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37CCC589" w14:textId="48858540" w:rsidR="00703293" w:rsidRDefault="00EF0235">
      <w:r w:rsidRPr="00EF0235">
        <w:rPr>
          <w:noProof/>
          <w:lang w:eastAsia="ru-RU"/>
        </w:rPr>
        <w:drawing>
          <wp:inline distT="0" distB="0" distL="0" distR="0" wp14:anchorId="2B31C40C" wp14:editId="355CE9E3">
            <wp:extent cx="6229350" cy="1981200"/>
            <wp:effectExtent l="0" t="0" r="0" b="0"/>
            <wp:docPr id="8" name="Рисунок 8" descr="C:\Users\восход\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осход\Desktop\1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9350" cy="1981200"/>
                    </a:xfrm>
                    <a:prstGeom prst="rect">
                      <a:avLst/>
                    </a:prstGeom>
                    <a:noFill/>
                    <a:ln>
                      <a:noFill/>
                    </a:ln>
                  </pic:spPr>
                </pic:pic>
              </a:graphicData>
            </a:graphic>
          </wp:inline>
        </w:drawing>
      </w:r>
    </w:p>
    <w:p w14:paraId="595B02D0" w14:textId="77777777" w:rsidR="00817542" w:rsidRDefault="00817542" w:rsidP="00817542">
      <w:pPr>
        <w:pStyle w:val="western"/>
        <w:spacing w:before="0" w:beforeAutospacing="0" w:after="0"/>
        <w:jc w:val="center"/>
        <w:rPr>
          <w:sz w:val="36"/>
          <w:szCs w:val="36"/>
        </w:rPr>
      </w:pPr>
      <w:bookmarkStart w:id="0" w:name="_GoBack"/>
      <w:bookmarkEnd w:id="0"/>
    </w:p>
    <w:p w14:paraId="1387BC8F" w14:textId="77777777" w:rsidR="00817542" w:rsidRDefault="00817542" w:rsidP="00817542">
      <w:pPr>
        <w:pStyle w:val="western"/>
        <w:spacing w:before="0" w:beforeAutospacing="0" w:after="0"/>
        <w:jc w:val="center"/>
        <w:rPr>
          <w:sz w:val="36"/>
          <w:szCs w:val="36"/>
        </w:rPr>
      </w:pPr>
    </w:p>
    <w:p w14:paraId="59596901" w14:textId="77777777" w:rsidR="00817542" w:rsidRDefault="00817542" w:rsidP="00817542">
      <w:pPr>
        <w:pStyle w:val="western"/>
        <w:spacing w:before="0" w:beforeAutospacing="0" w:after="0"/>
        <w:jc w:val="center"/>
        <w:rPr>
          <w:sz w:val="36"/>
          <w:szCs w:val="36"/>
        </w:rPr>
      </w:pPr>
    </w:p>
    <w:p w14:paraId="561E27E6" w14:textId="77777777" w:rsidR="00817542" w:rsidRDefault="00817542" w:rsidP="00817542">
      <w:pPr>
        <w:pStyle w:val="western"/>
        <w:spacing w:before="0" w:beforeAutospacing="0" w:after="0"/>
        <w:jc w:val="center"/>
        <w:rPr>
          <w:sz w:val="36"/>
          <w:szCs w:val="36"/>
        </w:rPr>
      </w:pPr>
    </w:p>
    <w:p w14:paraId="5DED88E8" w14:textId="77777777" w:rsidR="00817542" w:rsidRDefault="00817542" w:rsidP="00817542">
      <w:pPr>
        <w:pStyle w:val="western"/>
        <w:spacing w:before="0" w:beforeAutospacing="0" w:after="0"/>
        <w:jc w:val="center"/>
        <w:rPr>
          <w:sz w:val="36"/>
          <w:szCs w:val="36"/>
        </w:rPr>
      </w:pPr>
    </w:p>
    <w:p w14:paraId="7CAA0AC3" w14:textId="77777777" w:rsidR="00817542" w:rsidRDefault="00817542" w:rsidP="00817542">
      <w:pPr>
        <w:pStyle w:val="western"/>
        <w:spacing w:before="0" w:beforeAutospacing="0" w:after="0"/>
        <w:jc w:val="center"/>
        <w:rPr>
          <w:sz w:val="36"/>
          <w:szCs w:val="36"/>
        </w:rPr>
      </w:pPr>
    </w:p>
    <w:p w14:paraId="226BDCEB" w14:textId="77777777" w:rsidR="00817542" w:rsidRPr="006F5325" w:rsidRDefault="00817542" w:rsidP="00817542">
      <w:pPr>
        <w:pStyle w:val="western"/>
        <w:spacing w:before="0" w:beforeAutospacing="0" w:after="0"/>
        <w:jc w:val="center"/>
        <w:rPr>
          <w:b/>
          <w:sz w:val="40"/>
          <w:szCs w:val="40"/>
        </w:rPr>
      </w:pPr>
      <w:r>
        <w:rPr>
          <w:sz w:val="36"/>
          <w:szCs w:val="36"/>
        </w:rPr>
        <w:t xml:space="preserve">  </w:t>
      </w:r>
      <w:r w:rsidRPr="006F5325">
        <w:rPr>
          <w:b/>
          <w:sz w:val="40"/>
          <w:szCs w:val="40"/>
        </w:rPr>
        <w:t xml:space="preserve">Основная образовательная программа </w:t>
      </w:r>
    </w:p>
    <w:p w14:paraId="1F06E370" w14:textId="77777777" w:rsidR="00817542" w:rsidRPr="006F5325" w:rsidRDefault="00817542" w:rsidP="00817542">
      <w:pPr>
        <w:pStyle w:val="western"/>
        <w:spacing w:before="0" w:beforeAutospacing="0" w:after="0"/>
        <w:jc w:val="center"/>
        <w:rPr>
          <w:b/>
          <w:sz w:val="40"/>
          <w:szCs w:val="40"/>
        </w:rPr>
      </w:pPr>
      <w:r w:rsidRPr="006F5325">
        <w:rPr>
          <w:b/>
          <w:sz w:val="40"/>
          <w:szCs w:val="40"/>
        </w:rPr>
        <w:t xml:space="preserve"> </w:t>
      </w:r>
      <w:r>
        <w:rPr>
          <w:b/>
          <w:sz w:val="40"/>
          <w:szCs w:val="40"/>
        </w:rPr>
        <w:t>основного</w:t>
      </w:r>
      <w:r w:rsidRPr="006F5325">
        <w:rPr>
          <w:b/>
          <w:sz w:val="40"/>
          <w:szCs w:val="40"/>
        </w:rPr>
        <w:t xml:space="preserve"> общего образования</w:t>
      </w:r>
    </w:p>
    <w:p w14:paraId="664FFEC6" w14:textId="77777777" w:rsidR="00817542" w:rsidRPr="006F5325" w:rsidRDefault="00817542" w:rsidP="00817542">
      <w:pPr>
        <w:pStyle w:val="western"/>
        <w:spacing w:before="0" w:beforeAutospacing="0" w:after="0"/>
        <w:jc w:val="center"/>
        <w:rPr>
          <w:b/>
          <w:sz w:val="40"/>
          <w:szCs w:val="40"/>
        </w:rPr>
      </w:pPr>
      <w:r w:rsidRPr="006F5325">
        <w:rPr>
          <w:b/>
          <w:sz w:val="40"/>
          <w:szCs w:val="40"/>
        </w:rPr>
        <w:t xml:space="preserve">муниципального бюджетного </w:t>
      </w:r>
    </w:p>
    <w:p w14:paraId="25EDEFE3" w14:textId="77777777" w:rsidR="00817542" w:rsidRPr="006F5325" w:rsidRDefault="00817542" w:rsidP="00817542">
      <w:pPr>
        <w:pStyle w:val="western"/>
        <w:spacing w:before="0" w:beforeAutospacing="0" w:after="0"/>
        <w:jc w:val="center"/>
        <w:rPr>
          <w:b/>
          <w:sz w:val="40"/>
          <w:szCs w:val="40"/>
        </w:rPr>
      </w:pPr>
      <w:r w:rsidRPr="006F5325">
        <w:rPr>
          <w:b/>
          <w:sz w:val="40"/>
          <w:szCs w:val="40"/>
        </w:rPr>
        <w:t xml:space="preserve">общеобразовательного учреждения </w:t>
      </w:r>
    </w:p>
    <w:p w14:paraId="341897E7" w14:textId="77777777" w:rsidR="00817542" w:rsidRDefault="00817542" w:rsidP="00817542">
      <w:pPr>
        <w:pStyle w:val="western"/>
        <w:spacing w:before="0" w:beforeAutospacing="0" w:after="0"/>
        <w:jc w:val="center"/>
        <w:rPr>
          <w:b/>
          <w:sz w:val="40"/>
          <w:szCs w:val="40"/>
        </w:rPr>
      </w:pPr>
      <w:r w:rsidRPr="006F5325">
        <w:rPr>
          <w:b/>
          <w:sz w:val="40"/>
          <w:szCs w:val="40"/>
        </w:rPr>
        <w:t>"Украинская средняя общеобразовательная школа"</w:t>
      </w:r>
    </w:p>
    <w:p w14:paraId="2E885ADA" w14:textId="77777777" w:rsidR="00817542" w:rsidRPr="006F5325" w:rsidRDefault="00817542" w:rsidP="00817542"/>
    <w:p w14:paraId="4012202E" w14:textId="77777777" w:rsidR="00817542" w:rsidRPr="006F5325" w:rsidRDefault="00817542" w:rsidP="00817542"/>
    <w:p w14:paraId="12696D64" w14:textId="77777777" w:rsidR="00817542" w:rsidRPr="006F5325" w:rsidRDefault="00817542" w:rsidP="00817542"/>
    <w:p w14:paraId="71963F49" w14:textId="77777777" w:rsidR="00817542" w:rsidRPr="006F5325" w:rsidRDefault="00817542" w:rsidP="00817542"/>
    <w:p w14:paraId="2C06C8EF" w14:textId="77777777" w:rsidR="00817542" w:rsidRPr="006F5325" w:rsidRDefault="00817542" w:rsidP="00817542"/>
    <w:p w14:paraId="1B574494" w14:textId="77777777" w:rsidR="00817542" w:rsidRPr="006F5325" w:rsidRDefault="00817542" w:rsidP="00817542"/>
    <w:p w14:paraId="7DEEADBD" w14:textId="77777777" w:rsidR="00817542" w:rsidRPr="006F5325" w:rsidRDefault="00817542" w:rsidP="00817542"/>
    <w:p w14:paraId="488C32E8" w14:textId="77777777" w:rsidR="00817542" w:rsidRPr="006F5325" w:rsidRDefault="00817542" w:rsidP="00817542"/>
    <w:p w14:paraId="4589C2E0" w14:textId="77777777" w:rsidR="00817542" w:rsidRPr="006F5325" w:rsidRDefault="00817542" w:rsidP="00817542"/>
    <w:p w14:paraId="5105E7FC" w14:textId="77777777" w:rsidR="00817542" w:rsidRPr="006F5325" w:rsidRDefault="00817542" w:rsidP="00817542"/>
    <w:p w14:paraId="6AA19BDD" w14:textId="77777777" w:rsidR="00817542" w:rsidRPr="006F5325" w:rsidRDefault="00817542" w:rsidP="00817542"/>
    <w:p w14:paraId="54E56E03" w14:textId="77777777" w:rsidR="00817542" w:rsidRPr="006F5325" w:rsidRDefault="00817542" w:rsidP="00817542"/>
    <w:p w14:paraId="00BA452E" w14:textId="77777777" w:rsidR="00817542" w:rsidRPr="006F5325" w:rsidRDefault="00817542" w:rsidP="00817542"/>
    <w:p w14:paraId="04FCB242" w14:textId="77777777" w:rsidR="00817542" w:rsidRPr="006F5325" w:rsidRDefault="00817542" w:rsidP="00817542"/>
    <w:p w14:paraId="6D4F3876" w14:textId="77777777" w:rsidR="00817542" w:rsidRDefault="00817542" w:rsidP="00817542"/>
    <w:p w14:paraId="1335EBD5" w14:textId="77777777" w:rsidR="00817542" w:rsidRDefault="00817542" w:rsidP="00817542">
      <w:pPr>
        <w:jc w:val="center"/>
      </w:pPr>
    </w:p>
    <w:p w14:paraId="16A50041" w14:textId="77777777" w:rsidR="00817542" w:rsidRDefault="00817542" w:rsidP="00817542">
      <w:pPr>
        <w:jc w:val="center"/>
      </w:pPr>
    </w:p>
    <w:p w14:paraId="53078817" w14:textId="77777777" w:rsidR="00817542" w:rsidRDefault="00817542" w:rsidP="00817542">
      <w:pPr>
        <w:jc w:val="center"/>
      </w:pPr>
    </w:p>
    <w:p w14:paraId="62FCC953" w14:textId="77777777" w:rsidR="00817542" w:rsidRDefault="00817542" w:rsidP="00817542">
      <w:pPr>
        <w:jc w:val="center"/>
      </w:pPr>
    </w:p>
    <w:p w14:paraId="024532EA" w14:textId="77777777" w:rsidR="00817542" w:rsidRDefault="00817542" w:rsidP="00817542">
      <w:pPr>
        <w:jc w:val="center"/>
      </w:pPr>
    </w:p>
    <w:p w14:paraId="33BEECB0" w14:textId="77777777" w:rsidR="00817542" w:rsidRDefault="00817542" w:rsidP="00817542">
      <w:pPr>
        <w:jc w:val="center"/>
      </w:pPr>
    </w:p>
    <w:p w14:paraId="3E8ADFD3" w14:textId="77777777" w:rsidR="00817542" w:rsidRDefault="00817542" w:rsidP="00817542">
      <w:pPr>
        <w:jc w:val="center"/>
      </w:pPr>
      <w:r>
        <w:t>п. Украинский</w:t>
      </w:r>
    </w:p>
    <w:p w14:paraId="04376C33" w14:textId="77777777" w:rsidR="005C4592" w:rsidRDefault="005C4592" w:rsidP="00817542">
      <w:pPr>
        <w:jc w:val="center"/>
      </w:pPr>
    </w:p>
    <w:p w14:paraId="5D3E9BCB" w14:textId="77777777" w:rsidR="005C4592" w:rsidRDefault="005C4592" w:rsidP="00817542">
      <w:pPr>
        <w:jc w:val="center"/>
      </w:pPr>
    </w:p>
    <w:p w14:paraId="45EBAE96" w14:textId="77777777" w:rsidR="005C4592" w:rsidRDefault="005C4592" w:rsidP="00817542">
      <w:pPr>
        <w:jc w:val="center"/>
      </w:pPr>
    </w:p>
    <w:p w14:paraId="7D958349" w14:textId="77777777" w:rsidR="005C4592" w:rsidRDefault="005C4592" w:rsidP="00817542">
      <w:pPr>
        <w:jc w:val="center"/>
      </w:pPr>
    </w:p>
    <w:p w14:paraId="1CF3955D" w14:textId="77777777" w:rsidR="002C3FEE" w:rsidRPr="009269D3" w:rsidRDefault="002C3FEE" w:rsidP="002C3FEE">
      <w:pPr>
        <w:pStyle w:val="2"/>
        <w:spacing w:line="240" w:lineRule="auto"/>
        <w:ind w:left="1080" w:firstLine="0"/>
        <w:rPr>
          <w:rStyle w:val="Zag11"/>
          <w:sz w:val="24"/>
          <w:szCs w:val="24"/>
        </w:rPr>
      </w:pPr>
      <w:bookmarkStart w:id="1" w:name="_Toc405145646"/>
      <w:bookmarkStart w:id="2" w:name="_Toc406058975"/>
      <w:bookmarkStart w:id="3" w:name="_Toc409691623"/>
      <w:bookmarkStart w:id="4" w:name="_Toc410653944"/>
      <w:bookmarkStart w:id="5" w:name="_Toc414553125"/>
    </w:p>
    <w:p w14:paraId="1FB78BB7" w14:textId="77777777" w:rsidR="0085547A" w:rsidRPr="009269D3" w:rsidRDefault="0085547A" w:rsidP="0085547A">
      <w:pPr>
        <w:spacing w:after="200" w:line="276" w:lineRule="auto"/>
        <w:ind w:firstLine="0"/>
        <w:jc w:val="center"/>
        <w:rPr>
          <w:b/>
          <w:szCs w:val="24"/>
        </w:rPr>
      </w:pPr>
      <w:r w:rsidRPr="009269D3">
        <w:rPr>
          <w:b/>
          <w:szCs w:val="24"/>
        </w:rPr>
        <w:t>Содержание</w:t>
      </w:r>
    </w:p>
    <w:p w14:paraId="5F77B043" w14:textId="77777777" w:rsidR="0085547A" w:rsidRPr="009269D3" w:rsidRDefault="0085547A" w:rsidP="0085547A">
      <w:pPr>
        <w:spacing w:after="200" w:line="276" w:lineRule="auto"/>
        <w:ind w:firstLine="0"/>
        <w:jc w:val="both"/>
        <w:rPr>
          <w:b/>
          <w:szCs w:val="24"/>
        </w:rPr>
      </w:pPr>
      <w:r w:rsidRPr="009269D3">
        <w:rPr>
          <w:b/>
          <w:szCs w:val="24"/>
        </w:rPr>
        <w:t>1.Целевой раздел</w:t>
      </w:r>
    </w:p>
    <w:p w14:paraId="0DB1F0CE" w14:textId="77777777" w:rsidR="0085547A" w:rsidRPr="009269D3" w:rsidRDefault="0085547A" w:rsidP="0085547A">
      <w:pPr>
        <w:spacing w:after="200" w:line="276" w:lineRule="auto"/>
        <w:ind w:left="720" w:hanging="720"/>
        <w:contextualSpacing/>
        <w:jc w:val="both"/>
        <w:rPr>
          <w:szCs w:val="24"/>
        </w:rPr>
      </w:pPr>
      <w:r w:rsidRPr="009269D3">
        <w:rPr>
          <w:szCs w:val="24"/>
        </w:rPr>
        <w:t xml:space="preserve">1.1.Пояснительная записка                                                                  </w:t>
      </w:r>
      <w:r w:rsidR="005E1F0D">
        <w:rPr>
          <w:szCs w:val="24"/>
        </w:rPr>
        <w:t xml:space="preserve">                               4</w:t>
      </w:r>
    </w:p>
    <w:p w14:paraId="7E6FC8FA"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 xml:space="preserve">1.1.1.Цели и задачи реализации основной образовательной </w:t>
      </w:r>
    </w:p>
    <w:p w14:paraId="217E1D3A"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 xml:space="preserve">программы основного общего образования                                       </w:t>
      </w:r>
      <w:r w:rsidR="005E1F0D">
        <w:rPr>
          <w:rFonts w:eastAsia="@Arial Unicode MS"/>
          <w:bCs/>
          <w:szCs w:val="24"/>
          <w:lang w:eastAsia="ru-RU"/>
        </w:rPr>
        <w:t xml:space="preserve">                               4</w:t>
      </w:r>
    </w:p>
    <w:p w14:paraId="7E33FE07"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 xml:space="preserve">1.1.2.Принципы и подходы к формированию образовательной программы </w:t>
      </w:r>
    </w:p>
    <w:p w14:paraId="2BA54915"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 xml:space="preserve">основного общего образования                                                        </w:t>
      </w:r>
      <w:r w:rsidR="005E1F0D">
        <w:rPr>
          <w:rFonts w:eastAsia="@Arial Unicode MS"/>
          <w:bCs/>
          <w:szCs w:val="24"/>
          <w:lang w:eastAsia="ru-RU"/>
        </w:rPr>
        <w:t xml:space="preserve">                                  5</w:t>
      </w:r>
    </w:p>
    <w:p w14:paraId="7EF16BE3"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 xml:space="preserve">1.2.Планируемые результаты освоения обучающимися </w:t>
      </w:r>
    </w:p>
    <w:p w14:paraId="0EC4EBB0"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 xml:space="preserve">основной образовательной программы основного общего образования     </w:t>
      </w:r>
      <w:r w:rsidR="005E1F0D">
        <w:rPr>
          <w:rFonts w:eastAsia="@Arial Unicode MS"/>
          <w:bCs/>
          <w:szCs w:val="24"/>
          <w:lang w:eastAsia="ru-RU"/>
        </w:rPr>
        <w:t xml:space="preserve">                     6</w:t>
      </w:r>
    </w:p>
    <w:p w14:paraId="33927B1B"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 xml:space="preserve">1.2.1.Общие положения                                                                        </w:t>
      </w:r>
      <w:r w:rsidR="005E1F0D">
        <w:rPr>
          <w:rFonts w:eastAsia="@Arial Unicode MS"/>
          <w:bCs/>
          <w:szCs w:val="24"/>
          <w:lang w:eastAsia="ru-RU"/>
        </w:rPr>
        <w:t xml:space="preserve">                               6</w:t>
      </w:r>
    </w:p>
    <w:p w14:paraId="15898F2E"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 xml:space="preserve">1.2.2.Структура планируемых результатов                                                                      </w:t>
      </w:r>
      <w:r w:rsidR="005E1F0D">
        <w:rPr>
          <w:rFonts w:eastAsia="@Arial Unicode MS"/>
          <w:bCs/>
          <w:szCs w:val="24"/>
          <w:lang w:eastAsia="ru-RU"/>
        </w:rPr>
        <w:t xml:space="preserve">  7</w:t>
      </w:r>
    </w:p>
    <w:p w14:paraId="59469F6B"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 xml:space="preserve">1.2.3.Личностные результаты                                                              </w:t>
      </w:r>
      <w:r w:rsidR="005E1F0D">
        <w:rPr>
          <w:rFonts w:eastAsia="@Arial Unicode MS"/>
          <w:bCs/>
          <w:szCs w:val="24"/>
          <w:lang w:eastAsia="ru-RU"/>
        </w:rPr>
        <w:t xml:space="preserve">                                7</w:t>
      </w:r>
    </w:p>
    <w:p w14:paraId="055E9F32"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 xml:space="preserve">1.2.4.Метапредметные результаты                                                      </w:t>
      </w:r>
      <w:r w:rsidR="005E1F0D">
        <w:rPr>
          <w:rFonts w:eastAsia="@Arial Unicode MS"/>
          <w:bCs/>
          <w:szCs w:val="24"/>
          <w:lang w:eastAsia="ru-RU"/>
        </w:rPr>
        <w:t xml:space="preserve">                                7</w:t>
      </w:r>
    </w:p>
    <w:p w14:paraId="1A0DF40B"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 xml:space="preserve">1.2.5.Предметные результаты                                                             </w:t>
      </w:r>
      <w:r w:rsidR="005E1F0D">
        <w:rPr>
          <w:rFonts w:eastAsia="@Arial Unicode MS"/>
          <w:bCs/>
          <w:szCs w:val="24"/>
          <w:lang w:eastAsia="ru-RU"/>
        </w:rPr>
        <w:t xml:space="preserve">                                14</w:t>
      </w:r>
    </w:p>
    <w:p w14:paraId="24580A49"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 xml:space="preserve">1.3.Система оценки достижения планируемых результатов </w:t>
      </w:r>
    </w:p>
    <w:p w14:paraId="608F6683"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 xml:space="preserve">освоения основной общеобразовательной программы основного </w:t>
      </w:r>
    </w:p>
    <w:p w14:paraId="785CA12E"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 xml:space="preserve">общего образования                                                                            </w:t>
      </w:r>
      <w:r w:rsidR="005E1F0D">
        <w:rPr>
          <w:rFonts w:eastAsia="@Arial Unicode MS"/>
          <w:bCs/>
          <w:szCs w:val="24"/>
          <w:lang w:eastAsia="ru-RU"/>
        </w:rPr>
        <w:t xml:space="preserve">                               106</w:t>
      </w:r>
    </w:p>
    <w:p w14:paraId="14A049A4"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 xml:space="preserve">1.3.1. Общие положения                                                                                                  </w:t>
      </w:r>
      <w:r w:rsidR="005E1F0D">
        <w:rPr>
          <w:rFonts w:eastAsia="@Arial Unicode MS"/>
          <w:bCs/>
          <w:szCs w:val="24"/>
          <w:lang w:eastAsia="ru-RU"/>
        </w:rPr>
        <w:t xml:space="preserve">  106</w:t>
      </w:r>
    </w:p>
    <w:p w14:paraId="6435C9A7"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 xml:space="preserve">1.3.2.Особенности оценки личностных, метапредметных и </w:t>
      </w:r>
    </w:p>
    <w:p w14:paraId="7E860AE5"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 xml:space="preserve">предметных результатов                                                                                                </w:t>
      </w:r>
      <w:r w:rsidR="005E1F0D">
        <w:rPr>
          <w:rFonts w:eastAsia="@Arial Unicode MS"/>
          <w:bCs/>
          <w:szCs w:val="24"/>
          <w:lang w:eastAsia="ru-RU"/>
        </w:rPr>
        <w:t xml:space="preserve">    107</w:t>
      </w:r>
    </w:p>
    <w:p w14:paraId="775CDD5D"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 xml:space="preserve">1.3.3 Организация и содержание оценочных процедур                   </w:t>
      </w:r>
      <w:r w:rsidR="005E1F0D">
        <w:rPr>
          <w:rFonts w:eastAsia="@Arial Unicode MS"/>
          <w:bCs/>
          <w:szCs w:val="24"/>
          <w:lang w:eastAsia="ru-RU"/>
        </w:rPr>
        <w:t xml:space="preserve">                                 109</w:t>
      </w:r>
    </w:p>
    <w:p w14:paraId="40A52176" w14:textId="77777777" w:rsidR="0085547A" w:rsidRPr="009269D3" w:rsidRDefault="0085547A" w:rsidP="0085547A">
      <w:pPr>
        <w:ind w:firstLine="0"/>
        <w:jc w:val="both"/>
        <w:outlineLvl w:val="1"/>
        <w:rPr>
          <w:rFonts w:eastAsia="@Arial Unicode MS"/>
          <w:b/>
          <w:bCs/>
          <w:szCs w:val="24"/>
          <w:lang w:eastAsia="ru-RU"/>
        </w:rPr>
      </w:pPr>
    </w:p>
    <w:p w14:paraId="1A017C45" w14:textId="77777777" w:rsidR="0085547A" w:rsidRPr="009269D3" w:rsidRDefault="0085547A" w:rsidP="0085547A">
      <w:pPr>
        <w:ind w:firstLine="0"/>
        <w:jc w:val="both"/>
        <w:outlineLvl w:val="1"/>
        <w:rPr>
          <w:rFonts w:eastAsia="@Arial Unicode MS"/>
          <w:b/>
          <w:bCs/>
          <w:szCs w:val="24"/>
          <w:lang w:eastAsia="ru-RU"/>
        </w:rPr>
      </w:pPr>
      <w:r w:rsidRPr="009269D3">
        <w:rPr>
          <w:rFonts w:eastAsia="@Arial Unicode MS"/>
          <w:b/>
          <w:bCs/>
          <w:szCs w:val="24"/>
          <w:lang w:eastAsia="ru-RU"/>
        </w:rPr>
        <w:t xml:space="preserve">2. Содержательный раздел </w:t>
      </w:r>
    </w:p>
    <w:p w14:paraId="460912B9"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 xml:space="preserve">2.1. Программа развития универсальных учебных действий                                      </w:t>
      </w:r>
      <w:r w:rsidR="005E1F0D">
        <w:rPr>
          <w:rFonts w:eastAsia="@Arial Unicode MS"/>
          <w:bCs/>
          <w:szCs w:val="24"/>
          <w:lang w:eastAsia="ru-RU"/>
        </w:rPr>
        <w:t xml:space="preserve">    112</w:t>
      </w:r>
    </w:p>
    <w:p w14:paraId="65200AC3" w14:textId="77777777" w:rsidR="0085547A" w:rsidRPr="009269D3" w:rsidRDefault="0085547A" w:rsidP="0085547A">
      <w:pPr>
        <w:ind w:firstLine="0"/>
        <w:outlineLvl w:val="1"/>
        <w:rPr>
          <w:rFonts w:eastAsia="@Arial Unicode MS"/>
          <w:bCs/>
          <w:szCs w:val="24"/>
          <w:lang w:eastAsia="ru-RU"/>
        </w:rPr>
      </w:pPr>
      <w:r w:rsidRPr="009269D3">
        <w:rPr>
          <w:rFonts w:eastAsia="@Arial Unicode MS"/>
          <w:bCs/>
          <w:szCs w:val="24"/>
          <w:lang w:eastAsia="ru-RU"/>
        </w:rPr>
        <w:t xml:space="preserve">2.2. Рабочие программы учебных предметов                                                             </w:t>
      </w:r>
      <w:r w:rsidR="005E1F0D">
        <w:rPr>
          <w:rFonts w:eastAsia="@Arial Unicode MS"/>
          <w:bCs/>
          <w:szCs w:val="24"/>
          <w:lang w:eastAsia="ru-RU"/>
        </w:rPr>
        <w:t xml:space="preserve">       </w:t>
      </w:r>
      <w:r w:rsidR="00E003CD">
        <w:rPr>
          <w:rFonts w:eastAsia="@Arial Unicode MS"/>
          <w:bCs/>
          <w:szCs w:val="24"/>
          <w:lang w:eastAsia="ru-RU"/>
        </w:rPr>
        <w:t xml:space="preserve">   14</w:t>
      </w:r>
      <w:r w:rsidRPr="009269D3">
        <w:rPr>
          <w:rFonts w:eastAsia="@Arial Unicode MS"/>
          <w:bCs/>
          <w:szCs w:val="24"/>
          <w:lang w:eastAsia="ru-RU"/>
        </w:rPr>
        <w:t>4</w:t>
      </w:r>
    </w:p>
    <w:p w14:paraId="1949C697" w14:textId="77777777" w:rsidR="0085547A" w:rsidRPr="009269D3" w:rsidRDefault="0085547A" w:rsidP="0085547A">
      <w:pPr>
        <w:ind w:firstLine="0"/>
        <w:outlineLvl w:val="1"/>
        <w:rPr>
          <w:rFonts w:eastAsia="@Arial Unicode MS"/>
          <w:bCs/>
          <w:szCs w:val="24"/>
          <w:lang w:eastAsia="ru-RU"/>
        </w:rPr>
      </w:pPr>
      <w:r w:rsidRPr="009269D3">
        <w:rPr>
          <w:rFonts w:eastAsia="@Arial Unicode MS"/>
          <w:bCs/>
          <w:szCs w:val="24"/>
          <w:lang w:eastAsia="ru-RU"/>
        </w:rPr>
        <w:t>2.2.1. Общие положения</w:t>
      </w:r>
      <w:r w:rsidR="00E003CD">
        <w:rPr>
          <w:rFonts w:eastAsia="@Arial Unicode MS"/>
          <w:bCs/>
          <w:szCs w:val="24"/>
          <w:lang w:eastAsia="ru-RU"/>
        </w:rPr>
        <w:t xml:space="preserve">                                                                                                         144</w:t>
      </w:r>
    </w:p>
    <w:p w14:paraId="3E5449F9" w14:textId="77777777" w:rsidR="0085547A" w:rsidRPr="009269D3" w:rsidRDefault="0085547A" w:rsidP="0085547A">
      <w:pPr>
        <w:ind w:firstLine="0"/>
        <w:outlineLvl w:val="1"/>
        <w:rPr>
          <w:rFonts w:eastAsia="@Arial Unicode MS"/>
          <w:bCs/>
          <w:szCs w:val="24"/>
          <w:lang w:eastAsia="ru-RU"/>
        </w:rPr>
      </w:pPr>
      <w:r w:rsidRPr="009269D3">
        <w:rPr>
          <w:rFonts w:eastAsia="@Arial Unicode MS"/>
          <w:bCs/>
          <w:szCs w:val="24"/>
          <w:lang w:eastAsia="ru-RU"/>
        </w:rPr>
        <w:t>2.2.2. Русский язык</w:t>
      </w:r>
      <w:r w:rsidR="00E003CD">
        <w:rPr>
          <w:rFonts w:eastAsia="@Arial Unicode MS"/>
          <w:bCs/>
          <w:szCs w:val="24"/>
          <w:lang w:eastAsia="ru-RU"/>
        </w:rPr>
        <w:t xml:space="preserve">                                                                                                                  144</w:t>
      </w:r>
    </w:p>
    <w:p w14:paraId="42A6BB5C" w14:textId="77777777" w:rsidR="0085547A" w:rsidRPr="009269D3" w:rsidRDefault="0085547A" w:rsidP="0085547A">
      <w:pPr>
        <w:ind w:firstLine="0"/>
        <w:outlineLvl w:val="1"/>
        <w:rPr>
          <w:rFonts w:eastAsia="@Arial Unicode MS"/>
          <w:bCs/>
          <w:szCs w:val="24"/>
          <w:lang w:eastAsia="ru-RU"/>
        </w:rPr>
      </w:pPr>
      <w:r w:rsidRPr="009269D3">
        <w:rPr>
          <w:rFonts w:eastAsia="@Arial Unicode MS"/>
          <w:bCs/>
          <w:szCs w:val="24"/>
          <w:lang w:eastAsia="ru-RU"/>
        </w:rPr>
        <w:t>2.2.3. Литература</w:t>
      </w:r>
      <w:r w:rsidR="00E003CD">
        <w:rPr>
          <w:rFonts w:eastAsia="@Arial Unicode MS"/>
          <w:bCs/>
          <w:szCs w:val="24"/>
          <w:lang w:eastAsia="ru-RU"/>
        </w:rPr>
        <w:t xml:space="preserve">                                                                                                                     169</w:t>
      </w:r>
    </w:p>
    <w:p w14:paraId="116E9377" w14:textId="77777777" w:rsidR="0085547A" w:rsidRPr="009269D3" w:rsidRDefault="0085547A" w:rsidP="0085547A">
      <w:pPr>
        <w:ind w:firstLine="0"/>
        <w:outlineLvl w:val="1"/>
        <w:rPr>
          <w:rFonts w:eastAsia="@Arial Unicode MS"/>
          <w:bCs/>
          <w:szCs w:val="24"/>
          <w:lang w:eastAsia="ru-RU"/>
        </w:rPr>
      </w:pPr>
      <w:r w:rsidRPr="009269D3">
        <w:rPr>
          <w:rFonts w:eastAsia="@Arial Unicode MS"/>
          <w:bCs/>
          <w:szCs w:val="24"/>
          <w:lang w:eastAsia="ru-RU"/>
        </w:rPr>
        <w:t>2.2.4. Английский язык</w:t>
      </w:r>
      <w:r w:rsidR="00E003CD">
        <w:rPr>
          <w:rFonts w:eastAsia="@Arial Unicode MS"/>
          <w:bCs/>
          <w:szCs w:val="24"/>
          <w:lang w:eastAsia="ru-RU"/>
        </w:rPr>
        <w:t xml:space="preserve">                                                                                                           204</w:t>
      </w:r>
    </w:p>
    <w:p w14:paraId="5A1BE3F1" w14:textId="77777777" w:rsidR="0085547A" w:rsidRPr="009269D3" w:rsidRDefault="0085547A" w:rsidP="0085547A">
      <w:pPr>
        <w:ind w:firstLine="0"/>
        <w:outlineLvl w:val="1"/>
        <w:rPr>
          <w:rFonts w:eastAsia="@Arial Unicode MS"/>
          <w:bCs/>
          <w:szCs w:val="24"/>
          <w:lang w:eastAsia="ru-RU"/>
        </w:rPr>
      </w:pPr>
      <w:r w:rsidRPr="009269D3">
        <w:rPr>
          <w:rFonts w:eastAsia="@Arial Unicode MS"/>
          <w:bCs/>
          <w:szCs w:val="24"/>
          <w:lang w:eastAsia="ru-RU"/>
        </w:rPr>
        <w:t>2.2.5. Немецкий язык</w:t>
      </w:r>
      <w:r w:rsidR="00E003CD">
        <w:rPr>
          <w:rFonts w:eastAsia="@Arial Unicode MS"/>
          <w:bCs/>
          <w:szCs w:val="24"/>
          <w:lang w:eastAsia="ru-RU"/>
        </w:rPr>
        <w:t xml:space="preserve">                                                                                                              220</w:t>
      </w:r>
    </w:p>
    <w:p w14:paraId="7B0478BA" w14:textId="77777777" w:rsidR="0085547A" w:rsidRPr="009269D3" w:rsidRDefault="0085547A" w:rsidP="0085547A">
      <w:pPr>
        <w:ind w:firstLine="0"/>
        <w:outlineLvl w:val="1"/>
        <w:rPr>
          <w:rFonts w:eastAsia="@Arial Unicode MS"/>
          <w:bCs/>
          <w:szCs w:val="24"/>
          <w:lang w:eastAsia="ru-RU"/>
        </w:rPr>
      </w:pPr>
      <w:r w:rsidRPr="009269D3">
        <w:rPr>
          <w:rFonts w:eastAsia="@Arial Unicode MS"/>
          <w:bCs/>
          <w:szCs w:val="24"/>
          <w:lang w:eastAsia="ru-RU"/>
        </w:rPr>
        <w:t>2.2.6. История России. Всеобщая история.</w:t>
      </w:r>
      <w:r w:rsidR="00E003CD">
        <w:rPr>
          <w:rFonts w:eastAsia="@Arial Unicode MS"/>
          <w:bCs/>
          <w:szCs w:val="24"/>
          <w:lang w:eastAsia="ru-RU"/>
        </w:rPr>
        <w:t xml:space="preserve">                                                                          246</w:t>
      </w:r>
    </w:p>
    <w:p w14:paraId="75987226" w14:textId="77777777" w:rsidR="0085547A" w:rsidRPr="009269D3" w:rsidRDefault="0085547A" w:rsidP="0085547A">
      <w:pPr>
        <w:ind w:firstLine="0"/>
        <w:outlineLvl w:val="1"/>
        <w:rPr>
          <w:rFonts w:eastAsia="@Arial Unicode MS"/>
          <w:bCs/>
          <w:szCs w:val="24"/>
          <w:lang w:eastAsia="ru-RU"/>
        </w:rPr>
      </w:pPr>
      <w:r w:rsidRPr="009269D3">
        <w:rPr>
          <w:rFonts w:eastAsia="@Arial Unicode MS"/>
          <w:bCs/>
          <w:szCs w:val="24"/>
          <w:lang w:eastAsia="ru-RU"/>
        </w:rPr>
        <w:t>2.2.7. Обществознание</w:t>
      </w:r>
      <w:r w:rsidR="00E003CD">
        <w:rPr>
          <w:rFonts w:eastAsia="@Arial Unicode MS"/>
          <w:bCs/>
          <w:szCs w:val="24"/>
          <w:lang w:eastAsia="ru-RU"/>
        </w:rPr>
        <w:t xml:space="preserve">                                                                                                            287</w:t>
      </w:r>
    </w:p>
    <w:p w14:paraId="7460224C" w14:textId="77777777" w:rsidR="0085547A" w:rsidRPr="009269D3" w:rsidRDefault="0085547A" w:rsidP="0085547A">
      <w:pPr>
        <w:ind w:firstLine="0"/>
        <w:outlineLvl w:val="1"/>
        <w:rPr>
          <w:rFonts w:eastAsia="@Arial Unicode MS"/>
          <w:bCs/>
          <w:szCs w:val="24"/>
          <w:lang w:eastAsia="ru-RU"/>
        </w:rPr>
      </w:pPr>
      <w:r w:rsidRPr="009269D3">
        <w:rPr>
          <w:rFonts w:eastAsia="@Arial Unicode MS"/>
          <w:bCs/>
          <w:szCs w:val="24"/>
          <w:lang w:eastAsia="ru-RU"/>
        </w:rPr>
        <w:t>2.2.8. География</w:t>
      </w:r>
      <w:r w:rsidR="00E003CD">
        <w:rPr>
          <w:rFonts w:eastAsia="@Arial Unicode MS"/>
          <w:bCs/>
          <w:szCs w:val="24"/>
          <w:lang w:eastAsia="ru-RU"/>
        </w:rPr>
        <w:t xml:space="preserve">                                                                                                                       296</w:t>
      </w:r>
    </w:p>
    <w:p w14:paraId="2710BF9D" w14:textId="77777777" w:rsidR="0085547A" w:rsidRPr="009269D3" w:rsidRDefault="0085547A" w:rsidP="0085547A">
      <w:pPr>
        <w:ind w:firstLine="0"/>
        <w:outlineLvl w:val="1"/>
        <w:rPr>
          <w:rFonts w:eastAsia="@Arial Unicode MS"/>
          <w:bCs/>
          <w:szCs w:val="24"/>
          <w:lang w:eastAsia="ru-RU"/>
        </w:rPr>
      </w:pPr>
      <w:r w:rsidRPr="009269D3">
        <w:rPr>
          <w:rFonts w:eastAsia="@Arial Unicode MS"/>
          <w:bCs/>
          <w:szCs w:val="24"/>
          <w:lang w:eastAsia="ru-RU"/>
        </w:rPr>
        <w:t>2.2.9. Математика</w:t>
      </w:r>
      <w:r w:rsidR="00E003CD">
        <w:rPr>
          <w:rFonts w:eastAsia="@Arial Unicode MS"/>
          <w:bCs/>
          <w:szCs w:val="24"/>
          <w:lang w:eastAsia="ru-RU"/>
        </w:rPr>
        <w:t xml:space="preserve">                                                                                                                     317</w:t>
      </w:r>
    </w:p>
    <w:p w14:paraId="4893A335" w14:textId="77777777" w:rsidR="0085547A" w:rsidRPr="009269D3" w:rsidRDefault="0085547A" w:rsidP="0085547A">
      <w:pPr>
        <w:ind w:firstLine="0"/>
        <w:outlineLvl w:val="1"/>
        <w:rPr>
          <w:rFonts w:eastAsia="@Arial Unicode MS"/>
          <w:bCs/>
          <w:szCs w:val="24"/>
          <w:lang w:eastAsia="ru-RU"/>
        </w:rPr>
      </w:pPr>
      <w:r w:rsidRPr="009269D3">
        <w:rPr>
          <w:rFonts w:eastAsia="@Arial Unicode MS"/>
          <w:bCs/>
          <w:szCs w:val="24"/>
          <w:lang w:eastAsia="ru-RU"/>
        </w:rPr>
        <w:t>2.2.10. Информатика</w:t>
      </w:r>
      <w:r w:rsidR="00E003CD">
        <w:rPr>
          <w:rFonts w:eastAsia="@Arial Unicode MS"/>
          <w:bCs/>
          <w:szCs w:val="24"/>
          <w:lang w:eastAsia="ru-RU"/>
        </w:rPr>
        <w:t xml:space="preserve">                                                                                                                337</w:t>
      </w:r>
    </w:p>
    <w:p w14:paraId="62E8F26E" w14:textId="77777777" w:rsidR="0085547A" w:rsidRPr="009269D3" w:rsidRDefault="0085547A" w:rsidP="0085547A">
      <w:pPr>
        <w:ind w:firstLine="0"/>
        <w:outlineLvl w:val="1"/>
        <w:rPr>
          <w:rFonts w:eastAsia="@Arial Unicode MS"/>
          <w:bCs/>
          <w:szCs w:val="24"/>
          <w:lang w:eastAsia="ru-RU"/>
        </w:rPr>
      </w:pPr>
      <w:r w:rsidRPr="009269D3">
        <w:rPr>
          <w:rFonts w:eastAsia="@Arial Unicode MS"/>
          <w:bCs/>
          <w:szCs w:val="24"/>
          <w:lang w:eastAsia="ru-RU"/>
        </w:rPr>
        <w:t>2.2.11. Физика</w:t>
      </w:r>
      <w:r w:rsidR="00E003CD">
        <w:rPr>
          <w:rFonts w:eastAsia="@Arial Unicode MS"/>
          <w:bCs/>
          <w:szCs w:val="24"/>
          <w:lang w:eastAsia="ru-RU"/>
        </w:rPr>
        <w:t xml:space="preserve">                                                                                                                           349</w:t>
      </w:r>
    </w:p>
    <w:p w14:paraId="1DA95F6C" w14:textId="77777777" w:rsidR="0085547A" w:rsidRPr="009269D3" w:rsidRDefault="0085547A" w:rsidP="0085547A">
      <w:pPr>
        <w:ind w:firstLine="0"/>
        <w:outlineLvl w:val="1"/>
        <w:rPr>
          <w:rFonts w:eastAsia="@Arial Unicode MS"/>
          <w:bCs/>
          <w:szCs w:val="24"/>
          <w:lang w:eastAsia="ru-RU"/>
        </w:rPr>
      </w:pPr>
      <w:r w:rsidRPr="009269D3">
        <w:rPr>
          <w:rFonts w:eastAsia="@Arial Unicode MS"/>
          <w:bCs/>
          <w:szCs w:val="24"/>
          <w:lang w:eastAsia="ru-RU"/>
        </w:rPr>
        <w:t>2.2.12. Биология</w:t>
      </w:r>
      <w:r w:rsidR="00E003CD">
        <w:rPr>
          <w:rFonts w:eastAsia="@Arial Unicode MS"/>
          <w:bCs/>
          <w:szCs w:val="24"/>
          <w:lang w:eastAsia="ru-RU"/>
        </w:rPr>
        <w:t xml:space="preserve">                                                                                                                       357</w:t>
      </w:r>
    </w:p>
    <w:p w14:paraId="05BE7693" w14:textId="77777777" w:rsidR="0085547A" w:rsidRPr="009269D3" w:rsidRDefault="0085547A" w:rsidP="0085547A">
      <w:pPr>
        <w:ind w:firstLine="0"/>
        <w:outlineLvl w:val="1"/>
        <w:rPr>
          <w:rFonts w:eastAsia="@Arial Unicode MS"/>
          <w:bCs/>
          <w:szCs w:val="24"/>
          <w:lang w:eastAsia="ru-RU"/>
        </w:rPr>
      </w:pPr>
      <w:r w:rsidRPr="009269D3">
        <w:rPr>
          <w:rFonts w:eastAsia="@Arial Unicode MS"/>
          <w:bCs/>
          <w:szCs w:val="24"/>
          <w:lang w:eastAsia="ru-RU"/>
        </w:rPr>
        <w:t>2.2.13. Химия</w:t>
      </w:r>
      <w:r w:rsidR="00E003CD">
        <w:rPr>
          <w:rFonts w:eastAsia="@Arial Unicode MS"/>
          <w:bCs/>
          <w:szCs w:val="24"/>
          <w:lang w:eastAsia="ru-RU"/>
        </w:rPr>
        <w:t xml:space="preserve">                                                                                                                            379</w:t>
      </w:r>
    </w:p>
    <w:p w14:paraId="76D78BB0" w14:textId="77777777" w:rsidR="0085547A" w:rsidRPr="009269D3" w:rsidRDefault="0085547A" w:rsidP="0085547A">
      <w:pPr>
        <w:ind w:firstLine="0"/>
        <w:outlineLvl w:val="1"/>
        <w:rPr>
          <w:rFonts w:eastAsia="@Arial Unicode MS"/>
          <w:bCs/>
          <w:szCs w:val="24"/>
          <w:lang w:eastAsia="ru-RU"/>
        </w:rPr>
      </w:pPr>
      <w:r w:rsidRPr="009269D3">
        <w:rPr>
          <w:rFonts w:eastAsia="@Arial Unicode MS"/>
          <w:bCs/>
          <w:szCs w:val="24"/>
          <w:lang w:eastAsia="ru-RU"/>
        </w:rPr>
        <w:t>2.2.14. ОДНКНР</w:t>
      </w:r>
      <w:r w:rsidR="00E003CD">
        <w:rPr>
          <w:rFonts w:eastAsia="@Arial Unicode MS"/>
          <w:bCs/>
          <w:szCs w:val="24"/>
          <w:lang w:eastAsia="ru-RU"/>
        </w:rPr>
        <w:t xml:space="preserve">                                                                                                                       384</w:t>
      </w:r>
    </w:p>
    <w:p w14:paraId="4616D82C" w14:textId="77777777" w:rsidR="0085547A" w:rsidRPr="009269D3" w:rsidRDefault="0085547A" w:rsidP="0085547A">
      <w:pPr>
        <w:ind w:firstLine="0"/>
        <w:outlineLvl w:val="1"/>
        <w:rPr>
          <w:rFonts w:eastAsia="@Arial Unicode MS"/>
          <w:bCs/>
          <w:szCs w:val="24"/>
          <w:lang w:eastAsia="ru-RU"/>
        </w:rPr>
      </w:pPr>
      <w:r w:rsidRPr="009269D3">
        <w:rPr>
          <w:rFonts w:eastAsia="@Arial Unicode MS"/>
          <w:bCs/>
          <w:szCs w:val="24"/>
          <w:lang w:eastAsia="ru-RU"/>
        </w:rPr>
        <w:t>2.2.15. Изобразительное искусство</w:t>
      </w:r>
      <w:r w:rsidR="00E003CD">
        <w:rPr>
          <w:rFonts w:eastAsia="@Arial Unicode MS"/>
          <w:bCs/>
          <w:szCs w:val="24"/>
          <w:lang w:eastAsia="ru-RU"/>
        </w:rPr>
        <w:t xml:space="preserve">                                                                                        388</w:t>
      </w:r>
    </w:p>
    <w:p w14:paraId="756FE5ED" w14:textId="77777777" w:rsidR="0085547A" w:rsidRPr="009269D3" w:rsidRDefault="0085547A" w:rsidP="0085547A">
      <w:pPr>
        <w:ind w:firstLine="0"/>
        <w:outlineLvl w:val="1"/>
        <w:rPr>
          <w:rFonts w:eastAsia="@Arial Unicode MS"/>
          <w:bCs/>
          <w:szCs w:val="24"/>
          <w:lang w:eastAsia="ru-RU"/>
        </w:rPr>
      </w:pPr>
      <w:r w:rsidRPr="009269D3">
        <w:rPr>
          <w:rFonts w:eastAsia="@Arial Unicode MS"/>
          <w:bCs/>
          <w:szCs w:val="24"/>
          <w:lang w:eastAsia="ru-RU"/>
        </w:rPr>
        <w:t>2.2.16. Музыка</w:t>
      </w:r>
      <w:r w:rsidR="00E003CD">
        <w:rPr>
          <w:rFonts w:eastAsia="@Arial Unicode MS"/>
          <w:bCs/>
          <w:szCs w:val="24"/>
          <w:lang w:eastAsia="ru-RU"/>
        </w:rPr>
        <w:t xml:space="preserve">                                                                                                                          408</w:t>
      </w:r>
    </w:p>
    <w:p w14:paraId="60D49C0C" w14:textId="77777777" w:rsidR="0085547A" w:rsidRPr="009269D3" w:rsidRDefault="0085547A" w:rsidP="0085547A">
      <w:pPr>
        <w:ind w:firstLine="0"/>
        <w:outlineLvl w:val="1"/>
        <w:rPr>
          <w:rFonts w:eastAsia="@Arial Unicode MS"/>
          <w:bCs/>
          <w:szCs w:val="24"/>
          <w:lang w:eastAsia="ru-RU"/>
        </w:rPr>
      </w:pPr>
      <w:r w:rsidRPr="009269D3">
        <w:rPr>
          <w:rFonts w:eastAsia="@Arial Unicode MS"/>
          <w:bCs/>
          <w:szCs w:val="24"/>
          <w:lang w:eastAsia="ru-RU"/>
        </w:rPr>
        <w:t>2.2.17. Технология</w:t>
      </w:r>
      <w:r w:rsidR="00E003CD">
        <w:rPr>
          <w:rFonts w:eastAsia="@Arial Unicode MS"/>
          <w:bCs/>
          <w:szCs w:val="24"/>
          <w:lang w:eastAsia="ru-RU"/>
        </w:rPr>
        <w:t xml:space="preserve">                                                                                                                    414</w:t>
      </w:r>
    </w:p>
    <w:p w14:paraId="57736860" w14:textId="77777777" w:rsidR="0085547A" w:rsidRPr="009269D3" w:rsidRDefault="0085547A" w:rsidP="0085547A">
      <w:pPr>
        <w:ind w:firstLine="0"/>
        <w:outlineLvl w:val="1"/>
        <w:rPr>
          <w:rFonts w:eastAsia="@Arial Unicode MS"/>
          <w:bCs/>
          <w:szCs w:val="24"/>
          <w:lang w:eastAsia="ru-RU"/>
        </w:rPr>
      </w:pPr>
      <w:r w:rsidRPr="009269D3">
        <w:rPr>
          <w:rFonts w:eastAsia="@Arial Unicode MS"/>
          <w:bCs/>
          <w:szCs w:val="24"/>
          <w:lang w:eastAsia="ru-RU"/>
        </w:rPr>
        <w:t>2.2.18. Физическая культура</w:t>
      </w:r>
      <w:r w:rsidR="00E003CD">
        <w:rPr>
          <w:rFonts w:eastAsia="@Arial Unicode MS"/>
          <w:bCs/>
          <w:szCs w:val="24"/>
          <w:lang w:eastAsia="ru-RU"/>
        </w:rPr>
        <w:t xml:space="preserve">                                                                                                    458</w:t>
      </w:r>
    </w:p>
    <w:p w14:paraId="017819EC" w14:textId="77777777" w:rsidR="0085547A" w:rsidRPr="009269D3" w:rsidRDefault="0085547A" w:rsidP="0085547A">
      <w:pPr>
        <w:ind w:firstLine="0"/>
        <w:outlineLvl w:val="1"/>
        <w:rPr>
          <w:rFonts w:eastAsia="@Arial Unicode MS"/>
          <w:bCs/>
          <w:szCs w:val="24"/>
          <w:lang w:eastAsia="ru-RU"/>
        </w:rPr>
      </w:pPr>
      <w:r w:rsidRPr="009269D3">
        <w:rPr>
          <w:rFonts w:eastAsia="@Arial Unicode MS"/>
          <w:bCs/>
          <w:szCs w:val="24"/>
          <w:lang w:eastAsia="ru-RU"/>
        </w:rPr>
        <w:t>2.2.19. Основы безопасности жизнедеятельности</w:t>
      </w:r>
      <w:r w:rsidR="00E003CD">
        <w:rPr>
          <w:rFonts w:eastAsia="@Arial Unicode MS"/>
          <w:bCs/>
          <w:szCs w:val="24"/>
          <w:lang w:eastAsia="ru-RU"/>
        </w:rPr>
        <w:t xml:space="preserve">                                                                 461</w:t>
      </w:r>
    </w:p>
    <w:p w14:paraId="77872D8D" w14:textId="77777777" w:rsidR="0085547A" w:rsidRPr="009269D3" w:rsidRDefault="0085547A" w:rsidP="0085547A">
      <w:pPr>
        <w:ind w:firstLine="0"/>
        <w:outlineLvl w:val="1"/>
        <w:rPr>
          <w:rFonts w:eastAsia="@Arial Unicode MS"/>
          <w:bCs/>
          <w:szCs w:val="24"/>
          <w:lang w:eastAsia="ru-RU"/>
        </w:rPr>
      </w:pPr>
      <w:r w:rsidRPr="009269D3">
        <w:rPr>
          <w:rFonts w:eastAsia="@Arial Unicode MS"/>
          <w:bCs/>
          <w:szCs w:val="24"/>
          <w:lang w:eastAsia="ru-RU"/>
        </w:rPr>
        <w:t>2.3. Рабочие программы внеурочной деятельности</w:t>
      </w:r>
      <w:r w:rsidR="00E003CD">
        <w:rPr>
          <w:rFonts w:eastAsia="@Arial Unicode MS"/>
          <w:bCs/>
          <w:szCs w:val="24"/>
          <w:lang w:eastAsia="ru-RU"/>
        </w:rPr>
        <w:t xml:space="preserve">                                                              472</w:t>
      </w:r>
    </w:p>
    <w:p w14:paraId="17EB6A9E"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lastRenderedPageBreak/>
        <w:t xml:space="preserve">2.6. Программа воспитания и социализации обучающихся                                       </w:t>
      </w:r>
      <w:r w:rsidR="00E003CD">
        <w:rPr>
          <w:rFonts w:eastAsia="@Arial Unicode MS"/>
          <w:bCs/>
          <w:szCs w:val="24"/>
          <w:lang w:eastAsia="ru-RU"/>
        </w:rPr>
        <w:t xml:space="preserve">       503</w:t>
      </w:r>
    </w:p>
    <w:p w14:paraId="3D660019"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2.7. Программа коррекционной работы</w:t>
      </w:r>
      <w:r w:rsidR="00E003CD">
        <w:rPr>
          <w:rFonts w:eastAsia="@Arial Unicode MS"/>
          <w:bCs/>
          <w:szCs w:val="24"/>
          <w:lang w:eastAsia="ru-RU"/>
        </w:rPr>
        <w:t xml:space="preserve">                                                                             519</w:t>
      </w:r>
    </w:p>
    <w:p w14:paraId="0D1E8A9D" w14:textId="77777777" w:rsidR="0085547A" w:rsidRPr="009269D3" w:rsidRDefault="0085547A" w:rsidP="0085547A">
      <w:pPr>
        <w:ind w:firstLine="0"/>
        <w:jc w:val="both"/>
        <w:outlineLvl w:val="1"/>
        <w:rPr>
          <w:rFonts w:eastAsia="@Arial Unicode MS"/>
          <w:b/>
          <w:bCs/>
          <w:szCs w:val="24"/>
          <w:lang w:eastAsia="ru-RU"/>
        </w:rPr>
      </w:pPr>
    </w:p>
    <w:p w14:paraId="67B8601B" w14:textId="77777777" w:rsidR="0085547A" w:rsidRPr="009269D3" w:rsidRDefault="0085547A" w:rsidP="0085547A">
      <w:pPr>
        <w:ind w:firstLine="0"/>
        <w:jc w:val="both"/>
        <w:outlineLvl w:val="1"/>
        <w:rPr>
          <w:rFonts w:eastAsia="@Arial Unicode MS"/>
          <w:b/>
          <w:bCs/>
          <w:szCs w:val="24"/>
          <w:lang w:eastAsia="ru-RU"/>
        </w:rPr>
      </w:pPr>
      <w:r w:rsidRPr="009269D3">
        <w:rPr>
          <w:rFonts w:eastAsia="@Arial Unicode MS"/>
          <w:b/>
          <w:bCs/>
          <w:szCs w:val="24"/>
          <w:lang w:eastAsia="ru-RU"/>
        </w:rPr>
        <w:t>3. Организационный раздел</w:t>
      </w:r>
    </w:p>
    <w:p w14:paraId="274BD90E"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 xml:space="preserve">3.1.Учебный план                                                                                                            </w:t>
      </w:r>
      <w:r w:rsidR="00E003CD">
        <w:rPr>
          <w:rFonts w:eastAsia="@Arial Unicode MS"/>
          <w:bCs/>
          <w:szCs w:val="24"/>
          <w:lang w:eastAsia="ru-RU"/>
        </w:rPr>
        <w:t xml:space="preserve">    525</w:t>
      </w:r>
    </w:p>
    <w:p w14:paraId="23D2C17C"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3.2. Календарный учебный график</w:t>
      </w:r>
      <w:r w:rsidR="00E003CD">
        <w:rPr>
          <w:rFonts w:eastAsia="@Arial Unicode MS"/>
          <w:bCs/>
          <w:szCs w:val="24"/>
          <w:lang w:eastAsia="ru-RU"/>
        </w:rPr>
        <w:t xml:space="preserve">                           </w:t>
      </w:r>
      <w:r w:rsidR="007D47B6">
        <w:rPr>
          <w:rFonts w:eastAsia="@Arial Unicode MS"/>
          <w:bCs/>
          <w:szCs w:val="24"/>
          <w:lang w:eastAsia="ru-RU"/>
        </w:rPr>
        <w:t xml:space="preserve">                                                          531</w:t>
      </w:r>
    </w:p>
    <w:p w14:paraId="67556BE4"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 xml:space="preserve">3.3.План внеурочной деятельности                                                   </w:t>
      </w:r>
      <w:r w:rsidR="007D47B6">
        <w:rPr>
          <w:rFonts w:eastAsia="@Arial Unicode MS"/>
          <w:bCs/>
          <w:szCs w:val="24"/>
          <w:lang w:eastAsia="ru-RU"/>
        </w:rPr>
        <w:t xml:space="preserve">                                534</w:t>
      </w:r>
    </w:p>
    <w:p w14:paraId="5318EC5C"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3.4.Система условий реализации основной образов</w:t>
      </w:r>
      <w:r w:rsidR="007D47B6">
        <w:rPr>
          <w:rFonts w:eastAsia="@Arial Unicode MS"/>
          <w:bCs/>
          <w:szCs w:val="24"/>
          <w:lang w:eastAsia="ru-RU"/>
        </w:rPr>
        <w:t>ательной программы ООО            539</w:t>
      </w:r>
    </w:p>
    <w:p w14:paraId="7E3059CA"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 xml:space="preserve">3.5. Описание кадровых условий реализации основной образовательной </w:t>
      </w:r>
    </w:p>
    <w:p w14:paraId="1FF18874"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 xml:space="preserve">       программы ООО</w:t>
      </w:r>
      <w:r w:rsidR="007D47B6">
        <w:rPr>
          <w:rFonts w:eastAsia="@Arial Unicode MS"/>
          <w:bCs/>
          <w:szCs w:val="24"/>
          <w:lang w:eastAsia="ru-RU"/>
        </w:rPr>
        <w:t xml:space="preserve">                                                                                                          540</w:t>
      </w:r>
    </w:p>
    <w:p w14:paraId="100C9D8A"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 xml:space="preserve">3.6. Психолого- педагогические условия реализации основной образовательной </w:t>
      </w:r>
    </w:p>
    <w:p w14:paraId="4F0470FA"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 xml:space="preserve">       программы ООО</w:t>
      </w:r>
      <w:r w:rsidR="007D47B6">
        <w:rPr>
          <w:rFonts w:eastAsia="@Arial Unicode MS"/>
          <w:bCs/>
          <w:szCs w:val="24"/>
          <w:lang w:eastAsia="ru-RU"/>
        </w:rPr>
        <w:t xml:space="preserve">                                                                                                          545</w:t>
      </w:r>
    </w:p>
    <w:p w14:paraId="786F0959"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 xml:space="preserve">3.7. Финансово-экономические условия реализации основной образовательной </w:t>
      </w:r>
    </w:p>
    <w:p w14:paraId="56C69610"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 xml:space="preserve">       программы ООО</w:t>
      </w:r>
      <w:r w:rsidR="007D47B6">
        <w:rPr>
          <w:rFonts w:eastAsia="@Arial Unicode MS"/>
          <w:bCs/>
          <w:szCs w:val="24"/>
          <w:lang w:eastAsia="ru-RU"/>
        </w:rPr>
        <w:t xml:space="preserve">                                                                                                          547</w:t>
      </w:r>
    </w:p>
    <w:p w14:paraId="1B77D209"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 xml:space="preserve">3.8. Материально-технические условия реализации основной образовательной </w:t>
      </w:r>
    </w:p>
    <w:p w14:paraId="5EC15E29"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 xml:space="preserve">       программы ООО</w:t>
      </w:r>
      <w:r w:rsidR="007D47B6">
        <w:rPr>
          <w:rFonts w:eastAsia="@Arial Unicode MS"/>
          <w:bCs/>
          <w:szCs w:val="24"/>
          <w:lang w:eastAsia="ru-RU"/>
        </w:rPr>
        <w:t xml:space="preserve">                                                                                                          550</w:t>
      </w:r>
    </w:p>
    <w:p w14:paraId="3B464242"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 xml:space="preserve">3.9. Информационно- методические условия реализации основной </w:t>
      </w:r>
    </w:p>
    <w:p w14:paraId="11689F04"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 xml:space="preserve">       образовательной программы ООО</w:t>
      </w:r>
      <w:r w:rsidR="007D47B6">
        <w:rPr>
          <w:rFonts w:eastAsia="@Arial Unicode MS"/>
          <w:bCs/>
          <w:szCs w:val="24"/>
          <w:lang w:eastAsia="ru-RU"/>
        </w:rPr>
        <w:t xml:space="preserve">                                                                             551</w:t>
      </w:r>
    </w:p>
    <w:p w14:paraId="75A92967"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3.10. Механизмы достижения целевых ориентиров в системе условий</w:t>
      </w:r>
      <w:r w:rsidR="007D47B6">
        <w:rPr>
          <w:rFonts w:eastAsia="@Arial Unicode MS"/>
          <w:bCs/>
          <w:szCs w:val="24"/>
          <w:lang w:eastAsia="ru-RU"/>
        </w:rPr>
        <w:t xml:space="preserve">                         564</w:t>
      </w:r>
    </w:p>
    <w:p w14:paraId="75A64329" w14:textId="77777777" w:rsidR="0085547A" w:rsidRPr="009269D3" w:rsidRDefault="0085547A" w:rsidP="0085547A">
      <w:pPr>
        <w:ind w:firstLine="0"/>
        <w:jc w:val="both"/>
        <w:outlineLvl w:val="1"/>
        <w:rPr>
          <w:rFonts w:eastAsia="@Arial Unicode MS"/>
          <w:bCs/>
          <w:szCs w:val="24"/>
          <w:lang w:eastAsia="ru-RU"/>
        </w:rPr>
      </w:pPr>
      <w:r w:rsidRPr="009269D3">
        <w:rPr>
          <w:rFonts w:eastAsia="@Arial Unicode MS"/>
          <w:bCs/>
          <w:szCs w:val="24"/>
          <w:lang w:eastAsia="ru-RU"/>
        </w:rPr>
        <w:t>3.11. Сетевой график по формированию необходимой системы условий</w:t>
      </w:r>
      <w:r w:rsidR="007D47B6">
        <w:rPr>
          <w:rFonts w:eastAsia="@Arial Unicode MS"/>
          <w:bCs/>
          <w:szCs w:val="24"/>
          <w:lang w:eastAsia="ru-RU"/>
        </w:rPr>
        <w:t xml:space="preserve">                     565</w:t>
      </w:r>
    </w:p>
    <w:p w14:paraId="066B67B8" w14:textId="77777777" w:rsidR="0085547A" w:rsidRPr="009269D3" w:rsidRDefault="0085547A" w:rsidP="0085547A">
      <w:pPr>
        <w:ind w:firstLine="0"/>
        <w:jc w:val="both"/>
        <w:outlineLvl w:val="1"/>
        <w:rPr>
          <w:rFonts w:eastAsia="@Arial Unicode MS"/>
          <w:bCs/>
          <w:szCs w:val="24"/>
          <w:lang w:eastAsia="ru-RU"/>
        </w:rPr>
      </w:pPr>
    </w:p>
    <w:p w14:paraId="6176C001" w14:textId="77777777" w:rsidR="0085547A" w:rsidRPr="009269D3" w:rsidRDefault="0085547A" w:rsidP="0085547A">
      <w:pPr>
        <w:ind w:firstLine="0"/>
        <w:jc w:val="both"/>
        <w:outlineLvl w:val="1"/>
        <w:rPr>
          <w:rFonts w:eastAsia="@Arial Unicode MS"/>
          <w:bCs/>
          <w:szCs w:val="24"/>
          <w:lang w:eastAsia="ru-RU"/>
        </w:rPr>
      </w:pPr>
    </w:p>
    <w:p w14:paraId="23B0CF1D" w14:textId="77777777" w:rsidR="0085547A" w:rsidRPr="009269D3" w:rsidRDefault="0085547A" w:rsidP="0085547A">
      <w:pPr>
        <w:pStyle w:val="2"/>
        <w:spacing w:line="240" w:lineRule="auto"/>
        <w:ind w:left="720" w:firstLine="0"/>
        <w:jc w:val="center"/>
        <w:rPr>
          <w:rStyle w:val="Zag11"/>
          <w:b w:val="0"/>
          <w:sz w:val="24"/>
          <w:szCs w:val="24"/>
        </w:rPr>
      </w:pPr>
    </w:p>
    <w:p w14:paraId="510662D3" w14:textId="77777777" w:rsidR="0085547A" w:rsidRPr="009269D3" w:rsidRDefault="0085547A" w:rsidP="002C3FEE">
      <w:pPr>
        <w:pStyle w:val="2"/>
        <w:spacing w:line="240" w:lineRule="auto"/>
        <w:ind w:left="720" w:firstLine="0"/>
        <w:rPr>
          <w:rStyle w:val="Zag11"/>
          <w:sz w:val="24"/>
          <w:szCs w:val="24"/>
        </w:rPr>
      </w:pPr>
    </w:p>
    <w:p w14:paraId="7D0A29F1" w14:textId="77777777" w:rsidR="0085547A" w:rsidRPr="009269D3" w:rsidRDefault="0085547A" w:rsidP="002C3FEE">
      <w:pPr>
        <w:pStyle w:val="2"/>
        <w:spacing w:line="240" w:lineRule="auto"/>
        <w:ind w:left="720" w:firstLine="0"/>
        <w:rPr>
          <w:rStyle w:val="Zag11"/>
          <w:sz w:val="24"/>
          <w:szCs w:val="24"/>
        </w:rPr>
      </w:pPr>
    </w:p>
    <w:p w14:paraId="09F7F4F8" w14:textId="77777777" w:rsidR="0085547A" w:rsidRPr="009269D3" w:rsidRDefault="0085547A" w:rsidP="002C3FEE">
      <w:pPr>
        <w:pStyle w:val="2"/>
        <w:spacing w:line="240" w:lineRule="auto"/>
        <w:ind w:left="720" w:firstLine="0"/>
        <w:rPr>
          <w:rStyle w:val="Zag11"/>
          <w:sz w:val="24"/>
          <w:szCs w:val="24"/>
        </w:rPr>
      </w:pPr>
    </w:p>
    <w:p w14:paraId="087D8FA9" w14:textId="77777777" w:rsidR="0085547A" w:rsidRPr="009269D3" w:rsidRDefault="0085547A" w:rsidP="002C3FEE">
      <w:pPr>
        <w:pStyle w:val="2"/>
        <w:spacing w:line="240" w:lineRule="auto"/>
        <w:ind w:left="720" w:firstLine="0"/>
        <w:rPr>
          <w:rStyle w:val="Zag11"/>
          <w:sz w:val="24"/>
          <w:szCs w:val="24"/>
        </w:rPr>
      </w:pPr>
    </w:p>
    <w:p w14:paraId="53FCF766" w14:textId="77777777" w:rsidR="0085547A" w:rsidRPr="009269D3" w:rsidRDefault="0085547A" w:rsidP="002C3FEE">
      <w:pPr>
        <w:pStyle w:val="2"/>
        <w:spacing w:line="240" w:lineRule="auto"/>
        <w:ind w:left="720" w:firstLine="0"/>
        <w:rPr>
          <w:rStyle w:val="Zag11"/>
          <w:sz w:val="24"/>
          <w:szCs w:val="24"/>
        </w:rPr>
      </w:pPr>
    </w:p>
    <w:p w14:paraId="2AABD5F4" w14:textId="77777777" w:rsidR="0085547A" w:rsidRPr="009269D3" w:rsidRDefault="0085547A" w:rsidP="002C3FEE">
      <w:pPr>
        <w:pStyle w:val="2"/>
        <w:spacing w:line="240" w:lineRule="auto"/>
        <w:ind w:left="720" w:firstLine="0"/>
        <w:rPr>
          <w:rStyle w:val="Zag11"/>
          <w:sz w:val="24"/>
          <w:szCs w:val="24"/>
        </w:rPr>
      </w:pPr>
    </w:p>
    <w:p w14:paraId="1D3BB993" w14:textId="77777777" w:rsidR="0085547A" w:rsidRPr="009269D3" w:rsidRDefault="0085547A" w:rsidP="002C3FEE">
      <w:pPr>
        <w:pStyle w:val="2"/>
        <w:spacing w:line="240" w:lineRule="auto"/>
        <w:ind w:left="720" w:firstLine="0"/>
        <w:rPr>
          <w:rStyle w:val="Zag11"/>
          <w:sz w:val="24"/>
          <w:szCs w:val="24"/>
        </w:rPr>
      </w:pPr>
    </w:p>
    <w:p w14:paraId="174AFE44" w14:textId="77777777" w:rsidR="0085547A" w:rsidRPr="009269D3" w:rsidRDefault="0085547A" w:rsidP="002C3FEE">
      <w:pPr>
        <w:pStyle w:val="2"/>
        <w:spacing w:line="240" w:lineRule="auto"/>
        <w:ind w:left="720" w:firstLine="0"/>
        <w:rPr>
          <w:rStyle w:val="Zag11"/>
          <w:sz w:val="24"/>
          <w:szCs w:val="24"/>
        </w:rPr>
      </w:pPr>
    </w:p>
    <w:p w14:paraId="33094395" w14:textId="77777777" w:rsidR="0085547A" w:rsidRPr="009269D3" w:rsidRDefault="0085547A" w:rsidP="002C3FEE">
      <w:pPr>
        <w:pStyle w:val="2"/>
        <w:spacing w:line="240" w:lineRule="auto"/>
        <w:ind w:left="720" w:firstLine="0"/>
        <w:rPr>
          <w:rStyle w:val="Zag11"/>
          <w:sz w:val="24"/>
          <w:szCs w:val="24"/>
        </w:rPr>
      </w:pPr>
    </w:p>
    <w:p w14:paraId="05726C8C" w14:textId="77777777" w:rsidR="0085547A" w:rsidRPr="009269D3" w:rsidRDefault="0085547A" w:rsidP="002C3FEE">
      <w:pPr>
        <w:pStyle w:val="2"/>
        <w:spacing w:line="240" w:lineRule="auto"/>
        <w:ind w:left="720" w:firstLine="0"/>
        <w:rPr>
          <w:rStyle w:val="Zag11"/>
          <w:sz w:val="24"/>
          <w:szCs w:val="24"/>
        </w:rPr>
      </w:pPr>
    </w:p>
    <w:p w14:paraId="11BAD9EE" w14:textId="77777777" w:rsidR="0085547A" w:rsidRPr="009269D3" w:rsidRDefault="0085547A" w:rsidP="002C3FEE">
      <w:pPr>
        <w:pStyle w:val="2"/>
        <w:spacing w:line="240" w:lineRule="auto"/>
        <w:ind w:left="720" w:firstLine="0"/>
        <w:rPr>
          <w:rStyle w:val="Zag11"/>
          <w:sz w:val="24"/>
          <w:szCs w:val="24"/>
        </w:rPr>
      </w:pPr>
    </w:p>
    <w:p w14:paraId="4847333C" w14:textId="77777777" w:rsidR="0085547A" w:rsidRPr="009269D3" w:rsidRDefault="0085547A" w:rsidP="002C3FEE">
      <w:pPr>
        <w:pStyle w:val="2"/>
        <w:spacing w:line="240" w:lineRule="auto"/>
        <w:ind w:left="720" w:firstLine="0"/>
        <w:rPr>
          <w:rStyle w:val="Zag11"/>
          <w:sz w:val="24"/>
          <w:szCs w:val="24"/>
        </w:rPr>
      </w:pPr>
    </w:p>
    <w:p w14:paraId="6E857257" w14:textId="77777777" w:rsidR="0085547A" w:rsidRPr="009269D3" w:rsidRDefault="0085547A" w:rsidP="002C3FEE">
      <w:pPr>
        <w:pStyle w:val="2"/>
        <w:spacing w:line="240" w:lineRule="auto"/>
        <w:ind w:left="720" w:firstLine="0"/>
        <w:rPr>
          <w:rStyle w:val="Zag11"/>
          <w:sz w:val="24"/>
          <w:szCs w:val="24"/>
        </w:rPr>
      </w:pPr>
    </w:p>
    <w:p w14:paraId="108062E1" w14:textId="77777777" w:rsidR="0085547A" w:rsidRPr="009269D3" w:rsidRDefault="0085547A" w:rsidP="002C3FEE">
      <w:pPr>
        <w:pStyle w:val="2"/>
        <w:spacing w:line="240" w:lineRule="auto"/>
        <w:ind w:left="720" w:firstLine="0"/>
        <w:rPr>
          <w:rStyle w:val="Zag11"/>
          <w:sz w:val="24"/>
          <w:szCs w:val="24"/>
        </w:rPr>
      </w:pPr>
    </w:p>
    <w:p w14:paraId="285DFB2D" w14:textId="77777777" w:rsidR="0085547A" w:rsidRPr="009269D3" w:rsidRDefault="0085547A" w:rsidP="002C3FEE">
      <w:pPr>
        <w:pStyle w:val="2"/>
        <w:spacing w:line="240" w:lineRule="auto"/>
        <w:ind w:left="720" w:firstLine="0"/>
        <w:rPr>
          <w:rStyle w:val="Zag11"/>
          <w:sz w:val="24"/>
          <w:szCs w:val="24"/>
        </w:rPr>
      </w:pPr>
    </w:p>
    <w:p w14:paraId="3879B1FC" w14:textId="77777777" w:rsidR="0085547A" w:rsidRPr="009269D3" w:rsidRDefault="0085547A" w:rsidP="002C3FEE">
      <w:pPr>
        <w:pStyle w:val="2"/>
        <w:spacing w:line="240" w:lineRule="auto"/>
        <w:ind w:left="720" w:firstLine="0"/>
        <w:rPr>
          <w:rStyle w:val="Zag11"/>
          <w:sz w:val="24"/>
          <w:szCs w:val="24"/>
        </w:rPr>
      </w:pPr>
    </w:p>
    <w:p w14:paraId="2FADD2B6" w14:textId="77777777" w:rsidR="0085547A" w:rsidRPr="009269D3" w:rsidRDefault="0085547A" w:rsidP="002C3FEE">
      <w:pPr>
        <w:pStyle w:val="2"/>
        <w:spacing w:line="240" w:lineRule="auto"/>
        <w:ind w:left="720" w:firstLine="0"/>
        <w:rPr>
          <w:rStyle w:val="Zag11"/>
          <w:sz w:val="24"/>
          <w:szCs w:val="24"/>
        </w:rPr>
      </w:pPr>
    </w:p>
    <w:p w14:paraId="3A795281" w14:textId="77777777" w:rsidR="0085547A" w:rsidRPr="009269D3" w:rsidRDefault="0085547A" w:rsidP="002C3FEE">
      <w:pPr>
        <w:pStyle w:val="2"/>
        <w:spacing w:line="240" w:lineRule="auto"/>
        <w:ind w:left="720" w:firstLine="0"/>
        <w:rPr>
          <w:rStyle w:val="Zag11"/>
          <w:sz w:val="24"/>
          <w:szCs w:val="24"/>
        </w:rPr>
      </w:pPr>
    </w:p>
    <w:p w14:paraId="5B5EF627" w14:textId="77777777" w:rsidR="0085547A" w:rsidRPr="009269D3" w:rsidRDefault="0085547A" w:rsidP="002C3FEE">
      <w:pPr>
        <w:pStyle w:val="2"/>
        <w:spacing w:line="240" w:lineRule="auto"/>
        <w:ind w:left="720" w:firstLine="0"/>
        <w:rPr>
          <w:rStyle w:val="Zag11"/>
          <w:sz w:val="24"/>
          <w:szCs w:val="24"/>
        </w:rPr>
      </w:pPr>
    </w:p>
    <w:p w14:paraId="65162775" w14:textId="77777777" w:rsidR="0085547A" w:rsidRPr="009269D3" w:rsidRDefault="0085547A" w:rsidP="002C3FEE">
      <w:pPr>
        <w:pStyle w:val="2"/>
        <w:spacing w:line="240" w:lineRule="auto"/>
        <w:ind w:left="720" w:firstLine="0"/>
        <w:rPr>
          <w:rStyle w:val="Zag11"/>
          <w:sz w:val="24"/>
          <w:szCs w:val="24"/>
        </w:rPr>
      </w:pPr>
    </w:p>
    <w:p w14:paraId="1DF4A5EC" w14:textId="77777777" w:rsidR="0085547A" w:rsidRPr="009269D3" w:rsidRDefault="0085547A" w:rsidP="002C3FEE">
      <w:pPr>
        <w:pStyle w:val="2"/>
        <w:spacing w:line="240" w:lineRule="auto"/>
        <w:ind w:left="720" w:firstLine="0"/>
        <w:rPr>
          <w:rStyle w:val="Zag11"/>
          <w:sz w:val="24"/>
          <w:szCs w:val="24"/>
        </w:rPr>
      </w:pPr>
    </w:p>
    <w:p w14:paraId="4D8E1039" w14:textId="77777777" w:rsidR="0085547A" w:rsidRPr="009269D3" w:rsidRDefault="0085547A" w:rsidP="002C3FEE">
      <w:pPr>
        <w:pStyle w:val="2"/>
        <w:spacing w:line="240" w:lineRule="auto"/>
        <w:ind w:left="720" w:firstLine="0"/>
        <w:rPr>
          <w:rStyle w:val="Zag11"/>
          <w:sz w:val="24"/>
          <w:szCs w:val="24"/>
        </w:rPr>
      </w:pPr>
    </w:p>
    <w:p w14:paraId="5E112B1B" w14:textId="77777777" w:rsidR="0085547A" w:rsidRPr="009269D3" w:rsidRDefault="0085547A" w:rsidP="002C3FEE">
      <w:pPr>
        <w:pStyle w:val="2"/>
        <w:spacing w:line="240" w:lineRule="auto"/>
        <w:ind w:left="720" w:firstLine="0"/>
        <w:rPr>
          <w:rStyle w:val="Zag11"/>
          <w:sz w:val="24"/>
          <w:szCs w:val="24"/>
        </w:rPr>
      </w:pPr>
    </w:p>
    <w:p w14:paraId="53AF80D3" w14:textId="77777777" w:rsidR="0085547A" w:rsidRDefault="0085547A" w:rsidP="002C3FEE">
      <w:pPr>
        <w:pStyle w:val="2"/>
        <w:spacing w:line="240" w:lineRule="auto"/>
        <w:ind w:left="720" w:firstLine="0"/>
        <w:rPr>
          <w:rStyle w:val="Zag11"/>
          <w:sz w:val="24"/>
          <w:szCs w:val="24"/>
        </w:rPr>
      </w:pPr>
    </w:p>
    <w:p w14:paraId="0EEE0C93" w14:textId="77777777" w:rsidR="009269D3" w:rsidRDefault="009269D3" w:rsidP="002C3FEE">
      <w:pPr>
        <w:pStyle w:val="2"/>
        <w:spacing w:line="240" w:lineRule="auto"/>
        <w:ind w:left="720" w:firstLine="0"/>
        <w:rPr>
          <w:rStyle w:val="Zag11"/>
          <w:sz w:val="24"/>
          <w:szCs w:val="24"/>
        </w:rPr>
      </w:pPr>
    </w:p>
    <w:p w14:paraId="5D6528C9" w14:textId="77777777" w:rsidR="009269D3" w:rsidRDefault="009269D3" w:rsidP="002C3FEE">
      <w:pPr>
        <w:pStyle w:val="2"/>
        <w:spacing w:line="240" w:lineRule="auto"/>
        <w:ind w:left="720" w:firstLine="0"/>
        <w:rPr>
          <w:rStyle w:val="Zag11"/>
          <w:sz w:val="24"/>
          <w:szCs w:val="24"/>
        </w:rPr>
      </w:pPr>
    </w:p>
    <w:p w14:paraId="0CDA8881" w14:textId="77777777" w:rsidR="009269D3" w:rsidRDefault="009269D3" w:rsidP="002C3FEE">
      <w:pPr>
        <w:pStyle w:val="2"/>
        <w:spacing w:line="240" w:lineRule="auto"/>
        <w:ind w:left="720" w:firstLine="0"/>
        <w:rPr>
          <w:rStyle w:val="Zag11"/>
          <w:sz w:val="24"/>
          <w:szCs w:val="24"/>
        </w:rPr>
      </w:pPr>
    </w:p>
    <w:p w14:paraId="36B37C67" w14:textId="77777777" w:rsidR="009269D3" w:rsidRDefault="009269D3" w:rsidP="002C3FEE">
      <w:pPr>
        <w:pStyle w:val="2"/>
        <w:spacing w:line="240" w:lineRule="auto"/>
        <w:ind w:left="720" w:firstLine="0"/>
        <w:rPr>
          <w:rStyle w:val="Zag11"/>
          <w:sz w:val="24"/>
          <w:szCs w:val="24"/>
        </w:rPr>
      </w:pPr>
    </w:p>
    <w:p w14:paraId="1EB85675" w14:textId="77777777" w:rsidR="009269D3" w:rsidRDefault="009269D3" w:rsidP="002C3FEE">
      <w:pPr>
        <w:pStyle w:val="2"/>
        <w:spacing w:line="240" w:lineRule="auto"/>
        <w:ind w:left="720" w:firstLine="0"/>
        <w:rPr>
          <w:rStyle w:val="Zag11"/>
          <w:sz w:val="24"/>
          <w:szCs w:val="24"/>
        </w:rPr>
      </w:pPr>
    </w:p>
    <w:p w14:paraId="20D99495" w14:textId="77777777" w:rsidR="009269D3" w:rsidRDefault="009269D3" w:rsidP="002C3FEE">
      <w:pPr>
        <w:pStyle w:val="2"/>
        <w:spacing w:line="240" w:lineRule="auto"/>
        <w:ind w:left="720" w:firstLine="0"/>
        <w:rPr>
          <w:rStyle w:val="Zag11"/>
          <w:sz w:val="24"/>
          <w:szCs w:val="24"/>
        </w:rPr>
      </w:pPr>
    </w:p>
    <w:p w14:paraId="5F45F5DA" w14:textId="77777777" w:rsidR="00212003" w:rsidRPr="00F90383" w:rsidRDefault="00212003" w:rsidP="00212003">
      <w:pPr>
        <w:pStyle w:val="1"/>
        <w:jc w:val="center"/>
        <w:rPr>
          <w:rFonts w:ascii="Times New Roman" w:hAnsi="Times New Roman"/>
          <w:b/>
          <w:caps/>
          <w:color w:val="auto"/>
          <w:sz w:val="28"/>
          <w:szCs w:val="28"/>
        </w:rPr>
      </w:pPr>
      <w:bookmarkStart w:id="6" w:name="_Toc533538931"/>
      <w:bookmarkStart w:id="7" w:name="_Toc409691624"/>
      <w:bookmarkStart w:id="8" w:name="_Toc410653945"/>
      <w:bookmarkStart w:id="9" w:name="_Toc414553126"/>
      <w:bookmarkEnd w:id="1"/>
      <w:bookmarkEnd w:id="2"/>
      <w:bookmarkEnd w:id="3"/>
      <w:bookmarkEnd w:id="4"/>
      <w:bookmarkEnd w:id="5"/>
      <w:r w:rsidRPr="00F90383">
        <w:rPr>
          <w:rFonts w:ascii="Times New Roman" w:hAnsi="Times New Roman"/>
          <w:b/>
          <w:color w:val="auto"/>
          <w:sz w:val="28"/>
          <w:szCs w:val="28"/>
          <w:lang w:val="en-US"/>
        </w:rPr>
        <w:t>I</w:t>
      </w:r>
      <w:r w:rsidRPr="00F90383">
        <w:rPr>
          <w:rFonts w:ascii="Times New Roman" w:hAnsi="Times New Roman"/>
          <w:b/>
          <w:color w:val="auto"/>
          <w:sz w:val="28"/>
          <w:szCs w:val="28"/>
        </w:rPr>
        <w:t xml:space="preserve">. ЦЕЛЕВОЙ РАЗДЕЛ </w:t>
      </w:r>
      <w:r w:rsidRPr="00F90383">
        <w:rPr>
          <w:rFonts w:ascii="Times New Roman" w:hAnsi="Times New Roman"/>
          <w:b/>
          <w:caps/>
          <w:color w:val="auto"/>
          <w:sz w:val="28"/>
          <w:szCs w:val="28"/>
        </w:rPr>
        <w:t>основной образовательной программы основного общего образования</w:t>
      </w:r>
      <w:bookmarkEnd w:id="6"/>
    </w:p>
    <w:p w14:paraId="2F917928" w14:textId="77777777" w:rsidR="00376C6C" w:rsidRPr="009269D3" w:rsidRDefault="00376C6C" w:rsidP="00376C6C">
      <w:pPr>
        <w:pStyle w:val="2"/>
        <w:spacing w:line="240" w:lineRule="auto"/>
        <w:ind w:left="1440" w:firstLine="0"/>
        <w:jc w:val="left"/>
        <w:rPr>
          <w:rStyle w:val="Zag11"/>
          <w:sz w:val="24"/>
          <w:szCs w:val="24"/>
        </w:rPr>
      </w:pPr>
    </w:p>
    <w:p w14:paraId="7AE1C0B4" w14:textId="77777777" w:rsidR="00376C6C" w:rsidRPr="009269D3" w:rsidRDefault="002C3FEE" w:rsidP="002C3FEE">
      <w:pPr>
        <w:pStyle w:val="2"/>
        <w:spacing w:line="240" w:lineRule="auto"/>
        <w:ind w:left="720" w:firstLine="0"/>
        <w:jc w:val="left"/>
        <w:rPr>
          <w:rStyle w:val="Zag11"/>
          <w:sz w:val="24"/>
          <w:szCs w:val="24"/>
        </w:rPr>
      </w:pPr>
      <w:r w:rsidRPr="009269D3">
        <w:rPr>
          <w:rStyle w:val="Zag11"/>
          <w:sz w:val="24"/>
          <w:szCs w:val="24"/>
        </w:rPr>
        <w:t>1.1.</w:t>
      </w:r>
      <w:r w:rsidR="00C950DD" w:rsidRPr="009269D3">
        <w:rPr>
          <w:rStyle w:val="Zag11"/>
          <w:sz w:val="24"/>
          <w:szCs w:val="24"/>
        </w:rPr>
        <w:t xml:space="preserve">Пояснительная  </w:t>
      </w:r>
      <w:r w:rsidR="00FD4BD9" w:rsidRPr="009269D3">
        <w:rPr>
          <w:rStyle w:val="Zag11"/>
          <w:sz w:val="24"/>
          <w:szCs w:val="24"/>
        </w:rPr>
        <w:t>записка</w:t>
      </w:r>
      <w:bookmarkStart w:id="10" w:name="_Toc410653946"/>
      <w:bookmarkStart w:id="11" w:name="_Toc414553127"/>
      <w:bookmarkEnd w:id="7"/>
      <w:bookmarkEnd w:id="8"/>
      <w:bookmarkEnd w:id="9"/>
    </w:p>
    <w:p w14:paraId="41AABD0A" w14:textId="77777777" w:rsidR="00065DAD" w:rsidRPr="009269D3" w:rsidRDefault="00376C6C" w:rsidP="00376C6C">
      <w:pPr>
        <w:pStyle w:val="2"/>
        <w:spacing w:line="240" w:lineRule="auto"/>
        <w:ind w:left="720" w:firstLine="0"/>
        <w:rPr>
          <w:sz w:val="24"/>
          <w:szCs w:val="24"/>
        </w:rPr>
      </w:pPr>
      <w:r w:rsidRPr="009269D3">
        <w:rPr>
          <w:rStyle w:val="Zag11"/>
          <w:sz w:val="24"/>
          <w:szCs w:val="24"/>
        </w:rPr>
        <w:t xml:space="preserve">1.1.1. </w:t>
      </w:r>
      <w:r w:rsidR="004C21D1" w:rsidRPr="009269D3">
        <w:rPr>
          <w:rStyle w:val="Zag11"/>
          <w:sz w:val="24"/>
          <w:szCs w:val="24"/>
        </w:rPr>
        <w:t xml:space="preserve">Цели и задачи реализации </w:t>
      </w:r>
      <w:r w:rsidR="004C21D1" w:rsidRPr="009269D3">
        <w:rPr>
          <w:sz w:val="24"/>
          <w:szCs w:val="24"/>
        </w:rPr>
        <w:t>основной образовательной программы основного общего образования</w:t>
      </w:r>
      <w:bookmarkEnd w:id="10"/>
      <w:bookmarkEnd w:id="11"/>
      <w:r w:rsidR="00920592" w:rsidRPr="009269D3">
        <w:rPr>
          <w:sz w:val="24"/>
          <w:szCs w:val="24"/>
        </w:rPr>
        <w:t xml:space="preserve"> </w:t>
      </w:r>
    </w:p>
    <w:p w14:paraId="4E230804" w14:textId="77777777" w:rsidR="00B540EE" w:rsidRPr="009269D3" w:rsidRDefault="007A6964" w:rsidP="00065DAD">
      <w:pPr>
        <w:pStyle w:val="2"/>
        <w:spacing w:line="240" w:lineRule="auto"/>
        <w:ind w:left="993" w:firstLine="0"/>
        <w:rPr>
          <w:rStyle w:val="Zag11"/>
          <w:b w:val="0"/>
          <w:sz w:val="24"/>
          <w:szCs w:val="24"/>
        </w:rPr>
      </w:pPr>
      <w:r w:rsidRPr="009269D3">
        <w:rPr>
          <w:rStyle w:val="Zag11"/>
          <w:sz w:val="24"/>
          <w:szCs w:val="24"/>
        </w:rPr>
        <w:t>Основной целью</w:t>
      </w:r>
      <w:r w:rsidR="00B540EE" w:rsidRPr="009269D3">
        <w:rPr>
          <w:rStyle w:val="Zag11"/>
          <w:sz w:val="24"/>
          <w:szCs w:val="24"/>
        </w:rPr>
        <w:t xml:space="preserve"> реализации </w:t>
      </w:r>
      <w:r w:rsidR="00B540EE" w:rsidRPr="009269D3">
        <w:rPr>
          <w:rStyle w:val="Zag11"/>
          <w:b w:val="0"/>
          <w:sz w:val="24"/>
          <w:szCs w:val="24"/>
        </w:rPr>
        <w:t>основной образовательной программы ос</w:t>
      </w:r>
      <w:r w:rsidRPr="009269D3">
        <w:rPr>
          <w:rStyle w:val="Zag11"/>
          <w:b w:val="0"/>
          <w:sz w:val="24"/>
          <w:szCs w:val="24"/>
        </w:rPr>
        <w:t>новного общего образования являе</w:t>
      </w:r>
      <w:r w:rsidR="00B540EE" w:rsidRPr="009269D3">
        <w:rPr>
          <w:rStyle w:val="Zag11"/>
          <w:b w:val="0"/>
          <w:sz w:val="24"/>
          <w:szCs w:val="24"/>
        </w:rPr>
        <w:t xml:space="preserve">тся: </w:t>
      </w:r>
    </w:p>
    <w:p w14:paraId="30F7640F" w14:textId="77777777" w:rsidR="007A6964" w:rsidRPr="009269D3" w:rsidRDefault="007A6964" w:rsidP="00491699">
      <w:pPr>
        <w:pStyle w:val="2"/>
        <w:numPr>
          <w:ilvl w:val="0"/>
          <w:numId w:val="45"/>
        </w:numPr>
        <w:spacing w:line="240" w:lineRule="auto"/>
        <w:ind w:left="993" w:hanging="284"/>
        <w:rPr>
          <w:rStyle w:val="Zag11"/>
          <w:b w:val="0"/>
          <w:sz w:val="24"/>
          <w:szCs w:val="24"/>
        </w:rPr>
      </w:pPr>
      <w:r w:rsidRPr="009269D3">
        <w:rPr>
          <w:rStyle w:val="Zag11"/>
          <w:sz w:val="24"/>
          <w:szCs w:val="24"/>
        </w:rPr>
        <w:t>реализация требований ФГОС ООО</w:t>
      </w:r>
      <w:r w:rsidRPr="009269D3">
        <w:rPr>
          <w:rStyle w:val="Zag11"/>
          <w:b w:val="0"/>
          <w:sz w:val="24"/>
          <w:szCs w:val="24"/>
        </w:rPr>
        <w:t>, которая предполагает</w:t>
      </w:r>
    </w:p>
    <w:p w14:paraId="1DC66ECA" w14:textId="77777777" w:rsidR="00B540EE" w:rsidRPr="009269D3" w:rsidRDefault="00815183" w:rsidP="0070210F">
      <w:pPr>
        <w:widowControl w:val="0"/>
        <w:numPr>
          <w:ilvl w:val="0"/>
          <w:numId w:val="11"/>
        </w:numPr>
        <w:tabs>
          <w:tab w:val="left" w:pos="993"/>
        </w:tabs>
        <w:ind w:left="0" w:firstLine="709"/>
        <w:jc w:val="both"/>
        <w:rPr>
          <w:rStyle w:val="Zag11"/>
          <w:rFonts w:eastAsia="@Arial Unicode MS"/>
          <w:szCs w:val="24"/>
        </w:rPr>
      </w:pPr>
      <w:r w:rsidRPr="009269D3">
        <w:rPr>
          <w:rStyle w:val="Zag11"/>
          <w:rFonts w:eastAsia="@Arial Unicode MS"/>
          <w:szCs w:val="24"/>
        </w:rPr>
        <w:t>достижение</w:t>
      </w:r>
      <w:r w:rsidR="003134E9" w:rsidRPr="009269D3">
        <w:rPr>
          <w:rStyle w:val="Zag11"/>
          <w:rFonts w:eastAsia="@Arial Unicode MS"/>
          <w:szCs w:val="24"/>
        </w:rPr>
        <w:t xml:space="preserve"> </w:t>
      </w:r>
      <w:r w:rsidRPr="009269D3">
        <w:rPr>
          <w:rStyle w:val="Zag11"/>
          <w:rFonts w:eastAsia="@Arial Unicode MS"/>
          <w:szCs w:val="24"/>
        </w:rPr>
        <w:t xml:space="preserve">выпускниками </w:t>
      </w:r>
      <w:r w:rsidR="00B540EE" w:rsidRPr="009269D3">
        <w:rPr>
          <w:rStyle w:val="Zag11"/>
          <w:rFonts w:eastAsia="@Arial Unicode MS"/>
          <w:szCs w:val="24"/>
        </w:rPr>
        <w:t>планируемых результатов</w:t>
      </w:r>
      <w:r w:rsidR="006C643D" w:rsidRPr="009269D3">
        <w:rPr>
          <w:rStyle w:val="Zag11"/>
          <w:rFonts w:eastAsia="@Arial Unicode MS"/>
          <w:szCs w:val="24"/>
        </w:rPr>
        <w:t>:</w:t>
      </w:r>
      <w:r w:rsidR="00B540EE" w:rsidRPr="009269D3">
        <w:rPr>
          <w:rStyle w:val="Zag11"/>
          <w:rFonts w:eastAsia="@Arial Unicode MS"/>
          <w:szCs w:val="24"/>
        </w:rPr>
        <w:t xml:space="preserve"> знаний, умений, навыков, компетенций и компетентностей, определяемых личностными, семейными, общественными, государственными потреб</w:t>
      </w:r>
      <w:r w:rsidR="00920592" w:rsidRPr="009269D3">
        <w:rPr>
          <w:rStyle w:val="Zag11"/>
          <w:rFonts w:eastAsia="@Arial Unicode MS"/>
          <w:szCs w:val="24"/>
        </w:rPr>
        <w:t>ностями и возможностями  уча</w:t>
      </w:r>
      <w:r w:rsidR="00B540EE" w:rsidRPr="009269D3">
        <w:rPr>
          <w:rStyle w:val="Zag11"/>
          <w:rFonts w:eastAsia="@Arial Unicode MS"/>
          <w:szCs w:val="24"/>
        </w:rPr>
        <w:t xml:space="preserve">щегося среднего школьного возраста, индивидуальными особенностями его развития и состояния здоровья; </w:t>
      </w:r>
    </w:p>
    <w:p w14:paraId="6094FEF7" w14:textId="77777777" w:rsidR="00B540EE" w:rsidRPr="009269D3" w:rsidRDefault="00B540EE" w:rsidP="0070210F">
      <w:pPr>
        <w:widowControl w:val="0"/>
        <w:numPr>
          <w:ilvl w:val="0"/>
          <w:numId w:val="11"/>
        </w:numPr>
        <w:tabs>
          <w:tab w:val="left" w:pos="993"/>
        </w:tabs>
        <w:ind w:left="0" w:firstLine="709"/>
        <w:jc w:val="both"/>
        <w:rPr>
          <w:szCs w:val="24"/>
        </w:rPr>
      </w:pPr>
      <w:r w:rsidRPr="009269D3">
        <w:rPr>
          <w:szCs w:val="24"/>
        </w:rPr>
        <w:t>становление и развитие личности обучающегося в ее самобытности, уникальности, неповторимости.</w:t>
      </w:r>
    </w:p>
    <w:p w14:paraId="4F0643CA" w14:textId="77777777" w:rsidR="00815183" w:rsidRPr="009269D3" w:rsidRDefault="00B540EE" w:rsidP="007C424B">
      <w:pPr>
        <w:jc w:val="both"/>
        <w:rPr>
          <w:rStyle w:val="Zag11"/>
          <w:rFonts w:eastAsia="@Arial Unicode MS"/>
          <w:b/>
          <w:bCs/>
          <w:noProof/>
          <w:szCs w:val="24"/>
          <w:lang w:eastAsia="ru-RU"/>
        </w:rPr>
      </w:pPr>
      <w:r w:rsidRPr="009269D3">
        <w:rPr>
          <w:rStyle w:val="Zag11"/>
          <w:rFonts w:eastAsia="@Arial Unicode MS"/>
          <w:b/>
          <w:szCs w:val="24"/>
        </w:rPr>
        <w:t xml:space="preserve">Достижение поставленных целей </w:t>
      </w:r>
      <w:r w:rsidRPr="009269D3">
        <w:rPr>
          <w:rStyle w:val="Zag11"/>
          <w:rFonts w:eastAsia="@Arial Unicode MS"/>
          <w:szCs w:val="24"/>
        </w:rPr>
        <w:t>при</w:t>
      </w:r>
      <w:r w:rsidRPr="009269D3">
        <w:rPr>
          <w:rStyle w:val="Zag11"/>
          <w:rFonts w:eastAsia="@Arial Unicode MS"/>
          <w:b/>
          <w:szCs w:val="24"/>
        </w:rPr>
        <w:t xml:space="preserve"> </w:t>
      </w:r>
      <w:r w:rsidRPr="009269D3">
        <w:rPr>
          <w:rStyle w:val="Zag11"/>
          <w:rFonts w:eastAsia="@Arial Unicode MS"/>
          <w:szCs w:val="24"/>
        </w:rPr>
        <w:t>разработке и реализации  основной образовательной программы основного общего образования</w:t>
      </w:r>
      <w:r w:rsidRPr="009269D3">
        <w:rPr>
          <w:rStyle w:val="Zag11"/>
          <w:rFonts w:eastAsia="@Arial Unicode MS"/>
          <w:b/>
          <w:szCs w:val="24"/>
        </w:rPr>
        <w:t xml:space="preserve"> предусматривает решение следующих основных задач</w:t>
      </w:r>
      <w:r w:rsidRPr="009269D3">
        <w:rPr>
          <w:rStyle w:val="Zag11"/>
          <w:rFonts w:eastAsia="@Arial Unicode MS"/>
          <w:szCs w:val="24"/>
        </w:rPr>
        <w:t>:</w:t>
      </w:r>
      <w:r w:rsidR="00353937" w:rsidRPr="009269D3">
        <w:rPr>
          <w:rStyle w:val="Zag11"/>
          <w:rFonts w:eastAsia="@Arial Unicode MS"/>
          <w:szCs w:val="24"/>
        </w:rPr>
        <w:t xml:space="preserve"> </w:t>
      </w:r>
    </w:p>
    <w:p w14:paraId="3E63721A" w14:textId="77777777" w:rsidR="00815183" w:rsidRPr="009269D3" w:rsidRDefault="00815183" w:rsidP="0070210F">
      <w:pPr>
        <w:widowControl w:val="0"/>
        <w:numPr>
          <w:ilvl w:val="0"/>
          <w:numId w:val="11"/>
        </w:numPr>
        <w:tabs>
          <w:tab w:val="left" w:pos="993"/>
        </w:tabs>
        <w:ind w:left="0" w:firstLine="709"/>
        <w:jc w:val="both"/>
        <w:rPr>
          <w:rStyle w:val="Zag11"/>
          <w:rFonts w:eastAsia="@Arial Unicode MS"/>
          <w:szCs w:val="24"/>
          <w:lang w:eastAsia="ru-RU"/>
        </w:rPr>
      </w:pPr>
      <w:r w:rsidRPr="009269D3">
        <w:rPr>
          <w:rStyle w:val="Zag11"/>
          <w:rFonts w:eastAsia="@Arial Unicode MS"/>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081D217F" w14:textId="77777777" w:rsidR="00B540EE" w:rsidRPr="009269D3" w:rsidRDefault="00B540EE" w:rsidP="0070210F">
      <w:pPr>
        <w:widowControl w:val="0"/>
        <w:numPr>
          <w:ilvl w:val="0"/>
          <w:numId w:val="11"/>
        </w:numPr>
        <w:tabs>
          <w:tab w:val="left" w:pos="993"/>
        </w:tabs>
        <w:ind w:left="0" w:firstLine="709"/>
        <w:jc w:val="both"/>
        <w:rPr>
          <w:rStyle w:val="Zag11"/>
          <w:rFonts w:eastAsia="@Arial Unicode MS"/>
          <w:szCs w:val="24"/>
          <w:lang w:eastAsia="ru-RU"/>
        </w:rPr>
      </w:pPr>
      <w:r w:rsidRPr="009269D3">
        <w:rPr>
          <w:rStyle w:val="Zag11"/>
          <w:rFonts w:eastAsia="@Arial Unicode MS"/>
          <w:szCs w:val="24"/>
        </w:rPr>
        <w:t>обеспечение преемственности начального общего, основного общего, среднего общего образования;</w:t>
      </w:r>
    </w:p>
    <w:p w14:paraId="609AB4A4" w14:textId="77777777" w:rsidR="00B540EE" w:rsidRPr="009269D3" w:rsidRDefault="00B540EE" w:rsidP="0070210F">
      <w:pPr>
        <w:widowControl w:val="0"/>
        <w:numPr>
          <w:ilvl w:val="0"/>
          <w:numId w:val="11"/>
        </w:numPr>
        <w:tabs>
          <w:tab w:val="left" w:pos="993"/>
        </w:tabs>
        <w:ind w:left="0" w:firstLine="709"/>
        <w:jc w:val="both"/>
        <w:rPr>
          <w:rStyle w:val="Zag11"/>
          <w:rFonts w:eastAsia="@Arial Unicode MS"/>
          <w:szCs w:val="24"/>
          <w:lang w:eastAsia="ru-RU"/>
        </w:rPr>
      </w:pPr>
      <w:r w:rsidRPr="009269D3">
        <w:rPr>
          <w:rStyle w:val="Zag11"/>
          <w:rFonts w:eastAsia="@Arial Unicode MS"/>
          <w:szCs w:val="24"/>
        </w:rPr>
        <w:t>обеспечение доступности получения качественного основного общего образования, достижени</w:t>
      </w:r>
      <w:r w:rsidR="00353937" w:rsidRPr="009269D3">
        <w:rPr>
          <w:rStyle w:val="Zag11"/>
          <w:rFonts w:eastAsia="@Arial Unicode MS"/>
          <w:szCs w:val="24"/>
        </w:rPr>
        <w:t>е</w:t>
      </w:r>
      <w:r w:rsidRPr="009269D3">
        <w:rPr>
          <w:rStyle w:val="Zag11"/>
          <w:rFonts w:eastAsia="@Arial Unicode MS"/>
          <w:szCs w:val="24"/>
        </w:rPr>
        <w:t xml:space="preserve"> планируемых результатов освоения основной образовательной программы основ</w:t>
      </w:r>
      <w:r w:rsidR="00920592" w:rsidRPr="009269D3">
        <w:rPr>
          <w:rStyle w:val="Zag11"/>
          <w:rFonts w:eastAsia="@Arial Unicode MS"/>
          <w:szCs w:val="24"/>
        </w:rPr>
        <w:t>ного общего образования всеми уча</w:t>
      </w:r>
      <w:r w:rsidRPr="009269D3">
        <w:rPr>
          <w:rStyle w:val="Zag11"/>
          <w:rFonts w:eastAsia="@Arial Unicode MS"/>
          <w:szCs w:val="24"/>
        </w:rPr>
        <w:t xml:space="preserve">щимися, в том числе детьми-инвалидами и детьми с </w:t>
      </w:r>
      <w:r w:rsidR="000D18F7" w:rsidRPr="009269D3">
        <w:rPr>
          <w:rStyle w:val="Zag11"/>
          <w:rFonts w:eastAsia="@Arial Unicode MS"/>
          <w:szCs w:val="24"/>
        </w:rPr>
        <w:t>ОВЗ</w:t>
      </w:r>
      <w:r w:rsidRPr="009269D3">
        <w:rPr>
          <w:rStyle w:val="Zag11"/>
          <w:rFonts w:eastAsia="@Arial Unicode MS"/>
          <w:szCs w:val="24"/>
        </w:rPr>
        <w:t>;</w:t>
      </w:r>
    </w:p>
    <w:p w14:paraId="2A10D790" w14:textId="77777777" w:rsidR="00B540EE" w:rsidRPr="009269D3" w:rsidRDefault="00B540EE" w:rsidP="0070210F">
      <w:pPr>
        <w:widowControl w:val="0"/>
        <w:numPr>
          <w:ilvl w:val="0"/>
          <w:numId w:val="11"/>
        </w:numPr>
        <w:tabs>
          <w:tab w:val="left" w:pos="993"/>
        </w:tabs>
        <w:ind w:left="0" w:firstLine="709"/>
        <w:jc w:val="both"/>
        <w:rPr>
          <w:rStyle w:val="Zag11"/>
          <w:rFonts w:eastAsia="@Arial Unicode MS"/>
          <w:szCs w:val="24"/>
          <w:lang w:eastAsia="ru-RU"/>
        </w:rPr>
      </w:pPr>
      <w:r w:rsidRPr="009269D3">
        <w:rPr>
          <w:rStyle w:val="Zag11"/>
          <w:rFonts w:eastAsia="@Arial Unicode MS"/>
          <w:szCs w:val="24"/>
        </w:rPr>
        <w:t>установление требовани</w:t>
      </w:r>
      <w:r w:rsidR="00920592" w:rsidRPr="009269D3">
        <w:rPr>
          <w:rStyle w:val="Zag11"/>
          <w:rFonts w:eastAsia="@Arial Unicode MS"/>
          <w:szCs w:val="24"/>
        </w:rPr>
        <w:t>й к воспитанию и социализации уча</w:t>
      </w:r>
      <w:r w:rsidRPr="009269D3">
        <w:rPr>
          <w:rStyle w:val="Zag11"/>
          <w:rFonts w:eastAsia="@Arial Unicode MS"/>
          <w:szCs w:val="24"/>
        </w:rPr>
        <w:t xml:space="preserve">щихся как части образовательной программы и соответствующему усилению </w:t>
      </w:r>
      <w:r w:rsidR="00920592" w:rsidRPr="009269D3">
        <w:rPr>
          <w:rStyle w:val="Zag11"/>
          <w:rFonts w:eastAsia="@Arial Unicode MS"/>
          <w:szCs w:val="24"/>
        </w:rPr>
        <w:t>воспитательного потенциала гимназии</w:t>
      </w:r>
      <w:r w:rsidRPr="009269D3">
        <w:rPr>
          <w:rStyle w:val="Zag11"/>
          <w:rFonts w:eastAsia="@Arial Unicode MS"/>
          <w:szCs w:val="24"/>
        </w:rPr>
        <w:t>,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14:paraId="632A7CF0" w14:textId="77777777" w:rsidR="00B540EE" w:rsidRPr="009269D3" w:rsidRDefault="00B540EE" w:rsidP="0070210F">
      <w:pPr>
        <w:widowControl w:val="0"/>
        <w:numPr>
          <w:ilvl w:val="0"/>
          <w:numId w:val="11"/>
        </w:numPr>
        <w:tabs>
          <w:tab w:val="left" w:pos="993"/>
        </w:tabs>
        <w:ind w:left="0" w:firstLine="709"/>
        <w:jc w:val="both"/>
        <w:rPr>
          <w:rStyle w:val="Zag11"/>
          <w:rFonts w:eastAsia="@Arial Unicode MS"/>
          <w:szCs w:val="24"/>
          <w:lang w:eastAsia="ru-RU"/>
        </w:rPr>
      </w:pPr>
      <w:r w:rsidRPr="009269D3">
        <w:rPr>
          <w:rStyle w:val="Zag11"/>
          <w:rFonts w:eastAsia="@Arial Unicode MS"/>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7007E3EB" w14:textId="77777777" w:rsidR="00B540EE" w:rsidRPr="009269D3" w:rsidRDefault="00B540EE" w:rsidP="0070210F">
      <w:pPr>
        <w:widowControl w:val="0"/>
        <w:numPr>
          <w:ilvl w:val="0"/>
          <w:numId w:val="11"/>
        </w:numPr>
        <w:tabs>
          <w:tab w:val="left" w:pos="993"/>
        </w:tabs>
        <w:ind w:left="0" w:firstLine="709"/>
        <w:jc w:val="both"/>
        <w:rPr>
          <w:rStyle w:val="Zag11"/>
          <w:rFonts w:eastAsia="@Arial Unicode MS"/>
          <w:szCs w:val="24"/>
          <w:lang w:eastAsia="ru-RU"/>
        </w:rPr>
      </w:pPr>
      <w:r w:rsidRPr="009269D3">
        <w:rPr>
          <w:rStyle w:val="Zag11"/>
          <w:rFonts w:eastAsia="@Arial Unicode MS"/>
          <w:szCs w:val="24"/>
        </w:rPr>
        <w:t xml:space="preserve">взаимодействие </w:t>
      </w:r>
      <w:r w:rsidR="00D56CF7" w:rsidRPr="009269D3">
        <w:rPr>
          <w:rStyle w:val="Zag11"/>
          <w:rFonts w:eastAsia="@Arial Unicode MS"/>
          <w:szCs w:val="24"/>
        </w:rPr>
        <w:t xml:space="preserve"> школы</w:t>
      </w:r>
      <w:r w:rsidR="00920592" w:rsidRPr="009269D3">
        <w:rPr>
          <w:rStyle w:val="Zag11"/>
          <w:rFonts w:eastAsia="@Arial Unicode MS"/>
          <w:szCs w:val="24"/>
        </w:rPr>
        <w:t xml:space="preserve"> </w:t>
      </w:r>
      <w:r w:rsidRPr="009269D3">
        <w:rPr>
          <w:rStyle w:val="Zag11"/>
          <w:rFonts w:eastAsia="@Arial Unicode MS"/>
          <w:szCs w:val="24"/>
        </w:rPr>
        <w:t>при реализации основной образовательной программы с социальными партнерами;</w:t>
      </w:r>
    </w:p>
    <w:p w14:paraId="79BF9B50" w14:textId="77777777" w:rsidR="00B540EE" w:rsidRPr="009269D3" w:rsidRDefault="00B540EE" w:rsidP="0070210F">
      <w:pPr>
        <w:widowControl w:val="0"/>
        <w:numPr>
          <w:ilvl w:val="0"/>
          <w:numId w:val="11"/>
        </w:numPr>
        <w:tabs>
          <w:tab w:val="left" w:pos="993"/>
        </w:tabs>
        <w:ind w:left="0" w:firstLine="709"/>
        <w:jc w:val="both"/>
        <w:rPr>
          <w:rStyle w:val="Zag11"/>
          <w:rFonts w:eastAsia="@Arial Unicode MS"/>
          <w:szCs w:val="24"/>
          <w:lang w:eastAsia="ru-RU"/>
        </w:rPr>
      </w:pPr>
      <w:r w:rsidRPr="009269D3">
        <w:rPr>
          <w:rStyle w:val="Zag11"/>
          <w:rFonts w:eastAsia="@Arial Unicode MS"/>
          <w:szCs w:val="24"/>
        </w:rPr>
        <w:t>выя</w:t>
      </w:r>
      <w:r w:rsidR="00920592" w:rsidRPr="009269D3">
        <w:rPr>
          <w:rStyle w:val="Zag11"/>
          <w:rFonts w:eastAsia="@Arial Unicode MS"/>
          <w:szCs w:val="24"/>
        </w:rPr>
        <w:t>вление и развитие способностей уча</w:t>
      </w:r>
      <w:r w:rsidRPr="009269D3">
        <w:rPr>
          <w:rStyle w:val="Zag11"/>
          <w:rFonts w:eastAsia="@Arial Unicode MS"/>
          <w:szCs w:val="24"/>
        </w:rPr>
        <w:t xml:space="preserve">щихся, в том числе </w:t>
      </w:r>
      <w:r w:rsidR="00277366" w:rsidRPr="009269D3">
        <w:rPr>
          <w:rStyle w:val="Zag11"/>
          <w:rFonts w:eastAsia="@Arial Unicode MS"/>
          <w:szCs w:val="24"/>
        </w:rPr>
        <w:t>детей</w:t>
      </w:r>
      <w:r w:rsidR="006F3B39" w:rsidRPr="009269D3">
        <w:rPr>
          <w:rStyle w:val="Zag11"/>
          <w:rFonts w:eastAsia="@Arial Unicode MS"/>
          <w:szCs w:val="24"/>
        </w:rPr>
        <w:t>, проявивших выдающиеся способности</w:t>
      </w:r>
      <w:r w:rsidRPr="009269D3">
        <w:rPr>
          <w:rStyle w:val="Zag11"/>
          <w:rFonts w:eastAsia="@Arial Unicode MS"/>
          <w:szCs w:val="24"/>
        </w:rPr>
        <w:t xml:space="preserve">, детей с </w:t>
      </w:r>
      <w:r w:rsidR="000D18F7" w:rsidRPr="009269D3">
        <w:rPr>
          <w:rStyle w:val="Zag11"/>
          <w:rFonts w:eastAsia="@Arial Unicode MS"/>
          <w:szCs w:val="24"/>
        </w:rPr>
        <w:t>ОВЗ</w:t>
      </w:r>
      <w:r w:rsidRPr="009269D3">
        <w:rPr>
          <w:rStyle w:val="Zag11"/>
          <w:rFonts w:eastAsia="@Arial Unicode MS"/>
          <w:szCs w:val="24"/>
        </w:rPr>
        <w:t xml:space="preserve"> и инвалидов, их </w:t>
      </w:r>
      <w:r w:rsidR="00815183" w:rsidRPr="009269D3">
        <w:rPr>
          <w:rStyle w:val="Zag11"/>
          <w:rFonts w:eastAsia="@Arial Unicode MS"/>
          <w:szCs w:val="24"/>
        </w:rPr>
        <w:t>интересов</w:t>
      </w:r>
      <w:r w:rsidRPr="009269D3">
        <w:rPr>
          <w:rStyle w:val="Zag11"/>
          <w:rFonts w:eastAsia="@Arial Unicode MS"/>
          <w:szCs w:val="24"/>
        </w:rPr>
        <w:t xml:space="preserve"> через систему клубов, секций, студий и кружков, общественно полезн</w:t>
      </w:r>
      <w:r w:rsidR="005D39F5" w:rsidRPr="009269D3">
        <w:rPr>
          <w:rStyle w:val="Zag11"/>
          <w:rFonts w:eastAsia="@Arial Unicode MS"/>
          <w:szCs w:val="24"/>
        </w:rPr>
        <w:t>ую</w:t>
      </w:r>
      <w:r w:rsidRPr="009269D3">
        <w:rPr>
          <w:rStyle w:val="Zag11"/>
          <w:rFonts w:eastAsia="@Arial Unicode MS"/>
          <w:szCs w:val="24"/>
        </w:rPr>
        <w:t xml:space="preserve"> деятельност</w:t>
      </w:r>
      <w:r w:rsidR="005D39F5" w:rsidRPr="009269D3">
        <w:rPr>
          <w:rStyle w:val="Zag11"/>
          <w:rFonts w:eastAsia="@Arial Unicode MS"/>
          <w:szCs w:val="24"/>
        </w:rPr>
        <w:t>ь</w:t>
      </w:r>
      <w:r w:rsidRPr="009269D3">
        <w:rPr>
          <w:rStyle w:val="Zag11"/>
          <w:rFonts w:eastAsia="@Arial Unicode MS"/>
          <w:szCs w:val="24"/>
        </w:rPr>
        <w:t>, в том числе с использованием возможностей образовательных организаций дополнительного образования;</w:t>
      </w:r>
    </w:p>
    <w:p w14:paraId="46B65076" w14:textId="77777777" w:rsidR="00B540EE" w:rsidRPr="009269D3" w:rsidRDefault="00815183" w:rsidP="0070210F">
      <w:pPr>
        <w:widowControl w:val="0"/>
        <w:numPr>
          <w:ilvl w:val="0"/>
          <w:numId w:val="11"/>
        </w:numPr>
        <w:tabs>
          <w:tab w:val="left" w:pos="993"/>
        </w:tabs>
        <w:ind w:left="0" w:firstLine="709"/>
        <w:jc w:val="both"/>
        <w:rPr>
          <w:rStyle w:val="Zag11"/>
          <w:rFonts w:eastAsia="@Arial Unicode MS"/>
          <w:szCs w:val="24"/>
          <w:lang w:eastAsia="ru-RU"/>
        </w:rPr>
      </w:pPr>
      <w:r w:rsidRPr="009269D3">
        <w:rPr>
          <w:rStyle w:val="Zag11"/>
          <w:rFonts w:eastAsia="@Arial Unicode MS"/>
          <w:szCs w:val="24"/>
        </w:rPr>
        <w:t xml:space="preserve">организацию </w:t>
      </w:r>
      <w:r w:rsidR="00B540EE" w:rsidRPr="009269D3">
        <w:rPr>
          <w:rStyle w:val="Zag11"/>
          <w:rFonts w:eastAsia="@Arial Unicode MS"/>
          <w:szCs w:val="24"/>
        </w:rPr>
        <w:t>интеллектуальных и творческих соревнований, научно-технического творчества, проектной и учебно-исследовательской деятельности;</w:t>
      </w:r>
    </w:p>
    <w:p w14:paraId="5B399735" w14:textId="77777777" w:rsidR="00B540EE" w:rsidRPr="009269D3" w:rsidRDefault="00B540EE" w:rsidP="0070210F">
      <w:pPr>
        <w:widowControl w:val="0"/>
        <w:numPr>
          <w:ilvl w:val="0"/>
          <w:numId w:val="11"/>
        </w:numPr>
        <w:tabs>
          <w:tab w:val="left" w:pos="993"/>
        </w:tabs>
        <w:ind w:left="0" w:firstLine="709"/>
        <w:jc w:val="both"/>
        <w:rPr>
          <w:rStyle w:val="Zag11"/>
          <w:rFonts w:eastAsia="@Arial Unicode MS"/>
          <w:szCs w:val="24"/>
          <w:lang w:eastAsia="ru-RU"/>
        </w:rPr>
      </w:pPr>
      <w:r w:rsidRPr="009269D3">
        <w:rPr>
          <w:rStyle w:val="Zag11"/>
          <w:rFonts w:eastAsia="@Arial Unicode MS"/>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14:paraId="4B6AAC03" w14:textId="77777777" w:rsidR="00B540EE" w:rsidRPr="009269D3" w:rsidRDefault="00B540EE" w:rsidP="0070210F">
      <w:pPr>
        <w:widowControl w:val="0"/>
        <w:numPr>
          <w:ilvl w:val="0"/>
          <w:numId w:val="11"/>
        </w:numPr>
        <w:tabs>
          <w:tab w:val="left" w:pos="993"/>
        </w:tabs>
        <w:ind w:left="0" w:firstLine="709"/>
        <w:jc w:val="both"/>
        <w:rPr>
          <w:rStyle w:val="Zag11"/>
          <w:rFonts w:eastAsia="@Arial Unicode MS"/>
          <w:szCs w:val="24"/>
          <w:lang w:eastAsia="ru-RU"/>
        </w:rPr>
      </w:pPr>
      <w:r w:rsidRPr="009269D3">
        <w:rPr>
          <w:rStyle w:val="Zag11"/>
          <w:rFonts w:eastAsia="@Arial Unicode MS"/>
          <w:szCs w:val="24"/>
        </w:rPr>
        <w:t>включение обучающихся в процессы познания и преобразования внешкольной социальной среды (на</w:t>
      </w:r>
      <w:r w:rsidR="00D56CF7" w:rsidRPr="009269D3">
        <w:rPr>
          <w:rStyle w:val="Zag11"/>
          <w:rFonts w:eastAsia="@Arial Unicode MS"/>
          <w:szCs w:val="24"/>
        </w:rPr>
        <w:t>селенного пункта, района</w:t>
      </w:r>
      <w:r w:rsidRPr="009269D3">
        <w:rPr>
          <w:rStyle w:val="Zag11"/>
          <w:rFonts w:eastAsia="@Arial Unicode MS"/>
          <w:szCs w:val="24"/>
        </w:rPr>
        <w:t>) для приобретения опыта реального управления и действия;</w:t>
      </w:r>
    </w:p>
    <w:p w14:paraId="5655CE2C" w14:textId="77777777" w:rsidR="00B540EE" w:rsidRPr="009269D3" w:rsidRDefault="00B540EE" w:rsidP="0070210F">
      <w:pPr>
        <w:widowControl w:val="0"/>
        <w:numPr>
          <w:ilvl w:val="0"/>
          <w:numId w:val="11"/>
        </w:numPr>
        <w:tabs>
          <w:tab w:val="left" w:pos="993"/>
        </w:tabs>
        <w:ind w:left="0" w:firstLine="709"/>
        <w:jc w:val="both"/>
        <w:rPr>
          <w:rStyle w:val="Zag11"/>
          <w:rFonts w:eastAsia="@Arial Unicode MS"/>
          <w:szCs w:val="24"/>
          <w:lang w:eastAsia="ru-RU"/>
        </w:rPr>
      </w:pPr>
      <w:r w:rsidRPr="009269D3">
        <w:rPr>
          <w:rStyle w:val="Zag11"/>
          <w:rFonts w:eastAsia="@Arial Unicode MS"/>
          <w:szCs w:val="24"/>
        </w:rPr>
        <w:t xml:space="preserve">социальное и учебно-исследовательское проектирование, профессиональная ориентация </w:t>
      </w:r>
      <w:r w:rsidRPr="009269D3">
        <w:rPr>
          <w:rStyle w:val="Zag11"/>
          <w:rFonts w:eastAsia="@Arial Unicode MS"/>
          <w:szCs w:val="24"/>
        </w:rPr>
        <w:lastRenderedPageBreak/>
        <w:t>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14:paraId="34D35B15" w14:textId="77777777" w:rsidR="00B540EE" w:rsidRPr="009269D3" w:rsidRDefault="00B540EE" w:rsidP="0070210F">
      <w:pPr>
        <w:widowControl w:val="0"/>
        <w:numPr>
          <w:ilvl w:val="0"/>
          <w:numId w:val="11"/>
        </w:numPr>
        <w:tabs>
          <w:tab w:val="left" w:pos="993"/>
        </w:tabs>
        <w:ind w:left="0" w:firstLine="709"/>
        <w:jc w:val="both"/>
        <w:rPr>
          <w:rStyle w:val="Zag11"/>
          <w:rFonts w:eastAsia="@Arial Unicode MS"/>
          <w:szCs w:val="24"/>
          <w:lang w:eastAsia="ru-RU"/>
        </w:rPr>
      </w:pPr>
      <w:r w:rsidRPr="009269D3">
        <w:rPr>
          <w:rStyle w:val="Zag11"/>
          <w:rFonts w:eastAsia="@Arial Unicode MS"/>
          <w:szCs w:val="24"/>
        </w:rPr>
        <w:t>сохранение</w:t>
      </w:r>
      <w:r w:rsidRPr="009269D3">
        <w:rPr>
          <w:szCs w:val="24"/>
        </w:rPr>
        <w:t xml:space="preserve"> и укрепление физического, психологического и социального здоровья обучающихся</w:t>
      </w:r>
      <w:r w:rsidRPr="009269D3">
        <w:rPr>
          <w:rStyle w:val="Zag11"/>
          <w:rFonts w:eastAsia="@Arial Unicode MS"/>
          <w:szCs w:val="24"/>
        </w:rPr>
        <w:t>, обеспечение их безопасности.</w:t>
      </w:r>
    </w:p>
    <w:p w14:paraId="2B59FA17" w14:textId="77777777" w:rsidR="004F4AEB" w:rsidRPr="009269D3" w:rsidRDefault="007A6964" w:rsidP="007A6964">
      <w:pPr>
        <w:pStyle w:val="2"/>
        <w:spacing w:line="240" w:lineRule="auto"/>
        <w:ind w:firstLine="993"/>
        <w:rPr>
          <w:rStyle w:val="Zag11"/>
          <w:b w:val="0"/>
          <w:sz w:val="24"/>
          <w:szCs w:val="24"/>
        </w:rPr>
      </w:pPr>
      <w:bookmarkStart w:id="12" w:name="_Toc414553128"/>
      <w:r w:rsidRPr="009269D3">
        <w:rPr>
          <w:rStyle w:val="Zag11"/>
          <w:sz w:val="24"/>
          <w:szCs w:val="24"/>
        </w:rPr>
        <w:t xml:space="preserve">1.1.2. </w:t>
      </w:r>
      <w:r w:rsidR="004F4AEB" w:rsidRPr="009269D3">
        <w:rPr>
          <w:rStyle w:val="Zag11"/>
          <w:sz w:val="24"/>
          <w:szCs w:val="24"/>
        </w:rPr>
        <w:t>Принципы и подходы к формированию образовательной программы основного общего образования</w:t>
      </w:r>
      <w:bookmarkEnd w:id="12"/>
    </w:p>
    <w:p w14:paraId="35DC0671" w14:textId="77777777" w:rsidR="00B540EE" w:rsidRPr="009269D3" w:rsidRDefault="00B540EE" w:rsidP="007C424B">
      <w:pPr>
        <w:jc w:val="both"/>
        <w:rPr>
          <w:rStyle w:val="Zag11"/>
          <w:rFonts w:eastAsia="@Arial Unicode MS"/>
          <w:szCs w:val="24"/>
        </w:rPr>
      </w:pPr>
      <w:r w:rsidRPr="009269D3">
        <w:rPr>
          <w:rStyle w:val="Zag11"/>
          <w:rFonts w:eastAsia="@Arial Unicode MS"/>
          <w:b/>
          <w:szCs w:val="24"/>
        </w:rPr>
        <w:t>Методологической основой ФГОС является системно-деятельностный подход</w:t>
      </w:r>
      <w:r w:rsidRPr="009269D3">
        <w:rPr>
          <w:rStyle w:val="Zag11"/>
          <w:rFonts w:eastAsia="@Arial Unicode MS"/>
          <w:szCs w:val="24"/>
        </w:rPr>
        <w:t>, который предполагает:</w:t>
      </w:r>
    </w:p>
    <w:p w14:paraId="54EFFED5" w14:textId="77777777" w:rsidR="00B540EE" w:rsidRPr="009269D3" w:rsidRDefault="00B540EE" w:rsidP="0070210F">
      <w:pPr>
        <w:widowControl w:val="0"/>
        <w:numPr>
          <w:ilvl w:val="0"/>
          <w:numId w:val="11"/>
        </w:numPr>
        <w:tabs>
          <w:tab w:val="left" w:pos="993"/>
        </w:tabs>
        <w:ind w:left="0" w:firstLine="709"/>
        <w:jc w:val="both"/>
        <w:rPr>
          <w:rStyle w:val="Zag11"/>
          <w:rFonts w:eastAsia="@Arial Unicode MS"/>
          <w:szCs w:val="24"/>
          <w:lang w:eastAsia="ru-RU"/>
        </w:rPr>
      </w:pPr>
      <w:r w:rsidRPr="009269D3">
        <w:rPr>
          <w:rStyle w:val="Zag11"/>
          <w:rFonts w:eastAsia="@Arial Unicode MS"/>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14:paraId="16100CCB" w14:textId="77777777" w:rsidR="00B540EE" w:rsidRPr="009269D3" w:rsidRDefault="00B540EE" w:rsidP="0070210F">
      <w:pPr>
        <w:widowControl w:val="0"/>
        <w:numPr>
          <w:ilvl w:val="0"/>
          <w:numId w:val="11"/>
        </w:numPr>
        <w:tabs>
          <w:tab w:val="left" w:pos="993"/>
        </w:tabs>
        <w:ind w:left="0" w:firstLine="709"/>
        <w:jc w:val="both"/>
        <w:rPr>
          <w:rStyle w:val="Zag11"/>
          <w:rFonts w:eastAsia="@Arial Unicode MS"/>
          <w:szCs w:val="24"/>
          <w:lang w:eastAsia="ru-RU"/>
        </w:rPr>
      </w:pPr>
      <w:r w:rsidRPr="009269D3">
        <w:rPr>
          <w:rStyle w:val="Zag11"/>
          <w:rFonts w:eastAsia="@Arial Unicode MS"/>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14:paraId="00C7924E" w14:textId="77777777" w:rsidR="00B540EE" w:rsidRPr="009269D3" w:rsidRDefault="00B540EE" w:rsidP="0070210F">
      <w:pPr>
        <w:widowControl w:val="0"/>
        <w:numPr>
          <w:ilvl w:val="0"/>
          <w:numId w:val="11"/>
        </w:numPr>
        <w:tabs>
          <w:tab w:val="left" w:pos="993"/>
        </w:tabs>
        <w:ind w:left="0" w:firstLine="709"/>
        <w:jc w:val="both"/>
        <w:rPr>
          <w:rStyle w:val="Zag11"/>
          <w:rFonts w:eastAsia="@Arial Unicode MS"/>
          <w:szCs w:val="24"/>
          <w:lang w:eastAsia="ru-RU"/>
        </w:rPr>
      </w:pPr>
      <w:r w:rsidRPr="009269D3">
        <w:rPr>
          <w:rStyle w:val="Zag11"/>
          <w:rFonts w:eastAsia="@Arial Unicode MS"/>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9269D3">
        <w:rPr>
          <w:rStyle w:val="Zag11"/>
          <w:rFonts w:eastAsia="@Arial Unicode MS"/>
          <w:szCs w:val="24"/>
        </w:rPr>
        <w:t xml:space="preserve"> </w:t>
      </w:r>
    </w:p>
    <w:p w14:paraId="0344638D" w14:textId="77777777" w:rsidR="00B540EE" w:rsidRPr="009269D3" w:rsidRDefault="00B540EE" w:rsidP="0070210F">
      <w:pPr>
        <w:widowControl w:val="0"/>
        <w:numPr>
          <w:ilvl w:val="0"/>
          <w:numId w:val="11"/>
        </w:numPr>
        <w:tabs>
          <w:tab w:val="left" w:pos="993"/>
        </w:tabs>
        <w:ind w:left="0" w:firstLine="709"/>
        <w:jc w:val="both"/>
        <w:rPr>
          <w:rStyle w:val="Zag11"/>
          <w:rFonts w:eastAsia="@Arial Unicode MS"/>
          <w:szCs w:val="24"/>
          <w:lang w:eastAsia="ru-RU"/>
        </w:rPr>
      </w:pPr>
      <w:r w:rsidRPr="009269D3">
        <w:rPr>
          <w:rStyle w:val="Zag11"/>
          <w:rFonts w:eastAsia="@Arial Unicode MS"/>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71ABC7F3" w14:textId="77777777" w:rsidR="00B540EE" w:rsidRPr="009269D3" w:rsidRDefault="00B540EE" w:rsidP="0070210F">
      <w:pPr>
        <w:widowControl w:val="0"/>
        <w:numPr>
          <w:ilvl w:val="0"/>
          <w:numId w:val="11"/>
        </w:numPr>
        <w:tabs>
          <w:tab w:val="left" w:pos="993"/>
        </w:tabs>
        <w:ind w:left="0" w:firstLine="709"/>
        <w:jc w:val="both"/>
        <w:rPr>
          <w:rStyle w:val="Zag11"/>
          <w:rFonts w:eastAsia="@Arial Unicode MS"/>
          <w:szCs w:val="24"/>
          <w:lang w:eastAsia="ru-RU"/>
        </w:rPr>
      </w:pPr>
      <w:r w:rsidRPr="009269D3">
        <w:rPr>
          <w:rStyle w:val="Zag11"/>
          <w:rFonts w:eastAsia="@Arial Unicode MS"/>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6622B5AA" w14:textId="77777777" w:rsidR="00B540EE" w:rsidRPr="009269D3" w:rsidRDefault="00B540EE" w:rsidP="0070210F">
      <w:pPr>
        <w:widowControl w:val="0"/>
        <w:numPr>
          <w:ilvl w:val="0"/>
          <w:numId w:val="11"/>
        </w:numPr>
        <w:tabs>
          <w:tab w:val="left" w:pos="993"/>
        </w:tabs>
        <w:ind w:left="0" w:firstLine="709"/>
        <w:jc w:val="both"/>
        <w:rPr>
          <w:rStyle w:val="Zag11"/>
          <w:rFonts w:eastAsia="@Arial Unicode MS"/>
          <w:szCs w:val="24"/>
          <w:lang w:eastAsia="ru-RU"/>
        </w:rPr>
      </w:pPr>
      <w:r w:rsidRPr="009269D3">
        <w:rPr>
          <w:rStyle w:val="Zag11"/>
          <w:rFonts w:eastAsia="@Arial Unicode MS"/>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9269D3">
        <w:rPr>
          <w:rStyle w:val="Zag11"/>
          <w:rFonts w:eastAsia="@Arial Unicode MS"/>
          <w:szCs w:val="24"/>
        </w:rPr>
        <w:t>детей</w:t>
      </w:r>
      <w:r w:rsidR="006F3B39" w:rsidRPr="009269D3">
        <w:rPr>
          <w:rStyle w:val="Zag11"/>
          <w:rFonts w:eastAsia="@Arial Unicode MS"/>
          <w:szCs w:val="24"/>
        </w:rPr>
        <w:t>, проявивших выдающиеся способности</w:t>
      </w:r>
      <w:r w:rsidRPr="009269D3">
        <w:rPr>
          <w:rStyle w:val="Zag11"/>
          <w:rFonts w:eastAsia="@Arial Unicode MS"/>
          <w:szCs w:val="24"/>
        </w:rPr>
        <w:t xml:space="preserve">, детей-инвалидов и детей с </w:t>
      </w:r>
      <w:r w:rsidR="000D18F7" w:rsidRPr="009269D3">
        <w:rPr>
          <w:rStyle w:val="Zag11"/>
          <w:rFonts w:eastAsia="@Arial Unicode MS"/>
          <w:szCs w:val="24"/>
        </w:rPr>
        <w:t>ОВЗ</w:t>
      </w:r>
      <w:r w:rsidRPr="009269D3">
        <w:rPr>
          <w:rStyle w:val="Zag11"/>
          <w:rFonts w:eastAsia="@Arial Unicode MS"/>
          <w:szCs w:val="24"/>
        </w:rPr>
        <w:t>.</w:t>
      </w:r>
    </w:p>
    <w:p w14:paraId="5CA01A24" w14:textId="77777777" w:rsidR="00B540EE" w:rsidRPr="009269D3" w:rsidRDefault="00B540EE" w:rsidP="007C424B">
      <w:pPr>
        <w:jc w:val="both"/>
        <w:rPr>
          <w:rStyle w:val="Zag11"/>
          <w:rFonts w:eastAsia="@Arial Unicode MS"/>
          <w:szCs w:val="24"/>
          <w:lang w:eastAsia="ru-RU"/>
        </w:rPr>
      </w:pPr>
      <w:r w:rsidRPr="009269D3">
        <w:rPr>
          <w:rStyle w:val="Zag11"/>
          <w:rFonts w:eastAsia="@Arial Unicode MS"/>
          <w:b/>
          <w:szCs w:val="24"/>
        </w:rPr>
        <w:t>Основная образовательная программа формируется с учетом психолого-педагогических особенностей развития детей 11–15 лет, связанных:</w:t>
      </w:r>
    </w:p>
    <w:p w14:paraId="0517B9B0" w14:textId="77777777" w:rsidR="00B540EE" w:rsidRPr="009269D3" w:rsidRDefault="00B540EE" w:rsidP="0070210F">
      <w:pPr>
        <w:widowControl w:val="0"/>
        <w:numPr>
          <w:ilvl w:val="0"/>
          <w:numId w:val="12"/>
        </w:numPr>
        <w:tabs>
          <w:tab w:val="left" w:pos="993"/>
        </w:tabs>
        <w:ind w:left="0" w:firstLine="709"/>
        <w:jc w:val="both"/>
        <w:rPr>
          <w:szCs w:val="24"/>
        </w:rPr>
      </w:pPr>
      <w:r w:rsidRPr="009269D3">
        <w:rPr>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9269D3">
        <w:rPr>
          <w:b/>
          <w:szCs w:val="24"/>
        </w:rPr>
        <w:t xml:space="preserve"> </w:t>
      </w:r>
      <w:r w:rsidRPr="009269D3">
        <w:rPr>
          <w:szCs w:val="24"/>
        </w:rPr>
        <w:t xml:space="preserve">на </w:t>
      </w:r>
      <w:r w:rsidR="006F3B39" w:rsidRPr="009269D3">
        <w:rPr>
          <w:szCs w:val="24"/>
        </w:rPr>
        <w:t xml:space="preserve">уровне </w:t>
      </w:r>
      <w:r w:rsidRPr="009269D3">
        <w:rPr>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14:paraId="7A3B49E9" w14:textId="77777777" w:rsidR="00B540EE" w:rsidRPr="009269D3" w:rsidRDefault="00B540EE" w:rsidP="0070210F">
      <w:pPr>
        <w:widowControl w:val="0"/>
        <w:numPr>
          <w:ilvl w:val="0"/>
          <w:numId w:val="12"/>
        </w:numPr>
        <w:tabs>
          <w:tab w:val="left" w:pos="993"/>
        </w:tabs>
        <w:ind w:left="0" w:firstLine="709"/>
        <w:jc w:val="both"/>
        <w:rPr>
          <w:szCs w:val="24"/>
        </w:rPr>
      </w:pPr>
      <w:r w:rsidRPr="009269D3">
        <w:rPr>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9269D3">
        <w:rPr>
          <w:szCs w:val="24"/>
        </w:rPr>
        <w:t>:</w:t>
      </w:r>
      <w:r w:rsidRPr="009269D3">
        <w:rPr>
          <w:szCs w:val="24"/>
        </w:rPr>
        <w:t xml:space="preserve"> моделирования, контроля и оценки</w:t>
      </w:r>
      <w:r w:rsidR="00BE0FC4" w:rsidRPr="009269D3">
        <w:rPr>
          <w:szCs w:val="24"/>
        </w:rPr>
        <w:t xml:space="preserve"> </w:t>
      </w:r>
      <w:r w:rsidRPr="009269D3">
        <w:rPr>
          <w:szCs w:val="24"/>
        </w:rPr>
        <w:t xml:space="preserve"> и перехода</w:t>
      </w:r>
      <w:r w:rsidRPr="009269D3">
        <w:rPr>
          <w:b/>
          <w:i/>
          <w:szCs w:val="24"/>
        </w:rPr>
        <w:t xml:space="preserve"> </w:t>
      </w:r>
      <w:r w:rsidRPr="009269D3">
        <w:rPr>
          <w:szCs w:val="24"/>
        </w:rPr>
        <w:t xml:space="preserve">от самостоятельной постановки обучающимися новых учебных задач </w:t>
      </w:r>
      <w:r w:rsidRPr="009269D3">
        <w:rPr>
          <w:i/>
          <w:szCs w:val="24"/>
        </w:rPr>
        <w:t xml:space="preserve">к </w:t>
      </w:r>
      <w:r w:rsidRPr="009269D3">
        <w:rPr>
          <w:szCs w:val="24"/>
        </w:rPr>
        <w:t>развитию способности проектирования собственной учебной деятельности</w:t>
      </w:r>
      <w:r w:rsidR="003F3D78" w:rsidRPr="009269D3">
        <w:rPr>
          <w:szCs w:val="24"/>
        </w:rPr>
        <w:t xml:space="preserve"> </w:t>
      </w:r>
      <w:r w:rsidRPr="009269D3">
        <w:rPr>
          <w:szCs w:val="24"/>
        </w:rPr>
        <w:t xml:space="preserve"> и построению жизненных планов во временнóй перспективе;</w:t>
      </w:r>
    </w:p>
    <w:p w14:paraId="4F8F5998" w14:textId="77777777" w:rsidR="00B540EE" w:rsidRPr="009269D3" w:rsidRDefault="00B540EE" w:rsidP="0070210F">
      <w:pPr>
        <w:widowControl w:val="0"/>
        <w:numPr>
          <w:ilvl w:val="0"/>
          <w:numId w:val="12"/>
        </w:numPr>
        <w:tabs>
          <w:tab w:val="left" w:pos="993"/>
        </w:tabs>
        <w:ind w:left="0" w:firstLine="709"/>
        <w:jc w:val="both"/>
        <w:rPr>
          <w:szCs w:val="24"/>
        </w:rPr>
      </w:pPr>
      <w:r w:rsidRPr="009269D3">
        <w:rPr>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14:paraId="496CF010" w14:textId="77777777" w:rsidR="00B540EE" w:rsidRPr="009269D3" w:rsidRDefault="00B540EE" w:rsidP="0070210F">
      <w:pPr>
        <w:widowControl w:val="0"/>
        <w:numPr>
          <w:ilvl w:val="0"/>
          <w:numId w:val="12"/>
        </w:numPr>
        <w:tabs>
          <w:tab w:val="left" w:pos="993"/>
        </w:tabs>
        <w:ind w:left="0" w:firstLine="709"/>
        <w:jc w:val="both"/>
        <w:rPr>
          <w:szCs w:val="24"/>
        </w:rPr>
      </w:pPr>
      <w:r w:rsidRPr="009269D3">
        <w:rPr>
          <w:szCs w:val="24"/>
        </w:rPr>
        <w:lastRenderedPageBreak/>
        <w:t>с овладением коммуникативными средствами и способами организации кооперации и сотрудничества</w:t>
      </w:r>
      <w:r w:rsidR="00EB134E" w:rsidRPr="009269D3">
        <w:rPr>
          <w:szCs w:val="24"/>
        </w:rPr>
        <w:t>,</w:t>
      </w:r>
      <w:r w:rsidRPr="009269D3">
        <w:rPr>
          <w:szCs w:val="24"/>
        </w:rPr>
        <w:t xml:space="preserve"> развитием учебного сотрудничества, реализуемого в отношениях обучающихся с учителем и сверстниками;</w:t>
      </w:r>
    </w:p>
    <w:p w14:paraId="73427977" w14:textId="77777777" w:rsidR="00B540EE" w:rsidRPr="009269D3" w:rsidRDefault="00B540EE" w:rsidP="0070210F">
      <w:pPr>
        <w:widowControl w:val="0"/>
        <w:numPr>
          <w:ilvl w:val="0"/>
          <w:numId w:val="12"/>
        </w:numPr>
        <w:tabs>
          <w:tab w:val="left" w:pos="993"/>
        </w:tabs>
        <w:ind w:left="0" w:firstLine="709"/>
        <w:jc w:val="both"/>
        <w:rPr>
          <w:szCs w:val="24"/>
        </w:rPr>
      </w:pPr>
      <w:r w:rsidRPr="009269D3">
        <w:rPr>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14:paraId="583ABA66" w14:textId="77777777" w:rsidR="00B540EE" w:rsidRPr="009269D3" w:rsidRDefault="00B540EE" w:rsidP="007C424B">
      <w:pPr>
        <w:jc w:val="both"/>
        <w:rPr>
          <w:szCs w:val="24"/>
        </w:rPr>
      </w:pPr>
      <w:r w:rsidRPr="009269D3">
        <w:rPr>
          <w:szCs w:val="24"/>
        </w:rPr>
        <w:t xml:space="preserve">Переход обучающегося в основную школу совпадает </w:t>
      </w:r>
      <w:r w:rsidRPr="009269D3">
        <w:rPr>
          <w:b/>
          <w:i/>
          <w:szCs w:val="24"/>
        </w:rPr>
        <w:t>с</w:t>
      </w:r>
      <w:r w:rsidR="00E30F6F" w:rsidRPr="009269D3">
        <w:rPr>
          <w:b/>
          <w:i/>
          <w:szCs w:val="24"/>
        </w:rPr>
        <w:t xml:space="preserve"> </w:t>
      </w:r>
      <w:r w:rsidR="00E30F6F" w:rsidRPr="009269D3">
        <w:rPr>
          <w:szCs w:val="24"/>
        </w:rPr>
        <w:t>первым этапом подросткового развития</w:t>
      </w:r>
      <w:r w:rsidR="004E5277" w:rsidRPr="009269D3">
        <w:rPr>
          <w:b/>
          <w:i/>
          <w:szCs w:val="24"/>
        </w:rPr>
        <w:t xml:space="preserve"> - </w:t>
      </w:r>
      <w:r w:rsidRPr="009269D3">
        <w:rPr>
          <w:szCs w:val="24"/>
        </w:rPr>
        <w:t>переходом к кризису младшего подросткового возраста (11–13 лет, 5–7 классы), характеризующ</w:t>
      </w:r>
      <w:r w:rsidR="003B3426" w:rsidRPr="009269D3">
        <w:rPr>
          <w:szCs w:val="24"/>
        </w:rPr>
        <w:t>им</w:t>
      </w:r>
      <w:r w:rsidRPr="009269D3">
        <w:rPr>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9269D3">
        <w:rPr>
          <w:szCs w:val="24"/>
        </w:rPr>
        <w:t xml:space="preserve"> </w:t>
      </w:r>
    </w:p>
    <w:p w14:paraId="600DB1BF" w14:textId="77777777" w:rsidR="00B540EE" w:rsidRPr="009269D3" w:rsidRDefault="00B540EE" w:rsidP="007C424B">
      <w:pPr>
        <w:jc w:val="both"/>
        <w:rPr>
          <w:szCs w:val="24"/>
        </w:rPr>
      </w:pPr>
      <w:r w:rsidRPr="009269D3">
        <w:rPr>
          <w:szCs w:val="24"/>
        </w:rPr>
        <w:t>Второй этап подросткового развития (14–15 лет, 8–9 классы)</w:t>
      </w:r>
      <w:r w:rsidR="00CD367E" w:rsidRPr="009269D3">
        <w:rPr>
          <w:szCs w:val="24"/>
        </w:rPr>
        <w:t>,</w:t>
      </w:r>
      <w:r w:rsidRPr="009269D3">
        <w:rPr>
          <w:szCs w:val="24"/>
        </w:rPr>
        <w:t xml:space="preserve"> характеризуется:</w:t>
      </w:r>
    </w:p>
    <w:p w14:paraId="0868CC4C" w14:textId="77777777" w:rsidR="00B540EE" w:rsidRPr="009269D3" w:rsidRDefault="00B540EE" w:rsidP="0070210F">
      <w:pPr>
        <w:widowControl w:val="0"/>
        <w:numPr>
          <w:ilvl w:val="0"/>
          <w:numId w:val="13"/>
        </w:numPr>
        <w:tabs>
          <w:tab w:val="left" w:pos="993"/>
        </w:tabs>
        <w:ind w:left="0" w:firstLine="709"/>
        <w:jc w:val="both"/>
        <w:rPr>
          <w:szCs w:val="24"/>
        </w:rPr>
      </w:pPr>
      <w:r w:rsidRPr="009269D3">
        <w:rPr>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14:paraId="37724645" w14:textId="77777777" w:rsidR="00B540EE" w:rsidRPr="009269D3" w:rsidRDefault="00B540EE" w:rsidP="0070210F">
      <w:pPr>
        <w:widowControl w:val="0"/>
        <w:numPr>
          <w:ilvl w:val="0"/>
          <w:numId w:val="13"/>
        </w:numPr>
        <w:tabs>
          <w:tab w:val="left" w:pos="993"/>
        </w:tabs>
        <w:ind w:left="0" w:firstLine="709"/>
        <w:jc w:val="both"/>
        <w:rPr>
          <w:szCs w:val="24"/>
        </w:rPr>
      </w:pPr>
      <w:r w:rsidRPr="009269D3">
        <w:rPr>
          <w:szCs w:val="24"/>
        </w:rPr>
        <w:t>стремлением подростка к общению и совместной деятельности со сверстниками;</w:t>
      </w:r>
    </w:p>
    <w:p w14:paraId="35FE838F" w14:textId="77777777" w:rsidR="00B540EE" w:rsidRPr="009269D3" w:rsidRDefault="00B540EE" w:rsidP="0070210F">
      <w:pPr>
        <w:widowControl w:val="0"/>
        <w:numPr>
          <w:ilvl w:val="0"/>
          <w:numId w:val="13"/>
        </w:numPr>
        <w:tabs>
          <w:tab w:val="left" w:pos="993"/>
        </w:tabs>
        <w:ind w:left="0" w:firstLine="709"/>
        <w:jc w:val="both"/>
        <w:rPr>
          <w:szCs w:val="24"/>
        </w:rPr>
      </w:pPr>
      <w:r w:rsidRPr="009269D3">
        <w:rPr>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0009CB29" w14:textId="77777777" w:rsidR="00B540EE" w:rsidRPr="009269D3" w:rsidRDefault="00B540EE" w:rsidP="0070210F">
      <w:pPr>
        <w:pStyle w:val="Normal1"/>
        <w:numPr>
          <w:ilvl w:val="0"/>
          <w:numId w:val="13"/>
        </w:numPr>
        <w:tabs>
          <w:tab w:val="left" w:pos="993"/>
        </w:tabs>
        <w:ind w:left="0" w:firstLine="709"/>
        <w:rPr>
          <w:sz w:val="24"/>
          <w:szCs w:val="24"/>
        </w:rPr>
      </w:pPr>
      <w:r w:rsidRPr="009269D3">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9269D3">
        <w:rPr>
          <w:bCs/>
          <w:sz w:val="24"/>
          <w:szCs w:val="24"/>
        </w:rPr>
        <w:t>интенсивное формирование нравственных понятий и</w:t>
      </w:r>
      <w:r w:rsidR="00E30F6F" w:rsidRPr="009269D3">
        <w:rPr>
          <w:bCs/>
          <w:sz w:val="24"/>
          <w:szCs w:val="24"/>
        </w:rPr>
        <w:t xml:space="preserve"> </w:t>
      </w:r>
      <w:r w:rsidRPr="009269D3">
        <w:rPr>
          <w:bCs/>
          <w:sz w:val="24"/>
          <w:szCs w:val="24"/>
        </w:rPr>
        <w:t xml:space="preserve">убеждений, выработку принципов, </w:t>
      </w:r>
      <w:r w:rsidRPr="009269D3">
        <w:rPr>
          <w:bCs/>
          <w:iCs/>
          <w:sz w:val="24"/>
          <w:szCs w:val="24"/>
        </w:rPr>
        <w:t>моральное развитие личности;</w:t>
      </w:r>
      <w:r w:rsidR="00DC73F9" w:rsidRPr="009269D3">
        <w:rPr>
          <w:bCs/>
          <w:iCs/>
          <w:sz w:val="24"/>
          <w:szCs w:val="24"/>
        </w:rPr>
        <w:t xml:space="preserve"> </w:t>
      </w:r>
      <w:r w:rsidR="00DC73F9" w:rsidRPr="009269D3">
        <w:rPr>
          <w:bCs/>
          <w:sz w:val="24"/>
          <w:szCs w:val="24"/>
        </w:rPr>
        <w:t>т.е. моральным развитием личности;</w:t>
      </w:r>
    </w:p>
    <w:p w14:paraId="12C39EF1" w14:textId="77777777" w:rsidR="00B540EE" w:rsidRPr="009269D3" w:rsidRDefault="00B540EE" w:rsidP="0070210F">
      <w:pPr>
        <w:widowControl w:val="0"/>
        <w:numPr>
          <w:ilvl w:val="0"/>
          <w:numId w:val="13"/>
        </w:numPr>
        <w:tabs>
          <w:tab w:val="left" w:pos="993"/>
        </w:tabs>
        <w:ind w:left="0" w:firstLine="709"/>
        <w:jc w:val="both"/>
        <w:rPr>
          <w:szCs w:val="24"/>
        </w:rPr>
      </w:pPr>
      <w:r w:rsidRPr="009269D3">
        <w:rPr>
          <w:szCs w:val="24"/>
        </w:rPr>
        <w:t xml:space="preserve">сложными поведенческими проявлениями, вызванными противоречием между потребностью </w:t>
      </w:r>
      <w:r w:rsidR="00E30F6F" w:rsidRPr="009269D3">
        <w:rPr>
          <w:szCs w:val="24"/>
        </w:rPr>
        <w:t xml:space="preserve">подростков </w:t>
      </w:r>
      <w:r w:rsidRPr="009269D3">
        <w:rPr>
          <w:szCs w:val="24"/>
        </w:rPr>
        <w:t xml:space="preserve">в признании их взрослыми со стороны окружающих и собственной неуверенностью в этом, </w:t>
      </w:r>
      <w:r w:rsidR="00E30F6F" w:rsidRPr="009269D3">
        <w:rPr>
          <w:szCs w:val="24"/>
        </w:rPr>
        <w:t xml:space="preserve">проявляющимися </w:t>
      </w:r>
      <w:r w:rsidRPr="009269D3">
        <w:rPr>
          <w:szCs w:val="24"/>
        </w:rPr>
        <w:t>в разных формах непослушания, сопротивления и протеста;</w:t>
      </w:r>
    </w:p>
    <w:p w14:paraId="75B53C1F" w14:textId="77777777" w:rsidR="00B540EE" w:rsidRPr="009269D3" w:rsidRDefault="00B540EE" w:rsidP="0070210F">
      <w:pPr>
        <w:widowControl w:val="0"/>
        <w:numPr>
          <w:ilvl w:val="0"/>
          <w:numId w:val="13"/>
        </w:numPr>
        <w:tabs>
          <w:tab w:val="left" w:pos="993"/>
        </w:tabs>
        <w:ind w:left="0" w:firstLine="709"/>
        <w:jc w:val="both"/>
        <w:rPr>
          <w:szCs w:val="24"/>
        </w:rPr>
      </w:pPr>
      <w:r w:rsidRPr="009269D3">
        <w:rPr>
          <w:szCs w:val="24"/>
        </w:rPr>
        <w:t>изменением социальной ситуации развития</w:t>
      </w:r>
      <w:r w:rsidR="00E30F6F" w:rsidRPr="009269D3">
        <w:rPr>
          <w:szCs w:val="24"/>
        </w:rPr>
        <w:t>:</w:t>
      </w:r>
      <w:r w:rsidRPr="009269D3">
        <w:rPr>
          <w:szCs w:val="24"/>
        </w:rPr>
        <w:t xml:space="preserve"> </w:t>
      </w:r>
      <w:r w:rsidR="00E30F6F" w:rsidRPr="009269D3">
        <w:rPr>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9269D3">
        <w:rPr>
          <w:szCs w:val="24"/>
        </w:rPr>
        <w:t>.</w:t>
      </w:r>
    </w:p>
    <w:p w14:paraId="44D05E14" w14:textId="77777777" w:rsidR="00B540EE" w:rsidRPr="009269D3" w:rsidRDefault="00B540EE" w:rsidP="007C424B">
      <w:pPr>
        <w:jc w:val="both"/>
        <w:rPr>
          <w:rStyle w:val="Zag11"/>
          <w:rFonts w:eastAsia="@Arial Unicode MS"/>
          <w:szCs w:val="24"/>
          <w:lang w:eastAsia="ru-RU"/>
        </w:rPr>
      </w:pPr>
      <w:r w:rsidRPr="009269D3">
        <w:rPr>
          <w:rStyle w:val="Zag11"/>
          <w:rFonts w:eastAsia="@Arial Unicode MS"/>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9269D3">
        <w:rPr>
          <w:rStyle w:val="Zag11"/>
          <w:rFonts w:eastAsia="@Arial Unicode MS"/>
          <w:szCs w:val="24"/>
        </w:rPr>
        <w:t xml:space="preserve">выбором </w:t>
      </w:r>
      <w:r w:rsidRPr="009269D3">
        <w:rPr>
          <w:rStyle w:val="Zag11"/>
          <w:rFonts w:eastAsia="@Arial Unicode MS"/>
          <w:szCs w:val="24"/>
        </w:rPr>
        <w:t>условий и методик обучения.</w:t>
      </w:r>
    </w:p>
    <w:p w14:paraId="08B5ED6D" w14:textId="77777777" w:rsidR="00B540EE" w:rsidRPr="009269D3" w:rsidRDefault="00B540EE" w:rsidP="007C424B">
      <w:pPr>
        <w:jc w:val="both"/>
        <w:rPr>
          <w:rStyle w:val="Zag11"/>
          <w:rFonts w:eastAsia="@Arial Unicode MS"/>
          <w:szCs w:val="24"/>
          <w:lang w:eastAsia="ru-RU"/>
        </w:rPr>
      </w:pPr>
      <w:r w:rsidRPr="009269D3">
        <w:rPr>
          <w:szCs w:val="24"/>
        </w:rPr>
        <w:t xml:space="preserve">Объективно необходимое для подготовки к будущей жизни развитие социальной взрослости </w:t>
      </w:r>
      <w:r w:rsidR="000C4138" w:rsidRPr="009269D3">
        <w:rPr>
          <w:szCs w:val="24"/>
        </w:rPr>
        <w:t xml:space="preserve">подростка </w:t>
      </w:r>
      <w:r w:rsidRPr="009269D3">
        <w:rPr>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14:paraId="46621F00" w14:textId="77777777" w:rsidR="00B540EE" w:rsidRPr="009269D3" w:rsidRDefault="00B540EE" w:rsidP="007C424B">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14:paraId="3D4C29E1" w14:textId="77777777" w:rsidR="00B540EE" w:rsidRPr="009269D3" w:rsidRDefault="007242D1" w:rsidP="007C424B">
      <w:pPr>
        <w:pStyle w:val="2"/>
        <w:spacing w:line="240" w:lineRule="auto"/>
        <w:rPr>
          <w:rStyle w:val="Zag11"/>
          <w:sz w:val="24"/>
          <w:szCs w:val="24"/>
        </w:rPr>
      </w:pPr>
      <w:bookmarkStart w:id="13" w:name="_Toc405145647"/>
      <w:bookmarkStart w:id="14" w:name="_Toc406058976"/>
      <w:bookmarkStart w:id="15" w:name="_Toc409691625"/>
      <w:bookmarkStart w:id="16" w:name="_Toc410653947"/>
      <w:bookmarkStart w:id="17" w:name="_Toc410702952"/>
      <w:bookmarkStart w:id="18" w:name="_Toc414553129"/>
      <w:r w:rsidRPr="009269D3">
        <w:rPr>
          <w:rStyle w:val="Zag11"/>
          <w:sz w:val="24"/>
          <w:szCs w:val="24"/>
        </w:rPr>
        <w:t xml:space="preserve">1.2. </w:t>
      </w:r>
      <w:r w:rsidR="00B540EE" w:rsidRPr="009269D3">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3"/>
      <w:bookmarkEnd w:id="14"/>
      <w:bookmarkEnd w:id="15"/>
      <w:bookmarkEnd w:id="16"/>
      <w:bookmarkEnd w:id="17"/>
      <w:bookmarkEnd w:id="18"/>
    </w:p>
    <w:p w14:paraId="2DEF5F47" w14:textId="77777777" w:rsidR="00B540EE" w:rsidRPr="009269D3" w:rsidRDefault="004F4AEB" w:rsidP="007C424B">
      <w:pPr>
        <w:pStyle w:val="3"/>
        <w:spacing w:before="0" w:beforeAutospacing="0" w:after="0" w:afterAutospacing="0"/>
        <w:rPr>
          <w:sz w:val="24"/>
          <w:szCs w:val="24"/>
        </w:rPr>
      </w:pPr>
      <w:bookmarkStart w:id="19" w:name="_Toc410653948"/>
      <w:bookmarkStart w:id="20" w:name="_Toc414553130"/>
      <w:r w:rsidRPr="009269D3">
        <w:rPr>
          <w:sz w:val="24"/>
          <w:szCs w:val="24"/>
        </w:rPr>
        <w:t xml:space="preserve">1.2.1. </w:t>
      </w:r>
      <w:r w:rsidR="00B540EE" w:rsidRPr="009269D3">
        <w:rPr>
          <w:sz w:val="24"/>
          <w:szCs w:val="24"/>
        </w:rPr>
        <w:t>Общие положения</w:t>
      </w:r>
      <w:bookmarkEnd w:id="19"/>
      <w:bookmarkEnd w:id="20"/>
    </w:p>
    <w:p w14:paraId="5326E5A8" w14:textId="77777777" w:rsidR="00B540EE" w:rsidRPr="009269D3" w:rsidRDefault="00B540EE" w:rsidP="007C424B">
      <w:pPr>
        <w:jc w:val="both"/>
        <w:rPr>
          <w:spacing w:val="-4"/>
          <w:szCs w:val="24"/>
        </w:rPr>
      </w:pPr>
      <w:r w:rsidRPr="009269D3">
        <w:rPr>
          <w:spacing w:val="-4"/>
          <w:szCs w:val="24"/>
        </w:rPr>
        <w:t>Планируемые результаты освоения основной образовательной программы основного общего образования (</w:t>
      </w:r>
      <w:r w:rsidR="00E30F6F" w:rsidRPr="009269D3">
        <w:rPr>
          <w:spacing w:val="-4"/>
          <w:szCs w:val="24"/>
        </w:rPr>
        <w:t>ООП ООО</w:t>
      </w:r>
      <w:r w:rsidRPr="009269D3">
        <w:rPr>
          <w:spacing w:val="-4"/>
          <w:szCs w:val="24"/>
        </w:rPr>
        <w:t>)</w:t>
      </w:r>
      <w:r w:rsidR="00BF7AD9" w:rsidRPr="009269D3">
        <w:rPr>
          <w:spacing w:val="-4"/>
          <w:szCs w:val="24"/>
        </w:rPr>
        <w:t xml:space="preserve"> </w:t>
      </w:r>
      <w:r w:rsidRPr="009269D3">
        <w:rPr>
          <w:spacing w:val="-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9269D3">
        <w:rPr>
          <w:spacing w:val="-4"/>
          <w:szCs w:val="24"/>
        </w:rPr>
        <w:t xml:space="preserve"> ООО</w:t>
      </w:r>
      <w:r w:rsidRPr="009269D3">
        <w:rPr>
          <w:spacing w:val="-4"/>
          <w:szCs w:val="24"/>
        </w:rPr>
        <w:t xml:space="preserve">, образовательным процессом и системой оценки результатов освоения </w:t>
      </w:r>
      <w:r w:rsidR="00E30F6F" w:rsidRPr="009269D3">
        <w:rPr>
          <w:spacing w:val="-4"/>
          <w:szCs w:val="24"/>
        </w:rPr>
        <w:t>ООП ООО</w:t>
      </w:r>
      <w:r w:rsidRPr="009269D3">
        <w:rPr>
          <w:spacing w:val="-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9269D3">
        <w:rPr>
          <w:spacing w:val="-4"/>
          <w:szCs w:val="24"/>
        </w:rPr>
        <w:t xml:space="preserve"> программ воспитания и социализации, </w:t>
      </w:r>
      <w:r w:rsidRPr="009269D3">
        <w:rPr>
          <w:spacing w:val="-4"/>
          <w:szCs w:val="24"/>
        </w:rPr>
        <w:t xml:space="preserve"> с одной стороны, и системы оценки </w:t>
      </w:r>
      <w:r w:rsidR="00BF7AD9" w:rsidRPr="009269D3">
        <w:rPr>
          <w:spacing w:val="-4"/>
          <w:szCs w:val="24"/>
        </w:rPr>
        <w:t xml:space="preserve">результатов </w:t>
      </w:r>
      <w:r w:rsidRPr="009269D3">
        <w:rPr>
          <w:spacing w:val="-4"/>
          <w:szCs w:val="24"/>
        </w:rPr>
        <w:t xml:space="preserve">– с другой. </w:t>
      </w:r>
    </w:p>
    <w:p w14:paraId="16454715" w14:textId="77777777" w:rsidR="00B540EE" w:rsidRPr="009269D3" w:rsidRDefault="00B540EE" w:rsidP="007C424B">
      <w:pPr>
        <w:tabs>
          <w:tab w:val="num" w:pos="1920"/>
        </w:tabs>
        <w:jc w:val="both"/>
        <w:rPr>
          <w:szCs w:val="24"/>
        </w:rPr>
      </w:pPr>
      <w:r w:rsidRPr="009269D3">
        <w:rPr>
          <w:szCs w:val="24"/>
        </w:rPr>
        <w:t>В соответствии с требованиями ФГОС</w:t>
      </w:r>
      <w:r w:rsidR="00E30F6F" w:rsidRPr="009269D3">
        <w:rPr>
          <w:szCs w:val="24"/>
        </w:rPr>
        <w:t xml:space="preserve"> ООО</w:t>
      </w:r>
      <w:r w:rsidRPr="009269D3">
        <w:rPr>
          <w:szCs w:val="24"/>
        </w:rPr>
        <w:t xml:space="preserve"> система планируемых </w:t>
      </w:r>
      <w:r w:rsidR="00755F9D" w:rsidRPr="009269D3">
        <w:rPr>
          <w:szCs w:val="24"/>
        </w:rPr>
        <w:t>результатов </w:t>
      </w:r>
      <w:r w:rsidRPr="009269D3">
        <w:rPr>
          <w:szCs w:val="24"/>
        </w:rPr>
        <w:t>– личностных, метапредметных и предметных – устанавливает и описывает классы учебно-</w:t>
      </w:r>
      <w:r w:rsidRPr="009269D3">
        <w:rPr>
          <w:szCs w:val="24"/>
        </w:rPr>
        <w:lastRenderedPageBreak/>
        <w:t>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9269D3">
        <w:rPr>
          <w:szCs w:val="24"/>
        </w:rPr>
        <w:t xml:space="preserve"> (универсальных и специфических </w:t>
      </w:r>
      <w:r w:rsidRPr="009269D3">
        <w:rPr>
          <w:szCs w:val="24"/>
        </w:rPr>
        <w:t xml:space="preserve">для </w:t>
      </w:r>
      <w:r w:rsidR="005C6C27" w:rsidRPr="009269D3">
        <w:rPr>
          <w:szCs w:val="24"/>
        </w:rPr>
        <w:t xml:space="preserve">каждого </w:t>
      </w:r>
      <w:r w:rsidRPr="009269D3">
        <w:rPr>
          <w:szCs w:val="24"/>
        </w:rPr>
        <w:t>учебного предмета: регулятивных, коммуникативных, познавательных) с учебным материалом и</w:t>
      </w:r>
      <w:r w:rsidR="00BE176C" w:rsidRPr="009269D3">
        <w:rPr>
          <w:szCs w:val="24"/>
        </w:rPr>
        <w:t>,</w:t>
      </w:r>
      <w:r w:rsidRPr="009269D3">
        <w:rPr>
          <w:szCs w:val="24"/>
        </w:rPr>
        <w:t xml:space="preserve"> прежде всего</w:t>
      </w:r>
      <w:r w:rsidR="00BE176C" w:rsidRPr="009269D3">
        <w:rPr>
          <w:szCs w:val="24"/>
        </w:rPr>
        <w:t>,</w:t>
      </w:r>
      <w:r w:rsidRPr="009269D3">
        <w:rPr>
          <w:szCs w:val="24"/>
        </w:rPr>
        <w:t xml:space="preserve"> с опорным учебным материалом, служащим основой для последующего обучения.</w:t>
      </w:r>
    </w:p>
    <w:p w14:paraId="7AC4BD6D" w14:textId="77777777" w:rsidR="00B540EE" w:rsidRPr="009269D3" w:rsidRDefault="00B540EE" w:rsidP="007C424B">
      <w:pPr>
        <w:pStyle w:val="ae"/>
        <w:tabs>
          <w:tab w:val="clear" w:pos="4677"/>
          <w:tab w:val="clear" w:pos="9355"/>
        </w:tabs>
        <w:overflowPunct w:val="0"/>
        <w:jc w:val="both"/>
        <w:textAlignment w:val="baseline"/>
        <w:rPr>
          <w:bCs/>
          <w:sz w:val="24"/>
          <w:szCs w:val="24"/>
        </w:rPr>
      </w:pPr>
      <w:r w:rsidRPr="009269D3">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9269D3">
        <w:rPr>
          <w:b/>
          <w:sz w:val="24"/>
          <w:szCs w:val="24"/>
        </w:rPr>
        <w:t>уровневого подхода</w:t>
      </w:r>
      <w:r w:rsidRPr="009269D3">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9269D3">
        <w:rPr>
          <w:bCs/>
          <w:sz w:val="24"/>
          <w:szCs w:val="24"/>
        </w:rPr>
        <w:t>поощрять продвижен</w:t>
      </w:r>
      <w:r w:rsidR="006D5B7D" w:rsidRPr="009269D3">
        <w:rPr>
          <w:bCs/>
          <w:sz w:val="24"/>
          <w:szCs w:val="24"/>
        </w:rPr>
        <w:t>ие</w:t>
      </w:r>
      <w:r w:rsidRPr="009269D3">
        <w:rPr>
          <w:bCs/>
          <w:sz w:val="24"/>
          <w:szCs w:val="24"/>
        </w:rPr>
        <w:t xml:space="preserve"> обучающихся, выстраивать индивидуальные траектории </w:t>
      </w:r>
      <w:r w:rsidR="006D5B7D" w:rsidRPr="009269D3">
        <w:rPr>
          <w:bCs/>
          <w:sz w:val="24"/>
          <w:szCs w:val="24"/>
        </w:rPr>
        <w:t xml:space="preserve">обучения </w:t>
      </w:r>
      <w:r w:rsidRPr="009269D3">
        <w:rPr>
          <w:bCs/>
          <w:sz w:val="24"/>
          <w:szCs w:val="24"/>
        </w:rPr>
        <w:t>с учетом зоны ближайшего развития ребенка.</w:t>
      </w:r>
    </w:p>
    <w:p w14:paraId="68A405C4" w14:textId="77777777" w:rsidR="00EF653B" w:rsidRPr="009269D3" w:rsidRDefault="0052580C" w:rsidP="007C424B">
      <w:pPr>
        <w:pStyle w:val="3"/>
        <w:rPr>
          <w:sz w:val="24"/>
          <w:szCs w:val="24"/>
        </w:rPr>
      </w:pPr>
      <w:bookmarkStart w:id="21" w:name="_Toc414553131"/>
      <w:bookmarkStart w:id="22" w:name="_Toc410653949"/>
      <w:r w:rsidRPr="009269D3">
        <w:rPr>
          <w:sz w:val="24"/>
          <w:szCs w:val="24"/>
        </w:rPr>
        <w:t xml:space="preserve">1.2.2. </w:t>
      </w:r>
      <w:r w:rsidR="00EF653B" w:rsidRPr="009269D3">
        <w:rPr>
          <w:sz w:val="24"/>
          <w:szCs w:val="24"/>
        </w:rPr>
        <w:t>Структура планируемых результатов</w:t>
      </w:r>
      <w:bookmarkEnd w:id="21"/>
    </w:p>
    <w:bookmarkEnd w:id="22"/>
    <w:p w14:paraId="777E241D" w14:textId="77777777" w:rsidR="00B540EE" w:rsidRPr="009269D3" w:rsidRDefault="00EF653B" w:rsidP="007C424B">
      <w:pPr>
        <w:pStyle w:val="ae"/>
        <w:tabs>
          <w:tab w:val="clear" w:pos="4677"/>
          <w:tab w:val="clear" w:pos="9355"/>
        </w:tabs>
        <w:overflowPunct w:val="0"/>
        <w:jc w:val="both"/>
        <w:textAlignment w:val="baseline"/>
        <w:rPr>
          <w:sz w:val="24"/>
          <w:szCs w:val="24"/>
        </w:rPr>
      </w:pPr>
      <w:r w:rsidRPr="009269D3">
        <w:rPr>
          <w:bCs/>
          <w:sz w:val="24"/>
          <w:szCs w:val="24"/>
        </w:rPr>
        <w:t xml:space="preserve">Планируемые </w:t>
      </w:r>
      <w:r w:rsidR="00502631" w:rsidRPr="009269D3">
        <w:rPr>
          <w:bCs/>
          <w:sz w:val="24"/>
          <w:szCs w:val="24"/>
        </w:rPr>
        <w:t xml:space="preserve">результаты опираются на </w:t>
      </w:r>
      <w:r w:rsidR="00502631" w:rsidRPr="009269D3">
        <w:rPr>
          <w:b/>
          <w:bCs/>
          <w:sz w:val="24"/>
          <w:szCs w:val="24"/>
        </w:rPr>
        <w:t>в</w:t>
      </w:r>
      <w:r w:rsidR="006D5B7D" w:rsidRPr="009269D3">
        <w:rPr>
          <w:b/>
          <w:bCs/>
          <w:sz w:val="24"/>
          <w:szCs w:val="24"/>
        </w:rPr>
        <w:t>едущие целевые установки</w:t>
      </w:r>
      <w:r w:rsidR="006D5B7D" w:rsidRPr="009269D3">
        <w:rPr>
          <w:b/>
          <w:sz w:val="24"/>
          <w:szCs w:val="24"/>
        </w:rPr>
        <w:t xml:space="preserve">, </w:t>
      </w:r>
      <w:r w:rsidR="006D5B7D" w:rsidRPr="009269D3">
        <w:rPr>
          <w:sz w:val="24"/>
          <w:szCs w:val="24"/>
        </w:rPr>
        <w:t>отражающи</w:t>
      </w:r>
      <w:r w:rsidR="00502631" w:rsidRPr="009269D3">
        <w:rPr>
          <w:sz w:val="24"/>
          <w:szCs w:val="24"/>
        </w:rPr>
        <w:t>е</w:t>
      </w:r>
      <w:r w:rsidR="006D5B7D" w:rsidRPr="009269D3">
        <w:rPr>
          <w:sz w:val="24"/>
          <w:szCs w:val="24"/>
        </w:rPr>
        <w:t xml:space="preserve"> </w:t>
      </w:r>
      <w:r w:rsidR="00B540EE" w:rsidRPr="009269D3">
        <w:rPr>
          <w:sz w:val="24"/>
          <w:szCs w:val="24"/>
        </w:rPr>
        <w:t>основной, сущностный вклад каждой изучаемой программы в развитие личности обучающихся, их способностей.</w:t>
      </w:r>
    </w:p>
    <w:p w14:paraId="3D3C6CAA" w14:textId="77777777" w:rsidR="00EF653B" w:rsidRPr="009269D3" w:rsidRDefault="00EF653B" w:rsidP="007C424B">
      <w:pPr>
        <w:pStyle w:val="ae"/>
        <w:tabs>
          <w:tab w:val="clear" w:pos="4677"/>
          <w:tab w:val="clear" w:pos="9355"/>
        </w:tabs>
        <w:overflowPunct w:val="0"/>
        <w:jc w:val="both"/>
        <w:textAlignment w:val="baseline"/>
        <w:rPr>
          <w:sz w:val="24"/>
          <w:szCs w:val="24"/>
        </w:rPr>
      </w:pPr>
      <w:r w:rsidRPr="009269D3">
        <w:rPr>
          <w:bCs/>
          <w:sz w:val="24"/>
          <w:szCs w:val="24"/>
        </w:rPr>
        <w:t>В стру</w:t>
      </w:r>
      <w:r w:rsidRPr="009269D3">
        <w:rPr>
          <w:sz w:val="24"/>
          <w:szCs w:val="24"/>
        </w:rPr>
        <w:t xml:space="preserve">ктуре планируемых результатов выделяется </w:t>
      </w:r>
      <w:r w:rsidRPr="009269D3">
        <w:rPr>
          <w:b/>
          <w:sz w:val="24"/>
          <w:szCs w:val="24"/>
        </w:rPr>
        <w:t xml:space="preserve">следующие группы: </w:t>
      </w:r>
    </w:p>
    <w:p w14:paraId="5221809C" w14:textId="77777777" w:rsidR="00B540EE" w:rsidRPr="009269D3" w:rsidRDefault="00502631" w:rsidP="007C424B">
      <w:pPr>
        <w:pStyle w:val="ae"/>
        <w:tabs>
          <w:tab w:val="clear" w:pos="4677"/>
          <w:tab w:val="clear" w:pos="9355"/>
        </w:tabs>
        <w:overflowPunct w:val="0"/>
        <w:jc w:val="both"/>
        <w:textAlignment w:val="baseline"/>
        <w:rPr>
          <w:sz w:val="24"/>
          <w:szCs w:val="24"/>
        </w:rPr>
      </w:pPr>
      <w:r w:rsidRPr="009269D3">
        <w:rPr>
          <w:b/>
          <w:sz w:val="24"/>
          <w:szCs w:val="24"/>
        </w:rPr>
        <w:t>1.</w:t>
      </w:r>
      <w:r w:rsidR="00B540EE" w:rsidRPr="009269D3">
        <w:rPr>
          <w:b/>
          <w:sz w:val="24"/>
          <w:szCs w:val="24"/>
        </w:rPr>
        <w:t> </w:t>
      </w:r>
      <w:r w:rsidR="00EF653B" w:rsidRPr="009269D3">
        <w:rPr>
          <w:b/>
          <w:sz w:val="24"/>
          <w:szCs w:val="24"/>
        </w:rPr>
        <w:t>Л</w:t>
      </w:r>
      <w:r w:rsidR="00B540EE" w:rsidRPr="009269D3">
        <w:rPr>
          <w:b/>
          <w:sz w:val="24"/>
          <w:szCs w:val="24"/>
        </w:rPr>
        <w:t xml:space="preserve">ичностные результаты освоения основной образовательной программы </w:t>
      </w:r>
      <w:r w:rsidR="00B540EE" w:rsidRPr="009269D3">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9269D3">
        <w:rPr>
          <w:sz w:val="24"/>
          <w:szCs w:val="24"/>
        </w:rPr>
        <w:t xml:space="preserve">этих  </w:t>
      </w:r>
      <w:r w:rsidR="00B540EE" w:rsidRPr="009269D3">
        <w:rPr>
          <w:sz w:val="24"/>
          <w:szCs w:val="24"/>
        </w:rPr>
        <w:t>результатов.</w:t>
      </w:r>
      <w:r w:rsidR="00F03F48" w:rsidRPr="009269D3">
        <w:rPr>
          <w:sz w:val="24"/>
          <w:szCs w:val="24"/>
        </w:rPr>
        <w:t xml:space="preserve"> </w:t>
      </w:r>
      <w:r w:rsidR="00EC5938" w:rsidRPr="009269D3">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9269D3">
        <w:rPr>
          <w:b/>
          <w:sz w:val="24"/>
          <w:szCs w:val="24"/>
        </w:rPr>
        <w:t>исключительно неперсонифицированной</w:t>
      </w:r>
      <w:r w:rsidR="00EC5938" w:rsidRPr="009269D3">
        <w:rPr>
          <w:sz w:val="24"/>
          <w:szCs w:val="24"/>
        </w:rPr>
        <w:t xml:space="preserve"> информации</w:t>
      </w:r>
      <w:r w:rsidR="009A2DE7" w:rsidRPr="009269D3">
        <w:rPr>
          <w:sz w:val="24"/>
          <w:szCs w:val="24"/>
        </w:rPr>
        <w:t>.</w:t>
      </w:r>
    </w:p>
    <w:p w14:paraId="6A4FCC1E" w14:textId="77777777" w:rsidR="0052580C" w:rsidRPr="009269D3" w:rsidRDefault="002A3276" w:rsidP="007C424B">
      <w:pPr>
        <w:jc w:val="both"/>
        <w:rPr>
          <w:szCs w:val="24"/>
        </w:rPr>
      </w:pPr>
      <w:r w:rsidRPr="009269D3">
        <w:rPr>
          <w:szCs w:val="24"/>
        </w:rPr>
        <w:t xml:space="preserve">В соответствии с ФГОС ООО </w:t>
      </w:r>
      <w:r w:rsidRPr="009269D3">
        <w:rPr>
          <w:b/>
          <w:szCs w:val="24"/>
        </w:rPr>
        <w:t>личностные</w:t>
      </w:r>
      <w:r w:rsidRPr="009269D3">
        <w:rPr>
          <w:szCs w:val="24"/>
        </w:rPr>
        <w:t xml:space="preserve"> результаты включают в себя готовность и способность обучающихся к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14:paraId="125686E0" w14:textId="77777777" w:rsidR="00B540EE" w:rsidRPr="009269D3" w:rsidRDefault="00502631" w:rsidP="007C424B">
      <w:pPr>
        <w:jc w:val="both"/>
        <w:rPr>
          <w:szCs w:val="24"/>
        </w:rPr>
      </w:pPr>
      <w:r w:rsidRPr="009269D3">
        <w:rPr>
          <w:b/>
          <w:szCs w:val="24"/>
        </w:rPr>
        <w:t>2</w:t>
      </w:r>
      <w:r w:rsidR="006D5B7D" w:rsidRPr="009269D3">
        <w:rPr>
          <w:b/>
          <w:szCs w:val="24"/>
        </w:rPr>
        <w:t>.</w:t>
      </w:r>
      <w:r w:rsidR="00B540EE" w:rsidRPr="009269D3">
        <w:rPr>
          <w:b/>
          <w:szCs w:val="24"/>
        </w:rPr>
        <w:t xml:space="preserve"> </w:t>
      </w:r>
      <w:r w:rsidR="00EF653B" w:rsidRPr="009269D3">
        <w:rPr>
          <w:b/>
          <w:szCs w:val="24"/>
        </w:rPr>
        <w:t>М</w:t>
      </w:r>
      <w:r w:rsidR="00B540EE" w:rsidRPr="009269D3">
        <w:rPr>
          <w:b/>
          <w:szCs w:val="24"/>
        </w:rPr>
        <w:t xml:space="preserve">етапредметные результаты освоения основной образовательной программы </w:t>
      </w:r>
      <w:r w:rsidR="00B540EE" w:rsidRPr="009269D3">
        <w:rPr>
          <w:szCs w:val="24"/>
        </w:rPr>
        <w:t>представлены в соответствии с подгруппами универсальных учебных действий</w:t>
      </w:r>
      <w:r w:rsidR="00505B4A" w:rsidRPr="009269D3">
        <w:rPr>
          <w:szCs w:val="24"/>
        </w:rPr>
        <w:t>,</w:t>
      </w:r>
      <w:r w:rsidR="00B540EE" w:rsidRPr="009269D3">
        <w:rPr>
          <w:szCs w:val="24"/>
        </w:rPr>
        <w:t xml:space="preserve">  раскрывают и детализируют основные направленности метапредметных результатов</w:t>
      </w:r>
      <w:r w:rsidR="00E5382A" w:rsidRPr="009269D3">
        <w:rPr>
          <w:szCs w:val="24"/>
        </w:rPr>
        <w:t>.</w:t>
      </w:r>
    </w:p>
    <w:p w14:paraId="1C80E90A" w14:textId="77777777" w:rsidR="0052580C" w:rsidRPr="009269D3" w:rsidRDefault="002A3276" w:rsidP="007C424B">
      <w:pPr>
        <w:jc w:val="both"/>
        <w:rPr>
          <w:szCs w:val="24"/>
        </w:rPr>
      </w:pPr>
      <w:r w:rsidRPr="009269D3">
        <w:rPr>
          <w:szCs w:val="24"/>
        </w:rPr>
        <w:t xml:space="preserve">В соответствии с ФГОС ООО </w:t>
      </w:r>
      <w:r w:rsidRPr="009269D3">
        <w:rPr>
          <w:b/>
          <w:szCs w:val="24"/>
        </w:rPr>
        <w:t>метапредметные</w:t>
      </w:r>
      <w:r w:rsidRPr="009269D3">
        <w:rPr>
          <w:szCs w:val="24"/>
        </w:rPr>
        <w:t xml:space="preserve"> результаты включают в себя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организация учебного сотрудничества с педагогами и сверстниками, построение индивидуальной образовательной траектории.</w:t>
      </w:r>
    </w:p>
    <w:p w14:paraId="1878D7D0" w14:textId="77777777" w:rsidR="00B540EE" w:rsidRPr="009269D3" w:rsidRDefault="00502631" w:rsidP="007C424B">
      <w:pPr>
        <w:jc w:val="both"/>
        <w:rPr>
          <w:szCs w:val="24"/>
        </w:rPr>
      </w:pPr>
      <w:r w:rsidRPr="009269D3">
        <w:rPr>
          <w:b/>
          <w:szCs w:val="24"/>
        </w:rPr>
        <w:t>3</w:t>
      </w:r>
      <w:r w:rsidR="006D5B7D" w:rsidRPr="009269D3">
        <w:rPr>
          <w:b/>
          <w:szCs w:val="24"/>
        </w:rPr>
        <w:t>.</w:t>
      </w:r>
      <w:r w:rsidR="00B540EE" w:rsidRPr="009269D3">
        <w:rPr>
          <w:b/>
          <w:szCs w:val="24"/>
        </w:rPr>
        <w:t xml:space="preserve"> </w:t>
      </w:r>
      <w:r w:rsidR="0052580C" w:rsidRPr="009269D3">
        <w:rPr>
          <w:b/>
          <w:szCs w:val="24"/>
        </w:rPr>
        <w:t>П</w:t>
      </w:r>
      <w:r w:rsidR="00B540EE" w:rsidRPr="009269D3">
        <w:rPr>
          <w:b/>
          <w:szCs w:val="24"/>
        </w:rPr>
        <w:t xml:space="preserve">редметные результаты освоения основной образовательной программы </w:t>
      </w:r>
      <w:r w:rsidR="00B540EE" w:rsidRPr="009269D3">
        <w:rPr>
          <w:szCs w:val="24"/>
        </w:rPr>
        <w:t>представлены в соответствии с групп</w:t>
      </w:r>
      <w:r w:rsidR="008375B5" w:rsidRPr="009269D3">
        <w:rPr>
          <w:szCs w:val="24"/>
        </w:rPr>
        <w:t>ами</w:t>
      </w:r>
      <w:r w:rsidR="00B540EE" w:rsidRPr="009269D3">
        <w:rPr>
          <w:szCs w:val="24"/>
        </w:rPr>
        <w:t xml:space="preserve"> результатов</w:t>
      </w:r>
      <w:r w:rsidR="008375B5" w:rsidRPr="009269D3">
        <w:rPr>
          <w:szCs w:val="24"/>
        </w:rPr>
        <w:t xml:space="preserve"> учебных предметов,</w:t>
      </w:r>
      <w:r w:rsidR="00B540EE" w:rsidRPr="009269D3">
        <w:rPr>
          <w:szCs w:val="24"/>
        </w:rPr>
        <w:t xml:space="preserve"> раскрывают и детализируют </w:t>
      </w:r>
      <w:r w:rsidR="008375B5" w:rsidRPr="009269D3">
        <w:rPr>
          <w:szCs w:val="24"/>
        </w:rPr>
        <w:t>их</w:t>
      </w:r>
      <w:r w:rsidR="00B540EE" w:rsidRPr="009269D3">
        <w:rPr>
          <w:szCs w:val="24"/>
        </w:rPr>
        <w:t>.</w:t>
      </w:r>
    </w:p>
    <w:p w14:paraId="6EFBFC5C" w14:textId="77777777" w:rsidR="002A3276" w:rsidRPr="009269D3" w:rsidRDefault="002A3276" w:rsidP="007C424B">
      <w:pPr>
        <w:jc w:val="both"/>
        <w:rPr>
          <w:szCs w:val="24"/>
        </w:rPr>
      </w:pPr>
      <w:r w:rsidRPr="009269D3">
        <w:rPr>
          <w:szCs w:val="24"/>
        </w:rPr>
        <w:t xml:space="preserve">В соответствии с ФГОС ООО </w:t>
      </w:r>
      <w:r w:rsidRPr="009269D3">
        <w:rPr>
          <w:b/>
          <w:szCs w:val="24"/>
        </w:rPr>
        <w:t>предметные</w:t>
      </w:r>
      <w:r w:rsidRPr="009269D3">
        <w:rPr>
          <w:szCs w:val="24"/>
        </w:rPr>
        <w:t xml:space="preserve"> результаты включают в себя освоенные обучающимися в ходе изучения учебног</w:t>
      </w:r>
      <w:r w:rsidR="00007AFE" w:rsidRPr="009269D3">
        <w:rPr>
          <w:szCs w:val="24"/>
        </w:rPr>
        <w:t>о предмета умения, специфического</w:t>
      </w:r>
      <w:r w:rsidRPr="009269D3">
        <w:rPr>
          <w:szCs w:val="24"/>
        </w:rPr>
        <w:t xml:space="preserve">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представлениях о ключевых теориях, типах и видах отношений, владение научной терминологией, ключевыми понятиями, методами и приемами.</w:t>
      </w:r>
    </w:p>
    <w:p w14:paraId="540D3F4B" w14:textId="77777777" w:rsidR="002A3276" w:rsidRPr="009269D3" w:rsidRDefault="00B540EE" w:rsidP="007C424B">
      <w:pPr>
        <w:jc w:val="both"/>
        <w:rPr>
          <w:szCs w:val="24"/>
        </w:rPr>
      </w:pPr>
      <w:r w:rsidRPr="009269D3">
        <w:rPr>
          <w:szCs w:val="24"/>
        </w:rPr>
        <w:t>Предметные результаты приводятся в блоках</w:t>
      </w:r>
      <w:r w:rsidRPr="009269D3">
        <w:rPr>
          <w:b/>
          <w:szCs w:val="24"/>
        </w:rPr>
        <w:t xml:space="preserve"> «</w:t>
      </w:r>
      <w:r w:rsidRPr="009269D3">
        <w:rPr>
          <w:szCs w:val="24"/>
        </w:rPr>
        <w:t>Выпускник научится» и «Выпускник получит возможность научиться»</w:t>
      </w:r>
      <w:r w:rsidR="008375B5" w:rsidRPr="009269D3">
        <w:rPr>
          <w:szCs w:val="24"/>
        </w:rPr>
        <w:t>,</w:t>
      </w:r>
      <w:r w:rsidR="008375B5" w:rsidRPr="009269D3">
        <w:rPr>
          <w:b/>
          <w:szCs w:val="24"/>
        </w:rPr>
        <w:t xml:space="preserve"> относящихся </w:t>
      </w:r>
      <w:r w:rsidRPr="009269D3">
        <w:rPr>
          <w:b/>
          <w:szCs w:val="24"/>
        </w:rPr>
        <w:t xml:space="preserve"> </w:t>
      </w:r>
      <w:r w:rsidRPr="009269D3">
        <w:rPr>
          <w:szCs w:val="24"/>
        </w:rPr>
        <w:t>к</w:t>
      </w:r>
      <w:r w:rsidRPr="009269D3">
        <w:rPr>
          <w:b/>
          <w:szCs w:val="24"/>
        </w:rPr>
        <w:t xml:space="preserve"> </w:t>
      </w:r>
      <w:r w:rsidRPr="009269D3">
        <w:rPr>
          <w:szCs w:val="24"/>
        </w:rPr>
        <w:t>каждому учебному предмету</w:t>
      </w:r>
      <w:r w:rsidR="002A3276" w:rsidRPr="009269D3">
        <w:rPr>
          <w:szCs w:val="24"/>
        </w:rPr>
        <w:t>.</w:t>
      </w:r>
    </w:p>
    <w:p w14:paraId="1B42136A" w14:textId="77777777" w:rsidR="00B540EE" w:rsidRPr="009269D3" w:rsidRDefault="00086BF2" w:rsidP="007C424B">
      <w:pPr>
        <w:pStyle w:val="2"/>
        <w:spacing w:line="240" w:lineRule="auto"/>
        <w:rPr>
          <w:rStyle w:val="20"/>
          <w:b/>
          <w:sz w:val="24"/>
          <w:szCs w:val="24"/>
        </w:rPr>
      </w:pPr>
      <w:bookmarkStart w:id="23" w:name="_Toc405145648"/>
      <w:bookmarkStart w:id="24" w:name="_Toc406058977"/>
      <w:bookmarkStart w:id="25" w:name="_Toc409691626"/>
      <w:r w:rsidRPr="009269D3">
        <w:rPr>
          <w:rStyle w:val="20"/>
          <w:b/>
          <w:sz w:val="24"/>
          <w:szCs w:val="24"/>
        </w:rPr>
        <w:lastRenderedPageBreak/>
        <w:t>1.2.3. Л</w:t>
      </w:r>
      <w:r w:rsidR="00B540EE" w:rsidRPr="009269D3">
        <w:rPr>
          <w:rStyle w:val="20"/>
          <w:b/>
          <w:sz w:val="24"/>
          <w:szCs w:val="24"/>
        </w:rPr>
        <w:t xml:space="preserve">ичностные результаты освоения </w:t>
      </w:r>
      <w:bookmarkEnd w:id="23"/>
      <w:bookmarkEnd w:id="24"/>
      <w:bookmarkEnd w:id="25"/>
      <w:r w:rsidR="00743E62" w:rsidRPr="009269D3">
        <w:rPr>
          <w:rStyle w:val="20"/>
          <w:b/>
          <w:sz w:val="24"/>
          <w:szCs w:val="24"/>
        </w:rPr>
        <w:t>основной образовательной программы</w:t>
      </w:r>
      <w:r w:rsidR="00755F9D" w:rsidRPr="009269D3">
        <w:rPr>
          <w:rStyle w:val="20"/>
          <w:b/>
          <w:sz w:val="24"/>
          <w:szCs w:val="24"/>
        </w:rPr>
        <w:t>:</w:t>
      </w:r>
    </w:p>
    <w:p w14:paraId="50EF83F4" w14:textId="77777777" w:rsidR="00B540EE" w:rsidRPr="009269D3" w:rsidRDefault="00B540EE" w:rsidP="007C424B">
      <w:pPr>
        <w:jc w:val="both"/>
        <w:rPr>
          <w:rStyle w:val="dash041e005f0431005f044b005f0447005f043d005f044b005f0439005f005fchar1char1"/>
        </w:rPr>
      </w:pPr>
      <w:r w:rsidRPr="009269D3">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9269D3">
        <w:rPr>
          <w:rStyle w:val="dash041e005f0431005f044b005f0447005f043d005f044b005f0439005f005fchar1char1"/>
        </w:rPr>
        <w:t xml:space="preserve">личностной </w:t>
      </w:r>
      <w:r w:rsidRPr="009269D3">
        <w:rPr>
          <w:rStyle w:val="dash041e005f0431005f044b005f0447005f043d005f044b005f0439005f005fchar1char1"/>
        </w:rPr>
        <w:t>сопричастности судьб</w:t>
      </w:r>
      <w:r w:rsidR="00743E62" w:rsidRPr="009269D3">
        <w:rPr>
          <w:rStyle w:val="dash041e005f0431005f044b005f0447005f043d005f044b005f0439005f005fchar1char1"/>
        </w:rPr>
        <w:t>е</w:t>
      </w:r>
      <w:r w:rsidRPr="009269D3">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9269D3">
        <w:rPr>
          <w:rStyle w:val="dash041e005f0431005f044b005f0447005f043d005f044b005f0439005f005fchar1char1"/>
        </w:rPr>
        <w:t xml:space="preserve">и </w:t>
      </w:r>
      <w:r w:rsidRPr="009269D3">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14:paraId="0FA5F532" w14:textId="77777777" w:rsidR="00B540EE" w:rsidRPr="009269D3" w:rsidRDefault="00B540EE" w:rsidP="007C424B">
      <w:pPr>
        <w:jc w:val="both"/>
        <w:rPr>
          <w:rStyle w:val="dash041e005f0431005f044b005f0447005f043d005f044b005f0439005f005fchar1char1"/>
        </w:rPr>
      </w:pPr>
      <w:r w:rsidRPr="009269D3">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6CBC3290" w14:textId="77777777" w:rsidR="00B540EE" w:rsidRPr="009269D3" w:rsidRDefault="00B540EE" w:rsidP="007C424B">
      <w:pPr>
        <w:jc w:val="both"/>
        <w:rPr>
          <w:rStyle w:val="dash041e005f0431005f044b005f0447005f043d005f044b005f0439005f005fchar1char1"/>
        </w:rPr>
      </w:pPr>
      <w:r w:rsidRPr="009269D3">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0AECAF62" w14:textId="77777777" w:rsidR="00B540EE" w:rsidRPr="009269D3" w:rsidRDefault="00A34B02" w:rsidP="007C424B">
      <w:pPr>
        <w:jc w:val="both"/>
        <w:rPr>
          <w:rStyle w:val="dash041e005f0431005f044b005f0447005f043d005f044b005f0439005f005fchar1char1"/>
        </w:rPr>
      </w:pPr>
      <w:r w:rsidRPr="009269D3">
        <w:rPr>
          <w:rStyle w:val="dash041e005f0431005f044b005f0447005f043d005f044b005f0439005f005fchar1char1"/>
        </w:rPr>
        <w:t>4</w:t>
      </w:r>
      <w:r w:rsidR="00B540EE" w:rsidRPr="009269D3">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3510F9D3" w14:textId="77777777" w:rsidR="00D56CF7" w:rsidRPr="009269D3" w:rsidRDefault="00A34B02" w:rsidP="007C424B">
      <w:pPr>
        <w:jc w:val="both"/>
        <w:rPr>
          <w:rStyle w:val="dash041e005f0431005f044b005f0447005f043d005f044b005f0439005f005fchar1char1"/>
        </w:rPr>
      </w:pPr>
      <w:r w:rsidRPr="009269D3">
        <w:rPr>
          <w:rStyle w:val="dash041e005f0431005f044b005f0447005f043d005f044b005f0439005f005fchar1char1"/>
        </w:rPr>
        <w:t>5</w:t>
      </w:r>
      <w:r w:rsidR="00B540EE" w:rsidRPr="009269D3">
        <w:rPr>
          <w:rStyle w:val="dash041e005f0431005f044b005f0447005f043d005f044b005f0439005f005fchar1char1"/>
        </w:rPr>
        <w:t>.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14:paraId="674CE878" w14:textId="77777777" w:rsidR="00B540EE" w:rsidRPr="009269D3" w:rsidRDefault="00B540EE" w:rsidP="007C424B">
      <w:pPr>
        <w:jc w:val="both"/>
        <w:rPr>
          <w:rStyle w:val="dash041e005f0431005f044b005f0447005f043d005f044b005f0439005f005fchar1char1"/>
        </w:rPr>
      </w:pPr>
      <w:r w:rsidRPr="009269D3">
        <w:rPr>
          <w:rStyle w:val="dash041e005f0431005f044b005f0447005f043d005f044b005f0439005f005fchar1char1"/>
        </w:rPr>
        <w:t xml:space="preserve"> </w:t>
      </w:r>
      <w:r w:rsidR="00A34B02" w:rsidRPr="009269D3">
        <w:rPr>
          <w:rStyle w:val="dash041e005f0431005f044b005f0447005f043d005f044b005f0439005f005fchar1char1"/>
        </w:rPr>
        <w:t>6</w:t>
      </w:r>
      <w:r w:rsidRPr="009269D3">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9269D3">
        <w:rPr>
          <w:rStyle w:val="dash041e005f0431005f044b005f0447005f043d005f044b005f0439005f005fchar1char1"/>
        </w:rPr>
        <w:t xml:space="preserve">участвовать </w:t>
      </w:r>
      <w:r w:rsidRPr="009269D3">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9269D3">
        <w:rPr>
          <w:rStyle w:val="dash041e005f0431005f044b005f0447005f043d005f044b005f0439005f005fchar1char1"/>
        </w:rPr>
        <w:t xml:space="preserve">взаимодействующего </w:t>
      </w:r>
      <w:r w:rsidRPr="009269D3">
        <w:rPr>
          <w:rStyle w:val="dash041e005f0431005f044b005f0447005f043d005f044b005f0439005f005fchar1char1"/>
        </w:rPr>
        <w:t>с социальной средой и социальными институтами</w:t>
      </w:r>
      <w:r w:rsidR="00D61201" w:rsidRPr="009269D3">
        <w:rPr>
          <w:rStyle w:val="dash041e005f0431005f044b005f0447005f043d005f044b005f0439005f005fchar1char1"/>
        </w:rPr>
        <w:t>;</w:t>
      </w:r>
      <w:r w:rsidRPr="009269D3">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w:t>
      </w:r>
      <w:r w:rsidRPr="009269D3">
        <w:rPr>
          <w:rStyle w:val="dash041e005f0431005f044b005f0447005f043d005f044b005f0439005f005fchar1char1"/>
        </w:rPr>
        <w:lastRenderedPageBreak/>
        <w:t>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14:paraId="0C7F351D" w14:textId="77777777" w:rsidR="00B540EE" w:rsidRPr="009269D3" w:rsidRDefault="00A34B02" w:rsidP="007C424B">
      <w:pPr>
        <w:jc w:val="both"/>
        <w:rPr>
          <w:rStyle w:val="dash041e005f0431005f044b005f0447005f043d005f044b005f0439005f005fchar1char1"/>
        </w:rPr>
      </w:pPr>
      <w:r w:rsidRPr="009269D3">
        <w:rPr>
          <w:rStyle w:val="dash041e005f0431005f044b005f0447005f043d005f044b005f0439005f005fchar1char1"/>
        </w:rPr>
        <w:t>7</w:t>
      </w:r>
      <w:r w:rsidR="00B540EE" w:rsidRPr="009269D3">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7255422" w14:textId="77777777" w:rsidR="00B540EE" w:rsidRPr="009269D3" w:rsidRDefault="00A34B02" w:rsidP="007C424B">
      <w:pPr>
        <w:jc w:val="both"/>
        <w:rPr>
          <w:rStyle w:val="dash041e005f0431005f044b005f0447005f043d005f044b005f0439005f005fchar1char1"/>
        </w:rPr>
      </w:pPr>
      <w:r w:rsidRPr="009269D3">
        <w:rPr>
          <w:rStyle w:val="dash041e005f0431005f044b005f0447005f043d005f044b005f0439005f005fchar1char1"/>
        </w:rPr>
        <w:t>8</w:t>
      </w:r>
      <w:r w:rsidR="00B540EE" w:rsidRPr="009269D3">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9269D3">
        <w:rPr>
          <w:rStyle w:val="dash041e005f0431005f044b005f0447005f043d005f044b005f0439005f005fchar1char1"/>
        </w:rPr>
        <w:t>е</w:t>
      </w:r>
      <w:r w:rsidR="00B540EE" w:rsidRPr="009269D3">
        <w:rPr>
          <w:rStyle w:val="dash041e005f0431005f044b005f0447005f043d005f044b005f0439005f005fchar1char1"/>
        </w:rPr>
        <w:t>, эмоционально-ценностно</w:t>
      </w:r>
      <w:r w:rsidR="002E6BD0" w:rsidRPr="009269D3">
        <w:rPr>
          <w:rStyle w:val="dash041e005f0431005f044b005f0447005f043d005f044b005f0439005f005fchar1char1"/>
        </w:rPr>
        <w:t>е</w:t>
      </w:r>
      <w:r w:rsidR="00B540EE" w:rsidRPr="009269D3">
        <w:rPr>
          <w:rStyle w:val="dash041e005f0431005f044b005f0447005f043d005f044b005f0439005f005fchar1char1"/>
        </w:rPr>
        <w:t xml:space="preserve"> видени</w:t>
      </w:r>
      <w:r w:rsidR="002E6BD0" w:rsidRPr="009269D3">
        <w:rPr>
          <w:rStyle w:val="dash041e005f0431005f044b005f0447005f043d005f044b005f0439005f005fchar1char1"/>
        </w:rPr>
        <w:t>е</w:t>
      </w:r>
      <w:r w:rsidR="00B540EE" w:rsidRPr="009269D3">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14:paraId="3E19517A" w14:textId="77777777" w:rsidR="00B540EE" w:rsidRPr="009269D3" w:rsidRDefault="00A34B02" w:rsidP="007C424B">
      <w:pPr>
        <w:jc w:val="both"/>
        <w:rPr>
          <w:rStyle w:val="dash041e005f0431005f044b005f0447005f043d005f044b005f0439005f005fchar1char1"/>
        </w:rPr>
      </w:pPr>
      <w:r w:rsidRPr="009269D3">
        <w:rPr>
          <w:rStyle w:val="dash041e005f0431005f044b005f0447005f043d005f044b005f0439005f005fchar1char1"/>
        </w:rPr>
        <w:t>9</w:t>
      </w:r>
      <w:r w:rsidR="00B540EE" w:rsidRPr="009269D3">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14:paraId="6C5786D7" w14:textId="77777777" w:rsidR="00007AFE" w:rsidRPr="009269D3" w:rsidRDefault="00007AFE" w:rsidP="007C424B">
      <w:pPr>
        <w:jc w:val="both"/>
        <w:rPr>
          <w:rStyle w:val="dash041e005f0431005f044b005f0447005f043d005f044b005f0439005f005fchar1char1"/>
        </w:rPr>
      </w:pPr>
      <w:r w:rsidRPr="009269D3">
        <w:rPr>
          <w:rStyle w:val="dash041e005f0431005f044b005f0447005f043d005f044b005f0439005f005fchar1char1"/>
        </w:rPr>
        <w:t xml:space="preserve">10.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общественно-полезной. </w:t>
      </w:r>
      <w:r w:rsidR="00CA53A3" w:rsidRPr="009269D3">
        <w:rPr>
          <w:rStyle w:val="dash041e005f0431005f044b005f0447005f043d005f044b005f0439005f005fchar1char1"/>
        </w:rPr>
        <w:t>учебно-исследовательской, творческой и других видов деятельности.</w:t>
      </w:r>
    </w:p>
    <w:p w14:paraId="74DCD7EB" w14:textId="77777777" w:rsidR="00B540EE" w:rsidRPr="009269D3" w:rsidRDefault="00CA53A3" w:rsidP="00B16608">
      <w:pPr>
        <w:jc w:val="both"/>
        <w:rPr>
          <w:szCs w:val="24"/>
        </w:rPr>
      </w:pPr>
      <w:r w:rsidRPr="009269D3">
        <w:rPr>
          <w:rStyle w:val="dash041e005f0431005f044b005f0447005f043d005f044b005f0439005f005fchar1char1"/>
        </w:rPr>
        <w:t>11. Осознание значения семьи в жизни человека и оющества, принятие ценности семейной жизни, уважительное и заботливое отношение к членам своей семьи.</w:t>
      </w:r>
    </w:p>
    <w:p w14:paraId="57544F47" w14:textId="77777777" w:rsidR="00104104" w:rsidRPr="009269D3" w:rsidRDefault="006F777F" w:rsidP="007C424B">
      <w:pPr>
        <w:pStyle w:val="2"/>
        <w:spacing w:line="240" w:lineRule="auto"/>
        <w:rPr>
          <w:sz w:val="24"/>
          <w:szCs w:val="24"/>
        </w:rPr>
      </w:pPr>
      <w:bookmarkStart w:id="26" w:name="_Toc405145649"/>
      <w:bookmarkStart w:id="27" w:name="_Toc406058978"/>
      <w:bookmarkStart w:id="28" w:name="_Toc409691627"/>
      <w:bookmarkStart w:id="29" w:name="_Toc410653951"/>
      <w:bookmarkStart w:id="30" w:name="_Toc414553132"/>
      <w:r w:rsidRPr="009269D3">
        <w:rPr>
          <w:sz w:val="24"/>
          <w:szCs w:val="24"/>
        </w:rPr>
        <w:t>1.2.</w:t>
      </w:r>
      <w:r w:rsidR="00CB234B" w:rsidRPr="009269D3">
        <w:rPr>
          <w:sz w:val="24"/>
          <w:szCs w:val="24"/>
        </w:rPr>
        <w:t>4</w:t>
      </w:r>
      <w:r w:rsidR="00086BF2" w:rsidRPr="009269D3">
        <w:rPr>
          <w:sz w:val="24"/>
          <w:szCs w:val="24"/>
        </w:rPr>
        <w:t>. М</w:t>
      </w:r>
      <w:r w:rsidR="00B540EE" w:rsidRPr="009269D3">
        <w:rPr>
          <w:sz w:val="24"/>
          <w:szCs w:val="24"/>
        </w:rPr>
        <w:t>етапредметные результаты освоения ООП</w:t>
      </w:r>
      <w:bookmarkEnd w:id="26"/>
      <w:bookmarkEnd w:id="27"/>
      <w:bookmarkEnd w:id="28"/>
      <w:bookmarkEnd w:id="29"/>
      <w:bookmarkEnd w:id="30"/>
    </w:p>
    <w:p w14:paraId="587228D7" w14:textId="77777777" w:rsidR="009B5292" w:rsidRPr="009269D3" w:rsidRDefault="00525B70" w:rsidP="007C424B">
      <w:pPr>
        <w:jc w:val="both"/>
        <w:rPr>
          <w:b/>
          <w:i/>
          <w:szCs w:val="24"/>
        </w:rPr>
      </w:pPr>
      <w:r w:rsidRPr="009269D3">
        <w:rPr>
          <w:rFonts w:ascii="Times" w:hAnsi="Times"/>
          <w:szCs w:val="24"/>
        </w:rPr>
        <w:t xml:space="preserve">Метапредметные </w:t>
      </w:r>
      <w:r w:rsidR="009B5292" w:rsidRPr="009269D3">
        <w:rPr>
          <w:rFonts w:ascii="Times" w:hAnsi="Times"/>
          <w:szCs w:val="24"/>
        </w:rPr>
        <w:t xml:space="preserve">результаты, </w:t>
      </w:r>
      <w:r w:rsidRPr="009269D3">
        <w:rPr>
          <w:rFonts w:ascii="Times" w:hAnsi="Times" w:cs="Helvetica"/>
          <w:color w:val="000000"/>
          <w:szCs w:val="24"/>
          <w:lang w:eastAsia="ru-RU"/>
        </w:rPr>
        <w:t xml:space="preserve">включают освоенные </w:t>
      </w:r>
      <w:r w:rsidR="009B5292" w:rsidRPr="009269D3">
        <w:rPr>
          <w:rFonts w:ascii="Times" w:hAnsi="Times" w:cs="Helvetica"/>
          <w:color w:val="000000"/>
          <w:szCs w:val="24"/>
          <w:lang w:eastAsia="ru-RU"/>
        </w:rPr>
        <w:t>обучающимися межпредметные понятия и универсальные учебные действия (регулятивные, познавательные,</w:t>
      </w:r>
      <w:r w:rsidR="009B5292" w:rsidRPr="009269D3">
        <w:rPr>
          <w:rFonts w:ascii="Times" w:hAnsi="Times" w:cs="Helvetica"/>
          <w:color w:val="000000"/>
          <w:szCs w:val="24"/>
          <w:lang w:eastAsia="ru-RU"/>
        </w:rPr>
        <w:tab/>
        <w:t>коммуникативные)</w:t>
      </w:r>
      <w:r w:rsidRPr="009269D3">
        <w:rPr>
          <w:color w:val="000000"/>
          <w:szCs w:val="24"/>
          <w:lang w:eastAsia="ru-RU"/>
        </w:rPr>
        <w:t>.</w:t>
      </w:r>
    </w:p>
    <w:p w14:paraId="2E9595FA" w14:textId="77777777" w:rsidR="009B5292" w:rsidRPr="009269D3" w:rsidRDefault="009B5292" w:rsidP="007C424B">
      <w:pPr>
        <w:jc w:val="both"/>
        <w:rPr>
          <w:b/>
          <w:szCs w:val="24"/>
        </w:rPr>
      </w:pPr>
      <w:r w:rsidRPr="009269D3">
        <w:rPr>
          <w:b/>
          <w:szCs w:val="24"/>
        </w:rPr>
        <w:t>Межпредметные понятия</w:t>
      </w:r>
    </w:p>
    <w:p w14:paraId="3BA75171" w14:textId="77777777" w:rsidR="009B5292" w:rsidRPr="009269D3" w:rsidRDefault="009B5292" w:rsidP="007C424B">
      <w:pPr>
        <w:jc w:val="both"/>
        <w:rPr>
          <w:rFonts w:eastAsia="Times New Roman"/>
          <w:szCs w:val="24"/>
        </w:rPr>
      </w:pPr>
      <w:r w:rsidRPr="009269D3">
        <w:rPr>
          <w:szCs w:val="24"/>
        </w:rPr>
        <w:t>Условием формирования межпредметных понятий</w:t>
      </w:r>
      <w:r w:rsidR="00900E75" w:rsidRPr="009269D3">
        <w:rPr>
          <w:szCs w:val="24"/>
        </w:rPr>
        <w:t xml:space="preserve">, например таких как система, </w:t>
      </w:r>
      <w:r w:rsidR="00CE4A6B" w:rsidRPr="009269D3">
        <w:rPr>
          <w:rFonts w:eastAsia="Times New Roman"/>
          <w:color w:val="222222"/>
          <w:szCs w:val="24"/>
          <w:shd w:val="clear" w:color="auto" w:fill="FFFFFF"/>
        </w:rPr>
        <w:t>факт, закономерность, феномен, анализ, синтез</w:t>
      </w:r>
      <w:r w:rsidR="00CE4A6B" w:rsidRPr="009269D3">
        <w:rPr>
          <w:rFonts w:eastAsia="Times New Roman"/>
          <w:szCs w:val="24"/>
        </w:rPr>
        <w:t xml:space="preserve"> </w:t>
      </w:r>
      <w:r w:rsidRPr="009269D3">
        <w:rPr>
          <w:szCs w:val="24"/>
        </w:rPr>
        <w:t>является овладение обучающимися основами читательской компетенци</w:t>
      </w:r>
      <w:r w:rsidR="00277366" w:rsidRPr="009269D3">
        <w:rPr>
          <w:szCs w:val="24"/>
        </w:rPr>
        <w:t>и</w:t>
      </w:r>
      <w:r w:rsidRPr="009269D3">
        <w:rPr>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9269D3">
        <w:rPr>
          <w:b/>
          <w:szCs w:val="24"/>
        </w:rPr>
        <w:t>основ читательской компетенции</w:t>
      </w:r>
      <w:r w:rsidRPr="009269D3">
        <w:rPr>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14:paraId="1CEC29AE" w14:textId="77777777" w:rsidR="009B5292" w:rsidRPr="009269D3" w:rsidRDefault="009B5292" w:rsidP="007C424B">
      <w:pPr>
        <w:jc w:val="both"/>
        <w:rPr>
          <w:i/>
          <w:szCs w:val="24"/>
        </w:rPr>
      </w:pPr>
      <w:r w:rsidRPr="009269D3">
        <w:rPr>
          <w:szCs w:val="24"/>
        </w:rPr>
        <w:t>При изучении учебных предметов обучающиеся усовершенствуют приобретённые на перво</w:t>
      </w:r>
      <w:r w:rsidR="00F91F55" w:rsidRPr="009269D3">
        <w:rPr>
          <w:szCs w:val="24"/>
        </w:rPr>
        <w:t>м</w:t>
      </w:r>
      <w:r w:rsidRPr="009269D3">
        <w:rPr>
          <w:szCs w:val="24"/>
        </w:rPr>
        <w:t xml:space="preserve"> </w:t>
      </w:r>
      <w:r w:rsidR="00F91F55" w:rsidRPr="009269D3">
        <w:rPr>
          <w:szCs w:val="24"/>
        </w:rPr>
        <w:t xml:space="preserve">уровне </w:t>
      </w:r>
      <w:r w:rsidRPr="009269D3">
        <w:rPr>
          <w:b/>
          <w:szCs w:val="24"/>
        </w:rPr>
        <w:t>навыки работы с информацией</w:t>
      </w:r>
      <w:r w:rsidRPr="009269D3">
        <w:rPr>
          <w:szCs w:val="24"/>
        </w:rPr>
        <w:t xml:space="preserve"> и пополнят их. Они смогут работать с текстами, преобразовывать и интерпретировать содержащуюся в них информацию, в том числе:</w:t>
      </w:r>
    </w:p>
    <w:p w14:paraId="2B07B295" w14:textId="77777777" w:rsidR="009B5292" w:rsidRPr="009269D3" w:rsidRDefault="009B5292" w:rsidP="007C424B">
      <w:pPr>
        <w:jc w:val="both"/>
        <w:rPr>
          <w:szCs w:val="24"/>
        </w:rPr>
      </w:pPr>
      <w:r w:rsidRPr="009269D3">
        <w:rPr>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14:paraId="615AC4B6" w14:textId="77777777" w:rsidR="009B5292" w:rsidRPr="009269D3" w:rsidRDefault="009B5292" w:rsidP="007C424B">
      <w:pPr>
        <w:jc w:val="both"/>
        <w:rPr>
          <w:szCs w:val="24"/>
        </w:rPr>
      </w:pPr>
      <w:r w:rsidRPr="009269D3">
        <w:rPr>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72395800" w14:textId="77777777" w:rsidR="009B5292" w:rsidRPr="009269D3" w:rsidRDefault="009B5292" w:rsidP="007C424B">
      <w:pPr>
        <w:jc w:val="both"/>
        <w:rPr>
          <w:szCs w:val="24"/>
        </w:rPr>
      </w:pPr>
      <w:r w:rsidRPr="009269D3">
        <w:rPr>
          <w:szCs w:val="24"/>
        </w:rPr>
        <w:lastRenderedPageBreak/>
        <w:t>• заполнять и дополнять таблицы, схемы, диаграммы, тексты.</w:t>
      </w:r>
    </w:p>
    <w:p w14:paraId="1CF1E8B2" w14:textId="77777777" w:rsidR="009B5292" w:rsidRPr="009269D3" w:rsidRDefault="009B5292" w:rsidP="007C424B">
      <w:pPr>
        <w:suppressAutoHyphens/>
        <w:jc w:val="both"/>
        <w:rPr>
          <w:szCs w:val="24"/>
        </w:rPr>
      </w:pPr>
      <w:r w:rsidRPr="009269D3">
        <w:rPr>
          <w:szCs w:val="24"/>
        </w:rPr>
        <w:t xml:space="preserve">В ходе изучения всех учебных предметов обучающиеся </w:t>
      </w:r>
      <w:r w:rsidRPr="009269D3">
        <w:rPr>
          <w:b/>
          <w:szCs w:val="24"/>
        </w:rPr>
        <w:t>приобретут опыт проектной деятельности</w:t>
      </w:r>
      <w:r w:rsidRPr="009269D3">
        <w:rPr>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14:paraId="0778AF56" w14:textId="77777777" w:rsidR="009B5292" w:rsidRPr="009269D3" w:rsidRDefault="009B5292" w:rsidP="007C424B">
      <w:pPr>
        <w:suppressAutoHyphens/>
        <w:jc w:val="both"/>
        <w:rPr>
          <w:szCs w:val="24"/>
        </w:rPr>
      </w:pPr>
      <w:r w:rsidRPr="009269D3">
        <w:rPr>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9269D3">
        <w:rPr>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9269D3">
        <w:rPr>
          <w:szCs w:val="24"/>
        </w:rPr>
        <w:t>.</w:t>
      </w:r>
    </w:p>
    <w:p w14:paraId="3BEB3256" w14:textId="77777777" w:rsidR="00086BF2" w:rsidRPr="009269D3" w:rsidRDefault="00086BF2" w:rsidP="007C424B">
      <w:pPr>
        <w:jc w:val="both"/>
        <w:rPr>
          <w:szCs w:val="24"/>
        </w:rPr>
      </w:pPr>
      <w:r w:rsidRPr="009269D3">
        <w:rPr>
          <w:szCs w:val="24"/>
        </w:rPr>
        <w:t>В соответствии ФГОС ООО выделяются три группы универсальных учебных действий: регулятивные, познавательные, коммуникативные.</w:t>
      </w:r>
    </w:p>
    <w:p w14:paraId="48F6DAA5" w14:textId="77777777" w:rsidR="00B540EE" w:rsidRPr="009269D3" w:rsidRDefault="00B540EE" w:rsidP="007C424B">
      <w:pPr>
        <w:jc w:val="both"/>
        <w:rPr>
          <w:b/>
          <w:szCs w:val="24"/>
        </w:rPr>
      </w:pPr>
      <w:r w:rsidRPr="009269D3">
        <w:rPr>
          <w:b/>
          <w:szCs w:val="24"/>
        </w:rPr>
        <w:t>Регулятивные УУД</w:t>
      </w:r>
    </w:p>
    <w:p w14:paraId="412EB7C5" w14:textId="77777777" w:rsidR="00B540EE" w:rsidRPr="009269D3" w:rsidRDefault="00B540EE" w:rsidP="0070210F">
      <w:pPr>
        <w:widowControl w:val="0"/>
        <w:numPr>
          <w:ilvl w:val="0"/>
          <w:numId w:val="14"/>
        </w:numPr>
        <w:tabs>
          <w:tab w:val="left" w:pos="1134"/>
        </w:tabs>
        <w:ind w:left="0" w:firstLine="709"/>
        <w:jc w:val="both"/>
        <w:rPr>
          <w:szCs w:val="24"/>
        </w:rPr>
      </w:pPr>
      <w:r w:rsidRPr="009269D3">
        <w:rPr>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9269D3">
        <w:rPr>
          <w:szCs w:val="24"/>
        </w:rPr>
        <w:t>О</w:t>
      </w:r>
      <w:r w:rsidRPr="009269D3">
        <w:rPr>
          <w:szCs w:val="24"/>
        </w:rPr>
        <w:t>бучающийся сможет:</w:t>
      </w:r>
    </w:p>
    <w:p w14:paraId="384CD383" w14:textId="77777777" w:rsidR="00B540EE" w:rsidRPr="009269D3" w:rsidRDefault="00B540EE" w:rsidP="0070210F">
      <w:pPr>
        <w:widowControl w:val="0"/>
        <w:numPr>
          <w:ilvl w:val="0"/>
          <w:numId w:val="15"/>
        </w:numPr>
        <w:tabs>
          <w:tab w:val="left" w:pos="993"/>
        </w:tabs>
        <w:ind w:left="0" w:firstLine="709"/>
        <w:jc w:val="both"/>
        <w:rPr>
          <w:szCs w:val="24"/>
        </w:rPr>
      </w:pPr>
      <w:r w:rsidRPr="009269D3">
        <w:rPr>
          <w:szCs w:val="24"/>
        </w:rPr>
        <w:t>анализировать существующие и планировать будущие образовательные результаты;</w:t>
      </w:r>
    </w:p>
    <w:p w14:paraId="765B2559" w14:textId="77777777" w:rsidR="00B540EE" w:rsidRPr="009269D3" w:rsidRDefault="00B540EE" w:rsidP="0070210F">
      <w:pPr>
        <w:widowControl w:val="0"/>
        <w:numPr>
          <w:ilvl w:val="0"/>
          <w:numId w:val="15"/>
        </w:numPr>
        <w:tabs>
          <w:tab w:val="left" w:pos="993"/>
        </w:tabs>
        <w:ind w:left="0" w:firstLine="709"/>
        <w:jc w:val="both"/>
        <w:rPr>
          <w:szCs w:val="24"/>
        </w:rPr>
      </w:pPr>
      <w:r w:rsidRPr="009269D3">
        <w:rPr>
          <w:szCs w:val="24"/>
        </w:rPr>
        <w:t>идентифицировать собственные проблемы и определять главную проблему;</w:t>
      </w:r>
    </w:p>
    <w:p w14:paraId="21B4C297" w14:textId="77777777" w:rsidR="00B540EE" w:rsidRPr="009269D3" w:rsidRDefault="00B540EE" w:rsidP="0070210F">
      <w:pPr>
        <w:widowControl w:val="0"/>
        <w:numPr>
          <w:ilvl w:val="0"/>
          <w:numId w:val="15"/>
        </w:numPr>
        <w:tabs>
          <w:tab w:val="left" w:pos="993"/>
        </w:tabs>
        <w:ind w:left="0" w:firstLine="709"/>
        <w:jc w:val="both"/>
        <w:rPr>
          <w:szCs w:val="24"/>
        </w:rPr>
      </w:pPr>
      <w:r w:rsidRPr="009269D3">
        <w:rPr>
          <w:szCs w:val="24"/>
        </w:rPr>
        <w:t>выдвигать версии решения проблемы, формулировать гипотезы, предвосхищать конечный результат;</w:t>
      </w:r>
    </w:p>
    <w:p w14:paraId="2E99ED0E" w14:textId="77777777" w:rsidR="00B540EE" w:rsidRPr="009269D3" w:rsidRDefault="00B540EE" w:rsidP="0070210F">
      <w:pPr>
        <w:widowControl w:val="0"/>
        <w:numPr>
          <w:ilvl w:val="0"/>
          <w:numId w:val="15"/>
        </w:numPr>
        <w:tabs>
          <w:tab w:val="left" w:pos="993"/>
        </w:tabs>
        <w:ind w:left="0" w:firstLine="709"/>
        <w:jc w:val="both"/>
        <w:rPr>
          <w:szCs w:val="24"/>
        </w:rPr>
      </w:pPr>
      <w:r w:rsidRPr="009269D3">
        <w:rPr>
          <w:szCs w:val="24"/>
        </w:rPr>
        <w:t>ставить цель деятельности на основе определенной проблемы и существующих возможностей;</w:t>
      </w:r>
    </w:p>
    <w:p w14:paraId="6227EF86" w14:textId="77777777" w:rsidR="00B540EE" w:rsidRPr="009269D3" w:rsidRDefault="00B540EE" w:rsidP="0070210F">
      <w:pPr>
        <w:widowControl w:val="0"/>
        <w:numPr>
          <w:ilvl w:val="0"/>
          <w:numId w:val="15"/>
        </w:numPr>
        <w:tabs>
          <w:tab w:val="left" w:pos="993"/>
        </w:tabs>
        <w:ind w:left="0" w:firstLine="709"/>
        <w:jc w:val="both"/>
        <w:rPr>
          <w:szCs w:val="24"/>
        </w:rPr>
      </w:pPr>
      <w:r w:rsidRPr="009269D3">
        <w:rPr>
          <w:szCs w:val="24"/>
        </w:rPr>
        <w:t>формулировать учебные задачи как шаги достижения поставленной цели деятельности;</w:t>
      </w:r>
    </w:p>
    <w:p w14:paraId="311CE5C9" w14:textId="77777777" w:rsidR="00B540EE" w:rsidRPr="009269D3" w:rsidRDefault="00B540EE" w:rsidP="0070210F">
      <w:pPr>
        <w:widowControl w:val="0"/>
        <w:numPr>
          <w:ilvl w:val="0"/>
          <w:numId w:val="15"/>
        </w:numPr>
        <w:tabs>
          <w:tab w:val="left" w:pos="993"/>
        </w:tabs>
        <w:ind w:left="0" w:firstLine="709"/>
        <w:jc w:val="both"/>
        <w:rPr>
          <w:szCs w:val="24"/>
        </w:rPr>
      </w:pPr>
      <w:r w:rsidRPr="009269D3">
        <w:rPr>
          <w:szCs w:val="24"/>
        </w:rPr>
        <w:t>обосновывать целевые ориентиры и приоритеты ссылками на ценности, указывая и обосновывая логическую последовательность шагов.</w:t>
      </w:r>
    </w:p>
    <w:p w14:paraId="3CA81E65" w14:textId="77777777" w:rsidR="00B540EE" w:rsidRPr="009269D3" w:rsidRDefault="00B540EE" w:rsidP="0070210F">
      <w:pPr>
        <w:widowControl w:val="0"/>
        <w:numPr>
          <w:ilvl w:val="0"/>
          <w:numId w:val="14"/>
        </w:numPr>
        <w:tabs>
          <w:tab w:val="left" w:pos="1134"/>
        </w:tabs>
        <w:ind w:left="0" w:firstLine="709"/>
        <w:jc w:val="both"/>
        <w:rPr>
          <w:b/>
          <w:szCs w:val="24"/>
        </w:rPr>
      </w:pPr>
      <w:r w:rsidRPr="009269D3">
        <w:rPr>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9269D3">
        <w:rPr>
          <w:szCs w:val="24"/>
        </w:rPr>
        <w:t xml:space="preserve"> учебных и познавательных задач.</w:t>
      </w:r>
      <w:r w:rsidRPr="009269D3">
        <w:rPr>
          <w:szCs w:val="24"/>
        </w:rPr>
        <w:t xml:space="preserve"> Обучающийся сможет:</w:t>
      </w:r>
    </w:p>
    <w:p w14:paraId="18A2E262" w14:textId="77777777" w:rsidR="00B540EE" w:rsidRPr="009269D3" w:rsidRDefault="00B540EE" w:rsidP="0070210F">
      <w:pPr>
        <w:widowControl w:val="0"/>
        <w:numPr>
          <w:ilvl w:val="0"/>
          <w:numId w:val="15"/>
        </w:numPr>
        <w:tabs>
          <w:tab w:val="left" w:pos="993"/>
        </w:tabs>
        <w:ind w:left="0" w:firstLine="709"/>
        <w:jc w:val="both"/>
        <w:rPr>
          <w:szCs w:val="24"/>
        </w:rPr>
      </w:pPr>
      <w:r w:rsidRPr="009269D3">
        <w:rPr>
          <w:szCs w:val="24"/>
        </w:rPr>
        <w:t xml:space="preserve">определять </w:t>
      </w:r>
      <w:r w:rsidR="00DB516A" w:rsidRPr="009269D3">
        <w:rPr>
          <w:szCs w:val="24"/>
        </w:rPr>
        <w:t xml:space="preserve">необходимые </w:t>
      </w:r>
      <w:r w:rsidRPr="009269D3">
        <w:rPr>
          <w:szCs w:val="24"/>
        </w:rPr>
        <w:t>действие(я) в соответствии с учебной и познавательной задачей</w:t>
      </w:r>
      <w:r w:rsidR="00DB516A" w:rsidRPr="009269D3">
        <w:rPr>
          <w:szCs w:val="24"/>
        </w:rPr>
        <w:t xml:space="preserve"> и</w:t>
      </w:r>
      <w:r w:rsidRPr="009269D3">
        <w:rPr>
          <w:szCs w:val="24"/>
        </w:rPr>
        <w:t xml:space="preserve"> составлять алгоритм</w:t>
      </w:r>
      <w:r w:rsidR="00DB516A" w:rsidRPr="009269D3">
        <w:rPr>
          <w:szCs w:val="24"/>
        </w:rPr>
        <w:t xml:space="preserve"> их выполнения;</w:t>
      </w:r>
    </w:p>
    <w:p w14:paraId="3BD38D56" w14:textId="77777777" w:rsidR="00B540EE" w:rsidRPr="009269D3" w:rsidRDefault="00B540EE" w:rsidP="0070210F">
      <w:pPr>
        <w:widowControl w:val="0"/>
        <w:numPr>
          <w:ilvl w:val="0"/>
          <w:numId w:val="15"/>
        </w:numPr>
        <w:tabs>
          <w:tab w:val="left" w:pos="993"/>
        </w:tabs>
        <w:ind w:left="0" w:firstLine="709"/>
        <w:jc w:val="both"/>
        <w:rPr>
          <w:szCs w:val="24"/>
        </w:rPr>
      </w:pPr>
      <w:r w:rsidRPr="009269D3">
        <w:rPr>
          <w:szCs w:val="24"/>
        </w:rPr>
        <w:t>обосновывать и осуществлять выбор наиболее эффективных способов решения учебных и познавательных задач;</w:t>
      </w:r>
    </w:p>
    <w:p w14:paraId="3DE1FDE0" w14:textId="77777777" w:rsidR="00B540EE" w:rsidRPr="009269D3" w:rsidRDefault="00B540EE" w:rsidP="0070210F">
      <w:pPr>
        <w:widowControl w:val="0"/>
        <w:numPr>
          <w:ilvl w:val="0"/>
          <w:numId w:val="15"/>
        </w:numPr>
        <w:tabs>
          <w:tab w:val="left" w:pos="993"/>
        </w:tabs>
        <w:ind w:left="0" w:firstLine="709"/>
        <w:jc w:val="both"/>
        <w:rPr>
          <w:szCs w:val="24"/>
        </w:rPr>
      </w:pPr>
      <w:r w:rsidRPr="009269D3">
        <w:rPr>
          <w:szCs w:val="24"/>
        </w:rPr>
        <w:t>определять/находить, в том числе из предложенных вариантов, условия для выполнения учебной и познавательной задачи;</w:t>
      </w:r>
    </w:p>
    <w:p w14:paraId="21D547DA" w14:textId="77777777" w:rsidR="00B540EE" w:rsidRPr="009269D3" w:rsidRDefault="00B540EE" w:rsidP="0070210F">
      <w:pPr>
        <w:widowControl w:val="0"/>
        <w:numPr>
          <w:ilvl w:val="0"/>
          <w:numId w:val="15"/>
        </w:numPr>
        <w:tabs>
          <w:tab w:val="left" w:pos="993"/>
        </w:tabs>
        <w:ind w:left="0" w:firstLine="709"/>
        <w:jc w:val="both"/>
        <w:rPr>
          <w:szCs w:val="24"/>
        </w:rPr>
      </w:pPr>
      <w:r w:rsidRPr="009269D3">
        <w:rPr>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14:paraId="0E3248FF" w14:textId="77777777" w:rsidR="00B540EE" w:rsidRPr="009269D3" w:rsidRDefault="00B540EE" w:rsidP="0070210F">
      <w:pPr>
        <w:widowControl w:val="0"/>
        <w:numPr>
          <w:ilvl w:val="0"/>
          <w:numId w:val="15"/>
        </w:numPr>
        <w:tabs>
          <w:tab w:val="left" w:pos="993"/>
        </w:tabs>
        <w:ind w:left="0" w:firstLine="709"/>
        <w:jc w:val="both"/>
        <w:rPr>
          <w:szCs w:val="24"/>
        </w:rPr>
      </w:pPr>
      <w:r w:rsidRPr="009269D3">
        <w:rPr>
          <w:szCs w:val="24"/>
        </w:rPr>
        <w:t xml:space="preserve">выбирать из предложенных </w:t>
      </w:r>
      <w:r w:rsidR="00525B70" w:rsidRPr="009269D3">
        <w:rPr>
          <w:szCs w:val="24"/>
        </w:rPr>
        <w:t xml:space="preserve">вариантов </w:t>
      </w:r>
      <w:r w:rsidRPr="009269D3">
        <w:rPr>
          <w:szCs w:val="24"/>
        </w:rPr>
        <w:t>и самостоятельно искать средства/ресурсы для решения задачи/достижения цели;</w:t>
      </w:r>
    </w:p>
    <w:p w14:paraId="3A270719" w14:textId="77777777" w:rsidR="00B540EE" w:rsidRPr="009269D3" w:rsidRDefault="00B540EE" w:rsidP="0070210F">
      <w:pPr>
        <w:widowControl w:val="0"/>
        <w:numPr>
          <w:ilvl w:val="0"/>
          <w:numId w:val="15"/>
        </w:numPr>
        <w:tabs>
          <w:tab w:val="left" w:pos="993"/>
        </w:tabs>
        <w:ind w:left="0" w:firstLine="709"/>
        <w:jc w:val="both"/>
        <w:rPr>
          <w:szCs w:val="24"/>
        </w:rPr>
      </w:pPr>
      <w:r w:rsidRPr="009269D3">
        <w:rPr>
          <w:szCs w:val="24"/>
        </w:rPr>
        <w:t>составлять план решения проблемы (выполнения проекта, проведения исследования);</w:t>
      </w:r>
    </w:p>
    <w:p w14:paraId="06482739" w14:textId="77777777" w:rsidR="00B540EE" w:rsidRPr="009269D3" w:rsidRDefault="00B540EE" w:rsidP="0070210F">
      <w:pPr>
        <w:widowControl w:val="0"/>
        <w:numPr>
          <w:ilvl w:val="0"/>
          <w:numId w:val="15"/>
        </w:numPr>
        <w:tabs>
          <w:tab w:val="left" w:pos="993"/>
        </w:tabs>
        <w:ind w:left="0" w:firstLine="709"/>
        <w:jc w:val="both"/>
        <w:rPr>
          <w:szCs w:val="24"/>
        </w:rPr>
      </w:pPr>
      <w:r w:rsidRPr="009269D3">
        <w:rPr>
          <w:szCs w:val="24"/>
        </w:rPr>
        <w:t>определять потенциальные затруднения при решении учебной и познавательной задачи и находить средства для их устранения;</w:t>
      </w:r>
    </w:p>
    <w:p w14:paraId="191560B8" w14:textId="77777777" w:rsidR="00B540EE" w:rsidRPr="009269D3" w:rsidRDefault="00B540EE" w:rsidP="0070210F">
      <w:pPr>
        <w:widowControl w:val="0"/>
        <w:numPr>
          <w:ilvl w:val="0"/>
          <w:numId w:val="15"/>
        </w:numPr>
        <w:tabs>
          <w:tab w:val="left" w:pos="993"/>
        </w:tabs>
        <w:ind w:left="0" w:firstLine="709"/>
        <w:jc w:val="both"/>
        <w:rPr>
          <w:szCs w:val="24"/>
        </w:rPr>
      </w:pPr>
      <w:r w:rsidRPr="009269D3">
        <w:rPr>
          <w:szCs w:val="24"/>
        </w:rPr>
        <w:t>описывать свой опыт, оформляя его для передачи другим людям в виде технологии решения практических задач определенного класса;</w:t>
      </w:r>
    </w:p>
    <w:p w14:paraId="642C305C" w14:textId="77777777" w:rsidR="00B540EE" w:rsidRPr="009269D3" w:rsidRDefault="00B540EE" w:rsidP="0070210F">
      <w:pPr>
        <w:widowControl w:val="0"/>
        <w:numPr>
          <w:ilvl w:val="0"/>
          <w:numId w:val="15"/>
        </w:numPr>
        <w:tabs>
          <w:tab w:val="left" w:pos="993"/>
        </w:tabs>
        <w:ind w:left="0" w:firstLine="709"/>
        <w:jc w:val="both"/>
        <w:rPr>
          <w:szCs w:val="24"/>
        </w:rPr>
      </w:pPr>
      <w:r w:rsidRPr="009269D3">
        <w:rPr>
          <w:szCs w:val="24"/>
        </w:rPr>
        <w:t>планировать и корректировать свою индивидуальную образовательную траекторию.</w:t>
      </w:r>
    </w:p>
    <w:p w14:paraId="0E481822" w14:textId="77777777" w:rsidR="00B540EE" w:rsidRPr="009269D3" w:rsidRDefault="00B540EE" w:rsidP="0070210F">
      <w:pPr>
        <w:widowControl w:val="0"/>
        <w:numPr>
          <w:ilvl w:val="0"/>
          <w:numId w:val="14"/>
        </w:numPr>
        <w:tabs>
          <w:tab w:val="left" w:pos="1134"/>
        </w:tabs>
        <w:ind w:left="0" w:firstLine="709"/>
        <w:jc w:val="both"/>
        <w:rPr>
          <w:szCs w:val="24"/>
        </w:rPr>
      </w:pPr>
      <w:r w:rsidRPr="009269D3">
        <w:rPr>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w:t>
      </w:r>
      <w:r w:rsidRPr="009269D3">
        <w:rPr>
          <w:szCs w:val="24"/>
        </w:rPr>
        <w:lastRenderedPageBreak/>
        <w:t>изменяющейся ситу</w:t>
      </w:r>
      <w:r w:rsidR="009C54A3" w:rsidRPr="009269D3">
        <w:rPr>
          <w:szCs w:val="24"/>
        </w:rPr>
        <w:t xml:space="preserve">ацией. </w:t>
      </w:r>
      <w:r w:rsidRPr="009269D3">
        <w:rPr>
          <w:szCs w:val="24"/>
        </w:rPr>
        <w:t>Обучающийся сможет:</w:t>
      </w:r>
    </w:p>
    <w:p w14:paraId="7ED29A9A"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определять совместно с педагогом и сверстниками критерии планируемых результатов и критерии оценки своей учебной деятельности;</w:t>
      </w:r>
    </w:p>
    <w:p w14:paraId="7082065F"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систематизировать (в том числе выбирать приоритетные) критерии планируемых результатов и оценки своей деятельности;</w:t>
      </w:r>
    </w:p>
    <w:p w14:paraId="473B513D"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49A86C33"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оценивать свою деятельность, аргументируя причины достижения или отсутствия планируемого результата;</w:t>
      </w:r>
    </w:p>
    <w:p w14:paraId="5D4BAE9A"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находить достаточные средства для выполнения учебных действий в изменяющейся ситуации и/или при отсутствии планируемого результата;</w:t>
      </w:r>
    </w:p>
    <w:p w14:paraId="3B762E20"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14:paraId="3FD455D8"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устанавливать связь между полученными характеристиками продукта и характеристиками процесса деятельности</w:t>
      </w:r>
      <w:r w:rsidR="009D6E34" w:rsidRPr="009269D3">
        <w:rPr>
          <w:szCs w:val="24"/>
        </w:rPr>
        <w:t xml:space="preserve"> и</w:t>
      </w:r>
      <w:r w:rsidRPr="009269D3">
        <w:rPr>
          <w:szCs w:val="24"/>
        </w:rPr>
        <w:t xml:space="preserve"> по завершении деятельности предлагать изменение характеристик процесса для получения улучшенных характеристик продукта;</w:t>
      </w:r>
    </w:p>
    <w:p w14:paraId="4FEE1F9A"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сверять свои действия с целью и, при необходимости, исправлять ошибки самостоятельно.</w:t>
      </w:r>
    </w:p>
    <w:p w14:paraId="7D3F3281" w14:textId="77777777" w:rsidR="00B540EE" w:rsidRPr="009269D3" w:rsidRDefault="00B540EE" w:rsidP="0070210F">
      <w:pPr>
        <w:widowControl w:val="0"/>
        <w:numPr>
          <w:ilvl w:val="0"/>
          <w:numId w:val="14"/>
        </w:numPr>
        <w:tabs>
          <w:tab w:val="left" w:pos="1134"/>
        </w:tabs>
        <w:ind w:left="0" w:firstLine="709"/>
        <w:jc w:val="both"/>
        <w:rPr>
          <w:szCs w:val="24"/>
        </w:rPr>
      </w:pPr>
      <w:r w:rsidRPr="009269D3">
        <w:rPr>
          <w:szCs w:val="24"/>
        </w:rPr>
        <w:t>Умение оценивать правильность выполнения учебной задачи, собственные возможности ее решения. Обучающийся сможет:</w:t>
      </w:r>
    </w:p>
    <w:p w14:paraId="7C817DB7"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определять критерии правильности (корректности) выполнения учебной задачи;</w:t>
      </w:r>
    </w:p>
    <w:p w14:paraId="0EC0C341"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анализировать и обосновывать применение соответствующего инструментария для выполнения учебной задачи;</w:t>
      </w:r>
    </w:p>
    <w:p w14:paraId="140F4C23"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 xml:space="preserve">свободно пользоваться выработанными критериями оценки и самооценки, исходя из цели и имеющихся </w:t>
      </w:r>
      <w:r w:rsidR="005202DD" w:rsidRPr="009269D3">
        <w:rPr>
          <w:szCs w:val="24"/>
        </w:rPr>
        <w:t>средств</w:t>
      </w:r>
      <w:r w:rsidRPr="009269D3">
        <w:rPr>
          <w:szCs w:val="24"/>
        </w:rPr>
        <w:t>, различая результат и способы действий;</w:t>
      </w:r>
    </w:p>
    <w:p w14:paraId="29E8A50C"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оценивать продукт своей деятельности по заданным и/или самостоятельно определенным критериям в соответствии с целью деятельности;</w:t>
      </w:r>
    </w:p>
    <w:p w14:paraId="5D107807"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обосновывать достижимость цели выбранным способом на основе оценки своих внутренних ресурсов и доступных внешних ресурсов;</w:t>
      </w:r>
    </w:p>
    <w:p w14:paraId="5BD986FF"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фиксировать и анализировать динамику собственных образовательных результатов.</w:t>
      </w:r>
    </w:p>
    <w:p w14:paraId="431CD867" w14:textId="77777777" w:rsidR="00B540EE" w:rsidRPr="009269D3" w:rsidRDefault="00B540EE" w:rsidP="0070210F">
      <w:pPr>
        <w:widowControl w:val="0"/>
        <w:numPr>
          <w:ilvl w:val="0"/>
          <w:numId w:val="14"/>
        </w:numPr>
        <w:tabs>
          <w:tab w:val="left" w:pos="1134"/>
        </w:tabs>
        <w:ind w:left="0" w:firstLine="709"/>
        <w:jc w:val="both"/>
        <w:rPr>
          <w:b/>
          <w:szCs w:val="24"/>
        </w:rPr>
      </w:pPr>
      <w:r w:rsidRPr="009269D3">
        <w:rPr>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14:paraId="44A6B33F"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 xml:space="preserve">наблюдать и анализировать </w:t>
      </w:r>
      <w:r w:rsidR="004E267A" w:rsidRPr="009269D3">
        <w:rPr>
          <w:szCs w:val="24"/>
        </w:rPr>
        <w:t xml:space="preserve">собственную </w:t>
      </w:r>
      <w:r w:rsidRPr="009269D3">
        <w:rPr>
          <w:szCs w:val="24"/>
        </w:rPr>
        <w:t>учебную и познавательную деятельность и деятельность других обучающихся в процессе взаимопроверки;</w:t>
      </w:r>
    </w:p>
    <w:p w14:paraId="4A374AD5"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соотносить реальные и планируемые результаты индивидуальной образовательной деятельности и делать выводы;</w:t>
      </w:r>
    </w:p>
    <w:p w14:paraId="463EAA24"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принимать решение в учебной ситуации и нести за него ответственность;</w:t>
      </w:r>
    </w:p>
    <w:p w14:paraId="6D11FBF8"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самостоятельно определять причины своего успеха или неуспеха и находить способы выхода из ситуации неуспеха;</w:t>
      </w:r>
    </w:p>
    <w:p w14:paraId="65FC5194"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1BD2779B"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14:paraId="74432ACE" w14:textId="77777777" w:rsidR="00B540EE" w:rsidRPr="009269D3" w:rsidRDefault="00B540EE" w:rsidP="007C424B">
      <w:pPr>
        <w:jc w:val="both"/>
        <w:rPr>
          <w:b/>
          <w:szCs w:val="24"/>
        </w:rPr>
      </w:pPr>
      <w:r w:rsidRPr="009269D3">
        <w:rPr>
          <w:b/>
          <w:szCs w:val="24"/>
        </w:rPr>
        <w:t>Познавательные УУД</w:t>
      </w:r>
    </w:p>
    <w:p w14:paraId="4FCE1533" w14:textId="77777777" w:rsidR="00B540EE" w:rsidRPr="009269D3" w:rsidRDefault="00B540EE" w:rsidP="0070210F">
      <w:pPr>
        <w:widowControl w:val="0"/>
        <w:numPr>
          <w:ilvl w:val="0"/>
          <w:numId w:val="14"/>
        </w:numPr>
        <w:tabs>
          <w:tab w:val="left" w:pos="1134"/>
        </w:tabs>
        <w:ind w:left="0" w:firstLine="709"/>
        <w:jc w:val="both"/>
        <w:rPr>
          <w:szCs w:val="24"/>
        </w:rPr>
      </w:pPr>
      <w:r w:rsidRPr="009269D3">
        <w:rPr>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9269D3">
        <w:rPr>
          <w:szCs w:val="24"/>
        </w:rPr>
        <w:t>,</w:t>
      </w:r>
      <w:r w:rsidRPr="009269D3">
        <w:rPr>
          <w:szCs w:val="24"/>
        </w:rPr>
        <w:t xml:space="preserve"> по аналогии) и делать выводы. Обучающийся сможет:</w:t>
      </w:r>
    </w:p>
    <w:p w14:paraId="301022D0"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lastRenderedPageBreak/>
        <w:t>подбирать слова, соподчиненные ключевому слову, определяющие его признаки и свойства</w:t>
      </w:r>
      <w:r w:rsidR="00185AF1" w:rsidRPr="009269D3">
        <w:rPr>
          <w:szCs w:val="24"/>
        </w:rPr>
        <w:t>;</w:t>
      </w:r>
    </w:p>
    <w:p w14:paraId="761464DE"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 xml:space="preserve">выстраивать логическую </w:t>
      </w:r>
      <w:r w:rsidR="008C26AB" w:rsidRPr="009269D3">
        <w:rPr>
          <w:szCs w:val="24"/>
        </w:rPr>
        <w:t xml:space="preserve">цепочку, состоящую из </w:t>
      </w:r>
      <w:r w:rsidRPr="009269D3">
        <w:rPr>
          <w:szCs w:val="24"/>
        </w:rPr>
        <w:t>ключевого слова и соподчиненных ему слов;</w:t>
      </w:r>
    </w:p>
    <w:p w14:paraId="076E9AA7"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 xml:space="preserve">выделять </w:t>
      </w:r>
      <w:r w:rsidR="008C26AB" w:rsidRPr="009269D3">
        <w:rPr>
          <w:szCs w:val="24"/>
        </w:rPr>
        <w:t xml:space="preserve">общий </w:t>
      </w:r>
      <w:r w:rsidRPr="009269D3">
        <w:rPr>
          <w:szCs w:val="24"/>
        </w:rPr>
        <w:t>признак двух или нескольких предметов или явлений и объяснять их сходство;</w:t>
      </w:r>
    </w:p>
    <w:p w14:paraId="392FB1D7"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объединять предметы и явления в группы по определенным признакам, сравнивать, классифицировать и обобщать факты и явления;</w:t>
      </w:r>
    </w:p>
    <w:p w14:paraId="75C64F48"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выделять явление из общего ряда других явлений;</w:t>
      </w:r>
    </w:p>
    <w:p w14:paraId="53DC769D"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14:paraId="4BBF4FCF"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строить рассуждение от общих закономерностей к частным явлениям и от частных явлений к общим закономерностям;</w:t>
      </w:r>
    </w:p>
    <w:p w14:paraId="05658BD3"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строить рассуждение на основе сравнения предметов и явлений, выделяя при этом общие признаки;</w:t>
      </w:r>
    </w:p>
    <w:p w14:paraId="23B1C60A"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излагать полученную информацию, интерпретируя ее в контексте решаемой задачи;</w:t>
      </w:r>
    </w:p>
    <w:p w14:paraId="760743CC"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 xml:space="preserve">самостоятельно указывать </w:t>
      </w:r>
      <w:r w:rsidR="00BD43A2" w:rsidRPr="009269D3">
        <w:rPr>
          <w:szCs w:val="24"/>
        </w:rPr>
        <w:t xml:space="preserve">на </w:t>
      </w:r>
      <w:r w:rsidRPr="009269D3">
        <w:rPr>
          <w:szCs w:val="24"/>
        </w:rPr>
        <w:t>информацию, нуждающуюся в проверке, предлагать и применять способ проверки достоверности информации;</w:t>
      </w:r>
    </w:p>
    <w:p w14:paraId="0FC0E4F8"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вербализовать эмоциональное впечатление, оказанное на него источником;</w:t>
      </w:r>
    </w:p>
    <w:p w14:paraId="761CBB4F"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14:paraId="474AAEE6"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выявлять и называть причины события, явления, в том числе возможные /</w:t>
      </w:r>
      <w:r w:rsidR="00BD43A2" w:rsidRPr="009269D3">
        <w:rPr>
          <w:szCs w:val="24"/>
        </w:rPr>
        <w:t xml:space="preserve"> </w:t>
      </w:r>
      <w:r w:rsidRPr="009269D3">
        <w:rPr>
          <w:szCs w:val="24"/>
        </w:rPr>
        <w:t>наиболее вероятные причины, возможные последствия заданной причины, самостоятельно осуществляя причинно-следственный анализ;</w:t>
      </w:r>
    </w:p>
    <w:p w14:paraId="1724884C"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6F8D7DCF" w14:textId="77777777" w:rsidR="00B540EE" w:rsidRPr="009269D3" w:rsidRDefault="00B540EE" w:rsidP="0070210F">
      <w:pPr>
        <w:widowControl w:val="0"/>
        <w:numPr>
          <w:ilvl w:val="0"/>
          <w:numId w:val="14"/>
        </w:numPr>
        <w:tabs>
          <w:tab w:val="left" w:pos="1134"/>
        </w:tabs>
        <w:ind w:left="0" w:firstLine="709"/>
        <w:jc w:val="both"/>
        <w:rPr>
          <w:szCs w:val="24"/>
        </w:rPr>
      </w:pPr>
      <w:r w:rsidRPr="009269D3">
        <w:rPr>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14:paraId="222062DD"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обозначать символом и знаком предмет и/или явление;</w:t>
      </w:r>
    </w:p>
    <w:p w14:paraId="4F7D8B15"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определять логические связи между предметами и/или явлениями, обозначать данные логические связи с помощью знаков в схеме;</w:t>
      </w:r>
    </w:p>
    <w:p w14:paraId="1E4D7375"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создавать абстрактный или реальный образ предмета и/или явления;</w:t>
      </w:r>
    </w:p>
    <w:p w14:paraId="1C530647"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 xml:space="preserve">строить модель/схему на основе условий задачи и/или способа </w:t>
      </w:r>
      <w:r w:rsidR="00650F52" w:rsidRPr="009269D3">
        <w:rPr>
          <w:szCs w:val="24"/>
        </w:rPr>
        <w:t xml:space="preserve">ее </w:t>
      </w:r>
      <w:r w:rsidRPr="009269D3">
        <w:rPr>
          <w:szCs w:val="24"/>
        </w:rPr>
        <w:t>решения;</w:t>
      </w:r>
    </w:p>
    <w:p w14:paraId="3824A32A"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70946622"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преобразовывать модели с целью выявления общих законов, определяющих данную предметную область;</w:t>
      </w:r>
    </w:p>
    <w:p w14:paraId="081F2B6E"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14:paraId="2ED1BEDA"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3F938B42"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строить доказательство: прямое, косвенное, от противного;</w:t>
      </w:r>
    </w:p>
    <w:p w14:paraId="1A52498E"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14:paraId="61DC999C" w14:textId="77777777" w:rsidR="00B540EE" w:rsidRPr="009269D3" w:rsidRDefault="00B540EE" w:rsidP="0070210F">
      <w:pPr>
        <w:widowControl w:val="0"/>
        <w:numPr>
          <w:ilvl w:val="0"/>
          <w:numId w:val="14"/>
        </w:numPr>
        <w:tabs>
          <w:tab w:val="left" w:pos="1134"/>
        </w:tabs>
        <w:ind w:left="0" w:firstLine="709"/>
        <w:jc w:val="both"/>
        <w:rPr>
          <w:szCs w:val="24"/>
        </w:rPr>
      </w:pPr>
      <w:r w:rsidRPr="009269D3">
        <w:rPr>
          <w:szCs w:val="24"/>
        </w:rPr>
        <w:t>Смысловое чтение. Обучающийся сможет:</w:t>
      </w:r>
    </w:p>
    <w:p w14:paraId="66FDEB62"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находить в тексте требуемую информацию (в соответствии с целями своей деятельности);</w:t>
      </w:r>
    </w:p>
    <w:p w14:paraId="363BF627"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lastRenderedPageBreak/>
        <w:t>ориентироваться в содержании текста, понимать целостный смысл текста, структурировать текст;</w:t>
      </w:r>
    </w:p>
    <w:p w14:paraId="355F110F"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устанавливать взаимосвязь описанных в тексте событий, явлений, процессов;</w:t>
      </w:r>
    </w:p>
    <w:p w14:paraId="1B1E2C97"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резюмировать главную идею текста;</w:t>
      </w:r>
    </w:p>
    <w:p w14:paraId="6FA162E9"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14:paraId="1D5C7E7B"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критически оценивать содержание и форму текста.</w:t>
      </w:r>
    </w:p>
    <w:p w14:paraId="006CF5A7" w14:textId="77777777" w:rsidR="009B5292" w:rsidRPr="009269D3" w:rsidRDefault="009B5292" w:rsidP="0070210F">
      <w:pPr>
        <w:widowControl w:val="0"/>
        <w:numPr>
          <w:ilvl w:val="0"/>
          <w:numId w:val="14"/>
        </w:numPr>
        <w:tabs>
          <w:tab w:val="left" w:pos="1134"/>
        </w:tabs>
        <w:ind w:left="0" w:firstLine="709"/>
        <w:jc w:val="both"/>
        <w:rPr>
          <w:szCs w:val="24"/>
        </w:rPr>
      </w:pPr>
      <w:r w:rsidRPr="009269D3">
        <w:rPr>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14:paraId="6F18A749" w14:textId="77777777" w:rsidR="009B5292" w:rsidRPr="009269D3" w:rsidRDefault="009B5292" w:rsidP="0070210F">
      <w:pPr>
        <w:widowControl w:val="0"/>
        <w:numPr>
          <w:ilvl w:val="0"/>
          <w:numId w:val="16"/>
        </w:numPr>
        <w:tabs>
          <w:tab w:val="left" w:pos="993"/>
        </w:tabs>
        <w:ind w:left="0" w:firstLine="709"/>
        <w:jc w:val="both"/>
        <w:rPr>
          <w:szCs w:val="24"/>
        </w:rPr>
      </w:pPr>
      <w:r w:rsidRPr="009269D3">
        <w:rPr>
          <w:szCs w:val="24"/>
        </w:rPr>
        <w:t>определять свое отношение к природной среде;</w:t>
      </w:r>
    </w:p>
    <w:p w14:paraId="1FD68E63" w14:textId="77777777" w:rsidR="009B5292" w:rsidRPr="009269D3" w:rsidRDefault="009B5292" w:rsidP="0070210F">
      <w:pPr>
        <w:widowControl w:val="0"/>
        <w:numPr>
          <w:ilvl w:val="0"/>
          <w:numId w:val="16"/>
        </w:numPr>
        <w:tabs>
          <w:tab w:val="left" w:pos="993"/>
        </w:tabs>
        <w:ind w:left="0" w:firstLine="709"/>
        <w:jc w:val="both"/>
        <w:rPr>
          <w:szCs w:val="24"/>
        </w:rPr>
      </w:pPr>
      <w:r w:rsidRPr="009269D3">
        <w:rPr>
          <w:szCs w:val="24"/>
        </w:rPr>
        <w:t>анализировать влияние экологических факторов на среду обитания живых организмов;</w:t>
      </w:r>
    </w:p>
    <w:p w14:paraId="05213C84" w14:textId="77777777" w:rsidR="009B5292" w:rsidRPr="009269D3" w:rsidRDefault="009B5292" w:rsidP="0070210F">
      <w:pPr>
        <w:widowControl w:val="0"/>
        <w:numPr>
          <w:ilvl w:val="0"/>
          <w:numId w:val="16"/>
        </w:numPr>
        <w:tabs>
          <w:tab w:val="left" w:pos="993"/>
        </w:tabs>
        <w:ind w:left="0" w:firstLine="709"/>
        <w:jc w:val="both"/>
        <w:rPr>
          <w:szCs w:val="24"/>
        </w:rPr>
      </w:pPr>
      <w:r w:rsidRPr="009269D3">
        <w:rPr>
          <w:szCs w:val="24"/>
        </w:rPr>
        <w:t>проводить причинный и вероятностный анализ экологических ситуаций;</w:t>
      </w:r>
    </w:p>
    <w:p w14:paraId="671B518B" w14:textId="77777777" w:rsidR="009B5292" w:rsidRPr="009269D3" w:rsidRDefault="009B5292" w:rsidP="0070210F">
      <w:pPr>
        <w:widowControl w:val="0"/>
        <w:numPr>
          <w:ilvl w:val="0"/>
          <w:numId w:val="16"/>
        </w:numPr>
        <w:tabs>
          <w:tab w:val="left" w:pos="993"/>
        </w:tabs>
        <w:ind w:left="0" w:firstLine="709"/>
        <w:jc w:val="both"/>
        <w:rPr>
          <w:szCs w:val="24"/>
        </w:rPr>
      </w:pPr>
      <w:r w:rsidRPr="009269D3">
        <w:rPr>
          <w:szCs w:val="24"/>
        </w:rPr>
        <w:t>прогнозировать изменения ситуации при смене действия одного фактора на действие другого фактора;</w:t>
      </w:r>
    </w:p>
    <w:p w14:paraId="1E14272D" w14:textId="77777777" w:rsidR="009B5292" w:rsidRPr="009269D3" w:rsidRDefault="009B5292" w:rsidP="0070210F">
      <w:pPr>
        <w:widowControl w:val="0"/>
        <w:numPr>
          <w:ilvl w:val="0"/>
          <w:numId w:val="16"/>
        </w:numPr>
        <w:tabs>
          <w:tab w:val="left" w:pos="993"/>
        </w:tabs>
        <w:ind w:left="0" w:firstLine="709"/>
        <w:jc w:val="both"/>
        <w:rPr>
          <w:szCs w:val="24"/>
        </w:rPr>
      </w:pPr>
      <w:r w:rsidRPr="009269D3">
        <w:rPr>
          <w:szCs w:val="24"/>
        </w:rPr>
        <w:t>распространять экологические знания и участвовать в практических делах по защите окружающей среды;</w:t>
      </w:r>
    </w:p>
    <w:p w14:paraId="062FAF7C" w14:textId="77777777" w:rsidR="009B5292" w:rsidRPr="009269D3" w:rsidRDefault="009B5292" w:rsidP="0070210F">
      <w:pPr>
        <w:widowControl w:val="0"/>
        <w:numPr>
          <w:ilvl w:val="0"/>
          <w:numId w:val="16"/>
        </w:numPr>
        <w:tabs>
          <w:tab w:val="left" w:pos="993"/>
        </w:tabs>
        <w:ind w:left="0" w:firstLine="709"/>
        <w:jc w:val="both"/>
        <w:rPr>
          <w:szCs w:val="24"/>
        </w:rPr>
      </w:pPr>
      <w:r w:rsidRPr="009269D3">
        <w:rPr>
          <w:szCs w:val="24"/>
        </w:rPr>
        <w:t>выражать свое отношение к природе через рисунки, сочинения, модели, проектные работы.</w:t>
      </w:r>
    </w:p>
    <w:p w14:paraId="6E6BDC1F" w14:textId="77777777" w:rsidR="009B5292" w:rsidRPr="009269D3" w:rsidRDefault="00B473B5" w:rsidP="0070210F">
      <w:pPr>
        <w:pStyle w:val="a9"/>
        <w:numPr>
          <w:ilvl w:val="0"/>
          <w:numId w:val="14"/>
        </w:numPr>
        <w:jc w:val="both"/>
      </w:pPr>
      <w:r w:rsidRPr="009269D3">
        <w:t>Р</w:t>
      </w:r>
      <w:r w:rsidR="009B5292" w:rsidRPr="009269D3">
        <w:t>азвитие мотивации к овладению культурой активного использования словарей и других поисковых систем. Обучающийся сможет:</w:t>
      </w:r>
    </w:p>
    <w:p w14:paraId="3AE87451" w14:textId="77777777" w:rsidR="009B5292" w:rsidRPr="009269D3" w:rsidRDefault="009B5292" w:rsidP="0070210F">
      <w:pPr>
        <w:pStyle w:val="a9"/>
        <w:numPr>
          <w:ilvl w:val="0"/>
          <w:numId w:val="16"/>
        </w:numPr>
        <w:jc w:val="both"/>
      </w:pPr>
      <w:r w:rsidRPr="009269D3">
        <w:t>определять необходимые ключевые поисковые слова и запросы;</w:t>
      </w:r>
    </w:p>
    <w:p w14:paraId="02C3265D" w14:textId="77777777" w:rsidR="009B5292" w:rsidRPr="009269D3" w:rsidRDefault="009B5292" w:rsidP="0070210F">
      <w:pPr>
        <w:pStyle w:val="a9"/>
        <w:numPr>
          <w:ilvl w:val="0"/>
          <w:numId w:val="16"/>
        </w:numPr>
        <w:jc w:val="both"/>
      </w:pPr>
      <w:r w:rsidRPr="009269D3">
        <w:t>осуществлять взаимодействие с электронными поисковыми системами, словарями;</w:t>
      </w:r>
    </w:p>
    <w:p w14:paraId="13A37695" w14:textId="77777777" w:rsidR="009B5292" w:rsidRPr="009269D3" w:rsidRDefault="009B5292" w:rsidP="0070210F">
      <w:pPr>
        <w:pStyle w:val="a9"/>
        <w:numPr>
          <w:ilvl w:val="0"/>
          <w:numId w:val="16"/>
        </w:numPr>
        <w:jc w:val="both"/>
      </w:pPr>
      <w:r w:rsidRPr="009269D3">
        <w:t>формировать множественную выборку из поисковых источников для объективизации результатов поиска;</w:t>
      </w:r>
    </w:p>
    <w:p w14:paraId="0108FFD6" w14:textId="77777777" w:rsidR="009B5292" w:rsidRPr="009269D3" w:rsidRDefault="009B5292" w:rsidP="0070210F">
      <w:pPr>
        <w:widowControl w:val="0"/>
        <w:numPr>
          <w:ilvl w:val="0"/>
          <w:numId w:val="16"/>
        </w:numPr>
        <w:tabs>
          <w:tab w:val="left" w:pos="993"/>
        </w:tabs>
        <w:ind w:left="0" w:firstLine="709"/>
        <w:jc w:val="both"/>
        <w:rPr>
          <w:szCs w:val="24"/>
        </w:rPr>
      </w:pPr>
      <w:r w:rsidRPr="009269D3">
        <w:rPr>
          <w:szCs w:val="24"/>
        </w:rPr>
        <w:t>соотносить полученные результаты поиска со своей деятельностью.</w:t>
      </w:r>
    </w:p>
    <w:p w14:paraId="514B66B8" w14:textId="77777777" w:rsidR="00B540EE" w:rsidRPr="009269D3" w:rsidRDefault="00B540EE" w:rsidP="007C424B">
      <w:pPr>
        <w:tabs>
          <w:tab w:val="left" w:pos="993"/>
        </w:tabs>
        <w:jc w:val="both"/>
        <w:rPr>
          <w:b/>
          <w:szCs w:val="24"/>
        </w:rPr>
      </w:pPr>
      <w:r w:rsidRPr="009269D3">
        <w:rPr>
          <w:b/>
          <w:szCs w:val="24"/>
        </w:rPr>
        <w:t>Коммуникативные УУД</w:t>
      </w:r>
    </w:p>
    <w:p w14:paraId="54B0809A" w14:textId="77777777" w:rsidR="00B540EE" w:rsidRPr="009269D3" w:rsidRDefault="00B540EE" w:rsidP="0070210F">
      <w:pPr>
        <w:pStyle w:val="a9"/>
        <w:widowControl w:val="0"/>
        <w:numPr>
          <w:ilvl w:val="0"/>
          <w:numId w:val="25"/>
        </w:numPr>
        <w:tabs>
          <w:tab w:val="left" w:pos="426"/>
        </w:tabs>
        <w:ind w:left="0" w:firstLine="709"/>
        <w:jc w:val="both"/>
      </w:pPr>
      <w:r w:rsidRPr="009269D3">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12427E7F" w14:textId="77777777" w:rsidR="00B540EE" w:rsidRPr="009269D3" w:rsidRDefault="00B540EE" w:rsidP="0070210F">
      <w:pPr>
        <w:widowControl w:val="0"/>
        <w:numPr>
          <w:ilvl w:val="0"/>
          <w:numId w:val="26"/>
        </w:numPr>
        <w:tabs>
          <w:tab w:val="left" w:pos="993"/>
        </w:tabs>
        <w:ind w:left="0" w:firstLine="709"/>
        <w:jc w:val="both"/>
        <w:rPr>
          <w:szCs w:val="24"/>
        </w:rPr>
      </w:pPr>
      <w:r w:rsidRPr="009269D3">
        <w:rPr>
          <w:szCs w:val="24"/>
        </w:rPr>
        <w:t>определять возможные роли в совместной деятельности;</w:t>
      </w:r>
    </w:p>
    <w:p w14:paraId="1BFB8CDB" w14:textId="77777777" w:rsidR="00B540EE" w:rsidRPr="009269D3" w:rsidRDefault="00B540EE" w:rsidP="0070210F">
      <w:pPr>
        <w:widowControl w:val="0"/>
        <w:numPr>
          <w:ilvl w:val="0"/>
          <w:numId w:val="26"/>
        </w:numPr>
        <w:tabs>
          <w:tab w:val="left" w:pos="993"/>
        </w:tabs>
        <w:ind w:left="0" w:firstLine="709"/>
        <w:jc w:val="both"/>
        <w:rPr>
          <w:szCs w:val="24"/>
        </w:rPr>
      </w:pPr>
      <w:r w:rsidRPr="009269D3">
        <w:rPr>
          <w:szCs w:val="24"/>
        </w:rPr>
        <w:t>играть определенную роль в совместной деятельности;</w:t>
      </w:r>
    </w:p>
    <w:p w14:paraId="1C576250" w14:textId="77777777" w:rsidR="00B540EE" w:rsidRPr="009269D3" w:rsidRDefault="00B540EE" w:rsidP="0070210F">
      <w:pPr>
        <w:widowControl w:val="0"/>
        <w:numPr>
          <w:ilvl w:val="0"/>
          <w:numId w:val="26"/>
        </w:numPr>
        <w:tabs>
          <w:tab w:val="left" w:pos="993"/>
        </w:tabs>
        <w:ind w:left="0" w:firstLine="709"/>
        <w:jc w:val="both"/>
        <w:rPr>
          <w:szCs w:val="24"/>
        </w:rPr>
      </w:pPr>
      <w:r w:rsidRPr="009269D3">
        <w:rPr>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14:paraId="5F6345BE" w14:textId="77777777" w:rsidR="00B540EE" w:rsidRPr="009269D3" w:rsidRDefault="00B540EE" w:rsidP="0070210F">
      <w:pPr>
        <w:widowControl w:val="0"/>
        <w:numPr>
          <w:ilvl w:val="0"/>
          <w:numId w:val="26"/>
        </w:numPr>
        <w:tabs>
          <w:tab w:val="left" w:pos="993"/>
        </w:tabs>
        <w:ind w:left="0" w:firstLine="709"/>
        <w:jc w:val="both"/>
        <w:rPr>
          <w:szCs w:val="24"/>
        </w:rPr>
      </w:pPr>
      <w:r w:rsidRPr="009269D3">
        <w:rPr>
          <w:szCs w:val="24"/>
        </w:rPr>
        <w:t>определять свои действия и действия партнера, которые способствовали или препятствовали продуктивной коммуникации;</w:t>
      </w:r>
    </w:p>
    <w:p w14:paraId="7E776A14" w14:textId="77777777" w:rsidR="00B540EE" w:rsidRPr="009269D3" w:rsidRDefault="00B540EE" w:rsidP="0070210F">
      <w:pPr>
        <w:widowControl w:val="0"/>
        <w:numPr>
          <w:ilvl w:val="0"/>
          <w:numId w:val="26"/>
        </w:numPr>
        <w:tabs>
          <w:tab w:val="left" w:pos="993"/>
        </w:tabs>
        <w:ind w:left="0" w:firstLine="709"/>
        <w:jc w:val="both"/>
        <w:rPr>
          <w:szCs w:val="24"/>
        </w:rPr>
      </w:pPr>
      <w:r w:rsidRPr="009269D3">
        <w:rPr>
          <w:szCs w:val="24"/>
        </w:rPr>
        <w:t>строить позитивные отношения в процессе учебной и познавательной деятельности;</w:t>
      </w:r>
    </w:p>
    <w:p w14:paraId="462D7C39" w14:textId="77777777" w:rsidR="00B540EE" w:rsidRPr="009269D3" w:rsidRDefault="00B540EE" w:rsidP="0070210F">
      <w:pPr>
        <w:widowControl w:val="0"/>
        <w:numPr>
          <w:ilvl w:val="0"/>
          <w:numId w:val="26"/>
        </w:numPr>
        <w:tabs>
          <w:tab w:val="left" w:pos="993"/>
        </w:tabs>
        <w:ind w:left="0" w:firstLine="709"/>
        <w:jc w:val="both"/>
        <w:rPr>
          <w:szCs w:val="24"/>
        </w:rPr>
      </w:pPr>
      <w:r w:rsidRPr="009269D3">
        <w:rPr>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14:paraId="5A037364" w14:textId="77777777" w:rsidR="00B540EE" w:rsidRPr="009269D3" w:rsidRDefault="00B540EE" w:rsidP="0070210F">
      <w:pPr>
        <w:widowControl w:val="0"/>
        <w:numPr>
          <w:ilvl w:val="0"/>
          <w:numId w:val="26"/>
        </w:numPr>
        <w:tabs>
          <w:tab w:val="left" w:pos="993"/>
        </w:tabs>
        <w:ind w:left="0" w:firstLine="709"/>
        <w:jc w:val="both"/>
        <w:rPr>
          <w:szCs w:val="24"/>
        </w:rPr>
      </w:pPr>
      <w:r w:rsidRPr="009269D3">
        <w:rPr>
          <w:szCs w:val="24"/>
        </w:rPr>
        <w:t xml:space="preserve">критически относиться к </w:t>
      </w:r>
      <w:r w:rsidR="00B534A1" w:rsidRPr="009269D3">
        <w:rPr>
          <w:szCs w:val="24"/>
        </w:rPr>
        <w:t xml:space="preserve">собственному </w:t>
      </w:r>
      <w:r w:rsidRPr="009269D3">
        <w:rPr>
          <w:szCs w:val="24"/>
        </w:rPr>
        <w:t xml:space="preserve">мнению, с достоинством признавать ошибочность </w:t>
      </w:r>
      <w:r w:rsidR="005202DD" w:rsidRPr="009269D3">
        <w:rPr>
          <w:szCs w:val="24"/>
        </w:rPr>
        <w:t xml:space="preserve">своего </w:t>
      </w:r>
      <w:r w:rsidRPr="009269D3">
        <w:rPr>
          <w:szCs w:val="24"/>
        </w:rPr>
        <w:t>мнения (если оно таково) и корректировать его;</w:t>
      </w:r>
    </w:p>
    <w:p w14:paraId="516EB79E" w14:textId="77777777" w:rsidR="00B540EE" w:rsidRPr="009269D3" w:rsidRDefault="00B540EE" w:rsidP="0070210F">
      <w:pPr>
        <w:widowControl w:val="0"/>
        <w:numPr>
          <w:ilvl w:val="0"/>
          <w:numId w:val="26"/>
        </w:numPr>
        <w:tabs>
          <w:tab w:val="left" w:pos="993"/>
        </w:tabs>
        <w:ind w:left="0" w:firstLine="709"/>
        <w:jc w:val="both"/>
        <w:rPr>
          <w:szCs w:val="24"/>
        </w:rPr>
      </w:pPr>
      <w:r w:rsidRPr="009269D3">
        <w:rPr>
          <w:szCs w:val="24"/>
        </w:rPr>
        <w:t>предлагать альтернативное решение в конфликтной ситуации;</w:t>
      </w:r>
    </w:p>
    <w:p w14:paraId="1F86FEA5" w14:textId="77777777" w:rsidR="00B540EE" w:rsidRPr="009269D3" w:rsidRDefault="00B540EE" w:rsidP="0070210F">
      <w:pPr>
        <w:widowControl w:val="0"/>
        <w:numPr>
          <w:ilvl w:val="0"/>
          <w:numId w:val="26"/>
        </w:numPr>
        <w:tabs>
          <w:tab w:val="left" w:pos="993"/>
        </w:tabs>
        <w:ind w:left="0" w:firstLine="709"/>
        <w:jc w:val="both"/>
        <w:rPr>
          <w:szCs w:val="24"/>
        </w:rPr>
      </w:pPr>
      <w:r w:rsidRPr="009269D3">
        <w:rPr>
          <w:szCs w:val="24"/>
        </w:rPr>
        <w:t>выделять общую точку зрения в дискуссии;</w:t>
      </w:r>
    </w:p>
    <w:p w14:paraId="18E3B60B" w14:textId="77777777" w:rsidR="00B540EE" w:rsidRPr="009269D3" w:rsidRDefault="00B540EE" w:rsidP="0070210F">
      <w:pPr>
        <w:widowControl w:val="0"/>
        <w:numPr>
          <w:ilvl w:val="0"/>
          <w:numId w:val="26"/>
        </w:numPr>
        <w:tabs>
          <w:tab w:val="left" w:pos="993"/>
        </w:tabs>
        <w:ind w:left="0" w:firstLine="709"/>
        <w:jc w:val="both"/>
        <w:rPr>
          <w:szCs w:val="24"/>
        </w:rPr>
      </w:pPr>
      <w:r w:rsidRPr="009269D3">
        <w:rPr>
          <w:szCs w:val="24"/>
        </w:rPr>
        <w:t>договариваться о правилах и вопросах для обсуждения в соответствии с поставленной перед группой задачей;</w:t>
      </w:r>
    </w:p>
    <w:p w14:paraId="72CB7D04" w14:textId="77777777" w:rsidR="00B540EE" w:rsidRPr="009269D3" w:rsidRDefault="00B540EE" w:rsidP="0070210F">
      <w:pPr>
        <w:widowControl w:val="0"/>
        <w:numPr>
          <w:ilvl w:val="0"/>
          <w:numId w:val="26"/>
        </w:numPr>
        <w:tabs>
          <w:tab w:val="left" w:pos="993"/>
        </w:tabs>
        <w:ind w:left="0" w:firstLine="709"/>
        <w:jc w:val="both"/>
        <w:rPr>
          <w:szCs w:val="24"/>
        </w:rPr>
      </w:pPr>
      <w:r w:rsidRPr="009269D3">
        <w:rPr>
          <w:szCs w:val="24"/>
        </w:rPr>
        <w:t>организовывать учебное взаимодействие в группе (определять общие цели, распределять роли, договариваться друг с другом и т. д.);</w:t>
      </w:r>
    </w:p>
    <w:p w14:paraId="0387E510" w14:textId="77777777" w:rsidR="00B540EE" w:rsidRPr="009269D3" w:rsidRDefault="00B540EE" w:rsidP="0070210F">
      <w:pPr>
        <w:widowControl w:val="0"/>
        <w:numPr>
          <w:ilvl w:val="0"/>
          <w:numId w:val="26"/>
        </w:numPr>
        <w:tabs>
          <w:tab w:val="left" w:pos="993"/>
        </w:tabs>
        <w:ind w:left="0" w:firstLine="709"/>
        <w:jc w:val="both"/>
        <w:rPr>
          <w:szCs w:val="24"/>
        </w:rPr>
      </w:pPr>
      <w:r w:rsidRPr="009269D3">
        <w:rPr>
          <w:szCs w:val="24"/>
        </w:rPr>
        <w:lastRenderedPageBreak/>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0F6B4BCA" w14:textId="77777777" w:rsidR="00B540EE" w:rsidRPr="009269D3" w:rsidRDefault="00B540EE" w:rsidP="0070210F">
      <w:pPr>
        <w:widowControl w:val="0"/>
        <w:numPr>
          <w:ilvl w:val="0"/>
          <w:numId w:val="25"/>
        </w:numPr>
        <w:tabs>
          <w:tab w:val="left" w:pos="142"/>
        </w:tabs>
        <w:ind w:left="0" w:firstLine="709"/>
        <w:jc w:val="both"/>
        <w:rPr>
          <w:szCs w:val="24"/>
        </w:rPr>
      </w:pPr>
      <w:r w:rsidRPr="009269D3">
        <w:rPr>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9269D3">
        <w:rPr>
          <w:szCs w:val="24"/>
        </w:rPr>
        <w:t xml:space="preserve"> для </w:t>
      </w:r>
      <w:r w:rsidRPr="009269D3">
        <w:rPr>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14:paraId="224747F8"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определять задачу коммуникации и в соответствии с ней отбирать речевые средства;</w:t>
      </w:r>
    </w:p>
    <w:p w14:paraId="23A0C8CA"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отбирать и использовать речевые средства в процессе коммуникации с другими людьми (диалог в паре, в малой группе и т. д.);</w:t>
      </w:r>
    </w:p>
    <w:p w14:paraId="6A43C319"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представлять в устной или письменной форме развернутый план собственной деятельности;</w:t>
      </w:r>
    </w:p>
    <w:p w14:paraId="44A08E7E"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соблюдать нормы публичной речи</w:t>
      </w:r>
      <w:r w:rsidR="00C40BE2" w:rsidRPr="009269D3">
        <w:rPr>
          <w:szCs w:val="24"/>
        </w:rPr>
        <w:t>,</w:t>
      </w:r>
      <w:r w:rsidRPr="009269D3">
        <w:rPr>
          <w:szCs w:val="24"/>
        </w:rPr>
        <w:t xml:space="preserve"> регламент в монологе и дискуссии в соответствии с коммуникативной задачей;</w:t>
      </w:r>
    </w:p>
    <w:p w14:paraId="5E874DA4"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высказывать и обосновывать мнение (суждение) и запрашивать мнение партнера в рамках диалога;</w:t>
      </w:r>
    </w:p>
    <w:p w14:paraId="07BA6C91"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принимать решение в ходе диалога и согласовывать его с собеседником;</w:t>
      </w:r>
    </w:p>
    <w:p w14:paraId="15E39DF1"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создавать письменные «клишированные» и оригинальные тексты с использованием необходимых речевых средств;</w:t>
      </w:r>
    </w:p>
    <w:p w14:paraId="582EE0EB"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использовать вербальные средства (средства логической связи) для выделения смысловых блоков своего выступления;</w:t>
      </w:r>
    </w:p>
    <w:p w14:paraId="19778452"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использовать невербальные средства или наглядные материалы, подготовленные/отобранные под руководством учителя;</w:t>
      </w:r>
    </w:p>
    <w:p w14:paraId="191BF550"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14:paraId="609EC864" w14:textId="77777777" w:rsidR="00B540EE" w:rsidRPr="009269D3" w:rsidRDefault="00B540EE" w:rsidP="0070210F">
      <w:pPr>
        <w:widowControl w:val="0"/>
        <w:numPr>
          <w:ilvl w:val="0"/>
          <w:numId w:val="25"/>
        </w:numPr>
        <w:tabs>
          <w:tab w:val="left" w:pos="993"/>
        </w:tabs>
        <w:ind w:left="0" w:firstLine="709"/>
        <w:jc w:val="both"/>
        <w:rPr>
          <w:szCs w:val="24"/>
        </w:rPr>
      </w:pPr>
      <w:r w:rsidRPr="009269D3">
        <w:rPr>
          <w:szCs w:val="24"/>
        </w:rPr>
        <w:t>Формирование и развитие компетентности в области использования информационно-коммуникационных технологий</w:t>
      </w:r>
      <w:r w:rsidR="00105119" w:rsidRPr="009269D3">
        <w:rPr>
          <w:szCs w:val="24"/>
        </w:rPr>
        <w:t xml:space="preserve"> (далее – ИКТ)</w:t>
      </w:r>
      <w:r w:rsidR="007A1ECF" w:rsidRPr="009269D3">
        <w:rPr>
          <w:szCs w:val="24"/>
        </w:rPr>
        <w:t>.</w:t>
      </w:r>
      <w:r w:rsidRPr="009269D3">
        <w:rPr>
          <w:szCs w:val="24"/>
        </w:rPr>
        <w:t xml:space="preserve"> Обучающийся сможет:</w:t>
      </w:r>
    </w:p>
    <w:p w14:paraId="467A855C"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14:paraId="655AFCE0"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14:paraId="6EA41123"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выделять информационный аспект задачи, оперировать данными, использовать модель решения задачи;</w:t>
      </w:r>
    </w:p>
    <w:p w14:paraId="27325DE8"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14:paraId="5249603A"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использовать информацию с учетом этических и правовых норм;</w:t>
      </w:r>
    </w:p>
    <w:p w14:paraId="63FD6DD4" w14:textId="77777777" w:rsidR="00B540EE" w:rsidRPr="009269D3" w:rsidRDefault="00B540EE" w:rsidP="0070210F">
      <w:pPr>
        <w:widowControl w:val="0"/>
        <w:numPr>
          <w:ilvl w:val="0"/>
          <w:numId w:val="16"/>
        </w:numPr>
        <w:tabs>
          <w:tab w:val="left" w:pos="993"/>
        </w:tabs>
        <w:ind w:left="0" w:firstLine="709"/>
        <w:jc w:val="both"/>
        <w:rPr>
          <w:szCs w:val="24"/>
        </w:rPr>
      </w:pPr>
      <w:r w:rsidRPr="009269D3">
        <w:rPr>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14:paraId="0C6B5947" w14:textId="77777777" w:rsidR="00B540EE" w:rsidRPr="009269D3" w:rsidRDefault="00105119" w:rsidP="007C424B">
      <w:pPr>
        <w:pStyle w:val="2"/>
        <w:spacing w:line="240" w:lineRule="auto"/>
        <w:rPr>
          <w:sz w:val="24"/>
          <w:szCs w:val="24"/>
        </w:rPr>
      </w:pPr>
      <w:r w:rsidRPr="009269D3">
        <w:rPr>
          <w:sz w:val="24"/>
          <w:szCs w:val="24"/>
        </w:rPr>
        <w:t>1.2.5. Предметные результаты</w:t>
      </w:r>
    </w:p>
    <w:p w14:paraId="0D4CA48E" w14:textId="77777777" w:rsidR="0044764F" w:rsidRPr="0044764F" w:rsidRDefault="006F777F" w:rsidP="0044764F">
      <w:pPr>
        <w:pStyle w:val="4"/>
        <w:rPr>
          <w:bCs w:val="0"/>
          <w:iCs w:val="0"/>
          <w:szCs w:val="28"/>
          <w:lang w:eastAsia="ru-RU"/>
        </w:rPr>
      </w:pPr>
      <w:bookmarkStart w:id="31" w:name="_Toc409691628"/>
      <w:bookmarkStart w:id="32" w:name="_Toc410653953"/>
      <w:bookmarkStart w:id="33" w:name="_Toc414553133"/>
      <w:r w:rsidRPr="009269D3">
        <w:rPr>
          <w:sz w:val="24"/>
          <w:szCs w:val="24"/>
        </w:rPr>
        <w:t>1.2.</w:t>
      </w:r>
      <w:r w:rsidR="00105119" w:rsidRPr="009269D3">
        <w:rPr>
          <w:sz w:val="24"/>
          <w:szCs w:val="24"/>
        </w:rPr>
        <w:t>5.1</w:t>
      </w:r>
      <w:r w:rsidRPr="009269D3">
        <w:rPr>
          <w:sz w:val="24"/>
          <w:szCs w:val="24"/>
        </w:rPr>
        <w:t xml:space="preserve">. </w:t>
      </w:r>
      <w:bookmarkEnd w:id="31"/>
      <w:bookmarkEnd w:id="32"/>
      <w:bookmarkEnd w:id="33"/>
      <w:r w:rsidR="0044764F" w:rsidRPr="0044764F">
        <w:rPr>
          <w:bCs w:val="0"/>
          <w:iCs w:val="0"/>
          <w:szCs w:val="28"/>
          <w:lang w:eastAsia="ru-RU"/>
        </w:rPr>
        <w:t>Русский язык</w:t>
      </w:r>
    </w:p>
    <w:p w14:paraId="5051920F" w14:textId="77777777" w:rsidR="0044764F" w:rsidRPr="0044764F" w:rsidRDefault="0044764F" w:rsidP="0044764F">
      <w:pPr>
        <w:widowControl w:val="0"/>
        <w:autoSpaceDE w:val="0"/>
        <w:autoSpaceDN w:val="0"/>
        <w:adjustRightInd w:val="0"/>
        <w:jc w:val="both"/>
        <w:rPr>
          <w:b/>
          <w:szCs w:val="24"/>
          <w:lang w:eastAsia="ru-RU"/>
        </w:rPr>
      </w:pPr>
    </w:p>
    <w:p w14:paraId="645D254F"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bookmarkStart w:id="34" w:name="_Toc287934277"/>
      <w:bookmarkStart w:id="35" w:name="_Toc414553134"/>
      <w:bookmarkStart w:id="36" w:name="_Toc287551922"/>
      <w:r w:rsidRPr="0044764F">
        <w:rPr>
          <w:rFonts w:eastAsia="Times New Roman"/>
          <w:szCs w:val="24"/>
          <w:lang w:eastAsia="ru-RU"/>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14:paraId="646D3C10"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 xml:space="preserve">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w:t>
      </w:r>
      <w:r w:rsidRPr="0044764F">
        <w:rPr>
          <w:rFonts w:eastAsia="Times New Roman"/>
          <w:szCs w:val="24"/>
          <w:lang w:eastAsia="ru-RU"/>
        </w:rPr>
        <w:lastRenderedPageBreak/>
        <w:t>полилогическую речь, участие в диалоге и полилоге;</w:t>
      </w:r>
    </w:p>
    <w:p w14:paraId="4DA60F06"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14:paraId="769B3184"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овладение различными видами аудирования (с полным пониманием, с пониманием основного содержания, с выборочным извлечением информации);</w:t>
      </w:r>
    </w:p>
    <w:p w14:paraId="3AC79B13"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14:paraId="16950724"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14:paraId="6E3F9E62"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выявление основных особенностей устной и письменной речи, разговорной и книжной речи;</w:t>
      </w:r>
    </w:p>
    <w:p w14:paraId="19ABF92F"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14:paraId="758342FB"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47AD9F41"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14:paraId="6AC3550E"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соблюдение основных языковых норм в устной и письменной речи;</w:t>
      </w:r>
    </w:p>
    <w:p w14:paraId="62A2EF1F"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14:paraId="1FBC6DD4"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3) использование коммуникативно-эстетических возможностей русского языка:</w:t>
      </w:r>
    </w:p>
    <w:p w14:paraId="1ACE1145"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14:paraId="6E7940D5"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уместное использование фразеологических оборотов в речи;</w:t>
      </w:r>
    </w:p>
    <w:p w14:paraId="3CB91122"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корректное и оправданное употребление междометий для выражения эмоций, этикетных формул;</w:t>
      </w:r>
    </w:p>
    <w:p w14:paraId="22D3129B"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использование в речи синонимичных имен прилагательных в роли эпитетов;</w:t>
      </w:r>
    </w:p>
    <w:p w14:paraId="167D8234"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14:paraId="67F8B9B7"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идентификация самостоятельных (знаменательных) служебных частей речи и их форм по значению и основным грамматическим признакам;</w:t>
      </w:r>
    </w:p>
    <w:p w14:paraId="4BF97D7E"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14:paraId="3D5026B6"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распознавание глаголов, причастий, деепричастий и их морфологических признаков;</w:t>
      </w:r>
    </w:p>
    <w:p w14:paraId="46E9E916"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распознавание предлогов, частиц и союзов разных разрядов, определение смысловых оттенков частиц;</w:t>
      </w:r>
    </w:p>
    <w:p w14:paraId="169FCA16"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распознавание междометий разных разрядов, определение грамматических особенностей междометий;</w:t>
      </w:r>
    </w:p>
    <w:p w14:paraId="0B186059"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14:paraId="4134EC35"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 xml:space="preserve">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w:t>
      </w:r>
      <w:r w:rsidRPr="0044764F">
        <w:rPr>
          <w:rFonts w:eastAsia="Times New Roman"/>
          <w:szCs w:val="24"/>
          <w:lang w:eastAsia="ru-RU"/>
        </w:rPr>
        <w:lastRenderedPageBreak/>
        <w:t>словообразовательных пар и словообразовательных цепочек слов;</w:t>
      </w:r>
    </w:p>
    <w:p w14:paraId="265677BC"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проведение синтаксического анализа предложения, определение синтаксической роли самостоятельных частей речи в предложении;</w:t>
      </w:r>
    </w:p>
    <w:p w14:paraId="5E3C2FE7"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14:paraId="46068B22"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определение звукового состава слова, правильное деление на слоги, характеристика звуков слова;</w:t>
      </w:r>
    </w:p>
    <w:p w14:paraId="04146581"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14:paraId="1D86CAA6"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деление слова на морфемы на основе смыслового, грамматического и словообразовательного анализа слова;</w:t>
      </w:r>
    </w:p>
    <w:p w14:paraId="57191267"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умение различать словообразовательные и формообразующие морфемы, способы словообразования;</w:t>
      </w:r>
    </w:p>
    <w:p w14:paraId="77E3D9EC"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14:paraId="7B2C3123"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опознавание основных единиц синтаксиса (словосочетание, предложение, текст);</w:t>
      </w:r>
    </w:p>
    <w:p w14:paraId="6965F609"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умение выделять словосочетание в составе предложения, определение главного и зависимого слова в словосочетании, определение его вида;</w:t>
      </w:r>
    </w:p>
    <w:p w14:paraId="079CADE3"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определение вида предложения по цели высказывания и эмоциональной окраске;</w:t>
      </w:r>
    </w:p>
    <w:p w14:paraId="20C77F2F"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определение грамматической основы предложения;</w:t>
      </w:r>
    </w:p>
    <w:p w14:paraId="2066FDE0"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распознавание распространенных и нераспространенных предложений, предложений осложненной и неосложненной структуры, полных и неполных;</w:t>
      </w:r>
    </w:p>
    <w:p w14:paraId="2A263F03"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14:paraId="184C1841"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14:paraId="3A4B3800"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14:paraId="72B02F4A"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14:paraId="6C131B2C"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14:paraId="34065967"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14:paraId="72A085FA"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14:paraId="1340C58E"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пользование орфоэпическими, орфографическими словарями для определения нормативного написания и произношения слова;</w:t>
      </w:r>
    </w:p>
    <w:p w14:paraId="36E78445"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использование фразеологических словарей для определения значения и особенностей употребления фразеологизмов;</w:t>
      </w:r>
    </w:p>
    <w:p w14:paraId="6ACA20EF"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использование морфемных, словообразовательных, этимологических словарей для морфемного и словообразовательного анализа слов;</w:t>
      </w:r>
    </w:p>
    <w:p w14:paraId="675E50CE"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использование словарей для подбора к словам синонимов, антонимов;</w:t>
      </w:r>
    </w:p>
    <w:p w14:paraId="284EE2E7"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lastRenderedPageBreak/>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14:paraId="75637941"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поиск орфограммы и применение правил написания слов с орфограммами;</w:t>
      </w:r>
    </w:p>
    <w:p w14:paraId="042F9B71"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освоение правил правописания служебных частей речи и умения применять их на письме;</w:t>
      </w:r>
    </w:p>
    <w:p w14:paraId="316AF606"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применение правильного переноса слов;</w:t>
      </w:r>
    </w:p>
    <w:p w14:paraId="6F6D11F4"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применение правил постановки знаков препинания в конце предложения, в простом и в сложном предложениях, при прямой речи, цитировании, диалоге;</w:t>
      </w:r>
    </w:p>
    <w:p w14:paraId="4656AC4F"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14:paraId="061D377B"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14:paraId="29E628ED"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нормативное изменение форм существительных, прилагательных, местоимений, числительных, глаголов;</w:t>
      </w:r>
    </w:p>
    <w:p w14:paraId="7DBCCB42" w14:textId="77777777" w:rsidR="0044764F" w:rsidRPr="0044764F" w:rsidRDefault="0044764F" w:rsidP="0044764F">
      <w:pPr>
        <w:widowControl w:val="0"/>
        <w:autoSpaceDE w:val="0"/>
        <w:autoSpaceDN w:val="0"/>
        <w:adjustRightInd w:val="0"/>
        <w:ind w:firstLine="540"/>
        <w:jc w:val="both"/>
        <w:rPr>
          <w:rFonts w:eastAsia="Times New Roman"/>
          <w:szCs w:val="24"/>
          <w:lang w:eastAsia="ru-RU"/>
        </w:rPr>
      </w:pPr>
      <w:r w:rsidRPr="0044764F">
        <w:rPr>
          <w:rFonts w:eastAsia="Times New Roman"/>
          <w:szCs w:val="24"/>
          <w:lang w:eastAsia="ru-RU"/>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14:paraId="4ECEA7E6" w14:textId="77777777" w:rsidR="0044764F" w:rsidRPr="0044764F" w:rsidRDefault="0044764F" w:rsidP="0044764F">
      <w:pPr>
        <w:widowControl w:val="0"/>
        <w:autoSpaceDE w:val="0"/>
        <w:autoSpaceDN w:val="0"/>
        <w:adjustRightInd w:val="0"/>
        <w:jc w:val="both"/>
        <w:rPr>
          <w:rFonts w:eastAsia="Times New Roman"/>
          <w:szCs w:val="24"/>
          <w:lang w:eastAsia="ru-RU"/>
        </w:rPr>
      </w:pPr>
    </w:p>
    <w:p w14:paraId="690C0562" w14:textId="77777777" w:rsidR="0044764F" w:rsidRPr="0044764F" w:rsidRDefault="0044764F" w:rsidP="0044764F">
      <w:pPr>
        <w:widowControl w:val="0"/>
        <w:autoSpaceDE w:val="0"/>
        <w:autoSpaceDN w:val="0"/>
        <w:adjustRightInd w:val="0"/>
        <w:jc w:val="both"/>
        <w:rPr>
          <w:b/>
          <w:szCs w:val="24"/>
          <w:lang w:eastAsia="ru-RU"/>
        </w:rPr>
      </w:pPr>
      <w:r w:rsidRPr="0044764F">
        <w:rPr>
          <w:b/>
          <w:szCs w:val="24"/>
          <w:lang w:eastAsia="ru-RU"/>
        </w:rPr>
        <w:t>Выпускник научится:</w:t>
      </w:r>
      <w:bookmarkEnd w:id="34"/>
      <w:bookmarkEnd w:id="35"/>
    </w:p>
    <w:p w14:paraId="0D3770D9" w14:textId="77777777" w:rsidR="0044764F" w:rsidRPr="0044764F" w:rsidRDefault="0044764F" w:rsidP="009033E7">
      <w:pPr>
        <w:widowControl w:val="0"/>
        <w:numPr>
          <w:ilvl w:val="0"/>
          <w:numId w:val="163"/>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владеть навыками работы с учебной книгой, словарями и другими информационными источниками, включая СМИ и ресурсы Интернета;</w:t>
      </w:r>
    </w:p>
    <w:p w14:paraId="22F0EC0E" w14:textId="77777777" w:rsidR="0044764F" w:rsidRPr="0044764F" w:rsidRDefault="0044764F" w:rsidP="009033E7">
      <w:pPr>
        <w:widowControl w:val="0"/>
        <w:numPr>
          <w:ilvl w:val="0"/>
          <w:numId w:val="163"/>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14:paraId="0F9CA9E8" w14:textId="77777777" w:rsidR="0044764F" w:rsidRPr="0044764F" w:rsidRDefault="0044764F" w:rsidP="009033E7">
      <w:pPr>
        <w:widowControl w:val="0"/>
        <w:numPr>
          <w:ilvl w:val="0"/>
          <w:numId w:val="163"/>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14:paraId="082EF470" w14:textId="77777777" w:rsidR="0044764F" w:rsidRPr="0044764F" w:rsidRDefault="0044764F" w:rsidP="009033E7">
      <w:pPr>
        <w:widowControl w:val="0"/>
        <w:numPr>
          <w:ilvl w:val="0"/>
          <w:numId w:val="163"/>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14:paraId="0C642749" w14:textId="77777777" w:rsidR="0044764F" w:rsidRPr="0044764F" w:rsidRDefault="0044764F" w:rsidP="009033E7">
      <w:pPr>
        <w:widowControl w:val="0"/>
        <w:numPr>
          <w:ilvl w:val="0"/>
          <w:numId w:val="163"/>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14:paraId="7943D0A4" w14:textId="77777777" w:rsidR="0044764F" w:rsidRPr="0044764F" w:rsidRDefault="0044764F" w:rsidP="009033E7">
      <w:pPr>
        <w:widowControl w:val="0"/>
        <w:numPr>
          <w:ilvl w:val="0"/>
          <w:numId w:val="163"/>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14:paraId="39A81B77" w14:textId="77777777" w:rsidR="0044764F" w:rsidRPr="0044764F" w:rsidRDefault="0044764F" w:rsidP="009033E7">
      <w:pPr>
        <w:widowControl w:val="0"/>
        <w:numPr>
          <w:ilvl w:val="0"/>
          <w:numId w:val="163"/>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14:paraId="01326FB0" w14:textId="77777777" w:rsidR="0044764F" w:rsidRPr="0044764F" w:rsidRDefault="0044764F" w:rsidP="009033E7">
      <w:pPr>
        <w:widowControl w:val="0"/>
        <w:numPr>
          <w:ilvl w:val="0"/>
          <w:numId w:val="163"/>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использовать знание алфавита при поиске информации;</w:t>
      </w:r>
    </w:p>
    <w:p w14:paraId="06F3630C" w14:textId="77777777" w:rsidR="0044764F" w:rsidRPr="0044764F" w:rsidRDefault="0044764F" w:rsidP="009033E7">
      <w:pPr>
        <w:widowControl w:val="0"/>
        <w:numPr>
          <w:ilvl w:val="0"/>
          <w:numId w:val="163"/>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различать значимые и незначимые единицы языка;</w:t>
      </w:r>
    </w:p>
    <w:p w14:paraId="422B6800" w14:textId="77777777" w:rsidR="0044764F" w:rsidRPr="0044764F" w:rsidRDefault="0044764F" w:rsidP="009033E7">
      <w:pPr>
        <w:widowControl w:val="0"/>
        <w:numPr>
          <w:ilvl w:val="0"/>
          <w:numId w:val="163"/>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проводить фонетический и орфоэпический анализ слова;</w:t>
      </w:r>
    </w:p>
    <w:p w14:paraId="1641A686" w14:textId="77777777" w:rsidR="0044764F" w:rsidRPr="0044764F" w:rsidRDefault="0044764F" w:rsidP="009033E7">
      <w:pPr>
        <w:widowControl w:val="0"/>
        <w:numPr>
          <w:ilvl w:val="0"/>
          <w:numId w:val="163"/>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классифицировать и группировать звуки речи по заданным признакам, слова по заданным параметрам их звукового состава;</w:t>
      </w:r>
    </w:p>
    <w:p w14:paraId="6F9E2EA8" w14:textId="77777777" w:rsidR="0044764F" w:rsidRPr="0044764F" w:rsidRDefault="0044764F" w:rsidP="009033E7">
      <w:pPr>
        <w:widowControl w:val="0"/>
        <w:numPr>
          <w:ilvl w:val="0"/>
          <w:numId w:val="163"/>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членить слова на слоги и правильно их переносить;</w:t>
      </w:r>
    </w:p>
    <w:p w14:paraId="2270C3EA" w14:textId="77777777" w:rsidR="0044764F" w:rsidRPr="0044764F" w:rsidRDefault="0044764F" w:rsidP="009033E7">
      <w:pPr>
        <w:widowControl w:val="0"/>
        <w:numPr>
          <w:ilvl w:val="0"/>
          <w:numId w:val="163"/>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14:paraId="5B18BC9A" w14:textId="77777777" w:rsidR="0044764F" w:rsidRPr="0044764F" w:rsidRDefault="0044764F" w:rsidP="009033E7">
      <w:pPr>
        <w:widowControl w:val="0"/>
        <w:numPr>
          <w:ilvl w:val="0"/>
          <w:numId w:val="163"/>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lastRenderedPageBreak/>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14:paraId="5F083C8E" w14:textId="77777777" w:rsidR="0044764F" w:rsidRPr="0044764F" w:rsidRDefault="0044764F" w:rsidP="009033E7">
      <w:pPr>
        <w:widowControl w:val="0"/>
        <w:numPr>
          <w:ilvl w:val="0"/>
          <w:numId w:val="163"/>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проводить морфемный и словообразовательный анализ слов;</w:t>
      </w:r>
    </w:p>
    <w:p w14:paraId="5A0800E8" w14:textId="77777777" w:rsidR="0044764F" w:rsidRPr="0044764F" w:rsidRDefault="0044764F" w:rsidP="009033E7">
      <w:pPr>
        <w:widowControl w:val="0"/>
        <w:numPr>
          <w:ilvl w:val="0"/>
          <w:numId w:val="163"/>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проводить лексический анализ слова;</w:t>
      </w:r>
    </w:p>
    <w:p w14:paraId="00179EA6" w14:textId="77777777" w:rsidR="0044764F" w:rsidRPr="0044764F" w:rsidRDefault="0044764F" w:rsidP="009033E7">
      <w:pPr>
        <w:widowControl w:val="0"/>
        <w:numPr>
          <w:ilvl w:val="0"/>
          <w:numId w:val="163"/>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опознавать лексические средства выразительности и основные виды тропов (метафора, эпитет, сравнение, гипербола, олицетворение);</w:t>
      </w:r>
    </w:p>
    <w:p w14:paraId="252DFC08" w14:textId="77777777" w:rsidR="0044764F" w:rsidRPr="0044764F" w:rsidRDefault="0044764F" w:rsidP="009033E7">
      <w:pPr>
        <w:widowControl w:val="0"/>
        <w:numPr>
          <w:ilvl w:val="0"/>
          <w:numId w:val="163"/>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опознавать самостоятельные части речи и их формы, а также служебные части речи и междометия;</w:t>
      </w:r>
    </w:p>
    <w:p w14:paraId="702A7B72" w14:textId="77777777" w:rsidR="0044764F" w:rsidRPr="0044764F" w:rsidRDefault="0044764F" w:rsidP="009033E7">
      <w:pPr>
        <w:widowControl w:val="0"/>
        <w:numPr>
          <w:ilvl w:val="0"/>
          <w:numId w:val="163"/>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проводить морфологический анализ слова;</w:t>
      </w:r>
    </w:p>
    <w:p w14:paraId="28CEC943" w14:textId="77777777" w:rsidR="0044764F" w:rsidRPr="0044764F" w:rsidRDefault="0044764F" w:rsidP="009033E7">
      <w:pPr>
        <w:widowControl w:val="0"/>
        <w:numPr>
          <w:ilvl w:val="0"/>
          <w:numId w:val="163"/>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применять знания и умения по морфемике и словообразованию при проведении морфологического анализа слов;</w:t>
      </w:r>
    </w:p>
    <w:p w14:paraId="200BEB21" w14:textId="77777777" w:rsidR="0044764F" w:rsidRPr="0044764F" w:rsidRDefault="0044764F" w:rsidP="009033E7">
      <w:pPr>
        <w:widowControl w:val="0"/>
        <w:numPr>
          <w:ilvl w:val="0"/>
          <w:numId w:val="163"/>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опознавать основные единицы синтаксиса (словосочетание, предложение, текст);</w:t>
      </w:r>
    </w:p>
    <w:p w14:paraId="04481806" w14:textId="77777777" w:rsidR="0044764F" w:rsidRPr="0044764F" w:rsidRDefault="0044764F" w:rsidP="009033E7">
      <w:pPr>
        <w:widowControl w:val="0"/>
        <w:numPr>
          <w:ilvl w:val="0"/>
          <w:numId w:val="163"/>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14:paraId="5CCE5926" w14:textId="77777777" w:rsidR="0044764F" w:rsidRPr="0044764F" w:rsidRDefault="0044764F" w:rsidP="009033E7">
      <w:pPr>
        <w:widowControl w:val="0"/>
        <w:numPr>
          <w:ilvl w:val="0"/>
          <w:numId w:val="163"/>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находить грамматическую основу предложения;</w:t>
      </w:r>
    </w:p>
    <w:p w14:paraId="733EDEC5" w14:textId="77777777" w:rsidR="0044764F" w:rsidRPr="0044764F" w:rsidRDefault="0044764F" w:rsidP="009033E7">
      <w:pPr>
        <w:widowControl w:val="0"/>
        <w:numPr>
          <w:ilvl w:val="0"/>
          <w:numId w:val="163"/>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распознавать главные и второстепенные члены предложения;</w:t>
      </w:r>
    </w:p>
    <w:p w14:paraId="4DF50ED9" w14:textId="77777777" w:rsidR="0044764F" w:rsidRPr="0044764F" w:rsidRDefault="0044764F" w:rsidP="009033E7">
      <w:pPr>
        <w:widowControl w:val="0"/>
        <w:numPr>
          <w:ilvl w:val="0"/>
          <w:numId w:val="163"/>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опознавать предложения простые и сложные, предложения осложненной структуры;</w:t>
      </w:r>
    </w:p>
    <w:p w14:paraId="4D47683C" w14:textId="77777777" w:rsidR="0044764F" w:rsidRPr="0044764F" w:rsidRDefault="0044764F" w:rsidP="009033E7">
      <w:pPr>
        <w:widowControl w:val="0"/>
        <w:numPr>
          <w:ilvl w:val="0"/>
          <w:numId w:val="163"/>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проводить синтаксический анализ словосочетания и предложения;</w:t>
      </w:r>
    </w:p>
    <w:p w14:paraId="477691A0" w14:textId="77777777" w:rsidR="0044764F" w:rsidRPr="0044764F" w:rsidRDefault="0044764F" w:rsidP="009033E7">
      <w:pPr>
        <w:widowControl w:val="0"/>
        <w:numPr>
          <w:ilvl w:val="0"/>
          <w:numId w:val="163"/>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соблюдать основные языковые нормы в устной и письменной речи;</w:t>
      </w:r>
    </w:p>
    <w:p w14:paraId="2ABD7A12" w14:textId="77777777" w:rsidR="0044764F" w:rsidRPr="0044764F" w:rsidRDefault="0044764F" w:rsidP="009033E7">
      <w:pPr>
        <w:widowControl w:val="0"/>
        <w:numPr>
          <w:ilvl w:val="0"/>
          <w:numId w:val="163"/>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опираться на фонетический, морфемный, словообразовательный и морфологический анализ в практике правописания ;</w:t>
      </w:r>
    </w:p>
    <w:p w14:paraId="4200E14D" w14:textId="77777777" w:rsidR="0044764F" w:rsidRPr="0044764F" w:rsidRDefault="0044764F" w:rsidP="009033E7">
      <w:pPr>
        <w:widowControl w:val="0"/>
        <w:numPr>
          <w:ilvl w:val="0"/>
          <w:numId w:val="163"/>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опираться на грамматико-интонационный анализ при объяснении расстановки знаков препинания в предложении;</w:t>
      </w:r>
    </w:p>
    <w:p w14:paraId="36D01BDE" w14:textId="77777777" w:rsidR="0044764F" w:rsidRPr="0044764F" w:rsidRDefault="0044764F" w:rsidP="009033E7">
      <w:pPr>
        <w:widowControl w:val="0"/>
        <w:numPr>
          <w:ilvl w:val="0"/>
          <w:numId w:val="163"/>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использовать орфографические словари.</w:t>
      </w:r>
    </w:p>
    <w:p w14:paraId="68C9E5C5" w14:textId="77777777" w:rsidR="0044764F" w:rsidRPr="0044764F" w:rsidRDefault="0044764F" w:rsidP="0044764F">
      <w:pPr>
        <w:widowControl w:val="0"/>
        <w:autoSpaceDE w:val="0"/>
        <w:autoSpaceDN w:val="0"/>
        <w:adjustRightInd w:val="0"/>
        <w:jc w:val="both"/>
        <w:rPr>
          <w:b/>
          <w:szCs w:val="24"/>
          <w:lang w:eastAsia="ru-RU"/>
        </w:rPr>
      </w:pPr>
      <w:bookmarkStart w:id="37" w:name="_Toc414553135"/>
      <w:r w:rsidRPr="0044764F">
        <w:rPr>
          <w:b/>
          <w:szCs w:val="24"/>
          <w:lang w:eastAsia="ru-RU"/>
        </w:rPr>
        <w:t>Выпускник получит возможность научиться:</w:t>
      </w:r>
      <w:bookmarkEnd w:id="37"/>
    </w:p>
    <w:p w14:paraId="24809368" w14:textId="77777777" w:rsidR="0044764F" w:rsidRPr="0044764F" w:rsidRDefault="0044764F" w:rsidP="009033E7">
      <w:pPr>
        <w:widowControl w:val="0"/>
        <w:numPr>
          <w:ilvl w:val="0"/>
          <w:numId w:val="164"/>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73A3B247" w14:textId="77777777" w:rsidR="0044764F" w:rsidRPr="0044764F" w:rsidRDefault="0044764F" w:rsidP="009033E7">
      <w:pPr>
        <w:widowControl w:val="0"/>
        <w:numPr>
          <w:ilvl w:val="0"/>
          <w:numId w:val="164"/>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оценивать собственную и чужую речь с точки зрения точного, уместного и выразительного словоупотребления;</w:t>
      </w:r>
    </w:p>
    <w:p w14:paraId="69FB4228" w14:textId="77777777" w:rsidR="0044764F" w:rsidRPr="0044764F" w:rsidRDefault="0044764F" w:rsidP="009033E7">
      <w:pPr>
        <w:widowControl w:val="0"/>
        <w:numPr>
          <w:ilvl w:val="0"/>
          <w:numId w:val="164"/>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 xml:space="preserve">опознавать различные выразительные средства языка; </w:t>
      </w:r>
    </w:p>
    <w:p w14:paraId="6725D5D1" w14:textId="77777777" w:rsidR="0044764F" w:rsidRPr="0044764F" w:rsidRDefault="0044764F" w:rsidP="009033E7">
      <w:pPr>
        <w:widowControl w:val="0"/>
        <w:numPr>
          <w:ilvl w:val="0"/>
          <w:numId w:val="164"/>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писать конспект, отзыв, тезисы, рефераты, статьи, рецензии, доклады, интервью, очерки, доверенности, резюме и другие жанры;</w:t>
      </w:r>
    </w:p>
    <w:p w14:paraId="3188923C" w14:textId="77777777" w:rsidR="0044764F" w:rsidRPr="0044764F" w:rsidRDefault="0044764F" w:rsidP="009033E7">
      <w:pPr>
        <w:widowControl w:val="0"/>
        <w:numPr>
          <w:ilvl w:val="0"/>
          <w:numId w:val="164"/>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5F5EE36F" w14:textId="77777777" w:rsidR="0044764F" w:rsidRPr="0044764F" w:rsidRDefault="0044764F" w:rsidP="009033E7">
      <w:pPr>
        <w:widowControl w:val="0"/>
        <w:numPr>
          <w:ilvl w:val="0"/>
          <w:numId w:val="164"/>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5647F8C8" w14:textId="77777777" w:rsidR="0044764F" w:rsidRPr="0044764F" w:rsidRDefault="0044764F" w:rsidP="009033E7">
      <w:pPr>
        <w:widowControl w:val="0"/>
        <w:numPr>
          <w:ilvl w:val="0"/>
          <w:numId w:val="164"/>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характеризовать словообразовательные цепочки и словообразовательные гнезда;</w:t>
      </w:r>
    </w:p>
    <w:p w14:paraId="221FFA3B" w14:textId="77777777" w:rsidR="0044764F" w:rsidRPr="0044764F" w:rsidRDefault="0044764F" w:rsidP="009033E7">
      <w:pPr>
        <w:widowControl w:val="0"/>
        <w:numPr>
          <w:ilvl w:val="0"/>
          <w:numId w:val="164"/>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использовать этимологические данные для объяснения правописания и лексического значения слова;</w:t>
      </w:r>
    </w:p>
    <w:p w14:paraId="3FCF80A7" w14:textId="77777777" w:rsidR="0044764F" w:rsidRPr="0044764F" w:rsidRDefault="0044764F" w:rsidP="009033E7">
      <w:pPr>
        <w:widowControl w:val="0"/>
        <w:numPr>
          <w:ilvl w:val="0"/>
          <w:numId w:val="164"/>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6874AA1" w14:textId="77777777" w:rsidR="0044764F" w:rsidRPr="0044764F" w:rsidRDefault="0044764F" w:rsidP="009033E7">
      <w:pPr>
        <w:widowControl w:val="0"/>
        <w:numPr>
          <w:ilvl w:val="0"/>
          <w:numId w:val="164"/>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5F46D2A9" w14:textId="77777777" w:rsidR="0044764F" w:rsidRPr="0044764F" w:rsidRDefault="0044764F" w:rsidP="0044764F">
      <w:pPr>
        <w:keepNext/>
        <w:keepLines/>
        <w:widowControl w:val="0"/>
        <w:autoSpaceDE w:val="0"/>
        <w:autoSpaceDN w:val="0"/>
        <w:adjustRightInd w:val="0"/>
        <w:spacing w:before="200"/>
        <w:ind w:firstLine="0"/>
        <w:outlineLvl w:val="3"/>
        <w:rPr>
          <w:rFonts w:eastAsia="Times New Roman"/>
          <w:b/>
          <w:sz w:val="28"/>
          <w:szCs w:val="28"/>
          <w:lang w:eastAsia="ru-RU"/>
        </w:rPr>
      </w:pPr>
      <w:bookmarkStart w:id="38" w:name="_Toc409691629"/>
      <w:bookmarkStart w:id="39" w:name="_Toc410653954"/>
      <w:bookmarkStart w:id="40" w:name="_Toc414553136"/>
      <w:bookmarkEnd w:id="36"/>
      <w:r w:rsidRPr="0044764F">
        <w:rPr>
          <w:rFonts w:eastAsia="Times New Roman"/>
          <w:b/>
          <w:sz w:val="28"/>
          <w:szCs w:val="28"/>
          <w:lang w:eastAsia="ru-RU"/>
        </w:rPr>
        <w:t>1.2.</w:t>
      </w:r>
      <w:r>
        <w:rPr>
          <w:rFonts w:eastAsia="Times New Roman"/>
          <w:b/>
          <w:sz w:val="28"/>
          <w:szCs w:val="28"/>
          <w:lang w:eastAsia="ru-RU"/>
        </w:rPr>
        <w:t>5</w:t>
      </w:r>
      <w:r w:rsidRPr="0044764F">
        <w:rPr>
          <w:rFonts w:eastAsia="Times New Roman"/>
          <w:b/>
          <w:sz w:val="28"/>
          <w:szCs w:val="28"/>
          <w:lang w:eastAsia="ru-RU"/>
        </w:rPr>
        <w:t>.2.Литература</w:t>
      </w:r>
      <w:bookmarkEnd w:id="38"/>
      <w:bookmarkEnd w:id="39"/>
      <w:bookmarkEnd w:id="40"/>
    </w:p>
    <w:p w14:paraId="3B0C84DF" w14:textId="77777777" w:rsidR="0044764F" w:rsidRPr="0044764F" w:rsidRDefault="0044764F" w:rsidP="0044764F">
      <w:pPr>
        <w:widowControl w:val="0"/>
        <w:autoSpaceDE w:val="0"/>
        <w:autoSpaceDN w:val="0"/>
        <w:adjustRightInd w:val="0"/>
        <w:jc w:val="both"/>
        <w:rPr>
          <w:b/>
          <w:szCs w:val="24"/>
          <w:lang w:eastAsia="ru-RU"/>
        </w:rPr>
      </w:pPr>
    </w:p>
    <w:p w14:paraId="6A5232EE" w14:textId="77777777" w:rsidR="0044764F" w:rsidRPr="0044764F" w:rsidRDefault="0044764F" w:rsidP="0044764F">
      <w:pPr>
        <w:widowControl w:val="0"/>
        <w:autoSpaceDE w:val="0"/>
        <w:autoSpaceDN w:val="0"/>
        <w:adjustRightInd w:val="0"/>
        <w:jc w:val="both"/>
        <w:rPr>
          <w:szCs w:val="24"/>
          <w:lang w:eastAsia="ru-RU"/>
        </w:rPr>
      </w:pPr>
      <w:r w:rsidRPr="0044764F">
        <w:rPr>
          <w:szCs w:val="24"/>
          <w:lang w:eastAsia="ru-RU"/>
        </w:rPr>
        <w:lastRenderedPageBreak/>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6E78BF15" w14:textId="77777777" w:rsidR="0044764F" w:rsidRPr="0044764F" w:rsidRDefault="0044764F" w:rsidP="0044764F">
      <w:pPr>
        <w:widowControl w:val="0"/>
        <w:autoSpaceDE w:val="0"/>
        <w:autoSpaceDN w:val="0"/>
        <w:adjustRightInd w:val="0"/>
        <w:jc w:val="both"/>
        <w:rPr>
          <w:szCs w:val="24"/>
          <w:lang w:eastAsia="ru-RU"/>
        </w:rPr>
      </w:pPr>
      <w:r w:rsidRPr="0044764F">
        <w:rPr>
          <w:szCs w:val="24"/>
          <w:lang w:eastAsia="ru-RU"/>
        </w:rPr>
        <w:t>2) понимание литературы как одной из основных национально-культурных ценностей народа, как особого способа познания жизни;</w:t>
      </w:r>
    </w:p>
    <w:p w14:paraId="294774AD" w14:textId="77777777" w:rsidR="0044764F" w:rsidRPr="0044764F" w:rsidRDefault="0044764F" w:rsidP="0044764F">
      <w:pPr>
        <w:widowControl w:val="0"/>
        <w:autoSpaceDE w:val="0"/>
        <w:autoSpaceDN w:val="0"/>
        <w:adjustRightInd w:val="0"/>
        <w:jc w:val="both"/>
        <w:rPr>
          <w:szCs w:val="24"/>
          <w:lang w:eastAsia="ru-RU"/>
        </w:rPr>
      </w:pPr>
      <w:r w:rsidRPr="0044764F">
        <w:rPr>
          <w:szCs w:val="24"/>
          <w:lang w:eastAsia="ru-RU"/>
        </w:rP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14:paraId="3553E7FE" w14:textId="77777777" w:rsidR="0044764F" w:rsidRPr="0044764F" w:rsidRDefault="0044764F" w:rsidP="0044764F">
      <w:pPr>
        <w:widowControl w:val="0"/>
        <w:autoSpaceDE w:val="0"/>
        <w:autoSpaceDN w:val="0"/>
        <w:adjustRightInd w:val="0"/>
        <w:jc w:val="both"/>
        <w:rPr>
          <w:szCs w:val="24"/>
          <w:lang w:eastAsia="ru-RU"/>
        </w:rPr>
      </w:pPr>
      <w:r w:rsidRPr="0044764F">
        <w:rPr>
          <w:szCs w:val="24"/>
          <w:lang w:eastAsia="ru-RU"/>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6EF7B843" w14:textId="77777777" w:rsidR="0044764F" w:rsidRPr="0044764F" w:rsidRDefault="0044764F" w:rsidP="0044764F">
      <w:pPr>
        <w:widowControl w:val="0"/>
        <w:autoSpaceDE w:val="0"/>
        <w:autoSpaceDN w:val="0"/>
        <w:adjustRightInd w:val="0"/>
        <w:jc w:val="both"/>
        <w:rPr>
          <w:szCs w:val="24"/>
          <w:lang w:eastAsia="ru-RU"/>
        </w:rPr>
      </w:pPr>
      <w:r w:rsidRPr="0044764F">
        <w:rPr>
          <w:szCs w:val="24"/>
          <w:lang w:eastAsia="ru-RU"/>
        </w:rPr>
        <w:t>5) развитие способности понимать литературные художественные произведения, отражающие разные этнокультурные традиции;</w:t>
      </w:r>
    </w:p>
    <w:p w14:paraId="3064DD00" w14:textId="77777777" w:rsidR="0044764F" w:rsidRPr="0044764F" w:rsidRDefault="0044764F" w:rsidP="0044764F">
      <w:pPr>
        <w:widowControl w:val="0"/>
        <w:autoSpaceDE w:val="0"/>
        <w:autoSpaceDN w:val="0"/>
        <w:adjustRightInd w:val="0"/>
        <w:jc w:val="both"/>
        <w:rPr>
          <w:szCs w:val="24"/>
          <w:lang w:eastAsia="ru-RU"/>
        </w:rPr>
      </w:pPr>
      <w:r w:rsidRPr="0044764F">
        <w:rPr>
          <w:szCs w:val="24"/>
          <w:lang w:eastAsia="ru-RU"/>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287F09D1" w14:textId="77777777" w:rsidR="0044764F" w:rsidRPr="0044764F" w:rsidRDefault="0044764F" w:rsidP="0044764F">
      <w:pPr>
        <w:widowControl w:val="0"/>
        <w:autoSpaceDE w:val="0"/>
        <w:autoSpaceDN w:val="0"/>
        <w:adjustRightInd w:val="0"/>
        <w:jc w:val="both"/>
        <w:rPr>
          <w:szCs w:val="24"/>
          <w:lang w:eastAsia="ru-RU"/>
        </w:rPr>
      </w:pPr>
    </w:p>
    <w:p w14:paraId="2CA84EF9" w14:textId="77777777" w:rsidR="0044764F" w:rsidRPr="0044764F" w:rsidRDefault="0044764F" w:rsidP="0044764F">
      <w:pPr>
        <w:keepNext/>
        <w:keepLines/>
        <w:widowControl w:val="0"/>
        <w:autoSpaceDE w:val="0"/>
        <w:autoSpaceDN w:val="0"/>
        <w:adjustRightInd w:val="0"/>
        <w:spacing w:before="200"/>
        <w:ind w:firstLine="0"/>
        <w:outlineLvl w:val="3"/>
        <w:rPr>
          <w:rFonts w:eastAsia="Times New Roman"/>
          <w:b/>
          <w:sz w:val="28"/>
          <w:szCs w:val="28"/>
          <w:lang w:eastAsia="ru-RU"/>
        </w:rPr>
      </w:pPr>
      <w:r w:rsidRPr="0044764F">
        <w:rPr>
          <w:rFonts w:eastAsia="Times New Roman"/>
          <w:b/>
          <w:sz w:val="28"/>
          <w:szCs w:val="28"/>
          <w:lang w:eastAsia="ru-RU"/>
        </w:rPr>
        <w:t>1.2.</w:t>
      </w:r>
      <w:r>
        <w:rPr>
          <w:rFonts w:eastAsia="Times New Roman"/>
          <w:b/>
          <w:sz w:val="28"/>
          <w:szCs w:val="28"/>
          <w:lang w:eastAsia="ru-RU"/>
        </w:rPr>
        <w:t>5</w:t>
      </w:r>
      <w:r w:rsidRPr="0044764F">
        <w:rPr>
          <w:rFonts w:eastAsia="Times New Roman"/>
          <w:b/>
          <w:sz w:val="28"/>
          <w:szCs w:val="28"/>
          <w:lang w:eastAsia="ru-RU"/>
        </w:rPr>
        <w:t xml:space="preserve">.3. </w:t>
      </w:r>
      <w:r w:rsidRPr="0044764F">
        <w:rPr>
          <w:rFonts w:eastAsia="Times New Roman"/>
          <w:b/>
          <w:sz w:val="28"/>
          <w:szCs w:val="28"/>
          <w:highlight w:val="yellow"/>
          <w:lang w:eastAsia="ru-RU"/>
        </w:rPr>
        <w:t>Родной язык</w:t>
      </w:r>
      <w:r w:rsidRPr="0044764F">
        <w:rPr>
          <w:rFonts w:eastAsia="Times New Roman"/>
          <w:b/>
          <w:sz w:val="28"/>
          <w:szCs w:val="28"/>
          <w:lang w:eastAsia="ru-RU"/>
        </w:rPr>
        <w:t xml:space="preserve"> </w:t>
      </w:r>
    </w:p>
    <w:p w14:paraId="4FEA7B33" w14:textId="77777777" w:rsidR="0044764F" w:rsidRPr="0044764F" w:rsidRDefault="0044764F" w:rsidP="0044764F">
      <w:pPr>
        <w:widowControl w:val="0"/>
        <w:autoSpaceDE w:val="0"/>
        <w:autoSpaceDN w:val="0"/>
        <w:adjustRightInd w:val="0"/>
        <w:jc w:val="both"/>
        <w:rPr>
          <w:szCs w:val="24"/>
          <w:lang w:eastAsia="ru-RU"/>
        </w:rPr>
      </w:pPr>
    </w:p>
    <w:p w14:paraId="71853E13" w14:textId="77777777" w:rsidR="0044764F" w:rsidRPr="0044764F" w:rsidRDefault="0044764F" w:rsidP="0044764F">
      <w:pPr>
        <w:widowControl w:val="0"/>
        <w:autoSpaceDE w:val="0"/>
        <w:autoSpaceDN w:val="0"/>
        <w:adjustRightInd w:val="0"/>
        <w:jc w:val="both"/>
        <w:rPr>
          <w:szCs w:val="24"/>
          <w:lang w:eastAsia="ru-RU"/>
        </w:rPr>
      </w:pPr>
      <w:r w:rsidRPr="0044764F">
        <w:rPr>
          <w:szCs w:val="24"/>
          <w:lang w:eastAsia="ru-RU"/>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1FAB43FC" w14:textId="77777777" w:rsidR="0044764F" w:rsidRPr="0044764F" w:rsidRDefault="0044764F" w:rsidP="0044764F">
      <w:pPr>
        <w:widowControl w:val="0"/>
        <w:autoSpaceDE w:val="0"/>
        <w:autoSpaceDN w:val="0"/>
        <w:adjustRightInd w:val="0"/>
        <w:jc w:val="both"/>
        <w:rPr>
          <w:szCs w:val="24"/>
          <w:lang w:eastAsia="ru-RU"/>
        </w:rPr>
      </w:pPr>
      <w:r w:rsidRPr="0044764F">
        <w:rPr>
          <w:szCs w:val="24"/>
          <w:lang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085BCF60" w14:textId="77777777" w:rsidR="0044764F" w:rsidRPr="0044764F" w:rsidRDefault="0044764F" w:rsidP="0044764F">
      <w:pPr>
        <w:widowControl w:val="0"/>
        <w:autoSpaceDE w:val="0"/>
        <w:autoSpaceDN w:val="0"/>
        <w:adjustRightInd w:val="0"/>
        <w:jc w:val="both"/>
        <w:rPr>
          <w:szCs w:val="24"/>
          <w:lang w:eastAsia="ru-RU"/>
        </w:rPr>
      </w:pPr>
      <w:r w:rsidRPr="0044764F">
        <w:rPr>
          <w:szCs w:val="24"/>
          <w:lang w:eastAsia="ru-RU"/>
        </w:rPr>
        <w:t>3) использование коммуникативно-эстетических возможностей родного языка;</w:t>
      </w:r>
    </w:p>
    <w:p w14:paraId="452F4B86" w14:textId="77777777" w:rsidR="0044764F" w:rsidRPr="0044764F" w:rsidRDefault="0044764F" w:rsidP="0044764F">
      <w:pPr>
        <w:widowControl w:val="0"/>
        <w:autoSpaceDE w:val="0"/>
        <w:autoSpaceDN w:val="0"/>
        <w:adjustRightInd w:val="0"/>
        <w:jc w:val="both"/>
        <w:rPr>
          <w:szCs w:val="24"/>
          <w:lang w:eastAsia="ru-RU"/>
        </w:rPr>
      </w:pPr>
      <w:r w:rsidRPr="0044764F">
        <w:rPr>
          <w:szCs w:val="24"/>
          <w:lang w:eastAsia="ru-RU"/>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14:paraId="42712F9E" w14:textId="77777777" w:rsidR="0044764F" w:rsidRPr="0044764F" w:rsidRDefault="0044764F" w:rsidP="0044764F">
      <w:pPr>
        <w:widowControl w:val="0"/>
        <w:autoSpaceDE w:val="0"/>
        <w:autoSpaceDN w:val="0"/>
        <w:adjustRightInd w:val="0"/>
        <w:jc w:val="both"/>
        <w:rPr>
          <w:szCs w:val="24"/>
          <w:lang w:eastAsia="ru-RU"/>
        </w:rPr>
      </w:pPr>
      <w:r w:rsidRPr="0044764F">
        <w:rPr>
          <w:szCs w:val="24"/>
          <w:lang w:eastAsia="ru-RU"/>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14:paraId="0B3C955F" w14:textId="77777777" w:rsidR="0044764F" w:rsidRPr="0044764F" w:rsidRDefault="0044764F" w:rsidP="0044764F">
      <w:pPr>
        <w:widowControl w:val="0"/>
        <w:autoSpaceDE w:val="0"/>
        <w:autoSpaceDN w:val="0"/>
        <w:adjustRightInd w:val="0"/>
        <w:jc w:val="both"/>
        <w:rPr>
          <w:szCs w:val="24"/>
          <w:lang w:eastAsia="ru-RU"/>
        </w:rPr>
      </w:pPr>
      <w:r w:rsidRPr="0044764F">
        <w:rPr>
          <w:szCs w:val="24"/>
          <w:lang w:eastAsia="ru-RU"/>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14:paraId="2E3B103D" w14:textId="77777777" w:rsidR="0044764F" w:rsidRPr="0044764F" w:rsidRDefault="0044764F" w:rsidP="0044764F">
      <w:pPr>
        <w:widowControl w:val="0"/>
        <w:autoSpaceDE w:val="0"/>
        <w:autoSpaceDN w:val="0"/>
        <w:adjustRightInd w:val="0"/>
        <w:jc w:val="both"/>
        <w:rPr>
          <w:szCs w:val="24"/>
          <w:lang w:eastAsia="ru-RU"/>
        </w:rPr>
      </w:pPr>
      <w:r w:rsidRPr="0044764F">
        <w:rPr>
          <w:szCs w:val="24"/>
          <w:lang w:eastAsia="ru-RU"/>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2AEACCE0" w14:textId="77777777" w:rsidR="0044764F" w:rsidRPr="0044764F" w:rsidRDefault="0044764F" w:rsidP="0044764F">
      <w:pPr>
        <w:widowControl w:val="0"/>
        <w:autoSpaceDE w:val="0"/>
        <w:autoSpaceDN w:val="0"/>
        <w:adjustRightInd w:val="0"/>
        <w:jc w:val="both"/>
        <w:rPr>
          <w:szCs w:val="24"/>
          <w:lang w:eastAsia="ru-RU"/>
        </w:rPr>
      </w:pPr>
      <w:r w:rsidRPr="0044764F">
        <w:rPr>
          <w:szCs w:val="24"/>
          <w:lang w:eastAsia="ru-RU"/>
        </w:rPr>
        <w:t>8) формирование ответственности за языковую культуру как общечеловеческую ценность.</w:t>
      </w:r>
    </w:p>
    <w:p w14:paraId="0CC2899D" w14:textId="77777777" w:rsidR="0044764F" w:rsidRPr="0044764F" w:rsidRDefault="0044764F" w:rsidP="0044764F">
      <w:pPr>
        <w:widowControl w:val="0"/>
        <w:autoSpaceDE w:val="0"/>
        <w:autoSpaceDN w:val="0"/>
        <w:adjustRightInd w:val="0"/>
        <w:ind w:firstLine="0"/>
        <w:jc w:val="both"/>
        <w:rPr>
          <w:szCs w:val="24"/>
          <w:lang w:eastAsia="ru-RU"/>
        </w:rPr>
      </w:pPr>
    </w:p>
    <w:p w14:paraId="1E261684" w14:textId="77777777" w:rsidR="0044764F" w:rsidRPr="0044764F" w:rsidRDefault="0044764F" w:rsidP="0044764F">
      <w:pPr>
        <w:keepNext/>
        <w:keepLines/>
        <w:widowControl w:val="0"/>
        <w:autoSpaceDE w:val="0"/>
        <w:autoSpaceDN w:val="0"/>
        <w:adjustRightInd w:val="0"/>
        <w:spacing w:before="200"/>
        <w:ind w:firstLine="0"/>
        <w:outlineLvl w:val="3"/>
        <w:rPr>
          <w:rFonts w:eastAsia="Times New Roman"/>
          <w:b/>
          <w:sz w:val="28"/>
          <w:szCs w:val="28"/>
          <w:lang w:eastAsia="ru-RU"/>
        </w:rPr>
      </w:pPr>
      <w:r w:rsidRPr="0044764F">
        <w:rPr>
          <w:rFonts w:eastAsia="Times New Roman"/>
          <w:b/>
          <w:sz w:val="28"/>
          <w:szCs w:val="28"/>
          <w:lang w:eastAsia="ru-RU"/>
        </w:rPr>
        <w:t>1.2.</w:t>
      </w:r>
      <w:r>
        <w:rPr>
          <w:rFonts w:eastAsia="Times New Roman"/>
          <w:b/>
          <w:sz w:val="28"/>
          <w:szCs w:val="28"/>
          <w:lang w:eastAsia="ru-RU"/>
        </w:rPr>
        <w:t>5</w:t>
      </w:r>
      <w:r w:rsidRPr="0044764F">
        <w:rPr>
          <w:rFonts w:eastAsia="Times New Roman"/>
          <w:b/>
          <w:sz w:val="28"/>
          <w:szCs w:val="28"/>
          <w:lang w:eastAsia="ru-RU"/>
        </w:rPr>
        <w:t xml:space="preserve">.4. </w:t>
      </w:r>
      <w:r w:rsidRPr="0044764F">
        <w:rPr>
          <w:rFonts w:eastAsia="Times New Roman"/>
          <w:b/>
          <w:sz w:val="28"/>
          <w:szCs w:val="28"/>
          <w:highlight w:val="yellow"/>
          <w:lang w:eastAsia="ru-RU"/>
        </w:rPr>
        <w:t>Родная литература</w:t>
      </w:r>
    </w:p>
    <w:p w14:paraId="363A8E8F" w14:textId="77777777" w:rsidR="0044764F" w:rsidRPr="0044764F" w:rsidRDefault="0044764F" w:rsidP="0044764F">
      <w:pPr>
        <w:widowControl w:val="0"/>
        <w:autoSpaceDE w:val="0"/>
        <w:autoSpaceDN w:val="0"/>
        <w:adjustRightInd w:val="0"/>
        <w:ind w:firstLine="0"/>
        <w:jc w:val="both"/>
        <w:rPr>
          <w:szCs w:val="24"/>
          <w:lang w:eastAsia="ru-RU"/>
        </w:rPr>
      </w:pPr>
    </w:p>
    <w:p w14:paraId="7F7BDE29" w14:textId="77777777" w:rsidR="0044764F" w:rsidRPr="0044764F" w:rsidRDefault="0044764F" w:rsidP="0044764F">
      <w:pPr>
        <w:widowControl w:val="0"/>
        <w:autoSpaceDE w:val="0"/>
        <w:autoSpaceDN w:val="0"/>
        <w:adjustRightInd w:val="0"/>
        <w:jc w:val="both"/>
        <w:rPr>
          <w:szCs w:val="24"/>
          <w:lang w:eastAsia="ru-RU"/>
        </w:rPr>
      </w:pPr>
      <w:r w:rsidRPr="0044764F">
        <w:rPr>
          <w:szCs w:val="24"/>
          <w:lang w:eastAsia="ru-RU"/>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w:t>
      </w:r>
      <w:r w:rsidRPr="0044764F">
        <w:rPr>
          <w:szCs w:val="24"/>
          <w:lang w:eastAsia="ru-RU"/>
        </w:rPr>
        <w:lastRenderedPageBreak/>
        <w:t>в этом мире, гармонизации отношений человека и общества, многоаспектного диалога;</w:t>
      </w:r>
    </w:p>
    <w:p w14:paraId="4E06BF68" w14:textId="77777777" w:rsidR="0044764F" w:rsidRPr="0044764F" w:rsidRDefault="0044764F" w:rsidP="0044764F">
      <w:pPr>
        <w:widowControl w:val="0"/>
        <w:autoSpaceDE w:val="0"/>
        <w:autoSpaceDN w:val="0"/>
        <w:adjustRightInd w:val="0"/>
        <w:jc w:val="both"/>
        <w:rPr>
          <w:szCs w:val="24"/>
          <w:lang w:eastAsia="ru-RU"/>
        </w:rPr>
      </w:pPr>
      <w:r w:rsidRPr="0044764F">
        <w:rPr>
          <w:szCs w:val="24"/>
          <w:lang w:eastAsia="ru-RU"/>
        </w:rPr>
        <w:t>2) понимание родной литературы как одной из основных национально-культурных ценностей народа, как особого способа познания жизни;</w:t>
      </w:r>
    </w:p>
    <w:p w14:paraId="73E9E400" w14:textId="77777777" w:rsidR="0044764F" w:rsidRPr="0044764F" w:rsidRDefault="0044764F" w:rsidP="0044764F">
      <w:pPr>
        <w:widowControl w:val="0"/>
        <w:autoSpaceDE w:val="0"/>
        <w:autoSpaceDN w:val="0"/>
        <w:adjustRightInd w:val="0"/>
        <w:jc w:val="both"/>
        <w:rPr>
          <w:szCs w:val="24"/>
          <w:lang w:eastAsia="ru-RU"/>
        </w:rPr>
      </w:pPr>
      <w:r w:rsidRPr="0044764F">
        <w:rPr>
          <w:szCs w:val="24"/>
          <w:lang w:eastAsia="ru-RU"/>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6EDCD16D" w14:textId="77777777" w:rsidR="0044764F" w:rsidRPr="0044764F" w:rsidRDefault="0044764F" w:rsidP="0044764F">
      <w:pPr>
        <w:widowControl w:val="0"/>
        <w:autoSpaceDE w:val="0"/>
        <w:autoSpaceDN w:val="0"/>
        <w:adjustRightInd w:val="0"/>
        <w:jc w:val="both"/>
        <w:rPr>
          <w:szCs w:val="24"/>
          <w:lang w:eastAsia="ru-RU"/>
        </w:rPr>
      </w:pPr>
      <w:r w:rsidRPr="0044764F">
        <w:rPr>
          <w:szCs w:val="24"/>
          <w:lang w:eastAsia="ru-RU"/>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285B4580" w14:textId="77777777" w:rsidR="0044764F" w:rsidRPr="0044764F" w:rsidRDefault="0044764F" w:rsidP="0044764F">
      <w:pPr>
        <w:widowControl w:val="0"/>
        <w:autoSpaceDE w:val="0"/>
        <w:autoSpaceDN w:val="0"/>
        <w:adjustRightInd w:val="0"/>
        <w:jc w:val="both"/>
        <w:rPr>
          <w:szCs w:val="24"/>
          <w:lang w:eastAsia="ru-RU"/>
        </w:rPr>
      </w:pPr>
      <w:r w:rsidRPr="0044764F">
        <w:rPr>
          <w:szCs w:val="24"/>
          <w:lang w:eastAsia="ru-RU"/>
        </w:rPr>
        <w:t>5) развитие способности понимать литературные художественные произведения, отражающие разные этнокультурные традиции;</w:t>
      </w:r>
    </w:p>
    <w:p w14:paraId="5085FF90" w14:textId="77777777" w:rsidR="0044764F" w:rsidRPr="0044764F" w:rsidRDefault="0044764F" w:rsidP="0044764F">
      <w:pPr>
        <w:widowControl w:val="0"/>
        <w:autoSpaceDE w:val="0"/>
        <w:autoSpaceDN w:val="0"/>
        <w:adjustRightInd w:val="0"/>
        <w:jc w:val="both"/>
        <w:rPr>
          <w:szCs w:val="24"/>
          <w:lang w:eastAsia="ru-RU"/>
        </w:rPr>
      </w:pPr>
      <w:r w:rsidRPr="0044764F">
        <w:rPr>
          <w:szCs w:val="24"/>
          <w:lang w:eastAsia="ru-RU"/>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3FAA1CC4" w14:textId="77777777" w:rsidR="0044764F" w:rsidRPr="0044764F" w:rsidRDefault="0044764F" w:rsidP="0044764F">
      <w:pPr>
        <w:widowControl w:val="0"/>
        <w:autoSpaceDE w:val="0"/>
        <w:autoSpaceDN w:val="0"/>
        <w:adjustRightInd w:val="0"/>
        <w:jc w:val="both"/>
        <w:rPr>
          <w:i/>
          <w:szCs w:val="24"/>
          <w:lang w:eastAsia="ru-RU"/>
        </w:rPr>
      </w:pPr>
    </w:p>
    <w:p w14:paraId="7C1E62CA" w14:textId="77777777" w:rsidR="0044764F" w:rsidRPr="0044764F" w:rsidRDefault="0044764F" w:rsidP="0044764F">
      <w:pPr>
        <w:keepNext/>
        <w:keepLines/>
        <w:widowControl w:val="0"/>
        <w:autoSpaceDE w:val="0"/>
        <w:autoSpaceDN w:val="0"/>
        <w:adjustRightInd w:val="0"/>
        <w:spacing w:before="200"/>
        <w:ind w:firstLine="0"/>
        <w:outlineLvl w:val="3"/>
        <w:rPr>
          <w:rFonts w:eastAsia="Times New Roman"/>
          <w:b/>
          <w:bCs/>
          <w:iCs/>
          <w:sz w:val="28"/>
          <w:szCs w:val="28"/>
          <w:lang w:eastAsia="ru-RU"/>
        </w:rPr>
      </w:pPr>
      <w:r w:rsidRPr="0044764F">
        <w:rPr>
          <w:rFonts w:eastAsia="Times New Roman"/>
          <w:b/>
          <w:bCs/>
          <w:iCs/>
          <w:sz w:val="28"/>
          <w:szCs w:val="28"/>
          <w:lang w:eastAsia="ru-RU"/>
        </w:rPr>
        <w:t>1.2.</w:t>
      </w:r>
      <w:r>
        <w:rPr>
          <w:rFonts w:eastAsia="Times New Roman"/>
          <w:b/>
          <w:bCs/>
          <w:iCs/>
          <w:sz w:val="28"/>
          <w:szCs w:val="28"/>
          <w:lang w:eastAsia="ru-RU"/>
        </w:rPr>
        <w:t>5</w:t>
      </w:r>
      <w:r w:rsidRPr="0044764F">
        <w:rPr>
          <w:rFonts w:eastAsia="Times New Roman"/>
          <w:b/>
          <w:bCs/>
          <w:iCs/>
          <w:sz w:val="28"/>
          <w:szCs w:val="28"/>
          <w:lang w:eastAsia="ru-RU"/>
        </w:rPr>
        <w:t xml:space="preserve">.5. </w:t>
      </w:r>
      <w:r w:rsidRPr="0044764F">
        <w:rPr>
          <w:rFonts w:eastAsia="Times New Roman"/>
          <w:b/>
          <w:bCs/>
          <w:iCs/>
          <w:sz w:val="28"/>
          <w:szCs w:val="28"/>
          <w:highlight w:val="yellow"/>
          <w:lang w:eastAsia="ru-RU"/>
        </w:rPr>
        <w:t>Иностранный язык. Второй иностранный язык</w:t>
      </w:r>
    </w:p>
    <w:p w14:paraId="34C0EC8C" w14:textId="77777777" w:rsidR="0044764F" w:rsidRPr="0044764F" w:rsidRDefault="0044764F" w:rsidP="0044764F">
      <w:pPr>
        <w:widowControl w:val="0"/>
        <w:autoSpaceDE w:val="0"/>
        <w:autoSpaceDN w:val="0"/>
        <w:adjustRightInd w:val="0"/>
        <w:jc w:val="both"/>
        <w:rPr>
          <w:szCs w:val="24"/>
          <w:lang w:eastAsia="ru-RU"/>
        </w:rPr>
      </w:pPr>
    </w:p>
    <w:p w14:paraId="683F98CA" w14:textId="77777777" w:rsidR="0044764F" w:rsidRPr="0044764F" w:rsidRDefault="0044764F" w:rsidP="0044764F">
      <w:pPr>
        <w:widowControl w:val="0"/>
        <w:autoSpaceDE w:val="0"/>
        <w:autoSpaceDN w:val="0"/>
        <w:adjustRightInd w:val="0"/>
        <w:jc w:val="both"/>
        <w:rPr>
          <w:szCs w:val="24"/>
          <w:lang w:eastAsia="ru-RU"/>
        </w:rPr>
      </w:pPr>
      <w:r w:rsidRPr="0044764F">
        <w:rPr>
          <w:szCs w:val="24"/>
          <w:lang w:eastAsia="ru-RU"/>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14:paraId="6AD566BB" w14:textId="77777777" w:rsidR="0044764F" w:rsidRPr="0044764F" w:rsidRDefault="0044764F" w:rsidP="0044764F">
      <w:pPr>
        <w:widowControl w:val="0"/>
        <w:autoSpaceDE w:val="0"/>
        <w:autoSpaceDN w:val="0"/>
        <w:adjustRightInd w:val="0"/>
        <w:jc w:val="both"/>
        <w:rPr>
          <w:szCs w:val="24"/>
          <w:lang w:eastAsia="ru-RU"/>
        </w:rPr>
      </w:pPr>
      <w:r w:rsidRPr="0044764F">
        <w:rPr>
          <w:szCs w:val="24"/>
          <w:lang w:eastAsia="ru-RU"/>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14:paraId="17D2FC9C" w14:textId="77777777" w:rsidR="0044764F" w:rsidRPr="0044764F" w:rsidRDefault="0044764F" w:rsidP="0044764F">
      <w:pPr>
        <w:widowControl w:val="0"/>
        <w:autoSpaceDE w:val="0"/>
        <w:autoSpaceDN w:val="0"/>
        <w:adjustRightInd w:val="0"/>
        <w:jc w:val="both"/>
        <w:rPr>
          <w:szCs w:val="24"/>
          <w:lang w:eastAsia="ru-RU"/>
        </w:rPr>
      </w:pPr>
      <w:r w:rsidRPr="0044764F">
        <w:rPr>
          <w:szCs w:val="24"/>
          <w:lang w:eastAsia="ru-RU"/>
        </w:rPr>
        <w:t>3) достижение допорогового уровня иноязычной коммуникативной компетенции;</w:t>
      </w:r>
    </w:p>
    <w:p w14:paraId="1431BD13" w14:textId="77777777" w:rsidR="0044764F" w:rsidRDefault="0044764F" w:rsidP="0044764F">
      <w:pPr>
        <w:widowControl w:val="0"/>
        <w:autoSpaceDE w:val="0"/>
        <w:autoSpaceDN w:val="0"/>
        <w:adjustRightInd w:val="0"/>
        <w:jc w:val="both"/>
        <w:rPr>
          <w:szCs w:val="24"/>
          <w:lang w:eastAsia="ru-RU"/>
        </w:rPr>
      </w:pPr>
      <w:r w:rsidRPr="0044764F">
        <w:rPr>
          <w:szCs w:val="24"/>
          <w:lang w:eastAsia="ru-RU"/>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14:paraId="532F318E" w14:textId="77777777" w:rsidR="00520984" w:rsidRPr="00520984" w:rsidRDefault="00520984" w:rsidP="00520984">
      <w:pPr>
        <w:widowControl w:val="0"/>
        <w:autoSpaceDE w:val="0"/>
        <w:autoSpaceDN w:val="0"/>
        <w:adjustRightInd w:val="0"/>
        <w:jc w:val="both"/>
        <w:rPr>
          <w:b/>
          <w:szCs w:val="24"/>
          <w:lang w:eastAsia="ru-RU"/>
        </w:rPr>
      </w:pPr>
      <w:r w:rsidRPr="00520984">
        <w:rPr>
          <w:b/>
          <w:szCs w:val="24"/>
          <w:lang w:eastAsia="ru-RU"/>
        </w:rPr>
        <w:t>Английский язык</w:t>
      </w:r>
    </w:p>
    <w:p w14:paraId="548D0281"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Выпускниками основной школы будут достигнуты следующие предметные результаты:</w:t>
      </w:r>
    </w:p>
    <w:p w14:paraId="40A5FA9C"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 xml:space="preserve">А. </w:t>
      </w:r>
      <w:r w:rsidRPr="00520984">
        <w:rPr>
          <w:b/>
          <w:bCs/>
          <w:szCs w:val="24"/>
          <w:lang w:eastAsia="ru-RU"/>
        </w:rPr>
        <w:t xml:space="preserve">В коммуникативной сфере </w:t>
      </w:r>
      <w:r w:rsidRPr="00520984">
        <w:rPr>
          <w:szCs w:val="24"/>
          <w:lang w:eastAsia="ru-RU"/>
        </w:rPr>
        <w:t>(т.е. владение иностранным языком как средством межкультурного общения):</w:t>
      </w:r>
    </w:p>
    <w:p w14:paraId="3A8C1427" w14:textId="77777777" w:rsidR="00520984" w:rsidRPr="00520984" w:rsidRDefault="00520984" w:rsidP="00520984">
      <w:pPr>
        <w:widowControl w:val="0"/>
        <w:autoSpaceDE w:val="0"/>
        <w:autoSpaceDN w:val="0"/>
        <w:adjustRightInd w:val="0"/>
        <w:jc w:val="both"/>
        <w:rPr>
          <w:b/>
          <w:bCs/>
          <w:szCs w:val="24"/>
          <w:lang w:eastAsia="ru-RU"/>
        </w:rPr>
      </w:pPr>
      <w:r w:rsidRPr="00520984">
        <w:rPr>
          <w:b/>
          <w:bCs/>
          <w:szCs w:val="24"/>
          <w:lang w:eastAsia="ru-RU"/>
        </w:rPr>
        <w:t>Коммуникативные умения в основных видах речевойдеятельности</w:t>
      </w:r>
    </w:p>
    <w:p w14:paraId="2AEE0212" w14:textId="77777777" w:rsidR="00520984" w:rsidRPr="00520984" w:rsidRDefault="00520984" w:rsidP="00520984">
      <w:pPr>
        <w:widowControl w:val="0"/>
        <w:autoSpaceDE w:val="0"/>
        <w:autoSpaceDN w:val="0"/>
        <w:adjustRightInd w:val="0"/>
        <w:jc w:val="both"/>
        <w:rPr>
          <w:b/>
          <w:bCs/>
          <w:i/>
          <w:iCs/>
          <w:szCs w:val="24"/>
          <w:lang w:eastAsia="ru-RU"/>
        </w:rPr>
      </w:pPr>
      <w:r w:rsidRPr="00520984">
        <w:rPr>
          <w:b/>
          <w:bCs/>
          <w:i/>
          <w:iCs/>
          <w:szCs w:val="24"/>
          <w:lang w:eastAsia="ru-RU"/>
        </w:rPr>
        <w:t>Говорение</w:t>
      </w:r>
    </w:p>
    <w:p w14:paraId="07D24795"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вести диалог-расспрос, диалог этикетного характера, диалог – обмен мнениями, диалог – побуждение к действию, комбинированный диалог:</w:t>
      </w:r>
    </w:p>
    <w:p w14:paraId="2910C6D8"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начинать, поддерживать и заканчивать разговор;</w:t>
      </w:r>
    </w:p>
    <w:p w14:paraId="03A90A4A"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xml:space="preserve">– выражать основные речевые функции: поздравлять, высказывать пожелания, приносить извинение, выражать согласие/несогласие, делать комплимент, предлагать помощь, выяснять значение незнакомого слова, объяснять значение слова, вежливо переспрашивать, выражать сочувствие, давать совет, выражать благодарность, успокаивать/подбадривать кого-либо, переспрашивать собеседника, приглашать к совместному времяпрепровождению, соглашаться/не соглашаться на совместное времяпрепровождение, выяснять мнение собеседника, выражать </w:t>
      </w:r>
      <w:r w:rsidRPr="00520984">
        <w:rPr>
          <w:szCs w:val="24"/>
          <w:lang w:eastAsia="ru-RU"/>
        </w:rPr>
        <w:lastRenderedPageBreak/>
        <w:t>согласие/несогласие с мнением собеседника, выражать сомнение, выражать свое мнение и обосновывать его и т.д.;</w:t>
      </w:r>
    </w:p>
    <w:p w14:paraId="06FC66BE"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расспрашивать собеседника и отвечать на его вопросы;</w:t>
      </w:r>
    </w:p>
    <w:p w14:paraId="1BFE40CC"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переходить с позиции спрашивающего на позицию отвечающего и наоборот;</w:t>
      </w:r>
    </w:p>
    <w:p w14:paraId="04088750"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соблюдать правила речевого этикета;</w:t>
      </w:r>
    </w:p>
    <w:p w14:paraId="563BBA30"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использовать основные коммуникативные типы речи: описание, сообщение, рассказ, рассуждение:</w:t>
      </w:r>
    </w:p>
    <w:p w14:paraId="4C62B122"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кратко высказываться на заданную тему, используя изученный речевой материал в соответствии с поставленной коммуникативной задачей;</w:t>
      </w:r>
    </w:p>
    <w:p w14:paraId="01323C33"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делать сообщения на заданную тему на основе прочитанного/услышанного;</w:t>
      </w:r>
    </w:p>
    <w:p w14:paraId="7F3C11A4"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делать сообщения по результатам выполнения проектной работы;</w:t>
      </w:r>
    </w:p>
    <w:p w14:paraId="3E7DCBB9"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говорить в нормальном темпе;</w:t>
      </w:r>
    </w:p>
    <w:p w14:paraId="7AFD430F"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говорить логично и связно;</w:t>
      </w:r>
    </w:p>
    <w:p w14:paraId="610281E5"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говорить выразительно (соблюдать синтагматичность речи,</w:t>
      </w:r>
    </w:p>
    <w:p w14:paraId="383E1A50"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логическое ударение, правильную интонацию).</w:t>
      </w:r>
    </w:p>
    <w:p w14:paraId="41844D06" w14:textId="77777777" w:rsidR="00520984" w:rsidRPr="00520984" w:rsidRDefault="00520984" w:rsidP="00520984">
      <w:pPr>
        <w:widowControl w:val="0"/>
        <w:autoSpaceDE w:val="0"/>
        <w:autoSpaceDN w:val="0"/>
        <w:adjustRightInd w:val="0"/>
        <w:jc w:val="both"/>
        <w:rPr>
          <w:b/>
          <w:bCs/>
          <w:i/>
          <w:iCs/>
          <w:szCs w:val="24"/>
          <w:lang w:eastAsia="ru-RU"/>
        </w:rPr>
      </w:pPr>
      <w:r w:rsidRPr="00520984">
        <w:rPr>
          <w:b/>
          <w:bCs/>
          <w:i/>
          <w:iCs/>
          <w:szCs w:val="24"/>
          <w:lang w:eastAsia="ru-RU"/>
        </w:rPr>
        <w:t>Аудирование</w:t>
      </w:r>
    </w:p>
    <w:p w14:paraId="0B8BB07B"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уметь понимать звучащую речь с различной глубиной, точностью и полнотой восприятия информации:</w:t>
      </w:r>
    </w:p>
    <w:p w14:paraId="08FE153C"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полностью понимать речь учителя и одноклассников, а также несложные аутентичные аудио- и видеотексты, построенные на изученном речевом материале (полное понимание прослушенного);</w:t>
      </w:r>
    </w:p>
    <w:p w14:paraId="16815B44"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понимать основное содержание несложных аутентичных аудио- и видеотекстов, содержащих небольшое количество незнакомых слов, используя контекстуальную, языковую, иллюстративную и другие виды догадки (понимание основного содержания);</w:t>
      </w:r>
    </w:p>
    <w:p w14:paraId="7B970994"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выборочно понимать прагматические аутентичные аудио- и видеотексты, выделяя значимую (нужную) информацию, не обращая при этом внимание на незнакомые слова, не мешающие решению коммуникативной задачи (понимание необходимой / конкретной информации);</w:t>
      </w:r>
    </w:p>
    <w:p w14:paraId="6C5776B6"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соотносить содержание услышанного с личным опытом;</w:t>
      </w:r>
    </w:p>
    <w:p w14:paraId="72721F5F"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делать выводы по содержанию услышанного;</w:t>
      </w:r>
    </w:p>
    <w:p w14:paraId="1F2A7813"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выражать собственное мнение по поводу услышанного.</w:t>
      </w:r>
    </w:p>
    <w:p w14:paraId="3B4D2E6B" w14:textId="77777777" w:rsidR="00520984" w:rsidRPr="00520984" w:rsidRDefault="00520984" w:rsidP="00520984">
      <w:pPr>
        <w:widowControl w:val="0"/>
        <w:autoSpaceDE w:val="0"/>
        <w:autoSpaceDN w:val="0"/>
        <w:adjustRightInd w:val="0"/>
        <w:jc w:val="both"/>
        <w:rPr>
          <w:b/>
          <w:bCs/>
          <w:i/>
          <w:iCs/>
          <w:szCs w:val="24"/>
          <w:lang w:eastAsia="ru-RU"/>
        </w:rPr>
      </w:pPr>
      <w:r w:rsidRPr="00520984">
        <w:rPr>
          <w:b/>
          <w:bCs/>
          <w:i/>
          <w:iCs/>
          <w:szCs w:val="24"/>
          <w:lang w:eastAsia="ru-RU"/>
        </w:rPr>
        <w:t>Чтение</w:t>
      </w:r>
    </w:p>
    <w:p w14:paraId="1AFA9D95"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уметь самостоятельно выбирать адекватную стратегию чтения в соответствии с коммуникативной задачей и типом текста:</w:t>
      </w:r>
    </w:p>
    <w:p w14:paraId="1B7C2763"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читать с целью понимания основного содержания (уметь игнорировать незнакомые слова, не мешающие пониманию основного содержания текста; прогнозировать содержание текста по вербальным опорам (заголовкам) и иллюстративным опорам; предвосхищать содержание внутри текста; определять основную идею/мысль текста; выявлять главные факты в тексте, не обращая внимания на второстепенные; распознавать тексты различных жанров (прагматические, публицистические, научно- популярные и художественные) и типов (статья, рассказ, реклама и т. д.);</w:t>
      </w:r>
    </w:p>
    <w:p w14:paraId="04FFB4AB"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читать с целью извлечения конкретной (запрашиваемой или интересующей) информации (уметь использовать соответствующие ориентиры (заглавные буквы, цифры и т. д.) для поиска запрашиваемой или интересующей информации);</w:t>
      </w:r>
    </w:p>
    <w:p w14:paraId="60C2C455"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xml:space="preserve"> читать с целью полного понимания содержания на уровне значения: (уметь догадываться о значении незнакомых слов по знакомым словообразовательным элементам (приставки, суффиксы, составляющие элементы сложных слов), аналогии с родным языком, конверсии, по наличию смысловых связей в контексте, иллюстративной наглядности; понимать внутреннюю организацию текста и определять: главное предложение в абзаце (тексте) и предложения, подчинённые главному предложению; хронологический/логический порядок событий в тексте; причинно- следственные и другие смысловые связи текста с помощью лексических и грамматических средств (местоимений, слов-заместителей, союзов, союзных слов); пользоваться </w:t>
      </w:r>
      <w:r w:rsidRPr="00520984">
        <w:rPr>
          <w:szCs w:val="24"/>
          <w:lang w:eastAsia="ru-RU"/>
        </w:rPr>
        <w:lastRenderedPageBreak/>
        <w:t>справочными материалами (англо-русским словарём, лингвострановедческим справочником) с применением знания алфавита и транскрипции; предвосхищать элементы знакомых грамматических структур);</w:t>
      </w:r>
    </w:p>
    <w:p w14:paraId="2AF2E445"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читать с целью полного понимания на уровне смысла и критического осмысления содержания (определять главную идею текста, не выраженную эксплицитно; отличать факты от мнений и др.);</w:t>
      </w:r>
    </w:p>
    <w:p w14:paraId="432BFA6A"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интерпретировать информацию, представленную в графиках, таблицах, иллюстрациях и т. д.;</w:t>
      </w:r>
    </w:p>
    <w:p w14:paraId="09329C10"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извлекать культурологические сведения из аутентичных текстов;</w:t>
      </w:r>
    </w:p>
    <w:p w14:paraId="7599C656"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делать выборочный перевод с английского языка на русский;</w:t>
      </w:r>
    </w:p>
    <w:p w14:paraId="275AB7BF"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соотносить полученную информацию с личным опытом, оценивать ее и выражать свое мнение по поводу прочитанного.</w:t>
      </w:r>
    </w:p>
    <w:p w14:paraId="5E47E071" w14:textId="77777777" w:rsidR="00520984" w:rsidRPr="00520984" w:rsidRDefault="00520984" w:rsidP="00520984">
      <w:pPr>
        <w:widowControl w:val="0"/>
        <w:autoSpaceDE w:val="0"/>
        <w:autoSpaceDN w:val="0"/>
        <w:adjustRightInd w:val="0"/>
        <w:jc w:val="both"/>
        <w:rPr>
          <w:b/>
          <w:bCs/>
          <w:i/>
          <w:iCs/>
          <w:szCs w:val="24"/>
          <w:lang w:eastAsia="ru-RU"/>
        </w:rPr>
      </w:pPr>
      <w:r w:rsidRPr="00520984">
        <w:rPr>
          <w:b/>
          <w:bCs/>
          <w:i/>
          <w:iCs/>
          <w:szCs w:val="24"/>
          <w:lang w:eastAsia="ru-RU"/>
        </w:rPr>
        <w:t>Письмо</w:t>
      </w:r>
    </w:p>
    <w:p w14:paraId="067A48E3"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заполнять анкету, формуляр (сообщать о себе основные сведения: имя, фамилия, возраст, гражданство, адрес и т.д.);</w:t>
      </w:r>
    </w:p>
    <w:p w14:paraId="1C4AED48"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писать открытки этикетного характера с опорой на образец с употреблением формул речевого этикета и адекватного стиля изложения, принятых в англоязычных странах;</w:t>
      </w:r>
    </w:p>
    <w:p w14:paraId="017D9B35"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составлять план, тезисы устного и письменного сообщения, кратко излагать результаты проектной деятельности;</w:t>
      </w:r>
    </w:p>
    <w:p w14:paraId="4AB7EEA2"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писать электронные (интернет-) сообщения;</w:t>
      </w:r>
    </w:p>
    <w:p w14:paraId="0D4AA767"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делать записи (выписки из текста);</w:t>
      </w:r>
    </w:p>
    <w:p w14:paraId="0404E49A"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фиксировать устные высказывания в письменной форме;</w:t>
      </w:r>
    </w:p>
    <w:p w14:paraId="4AC294AD"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заполнять таблицы, делая выписки из текста;</w:t>
      </w:r>
    </w:p>
    <w:p w14:paraId="25CE9B8C"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кратко излагать собственную точку зрения (в т.ч. по поводу прочитанного или услышанного);</w:t>
      </w:r>
    </w:p>
    <w:p w14:paraId="02321684"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использовать адекватный стиль изложения (формальный / неформальный).</w:t>
      </w:r>
    </w:p>
    <w:p w14:paraId="56967276" w14:textId="77777777" w:rsidR="00520984" w:rsidRPr="00520984" w:rsidRDefault="00520984" w:rsidP="00520984">
      <w:pPr>
        <w:widowControl w:val="0"/>
        <w:autoSpaceDE w:val="0"/>
        <w:autoSpaceDN w:val="0"/>
        <w:adjustRightInd w:val="0"/>
        <w:jc w:val="both"/>
        <w:rPr>
          <w:b/>
          <w:bCs/>
          <w:szCs w:val="24"/>
          <w:lang w:eastAsia="ru-RU"/>
        </w:rPr>
      </w:pPr>
      <w:r w:rsidRPr="00520984">
        <w:rPr>
          <w:b/>
          <w:bCs/>
          <w:szCs w:val="24"/>
          <w:lang w:eastAsia="ru-RU"/>
        </w:rPr>
        <w:t>Языковые средства и навыки пользования ими</w:t>
      </w:r>
    </w:p>
    <w:p w14:paraId="64B1EEA9" w14:textId="77777777" w:rsidR="00520984" w:rsidRPr="00520984" w:rsidRDefault="00520984" w:rsidP="00520984">
      <w:pPr>
        <w:widowControl w:val="0"/>
        <w:autoSpaceDE w:val="0"/>
        <w:autoSpaceDN w:val="0"/>
        <w:adjustRightInd w:val="0"/>
        <w:jc w:val="both"/>
        <w:rPr>
          <w:b/>
          <w:bCs/>
          <w:i/>
          <w:iCs/>
          <w:szCs w:val="24"/>
          <w:lang w:eastAsia="ru-RU"/>
        </w:rPr>
      </w:pPr>
      <w:r w:rsidRPr="00520984">
        <w:rPr>
          <w:b/>
          <w:bCs/>
          <w:i/>
          <w:iCs/>
          <w:szCs w:val="24"/>
          <w:lang w:eastAsia="ru-RU"/>
        </w:rPr>
        <w:t>Графика, орфография</w:t>
      </w:r>
    </w:p>
    <w:p w14:paraId="191DB96A"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xml:space="preserve">  соотносить графический образ слова с его звуковым образом;</w:t>
      </w:r>
    </w:p>
    <w:p w14:paraId="245EE031"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распознавать слова, записанные разными шрифтами;</w:t>
      </w:r>
    </w:p>
    <w:p w14:paraId="66CB729E"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сравнивать и анализировать буквы, буквосочетания и соответствующие транскрипционные знаки;</w:t>
      </w:r>
    </w:p>
    <w:p w14:paraId="25F907CB"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соблюдать основные правила орфографии и пунктуации;</w:t>
      </w:r>
    </w:p>
    <w:p w14:paraId="5DACBBE7"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использовать словарь для уточнения написания слова;</w:t>
      </w:r>
    </w:p>
    <w:p w14:paraId="46B17FDC"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оформлять письменные и творческие проекты в соответствии с</w:t>
      </w:r>
    </w:p>
    <w:p w14:paraId="2282E6D4"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правилами орфографии и пунктуации.</w:t>
      </w:r>
    </w:p>
    <w:p w14:paraId="12DE0692" w14:textId="77777777" w:rsidR="00520984" w:rsidRPr="00520984" w:rsidRDefault="00520984" w:rsidP="00520984">
      <w:pPr>
        <w:widowControl w:val="0"/>
        <w:autoSpaceDE w:val="0"/>
        <w:autoSpaceDN w:val="0"/>
        <w:adjustRightInd w:val="0"/>
        <w:jc w:val="both"/>
        <w:rPr>
          <w:b/>
          <w:bCs/>
          <w:i/>
          <w:iCs/>
          <w:szCs w:val="24"/>
          <w:lang w:eastAsia="ru-RU"/>
        </w:rPr>
      </w:pPr>
      <w:r w:rsidRPr="00520984">
        <w:rPr>
          <w:b/>
          <w:bCs/>
          <w:i/>
          <w:iCs/>
          <w:szCs w:val="24"/>
          <w:lang w:eastAsia="ru-RU"/>
        </w:rPr>
        <w:t>Фонетическая сторона речи</w:t>
      </w:r>
    </w:p>
    <w:p w14:paraId="6AAEC150"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различать коммуникативный тип предложения по его интонации;</w:t>
      </w:r>
    </w:p>
    <w:p w14:paraId="4D3B15B2"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понимать и использовать логическое ударение во фразе, предложении;</w:t>
      </w:r>
    </w:p>
    <w:p w14:paraId="6EBC1C43"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правильно произносить предложения с точки зрения их ритмико- интонационных особенностей: повествовательное (утвердительное и отрицательное), вопросительное (общий, специальный, альтернативный и разделительный вопросы), побудительное, восклицательное предложения;</w:t>
      </w:r>
    </w:p>
    <w:p w14:paraId="419524EF"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правильно произносить предложения с однородными членами (соблюдая интонацию перечисления);</w:t>
      </w:r>
    </w:p>
    <w:p w14:paraId="11B6C290"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правильно произносить сложносочиненные и сложноподчиненные предложения с точки зрения их ритмико- интонационных особенностей;</w:t>
      </w:r>
    </w:p>
    <w:p w14:paraId="2B52CAB5" w14:textId="77777777" w:rsidR="00520984" w:rsidRPr="00520984" w:rsidRDefault="00520984" w:rsidP="00520984">
      <w:pPr>
        <w:widowControl w:val="0"/>
        <w:autoSpaceDE w:val="0"/>
        <w:autoSpaceDN w:val="0"/>
        <w:adjustRightInd w:val="0"/>
        <w:jc w:val="both"/>
        <w:rPr>
          <w:b/>
          <w:bCs/>
          <w:i/>
          <w:iCs/>
          <w:szCs w:val="24"/>
          <w:lang w:eastAsia="ru-RU"/>
        </w:rPr>
      </w:pPr>
      <w:r w:rsidRPr="00520984">
        <w:rPr>
          <w:b/>
          <w:bCs/>
          <w:i/>
          <w:iCs/>
          <w:szCs w:val="24"/>
          <w:lang w:eastAsia="ru-RU"/>
        </w:rPr>
        <w:t>Лексическая сторона речи</w:t>
      </w:r>
    </w:p>
    <w:p w14:paraId="223744AB"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распознавать и употреблять в речи в соответствии с коммуникативной задачей основные значения изученных лексических единиц (слов, словосочетаний, реплик-клише речевого этикета) в ситуациях общения в пределах тематики основной общеобразовательной школы;</w:t>
      </w:r>
    </w:p>
    <w:p w14:paraId="3D520F77"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xml:space="preserve"> знать и уметь использовать основные способы словообразования (аффиксация, </w:t>
      </w:r>
      <w:r w:rsidRPr="00520984">
        <w:rPr>
          <w:szCs w:val="24"/>
          <w:lang w:eastAsia="ru-RU"/>
        </w:rPr>
        <w:lastRenderedPageBreak/>
        <w:t>словосложение, конверсия);</w:t>
      </w:r>
    </w:p>
    <w:p w14:paraId="10281CAE"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выбирать значение многозначных слов в соответствии с контекстом;</w:t>
      </w:r>
    </w:p>
    <w:p w14:paraId="6DE0E785"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понимать и использовать явления синонимии / антонимии и лексической сочетаемости.</w:t>
      </w:r>
    </w:p>
    <w:p w14:paraId="681ECEE0" w14:textId="77777777" w:rsidR="00520984" w:rsidRPr="00520984" w:rsidRDefault="00520984" w:rsidP="00520984">
      <w:pPr>
        <w:widowControl w:val="0"/>
        <w:autoSpaceDE w:val="0"/>
        <w:autoSpaceDN w:val="0"/>
        <w:adjustRightInd w:val="0"/>
        <w:jc w:val="both"/>
        <w:rPr>
          <w:b/>
          <w:bCs/>
          <w:i/>
          <w:iCs/>
          <w:szCs w:val="24"/>
          <w:lang w:eastAsia="ru-RU"/>
        </w:rPr>
      </w:pPr>
      <w:r w:rsidRPr="00520984">
        <w:rPr>
          <w:b/>
          <w:bCs/>
          <w:i/>
          <w:iCs/>
          <w:szCs w:val="24"/>
          <w:lang w:eastAsia="ru-RU"/>
        </w:rPr>
        <w:t>Грамматическая сторона речи</w:t>
      </w:r>
    </w:p>
    <w:p w14:paraId="00F3676E"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знать функциональные и формальные особенности изученных грамматических явлений (видо-временных форм личных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14:paraId="14D3AAB3"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уметь распознавать, понимать и использовать в речи основные морфологические формы и синтаксические конструкции английского языка</w:t>
      </w:r>
    </w:p>
    <w:p w14:paraId="1748504D"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(см. раздел «Содержание курса. Грамматические навыки»).</w:t>
      </w:r>
    </w:p>
    <w:p w14:paraId="4C3D4C96" w14:textId="77777777" w:rsidR="00520984" w:rsidRPr="00520984" w:rsidRDefault="00520984" w:rsidP="00520984">
      <w:pPr>
        <w:widowControl w:val="0"/>
        <w:autoSpaceDE w:val="0"/>
        <w:autoSpaceDN w:val="0"/>
        <w:adjustRightInd w:val="0"/>
        <w:jc w:val="both"/>
        <w:rPr>
          <w:b/>
          <w:bCs/>
          <w:szCs w:val="24"/>
          <w:lang w:eastAsia="ru-RU"/>
        </w:rPr>
      </w:pPr>
      <w:r w:rsidRPr="00520984">
        <w:rPr>
          <w:b/>
          <w:bCs/>
          <w:szCs w:val="24"/>
          <w:lang w:eastAsia="ru-RU"/>
        </w:rPr>
        <w:t>Cоциокультурные знания, навыки, умения</w:t>
      </w:r>
    </w:p>
    <w:p w14:paraId="66AFF7EF"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знание национально-культурных особенностей речевого и неречевого поведения в англоязычных странах в сравнении с нормами, принятыми в родной стране; умение использовать социокультурные знания в различных ситуациях формального и неформального межличностного и межкультурного общения;</w:t>
      </w:r>
    </w:p>
    <w:p w14:paraId="07C78177"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представление о ценностях материальной и духовной культуры, которые широко известны и являются предметом национальной гордости в странах изучаемого языка и в родной стране (всемирно известных достопримечательностях, художественных произведениях, произведениях искусства, выдающихся людях и их вкладе в мировую науку и культуру);</w:t>
      </w:r>
    </w:p>
    <w:p w14:paraId="0BBE6C74"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представление о сходстве и различиях в традициях, обычаях своей страны и англоязычных стран;</w:t>
      </w:r>
    </w:p>
    <w:p w14:paraId="235356CA"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представление об особенностях образа жизни зарубежных сверстников;</w:t>
      </w:r>
    </w:p>
    <w:p w14:paraId="4F354325"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14:paraId="495DD262"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умение ориентироваться в основных реалиях культуры англоязычных стран, знание употребительной фоновой лексики, некоторых распространенных образцов фольклора (скороговорки, пословицы, поговорки);</w:t>
      </w:r>
    </w:p>
    <w:p w14:paraId="2F5CE1AE"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знакомство с образцами художественной, публицистической и научно-популярной литературы;</w:t>
      </w:r>
    </w:p>
    <w:p w14:paraId="194A8F27"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умение сопоставлять, находить сходства и отличия в культуре стран изучаемого языка и родной культуре;</w:t>
      </w:r>
    </w:p>
    <w:p w14:paraId="5C6294D2"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готовность и умение представлять родную культуру на английском языке, опровергать стереотипы о своей стране.</w:t>
      </w:r>
    </w:p>
    <w:p w14:paraId="4CF42B55"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xml:space="preserve">Компенсаторные умения - </w:t>
      </w:r>
      <w:r w:rsidRPr="00520984">
        <w:rPr>
          <w:szCs w:val="24"/>
          <w:lang w:eastAsia="ru-RU"/>
        </w:rPr>
        <w:t>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14:paraId="4E2F3D0F"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Б</w:t>
      </w:r>
      <w:r w:rsidRPr="00520984">
        <w:rPr>
          <w:szCs w:val="24"/>
          <w:lang w:eastAsia="ru-RU"/>
        </w:rPr>
        <w:t xml:space="preserve">. </w:t>
      </w:r>
      <w:r w:rsidRPr="00520984">
        <w:rPr>
          <w:b/>
          <w:bCs/>
          <w:szCs w:val="24"/>
          <w:lang w:eastAsia="ru-RU"/>
        </w:rPr>
        <w:t xml:space="preserve">В познавательной сфере </w:t>
      </w:r>
      <w:r w:rsidRPr="00520984">
        <w:rPr>
          <w:szCs w:val="24"/>
          <w:lang w:eastAsia="ru-RU"/>
        </w:rPr>
        <w:t>(владение познавательными учебными умениями):</w:t>
      </w:r>
    </w:p>
    <w:p w14:paraId="054658D8"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умение сравнивать языковые явления родного и иностранного языков на уровне отдельных грамматических явлений, слов, словосочетаний, предложений;</w:t>
      </w:r>
    </w:p>
    <w:p w14:paraId="76CB1BA0"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владение приемами работы с текстом: умение пользоваться определенной стратегией чтения / аудирования в зависимости от коммуникативной задачи (читать / слушать текст с разной глубиной понимания);</w:t>
      </w:r>
    </w:p>
    <w:p w14:paraId="68EFBC10"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умение действовать по образцу / аналогии, использовать различные виды опор (вербальные, изобразительные, содержательные, смысловые и др.) при выполнении упражнений и составлении собственных высказываний в пределах тематики основной школы;</w:t>
      </w:r>
    </w:p>
    <w:p w14:paraId="500EA43A"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готовность и умение осуществлять индивидуальную и совместную проектную работу;</w:t>
      </w:r>
    </w:p>
    <w:p w14:paraId="5CBF2CEB"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14:paraId="2D2B2A22"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xml:space="preserve"> владение способами и приемами дальнейшего самостоятельного изучения иностранных </w:t>
      </w:r>
      <w:r w:rsidRPr="00520984">
        <w:rPr>
          <w:szCs w:val="24"/>
          <w:lang w:eastAsia="ru-RU"/>
        </w:rPr>
        <w:lastRenderedPageBreak/>
        <w:t>языков.</w:t>
      </w:r>
    </w:p>
    <w:p w14:paraId="6BFC305E"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В</w:t>
      </w:r>
      <w:r w:rsidRPr="00520984">
        <w:rPr>
          <w:b/>
          <w:bCs/>
          <w:szCs w:val="24"/>
          <w:lang w:eastAsia="ru-RU"/>
        </w:rPr>
        <w:t>. В ценностно-ориентационной сфере</w:t>
      </w:r>
      <w:r w:rsidRPr="00520984">
        <w:rPr>
          <w:szCs w:val="24"/>
          <w:lang w:eastAsia="ru-RU"/>
        </w:rPr>
        <w:t>:</w:t>
      </w:r>
    </w:p>
    <w:p w14:paraId="44D87411"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осознание места и роли родного и иностранных языков в целостном полиязычном, поликультурном мире, осознание иностранного языка как средства общения, познания, самореализации и социальной адаптации;</w:t>
      </w:r>
    </w:p>
    <w:p w14:paraId="3EE99BFF"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представление о языке как средстве выражения чувств, эмоций, основе культуры мышления;</w:t>
      </w:r>
    </w:p>
    <w:p w14:paraId="23126E17"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14:paraId="151623C7"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14:paraId="0D673E58"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представления о моральных нормах и правилах нравственного поведения; убежденность в приоритете общечеловеческих ценностей;</w:t>
      </w:r>
    </w:p>
    <w:p w14:paraId="4CCF8086"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стремление к адекватным способам выражения эмоций и чувств;</w:t>
      </w:r>
    </w:p>
    <w:p w14:paraId="4F826441"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уважительное отношение к старшим, доброжелательное отношение к младшим;</w:t>
      </w:r>
    </w:p>
    <w:p w14:paraId="584CE7B4"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эмоционально-нравственная отзывчивость (готовность помочь), понимание и сопереживание чувствам других людей;</w:t>
      </w:r>
    </w:p>
    <w:p w14:paraId="1961D948"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стремление иметь собственное мнение; принимать собственные</w:t>
      </w:r>
    </w:p>
    <w:p w14:paraId="59D9606B"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решения;</w:t>
      </w:r>
    </w:p>
    <w:p w14:paraId="0354CABB"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Г</w:t>
      </w:r>
      <w:r w:rsidRPr="00520984">
        <w:rPr>
          <w:b/>
          <w:bCs/>
          <w:szCs w:val="24"/>
          <w:lang w:eastAsia="ru-RU"/>
        </w:rPr>
        <w:t>. В эстетической сфере</w:t>
      </w:r>
      <w:r w:rsidRPr="00520984">
        <w:rPr>
          <w:szCs w:val="24"/>
          <w:lang w:eastAsia="ru-RU"/>
        </w:rPr>
        <w:t>:</w:t>
      </w:r>
    </w:p>
    <w:p w14:paraId="66F223F3"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представление об эстетических идеалах и ценностях;</w:t>
      </w:r>
    </w:p>
    <w:p w14:paraId="725A0E13"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стремление к знакомству с образцами художественного творчества на иностранном языке и средствами иностранного языка;</w:t>
      </w:r>
    </w:p>
    <w:p w14:paraId="03DAD5DC"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развитие чувства прекрасного в процессе обсуждения современных тенденций в живописи, музыке, литературе;</w:t>
      </w:r>
    </w:p>
    <w:p w14:paraId="7D4AFC36"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владение элементарными средствами выражения чувств и эмоций на иностранном языке;</w:t>
      </w:r>
    </w:p>
    <w:p w14:paraId="40BA92A9"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умение видеть красоту в окружающем мире; в труде, творчестве, поведении и поступках людей.</w:t>
      </w:r>
    </w:p>
    <w:p w14:paraId="50993EBA"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 xml:space="preserve">Д. </w:t>
      </w:r>
      <w:r w:rsidRPr="00520984">
        <w:rPr>
          <w:b/>
          <w:bCs/>
          <w:szCs w:val="24"/>
          <w:lang w:eastAsia="ru-RU"/>
        </w:rPr>
        <w:t>В трудовой сфере</w:t>
      </w:r>
      <w:r w:rsidRPr="00520984">
        <w:rPr>
          <w:szCs w:val="24"/>
          <w:lang w:eastAsia="ru-RU"/>
        </w:rPr>
        <w:t>:</w:t>
      </w:r>
    </w:p>
    <w:p w14:paraId="22083D8A"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ценностное отношение к учебе как виду творческой деятельности;</w:t>
      </w:r>
    </w:p>
    <w:p w14:paraId="312D940D"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навыки коллективной учебной деятельности (умение</w:t>
      </w:r>
    </w:p>
    <w:p w14:paraId="3C95840D"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сотрудничать: планировать и реализовывать совместную деятельность, как в позиции лидера, так и в позиции рядового участника);</w:t>
      </w:r>
    </w:p>
    <w:p w14:paraId="4EF7AB95"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умение нести индивидуальную ответственность за выполнение задания; за совместную работу;</w:t>
      </w:r>
    </w:p>
    <w:p w14:paraId="0E7E4A33"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умение рационально планировать свой учебный труд;</w:t>
      </w:r>
    </w:p>
    <w:p w14:paraId="1DF13C8E"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умение работать в соответствии с намеченным планом.</w:t>
      </w:r>
    </w:p>
    <w:p w14:paraId="4AACC5A3"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 xml:space="preserve">Е. </w:t>
      </w:r>
      <w:r w:rsidRPr="00520984">
        <w:rPr>
          <w:b/>
          <w:bCs/>
          <w:szCs w:val="24"/>
          <w:lang w:eastAsia="ru-RU"/>
        </w:rPr>
        <w:t>В физической сфере</w:t>
      </w:r>
      <w:r w:rsidRPr="00520984">
        <w:rPr>
          <w:szCs w:val="24"/>
          <w:lang w:eastAsia="ru-RU"/>
        </w:rPr>
        <w:t>:</w:t>
      </w:r>
    </w:p>
    <w:p w14:paraId="6126E4F1"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ценностное отношение к здоровью и здоровому образу жизни:</w:t>
      </w:r>
    </w:p>
    <w:p w14:paraId="2C29CC84"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потребность в здоровом образе жизни (режим труда и отдыха, питание, спорт, фитнес);</w:t>
      </w:r>
    </w:p>
    <w:p w14:paraId="5A97AB0F"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знание и выполнение санитарно-гигиенических правил, соблюдении здоровьесберегающего режима дня;</w:t>
      </w:r>
    </w:p>
    <w:p w14:paraId="078A46C1"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стремление не совершать поступки, угрожающие собственному здоровью и безопасности.</w:t>
      </w:r>
    </w:p>
    <w:p w14:paraId="5EC90798" w14:textId="77777777" w:rsidR="00520984" w:rsidRPr="00520984" w:rsidRDefault="00520984" w:rsidP="00520984">
      <w:pPr>
        <w:widowControl w:val="0"/>
        <w:autoSpaceDE w:val="0"/>
        <w:autoSpaceDN w:val="0"/>
        <w:adjustRightInd w:val="0"/>
        <w:jc w:val="both"/>
        <w:rPr>
          <w:szCs w:val="24"/>
          <w:lang w:eastAsia="ru-RU"/>
        </w:rPr>
      </w:pPr>
    </w:p>
    <w:p w14:paraId="613535DF" w14:textId="77777777" w:rsidR="00520984" w:rsidRPr="00520984" w:rsidRDefault="00520984" w:rsidP="00520984">
      <w:pPr>
        <w:widowControl w:val="0"/>
        <w:autoSpaceDE w:val="0"/>
        <w:autoSpaceDN w:val="0"/>
        <w:adjustRightInd w:val="0"/>
        <w:jc w:val="both"/>
        <w:rPr>
          <w:bCs/>
          <w:iCs/>
          <w:szCs w:val="24"/>
          <w:lang w:eastAsia="ru-RU"/>
        </w:rPr>
      </w:pPr>
      <w:bookmarkStart w:id="41" w:name="_Toc409691631"/>
      <w:bookmarkStart w:id="42" w:name="_Toc410653956"/>
      <w:bookmarkStart w:id="43" w:name="_Toc414553138"/>
      <w:r w:rsidRPr="00520984">
        <w:rPr>
          <w:b/>
          <w:bCs/>
          <w:iCs/>
          <w:szCs w:val="24"/>
          <w:lang w:eastAsia="ru-RU"/>
        </w:rPr>
        <w:t xml:space="preserve"> Немецкий язык </w:t>
      </w:r>
      <w:bookmarkEnd w:id="41"/>
      <w:bookmarkEnd w:id="42"/>
      <w:bookmarkEnd w:id="43"/>
      <w:r w:rsidRPr="00520984">
        <w:rPr>
          <w:b/>
          <w:bCs/>
          <w:iCs/>
          <w:szCs w:val="24"/>
          <w:lang w:eastAsia="ru-RU"/>
        </w:rPr>
        <w:t xml:space="preserve"> </w:t>
      </w:r>
    </w:p>
    <w:p w14:paraId="51609C2E"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u w:val="single"/>
          <w:lang w:eastAsia="ru-RU"/>
        </w:rPr>
        <w:t>5 класс</w:t>
      </w:r>
    </w:p>
    <w:p w14:paraId="02546755"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u w:val="single"/>
          <w:lang w:eastAsia="ru-RU"/>
        </w:rPr>
        <w:t>Речевая компетенция</w:t>
      </w:r>
    </w:p>
    <w:p w14:paraId="7B0CDA74"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Говорение. Диалогическая речь</w:t>
      </w:r>
    </w:p>
    <w:p w14:paraId="37258549"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357716B7"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xml:space="preserve">- вести диалог-расспрос, диалог этикетного характера, диалог – обмен мнениями, диалог – </w:t>
      </w:r>
      <w:r w:rsidRPr="00520984">
        <w:rPr>
          <w:szCs w:val="24"/>
          <w:lang w:eastAsia="ru-RU"/>
        </w:rPr>
        <w:lastRenderedPageBreak/>
        <w:t>побуждение к действию, комбинированный диалог;</w:t>
      </w:r>
    </w:p>
    <w:p w14:paraId="34AF321D"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начинать, поддерживать и заканчивать разговор;</w:t>
      </w:r>
    </w:p>
    <w:p w14:paraId="40224EE3"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расспрашивать собеседника и отвечать на его вопросы.</w:t>
      </w:r>
    </w:p>
    <w:p w14:paraId="7F3937D2"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получит возможность научиться:</w:t>
      </w:r>
    </w:p>
    <w:p w14:paraId="511F7FEE"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брать и давать интервью;</w:t>
      </w:r>
    </w:p>
    <w:p w14:paraId="407BA50D"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Говорение. Монологическая речь</w:t>
      </w:r>
    </w:p>
    <w:p w14:paraId="6277CA86"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28A1589D"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кратко высказываться на заданную тему, используя изученный речевой материал в соответствии с поставленной коммуникативной задачей;</w:t>
      </w:r>
    </w:p>
    <w:p w14:paraId="50D14205"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делать краткие сообщения на заданную тему.</w:t>
      </w:r>
    </w:p>
    <w:p w14:paraId="06DEA27F"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получит возможность научиться:</w:t>
      </w:r>
    </w:p>
    <w:p w14:paraId="260C8C19"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делать сообщение на заданную тему на основе прочитанного;</w:t>
      </w:r>
    </w:p>
    <w:p w14:paraId="4A676A22"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комментировать факты из прочитанного/ прослушанного текста, выражать и аргументировать свое отношение к прочитанному/ прослушанному;</w:t>
      </w:r>
    </w:p>
    <w:p w14:paraId="7C5F6607"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кратко высказываться без предварительной подготовки на заданную тему в соответствии с предложенной ситуацией общения;</w:t>
      </w:r>
    </w:p>
    <w:p w14:paraId="72DA05EA"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кратко излагать результаты выполненной проектной работы.</w:t>
      </w:r>
    </w:p>
    <w:p w14:paraId="3121C716"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Аудирование</w:t>
      </w:r>
    </w:p>
    <w:p w14:paraId="77DF722D"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 понимать речь учителя и одноклассников, а также несложные аутентичные аудио- и видеотексты, построенные на изученном речевом материале (основное понимание прослушанного).</w:t>
      </w:r>
    </w:p>
    <w:p w14:paraId="522C2AB9"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получит возможность научиться:</w:t>
      </w:r>
    </w:p>
    <w:p w14:paraId="036FD726"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выделять основную тему в воспринимаемом на слух тексте;</w:t>
      </w:r>
    </w:p>
    <w:p w14:paraId="749D7B68"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использовать контекстуальную или языковую догадку при восприятии на слух текстов, содержащих незнакомые слова.</w:t>
      </w:r>
    </w:p>
    <w:p w14:paraId="5894443C"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Чтение</w:t>
      </w:r>
    </w:p>
    <w:p w14:paraId="4B0A8A96"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6E737FB2"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читать с целью понимания основного содержания (уметь игнорировать незнакомые слова, не мешающие пониманию основного содержания текста; прогнозировать содержание текста по вербальным опорам (заголовкам) и иллюстративным опорам; предвосхищать содержание внутри текста;</w:t>
      </w:r>
    </w:p>
    <w:p w14:paraId="5FF6BC62"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читать с целью полного понимания содержания на уровне значения: (уметь догадываться о значении незнакомых слов по знакомым словообразовательным элементам (приставки, суффиксы, составляющие элементы сложных слов), аналогии с родным языком.</w:t>
      </w:r>
    </w:p>
    <w:p w14:paraId="17A5EB06"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получит возможность научиться:</w:t>
      </w:r>
    </w:p>
    <w:p w14:paraId="5335FC7A"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устанавливать причинно-следственную взаимосвязь фактов и событий, изложенных в несложном аутентичном тексте;</w:t>
      </w:r>
    </w:p>
    <w:p w14:paraId="5923B01B"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восстанавливать текст из разрозненных.</w:t>
      </w:r>
    </w:p>
    <w:p w14:paraId="4927E934"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Письмо</w:t>
      </w:r>
    </w:p>
    <w:p w14:paraId="1B2A513A"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417ACFAC"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заполнять анкету, формуляр (сообщать о себе основные сведения: имя, фамилия, возраст, гражданство, адрес и т.д.);</w:t>
      </w:r>
    </w:p>
    <w:p w14:paraId="1F7DDCC4"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писать открытки этикетного характера с опорой на образец с употреблением формул речевого этикета и адекватного стиля изложения, принятых в странах изучаемого языка.</w:t>
      </w:r>
    </w:p>
    <w:p w14:paraId="3A8B1888"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получит возможность научиться:</w:t>
      </w:r>
    </w:p>
    <w:p w14:paraId="0538DE45"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делать краткие выписки из текста с целью их использования в собственных устных высказываниях;</w:t>
      </w:r>
    </w:p>
    <w:p w14:paraId="71B3ADC4"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писать письмо зарубежному другу в ответ на письмо-стимул;</w:t>
      </w:r>
    </w:p>
    <w:p w14:paraId="151E3AF5"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кратко излагать в письменном виде результаты проектной деятельности;</w:t>
      </w:r>
    </w:p>
    <w:p w14:paraId="43C87B22"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писать небольшое письменное высказывание с опорой на нелинейный текст (таблицы, диаграммы и т. п.).</w:t>
      </w:r>
    </w:p>
    <w:p w14:paraId="7D288EAE"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u w:val="single"/>
          <w:lang w:eastAsia="ru-RU"/>
        </w:rPr>
        <w:t>Языковая компетенция</w:t>
      </w:r>
    </w:p>
    <w:p w14:paraId="17F6A66B"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lastRenderedPageBreak/>
        <w:t>Графика, орфография</w:t>
      </w:r>
    </w:p>
    <w:p w14:paraId="6C5B1E6D"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7EAB2757"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соотносить графический образ слова с его звуковым образом;</w:t>
      </w:r>
    </w:p>
    <w:p w14:paraId="07113C9B"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сравнивать и анализировать буквы, буквосочетания и соответствующие транскрипционные знаки;</w:t>
      </w:r>
    </w:p>
    <w:p w14:paraId="3B4EAD7F"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соблюдать основные правила орфографии и пунктуации;</w:t>
      </w:r>
    </w:p>
    <w:p w14:paraId="5462BAE6"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использовать словарь для уточнения написания слова.</w:t>
      </w:r>
    </w:p>
    <w:p w14:paraId="6AA8FA9F"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получит возможность научиться:</w:t>
      </w:r>
    </w:p>
    <w:p w14:paraId="6FA38345"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сравнивать и анализировать буквосочетания немецкого языка и их транскрипцию.</w:t>
      </w:r>
    </w:p>
    <w:p w14:paraId="6EEFE247"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Фонетика</w:t>
      </w:r>
    </w:p>
    <w:p w14:paraId="03C8B382"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459B437D"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различать коммуникативный тип предложения по его интонации;</w:t>
      </w:r>
    </w:p>
    <w:p w14:paraId="7078F444"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понимать и использовать логическое ударение во фразе, предложении.</w:t>
      </w:r>
    </w:p>
    <w:p w14:paraId="6B3FB715"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получит возможность научиться:</w:t>
      </w:r>
    </w:p>
    <w:p w14:paraId="065F8D81"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выражать модальные значения, чувства и эмоции с помощью интонации.</w:t>
      </w:r>
    </w:p>
    <w:p w14:paraId="1AC43E7F"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Лексика</w:t>
      </w:r>
    </w:p>
    <w:p w14:paraId="759E3D30"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529E5D56"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распознавать и употреблять в речи в соответствии с коммуникативной задачей основные значения изученных лексических единиц (слов, словосочетаний, реплик-клише речевого этикета) в ситуациях общения в пределах тематики основной общеобразовательной школы;</w:t>
      </w:r>
    </w:p>
    <w:p w14:paraId="206F92AC"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знать и уметь использовать основные способы словообразования (аффиксация, словосложение, конверсия).</w:t>
      </w:r>
    </w:p>
    <w:p w14:paraId="735A8F92"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получит возможность научиться:</w:t>
      </w:r>
    </w:p>
    <w:p w14:paraId="7442D1FE"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распознавать и употреблять в речи в нескольких значениях многозначные слова, изученные в пределах тематики основной школы;</w:t>
      </w:r>
    </w:p>
    <w:p w14:paraId="427EE426"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знать различия между явлениями синонимии и антонимии; употреблять в речи изученные синонимы и антонимы адекватно ситуации общения;</w:t>
      </w:r>
    </w:p>
    <w:p w14:paraId="19036EC8"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распознавать и употреблять в речи наиболее распространенные фразовые глаголы;</w:t>
      </w:r>
    </w:p>
    <w:p w14:paraId="33BDB47E"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14:paraId="0FC20458"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Грамматика</w:t>
      </w:r>
    </w:p>
    <w:p w14:paraId="212D4AC9"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Синтаксис</w:t>
      </w:r>
    </w:p>
    <w:p w14:paraId="619AB7F1" w14:textId="77777777" w:rsidR="00520984" w:rsidRPr="00520984" w:rsidRDefault="00520984" w:rsidP="00520984">
      <w:pPr>
        <w:widowControl w:val="0"/>
        <w:autoSpaceDE w:val="0"/>
        <w:autoSpaceDN w:val="0"/>
        <w:adjustRightInd w:val="0"/>
        <w:rPr>
          <w:szCs w:val="24"/>
          <w:lang w:eastAsia="ru-RU"/>
        </w:rPr>
      </w:pPr>
      <w:r w:rsidRPr="00520984">
        <w:rPr>
          <w:szCs w:val="24"/>
          <w:lang w:eastAsia="ru-RU"/>
        </w:rPr>
        <w:t>Ученик научится употреблять:</w:t>
      </w:r>
      <w:r w:rsidRPr="00520984">
        <w:rPr>
          <w:szCs w:val="24"/>
          <w:lang w:eastAsia="ru-RU"/>
        </w:rPr>
        <w:br/>
        <w:t>1. Основные типы немецкого простого предложения, отражающие структурный минимум (так называемые речевые образцы), а именно:</w:t>
      </w:r>
      <w:r w:rsidRPr="00520984">
        <w:rPr>
          <w:szCs w:val="24"/>
          <w:lang w:eastAsia="ru-RU"/>
        </w:rPr>
        <w:br/>
        <w:t>— предложения с именным сказуемым типа: Das ist Uli/ein Junge. Er ist klein;</w:t>
      </w:r>
      <w:r w:rsidRPr="00520984">
        <w:rPr>
          <w:szCs w:val="24"/>
          <w:lang w:eastAsia="ru-RU"/>
        </w:rPr>
        <w:br/>
        <w:t>— предложения с простым глагольным сказуемым: Er malt;</w:t>
      </w:r>
      <w:r w:rsidRPr="00520984">
        <w:rPr>
          <w:szCs w:val="24"/>
          <w:lang w:eastAsia="ru-RU"/>
        </w:rPr>
        <w:br/>
        <w:t>— предложения со сложным глагольным сказуемым: Er kann schon gut malen;</w:t>
      </w:r>
      <w:r w:rsidRPr="00520984">
        <w:rPr>
          <w:szCs w:val="24"/>
          <w:lang w:eastAsia="ru-RU"/>
        </w:rPr>
        <w:br/>
        <w:t>— предложения с обстоятельством места, отвечающие на вопрос „Wo?“;</w:t>
      </w:r>
      <w:r w:rsidRPr="00520984">
        <w:rPr>
          <w:szCs w:val="24"/>
          <w:lang w:eastAsia="ru-RU"/>
        </w:rPr>
        <w:br/>
        <w:t>— предложения с обстоятельством места, отвечающие на вопрос „Wohin?“;</w:t>
      </w:r>
      <w:r w:rsidRPr="00520984">
        <w:rPr>
          <w:szCs w:val="24"/>
          <w:lang w:eastAsia="ru-RU"/>
        </w:rPr>
        <w:br/>
        <w:t>— предложения с дополнением в Dativ;</w:t>
      </w:r>
      <w:r w:rsidRPr="00520984">
        <w:rPr>
          <w:szCs w:val="24"/>
          <w:lang w:eastAsia="ru-RU"/>
        </w:rPr>
        <w:br/>
        <w:t>— предложения с дополнением в Akkusativ;</w:t>
      </w:r>
      <w:r w:rsidRPr="00520984">
        <w:rPr>
          <w:szCs w:val="24"/>
          <w:lang w:eastAsia="ru-RU"/>
        </w:rPr>
        <w:br/>
        <w:t>— предложения с двумя дополнениями в Dativ и Akkusativ;</w:t>
      </w:r>
      <w:r w:rsidRPr="00520984">
        <w:rPr>
          <w:szCs w:val="24"/>
          <w:lang w:eastAsia="ru-RU"/>
        </w:rPr>
        <w:br/>
        <w:t>— предложения с инфинитивным оборотом um ... zu + Infinitiv;</w:t>
      </w:r>
      <w:r w:rsidRPr="00520984">
        <w:rPr>
          <w:szCs w:val="24"/>
          <w:lang w:eastAsia="ru-RU"/>
        </w:rPr>
        <w:br/>
        <w:t>— безличные предложения.</w:t>
      </w:r>
      <w:r w:rsidRPr="00520984">
        <w:rPr>
          <w:szCs w:val="24"/>
          <w:lang w:eastAsia="ru-RU"/>
        </w:rPr>
        <w:br/>
        <w:t>2. Коммуникативные типы предложений:</w:t>
      </w:r>
      <w:r w:rsidRPr="00520984">
        <w:rPr>
          <w:szCs w:val="24"/>
          <w:lang w:eastAsia="ru-RU"/>
        </w:rPr>
        <w:br/>
        <w:t>— утвердительные;</w:t>
      </w:r>
      <w:r w:rsidRPr="00520984">
        <w:rPr>
          <w:szCs w:val="24"/>
          <w:lang w:eastAsia="ru-RU"/>
        </w:rPr>
        <w:br/>
        <w:t>— вопросительные (с вопросительным словом и без него);</w:t>
      </w:r>
      <w:r w:rsidRPr="00520984">
        <w:rPr>
          <w:szCs w:val="24"/>
          <w:lang w:eastAsia="ru-RU"/>
        </w:rPr>
        <w:br/>
        <w:t>— отрицательные;</w:t>
      </w:r>
      <w:r w:rsidRPr="00520984">
        <w:rPr>
          <w:szCs w:val="24"/>
          <w:lang w:eastAsia="ru-RU"/>
        </w:rPr>
        <w:br/>
        <w:t>— побудительные.</w:t>
      </w:r>
      <w:r w:rsidRPr="00520984">
        <w:rPr>
          <w:szCs w:val="24"/>
          <w:lang w:eastAsia="ru-RU"/>
        </w:rPr>
        <w:br/>
        <w:t>3. Предложения с прямым и обратным порядком слов.</w:t>
      </w:r>
    </w:p>
    <w:p w14:paraId="078F77DD"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lastRenderedPageBreak/>
        <w:t>Морфология</w:t>
      </w:r>
    </w:p>
    <w:p w14:paraId="25F60E90" w14:textId="77777777" w:rsidR="00520984" w:rsidRPr="00520984" w:rsidRDefault="00520984" w:rsidP="00520984">
      <w:pPr>
        <w:widowControl w:val="0"/>
        <w:autoSpaceDE w:val="0"/>
        <w:autoSpaceDN w:val="0"/>
        <w:adjustRightInd w:val="0"/>
        <w:rPr>
          <w:szCs w:val="24"/>
          <w:lang w:eastAsia="ru-RU"/>
        </w:rPr>
      </w:pPr>
      <w:r w:rsidRPr="00520984">
        <w:rPr>
          <w:szCs w:val="24"/>
          <w:lang w:eastAsia="ru-RU"/>
        </w:rPr>
        <w:t>Ученик научится владеть:</w:t>
      </w:r>
      <w:r w:rsidRPr="00520984">
        <w:rPr>
          <w:szCs w:val="24"/>
          <w:lang w:eastAsia="ru-RU"/>
        </w:rPr>
        <w:br/>
        <w:t>— основными случаями употребления существительных с определенным, неопределенным и нулевым артиклем;</w:t>
      </w:r>
      <w:r w:rsidRPr="00520984">
        <w:rPr>
          <w:szCs w:val="24"/>
          <w:lang w:eastAsia="ru-RU"/>
        </w:rPr>
        <w:br/>
        <w:t>— спряжением слабых и некоторых сильных глаголов в Präsens;</w:t>
      </w:r>
      <w:r w:rsidRPr="00520984">
        <w:rPr>
          <w:szCs w:val="24"/>
          <w:lang w:eastAsia="ru-RU"/>
        </w:rPr>
        <w:br/>
        <w:t>— спряжением модальных глаголов wollen, können, müssen, sollen в Präsens;</w:t>
      </w:r>
      <w:r w:rsidRPr="00520984">
        <w:rPr>
          <w:szCs w:val="24"/>
          <w:lang w:eastAsia="ru-RU"/>
        </w:rPr>
        <w:br/>
        <w:t>— местоимениями личными и указательными: dieser, jener;</w:t>
      </w:r>
      <w:r w:rsidRPr="00520984">
        <w:rPr>
          <w:szCs w:val="24"/>
          <w:lang w:eastAsia="ru-RU"/>
        </w:rPr>
        <w:br/>
        <w:t>— количественными числительными от 1 до 100;</w:t>
      </w:r>
      <w:r w:rsidRPr="00520984">
        <w:rPr>
          <w:szCs w:val="24"/>
          <w:lang w:eastAsia="ru-RU"/>
        </w:rPr>
        <w:br/>
        <w:t>— порядковыми числительными;</w:t>
      </w:r>
      <w:r w:rsidRPr="00520984">
        <w:rPr>
          <w:szCs w:val="24"/>
          <w:lang w:eastAsia="ru-RU"/>
        </w:rPr>
        <w:br/>
        <w:t>— отрицанием nicht, kein;</w:t>
      </w:r>
      <w:r w:rsidRPr="00520984">
        <w:rPr>
          <w:szCs w:val="24"/>
          <w:lang w:eastAsia="ru-RU"/>
        </w:rPr>
        <w:br/>
        <w:t>— предлогами, требующими Dativ на вопрос „Wo?“ и Akkusativ на вопрос „Wohin?“;</w:t>
      </w:r>
      <w:r w:rsidRPr="00520984">
        <w:rPr>
          <w:szCs w:val="24"/>
          <w:lang w:eastAsia="ru-RU"/>
        </w:rPr>
        <w:br/>
        <w:t>— употреблением слабых глаголов в Perfekt.</w:t>
      </w:r>
    </w:p>
    <w:p w14:paraId="6B996368"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будет иметь представление об основных типах образования множественного числа существительных.</w:t>
      </w:r>
    </w:p>
    <w:p w14:paraId="7687765A"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u w:val="single"/>
          <w:lang w:eastAsia="ru-RU"/>
        </w:rPr>
        <w:t>6класс</w:t>
      </w:r>
    </w:p>
    <w:p w14:paraId="45D4585A"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u w:val="single"/>
          <w:lang w:eastAsia="ru-RU"/>
        </w:rPr>
        <w:t>Речевая компетенция</w:t>
      </w:r>
    </w:p>
    <w:p w14:paraId="7E4E3FB2"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Говорение. Диалогическая речь</w:t>
      </w:r>
    </w:p>
    <w:p w14:paraId="1AEE890D"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4C0C7517"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вести диалог-расспрос, диалог этикетного характера, диалог – обмен мнениями, комбинированный диалог;</w:t>
      </w:r>
    </w:p>
    <w:p w14:paraId="14F4C422"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начинать, поддерживать и заканчивать разговор;</w:t>
      </w:r>
    </w:p>
    <w:p w14:paraId="0D14F87D"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давать совет, положительно (отрицательно) реагировать на него;</w:t>
      </w:r>
    </w:p>
    <w:p w14:paraId="788D865C"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расспрашивать собеседника и отвечать на его вопросы.</w:t>
      </w:r>
    </w:p>
    <w:p w14:paraId="6868650A"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получит возможность научиться:</w:t>
      </w:r>
    </w:p>
    <w:p w14:paraId="07F926F3"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брать и давать интервью;</w:t>
      </w:r>
    </w:p>
    <w:p w14:paraId="7C57E47B"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Говорение. Монологическая речь</w:t>
      </w:r>
    </w:p>
    <w:p w14:paraId="52E54954"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413B0517"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кратко передавать сообщение прочитанного с опорой на образец;</w:t>
      </w:r>
    </w:p>
    <w:p w14:paraId="103F1A93"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выражать своё отношение к прочитанному, услышанному;</w:t>
      </w:r>
    </w:p>
    <w:p w14:paraId="5FEB3D5C"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делать краткие сообщения на заданную тему.</w:t>
      </w:r>
    </w:p>
    <w:p w14:paraId="5E9DE8F5"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получит возможность научиться:</w:t>
      </w:r>
    </w:p>
    <w:p w14:paraId="6AFEE67A"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делать сообщение на заданную тему на основе прочитанного;</w:t>
      </w:r>
    </w:p>
    <w:p w14:paraId="4FDCD09A"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комментировать факты из прочитанного/ прослушанного текста, выражать и аргументировать свое отношение к прочитанному/ прослушанному;</w:t>
      </w:r>
    </w:p>
    <w:p w14:paraId="653B8E91"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кратко высказываться без предварительной подготовки на заданную тему в соответствии с предложенной ситуацией общения;</w:t>
      </w:r>
    </w:p>
    <w:p w14:paraId="38D93CB9"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кратко излагать результаты выполненной проектной работы.</w:t>
      </w:r>
    </w:p>
    <w:p w14:paraId="00FB5C34"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Аудирование</w:t>
      </w:r>
    </w:p>
    <w:p w14:paraId="460CE5F2"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r w:rsidRPr="00520984">
        <w:rPr>
          <w:b/>
          <w:bCs/>
          <w:szCs w:val="24"/>
          <w:lang w:eastAsia="ru-RU"/>
        </w:rPr>
        <w:t> </w:t>
      </w:r>
      <w:r w:rsidRPr="00520984">
        <w:rPr>
          <w:szCs w:val="24"/>
          <w:lang w:eastAsia="ru-RU"/>
        </w:rPr>
        <w:t>понимать основное содержание небольших текстов, содержащих значительное число незнакомых слов.</w:t>
      </w:r>
    </w:p>
    <w:p w14:paraId="77DE5173"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получит возможность научиться:</w:t>
      </w:r>
    </w:p>
    <w:p w14:paraId="26E79A98"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выделять основную тему в воспринимаемом на слух тексте;</w:t>
      </w:r>
    </w:p>
    <w:p w14:paraId="1E228FC3"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использовать контекстуальную или языковую догадку при восприятии на слух текстов, содержащих незнакомые слова.</w:t>
      </w:r>
    </w:p>
    <w:p w14:paraId="2EF1FDD0"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Чтение</w:t>
      </w:r>
    </w:p>
    <w:p w14:paraId="14A2E377"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47FD09F9"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читать с целью понимания основного содержания, уметь прогнозировать содержание текста по вербальным опорам (заголовкам) и иллюстративным опорам, определять основную идею/мысль текста; выявлять главные факты в тексте, не обращая внимания на второстепенные;</w:t>
      </w:r>
    </w:p>
    <w:p w14:paraId="517462B5"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читать с целью полного понимания содержания на уровне значения: (уметь догадываться о значении незнакомых слов по знакомым словообразовательным элементам (приставки, суффиксы, составляющие элементы сложных слов), аналогии с родным языком.</w:t>
      </w:r>
    </w:p>
    <w:p w14:paraId="78FB9E01"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lastRenderedPageBreak/>
        <w:t>Ученик получит возможность научиться:</w:t>
      </w:r>
    </w:p>
    <w:p w14:paraId="67E98DEA"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устанавливать причинно-следственную взаимосвязь фактов и событий, изложенных в несложном аутентичном тексте;</w:t>
      </w:r>
    </w:p>
    <w:p w14:paraId="05F62619"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восстанавливать текст из разрозненных.</w:t>
      </w:r>
    </w:p>
    <w:p w14:paraId="4F2049A0"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Письмо</w:t>
      </w:r>
    </w:p>
    <w:p w14:paraId="24B54FFA"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5AC9DCEC"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заполнять анкету, формуляр (сообщать о себе основные сведения: имя, фамилия, возраст, гражданство, адрес и т.д.);</w:t>
      </w:r>
    </w:p>
    <w:p w14:paraId="0D2D1EEE"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писать открытки этикетного характера с опорой на образец с употреблением формул речевого этикета и адекватного стиля изложения, принятых в странах изучаемого языка.</w:t>
      </w:r>
    </w:p>
    <w:p w14:paraId="17085818"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получит возможность научиться:</w:t>
      </w:r>
    </w:p>
    <w:p w14:paraId="36285D12"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делать краткие выписки из текста с целью их использования в собственных устных высказываниях;</w:t>
      </w:r>
    </w:p>
    <w:p w14:paraId="458758E6"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писать электронное письмо (e-mail) зарубежному другу в ответ на электронное письмо-стимул;</w:t>
      </w:r>
    </w:p>
    <w:p w14:paraId="746A55D4"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составлять план/ тезисы устного или письменного сообщения;</w:t>
      </w:r>
    </w:p>
    <w:p w14:paraId="2E6BA3E6"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кратко излагать в письменном виде результаты проектной деятельности;</w:t>
      </w:r>
    </w:p>
    <w:p w14:paraId="727B6806"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писать небольшое письменное высказывание с опорой на нелинейный текст (таблицы, диаграммы и т. п.).</w:t>
      </w:r>
    </w:p>
    <w:p w14:paraId="0352943C"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u w:val="single"/>
          <w:lang w:eastAsia="ru-RU"/>
        </w:rPr>
        <w:t>Языковая компетенция</w:t>
      </w:r>
    </w:p>
    <w:p w14:paraId="120D8490"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Графика, орфография</w:t>
      </w:r>
    </w:p>
    <w:p w14:paraId="2BA335B9"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2F50C789"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соотносить графический образ слова с его звуковым образом;</w:t>
      </w:r>
    </w:p>
    <w:p w14:paraId="490397A1"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соблюдать основные правила орфографии и пунктуации;</w:t>
      </w:r>
    </w:p>
    <w:p w14:paraId="29DCD28E"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использовать словарь для уточнения написания слова.</w:t>
      </w:r>
    </w:p>
    <w:p w14:paraId="17866DFA"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получит возможность научиться:</w:t>
      </w:r>
    </w:p>
    <w:p w14:paraId="1B35C1E0"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сравнивать и анализировать буквосочетания немецкого языка и их транскрипцию.</w:t>
      </w:r>
    </w:p>
    <w:p w14:paraId="785B6EBC"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Фонетика</w:t>
      </w:r>
    </w:p>
    <w:p w14:paraId="66B4239F"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27C77862"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различать коммуникативный тип предложения по его интонации;</w:t>
      </w:r>
    </w:p>
    <w:p w14:paraId="2A62177A"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понимать и использовать логическое ударение во фразе, предложении;</w:t>
      </w:r>
    </w:p>
    <w:p w14:paraId="102B6EED"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специальный, альтернативный и разделительный вопросы), побудительное, восклицательное предложения.</w:t>
      </w:r>
    </w:p>
    <w:p w14:paraId="6D4B3823"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получит возможность научиться:</w:t>
      </w:r>
    </w:p>
    <w:p w14:paraId="79B57FD6"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выражать модальные значения, чувства и эмоции с помощью интонации.</w:t>
      </w:r>
    </w:p>
    <w:p w14:paraId="42F62EF3"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Лексика</w:t>
      </w:r>
    </w:p>
    <w:p w14:paraId="79740401"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72CA917F"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распознавать и употреблять в речи в соответствии с коммуникативной задачей основные значения изученных лексических единиц (слов, словосочетаний, реплик-клише речевого этикета) в ситуациях общения в пределах тематики основной общеобразовательной школы;</w:t>
      </w:r>
    </w:p>
    <w:p w14:paraId="603CAE25"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знать и уметь использовать основные способы словообразования (аффиксация, словосложение, конверсия).</w:t>
      </w:r>
    </w:p>
    <w:p w14:paraId="12F1A8C5"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Грамматика</w:t>
      </w:r>
    </w:p>
    <w:p w14:paraId="5BE4538C"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Синтаксис</w:t>
      </w:r>
    </w:p>
    <w:p w14:paraId="616614B9"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 употреблять:</w:t>
      </w:r>
    </w:p>
    <w:p w14:paraId="2435E882"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предложения с глаголами legen, stellen, hängen, требующими после себя дополнения в Akkusativ и обстоятельства места при ответе на вопрос „Wohin?“;</w:t>
      </w:r>
    </w:p>
    <w:p w14:paraId="43257AE6"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предложения с глаголами legen, stellen, hängen, требующими после себя дополнения в Dativ и обстоятельства места при ответе на вопрос „Wo?“.</w:t>
      </w:r>
    </w:p>
    <w:p w14:paraId="0FE8A1D3"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xml:space="preserve">Ученик научится распознавать структуру предложения по наличию инфинитивного </w:t>
      </w:r>
      <w:r w:rsidRPr="00520984">
        <w:rPr>
          <w:szCs w:val="24"/>
          <w:lang w:eastAsia="ru-RU"/>
        </w:rPr>
        <w:lastRenderedPageBreak/>
        <w:t>оборота: zu + Infinitiv.</w:t>
      </w:r>
    </w:p>
    <w:p w14:paraId="6A94CE14"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Морфология</w:t>
      </w:r>
    </w:p>
    <w:p w14:paraId="69B2B878"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 образовывать и использовать в речи следующие формы:</w:t>
      </w:r>
    </w:p>
    <w:p w14:paraId="085BC052"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слабые и сильные глаголы с вспомогательным глаголом haben в Perfekt;</w:t>
      </w:r>
    </w:p>
    <w:p w14:paraId="42EDAC68"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сильные глаголы с вспомогательным глаголом sein в Perfekt</w:t>
      </w:r>
    </w:p>
    <w:p w14:paraId="32FBE879"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Präteritum слабых и сильных глаголов, а также вспомогательных и модальных глаголов;</w:t>
      </w:r>
    </w:p>
    <w:p w14:paraId="051249DF"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Futurum;</w:t>
      </w:r>
    </w:p>
    <w:p w14:paraId="29A8904F"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степени сравнения прилагательных и наречий;</w:t>
      </w:r>
    </w:p>
    <w:p w14:paraId="42B4E531"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возвратные глаголы в основных временных формах: Präsens, Perfekt, Präteritum;</w:t>
      </w:r>
    </w:p>
    <w:p w14:paraId="30C94F03"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Genitiv имен существительных нарицательных;</w:t>
      </w:r>
    </w:p>
    <w:p w14:paraId="35E8E122"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глаголы с отделяемыми и неотделяемыми приставками в Präsens, Perfekt, Präteritum;</w:t>
      </w:r>
    </w:p>
    <w:p w14:paraId="4211B449"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предлоги, имеющие двойное управление: требующие Dativ на вопрос „Wo?“ и Akkusativ на вопрос „Wohin?“;</w:t>
      </w:r>
    </w:p>
    <w:p w14:paraId="3C3E33AE"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предлоги, требующие Dativ;</w:t>
      </w:r>
    </w:p>
    <w:p w14:paraId="395167EA"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предлоги, требующие Akkusativ.</w:t>
      </w:r>
    </w:p>
    <w:p w14:paraId="030C3D59"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Ученик будет иметь представление об основных формах глагола и склонении существительных.</w:t>
      </w:r>
    </w:p>
    <w:p w14:paraId="079A41CC"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u w:val="single"/>
          <w:lang w:eastAsia="ru-RU"/>
        </w:rPr>
        <w:t>7 класс</w:t>
      </w:r>
    </w:p>
    <w:p w14:paraId="43DAE702"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u w:val="single"/>
          <w:lang w:eastAsia="ru-RU"/>
        </w:rPr>
        <w:t>Речевая компетенция</w:t>
      </w:r>
    </w:p>
    <w:p w14:paraId="3FDD1587"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Говорение. Диалогическая речь.</w:t>
      </w:r>
    </w:p>
    <w:p w14:paraId="1F8FB67C"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67586FBD"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вести диалог-расспрос, ритуализированный (этикетный) диалог/ полилог в стандартных ситуациях общения, используя соответствующие формулы речевого этикета;</w:t>
      </w:r>
    </w:p>
    <w:p w14:paraId="46C38472"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выражать основные речевые функции: поздравлять, высказывать своё мнение, пожелания, приносить извинение, давать совет, выражать просьбу, предлагать, рекомендовать, используя не только повелительные предложения, но и различные синонимичные средства с опорой на образец и без него.</w:t>
      </w:r>
    </w:p>
    <w:p w14:paraId="55BCDAA3"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Говорение. Монологическая речь.</w:t>
      </w:r>
    </w:p>
    <w:p w14:paraId="491C7528"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63C7667B"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использовать основные коммуникативные типы речи: описание, сообщение, рассказ;</w:t>
      </w:r>
    </w:p>
    <w:p w14:paraId="73B36C8C"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выражать своё отношение прочитанному: понравилось – не понравилось, что уже было известно – что ново;</w:t>
      </w:r>
    </w:p>
    <w:p w14:paraId="45583E54"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кратко передавать содержание прочитанного с непосредственной опорой на текст;</w:t>
      </w:r>
    </w:p>
    <w:p w14:paraId="655C05F0"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говорить в нормальном темпе.</w:t>
      </w:r>
    </w:p>
    <w:p w14:paraId="165CB7D5"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Ученик получит возможность научиться:</w:t>
      </w:r>
    </w:p>
    <w:p w14:paraId="7E053294" w14:textId="77777777" w:rsidR="00520984" w:rsidRPr="00520984" w:rsidRDefault="00520984" w:rsidP="00520984">
      <w:pPr>
        <w:widowControl w:val="0"/>
        <w:autoSpaceDE w:val="0"/>
        <w:autoSpaceDN w:val="0"/>
        <w:adjustRightInd w:val="0"/>
        <w:jc w:val="both"/>
        <w:rPr>
          <w:szCs w:val="24"/>
          <w:lang w:eastAsia="ru-RU"/>
        </w:rPr>
      </w:pPr>
      <w:r w:rsidRPr="00520984">
        <w:rPr>
          <w:b/>
          <w:bCs/>
          <w:iCs/>
          <w:szCs w:val="24"/>
          <w:lang w:eastAsia="ru-RU"/>
        </w:rPr>
        <w:t>- </w:t>
      </w:r>
      <w:r w:rsidRPr="00520984">
        <w:rPr>
          <w:iCs/>
          <w:szCs w:val="24"/>
          <w:lang w:eastAsia="ru-RU"/>
        </w:rPr>
        <w:t>делать сообщения по результатам выполнения проектной работы.</w:t>
      </w:r>
    </w:p>
    <w:p w14:paraId="28724D8E" w14:textId="77777777" w:rsidR="00520984" w:rsidRPr="00520984" w:rsidRDefault="00520984" w:rsidP="00520984">
      <w:pPr>
        <w:widowControl w:val="0"/>
        <w:autoSpaceDE w:val="0"/>
        <w:autoSpaceDN w:val="0"/>
        <w:adjustRightInd w:val="0"/>
        <w:jc w:val="both"/>
        <w:rPr>
          <w:szCs w:val="24"/>
          <w:lang w:eastAsia="ru-RU"/>
        </w:rPr>
      </w:pPr>
      <w:r w:rsidRPr="00520984">
        <w:rPr>
          <w:b/>
          <w:bCs/>
          <w:iCs/>
          <w:szCs w:val="24"/>
          <w:lang w:eastAsia="ru-RU"/>
        </w:rPr>
        <w:t>Аудирование</w:t>
      </w:r>
    </w:p>
    <w:p w14:paraId="441608BE"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 понимать основное содержание несложных аутентичных аудио- и видеотекстов, содержащих небольшое количество незнакомых слов, используя контекстуальную, языковую, иллюстративную и другие виды догадки (понимание основного содержания).</w:t>
      </w:r>
    </w:p>
    <w:p w14:paraId="1C5A37CB"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Чтение</w:t>
      </w:r>
    </w:p>
    <w:p w14:paraId="4C1B2742"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48BDF7E0"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читать с целью понимания основного содержания (уметь игнорировать незнакомые слова, не мешающие пониманию основного содержания текста; членить текст на смысловые части; прогнозировать содержание текста по вербальным опорам (заголовкам) и иллюстративным опорам; определять основную идею/мысль текста; выявлять главные факты в тексте, не обращая внимания на второстепенные;</w:t>
      </w:r>
    </w:p>
    <w:p w14:paraId="3ADB319B"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читать с целью извлечения конкретной (запрашиваемой или интересующей) информации (уметь использовать соответствующие ориентиры (заглавные буквы, цифры и т. д.) для поиска запрашиваемой или интересующей информации).</w:t>
      </w:r>
    </w:p>
    <w:p w14:paraId="060ACA00"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Ученик получит возможность научиться:</w:t>
      </w:r>
    </w:p>
    <w:p w14:paraId="66F40870" w14:textId="77777777" w:rsidR="00520984" w:rsidRPr="00520984" w:rsidRDefault="00520984" w:rsidP="00520984">
      <w:pPr>
        <w:widowControl w:val="0"/>
        <w:autoSpaceDE w:val="0"/>
        <w:autoSpaceDN w:val="0"/>
        <w:adjustRightInd w:val="0"/>
        <w:jc w:val="both"/>
        <w:rPr>
          <w:szCs w:val="24"/>
          <w:lang w:eastAsia="ru-RU"/>
        </w:rPr>
      </w:pPr>
      <w:r w:rsidRPr="00520984">
        <w:rPr>
          <w:b/>
          <w:bCs/>
          <w:iCs/>
          <w:szCs w:val="24"/>
          <w:lang w:eastAsia="ru-RU"/>
        </w:rPr>
        <w:t>- </w:t>
      </w:r>
      <w:r w:rsidRPr="00520984">
        <w:rPr>
          <w:iCs/>
          <w:szCs w:val="24"/>
          <w:lang w:eastAsia="ru-RU"/>
        </w:rPr>
        <w:t xml:space="preserve">читать с целью полного понимания содержания на уровне значения: (уметь догадываться </w:t>
      </w:r>
      <w:r w:rsidRPr="00520984">
        <w:rPr>
          <w:iCs/>
          <w:szCs w:val="24"/>
          <w:lang w:eastAsia="ru-RU"/>
        </w:rPr>
        <w:lastRenderedPageBreak/>
        <w:t>о значении незнакомых слов по знакомым словообразовательным элементам (приставки, суффиксы, составляющие элементы сложных слов), по аналогии с родным языком, конверсии, по наличию смысловых связей в контексте, иллюстративной наглядности; пользоваться справочными материалами (словарём, лингвострановедческим справочником).</w:t>
      </w:r>
    </w:p>
    <w:p w14:paraId="3AF4917F"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Письмо</w:t>
      </w:r>
    </w:p>
    <w:p w14:paraId="537E82B0"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376873B4"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писать небольшое по объёму сочинение с опорой на информацию из текстов;</w:t>
      </w:r>
    </w:p>
    <w:p w14:paraId="3D2B8B18"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писать письмо, открытки этикетного характера с опорой на образец с употреблением формул речевого этикета и адекватного стиля изложения, принятых в странах изучаемого языка.</w:t>
      </w:r>
    </w:p>
    <w:p w14:paraId="4A83F53B"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Ученик получит возможность научиться:</w:t>
      </w:r>
    </w:p>
    <w:p w14:paraId="4363A649"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iCs/>
          <w:szCs w:val="24"/>
          <w:lang w:eastAsia="ru-RU"/>
        </w:rPr>
        <w:t>делать краткие выписки из текста с целью их использования в собственных устных высказываниях.</w:t>
      </w:r>
    </w:p>
    <w:p w14:paraId="60EF0DCB"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u w:val="single"/>
          <w:lang w:eastAsia="ru-RU"/>
        </w:rPr>
        <w:t>Языковая компетенция</w:t>
      </w:r>
    </w:p>
    <w:p w14:paraId="4DF10554"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Графика, орфография</w:t>
      </w:r>
    </w:p>
    <w:p w14:paraId="32664687"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18AC68CF"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соотносить графический образ слова с его звуковым образом;</w:t>
      </w:r>
    </w:p>
    <w:p w14:paraId="293D96C8"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соблюдать основные правила орфографии и пунктуации;</w:t>
      </w:r>
    </w:p>
    <w:p w14:paraId="3ACE385E"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использовать словарь для уточнения написания слова.</w:t>
      </w:r>
    </w:p>
    <w:p w14:paraId="14555374"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Фонетика</w:t>
      </w:r>
    </w:p>
    <w:p w14:paraId="286F52CC"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51C824CA"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различать коммуникативный тип предложения по его интонации;</w:t>
      </w:r>
    </w:p>
    <w:p w14:paraId="06383A92"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понимать и использовать логическое ударение во фразе, предложении;</w:t>
      </w:r>
    </w:p>
    <w:p w14:paraId="362B96B5"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специальный, альтернативный и разделительный вопросы), побудительное, восклицательное предложения;</w:t>
      </w:r>
    </w:p>
    <w:p w14:paraId="414162EA"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правильно произносить предложения с однородными членами (соблюдая интонацию перечисления).</w:t>
      </w:r>
    </w:p>
    <w:p w14:paraId="047C7797"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Ученик получит возможность научиться:</w:t>
      </w:r>
    </w:p>
    <w:p w14:paraId="36048165"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w:t>
      </w:r>
      <w:r w:rsidRPr="00520984">
        <w:rPr>
          <w:b/>
          <w:bCs/>
          <w:iCs/>
          <w:szCs w:val="24"/>
          <w:lang w:eastAsia="ru-RU"/>
        </w:rPr>
        <w:t> </w:t>
      </w:r>
      <w:r w:rsidRPr="00520984">
        <w:rPr>
          <w:iCs/>
          <w:szCs w:val="24"/>
          <w:lang w:eastAsia="ru-RU"/>
        </w:rPr>
        <w:t>правильно произносить сложносочиненные и сложноподчиненные предложения с точки зрения их ритмико-интонационных особенностей.</w:t>
      </w:r>
    </w:p>
    <w:p w14:paraId="65E4D99A"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Лексика</w:t>
      </w:r>
    </w:p>
    <w:p w14:paraId="177CE7F4"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2DDB2A8C"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распознавать и употреблять в речи в соответствии с коммуникативной задачей основные значения изученных лексических единиц (слов, словосочетаний, реплик-клише речевого этикета) в ситуациях общения в пределах тематики основной общеобразовательной школы;</w:t>
      </w:r>
    </w:p>
    <w:p w14:paraId="4BFC0B75"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з</w:t>
      </w:r>
      <w:r w:rsidRPr="00520984">
        <w:rPr>
          <w:szCs w:val="24"/>
          <w:lang w:eastAsia="ru-RU"/>
        </w:rPr>
        <w:t>нать и уметь использовать основные способы словообразования (аффиксация, словосложение).</w:t>
      </w:r>
    </w:p>
    <w:p w14:paraId="1F50761A"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Ученик получит возможность научиться:</w:t>
      </w:r>
    </w:p>
    <w:p w14:paraId="6CCF7AD1"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употреблять в речи в нескольких значениях многозначные слова, изученные в пределах тематики основной школы.</w:t>
      </w:r>
    </w:p>
    <w:p w14:paraId="6EA786AE"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Грамматика</w:t>
      </w:r>
    </w:p>
    <w:p w14:paraId="2BE6AAA3"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Синтаксис</w:t>
      </w:r>
    </w:p>
    <w:p w14:paraId="4B2CF892"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 употреблять:</w:t>
      </w:r>
    </w:p>
    <w:p w14:paraId="1748CC36"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предложения с глаголами beginnen, raten, vorhaben и др., требующими после себя Infinitiv с zu;</w:t>
      </w:r>
    </w:p>
    <w:p w14:paraId="5ECEFEEB"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побудительные предложения типа Gehen wir! Wollen wir gehen;</w:t>
      </w:r>
    </w:p>
    <w:p w14:paraId="46166C44"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предложения с неопределенно-личным местоимением man;</w:t>
      </w:r>
    </w:p>
    <w:p w14:paraId="65443FF2"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сложносочиненные предложения с союзами denn, darum, deshalb;</w:t>
      </w:r>
    </w:p>
    <w:p w14:paraId="06561F8D"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-сложноподчиненные предложения с придаточными: дополнительными — с союзами dass, ob и др.; причины — с союзами weil, da; условными — с союзом wenn.</w:t>
      </w:r>
    </w:p>
    <w:p w14:paraId="310528A2"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Ученик получит возможность научиться:</w:t>
      </w:r>
    </w:p>
    <w:p w14:paraId="2DF4A279"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lastRenderedPageBreak/>
        <w:t>- распознавать структуру предложения по формальным признакам, а именно:</w:t>
      </w:r>
      <w:r w:rsidRPr="00520984">
        <w:rPr>
          <w:iCs/>
          <w:szCs w:val="24"/>
          <w:lang w:eastAsia="ru-RU"/>
        </w:rPr>
        <w:br/>
        <w:t>— по наличию придаточных предложений;</w:t>
      </w:r>
      <w:r w:rsidRPr="00520984">
        <w:rPr>
          <w:iCs/>
          <w:szCs w:val="24"/>
          <w:lang w:eastAsia="ru-RU"/>
        </w:rPr>
        <w:br/>
        <w:t>— по наличию инфинитивных оборотов: um ... zu + Infinitiv и просто zu + Infinitiv;</w:t>
      </w:r>
      <w:r w:rsidRPr="00520984">
        <w:rPr>
          <w:iCs/>
          <w:szCs w:val="24"/>
          <w:lang w:eastAsia="ru-RU"/>
        </w:rPr>
        <w:br/>
        <w:t>- определять значение придаточного предложения по значению союза (например, временных придаточных предложений, не входящих в активный грамматический минимум на данном этапе обучения).</w:t>
      </w:r>
    </w:p>
    <w:p w14:paraId="1D09CAB6"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Морфология</w:t>
      </w:r>
    </w:p>
    <w:p w14:paraId="1BB257ED"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23E3CE3B"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различать значения некоторых многозначных слов, например: zu, als, wenn;</w:t>
      </w:r>
    </w:p>
    <w:p w14:paraId="756B6A92"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узнавать по формальным признакам временную форму Plusquamperfekt;</w:t>
      </w:r>
    </w:p>
    <w:p w14:paraId="34E46BA2"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образовывать и использовать в речи следующие формы:</w:t>
      </w:r>
    </w:p>
    <w:p w14:paraId="3A0204C9"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слабые и сильные глаголы с вспомогательным глаголом haben в Perfekt;</w:t>
      </w:r>
    </w:p>
    <w:p w14:paraId="7A7E722D"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сильные глаголы с вспомогательным глаголом sein в Perfekt;</w:t>
      </w:r>
    </w:p>
    <w:p w14:paraId="5FEF1C69"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Präteritum слабых и сильных глаголов, а также вспомогательных и модальных глаголов;</w:t>
      </w:r>
    </w:p>
    <w:p w14:paraId="7321CFEB"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Futurum;</w:t>
      </w:r>
    </w:p>
    <w:p w14:paraId="73325A29"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склонение имён прилагательных;</w:t>
      </w:r>
    </w:p>
    <w:p w14:paraId="6DB9D765"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предлоги, требующие Dativ;</w:t>
      </w:r>
    </w:p>
    <w:p w14:paraId="0D892B51"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предлоги, требующие Akkusativ.</w:t>
      </w:r>
    </w:p>
    <w:p w14:paraId="624F6C02"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u w:val="single"/>
          <w:lang w:eastAsia="ru-RU"/>
        </w:rPr>
        <w:t>8 класс</w:t>
      </w:r>
    </w:p>
    <w:p w14:paraId="1BEF81AA"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u w:val="single"/>
          <w:lang w:eastAsia="ru-RU"/>
        </w:rPr>
        <w:t>Речевая компетенция</w:t>
      </w:r>
    </w:p>
    <w:p w14:paraId="4E4E10AD"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Говорение. Диалогическая речь.</w:t>
      </w:r>
    </w:p>
    <w:p w14:paraId="23E2A659"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49147494"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вести ритуализированные диалоги в стандартных ситуациях общения, используя речевой этикет;</w:t>
      </w:r>
    </w:p>
    <w:p w14:paraId="30C94036"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вести групповое обсуждение (унисон, спор), включаться в беседу, поддерживать её, проявлять заинтересованность, удивление;</w:t>
      </w:r>
    </w:p>
    <w:p w14:paraId="33B1276B"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выражать основные речевые функции: выражать согласие/несогласие с мнением собеседника, выражать сомнение, выражать свое мнение и обосновывать его и т.д.</w:t>
      </w:r>
    </w:p>
    <w:p w14:paraId="2E41F882"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Ученик получит возможность научиться:</w:t>
      </w:r>
    </w:p>
    <w:p w14:paraId="33E75564"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 брать и давать интервью.</w:t>
      </w:r>
    </w:p>
    <w:p w14:paraId="4CC39FB7"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Говорение. Монологическая речь.</w:t>
      </w:r>
    </w:p>
    <w:p w14:paraId="07D306C7"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45B7A4DC"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использовать основные коммуникативные типы речи: описание, сообщение, рассказ;</w:t>
      </w:r>
    </w:p>
    <w:p w14:paraId="313C57FA"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выражать своё отношение к прочитанному;</w:t>
      </w:r>
    </w:p>
    <w:p w14:paraId="7307D34E"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делать краткие сообщения в русле основных тем и сфер общения;</w:t>
      </w:r>
    </w:p>
    <w:p w14:paraId="0E424E1A"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говорить логично и связно.</w:t>
      </w:r>
    </w:p>
    <w:p w14:paraId="20BAEB2D"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Ученик получит возможность научиться:</w:t>
      </w:r>
    </w:p>
    <w:p w14:paraId="3DDCEBDF"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 делать сообщение на заданную тему на основе прочитанного;</w:t>
      </w:r>
    </w:p>
    <w:p w14:paraId="5F51B1A3"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-комментировать факты из прочитанного/прослушанного текста, аргументировать своё отношение к прочитанному/прослушанному.</w:t>
      </w:r>
    </w:p>
    <w:p w14:paraId="5C189C12"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Аудирование</w:t>
      </w:r>
    </w:p>
    <w:p w14:paraId="372840EC"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1E4F642B"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понимать монологическое сообщение (описание, сообщение, рассказ), содержащее небольшое количество незнакомых слов, используя контекстуальную, языковую, иллюстративную и другие виды догадки (понимание основного содержания);</w:t>
      </w:r>
    </w:p>
    <w:p w14:paraId="66C29591"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воспринимать на слух аутентичный текст и выделять основную мысль (понимание необходимой / конкретной информации).</w:t>
      </w:r>
    </w:p>
    <w:p w14:paraId="51F0D49C"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Ученик получит возможность научиться:</w:t>
      </w:r>
    </w:p>
    <w:p w14:paraId="1F1944F5"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w:t>
      </w:r>
      <w:r w:rsidRPr="00520984">
        <w:rPr>
          <w:b/>
          <w:bCs/>
          <w:iCs/>
          <w:szCs w:val="24"/>
          <w:lang w:eastAsia="ru-RU"/>
        </w:rPr>
        <w:t> </w:t>
      </w:r>
      <w:r w:rsidRPr="00520984">
        <w:rPr>
          <w:iCs/>
          <w:szCs w:val="24"/>
          <w:lang w:eastAsia="ru-RU"/>
        </w:rPr>
        <w:t>выделять основную мысль в воспринимаемом на слух тексте;</w:t>
      </w:r>
    </w:p>
    <w:p w14:paraId="27772E24"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w:t>
      </w:r>
      <w:r w:rsidRPr="00520984">
        <w:rPr>
          <w:b/>
          <w:bCs/>
          <w:iCs/>
          <w:szCs w:val="24"/>
          <w:lang w:eastAsia="ru-RU"/>
        </w:rPr>
        <w:t> </w:t>
      </w:r>
      <w:r w:rsidRPr="00520984">
        <w:rPr>
          <w:iCs/>
          <w:szCs w:val="24"/>
          <w:lang w:eastAsia="ru-RU"/>
        </w:rPr>
        <w:t>отделять в тексте, воспринимаемом на слух, главные факты от второстепенных.</w:t>
      </w:r>
    </w:p>
    <w:p w14:paraId="2231EB54"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Чтение</w:t>
      </w:r>
    </w:p>
    <w:p w14:paraId="701DBD98"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3FFF6662"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lastRenderedPageBreak/>
        <w:t>- </w:t>
      </w:r>
      <w:r w:rsidRPr="00520984">
        <w:rPr>
          <w:szCs w:val="24"/>
          <w:lang w:eastAsia="ru-RU"/>
        </w:rPr>
        <w:t>читать с целью понимания основного содержания (уметь игнорировать незнакомые слова, не мешающие пониманию основного содержания текста; прогнозировать содержание текста по вербальным опорам (заголовкам) и иллюстративным опорам; предвосхищать содержание внутри текста; определять основную идею/мысль текста; выявлять главные факты в тексте, не обращая внимания на второстепенные;</w:t>
      </w:r>
    </w:p>
    <w:p w14:paraId="44078250"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читать с целью извлечения конкретной (запрашиваемой или интересующей) информации (уметь использовать соответствующие ориентиры (заглавные буквы, цифры и т. д.) для поиска запрашиваемой или интересующей информации).</w:t>
      </w:r>
    </w:p>
    <w:p w14:paraId="6F1F0031"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Ученик получит возможность научиться:</w:t>
      </w:r>
    </w:p>
    <w:p w14:paraId="13573C6F"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w:t>
      </w:r>
      <w:r w:rsidRPr="00520984">
        <w:rPr>
          <w:b/>
          <w:bCs/>
          <w:iCs/>
          <w:szCs w:val="24"/>
          <w:lang w:eastAsia="ru-RU"/>
        </w:rPr>
        <w:t> </w:t>
      </w:r>
      <w:r w:rsidRPr="00520984">
        <w:rPr>
          <w:iCs/>
          <w:szCs w:val="24"/>
          <w:lang w:eastAsia="ru-RU"/>
        </w:rPr>
        <w:t>читать с целью полного понимания несложные аутентичные тексты, построенные в основном на изученном языковом материале на уровне смысла и критического осмысления содержания (определять основную идею текста, различать существенные и второстепенные факты в содержании текста, анализировать отдельные места, определяя подлежащее, сказуемое), используя при необходимости словарь, сноски и лингвострановедческий справочник.</w:t>
      </w:r>
    </w:p>
    <w:p w14:paraId="14B61FB4"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Письмо</w:t>
      </w:r>
    </w:p>
    <w:p w14:paraId="29EB0AC4"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3908DAE5"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заполнять анкету, формуляр в соответствии с нормами, принятыми в стране изучаемого языка;</w:t>
      </w:r>
    </w:p>
    <w:p w14:paraId="23C246EE"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писать личное письмо в ответ на письмо-стимул с употреблением формул речевого этикета, принятых в стране изучаемого языка.</w:t>
      </w:r>
    </w:p>
    <w:p w14:paraId="6F27D3BA"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Ученик получит возможность научиться:</w:t>
      </w:r>
    </w:p>
    <w:p w14:paraId="65F27A68"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 составлять план/тезисы устного или письменного сообщения, краткую аннотацию с непосредственной опорой на текст;</w:t>
      </w:r>
    </w:p>
    <w:p w14:paraId="224EE118"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 кратко излагать в письменном виде результаты своей проектной деятельности.</w:t>
      </w:r>
    </w:p>
    <w:p w14:paraId="471E0C1E"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u w:val="single"/>
          <w:lang w:eastAsia="ru-RU"/>
        </w:rPr>
        <w:t>Языковая компетенция</w:t>
      </w:r>
    </w:p>
    <w:p w14:paraId="66C3AFCA"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Графика, орфография</w:t>
      </w:r>
    </w:p>
    <w:p w14:paraId="7C3BD0DD"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1DC8B17D"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оформлять письменные и творческие проекты в соответствии с правилами орфографии и пунктуации.</w:t>
      </w:r>
    </w:p>
    <w:p w14:paraId="374DBDFC"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Фонетика</w:t>
      </w:r>
    </w:p>
    <w:p w14:paraId="3C7E4184"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52A43E0B"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специальный, альтернативный и разделительный вопросы), побудительное, восклицательное предложения;</w:t>
      </w:r>
    </w:p>
    <w:p w14:paraId="01ED04B7"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правильно произносить сложносочиненные и сложноподчиненные предложения с точки зрения их ритмико-интонационных особенностей.</w:t>
      </w:r>
    </w:p>
    <w:p w14:paraId="7CDA965A"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Ученик получит возможность научиться:</w:t>
      </w:r>
    </w:p>
    <w:p w14:paraId="68C6EB8A"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 выражать модальные значения, чувства и эмоции с помощью интонации.</w:t>
      </w:r>
    </w:p>
    <w:p w14:paraId="3246ECD1"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Лексика</w:t>
      </w:r>
    </w:p>
    <w:p w14:paraId="65F7E60A"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7240FED9"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распознавать и употреблять в речи в соответствии с коммуникативной задачей основные значения изученных лексических единиц (слов, словосочетаний, реплик-клише речевого этикета) в ситуациях общения в пределах тематики основной общеобразовательной школы;</w:t>
      </w:r>
    </w:p>
    <w:p w14:paraId="427DB648"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знать и уметь использовать основные способы словообразования (аффиксация, словосложение, конверсия);</w:t>
      </w:r>
    </w:p>
    <w:p w14:paraId="6BC6ADEA"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выбирать значение многозначных слов в соответствии с контекстом.</w:t>
      </w:r>
    </w:p>
    <w:p w14:paraId="400AC7F8"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Ученик получит возможность научиться:</w:t>
      </w:r>
    </w:p>
    <w:p w14:paraId="78A6468A"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 понимать и использовать явления синонимии / антонимии и лексической сочетаемости.</w:t>
      </w:r>
    </w:p>
    <w:p w14:paraId="1DED06FC"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Грамматика</w:t>
      </w:r>
    </w:p>
    <w:p w14:paraId="2931A5EC"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Синтаксис</w:t>
      </w:r>
    </w:p>
    <w:p w14:paraId="70B7274C"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 узнавать в тексте и понимать значение:</w:t>
      </w:r>
      <w:r w:rsidRPr="00520984">
        <w:rPr>
          <w:szCs w:val="24"/>
          <w:lang w:eastAsia="ru-RU"/>
        </w:rPr>
        <w:br/>
      </w:r>
      <w:r w:rsidRPr="00520984">
        <w:rPr>
          <w:szCs w:val="24"/>
          <w:lang w:eastAsia="ru-RU"/>
        </w:rPr>
        <w:lastRenderedPageBreak/>
        <w:t>— временных придаточных предложений с союзами wenn, als, nachdem;</w:t>
      </w:r>
      <w:r w:rsidRPr="00520984">
        <w:rPr>
          <w:szCs w:val="24"/>
          <w:lang w:eastAsia="ru-RU"/>
        </w:rPr>
        <w:br/>
        <w:t>— определительных придаточных предложений с относительными местоимениями der, die, das в качестве союзных слов;</w:t>
      </w:r>
    </w:p>
    <w:p w14:paraId="3D6B8346"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предложений с неопределённо-личным местоимением man.</w:t>
      </w:r>
    </w:p>
    <w:p w14:paraId="6097E739"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Морфология</w:t>
      </w:r>
    </w:p>
    <w:p w14:paraId="3E8E6AE5"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 узнавать и понимать:</w:t>
      </w:r>
      <w:r w:rsidRPr="00520984">
        <w:rPr>
          <w:szCs w:val="24"/>
          <w:lang w:eastAsia="ru-RU"/>
        </w:rPr>
        <w:br/>
        <w:t>— значение глагольных форм в  Präsens, Perfekt, Präteritum Passiv;</w:t>
      </w:r>
      <w:r w:rsidRPr="00520984">
        <w:rPr>
          <w:szCs w:val="24"/>
          <w:lang w:eastAsia="ru-RU"/>
        </w:rPr>
        <w:br/>
        <w:t>— значение глагольных форм в Plusquamperfekt, Futur I.</w:t>
      </w:r>
    </w:p>
    <w:p w14:paraId="78A7B053"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Ученик получит возможность научиться</w:t>
      </w:r>
      <w:r w:rsidRPr="00520984">
        <w:rPr>
          <w:szCs w:val="24"/>
          <w:lang w:eastAsia="ru-RU"/>
        </w:rPr>
        <w:t> </w:t>
      </w:r>
      <w:r w:rsidRPr="00520984">
        <w:rPr>
          <w:iCs/>
          <w:szCs w:val="24"/>
          <w:lang w:eastAsia="ru-RU"/>
        </w:rPr>
        <w:t>распознавать, понимать и использовать в речи вышеперечисленные морфологические формы и синтаксические конструкции немецкого языка.</w:t>
      </w:r>
    </w:p>
    <w:p w14:paraId="542457E3"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u w:val="single"/>
          <w:lang w:eastAsia="ru-RU"/>
        </w:rPr>
        <w:t>9 класс</w:t>
      </w:r>
    </w:p>
    <w:p w14:paraId="114C837F"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u w:val="single"/>
          <w:lang w:eastAsia="ru-RU"/>
        </w:rPr>
        <w:t>Речевая компетенция</w:t>
      </w:r>
    </w:p>
    <w:p w14:paraId="3F5D656B"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Говорение. Диалогическая речь.</w:t>
      </w:r>
    </w:p>
    <w:p w14:paraId="7D08A23E"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4F4525B3"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вести ритуализированные диалоги в стандартных ситуациях общения, используя речевой этикет;</w:t>
      </w:r>
    </w:p>
    <w:p w14:paraId="2AC42390"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вести групповое обсуждение (унисон, спор), включаться в беседу, поддерживать её, проявлять заинтересованность, удивление;</w:t>
      </w:r>
    </w:p>
    <w:p w14:paraId="4195157E"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выражать основные речевые функции: выражать согласие/несогласие с мнением собеседника, выражать сомнение, выражать свое мнение и обосновывать его и т.д.</w:t>
      </w:r>
    </w:p>
    <w:p w14:paraId="0F6655DF" w14:textId="77777777" w:rsidR="00520984" w:rsidRPr="00520984" w:rsidRDefault="00520984" w:rsidP="00520984">
      <w:pPr>
        <w:widowControl w:val="0"/>
        <w:autoSpaceDE w:val="0"/>
        <w:autoSpaceDN w:val="0"/>
        <w:adjustRightInd w:val="0"/>
        <w:jc w:val="both"/>
        <w:rPr>
          <w:szCs w:val="24"/>
          <w:lang w:eastAsia="ru-RU"/>
        </w:rPr>
      </w:pPr>
      <w:r w:rsidRPr="00520984">
        <w:rPr>
          <w:i/>
          <w:iCs/>
          <w:szCs w:val="24"/>
          <w:lang w:eastAsia="ru-RU"/>
        </w:rPr>
        <w:t>Ученик получит возможность научиться:</w:t>
      </w:r>
    </w:p>
    <w:p w14:paraId="63F91058" w14:textId="77777777" w:rsidR="00520984" w:rsidRPr="00520984" w:rsidRDefault="00520984" w:rsidP="00520984">
      <w:pPr>
        <w:widowControl w:val="0"/>
        <w:autoSpaceDE w:val="0"/>
        <w:autoSpaceDN w:val="0"/>
        <w:adjustRightInd w:val="0"/>
        <w:jc w:val="both"/>
        <w:rPr>
          <w:szCs w:val="24"/>
          <w:lang w:eastAsia="ru-RU"/>
        </w:rPr>
      </w:pPr>
      <w:r w:rsidRPr="00520984">
        <w:rPr>
          <w:i/>
          <w:iCs/>
          <w:szCs w:val="24"/>
          <w:lang w:eastAsia="ru-RU"/>
        </w:rPr>
        <w:t>-</w:t>
      </w:r>
      <w:r w:rsidRPr="00520984">
        <w:rPr>
          <w:b/>
          <w:bCs/>
          <w:i/>
          <w:iCs/>
          <w:szCs w:val="24"/>
          <w:lang w:eastAsia="ru-RU"/>
        </w:rPr>
        <w:t> </w:t>
      </w:r>
      <w:r w:rsidRPr="00520984">
        <w:rPr>
          <w:i/>
          <w:iCs/>
          <w:szCs w:val="24"/>
          <w:lang w:eastAsia="ru-RU"/>
        </w:rPr>
        <w:t>брать и давать интервью.</w:t>
      </w:r>
    </w:p>
    <w:p w14:paraId="64F4F2FB"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Говорение. Монологическая речь.</w:t>
      </w:r>
    </w:p>
    <w:p w14:paraId="241A806B"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27BD5EAA"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использовать основные коммуникативные типы речи: описание, сообщение, рассказ;</w:t>
      </w:r>
    </w:p>
    <w:p w14:paraId="26E578C6"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выражать своё отношение к прочитанному;</w:t>
      </w:r>
    </w:p>
    <w:p w14:paraId="4C5715AD"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делать краткие сообщения в русле основных тем и сфер общения;</w:t>
      </w:r>
    </w:p>
    <w:p w14:paraId="43E76E35"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говорить логично и связно.</w:t>
      </w:r>
    </w:p>
    <w:p w14:paraId="207BB15C"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Ученик получит возможность научиться:</w:t>
      </w:r>
    </w:p>
    <w:p w14:paraId="444FE28D"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 говорить выразительно (соблюдать синтагматичность речи, логическое ударение, правильную интонацию);</w:t>
      </w:r>
    </w:p>
    <w:p w14:paraId="47B303AE"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w:t>
      </w:r>
      <w:r w:rsidRPr="00520984">
        <w:rPr>
          <w:iCs/>
          <w:szCs w:val="24"/>
          <w:lang w:eastAsia="ru-RU"/>
        </w:rPr>
        <w:t>кратко высказываться без предварительной подготовки на заданную тему в соответствии с предложенной ситуацией общения;</w:t>
      </w:r>
    </w:p>
    <w:p w14:paraId="39A0F67D"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 кратко излагать результаты выполненной проектной работы.</w:t>
      </w:r>
    </w:p>
    <w:p w14:paraId="6F1CEFCD"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Аудирование</w:t>
      </w:r>
    </w:p>
    <w:p w14:paraId="442875DF"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5F3EC327"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понимать монологическое сообщение (описание, сообщение, рассказ), содержащее небольшое количество незнакомых слов, используя контекстуальную, языковую, иллюстративную и другие виды догадки (понимание основного содержания);</w:t>
      </w:r>
    </w:p>
    <w:p w14:paraId="05D19287"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воспринимать на слух аутентичный текст и выделять основную мысль (понимание необходимой / конкретной информации);</w:t>
      </w:r>
    </w:p>
    <w:p w14:paraId="53EEF2F9"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делать выводы по содержанию услышанного;</w:t>
      </w:r>
    </w:p>
    <w:p w14:paraId="10EC2190"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выражать собственное мнение по поводу услышанного.</w:t>
      </w:r>
    </w:p>
    <w:p w14:paraId="4DD04264"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Ученик получит возможность научиться:</w:t>
      </w:r>
    </w:p>
    <w:p w14:paraId="498FCF31"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 игнорировать незнакомые языковые явления, несущественные для понимания основного содержания воспринимаемого на слух текста;</w:t>
      </w:r>
    </w:p>
    <w:p w14:paraId="2D0C74FA"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 использовать контекстуальную или языковую догадку при восприятии на слух текстов, содержащих незнакомые слова.</w:t>
      </w:r>
    </w:p>
    <w:p w14:paraId="51F05D0E"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Чтение</w:t>
      </w:r>
    </w:p>
    <w:p w14:paraId="0D2ED1CF"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58339F01"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xml:space="preserve">- читать с целью понимания основного содержания (уметь игнорировать незнакомые слова, не мешающие пониманию основного содержания текста; прогнозировать содержание текста по </w:t>
      </w:r>
      <w:r w:rsidRPr="00520984">
        <w:rPr>
          <w:szCs w:val="24"/>
          <w:lang w:eastAsia="ru-RU"/>
        </w:rPr>
        <w:lastRenderedPageBreak/>
        <w:t>вербальным опорам (заголовкам) и иллюстративным опорам; предвосхищать содержание внутри текста; определять основную идею/мысль текста; выявлять главные факты в тексте, не обращая внимания на второстепенные;</w:t>
      </w:r>
    </w:p>
    <w:p w14:paraId="4F67DB07"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читать с целью извлечения конкретной (запрашиваемой или интересующей) информации (уметь использовать соответствующие ориентиры (заглавные буквы, цифры и т. д.) для поиска запрашиваемой или интересующей информации);</w:t>
      </w:r>
    </w:p>
    <w:p w14:paraId="5E4A8A6F"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читать с целью полного понимания на уровне смысла и критического осмысления содержания (определять основную идею текста, различать существенные и второстепенные факты в содержании текста, анализировать отдельные места, определяя подлежащее, сказуемое), используя при необходимости словарь.</w:t>
      </w:r>
    </w:p>
    <w:p w14:paraId="6CADBDEE"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Ученик получит возможность научиться:</w:t>
      </w:r>
    </w:p>
    <w:p w14:paraId="605C4C18"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 интерпретировать информацию, представленную в графиках, таблицах, иллюстрациях и т. д.;</w:t>
      </w:r>
    </w:p>
    <w:p w14:paraId="4FE01FA4"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 извлекать культурологические сведения из аутентичных текстов;</w:t>
      </w:r>
    </w:p>
    <w:p w14:paraId="642AB822"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 соотносить полученную информацию с личным опытом, оценивать ее и выражать свое мнение по поводу прочитанного.</w:t>
      </w:r>
    </w:p>
    <w:p w14:paraId="55E6DD39"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Письмо</w:t>
      </w:r>
    </w:p>
    <w:p w14:paraId="14C1AAA0"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64BB8A93"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писать личное письмо с употреблением формул речевого этикета, принятых в стране изучаемого языка;</w:t>
      </w:r>
    </w:p>
    <w:p w14:paraId="09C00A10"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составлять краткую аннотацию с непосредственной опорой на текст;</w:t>
      </w:r>
    </w:p>
    <w:p w14:paraId="274EC76E"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писать электронные (интернет) сообщения.</w:t>
      </w:r>
    </w:p>
    <w:p w14:paraId="1445829B"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Ученик получит возможность научиться:</w:t>
      </w:r>
    </w:p>
    <w:p w14:paraId="49B03E43"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 писать небольшие письменные высказывания с опорой на образец.</w:t>
      </w:r>
    </w:p>
    <w:p w14:paraId="095174E6"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u w:val="single"/>
          <w:lang w:eastAsia="ru-RU"/>
        </w:rPr>
        <w:t>Языковая компетенция</w:t>
      </w:r>
    </w:p>
    <w:p w14:paraId="14FE45E4"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Графика, орфография</w:t>
      </w:r>
    </w:p>
    <w:p w14:paraId="79CC075A"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 оформлять письменные и творческие проекты в соответствии с правилами орфографии и пунктуации.</w:t>
      </w:r>
    </w:p>
    <w:p w14:paraId="23430B7F"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Фонетика</w:t>
      </w:r>
    </w:p>
    <w:p w14:paraId="5E1CCE18"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121B4916"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правильно произносить предложения с однородными членами (соблюдая интонацию перечисления).</w:t>
      </w:r>
    </w:p>
    <w:p w14:paraId="3BCF86B7"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Ученик получит возможность научиться:</w:t>
      </w:r>
    </w:p>
    <w:p w14:paraId="236FFD63"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 выражать модальные значения, чувства и эмоции с помощью интонации.</w:t>
      </w:r>
    </w:p>
    <w:p w14:paraId="1A588FD1"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Лексика</w:t>
      </w:r>
    </w:p>
    <w:p w14:paraId="5291F807"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w:t>
      </w:r>
    </w:p>
    <w:p w14:paraId="44E4F9BD"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 распознавать и употреблять в речи в соответствии с коммуникативной задачей основные значения изученных лексических единиц (слов, словосочетаний, реплик-клише речевого этикета) в ситуациях общения в пределах тематики основной общеобразовательной школы;</w:t>
      </w:r>
    </w:p>
    <w:p w14:paraId="1F4D8F4B" w14:textId="77777777" w:rsidR="00520984" w:rsidRPr="00520984" w:rsidRDefault="00520984" w:rsidP="00520984">
      <w:pPr>
        <w:widowControl w:val="0"/>
        <w:autoSpaceDE w:val="0"/>
        <w:autoSpaceDN w:val="0"/>
        <w:adjustRightInd w:val="0"/>
        <w:jc w:val="both"/>
        <w:rPr>
          <w:szCs w:val="24"/>
          <w:lang w:eastAsia="ru-RU"/>
        </w:rPr>
      </w:pPr>
      <w:r w:rsidRPr="00520984">
        <w:rPr>
          <w:b/>
          <w:bCs/>
          <w:szCs w:val="24"/>
          <w:lang w:eastAsia="ru-RU"/>
        </w:rPr>
        <w:t>- </w:t>
      </w:r>
      <w:r w:rsidRPr="00520984">
        <w:rPr>
          <w:szCs w:val="24"/>
          <w:lang w:eastAsia="ru-RU"/>
        </w:rPr>
        <w:t>понимать и использовать явления синонимии / антонимии и лексической сочетаемости.</w:t>
      </w:r>
    </w:p>
    <w:p w14:paraId="7D7EFC98"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Ученик получит возможность научиться:</w:t>
      </w:r>
    </w:p>
    <w:p w14:paraId="0BAD56F2"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-распознавать принадлежность слов к частям речи по определённым признакам (артиклям, аффиксам и др.);</w:t>
      </w:r>
    </w:p>
    <w:p w14:paraId="13ED41FB" w14:textId="77777777" w:rsidR="00520984" w:rsidRPr="00520984" w:rsidRDefault="00520984" w:rsidP="00520984">
      <w:pPr>
        <w:widowControl w:val="0"/>
        <w:autoSpaceDE w:val="0"/>
        <w:autoSpaceDN w:val="0"/>
        <w:adjustRightInd w:val="0"/>
        <w:jc w:val="both"/>
        <w:rPr>
          <w:szCs w:val="24"/>
          <w:lang w:eastAsia="ru-RU"/>
        </w:rPr>
      </w:pPr>
      <w:r w:rsidRPr="00520984">
        <w:rPr>
          <w:iCs/>
          <w:szCs w:val="24"/>
          <w:lang w:eastAsia="ru-RU"/>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14:paraId="1008F947"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Грамматика</w:t>
      </w:r>
    </w:p>
    <w:p w14:paraId="434FCA05"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Синтаксис</w:t>
      </w:r>
    </w:p>
    <w:p w14:paraId="6706089E"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 узнавать в тексте и понимать значение:</w:t>
      </w:r>
      <w:r w:rsidRPr="00520984">
        <w:rPr>
          <w:szCs w:val="24"/>
          <w:lang w:eastAsia="ru-RU"/>
        </w:rPr>
        <w:br/>
        <w:t>—предложения с инфинитивными оборотами statt..zu, ohne…zu, um …zu;</w:t>
      </w:r>
      <w:r w:rsidRPr="00520984">
        <w:rPr>
          <w:szCs w:val="24"/>
          <w:lang w:eastAsia="ru-RU"/>
        </w:rPr>
        <w:br/>
        <w:t>—придаточные предложения цели с союзом damit.</w:t>
      </w:r>
    </w:p>
    <w:p w14:paraId="6D857754" w14:textId="77777777" w:rsidR="00520984" w:rsidRPr="00520984" w:rsidRDefault="00520984" w:rsidP="00520984">
      <w:pPr>
        <w:widowControl w:val="0"/>
        <w:autoSpaceDE w:val="0"/>
        <w:autoSpaceDN w:val="0"/>
        <w:adjustRightInd w:val="0"/>
        <w:jc w:val="both"/>
        <w:rPr>
          <w:szCs w:val="24"/>
          <w:lang w:eastAsia="ru-RU"/>
        </w:rPr>
      </w:pPr>
      <w:r w:rsidRPr="00520984">
        <w:rPr>
          <w:b/>
          <w:bCs/>
          <w:i/>
          <w:iCs/>
          <w:szCs w:val="24"/>
          <w:lang w:eastAsia="ru-RU"/>
        </w:rPr>
        <w:t>Морфология</w:t>
      </w:r>
    </w:p>
    <w:p w14:paraId="343FBADE" w14:textId="77777777" w:rsidR="00520984" w:rsidRPr="00520984" w:rsidRDefault="00520984" w:rsidP="00520984">
      <w:pPr>
        <w:widowControl w:val="0"/>
        <w:autoSpaceDE w:val="0"/>
        <w:autoSpaceDN w:val="0"/>
        <w:adjustRightInd w:val="0"/>
        <w:jc w:val="both"/>
        <w:rPr>
          <w:szCs w:val="24"/>
          <w:lang w:eastAsia="ru-RU"/>
        </w:rPr>
      </w:pPr>
      <w:r w:rsidRPr="00520984">
        <w:rPr>
          <w:szCs w:val="24"/>
          <w:lang w:eastAsia="ru-RU"/>
        </w:rPr>
        <w:t>Ученик научится узнавать и понимать:</w:t>
      </w:r>
      <w:r w:rsidRPr="00520984">
        <w:rPr>
          <w:szCs w:val="24"/>
          <w:lang w:eastAsia="ru-RU"/>
        </w:rPr>
        <w:br/>
      </w:r>
      <w:r w:rsidRPr="00520984">
        <w:rPr>
          <w:szCs w:val="24"/>
          <w:lang w:eastAsia="ru-RU"/>
        </w:rPr>
        <w:lastRenderedPageBreak/>
        <w:t>— значение глагольных форм в Präsens, Perfekt, Präteritum, Futur Passiv;</w:t>
      </w:r>
      <w:r w:rsidRPr="00520984">
        <w:rPr>
          <w:szCs w:val="24"/>
          <w:lang w:eastAsia="ru-RU"/>
        </w:rPr>
        <w:br/>
        <w:t>— значение отдельных глагольных форм в Konjunktiv: könnte</w:t>
      </w:r>
    </w:p>
    <w:p w14:paraId="0BF0991D" w14:textId="77777777" w:rsidR="00520984" w:rsidRPr="00520984" w:rsidRDefault="00520984" w:rsidP="00520984">
      <w:pPr>
        <w:widowControl w:val="0"/>
        <w:autoSpaceDE w:val="0"/>
        <w:autoSpaceDN w:val="0"/>
        <w:adjustRightInd w:val="0"/>
        <w:jc w:val="both"/>
        <w:rPr>
          <w:iCs/>
          <w:szCs w:val="24"/>
          <w:lang w:eastAsia="ru-RU"/>
        </w:rPr>
      </w:pPr>
      <w:r w:rsidRPr="00520984">
        <w:rPr>
          <w:iCs/>
          <w:szCs w:val="24"/>
          <w:lang w:eastAsia="ru-RU"/>
        </w:rPr>
        <w:t>Ученик получит возможность научиться распознавать, понимать и использовать в речи основные морфологические формы и синтаксические конструкции немецкого языка.</w:t>
      </w:r>
    </w:p>
    <w:p w14:paraId="282EA56F" w14:textId="77777777" w:rsidR="00520984" w:rsidRPr="0044764F" w:rsidRDefault="00520984" w:rsidP="0044764F">
      <w:pPr>
        <w:widowControl w:val="0"/>
        <w:autoSpaceDE w:val="0"/>
        <w:autoSpaceDN w:val="0"/>
        <w:adjustRightInd w:val="0"/>
        <w:jc w:val="both"/>
        <w:rPr>
          <w:szCs w:val="24"/>
          <w:lang w:eastAsia="ru-RU"/>
        </w:rPr>
      </w:pPr>
    </w:p>
    <w:p w14:paraId="208D5A22" w14:textId="77777777" w:rsidR="0044764F" w:rsidRPr="0044764F" w:rsidRDefault="0044764F" w:rsidP="0044764F">
      <w:pPr>
        <w:keepNext/>
        <w:keepLines/>
        <w:widowControl w:val="0"/>
        <w:autoSpaceDE w:val="0"/>
        <w:autoSpaceDN w:val="0"/>
        <w:adjustRightInd w:val="0"/>
        <w:spacing w:before="200"/>
        <w:ind w:firstLine="0"/>
        <w:outlineLvl w:val="3"/>
        <w:rPr>
          <w:rFonts w:eastAsia="Times New Roman"/>
          <w:b/>
          <w:bCs/>
          <w:iCs/>
          <w:sz w:val="28"/>
          <w:szCs w:val="28"/>
          <w:lang w:eastAsia="ru-RU"/>
        </w:rPr>
      </w:pPr>
      <w:r w:rsidRPr="0044764F">
        <w:rPr>
          <w:rFonts w:eastAsia="Times New Roman"/>
          <w:b/>
          <w:bCs/>
          <w:iCs/>
          <w:sz w:val="28"/>
          <w:szCs w:val="28"/>
          <w:lang w:eastAsia="ru-RU"/>
        </w:rPr>
        <w:t>1.2.</w:t>
      </w:r>
      <w:r>
        <w:rPr>
          <w:rFonts w:eastAsia="Times New Roman"/>
          <w:b/>
          <w:bCs/>
          <w:iCs/>
          <w:sz w:val="28"/>
          <w:szCs w:val="28"/>
          <w:lang w:eastAsia="ru-RU"/>
        </w:rPr>
        <w:t>5</w:t>
      </w:r>
      <w:r w:rsidRPr="0044764F">
        <w:rPr>
          <w:rFonts w:eastAsia="Times New Roman"/>
          <w:b/>
          <w:bCs/>
          <w:iCs/>
          <w:sz w:val="28"/>
          <w:szCs w:val="28"/>
          <w:lang w:eastAsia="ru-RU"/>
        </w:rPr>
        <w:t>.6.История России. Всеобщая история</w:t>
      </w:r>
    </w:p>
    <w:p w14:paraId="69C796C7" w14:textId="77777777" w:rsidR="0044764F" w:rsidRPr="0044764F" w:rsidRDefault="0044764F" w:rsidP="0044764F">
      <w:pPr>
        <w:widowControl w:val="0"/>
        <w:autoSpaceDE w:val="0"/>
        <w:autoSpaceDN w:val="0"/>
        <w:adjustRightInd w:val="0"/>
        <w:jc w:val="both"/>
        <w:rPr>
          <w:b/>
          <w:szCs w:val="24"/>
          <w:lang w:eastAsia="ru-RU"/>
        </w:rPr>
      </w:pPr>
    </w:p>
    <w:p w14:paraId="28F034A0" w14:textId="77777777" w:rsidR="0044764F" w:rsidRPr="0044764F" w:rsidRDefault="0044764F" w:rsidP="0044764F">
      <w:pPr>
        <w:widowControl w:val="0"/>
        <w:autoSpaceDE w:val="0"/>
        <w:autoSpaceDN w:val="0"/>
        <w:adjustRightInd w:val="0"/>
        <w:jc w:val="both"/>
        <w:rPr>
          <w:szCs w:val="24"/>
          <w:lang w:eastAsia="ru-RU"/>
        </w:rPr>
      </w:pPr>
      <w:r w:rsidRPr="0044764F">
        <w:rPr>
          <w:sz w:val="20"/>
          <w:szCs w:val="20"/>
          <w:lang w:eastAsia="ru-RU"/>
        </w:rPr>
        <w:t>1</w:t>
      </w:r>
      <w:r w:rsidRPr="0044764F">
        <w:rPr>
          <w:szCs w:val="24"/>
          <w:lang w:eastAsia="ru-RU"/>
        </w:rPr>
        <w:t>)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21F99EC" w14:textId="77777777" w:rsidR="0044764F" w:rsidRPr="0044764F" w:rsidRDefault="0044764F" w:rsidP="0044764F">
      <w:pPr>
        <w:widowControl w:val="0"/>
        <w:autoSpaceDE w:val="0"/>
        <w:autoSpaceDN w:val="0"/>
        <w:adjustRightInd w:val="0"/>
        <w:jc w:val="both"/>
        <w:rPr>
          <w:szCs w:val="24"/>
          <w:lang w:eastAsia="ru-RU"/>
        </w:rPr>
      </w:pPr>
      <w:r w:rsidRPr="0044764F">
        <w:rPr>
          <w:szCs w:val="24"/>
          <w:lang w:eastAsia="ru-RU"/>
        </w:rPr>
        <w:t>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14:paraId="3160A443" w14:textId="77777777" w:rsidR="0044764F" w:rsidRPr="0044764F" w:rsidRDefault="0044764F" w:rsidP="0044764F">
      <w:pPr>
        <w:widowControl w:val="0"/>
        <w:autoSpaceDE w:val="0"/>
        <w:autoSpaceDN w:val="0"/>
        <w:adjustRightInd w:val="0"/>
        <w:jc w:val="both"/>
        <w:rPr>
          <w:szCs w:val="24"/>
          <w:lang w:eastAsia="ru-RU"/>
        </w:rPr>
      </w:pPr>
      <w:r w:rsidRPr="0044764F">
        <w:rPr>
          <w:szCs w:val="24"/>
          <w:lang w:eastAsia="ru-RU"/>
        </w:rPr>
        <w:t>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14:paraId="638A7AA6" w14:textId="77777777" w:rsidR="0044764F" w:rsidRPr="0044764F" w:rsidRDefault="0044764F" w:rsidP="0044764F">
      <w:pPr>
        <w:widowControl w:val="0"/>
        <w:autoSpaceDE w:val="0"/>
        <w:autoSpaceDN w:val="0"/>
        <w:adjustRightInd w:val="0"/>
        <w:jc w:val="both"/>
        <w:rPr>
          <w:szCs w:val="24"/>
          <w:lang w:eastAsia="ru-RU"/>
        </w:rPr>
      </w:pPr>
      <w:r w:rsidRPr="0044764F">
        <w:rPr>
          <w:szCs w:val="24"/>
          <w:lang w:eastAsia="ru-RU"/>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14:paraId="52902A1D" w14:textId="77777777" w:rsidR="0044764F" w:rsidRPr="0044764F" w:rsidRDefault="0044764F" w:rsidP="0044764F">
      <w:pPr>
        <w:widowControl w:val="0"/>
        <w:autoSpaceDE w:val="0"/>
        <w:autoSpaceDN w:val="0"/>
        <w:adjustRightInd w:val="0"/>
        <w:jc w:val="both"/>
        <w:rPr>
          <w:szCs w:val="24"/>
          <w:lang w:eastAsia="ru-RU"/>
        </w:rPr>
      </w:pPr>
      <w:r w:rsidRPr="0044764F">
        <w:rPr>
          <w:szCs w:val="24"/>
          <w:lang w:eastAsia="ru-RU"/>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14:paraId="7FAC8561" w14:textId="77777777" w:rsidR="0044764F" w:rsidRPr="0044764F" w:rsidRDefault="0044764F" w:rsidP="0044764F">
      <w:pPr>
        <w:widowControl w:val="0"/>
        <w:autoSpaceDE w:val="0"/>
        <w:autoSpaceDN w:val="0"/>
        <w:adjustRightInd w:val="0"/>
        <w:jc w:val="both"/>
        <w:rPr>
          <w:szCs w:val="24"/>
          <w:lang w:eastAsia="ru-RU"/>
        </w:rPr>
      </w:pPr>
      <w:r w:rsidRPr="0044764F">
        <w:rPr>
          <w:szCs w:val="24"/>
          <w:lang w:eastAsia="ru-RU"/>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14:paraId="1885DB31" w14:textId="77777777" w:rsidR="0044764F" w:rsidRPr="0044764F" w:rsidRDefault="0044764F" w:rsidP="0044764F">
      <w:pPr>
        <w:keepNext/>
        <w:keepLines/>
        <w:widowControl w:val="0"/>
        <w:autoSpaceDE w:val="0"/>
        <w:autoSpaceDN w:val="0"/>
        <w:adjustRightInd w:val="0"/>
        <w:spacing w:before="200"/>
        <w:ind w:firstLine="0"/>
        <w:outlineLvl w:val="3"/>
        <w:rPr>
          <w:rFonts w:eastAsia="Times New Roman"/>
          <w:b/>
          <w:bCs/>
          <w:iCs/>
          <w:sz w:val="28"/>
          <w:szCs w:val="28"/>
          <w:lang w:eastAsia="ru-RU"/>
        </w:rPr>
      </w:pPr>
      <w:r w:rsidRPr="0044764F">
        <w:rPr>
          <w:rFonts w:eastAsia="Times New Roman"/>
          <w:b/>
          <w:bCs/>
          <w:iCs/>
          <w:sz w:val="28"/>
          <w:szCs w:val="28"/>
          <w:lang w:eastAsia="ru-RU"/>
        </w:rPr>
        <w:t>1.2.</w:t>
      </w:r>
      <w:r>
        <w:rPr>
          <w:rFonts w:eastAsia="Times New Roman"/>
          <w:b/>
          <w:bCs/>
          <w:iCs/>
          <w:sz w:val="28"/>
          <w:szCs w:val="28"/>
          <w:lang w:eastAsia="ru-RU"/>
        </w:rPr>
        <w:t>5</w:t>
      </w:r>
      <w:r w:rsidRPr="0044764F">
        <w:rPr>
          <w:rFonts w:eastAsia="Times New Roman"/>
          <w:b/>
          <w:bCs/>
          <w:iCs/>
          <w:sz w:val="28"/>
          <w:szCs w:val="28"/>
          <w:lang w:eastAsia="ru-RU"/>
        </w:rPr>
        <w:t>.7.Обществознание</w:t>
      </w:r>
    </w:p>
    <w:p w14:paraId="6236B181" w14:textId="77777777" w:rsidR="0044764F" w:rsidRPr="0044764F" w:rsidRDefault="0044764F" w:rsidP="0044764F">
      <w:pPr>
        <w:widowControl w:val="0"/>
        <w:autoSpaceDE w:val="0"/>
        <w:autoSpaceDN w:val="0"/>
        <w:adjustRightInd w:val="0"/>
        <w:jc w:val="both"/>
        <w:rPr>
          <w:b/>
          <w:szCs w:val="24"/>
          <w:lang w:eastAsia="ru-RU"/>
        </w:rPr>
      </w:pPr>
    </w:p>
    <w:p w14:paraId="67447F5F"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14:paraId="49D753BA"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2) понимание основных принципов жизни общества, основ современных научных теорий общественного развития;</w:t>
      </w:r>
    </w:p>
    <w:p w14:paraId="64B3D5D8"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14:paraId="621FA00D"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14:paraId="724BF1BB"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14:paraId="6685790F"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 xml:space="preserve">6) развитие социального кругозора и формирование познавательного интереса к изучению </w:t>
      </w:r>
      <w:r w:rsidRPr="0044764F">
        <w:rPr>
          <w:szCs w:val="24"/>
          <w:lang w:eastAsia="ru-RU"/>
        </w:rPr>
        <w:lastRenderedPageBreak/>
        <w:t>общественных дисциплин.</w:t>
      </w:r>
    </w:p>
    <w:p w14:paraId="29822478" w14:textId="77777777" w:rsidR="0044764F" w:rsidRPr="0044764F" w:rsidRDefault="0044764F" w:rsidP="0044764F">
      <w:pPr>
        <w:widowControl w:val="0"/>
        <w:autoSpaceDE w:val="0"/>
        <w:autoSpaceDN w:val="0"/>
        <w:adjustRightInd w:val="0"/>
        <w:jc w:val="both"/>
        <w:rPr>
          <w:b/>
          <w:szCs w:val="24"/>
          <w:lang w:eastAsia="ru-RU"/>
        </w:rPr>
      </w:pPr>
    </w:p>
    <w:p w14:paraId="00BDD847" w14:textId="77777777" w:rsidR="0044764F" w:rsidRPr="0044764F" w:rsidRDefault="0044764F" w:rsidP="0044764F">
      <w:pPr>
        <w:keepNext/>
        <w:keepLines/>
        <w:widowControl w:val="0"/>
        <w:autoSpaceDE w:val="0"/>
        <w:autoSpaceDN w:val="0"/>
        <w:adjustRightInd w:val="0"/>
        <w:spacing w:before="200"/>
        <w:ind w:firstLine="0"/>
        <w:outlineLvl w:val="3"/>
        <w:rPr>
          <w:rFonts w:eastAsia="Times New Roman"/>
          <w:b/>
          <w:bCs/>
          <w:iCs/>
          <w:sz w:val="28"/>
          <w:szCs w:val="28"/>
          <w:lang w:eastAsia="ru-RU"/>
        </w:rPr>
      </w:pPr>
      <w:r w:rsidRPr="0044764F">
        <w:rPr>
          <w:rFonts w:eastAsia="Times New Roman"/>
          <w:b/>
          <w:bCs/>
          <w:iCs/>
          <w:sz w:val="28"/>
          <w:szCs w:val="28"/>
          <w:lang w:eastAsia="ru-RU"/>
        </w:rPr>
        <w:t>1.2.</w:t>
      </w:r>
      <w:r>
        <w:rPr>
          <w:rFonts w:eastAsia="Times New Roman"/>
          <w:b/>
          <w:bCs/>
          <w:iCs/>
          <w:sz w:val="28"/>
          <w:szCs w:val="28"/>
          <w:lang w:eastAsia="ru-RU"/>
        </w:rPr>
        <w:t>5</w:t>
      </w:r>
      <w:r w:rsidRPr="0044764F">
        <w:rPr>
          <w:rFonts w:eastAsia="Times New Roman"/>
          <w:b/>
          <w:bCs/>
          <w:iCs/>
          <w:sz w:val="28"/>
          <w:szCs w:val="28"/>
          <w:lang w:eastAsia="ru-RU"/>
        </w:rPr>
        <w:t>.8. География</w:t>
      </w:r>
    </w:p>
    <w:p w14:paraId="0E1ED69D" w14:textId="77777777" w:rsidR="0044764F" w:rsidRPr="0044764F" w:rsidRDefault="0044764F" w:rsidP="0044764F">
      <w:pPr>
        <w:widowControl w:val="0"/>
        <w:autoSpaceDE w:val="0"/>
        <w:autoSpaceDN w:val="0"/>
        <w:adjustRightInd w:val="0"/>
        <w:jc w:val="both"/>
        <w:rPr>
          <w:b/>
          <w:szCs w:val="24"/>
          <w:lang w:eastAsia="ru-RU"/>
        </w:rPr>
      </w:pPr>
    </w:p>
    <w:p w14:paraId="501C0F11"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14:paraId="5F7ACFD6"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14:paraId="05842002"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38CCA958"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14:paraId="1E896CC9"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5) овладение основами картографической грамотности и использования географической карты как одного из языков международного общения;</w:t>
      </w:r>
    </w:p>
    <w:p w14:paraId="191F305E"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6) овладение основными навыками нахождения, использования и презентации географической информации;</w:t>
      </w:r>
    </w:p>
    <w:p w14:paraId="5C8F355A"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14:paraId="7CFEA82A"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14:paraId="508657BB" w14:textId="77777777" w:rsidR="0044764F" w:rsidRPr="0044764F" w:rsidRDefault="0044764F" w:rsidP="0044764F">
      <w:pPr>
        <w:widowControl w:val="0"/>
        <w:autoSpaceDE w:val="0"/>
        <w:autoSpaceDN w:val="0"/>
        <w:adjustRightInd w:val="0"/>
        <w:ind w:firstLine="0"/>
        <w:jc w:val="both"/>
        <w:rPr>
          <w:szCs w:val="24"/>
          <w:lang w:eastAsia="ru-RU"/>
        </w:rPr>
      </w:pPr>
    </w:p>
    <w:p w14:paraId="4CE0802B" w14:textId="77777777" w:rsidR="0044764F" w:rsidRPr="0044764F" w:rsidRDefault="0044764F" w:rsidP="0044764F">
      <w:pPr>
        <w:keepNext/>
        <w:keepLines/>
        <w:widowControl w:val="0"/>
        <w:autoSpaceDE w:val="0"/>
        <w:autoSpaceDN w:val="0"/>
        <w:adjustRightInd w:val="0"/>
        <w:spacing w:before="200"/>
        <w:ind w:firstLine="0"/>
        <w:outlineLvl w:val="3"/>
        <w:rPr>
          <w:rFonts w:eastAsia="Times New Roman"/>
          <w:b/>
          <w:bCs/>
          <w:iCs/>
          <w:sz w:val="28"/>
          <w:szCs w:val="28"/>
          <w:lang w:eastAsia="ru-RU"/>
        </w:rPr>
      </w:pPr>
      <w:r w:rsidRPr="0044764F">
        <w:rPr>
          <w:rFonts w:eastAsia="Times New Roman"/>
          <w:b/>
          <w:bCs/>
          <w:iCs/>
          <w:sz w:val="28"/>
          <w:szCs w:val="28"/>
          <w:lang w:eastAsia="ru-RU"/>
        </w:rPr>
        <w:t>1.2.</w:t>
      </w:r>
      <w:r>
        <w:rPr>
          <w:rFonts w:eastAsia="Times New Roman"/>
          <w:b/>
          <w:bCs/>
          <w:iCs/>
          <w:sz w:val="28"/>
          <w:szCs w:val="28"/>
          <w:lang w:eastAsia="ru-RU"/>
        </w:rPr>
        <w:t>5</w:t>
      </w:r>
      <w:r w:rsidRPr="0044764F">
        <w:rPr>
          <w:rFonts w:eastAsia="Times New Roman"/>
          <w:b/>
          <w:bCs/>
          <w:iCs/>
          <w:sz w:val="28"/>
          <w:szCs w:val="28"/>
          <w:lang w:eastAsia="ru-RU"/>
        </w:rPr>
        <w:t>.9. Математика. Алгебра. Геометрия</w:t>
      </w:r>
    </w:p>
    <w:p w14:paraId="5BA1C64A" w14:textId="77777777" w:rsidR="0044764F" w:rsidRPr="0044764F" w:rsidRDefault="0044764F" w:rsidP="0044764F">
      <w:pPr>
        <w:widowControl w:val="0"/>
        <w:autoSpaceDE w:val="0"/>
        <w:autoSpaceDN w:val="0"/>
        <w:adjustRightInd w:val="0"/>
        <w:jc w:val="both"/>
        <w:rPr>
          <w:b/>
          <w:szCs w:val="24"/>
          <w:lang w:eastAsia="ru-RU"/>
        </w:rPr>
      </w:pPr>
    </w:p>
    <w:p w14:paraId="6840E876"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14:paraId="1D22E012"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осознание роли математики в развитии России и мира;</w:t>
      </w:r>
    </w:p>
    <w:p w14:paraId="5DFAC6EA"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возможность привести примеры из отечественной и всемирной истории математических открытий и их авторов;</w:t>
      </w:r>
    </w:p>
    <w:p w14:paraId="78ADD792"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14:paraId="4033F0B4"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14:paraId="23A5FC30"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решение сюжетных задач разных типов на все арифметические действия;</w:t>
      </w:r>
    </w:p>
    <w:p w14:paraId="31C88C43"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применение способа поиска решения задачи, в котором рассуждение строится от условия к требованию или от требования к условию;</w:t>
      </w:r>
    </w:p>
    <w:p w14:paraId="75B9C379"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14:paraId="728CF0B1"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 xml:space="preserve">нахождение процента от числа, числа по проценту от него, нахождения процентного </w:t>
      </w:r>
      <w:r w:rsidRPr="0044764F">
        <w:rPr>
          <w:szCs w:val="24"/>
          <w:lang w:eastAsia="ru-RU"/>
        </w:rPr>
        <w:lastRenderedPageBreak/>
        <w:t>отношения двух чисел, нахождения процентного снижения или процентного повышения величины;</w:t>
      </w:r>
    </w:p>
    <w:p w14:paraId="23FA9A55"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решение логических задач;</w:t>
      </w:r>
    </w:p>
    <w:p w14:paraId="5FFF753C"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14:paraId="66416E23"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14:paraId="772B31C4"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использование свойства чисел и законов арифметических операций с числами при выполнении вычислений;</w:t>
      </w:r>
    </w:p>
    <w:p w14:paraId="4F213279"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использование признаков делимости на 2, 5, 3, 9, 10 при выполнении вычислений и решении задач;</w:t>
      </w:r>
    </w:p>
    <w:p w14:paraId="479A38FA"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выполнение округления чисел в соответствии с правилами;</w:t>
      </w:r>
    </w:p>
    <w:p w14:paraId="0288B3AE"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сравнение чисел;</w:t>
      </w:r>
    </w:p>
    <w:p w14:paraId="5161BA0E"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оценивание значения квадратного корня из положительного целого числа;</w:t>
      </w:r>
    </w:p>
    <w:p w14:paraId="2D2B8C7F"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14:paraId="7AB9B3B5"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14:paraId="41302336"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14:paraId="6EC39D37"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14:paraId="61733593"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14:paraId="1BDB2624"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определение положения точки по ее координатам, координаты точки по ее положению на плоскости;</w:t>
      </w:r>
    </w:p>
    <w:p w14:paraId="4152EF78"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14:paraId="25B9B7DF"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построение графика линейной и квадратичной функций;</w:t>
      </w:r>
    </w:p>
    <w:p w14:paraId="60CFA15A"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оперирование на базовом уровне понятиями: последовательность, арифметическая прогрессия, геометрическая прогрессия;</w:t>
      </w:r>
    </w:p>
    <w:p w14:paraId="186DF481"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использование свойств линейной и квадратичной функций и их графиков при решении задач из других учебных предметов;</w:t>
      </w:r>
    </w:p>
    <w:p w14:paraId="4D49C78A"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14:paraId="2278C856"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14:paraId="0EAA3E7F"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выполнение измерения длин, расстояний, величин углов с помощью инструментов для измерений длин и углов;</w:t>
      </w:r>
    </w:p>
    <w:p w14:paraId="342C4AE8"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14:paraId="224265AC"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 xml:space="preserve">оперирование на базовом уровне понятиями: равенство фигур, параллельность и </w:t>
      </w:r>
      <w:r w:rsidRPr="0044764F">
        <w:rPr>
          <w:szCs w:val="24"/>
          <w:lang w:eastAsia="ru-RU"/>
        </w:rPr>
        <w:lastRenderedPageBreak/>
        <w:t>перпендикулярность прямых, углы между прямыми, перпендикуляр, наклонная, проекция;</w:t>
      </w:r>
    </w:p>
    <w:p w14:paraId="68434495"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проведение доказательств в геометрии;</w:t>
      </w:r>
    </w:p>
    <w:p w14:paraId="77AB04CE"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оперирование на базовом уровне понятиями: вектор, сумма векторов, произведение вектора на число, координаты на плоскости;</w:t>
      </w:r>
    </w:p>
    <w:p w14:paraId="76E45CA0"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решение задач на нахождение геометрических величин (длина и расстояние, величина угла, площадь) по образцам или алгоритмам;</w:t>
      </w:r>
    </w:p>
    <w:p w14:paraId="31C267D4"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14:paraId="0A15F3AE"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формирование представления о статистических характеристиках, вероятности случайного события;</w:t>
      </w:r>
    </w:p>
    <w:p w14:paraId="07320E84"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решение простейших комбинаторных задач;</w:t>
      </w:r>
    </w:p>
    <w:p w14:paraId="26638930"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определение основных статистических характеристик числовых наборов;</w:t>
      </w:r>
    </w:p>
    <w:p w14:paraId="5392C8DC"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оценивание и вычисление вероятности события в простейших случаях;</w:t>
      </w:r>
    </w:p>
    <w:p w14:paraId="41307245"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наличие представления о роли практически достоверных и маловероятных событий, о роли закона больших чисел в массовых явлениях;</w:t>
      </w:r>
    </w:p>
    <w:p w14:paraId="7A9C8C71"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умение сравнивать основные статистические характеристики, полученные в процессе решения прикладной задачи, изучения реального явления;</w:t>
      </w:r>
    </w:p>
    <w:p w14:paraId="62C4C0E9"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14:paraId="3129A035"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распознавание верных и неверных высказываний;</w:t>
      </w:r>
    </w:p>
    <w:p w14:paraId="24F3EADF"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оценивание результатов вычислений при решении практических задач;</w:t>
      </w:r>
    </w:p>
    <w:p w14:paraId="3C8629C7"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выполнение сравнения чисел в реальных ситуациях;</w:t>
      </w:r>
    </w:p>
    <w:p w14:paraId="01FD9D0D"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использование числовых выражений при решении практических задач и задач из других учебных предметов;</w:t>
      </w:r>
    </w:p>
    <w:p w14:paraId="797EA275"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решение практических задач с применением простейших свойств фигур;</w:t>
      </w:r>
    </w:p>
    <w:p w14:paraId="0A2B5F31"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выполнение простейших построений и измерений на местности, необходимых в реальной жизни;</w:t>
      </w:r>
    </w:p>
    <w:p w14:paraId="3CEF8895" w14:textId="77777777" w:rsidR="0044764F" w:rsidRPr="0044764F" w:rsidRDefault="0044764F" w:rsidP="0044764F">
      <w:pPr>
        <w:widowControl w:val="0"/>
        <w:autoSpaceDE w:val="0"/>
        <w:autoSpaceDN w:val="0"/>
        <w:adjustRightInd w:val="0"/>
        <w:ind w:firstLine="0"/>
        <w:jc w:val="both"/>
        <w:rPr>
          <w:szCs w:val="24"/>
          <w:lang w:eastAsia="ru-RU"/>
        </w:rPr>
      </w:pPr>
    </w:p>
    <w:p w14:paraId="4C57954B" w14:textId="77777777" w:rsidR="0044764F" w:rsidRPr="0044764F" w:rsidRDefault="0044764F" w:rsidP="0044764F">
      <w:pPr>
        <w:keepNext/>
        <w:keepLines/>
        <w:widowControl w:val="0"/>
        <w:autoSpaceDE w:val="0"/>
        <w:autoSpaceDN w:val="0"/>
        <w:adjustRightInd w:val="0"/>
        <w:spacing w:before="200"/>
        <w:ind w:firstLine="0"/>
        <w:outlineLvl w:val="3"/>
        <w:rPr>
          <w:rFonts w:eastAsia="Times New Roman"/>
          <w:b/>
          <w:bCs/>
          <w:iCs/>
          <w:sz w:val="28"/>
          <w:szCs w:val="28"/>
          <w:lang w:eastAsia="ru-RU"/>
        </w:rPr>
      </w:pPr>
      <w:r w:rsidRPr="0044764F">
        <w:rPr>
          <w:rFonts w:eastAsia="Times New Roman"/>
          <w:b/>
          <w:bCs/>
          <w:iCs/>
          <w:sz w:val="28"/>
          <w:szCs w:val="28"/>
          <w:lang w:eastAsia="ru-RU"/>
        </w:rPr>
        <w:t>1.2.</w:t>
      </w:r>
      <w:r w:rsidR="00624F00">
        <w:rPr>
          <w:rFonts w:eastAsia="Times New Roman"/>
          <w:b/>
          <w:bCs/>
          <w:iCs/>
          <w:sz w:val="28"/>
          <w:szCs w:val="28"/>
          <w:lang w:eastAsia="ru-RU"/>
        </w:rPr>
        <w:t>5</w:t>
      </w:r>
      <w:r w:rsidRPr="0044764F">
        <w:rPr>
          <w:rFonts w:eastAsia="Times New Roman"/>
          <w:b/>
          <w:bCs/>
          <w:iCs/>
          <w:sz w:val="28"/>
          <w:szCs w:val="28"/>
          <w:lang w:eastAsia="ru-RU"/>
        </w:rPr>
        <w:t>.10. Информатика</w:t>
      </w:r>
    </w:p>
    <w:p w14:paraId="57073DEE" w14:textId="77777777" w:rsidR="0044764F" w:rsidRPr="0044764F" w:rsidRDefault="0044764F" w:rsidP="0044764F">
      <w:pPr>
        <w:widowControl w:val="0"/>
        <w:autoSpaceDE w:val="0"/>
        <w:autoSpaceDN w:val="0"/>
        <w:adjustRightInd w:val="0"/>
        <w:jc w:val="both"/>
        <w:rPr>
          <w:b/>
          <w:szCs w:val="24"/>
          <w:lang w:eastAsia="ru-RU"/>
        </w:rPr>
      </w:pPr>
    </w:p>
    <w:p w14:paraId="4BDFAB94"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1)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14:paraId="5EC6179E"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2) формирование представления об основных изучаемых понятиях: информация, алгоритм, модель - и их свойствах;</w:t>
      </w:r>
    </w:p>
    <w:p w14:paraId="7084F3D8"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3)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14:paraId="378B9171"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4)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14:paraId="00576C27"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 xml:space="preserve">5)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w:t>
      </w:r>
      <w:r w:rsidRPr="0044764F">
        <w:rPr>
          <w:szCs w:val="24"/>
          <w:lang w:eastAsia="ru-RU"/>
        </w:rPr>
        <w:lastRenderedPageBreak/>
        <w:t>права.</w:t>
      </w:r>
    </w:p>
    <w:p w14:paraId="34DCCE50" w14:textId="77777777" w:rsidR="0044764F" w:rsidRPr="0044764F" w:rsidRDefault="0044764F" w:rsidP="0044764F">
      <w:pPr>
        <w:widowControl w:val="0"/>
        <w:autoSpaceDE w:val="0"/>
        <w:autoSpaceDN w:val="0"/>
        <w:adjustRightInd w:val="0"/>
        <w:ind w:firstLine="0"/>
        <w:jc w:val="both"/>
        <w:rPr>
          <w:szCs w:val="24"/>
          <w:lang w:eastAsia="ru-RU"/>
        </w:rPr>
      </w:pPr>
    </w:p>
    <w:p w14:paraId="15E3AB1C" w14:textId="77777777" w:rsidR="0044764F" w:rsidRPr="0044764F" w:rsidRDefault="0044764F" w:rsidP="0044764F">
      <w:pPr>
        <w:keepNext/>
        <w:keepLines/>
        <w:widowControl w:val="0"/>
        <w:autoSpaceDE w:val="0"/>
        <w:autoSpaceDN w:val="0"/>
        <w:adjustRightInd w:val="0"/>
        <w:spacing w:before="200"/>
        <w:ind w:firstLine="0"/>
        <w:outlineLvl w:val="3"/>
        <w:rPr>
          <w:rFonts w:eastAsia="Times New Roman"/>
          <w:b/>
          <w:bCs/>
          <w:iCs/>
          <w:sz w:val="28"/>
          <w:szCs w:val="28"/>
          <w:lang w:eastAsia="ru-RU"/>
        </w:rPr>
      </w:pPr>
      <w:r w:rsidRPr="0044764F">
        <w:rPr>
          <w:rFonts w:eastAsia="Times New Roman"/>
          <w:b/>
          <w:bCs/>
          <w:iCs/>
          <w:sz w:val="28"/>
          <w:szCs w:val="28"/>
          <w:lang w:eastAsia="ru-RU"/>
        </w:rPr>
        <w:t>1.2.</w:t>
      </w:r>
      <w:r w:rsidR="00624F00">
        <w:rPr>
          <w:rFonts w:eastAsia="Times New Roman"/>
          <w:b/>
          <w:bCs/>
          <w:iCs/>
          <w:sz w:val="28"/>
          <w:szCs w:val="28"/>
          <w:lang w:eastAsia="ru-RU"/>
        </w:rPr>
        <w:t>5</w:t>
      </w:r>
      <w:r w:rsidRPr="0044764F">
        <w:rPr>
          <w:rFonts w:eastAsia="Times New Roman"/>
          <w:b/>
          <w:bCs/>
          <w:iCs/>
          <w:sz w:val="28"/>
          <w:szCs w:val="28"/>
          <w:lang w:eastAsia="ru-RU"/>
        </w:rPr>
        <w:t>.11. Физика</w:t>
      </w:r>
    </w:p>
    <w:p w14:paraId="5A27FD14" w14:textId="77777777" w:rsidR="0044764F" w:rsidRPr="0044764F" w:rsidRDefault="0044764F" w:rsidP="0044764F">
      <w:pPr>
        <w:widowControl w:val="0"/>
        <w:autoSpaceDE w:val="0"/>
        <w:autoSpaceDN w:val="0"/>
        <w:adjustRightInd w:val="0"/>
        <w:jc w:val="both"/>
        <w:rPr>
          <w:b/>
          <w:szCs w:val="24"/>
          <w:lang w:eastAsia="ru-RU"/>
        </w:rPr>
      </w:pPr>
    </w:p>
    <w:p w14:paraId="4B24D30A"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14:paraId="5EC0FA40"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14:paraId="2C4D5E5D"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14:paraId="2F29EBF4"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14:paraId="764DC521"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5) осознание необходимости применения достижений физики и технологий для рационального природопользования;</w:t>
      </w:r>
    </w:p>
    <w:p w14:paraId="20908CDC"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14:paraId="64788FCA"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14:paraId="0031173F"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14:paraId="76557DB6"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9) 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14:paraId="48C4A74E" w14:textId="77777777" w:rsidR="0044764F" w:rsidRPr="0044764F" w:rsidRDefault="0044764F" w:rsidP="0044764F">
      <w:pPr>
        <w:widowControl w:val="0"/>
        <w:autoSpaceDE w:val="0"/>
        <w:autoSpaceDN w:val="0"/>
        <w:adjustRightInd w:val="0"/>
        <w:ind w:firstLine="0"/>
        <w:jc w:val="both"/>
        <w:rPr>
          <w:szCs w:val="24"/>
          <w:lang w:eastAsia="ru-RU"/>
        </w:rPr>
      </w:pPr>
    </w:p>
    <w:p w14:paraId="3B532AB0" w14:textId="77777777" w:rsidR="0044764F" w:rsidRPr="0044764F" w:rsidRDefault="0044764F" w:rsidP="0044764F">
      <w:pPr>
        <w:keepNext/>
        <w:keepLines/>
        <w:widowControl w:val="0"/>
        <w:autoSpaceDE w:val="0"/>
        <w:autoSpaceDN w:val="0"/>
        <w:adjustRightInd w:val="0"/>
        <w:spacing w:before="200"/>
        <w:ind w:firstLine="0"/>
        <w:outlineLvl w:val="3"/>
        <w:rPr>
          <w:rFonts w:eastAsia="Times New Roman"/>
          <w:b/>
          <w:bCs/>
          <w:iCs/>
          <w:sz w:val="28"/>
          <w:szCs w:val="28"/>
          <w:lang w:eastAsia="ru-RU"/>
        </w:rPr>
      </w:pPr>
      <w:r w:rsidRPr="0044764F">
        <w:rPr>
          <w:rFonts w:eastAsia="Times New Roman"/>
          <w:b/>
          <w:bCs/>
          <w:iCs/>
          <w:sz w:val="28"/>
          <w:szCs w:val="28"/>
          <w:lang w:eastAsia="ru-RU"/>
        </w:rPr>
        <w:t>1.2.</w:t>
      </w:r>
      <w:r w:rsidR="00624F00">
        <w:rPr>
          <w:rFonts w:eastAsia="Times New Roman"/>
          <w:b/>
          <w:bCs/>
          <w:iCs/>
          <w:sz w:val="28"/>
          <w:szCs w:val="28"/>
          <w:lang w:eastAsia="ru-RU"/>
        </w:rPr>
        <w:t>5</w:t>
      </w:r>
      <w:r w:rsidRPr="0044764F">
        <w:rPr>
          <w:rFonts w:eastAsia="Times New Roman"/>
          <w:b/>
          <w:bCs/>
          <w:iCs/>
          <w:sz w:val="28"/>
          <w:szCs w:val="28"/>
          <w:lang w:eastAsia="ru-RU"/>
        </w:rPr>
        <w:t>.12. Биология</w:t>
      </w:r>
    </w:p>
    <w:p w14:paraId="00996321" w14:textId="77777777" w:rsidR="0044764F" w:rsidRPr="0044764F" w:rsidRDefault="0044764F" w:rsidP="0044764F">
      <w:pPr>
        <w:widowControl w:val="0"/>
        <w:autoSpaceDE w:val="0"/>
        <w:autoSpaceDN w:val="0"/>
        <w:adjustRightInd w:val="0"/>
        <w:jc w:val="both"/>
        <w:rPr>
          <w:b/>
          <w:szCs w:val="24"/>
          <w:lang w:eastAsia="ru-RU"/>
        </w:rPr>
      </w:pPr>
    </w:p>
    <w:p w14:paraId="177C9D84"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22B39118"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5DD21747"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5FD3E0E9"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 xml:space="preserve">4) формирование основ экологической грамотности: способности оценивать последствия </w:t>
      </w:r>
      <w:r w:rsidRPr="0044764F">
        <w:rPr>
          <w:szCs w:val="24"/>
          <w:lang w:eastAsia="ru-RU"/>
        </w:rPr>
        <w:lastRenderedPageBreak/>
        <w:t>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5E683232"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5E5A830D"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51627039" w14:textId="77777777" w:rsidR="0044764F" w:rsidRPr="0044764F" w:rsidRDefault="0044764F" w:rsidP="0044764F">
      <w:pPr>
        <w:widowControl w:val="0"/>
        <w:autoSpaceDE w:val="0"/>
        <w:autoSpaceDN w:val="0"/>
        <w:adjustRightInd w:val="0"/>
        <w:jc w:val="both"/>
        <w:rPr>
          <w:b/>
          <w:szCs w:val="24"/>
          <w:lang w:eastAsia="ru-RU"/>
        </w:rPr>
      </w:pPr>
    </w:p>
    <w:p w14:paraId="48782721" w14:textId="77777777" w:rsidR="0044764F" w:rsidRPr="0044764F" w:rsidRDefault="0044764F" w:rsidP="0044764F">
      <w:pPr>
        <w:keepNext/>
        <w:keepLines/>
        <w:widowControl w:val="0"/>
        <w:autoSpaceDE w:val="0"/>
        <w:autoSpaceDN w:val="0"/>
        <w:adjustRightInd w:val="0"/>
        <w:spacing w:before="200"/>
        <w:ind w:firstLine="0"/>
        <w:outlineLvl w:val="3"/>
        <w:rPr>
          <w:rFonts w:eastAsia="Times New Roman"/>
          <w:b/>
          <w:bCs/>
          <w:iCs/>
          <w:sz w:val="28"/>
          <w:szCs w:val="28"/>
          <w:lang w:eastAsia="ru-RU"/>
        </w:rPr>
      </w:pPr>
      <w:r w:rsidRPr="0044764F">
        <w:rPr>
          <w:rFonts w:eastAsia="Times New Roman"/>
          <w:b/>
          <w:bCs/>
          <w:iCs/>
          <w:sz w:val="28"/>
          <w:szCs w:val="28"/>
          <w:lang w:eastAsia="ru-RU"/>
        </w:rPr>
        <w:t>1.2.</w:t>
      </w:r>
      <w:r w:rsidR="00624F00">
        <w:rPr>
          <w:rFonts w:eastAsia="Times New Roman"/>
          <w:b/>
          <w:bCs/>
          <w:iCs/>
          <w:sz w:val="28"/>
          <w:szCs w:val="28"/>
          <w:lang w:eastAsia="ru-RU"/>
        </w:rPr>
        <w:t>5</w:t>
      </w:r>
      <w:r w:rsidRPr="0044764F">
        <w:rPr>
          <w:rFonts w:eastAsia="Times New Roman"/>
          <w:b/>
          <w:bCs/>
          <w:iCs/>
          <w:sz w:val="28"/>
          <w:szCs w:val="28"/>
          <w:lang w:eastAsia="ru-RU"/>
        </w:rPr>
        <w:t>.13. Химия</w:t>
      </w:r>
    </w:p>
    <w:p w14:paraId="4481F075" w14:textId="77777777" w:rsidR="0044764F" w:rsidRPr="0044764F" w:rsidRDefault="0044764F" w:rsidP="0044764F">
      <w:pPr>
        <w:widowControl w:val="0"/>
        <w:autoSpaceDE w:val="0"/>
        <w:autoSpaceDN w:val="0"/>
        <w:adjustRightInd w:val="0"/>
        <w:jc w:val="both"/>
        <w:rPr>
          <w:b/>
          <w:szCs w:val="24"/>
          <w:lang w:eastAsia="ru-RU"/>
        </w:rPr>
      </w:pPr>
    </w:p>
    <w:p w14:paraId="47F29FAE"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14:paraId="41E4B49F"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7DF20C81"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49D69B69"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4914F05F"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43565590"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14:paraId="621D421D" w14:textId="77777777" w:rsidR="0044764F" w:rsidRPr="0044764F" w:rsidRDefault="0044764F" w:rsidP="0044764F">
      <w:pPr>
        <w:keepNext/>
        <w:keepLines/>
        <w:widowControl w:val="0"/>
        <w:autoSpaceDE w:val="0"/>
        <w:autoSpaceDN w:val="0"/>
        <w:adjustRightInd w:val="0"/>
        <w:spacing w:before="200"/>
        <w:ind w:firstLine="0"/>
        <w:outlineLvl w:val="3"/>
        <w:rPr>
          <w:rFonts w:eastAsia="Times New Roman"/>
          <w:b/>
          <w:bCs/>
          <w:iCs/>
          <w:sz w:val="28"/>
          <w:szCs w:val="28"/>
          <w:lang w:eastAsia="ru-RU"/>
        </w:rPr>
      </w:pPr>
      <w:r w:rsidRPr="0044764F">
        <w:rPr>
          <w:rFonts w:eastAsia="Times New Roman"/>
          <w:b/>
          <w:bCs/>
          <w:iCs/>
          <w:sz w:val="28"/>
          <w:szCs w:val="28"/>
          <w:lang w:eastAsia="ru-RU"/>
        </w:rPr>
        <w:t>1.2.</w:t>
      </w:r>
      <w:r w:rsidR="00624F00">
        <w:rPr>
          <w:rFonts w:eastAsia="Times New Roman"/>
          <w:b/>
          <w:bCs/>
          <w:iCs/>
          <w:sz w:val="28"/>
          <w:szCs w:val="28"/>
          <w:lang w:eastAsia="ru-RU"/>
        </w:rPr>
        <w:t>5</w:t>
      </w:r>
      <w:r w:rsidRPr="0044764F">
        <w:rPr>
          <w:rFonts w:eastAsia="Times New Roman"/>
          <w:b/>
          <w:bCs/>
          <w:iCs/>
          <w:sz w:val="28"/>
          <w:szCs w:val="28"/>
          <w:lang w:eastAsia="ru-RU"/>
        </w:rPr>
        <w:t>.14. Изобразительное искусство</w:t>
      </w:r>
    </w:p>
    <w:p w14:paraId="177E3358" w14:textId="77777777" w:rsidR="0044764F" w:rsidRPr="0044764F" w:rsidRDefault="0044764F" w:rsidP="0044764F">
      <w:pPr>
        <w:widowControl w:val="0"/>
        <w:autoSpaceDE w:val="0"/>
        <w:autoSpaceDN w:val="0"/>
        <w:adjustRightInd w:val="0"/>
        <w:jc w:val="both"/>
        <w:rPr>
          <w:b/>
          <w:szCs w:val="24"/>
          <w:lang w:eastAsia="ru-RU"/>
        </w:rPr>
      </w:pPr>
    </w:p>
    <w:p w14:paraId="5F848485"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14:paraId="79DCBC14"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14:paraId="24283C56"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14:paraId="369F6677"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1C2AB80D"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5) приобретение опыта создания художественного образа в разных видах и жанрах визуально-</w:t>
      </w:r>
      <w:r w:rsidRPr="0044764F">
        <w:rPr>
          <w:szCs w:val="24"/>
          <w:lang w:eastAsia="ru-RU"/>
        </w:rPr>
        <w:lastRenderedPageBreak/>
        <w:t>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14:paraId="2DE395E1"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14:paraId="0EF99356"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14:paraId="1795FF5F" w14:textId="77777777" w:rsidR="0044764F" w:rsidRPr="0044764F" w:rsidRDefault="0044764F" w:rsidP="0044764F">
      <w:pPr>
        <w:widowControl w:val="0"/>
        <w:autoSpaceDE w:val="0"/>
        <w:autoSpaceDN w:val="0"/>
        <w:adjustRightInd w:val="0"/>
        <w:ind w:firstLine="0"/>
        <w:jc w:val="both"/>
        <w:rPr>
          <w:szCs w:val="24"/>
          <w:lang w:eastAsia="ru-RU"/>
        </w:rPr>
      </w:pPr>
    </w:p>
    <w:p w14:paraId="70728AAB" w14:textId="77777777" w:rsidR="0044764F" w:rsidRPr="0044764F" w:rsidRDefault="0044764F" w:rsidP="0044764F">
      <w:pPr>
        <w:keepNext/>
        <w:keepLines/>
        <w:widowControl w:val="0"/>
        <w:autoSpaceDE w:val="0"/>
        <w:autoSpaceDN w:val="0"/>
        <w:adjustRightInd w:val="0"/>
        <w:spacing w:before="200"/>
        <w:ind w:firstLine="0"/>
        <w:outlineLvl w:val="3"/>
        <w:rPr>
          <w:rFonts w:eastAsia="Times New Roman"/>
          <w:b/>
          <w:bCs/>
          <w:iCs/>
          <w:sz w:val="28"/>
          <w:szCs w:val="28"/>
          <w:lang w:eastAsia="ru-RU"/>
        </w:rPr>
      </w:pPr>
      <w:r w:rsidRPr="0044764F">
        <w:rPr>
          <w:rFonts w:eastAsia="Times New Roman"/>
          <w:b/>
          <w:bCs/>
          <w:iCs/>
          <w:sz w:val="28"/>
          <w:szCs w:val="28"/>
          <w:lang w:eastAsia="ru-RU"/>
        </w:rPr>
        <w:t>1.2.</w:t>
      </w:r>
      <w:r w:rsidR="00624F00">
        <w:rPr>
          <w:rFonts w:eastAsia="Times New Roman"/>
          <w:b/>
          <w:bCs/>
          <w:iCs/>
          <w:sz w:val="28"/>
          <w:szCs w:val="28"/>
          <w:lang w:eastAsia="ru-RU"/>
        </w:rPr>
        <w:t>5</w:t>
      </w:r>
      <w:r w:rsidRPr="0044764F">
        <w:rPr>
          <w:rFonts w:eastAsia="Times New Roman"/>
          <w:b/>
          <w:bCs/>
          <w:iCs/>
          <w:sz w:val="28"/>
          <w:szCs w:val="28"/>
          <w:lang w:eastAsia="ru-RU"/>
        </w:rPr>
        <w:t>.15. Музыка</w:t>
      </w:r>
    </w:p>
    <w:p w14:paraId="753EB3EF" w14:textId="77777777" w:rsidR="0044764F" w:rsidRPr="0044764F" w:rsidRDefault="0044764F" w:rsidP="0044764F">
      <w:pPr>
        <w:widowControl w:val="0"/>
        <w:autoSpaceDE w:val="0"/>
        <w:autoSpaceDN w:val="0"/>
        <w:adjustRightInd w:val="0"/>
        <w:jc w:val="both"/>
        <w:rPr>
          <w:b/>
          <w:szCs w:val="24"/>
          <w:lang w:eastAsia="ru-RU"/>
        </w:rPr>
      </w:pPr>
    </w:p>
    <w:p w14:paraId="0189D4BC"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1FB2DBFB"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14:paraId="2BAE020E"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14:paraId="4D919835"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14:paraId="65890587"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14:paraId="54A5ED26"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14:paraId="7C87B43A" w14:textId="77777777" w:rsidR="0044764F" w:rsidRPr="0044764F" w:rsidRDefault="0044764F" w:rsidP="0044764F">
      <w:pPr>
        <w:keepNext/>
        <w:keepLines/>
        <w:widowControl w:val="0"/>
        <w:autoSpaceDE w:val="0"/>
        <w:autoSpaceDN w:val="0"/>
        <w:adjustRightInd w:val="0"/>
        <w:spacing w:before="200"/>
        <w:ind w:firstLine="0"/>
        <w:outlineLvl w:val="3"/>
        <w:rPr>
          <w:rFonts w:eastAsia="Times New Roman"/>
          <w:b/>
          <w:bCs/>
          <w:iCs/>
          <w:sz w:val="28"/>
          <w:szCs w:val="28"/>
          <w:lang w:eastAsia="ru-RU"/>
        </w:rPr>
      </w:pPr>
      <w:r w:rsidRPr="0044764F">
        <w:rPr>
          <w:rFonts w:eastAsia="Times New Roman"/>
          <w:b/>
          <w:bCs/>
          <w:iCs/>
          <w:sz w:val="28"/>
          <w:szCs w:val="28"/>
          <w:lang w:eastAsia="ru-RU"/>
        </w:rPr>
        <w:t>1.2.</w:t>
      </w:r>
      <w:r w:rsidR="00624F00">
        <w:rPr>
          <w:rFonts w:eastAsia="Times New Roman"/>
          <w:b/>
          <w:bCs/>
          <w:iCs/>
          <w:sz w:val="28"/>
          <w:szCs w:val="28"/>
          <w:lang w:eastAsia="ru-RU"/>
        </w:rPr>
        <w:t>5</w:t>
      </w:r>
      <w:r w:rsidRPr="0044764F">
        <w:rPr>
          <w:rFonts w:eastAsia="Times New Roman"/>
          <w:b/>
          <w:bCs/>
          <w:iCs/>
          <w:sz w:val="28"/>
          <w:szCs w:val="28"/>
          <w:lang w:eastAsia="ru-RU"/>
        </w:rPr>
        <w:t>.16.Технология</w:t>
      </w:r>
    </w:p>
    <w:p w14:paraId="7D1A04B6" w14:textId="77777777" w:rsidR="0044764F" w:rsidRPr="0044764F" w:rsidRDefault="0044764F" w:rsidP="0044764F">
      <w:pPr>
        <w:widowControl w:val="0"/>
        <w:autoSpaceDE w:val="0"/>
        <w:autoSpaceDN w:val="0"/>
        <w:adjustRightInd w:val="0"/>
        <w:ind w:firstLine="540"/>
        <w:jc w:val="both"/>
        <w:rPr>
          <w:szCs w:val="24"/>
          <w:lang w:eastAsia="ru-RU"/>
        </w:rPr>
      </w:pPr>
    </w:p>
    <w:p w14:paraId="6A33ACD5"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5B7A44D0"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7CAECCCE"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3) овладение средствами и формами графического отображения объектов или процессов, правилами выполнения графической документации;</w:t>
      </w:r>
    </w:p>
    <w:p w14:paraId="58F3F498"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4) формирование умений устанавливать взаимосвязь знаний по разным учебным предметам для решения прикладных учебных задач;</w:t>
      </w:r>
    </w:p>
    <w:p w14:paraId="21FB4B81"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 xml:space="preserve">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w:t>
      </w:r>
      <w:r w:rsidRPr="0044764F">
        <w:rPr>
          <w:szCs w:val="24"/>
          <w:lang w:eastAsia="ru-RU"/>
        </w:rPr>
        <w:lastRenderedPageBreak/>
        <w:t>современном производстве или сфере обслуживания;</w:t>
      </w:r>
    </w:p>
    <w:p w14:paraId="408C5700"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6) формирование представлений о мире профессий, связанных с изучаемыми технологиями, их востребованности на рынке труда.</w:t>
      </w:r>
    </w:p>
    <w:p w14:paraId="62F26B3F" w14:textId="77777777" w:rsidR="0044764F" w:rsidRPr="0044764F" w:rsidRDefault="0044764F" w:rsidP="0044764F">
      <w:pPr>
        <w:widowControl w:val="0"/>
        <w:autoSpaceDE w:val="0"/>
        <w:autoSpaceDN w:val="0"/>
        <w:adjustRightInd w:val="0"/>
        <w:jc w:val="both"/>
        <w:rPr>
          <w:b/>
          <w:szCs w:val="24"/>
          <w:lang w:eastAsia="ru-RU"/>
        </w:rPr>
      </w:pPr>
    </w:p>
    <w:p w14:paraId="09093E56" w14:textId="77777777" w:rsidR="0044764F" w:rsidRPr="0044764F" w:rsidRDefault="0044764F" w:rsidP="0044764F">
      <w:pPr>
        <w:keepNext/>
        <w:keepLines/>
        <w:widowControl w:val="0"/>
        <w:autoSpaceDE w:val="0"/>
        <w:autoSpaceDN w:val="0"/>
        <w:adjustRightInd w:val="0"/>
        <w:spacing w:before="200"/>
        <w:ind w:firstLine="0"/>
        <w:outlineLvl w:val="3"/>
        <w:rPr>
          <w:rFonts w:eastAsia="Times New Roman"/>
          <w:b/>
          <w:bCs/>
          <w:iCs/>
          <w:sz w:val="28"/>
          <w:szCs w:val="28"/>
          <w:lang w:eastAsia="ru-RU"/>
        </w:rPr>
      </w:pPr>
      <w:r w:rsidRPr="0044764F">
        <w:rPr>
          <w:rFonts w:eastAsia="Times New Roman"/>
          <w:b/>
          <w:bCs/>
          <w:iCs/>
          <w:sz w:val="28"/>
          <w:szCs w:val="28"/>
          <w:lang w:eastAsia="ru-RU"/>
        </w:rPr>
        <w:t>1.2.</w:t>
      </w:r>
      <w:r w:rsidR="00624F00">
        <w:rPr>
          <w:rFonts w:eastAsia="Times New Roman"/>
          <w:b/>
          <w:bCs/>
          <w:iCs/>
          <w:sz w:val="28"/>
          <w:szCs w:val="28"/>
          <w:lang w:eastAsia="ru-RU"/>
        </w:rPr>
        <w:t>5</w:t>
      </w:r>
      <w:r w:rsidRPr="0044764F">
        <w:rPr>
          <w:rFonts w:eastAsia="Times New Roman"/>
          <w:b/>
          <w:bCs/>
          <w:iCs/>
          <w:sz w:val="28"/>
          <w:szCs w:val="28"/>
          <w:lang w:eastAsia="ru-RU"/>
        </w:rPr>
        <w:t>.15. Физическая культура</w:t>
      </w:r>
    </w:p>
    <w:p w14:paraId="42A912AD" w14:textId="77777777" w:rsidR="0044764F" w:rsidRPr="0044764F" w:rsidRDefault="0044764F" w:rsidP="0044764F">
      <w:pPr>
        <w:widowControl w:val="0"/>
        <w:autoSpaceDE w:val="0"/>
        <w:autoSpaceDN w:val="0"/>
        <w:adjustRightInd w:val="0"/>
        <w:jc w:val="both"/>
        <w:rPr>
          <w:b/>
          <w:szCs w:val="24"/>
          <w:lang w:eastAsia="ru-RU"/>
        </w:rPr>
      </w:pPr>
    </w:p>
    <w:p w14:paraId="6B3E61D8"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14:paraId="533C83FE"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14:paraId="53A09019"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14:paraId="51C4ED57"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14:paraId="0AD20FC8"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14:paraId="37B411B8" w14:textId="77777777" w:rsidR="0044764F" w:rsidRPr="0044764F" w:rsidRDefault="0044764F" w:rsidP="0044764F">
      <w:pPr>
        <w:widowControl w:val="0"/>
        <w:autoSpaceDE w:val="0"/>
        <w:autoSpaceDN w:val="0"/>
        <w:adjustRightInd w:val="0"/>
        <w:jc w:val="both"/>
        <w:rPr>
          <w:b/>
          <w:szCs w:val="24"/>
          <w:lang w:eastAsia="ru-RU"/>
        </w:rPr>
      </w:pPr>
    </w:p>
    <w:p w14:paraId="1218A42D" w14:textId="77777777" w:rsidR="0044764F" w:rsidRPr="0044764F" w:rsidRDefault="0044764F" w:rsidP="0044764F">
      <w:pPr>
        <w:keepNext/>
        <w:keepLines/>
        <w:widowControl w:val="0"/>
        <w:autoSpaceDE w:val="0"/>
        <w:autoSpaceDN w:val="0"/>
        <w:adjustRightInd w:val="0"/>
        <w:spacing w:before="200"/>
        <w:ind w:firstLine="0"/>
        <w:outlineLvl w:val="3"/>
        <w:rPr>
          <w:rFonts w:eastAsia="Times New Roman"/>
          <w:b/>
          <w:bCs/>
          <w:iCs/>
          <w:sz w:val="28"/>
          <w:szCs w:val="28"/>
          <w:lang w:eastAsia="ru-RU"/>
        </w:rPr>
      </w:pPr>
      <w:r w:rsidRPr="0044764F">
        <w:rPr>
          <w:rFonts w:eastAsia="Times New Roman"/>
          <w:b/>
          <w:bCs/>
          <w:iCs/>
          <w:sz w:val="28"/>
          <w:szCs w:val="28"/>
          <w:lang w:eastAsia="ru-RU"/>
        </w:rPr>
        <w:t>1.2.</w:t>
      </w:r>
      <w:r w:rsidR="00624F00">
        <w:rPr>
          <w:rFonts w:eastAsia="Times New Roman"/>
          <w:b/>
          <w:bCs/>
          <w:iCs/>
          <w:sz w:val="28"/>
          <w:szCs w:val="28"/>
          <w:lang w:eastAsia="ru-RU"/>
        </w:rPr>
        <w:t>5</w:t>
      </w:r>
      <w:r w:rsidRPr="0044764F">
        <w:rPr>
          <w:rFonts w:eastAsia="Times New Roman"/>
          <w:b/>
          <w:bCs/>
          <w:iCs/>
          <w:sz w:val="28"/>
          <w:szCs w:val="28"/>
          <w:lang w:eastAsia="ru-RU"/>
        </w:rPr>
        <w:t>.16. Основы безопасности жизнедеятельности</w:t>
      </w:r>
    </w:p>
    <w:p w14:paraId="565F0E24" w14:textId="77777777" w:rsidR="0044764F" w:rsidRPr="0044764F" w:rsidRDefault="0044764F" w:rsidP="0044764F">
      <w:pPr>
        <w:widowControl w:val="0"/>
        <w:autoSpaceDE w:val="0"/>
        <w:autoSpaceDN w:val="0"/>
        <w:adjustRightInd w:val="0"/>
        <w:jc w:val="both"/>
        <w:rPr>
          <w:b/>
          <w:szCs w:val="24"/>
          <w:lang w:eastAsia="ru-RU"/>
        </w:rPr>
      </w:pPr>
    </w:p>
    <w:p w14:paraId="17AE52F9"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14:paraId="15B1D069"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2) формирование убеждения в необходимости безопасного и здорового образа жизни;</w:t>
      </w:r>
    </w:p>
    <w:p w14:paraId="6194F73A"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3) понимание личной и общественной значимости современной культуры безопасности жизнедеятельности;</w:t>
      </w:r>
    </w:p>
    <w:p w14:paraId="2ADD56EB"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14:paraId="085C4FF7"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lastRenderedPageBreak/>
        <w:t>5) понимание необходимости подготовки граждан к защите Отечества;</w:t>
      </w:r>
    </w:p>
    <w:p w14:paraId="58745AFF"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6) формирование установки на здоровый образ жизни, исключающий употребление алкоголя, наркотиков, курение и нанесение иного вреда здоровью;</w:t>
      </w:r>
    </w:p>
    <w:p w14:paraId="02D3BF2F"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7) формирование антиэкстремистской и антитеррористической личностной позиции;</w:t>
      </w:r>
    </w:p>
    <w:p w14:paraId="105A19B0"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8) понимание необходимости сохранения природы и окружающей среды для полноценной жизни человека;</w:t>
      </w:r>
    </w:p>
    <w:p w14:paraId="6B981D79"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14:paraId="45AFA610"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10) знание и умение применять меры безопасности и правила поведения в условиях опасных и чрезвычайных ситуаций;</w:t>
      </w:r>
    </w:p>
    <w:p w14:paraId="7E829E6F"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11) умение оказать первую помощь пострадавшим;</w:t>
      </w:r>
    </w:p>
    <w:p w14:paraId="7404F45E"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14:paraId="7D1FB7A6"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14:paraId="44D56519" w14:textId="77777777" w:rsidR="0044764F" w:rsidRPr="0044764F" w:rsidRDefault="0044764F" w:rsidP="0044764F">
      <w:pPr>
        <w:widowControl w:val="0"/>
        <w:autoSpaceDE w:val="0"/>
        <w:autoSpaceDN w:val="0"/>
        <w:adjustRightInd w:val="0"/>
        <w:ind w:firstLine="540"/>
        <w:jc w:val="both"/>
        <w:rPr>
          <w:szCs w:val="24"/>
          <w:lang w:eastAsia="ru-RU"/>
        </w:rPr>
      </w:pPr>
      <w:r w:rsidRPr="0044764F">
        <w:rPr>
          <w:szCs w:val="24"/>
          <w:lang w:eastAsia="ru-RU"/>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14:paraId="49944B6B" w14:textId="77777777" w:rsidR="0044764F" w:rsidRPr="0044764F" w:rsidRDefault="0044764F" w:rsidP="0044764F">
      <w:pPr>
        <w:widowControl w:val="0"/>
        <w:autoSpaceDE w:val="0"/>
        <w:autoSpaceDN w:val="0"/>
        <w:adjustRightInd w:val="0"/>
        <w:jc w:val="both"/>
        <w:rPr>
          <w:b/>
          <w:szCs w:val="24"/>
          <w:lang w:eastAsia="ru-RU"/>
        </w:rPr>
      </w:pPr>
    </w:p>
    <w:p w14:paraId="591E31D2" w14:textId="77777777" w:rsidR="0044764F" w:rsidRPr="0044764F" w:rsidRDefault="0044764F" w:rsidP="0044764F">
      <w:pPr>
        <w:keepNext/>
        <w:keepLines/>
        <w:widowControl w:val="0"/>
        <w:autoSpaceDE w:val="0"/>
        <w:autoSpaceDN w:val="0"/>
        <w:adjustRightInd w:val="0"/>
        <w:spacing w:before="200"/>
        <w:ind w:firstLine="0"/>
        <w:outlineLvl w:val="3"/>
        <w:rPr>
          <w:rFonts w:eastAsia="Times New Roman"/>
          <w:b/>
          <w:bCs/>
          <w:iCs/>
          <w:sz w:val="28"/>
          <w:szCs w:val="28"/>
          <w:lang w:eastAsia="ru-RU"/>
        </w:rPr>
      </w:pPr>
      <w:r w:rsidRPr="0044764F">
        <w:rPr>
          <w:rFonts w:eastAsia="Times New Roman"/>
          <w:b/>
          <w:bCs/>
          <w:iCs/>
          <w:sz w:val="28"/>
          <w:szCs w:val="28"/>
          <w:highlight w:val="yellow"/>
          <w:lang w:eastAsia="ru-RU"/>
        </w:rPr>
        <w:t>1.2.</w:t>
      </w:r>
      <w:r w:rsidR="00624F00" w:rsidRPr="00624F00">
        <w:rPr>
          <w:rFonts w:eastAsia="Times New Roman"/>
          <w:b/>
          <w:bCs/>
          <w:iCs/>
          <w:sz w:val="28"/>
          <w:szCs w:val="28"/>
          <w:highlight w:val="yellow"/>
          <w:lang w:eastAsia="ru-RU"/>
        </w:rPr>
        <w:t>5</w:t>
      </w:r>
      <w:r w:rsidRPr="0044764F">
        <w:rPr>
          <w:rFonts w:eastAsia="Times New Roman"/>
          <w:b/>
          <w:bCs/>
          <w:iCs/>
          <w:sz w:val="28"/>
          <w:szCs w:val="28"/>
          <w:highlight w:val="yellow"/>
          <w:lang w:eastAsia="ru-RU"/>
        </w:rPr>
        <w:t>.17. Основы духовно-нравственной культуры народов России</w:t>
      </w:r>
    </w:p>
    <w:p w14:paraId="766A18FB" w14:textId="77777777" w:rsidR="0044764F" w:rsidRPr="0044764F" w:rsidRDefault="0044764F" w:rsidP="0044764F">
      <w:pPr>
        <w:keepNext/>
        <w:keepLines/>
        <w:widowControl w:val="0"/>
        <w:autoSpaceDE w:val="0"/>
        <w:autoSpaceDN w:val="0"/>
        <w:adjustRightInd w:val="0"/>
        <w:spacing w:before="200"/>
        <w:ind w:firstLine="0"/>
        <w:outlineLvl w:val="3"/>
        <w:rPr>
          <w:rFonts w:eastAsia="Times New Roman"/>
          <w:b/>
          <w:bCs/>
          <w:iCs/>
          <w:sz w:val="28"/>
          <w:szCs w:val="28"/>
          <w:lang w:eastAsia="ru-RU"/>
        </w:rPr>
      </w:pPr>
    </w:p>
    <w:p w14:paraId="5F4D5143" w14:textId="77777777" w:rsidR="0044764F" w:rsidRPr="0044764F" w:rsidRDefault="0044764F" w:rsidP="0044764F">
      <w:pPr>
        <w:widowControl w:val="0"/>
        <w:autoSpaceDE w:val="0"/>
        <w:autoSpaceDN w:val="0"/>
        <w:adjustRightInd w:val="0"/>
        <w:jc w:val="both"/>
        <w:rPr>
          <w:szCs w:val="24"/>
          <w:lang w:eastAsia="ru-RU"/>
        </w:rPr>
      </w:pPr>
      <w:r w:rsidRPr="0044764F">
        <w:rPr>
          <w:szCs w:val="24"/>
          <w:lang w:eastAsia="ru-RU"/>
        </w:rPr>
        <w:t>Изучение предметной области "Основы духовно-нравственной культуры народов России" должно обеспечить:</w:t>
      </w:r>
    </w:p>
    <w:p w14:paraId="34336FC0" w14:textId="77777777" w:rsidR="0044764F" w:rsidRPr="0044764F" w:rsidRDefault="0044764F" w:rsidP="009033E7">
      <w:pPr>
        <w:widowControl w:val="0"/>
        <w:numPr>
          <w:ilvl w:val="0"/>
          <w:numId w:val="165"/>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14:paraId="3452EE9E" w14:textId="77777777" w:rsidR="0044764F" w:rsidRPr="0044764F" w:rsidRDefault="0044764F" w:rsidP="009033E7">
      <w:pPr>
        <w:widowControl w:val="0"/>
        <w:numPr>
          <w:ilvl w:val="0"/>
          <w:numId w:val="165"/>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6C990361" w14:textId="77777777" w:rsidR="0044764F" w:rsidRPr="0044764F" w:rsidRDefault="0044764F" w:rsidP="009033E7">
      <w:pPr>
        <w:widowControl w:val="0"/>
        <w:numPr>
          <w:ilvl w:val="0"/>
          <w:numId w:val="165"/>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14:paraId="4523943A" w14:textId="77777777" w:rsidR="0044764F" w:rsidRPr="0044764F" w:rsidRDefault="0044764F" w:rsidP="009033E7">
      <w:pPr>
        <w:widowControl w:val="0"/>
        <w:numPr>
          <w:ilvl w:val="0"/>
          <w:numId w:val="165"/>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понимание значения нравственности, веры и религии в жизни человека, семьи и общества;</w:t>
      </w:r>
    </w:p>
    <w:p w14:paraId="00FA55CF" w14:textId="77777777" w:rsidR="0044764F" w:rsidRPr="0044764F" w:rsidRDefault="0044764F" w:rsidP="009033E7">
      <w:pPr>
        <w:widowControl w:val="0"/>
        <w:numPr>
          <w:ilvl w:val="0"/>
          <w:numId w:val="165"/>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формирование представлений об исторической роли традиционных религий и гражданского общества в становлении российской государственности.</w:t>
      </w:r>
    </w:p>
    <w:p w14:paraId="1EBA866C" w14:textId="77777777" w:rsidR="0044764F" w:rsidRPr="0044764F" w:rsidRDefault="0044764F" w:rsidP="0044764F">
      <w:pPr>
        <w:widowControl w:val="0"/>
        <w:autoSpaceDE w:val="0"/>
        <w:autoSpaceDN w:val="0"/>
        <w:adjustRightInd w:val="0"/>
        <w:jc w:val="both"/>
        <w:rPr>
          <w:b/>
          <w:szCs w:val="24"/>
          <w:lang w:eastAsia="ru-RU"/>
        </w:rPr>
      </w:pPr>
      <w:r w:rsidRPr="0044764F">
        <w:rPr>
          <w:b/>
          <w:szCs w:val="24"/>
          <w:lang w:eastAsia="ru-RU"/>
        </w:rPr>
        <w:t>К концу обучения учащиеся научатся:</w:t>
      </w:r>
    </w:p>
    <w:p w14:paraId="74C394C1" w14:textId="77777777" w:rsidR="0044764F" w:rsidRPr="0044764F" w:rsidRDefault="0044764F" w:rsidP="009033E7">
      <w:pPr>
        <w:widowControl w:val="0"/>
        <w:numPr>
          <w:ilvl w:val="0"/>
          <w:numId w:val="166"/>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Воспроизводить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w:t>
      </w:r>
    </w:p>
    <w:p w14:paraId="0E2EAC4F" w14:textId="77777777" w:rsidR="0044764F" w:rsidRPr="0044764F" w:rsidRDefault="0044764F" w:rsidP="009033E7">
      <w:pPr>
        <w:widowControl w:val="0"/>
        <w:numPr>
          <w:ilvl w:val="0"/>
          <w:numId w:val="166"/>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Сравнивать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духовно-нравственными ценностями.</w:t>
      </w:r>
    </w:p>
    <w:p w14:paraId="2F951C0E" w14:textId="77777777" w:rsidR="0044764F" w:rsidRPr="0044764F" w:rsidRDefault="0044764F" w:rsidP="009033E7">
      <w:pPr>
        <w:widowControl w:val="0"/>
        <w:numPr>
          <w:ilvl w:val="0"/>
          <w:numId w:val="166"/>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Участвовать в диалоге: высказывать свои суждения, анализировать высказывания участников беседы, добавлять, приводить доказательства.</w:t>
      </w:r>
    </w:p>
    <w:p w14:paraId="06621843" w14:textId="77777777" w:rsidR="0044764F" w:rsidRPr="0044764F" w:rsidRDefault="0044764F" w:rsidP="009033E7">
      <w:pPr>
        <w:widowControl w:val="0"/>
        <w:numPr>
          <w:ilvl w:val="0"/>
          <w:numId w:val="166"/>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Создавать по изображениям (художественным полотнам, иконам, иллюстрациям) словесный портрет героя.</w:t>
      </w:r>
    </w:p>
    <w:p w14:paraId="7C496747" w14:textId="77777777" w:rsidR="0044764F" w:rsidRPr="0044764F" w:rsidRDefault="0044764F" w:rsidP="009033E7">
      <w:pPr>
        <w:widowControl w:val="0"/>
        <w:numPr>
          <w:ilvl w:val="0"/>
          <w:numId w:val="166"/>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Оценивать поступки реальных лиц, героев произведений, высказывания известных личностей.</w:t>
      </w:r>
    </w:p>
    <w:p w14:paraId="270BFDB0" w14:textId="77777777" w:rsidR="0044764F" w:rsidRPr="0044764F" w:rsidRDefault="0044764F" w:rsidP="009033E7">
      <w:pPr>
        <w:widowControl w:val="0"/>
        <w:numPr>
          <w:ilvl w:val="0"/>
          <w:numId w:val="166"/>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lastRenderedPageBreak/>
        <w:t>Работать с исторической картой: находить объекты в соответствии с учебной задачей.</w:t>
      </w:r>
    </w:p>
    <w:p w14:paraId="12101C30" w14:textId="77777777" w:rsidR="0044764F" w:rsidRPr="0044764F" w:rsidRDefault="0044764F" w:rsidP="009033E7">
      <w:pPr>
        <w:widowControl w:val="0"/>
        <w:numPr>
          <w:ilvl w:val="0"/>
          <w:numId w:val="166"/>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Использовать информацию, полученную из разных источников, для решения учебных и практических задач.</w:t>
      </w:r>
    </w:p>
    <w:p w14:paraId="0F160959" w14:textId="77777777" w:rsidR="0044764F" w:rsidRPr="0044764F" w:rsidRDefault="0044764F" w:rsidP="0044764F">
      <w:pPr>
        <w:widowControl w:val="0"/>
        <w:autoSpaceDE w:val="0"/>
        <w:autoSpaceDN w:val="0"/>
        <w:adjustRightInd w:val="0"/>
        <w:jc w:val="both"/>
        <w:rPr>
          <w:b/>
          <w:szCs w:val="24"/>
          <w:lang w:eastAsia="ru-RU"/>
        </w:rPr>
      </w:pPr>
      <w:r w:rsidRPr="0044764F">
        <w:rPr>
          <w:b/>
          <w:szCs w:val="24"/>
          <w:lang w:eastAsia="ru-RU"/>
        </w:rPr>
        <w:t>К концу обучения учащиеся возможность научиться:</w:t>
      </w:r>
    </w:p>
    <w:p w14:paraId="5B715FBD" w14:textId="77777777" w:rsidR="0044764F" w:rsidRPr="0044764F" w:rsidRDefault="0044764F" w:rsidP="009033E7">
      <w:pPr>
        <w:widowControl w:val="0"/>
        <w:numPr>
          <w:ilvl w:val="0"/>
          <w:numId w:val="167"/>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Высказывать предположения о последствиях неправильного (безнравственного) поведения человека.</w:t>
      </w:r>
    </w:p>
    <w:p w14:paraId="2772CFA5" w14:textId="77777777" w:rsidR="0044764F" w:rsidRPr="0044764F" w:rsidRDefault="0044764F" w:rsidP="009033E7">
      <w:pPr>
        <w:widowControl w:val="0"/>
        <w:numPr>
          <w:ilvl w:val="0"/>
          <w:numId w:val="167"/>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Оценивать свои поступки, соотнося их с правилами нравственности и этики; намечать способы саморазвития.</w:t>
      </w:r>
    </w:p>
    <w:p w14:paraId="7A94BBB0" w14:textId="77777777" w:rsidR="0044764F" w:rsidRDefault="0044764F" w:rsidP="009033E7">
      <w:pPr>
        <w:widowControl w:val="0"/>
        <w:numPr>
          <w:ilvl w:val="0"/>
          <w:numId w:val="167"/>
        </w:numPr>
        <w:autoSpaceDE w:val="0"/>
        <w:autoSpaceDN w:val="0"/>
        <w:adjustRightInd w:val="0"/>
        <w:ind w:left="0" w:firstLine="709"/>
        <w:jc w:val="both"/>
        <w:rPr>
          <w:rFonts w:eastAsia="Times New Roman"/>
          <w:szCs w:val="24"/>
          <w:lang w:eastAsia="ru-RU"/>
        </w:rPr>
      </w:pPr>
      <w:r w:rsidRPr="0044764F">
        <w:rPr>
          <w:rFonts w:eastAsia="Times New Roman"/>
          <w:szCs w:val="24"/>
          <w:lang w:eastAsia="ru-RU"/>
        </w:rPr>
        <w:t>Работать с историческими источниками и документами.</w:t>
      </w:r>
    </w:p>
    <w:p w14:paraId="14556127" w14:textId="77777777" w:rsidR="00624F00" w:rsidRDefault="00624F00" w:rsidP="00624F00">
      <w:pPr>
        <w:widowControl w:val="0"/>
        <w:autoSpaceDE w:val="0"/>
        <w:autoSpaceDN w:val="0"/>
        <w:adjustRightInd w:val="0"/>
        <w:jc w:val="both"/>
        <w:rPr>
          <w:rFonts w:eastAsia="Times New Roman"/>
          <w:szCs w:val="24"/>
          <w:lang w:eastAsia="ru-RU"/>
        </w:rPr>
      </w:pPr>
    </w:p>
    <w:p w14:paraId="2A7CCE6A" w14:textId="77777777" w:rsidR="00624F00" w:rsidRDefault="00624F00" w:rsidP="00624F00">
      <w:pPr>
        <w:widowControl w:val="0"/>
        <w:autoSpaceDE w:val="0"/>
        <w:autoSpaceDN w:val="0"/>
        <w:adjustRightInd w:val="0"/>
        <w:jc w:val="both"/>
        <w:rPr>
          <w:rFonts w:eastAsia="Times New Roman"/>
          <w:szCs w:val="24"/>
          <w:lang w:eastAsia="ru-RU"/>
        </w:rPr>
      </w:pPr>
    </w:p>
    <w:p w14:paraId="1C30CB5A" w14:textId="77777777" w:rsidR="00B540EE" w:rsidRPr="009269D3" w:rsidRDefault="001E2A07" w:rsidP="00BA3892">
      <w:pPr>
        <w:pStyle w:val="2"/>
        <w:spacing w:line="240" w:lineRule="auto"/>
        <w:jc w:val="center"/>
        <w:rPr>
          <w:sz w:val="24"/>
          <w:szCs w:val="24"/>
        </w:rPr>
      </w:pPr>
      <w:bookmarkStart w:id="44" w:name="_Toc406058984"/>
      <w:bookmarkStart w:id="45" w:name="_Toc409691649"/>
      <w:bookmarkStart w:id="46" w:name="_Toc410653972"/>
      <w:bookmarkStart w:id="47" w:name="_Toc414553158"/>
      <w:r w:rsidRPr="009269D3">
        <w:rPr>
          <w:sz w:val="24"/>
          <w:szCs w:val="24"/>
        </w:rPr>
        <w:t xml:space="preserve">1.3. </w:t>
      </w:r>
      <w:r w:rsidR="00B540EE" w:rsidRPr="009269D3">
        <w:rPr>
          <w:sz w:val="24"/>
          <w:szCs w:val="24"/>
        </w:rPr>
        <w:t xml:space="preserve">Система оценки </w:t>
      </w:r>
      <w:bookmarkEnd w:id="44"/>
      <w:r w:rsidR="000D4F24" w:rsidRPr="009269D3">
        <w:rPr>
          <w:sz w:val="24"/>
          <w:szCs w:val="24"/>
        </w:rPr>
        <w:t>достижения планируемых результатов освоения основной образовательной программы основного общего образования</w:t>
      </w:r>
      <w:bookmarkEnd w:id="45"/>
      <w:bookmarkEnd w:id="46"/>
      <w:bookmarkEnd w:id="47"/>
    </w:p>
    <w:p w14:paraId="16F5F205" w14:textId="77777777" w:rsidR="002F5340" w:rsidRPr="009269D3" w:rsidRDefault="002F5340" w:rsidP="00BA3892">
      <w:pPr>
        <w:pStyle w:val="afffb"/>
        <w:spacing w:line="240" w:lineRule="auto"/>
        <w:ind w:firstLine="709"/>
        <w:jc w:val="center"/>
        <w:rPr>
          <w:b/>
          <w:sz w:val="24"/>
          <w:szCs w:val="24"/>
        </w:rPr>
      </w:pPr>
    </w:p>
    <w:p w14:paraId="745277BD" w14:textId="77777777" w:rsidR="002F5340" w:rsidRPr="009269D3" w:rsidRDefault="002F5340" w:rsidP="00BF1389">
      <w:pPr>
        <w:pStyle w:val="afffb"/>
        <w:spacing w:line="240" w:lineRule="auto"/>
        <w:ind w:firstLine="709"/>
        <w:jc w:val="left"/>
        <w:rPr>
          <w:b/>
          <w:sz w:val="24"/>
          <w:szCs w:val="24"/>
        </w:rPr>
      </w:pPr>
      <w:r w:rsidRPr="009269D3">
        <w:rPr>
          <w:b/>
          <w:sz w:val="24"/>
          <w:szCs w:val="24"/>
        </w:rPr>
        <w:t>1.3.1. Общие положения</w:t>
      </w:r>
    </w:p>
    <w:p w14:paraId="1AC88A45" w14:textId="77777777" w:rsidR="002F5340" w:rsidRPr="009269D3" w:rsidRDefault="002F5340" w:rsidP="007C424B">
      <w:pPr>
        <w:pStyle w:val="afffb"/>
        <w:spacing w:line="240" w:lineRule="auto"/>
        <w:ind w:firstLine="709"/>
        <w:rPr>
          <w:sz w:val="24"/>
          <w:szCs w:val="24"/>
        </w:rPr>
      </w:pPr>
      <w:r w:rsidRPr="009269D3">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w:t>
      </w:r>
      <w:r w:rsidR="00AC448F" w:rsidRPr="009269D3">
        <w:rPr>
          <w:sz w:val="24"/>
          <w:szCs w:val="24"/>
        </w:rPr>
        <w:t>азовательной организации.</w:t>
      </w:r>
    </w:p>
    <w:p w14:paraId="1A6D2F3E" w14:textId="77777777" w:rsidR="002F5340" w:rsidRPr="009269D3" w:rsidRDefault="002F5340" w:rsidP="007C424B">
      <w:pPr>
        <w:pStyle w:val="afffb"/>
        <w:spacing w:line="240" w:lineRule="auto"/>
        <w:ind w:firstLine="709"/>
        <w:rPr>
          <w:sz w:val="24"/>
          <w:szCs w:val="24"/>
        </w:rPr>
      </w:pPr>
      <w:r w:rsidRPr="009269D3">
        <w:rPr>
          <w:sz w:val="24"/>
          <w:szCs w:val="24"/>
        </w:rPr>
        <w:t xml:space="preserve">Основными </w:t>
      </w:r>
      <w:r w:rsidRPr="009269D3">
        <w:rPr>
          <w:b/>
          <w:sz w:val="24"/>
          <w:szCs w:val="24"/>
        </w:rPr>
        <w:t>направлениями и целями</w:t>
      </w:r>
      <w:r w:rsidRPr="009269D3">
        <w:rPr>
          <w:sz w:val="24"/>
          <w:szCs w:val="24"/>
        </w:rPr>
        <w:t xml:space="preserve"> оценочной деятельности в образовательной организации в соответствии с требованиями ФГОС ООО являются:</w:t>
      </w:r>
    </w:p>
    <w:p w14:paraId="69BA1D83" w14:textId="77777777" w:rsidR="002F5340" w:rsidRPr="009269D3" w:rsidRDefault="002F5340" w:rsidP="0070210F">
      <w:pPr>
        <w:pStyle w:val="afffb"/>
        <w:numPr>
          <w:ilvl w:val="0"/>
          <w:numId w:val="29"/>
        </w:numPr>
        <w:spacing w:line="240" w:lineRule="auto"/>
        <w:ind w:left="0" w:firstLine="709"/>
        <w:rPr>
          <w:sz w:val="24"/>
          <w:szCs w:val="24"/>
        </w:rPr>
      </w:pPr>
      <w:r w:rsidRPr="009269D3">
        <w:rPr>
          <w:sz w:val="24"/>
          <w:szCs w:val="24"/>
        </w:rPr>
        <w:t>оценка образовательных достижений обучающихся</w:t>
      </w:r>
      <w:r w:rsidRPr="009269D3">
        <w:rPr>
          <w:i/>
          <w:sz w:val="24"/>
          <w:szCs w:val="24"/>
        </w:rPr>
        <w:t xml:space="preserve"> </w:t>
      </w:r>
      <w:r w:rsidRPr="009269D3">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240B0914" w14:textId="77777777" w:rsidR="002F5340" w:rsidRPr="009269D3" w:rsidRDefault="002F5340" w:rsidP="0070210F">
      <w:pPr>
        <w:pStyle w:val="afffb"/>
        <w:numPr>
          <w:ilvl w:val="0"/>
          <w:numId w:val="29"/>
        </w:numPr>
        <w:spacing w:line="240" w:lineRule="auto"/>
        <w:ind w:left="0" w:firstLine="709"/>
        <w:rPr>
          <w:sz w:val="24"/>
          <w:szCs w:val="24"/>
        </w:rPr>
      </w:pPr>
      <w:r w:rsidRPr="009269D3">
        <w:rPr>
          <w:sz w:val="24"/>
          <w:szCs w:val="24"/>
        </w:rPr>
        <w:t>оценка результатов деятельности педагогических кадров</w:t>
      </w:r>
      <w:r w:rsidRPr="009269D3">
        <w:rPr>
          <w:i/>
          <w:sz w:val="24"/>
          <w:szCs w:val="24"/>
        </w:rPr>
        <w:t xml:space="preserve"> </w:t>
      </w:r>
      <w:r w:rsidRPr="009269D3">
        <w:rPr>
          <w:sz w:val="24"/>
          <w:szCs w:val="24"/>
        </w:rPr>
        <w:t>как основа аттестационных процедур;</w:t>
      </w:r>
    </w:p>
    <w:p w14:paraId="5667F99D" w14:textId="77777777" w:rsidR="002F5340" w:rsidRPr="009269D3" w:rsidRDefault="002F5340" w:rsidP="0070210F">
      <w:pPr>
        <w:pStyle w:val="afffb"/>
        <w:numPr>
          <w:ilvl w:val="0"/>
          <w:numId w:val="29"/>
        </w:numPr>
        <w:spacing w:line="240" w:lineRule="auto"/>
        <w:ind w:left="0" w:firstLine="709"/>
        <w:rPr>
          <w:sz w:val="24"/>
          <w:szCs w:val="24"/>
        </w:rPr>
      </w:pPr>
      <w:r w:rsidRPr="009269D3">
        <w:rPr>
          <w:sz w:val="24"/>
          <w:szCs w:val="24"/>
        </w:rPr>
        <w:t>оценка результатов деятельности образовательной организации</w:t>
      </w:r>
      <w:r w:rsidRPr="009269D3">
        <w:rPr>
          <w:i/>
          <w:sz w:val="24"/>
          <w:szCs w:val="24"/>
        </w:rPr>
        <w:t xml:space="preserve"> </w:t>
      </w:r>
      <w:r w:rsidRPr="009269D3">
        <w:rPr>
          <w:sz w:val="24"/>
          <w:szCs w:val="24"/>
        </w:rPr>
        <w:t>как основа аккредитационных процедур.</w:t>
      </w:r>
    </w:p>
    <w:p w14:paraId="6DDFE276" w14:textId="77777777" w:rsidR="002F5340" w:rsidRPr="009269D3" w:rsidRDefault="002F5340" w:rsidP="007C424B">
      <w:pPr>
        <w:pStyle w:val="afffb"/>
        <w:spacing w:line="240" w:lineRule="auto"/>
        <w:ind w:firstLine="709"/>
        <w:rPr>
          <w:sz w:val="24"/>
          <w:szCs w:val="24"/>
        </w:rPr>
      </w:pPr>
      <w:r w:rsidRPr="009269D3">
        <w:rPr>
          <w:sz w:val="24"/>
          <w:szCs w:val="24"/>
        </w:rPr>
        <w:t xml:space="preserve">Основным </w:t>
      </w:r>
      <w:r w:rsidRPr="009269D3">
        <w:rPr>
          <w:b/>
          <w:sz w:val="24"/>
          <w:szCs w:val="24"/>
        </w:rPr>
        <w:t>объектом</w:t>
      </w:r>
      <w:r w:rsidRPr="009269D3">
        <w:rPr>
          <w:sz w:val="24"/>
          <w:szCs w:val="24"/>
        </w:rPr>
        <w:t xml:space="preserve"> системы оценки, ее </w:t>
      </w:r>
      <w:r w:rsidRPr="009269D3">
        <w:rPr>
          <w:b/>
          <w:sz w:val="24"/>
          <w:szCs w:val="24"/>
        </w:rPr>
        <w:t>содержательной и критериальной базой</w:t>
      </w:r>
      <w:r w:rsidRPr="009269D3">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40FFAE52" w14:textId="77777777" w:rsidR="002F5340" w:rsidRPr="009269D3" w:rsidRDefault="002F5340" w:rsidP="007C424B">
      <w:pPr>
        <w:pStyle w:val="afffb"/>
        <w:spacing w:line="240" w:lineRule="auto"/>
        <w:ind w:firstLine="709"/>
        <w:rPr>
          <w:sz w:val="24"/>
          <w:szCs w:val="24"/>
        </w:rPr>
      </w:pPr>
      <w:r w:rsidRPr="009269D3">
        <w:rPr>
          <w:sz w:val="24"/>
          <w:szCs w:val="24"/>
        </w:rPr>
        <w:t>Система оценки включает процедуры внутренней и внешней оценки.</w:t>
      </w:r>
    </w:p>
    <w:p w14:paraId="2BCF5788" w14:textId="77777777" w:rsidR="002F5340" w:rsidRPr="009269D3" w:rsidRDefault="002F5340" w:rsidP="007C424B">
      <w:pPr>
        <w:pStyle w:val="afffb"/>
        <w:spacing w:line="240" w:lineRule="auto"/>
        <w:ind w:firstLine="709"/>
        <w:rPr>
          <w:sz w:val="24"/>
          <w:szCs w:val="24"/>
        </w:rPr>
      </w:pPr>
      <w:r w:rsidRPr="009269D3">
        <w:rPr>
          <w:b/>
          <w:sz w:val="24"/>
          <w:szCs w:val="24"/>
        </w:rPr>
        <w:t>Внутренняя оценка</w:t>
      </w:r>
      <w:r w:rsidRPr="009269D3">
        <w:rPr>
          <w:b/>
          <w:i/>
          <w:sz w:val="24"/>
          <w:szCs w:val="24"/>
        </w:rPr>
        <w:t xml:space="preserve"> </w:t>
      </w:r>
      <w:r w:rsidRPr="009269D3">
        <w:rPr>
          <w:sz w:val="24"/>
          <w:szCs w:val="24"/>
        </w:rPr>
        <w:t>включает:</w:t>
      </w:r>
    </w:p>
    <w:p w14:paraId="4C5DCAC8" w14:textId="77777777" w:rsidR="002F5340" w:rsidRPr="009269D3" w:rsidRDefault="002F5340" w:rsidP="0070210F">
      <w:pPr>
        <w:pStyle w:val="afffb"/>
        <w:numPr>
          <w:ilvl w:val="0"/>
          <w:numId w:val="30"/>
        </w:numPr>
        <w:spacing w:line="240" w:lineRule="auto"/>
        <w:rPr>
          <w:sz w:val="24"/>
          <w:szCs w:val="24"/>
        </w:rPr>
      </w:pPr>
      <w:r w:rsidRPr="009269D3">
        <w:rPr>
          <w:sz w:val="24"/>
          <w:szCs w:val="24"/>
        </w:rPr>
        <w:t>текущую и тематическую оценку,</w:t>
      </w:r>
    </w:p>
    <w:p w14:paraId="45393458" w14:textId="77777777" w:rsidR="002F5340" w:rsidRPr="009269D3" w:rsidRDefault="002F5340" w:rsidP="0070210F">
      <w:pPr>
        <w:pStyle w:val="afffb"/>
        <w:numPr>
          <w:ilvl w:val="0"/>
          <w:numId w:val="30"/>
        </w:numPr>
        <w:spacing w:line="240" w:lineRule="auto"/>
        <w:rPr>
          <w:sz w:val="24"/>
          <w:szCs w:val="24"/>
        </w:rPr>
      </w:pPr>
      <w:r w:rsidRPr="009269D3">
        <w:rPr>
          <w:sz w:val="24"/>
          <w:szCs w:val="24"/>
        </w:rPr>
        <w:t>портфолио,</w:t>
      </w:r>
    </w:p>
    <w:p w14:paraId="3E99FE11" w14:textId="77777777" w:rsidR="002F5340" w:rsidRPr="009269D3" w:rsidRDefault="002F5340" w:rsidP="0070210F">
      <w:pPr>
        <w:pStyle w:val="afffb"/>
        <w:numPr>
          <w:ilvl w:val="0"/>
          <w:numId w:val="30"/>
        </w:numPr>
        <w:spacing w:line="240" w:lineRule="auto"/>
        <w:rPr>
          <w:sz w:val="24"/>
          <w:szCs w:val="24"/>
        </w:rPr>
      </w:pPr>
      <w:r w:rsidRPr="009269D3">
        <w:rPr>
          <w:sz w:val="24"/>
          <w:szCs w:val="24"/>
        </w:rPr>
        <w:t>внутришкольный мониторинг образовательных достижений,</w:t>
      </w:r>
    </w:p>
    <w:p w14:paraId="34B4B3CF" w14:textId="77777777" w:rsidR="002F5340" w:rsidRPr="009269D3" w:rsidRDefault="002F5340" w:rsidP="0070210F">
      <w:pPr>
        <w:pStyle w:val="afffb"/>
        <w:numPr>
          <w:ilvl w:val="0"/>
          <w:numId w:val="30"/>
        </w:numPr>
        <w:spacing w:line="240" w:lineRule="auto"/>
        <w:rPr>
          <w:sz w:val="24"/>
          <w:szCs w:val="24"/>
        </w:rPr>
      </w:pPr>
      <w:r w:rsidRPr="009269D3">
        <w:rPr>
          <w:sz w:val="24"/>
          <w:szCs w:val="24"/>
        </w:rPr>
        <w:t>промежуточную и итоговую аттестацию обучающихся.</w:t>
      </w:r>
    </w:p>
    <w:p w14:paraId="1362D9AE" w14:textId="77777777" w:rsidR="002F5340" w:rsidRPr="009269D3" w:rsidRDefault="002F5340" w:rsidP="007C424B">
      <w:pPr>
        <w:pStyle w:val="afffb"/>
        <w:spacing w:line="240" w:lineRule="auto"/>
        <w:ind w:firstLine="709"/>
        <w:rPr>
          <w:sz w:val="24"/>
          <w:szCs w:val="24"/>
        </w:rPr>
      </w:pPr>
      <w:r w:rsidRPr="009269D3">
        <w:rPr>
          <w:sz w:val="24"/>
          <w:szCs w:val="24"/>
        </w:rPr>
        <w:t xml:space="preserve">К </w:t>
      </w:r>
      <w:r w:rsidRPr="009269D3">
        <w:rPr>
          <w:b/>
          <w:sz w:val="24"/>
          <w:szCs w:val="24"/>
        </w:rPr>
        <w:t>внешним процедурам</w:t>
      </w:r>
      <w:r w:rsidRPr="009269D3">
        <w:rPr>
          <w:sz w:val="24"/>
          <w:szCs w:val="24"/>
        </w:rPr>
        <w:t xml:space="preserve"> относятся:</w:t>
      </w:r>
    </w:p>
    <w:p w14:paraId="524594A5" w14:textId="77777777" w:rsidR="002F5340" w:rsidRPr="009269D3" w:rsidRDefault="002F5340" w:rsidP="0070210F">
      <w:pPr>
        <w:pStyle w:val="afffb"/>
        <w:numPr>
          <w:ilvl w:val="0"/>
          <w:numId w:val="31"/>
        </w:numPr>
        <w:spacing w:line="240" w:lineRule="auto"/>
        <w:ind w:left="0" w:firstLine="709"/>
        <w:rPr>
          <w:sz w:val="24"/>
          <w:szCs w:val="24"/>
        </w:rPr>
      </w:pPr>
      <w:r w:rsidRPr="009269D3">
        <w:rPr>
          <w:sz w:val="24"/>
          <w:szCs w:val="24"/>
        </w:rPr>
        <w:t>государственная итоговая аттестация,</w:t>
      </w:r>
    </w:p>
    <w:p w14:paraId="52644CC4" w14:textId="77777777" w:rsidR="002F5340" w:rsidRPr="009269D3" w:rsidRDefault="002F5340" w:rsidP="0070210F">
      <w:pPr>
        <w:pStyle w:val="afffb"/>
        <w:numPr>
          <w:ilvl w:val="0"/>
          <w:numId w:val="31"/>
        </w:numPr>
        <w:spacing w:line="240" w:lineRule="auto"/>
        <w:ind w:left="0" w:firstLine="709"/>
        <w:rPr>
          <w:sz w:val="24"/>
          <w:szCs w:val="24"/>
        </w:rPr>
      </w:pPr>
      <w:r w:rsidRPr="009269D3">
        <w:rPr>
          <w:sz w:val="24"/>
          <w:szCs w:val="24"/>
        </w:rPr>
        <w:t>независимая оценка качества образования и</w:t>
      </w:r>
    </w:p>
    <w:p w14:paraId="6CE1D856" w14:textId="77777777" w:rsidR="002F5340" w:rsidRPr="009269D3" w:rsidRDefault="002F5340" w:rsidP="0070210F">
      <w:pPr>
        <w:pStyle w:val="afffb"/>
        <w:numPr>
          <w:ilvl w:val="0"/>
          <w:numId w:val="31"/>
        </w:numPr>
        <w:spacing w:line="240" w:lineRule="auto"/>
        <w:ind w:left="0" w:firstLine="709"/>
        <w:rPr>
          <w:sz w:val="24"/>
          <w:szCs w:val="24"/>
        </w:rPr>
      </w:pPr>
      <w:r w:rsidRPr="009269D3">
        <w:rPr>
          <w:sz w:val="24"/>
          <w:szCs w:val="24"/>
        </w:rPr>
        <w:t>мониторинговые исследования муниципального, регионального и федерального уровней.</w:t>
      </w:r>
    </w:p>
    <w:p w14:paraId="2F3552FB" w14:textId="77777777" w:rsidR="002F5340" w:rsidRPr="009269D3" w:rsidRDefault="002F5340" w:rsidP="007C424B">
      <w:pPr>
        <w:pStyle w:val="afffb"/>
        <w:spacing w:line="240" w:lineRule="auto"/>
        <w:ind w:firstLine="709"/>
        <w:rPr>
          <w:sz w:val="24"/>
          <w:szCs w:val="24"/>
        </w:rPr>
      </w:pPr>
      <w:r w:rsidRPr="009269D3">
        <w:rPr>
          <w:sz w:val="24"/>
          <w:szCs w:val="24"/>
        </w:rPr>
        <w:t>Особенности каждой из указанных процедур описаны в п.1.3.3 настоящего документа.</w:t>
      </w:r>
    </w:p>
    <w:p w14:paraId="2BBD24DA" w14:textId="77777777" w:rsidR="003F452B" w:rsidRPr="009269D3" w:rsidRDefault="003F452B" w:rsidP="007C424B">
      <w:pPr>
        <w:pStyle w:val="afffb"/>
        <w:spacing w:line="240" w:lineRule="auto"/>
        <w:ind w:firstLine="709"/>
        <w:rPr>
          <w:b/>
          <w:sz w:val="24"/>
          <w:szCs w:val="24"/>
        </w:rPr>
      </w:pPr>
      <w:r w:rsidRPr="009269D3">
        <w:rPr>
          <w:b/>
          <w:sz w:val="24"/>
          <w:szCs w:val="24"/>
        </w:rPr>
        <w:t>Итоговая оценка</w:t>
      </w:r>
      <w:r w:rsidRPr="009269D3">
        <w:rPr>
          <w:sz w:val="24"/>
          <w:szCs w:val="24"/>
        </w:rPr>
        <w:t xml:space="preserve"> результатов освоения ООП ООО включает </w:t>
      </w:r>
      <w:r w:rsidRPr="009269D3">
        <w:rPr>
          <w:b/>
          <w:sz w:val="24"/>
          <w:szCs w:val="24"/>
        </w:rPr>
        <w:t>две составляющие:</w:t>
      </w:r>
    </w:p>
    <w:p w14:paraId="123B857B" w14:textId="77777777" w:rsidR="003F452B" w:rsidRPr="009269D3" w:rsidRDefault="003F452B" w:rsidP="0070210F">
      <w:pPr>
        <w:pStyle w:val="afffb"/>
        <w:numPr>
          <w:ilvl w:val="0"/>
          <w:numId w:val="31"/>
        </w:numPr>
        <w:spacing w:line="240" w:lineRule="auto"/>
        <w:rPr>
          <w:sz w:val="24"/>
          <w:szCs w:val="24"/>
        </w:rPr>
      </w:pPr>
      <w:r w:rsidRPr="009269D3">
        <w:rPr>
          <w:sz w:val="24"/>
          <w:szCs w:val="24"/>
        </w:rPr>
        <w:t>результаты промежуточной аттестации обучающихся, соответствующие требованиям ФГОС;</w:t>
      </w:r>
    </w:p>
    <w:p w14:paraId="107C81B3" w14:textId="77777777" w:rsidR="003F452B" w:rsidRPr="009269D3" w:rsidRDefault="003F452B" w:rsidP="0070210F">
      <w:pPr>
        <w:pStyle w:val="afffb"/>
        <w:numPr>
          <w:ilvl w:val="0"/>
          <w:numId w:val="31"/>
        </w:numPr>
        <w:spacing w:line="240" w:lineRule="auto"/>
        <w:rPr>
          <w:sz w:val="24"/>
          <w:szCs w:val="24"/>
        </w:rPr>
      </w:pPr>
      <w:r w:rsidRPr="009269D3">
        <w:rPr>
          <w:sz w:val="24"/>
          <w:szCs w:val="24"/>
        </w:rPr>
        <w:t>результаты ГИА.</w:t>
      </w:r>
    </w:p>
    <w:p w14:paraId="1388647B" w14:textId="77777777" w:rsidR="002F5340" w:rsidRPr="009269D3" w:rsidRDefault="002F5340" w:rsidP="007C424B">
      <w:pPr>
        <w:pStyle w:val="a9"/>
        <w:ind w:left="0"/>
        <w:jc w:val="both"/>
      </w:pPr>
      <w:r w:rsidRPr="009269D3">
        <w:t xml:space="preserve">В соответствии с ФГОС ООО система оценки образовательной организации реализует </w:t>
      </w:r>
      <w:r w:rsidRPr="009269D3">
        <w:rPr>
          <w:b/>
        </w:rPr>
        <w:t>системно-деятельностный, уровневый и комплексный подходы</w:t>
      </w:r>
      <w:r w:rsidRPr="009269D3">
        <w:t xml:space="preserve"> к оценке образовательных достижений.</w:t>
      </w:r>
    </w:p>
    <w:p w14:paraId="72837BDA" w14:textId="77777777" w:rsidR="002F5340" w:rsidRPr="009269D3" w:rsidRDefault="002F5340" w:rsidP="007C424B">
      <w:pPr>
        <w:pStyle w:val="a9"/>
        <w:ind w:left="0"/>
        <w:jc w:val="both"/>
      </w:pPr>
      <w:r w:rsidRPr="009269D3">
        <w:rPr>
          <w:b/>
        </w:rPr>
        <w:t>Системно-деятельностный подход</w:t>
      </w:r>
      <w:r w:rsidRPr="009269D3">
        <w:t xml:space="preserve"> к оценке образовательных достижений проявляется в оценке способности учащихся к решению учебно-познавательных и учебно-практических задач. </w:t>
      </w:r>
      <w:r w:rsidRPr="009269D3">
        <w:lastRenderedPageBreak/>
        <w:t>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9334ABD" w14:textId="77777777" w:rsidR="002F5340" w:rsidRPr="009269D3" w:rsidRDefault="002F5340" w:rsidP="007C424B">
      <w:pPr>
        <w:pStyle w:val="afffb"/>
        <w:spacing w:line="240" w:lineRule="auto"/>
        <w:ind w:firstLine="709"/>
        <w:rPr>
          <w:bCs/>
          <w:sz w:val="24"/>
          <w:szCs w:val="24"/>
        </w:rPr>
      </w:pPr>
      <w:r w:rsidRPr="009269D3">
        <w:rPr>
          <w:b/>
          <w:bCs/>
          <w:sz w:val="24"/>
          <w:szCs w:val="24"/>
        </w:rPr>
        <w:t>Уровневый подход</w:t>
      </w:r>
      <w:r w:rsidRPr="009269D3">
        <w:rPr>
          <w:b/>
          <w:bCs/>
          <w:i/>
          <w:sz w:val="24"/>
          <w:szCs w:val="24"/>
        </w:rPr>
        <w:t xml:space="preserve"> </w:t>
      </w:r>
      <w:r w:rsidRPr="009269D3">
        <w:rPr>
          <w:bCs/>
          <w:sz w:val="24"/>
          <w:szCs w:val="24"/>
        </w:rPr>
        <w:t xml:space="preserve">служит важнейшей основой для организации индивидуальной работы с учащимися. </w:t>
      </w:r>
      <w:r w:rsidRPr="009269D3">
        <w:rPr>
          <w:sz w:val="24"/>
          <w:szCs w:val="24"/>
        </w:rPr>
        <w:t xml:space="preserve">Он реализуется как по отношению </w:t>
      </w:r>
      <w:r w:rsidRPr="009269D3">
        <w:rPr>
          <w:bCs/>
          <w:sz w:val="24"/>
          <w:szCs w:val="24"/>
        </w:rPr>
        <w:t>к содержанию оценки, так и к представлению и интерпретации результатов измерений.</w:t>
      </w:r>
    </w:p>
    <w:p w14:paraId="7FC707E7" w14:textId="77777777" w:rsidR="002F5340" w:rsidRPr="009269D3" w:rsidRDefault="002F5340" w:rsidP="007C424B">
      <w:pPr>
        <w:pStyle w:val="afffb"/>
        <w:spacing w:line="240" w:lineRule="auto"/>
        <w:ind w:firstLine="709"/>
        <w:rPr>
          <w:bCs/>
          <w:sz w:val="24"/>
          <w:szCs w:val="24"/>
        </w:rPr>
      </w:pPr>
      <w:r w:rsidRPr="009269D3">
        <w:rPr>
          <w:b/>
          <w:bCs/>
          <w:sz w:val="24"/>
          <w:szCs w:val="24"/>
        </w:rPr>
        <w:t>Уровневый подход к содержанию оценки</w:t>
      </w:r>
      <w:r w:rsidRPr="009269D3">
        <w:rPr>
          <w:b/>
          <w:bCs/>
          <w:i/>
          <w:sz w:val="24"/>
          <w:szCs w:val="24"/>
        </w:rPr>
        <w:t xml:space="preserve"> </w:t>
      </w:r>
      <w:r w:rsidRPr="009269D3">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9269D3">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9269D3">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9269D3">
        <w:rPr>
          <w:sz w:val="24"/>
          <w:szCs w:val="24"/>
        </w:rPr>
        <w:t xml:space="preserve"> планируемых результатах, представленных в блоках «Выпускник научится» и </w:t>
      </w:r>
      <w:r w:rsidRPr="009269D3">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14:paraId="1187218E" w14:textId="77777777" w:rsidR="002F5340" w:rsidRPr="009269D3" w:rsidRDefault="002F5340" w:rsidP="007C424B">
      <w:pPr>
        <w:pStyle w:val="afffb"/>
        <w:spacing w:line="240" w:lineRule="auto"/>
        <w:ind w:firstLine="709"/>
        <w:rPr>
          <w:bCs/>
          <w:sz w:val="24"/>
          <w:szCs w:val="24"/>
        </w:rPr>
      </w:pPr>
      <w:r w:rsidRPr="009269D3">
        <w:rPr>
          <w:b/>
          <w:bCs/>
          <w:sz w:val="24"/>
          <w:szCs w:val="24"/>
        </w:rPr>
        <w:t>Уровневый подход к представлению и интерпретации результатов</w:t>
      </w:r>
      <w:r w:rsidRPr="009269D3">
        <w:rPr>
          <w:b/>
          <w:bCs/>
          <w:i/>
          <w:sz w:val="24"/>
          <w:szCs w:val="24"/>
        </w:rPr>
        <w:t xml:space="preserve"> </w:t>
      </w:r>
      <w:r w:rsidRPr="009269D3">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9269D3">
        <w:rPr>
          <w:sz w:val="24"/>
          <w:szCs w:val="24"/>
        </w:rPr>
        <w:t>Овладение базовым уровнем является достаточным для продолжения обучения и усвоения последующего материала.</w:t>
      </w:r>
    </w:p>
    <w:p w14:paraId="081F0926" w14:textId="77777777" w:rsidR="002F5340" w:rsidRPr="009269D3" w:rsidRDefault="002F5340" w:rsidP="007C424B">
      <w:pPr>
        <w:jc w:val="both"/>
        <w:rPr>
          <w:bCs/>
          <w:szCs w:val="24"/>
          <w:lang w:eastAsia="ru-RU"/>
        </w:rPr>
      </w:pPr>
      <w:r w:rsidRPr="009269D3">
        <w:rPr>
          <w:b/>
          <w:bCs/>
          <w:szCs w:val="24"/>
          <w:lang w:eastAsia="ru-RU"/>
        </w:rPr>
        <w:t>Комплексный подход</w:t>
      </w:r>
      <w:r w:rsidRPr="009269D3">
        <w:rPr>
          <w:bCs/>
          <w:szCs w:val="24"/>
          <w:lang w:eastAsia="ru-RU"/>
        </w:rPr>
        <w:t xml:space="preserve"> к оценке образовательных достижений реализуется путём</w:t>
      </w:r>
    </w:p>
    <w:p w14:paraId="29AEB200" w14:textId="77777777" w:rsidR="002F5340" w:rsidRPr="009269D3" w:rsidRDefault="002F5340" w:rsidP="0070210F">
      <w:pPr>
        <w:pStyle w:val="a9"/>
        <w:numPr>
          <w:ilvl w:val="0"/>
          <w:numId w:val="32"/>
        </w:numPr>
        <w:ind w:left="0" w:firstLine="709"/>
        <w:jc w:val="both"/>
        <w:rPr>
          <w:bCs/>
        </w:rPr>
      </w:pPr>
      <w:r w:rsidRPr="009269D3">
        <w:rPr>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14:paraId="2DEF7082" w14:textId="77777777" w:rsidR="002F5340" w:rsidRPr="009269D3" w:rsidRDefault="002F5340" w:rsidP="0070210F">
      <w:pPr>
        <w:pStyle w:val="a9"/>
        <w:numPr>
          <w:ilvl w:val="0"/>
          <w:numId w:val="32"/>
        </w:numPr>
        <w:ind w:left="0" w:firstLine="709"/>
        <w:jc w:val="both"/>
        <w:rPr>
          <w:bCs/>
        </w:rPr>
      </w:pPr>
      <w:r w:rsidRPr="009269D3">
        <w:rPr>
          <w:bCs/>
        </w:rPr>
        <w:t xml:space="preserve">использования комплекса оценочных процедур </w:t>
      </w:r>
      <w:r w:rsidR="006E1EE0" w:rsidRPr="009269D3">
        <w:rPr>
          <w:bCs/>
        </w:rPr>
        <w:t>(</w:t>
      </w:r>
      <w:r w:rsidRPr="009269D3">
        <w:rPr>
          <w:bCs/>
        </w:rPr>
        <w:t>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14:paraId="55BC0224" w14:textId="77777777" w:rsidR="002F5340" w:rsidRPr="009269D3" w:rsidRDefault="002F5340" w:rsidP="0070210F">
      <w:pPr>
        <w:pStyle w:val="a9"/>
        <w:numPr>
          <w:ilvl w:val="0"/>
          <w:numId w:val="32"/>
        </w:numPr>
        <w:ind w:left="0" w:firstLine="709"/>
        <w:jc w:val="both"/>
        <w:rPr>
          <w:bCs/>
        </w:rPr>
      </w:pPr>
      <w:r w:rsidRPr="009269D3">
        <w:rPr>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14:paraId="28AB13E5" w14:textId="77777777" w:rsidR="002F5340" w:rsidRPr="009269D3" w:rsidRDefault="002F5340" w:rsidP="0070210F">
      <w:pPr>
        <w:pStyle w:val="a9"/>
        <w:numPr>
          <w:ilvl w:val="0"/>
          <w:numId w:val="32"/>
        </w:numPr>
        <w:ind w:left="0" w:firstLine="709"/>
        <w:jc w:val="both"/>
        <w:rPr>
          <w:bCs/>
        </w:rPr>
      </w:pPr>
      <w:r w:rsidRPr="009269D3">
        <w:rPr>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9269D3">
        <w:rPr>
          <w:bCs/>
        </w:rPr>
        <w:t>.</w:t>
      </w:r>
    </w:p>
    <w:p w14:paraId="4626F27C" w14:textId="77777777" w:rsidR="002F5340" w:rsidRPr="009269D3" w:rsidRDefault="002F5340" w:rsidP="007C424B">
      <w:pPr>
        <w:pStyle w:val="a9"/>
        <w:ind w:left="426"/>
        <w:jc w:val="both"/>
        <w:rPr>
          <w:bCs/>
        </w:rPr>
      </w:pPr>
    </w:p>
    <w:p w14:paraId="7FE70923" w14:textId="77777777" w:rsidR="00A4138D" w:rsidRPr="00A4138D" w:rsidRDefault="002F5340" w:rsidP="00A4138D">
      <w:pPr>
        <w:outlineLvl w:val="2"/>
        <w:rPr>
          <w:b/>
          <w:szCs w:val="24"/>
          <w:lang w:eastAsia="ru-RU"/>
        </w:rPr>
      </w:pPr>
      <w:r w:rsidRPr="009269D3">
        <w:rPr>
          <w:i/>
          <w:szCs w:val="24"/>
        </w:rPr>
        <w:t xml:space="preserve">1.3.2 </w:t>
      </w:r>
      <w:bookmarkStart w:id="48" w:name="_Toc409691656"/>
      <w:bookmarkStart w:id="49" w:name="_Toc410653980"/>
      <w:bookmarkStart w:id="50" w:name="_Toc414553166"/>
      <w:r w:rsidR="00A4138D" w:rsidRPr="00A4138D">
        <w:rPr>
          <w:b/>
          <w:bCs/>
          <w:szCs w:val="24"/>
          <w:lang w:eastAsia="ru-RU"/>
        </w:rPr>
        <w:t>Особенности оценки личностных, метапредметных и предметных результатов</w:t>
      </w:r>
    </w:p>
    <w:p w14:paraId="5D5678E7" w14:textId="77777777" w:rsidR="00A4138D" w:rsidRPr="00A4138D" w:rsidRDefault="00A4138D" w:rsidP="00A4138D">
      <w:pPr>
        <w:widowControl w:val="0"/>
        <w:autoSpaceDE w:val="0"/>
        <w:autoSpaceDN w:val="0"/>
        <w:adjustRightInd w:val="0"/>
        <w:rPr>
          <w:b/>
          <w:szCs w:val="24"/>
          <w:lang w:eastAsia="ru-RU"/>
        </w:rPr>
      </w:pPr>
    </w:p>
    <w:p w14:paraId="5969130D" w14:textId="77777777" w:rsidR="00A4138D" w:rsidRPr="00A4138D" w:rsidRDefault="00A4138D" w:rsidP="00A4138D">
      <w:pPr>
        <w:widowControl w:val="0"/>
        <w:autoSpaceDE w:val="0"/>
        <w:autoSpaceDN w:val="0"/>
        <w:adjustRightInd w:val="0"/>
        <w:rPr>
          <w:b/>
          <w:szCs w:val="24"/>
          <w:lang w:eastAsia="ru-RU"/>
        </w:rPr>
      </w:pPr>
      <w:r w:rsidRPr="00A4138D">
        <w:rPr>
          <w:b/>
          <w:szCs w:val="24"/>
          <w:lang w:eastAsia="ru-RU"/>
        </w:rPr>
        <w:t xml:space="preserve">Особенности оценки личностных результатов </w:t>
      </w:r>
    </w:p>
    <w:p w14:paraId="2F0CD176"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14:paraId="19CC5963" w14:textId="77777777" w:rsidR="00A4138D" w:rsidRPr="00A4138D" w:rsidRDefault="00A4138D" w:rsidP="00A4138D">
      <w:pPr>
        <w:widowControl w:val="0"/>
        <w:autoSpaceDE w:val="0"/>
        <w:autoSpaceDN w:val="0"/>
        <w:adjustRightInd w:val="0"/>
        <w:jc w:val="both"/>
        <w:rPr>
          <w:bCs/>
          <w:iCs/>
          <w:szCs w:val="24"/>
          <w:lang w:eastAsia="ru-RU"/>
        </w:rPr>
      </w:pPr>
      <w:r w:rsidRPr="00A4138D">
        <w:rPr>
          <w:bCs/>
          <w:iCs/>
          <w:szCs w:val="24"/>
          <w:lang w:eastAsia="ru-RU"/>
        </w:rPr>
        <w:t xml:space="preserve">Основным объектом оценки личностных результатов в основной школе служит сформированность </w:t>
      </w:r>
      <w:r w:rsidRPr="00A4138D">
        <w:rPr>
          <w:szCs w:val="24"/>
          <w:lang w:eastAsia="ru-RU"/>
        </w:rPr>
        <w:t>универсальных учебных действий, включаемых в следующие три основные</w:t>
      </w:r>
      <w:r w:rsidRPr="00A4138D">
        <w:rPr>
          <w:bCs/>
          <w:iCs/>
          <w:szCs w:val="24"/>
          <w:lang w:eastAsia="ru-RU"/>
        </w:rPr>
        <w:t xml:space="preserve"> блока:</w:t>
      </w:r>
    </w:p>
    <w:p w14:paraId="4F8DE34F" w14:textId="77777777" w:rsidR="00A4138D" w:rsidRPr="00A4138D" w:rsidRDefault="00A4138D" w:rsidP="009033E7">
      <w:pPr>
        <w:widowControl w:val="0"/>
        <w:numPr>
          <w:ilvl w:val="0"/>
          <w:numId w:val="176"/>
        </w:numPr>
        <w:autoSpaceDE w:val="0"/>
        <w:autoSpaceDN w:val="0"/>
        <w:adjustRightInd w:val="0"/>
        <w:ind w:left="0" w:firstLine="709"/>
        <w:jc w:val="both"/>
        <w:rPr>
          <w:iCs/>
          <w:szCs w:val="24"/>
          <w:lang w:eastAsia="ru-RU"/>
        </w:rPr>
      </w:pPr>
      <w:r w:rsidRPr="00A4138D">
        <w:rPr>
          <w:szCs w:val="24"/>
          <w:lang w:eastAsia="ru-RU"/>
        </w:rPr>
        <w:t>сформированность основ гражданской идентичности личности;</w:t>
      </w:r>
    </w:p>
    <w:p w14:paraId="11563E52" w14:textId="77777777" w:rsidR="00A4138D" w:rsidRPr="00A4138D" w:rsidRDefault="00A4138D" w:rsidP="009033E7">
      <w:pPr>
        <w:widowControl w:val="0"/>
        <w:numPr>
          <w:ilvl w:val="0"/>
          <w:numId w:val="176"/>
        </w:numPr>
        <w:autoSpaceDE w:val="0"/>
        <w:autoSpaceDN w:val="0"/>
        <w:adjustRightInd w:val="0"/>
        <w:ind w:left="0" w:firstLine="709"/>
        <w:jc w:val="both"/>
        <w:rPr>
          <w:iCs/>
          <w:szCs w:val="24"/>
          <w:lang w:eastAsia="ru-RU"/>
        </w:rPr>
      </w:pPr>
      <w:r w:rsidRPr="00A4138D">
        <w:rPr>
          <w:szCs w:val="24"/>
          <w:lang w:eastAsia="ru-RU"/>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14:paraId="34A1837E" w14:textId="77777777" w:rsidR="00A4138D" w:rsidRPr="00A4138D" w:rsidRDefault="00A4138D" w:rsidP="009033E7">
      <w:pPr>
        <w:widowControl w:val="0"/>
        <w:numPr>
          <w:ilvl w:val="0"/>
          <w:numId w:val="176"/>
        </w:numPr>
        <w:autoSpaceDE w:val="0"/>
        <w:autoSpaceDN w:val="0"/>
        <w:adjustRightInd w:val="0"/>
        <w:ind w:left="0" w:firstLine="709"/>
        <w:jc w:val="both"/>
        <w:rPr>
          <w:szCs w:val="24"/>
          <w:lang w:eastAsia="ru-RU"/>
        </w:rPr>
      </w:pPr>
      <w:r w:rsidRPr="00A4138D">
        <w:rPr>
          <w:szCs w:val="24"/>
          <w:lang w:eastAsia="ru-RU"/>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14:paraId="333E38FD"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A4138D">
        <w:rPr>
          <w:bCs/>
          <w:iCs/>
          <w:szCs w:val="24"/>
          <w:lang w:eastAsia="ru-RU"/>
        </w:rPr>
        <w:t xml:space="preserve">Поэтому оценка </w:t>
      </w:r>
      <w:r w:rsidRPr="00A4138D">
        <w:rPr>
          <w:szCs w:val="24"/>
          <w:lang w:eastAsia="ru-RU"/>
        </w:rPr>
        <w:t xml:space="preserve">этих результатов образовательной деятельности осуществляется в ходе </w:t>
      </w:r>
      <w:r w:rsidRPr="00A4138D">
        <w:rPr>
          <w:szCs w:val="24"/>
          <w:lang w:eastAsia="ru-RU"/>
        </w:rPr>
        <w:lastRenderedPageBreak/>
        <w:t xml:space="preserve">внешних неперсонифицированных мониторинговых исследований. </w:t>
      </w:r>
    </w:p>
    <w:p w14:paraId="751D0EEF"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 xml:space="preserve">Во внутришкольном мониторинге в целях оптимизации личностного развития учащихся оценка сформированности отдельных личностных результатов, проявляющихся в: </w:t>
      </w:r>
    </w:p>
    <w:p w14:paraId="76D2DC89" w14:textId="77777777" w:rsidR="00A4138D" w:rsidRPr="00A4138D" w:rsidRDefault="00A4138D" w:rsidP="009033E7">
      <w:pPr>
        <w:widowControl w:val="0"/>
        <w:numPr>
          <w:ilvl w:val="0"/>
          <w:numId w:val="168"/>
        </w:numPr>
        <w:autoSpaceDE w:val="0"/>
        <w:autoSpaceDN w:val="0"/>
        <w:adjustRightInd w:val="0"/>
        <w:ind w:left="0" w:firstLine="709"/>
        <w:jc w:val="both"/>
        <w:rPr>
          <w:szCs w:val="24"/>
          <w:lang w:eastAsia="ru-RU"/>
        </w:rPr>
      </w:pPr>
      <w:r w:rsidRPr="00A4138D">
        <w:rPr>
          <w:szCs w:val="24"/>
          <w:lang w:eastAsia="ru-RU"/>
        </w:rPr>
        <w:t>соблюдении норм и правил поведения, принятых в образовательной организации;</w:t>
      </w:r>
    </w:p>
    <w:p w14:paraId="12635B66" w14:textId="77777777" w:rsidR="00A4138D" w:rsidRPr="00A4138D" w:rsidRDefault="00A4138D" w:rsidP="009033E7">
      <w:pPr>
        <w:widowControl w:val="0"/>
        <w:numPr>
          <w:ilvl w:val="0"/>
          <w:numId w:val="168"/>
        </w:numPr>
        <w:autoSpaceDE w:val="0"/>
        <w:autoSpaceDN w:val="0"/>
        <w:adjustRightInd w:val="0"/>
        <w:ind w:left="0" w:firstLine="709"/>
        <w:jc w:val="both"/>
        <w:rPr>
          <w:szCs w:val="24"/>
          <w:lang w:eastAsia="ru-RU"/>
        </w:rPr>
      </w:pPr>
      <w:r w:rsidRPr="00A4138D">
        <w:rPr>
          <w:szCs w:val="24"/>
          <w:lang w:eastAsia="ru-RU"/>
        </w:rPr>
        <w:t>участии в общественной жизни образовательной организации, ближайшего социального окружения, страны, общественно-полезной деятельности;</w:t>
      </w:r>
    </w:p>
    <w:p w14:paraId="08B613A0" w14:textId="77777777" w:rsidR="00A4138D" w:rsidRPr="00A4138D" w:rsidRDefault="00A4138D" w:rsidP="009033E7">
      <w:pPr>
        <w:widowControl w:val="0"/>
        <w:numPr>
          <w:ilvl w:val="0"/>
          <w:numId w:val="168"/>
        </w:numPr>
        <w:autoSpaceDE w:val="0"/>
        <w:autoSpaceDN w:val="0"/>
        <w:adjustRightInd w:val="0"/>
        <w:ind w:left="0" w:firstLine="709"/>
        <w:jc w:val="both"/>
        <w:rPr>
          <w:szCs w:val="24"/>
          <w:lang w:eastAsia="ru-RU"/>
        </w:rPr>
      </w:pPr>
      <w:r w:rsidRPr="00A4138D">
        <w:rPr>
          <w:szCs w:val="24"/>
          <w:lang w:eastAsia="ru-RU"/>
        </w:rPr>
        <w:t>ответственности за результаты обучения;</w:t>
      </w:r>
    </w:p>
    <w:p w14:paraId="4C1BA41C" w14:textId="77777777" w:rsidR="00A4138D" w:rsidRPr="00A4138D" w:rsidRDefault="00A4138D" w:rsidP="009033E7">
      <w:pPr>
        <w:widowControl w:val="0"/>
        <w:numPr>
          <w:ilvl w:val="0"/>
          <w:numId w:val="168"/>
        </w:numPr>
        <w:autoSpaceDE w:val="0"/>
        <w:autoSpaceDN w:val="0"/>
        <w:adjustRightInd w:val="0"/>
        <w:ind w:left="0" w:firstLine="709"/>
        <w:jc w:val="both"/>
        <w:rPr>
          <w:szCs w:val="24"/>
          <w:lang w:eastAsia="ru-RU"/>
        </w:rPr>
      </w:pPr>
      <w:r w:rsidRPr="00A4138D">
        <w:rPr>
          <w:szCs w:val="24"/>
          <w:lang w:eastAsia="ru-RU"/>
        </w:rPr>
        <w:t>готовности и способности делать осознанный выбор своей образовательной траектории, в том числе выбор профессии;</w:t>
      </w:r>
    </w:p>
    <w:p w14:paraId="5B73AED8" w14:textId="77777777" w:rsidR="00A4138D" w:rsidRPr="00A4138D" w:rsidRDefault="00A4138D" w:rsidP="009033E7">
      <w:pPr>
        <w:widowControl w:val="0"/>
        <w:numPr>
          <w:ilvl w:val="0"/>
          <w:numId w:val="168"/>
        </w:numPr>
        <w:autoSpaceDE w:val="0"/>
        <w:autoSpaceDN w:val="0"/>
        <w:adjustRightInd w:val="0"/>
        <w:ind w:left="0" w:firstLine="709"/>
        <w:jc w:val="both"/>
        <w:rPr>
          <w:szCs w:val="24"/>
          <w:lang w:eastAsia="ru-RU"/>
        </w:rPr>
      </w:pPr>
      <w:r w:rsidRPr="00A4138D">
        <w:rPr>
          <w:szCs w:val="24"/>
          <w:lang w:eastAsia="ru-RU"/>
        </w:rPr>
        <w:t>ценностно-смысловых установках обучающихся, формируемых средствами различных предметов в рамках системы общего образования.</w:t>
      </w:r>
    </w:p>
    <w:p w14:paraId="00078B29" w14:textId="77777777" w:rsidR="00A4138D" w:rsidRPr="00A4138D" w:rsidRDefault="00A4138D" w:rsidP="00A4138D">
      <w:pPr>
        <w:tabs>
          <w:tab w:val="left" w:pos="709"/>
        </w:tabs>
        <w:jc w:val="both"/>
        <w:rPr>
          <w:rFonts w:eastAsia="Times New Roman"/>
          <w:szCs w:val="24"/>
          <w:lang w:eastAsia="ru-RU"/>
        </w:rPr>
      </w:pPr>
      <w:r w:rsidRPr="00A4138D">
        <w:rPr>
          <w:rFonts w:eastAsia="Times New Roman"/>
          <w:szCs w:val="24"/>
          <w:lang w:eastAsia="ru-RU"/>
        </w:rPr>
        <w:t>В оценке личностных результатов используются методы педагогической диагностики, анкетирование, наблюдение.</w:t>
      </w:r>
    </w:p>
    <w:p w14:paraId="3C724C95" w14:textId="77777777" w:rsidR="00A4138D" w:rsidRPr="00A4138D" w:rsidRDefault="00A4138D" w:rsidP="00A4138D">
      <w:pPr>
        <w:rPr>
          <w:rFonts w:eastAsia="Times New Roman"/>
          <w:b/>
          <w:szCs w:val="24"/>
          <w:lang w:eastAsia="ru-RU"/>
        </w:rPr>
      </w:pPr>
    </w:p>
    <w:p w14:paraId="07F0BBD0" w14:textId="77777777" w:rsidR="00A4138D" w:rsidRPr="00A4138D" w:rsidRDefault="00A4138D" w:rsidP="00A4138D">
      <w:pPr>
        <w:jc w:val="center"/>
        <w:rPr>
          <w:rFonts w:eastAsia="Times New Roman"/>
          <w:b/>
          <w:szCs w:val="24"/>
          <w:lang w:eastAsia="ru-RU"/>
        </w:rPr>
      </w:pPr>
      <w:r w:rsidRPr="00A4138D">
        <w:rPr>
          <w:rFonts w:eastAsia="Times New Roman"/>
          <w:b/>
          <w:szCs w:val="24"/>
          <w:lang w:eastAsia="ru-RU"/>
        </w:rPr>
        <w:t>Диагностика формирования личностных результатов учащихся на ступени основного общего образования.</w:t>
      </w:r>
    </w:p>
    <w:p w14:paraId="3961C6D9" w14:textId="77777777" w:rsidR="00A4138D" w:rsidRPr="00A4138D" w:rsidRDefault="00A4138D" w:rsidP="00A4138D">
      <w:pPr>
        <w:rPr>
          <w:rFonts w:eastAsia="Times New Roman"/>
          <w:b/>
          <w:szCs w:val="24"/>
          <w:lang w:eastAsia="ru-RU"/>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3827"/>
      </w:tblGrid>
      <w:tr w:rsidR="00A4138D" w:rsidRPr="00A4138D" w14:paraId="6BADFE67" w14:textId="77777777" w:rsidTr="00A4138D">
        <w:tc>
          <w:tcPr>
            <w:tcW w:w="5671" w:type="dxa"/>
          </w:tcPr>
          <w:p w14:paraId="771633B8" w14:textId="77777777" w:rsidR="00A4138D" w:rsidRPr="00A4138D" w:rsidRDefault="00A4138D" w:rsidP="00A4138D">
            <w:pPr>
              <w:widowControl w:val="0"/>
              <w:autoSpaceDE w:val="0"/>
              <w:autoSpaceDN w:val="0"/>
              <w:adjustRightInd w:val="0"/>
              <w:jc w:val="center"/>
              <w:rPr>
                <w:b/>
                <w:szCs w:val="24"/>
                <w:lang w:eastAsia="ru-RU"/>
              </w:rPr>
            </w:pPr>
            <w:r w:rsidRPr="00A4138D">
              <w:rPr>
                <w:b/>
                <w:szCs w:val="24"/>
                <w:lang w:eastAsia="ru-RU"/>
              </w:rPr>
              <w:t>Личностные результаты</w:t>
            </w:r>
          </w:p>
        </w:tc>
        <w:tc>
          <w:tcPr>
            <w:tcW w:w="3827" w:type="dxa"/>
          </w:tcPr>
          <w:p w14:paraId="29CAFF39" w14:textId="77777777" w:rsidR="00A4138D" w:rsidRPr="00A4138D" w:rsidRDefault="00A4138D" w:rsidP="00A4138D">
            <w:pPr>
              <w:widowControl w:val="0"/>
              <w:autoSpaceDE w:val="0"/>
              <w:autoSpaceDN w:val="0"/>
              <w:adjustRightInd w:val="0"/>
              <w:ind w:firstLine="33"/>
              <w:jc w:val="center"/>
              <w:rPr>
                <w:b/>
                <w:szCs w:val="24"/>
                <w:lang w:eastAsia="ru-RU"/>
              </w:rPr>
            </w:pPr>
            <w:r w:rsidRPr="00A4138D">
              <w:rPr>
                <w:b/>
                <w:szCs w:val="24"/>
                <w:lang w:eastAsia="ru-RU"/>
              </w:rPr>
              <w:t>Диагностическая база (инструменты оценки)</w:t>
            </w:r>
          </w:p>
        </w:tc>
      </w:tr>
      <w:tr w:rsidR="00A4138D" w:rsidRPr="00A4138D" w14:paraId="1C7E8899" w14:textId="77777777" w:rsidTr="00A4138D">
        <w:tc>
          <w:tcPr>
            <w:tcW w:w="5671" w:type="dxa"/>
          </w:tcPr>
          <w:p w14:paraId="0D05A750"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1.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tc>
        <w:tc>
          <w:tcPr>
            <w:tcW w:w="3827" w:type="dxa"/>
          </w:tcPr>
          <w:p w14:paraId="2CF05F23" w14:textId="77777777" w:rsidR="00A4138D" w:rsidRPr="00A4138D" w:rsidRDefault="00A4138D" w:rsidP="00A4138D">
            <w:pPr>
              <w:widowControl w:val="0"/>
              <w:autoSpaceDE w:val="0"/>
              <w:autoSpaceDN w:val="0"/>
              <w:adjustRightInd w:val="0"/>
              <w:ind w:firstLine="33"/>
              <w:jc w:val="both"/>
              <w:rPr>
                <w:szCs w:val="24"/>
                <w:lang w:eastAsia="ru-RU"/>
              </w:rPr>
            </w:pPr>
            <w:r w:rsidRPr="00A4138D">
              <w:rPr>
                <w:szCs w:val="24"/>
                <w:lang w:eastAsia="ru-RU"/>
              </w:rPr>
              <w:t xml:space="preserve">Методика изучения мотивации обучения школьников (5 класс) Проводится классным руководителем. </w:t>
            </w:r>
          </w:p>
        </w:tc>
      </w:tr>
      <w:tr w:rsidR="00A4138D" w:rsidRPr="00A4138D" w14:paraId="50129745" w14:textId="77777777" w:rsidTr="00A4138D">
        <w:tc>
          <w:tcPr>
            <w:tcW w:w="5671" w:type="dxa"/>
          </w:tcPr>
          <w:p w14:paraId="3D4B28FA"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2.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tc>
        <w:tc>
          <w:tcPr>
            <w:tcW w:w="3827" w:type="dxa"/>
          </w:tcPr>
          <w:p w14:paraId="076FDF08" w14:textId="77777777" w:rsidR="00A4138D" w:rsidRPr="00A4138D" w:rsidRDefault="00A4138D" w:rsidP="00A4138D">
            <w:pPr>
              <w:widowControl w:val="0"/>
              <w:autoSpaceDE w:val="0"/>
              <w:autoSpaceDN w:val="0"/>
              <w:adjustRightInd w:val="0"/>
              <w:ind w:firstLine="33"/>
              <w:jc w:val="both"/>
              <w:rPr>
                <w:szCs w:val="24"/>
                <w:lang w:eastAsia="ru-RU"/>
              </w:rPr>
            </w:pPr>
            <w:r w:rsidRPr="00A4138D">
              <w:rPr>
                <w:szCs w:val="24"/>
                <w:lang w:eastAsia="ru-RU"/>
              </w:rPr>
              <w:t>Опросник диагностики способности к эмпатии,  авторы А.Мехрабиена, Н.Эпштейна (7 класс)</w:t>
            </w:r>
          </w:p>
          <w:p w14:paraId="69CBF212" w14:textId="77777777" w:rsidR="00A4138D" w:rsidRPr="00A4138D" w:rsidRDefault="00A4138D" w:rsidP="00A4138D">
            <w:pPr>
              <w:widowControl w:val="0"/>
              <w:autoSpaceDE w:val="0"/>
              <w:autoSpaceDN w:val="0"/>
              <w:adjustRightInd w:val="0"/>
              <w:ind w:firstLine="33"/>
              <w:jc w:val="both"/>
              <w:rPr>
                <w:szCs w:val="24"/>
                <w:lang w:eastAsia="ru-RU"/>
              </w:rPr>
            </w:pPr>
            <w:r w:rsidRPr="00A4138D">
              <w:rPr>
                <w:szCs w:val="24"/>
                <w:lang w:eastAsia="ru-RU"/>
              </w:rPr>
              <w:t>Проводится классным руководителем.</w:t>
            </w:r>
          </w:p>
        </w:tc>
      </w:tr>
      <w:tr w:rsidR="00A4138D" w:rsidRPr="00A4138D" w14:paraId="4BAD84BC" w14:textId="77777777" w:rsidTr="00A4138D">
        <w:tc>
          <w:tcPr>
            <w:tcW w:w="5671" w:type="dxa"/>
          </w:tcPr>
          <w:p w14:paraId="74422022"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 xml:space="preserve">3. Освоение социальных норм, правил поведения, ролей и форм социальной жизни в группах и сообществах, включая взрослые и социальные сообщества </w:t>
            </w:r>
          </w:p>
        </w:tc>
        <w:tc>
          <w:tcPr>
            <w:tcW w:w="3827" w:type="dxa"/>
          </w:tcPr>
          <w:p w14:paraId="27D7B209" w14:textId="77777777" w:rsidR="00A4138D" w:rsidRPr="00A4138D" w:rsidRDefault="00A4138D" w:rsidP="00A4138D">
            <w:pPr>
              <w:widowControl w:val="0"/>
              <w:autoSpaceDE w:val="0"/>
              <w:autoSpaceDN w:val="0"/>
              <w:adjustRightInd w:val="0"/>
              <w:ind w:firstLine="33"/>
              <w:jc w:val="both"/>
              <w:rPr>
                <w:szCs w:val="24"/>
                <w:lang w:eastAsia="ru-RU"/>
              </w:rPr>
            </w:pPr>
            <w:r w:rsidRPr="00A4138D">
              <w:rPr>
                <w:szCs w:val="24"/>
                <w:lang w:eastAsia="ru-RU"/>
              </w:rPr>
              <w:t>Диагностика нравственной воспитанности по методике М.И.Шиловой (6 класс)</w:t>
            </w:r>
          </w:p>
          <w:p w14:paraId="18D5DC83" w14:textId="77777777" w:rsidR="00A4138D" w:rsidRPr="00A4138D" w:rsidRDefault="00A4138D" w:rsidP="00A4138D">
            <w:pPr>
              <w:widowControl w:val="0"/>
              <w:autoSpaceDE w:val="0"/>
              <w:autoSpaceDN w:val="0"/>
              <w:adjustRightInd w:val="0"/>
              <w:ind w:firstLine="33"/>
              <w:jc w:val="both"/>
              <w:rPr>
                <w:szCs w:val="24"/>
                <w:lang w:eastAsia="ru-RU"/>
              </w:rPr>
            </w:pPr>
            <w:r w:rsidRPr="00A4138D">
              <w:rPr>
                <w:szCs w:val="24"/>
                <w:lang w:eastAsia="ru-RU"/>
              </w:rPr>
              <w:t>Изучение ценностных ориентаций личности (по модификации методики В.А. Ядова – Р. Рокича) (9 класс)</w:t>
            </w:r>
          </w:p>
          <w:p w14:paraId="5F794DE0" w14:textId="77777777" w:rsidR="00A4138D" w:rsidRPr="00A4138D" w:rsidRDefault="00A4138D" w:rsidP="00A4138D">
            <w:pPr>
              <w:widowControl w:val="0"/>
              <w:autoSpaceDE w:val="0"/>
              <w:autoSpaceDN w:val="0"/>
              <w:adjustRightInd w:val="0"/>
              <w:ind w:firstLine="33"/>
              <w:jc w:val="both"/>
              <w:rPr>
                <w:szCs w:val="24"/>
                <w:lang w:eastAsia="ru-RU"/>
              </w:rPr>
            </w:pPr>
            <w:r w:rsidRPr="00A4138D">
              <w:rPr>
                <w:szCs w:val="24"/>
                <w:lang w:eastAsia="ru-RU"/>
              </w:rPr>
              <w:t>Проводится классным руководителем.</w:t>
            </w:r>
          </w:p>
        </w:tc>
      </w:tr>
      <w:tr w:rsidR="00A4138D" w:rsidRPr="00A4138D" w14:paraId="33425EBF" w14:textId="77777777" w:rsidTr="00A4138D">
        <w:tc>
          <w:tcPr>
            <w:tcW w:w="5671" w:type="dxa"/>
          </w:tcPr>
          <w:p w14:paraId="5AC9EB86"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4.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tc>
        <w:tc>
          <w:tcPr>
            <w:tcW w:w="3827" w:type="dxa"/>
          </w:tcPr>
          <w:p w14:paraId="0F5D5B9C" w14:textId="77777777" w:rsidR="00A4138D" w:rsidRPr="00A4138D" w:rsidRDefault="00A4138D" w:rsidP="00A4138D">
            <w:pPr>
              <w:widowControl w:val="0"/>
              <w:autoSpaceDE w:val="0"/>
              <w:autoSpaceDN w:val="0"/>
              <w:adjustRightInd w:val="0"/>
              <w:ind w:firstLine="33"/>
              <w:jc w:val="both"/>
              <w:rPr>
                <w:szCs w:val="24"/>
                <w:lang w:eastAsia="ru-RU"/>
              </w:rPr>
            </w:pPr>
            <w:r w:rsidRPr="00A4138D">
              <w:rPr>
                <w:szCs w:val="24"/>
                <w:lang w:eastAsia="ru-RU"/>
              </w:rPr>
              <w:t>Диагностика коммуникативной толерантности (В.В.Бойко) (8 класс)</w:t>
            </w:r>
          </w:p>
          <w:p w14:paraId="0B9020AE" w14:textId="77777777" w:rsidR="00A4138D" w:rsidRPr="00A4138D" w:rsidRDefault="00A4138D" w:rsidP="00A4138D">
            <w:pPr>
              <w:widowControl w:val="0"/>
              <w:autoSpaceDE w:val="0"/>
              <w:autoSpaceDN w:val="0"/>
              <w:adjustRightInd w:val="0"/>
              <w:ind w:firstLine="33"/>
              <w:jc w:val="both"/>
              <w:rPr>
                <w:szCs w:val="24"/>
                <w:lang w:eastAsia="ru-RU"/>
              </w:rPr>
            </w:pPr>
            <w:r w:rsidRPr="00A4138D">
              <w:rPr>
                <w:szCs w:val="24"/>
                <w:lang w:eastAsia="ru-RU"/>
              </w:rPr>
              <w:t>Проводится классным руководителем.</w:t>
            </w:r>
          </w:p>
        </w:tc>
      </w:tr>
      <w:tr w:rsidR="00A4138D" w:rsidRPr="00A4138D" w14:paraId="2041C76D" w14:textId="77777777" w:rsidTr="00A4138D">
        <w:tc>
          <w:tcPr>
            <w:tcW w:w="5671" w:type="dxa"/>
          </w:tcPr>
          <w:p w14:paraId="14398D52"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5. Формирование ценности здорового и безопасного образа жизни</w:t>
            </w:r>
          </w:p>
        </w:tc>
        <w:tc>
          <w:tcPr>
            <w:tcW w:w="3827" w:type="dxa"/>
          </w:tcPr>
          <w:p w14:paraId="7EEF44A6" w14:textId="77777777" w:rsidR="00A4138D" w:rsidRPr="00A4138D" w:rsidRDefault="00A4138D" w:rsidP="00A4138D">
            <w:pPr>
              <w:widowControl w:val="0"/>
              <w:autoSpaceDE w:val="0"/>
              <w:autoSpaceDN w:val="0"/>
              <w:adjustRightInd w:val="0"/>
              <w:ind w:firstLine="33"/>
              <w:jc w:val="both"/>
              <w:rPr>
                <w:szCs w:val="24"/>
                <w:lang w:eastAsia="ru-RU"/>
              </w:rPr>
            </w:pPr>
            <w:r w:rsidRPr="00A4138D">
              <w:rPr>
                <w:szCs w:val="24"/>
                <w:lang w:eastAsia="ru-RU"/>
              </w:rPr>
              <w:t xml:space="preserve">Индекс отношения к здоровью </w:t>
            </w:r>
          </w:p>
          <w:p w14:paraId="3C29878C" w14:textId="77777777" w:rsidR="00A4138D" w:rsidRPr="00A4138D" w:rsidRDefault="00A4138D" w:rsidP="00A4138D">
            <w:pPr>
              <w:widowControl w:val="0"/>
              <w:autoSpaceDE w:val="0"/>
              <w:autoSpaceDN w:val="0"/>
              <w:adjustRightInd w:val="0"/>
              <w:ind w:firstLine="33"/>
              <w:jc w:val="both"/>
              <w:rPr>
                <w:szCs w:val="24"/>
                <w:lang w:eastAsia="ru-RU"/>
              </w:rPr>
            </w:pPr>
            <w:r w:rsidRPr="00A4138D">
              <w:rPr>
                <w:szCs w:val="24"/>
                <w:lang w:eastAsia="ru-RU"/>
              </w:rPr>
              <w:t>(по методике В. Ясвина, С. Дерябо) (5-9 класс) Проводится учителем физической культуры или учителем ОБЖ</w:t>
            </w:r>
          </w:p>
        </w:tc>
      </w:tr>
    </w:tbl>
    <w:p w14:paraId="168C519B" w14:textId="77777777" w:rsidR="00A4138D" w:rsidRPr="00A4138D" w:rsidRDefault="00A4138D" w:rsidP="00A4138D">
      <w:pPr>
        <w:jc w:val="both"/>
        <w:rPr>
          <w:rFonts w:eastAsia="Times New Roman"/>
          <w:szCs w:val="24"/>
          <w:lang w:eastAsia="ru-RU"/>
        </w:rPr>
      </w:pPr>
    </w:p>
    <w:p w14:paraId="202352D8" w14:textId="77777777" w:rsidR="00A4138D" w:rsidRPr="00A4138D" w:rsidRDefault="00A4138D" w:rsidP="00A4138D">
      <w:pPr>
        <w:tabs>
          <w:tab w:val="left" w:pos="709"/>
        </w:tabs>
        <w:jc w:val="both"/>
        <w:rPr>
          <w:rFonts w:eastAsia="Times New Roman"/>
          <w:szCs w:val="24"/>
          <w:lang w:eastAsia="ru-RU"/>
        </w:rPr>
      </w:pPr>
      <w:r w:rsidRPr="00A4138D">
        <w:rPr>
          <w:rFonts w:eastAsia="Times New Roman"/>
          <w:szCs w:val="24"/>
          <w:lang w:eastAsia="ru-RU"/>
        </w:rPr>
        <w:t xml:space="preserve">Результаты педагогической диагностики используются в работе классного руководителя и находят свое отражение при составлении </w:t>
      </w:r>
      <w:r w:rsidRPr="00A4138D">
        <w:rPr>
          <w:rFonts w:eastAsia="Times New Roman"/>
          <w:b/>
          <w:szCs w:val="24"/>
          <w:lang w:eastAsia="ru-RU"/>
        </w:rPr>
        <w:t>характеристики</w:t>
      </w:r>
      <w:r w:rsidRPr="00A4138D">
        <w:rPr>
          <w:rFonts w:eastAsia="Times New Roman"/>
          <w:szCs w:val="24"/>
          <w:lang w:eastAsia="ru-RU"/>
        </w:rPr>
        <w:t xml:space="preserve"> обучающегося.  В характеристике отмечаются образовательные достижения и положительные качества ученика, даются педагогические рекомендации к выбору направлений профильного обучения.</w:t>
      </w:r>
    </w:p>
    <w:p w14:paraId="062DF067"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 xml:space="preserve">Любое использование данных, полученных в ходе мониторинговых исследований, возможно только в соответствии с </w:t>
      </w:r>
      <w:r w:rsidRPr="00A4138D">
        <w:rPr>
          <w:bCs/>
          <w:szCs w:val="24"/>
          <w:lang w:eastAsia="ru-RU"/>
        </w:rPr>
        <w:t xml:space="preserve">Федеральным </w:t>
      </w:r>
      <w:r w:rsidRPr="00A4138D">
        <w:rPr>
          <w:szCs w:val="24"/>
          <w:lang w:eastAsia="ru-RU"/>
        </w:rPr>
        <w:t>законом от 17.07.2006 №152-ФЗ «О персональных данных».</w:t>
      </w:r>
    </w:p>
    <w:p w14:paraId="2B6C6148" w14:textId="77777777" w:rsidR="00A4138D" w:rsidRPr="00A4138D" w:rsidRDefault="00A4138D" w:rsidP="00A4138D">
      <w:pPr>
        <w:widowControl w:val="0"/>
        <w:autoSpaceDE w:val="0"/>
        <w:autoSpaceDN w:val="0"/>
        <w:adjustRightInd w:val="0"/>
        <w:jc w:val="both"/>
        <w:rPr>
          <w:b/>
          <w:szCs w:val="24"/>
          <w:lang w:eastAsia="ru-RU"/>
        </w:rPr>
      </w:pPr>
    </w:p>
    <w:p w14:paraId="77DCD408" w14:textId="77777777" w:rsidR="00A4138D" w:rsidRPr="00A4138D" w:rsidRDefault="00A4138D" w:rsidP="00A4138D">
      <w:pPr>
        <w:widowControl w:val="0"/>
        <w:autoSpaceDE w:val="0"/>
        <w:autoSpaceDN w:val="0"/>
        <w:adjustRightInd w:val="0"/>
        <w:rPr>
          <w:b/>
          <w:szCs w:val="24"/>
          <w:lang w:eastAsia="ru-RU"/>
        </w:rPr>
      </w:pPr>
      <w:r w:rsidRPr="00A4138D">
        <w:rPr>
          <w:b/>
          <w:szCs w:val="24"/>
          <w:lang w:eastAsia="ru-RU"/>
        </w:rPr>
        <w:t xml:space="preserve">Особенности оценки </w:t>
      </w:r>
      <w:r w:rsidRPr="00A4138D">
        <w:rPr>
          <w:b/>
          <w:bCs/>
          <w:szCs w:val="24"/>
          <w:lang w:eastAsia="ru-RU"/>
        </w:rPr>
        <w:t>метапредметных результатов.</w:t>
      </w:r>
    </w:p>
    <w:p w14:paraId="6DBF1EAE"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 xml:space="preserve"> </w:t>
      </w:r>
      <w:r w:rsidRPr="00A4138D">
        <w:rPr>
          <w:bCs/>
          <w:iCs/>
          <w:szCs w:val="24"/>
          <w:lang w:eastAsia="ru-RU"/>
        </w:rPr>
        <w:t xml:space="preserve">Основным </w:t>
      </w:r>
      <w:r w:rsidRPr="00A4138D">
        <w:rPr>
          <w:b/>
          <w:bCs/>
          <w:iCs/>
          <w:szCs w:val="24"/>
          <w:lang w:eastAsia="ru-RU"/>
        </w:rPr>
        <w:t>объектом и предметом</w:t>
      </w:r>
      <w:r w:rsidRPr="00A4138D">
        <w:rPr>
          <w:bCs/>
          <w:iCs/>
          <w:szCs w:val="24"/>
          <w:lang w:eastAsia="ru-RU"/>
        </w:rPr>
        <w:t xml:space="preserve"> оценки метапредметных результатов являются</w:t>
      </w:r>
      <w:r w:rsidRPr="00A4138D">
        <w:rPr>
          <w:szCs w:val="24"/>
          <w:lang w:eastAsia="ru-RU"/>
        </w:rPr>
        <w:t>:</w:t>
      </w:r>
    </w:p>
    <w:p w14:paraId="5808E914" w14:textId="77777777" w:rsidR="00A4138D" w:rsidRPr="00A4138D" w:rsidRDefault="00A4138D" w:rsidP="009033E7">
      <w:pPr>
        <w:widowControl w:val="0"/>
        <w:numPr>
          <w:ilvl w:val="0"/>
          <w:numId w:val="169"/>
        </w:numPr>
        <w:tabs>
          <w:tab w:val="left" w:pos="1134"/>
        </w:tabs>
        <w:autoSpaceDE w:val="0"/>
        <w:autoSpaceDN w:val="0"/>
        <w:adjustRightInd w:val="0"/>
        <w:ind w:left="0" w:firstLine="709"/>
        <w:jc w:val="both"/>
        <w:rPr>
          <w:rFonts w:eastAsia="Times New Roman"/>
          <w:szCs w:val="24"/>
          <w:lang w:eastAsia="ru-RU"/>
        </w:rPr>
      </w:pPr>
      <w:r w:rsidRPr="00A4138D">
        <w:rPr>
          <w:rFonts w:eastAsia="Times New Roman"/>
          <w:szCs w:val="24"/>
          <w:lang w:eastAsia="ru-RU"/>
        </w:rPr>
        <w:t>способность и готовность к освоению систематических знаний, их самостоятельному пополнению, переносу и интеграции;</w:t>
      </w:r>
    </w:p>
    <w:p w14:paraId="68E28572" w14:textId="77777777" w:rsidR="00A4138D" w:rsidRPr="00A4138D" w:rsidRDefault="00A4138D" w:rsidP="009033E7">
      <w:pPr>
        <w:widowControl w:val="0"/>
        <w:numPr>
          <w:ilvl w:val="0"/>
          <w:numId w:val="169"/>
        </w:numPr>
        <w:tabs>
          <w:tab w:val="left" w:pos="1134"/>
        </w:tabs>
        <w:autoSpaceDE w:val="0"/>
        <w:autoSpaceDN w:val="0"/>
        <w:adjustRightInd w:val="0"/>
        <w:ind w:left="0" w:firstLine="709"/>
        <w:jc w:val="both"/>
        <w:rPr>
          <w:rFonts w:eastAsia="Times New Roman"/>
          <w:szCs w:val="24"/>
          <w:lang w:eastAsia="ru-RU"/>
        </w:rPr>
      </w:pPr>
      <w:r w:rsidRPr="00A4138D">
        <w:rPr>
          <w:rFonts w:eastAsia="Times New Roman"/>
          <w:szCs w:val="24"/>
          <w:lang w:eastAsia="ru-RU"/>
        </w:rPr>
        <w:t>способность работать с информацией;</w:t>
      </w:r>
    </w:p>
    <w:p w14:paraId="552656CE" w14:textId="77777777" w:rsidR="00A4138D" w:rsidRPr="00A4138D" w:rsidRDefault="00A4138D" w:rsidP="009033E7">
      <w:pPr>
        <w:widowControl w:val="0"/>
        <w:numPr>
          <w:ilvl w:val="0"/>
          <w:numId w:val="169"/>
        </w:numPr>
        <w:tabs>
          <w:tab w:val="left" w:pos="1134"/>
        </w:tabs>
        <w:autoSpaceDE w:val="0"/>
        <w:autoSpaceDN w:val="0"/>
        <w:adjustRightInd w:val="0"/>
        <w:ind w:left="0" w:firstLine="709"/>
        <w:jc w:val="both"/>
        <w:rPr>
          <w:rFonts w:eastAsia="Times New Roman"/>
          <w:szCs w:val="24"/>
          <w:lang w:eastAsia="ru-RU"/>
        </w:rPr>
      </w:pPr>
      <w:r w:rsidRPr="00A4138D">
        <w:rPr>
          <w:rFonts w:eastAsia="Times New Roman"/>
          <w:szCs w:val="24"/>
          <w:lang w:eastAsia="ru-RU"/>
        </w:rPr>
        <w:t>способность к сотрудничеству и коммуникации;</w:t>
      </w:r>
    </w:p>
    <w:p w14:paraId="3ADD085C" w14:textId="77777777" w:rsidR="00A4138D" w:rsidRPr="00A4138D" w:rsidRDefault="00A4138D" w:rsidP="009033E7">
      <w:pPr>
        <w:widowControl w:val="0"/>
        <w:numPr>
          <w:ilvl w:val="0"/>
          <w:numId w:val="169"/>
        </w:numPr>
        <w:tabs>
          <w:tab w:val="left" w:pos="1134"/>
        </w:tabs>
        <w:autoSpaceDE w:val="0"/>
        <w:autoSpaceDN w:val="0"/>
        <w:adjustRightInd w:val="0"/>
        <w:ind w:left="0" w:firstLine="709"/>
        <w:jc w:val="both"/>
        <w:rPr>
          <w:rFonts w:eastAsia="Times New Roman"/>
          <w:szCs w:val="24"/>
          <w:lang w:eastAsia="ru-RU"/>
        </w:rPr>
      </w:pPr>
      <w:r w:rsidRPr="00A4138D">
        <w:rPr>
          <w:rFonts w:eastAsia="Times New Roman"/>
          <w:szCs w:val="24"/>
          <w:lang w:eastAsia="ru-RU"/>
        </w:rPr>
        <w:t>способность к решению личностно и социально значимых проблем и воплощению найденных решений в практику;</w:t>
      </w:r>
    </w:p>
    <w:p w14:paraId="4C967E00" w14:textId="77777777" w:rsidR="00A4138D" w:rsidRPr="00A4138D" w:rsidRDefault="00A4138D" w:rsidP="009033E7">
      <w:pPr>
        <w:widowControl w:val="0"/>
        <w:numPr>
          <w:ilvl w:val="0"/>
          <w:numId w:val="169"/>
        </w:numPr>
        <w:tabs>
          <w:tab w:val="left" w:pos="1134"/>
        </w:tabs>
        <w:autoSpaceDE w:val="0"/>
        <w:autoSpaceDN w:val="0"/>
        <w:adjustRightInd w:val="0"/>
        <w:ind w:left="0" w:firstLine="709"/>
        <w:jc w:val="both"/>
        <w:rPr>
          <w:rFonts w:eastAsia="Times New Roman"/>
          <w:szCs w:val="24"/>
          <w:lang w:eastAsia="ru-RU"/>
        </w:rPr>
      </w:pPr>
      <w:r w:rsidRPr="00A4138D">
        <w:rPr>
          <w:rFonts w:eastAsia="Times New Roman"/>
          <w:szCs w:val="24"/>
          <w:lang w:eastAsia="ru-RU"/>
        </w:rPr>
        <w:t>способность и готовность к использованию ИКТ в целях обучения и развития;</w:t>
      </w:r>
    </w:p>
    <w:p w14:paraId="446C91E7" w14:textId="77777777" w:rsidR="00A4138D" w:rsidRPr="00A4138D" w:rsidRDefault="00A4138D" w:rsidP="009033E7">
      <w:pPr>
        <w:widowControl w:val="0"/>
        <w:numPr>
          <w:ilvl w:val="0"/>
          <w:numId w:val="169"/>
        </w:numPr>
        <w:tabs>
          <w:tab w:val="left" w:pos="1134"/>
        </w:tabs>
        <w:autoSpaceDE w:val="0"/>
        <w:autoSpaceDN w:val="0"/>
        <w:adjustRightInd w:val="0"/>
        <w:ind w:left="0" w:firstLine="709"/>
        <w:jc w:val="both"/>
        <w:rPr>
          <w:rFonts w:eastAsia="Times New Roman"/>
          <w:szCs w:val="24"/>
          <w:lang w:eastAsia="ru-RU"/>
        </w:rPr>
      </w:pPr>
      <w:r w:rsidRPr="00A4138D">
        <w:rPr>
          <w:rFonts w:eastAsia="Times New Roman"/>
          <w:szCs w:val="24"/>
          <w:lang w:eastAsia="ru-RU"/>
        </w:rPr>
        <w:t>способность к самоорганизации, саморегуляции и рефлексии.</w:t>
      </w:r>
    </w:p>
    <w:p w14:paraId="142624D6" w14:textId="77777777" w:rsidR="00A4138D" w:rsidRPr="00A4138D" w:rsidRDefault="00A4138D" w:rsidP="00A4138D">
      <w:pPr>
        <w:widowControl w:val="0"/>
        <w:autoSpaceDE w:val="0"/>
        <w:autoSpaceDN w:val="0"/>
        <w:adjustRightInd w:val="0"/>
        <w:rPr>
          <w:szCs w:val="24"/>
          <w:lang w:eastAsia="ru-RU"/>
        </w:rPr>
      </w:pPr>
      <w:r w:rsidRPr="00A4138D">
        <w:rPr>
          <w:szCs w:val="24"/>
          <w:lang w:eastAsia="ru-RU"/>
        </w:rPr>
        <w:t xml:space="preserve">Оценка достижения метапредметных результатов осуществляется администрацией образовательной организации в ходе </w:t>
      </w:r>
      <w:r w:rsidRPr="00A4138D">
        <w:rPr>
          <w:b/>
          <w:szCs w:val="24"/>
          <w:lang w:eastAsia="ru-RU"/>
        </w:rPr>
        <w:t>внутришкольного мониторинга</w:t>
      </w:r>
      <w:r w:rsidRPr="00A4138D">
        <w:rPr>
          <w:szCs w:val="24"/>
          <w:lang w:eastAsia="ru-RU"/>
        </w:rPr>
        <w:t xml:space="preserve">. </w:t>
      </w:r>
    </w:p>
    <w:p w14:paraId="165FD806" w14:textId="77777777" w:rsidR="00A4138D" w:rsidRPr="00A4138D" w:rsidRDefault="00A4138D" w:rsidP="00A4138D">
      <w:pPr>
        <w:widowControl w:val="0"/>
        <w:autoSpaceDE w:val="0"/>
        <w:autoSpaceDN w:val="0"/>
        <w:adjustRightInd w:val="0"/>
        <w:rPr>
          <w:szCs w:val="24"/>
          <w:lang w:eastAsia="ru-RU"/>
        </w:rPr>
      </w:pPr>
    </w:p>
    <w:p w14:paraId="75EF0D15" w14:textId="77777777" w:rsidR="00A4138D" w:rsidRPr="00A4138D" w:rsidRDefault="00A4138D" w:rsidP="00A4138D">
      <w:pPr>
        <w:widowControl w:val="0"/>
        <w:autoSpaceDE w:val="0"/>
        <w:autoSpaceDN w:val="0"/>
        <w:adjustRightInd w:val="0"/>
        <w:rPr>
          <w:szCs w:val="24"/>
          <w:lang w:eastAsia="ru-RU"/>
        </w:rPr>
      </w:pPr>
      <w:r w:rsidRPr="00A4138D">
        <w:rPr>
          <w:szCs w:val="24"/>
          <w:lang w:eastAsia="ru-RU"/>
        </w:rPr>
        <w:t>Оценка достижения метапредметных результатов проводится в ходе следующих процедур с использованием оценочного инструментария:</w:t>
      </w:r>
    </w:p>
    <w:p w14:paraId="6ED5D397" w14:textId="77777777" w:rsidR="00A4138D" w:rsidRPr="00A4138D" w:rsidRDefault="00A4138D" w:rsidP="00A4138D">
      <w:pPr>
        <w:widowControl w:val="0"/>
        <w:autoSpaceDE w:val="0"/>
        <w:autoSpaceDN w:val="0"/>
        <w:adjustRightInd w:val="0"/>
        <w:rPr>
          <w:szCs w:val="24"/>
          <w:lang w:eastAsia="ru-RU"/>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985"/>
        <w:gridCol w:w="1984"/>
        <w:gridCol w:w="3261"/>
        <w:gridCol w:w="1559"/>
      </w:tblGrid>
      <w:tr w:rsidR="00A4138D" w:rsidRPr="00A4138D" w14:paraId="754A5E4D" w14:textId="77777777" w:rsidTr="00A4138D">
        <w:tc>
          <w:tcPr>
            <w:tcW w:w="959" w:type="dxa"/>
          </w:tcPr>
          <w:p w14:paraId="1C233687" w14:textId="77777777" w:rsidR="00A4138D" w:rsidRPr="00A4138D" w:rsidRDefault="00A4138D" w:rsidP="00A4138D">
            <w:pPr>
              <w:widowControl w:val="0"/>
              <w:autoSpaceDE w:val="0"/>
              <w:autoSpaceDN w:val="0"/>
              <w:adjustRightInd w:val="0"/>
              <w:ind w:left="360" w:firstLine="0"/>
              <w:jc w:val="center"/>
              <w:rPr>
                <w:b/>
                <w:szCs w:val="24"/>
                <w:lang w:eastAsia="ru-RU"/>
              </w:rPr>
            </w:pPr>
            <w:r w:rsidRPr="00A4138D">
              <w:rPr>
                <w:b/>
                <w:szCs w:val="24"/>
                <w:lang w:eastAsia="ru-RU"/>
              </w:rPr>
              <w:t>№</w:t>
            </w:r>
          </w:p>
        </w:tc>
        <w:tc>
          <w:tcPr>
            <w:tcW w:w="1985" w:type="dxa"/>
          </w:tcPr>
          <w:p w14:paraId="0DEF9776" w14:textId="77777777" w:rsidR="00A4138D" w:rsidRPr="00A4138D" w:rsidRDefault="00A4138D" w:rsidP="00A4138D">
            <w:pPr>
              <w:widowControl w:val="0"/>
              <w:autoSpaceDE w:val="0"/>
              <w:autoSpaceDN w:val="0"/>
              <w:adjustRightInd w:val="0"/>
              <w:ind w:firstLine="0"/>
              <w:jc w:val="center"/>
              <w:rPr>
                <w:b/>
                <w:szCs w:val="24"/>
                <w:lang w:eastAsia="ru-RU"/>
              </w:rPr>
            </w:pPr>
            <w:r w:rsidRPr="00A4138D">
              <w:rPr>
                <w:b/>
                <w:szCs w:val="24"/>
                <w:lang w:eastAsia="ru-RU"/>
              </w:rPr>
              <w:t>Оценочные процедуры</w:t>
            </w:r>
          </w:p>
        </w:tc>
        <w:tc>
          <w:tcPr>
            <w:tcW w:w="1984" w:type="dxa"/>
          </w:tcPr>
          <w:p w14:paraId="3B92491B" w14:textId="77777777" w:rsidR="00A4138D" w:rsidRPr="00A4138D" w:rsidRDefault="00A4138D" w:rsidP="00A4138D">
            <w:pPr>
              <w:widowControl w:val="0"/>
              <w:autoSpaceDE w:val="0"/>
              <w:autoSpaceDN w:val="0"/>
              <w:adjustRightInd w:val="0"/>
              <w:ind w:firstLine="34"/>
              <w:jc w:val="center"/>
              <w:rPr>
                <w:b/>
                <w:szCs w:val="24"/>
                <w:lang w:eastAsia="ru-RU"/>
              </w:rPr>
            </w:pPr>
            <w:r w:rsidRPr="00A4138D">
              <w:rPr>
                <w:b/>
                <w:szCs w:val="24"/>
                <w:lang w:eastAsia="ru-RU"/>
              </w:rPr>
              <w:t>Оцениваемые результаты</w:t>
            </w:r>
          </w:p>
        </w:tc>
        <w:tc>
          <w:tcPr>
            <w:tcW w:w="3261" w:type="dxa"/>
          </w:tcPr>
          <w:p w14:paraId="760B7655" w14:textId="77777777" w:rsidR="00A4138D" w:rsidRPr="00A4138D" w:rsidRDefault="00A4138D" w:rsidP="00A4138D">
            <w:pPr>
              <w:widowControl w:val="0"/>
              <w:autoSpaceDE w:val="0"/>
              <w:autoSpaceDN w:val="0"/>
              <w:adjustRightInd w:val="0"/>
              <w:ind w:firstLine="0"/>
              <w:jc w:val="center"/>
              <w:rPr>
                <w:b/>
                <w:szCs w:val="24"/>
                <w:lang w:eastAsia="ru-RU"/>
              </w:rPr>
            </w:pPr>
            <w:r w:rsidRPr="00A4138D">
              <w:rPr>
                <w:b/>
                <w:szCs w:val="24"/>
                <w:lang w:eastAsia="ru-RU"/>
              </w:rPr>
              <w:t>Инструментарий/ форма представления результатов</w:t>
            </w:r>
          </w:p>
        </w:tc>
        <w:tc>
          <w:tcPr>
            <w:tcW w:w="1559" w:type="dxa"/>
          </w:tcPr>
          <w:p w14:paraId="30C79FCE" w14:textId="77777777" w:rsidR="00A4138D" w:rsidRPr="00A4138D" w:rsidRDefault="00A4138D" w:rsidP="00A4138D">
            <w:pPr>
              <w:widowControl w:val="0"/>
              <w:autoSpaceDE w:val="0"/>
              <w:autoSpaceDN w:val="0"/>
              <w:adjustRightInd w:val="0"/>
              <w:ind w:firstLine="33"/>
              <w:jc w:val="center"/>
              <w:rPr>
                <w:b/>
                <w:szCs w:val="24"/>
                <w:lang w:eastAsia="ru-RU"/>
              </w:rPr>
            </w:pPr>
            <w:r w:rsidRPr="00A4138D">
              <w:rPr>
                <w:b/>
                <w:szCs w:val="24"/>
                <w:lang w:eastAsia="ru-RU"/>
              </w:rPr>
              <w:t>Периодичность</w:t>
            </w:r>
          </w:p>
        </w:tc>
      </w:tr>
      <w:tr w:rsidR="00A4138D" w:rsidRPr="00A4138D" w14:paraId="56F21E54" w14:textId="77777777" w:rsidTr="00A4138D">
        <w:tc>
          <w:tcPr>
            <w:tcW w:w="959" w:type="dxa"/>
          </w:tcPr>
          <w:p w14:paraId="4110A037" w14:textId="77777777" w:rsidR="00A4138D" w:rsidRPr="00A4138D" w:rsidRDefault="00A4138D" w:rsidP="00A4138D">
            <w:pPr>
              <w:widowControl w:val="0"/>
              <w:autoSpaceDE w:val="0"/>
              <w:autoSpaceDN w:val="0"/>
              <w:adjustRightInd w:val="0"/>
              <w:ind w:left="360" w:firstLine="0"/>
              <w:jc w:val="center"/>
              <w:rPr>
                <w:szCs w:val="24"/>
                <w:lang w:eastAsia="ru-RU"/>
              </w:rPr>
            </w:pPr>
            <w:r w:rsidRPr="00A4138D">
              <w:rPr>
                <w:szCs w:val="24"/>
                <w:lang w:eastAsia="ru-RU"/>
              </w:rPr>
              <w:t>1</w:t>
            </w:r>
          </w:p>
        </w:tc>
        <w:tc>
          <w:tcPr>
            <w:tcW w:w="1985" w:type="dxa"/>
          </w:tcPr>
          <w:p w14:paraId="35DF3BB7" w14:textId="77777777" w:rsidR="00A4138D" w:rsidRPr="00A4138D" w:rsidRDefault="00A4138D" w:rsidP="00A4138D">
            <w:pPr>
              <w:widowControl w:val="0"/>
              <w:autoSpaceDE w:val="0"/>
              <w:autoSpaceDN w:val="0"/>
              <w:adjustRightInd w:val="0"/>
              <w:ind w:firstLine="0"/>
              <w:jc w:val="center"/>
              <w:rPr>
                <w:szCs w:val="24"/>
                <w:lang w:eastAsia="ru-RU"/>
              </w:rPr>
            </w:pPr>
            <w:r w:rsidRPr="00A4138D">
              <w:rPr>
                <w:szCs w:val="24"/>
                <w:lang w:eastAsia="ru-RU"/>
              </w:rPr>
              <w:t>2</w:t>
            </w:r>
          </w:p>
        </w:tc>
        <w:tc>
          <w:tcPr>
            <w:tcW w:w="1984" w:type="dxa"/>
          </w:tcPr>
          <w:p w14:paraId="5002BE3C" w14:textId="77777777" w:rsidR="00A4138D" w:rsidRPr="00A4138D" w:rsidRDefault="00A4138D" w:rsidP="00A4138D">
            <w:pPr>
              <w:widowControl w:val="0"/>
              <w:autoSpaceDE w:val="0"/>
              <w:autoSpaceDN w:val="0"/>
              <w:adjustRightInd w:val="0"/>
              <w:ind w:firstLine="34"/>
              <w:jc w:val="center"/>
              <w:rPr>
                <w:szCs w:val="24"/>
                <w:lang w:eastAsia="ru-RU"/>
              </w:rPr>
            </w:pPr>
            <w:r w:rsidRPr="00A4138D">
              <w:rPr>
                <w:szCs w:val="24"/>
                <w:lang w:eastAsia="ru-RU"/>
              </w:rPr>
              <w:t>3</w:t>
            </w:r>
          </w:p>
        </w:tc>
        <w:tc>
          <w:tcPr>
            <w:tcW w:w="3261" w:type="dxa"/>
          </w:tcPr>
          <w:p w14:paraId="1448ED13" w14:textId="77777777" w:rsidR="00A4138D" w:rsidRPr="00A4138D" w:rsidRDefault="00A4138D" w:rsidP="00A4138D">
            <w:pPr>
              <w:widowControl w:val="0"/>
              <w:autoSpaceDE w:val="0"/>
              <w:autoSpaceDN w:val="0"/>
              <w:adjustRightInd w:val="0"/>
              <w:ind w:firstLine="0"/>
              <w:jc w:val="center"/>
              <w:rPr>
                <w:szCs w:val="24"/>
                <w:lang w:eastAsia="ru-RU"/>
              </w:rPr>
            </w:pPr>
            <w:r w:rsidRPr="00A4138D">
              <w:rPr>
                <w:szCs w:val="24"/>
                <w:lang w:eastAsia="ru-RU"/>
              </w:rPr>
              <w:t>4</w:t>
            </w:r>
          </w:p>
        </w:tc>
        <w:tc>
          <w:tcPr>
            <w:tcW w:w="1559" w:type="dxa"/>
          </w:tcPr>
          <w:p w14:paraId="4CBBAD3F" w14:textId="77777777" w:rsidR="00A4138D" w:rsidRPr="00A4138D" w:rsidRDefault="00A4138D" w:rsidP="00A4138D">
            <w:pPr>
              <w:widowControl w:val="0"/>
              <w:autoSpaceDE w:val="0"/>
              <w:autoSpaceDN w:val="0"/>
              <w:adjustRightInd w:val="0"/>
              <w:ind w:firstLine="33"/>
              <w:jc w:val="center"/>
              <w:rPr>
                <w:szCs w:val="24"/>
                <w:lang w:eastAsia="ru-RU"/>
              </w:rPr>
            </w:pPr>
            <w:r w:rsidRPr="00A4138D">
              <w:rPr>
                <w:szCs w:val="24"/>
                <w:lang w:eastAsia="ru-RU"/>
              </w:rPr>
              <w:t>5</w:t>
            </w:r>
          </w:p>
        </w:tc>
      </w:tr>
      <w:tr w:rsidR="00A4138D" w:rsidRPr="00A4138D" w14:paraId="7394450C" w14:textId="77777777" w:rsidTr="00A4138D">
        <w:tc>
          <w:tcPr>
            <w:tcW w:w="959" w:type="dxa"/>
          </w:tcPr>
          <w:p w14:paraId="2182718E" w14:textId="77777777" w:rsidR="00A4138D" w:rsidRPr="00A4138D" w:rsidRDefault="00A4138D" w:rsidP="00A4138D">
            <w:pPr>
              <w:widowControl w:val="0"/>
              <w:autoSpaceDE w:val="0"/>
              <w:autoSpaceDN w:val="0"/>
              <w:adjustRightInd w:val="0"/>
              <w:ind w:left="360" w:firstLine="0"/>
              <w:rPr>
                <w:szCs w:val="24"/>
                <w:lang w:eastAsia="ru-RU"/>
              </w:rPr>
            </w:pPr>
            <w:r w:rsidRPr="00A4138D">
              <w:rPr>
                <w:szCs w:val="24"/>
                <w:lang w:eastAsia="ru-RU"/>
              </w:rPr>
              <w:t>1.</w:t>
            </w:r>
          </w:p>
        </w:tc>
        <w:tc>
          <w:tcPr>
            <w:tcW w:w="1985" w:type="dxa"/>
          </w:tcPr>
          <w:p w14:paraId="244B23CA" w14:textId="77777777" w:rsidR="00A4138D" w:rsidRPr="00A4138D" w:rsidRDefault="00A4138D" w:rsidP="00A4138D">
            <w:pPr>
              <w:widowControl w:val="0"/>
              <w:autoSpaceDE w:val="0"/>
              <w:autoSpaceDN w:val="0"/>
              <w:adjustRightInd w:val="0"/>
              <w:ind w:firstLine="0"/>
              <w:rPr>
                <w:szCs w:val="24"/>
                <w:lang w:eastAsia="ru-RU"/>
              </w:rPr>
            </w:pPr>
            <w:r w:rsidRPr="00A4138D">
              <w:rPr>
                <w:szCs w:val="24"/>
                <w:lang w:eastAsia="ru-RU"/>
              </w:rPr>
              <w:t>Стартовая диагностика</w:t>
            </w:r>
          </w:p>
        </w:tc>
        <w:tc>
          <w:tcPr>
            <w:tcW w:w="1984" w:type="dxa"/>
          </w:tcPr>
          <w:p w14:paraId="71A8AFA2" w14:textId="77777777" w:rsidR="00A4138D" w:rsidRPr="00A4138D" w:rsidRDefault="00A4138D" w:rsidP="00A4138D">
            <w:pPr>
              <w:widowControl w:val="0"/>
              <w:autoSpaceDE w:val="0"/>
              <w:autoSpaceDN w:val="0"/>
              <w:adjustRightInd w:val="0"/>
              <w:ind w:firstLine="34"/>
              <w:rPr>
                <w:szCs w:val="24"/>
                <w:lang w:eastAsia="ru-RU"/>
              </w:rPr>
            </w:pPr>
            <w:r w:rsidRPr="00A4138D">
              <w:rPr>
                <w:szCs w:val="24"/>
                <w:lang w:eastAsia="ru-RU"/>
              </w:rPr>
              <w:t>Сформированность регулятивных, коммуникативных и познавательных учебных действий</w:t>
            </w:r>
          </w:p>
        </w:tc>
        <w:tc>
          <w:tcPr>
            <w:tcW w:w="3261" w:type="dxa"/>
          </w:tcPr>
          <w:p w14:paraId="6F66BCFB" w14:textId="77777777" w:rsidR="00A4138D" w:rsidRPr="00A4138D" w:rsidRDefault="00A4138D" w:rsidP="00A4138D">
            <w:pPr>
              <w:widowControl w:val="0"/>
              <w:autoSpaceDE w:val="0"/>
              <w:autoSpaceDN w:val="0"/>
              <w:adjustRightInd w:val="0"/>
              <w:ind w:firstLine="0"/>
              <w:rPr>
                <w:szCs w:val="24"/>
                <w:lang w:eastAsia="ru-RU"/>
              </w:rPr>
            </w:pPr>
            <w:r w:rsidRPr="00A4138D">
              <w:rPr>
                <w:szCs w:val="24"/>
                <w:lang w:eastAsia="ru-RU"/>
              </w:rPr>
              <w:t>Комплексная работа /</w:t>
            </w:r>
          </w:p>
          <w:p w14:paraId="536CCF03" w14:textId="77777777" w:rsidR="00A4138D" w:rsidRPr="00A4138D" w:rsidRDefault="00A4138D" w:rsidP="00A4138D">
            <w:pPr>
              <w:widowControl w:val="0"/>
              <w:autoSpaceDE w:val="0"/>
              <w:autoSpaceDN w:val="0"/>
              <w:adjustRightInd w:val="0"/>
              <w:ind w:firstLine="0"/>
              <w:jc w:val="both"/>
              <w:rPr>
                <w:szCs w:val="24"/>
                <w:lang w:eastAsia="ru-RU"/>
              </w:rPr>
            </w:pPr>
            <w:r w:rsidRPr="00A4138D">
              <w:rPr>
                <w:szCs w:val="24"/>
                <w:lang w:eastAsia="ru-RU"/>
              </w:rPr>
              <w:t xml:space="preserve">Сводный лист результатов выполнения работы </w:t>
            </w:r>
          </w:p>
          <w:p w14:paraId="104E7A3D" w14:textId="77777777" w:rsidR="00A4138D" w:rsidRPr="00A4138D" w:rsidRDefault="00A4138D" w:rsidP="00A4138D">
            <w:pPr>
              <w:widowControl w:val="0"/>
              <w:autoSpaceDE w:val="0"/>
              <w:autoSpaceDN w:val="0"/>
              <w:adjustRightInd w:val="0"/>
              <w:ind w:firstLine="0"/>
              <w:rPr>
                <w:szCs w:val="24"/>
                <w:lang w:eastAsia="ru-RU"/>
              </w:rPr>
            </w:pPr>
          </w:p>
        </w:tc>
        <w:tc>
          <w:tcPr>
            <w:tcW w:w="1559" w:type="dxa"/>
          </w:tcPr>
          <w:p w14:paraId="2DB428F7" w14:textId="77777777" w:rsidR="00A4138D" w:rsidRPr="00A4138D" w:rsidRDefault="00A4138D" w:rsidP="00A4138D">
            <w:pPr>
              <w:widowControl w:val="0"/>
              <w:autoSpaceDE w:val="0"/>
              <w:autoSpaceDN w:val="0"/>
              <w:adjustRightInd w:val="0"/>
              <w:ind w:firstLine="33"/>
              <w:rPr>
                <w:szCs w:val="24"/>
                <w:lang w:eastAsia="ru-RU"/>
              </w:rPr>
            </w:pPr>
            <w:r w:rsidRPr="00A4138D">
              <w:rPr>
                <w:szCs w:val="24"/>
                <w:lang w:eastAsia="ru-RU"/>
              </w:rPr>
              <w:t>Сентябрь, 5 класс</w:t>
            </w:r>
          </w:p>
        </w:tc>
      </w:tr>
      <w:tr w:rsidR="00A4138D" w:rsidRPr="00A4138D" w14:paraId="7B86B056" w14:textId="77777777" w:rsidTr="00A4138D">
        <w:tc>
          <w:tcPr>
            <w:tcW w:w="959" w:type="dxa"/>
          </w:tcPr>
          <w:p w14:paraId="1A29DBD7" w14:textId="77777777" w:rsidR="00A4138D" w:rsidRPr="00A4138D" w:rsidRDefault="00A4138D" w:rsidP="00A4138D">
            <w:pPr>
              <w:widowControl w:val="0"/>
              <w:autoSpaceDE w:val="0"/>
              <w:autoSpaceDN w:val="0"/>
              <w:adjustRightInd w:val="0"/>
              <w:ind w:left="360" w:firstLine="0"/>
              <w:rPr>
                <w:szCs w:val="24"/>
                <w:lang w:eastAsia="ru-RU"/>
              </w:rPr>
            </w:pPr>
            <w:r w:rsidRPr="00A4138D">
              <w:rPr>
                <w:szCs w:val="24"/>
                <w:lang w:eastAsia="ru-RU"/>
              </w:rPr>
              <w:t>2.</w:t>
            </w:r>
          </w:p>
        </w:tc>
        <w:tc>
          <w:tcPr>
            <w:tcW w:w="1985" w:type="dxa"/>
          </w:tcPr>
          <w:p w14:paraId="52E391F5" w14:textId="77777777" w:rsidR="00A4138D" w:rsidRPr="00A4138D" w:rsidRDefault="00A4138D" w:rsidP="00A4138D">
            <w:pPr>
              <w:widowControl w:val="0"/>
              <w:autoSpaceDE w:val="0"/>
              <w:autoSpaceDN w:val="0"/>
              <w:adjustRightInd w:val="0"/>
              <w:ind w:firstLine="0"/>
              <w:rPr>
                <w:szCs w:val="24"/>
                <w:lang w:eastAsia="ru-RU"/>
              </w:rPr>
            </w:pPr>
            <w:r w:rsidRPr="00A4138D">
              <w:rPr>
                <w:szCs w:val="24"/>
                <w:lang w:eastAsia="ru-RU"/>
              </w:rPr>
              <w:t>Текущее оценивание метапредметных результатов</w:t>
            </w:r>
          </w:p>
        </w:tc>
        <w:tc>
          <w:tcPr>
            <w:tcW w:w="1984" w:type="dxa"/>
          </w:tcPr>
          <w:p w14:paraId="7F634F73" w14:textId="77777777" w:rsidR="00A4138D" w:rsidRPr="00A4138D" w:rsidRDefault="00A4138D" w:rsidP="00A4138D">
            <w:pPr>
              <w:widowControl w:val="0"/>
              <w:autoSpaceDE w:val="0"/>
              <w:autoSpaceDN w:val="0"/>
              <w:adjustRightInd w:val="0"/>
              <w:ind w:firstLine="34"/>
              <w:rPr>
                <w:szCs w:val="24"/>
                <w:lang w:eastAsia="ru-RU"/>
              </w:rPr>
            </w:pPr>
            <w:r w:rsidRPr="00A4138D">
              <w:rPr>
                <w:szCs w:val="24"/>
                <w:lang w:eastAsia="ru-RU"/>
              </w:rPr>
              <w:t>Сформированность смыслового чтения и умений работать с информацией</w:t>
            </w:r>
          </w:p>
        </w:tc>
        <w:tc>
          <w:tcPr>
            <w:tcW w:w="3261" w:type="dxa"/>
          </w:tcPr>
          <w:p w14:paraId="1FEBDAC0" w14:textId="77777777" w:rsidR="00A4138D" w:rsidRPr="00A4138D" w:rsidRDefault="00A4138D" w:rsidP="00A4138D">
            <w:pPr>
              <w:widowControl w:val="0"/>
              <w:autoSpaceDE w:val="0"/>
              <w:autoSpaceDN w:val="0"/>
              <w:adjustRightInd w:val="0"/>
              <w:ind w:firstLine="0"/>
              <w:rPr>
                <w:szCs w:val="24"/>
                <w:lang w:eastAsia="ru-RU"/>
              </w:rPr>
            </w:pPr>
            <w:r w:rsidRPr="00A4138D">
              <w:rPr>
                <w:szCs w:val="24"/>
                <w:lang w:eastAsia="ru-RU"/>
              </w:rPr>
              <w:t>Комплексная работа для оценки метапредметных результатов (Метапредметные результаты: Стандартизированные материалы для промежуточной аттестации: 5 класс, 6 класс, 7 класс, 8 класс, 9 класс/ Г.С.Ковалева и др.)/ Формы результатов выполнения комплексной работы</w:t>
            </w:r>
          </w:p>
        </w:tc>
        <w:tc>
          <w:tcPr>
            <w:tcW w:w="1559" w:type="dxa"/>
          </w:tcPr>
          <w:p w14:paraId="3633C7D9" w14:textId="77777777" w:rsidR="00A4138D" w:rsidRPr="00A4138D" w:rsidRDefault="00A4138D" w:rsidP="00A4138D">
            <w:pPr>
              <w:widowControl w:val="0"/>
              <w:autoSpaceDE w:val="0"/>
              <w:autoSpaceDN w:val="0"/>
              <w:adjustRightInd w:val="0"/>
              <w:ind w:firstLine="33"/>
              <w:rPr>
                <w:iCs/>
                <w:szCs w:val="24"/>
                <w:lang w:eastAsia="ru-RU"/>
              </w:rPr>
            </w:pPr>
            <w:r w:rsidRPr="00A4138D">
              <w:rPr>
                <w:iCs/>
                <w:szCs w:val="24"/>
                <w:lang w:eastAsia="ru-RU"/>
              </w:rPr>
              <w:t>ежегодно (апрель-май)</w:t>
            </w:r>
          </w:p>
        </w:tc>
      </w:tr>
      <w:tr w:rsidR="00A4138D" w:rsidRPr="00A4138D" w14:paraId="07E87D1A" w14:textId="77777777" w:rsidTr="00A4138D">
        <w:tc>
          <w:tcPr>
            <w:tcW w:w="959" w:type="dxa"/>
          </w:tcPr>
          <w:p w14:paraId="7927D1A5" w14:textId="77777777" w:rsidR="00A4138D" w:rsidRPr="00A4138D" w:rsidRDefault="00A4138D" w:rsidP="00A4138D">
            <w:pPr>
              <w:widowControl w:val="0"/>
              <w:autoSpaceDE w:val="0"/>
              <w:autoSpaceDN w:val="0"/>
              <w:adjustRightInd w:val="0"/>
              <w:ind w:left="360" w:firstLine="0"/>
              <w:rPr>
                <w:szCs w:val="24"/>
                <w:lang w:eastAsia="ru-RU"/>
              </w:rPr>
            </w:pPr>
            <w:r w:rsidRPr="00A4138D">
              <w:rPr>
                <w:szCs w:val="24"/>
                <w:lang w:eastAsia="ru-RU"/>
              </w:rPr>
              <w:t>3.</w:t>
            </w:r>
          </w:p>
        </w:tc>
        <w:tc>
          <w:tcPr>
            <w:tcW w:w="1985" w:type="dxa"/>
          </w:tcPr>
          <w:p w14:paraId="07A29145" w14:textId="77777777" w:rsidR="00A4138D" w:rsidRPr="00A4138D" w:rsidRDefault="00A4138D" w:rsidP="00A4138D">
            <w:pPr>
              <w:widowControl w:val="0"/>
              <w:autoSpaceDE w:val="0"/>
              <w:autoSpaceDN w:val="0"/>
              <w:adjustRightInd w:val="0"/>
              <w:ind w:firstLine="0"/>
              <w:rPr>
                <w:szCs w:val="24"/>
                <w:lang w:eastAsia="ru-RU"/>
              </w:rPr>
            </w:pPr>
            <w:r w:rsidRPr="00A4138D">
              <w:rPr>
                <w:iCs/>
                <w:szCs w:val="24"/>
                <w:lang w:eastAsia="ru-RU"/>
              </w:rPr>
              <w:t>Оценивание выполнения</w:t>
            </w:r>
            <w:r w:rsidRPr="00A4138D">
              <w:rPr>
                <w:szCs w:val="24"/>
                <w:lang w:eastAsia="ru-RU"/>
              </w:rPr>
              <w:t xml:space="preserve"> </w:t>
            </w:r>
            <w:r w:rsidRPr="00A4138D">
              <w:rPr>
                <w:szCs w:val="24"/>
                <w:lang w:eastAsia="ru-RU"/>
              </w:rPr>
              <w:lastRenderedPageBreak/>
              <w:t>групповых или индивидуальных проектов, реализуемых в рамках внеурочной деятельности</w:t>
            </w:r>
          </w:p>
        </w:tc>
        <w:tc>
          <w:tcPr>
            <w:tcW w:w="1984" w:type="dxa"/>
          </w:tcPr>
          <w:p w14:paraId="02ABADF5" w14:textId="77777777" w:rsidR="00A4138D" w:rsidRPr="00A4138D" w:rsidRDefault="00A4138D" w:rsidP="00A4138D">
            <w:pPr>
              <w:widowControl w:val="0"/>
              <w:autoSpaceDE w:val="0"/>
              <w:autoSpaceDN w:val="0"/>
              <w:adjustRightInd w:val="0"/>
              <w:ind w:firstLine="34"/>
              <w:rPr>
                <w:szCs w:val="24"/>
                <w:lang w:eastAsia="ru-RU"/>
              </w:rPr>
            </w:pPr>
            <w:r w:rsidRPr="00A4138D">
              <w:rPr>
                <w:szCs w:val="24"/>
                <w:lang w:eastAsia="ru-RU"/>
              </w:rPr>
              <w:lastRenderedPageBreak/>
              <w:t xml:space="preserve">Сформированность </w:t>
            </w:r>
            <w:r w:rsidRPr="00A4138D">
              <w:rPr>
                <w:szCs w:val="24"/>
                <w:lang w:eastAsia="ru-RU"/>
              </w:rPr>
              <w:lastRenderedPageBreak/>
              <w:t>регулятивных, коммуникативных и познавательных учебных действий</w:t>
            </w:r>
          </w:p>
        </w:tc>
        <w:tc>
          <w:tcPr>
            <w:tcW w:w="3261" w:type="dxa"/>
          </w:tcPr>
          <w:p w14:paraId="0F3D31BA" w14:textId="77777777" w:rsidR="00A4138D" w:rsidRPr="00A4138D" w:rsidRDefault="00A4138D" w:rsidP="00A4138D">
            <w:pPr>
              <w:widowControl w:val="0"/>
              <w:autoSpaceDE w:val="0"/>
              <w:autoSpaceDN w:val="0"/>
              <w:adjustRightInd w:val="0"/>
              <w:ind w:firstLine="0"/>
              <w:rPr>
                <w:szCs w:val="24"/>
                <w:lang w:eastAsia="ru-RU"/>
              </w:rPr>
            </w:pPr>
            <w:r w:rsidRPr="00A4138D">
              <w:rPr>
                <w:szCs w:val="24"/>
                <w:lang w:eastAsia="ru-RU"/>
              </w:rPr>
              <w:lastRenderedPageBreak/>
              <w:t xml:space="preserve">Карта занятости учащихся в проекте (руководитель </w:t>
            </w:r>
            <w:r w:rsidRPr="00A4138D">
              <w:rPr>
                <w:szCs w:val="24"/>
                <w:lang w:eastAsia="ru-RU"/>
              </w:rPr>
              <w:lastRenderedPageBreak/>
              <w:t>выделяет основные виды деятельности,  направленные на формирование и развитие разных групп УУД, и отмечает для каждого учащегося знаком (+) те из них, в которых он принимал  участие; Карта наблюдения метапредметных результатов проекта; Карта наблюдения за особенностями общения и взаимодействия учеников в процессе выполнения проекта; Карта наблюдения, презентации конечного продукта проекта.</w:t>
            </w:r>
          </w:p>
          <w:p w14:paraId="39A95602" w14:textId="77777777" w:rsidR="00A4138D" w:rsidRPr="00A4138D" w:rsidRDefault="00A4138D" w:rsidP="00A4138D">
            <w:pPr>
              <w:widowControl w:val="0"/>
              <w:autoSpaceDE w:val="0"/>
              <w:autoSpaceDN w:val="0"/>
              <w:adjustRightInd w:val="0"/>
              <w:ind w:firstLine="0"/>
              <w:rPr>
                <w:szCs w:val="24"/>
                <w:lang w:eastAsia="ru-RU"/>
              </w:rPr>
            </w:pPr>
            <w:r w:rsidRPr="00A4138D">
              <w:rPr>
                <w:szCs w:val="24"/>
                <w:lang w:eastAsia="ru-RU"/>
              </w:rPr>
              <w:t>Лист самооценки или лист взаимооценки. (Руководитель проекта самостоятельно определяет набор инструментов) / Сводный анализ результатов проекта</w:t>
            </w:r>
          </w:p>
        </w:tc>
        <w:tc>
          <w:tcPr>
            <w:tcW w:w="1559" w:type="dxa"/>
          </w:tcPr>
          <w:p w14:paraId="3055665D" w14:textId="77777777" w:rsidR="00A4138D" w:rsidRPr="00A4138D" w:rsidRDefault="00A4138D" w:rsidP="00A4138D">
            <w:pPr>
              <w:widowControl w:val="0"/>
              <w:autoSpaceDE w:val="0"/>
              <w:autoSpaceDN w:val="0"/>
              <w:adjustRightInd w:val="0"/>
              <w:ind w:firstLine="33"/>
              <w:rPr>
                <w:szCs w:val="24"/>
                <w:lang w:eastAsia="ru-RU"/>
              </w:rPr>
            </w:pPr>
            <w:r w:rsidRPr="00A4138D">
              <w:rPr>
                <w:szCs w:val="24"/>
                <w:lang w:eastAsia="ru-RU"/>
              </w:rPr>
              <w:lastRenderedPageBreak/>
              <w:t xml:space="preserve">5-6 класс: каждую </w:t>
            </w:r>
            <w:r w:rsidRPr="00A4138D">
              <w:rPr>
                <w:szCs w:val="24"/>
                <w:lang w:eastAsia="ru-RU"/>
              </w:rPr>
              <w:lastRenderedPageBreak/>
              <w:t>четверть,</w:t>
            </w:r>
          </w:p>
          <w:p w14:paraId="5744DD3E" w14:textId="77777777" w:rsidR="00A4138D" w:rsidRPr="00A4138D" w:rsidRDefault="00A4138D" w:rsidP="00A4138D">
            <w:pPr>
              <w:widowControl w:val="0"/>
              <w:autoSpaceDE w:val="0"/>
              <w:autoSpaceDN w:val="0"/>
              <w:adjustRightInd w:val="0"/>
              <w:ind w:firstLine="33"/>
              <w:rPr>
                <w:szCs w:val="24"/>
                <w:lang w:eastAsia="ru-RU"/>
              </w:rPr>
            </w:pPr>
            <w:r w:rsidRPr="00A4138D">
              <w:rPr>
                <w:szCs w:val="24"/>
                <w:lang w:eastAsia="ru-RU"/>
              </w:rPr>
              <w:t>7 класс: один раз в год</w:t>
            </w:r>
          </w:p>
        </w:tc>
      </w:tr>
      <w:tr w:rsidR="00A4138D" w:rsidRPr="00A4138D" w14:paraId="3576AF44" w14:textId="77777777" w:rsidTr="00A4138D">
        <w:tc>
          <w:tcPr>
            <w:tcW w:w="959" w:type="dxa"/>
          </w:tcPr>
          <w:p w14:paraId="7D13FF4C" w14:textId="77777777" w:rsidR="00A4138D" w:rsidRPr="00A4138D" w:rsidRDefault="00A4138D" w:rsidP="00A4138D">
            <w:pPr>
              <w:widowControl w:val="0"/>
              <w:autoSpaceDE w:val="0"/>
              <w:autoSpaceDN w:val="0"/>
              <w:adjustRightInd w:val="0"/>
              <w:ind w:left="360" w:firstLine="0"/>
              <w:rPr>
                <w:szCs w:val="24"/>
                <w:lang w:eastAsia="ru-RU"/>
              </w:rPr>
            </w:pPr>
            <w:r w:rsidRPr="00A4138D">
              <w:rPr>
                <w:szCs w:val="24"/>
                <w:lang w:eastAsia="ru-RU"/>
              </w:rPr>
              <w:lastRenderedPageBreak/>
              <w:t>4.</w:t>
            </w:r>
          </w:p>
        </w:tc>
        <w:tc>
          <w:tcPr>
            <w:tcW w:w="1985" w:type="dxa"/>
          </w:tcPr>
          <w:p w14:paraId="0335F0F0" w14:textId="77777777" w:rsidR="00A4138D" w:rsidRPr="00A4138D" w:rsidRDefault="00A4138D" w:rsidP="00A4138D">
            <w:pPr>
              <w:widowControl w:val="0"/>
              <w:autoSpaceDE w:val="0"/>
              <w:autoSpaceDN w:val="0"/>
              <w:adjustRightInd w:val="0"/>
              <w:ind w:firstLine="0"/>
              <w:rPr>
                <w:szCs w:val="24"/>
                <w:lang w:eastAsia="ru-RU"/>
              </w:rPr>
            </w:pPr>
            <w:r w:rsidRPr="00A4138D">
              <w:rPr>
                <w:szCs w:val="24"/>
                <w:lang w:eastAsia="ru-RU"/>
              </w:rPr>
              <w:t>Защита итогового индивидуального проекта</w:t>
            </w:r>
          </w:p>
        </w:tc>
        <w:tc>
          <w:tcPr>
            <w:tcW w:w="1984" w:type="dxa"/>
          </w:tcPr>
          <w:p w14:paraId="4768D113" w14:textId="77777777" w:rsidR="00A4138D" w:rsidRPr="00A4138D" w:rsidRDefault="00A4138D" w:rsidP="00A4138D">
            <w:pPr>
              <w:widowControl w:val="0"/>
              <w:autoSpaceDE w:val="0"/>
              <w:autoSpaceDN w:val="0"/>
              <w:adjustRightInd w:val="0"/>
              <w:ind w:firstLine="34"/>
              <w:rPr>
                <w:szCs w:val="24"/>
                <w:lang w:eastAsia="ru-RU"/>
              </w:rPr>
            </w:pPr>
            <w:r w:rsidRPr="00A4138D">
              <w:rPr>
                <w:szCs w:val="24"/>
                <w:lang w:eastAsia="ru-RU"/>
              </w:rPr>
              <w:t>Сформированность  регулятивных, коммуникативных и познавательных учебных действий</w:t>
            </w:r>
          </w:p>
        </w:tc>
        <w:tc>
          <w:tcPr>
            <w:tcW w:w="3261" w:type="dxa"/>
          </w:tcPr>
          <w:p w14:paraId="1B298DFD" w14:textId="77777777" w:rsidR="00A4138D" w:rsidRPr="00A4138D" w:rsidRDefault="00A4138D" w:rsidP="00A4138D">
            <w:pPr>
              <w:widowControl w:val="0"/>
              <w:autoSpaceDE w:val="0"/>
              <w:autoSpaceDN w:val="0"/>
              <w:adjustRightInd w:val="0"/>
              <w:ind w:firstLine="0"/>
              <w:jc w:val="both"/>
              <w:rPr>
                <w:szCs w:val="24"/>
                <w:lang w:eastAsia="ru-RU"/>
              </w:rPr>
            </w:pPr>
            <w:r w:rsidRPr="00A4138D">
              <w:rPr>
                <w:szCs w:val="24"/>
                <w:lang w:eastAsia="ru-RU"/>
              </w:rPr>
              <w:t>Карта наблюдений  работы над проектом; Оценочный лист выступления (защиты проекта); Лист самооценки/ Сводный анализ результатов защиты итогового проекта</w:t>
            </w:r>
          </w:p>
        </w:tc>
        <w:tc>
          <w:tcPr>
            <w:tcW w:w="1559" w:type="dxa"/>
          </w:tcPr>
          <w:p w14:paraId="2438E35A" w14:textId="77777777" w:rsidR="00A4138D" w:rsidRPr="00A4138D" w:rsidRDefault="00A4138D" w:rsidP="00A4138D">
            <w:pPr>
              <w:widowControl w:val="0"/>
              <w:autoSpaceDE w:val="0"/>
              <w:autoSpaceDN w:val="0"/>
              <w:adjustRightInd w:val="0"/>
              <w:ind w:firstLine="33"/>
              <w:rPr>
                <w:szCs w:val="24"/>
                <w:lang w:eastAsia="ru-RU"/>
              </w:rPr>
            </w:pPr>
            <w:r w:rsidRPr="00A4138D">
              <w:rPr>
                <w:szCs w:val="24"/>
                <w:lang w:eastAsia="ru-RU"/>
              </w:rPr>
              <w:t>8-9 класс: один раз в два года.</w:t>
            </w:r>
          </w:p>
        </w:tc>
      </w:tr>
    </w:tbl>
    <w:p w14:paraId="252E86B1"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 xml:space="preserve">Оценочный инструментарий для оценки групповых и индивидуальных проектов  разрабатывается педагогами ОО. Оценочный инструментарий и сроки внутришкольного мониторинга устанавливается решением педагогического совета. </w:t>
      </w:r>
    </w:p>
    <w:p w14:paraId="04F1F69E"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 xml:space="preserve">Основной процедурой </w:t>
      </w:r>
      <w:r w:rsidRPr="00A4138D">
        <w:rPr>
          <w:b/>
          <w:szCs w:val="24"/>
          <w:lang w:eastAsia="ru-RU"/>
        </w:rPr>
        <w:t>итоговой оценки</w:t>
      </w:r>
      <w:r w:rsidRPr="00A4138D">
        <w:rPr>
          <w:szCs w:val="24"/>
          <w:lang w:eastAsia="ru-RU"/>
        </w:rPr>
        <w:t xml:space="preserve"> </w:t>
      </w:r>
      <w:r w:rsidRPr="00A4138D">
        <w:rPr>
          <w:b/>
          <w:szCs w:val="24"/>
          <w:lang w:eastAsia="ru-RU"/>
        </w:rPr>
        <w:t>достижения метапредметных результатов</w:t>
      </w:r>
      <w:r w:rsidRPr="00A4138D">
        <w:rPr>
          <w:szCs w:val="24"/>
          <w:lang w:eastAsia="ru-RU"/>
        </w:rPr>
        <w:t xml:space="preserve"> является </w:t>
      </w:r>
      <w:r w:rsidRPr="00A4138D">
        <w:rPr>
          <w:b/>
          <w:szCs w:val="24"/>
          <w:lang w:eastAsia="ru-RU"/>
        </w:rPr>
        <w:t>защита итогового индивидуального проекта</w:t>
      </w:r>
      <w:r w:rsidRPr="00A4138D">
        <w:rPr>
          <w:szCs w:val="24"/>
          <w:lang w:eastAsia="ru-RU"/>
        </w:rPr>
        <w:t>.</w:t>
      </w:r>
    </w:p>
    <w:p w14:paraId="518EB55C"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14:paraId="6AD05978"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 xml:space="preserve">Выполнение индивидуального итогового проекта является обязательным для каждого обучающегося. </w:t>
      </w:r>
    </w:p>
    <w:p w14:paraId="560542A2"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Итогом работы по проекту является его защита.</w:t>
      </w:r>
    </w:p>
    <w:p w14:paraId="22DA2C60"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Результатом (продуктом) проектной деятельности может быть любая из следующих работ:</w:t>
      </w:r>
    </w:p>
    <w:p w14:paraId="26E52B74"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а) письменная работа (эссе, реферат, аналитические материалы, обзорные материалы, отчёты о проведённых исследованиях, стендовый доклад и др.);</w:t>
      </w:r>
    </w:p>
    <w:p w14:paraId="40C0CD0B"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3F86F8E9"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 xml:space="preserve">в) техническая творческая работа (материальный объект, макет, иное конструкторское </w:t>
      </w:r>
      <w:r w:rsidRPr="00A4138D">
        <w:rPr>
          <w:szCs w:val="24"/>
          <w:lang w:eastAsia="ru-RU"/>
        </w:rPr>
        <w:lastRenderedPageBreak/>
        <w:t>изделие);</w:t>
      </w:r>
    </w:p>
    <w:p w14:paraId="3807DB49"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г) отчётные материалы по социальному проекту, которые могут включать как тексты, так и мультимедийные продукты.</w:t>
      </w:r>
    </w:p>
    <w:p w14:paraId="207454CA"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 xml:space="preserve">Требования к организации проектной деятельности, к содержанию и направленности проекта, а также критерии оценки проектной работы регулируются «Положением о учебно-исследовательской и проектной деятельности». </w:t>
      </w:r>
    </w:p>
    <w:p w14:paraId="29E597FC"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14:paraId="680466C7"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фиксируются в оценочном листе, который включается в соответствующий раздел портфолио ученика. </w:t>
      </w:r>
    </w:p>
    <w:p w14:paraId="0BE7BE08"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В соответствии с принятой системой оценки выделяются четыре уровня сформированности навыков проектной деятельности:</w:t>
      </w:r>
      <w:r w:rsidRPr="00A4138D">
        <w:rPr>
          <w:i/>
          <w:iCs/>
          <w:szCs w:val="24"/>
          <w:lang w:eastAsia="ru-RU"/>
        </w:rPr>
        <w:t xml:space="preserve"> низкий, базовый</w:t>
      </w:r>
      <w:r w:rsidRPr="00A4138D">
        <w:rPr>
          <w:szCs w:val="24"/>
          <w:lang w:eastAsia="ru-RU"/>
        </w:rPr>
        <w:t>,</w:t>
      </w:r>
      <w:r w:rsidRPr="00A4138D">
        <w:rPr>
          <w:i/>
          <w:iCs/>
          <w:szCs w:val="24"/>
          <w:lang w:eastAsia="ru-RU"/>
        </w:rPr>
        <w:t xml:space="preserve"> повышенный и творческий.</w:t>
      </w:r>
      <w:r w:rsidRPr="00A4138D">
        <w:rPr>
          <w:szCs w:val="24"/>
          <w:lang w:eastAsia="ru-RU"/>
        </w:rPr>
        <w:t xml:space="preserve"> </w:t>
      </w:r>
    </w:p>
    <w:p w14:paraId="5471F54C"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В оценке индивидуального итогового проекта выделены следующие направления:</w:t>
      </w:r>
    </w:p>
    <w:p w14:paraId="32DC4DE2" w14:textId="77777777" w:rsidR="00A4138D" w:rsidRPr="00A4138D" w:rsidRDefault="00A4138D" w:rsidP="009033E7">
      <w:pPr>
        <w:widowControl w:val="0"/>
        <w:numPr>
          <w:ilvl w:val="0"/>
          <w:numId w:val="170"/>
        </w:numPr>
        <w:autoSpaceDE w:val="0"/>
        <w:autoSpaceDN w:val="0"/>
        <w:adjustRightInd w:val="0"/>
        <w:ind w:left="0" w:firstLine="709"/>
        <w:jc w:val="both"/>
        <w:rPr>
          <w:szCs w:val="24"/>
          <w:lang w:eastAsia="ru-RU"/>
        </w:rPr>
      </w:pPr>
      <w:r w:rsidRPr="00A4138D">
        <w:rPr>
          <w:szCs w:val="24"/>
        </w:rPr>
        <w:t>способность к самостоятельному приобретению знаний и решению проблем</w:t>
      </w:r>
      <w:r w:rsidRPr="00A4138D">
        <w:rPr>
          <w:szCs w:val="24"/>
          <w:lang w:eastAsia="ru-RU"/>
        </w:rPr>
        <w:t>;</w:t>
      </w:r>
    </w:p>
    <w:p w14:paraId="48A4B8CF" w14:textId="77777777" w:rsidR="00A4138D" w:rsidRPr="00A4138D" w:rsidRDefault="00A4138D" w:rsidP="009033E7">
      <w:pPr>
        <w:widowControl w:val="0"/>
        <w:numPr>
          <w:ilvl w:val="0"/>
          <w:numId w:val="170"/>
        </w:numPr>
        <w:autoSpaceDE w:val="0"/>
        <w:autoSpaceDN w:val="0"/>
        <w:adjustRightInd w:val="0"/>
        <w:ind w:left="0" w:firstLine="709"/>
        <w:jc w:val="both"/>
        <w:rPr>
          <w:szCs w:val="24"/>
          <w:lang w:eastAsia="ru-RU"/>
        </w:rPr>
      </w:pPr>
      <w:r w:rsidRPr="00A4138D">
        <w:rPr>
          <w:szCs w:val="24"/>
        </w:rPr>
        <w:t>сформированность предметных знаний и способов действий</w:t>
      </w:r>
      <w:r w:rsidRPr="00A4138D">
        <w:rPr>
          <w:szCs w:val="24"/>
          <w:lang w:eastAsia="ru-RU"/>
        </w:rPr>
        <w:t>;</w:t>
      </w:r>
    </w:p>
    <w:p w14:paraId="7252B1A4" w14:textId="77777777" w:rsidR="00A4138D" w:rsidRPr="00A4138D" w:rsidRDefault="00A4138D" w:rsidP="009033E7">
      <w:pPr>
        <w:widowControl w:val="0"/>
        <w:numPr>
          <w:ilvl w:val="0"/>
          <w:numId w:val="170"/>
        </w:numPr>
        <w:autoSpaceDE w:val="0"/>
        <w:autoSpaceDN w:val="0"/>
        <w:adjustRightInd w:val="0"/>
        <w:ind w:left="0" w:firstLine="709"/>
        <w:jc w:val="both"/>
        <w:rPr>
          <w:szCs w:val="24"/>
          <w:lang w:eastAsia="ru-RU"/>
        </w:rPr>
      </w:pPr>
      <w:r w:rsidRPr="00A4138D">
        <w:rPr>
          <w:szCs w:val="24"/>
        </w:rPr>
        <w:t>сформированность регулятивных действий</w:t>
      </w:r>
      <w:r w:rsidRPr="00A4138D">
        <w:rPr>
          <w:szCs w:val="24"/>
          <w:lang w:eastAsia="ru-RU"/>
        </w:rPr>
        <w:t>;</w:t>
      </w:r>
    </w:p>
    <w:p w14:paraId="6975D59D" w14:textId="77777777" w:rsidR="00A4138D" w:rsidRPr="00A4138D" w:rsidRDefault="00A4138D" w:rsidP="009033E7">
      <w:pPr>
        <w:widowControl w:val="0"/>
        <w:numPr>
          <w:ilvl w:val="0"/>
          <w:numId w:val="170"/>
        </w:numPr>
        <w:autoSpaceDE w:val="0"/>
        <w:autoSpaceDN w:val="0"/>
        <w:adjustRightInd w:val="0"/>
        <w:ind w:left="0" w:firstLine="709"/>
        <w:jc w:val="both"/>
        <w:rPr>
          <w:szCs w:val="24"/>
          <w:lang w:eastAsia="ru-RU"/>
        </w:rPr>
      </w:pPr>
      <w:r w:rsidRPr="00A4138D">
        <w:rPr>
          <w:szCs w:val="24"/>
        </w:rPr>
        <w:t>сформированность коммуникативных действий</w:t>
      </w:r>
      <w:r w:rsidRPr="00A4138D">
        <w:rPr>
          <w:szCs w:val="24"/>
          <w:lang w:eastAsia="ru-RU"/>
        </w:rPr>
        <w:t>.</w:t>
      </w:r>
    </w:p>
    <w:p w14:paraId="6890DDBF"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При оценке индивидуального проекта используется</w:t>
      </w:r>
      <w:r w:rsidRPr="00A4138D">
        <w:rPr>
          <w:bCs/>
          <w:i/>
          <w:iCs/>
          <w:szCs w:val="24"/>
          <w:lang w:eastAsia="ru-RU"/>
        </w:rPr>
        <w:t xml:space="preserve"> аналитический подход</w:t>
      </w:r>
      <w:r w:rsidRPr="00A4138D">
        <w:rPr>
          <w:szCs w:val="24"/>
          <w:lang w:eastAsia="ru-RU"/>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Максимальная оценка по каждому критерию не превышает 3 балла. </w:t>
      </w:r>
    </w:p>
    <w:p w14:paraId="197D624D" w14:textId="77777777" w:rsidR="008B25AF" w:rsidRPr="008B25AF" w:rsidRDefault="008B25AF" w:rsidP="008B25AF">
      <w:pPr>
        <w:widowControl w:val="0"/>
        <w:suppressAutoHyphens/>
        <w:autoSpaceDE w:val="0"/>
        <w:autoSpaceDN w:val="0"/>
        <w:ind w:firstLine="0"/>
        <w:jc w:val="both"/>
        <w:rPr>
          <w:rFonts w:eastAsia="Arial Unicode MS" w:cs="Tahoma"/>
          <w:color w:val="000000"/>
          <w:kern w:val="3"/>
          <w:szCs w:val="24"/>
          <w:lang w:bidi="en-US"/>
        </w:rPr>
      </w:pPr>
      <w:r w:rsidRPr="008B25AF">
        <w:rPr>
          <w:rFonts w:eastAsia="Arial Unicode MS" w:cs="Tahoma"/>
          <w:b/>
          <w:color w:val="000000"/>
          <w:kern w:val="3"/>
          <w:szCs w:val="24"/>
          <w:lang w:bidi="en-US"/>
        </w:rPr>
        <w:t>Критерии оценки итогового индивидуального проекта</w:t>
      </w:r>
      <w:r w:rsidRPr="008B25AF">
        <w:rPr>
          <w:rFonts w:eastAsia="Arial Unicode MS" w:cs="Tahoma"/>
          <w:color w:val="000000"/>
          <w:kern w:val="3"/>
          <w:szCs w:val="24"/>
          <w:lang w:bidi="en-US"/>
        </w:rPr>
        <w:t>.</w:t>
      </w:r>
    </w:p>
    <w:p w14:paraId="0B0A07C9" w14:textId="0F6426D7" w:rsidR="008B25AF" w:rsidRPr="008B25AF" w:rsidRDefault="008B25AF" w:rsidP="008B25AF">
      <w:pPr>
        <w:widowControl w:val="0"/>
        <w:suppressAutoHyphens/>
        <w:autoSpaceDE w:val="0"/>
        <w:autoSpaceDN w:val="0"/>
        <w:ind w:firstLine="0"/>
        <w:jc w:val="both"/>
        <w:rPr>
          <w:rFonts w:eastAsia="Arial Unicode MS" w:cs="Tahoma"/>
          <w:color w:val="000000"/>
          <w:kern w:val="3"/>
          <w:szCs w:val="24"/>
          <w:lang w:bidi="en-US"/>
        </w:rPr>
      </w:pPr>
      <w:r w:rsidRPr="008B25AF">
        <w:rPr>
          <w:rFonts w:eastAsia="Arial Unicode MS" w:cs="Tahoma"/>
          <w:color w:val="000000"/>
          <w:kern w:val="3"/>
          <w:szCs w:val="24"/>
          <w:lang w:bidi="en-US"/>
        </w:rPr>
        <w:t xml:space="preserve"> С целью определения степени самостоятельности учащегося в ходе выполнения проекта необходимо учитывать </w:t>
      </w:r>
      <w:r w:rsidRPr="008B25AF">
        <w:rPr>
          <w:rFonts w:eastAsia="Arial Unicode MS" w:cs="Tahoma"/>
          <w:b/>
          <w:color w:val="000000"/>
          <w:kern w:val="3"/>
          <w:szCs w:val="24"/>
          <w:lang w:bidi="en-US"/>
        </w:rPr>
        <w:t>три уровня сформированности навыков проектной деятельности</w:t>
      </w:r>
      <w:r w:rsidRPr="008B25AF">
        <w:rPr>
          <w:rFonts w:eastAsia="Arial Unicode MS" w:cs="Tahoma"/>
          <w:color w:val="000000"/>
          <w:kern w:val="3"/>
          <w:szCs w:val="24"/>
          <w:lang w:bidi="en-US"/>
        </w:rPr>
        <w:t>: ниже базового уровня, базовый уровень и уровень, выше базового.</w:t>
      </w:r>
    </w:p>
    <w:p w14:paraId="27C44190" w14:textId="77777777" w:rsidR="008B25AF" w:rsidRDefault="008B25AF" w:rsidP="008B25AF">
      <w:pPr>
        <w:widowControl w:val="0"/>
        <w:suppressAutoHyphens/>
        <w:autoSpaceDE w:val="0"/>
        <w:autoSpaceDN w:val="0"/>
        <w:ind w:firstLine="0"/>
        <w:jc w:val="both"/>
        <w:rPr>
          <w:rFonts w:eastAsia="Arial Unicode MS" w:cs="Tahoma"/>
          <w:color w:val="000000"/>
          <w:kern w:val="3"/>
          <w:szCs w:val="24"/>
          <w:lang w:bidi="en-US"/>
        </w:rPr>
      </w:pPr>
      <w:r w:rsidRPr="008B25AF">
        <w:rPr>
          <w:rFonts w:eastAsia="Arial Unicode MS" w:cs="Tahoma"/>
          <w:color w:val="000000"/>
          <w:kern w:val="3"/>
          <w:szCs w:val="24"/>
          <w:lang w:bidi="en-US"/>
        </w:rPr>
        <w:t>Оценивание проектной работы происходит в соответствии с требованиями оценочного листа проекта руководителем проекта и членами экспертной комиссии.</w:t>
      </w:r>
    </w:p>
    <w:p w14:paraId="1AD95867" w14:textId="2F13F4C0" w:rsidR="008B25AF" w:rsidRPr="008B25AF" w:rsidRDefault="008B25AF" w:rsidP="008B25AF">
      <w:pPr>
        <w:widowControl w:val="0"/>
        <w:suppressAutoHyphens/>
        <w:autoSpaceDE w:val="0"/>
        <w:autoSpaceDN w:val="0"/>
        <w:ind w:firstLine="0"/>
        <w:jc w:val="both"/>
        <w:rPr>
          <w:rFonts w:eastAsia="Arial Unicode MS" w:cs="Tahoma"/>
          <w:color w:val="000000"/>
          <w:kern w:val="3"/>
          <w:szCs w:val="24"/>
          <w:lang w:bidi="en-US"/>
        </w:rPr>
      </w:pPr>
      <w:r w:rsidRPr="008B25AF">
        <w:rPr>
          <w:rFonts w:eastAsia="Arial Unicode MS" w:cs="Tahoma"/>
          <w:color w:val="000000"/>
          <w:kern w:val="3"/>
          <w:szCs w:val="24"/>
          <w:lang w:bidi="en-US"/>
        </w:rPr>
        <w:t>Итоговая отметка по каждому критерию и итоговая отметка в целом за проект определяется как среднее арифметическое отметок, выставленных руководителем проекта и членами экспертной комиссии. При этом итоговая отметка выставляется в пользу ученика на основании правил математического округления.</w:t>
      </w:r>
    </w:p>
    <w:p w14:paraId="164E8C83" w14:textId="77777777" w:rsidR="008B25AF" w:rsidRPr="008B25AF" w:rsidRDefault="008B25AF" w:rsidP="008B25AF">
      <w:pPr>
        <w:widowControl w:val="0"/>
        <w:suppressAutoHyphens/>
        <w:autoSpaceDE w:val="0"/>
        <w:autoSpaceDN w:val="0"/>
        <w:ind w:firstLine="0"/>
        <w:jc w:val="both"/>
        <w:rPr>
          <w:rFonts w:eastAsia="Arial Unicode MS" w:cs="Tahoma"/>
          <w:b/>
          <w:color w:val="000000"/>
          <w:kern w:val="3"/>
          <w:szCs w:val="24"/>
          <w:lang w:bidi="en-US"/>
        </w:rPr>
      </w:pPr>
      <w:r w:rsidRPr="008B25AF">
        <w:rPr>
          <w:rFonts w:eastAsia="Arial Unicode MS" w:cs="Tahoma"/>
          <w:b/>
          <w:color w:val="000000"/>
          <w:kern w:val="3"/>
          <w:sz w:val="23"/>
          <w:szCs w:val="23"/>
          <w:lang w:bidi="en-US"/>
        </w:rPr>
        <w:t xml:space="preserve">                      </w:t>
      </w:r>
      <w:r w:rsidRPr="008B25AF">
        <w:rPr>
          <w:rFonts w:eastAsia="Arial Unicode MS" w:cs="Tahoma"/>
          <w:b/>
          <w:color w:val="000000"/>
          <w:kern w:val="3"/>
          <w:szCs w:val="24"/>
          <w:lang w:bidi="en-US"/>
        </w:rPr>
        <w:t>Оценочный лист презентации исследовательской работы</w:t>
      </w:r>
    </w:p>
    <w:p w14:paraId="5E713A21" w14:textId="77777777" w:rsidR="008B25AF" w:rsidRPr="008B25AF" w:rsidRDefault="008B25AF" w:rsidP="008B25AF">
      <w:pPr>
        <w:widowControl w:val="0"/>
        <w:suppressAutoHyphens/>
        <w:autoSpaceDE w:val="0"/>
        <w:autoSpaceDN w:val="0"/>
        <w:ind w:firstLine="0"/>
        <w:jc w:val="both"/>
        <w:rPr>
          <w:rFonts w:eastAsia="Arial Unicode MS" w:cs="Tahoma"/>
          <w:b/>
          <w:color w:val="000000"/>
          <w:kern w:val="3"/>
          <w:szCs w:val="24"/>
          <w:lang w:bidi="en-US"/>
        </w:rPr>
      </w:pPr>
      <w:r w:rsidRPr="008B25AF">
        <w:rPr>
          <w:rFonts w:eastAsia="Arial Unicode MS" w:cs="Tahoma"/>
          <w:b/>
          <w:color w:val="000000"/>
          <w:kern w:val="3"/>
          <w:szCs w:val="24"/>
          <w:lang w:bidi="en-US"/>
        </w:rPr>
        <w:t>Ф.И.О. автора работы, класс</w:t>
      </w:r>
    </w:p>
    <w:p w14:paraId="38CFFB33" w14:textId="77777777" w:rsidR="008B25AF" w:rsidRPr="008B25AF" w:rsidRDefault="008B25AF" w:rsidP="008B25AF">
      <w:pPr>
        <w:widowControl w:val="0"/>
        <w:suppressAutoHyphens/>
        <w:autoSpaceDE w:val="0"/>
        <w:autoSpaceDN w:val="0"/>
        <w:ind w:firstLine="0"/>
        <w:jc w:val="both"/>
        <w:rPr>
          <w:rFonts w:eastAsia="Arial Unicode MS" w:cs="Tahoma"/>
          <w:b/>
          <w:color w:val="000000"/>
          <w:kern w:val="3"/>
          <w:szCs w:val="24"/>
          <w:lang w:bidi="en-US"/>
        </w:rPr>
      </w:pPr>
      <w:r w:rsidRPr="008B25AF">
        <w:rPr>
          <w:rFonts w:eastAsia="Arial Unicode MS" w:cs="Tahoma"/>
          <w:b/>
          <w:color w:val="000000"/>
          <w:kern w:val="3"/>
          <w:szCs w:val="24"/>
          <w:lang w:bidi="en-US"/>
        </w:rPr>
        <w:t>Тема работы</w:t>
      </w:r>
    </w:p>
    <w:p w14:paraId="1DE4ACFE" w14:textId="77777777" w:rsidR="008B25AF" w:rsidRPr="008B25AF" w:rsidRDefault="008B25AF" w:rsidP="008B25AF">
      <w:pPr>
        <w:autoSpaceDE w:val="0"/>
        <w:autoSpaceDN w:val="0"/>
        <w:adjustRightInd w:val="0"/>
        <w:ind w:firstLine="0"/>
        <w:jc w:val="both"/>
        <w:rPr>
          <w:b/>
          <w:color w:val="000000"/>
          <w:szCs w:val="24"/>
        </w:rPr>
      </w:pPr>
      <w:r w:rsidRPr="008B25AF">
        <w:rPr>
          <w:b/>
          <w:color w:val="000000"/>
          <w:szCs w:val="24"/>
        </w:rPr>
        <w:t>Критерии оценивания</w:t>
      </w:r>
    </w:p>
    <w:p w14:paraId="68CD6177" w14:textId="77777777" w:rsidR="008B25AF" w:rsidRPr="008B25AF" w:rsidRDefault="008B25AF" w:rsidP="008B25AF">
      <w:pPr>
        <w:autoSpaceDE w:val="0"/>
        <w:autoSpaceDN w:val="0"/>
        <w:adjustRightInd w:val="0"/>
        <w:ind w:firstLine="0"/>
        <w:jc w:val="both"/>
        <w:rPr>
          <w:color w:val="000000"/>
          <w:szCs w:val="24"/>
        </w:rPr>
      </w:pPr>
      <w:r w:rsidRPr="008B25AF">
        <w:rPr>
          <w:color w:val="000000"/>
          <w:szCs w:val="24"/>
        </w:rPr>
        <w:t>3-выше базового уровня (высокий уровень), 2-базовый уровень (средний уровень), 1-ниже базового уровня (низкий уровень)</w:t>
      </w:r>
    </w:p>
    <w:p w14:paraId="2A21003A" w14:textId="77777777" w:rsidR="008B25AF" w:rsidRPr="008B25AF" w:rsidRDefault="008B25AF" w:rsidP="008B25AF">
      <w:pPr>
        <w:widowControl w:val="0"/>
        <w:suppressAutoHyphens/>
        <w:autoSpaceDE w:val="0"/>
        <w:autoSpaceDN w:val="0"/>
        <w:ind w:firstLine="0"/>
        <w:jc w:val="both"/>
        <w:rPr>
          <w:rFonts w:eastAsia="Arial Unicode MS" w:cs="Tahoma"/>
          <w:color w:val="000000"/>
          <w:kern w:val="3"/>
          <w:szCs w:val="24"/>
          <w:lang w:bidi="en-US"/>
        </w:rPr>
      </w:pPr>
      <w:r w:rsidRPr="008B25AF">
        <w:rPr>
          <w:rFonts w:eastAsia="Arial Unicode MS" w:cs="Tahoma"/>
          <w:color w:val="000000"/>
          <w:kern w:val="3"/>
          <w:szCs w:val="24"/>
          <w:lang w:bidi="en-US"/>
        </w:rPr>
        <w:t>Максимальное количество баллов:57</w:t>
      </w:r>
    </w:p>
    <w:p w14:paraId="4F127D6C" w14:textId="77777777" w:rsidR="008B25AF" w:rsidRPr="008B25AF" w:rsidRDefault="008B25AF" w:rsidP="008B25AF">
      <w:pPr>
        <w:autoSpaceDE w:val="0"/>
        <w:autoSpaceDN w:val="0"/>
        <w:adjustRightInd w:val="0"/>
        <w:ind w:firstLine="0"/>
        <w:jc w:val="both"/>
        <w:rPr>
          <w:color w:val="000000"/>
          <w:szCs w:val="24"/>
        </w:rPr>
      </w:pPr>
      <w:r w:rsidRPr="008B25AF">
        <w:rPr>
          <w:color w:val="000000"/>
          <w:szCs w:val="24"/>
        </w:rPr>
        <w:t>Отметка «5» - 57-52 балла</w:t>
      </w:r>
    </w:p>
    <w:p w14:paraId="13627599" w14:textId="77777777" w:rsidR="008B25AF" w:rsidRPr="008B25AF" w:rsidRDefault="008B25AF" w:rsidP="008B25AF">
      <w:pPr>
        <w:autoSpaceDE w:val="0"/>
        <w:autoSpaceDN w:val="0"/>
        <w:adjustRightInd w:val="0"/>
        <w:ind w:firstLine="0"/>
        <w:jc w:val="both"/>
        <w:rPr>
          <w:color w:val="000000"/>
          <w:szCs w:val="24"/>
        </w:rPr>
      </w:pPr>
      <w:r w:rsidRPr="008B25AF">
        <w:rPr>
          <w:color w:val="000000"/>
          <w:szCs w:val="24"/>
        </w:rPr>
        <w:t>Отметка «4» - 51-44 балла</w:t>
      </w:r>
    </w:p>
    <w:p w14:paraId="43462E7F" w14:textId="77777777" w:rsidR="008B25AF" w:rsidRPr="008B25AF" w:rsidRDefault="008B25AF" w:rsidP="008B25AF">
      <w:pPr>
        <w:autoSpaceDE w:val="0"/>
        <w:autoSpaceDN w:val="0"/>
        <w:adjustRightInd w:val="0"/>
        <w:ind w:firstLine="0"/>
        <w:jc w:val="both"/>
        <w:rPr>
          <w:color w:val="000000"/>
          <w:szCs w:val="24"/>
        </w:rPr>
      </w:pPr>
      <w:r w:rsidRPr="008B25AF">
        <w:rPr>
          <w:color w:val="000000"/>
          <w:szCs w:val="24"/>
        </w:rPr>
        <w:t>Отметка «3» - 43-28 баллов</w:t>
      </w:r>
    </w:p>
    <w:p w14:paraId="767295A6" w14:textId="77777777" w:rsidR="008B25AF" w:rsidRPr="008B25AF" w:rsidRDefault="008B25AF" w:rsidP="008B25AF">
      <w:pPr>
        <w:autoSpaceDE w:val="0"/>
        <w:autoSpaceDN w:val="0"/>
        <w:adjustRightInd w:val="0"/>
        <w:ind w:firstLine="0"/>
        <w:jc w:val="both"/>
        <w:rPr>
          <w:color w:val="000000"/>
          <w:szCs w:val="24"/>
        </w:rPr>
      </w:pPr>
      <w:r w:rsidRPr="008B25AF">
        <w:rPr>
          <w:color w:val="000000"/>
          <w:szCs w:val="24"/>
        </w:rPr>
        <w:t>Отметка «2» - 27 баллов и ниже</w:t>
      </w:r>
    </w:p>
    <w:p w14:paraId="24E40781" w14:textId="77777777" w:rsidR="008B25AF" w:rsidRPr="008B25AF" w:rsidRDefault="008B25AF" w:rsidP="008B25AF">
      <w:pPr>
        <w:autoSpaceDE w:val="0"/>
        <w:autoSpaceDN w:val="0"/>
        <w:adjustRightInd w:val="0"/>
        <w:ind w:firstLine="0"/>
        <w:jc w:val="both"/>
        <w:rPr>
          <w:color w:val="000000"/>
          <w:szCs w:val="24"/>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796"/>
        <w:gridCol w:w="1276"/>
      </w:tblGrid>
      <w:tr w:rsidR="008B25AF" w:rsidRPr="008B25AF" w14:paraId="31E4758E" w14:textId="77777777" w:rsidTr="00AE38B1">
        <w:trPr>
          <w:trHeight w:val="247"/>
        </w:trPr>
        <w:tc>
          <w:tcPr>
            <w:tcW w:w="568" w:type="dxa"/>
          </w:tcPr>
          <w:p w14:paraId="5B009FA0" w14:textId="77777777" w:rsidR="008B25AF" w:rsidRPr="008B25AF" w:rsidRDefault="008B25AF" w:rsidP="008B25AF">
            <w:pPr>
              <w:autoSpaceDE w:val="0"/>
              <w:autoSpaceDN w:val="0"/>
              <w:adjustRightInd w:val="0"/>
              <w:ind w:firstLine="0"/>
              <w:jc w:val="both"/>
              <w:rPr>
                <w:color w:val="000000"/>
                <w:sz w:val="23"/>
                <w:szCs w:val="23"/>
              </w:rPr>
            </w:pPr>
            <w:r w:rsidRPr="008B25AF">
              <w:rPr>
                <w:color w:val="000000"/>
                <w:sz w:val="23"/>
                <w:szCs w:val="23"/>
              </w:rPr>
              <w:t>№</w:t>
            </w:r>
          </w:p>
        </w:tc>
        <w:tc>
          <w:tcPr>
            <w:tcW w:w="7796" w:type="dxa"/>
          </w:tcPr>
          <w:p w14:paraId="41F8AD11" w14:textId="77777777" w:rsidR="008B25AF" w:rsidRPr="008B25AF" w:rsidRDefault="008B25AF" w:rsidP="008B25AF">
            <w:pPr>
              <w:autoSpaceDE w:val="0"/>
              <w:autoSpaceDN w:val="0"/>
              <w:adjustRightInd w:val="0"/>
              <w:ind w:firstLine="0"/>
              <w:jc w:val="both"/>
              <w:rPr>
                <w:color w:val="000000"/>
                <w:sz w:val="23"/>
                <w:szCs w:val="23"/>
              </w:rPr>
            </w:pPr>
            <w:r w:rsidRPr="008B25AF">
              <w:rPr>
                <w:b/>
                <w:bCs/>
                <w:color w:val="000000"/>
                <w:sz w:val="23"/>
                <w:szCs w:val="23"/>
              </w:rPr>
              <w:t>Параметры оценивания</w:t>
            </w:r>
          </w:p>
        </w:tc>
        <w:tc>
          <w:tcPr>
            <w:tcW w:w="1276" w:type="dxa"/>
          </w:tcPr>
          <w:p w14:paraId="7C144D3F" w14:textId="77777777" w:rsidR="008B25AF" w:rsidRPr="008B25AF" w:rsidRDefault="008B25AF" w:rsidP="008B25AF">
            <w:pPr>
              <w:autoSpaceDE w:val="0"/>
              <w:autoSpaceDN w:val="0"/>
              <w:adjustRightInd w:val="0"/>
              <w:ind w:firstLine="0"/>
              <w:jc w:val="both"/>
              <w:rPr>
                <w:b/>
                <w:color w:val="000000"/>
                <w:sz w:val="23"/>
                <w:szCs w:val="23"/>
              </w:rPr>
            </w:pPr>
            <w:r w:rsidRPr="008B25AF">
              <w:rPr>
                <w:b/>
                <w:color w:val="000000"/>
                <w:sz w:val="23"/>
                <w:szCs w:val="23"/>
              </w:rPr>
              <w:t>Баллы</w:t>
            </w:r>
          </w:p>
        </w:tc>
      </w:tr>
      <w:tr w:rsidR="008B25AF" w:rsidRPr="008B25AF" w14:paraId="2EFEE3EF" w14:textId="77777777" w:rsidTr="00AE38B1">
        <w:trPr>
          <w:trHeight w:val="247"/>
        </w:trPr>
        <w:tc>
          <w:tcPr>
            <w:tcW w:w="568" w:type="dxa"/>
          </w:tcPr>
          <w:p w14:paraId="247E923E" w14:textId="77777777" w:rsidR="008B25AF" w:rsidRPr="008B25AF" w:rsidRDefault="008B25AF" w:rsidP="008B25AF">
            <w:pPr>
              <w:autoSpaceDE w:val="0"/>
              <w:autoSpaceDN w:val="0"/>
              <w:adjustRightInd w:val="0"/>
              <w:ind w:firstLine="0"/>
              <w:jc w:val="both"/>
              <w:rPr>
                <w:color w:val="000000"/>
                <w:sz w:val="23"/>
                <w:szCs w:val="23"/>
              </w:rPr>
            </w:pPr>
          </w:p>
        </w:tc>
        <w:tc>
          <w:tcPr>
            <w:tcW w:w="7796" w:type="dxa"/>
          </w:tcPr>
          <w:p w14:paraId="26BD1D35" w14:textId="77777777" w:rsidR="008B25AF" w:rsidRPr="008B25AF" w:rsidRDefault="008B25AF" w:rsidP="008B25AF">
            <w:pPr>
              <w:autoSpaceDE w:val="0"/>
              <w:autoSpaceDN w:val="0"/>
              <w:adjustRightInd w:val="0"/>
              <w:ind w:firstLine="0"/>
              <w:jc w:val="both"/>
              <w:rPr>
                <w:b/>
                <w:bCs/>
                <w:color w:val="000000"/>
                <w:sz w:val="23"/>
                <w:szCs w:val="23"/>
              </w:rPr>
            </w:pPr>
            <w:r w:rsidRPr="008B25AF">
              <w:rPr>
                <w:b/>
                <w:bCs/>
                <w:color w:val="000000"/>
                <w:sz w:val="23"/>
                <w:szCs w:val="23"/>
              </w:rPr>
              <w:t>Уровень новизны – 9б</w:t>
            </w:r>
          </w:p>
        </w:tc>
        <w:tc>
          <w:tcPr>
            <w:tcW w:w="1276" w:type="dxa"/>
          </w:tcPr>
          <w:p w14:paraId="40163513" w14:textId="77777777" w:rsidR="008B25AF" w:rsidRPr="008B25AF" w:rsidRDefault="008B25AF" w:rsidP="008B25AF">
            <w:pPr>
              <w:autoSpaceDE w:val="0"/>
              <w:autoSpaceDN w:val="0"/>
              <w:adjustRightInd w:val="0"/>
              <w:ind w:firstLine="0"/>
              <w:jc w:val="both"/>
              <w:rPr>
                <w:b/>
                <w:bCs/>
                <w:color w:val="000000"/>
                <w:sz w:val="23"/>
                <w:szCs w:val="23"/>
              </w:rPr>
            </w:pPr>
          </w:p>
        </w:tc>
      </w:tr>
      <w:tr w:rsidR="008B25AF" w:rsidRPr="008B25AF" w14:paraId="42B93BF5" w14:textId="77777777" w:rsidTr="00AE38B1">
        <w:trPr>
          <w:trHeight w:val="247"/>
        </w:trPr>
        <w:tc>
          <w:tcPr>
            <w:tcW w:w="568" w:type="dxa"/>
          </w:tcPr>
          <w:p w14:paraId="037B0CFD" w14:textId="77777777" w:rsidR="008B25AF" w:rsidRPr="008B25AF" w:rsidRDefault="008B25AF" w:rsidP="008B25AF">
            <w:pPr>
              <w:autoSpaceDE w:val="0"/>
              <w:autoSpaceDN w:val="0"/>
              <w:adjustRightInd w:val="0"/>
              <w:ind w:firstLine="0"/>
              <w:jc w:val="both"/>
              <w:rPr>
                <w:color w:val="000000"/>
                <w:sz w:val="23"/>
                <w:szCs w:val="23"/>
              </w:rPr>
            </w:pPr>
            <w:r w:rsidRPr="008B25AF">
              <w:rPr>
                <w:color w:val="000000"/>
                <w:sz w:val="23"/>
                <w:szCs w:val="23"/>
              </w:rPr>
              <w:t xml:space="preserve">1. </w:t>
            </w:r>
          </w:p>
        </w:tc>
        <w:tc>
          <w:tcPr>
            <w:tcW w:w="7796" w:type="dxa"/>
          </w:tcPr>
          <w:p w14:paraId="22ADEC20" w14:textId="77777777" w:rsidR="008B25AF" w:rsidRPr="008B25AF" w:rsidRDefault="008B25AF" w:rsidP="008B25AF">
            <w:pPr>
              <w:autoSpaceDE w:val="0"/>
              <w:autoSpaceDN w:val="0"/>
              <w:adjustRightInd w:val="0"/>
              <w:ind w:firstLine="0"/>
              <w:jc w:val="both"/>
              <w:rPr>
                <w:color w:val="000000"/>
                <w:sz w:val="23"/>
                <w:szCs w:val="23"/>
              </w:rPr>
            </w:pPr>
            <w:r w:rsidRPr="008B25AF">
              <w:rPr>
                <w:color w:val="000000"/>
                <w:sz w:val="23"/>
                <w:szCs w:val="23"/>
              </w:rPr>
              <w:t>Наличие концепции, идеи, гипотезы – 3б.</w:t>
            </w:r>
          </w:p>
        </w:tc>
        <w:tc>
          <w:tcPr>
            <w:tcW w:w="1276" w:type="dxa"/>
          </w:tcPr>
          <w:p w14:paraId="05485388" w14:textId="77777777" w:rsidR="008B25AF" w:rsidRPr="008B25AF" w:rsidRDefault="008B25AF" w:rsidP="008B25AF">
            <w:pPr>
              <w:autoSpaceDE w:val="0"/>
              <w:autoSpaceDN w:val="0"/>
              <w:adjustRightInd w:val="0"/>
              <w:ind w:firstLine="0"/>
              <w:jc w:val="both"/>
              <w:rPr>
                <w:color w:val="000000"/>
                <w:sz w:val="23"/>
                <w:szCs w:val="23"/>
              </w:rPr>
            </w:pPr>
          </w:p>
        </w:tc>
      </w:tr>
      <w:tr w:rsidR="008B25AF" w:rsidRPr="008B25AF" w14:paraId="4486F793" w14:textId="77777777" w:rsidTr="00AE38B1">
        <w:trPr>
          <w:trHeight w:val="247"/>
        </w:trPr>
        <w:tc>
          <w:tcPr>
            <w:tcW w:w="568" w:type="dxa"/>
          </w:tcPr>
          <w:p w14:paraId="573DFEA5" w14:textId="77777777" w:rsidR="008B25AF" w:rsidRPr="008B25AF" w:rsidRDefault="008B25AF" w:rsidP="008B25AF">
            <w:pPr>
              <w:autoSpaceDE w:val="0"/>
              <w:autoSpaceDN w:val="0"/>
              <w:adjustRightInd w:val="0"/>
              <w:ind w:firstLine="0"/>
              <w:jc w:val="both"/>
              <w:rPr>
                <w:color w:val="000000"/>
                <w:sz w:val="23"/>
                <w:szCs w:val="23"/>
              </w:rPr>
            </w:pPr>
          </w:p>
        </w:tc>
        <w:tc>
          <w:tcPr>
            <w:tcW w:w="7796" w:type="dxa"/>
          </w:tcPr>
          <w:p w14:paraId="005ED537" w14:textId="77777777" w:rsidR="008B25AF" w:rsidRPr="008B25AF" w:rsidRDefault="008B25AF" w:rsidP="008B25AF">
            <w:pPr>
              <w:autoSpaceDE w:val="0"/>
              <w:autoSpaceDN w:val="0"/>
              <w:adjustRightInd w:val="0"/>
              <w:ind w:firstLine="0"/>
              <w:jc w:val="both"/>
              <w:rPr>
                <w:color w:val="000000"/>
                <w:sz w:val="23"/>
                <w:szCs w:val="23"/>
              </w:rPr>
            </w:pPr>
            <w:r w:rsidRPr="008B25AF">
              <w:rPr>
                <w:color w:val="000000"/>
                <w:sz w:val="23"/>
                <w:szCs w:val="23"/>
              </w:rPr>
              <w:t xml:space="preserve">Оригинальность </w:t>
            </w:r>
            <w:r w:rsidRPr="008B25AF">
              <w:rPr>
                <w:color w:val="000000"/>
                <w:szCs w:val="24"/>
              </w:rPr>
              <w:t>выдвинутой концепции, идеи, гипотезы</w:t>
            </w:r>
            <w:r w:rsidRPr="008B25AF">
              <w:rPr>
                <w:color w:val="000000"/>
                <w:sz w:val="23"/>
                <w:szCs w:val="23"/>
              </w:rPr>
              <w:t>– 3б.</w:t>
            </w:r>
          </w:p>
        </w:tc>
        <w:tc>
          <w:tcPr>
            <w:tcW w:w="1276" w:type="dxa"/>
          </w:tcPr>
          <w:p w14:paraId="51264737" w14:textId="77777777" w:rsidR="008B25AF" w:rsidRPr="008B25AF" w:rsidRDefault="008B25AF" w:rsidP="008B25AF">
            <w:pPr>
              <w:autoSpaceDE w:val="0"/>
              <w:autoSpaceDN w:val="0"/>
              <w:adjustRightInd w:val="0"/>
              <w:ind w:firstLine="0"/>
              <w:jc w:val="both"/>
              <w:rPr>
                <w:color w:val="000000"/>
                <w:sz w:val="23"/>
                <w:szCs w:val="23"/>
              </w:rPr>
            </w:pPr>
          </w:p>
        </w:tc>
      </w:tr>
      <w:tr w:rsidR="008B25AF" w:rsidRPr="008B25AF" w14:paraId="703B2A49" w14:textId="77777777" w:rsidTr="00AE38B1">
        <w:trPr>
          <w:trHeight w:val="247"/>
        </w:trPr>
        <w:tc>
          <w:tcPr>
            <w:tcW w:w="568" w:type="dxa"/>
          </w:tcPr>
          <w:p w14:paraId="08D4AE87" w14:textId="77777777" w:rsidR="008B25AF" w:rsidRPr="008B25AF" w:rsidRDefault="008B25AF" w:rsidP="008B25AF">
            <w:pPr>
              <w:autoSpaceDE w:val="0"/>
              <w:autoSpaceDN w:val="0"/>
              <w:adjustRightInd w:val="0"/>
              <w:ind w:firstLine="0"/>
              <w:jc w:val="both"/>
              <w:rPr>
                <w:color w:val="000000"/>
                <w:sz w:val="23"/>
                <w:szCs w:val="23"/>
              </w:rPr>
            </w:pPr>
          </w:p>
        </w:tc>
        <w:tc>
          <w:tcPr>
            <w:tcW w:w="7796" w:type="dxa"/>
          </w:tcPr>
          <w:p w14:paraId="623828A3" w14:textId="77777777" w:rsidR="008B25AF" w:rsidRPr="008B25AF" w:rsidRDefault="008B25AF" w:rsidP="008B25AF">
            <w:pPr>
              <w:autoSpaceDE w:val="0"/>
              <w:autoSpaceDN w:val="0"/>
              <w:adjustRightInd w:val="0"/>
              <w:ind w:firstLine="0"/>
              <w:jc w:val="both"/>
              <w:rPr>
                <w:color w:val="000000"/>
                <w:sz w:val="23"/>
                <w:szCs w:val="23"/>
              </w:rPr>
            </w:pPr>
            <w:r w:rsidRPr="008B25AF">
              <w:rPr>
                <w:color w:val="000000"/>
                <w:szCs w:val="24"/>
              </w:rPr>
              <w:t>Интегративность, выявление метапредметных результатов</w:t>
            </w:r>
            <w:r w:rsidRPr="008B25AF">
              <w:rPr>
                <w:color w:val="000000"/>
                <w:sz w:val="23"/>
                <w:szCs w:val="23"/>
              </w:rPr>
              <w:t>– 3б.</w:t>
            </w:r>
          </w:p>
        </w:tc>
        <w:tc>
          <w:tcPr>
            <w:tcW w:w="1276" w:type="dxa"/>
          </w:tcPr>
          <w:p w14:paraId="1F7BECE1" w14:textId="77777777" w:rsidR="008B25AF" w:rsidRPr="008B25AF" w:rsidRDefault="008B25AF" w:rsidP="008B25AF">
            <w:pPr>
              <w:autoSpaceDE w:val="0"/>
              <w:autoSpaceDN w:val="0"/>
              <w:adjustRightInd w:val="0"/>
              <w:ind w:firstLine="0"/>
              <w:jc w:val="both"/>
              <w:rPr>
                <w:color w:val="000000"/>
                <w:sz w:val="23"/>
                <w:szCs w:val="23"/>
              </w:rPr>
            </w:pPr>
          </w:p>
        </w:tc>
      </w:tr>
      <w:tr w:rsidR="008B25AF" w:rsidRPr="008B25AF" w14:paraId="35CF5B9F" w14:textId="77777777" w:rsidTr="00AE38B1">
        <w:trPr>
          <w:trHeight w:val="247"/>
        </w:trPr>
        <w:tc>
          <w:tcPr>
            <w:tcW w:w="568" w:type="dxa"/>
          </w:tcPr>
          <w:p w14:paraId="28D2155A" w14:textId="77777777" w:rsidR="008B25AF" w:rsidRPr="008B25AF" w:rsidRDefault="008B25AF" w:rsidP="008B25AF">
            <w:pPr>
              <w:autoSpaceDE w:val="0"/>
              <w:autoSpaceDN w:val="0"/>
              <w:adjustRightInd w:val="0"/>
              <w:ind w:firstLine="0"/>
              <w:jc w:val="both"/>
              <w:rPr>
                <w:color w:val="000000"/>
                <w:sz w:val="23"/>
                <w:szCs w:val="23"/>
              </w:rPr>
            </w:pPr>
            <w:r w:rsidRPr="008B25AF">
              <w:rPr>
                <w:color w:val="000000"/>
                <w:sz w:val="23"/>
                <w:szCs w:val="23"/>
              </w:rPr>
              <w:t>2.</w:t>
            </w:r>
          </w:p>
        </w:tc>
        <w:tc>
          <w:tcPr>
            <w:tcW w:w="7796" w:type="dxa"/>
          </w:tcPr>
          <w:p w14:paraId="1E89E7A7" w14:textId="77777777" w:rsidR="008B25AF" w:rsidRPr="008B25AF" w:rsidRDefault="008B25AF" w:rsidP="008B25AF">
            <w:pPr>
              <w:autoSpaceDE w:val="0"/>
              <w:autoSpaceDN w:val="0"/>
              <w:adjustRightInd w:val="0"/>
              <w:ind w:firstLine="0"/>
              <w:jc w:val="both"/>
              <w:rPr>
                <w:b/>
                <w:color w:val="000000"/>
                <w:szCs w:val="24"/>
              </w:rPr>
            </w:pPr>
            <w:r w:rsidRPr="008B25AF">
              <w:rPr>
                <w:b/>
                <w:color w:val="000000"/>
                <w:szCs w:val="24"/>
              </w:rPr>
              <w:t>Уровень доказательности</w:t>
            </w:r>
            <w:r w:rsidRPr="008B25AF">
              <w:rPr>
                <w:b/>
                <w:bCs/>
                <w:color w:val="000000"/>
                <w:sz w:val="23"/>
                <w:szCs w:val="23"/>
              </w:rPr>
              <w:t>– 12б</w:t>
            </w:r>
          </w:p>
        </w:tc>
        <w:tc>
          <w:tcPr>
            <w:tcW w:w="1276" w:type="dxa"/>
          </w:tcPr>
          <w:p w14:paraId="2B88AFDC" w14:textId="77777777" w:rsidR="008B25AF" w:rsidRPr="008B25AF" w:rsidRDefault="008B25AF" w:rsidP="008B25AF">
            <w:pPr>
              <w:autoSpaceDE w:val="0"/>
              <w:autoSpaceDN w:val="0"/>
              <w:adjustRightInd w:val="0"/>
              <w:ind w:firstLine="0"/>
              <w:jc w:val="both"/>
              <w:rPr>
                <w:color w:val="000000"/>
                <w:sz w:val="23"/>
                <w:szCs w:val="23"/>
              </w:rPr>
            </w:pPr>
          </w:p>
        </w:tc>
      </w:tr>
      <w:tr w:rsidR="008B25AF" w:rsidRPr="008B25AF" w14:paraId="196C43C1" w14:textId="77777777" w:rsidTr="00AE38B1">
        <w:trPr>
          <w:trHeight w:val="247"/>
        </w:trPr>
        <w:tc>
          <w:tcPr>
            <w:tcW w:w="568" w:type="dxa"/>
          </w:tcPr>
          <w:p w14:paraId="6EFAAE49" w14:textId="77777777" w:rsidR="008B25AF" w:rsidRPr="008B25AF" w:rsidRDefault="008B25AF" w:rsidP="008B25AF">
            <w:pPr>
              <w:autoSpaceDE w:val="0"/>
              <w:autoSpaceDN w:val="0"/>
              <w:adjustRightInd w:val="0"/>
              <w:ind w:firstLine="0"/>
              <w:jc w:val="both"/>
              <w:rPr>
                <w:color w:val="000000"/>
                <w:sz w:val="23"/>
                <w:szCs w:val="23"/>
              </w:rPr>
            </w:pPr>
          </w:p>
        </w:tc>
        <w:tc>
          <w:tcPr>
            <w:tcW w:w="7796" w:type="dxa"/>
          </w:tcPr>
          <w:p w14:paraId="21FD2A52" w14:textId="77777777" w:rsidR="008B25AF" w:rsidRPr="008B25AF" w:rsidRDefault="008B25AF" w:rsidP="008B25AF">
            <w:pPr>
              <w:autoSpaceDE w:val="0"/>
              <w:autoSpaceDN w:val="0"/>
              <w:adjustRightInd w:val="0"/>
              <w:ind w:firstLine="0"/>
              <w:jc w:val="both"/>
              <w:rPr>
                <w:color w:val="000000"/>
                <w:szCs w:val="24"/>
              </w:rPr>
            </w:pPr>
            <w:r w:rsidRPr="008B25AF">
              <w:rPr>
                <w:color w:val="000000"/>
                <w:szCs w:val="24"/>
              </w:rPr>
              <w:t>Научная достоверность</w:t>
            </w:r>
            <w:r w:rsidRPr="008B25AF">
              <w:rPr>
                <w:color w:val="000000"/>
                <w:sz w:val="23"/>
                <w:szCs w:val="23"/>
              </w:rPr>
              <w:t>– 3б.</w:t>
            </w:r>
          </w:p>
        </w:tc>
        <w:tc>
          <w:tcPr>
            <w:tcW w:w="1276" w:type="dxa"/>
          </w:tcPr>
          <w:p w14:paraId="084D52C0" w14:textId="77777777" w:rsidR="008B25AF" w:rsidRPr="008B25AF" w:rsidRDefault="008B25AF" w:rsidP="008B25AF">
            <w:pPr>
              <w:autoSpaceDE w:val="0"/>
              <w:autoSpaceDN w:val="0"/>
              <w:adjustRightInd w:val="0"/>
              <w:ind w:firstLine="0"/>
              <w:jc w:val="both"/>
              <w:rPr>
                <w:color w:val="000000"/>
                <w:sz w:val="23"/>
                <w:szCs w:val="23"/>
              </w:rPr>
            </w:pPr>
          </w:p>
        </w:tc>
      </w:tr>
      <w:tr w:rsidR="008B25AF" w:rsidRPr="008B25AF" w14:paraId="13696AA3" w14:textId="77777777" w:rsidTr="00AE38B1">
        <w:trPr>
          <w:trHeight w:val="247"/>
        </w:trPr>
        <w:tc>
          <w:tcPr>
            <w:tcW w:w="568" w:type="dxa"/>
          </w:tcPr>
          <w:p w14:paraId="696FF8D6" w14:textId="77777777" w:rsidR="008B25AF" w:rsidRPr="008B25AF" w:rsidRDefault="008B25AF" w:rsidP="008B25AF">
            <w:pPr>
              <w:autoSpaceDE w:val="0"/>
              <w:autoSpaceDN w:val="0"/>
              <w:adjustRightInd w:val="0"/>
              <w:ind w:firstLine="0"/>
              <w:jc w:val="both"/>
              <w:rPr>
                <w:color w:val="000000"/>
                <w:sz w:val="23"/>
                <w:szCs w:val="23"/>
              </w:rPr>
            </w:pPr>
          </w:p>
        </w:tc>
        <w:tc>
          <w:tcPr>
            <w:tcW w:w="7796" w:type="dxa"/>
          </w:tcPr>
          <w:p w14:paraId="07AA0CA7" w14:textId="77777777" w:rsidR="008B25AF" w:rsidRPr="008B25AF" w:rsidRDefault="008B25AF" w:rsidP="008B25AF">
            <w:pPr>
              <w:autoSpaceDE w:val="0"/>
              <w:autoSpaceDN w:val="0"/>
              <w:adjustRightInd w:val="0"/>
              <w:ind w:firstLine="0"/>
              <w:jc w:val="both"/>
              <w:rPr>
                <w:color w:val="000000"/>
                <w:szCs w:val="24"/>
              </w:rPr>
            </w:pPr>
            <w:r w:rsidRPr="008B25AF">
              <w:rPr>
                <w:color w:val="000000"/>
                <w:sz w:val="23"/>
                <w:szCs w:val="23"/>
              </w:rPr>
              <w:t>Логика и последовательность изложения, ясность, лаконичность– 3б.</w:t>
            </w:r>
          </w:p>
        </w:tc>
        <w:tc>
          <w:tcPr>
            <w:tcW w:w="1276" w:type="dxa"/>
          </w:tcPr>
          <w:p w14:paraId="21B40D28" w14:textId="77777777" w:rsidR="008B25AF" w:rsidRPr="008B25AF" w:rsidRDefault="008B25AF" w:rsidP="008B25AF">
            <w:pPr>
              <w:autoSpaceDE w:val="0"/>
              <w:autoSpaceDN w:val="0"/>
              <w:adjustRightInd w:val="0"/>
              <w:ind w:firstLine="0"/>
              <w:jc w:val="both"/>
              <w:rPr>
                <w:color w:val="000000"/>
                <w:sz w:val="23"/>
                <w:szCs w:val="23"/>
              </w:rPr>
            </w:pPr>
          </w:p>
        </w:tc>
      </w:tr>
      <w:tr w:rsidR="008B25AF" w:rsidRPr="008B25AF" w14:paraId="538E447C" w14:textId="77777777" w:rsidTr="00AE38B1">
        <w:trPr>
          <w:trHeight w:val="247"/>
        </w:trPr>
        <w:tc>
          <w:tcPr>
            <w:tcW w:w="568" w:type="dxa"/>
          </w:tcPr>
          <w:p w14:paraId="4E2C9E0B" w14:textId="77777777" w:rsidR="008B25AF" w:rsidRPr="008B25AF" w:rsidRDefault="008B25AF" w:rsidP="008B25AF">
            <w:pPr>
              <w:autoSpaceDE w:val="0"/>
              <w:autoSpaceDN w:val="0"/>
              <w:adjustRightInd w:val="0"/>
              <w:ind w:firstLine="0"/>
              <w:jc w:val="both"/>
              <w:rPr>
                <w:color w:val="000000"/>
                <w:sz w:val="23"/>
                <w:szCs w:val="23"/>
              </w:rPr>
            </w:pPr>
          </w:p>
        </w:tc>
        <w:tc>
          <w:tcPr>
            <w:tcW w:w="7796" w:type="dxa"/>
          </w:tcPr>
          <w:p w14:paraId="20B7F9FE" w14:textId="77777777" w:rsidR="008B25AF" w:rsidRPr="008B25AF" w:rsidRDefault="008B25AF" w:rsidP="008B25AF">
            <w:pPr>
              <w:autoSpaceDE w:val="0"/>
              <w:autoSpaceDN w:val="0"/>
              <w:adjustRightInd w:val="0"/>
              <w:ind w:firstLine="0"/>
              <w:jc w:val="both"/>
              <w:rPr>
                <w:color w:val="000000"/>
                <w:sz w:val="23"/>
                <w:szCs w:val="23"/>
              </w:rPr>
            </w:pPr>
            <w:r w:rsidRPr="008B25AF">
              <w:rPr>
                <w:color w:val="000000"/>
                <w:szCs w:val="24"/>
              </w:rPr>
              <w:t>Точность терминологического аппарата</w:t>
            </w:r>
            <w:r w:rsidRPr="008B25AF">
              <w:rPr>
                <w:color w:val="000000"/>
                <w:sz w:val="23"/>
                <w:szCs w:val="23"/>
              </w:rPr>
              <w:t>– 3б.</w:t>
            </w:r>
          </w:p>
        </w:tc>
        <w:tc>
          <w:tcPr>
            <w:tcW w:w="1276" w:type="dxa"/>
          </w:tcPr>
          <w:p w14:paraId="4CFE51A0" w14:textId="77777777" w:rsidR="008B25AF" w:rsidRPr="008B25AF" w:rsidRDefault="008B25AF" w:rsidP="008B25AF">
            <w:pPr>
              <w:autoSpaceDE w:val="0"/>
              <w:autoSpaceDN w:val="0"/>
              <w:adjustRightInd w:val="0"/>
              <w:ind w:firstLine="0"/>
              <w:jc w:val="both"/>
              <w:rPr>
                <w:color w:val="000000"/>
                <w:sz w:val="23"/>
                <w:szCs w:val="23"/>
              </w:rPr>
            </w:pPr>
          </w:p>
        </w:tc>
      </w:tr>
      <w:tr w:rsidR="008B25AF" w:rsidRPr="008B25AF" w14:paraId="0D8243B3" w14:textId="77777777" w:rsidTr="00AE38B1">
        <w:trPr>
          <w:trHeight w:val="247"/>
        </w:trPr>
        <w:tc>
          <w:tcPr>
            <w:tcW w:w="568" w:type="dxa"/>
          </w:tcPr>
          <w:p w14:paraId="13E62F54" w14:textId="77777777" w:rsidR="008B25AF" w:rsidRPr="008B25AF" w:rsidRDefault="008B25AF" w:rsidP="008B25AF">
            <w:pPr>
              <w:autoSpaceDE w:val="0"/>
              <w:autoSpaceDN w:val="0"/>
              <w:adjustRightInd w:val="0"/>
              <w:ind w:firstLine="0"/>
              <w:jc w:val="both"/>
              <w:rPr>
                <w:color w:val="000000"/>
                <w:sz w:val="23"/>
                <w:szCs w:val="23"/>
              </w:rPr>
            </w:pPr>
          </w:p>
        </w:tc>
        <w:tc>
          <w:tcPr>
            <w:tcW w:w="7796" w:type="dxa"/>
          </w:tcPr>
          <w:p w14:paraId="00B25AAC" w14:textId="77777777" w:rsidR="008B25AF" w:rsidRPr="008B25AF" w:rsidRDefault="008B25AF" w:rsidP="008B25AF">
            <w:pPr>
              <w:autoSpaceDE w:val="0"/>
              <w:autoSpaceDN w:val="0"/>
              <w:adjustRightInd w:val="0"/>
              <w:ind w:firstLine="0"/>
              <w:jc w:val="both"/>
              <w:rPr>
                <w:color w:val="000000"/>
                <w:szCs w:val="24"/>
              </w:rPr>
            </w:pPr>
            <w:r w:rsidRPr="008B25AF">
              <w:rPr>
                <w:color w:val="000000"/>
                <w:szCs w:val="24"/>
              </w:rPr>
              <w:t>Наличие аргументированных итоговых выводов</w:t>
            </w:r>
            <w:r w:rsidRPr="008B25AF">
              <w:rPr>
                <w:color w:val="000000"/>
                <w:sz w:val="23"/>
                <w:szCs w:val="23"/>
              </w:rPr>
              <w:t>– 3б.</w:t>
            </w:r>
          </w:p>
        </w:tc>
        <w:tc>
          <w:tcPr>
            <w:tcW w:w="1276" w:type="dxa"/>
          </w:tcPr>
          <w:p w14:paraId="554D31F4" w14:textId="77777777" w:rsidR="008B25AF" w:rsidRPr="008B25AF" w:rsidRDefault="008B25AF" w:rsidP="008B25AF">
            <w:pPr>
              <w:autoSpaceDE w:val="0"/>
              <w:autoSpaceDN w:val="0"/>
              <w:adjustRightInd w:val="0"/>
              <w:ind w:firstLine="0"/>
              <w:jc w:val="both"/>
              <w:rPr>
                <w:color w:val="000000"/>
                <w:sz w:val="23"/>
                <w:szCs w:val="23"/>
              </w:rPr>
            </w:pPr>
          </w:p>
        </w:tc>
      </w:tr>
      <w:tr w:rsidR="008B25AF" w:rsidRPr="008B25AF" w14:paraId="71DB2748" w14:textId="77777777" w:rsidTr="00AE38B1">
        <w:trPr>
          <w:trHeight w:val="247"/>
        </w:trPr>
        <w:tc>
          <w:tcPr>
            <w:tcW w:w="568" w:type="dxa"/>
          </w:tcPr>
          <w:p w14:paraId="596BD1BD" w14:textId="77777777" w:rsidR="008B25AF" w:rsidRPr="008B25AF" w:rsidRDefault="008B25AF" w:rsidP="008B25AF">
            <w:pPr>
              <w:autoSpaceDE w:val="0"/>
              <w:autoSpaceDN w:val="0"/>
              <w:adjustRightInd w:val="0"/>
              <w:ind w:firstLine="0"/>
              <w:jc w:val="both"/>
              <w:rPr>
                <w:color w:val="000000"/>
                <w:sz w:val="23"/>
                <w:szCs w:val="23"/>
              </w:rPr>
            </w:pPr>
            <w:r w:rsidRPr="008B25AF">
              <w:rPr>
                <w:color w:val="000000"/>
                <w:sz w:val="23"/>
                <w:szCs w:val="23"/>
              </w:rPr>
              <w:t>3.</w:t>
            </w:r>
          </w:p>
        </w:tc>
        <w:tc>
          <w:tcPr>
            <w:tcW w:w="7796" w:type="dxa"/>
          </w:tcPr>
          <w:p w14:paraId="185A23D8" w14:textId="77777777" w:rsidR="008B25AF" w:rsidRPr="008B25AF" w:rsidRDefault="008B25AF" w:rsidP="008B25AF">
            <w:pPr>
              <w:autoSpaceDE w:val="0"/>
              <w:autoSpaceDN w:val="0"/>
              <w:adjustRightInd w:val="0"/>
              <w:ind w:firstLine="0"/>
              <w:jc w:val="both"/>
              <w:rPr>
                <w:b/>
                <w:color w:val="000000"/>
                <w:szCs w:val="24"/>
              </w:rPr>
            </w:pPr>
            <w:r w:rsidRPr="008B25AF">
              <w:rPr>
                <w:b/>
                <w:color w:val="000000"/>
                <w:szCs w:val="24"/>
              </w:rPr>
              <w:t>Уровень сложности-</w:t>
            </w:r>
            <w:r w:rsidRPr="008B25AF">
              <w:rPr>
                <w:b/>
                <w:bCs/>
                <w:color w:val="000000"/>
                <w:sz w:val="23"/>
                <w:szCs w:val="23"/>
              </w:rPr>
              <w:t>9б</w:t>
            </w:r>
          </w:p>
        </w:tc>
        <w:tc>
          <w:tcPr>
            <w:tcW w:w="1276" w:type="dxa"/>
          </w:tcPr>
          <w:p w14:paraId="551DC353" w14:textId="77777777" w:rsidR="008B25AF" w:rsidRPr="008B25AF" w:rsidRDefault="008B25AF" w:rsidP="008B25AF">
            <w:pPr>
              <w:autoSpaceDE w:val="0"/>
              <w:autoSpaceDN w:val="0"/>
              <w:adjustRightInd w:val="0"/>
              <w:ind w:firstLine="0"/>
              <w:jc w:val="both"/>
              <w:rPr>
                <w:color w:val="000000"/>
                <w:sz w:val="23"/>
                <w:szCs w:val="23"/>
              </w:rPr>
            </w:pPr>
          </w:p>
        </w:tc>
      </w:tr>
      <w:tr w:rsidR="008B25AF" w:rsidRPr="008B25AF" w14:paraId="3696CEB7" w14:textId="77777777" w:rsidTr="00AE38B1">
        <w:trPr>
          <w:trHeight w:val="247"/>
        </w:trPr>
        <w:tc>
          <w:tcPr>
            <w:tcW w:w="568" w:type="dxa"/>
          </w:tcPr>
          <w:p w14:paraId="7F7EF714" w14:textId="77777777" w:rsidR="008B25AF" w:rsidRPr="008B25AF" w:rsidRDefault="008B25AF" w:rsidP="008B25AF">
            <w:pPr>
              <w:autoSpaceDE w:val="0"/>
              <w:autoSpaceDN w:val="0"/>
              <w:adjustRightInd w:val="0"/>
              <w:ind w:firstLine="0"/>
              <w:jc w:val="both"/>
              <w:rPr>
                <w:color w:val="000000"/>
                <w:sz w:val="23"/>
                <w:szCs w:val="23"/>
              </w:rPr>
            </w:pPr>
          </w:p>
        </w:tc>
        <w:tc>
          <w:tcPr>
            <w:tcW w:w="7796" w:type="dxa"/>
          </w:tcPr>
          <w:p w14:paraId="44D9B945" w14:textId="77777777" w:rsidR="008B25AF" w:rsidRPr="008B25AF" w:rsidRDefault="008B25AF" w:rsidP="008B25AF">
            <w:pPr>
              <w:autoSpaceDE w:val="0"/>
              <w:autoSpaceDN w:val="0"/>
              <w:adjustRightInd w:val="0"/>
              <w:ind w:firstLine="0"/>
              <w:jc w:val="both"/>
              <w:rPr>
                <w:color w:val="000000"/>
                <w:szCs w:val="24"/>
              </w:rPr>
            </w:pPr>
            <w:r w:rsidRPr="008B25AF">
              <w:rPr>
                <w:color w:val="000000"/>
                <w:szCs w:val="24"/>
              </w:rPr>
              <w:t>Грамотное применение методологического аппарата-3б.</w:t>
            </w:r>
          </w:p>
        </w:tc>
        <w:tc>
          <w:tcPr>
            <w:tcW w:w="1276" w:type="dxa"/>
          </w:tcPr>
          <w:p w14:paraId="6FA56168" w14:textId="77777777" w:rsidR="008B25AF" w:rsidRPr="008B25AF" w:rsidRDefault="008B25AF" w:rsidP="008B25AF">
            <w:pPr>
              <w:autoSpaceDE w:val="0"/>
              <w:autoSpaceDN w:val="0"/>
              <w:adjustRightInd w:val="0"/>
              <w:ind w:firstLine="0"/>
              <w:jc w:val="both"/>
              <w:rPr>
                <w:color w:val="000000"/>
                <w:sz w:val="23"/>
                <w:szCs w:val="23"/>
              </w:rPr>
            </w:pPr>
          </w:p>
        </w:tc>
      </w:tr>
      <w:tr w:rsidR="008B25AF" w:rsidRPr="008B25AF" w14:paraId="6AA29ECD" w14:textId="77777777" w:rsidTr="00AE38B1">
        <w:trPr>
          <w:trHeight w:val="247"/>
        </w:trPr>
        <w:tc>
          <w:tcPr>
            <w:tcW w:w="568" w:type="dxa"/>
          </w:tcPr>
          <w:p w14:paraId="528506BD" w14:textId="77777777" w:rsidR="008B25AF" w:rsidRPr="008B25AF" w:rsidRDefault="008B25AF" w:rsidP="008B25AF">
            <w:pPr>
              <w:autoSpaceDE w:val="0"/>
              <w:autoSpaceDN w:val="0"/>
              <w:adjustRightInd w:val="0"/>
              <w:ind w:firstLine="0"/>
              <w:jc w:val="both"/>
              <w:rPr>
                <w:color w:val="000000"/>
                <w:sz w:val="23"/>
                <w:szCs w:val="23"/>
              </w:rPr>
            </w:pPr>
          </w:p>
        </w:tc>
        <w:tc>
          <w:tcPr>
            <w:tcW w:w="7796" w:type="dxa"/>
          </w:tcPr>
          <w:p w14:paraId="54606CB5" w14:textId="77777777" w:rsidR="008B25AF" w:rsidRPr="008B25AF" w:rsidRDefault="008B25AF" w:rsidP="008B25AF">
            <w:pPr>
              <w:autoSpaceDE w:val="0"/>
              <w:autoSpaceDN w:val="0"/>
              <w:adjustRightInd w:val="0"/>
              <w:ind w:firstLine="0"/>
              <w:jc w:val="both"/>
              <w:rPr>
                <w:color w:val="000000"/>
                <w:szCs w:val="24"/>
              </w:rPr>
            </w:pPr>
            <w:r w:rsidRPr="008B25AF">
              <w:rPr>
                <w:color w:val="000000"/>
                <w:szCs w:val="24"/>
              </w:rPr>
              <w:t>Применение современных технологий-3б.</w:t>
            </w:r>
          </w:p>
        </w:tc>
        <w:tc>
          <w:tcPr>
            <w:tcW w:w="1276" w:type="dxa"/>
          </w:tcPr>
          <w:p w14:paraId="123732C0" w14:textId="77777777" w:rsidR="008B25AF" w:rsidRPr="008B25AF" w:rsidRDefault="008B25AF" w:rsidP="008B25AF">
            <w:pPr>
              <w:autoSpaceDE w:val="0"/>
              <w:autoSpaceDN w:val="0"/>
              <w:adjustRightInd w:val="0"/>
              <w:ind w:firstLine="0"/>
              <w:jc w:val="both"/>
              <w:rPr>
                <w:color w:val="000000"/>
                <w:sz w:val="23"/>
                <w:szCs w:val="23"/>
              </w:rPr>
            </w:pPr>
          </w:p>
        </w:tc>
      </w:tr>
      <w:tr w:rsidR="008B25AF" w:rsidRPr="008B25AF" w14:paraId="0BFC0406" w14:textId="77777777" w:rsidTr="00AE38B1">
        <w:trPr>
          <w:trHeight w:val="247"/>
        </w:trPr>
        <w:tc>
          <w:tcPr>
            <w:tcW w:w="568" w:type="dxa"/>
          </w:tcPr>
          <w:p w14:paraId="7BB3215E" w14:textId="77777777" w:rsidR="008B25AF" w:rsidRPr="008B25AF" w:rsidRDefault="008B25AF" w:rsidP="008B25AF">
            <w:pPr>
              <w:autoSpaceDE w:val="0"/>
              <w:autoSpaceDN w:val="0"/>
              <w:adjustRightInd w:val="0"/>
              <w:ind w:firstLine="0"/>
              <w:jc w:val="both"/>
              <w:rPr>
                <w:color w:val="000000"/>
                <w:sz w:val="23"/>
                <w:szCs w:val="23"/>
              </w:rPr>
            </w:pPr>
          </w:p>
        </w:tc>
        <w:tc>
          <w:tcPr>
            <w:tcW w:w="7796" w:type="dxa"/>
          </w:tcPr>
          <w:p w14:paraId="22141FDE" w14:textId="77777777" w:rsidR="008B25AF" w:rsidRPr="008B25AF" w:rsidRDefault="008B25AF" w:rsidP="008B25AF">
            <w:pPr>
              <w:autoSpaceDE w:val="0"/>
              <w:autoSpaceDN w:val="0"/>
              <w:adjustRightInd w:val="0"/>
              <w:ind w:firstLine="0"/>
              <w:jc w:val="both"/>
              <w:rPr>
                <w:color w:val="000000"/>
                <w:szCs w:val="24"/>
              </w:rPr>
            </w:pPr>
            <w:r w:rsidRPr="008B25AF">
              <w:rPr>
                <w:color w:val="000000"/>
                <w:sz w:val="23"/>
                <w:szCs w:val="23"/>
              </w:rPr>
              <w:t>Источники и полнота их использования-3б.</w:t>
            </w:r>
          </w:p>
        </w:tc>
        <w:tc>
          <w:tcPr>
            <w:tcW w:w="1276" w:type="dxa"/>
          </w:tcPr>
          <w:p w14:paraId="79173FEB" w14:textId="77777777" w:rsidR="008B25AF" w:rsidRPr="008B25AF" w:rsidRDefault="008B25AF" w:rsidP="008B25AF">
            <w:pPr>
              <w:autoSpaceDE w:val="0"/>
              <w:autoSpaceDN w:val="0"/>
              <w:adjustRightInd w:val="0"/>
              <w:ind w:firstLine="0"/>
              <w:jc w:val="both"/>
              <w:rPr>
                <w:color w:val="000000"/>
                <w:sz w:val="23"/>
                <w:szCs w:val="23"/>
              </w:rPr>
            </w:pPr>
          </w:p>
        </w:tc>
      </w:tr>
      <w:tr w:rsidR="008B25AF" w:rsidRPr="008B25AF" w14:paraId="77328C0B" w14:textId="77777777" w:rsidTr="00AE38B1">
        <w:trPr>
          <w:trHeight w:val="247"/>
        </w:trPr>
        <w:tc>
          <w:tcPr>
            <w:tcW w:w="568" w:type="dxa"/>
          </w:tcPr>
          <w:p w14:paraId="5E331226" w14:textId="77777777" w:rsidR="008B25AF" w:rsidRPr="008B25AF" w:rsidRDefault="008B25AF" w:rsidP="008B25AF">
            <w:pPr>
              <w:autoSpaceDE w:val="0"/>
              <w:autoSpaceDN w:val="0"/>
              <w:adjustRightInd w:val="0"/>
              <w:ind w:firstLine="0"/>
              <w:jc w:val="both"/>
              <w:rPr>
                <w:color w:val="000000"/>
                <w:sz w:val="23"/>
                <w:szCs w:val="23"/>
              </w:rPr>
            </w:pPr>
            <w:r w:rsidRPr="008B25AF">
              <w:rPr>
                <w:color w:val="000000"/>
                <w:sz w:val="23"/>
                <w:szCs w:val="23"/>
              </w:rPr>
              <w:t>4.</w:t>
            </w:r>
          </w:p>
        </w:tc>
        <w:tc>
          <w:tcPr>
            <w:tcW w:w="7796" w:type="dxa"/>
          </w:tcPr>
          <w:p w14:paraId="684C2FF1" w14:textId="77777777" w:rsidR="008B25AF" w:rsidRPr="008B25AF" w:rsidRDefault="008B25AF" w:rsidP="008B25AF">
            <w:pPr>
              <w:autoSpaceDE w:val="0"/>
              <w:autoSpaceDN w:val="0"/>
              <w:adjustRightInd w:val="0"/>
              <w:ind w:firstLine="0"/>
              <w:jc w:val="both"/>
              <w:rPr>
                <w:b/>
                <w:color w:val="000000"/>
                <w:szCs w:val="24"/>
              </w:rPr>
            </w:pPr>
            <w:r w:rsidRPr="008B25AF">
              <w:rPr>
                <w:b/>
                <w:color w:val="000000"/>
                <w:szCs w:val="24"/>
              </w:rPr>
              <w:t>Уровень эффективности визуального представления результатов-</w:t>
            </w:r>
            <w:r w:rsidRPr="008B25AF">
              <w:rPr>
                <w:b/>
                <w:bCs/>
                <w:color w:val="000000"/>
                <w:sz w:val="23"/>
                <w:szCs w:val="23"/>
              </w:rPr>
              <w:t>9б</w:t>
            </w:r>
          </w:p>
        </w:tc>
        <w:tc>
          <w:tcPr>
            <w:tcW w:w="1276" w:type="dxa"/>
          </w:tcPr>
          <w:p w14:paraId="4DD81F38" w14:textId="77777777" w:rsidR="008B25AF" w:rsidRPr="008B25AF" w:rsidRDefault="008B25AF" w:rsidP="008B25AF">
            <w:pPr>
              <w:autoSpaceDE w:val="0"/>
              <w:autoSpaceDN w:val="0"/>
              <w:adjustRightInd w:val="0"/>
              <w:ind w:firstLine="0"/>
              <w:jc w:val="both"/>
              <w:rPr>
                <w:color w:val="000000"/>
                <w:sz w:val="23"/>
                <w:szCs w:val="23"/>
              </w:rPr>
            </w:pPr>
          </w:p>
        </w:tc>
      </w:tr>
      <w:tr w:rsidR="008B25AF" w:rsidRPr="008B25AF" w14:paraId="174A159E" w14:textId="77777777" w:rsidTr="00AE38B1">
        <w:trPr>
          <w:trHeight w:val="247"/>
        </w:trPr>
        <w:tc>
          <w:tcPr>
            <w:tcW w:w="568" w:type="dxa"/>
          </w:tcPr>
          <w:p w14:paraId="693386FE" w14:textId="77777777" w:rsidR="008B25AF" w:rsidRPr="008B25AF" w:rsidRDefault="008B25AF" w:rsidP="008B25AF">
            <w:pPr>
              <w:autoSpaceDE w:val="0"/>
              <w:autoSpaceDN w:val="0"/>
              <w:adjustRightInd w:val="0"/>
              <w:ind w:firstLine="0"/>
              <w:jc w:val="both"/>
              <w:rPr>
                <w:color w:val="000000"/>
                <w:sz w:val="23"/>
                <w:szCs w:val="23"/>
              </w:rPr>
            </w:pPr>
          </w:p>
        </w:tc>
        <w:tc>
          <w:tcPr>
            <w:tcW w:w="7796" w:type="dxa"/>
          </w:tcPr>
          <w:p w14:paraId="78CEA7FE" w14:textId="77777777" w:rsidR="008B25AF" w:rsidRPr="008B25AF" w:rsidRDefault="008B25AF" w:rsidP="008B25AF">
            <w:pPr>
              <w:autoSpaceDE w:val="0"/>
              <w:autoSpaceDN w:val="0"/>
              <w:adjustRightInd w:val="0"/>
              <w:ind w:firstLine="0"/>
              <w:jc w:val="both"/>
              <w:rPr>
                <w:color w:val="000000"/>
                <w:szCs w:val="24"/>
              </w:rPr>
            </w:pPr>
            <w:r w:rsidRPr="008B25AF">
              <w:rPr>
                <w:color w:val="000000"/>
                <w:szCs w:val="24"/>
              </w:rPr>
              <w:t>Эстетичность-3б.</w:t>
            </w:r>
          </w:p>
        </w:tc>
        <w:tc>
          <w:tcPr>
            <w:tcW w:w="1276" w:type="dxa"/>
          </w:tcPr>
          <w:p w14:paraId="2B0FC6CB" w14:textId="77777777" w:rsidR="008B25AF" w:rsidRPr="008B25AF" w:rsidRDefault="008B25AF" w:rsidP="008B25AF">
            <w:pPr>
              <w:autoSpaceDE w:val="0"/>
              <w:autoSpaceDN w:val="0"/>
              <w:adjustRightInd w:val="0"/>
              <w:ind w:firstLine="0"/>
              <w:jc w:val="both"/>
              <w:rPr>
                <w:color w:val="000000"/>
                <w:sz w:val="23"/>
                <w:szCs w:val="23"/>
              </w:rPr>
            </w:pPr>
          </w:p>
        </w:tc>
      </w:tr>
      <w:tr w:rsidR="008B25AF" w:rsidRPr="008B25AF" w14:paraId="7119428F" w14:textId="77777777" w:rsidTr="00AE38B1">
        <w:trPr>
          <w:trHeight w:val="247"/>
        </w:trPr>
        <w:tc>
          <w:tcPr>
            <w:tcW w:w="568" w:type="dxa"/>
          </w:tcPr>
          <w:p w14:paraId="102C06E6" w14:textId="77777777" w:rsidR="008B25AF" w:rsidRPr="008B25AF" w:rsidRDefault="008B25AF" w:rsidP="008B25AF">
            <w:pPr>
              <w:autoSpaceDE w:val="0"/>
              <w:autoSpaceDN w:val="0"/>
              <w:adjustRightInd w:val="0"/>
              <w:ind w:firstLine="0"/>
              <w:jc w:val="both"/>
              <w:rPr>
                <w:color w:val="000000"/>
                <w:sz w:val="23"/>
                <w:szCs w:val="23"/>
              </w:rPr>
            </w:pPr>
          </w:p>
        </w:tc>
        <w:tc>
          <w:tcPr>
            <w:tcW w:w="7796" w:type="dxa"/>
          </w:tcPr>
          <w:p w14:paraId="04115763" w14:textId="77777777" w:rsidR="008B25AF" w:rsidRPr="008B25AF" w:rsidRDefault="008B25AF" w:rsidP="008B25AF">
            <w:pPr>
              <w:autoSpaceDE w:val="0"/>
              <w:autoSpaceDN w:val="0"/>
              <w:adjustRightInd w:val="0"/>
              <w:ind w:firstLine="0"/>
              <w:jc w:val="both"/>
              <w:rPr>
                <w:color w:val="000000"/>
                <w:szCs w:val="24"/>
              </w:rPr>
            </w:pPr>
            <w:r w:rsidRPr="008B25AF">
              <w:rPr>
                <w:color w:val="000000"/>
                <w:szCs w:val="24"/>
              </w:rPr>
              <w:t>Наглядность-3б.</w:t>
            </w:r>
          </w:p>
        </w:tc>
        <w:tc>
          <w:tcPr>
            <w:tcW w:w="1276" w:type="dxa"/>
          </w:tcPr>
          <w:p w14:paraId="28521C6D" w14:textId="77777777" w:rsidR="008B25AF" w:rsidRPr="008B25AF" w:rsidRDefault="008B25AF" w:rsidP="008B25AF">
            <w:pPr>
              <w:autoSpaceDE w:val="0"/>
              <w:autoSpaceDN w:val="0"/>
              <w:adjustRightInd w:val="0"/>
              <w:ind w:firstLine="0"/>
              <w:jc w:val="both"/>
              <w:rPr>
                <w:color w:val="000000"/>
                <w:sz w:val="23"/>
                <w:szCs w:val="23"/>
              </w:rPr>
            </w:pPr>
          </w:p>
        </w:tc>
      </w:tr>
      <w:tr w:rsidR="008B25AF" w:rsidRPr="008B25AF" w14:paraId="13CA6A49" w14:textId="77777777" w:rsidTr="00AE38B1">
        <w:trPr>
          <w:trHeight w:val="247"/>
        </w:trPr>
        <w:tc>
          <w:tcPr>
            <w:tcW w:w="568" w:type="dxa"/>
          </w:tcPr>
          <w:p w14:paraId="711B544B" w14:textId="77777777" w:rsidR="008B25AF" w:rsidRPr="008B25AF" w:rsidRDefault="008B25AF" w:rsidP="008B25AF">
            <w:pPr>
              <w:autoSpaceDE w:val="0"/>
              <w:autoSpaceDN w:val="0"/>
              <w:adjustRightInd w:val="0"/>
              <w:ind w:firstLine="0"/>
              <w:jc w:val="both"/>
              <w:rPr>
                <w:color w:val="000000"/>
                <w:sz w:val="23"/>
                <w:szCs w:val="23"/>
              </w:rPr>
            </w:pPr>
          </w:p>
        </w:tc>
        <w:tc>
          <w:tcPr>
            <w:tcW w:w="7796" w:type="dxa"/>
          </w:tcPr>
          <w:p w14:paraId="407DB443" w14:textId="77777777" w:rsidR="008B25AF" w:rsidRPr="008B25AF" w:rsidRDefault="008B25AF" w:rsidP="008B25AF">
            <w:pPr>
              <w:autoSpaceDE w:val="0"/>
              <w:autoSpaceDN w:val="0"/>
              <w:adjustRightInd w:val="0"/>
              <w:ind w:firstLine="0"/>
              <w:jc w:val="both"/>
              <w:rPr>
                <w:color w:val="000000"/>
                <w:szCs w:val="24"/>
              </w:rPr>
            </w:pPr>
            <w:r w:rsidRPr="008B25AF">
              <w:rPr>
                <w:color w:val="000000"/>
                <w:szCs w:val="24"/>
              </w:rPr>
              <w:t>Соответствие выбранных для визуализации художественных приёмов логике исследования-3б.</w:t>
            </w:r>
          </w:p>
        </w:tc>
        <w:tc>
          <w:tcPr>
            <w:tcW w:w="1276" w:type="dxa"/>
          </w:tcPr>
          <w:p w14:paraId="31794149" w14:textId="77777777" w:rsidR="008B25AF" w:rsidRPr="008B25AF" w:rsidRDefault="008B25AF" w:rsidP="008B25AF">
            <w:pPr>
              <w:autoSpaceDE w:val="0"/>
              <w:autoSpaceDN w:val="0"/>
              <w:adjustRightInd w:val="0"/>
              <w:ind w:firstLine="0"/>
              <w:jc w:val="both"/>
              <w:rPr>
                <w:color w:val="000000"/>
                <w:sz w:val="23"/>
                <w:szCs w:val="23"/>
              </w:rPr>
            </w:pPr>
          </w:p>
        </w:tc>
      </w:tr>
      <w:tr w:rsidR="008B25AF" w:rsidRPr="008B25AF" w14:paraId="74298432" w14:textId="77777777" w:rsidTr="00AE38B1">
        <w:trPr>
          <w:trHeight w:val="247"/>
        </w:trPr>
        <w:tc>
          <w:tcPr>
            <w:tcW w:w="568" w:type="dxa"/>
          </w:tcPr>
          <w:p w14:paraId="575C210D" w14:textId="77777777" w:rsidR="008B25AF" w:rsidRPr="008B25AF" w:rsidRDefault="008B25AF" w:rsidP="008B25AF">
            <w:pPr>
              <w:autoSpaceDE w:val="0"/>
              <w:autoSpaceDN w:val="0"/>
              <w:adjustRightInd w:val="0"/>
              <w:ind w:firstLine="0"/>
              <w:jc w:val="both"/>
              <w:rPr>
                <w:color w:val="000000"/>
                <w:sz w:val="23"/>
                <w:szCs w:val="23"/>
              </w:rPr>
            </w:pPr>
            <w:r w:rsidRPr="008B25AF">
              <w:rPr>
                <w:color w:val="000000"/>
                <w:sz w:val="23"/>
                <w:szCs w:val="23"/>
              </w:rPr>
              <w:t>5.</w:t>
            </w:r>
          </w:p>
        </w:tc>
        <w:tc>
          <w:tcPr>
            <w:tcW w:w="7796" w:type="dxa"/>
          </w:tcPr>
          <w:p w14:paraId="046CC1D9" w14:textId="77777777" w:rsidR="008B25AF" w:rsidRPr="008B25AF" w:rsidRDefault="008B25AF" w:rsidP="008B25AF">
            <w:pPr>
              <w:ind w:firstLine="0"/>
              <w:jc w:val="both"/>
              <w:rPr>
                <w:rFonts w:eastAsia="Times New Roman"/>
                <w:szCs w:val="24"/>
                <w:lang w:eastAsia="ru-RU"/>
              </w:rPr>
            </w:pPr>
            <w:r w:rsidRPr="008B25AF">
              <w:rPr>
                <w:rFonts w:eastAsia="Times New Roman"/>
                <w:b/>
                <w:szCs w:val="24"/>
                <w:lang w:eastAsia="ru-RU"/>
              </w:rPr>
              <w:t>Уровень выступления на  защите учебно-исследовательской работы-</w:t>
            </w:r>
            <w:r w:rsidRPr="008B25AF">
              <w:rPr>
                <w:rFonts w:eastAsia="Times New Roman"/>
                <w:b/>
                <w:bCs/>
                <w:sz w:val="23"/>
                <w:szCs w:val="23"/>
                <w:lang w:eastAsia="ru-RU"/>
              </w:rPr>
              <w:t>12б</w:t>
            </w:r>
          </w:p>
        </w:tc>
        <w:tc>
          <w:tcPr>
            <w:tcW w:w="1276" w:type="dxa"/>
          </w:tcPr>
          <w:p w14:paraId="5B55584E" w14:textId="77777777" w:rsidR="008B25AF" w:rsidRPr="008B25AF" w:rsidRDefault="008B25AF" w:rsidP="008B25AF">
            <w:pPr>
              <w:autoSpaceDE w:val="0"/>
              <w:autoSpaceDN w:val="0"/>
              <w:adjustRightInd w:val="0"/>
              <w:ind w:firstLine="0"/>
              <w:jc w:val="both"/>
              <w:rPr>
                <w:color w:val="000000"/>
                <w:sz w:val="23"/>
                <w:szCs w:val="23"/>
              </w:rPr>
            </w:pPr>
          </w:p>
        </w:tc>
      </w:tr>
      <w:tr w:rsidR="008B25AF" w:rsidRPr="008B25AF" w14:paraId="5EF7B129" w14:textId="77777777" w:rsidTr="00AE38B1">
        <w:trPr>
          <w:trHeight w:val="247"/>
        </w:trPr>
        <w:tc>
          <w:tcPr>
            <w:tcW w:w="568" w:type="dxa"/>
          </w:tcPr>
          <w:p w14:paraId="77C16686" w14:textId="77777777" w:rsidR="008B25AF" w:rsidRPr="008B25AF" w:rsidRDefault="008B25AF" w:rsidP="008B25AF">
            <w:pPr>
              <w:autoSpaceDE w:val="0"/>
              <w:autoSpaceDN w:val="0"/>
              <w:adjustRightInd w:val="0"/>
              <w:ind w:firstLine="0"/>
              <w:jc w:val="both"/>
              <w:rPr>
                <w:color w:val="000000"/>
                <w:sz w:val="23"/>
                <w:szCs w:val="23"/>
              </w:rPr>
            </w:pPr>
          </w:p>
        </w:tc>
        <w:tc>
          <w:tcPr>
            <w:tcW w:w="7796" w:type="dxa"/>
          </w:tcPr>
          <w:p w14:paraId="51872654" w14:textId="77777777" w:rsidR="008B25AF" w:rsidRPr="008B25AF" w:rsidRDefault="008B25AF" w:rsidP="008B25AF">
            <w:pPr>
              <w:ind w:firstLine="0"/>
              <w:jc w:val="both"/>
              <w:rPr>
                <w:rFonts w:eastAsia="Times New Roman"/>
                <w:szCs w:val="24"/>
                <w:lang w:eastAsia="ru-RU"/>
              </w:rPr>
            </w:pPr>
            <w:r w:rsidRPr="008B25AF">
              <w:rPr>
                <w:rFonts w:eastAsia="Times New Roman"/>
                <w:szCs w:val="24"/>
                <w:lang w:eastAsia="ru-RU"/>
              </w:rPr>
              <w:t xml:space="preserve">Ясность, лаконичность изложения, </w:t>
            </w:r>
            <w:r w:rsidRPr="008B25AF">
              <w:rPr>
                <w:rFonts w:eastAsia="Times New Roman"/>
                <w:sz w:val="23"/>
                <w:szCs w:val="23"/>
                <w:lang w:eastAsia="ru-RU"/>
              </w:rPr>
              <w:t>умение изложить самое интересное и ценное-3б.</w:t>
            </w:r>
          </w:p>
        </w:tc>
        <w:tc>
          <w:tcPr>
            <w:tcW w:w="1276" w:type="dxa"/>
          </w:tcPr>
          <w:p w14:paraId="48D643E6" w14:textId="77777777" w:rsidR="008B25AF" w:rsidRPr="008B25AF" w:rsidRDefault="008B25AF" w:rsidP="008B25AF">
            <w:pPr>
              <w:autoSpaceDE w:val="0"/>
              <w:autoSpaceDN w:val="0"/>
              <w:adjustRightInd w:val="0"/>
              <w:ind w:firstLine="0"/>
              <w:jc w:val="both"/>
              <w:rPr>
                <w:color w:val="000000"/>
                <w:sz w:val="23"/>
                <w:szCs w:val="23"/>
              </w:rPr>
            </w:pPr>
          </w:p>
        </w:tc>
      </w:tr>
      <w:tr w:rsidR="008B25AF" w:rsidRPr="008B25AF" w14:paraId="0BE7DA55" w14:textId="77777777" w:rsidTr="00AE38B1">
        <w:trPr>
          <w:trHeight w:val="247"/>
        </w:trPr>
        <w:tc>
          <w:tcPr>
            <w:tcW w:w="568" w:type="dxa"/>
          </w:tcPr>
          <w:p w14:paraId="5F544D3B" w14:textId="77777777" w:rsidR="008B25AF" w:rsidRPr="008B25AF" w:rsidRDefault="008B25AF" w:rsidP="008B25AF">
            <w:pPr>
              <w:autoSpaceDE w:val="0"/>
              <w:autoSpaceDN w:val="0"/>
              <w:adjustRightInd w:val="0"/>
              <w:ind w:firstLine="0"/>
              <w:jc w:val="both"/>
              <w:rPr>
                <w:color w:val="000000"/>
                <w:sz w:val="23"/>
                <w:szCs w:val="23"/>
              </w:rPr>
            </w:pPr>
          </w:p>
        </w:tc>
        <w:tc>
          <w:tcPr>
            <w:tcW w:w="7796" w:type="dxa"/>
          </w:tcPr>
          <w:p w14:paraId="4023BA62" w14:textId="77777777" w:rsidR="008B25AF" w:rsidRPr="008B25AF" w:rsidRDefault="008B25AF" w:rsidP="008B25AF">
            <w:pPr>
              <w:ind w:firstLine="0"/>
              <w:jc w:val="both"/>
              <w:rPr>
                <w:rFonts w:eastAsia="Times New Roman"/>
                <w:szCs w:val="24"/>
                <w:lang w:eastAsia="ru-RU"/>
              </w:rPr>
            </w:pPr>
            <w:r w:rsidRPr="008B25AF">
              <w:rPr>
                <w:rFonts w:eastAsia="Times New Roman"/>
                <w:szCs w:val="24"/>
                <w:lang w:eastAsia="ru-RU"/>
              </w:rPr>
              <w:t>Доказательность</w:t>
            </w:r>
            <w:r w:rsidRPr="008B25AF">
              <w:rPr>
                <w:rFonts w:eastAsia="Times New Roman"/>
                <w:sz w:val="23"/>
                <w:szCs w:val="23"/>
                <w:lang w:eastAsia="ru-RU"/>
              </w:rPr>
              <w:t>-3б.</w:t>
            </w:r>
          </w:p>
        </w:tc>
        <w:tc>
          <w:tcPr>
            <w:tcW w:w="1276" w:type="dxa"/>
          </w:tcPr>
          <w:p w14:paraId="35B2154C" w14:textId="77777777" w:rsidR="008B25AF" w:rsidRPr="008B25AF" w:rsidRDefault="008B25AF" w:rsidP="008B25AF">
            <w:pPr>
              <w:autoSpaceDE w:val="0"/>
              <w:autoSpaceDN w:val="0"/>
              <w:adjustRightInd w:val="0"/>
              <w:ind w:firstLine="0"/>
              <w:jc w:val="both"/>
              <w:rPr>
                <w:color w:val="000000"/>
                <w:sz w:val="23"/>
                <w:szCs w:val="23"/>
              </w:rPr>
            </w:pPr>
          </w:p>
        </w:tc>
      </w:tr>
      <w:tr w:rsidR="008B25AF" w:rsidRPr="008B25AF" w14:paraId="0672EA4B" w14:textId="77777777" w:rsidTr="00AE38B1">
        <w:trPr>
          <w:trHeight w:val="247"/>
        </w:trPr>
        <w:tc>
          <w:tcPr>
            <w:tcW w:w="568" w:type="dxa"/>
          </w:tcPr>
          <w:p w14:paraId="58AF9A90" w14:textId="77777777" w:rsidR="008B25AF" w:rsidRPr="008B25AF" w:rsidRDefault="008B25AF" w:rsidP="008B25AF">
            <w:pPr>
              <w:autoSpaceDE w:val="0"/>
              <w:autoSpaceDN w:val="0"/>
              <w:adjustRightInd w:val="0"/>
              <w:ind w:firstLine="0"/>
              <w:jc w:val="both"/>
              <w:rPr>
                <w:color w:val="000000"/>
                <w:sz w:val="23"/>
                <w:szCs w:val="23"/>
              </w:rPr>
            </w:pPr>
          </w:p>
        </w:tc>
        <w:tc>
          <w:tcPr>
            <w:tcW w:w="7796" w:type="dxa"/>
          </w:tcPr>
          <w:p w14:paraId="63C95C2E" w14:textId="77777777" w:rsidR="008B25AF" w:rsidRPr="008B25AF" w:rsidRDefault="008B25AF" w:rsidP="008B25AF">
            <w:pPr>
              <w:ind w:firstLine="0"/>
              <w:jc w:val="both"/>
              <w:rPr>
                <w:rFonts w:eastAsia="Times New Roman"/>
                <w:szCs w:val="24"/>
                <w:lang w:eastAsia="ru-RU"/>
              </w:rPr>
            </w:pPr>
            <w:r w:rsidRPr="008B25AF">
              <w:rPr>
                <w:rFonts w:eastAsia="Times New Roman"/>
                <w:szCs w:val="24"/>
                <w:lang w:eastAsia="ru-RU"/>
              </w:rPr>
              <w:t>Связь вербальной и визуальной составляющих</w:t>
            </w:r>
            <w:r w:rsidRPr="008B25AF">
              <w:rPr>
                <w:rFonts w:eastAsia="Times New Roman"/>
                <w:sz w:val="23"/>
                <w:szCs w:val="23"/>
                <w:lang w:eastAsia="ru-RU"/>
              </w:rPr>
              <w:t>-3б.</w:t>
            </w:r>
          </w:p>
        </w:tc>
        <w:tc>
          <w:tcPr>
            <w:tcW w:w="1276" w:type="dxa"/>
          </w:tcPr>
          <w:p w14:paraId="3EE230B2" w14:textId="77777777" w:rsidR="008B25AF" w:rsidRPr="008B25AF" w:rsidRDefault="008B25AF" w:rsidP="008B25AF">
            <w:pPr>
              <w:autoSpaceDE w:val="0"/>
              <w:autoSpaceDN w:val="0"/>
              <w:adjustRightInd w:val="0"/>
              <w:ind w:firstLine="0"/>
              <w:jc w:val="both"/>
              <w:rPr>
                <w:color w:val="000000"/>
                <w:sz w:val="23"/>
                <w:szCs w:val="23"/>
              </w:rPr>
            </w:pPr>
          </w:p>
        </w:tc>
      </w:tr>
      <w:tr w:rsidR="008B25AF" w:rsidRPr="008B25AF" w14:paraId="15945F7C" w14:textId="77777777" w:rsidTr="00AE38B1">
        <w:trPr>
          <w:trHeight w:val="247"/>
        </w:trPr>
        <w:tc>
          <w:tcPr>
            <w:tcW w:w="568" w:type="dxa"/>
          </w:tcPr>
          <w:p w14:paraId="0192F99F" w14:textId="77777777" w:rsidR="008B25AF" w:rsidRPr="008B25AF" w:rsidRDefault="008B25AF" w:rsidP="008B25AF">
            <w:pPr>
              <w:autoSpaceDE w:val="0"/>
              <w:autoSpaceDN w:val="0"/>
              <w:adjustRightInd w:val="0"/>
              <w:ind w:firstLine="0"/>
              <w:jc w:val="both"/>
              <w:rPr>
                <w:color w:val="000000"/>
                <w:sz w:val="23"/>
                <w:szCs w:val="23"/>
              </w:rPr>
            </w:pPr>
          </w:p>
        </w:tc>
        <w:tc>
          <w:tcPr>
            <w:tcW w:w="7796" w:type="dxa"/>
          </w:tcPr>
          <w:p w14:paraId="7E7EE8FA" w14:textId="77777777" w:rsidR="008B25AF" w:rsidRPr="008B25AF" w:rsidRDefault="008B25AF" w:rsidP="008B25AF">
            <w:pPr>
              <w:ind w:firstLine="0"/>
              <w:jc w:val="both"/>
              <w:rPr>
                <w:rFonts w:eastAsia="Times New Roman"/>
                <w:szCs w:val="24"/>
                <w:lang w:eastAsia="ru-RU"/>
              </w:rPr>
            </w:pPr>
            <w:r w:rsidRPr="008B25AF">
              <w:rPr>
                <w:rFonts w:eastAsia="Times New Roman"/>
                <w:sz w:val="23"/>
                <w:szCs w:val="23"/>
                <w:lang w:eastAsia="ru-RU"/>
              </w:rPr>
              <w:t>Умение отвечать на вопросы и защищать свою точку зрения-3б.</w:t>
            </w:r>
          </w:p>
        </w:tc>
        <w:tc>
          <w:tcPr>
            <w:tcW w:w="1276" w:type="dxa"/>
          </w:tcPr>
          <w:p w14:paraId="65BCC311" w14:textId="77777777" w:rsidR="008B25AF" w:rsidRPr="008B25AF" w:rsidRDefault="008B25AF" w:rsidP="008B25AF">
            <w:pPr>
              <w:autoSpaceDE w:val="0"/>
              <w:autoSpaceDN w:val="0"/>
              <w:adjustRightInd w:val="0"/>
              <w:ind w:firstLine="0"/>
              <w:jc w:val="both"/>
              <w:rPr>
                <w:color w:val="000000"/>
                <w:sz w:val="23"/>
                <w:szCs w:val="23"/>
              </w:rPr>
            </w:pPr>
          </w:p>
        </w:tc>
      </w:tr>
      <w:tr w:rsidR="008B25AF" w:rsidRPr="008B25AF" w14:paraId="4E6C98A6" w14:textId="77777777" w:rsidTr="00AE38B1">
        <w:trPr>
          <w:trHeight w:val="247"/>
        </w:trPr>
        <w:tc>
          <w:tcPr>
            <w:tcW w:w="568" w:type="dxa"/>
          </w:tcPr>
          <w:p w14:paraId="781FD8A2" w14:textId="77777777" w:rsidR="008B25AF" w:rsidRPr="008B25AF" w:rsidRDefault="008B25AF" w:rsidP="008B25AF">
            <w:pPr>
              <w:autoSpaceDE w:val="0"/>
              <w:autoSpaceDN w:val="0"/>
              <w:adjustRightInd w:val="0"/>
              <w:ind w:firstLine="0"/>
              <w:jc w:val="both"/>
              <w:rPr>
                <w:color w:val="000000"/>
                <w:sz w:val="23"/>
                <w:szCs w:val="23"/>
              </w:rPr>
            </w:pPr>
            <w:r w:rsidRPr="008B25AF">
              <w:rPr>
                <w:color w:val="000000"/>
                <w:sz w:val="23"/>
                <w:szCs w:val="23"/>
              </w:rPr>
              <w:t>6.</w:t>
            </w:r>
          </w:p>
        </w:tc>
        <w:tc>
          <w:tcPr>
            <w:tcW w:w="7796" w:type="dxa"/>
          </w:tcPr>
          <w:p w14:paraId="78C6AEB7" w14:textId="77777777" w:rsidR="008B25AF" w:rsidRPr="008B25AF" w:rsidRDefault="008B25AF" w:rsidP="008B25AF">
            <w:pPr>
              <w:ind w:firstLine="0"/>
              <w:jc w:val="both"/>
              <w:rPr>
                <w:rFonts w:eastAsia="Times New Roman"/>
                <w:b/>
                <w:szCs w:val="24"/>
                <w:lang w:eastAsia="ru-RU"/>
              </w:rPr>
            </w:pPr>
            <w:r w:rsidRPr="008B25AF">
              <w:rPr>
                <w:rFonts w:eastAsia="Times New Roman"/>
                <w:b/>
                <w:sz w:val="23"/>
                <w:szCs w:val="23"/>
                <w:lang w:eastAsia="ru-RU"/>
              </w:rPr>
              <w:t>Практическая ценность работы-3б</w:t>
            </w:r>
          </w:p>
        </w:tc>
        <w:tc>
          <w:tcPr>
            <w:tcW w:w="1276" w:type="dxa"/>
          </w:tcPr>
          <w:p w14:paraId="7929AA06" w14:textId="77777777" w:rsidR="008B25AF" w:rsidRPr="008B25AF" w:rsidRDefault="008B25AF" w:rsidP="008B25AF">
            <w:pPr>
              <w:autoSpaceDE w:val="0"/>
              <w:autoSpaceDN w:val="0"/>
              <w:adjustRightInd w:val="0"/>
              <w:ind w:firstLine="0"/>
              <w:jc w:val="both"/>
              <w:rPr>
                <w:color w:val="000000"/>
                <w:sz w:val="23"/>
                <w:szCs w:val="23"/>
              </w:rPr>
            </w:pPr>
          </w:p>
        </w:tc>
      </w:tr>
      <w:tr w:rsidR="008B25AF" w:rsidRPr="008B25AF" w14:paraId="5F64D96B" w14:textId="77777777" w:rsidTr="00AE38B1">
        <w:trPr>
          <w:trHeight w:val="247"/>
        </w:trPr>
        <w:tc>
          <w:tcPr>
            <w:tcW w:w="568" w:type="dxa"/>
          </w:tcPr>
          <w:p w14:paraId="3728E482" w14:textId="77777777" w:rsidR="008B25AF" w:rsidRPr="008B25AF" w:rsidRDefault="008B25AF" w:rsidP="008B25AF">
            <w:pPr>
              <w:autoSpaceDE w:val="0"/>
              <w:autoSpaceDN w:val="0"/>
              <w:adjustRightInd w:val="0"/>
              <w:ind w:firstLine="0"/>
              <w:jc w:val="both"/>
              <w:rPr>
                <w:color w:val="000000"/>
                <w:sz w:val="23"/>
                <w:szCs w:val="23"/>
              </w:rPr>
            </w:pPr>
            <w:r w:rsidRPr="008B25AF">
              <w:rPr>
                <w:color w:val="000000"/>
                <w:sz w:val="23"/>
                <w:szCs w:val="23"/>
              </w:rPr>
              <w:t>7.</w:t>
            </w:r>
          </w:p>
        </w:tc>
        <w:tc>
          <w:tcPr>
            <w:tcW w:w="7796" w:type="dxa"/>
          </w:tcPr>
          <w:p w14:paraId="36D31EA7" w14:textId="77777777" w:rsidR="008B25AF" w:rsidRPr="008B25AF" w:rsidRDefault="008B25AF" w:rsidP="008B25AF">
            <w:pPr>
              <w:ind w:firstLine="0"/>
              <w:jc w:val="both"/>
              <w:rPr>
                <w:rFonts w:eastAsia="Times New Roman"/>
                <w:b/>
                <w:sz w:val="23"/>
                <w:szCs w:val="23"/>
                <w:lang w:eastAsia="ru-RU"/>
              </w:rPr>
            </w:pPr>
            <w:r w:rsidRPr="008B25AF">
              <w:rPr>
                <w:rFonts w:eastAsia="Times New Roman"/>
                <w:b/>
                <w:sz w:val="23"/>
                <w:szCs w:val="23"/>
                <w:lang w:eastAsia="ru-RU"/>
              </w:rPr>
              <w:t>Самостоятельность при выполнении работы-3б</w:t>
            </w:r>
          </w:p>
        </w:tc>
        <w:tc>
          <w:tcPr>
            <w:tcW w:w="1276" w:type="dxa"/>
          </w:tcPr>
          <w:p w14:paraId="5C4BB4D3" w14:textId="77777777" w:rsidR="008B25AF" w:rsidRPr="008B25AF" w:rsidRDefault="008B25AF" w:rsidP="008B25AF">
            <w:pPr>
              <w:autoSpaceDE w:val="0"/>
              <w:autoSpaceDN w:val="0"/>
              <w:adjustRightInd w:val="0"/>
              <w:ind w:firstLine="0"/>
              <w:jc w:val="both"/>
              <w:rPr>
                <w:color w:val="000000"/>
                <w:sz w:val="23"/>
                <w:szCs w:val="23"/>
              </w:rPr>
            </w:pPr>
          </w:p>
        </w:tc>
      </w:tr>
      <w:tr w:rsidR="008B25AF" w:rsidRPr="008B25AF" w14:paraId="25608570" w14:textId="77777777" w:rsidTr="00AE38B1">
        <w:trPr>
          <w:trHeight w:val="111"/>
        </w:trPr>
        <w:tc>
          <w:tcPr>
            <w:tcW w:w="568" w:type="dxa"/>
          </w:tcPr>
          <w:p w14:paraId="3AF5C4C0" w14:textId="77777777" w:rsidR="008B25AF" w:rsidRPr="008B25AF" w:rsidRDefault="008B25AF" w:rsidP="008B25AF">
            <w:pPr>
              <w:autoSpaceDE w:val="0"/>
              <w:autoSpaceDN w:val="0"/>
              <w:adjustRightInd w:val="0"/>
              <w:ind w:firstLine="0"/>
              <w:jc w:val="both"/>
              <w:rPr>
                <w:color w:val="000000"/>
                <w:sz w:val="23"/>
                <w:szCs w:val="23"/>
              </w:rPr>
            </w:pPr>
          </w:p>
        </w:tc>
        <w:tc>
          <w:tcPr>
            <w:tcW w:w="7796" w:type="dxa"/>
          </w:tcPr>
          <w:p w14:paraId="0189BC4A" w14:textId="77777777" w:rsidR="008B25AF" w:rsidRPr="008B25AF" w:rsidRDefault="008B25AF" w:rsidP="008B25AF">
            <w:pPr>
              <w:autoSpaceDE w:val="0"/>
              <w:autoSpaceDN w:val="0"/>
              <w:adjustRightInd w:val="0"/>
              <w:ind w:firstLine="0"/>
              <w:jc w:val="both"/>
              <w:rPr>
                <w:color w:val="000000"/>
                <w:sz w:val="23"/>
                <w:szCs w:val="23"/>
              </w:rPr>
            </w:pPr>
            <w:r w:rsidRPr="008B25AF">
              <w:rPr>
                <w:b/>
                <w:bCs/>
                <w:i/>
                <w:iCs/>
                <w:color w:val="000000"/>
                <w:sz w:val="23"/>
                <w:szCs w:val="23"/>
              </w:rPr>
              <w:t xml:space="preserve">Итоговое количество баллов </w:t>
            </w:r>
          </w:p>
        </w:tc>
        <w:tc>
          <w:tcPr>
            <w:tcW w:w="1276" w:type="dxa"/>
          </w:tcPr>
          <w:p w14:paraId="1C0921C0" w14:textId="77777777" w:rsidR="008B25AF" w:rsidRPr="008B25AF" w:rsidRDefault="008B25AF" w:rsidP="008B25AF">
            <w:pPr>
              <w:autoSpaceDE w:val="0"/>
              <w:autoSpaceDN w:val="0"/>
              <w:adjustRightInd w:val="0"/>
              <w:ind w:firstLine="0"/>
              <w:jc w:val="both"/>
              <w:rPr>
                <w:b/>
                <w:bCs/>
                <w:i/>
                <w:iCs/>
                <w:color w:val="000000"/>
                <w:sz w:val="23"/>
                <w:szCs w:val="23"/>
              </w:rPr>
            </w:pPr>
          </w:p>
        </w:tc>
      </w:tr>
      <w:tr w:rsidR="008B25AF" w:rsidRPr="008B25AF" w14:paraId="43B32015" w14:textId="77777777" w:rsidTr="00AE38B1">
        <w:trPr>
          <w:trHeight w:val="111"/>
        </w:trPr>
        <w:tc>
          <w:tcPr>
            <w:tcW w:w="568" w:type="dxa"/>
          </w:tcPr>
          <w:p w14:paraId="02EBF1FF" w14:textId="77777777" w:rsidR="008B25AF" w:rsidRPr="008B25AF" w:rsidRDefault="008B25AF" w:rsidP="008B25AF">
            <w:pPr>
              <w:autoSpaceDE w:val="0"/>
              <w:autoSpaceDN w:val="0"/>
              <w:adjustRightInd w:val="0"/>
              <w:ind w:firstLine="0"/>
              <w:jc w:val="both"/>
              <w:rPr>
                <w:color w:val="000000"/>
                <w:sz w:val="23"/>
                <w:szCs w:val="23"/>
              </w:rPr>
            </w:pPr>
          </w:p>
        </w:tc>
        <w:tc>
          <w:tcPr>
            <w:tcW w:w="7796" w:type="dxa"/>
          </w:tcPr>
          <w:p w14:paraId="30AF665E" w14:textId="77777777" w:rsidR="008B25AF" w:rsidRPr="008B25AF" w:rsidRDefault="008B25AF" w:rsidP="008B25AF">
            <w:pPr>
              <w:autoSpaceDE w:val="0"/>
              <w:autoSpaceDN w:val="0"/>
              <w:adjustRightInd w:val="0"/>
              <w:ind w:firstLine="0"/>
              <w:jc w:val="both"/>
              <w:rPr>
                <w:b/>
                <w:bCs/>
                <w:i/>
                <w:iCs/>
                <w:color w:val="000000"/>
                <w:sz w:val="23"/>
                <w:szCs w:val="23"/>
              </w:rPr>
            </w:pPr>
            <w:r w:rsidRPr="008B25AF">
              <w:rPr>
                <w:b/>
                <w:bCs/>
                <w:i/>
                <w:iCs/>
                <w:color w:val="000000"/>
                <w:sz w:val="23"/>
                <w:szCs w:val="23"/>
              </w:rPr>
              <w:t>Итоговая отметка</w:t>
            </w:r>
          </w:p>
        </w:tc>
        <w:tc>
          <w:tcPr>
            <w:tcW w:w="1276" w:type="dxa"/>
          </w:tcPr>
          <w:p w14:paraId="53F6F21D" w14:textId="77777777" w:rsidR="008B25AF" w:rsidRPr="008B25AF" w:rsidRDefault="008B25AF" w:rsidP="008B25AF">
            <w:pPr>
              <w:autoSpaceDE w:val="0"/>
              <w:autoSpaceDN w:val="0"/>
              <w:adjustRightInd w:val="0"/>
              <w:ind w:firstLine="0"/>
              <w:jc w:val="both"/>
              <w:rPr>
                <w:b/>
                <w:bCs/>
                <w:i/>
                <w:iCs/>
                <w:color w:val="000000"/>
                <w:sz w:val="23"/>
                <w:szCs w:val="23"/>
              </w:rPr>
            </w:pPr>
          </w:p>
        </w:tc>
      </w:tr>
    </w:tbl>
    <w:p w14:paraId="3AACE3E1" w14:textId="77777777" w:rsidR="00A4138D" w:rsidRPr="00A4138D" w:rsidRDefault="00A4138D" w:rsidP="00A4138D">
      <w:pPr>
        <w:widowControl w:val="0"/>
        <w:autoSpaceDE w:val="0"/>
        <w:autoSpaceDN w:val="0"/>
        <w:adjustRightInd w:val="0"/>
        <w:rPr>
          <w:b/>
          <w:szCs w:val="24"/>
          <w:lang w:eastAsia="ru-RU"/>
        </w:rPr>
      </w:pPr>
    </w:p>
    <w:p w14:paraId="15AEFB8B" w14:textId="77777777" w:rsidR="00A4138D" w:rsidRPr="00A4138D" w:rsidRDefault="00A4138D" w:rsidP="00A4138D">
      <w:pPr>
        <w:widowControl w:val="0"/>
        <w:autoSpaceDE w:val="0"/>
        <w:autoSpaceDN w:val="0"/>
        <w:adjustRightInd w:val="0"/>
        <w:rPr>
          <w:b/>
          <w:szCs w:val="24"/>
          <w:lang w:eastAsia="ru-RU"/>
        </w:rPr>
      </w:pPr>
      <w:r w:rsidRPr="00A4138D">
        <w:rPr>
          <w:b/>
          <w:szCs w:val="24"/>
          <w:lang w:eastAsia="ru-RU"/>
        </w:rPr>
        <w:t xml:space="preserve">Особенности оценки </w:t>
      </w:r>
      <w:r w:rsidRPr="00A4138D">
        <w:rPr>
          <w:b/>
          <w:bCs/>
          <w:szCs w:val="24"/>
          <w:lang w:eastAsia="ru-RU"/>
        </w:rPr>
        <w:t>предметных результатов.</w:t>
      </w:r>
    </w:p>
    <w:p w14:paraId="74F4BDF0" w14:textId="77777777" w:rsidR="00A4138D" w:rsidRPr="00A4138D" w:rsidRDefault="00A4138D" w:rsidP="00A4138D">
      <w:pPr>
        <w:widowControl w:val="0"/>
        <w:autoSpaceDE w:val="0"/>
        <w:autoSpaceDN w:val="0"/>
        <w:adjustRightInd w:val="0"/>
        <w:jc w:val="both"/>
        <w:rPr>
          <w:szCs w:val="24"/>
          <w:lang w:eastAsia="ru-RU"/>
        </w:rPr>
      </w:pPr>
    </w:p>
    <w:p w14:paraId="6C279419"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Оценка предметных результатов ведётся каждым учителем в ходе процедур текущей (текущий и тематический контроль) и промежуточной аттестации, а также администрацией образовательной организации в ходе внутришкольного мониторинга.</w:t>
      </w:r>
    </w:p>
    <w:p w14:paraId="45698349"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 xml:space="preserve">Оценка достижения предметных результатов регламентируется </w:t>
      </w:r>
      <w:r w:rsidRPr="00A4138D">
        <w:rPr>
          <w:b/>
          <w:szCs w:val="24"/>
          <w:lang w:eastAsia="ru-RU"/>
        </w:rPr>
        <w:t>Положением</w:t>
      </w:r>
      <w:r w:rsidRPr="00A4138D">
        <w:rPr>
          <w:szCs w:val="24"/>
          <w:lang w:eastAsia="ru-RU"/>
        </w:rPr>
        <w:t xml:space="preserve"> </w:t>
      </w:r>
      <w:r w:rsidRPr="00A4138D">
        <w:rPr>
          <w:b/>
          <w:bCs/>
          <w:szCs w:val="24"/>
        </w:rPr>
        <w:t xml:space="preserve">о формах, периодичности и порядке текущего контроля успеваемости </w:t>
      </w:r>
      <w:r w:rsidRPr="00A4138D">
        <w:rPr>
          <w:b/>
          <w:bCs/>
          <w:szCs w:val="24"/>
          <w:lang w:eastAsia="ru-RU"/>
        </w:rPr>
        <w:t>и промежуточной аттестации обучающихся</w:t>
      </w:r>
      <w:r w:rsidRPr="00A4138D">
        <w:rPr>
          <w:rFonts w:eastAsia="@Arial Unicode MS"/>
          <w:szCs w:val="24"/>
          <w:lang w:eastAsia="ru-RU"/>
        </w:rPr>
        <w:t xml:space="preserve">, которое утверждается педагогическим советом образовательной организации и доводится до сведения учащихся и их родителей (законных представителей). </w:t>
      </w:r>
    </w:p>
    <w:p w14:paraId="7BDE5943" w14:textId="77777777" w:rsidR="00A4138D" w:rsidRPr="00A4138D" w:rsidRDefault="00A4138D" w:rsidP="00A4138D">
      <w:pPr>
        <w:widowControl w:val="0"/>
        <w:autoSpaceDE w:val="0"/>
        <w:autoSpaceDN w:val="0"/>
        <w:adjustRightInd w:val="0"/>
        <w:jc w:val="both"/>
        <w:rPr>
          <w:b/>
          <w:bCs/>
          <w:szCs w:val="24"/>
          <w:lang w:eastAsia="ru-RU"/>
        </w:rPr>
      </w:pPr>
    </w:p>
    <w:p w14:paraId="1C136610" w14:textId="77777777" w:rsidR="00A4138D" w:rsidRPr="00A4138D" w:rsidRDefault="00A4138D" w:rsidP="00A4138D">
      <w:pPr>
        <w:widowControl w:val="0"/>
        <w:autoSpaceDE w:val="0"/>
        <w:autoSpaceDN w:val="0"/>
        <w:adjustRightInd w:val="0"/>
        <w:jc w:val="both"/>
        <w:rPr>
          <w:b/>
          <w:szCs w:val="24"/>
          <w:lang w:eastAsia="ru-RU"/>
        </w:rPr>
      </w:pPr>
      <w:r w:rsidRPr="00A4138D">
        <w:rPr>
          <w:b/>
          <w:szCs w:val="24"/>
          <w:lang w:eastAsia="ru-RU"/>
        </w:rPr>
        <w:t>1.3.3. Организация и содержание оценочных процедур предметных результатов.</w:t>
      </w:r>
    </w:p>
    <w:p w14:paraId="2F3F3E11" w14:textId="77777777" w:rsidR="00A4138D" w:rsidRPr="00A4138D" w:rsidRDefault="00A4138D" w:rsidP="00A4138D">
      <w:pPr>
        <w:widowControl w:val="0"/>
        <w:autoSpaceDE w:val="0"/>
        <w:autoSpaceDN w:val="0"/>
        <w:adjustRightInd w:val="0"/>
        <w:jc w:val="both"/>
        <w:rPr>
          <w:b/>
          <w:szCs w:val="24"/>
          <w:lang w:eastAsia="ru-RU"/>
        </w:rPr>
      </w:pPr>
      <w:r w:rsidRPr="00A4138D">
        <w:rPr>
          <w:b/>
          <w:szCs w:val="24"/>
          <w:lang w:eastAsia="ru-RU"/>
        </w:rPr>
        <w:t xml:space="preserve">1.3.3.1 Текущий контроль  </w:t>
      </w:r>
    </w:p>
    <w:p w14:paraId="283CEC3E"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Текущий контроль успеваемости учащихся – это систематическая проверка образовательных (учебных) результатов учащихся, которая   проводится педагогом в  соответствии с образовательной программой в целях:</w:t>
      </w:r>
    </w:p>
    <w:p w14:paraId="443FC6BD" w14:textId="77777777" w:rsidR="00A4138D" w:rsidRPr="00A4138D" w:rsidRDefault="00A4138D" w:rsidP="009033E7">
      <w:pPr>
        <w:widowControl w:val="0"/>
        <w:numPr>
          <w:ilvl w:val="0"/>
          <w:numId w:val="178"/>
        </w:numPr>
        <w:autoSpaceDE w:val="0"/>
        <w:autoSpaceDN w:val="0"/>
        <w:adjustRightInd w:val="0"/>
        <w:ind w:left="567"/>
        <w:jc w:val="both"/>
        <w:rPr>
          <w:szCs w:val="24"/>
          <w:lang w:eastAsia="ru-RU"/>
        </w:rPr>
      </w:pPr>
      <w:r w:rsidRPr="00A4138D">
        <w:rPr>
          <w:szCs w:val="24"/>
          <w:lang w:eastAsia="ru-RU"/>
        </w:rPr>
        <w:t>определения степени освоения образовательной программы;</w:t>
      </w:r>
    </w:p>
    <w:p w14:paraId="5DB80DAF" w14:textId="77777777" w:rsidR="00A4138D" w:rsidRPr="00A4138D" w:rsidRDefault="00A4138D" w:rsidP="009033E7">
      <w:pPr>
        <w:widowControl w:val="0"/>
        <w:numPr>
          <w:ilvl w:val="0"/>
          <w:numId w:val="178"/>
        </w:numPr>
        <w:autoSpaceDE w:val="0"/>
        <w:autoSpaceDN w:val="0"/>
        <w:adjustRightInd w:val="0"/>
        <w:ind w:left="567"/>
        <w:jc w:val="both"/>
        <w:rPr>
          <w:szCs w:val="24"/>
          <w:lang w:eastAsia="ru-RU"/>
        </w:rPr>
      </w:pPr>
      <w:r w:rsidRPr="00A4138D">
        <w:rPr>
          <w:szCs w:val="24"/>
          <w:lang w:eastAsia="ru-RU"/>
        </w:rPr>
        <w:t>оценки соответствия результатов освоения образовательных программ требованиям государственных образовательных стандартов.</w:t>
      </w:r>
    </w:p>
    <w:p w14:paraId="78F1E849"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Периодичность и формы текущего контроля успеваемости учащихся определяются учителем в соответствии с авторской программой и образовательной программой школы.</w:t>
      </w:r>
    </w:p>
    <w:p w14:paraId="73692011"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Текущий контроль осуществляется по 5-бальной шкале оценивания   по учебным предметам обязательной части учебного плана, безотметочно  (не оценивается) - в части формируемой участниками образовательных отношений, в том числе по курсам внеурочной деятельности.</w:t>
      </w:r>
    </w:p>
    <w:p w14:paraId="23002D94"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 xml:space="preserve">Формами текущего контроля являются устный ответ, контрольная работа, самостоятельная работа, тестирование, сочинение, изложение, диктант, диктант с грамматическим заданием, зачет, письменные работы практической части программы по предмету (лабораторные, практические), домашние работы.  Данные виды работ оцениваются по 5-бальной шкале в соответствии с </w:t>
      </w:r>
      <w:r w:rsidRPr="00A4138D">
        <w:rPr>
          <w:szCs w:val="24"/>
          <w:lang w:eastAsia="ru-RU"/>
        </w:rPr>
        <w:lastRenderedPageBreak/>
        <w:t xml:space="preserve">критериями оценивания  (приложение). </w:t>
      </w:r>
    </w:p>
    <w:p w14:paraId="58E154EA"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Результаты текущего контроля фиксируются в классных электронных журналах.</w:t>
      </w:r>
    </w:p>
    <w:p w14:paraId="57838027"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При безотметочном оценивании курса учителем используется  краткая характеристика процесса и результатов учебного труда ученика («словесная оценка») и самооценка ученика.</w:t>
      </w:r>
    </w:p>
    <w:p w14:paraId="6AD84EA1" w14:textId="77777777" w:rsidR="00A4138D" w:rsidRPr="00A4138D" w:rsidRDefault="00A4138D" w:rsidP="00A4138D">
      <w:pPr>
        <w:widowControl w:val="0"/>
        <w:autoSpaceDE w:val="0"/>
        <w:autoSpaceDN w:val="0"/>
        <w:adjustRightInd w:val="0"/>
        <w:jc w:val="both"/>
        <w:rPr>
          <w:szCs w:val="24"/>
          <w:lang w:eastAsia="ru-RU"/>
        </w:rPr>
      </w:pPr>
    </w:p>
    <w:p w14:paraId="074D5700" w14:textId="77777777" w:rsidR="00A4138D" w:rsidRPr="00A4138D" w:rsidRDefault="00A4138D" w:rsidP="00A4138D">
      <w:pPr>
        <w:widowControl w:val="0"/>
        <w:autoSpaceDE w:val="0"/>
        <w:autoSpaceDN w:val="0"/>
        <w:adjustRightInd w:val="0"/>
        <w:jc w:val="both"/>
        <w:rPr>
          <w:b/>
          <w:szCs w:val="24"/>
          <w:lang w:eastAsia="ru-RU"/>
        </w:rPr>
      </w:pPr>
      <w:r w:rsidRPr="00A4138D">
        <w:rPr>
          <w:b/>
          <w:szCs w:val="24"/>
          <w:lang w:eastAsia="ru-RU"/>
        </w:rPr>
        <w:t xml:space="preserve">1.3.3.2 Промежуточная аттестация </w:t>
      </w:r>
    </w:p>
    <w:p w14:paraId="3D0F4CAE"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Промежуточная аттестация – это внутренняя оценка результатов освоения учащимися образовательной программы. Промежуточная аттестация проводится с целью:</w:t>
      </w:r>
    </w:p>
    <w:p w14:paraId="0EFD7319" w14:textId="77777777" w:rsidR="00A4138D" w:rsidRPr="00A4138D" w:rsidRDefault="00A4138D" w:rsidP="00A4138D">
      <w:pPr>
        <w:widowControl w:val="0"/>
        <w:autoSpaceDE w:val="0"/>
        <w:autoSpaceDN w:val="0"/>
        <w:adjustRightInd w:val="0"/>
        <w:spacing w:line="16" w:lineRule="exact"/>
        <w:ind w:firstLine="0"/>
        <w:rPr>
          <w:szCs w:val="24"/>
          <w:lang w:eastAsia="ru-RU"/>
        </w:rPr>
      </w:pPr>
    </w:p>
    <w:p w14:paraId="2C354F4A" w14:textId="77777777" w:rsidR="00A4138D" w:rsidRPr="00A4138D" w:rsidRDefault="00A4138D" w:rsidP="009033E7">
      <w:pPr>
        <w:widowControl w:val="0"/>
        <w:numPr>
          <w:ilvl w:val="0"/>
          <w:numId w:val="179"/>
        </w:numPr>
        <w:autoSpaceDE w:val="0"/>
        <w:autoSpaceDN w:val="0"/>
        <w:adjustRightInd w:val="0"/>
        <w:jc w:val="both"/>
        <w:rPr>
          <w:szCs w:val="24"/>
          <w:lang w:eastAsia="ru-RU"/>
        </w:rPr>
      </w:pPr>
      <w:r w:rsidRPr="00A4138D">
        <w:rPr>
          <w:szCs w:val="24"/>
          <w:lang w:eastAsia="ru-RU"/>
        </w:rPr>
        <w:t>объективного установления фактического уровня освоения образовательной программы и достижения результатов освоения образовательной программы;</w:t>
      </w:r>
    </w:p>
    <w:p w14:paraId="142F8F1F" w14:textId="77777777" w:rsidR="00A4138D" w:rsidRPr="00A4138D" w:rsidRDefault="00A4138D" w:rsidP="009033E7">
      <w:pPr>
        <w:widowControl w:val="0"/>
        <w:numPr>
          <w:ilvl w:val="0"/>
          <w:numId w:val="179"/>
        </w:numPr>
        <w:autoSpaceDE w:val="0"/>
        <w:autoSpaceDN w:val="0"/>
        <w:adjustRightInd w:val="0"/>
        <w:jc w:val="both"/>
        <w:rPr>
          <w:szCs w:val="24"/>
          <w:lang w:eastAsia="ru-RU"/>
        </w:rPr>
      </w:pPr>
      <w:r w:rsidRPr="00A4138D">
        <w:rPr>
          <w:szCs w:val="24"/>
          <w:lang w:eastAsia="ru-RU"/>
        </w:rPr>
        <w:t>соотнесения достигнутого  уровня с требованиями государственных образовательных стандартов;</w:t>
      </w:r>
    </w:p>
    <w:p w14:paraId="7F924571" w14:textId="77777777" w:rsidR="00A4138D" w:rsidRPr="00A4138D" w:rsidRDefault="00A4138D" w:rsidP="009033E7">
      <w:pPr>
        <w:widowControl w:val="0"/>
        <w:numPr>
          <w:ilvl w:val="0"/>
          <w:numId w:val="179"/>
        </w:numPr>
        <w:autoSpaceDE w:val="0"/>
        <w:autoSpaceDN w:val="0"/>
        <w:adjustRightInd w:val="0"/>
        <w:jc w:val="both"/>
        <w:rPr>
          <w:szCs w:val="24"/>
          <w:lang w:eastAsia="ru-RU"/>
        </w:rPr>
      </w:pPr>
      <w:r w:rsidRPr="00A4138D">
        <w:rPr>
          <w:szCs w:val="24"/>
          <w:lang w:eastAsia="ru-RU"/>
        </w:rPr>
        <w:t>оценки достижений конкретного учащегося, позволяющей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14:paraId="297EEE32" w14:textId="77777777" w:rsidR="00A4138D" w:rsidRPr="00A4138D" w:rsidRDefault="00A4138D" w:rsidP="009033E7">
      <w:pPr>
        <w:widowControl w:val="0"/>
        <w:numPr>
          <w:ilvl w:val="0"/>
          <w:numId w:val="179"/>
        </w:numPr>
        <w:autoSpaceDE w:val="0"/>
        <w:autoSpaceDN w:val="0"/>
        <w:adjustRightInd w:val="0"/>
        <w:jc w:val="both"/>
        <w:rPr>
          <w:szCs w:val="24"/>
          <w:lang w:eastAsia="ru-RU"/>
        </w:rPr>
      </w:pPr>
      <w:r w:rsidRPr="00A4138D">
        <w:rPr>
          <w:szCs w:val="24"/>
          <w:lang w:eastAsia="ru-RU"/>
        </w:rPr>
        <w:t>оценки динамики индивидуальных образовательных достижений.</w:t>
      </w:r>
    </w:p>
    <w:p w14:paraId="0584CE9B" w14:textId="77777777" w:rsidR="00A4138D" w:rsidRPr="00A4138D" w:rsidRDefault="00A4138D" w:rsidP="00A4138D">
      <w:pPr>
        <w:widowControl w:val="0"/>
        <w:autoSpaceDE w:val="0"/>
        <w:autoSpaceDN w:val="0"/>
        <w:adjustRightInd w:val="0"/>
        <w:spacing w:line="17" w:lineRule="exact"/>
        <w:ind w:firstLine="0"/>
        <w:rPr>
          <w:szCs w:val="24"/>
          <w:lang w:eastAsia="ru-RU"/>
        </w:rPr>
      </w:pPr>
    </w:p>
    <w:p w14:paraId="52F6CD00" w14:textId="77777777" w:rsidR="00A4138D" w:rsidRPr="00A4138D" w:rsidRDefault="00A4138D" w:rsidP="00A4138D">
      <w:pPr>
        <w:widowControl w:val="0"/>
        <w:autoSpaceDE w:val="0"/>
        <w:autoSpaceDN w:val="0"/>
        <w:adjustRightInd w:val="0"/>
        <w:spacing w:line="1" w:lineRule="exact"/>
        <w:ind w:firstLine="0"/>
        <w:rPr>
          <w:szCs w:val="24"/>
          <w:lang w:eastAsia="ru-RU"/>
        </w:rPr>
      </w:pPr>
    </w:p>
    <w:p w14:paraId="612357C8" w14:textId="77777777" w:rsidR="00A4138D" w:rsidRPr="00A4138D" w:rsidRDefault="00A4138D" w:rsidP="00A4138D">
      <w:pPr>
        <w:widowControl w:val="0"/>
        <w:autoSpaceDE w:val="0"/>
        <w:autoSpaceDN w:val="0"/>
        <w:adjustRightInd w:val="0"/>
        <w:jc w:val="both"/>
        <w:rPr>
          <w:b/>
          <w:szCs w:val="24"/>
          <w:lang w:eastAsia="ru-RU"/>
        </w:rPr>
      </w:pPr>
      <w:r w:rsidRPr="00A4138D">
        <w:rPr>
          <w:b/>
          <w:szCs w:val="24"/>
          <w:lang w:eastAsia="ru-RU"/>
        </w:rPr>
        <w:t xml:space="preserve">Формы промежуточной аттестации </w:t>
      </w:r>
    </w:p>
    <w:p w14:paraId="23EB8B3E" w14:textId="52477CA0" w:rsidR="00A4138D" w:rsidRPr="00A4138D" w:rsidRDefault="00A4138D" w:rsidP="00A4138D">
      <w:pPr>
        <w:widowControl w:val="0"/>
        <w:autoSpaceDE w:val="0"/>
        <w:autoSpaceDN w:val="0"/>
        <w:adjustRightInd w:val="0"/>
        <w:ind w:firstLine="567"/>
        <w:jc w:val="both"/>
        <w:rPr>
          <w:szCs w:val="24"/>
          <w:lang w:eastAsia="ru-RU"/>
        </w:rPr>
      </w:pPr>
      <w:r w:rsidRPr="00A4138D">
        <w:rPr>
          <w:szCs w:val="24"/>
          <w:lang w:eastAsia="ru-RU"/>
        </w:rPr>
        <w:t>Формы промежуточной аттестации: четвертная промежуточная аттестация  и годовая промежуточная аттестация.</w:t>
      </w:r>
    </w:p>
    <w:p w14:paraId="1E499F78" w14:textId="77777777" w:rsidR="00A4138D" w:rsidRPr="00A4138D" w:rsidRDefault="00A4138D" w:rsidP="00A4138D">
      <w:pPr>
        <w:widowControl w:val="0"/>
        <w:autoSpaceDE w:val="0"/>
        <w:autoSpaceDN w:val="0"/>
        <w:adjustRightInd w:val="0"/>
        <w:ind w:firstLine="567"/>
        <w:jc w:val="both"/>
        <w:rPr>
          <w:szCs w:val="24"/>
          <w:lang w:eastAsia="ru-RU"/>
        </w:rPr>
      </w:pPr>
      <w:r w:rsidRPr="00A4138D">
        <w:rPr>
          <w:szCs w:val="24"/>
          <w:lang w:eastAsia="ru-RU"/>
        </w:rPr>
        <w:t xml:space="preserve">Промежуточная аттестация проводится по каждому учебному предмету, курсу, в том числе курсу внеурочной деятельности. </w:t>
      </w:r>
    </w:p>
    <w:p w14:paraId="09777F30" w14:textId="77777777" w:rsidR="00A4138D" w:rsidRPr="00A4138D" w:rsidRDefault="00A4138D" w:rsidP="00A4138D">
      <w:pPr>
        <w:widowControl w:val="0"/>
        <w:autoSpaceDE w:val="0"/>
        <w:autoSpaceDN w:val="0"/>
        <w:adjustRightInd w:val="0"/>
        <w:ind w:firstLine="567"/>
        <w:jc w:val="both"/>
        <w:rPr>
          <w:szCs w:val="24"/>
          <w:lang w:eastAsia="ru-RU"/>
        </w:rPr>
      </w:pPr>
      <w:r w:rsidRPr="00A4138D">
        <w:rPr>
          <w:b/>
          <w:szCs w:val="24"/>
          <w:lang w:eastAsia="ru-RU"/>
        </w:rPr>
        <w:t>Механизм осуществления промежуточной аттестации</w:t>
      </w:r>
      <w:r w:rsidRPr="00A4138D">
        <w:rPr>
          <w:szCs w:val="24"/>
          <w:lang w:eastAsia="ru-RU"/>
        </w:rPr>
        <w:t xml:space="preserve"> (четвертной аттестации)  по учебным предметам представляет собой среднее арифметическое результатов текущего контроля. Округление результата проводится по правилам математического округления.</w:t>
      </w:r>
    </w:p>
    <w:p w14:paraId="4856F794" w14:textId="77777777" w:rsidR="00A4138D" w:rsidRPr="00A4138D" w:rsidRDefault="00A4138D" w:rsidP="00A4138D">
      <w:pPr>
        <w:widowControl w:val="0"/>
        <w:autoSpaceDE w:val="0"/>
        <w:autoSpaceDN w:val="0"/>
        <w:adjustRightInd w:val="0"/>
        <w:ind w:firstLine="567"/>
        <w:jc w:val="both"/>
        <w:rPr>
          <w:szCs w:val="24"/>
          <w:lang w:eastAsia="ru-RU"/>
        </w:rPr>
      </w:pPr>
      <w:r w:rsidRPr="00A4138D">
        <w:rPr>
          <w:szCs w:val="24"/>
          <w:lang w:eastAsia="ru-RU"/>
        </w:rPr>
        <w:t>Годовая промежуточная аттестация проводится на основе результатов четвертных промежуточных аттестаций, и представляет собой результат четвертной аттестации в случае, если учебный предмет осваивался обучающимся в срок одной четверти, либо среднее арифметическое результатов четвертных аттестаций в случае, если учебный предмет, осваивался обучающимся в срок более одной четверти. Округление результата проводится по правилам математического округления.</w:t>
      </w:r>
    </w:p>
    <w:p w14:paraId="4B64C9DF" w14:textId="77777777" w:rsidR="00A4138D" w:rsidRPr="00A4138D" w:rsidRDefault="00A4138D" w:rsidP="00A4138D">
      <w:pPr>
        <w:widowControl w:val="0"/>
        <w:autoSpaceDE w:val="0"/>
        <w:autoSpaceDN w:val="0"/>
        <w:adjustRightInd w:val="0"/>
        <w:ind w:firstLine="567"/>
        <w:jc w:val="both"/>
        <w:rPr>
          <w:szCs w:val="24"/>
          <w:lang w:eastAsia="ru-RU"/>
        </w:rPr>
      </w:pPr>
      <w:r w:rsidRPr="00A4138D">
        <w:rPr>
          <w:szCs w:val="24"/>
          <w:lang w:eastAsia="ru-RU"/>
        </w:rPr>
        <w:t>Сроки проведения промежуточной аттестации определяются образовательной программой (календарный учебный график).</w:t>
      </w:r>
    </w:p>
    <w:p w14:paraId="74A1596F" w14:textId="31975D05" w:rsidR="00A4138D" w:rsidRPr="00A4138D" w:rsidRDefault="00A4138D" w:rsidP="00A4138D">
      <w:pPr>
        <w:widowControl w:val="0"/>
        <w:autoSpaceDE w:val="0"/>
        <w:autoSpaceDN w:val="0"/>
        <w:adjustRightInd w:val="0"/>
        <w:ind w:firstLine="567"/>
        <w:jc w:val="both"/>
        <w:rPr>
          <w:szCs w:val="24"/>
          <w:lang w:eastAsia="ru-RU"/>
        </w:rPr>
      </w:pPr>
      <w:r w:rsidRPr="00A4138D">
        <w:rPr>
          <w:szCs w:val="24"/>
          <w:lang w:eastAsia="ru-RU"/>
        </w:rPr>
        <w:t xml:space="preserve">Формы промежуточной аттестации курсов –  освоил (не освоил) . </w:t>
      </w:r>
    </w:p>
    <w:p w14:paraId="6CF0E6F7" w14:textId="77777777" w:rsidR="00A4138D" w:rsidRPr="00A4138D" w:rsidRDefault="00A4138D" w:rsidP="00A4138D">
      <w:pPr>
        <w:widowControl w:val="0"/>
        <w:autoSpaceDE w:val="0"/>
        <w:autoSpaceDN w:val="0"/>
        <w:adjustRightInd w:val="0"/>
        <w:ind w:firstLine="567"/>
        <w:jc w:val="both"/>
        <w:rPr>
          <w:szCs w:val="24"/>
          <w:lang w:eastAsia="ru-RU"/>
        </w:rPr>
      </w:pPr>
      <w:r w:rsidRPr="00A4138D">
        <w:rPr>
          <w:szCs w:val="24"/>
          <w:lang w:eastAsia="ru-RU"/>
        </w:rPr>
        <w:t xml:space="preserve">Промежуточная аттестация по элективным предметным курсам (части формируемой участниками образовательных отношений) осуществляется по итогам года: итоговые работы по результатам освоения  курсам (курса внеурочной деятельности) (проекта, теста и т.д.). </w:t>
      </w:r>
    </w:p>
    <w:p w14:paraId="70D98471" w14:textId="77777777" w:rsidR="00A4138D" w:rsidRPr="00A4138D" w:rsidRDefault="00A4138D" w:rsidP="00A4138D">
      <w:pPr>
        <w:widowControl w:val="0"/>
        <w:autoSpaceDE w:val="0"/>
        <w:autoSpaceDN w:val="0"/>
        <w:adjustRightInd w:val="0"/>
        <w:ind w:firstLine="567"/>
        <w:jc w:val="both"/>
        <w:rPr>
          <w:szCs w:val="24"/>
          <w:lang w:eastAsia="ru-RU"/>
        </w:rPr>
      </w:pPr>
    </w:p>
    <w:p w14:paraId="63BAE6D9" w14:textId="77777777" w:rsidR="00A4138D" w:rsidRPr="00A4138D" w:rsidRDefault="00A4138D" w:rsidP="00A4138D">
      <w:pPr>
        <w:widowControl w:val="0"/>
        <w:autoSpaceDE w:val="0"/>
        <w:autoSpaceDN w:val="0"/>
        <w:adjustRightInd w:val="0"/>
        <w:ind w:firstLine="567"/>
        <w:jc w:val="both"/>
        <w:rPr>
          <w:szCs w:val="24"/>
          <w:lang w:eastAsia="ru-RU"/>
        </w:rPr>
      </w:pPr>
      <w:r w:rsidRPr="00A4138D">
        <w:rPr>
          <w:szCs w:val="24"/>
          <w:lang w:eastAsia="ru-RU"/>
        </w:rPr>
        <w:t>Элективный курс считается освоенным, если ученик выполнил итоговую работу (совокупность работ) по элективному курсу в полном объеме.</w:t>
      </w:r>
    </w:p>
    <w:p w14:paraId="14370028" w14:textId="77777777" w:rsidR="00A4138D" w:rsidRPr="00A4138D" w:rsidRDefault="00A4138D" w:rsidP="00A4138D">
      <w:pPr>
        <w:widowControl w:val="0"/>
        <w:autoSpaceDE w:val="0"/>
        <w:autoSpaceDN w:val="0"/>
        <w:adjustRightInd w:val="0"/>
        <w:ind w:firstLine="567"/>
        <w:jc w:val="both"/>
        <w:rPr>
          <w:szCs w:val="24"/>
          <w:lang w:eastAsia="ru-RU"/>
        </w:rPr>
      </w:pPr>
      <w:r w:rsidRPr="00A4138D">
        <w:rPr>
          <w:szCs w:val="24"/>
          <w:lang w:eastAsia="ru-RU"/>
        </w:rPr>
        <w:t>Промежуточная аттестация учащихся в рамках внеурочной деятельности предусматривает фиксацию уровня результатов внеурочной деятельности школьников по итогам года в журнале внеурочной деятельности и портфолио.</w:t>
      </w:r>
    </w:p>
    <w:p w14:paraId="1D0DB289" w14:textId="77777777" w:rsidR="00A4138D" w:rsidRPr="00A4138D" w:rsidRDefault="00A4138D" w:rsidP="00A4138D">
      <w:pPr>
        <w:tabs>
          <w:tab w:val="left" w:pos="500"/>
        </w:tabs>
        <w:ind w:firstLine="0"/>
        <w:jc w:val="both"/>
        <w:rPr>
          <w:rFonts w:eastAsia="Times New Roman"/>
          <w:szCs w:val="24"/>
          <w:lang w:eastAsia="ru-RU"/>
        </w:rPr>
      </w:pPr>
      <w:r w:rsidRPr="00A4138D">
        <w:rPr>
          <w:rFonts w:eastAsia="Times New Roman"/>
          <w:szCs w:val="24"/>
          <w:lang w:eastAsia="ru-RU"/>
        </w:rPr>
        <w:t xml:space="preserve">Индивидуальная оценка результатов внеурочной деятельности каждого обучающегося на основании экспертной оценки личного портфолио (выполняется классным руководителем) и фиксации уровня результатов внеурочной деятельности школьников в журнале внеурочной деятельности по итогам года: </w:t>
      </w:r>
    </w:p>
    <w:p w14:paraId="3186E77F" w14:textId="77777777" w:rsidR="00A4138D" w:rsidRPr="00A4138D" w:rsidRDefault="00A4138D" w:rsidP="009033E7">
      <w:pPr>
        <w:widowControl w:val="0"/>
        <w:numPr>
          <w:ilvl w:val="0"/>
          <w:numId w:val="177"/>
        </w:numPr>
        <w:autoSpaceDE w:val="0"/>
        <w:autoSpaceDN w:val="0"/>
        <w:adjustRightInd w:val="0"/>
        <w:ind w:left="720" w:firstLine="0"/>
        <w:jc w:val="both"/>
        <w:rPr>
          <w:rFonts w:eastAsia="Times New Roman"/>
          <w:szCs w:val="24"/>
          <w:lang w:eastAsia="ru-RU"/>
        </w:rPr>
      </w:pPr>
      <w:r w:rsidRPr="00A4138D">
        <w:rPr>
          <w:rFonts w:eastAsia="Times New Roman"/>
          <w:szCs w:val="24"/>
          <w:lang w:eastAsia="ru-RU"/>
        </w:rPr>
        <w:t xml:space="preserve">1-й уровень – приобретение социальных знаний; </w:t>
      </w:r>
    </w:p>
    <w:p w14:paraId="1F6BAFAE" w14:textId="77777777" w:rsidR="00A4138D" w:rsidRPr="00A4138D" w:rsidRDefault="00A4138D" w:rsidP="009033E7">
      <w:pPr>
        <w:widowControl w:val="0"/>
        <w:numPr>
          <w:ilvl w:val="0"/>
          <w:numId w:val="177"/>
        </w:numPr>
        <w:autoSpaceDE w:val="0"/>
        <w:autoSpaceDN w:val="0"/>
        <w:adjustRightInd w:val="0"/>
        <w:ind w:left="720" w:firstLine="0"/>
        <w:jc w:val="both"/>
        <w:rPr>
          <w:rFonts w:eastAsia="Times New Roman"/>
          <w:szCs w:val="24"/>
          <w:lang w:eastAsia="ru-RU"/>
        </w:rPr>
      </w:pPr>
      <w:r w:rsidRPr="00A4138D">
        <w:rPr>
          <w:rFonts w:eastAsia="Times New Roman"/>
          <w:szCs w:val="24"/>
          <w:lang w:eastAsia="ru-RU"/>
        </w:rPr>
        <w:t xml:space="preserve">2-й уровень – формирование ценностного отношения к социальной реальности; </w:t>
      </w:r>
    </w:p>
    <w:p w14:paraId="013F7710" w14:textId="77777777" w:rsidR="00A4138D" w:rsidRPr="00A4138D" w:rsidRDefault="00A4138D" w:rsidP="009033E7">
      <w:pPr>
        <w:widowControl w:val="0"/>
        <w:numPr>
          <w:ilvl w:val="0"/>
          <w:numId w:val="177"/>
        </w:numPr>
        <w:autoSpaceDE w:val="0"/>
        <w:autoSpaceDN w:val="0"/>
        <w:adjustRightInd w:val="0"/>
        <w:ind w:left="720" w:firstLine="0"/>
        <w:jc w:val="both"/>
        <w:rPr>
          <w:rFonts w:eastAsia="Times New Roman"/>
          <w:szCs w:val="24"/>
          <w:lang w:eastAsia="ru-RU"/>
        </w:rPr>
      </w:pPr>
      <w:r w:rsidRPr="00A4138D">
        <w:rPr>
          <w:rFonts w:eastAsia="Times New Roman"/>
          <w:szCs w:val="24"/>
          <w:lang w:eastAsia="ru-RU"/>
        </w:rPr>
        <w:t>3-й уровень – получение опыта самостоятельного общественного действия.</w:t>
      </w:r>
    </w:p>
    <w:p w14:paraId="7AC753E9" w14:textId="77777777" w:rsidR="00A4138D" w:rsidRPr="00A4138D" w:rsidRDefault="00A4138D" w:rsidP="00A4138D">
      <w:pPr>
        <w:widowControl w:val="0"/>
        <w:autoSpaceDE w:val="0"/>
        <w:autoSpaceDN w:val="0"/>
        <w:adjustRightInd w:val="0"/>
        <w:jc w:val="both"/>
        <w:rPr>
          <w:szCs w:val="24"/>
          <w:lang w:eastAsia="ru-RU"/>
        </w:rPr>
      </w:pPr>
    </w:p>
    <w:p w14:paraId="4BEB0D34" w14:textId="77777777" w:rsidR="00A4138D" w:rsidRPr="00A4138D" w:rsidRDefault="00A4138D" w:rsidP="00A4138D">
      <w:pPr>
        <w:widowControl w:val="0"/>
        <w:autoSpaceDE w:val="0"/>
        <w:autoSpaceDN w:val="0"/>
        <w:adjustRightInd w:val="0"/>
        <w:jc w:val="both"/>
        <w:rPr>
          <w:b/>
          <w:szCs w:val="24"/>
          <w:lang w:eastAsia="ru-RU"/>
        </w:rPr>
      </w:pPr>
      <w:r w:rsidRPr="00A4138D">
        <w:rPr>
          <w:b/>
          <w:szCs w:val="24"/>
          <w:lang w:eastAsia="ru-RU"/>
        </w:rPr>
        <w:t xml:space="preserve">1.3.3.3 Государственная итоговая аттестация </w:t>
      </w:r>
    </w:p>
    <w:p w14:paraId="13665724" w14:textId="77777777" w:rsidR="00A4138D" w:rsidRPr="00A4138D" w:rsidRDefault="00A4138D" w:rsidP="00A4138D">
      <w:pPr>
        <w:widowControl w:val="0"/>
        <w:autoSpaceDE w:val="0"/>
        <w:autoSpaceDN w:val="0"/>
        <w:adjustRightInd w:val="0"/>
        <w:jc w:val="both"/>
        <w:rPr>
          <w:bCs/>
          <w:iCs/>
          <w:szCs w:val="24"/>
          <w:lang w:eastAsia="ru-RU"/>
        </w:rPr>
      </w:pPr>
      <w:r w:rsidRPr="00A4138D">
        <w:rPr>
          <w:szCs w:val="24"/>
          <w:lang w:eastAsia="ru-RU"/>
        </w:rPr>
        <w:lastRenderedPageBreak/>
        <w:t xml:space="preserve">В </w:t>
      </w:r>
      <w:r w:rsidRPr="00A4138D">
        <w:rPr>
          <w:bCs/>
          <w:iCs/>
          <w:szCs w:val="24"/>
          <w:lang w:eastAsia="ru-RU"/>
        </w:rPr>
        <w:t xml:space="preserve">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5829ABFC" w14:textId="77777777" w:rsidR="00A4138D" w:rsidRPr="00A4138D" w:rsidRDefault="00A4138D" w:rsidP="00A4138D">
      <w:pPr>
        <w:widowControl w:val="0"/>
        <w:autoSpaceDE w:val="0"/>
        <w:autoSpaceDN w:val="0"/>
        <w:adjustRightInd w:val="0"/>
        <w:jc w:val="both"/>
        <w:rPr>
          <w:bCs/>
          <w:iCs/>
          <w:szCs w:val="24"/>
          <w:lang w:eastAsia="ru-RU"/>
        </w:rPr>
      </w:pPr>
      <w:r w:rsidRPr="00A4138D">
        <w:rPr>
          <w:bCs/>
          <w:iCs/>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двум другим учебным предметам обучающиеся сдают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51B7CD52" w14:textId="77777777" w:rsidR="00A4138D" w:rsidRPr="00A4138D" w:rsidRDefault="00A4138D" w:rsidP="00A4138D">
      <w:pPr>
        <w:widowControl w:val="0"/>
        <w:autoSpaceDE w:val="0"/>
        <w:autoSpaceDN w:val="0"/>
        <w:adjustRightInd w:val="0"/>
        <w:jc w:val="both"/>
        <w:rPr>
          <w:szCs w:val="24"/>
          <w:lang w:eastAsia="ru-RU"/>
        </w:rPr>
      </w:pPr>
    </w:p>
    <w:p w14:paraId="134C9669" w14:textId="77777777" w:rsidR="00A4138D" w:rsidRPr="00A4138D" w:rsidRDefault="00A4138D" w:rsidP="00A4138D">
      <w:pPr>
        <w:widowControl w:val="0"/>
        <w:autoSpaceDE w:val="0"/>
        <w:autoSpaceDN w:val="0"/>
        <w:adjustRightInd w:val="0"/>
        <w:jc w:val="both"/>
        <w:rPr>
          <w:b/>
          <w:szCs w:val="24"/>
          <w:lang w:eastAsia="ru-RU"/>
        </w:rPr>
      </w:pPr>
      <w:r w:rsidRPr="00A4138D">
        <w:rPr>
          <w:b/>
          <w:szCs w:val="24"/>
          <w:lang w:eastAsia="ru-RU"/>
        </w:rPr>
        <w:t>1.3.3.4 Итоговая оценка</w:t>
      </w:r>
    </w:p>
    <w:p w14:paraId="7C3308E4" w14:textId="77777777" w:rsidR="00A4138D" w:rsidRPr="00A4138D" w:rsidRDefault="00A4138D" w:rsidP="00A4138D">
      <w:pPr>
        <w:widowControl w:val="0"/>
        <w:autoSpaceDE w:val="0"/>
        <w:autoSpaceDN w:val="0"/>
        <w:adjustRightInd w:val="0"/>
        <w:jc w:val="both"/>
        <w:rPr>
          <w:bCs/>
          <w:iCs/>
          <w:szCs w:val="24"/>
          <w:lang w:eastAsia="ru-RU"/>
        </w:rPr>
      </w:pPr>
      <w:r w:rsidRPr="00A4138D">
        <w:rPr>
          <w:szCs w:val="24"/>
          <w:lang w:eastAsia="ru-RU"/>
        </w:rPr>
        <w:t xml:space="preserve">Итоговая </w:t>
      </w:r>
      <w:r w:rsidRPr="00A4138D">
        <w:rPr>
          <w:b/>
          <w:bCs/>
          <w:iCs/>
          <w:szCs w:val="24"/>
          <w:lang w:eastAsia="ru-RU"/>
        </w:rPr>
        <w:t xml:space="preserve">оценка </w:t>
      </w:r>
      <w:r w:rsidRPr="00A4138D">
        <w:rPr>
          <w:bCs/>
          <w:iCs/>
          <w:szCs w:val="24"/>
          <w:lang w:eastAsia="ru-RU"/>
        </w:rPr>
        <w:t xml:space="preserve"> результатов освоения основной образовательной программы основного общего образования включает две составляющие:</w:t>
      </w:r>
    </w:p>
    <w:p w14:paraId="4CE90F5C" w14:textId="77777777" w:rsidR="00A4138D" w:rsidRPr="00A4138D" w:rsidRDefault="00A4138D" w:rsidP="009033E7">
      <w:pPr>
        <w:widowControl w:val="0"/>
        <w:numPr>
          <w:ilvl w:val="0"/>
          <w:numId w:val="174"/>
        </w:numPr>
        <w:autoSpaceDE w:val="0"/>
        <w:autoSpaceDN w:val="0"/>
        <w:adjustRightInd w:val="0"/>
        <w:ind w:left="0" w:firstLine="709"/>
        <w:jc w:val="both"/>
        <w:rPr>
          <w:rFonts w:eastAsia="Times New Roman"/>
          <w:bCs/>
          <w:iCs/>
          <w:szCs w:val="24"/>
          <w:lang w:eastAsia="ru-RU"/>
        </w:rPr>
      </w:pPr>
      <w:r w:rsidRPr="00A4138D">
        <w:rPr>
          <w:rFonts w:eastAsia="Times New Roman"/>
          <w:bCs/>
          <w:iCs/>
          <w:szCs w:val="24"/>
          <w:lang w:eastAsia="ru-RU"/>
        </w:rPr>
        <w:t>результаты промежуточной аттестации 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 образования;</w:t>
      </w:r>
    </w:p>
    <w:p w14:paraId="23FF1211" w14:textId="77777777" w:rsidR="00A4138D" w:rsidRPr="00A4138D" w:rsidRDefault="00A4138D" w:rsidP="009033E7">
      <w:pPr>
        <w:widowControl w:val="0"/>
        <w:numPr>
          <w:ilvl w:val="0"/>
          <w:numId w:val="174"/>
        </w:numPr>
        <w:autoSpaceDE w:val="0"/>
        <w:autoSpaceDN w:val="0"/>
        <w:adjustRightInd w:val="0"/>
        <w:ind w:left="0" w:firstLine="709"/>
        <w:jc w:val="both"/>
        <w:rPr>
          <w:rFonts w:eastAsia="Times New Roman"/>
          <w:bCs/>
          <w:iCs/>
          <w:szCs w:val="24"/>
          <w:lang w:eastAsia="ru-RU"/>
        </w:rPr>
      </w:pPr>
      <w:r w:rsidRPr="00A4138D">
        <w:rPr>
          <w:rFonts w:eastAsia="Times New Roman"/>
          <w:bCs/>
          <w:iCs/>
          <w:szCs w:val="24"/>
          <w:lang w:eastAsia="ru-RU"/>
        </w:rPr>
        <w:t>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основного общего образования.</w:t>
      </w:r>
    </w:p>
    <w:p w14:paraId="0B64E142" w14:textId="77777777" w:rsidR="00A4138D" w:rsidRPr="00A4138D" w:rsidRDefault="00A4138D" w:rsidP="00A4138D">
      <w:pPr>
        <w:widowControl w:val="0"/>
        <w:autoSpaceDE w:val="0"/>
        <w:autoSpaceDN w:val="0"/>
        <w:adjustRightInd w:val="0"/>
        <w:jc w:val="both"/>
        <w:rPr>
          <w:bCs/>
          <w:iCs/>
          <w:szCs w:val="24"/>
          <w:lang w:eastAsia="ru-RU"/>
        </w:rPr>
      </w:pPr>
      <w:r w:rsidRPr="00A4138D">
        <w:rPr>
          <w:bCs/>
          <w:iCs/>
          <w:szCs w:val="24"/>
          <w:lang w:eastAsia="ru-RU"/>
        </w:rPr>
        <w:t>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Обобщенная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w:t>
      </w:r>
    </w:p>
    <w:p w14:paraId="3822549A"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 xml:space="preserve">По предметам, не вынесенным на ГИА, итоговая оценка ставится на основе результатов промежуточной аттестации. </w:t>
      </w:r>
    </w:p>
    <w:p w14:paraId="1814778E"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643B53BB"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Итоговая оценка по междисциплинарным программам, курсам фиксируется в характеристике учащегося.</w:t>
      </w:r>
    </w:p>
    <w:p w14:paraId="53082245" w14:textId="77777777" w:rsidR="00A4138D" w:rsidRPr="00A4138D" w:rsidRDefault="00A4138D" w:rsidP="00A4138D">
      <w:pPr>
        <w:widowControl w:val="0"/>
        <w:autoSpaceDE w:val="0"/>
        <w:autoSpaceDN w:val="0"/>
        <w:adjustRightInd w:val="0"/>
        <w:jc w:val="both"/>
        <w:rPr>
          <w:szCs w:val="24"/>
          <w:lang w:eastAsia="ru-RU"/>
        </w:rPr>
      </w:pPr>
      <w:r w:rsidRPr="00A4138D">
        <w:rPr>
          <w:b/>
          <w:szCs w:val="24"/>
          <w:lang w:eastAsia="ru-RU"/>
        </w:rPr>
        <w:t>Характеристика</w:t>
      </w:r>
      <w:r w:rsidRPr="00A4138D">
        <w:rPr>
          <w:szCs w:val="24"/>
          <w:lang w:eastAsia="ru-RU"/>
        </w:rPr>
        <w:t xml:space="preserve"> готовится на основании:</w:t>
      </w:r>
    </w:p>
    <w:p w14:paraId="7A179C23" w14:textId="77777777" w:rsidR="00A4138D" w:rsidRPr="00A4138D" w:rsidRDefault="00A4138D" w:rsidP="009033E7">
      <w:pPr>
        <w:widowControl w:val="0"/>
        <w:numPr>
          <w:ilvl w:val="0"/>
          <w:numId w:val="172"/>
        </w:numPr>
        <w:tabs>
          <w:tab w:val="left" w:pos="1134"/>
          <w:tab w:val="left" w:pos="1418"/>
        </w:tabs>
        <w:autoSpaceDE w:val="0"/>
        <w:autoSpaceDN w:val="0"/>
        <w:adjustRightInd w:val="0"/>
        <w:ind w:left="0" w:firstLine="709"/>
        <w:jc w:val="both"/>
        <w:rPr>
          <w:rFonts w:eastAsia="Times New Roman"/>
          <w:szCs w:val="24"/>
          <w:lang w:eastAsia="ru-RU"/>
        </w:rPr>
      </w:pPr>
      <w:r w:rsidRPr="00A4138D">
        <w:rPr>
          <w:rFonts w:eastAsia="Times New Roman"/>
          <w:szCs w:val="24"/>
          <w:lang w:eastAsia="ru-RU"/>
        </w:rPr>
        <w:t>объективных показателей образовательных достижений обучающегося на уровне основного образования,</w:t>
      </w:r>
    </w:p>
    <w:p w14:paraId="76CDDA35" w14:textId="77777777" w:rsidR="00A4138D" w:rsidRPr="00A4138D" w:rsidRDefault="00A4138D" w:rsidP="009033E7">
      <w:pPr>
        <w:widowControl w:val="0"/>
        <w:numPr>
          <w:ilvl w:val="0"/>
          <w:numId w:val="172"/>
        </w:numPr>
        <w:tabs>
          <w:tab w:val="left" w:pos="1134"/>
          <w:tab w:val="left" w:pos="1418"/>
        </w:tabs>
        <w:autoSpaceDE w:val="0"/>
        <w:autoSpaceDN w:val="0"/>
        <w:adjustRightInd w:val="0"/>
        <w:ind w:left="0" w:firstLine="709"/>
        <w:jc w:val="both"/>
        <w:rPr>
          <w:rFonts w:eastAsia="Times New Roman"/>
          <w:i/>
          <w:szCs w:val="24"/>
          <w:lang w:eastAsia="ru-RU"/>
        </w:rPr>
      </w:pPr>
      <w:r w:rsidRPr="00A4138D">
        <w:rPr>
          <w:rFonts w:eastAsia="Times New Roman"/>
          <w:szCs w:val="24"/>
          <w:lang w:eastAsia="ru-RU"/>
        </w:rPr>
        <w:t>портфолио выпускника;</w:t>
      </w:r>
    </w:p>
    <w:p w14:paraId="523907E2" w14:textId="77777777" w:rsidR="00A4138D" w:rsidRPr="00A4138D" w:rsidRDefault="00A4138D" w:rsidP="009033E7">
      <w:pPr>
        <w:widowControl w:val="0"/>
        <w:numPr>
          <w:ilvl w:val="0"/>
          <w:numId w:val="172"/>
        </w:numPr>
        <w:tabs>
          <w:tab w:val="left" w:pos="1134"/>
          <w:tab w:val="left" w:pos="1418"/>
        </w:tabs>
        <w:autoSpaceDE w:val="0"/>
        <w:autoSpaceDN w:val="0"/>
        <w:adjustRightInd w:val="0"/>
        <w:ind w:left="0" w:firstLine="709"/>
        <w:jc w:val="both"/>
        <w:rPr>
          <w:rFonts w:eastAsia="Times New Roman"/>
          <w:szCs w:val="24"/>
          <w:lang w:eastAsia="ru-RU"/>
        </w:rPr>
      </w:pPr>
      <w:r w:rsidRPr="00A4138D">
        <w:rPr>
          <w:rFonts w:eastAsia="Times New Roman"/>
          <w:szCs w:val="24"/>
          <w:lang w:eastAsia="ru-RU"/>
        </w:rPr>
        <w:t>экспертных оценок классного руководителя и учителей, обучавших данного выпускника на уровне основного общего образования.</w:t>
      </w:r>
    </w:p>
    <w:p w14:paraId="70F040D7"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В характеристике выпускника:</w:t>
      </w:r>
    </w:p>
    <w:p w14:paraId="4BF46CD8" w14:textId="77777777" w:rsidR="00A4138D" w:rsidRPr="00A4138D" w:rsidRDefault="00A4138D" w:rsidP="009033E7">
      <w:pPr>
        <w:widowControl w:val="0"/>
        <w:numPr>
          <w:ilvl w:val="0"/>
          <w:numId w:val="173"/>
        </w:numPr>
        <w:tabs>
          <w:tab w:val="left" w:pos="993"/>
        </w:tabs>
        <w:autoSpaceDE w:val="0"/>
        <w:autoSpaceDN w:val="0"/>
        <w:adjustRightInd w:val="0"/>
        <w:ind w:firstLine="709"/>
        <w:jc w:val="both"/>
        <w:rPr>
          <w:rFonts w:eastAsia="Times New Roman"/>
          <w:szCs w:val="24"/>
          <w:lang w:eastAsia="ru-RU"/>
        </w:rPr>
      </w:pPr>
      <w:r w:rsidRPr="00A4138D">
        <w:rPr>
          <w:rFonts w:eastAsia="Times New Roman"/>
          <w:szCs w:val="24"/>
          <w:lang w:eastAsia="ru-RU"/>
        </w:rPr>
        <w:t>отмечаются образовательные достижения обучающегося по освоению личностных, метапредметных и предметных результатов;</w:t>
      </w:r>
    </w:p>
    <w:p w14:paraId="7B00744E" w14:textId="77777777" w:rsidR="00A4138D" w:rsidRPr="00A4138D" w:rsidRDefault="00A4138D" w:rsidP="009033E7">
      <w:pPr>
        <w:widowControl w:val="0"/>
        <w:numPr>
          <w:ilvl w:val="0"/>
          <w:numId w:val="173"/>
        </w:numPr>
        <w:tabs>
          <w:tab w:val="left" w:pos="993"/>
        </w:tabs>
        <w:autoSpaceDE w:val="0"/>
        <w:autoSpaceDN w:val="0"/>
        <w:adjustRightInd w:val="0"/>
        <w:ind w:firstLine="709"/>
        <w:jc w:val="both"/>
        <w:rPr>
          <w:rFonts w:eastAsia="Times New Roman"/>
          <w:szCs w:val="24"/>
          <w:lang w:eastAsia="ru-RU"/>
        </w:rPr>
      </w:pPr>
      <w:r w:rsidRPr="00A4138D">
        <w:rPr>
          <w:rFonts w:eastAsia="Times New Roman"/>
          <w:szCs w:val="24"/>
          <w:lang w:eastAsia="ru-RU"/>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14:paraId="5B7ACC5F"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10FF320E" w14:textId="77777777" w:rsidR="00A4138D" w:rsidRPr="00A4138D" w:rsidRDefault="00A4138D" w:rsidP="00A4138D">
      <w:pPr>
        <w:autoSpaceDE w:val="0"/>
        <w:autoSpaceDN w:val="0"/>
        <w:adjustRightInd w:val="0"/>
        <w:jc w:val="both"/>
        <w:rPr>
          <w:b/>
          <w:bCs/>
          <w:szCs w:val="24"/>
        </w:rPr>
      </w:pPr>
    </w:p>
    <w:p w14:paraId="292FF8E3" w14:textId="77777777" w:rsidR="00A4138D" w:rsidRPr="00A4138D" w:rsidRDefault="00A4138D" w:rsidP="00A4138D">
      <w:pPr>
        <w:widowControl w:val="0"/>
        <w:autoSpaceDE w:val="0"/>
        <w:autoSpaceDN w:val="0"/>
        <w:adjustRightInd w:val="0"/>
        <w:jc w:val="both"/>
        <w:rPr>
          <w:b/>
          <w:szCs w:val="24"/>
          <w:lang w:eastAsia="ru-RU"/>
        </w:rPr>
      </w:pPr>
      <w:r w:rsidRPr="00A4138D">
        <w:rPr>
          <w:b/>
          <w:szCs w:val="24"/>
          <w:lang w:eastAsia="ru-RU"/>
        </w:rPr>
        <w:t>1.3.3.5. Внутришкольный мониторинг</w:t>
      </w:r>
      <w:r w:rsidRPr="00A4138D">
        <w:rPr>
          <w:szCs w:val="24"/>
          <w:lang w:eastAsia="ru-RU"/>
        </w:rPr>
        <w:t xml:space="preserve"> представляет собой процедуры:</w:t>
      </w:r>
    </w:p>
    <w:p w14:paraId="306BDFFA" w14:textId="77777777" w:rsidR="00A4138D" w:rsidRPr="00A4138D" w:rsidRDefault="00A4138D" w:rsidP="009033E7">
      <w:pPr>
        <w:widowControl w:val="0"/>
        <w:numPr>
          <w:ilvl w:val="0"/>
          <w:numId w:val="171"/>
        </w:numPr>
        <w:autoSpaceDE w:val="0"/>
        <w:autoSpaceDN w:val="0"/>
        <w:adjustRightInd w:val="0"/>
        <w:ind w:left="0" w:firstLine="709"/>
        <w:jc w:val="both"/>
        <w:rPr>
          <w:b/>
          <w:szCs w:val="24"/>
          <w:lang w:eastAsia="ru-RU"/>
        </w:rPr>
      </w:pPr>
      <w:r w:rsidRPr="00A4138D">
        <w:rPr>
          <w:szCs w:val="24"/>
          <w:lang w:eastAsia="ru-RU"/>
        </w:rPr>
        <w:t>оценки уровня достижения предметных и метапредметных результатов;</w:t>
      </w:r>
    </w:p>
    <w:p w14:paraId="357C468C" w14:textId="77777777" w:rsidR="00A4138D" w:rsidRPr="00A4138D" w:rsidRDefault="00A4138D" w:rsidP="009033E7">
      <w:pPr>
        <w:widowControl w:val="0"/>
        <w:numPr>
          <w:ilvl w:val="0"/>
          <w:numId w:val="171"/>
        </w:numPr>
        <w:autoSpaceDE w:val="0"/>
        <w:autoSpaceDN w:val="0"/>
        <w:adjustRightInd w:val="0"/>
        <w:ind w:left="0" w:firstLine="709"/>
        <w:jc w:val="both"/>
        <w:rPr>
          <w:b/>
          <w:szCs w:val="24"/>
          <w:lang w:eastAsia="ru-RU"/>
        </w:rPr>
      </w:pPr>
      <w:r w:rsidRPr="00A4138D">
        <w:rPr>
          <w:szCs w:val="24"/>
          <w:lang w:eastAsia="ru-RU"/>
        </w:rPr>
        <w:lastRenderedPageBreak/>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14:paraId="7BAB42B2" w14:textId="77777777" w:rsidR="00A4138D" w:rsidRPr="00A4138D" w:rsidRDefault="00A4138D" w:rsidP="009033E7">
      <w:pPr>
        <w:widowControl w:val="0"/>
        <w:numPr>
          <w:ilvl w:val="0"/>
          <w:numId w:val="171"/>
        </w:numPr>
        <w:autoSpaceDE w:val="0"/>
        <w:autoSpaceDN w:val="0"/>
        <w:adjustRightInd w:val="0"/>
        <w:ind w:left="0" w:firstLine="709"/>
        <w:jc w:val="both"/>
        <w:rPr>
          <w:b/>
          <w:i/>
          <w:szCs w:val="24"/>
          <w:lang w:eastAsia="ru-RU"/>
        </w:rPr>
      </w:pPr>
      <w:r w:rsidRPr="00A4138D">
        <w:rPr>
          <w:szCs w:val="24"/>
          <w:lang w:eastAsia="ru-RU"/>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742A9EB2" w14:textId="77777777" w:rsidR="00A4138D" w:rsidRPr="00A4138D" w:rsidRDefault="00A4138D" w:rsidP="00A4138D">
      <w:pPr>
        <w:widowControl w:val="0"/>
        <w:autoSpaceDE w:val="0"/>
        <w:autoSpaceDN w:val="0"/>
        <w:adjustRightInd w:val="0"/>
        <w:jc w:val="both"/>
        <w:rPr>
          <w:b/>
          <w:i/>
          <w:szCs w:val="24"/>
          <w:lang w:eastAsia="ru-RU"/>
        </w:rPr>
      </w:pPr>
      <w:r w:rsidRPr="00A4138D">
        <w:rPr>
          <w:szCs w:val="24"/>
          <w:lang w:eastAsia="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22171292" w14:textId="77777777" w:rsidR="00A4138D" w:rsidRPr="00A4138D" w:rsidRDefault="00A4138D" w:rsidP="00A4138D">
      <w:pPr>
        <w:widowControl w:val="0"/>
        <w:autoSpaceDE w:val="0"/>
        <w:autoSpaceDN w:val="0"/>
        <w:adjustRightInd w:val="0"/>
        <w:jc w:val="both"/>
        <w:rPr>
          <w:szCs w:val="24"/>
          <w:lang w:eastAsia="ru-RU"/>
        </w:rPr>
      </w:pPr>
    </w:p>
    <w:p w14:paraId="6A3020E9" w14:textId="77777777" w:rsidR="00A4138D" w:rsidRPr="00A4138D" w:rsidRDefault="00A4138D" w:rsidP="00A4138D">
      <w:pPr>
        <w:widowControl w:val="0"/>
        <w:autoSpaceDE w:val="0"/>
        <w:autoSpaceDN w:val="0"/>
        <w:adjustRightInd w:val="0"/>
        <w:jc w:val="both"/>
        <w:rPr>
          <w:b/>
          <w:szCs w:val="24"/>
          <w:lang w:eastAsia="ru-RU"/>
        </w:rPr>
      </w:pPr>
      <w:r w:rsidRPr="00A4138D">
        <w:rPr>
          <w:b/>
          <w:szCs w:val="24"/>
          <w:lang w:eastAsia="ru-RU"/>
        </w:rPr>
        <w:t>1.3.3.6. Портфолио учащегося.</w:t>
      </w:r>
    </w:p>
    <w:p w14:paraId="536B7B7C" w14:textId="77777777" w:rsidR="00A4138D" w:rsidRPr="00A4138D" w:rsidRDefault="00A4138D" w:rsidP="00A4138D">
      <w:pPr>
        <w:widowControl w:val="0"/>
        <w:autoSpaceDE w:val="0"/>
        <w:autoSpaceDN w:val="0"/>
        <w:adjustRightInd w:val="0"/>
        <w:jc w:val="both"/>
        <w:rPr>
          <w:szCs w:val="24"/>
          <w:lang w:eastAsia="ru-RU"/>
        </w:rPr>
      </w:pPr>
      <w:r w:rsidRPr="00A4138D">
        <w:rPr>
          <w:szCs w:val="24"/>
          <w:lang w:eastAsia="ru-RU"/>
        </w:rPr>
        <w:t xml:space="preserve">Формой накопления как учебных, так и внеучебных результатов и достижений школьников является </w:t>
      </w:r>
      <w:r w:rsidRPr="00A4138D">
        <w:rPr>
          <w:b/>
          <w:szCs w:val="24"/>
          <w:lang w:eastAsia="ru-RU"/>
        </w:rPr>
        <w:t>П</w:t>
      </w:r>
      <w:r w:rsidRPr="00A4138D">
        <w:rPr>
          <w:b/>
          <w:bCs/>
          <w:szCs w:val="24"/>
          <w:lang w:eastAsia="ru-RU"/>
        </w:rPr>
        <w:t>ортфолио</w:t>
      </w:r>
      <w:r w:rsidRPr="00A4138D">
        <w:rPr>
          <w:b/>
          <w:bCs/>
          <w:i/>
          <w:iCs/>
          <w:szCs w:val="24"/>
          <w:lang w:eastAsia="ru-RU"/>
        </w:rPr>
        <w:t xml:space="preserve">. </w:t>
      </w:r>
      <w:r w:rsidRPr="00A4138D">
        <w:rPr>
          <w:szCs w:val="24"/>
          <w:lang w:eastAsia="ru-RU"/>
        </w:rPr>
        <w:t xml:space="preserve">Портфолио информационно обеспечивает достижения индивидуального прогресса ученика, документально демонстрирует его способности, культурные практики, интересы, склонности. </w:t>
      </w:r>
    </w:p>
    <w:p w14:paraId="5D6D3304" w14:textId="77777777" w:rsidR="00A4138D" w:rsidRPr="00A4138D" w:rsidRDefault="00A4138D" w:rsidP="00A4138D">
      <w:pPr>
        <w:widowControl w:val="0"/>
        <w:autoSpaceDE w:val="0"/>
        <w:autoSpaceDN w:val="0"/>
        <w:adjustRightInd w:val="0"/>
        <w:jc w:val="both"/>
        <w:rPr>
          <w:b/>
          <w:i/>
          <w:szCs w:val="24"/>
          <w:lang w:eastAsia="ru-RU"/>
        </w:rPr>
      </w:pPr>
      <w:r w:rsidRPr="00A4138D">
        <w:rPr>
          <w:szCs w:val="24"/>
          <w:lang w:eastAsia="ru-RU"/>
        </w:rPr>
        <w:t xml:space="preserve">Портфолио представляет собой процедуру оценки </w:t>
      </w:r>
      <w:r w:rsidRPr="00A4138D">
        <w:rPr>
          <w:b/>
          <w:szCs w:val="24"/>
          <w:lang w:eastAsia="ru-RU"/>
        </w:rPr>
        <w:t>динамики учебной и творческой активности</w:t>
      </w:r>
      <w:r w:rsidRPr="00A4138D">
        <w:rPr>
          <w:szCs w:val="24"/>
          <w:lang w:eastAsia="ru-RU"/>
        </w:rPr>
        <w:t xml:space="preserve"> учащегося, направленности, широты или избирательности интересов, выраженности проявлений творческой инициативы, а также </w:t>
      </w:r>
      <w:r w:rsidRPr="00A4138D">
        <w:rPr>
          <w:b/>
          <w:szCs w:val="24"/>
          <w:lang w:eastAsia="ru-RU"/>
        </w:rPr>
        <w:t xml:space="preserve">уровня </w:t>
      </w:r>
      <w:r w:rsidRPr="00A4138D">
        <w:rPr>
          <w:szCs w:val="24"/>
          <w:lang w:eastAsia="ru-RU"/>
        </w:rPr>
        <w:t>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для дачи рекомендаций по выбору индивидуальной образовательной траектории на уровне среднего общего образования и могут отражаться в характеристике. Ведение портфолио осуществляется на основе Положения о Портфолио обучающегося.</w:t>
      </w:r>
    </w:p>
    <w:p w14:paraId="414AFAAB" w14:textId="77777777" w:rsidR="00A4138D" w:rsidRPr="00A4138D" w:rsidRDefault="00A4138D" w:rsidP="00A4138D">
      <w:pPr>
        <w:keepNext/>
        <w:keepLines/>
        <w:widowControl w:val="0"/>
        <w:autoSpaceDE w:val="0"/>
        <w:autoSpaceDN w:val="0"/>
        <w:adjustRightInd w:val="0"/>
        <w:spacing w:before="200"/>
        <w:ind w:firstLine="0"/>
        <w:outlineLvl w:val="3"/>
        <w:rPr>
          <w:rFonts w:eastAsia="Times New Roman"/>
          <w:b/>
          <w:bCs/>
          <w:iCs/>
          <w:szCs w:val="24"/>
        </w:rPr>
      </w:pPr>
      <w:r w:rsidRPr="00A4138D">
        <w:rPr>
          <w:rFonts w:eastAsia="Times New Roman"/>
          <w:b/>
          <w:iCs/>
          <w:szCs w:val="24"/>
        </w:rPr>
        <w:t>Оценка деятельности организации</w:t>
      </w:r>
    </w:p>
    <w:p w14:paraId="747F4045" w14:textId="7485702C" w:rsidR="00A4138D" w:rsidRPr="00A4138D" w:rsidRDefault="00A4138D" w:rsidP="00A4138D">
      <w:pPr>
        <w:autoSpaceDE w:val="0"/>
        <w:autoSpaceDN w:val="0"/>
        <w:adjustRightInd w:val="0"/>
        <w:jc w:val="both"/>
        <w:rPr>
          <w:color w:val="000000"/>
          <w:szCs w:val="24"/>
        </w:rPr>
      </w:pPr>
      <w:r w:rsidRPr="00A4138D">
        <w:rPr>
          <w:szCs w:val="24"/>
        </w:rPr>
        <w:t xml:space="preserve">Оценка результатов деятельности </w:t>
      </w:r>
      <w:r w:rsidR="00D23AE1">
        <w:rPr>
          <w:szCs w:val="24"/>
        </w:rPr>
        <w:t>МБОУ «Украинская СОШ»</w:t>
      </w:r>
      <w:r w:rsidRPr="00A4138D">
        <w:rPr>
          <w:szCs w:val="24"/>
        </w:rPr>
        <w:t xml:space="preserve"> осуществляется в ходе аккредитации, в рамках аттестации педагогических работников. Она проводится на </w:t>
      </w:r>
      <w:r w:rsidRPr="00A4138D">
        <w:rPr>
          <w:color w:val="000000"/>
          <w:szCs w:val="24"/>
        </w:rPr>
        <w:t xml:space="preserve">основе результатов итоговой оценки достижения планируемых результатов освоения основной образовательной программы основного общего образования и с учётом: </w:t>
      </w:r>
    </w:p>
    <w:p w14:paraId="50D18237" w14:textId="77777777" w:rsidR="00A4138D" w:rsidRPr="00A4138D" w:rsidRDefault="00A4138D" w:rsidP="009033E7">
      <w:pPr>
        <w:widowControl w:val="0"/>
        <w:numPr>
          <w:ilvl w:val="0"/>
          <w:numId w:val="175"/>
        </w:numPr>
        <w:autoSpaceDE w:val="0"/>
        <w:autoSpaceDN w:val="0"/>
        <w:adjustRightInd w:val="0"/>
        <w:ind w:left="0" w:firstLine="709"/>
        <w:jc w:val="both"/>
        <w:rPr>
          <w:color w:val="000000"/>
          <w:szCs w:val="24"/>
        </w:rPr>
      </w:pPr>
      <w:r w:rsidRPr="00A4138D">
        <w:rPr>
          <w:color w:val="000000"/>
          <w:szCs w:val="24"/>
        </w:rPr>
        <w:t xml:space="preserve">результатов мониторинговых исследований разного уровня (федерального, регионального, муниципального); </w:t>
      </w:r>
    </w:p>
    <w:p w14:paraId="107D483B" w14:textId="77777777" w:rsidR="00A4138D" w:rsidRPr="00A4138D" w:rsidRDefault="00A4138D" w:rsidP="009033E7">
      <w:pPr>
        <w:widowControl w:val="0"/>
        <w:numPr>
          <w:ilvl w:val="0"/>
          <w:numId w:val="175"/>
        </w:numPr>
        <w:autoSpaceDE w:val="0"/>
        <w:autoSpaceDN w:val="0"/>
        <w:adjustRightInd w:val="0"/>
        <w:ind w:left="0" w:firstLine="709"/>
        <w:jc w:val="both"/>
        <w:rPr>
          <w:color w:val="000000"/>
          <w:szCs w:val="24"/>
        </w:rPr>
      </w:pPr>
      <w:r w:rsidRPr="00A4138D">
        <w:rPr>
          <w:color w:val="000000"/>
          <w:szCs w:val="24"/>
        </w:rPr>
        <w:t xml:space="preserve">условий реализации основной образовательной программы основного общего образования; </w:t>
      </w:r>
    </w:p>
    <w:p w14:paraId="3148C784" w14:textId="77777777" w:rsidR="00A4138D" w:rsidRPr="00A4138D" w:rsidRDefault="00A4138D" w:rsidP="009033E7">
      <w:pPr>
        <w:widowControl w:val="0"/>
        <w:numPr>
          <w:ilvl w:val="0"/>
          <w:numId w:val="175"/>
        </w:numPr>
        <w:autoSpaceDE w:val="0"/>
        <w:autoSpaceDN w:val="0"/>
        <w:adjustRightInd w:val="0"/>
        <w:ind w:left="0" w:firstLine="709"/>
        <w:jc w:val="both"/>
        <w:rPr>
          <w:rFonts w:eastAsia="Times New Roman"/>
          <w:szCs w:val="24"/>
          <w:lang w:eastAsia="ru-RU"/>
        </w:rPr>
      </w:pPr>
      <w:r w:rsidRPr="00A4138D">
        <w:rPr>
          <w:color w:val="000000"/>
          <w:szCs w:val="24"/>
        </w:rPr>
        <w:t>особенностей контингента обучающихся.</w:t>
      </w:r>
    </w:p>
    <w:p w14:paraId="67BCD296" w14:textId="77777777" w:rsidR="004133D9" w:rsidRDefault="004133D9" w:rsidP="00D23AE1">
      <w:pPr>
        <w:keepNext/>
        <w:keepLines/>
        <w:spacing w:before="240" w:line="276" w:lineRule="auto"/>
        <w:ind w:firstLine="0"/>
        <w:jc w:val="center"/>
        <w:outlineLvl w:val="0"/>
        <w:rPr>
          <w:rFonts w:eastAsia="@Arial Unicode MS"/>
          <w:b/>
          <w:bCs/>
          <w:szCs w:val="24"/>
          <w:lang w:eastAsia="ru-RU"/>
        </w:rPr>
      </w:pPr>
      <w:bookmarkStart w:id="51" w:name="_Toc533538942"/>
      <w:bookmarkStart w:id="52" w:name="_Toc406059004"/>
      <w:bookmarkStart w:id="53" w:name="_Toc409691657"/>
      <w:bookmarkStart w:id="54" w:name="_Toc410653981"/>
      <w:bookmarkStart w:id="55" w:name="_Toc414553167"/>
      <w:bookmarkEnd w:id="48"/>
      <w:bookmarkEnd w:id="49"/>
      <w:bookmarkEnd w:id="50"/>
    </w:p>
    <w:p w14:paraId="26461D8F" w14:textId="77777777" w:rsidR="00D23AE1" w:rsidRDefault="00D23AE1" w:rsidP="00D23AE1">
      <w:pPr>
        <w:keepNext/>
        <w:keepLines/>
        <w:spacing w:before="240" w:line="276" w:lineRule="auto"/>
        <w:ind w:firstLine="0"/>
        <w:jc w:val="center"/>
        <w:outlineLvl w:val="0"/>
        <w:rPr>
          <w:rFonts w:eastAsia="Times New Roman"/>
          <w:b/>
          <w:sz w:val="28"/>
          <w:szCs w:val="28"/>
        </w:rPr>
      </w:pPr>
      <w:r w:rsidRPr="00D23AE1">
        <w:rPr>
          <w:rFonts w:eastAsia="Times New Roman"/>
          <w:b/>
          <w:sz w:val="28"/>
          <w:szCs w:val="28"/>
          <w:lang w:val="en-US"/>
        </w:rPr>
        <w:t>II</w:t>
      </w:r>
      <w:r w:rsidRPr="00D23AE1">
        <w:rPr>
          <w:rFonts w:eastAsia="Times New Roman"/>
          <w:b/>
          <w:sz w:val="28"/>
          <w:szCs w:val="28"/>
        </w:rPr>
        <w:t>. СОДЕРЖАТЕЛЬНЫЙ РАЗДЕЛ ОСНОВНОЙ ОБРАЗОВАТЕЛЬНОЙ ПРОГРАММЫ ОСНОВНОГО ОБЩЕГО ОБРАЗОВАНИЯ</w:t>
      </w:r>
      <w:bookmarkEnd w:id="51"/>
    </w:p>
    <w:p w14:paraId="6AE8BE34" w14:textId="77777777" w:rsidR="00D23AE1" w:rsidRPr="00D23AE1" w:rsidRDefault="00D23AE1" w:rsidP="00D23AE1">
      <w:pPr>
        <w:keepNext/>
        <w:keepLines/>
        <w:spacing w:before="240" w:line="276" w:lineRule="auto"/>
        <w:ind w:firstLine="0"/>
        <w:jc w:val="center"/>
        <w:outlineLvl w:val="0"/>
        <w:rPr>
          <w:rFonts w:eastAsia="Times New Roman"/>
          <w:b/>
          <w:sz w:val="28"/>
          <w:szCs w:val="28"/>
        </w:rPr>
      </w:pPr>
    </w:p>
    <w:p w14:paraId="58651960" w14:textId="77777777" w:rsidR="007C0FA1" w:rsidRPr="007C0FA1" w:rsidRDefault="007C0FA1" w:rsidP="007C0FA1">
      <w:pPr>
        <w:ind w:firstLine="0"/>
        <w:jc w:val="both"/>
        <w:outlineLvl w:val="1"/>
        <w:rPr>
          <w:rFonts w:eastAsia="@Arial Unicode MS"/>
          <w:b/>
          <w:bCs/>
          <w:sz w:val="28"/>
          <w:szCs w:val="28"/>
          <w:lang w:eastAsia="ru-RU"/>
        </w:rPr>
      </w:pPr>
      <w:bookmarkStart w:id="56" w:name="_Toc533538943"/>
      <w:bookmarkEnd w:id="52"/>
      <w:bookmarkEnd w:id="53"/>
      <w:bookmarkEnd w:id="54"/>
      <w:bookmarkEnd w:id="55"/>
      <w:r w:rsidRPr="007C0FA1">
        <w:rPr>
          <w:rFonts w:eastAsia="@Arial Unicode MS"/>
          <w:b/>
          <w:bCs/>
          <w:szCs w:val="24"/>
          <w:lang w:eastAsia="ru-RU"/>
        </w:rPr>
        <w:t xml:space="preserve">2.1. </w:t>
      </w:r>
      <w:r w:rsidRPr="007C0FA1">
        <w:rPr>
          <w:rFonts w:eastAsia="@Arial Unicode MS"/>
          <w:b/>
          <w:bCs/>
          <w:sz w:val="28"/>
          <w:szCs w:val="28"/>
          <w:lang w:eastAsia="ru-RU"/>
        </w:rPr>
        <w:t xml:space="preserve">Программа развития универсальных учебных действий, включающая формирование компетенций обучающихся в области использования </w:t>
      </w:r>
      <w:r w:rsidRPr="007C0FA1">
        <w:rPr>
          <w:rFonts w:eastAsia="@Arial Unicode MS"/>
          <w:b/>
          <w:bCs/>
          <w:sz w:val="28"/>
          <w:szCs w:val="28"/>
          <w:lang w:eastAsia="ru-RU"/>
        </w:rPr>
        <w:lastRenderedPageBreak/>
        <w:t>информационно-коммуникационных технологий, учебно-исследовательской и проектной деятельности</w:t>
      </w:r>
      <w:bookmarkEnd w:id="56"/>
    </w:p>
    <w:p w14:paraId="398B6712" w14:textId="77777777" w:rsidR="007C0FA1" w:rsidRPr="007C0FA1" w:rsidRDefault="007C0FA1" w:rsidP="007C0FA1">
      <w:pPr>
        <w:widowControl w:val="0"/>
        <w:tabs>
          <w:tab w:val="left" w:pos="567"/>
        </w:tabs>
        <w:jc w:val="both"/>
        <w:rPr>
          <w:rFonts w:eastAsia="Times New Roman"/>
          <w:szCs w:val="24"/>
          <w:lang w:eastAsia="x-none"/>
        </w:rPr>
      </w:pPr>
    </w:p>
    <w:p w14:paraId="33FDE64C" w14:textId="77777777" w:rsidR="007C0FA1" w:rsidRPr="007C0FA1" w:rsidRDefault="007C0FA1" w:rsidP="007C0FA1">
      <w:pPr>
        <w:widowControl w:val="0"/>
        <w:tabs>
          <w:tab w:val="left" w:pos="567"/>
        </w:tabs>
        <w:jc w:val="both"/>
        <w:rPr>
          <w:rFonts w:eastAsia="Times New Roman"/>
          <w:szCs w:val="24"/>
          <w:lang w:val="x-none" w:eastAsia="x-none"/>
        </w:rPr>
      </w:pPr>
      <w:r w:rsidRPr="007C0FA1">
        <w:rPr>
          <w:rFonts w:eastAsia="Times New Roman"/>
          <w:szCs w:val="24"/>
          <w:lang w:val="x-none" w:eastAsia="x-none"/>
        </w:rPr>
        <w:t>Программа развития универсальных учебных (далее - Программа) действий при получении основного общего образования направлена на:</w:t>
      </w:r>
    </w:p>
    <w:p w14:paraId="2E78B366" w14:textId="77777777" w:rsidR="007C0FA1" w:rsidRPr="007C0FA1" w:rsidRDefault="007C0FA1" w:rsidP="009033E7">
      <w:pPr>
        <w:widowControl w:val="0"/>
        <w:numPr>
          <w:ilvl w:val="0"/>
          <w:numId w:val="180"/>
        </w:numPr>
        <w:tabs>
          <w:tab w:val="left" w:pos="567"/>
        </w:tabs>
        <w:autoSpaceDE w:val="0"/>
        <w:autoSpaceDN w:val="0"/>
        <w:adjustRightInd w:val="0"/>
        <w:ind w:left="0" w:firstLine="709"/>
        <w:jc w:val="both"/>
        <w:rPr>
          <w:rFonts w:eastAsia="Times New Roman"/>
          <w:szCs w:val="24"/>
          <w:lang w:val="x-none" w:eastAsia="x-none"/>
        </w:rPr>
      </w:pPr>
      <w:r w:rsidRPr="007C0FA1">
        <w:rPr>
          <w:rFonts w:eastAsia="Times New Roman"/>
          <w:szCs w:val="24"/>
          <w:lang w:val="x-none" w:eastAsia="x-none"/>
        </w:rPr>
        <w:t>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14:paraId="678715F6" w14:textId="77777777" w:rsidR="007C0FA1" w:rsidRPr="007C0FA1" w:rsidRDefault="007C0FA1" w:rsidP="009033E7">
      <w:pPr>
        <w:widowControl w:val="0"/>
        <w:numPr>
          <w:ilvl w:val="0"/>
          <w:numId w:val="180"/>
        </w:numPr>
        <w:tabs>
          <w:tab w:val="left" w:pos="567"/>
        </w:tabs>
        <w:autoSpaceDE w:val="0"/>
        <w:autoSpaceDN w:val="0"/>
        <w:adjustRightInd w:val="0"/>
        <w:ind w:left="0" w:firstLine="709"/>
        <w:jc w:val="both"/>
        <w:rPr>
          <w:rFonts w:eastAsia="Times New Roman"/>
          <w:szCs w:val="24"/>
          <w:lang w:val="x-none" w:eastAsia="x-none"/>
        </w:rPr>
      </w:pPr>
      <w:r w:rsidRPr="007C0FA1">
        <w:rPr>
          <w:rFonts w:eastAsia="Times New Roman"/>
          <w:szCs w:val="24"/>
          <w:lang w:val="x-none" w:eastAsia="x-none"/>
        </w:rPr>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14:paraId="44626A44" w14:textId="77777777" w:rsidR="007C0FA1" w:rsidRPr="007C0FA1" w:rsidRDefault="007C0FA1" w:rsidP="009033E7">
      <w:pPr>
        <w:widowControl w:val="0"/>
        <w:numPr>
          <w:ilvl w:val="0"/>
          <w:numId w:val="180"/>
        </w:numPr>
        <w:tabs>
          <w:tab w:val="left" w:pos="567"/>
        </w:tabs>
        <w:autoSpaceDE w:val="0"/>
        <w:autoSpaceDN w:val="0"/>
        <w:adjustRightInd w:val="0"/>
        <w:ind w:left="0" w:firstLine="709"/>
        <w:jc w:val="both"/>
        <w:rPr>
          <w:rFonts w:eastAsia="Times New Roman"/>
          <w:szCs w:val="24"/>
          <w:lang w:val="x-none" w:eastAsia="x-none"/>
        </w:rPr>
      </w:pPr>
      <w:r w:rsidRPr="007C0FA1">
        <w:rPr>
          <w:rFonts w:eastAsia="Times New Roman"/>
          <w:szCs w:val="24"/>
          <w:lang w:val="x-none" w:eastAsia="x-none"/>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14:paraId="0E937BC3" w14:textId="77777777" w:rsidR="007C0FA1" w:rsidRPr="007C0FA1" w:rsidRDefault="007C0FA1" w:rsidP="007C0FA1">
      <w:pPr>
        <w:widowControl w:val="0"/>
        <w:tabs>
          <w:tab w:val="left" w:pos="567"/>
        </w:tabs>
        <w:jc w:val="both"/>
        <w:rPr>
          <w:rFonts w:eastAsia="Times New Roman"/>
          <w:szCs w:val="24"/>
          <w:lang w:val="x-none" w:eastAsia="x-none"/>
        </w:rPr>
      </w:pPr>
      <w:r w:rsidRPr="007C0FA1">
        <w:rPr>
          <w:rFonts w:eastAsia="Times New Roman"/>
          <w:szCs w:val="24"/>
          <w:lang w:val="x-none" w:eastAsia="x-none"/>
        </w:rPr>
        <w:t>Программа обеспечивает:</w:t>
      </w:r>
    </w:p>
    <w:p w14:paraId="4AFF9F23" w14:textId="77777777" w:rsidR="007C0FA1" w:rsidRPr="007C0FA1" w:rsidRDefault="007C0FA1" w:rsidP="009033E7">
      <w:pPr>
        <w:widowControl w:val="0"/>
        <w:numPr>
          <w:ilvl w:val="0"/>
          <w:numId w:val="181"/>
        </w:numPr>
        <w:tabs>
          <w:tab w:val="left" w:pos="567"/>
        </w:tabs>
        <w:autoSpaceDE w:val="0"/>
        <w:autoSpaceDN w:val="0"/>
        <w:adjustRightInd w:val="0"/>
        <w:ind w:left="0" w:firstLine="709"/>
        <w:jc w:val="both"/>
        <w:rPr>
          <w:rFonts w:eastAsia="Times New Roman"/>
          <w:szCs w:val="24"/>
          <w:lang w:val="x-none" w:eastAsia="x-none"/>
        </w:rPr>
      </w:pPr>
      <w:r w:rsidRPr="007C0FA1">
        <w:rPr>
          <w:rFonts w:eastAsia="Times New Roman"/>
          <w:szCs w:val="24"/>
          <w:lang w:val="x-none" w:eastAsia="x-none"/>
        </w:rPr>
        <w:t>развитие у обучающихся способности к саморазвитию и самосовершенствованию;</w:t>
      </w:r>
    </w:p>
    <w:p w14:paraId="4B88DD80" w14:textId="77777777" w:rsidR="007C0FA1" w:rsidRPr="007C0FA1" w:rsidRDefault="007C0FA1" w:rsidP="009033E7">
      <w:pPr>
        <w:widowControl w:val="0"/>
        <w:numPr>
          <w:ilvl w:val="0"/>
          <w:numId w:val="181"/>
        </w:numPr>
        <w:tabs>
          <w:tab w:val="left" w:pos="567"/>
        </w:tabs>
        <w:autoSpaceDE w:val="0"/>
        <w:autoSpaceDN w:val="0"/>
        <w:adjustRightInd w:val="0"/>
        <w:ind w:left="0" w:firstLine="709"/>
        <w:jc w:val="both"/>
        <w:rPr>
          <w:rFonts w:eastAsia="Times New Roman"/>
          <w:szCs w:val="24"/>
          <w:lang w:val="x-none" w:eastAsia="x-none"/>
        </w:rPr>
      </w:pPr>
      <w:r w:rsidRPr="007C0FA1">
        <w:rPr>
          <w:rFonts w:eastAsia="Times New Roman"/>
          <w:szCs w:val="24"/>
          <w:lang w:val="x-none" w:eastAsia="x-none"/>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14:paraId="5CA664E5" w14:textId="77777777" w:rsidR="007C0FA1" w:rsidRPr="007C0FA1" w:rsidRDefault="007C0FA1" w:rsidP="009033E7">
      <w:pPr>
        <w:widowControl w:val="0"/>
        <w:numPr>
          <w:ilvl w:val="0"/>
          <w:numId w:val="181"/>
        </w:numPr>
        <w:tabs>
          <w:tab w:val="left" w:pos="567"/>
        </w:tabs>
        <w:autoSpaceDE w:val="0"/>
        <w:autoSpaceDN w:val="0"/>
        <w:adjustRightInd w:val="0"/>
        <w:ind w:left="0" w:firstLine="709"/>
        <w:jc w:val="both"/>
        <w:rPr>
          <w:rFonts w:eastAsia="Times New Roman"/>
          <w:szCs w:val="24"/>
          <w:lang w:val="x-none" w:eastAsia="x-none"/>
        </w:rPr>
      </w:pPr>
      <w:r w:rsidRPr="007C0FA1">
        <w:rPr>
          <w:rFonts w:eastAsia="Times New Roman"/>
          <w:szCs w:val="24"/>
          <w:lang w:val="x-none" w:eastAsia="x-none"/>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14:paraId="76798685" w14:textId="77777777" w:rsidR="007C0FA1" w:rsidRPr="007C0FA1" w:rsidRDefault="007C0FA1" w:rsidP="009033E7">
      <w:pPr>
        <w:widowControl w:val="0"/>
        <w:numPr>
          <w:ilvl w:val="0"/>
          <w:numId w:val="181"/>
        </w:numPr>
        <w:tabs>
          <w:tab w:val="left" w:pos="567"/>
        </w:tabs>
        <w:autoSpaceDE w:val="0"/>
        <w:autoSpaceDN w:val="0"/>
        <w:adjustRightInd w:val="0"/>
        <w:ind w:left="0" w:firstLine="709"/>
        <w:jc w:val="both"/>
        <w:rPr>
          <w:rFonts w:eastAsia="Times New Roman"/>
          <w:szCs w:val="24"/>
          <w:lang w:val="x-none" w:eastAsia="x-none"/>
        </w:rPr>
      </w:pPr>
      <w:r w:rsidRPr="007C0FA1">
        <w:rPr>
          <w:rFonts w:eastAsia="Times New Roman"/>
          <w:szCs w:val="24"/>
          <w:lang w:val="x-none" w:eastAsia="x-none"/>
        </w:rPr>
        <w:t>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w:t>
      </w:r>
    </w:p>
    <w:p w14:paraId="2F2A9AA6" w14:textId="77777777" w:rsidR="007C0FA1" w:rsidRPr="007C0FA1" w:rsidRDefault="007C0FA1" w:rsidP="009033E7">
      <w:pPr>
        <w:widowControl w:val="0"/>
        <w:numPr>
          <w:ilvl w:val="0"/>
          <w:numId w:val="181"/>
        </w:numPr>
        <w:tabs>
          <w:tab w:val="left" w:pos="567"/>
        </w:tabs>
        <w:autoSpaceDE w:val="0"/>
        <w:autoSpaceDN w:val="0"/>
        <w:adjustRightInd w:val="0"/>
        <w:ind w:left="0" w:firstLine="709"/>
        <w:jc w:val="both"/>
        <w:rPr>
          <w:rFonts w:eastAsia="Times New Roman"/>
          <w:szCs w:val="24"/>
          <w:lang w:val="x-none" w:eastAsia="x-none"/>
        </w:rPr>
      </w:pPr>
      <w:r w:rsidRPr="007C0FA1">
        <w:rPr>
          <w:rFonts w:eastAsia="Times New Roman"/>
          <w:szCs w:val="24"/>
          <w:lang w:val="x-none" w:eastAsia="x-none"/>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14:paraId="107B8F60" w14:textId="77777777" w:rsidR="007C0FA1" w:rsidRPr="007C0FA1" w:rsidRDefault="007C0FA1" w:rsidP="009033E7">
      <w:pPr>
        <w:widowControl w:val="0"/>
        <w:numPr>
          <w:ilvl w:val="0"/>
          <w:numId w:val="181"/>
        </w:numPr>
        <w:tabs>
          <w:tab w:val="left" w:pos="567"/>
        </w:tabs>
        <w:autoSpaceDE w:val="0"/>
        <w:autoSpaceDN w:val="0"/>
        <w:adjustRightInd w:val="0"/>
        <w:ind w:left="0" w:firstLine="709"/>
        <w:jc w:val="both"/>
        <w:rPr>
          <w:rFonts w:eastAsia="Times New Roman"/>
          <w:szCs w:val="24"/>
          <w:lang w:val="x-none" w:eastAsia="x-none"/>
        </w:rPr>
      </w:pPr>
      <w:r w:rsidRPr="007C0FA1">
        <w:rPr>
          <w:rFonts w:eastAsia="Times New Roman"/>
          <w:szCs w:val="24"/>
          <w:lang w:val="x-none" w:eastAsia="x-none"/>
        </w:rPr>
        <w:t>овладение приемами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14:paraId="6F380AC6" w14:textId="77777777" w:rsidR="007C0FA1" w:rsidRPr="007C0FA1" w:rsidRDefault="007C0FA1" w:rsidP="009033E7">
      <w:pPr>
        <w:widowControl w:val="0"/>
        <w:numPr>
          <w:ilvl w:val="0"/>
          <w:numId w:val="181"/>
        </w:numPr>
        <w:tabs>
          <w:tab w:val="left" w:pos="567"/>
        </w:tabs>
        <w:autoSpaceDE w:val="0"/>
        <w:autoSpaceDN w:val="0"/>
        <w:adjustRightInd w:val="0"/>
        <w:ind w:left="0" w:firstLine="709"/>
        <w:jc w:val="both"/>
        <w:rPr>
          <w:rFonts w:eastAsia="Times New Roman"/>
          <w:szCs w:val="24"/>
          <w:lang w:val="x-none" w:eastAsia="x-none"/>
        </w:rPr>
      </w:pPr>
      <w:r w:rsidRPr="007C0FA1">
        <w:rPr>
          <w:rFonts w:eastAsia="Times New Roman"/>
          <w:szCs w:val="24"/>
          <w:lang w:val="x-none" w:eastAsia="x-none"/>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14:paraId="731B3288" w14:textId="403A0B9D" w:rsidR="007C0FA1" w:rsidRPr="007C0FA1" w:rsidRDefault="007C0FA1" w:rsidP="007C0FA1">
      <w:pPr>
        <w:widowControl w:val="0"/>
        <w:tabs>
          <w:tab w:val="left" w:pos="567"/>
        </w:tabs>
        <w:autoSpaceDE w:val="0"/>
        <w:autoSpaceDN w:val="0"/>
        <w:adjustRightInd w:val="0"/>
        <w:ind w:left="709" w:firstLine="0"/>
        <w:jc w:val="both"/>
        <w:rPr>
          <w:rFonts w:eastAsia="Times New Roman"/>
          <w:b/>
          <w:szCs w:val="24"/>
          <w:lang w:val="x-none" w:eastAsia="x-none"/>
        </w:rPr>
      </w:pPr>
    </w:p>
    <w:p w14:paraId="756E8E14" w14:textId="77777777" w:rsidR="007C0FA1" w:rsidRPr="007C0FA1" w:rsidRDefault="007C0FA1" w:rsidP="007C0FA1">
      <w:pPr>
        <w:widowControl w:val="0"/>
        <w:ind w:firstLine="0"/>
        <w:jc w:val="center"/>
        <w:outlineLvl w:val="2"/>
        <w:rPr>
          <w:rFonts w:eastAsia="Times New Roman"/>
          <w:b/>
          <w:bCs/>
          <w:sz w:val="28"/>
          <w:szCs w:val="28"/>
          <w:lang w:val="x-none" w:eastAsia="x-none"/>
        </w:rPr>
      </w:pPr>
      <w:bookmarkStart w:id="57" w:name="_Toc533538944"/>
      <w:r w:rsidRPr="007C0FA1">
        <w:rPr>
          <w:rFonts w:eastAsia="Times New Roman"/>
          <w:b/>
          <w:bCs/>
          <w:sz w:val="28"/>
          <w:szCs w:val="28"/>
          <w:lang w:val="x-none" w:eastAsia="x-none"/>
        </w:rPr>
        <w:t>2.1.1.</w:t>
      </w:r>
      <w:r w:rsidRPr="007C0FA1">
        <w:rPr>
          <w:rFonts w:eastAsia="Times New Roman"/>
          <w:b/>
          <w:bCs/>
          <w:sz w:val="28"/>
          <w:szCs w:val="28"/>
          <w:lang w:eastAsia="x-none"/>
        </w:rPr>
        <w:t xml:space="preserve"> </w:t>
      </w:r>
      <w:r w:rsidRPr="007C0FA1">
        <w:rPr>
          <w:rFonts w:eastAsia="Times New Roman"/>
          <w:b/>
          <w:bCs/>
          <w:sz w:val="28"/>
          <w:szCs w:val="28"/>
          <w:lang w:val="x-none" w:eastAsia="x-none"/>
        </w:rPr>
        <w:t>Ц</w:t>
      </w:r>
      <w:r w:rsidRPr="007C0FA1">
        <w:rPr>
          <w:rFonts w:eastAsia="Times New Roman"/>
          <w:b/>
          <w:sz w:val="28"/>
          <w:szCs w:val="28"/>
          <w:lang w:val="x-none" w:eastAsia="x-none"/>
        </w:rPr>
        <w:t>ели и задачи программы, описание ее места и роли в реализации требований Стандарта</w:t>
      </w:r>
      <w:bookmarkEnd w:id="57"/>
    </w:p>
    <w:p w14:paraId="2D4D8D14" w14:textId="77777777" w:rsidR="007C0FA1" w:rsidRPr="007C0FA1" w:rsidRDefault="007C0FA1" w:rsidP="007C0FA1">
      <w:pPr>
        <w:widowControl w:val="0"/>
        <w:tabs>
          <w:tab w:val="left" w:pos="567"/>
        </w:tabs>
        <w:jc w:val="both"/>
        <w:rPr>
          <w:rFonts w:eastAsia="Times New Roman"/>
          <w:b/>
          <w:bCs/>
          <w:szCs w:val="24"/>
          <w:lang w:eastAsia="x-none"/>
        </w:rPr>
      </w:pPr>
    </w:p>
    <w:p w14:paraId="1329FCD4" w14:textId="77777777" w:rsidR="007C0FA1" w:rsidRPr="007C0FA1" w:rsidRDefault="007C0FA1" w:rsidP="007C0FA1">
      <w:pPr>
        <w:widowControl w:val="0"/>
        <w:tabs>
          <w:tab w:val="left" w:pos="567"/>
        </w:tabs>
        <w:jc w:val="both"/>
        <w:rPr>
          <w:rFonts w:eastAsia="Times New Roman"/>
          <w:szCs w:val="24"/>
          <w:lang w:val="x-none" w:eastAsia="x-none"/>
        </w:rPr>
      </w:pPr>
      <w:r w:rsidRPr="007C0FA1">
        <w:rPr>
          <w:rFonts w:eastAsia="Times New Roman"/>
          <w:b/>
          <w:bCs/>
          <w:szCs w:val="24"/>
          <w:lang w:val="x-none" w:eastAsia="x-none"/>
        </w:rPr>
        <w:t>Целью программы</w:t>
      </w:r>
      <w:r w:rsidRPr="007C0FA1">
        <w:rPr>
          <w:rFonts w:eastAsia="Times New Roman"/>
          <w:szCs w:val="24"/>
          <w:lang w:val="x-none" w:eastAsia="x-none"/>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14:paraId="4CD50C35" w14:textId="77777777" w:rsidR="007C0FA1" w:rsidRPr="007C0FA1" w:rsidRDefault="007C0FA1" w:rsidP="007C0FA1">
      <w:pPr>
        <w:widowControl w:val="0"/>
        <w:tabs>
          <w:tab w:val="left" w:pos="567"/>
        </w:tabs>
        <w:jc w:val="both"/>
        <w:rPr>
          <w:rFonts w:eastAsia="Times New Roman"/>
          <w:szCs w:val="24"/>
          <w:lang w:val="x-none" w:eastAsia="x-none"/>
        </w:rPr>
      </w:pPr>
      <w:r w:rsidRPr="007C0FA1">
        <w:rPr>
          <w:rFonts w:eastAsia="Times New Roman"/>
          <w:szCs w:val="24"/>
          <w:lang w:val="x-none" w:eastAsia="x-none"/>
        </w:rPr>
        <w:t xml:space="preserve">В соответствии с указанной целью программа развития УУД в основной школе определяет следующие </w:t>
      </w:r>
      <w:r w:rsidRPr="007C0FA1">
        <w:rPr>
          <w:rFonts w:eastAsia="Times New Roman"/>
          <w:b/>
          <w:bCs/>
          <w:szCs w:val="24"/>
          <w:lang w:val="x-none" w:eastAsia="x-none"/>
        </w:rPr>
        <w:t>задачи</w:t>
      </w:r>
      <w:r w:rsidRPr="007C0FA1">
        <w:rPr>
          <w:rFonts w:eastAsia="Times New Roman"/>
          <w:szCs w:val="24"/>
          <w:lang w:val="x-none" w:eastAsia="x-none"/>
        </w:rPr>
        <w:t>:</w:t>
      </w:r>
    </w:p>
    <w:p w14:paraId="24423A20" w14:textId="77777777" w:rsidR="007C0FA1" w:rsidRPr="007C0FA1" w:rsidRDefault="007C0FA1" w:rsidP="009033E7">
      <w:pPr>
        <w:widowControl w:val="0"/>
        <w:numPr>
          <w:ilvl w:val="0"/>
          <w:numId w:val="182"/>
        </w:numPr>
        <w:autoSpaceDE w:val="0"/>
        <w:autoSpaceDN w:val="0"/>
        <w:adjustRightInd w:val="0"/>
        <w:ind w:left="0" w:firstLine="709"/>
        <w:jc w:val="both"/>
        <w:textAlignment w:val="baseline"/>
        <w:rPr>
          <w:rFonts w:eastAsia="Times New Roman"/>
          <w:szCs w:val="24"/>
          <w:lang w:val="x-none" w:eastAsia="x-none"/>
        </w:rPr>
      </w:pPr>
      <w:r w:rsidRPr="007C0FA1">
        <w:rPr>
          <w:rFonts w:eastAsia="Times New Roman"/>
          <w:szCs w:val="24"/>
          <w:lang w:val="x-none" w:eastAsia="x-none"/>
        </w:rPr>
        <w:lastRenderedPageBreak/>
        <w:t>организация взаимодействия педагогов и обучающихся и их родителей по развитию универсальных учебных действий в основной школе;</w:t>
      </w:r>
    </w:p>
    <w:p w14:paraId="1BBCB48B" w14:textId="77777777" w:rsidR="007C0FA1" w:rsidRPr="007C0FA1" w:rsidRDefault="007C0FA1" w:rsidP="009033E7">
      <w:pPr>
        <w:widowControl w:val="0"/>
        <w:numPr>
          <w:ilvl w:val="0"/>
          <w:numId w:val="182"/>
        </w:numPr>
        <w:autoSpaceDE w:val="0"/>
        <w:autoSpaceDN w:val="0"/>
        <w:adjustRightInd w:val="0"/>
        <w:ind w:left="0" w:firstLine="709"/>
        <w:jc w:val="both"/>
        <w:textAlignment w:val="baseline"/>
        <w:rPr>
          <w:rFonts w:eastAsia="Times New Roman"/>
          <w:szCs w:val="24"/>
          <w:lang w:val="x-none" w:eastAsia="x-none"/>
        </w:rPr>
      </w:pPr>
      <w:r w:rsidRPr="007C0FA1">
        <w:rPr>
          <w:rFonts w:eastAsia="Times New Roman"/>
          <w:szCs w:val="24"/>
          <w:lang w:val="x-none" w:eastAsia="x-none"/>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14:paraId="316706F2" w14:textId="77777777" w:rsidR="007C0FA1" w:rsidRPr="007C0FA1" w:rsidRDefault="007C0FA1" w:rsidP="009033E7">
      <w:pPr>
        <w:widowControl w:val="0"/>
        <w:numPr>
          <w:ilvl w:val="0"/>
          <w:numId w:val="182"/>
        </w:numPr>
        <w:autoSpaceDE w:val="0"/>
        <w:autoSpaceDN w:val="0"/>
        <w:adjustRightInd w:val="0"/>
        <w:ind w:left="0" w:firstLine="709"/>
        <w:jc w:val="both"/>
        <w:textAlignment w:val="baseline"/>
        <w:rPr>
          <w:rFonts w:eastAsia="Times New Roman"/>
          <w:szCs w:val="24"/>
          <w:lang w:val="x-none" w:eastAsia="x-none"/>
        </w:rPr>
      </w:pPr>
      <w:r w:rsidRPr="007C0FA1">
        <w:rPr>
          <w:rFonts w:eastAsia="Times New Roman"/>
          <w:szCs w:val="24"/>
          <w:lang w:val="x-none" w:eastAsia="x-none"/>
        </w:rPr>
        <w:t>включение развивающих задач как в урочную, так и внеурочную деятельность обучающихся;</w:t>
      </w:r>
    </w:p>
    <w:p w14:paraId="58825292" w14:textId="77777777" w:rsidR="007C0FA1" w:rsidRPr="007C0FA1" w:rsidRDefault="007C0FA1" w:rsidP="009033E7">
      <w:pPr>
        <w:widowControl w:val="0"/>
        <w:numPr>
          <w:ilvl w:val="0"/>
          <w:numId w:val="182"/>
        </w:numPr>
        <w:autoSpaceDE w:val="0"/>
        <w:autoSpaceDN w:val="0"/>
        <w:adjustRightInd w:val="0"/>
        <w:ind w:left="0" w:firstLine="709"/>
        <w:jc w:val="both"/>
        <w:textAlignment w:val="baseline"/>
        <w:rPr>
          <w:rFonts w:eastAsia="Times New Roman"/>
          <w:szCs w:val="24"/>
          <w:lang w:val="x-none" w:eastAsia="x-none"/>
        </w:rPr>
      </w:pPr>
      <w:r w:rsidRPr="007C0FA1">
        <w:rPr>
          <w:rFonts w:eastAsia="Times New Roman"/>
          <w:szCs w:val="24"/>
          <w:lang w:val="x-none" w:eastAsia="x-none"/>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1AA69105" w14:textId="77777777" w:rsidR="007C0FA1" w:rsidRPr="007C0FA1" w:rsidRDefault="007C0FA1" w:rsidP="007C0FA1">
      <w:pPr>
        <w:widowControl w:val="0"/>
        <w:tabs>
          <w:tab w:val="left" w:pos="567"/>
        </w:tabs>
        <w:jc w:val="both"/>
        <w:rPr>
          <w:rFonts w:eastAsia="Times New Roman"/>
          <w:szCs w:val="24"/>
          <w:lang w:eastAsia="x-none"/>
        </w:rPr>
      </w:pPr>
    </w:p>
    <w:p w14:paraId="03162877" w14:textId="77777777" w:rsidR="007C0FA1" w:rsidRPr="007C0FA1" w:rsidRDefault="007C0FA1" w:rsidP="007C0FA1">
      <w:pPr>
        <w:widowControl w:val="0"/>
        <w:tabs>
          <w:tab w:val="left" w:pos="567"/>
        </w:tabs>
        <w:jc w:val="both"/>
        <w:rPr>
          <w:rFonts w:eastAsia="Times New Roman"/>
          <w:szCs w:val="24"/>
          <w:lang w:val="x-none" w:eastAsia="x-none"/>
        </w:rPr>
      </w:pPr>
      <w:r w:rsidRPr="007C0FA1">
        <w:rPr>
          <w:rFonts w:eastAsia="Times New Roman"/>
          <w:szCs w:val="24"/>
          <w:lang w:val="x-none" w:eastAsia="x-none"/>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14:paraId="041B00D3" w14:textId="77777777" w:rsidR="007C0FA1" w:rsidRPr="007C0FA1" w:rsidRDefault="007C0FA1" w:rsidP="007C0FA1">
      <w:pPr>
        <w:widowControl w:val="0"/>
        <w:tabs>
          <w:tab w:val="left" w:pos="567"/>
        </w:tabs>
        <w:jc w:val="both"/>
        <w:rPr>
          <w:rFonts w:eastAsia="Times New Roman"/>
          <w:szCs w:val="24"/>
          <w:lang w:val="x-none" w:eastAsia="x-none"/>
        </w:rPr>
      </w:pPr>
      <w:r w:rsidRPr="007C0FA1">
        <w:rPr>
          <w:rFonts w:eastAsia="Times New Roman"/>
          <w:szCs w:val="24"/>
          <w:lang w:val="x-none" w:eastAsia="x-none"/>
        </w:rPr>
        <w:t>Особое внимание в программе развития универсальных учебных действий уделяется становлению коммуникативных универсальных учебных действий как ведущих в подростковом возрасте. В этом смысле задача начальной школы «учить ученика учиться» трансформируется в новую задачу для основной школы – «инициировать учебное сотрудничество».</w:t>
      </w:r>
    </w:p>
    <w:p w14:paraId="1AFB5CD9" w14:textId="77777777" w:rsidR="007C0FA1" w:rsidRPr="007C0FA1" w:rsidRDefault="007C0FA1" w:rsidP="007C0FA1">
      <w:pPr>
        <w:widowControl w:val="0"/>
        <w:tabs>
          <w:tab w:val="left" w:pos="567"/>
        </w:tabs>
        <w:jc w:val="both"/>
        <w:rPr>
          <w:rFonts w:eastAsia="Times New Roman"/>
          <w:szCs w:val="24"/>
          <w:lang w:val="x-none" w:eastAsia="x-none"/>
        </w:rPr>
      </w:pPr>
      <w:r w:rsidRPr="007C0FA1">
        <w:rPr>
          <w:rFonts w:eastAsia="Times New Roman"/>
          <w:szCs w:val="24"/>
          <w:lang w:val="x-none" w:eastAsia="x-none"/>
        </w:rPr>
        <w:t>В результате реализации Программы при изучении всех без исключения предметов основной школы получают дальнейшее развитие личностные, регулятивные, коммуникативные и познавательные универсальные учебные действия, ИКТ-компетентность обучающихся; обучающиеся приобретут опыт проектной деятельности как особой формы учебной работы. В основной школе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14:paraId="3825B229" w14:textId="77777777" w:rsidR="007C0FA1" w:rsidRPr="007C0FA1" w:rsidRDefault="007C0FA1" w:rsidP="007C0FA1">
      <w:pPr>
        <w:widowControl w:val="0"/>
        <w:tabs>
          <w:tab w:val="left" w:pos="567"/>
        </w:tabs>
        <w:jc w:val="center"/>
        <w:rPr>
          <w:rFonts w:eastAsia="Times New Roman"/>
          <w:b/>
          <w:szCs w:val="24"/>
          <w:lang w:val="x-none" w:eastAsia="x-none"/>
        </w:rPr>
      </w:pPr>
    </w:p>
    <w:p w14:paraId="1930A879" w14:textId="77777777" w:rsidR="007C0FA1" w:rsidRPr="007C0FA1" w:rsidRDefault="007C0FA1" w:rsidP="007C0FA1">
      <w:pPr>
        <w:widowControl w:val="0"/>
        <w:ind w:firstLine="0"/>
        <w:jc w:val="both"/>
        <w:outlineLvl w:val="2"/>
        <w:rPr>
          <w:rFonts w:eastAsia="Times New Roman"/>
          <w:b/>
          <w:sz w:val="28"/>
          <w:szCs w:val="28"/>
          <w:lang w:val="x-none" w:eastAsia="x-none"/>
        </w:rPr>
      </w:pPr>
      <w:bookmarkStart w:id="58" w:name="_Toc533538945"/>
      <w:r w:rsidRPr="007C0FA1">
        <w:rPr>
          <w:rFonts w:eastAsia="Times New Roman"/>
          <w:b/>
          <w:sz w:val="28"/>
          <w:szCs w:val="28"/>
          <w:lang w:val="x-none" w:eastAsia="x-none"/>
        </w:rPr>
        <w:t>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деятельностью, а также места отдельных компонентов универсальных учебных действий в структуре образовательной деятельности</w:t>
      </w:r>
      <w:bookmarkEnd w:id="58"/>
    </w:p>
    <w:p w14:paraId="7ABBF661" w14:textId="77777777" w:rsidR="007C0FA1" w:rsidRPr="007C0FA1" w:rsidRDefault="007C0FA1" w:rsidP="007C0FA1">
      <w:pPr>
        <w:widowControl w:val="0"/>
        <w:tabs>
          <w:tab w:val="left" w:pos="567"/>
        </w:tabs>
        <w:jc w:val="center"/>
        <w:rPr>
          <w:rFonts w:eastAsia="Times New Roman"/>
          <w:b/>
          <w:szCs w:val="24"/>
          <w:lang w:val="x-none" w:eastAsia="x-none"/>
        </w:rPr>
      </w:pPr>
    </w:p>
    <w:p w14:paraId="17E7F1EF" w14:textId="77777777" w:rsidR="007C0FA1" w:rsidRPr="007C0FA1" w:rsidRDefault="007C0FA1" w:rsidP="007C0FA1">
      <w:pPr>
        <w:widowControl w:val="0"/>
        <w:tabs>
          <w:tab w:val="left" w:pos="567"/>
        </w:tabs>
        <w:jc w:val="both"/>
        <w:rPr>
          <w:rFonts w:eastAsia="Times New Roman"/>
          <w:szCs w:val="24"/>
          <w:lang w:val="x-none" w:eastAsia="x-none"/>
        </w:rPr>
      </w:pPr>
      <w:r w:rsidRPr="007C0FA1">
        <w:rPr>
          <w:rFonts w:eastAsia="Times New Roman"/>
          <w:szCs w:val="24"/>
          <w:lang w:val="x-none" w:eastAsia="x-none"/>
        </w:rPr>
        <w:t xml:space="preserve">Учебная деятельность в основной школе должна приближаться к самостоятельному поиску теоретических знаний и общих способов действий. 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14:paraId="383919B1" w14:textId="77777777" w:rsidR="007C0FA1" w:rsidRPr="007C0FA1" w:rsidRDefault="007C0FA1" w:rsidP="007C0FA1">
      <w:pPr>
        <w:widowControl w:val="0"/>
        <w:tabs>
          <w:tab w:val="left" w:pos="567"/>
        </w:tabs>
        <w:jc w:val="both"/>
        <w:rPr>
          <w:rFonts w:eastAsia="Times New Roman"/>
          <w:szCs w:val="24"/>
          <w:lang w:val="x-none" w:eastAsia="x-none"/>
        </w:rPr>
      </w:pPr>
      <w:r w:rsidRPr="007C0FA1">
        <w:rPr>
          <w:rFonts w:eastAsia="Times New Roman"/>
          <w:szCs w:val="24"/>
          <w:lang w:val="x-none" w:eastAsia="x-none"/>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w:t>
      </w:r>
    </w:p>
    <w:p w14:paraId="019B7A2A" w14:textId="77777777" w:rsidR="007C0FA1" w:rsidRPr="007C0FA1" w:rsidRDefault="007C0FA1" w:rsidP="007C0FA1">
      <w:pPr>
        <w:widowControl w:val="0"/>
        <w:autoSpaceDE w:val="0"/>
        <w:autoSpaceDN w:val="0"/>
        <w:adjustRightInd w:val="0"/>
        <w:jc w:val="both"/>
        <w:rPr>
          <w:szCs w:val="24"/>
          <w:lang w:eastAsia="ru-RU"/>
        </w:rPr>
      </w:pPr>
      <w:r w:rsidRPr="007C0FA1">
        <w:rPr>
          <w:szCs w:val="24"/>
          <w:lang w:eastAsia="ru-RU"/>
        </w:rPr>
        <w:t xml:space="preserve">В сфере развития </w:t>
      </w:r>
      <w:r w:rsidRPr="007C0FA1">
        <w:rPr>
          <w:b/>
          <w:bCs/>
          <w:szCs w:val="24"/>
          <w:lang w:eastAsia="ru-RU"/>
        </w:rPr>
        <w:t xml:space="preserve">личностных универсальных учебных действий </w:t>
      </w:r>
      <w:r w:rsidRPr="007C0FA1">
        <w:rPr>
          <w:szCs w:val="24"/>
          <w:lang w:eastAsia="ru-RU"/>
        </w:rPr>
        <w:t>приоритетное внимание уделяется формированию:</w:t>
      </w:r>
    </w:p>
    <w:p w14:paraId="44AA4F16" w14:textId="77777777" w:rsidR="007C0FA1" w:rsidRPr="007C0FA1" w:rsidRDefault="007C0FA1" w:rsidP="009033E7">
      <w:pPr>
        <w:widowControl w:val="0"/>
        <w:numPr>
          <w:ilvl w:val="0"/>
          <w:numId w:val="183"/>
        </w:numPr>
        <w:autoSpaceDE w:val="0"/>
        <w:autoSpaceDN w:val="0"/>
        <w:adjustRightInd w:val="0"/>
        <w:ind w:left="0" w:firstLine="709"/>
        <w:contextualSpacing/>
        <w:jc w:val="both"/>
        <w:rPr>
          <w:szCs w:val="24"/>
          <w:lang w:val="x-none"/>
        </w:rPr>
      </w:pPr>
      <w:r w:rsidRPr="007C0FA1">
        <w:rPr>
          <w:szCs w:val="24"/>
          <w:lang w:val="x-none"/>
        </w:rPr>
        <w:t>основ гражданской идентичности личности (включая когнитивный, эмоционально-ценностный и поведенческий компоненты);</w:t>
      </w:r>
    </w:p>
    <w:p w14:paraId="54A8D0D0" w14:textId="77777777" w:rsidR="007C0FA1" w:rsidRPr="007C0FA1" w:rsidRDefault="007C0FA1" w:rsidP="009033E7">
      <w:pPr>
        <w:widowControl w:val="0"/>
        <w:numPr>
          <w:ilvl w:val="0"/>
          <w:numId w:val="183"/>
        </w:numPr>
        <w:autoSpaceDE w:val="0"/>
        <w:autoSpaceDN w:val="0"/>
        <w:adjustRightInd w:val="0"/>
        <w:ind w:left="0" w:firstLine="709"/>
        <w:contextualSpacing/>
        <w:jc w:val="both"/>
        <w:rPr>
          <w:szCs w:val="24"/>
          <w:lang w:val="x-none"/>
        </w:rPr>
      </w:pPr>
      <w:r w:rsidRPr="007C0FA1">
        <w:rPr>
          <w:szCs w:val="24"/>
          <w:lang w:val="x-none"/>
        </w:rPr>
        <w:t>основ социальных компетенций (включая ценностно-смысловые установки и моральные нормы, опыт социальных и межличностных отношений, правосознание);</w:t>
      </w:r>
    </w:p>
    <w:p w14:paraId="6B5FAE5A" w14:textId="77777777" w:rsidR="007C0FA1" w:rsidRPr="007C0FA1" w:rsidRDefault="007C0FA1" w:rsidP="009033E7">
      <w:pPr>
        <w:widowControl w:val="0"/>
        <w:numPr>
          <w:ilvl w:val="0"/>
          <w:numId w:val="183"/>
        </w:numPr>
        <w:autoSpaceDE w:val="0"/>
        <w:autoSpaceDN w:val="0"/>
        <w:adjustRightInd w:val="0"/>
        <w:ind w:left="0" w:firstLine="709"/>
        <w:contextualSpacing/>
        <w:jc w:val="both"/>
        <w:rPr>
          <w:szCs w:val="24"/>
          <w:lang w:val="x-none"/>
        </w:rPr>
      </w:pPr>
      <w:r w:rsidRPr="007C0FA1">
        <w:rPr>
          <w:szCs w:val="24"/>
          <w:lang w:val="x-none"/>
        </w:rPr>
        <w:t>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14:paraId="50B09706" w14:textId="77777777" w:rsidR="007C0FA1" w:rsidRPr="007C0FA1" w:rsidRDefault="007C0FA1" w:rsidP="007C0FA1">
      <w:pPr>
        <w:widowControl w:val="0"/>
        <w:autoSpaceDE w:val="0"/>
        <w:autoSpaceDN w:val="0"/>
        <w:adjustRightInd w:val="0"/>
        <w:jc w:val="both"/>
        <w:rPr>
          <w:szCs w:val="24"/>
          <w:lang w:eastAsia="ru-RU"/>
        </w:rPr>
      </w:pPr>
      <w:r w:rsidRPr="007C0FA1">
        <w:rPr>
          <w:szCs w:val="24"/>
          <w:lang w:eastAsia="ru-RU"/>
        </w:rPr>
        <w:t xml:space="preserve">В сфере развития </w:t>
      </w:r>
      <w:r w:rsidRPr="007C0FA1">
        <w:rPr>
          <w:b/>
          <w:bCs/>
          <w:szCs w:val="24"/>
          <w:lang w:eastAsia="ru-RU"/>
        </w:rPr>
        <w:t xml:space="preserve">регулятивных универсальных учебных действий </w:t>
      </w:r>
      <w:r w:rsidRPr="007C0FA1">
        <w:rPr>
          <w:szCs w:val="24"/>
          <w:lang w:eastAsia="ru-RU"/>
        </w:rPr>
        <w:t xml:space="preserve">приоритетное </w:t>
      </w:r>
      <w:r w:rsidRPr="007C0FA1">
        <w:rPr>
          <w:szCs w:val="24"/>
          <w:lang w:eastAsia="ru-RU"/>
        </w:rPr>
        <w:lastRenderedPageBreak/>
        <w:t>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14:paraId="219EA36A" w14:textId="77777777" w:rsidR="007C0FA1" w:rsidRPr="007C0FA1" w:rsidRDefault="007C0FA1" w:rsidP="007C0FA1">
      <w:pPr>
        <w:widowControl w:val="0"/>
        <w:autoSpaceDE w:val="0"/>
        <w:autoSpaceDN w:val="0"/>
        <w:adjustRightInd w:val="0"/>
        <w:jc w:val="both"/>
        <w:rPr>
          <w:szCs w:val="24"/>
          <w:lang w:eastAsia="ru-RU"/>
        </w:rPr>
      </w:pPr>
      <w:r w:rsidRPr="007C0FA1">
        <w:rPr>
          <w:szCs w:val="24"/>
          <w:lang w:eastAsia="ru-RU"/>
        </w:rPr>
        <w:t>Ведущим способом решения этой задачи является формирование способности к проектированию.</w:t>
      </w:r>
    </w:p>
    <w:p w14:paraId="5DEFD201" w14:textId="77777777" w:rsidR="007C0FA1" w:rsidRPr="007C0FA1" w:rsidRDefault="007C0FA1" w:rsidP="007C0FA1">
      <w:pPr>
        <w:widowControl w:val="0"/>
        <w:autoSpaceDE w:val="0"/>
        <w:autoSpaceDN w:val="0"/>
        <w:adjustRightInd w:val="0"/>
        <w:jc w:val="both"/>
        <w:rPr>
          <w:szCs w:val="24"/>
          <w:lang w:eastAsia="ru-RU"/>
        </w:rPr>
      </w:pPr>
      <w:r w:rsidRPr="007C0FA1">
        <w:rPr>
          <w:szCs w:val="24"/>
          <w:lang w:eastAsia="ru-RU"/>
        </w:rPr>
        <w:t xml:space="preserve">В сфере развития </w:t>
      </w:r>
      <w:r w:rsidRPr="007C0FA1">
        <w:rPr>
          <w:b/>
          <w:bCs/>
          <w:szCs w:val="24"/>
          <w:lang w:eastAsia="ru-RU"/>
        </w:rPr>
        <w:t xml:space="preserve">коммуникативных универсальных учебных действий </w:t>
      </w:r>
      <w:r w:rsidRPr="007C0FA1">
        <w:rPr>
          <w:szCs w:val="24"/>
          <w:lang w:eastAsia="ru-RU"/>
        </w:rPr>
        <w:t>приоритетное внимание уделяется:</w:t>
      </w:r>
    </w:p>
    <w:p w14:paraId="5458488E" w14:textId="77777777" w:rsidR="007C0FA1" w:rsidRPr="007C0FA1" w:rsidRDefault="007C0FA1" w:rsidP="009033E7">
      <w:pPr>
        <w:widowControl w:val="0"/>
        <w:numPr>
          <w:ilvl w:val="0"/>
          <w:numId w:val="183"/>
        </w:numPr>
        <w:autoSpaceDE w:val="0"/>
        <w:autoSpaceDN w:val="0"/>
        <w:adjustRightInd w:val="0"/>
        <w:ind w:left="0" w:firstLine="709"/>
        <w:contextualSpacing/>
        <w:jc w:val="both"/>
        <w:rPr>
          <w:szCs w:val="24"/>
          <w:lang w:val="x-none"/>
        </w:rPr>
      </w:pPr>
      <w:r w:rsidRPr="007C0FA1">
        <w:rPr>
          <w:szCs w:val="24"/>
          <w:lang w:val="x-none"/>
        </w:rPr>
        <w:t>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14:paraId="59E44168" w14:textId="77777777" w:rsidR="007C0FA1" w:rsidRPr="007C0FA1" w:rsidRDefault="007C0FA1" w:rsidP="009033E7">
      <w:pPr>
        <w:widowControl w:val="0"/>
        <w:numPr>
          <w:ilvl w:val="0"/>
          <w:numId w:val="183"/>
        </w:numPr>
        <w:autoSpaceDE w:val="0"/>
        <w:autoSpaceDN w:val="0"/>
        <w:adjustRightInd w:val="0"/>
        <w:ind w:left="0" w:firstLine="709"/>
        <w:contextualSpacing/>
        <w:jc w:val="both"/>
        <w:rPr>
          <w:szCs w:val="24"/>
          <w:lang w:val="x-none"/>
        </w:rPr>
      </w:pPr>
      <w:r w:rsidRPr="007C0FA1">
        <w:rPr>
          <w:szCs w:val="24"/>
          <w:lang w:val="x-none"/>
        </w:rPr>
        <w:t>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14:paraId="24AE1A1C" w14:textId="77777777" w:rsidR="007C0FA1" w:rsidRPr="007C0FA1" w:rsidRDefault="007C0FA1" w:rsidP="009033E7">
      <w:pPr>
        <w:widowControl w:val="0"/>
        <w:numPr>
          <w:ilvl w:val="0"/>
          <w:numId w:val="183"/>
        </w:numPr>
        <w:autoSpaceDE w:val="0"/>
        <w:autoSpaceDN w:val="0"/>
        <w:adjustRightInd w:val="0"/>
        <w:ind w:left="0" w:firstLine="709"/>
        <w:contextualSpacing/>
        <w:jc w:val="both"/>
        <w:rPr>
          <w:szCs w:val="24"/>
          <w:lang w:val="x-none"/>
        </w:rPr>
      </w:pPr>
      <w:r w:rsidRPr="007C0FA1">
        <w:rPr>
          <w:szCs w:val="24"/>
          <w:lang w:val="x-none"/>
        </w:rPr>
        <w:t>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14:paraId="462C6A28" w14:textId="77777777" w:rsidR="007C0FA1" w:rsidRPr="007C0FA1" w:rsidRDefault="007C0FA1" w:rsidP="007C0FA1">
      <w:pPr>
        <w:widowControl w:val="0"/>
        <w:autoSpaceDE w:val="0"/>
        <w:autoSpaceDN w:val="0"/>
        <w:adjustRightInd w:val="0"/>
        <w:jc w:val="both"/>
        <w:rPr>
          <w:szCs w:val="24"/>
          <w:lang w:eastAsia="ru-RU"/>
        </w:rPr>
      </w:pPr>
      <w:r w:rsidRPr="007C0FA1">
        <w:rPr>
          <w:szCs w:val="24"/>
          <w:lang w:eastAsia="ru-RU"/>
        </w:rPr>
        <w:t xml:space="preserve">В сфере развития </w:t>
      </w:r>
      <w:r w:rsidRPr="007C0FA1">
        <w:rPr>
          <w:b/>
          <w:bCs/>
          <w:szCs w:val="24"/>
          <w:lang w:eastAsia="ru-RU"/>
        </w:rPr>
        <w:t xml:space="preserve">познавательных универсальных учебных действий </w:t>
      </w:r>
      <w:r w:rsidRPr="007C0FA1">
        <w:rPr>
          <w:szCs w:val="24"/>
          <w:lang w:eastAsia="ru-RU"/>
        </w:rPr>
        <w:t>приоритетное внимание уделяется:</w:t>
      </w:r>
    </w:p>
    <w:p w14:paraId="30F14D09" w14:textId="77777777" w:rsidR="007C0FA1" w:rsidRPr="007C0FA1" w:rsidRDefault="007C0FA1" w:rsidP="009033E7">
      <w:pPr>
        <w:widowControl w:val="0"/>
        <w:numPr>
          <w:ilvl w:val="0"/>
          <w:numId w:val="183"/>
        </w:numPr>
        <w:autoSpaceDE w:val="0"/>
        <w:autoSpaceDN w:val="0"/>
        <w:adjustRightInd w:val="0"/>
        <w:ind w:left="0" w:firstLine="709"/>
        <w:contextualSpacing/>
        <w:jc w:val="both"/>
        <w:rPr>
          <w:szCs w:val="24"/>
          <w:lang w:val="x-none"/>
        </w:rPr>
      </w:pPr>
      <w:r w:rsidRPr="007C0FA1">
        <w:rPr>
          <w:szCs w:val="24"/>
          <w:lang w:val="x-none"/>
        </w:rPr>
        <w:t>практическому освоению обучающимися основ проектно-исследовательской деятельности;</w:t>
      </w:r>
    </w:p>
    <w:p w14:paraId="34251734" w14:textId="77777777" w:rsidR="007C0FA1" w:rsidRPr="007C0FA1" w:rsidRDefault="007C0FA1" w:rsidP="009033E7">
      <w:pPr>
        <w:widowControl w:val="0"/>
        <w:numPr>
          <w:ilvl w:val="0"/>
          <w:numId w:val="183"/>
        </w:numPr>
        <w:autoSpaceDE w:val="0"/>
        <w:autoSpaceDN w:val="0"/>
        <w:adjustRightInd w:val="0"/>
        <w:ind w:left="0" w:firstLine="709"/>
        <w:contextualSpacing/>
        <w:jc w:val="both"/>
        <w:rPr>
          <w:szCs w:val="24"/>
          <w:lang w:val="x-none"/>
        </w:rPr>
      </w:pPr>
      <w:r w:rsidRPr="007C0FA1">
        <w:rPr>
          <w:szCs w:val="24"/>
          <w:lang w:val="x-none"/>
        </w:rPr>
        <w:t>развитию стратегий смыслового чтения и работе с информацией;</w:t>
      </w:r>
    </w:p>
    <w:p w14:paraId="0DF803EE" w14:textId="77777777" w:rsidR="007C0FA1" w:rsidRPr="007C0FA1" w:rsidRDefault="007C0FA1" w:rsidP="009033E7">
      <w:pPr>
        <w:widowControl w:val="0"/>
        <w:numPr>
          <w:ilvl w:val="0"/>
          <w:numId w:val="183"/>
        </w:numPr>
        <w:autoSpaceDE w:val="0"/>
        <w:autoSpaceDN w:val="0"/>
        <w:adjustRightInd w:val="0"/>
        <w:ind w:left="0" w:firstLine="709"/>
        <w:contextualSpacing/>
        <w:jc w:val="both"/>
        <w:rPr>
          <w:szCs w:val="24"/>
          <w:lang w:val="x-none"/>
        </w:rPr>
      </w:pPr>
      <w:r w:rsidRPr="007C0FA1">
        <w:rPr>
          <w:szCs w:val="24"/>
          <w:lang w:val="x-none"/>
        </w:rPr>
        <w:t>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14:paraId="7EBB735C" w14:textId="77777777" w:rsidR="007C0FA1" w:rsidRPr="007C0FA1" w:rsidRDefault="007C0FA1" w:rsidP="007C0FA1">
      <w:pPr>
        <w:widowControl w:val="0"/>
        <w:autoSpaceDE w:val="0"/>
        <w:autoSpaceDN w:val="0"/>
        <w:adjustRightInd w:val="0"/>
        <w:jc w:val="both"/>
        <w:rPr>
          <w:szCs w:val="24"/>
          <w:lang w:eastAsia="ru-RU"/>
        </w:rPr>
      </w:pPr>
      <w:r w:rsidRPr="007C0FA1">
        <w:rPr>
          <w:szCs w:val="24"/>
          <w:lang w:eastAsia="ru-RU"/>
        </w:rPr>
        <w:t>При изучении учебных предметов обучающиеся усовершенствуют приобретённые на первой ступени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14:paraId="78458F92" w14:textId="77777777" w:rsidR="007C0FA1" w:rsidRPr="007C0FA1" w:rsidRDefault="007C0FA1" w:rsidP="009033E7">
      <w:pPr>
        <w:widowControl w:val="0"/>
        <w:numPr>
          <w:ilvl w:val="0"/>
          <w:numId w:val="184"/>
        </w:numPr>
        <w:autoSpaceDE w:val="0"/>
        <w:autoSpaceDN w:val="0"/>
        <w:adjustRightInd w:val="0"/>
        <w:ind w:left="0" w:firstLine="709"/>
        <w:contextualSpacing/>
        <w:jc w:val="both"/>
        <w:rPr>
          <w:szCs w:val="24"/>
          <w:lang w:val="x-none"/>
        </w:rPr>
      </w:pPr>
      <w:r w:rsidRPr="007C0FA1">
        <w:rPr>
          <w:szCs w:val="24"/>
          <w:lang w:val="x-none"/>
        </w:rPr>
        <w:t>систематизировать, сопоставлять, анализировать, обобщать и интерпретировать информацию, содержащуюся в готовых информационных объектах;</w:t>
      </w:r>
    </w:p>
    <w:p w14:paraId="1FA1DDAF" w14:textId="77777777" w:rsidR="007C0FA1" w:rsidRPr="007C0FA1" w:rsidRDefault="007C0FA1" w:rsidP="009033E7">
      <w:pPr>
        <w:widowControl w:val="0"/>
        <w:numPr>
          <w:ilvl w:val="0"/>
          <w:numId w:val="184"/>
        </w:numPr>
        <w:autoSpaceDE w:val="0"/>
        <w:autoSpaceDN w:val="0"/>
        <w:adjustRightInd w:val="0"/>
        <w:ind w:left="0" w:firstLine="709"/>
        <w:contextualSpacing/>
        <w:jc w:val="both"/>
        <w:rPr>
          <w:szCs w:val="24"/>
          <w:lang w:val="x-none"/>
        </w:rPr>
      </w:pPr>
      <w:r w:rsidRPr="007C0FA1">
        <w:rPr>
          <w:szCs w:val="24"/>
          <w:lang w:val="x-none"/>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1FC24FFA" w14:textId="77777777" w:rsidR="007C0FA1" w:rsidRPr="007C0FA1" w:rsidRDefault="007C0FA1" w:rsidP="009033E7">
      <w:pPr>
        <w:widowControl w:val="0"/>
        <w:numPr>
          <w:ilvl w:val="0"/>
          <w:numId w:val="184"/>
        </w:numPr>
        <w:autoSpaceDE w:val="0"/>
        <w:autoSpaceDN w:val="0"/>
        <w:adjustRightInd w:val="0"/>
        <w:ind w:left="0" w:firstLine="709"/>
        <w:contextualSpacing/>
        <w:jc w:val="both"/>
        <w:rPr>
          <w:szCs w:val="24"/>
          <w:lang w:val="x-none"/>
        </w:rPr>
      </w:pPr>
      <w:r w:rsidRPr="007C0FA1">
        <w:rPr>
          <w:szCs w:val="24"/>
          <w:lang w:val="x-none"/>
        </w:rPr>
        <w:t>заполнять и дополнять таблицы, схемы, диаграммы, тексты.</w:t>
      </w:r>
    </w:p>
    <w:p w14:paraId="7C82F5A5" w14:textId="77777777" w:rsidR="007C0FA1" w:rsidRPr="007C0FA1" w:rsidRDefault="007C0FA1" w:rsidP="007C0FA1">
      <w:pPr>
        <w:widowControl w:val="0"/>
        <w:autoSpaceDE w:val="0"/>
        <w:autoSpaceDN w:val="0"/>
        <w:adjustRightInd w:val="0"/>
        <w:jc w:val="both"/>
        <w:rPr>
          <w:szCs w:val="24"/>
          <w:lang w:eastAsia="ru-RU"/>
        </w:rPr>
      </w:pPr>
      <w:r w:rsidRPr="007C0FA1">
        <w:rPr>
          <w:szCs w:val="24"/>
          <w:lang w:eastAsia="ru-RU"/>
        </w:rPr>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14:paraId="4716B440" w14:textId="77777777" w:rsidR="007C0FA1" w:rsidRPr="007C0FA1" w:rsidRDefault="007C0FA1" w:rsidP="007C0FA1">
      <w:pPr>
        <w:widowControl w:val="0"/>
        <w:autoSpaceDE w:val="0"/>
        <w:autoSpaceDN w:val="0"/>
        <w:adjustRightInd w:val="0"/>
        <w:jc w:val="both"/>
        <w:rPr>
          <w:szCs w:val="24"/>
          <w:lang w:eastAsia="ru-RU"/>
        </w:rPr>
      </w:pPr>
      <w:r w:rsidRPr="007C0FA1">
        <w:rPr>
          <w:szCs w:val="24"/>
          <w:lang w:eastAsia="ru-RU"/>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14:paraId="4D0DD816" w14:textId="77777777" w:rsidR="007C0FA1" w:rsidRPr="007C0FA1" w:rsidRDefault="007C0FA1" w:rsidP="007C0FA1">
      <w:pPr>
        <w:widowControl w:val="0"/>
        <w:autoSpaceDE w:val="0"/>
        <w:autoSpaceDN w:val="0"/>
        <w:adjustRightInd w:val="0"/>
        <w:jc w:val="both"/>
        <w:rPr>
          <w:szCs w:val="24"/>
          <w:lang w:eastAsia="ru-RU"/>
        </w:rPr>
      </w:pPr>
      <w:r w:rsidRPr="007C0FA1">
        <w:rPr>
          <w:szCs w:val="24"/>
          <w:lang w:eastAsia="ru-RU"/>
        </w:rPr>
        <w:lastRenderedPageBreak/>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14:paraId="27279FDB" w14:textId="77777777" w:rsidR="007C0FA1" w:rsidRPr="007C0FA1" w:rsidRDefault="007C0FA1" w:rsidP="007C0FA1">
      <w:pPr>
        <w:widowControl w:val="0"/>
        <w:autoSpaceDE w:val="0"/>
        <w:autoSpaceDN w:val="0"/>
        <w:adjustRightInd w:val="0"/>
        <w:jc w:val="both"/>
        <w:rPr>
          <w:szCs w:val="24"/>
          <w:lang w:eastAsia="ru-RU"/>
        </w:rPr>
      </w:pPr>
      <w:r w:rsidRPr="007C0FA1">
        <w:rPr>
          <w:szCs w:val="24"/>
          <w:lang w:eastAsia="ru-RU"/>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14:paraId="362C628F" w14:textId="77777777" w:rsidR="007C0FA1" w:rsidRPr="007C0FA1" w:rsidRDefault="007C0FA1" w:rsidP="007C0FA1">
      <w:pPr>
        <w:widowControl w:val="0"/>
        <w:autoSpaceDE w:val="0"/>
        <w:autoSpaceDN w:val="0"/>
        <w:adjustRightInd w:val="0"/>
        <w:jc w:val="both"/>
        <w:rPr>
          <w:szCs w:val="24"/>
          <w:lang w:eastAsia="ru-RU"/>
        </w:rPr>
      </w:pPr>
      <w:r w:rsidRPr="007C0FA1">
        <w:rPr>
          <w:b/>
          <w:bCs/>
          <w:szCs w:val="24"/>
          <w:lang w:eastAsia="ru-RU"/>
        </w:rPr>
        <w:t xml:space="preserve">Личностные действия </w:t>
      </w:r>
      <w:r w:rsidRPr="007C0FA1">
        <w:rPr>
          <w:szCs w:val="24"/>
          <w:lang w:eastAsia="ru-RU"/>
        </w:rPr>
        <w:t>обеспечивают ценностно-смысловую ориентацию обучающихся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w:t>
      </w:r>
    </w:p>
    <w:p w14:paraId="5FCDE529" w14:textId="77777777" w:rsidR="007C0FA1" w:rsidRPr="007C0FA1" w:rsidRDefault="007C0FA1" w:rsidP="007C0FA1">
      <w:pPr>
        <w:widowControl w:val="0"/>
        <w:autoSpaceDE w:val="0"/>
        <w:autoSpaceDN w:val="0"/>
        <w:adjustRightInd w:val="0"/>
        <w:jc w:val="both"/>
        <w:rPr>
          <w:i/>
          <w:iCs/>
          <w:szCs w:val="24"/>
          <w:lang w:eastAsia="ru-RU"/>
        </w:rPr>
      </w:pPr>
      <w:r w:rsidRPr="007C0FA1">
        <w:rPr>
          <w:szCs w:val="24"/>
          <w:lang w:eastAsia="ru-RU"/>
        </w:rPr>
        <w:t xml:space="preserve">Применительно к учебной деятельности следует выделить </w:t>
      </w:r>
      <w:r w:rsidRPr="007C0FA1">
        <w:rPr>
          <w:i/>
          <w:iCs/>
          <w:szCs w:val="24"/>
          <w:lang w:eastAsia="ru-RU"/>
        </w:rPr>
        <w:t>три вида личностных действий:</w:t>
      </w:r>
    </w:p>
    <w:p w14:paraId="78DD2E3B" w14:textId="77777777" w:rsidR="007C0FA1" w:rsidRPr="007C0FA1" w:rsidRDefault="007C0FA1" w:rsidP="009033E7">
      <w:pPr>
        <w:widowControl w:val="0"/>
        <w:numPr>
          <w:ilvl w:val="0"/>
          <w:numId w:val="185"/>
        </w:numPr>
        <w:autoSpaceDE w:val="0"/>
        <w:autoSpaceDN w:val="0"/>
        <w:adjustRightInd w:val="0"/>
        <w:ind w:left="0" w:firstLine="709"/>
        <w:contextualSpacing/>
        <w:jc w:val="both"/>
        <w:rPr>
          <w:szCs w:val="24"/>
          <w:lang w:val="x-none"/>
        </w:rPr>
      </w:pPr>
      <w:r w:rsidRPr="007C0FA1">
        <w:rPr>
          <w:szCs w:val="24"/>
          <w:lang w:val="x-none"/>
        </w:rPr>
        <w:t xml:space="preserve">личностное, профессиональное, жизненное </w:t>
      </w:r>
      <w:r w:rsidRPr="007C0FA1">
        <w:rPr>
          <w:i/>
          <w:iCs/>
          <w:szCs w:val="24"/>
          <w:lang w:val="x-none"/>
        </w:rPr>
        <w:t>самоопределение</w:t>
      </w:r>
      <w:r w:rsidRPr="007C0FA1">
        <w:rPr>
          <w:szCs w:val="24"/>
          <w:lang w:val="x-none"/>
        </w:rPr>
        <w:t>;</w:t>
      </w:r>
    </w:p>
    <w:p w14:paraId="5843938E" w14:textId="77777777" w:rsidR="007C0FA1" w:rsidRPr="007C0FA1" w:rsidRDefault="007C0FA1" w:rsidP="009033E7">
      <w:pPr>
        <w:widowControl w:val="0"/>
        <w:numPr>
          <w:ilvl w:val="0"/>
          <w:numId w:val="185"/>
        </w:numPr>
        <w:autoSpaceDE w:val="0"/>
        <w:autoSpaceDN w:val="0"/>
        <w:adjustRightInd w:val="0"/>
        <w:ind w:left="0" w:firstLine="709"/>
        <w:contextualSpacing/>
        <w:jc w:val="both"/>
        <w:rPr>
          <w:szCs w:val="24"/>
          <w:lang w:val="x-none"/>
        </w:rPr>
      </w:pPr>
      <w:r w:rsidRPr="007C0FA1">
        <w:rPr>
          <w:i/>
          <w:iCs/>
          <w:szCs w:val="24"/>
          <w:lang w:val="x-none"/>
        </w:rPr>
        <w:t>смыслообразование</w:t>
      </w:r>
      <w:r w:rsidRPr="007C0FA1">
        <w:rPr>
          <w:szCs w:val="24"/>
          <w:lang w:val="x-none"/>
        </w:rPr>
        <w:t>, т. е. установление учащимися связи между целью учебной деятельности и ее мотивом;</w:t>
      </w:r>
    </w:p>
    <w:p w14:paraId="33808DD2" w14:textId="77777777" w:rsidR="007C0FA1" w:rsidRPr="007C0FA1" w:rsidRDefault="007C0FA1" w:rsidP="009033E7">
      <w:pPr>
        <w:widowControl w:val="0"/>
        <w:numPr>
          <w:ilvl w:val="0"/>
          <w:numId w:val="185"/>
        </w:numPr>
        <w:autoSpaceDE w:val="0"/>
        <w:autoSpaceDN w:val="0"/>
        <w:adjustRightInd w:val="0"/>
        <w:ind w:left="0" w:firstLine="709"/>
        <w:contextualSpacing/>
        <w:jc w:val="both"/>
        <w:rPr>
          <w:szCs w:val="24"/>
          <w:lang w:val="x-none"/>
        </w:rPr>
      </w:pPr>
      <w:r w:rsidRPr="007C0FA1">
        <w:rPr>
          <w:i/>
          <w:iCs/>
          <w:szCs w:val="24"/>
          <w:lang w:val="x-none"/>
        </w:rPr>
        <w:t>нравственно-этическая ориентация</w:t>
      </w:r>
      <w:r w:rsidRPr="007C0FA1">
        <w:rPr>
          <w:szCs w:val="24"/>
          <w:lang w:val="x-none"/>
        </w:rPr>
        <w:t>, в том числе и оценивание усваиваемого содержания (исходя из социальных и личностных ценностей), обеспечивающее личностный моральный выбор.</w:t>
      </w:r>
    </w:p>
    <w:p w14:paraId="65CD85F5" w14:textId="77777777" w:rsidR="007C0FA1" w:rsidRPr="007C0FA1" w:rsidRDefault="007C0FA1" w:rsidP="007C0FA1">
      <w:pPr>
        <w:widowControl w:val="0"/>
        <w:autoSpaceDE w:val="0"/>
        <w:autoSpaceDN w:val="0"/>
        <w:adjustRightInd w:val="0"/>
        <w:jc w:val="both"/>
        <w:rPr>
          <w:szCs w:val="24"/>
          <w:lang w:eastAsia="ru-RU"/>
        </w:rPr>
      </w:pPr>
      <w:r w:rsidRPr="007C0FA1">
        <w:rPr>
          <w:b/>
          <w:bCs/>
          <w:szCs w:val="24"/>
          <w:lang w:eastAsia="ru-RU"/>
        </w:rPr>
        <w:t xml:space="preserve">Регулятивные действия </w:t>
      </w:r>
      <w:r w:rsidRPr="007C0FA1">
        <w:rPr>
          <w:szCs w:val="24"/>
          <w:lang w:eastAsia="ru-RU"/>
        </w:rPr>
        <w:t>обеспечивают учащимся организацию их учебной деятельности. К ним относятся:</w:t>
      </w:r>
    </w:p>
    <w:p w14:paraId="1898EB96" w14:textId="77777777" w:rsidR="007C0FA1" w:rsidRPr="007C0FA1" w:rsidRDefault="007C0FA1" w:rsidP="009033E7">
      <w:pPr>
        <w:widowControl w:val="0"/>
        <w:numPr>
          <w:ilvl w:val="0"/>
          <w:numId w:val="186"/>
        </w:numPr>
        <w:autoSpaceDE w:val="0"/>
        <w:autoSpaceDN w:val="0"/>
        <w:adjustRightInd w:val="0"/>
        <w:ind w:left="0" w:firstLine="709"/>
        <w:contextualSpacing/>
        <w:jc w:val="both"/>
        <w:rPr>
          <w:szCs w:val="24"/>
          <w:lang w:val="x-none"/>
        </w:rPr>
      </w:pPr>
      <w:r w:rsidRPr="007C0FA1">
        <w:rPr>
          <w:i/>
          <w:iCs/>
          <w:szCs w:val="24"/>
          <w:lang w:val="x-none"/>
        </w:rPr>
        <w:t xml:space="preserve">целеполагание </w:t>
      </w:r>
      <w:r w:rsidRPr="007C0FA1">
        <w:rPr>
          <w:szCs w:val="24"/>
          <w:lang w:val="x-none"/>
        </w:rPr>
        <w:t>как постановка учебной задачи на основе соотнесения того, что уже известно и усвоено обучающимся, и того, что еще неизвестно;</w:t>
      </w:r>
    </w:p>
    <w:p w14:paraId="3D929C54" w14:textId="77777777" w:rsidR="007C0FA1" w:rsidRPr="007C0FA1" w:rsidRDefault="007C0FA1" w:rsidP="009033E7">
      <w:pPr>
        <w:widowControl w:val="0"/>
        <w:numPr>
          <w:ilvl w:val="0"/>
          <w:numId w:val="186"/>
        </w:numPr>
        <w:autoSpaceDE w:val="0"/>
        <w:autoSpaceDN w:val="0"/>
        <w:adjustRightInd w:val="0"/>
        <w:ind w:left="0" w:firstLine="709"/>
        <w:contextualSpacing/>
        <w:jc w:val="both"/>
        <w:rPr>
          <w:szCs w:val="24"/>
          <w:lang w:val="x-none"/>
        </w:rPr>
      </w:pPr>
      <w:r w:rsidRPr="007C0FA1">
        <w:rPr>
          <w:i/>
          <w:iCs/>
          <w:szCs w:val="24"/>
          <w:lang w:val="x-none"/>
        </w:rPr>
        <w:t xml:space="preserve">планирование </w:t>
      </w:r>
      <w:r w:rsidRPr="007C0FA1">
        <w:rPr>
          <w:szCs w:val="24"/>
          <w:lang w:val="x-none"/>
        </w:rPr>
        <w:t>– определение последовательности промежуточных целей с учетом конечного результата;</w:t>
      </w:r>
    </w:p>
    <w:p w14:paraId="3C841D41" w14:textId="77777777" w:rsidR="007C0FA1" w:rsidRPr="007C0FA1" w:rsidRDefault="007C0FA1" w:rsidP="009033E7">
      <w:pPr>
        <w:widowControl w:val="0"/>
        <w:numPr>
          <w:ilvl w:val="0"/>
          <w:numId w:val="186"/>
        </w:numPr>
        <w:autoSpaceDE w:val="0"/>
        <w:autoSpaceDN w:val="0"/>
        <w:adjustRightInd w:val="0"/>
        <w:ind w:left="0" w:firstLine="709"/>
        <w:contextualSpacing/>
        <w:jc w:val="both"/>
        <w:rPr>
          <w:szCs w:val="24"/>
          <w:lang w:val="x-none"/>
        </w:rPr>
      </w:pPr>
      <w:r w:rsidRPr="007C0FA1">
        <w:rPr>
          <w:szCs w:val="24"/>
          <w:lang w:val="x-none"/>
        </w:rPr>
        <w:t>составление плана и последовательности действий;</w:t>
      </w:r>
    </w:p>
    <w:p w14:paraId="33631F2E" w14:textId="77777777" w:rsidR="007C0FA1" w:rsidRPr="007C0FA1" w:rsidRDefault="007C0FA1" w:rsidP="009033E7">
      <w:pPr>
        <w:widowControl w:val="0"/>
        <w:numPr>
          <w:ilvl w:val="0"/>
          <w:numId w:val="186"/>
        </w:numPr>
        <w:autoSpaceDE w:val="0"/>
        <w:autoSpaceDN w:val="0"/>
        <w:adjustRightInd w:val="0"/>
        <w:ind w:left="0" w:firstLine="709"/>
        <w:contextualSpacing/>
        <w:jc w:val="both"/>
        <w:rPr>
          <w:szCs w:val="24"/>
          <w:lang w:val="x-none"/>
        </w:rPr>
      </w:pPr>
      <w:r w:rsidRPr="007C0FA1">
        <w:rPr>
          <w:i/>
          <w:iCs/>
          <w:szCs w:val="24"/>
          <w:lang w:val="x-none"/>
        </w:rPr>
        <w:t xml:space="preserve">прогнозирование </w:t>
      </w:r>
      <w:r w:rsidRPr="007C0FA1">
        <w:rPr>
          <w:szCs w:val="24"/>
          <w:lang w:val="x-none"/>
        </w:rPr>
        <w:t>– предвосхищение результата и уровня усвоения знаний, его временных характеристик;</w:t>
      </w:r>
    </w:p>
    <w:p w14:paraId="7CAFF602" w14:textId="77777777" w:rsidR="007C0FA1" w:rsidRPr="007C0FA1" w:rsidRDefault="007C0FA1" w:rsidP="009033E7">
      <w:pPr>
        <w:widowControl w:val="0"/>
        <w:numPr>
          <w:ilvl w:val="0"/>
          <w:numId w:val="186"/>
        </w:numPr>
        <w:autoSpaceDE w:val="0"/>
        <w:autoSpaceDN w:val="0"/>
        <w:adjustRightInd w:val="0"/>
        <w:ind w:left="0" w:firstLine="709"/>
        <w:contextualSpacing/>
        <w:jc w:val="both"/>
        <w:rPr>
          <w:szCs w:val="24"/>
          <w:lang w:val="x-none"/>
        </w:rPr>
      </w:pPr>
      <w:r w:rsidRPr="007C0FA1">
        <w:rPr>
          <w:i/>
          <w:iCs/>
          <w:szCs w:val="24"/>
          <w:lang w:val="x-none"/>
        </w:rPr>
        <w:t xml:space="preserve">контроль </w:t>
      </w:r>
      <w:r w:rsidRPr="007C0FA1">
        <w:rPr>
          <w:szCs w:val="24"/>
          <w:lang w:val="x-none"/>
        </w:rPr>
        <w:t>в форме сличения способа действия и его результата с заданным эталоном с целью обнаружения отклонений и отличий от эталона;</w:t>
      </w:r>
    </w:p>
    <w:p w14:paraId="057DA3D1" w14:textId="77777777" w:rsidR="007C0FA1" w:rsidRPr="007C0FA1" w:rsidRDefault="007C0FA1" w:rsidP="009033E7">
      <w:pPr>
        <w:widowControl w:val="0"/>
        <w:numPr>
          <w:ilvl w:val="0"/>
          <w:numId w:val="186"/>
        </w:numPr>
        <w:autoSpaceDE w:val="0"/>
        <w:autoSpaceDN w:val="0"/>
        <w:adjustRightInd w:val="0"/>
        <w:ind w:left="0" w:firstLine="709"/>
        <w:contextualSpacing/>
        <w:jc w:val="both"/>
        <w:rPr>
          <w:szCs w:val="24"/>
          <w:lang w:val="x-none"/>
        </w:rPr>
      </w:pPr>
      <w:r w:rsidRPr="007C0FA1">
        <w:rPr>
          <w:i/>
          <w:iCs/>
          <w:szCs w:val="24"/>
          <w:lang w:val="x-none"/>
        </w:rPr>
        <w:t xml:space="preserve">коррекция </w:t>
      </w:r>
      <w:r w:rsidRPr="007C0FA1">
        <w:rPr>
          <w:szCs w:val="24"/>
          <w:lang w:val="x-none"/>
        </w:rPr>
        <w:t>– внесение необходимых дополнений и корректив в план и способ действия в случае расхождения эталона, реального действия и его результата;</w:t>
      </w:r>
    </w:p>
    <w:p w14:paraId="40022A6B" w14:textId="77777777" w:rsidR="007C0FA1" w:rsidRPr="007C0FA1" w:rsidRDefault="007C0FA1" w:rsidP="009033E7">
      <w:pPr>
        <w:widowControl w:val="0"/>
        <w:numPr>
          <w:ilvl w:val="0"/>
          <w:numId w:val="186"/>
        </w:numPr>
        <w:autoSpaceDE w:val="0"/>
        <w:autoSpaceDN w:val="0"/>
        <w:adjustRightInd w:val="0"/>
        <w:ind w:left="0" w:firstLine="709"/>
        <w:contextualSpacing/>
        <w:jc w:val="both"/>
        <w:rPr>
          <w:szCs w:val="24"/>
          <w:lang w:val="x-none"/>
        </w:rPr>
      </w:pPr>
      <w:r w:rsidRPr="007C0FA1">
        <w:rPr>
          <w:i/>
          <w:iCs/>
          <w:szCs w:val="24"/>
          <w:lang w:val="x-none"/>
        </w:rPr>
        <w:t xml:space="preserve">оценка </w:t>
      </w:r>
      <w:r w:rsidRPr="007C0FA1">
        <w:rPr>
          <w:szCs w:val="24"/>
          <w:lang w:val="x-none"/>
        </w:rPr>
        <w:t>– выделение и осознание учащимся того, что уже усвоено и что еще нужно усвоить, осознание качества и уровня усвоения;</w:t>
      </w:r>
    </w:p>
    <w:p w14:paraId="2E222C21" w14:textId="77777777" w:rsidR="007C0FA1" w:rsidRPr="007C0FA1" w:rsidRDefault="007C0FA1" w:rsidP="009033E7">
      <w:pPr>
        <w:widowControl w:val="0"/>
        <w:numPr>
          <w:ilvl w:val="0"/>
          <w:numId w:val="186"/>
        </w:numPr>
        <w:autoSpaceDE w:val="0"/>
        <w:autoSpaceDN w:val="0"/>
        <w:adjustRightInd w:val="0"/>
        <w:ind w:left="0" w:firstLine="709"/>
        <w:contextualSpacing/>
        <w:jc w:val="both"/>
        <w:rPr>
          <w:szCs w:val="24"/>
          <w:lang w:val="x-none"/>
        </w:rPr>
      </w:pPr>
      <w:r w:rsidRPr="007C0FA1">
        <w:rPr>
          <w:szCs w:val="24"/>
          <w:lang w:val="x-none"/>
        </w:rPr>
        <w:t xml:space="preserve"> </w:t>
      </w:r>
      <w:r w:rsidRPr="007C0FA1">
        <w:rPr>
          <w:i/>
          <w:iCs/>
          <w:szCs w:val="24"/>
          <w:lang w:val="x-none"/>
        </w:rPr>
        <w:t xml:space="preserve">саморегуляция </w:t>
      </w:r>
      <w:r w:rsidRPr="007C0FA1">
        <w:rPr>
          <w:szCs w:val="24"/>
          <w:lang w:val="x-none"/>
        </w:rPr>
        <w:t>как способность к мобилизации сил и энергии, к волевому усилию (к выбору в ситуации мотивационного конфликта) и к преодолению препятствий.</w:t>
      </w:r>
    </w:p>
    <w:p w14:paraId="7003BEFC" w14:textId="77777777" w:rsidR="007C0FA1" w:rsidRPr="007C0FA1" w:rsidRDefault="007C0FA1" w:rsidP="007C0FA1">
      <w:pPr>
        <w:widowControl w:val="0"/>
        <w:autoSpaceDE w:val="0"/>
        <w:autoSpaceDN w:val="0"/>
        <w:adjustRightInd w:val="0"/>
        <w:jc w:val="both"/>
        <w:rPr>
          <w:szCs w:val="24"/>
          <w:lang w:eastAsia="ru-RU"/>
        </w:rPr>
      </w:pPr>
      <w:r w:rsidRPr="007C0FA1">
        <w:rPr>
          <w:b/>
          <w:bCs/>
          <w:szCs w:val="24"/>
          <w:lang w:eastAsia="ru-RU"/>
        </w:rPr>
        <w:t xml:space="preserve">Познавательные универсальные действия </w:t>
      </w:r>
      <w:r w:rsidRPr="007C0FA1">
        <w:rPr>
          <w:szCs w:val="24"/>
          <w:lang w:eastAsia="ru-RU"/>
        </w:rPr>
        <w:t>включают:</w:t>
      </w:r>
    </w:p>
    <w:p w14:paraId="5AC2B0F2" w14:textId="77777777" w:rsidR="007C0FA1" w:rsidRPr="007C0FA1" w:rsidRDefault="007C0FA1" w:rsidP="007C0FA1">
      <w:pPr>
        <w:widowControl w:val="0"/>
        <w:autoSpaceDE w:val="0"/>
        <w:autoSpaceDN w:val="0"/>
        <w:adjustRightInd w:val="0"/>
        <w:jc w:val="both"/>
        <w:rPr>
          <w:b/>
          <w:bCs/>
          <w:i/>
          <w:iCs/>
          <w:szCs w:val="24"/>
          <w:lang w:eastAsia="ru-RU"/>
        </w:rPr>
      </w:pPr>
      <w:r w:rsidRPr="007C0FA1">
        <w:rPr>
          <w:b/>
          <w:bCs/>
          <w:i/>
          <w:iCs/>
          <w:szCs w:val="24"/>
          <w:lang w:eastAsia="ru-RU"/>
        </w:rPr>
        <w:t>Общеучебные универсальные действия:</w:t>
      </w:r>
    </w:p>
    <w:p w14:paraId="7A0B273A" w14:textId="77777777" w:rsidR="007C0FA1" w:rsidRPr="007C0FA1" w:rsidRDefault="007C0FA1" w:rsidP="009033E7">
      <w:pPr>
        <w:widowControl w:val="0"/>
        <w:numPr>
          <w:ilvl w:val="0"/>
          <w:numId w:val="187"/>
        </w:numPr>
        <w:autoSpaceDE w:val="0"/>
        <w:autoSpaceDN w:val="0"/>
        <w:adjustRightInd w:val="0"/>
        <w:ind w:left="0" w:firstLine="709"/>
        <w:contextualSpacing/>
        <w:jc w:val="both"/>
        <w:rPr>
          <w:szCs w:val="24"/>
          <w:lang w:val="x-none"/>
        </w:rPr>
      </w:pPr>
      <w:r w:rsidRPr="007C0FA1">
        <w:rPr>
          <w:szCs w:val="24"/>
          <w:lang w:val="x-none"/>
        </w:rPr>
        <w:t xml:space="preserve"> самостоятельное выделение и формулирование познавательной цели;</w:t>
      </w:r>
    </w:p>
    <w:p w14:paraId="18ECCAD1" w14:textId="77777777" w:rsidR="007C0FA1" w:rsidRPr="007C0FA1" w:rsidRDefault="007C0FA1" w:rsidP="009033E7">
      <w:pPr>
        <w:widowControl w:val="0"/>
        <w:numPr>
          <w:ilvl w:val="0"/>
          <w:numId w:val="187"/>
        </w:numPr>
        <w:autoSpaceDE w:val="0"/>
        <w:autoSpaceDN w:val="0"/>
        <w:adjustRightInd w:val="0"/>
        <w:ind w:left="0" w:firstLine="709"/>
        <w:contextualSpacing/>
        <w:jc w:val="both"/>
        <w:rPr>
          <w:szCs w:val="24"/>
          <w:lang w:val="x-none"/>
        </w:rPr>
      </w:pPr>
      <w:r w:rsidRPr="007C0FA1">
        <w:rPr>
          <w:szCs w:val="24"/>
          <w:lang w:val="x-none"/>
        </w:rPr>
        <w:t>поиск и выделение необходимой информации; применение методов информационного поиска, в том числе с помощью компьютерных средств;</w:t>
      </w:r>
    </w:p>
    <w:p w14:paraId="4F2D7962" w14:textId="77777777" w:rsidR="007C0FA1" w:rsidRPr="007C0FA1" w:rsidRDefault="007C0FA1" w:rsidP="009033E7">
      <w:pPr>
        <w:widowControl w:val="0"/>
        <w:numPr>
          <w:ilvl w:val="0"/>
          <w:numId w:val="187"/>
        </w:numPr>
        <w:autoSpaceDE w:val="0"/>
        <w:autoSpaceDN w:val="0"/>
        <w:adjustRightInd w:val="0"/>
        <w:ind w:left="0" w:firstLine="709"/>
        <w:contextualSpacing/>
        <w:jc w:val="both"/>
        <w:rPr>
          <w:szCs w:val="24"/>
          <w:lang w:val="x-none"/>
        </w:rPr>
      </w:pPr>
      <w:r w:rsidRPr="007C0FA1">
        <w:rPr>
          <w:szCs w:val="24"/>
          <w:lang w:val="x-none"/>
        </w:rPr>
        <w:t>структурирование знаний;</w:t>
      </w:r>
    </w:p>
    <w:p w14:paraId="1E968D0E" w14:textId="77777777" w:rsidR="007C0FA1" w:rsidRPr="007C0FA1" w:rsidRDefault="007C0FA1" w:rsidP="009033E7">
      <w:pPr>
        <w:widowControl w:val="0"/>
        <w:numPr>
          <w:ilvl w:val="0"/>
          <w:numId w:val="187"/>
        </w:numPr>
        <w:autoSpaceDE w:val="0"/>
        <w:autoSpaceDN w:val="0"/>
        <w:adjustRightInd w:val="0"/>
        <w:ind w:left="0" w:firstLine="709"/>
        <w:contextualSpacing/>
        <w:jc w:val="both"/>
        <w:rPr>
          <w:szCs w:val="24"/>
          <w:lang w:val="x-none"/>
        </w:rPr>
      </w:pPr>
      <w:r w:rsidRPr="007C0FA1">
        <w:rPr>
          <w:szCs w:val="24"/>
          <w:lang w:val="x-none"/>
        </w:rPr>
        <w:t>осознанное и произвольное построение речевого высказывания в устной и письменной форме;</w:t>
      </w:r>
    </w:p>
    <w:p w14:paraId="10AE0D82" w14:textId="77777777" w:rsidR="007C0FA1" w:rsidRPr="007C0FA1" w:rsidRDefault="007C0FA1" w:rsidP="009033E7">
      <w:pPr>
        <w:widowControl w:val="0"/>
        <w:numPr>
          <w:ilvl w:val="0"/>
          <w:numId w:val="187"/>
        </w:numPr>
        <w:autoSpaceDE w:val="0"/>
        <w:autoSpaceDN w:val="0"/>
        <w:adjustRightInd w:val="0"/>
        <w:ind w:left="0" w:firstLine="709"/>
        <w:contextualSpacing/>
        <w:jc w:val="both"/>
        <w:rPr>
          <w:szCs w:val="24"/>
          <w:lang w:val="x-none"/>
        </w:rPr>
      </w:pPr>
      <w:r w:rsidRPr="007C0FA1">
        <w:rPr>
          <w:szCs w:val="24"/>
          <w:lang w:val="x-none"/>
        </w:rPr>
        <w:t>выбор наиболее эффективных способов решения задач в зависимости от конкретных условий;</w:t>
      </w:r>
    </w:p>
    <w:p w14:paraId="0048E948" w14:textId="77777777" w:rsidR="007C0FA1" w:rsidRPr="007C0FA1" w:rsidRDefault="007C0FA1" w:rsidP="009033E7">
      <w:pPr>
        <w:widowControl w:val="0"/>
        <w:numPr>
          <w:ilvl w:val="0"/>
          <w:numId w:val="187"/>
        </w:numPr>
        <w:autoSpaceDE w:val="0"/>
        <w:autoSpaceDN w:val="0"/>
        <w:adjustRightInd w:val="0"/>
        <w:ind w:left="0" w:firstLine="709"/>
        <w:contextualSpacing/>
        <w:jc w:val="both"/>
        <w:rPr>
          <w:szCs w:val="24"/>
          <w:lang w:val="x-none"/>
        </w:rPr>
      </w:pPr>
      <w:r w:rsidRPr="007C0FA1">
        <w:rPr>
          <w:szCs w:val="24"/>
          <w:lang w:val="x-none"/>
        </w:rPr>
        <w:t>рефлексия способов и условий действия, контроль и оценка процесса и результатов деятельности;</w:t>
      </w:r>
    </w:p>
    <w:p w14:paraId="082A135A" w14:textId="77777777" w:rsidR="007C0FA1" w:rsidRPr="007C0FA1" w:rsidRDefault="007C0FA1" w:rsidP="009033E7">
      <w:pPr>
        <w:widowControl w:val="0"/>
        <w:numPr>
          <w:ilvl w:val="0"/>
          <w:numId w:val="187"/>
        </w:numPr>
        <w:autoSpaceDE w:val="0"/>
        <w:autoSpaceDN w:val="0"/>
        <w:adjustRightInd w:val="0"/>
        <w:ind w:left="0" w:firstLine="709"/>
        <w:contextualSpacing/>
        <w:jc w:val="both"/>
        <w:rPr>
          <w:szCs w:val="24"/>
          <w:lang w:val="x-none"/>
        </w:rPr>
      </w:pPr>
      <w:r w:rsidRPr="007C0FA1">
        <w:rPr>
          <w:szCs w:val="24"/>
          <w:lang w:val="x-none"/>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w:t>
      </w:r>
    </w:p>
    <w:p w14:paraId="51350CE8" w14:textId="77777777" w:rsidR="007C0FA1" w:rsidRPr="007C0FA1" w:rsidRDefault="007C0FA1" w:rsidP="009033E7">
      <w:pPr>
        <w:widowControl w:val="0"/>
        <w:numPr>
          <w:ilvl w:val="0"/>
          <w:numId w:val="187"/>
        </w:numPr>
        <w:autoSpaceDE w:val="0"/>
        <w:autoSpaceDN w:val="0"/>
        <w:adjustRightInd w:val="0"/>
        <w:ind w:left="0" w:firstLine="709"/>
        <w:contextualSpacing/>
        <w:jc w:val="both"/>
        <w:rPr>
          <w:szCs w:val="24"/>
          <w:lang w:val="x-none"/>
        </w:rPr>
      </w:pPr>
      <w:r w:rsidRPr="007C0FA1">
        <w:rPr>
          <w:szCs w:val="24"/>
          <w:lang w:val="x-none"/>
        </w:rPr>
        <w:t>публицистического и официально-делового стилей; понимание и адекватная оценка языка средств массовой информации;</w:t>
      </w:r>
    </w:p>
    <w:p w14:paraId="7B3D04BF" w14:textId="77777777" w:rsidR="007C0FA1" w:rsidRPr="007C0FA1" w:rsidRDefault="007C0FA1" w:rsidP="009033E7">
      <w:pPr>
        <w:widowControl w:val="0"/>
        <w:numPr>
          <w:ilvl w:val="0"/>
          <w:numId w:val="187"/>
        </w:numPr>
        <w:autoSpaceDE w:val="0"/>
        <w:autoSpaceDN w:val="0"/>
        <w:adjustRightInd w:val="0"/>
        <w:ind w:left="0" w:firstLine="709"/>
        <w:contextualSpacing/>
        <w:jc w:val="both"/>
        <w:rPr>
          <w:szCs w:val="24"/>
          <w:lang w:val="x-none"/>
        </w:rPr>
      </w:pPr>
      <w:r w:rsidRPr="007C0FA1">
        <w:rPr>
          <w:szCs w:val="24"/>
          <w:lang w:val="x-none"/>
        </w:rPr>
        <w:lastRenderedPageBreak/>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14:paraId="6EEC1A8E" w14:textId="77777777" w:rsidR="007C0FA1" w:rsidRPr="007C0FA1" w:rsidRDefault="007C0FA1" w:rsidP="007C0FA1">
      <w:pPr>
        <w:widowControl w:val="0"/>
        <w:autoSpaceDE w:val="0"/>
        <w:autoSpaceDN w:val="0"/>
        <w:adjustRightInd w:val="0"/>
        <w:jc w:val="both"/>
        <w:rPr>
          <w:b/>
          <w:bCs/>
          <w:i/>
          <w:iCs/>
          <w:szCs w:val="24"/>
          <w:lang w:eastAsia="ru-RU"/>
        </w:rPr>
      </w:pPr>
      <w:r w:rsidRPr="007C0FA1">
        <w:rPr>
          <w:b/>
          <w:bCs/>
          <w:i/>
          <w:iCs/>
          <w:szCs w:val="24"/>
          <w:lang w:eastAsia="ru-RU"/>
        </w:rPr>
        <w:t>Знаково-символические действия:</w:t>
      </w:r>
    </w:p>
    <w:p w14:paraId="72C3AD7F" w14:textId="77777777" w:rsidR="007C0FA1" w:rsidRPr="007C0FA1" w:rsidRDefault="007C0FA1" w:rsidP="009033E7">
      <w:pPr>
        <w:widowControl w:val="0"/>
        <w:numPr>
          <w:ilvl w:val="0"/>
          <w:numId w:val="188"/>
        </w:numPr>
        <w:autoSpaceDE w:val="0"/>
        <w:autoSpaceDN w:val="0"/>
        <w:adjustRightInd w:val="0"/>
        <w:ind w:left="0" w:firstLine="709"/>
        <w:contextualSpacing/>
        <w:jc w:val="both"/>
        <w:rPr>
          <w:szCs w:val="24"/>
          <w:lang w:val="x-none"/>
        </w:rPr>
      </w:pPr>
      <w:r w:rsidRPr="007C0FA1">
        <w:rPr>
          <w:szCs w:val="24"/>
          <w:lang w:val="x-none"/>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14:paraId="57E3E157" w14:textId="77777777" w:rsidR="007C0FA1" w:rsidRPr="007C0FA1" w:rsidRDefault="007C0FA1" w:rsidP="009033E7">
      <w:pPr>
        <w:widowControl w:val="0"/>
        <w:numPr>
          <w:ilvl w:val="0"/>
          <w:numId w:val="188"/>
        </w:numPr>
        <w:autoSpaceDE w:val="0"/>
        <w:autoSpaceDN w:val="0"/>
        <w:adjustRightInd w:val="0"/>
        <w:ind w:left="0" w:firstLine="709"/>
        <w:contextualSpacing/>
        <w:jc w:val="both"/>
        <w:rPr>
          <w:szCs w:val="24"/>
          <w:lang w:val="x-none"/>
        </w:rPr>
      </w:pPr>
      <w:r w:rsidRPr="007C0FA1">
        <w:rPr>
          <w:szCs w:val="24"/>
          <w:lang w:val="x-none"/>
        </w:rPr>
        <w:t>преобразование модели с целью выявления общих законов, определяющих данную предметную область.</w:t>
      </w:r>
    </w:p>
    <w:p w14:paraId="5C48985A" w14:textId="77777777" w:rsidR="007C0FA1" w:rsidRPr="007C0FA1" w:rsidRDefault="007C0FA1" w:rsidP="007C0FA1">
      <w:pPr>
        <w:widowControl w:val="0"/>
        <w:autoSpaceDE w:val="0"/>
        <w:autoSpaceDN w:val="0"/>
        <w:adjustRightInd w:val="0"/>
        <w:jc w:val="both"/>
        <w:rPr>
          <w:b/>
          <w:bCs/>
          <w:szCs w:val="24"/>
          <w:lang w:eastAsia="ru-RU"/>
        </w:rPr>
      </w:pPr>
      <w:r w:rsidRPr="007C0FA1">
        <w:rPr>
          <w:b/>
          <w:bCs/>
          <w:i/>
          <w:iCs/>
          <w:szCs w:val="24"/>
          <w:lang w:eastAsia="ru-RU"/>
        </w:rPr>
        <w:t>Логические универсальные действия</w:t>
      </w:r>
      <w:r w:rsidRPr="007C0FA1">
        <w:rPr>
          <w:b/>
          <w:bCs/>
          <w:szCs w:val="24"/>
          <w:lang w:eastAsia="ru-RU"/>
        </w:rPr>
        <w:t>:</w:t>
      </w:r>
    </w:p>
    <w:p w14:paraId="6809950D" w14:textId="77777777" w:rsidR="007C0FA1" w:rsidRPr="007C0FA1" w:rsidRDefault="007C0FA1" w:rsidP="009033E7">
      <w:pPr>
        <w:widowControl w:val="0"/>
        <w:numPr>
          <w:ilvl w:val="0"/>
          <w:numId w:val="189"/>
        </w:numPr>
        <w:autoSpaceDE w:val="0"/>
        <w:autoSpaceDN w:val="0"/>
        <w:adjustRightInd w:val="0"/>
        <w:ind w:left="0" w:firstLine="709"/>
        <w:contextualSpacing/>
        <w:jc w:val="both"/>
        <w:rPr>
          <w:szCs w:val="24"/>
          <w:lang w:val="x-none"/>
        </w:rPr>
      </w:pPr>
      <w:r w:rsidRPr="007C0FA1">
        <w:rPr>
          <w:szCs w:val="24"/>
          <w:lang w:val="x-none"/>
        </w:rPr>
        <w:t>анализ объектов с целью выделения признаков (существенных, несущественных);</w:t>
      </w:r>
    </w:p>
    <w:p w14:paraId="52A80430" w14:textId="77777777" w:rsidR="007C0FA1" w:rsidRPr="007C0FA1" w:rsidRDefault="007C0FA1" w:rsidP="009033E7">
      <w:pPr>
        <w:widowControl w:val="0"/>
        <w:numPr>
          <w:ilvl w:val="0"/>
          <w:numId w:val="189"/>
        </w:numPr>
        <w:autoSpaceDE w:val="0"/>
        <w:autoSpaceDN w:val="0"/>
        <w:adjustRightInd w:val="0"/>
        <w:ind w:left="0" w:firstLine="709"/>
        <w:contextualSpacing/>
        <w:jc w:val="both"/>
        <w:rPr>
          <w:szCs w:val="24"/>
          <w:lang w:val="x-none"/>
        </w:rPr>
      </w:pPr>
      <w:r w:rsidRPr="007C0FA1">
        <w:rPr>
          <w:szCs w:val="24"/>
          <w:lang w:val="x-none"/>
        </w:rPr>
        <w:t>синтез – составление целого из частей, в том числе самостоятельное достраивание с восполнением недостающих компонентов;</w:t>
      </w:r>
    </w:p>
    <w:p w14:paraId="12B597EE" w14:textId="77777777" w:rsidR="007C0FA1" w:rsidRPr="007C0FA1" w:rsidRDefault="007C0FA1" w:rsidP="009033E7">
      <w:pPr>
        <w:widowControl w:val="0"/>
        <w:numPr>
          <w:ilvl w:val="0"/>
          <w:numId w:val="189"/>
        </w:numPr>
        <w:autoSpaceDE w:val="0"/>
        <w:autoSpaceDN w:val="0"/>
        <w:adjustRightInd w:val="0"/>
        <w:ind w:left="0" w:firstLine="709"/>
        <w:contextualSpacing/>
        <w:jc w:val="both"/>
        <w:rPr>
          <w:szCs w:val="24"/>
          <w:lang w:val="x-none"/>
        </w:rPr>
      </w:pPr>
      <w:r w:rsidRPr="007C0FA1">
        <w:rPr>
          <w:szCs w:val="24"/>
          <w:lang w:val="x-none"/>
        </w:rPr>
        <w:t>выбор оснований и критериев для сравнения, сериации, классификации объектов;</w:t>
      </w:r>
    </w:p>
    <w:p w14:paraId="5B924DEA" w14:textId="77777777" w:rsidR="007C0FA1" w:rsidRPr="007C0FA1" w:rsidRDefault="007C0FA1" w:rsidP="009033E7">
      <w:pPr>
        <w:widowControl w:val="0"/>
        <w:numPr>
          <w:ilvl w:val="0"/>
          <w:numId w:val="189"/>
        </w:numPr>
        <w:autoSpaceDE w:val="0"/>
        <w:autoSpaceDN w:val="0"/>
        <w:adjustRightInd w:val="0"/>
        <w:ind w:left="0" w:firstLine="709"/>
        <w:contextualSpacing/>
        <w:jc w:val="both"/>
        <w:rPr>
          <w:szCs w:val="24"/>
          <w:lang w:val="x-none"/>
        </w:rPr>
      </w:pPr>
      <w:r w:rsidRPr="007C0FA1">
        <w:rPr>
          <w:szCs w:val="24"/>
          <w:lang w:val="x-none"/>
        </w:rPr>
        <w:t>подведение под понятие, выведение следствий;</w:t>
      </w:r>
    </w:p>
    <w:p w14:paraId="16C3FCA7" w14:textId="77777777" w:rsidR="007C0FA1" w:rsidRPr="007C0FA1" w:rsidRDefault="007C0FA1" w:rsidP="009033E7">
      <w:pPr>
        <w:widowControl w:val="0"/>
        <w:numPr>
          <w:ilvl w:val="0"/>
          <w:numId w:val="189"/>
        </w:numPr>
        <w:autoSpaceDE w:val="0"/>
        <w:autoSpaceDN w:val="0"/>
        <w:adjustRightInd w:val="0"/>
        <w:ind w:left="0" w:firstLine="709"/>
        <w:contextualSpacing/>
        <w:jc w:val="both"/>
        <w:rPr>
          <w:szCs w:val="24"/>
          <w:lang w:val="x-none"/>
        </w:rPr>
      </w:pPr>
      <w:r w:rsidRPr="007C0FA1">
        <w:rPr>
          <w:szCs w:val="24"/>
          <w:lang w:val="x-none"/>
        </w:rPr>
        <w:t>установление причинно-следственных связей;</w:t>
      </w:r>
    </w:p>
    <w:p w14:paraId="77C042B2" w14:textId="77777777" w:rsidR="007C0FA1" w:rsidRPr="007C0FA1" w:rsidRDefault="007C0FA1" w:rsidP="009033E7">
      <w:pPr>
        <w:widowControl w:val="0"/>
        <w:numPr>
          <w:ilvl w:val="0"/>
          <w:numId w:val="189"/>
        </w:numPr>
        <w:autoSpaceDE w:val="0"/>
        <w:autoSpaceDN w:val="0"/>
        <w:adjustRightInd w:val="0"/>
        <w:ind w:left="0" w:firstLine="709"/>
        <w:contextualSpacing/>
        <w:jc w:val="both"/>
        <w:rPr>
          <w:szCs w:val="24"/>
          <w:lang w:val="x-none"/>
        </w:rPr>
      </w:pPr>
      <w:r w:rsidRPr="007C0FA1">
        <w:rPr>
          <w:szCs w:val="24"/>
          <w:lang w:val="x-none"/>
        </w:rPr>
        <w:t>построение логической цепи рассуждений;</w:t>
      </w:r>
    </w:p>
    <w:p w14:paraId="25CB9110" w14:textId="77777777" w:rsidR="007C0FA1" w:rsidRPr="007C0FA1" w:rsidRDefault="007C0FA1" w:rsidP="009033E7">
      <w:pPr>
        <w:widowControl w:val="0"/>
        <w:numPr>
          <w:ilvl w:val="0"/>
          <w:numId w:val="189"/>
        </w:numPr>
        <w:autoSpaceDE w:val="0"/>
        <w:autoSpaceDN w:val="0"/>
        <w:adjustRightInd w:val="0"/>
        <w:ind w:left="0" w:firstLine="709"/>
        <w:contextualSpacing/>
        <w:jc w:val="both"/>
        <w:rPr>
          <w:szCs w:val="24"/>
          <w:lang w:val="x-none"/>
        </w:rPr>
      </w:pPr>
      <w:r w:rsidRPr="007C0FA1">
        <w:rPr>
          <w:szCs w:val="24"/>
          <w:lang w:val="x-none"/>
        </w:rPr>
        <w:t>доказательство;</w:t>
      </w:r>
    </w:p>
    <w:p w14:paraId="0D88E9F5" w14:textId="77777777" w:rsidR="007C0FA1" w:rsidRPr="007C0FA1" w:rsidRDefault="007C0FA1" w:rsidP="009033E7">
      <w:pPr>
        <w:widowControl w:val="0"/>
        <w:numPr>
          <w:ilvl w:val="0"/>
          <w:numId w:val="189"/>
        </w:numPr>
        <w:autoSpaceDE w:val="0"/>
        <w:autoSpaceDN w:val="0"/>
        <w:adjustRightInd w:val="0"/>
        <w:ind w:left="0" w:firstLine="709"/>
        <w:contextualSpacing/>
        <w:jc w:val="both"/>
        <w:rPr>
          <w:szCs w:val="24"/>
          <w:lang w:val="x-none"/>
        </w:rPr>
      </w:pPr>
      <w:r w:rsidRPr="007C0FA1">
        <w:rPr>
          <w:szCs w:val="24"/>
          <w:lang w:val="x-none"/>
        </w:rPr>
        <w:t>выдвижение гипотез и их обоснование.</w:t>
      </w:r>
    </w:p>
    <w:p w14:paraId="588418FF" w14:textId="77777777" w:rsidR="007C0FA1" w:rsidRPr="007C0FA1" w:rsidRDefault="007C0FA1" w:rsidP="007C0FA1">
      <w:pPr>
        <w:widowControl w:val="0"/>
        <w:autoSpaceDE w:val="0"/>
        <w:autoSpaceDN w:val="0"/>
        <w:adjustRightInd w:val="0"/>
        <w:jc w:val="both"/>
        <w:rPr>
          <w:b/>
          <w:bCs/>
          <w:szCs w:val="24"/>
          <w:lang w:eastAsia="ru-RU"/>
        </w:rPr>
      </w:pPr>
      <w:r w:rsidRPr="007C0FA1">
        <w:rPr>
          <w:b/>
          <w:bCs/>
          <w:i/>
          <w:iCs/>
          <w:szCs w:val="24"/>
          <w:lang w:eastAsia="ru-RU"/>
        </w:rPr>
        <w:t>Постановка и решение проблемы</w:t>
      </w:r>
      <w:r w:rsidRPr="007C0FA1">
        <w:rPr>
          <w:b/>
          <w:bCs/>
          <w:szCs w:val="24"/>
          <w:lang w:eastAsia="ru-RU"/>
        </w:rPr>
        <w:t>:</w:t>
      </w:r>
    </w:p>
    <w:p w14:paraId="5EBFC2EE" w14:textId="77777777" w:rsidR="007C0FA1" w:rsidRPr="007C0FA1" w:rsidRDefault="007C0FA1" w:rsidP="009033E7">
      <w:pPr>
        <w:widowControl w:val="0"/>
        <w:numPr>
          <w:ilvl w:val="0"/>
          <w:numId w:val="190"/>
        </w:numPr>
        <w:autoSpaceDE w:val="0"/>
        <w:autoSpaceDN w:val="0"/>
        <w:adjustRightInd w:val="0"/>
        <w:ind w:left="0" w:firstLine="709"/>
        <w:contextualSpacing/>
        <w:jc w:val="both"/>
        <w:rPr>
          <w:szCs w:val="24"/>
          <w:lang w:val="x-none"/>
        </w:rPr>
      </w:pPr>
      <w:r w:rsidRPr="007C0FA1">
        <w:rPr>
          <w:szCs w:val="24"/>
          <w:lang w:val="x-none"/>
        </w:rPr>
        <w:t>формулирование проблемы;</w:t>
      </w:r>
    </w:p>
    <w:p w14:paraId="7DA60B8F" w14:textId="77777777" w:rsidR="007C0FA1" w:rsidRPr="007C0FA1" w:rsidRDefault="007C0FA1" w:rsidP="009033E7">
      <w:pPr>
        <w:widowControl w:val="0"/>
        <w:numPr>
          <w:ilvl w:val="0"/>
          <w:numId w:val="190"/>
        </w:numPr>
        <w:autoSpaceDE w:val="0"/>
        <w:autoSpaceDN w:val="0"/>
        <w:adjustRightInd w:val="0"/>
        <w:ind w:left="0" w:firstLine="709"/>
        <w:contextualSpacing/>
        <w:jc w:val="both"/>
        <w:rPr>
          <w:szCs w:val="24"/>
          <w:lang w:val="x-none"/>
        </w:rPr>
      </w:pPr>
      <w:r w:rsidRPr="007C0FA1">
        <w:rPr>
          <w:szCs w:val="24"/>
          <w:lang w:val="x-none"/>
        </w:rPr>
        <w:t>самостоятельное создание способов решения проблем творческого и поискового характера.</w:t>
      </w:r>
    </w:p>
    <w:p w14:paraId="66166AC0" w14:textId="77777777" w:rsidR="007C0FA1" w:rsidRPr="007C0FA1" w:rsidRDefault="007C0FA1" w:rsidP="007C0FA1">
      <w:pPr>
        <w:widowControl w:val="0"/>
        <w:autoSpaceDE w:val="0"/>
        <w:autoSpaceDN w:val="0"/>
        <w:adjustRightInd w:val="0"/>
        <w:jc w:val="both"/>
        <w:rPr>
          <w:szCs w:val="24"/>
          <w:lang w:eastAsia="ru-RU"/>
        </w:rPr>
      </w:pPr>
      <w:r w:rsidRPr="007C0FA1">
        <w:rPr>
          <w:b/>
          <w:bCs/>
          <w:szCs w:val="24"/>
          <w:lang w:eastAsia="ru-RU"/>
        </w:rPr>
        <w:t xml:space="preserve">Коммуникативные действия </w:t>
      </w:r>
      <w:r w:rsidRPr="007C0FA1">
        <w:rPr>
          <w:szCs w:val="24"/>
          <w:lang w:eastAsia="ru-RU"/>
        </w:rP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14:paraId="050A470F" w14:textId="77777777" w:rsidR="007C0FA1" w:rsidRPr="007C0FA1" w:rsidRDefault="007C0FA1" w:rsidP="007C0FA1">
      <w:pPr>
        <w:widowControl w:val="0"/>
        <w:autoSpaceDE w:val="0"/>
        <w:autoSpaceDN w:val="0"/>
        <w:adjustRightInd w:val="0"/>
        <w:jc w:val="both"/>
        <w:rPr>
          <w:szCs w:val="24"/>
          <w:lang w:eastAsia="ru-RU"/>
        </w:rPr>
      </w:pPr>
      <w:r w:rsidRPr="007C0FA1">
        <w:rPr>
          <w:szCs w:val="24"/>
          <w:lang w:eastAsia="ru-RU"/>
        </w:rPr>
        <w:t>К коммуникативным действиям относятся:</w:t>
      </w:r>
    </w:p>
    <w:p w14:paraId="7654AEDD" w14:textId="77777777" w:rsidR="007C0FA1" w:rsidRPr="007C0FA1" w:rsidRDefault="007C0FA1" w:rsidP="009033E7">
      <w:pPr>
        <w:widowControl w:val="0"/>
        <w:numPr>
          <w:ilvl w:val="0"/>
          <w:numId w:val="191"/>
        </w:numPr>
        <w:autoSpaceDE w:val="0"/>
        <w:autoSpaceDN w:val="0"/>
        <w:adjustRightInd w:val="0"/>
        <w:ind w:left="0" w:firstLine="709"/>
        <w:contextualSpacing/>
        <w:jc w:val="both"/>
        <w:rPr>
          <w:szCs w:val="24"/>
          <w:lang w:val="x-none"/>
        </w:rPr>
      </w:pPr>
      <w:r w:rsidRPr="007C0FA1">
        <w:rPr>
          <w:szCs w:val="24"/>
          <w:lang w:val="x-none"/>
        </w:rPr>
        <w:t>планирование учебного сотрудничества с учителем и сверстниками – определение цели, функций участников, способов взаимодействия;</w:t>
      </w:r>
    </w:p>
    <w:p w14:paraId="29C538C4" w14:textId="77777777" w:rsidR="007C0FA1" w:rsidRPr="007C0FA1" w:rsidRDefault="007C0FA1" w:rsidP="009033E7">
      <w:pPr>
        <w:widowControl w:val="0"/>
        <w:numPr>
          <w:ilvl w:val="0"/>
          <w:numId w:val="191"/>
        </w:numPr>
        <w:autoSpaceDE w:val="0"/>
        <w:autoSpaceDN w:val="0"/>
        <w:adjustRightInd w:val="0"/>
        <w:ind w:left="0" w:firstLine="709"/>
        <w:contextualSpacing/>
        <w:jc w:val="both"/>
        <w:rPr>
          <w:szCs w:val="24"/>
          <w:lang w:val="x-none"/>
        </w:rPr>
      </w:pPr>
      <w:r w:rsidRPr="007C0FA1">
        <w:rPr>
          <w:szCs w:val="24"/>
          <w:lang w:val="x-none"/>
        </w:rPr>
        <w:t>постановка вопросов – инициативное сотрудничество в поиске и сборе информации;</w:t>
      </w:r>
    </w:p>
    <w:p w14:paraId="0E1F8103" w14:textId="77777777" w:rsidR="007C0FA1" w:rsidRPr="007C0FA1" w:rsidRDefault="007C0FA1" w:rsidP="009033E7">
      <w:pPr>
        <w:widowControl w:val="0"/>
        <w:numPr>
          <w:ilvl w:val="0"/>
          <w:numId w:val="191"/>
        </w:numPr>
        <w:autoSpaceDE w:val="0"/>
        <w:autoSpaceDN w:val="0"/>
        <w:adjustRightInd w:val="0"/>
        <w:ind w:left="0" w:firstLine="709"/>
        <w:contextualSpacing/>
        <w:jc w:val="both"/>
        <w:rPr>
          <w:szCs w:val="24"/>
          <w:lang w:val="x-none"/>
        </w:rPr>
      </w:pPr>
      <w:r w:rsidRPr="007C0FA1">
        <w:rPr>
          <w:szCs w:val="24"/>
          <w:lang w:val="x-none"/>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14:paraId="69A50057" w14:textId="77777777" w:rsidR="007C0FA1" w:rsidRPr="007C0FA1" w:rsidRDefault="007C0FA1" w:rsidP="009033E7">
      <w:pPr>
        <w:widowControl w:val="0"/>
        <w:numPr>
          <w:ilvl w:val="0"/>
          <w:numId w:val="191"/>
        </w:numPr>
        <w:autoSpaceDE w:val="0"/>
        <w:autoSpaceDN w:val="0"/>
        <w:adjustRightInd w:val="0"/>
        <w:ind w:left="0" w:firstLine="709"/>
        <w:contextualSpacing/>
        <w:jc w:val="both"/>
        <w:rPr>
          <w:szCs w:val="24"/>
          <w:lang w:val="x-none"/>
        </w:rPr>
      </w:pPr>
      <w:r w:rsidRPr="007C0FA1">
        <w:rPr>
          <w:szCs w:val="24"/>
          <w:lang w:val="x-none"/>
        </w:rPr>
        <w:t>управление поведением партнера – контроль, коррекция, оценка его действий;</w:t>
      </w:r>
    </w:p>
    <w:p w14:paraId="7A0B08E8" w14:textId="77777777" w:rsidR="007C0FA1" w:rsidRPr="007C0FA1" w:rsidRDefault="007C0FA1" w:rsidP="009033E7">
      <w:pPr>
        <w:widowControl w:val="0"/>
        <w:numPr>
          <w:ilvl w:val="0"/>
          <w:numId w:val="191"/>
        </w:numPr>
        <w:autoSpaceDE w:val="0"/>
        <w:autoSpaceDN w:val="0"/>
        <w:adjustRightInd w:val="0"/>
        <w:ind w:left="0" w:firstLine="709"/>
        <w:contextualSpacing/>
        <w:jc w:val="both"/>
        <w:rPr>
          <w:szCs w:val="24"/>
          <w:lang w:val="x-none"/>
        </w:rPr>
      </w:pPr>
      <w:r w:rsidRPr="007C0FA1">
        <w:rPr>
          <w:szCs w:val="24"/>
          <w:lang w:val="x-none"/>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14:paraId="6C666D54" w14:textId="77777777" w:rsidR="00F07CFF" w:rsidRDefault="00F07CFF" w:rsidP="00F07CFF">
      <w:pPr>
        <w:jc w:val="both"/>
        <w:rPr>
          <w:szCs w:val="24"/>
        </w:rPr>
      </w:pPr>
    </w:p>
    <w:p w14:paraId="5B4E1AEC" w14:textId="77777777" w:rsidR="007C0FA1" w:rsidRDefault="007C0FA1" w:rsidP="00F07CFF">
      <w:pPr>
        <w:jc w:val="both"/>
        <w:rPr>
          <w:szCs w:val="24"/>
        </w:rPr>
      </w:pPr>
    </w:p>
    <w:p w14:paraId="41DA0E4F" w14:textId="77777777" w:rsidR="007C0FA1" w:rsidRDefault="007C0FA1" w:rsidP="00F07CFF">
      <w:pPr>
        <w:jc w:val="both"/>
        <w:rPr>
          <w:szCs w:val="24"/>
        </w:rPr>
      </w:pPr>
    </w:p>
    <w:p w14:paraId="5356BA70" w14:textId="77777777" w:rsidR="002F7082" w:rsidRPr="002F7082" w:rsidRDefault="002F7082" w:rsidP="002F7082">
      <w:pPr>
        <w:widowControl w:val="0"/>
        <w:autoSpaceDE w:val="0"/>
        <w:autoSpaceDN w:val="0"/>
        <w:adjustRightInd w:val="0"/>
        <w:jc w:val="center"/>
        <w:rPr>
          <w:b/>
          <w:szCs w:val="24"/>
          <w:lang w:eastAsia="ru-RU"/>
        </w:rPr>
      </w:pPr>
      <w:r w:rsidRPr="002F7082">
        <w:rPr>
          <w:b/>
          <w:szCs w:val="24"/>
          <w:lang w:eastAsia="ru-RU"/>
        </w:rPr>
        <w:t>Связь УУД с содержанием отдельных учебных предметов с внеурочной деятельностью.</w:t>
      </w:r>
    </w:p>
    <w:p w14:paraId="413B2EC2" w14:textId="77777777" w:rsidR="002F7082" w:rsidRPr="002F7082" w:rsidRDefault="002F7082" w:rsidP="002F7082">
      <w:pPr>
        <w:widowControl w:val="0"/>
        <w:autoSpaceDE w:val="0"/>
        <w:autoSpaceDN w:val="0"/>
        <w:adjustRightInd w:val="0"/>
        <w:jc w:val="both"/>
        <w:rPr>
          <w:szCs w:val="24"/>
          <w:lang w:eastAsia="ru-RU"/>
        </w:rPr>
      </w:pPr>
      <w:r w:rsidRPr="002F7082">
        <w:rPr>
          <w:szCs w:val="24"/>
          <w:lang w:eastAsia="ru-RU"/>
        </w:rPr>
        <w:t xml:space="preserve">Предмет </w:t>
      </w:r>
      <w:r w:rsidRPr="002F7082">
        <w:rPr>
          <w:b/>
          <w:bCs/>
          <w:szCs w:val="24"/>
          <w:lang w:eastAsia="ru-RU"/>
        </w:rPr>
        <w:t xml:space="preserve">«Русский язык», </w:t>
      </w:r>
      <w:r w:rsidRPr="002F7082">
        <w:rPr>
          <w:szCs w:val="24"/>
          <w:lang w:eastAsia="ru-RU"/>
        </w:rPr>
        <w:t>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14:paraId="167D9AAD" w14:textId="77777777" w:rsidR="002F7082" w:rsidRPr="002F7082" w:rsidRDefault="002F7082" w:rsidP="002F7082">
      <w:pPr>
        <w:widowControl w:val="0"/>
        <w:autoSpaceDE w:val="0"/>
        <w:autoSpaceDN w:val="0"/>
        <w:adjustRightInd w:val="0"/>
        <w:jc w:val="both"/>
        <w:rPr>
          <w:szCs w:val="24"/>
          <w:lang w:eastAsia="ru-RU"/>
        </w:rPr>
      </w:pPr>
      <w:r w:rsidRPr="002F7082">
        <w:rPr>
          <w:szCs w:val="24"/>
          <w:lang w:eastAsia="ru-RU"/>
        </w:rPr>
        <w:t xml:space="preserve">Предмет </w:t>
      </w:r>
      <w:r w:rsidRPr="002F7082">
        <w:rPr>
          <w:b/>
          <w:bCs/>
          <w:szCs w:val="24"/>
          <w:lang w:eastAsia="ru-RU"/>
        </w:rPr>
        <w:t xml:space="preserve">«Литература» </w:t>
      </w:r>
      <w:r w:rsidRPr="002F7082">
        <w:rPr>
          <w:szCs w:val="24"/>
          <w:lang w:eastAsia="ru-RU"/>
        </w:rPr>
        <w:t xml:space="preserve">способствует личностному развитию ученика, поскольку </w:t>
      </w:r>
      <w:r w:rsidRPr="002F7082">
        <w:rPr>
          <w:szCs w:val="24"/>
          <w:lang w:eastAsia="ru-RU"/>
        </w:rPr>
        <w:lastRenderedPageBreak/>
        <w:t>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w:t>
      </w:r>
    </w:p>
    <w:p w14:paraId="6BA39C49" w14:textId="16215B2A" w:rsidR="002F7082" w:rsidRPr="002F7082" w:rsidRDefault="002F7082" w:rsidP="002F7082">
      <w:pPr>
        <w:widowControl w:val="0"/>
        <w:autoSpaceDE w:val="0"/>
        <w:autoSpaceDN w:val="0"/>
        <w:adjustRightInd w:val="0"/>
        <w:jc w:val="both"/>
        <w:rPr>
          <w:szCs w:val="24"/>
          <w:lang w:eastAsia="ru-RU"/>
        </w:rPr>
      </w:pPr>
      <w:r w:rsidRPr="002F7082">
        <w:rPr>
          <w:szCs w:val="24"/>
          <w:lang w:eastAsia="ru-RU"/>
        </w:rPr>
        <w:t xml:space="preserve">Предмет </w:t>
      </w:r>
      <w:r w:rsidRPr="002F7082">
        <w:rPr>
          <w:b/>
          <w:bCs/>
          <w:szCs w:val="24"/>
          <w:lang w:eastAsia="ru-RU"/>
        </w:rPr>
        <w:t>«Иностранный язык (английский язык</w:t>
      </w:r>
      <w:r>
        <w:rPr>
          <w:b/>
          <w:bCs/>
          <w:szCs w:val="24"/>
          <w:lang w:eastAsia="ru-RU"/>
        </w:rPr>
        <w:t>/немецкий язык</w:t>
      </w:r>
      <w:r w:rsidRPr="002F7082">
        <w:rPr>
          <w:b/>
          <w:bCs/>
          <w:szCs w:val="24"/>
          <w:lang w:eastAsia="ru-RU"/>
        </w:rPr>
        <w:t xml:space="preserve">)», </w:t>
      </w:r>
      <w:r w:rsidRPr="002F7082">
        <w:rPr>
          <w:szCs w:val="24"/>
          <w:lang w:eastAsia="ru-RU"/>
        </w:rPr>
        <w:t xml:space="preserve">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способствует «формированию и совершенствованию иноязычной коммуникативной компетенции». Также на уроках </w:t>
      </w:r>
      <w:r>
        <w:rPr>
          <w:szCs w:val="24"/>
          <w:lang w:eastAsia="ru-RU"/>
        </w:rPr>
        <w:t>иностранного</w:t>
      </w:r>
      <w:r w:rsidRPr="002F7082">
        <w:rPr>
          <w:szCs w:val="24"/>
          <w:lang w:eastAsia="ru-RU"/>
        </w:rPr>
        <w:t xml:space="preserve"> языка в процессе освоения системы понятий и правил у учеников формируются познавательные универсальные учебные действия.</w:t>
      </w:r>
    </w:p>
    <w:p w14:paraId="7EAF9A9F" w14:textId="77777777" w:rsidR="002F7082" w:rsidRPr="002F7082" w:rsidRDefault="002F7082" w:rsidP="002F7082">
      <w:pPr>
        <w:widowControl w:val="0"/>
        <w:autoSpaceDE w:val="0"/>
        <w:autoSpaceDN w:val="0"/>
        <w:adjustRightInd w:val="0"/>
        <w:jc w:val="both"/>
        <w:rPr>
          <w:szCs w:val="24"/>
          <w:lang w:eastAsia="ru-RU"/>
        </w:rPr>
      </w:pPr>
      <w:r w:rsidRPr="002F7082">
        <w:rPr>
          <w:szCs w:val="24"/>
          <w:lang w:eastAsia="ru-RU"/>
        </w:rPr>
        <w:t xml:space="preserve">Предметы </w:t>
      </w:r>
      <w:r w:rsidRPr="002F7082">
        <w:rPr>
          <w:b/>
          <w:szCs w:val="24"/>
          <w:lang w:eastAsia="ru-RU"/>
        </w:rPr>
        <w:t>«Всеобщая история»,</w:t>
      </w:r>
      <w:r w:rsidRPr="002F7082">
        <w:rPr>
          <w:szCs w:val="24"/>
          <w:lang w:eastAsia="ru-RU"/>
        </w:rPr>
        <w:t xml:space="preserve"> </w:t>
      </w:r>
      <w:r w:rsidRPr="002F7082">
        <w:rPr>
          <w:b/>
          <w:bCs/>
          <w:szCs w:val="24"/>
          <w:lang w:eastAsia="ru-RU"/>
        </w:rPr>
        <w:t xml:space="preserve">«История России» </w:t>
      </w:r>
      <w:r w:rsidRPr="002F7082">
        <w:rPr>
          <w:szCs w:val="24"/>
          <w:lang w:eastAsia="ru-RU"/>
        </w:rPr>
        <w:t>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1CBBA93" w14:textId="77777777" w:rsidR="002F7082" w:rsidRPr="002F7082" w:rsidRDefault="002F7082" w:rsidP="002F7082">
      <w:pPr>
        <w:widowControl w:val="0"/>
        <w:autoSpaceDE w:val="0"/>
        <w:autoSpaceDN w:val="0"/>
        <w:adjustRightInd w:val="0"/>
        <w:jc w:val="both"/>
        <w:rPr>
          <w:szCs w:val="24"/>
          <w:lang w:eastAsia="ru-RU"/>
        </w:rPr>
      </w:pPr>
      <w:r w:rsidRPr="002F7082">
        <w:rPr>
          <w:szCs w:val="24"/>
          <w:lang w:eastAsia="ru-RU"/>
        </w:rPr>
        <w:t xml:space="preserve">Аналогична связь УУД с предметом </w:t>
      </w:r>
      <w:r w:rsidRPr="002F7082">
        <w:rPr>
          <w:b/>
          <w:bCs/>
          <w:szCs w:val="24"/>
          <w:lang w:eastAsia="ru-RU"/>
        </w:rPr>
        <w:t xml:space="preserve">«Обществознание», </w:t>
      </w:r>
      <w:r w:rsidRPr="002F7082">
        <w:rPr>
          <w:szCs w:val="24"/>
          <w:lang w:eastAsia="ru-RU"/>
        </w:rPr>
        <w:t>который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14:paraId="6FC17A22" w14:textId="77777777" w:rsidR="002F7082" w:rsidRPr="002F7082" w:rsidRDefault="002F7082" w:rsidP="002F7082">
      <w:pPr>
        <w:widowControl w:val="0"/>
        <w:autoSpaceDE w:val="0"/>
        <w:autoSpaceDN w:val="0"/>
        <w:adjustRightInd w:val="0"/>
        <w:jc w:val="both"/>
        <w:rPr>
          <w:szCs w:val="24"/>
          <w:lang w:eastAsia="ru-RU"/>
        </w:rPr>
      </w:pPr>
      <w:r w:rsidRPr="002F7082">
        <w:rPr>
          <w:szCs w:val="24"/>
          <w:lang w:eastAsia="ru-RU"/>
        </w:rPr>
        <w:t xml:space="preserve">Предмет </w:t>
      </w:r>
      <w:r w:rsidRPr="002F7082">
        <w:rPr>
          <w:b/>
          <w:bCs/>
          <w:szCs w:val="24"/>
          <w:lang w:eastAsia="ru-RU"/>
        </w:rPr>
        <w:t xml:space="preserve">«География», </w:t>
      </w:r>
      <w:r w:rsidRPr="002F7082">
        <w:rPr>
          <w:szCs w:val="24"/>
          <w:lang w:eastAsia="ru-RU"/>
        </w:rPr>
        <w:t>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14:paraId="6C77574C" w14:textId="77777777" w:rsidR="002F7082" w:rsidRPr="002F7082" w:rsidRDefault="002F7082" w:rsidP="002F7082">
      <w:pPr>
        <w:widowControl w:val="0"/>
        <w:autoSpaceDE w:val="0"/>
        <w:autoSpaceDN w:val="0"/>
        <w:adjustRightInd w:val="0"/>
        <w:jc w:val="both"/>
        <w:rPr>
          <w:szCs w:val="24"/>
          <w:lang w:eastAsia="ru-RU"/>
        </w:rPr>
      </w:pPr>
      <w:r w:rsidRPr="002F7082">
        <w:rPr>
          <w:szCs w:val="24"/>
          <w:lang w:eastAsia="ru-RU"/>
        </w:rPr>
        <w:t xml:space="preserve">Предметы </w:t>
      </w:r>
      <w:r w:rsidRPr="002F7082">
        <w:rPr>
          <w:b/>
          <w:bCs/>
          <w:szCs w:val="24"/>
          <w:lang w:eastAsia="ru-RU"/>
        </w:rPr>
        <w:t xml:space="preserve">«Математика», «Алгебра», «Геометрия» </w:t>
      </w:r>
      <w:r w:rsidRPr="002F7082">
        <w:rPr>
          <w:szCs w:val="24"/>
          <w:lang w:eastAsia="ru-RU"/>
        </w:rPr>
        <w:t xml:space="preserve">направлены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формирование коммуникативных универсальных учебных </w:t>
      </w:r>
      <w:r w:rsidRPr="002F7082">
        <w:rPr>
          <w:szCs w:val="24"/>
          <w:lang w:eastAsia="ru-RU"/>
        </w:rPr>
        <w:lastRenderedPageBreak/>
        <w:t>действий. Это связано с тем, что данный предмет является «универсальным языком науки, позволяющим описывать и изучать реальные процессы и явления».</w:t>
      </w:r>
    </w:p>
    <w:p w14:paraId="395CDCA5" w14:textId="77777777" w:rsidR="002F7082" w:rsidRPr="002F7082" w:rsidRDefault="002F7082" w:rsidP="002F7082">
      <w:pPr>
        <w:widowControl w:val="0"/>
        <w:autoSpaceDE w:val="0"/>
        <w:autoSpaceDN w:val="0"/>
        <w:adjustRightInd w:val="0"/>
        <w:jc w:val="both"/>
        <w:rPr>
          <w:szCs w:val="24"/>
          <w:lang w:eastAsia="ru-RU"/>
        </w:rPr>
      </w:pPr>
      <w:r w:rsidRPr="002F7082">
        <w:rPr>
          <w:szCs w:val="24"/>
          <w:lang w:eastAsia="ru-RU"/>
        </w:rPr>
        <w:t xml:space="preserve">Предмет </w:t>
      </w:r>
      <w:r w:rsidRPr="002F7082">
        <w:rPr>
          <w:b/>
          <w:bCs/>
          <w:szCs w:val="24"/>
          <w:lang w:eastAsia="ru-RU"/>
        </w:rPr>
        <w:t xml:space="preserve">«Информатика» </w:t>
      </w:r>
      <w:r w:rsidRPr="002F7082">
        <w:rPr>
          <w:szCs w:val="24"/>
          <w:lang w:eastAsia="ru-RU"/>
        </w:rPr>
        <w:t>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14:paraId="3A897E48" w14:textId="77777777" w:rsidR="002F7082" w:rsidRPr="002F7082" w:rsidRDefault="002F7082" w:rsidP="002F7082">
      <w:pPr>
        <w:widowControl w:val="0"/>
        <w:autoSpaceDE w:val="0"/>
        <w:autoSpaceDN w:val="0"/>
        <w:adjustRightInd w:val="0"/>
        <w:jc w:val="both"/>
        <w:rPr>
          <w:szCs w:val="24"/>
          <w:lang w:eastAsia="ru-RU"/>
        </w:rPr>
      </w:pPr>
      <w:r w:rsidRPr="002F7082">
        <w:rPr>
          <w:szCs w:val="24"/>
          <w:lang w:eastAsia="ru-RU"/>
        </w:rPr>
        <w:t xml:space="preserve">Предмет </w:t>
      </w:r>
      <w:r w:rsidRPr="002F7082">
        <w:rPr>
          <w:b/>
          <w:bCs/>
          <w:szCs w:val="24"/>
          <w:lang w:eastAsia="ru-RU"/>
        </w:rPr>
        <w:t xml:space="preserve">«Физика» </w:t>
      </w:r>
      <w:r w:rsidRPr="002F7082">
        <w:rPr>
          <w:szCs w:val="24"/>
          <w:lang w:eastAsia="ru-RU"/>
        </w:rPr>
        <w:t>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14:paraId="47BE6FEA" w14:textId="77777777" w:rsidR="002F7082" w:rsidRPr="002F7082" w:rsidRDefault="002F7082" w:rsidP="002F7082">
      <w:pPr>
        <w:widowControl w:val="0"/>
        <w:autoSpaceDE w:val="0"/>
        <w:autoSpaceDN w:val="0"/>
        <w:adjustRightInd w:val="0"/>
        <w:jc w:val="both"/>
        <w:rPr>
          <w:szCs w:val="24"/>
          <w:lang w:eastAsia="ru-RU"/>
        </w:rPr>
      </w:pPr>
      <w:r w:rsidRPr="002F7082">
        <w:rPr>
          <w:szCs w:val="24"/>
          <w:lang w:eastAsia="ru-RU"/>
        </w:rPr>
        <w:t xml:space="preserve">Предмет </w:t>
      </w:r>
      <w:r w:rsidRPr="002F7082">
        <w:rPr>
          <w:b/>
          <w:bCs/>
          <w:szCs w:val="24"/>
          <w:lang w:eastAsia="ru-RU"/>
        </w:rPr>
        <w:t xml:space="preserve">«Биология» </w:t>
      </w:r>
      <w:r w:rsidRPr="002F7082">
        <w:rPr>
          <w:szCs w:val="24"/>
          <w:lang w:eastAsia="ru-RU"/>
        </w:rPr>
        <w:t>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14:paraId="6FD84317" w14:textId="77777777" w:rsidR="002F7082" w:rsidRPr="002F7082" w:rsidRDefault="002F7082" w:rsidP="002F7082">
      <w:pPr>
        <w:widowControl w:val="0"/>
        <w:autoSpaceDE w:val="0"/>
        <w:autoSpaceDN w:val="0"/>
        <w:adjustRightInd w:val="0"/>
        <w:jc w:val="both"/>
        <w:rPr>
          <w:szCs w:val="24"/>
          <w:lang w:eastAsia="ru-RU"/>
        </w:rPr>
      </w:pPr>
      <w:r w:rsidRPr="002F7082">
        <w:rPr>
          <w:szCs w:val="24"/>
          <w:lang w:eastAsia="ru-RU"/>
        </w:rPr>
        <w:t xml:space="preserve">Предмет </w:t>
      </w:r>
      <w:r w:rsidRPr="002F7082">
        <w:rPr>
          <w:b/>
          <w:bCs/>
          <w:szCs w:val="24"/>
          <w:lang w:eastAsia="ru-RU"/>
        </w:rPr>
        <w:t xml:space="preserve">«Химия», </w:t>
      </w:r>
      <w:r w:rsidRPr="002F7082">
        <w:rPr>
          <w:szCs w:val="24"/>
          <w:lang w:eastAsia="ru-RU"/>
        </w:rPr>
        <w:t>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14:paraId="5692B673" w14:textId="77777777" w:rsidR="002F7082" w:rsidRPr="002F7082" w:rsidRDefault="002F7082" w:rsidP="002F7082">
      <w:pPr>
        <w:widowControl w:val="0"/>
        <w:autoSpaceDE w:val="0"/>
        <w:autoSpaceDN w:val="0"/>
        <w:adjustRightInd w:val="0"/>
        <w:jc w:val="both"/>
        <w:rPr>
          <w:szCs w:val="24"/>
          <w:lang w:eastAsia="ru-RU"/>
        </w:rPr>
      </w:pPr>
      <w:r w:rsidRPr="002F7082">
        <w:rPr>
          <w:szCs w:val="24"/>
          <w:lang w:eastAsia="ru-RU"/>
        </w:rPr>
        <w:t xml:space="preserve">Большую роль в становлении личности ученика играют предметы </w:t>
      </w:r>
      <w:r w:rsidRPr="002F7082">
        <w:rPr>
          <w:b/>
          <w:bCs/>
          <w:szCs w:val="24"/>
          <w:lang w:eastAsia="ru-RU"/>
        </w:rPr>
        <w:t xml:space="preserve">«Изобразительное искусство», «Музыка»  </w:t>
      </w:r>
      <w:r w:rsidRPr="002F7082">
        <w:rPr>
          <w:bCs/>
          <w:szCs w:val="24"/>
          <w:lang w:eastAsia="ru-RU"/>
        </w:rPr>
        <w:t>и  учебный курс</w:t>
      </w:r>
      <w:r w:rsidRPr="002F7082">
        <w:rPr>
          <w:b/>
          <w:bCs/>
          <w:szCs w:val="24"/>
          <w:lang w:eastAsia="ru-RU"/>
        </w:rPr>
        <w:t xml:space="preserve"> «Искусство»</w:t>
      </w:r>
      <w:r w:rsidRPr="002F7082">
        <w:rPr>
          <w:szCs w:val="24"/>
          <w:lang w:eastAsia="ru-RU"/>
        </w:rPr>
        <w:t>.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w:t>
      </w:r>
    </w:p>
    <w:p w14:paraId="556E4599" w14:textId="77777777" w:rsidR="002F7082" w:rsidRPr="002F7082" w:rsidRDefault="002F7082" w:rsidP="002F7082">
      <w:pPr>
        <w:widowControl w:val="0"/>
        <w:autoSpaceDE w:val="0"/>
        <w:autoSpaceDN w:val="0"/>
        <w:adjustRightInd w:val="0"/>
        <w:jc w:val="both"/>
        <w:rPr>
          <w:szCs w:val="24"/>
          <w:lang w:eastAsia="ru-RU"/>
        </w:rPr>
      </w:pPr>
      <w:r w:rsidRPr="002F7082">
        <w:rPr>
          <w:szCs w:val="24"/>
          <w:lang w:eastAsia="ru-RU"/>
        </w:rPr>
        <w:t xml:space="preserve">Предмет </w:t>
      </w:r>
      <w:r w:rsidRPr="002F7082">
        <w:rPr>
          <w:b/>
          <w:bCs/>
          <w:szCs w:val="24"/>
          <w:lang w:eastAsia="ru-RU"/>
        </w:rPr>
        <w:t xml:space="preserve">«Технология» </w:t>
      </w:r>
      <w:r w:rsidRPr="002F7082">
        <w:rPr>
          <w:szCs w:val="24"/>
          <w:lang w:eastAsia="ru-RU"/>
        </w:rPr>
        <w:t>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14:paraId="0270E709" w14:textId="77777777" w:rsidR="002F7082" w:rsidRPr="002F7082" w:rsidRDefault="002F7082" w:rsidP="002F7082">
      <w:pPr>
        <w:widowControl w:val="0"/>
        <w:autoSpaceDE w:val="0"/>
        <w:autoSpaceDN w:val="0"/>
        <w:adjustRightInd w:val="0"/>
        <w:jc w:val="both"/>
        <w:rPr>
          <w:szCs w:val="24"/>
          <w:lang w:eastAsia="ru-RU"/>
        </w:rPr>
      </w:pPr>
      <w:r w:rsidRPr="002F7082">
        <w:rPr>
          <w:szCs w:val="24"/>
          <w:lang w:eastAsia="ru-RU"/>
        </w:rPr>
        <w:t xml:space="preserve">Предметы </w:t>
      </w:r>
      <w:r w:rsidRPr="002F7082">
        <w:rPr>
          <w:b/>
          <w:bCs/>
          <w:szCs w:val="24"/>
          <w:lang w:eastAsia="ru-RU"/>
        </w:rPr>
        <w:t>«Физическая культура</w:t>
      </w:r>
      <w:r w:rsidRPr="002F7082">
        <w:rPr>
          <w:szCs w:val="24"/>
          <w:lang w:eastAsia="ru-RU"/>
        </w:rPr>
        <w:t xml:space="preserve">» и </w:t>
      </w:r>
      <w:r w:rsidRPr="002F7082">
        <w:rPr>
          <w:b/>
          <w:bCs/>
          <w:szCs w:val="24"/>
          <w:lang w:eastAsia="ru-RU"/>
        </w:rPr>
        <w:t xml:space="preserve">«Основы безопасности жизнедеятельности» </w:t>
      </w:r>
      <w:r w:rsidRPr="002F7082">
        <w:rPr>
          <w:szCs w:val="24"/>
          <w:lang w:eastAsia="ru-RU"/>
        </w:rPr>
        <w:t xml:space="preserve">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w:t>
      </w:r>
      <w:r w:rsidRPr="002F7082">
        <w:rPr>
          <w:szCs w:val="24"/>
          <w:lang w:eastAsia="ru-RU"/>
        </w:rPr>
        <w:lastRenderedPageBreak/>
        <w:t>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14:paraId="405BFFB0" w14:textId="77777777" w:rsidR="002F7082" w:rsidRPr="002F7082" w:rsidRDefault="002F7082" w:rsidP="002F7082">
      <w:pPr>
        <w:widowControl w:val="0"/>
        <w:autoSpaceDE w:val="0"/>
        <w:autoSpaceDN w:val="0"/>
        <w:adjustRightInd w:val="0"/>
        <w:jc w:val="both"/>
        <w:rPr>
          <w:szCs w:val="24"/>
          <w:lang w:eastAsia="ru-RU"/>
        </w:rPr>
      </w:pPr>
      <w:r w:rsidRPr="002F7082">
        <w:rPr>
          <w:szCs w:val="24"/>
          <w:lang w:eastAsia="ru-RU"/>
        </w:rPr>
        <w:t xml:space="preserve">Программа учебного курса </w:t>
      </w:r>
      <w:r w:rsidRPr="002F7082">
        <w:rPr>
          <w:b/>
          <w:bCs/>
          <w:szCs w:val="24"/>
          <w:lang w:eastAsia="ru-RU"/>
        </w:rPr>
        <w:t xml:space="preserve">«Основы духовно-нравственной культуры народов России. Светская этика» </w:t>
      </w:r>
      <w:r w:rsidRPr="002F7082">
        <w:rPr>
          <w:szCs w:val="24"/>
          <w:lang w:eastAsia="ru-RU"/>
        </w:rPr>
        <w:t>направлена на воспитание чувств коллективизма; формирование этической культуры, дружелюбия и вежливости, уважения и чуткости по отношению к другим людям; формирование осознанного стремления выполнять правила гигиены здоровья и вести здоровый образ жизни. Она относится в духовно-нравственному направлению.</w:t>
      </w:r>
    </w:p>
    <w:p w14:paraId="7B0C1F5A" w14:textId="1B1BB7A9" w:rsidR="00AE5BBA" w:rsidRDefault="002F7082" w:rsidP="00AE5BBA">
      <w:pPr>
        <w:jc w:val="both"/>
        <w:rPr>
          <w:rFonts w:eastAsia="Times New Roman"/>
          <w:color w:val="000000"/>
          <w:szCs w:val="24"/>
          <w:shd w:val="clear" w:color="auto" w:fill="FFFFFF"/>
          <w:lang w:eastAsia="ru-RU"/>
        </w:rPr>
      </w:pPr>
      <w:r w:rsidRPr="002F7082">
        <w:rPr>
          <w:szCs w:val="24"/>
          <w:lang w:eastAsia="ru-RU"/>
        </w:rPr>
        <w:t xml:space="preserve">Программа элективного курса </w:t>
      </w:r>
      <w:r w:rsidRPr="002F7082">
        <w:rPr>
          <w:b/>
          <w:bCs/>
          <w:szCs w:val="24"/>
          <w:lang w:eastAsia="ru-RU"/>
        </w:rPr>
        <w:t>«</w:t>
      </w:r>
      <w:r w:rsidR="00402E90">
        <w:rPr>
          <w:b/>
          <w:bCs/>
          <w:szCs w:val="24"/>
          <w:lang w:eastAsia="ru-RU"/>
        </w:rPr>
        <w:t>Черчение и графика</w:t>
      </w:r>
      <w:r w:rsidRPr="002F7082">
        <w:rPr>
          <w:b/>
          <w:bCs/>
          <w:szCs w:val="24"/>
          <w:lang w:eastAsia="ru-RU"/>
        </w:rPr>
        <w:t xml:space="preserve">» </w:t>
      </w:r>
      <w:r w:rsidRPr="002F7082">
        <w:rPr>
          <w:szCs w:val="24"/>
          <w:lang w:eastAsia="ru-RU"/>
        </w:rPr>
        <w:t xml:space="preserve">для обучающихся </w:t>
      </w:r>
      <w:r w:rsidR="00402E90">
        <w:rPr>
          <w:szCs w:val="24"/>
          <w:lang w:eastAsia="ru-RU"/>
        </w:rPr>
        <w:t xml:space="preserve">8 и </w:t>
      </w:r>
      <w:r w:rsidRPr="002F7082">
        <w:rPr>
          <w:szCs w:val="24"/>
          <w:lang w:eastAsia="ru-RU"/>
        </w:rPr>
        <w:t>9 классо</w:t>
      </w:r>
      <w:r w:rsidR="00402E90">
        <w:rPr>
          <w:szCs w:val="24"/>
          <w:lang w:eastAsia="ru-RU"/>
        </w:rPr>
        <w:t>в</w:t>
      </w:r>
      <w:r w:rsidRPr="002F7082">
        <w:rPr>
          <w:szCs w:val="24"/>
          <w:lang w:eastAsia="ru-RU"/>
        </w:rPr>
        <w:t xml:space="preserve"> </w:t>
      </w:r>
      <w:r w:rsidR="00AE5BBA" w:rsidRPr="00AE5BBA">
        <w:rPr>
          <w:rFonts w:eastAsia="Times New Roman"/>
          <w:color w:val="000000"/>
          <w:szCs w:val="24"/>
          <w:shd w:val="clear" w:color="auto" w:fill="FFFFFF"/>
          <w:lang w:eastAsia="ru-RU"/>
        </w:rPr>
        <w:t>направлена на освоение общей системы развития мышления, пространственных представлений и графической грамотности учащихся. Она помогает школьникам овладеть одним из средств познания окружающего мира; имеет большое значение для общего и политехнического образования учащихся; приобщает школьников к элементам инженерно-технических знаний в области техники и технологии современного производства; содействует развитию технического мышления, познавательных способностей учащихся. Кроме того, занятия черчением оказывают большое влияние на воспитание у школьников самостоятельности и наблюдательности, аккуратности и точности в работе, являющихся важнейшими элементами общей культуры труда; благоприятно воздействуют на формирование эстетического вкуса учащихся, что способствует разрешению задач их эстетического воспитания.</w:t>
      </w:r>
    </w:p>
    <w:p w14:paraId="5AE04D77" w14:textId="21B856F6" w:rsidR="00507413" w:rsidRDefault="00AE5BBA" w:rsidP="00507413">
      <w:pPr>
        <w:jc w:val="both"/>
        <w:rPr>
          <w:rFonts w:eastAsia="Times New Roman"/>
          <w:color w:val="000000"/>
          <w:szCs w:val="24"/>
          <w:shd w:val="clear" w:color="auto" w:fill="FFFFFF"/>
          <w:lang w:eastAsia="ru-RU"/>
        </w:rPr>
      </w:pPr>
      <w:r w:rsidRPr="002F7082">
        <w:rPr>
          <w:szCs w:val="24"/>
          <w:lang w:eastAsia="ru-RU"/>
        </w:rPr>
        <w:t xml:space="preserve">Программа элективного курса </w:t>
      </w:r>
      <w:r w:rsidRPr="002F7082">
        <w:rPr>
          <w:b/>
          <w:bCs/>
          <w:szCs w:val="24"/>
          <w:lang w:eastAsia="ru-RU"/>
        </w:rPr>
        <w:t>«</w:t>
      </w:r>
      <w:r>
        <w:rPr>
          <w:b/>
          <w:bCs/>
          <w:szCs w:val="24"/>
          <w:lang w:eastAsia="ru-RU"/>
        </w:rPr>
        <w:t>Биология в вопросах и ответах</w:t>
      </w:r>
      <w:r w:rsidRPr="002F7082">
        <w:rPr>
          <w:b/>
          <w:bCs/>
          <w:szCs w:val="24"/>
          <w:lang w:eastAsia="ru-RU"/>
        </w:rPr>
        <w:t>»</w:t>
      </w:r>
      <w:r>
        <w:rPr>
          <w:b/>
          <w:bCs/>
          <w:szCs w:val="24"/>
          <w:lang w:eastAsia="ru-RU"/>
        </w:rPr>
        <w:t xml:space="preserve"> </w:t>
      </w:r>
      <w:r w:rsidRPr="00AE5BBA">
        <w:rPr>
          <w:bCs/>
          <w:szCs w:val="24"/>
          <w:lang w:eastAsia="ru-RU"/>
        </w:rPr>
        <w:t>для</w:t>
      </w:r>
      <w:r>
        <w:rPr>
          <w:rFonts w:eastAsia="Times New Roman"/>
          <w:color w:val="000000"/>
          <w:szCs w:val="24"/>
          <w:shd w:val="clear" w:color="auto" w:fill="FFFFFF"/>
          <w:lang w:eastAsia="ru-RU"/>
        </w:rPr>
        <w:t xml:space="preserve"> обучающихся 9 класса</w:t>
      </w:r>
      <w:r w:rsidR="00507413">
        <w:rPr>
          <w:rFonts w:eastAsia="Times New Roman"/>
          <w:color w:val="000000"/>
          <w:szCs w:val="24"/>
          <w:shd w:val="clear" w:color="auto" w:fill="FFFFFF"/>
          <w:lang w:eastAsia="ru-RU"/>
        </w:rPr>
        <w:t xml:space="preserve"> направлена на  повторение</w:t>
      </w:r>
      <w:r w:rsidR="00507413" w:rsidRPr="00507413">
        <w:rPr>
          <w:rFonts w:eastAsia="Times New Roman"/>
          <w:color w:val="000000"/>
          <w:szCs w:val="24"/>
          <w:shd w:val="clear" w:color="auto" w:fill="FFFFFF"/>
          <w:lang w:eastAsia="ru-RU"/>
        </w:rPr>
        <w:t xml:space="preserve"> и закреплени</w:t>
      </w:r>
      <w:r w:rsidR="00507413">
        <w:rPr>
          <w:rFonts w:eastAsia="Times New Roman"/>
          <w:color w:val="000000"/>
          <w:szCs w:val="24"/>
          <w:shd w:val="clear" w:color="auto" w:fill="FFFFFF"/>
          <w:lang w:eastAsia="ru-RU"/>
        </w:rPr>
        <w:t>е</w:t>
      </w:r>
      <w:r w:rsidR="00507413" w:rsidRPr="00507413">
        <w:rPr>
          <w:rFonts w:eastAsia="Times New Roman"/>
          <w:color w:val="000000"/>
          <w:szCs w:val="24"/>
          <w:shd w:val="clear" w:color="auto" w:fill="FFFFFF"/>
          <w:lang w:eastAsia="ru-RU"/>
        </w:rPr>
        <w:t xml:space="preserve"> наиболее значимых и наиболее слабо усваиваемых  школьниками знаний   из основной школы, изучаемых на заключительном этапе биологического образования: биология как наука, признаки живых организмов, система, многообразие и эволюция живой природы,  человек и его здоровье, взаимосвязи организмов и окружающей среды.</w:t>
      </w:r>
      <w:r w:rsidR="00507413">
        <w:rPr>
          <w:rFonts w:eastAsia="Times New Roman"/>
          <w:color w:val="000000"/>
          <w:szCs w:val="24"/>
          <w:shd w:val="clear" w:color="auto" w:fill="FFFFFF"/>
          <w:lang w:eastAsia="ru-RU"/>
        </w:rPr>
        <w:t xml:space="preserve"> На</w:t>
      </w:r>
      <w:r w:rsidR="00507413" w:rsidRPr="00507413">
        <w:rPr>
          <w:rFonts w:eastAsia="Times New Roman"/>
          <w:color w:val="000000"/>
          <w:szCs w:val="24"/>
          <w:shd w:val="clear" w:color="auto" w:fill="FFFFFF"/>
          <w:lang w:eastAsia="ru-RU"/>
        </w:rPr>
        <w:t xml:space="preserve"> формирование у учащихся умений работать с текстами, рисунками, иллюстрирующими биологические объекты и процессы, учащиеся должны научиться распознавать на рисунках основные органиоды клетки, органы и системы органов растений, животных, человека.</w:t>
      </w:r>
      <w:r w:rsidR="006000D2">
        <w:rPr>
          <w:rFonts w:eastAsia="Times New Roman"/>
          <w:color w:val="000000"/>
          <w:szCs w:val="24"/>
          <w:shd w:val="clear" w:color="auto" w:fill="FFFFFF"/>
          <w:lang w:eastAsia="ru-RU"/>
        </w:rPr>
        <w:t xml:space="preserve">  На формирование</w:t>
      </w:r>
      <w:r w:rsidR="00507413" w:rsidRPr="00507413">
        <w:rPr>
          <w:rFonts w:eastAsia="Times New Roman"/>
          <w:color w:val="000000"/>
          <w:szCs w:val="24"/>
          <w:shd w:val="clear" w:color="auto" w:fill="FFFFFF"/>
          <w:lang w:eastAsia="ru-RU"/>
        </w:rPr>
        <w:t xml:space="preserve"> у школьников умений обосновывать сущность биологических процессов и явлений, наследственности и изменчивости, норм и правил здорового образа жизни, поведения человека в природе, последствий глобальных изменений в биосфере; устанавливать взаимосвязь строения и функций клеток, тканей, организма и окружающей среды; выявлять причинно-следственные связи в природе; формулировать мировоззренческие выводы на основе знаний биологических теорий, законов, закономерностей.</w:t>
      </w:r>
    </w:p>
    <w:p w14:paraId="3FB04032" w14:textId="4C84B9B7" w:rsidR="006000D2" w:rsidRDefault="006000D2" w:rsidP="00761AF7">
      <w:pPr>
        <w:jc w:val="both"/>
        <w:rPr>
          <w:rFonts w:eastAsia="Times New Roman"/>
          <w:color w:val="000000"/>
          <w:szCs w:val="24"/>
          <w:shd w:val="clear" w:color="auto" w:fill="FFFFFF"/>
          <w:lang w:eastAsia="ru-RU"/>
        </w:rPr>
      </w:pPr>
      <w:r w:rsidRPr="002F7082">
        <w:rPr>
          <w:szCs w:val="24"/>
          <w:lang w:eastAsia="ru-RU"/>
        </w:rPr>
        <w:t xml:space="preserve">Программа элективного курса </w:t>
      </w:r>
      <w:r w:rsidRPr="002F7082">
        <w:rPr>
          <w:b/>
          <w:bCs/>
          <w:szCs w:val="24"/>
          <w:lang w:eastAsia="ru-RU"/>
        </w:rPr>
        <w:t>«</w:t>
      </w:r>
      <w:r>
        <w:rPr>
          <w:b/>
          <w:bCs/>
          <w:szCs w:val="24"/>
          <w:lang w:eastAsia="ru-RU"/>
        </w:rPr>
        <w:t>Обществоведение</w:t>
      </w:r>
      <w:r w:rsidRPr="002F7082">
        <w:rPr>
          <w:b/>
          <w:bCs/>
          <w:szCs w:val="24"/>
          <w:lang w:eastAsia="ru-RU"/>
        </w:rPr>
        <w:t>»</w:t>
      </w:r>
      <w:r>
        <w:rPr>
          <w:b/>
          <w:bCs/>
          <w:szCs w:val="24"/>
          <w:lang w:eastAsia="ru-RU"/>
        </w:rPr>
        <w:t xml:space="preserve"> </w:t>
      </w:r>
      <w:r w:rsidRPr="00AE5BBA">
        <w:rPr>
          <w:bCs/>
          <w:szCs w:val="24"/>
          <w:lang w:eastAsia="ru-RU"/>
        </w:rPr>
        <w:t>для</w:t>
      </w:r>
      <w:r>
        <w:rPr>
          <w:rFonts w:eastAsia="Times New Roman"/>
          <w:color w:val="000000"/>
          <w:szCs w:val="24"/>
          <w:shd w:val="clear" w:color="auto" w:fill="FFFFFF"/>
          <w:lang w:eastAsia="ru-RU"/>
        </w:rPr>
        <w:t xml:space="preserve"> обучающихся 9 класса направлена на  </w:t>
      </w:r>
      <w:r w:rsidR="00761AF7">
        <w:rPr>
          <w:rFonts w:eastAsia="Times New Roman"/>
          <w:color w:val="000000"/>
          <w:szCs w:val="24"/>
          <w:shd w:val="clear" w:color="auto" w:fill="FFFFFF"/>
          <w:lang w:eastAsia="ru-RU"/>
        </w:rPr>
        <w:t>понимание обучающимися с</w:t>
      </w:r>
      <w:r w:rsidR="00761AF7" w:rsidRPr="00761AF7">
        <w:rPr>
          <w:rFonts w:eastAsia="Times New Roman"/>
          <w:color w:val="000000"/>
          <w:szCs w:val="24"/>
          <w:shd w:val="clear" w:color="auto" w:fill="FFFFFF"/>
          <w:lang w:eastAsia="ru-RU"/>
        </w:rPr>
        <w:t>оциальны</w:t>
      </w:r>
      <w:r w:rsidR="00761AF7">
        <w:rPr>
          <w:rFonts w:eastAsia="Times New Roman"/>
          <w:color w:val="000000"/>
          <w:szCs w:val="24"/>
          <w:shd w:val="clear" w:color="auto" w:fill="FFFFFF"/>
          <w:lang w:eastAsia="ru-RU"/>
        </w:rPr>
        <w:t>х свойств</w:t>
      </w:r>
      <w:r w:rsidR="00761AF7" w:rsidRPr="00761AF7">
        <w:rPr>
          <w:rFonts w:eastAsia="Times New Roman"/>
          <w:color w:val="000000"/>
          <w:szCs w:val="24"/>
          <w:shd w:val="clear" w:color="auto" w:fill="FFFFFF"/>
          <w:lang w:eastAsia="ru-RU"/>
        </w:rPr>
        <w:t xml:space="preserve"> человека, его взаимодействие с другими людьми;</w:t>
      </w:r>
      <w:r w:rsidR="00761AF7">
        <w:rPr>
          <w:rFonts w:eastAsia="Times New Roman"/>
          <w:color w:val="000000"/>
          <w:szCs w:val="24"/>
          <w:shd w:val="clear" w:color="auto" w:fill="FFFFFF"/>
          <w:lang w:eastAsia="ru-RU"/>
        </w:rPr>
        <w:t xml:space="preserve"> </w:t>
      </w:r>
      <w:r w:rsidR="00761AF7" w:rsidRPr="00761AF7">
        <w:rPr>
          <w:rFonts w:eastAsia="Times New Roman"/>
          <w:color w:val="000000"/>
          <w:szCs w:val="24"/>
          <w:shd w:val="clear" w:color="auto" w:fill="FFFFFF"/>
          <w:lang w:eastAsia="ru-RU"/>
        </w:rPr>
        <w:t>сущност</w:t>
      </w:r>
      <w:r w:rsidR="00761AF7">
        <w:rPr>
          <w:rFonts w:eastAsia="Times New Roman"/>
          <w:color w:val="000000"/>
          <w:szCs w:val="24"/>
          <w:shd w:val="clear" w:color="auto" w:fill="FFFFFF"/>
          <w:lang w:eastAsia="ru-RU"/>
        </w:rPr>
        <w:t>и</w:t>
      </w:r>
      <w:r w:rsidR="00761AF7" w:rsidRPr="00761AF7">
        <w:rPr>
          <w:rFonts w:eastAsia="Times New Roman"/>
          <w:color w:val="000000"/>
          <w:szCs w:val="24"/>
          <w:shd w:val="clear" w:color="auto" w:fill="FFFFFF"/>
          <w:lang w:eastAsia="ru-RU"/>
        </w:rPr>
        <w:t xml:space="preserve"> общества как формы совместной деятельности людей; характерны</w:t>
      </w:r>
      <w:r w:rsidR="00761AF7">
        <w:rPr>
          <w:rFonts w:eastAsia="Times New Roman"/>
          <w:color w:val="000000"/>
          <w:szCs w:val="24"/>
          <w:shd w:val="clear" w:color="auto" w:fill="FFFFFF"/>
          <w:lang w:eastAsia="ru-RU"/>
        </w:rPr>
        <w:t>х</w:t>
      </w:r>
      <w:r w:rsidR="00761AF7" w:rsidRPr="00761AF7">
        <w:rPr>
          <w:rFonts w:eastAsia="Times New Roman"/>
          <w:color w:val="000000"/>
          <w:szCs w:val="24"/>
          <w:shd w:val="clear" w:color="auto" w:fill="FFFFFF"/>
          <w:lang w:eastAsia="ru-RU"/>
        </w:rPr>
        <w:t xml:space="preserve"> черт и признак</w:t>
      </w:r>
      <w:r w:rsidR="00761AF7">
        <w:rPr>
          <w:rFonts w:eastAsia="Times New Roman"/>
          <w:color w:val="000000"/>
          <w:szCs w:val="24"/>
          <w:shd w:val="clear" w:color="auto" w:fill="FFFFFF"/>
          <w:lang w:eastAsia="ru-RU"/>
        </w:rPr>
        <w:t>ов</w:t>
      </w:r>
      <w:r w:rsidR="00761AF7" w:rsidRPr="00761AF7">
        <w:rPr>
          <w:rFonts w:eastAsia="Times New Roman"/>
          <w:color w:val="000000"/>
          <w:szCs w:val="24"/>
          <w:shd w:val="clear" w:color="auto" w:fill="FFFFFF"/>
          <w:lang w:eastAsia="ru-RU"/>
        </w:rPr>
        <w:t xml:space="preserve"> основных сфер жизни общества;</w:t>
      </w:r>
      <w:r w:rsidR="00761AF7">
        <w:rPr>
          <w:rFonts w:eastAsia="Times New Roman"/>
          <w:color w:val="000000"/>
          <w:szCs w:val="24"/>
          <w:shd w:val="clear" w:color="auto" w:fill="FFFFFF"/>
          <w:lang w:eastAsia="ru-RU"/>
        </w:rPr>
        <w:t xml:space="preserve"> с</w:t>
      </w:r>
      <w:r w:rsidR="00761AF7" w:rsidRPr="00761AF7">
        <w:rPr>
          <w:rFonts w:eastAsia="Times New Roman"/>
          <w:color w:val="000000"/>
          <w:szCs w:val="24"/>
          <w:shd w:val="clear" w:color="auto" w:fill="FFFFFF"/>
          <w:lang w:eastAsia="ru-RU"/>
        </w:rPr>
        <w:t>одержание и значение социальных норм, регулирующих общественные отношения;</w:t>
      </w:r>
      <w:r w:rsidR="00761AF7">
        <w:rPr>
          <w:rFonts w:eastAsia="Times New Roman"/>
          <w:color w:val="000000"/>
          <w:szCs w:val="24"/>
          <w:shd w:val="clear" w:color="auto" w:fill="FFFFFF"/>
          <w:lang w:eastAsia="ru-RU"/>
        </w:rPr>
        <w:t xml:space="preserve"> На умение </w:t>
      </w:r>
      <w:r w:rsidR="00761AF7" w:rsidRPr="00761AF7">
        <w:rPr>
          <w:rFonts w:eastAsia="Times New Roman"/>
          <w:color w:val="000000"/>
          <w:szCs w:val="24"/>
          <w:shd w:val="clear" w:color="auto" w:fill="FFFFFF"/>
          <w:lang w:eastAsia="ru-RU"/>
        </w:rPr>
        <w:t>решать познавательные и практические задачи в рамках изученного материала, отражающие типичные ситуации в различных сферах деятельности человека;</w:t>
      </w:r>
      <w:r w:rsidR="00761AF7">
        <w:rPr>
          <w:rFonts w:eastAsia="Times New Roman"/>
          <w:color w:val="000000"/>
          <w:szCs w:val="24"/>
          <w:shd w:val="clear" w:color="auto" w:fill="FFFFFF"/>
          <w:lang w:eastAsia="ru-RU"/>
        </w:rPr>
        <w:t xml:space="preserve"> </w:t>
      </w:r>
      <w:r w:rsidR="00761AF7" w:rsidRPr="00761AF7">
        <w:rPr>
          <w:rFonts w:eastAsia="Times New Roman"/>
          <w:color w:val="000000"/>
          <w:szCs w:val="24"/>
          <w:shd w:val="clear" w:color="auto" w:fill="FFFFFF"/>
          <w:lang w:eastAsia="ru-RU"/>
        </w:rPr>
        <w:t>объяснять взаимосвязи изученных социальных объектов (включая взаимодействия человека и общества, общества и природы, сфер общественной жизни);</w:t>
      </w:r>
      <w:r w:rsidR="00761AF7">
        <w:rPr>
          <w:rFonts w:eastAsia="Times New Roman"/>
          <w:color w:val="000000"/>
          <w:szCs w:val="24"/>
          <w:shd w:val="clear" w:color="auto" w:fill="FFFFFF"/>
          <w:lang w:eastAsia="ru-RU"/>
        </w:rPr>
        <w:t xml:space="preserve"> </w:t>
      </w:r>
      <w:r w:rsidR="00761AF7" w:rsidRPr="00761AF7">
        <w:rPr>
          <w:rFonts w:eastAsia="Times New Roman"/>
          <w:color w:val="000000"/>
          <w:szCs w:val="24"/>
          <w:shd w:val="clear" w:color="auto" w:fill="FFFFFF"/>
          <w:lang w:eastAsia="ru-RU"/>
        </w:rPr>
        <w:tab/>
        <w:t>приводить примеры социальных объектов определенного типа, социальных отношений; ситуаций, регулируемых различными видами социальных норм; деятельности людей в различных сферах;</w:t>
      </w:r>
      <w:r w:rsidR="00761AF7">
        <w:rPr>
          <w:rFonts w:eastAsia="Times New Roman"/>
          <w:color w:val="000000"/>
          <w:szCs w:val="24"/>
          <w:shd w:val="clear" w:color="auto" w:fill="FFFFFF"/>
          <w:lang w:eastAsia="ru-RU"/>
        </w:rPr>
        <w:t xml:space="preserve"> </w:t>
      </w:r>
      <w:r w:rsidR="00761AF7" w:rsidRPr="00761AF7">
        <w:rPr>
          <w:rFonts w:eastAsia="Times New Roman"/>
          <w:color w:val="000000"/>
          <w:szCs w:val="24"/>
          <w:shd w:val="clear" w:color="auto" w:fill="FFFFFF"/>
          <w:lang w:eastAsia="ru-RU"/>
        </w:rPr>
        <w:t>объяснять взаимосвязи изученных социальных объектов (включая взаимодействия человека и общества, общества и природы, сфер общественной жизни);</w:t>
      </w:r>
      <w:r w:rsidR="00761AF7">
        <w:rPr>
          <w:rFonts w:eastAsia="Times New Roman"/>
          <w:color w:val="000000"/>
          <w:szCs w:val="24"/>
          <w:shd w:val="clear" w:color="auto" w:fill="FFFFFF"/>
          <w:lang w:eastAsia="ru-RU"/>
        </w:rPr>
        <w:t xml:space="preserve"> </w:t>
      </w:r>
      <w:r w:rsidR="00761AF7" w:rsidRPr="00761AF7">
        <w:rPr>
          <w:rFonts w:eastAsia="Times New Roman"/>
          <w:color w:val="000000"/>
          <w:szCs w:val="24"/>
          <w:shd w:val="clear" w:color="auto" w:fill="FFFFFF"/>
          <w:lang w:eastAsia="ru-RU"/>
        </w:rPr>
        <w:t>осуществлять поиск социальной информации по заданной теме, различать в социа</w:t>
      </w:r>
      <w:r w:rsidR="00761AF7">
        <w:rPr>
          <w:rFonts w:eastAsia="Times New Roman"/>
          <w:color w:val="000000"/>
          <w:szCs w:val="24"/>
          <w:shd w:val="clear" w:color="auto" w:fill="FFFFFF"/>
          <w:lang w:eastAsia="ru-RU"/>
        </w:rPr>
        <w:t>льной информации факты и мнения.</w:t>
      </w:r>
    </w:p>
    <w:p w14:paraId="449CC029" w14:textId="436D4A5C" w:rsidR="00761AF7" w:rsidRPr="00507413" w:rsidRDefault="00761AF7" w:rsidP="006C51C5">
      <w:pPr>
        <w:jc w:val="both"/>
        <w:rPr>
          <w:rFonts w:eastAsia="Times New Roman"/>
          <w:color w:val="000000"/>
          <w:szCs w:val="24"/>
          <w:shd w:val="clear" w:color="auto" w:fill="FFFFFF"/>
          <w:lang w:eastAsia="ru-RU"/>
        </w:rPr>
      </w:pPr>
      <w:r w:rsidRPr="002F7082">
        <w:rPr>
          <w:szCs w:val="24"/>
          <w:lang w:eastAsia="ru-RU"/>
        </w:rPr>
        <w:t xml:space="preserve">Программа элективного курса </w:t>
      </w:r>
      <w:r w:rsidRPr="002F7082">
        <w:rPr>
          <w:b/>
          <w:bCs/>
          <w:szCs w:val="24"/>
          <w:lang w:eastAsia="ru-RU"/>
        </w:rPr>
        <w:t>«</w:t>
      </w:r>
      <w:r>
        <w:rPr>
          <w:b/>
          <w:bCs/>
          <w:szCs w:val="24"/>
          <w:lang w:eastAsia="ru-RU"/>
        </w:rPr>
        <w:t>Культура речи</w:t>
      </w:r>
      <w:r w:rsidRPr="002F7082">
        <w:rPr>
          <w:b/>
          <w:bCs/>
          <w:szCs w:val="24"/>
          <w:lang w:eastAsia="ru-RU"/>
        </w:rPr>
        <w:t>»</w:t>
      </w:r>
      <w:r>
        <w:rPr>
          <w:b/>
          <w:bCs/>
          <w:szCs w:val="24"/>
          <w:lang w:eastAsia="ru-RU"/>
        </w:rPr>
        <w:t xml:space="preserve"> </w:t>
      </w:r>
      <w:r w:rsidRPr="00AE5BBA">
        <w:rPr>
          <w:bCs/>
          <w:szCs w:val="24"/>
          <w:lang w:eastAsia="ru-RU"/>
        </w:rPr>
        <w:t>для</w:t>
      </w:r>
      <w:r>
        <w:rPr>
          <w:rFonts w:eastAsia="Times New Roman"/>
          <w:color w:val="000000"/>
          <w:szCs w:val="24"/>
          <w:shd w:val="clear" w:color="auto" w:fill="FFFFFF"/>
          <w:lang w:eastAsia="ru-RU"/>
        </w:rPr>
        <w:t xml:space="preserve"> обучающихся 9 класса направлена на  </w:t>
      </w:r>
      <w:r w:rsidR="006C51C5" w:rsidRPr="006C51C5">
        <w:rPr>
          <w:rFonts w:eastAsia="Times New Roman"/>
          <w:color w:val="000000"/>
          <w:szCs w:val="24"/>
          <w:shd w:val="clear" w:color="auto" w:fill="FFFFFF"/>
          <w:lang w:eastAsia="ru-RU"/>
        </w:rPr>
        <w:t>освоение приемов оптимального построения высказываний, овладение стратегиями и тактиками успешного понимания чужой речи — устной и письменной, а также развитие речевой культуры, бережного и сознательного отношения к родному языку, понимания важности сохранения чистоты русского языка как явления культуры.</w:t>
      </w:r>
      <w:r w:rsidR="006C51C5">
        <w:rPr>
          <w:rFonts w:eastAsia="Times New Roman"/>
          <w:color w:val="000000"/>
          <w:szCs w:val="24"/>
          <w:shd w:val="clear" w:color="auto" w:fill="FFFFFF"/>
          <w:lang w:eastAsia="ru-RU"/>
        </w:rPr>
        <w:t xml:space="preserve"> </w:t>
      </w:r>
      <w:r w:rsidR="00ED6729">
        <w:rPr>
          <w:rFonts w:eastAsia="Times New Roman"/>
          <w:color w:val="000000"/>
          <w:szCs w:val="24"/>
          <w:shd w:val="clear" w:color="auto" w:fill="FFFFFF"/>
          <w:lang w:eastAsia="ru-RU"/>
        </w:rPr>
        <w:t xml:space="preserve">На формирование умений </w:t>
      </w:r>
      <w:r w:rsidR="006C51C5" w:rsidRPr="006C51C5">
        <w:rPr>
          <w:rFonts w:eastAsia="Times New Roman"/>
          <w:color w:val="000000"/>
          <w:szCs w:val="24"/>
          <w:shd w:val="clear" w:color="auto" w:fill="FFFFFF"/>
          <w:lang w:eastAsia="ru-RU"/>
        </w:rPr>
        <w:tab/>
        <w:t>рассмотреть анализируемые языковые средства с точки зрения их практ</w:t>
      </w:r>
      <w:r w:rsidR="00ED6729">
        <w:rPr>
          <w:rFonts w:eastAsia="Times New Roman"/>
          <w:color w:val="000000"/>
          <w:szCs w:val="24"/>
          <w:shd w:val="clear" w:color="auto" w:fill="FFFFFF"/>
          <w:lang w:eastAsia="ru-RU"/>
        </w:rPr>
        <w:t xml:space="preserve">ическо-го использования в речи, </w:t>
      </w:r>
      <w:r w:rsidR="006C51C5" w:rsidRPr="006C51C5">
        <w:rPr>
          <w:rFonts w:eastAsia="Times New Roman"/>
          <w:color w:val="000000"/>
          <w:szCs w:val="24"/>
          <w:shd w:val="clear" w:color="auto" w:fill="FFFFFF"/>
          <w:lang w:eastAsia="ru-RU"/>
        </w:rPr>
        <w:t xml:space="preserve">сформировать навыки </w:t>
      </w:r>
      <w:r w:rsidR="006C51C5" w:rsidRPr="006C51C5">
        <w:rPr>
          <w:rFonts w:eastAsia="Times New Roman"/>
          <w:color w:val="000000"/>
          <w:szCs w:val="24"/>
          <w:shd w:val="clear" w:color="auto" w:fill="FFFFFF"/>
          <w:lang w:eastAsia="ru-RU"/>
        </w:rPr>
        <w:lastRenderedPageBreak/>
        <w:t>правильного и уместного использования языковых сре</w:t>
      </w:r>
      <w:r w:rsidR="00ED6729">
        <w:rPr>
          <w:rFonts w:eastAsia="Times New Roman"/>
          <w:color w:val="000000"/>
          <w:szCs w:val="24"/>
          <w:shd w:val="clear" w:color="auto" w:fill="FFFFFF"/>
          <w:lang w:eastAsia="ru-RU"/>
        </w:rPr>
        <w:t>дств в разных условиях общения, р</w:t>
      </w:r>
      <w:r w:rsidR="006C51C5" w:rsidRPr="006C51C5">
        <w:rPr>
          <w:rFonts w:eastAsia="Times New Roman"/>
          <w:color w:val="000000"/>
          <w:szCs w:val="24"/>
          <w:shd w:val="clear" w:color="auto" w:fill="FFFFFF"/>
          <w:lang w:eastAsia="ru-RU"/>
        </w:rPr>
        <w:t>азвивать такие качества речи, как правильность, ясность, точность, стилистическая уместность и выразительность, что может быть достигнуто в результате умелого использования в речи богатейших возможностей родного языка, а также при ст</w:t>
      </w:r>
      <w:r w:rsidR="00ED6729">
        <w:rPr>
          <w:rFonts w:eastAsia="Times New Roman"/>
          <w:color w:val="000000"/>
          <w:szCs w:val="24"/>
          <w:shd w:val="clear" w:color="auto" w:fill="FFFFFF"/>
          <w:lang w:eastAsia="ru-RU"/>
        </w:rPr>
        <w:t>ро¬гом соблюдении языковых норм.</w:t>
      </w:r>
    </w:p>
    <w:p w14:paraId="65CE4D86" w14:textId="5E911DAC" w:rsidR="00AE5BBA" w:rsidRPr="00AE5BBA" w:rsidRDefault="00ED6729" w:rsidP="00BA3070">
      <w:pPr>
        <w:jc w:val="both"/>
        <w:rPr>
          <w:rFonts w:eastAsia="Times New Roman"/>
          <w:color w:val="000000"/>
          <w:szCs w:val="24"/>
          <w:shd w:val="clear" w:color="auto" w:fill="FFFFFF"/>
          <w:lang w:eastAsia="ru-RU"/>
        </w:rPr>
      </w:pPr>
      <w:r w:rsidRPr="002F7082">
        <w:rPr>
          <w:szCs w:val="24"/>
          <w:lang w:eastAsia="ru-RU"/>
        </w:rPr>
        <w:t xml:space="preserve">Программа элективного курса </w:t>
      </w:r>
      <w:r w:rsidRPr="002F7082">
        <w:rPr>
          <w:b/>
          <w:bCs/>
          <w:szCs w:val="24"/>
          <w:lang w:eastAsia="ru-RU"/>
        </w:rPr>
        <w:t>«</w:t>
      </w:r>
      <w:r>
        <w:rPr>
          <w:b/>
          <w:bCs/>
          <w:szCs w:val="24"/>
          <w:lang w:eastAsia="ru-RU"/>
        </w:rPr>
        <w:t>Математический практикум</w:t>
      </w:r>
      <w:r w:rsidRPr="002F7082">
        <w:rPr>
          <w:b/>
          <w:bCs/>
          <w:szCs w:val="24"/>
          <w:lang w:eastAsia="ru-RU"/>
        </w:rPr>
        <w:t>»</w:t>
      </w:r>
      <w:r>
        <w:rPr>
          <w:b/>
          <w:bCs/>
          <w:szCs w:val="24"/>
          <w:lang w:eastAsia="ru-RU"/>
        </w:rPr>
        <w:t xml:space="preserve"> </w:t>
      </w:r>
      <w:r w:rsidRPr="00AE5BBA">
        <w:rPr>
          <w:bCs/>
          <w:szCs w:val="24"/>
          <w:lang w:eastAsia="ru-RU"/>
        </w:rPr>
        <w:t>для</w:t>
      </w:r>
      <w:r>
        <w:rPr>
          <w:rFonts w:eastAsia="Times New Roman"/>
          <w:color w:val="000000"/>
          <w:szCs w:val="24"/>
          <w:shd w:val="clear" w:color="auto" w:fill="FFFFFF"/>
          <w:lang w:eastAsia="ru-RU"/>
        </w:rPr>
        <w:t xml:space="preserve"> обучающихся 9 класса направлена на  </w:t>
      </w:r>
      <w:r w:rsidR="00BA3070">
        <w:rPr>
          <w:rFonts w:eastAsia="Times New Roman"/>
          <w:color w:val="000000"/>
          <w:szCs w:val="24"/>
          <w:shd w:val="clear" w:color="auto" w:fill="FFFFFF"/>
          <w:lang w:eastAsia="ru-RU"/>
        </w:rPr>
        <w:t>развитие</w:t>
      </w:r>
      <w:r w:rsidR="00BA3070" w:rsidRPr="00BA3070">
        <w:rPr>
          <w:rFonts w:eastAsia="Times New Roman"/>
          <w:color w:val="000000"/>
          <w:szCs w:val="24"/>
          <w:shd w:val="clear" w:color="auto" w:fill="FFFFFF"/>
          <w:lang w:eastAsia="ru-RU"/>
        </w:rPr>
        <w:t xml:space="preserve"> системы ранее приоб</w:t>
      </w:r>
      <w:r w:rsidR="00BA3070">
        <w:rPr>
          <w:rFonts w:eastAsia="Times New Roman"/>
          <w:color w:val="000000"/>
          <w:szCs w:val="24"/>
          <w:shd w:val="clear" w:color="auto" w:fill="FFFFFF"/>
          <w:lang w:eastAsia="ru-RU"/>
        </w:rPr>
        <w:t>ретенных программных знаний, её</w:t>
      </w:r>
      <w:r w:rsidR="00BA3070" w:rsidRPr="00BA3070">
        <w:rPr>
          <w:rFonts w:eastAsia="Times New Roman"/>
          <w:color w:val="000000"/>
          <w:szCs w:val="24"/>
          <w:shd w:val="clear" w:color="auto" w:fill="FFFFFF"/>
          <w:lang w:eastAsia="ru-RU"/>
        </w:rPr>
        <w:t xml:space="preserve"> цель - создать целостное представление о теме и значительно расширить спектр задач, посильных для учащихся. </w:t>
      </w:r>
      <w:r w:rsidR="00BA3070">
        <w:rPr>
          <w:rFonts w:eastAsia="Times New Roman"/>
          <w:color w:val="000000"/>
          <w:szCs w:val="24"/>
          <w:shd w:val="clear" w:color="auto" w:fill="FFFFFF"/>
          <w:lang w:eastAsia="ru-RU"/>
        </w:rPr>
        <w:t xml:space="preserve">На формирование знаний обучающихся о </w:t>
      </w:r>
      <w:r w:rsidR="00BA3070" w:rsidRPr="00BA3070">
        <w:rPr>
          <w:rFonts w:eastAsia="Times New Roman"/>
          <w:color w:val="000000"/>
          <w:szCs w:val="24"/>
          <w:shd w:val="clear" w:color="auto" w:fill="FFFFFF"/>
          <w:lang w:eastAsia="ru-RU"/>
        </w:rPr>
        <w:t xml:space="preserve"> поняти</w:t>
      </w:r>
      <w:r w:rsidR="00BA3070">
        <w:rPr>
          <w:rFonts w:eastAsia="Times New Roman"/>
          <w:color w:val="000000"/>
          <w:szCs w:val="24"/>
          <w:shd w:val="clear" w:color="auto" w:fill="FFFFFF"/>
          <w:lang w:eastAsia="ru-RU"/>
        </w:rPr>
        <w:t>и</w:t>
      </w:r>
      <w:r w:rsidR="00BA3070" w:rsidRPr="00BA3070">
        <w:rPr>
          <w:rFonts w:eastAsia="Times New Roman"/>
          <w:color w:val="000000"/>
          <w:szCs w:val="24"/>
          <w:shd w:val="clear" w:color="auto" w:fill="FFFFFF"/>
          <w:lang w:eastAsia="ru-RU"/>
        </w:rPr>
        <w:t xml:space="preserve"> алгоритм; примеры алгоритмов; </w:t>
      </w:r>
      <w:r w:rsidR="00BA3070">
        <w:rPr>
          <w:rFonts w:eastAsia="Times New Roman"/>
          <w:color w:val="000000"/>
          <w:szCs w:val="24"/>
          <w:shd w:val="clear" w:color="auto" w:fill="FFFFFF"/>
          <w:lang w:eastAsia="ru-RU"/>
        </w:rPr>
        <w:t>к</w:t>
      </w:r>
      <w:r w:rsidR="00BA3070" w:rsidRPr="00BA3070">
        <w:rPr>
          <w:rFonts w:eastAsia="Times New Roman"/>
          <w:color w:val="000000"/>
          <w:szCs w:val="24"/>
          <w:shd w:val="clear" w:color="auto" w:fill="FFFFFF"/>
          <w:lang w:eastAsia="ru-RU"/>
        </w:rPr>
        <w:t>ак используются математические формулы, уравнения и неравенства; примеры их применения для решения математических и практических задач; как математически определенные функции могут описывать реальные зависимости; приводить примеры такого описания; как потребности практики привели математическую науку к необходимости расширения понятия числа; значение математики как науки; значение математики в повседневной жизни, а также как прикладного инструмента в будуще</w:t>
      </w:r>
      <w:r w:rsidR="007D274E">
        <w:rPr>
          <w:rFonts w:eastAsia="Times New Roman"/>
          <w:color w:val="000000"/>
          <w:szCs w:val="24"/>
          <w:shd w:val="clear" w:color="auto" w:fill="FFFFFF"/>
          <w:lang w:eastAsia="ru-RU"/>
        </w:rPr>
        <w:t>й профессиональной деятельности. На формирование умения обучающегося р</w:t>
      </w:r>
      <w:r w:rsidR="00BA3070" w:rsidRPr="00BA3070">
        <w:rPr>
          <w:rFonts w:eastAsia="Times New Roman"/>
          <w:color w:val="000000"/>
          <w:szCs w:val="24"/>
          <w:shd w:val="clear" w:color="auto" w:fill="FFFFFF"/>
          <w:lang w:eastAsia="ru-RU"/>
        </w:rPr>
        <w:t xml:space="preserve">ешать задания, по типу приближенных к заданиям государственной итоговой аттестации (базовую часть) </w:t>
      </w:r>
      <w:r w:rsidR="007D274E">
        <w:rPr>
          <w:rFonts w:eastAsia="Times New Roman"/>
          <w:color w:val="000000"/>
          <w:szCs w:val="24"/>
          <w:shd w:val="clear" w:color="auto" w:fill="FFFFFF"/>
          <w:lang w:eastAsia="ru-RU"/>
        </w:rPr>
        <w:t>, и</w:t>
      </w:r>
      <w:r w:rsidR="00BA3070" w:rsidRPr="00BA3070">
        <w:rPr>
          <w:rFonts w:eastAsia="Times New Roman"/>
          <w:color w:val="000000"/>
          <w:szCs w:val="24"/>
          <w:shd w:val="clear" w:color="auto" w:fill="FFFFFF"/>
          <w:lang w:eastAsia="ru-RU"/>
        </w:rPr>
        <w:t xml:space="preserve">меть опыт (в терминах компетентностей): </w:t>
      </w:r>
      <w:r w:rsidR="00BA3070" w:rsidRPr="00BA3070">
        <w:rPr>
          <w:rFonts w:eastAsia="Times New Roman"/>
          <w:color w:val="000000"/>
          <w:szCs w:val="24"/>
          <w:shd w:val="clear" w:color="auto" w:fill="FFFFFF"/>
          <w:lang w:eastAsia="ru-RU"/>
        </w:rPr>
        <w:tab/>
        <w:t>работы в группе, как на занятиях, так и вне, работы с информацией, в том числе и получаемой посредством Интернет</w:t>
      </w:r>
      <w:r w:rsidR="007D274E">
        <w:rPr>
          <w:rFonts w:eastAsia="Times New Roman"/>
          <w:color w:val="000000"/>
          <w:szCs w:val="24"/>
          <w:shd w:val="clear" w:color="auto" w:fill="FFFFFF"/>
          <w:lang w:eastAsia="ru-RU"/>
        </w:rPr>
        <w:t>.</w:t>
      </w:r>
    </w:p>
    <w:p w14:paraId="246CDE5B" w14:textId="002A8A66" w:rsidR="002F7082" w:rsidRPr="002F7082" w:rsidRDefault="002F7082" w:rsidP="002F7082">
      <w:pPr>
        <w:widowControl w:val="0"/>
        <w:autoSpaceDE w:val="0"/>
        <w:autoSpaceDN w:val="0"/>
        <w:adjustRightInd w:val="0"/>
        <w:jc w:val="both"/>
        <w:rPr>
          <w:szCs w:val="24"/>
          <w:lang w:eastAsia="ru-RU"/>
        </w:rPr>
      </w:pPr>
    </w:p>
    <w:p w14:paraId="3D83A6CD" w14:textId="7B6FEB1A" w:rsidR="0022014D" w:rsidRPr="0022014D" w:rsidRDefault="002F7082" w:rsidP="0022014D">
      <w:pPr>
        <w:widowControl w:val="0"/>
        <w:autoSpaceDE w:val="0"/>
        <w:autoSpaceDN w:val="0"/>
        <w:adjustRightInd w:val="0"/>
        <w:jc w:val="both"/>
        <w:rPr>
          <w:bCs/>
          <w:szCs w:val="24"/>
          <w:lang w:eastAsia="ru-RU"/>
        </w:rPr>
      </w:pPr>
      <w:r w:rsidRPr="002F7082">
        <w:rPr>
          <w:szCs w:val="24"/>
          <w:lang w:eastAsia="ru-RU"/>
        </w:rPr>
        <w:t xml:space="preserve">Программа внеурочной деятельности </w:t>
      </w:r>
      <w:r w:rsidRPr="002F7082">
        <w:rPr>
          <w:b/>
          <w:szCs w:val="24"/>
          <w:lang w:eastAsia="ru-RU"/>
        </w:rPr>
        <w:t>«</w:t>
      </w:r>
      <w:r w:rsidR="0053237B">
        <w:rPr>
          <w:b/>
          <w:szCs w:val="24"/>
          <w:lang w:eastAsia="ru-RU"/>
        </w:rPr>
        <w:t>В мире</w:t>
      </w:r>
      <w:r w:rsidR="0022014D">
        <w:rPr>
          <w:b/>
          <w:szCs w:val="24"/>
          <w:lang w:eastAsia="ru-RU"/>
        </w:rPr>
        <w:t xml:space="preserve"> обществознания</w:t>
      </w:r>
      <w:r w:rsidR="0053237B">
        <w:rPr>
          <w:b/>
          <w:szCs w:val="24"/>
          <w:lang w:eastAsia="ru-RU"/>
        </w:rPr>
        <w:t xml:space="preserve"> </w:t>
      </w:r>
      <w:r w:rsidRPr="002F7082">
        <w:rPr>
          <w:b/>
          <w:szCs w:val="24"/>
          <w:lang w:eastAsia="ru-RU"/>
        </w:rPr>
        <w:t>»</w:t>
      </w:r>
      <w:r w:rsidRPr="002F7082">
        <w:rPr>
          <w:szCs w:val="24"/>
          <w:lang w:eastAsia="ru-RU"/>
        </w:rPr>
        <w:t xml:space="preserve"> реализуется в рамках общеинтеллектуального направления и  </w:t>
      </w:r>
      <w:r w:rsidR="0022014D" w:rsidRPr="0022014D">
        <w:rPr>
          <w:bCs/>
          <w:szCs w:val="24"/>
          <w:lang w:eastAsia="ru-RU"/>
        </w:rPr>
        <w:t>формир</w:t>
      </w:r>
      <w:r w:rsidR="0022014D">
        <w:rPr>
          <w:bCs/>
          <w:szCs w:val="24"/>
          <w:lang w:eastAsia="ru-RU"/>
        </w:rPr>
        <w:t>ует</w:t>
      </w:r>
      <w:r w:rsidR="0022014D" w:rsidRPr="0022014D">
        <w:rPr>
          <w:bCs/>
          <w:szCs w:val="24"/>
          <w:lang w:eastAsia="ru-RU"/>
        </w:rPr>
        <w:t xml:space="preserve"> у учащихся общеучебны</w:t>
      </w:r>
      <w:r w:rsidR="009F77C5">
        <w:rPr>
          <w:bCs/>
          <w:szCs w:val="24"/>
          <w:lang w:eastAsia="ru-RU"/>
        </w:rPr>
        <w:t>е</w:t>
      </w:r>
      <w:r w:rsidR="0022014D" w:rsidRPr="0022014D">
        <w:rPr>
          <w:bCs/>
          <w:szCs w:val="24"/>
          <w:lang w:eastAsia="ru-RU"/>
        </w:rPr>
        <w:t xml:space="preserve"> умени</w:t>
      </w:r>
      <w:r w:rsidR="009F77C5">
        <w:rPr>
          <w:bCs/>
          <w:szCs w:val="24"/>
          <w:lang w:eastAsia="ru-RU"/>
        </w:rPr>
        <w:t>я</w:t>
      </w:r>
      <w:r w:rsidR="0022014D" w:rsidRPr="0022014D">
        <w:rPr>
          <w:bCs/>
          <w:szCs w:val="24"/>
          <w:lang w:eastAsia="ru-RU"/>
        </w:rPr>
        <w:t xml:space="preserve"> и навык</w:t>
      </w:r>
      <w:r w:rsidR="009F77C5">
        <w:rPr>
          <w:bCs/>
          <w:szCs w:val="24"/>
          <w:lang w:eastAsia="ru-RU"/>
        </w:rPr>
        <w:t>и</w:t>
      </w:r>
      <w:r w:rsidR="0022014D" w:rsidRPr="0022014D">
        <w:rPr>
          <w:bCs/>
          <w:szCs w:val="24"/>
          <w:lang w:eastAsia="ru-RU"/>
        </w:rPr>
        <w:t>, универсальны</w:t>
      </w:r>
      <w:r w:rsidR="009F77C5">
        <w:rPr>
          <w:bCs/>
          <w:szCs w:val="24"/>
          <w:lang w:eastAsia="ru-RU"/>
        </w:rPr>
        <w:t>е</w:t>
      </w:r>
      <w:r w:rsidR="0022014D" w:rsidRPr="0022014D">
        <w:rPr>
          <w:bCs/>
          <w:szCs w:val="24"/>
          <w:lang w:eastAsia="ru-RU"/>
        </w:rPr>
        <w:t xml:space="preserve"> способ</w:t>
      </w:r>
      <w:r w:rsidR="009F77C5">
        <w:rPr>
          <w:bCs/>
          <w:szCs w:val="24"/>
          <w:lang w:eastAsia="ru-RU"/>
        </w:rPr>
        <w:t>ы</w:t>
      </w:r>
      <w:r w:rsidR="0022014D" w:rsidRPr="0022014D">
        <w:rPr>
          <w:bCs/>
          <w:szCs w:val="24"/>
          <w:lang w:eastAsia="ru-RU"/>
        </w:rPr>
        <w:t xml:space="preserve"> деятельности и ключевы</w:t>
      </w:r>
      <w:r w:rsidR="009F77C5">
        <w:rPr>
          <w:bCs/>
          <w:szCs w:val="24"/>
          <w:lang w:eastAsia="ru-RU"/>
        </w:rPr>
        <w:t>е компетенции</w:t>
      </w:r>
      <w:r w:rsidR="0022014D" w:rsidRPr="0022014D">
        <w:rPr>
          <w:bCs/>
          <w:szCs w:val="24"/>
          <w:lang w:eastAsia="ru-RU"/>
        </w:rPr>
        <w:t>:</w:t>
      </w:r>
    </w:p>
    <w:p w14:paraId="7EA2EE78" w14:textId="77777777" w:rsidR="0022014D" w:rsidRPr="0022014D" w:rsidRDefault="0022014D" w:rsidP="0022014D">
      <w:pPr>
        <w:widowControl w:val="0"/>
        <w:autoSpaceDE w:val="0"/>
        <w:autoSpaceDN w:val="0"/>
        <w:adjustRightInd w:val="0"/>
        <w:jc w:val="both"/>
        <w:rPr>
          <w:bCs/>
          <w:szCs w:val="24"/>
          <w:lang w:eastAsia="ru-RU"/>
        </w:rPr>
      </w:pPr>
      <w:r w:rsidRPr="0022014D">
        <w:rPr>
          <w:bCs/>
          <w:szCs w:val="24"/>
          <w:lang w:eastAsia="ru-RU"/>
        </w:rPr>
        <w:t>сознательно организовывать свою познавательную деятельность (от постановки цели до получения и оценки результата);</w:t>
      </w:r>
    </w:p>
    <w:p w14:paraId="4BA3764B" w14:textId="77777777" w:rsidR="0022014D" w:rsidRPr="0022014D" w:rsidRDefault="0022014D" w:rsidP="009033E7">
      <w:pPr>
        <w:widowControl w:val="0"/>
        <w:numPr>
          <w:ilvl w:val="0"/>
          <w:numId w:val="157"/>
        </w:numPr>
        <w:autoSpaceDE w:val="0"/>
        <w:autoSpaceDN w:val="0"/>
        <w:adjustRightInd w:val="0"/>
        <w:jc w:val="both"/>
        <w:rPr>
          <w:bCs/>
          <w:szCs w:val="24"/>
          <w:lang w:eastAsia="ru-RU"/>
        </w:rPr>
      </w:pPr>
      <w:r w:rsidRPr="0022014D">
        <w:rPr>
          <w:bCs/>
          <w:szCs w:val="24"/>
          <w:lang w:eastAsia="ru-RU"/>
        </w:rPr>
        <w:t xml:space="preserve">владение такими видами публичных выступлений (высказывания, монолог, дискуссия), следование этическим нормам и правилам ведения диалога; </w:t>
      </w:r>
    </w:p>
    <w:p w14:paraId="58FDE918" w14:textId="77777777" w:rsidR="0022014D" w:rsidRPr="0022014D" w:rsidRDefault="0022014D" w:rsidP="009033E7">
      <w:pPr>
        <w:widowControl w:val="0"/>
        <w:numPr>
          <w:ilvl w:val="0"/>
          <w:numId w:val="157"/>
        </w:numPr>
        <w:autoSpaceDE w:val="0"/>
        <w:autoSpaceDN w:val="0"/>
        <w:adjustRightInd w:val="0"/>
        <w:jc w:val="both"/>
        <w:rPr>
          <w:bCs/>
          <w:szCs w:val="24"/>
          <w:lang w:eastAsia="ru-RU"/>
        </w:rPr>
      </w:pPr>
      <w:r w:rsidRPr="0022014D">
        <w:rPr>
          <w:bCs/>
          <w:szCs w:val="24"/>
          <w:lang w:eastAsia="ru-RU"/>
        </w:rPr>
        <w:t>выполнять познавательные и практические задания, в том числе с использованием проектной деятельности и на занятиях и в доступной социальной практике:</w:t>
      </w:r>
    </w:p>
    <w:p w14:paraId="1FE4335C" w14:textId="77777777" w:rsidR="0022014D" w:rsidRPr="0022014D" w:rsidRDefault="0022014D" w:rsidP="009033E7">
      <w:pPr>
        <w:widowControl w:val="0"/>
        <w:numPr>
          <w:ilvl w:val="0"/>
          <w:numId w:val="157"/>
        </w:numPr>
        <w:autoSpaceDE w:val="0"/>
        <w:autoSpaceDN w:val="0"/>
        <w:adjustRightInd w:val="0"/>
        <w:jc w:val="both"/>
        <w:rPr>
          <w:bCs/>
          <w:szCs w:val="24"/>
          <w:lang w:eastAsia="ru-RU"/>
        </w:rPr>
      </w:pPr>
      <w:r w:rsidRPr="0022014D">
        <w:rPr>
          <w:bCs/>
          <w:szCs w:val="24"/>
          <w:lang w:eastAsia="ru-RU"/>
        </w:rPr>
        <w:t xml:space="preserve">на  использование элементов причинно-следственного анализа; </w:t>
      </w:r>
    </w:p>
    <w:p w14:paraId="10930AA5" w14:textId="77777777" w:rsidR="0022014D" w:rsidRPr="0022014D" w:rsidRDefault="0022014D" w:rsidP="009033E7">
      <w:pPr>
        <w:widowControl w:val="0"/>
        <w:numPr>
          <w:ilvl w:val="0"/>
          <w:numId w:val="157"/>
        </w:numPr>
        <w:autoSpaceDE w:val="0"/>
        <w:autoSpaceDN w:val="0"/>
        <w:adjustRightInd w:val="0"/>
        <w:jc w:val="both"/>
        <w:rPr>
          <w:bCs/>
          <w:szCs w:val="24"/>
          <w:lang w:eastAsia="ru-RU"/>
        </w:rPr>
      </w:pPr>
      <w:r w:rsidRPr="0022014D">
        <w:rPr>
          <w:bCs/>
          <w:szCs w:val="24"/>
          <w:lang w:eastAsia="ru-RU"/>
        </w:rPr>
        <w:t xml:space="preserve">на исследование несложных реальных связей и зависимостей; </w:t>
      </w:r>
    </w:p>
    <w:p w14:paraId="740C1496" w14:textId="77777777" w:rsidR="0022014D" w:rsidRPr="0022014D" w:rsidRDefault="0022014D" w:rsidP="009033E7">
      <w:pPr>
        <w:widowControl w:val="0"/>
        <w:numPr>
          <w:ilvl w:val="0"/>
          <w:numId w:val="157"/>
        </w:numPr>
        <w:autoSpaceDE w:val="0"/>
        <w:autoSpaceDN w:val="0"/>
        <w:adjustRightInd w:val="0"/>
        <w:jc w:val="both"/>
        <w:rPr>
          <w:bCs/>
          <w:szCs w:val="24"/>
          <w:lang w:eastAsia="ru-RU"/>
        </w:rPr>
      </w:pPr>
      <w:r w:rsidRPr="0022014D">
        <w:rPr>
          <w:bCs/>
          <w:szCs w:val="24"/>
          <w:lang w:eastAsia="ru-RU"/>
        </w:rPr>
        <w:t>на определение сущностных характеристик изучаемого объекта; выбор верных критериев для сравнения, сопоставления, оценки объектов;</w:t>
      </w:r>
    </w:p>
    <w:p w14:paraId="0E7EA49F" w14:textId="77777777" w:rsidR="0022014D" w:rsidRPr="0022014D" w:rsidRDefault="0022014D" w:rsidP="009033E7">
      <w:pPr>
        <w:widowControl w:val="0"/>
        <w:numPr>
          <w:ilvl w:val="0"/>
          <w:numId w:val="157"/>
        </w:numPr>
        <w:autoSpaceDE w:val="0"/>
        <w:autoSpaceDN w:val="0"/>
        <w:adjustRightInd w:val="0"/>
        <w:jc w:val="both"/>
        <w:rPr>
          <w:bCs/>
          <w:szCs w:val="24"/>
          <w:lang w:eastAsia="ru-RU"/>
        </w:rPr>
      </w:pPr>
      <w:r w:rsidRPr="0022014D">
        <w:rPr>
          <w:bCs/>
          <w:szCs w:val="24"/>
          <w:lang w:eastAsia="ru-RU"/>
        </w:rPr>
        <w:t>на поиск  и извлечение нужной информации по заданной теме в адаптированных источниках различного типа;</w:t>
      </w:r>
    </w:p>
    <w:p w14:paraId="2B7E316B" w14:textId="77777777" w:rsidR="0022014D" w:rsidRPr="0022014D" w:rsidRDefault="0022014D" w:rsidP="009033E7">
      <w:pPr>
        <w:widowControl w:val="0"/>
        <w:numPr>
          <w:ilvl w:val="0"/>
          <w:numId w:val="157"/>
        </w:numPr>
        <w:autoSpaceDE w:val="0"/>
        <w:autoSpaceDN w:val="0"/>
        <w:adjustRightInd w:val="0"/>
        <w:jc w:val="both"/>
        <w:rPr>
          <w:bCs/>
          <w:szCs w:val="24"/>
          <w:lang w:eastAsia="ru-RU"/>
        </w:rPr>
      </w:pPr>
      <w:r w:rsidRPr="0022014D">
        <w:rPr>
          <w:bCs/>
          <w:szCs w:val="24"/>
          <w:lang w:eastAsia="ru-RU"/>
        </w:rPr>
        <w:t>на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14:paraId="233A9E8E" w14:textId="77777777" w:rsidR="0022014D" w:rsidRPr="0022014D" w:rsidRDefault="0022014D" w:rsidP="009033E7">
      <w:pPr>
        <w:widowControl w:val="0"/>
        <w:numPr>
          <w:ilvl w:val="0"/>
          <w:numId w:val="157"/>
        </w:numPr>
        <w:autoSpaceDE w:val="0"/>
        <w:autoSpaceDN w:val="0"/>
        <w:adjustRightInd w:val="0"/>
        <w:jc w:val="both"/>
        <w:rPr>
          <w:bCs/>
          <w:szCs w:val="24"/>
          <w:lang w:eastAsia="ru-RU"/>
        </w:rPr>
      </w:pPr>
      <w:r w:rsidRPr="0022014D">
        <w:rPr>
          <w:bCs/>
          <w:szCs w:val="24"/>
          <w:lang w:eastAsia="ru-RU"/>
        </w:rPr>
        <w:t>на объяснение изученных положений на конкретных примерах;</w:t>
      </w:r>
    </w:p>
    <w:p w14:paraId="1AE16868" w14:textId="77777777" w:rsidR="0022014D" w:rsidRPr="0022014D" w:rsidRDefault="0022014D" w:rsidP="009033E7">
      <w:pPr>
        <w:widowControl w:val="0"/>
        <w:numPr>
          <w:ilvl w:val="0"/>
          <w:numId w:val="157"/>
        </w:numPr>
        <w:autoSpaceDE w:val="0"/>
        <w:autoSpaceDN w:val="0"/>
        <w:adjustRightInd w:val="0"/>
        <w:jc w:val="both"/>
        <w:rPr>
          <w:bCs/>
          <w:szCs w:val="24"/>
          <w:lang w:eastAsia="ru-RU"/>
        </w:rPr>
      </w:pPr>
      <w:r w:rsidRPr="0022014D">
        <w:rPr>
          <w:bCs/>
          <w:szCs w:val="24"/>
          <w:lang w:eastAsia="ru-RU"/>
        </w:rPr>
        <w:t>на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14:paraId="546F27CF" w14:textId="77777777" w:rsidR="0022014D" w:rsidRDefault="0022014D" w:rsidP="009033E7">
      <w:pPr>
        <w:widowControl w:val="0"/>
        <w:numPr>
          <w:ilvl w:val="0"/>
          <w:numId w:val="157"/>
        </w:numPr>
        <w:autoSpaceDE w:val="0"/>
        <w:autoSpaceDN w:val="0"/>
        <w:adjustRightInd w:val="0"/>
        <w:jc w:val="both"/>
        <w:rPr>
          <w:bCs/>
          <w:szCs w:val="24"/>
          <w:lang w:eastAsia="ru-RU"/>
        </w:rPr>
      </w:pPr>
      <w:r w:rsidRPr="0022014D">
        <w:rPr>
          <w:bCs/>
          <w:szCs w:val="24"/>
          <w:lang w:eastAsia="ru-RU"/>
        </w:rPr>
        <w:t>на определение собственного отношения к явлениям современной жизни, формулирование своей точки зрения.</w:t>
      </w:r>
    </w:p>
    <w:p w14:paraId="50218305" w14:textId="77777777" w:rsidR="009F77C5" w:rsidRDefault="009F77C5" w:rsidP="009F77C5">
      <w:pPr>
        <w:widowControl w:val="0"/>
        <w:autoSpaceDE w:val="0"/>
        <w:autoSpaceDN w:val="0"/>
        <w:adjustRightInd w:val="0"/>
        <w:jc w:val="both"/>
        <w:rPr>
          <w:bCs/>
          <w:szCs w:val="24"/>
          <w:lang w:eastAsia="ru-RU"/>
        </w:rPr>
      </w:pPr>
    </w:p>
    <w:p w14:paraId="1D05B55C" w14:textId="3C18EE3A" w:rsidR="009F77C5" w:rsidRPr="00957DD2" w:rsidRDefault="009F77C5" w:rsidP="00957DD2">
      <w:pPr>
        <w:widowControl w:val="0"/>
        <w:autoSpaceDE w:val="0"/>
        <w:autoSpaceDN w:val="0"/>
        <w:adjustRightInd w:val="0"/>
        <w:jc w:val="both"/>
        <w:rPr>
          <w:bCs/>
          <w:szCs w:val="24"/>
          <w:lang w:eastAsia="ru-RU"/>
        </w:rPr>
      </w:pPr>
      <w:r w:rsidRPr="00957DD2">
        <w:rPr>
          <w:szCs w:val="24"/>
          <w:lang w:eastAsia="ru-RU"/>
        </w:rPr>
        <w:t xml:space="preserve">Программа внеурочной деятельности </w:t>
      </w:r>
      <w:r w:rsidRPr="00957DD2">
        <w:rPr>
          <w:b/>
          <w:szCs w:val="24"/>
          <w:lang w:eastAsia="ru-RU"/>
        </w:rPr>
        <w:t>«Занимательные страницы истории »</w:t>
      </w:r>
      <w:r w:rsidRPr="00957DD2">
        <w:rPr>
          <w:szCs w:val="24"/>
          <w:lang w:eastAsia="ru-RU"/>
        </w:rPr>
        <w:t xml:space="preserve"> реализуется в рамках общеинтеллектуального направления и </w:t>
      </w:r>
      <w:r w:rsidR="00957DD2" w:rsidRPr="00957DD2">
        <w:rPr>
          <w:szCs w:val="24"/>
          <w:lang w:eastAsia="ru-RU"/>
        </w:rPr>
        <w:t>ориентирована</w:t>
      </w:r>
      <w:r w:rsidRPr="00957DD2">
        <w:rPr>
          <w:szCs w:val="24"/>
          <w:lang w:eastAsia="ru-RU"/>
        </w:rPr>
        <w:t xml:space="preserve"> на </w:t>
      </w:r>
      <w:r w:rsidRPr="00957DD2">
        <w:rPr>
          <w:bCs/>
          <w:szCs w:val="24"/>
          <w:lang w:eastAsia="ru-RU"/>
        </w:rPr>
        <w:t xml:space="preserve">понимание культурного многообразия мира, уважение к культуре своего и других народов, толерантность; </w:t>
      </w:r>
      <w:r w:rsidR="00957DD2" w:rsidRPr="00957DD2">
        <w:rPr>
          <w:bCs/>
          <w:szCs w:val="24"/>
          <w:lang w:eastAsia="ru-RU"/>
        </w:rPr>
        <w:t>ф</w:t>
      </w:r>
      <w:r w:rsidRPr="00957DD2">
        <w:rPr>
          <w:bCs/>
          <w:szCs w:val="24"/>
          <w:lang w:eastAsia="ru-RU"/>
        </w:rPr>
        <w:t>ормирование у учащихся ярких, эмоционально окрашенных образов исторических эпох;</w:t>
      </w:r>
      <w:r w:rsidR="00957DD2" w:rsidRPr="00957DD2">
        <w:rPr>
          <w:bCs/>
          <w:szCs w:val="24"/>
          <w:lang w:eastAsia="ru-RU"/>
        </w:rPr>
        <w:t xml:space="preserve"> </w:t>
      </w:r>
      <w:r w:rsidRPr="00957DD2">
        <w:rPr>
          <w:bCs/>
          <w:szCs w:val="24"/>
          <w:lang w:eastAsia="ru-RU"/>
        </w:rPr>
        <w:t>складывание представлений о выдающихся деятелях и ключевых событиях прошлого;</w:t>
      </w:r>
      <w:r w:rsidR="00957DD2" w:rsidRPr="00957DD2">
        <w:rPr>
          <w:bCs/>
          <w:szCs w:val="24"/>
          <w:lang w:eastAsia="ru-RU"/>
        </w:rPr>
        <w:t xml:space="preserve"> </w:t>
      </w:r>
      <w:r w:rsidRPr="00957DD2">
        <w:rPr>
          <w:bCs/>
          <w:szCs w:val="24"/>
          <w:lang w:eastAsia="ru-RU"/>
        </w:rPr>
        <w:t>освоение гуманистических традиций и ценностей современного общества, уважение прав и свобод человека.</w:t>
      </w:r>
    </w:p>
    <w:p w14:paraId="30AC3993" w14:textId="71573EB6" w:rsidR="009F77C5" w:rsidRDefault="009F77C5" w:rsidP="009F77C5">
      <w:pPr>
        <w:widowControl w:val="0"/>
        <w:autoSpaceDE w:val="0"/>
        <w:autoSpaceDN w:val="0"/>
        <w:adjustRightInd w:val="0"/>
        <w:jc w:val="both"/>
        <w:rPr>
          <w:bCs/>
          <w:szCs w:val="24"/>
          <w:lang w:eastAsia="ru-RU"/>
        </w:rPr>
      </w:pPr>
    </w:p>
    <w:p w14:paraId="18C05478" w14:textId="77777777" w:rsidR="00957DD2" w:rsidRPr="009269D3" w:rsidRDefault="00957DD2" w:rsidP="00957DD2">
      <w:pPr>
        <w:jc w:val="both"/>
        <w:rPr>
          <w:rFonts w:eastAsia="Times New Roman"/>
          <w:bCs/>
          <w:szCs w:val="24"/>
          <w:lang w:eastAsia="ru-RU"/>
        </w:rPr>
      </w:pPr>
      <w:r w:rsidRPr="00957DD2">
        <w:rPr>
          <w:szCs w:val="24"/>
          <w:lang w:eastAsia="ru-RU"/>
        </w:rPr>
        <w:t xml:space="preserve">Программа внеурочной деятельности </w:t>
      </w:r>
      <w:r w:rsidRPr="00957DD2">
        <w:rPr>
          <w:b/>
          <w:szCs w:val="24"/>
          <w:lang w:eastAsia="ru-RU"/>
        </w:rPr>
        <w:t>«</w:t>
      </w:r>
      <w:r>
        <w:rPr>
          <w:b/>
          <w:szCs w:val="24"/>
          <w:lang w:eastAsia="ru-RU"/>
        </w:rPr>
        <w:t>Мир вокруг нас</w:t>
      </w:r>
      <w:r w:rsidRPr="00957DD2">
        <w:rPr>
          <w:b/>
          <w:szCs w:val="24"/>
          <w:lang w:eastAsia="ru-RU"/>
        </w:rPr>
        <w:t xml:space="preserve"> »</w:t>
      </w:r>
      <w:r w:rsidRPr="00957DD2">
        <w:rPr>
          <w:szCs w:val="24"/>
          <w:lang w:eastAsia="ru-RU"/>
        </w:rPr>
        <w:t xml:space="preserve"> реализуется в рамках общеинтеллектуального направления и </w:t>
      </w:r>
      <w:r w:rsidRPr="009269D3">
        <w:rPr>
          <w:rFonts w:eastAsia="Times New Roman"/>
          <w:bCs/>
          <w:szCs w:val="24"/>
          <w:lang w:eastAsia="ru-RU"/>
        </w:rPr>
        <w:t xml:space="preserve">способствует начальному формированию и дальнейшему </w:t>
      </w:r>
      <w:r w:rsidRPr="009269D3">
        <w:rPr>
          <w:rFonts w:eastAsia="Times New Roman"/>
          <w:bCs/>
          <w:szCs w:val="24"/>
          <w:lang w:eastAsia="ru-RU"/>
        </w:rPr>
        <w:lastRenderedPageBreak/>
        <w:t>развитию физических понятий в системе непрерывного физического образования и обеспечивает формирование у учащихся целостного представления о мире.</w:t>
      </w:r>
    </w:p>
    <w:p w14:paraId="23D9003D" w14:textId="382DBCBD" w:rsidR="00957DD2" w:rsidRPr="009269D3" w:rsidRDefault="00957DD2" w:rsidP="00957DD2">
      <w:pPr>
        <w:jc w:val="both"/>
        <w:rPr>
          <w:rFonts w:eastAsia="Times New Roman"/>
          <w:bCs/>
          <w:szCs w:val="24"/>
          <w:lang w:eastAsia="ru-RU"/>
        </w:rPr>
      </w:pPr>
      <w:r w:rsidRPr="009269D3">
        <w:rPr>
          <w:rFonts w:eastAsia="Times New Roman"/>
          <w:bCs/>
          <w:szCs w:val="24"/>
          <w:lang w:eastAsia="ru-RU"/>
        </w:rPr>
        <w:t xml:space="preserve">Освоение метода научного познания предоставляет ученикам инициативу, независимость и свободу в процессе обучения и творчества при освоении реального мира вещей и явлений. Используются также эвристические исследовательские методы обучения: анализ информации, постановка эксперимента, проведение исследований.   Эти методы </w:t>
      </w:r>
      <w:r w:rsidR="00A75539">
        <w:rPr>
          <w:rFonts w:eastAsia="Times New Roman"/>
          <w:bCs/>
          <w:szCs w:val="24"/>
          <w:lang w:eastAsia="ru-RU"/>
        </w:rPr>
        <w:t xml:space="preserve">направлены на </w:t>
      </w:r>
      <w:r w:rsidRPr="009269D3">
        <w:rPr>
          <w:rFonts w:eastAsia="Times New Roman"/>
          <w:bCs/>
          <w:szCs w:val="24"/>
          <w:lang w:eastAsia="ru-RU"/>
        </w:rPr>
        <w:t xml:space="preserve"> обеспеч</w:t>
      </w:r>
      <w:r w:rsidR="00A75539">
        <w:rPr>
          <w:rFonts w:eastAsia="Times New Roman"/>
          <w:bCs/>
          <w:szCs w:val="24"/>
          <w:lang w:eastAsia="ru-RU"/>
        </w:rPr>
        <w:t>ение</w:t>
      </w:r>
      <w:r w:rsidRPr="009269D3">
        <w:rPr>
          <w:rFonts w:eastAsia="Times New Roman"/>
          <w:bCs/>
          <w:szCs w:val="24"/>
          <w:lang w:eastAsia="ru-RU"/>
        </w:rPr>
        <w:t xml:space="preserve"> развити</w:t>
      </w:r>
      <w:r w:rsidR="00A75539">
        <w:rPr>
          <w:rFonts w:eastAsia="Times New Roman"/>
          <w:bCs/>
          <w:szCs w:val="24"/>
          <w:lang w:eastAsia="ru-RU"/>
        </w:rPr>
        <w:t>я</w:t>
      </w:r>
      <w:r w:rsidRPr="009269D3">
        <w:rPr>
          <w:rFonts w:eastAsia="Times New Roman"/>
          <w:bCs/>
          <w:szCs w:val="24"/>
          <w:lang w:eastAsia="ru-RU"/>
        </w:rPr>
        <w:t xml:space="preserve"> познавательных интересов, интеллектуальных и творческих способностей, в самостоятельности в приобретении знаний при выполнении творческих заданий, экспериментальных исследований. </w:t>
      </w:r>
    </w:p>
    <w:p w14:paraId="050601C6" w14:textId="40B91DFD" w:rsidR="009F77C5" w:rsidRDefault="009F77C5" w:rsidP="009F77C5">
      <w:pPr>
        <w:widowControl w:val="0"/>
        <w:autoSpaceDE w:val="0"/>
        <w:autoSpaceDN w:val="0"/>
        <w:adjustRightInd w:val="0"/>
        <w:jc w:val="both"/>
        <w:rPr>
          <w:bCs/>
          <w:szCs w:val="24"/>
          <w:lang w:eastAsia="ru-RU"/>
        </w:rPr>
      </w:pPr>
    </w:p>
    <w:p w14:paraId="5BCB91C0" w14:textId="059E8FDE" w:rsidR="00763F6E" w:rsidRPr="00763F6E" w:rsidRDefault="00A75539" w:rsidP="00763F6E">
      <w:pPr>
        <w:jc w:val="both"/>
        <w:rPr>
          <w:rFonts w:eastAsia="Times New Roman"/>
          <w:b/>
          <w:bCs/>
          <w:szCs w:val="24"/>
          <w:lang w:eastAsia="ru-RU"/>
        </w:rPr>
      </w:pPr>
      <w:r w:rsidRPr="00763F6E">
        <w:rPr>
          <w:szCs w:val="24"/>
          <w:lang w:eastAsia="ru-RU"/>
        </w:rPr>
        <w:t xml:space="preserve">Программа внеурочной деятельности </w:t>
      </w:r>
      <w:r w:rsidRPr="00763F6E">
        <w:rPr>
          <w:b/>
          <w:szCs w:val="24"/>
          <w:lang w:eastAsia="ru-RU"/>
        </w:rPr>
        <w:t>«За страницами учебника математики »</w:t>
      </w:r>
      <w:r w:rsidRPr="00763F6E">
        <w:rPr>
          <w:szCs w:val="24"/>
          <w:lang w:eastAsia="ru-RU"/>
        </w:rPr>
        <w:t xml:space="preserve"> реализуется в рамках общеинтеллектуального направления и </w:t>
      </w:r>
      <w:r w:rsidR="00763F6E" w:rsidRPr="00763F6E">
        <w:rPr>
          <w:rFonts w:eastAsia="Times New Roman"/>
          <w:bCs/>
          <w:szCs w:val="24"/>
          <w:lang w:eastAsia="ru-RU"/>
        </w:rPr>
        <w:t>формирует умение обучающихся самостоятельно обнаруживать и формулировать учебную проблему, определять цель  УУД, выдвигать  версии  решения  проблемы,  осознавать  (и  интерпретировать  в  случае необходимости)  конечный  результат,  выбирать средства достижения    цели  из  предложенных, а также искать их самостоятельно, составлять (индивидуально или  в группе)  план  решения  проблемы  (выполнения        проекта), разрабатывать  простейшие алгоритмы   на  материале выполнения действий с  натуральными числами, обыкновенными и десятичными дробями, положительными  и отрицательными числами, сверять, работая по плану, свои действия с целью и при необходимости исправлять  ошибки самостоятельно (в том числе и корректировать план), совершенствовать в диалоге  с учителем самостоятельно выбранные критерии  оценки, формировать  представление о математической  науке как сфере человеческой      деятельности, о ее значимости в развитии цивилизации, проводить наблюдение и эксперимент под руководством учителя ,осуществлять    расширенный поиск  информации  с  использованием ресурсов  библиотек и Интернета, определять возможные  источники  необходимы сведений, анализировать  найденную информацию и оценивать ее достоверность, использовать компьютерные и  коммуникационные   технологии   для   достижения  своих целей, создавать и преобразовывать модели и схемы для решения задач, осуществлять выбор наиболее эффективных способов решения задач в зависимости  от конкретных условий, анализировать, сравнивать, классифицировать и обобщать факты и явления, давать определения понятиям, самостоятельно организовывать учебное   взаимодействие   в   группе   (определять  общие цели, договариваться друг с другом и т. д.), в дискуссии уметь выдвинуть аргументы и контраргументы, учиться  критично относиться   к  своему   мнению,  с  достоинством  признавать      ошибочность своего мнения и корректировать его, понимая    позицию  другого,  различать  в  его  речи: мнение (точку   зрения),  доказательство (аргументы), факты (гипотезы, аксиомы, теории), уметь  взглянуть  на  ситуацию  с  иной  позиции  и  договариваться  с  людьми  иных      позиций</w:t>
      </w:r>
      <w:r w:rsidR="00763F6E">
        <w:rPr>
          <w:rFonts w:eastAsia="Times New Roman"/>
          <w:bCs/>
          <w:szCs w:val="24"/>
          <w:lang w:eastAsia="ru-RU"/>
        </w:rPr>
        <w:t>.</w:t>
      </w:r>
    </w:p>
    <w:p w14:paraId="527EB703" w14:textId="32FAAE2A" w:rsidR="009F77C5" w:rsidRDefault="009F77C5" w:rsidP="009F77C5">
      <w:pPr>
        <w:widowControl w:val="0"/>
        <w:autoSpaceDE w:val="0"/>
        <w:autoSpaceDN w:val="0"/>
        <w:adjustRightInd w:val="0"/>
        <w:jc w:val="both"/>
        <w:rPr>
          <w:bCs/>
          <w:szCs w:val="24"/>
          <w:lang w:eastAsia="ru-RU"/>
        </w:rPr>
      </w:pPr>
    </w:p>
    <w:p w14:paraId="1B4505AC" w14:textId="49E64FCD" w:rsidR="00E674F0" w:rsidRDefault="00E674F0" w:rsidP="00E674F0">
      <w:pPr>
        <w:jc w:val="both"/>
        <w:rPr>
          <w:rFonts w:eastAsia="Times New Roman"/>
          <w:bCs/>
          <w:szCs w:val="24"/>
          <w:lang w:eastAsia="ru-RU"/>
        </w:rPr>
      </w:pPr>
      <w:r w:rsidRPr="00763F6E">
        <w:rPr>
          <w:szCs w:val="24"/>
          <w:lang w:eastAsia="ru-RU"/>
        </w:rPr>
        <w:t xml:space="preserve">Программа внеурочной деятельности </w:t>
      </w:r>
      <w:r w:rsidRPr="00763F6E">
        <w:rPr>
          <w:b/>
          <w:szCs w:val="24"/>
          <w:lang w:eastAsia="ru-RU"/>
        </w:rPr>
        <w:t>«</w:t>
      </w:r>
      <w:r>
        <w:rPr>
          <w:b/>
          <w:szCs w:val="24"/>
          <w:lang w:eastAsia="ru-RU"/>
        </w:rPr>
        <w:t>Финансовая грамотность</w:t>
      </w:r>
      <w:r w:rsidRPr="00763F6E">
        <w:rPr>
          <w:b/>
          <w:szCs w:val="24"/>
          <w:lang w:eastAsia="ru-RU"/>
        </w:rPr>
        <w:t xml:space="preserve"> »</w:t>
      </w:r>
      <w:r w:rsidRPr="00763F6E">
        <w:rPr>
          <w:szCs w:val="24"/>
          <w:lang w:eastAsia="ru-RU"/>
        </w:rPr>
        <w:t xml:space="preserve"> реализуется в рамках </w:t>
      </w:r>
      <w:r>
        <w:rPr>
          <w:szCs w:val="24"/>
          <w:lang w:eastAsia="ru-RU"/>
        </w:rPr>
        <w:t>общеинтеллектуального</w:t>
      </w:r>
      <w:r w:rsidRPr="00763F6E">
        <w:rPr>
          <w:szCs w:val="24"/>
          <w:lang w:eastAsia="ru-RU"/>
        </w:rPr>
        <w:t xml:space="preserve"> направления и </w:t>
      </w:r>
      <w:r>
        <w:rPr>
          <w:rFonts w:eastAsia="Times New Roman"/>
          <w:bCs/>
          <w:szCs w:val="24"/>
          <w:lang w:eastAsia="ru-RU"/>
        </w:rPr>
        <w:t xml:space="preserve">направлена </w:t>
      </w:r>
      <w:r w:rsidRPr="00C5668B">
        <w:rPr>
          <w:rFonts w:eastAsia="Times New Roman"/>
          <w:bCs/>
          <w:szCs w:val="24"/>
          <w:lang w:eastAsia="ru-RU"/>
        </w:rPr>
        <w:t>владение умением поиска различных способов решения финансовых проблем и их оценки</w:t>
      </w:r>
      <w:r>
        <w:rPr>
          <w:rFonts w:eastAsia="Times New Roman"/>
          <w:bCs/>
          <w:szCs w:val="24"/>
          <w:lang w:eastAsia="ru-RU"/>
        </w:rPr>
        <w:t xml:space="preserve">, </w:t>
      </w:r>
      <w:r w:rsidRPr="00C5668B">
        <w:rPr>
          <w:rFonts w:eastAsia="Times New Roman"/>
          <w:bCs/>
          <w:szCs w:val="24"/>
          <w:lang w:eastAsia="ru-RU"/>
        </w:rPr>
        <w:t xml:space="preserve"> владение умением осуществлять краткосрочное и долгосрочное планирование поведения в сфере финансов;</w:t>
      </w:r>
      <w:r>
        <w:rPr>
          <w:rFonts w:eastAsia="Times New Roman"/>
          <w:bCs/>
          <w:szCs w:val="24"/>
          <w:lang w:eastAsia="ru-RU"/>
        </w:rPr>
        <w:t xml:space="preserve"> </w:t>
      </w:r>
      <w:r w:rsidRPr="00C5668B">
        <w:rPr>
          <w:rFonts w:eastAsia="Times New Roman"/>
          <w:bCs/>
          <w:szCs w:val="24"/>
          <w:lang w:eastAsia="ru-RU"/>
        </w:rPr>
        <w:t xml:space="preserve"> сформированность умения устанавливать причинно-следственные связи между социальными и финансовыми явлениями и процессами;</w:t>
      </w:r>
      <w:r>
        <w:rPr>
          <w:rFonts w:eastAsia="Times New Roman"/>
          <w:bCs/>
          <w:szCs w:val="24"/>
          <w:lang w:eastAsia="ru-RU"/>
        </w:rPr>
        <w:t xml:space="preserve"> </w:t>
      </w:r>
      <w:r w:rsidRPr="00C5668B">
        <w:rPr>
          <w:rFonts w:eastAsia="Times New Roman"/>
          <w:bCs/>
          <w:szCs w:val="24"/>
          <w:lang w:eastAsia="ru-RU"/>
        </w:rPr>
        <w:t>умение осуществлять элементарный прогноз в сфере личных финансов и оценивать свои поступки;</w:t>
      </w:r>
      <w:r>
        <w:rPr>
          <w:rFonts w:eastAsia="Times New Roman"/>
          <w:bCs/>
          <w:szCs w:val="24"/>
          <w:lang w:eastAsia="ru-RU"/>
        </w:rPr>
        <w:t xml:space="preserve"> </w:t>
      </w:r>
      <w:r w:rsidRPr="00C5668B">
        <w:rPr>
          <w:rFonts w:eastAsia="Times New Roman"/>
          <w:bCs/>
          <w:szCs w:val="24"/>
          <w:lang w:eastAsia="ru-RU"/>
        </w:rPr>
        <w:t xml:space="preserve"> сформированность коммуникативной компетенции:</w:t>
      </w:r>
      <w:r>
        <w:rPr>
          <w:rFonts w:eastAsia="Times New Roman"/>
          <w:bCs/>
          <w:szCs w:val="24"/>
          <w:lang w:eastAsia="ru-RU"/>
        </w:rPr>
        <w:t xml:space="preserve"> </w:t>
      </w:r>
      <w:r w:rsidRPr="00C5668B">
        <w:rPr>
          <w:rFonts w:eastAsia="Times New Roman"/>
          <w:bCs/>
          <w:szCs w:val="24"/>
          <w:lang w:eastAsia="ru-RU"/>
        </w:rPr>
        <w:t>вступать в коммуникацию со сверстниками и учителем, понимать и продвигать предлагаемые идеи; анализировать и интерпретировать финансовую информацию из различных источников.</w:t>
      </w:r>
    </w:p>
    <w:p w14:paraId="482BBA08" w14:textId="77777777" w:rsidR="00545A2E" w:rsidRDefault="00545A2E" w:rsidP="00E674F0">
      <w:pPr>
        <w:jc w:val="both"/>
        <w:rPr>
          <w:rFonts w:eastAsia="Times New Roman"/>
          <w:bCs/>
          <w:szCs w:val="24"/>
          <w:lang w:eastAsia="ru-RU"/>
        </w:rPr>
      </w:pPr>
    </w:p>
    <w:p w14:paraId="6ED1C7DB" w14:textId="3A6E1E6E" w:rsidR="00545A2E" w:rsidRPr="00545A2E" w:rsidRDefault="00545A2E" w:rsidP="00545A2E">
      <w:pPr>
        <w:jc w:val="both"/>
        <w:rPr>
          <w:rFonts w:eastAsia="Times New Roman"/>
          <w:bCs/>
          <w:szCs w:val="24"/>
          <w:lang w:eastAsia="ru-RU"/>
        </w:rPr>
      </w:pPr>
      <w:r>
        <w:rPr>
          <w:rFonts w:eastAsia="Times New Roman"/>
          <w:bCs/>
          <w:szCs w:val="24"/>
          <w:lang w:eastAsia="ru-RU"/>
        </w:rPr>
        <w:t>Программа в</w:t>
      </w:r>
      <w:r w:rsidRPr="00545A2E">
        <w:rPr>
          <w:rFonts w:eastAsia="Times New Roman"/>
          <w:bCs/>
          <w:szCs w:val="24"/>
          <w:lang w:eastAsia="ru-RU"/>
        </w:rPr>
        <w:t>неурочн</w:t>
      </w:r>
      <w:r>
        <w:rPr>
          <w:rFonts w:eastAsia="Times New Roman"/>
          <w:bCs/>
          <w:szCs w:val="24"/>
          <w:lang w:eastAsia="ru-RU"/>
        </w:rPr>
        <w:t>ой</w:t>
      </w:r>
      <w:r w:rsidRPr="00545A2E">
        <w:rPr>
          <w:rFonts w:eastAsia="Times New Roman"/>
          <w:bCs/>
          <w:szCs w:val="24"/>
          <w:lang w:eastAsia="ru-RU"/>
        </w:rPr>
        <w:t xml:space="preserve"> деятельност</w:t>
      </w:r>
      <w:r>
        <w:rPr>
          <w:rFonts w:eastAsia="Times New Roman"/>
          <w:bCs/>
          <w:szCs w:val="24"/>
          <w:lang w:eastAsia="ru-RU"/>
        </w:rPr>
        <w:t>и</w:t>
      </w:r>
      <w:r w:rsidRPr="00545A2E">
        <w:rPr>
          <w:rFonts w:eastAsia="Times New Roman"/>
          <w:bCs/>
          <w:szCs w:val="24"/>
          <w:lang w:eastAsia="ru-RU"/>
        </w:rPr>
        <w:t xml:space="preserve"> </w:t>
      </w:r>
      <w:r w:rsidRPr="00545A2E">
        <w:rPr>
          <w:rFonts w:eastAsia="Times New Roman"/>
          <w:b/>
          <w:bCs/>
          <w:szCs w:val="24"/>
          <w:lang w:eastAsia="ru-RU"/>
        </w:rPr>
        <w:t>«Практическая география»</w:t>
      </w:r>
      <w:r>
        <w:rPr>
          <w:rFonts w:eastAsia="Times New Roman"/>
          <w:b/>
          <w:bCs/>
          <w:szCs w:val="24"/>
          <w:lang w:eastAsia="ru-RU"/>
        </w:rPr>
        <w:t xml:space="preserve"> </w:t>
      </w:r>
      <w:r>
        <w:rPr>
          <w:rFonts w:eastAsia="Times New Roman"/>
          <w:bCs/>
          <w:szCs w:val="24"/>
          <w:lang w:eastAsia="ru-RU"/>
        </w:rPr>
        <w:t xml:space="preserve">реализуется в рамках общеинтеллектуального направления и </w:t>
      </w:r>
      <w:r w:rsidRPr="00545A2E">
        <w:rPr>
          <w:rFonts w:eastAsia="Times New Roman"/>
          <w:bCs/>
          <w:szCs w:val="24"/>
          <w:lang w:eastAsia="ru-RU"/>
        </w:rPr>
        <w:t xml:space="preserve"> играет важную роль в реализации</w:t>
      </w:r>
      <w:r>
        <w:rPr>
          <w:rFonts w:eastAsia="Times New Roman"/>
          <w:bCs/>
          <w:szCs w:val="24"/>
          <w:lang w:eastAsia="ru-RU"/>
        </w:rPr>
        <w:t xml:space="preserve">  </w:t>
      </w:r>
      <w:r w:rsidRPr="00545A2E">
        <w:rPr>
          <w:rFonts w:eastAsia="Times New Roman"/>
          <w:bCs/>
          <w:szCs w:val="24"/>
          <w:lang w:eastAsia="ru-RU"/>
        </w:rPr>
        <w:t>основной цели современного российского образования – формировании всесторонне</w:t>
      </w:r>
      <w:r>
        <w:rPr>
          <w:rFonts w:eastAsia="Times New Roman"/>
          <w:bCs/>
          <w:szCs w:val="24"/>
          <w:lang w:eastAsia="ru-RU"/>
        </w:rPr>
        <w:t xml:space="preserve"> </w:t>
      </w:r>
      <w:r w:rsidRPr="00545A2E">
        <w:rPr>
          <w:rFonts w:eastAsia="Times New Roman"/>
          <w:bCs/>
          <w:szCs w:val="24"/>
          <w:lang w:eastAsia="ru-RU"/>
        </w:rPr>
        <w:t>образованной, инициативной и успешной личности, обладающей системой современных</w:t>
      </w:r>
      <w:r>
        <w:rPr>
          <w:rFonts w:eastAsia="Times New Roman"/>
          <w:bCs/>
          <w:szCs w:val="24"/>
          <w:lang w:eastAsia="ru-RU"/>
        </w:rPr>
        <w:t xml:space="preserve"> </w:t>
      </w:r>
      <w:r w:rsidRPr="00545A2E">
        <w:rPr>
          <w:rFonts w:eastAsia="Times New Roman"/>
          <w:bCs/>
          <w:szCs w:val="24"/>
          <w:lang w:eastAsia="ru-RU"/>
        </w:rPr>
        <w:t>мировоззренческих взглядов, ценностных ориентаций, идейно-нравственных, культурных и</w:t>
      </w:r>
      <w:r>
        <w:rPr>
          <w:rFonts w:eastAsia="Times New Roman"/>
          <w:bCs/>
          <w:szCs w:val="24"/>
          <w:lang w:eastAsia="ru-RU"/>
        </w:rPr>
        <w:t xml:space="preserve"> </w:t>
      </w:r>
      <w:r w:rsidRPr="00545A2E">
        <w:rPr>
          <w:rFonts w:eastAsia="Times New Roman"/>
          <w:bCs/>
          <w:szCs w:val="24"/>
          <w:lang w:eastAsia="ru-RU"/>
        </w:rPr>
        <w:t xml:space="preserve">этических принципов и норм </w:t>
      </w:r>
      <w:r w:rsidRPr="00545A2E">
        <w:rPr>
          <w:rFonts w:eastAsia="Times New Roman"/>
          <w:bCs/>
          <w:szCs w:val="24"/>
          <w:lang w:eastAsia="ru-RU"/>
        </w:rPr>
        <w:lastRenderedPageBreak/>
        <w:t>поведения.</w:t>
      </w:r>
      <w:r>
        <w:rPr>
          <w:rFonts w:eastAsia="Times New Roman"/>
          <w:bCs/>
          <w:szCs w:val="24"/>
          <w:lang w:eastAsia="ru-RU"/>
        </w:rPr>
        <w:t xml:space="preserve"> </w:t>
      </w:r>
      <w:r w:rsidRPr="00545A2E">
        <w:rPr>
          <w:rFonts w:eastAsia="Times New Roman"/>
          <w:bCs/>
          <w:szCs w:val="24"/>
          <w:lang w:eastAsia="ru-RU"/>
        </w:rPr>
        <w:t>В ходе реализации внеурочной деятельности по географии «Практическая география»</w:t>
      </w:r>
      <w:r>
        <w:rPr>
          <w:rFonts w:eastAsia="Times New Roman"/>
          <w:bCs/>
          <w:szCs w:val="24"/>
          <w:lang w:eastAsia="ru-RU"/>
        </w:rPr>
        <w:t xml:space="preserve"> </w:t>
      </w:r>
      <w:r w:rsidRPr="00545A2E">
        <w:rPr>
          <w:rFonts w:eastAsia="Times New Roman"/>
          <w:bCs/>
          <w:szCs w:val="24"/>
          <w:lang w:eastAsia="ru-RU"/>
        </w:rPr>
        <w:t>должны быть сформированы:</w:t>
      </w:r>
    </w:p>
    <w:p w14:paraId="00ED11AD" w14:textId="77777777" w:rsidR="00545A2E" w:rsidRPr="00545A2E" w:rsidRDefault="00545A2E" w:rsidP="00545A2E">
      <w:pPr>
        <w:jc w:val="both"/>
        <w:rPr>
          <w:rFonts w:eastAsia="Times New Roman"/>
          <w:bCs/>
          <w:szCs w:val="24"/>
          <w:lang w:eastAsia="ru-RU"/>
        </w:rPr>
      </w:pPr>
      <w:r w:rsidRPr="00545A2E">
        <w:rPr>
          <w:rFonts w:eastAsia="Times New Roman"/>
          <w:bCs/>
          <w:szCs w:val="24"/>
          <w:lang w:eastAsia="ru-RU"/>
        </w:rPr>
        <w:t>1. ценностные ориентации, отражающие индивидуально-личностные позиции</w:t>
      </w:r>
    </w:p>
    <w:p w14:paraId="21CBC9BB" w14:textId="77777777" w:rsidR="00545A2E" w:rsidRPr="00545A2E" w:rsidRDefault="00545A2E" w:rsidP="00545A2E">
      <w:pPr>
        <w:jc w:val="both"/>
        <w:rPr>
          <w:rFonts w:eastAsia="Times New Roman"/>
          <w:bCs/>
          <w:szCs w:val="24"/>
          <w:lang w:eastAsia="ru-RU"/>
        </w:rPr>
      </w:pPr>
      <w:r w:rsidRPr="00545A2E">
        <w:rPr>
          <w:rFonts w:eastAsia="Times New Roman"/>
          <w:bCs/>
          <w:szCs w:val="24"/>
          <w:lang w:eastAsia="ru-RU"/>
        </w:rPr>
        <w:t>обучающихся:</w:t>
      </w:r>
    </w:p>
    <w:p w14:paraId="2206C109" w14:textId="77777777" w:rsidR="00545A2E" w:rsidRPr="00545A2E" w:rsidRDefault="00545A2E" w:rsidP="00545A2E">
      <w:pPr>
        <w:jc w:val="both"/>
        <w:rPr>
          <w:rFonts w:eastAsia="Times New Roman"/>
          <w:bCs/>
          <w:szCs w:val="24"/>
          <w:lang w:eastAsia="ru-RU"/>
        </w:rPr>
      </w:pPr>
      <w:r w:rsidRPr="00545A2E">
        <w:rPr>
          <w:rFonts w:eastAsia="Times New Roman"/>
          <w:bCs/>
          <w:szCs w:val="24"/>
          <w:lang w:eastAsia="ru-RU"/>
        </w:rPr>
        <w:t> осознание себя как члена общества;</w:t>
      </w:r>
    </w:p>
    <w:p w14:paraId="78283ACA" w14:textId="77777777" w:rsidR="00545A2E" w:rsidRPr="00545A2E" w:rsidRDefault="00545A2E" w:rsidP="00545A2E">
      <w:pPr>
        <w:jc w:val="both"/>
        <w:rPr>
          <w:rFonts w:eastAsia="Times New Roman"/>
          <w:bCs/>
          <w:szCs w:val="24"/>
          <w:lang w:eastAsia="ru-RU"/>
        </w:rPr>
      </w:pPr>
      <w:r w:rsidRPr="00545A2E">
        <w:rPr>
          <w:rFonts w:eastAsia="Times New Roman"/>
          <w:bCs/>
          <w:szCs w:val="24"/>
          <w:lang w:eastAsia="ru-RU"/>
        </w:rPr>
        <w:t> осознание ценности географической среды, ценности атмосферы;</w:t>
      </w:r>
    </w:p>
    <w:p w14:paraId="3A6448A3" w14:textId="77777777" w:rsidR="00545A2E" w:rsidRPr="00545A2E" w:rsidRDefault="00545A2E" w:rsidP="00545A2E">
      <w:pPr>
        <w:jc w:val="both"/>
        <w:rPr>
          <w:rFonts w:eastAsia="Times New Roman"/>
          <w:bCs/>
          <w:szCs w:val="24"/>
          <w:lang w:eastAsia="ru-RU"/>
        </w:rPr>
      </w:pPr>
      <w:r w:rsidRPr="00545A2E">
        <w:rPr>
          <w:rFonts w:eastAsia="Times New Roman"/>
          <w:bCs/>
          <w:szCs w:val="24"/>
          <w:lang w:eastAsia="ru-RU"/>
        </w:rPr>
        <w:t> осознание значимости и общности проблем рационального природопользования,</w:t>
      </w:r>
    </w:p>
    <w:p w14:paraId="34437101" w14:textId="77777777" w:rsidR="00545A2E" w:rsidRPr="00545A2E" w:rsidRDefault="00545A2E" w:rsidP="00545A2E">
      <w:pPr>
        <w:jc w:val="both"/>
        <w:rPr>
          <w:rFonts w:eastAsia="Times New Roman"/>
          <w:bCs/>
          <w:szCs w:val="24"/>
          <w:lang w:eastAsia="ru-RU"/>
        </w:rPr>
      </w:pPr>
      <w:r w:rsidRPr="00545A2E">
        <w:rPr>
          <w:rFonts w:eastAsia="Times New Roman"/>
          <w:bCs/>
          <w:szCs w:val="24"/>
          <w:lang w:eastAsia="ru-RU"/>
        </w:rPr>
        <w:t>загрязнения и охраны атмосферы, и готовность им противостоять;</w:t>
      </w:r>
    </w:p>
    <w:p w14:paraId="1A52FA66" w14:textId="77777777" w:rsidR="00545A2E" w:rsidRPr="00545A2E" w:rsidRDefault="00545A2E" w:rsidP="00545A2E">
      <w:pPr>
        <w:jc w:val="both"/>
        <w:rPr>
          <w:rFonts w:eastAsia="Times New Roman"/>
          <w:bCs/>
          <w:szCs w:val="24"/>
          <w:lang w:eastAsia="ru-RU"/>
        </w:rPr>
      </w:pPr>
      <w:r w:rsidRPr="00545A2E">
        <w:rPr>
          <w:rFonts w:eastAsia="Times New Roman"/>
          <w:bCs/>
          <w:szCs w:val="24"/>
          <w:lang w:eastAsia="ru-RU"/>
        </w:rPr>
        <w:t>2. гармонично развитые социальные чувства и качества:</w:t>
      </w:r>
    </w:p>
    <w:p w14:paraId="7C5CD605" w14:textId="77777777" w:rsidR="00545A2E" w:rsidRPr="00545A2E" w:rsidRDefault="00545A2E" w:rsidP="00545A2E">
      <w:pPr>
        <w:jc w:val="both"/>
        <w:rPr>
          <w:rFonts w:eastAsia="Times New Roman"/>
          <w:bCs/>
          <w:szCs w:val="24"/>
          <w:lang w:eastAsia="ru-RU"/>
        </w:rPr>
      </w:pPr>
      <w:r w:rsidRPr="00545A2E">
        <w:rPr>
          <w:rFonts w:eastAsia="Times New Roman"/>
          <w:bCs/>
          <w:szCs w:val="24"/>
          <w:lang w:eastAsia="ru-RU"/>
        </w:rPr>
        <w:t> любовь к своему Отечеству, региону, местности;</w:t>
      </w:r>
    </w:p>
    <w:p w14:paraId="108B7C26" w14:textId="77777777" w:rsidR="00545A2E" w:rsidRPr="00545A2E" w:rsidRDefault="00545A2E" w:rsidP="00545A2E">
      <w:pPr>
        <w:jc w:val="both"/>
        <w:rPr>
          <w:rFonts w:eastAsia="Times New Roman"/>
          <w:bCs/>
          <w:szCs w:val="24"/>
          <w:lang w:eastAsia="ru-RU"/>
        </w:rPr>
      </w:pPr>
      <w:r w:rsidRPr="00545A2E">
        <w:rPr>
          <w:rFonts w:eastAsia="Times New Roman"/>
          <w:bCs/>
          <w:szCs w:val="24"/>
          <w:lang w:eastAsia="ru-RU"/>
        </w:rPr>
        <w:t> уважение к природе;</w:t>
      </w:r>
    </w:p>
    <w:p w14:paraId="52267ADF" w14:textId="77777777" w:rsidR="00545A2E" w:rsidRPr="00545A2E" w:rsidRDefault="00545A2E" w:rsidP="00545A2E">
      <w:pPr>
        <w:jc w:val="both"/>
        <w:rPr>
          <w:rFonts w:eastAsia="Times New Roman"/>
          <w:bCs/>
          <w:szCs w:val="24"/>
          <w:lang w:eastAsia="ru-RU"/>
        </w:rPr>
      </w:pPr>
      <w:r w:rsidRPr="00545A2E">
        <w:rPr>
          <w:rFonts w:eastAsia="Times New Roman"/>
          <w:bCs/>
          <w:szCs w:val="24"/>
          <w:lang w:eastAsia="ru-RU"/>
        </w:rPr>
        <w:t> эмоционально-ценностное отношение к окружающей среде, осознание</w:t>
      </w:r>
    </w:p>
    <w:p w14:paraId="508CA33E" w14:textId="29449847" w:rsidR="00545A2E" w:rsidRDefault="00545A2E" w:rsidP="00545A2E">
      <w:pPr>
        <w:jc w:val="both"/>
        <w:rPr>
          <w:rFonts w:eastAsia="Times New Roman"/>
          <w:bCs/>
          <w:szCs w:val="24"/>
          <w:lang w:eastAsia="ru-RU"/>
        </w:rPr>
      </w:pPr>
      <w:r w:rsidRPr="00545A2E">
        <w:rPr>
          <w:rFonts w:eastAsia="Times New Roman"/>
          <w:bCs/>
          <w:szCs w:val="24"/>
          <w:lang w:eastAsia="ru-RU"/>
        </w:rPr>
        <w:t>необходимости её сохранения и рационального использования.</w:t>
      </w:r>
    </w:p>
    <w:p w14:paraId="265FFC7E" w14:textId="77777777" w:rsidR="00545A2E" w:rsidRDefault="00545A2E" w:rsidP="00545A2E">
      <w:pPr>
        <w:jc w:val="both"/>
        <w:rPr>
          <w:rFonts w:eastAsia="Times New Roman"/>
          <w:bCs/>
          <w:szCs w:val="24"/>
          <w:lang w:eastAsia="ru-RU"/>
        </w:rPr>
      </w:pPr>
    </w:p>
    <w:p w14:paraId="24BF5A90" w14:textId="2D923C1A" w:rsidR="00E674F0" w:rsidRDefault="00545A2E" w:rsidP="00545A2E">
      <w:pPr>
        <w:jc w:val="center"/>
        <w:rPr>
          <w:szCs w:val="24"/>
          <w:lang w:eastAsia="ru-RU"/>
        </w:rPr>
      </w:pPr>
      <w:r>
        <w:rPr>
          <w:rFonts w:eastAsia="Times New Roman"/>
          <w:b/>
          <w:bCs/>
          <w:szCs w:val="24"/>
          <w:u w:val="single"/>
          <w:lang w:eastAsia="ru-RU"/>
        </w:rPr>
        <w:t xml:space="preserve">Общекультурное направление </w:t>
      </w:r>
    </w:p>
    <w:p w14:paraId="5C01FD29" w14:textId="77777777" w:rsidR="00E674F0" w:rsidRDefault="00E674F0" w:rsidP="00E115EC">
      <w:pPr>
        <w:widowControl w:val="0"/>
        <w:autoSpaceDE w:val="0"/>
        <w:autoSpaceDN w:val="0"/>
        <w:adjustRightInd w:val="0"/>
        <w:jc w:val="both"/>
        <w:rPr>
          <w:szCs w:val="24"/>
          <w:lang w:eastAsia="ru-RU"/>
        </w:rPr>
      </w:pPr>
    </w:p>
    <w:p w14:paraId="72E6F862" w14:textId="78D4E08C" w:rsidR="00E115EC" w:rsidRDefault="00763F6E" w:rsidP="00E115EC">
      <w:pPr>
        <w:widowControl w:val="0"/>
        <w:autoSpaceDE w:val="0"/>
        <w:autoSpaceDN w:val="0"/>
        <w:adjustRightInd w:val="0"/>
        <w:jc w:val="both"/>
        <w:rPr>
          <w:rFonts w:eastAsia="Times New Roman"/>
          <w:bCs/>
          <w:szCs w:val="24"/>
          <w:lang w:eastAsia="ru-RU"/>
        </w:rPr>
      </w:pPr>
      <w:r w:rsidRPr="00763F6E">
        <w:rPr>
          <w:szCs w:val="24"/>
          <w:lang w:eastAsia="ru-RU"/>
        </w:rPr>
        <w:t xml:space="preserve">Программа внеурочной деятельности </w:t>
      </w:r>
      <w:r w:rsidRPr="00763F6E">
        <w:rPr>
          <w:b/>
          <w:szCs w:val="24"/>
          <w:lang w:eastAsia="ru-RU"/>
        </w:rPr>
        <w:t>«</w:t>
      </w:r>
      <w:r w:rsidR="00E115EC">
        <w:rPr>
          <w:b/>
          <w:szCs w:val="24"/>
          <w:lang w:eastAsia="ru-RU"/>
        </w:rPr>
        <w:t>История в лицах</w:t>
      </w:r>
      <w:r w:rsidRPr="00763F6E">
        <w:rPr>
          <w:b/>
          <w:szCs w:val="24"/>
          <w:lang w:eastAsia="ru-RU"/>
        </w:rPr>
        <w:t xml:space="preserve"> »</w:t>
      </w:r>
      <w:r w:rsidRPr="00763F6E">
        <w:rPr>
          <w:szCs w:val="24"/>
          <w:lang w:eastAsia="ru-RU"/>
        </w:rPr>
        <w:t xml:space="preserve"> реализуется в рамках </w:t>
      </w:r>
      <w:r w:rsidR="00E115EC">
        <w:rPr>
          <w:szCs w:val="24"/>
          <w:lang w:eastAsia="ru-RU"/>
        </w:rPr>
        <w:t>общекультурного</w:t>
      </w:r>
      <w:r w:rsidRPr="00763F6E">
        <w:rPr>
          <w:szCs w:val="24"/>
          <w:lang w:eastAsia="ru-RU"/>
        </w:rPr>
        <w:t xml:space="preserve"> направления и </w:t>
      </w:r>
      <w:r w:rsidRPr="00763F6E">
        <w:rPr>
          <w:rFonts w:eastAsia="Times New Roman"/>
          <w:bCs/>
          <w:szCs w:val="24"/>
          <w:lang w:eastAsia="ru-RU"/>
        </w:rPr>
        <w:t>формирует</w:t>
      </w:r>
      <w:r w:rsidR="00E115EC">
        <w:rPr>
          <w:rFonts w:eastAsia="Times New Roman"/>
          <w:bCs/>
          <w:szCs w:val="24"/>
          <w:lang w:eastAsia="ru-RU"/>
        </w:rPr>
        <w:t xml:space="preserve"> </w:t>
      </w:r>
      <w:r w:rsidR="00E115EC" w:rsidRPr="00F75168">
        <w:rPr>
          <w:rFonts w:eastAsia="Times New Roman"/>
          <w:bCs/>
          <w:iCs/>
          <w:szCs w:val="24"/>
          <w:lang w:eastAsia="ru-RU"/>
        </w:rPr>
        <w:t>способность сознательно организовывать и регулировать свою деятельность – учебную, общественную и др.;</w:t>
      </w:r>
      <w:r w:rsidR="00E115EC">
        <w:rPr>
          <w:rFonts w:eastAsia="Times New Roman"/>
          <w:bCs/>
          <w:iCs/>
          <w:szCs w:val="24"/>
          <w:lang w:eastAsia="ru-RU"/>
        </w:rPr>
        <w:t xml:space="preserve"> направлена на </w:t>
      </w:r>
      <w:r w:rsidR="00E115EC" w:rsidRPr="00F75168">
        <w:rPr>
          <w:rFonts w:eastAsia="Times New Roman"/>
          <w:bCs/>
          <w:iCs/>
          <w:szCs w:val="24"/>
          <w:lang w:eastAsia="ru-RU"/>
        </w:rPr>
        <w:t xml:space="preserve"> овладение умениями работать с учебной и внешкольной информацией</w:t>
      </w:r>
      <w:r w:rsidR="00E115EC">
        <w:rPr>
          <w:rFonts w:eastAsia="Times New Roman"/>
          <w:bCs/>
          <w:iCs/>
          <w:szCs w:val="24"/>
          <w:lang w:eastAsia="ru-RU"/>
        </w:rPr>
        <w:t xml:space="preserve"> </w:t>
      </w:r>
      <w:r w:rsidR="00E115EC" w:rsidRPr="00F75168">
        <w:rPr>
          <w:rFonts w:eastAsia="Times New Roman"/>
          <w:bCs/>
          <w:iCs/>
          <w:szCs w:val="24"/>
          <w:lang w:eastAsia="ru-RU"/>
        </w:rPr>
        <w:t>( анализировать и обобщать факты, составлять простой и развернутый план, тезисы, конспект, формулировать и обосновывать выводы), использовать современные источники информации, в том числе материалы на электронных носителях;</w:t>
      </w:r>
      <w:r w:rsidR="00E115EC">
        <w:rPr>
          <w:rFonts w:eastAsia="Times New Roman"/>
          <w:bCs/>
          <w:iCs/>
          <w:szCs w:val="24"/>
          <w:lang w:eastAsia="ru-RU"/>
        </w:rPr>
        <w:t xml:space="preserve"> </w:t>
      </w:r>
      <w:r w:rsidR="00E115EC" w:rsidRPr="00F75168">
        <w:rPr>
          <w:rFonts w:eastAsia="Times New Roman"/>
          <w:bCs/>
          <w:iCs/>
          <w:szCs w:val="24"/>
          <w:lang w:eastAsia="ru-RU"/>
        </w:rPr>
        <w:t xml:space="preserve"> способность решать творческие задачи, представлять результаты своей деятельности в различных формах</w:t>
      </w:r>
      <w:r w:rsidR="00E115EC">
        <w:rPr>
          <w:rFonts w:eastAsia="Times New Roman"/>
          <w:bCs/>
          <w:iCs/>
          <w:szCs w:val="24"/>
          <w:lang w:eastAsia="ru-RU"/>
        </w:rPr>
        <w:t xml:space="preserve"> </w:t>
      </w:r>
      <w:r w:rsidR="00E115EC" w:rsidRPr="00F75168">
        <w:rPr>
          <w:rFonts w:eastAsia="Times New Roman"/>
          <w:bCs/>
          <w:iCs/>
          <w:szCs w:val="24"/>
          <w:lang w:eastAsia="ru-RU"/>
        </w:rPr>
        <w:t>( сообщение, реферат, презентация, эссе);</w:t>
      </w:r>
      <w:r w:rsidR="00E115EC">
        <w:rPr>
          <w:rFonts w:eastAsia="Times New Roman"/>
          <w:bCs/>
          <w:iCs/>
          <w:szCs w:val="24"/>
          <w:lang w:eastAsia="ru-RU"/>
        </w:rPr>
        <w:t xml:space="preserve"> </w:t>
      </w:r>
      <w:r w:rsidR="00E115EC" w:rsidRPr="00F75168">
        <w:rPr>
          <w:rFonts w:eastAsia="Times New Roman"/>
          <w:bCs/>
          <w:iCs/>
          <w:szCs w:val="24"/>
          <w:lang w:eastAsia="ru-RU"/>
        </w:rPr>
        <w:t xml:space="preserve"> активное применение знаний и приобретенных умений, освоенных в школе, в повседневной жизни и продуктивное взаимодействие с другими людьми в п</w:t>
      </w:r>
      <w:r w:rsidR="00E115EC">
        <w:rPr>
          <w:rFonts w:eastAsia="Times New Roman"/>
          <w:bCs/>
          <w:iCs/>
          <w:szCs w:val="24"/>
          <w:lang w:eastAsia="ru-RU"/>
        </w:rPr>
        <w:t xml:space="preserve">рофессиональной сфере и социуме, ориентрована на </w:t>
      </w:r>
      <w:r w:rsidR="00E115EC" w:rsidRPr="00F75168">
        <w:rPr>
          <w:rFonts w:eastAsia="Times New Roman"/>
          <w:bCs/>
          <w:szCs w:val="24"/>
          <w:lang w:eastAsia="ru-RU"/>
        </w:rPr>
        <w:t>формирован</w:t>
      </w:r>
      <w:r w:rsidR="00E115EC">
        <w:rPr>
          <w:rFonts w:eastAsia="Times New Roman"/>
          <w:bCs/>
          <w:szCs w:val="24"/>
          <w:lang w:eastAsia="ru-RU"/>
        </w:rPr>
        <w:t>ие</w:t>
      </w:r>
      <w:r w:rsidR="00E115EC" w:rsidRPr="00F75168">
        <w:rPr>
          <w:rFonts w:eastAsia="Times New Roman"/>
          <w:bCs/>
          <w:szCs w:val="24"/>
          <w:lang w:eastAsia="ru-RU"/>
        </w:rPr>
        <w:t xml:space="preserve"> когнитивны</w:t>
      </w:r>
      <w:r w:rsidR="00E115EC">
        <w:rPr>
          <w:rFonts w:eastAsia="Times New Roman"/>
          <w:bCs/>
          <w:szCs w:val="24"/>
          <w:lang w:eastAsia="ru-RU"/>
        </w:rPr>
        <w:t>х</w:t>
      </w:r>
      <w:r w:rsidR="00E115EC" w:rsidRPr="00F75168">
        <w:rPr>
          <w:rFonts w:eastAsia="Times New Roman"/>
          <w:bCs/>
          <w:szCs w:val="24"/>
          <w:lang w:eastAsia="ru-RU"/>
        </w:rPr>
        <w:t xml:space="preserve"> и коммуникативны</w:t>
      </w:r>
      <w:r w:rsidR="00E115EC">
        <w:rPr>
          <w:rFonts w:eastAsia="Times New Roman"/>
          <w:bCs/>
          <w:szCs w:val="24"/>
          <w:lang w:eastAsia="ru-RU"/>
        </w:rPr>
        <w:t>х</w:t>
      </w:r>
      <w:r w:rsidR="00E115EC" w:rsidRPr="00F75168">
        <w:rPr>
          <w:rFonts w:eastAsia="Times New Roman"/>
          <w:bCs/>
          <w:szCs w:val="24"/>
          <w:lang w:eastAsia="ru-RU"/>
        </w:rPr>
        <w:t xml:space="preserve"> компетенци</w:t>
      </w:r>
      <w:r w:rsidR="00E115EC">
        <w:rPr>
          <w:rFonts w:eastAsia="Times New Roman"/>
          <w:bCs/>
          <w:szCs w:val="24"/>
          <w:lang w:eastAsia="ru-RU"/>
        </w:rPr>
        <w:t>й</w:t>
      </w:r>
      <w:r w:rsidR="00E115EC" w:rsidRPr="00F75168">
        <w:rPr>
          <w:rFonts w:eastAsia="Times New Roman"/>
          <w:bCs/>
          <w:szCs w:val="24"/>
          <w:lang w:eastAsia="ru-RU"/>
        </w:rPr>
        <w:t xml:space="preserve"> через организацию познавательной деятельности в группах  и индивидуально, а также через творческую деятельность;</w:t>
      </w:r>
      <w:r w:rsidR="00E115EC">
        <w:rPr>
          <w:rFonts w:eastAsia="Times New Roman"/>
          <w:bCs/>
          <w:szCs w:val="24"/>
          <w:lang w:eastAsia="ru-RU"/>
        </w:rPr>
        <w:t xml:space="preserve"> </w:t>
      </w:r>
      <w:r w:rsidR="00E115EC" w:rsidRPr="00F75168">
        <w:rPr>
          <w:rFonts w:eastAsia="Times New Roman"/>
          <w:bCs/>
          <w:szCs w:val="24"/>
          <w:lang w:eastAsia="ru-RU"/>
        </w:rPr>
        <w:t xml:space="preserve"> - осозна</w:t>
      </w:r>
      <w:r w:rsidR="00E115EC">
        <w:rPr>
          <w:rFonts w:eastAsia="Times New Roman"/>
          <w:bCs/>
          <w:szCs w:val="24"/>
          <w:lang w:eastAsia="ru-RU"/>
        </w:rPr>
        <w:t>ние</w:t>
      </w:r>
      <w:r w:rsidR="00E115EC" w:rsidRPr="00F75168">
        <w:rPr>
          <w:rFonts w:eastAsia="Times New Roman"/>
          <w:bCs/>
          <w:szCs w:val="24"/>
          <w:lang w:eastAsia="ru-RU"/>
        </w:rPr>
        <w:t xml:space="preserve"> сво</w:t>
      </w:r>
      <w:r w:rsidR="00E115EC">
        <w:rPr>
          <w:rFonts w:eastAsia="Times New Roman"/>
          <w:bCs/>
          <w:szCs w:val="24"/>
          <w:lang w:eastAsia="ru-RU"/>
        </w:rPr>
        <w:t>ей</w:t>
      </w:r>
      <w:r w:rsidR="00E115EC" w:rsidRPr="00F75168">
        <w:rPr>
          <w:rFonts w:eastAsia="Times New Roman"/>
          <w:bCs/>
          <w:szCs w:val="24"/>
          <w:lang w:eastAsia="ru-RU"/>
        </w:rPr>
        <w:t xml:space="preserve"> идентичност</w:t>
      </w:r>
      <w:r w:rsidR="00E115EC">
        <w:rPr>
          <w:rFonts w:eastAsia="Times New Roman"/>
          <w:bCs/>
          <w:szCs w:val="24"/>
          <w:lang w:eastAsia="ru-RU"/>
        </w:rPr>
        <w:t>и</w:t>
      </w:r>
      <w:r w:rsidR="00E115EC" w:rsidRPr="00F75168">
        <w:rPr>
          <w:rFonts w:eastAsia="Times New Roman"/>
          <w:bCs/>
          <w:szCs w:val="24"/>
          <w:lang w:eastAsia="ru-RU"/>
        </w:rPr>
        <w:t xml:space="preserve"> как гражданина демократического государства;</w:t>
      </w:r>
      <w:r w:rsidR="00E115EC">
        <w:rPr>
          <w:rFonts w:eastAsia="Times New Roman"/>
          <w:bCs/>
          <w:szCs w:val="24"/>
          <w:lang w:eastAsia="ru-RU"/>
        </w:rPr>
        <w:t xml:space="preserve"> </w:t>
      </w:r>
      <w:r w:rsidR="00E115EC" w:rsidRPr="00F75168">
        <w:rPr>
          <w:rFonts w:eastAsia="Times New Roman"/>
          <w:bCs/>
          <w:szCs w:val="24"/>
          <w:lang w:eastAsia="ru-RU"/>
        </w:rPr>
        <w:t xml:space="preserve"> понима</w:t>
      </w:r>
      <w:r w:rsidR="00E115EC">
        <w:rPr>
          <w:rFonts w:eastAsia="Times New Roman"/>
          <w:bCs/>
          <w:szCs w:val="24"/>
          <w:lang w:eastAsia="ru-RU"/>
        </w:rPr>
        <w:t>ние</w:t>
      </w:r>
      <w:r w:rsidR="00E115EC" w:rsidRPr="00F75168">
        <w:rPr>
          <w:rFonts w:eastAsia="Times New Roman"/>
          <w:bCs/>
          <w:szCs w:val="24"/>
          <w:lang w:eastAsia="ru-RU"/>
        </w:rPr>
        <w:t xml:space="preserve"> культурно</w:t>
      </w:r>
      <w:r w:rsidR="00E115EC">
        <w:rPr>
          <w:rFonts w:eastAsia="Times New Roman"/>
          <w:bCs/>
          <w:szCs w:val="24"/>
          <w:lang w:eastAsia="ru-RU"/>
        </w:rPr>
        <w:t>го</w:t>
      </w:r>
      <w:r w:rsidR="00E115EC" w:rsidRPr="00F75168">
        <w:rPr>
          <w:rFonts w:eastAsia="Times New Roman"/>
          <w:bCs/>
          <w:szCs w:val="24"/>
          <w:lang w:eastAsia="ru-RU"/>
        </w:rPr>
        <w:t xml:space="preserve"> многообразия мира, проявл</w:t>
      </w:r>
      <w:r w:rsidR="00E115EC">
        <w:rPr>
          <w:rFonts w:eastAsia="Times New Roman"/>
          <w:bCs/>
          <w:szCs w:val="24"/>
          <w:lang w:eastAsia="ru-RU"/>
        </w:rPr>
        <w:t>ение</w:t>
      </w:r>
      <w:r w:rsidR="00E115EC" w:rsidRPr="00F75168">
        <w:rPr>
          <w:rFonts w:eastAsia="Times New Roman"/>
          <w:bCs/>
          <w:szCs w:val="24"/>
          <w:lang w:eastAsia="ru-RU"/>
        </w:rPr>
        <w:t xml:space="preserve"> уважени</w:t>
      </w:r>
      <w:r w:rsidR="00E115EC">
        <w:rPr>
          <w:rFonts w:eastAsia="Times New Roman"/>
          <w:bCs/>
          <w:szCs w:val="24"/>
          <w:lang w:eastAsia="ru-RU"/>
        </w:rPr>
        <w:t>я</w:t>
      </w:r>
      <w:r w:rsidR="00E115EC" w:rsidRPr="00F75168">
        <w:rPr>
          <w:rFonts w:eastAsia="Times New Roman"/>
          <w:bCs/>
          <w:szCs w:val="24"/>
          <w:lang w:eastAsia="ru-RU"/>
        </w:rPr>
        <w:t xml:space="preserve"> к культуре своего и других народов, толерантность.</w:t>
      </w:r>
    </w:p>
    <w:p w14:paraId="56C0E092" w14:textId="77777777" w:rsidR="007B6498" w:rsidRDefault="007B6498" w:rsidP="00E115EC">
      <w:pPr>
        <w:widowControl w:val="0"/>
        <w:autoSpaceDE w:val="0"/>
        <w:autoSpaceDN w:val="0"/>
        <w:adjustRightInd w:val="0"/>
        <w:jc w:val="both"/>
        <w:rPr>
          <w:rFonts w:eastAsia="Times New Roman"/>
          <w:bCs/>
          <w:szCs w:val="24"/>
          <w:lang w:eastAsia="ru-RU"/>
        </w:rPr>
      </w:pPr>
    </w:p>
    <w:p w14:paraId="10DEF92B" w14:textId="1C84B5EF" w:rsidR="00E50119" w:rsidRDefault="007B6498" w:rsidP="00E50119">
      <w:pPr>
        <w:widowControl w:val="0"/>
        <w:autoSpaceDE w:val="0"/>
        <w:autoSpaceDN w:val="0"/>
        <w:adjustRightInd w:val="0"/>
        <w:jc w:val="both"/>
        <w:rPr>
          <w:szCs w:val="24"/>
          <w:lang w:eastAsia="ru-RU"/>
        </w:rPr>
      </w:pPr>
      <w:r w:rsidRPr="00763F6E">
        <w:rPr>
          <w:szCs w:val="24"/>
          <w:lang w:eastAsia="ru-RU"/>
        </w:rPr>
        <w:t>Программа внеурочной деятельности</w:t>
      </w:r>
      <w:r w:rsidR="00E50119">
        <w:rPr>
          <w:szCs w:val="24"/>
          <w:lang w:eastAsia="ru-RU"/>
        </w:rPr>
        <w:t xml:space="preserve"> «</w:t>
      </w:r>
      <w:r w:rsidRPr="007B6498">
        <w:rPr>
          <w:b/>
          <w:szCs w:val="24"/>
          <w:lang w:eastAsia="ru-RU"/>
        </w:rPr>
        <w:t>Занимательный русский язык»</w:t>
      </w:r>
      <w:r>
        <w:rPr>
          <w:b/>
          <w:szCs w:val="24"/>
          <w:lang w:eastAsia="ru-RU"/>
        </w:rPr>
        <w:t xml:space="preserve"> </w:t>
      </w:r>
      <w:r w:rsidRPr="00763F6E">
        <w:rPr>
          <w:szCs w:val="24"/>
          <w:lang w:eastAsia="ru-RU"/>
        </w:rPr>
        <w:t xml:space="preserve">реализуется в рамках </w:t>
      </w:r>
      <w:r>
        <w:rPr>
          <w:szCs w:val="24"/>
          <w:lang w:eastAsia="ru-RU"/>
        </w:rPr>
        <w:t>общекультурного</w:t>
      </w:r>
      <w:r w:rsidRPr="00763F6E">
        <w:rPr>
          <w:szCs w:val="24"/>
          <w:lang w:eastAsia="ru-RU"/>
        </w:rPr>
        <w:t xml:space="preserve"> направления</w:t>
      </w:r>
      <w:r w:rsidR="00E50119">
        <w:rPr>
          <w:szCs w:val="24"/>
          <w:lang w:eastAsia="ru-RU"/>
        </w:rPr>
        <w:t xml:space="preserve"> и</w:t>
      </w:r>
      <w:r w:rsidR="00E50119" w:rsidRPr="00E50119">
        <w:rPr>
          <w:szCs w:val="24"/>
          <w:lang w:eastAsia="ru-RU"/>
        </w:rPr>
        <w:t xml:space="preserve"> предполагает опору на знания, приобретенные детьми на уроках русского языка. На занятиях в интересной, увлекательной форме рассматриваются вопросы, связанные с грамматикой. Однако занимательность нельзя отождествлять с развлекательностью: занимательный – это значит «интересный, связанный с процессом познания нового». Материал подобран таким образом, что каждое занятие призвано обогащать детей новыми знаниями. Часы занятий – это часы увлекательного и напряженного умственного труда, обогащающие учащихся интересными и разнообразными знаниями по языку.</w:t>
      </w:r>
      <w:r w:rsidR="00E50119">
        <w:rPr>
          <w:szCs w:val="24"/>
          <w:lang w:eastAsia="ru-RU"/>
        </w:rPr>
        <w:t xml:space="preserve"> </w:t>
      </w:r>
      <w:r w:rsidR="00E50119" w:rsidRPr="00E50119">
        <w:rPr>
          <w:szCs w:val="24"/>
          <w:lang w:eastAsia="ru-RU"/>
        </w:rPr>
        <w:t>Работа по данной программе, расширяя и углубляя сведения, полученные учениками  на уроках, заинтересовывает школьников не только сообщением каких – либо новых сведений, но и тем, что уже известные положения предстают перед ними в совершенно новом аспекте, создают новые ассоциации, устанавливают интересные аналогии, дают почувствовать, что языковой мир очень интересен, увлекателен, разнообразен.</w:t>
      </w:r>
    </w:p>
    <w:p w14:paraId="2F877B8F" w14:textId="77777777" w:rsidR="00E50119" w:rsidRDefault="00E50119" w:rsidP="00E50119">
      <w:pPr>
        <w:widowControl w:val="0"/>
        <w:autoSpaceDE w:val="0"/>
        <w:autoSpaceDN w:val="0"/>
        <w:adjustRightInd w:val="0"/>
        <w:jc w:val="both"/>
        <w:rPr>
          <w:szCs w:val="24"/>
          <w:lang w:eastAsia="ru-RU"/>
        </w:rPr>
      </w:pPr>
    </w:p>
    <w:p w14:paraId="21B63994" w14:textId="6839335B" w:rsidR="00170E3F" w:rsidRPr="00170E3F" w:rsidRDefault="00E50119" w:rsidP="00170E3F">
      <w:pPr>
        <w:widowControl w:val="0"/>
        <w:autoSpaceDE w:val="0"/>
        <w:autoSpaceDN w:val="0"/>
        <w:adjustRightInd w:val="0"/>
        <w:jc w:val="both"/>
        <w:rPr>
          <w:szCs w:val="24"/>
          <w:lang w:eastAsia="ru-RU"/>
        </w:rPr>
      </w:pPr>
      <w:r w:rsidRPr="00763F6E">
        <w:rPr>
          <w:szCs w:val="24"/>
          <w:lang w:eastAsia="ru-RU"/>
        </w:rPr>
        <w:t>Программа внеурочной деятельности</w:t>
      </w:r>
      <w:r>
        <w:rPr>
          <w:szCs w:val="24"/>
          <w:lang w:eastAsia="ru-RU"/>
        </w:rPr>
        <w:t xml:space="preserve"> </w:t>
      </w:r>
      <w:r w:rsidR="00170E3F" w:rsidRPr="00170E3F">
        <w:rPr>
          <w:b/>
          <w:szCs w:val="24"/>
          <w:lang w:eastAsia="ru-RU"/>
        </w:rPr>
        <w:t>« История и культура Алтая»</w:t>
      </w:r>
      <w:r w:rsidR="00170E3F">
        <w:rPr>
          <w:szCs w:val="24"/>
          <w:lang w:eastAsia="ru-RU"/>
        </w:rPr>
        <w:t xml:space="preserve"> </w:t>
      </w:r>
      <w:r w:rsidRPr="00763F6E">
        <w:rPr>
          <w:szCs w:val="24"/>
          <w:lang w:eastAsia="ru-RU"/>
        </w:rPr>
        <w:t xml:space="preserve">реализуется в рамках </w:t>
      </w:r>
      <w:r>
        <w:rPr>
          <w:szCs w:val="24"/>
          <w:lang w:eastAsia="ru-RU"/>
        </w:rPr>
        <w:t>общекультурного</w:t>
      </w:r>
      <w:r w:rsidRPr="00763F6E">
        <w:rPr>
          <w:szCs w:val="24"/>
          <w:lang w:eastAsia="ru-RU"/>
        </w:rPr>
        <w:t xml:space="preserve"> направления</w:t>
      </w:r>
      <w:r w:rsidR="00170E3F">
        <w:rPr>
          <w:szCs w:val="24"/>
          <w:lang w:eastAsia="ru-RU"/>
        </w:rPr>
        <w:t xml:space="preserve"> и направлена на </w:t>
      </w:r>
      <w:r w:rsidR="00170E3F" w:rsidRPr="00170E3F">
        <w:rPr>
          <w:szCs w:val="24"/>
          <w:lang w:eastAsia="ru-RU"/>
        </w:rPr>
        <w:t xml:space="preserve">создание условий для формирования  у обучающихся об истории и культуре  Алтайского края в контексте отечественной истории и культуры  как едином историко-культурном пространстве. </w:t>
      </w:r>
      <w:r w:rsidR="00170E3F">
        <w:rPr>
          <w:szCs w:val="24"/>
          <w:lang w:eastAsia="ru-RU"/>
        </w:rPr>
        <w:t>На в</w:t>
      </w:r>
      <w:r w:rsidR="00170E3F" w:rsidRPr="00170E3F">
        <w:rPr>
          <w:szCs w:val="24"/>
          <w:lang w:eastAsia="ru-RU"/>
        </w:rPr>
        <w:t>ыявление общих закономерностей в ист</w:t>
      </w:r>
      <w:r w:rsidR="00170E3F">
        <w:rPr>
          <w:szCs w:val="24"/>
          <w:lang w:eastAsia="ru-RU"/>
        </w:rPr>
        <w:t>орико -культурном развитии края, и</w:t>
      </w:r>
      <w:r w:rsidR="00170E3F" w:rsidRPr="00170E3F">
        <w:rPr>
          <w:szCs w:val="24"/>
          <w:lang w:eastAsia="ru-RU"/>
        </w:rPr>
        <w:t>зучение особенностей историк</w:t>
      </w:r>
      <w:r w:rsidR="00170E3F">
        <w:rPr>
          <w:szCs w:val="24"/>
          <w:lang w:eastAsia="ru-RU"/>
        </w:rPr>
        <w:t>о культурного процесса на Алтае, з</w:t>
      </w:r>
      <w:r w:rsidR="00170E3F" w:rsidRPr="00170E3F">
        <w:rPr>
          <w:szCs w:val="24"/>
          <w:lang w:eastAsia="ru-RU"/>
        </w:rPr>
        <w:t>накомство с основными историко ку</w:t>
      </w:r>
      <w:r w:rsidR="00170E3F">
        <w:rPr>
          <w:szCs w:val="24"/>
          <w:lang w:eastAsia="ru-RU"/>
        </w:rPr>
        <w:t>льтурными памятниками и именами, у</w:t>
      </w:r>
      <w:r w:rsidR="00170E3F" w:rsidRPr="00170E3F">
        <w:rPr>
          <w:szCs w:val="24"/>
          <w:lang w:eastAsia="ru-RU"/>
        </w:rPr>
        <w:t>глубление анал</w:t>
      </w:r>
      <w:r w:rsidR="00170E3F">
        <w:rPr>
          <w:szCs w:val="24"/>
          <w:lang w:eastAsia="ru-RU"/>
        </w:rPr>
        <w:t>итических способностей учащихся, р</w:t>
      </w:r>
      <w:r w:rsidR="00170E3F" w:rsidRPr="00170E3F">
        <w:rPr>
          <w:szCs w:val="24"/>
          <w:lang w:eastAsia="ru-RU"/>
        </w:rPr>
        <w:t xml:space="preserve">азвитие творческих способностей и интереса к </w:t>
      </w:r>
      <w:r w:rsidR="00170E3F">
        <w:rPr>
          <w:szCs w:val="24"/>
          <w:lang w:eastAsia="ru-RU"/>
        </w:rPr>
        <w:t>истории и культуре малой родины, п</w:t>
      </w:r>
      <w:r w:rsidR="00170E3F" w:rsidRPr="00170E3F">
        <w:rPr>
          <w:szCs w:val="24"/>
          <w:lang w:eastAsia="ru-RU"/>
        </w:rPr>
        <w:t>риобщение к поиск</w:t>
      </w:r>
      <w:r w:rsidR="00170E3F">
        <w:rPr>
          <w:szCs w:val="24"/>
          <w:lang w:eastAsia="ru-RU"/>
        </w:rPr>
        <w:t xml:space="preserve">овой и исследовательской работе, </w:t>
      </w:r>
      <w:r w:rsidR="00170E3F" w:rsidRPr="00170E3F">
        <w:rPr>
          <w:szCs w:val="24"/>
          <w:lang w:eastAsia="ru-RU"/>
        </w:rPr>
        <w:t xml:space="preserve"> воспитание любви </w:t>
      </w:r>
      <w:r w:rsidR="00170E3F" w:rsidRPr="00170E3F">
        <w:rPr>
          <w:szCs w:val="24"/>
          <w:lang w:eastAsia="ru-RU"/>
        </w:rPr>
        <w:lastRenderedPageBreak/>
        <w:t>и уважения к родному краю, истории своего народа, своей семьи; интереса к чтению литературы</w:t>
      </w:r>
      <w:r w:rsidR="00170E3F">
        <w:rPr>
          <w:szCs w:val="24"/>
          <w:lang w:eastAsia="ru-RU"/>
        </w:rPr>
        <w:t>.</w:t>
      </w:r>
    </w:p>
    <w:p w14:paraId="7B9BE09B" w14:textId="7019061E" w:rsidR="00E50119" w:rsidRDefault="00E50119" w:rsidP="00E50119">
      <w:pPr>
        <w:widowControl w:val="0"/>
        <w:autoSpaceDE w:val="0"/>
        <w:autoSpaceDN w:val="0"/>
        <w:adjustRightInd w:val="0"/>
        <w:jc w:val="both"/>
        <w:rPr>
          <w:szCs w:val="24"/>
          <w:lang w:eastAsia="ru-RU"/>
        </w:rPr>
      </w:pPr>
    </w:p>
    <w:p w14:paraId="0DEDA681" w14:textId="46740E1F" w:rsidR="00B50942" w:rsidRDefault="00B50942" w:rsidP="00B50942">
      <w:pPr>
        <w:widowControl w:val="0"/>
        <w:autoSpaceDE w:val="0"/>
        <w:autoSpaceDN w:val="0"/>
        <w:adjustRightInd w:val="0"/>
        <w:jc w:val="both"/>
        <w:rPr>
          <w:szCs w:val="24"/>
          <w:lang w:eastAsia="ru-RU"/>
        </w:rPr>
      </w:pPr>
      <w:r w:rsidRPr="00B50942">
        <w:rPr>
          <w:szCs w:val="24"/>
          <w:lang w:eastAsia="ru-RU"/>
        </w:rPr>
        <w:t xml:space="preserve">Программа внеурочной деятельности </w:t>
      </w:r>
      <w:r w:rsidRPr="00B50942">
        <w:rPr>
          <w:b/>
          <w:szCs w:val="24"/>
          <w:lang w:eastAsia="ru-RU"/>
        </w:rPr>
        <w:t>« Английский клуб «Дискавери»</w:t>
      </w:r>
      <w:r>
        <w:rPr>
          <w:szCs w:val="24"/>
          <w:lang w:eastAsia="ru-RU"/>
        </w:rPr>
        <w:t xml:space="preserve"> </w:t>
      </w:r>
      <w:r w:rsidRPr="00B50942">
        <w:rPr>
          <w:szCs w:val="24"/>
          <w:lang w:eastAsia="ru-RU"/>
        </w:rPr>
        <w:t xml:space="preserve">реализуется в рамках общекультурного направления и направлена </w:t>
      </w:r>
      <w:r>
        <w:rPr>
          <w:szCs w:val="24"/>
          <w:lang w:eastAsia="ru-RU"/>
        </w:rPr>
        <w:t xml:space="preserve">на ознакомление </w:t>
      </w:r>
      <w:r w:rsidRPr="00B50942">
        <w:rPr>
          <w:szCs w:val="24"/>
          <w:lang w:eastAsia="ru-RU"/>
        </w:rPr>
        <w:t xml:space="preserve"> детей c культурой стран изучаемого языка (музыка, история, театр, литература, традиции, праздники и т.д.);</w:t>
      </w:r>
      <w:r w:rsidR="0032407C">
        <w:rPr>
          <w:szCs w:val="24"/>
          <w:lang w:eastAsia="ru-RU"/>
        </w:rPr>
        <w:t xml:space="preserve"> Предназначена </w:t>
      </w:r>
      <w:r w:rsidRPr="00B50942">
        <w:rPr>
          <w:szCs w:val="24"/>
          <w:lang w:eastAsia="ru-RU"/>
        </w:rPr>
        <w:t>способствовать более раннему приобщению младших школьников к новому для них языковому миру и осознанию ими иностранного языка как инструмента познания мира и средства общения; познакомить с менталитетом других народов в сравнении с родной  культурой; формировать некоторые универсальные лингвистические понятия, наблюдаемые в родном и иностранном языках;способствовать удовлетворению личных</w:t>
      </w:r>
      <w:r w:rsidR="0032407C">
        <w:rPr>
          <w:szCs w:val="24"/>
          <w:lang w:eastAsia="ru-RU"/>
        </w:rPr>
        <w:t xml:space="preserve"> познавательных интересов, </w:t>
      </w:r>
      <w:r w:rsidRPr="00B50942">
        <w:rPr>
          <w:szCs w:val="24"/>
          <w:lang w:eastAsia="ru-RU"/>
        </w:rPr>
        <w:t>развивать мотивацию к дальнейшему овладению английским языком и культурой; развивать учебные умения и формировать у учащихся рациональные приемы овладения иностранным языком; приобщить детей к новому социальному опыту за счет расширения спектра проигрываемых социальных ролей в игровых ситуациях;</w:t>
      </w:r>
      <w:r w:rsidR="0032407C">
        <w:rPr>
          <w:szCs w:val="24"/>
          <w:lang w:eastAsia="ru-RU"/>
        </w:rPr>
        <w:t xml:space="preserve"> </w:t>
      </w:r>
      <w:r w:rsidRPr="00B50942">
        <w:rPr>
          <w:szCs w:val="24"/>
          <w:lang w:eastAsia="ru-RU"/>
        </w:rPr>
        <w:t>формировать у детей готовность к общению на иностранном языке;</w:t>
      </w:r>
      <w:r w:rsidR="0032407C">
        <w:rPr>
          <w:szCs w:val="24"/>
          <w:lang w:eastAsia="ru-RU"/>
        </w:rPr>
        <w:t xml:space="preserve"> </w:t>
      </w:r>
      <w:r w:rsidRPr="00B50942">
        <w:rPr>
          <w:szCs w:val="24"/>
          <w:lang w:eastAsia="ru-RU"/>
        </w:rPr>
        <w:t>развивать техни</w:t>
      </w:r>
      <w:r w:rsidR="0032407C">
        <w:rPr>
          <w:szCs w:val="24"/>
          <w:lang w:eastAsia="ru-RU"/>
        </w:rPr>
        <w:t xml:space="preserve">ку речи, артикуляцию, интонации, </w:t>
      </w:r>
      <w:r w:rsidRPr="00B50942">
        <w:rPr>
          <w:szCs w:val="24"/>
          <w:lang w:eastAsia="ru-RU"/>
        </w:rPr>
        <w:t>развивать двигательные способности детей  через д</w:t>
      </w:r>
      <w:r w:rsidR="0032407C">
        <w:rPr>
          <w:szCs w:val="24"/>
          <w:lang w:eastAsia="ru-RU"/>
        </w:rPr>
        <w:t xml:space="preserve">раматизацию, </w:t>
      </w:r>
      <w:r w:rsidRPr="00B50942">
        <w:rPr>
          <w:szCs w:val="24"/>
          <w:lang w:eastAsia="ru-RU"/>
        </w:rPr>
        <w:t>познакомить с основами актерского мастерств</w:t>
      </w:r>
      <w:r w:rsidR="0032407C">
        <w:rPr>
          <w:szCs w:val="24"/>
          <w:lang w:eastAsia="ru-RU"/>
        </w:rPr>
        <w:t xml:space="preserve">а и научить держаться на сцене, </w:t>
      </w:r>
      <w:r w:rsidRPr="00B50942">
        <w:rPr>
          <w:szCs w:val="24"/>
          <w:lang w:eastAsia="ru-RU"/>
        </w:rPr>
        <w:t xml:space="preserve">способствовать воспитанию толерантности и уважения к другой культуре; </w:t>
      </w:r>
      <w:r w:rsidR="0032407C">
        <w:rPr>
          <w:szCs w:val="24"/>
          <w:lang w:eastAsia="ru-RU"/>
        </w:rPr>
        <w:t xml:space="preserve"> </w:t>
      </w:r>
      <w:r w:rsidRPr="00B50942">
        <w:rPr>
          <w:szCs w:val="24"/>
          <w:lang w:eastAsia="ru-RU"/>
        </w:rPr>
        <w:t xml:space="preserve">приобщать к общечеловеческим ценностям; способствовать воспитанию личностных качеств (умение работать в сотрудничестве с другими; коммуникабельность, уважение к себе и другим, личная и взаимная ответственность); обеспечить связь школы с семьей через вовлечение родителей </w:t>
      </w:r>
      <w:r w:rsidR="0032407C">
        <w:rPr>
          <w:szCs w:val="24"/>
          <w:lang w:eastAsia="ru-RU"/>
        </w:rPr>
        <w:t xml:space="preserve">в процесс подготовки постановок, </w:t>
      </w:r>
      <w:r w:rsidRPr="00B50942">
        <w:rPr>
          <w:szCs w:val="24"/>
          <w:lang w:eastAsia="ru-RU"/>
        </w:rPr>
        <w:t>прививать навыки самостоятельной работы по дальнейшему овладению иностранным языком и культурой</w:t>
      </w:r>
      <w:r w:rsidR="0032407C">
        <w:rPr>
          <w:szCs w:val="24"/>
          <w:lang w:eastAsia="ru-RU"/>
        </w:rPr>
        <w:t>.</w:t>
      </w:r>
    </w:p>
    <w:p w14:paraId="1E9844E0" w14:textId="77777777" w:rsidR="002723BE" w:rsidRDefault="002723BE" w:rsidP="00B50942">
      <w:pPr>
        <w:widowControl w:val="0"/>
        <w:autoSpaceDE w:val="0"/>
        <w:autoSpaceDN w:val="0"/>
        <w:adjustRightInd w:val="0"/>
        <w:jc w:val="both"/>
        <w:rPr>
          <w:szCs w:val="24"/>
          <w:lang w:eastAsia="ru-RU"/>
        </w:rPr>
      </w:pPr>
    </w:p>
    <w:p w14:paraId="1247A619" w14:textId="6E29838C" w:rsidR="002723BE" w:rsidRPr="002723BE" w:rsidRDefault="002723BE" w:rsidP="002723BE">
      <w:pPr>
        <w:widowControl w:val="0"/>
        <w:autoSpaceDE w:val="0"/>
        <w:autoSpaceDN w:val="0"/>
        <w:adjustRightInd w:val="0"/>
        <w:jc w:val="both"/>
        <w:rPr>
          <w:szCs w:val="24"/>
          <w:lang w:eastAsia="ru-RU"/>
        </w:rPr>
      </w:pPr>
      <w:r w:rsidRPr="00B50942">
        <w:rPr>
          <w:szCs w:val="24"/>
          <w:lang w:eastAsia="ru-RU"/>
        </w:rPr>
        <w:t xml:space="preserve">Программа внеурочной деятельности </w:t>
      </w:r>
      <w:r>
        <w:rPr>
          <w:szCs w:val="24"/>
          <w:lang w:eastAsia="ru-RU"/>
        </w:rPr>
        <w:t xml:space="preserve"> </w:t>
      </w:r>
      <w:r w:rsidRPr="002723BE">
        <w:rPr>
          <w:b/>
          <w:szCs w:val="24"/>
          <w:lang w:eastAsia="ru-RU"/>
        </w:rPr>
        <w:t>«Книгочеи»</w:t>
      </w:r>
      <w:r>
        <w:rPr>
          <w:b/>
          <w:szCs w:val="24"/>
          <w:lang w:eastAsia="ru-RU"/>
        </w:rPr>
        <w:t xml:space="preserve"> </w:t>
      </w:r>
      <w:r w:rsidRPr="00B50942">
        <w:rPr>
          <w:szCs w:val="24"/>
          <w:lang w:eastAsia="ru-RU"/>
        </w:rPr>
        <w:t>реализуется в рамках общекультурного направления и направлена</w:t>
      </w:r>
      <w:r>
        <w:rPr>
          <w:szCs w:val="24"/>
          <w:lang w:eastAsia="ru-RU"/>
        </w:rPr>
        <w:t xml:space="preserve"> на формирование </w:t>
      </w:r>
      <w:r w:rsidRPr="002723BE">
        <w:rPr>
          <w:szCs w:val="24"/>
          <w:lang w:eastAsia="ru-RU"/>
        </w:rPr>
        <w:t>и удовлетворение потребностей детей в культурном, интеллектуальном и духовном росте, в расширении их читательских интересов, в создании сплоченного коллектива из учащихся разных классов, который бы оказывал ощутимую помощь в работе библиотеки со всеми читателями: в информационной, массовой и индивидуальной работе.</w:t>
      </w:r>
      <w:r>
        <w:rPr>
          <w:szCs w:val="24"/>
          <w:lang w:eastAsia="ru-RU"/>
        </w:rPr>
        <w:t xml:space="preserve"> </w:t>
      </w:r>
      <w:r w:rsidRPr="002723BE">
        <w:rPr>
          <w:szCs w:val="24"/>
          <w:lang w:eastAsia="ru-RU"/>
        </w:rPr>
        <w:t>Задачи программы:</w:t>
      </w:r>
    </w:p>
    <w:p w14:paraId="61BBBE75" w14:textId="77777777" w:rsidR="002723BE" w:rsidRPr="002723BE" w:rsidRDefault="002723BE" w:rsidP="002723BE">
      <w:pPr>
        <w:widowControl w:val="0"/>
        <w:autoSpaceDE w:val="0"/>
        <w:autoSpaceDN w:val="0"/>
        <w:adjustRightInd w:val="0"/>
        <w:jc w:val="both"/>
        <w:rPr>
          <w:szCs w:val="24"/>
          <w:lang w:eastAsia="ru-RU"/>
        </w:rPr>
      </w:pPr>
      <w:r w:rsidRPr="002723BE">
        <w:rPr>
          <w:szCs w:val="24"/>
          <w:lang w:eastAsia="ru-RU"/>
        </w:rPr>
        <w:t></w:t>
      </w:r>
      <w:r w:rsidRPr="002723BE">
        <w:rPr>
          <w:szCs w:val="24"/>
          <w:lang w:eastAsia="ru-RU"/>
        </w:rPr>
        <w:tab/>
        <w:t>приобщать детей к чтению;</w:t>
      </w:r>
    </w:p>
    <w:p w14:paraId="7A86833D" w14:textId="77777777" w:rsidR="002723BE" w:rsidRPr="002723BE" w:rsidRDefault="002723BE" w:rsidP="002723BE">
      <w:pPr>
        <w:widowControl w:val="0"/>
        <w:autoSpaceDE w:val="0"/>
        <w:autoSpaceDN w:val="0"/>
        <w:adjustRightInd w:val="0"/>
        <w:jc w:val="both"/>
        <w:rPr>
          <w:szCs w:val="24"/>
          <w:lang w:eastAsia="ru-RU"/>
        </w:rPr>
      </w:pPr>
      <w:r w:rsidRPr="002723BE">
        <w:rPr>
          <w:szCs w:val="24"/>
          <w:lang w:eastAsia="ru-RU"/>
        </w:rPr>
        <w:t></w:t>
      </w:r>
      <w:r w:rsidRPr="002723BE">
        <w:rPr>
          <w:szCs w:val="24"/>
          <w:lang w:eastAsia="ru-RU"/>
        </w:rPr>
        <w:tab/>
        <w:t>продолжить пропаганду ценности чтения и книги;</w:t>
      </w:r>
    </w:p>
    <w:p w14:paraId="1565BB37" w14:textId="77777777" w:rsidR="002723BE" w:rsidRPr="002723BE" w:rsidRDefault="002723BE" w:rsidP="002723BE">
      <w:pPr>
        <w:widowControl w:val="0"/>
        <w:autoSpaceDE w:val="0"/>
        <w:autoSpaceDN w:val="0"/>
        <w:adjustRightInd w:val="0"/>
        <w:jc w:val="both"/>
        <w:rPr>
          <w:szCs w:val="24"/>
          <w:lang w:eastAsia="ru-RU"/>
        </w:rPr>
      </w:pPr>
      <w:r w:rsidRPr="002723BE">
        <w:rPr>
          <w:szCs w:val="24"/>
          <w:lang w:eastAsia="ru-RU"/>
        </w:rPr>
        <w:t></w:t>
      </w:r>
      <w:r w:rsidRPr="002723BE">
        <w:rPr>
          <w:szCs w:val="24"/>
          <w:lang w:eastAsia="ru-RU"/>
        </w:rPr>
        <w:tab/>
        <w:t>формировать правила обращения с книгой.</w:t>
      </w:r>
    </w:p>
    <w:p w14:paraId="7ACBF0CA" w14:textId="77777777" w:rsidR="002723BE" w:rsidRPr="002723BE" w:rsidRDefault="002723BE" w:rsidP="002723BE">
      <w:pPr>
        <w:widowControl w:val="0"/>
        <w:autoSpaceDE w:val="0"/>
        <w:autoSpaceDN w:val="0"/>
        <w:adjustRightInd w:val="0"/>
        <w:jc w:val="both"/>
        <w:rPr>
          <w:szCs w:val="24"/>
          <w:lang w:eastAsia="ru-RU"/>
        </w:rPr>
      </w:pPr>
      <w:r w:rsidRPr="002723BE">
        <w:rPr>
          <w:szCs w:val="24"/>
          <w:lang w:eastAsia="ru-RU"/>
        </w:rPr>
        <w:t></w:t>
      </w:r>
      <w:r w:rsidRPr="002723BE">
        <w:rPr>
          <w:szCs w:val="24"/>
          <w:lang w:eastAsia="ru-RU"/>
        </w:rPr>
        <w:tab/>
        <w:t>познакомить обучающихся с историей создания книги и историей развития библиотек и библиотечного дела;</w:t>
      </w:r>
    </w:p>
    <w:p w14:paraId="7CE15DFB" w14:textId="77777777" w:rsidR="002723BE" w:rsidRPr="002723BE" w:rsidRDefault="002723BE" w:rsidP="002723BE">
      <w:pPr>
        <w:widowControl w:val="0"/>
        <w:autoSpaceDE w:val="0"/>
        <w:autoSpaceDN w:val="0"/>
        <w:adjustRightInd w:val="0"/>
        <w:jc w:val="both"/>
        <w:rPr>
          <w:szCs w:val="24"/>
          <w:lang w:eastAsia="ru-RU"/>
        </w:rPr>
      </w:pPr>
      <w:r w:rsidRPr="002723BE">
        <w:rPr>
          <w:szCs w:val="24"/>
          <w:lang w:eastAsia="ru-RU"/>
        </w:rPr>
        <w:t></w:t>
      </w:r>
      <w:r w:rsidRPr="002723BE">
        <w:rPr>
          <w:szCs w:val="24"/>
          <w:lang w:eastAsia="ru-RU"/>
        </w:rPr>
        <w:tab/>
        <w:t>развивать приобщение к правилам хранения и обращения с книгой, знакомство со способами обнаружить и устранить появившиеся дефекты, устранить повреждения.</w:t>
      </w:r>
    </w:p>
    <w:p w14:paraId="7E5E4702" w14:textId="6CDF55E6" w:rsidR="002723BE" w:rsidRDefault="002723BE" w:rsidP="002723BE">
      <w:pPr>
        <w:widowControl w:val="0"/>
        <w:autoSpaceDE w:val="0"/>
        <w:autoSpaceDN w:val="0"/>
        <w:adjustRightInd w:val="0"/>
        <w:jc w:val="both"/>
        <w:rPr>
          <w:szCs w:val="24"/>
          <w:lang w:eastAsia="ru-RU"/>
        </w:rPr>
      </w:pPr>
      <w:r w:rsidRPr="002723BE">
        <w:rPr>
          <w:szCs w:val="24"/>
          <w:lang w:eastAsia="ru-RU"/>
        </w:rPr>
        <w:t></w:t>
      </w:r>
      <w:r w:rsidRPr="002723BE">
        <w:rPr>
          <w:szCs w:val="24"/>
          <w:lang w:eastAsia="ru-RU"/>
        </w:rPr>
        <w:tab/>
        <w:t>формировать у обучающихся культуру поведения в общественных местах.</w:t>
      </w:r>
    </w:p>
    <w:p w14:paraId="089E42B9" w14:textId="77777777" w:rsidR="00923AAC" w:rsidRDefault="00923AAC" w:rsidP="002723BE">
      <w:pPr>
        <w:widowControl w:val="0"/>
        <w:autoSpaceDE w:val="0"/>
        <w:autoSpaceDN w:val="0"/>
        <w:adjustRightInd w:val="0"/>
        <w:jc w:val="both"/>
        <w:rPr>
          <w:szCs w:val="24"/>
          <w:lang w:eastAsia="ru-RU"/>
        </w:rPr>
      </w:pPr>
    </w:p>
    <w:p w14:paraId="4CDC2302" w14:textId="77777777" w:rsidR="00923AAC" w:rsidRPr="00923AAC" w:rsidRDefault="00923AAC" w:rsidP="00923AAC">
      <w:pPr>
        <w:widowControl w:val="0"/>
        <w:autoSpaceDE w:val="0"/>
        <w:autoSpaceDN w:val="0"/>
        <w:adjustRightInd w:val="0"/>
        <w:jc w:val="both"/>
        <w:rPr>
          <w:szCs w:val="24"/>
          <w:lang w:eastAsia="ru-RU"/>
        </w:rPr>
      </w:pPr>
      <w:r w:rsidRPr="00B50942">
        <w:rPr>
          <w:szCs w:val="24"/>
          <w:lang w:eastAsia="ru-RU"/>
        </w:rPr>
        <w:t xml:space="preserve">Программа внеурочной деятельности </w:t>
      </w:r>
      <w:r>
        <w:rPr>
          <w:szCs w:val="24"/>
          <w:lang w:eastAsia="ru-RU"/>
        </w:rPr>
        <w:t xml:space="preserve"> </w:t>
      </w:r>
      <w:r w:rsidRPr="00923AAC">
        <w:rPr>
          <w:b/>
          <w:szCs w:val="24"/>
          <w:lang w:eastAsia="ru-RU"/>
        </w:rPr>
        <w:t>«В мире прекрасного»</w:t>
      </w:r>
      <w:r>
        <w:rPr>
          <w:b/>
          <w:szCs w:val="24"/>
          <w:lang w:val="en-US" w:eastAsia="ru-RU"/>
        </w:rPr>
        <w:t xml:space="preserve"> </w:t>
      </w:r>
      <w:r w:rsidRPr="00B50942">
        <w:rPr>
          <w:szCs w:val="24"/>
          <w:lang w:eastAsia="ru-RU"/>
        </w:rPr>
        <w:t>реализуется в рамках общекультурного направления и направлена</w:t>
      </w:r>
      <w:r>
        <w:rPr>
          <w:szCs w:val="24"/>
          <w:lang w:eastAsia="ru-RU"/>
        </w:rPr>
        <w:t xml:space="preserve"> на </w:t>
      </w:r>
      <w:r w:rsidRPr="00923AAC">
        <w:rPr>
          <w:szCs w:val="24"/>
          <w:lang w:eastAsia="ru-RU"/>
        </w:rPr>
        <w:t>создание условий для развития общекультурных ценностей и формирование у учащихся основной школы чувства прекрасного, эстетических чувств и предпочтений, развития интереса к различным видам искусства, творчества, знакомство с культурными традициями  России через развитие индивидуальных способностей детей, проектную и социально –значимую деятельность.</w:t>
      </w:r>
    </w:p>
    <w:p w14:paraId="3437F266" w14:textId="77777777" w:rsidR="00923AAC" w:rsidRPr="00923AAC" w:rsidRDefault="00923AAC" w:rsidP="00923AAC">
      <w:pPr>
        <w:widowControl w:val="0"/>
        <w:autoSpaceDE w:val="0"/>
        <w:autoSpaceDN w:val="0"/>
        <w:adjustRightInd w:val="0"/>
        <w:jc w:val="both"/>
        <w:rPr>
          <w:szCs w:val="24"/>
          <w:lang w:eastAsia="ru-RU"/>
        </w:rPr>
      </w:pPr>
      <w:r w:rsidRPr="00923AAC">
        <w:rPr>
          <w:szCs w:val="24"/>
          <w:lang w:eastAsia="ru-RU"/>
        </w:rPr>
        <w:t>Задачи программы:</w:t>
      </w:r>
    </w:p>
    <w:p w14:paraId="615AF165" w14:textId="77777777" w:rsidR="00923AAC" w:rsidRPr="00923AAC" w:rsidRDefault="00923AAC" w:rsidP="00923AAC">
      <w:pPr>
        <w:widowControl w:val="0"/>
        <w:autoSpaceDE w:val="0"/>
        <w:autoSpaceDN w:val="0"/>
        <w:adjustRightInd w:val="0"/>
        <w:jc w:val="both"/>
        <w:rPr>
          <w:szCs w:val="24"/>
          <w:lang w:eastAsia="ru-RU"/>
        </w:rPr>
      </w:pPr>
      <w:r w:rsidRPr="00923AAC">
        <w:rPr>
          <w:szCs w:val="24"/>
          <w:lang w:eastAsia="ru-RU"/>
        </w:rPr>
        <w:t>Создать условия для:</w:t>
      </w:r>
    </w:p>
    <w:p w14:paraId="78EB8E53" w14:textId="77777777" w:rsidR="00923AAC" w:rsidRPr="00923AAC" w:rsidRDefault="00923AAC" w:rsidP="00923AAC">
      <w:pPr>
        <w:widowControl w:val="0"/>
        <w:autoSpaceDE w:val="0"/>
        <w:autoSpaceDN w:val="0"/>
        <w:adjustRightInd w:val="0"/>
        <w:jc w:val="both"/>
        <w:rPr>
          <w:szCs w:val="24"/>
          <w:lang w:eastAsia="ru-RU"/>
        </w:rPr>
      </w:pPr>
      <w:r w:rsidRPr="00923AAC">
        <w:rPr>
          <w:szCs w:val="24"/>
          <w:lang w:eastAsia="ru-RU"/>
        </w:rPr>
        <w:t>•</w:t>
      </w:r>
      <w:r w:rsidRPr="00923AAC">
        <w:rPr>
          <w:szCs w:val="24"/>
          <w:lang w:eastAsia="ru-RU"/>
        </w:rPr>
        <w:tab/>
        <w:t>Расширения кругозора учащихся;</w:t>
      </w:r>
    </w:p>
    <w:p w14:paraId="7FBFEFCC" w14:textId="77777777" w:rsidR="00923AAC" w:rsidRPr="00923AAC" w:rsidRDefault="00923AAC" w:rsidP="00923AAC">
      <w:pPr>
        <w:widowControl w:val="0"/>
        <w:autoSpaceDE w:val="0"/>
        <w:autoSpaceDN w:val="0"/>
        <w:adjustRightInd w:val="0"/>
        <w:jc w:val="both"/>
        <w:rPr>
          <w:szCs w:val="24"/>
          <w:lang w:eastAsia="ru-RU"/>
        </w:rPr>
      </w:pPr>
      <w:r w:rsidRPr="00923AAC">
        <w:rPr>
          <w:szCs w:val="24"/>
          <w:lang w:eastAsia="ru-RU"/>
        </w:rPr>
        <w:t>•</w:t>
      </w:r>
      <w:r w:rsidRPr="00923AAC">
        <w:rPr>
          <w:szCs w:val="24"/>
          <w:lang w:eastAsia="ru-RU"/>
        </w:rPr>
        <w:tab/>
        <w:t>Развития познавательного интереса, воображения, памяти, мышления, речи;</w:t>
      </w:r>
    </w:p>
    <w:p w14:paraId="015F69D0" w14:textId="77777777" w:rsidR="00923AAC" w:rsidRPr="00923AAC" w:rsidRDefault="00923AAC" w:rsidP="00923AAC">
      <w:pPr>
        <w:widowControl w:val="0"/>
        <w:autoSpaceDE w:val="0"/>
        <w:autoSpaceDN w:val="0"/>
        <w:adjustRightInd w:val="0"/>
        <w:jc w:val="both"/>
        <w:rPr>
          <w:szCs w:val="24"/>
          <w:lang w:eastAsia="ru-RU"/>
        </w:rPr>
      </w:pPr>
      <w:r w:rsidRPr="00923AAC">
        <w:rPr>
          <w:szCs w:val="24"/>
          <w:lang w:eastAsia="ru-RU"/>
        </w:rPr>
        <w:t>•</w:t>
      </w:r>
      <w:r w:rsidRPr="00923AAC">
        <w:rPr>
          <w:szCs w:val="24"/>
          <w:lang w:eastAsia="ru-RU"/>
        </w:rPr>
        <w:tab/>
        <w:t>Развития активности и самостоятельности;</w:t>
      </w:r>
    </w:p>
    <w:p w14:paraId="446AF80D" w14:textId="77777777" w:rsidR="00923AAC" w:rsidRPr="00923AAC" w:rsidRDefault="00923AAC" w:rsidP="00923AAC">
      <w:pPr>
        <w:widowControl w:val="0"/>
        <w:autoSpaceDE w:val="0"/>
        <w:autoSpaceDN w:val="0"/>
        <w:adjustRightInd w:val="0"/>
        <w:jc w:val="both"/>
        <w:rPr>
          <w:szCs w:val="24"/>
          <w:lang w:eastAsia="ru-RU"/>
        </w:rPr>
      </w:pPr>
      <w:r w:rsidRPr="00923AAC">
        <w:rPr>
          <w:szCs w:val="24"/>
          <w:lang w:eastAsia="ru-RU"/>
        </w:rPr>
        <w:t>•</w:t>
      </w:r>
      <w:r w:rsidRPr="00923AAC">
        <w:rPr>
          <w:szCs w:val="24"/>
          <w:lang w:eastAsia="ru-RU"/>
        </w:rPr>
        <w:tab/>
        <w:t>Формирования представлений об эстетических и нравственных идеалах и ценностях;</w:t>
      </w:r>
    </w:p>
    <w:p w14:paraId="3A7257B3" w14:textId="56BAD9FF" w:rsidR="00923AAC" w:rsidRPr="002723BE" w:rsidRDefault="00923AAC" w:rsidP="00923AAC">
      <w:pPr>
        <w:widowControl w:val="0"/>
        <w:autoSpaceDE w:val="0"/>
        <w:autoSpaceDN w:val="0"/>
        <w:adjustRightInd w:val="0"/>
        <w:jc w:val="both"/>
        <w:rPr>
          <w:b/>
          <w:szCs w:val="24"/>
          <w:lang w:eastAsia="ru-RU"/>
        </w:rPr>
      </w:pPr>
      <w:r w:rsidRPr="00923AAC">
        <w:rPr>
          <w:szCs w:val="24"/>
          <w:lang w:eastAsia="ru-RU"/>
        </w:rPr>
        <w:t>•</w:t>
      </w:r>
      <w:r w:rsidRPr="00923AAC">
        <w:rPr>
          <w:szCs w:val="24"/>
          <w:lang w:eastAsia="ru-RU"/>
        </w:rPr>
        <w:tab/>
        <w:t>Проектной и социально –значимой деятельности.</w:t>
      </w:r>
    </w:p>
    <w:p w14:paraId="52971938" w14:textId="77777777" w:rsidR="002723BE" w:rsidRPr="00E50119" w:rsidRDefault="002723BE" w:rsidP="00B50942">
      <w:pPr>
        <w:widowControl w:val="0"/>
        <w:autoSpaceDE w:val="0"/>
        <w:autoSpaceDN w:val="0"/>
        <w:adjustRightInd w:val="0"/>
        <w:jc w:val="both"/>
        <w:rPr>
          <w:szCs w:val="24"/>
          <w:lang w:eastAsia="ru-RU"/>
        </w:rPr>
      </w:pPr>
    </w:p>
    <w:p w14:paraId="5B235623" w14:textId="7E178D1E" w:rsidR="00E115EC" w:rsidRDefault="00302470" w:rsidP="00302470">
      <w:pPr>
        <w:jc w:val="center"/>
        <w:rPr>
          <w:rFonts w:eastAsia="Times New Roman"/>
          <w:bCs/>
          <w:szCs w:val="24"/>
          <w:lang w:eastAsia="ru-RU"/>
        </w:rPr>
      </w:pPr>
      <w:r>
        <w:rPr>
          <w:rFonts w:eastAsia="Times New Roman"/>
          <w:b/>
          <w:bCs/>
          <w:szCs w:val="24"/>
          <w:u w:val="single"/>
          <w:lang w:eastAsia="ru-RU"/>
        </w:rPr>
        <w:lastRenderedPageBreak/>
        <w:t xml:space="preserve">Духовно-нравственное  направление </w:t>
      </w:r>
    </w:p>
    <w:p w14:paraId="37895814" w14:textId="529554AF" w:rsidR="00415739" w:rsidRDefault="00415739" w:rsidP="00415739">
      <w:pPr>
        <w:jc w:val="both"/>
        <w:rPr>
          <w:rFonts w:eastAsia="Times New Roman"/>
          <w:bCs/>
          <w:szCs w:val="24"/>
          <w:lang w:eastAsia="ru-RU"/>
        </w:rPr>
      </w:pPr>
    </w:p>
    <w:p w14:paraId="2B04C9EA" w14:textId="46F8B0FD" w:rsidR="00415739" w:rsidRDefault="00111989" w:rsidP="00111989">
      <w:pPr>
        <w:pStyle w:val="Default"/>
        <w:jc w:val="both"/>
        <w:rPr>
          <w:rFonts w:ascii="Times New Roman" w:eastAsia="Times New Roman" w:hAnsi="Times New Roman" w:cs="Times New Roman"/>
          <w:bCs/>
          <w:lang w:eastAsia="ru-RU"/>
        </w:rPr>
      </w:pPr>
      <w:r>
        <w:rPr>
          <w:rFonts w:ascii="Times New Roman" w:hAnsi="Times New Roman" w:cs="Times New Roman"/>
          <w:lang w:eastAsia="ru-RU"/>
        </w:rPr>
        <w:t xml:space="preserve">           </w:t>
      </w:r>
      <w:r w:rsidR="00502D1E" w:rsidRPr="00111989">
        <w:rPr>
          <w:rFonts w:ascii="Times New Roman" w:hAnsi="Times New Roman" w:cs="Times New Roman"/>
          <w:lang w:eastAsia="ru-RU"/>
        </w:rPr>
        <w:t xml:space="preserve">Программа внеурочной деятельности </w:t>
      </w:r>
      <w:r w:rsidR="00502D1E" w:rsidRPr="00111989">
        <w:rPr>
          <w:rFonts w:ascii="Times New Roman" w:hAnsi="Times New Roman" w:cs="Times New Roman"/>
          <w:b/>
          <w:lang w:eastAsia="ru-RU"/>
        </w:rPr>
        <w:t>«Истоки »</w:t>
      </w:r>
      <w:r w:rsidR="00502D1E" w:rsidRPr="00111989">
        <w:rPr>
          <w:rFonts w:ascii="Times New Roman" w:hAnsi="Times New Roman" w:cs="Times New Roman"/>
          <w:lang w:eastAsia="ru-RU"/>
        </w:rPr>
        <w:t xml:space="preserve"> реализуется в рамках духовно-нравственного направления и </w:t>
      </w:r>
      <w:r w:rsidR="00502D1E" w:rsidRPr="00111989">
        <w:rPr>
          <w:rFonts w:ascii="Times New Roman" w:eastAsia="Times New Roman" w:hAnsi="Times New Roman" w:cs="Times New Roman"/>
          <w:bCs/>
          <w:lang w:eastAsia="ru-RU"/>
        </w:rPr>
        <w:t xml:space="preserve">направлена </w:t>
      </w:r>
      <w:r>
        <w:rPr>
          <w:rFonts w:ascii="Times New Roman" w:eastAsia="Times New Roman" w:hAnsi="Times New Roman" w:cs="Times New Roman"/>
          <w:bCs/>
          <w:lang w:eastAsia="ru-RU"/>
        </w:rPr>
        <w:t>на</w:t>
      </w:r>
      <w:r w:rsidRPr="00111989">
        <w:rPr>
          <w:rFonts w:ascii="Times New Roman" w:eastAsia="Times New Roman" w:hAnsi="Times New Roman" w:cs="Times New Roman"/>
          <w:bCs/>
          <w:lang w:eastAsia="ru-RU"/>
        </w:rPr>
        <w:t xml:space="preserve"> освоение обучающимися системы ведущих ценностных ориентаций отечественной цивилизации, присоединение к устойчивому «ядру», «коду» и смыслам родной культуры. </w:t>
      </w:r>
      <w:r>
        <w:rPr>
          <w:rFonts w:ascii="Times New Roman" w:eastAsia="Times New Roman" w:hAnsi="Times New Roman" w:cs="Times New Roman"/>
          <w:bCs/>
          <w:lang w:eastAsia="ru-RU"/>
        </w:rPr>
        <w:t>Н</w:t>
      </w:r>
      <w:r w:rsidRPr="00111989">
        <w:rPr>
          <w:rFonts w:ascii="Times New Roman" w:eastAsia="Times New Roman" w:hAnsi="Times New Roman" w:cs="Times New Roman"/>
          <w:bCs/>
          <w:lang w:eastAsia="ru-RU"/>
        </w:rPr>
        <w:t xml:space="preserve">а развитие внутреннего, духовного мира ученика ради осознания себя деятельным субъектом сохранения и приумножения духовно-нравственного и социокультурного опыта Отечества. </w:t>
      </w:r>
      <w:r w:rsidR="006018DB">
        <w:rPr>
          <w:rFonts w:ascii="Times New Roman" w:eastAsia="Times New Roman" w:hAnsi="Times New Roman" w:cs="Times New Roman"/>
          <w:bCs/>
          <w:lang w:eastAsia="ru-RU"/>
        </w:rPr>
        <w:t>К</w:t>
      </w:r>
      <w:r w:rsidRPr="00111989">
        <w:rPr>
          <w:rFonts w:ascii="Times New Roman" w:eastAsia="Times New Roman" w:hAnsi="Times New Roman" w:cs="Times New Roman"/>
          <w:bCs/>
          <w:lang w:eastAsia="ru-RU"/>
        </w:rPr>
        <w:t xml:space="preserve">урс «Истоки» призван определить собственное воззрение на служение Отечеству, воспитывать чувства патриотизма, гражданственности, устойчивой и бескорыстной привязанности к Отечеству, малой Родине, семье, соотечественникам, формировать ориентацию школьников на базовые духовно-нравственные ценности российской культуры и на этой основе способствовать формированию у обучающихся собственной жизненной позиции. </w:t>
      </w:r>
      <w:r w:rsidR="002F130D">
        <w:rPr>
          <w:rFonts w:ascii="Times New Roman" w:eastAsia="Times New Roman" w:hAnsi="Times New Roman" w:cs="Times New Roman"/>
          <w:bCs/>
          <w:lang w:eastAsia="ru-RU"/>
        </w:rPr>
        <w:t>Внеурочная деятельность</w:t>
      </w:r>
      <w:r w:rsidRPr="00111989">
        <w:rPr>
          <w:rFonts w:ascii="Times New Roman" w:eastAsia="Times New Roman" w:hAnsi="Times New Roman" w:cs="Times New Roman"/>
          <w:bCs/>
          <w:lang w:eastAsia="ru-RU"/>
        </w:rPr>
        <w:t xml:space="preserve"> «Истоки» призван</w:t>
      </w:r>
      <w:r w:rsidR="002F130D">
        <w:rPr>
          <w:rFonts w:ascii="Times New Roman" w:eastAsia="Times New Roman" w:hAnsi="Times New Roman" w:cs="Times New Roman"/>
          <w:bCs/>
          <w:lang w:eastAsia="ru-RU"/>
        </w:rPr>
        <w:t>а</w:t>
      </w:r>
      <w:r w:rsidRPr="00111989">
        <w:rPr>
          <w:rFonts w:ascii="Times New Roman" w:eastAsia="Times New Roman" w:hAnsi="Times New Roman" w:cs="Times New Roman"/>
          <w:bCs/>
          <w:lang w:eastAsia="ru-RU"/>
        </w:rPr>
        <w:t xml:space="preserve"> определять и развивать их ориентации в современной социокультурной среде, в отечественном духовном и культурном наследии, содействовать формированию их гражданской и культурной идентичности. Воспитывая в обучающихся достойных представителей своей культуры, знающих, чувствующих и принимающих ее идеалы и ценности, курс в тоже время создает условия для формирования у учащихся навыков сотрудничества в современном полиэтническом и поликультурном социуме, стремления к социальной консолидации и стабильности российского общества. В плане подготовки обучающихся к профессиональной деятельности курс «Истоки» призван привести их к пониманию духовно-нравственных смыслов важнейших видов человеческой деятельности (труда, служения, творчества), расширить их культурологическую компетентность, формировать добросовестное отношение к труду.</w:t>
      </w:r>
    </w:p>
    <w:p w14:paraId="3C151350" w14:textId="77777777" w:rsidR="00302470" w:rsidRDefault="00302470" w:rsidP="00302470">
      <w:pPr>
        <w:tabs>
          <w:tab w:val="left" w:pos="2923"/>
        </w:tabs>
        <w:ind w:firstLine="0"/>
        <w:rPr>
          <w:rFonts w:eastAsia="Times New Roman"/>
          <w:bCs/>
          <w:color w:val="000000"/>
          <w:szCs w:val="24"/>
          <w:lang w:eastAsia="ru-RU"/>
        </w:rPr>
      </w:pPr>
    </w:p>
    <w:p w14:paraId="6AD7AABB" w14:textId="23898B40" w:rsidR="00302470" w:rsidRPr="00302470" w:rsidRDefault="00302470" w:rsidP="00302470">
      <w:pPr>
        <w:tabs>
          <w:tab w:val="left" w:pos="2923"/>
        </w:tabs>
        <w:ind w:firstLine="0"/>
        <w:jc w:val="both"/>
        <w:rPr>
          <w:rFonts w:eastAsia="Times New Roman"/>
          <w:bCs/>
          <w:lang w:eastAsia="ru-RU"/>
        </w:rPr>
      </w:pPr>
      <w:r>
        <w:rPr>
          <w:lang w:eastAsia="ru-RU"/>
        </w:rPr>
        <w:t xml:space="preserve"> </w:t>
      </w:r>
      <w:r w:rsidRPr="00111989">
        <w:rPr>
          <w:lang w:eastAsia="ru-RU"/>
        </w:rPr>
        <w:t xml:space="preserve">Программа внеурочной </w:t>
      </w:r>
      <w:r w:rsidRPr="00302470">
        <w:rPr>
          <w:szCs w:val="24"/>
          <w:lang w:eastAsia="ru-RU"/>
        </w:rPr>
        <w:t xml:space="preserve">деятельности </w:t>
      </w:r>
      <w:r w:rsidRPr="00302470">
        <w:rPr>
          <w:b/>
          <w:szCs w:val="24"/>
        </w:rPr>
        <w:t>«Я в мире, мир во мне»</w:t>
      </w:r>
      <w:r>
        <w:rPr>
          <w:b/>
          <w:szCs w:val="24"/>
        </w:rPr>
        <w:t xml:space="preserve"> </w:t>
      </w:r>
      <w:r w:rsidRPr="00111989">
        <w:rPr>
          <w:lang w:eastAsia="ru-RU"/>
        </w:rPr>
        <w:t xml:space="preserve">реализуется в рамках духовно-нравственного направления и </w:t>
      </w:r>
      <w:r w:rsidRPr="00111989">
        <w:rPr>
          <w:rFonts w:eastAsia="Times New Roman"/>
          <w:bCs/>
          <w:lang w:eastAsia="ru-RU"/>
        </w:rPr>
        <w:t>направлена</w:t>
      </w:r>
      <w:r>
        <w:rPr>
          <w:rFonts w:eastAsia="Times New Roman"/>
          <w:bCs/>
          <w:lang w:eastAsia="ru-RU"/>
        </w:rPr>
        <w:t xml:space="preserve">  на </w:t>
      </w:r>
      <w:r w:rsidRPr="00302470">
        <w:rPr>
          <w:rFonts w:eastAsia="Times New Roman"/>
          <w:bCs/>
          <w:lang w:eastAsia="ru-RU"/>
        </w:rPr>
        <w:t>социально-педагогическ</w:t>
      </w:r>
      <w:r>
        <w:rPr>
          <w:rFonts w:eastAsia="Times New Roman"/>
          <w:bCs/>
          <w:lang w:eastAsia="ru-RU"/>
        </w:rPr>
        <w:t>ую</w:t>
      </w:r>
      <w:r w:rsidRPr="00302470">
        <w:rPr>
          <w:rFonts w:eastAsia="Times New Roman"/>
          <w:bCs/>
          <w:lang w:eastAsia="ru-RU"/>
        </w:rPr>
        <w:t xml:space="preserve"> и социально-культурн</w:t>
      </w:r>
      <w:r>
        <w:rPr>
          <w:rFonts w:eastAsia="Times New Roman"/>
          <w:bCs/>
          <w:lang w:eastAsia="ru-RU"/>
        </w:rPr>
        <w:t>ую</w:t>
      </w:r>
      <w:r w:rsidRPr="00302470">
        <w:rPr>
          <w:rFonts w:eastAsia="Times New Roman"/>
          <w:bCs/>
          <w:lang w:eastAsia="ru-RU"/>
        </w:rPr>
        <w:t xml:space="preserve"> поддержк</w:t>
      </w:r>
      <w:r>
        <w:rPr>
          <w:rFonts w:eastAsia="Times New Roman"/>
          <w:bCs/>
          <w:lang w:eastAsia="ru-RU"/>
        </w:rPr>
        <w:t>у</w:t>
      </w:r>
      <w:r w:rsidRPr="00302470">
        <w:rPr>
          <w:rFonts w:eastAsia="Times New Roman"/>
          <w:bCs/>
          <w:lang w:eastAsia="ru-RU"/>
        </w:rPr>
        <w:t xml:space="preserve"> собственных усилий подростка, связанных со становлением своей гражданской и индивидуальной личности, духовного наследия и достижения родного народа, народов России и всего человечества.</w:t>
      </w:r>
      <w:r w:rsidR="00355116">
        <w:rPr>
          <w:rFonts w:eastAsia="Times New Roman"/>
          <w:bCs/>
          <w:lang w:eastAsia="ru-RU"/>
        </w:rPr>
        <w:t xml:space="preserve"> На с</w:t>
      </w:r>
      <w:r w:rsidRPr="00302470">
        <w:rPr>
          <w:rFonts w:eastAsia="Times New Roman"/>
          <w:bCs/>
          <w:lang w:eastAsia="ru-RU"/>
        </w:rPr>
        <w:t>оздание комфортной обстановки, благоприятных условий для социализации и успешного развития индивидуальных способностей каждого ученика с учётом интересов и имеющегося жизненного опыта;</w:t>
      </w:r>
      <w:r w:rsidR="00355116">
        <w:rPr>
          <w:rFonts w:eastAsia="Times New Roman"/>
          <w:bCs/>
          <w:lang w:eastAsia="ru-RU"/>
        </w:rPr>
        <w:t xml:space="preserve"> ф</w:t>
      </w:r>
      <w:r w:rsidRPr="00302470">
        <w:rPr>
          <w:rFonts w:eastAsia="Times New Roman"/>
          <w:bCs/>
          <w:lang w:eastAsia="ru-RU"/>
        </w:rPr>
        <w:t xml:space="preserve">ормирование толерантности, подготовка обучающихся к бесконфликтному, конструктивному взаимодействию с другими людьми; </w:t>
      </w:r>
      <w:r w:rsidR="00355116">
        <w:rPr>
          <w:rFonts w:eastAsia="Times New Roman"/>
          <w:bCs/>
          <w:lang w:eastAsia="ru-RU"/>
        </w:rPr>
        <w:t>с</w:t>
      </w:r>
      <w:r w:rsidRPr="00302470">
        <w:rPr>
          <w:rFonts w:eastAsia="Times New Roman"/>
          <w:bCs/>
          <w:lang w:eastAsia="ru-RU"/>
        </w:rPr>
        <w:t>оздание условий для нравственног</w:t>
      </w:r>
      <w:r w:rsidR="00355116">
        <w:rPr>
          <w:rFonts w:eastAsia="Times New Roman"/>
          <w:bCs/>
          <w:lang w:eastAsia="ru-RU"/>
        </w:rPr>
        <w:t>о самовыражения личности, р</w:t>
      </w:r>
      <w:r w:rsidRPr="00302470">
        <w:rPr>
          <w:rFonts w:eastAsia="Times New Roman"/>
          <w:bCs/>
          <w:lang w:eastAsia="ru-RU"/>
        </w:rPr>
        <w:t>азвитие духовно-нравственных ценностей и утверждение их в сознании и поведении учащихся через духовное возрождение наро</w:t>
      </w:r>
      <w:r w:rsidR="00355116">
        <w:rPr>
          <w:rFonts w:eastAsia="Times New Roman"/>
          <w:bCs/>
          <w:lang w:eastAsia="ru-RU"/>
        </w:rPr>
        <w:t xml:space="preserve">дных обычаев, семейных традиций. </w:t>
      </w:r>
      <w:r w:rsidRPr="00302470">
        <w:rPr>
          <w:rFonts w:eastAsia="Times New Roman"/>
          <w:bCs/>
          <w:lang w:eastAsia="ru-RU"/>
        </w:rPr>
        <w:t xml:space="preserve">В ходе реализации Программы ведущими являются следующие методы работы с детьми: </w:t>
      </w:r>
    </w:p>
    <w:p w14:paraId="6EBDBD58" w14:textId="6B9816AF" w:rsidR="00302470" w:rsidRPr="00302470" w:rsidRDefault="00355116" w:rsidP="00302470">
      <w:pPr>
        <w:tabs>
          <w:tab w:val="left" w:pos="2923"/>
        </w:tabs>
        <w:ind w:firstLine="0"/>
        <w:jc w:val="both"/>
        <w:rPr>
          <w:rFonts w:eastAsia="Times New Roman"/>
          <w:bCs/>
          <w:lang w:eastAsia="ru-RU"/>
        </w:rPr>
      </w:pPr>
      <w:r>
        <w:rPr>
          <w:rFonts w:eastAsia="Times New Roman"/>
          <w:bCs/>
          <w:lang w:eastAsia="ru-RU"/>
        </w:rPr>
        <w:t>•</w:t>
      </w:r>
      <w:r w:rsidR="00302470" w:rsidRPr="00302470">
        <w:rPr>
          <w:rFonts w:eastAsia="Times New Roman"/>
          <w:bCs/>
          <w:lang w:eastAsia="ru-RU"/>
        </w:rPr>
        <w:t xml:space="preserve">личностно-направленные, когда содержание становится актуальным для каждого ребёнка; </w:t>
      </w:r>
    </w:p>
    <w:p w14:paraId="0015CB17" w14:textId="7645AD85" w:rsidR="00302470" w:rsidRPr="00302470" w:rsidRDefault="00355116" w:rsidP="00302470">
      <w:pPr>
        <w:tabs>
          <w:tab w:val="left" w:pos="2923"/>
        </w:tabs>
        <w:ind w:firstLine="0"/>
        <w:jc w:val="both"/>
        <w:rPr>
          <w:rFonts w:eastAsia="Times New Roman"/>
          <w:bCs/>
          <w:lang w:eastAsia="ru-RU"/>
        </w:rPr>
      </w:pPr>
      <w:r>
        <w:rPr>
          <w:rFonts w:eastAsia="Times New Roman"/>
          <w:bCs/>
          <w:lang w:eastAsia="ru-RU"/>
        </w:rPr>
        <w:t>•</w:t>
      </w:r>
      <w:r w:rsidR="00302470" w:rsidRPr="00302470">
        <w:rPr>
          <w:rFonts w:eastAsia="Times New Roman"/>
          <w:bCs/>
          <w:lang w:eastAsia="ru-RU"/>
        </w:rPr>
        <w:t>стимулирующие, когда через диалог поддерживается свобода высказываний, что способствует раскованности, пробуждению у детей интереса к нравственным проблемам и созданию общественного мнения;</w:t>
      </w:r>
    </w:p>
    <w:p w14:paraId="5F1CD70B" w14:textId="3B011DD1" w:rsidR="00302470" w:rsidRPr="00302470" w:rsidRDefault="00355116" w:rsidP="00302470">
      <w:pPr>
        <w:tabs>
          <w:tab w:val="left" w:pos="2923"/>
        </w:tabs>
        <w:ind w:firstLine="0"/>
        <w:jc w:val="both"/>
        <w:rPr>
          <w:rFonts w:eastAsia="Times New Roman"/>
          <w:bCs/>
          <w:lang w:eastAsia="ru-RU"/>
        </w:rPr>
      </w:pPr>
      <w:r>
        <w:rPr>
          <w:rFonts w:eastAsia="Times New Roman"/>
          <w:bCs/>
          <w:lang w:eastAsia="ru-RU"/>
        </w:rPr>
        <w:t>•</w:t>
      </w:r>
      <w:r w:rsidR="00302470" w:rsidRPr="00302470">
        <w:rPr>
          <w:rFonts w:eastAsia="Times New Roman"/>
          <w:bCs/>
          <w:lang w:eastAsia="ru-RU"/>
        </w:rPr>
        <w:t xml:space="preserve">развивающие нравственное сознание; </w:t>
      </w:r>
    </w:p>
    <w:p w14:paraId="7AD96036" w14:textId="462CF13C" w:rsidR="00302470" w:rsidRDefault="00302470" w:rsidP="00302470">
      <w:pPr>
        <w:tabs>
          <w:tab w:val="left" w:pos="2923"/>
        </w:tabs>
        <w:ind w:firstLine="0"/>
        <w:jc w:val="both"/>
        <w:rPr>
          <w:rFonts w:eastAsia="Times New Roman"/>
          <w:bCs/>
          <w:lang w:eastAsia="ru-RU"/>
        </w:rPr>
      </w:pPr>
      <w:r w:rsidRPr="00302470">
        <w:rPr>
          <w:rFonts w:eastAsia="Times New Roman"/>
          <w:bCs/>
          <w:lang w:eastAsia="ru-RU"/>
        </w:rPr>
        <w:t>•активизирующие, пробуждающие творческие способности личности, его эмоциональную сферу.</w:t>
      </w:r>
    </w:p>
    <w:p w14:paraId="1A3C6FDB" w14:textId="77777777" w:rsidR="00355116" w:rsidRDefault="00355116" w:rsidP="00302470">
      <w:pPr>
        <w:tabs>
          <w:tab w:val="left" w:pos="2923"/>
        </w:tabs>
        <w:ind w:firstLine="0"/>
        <w:jc w:val="both"/>
        <w:rPr>
          <w:rFonts w:eastAsia="Times New Roman"/>
          <w:bCs/>
          <w:lang w:eastAsia="ru-RU"/>
        </w:rPr>
      </w:pPr>
    </w:p>
    <w:p w14:paraId="03DB2998" w14:textId="6D673EDB" w:rsidR="001E58FD" w:rsidRPr="001E58FD" w:rsidRDefault="00355116" w:rsidP="001E58FD">
      <w:pPr>
        <w:tabs>
          <w:tab w:val="left" w:pos="2923"/>
        </w:tabs>
        <w:ind w:firstLine="0"/>
        <w:jc w:val="both"/>
        <w:rPr>
          <w:rFonts w:eastAsia="Times New Roman"/>
          <w:bCs/>
          <w:lang w:eastAsia="ru-RU"/>
        </w:rPr>
      </w:pPr>
      <w:r w:rsidRPr="00355116">
        <w:rPr>
          <w:rFonts w:eastAsia="Times New Roman"/>
          <w:bCs/>
          <w:lang w:eastAsia="ru-RU"/>
        </w:rPr>
        <w:t xml:space="preserve">Программа внеурочной деятельности </w:t>
      </w:r>
      <w:r w:rsidRPr="00355116">
        <w:rPr>
          <w:rFonts w:eastAsia="Times New Roman"/>
          <w:b/>
          <w:bCs/>
          <w:lang w:eastAsia="ru-RU"/>
        </w:rPr>
        <w:t>«В ладу с собой»</w:t>
      </w:r>
      <w:r>
        <w:rPr>
          <w:rFonts w:eastAsia="Times New Roman"/>
          <w:b/>
          <w:bCs/>
          <w:lang w:eastAsia="ru-RU"/>
        </w:rPr>
        <w:t xml:space="preserve"> </w:t>
      </w:r>
      <w:r w:rsidRPr="00355116">
        <w:rPr>
          <w:rFonts w:eastAsia="Times New Roman"/>
          <w:bCs/>
          <w:lang w:eastAsia="ru-RU"/>
        </w:rPr>
        <w:t xml:space="preserve"> реализуется в рамках духовно-нравственного направления и направлена  на</w:t>
      </w:r>
      <w:r w:rsidR="001E58FD">
        <w:rPr>
          <w:rFonts w:eastAsia="Times New Roman"/>
          <w:bCs/>
          <w:lang w:eastAsia="ru-RU"/>
        </w:rPr>
        <w:t xml:space="preserve"> </w:t>
      </w:r>
      <w:r w:rsidR="001E58FD" w:rsidRPr="001E58FD">
        <w:rPr>
          <w:rFonts w:eastAsia="Times New Roman"/>
          <w:bCs/>
          <w:lang w:eastAsia="ru-RU"/>
        </w:rPr>
        <w:t>воспитание духовно-нравственной личности на основе приобщения  школьников к национальному наследию русской православной культуры.</w:t>
      </w:r>
      <w:r w:rsidR="001E58FD">
        <w:rPr>
          <w:rFonts w:eastAsia="Times New Roman"/>
          <w:bCs/>
          <w:lang w:eastAsia="ru-RU"/>
        </w:rPr>
        <w:t xml:space="preserve"> </w:t>
      </w:r>
      <w:r w:rsidR="001E58FD" w:rsidRPr="001E58FD">
        <w:rPr>
          <w:rFonts w:eastAsia="Times New Roman"/>
          <w:bCs/>
          <w:lang w:eastAsia="ru-RU"/>
        </w:rPr>
        <w:t xml:space="preserve">Задачи: </w:t>
      </w:r>
    </w:p>
    <w:p w14:paraId="09D76D7C" w14:textId="273AB624" w:rsidR="001E58FD" w:rsidRPr="001E58FD" w:rsidRDefault="001E58FD" w:rsidP="001E58FD">
      <w:pPr>
        <w:tabs>
          <w:tab w:val="left" w:pos="2923"/>
        </w:tabs>
        <w:ind w:firstLine="0"/>
        <w:jc w:val="both"/>
        <w:rPr>
          <w:rFonts w:eastAsia="Times New Roman"/>
          <w:bCs/>
          <w:lang w:eastAsia="ru-RU"/>
        </w:rPr>
      </w:pPr>
      <w:r w:rsidRPr="001E58FD">
        <w:rPr>
          <w:rFonts w:eastAsia="Times New Roman"/>
          <w:bCs/>
          <w:lang w:eastAsia="ru-RU"/>
        </w:rPr>
        <w:t></w:t>
      </w:r>
      <w:r>
        <w:rPr>
          <w:rFonts w:eastAsia="Times New Roman"/>
          <w:bCs/>
          <w:lang w:eastAsia="ru-RU"/>
        </w:rPr>
        <w:t xml:space="preserve"> </w:t>
      </w:r>
      <w:r w:rsidRPr="001E58FD">
        <w:rPr>
          <w:rFonts w:eastAsia="Times New Roman"/>
          <w:bCs/>
          <w:lang w:eastAsia="ru-RU"/>
        </w:rPr>
        <w:t>Формировать чувство любви к Родине на основе изучения национальных культурных традиций.</w:t>
      </w:r>
    </w:p>
    <w:p w14:paraId="288FE98B" w14:textId="15059A59" w:rsidR="001E58FD" w:rsidRPr="001E58FD" w:rsidRDefault="001E58FD" w:rsidP="001E58FD">
      <w:pPr>
        <w:tabs>
          <w:tab w:val="left" w:pos="2923"/>
        </w:tabs>
        <w:ind w:firstLine="0"/>
        <w:jc w:val="both"/>
        <w:rPr>
          <w:rFonts w:eastAsia="Times New Roman"/>
          <w:bCs/>
          <w:lang w:eastAsia="ru-RU"/>
        </w:rPr>
      </w:pPr>
      <w:r w:rsidRPr="001E58FD">
        <w:rPr>
          <w:rFonts w:eastAsia="Times New Roman"/>
          <w:bCs/>
          <w:lang w:eastAsia="ru-RU"/>
        </w:rPr>
        <w:t></w:t>
      </w:r>
      <w:r>
        <w:rPr>
          <w:rFonts w:eastAsia="Times New Roman"/>
          <w:bCs/>
          <w:lang w:eastAsia="ru-RU"/>
        </w:rPr>
        <w:t xml:space="preserve"> </w:t>
      </w:r>
      <w:r w:rsidRPr="001E58FD">
        <w:rPr>
          <w:rFonts w:eastAsia="Times New Roman"/>
          <w:bCs/>
          <w:lang w:eastAsia="ru-RU"/>
        </w:rPr>
        <w:t>Способствовать осознанию своих культурных и родовых корней.</w:t>
      </w:r>
    </w:p>
    <w:p w14:paraId="33FF3584" w14:textId="5D50CBE0" w:rsidR="001E58FD" w:rsidRPr="001E58FD" w:rsidRDefault="001E58FD" w:rsidP="001E58FD">
      <w:pPr>
        <w:tabs>
          <w:tab w:val="left" w:pos="2923"/>
        </w:tabs>
        <w:ind w:firstLine="0"/>
        <w:jc w:val="both"/>
        <w:rPr>
          <w:rFonts w:eastAsia="Times New Roman"/>
          <w:bCs/>
          <w:lang w:eastAsia="ru-RU"/>
        </w:rPr>
      </w:pPr>
      <w:r w:rsidRPr="001E58FD">
        <w:rPr>
          <w:rFonts w:eastAsia="Times New Roman"/>
          <w:bCs/>
          <w:lang w:eastAsia="ru-RU"/>
        </w:rPr>
        <w:t></w:t>
      </w:r>
      <w:r>
        <w:rPr>
          <w:rFonts w:eastAsia="Times New Roman"/>
          <w:bCs/>
          <w:lang w:eastAsia="ru-RU"/>
        </w:rPr>
        <w:t xml:space="preserve"> </w:t>
      </w:r>
      <w:r w:rsidRPr="001E58FD">
        <w:rPr>
          <w:rFonts w:eastAsia="Times New Roman"/>
          <w:bCs/>
          <w:lang w:eastAsia="ru-RU"/>
        </w:rPr>
        <w:t xml:space="preserve">Развивать гражданское самосознание. </w:t>
      </w:r>
    </w:p>
    <w:p w14:paraId="60B4CF62" w14:textId="4069D766" w:rsidR="001E58FD" w:rsidRPr="001E58FD" w:rsidRDefault="001E58FD" w:rsidP="001E58FD">
      <w:pPr>
        <w:tabs>
          <w:tab w:val="left" w:pos="2923"/>
        </w:tabs>
        <w:ind w:firstLine="0"/>
        <w:jc w:val="both"/>
        <w:rPr>
          <w:rFonts w:eastAsia="Times New Roman"/>
          <w:bCs/>
          <w:lang w:eastAsia="ru-RU"/>
        </w:rPr>
      </w:pPr>
      <w:r w:rsidRPr="001E58FD">
        <w:rPr>
          <w:rFonts w:eastAsia="Times New Roman"/>
          <w:bCs/>
          <w:lang w:eastAsia="ru-RU"/>
        </w:rPr>
        <w:t></w:t>
      </w:r>
      <w:r>
        <w:rPr>
          <w:rFonts w:eastAsia="Times New Roman"/>
          <w:bCs/>
          <w:lang w:eastAsia="ru-RU"/>
        </w:rPr>
        <w:t xml:space="preserve"> </w:t>
      </w:r>
      <w:r w:rsidRPr="001E58FD">
        <w:rPr>
          <w:rFonts w:eastAsia="Times New Roman"/>
          <w:bCs/>
          <w:lang w:eastAsia="ru-RU"/>
        </w:rPr>
        <w:t>Приобщать детей к великому русскому искусству.</w:t>
      </w:r>
    </w:p>
    <w:p w14:paraId="1384D8EB" w14:textId="42567FB5" w:rsidR="001E58FD" w:rsidRPr="001E58FD" w:rsidRDefault="001E58FD" w:rsidP="001E58FD">
      <w:pPr>
        <w:tabs>
          <w:tab w:val="left" w:pos="2923"/>
        </w:tabs>
        <w:ind w:firstLine="0"/>
        <w:jc w:val="both"/>
        <w:rPr>
          <w:rFonts w:eastAsia="Times New Roman"/>
          <w:bCs/>
          <w:lang w:eastAsia="ru-RU"/>
        </w:rPr>
      </w:pPr>
      <w:r w:rsidRPr="001E58FD">
        <w:rPr>
          <w:rFonts w:eastAsia="Times New Roman"/>
          <w:bCs/>
          <w:lang w:eastAsia="ru-RU"/>
        </w:rPr>
        <w:lastRenderedPageBreak/>
        <w:t></w:t>
      </w:r>
      <w:r>
        <w:rPr>
          <w:rFonts w:eastAsia="Times New Roman"/>
          <w:bCs/>
          <w:lang w:eastAsia="ru-RU"/>
        </w:rPr>
        <w:t xml:space="preserve"> </w:t>
      </w:r>
      <w:r w:rsidRPr="001E58FD">
        <w:rPr>
          <w:rFonts w:eastAsia="Times New Roman"/>
          <w:bCs/>
          <w:lang w:eastAsia="ru-RU"/>
        </w:rPr>
        <w:t xml:space="preserve">Поднимать уровень музыкальной и художественной культуры детей, развивать сознательное отношение к творческому процессу. </w:t>
      </w:r>
    </w:p>
    <w:p w14:paraId="1B9BDEEE" w14:textId="19AACC23" w:rsidR="00355116" w:rsidRDefault="001E58FD" w:rsidP="001E58FD">
      <w:pPr>
        <w:tabs>
          <w:tab w:val="left" w:pos="2923"/>
        </w:tabs>
        <w:ind w:firstLine="0"/>
        <w:jc w:val="both"/>
        <w:rPr>
          <w:rFonts w:eastAsia="Times New Roman"/>
          <w:bCs/>
          <w:lang w:eastAsia="ru-RU"/>
        </w:rPr>
      </w:pPr>
      <w:r w:rsidRPr="001E58FD">
        <w:rPr>
          <w:rFonts w:eastAsia="Times New Roman"/>
          <w:bCs/>
          <w:lang w:eastAsia="ru-RU"/>
        </w:rPr>
        <w:t></w:t>
      </w:r>
      <w:r>
        <w:rPr>
          <w:rFonts w:eastAsia="Times New Roman"/>
          <w:bCs/>
          <w:lang w:eastAsia="ru-RU"/>
        </w:rPr>
        <w:t xml:space="preserve"> </w:t>
      </w:r>
      <w:r w:rsidRPr="001E58FD">
        <w:rPr>
          <w:rFonts w:eastAsia="Times New Roman"/>
          <w:bCs/>
          <w:lang w:eastAsia="ru-RU"/>
        </w:rPr>
        <w:t>Вовлекать родителей в учебно-воспитательный процесс, в организацию и проведение массовых мероприятий.</w:t>
      </w:r>
    </w:p>
    <w:p w14:paraId="48660E57" w14:textId="77777777" w:rsidR="001E58FD" w:rsidRDefault="001E58FD" w:rsidP="001E58FD">
      <w:pPr>
        <w:tabs>
          <w:tab w:val="left" w:pos="2923"/>
        </w:tabs>
        <w:ind w:firstLine="0"/>
        <w:jc w:val="both"/>
        <w:rPr>
          <w:rFonts w:eastAsia="Times New Roman"/>
          <w:bCs/>
          <w:lang w:eastAsia="ru-RU"/>
        </w:rPr>
      </w:pPr>
    </w:p>
    <w:p w14:paraId="5A7741CA" w14:textId="0D80E05A" w:rsidR="001E58FD" w:rsidRPr="001E58FD" w:rsidRDefault="001E58FD" w:rsidP="001E58FD">
      <w:pPr>
        <w:tabs>
          <w:tab w:val="left" w:pos="2923"/>
        </w:tabs>
        <w:ind w:firstLine="0"/>
        <w:jc w:val="both"/>
        <w:rPr>
          <w:rFonts w:eastAsia="Times New Roman"/>
          <w:bCs/>
          <w:lang w:eastAsia="ru-RU"/>
        </w:rPr>
      </w:pPr>
      <w:r w:rsidRPr="00355116">
        <w:rPr>
          <w:rFonts w:eastAsia="Times New Roman"/>
          <w:bCs/>
          <w:lang w:eastAsia="ru-RU"/>
        </w:rPr>
        <w:t xml:space="preserve">Программа внеурочной деятельности </w:t>
      </w:r>
      <w:r w:rsidRPr="001E58FD">
        <w:rPr>
          <w:rFonts w:eastAsia="Times New Roman"/>
          <w:b/>
          <w:bCs/>
          <w:lang w:eastAsia="ru-RU"/>
        </w:rPr>
        <w:t>«Золотое кольцо России»</w:t>
      </w:r>
      <w:r>
        <w:rPr>
          <w:rFonts w:eastAsia="Times New Roman"/>
          <w:b/>
          <w:bCs/>
          <w:lang w:eastAsia="ru-RU"/>
        </w:rPr>
        <w:t xml:space="preserve"> </w:t>
      </w:r>
      <w:r w:rsidRPr="00355116">
        <w:rPr>
          <w:rFonts w:eastAsia="Times New Roman"/>
          <w:bCs/>
          <w:lang w:eastAsia="ru-RU"/>
        </w:rPr>
        <w:t xml:space="preserve">реализуется в рамках духовно-нравственного направления и направлена  </w:t>
      </w:r>
      <w:r>
        <w:rPr>
          <w:rFonts w:eastAsia="Times New Roman"/>
          <w:bCs/>
          <w:lang w:eastAsia="ru-RU"/>
        </w:rPr>
        <w:t xml:space="preserve">на </w:t>
      </w:r>
      <w:r w:rsidRPr="001E58FD">
        <w:rPr>
          <w:rFonts w:eastAsia="Times New Roman"/>
          <w:bCs/>
          <w:lang w:eastAsia="ru-RU"/>
        </w:rPr>
        <w:t>духовно-нравственное развитие и воспитание личности    в условиях культурного и конфессионального многообразия российского общества.</w:t>
      </w:r>
      <w:r>
        <w:rPr>
          <w:rFonts w:eastAsia="Times New Roman"/>
          <w:bCs/>
          <w:lang w:eastAsia="ru-RU"/>
        </w:rPr>
        <w:t xml:space="preserve"> </w:t>
      </w:r>
      <w:r w:rsidRPr="001E58FD">
        <w:rPr>
          <w:rFonts w:eastAsia="Times New Roman"/>
          <w:bCs/>
          <w:lang w:eastAsia="ru-RU"/>
        </w:rPr>
        <w:t>Задачи курса</w:t>
      </w:r>
      <w:r>
        <w:rPr>
          <w:rFonts w:eastAsia="Times New Roman"/>
          <w:bCs/>
          <w:lang w:eastAsia="ru-RU"/>
        </w:rPr>
        <w:t xml:space="preserve"> внеурочной деятельности</w:t>
      </w:r>
      <w:r w:rsidRPr="001E58FD">
        <w:rPr>
          <w:rFonts w:eastAsia="Times New Roman"/>
          <w:bCs/>
          <w:lang w:eastAsia="ru-RU"/>
        </w:rPr>
        <w:t>:</w:t>
      </w:r>
    </w:p>
    <w:p w14:paraId="2C23BB2D" w14:textId="77777777" w:rsidR="001E58FD" w:rsidRPr="001E58FD" w:rsidRDefault="001E58FD" w:rsidP="001E58FD">
      <w:pPr>
        <w:tabs>
          <w:tab w:val="left" w:pos="2923"/>
        </w:tabs>
        <w:ind w:firstLine="0"/>
        <w:jc w:val="both"/>
        <w:rPr>
          <w:rFonts w:eastAsia="Times New Roman"/>
          <w:bCs/>
          <w:lang w:eastAsia="ru-RU"/>
        </w:rPr>
      </w:pPr>
      <w:r w:rsidRPr="001E58FD">
        <w:rPr>
          <w:rFonts w:eastAsia="Times New Roman"/>
          <w:bCs/>
          <w:lang w:eastAsia="ru-RU"/>
        </w:rPr>
        <w:t>-   ознакомить с историей и культурой родного края, с бытом местных жителей, их традициями и обычаями;</w:t>
      </w:r>
    </w:p>
    <w:p w14:paraId="71D06A30" w14:textId="77777777" w:rsidR="001E58FD" w:rsidRPr="001E58FD" w:rsidRDefault="001E58FD" w:rsidP="001E58FD">
      <w:pPr>
        <w:tabs>
          <w:tab w:val="left" w:pos="2923"/>
        </w:tabs>
        <w:ind w:firstLine="0"/>
        <w:jc w:val="both"/>
        <w:rPr>
          <w:rFonts w:eastAsia="Times New Roman"/>
          <w:bCs/>
          <w:lang w:eastAsia="ru-RU"/>
        </w:rPr>
      </w:pPr>
      <w:r w:rsidRPr="001E58FD">
        <w:rPr>
          <w:rFonts w:eastAsia="Times New Roman"/>
          <w:bCs/>
          <w:lang w:eastAsia="ru-RU"/>
        </w:rPr>
        <w:t>-   научить  школьников понимать государственные символы, определять значение изображения, символику цвета;</w:t>
      </w:r>
    </w:p>
    <w:p w14:paraId="6386A028" w14:textId="77777777" w:rsidR="001E58FD" w:rsidRPr="001E58FD" w:rsidRDefault="001E58FD" w:rsidP="001E58FD">
      <w:pPr>
        <w:tabs>
          <w:tab w:val="left" w:pos="2923"/>
        </w:tabs>
        <w:ind w:firstLine="0"/>
        <w:jc w:val="both"/>
        <w:rPr>
          <w:rFonts w:eastAsia="Times New Roman"/>
          <w:bCs/>
          <w:lang w:eastAsia="ru-RU"/>
        </w:rPr>
      </w:pPr>
      <w:r w:rsidRPr="001E58FD">
        <w:rPr>
          <w:rFonts w:eastAsia="Times New Roman"/>
          <w:bCs/>
          <w:lang w:eastAsia="ru-RU"/>
        </w:rPr>
        <w:t>-   воспитать чувство патриотизма, любви и уважения к России, своей малой Родине;</w:t>
      </w:r>
    </w:p>
    <w:p w14:paraId="3EBB0DF3" w14:textId="77777777" w:rsidR="001E58FD" w:rsidRPr="001E58FD" w:rsidRDefault="001E58FD" w:rsidP="001E58FD">
      <w:pPr>
        <w:tabs>
          <w:tab w:val="left" w:pos="2923"/>
        </w:tabs>
        <w:ind w:firstLine="0"/>
        <w:jc w:val="both"/>
        <w:rPr>
          <w:rFonts w:eastAsia="Times New Roman"/>
          <w:bCs/>
          <w:lang w:eastAsia="ru-RU"/>
        </w:rPr>
      </w:pPr>
      <w:r w:rsidRPr="001E58FD">
        <w:rPr>
          <w:rFonts w:eastAsia="Times New Roman"/>
          <w:bCs/>
          <w:lang w:eastAsia="ru-RU"/>
        </w:rPr>
        <w:t>- сформировать личность с активной гражданской позицией;</w:t>
      </w:r>
    </w:p>
    <w:p w14:paraId="0E40FF38" w14:textId="291300F0" w:rsidR="001E58FD" w:rsidRDefault="001E58FD" w:rsidP="001E58FD">
      <w:pPr>
        <w:tabs>
          <w:tab w:val="left" w:pos="2923"/>
        </w:tabs>
        <w:ind w:firstLine="0"/>
        <w:jc w:val="both"/>
        <w:rPr>
          <w:rFonts w:eastAsia="Times New Roman"/>
          <w:bCs/>
          <w:lang w:eastAsia="ru-RU"/>
        </w:rPr>
      </w:pPr>
      <w:r w:rsidRPr="001E58FD">
        <w:rPr>
          <w:rFonts w:eastAsia="Times New Roman"/>
          <w:bCs/>
          <w:lang w:eastAsia="ru-RU"/>
        </w:rPr>
        <w:t>- развить навыки общения со сверстниками и взрослыми, эрудицию и общую культуру.</w:t>
      </w:r>
    </w:p>
    <w:p w14:paraId="7F2130CD" w14:textId="77777777" w:rsidR="00663B41" w:rsidRDefault="00663B41" w:rsidP="001E58FD">
      <w:pPr>
        <w:tabs>
          <w:tab w:val="left" w:pos="2923"/>
        </w:tabs>
        <w:ind w:firstLine="0"/>
        <w:jc w:val="both"/>
        <w:rPr>
          <w:rFonts w:eastAsia="Times New Roman"/>
          <w:bCs/>
          <w:lang w:eastAsia="ru-RU"/>
        </w:rPr>
      </w:pPr>
    </w:p>
    <w:p w14:paraId="375A25D4" w14:textId="1F9E0752" w:rsidR="00663B41" w:rsidRDefault="00663B41" w:rsidP="00D54DE9">
      <w:pPr>
        <w:tabs>
          <w:tab w:val="left" w:pos="2923"/>
        </w:tabs>
        <w:ind w:firstLine="0"/>
        <w:jc w:val="both"/>
        <w:rPr>
          <w:rFonts w:eastAsia="Times New Roman"/>
          <w:bCs/>
          <w:lang w:eastAsia="ru-RU"/>
        </w:rPr>
      </w:pPr>
      <w:r w:rsidRPr="00355116">
        <w:rPr>
          <w:rFonts w:eastAsia="Times New Roman"/>
          <w:bCs/>
          <w:lang w:eastAsia="ru-RU"/>
        </w:rPr>
        <w:t xml:space="preserve">Программа внеурочной деятельности </w:t>
      </w:r>
      <w:r w:rsidRPr="00663B41">
        <w:rPr>
          <w:rFonts w:eastAsia="Times New Roman"/>
          <w:b/>
          <w:bCs/>
          <w:lang w:eastAsia="ru-RU"/>
        </w:rPr>
        <w:t xml:space="preserve"> «Школа нравственности» </w:t>
      </w:r>
      <w:r w:rsidRPr="00355116">
        <w:rPr>
          <w:rFonts w:eastAsia="Times New Roman"/>
          <w:bCs/>
          <w:lang w:eastAsia="ru-RU"/>
        </w:rPr>
        <w:t xml:space="preserve">реализуется в рамках духовно-нравственного направления и направлена  </w:t>
      </w:r>
      <w:r>
        <w:rPr>
          <w:rFonts w:eastAsia="Times New Roman"/>
          <w:bCs/>
          <w:lang w:eastAsia="ru-RU"/>
        </w:rPr>
        <w:t>на</w:t>
      </w:r>
      <w:r w:rsidR="00D54DE9">
        <w:rPr>
          <w:rFonts w:eastAsia="Times New Roman"/>
          <w:bCs/>
          <w:lang w:eastAsia="ru-RU"/>
        </w:rPr>
        <w:t xml:space="preserve"> </w:t>
      </w:r>
      <w:r w:rsidR="00D54DE9" w:rsidRPr="00D54DE9">
        <w:rPr>
          <w:rFonts w:eastAsia="Times New Roman"/>
          <w:bCs/>
          <w:lang w:eastAsia="ru-RU"/>
        </w:rPr>
        <w:t xml:space="preserve">создание условий для духовно-нравственного и гражданского становления обучающихся, для их ценностно-смыслового самоопределения. </w:t>
      </w:r>
      <w:r w:rsidR="00D54DE9">
        <w:rPr>
          <w:rFonts w:eastAsia="Times New Roman"/>
          <w:bCs/>
          <w:lang w:eastAsia="ru-RU"/>
        </w:rPr>
        <w:t>На в</w:t>
      </w:r>
      <w:r w:rsidR="00D54DE9" w:rsidRPr="00D54DE9">
        <w:rPr>
          <w:rFonts w:eastAsia="Times New Roman"/>
          <w:bCs/>
          <w:lang w:eastAsia="ru-RU"/>
        </w:rPr>
        <w:t>оспит</w:t>
      </w:r>
      <w:r w:rsidR="00D54DE9">
        <w:rPr>
          <w:rFonts w:eastAsia="Times New Roman"/>
          <w:bCs/>
          <w:lang w:eastAsia="ru-RU"/>
        </w:rPr>
        <w:t>ание</w:t>
      </w:r>
      <w:r w:rsidR="00D54DE9" w:rsidRPr="00D54DE9">
        <w:rPr>
          <w:rFonts w:eastAsia="Times New Roman"/>
          <w:bCs/>
          <w:lang w:eastAsia="ru-RU"/>
        </w:rPr>
        <w:t xml:space="preserve"> уважени</w:t>
      </w:r>
      <w:r w:rsidR="00D54DE9">
        <w:rPr>
          <w:rFonts w:eastAsia="Times New Roman"/>
          <w:bCs/>
          <w:lang w:eastAsia="ru-RU"/>
        </w:rPr>
        <w:t>я</w:t>
      </w:r>
      <w:r w:rsidR="00D54DE9" w:rsidRPr="00D54DE9">
        <w:rPr>
          <w:rFonts w:eastAsia="Times New Roman"/>
          <w:bCs/>
          <w:lang w:eastAsia="ru-RU"/>
        </w:rPr>
        <w:t xml:space="preserve"> к культурному многообразию российского общества как важнейшему национальному достоянию.</w:t>
      </w:r>
      <w:r w:rsidR="00D54DE9">
        <w:rPr>
          <w:rFonts w:eastAsia="Times New Roman"/>
          <w:bCs/>
          <w:lang w:eastAsia="ru-RU"/>
        </w:rPr>
        <w:t xml:space="preserve"> На развитие </w:t>
      </w:r>
      <w:r w:rsidR="00D54DE9" w:rsidRPr="00D54DE9">
        <w:rPr>
          <w:rFonts w:eastAsia="Times New Roman"/>
          <w:bCs/>
          <w:lang w:eastAsia="ru-RU"/>
        </w:rPr>
        <w:t>способност</w:t>
      </w:r>
      <w:r w:rsidR="00D54DE9">
        <w:rPr>
          <w:rFonts w:eastAsia="Times New Roman"/>
          <w:bCs/>
          <w:lang w:eastAsia="ru-RU"/>
        </w:rPr>
        <w:t>и</w:t>
      </w:r>
      <w:r w:rsidR="00D54DE9" w:rsidRPr="00D54DE9">
        <w:rPr>
          <w:rFonts w:eastAsia="Times New Roman"/>
          <w:bCs/>
          <w:lang w:eastAsia="ru-RU"/>
        </w:rPr>
        <w:t xml:space="preserve"> к духовному развитию, нравственному самосовершенствованию, самооценке, пониманию смысла своей </w:t>
      </w:r>
      <w:r w:rsidR="00D54DE9">
        <w:rPr>
          <w:rFonts w:eastAsia="Times New Roman"/>
          <w:bCs/>
          <w:lang w:eastAsia="ru-RU"/>
        </w:rPr>
        <w:t>жизни, ответственному поведению, в</w:t>
      </w:r>
      <w:r w:rsidR="00D54DE9" w:rsidRPr="00D54DE9">
        <w:rPr>
          <w:rFonts w:eastAsia="Times New Roman"/>
          <w:bCs/>
          <w:lang w:eastAsia="ru-RU"/>
        </w:rPr>
        <w:t>оспитывать толерантность у о</w:t>
      </w:r>
      <w:r w:rsidR="00D54DE9">
        <w:rPr>
          <w:rFonts w:eastAsia="Times New Roman"/>
          <w:bCs/>
          <w:lang w:eastAsia="ru-RU"/>
        </w:rPr>
        <w:t xml:space="preserve">бучающихся, </w:t>
      </w:r>
      <w:r w:rsidR="00D54DE9" w:rsidRPr="00D54DE9">
        <w:rPr>
          <w:rFonts w:eastAsia="Times New Roman"/>
          <w:bCs/>
          <w:lang w:eastAsia="ru-RU"/>
        </w:rPr>
        <w:t>способност</w:t>
      </w:r>
      <w:r w:rsidR="00D54DE9">
        <w:rPr>
          <w:rFonts w:eastAsia="Times New Roman"/>
          <w:bCs/>
          <w:lang w:eastAsia="ru-RU"/>
        </w:rPr>
        <w:t>и</w:t>
      </w:r>
      <w:r w:rsidR="00D54DE9" w:rsidRPr="00D54DE9">
        <w:rPr>
          <w:rFonts w:eastAsia="Times New Roman"/>
          <w:bCs/>
          <w:lang w:eastAsia="ru-RU"/>
        </w:rPr>
        <w:t xml:space="preserve"> выражать и отстаивать свою общественную позицию, критически оценивать собственные намерения, мысли и поступки.</w:t>
      </w:r>
      <w:r w:rsidR="00D54DE9">
        <w:rPr>
          <w:rFonts w:eastAsia="Times New Roman"/>
          <w:bCs/>
          <w:lang w:eastAsia="ru-RU"/>
        </w:rPr>
        <w:t xml:space="preserve"> На развитие </w:t>
      </w:r>
      <w:r w:rsidR="00D54DE9" w:rsidRPr="00D54DE9">
        <w:rPr>
          <w:rFonts w:eastAsia="Times New Roman"/>
          <w:bCs/>
          <w:lang w:eastAsia="ru-RU"/>
        </w:rPr>
        <w:t xml:space="preserve"> готовност</w:t>
      </w:r>
      <w:r w:rsidR="00D54DE9">
        <w:rPr>
          <w:rFonts w:eastAsia="Times New Roman"/>
          <w:bCs/>
          <w:lang w:eastAsia="ru-RU"/>
        </w:rPr>
        <w:t>и</w:t>
      </w:r>
      <w:r w:rsidR="00D54DE9" w:rsidRPr="00D54DE9">
        <w:rPr>
          <w:rFonts w:eastAsia="Times New Roman"/>
          <w:bCs/>
          <w:lang w:eastAsia="ru-RU"/>
        </w:rPr>
        <w:t xml:space="preserve"> к нравственному поведению, культуру и этику вза</w:t>
      </w:r>
      <w:r w:rsidR="00D54DE9">
        <w:rPr>
          <w:rFonts w:eastAsia="Times New Roman"/>
          <w:bCs/>
          <w:lang w:eastAsia="ru-RU"/>
        </w:rPr>
        <w:t xml:space="preserve">имоотношений с окружающим миром, </w:t>
      </w:r>
      <w:r w:rsidR="00D54DE9" w:rsidRPr="00D54DE9">
        <w:rPr>
          <w:rFonts w:eastAsia="Times New Roman"/>
          <w:bCs/>
          <w:lang w:eastAsia="ru-RU"/>
        </w:rPr>
        <w:t xml:space="preserve"> чувства патриот</w:t>
      </w:r>
      <w:r w:rsidR="005C5211">
        <w:rPr>
          <w:rFonts w:eastAsia="Times New Roman"/>
          <w:bCs/>
          <w:lang w:eastAsia="ru-RU"/>
        </w:rPr>
        <w:t xml:space="preserve">изма и гражданской солидарности, </w:t>
      </w:r>
      <w:r w:rsidR="00D54DE9" w:rsidRPr="00D54DE9">
        <w:rPr>
          <w:rFonts w:eastAsia="Times New Roman"/>
          <w:bCs/>
          <w:lang w:eastAsia="ru-RU"/>
        </w:rPr>
        <w:t>твёрд</w:t>
      </w:r>
      <w:r w:rsidR="005C5211">
        <w:rPr>
          <w:rFonts w:eastAsia="Times New Roman"/>
          <w:bCs/>
          <w:lang w:eastAsia="ru-RU"/>
        </w:rPr>
        <w:t>ой</w:t>
      </w:r>
      <w:r w:rsidR="00D54DE9" w:rsidRPr="00D54DE9">
        <w:rPr>
          <w:rFonts w:eastAsia="Times New Roman"/>
          <w:bCs/>
          <w:lang w:eastAsia="ru-RU"/>
        </w:rPr>
        <w:t xml:space="preserve"> личностн</w:t>
      </w:r>
      <w:r w:rsidR="005C5211">
        <w:rPr>
          <w:rFonts w:eastAsia="Times New Roman"/>
          <w:bCs/>
          <w:lang w:eastAsia="ru-RU"/>
        </w:rPr>
        <w:t>ой</w:t>
      </w:r>
      <w:r w:rsidR="00D54DE9" w:rsidRPr="00D54DE9">
        <w:rPr>
          <w:rFonts w:eastAsia="Times New Roman"/>
          <w:bCs/>
          <w:lang w:eastAsia="ru-RU"/>
        </w:rPr>
        <w:t xml:space="preserve"> позици</w:t>
      </w:r>
      <w:r w:rsidR="005C5211">
        <w:rPr>
          <w:rFonts w:eastAsia="Times New Roman"/>
          <w:bCs/>
          <w:lang w:eastAsia="ru-RU"/>
        </w:rPr>
        <w:t>и</w:t>
      </w:r>
      <w:r w:rsidR="00D54DE9" w:rsidRPr="00D54DE9">
        <w:rPr>
          <w:rFonts w:eastAsia="Times New Roman"/>
          <w:bCs/>
          <w:lang w:eastAsia="ru-RU"/>
        </w:rPr>
        <w:t xml:space="preserve"> в социуме и лидерские качества, применяя их в процессе деятельности.</w:t>
      </w:r>
    </w:p>
    <w:p w14:paraId="3ED452CF" w14:textId="77777777" w:rsidR="001A2CA1" w:rsidRDefault="001A2CA1" w:rsidP="00D54DE9">
      <w:pPr>
        <w:tabs>
          <w:tab w:val="left" w:pos="2923"/>
        </w:tabs>
        <w:ind w:firstLine="0"/>
        <w:jc w:val="both"/>
        <w:rPr>
          <w:rFonts w:eastAsia="Times New Roman"/>
          <w:bCs/>
          <w:lang w:eastAsia="ru-RU"/>
        </w:rPr>
      </w:pPr>
    </w:p>
    <w:p w14:paraId="3C7BA8CF" w14:textId="07EDC6D9" w:rsidR="0089038F" w:rsidRPr="0089038F" w:rsidRDefault="001A2CA1" w:rsidP="0089038F">
      <w:pPr>
        <w:tabs>
          <w:tab w:val="left" w:pos="2923"/>
        </w:tabs>
        <w:ind w:firstLine="0"/>
        <w:jc w:val="both"/>
        <w:rPr>
          <w:rFonts w:eastAsia="Times New Roman"/>
          <w:bCs/>
          <w:lang w:eastAsia="ru-RU"/>
        </w:rPr>
      </w:pPr>
      <w:r w:rsidRPr="00355116">
        <w:rPr>
          <w:rFonts w:eastAsia="Times New Roman"/>
          <w:bCs/>
          <w:lang w:eastAsia="ru-RU"/>
        </w:rPr>
        <w:t xml:space="preserve">Программа внеурочной деятельности </w:t>
      </w:r>
      <w:r w:rsidRPr="00663B41">
        <w:rPr>
          <w:rFonts w:eastAsia="Times New Roman"/>
          <w:b/>
          <w:bCs/>
          <w:lang w:eastAsia="ru-RU"/>
        </w:rPr>
        <w:t xml:space="preserve"> </w:t>
      </w:r>
      <w:r w:rsidRPr="001A2CA1">
        <w:rPr>
          <w:rFonts w:eastAsia="Times New Roman"/>
          <w:b/>
          <w:bCs/>
          <w:lang w:eastAsia="ru-RU"/>
        </w:rPr>
        <w:t>«Дорога к себе»</w:t>
      </w:r>
      <w:r w:rsidRPr="00663B41">
        <w:rPr>
          <w:rFonts w:eastAsia="Times New Roman"/>
          <w:b/>
          <w:bCs/>
          <w:lang w:eastAsia="ru-RU"/>
        </w:rPr>
        <w:t xml:space="preserve"> </w:t>
      </w:r>
      <w:r w:rsidRPr="00355116">
        <w:rPr>
          <w:rFonts w:eastAsia="Times New Roman"/>
          <w:bCs/>
          <w:lang w:eastAsia="ru-RU"/>
        </w:rPr>
        <w:t xml:space="preserve">реализуется в рамках духовно-нравственного направления и направлена  </w:t>
      </w:r>
      <w:r>
        <w:rPr>
          <w:rFonts w:eastAsia="Times New Roman"/>
          <w:bCs/>
          <w:lang w:eastAsia="ru-RU"/>
        </w:rPr>
        <w:t>на</w:t>
      </w:r>
      <w:r w:rsidR="0089038F" w:rsidRPr="0089038F">
        <w:t xml:space="preserve"> </w:t>
      </w:r>
      <w:r w:rsidR="0089038F" w:rsidRPr="0089038F">
        <w:rPr>
          <w:rFonts w:eastAsia="Times New Roman"/>
          <w:bCs/>
          <w:lang w:eastAsia="ru-RU"/>
        </w:rPr>
        <w:t xml:space="preserve">создание условий для воспитания учащихся как социально-активных граждан, способных к адаптации и самореализации в современных жизненных условиях.  </w:t>
      </w:r>
      <w:r w:rsidR="0089038F">
        <w:rPr>
          <w:rFonts w:eastAsia="Times New Roman"/>
          <w:bCs/>
          <w:lang w:eastAsia="ru-RU"/>
        </w:rPr>
        <w:t xml:space="preserve"> </w:t>
      </w:r>
    </w:p>
    <w:p w14:paraId="6F07EAB5" w14:textId="77777777" w:rsidR="0089038F" w:rsidRPr="0089038F" w:rsidRDefault="0089038F" w:rsidP="0089038F">
      <w:pPr>
        <w:tabs>
          <w:tab w:val="left" w:pos="2923"/>
        </w:tabs>
        <w:ind w:firstLine="0"/>
        <w:jc w:val="both"/>
        <w:rPr>
          <w:rFonts w:eastAsia="Times New Roman"/>
          <w:bCs/>
          <w:lang w:eastAsia="ru-RU"/>
        </w:rPr>
      </w:pPr>
      <w:r w:rsidRPr="0089038F">
        <w:rPr>
          <w:rFonts w:eastAsia="Times New Roman"/>
          <w:bCs/>
          <w:lang w:eastAsia="ru-RU"/>
        </w:rPr>
        <w:t>Задачи: формировать уважение к членам семьи; защищать социальный опыт личности.</w:t>
      </w:r>
    </w:p>
    <w:p w14:paraId="1DC415F8" w14:textId="77777777" w:rsidR="0089038F" w:rsidRPr="0089038F" w:rsidRDefault="0089038F" w:rsidP="0089038F">
      <w:pPr>
        <w:tabs>
          <w:tab w:val="left" w:pos="2923"/>
        </w:tabs>
        <w:ind w:firstLine="0"/>
        <w:jc w:val="both"/>
        <w:rPr>
          <w:rFonts w:eastAsia="Times New Roman"/>
          <w:bCs/>
          <w:lang w:eastAsia="ru-RU"/>
        </w:rPr>
      </w:pPr>
      <w:r w:rsidRPr="0089038F">
        <w:rPr>
          <w:rFonts w:eastAsia="Times New Roman"/>
          <w:bCs/>
          <w:lang w:eastAsia="ru-RU"/>
        </w:rPr>
        <w:t xml:space="preserve">Ведущие теоретические идеи, принципы и технологии, на которых базируется данная программа: </w:t>
      </w:r>
    </w:p>
    <w:p w14:paraId="068B9A72" w14:textId="2EEB3F6D" w:rsidR="0089038F" w:rsidRPr="0089038F" w:rsidRDefault="0089038F" w:rsidP="0089038F">
      <w:pPr>
        <w:tabs>
          <w:tab w:val="left" w:pos="2923"/>
        </w:tabs>
        <w:ind w:firstLine="0"/>
        <w:jc w:val="both"/>
        <w:rPr>
          <w:rFonts w:eastAsia="Times New Roman"/>
          <w:bCs/>
          <w:lang w:eastAsia="ru-RU"/>
        </w:rPr>
      </w:pPr>
      <w:r>
        <w:rPr>
          <w:rFonts w:eastAsia="Times New Roman"/>
          <w:bCs/>
          <w:lang w:eastAsia="ru-RU"/>
        </w:rPr>
        <w:t>•</w:t>
      </w:r>
      <w:r w:rsidRPr="0089038F">
        <w:rPr>
          <w:rFonts w:eastAsia="Times New Roman"/>
          <w:bCs/>
          <w:lang w:eastAsia="ru-RU"/>
        </w:rPr>
        <w:t xml:space="preserve"> знание;</w:t>
      </w:r>
    </w:p>
    <w:p w14:paraId="34B0C89A" w14:textId="4C14C4F3" w:rsidR="0089038F" w:rsidRPr="0089038F" w:rsidRDefault="0089038F" w:rsidP="0089038F">
      <w:pPr>
        <w:tabs>
          <w:tab w:val="left" w:pos="2923"/>
        </w:tabs>
        <w:ind w:firstLine="0"/>
        <w:jc w:val="both"/>
        <w:rPr>
          <w:rFonts w:eastAsia="Times New Roman"/>
          <w:bCs/>
          <w:lang w:eastAsia="ru-RU"/>
        </w:rPr>
      </w:pPr>
      <w:r>
        <w:rPr>
          <w:rFonts w:eastAsia="Times New Roman"/>
          <w:bCs/>
          <w:lang w:eastAsia="ru-RU"/>
        </w:rPr>
        <w:t>•</w:t>
      </w:r>
      <w:r w:rsidRPr="0089038F">
        <w:rPr>
          <w:rFonts w:eastAsia="Times New Roman"/>
          <w:bCs/>
          <w:lang w:eastAsia="ru-RU"/>
        </w:rPr>
        <w:t xml:space="preserve"> отношение;</w:t>
      </w:r>
    </w:p>
    <w:p w14:paraId="7D0C96D4" w14:textId="196724B1" w:rsidR="0089038F" w:rsidRPr="0089038F" w:rsidRDefault="0089038F" w:rsidP="0089038F">
      <w:pPr>
        <w:tabs>
          <w:tab w:val="left" w:pos="2923"/>
        </w:tabs>
        <w:ind w:firstLine="0"/>
        <w:jc w:val="both"/>
        <w:rPr>
          <w:rFonts w:eastAsia="Times New Roman"/>
          <w:bCs/>
          <w:lang w:eastAsia="ru-RU"/>
        </w:rPr>
      </w:pPr>
      <w:r>
        <w:rPr>
          <w:rFonts w:eastAsia="Times New Roman"/>
          <w:bCs/>
          <w:lang w:eastAsia="ru-RU"/>
        </w:rPr>
        <w:t>•</w:t>
      </w:r>
      <w:r w:rsidRPr="0089038F">
        <w:rPr>
          <w:rFonts w:eastAsia="Times New Roman"/>
          <w:bCs/>
          <w:lang w:eastAsia="ru-RU"/>
        </w:rPr>
        <w:t xml:space="preserve"> деятельность.</w:t>
      </w:r>
    </w:p>
    <w:p w14:paraId="67034FE1" w14:textId="24F76B26" w:rsidR="0089038F" w:rsidRPr="0089038F" w:rsidRDefault="0089038F" w:rsidP="0089038F">
      <w:pPr>
        <w:tabs>
          <w:tab w:val="left" w:pos="2923"/>
        </w:tabs>
        <w:ind w:firstLine="0"/>
        <w:jc w:val="both"/>
        <w:rPr>
          <w:rFonts w:eastAsia="Times New Roman"/>
          <w:bCs/>
          <w:lang w:eastAsia="ru-RU"/>
        </w:rPr>
      </w:pPr>
      <w:r w:rsidRPr="0089038F">
        <w:rPr>
          <w:rFonts w:eastAsia="Times New Roman"/>
          <w:bCs/>
          <w:lang w:eastAsia="ru-RU"/>
        </w:rPr>
        <w:t>У школьников необходимо создать опыт социального</w:t>
      </w:r>
      <w:r>
        <w:rPr>
          <w:rFonts w:eastAsia="Times New Roman"/>
          <w:bCs/>
          <w:lang w:eastAsia="ru-RU"/>
        </w:rPr>
        <w:t xml:space="preserve">, духовно-нравственного </w:t>
      </w:r>
      <w:r w:rsidRPr="0089038F">
        <w:rPr>
          <w:rFonts w:eastAsia="Times New Roman"/>
          <w:bCs/>
          <w:lang w:eastAsia="ru-RU"/>
        </w:rPr>
        <w:t xml:space="preserve"> группового и индивидуального поведения  - опыт совместного анализа,  совместного решения проблем, опыта совместного социального действия, опыта культурной защиты своих интересов. Моделируемыми нравственными ценностями становятся: гуманность, любовь, доброта, милосердие, чуткость, толерантность.</w:t>
      </w:r>
    </w:p>
    <w:p w14:paraId="051C572A" w14:textId="77777777" w:rsidR="0089038F" w:rsidRPr="0089038F" w:rsidRDefault="0089038F" w:rsidP="0089038F">
      <w:pPr>
        <w:tabs>
          <w:tab w:val="left" w:pos="2923"/>
        </w:tabs>
        <w:ind w:firstLine="0"/>
        <w:jc w:val="both"/>
        <w:rPr>
          <w:rFonts w:eastAsia="Times New Roman"/>
          <w:bCs/>
          <w:lang w:eastAsia="ru-RU"/>
        </w:rPr>
      </w:pPr>
      <w:r w:rsidRPr="0089038F">
        <w:rPr>
          <w:rFonts w:eastAsia="Times New Roman"/>
          <w:bCs/>
          <w:lang w:eastAsia="ru-RU"/>
        </w:rPr>
        <w:t>Роль и место данной программы в образовательном маршруте обучающегося заключается в том,  что в процессе занятий   у подростка формируются следующие способности:</w:t>
      </w:r>
    </w:p>
    <w:p w14:paraId="2B48935E" w14:textId="27876238" w:rsidR="0089038F" w:rsidRPr="0089038F" w:rsidRDefault="006075E9" w:rsidP="0089038F">
      <w:pPr>
        <w:tabs>
          <w:tab w:val="left" w:pos="2923"/>
        </w:tabs>
        <w:ind w:firstLine="0"/>
        <w:jc w:val="both"/>
        <w:rPr>
          <w:rFonts w:eastAsia="Times New Roman"/>
          <w:bCs/>
          <w:lang w:eastAsia="ru-RU"/>
        </w:rPr>
      </w:pPr>
      <w:r>
        <w:rPr>
          <w:rFonts w:eastAsia="Times New Roman"/>
          <w:bCs/>
          <w:lang w:eastAsia="ru-RU"/>
        </w:rPr>
        <w:t>•</w:t>
      </w:r>
      <w:r w:rsidR="0089038F" w:rsidRPr="0089038F">
        <w:rPr>
          <w:rFonts w:eastAsia="Times New Roman"/>
          <w:bCs/>
          <w:lang w:eastAsia="ru-RU"/>
        </w:rPr>
        <w:t>способность свободного обсуждения, высказывания с привлечением собственного опыта;</w:t>
      </w:r>
    </w:p>
    <w:p w14:paraId="1A4A3DF7" w14:textId="338B75E9" w:rsidR="0089038F" w:rsidRPr="0089038F" w:rsidRDefault="006075E9" w:rsidP="0089038F">
      <w:pPr>
        <w:tabs>
          <w:tab w:val="left" w:pos="2923"/>
        </w:tabs>
        <w:ind w:firstLine="0"/>
        <w:jc w:val="both"/>
        <w:rPr>
          <w:rFonts w:eastAsia="Times New Roman"/>
          <w:bCs/>
          <w:lang w:eastAsia="ru-RU"/>
        </w:rPr>
      </w:pPr>
      <w:r>
        <w:rPr>
          <w:rFonts w:eastAsia="Times New Roman"/>
          <w:bCs/>
          <w:lang w:eastAsia="ru-RU"/>
        </w:rPr>
        <w:t>•</w:t>
      </w:r>
      <w:r w:rsidR="0089038F" w:rsidRPr="0089038F">
        <w:rPr>
          <w:rFonts w:eastAsia="Times New Roman"/>
          <w:bCs/>
          <w:lang w:eastAsia="ru-RU"/>
        </w:rPr>
        <w:t>способность обоснованно принимать решения, делать правильный выбор в жизненных ситуациях;</w:t>
      </w:r>
    </w:p>
    <w:p w14:paraId="2D37E4C7" w14:textId="4B2F5AB1" w:rsidR="0089038F" w:rsidRPr="0089038F" w:rsidRDefault="006075E9" w:rsidP="0089038F">
      <w:pPr>
        <w:tabs>
          <w:tab w:val="left" w:pos="2923"/>
        </w:tabs>
        <w:ind w:firstLine="0"/>
        <w:jc w:val="both"/>
        <w:rPr>
          <w:rFonts w:eastAsia="Times New Roman"/>
          <w:bCs/>
          <w:lang w:eastAsia="ru-RU"/>
        </w:rPr>
      </w:pPr>
      <w:r>
        <w:rPr>
          <w:rFonts w:eastAsia="Times New Roman"/>
          <w:bCs/>
          <w:lang w:eastAsia="ru-RU"/>
        </w:rPr>
        <w:t>•</w:t>
      </w:r>
      <w:r w:rsidR="0089038F" w:rsidRPr="0089038F">
        <w:rPr>
          <w:rFonts w:eastAsia="Times New Roman"/>
          <w:bCs/>
          <w:lang w:eastAsia="ru-RU"/>
        </w:rPr>
        <w:t>развитое умение общаться;</w:t>
      </w:r>
    </w:p>
    <w:p w14:paraId="54507B09" w14:textId="76E3425B" w:rsidR="0089038F" w:rsidRPr="0089038F" w:rsidRDefault="006075E9" w:rsidP="0089038F">
      <w:pPr>
        <w:tabs>
          <w:tab w:val="left" w:pos="2923"/>
        </w:tabs>
        <w:ind w:firstLine="0"/>
        <w:jc w:val="both"/>
        <w:rPr>
          <w:rFonts w:eastAsia="Times New Roman"/>
          <w:bCs/>
          <w:lang w:eastAsia="ru-RU"/>
        </w:rPr>
      </w:pPr>
      <w:r>
        <w:rPr>
          <w:rFonts w:eastAsia="Times New Roman"/>
          <w:bCs/>
          <w:lang w:eastAsia="ru-RU"/>
        </w:rPr>
        <w:t>•</w:t>
      </w:r>
      <w:r w:rsidR="0089038F" w:rsidRPr="0089038F">
        <w:rPr>
          <w:rFonts w:eastAsia="Times New Roman"/>
          <w:bCs/>
          <w:lang w:eastAsia="ru-RU"/>
        </w:rPr>
        <w:t>осознание ответственности за свои мысли и поступки; бережное отношение к окружающему миру и людям; стремление к самопознанию, самовоспитанию;</w:t>
      </w:r>
    </w:p>
    <w:p w14:paraId="2E8CF2D2" w14:textId="77777777" w:rsidR="0089038F" w:rsidRPr="0089038F" w:rsidRDefault="0089038F" w:rsidP="0089038F">
      <w:pPr>
        <w:tabs>
          <w:tab w:val="left" w:pos="2923"/>
        </w:tabs>
        <w:ind w:firstLine="0"/>
        <w:jc w:val="both"/>
        <w:rPr>
          <w:rFonts w:eastAsia="Times New Roman"/>
          <w:bCs/>
          <w:lang w:eastAsia="ru-RU"/>
        </w:rPr>
      </w:pPr>
      <w:r w:rsidRPr="0089038F">
        <w:rPr>
          <w:rFonts w:eastAsia="Times New Roman"/>
          <w:bCs/>
          <w:lang w:eastAsia="ru-RU"/>
        </w:rPr>
        <w:t>Обоснование отбора содержания</w:t>
      </w:r>
    </w:p>
    <w:p w14:paraId="7279B5B3" w14:textId="704C2100" w:rsidR="001A2CA1" w:rsidRDefault="0089038F" w:rsidP="0089038F">
      <w:pPr>
        <w:tabs>
          <w:tab w:val="left" w:pos="2923"/>
        </w:tabs>
        <w:ind w:firstLine="0"/>
        <w:jc w:val="both"/>
        <w:rPr>
          <w:rFonts w:eastAsia="Times New Roman"/>
          <w:bCs/>
          <w:lang w:eastAsia="ru-RU"/>
        </w:rPr>
      </w:pPr>
      <w:r w:rsidRPr="0089038F">
        <w:rPr>
          <w:rFonts w:eastAsia="Times New Roman"/>
          <w:bCs/>
          <w:lang w:eastAsia="ru-RU"/>
        </w:rPr>
        <w:lastRenderedPageBreak/>
        <w:t xml:space="preserve">    Основное содержание программы «Дорога к себе» составлено с учетом психолого-педагогических особенностей учащихся и в соответствии с положением о конкурсе вариативных программ по профилактике наркомании и пропаганде семейного благополучия.</w:t>
      </w:r>
    </w:p>
    <w:p w14:paraId="0C8BA9D6" w14:textId="77777777" w:rsidR="005C5211" w:rsidRDefault="005C5211" w:rsidP="00D54DE9">
      <w:pPr>
        <w:tabs>
          <w:tab w:val="left" w:pos="2923"/>
        </w:tabs>
        <w:ind w:firstLine="0"/>
        <w:jc w:val="both"/>
        <w:rPr>
          <w:rFonts w:eastAsia="Times New Roman"/>
          <w:bCs/>
          <w:lang w:eastAsia="ru-RU"/>
        </w:rPr>
      </w:pPr>
    </w:p>
    <w:p w14:paraId="6C8E5A2D" w14:textId="54D07B8F" w:rsidR="005C5211" w:rsidRDefault="005C5211" w:rsidP="005C5211">
      <w:pPr>
        <w:jc w:val="center"/>
        <w:rPr>
          <w:rFonts w:eastAsia="Times New Roman"/>
          <w:bCs/>
          <w:szCs w:val="24"/>
          <w:lang w:eastAsia="ru-RU"/>
        </w:rPr>
      </w:pPr>
      <w:r>
        <w:rPr>
          <w:rFonts w:eastAsia="Times New Roman"/>
          <w:b/>
          <w:bCs/>
          <w:szCs w:val="24"/>
          <w:u w:val="single"/>
          <w:lang w:eastAsia="ru-RU"/>
        </w:rPr>
        <w:t xml:space="preserve">Спортивно-оздоровительное  направление </w:t>
      </w:r>
    </w:p>
    <w:p w14:paraId="5EDC3655" w14:textId="77777777" w:rsidR="002F130D" w:rsidRDefault="002F130D" w:rsidP="00302470">
      <w:pPr>
        <w:ind w:firstLine="0"/>
        <w:jc w:val="both"/>
        <w:rPr>
          <w:rFonts w:eastAsia="Times New Roman"/>
          <w:bCs/>
          <w:szCs w:val="24"/>
          <w:lang w:eastAsia="ru-RU"/>
        </w:rPr>
      </w:pPr>
    </w:p>
    <w:p w14:paraId="680E7A59" w14:textId="11142F7D" w:rsidR="00BB7DBA" w:rsidRDefault="002F130D" w:rsidP="00BB7DBA">
      <w:pPr>
        <w:ind w:firstLine="0"/>
        <w:jc w:val="both"/>
        <w:rPr>
          <w:rFonts w:eastAsia="Times New Roman"/>
          <w:bCs/>
          <w:lang w:val="x-none" w:eastAsia="ru-RU"/>
        </w:rPr>
      </w:pPr>
      <w:r>
        <w:rPr>
          <w:rFonts w:eastAsia="Times New Roman"/>
          <w:bCs/>
          <w:szCs w:val="24"/>
          <w:lang w:eastAsia="ru-RU"/>
        </w:rPr>
        <w:t xml:space="preserve">               </w:t>
      </w:r>
      <w:r w:rsidRPr="00111989">
        <w:rPr>
          <w:szCs w:val="24"/>
          <w:lang w:eastAsia="ru-RU"/>
        </w:rPr>
        <w:t xml:space="preserve">Программа внеурочной деятельности </w:t>
      </w:r>
      <w:r w:rsidRPr="00111989">
        <w:rPr>
          <w:b/>
          <w:szCs w:val="24"/>
          <w:lang w:eastAsia="ru-RU"/>
        </w:rPr>
        <w:t>«</w:t>
      </w:r>
      <w:r>
        <w:rPr>
          <w:b/>
          <w:szCs w:val="24"/>
          <w:lang w:eastAsia="ru-RU"/>
        </w:rPr>
        <w:t>Футбол</w:t>
      </w:r>
      <w:r w:rsidRPr="00111989">
        <w:rPr>
          <w:b/>
          <w:szCs w:val="24"/>
          <w:lang w:eastAsia="ru-RU"/>
        </w:rPr>
        <w:t xml:space="preserve"> »</w:t>
      </w:r>
      <w:r w:rsidRPr="00111989">
        <w:rPr>
          <w:szCs w:val="24"/>
          <w:lang w:eastAsia="ru-RU"/>
        </w:rPr>
        <w:t xml:space="preserve"> реализуется в рамках </w:t>
      </w:r>
      <w:r w:rsidR="00BB7DBA">
        <w:rPr>
          <w:szCs w:val="24"/>
          <w:lang w:eastAsia="ru-RU"/>
        </w:rPr>
        <w:t>спортивно-оздоровительного</w:t>
      </w:r>
      <w:r w:rsidRPr="00111989">
        <w:rPr>
          <w:szCs w:val="24"/>
          <w:lang w:eastAsia="ru-RU"/>
        </w:rPr>
        <w:t xml:space="preserve"> направления и </w:t>
      </w:r>
      <w:r w:rsidRPr="00111989">
        <w:rPr>
          <w:rFonts w:eastAsia="Times New Roman"/>
          <w:bCs/>
          <w:szCs w:val="24"/>
          <w:lang w:eastAsia="ru-RU"/>
        </w:rPr>
        <w:t>направлена</w:t>
      </w:r>
      <w:r w:rsidR="005C5211">
        <w:rPr>
          <w:rFonts w:eastAsia="Times New Roman"/>
          <w:bCs/>
          <w:szCs w:val="24"/>
          <w:lang w:eastAsia="ru-RU"/>
        </w:rPr>
        <w:t xml:space="preserve"> на </w:t>
      </w:r>
      <w:r w:rsidRPr="00111989">
        <w:rPr>
          <w:rFonts w:eastAsia="Times New Roman"/>
          <w:bCs/>
          <w:szCs w:val="24"/>
          <w:lang w:eastAsia="ru-RU"/>
        </w:rPr>
        <w:t xml:space="preserve"> </w:t>
      </w:r>
      <w:r w:rsidR="00BB7DBA" w:rsidRPr="00BB7DBA">
        <w:rPr>
          <w:rFonts w:eastAsia="Times New Roman"/>
          <w:bCs/>
          <w:lang w:eastAsia="ru-RU"/>
        </w:rPr>
        <w:t xml:space="preserve">приобретение знаний, умений необходимых футболистам; воспитание трудолюбия, дисциплины, взаимопомощи, чувства коллективизма. </w:t>
      </w:r>
      <w:r w:rsidR="00BB7DBA">
        <w:rPr>
          <w:rFonts w:eastAsia="Times New Roman"/>
          <w:bCs/>
          <w:lang w:eastAsia="ru-RU"/>
        </w:rPr>
        <w:t xml:space="preserve">Ориентирована на </w:t>
      </w:r>
      <w:r w:rsidR="00BB7DBA" w:rsidRPr="00BB7DBA">
        <w:rPr>
          <w:rFonts w:eastAsia="Times New Roman"/>
          <w:bCs/>
          <w:lang w:val="x-none" w:eastAsia="ru-RU"/>
        </w:rPr>
        <w:t>укрепление здоровья и закаливание организма; привитие интереса к систематическим занятиям футболом; обеспечение всесторонней физической подготовки с преимущественным развитием быстроты, ловкости и координации движений; овладение техническими приёмами, которые наиболее часто и эффективно применяются в игре, и основами индивидуальной, групповой и командной тактики игры в футбол; освоение процесса игры в соответствии с правилами футбола; участие в соревнованиях по футболу; изучение элементарных теоретических сведений о личной гигиене, истории футбола, технике и тактике, правил игры в футбол.</w:t>
      </w:r>
    </w:p>
    <w:p w14:paraId="7928C01D" w14:textId="77777777" w:rsidR="005C5211" w:rsidRDefault="005C5211" w:rsidP="00BB7DBA">
      <w:pPr>
        <w:ind w:firstLine="0"/>
        <w:jc w:val="both"/>
        <w:rPr>
          <w:rFonts w:eastAsia="Times New Roman"/>
          <w:bCs/>
          <w:lang w:val="x-none" w:eastAsia="ru-RU"/>
        </w:rPr>
      </w:pPr>
    </w:p>
    <w:p w14:paraId="2B5F052F" w14:textId="3DD19F72" w:rsidR="005C5211" w:rsidRDefault="005C5211" w:rsidP="00BB7DBA">
      <w:pPr>
        <w:ind w:firstLine="0"/>
        <w:jc w:val="both"/>
        <w:rPr>
          <w:rFonts w:eastAsia="Times New Roman"/>
          <w:bCs/>
          <w:szCs w:val="24"/>
          <w:lang w:eastAsia="ru-RU"/>
        </w:rPr>
      </w:pPr>
      <w:r>
        <w:rPr>
          <w:rFonts w:eastAsia="Times New Roman"/>
          <w:bCs/>
          <w:szCs w:val="24"/>
          <w:lang w:eastAsia="ru-RU"/>
        </w:rPr>
        <w:t xml:space="preserve">               </w:t>
      </w:r>
      <w:r w:rsidRPr="00111989">
        <w:rPr>
          <w:szCs w:val="24"/>
          <w:lang w:eastAsia="ru-RU"/>
        </w:rPr>
        <w:t xml:space="preserve">Программа внеурочной деятельности </w:t>
      </w:r>
      <w:r w:rsidRPr="005C5211">
        <w:rPr>
          <w:b/>
          <w:szCs w:val="24"/>
          <w:lang w:eastAsia="ru-RU"/>
        </w:rPr>
        <w:t>«Азбука здоровья»</w:t>
      </w:r>
      <w:r>
        <w:rPr>
          <w:b/>
          <w:szCs w:val="24"/>
          <w:lang w:eastAsia="ru-RU"/>
        </w:rPr>
        <w:t xml:space="preserve"> </w:t>
      </w:r>
      <w:r w:rsidRPr="00111989">
        <w:rPr>
          <w:szCs w:val="24"/>
          <w:lang w:eastAsia="ru-RU"/>
        </w:rPr>
        <w:t xml:space="preserve">реализуется в рамках </w:t>
      </w:r>
      <w:r>
        <w:rPr>
          <w:szCs w:val="24"/>
          <w:lang w:eastAsia="ru-RU"/>
        </w:rPr>
        <w:t>спортивно-оздоровительного</w:t>
      </w:r>
      <w:r w:rsidRPr="00111989">
        <w:rPr>
          <w:szCs w:val="24"/>
          <w:lang w:eastAsia="ru-RU"/>
        </w:rPr>
        <w:t xml:space="preserve"> направления и </w:t>
      </w:r>
      <w:r w:rsidRPr="00111989">
        <w:rPr>
          <w:rFonts w:eastAsia="Times New Roman"/>
          <w:bCs/>
          <w:szCs w:val="24"/>
          <w:lang w:eastAsia="ru-RU"/>
        </w:rPr>
        <w:t>направлена</w:t>
      </w:r>
      <w:r>
        <w:rPr>
          <w:rFonts w:eastAsia="Times New Roman"/>
          <w:bCs/>
          <w:szCs w:val="24"/>
          <w:lang w:eastAsia="ru-RU"/>
        </w:rPr>
        <w:t xml:space="preserve"> на</w:t>
      </w:r>
      <w:r w:rsidR="00B46312">
        <w:rPr>
          <w:rFonts w:eastAsia="Times New Roman"/>
          <w:bCs/>
          <w:szCs w:val="24"/>
          <w:lang w:eastAsia="ru-RU"/>
        </w:rPr>
        <w:t xml:space="preserve"> </w:t>
      </w:r>
      <w:r w:rsidR="00B46312" w:rsidRPr="00B46312">
        <w:rPr>
          <w:rFonts w:eastAsia="Times New Roman"/>
          <w:bCs/>
          <w:szCs w:val="24"/>
          <w:lang w:eastAsia="ru-RU"/>
        </w:rPr>
        <w:t>формирование навыков сохранения здоровья через полученные знания об особенностях своего организма, о закономерностях его функционирования и принципах здорового образа жизни. Она разработана с целью оптимального использования здоровьесберегающих технологий в процессе образования учащихся и ориентирована на охрану и укрепление их здоровья. Путем реализации программы раскрываются возможности в осуществлении здоровьесберегающей деятельности, в пропаганде здорового образа жизни, в воспитании уверенно противостоять вредным привычкам, в формировании культуры здоровья обучающихся.</w:t>
      </w:r>
    </w:p>
    <w:p w14:paraId="2DDEA49E" w14:textId="77777777" w:rsidR="00B46312" w:rsidRDefault="00B46312" w:rsidP="00BB7DBA">
      <w:pPr>
        <w:ind w:firstLine="0"/>
        <w:jc w:val="both"/>
        <w:rPr>
          <w:rFonts w:eastAsia="Times New Roman"/>
          <w:bCs/>
          <w:szCs w:val="24"/>
          <w:lang w:eastAsia="ru-RU"/>
        </w:rPr>
      </w:pPr>
    </w:p>
    <w:p w14:paraId="1058F62A" w14:textId="77777777" w:rsidR="00B46312" w:rsidRPr="00B46312" w:rsidRDefault="00B46312" w:rsidP="00B46312">
      <w:pPr>
        <w:ind w:firstLine="0"/>
        <w:jc w:val="both"/>
        <w:rPr>
          <w:rFonts w:eastAsia="Times New Roman"/>
          <w:bCs/>
          <w:szCs w:val="24"/>
          <w:lang w:eastAsia="ru-RU"/>
        </w:rPr>
      </w:pPr>
      <w:r>
        <w:rPr>
          <w:rFonts w:eastAsia="Times New Roman"/>
          <w:bCs/>
          <w:szCs w:val="24"/>
          <w:lang w:eastAsia="ru-RU"/>
        </w:rPr>
        <w:t xml:space="preserve">               </w:t>
      </w:r>
      <w:r w:rsidRPr="00111989">
        <w:rPr>
          <w:szCs w:val="24"/>
          <w:lang w:eastAsia="ru-RU"/>
        </w:rPr>
        <w:t xml:space="preserve">Программа внеурочной деятельности </w:t>
      </w:r>
      <w:r w:rsidRPr="00B46312">
        <w:rPr>
          <w:b/>
          <w:szCs w:val="24"/>
          <w:lang w:eastAsia="ru-RU"/>
        </w:rPr>
        <w:t>«Игры народов мира»</w:t>
      </w:r>
      <w:r>
        <w:rPr>
          <w:b/>
          <w:szCs w:val="24"/>
          <w:lang w:eastAsia="ru-RU"/>
        </w:rPr>
        <w:t xml:space="preserve"> </w:t>
      </w:r>
      <w:r w:rsidRPr="00111989">
        <w:rPr>
          <w:szCs w:val="24"/>
          <w:lang w:eastAsia="ru-RU"/>
        </w:rPr>
        <w:t xml:space="preserve">реализуется в рамках </w:t>
      </w:r>
      <w:r>
        <w:rPr>
          <w:szCs w:val="24"/>
          <w:lang w:eastAsia="ru-RU"/>
        </w:rPr>
        <w:t>спортивно-оздоровительного</w:t>
      </w:r>
      <w:r w:rsidRPr="00111989">
        <w:rPr>
          <w:szCs w:val="24"/>
          <w:lang w:eastAsia="ru-RU"/>
        </w:rPr>
        <w:t xml:space="preserve"> направления и </w:t>
      </w:r>
      <w:r w:rsidRPr="00111989">
        <w:rPr>
          <w:rFonts w:eastAsia="Times New Roman"/>
          <w:bCs/>
          <w:szCs w:val="24"/>
          <w:lang w:eastAsia="ru-RU"/>
        </w:rPr>
        <w:t>направлена</w:t>
      </w:r>
      <w:r>
        <w:rPr>
          <w:rFonts w:eastAsia="Times New Roman"/>
          <w:bCs/>
          <w:szCs w:val="24"/>
          <w:lang w:eastAsia="ru-RU"/>
        </w:rPr>
        <w:t xml:space="preserve"> на </w:t>
      </w:r>
      <w:r w:rsidRPr="00B46312">
        <w:rPr>
          <w:rFonts w:eastAsia="Times New Roman"/>
          <w:bCs/>
          <w:szCs w:val="24"/>
          <w:lang w:eastAsia="ru-RU"/>
        </w:rPr>
        <w:t>содействие укреплению здоровья, приобщению детей к культуре своего народа и других народов мира, в процессе активного их участия в народных играх и состязаниях.</w:t>
      </w:r>
    </w:p>
    <w:p w14:paraId="3FE858FD" w14:textId="77777777" w:rsidR="00B46312" w:rsidRPr="00B46312" w:rsidRDefault="00B46312" w:rsidP="00B46312">
      <w:pPr>
        <w:ind w:firstLine="0"/>
        <w:jc w:val="both"/>
        <w:rPr>
          <w:rFonts w:eastAsia="Times New Roman"/>
          <w:bCs/>
          <w:szCs w:val="24"/>
          <w:lang w:eastAsia="ru-RU"/>
        </w:rPr>
      </w:pPr>
      <w:r w:rsidRPr="00B46312">
        <w:rPr>
          <w:rFonts w:eastAsia="Times New Roman"/>
          <w:bCs/>
          <w:szCs w:val="24"/>
          <w:lang w:eastAsia="ru-RU"/>
        </w:rPr>
        <w:t xml:space="preserve"> Задачи:                                                                                                                                                                                                                                                                                                                                                                                                                                                                                                                                                                                                     </w:t>
      </w:r>
    </w:p>
    <w:p w14:paraId="4FAAB06F" w14:textId="77777777" w:rsidR="00B46312" w:rsidRPr="00B46312" w:rsidRDefault="00B46312" w:rsidP="00B46312">
      <w:pPr>
        <w:ind w:firstLine="0"/>
        <w:jc w:val="both"/>
        <w:rPr>
          <w:rFonts w:eastAsia="Times New Roman"/>
          <w:bCs/>
          <w:szCs w:val="24"/>
          <w:lang w:eastAsia="ru-RU"/>
        </w:rPr>
      </w:pPr>
      <w:r w:rsidRPr="00B46312">
        <w:rPr>
          <w:rFonts w:eastAsia="Times New Roman"/>
          <w:bCs/>
          <w:szCs w:val="24"/>
          <w:lang w:eastAsia="ru-RU"/>
        </w:rPr>
        <w:t>•</w:t>
      </w:r>
      <w:r w:rsidRPr="00B46312">
        <w:rPr>
          <w:rFonts w:eastAsia="Times New Roman"/>
          <w:bCs/>
          <w:szCs w:val="24"/>
          <w:lang w:eastAsia="ru-RU"/>
        </w:rPr>
        <w:tab/>
        <w:t>познакомить обучающихся с разнообразием народных подвижных игр;</w:t>
      </w:r>
    </w:p>
    <w:p w14:paraId="623F79F3" w14:textId="77777777" w:rsidR="00B46312" w:rsidRPr="00B46312" w:rsidRDefault="00B46312" w:rsidP="00B46312">
      <w:pPr>
        <w:ind w:firstLine="0"/>
        <w:jc w:val="both"/>
        <w:rPr>
          <w:rFonts w:eastAsia="Times New Roman"/>
          <w:bCs/>
          <w:szCs w:val="24"/>
          <w:lang w:eastAsia="ru-RU"/>
        </w:rPr>
      </w:pPr>
      <w:r w:rsidRPr="00B46312">
        <w:rPr>
          <w:rFonts w:eastAsia="Times New Roman"/>
          <w:bCs/>
          <w:szCs w:val="24"/>
          <w:lang w:eastAsia="ru-RU"/>
        </w:rPr>
        <w:t>•</w:t>
      </w:r>
      <w:r w:rsidRPr="00B46312">
        <w:rPr>
          <w:rFonts w:eastAsia="Times New Roman"/>
          <w:bCs/>
          <w:szCs w:val="24"/>
          <w:lang w:eastAsia="ru-RU"/>
        </w:rPr>
        <w:tab/>
        <w:t>содействовать привитию интереса и потребности к повседневным занятиям подвижными играми, физическими упражнениями, спортом, как одному из условий здорового образа жизни;</w:t>
      </w:r>
    </w:p>
    <w:p w14:paraId="38364122" w14:textId="77777777" w:rsidR="00B46312" w:rsidRPr="00B46312" w:rsidRDefault="00B46312" w:rsidP="00B46312">
      <w:pPr>
        <w:ind w:firstLine="0"/>
        <w:jc w:val="both"/>
        <w:rPr>
          <w:rFonts w:eastAsia="Times New Roman"/>
          <w:bCs/>
          <w:szCs w:val="24"/>
          <w:lang w:eastAsia="ru-RU"/>
        </w:rPr>
      </w:pPr>
      <w:r w:rsidRPr="00B46312">
        <w:rPr>
          <w:rFonts w:eastAsia="Times New Roman"/>
          <w:bCs/>
          <w:szCs w:val="24"/>
          <w:lang w:eastAsia="ru-RU"/>
        </w:rPr>
        <w:t>•</w:t>
      </w:r>
      <w:r w:rsidRPr="00B46312">
        <w:rPr>
          <w:rFonts w:eastAsia="Times New Roman"/>
          <w:bCs/>
          <w:szCs w:val="24"/>
          <w:lang w:eastAsia="ru-RU"/>
        </w:rPr>
        <w:tab/>
        <w:t>обучить  правилам поведения в процессе коллективных действий;</w:t>
      </w:r>
    </w:p>
    <w:p w14:paraId="146D97BC" w14:textId="77777777" w:rsidR="00B46312" w:rsidRPr="00B46312" w:rsidRDefault="00B46312" w:rsidP="00B46312">
      <w:pPr>
        <w:ind w:firstLine="0"/>
        <w:jc w:val="both"/>
        <w:rPr>
          <w:rFonts w:eastAsia="Times New Roman"/>
          <w:bCs/>
          <w:szCs w:val="24"/>
          <w:lang w:eastAsia="ru-RU"/>
        </w:rPr>
      </w:pPr>
      <w:r w:rsidRPr="00B46312">
        <w:rPr>
          <w:rFonts w:eastAsia="Times New Roman"/>
          <w:bCs/>
          <w:szCs w:val="24"/>
          <w:lang w:eastAsia="ru-RU"/>
        </w:rPr>
        <w:t>•</w:t>
      </w:r>
      <w:r w:rsidRPr="00B46312">
        <w:rPr>
          <w:rFonts w:eastAsia="Times New Roman"/>
          <w:bCs/>
          <w:szCs w:val="24"/>
          <w:lang w:eastAsia="ru-RU"/>
        </w:rPr>
        <w:tab/>
        <w:t>воспитывать чувство коллективизма, целеустремлённости, самостоятельности, ответственности за свои действия;</w:t>
      </w:r>
    </w:p>
    <w:p w14:paraId="4B62CDBB" w14:textId="77777777" w:rsidR="00B46312" w:rsidRPr="00B46312" w:rsidRDefault="00B46312" w:rsidP="00B46312">
      <w:pPr>
        <w:ind w:firstLine="0"/>
        <w:jc w:val="both"/>
        <w:rPr>
          <w:rFonts w:eastAsia="Times New Roman"/>
          <w:bCs/>
          <w:szCs w:val="24"/>
          <w:lang w:eastAsia="ru-RU"/>
        </w:rPr>
      </w:pPr>
      <w:r w:rsidRPr="00B46312">
        <w:rPr>
          <w:rFonts w:eastAsia="Times New Roman"/>
          <w:bCs/>
          <w:szCs w:val="24"/>
          <w:lang w:eastAsia="ru-RU"/>
        </w:rPr>
        <w:t>•</w:t>
      </w:r>
      <w:r w:rsidRPr="00B46312">
        <w:rPr>
          <w:rFonts w:eastAsia="Times New Roman"/>
          <w:bCs/>
          <w:szCs w:val="24"/>
          <w:lang w:eastAsia="ru-RU"/>
        </w:rPr>
        <w:tab/>
        <w:t>развивать двигательную активность в народных играх и состязаниях.</w:t>
      </w:r>
    </w:p>
    <w:p w14:paraId="287B4EE2" w14:textId="77777777" w:rsidR="00B46312" w:rsidRPr="00B46312" w:rsidRDefault="00B46312" w:rsidP="00B46312">
      <w:pPr>
        <w:ind w:firstLine="0"/>
        <w:jc w:val="both"/>
        <w:rPr>
          <w:rFonts w:eastAsia="Times New Roman"/>
          <w:bCs/>
          <w:szCs w:val="24"/>
          <w:lang w:eastAsia="ru-RU"/>
        </w:rPr>
      </w:pPr>
      <w:r w:rsidRPr="00B46312">
        <w:rPr>
          <w:rFonts w:eastAsia="Times New Roman"/>
          <w:bCs/>
          <w:szCs w:val="24"/>
          <w:lang w:eastAsia="ru-RU"/>
        </w:rPr>
        <w:t>•</w:t>
      </w:r>
      <w:r w:rsidRPr="00B46312">
        <w:rPr>
          <w:rFonts w:eastAsia="Times New Roman"/>
          <w:bCs/>
          <w:szCs w:val="24"/>
          <w:lang w:eastAsia="ru-RU"/>
        </w:rPr>
        <w:tab/>
        <w:t>воспитывать бережное отношение к окружающей среде, к народным традициям, возвысить через игру культуру русского народа.</w:t>
      </w:r>
    </w:p>
    <w:p w14:paraId="515E10D2" w14:textId="1D8E06AD" w:rsidR="00B46312" w:rsidRDefault="00B46312" w:rsidP="00B46312">
      <w:pPr>
        <w:ind w:firstLine="0"/>
        <w:jc w:val="both"/>
        <w:rPr>
          <w:rFonts w:eastAsia="Times New Roman"/>
          <w:bCs/>
          <w:szCs w:val="24"/>
          <w:lang w:eastAsia="ru-RU"/>
        </w:rPr>
      </w:pPr>
      <w:r w:rsidRPr="00B46312">
        <w:rPr>
          <w:rFonts w:eastAsia="Times New Roman"/>
          <w:bCs/>
          <w:szCs w:val="24"/>
          <w:lang w:eastAsia="ru-RU"/>
        </w:rPr>
        <w:t>•</w:t>
      </w:r>
      <w:r w:rsidRPr="00B46312">
        <w:rPr>
          <w:rFonts w:eastAsia="Times New Roman"/>
          <w:bCs/>
          <w:szCs w:val="24"/>
          <w:lang w:eastAsia="ru-RU"/>
        </w:rPr>
        <w:tab/>
        <w:t>познакомить с культурой других народов.</w:t>
      </w:r>
    </w:p>
    <w:p w14:paraId="475F8244" w14:textId="77777777" w:rsidR="00923AAC" w:rsidRDefault="00923AAC" w:rsidP="00B46312">
      <w:pPr>
        <w:ind w:firstLine="0"/>
        <w:jc w:val="both"/>
        <w:rPr>
          <w:rFonts w:eastAsia="Times New Roman"/>
          <w:bCs/>
          <w:szCs w:val="24"/>
          <w:lang w:eastAsia="ru-RU"/>
        </w:rPr>
      </w:pPr>
    </w:p>
    <w:p w14:paraId="409EB96E" w14:textId="77777777" w:rsidR="00923AAC" w:rsidRPr="00923AAC" w:rsidRDefault="00923AAC" w:rsidP="00923AAC">
      <w:pPr>
        <w:ind w:firstLine="0"/>
        <w:jc w:val="both"/>
        <w:rPr>
          <w:rFonts w:eastAsia="Times New Roman"/>
          <w:bCs/>
          <w:szCs w:val="24"/>
          <w:lang w:eastAsia="ru-RU"/>
        </w:rPr>
      </w:pPr>
      <w:r w:rsidRPr="00923AAC">
        <w:rPr>
          <w:rFonts w:eastAsia="Times New Roman"/>
          <w:bCs/>
          <w:szCs w:val="24"/>
          <w:lang w:eastAsia="ru-RU"/>
        </w:rPr>
        <w:t xml:space="preserve">               Программа внеурочной деятельности </w:t>
      </w:r>
      <w:r w:rsidRPr="00923AAC">
        <w:rPr>
          <w:rFonts w:eastAsia="Times New Roman"/>
          <w:b/>
          <w:bCs/>
          <w:szCs w:val="24"/>
          <w:lang w:eastAsia="ru-RU"/>
        </w:rPr>
        <w:t>«Готов к труду и обороне»</w:t>
      </w:r>
      <w:r>
        <w:rPr>
          <w:rFonts w:eastAsia="Times New Roman"/>
          <w:bCs/>
          <w:szCs w:val="24"/>
          <w:lang w:val="en-US" w:eastAsia="ru-RU"/>
        </w:rPr>
        <w:t xml:space="preserve"> </w:t>
      </w:r>
      <w:r w:rsidRPr="00923AAC">
        <w:rPr>
          <w:rFonts w:eastAsia="Times New Roman"/>
          <w:bCs/>
          <w:szCs w:val="24"/>
          <w:lang w:eastAsia="ru-RU"/>
        </w:rPr>
        <w:t>реализуется в рамках спортивно-оздоровительного направления и направлена</w:t>
      </w:r>
      <w:r>
        <w:rPr>
          <w:rFonts w:eastAsia="Times New Roman"/>
          <w:bCs/>
          <w:szCs w:val="24"/>
          <w:lang w:val="en-US" w:eastAsia="ru-RU"/>
        </w:rPr>
        <w:t xml:space="preserve"> </w:t>
      </w:r>
      <w:r>
        <w:rPr>
          <w:rFonts w:eastAsia="Times New Roman"/>
          <w:bCs/>
          <w:szCs w:val="24"/>
          <w:lang w:eastAsia="ru-RU"/>
        </w:rPr>
        <w:t xml:space="preserve">на </w:t>
      </w:r>
      <w:r w:rsidRPr="00923AAC">
        <w:rPr>
          <w:rFonts w:eastAsia="Times New Roman"/>
          <w:bCs/>
          <w:szCs w:val="24"/>
          <w:lang w:eastAsia="ru-RU"/>
        </w:rPr>
        <w:t>формирование разносторонней физически развитой личности, способной активно использовать ценности физической культуры для укрепления и сохранения здоровья через привлечение к выполнению норм «ГТО».</w:t>
      </w:r>
    </w:p>
    <w:p w14:paraId="243C7CDE" w14:textId="77777777" w:rsidR="00923AAC" w:rsidRPr="00923AAC" w:rsidRDefault="00923AAC" w:rsidP="00923AAC">
      <w:pPr>
        <w:ind w:firstLine="0"/>
        <w:jc w:val="both"/>
        <w:rPr>
          <w:rFonts w:eastAsia="Times New Roman"/>
          <w:bCs/>
          <w:szCs w:val="24"/>
          <w:lang w:eastAsia="ru-RU"/>
        </w:rPr>
      </w:pPr>
      <w:r w:rsidRPr="00923AAC">
        <w:rPr>
          <w:rFonts w:eastAsia="Times New Roman"/>
          <w:bCs/>
          <w:szCs w:val="24"/>
          <w:lang w:eastAsia="ru-RU"/>
        </w:rPr>
        <w:t>Задачи:</w:t>
      </w:r>
    </w:p>
    <w:p w14:paraId="3F8F0433" w14:textId="77777777" w:rsidR="00923AAC" w:rsidRPr="00923AAC" w:rsidRDefault="00923AAC" w:rsidP="00923AAC">
      <w:pPr>
        <w:ind w:firstLine="0"/>
        <w:jc w:val="both"/>
        <w:rPr>
          <w:rFonts w:eastAsia="Times New Roman"/>
          <w:bCs/>
          <w:szCs w:val="24"/>
          <w:lang w:eastAsia="ru-RU"/>
        </w:rPr>
      </w:pPr>
      <w:r w:rsidRPr="00923AAC">
        <w:rPr>
          <w:rFonts w:eastAsia="Times New Roman"/>
          <w:bCs/>
          <w:szCs w:val="24"/>
          <w:lang w:eastAsia="ru-RU"/>
        </w:rPr>
        <w:t>1)</w:t>
      </w:r>
      <w:r w:rsidRPr="00923AAC">
        <w:rPr>
          <w:rFonts w:eastAsia="Times New Roman"/>
          <w:bCs/>
          <w:szCs w:val="24"/>
          <w:lang w:eastAsia="ru-RU"/>
        </w:rPr>
        <w:tab/>
        <w:t>увеличение количества учащихся, регулярно занимающихся спортом;</w:t>
      </w:r>
    </w:p>
    <w:p w14:paraId="6CA0F12A" w14:textId="77777777" w:rsidR="00923AAC" w:rsidRPr="00923AAC" w:rsidRDefault="00923AAC" w:rsidP="00923AAC">
      <w:pPr>
        <w:ind w:firstLine="0"/>
        <w:jc w:val="both"/>
        <w:rPr>
          <w:rFonts w:eastAsia="Times New Roman"/>
          <w:bCs/>
          <w:szCs w:val="24"/>
          <w:lang w:eastAsia="ru-RU"/>
        </w:rPr>
      </w:pPr>
      <w:r w:rsidRPr="00923AAC">
        <w:rPr>
          <w:rFonts w:eastAsia="Times New Roman"/>
          <w:bCs/>
          <w:szCs w:val="24"/>
          <w:lang w:eastAsia="ru-RU"/>
        </w:rPr>
        <w:t>2)</w:t>
      </w:r>
      <w:r w:rsidRPr="00923AAC">
        <w:rPr>
          <w:rFonts w:eastAsia="Times New Roman"/>
          <w:bCs/>
          <w:szCs w:val="24"/>
          <w:lang w:eastAsia="ru-RU"/>
        </w:rPr>
        <w:tab/>
        <w:t>увеличение уровня физической подготовленности учащихся;</w:t>
      </w:r>
    </w:p>
    <w:p w14:paraId="7550D3E3" w14:textId="77777777" w:rsidR="00923AAC" w:rsidRPr="00923AAC" w:rsidRDefault="00923AAC" w:rsidP="00923AAC">
      <w:pPr>
        <w:ind w:firstLine="0"/>
        <w:jc w:val="both"/>
        <w:rPr>
          <w:rFonts w:eastAsia="Times New Roman"/>
          <w:bCs/>
          <w:szCs w:val="24"/>
          <w:lang w:eastAsia="ru-RU"/>
        </w:rPr>
      </w:pPr>
      <w:r w:rsidRPr="00923AAC">
        <w:rPr>
          <w:rFonts w:eastAsia="Times New Roman"/>
          <w:bCs/>
          <w:szCs w:val="24"/>
          <w:lang w:eastAsia="ru-RU"/>
        </w:rPr>
        <w:lastRenderedPageBreak/>
        <w:t>3)</w:t>
      </w:r>
      <w:r w:rsidRPr="00923AAC">
        <w:rPr>
          <w:rFonts w:eastAsia="Times New Roman"/>
          <w:bCs/>
          <w:szCs w:val="24"/>
          <w:lang w:eastAsia="ru-RU"/>
        </w:rPr>
        <w:tab/>
        <w:t>формирование у учащихся осознанных потребностей в систематических занятиях физической культурой и спортом, физическом самосовершенствовании, ведении здорового образа жизни;</w:t>
      </w:r>
    </w:p>
    <w:p w14:paraId="38DDA094" w14:textId="77777777" w:rsidR="00923AAC" w:rsidRPr="00923AAC" w:rsidRDefault="00923AAC" w:rsidP="00923AAC">
      <w:pPr>
        <w:ind w:firstLine="0"/>
        <w:jc w:val="both"/>
        <w:rPr>
          <w:rFonts w:eastAsia="Times New Roman"/>
          <w:bCs/>
          <w:szCs w:val="24"/>
          <w:lang w:eastAsia="ru-RU"/>
        </w:rPr>
      </w:pPr>
      <w:r w:rsidRPr="00923AAC">
        <w:rPr>
          <w:rFonts w:eastAsia="Times New Roman"/>
          <w:bCs/>
          <w:szCs w:val="24"/>
          <w:lang w:eastAsia="ru-RU"/>
        </w:rPr>
        <w:t>4)</w:t>
      </w:r>
      <w:r w:rsidRPr="00923AAC">
        <w:rPr>
          <w:rFonts w:eastAsia="Times New Roman"/>
          <w:bCs/>
          <w:szCs w:val="24"/>
          <w:lang w:eastAsia="ru-RU"/>
        </w:rPr>
        <w:tab/>
        <w:t>овладение системой знаний о физическом совершенствовании человека;</w:t>
      </w:r>
    </w:p>
    <w:p w14:paraId="29662403" w14:textId="77777777" w:rsidR="00923AAC" w:rsidRPr="00923AAC" w:rsidRDefault="00923AAC" w:rsidP="00923AAC">
      <w:pPr>
        <w:ind w:firstLine="0"/>
        <w:jc w:val="both"/>
        <w:rPr>
          <w:rFonts w:eastAsia="Times New Roman"/>
          <w:bCs/>
          <w:szCs w:val="24"/>
          <w:lang w:eastAsia="ru-RU"/>
        </w:rPr>
      </w:pPr>
      <w:r w:rsidRPr="00923AAC">
        <w:rPr>
          <w:rFonts w:eastAsia="Times New Roman"/>
          <w:bCs/>
          <w:szCs w:val="24"/>
          <w:lang w:eastAsia="ru-RU"/>
        </w:rPr>
        <w:t>5)</w:t>
      </w:r>
      <w:r w:rsidRPr="00923AAC">
        <w:rPr>
          <w:rFonts w:eastAsia="Times New Roman"/>
          <w:bCs/>
          <w:szCs w:val="24"/>
          <w:lang w:eastAsia="ru-RU"/>
        </w:rPr>
        <w:tab/>
        <w:t>соблюдение рекомендаций к недельному двигательному режиму;</w:t>
      </w:r>
    </w:p>
    <w:p w14:paraId="4E803D30" w14:textId="77777777" w:rsidR="00923AAC" w:rsidRPr="00923AAC" w:rsidRDefault="00923AAC" w:rsidP="00923AAC">
      <w:pPr>
        <w:ind w:firstLine="0"/>
        <w:jc w:val="both"/>
        <w:rPr>
          <w:rFonts w:eastAsia="Times New Roman"/>
          <w:bCs/>
          <w:szCs w:val="24"/>
          <w:lang w:eastAsia="ru-RU"/>
        </w:rPr>
      </w:pPr>
      <w:r w:rsidRPr="00923AAC">
        <w:rPr>
          <w:rFonts w:eastAsia="Times New Roman"/>
          <w:bCs/>
          <w:szCs w:val="24"/>
          <w:lang w:eastAsia="ru-RU"/>
        </w:rPr>
        <w:t>6)</w:t>
      </w:r>
      <w:r w:rsidRPr="00923AAC">
        <w:rPr>
          <w:rFonts w:eastAsia="Times New Roman"/>
          <w:bCs/>
          <w:szCs w:val="24"/>
          <w:lang w:eastAsia="ru-RU"/>
        </w:rPr>
        <w:tab/>
        <w:t>повышение информированности учащихся о способах, средствах, формах организации самостоятельных занятий;</w:t>
      </w:r>
    </w:p>
    <w:p w14:paraId="28B839D3" w14:textId="77777777" w:rsidR="00923AAC" w:rsidRPr="00923AAC" w:rsidRDefault="00923AAC" w:rsidP="00923AAC">
      <w:pPr>
        <w:ind w:firstLine="0"/>
        <w:jc w:val="both"/>
        <w:rPr>
          <w:rFonts w:eastAsia="Times New Roman"/>
          <w:bCs/>
          <w:szCs w:val="24"/>
          <w:lang w:eastAsia="ru-RU"/>
        </w:rPr>
      </w:pPr>
      <w:r w:rsidRPr="00923AAC">
        <w:rPr>
          <w:rFonts w:eastAsia="Times New Roman"/>
          <w:bCs/>
          <w:szCs w:val="24"/>
          <w:lang w:eastAsia="ru-RU"/>
        </w:rPr>
        <w:t>7)</w:t>
      </w:r>
      <w:r w:rsidRPr="00923AAC">
        <w:rPr>
          <w:rFonts w:eastAsia="Times New Roman"/>
          <w:bCs/>
          <w:szCs w:val="24"/>
          <w:lang w:eastAsia="ru-RU"/>
        </w:rPr>
        <w:tab/>
        <w:t>развитие детского и детско-юношеского спорта в образовательной организации;</w:t>
      </w:r>
    </w:p>
    <w:p w14:paraId="3E8F0FE5" w14:textId="77777777" w:rsidR="00923AAC" w:rsidRPr="00923AAC" w:rsidRDefault="00923AAC" w:rsidP="00923AAC">
      <w:pPr>
        <w:ind w:firstLine="0"/>
        <w:jc w:val="both"/>
        <w:rPr>
          <w:rFonts w:eastAsia="Times New Roman"/>
          <w:bCs/>
          <w:szCs w:val="24"/>
          <w:lang w:eastAsia="ru-RU"/>
        </w:rPr>
      </w:pPr>
      <w:r w:rsidRPr="00923AAC">
        <w:rPr>
          <w:rFonts w:eastAsia="Times New Roman"/>
          <w:bCs/>
          <w:szCs w:val="24"/>
          <w:lang w:eastAsia="ru-RU"/>
        </w:rPr>
        <w:t>8)</w:t>
      </w:r>
      <w:r w:rsidRPr="00923AAC">
        <w:rPr>
          <w:rFonts w:eastAsia="Times New Roman"/>
          <w:bCs/>
          <w:szCs w:val="24"/>
          <w:lang w:eastAsia="ru-RU"/>
        </w:rPr>
        <w:tab/>
        <w:t>подготовка команд образовательной организации для выступления на Фестивалях ГТО различных уровней;</w:t>
      </w:r>
    </w:p>
    <w:p w14:paraId="36154CB6" w14:textId="11619F88" w:rsidR="00923AAC" w:rsidRDefault="00923AAC" w:rsidP="00923AAC">
      <w:pPr>
        <w:ind w:firstLine="0"/>
        <w:jc w:val="both"/>
        <w:rPr>
          <w:rFonts w:eastAsia="Times New Roman"/>
          <w:bCs/>
          <w:szCs w:val="24"/>
          <w:lang w:eastAsia="ru-RU"/>
        </w:rPr>
      </w:pPr>
      <w:r w:rsidRPr="00923AAC">
        <w:rPr>
          <w:rFonts w:eastAsia="Times New Roman"/>
          <w:bCs/>
          <w:szCs w:val="24"/>
          <w:lang w:eastAsia="ru-RU"/>
        </w:rPr>
        <w:t>9)</w:t>
      </w:r>
      <w:r w:rsidRPr="00923AAC">
        <w:rPr>
          <w:rFonts w:eastAsia="Times New Roman"/>
          <w:bCs/>
          <w:szCs w:val="24"/>
          <w:lang w:eastAsia="ru-RU"/>
        </w:rPr>
        <w:tab/>
        <w:t>обеспечение учащихся необходимой достоверной информацией  о содержании ВФСК «ГТО» и его истории в нашей стране.</w:t>
      </w:r>
    </w:p>
    <w:p w14:paraId="2180DCD1" w14:textId="77777777" w:rsidR="00923AAC" w:rsidRDefault="00923AAC" w:rsidP="00923AAC">
      <w:pPr>
        <w:ind w:firstLine="0"/>
        <w:jc w:val="both"/>
        <w:rPr>
          <w:rFonts w:eastAsia="Times New Roman"/>
          <w:bCs/>
          <w:szCs w:val="24"/>
          <w:lang w:eastAsia="ru-RU"/>
        </w:rPr>
      </w:pPr>
    </w:p>
    <w:p w14:paraId="67A40063" w14:textId="57AD116D" w:rsidR="00923AAC" w:rsidRPr="00923AAC" w:rsidRDefault="00923AAC" w:rsidP="00923AAC">
      <w:pPr>
        <w:ind w:firstLine="0"/>
        <w:jc w:val="both"/>
        <w:rPr>
          <w:rFonts w:eastAsia="Times New Roman"/>
          <w:bCs/>
          <w:szCs w:val="24"/>
          <w:lang w:eastAsia="ru-RU"/>
        </w:rPr>
      </w:pPr>
      <w:r w:rsidRPr="00923AAC">
        <w:rPr>
          <w:rFonts w:eastAsia="Times New Roman"/>
          <w:bCs/>
          <w:szCs w:val="24"/>
          <w:lang w:eastAsia="ru-RU"/>
        </w:rPr>
        <w:t xml:space="preserve">Программа внеурочной деятельности </w:t>
      </w:r>
      <w:r>
        <w:rPr>
          <w:rFonts w:eastAsia="Times New Roman"/>
          <w:bCs/>
          <w:szCs w:val="24"/>
          <w:lang w:eastAsia="ru-RU"/>
        </w:rPr>
        <w:t xml:space="preserve"> </w:t>
      </w:r>
      <w:r w:rsidRPr="00923AAC">
        <w:rPr>
          <w:rFonts w:eastAsia="Times New Roman"/>
          <w:b/>
          <w:bCs/>
          <w:szCs w:val="24"/>
          <w:lang w:eastAsia="ru-RU"/>
        </w:rPr>
        <w:t>«Фитнес детям»</w:t>
      </w:r>
      <w:r>
        <w:rPr>
          <w:rFonts w:eastAsia="Times New Roman"/>
          <w:bCs/>
          <w:szCs w:val="24"/>
          <w:lang w:eastAsia="ru-RU"/>
        </w:rPr>
        <w:t xml:space="preserve">  </w:t>
      </w:r>
      <w:r w:rsidRPr="00923AAC">
        <w:rPr>
          <w:rFonts w:eastAsia="Times New Roman"/>
          <w:bCs/>
          <w:szCs w:val="24"/>
          <w:lang w:eastAsia="ru-RU"/>
        </w:rPr>
        <w:t>реализуется в рамках спортивно-оздоровительного направления и направлена</w:t>
      </w:r>
      <w:r>
        <w:rPr>
          <w:rFonts w:eastAsia="Times New Roman"/>
          <w:bCs/>
          <w:szCs w:val="24"/>
          <w:lang w:eastAsia="ru-RU"/>
        </w:rPr>
        <w:t xml:space="preserve"> на </w:t>
      </w:r>
      <w:r w:rsidRPr="00923AAC">
        <w:rPr>
          <w:rFonts w:eastAsia="Times New Roman"/>
          <w:bCs/>
          <w:szCs w:val="24"/>
          <w:lang w:eastAsia="ru-RU"/>
        </w:rPr>
        <w:t>формирова</w:t>
      </w:r>
      <w:r w:rsidR="004C42F1">
        <w:rPr>
          <w:rFonts w:eastAsia="Times New Roman"/>
          <w:bCs/>
          <w:szCs w:val="24"/>
          <w:lang w:eastAsia="ru-RU"/>
        </w:rPr>
        <w:t>ние</w:t>
      </w:r>
      <w:r w:rsidRPr="00923AAC">
        <w:rPr>
          <w:rFonts w:eastAsia="Times New Roman"/>
          <w:bCs/>
          <w:szCs w:val="24"/>
          <w:lang w:eastAsia="ru-RU"/>
        </w:rPr>
        <w:t xml:space="preserve"> позитивно</w:t>
      </w:r>
      <w:r w:rsidR="004C42F1">
        <w:rPr>
          <w:rFonts w:eastAsia="Times New Roman"/>
          <w:bCs/>
          <w:szCs w:val="24"/>
          <w:lang w:eastAsia="ru-RU"/>
        </w:rPr>
        <w:t>го</w:t>
      </w:r>
      <w:r w:rsidRPr="00923AAC">
        <w:rPr>
          <w:rFonts w:eastAsia="Times New Roman"/>
          <w:bCs/>
          <w:szCs w:val="24"/>
          <w:lang w:eastAsia="ru-RU"/>
        </w:rPr>
        <w:t xml:space="preserve"> отношени</w:t>
      </w:r>
      <w:r w:rsidR="004C42F1">
        <w:rPr>
          <w:rFonts w:eastAsia="Times New Roman"/>
          <w:bCs/>
          <w:szCs w:val="24"/>
          <w:lang w:eastAsia="ru-RU"/>
        </w:rPr>
        <w:t>я</w:t>
      </w:r>
      <w:r w:rsidRPr="00923AAC">
        <w:rPr>
          <w:rFonts w:eastAsia="Times New Roman"/>
          <w:bCs/>
          <w:szCs w:val="24"/>
          <w:lang w:eastAsia="ru-RU"/>
        </w:rPr>
        <w:t xml:space="preserve"> школьников к дополнительным занятиям физической культурой во внеурочное время, повысить уровень их физического здоровья и теоретическую осведомленность о занятиях </w:t>
      </w:r>
      <w:r w:rsidR="004C42F1">
        <w:rPr>
          <w:rFonts w:eastAsia="Times New Roman"/>
          <w:bCs/>
          <w:szCs w:val="24"/>
          <w:lang w:eastAsia="ru-RU"/>
        </w:rPr>
        <w:t>физической культурой и спортом; п</w:t>
      </w:r>
      <w:r w:rsidRPr="00923AAC">
        <w:rPr>
          <w:rFonts w:eastAsia="Times New Roman"/>
          <w:bCs/>
          <w:szCs w:val="24"/>
          <w:lang w:eastAsia="ru-RU"/>
        </w:rPr>
        <w:t>овышение уровня ритмической подготовки школьников путем использования музыкальной фонограммы в качестве средства дозирования физической нагрузки и экономизации физических усилий; профилактик</w:t>
      </w:r>
      <w:r w:rsidR="004C42F1">
        <w:rPr>
          <w:rFonts w:eastAsia="Times New Roman"/>
          <w:bCs/>
          <w:szCs w:val="24"/>
          <w:lang w:eastAsia="ru-RU"/>
        </w:rPr>
        <w:t>у и коррекцию</w:t>
      </w:r>
      <w:r w:rsidRPr="00923AAC">
        <w:rPr>
          <w:rFonts w:eastAsia="Times New Roman"/>
          <w:bCs/>
          <w:szCs w:val="24"/>
          <w:lang w:eastAsia="ru-RU"/>
        </w:rPr>
        <w:t xml:space="preserve"> нарушений осанки школьников;</w:t>
      </w:r>
      <w:r w:rsidR="004C42F1">
        <w:rPr>
          <w:rFonts w:eastAsia="Times New Roman"/>
          <w:bCs/>
          <w:szCs w:val="24"/>
          <w:lang w:eastAsia="ru-RU"/>
        </w:rPr>
        <w:t xml:space="preserve"> </w:t>
      </w:r>
      <w:r w:rsidRPr="00923AAC">
        <w:rPr>
          <w:rFonts w:eastAsia="Times New Roman"/>
          <w:bCs/>
          <w:szCs w:val="24"/>
          <w:lang w:eastAsia="ru-RU"/>
        </w:rPr>
        <w:t>повышение уровня функционального состояния сердечно-сосудистой и дыхательной систем школьников с помощью использования аэробных физических нагрузок; развитие силы и гибкости опорно-двигательного аппарата школьников с помощью использования силовых уроков и стретчинга.</w:t>
      </w:r>
    </w:p>
    <w:p w14:paraId="50BE42DD" w14:textId="77777777" w:rsidR="009C7F81" w:rsidRDefault="009C7F81" w:rsidP="00E672C4">
      <w:pPr>
        <w:ind w:firstLine="0"/>
        <w:jc w:val="both"/>
        <w:rPr>
          <w:rFonts w:eastAsia="Times New Roman"/>
          <w:bCs/>
          <w:szCs w:val="24"/>
          <w:lang w:eastAsia="ru-RU"/>
        </w:rPr>
      </w:pPr>
    </w:p>
    <w:p w14:paraId="2E17F652" w14:textId="1A290160" w:rsidR="009C7F81" w:rsidRDefault="009C7F81" w:rsidP="00E672C4">
      <w:pPr>
        <w:shd w:val="clear" w:color="auto" w:fill="FFFFFF"/>
        <w:autoSpaceDE w:val="0"/>
        <w:autoSpaceDN w:val="0"/>
        <w:adjustRightInd w:val="0"/>
        <w:jc w:val="both"/>
        <w:rPr>
          <w:rFonts w:eastAsia="Times New Roman"/>
          <w:bCs/>
          <w:lang w:eastAsia="ru-RU"/>
        </w:rPr>
      </w:pPr>
      <w:r w:rsidRPr="009C7F81">
        <w:rPr>
          <w:rFonts w:eastAsia="Times New Roman"/>
          <w:bCs/>
          <w:lang w:val="x-none" w:eastAsia="ru-RU"/>
        </w:rPr>
        <w:t xml:space="preserve">               Программа внеурочной деятельности </w:t>
      </w:r>
      <w:r w:rsidRPr="00C27903">
        <w:rPr>
          <w:rFonts w:eastAsia="Times New Roman"/>
          <w:b/>
          <w:iCs/>
          <w:color w:val="000000"/>
          <w:szCs w:val="24"/>
        </w:rPr>
        <w:t>« Мой любимый мяч»</w:t>
      </w:r>
      <w:r>
        <w:rPr>
          <w:rFonts w:eastAsia="Times New Roman"/>
          <w:b/>
          <w:iCs/>
          <w:color w:val="000000"/>
          <w:szCs w:val="24"/>
        </w:rPr>
        <w:t xml:space="preserve"> </w:t>
      </w:r>
      <w:r w:rsidRPr="009C7F81">
        <w:rPr>
          <w:rFonts w:eastAsia="Times New Roman"/>
          <w:bCs/>
          <w:lang w:val="x-none" w:eastAsia="ru-RU"/>
        </w:rPr>
        <w:t xml:space="preserve"> реализуется в рамках спортивно-оздоровительного направления и направлена на</w:t>
      </w:r>
      <w:r>
        <w:rPr>
          <w:rFonts w:eastAsia="Times New Roman"/>
          <w:bCs/>
          <w:lang w:eastAsia="ru-RU"/>
        </w:rPr>
        <w:t xml:space="preserve"> </w:t>
      </w:r>
      <w:r w:rsidRPr="009C7F81">
        <w:rPr>
          <w:rFonts w:eastAsia="Times New Roman"/>
          <w:bCs/>
          <w:lang w:eastAsia="ru-RU"/>
        </w:rPr>
        <w:t>формирование устойчивой мотивации к занятиям физическими упражнениями. Поскольку игровая деятельность в среднем школьном возрасте является ведущей, основу программы составляют игры с мячом. Использование в спортивных играх мяча позволит развивать общую и мелкую моторику, что положительно скажется на готовности к обучению. Также данная программа направлена на развитие коммуникативных умений школьников: общаться, прислушиваться к мнению других людей, организовать досуг совместно с друзьями с применением игр с мячом.</w:t>
      </w:r>
    </w:p>
    <w:p w14:paraId="43056BB4" w14:textId="77777777" w:rsidR="009C7F81" w:rsidRDefault="009C7F81" w:rsidP="00E672C4">
      <w:pPr>
        <w:shd w:val="clear" w:color="auto" w:fill="FFFFFF"/>
        <w:autoSpaceDE w:val="0"/>
        <w:autoSpaceDN w:val="0"/>
        <w:adjustRightInd w:val="0"/>
        <w:jc w:val="both"/>
        <w:rPr>
          <w:rFonts w:eastAsia="Times New Roman"/>
          <w:bCs/>
          <w:lang w:eastAsia="ru-RU"/>
        </w:rPr>
      </w:pPr>
    </w:p>
    <w:p w14:paraId="4201ABF0" w14:textId="34F217EC" w:rsidR="009C7F81" w:rsidRDefault="009C7F81" w:rsidP="00E672C4">
      <w:pPr>
        <w:jc w:val="center"/>
        <w:rPr>
          <w:rFonts w:eastAsia="Times New Roman"/>
          <w:bCs/>
          <w:lang w:eastAsia="ru-RU"/>
        </w:rPr>
      </w:pPr>
      <w:r>
        <w:rPr>
          <w:rFonts w:eastAsia="Times New Roman"/>
          <w:b/>
          <w:bCs/>
          <w:szCs w:val="24"/>
          <w:u w:val="single"/>
          <w:lang w:eastAsia="ru-RU"/>
        </w:rPr>
        <w:t>Социальное  направление</w:t>
      </w:r>
    </w:p>
    <w:p w14:paraId="552DDDF8" w14:textId="77777777" w:rsidR="009C7F81" w:rsidRDefault="009C7F81" w:rsidP="00E672C4">
      <w:pPr>
        <w:shd w:val="clear" w:color="auto" w:fill="FFFFFF"/>
        <w:autoSpaceDE w:val="0"/>
        <w:autoSpaceDN w:val="0"/>
        <w:adjustRightInd w:val="0"/>
        <w:jc w:val="both"/>
        <w:rPr>
          <w:rFonts w:eastAsia="Times New Roman"/>
          <w:bCs/>
          <w:lang w:eastAsia="ru-RU"/>
        </w:rPr>
      </w:pPr>
    </w:p>
    <w:p w14:paraId="5BA94D62" w14:textId="020FD885" w:rsidR="009C7F81" w:rsidRPr="009C7F81" w:rsidRDefault="009C7F81" w:rsidP="00E672C4">
      <w:pPr>
        <w:shd w:val="clear" w:color="auto" w:fill="FFFFFF"/>
        <w:autoSpaceDE w:val="0"/>
        <w:autoSpaceDN w:val="0"/>
        <w:adjustRightInd w:val="0"/>
        <w:jc w:val="both"/>
        <w:rPr>
          <w:rFonts w:eastAsia="Times New Roman"/>
          <w:bCs/>
          <w:lang w:eastAsia="ru-RU"/>
        </w:rPr>
      </w:pPr>
      <w:r w:rsidRPr="009C7F81">
        <w:rPr>
          <w:rFonts w:eastAsia="Times New Roman"/>
          <w:bCs/>
          <w:lang w:eastAsia="ru-RU"/>
        </w:rPr>
        <w:t xml:space="preserve">               Программа внеурочной деятельности </w:t>
      </w:r>
      <w:r w:rsidR="00E672C4" w:rsidRPr="00E672C4">
        <w:rPr>
          <w:rFonts w:eastAsia="Times New Roman"/>
          <w:b/>
          <w:bCs/>
          <w:lang w:eastAsia="ru-RU"/>
        </w:rPr>
        <w:t>« Права и обязаннос</w:t>
      </w:r>
      <w:r w:rsidR="00E672C4">
        <w:rPr>
          <w:rFonts w:eastAsia="Times New Roman"/>
          <w:b/>
          <w:bCs/>
          <w:lang w:eastAsia="ru-RU"/>
        </w:rPr>
        <w:t>ти подростка. Подросток и закон</w:t>
      </w:r>
      <w:r w:rsidR="00E672C4" w:rsidRPr="00E672C4">
        <w:rPr>
          <w:rFonts w:eastAsia="Times New Roman"/>
          <w:b/>
          <w:bCs/>
          <w:lang w:eastAsia="ru-RU"/>
        </w:rPr>
        <w:t>»</w:t>
      </w:r>
      <w:r w:rsidR="00E672C4">
        <w:rPr>
          <w:rFonts w:eastAsia="Times New Roman"/>
          <w:b/>
          <w:bCs/>
          <w:lang w:eastAsia="ru-RU"/>
        </w:rPr>
        <w:t xml:space="preserve"> </w:t>
      </w:r>
      <w:r w:rsidRPr="009C7F81">
        <w:rPr>
          <w:rFonts w:eastAsia="Times New Roman"/>
          <w:bCs/>
          <w:lang w:eastAsia="ru-RU"/>
        </w:rPr>
        <w:t xml:space="preserve">реализуется в рамках </w:t>
      </w:r>
      <w:r w:rsidR="00E672C4">
        <w:rPr>
          <w:rFonts w:eastAsia="Times New Roman"/>
          <w:bCs/>
          <w:lang w:eastAsia="ru-RU"/>
        </w:rPr>
        <w:t>социального</w:t>
      </w:r>
      <w:r w:rsidRPr="009C7F81">
        <w:rPr>
          <w:rFonts w:eastAsia="Times New Roman"/>
          <w:bCs/>
          <w:lang w:eastAsia="ru-RU"/>
        </w:rPr>
        <w:t xml:space="preserve"> направления и направлена на</w:t>
      </w:r>
      <w:r w:rsidR="00E672C4">
        <w:rPr>
          <w:rFonts w:eastAsia="Times New Roman"/>
          <w:bCs/>
          <w:lang w:eastAsia="ru-RU"/>
        </w:rPr>
        <w:t xml:space="preserve"> ф</w:t>
      </w:r>
      <w:r w:rsidR="00E672C4" w:rsidRPr="00E672C4">
        <w:rPr>
          <w:rFonts w:eastAsia="Times New Roman"/>
          <w:bCs/>
          <w:lang w:eastAsia="ru-RU"/>
        </w:rPr>
        <w:t xml:space="preserve">ормирование правовой культуры у  учащихся, посредством ознакомления учащихся с их основными правами на основе нормативно-правовых документов международного, федерального, регионального, муниципального и школьного уровней. </w:t>
      </w:r>
      <w:r w:rsidR="00E672C4">
        <w:rPr>
          <w:rFonts w:eastAsia="Times New Roman"/>
          <w:bCs/>
          <w:lang w:eastAsia="ru-RU"/>
        </w:rPr>
        <w:t>На п</w:t>
      </w:r>
      <w:r w:rsidR="00E672C4" w:rsidRPr="00E672C4">
        <w:rPr>
          <w:rFonts w:eastAsia="Times New Roman"/>
          <w:bCs/>
          <w:lang w:eastAsia="ru-RU"/>
        </w:rPr>
        <w:t>рофилактик</w:t>
      </w:r>
      <w:r w:rsidR="00E672C4">
        <w:rPr>
          <w:rFonts w:eastAsia="Times New Roman"/>
          <w:bCs/>
          <w:lang w:eastAsia="ru-RU"/>
        </w:rPr>
        <w:t>у</w:t>
      </w:r>
      <w:r w:rsidR="00E672C4" w:rsidRPr="00E672C4">
        <w:rPr>
          <w:rFonts w:eastAsia="Times New Roman"/>
          <w:bCs/>
          <w:lang w:eastAsia="ru-RU"/>
        </w:rPr>
        <w:t xml:space="preserve"> пр</w:t>
      </w:r>
      <w:r w:rsidR="00E672C4">
        <w:rPr>
          <w:rFonts w:eastAsia="Times New Roman"/>
          <w:bCs/>
          <w:lang w:eastAsia="ru-RU"/>
        </w:rPr>
        <w:t>авонарушений несовершеннолетних, на и</w:t>
      </w:r>
      <w:r w:rsidR="00E672C4" w:rsidRPr="00E672C4">
        <w:rPr>
          <w:rFonts w:eastAsia="Times New Roman"/>
          <w:bCs/>
          <w:lang w:eastAsia="ru-RU"/>
        </w:rPr>
        <w:t>нформирование учащихся об основных нормативных документах, законопроектах, регулирующих и защищающих их жизнедеятельность.  Содействие в предупреждении антиобщественного, анти</w:t>
      </w:r>
      <w:r w:rsidR="00E672C4">
        <w:rPr>
          <w:rFonts w:eastAsia="Times New Roman"/>
          <w:bCs/>
          <w:lang w:eastAsia="ru-RU"/>
        </w:rPr>
        <w:t>социального поведения учащихся. На в</w:t>
      </w:r>
      <w:r w:rsidR="00E672C4" w:rsidRPr="00E672C4">
        <w:rPr>
          <w:rFonts w:eastAsia="Times New Roman"/>
          <w:bCs/>
          <w:lang w:eastAsia="ru-RU"/>
        </w:rPr>
        <w:t>оспитание  желания жить и трудиться, соб</w:t>
      </w:r>
      <w:r w:rsidR="00E672C4">
        <w:rPr>
          <w:rFonts w:eastAsia="Times New Roman"/>
          <w:bCs/>
          <w:lang w:eastAsia="ru-RU"/>
        </w:rPr>
        <w:t>людая нормы гражданского права, в</w:t>
      </w:r>
      <w:r w:rsidR="00E672C4" w:rsidRPr="00E672C4">
        <w:rPr>
          <w:rFonts w:eastAsia="Times New Roman"/>
          <w:bCs/>
          <w:lang w:eastAsia="ru-RU"/>
        </w:rPr>
        <w:t>оспитание чувства ответственности за совершенные дела и поступки.</w:t>
      </w:r>
    </w:p>
    <w:p w14:paraId="5ABAF491" w14:textId="0639EC33" w:rsidR="00415739" w:rsidRPr="00F75168" w:rsidRDefault="00415739" w:rsidP="00E672C4">
      <w:pPr>
        <w:ind w:firstLine="0"/>
        <w:jc w:val="both"/>
        <w:rPr>
          <w:rFonts w:eastAsia="Times New Roman"/>
          <w:bCs/>
          <w:szCs w:val="24"/>
          <w:lang w:eastAsia="ru-RU"/>
        </w:rPr>
      </w:pPr>
    </w:p>
    <w:p w14:paraId="748625E7" w14:textId="24AC6E7B" w:rsidR="008B5BCB" w:rsidRPr="008B5BCB" w:rsidRDefault="00E672C4" w:rsidP="008B5BCB">
      <w:pPr>
        <w:widowControl w:val="0"/>
        <w:autoSpaceDE w:val="0"/>
        <w:autoSpaceDN w:val="0"/>
        <w:adjustRightInd w:val="0"/>
        <w:jc w:val="both"/>
        <w:rPr>
          <w:rFonts w:eastAsia="Times New Roman"/>
          <w:bCs/>
          <w:lang w:eastAsia="ru-RU"/>
        </w:rPr>
      </w:pPr>
      <w:r w:rsidRPr="009C7F81">
        <w:rPr>
          <w:rFonts w:eastAsia="Times New Roman"/>
          <w:bCs/>
          <w:lang w:eastAsia="ru-RU"/>
        </w:rPr>
        <w:t xml:space="preserve">Программа внеурочной деятельности </w:t>
      </w:r>
      <w:r w:rsidR="008B5BCB" w:rsidRPr="008B5BCB">
        <w:rPr>
          <w:rFonts w:eastAsia="Times New Roman"/>
          <w:b/>
          <w:bCs/>
          <w:lang w:eastAsia="ru-RU"/>
        </w:rPr>
        <w:t xml:space="preserve"> «Социальное проектирование: дорогою добра» </w:t>
      </w:r>
      <w:r>
        <w:rPr>
          <w:rFonts w:eastAsia="Times New Roman"/>
          <w:b/>
          <w:bCs/>
          <w:lang w:eastAsia="ru-RU"/>
        </w:rPr>
        <w:t xml:space="preserve"> </w:t>
      </w:r>
      <w:r w:rsidRPr="009C7F81">
        <w:rPr>
          <w:rFonts w:eastAsia="Times New Roman"/>
          <w:bCs/>
          <w:lang w:eastAsia="ru-RU"/>
        </w:rPr>
        <w:t xml:space="preserve">реализуется в рамках </w:t>
      </w:r>
      <w:r>
        <w:rPr>
          <w:rFonts w:eastAsia="Times New Roman"/>
          <w:bCs/>
          <w:lang w:eastAsia="ru-RU"/>
        </w:rPr>
        <w:t>социального</w:t>
      </w:r>
      <w:r w:rsidRPr="009C7F81">
        <w:rPr>
          <w:rFonts w:eastAsia="Times New Roman"/>
          <w:bCs/>
          <w:lang w:eastAsia="ru-RU"/>
        </w:rPr>
        <w:t xml:space="preserve"> направления и направлена на</w:t>
      </w:r>
      <w:r w:rsidR="008B5BCB">
        <w:rPr>
          <w:rFonts w:eastAsia="Times New Roman"/>
          <w:bCs/>
          <w:lang w:eastAsia="ru-RU"/>
        </w:rPr>
        <w:t xml:space="preserve"> </w:t>
      </w:r>
      <w:r w:rsidR="008B5BCB" w:rsidRPr="008B5BCB">
        <w:rPr>
          <w:rFonts w:eastAsia="Times New Roman"/>
          <w:bCs/>
          <w:lang w:eastAsia="ru-RU"/>
        </w:rPr>
        <w:t xml:space="preserve">создание условий для реализации творческого потенциала учащихся в процессе проектно-исследовательской деятельности. Задачи: </w:t>
      </w:r>
    </w:p>
    <w:p w14:paraId="5968F44C" w14:textId="77777777" w:rsidR="008B5BCB" w:rsidRPr="008B5BCB" w:rsidRDefault="008B5BCB" w:rsidP="008B5BCB">
      <w:pPr>
        <w:widowControl w:val="0"/>
        <w:autoSpaceDE w:val="0"/>
        <w:autoSpaceDN w:val="0"/>
        <w:adjustRightInd w:val="0"/>
        <w:jc w:val="both"/>
        <w:rPr>
          <w:rFonts w:eastAsia="Times New Roman"/>
          <w:bCs/>
          <w:lang w:eastAsia="ru-RU"/>
        </w:rPr>
      </w:pPr>
      <w:r w:rsidRPr="008B5BCB">
        <w:rPr>
          <w:rFonts w:eastAsia="Times New Roman"/>
          <w:bCs/>
          <w:lang w:eastAsia="ru-RU"/>
        </w:rPr>
        <w:t xml:space="preserve">1. Обучать школьников технологиям социального проектирования. </w:t>
      </w:r>
    </w:p>
    <w:p w14:paraId="2A70EF3D" w14:textId="77777777" w:rsidR="008B5BCB" w:rsidRPr="008B5BCB" w:rsidRDefault="008B5BCB" w:rsidP="008B5BCB">
      <w:pPr>
        <w:widowControl w:val="0"/>
        <w:autoSpaceDE w:val="0"/>
        <w:autoSpaceDN w:val="0"/>
        <w:adjustRightInd w:val="0"/>
        <w:jc w:val="both"/>
        <w:rPr>
          <w:rFonts w:eastAsia="Times New Roman"/>
          <w:bCs/>
          <w:lang w:eastAsia="ru-RU"/>
        </w:rPr>
      </w:pPr>
      <w:r w:rsidRPr="008B5BCB">
        <w:rPr>
          <w:rFonts w:eastAsia="Times New Roman"/>
          <w:bCs/>
          <w:lang w:eastAsia="ru-RU"/>
        </w:rPr>
        <w:t xml:space="preserve">2. Формировать умения решать творческие задачи, организовывать и управлять </w:t>
      </w:r>
      <w:r w:rsidRPr="008B5BCB">
        <w:rPr>
          <w:rFonts w:eastAsia="Times New Roman"/>
          <w:bCs/>
          <w:lang w:eastAsia="ru-RU"/>
        </w:rPr>
        <w:lastRenderedPageBreak/>
        <w:t xml:space="preserve">деятельностью. </w:t>
      </w:r>
    </w:p>
    <w:p w14:paraId="4996B2A7" w14:textId="77777777" w:rsidR="008B5BCB" w:rsidRPr="008B5BCB" w:rsidRDefault="008B5BCB" w:rsidP="008B5BCB">
      <w:pPr>
        <w:widowControl w:val="0"/>
        <w:autoSpaceDE w:val="0"/>
        <w:autoSpaceDN w:val="0"/>
        <w:adjustRightInd w:val="0"/>
        <w:jc w:val="both"/>
        <w:rPr>
          <w:rFonts w:eastAsia="Times New Roman"/>
          <w:bCs/>
          <w:lang w:eastAsia="ru-RU"/>
        </w:rPr>
      </w:pPr>
      <w:r w:rsidRPr="008B5BCB">
        <w:rPr>
          <w:rFonts w:eastAsia="Times New Roman"/>
          <w:bCs/>
          <w:lang w:eastAsia="ru-RU"/>
        </w:rPr>
        <w:t xml:space="preserve">3. Создавать условия для формирования общественно-активной позиции подростков. </w:t>
      </w:r>
    </w:p>
    <w:p w14:paraId="3550930D" w14:textId="77777777" w:rsidR="008B5BCB" w:rsidRPr="008B5BCB" w:rsidRDefault="008B5BCB" w:rsidP="008B5BCB">
      <w:pPr>
        <w:widowControl w:val="0"/>
        <w:autoSpaceDE w:val="0"/>
        <w:autoSpaceDN w:val="0"/>
        <w:adjustRightInd w:val="0"/>
        <w:jc w:val="both"/>
        <w:rPr>
          <w:rFonts w:eastAsia="Times New Roman"/>
          <w:bCs/>
          <w:lang w:eastAsia="ru-RU"/>
        </w:rPr>
      </w:pPr>
      <w:r w:rsidRPr="008B5BCB">
        <w:rPr>
          <w:rFonts w:eastAsia="Times New Roman"/>
          <w:bCs/>
          <w:lang w:eastAsia="ru-RU"/>
        </w:rPr>
        <w:t xml:space="preserve">4. Поддерживать инициативность у учащихся. </w:t>
      </w:r>
    </w:p>
    <w:p w14:paraId="131B2D0C" w14:textId="6F262027" w:rsidR="00E672C4" w:rsidRDefault="008B5BCB" w:rsidP="008B5BCB">
      <w:pPr>
        <w:widowControl w:val="0"/>
        <w:autoSpaceDE w:val="0"/>
        <w:autoSpaceDN w:val="0"/>
        <w:adjustRightInd w:val="0"/>
        <w:jc w:val="both"/>
        <w:rPr>
          <w:rFonts w:eastAsia="Times New Roman"/>
          <w:bCs/>
          <w:lang w:eastAsia="ru-RU"/>
        </w:rPr>
      </w:pPr>
      <w:r w:rsidRPr="008B5BCB">
        <w:rPr>
          <w:rFonts w:eastAsia="Times New Roman"/>
          <w:bCs/>
          <w:lang w:eastAsia="ru-RU"/>
        </w:rPr>
        <w:t>5. Развивать творческие и коммуникативные способности у учащихся.</w:t>
      </w:r>
    </w:p>
    <w:p w14:paraId="06173755" w14:textId="77777777" w:rsidR="008B5BCB" w:rsidRDefault="008B5BCB" w:rsidP="008B5BCB">
      <w:pPr>
        <w:widowControl w:val="0"/>
        <w:autoSpaceDE w:val="0"/>
        <w:autoSpaceDN w:val="0"/>
        <w:adjustRightInd w:val="0"/>
        <w:jc w:val="both"/>
        <w:rPr>
          <w:rFonts w:eastAsia="Times New Roman"/>
          <w:bCs/>
          <w:lang w:eastAsia="ru-RU"/>
        </w:rPr>
      </w:pPr>
    </w:p>
    <w:p w14:paraId="62473C67" w14:textId="6003CFAA" w:rsidR="008B5BCB" w:rsidRPr="008B5BCB" w:rsidRDefault="008B5BCB" w:rsidP="00C26A1C">
      <w:pPr>
        <w:widowControl w:val="0"/>
        <w:autoSpaceDE w:val="0"/>
        <w:autoSpaceDN w:val="0"/>
        <w:adjustRightInd w:val="0"/>
        <w:jc w:val="both"/>
        <w:rPr>
          <w:szCs w:val="24"/>
          <w:lang w:eastAsia="ru-RU"/>
        </w:rPr>
      </w:pPr>
      <w:r w:rsidRPr="008B5BCB">
        <w:rPr>
          <w:szCs w:val="24"/>
          <w:lang w:eastAsia="ru-RU"/>
        </w:rPr>
        <w:t xml:space="preserve">Программа внеурочной деятельности  </w:t>
      </w:r>
      <w:r w:rsidRPr="00C26A1C">
        <w:rPr>
          <w:b/>
          <w:szCs w:val="24"/>
          <w:lang w:eastAsia="ru-RU"/>
        </w:rPr>
        <w:t>«Этикет общения»</w:t>
      </w:r>
      <w:r w:rsidRPr="008B5BCB">
        <w:rPr>
          <w:szCs w:val="24"/>
          <w:lang w:eastAsia="ru-RU"/>
        </w:rPr>
        <w:t xml:space="preserve">  реализуется в рамках социального направления и направлена на</w:t>
      </w:r>
      <w:r>
        <w:rPr>
          <w:szCs w:val="24"/>
          <w:lang w:eastAsia="ru-RU"/>
        </w:rPr>
        <w:t xml:space="preserve"> </w:t>
      </w:r>
      <w:r w:rsidRPr="008B5BCB">
        <w:rPr>
          <w:szCs w:val="24"/>
          <w:lang w:eastAsia="ru-RU"/>
        </w:rPr>
        <w:t>формирование коммуникативной грамотности и культуры поведения и общения учащихся.</w:t>
      </w:r>
      <w:r w:rsidR="00C26A1C">
        <w:rPr>
          <w:szCs w:val="24"/>
          <w:lang w:eastAsia="ru-RU"/>
        </w:rPr>
        <w:t xml:space="preserve"> </w:t>
      </w:r>
      <w:r w:rsidRPr="008B5BCB">
        <w:rPr>
          <w:szCs w:val="24"/>
          <w:lang w:eastAsia="ru-RU"/>
        </w:rPr>
        <w:t xml:space="preserve">Коммуникативная грамотность предполагает сформированность у учащихся: </w:t>
      </w:r>
    </w:p>
    <w:p w14:paraId="61E51D33" w14:textId="77777777" w:rsidR="008B5BCB" w:rsidRPr="008B5BCB" w:rsidRDefault="008B5BCB" w:rsidP="00C26A1C">
      <w:pPr>
        <w:widowControl w:val="0"/>
        <w:autoSpaceDE w:val="0"/>
        <w:autoSpaceDN w:val="0"/>
        <w:adjustRightInd w:val="0"/>
        <w:jc w:val="both"/>
        <w:rPr>
          <w:szCs w:val="24"/>
          <w:lang w:eastAsia="ru-RU"/>
        </w:rPr>
      </w:pPr>
      <w:r w:rsidRPr="008B5BCB">
        <w:rPr>
          <w:szCs w:val="24"/>
          <w:lang w:eastAsia="ru-RU"/>
        </w:rPr>
        <w:t>- устойчивых риторических навыков;</w:t>
      </w:r>
    </w:p>
    <w:p w14:paraId="2D9E08F1" w14:textId="77777777" w:rsidR="008B5BCB" w:rsidRPr="008B5BCB" w:rsidRDefault="008B5BCB" w:rsidP="00C26A1C">
      <w:pPr>
        <w:widowControl w:val="0"/>
        <w:autoSpaceDE w:val="0"/>
        <w:autoSpaceDN w:val="0"/>
        <w:adjustRightInd w:val="0"/>
        <w:jc w:val="both"/>
        <w:rPr>
          <w:szCs w:val="24"/>
          <w:lang w:eastAsia="ru-RU"/>
        </w:rPr>
      </w:pPr>
      <w:r w:rsidRPr="008B5BCB">
        <w:rPr>
          <w:szCs w:val="24"/>
          <w:lang w:eastAsia="ru-RU"/>
        </w:rPr>
        <w:t>- устойчивых навыков культуры устной речи;</w:t>
      </w:r>
    </w:p>
    <w:p w14:paraId="22C9D01B" w14:textId="77777777" w:rsidR="008B5BCB" w:rsidRPr="008B5BCB" w:rsidRDefault="008B5BCB" w:rsidP="00C26A1C">
      <w:pPr>
        <w:widowControl w:val="0"/>
        <w:autoSpaceDE w:val="0"/>
        <w:autoSpaceDN w:val="0"/>
        <w:adjustRightInd w:val="0"/>
        <w:jc w:val="both"/>
        <w:rPr>
          <w:szCs w:val="24"/>
          <w:lang w:eastAsia="ru-RU"/>
        </w:rPr>
      </w:pPr>
      <w:r w:rsidRPr="008B5BCB">
        <w:rPr>
          <w:szCs w:val="24"/>
          <w:lang w:eastAsia="ru-RU"/>
        </w:rPr>
        <w:t>- навыков эффективного общения.</w:t>
      </w:r>
    </w:p>
    <w:p w14:paraId="33416B62" w14:textId="77777777" w:rsidR="008B5BCB" w:rsidRPr="008B5BCB" w:rsidRDefault="008B5BCB" w:rsidP="00C26A1C">
      <w:pPr>
        <w:widowControl w:val="0"/>
        <w:autoSpaceDE w:val="0"/>
        <w:autoSpaceDN w:val="0"/>
        <w:adjustRightInd w:val="0"/>
        <w:jc w:val="both"/>
        <w:rPr>
          <w:szCs w:val="24"/>
          <w:lang w:eastAsia="ru-RU"/>
        </w:rPr>
      </w:pPr>
      <w:r w:rsidRPr="008B5BCB">
        <w:rPr>
          <w:szCs w:val="24"/>
          <w:lang w:eastAsia="ru-RU"/>
        </w:rPr>
        <w:t>Задачи курса:</w:t>
      </w:r>
    </w:p>
    <w:p w14:paraId="6FC164B1" w14:textId="77777777" w:rsidR="008B5BCB" w:rsidRPr="008B5BCB" w:rsidRDefault="008B5BCB" w:rsidP="00C26A1C">
      <w:pPr>
        <w:widowControl w:val="0"/>
        <w:autoSpaceDE w:val="0"/>
        <w:autoSpaceDN w:val="0"/>
        <w:adjustRightInd w:val="0"/>
        <w:jc w:val="both"/>
        <w:rPr>
          <w:szCs w:val="24"/>
          <w:lang w:eastAsia="ru-RU"/>
        </w:rPr>
      </w:pPr>
      <w:r w:rsidRPr="008B5BCB">
        <w:rPr>
          <w:szCs w:val="24"/>
          <w:lang w:eastAsia="ru-RU"/>
        </w:rPr>
        <w:t>1.Сформировать коммуникативную грамотность учащихся.</w:t>
      </w:r>
    </w:p>
    <w:p w14:paraId="6940CF30" w14:textId="77777777" w:rsidR="008B5BCB" w:rsidRPr="008B5BCB" w:rsidRDefault="008B5BCB" w:rsidP="00C26A1C">
      <w:pPr>
        <w:widowControl w:val="0"/>
        <w:autoSpaceDE w:val="0"/>
        <w:autoSpaceDN w:val="0"/>
        <w:adjustRightInd w:val="0"/>
        <w:jc w:val="both"/>
        <w:rPr>
          <w:szCs w:val="24"/>
          <w:lang w:eastAsia="ru-RU"/>
        </w:rPr>
      </w:pPr>
      <w:r w:rsidRPr="008B5BCB">
        <w:rPr>
          <w:szCs w:val="24"/>
          <w:lang w:eastAsia="ru-RU"/>
        </w:rPr>
        <w:t>2.Сформировать у учащихся навык ответственного коммуникативного поведения, умение корректировать своё общение в зависимости от ситуации.</w:t>
      </w:r>
    </w:p>
    <w:p w14:paraId="76594C0F" w14:textId="77777777" w:rsidR="008B5BCB" w:rsidRPr="008B5BCB" w:rsidRDefault="008B5BCB" w:rsidP="00C26A1C">
      <w:pPr>
        <w:widowControl w:val="0"/>
        <w:autoSpaceDE w:val="0"/>
        <w:autoSpaceDN w:val="0"/>
        <w:adjustRightInd w:val="0"/>
        <w:jc w:val="both"/>
        <w:rPr>
          <w:szCs w:val="24"/>
          <w:lang w:eastAsia="ru-RU"/>
        </w:rPr>
      </w:pPr>
      <w:r w:rsidRPr="008B5BCB">
        <w:rPr>
          <w:szCs w:val="24"/>
          <w:lang w:eastAsia="ru-RU"/>
        </w:rPr>
        <w:t>3.Вооружить учащихся знанием принятых в культурном обществе норм этикета поведения и общения, а также норм культуре речи.</w:t>
      </w:r>
    </w:p>
    <w:p w14:paraId="43B278C4" w14:textId="5AC7E3AB" w:rsidR="008B5BCB" w:rsidRDefault="008B5BCB" w:rsidP="00C26A1C">
      <w:pPr>
        <w:widowControl w:val="0"/>
        <w:autoSpaceDE w:val="0"/>
        <w:autoSpaceDN w:val="0"/>
        <w:adjustRightInd w:val="0"/>
        <w:jc w:val="both"/>
        <w:rPr>
          <w:szCs w:val="24"/>
          <w:lang w:eastAsia="ru-RU"/>
        </w:rPr>
      </w:pPr>
      <w:r w:rsidRPr="008B5BCB">
        <w:rPr>
          <w:szCs w:val="24"/>
          <w:lang w:eastAsia="ru-RU"/>
        </w:rPr>
        <w:t>4.Обучить учащихся основным правилам и приемам эффективного коммуникативного поведения в различных ситуациях.</w:t>
      </w:r>
    </w:p>
    <w:p w14:paraId="149BD8D7" w14:textId="77777777" w:rsidR="00E672C4" w:rsidRDefault="00E672C4" w:rsidP="00C26A1C">
      <w:pPr>
        <w:widowControl w:val="0"/>
        <w:autoSpaceDE w:val="0"/>
        <w:autoSpaceDN w:val="0"/>
        <w:adjustRightInd w:val="0"/>
        <w:jc w:val="both"/>
        <w:rPr>
          <w:szCs w:val="24"/>
          <w:lang w:eastAsia="ru-RU"/>
        </w:rPr>
      </w:pPr>
    </w:p>
    <w:p w14:paraId="6DEAA329" w14:textId="349ED66F" w:rsidR="00C26A1C" w:rsidRPr="00C26A1C" w:rsidRDefault="00C26A1C" w:rsidP="00C26A1C">
      <w:pPr>
        <w:shd w:val="clear" w:color="auto" w:fill="FFFFFF"/>
        <w:jc w:val="both"/>
        <w:rPr>
          <w:szCs w:val="24"/>
          <w:lang w:eastAsia="ru-RU"/>
        </w:rPr>
      </w:pPr>
      <w:r w:rsidRPr="008B5BCB">
        <w:rPr>
          <w:szCs w:val="24"/>
          <w:lang w:eastAsia="ru-RU"/>
        </w:rPr>
        <w:t xml:space="preserve">Программа внеурочной деятельности  </w:t>
      </w:r>
      <w:r w:rsidRPr="004464CE">
        <w:rPr>
          <w:rFonts w:eastAsia="Times New Roman"/>
          <w:b/>
          <w:bCs/>
          <w:color w:val="333333"/>
          <w:szCs w:val="24"/>
          <w:lang w:eastAsia="ru-RU"/>
        </w:rPr>
        <w:t>«Шаги в профессию»</w:t>
      </w:r>
      <w:r>
        <w:rPr>
          <w:rFonts w:eastAsia="Times New Roman"/>
          <w:b/>
          <w:bCs/>
          <w:color w:val="333333"/>
          <w:szCs w:val="24"/>
          <w:lang w:eastAsia="ru-RU"/>
        </w:rPr>
        <w:t xml:space="preserve"> </w:t>
      </w:r>
      <w:r w:rsidRPr="008B5BCB">
        <w:rPr>
          <w:szCs w:val="24"/>
          <w:lang w:eastAsia="ru-RU"/>
        </w:rPr>
        <w:t>реализуется в рамках</w:t>
      </w:r>
      <w:r>
        <w:rPr>
          <w:szCs w:val="24"/>
          <w:lang w:eastAsia="ru-RU"/>
        </w:rPr>
        <w:t xml:space="preserve"> </w:t>
      </w:r>
      <w:r w:rsidRPr="008B5BCB">
        <w:rPr>
          <w:szCs w:val="24"/>
          <w:lang w:eastAsia="ru-RU"/>
        </w:rPr>
        <w:t>социального направления и направлена на</w:t>
      </w:r>
      <w:r w:rsidRPr="00C26A1C">
        <w:t xml:space="preserve"> </w:t>
      </w:r>
      <w:r w:rsidRPr="00C26A1C">
        <w:rPr>
          <w:szCs w:val="24"/>
          <w:lang w:eastAsia="ru-RU"/>
        </w:rPr>
        <w:t>формирование профориентационной компетентности подростков путем включения в процесс активного планирования своего профессионального будущего.</w:t>
      </w:r>
    </w:p>
    <w:p w14:paraId="5D825FFE" w14:textId="77777777" w:rsidR="00C26A1C" w:rsidRPr="00C26A1C" w:rsidRDefault="00C26A1C" w:rsidP="00C26A1C">
      <w:pPr>
        <w:shd w:val="clear" w:color="auto" w:fill="FFFFFF"/>
        <w:jc w:val="both"/>
        <w:rPr>
          <w:szCs w:val="24"/>
          <w:lang w:eastAsia="ru-RU"/>
        </w:rPr>
      </w:pPr>
      <w:r w:rsidRPr="00C26A1C">
        <w:rPr>
          <w:szCs w:val="24"/>
          <w:lang w:eastAsia="ru-RU"/>
        </w:rPr>
        <w:t>Задачи:</w:t>
      </w:r>
    </w:p>
    <w:p w14:paraId="6DA9761A" w14:textId="77777777" w:rsidR="00C26A1C" w:rsidRPr="00C26A1C" w:rsidRDefault="00C26A1C" w:rsidP="00C26A1C">
      <w:pPr>
        <w:shd w:val="clear" w:color="auto" w:fill="FFFFFF"/>
        <w:jc w:val="both"/>
        <w:rPr>
          <w:szCs w:val="24"/>
          <w:lang w:eastAsia="ru-RU"/>
        </w:rPr>
      </w:pPr>
      <w:r w:rsidRPr="00C26A1C">
        <w:rPr>
          <w:szCs w:val="24"/>
          <w:lang w:eastAsia="ru-RU"/>
        </w:rPr>
        <w:t>1.</w:t>
      </w:r>
      <w:r w:rsidRPr="00C26A1C">
        <w:rPr>
          <w:szCs w:val="24"/>
          <w:lang w:eastAsia="ru-RU"/>
        </w:rPr>
        <w:tab/>
        <w:t xml:space="preserve"> Активизировать внутренние  психологические  ресурсы  обучающихся для формирования умения составлять и корректировать свою профессиональную перспективу;</w:t>
      </w:r>
    </w:p>
    <w:p w14:paraId="1924B3B1" w14:textId="77777777" w:rsidR="00C26A1C" w:rsidRPr="00C26A1C" w:rsidRDefault="00C26A1C" w:rsidP="00C26A1C">
      <w:pPr>
        <w:shd w:val="clear" w:color="auto" w:fill="FFFFFF"/>
        <w:jc w:val="both"/>
        <w:rPr>
          <w:szCs w:val="24"/>
          <w:lang w:eastAsia="ru-RU"/>
        </w:rPr>
      </w:pPr>
      <w:r w:rsidRPr="00C26A1C">
        <w:rPr>
          <w:szCs w:val="24"/>
          <w:lang w:eastAsia="ru-RU"/>
        </w:rPr>
        <w:t>2.</w:t>
      </w:r>
      <w:r w:rsidRPr="00C26A1C">
        <w:rPr>
          <w:szCs w:val="24"/>
          <w:lang w:eastAsia="ru-RU"/>
        </w:rPr>
        <w:tab/>
        <w:t xml:space="preserve"> Осознать значимость правильного  выбора будущей профессии;</w:t>
      </w:r>
    </w:p>
    <w:p w14:paraId="300E44AD" w14:textId="77777777" w:rsidR="00C26A1C" w:rsidRPr="00C26A1C" w:rsidRDefault="00C26A1C" w:rsidP="00C26A1C">
      <w:pPr>
        <w:shd w:val="clear" w:color="auto" w:fill="FFFFFF"/>
        <w:jc w:val="both"/>
        <w:rPr>
          <w:szCs w:val="24"/>
          <w:lang w:eastAsia="ru-RU"/>
        </w:rPr>
      </w:pPr>
      <w:r w:rsidRPr="00C26A1C">
        <w:rPr>
          <w:szCs w:val="24"/>
          <w:lang w:eastAsia="ru-RU"/>
        </w:rPr>
        <w:t>3.</w:t>
      </w:r>
      <w:r w:rsidRPr="00C26A1C">
        <w:rPr>
          <w:szCs w:val="24"/>
          <w:lang w:eastAsia="ru-RU"/>
        </w:rPr>
        <w:tab/>
        <w:t xml:space="preserve"> Развивать  навыки  конструктивного взаимодействия  при выборе будущей профессии;</w:t>
      </w:r>
    </w:p>
    <w:p w14:paraId="39DA5B6A" w14:textId="2E6D5D3E" w:rsidR="00E672C4" w:rsidRDefault="00C26A1C" w:rsidP="00C26A1C">
      <w:pPr>
        <w:shd w:val="clear" w:color="auto" w:fill="FFFFFF"/>
        <w:jc w:val="both"/>
        <w:rPr>
          <w:szCs w:val="24"/>
          <w:lang w:eastAsia="ru-RU"/>
        </w:rPr>
      </w:pPr>
      <w:r w:rsidRPr="00C26A1C">
        <w:rPr>
          <w:szCs w:val="24"/>
          <w:lang w:eastAsia="ru-RU"/>
        </w:rPr>
        <w:t>4.</w:t>
      </w:r>
      <w:r w:rsidRPr="00C26A1C">
        <w:rPr>
          <w:szCs w:val="24"/>
          <w:lang w:eastAsia="ru-RU"/>
        </w:rPr>
        <w:tab/>
        <w:t xml:space="preserve">Уметь оценивать свое решение о  профессиональном выборе.  </w:t>
      </w:r>
      <w:r>
        <w:rPr>
          <w:szCs w:val="24"/>
          <w:lang w:eastAsia="ru-RU"/>
        </w:rPr>
        <w:t xml:space="preserve"> </w:t>
      </w:r>
    </w:p>
    <w:p w14:paraId="08F1CAE7" w14:textId="77777777" w:rsidR="00E672C4" w:rsidRDefault="00E672C4" w:rsidP="00C26A1C">
      <w:pPr>
        <w:widowControl w:val="0"/>
        <w:autoSpaceDE w:val="0"/>
        <w:autoSpaceDN w:val="0"/>
        <w:adjustRightInd w:val="0"/>
        <w:jc w:val="both"/>
        <w:rPr>
          <w:szCs w:val="24"/>
          <w:lang w:eastAsia="ru-RU"/>
        </w:rPr>
      </w:pPr>
    </w:p>
    <w:p w14:paraId="3F01A7C8" w14:textId="7A20BEB3" w:rsidR="00E672C4" w:rsidRDefault="00C26A1C" w:rsidP="007A11BE">
      <w:pPr>
        <w:widowControl w:val="0"/>
        <w:autoSpaceDE w:val="0"/>
        <w:autoSpaceDN w:val="0"/>
        <w:adjustRightInd w:val="0"/>
        <w:jc w:val="both"/>
        <w:rPr>
          <w:szCs w:val="24"/>
          <w:lang w:eastAsia="ru-RU"/>
        </w:rPr>
      </w:pPr>
      <w:r w:rsidRPr="008B5BCB">
        <w:rPr>
          <w:szCs w:val="24"/>
          <w:lang w:eastAsia="ru-RU"/>
        </w:rPr>
        <w:t xml:space="preserve">Программа внеурочной деятельности  </w:t>
      </w:r>
      <w:r w:rsidR="007A11BE" w:rsidRPr="007A11BE">
        <w:rPr>
          <w:rFonts w:eastAsia="Times New Roman"/>
          <w:b/>
          <w:bCs/>
          <w:color w:val="333333"/>
          <w:szCs w:val="24"/>
          <w:lang w:eastAsia="ru-RU"/>
        </w:rPr>
        <w:t>«Юный эколог»</w:t>
      </w:r>
      <w:r>
        <w:rPr>
          <w:rFonts w:eastAsia="Times New Roman"/>
          <w:b/>
          <w:bCs/>
          <w:color w:val="333333"/>
          <w:szCs w:val="24"/>
          <w:lang w:eastAsia="ru-RU"/>
        </w:rPr>
        <w:t xml:space="preserve"> </w:t>
      </w:r>
      <w:r w:rsidRPr="008B5BCB">
        <w:rPr>
          <w:szCs w:val="24"/>
          <w:lang w:eastAsia="ru-RU"/>
        </w:rPr>
        <w:t>реализуется в рамках</w:t>
      </w:r>
      <w:r>
        <w:rPr>
          <w:szCs w:val="24"/>
          <w:lang w:eastAsia="ru-RU"/>
        </w:rPr>
        <w:t xml:space="preserve"> </w:t>
      </w:r>
      <w:r w:rsidRPr="008B5BCB">
        <w:rPr>
          <w:szCs w:val="24"/>
          <w:lang w:eastAsia="ru-RU"/>
        </w:rPr>
        <w:t>социального направления и направлена на</w:t>
      </w:r>
      <w:r w:rsidRPr="00C26A1C">
        <w:t xml:space="preserve"> </w:t>
      </w:r>
      <w:r w:rsidRPr="00C26A1C">
        <w:rPr>
          <w:szCs w:val="24"/>
          <w:lang w:eastAsia="ru-RU"/>
        </w:rPr>
        <w:t>формирование</w:t>
      </w:r>
      <w:r w:rsidR="007A11BE">
        <w:rPr>
          <w:szCs w:val="24"/>
          <w:lang w:eastAsia="ru-RU"/>
        </w:rPr>
        <w:t xml:space="preserve"> </w:t>
      </w:r>
      <w:r w:rsidR="007A11BE" w:rsidRPr="007A11BE">
        <w:rPr>
          <w:szCs w:val="24"/>
          <w:lang w:eastAsia="ru-RU"/>
        </w:rPr>
        <w:t xml:space="preserve"> у учащихся представления об основах экологической культуры на примере экологическисообразного поведения в быту и в природе, безопасного для человека и окружающей среды;</w:t>
      </w:r>
      <w:r w:rsidR="007A11BE">
        <w:rPr>
          <w:szCs w:val="24"/>
          <w:lang w:eastAsia="ru-RU"/>
        </w:rPr>
        <w:t xml:space="preserve"> </w:t>
      </w:r>
      <w:r w:rsidR="007A11BE" w:rsidRPr="007A11BE">
        <w:rPr>
          <w:szCs w:val="24"/>
          <w:lang w:eastAsia="ru-RU"/>
        </w:rPr>
        <w:t>ценностны</w:t>
      </w:r>
      <w:r w:rsidR="007A11BE">
        <w:rPr>
          <w:szCs w:val="24"/>
          <w:lang w:eastAsia="ru-RU"/>
        </w:rPr>
        <w:t>х</w:t>
      </w:r>
      <w:r w:rsidR="007A11BE" w:rsidRPr="007A11BE">
        <w:rPr>
          <w:szCs w:val="24"/>
          <w:lang w:eastAsia="ru-RU"/>
        </w:rPr>
        <w:t xml:space="preserve"> приоритет</w:t>
      </w:r>
      <w:r w:rsidR="007A11BE">
        <w:rPr>
          <w:szCs w:val="24"/>
          <w:lang w:eastAsia="ru-RU"/>
        </w:rPr>
        <w:t>ов</w:t>
      </w:r>
      <w:r w:rsidR="007A11BE" w:rsidRPr="007A11BE">
        <w:rPr>
          <w:szCs w:val="24"/>
          <w:lang w:eastAsia="ru-RU"/>
        </w:rPr>
        <w:t xml:space="preserve"> здорового образа жизни, семейны</w:t>
      </w:r>
      <w:r w:rsidR="007A11BE">
        <w:rPr>
          <w:szCs w:val="24"/>
          <w:lang w:eastAsia="ru-RU"/>
        </w:rPr>
        <w:t>х</w:t>
      </w:r>
      <w:r w:rsidR="007A11BE" w:rsidRPr="007A11BE">
        <w:rPr>
          <w:szCs w:val="24"/>
          <w:lang w:eastAsia="ru-RU"/>
        </w:rPr>
        <w:t xml:space="preserve"> ценност</w:t>
      </w:r>
      <w:r w:rsidR="007A11BE">
        <w:rPr>
          <w:szCs w:val="24"/>
          <w:lang w:eastAsia="ru-RU"/>
        </w:rPr>
        <w:t>ей</w:t>
      </w:r>
      <w:r w:rsidR="007A11BE" w:rsidRPr="007A11BE">
        <w:rPr>
          <w:szCs w:val="24"/>
          <w:lang w:eastAsia="ru-RU"/>
        </w:rPr>
        <w:t>;</w:t>
      </w:r>
      <w:r w:rsidR="007A11BE">
        <w:rPr>
          <w:szCs w:val="24"/>
          <w:lang w:eastAsia="ru-RU"/>
        </w:rPr>
        <w:t xml:space="preserve"> на ф</w:t>
      </w:r>
      <w:r w:rsidR="007A11BE" w:rsidRPr="007A11BE">
        <w:rPr>
          <w:szCs w:val="24"/>
          <w:lang w:eastAsia="ru-RU"/>
        </w:rPr>
        <w:t>ормирова</w:t>
      </w:r>
      <w:r w:rsidR="007A11BE">
        <w:rPr>
          <w:szCs w:val="24"/>
          <w:lang w:eastAsia="ru-RU"/>
        </w:rPr>
        <w:t>ние</w:t>
      </w:r>
      <w:r w:rsidR="007A11BE" w:rsidRPr="007A11BE">
        <w:rPr>
          <w:szCs w:val="24"/>
          <w:lang w:eastAsia="ru-RU"/>
        </w:rPr>
        <w:t xml:space="preserve"> и развит</w:t>
      </w:r>
      <w:r w:rsidR="007A11BE">
        <w:rPr>
          <w:szCs w:val="24"/>
          <w:lang w:eastAsia="ru-RU"/>
        </w:rPr>
        <w:t>ие</w:t>
      </w:r>
      <w:r w:rsidR="007A11BE" w:rsidRPr="007A11BE">
        <w:rPr>
          <w:szCs w:val="24"/>
          <w:lang w:eastAsia="ru-RU"/>
        </w:rPr>
        <w:t xml:space="preserve"> умени</w:t>
      </w:r>
      <w:r w:rsidR="007A11BE">
        <w:rPr>
          <w:szCs w:val="24"/>
          <w:lang w:eastAsia="ru-RU"/>
        </w:rPr>
        <w:t>й</w:t>
      </w:r>
      <w:r w:rsidR="007A11BE" w:rsidRPr="007A11BE">
        <w:rPr>
          <w:szCs w:val="24"/>
          <w:lang w:eastAsia="ru-RU"/>
        </w:rPr>
        <w:t xml:space="preserve"> рассматривать жизненные ситуации как экологические, принимать решения, руководствуясь интересами безопасности жизни и здоровья людей, а также осмысленно использовать опыт экологической культуры человечества в своей деятел</w:t>
      </w:r>
      <w:r w:rsidR="007A11BE">
        <w:rPr>
          <w:szCs w:val="24"/>
          <w:lang w:eastAsia="ru-RU"/>
        </w:rPr>
        <w:t>ьности, п</w:t>
      </w:r>
      <w:r w:rsidR="007A11BE" w:rsidRPr="007A11BE">
        <w:rPr>
          <w:szCs w:val="24"/>
          <w:lang w:eastAsia="ru-RU"/>
        </w:rPr>
        <w:t>риобрести устойчивую мотивацию совершенствовать навыки использования УУД в изучении учебных предметов и в реальной жизни (самостоятельно работать со справочным материалом, строить и анализировать таблицы и графики, обобщать,  сравнивать и делать выводы, доказывать убеждать, вести спор, соблюдать культуру устной и письменной речи.</w:t>
      </w:r>
    </w:p>
    <w:p w14:paraId="3D8E6F69" w14:textId="77777777" w:rsidR="00E672C4" w:rsidRDefault="00E672C4" w:rsidP="00E672C4">
      <w:pPr>
        <w:widowControl w:val="0"/>
        <w:autoSpaceDE w:val="0"/>
        <w:autoSpaceDN w:val="0"/>
        <w:adjustRightInd w:val="0"/>
        <w:jc w:val="both"/>
        <w:rPr>
          <w:szCs w:val="24"/>
          <w:lang w:eastAsia="ru-RU"/>
        </w:rPr>
      </w:pPr>
    </w:p>
    <w:p w14:paraId="1C54DB20" w14:textId="366F340A" w:rsidR="00E672C4" w:rsidRDefault="007A11BE" w:rsidP="00CB7338">
      <w:pPr>
        <w:widowControl w:val="0"/>
        <w:autoSpaceDE w:val="0"/>
        <w:autoSpaceDN w:val="0"/>
        <w:adjustRightInd w:val="0"/>
        <w:jc w:val="both"/>
        <w:rPr>
          <w:szCs w:val="24"/>
          <w:lang w:eastAsia="ru-RU"/>
        </w:rPr>
      </w:pPr>
      <w:r w:rsidRPr="008B5BCB">
        <w:rPr>
          <w:szCs w:val="24"/>
          <w:lang w:eastAsia="ru-RU"/>
        </w:rPr>
        <w:t xml:space="preserve">Программа внеурочной деятельности  </w:t>
      </w:r>
      <w:r w:rsidRPr="007A11BE">
        <w:rPr>
          <w:rFonts w:eastAsia="Times New Roman"/>
          <w:b/>
          <w:bCs/>
          <w:color w:val="333333"/>
          <w:szCs w:val="24"/>
          <w:lang w:eastAsia="ru-RU"/>
        </w:rPr>
        <w:t xml:space="preserve"> «Юный журналист»</w:t>
      </w:r>
      <w:r>
        <w:rPr>
          <w:rFonts w:eastAsia="Times New Roman"/>
          <w:b/>
          <w:bCs/>
          <w:color w:val="333333"/>
          <w:szCs w:val="24"/>
          <w:lang w:eastAsia="ru-RU"/>
        </w:rPr>
        <w:t xml:space="preserve"> </w:t>
      </w:r>
      <w:r w:rsidRPr="008B5BCB">
        <w:rPr>
          <w:szCs w:val="24"/>
          <w:lang w:eastAsia="ru-RU"/>
        </w:rPr>
        <w:t>реализуется в рамках</w:t>
      </w:r>
      <w:r>
        <w:rPr>
          <w:szCs w:val="24"/>
          <w:lang w:eastAsia="ru-RU"/>
        </w:rPr>
        <w:t xml:space="preserve"> </w:t>
      </w:r>
      <w:r w:rsidRPr="008B5BCB">
        <w:rPr>
          <w:szCs w:val="24"/>
          <w:lang w:eastAsia="ru-RU"/>
        </w:rPr>
        <w:t>социального направления и направлена на</w:t>
      </w:r>
      <w:r w:rsidR="00CB7338" w:rsidRPr="00CB7338">
        <w:rPr>
          <w:szCs w:val="24"/>
          <w:lang w:eastAsia="ru-RU"/>
        </w:rPr>
        <w:t xml:space="preserve"> развитие речи, коммуникативных навыков, которые необходимо оперативно применить в той или иной жизненной ситуации. На занятиях юные корреспонденты учатся пристально всматриваться в суть явлений и вещей, стремятся не только реально оценивать мир, но и себя в нѐм. </w:t>
      </w:r>
      <w:r w:rsidR="00CB7338">
        <w:rPr>
          <w:szCs w:val="24"/>
          <w:lang w:eastAsia="ru-RU"/>
        </w:rPr>
        <w:t>На р</w:t>
      </w:r>
      <w:r w:rsidR="00CB7338" w:rsidRPr="00CB7338">
        <w:rPr>
          <w:szCs w:val="24"/>
          <w:lang w:eastAsia="ru-RU"/>
        </w:rPr>
        <w:t>азвитие о</w:t>
      </w:r>
      <w:r w:rsidR="00CB7338">
        <w:rPr>
          <w:szCs w:val="24"/>
          <w:lang w:eastAsia="ru-RU"/>
        </w:rPr>
        <w:t>дарѐнности в области филологии; ф</w:t>
      </w:r>
      <w:r w:rsidR="00CB7338" w:rsidRPr="00CB7338">
        <w:rPr>
          <w:szCs w:val="24"/>
          <w:lang w:eastAsia="ru-RU"/>
        </w:rPr>
        <w:t xml:space="preserve">ормирование коммуникативных навыков в разновозрастной среде и среде сверстников, поддержка детских объединений и ученического самоуправления. </w:t>
      </w:r>
      <w:r w:rsidR="00CB7338">
        <w:rPr>
          <w:szCs w:val="24"/>
          <w:lang w:eastAsia="ru-RU"/>
        </w:rPr>
        <w:t>На з</w:t>
      </w:r>
      <w:r w:rsidR="00CB7338" w:rsidRPr="00CB7338">
        <w:rPr>
          <w:szCs w:val="24"/>
          <w:lang w:eastAsia="ru-RU"/>
        </w:rPr>
        <w:t xml:space="preserve">накомство учащихся с </w:t>
      </w:r>
      <w:r w:rsidR="00CB7338" w:rsidRPr="00CB7338">
        <w:rPr>
          <w:szCs w:val="24"/>
          <w:lang w:eastAsia="ru-RU"/>
        </w:rPr>
        <w:lastRenderedPageBreak/>
        <w:t>журналистикой как профессией и областью литературного творчества в средствах массовой информации, обеспечение планируемых результатов по достижению обучающимися целевых установок в обл</w:t>
      </w:r>
      <w:r w:rsidR="00CB7338">
        <w:rPr>
          <w:szCs w:val="24"/>
          <w:lang w:eastAsia="ru-RU"/>
        </w:rPr>
        <w:t>асти филологии, о</w:t>
      </w:r>
      <w:r w:rsidR="00CB7338" w:rsidRPr="00CB7338">
        <w:rPr>
          <w:szCs w:val="24"/>
          <w:lang w:eastAsia="ru-RU"/>
        </w:rPr>
        <w:t>беспечение осознанного и ответственного выбора дальнейшей профессиональной сферы деятельности, становление и развитие личности в еѐ индивидуальности, самобытности, уникальности, неповторимости.</w:t>
      </w:r>
    </w:p>
    <w:p w14:paraId="7E671524" w14:textId="77777777" w:rsidR="00E672C4" w:rsidRDefault="00E672C4" w:rsidP="00E672C4">
      <w:pPr>
        <w:widowControl w:val="0"/>
        <w:autoSpaceDE w:val="0"/>
        <w:autoSpaceDN w:val="0"/>
        <w:adjustRightInd w:val="0"/>
        <w:jc w:val="both"/>
        <w:rPr>
          <w:szCs w:val="24"/>
          <w:lang w:eastAsia="ru-RU"/>
        </w:rPr>
      </w:pPr>
    </w:p>
    <w:p w14:paraId="53A300F6" w14:textId="77777777" w:rsidR="00E672C4" w:rsidRDefault="00E672C4" w:rsidP="00E672C4">
      <w:pPr>
        <w:widowControl w:val="0"/>
        <w:autoSpaceDE w:val="0"/>
        <w:autoSpaceDN w:val="0"/>
        <w:adjustRightInd w:val="0"/>
        <w:jc w:val="both"/>
        <w:rPr>
          <w:szCs w:val="24"/>
          <w:lang w:eastAsia="ru-RU"/>
        </w:rPr>
      </w:pPr>
    </w:p>
    <w:p w14:paraId="68819440" w14:textId="77777777" w:rsidR="002F7082" w:rsidRPr="002F7082" w:rsidRDefault="002F7082" w:rsidP="00E672C4">
      <w:pPr>
        <w:widowControl w:val="0"/>
        <w:autoSpaceDE w:val="0"/>
        <w:autoSpaceDN w:val="0"/>
        <w:adjustRightInd w:val="0"/>
        <w:jc w:val="both"/>
        <w:rPr>
          <w:szCs w:val="24"/>
          <w:lang w:eastAsia="ru-RU"/>
        </w:rPr>
      </w:pPr>
      <w:r w:rsidRPr="002F7082">
        <w:rPr>
          <w:szCs w:val="24"/>
          <w:lang w:eastAsia="ru-RU"/>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на предметном содержании и носят надпредметный характер. Типология учебных ситуаций в основной школе:</w:t>
      </w:r>
    </w:p>
    <w:p w14:paraId="4E21571B" w14:textId="77777777" w:rsidR="002F7082" w:rsidRPr="002F7082" w:rsidRDefault="002F7082" w:rsidP="002F7082">
      <w:pPr>
        <w:widowControl w:val="0"/>
        <w:autoSpaceDE w:val="0"/>
        <w:autoSpaceDN w:val="0"/>
        <w:adjustRightInd w:val="0"/>
        <w:jc w:val="both"/>
        <w:rPr>
          <w:szCs w:val="24"/>
          <w:lang w:eastAsia="ru-RU"/>
        </w:rPr>
      </w:pPr>
      <w:r w:rsidRPr="002F7082">
        <w:rPr>
          <w:szCs w:val="24"/>
          <w:lang w:eastAsia="ru-RU"/>
        </w:rPr>
        <w:t xml:space="preserve">• </w:t>
      </w:r>
      <w:r w:rsidRPr="002F7082">
        <w:rPr>
          <w:i/>
          <w:iCs/>
          <w:szCs w:val="24"/>
          <w:lang w:eastAsia="ru-RU"/>
        </w:rPr>
        <w:t xml:space="preserve">ситуация-проблема </w:t>
      </w:r>
      <w:r w:rsidRPr="002F7082">
        <w:rPr>
          <w:szCs w:val="24"/>
          <w:lang w:eastAsia="ru-RU"/>
        </w:rPr>
        <w:t>–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14:paraId="70178A50" w14:textId="77777777" w:rsidR="002F7082" w:rsidRPr="002F7082" w:rsidRDefault="002F7082" w:rsidP="002F7082">
      <w:pPr>
        <w:widowControl w:val="0"/>
        <w:autoSpaceDE w:val="0"/>
        <w:autoSpaceDN w:val="0"/>
        <w:adjustRightInd w:val="0"/>
        <w:jc w:val="both"/>
        <w:rPr>
          <w:szCs w:val="24"/>
          <w:lang w:eastAsia="ru-RU"/>
        </w:rPr>
      </w:pPr>
      <w:r w:rsidRPr="002F7082">
        <w:rPr>
          <w:szCs w:val="24"/>
          <w:lang w:eastAsia="ru-RU"/>
        </w:rPr>
        <w:t xml:space="preserve">• </w:t>
      </w:r>
      <w:r w:rsidRPr="002F7082">
        <w:rPr>
          <w:i/>
          <w:iCs/>
          <w:szCs w:val="24"/>
          <w:lang w:eastAsia="ru-RU"/>
        </w:rPr>
        <w:t xml:space="preserve">ситуация-иллюстрация </w:t>
      </w:r>
      <w:r w:rsidRPr="002F7082">
        <w:rPr>
          <w:szCs w:val="24"/>
          <w:lang w:eastAsia="ru-RU"/>
        </w:rPr>
        <w:t>– прототип реальной ситуации, которая включается в качестве факта в лекционный материал</w:t>
      </w:r>
    </w:p>
    <w:p w14:paraId="5222014B" w14:textId="77777777" w:rsidR="002F7082" w:rsidRPr="002F7082" w:rsidRDefault="002F7082" w:rsidP="002F7082">
      <w:pPr>
        <w:widowControl w:val="0"/>
        <w:autoSpaceDE w:val="0"/>
        <w:autoSpaceDN w:val="0"/>
        <w:adjustRightInd w:val="0"/>
        <w:jc w:val="center"/>
        <w:rPr>
          <w:b/>
          <w:szCs w:val="24"/>
          <w:lang w:eastAsia="ru-RU"/>
        </w:rPr>
      </w:pPr>
    </w:p>
    <w:p w14:paraId="7D98792D" w14:textId="77777777" w:rsidR="002F7082" w:rsidRPr="002F7082" w:rsidRDefault="002F7082" w:rsidP="002F7082">
      <w:pPr>
        <w:keepNext/>
        <w:keepLines/>
        <w:widowControl w:val="0"/>
        <w:autoSpaceDE w:val="0"/>
        <w:autoSpaceDN w:val="0"/>
        <w:adjustRightInd w:val="0"/>
        <w:spacing w:before="200"/>
        <w:ind w:firstLine="0"/>
        <w:outlineLvl w:val="2"/>
        <w:rPr>
          <w:rFonts w:eastAsia="Times New Roman"/>
          <w:b/>
          <w:bCs/>
          <w:sz w:val="28"/>
          <w:szCs w:val="28"/>
          <w:lang w:eastAsia="ru-RU"/>
        </w:rPr>
      </w:pPr>
      <w:bookmarkStart w:id="59" w:name="_Toc533538946"/>
      <w:r w:rsidRPr="002F7082">
        <w:rPr>
          <w:rFonts w:eastAsia="Times New Roman"/>
          <w:b/>
          <w:bCs/>
          <w:sz w:val="28"/>
          <w:szCs w:val="28"/>
          <w:lang w:eastAsia="ru-RU"/>
        </w:rPr>
        <w:t>2.1.3. Типовые задачи применения универсальных учебных действий</w:t>
      </w:r>
      <w:bookmarkEnd w:id="59"/>
    </w:p>
    <w:p w14:paraId="5D6DB8DE" w14:textId="77777777" w:rsidR="002F7082" w:rsidRPr="002F7082" w:rsidRDefault="002F7082" w:rsidP="002F7082">
      <w:pPr>
        <w:widowControl w:val="0"/>
        <w:autoSpaceDE w:val="0"/>
        <w:autoSpaceDN w:val="0"/>
        <w:adjustRightInd w:val="0"/>
        <w:jc w:val="center"/>
        <w:rPr>
          <w:b/>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386"/>
      </w:tblGrid>
      <w:tr w:rsidR="002F7082" w:rsidRPr="002F7082" w14:paraId="7B45BD8E" w14:textId="77777777" w:rsidTr="007D274E">
        <w:tc>
          <w:tcPr>
            <w:tcW w:w="9180" w:type="dxa"/>
            <w:gridSpan w:val="2"/>
          </w:tcPr>
          <w:p w14:paraId="555A10DC" w14:textId="77777777" w:rsidR="002F7082" w:rsidRPr="002F7082" w:rsidRDefault="002F7082" w:rsidP="002F7082">
            <w:pPr>
              <w:autoSpaceDE w:val="0"/>
              <w:autoSpaceDN w:val="0"/>
              <w:adjustRightInd w:val="0"/>
              <w:ind w:firstLine="0"/>
              <w:jc w:val="center"/>
              <w:rPr>
                <w:szCs w:val="24"/>
              </w:rPr>
            </w:pPr>
            <w:r w:rsidRPr="002F7082">
              <w:rPr>
                <w:b/>
                <w:bCs/>
                <w:szCs w:val="24"/>
              </w:rPr>
              <w:t>Личностные УУД</w:t>
            </w:r>
          </w:p>
        </w:tc>
      </w:tr>
      <w:tr w:rsidR="002F7082" w:rsidRPr="002F7082" w14:paraId="7BE7D282" w14:textId="77777777" w:rsidTr="007D274E">
        <w:tc>
          <w:tcPr>
            <w:tcW w:w="3794" w:type="dxa"/>
          </w:tcPr>
          <w:p w14:paraId="3D85F788" w14:textId="77777777" w:rsidR="002F7082" w:rsidRPr="002F7082" w:rsidRDefault="002F7082" w:rsidP="009033E7">
            <w:pPr>
              <w:widowControl w:val="0"/>
              <w:numPr>
                <w:ilvl w:val="0"/>
                <w:numId w:val="182"/>
              </w:numPr>
              <w:autoSpaceDE w:val="0"/>
              <w:autoSpaceDN w:val="0"/>
              <w:adjustRightInd w:val="0"/>
              <w:ind w:left="0" w:firstLine="0"/>
              <w:rPr>
                <w:szCs w:val="24"/>
              </w:rPr>
            </w:pPr>
            <w:r w:rsidRPr="002F7082">
              <w:rPr>
                <w:szCs w:val="24"/>
              </w:rPr>
              <w:t xml:space="preserve">личностное самоопределение </w:t>
            </w:r>
          </w:p>
          <w:p w14:paraId="5775FB7D" w14:textId="77777777" w:rsidR="002F7082" w:rsidRPr="002F7082" w:rsidRDefault="002F7082" w:rsidP="009033E7">
            <w:pPr>
              <w:widowControl w:val="0"/>
              <w:numPr>
                <w:ilvl w:val="0"/>
                <w:numId w:val="182"/>
              </w:numPr>
              <w:autoSpaceDE w:val="0"/>
              <w:autoSpaceDN w:val="0"/>
              <w:adjustRightInd w:val="0"/>
              <w:ind w:left="0" w:firstLine="0"/>
              <w:rPr>
                <w:szCs w:val="24"/>
              </w:rPr>
            </w:pPr>
            <w:r w:rsidRPr="002F7082">
              <w:rPr>
                <w:szCs w:val="24"/>
              </w:rPr>
              <w:t xml:space="preserve">развитие Я-концепции </w:t>
            </w:r>
          </w:p>
          <w:p w14:paraId="643DD781" w14:textId="77777777" w:rsidR="002F7082" w:rsidRPr="002F7082" w:rsidRDefault="002F7082" w:rsidP="009033E7">
            <w:pPr>
              <w:widowControl w:val="0"/>
              <w:numPr>
                <w:ilvl w:val="0"/>
                <w:numId w:val="182"/>
              </w:numPr>
              <w:autoSpaceDE w:val="0"/>
              <w:autoSpaceDN w:val="0"/>
              <w:adjustRightInd w:val="0"/>
              <w:ind w:left="0" w:firstLine="0"/>
              <w:rPr>
                <w:szCs w:val="24"/>
              </w:rPr>
            </w:pPr>
            <w:r w:rsidRPr="002F7082">
              <w:rPr>
                <w:szCs w:val="24"/>
              </w:rPr>
              <w:t xml:space="preserve">смыслообразование </w:t>
            </w:r>
          </w:p>
          <w:p w14:paraId="33815BB0" w14:textId="77777777" w:rsidR="002F7082" w:rsidRPr="002F7082" w:rsidRDefault="002F7082" w:rsidP="009033E7">
            <w:pPr>
              <w:widowControl w:val="0"/>
              <w:numPr>
                <w:ilvl w:val="0"/>
                <w:numId w:val="182"/>
              </w:numPr>
              <w:autoSpaceDE w:val="0"/>
              <w:autoSpaceDN w:val="0"/>
              <w:adjustRightInd w:val="0"/>
              <w:ind w:left="0" w:firstLine="0"/>
              <w:rPr>
                <w:szCs w:val="24"/>
              </w:rPr>
            </w:pPr>
            <w:r w:rsidRPr="002F7082">
              <w:rPr>
                <w:szCs w:val="24"/>
              </w:rPr>
              <w:t xml:space="preserve">мотивация </w:t>
            </w:r>
          </w:p>
          <w:p w14:paraId="04A73107" w14:textId="77777777" w:rsidR="002F7082" w:rsidRPr="002F7082" w:rsidRDefault="002F7082" w:rsidP="009033E7">
            <w:pPr>
              <w:widowControl w:val="0"/>
              <w:numPr>
                <w:ilvl w:val="0"/>
                <w:numId w:val="182"/>
              </w:numPr>
              <w:autoSpaceDE w:val="0"/>
              <w:autoSpaceDN w:val="0"/>
              <w:adjustRightInd w:val="0"/>
              <w:ind w:left="0" w:firstLine="0"/>
              <w:rPr>
                <w:szCs w:val="24"/>
              </w:rPr>
            </w:pPr>
            <w:r w:rsidRPr="002F7082">
              <w:rPr>
                <w:szCs w:val="24"/>
              </w:rPr>
              <w:t xml:space="preserve">нравственно-этическое оценивание </w:t>
            </w:r>
          </w:p>
          <w:p w14:paraId="1D1094F7" w14:textId="77777777" w:rsidR="002F7082" w:rsidRPr="002F7082" w:rsidRDefault="002F7082" w:rsidP="002F7082">
            <w:pPr>
              <w:autoSpaceDE w:val="0"/>
              <w:autoSpaceDN w:val="0"/>
              <w:adjustRightInd w:val="0"/>
              <w:ind w:firstLine="0"/>
              <w:rPr>
                <w:szCs w:val="24"/>
              </w:rPr>
            </w:pPr>
          </w:p>
        </w:tc>
        <w:tc>
          <w:tcPr>
            <w:tcW w:w="5386" w:type="dxa"/>
          </w:tcPr>
          <w:p w14:paraId="202F7CC8" w14:textId="77777777" w:rsidR="002F7082" w:rsidRPr="002F7082" w:rsidRDefault="002F7082" w:rsidP="002F7082">
            <w:pPr>
              <w:autoSpaceDE w:val="0"/>
              <w:autoSpaceDN w:val="0"/>
              <w:adjustRightInd w:val="0"/>
              <w:ind w:firstLine="0"/>
              <w:rPr>
                <w:szCs w:val="24"/>
              </w:rPr>
            </w:pPr>
            <w:r w:rsidRPr="002F7082">
              <w:rPr>
                <w:szCs w:val="24"/>
              </w:rPr>
              <w:t xml:space="preserve">- участие в проектах </w:t>
            </w:r>
          </w:p>
          <w:p w14:paraId="58D2CF35" w14:textId="77777777" w:rsidR="002F7082" w:rsidRPr="002F7082" w:rsidRDefault="002F7082" w:rsidP="002F7082">
            <w:pPr>
              <w:autoSpaceDE w:val="0"/>
              <w:autoSpaceDN w:val="0"/>
              <w:adjustRightInd w:val="0"/>
              <w:ind w:firstLine="0"/>
              <w:rPr>
                <w:szCs w:val="24"/>
              </w:rPr>
            </w:pPr>
            <w:r w:rsidRPr="002F7082">
              <w:rPr>
                <w:szCs w:val="24"/>
              </w:rPr>
              <w:t xml:space="preserve">- творческие задания </w:t>
            </w:r>
          </w:p>
          <w:p w14:paraId="2A641A31" w14:textId="77777777" w:rsidR="002F7082" w:rsidRPr="002F7082" w:rsidRDefault="002F7082" w:rsidP="002F7082">
            <w:pPr>
              <w:autoSpaceDE w:val="0"/>
              <w:autoSpaceDN w:val="0"/>
              <w:adjustRightInd w:val="0"/>
              <w:ind w:firstLine="0"/>
              <w:rPr>
                <w:szCs w:val="24"/>
              </w:rPr>
            </w:pPr>
            <w:r w:rsidRPr="002F7082">
              <w:rPr>
                <w:szCs w:val="24"/>
              </w:rPr>
              <w:t xml:space="preserve">- самооценка события, происшествия </w:t>
            </w:r>
          </w:p>
          <w:p w14:paraId="5D4D9FE4" w14:textId="77777777" w:rsidR="002F7082" w:rsidRPr="002F7082" w:rsidRDefault="002F7082" w:rsidP="002F7082">
            <w:pPr>
              <w:autoSpaceDE w:val="0"/>
              <w:autoSpaceDN w:val="0"/>
              <w:adjustRightInd w:val="0"/>
              <w:ind w:firstLine="0"/>
              <w:rPr>
                <w:szCs w:val="24"/>
              </w:rPr>
            </w:pPr>
            <w:r w:rsidRPr="002F7082">
              <w:rPr>
                <w:szCs w:val="24"/>
              </w:rPr>
              <w:t xml:space="preserve">- самоанализ </w:t>
            </w:r>
          </w:p>
          <w:p w14:paraId="05FBE2B8" w14:textId="77777777" w:rsidR="002F7082" w:rsidRPr="002F7082" w:rsidRDefault="002F7082" w:rsidP="002F7082">
            <w:pPr>
              <w:autoSpaceDE w:val="0"/>
              <w:autoSpaceDN w:val="0"/>
              <w:adjustRightInd w:val="0"/>
              <w:ind w:firstLine="0"/>
              <w:rPr>
                <w:szCs w:val="24"/>
              </w:rPr>
            </w:pPr>
            <w:r w:rsidRPr="002F7082">
              <w:rPr>
                <w:szCs w:val="24"/>
              </w:rPr>
              <w:t xml:space="preserve">- ролевые игры в рамках тренинга </w:t>
            </w:r>
          </w:p>
          <w:p w14:paraId="2B356E1C" w14:textId="77777777" w:rsidR="002F7082" w:rsidRPr="002F7082" w:rsidRDefault="002F7082" w:rsidP="002F7082">
            <w:pPr>
              <w:autoSpaceDE w:val="0"/>
              <w:autoSpaceDN w:val="0"/>
              <w:adjustRightInd w:val="0"/>
              <w:ind w:firstLine="0"/>
              <w:rPr>
                <w:szCs w:val="24"/>
              </w:rPr>
            </w:pPr>
            <w:r w:rsidRPr="002F7082">
              <w:rPr>
                <w:szCs w:val="24"/>
              </w:rPr>
              <w:t xml:space="preserve">- подведение итогов урока </w:t>
            </w:r>
          </w:p>
          <w:p w14:paraId="3BCDE3AA" w14:textId="77777777" w:rsidR="002F7082" w:rsidRPr="002F7082" w:rsidRDefault="002F7082" w:rsidP="002F7082">
            <w:pPr>
              <w:autoSpaceDE w:val="0"/>
              <w:autoSpaceDN w:val="0"/>
              <w:adjustRightInd w:val="0"/>
              <w:ind w:firstLine="0"/>
              <w:rPr>
                <w:szCs w:val="24"/>
              </w:rPr>
            </w:pPr>
            <w:r w:rsidRPr="002F7082">
              <w:rPr>
                <w:szCs w:val="24"/>
              </w:rPr>
              <w:t xml:space="preserve">- мысленное воспроизведение и анализ картины, ситуации, книги, фильма </w:t>
            </w:r>
          </w:p>
          <w:p w14:paraId="64A3D323" w14:textId="77777777" w:rsidR="002F7082" w:rsidRPr="002F7082" w:rsidRDefault="002F7082" w:rsidP="002F7082">
            <w:pPr>
              <w:autoSpaceDE w:val="0"/>
              <w:autoSpaceDN w:val="0"/>
              <w:adjustRightInd w:val="0"/>
              <w:ind w:firstLine="0"/>
              <w:rPr>
                <w:szCs w:val="24"/>
              </w:rPr>
            </w:pPr>
            <w:r w:rsidRPr="002F7082">
              <w:rPr>
                <w:szCs w:val="24"/>
              </w:rPr>
              <w:t xml:space="preserve">-зрительное, моторное, вербальное восприятие живописи, музыки, фильма </w:t>
            </w:r>
          </w:p>
        </w:tc>
      </w:tr>
      <w:tr w:rsidR="002F7082" w:rsidRPr="002F7082" w14:paraId="63BE6FC7" w14:textId="77777777" w:rsidTr="007D274E">
        <w:tc>
          <w:tcPr>
            <w:tcW w:w="9180" w:type="dxa"/>
            <w:gridSpan w:val="2"/>
          </w:tcPr>
          <w:p w14:paraId="0783BB8B" w14:textId="77777777" w:rsidR="002F7082" w:rsidRPr="002F7082" w:rsidRDefault="002F7082" w:rsidP="002F7082">
            <w:pPr>
              <w:autoSpaceDE w:val="0"/>
              <w:autoSpaceDN w:val="0"/>
              <w:adjustRightInd w:val="0"/>
              <w:ind w:firstLine="0"/>
              <w:jc w:val="center"/>
              <w:rPr>
                <w:szCs w:val="24"/>
              </w:rPr>
            </w:pPr>
            <w:r w:rsidRPr="002F7082">
              <w:rPr>
                <w:b/>
                <w:bCs/>
                <w:szCs w:val="24"/>
              </w:rPr>
              <w:t>Коммуникативные УУД</w:t>
            </w:r>
          </w:p>
        </w:tc>
      </w:tr>
      <w:tr w:rsidR="002F7082" w:rsidRPr="002F7082" w14:paraId="38EE9E22" w14:textId="77777777" w:rsidTr="007D274E">
        <w:tc>
          <w:tcPr>
            <w:tcW w:w="3794" w:type="dxa"/>
          </w:tcPr>
          <w:p w14:paraId="1BD30C8C" w14:textId="77777777" w:rsidR="002F7082" w:rsidRPr="002F7082" w:rsidRDefault="002F7082" w:rsidP="009033E7">
            <w:pPr>
              <w:widowControl w:val="0"/>
              <w:numPr>
                <w:ilvl w:val="0"/>
                <w:numId w:val="193"/>
              </w:numPr>
              <w:autoSpaceDE w:val="0"/>
              <w:autoSpaceDN w:val="0"/>
              <w:adjustRightInd w:val="0"/>
              <w:ind w:left="0" w:firstLine="0"/>
              <w:rPr>
                <w:szCs w:val="24"/>
              </w:rPr>
            </w:pPr>
            <w:r w:rsidRPr="002F7082">
              <w:rPr>
                <w:szCs w:val="24"/>
              </w:rPr>
              <w:t xml:space="preserve">планирование и осуществление учебного сотрудничества с учителем и сверстниками </w:t>
            </w:r>
          </w:p>
          <w:p w14:paraId="0A9515E1" w14:textId="77777777" w:rsidR="002F7082" w:rsidRPr="002F7082" w:rsidRDefault="002F7082" w:rsidP="009033E7">
            <w:pPr>
              <w:widowControl w:val="0"/>
              <w:numPr>
                <w:ilvl w:val="0"/>
                <w:numId w:val="193"/>
              </w:numPr>
              <w:autoSpaceDE w:val="0"/>
              <w:autoSpaceDN w:val="0"/>
              <w:adjustRightInd w:val="0"/>
              <w:ind w:left="0" w:firstLine="0"/>
              <w:rPr>
                <w:szCs w:val="24"/>
              </w:rPr>
            </w:pPr>
            <w:r w:rsidRPr="002F7082">
              <w:rPr>
                <w:szCs w:val="24"/>
              </w:rPr>
              <w:t xml:space="preserve">постановка вопросов -инициативное сотрудничество в поиске и сборе информации </w:t>
            </w:r>
          </w:p>
          <w:p w14:paraId="14750300" w14:textId="77777777" w:rsidR="002F7082" w:rsidRPr="002F7082" w:rsidRDefault="002F7082" w:rsidP="009033E7">
            <w:pPr>
              <w:widowControl w:val="0"/>
              <w:numPr>
                <w:ilvl w:val="0"/>
                <w:numId w:val="193"/>
              </w:numPr>
              <w:autoSpaceDE w:val="0"/>
              <w:autoSpaceDN w:val="0"/>
              <w:adjustRightInd w:val="0"/>
              <w:ind w:left="0" w:firstLine="0"/>
              <w:rPr>
                <w:szCs w:val="24"/>
              </w:rPr>
            </w:pPr>
            <w:r w:rsidRPr="002F7082">
              <w:rPr>
                <w:szCs w:val="24"/>
              </w:rPr>
              <w:t xml:space="preserve">учет позиции партнера </w:t>
            </w:r>
          </w:p>
          <w:p w14:paraId="6800DB8F" w14:textId="77777777" w:rsidR="002F7082" w:rsidRPr="002F7082" w:rsidRDefault="002F7082" w:rsidP="009033E7">
            <w:pPr>
              <w:widowControl w:val="0"/>
              <w:numPr>
                <w:ilvl w:val="0"/>
                <w:numId w:val="193"/>
              </w:numPr>
              <w:autoSpaceDE w:val="0"/>
              <w:autoSpaceDN w:val="0"/>
              <w:adjustRightInd w:val="0"/>
              <w:ind w:left="0" w:firstLine="0"/>
              <w:rPr>
                <w:szCs w:val="24"/>
              </w:rPr>
            </w:pPr>
            <w:r w:rsidRPr="002F7082">
              <w:rPr>
                <w:szCs w:val="24"/>
              </w:rPr>
              <w:t xml:space="preserve">разрешение конфликтов </w:t>
            </w:r>
          </w:p>
          <w:p w14:paraId="03F3DE83" w14:textId="77777777" w:rsidR="002F7082" w:rsidRPr="002F7082" w:rsidRDefault="002F7082" w:rsidP="009033E7">
            <w:pPr>
              <w:widowControl w:val="0"/>
              <w:numPr>
                <w:ilvl w:val="0"/>
                <w:numId w:val="193"/>
              </w:numPr>
              <w:autoSpaceDE w:val="0"/>
              <w:autoSpaceDN w:val="0"/>
              <w:adjustRightInd w:val="0"/>
              <w:ind w:left="0" w:firstLine="0"/>
              <w:rPr>
                <w:szCs w:val="24"/>
              </w:rPr>
            </w:pPr>
            <w:r w:rsidRPr="002F7082">
              <w:rPr>
                <w:szCs w:val="24"/>
              </w:rPr>
              <w:t xml:space="preserve">управление поведением партнёра — контроль, коррекция, оценка его действий </w:t>
            </w:r>
          </w:p>
          <w:p w14:paraId="3DABE7BC" w14:textId="77777777" w:rsidR="002F7082" w:rsidRPr="002F7082" w:rsidRDefault="002F7082" w:rsidP="009033E7">
            <w:pPr>
              <w:widowControl w:val="0"/>
              <w:numPr>
                <w:ilvl w:val="0"/>
                <w:numId w:val="193"/>
              </w:numPr>
              <w:autoSpaceDE w:val="0"/>
              <w:autoSpaceDN w:val="0"/>
              <w:adjustRightInd w:val="0"/>
              <w:ind w:left="0" w:firstLine="0"/>
              <w:rPr>
                <w:szCs w:val="24"/>
              </w:rPr>
            </w:pPr>
            <w:r w:rsidRPr="002F7082">
              <w:rPr>
                <w:szCs w:val="24"/>
              </w:rPr>
              <w:t xml:space="preserve">умение с достаточной полнотой и точностью выражать свои мысли в соответствии с задачами и условиями коммуникации </w:t>
            </w:r>
          </w:p>
          <w:p w14:paraId="06E5EE38" w14:textId="77777777" w:rsidR="002F7082" w:rsidRPr="002F7082" w:rsidRDefault="002F7082" w:rsidP="009033E7">
            <w:pPr>
              <w:widowControl w:val="0"/>
              <w:numPr>
                <w:ilvl w:val="0"/>
                <w:numId w:val="193"/>
              </w:numPr>
              <w:autoSpaceDE w:val="0"/>
              <w:autoSpaceDN w:val="0"/>
              <w:adjustRightInd w:val="0"/>
              <w:ind w:left="0" w:firstLine="0"/>
              <w:rPr>
                <w:szCs w:val="24"/>
              </w:rPr>
            </w:pPr>
            <w:r w:rsidRPr="002F7082">
              <w:rPr>
                <w:szCs w:val="24"/>
              </w:rPr>
              <w:t xml:space="preserve">передача информации и отображение предметного </w:t>
            </w:r>
            <w:r w:rsidRPr="002F7082">
              <w:rPr>
                <w:szCs w:val="24"/>
              </w:rPr>
              <w:lastRenderedPageBreak/>
              <w:t xml:space="preserve">содержания </w:t>
            </w:r>
          </w:p>
        </w:tc>
        <w:tc>
          <w:tcPr>
            <w:tcW w:w="5386" w:type="dxa"/>
          </w:tcPr>
          <w:p w14:paraId="3DF0826E" w14:textId="77777777" w:rsidR="002F7082" w:rsidRPr="002F7082" w:rsidRDefault="002F7082" w:rsidP="002F7082">
            <w:pPr>
              <w:autoSpaceDE w:val="0"/>
              <w:autoSpaceDN w:val="0"/>
              <w:adjustRightInd w:val="0"/>
              <w:ind w:firstLine="0"/>
              <w:rPr>
                <w:szCs w:val="24"/>
              </w:rPr>
            </w:pPr>
            <w:r w:rsidRPr="002F7082">
              <w:rPr>
                <w:szCs w:val="24"/>
              </w:rPr>
              <w:lastRenderedPageBreak/>
              <w:t xml:space="preserve">- составление задания партнеру </w:t>
            </w:r>
          </w:p>
          <w:p w14:paraId="4EC8969E" w14:textId="77777777" w:rsidR="002F7082" w:rsidRPr="002F7082" w:rsidRDefault="002F7082" w:rsidP="002F7082">
            <w:pPr>
              <w:autoSpaceDE w:val="0"/>
              <w:autoSpaceDN w:val="0"/>
              <w:adjustRightInd w:val="0"/>
              <w:ind w:firstLine="0"/>
              <w:rPr>
                <w:szCs w:val="24"/>
              </w:rPr>
            </w:pPr>
            <w:r w:rsidRPr="002F7082">
              <w:rPr>
                <w:szCs w:val="24"/>
              </w:rPr>
              <w:t xml:space="preserve">- отзыв на работу товарища </w:t>
            </w:r>
          </w:p>
          <w:p w14:paraId="00471161" w14:textId="77777777" w:rsidR="002F7082" w:rsidRPr="002F7082" w:rsidRDefault="002F7082" w:rsidP="002F7082">
            <w:pPr>
              <w:autoSpaceDE w:val="0"/>
              <w:autoSpaceDN w:val="0"/>
              <w:adjustRightInd w:val="0"/>
              <w:ind w:firstLine="0"/>
              <w:rPr>
                <w:szCs w:val="24"/>
              </w:rPr>
            </w:pPr>
            <w:r w:rsidRPr="002F7082">
              <w:rPr>
                <w:szCs w:val="24"/>
              </w:rPr>
              <w:t xml:space="preserve">- парная работа по выполнению заданий, поиску информации и т.д. </w:t>
            </w:r>
          </w:p>
          <w:p w14:paraId="417271E2" w14:textId="77777777" w:rsidR="002F7082" w:rsidRPr="002F7082" w:rsidRDefault="002F7082" w:rsidP="002F7082">
            <w:pPr>
              <w:autoSpaceDE w:val="0"/>
              <w:autoSpaceDN w:val="0"/>
              <w:adjustRightInd w:val="0"/>
              <w:ind w:firstLine="0"/>
              <w:rPr>
                <w:szCs w:val="24"/>
              </w:rPr>
            </w:pPr>
            <w:r w:rsidRPr="002F7082">
              <w:rPr>
                <w:szCs w:val="24"/>
              </w:rPr>
              <w:t xml:space="preserve">- групповая работа по созданию проекта, составлению кроссворда и т.д. </w:t>
            </w:r>
          </w:p>
          <w:p w14:paraId="5E87B50E" w14:textId="77777777" w:rsidR="002F7082" w:rsidRPr="002F7082" w:rsidRDefault="002F7082" w:rsidP="002F7082">
            <w:pPr>
              <w:autoSpaceDE w:val="0"/>
              <w:autoSpaceDN w:val="0"/>
              <w:adjustRightInd w:val="0"/>
              <w:ind w:firstLine="0"/>
              <w:rPr>
                <w:szCs w:val="24"/>
              </w:rPr>
            </w:pPr>
            <w:r w:rsidRPr="002F7082">
              <w:rPr>
                <w:szCs w:val="24"/>
              </w:rPr>
              <w:t xml:space="preserve">- диалоговое слушание (формулирование вопросов для обратной связи) </w:t>
            </w:r>
          </w:p>
          <w:p w14:paraId="1739CD07" w14:textId="77777777" w:rsidR="002F7082" w:rsidRPr="002F7082" w:rsidRDefault="002F7082" w:rsidP="002F7082">
            <w:pPr>
              <w:autoSpaceDE w:val="0"/>
              <w:autoSpaceDN w:val="0"/>
              <w:adjustRightInd w:val="0"/>
              <w:ind w:firstLine="0"/>
              <w:rPr>
                <w:szCs w:val="24"/>
              </w:rPr>
            </w:pPr>
            <w:r w:rsidRPr="002F7082">
              <w:rPr>
                <w:szCs w:val="24"/>
              </w:rPr>
              <w:t xml:space="preserve">- диспуты, дискуссии, </w:t>
            </w:r>
          </w:p>
          <w:p w14:paraId="1F7B5173" w14:textId="77777777" w:rsidR="002F7082" w:rsidRPr="002F7082" w:rsidRDefault="002F7082" w:rsidP="002F7082">
            <w:pPr>
              <w:autoSpaceDE w:val="0"/>
              <w:autoSpaceDN w:val="0"/>
              <w:adjustRightInd w:val="0"/>
              <w:ind w:firstLine="0"/>
              <w:rPr>
                <w:szCs w:val="24"/>
              </w:rPr>
            </w:pPr>
            <w:r w:rsidRPr="002F7082">
              <w:rPr>
                <w:szCs w:val="24"/>
              </w:rPr>
              <w:t xml:space="preserve">- задания на развитие диалогической речи (обсуждение, убеждение, приглашение и т.д.) </w:t>
            </w:r>
          </w:p>
          <w:p w14:paraId="58F05C54" w14:textId="77777777" w:rsidR="002F7082" w:rsidRPr="002F7082" w:rsidRDefault="002F7082" w:rsidP="002F7082">
            <w:pPr>
              <w:autoSpaceDE w:val="0"/>
              <w:autoSpaceDN w:val="0"/>
              <w:adjustRightInd w:val="0"/>
              <w:ind w:firstLine="0"/>
              <w:rPr>
                <w:szCs w:val="24"/>
              </w:rPr>
            </w:pPr>
            <w:r w:rsidRPr="002F7082">
              <w:rPr>
                <w:szCs w:val="24"/>
              </w:rPr>
              <w:t xml:space="preserve">- задания на развитие монологической речи </w:t>
            </w:r>
          </w:p>
          <w:p w14:paraId="1812DB29" w14:textId="77777777" w:rsidR="002F7082" w:rsidRPr="002F7082" w:rsidRDefault="002F7082" w:rsidP="002F7082">
            <w:pPr>
              <w:autoSpaceDE w:val="0"/>
              <w:autoSpaceDN w:val="0"/>
              <w:adjustRightInd w:val="0"/>
              <w:ind w:firstLine="0"/>
              <w:rPr>
                <w:szCs w:val="24"/>
              </w:rPr>
            </w:pPr>
            <w:r w:rsidRPr="002F7082">
              <w:rPr>
                <w:szCs w:val="24"/>
              </w:rPr>
              <w:t xml:space="preserve">(составление рассказа, описание, объяснение и т.д.) </w:t>
            </w:r>
          </w:p>
          <w:p w14:paraId="266E62CD" w14:textId="77777777" w:rsidR="002F7082" w:rsidRPr="002F7082" w:rsidRDefault="002F7082" w:rsidP="002F7082">
            <w:pPr>
              <w:autoSpaceDE w:val="0"/>
              <w:autoSpaceDN w:val="0"/>
              <w:adjustRightInd w:val="0"/>
              <w:ind w:firstLine="0"/>
              <w:rPr>
                <w:szCs w:val="24"/>
              </w:rPr>
            </w:pPr>
            <w:r w:rsidRPr="002F7082">
              <w:rPr>
                <w:szCs w:val="24"/>
              </w:rPr>
              <w:t xml:space="preserve">- ролевые игры в рамках тренинга </w:t>
            </w:r>
          </w:p>
          <w:p w14:paraId="73D12112" w14:textId="77777777" w:rsidR="002F7082" w:rsidRPr="002F7082" w:rsidRDefault="002F7082" w:rsidP="002F7082">
            <w:pPr>
              <w:autoSpaceDE w:val="0"/>
              <w:autoSpaceDN w:val="0"/>
              <w:adjustRightInd w:val="0"/>
              <w:ind w:firstLine="0"/>
              <w:rPr>
                <w:szCs w:val="24"/>
              </w:rPr>
            </w:pPr>
            <w:r w:rsidRPr="002F7082">
              <w:rPr>
                <w:szCs w:val="24"/>
              </w:rPr>
              <w:t xml:space="preserve">- групповые игры </w:t>
            </w:r>
          </w:p>
        </w:tc>
      </w:tr>
      <w:tr w:rsidR="002F7082" w:rsidRPr="002F7082" w14:paraId="5B1A9ABF" w14:textId="77777777" w:rsidTr="007D274E">
        <w:tc>
          <w:tcPr>
            <w:tcW w:w="9180" w:type="dxa"/>
            <w:gridSpan w:val="2"/>
          </w:tcPr>
          <w:p w14:paraId="35355C16" w14:textId="77777777" w:rsidR="002F7082" w:rsidRPr="002F7082" w:rsidRDefault="002F7082" w:rsidP="002F7082">
            <w:pPr>
              <w:autoSpaceDE w:val="0"/>
              <w:autoSpaceDN w:val="0"/>
              <w:adjustRightInd w:val="0"/>
              <w:ind w:firstLine="0"/>
              <w:jc w:val="center"/>
              <w:rPr>
                <w:color w:val="000000"/>
                <w:szCs w:val="24"/>
              </w:rPr>
            </w:pPr>
            <w:r w:rsidRPr="002F7082">
              <w:rPr>
                <w:b/>
                <w:bCs/>
                <w:color w:val="000000"/>
                <w:szCs w:val="24"/>
              </w:rPr>
              <w:lastRenderedPageBreak/>
              <w:t>Познавательные УУД</w:t>
            </w:r>
          </w:p>
        </w:tc>
      </w:tr>
      <w:tr w:rsidR="002F7082" w:rsidRPr="002F7082" w14:paraId="5BCD588D" w14:textId="77777777" w:rsidTr="007D274E">
        <w:tc>
          <w:tcPr>
            <w:tcW w:w="3794" w:type="dxa"/>
          </w:tcPr>
          <w:p w14:paraId="26AF7AAA" w14:textId="77777777" w:rsidR="002F7082" w:rsidRPr="002F7082" w:rsidRDefault="002F7082" w:rsidP="009033E7">
            <w:pPr>
              <w:widowControl w:val="0"/>
              <w:numPr>
                <w:ilvl w:val="0"/>
                <w:numId w:val="194"/>
              </w:numPr>
              <w:autoSpaceDE w:val="0"/>
              <w:autoSpaceDN w:val="0"/>
              <w:adjustRightInd w:val="0"/>
              <w:ind w:left="0" w:firstLine="0"/>
              <w:rPr>
                <w:color w:val="000000"/>
                <w:szCs w:val="24"/>
              </w:rPr>
            </w:pPr>
            <w:r w:rsidRPr="002F7082">
              <w:rPr>
                <w:color w:val="000000"/>
                <w:szCs w:val="24"/>
              </w:rPr>
              <w:t xml:space="preserve">самостоятельное выделение и формулирование учебной цели; </w:t>
            </w:r>
          </w:p>
          <w:p w14:paraId="3501871A" w14:textId="77777777" w:rsidR="002F7082" w:rsidRPr="002F7082" w:rsidRDefault="002F7082" w:rsidP="009033E7">
            <w:pPr>
              <w:widowControl w:val="0"/>
              <w:numPr>
                <w:ilvl w:val="0"/>
                <w:numId w:val="194"/>
              </w:numPr>
              <w:autoSpaceDE w:val="0"/>
              <w:autoSpaceDN w:val="0"/>
              <w:adjustRightInd w:val="0"/>
              <w:ind w:left="0" w:firstLine="0"/>
              <w:rPr>
                <w:color w:val="000000"/>
                <w:szCs w:val="24"/>
              </w:rPr>
            </w:pPr>
            <w:r w:rsidRPr="002F7082">
              <w:rPr>
                <w:color w:val="000000"/>
                <w:szCs w:val="24"/>
              </w:rPr>
              <w:t xml:space="preserve">информационный поиск; </w:t>
            </w:r>
          </w:p>
          <w:p w14:paraId="16A8C4E4" w14:textId="77777777" w:rsidR="002F7082" w:rsidRPr="002F7082" w:rsidRDefault="002F7082" w:rsidP="009033E7">
            <w:pPr>
              <w:widowControl w:val="0"/>
              <w:numPr>
                <w:ilvl w:val="0"/>
                <w:numId w:val="194"/>
              </w:numPr>
              <w:autoSpaceDE w:val="0"/>
              <w:autoSpaceDN w:val="0"/>
              <w:adjustRightInd w:val="0"/>
              <w:ind w:left="0" w:firstLine="0"/>
              <w:rPr>
                <w:color w:val="000000"/>
                <w:szCs w:val="24"/>
              </w:rPr>
            </w:pPr>
            <w:r w:rsidRPr="002F7082">
              <w:rPr>
                <w:color w:val="000000"/>
                <w:szCs w:val="24"/>
              </w:rPr>
              <w:t xml:space="preserve">знаково-символические действия; </w:t>
            </w:r>
          </w:p>
          <w:p w14:paraId="63962D80" w14:textId="77777777" w:rsidR="002F7082" w:rsidRPr="002F7082" w:rsidRDefault="002F7082" w:rsidP="009033E7">
            <w:pPr>
              <w:widowControl w:val="0"/>
              <w:numPr>
                <w:ilvl w:val="0"/>
                <w:numId w:val="194"/>
              </w:numPr>
              <w:autoSpaceDE w:val="0"/>
              <w:autoSpaceDN w:val="0"/>
              <w:adjustRightInd w:val="0"/>
              <w:ind w:left="0" w:firstLine="0"/>
              <w:rPr>
                <w:color w:val="000000"/>
                <w:szCs w:val="24"/>
              </w:rPr>
            </w:pPr>
            <w:r w:rsidRPr="002F7082">
              <w:rPr>
                <w:color w:val="000000"/>
                <w:szCs w:val="24"/>
              </w:rPr>
              <w:t xml:space="preserve">структурирование знаний; </w:t>
            </w:r>
          </w:p>
          <w:p w14:paraId="135C7D11" w14:textId="77777777" w:rsidR="002F7082" w:rsidRPr="002F7082" w:rsidRDefault="002F7082" w:rsidP="009033E7">
            <w:pPr>
              <w:widowControl w:val="0"/>
              <w:numPr>
                <w:ilvl w:val="0"/>
                <w:numId w:val="194"/>
              </w:numPr>
              <w:autoSpaceDE w:val="0"/>
              <w:autoSpaceDN w:val="0"/>
              <w:adjustRightInd w:val="0"/>
              <w:ind w:left="0" w:firstLine="0"/>
              <w:rPr>
                <w:color w:val="000000"/>
                <w:szCs w:val="24"/>
              </w:rPr>
            </w:pPr>
            <w:r w:rsidRPr="002F7082">
              <w:rPr>
                <w:color w:val="000000"/>
                <w:szCs w:val="24"/>
              </w:rPr>
              <w:t xml:space="preserve">произвольное и осознанное построение речевого высказывания (устно и письменно); </w:t>
            </w:r>
          </w:p>
          <w:p w14:paraId="5E36A86D" w14:textId="77777777" w:rsidR="002F7082" w:rsidRPr="002F7082" w:rsidRDefault="002F7082" w:rsidP="009033E7">
            <w:pPr>
              <w:widowControl w:val="0"/>
              <w:numPr>
                <w:ilvl w:val="0"/>
                <w:numId w:val="194"/>
              </w:numPr>
              <w:autoSpaceDE w:val="0"/>
              <w:autoSpaceDN w:val="0"/>
              <w:adjustRightInd w:val="0"/>
              <w:ind w:left="0" w:firstLine="0"/>
              <w:rPr>
                <w:color w:val="000000"/>
                <w:szCs w:val="24"/>
              </w:rPr>
            </w:pPr>
            <w:r w:rsidRPr="002F7082">
              <w:rPr>
                <w:color w:val="000000"/>
                <w:szCs w:val="24"/>
              </w:rPr>
              <w:t xml:space="preserve">смысловое чтение текстов различных жанров; извлечение информации в соответствии с целью чтения; </w:t>
            </w:r>
          </w:p>
          <w:p w14:paraId="71E840BA" w14:textId="77777777" w:rsidR="002F7082" w:rsidRPr="002F7082" w:rsidRDefault="002F7082" w:rsidP="009033E7">
            <w:pPr>
              <w:widowControl w:val="0"/>
              <w:numPr>
                <w:ilvl w:val="0"/>
                <w:numId w:val="194"/>
              </w:numPr>
              <w:autoSpaceDE w:val="0"/>
              <w:autoSpaceDN w:val="0"/>
              <w:adjustRightInd w:val="0"/>
              <w:ind w:left="0" w:firstLine="0"/>
              <w:rPr>
                <w:color w:val="000000"/>
                <w:szCs w:val="24"/>
              </w:rPr>
            </w:pPr>
            <w:r w:rsidRPr="002F7082">
              <w:rPr>
                <w:color w:val="000000"/>
                <w:szCs w:val="24"/>
              </w:rPr>
              <w:t>рефлексия способов и условий действия, их контроль и оценка; критичность</w:t>
            </w:r>
          </w:p>
        </w:tc>
        <w:tc>
          <w:tcPr>
            <w:tcW w:w="5386" w:type="dxa"/>
          </w:tcPr>
          <w:p w14:paraId="76080552" w14:textId="77777777" w:rsidR="002F7082" w:rsidRPr="002F7082" w:rsidRDefault="002F7082" w:rsidP="002F7082">
            <w:pPr>
              <w:autoSpaceDE w:val="0"/>
              <w:autoSpaceDN w:val="0"/>
              <w:adjustRightInd w:val="0"/>
              <w:ind w:firstLine="0"/>
              <w:rPr>
                <w:color w:val="000000"/>
                <w:szCs w:val="24"/>
              </w:rPr>
            </w:pPr>
            <w:r w:rsidRPr="002F7082">
              <w:rPr>
                <w:color w:val="000000"/>
                <w:szCs w:val="24"/>
              </w:rPr>
              <w:t xml:space="preserve">- задачи и проекты на выстраивание стратегии поиска решения задач </w:t>
            </w:r>
          </w:p>
          <w:p w14:paraId="2CC10E68" w14:textId="77777777" w:rsidR="002F7082" w:rsidRPr="002F7082" w:rsidRDefault="002F7082" w:rsidP="002F7082">
            <w:pPr>
              <w:autoSpaceDE w:val="0"/>
              <w:autoSpaceDN w:val="0"/>
              <w:adjustRightInd w:val="0"/>
              <w:ind w:firstLine="0"/>
              <w:rPr>
                <w:color w:val="000000"/>
                <w:szCs w:val="24"/>
              </w:rPr>
            </w:pPr>
            <w:r w:rsidRPr="002F7082">
              <w:rPr>
                <w:color w:val="000000"/>
                <w:szCs w:val="24"/>
              </w:rPr>
              <w:t xml:space="preserve">- задания на нахождение отличий, сравнение, поиск лишнего, упорядочивание, цепочки, оценивание и т.д. </w:t>
            </w:r>
          </w:p>
          <w:p w14:paraId="055269C0" w14:textId="77777777" w:rsidR="002F7082" w:rsidRPr="002F7082" w:rsidRDefault="002F7082" w:rsidP="002F7082">
            <w:pPr>
              <w:autoSpaceDE w:val="0"/>
              <w:autoSpaceDN w:val="0"/>
              <w:adjustRightInd w:val="0"/>
              <w:ind w:firstLine="0"/>
              <w:rPr>
                <w:color w:val="000000"/>
                <w:szCs w:val="24"/>
              </w:rPr>
            </w:pPr>
            <w:r w:rsidRPr="002F7082">
              <w:rPr>
                <w:color w:val="000000"/>
                <w:szCs w:val="24"/>
              </w:rPr>
              <w:t xml:space="preserve">- задания на поиск информации из разных </w:t>
            </w:r>
          </w:p>
          <w:p w14:paraId="45AFA68B" w14:textId="77777777" w:rsidR="002F7082" w:rsidRPr="002F7082" w:rsidRDefault="002F7082" w:rsidP="002F7082">
            <w:pPr>
              <w:autoSpaceDE w:val="0"/>
              <w:autoSpaceDN w:val="0"/>
              <w:adjustRightInd w:val="0"/>
              <w:ind w:firstLine="0"/>
              <w:rPr>
                <w:color w:val="000000"/>
                <w:szCs w:val="24"/>
              </w:rPr>
            </w:pPr>
            <w:r w:rsidRPr="002F7082">
              <w:rPr>
                <w:color w:val="000000"/>
                <w:szCs w:val="24"/>
              </w:rPr>
              <w:t xml:space="preserve">источников </w:t>
            </w:r>
          </w:p>
          <w:p w14:paraId="7E94FA62" w14:textId="77777777" w:rsidR="002F7082" w:rsidRPr="002F7082" w:rsidRDefault="002F7082" w:rsidP="002F7082">
            <w:pPr>
              <w:autoSpaceDE w:val="0"/>
              <w:autoSpaceDN w:val="0"/>
              <w:adjustRightInd w:val="0"/>
              <w:ind w:firstLine="0"/>
              <w:rPr>
                <w:color w:val="000000"/>
                <w:szCs w:val="24"/>
              </w:rPr>
            </w:pPr>
            <w:r w:rsidRPr="002F7082">
              <w:rPr>
                <w:color w:val="000000"/>
                <w:szCs w:val="24"/>
              </w:rPr>
              <w:t xml:space="preserve">- задачи и проекты на проведение эмпирического </w:t>
            </w:r>
          </w:p>
          <w:p w14:paraId="34568447" w14:textId="77777777" w:rsidR="002F7082" w:rsidRPr="002F7082" w:rsidRDefault="002F7082" w:rsidP="002F7082">
            <w:pPr>
              <w:autoSpaceDE w:val="0"/>
              <w:autoSpaceDN w:val="0"/>
              <w:adjustRightInd w:val="0"/>
              <w:ind w:firstLine="0"/>
              <w:rPr>
                <w:color w:val="000000"/>
                <w:szCs w:val="24"/>
              </w:rPr>
            </w:pPr>
            <w:r w:rsidRPr="002F7082">
              <w:rPr>
                <w:color w:val="000000"/>
                <w:szCs w:val="24"/>
              </w:rPr>
              <w:t xml:space="preserve">исследования </w:t>
            </w:r>
          </w:p>
          <w:p w14:paraId="761D693D" w14:textId="77777777" w:rsidR="002F7082" w:rsidRPr="002F7082" w:rsidRDefault="002F7082" w:rsidP="002F7082">
            <w:pPr>
              <w:autoSpaceDE w:val="0"/>
              <w:autoSpaceDN w:val="0"/>
              <w:adjustRightInd w:val="0"/>
              <w:ind w:firstLine="0"/>
              <w:rPr>
                <w:color w:val="000000"/>
                <w:szCs w:val="24"/>
              </w:rPr>
            </w:pPr>
            <w:r w:rsidRPr="002F7082">
              <w:rPr>
                <w:color w:val="000000"/>
                <w:szCs w:val="24"/>
              </w:rPr>
              <w:t xml:space="preserve">- задачи и проекты на проведение теоретического </w:t>
            </w:r>
          </w:p>
          <w:p w14:paraId="615B3402" w14:textId="77777777" w:rsidR="002F7082" w:rsidRPr="002F7082" w:rsidRDefault="002F7082" w:rsidP="002F7082">
            <w:pPr>
              <w:autoSpaceDE w:val="0"/>
              <w:autoSpaceDN w:val="0"/>
              <w:adjustRightInd w:val="0"/>
              <w:ind w:firstLine="0"/>
              <w:rPr>
                <w:color w:val="000000"/>
                <w:szCs w:val="24"/>
              </w:rPr>
            </w:pPr>
            <w:r w:rsidRPr="002F7082">
              <w:rPr>
                <w:color w:val="000000"/>
                <w:szCs w:val="24"/>
              </w:rPr>
              <w:t xml:space="preserve">исследования </w:t>
            </w:r>
          </w:p>
          <w:p w14:paraId="02E70B78" w14:textId="77777777" w:rsidR="002F7082" w:rsidRPr="002F7082" w:rsidRDefault="002F7082" w:rsidP="002F7082">
            <w:pPr>
              <w:autoSpaceDE w:val="0"/>
              <w:autoSpaceDN w:val="0"/>
              <w:adjustRightInd w:val="0"/>
              <w:ind w:firstLine="0"/>
              <w:rPr>
                <w:color w:val="000000"/>
                <w:szCs w:val="24"/>
              </w:rPr>
            </w:pPr>
            <w:r w:rsidRPr="002F7082">
              <w:rPr>
                <w:color w:val="000000"/>
                <w:szCs w:val="24"/>
              </w:rPr>
              <w:t xml:space="preserve">- задачи на смысловое чтение </w:t>
            </w:r>
          </w:p>
          <w:p w14:paraId="74AFACCB" w14:textId="77777777" w:rsidR="002F7082" w:rsidRPr="002F7082" w:rsidRDefault="002F7082" w:rsidP="002F7082">
            <w:pPr>
              <w:autoSpaceDE w:val="0"/>
              <w:autoSpaceDN w:val="0"/>
              <w:adjustRightInd w:val="0"/>
              <w:ind w:firstLine="0"/>
              <w:rPr>
                <w:color w:val="000000"/>
                <w:szCs w:val="24"/>
              </w:rPr>
            </w:pPr>
            <w:r w:rsidRPr="002F7082">
              <w:rPr>
                <w:color w:val="000000"/>
                <w:szCs w:val="24"/>
              </w:rPr>
              <w:t xml:space="preserve">- составление схем-опор </w:t>
            </w:r>
          </w:p>
          <w:p w14:paraId="1284DC6A" w14:textId="77777777" w:rsidR="002F7082" w:rsidRPr="002F7082" w:rsidRDefault="002F7082" w:rsidP="002F7082">
            <w:pPr>
              <w:autoSpaceDE w:val="0"/>
              <w:autoSpaceDN w:val="0"/>
              <w:adjustRightInd w:val="0"/>
              <w:ind w:firstLine="0"/>
              <w:rPr>
                <w:color w:val="000000"/>
                <w:szCs w:val="24"/>
              </w:rPr>
            </w:pPr>
            <w:r w:rsidRPr="002F7082">
              <w:rPr>
                <w:color w:val="000000"/>
                <w:szCs w:val="24"/>
              </w:rPr>
              <w:t xml:space="preserve">- работа с планом, тезисами, конспектами </w:t>
            </w:r>
          </w:p>
          <w:p w14:paraId="0E0891DF" w14:textId="77777777" w:rsidR="002F7082" w:rsidRPr="002F7082" w:rsidRDefault="002F7082" w:rsidP="002F7082">
            <w:pPr>
              <w:autoSpaceDE w:val="0"/>
              <w:autoSpaceDN w:val="0"/>
              <w:adjustRightInd w:val="0"/>
              <w:ind w:firstLine="0"/>
              <w:rPr>
                <w:color w:val="000000"/>
                <w:szCs w:val="24"/>
              </w:rPr>
            </w:pPr>
            <w:r w:rsidRPr="002F7082">
              <w:rPr>
                <w:color w:val="000000"/>
                <w:szCs w:val="24"/>
              </w:rPr>
              <w:t xml:space="preserve">- составление и расшифровка схем , диаграмм, таблиц </w:t>
            </w:r>
          </w:p>
          <w:p w14:paraId="79D0D6CC" w14:textId="77777777" w:rsidR="002F7082" w:rsidRPr="002F7082" w:rsidRDefault="002F7082" w:rsidP="002F7082">
            <w:pPr>
              <w:autoSpaceDE w:val="0"/>
              <w:autoSpaceDN w:val="0"/>
              <w:adjustRightInd w:val="0"/>
              <w:ind w:firstLine="0"/>
              <w:rPr>
                <w:color w:val="000000"/>
                <w:szCs w:val="24"/>
              </w:rPr>
            </w:pPr>
            <w:r w:rsidRPr="002F7082">
              <w:rPr>
                <w:color w:val="000000"/>
                <w:szCs w:val="24"/>
              </w:rPr>
              <w:t xml:space="preserve">- работа со словарями и справочниками </w:t>
            </w:r>
          </w:p>
        </w:tc>
      </w:tr>
      <w:tr w:rsidR="002F7082" w:rsidRPr="002F7082" w14:paraId="5C480B87" w14:textId="77777777" w:rsidTr="007D274E">
        <w:tc>
          <w:tcPr>
            <w:tcW w:w="9180" w:type="dxa"/>
            <w:gridSpan w:val="2"/>
          </w:tcPr>
          <w:p w14:paraId="6FCB1095" w14:textId="77777777" w:rsidR="002F7082" w:rsidRPr="002F7082" w:rsidRDefault="002F7082" w:rsidP="002F7082">
            <w:pPr>
              <w:autoSpaceDE w:val="0"/>
              <w:autoSpaceDN w:val="0"/>
              <w:adjustRightInd w:val="0"/>
              <w:ind w:firstLine="0"/>
              <w:jc w:val="center"/>
              <w:rPr>
                <w:color w:val="000000"/>
                <w:szCs w:val="24"/>
              </w:rPr>
            </w:pPr>
            <w:r w:rsidRPr="002F7082">
              <w:rPr>
                <w:b/>
                <w:bCs/>
                <w:color w:val="000000"/>
                <w:szCs w:val="24"/>
              </w:rPr>
              <w:t>Регулятивные УУД</w:t>
            </w:r>
          </w:p>
        </w:tc>
      </w:tr>
      <w:tr w:rsidR="002F7082" w:rsidRPr="002F7082" w14:paraId="7F15562B" w14:textId="77777777" w:rsidTr="007D274E">
        <w:tc>
          <w:tcPr>
            <w:tcW w:w="3794" w:type="dxa"/>
          </w:tcPr>
          <w:p w14:paraId="52EF2D5B" w14:textId="77777777" w:rsidR="002F7082" w:rsidRPr="002F7082" w:rsidRDefault="002F7082" w:rsidP="009033E7">
            <w:pPr>
              <w:widowControl w:val="0"/>
              <w:numPr>
                <w:ilvl w:val="0"/>
                <w:numId w:val="195"/>
              </w:numPr>
              <w:autoSpaceDE w:val="0"/>
              <w:autoSpaceDN w:val="0"/>
              <w:adjustRightInd w:val="0"/>
              <w:ind w:left="0" w:firstLine="0"/>
              <w:rPr>
                <w:color w:val="000000"/>
                <w:szCs w:val="24"/>
              </w:rPr>
            </w:pPr>
            <w:r w:rsidRPr="002F7082">
              <w:rPr>
                <w:color w:val="000000"/>
                <w:szCs w:val="24"/>
              </w:rPr>
              <w:t xml:space="preserve">планирование </w:t>
            </w:r>
          </w:p>
          <w:p w14:paraId="3CABEACE" w14:textId="77777777" w:rsidR="002F7082" w:rsidRPr="002F7082" w:rsidRDefault="002F7082" w:rsidP="009033E7">
            <w:pPr>
              <w:widowControl w:val="0"/>
              <w:numPr>
                <w:ilvl w:val="0"/>
                <w:numId w:val="195"/>
              </w:numPr>
              <w:autoSpaceDE w:val="0"/>
              <w:autoSpaceDN w:val="0"/>
              <w:adjustRightInd w:val="0"/>
              <w:ind w:left="0" w:firstLine="0"/>
              <w:rPr>
                <w:color w:val="000000"/>
                <w:szCs w:val="24"/>
              </w:rPr>
            </w:pPr>
            <w:r w:rsidRPr="002F7082">
              <w:rPr>
                <w:color w:val="000000"/>
                <w:szCs w:val="24"/>
              </w:rPr>
              <w:t xml:space="preserve">рефлексия </w:t>
            </w:r>
          </w:p>
          <w:p w14:paraId="2A5BA625" w14:textId="77777777" w:rsidR="002F7082" w:rsidRPr="002F7082" w:rsidRDefault="002F7082" w:rsidP="009033E7">
            <w:pPr>
              <w:widowControl w:val="0"/>
              <w:numPr>
                <w:ilvl w:val="0"/>
                <w:numId w:val="195"/>
              </w:numPr>
              <w:autoSpaceDE w:val="0"/>
              <w:autoSpaceDN w:val="0"/>
              <w:adjustRightInd w:val="0"/>
              <w:ind w:left="0" w:firstLine="0"/>
              <w:rPr>
                <w:color w:val="000000"/>
                <w:szCs w:val="24"/>
              </w:rPr>
            </w:pPr>
            <w:r w:rsidRPr="002F7082">
              <w:rPr>
                <w:color w:val="000000"/>
                <w:szCs w:val="24"/>
              </w:rPr>
              <w:t xml:space="preserve">ориентировка в ситуации </w:t>
            </w:r>
          </w:p>
          <w:p w14:paraId="1901B3F5" w14:textId="77777777" w:rsidR="002F7082" w:rsidRPr="002F7082" w:rsidRDefault="002F7082" w:rsidP="009033E7">
            <w:pPr>
              <w:widowControl w:val="0"/>
              <w:numPr>
                <w:ilvl w:val="0"/>
                <w:numId w:val="195"/>
              </w:numPr>
              <w:autoSpaceDE w:val="0"/>
              <w:autoSpaceDN w:val="0"/>
              <w:adjustRightInd w:val="0"/>
              <w:ind w:left="0" w:firstLine="0"/>
              <w:rPr>
                <w:color w:val="000000"/>
                <w:szCs w:val="24"/>
              </w:rPr>
            </w:pPr>
            <w:r w:rsidRPr="002F7082">
              <w:rPr>
                <w:color w:val="000000"/>
                <w:szCs w:val="24"/>
              </w:rPr>
              <w:t xml:space="preserve">прогнозирование </w:t>
            </w:r>
          </w:p>
          <w:p w14:paraId="716181A9" w14:textId="77777777" w:rsidR="002F7082" w:rsidRPr="002F7082" w:rsidRDefault="002F7082" w:rsidP="009033E7">
            <w:pPr>
              <w:widowControl w:val="0"/>
              <w:numPr>
                <w:ilvl w:val="0"/>
                <w:numId w:val="195"/>
              </w:numPr>
              <w:autoSpaceDE w:val="0"/>
              <w:autoSpaceDN w:val="0"/>
              <w:adjustRightInd w:val="0"/>
              <w:ind w:left="0" w:firstLine="0"/>
              <w:rPr>
                <w:color w:val="000000"/>
                <w:szCs w:val="24"/>
              </w:rPr>
            </w:pPr>
            <w:r w:rsidRPr="002F7082">
              <w:rPr>
                <w:color w:val="000000"/>
                <w:szCs w:val="24"/>
              </w:rPr>
              <w:t xml:space="preserve">целеполагание </w:t>
            </w:r>
          </w:p>
          <w:p w14:paraId="44B8316C" w14:textId="77777777" w:rsidR="002F7082" w:rsidRPr="002F7082" w:rsidRDefault="002F7082" w:rsidP="009033E7">
            <w:pPr>
              <w:widowControl w:val="0"/>
              <w:numPr>
                <w:ilvl w:val="0"/>
                <w:numId w:val="195"/>
              </w:numPr>
              <w:autoSpaceDE w:val="0"/>
              <w:autoSpaceDN w:val="0"/>
              <w:adjustRightInd w:val="0"/>
              <w:ind w:left="0" w:firstLine="0"/>
              <w:rPr>
                <w:color w:val="000000"/>
                <w:szCs w:val="24"/>
              </w:rPr>
            </w:pPr>
            <w:r w:rsidRPr="002F7082">
              <w:rPr>
                <w:color w:val="000000"/>
                <w:szCs w:val="24"/>
              </w:rPr>
              <w:t xml:space="preserve">оценивание </w:t>
            </w:r>
          </w:p>
          <w:p w14:paraId="694CCDFB" w14:textId="77777777" w:rsidR="002F7082" w:rsidRPr="002F7082" w:rsidRDefault="002F7082" w:rsidP="009033E7">
            <w:pPr>
              <w:widowControl w:val="0"/>
              <w:numPr>
                <w:ilvl w:val="0"/>
                <w:numId w:val="195"/>
              </w:numPr>
              <w:autoSpaceDE w:val="0"/>
              <w:autoSpaceDN w:val="0"/>
              <w:adjustRightInd w:val="0"/>
              <w:ind w:left="0" w:firstLine="0"/>
              <w:rPr>
                <w:color w:val="000000"/>
                <w:szCs w:val="24"/>
              </w:rPr>
            </w:pPr>
            <w:r w:rsidRPr="002F7082">
              <w:rPr>
                <w:color w:val="000000"/>
                <w:szCs w:val="24"/>
              </w:rPr>
              <w:t xml:space="preserve">принятие решения </w:t>
            </w:r>
          </w:p>
          <w:p w14:paraId="4286F68B" w14:textId="77777777" w:rsidR="002F7082" w:rsidRPr="002F7082" w:rsidRDefault="002F7082" w:rsidP="009033E7">
            <w:pPr>
              <w:widowControl w:val="0"/>
              <w:numPr>
                <w:ilvl w:val="0"/>
                <w:numId w:val="195"/>
              </w:numPr>
              <w:autoSpaceDE w:val="0"/>
              <w:autoSpaceDN w:val="0"/>
              <w:adjustRightInd w:val="0"/>
              <w:ind w:left="0" w:firstLine="0"/>
              <w:rPr>
                <w:color w:val="000000"/>
                <w:szCs w:val="24"/>
              </w:rPr>
            </w:pPr>
            <w:r w:rsidRPr="002F7082">
              <w:rPr>
                <w:color w:val="000000"/>
                <w:szCs w:val="24"/>
              </w:rPr>
              <w:t xml:space="preserve">самоконтроль </w:t>
            </w:r>
          </w:p>
          <w:p w14:paraId="4EACFC99" w14:textId="77777777" w:rsidR="002F7082" w:rsidRPr="002F7082" w:rsidRDefault="002F7082" w:rsidP="009033E7">
            <w:pPr>
              <w:widowControl w:val="0"/>
              <w:numPr>
                <w:ilvl w:val="0"/>
                <w:numId w:val="195"/>
              </w:numPr>
              <w:autoSpaceDE w:val="0"/>
              <w:autoSpaceDN w:val="0"/>
              <w:adjustRightInd w:val="0"/>
              <w:ind w:left="0" w:firstLine="0"/>
              <w:rPr>
                <w:color w:val="000000"/>
                <w:szCs w:val="24"/>
              </w:rPr>
            </w:pPr>
            <w:r w:rsidRPr="002F7082">
              <w:rPr>
                <w:color w:val="000000"/>
                <w:szCs w:val="24"/>
              </w:rPr>
              <w:t xml:space="preserve">коррекция </w:t>
            </w:r>
          </w:p>
          <w:p w14:paraId="5D636C12" w14:textId="77777777" w:rsidR="002F7082" w:rsidRPr="002F7082" w:rsidRDefault="002F7082" w:rsidP="002F7082">
            <w:pPr>
              <w:autoSpaceDE w:val="0"/>
              <w:autoSpaceDN w:val="0"/>
              <w:adjustRightInd w:val="0"/>
              <w:ind w:firstLine="0"/>
              <w:rPr>
                <w:color w:val="000000"/>
                <w:szCs w:val="24"/>
              </w:rPr>
            </w:pPr>
          </w:p>
        </w:tc>
        <w:tc>
          <w:tcPr>
            <w:tcW w:w="5386" w:type="dxa"/>
          </w:tcPr>
          <w:p w14:paraId="4A35DD5C" w14:textId="77777777" w:rsidR="002F7082" w:rsidRPr="002F7082" w:rsidRDefault="002F7082" w:rsidP="002F7082">
            <w:pPr>
              <w:autoSpaceDE w:val="0"/>
              <w:autoSpaceDN w:val="0"/>
              <w:adjustRightInd w:val="0"/>
              <w:ind w:firstLine="0"/>
              <w:rPr>
                <w:color w:val="000000"/>
                <w:szCs w:val="24"/>
              </w:rPr>
            </w:pPr>
            <w:r w:rsidRPr="002F7082">
              <w:rPr>
                <w:color w:val="000000"/>
                <w:szCs w:val="24"/>
              </w:rPr>
              <w:t xml:space="preserve">- маршрутные листы </w:t>
            </w:r>
          </w:p>
          <w:p w14:paraId="0F79DEB4" w14:textId="77777777" w:rsidR="002F7082" w:rsidRPr="002F7082" w:rsidRDefault="002F7082" w:rsidP="002F7082">
            <w:pPr>
              <w:autoSpaceDE w:val="0"/>
              <w:autoSpaceDN w:val="0"/>
              <w:adjustRightInd w:val="0"/>
              <w:ind w:firstLine="0"/>
              <w:rPr>
                <w:color w:val="000000"/>
                <w:szCs w:val="24"/>
              </w:rPr>
            </w:pPr>
            <w:r w:rsidRPr="002F7082">
              <w:rPr>
                <w:color w:val="000000"/>
                <w:szCs w:val="24"/>
              </w:rPr>
              <w:t xml:space="preserve">- парная и коллективная деятельность </w:t>
            </w:r>
          </w:p>
          <w:p w14:paraId="51614F6B" w14:textId="77777777" w:rsidR="002F7082" w:rsidRPr="002F7082" w:rsidRDefault="002F7082" w:rsidP="002F7082">
            <w:pPr>
              <w:autoSpaceDE w:val="0"/>
              <w:autoSpaceDN w:val="0"/>
              <w:adjustRightInd w:val="0"/>
              <w:ind w:firstLine="0"/>
              <w:rPr>
                <w:color w:val="000000"/>
                <w:szCs w:val="24"/>
              </w:rPr>
            </w:pPr>
            <w:r w:rsidRPr="002F7082">
              <w:rPr>
                <w:color w:val="000000"/>
                <w:szCs w:val="24"/>
              </w:rPr>
              <w:t xml:space="preserve">- задания, нацеленные на оценку, прикидку и прогнозирование результата </w:t>
            </w:r>
          </w:p>
          <w:p w14:paraId="1D30A646" w14:textId="77777777" w:rsidR="002F7082" w:rsidRPr="002F7082" w:rsidRDefault="002F7082" w:rsidP="002F7082">
            <w:pPr>
              <w:autoSpaceDE w:val="0"/>
              <w:autoSpaceDN w:val="0"/>
              <w:adjustRightInd w:val="0"/>
              <w:ind w:firstLine="0"/>
              <w:rPr>
                <w:color w:val="000000"/>
                <w:szCs w:val="24"/>
              </w:rPr>
            </w:pPr>
            <w:r w:rsidRPr="002F7082">
              <w:rPr>
                <w:color w:val="000000"/>
                <w:szCs w:val="24"/>
              </w:rPr>
              <w:t xml:space="preserve">- задания на самопроверку результата, оценку результата, коррекцию (преднамеренные ошибки) </w:t>
            </w:r>
          </w:p>
          <w:p w14:paraId="6E677C35" w14:textId="77777777" w:rsidR="002F7082" w:rsidRPr="002F7082" w:rsidRDefault="002F7082" w:rsidP="002F7082">
            <w:pPr>
              <w:autoSpaceDE w:val="0"/>
              <w:autoSpaceDN w:val="0"/>
              <w:adjustRightInd w:val="0"/>
              <w:ind w:firstLine="0"/>
              <w:rPr>
                <w:color w:val="000000"/>
                <w:szCs w:val="24"/>
              </w:rPr>
            </w:pPr>
            <w:r w:rsidRPr="002F7082">
              <w:rPr>
                <w:color w:val="000000"/>
                <w:szCs w:val="24"/>
              </w:rPr>
              <w:t xml:space="preserve">- задания, обучающие пошаговому и итоговому контролю результатов, планированию решения задачи и прогнозированию результата </w:t>
            </w:r>
          </w:p>
          <w:p w14:paraId="1314E09D" w14:textId="77777777" w:rsidR="002F7082" w:rsidRPr="002F7082" w:rsidRDefault="002F7082" w:rsidP="002F7082">
            <w:pPr>
              <w:autoSpaceDE w:val="0"/>
              <w:autoSpaceDN w:val="0"/>
              <w:adjustRightInd w:val="0"/>
              <w:ind w:firstLine="0"/>
              <w:rPr>
                <w:color w:val="000000"/>
                <w:szCs w:val="24"/>
              </w:rPr>
            </w:pPr>
            <w:r w:rsidRPr="002F7082">
              <w:rPr>
                <w:color w:val="000000"/>
                <w:szCs w:val="24"/>
              </w:rPr>
              <w:t xml:space="preserve">- задания, содержащие элементы проектной и исследовательской деятельности </w:t>
            </w:r>
          </w:p>
          <w:p w14:paraId="22F9951E" w14:textId="77777777" w:rsidR="002F7082" w:rsidRPr="002F7082" w:rsidRDefault="002F7082" w:rsidP="002F7082">
            <w:pPr>
              <w:autoSpaceDE w:val="0"/>
              <w:autoSpaceDN w:val="0"/>
              <w:adjustRightInd w:val="0"/>
              <w:ind w:firstLine="0"/>
              <w:rPr>
                <w:color w:val="000000"/>
                <w:szCs w:val="24"/>
              </w:rPr>
            </w:pPr>
            <w:r w:rsidRPr="002F7082">
              <w:rPr>
                <w:color w:val="000000"/>
                <w:szCs w:val="24"/>
              </w:rPr>
              <w:t xml:space="preserve">- самоконтроль и самооценка </w:t>
            </w:r>
          </w:p>
          <w:p w14:paraId="5BDA6E92" w14:textId="77777777" w:rsidR="002F7082" w:rsidRPr="002F7082" w:rsidRDefault="002F7082" w:rsidP="002F7082">
            <w:pPr>
              <w:autoSpaceDE w:val="0"/>
              <w:autoSpaceDN w:val="0"/>
              <w:adjustRightInd w:val="0"/>
              <w:ind w:firstLine="0"/>
              <w:rPr>
                <w:color w:val="000000"/>
                <w:szCs w:val="24"/>
              </w:rPr>
            </w:pPr>
            <w:r w:rsidRPr="002F7082">
              <w:rPr>
                <w:color w:val="000000"/>
                <w:szCs w:val="24"/>
              </w:rPr>
              <w:t xml:space="preserve">- взаимоконтроль и взаимооценка </w:t>
            </w:r>
          </w:p>
          <w:p w14:paraId="65D0CC99" w14:textId="77777777" w:rsidR="002F7082" w:rsidRPr="002F7082" w:rsidRDefault="002F7082" w:rsidP="002F7082">
            <w:pPr>
              <w:autoSpaceDE w:val="0"/>
              <w:autoSpaceDN w:val="0"/>
              <w:adjustRightInd w:val="0"/>
              <w:ind w:firstLine="0"/>
              <w:rPr>
                <w:color w:val="000000"/>
                <w:szCs w:val="24"/>
              </w:rPr>
            </w:pPr>
            <w:r w:rsidRPr="002F7082">
              <w:rPr>
                <w:color w:val="000000"/>
                <w:szCs w:val="24"/>
              </w:rPr>
              <w:t xml:space="preserve">- дифференцированные задания </w:t>
            </w:r>
          </w:p>
          <w:p w14:paraId="16460990" w14:textId="77777777" w:rsidR="002F7082" w:rsidRPr="002F7082" w:rsidRDefault="002F7082" w:rsidP="002F7082">
            <w:pPr>
              <w:autoSpaceDE w:val="0"/>
              <w:autoSpaceDN w:val="0"/>
              <w:adjustRightInd w:val="0"/>
              <w:ind w:firstLine="0"/>
              <w:rPr>
                <w:color w:val="000000"/>
                <w:szCs w:val="24"/>
              </w:rPr>
            </w:pPr>
            <w:r w:rsidRPr="002F7082">
              <w:rPr>
                <w:color w:val="000000"/>
                <w:szCs w:val="24"/>
              </w:rPr>
              <w:t xml:space="preserve">-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w:t>
            </w:r>
          </w:p>
          <w:p w14:paraId="17E99615" w14:textId="77777777" w:rsidR="002F7082" w:rsidRPr="002F7082" w:rsidRDefault="002F7082" w:rsidP="002F7082">
            <w:pPr>
              <w:autoSpaceDE w:val="0"/>
              <w:autoSpaceDN w:val="0"/>
              <w:adjustRightInd w:val="0"/>
              <w:ind w:firstLine="0"/>
              <w:rPr>
                <w:color w:val="000000"/>
                <w:szCs w:val="24"/>
              </w:rPr>
            </w:pPr>
            <w:r w:rsidRPr="002F7082">
              <w:rPr>
                <w:color w:val="000000"/>
                <w:szCs w:val="24"/>
              </w:rPr>
              <w:t xml:space="preserve">- тренинговые и проверочные задания </w:t>
            </w:r>
          </w:p>
          <w:p w14:paraId="772F6304" w14:textId="77777777" w:rsidR="002F7082" w:rsidRPr="002F7082" w:rsidRDefault="002F7082" w:rsidP="002F7082">
            <w:pPr>
              <w:autoSpaceDE w:val="0"/>
              <w:autoSpaceDN w:val="0"/>
              <w:adjustRightInd w:val="0"/>
              <w:ind w:firstLine="0"/>
              <w:rPr>
                <w:color w:val="000000"/>
                <w:szCs w:val="24"/>
              </w:rPr>
            </w:pPr>
            <w:r w:rsidRPr="002F7082">
              <w:rPr>
                <w:color w:val="000000"/>
                <w:szCs w:val="24"/>
              </w:rPr>
              <w:t xml:space="preserve">- подготовка мероприятия (праздника, концерта и т.д.), включающая в себя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w:t>
            </w:r>
          </w:p>
          <w:p w14:paraId="6FF683EA" w14:textId="77777777" w:rsidR="002F7082" w:rsidRPr="002F7082" w:rsidRDefault="002F7082" w:rsidP="002F7082">
            <w:pPr>
              <w:autoSpaceDE w:val="0"/>
              <w:autoSpaceDN w:val="0"/>
              <w:adjustRightInd w:val="0"/>
              <w:ind w:firstLine="0"/>
              <w:rPr>
                <w:color w:val="000000"/>
                <w:szCs w:val="24"/>
              </w:rPr>
            </w:pPr>
            <w:r w:rsidRPr="002F7082">
              <w:rPr>
                <w:color w:val="000000"/>
                <w:szCs w:val="24"/>
              </w:rPr>
              <w:t xml:space="preserve">- подготовка материалов для школьного сайта, школьной газеты, выставки </w:t>
            </w:r>
          </w:p>
          <w:p w14:paraId="5F2FA4C3" w14:textId="77777777" w:rsidR="002F7082" w:rsidRPr="002F7082" w:rsidRDefault="002F7082" w:rsidP="002F7082">
            <w:pPr>
              <w:autoSpaceDE w:val="0"/>
              <w:autoSpaceDN w:val="0"/>
              <w:adjustRightInd w:val="0"/>
              <w:ind w:firstLine="0"/>
              <w:rPr>
                <w:color w:val="000000"/>
                <w:szCs w:val="24"/>
              </w:rPr>
            </w:pPr>
            <w:r w:rsidRPr="002F7082">
              <w:rPr>
                <w:color w:val="000000"/>
                <w:szCs w:val="24"/>
              </w:rPr>
              <w:lastRenderedPageBreak/>
              <w:t xml:space="preserve">- ведение читательских дневников, дневников самонаблюдений, дневников наблюдений за природными явлениями </w:t>
            </w:r>
          </w:p>
          <w:p w14:paraId="41D0B750" w14:textId="77777777" w:rsidR="002F7082" w:rsidRPr="002F7082" w:rsidRDefault="002F7082" w:rsidP="002F7082">
            <w:pPr>
              <w:autoSpaceDE w:val="0"/>
              <w:autoSpaceDN w:val="0"/>
              <w:adjustRightInd w:val="0"/>
              <w:ind w:firstLine="0"/>
              <w:rPr>
                <w:color w:val="000000"/>
                <w:szCs w:val="24"/>
              </w:rPr>
            </w:pPr>
            <w:r w:rsidRPr="002F7082">
              <w:rPr>
                <w:color w:val="000000"/>
                <w:szCs w:val="24"/>
              </w:rPr>
              <w:t xml:space="preserve">- ведение протоколов выполнения учебного задания </w:t>
            </w:r>
          </w:p>
        </w:tc>
      </w:tr>
    </w:tbl>
    <w:p w14:paraId="7097B537" w14:textId="77777777" w:rsidR="002F7082" w:rsidRPr="002F7082" w:rsidRDefault="002F7082" w:rsidP="002F7082">
      <w:pPr>
        <w:widowControl w:val="0"/>
        <w:autoSpaceDE w:val="0"/>
        <w:autoSpaceDN w:val="0"/>
        <w:adjustRightInd w:val="0"/>
        <w:jc w:val="both"/>
        <w:rPr>
          <w:szCs w:val="24"/>
          <w:lang w:eastAsia="ru-RU"/>
        </w:rPr>
      </w:pPr>
    </w:p>
    <w:p w14:paraId="070FFA17" w14:textId="77777777" w:rsidR="002F7082" w:rsidRPr="002F7082" w:rsidRDefault="002F7082" w:rsidP="002F7082">
      <w:pPr>
        <w:widowControl w:val="0"/>
        <w:autoSpaceDE w:val="0"/>
        <w:autoSpaceDN w:val="0"/>
        <w:adjustRightInd w:val="0"/>
        <w:jc w:val="both"/>
        <w:rPr>
          <w:szCs w:val="24"/>
          <w:lang w:eastAsia="ru-RU"/>
        </w:rPr>
      </w:pPr>
      <w:r w:rsidRPr="002F7082">
        <w:rPr>
          <w:szCs w:val="24"/>
          <w:lang w:eastAsia="ru-RU"/>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и обязательно для всех без исключения учебных курсов, как в урочной, так и во внеурочной деятельности.</w:t>
      </w:r>
    </w:p>
    <w:p w14:paraId="0AFA089E" w14:textId="77777777" w:rsidR="002F7082" w:rsidRPr="002F7082" w:rsidRDefault="002F7082" w:rsidP="002F7082">
      <w:pPr>
        <w:widowControl w:val="0"/>
        <w:autoSpaceDE w:val="0"/>
        <w:autoSpaceDN w:val="0"/>
        <w:adjustRightInd w:val="0"/>
        <w:rPr>
          <w:b/>
          <w:bCs/>
          <w:szCs w:val="24"/>
          <w:lang w:eastAsia="ru-RU"/>
        </w:rPr>
      </w:pPr>
      <w:r w:rsidRPr="002F7082">
        <w:rPr>
          <w:b/>
          <w:bCs/>
          <w:szCs w:val="24"/>
          <w:lang w:eastAsia="ru-RU"/>
        </w:rPr>
        <w:t>Типовые ситуации на занятиях внеурочной деятельности:</w:t>
      </w:r>
    </w:p>
    <w:p w14:paraId="35295B15" w14:textId="77777777" w:rsidR="002F7082" w:rsidRPr="002F7082" w:rsidRDefault="002F7082" w:rsidP="009033E7">
      <w:pPr>
        <w:widowControl w:val="0"/>
        <w:numPr>
          <w:ilvl w:val="0"/>
          <w:numId w:val="192"/>
        </w:numPr>
        <w:autoSpaceDE w:val="0"/>
        <w:autoSpaceDN w:val="0"/>
        <w:adjustRightInd w:val="0"/>
        <w:ind w:left="0" w:firstLine="709"/>
        <w:contextualSpacing/>
        <w:rPr>
          <w:szCs w:val="24"/>
          <w:lang w:val="x-none"/>
        </w:rPr>
      </w:pPr>
      <w:r w:rsidRPr="002F7082">
        <w:rPr>
          <w:szCs w:val="24"/>
          <w:lang w:val="x-none"/>
        </w:rPr>
        <w:t>проектная деятельность;</w:t>
      </w:r>
    </w:p>
    <w:p w14:paraId="0E980BA0" w14:textId="77777777" w:rsidR="002F7082" w:rsidRPr="002F7082" w:rsidRDefault="002F7082" w:rsidP="009033E7">
      <w:pPr>
        <w:widowControl w:val="0"/>
        <w:numPr>
          <w:ilvl w:val="0"/>
          <w:numId w:val="192"/>
        </w:numPr>
        <w:autoSpaceDE w:val="0"/>
        <w:autoSpaceDN w:val="0"/>
        <w:adjustRightInd w:val="0"/>
        <w:ind w:left="0" w:firstLine="709"/>
        <w:contextualSpacing/>
        <w:rPr>
          <w:szCs w:val="24"/>
          <w:lang w:val="x-none"/>
        </w:rPr>
      </w:pPr>
      <w:r w:rsidRPr="002F7082">
        <w:rPr>
          <w:szCs w:val="24"/>
          <w:lang w:val="x-none"/>
        </w:rPr>
        <w:t>практические занятия;</w:t>
      </w:r>
    </w:p>
    <w:p w14:paraId="7A02A82D" w14:textId="77777777" w:rsidR="002F7082" w:rsidRPr="002F7082" w:rsidRDefault="002F7082" w:rsidP="009033E7">
      <w:pPr>
        <w:widowControl w:val="0"/>
        <w:numPr>
          <w:ilvl w:val="0"/>
          <w:numId w:val="192"/>
        </w:numPr>
        <w:autoSpaceDE w:val="0"/>
        <w:autoSpaceDN w:val="0"/>
        <w:adjustRightInd w:val="0"/>
        <w:ind w:left="0" w:firstLine="709"/>
        <w:contextualSpacing/>
        <w:rPr>
          <w:szCs w:val="24"/>
          <w:lang w:val="x-none"/>
        </w:rPr>
      </w:pPr>
      <w:r w:rsidRPr="002F7082">
        <w:rPr>
          <w:szCs w:val="24"/>
          <w:lang w:val="x-none"/>
        </w:rPr>
        <w:t>групповая дискуссия;</w:t>
      </w:r>
    </w:p>
    <w:p w14:paraId="52FAC93F" w14:textId="77777777" w:rsidR="002F7082" w:rsidRPr="002F7082" w:rsidRDefault="002F7082" w:rsidP="009033E7">
      <w:pPr>
        <w:widowControl w:val="0"/>
        <w:numPr>
          <w:ilvl w:val="0"/>
          <w:numId w:val="192"/>
        </w:numPr>
        <w:autoSpaceDE w:val="0"/>
        <w:autoSpaceDN w:val="0"/>
        <w:adjustRightInd w:val="0"/>
        <w:ind w:left="0" w:firstLine="709"/>
        <w:contextualSpacing/>
        <w:rPr>
          <w:szCs w:val="24"/>
          <w:lang w:val="x-none"/>
        </w:rPr>
      </w:pPr>
      <w:r w:rsidRPr="002F7082">
        <w:rPr>
          <w:szCs w:val="24"/>
          <w:lang w:val="x-none"/>
        </w:rPr>
        <w:t>тренинговые упражнения;</w:t>
      </w:r>
    </w:p>
    <w:p w14:paraId="7A075C4F" w14:textId="77777777" w:rsidR="002F7082" w:rsidRPr="002F7082" w:rsidRDefault="002F7082" w:rsidP="009033E7">
      <w:pPr>
        <w:widowControl w:val="0"/>
        <w:numPr>
          <w:ilvl w:val="0"/>
          <w:numId w:val="192"/>
        </w:numPr>
        <w:autoSpaceDE w:val="0"/>
        <w:autoSpaceDN w:val="0"/>
        <w:adjustRightInd w:val="0"/>
        <w:ind w:left="0" w:firstLine="709"/>
        <w:contextualSpacing/>
        <w:rPr>
          <w:szCs w:val="24"/>
          <w:lang w:val="x-none"/>
        </w:rPr>
      </w:pPr>
      <w:r w:rsidRPr="002F7082">
        <w:rPr>
          <w:szCs w:val="24"/>
          <w:lang w:val="x-none"/>
        </w:rPr>
        <w:t>диагностические процедуры;</w:t>
      </w:r>
    </w:p>
    <w:p w14:paraId="076D4E85" w14:textId="77777777" w:rsidR="002F7082" w:rsidRPr="002F7082" w:rsidRDefault="002F7082" w:rsidP="009033E7">
      <w:pPr>
        <w:widowControl w:val="0"/>
        <w:numPr>
          <w:ilvl w:val="0"/>
          <w:numId w:val="192"/>
        </w:numPr>
        <w:autoSpaceDE w:val="0"/>
        <w:autoSpaceDN w:val="0"/>
        <w:adjustRightInd w:val="0"/>
        <w:ind w:left="0" w:firstLine="709"/>
        <w:contextualSpacing/>
        <w:rPr>
          <w:szCs w:val="24"/>
          <w:lang w:val="x-none"/>
        </w:rPr>
      </w:pPr>
      <w:r w:rsidRPr="002F7082">
        <w:rPr>
          <w:szCs w:val="24"/>
          <w:lang w:val="x-none"/>
        </w:rPr>
        <w:t>лабораторная работа;</w:t>
      </w:r>
    </w:p>
    <w:p w14:paraId="0769F5B3" w14:textId="77777777" w:rsidR="002F7082" w:rsidRPr="002F7082" w:rsidRDefault="002F7082" w:rsidP="009033E7">
      <w:pPr>
        <w:widowControl w:val="0"/>
        <w:numPr>
          <w:ilvl w:val="0"/>
          <w:numId w:val="192"/>
        </w:numPr>
        <w:autoSpaceDE w:val="0"/>
        <w:autoSpaceDN w:val="0"/>
        <w:adjustRightInd w:val="0"/>
        <w:ind w:left="0" w:firstLine="709"/>
        <w:contextualSpacing/>
        <w:rPr>
          <w:szCs w:val="24"/>
          <w:lang w:val="x-none"/>
        </w:rPr>
      </w:pPr>
      <w:r w:rsidRPr="002F7082">
        <w:rPr>
          <w:szCs w:val="24"/>
          <w:lang w:val="x-none"/>
        </w:rPr>
        <w:t>эксперимент;</w:t>
      </w:r>
    </w:p>
    <w:p w14:paraId="07037C0B" w14:textId="77777777" w:rsidR="002F7082" w:rsidRPr="002F7082" w:rsidRDefault="002F7082" w:rsidP="009033E7">
      <w:pPr>
        <w:widowControl w:val="0"/>
        <w:numPr>
          <w:ilvl w:val="0"/>
          <w:numId w:val="192"/>
        </w:numPr>
        <w:autoSpaceDE w:val="0"/>
        <w:autoSpaceDN w:val="0"/>
        <w:adjustRightInd w:val="0"/>
        <w:ind w:left="0" w:firstLine="709"/>
        <w:contextualSpacing/>
        <w:rPr>
          <w:szCs w:val="24"/>
          <w:lang w:val="x-none"/>
        </w:rPr>
      </w:pPr>
      <w:r w:rsidRPr="002F7082">
        <w:rPr>
          <w:szCs w:val="24"/>
          <w:lang w:val="x-none"/>
        </w:rPr>
        <w:t>беседа;</w:t>
      </w:r>
    </w:p>
    <w:p w14:paraId="2BBA6553" w14:textId="77777777" w:rsidR="002F7082" w:rsidRPr="002F7082" w:rsidRDefault="002F7082" w:rsidP="009033E7">
      <w:pPr>
        <w:widowControl w:val="0"/>
        <w:numPr>
          <w:ilvl w:val="0"/>
          <w:numId w:val="192"/>
        </w:numPr>
        <w:autoSpaceDE w:val="0"/>
        <w:autoSpaceDN w:val="0"/>
        <w:adjustRightInd w:val="0"/>
        <w:ind w:left="0" w:firstLine="709"/>
        <w:contextualSpacing/>
        <w:rPr>
          <w:szCs w:val="24"/>
          <w:lang w:val="x-none"/>
        </w:rPr>
      </w:pPr>
      <w:r w:rsidRPr="002F7082">
        <w:rPr>
          <w:szCs w:val="24"/>
          <w:lang w:val="x-none"/>
        </w:rPr>
        <w:t>игровой практикум;</w:t>
      </w:r>
    </w:p>
    <w:p w14:paraId="28CDE4E4" w14:textId="77777777" w:rsidR="002F7082" w:rsidRPr="002F7082" w:rsidRDefault="002F7082" w:rsidP="009033E7">
      <w:pPr>
        <w:widowControl w:val="0"/>
        <w:numPr>
          <w:ilvl w:val="0"/>
          <w:numId w:val="192"/>
        </w:numPr>
        <w:autoSpaceDE w:val="0"/>
        <w:autoSpaceDN w:val="0"/>
        <w:adjustRightInd w:val="0"/>
        <w:ind w:left="0" w:firstLine="709"/>
        <w:contextualSpacing/>
        <w:rPr>
          <w:szCs w:val="24"/>
          <w:lang w:val="x-none"/>
        </w:rPr>
      </w:pPr>
      <w:r w:rsidRPr="002F7082">
        <w:rPr>
          <w:szCs w:val="24"/>
          <w:lang w:val="x-none"/>
        </w:rPr>
        <w:t>ситуативная беседа-рассуждение;</w:t>
      </w:r>
    </w:p>
    <w:p w14:paraId="7DD2BA18" w14:textId="77777777" w:rsidR="002F7082" w:rsidRPr="002F7082" w:rsidRDefault="002F7082" w:rsidP="009033E7">
      <w:pPr>
        <w:widowControl w:val="0"/>
        <w:numPr>
          <w:ilvl w:val="0"/>
          <w:numId w:val="192"/>
        </w:numPr>
        <w:autoSpaceDE w:val="0"/>
        <w:autoSpaceDN w:val="0"/>
        <w:adjustRightInd w:val="0"/>
        <w:ind w:left="0" w:firstLine="709"/>
        <w:contextualSpacing/>
        <w:rPr>
          <w:szCs w:val="24"/>
          <w:lang w:val="x-none"/>
        </w:rPr>
      </w:pPr>
      <w:r w:rsidRPr="002F7082">
        <w:rPr>
          <w:szCs w:val="24"/>
          <w:lang w:val="x-none"/>
        </w:rPr>
        <w:t>ситуативная беседа-игра;</w:t>
      </w:r>
    </w:p>
    <w:p w14:paraId="183A1E90" w14:textId="77777777" w:rsidR="002F7082" w:rsidRPr="002F7082" w:rsidRDefault="002F7082" w:rsidP="009033E7">
      <w:pPr>
        <w:widowControl w:val="0"/>
        <w:numPr>
          <w:ilvl w:val="0"/>
          <w:numId w:val="192"/>
        </w:numPr>
        <w:autoSpaceDE w:val="0"/>
        <w:autoSpaceDN w:val="0"/>
        <w:adjustRightInd w:val="0"/>
        <w:ind w:left="0" w:firstLine="709"/>
        <w:contextualSpacing/>
        <w:jc w:val="both"/>
        <w:rPr>
          <w:szCs w:val="24"/>
          <w:lang w:val="x-none"/>
        </w:rPr>
      </w:pPr>
      <w:r w:rsidRPr="002F7082">
        <w:rPr>
          <w:szCs w:val="24"/>
          <w:lang w:val="x-none"/>
        </w:rPr>
        <w:t>беседа-размышление.</w:t>
      </w:r>
    </w:p>
    <w:p w14:paraId="33333064" w14:textId="0F50846B" w:rsidR="00F07CFF" w:rsidRPr="00C73A1C" w:rsidRDefault="00C73A1C" w:rsidP="00F07CFF">
      <w:pPr>
        <w:pStyle w:val="a7"/>
        <w:jc w:val="both"/>
        <w:rPr>
          <w:b/>
        </w:rPr>
      </w:pPr>
      <w:r>
        <w:rPr>
          <w:b/>
        </w:rPr>
        <w:t>2.1.4</w:t>
      </w:r>
      <w:r w:rsidR="00F07CFF" w:rsidRPr="00C73A1C">
        <w:rPr>
          <w:b/>
        </w:rPr>
        <w:t>. Описание особенностей, основных направлений и планируемых результатов учебно-исследовательской и проектной деятельности учащихся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14:paraId="4DD44E42" w14:textId="77777777" w:rsidR="00F07CFF" w:rsidRPr="009269D3" w:rsidRDefault="00F07CFF" w:rsidP="00F07CFF">
      <w:pPr>
        <w:pStyle w:val="a7"/>
        <w:jc w:val="both"/>
      </w:pPr>
      <w:r w:rsidRPr="009269D3">
        <w:tab/>
        <w:t>Одним из путей формирования УУД в основной школе является включение учащихся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при получении основного общего образования.</w:t>
      </w:r>
    </w:p>
    <w:p w14:paraId="64CB2353" w14:textId="77777777" w:rsidR="00F07CFF" w:rsidRPr="009269D3" w:rsidRDefault="00F07CFF" w:rsidP="00F07CFF">
      <w:pPr>
        <w:pStyle w:val="a7"/>
        <w:jc w:val="both"/>
      </w:pPr>
      <w:r w:rsidRPr="009269D3">
        <w:tab/>
        <w:t xml:space="preserve">Специфика проектной деятельности учащихся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w:t>
      </w:r>
    </w:p>
    <w:p w14:paraId="60170FD3" w14:textId="77777777" w:rsidR="00F07CFF" w:rsidRPr="009269D3" w:rsidRDefault="00F07CFF" w:rsidP="00F07CFF">
      <w:pPr>
        <w:pStyle w:val="a7"/>
        <w:jc w:val="both"/>
      </w:pPr>
      <w:r w:rsidRPr="009269D3">
        <w:tab/>
        <w:t>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учащегося и ориентирована на формирование и развитие метапредметных и личностных результатов учащихся.</w:t>
      </w:r>
    </w:p>
    <w:p w14:paraId="6FC70856" w14:textId="77777777" w:rsidR="00F07CFF" w:rsidRPr="009269D3" w:rsidRDefault="00F07CFF" w:rsidP="00F07CFF">
      <w:pPr>
        <w:pStyle w:val="a7"/>
        <w:jc w:val="both"/>
      </w:pPr>
      <w:r w:rsidRPr="009269D3">
        <w:tab/>
        <w:t>Особенностью учебно-исследовательской деятельности является «приращение» в компетенциях учащегося. Ценность учебно-исследовательской работы определяется возможностью учащихся посмотреть на различные проблемы с позиции ученых, занимающихся научным исследованием.</w:t>
      </w:r>
    </w:p>
    <w:p w14:paraId="4197C0A8" w14:textId="77777777" w:rsidR="00F07CFF" w:rsidRPr="009269D3" w:rsidRDefault="00F07CFF" w:rsidP="00F07CFF">
      <w:pPr>
        <w:pStyle w:val="a7"/>
        <w:jc w:val="both"/>
      </w:pPr>
      <w:r w:rsidRPr="009269D3">
        <w:lastRenderedPageBreak/>
        <w:tab/>
        <w:t>Учебно-исследовательская работа учащихся может быть организована по двум направлениям:</w:t>
      </w:r>
    </w:p>
    <w:p w14:paraId="75C6B8C8" w14:textId="77777777" w:rsidR="00F07CFF" w:rsidRPr="009269D3" w:rsidRDefault="00F07CFF" w:rsidP="0070210F">
      <w:pPr>
        <w:pStyle w:val="a7"/>
        <w:numPr>
          <w:ilvl w:val="0"/>
          <w:numId w:val="33"/>
        </w:numPr>
        <w:autoSpaceDN w:val="0"/>
        <w:spacing w:before="0" w:beforeAutospacing="0" w:after="0" w:afterAutospacing="0"/>
        <w:jc w:val="both"/>
      </w:pPr>
      <w:r w:rsidRPr="009269D3">
        <w:t xml:space="preserve">урочная учебно-исследовательская деятельность учащихся: проблемные уроки; семинары; практические и лабораторные занятия, др.; </w:t>
      </w:r>
    </w:p>
    <w:p w14:paraId="63ABC2FF" w14:textId="77777777" w:rsidR="00F07CFF" w:rsidRPr="009269D3" w:rsidRDefault="00F07CFF" w:rsidP="0070210F">
      <w:pPr>
        <w:pStyle w:val="a7"/>
        <w:numPr>
          <w:ilvl w:val="0"/>
          <w:numId w:val="33"/>
        </w:numPr>
        <w:autoSpaceDN w:val="0"/>
        <w:spacing w:before="0" w:beforeAutospacing="0" w:after="0" w:afterAutospacing="0"/>
        <w:jc w:val="both"/>
      </w:pPr>
      <w:r w:rsidRPr="009269D3">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14:paraId="4F6491AB" w14:textId="77777777" w:rsidR="00F07CFF" w:rsidRPr="009269D3" w:rsidRDefault="00F07CFF" w:rsidP="00F07CFF">
      <w:pPr>
        <w:pStyle w:val="a7"/>
        <w:jc w:val="both"/>
      </w:pPr>
      <w:r w:rsidRPr="009269D3">
        <w:tab/>
        <w:t>Учебно-исследовательская и проектная деятельность учащихся может проводиться в том числе по таким направлениям, как:</w:t>
      </w:r>
    </w:p>
    <w:p w14:paraId="60352F93" w14:textId="77777777" w:rsidR="00F07CFF" w:rsidRPr="009269D3" w:rsidRDefault="00F07CFF" w:rsidP="0070210F">
      <w:pPr>
        <w:pStyle w:val="a7"/>
        <w:numPr>
          <w:ilvl w:val="0"/>
          <w:numId w:val="34"/>
        </w:numPr>
        <w:autoSpaceDN w:val="0"/>
        <w:spacing w:before="0" w:beforeAutospacing="0" w:after="0" w:afterAutospacing="0"/>
        <w:jc w:val="both"/>
      </w:pPr>
      <w:r w:rsidRPr="009269D3">
        <w:t>исследовательское;</w:t>
      </w:r>
    </w:p>
    <w:p w14:paraId="736F0E2A" w14:textId="77777777" w:rsidR="00F07CFF" w:rsidRPr="009269D3" w:rsidRDefault="00F07CFF" w:rsidP="0070210F">
      <w:pPr>
        <w:pStyle w:val="a7"/>
        <w:numPr>
          <w:ilvl w:val="0"/>
          <w:numId w:val="34"/>
        </w:numPr>
        <w:autoSpaceDN w:val="0"/>
        <w:spacing w:before="0" w:beforeAutospacing="0" w:after="0" w:afterAutospacing="0"/>
        <w:jc w:val="both"/>
      </w:pPr>
      <w:r w:rsidRPr="009269D3">
        <w:t>инженерное;</w:t>
      </w:r>
    </w:p>
    <w:p w14:paraId="067F5374" w14:textId="77777777" w:rsidR="00F07CFF" w:rsidRPr="009269D3" w:rsidRDefault="00F07CFF" w:rsidP="0070210F">
      <w:pPr>
        <w:pStyle w:val="a7"/>
        <w:numPr>
          <w:ilvl w:val="0"/>
          <w:numId w:val="34"/>
        </w:numPr>
        <w:autoSpaceDN w:val="0"/>
        <w:spacing w:before="0" w:beforeAutospacing="0" w:after="0" w:afterAutospacing="0"/>
        <w:jc w:val="both"/>
      </w:pPr>
      <w:r w:rsidRPr="009269D3">
        <w:t>прикладное;</w:t>
      </w:r>
    </w:p>
    <w:p w14:paraId="5DB135B9" w14:textId="77777777" w:rsidR="00F07CFF" w:rsidRPr="009269D3" w:rsidRDefault="00F07CFF" w:rsidP="0070210F">
      <w:pPr>
        <w:pStyle w:val="a7"/>
        <w:numPr>
          <w:ilvl w:val="0"/>
          <w:numId w:val="34"/>
        </w:numPr>
        <w:autoSpaceDN w:val="0"/>
        <w:spacing w:before="0" w:beforeAutospacing="0" w:after="0" w:afterAutospacing="0"/>
        <w:jc w:val="both"/>
      </w:pPr>
      <w:r w:rsidRPr="009269D3">
        <w:t>информационное;</w:t>
      </w:r>
    </w:p>
    <w:p w14:paraId="7266D6F7" w14:textId="77777777" w:rsidR="00F07CFF" w:rsidRPr="009269D3" w:rsidRDefault="00F07CFF" w:rsidP="0070210F">
      <w:pPr>
        <w:pStyle w:val="a7"/>
        <w:numPr>
          <w:ilvl w:val="0"/>
          <w:numId w:val="34"/>
        </w:numPr>
        <w:autoSpaceDN w:val="0"/>
        <w:spacing w:before="0" w:beforeAutospacing="0" w:after="0" w:afterAutospacing="0"/>
        <w:jc w:val="both"/>
      </w:pPr>
      <w:r w:rsidRPr="009269D3">
        <w:t>социальное;</w:t>
      </w:r>
    </w:p>
    <w:p w14:paraId="6E51BCFC" w14:textId="77777777" w:rsidR="00F07CFF" w:rsidRPr="009269D3" w:rsidRDefault="00F07CFF" w:rsidP="0070210F">
      <w:pPr>
        <w:pStyle w:val="a7"/>
        <w:numPr>
          <w:ilvl w:val="0"/>
          <w:numId w:val="34"/>
        </w:numPr>
        <w:autoSpaceDN w:val="0"/>
        <w:spacing w:before="0" w:beforeAutospacing="0" w:after="0" w:afterAutospacing="0"/>
        <w:jc w:val="both"/>
      </w:pPr>
      <w:r w:rsidRPr="009269D3">
        <w:t>игровое;</w:t>
      </w:r>
    </w:p>
    <w:p w14:paraId="50CC081B" w14:textId="77777777" w:rsidR="00F07CFF" w:rsidRPr="009269D3" w:rsidRDefault="00F07CFF" w:rsidP="0070210F">
      <w:pPr>
        <w:pStyle w:val="a7"/>
        <w:numPr>
          <w:ilvl w:val="0"/>
          <w:numId w:val="34"/>
        </w:numPr>
        <w:autoSpaceDN w:val="0"/>
        <w:spacing w:before="0" w:beforeAutospacing="0" w:after="0" w:afterAutospacing="0"/>
        <w:jc w:val="both"/>
      </w:pPr>
      <w:r w:rsidRPr="009269D3">
        <w:t>творческое.</w:t>
      </w:r>
    </w:p>
    <w:p w14:paraId="3E5FD7B0" w14:textId="77777777" w:rsidR="00F07CFF" w:rsidRPr="009269D3" w:rsidRDefault="00F07CFF" w:rsidP="00F07CFF">
      <w:pPr>
        <w:pStyle w:val="a7"/>
        <w:jc w:val="both"/>
      </w:pPr>
      <w:r w:rsidRPr="009269D3">
        <w:tab/>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созданных в гимназии,  а также характеристики рабочих  предметных  программ.</w:t>
      </w:r>
    </w:p>
    <w:p w14:paraId="7DE259A5" w14:textId="77777777" w:rsidR="00F07CFF" w:rsidRPr="009269D3" w:rsidRDefault="00F07CFF" w:rsidP="00F07CFF">
      <w:pPr>
        <w:pStyle w:val="a7"/>
        <w:jc w:val="both"/>
      </w:pPr>
      <w:r w:rsidRPr="009269D3">
        <w:tab/>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6F95FF8E" w14:textId="77777777" w:rsidR="00F07CFF" w:rsidRPr="009269D3" w:rsidRDefault="00F07CFF" w:rsidP="00F07CFF">
      <w:pPr>
        <w:pStyle w:val="a7"/>
        <w:jc w:val="both"/>
      </w:pPr>
      <w:r w:rsidRPr="009269D3">
        <w:tab/>
        <w:t xml:space="preserve">Проекты могут быть реализованы как в рамках одного предмета, так и на  основе нескольких предметов. Количество участников в проекте может варьироваться, могут  быть индивидуальные  или групповые проекты. </w:t>
      </w:r>
    </w:p>
    <w:p w14:paraId="6879EB16" w14:textId="77777777" w:rsidR="00F07CFF" w:rsidRPr="009269D3" w:rsidRDefault="00F07CFF" w:rsidP="00F07CFF">
      <w:pPr>
        <w:pStyle w:val="a7"/>
        <w:jc w:val="both"/>
      </w:pPr>
      <w:r w:rsidRPr="009269D3">
        <w:tab/>
        <w:t>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учащиеся (одного или разных возрастов), но и родители, и учителя.</w:t>
      </w:r>
    </w:p>
    <w:p w14:paraId="283C989D" w14:textId="77777777" w:rsidR="00F07CFF" w:rsidRPr="009269D3" w:rsidRDefault="00F07CFF" w:rsidP="00F07CFF">
      <w:pPr>
        <w:pStyle w:val="a7"/>
        <w:jc w:val="both"/>
      </w:pPr>
      <w:r w:rsidRPr="009269D3">
        <w:tab/>
        <w:t>Особое значение для развития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учащийся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14:paraId="37B78EE9" w14:textId="77777777" w:rsidR="00F07CFF" w:rsidRPr="009269D3" w:rsidRDefault="00F07CFF" w:rsidP="00F07CFF">
      <w:pPr>
        <w:pStyle w:val="a7"/>
        <w:jc w:val="both"/>
      </w:pPr>
      <w:r w:rsidRPr="009269D3">
        <w:tab/>
        <w:t>Формы организации учебно-исследовательской деятельности на урочных занятиях могут быть следующими:</w:t>
      </w:r>
    </w:p>
    <w:p w14:paraId="17F24C40" w14:textId="77777777" w:rsidR="00F07CFF" w:rsidRPr="009269D3" w:rsidRDefault="00F07CFF" w:rsidP="0070210F">
      <w:pPr>
        <w:pStyle w:val="a7"/>
        <w:numPr>
          <w:ilvl w:val="0"/>
          <w:numId w:val="35"/>
        </w:numPr>
        <w:autoSpaceDN w:val="0"/>
        <w:spacing w:before="0" w:beforeAutospacing="0" w:after="0" w:afterAutospacing="0"/>
        <w:jc w:val="both"/>
      </w:pPr>
      <w:r w:rsidRPr="009269D3">
        <w:t xml:space="preserve">урок-исследование, </w:t>
      </w:r>
    </w:p>
    <w:p w14:paraId="4563F14A" w14:textId="77777777" w:rsidR="00F07CFF" w:rsidRPr="009269D3" w:rsidRDefault="00F07CFF" w:rsidP="0070210F">
      <w:pPr>
        <w:pStyle w:val="a7"/>
        <w:numPr>
          <w:ilvl w:val="0"/>
          <w:numId w:val="35"/>
        </w:numPr>
        <w:autoSpaceDN w:val="0"/>
        <w:spacing w:before="0" w:beforeAutospacing="0" w:after="0" w:afterAutospacing="0"/>
        <w:jc w:val="both"/>
      </w:pPr>
      <w:r w:rsidRPr="009269D3">
        <w:t xml:space="preserve">урок-лаборатория, </w:t>
      </w:r>
    </w:p>
    <w:p w14:paraId="262C8D02" w14:textId="77777777" w:rsidR="00F07CFF" w:rsidRPr="009269D3" w:rsidRDefault="00F07CFF" w:rsidP="0070210F">
      <w:pPr>
        <w:pStyle w:val="a7"/>
        <w:numPr>
          <w:ilvl w:val="0"/>
          <w:numId w:val="35"/>
        </w:numPr>
        <w:autoSpaceDN w:val="0"/>
        <w:spacing w:before="0" w:beforeAutospacing="0" w:after="0" w:afterAutospacing="0"/>
        <w:jc w:val="both"/>
      </w:pPr>
      <w:r w:rsidRPr="009269D3">
        <w:t xml:space="preserve">урок – творческий отчет, </w:t>
      </w:r>
    </w:p>
    <w:p w14:paraId="162A5980" w14:textId="77777777" w:rsidR="00F07CFF" w:rsidRPr="009269D3" w:rsidRDefault="00F07CFF" w:rsidP="0070210F">
      <w:pPr>
        <w:pStyle w:val="a7"/>
        <w:numPr>
          <w:ilvl w:val="0"/>
          <w:numId w:val="35"/>
        </w:numPr>
        <w:autoSpaceDN w:val="0"/>
        <w:spacing w:before="0" w:beforeAutospacing="0" w:after="0" w:afterAutospacing="0"/>
        <w:jc w:val="both"/>
      </w:pPr>
      <w:r w:rsidRPr="009269D3">
        <w:t xml:space="preserve">урок изобретательства, </w:t>
      </w:r>
    </w:p>
    <w:p w14:paraId="71B839D2" w14:textId="77777777" w:rsidR="00F07CFF" w:rsidRPr="009269D3" w:rsidRDefault="00F07CFF" w:rsidP="0070210F">
      <w:pPr>
        <w:pStyle w:val="a7"/>
        <w:numPr>
          <w:ilvl w:val="0"/>
          <w:numId w:val="35"/>
        </w:numPr>
        <w:autoSpaceDN w:val="0"/>
        <w:spacing w:before="0" w:beforeAutospacing="0" w:after="0" w:afterAutospacing="0"/>
        <w:jc w:val="both"/>
      </w:pPr>
      <w:r w:rsidRPr="009269D3">
        <w:lastRenderedPageBreak/>
        <w:t xml:space="preserve">урок «Удивительное рядом», </w:t>
      </w:r>
    </w:p>
    <w:p w14:paraId="438F2194" w14:textId="77777777" w:rsidR="00F07CFF" w:rsidRPr="009269D3" w:rsidRDefault="00F07CFF" w:rsidP="0070210F">
      <w:pPr>
        <w:pStyle w:val="a7"/>
        <w:numPr>
          <w:ilvl w:val="0"/>
          <w:numId w:val="35"/>
        </w:numPr>
        <w:autoSpaceDN w:val="0"/>
        <w:spacing w:before="0" w:beforeAutospacing="0" w:after="0" w:afterAutospacing="0"/>
        <w:jc w:val="both"/>
      </w:pPr>
      <w:r w:rsidRPr="009269D3">
        <w:t xml:space="preserve">урок – рассказ об ученых, </w:t>
      </w:r>
    </w:p>
    <w:p w14:paraId="65080102" w14:textId="77777777" w:rsidR="00F07CFF" w:rsidRPr="009269D3" w:rsidRDefault="00F07CFF" w:rsidP="0070210F">
      <w:pPr>
        <w:pStyle w:val="a7"/>
        <w:numPr>
          <w:ilvl w:val="0"/>
          <w:numId w:val="35"/>
        </w:numPr>
        <w:autoSpaceDN w:val="0"/>
        <w:spacing w:before="0" w:beforeAutospacing="0" w:after="0" w:afterAutospacing="0"/>
        <w:jc w:val="both"/>
      </w:pPr>
      <w:r w:rsidRPr="009269D3">
        <w:t xml:space="preserve">урок – защита исследовательских проектов, </w:t>
      </w:r>
    </w:p>
    <w:p w14:paraId="7F1B862F" w14:textId="77777777" w:rsidR="00F07CFF" w:rsidRPr="009269D3" w:rsidRDefault="00F07CFF" w:rsidP="0070210F">
      <w:pPr>
        <w:pStyle w:val="a7"/>
        <w:numPr>
          <w:ilvl w:val="0"/>
          <w:numId w:val="35"/>
        </w:numPr>
        <w:autoSpaceDN w:val="0"/>
        <w:spacing w:before="0" w:beforeAutospacing="0" w:after="0" w:afterAutospacing="0"/>
        <w:jc w:val="both"/>
      </w:pPr>
      <w:r w:rsidRPr="009269D3">
        <w:t xml:space="preserve">урок-экспертиза, </w:t>
      </w:r>
    </w:p>
    <w:p w14:paraId="5DF7BED2" w14:textId="77777777" w:rsidR="00F07CFF" w:rsidRPr="009269D3" w:rsidRDefault="00F07CFF" w:rsidP="0070210F">
      <w:pPr>
        <w:pStyle w:val="a7"/>
        <w:numPr>
          <w:ilvl w:val="0"/>
          <w:numId w:val="35"/>
        </w:numPr>
        <w:autoSpaceDN w:val="0"/>
        <w:spacing w:before="0" w:beforeAutospacing="0" w:after="0" w:afterAutospacing="0"/>
        <w:jc w:val="both"/>
      </w:pPr>
      <w:r w:rsidRPr="009269D3">
        <w:t xml:space="preserve">урок «Патент на открытие», </w:t>
      </w:r>
    </w:p>
    <w:p w14:paraId="046060F9" w14:textId="77777777" w:rsidR="00F07CFF" w:rsidRPr="009269D3" w:rsidRDefault="00F07CFF" w:rsidP="0070210F">
      <w:pPr>
        <w:pStyle w:val="a7"/>
        <w:numPr>
          <w:ilvl w:val="0"/>
          <w:numId w:val="35"/>
        </w:numPr>
        <w:autoSpaceDN w:val="0"/>
        <w:spacing w:before="0" w:beforeAutospacing="0" w:after="0" w:afterAutospacing="0"/>
        <w:jc w:val="both"/>
      </w:pPr>
      <w:r w:rsidRPr="009269D3">
        <w:t>урок открытых мыслей;</w:t>
      </w:r>
    </w:p>
    <w:p w14:paraId="0074EC67" w14:textId="77777777" w:rsidR="00F07CFF" w:rsidRPr="009269D3" w:rsidRDefault="00F07CFF" w:rsidP="0070210F">
      <w:pPr>
        <w:pStyle w:val="a7"/>
        <w:numPr>
          <w:ilvl w:val="0"/>
          <w:numId w:val="35"/>
        </w:numPr>
        <w:autoSpaceDN w:val="0"/>
        <w:spacing w:before="0" w:beforeAutospacing="0" w:after="0" w:afterAutospacing="0"/>
        <w:jc w:val="both"/>
      </w:pPr>
      <w:r w:rsidRPr="009269D3">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209DEAE2" w14:textId="77777777" w:rsidR="00F07CFF" w:rsidRPr="009269D3" w:rsidRDefault="00F07CFF" w:rsidP="0070210F">
      <w:pPr>
        <w:pStyle w:val="a7"/>
        <w:numPr>
          <w:ilvl w:val="0"/>
          <w:numId w:val="35"/>
        </w:numPr>
        <w:autoSpaceDN w:val="0"/>
        <w:spacing w:before="0" w:beforeAutospacing="0" w:after="0" w:afterAutospacing="0"/>
        <w:jc w:val="both"/>
      </w:pPr>
      <w:r w:rsidRPr="009269D3">
        <w:t>домашнее задание исследовательского характера, которое  может сочетать в себе разнообразные виды, причем позволяет провести учебное исследование, достаточно протяженное во времени.</w:t>
      </w:r>
    </w:p>
    <w:p w14:paraId="6548B42C" w14:textId="77777777" w:rsidR="00F07CFF" w:rsidRPr="009269D3" w:rsidRDefault="00F07CFF" w:rsidP="00F07CFF">
      <w:pPr>
        <w:pStyle w:val="a7"/>
        <w:jc w:val="both"/>
      </w:pPr>
      <w:r w:rsidRPr="009269D3">
        <w:tab/>
        <w:t>Формы организации учебно-исследовательской деятельности на внеурочных занятиях могут быть следующими:</w:t>
      </w:r>
    </w:p>
    <w:p w14:paraId="3134D9AF" w14:textId="77777777" w:rsidR="00F07CFF" w:rsidRPr="009269D3" w:rsidRDefault="00F07CFF" w:rsidP="0070210F">
      <w:pPr>
        <w:pStyle w:val="a7"/>
        <w:numPr>
          <w:ilvl w:val="0"/>
          <w:numId w:val="36"/>
        </w:numPr>
        <w:autoSpaceDN w:val="0"/>
        <w:spacing w:before="0" w:beforeAutospacing="0" w:after="0" w:afterAutospacing="0"/>
        <w:jc w:val="both"/>
      </w:pPr>
      <w:r w:rsidRPr="009269D3">
        <w:t>исследовательская практика учащихся;</w:t>
      </w:r>
    </w:p>
    <w:p w14:paraId="538FDAB3" w14:textId="77777777" w:rsidR="00F07CFF" w:rsidRPr="009269D3" w:rsidRDefault="00F07CFF" w:rsidP="0070210F">
      <w:pPr>
        <w:pStyle w:val="a7"/>
        <w:numPr>
          <w:ilvl w:val="0"/>
          <w:numId w:val="36"/>
        </w:numPr>
        <w:autoSpaceDN w:val="0"/>
        <w:spacing w:before="0" w:beforeAutospacing="0" w:after="0" w:afterAutospacing="0"/>
        <w:jc w:val="both"/>
      </w:pPr>
      <w:r w:rsidRPr="009269D3">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14:paraId="50C5F3D8" w14:textId="77777777" w:rsidR="00F07CFF" w:rsidRPr="009269D3" w:rsidRDefault="00F07CFF" w:rsidP="0070210F">
      <w:pPr>
        <w:pStyle w:val="a7"/>
        <w:numPr>
          <w:ilvl w:val="0"/>
          <w:numId w:val="36"/>
        </w:numPr>
        <w:autoSpaceDN w:val="0"/>
        <w:spacing w:before="0" w:beforeAutospacing="0" w:after="0" w:afterAutospacing="0"/>
        <w:jc w:val="both"/>
      </w:pPr>
      <w:r w:rsidRPr="009269D3">
        <w:t>факультативные занятия, предполагающие углубленное изучение предмета,  которые дают большие возможности для реализации учебно-исследовательской деятельности учащихся;</w:t>
      </w:r>
    </w:p>
    <w:p w14:paraId="5528981C" w14:textId="77777777" w:rsidR="00F07CFF" w:rsidRPr="009269D3" w:rsidRDefault="00F07CFF" w:rsidP="0070210F">
      <w:pPr>
        <w:pStyle w:val="a7"/>
        <w:numPr>
          <w:ilvl w:val="0"/>
          <w:numId w:val="36"/>
        </w:numPr>
        <w:autoSpaceDN w:val="0"/>
        <w:spacing w:before="0" w:beforeAutospacing="0" w:after="0" w:afterAutospacing="0"/>
        <w:jc w:val="both"/>
      </w:pPr>
      <w:r w:rsidRPr="009269D3">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ученическими научно-исследовательскими  обществами  других школ;</w:t>
      </w:r>
    </w:p>
    <w:p w14:paraId="11604091" w14:textId="77777777" w:rsidR="00F07CFF" w:rsidRPr="009269D3" w:rsidRDefault="00F07CFF" w:rsidP="0070210F">
      <w:pPr>
        <w:pStyle w:val="a7"/>
        <w:numPr>
          <w:ilvl w:val="0"/>
          <w:numId w:val="36"/>
        </w:numPr>
        <w:autoSpaceDN w:val="0"/>
        <w:spacing w:before="0" w:beforeAutospacing="0" w:after="0" w:afterAutospacing="0"/>
        <w:jc w:val="both"/>
      </w:pPr>
      <w:r w:rsidRPr="009269D3">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3499BEB6" w14:textId="77777777" w:rsidR="00F07CFF" w:rsidRPr="009269D3" w:rsidRDefault="00F07CFF" w:rsidP="00F07CFF">
      <w:pPr>
        <w:pStyle w:val="a7"/>
        <w:jc w:val="both"/>
      </w:pPr>
      <w:r w:rsidRPr="009269D3">
        <w:tab/>
        <w:t>Среди возможных форм представления результатов проектной деятельности можно выделить следующие:</w:t>
      </w:r>
    </w:p>
    <w:p w14:paraId="09362343" w14:textId="77777777" w:rsidR="00F07CFF" w:rsidRPr="009269D3" w:rsidRDefault="00F07CFF" w:rsidP="0070210F">
      <w:pPr>
        <w:pStyle w:val="a7"/>
        <w:numPr>
          <w:ilvl w:val="0"/>
          <w:numId w:val="37"/>
        </w:numPr>
        <w:autoSpaceDN w:val="0"/>
        <w:spacing w:before="0" w:beforeAutospacing="0" w:after="0" w:afterAutospacing="0"/>
        <w:jc w:val="both"/>
      </w:pPr>
      <w:r w:rsidRPr="009269D3">
        <w:t>макеты, модели, рабочие установки, схемы, план-карты;</w:t>
      </w:r>
    </w:p>
    <w:p w14:paraId="7CF37E54" w14:textId="77777777" w:rsidR="00F07CFF" w:rsidRPr="009269D3" w:rsidRDefault="00F07CFF" w:rsidP="0070210F">
      <w:pPr>
        <w:pStyle w:val="a7"/>
        <w:numPr>
          <w:ilvl w:val="0"/>
          <w:numId w:val="37"/>
        </w:numPr>
        <w:autoSpaceDN w:val="0"/>
        <w:spacing w:before="0" w:beforeAutospacing="0" w:after="0" w:afterAutospacing="0"/>
        <w:jc w:val="both"/>
      </w:pPr>
      <w:r w:rsidRPr="009269D3">
        <w:t>постеры, презентации;</w:t>
      </w:r>
    </w:p>
    <w:p w14:paraId="2442572D" w14:textId="77777777" w:rsidR="00F07CFF" w:rsidRPr="009269D3" w:rsidRDefault="00F07CFF" w:rsidP="0070210F">
      <w:pPr>
        <w:pStyle w:val="a7"/>
        <w:numPr>
          <w:ilvl w:val="0"/>
          <w:numId w:val="37"/>
        </w:numPr>
        <w:autoSpaceDN w:val="0"/>
        <w:spacing w:before="0" w:beforeAutospacing="0" w:after="0" w:afterAutospacing="0"/>
        <w:jc w:val="both"/>
      </w:pPr>
      <w:r w:rsidRPr="009269D3">
        <w:t>альбомы, буклеты, брошюры, книги;</w:t>
      </w:r>
    </w:p>
    <w:p w14:paraId="20171A2A" w14:textId="77777777" w:rsidR="00F07CFF" w:rsidRPr="009269D3" w:rsidRDefault="00F07CFF" w:rsidP="0070210F">
      <w:pPr>
        <w:pStyle w:val="a7"/>
        <w:numPr>
          <w:ilvl w:val="0"/>
          <w:numId w:val="37"/>
        </w:numPr>
        <w:autoSpaceDN w:val="0"/>
        <w:spacing w:before="0" w:beforeAutospacing="0" w:after="0" w:afterAutospacing="0"/>
        <w:jc w:val="both"/>
      </w:pPr>
      <w:r w:rsidRPr="009269D3">
        <w:t>реконструкции событий;</w:t>
      </w:r>
    </w:p>
    <w:p w14:paraId="3153754E" w14:textId="77777777" w:rsidR="00F07CFF" w:rsidRPr="009269D3" w:rsidRDefault="00F07CFF" w:rsidP="0070210F">
      <w:pPr>
        <w:pStyle w:val="a7"/>
        <w:numPr>
          <w:ilvl w:val="0"/>
          <w:numId w:val="37"/>
        </w:numPr>
        <w:autoSpaceDN w:val="0"/>
        <w:spacing w:before="0" w:beforeAutospacing="0" w:after="0" w:afterAutospacing="0"/>
        <w:jc w:val="both"/>
      </w:pPr>
      <w:r w:rsidRPr="009269D3">
        <w:t>эссе, рассказы, стихи, рисунки;</w:t>
      </w:r>
    </w:p>
    <w:p w14:paraId="69C80614" w14:textId="77777777" w:rsidR="00F07CFF" w:rsidRPr="009269D3" w:rsidRDefault="00F07CFF" w:rsidP="0070210F">
      <w:pPr>
        <w:pStyle w:val="a7"/>
        <w:numPr>
          <w:ilvl w:val="0"/>
          <w:numId w:val="37"/>
        </w:numPr>
        <w:autoSpaceDN w:val="0"/>
        <w:spacing w:before="0" w:beforeAutospacing="0" w:after="0" w:afterAutospacing="0"/>
        <w:jc w:val="both"/>
      </w:pPr>
      <w:r w:rsidRPr="009269D3">
        <w:t>результаты исследовательских экспедиций, обработки архивов и мемуаров;</w:t>
      </w:r>
    </w:p>
    <w:p w14:paraId="399E17D0" w14:textId="77777777" w:rsidR="00F07CFF" w:rsidRPr="009269D3" w:rsidRDefault="00F07CFF" w:rsidP="0070210F">
      <w:pPr>
        <w:pStyle w:val="a7"/>
        <w:numPr>
          <w:ilvl w:val="0"/>
          <w:numId w:val="37"/>
        </w:numPr>
        <w:autoSpaceDN w:val="0"/>
        <w:spacing w:before="0" w:beforeAutospacing="0" w:after="0" w:afterAutospacing="0"/>
        <w:jc w:val="both"/>
      </w:pPr>
      <w:r w:rsidRPr="009269D3">
        <w:t>документальные фильмы, мультфильмы;</w:t>
      </w:r>
    </w:p>
    <w:p w14:paraId="01046BA5" w14:textId="77777777" w:rsidR="00F07CFF" w:rsidRPr="009269D3" w:rsidRDefault="00F07CFF" w:rsidP="0070210F">
      <w:pPr>
        <w:pStyle w:val="a7"/>
        <w:numPr>
          <w:ilvl w:val="0"/>
          <w:numId w:val="37"/>
        </w:numPr>
        <w:autoSpaceDN w:val="0"/>
        <w:spacing w:before="0" w:beforeAutospacing="0" w:after="0" w:afterAutospacing="0"/>
        <w:jc w:val="both"/>
      </w:pPr>
      <w:r w:rsidRPr="009269D3">
        <w:t>выставки, игры, тематические вечера, концерты;</w:t>
      </w:r>
    </w:p>
    <w:p w14:paraId="21A24DB1" w14:textId="77777777" w:rsidR="00F07CFF" w:rsidRPr="009269D3" w:rsidRDefault="00F07CFF" w:rsidP="0070210F">
      <w:pPr>
        <w:pStyle w:val="a7"/>
        <w:numPr>
          <w:ilvl w:val="0"/>
          <w:numId w:val="37"/>
        </w:numPr>
        <w:autoSpaceDN w:val="0"/>
        <w:spacing w:before="0" w:beforeAutospacing="0" w:after="0" w:afterAutospacing="0"/>
        <w:jc w:val="both"/>
      </w:pPr>
      <w:r w:rsidRPr="009269D3">
        <w:t>сценарии мероприятий;</w:t>
      </w:r>
    </w:p>
    <w:p w14:paraId="6A8B5458" w14:textId="77777777" w:rsidR="00F07CFF" w:rsidRPr="009269D3" w:rsidRDefault="00F07CFF" w:rsidP="0070210F">
      <w:pPr>
        <w:pStyle w:val="a7"/>
        <w:numPr>
          <w:ilvl w:val="0"/>
          <w:numId w:val="37"/>
        </w:numPr>
        <w:autoSpaceDN w:val="0"/>
        <w:spacing w:before="0" w:beforeAutospacing="0" w:after="0" w:afterAutospacing="0"/>
        <w:jc w:val="both"/>
      </w:pPr>
      <w:r w:rsidRPr="009269D3">
        <w:t>веб-сайты, программное обеспечение, компакт-диски (или другие цифровые носители) и др.</w:t>
      </w:r>
    </w:p>
    <w:p w14:paraId="7E2F9F86" w14:textId="77777777" w:rsidR="00F07CFF" w:rsidRPr="009269D3" w:rsidRDefault="00F07CFF" w:rsidP="00F07CFF">
      <w:pPr>
        <w:pStyle w:val="a7"/>
        <w:jc w:val="both"/>
      </w:pPr>
      <w:r w:rsidRPr="009269D3">
        <w:tab/>
        <w:t>Результаты также могут быть представлены в ходе проведения конференций, семинаров и круглых столов.</w:t>
      </w:r>
    </w:p>
    <w:p w14:paraId="0407E141" w14:textId="77777777" w:rsidR="00F07CFF" w:rsidRPr="009269D3" w:rsidRDefault="00F07CFF" w:rsidP="00F07CFF">
      <w:pPr>
        <w:pStyle w:val="a7"/>
        <w:jc w:val="both"/>
      </w:pPr>
      <w:r w:rsidRPr="009269D3">
        <w:lastRenderedPageBreak/>
        <w:tab/>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14:paraId="3D591A9C" w14:textId="77777777" w:rsidR="00F07CFF" w:rsidRPr="00C73A1C" w:rsidRDefault="00F07CFF" w:rsidP="00F07CFF">
      <w:pPr>
        <w:pStyle w:val="a7"/>
        <w:jc w:val="both"/>
        <w:rPr>
          <w:b/>
        </w:rPr>
      </w:pPr>
      <w:r w:rsidRPr="00C73A1C">
        <w:rPr>
          <w:b/>
        </w:rPr>
        <w:t>2.1.5. Описание особенностей, основных направлений и планируемых результатов учебно-исследовательской и проектной деятельности учащихся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14:paraId="1E5E9BA8" w14:textId="77777777" w:rsidR="00F07CFF" w:rsidRPr="009269D3" w:rsidRDefault="00F07CFF" w:rsidP="00F07CFF">
      <w:pPr>
        <w:pStyle w:val="a7"/>
        <w:jc w:val="both"/>
      </w:pPr>
      <w:r w:rsidRPr="009269D3">
        <w:tab/>
        <w:t>Одним из путей формирования УУД в основной школе является включение учащихся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при получении основного общего образования.</w:t>
      </w:r>
    </w:p>
    <w:p w14:paraId="2E862C5D" w14:textId="77777777" w:rsidR="00F07CFF" w:rsidRPr="009269D3" w:rsidRDefault="00F07CFF" w:rsidP="00F07CFF">
      <w:pPr>
        <w:pStyle w:val="a7"/>
        <w:jc w:val="both"/>
      </w:pPr>
      <w:r w:rsidRPr="009269D3">
        <w:tab/>
        <w:t>Специфика</w:t>
      </w:r>
      <w:r w:rsidRPr="009269D3">
        <w:rPr>
          <w:bCs/>
        </w:rPr>
        <w:t xml:space="preserve"> проектной деятельности учащихся </w:t>
      </w:r>
      <w:r w:rsidRPr="009269D3">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w:t>
      </w:r>
    </w:p>
    <w:p w14:paraId="6C60A554" w14:textId="77777777" w:rsidR="00F07CFF" w:rsidRPr="009269D3" w:rsidRDefault="00F07CFF" w:rsidP="00F07CFF">
      <w:pPr>
        <w:pStyle w:val="a7"/>
        <w:jc w:val="both"/>
      </w:pPr>
      <w:r w:rsidRPr="009269D3">
        <w:tab/>
        <w:t>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учащегося и ориентирована на формирование и развитие метапредметных и личностных результатов учащихся.</w:t>
      </w:r>
    </w:p>
    <w:p w14:paraId="52B37489" w14:textId="77777777" w:rsidR="00F07CFF" w:rsidRPr="009269D3" w:rsidRDefault="00F07CFF" w:rsidP="00F07CFF">
      <w:pPr>
        <w:pStyle w:val="a7"/>
        <w:jc w:val="both"/>
      </w:pPr>
      <w:r w:rsidRPr="009269D3">
        <w:tab/>
        <w:t xml:space="preserve">Особенностью </w:t>
      </w:r>
      <w:r w:rsidRPr="009269D3">
        <w:rPr>
          <w:bCs/>
        </w:rPr>
        <w:t xml:space="preserve">учебно-исследовательской деятельности </w:t>
      </w:r>
      <w:r w:rsidRPr="009269D3">
        <w:t>является «приращение» в компетенциях учащегося. Ценность учебно-исследовательской работы определяется возможностью учащихся посмотреть на различные проблемы с позиции ученых, занимающихся научным исследованием.</w:t>
      </w:r>
    </w:p>
    <w:p w14:paraId="498A90B3" w14:textId="77777777" w:rsidR="00F07CFF" w:rsidRPr="009269D3" w:rsidRDefault="00F07CFF" w:rsidP="00F07CFF">
      <w:pPr>
        <w:pStyle w:val="a7"/>
        <w:jc w:val="both"/>
      </w:pPr>
      <w:r w:rsidRPr="009269D3">
        <w:tab/>
        <w:t>Учебно-исследовательская работа учащихся может быть организована по двум направлениям:</w:t>
      </w:r>
    </w:p>
    <w:p w14:paraId="63DDF034" w14:textId="77777777" w:rsidR="00F07CFF" w:rsidRPr="009269D3" w:rsidRDefault="00F07CFF" w:rsidP="0070210F">
      <w:pPr>
        <w:pStyle w:val="a7"/>
        <w:numPr>
          <w:ilvl w:val="0"/>
          <w:numId w:val="33"/>
        </w:numPr>
        <w:autoSpaceDN w:val="0"/>
        <w:spacing w:before="0" w:beforeAutospacing="0" w:after="0" w:afterAutospacing="0"/>
        <w:jc w:val="both"/>
      </w:pPr>
      <w:r w:rsidRPr="009269D3">
        <w:t xml:space="preserve">урочная учебно-исследовательская деятельность учащихся: проблемные уроки; семинары; практические и лабораторные занятия, др.; </w:t>
      </w:r>
    </w:p>
    <w:p w14:paraId="5454D82D" w14:textId="77777777" w:rsidR="00F07CFF" w:rsidRPr="009269D3" w:rsidRDefault="00F07CFF" w:rsidP="0070210F">
      <w:pPr>
        <w:pStyle w:val="a7"/>
        <w:numPr>
          <w:ilvl w:val="0"/>
          <w:numId w:val="33"/>
        </w:numPr>
        <w:autoSpaceDN w:val="0"/>
        <w:spacing w:before="0" w:beforeAutospacing="0" w:after="0" w:afterAutospacing="0"/>
        <w:jc w:val="both"/>
      </w:pPr>
      <w:r w:rsidRPr="009269D3">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14:paraId="55F615A8" w14:textId="77777777" w:rsidR="00F07CFF" w:rsidRPr="009269D3" w:rsidRDefault="00F07CFF" w:rsidP="00F07CFF">
      <w:pPr>
        <w:pStyle w:val="a7"/>
        <w:jc w:val="both"/>
      </w:pPr>
      <w:r w:rsidRPr="009269D3">
        <w:tab/>
        <w:t>Учебно-исследовательская и проектная деятельность учащихся может проводиться в том числе по таким направлениям, как:</w:t>
      </w:r>
    </w:p>
    <w:p w14:paraId="5CA9A9AB" w14:textId="77777777" w:rsidR="00F07CFF" w:rsidRPr="009269D3" w:rsidRDefault="00F07CFF" w:rsidP="0070210F">
      <w:pPr>
        <w:pStyle w:val="a7"/>
        <w:numPr>
          <w:ilvl w:val="0"/>
          <w:numId w:val="34"/>
        </w:numPr>
        <w:autoSpaceDN w:val="0"/>
        <w:spacing w:before="0" w:beforeAutospacing="0" w:after="0" w:afterAutospacing="0"/>
        <w:jc w:val="both"/>
      </w:pPr>
      <w:r w:rsidRPr="009269D3">
        <w:t>исследовательское;</w:t>
      </w:r>
    </w:p>
    <w:p w14:paraId="73DEE494" w14:textId="77777777" w:rsidR="00F07CFF" w:rsidRPr="009269D3" w:rsidRDefault="00F07CFF" w:rsidP="0070210F">
      <w:pPr>
        <w:pStyle w:val="a7"/>
        <w:numPr>
          <w:ilvl w:val="0"/>
          <w:numId w:val="34"/>
        </w:numPr>
        <w:autoSpaceDN w:val="0"/>
        <w:spacing w:before="0" w:beforeAutospacing="0" w:after="0" w:afterAutospacing="0"/>
        <w:jc w:val="both"/>
      </w:pPr>
      <w:r w:rsidRPr="009269D3">
        <w:t>инженерное;</w:t>
      </w:r>
    </w:p>
    <w:p w14:paraId="48F3EB57" w14:textId="77777777" w:rsidR="00F07CFF" w:rsidRPr="009269D3" w:rsidRDefault="00F07CFF" w:rsidP="0070210F">
      <w:pPr>
        <w:pStyle w:val="a7"/>
        <w:numPr>
          <w:ilvl w:val="0"/>
          <w:numId w:val="34"/>
        </w:numPr>
        <w:autoSpaceDN w:val="0"/>
        <w:spacing w:before="0" w:beforeAutospacing="0" w:after="0" w:afterAutospacing="0"/>
        <w:jc w:val="both"/>
      </w:pPr>
      <w:r w:rsidRPr="009269D3">
        <w:t>прикладное;</w:t>
      </w:r>
    </w:p>
    <w:p w14:paraId="50983FE5" w14:textId="77777777" w:rsidR="00F07CFF" w:rsidRPr="009269D3" w:rsidRDefault="00F07CFF" w:rsidP="0070210F">
      <w:pPr>
        <w:pStyle w:val="a7"/>
        <w:numPr>
          <w:ilvl w:val="0"/>
          <w:numId w:val="34"/>
        </w:numPr>
        <w:autoSpaceDN w:val="0"/>
        <w:spacing w:before="0" w:beforeAutospacing="0" w:after="0" w:afterAutospacing="0"/>
        <w:jc w:val="both"/>
      </w:pPr>
      <w:r w:rsidRPr="009269D3">
        <w:t>информационное;</w:t>
      </w:r>
    </w:p>
    <w:p w14:paraId="7BD8257B" w14:textId="77777777" w:rsidR="00F07CFF" w:rsidRPr="009269D3" w:rsidRDefault="00F07CFF" w:rsidP="0070210F">
      <w:pPr>
        <w:pStyle w:val="a7"/>
        <w:numPr>
          <w:ilvl w:val="0"/>
          <w:numId w:val="34"/>
        </w:numPr>
        <w:autoSpaceDN w:val="0"/>
        <w:spacing w:before="0" w:beforeAutospacing="0" w:after="0" w:afterAutospacing="0"/>
        <w:jc w:val="both"/>
      </w:pPr>
      <w:r w:rsidRPr="009269D3">
        <w:t>социальное;</w:t>
      </w:r>
    </w:p>
    <w:p w14:paraId="2E22D21A" w14:textId="77777777" w:rsidR="00F07CFF" w:rsidRPr="009269D3" w:rsidRDefault="00F07CFF" w:rsidP="0070210F">
      <w:pPr>
        <w:pStyle w:val="a7"/>
        <w:numPr>
          <w:ilvl w:val="0"/>
          <w:numId w:val="34"/>
        </w:numPr>
        <w:autoSpaceDN w:val="0"/>
        <w:spacing w:before="0" w:beforeAutospacing="0" w:after="0" w:afterAutospacing="0"/>
        <w:jc w:val="both"/>
      </w:pPr>
      <w:r w:rsidRPr="009269D3">
        <w:t>игровое;</w:t>
      </w:r>
    </w:p>
    <w:p w14:paraId="08E2F103" w14:textId="77777777" w:rsidR="00F07CFF" w:rsidRPr="009269D3" w:rsidRDefault="00F07CFF" w:rsidP="0070210F">
      <w:pPr>
        <w:pStyle w:val="a7"/>
        <w:numPr>
          <w:ilvl w:val="0"/>
          <w:numId w:val="34"/>
        </w:numPr>
        <w:autoSpaceDN w:val="0"/>
        <w:spacing w:before="0" w:beforeAutospacing="0" w:after="0" w:afterAutospacing="0"/>
        <w:jc w:val="both"/>
      </w:pPr>
      <w:r w:rsidRPr="009269D3">
        <w:t>творческое.</w:t>
      </w:r>
    </w:p>
    <w:p w14:paraId="0544B119" w14:textId="77777777" w:rsidR="00F07CFF" w:rsidRPr="009269D3" w:rsidRDefault="00F07CFF" w:rsidP="00F07CFF">
      <w:pPr>
        <w:pStyle w:val="a7"/>
        <w:jc w:val="both"/>
      </w:pPr>
      <w:r w:rsidRPr="009269D3">
        <w:lastRenderedPageBreak/>
        <w:tab/>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созданных в гимназии,  а также характеристики рабочих  предметных  программ.</w:t>
      </w:r>
    </w:p>
    <w:p w14:paraId="374AB79E" w14:textId="77777777" w:rsidR="00F07CFF" w:rsidRPr="009269D3" w:rsidRDefault="00F07CFF" w:rsidP="00F07CFF">
      <w:pPr>
        <w:pStyle w:val="a7"/>
        <w:jc w:val="both"/>
      </w:pPr>
      <w:r w:rsidRPr="009269D3">
        <w:tab/>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4872F054" w14:textId="77777777" w:rsidR="00F07CFF" w:rsidRPr="009269D3" w:rsidRDefault="00F07CFF" w:rsidP="00F07CFF">
      <w:pPr>
        <w:pStyle w:val="a7"/>
        <w:jc w:val="both"/>
      </w:pPr>
      <w:r w:rsidRPr="009269D3">
        <w:tab/>
        <w:t xml:space="preserve">Проекты могут быть реализованы как в рамках одного предмета, так и на  основе нескольких предметов. Количество участников в проекте может варьироваться, могут  быть индивидуальные  или групповые проекты. </w:t>
      </w:r>
    </w:p>
    <w:p w14:paraId="7C7AAEBD" w14:textId="77777777" w:rsidR="00F07CFF" w:rsidRPr="009269D3" w:rsidRDefault="00F07CFF" w:rsidP="00F07CFF">
      <w:pPr>
        <w:pStyle w:val="a7"/>
        <w:jc w:val="both"/>
      </w:pPr>
      <w:r w:rsidRPr="009269D3">
        <w:tab/>
        <w:t>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учащиеся (одного или разных возрастов), но и родители, и учителя.</w:t>
      </w:r>
    </w:p>
    <w:p w14:paraId="098E7BE7" w14:textId="77777777" w:rsidR="00F07CFF" w:rsidRPr="009269D3" w:rsidRDefault="00F07CFF" w:rsidP="00F07CFF">
      <w:pPr>
        <w:pStyle w:val="a7"/>
        <w:jc w:val="both"/>
      </w:pPr>
      <w:r w:rsidRPr="009269D3">
        <w:tab/>
        <w:t>Особое значение для развития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учащийся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14:paraId="3A340E7B" w14:textId="77777777" w:rsidR="00F07CFF" w:rsidRPr="009269D3" w:rsidRDefault="00F07CFF" w:rsidP="00F07CFF">
      <w:pPr>
        <w:pStyle w:val="a7"/>
        <w:jc w:val="both"/>
      </w:pPr>
      <w:r w:rsidRPr="009269D3">
        <w:tab/>
        <w:t>Формы организации учебно-исследовательской деятельности на урочных занятиях могут быть следующими:</w:t>
      </w:r>
    </w:p>
    <w:p w14:paraId="7A1C5C0C" w14:textId="77777777" w:rsidR="00F07CFF" w:rsidRPr="009269D3" w:rsidRDefault="00F07CFF" w:rsidP="0070210F">
      <w:pPr>
        <w:pStyle w:val="a7"/>
        <w:numPr>
          <w:ilvl w:val="0"/>
          <w:numId w:val="35"/>
        </w:numPr>
        <w:autoSpaceDN w:val="0"/>
        <w:spacing w:before="0" w:beforeAutospacing="0" w:after="0" w:afterAutospacing="0"/>
        <w:jc w:val="both"/>
      </w:pPr>
      <w:r w:rsidRPr="009269D3">
        <w:t xml:space="preserve">урок-исследование, </w:t>
      </w:r>
    </w:p>
    <w:p w14:paraId="2D04309F" w14:textId="77777777" w:rsidR="00F07CFF" w:rsidRPr="009269D3" w:rsidRDefault="00F07CFF" w:rsidP="0070210F">
      <w:pPr>
        <w:pStyle w:val="a7"/>
        <w:numPr>
          <w:ilvl w:val="0"/>
          <w:numId w:val="35"/>
        </w:numPr>
        <w:autoSpaceDN w:val="0"/>
        <w:spacing w:before="0" w:beforeAutospacing="0" w:after="0" w:afterAutospacing="0"/>
        <w:jc w:val="both"/>
      </w:pPr>
      <w:r w:rsidRPr="009269D3">
        <w:t xml:space="preserve">урок-лаборатория, </w:t>
      </w:r>
    </w:p>
    <w:p w14:paraId="14CA0BC5" w14:textId="77777777" w:rsidR="00F07CFF" w:rsidRPr="009269D3" w:rsidRDefault="00F07CFF" w:rsidP="0070210F">
      <w:pPr>
        <w:pStyle w:val="a7"/>
        <w:numPr>
          <w:ilvl w:val="0"/>
          <w:numId w:val="35"/>
        </w:numPr>
        <w:autoSpaceDN w:val="0"/>
        <w:spacing w:before="0" w:beforeAutospacing="0" w:after="0" w:afterAutospacing="0"/>
        <w:jc w:val="both"/>
      </w:pPr>
      <w:r w:rsidRPr="009269D3">
        <w:t xml:space="preserve">урок – творческий отчет, </w:t>
      </w:r>
    </w:p>
    <w:p w14:paraId="26324D66" w14:textId="77777777" w:rsidR="00F07CFF" w:rsidRPr="009269D3" w:rsidRDefault="00F07CFF" w:rsidP="0070210F">
      <w:pPr>
        <w:pStyle w:val="a7"/>
        <w:numPr>
          <w:ilvl w:val="0"/>
          <w:numId w:val="35"/>
        </w:numPr>
        <w:autoSpaceDN w:val="0"/>
        <w:spacing w:before="0" w:beforeAutospacing="0" w:after="0" w:afterAutospacing="0"/>
        <w:jc w:val="both"/>
      </w:pPr>
      <w:r w:rsidRPr="009269D3">
        <w:t xml:space="preserve">урок изобретательства, </w:t>
      </w:r>
    </w:p>
    <w:p w14:paraId="72D00ACF" w14:textId="77777777" w:rsidR="00F07CFF" w:rsidRPr="009269D3" w:rsidRDefault="00F07CFF" w:rsidP="0070210F">
      <w:pPr>
        <w:pStyle w:val="a7"/>
        <w:numPr>
          <w:ilvl w:val="0"/>
          <w:numId w:val="35"/>
        </w:numPr>
        <w:autoSpaceDN w:val="0"/>
        <w:spacing w:before="0" w:beforeAutospacing="0" w:after="0" w:afterAutospacing="0"/>
        <w:jc w:val="both"/>
      </w:pPr>
      <w:r w:rsidRPr="009269D3">
        <w:t xml:space="preserve">урок «Удивительное рядом», </w:t>
      </w:r>
    </w:p>
    <w:p w14:paraId="323B8F5A" w14:textId="77777777" w:rsidR="00F07CFF" w:rsidRPr="009269D3" w:rsidRDefault="00F07CFF" w:rsidP="0070210F">
      <w:pPr>
        <w:pStyle w:val="a7"/>
        <w:numPr>
          <w:ilvl w:val="0"/>
          <w:numId w:val="35"/>
        </w:numPr>
        <w:autoSpaceDN w:val="0"/>
        <w:spacing w:before="0" w:beforeAutospacing="0" w:after="0" w:afterAutospacing="0"/>
        <w:jc w:val="both"/>
      </w:pPr>
      <w:r w:rsidRPr="009269D3">
        <w:t xml:space="preserve">урок – рассказ об ученых, </w:t>
      </w:r>
    </w:p>
    <w:p w14:paraId="31F735C1" w14:textId="77777777" w:rsidR="00F07CFF" w:rsidRPr="009269D3" w:rsidRDefault="00F07CFF" w:rsidP="0070210F">
      <w:pPr>
        <w:pStyle w:val="a7"/>
        <w:numPr>
          <w:ilvl w:val="0"/>
          <w:numId w:val="35"/>
        </w:numPr>
        <w:autoSpaceDN w:val="0"/>
        <w:spacing w:before="0" w:beforeAutospacing="0" w:after="0" w:afterAutospacing="0"/>
        <w:jc w:val="both"/>
      </w:pPr>
      <w:r w:rsidRPr="009269D3">
        <w:t xml:space="preserve">урок – защита исследовательских проектов, </w:t>
      </w:r>
    </w:p>
    <w:p w14:paraId="73D60095" w14:textId="77777777" w:rsidR="00F07CFF" w:rsidRPr="009269D3" w:rsidRDefault="00F07CFF" w:rsidP="0070210F">
      <w:pPr>
        <w:pStyle w:val="a7"/>
        <w:numPr>
          <w:ilvl w:val="0"/>
          <w:numId w:val="35"/>
        </w:numPr>
        <w:autoSpaceDN w:val="0"/>
        <w:spacing w:before="0" w:beforeAutospacing="0" w:after="0" w:afterAutospacing="0"/>
        <w:jc w:val="both"/>
      </w:pPr>
      <w:r w:rsidRPr="009269D3">
        <w:t xml:space="preserve">урок-экспертиза, </w:t>
      </w:r>
    </w:p>
    <w:p w14:paraId="73E13B4D" w14:textId="77777777" w:rsidR="00F07CFF" w:rsidRPr="009269D3" w:rsidRDefault="00F07CFF" w:rsidP="0070210F">
      <w:pPr>
        <w:pStyle w:val="a7"/>
        <w:numPr>
          <w:ilvl w:val="0"/>
          <w:numId w:val="35"/>
        </w:numPr>
        <w:autoSpaceDN w:val="0"/>
        <w:spacing w:before="0" w:beforeAutospacing="0" w:after="0" w:afterAutospacing="0"/>
        <w:jc w:val="both"/>
      </w:pPr>
      <w:r w:rsidRPr="009269D3">
        <w:t xml:space="preserve">урок «Патент на открытие», </w:t>
      </w:r>
    </w:p>
    <w:p w14:paraId="22ACFDD3" w14:textId="77777777" w:rsidR="00F07CFF" w:rsidRPr="009269D3" w:rsidRDefault="00F07CFF" w:rsidP="0070210F">
      <w:pPr>
        <w:pStyle w:val="a7"/>
        <w:numPr>
          <w:ilvl w:val="0"/>
          <w:numId w:val="35"/>
        </w:numPr>
        <w:autoSpaceDN w:val="0"/>
        <w:spacing w:before="0" w:beforeAutospacing="0" w:after="0" w:afterAutospacing="0"/>
        <w:jc w:val="both"/>
      </w:pPr>
      <w:r w:rsidRPr="009269D3">
        <w:t>урок открытых мыслей;</w:t>
      </w:r>
    </w:p>
    <w:p w14:paraId="61923D13" w14:textId="77777777" w:rsidR="00F07CFF" w:rsidRPr="009269D3" w:rsidRDefault="00F07CFF" w:rsidP="0070210F">
      <w:pPr>
        <w:pStyle w:val="a7"/>
        <w:numPr>
          <w:ilvl w:val="0"/>
          <w:numId w:val="35"/>
        </w:numPr>
        <w:autoSpaceDN w:val="0"/>
        <w:spacing w:before="0" w:beforeAutospacing="0" w:after="0" w:afterAutospacing="0"/>
        <w:jc w:val="both"/>
      </w:pPr>
      <w:r w:rsidRPr="009269D3">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23DEF4C" w14:textId="77777777" w:rsidR="00F07CFF" w:rsidRPr="009269D3" w:rsidRDefault="00F07CFF" w:rsidP="0070210F">
      <w:pPr>
        <w:pStyle w:val="a7"/>
        <w:numPr>
          <w:ilvl w:val="0"/>
          <w:numId w:val="35"/>
        </w:numPr>
        <w:autoSpaceDN w:val="0"/>
        <w:spacing w:before="0" w:beforeAutospacing="0" w:after="0" w:afterAutospacing="0"/>
        <w:jc w:val="both"/>
      </w:pPr>
      <w:r w:rsidRPr="009269D3">
        <w:t>домашнее задание исследовательского характера, которое  может сочетать в себе разнообразные виды, причем позволяет провести учебное исследование, достаточно протяженное во времени.</w:t>
      </w:r>
    </w:p>
    <w:p w14:paraId="5D1217F1" w14:textId="77777777" w:rsidR="00F07CFF" w:rsidRPr="009269D3" w:rsidRDefault="00F07CFF" w:rsidP="00F07CFF">
      <w:pPr>
        <w:pStyle w:val="a7"/>
        <w:jc w:val="both"/>
      </w:pPr>
      <w:r w:rsidRPr="009269D3">
        <w:tab/>
        <w:t>Формы организации учебно-исследовательской деятельности на внеурочных занятиях могут быть следующими:</w:t>
      </w:r>
    </w:p>
    <w:p w14:paraId="1A2D5085" w14:textId="77777777" w:rsidR="00F07CFF" w:rsidRPr="009269D3" w:rsidRDefault="00F07CFF" w:rsidP="0070210F">
      <w:pPr>
        <w:pStyle w:val="a7"/>
        <w:numPr>
          <w:ilvl w:val="0"/>
          <w:numId w:val="36"/>
        </w:numPr>
        <w:autoSpaceDN w:val="0"/>
        <w:spacing w:before="0" w:beforeAutospacing="0" w:after="0" w:afterAutospacing="0"/>
        <w:jc w:val="both"/>
      </w:pPr>
      <w:r w:rsidRPr="009269D3">
        <w:t>исследовательская практика учащихся;</w:t>
      </w:r>
    </w:p>
    <w:p w14:paraId="5776BB3B" w14:textId="77777777" w:rsidR="00F07CFF" w:rsidRPr="009269D3" w:rsidRDefault="00F07CFF" w:rsidP="0070210F">
      <w:pPr>
        <w:pStyle w:val="a7"/>
        <w:numPr>
          <w:ilvl w:val="0"/>
          <w:numId w:val="36"/>
        </w:numPr>
        <w:autoSpaceDN w:val="0"/>
        <w:spacing w:before="0" w:beforeAutospacing="0" w:after="0" w:afterAutospacing="0"/>
        <w:jc w:val="both"/>
      </w:pPr>
      <w:r w:rsidRPr="009269D3">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w:t>
      </w:r>
      <w:r w:rsidRPr="009269D3">
        <w:lastRenderedPageBreak/>
        <w:t>Образовательные экспедиции предусматривают активную образовательную деятельность школьников, в том числе и исследовательского характера;</w:t>
      </w:r>
    </w:p>
    <w:p w14:paraId="00F9BA21" w14:textId="77777777" w:rsidR="00F07CFF" w:rsidRPr="009269D3" w:rsidRDefault="00F07CFF" w:rsidP="0070210F">
      <w:pPr>
        <w:pStyle w:val="a7"/>
        <w:numPr>
          <w:ilvl w:val="0"/>
          <w:numId w:val="36"/>
        </w:numPr>
        <w:autoSpaceDN w:val="0"/>
        <w:spacing w:before="0" w:beforeAutospacing="0" w:after="0" w:afterAutospacing="0"/>
        <w:jc w:val="both"/>
      </w:pPr>
      <w:r w:rsidRPr="009269D3">
        <w:t>факультативные занятия, предполагающие углубленное изучение предмета,  которые дают большие возможности для реализации учебно-исследовательской деятельности учащихся;</w:t>
      </w:r>
    </w:p>
    <w:p w14:paraId="0766227D" w14:textId="77777777" w:rsidR="00F07CFF" w:rsidRPr="009269D3" w:rsidRDefault="00F07CFF" w:rsidP="0070210F">
      <w:pPr>
        <w:pStyle w:val="a7"/>
        <w:numPr>
          <w:ilvl w:val="0"/>
          <w:numId w:val="36"/>
        </w:numPr>
        <w:autoSpaceDN w:val="0"/>
        <w:spacing w:before="0" w:beforeAutospacing="0" w:after="0" w:afterAutospacing="0"/>
        <w:jc w:val="both"/>
      </w:pPr>
      <w:r w:rsidRPr="009269D3">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ученическими научно-исследовательскими  обществами  других школ;</w:t>
      </w:r>
    </w:p>
    <w:p w14:paraId="7445C61D" w14:textId="77777777" w:rsidR="00F07CFF" w:rsidRPr="009269D3" w:rsidRDefault="00F07CFF" w:rsidP="0070210F">
      <w:pPr>
        <w:pStyle w:val="a7"/>
        <w:numPr>
          <w:ilvl w:val="0"/>
          <w:numId w:val="36"/>
        </w:numPr>
        <w:autoSpaceDN w:val="0"/>
        <w:spacing w:before="0" w:beforeAutospacing="0" w:after="0" w:afterAutospacing="0"/>
        <w:jc w:val="both"/>
      </w:pPr>
      <w:r w:rsidRPr="009269D3">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33CE2E6D" w14:textId="77777777" w:rsidR="00F07CFF" w:rsidRPr="009269D3" w:rsidRDefault="00F07CFF" w:rsidP="00F07CFF">
      <w:pPr>
        <w:pStyle w:val="a7"/>
        <w:jc w:val="both"/>
      </w:pPr>
      <w:r w:rsidRPr="009269D3">
        <w:tab/>
        <w:t>Среди возможных форм представления результатов проектной деятельности можно выделить следующие:</w:t>
      </w:r>
    </w:p>
    <w:p w14:paraId="07D7CC6A" w14:textId="77777777" w:rsidR="00F07CFF" w:rsidRPr="009269D3" w:rsidRDefault="00F07CFF" w:rsidP="0070210F">
      <w:pPr>
        <w:pStyle w:val="a7"/>
        <w:numPr>
          <w:ilvl w:val="0"/>
          <w:numId w:val="37"/>
        </w:numPr>
        <w:autoSpaceDN w:val="0"/>
        <w:spacing w:before="0" w:beforeAutospacing="0" w:after="0" w:afterAutospacing="0"/>
        <w:jc w:val="both"/>
      </w:pPr>
      <w:r w:rsidRPr="009269D3">
        <w:t>макеты, модели, рабочие установки, схемы, план-карты;</w:t>
      </w:r>
    </w:p>
    <w:p w14:paraId="7CC9B68D" w14:textId="77777777" w:rsidR="00F07CFF" w:rsidRPr="009269D3" w:rsidRDefault="00F07CFF" w:rsidP="0070210F">
      <w:pPr>
        <w:pStyle w:val="a7"/>
        <w:numPr>
          <w:ilvl w:val="0"/>
          <w:numId w:val="37"/>
        </w:numPr>
        <w:autoSpaceDN w:val="0"/>
        <w:spacing w:before="0" w:beforeAutospacing="0" w:after="0" w:afterAutospacing="0"/>
        <w:jc w:val="both"/>
      </w:pPr>
      <w:r w:rsidRPr="009269D3">
        <w:t>постеры, презентации;</w:t>
      </w:r>
    </w:p>
    <w:p w14:paraId="616D3A54" w14:textId="77777777" w:rsidR="00F07CFF" w:rsidRPr="009269D3" w:rsidRDefault="00F07CFF" w:rsidP="0070210F">
      <w:pPr>
        <w:pStyle w:val="a7"/>
        <w:numPr>
          <w:ilvl w:val="0"/>
          <w:numId w:val="37"/>
        </w:numPr>
        <w:autoSpaceDN w:val="0"/>
        <w:spacing w:before="0" w:beforeAutospacing="0" w:after="0" w:afterAutospacing="0"/>
        <w:jc w:val="both"/>
      </w:pPr>
      <w:r w:rsidRPr="009269D3">
        <w:t>альбомы, буклеты, брошюры, книги;</w:t>
      </w:r>
    </w:p>
    <w:p w14:paraId="36639324" w14:textId="77777777" w:rsidR="00F07CFF" w:rsidRPr="009269D3" w:rsidRDefault="00F07CFF" w:rsidP="0070210F">
      <w:pPr>
        <w:pStyle w:val="a7"/>
        <w:numPr>
          <w:ilvl w:val="0"/>
          <w:numId w:val="37"/>
        </w:numPr>
        <w:autoSpaceDN w:val="0"/>
        <w:spacing w:before="0" w:beforeAutospacing="0" w:after="0" w:afterAutospacing="0"/>
        <w:jc w:val="both"/>
      </w:pPr>
      <w:r w:rsidRPr="009269D3">
        <w:t>реконструкции событий;</w:t>
      </w:r>
    </w:p>
    <w:p w14:paraId="251091C3" w14:textId="77777777" w:rsidR="00F07CFF" w:rsidRPr="009269D3" w:rsidRDefault="00F07CFF" w:rsidP="0070210F">
      <w:pPr>
        <w:pStyle w:val="a7"/>
        <w:numPr>
          <w:ilvl w:val="0"/>
          <w:numId w:val="37"/>
        </w:numPr>
        <w:autoSpaceDN w:val="0"/>
        <w:spacing w:before="0" w:beforeAutospacing="0" w:after="0" w:afterAutospacing="0"/>
        <w:jc w:val="both"/>
      </w:pPr>
      <w:r w:rsidRPr="009269D3">
        <w:t>эссе, рассказы, стихи, рисунки;</w:t>
      </w:r>
    </w:p>
    <w:p w14:paraId="07B4BCD6" w14:textId="77777777" w:rsidR="00F07CFF" w:rsidRPr="009269D3" w:rsidRDefault="00F07CFF" w:rsidP="0070210F">
      <w:pPr>
        <w:pStyle w:val="a7"/>
        <w:numPr>
          <w:ilvl w:val="0"/>
          <w:numId w:val="37"/>
        </w:numPr>
        <w:autoSpaceDN w:val="0"/>
        <w:spacing w:before="0" w:beforeAutospacing="0" w:after="0" w:afterAutospacing="0"/>
        <w:jc w:val="both"/>
      </w:pPr>
      <w:r w:rsidRPr="009269D3">
        <w:t>результаты исследовательских экспедиций, обработки архивов и мемуаров;</w:t>
      </w:r>
    </w:p>
    <w:p w14:paraId="3BBD0CCC" w14:textId="77777777" w:rsidR="00F07CFF" w:rsidRPr="009269D3" w:rsidRDefault="00F07CFF" w:rsidP="0070210F">
      <w:pPr>
        <w:pStyle w:val="a7"/>
        <w:numPr>
          <w:ilvl w:val="0"/>
          <w:numId w:val="37"/>
        </w:numPr>
        <w:autoSpaceDN w:val="0"/>
        <w:spacing w:before="0" w:beforeAutospacing="0" w:after="0" w:afterAutospacing="0"/>
        <w:jc w:val="both"/>
      </w:pPr>
      <w:r w:rsidRPr="009269D3">
        <w:t>документальные фильмы, мультфильмы;</w:t>
      </w:r>
    </w:p>
    <w:p w14:paraId="5EA0CAA5" w14:textId="77777777" w:rsidR="00F07CFF" w:rsidRPr="009269D3" w:rsidRDefault="00F07CFF" w:rsidP="0070210F">
      <w:pPr>
        <w:pStyle w:val="a7"/>
        <w:numPr>
          <w:ilvl w:val="0"/>
          <w:numId w:val="37"/>
        </w:numPr>
        <w:autoSpaceDN w:val="0"/>
        <w:spacing w:before="0" w:beforeAutospacing="0" w:after="0" w:afterAutospacing="0"/>
        <w:jc w:val="both"/>
      </w:pPr>
      <w:r w:rsidRPr="009269D3">
        <w:t>выставки, игры, тематические вечера, концерты;</w:t>
      </w:r>
    </w:p>
    <w:p w14:paraId="598B024B" w14:textId="77777777" w:rsidR="00F07CFF" w:rsidRPr="009269D3" w:rsidRDefault="00F07CFF" w:rsidP="0070210F">
      <w:pPr>
        <w:pStyle w:val="a7"/>
        <w:numPr>
          <w:ilvl w:val="0"/>
          <w:numId w:val="37"/>
        </w:numPr>
        <w:autoSpaceDN w:val="0"/>
        <w:spacing w:before="0" w:beforeAutospacing="0" w:after="0" w:afterAutospacing="0"/>
        <w:jc w:val="both"/>
      </w:pPr>
      <w:r w:rsidRPr="009269D3">
        <w:t>сценарии мероприятий;</w:t>
      </w:r>
    </w:p>
    <w:p w14:paraId="44E3D5BB" w14:textId="77777777" w:rsidR="00F07CFF" w:rsidRPr="009269D3" w:rsidRDefault="00F07CFF" w:rsidP="0070210F">
      <w:pPr>
        <w:pStyle w:val="a7"/>
        <w:numPr>
          <w:ilvl w:val="0"/>
          <w:numId w:val="37"/>
        </w:numPr>
        <w:autoSpaceDN w:val="0"/>
        <w:spacing w:before="0" w:beforeAutospacing="0" w:after="0" w:afterAutospacing="0"/>
        <w:jc w:val="both"/>
      </w:pPr>
      <w:r w:rsidRPr="009269D3">
        <w:t>веб-сайты, программное обеспечение, компакт-диски (или другие цифровые носители) и др.</w:t>
      </w:r>
    </w:p>
    <w:p w14:paraId="738B42A5" w14:textId="77777777" w:rsidR="00F07CFF" w:rsidRPr="009269D3" w:rsidRDefault="00F07CFF" w:rsidP="00F07CFF">
      <w:pPr>
        <w:pStyle w:val="a7"/>
        <w:jc w:val="both"/>
      </w:pPr>
      <w:r w:rsidRPr="009269D3">
        <w:tab/>
        <w:t>Результаты также могут быть представлены в ходе проведения конференций, семинаров и круглых столов.</w:t>
      </w:r>
    </w:p>
    <w:p w14:paraId="40889A5E" w14:textId="77777777" w:rsidR="00F07CFF" w:rsidRPr="009269D3" w:rsidRDefault="00F07CFF" w:rsidP="00F07CFF">
      <w:pPr>
        <w:pStyle w:val="a7"/>
        <w:jc w:val="both"/>
      </w:pPr>
      <w:r w:rsidRPr="009269D3">
        <w:tab/>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14:paraId="5396EDAD" w14:textId="77777777" w:rsidR="00F07CFF" w:rsidRPr="009269D3" w:rsidRDefault="00F07CFF" w:rsidP="00F07CFF">
      <w:pPr>
        <w:pStyle w:val="a7"/>
        <w:jc w:val="both"/>
      </w:pPr>
    </w:p>
    <w:p w14:paraId="6028E468" w14:textId="299CA404" w:rsidR="00F07CFF" w:rsidRPr="009269D3" w:rsidRDefault="00F07CFF" w:rsidP="00F07CFF">
      <w:pPr>
        <w:pStyle w:val="a7"/>
        <w:jc w:val="both"/>
        <w:rPr>
          <w:rFonts w:eastAsia="Calibri"/>
          <w:b/>
          <w:lang w:eastAsia="en-US"/>
        </w:rPr>
      </w:pPr>
      <w:r w:rsidRPr="009269D3">
        <w:rPr>
          <w:b/>
        </w:rPr>
        <w:t>2.1.</w:t>
      </w:r>
      <w:r w:rsidR="00C73A1C">
        <w:rPr>
          <w:b/>
        </w:rPr>
        <w:t>6</w:t>
      </w:r>
      <w:r w:rsidRPr="009269D3">
        <w:rPr>
          <w:b/>
        </w:rPr>
        <w:t>. Описание условий, обеспечивающих развитие универсальных учебных действий у учащихся, в том числе организационно-методического и ресурсного обеспечения учебно-исследовательской и проектной деятельности учащихся</w:t>
      </w:r>
    </w:p>
    <w:p w14:paraId="1BCF4C77" w14:textId="77777777" w:rsidR="00F07CFF" w:rsidRPr="009269D3" w:rsidRDefault="00F07CFF" w:rsidP="00F07CFF">
      <w:pPr>
        <w:pStyle w:val="a7"/>
        <w:jc w:val="both"/>
      </w:pPr>
      <w:r w:rsidRPr="009269D3">
        <w:tab/>
        <w:t>Условия реализации основной образовательной программы, в том числе программы УУД, должны обеспечить участникам овладение ключевыми компе</w:t>
      </w:r>
      <w:r w:rsidR="00C670B9" w:rsidRPr="009269D3">
        <w:t>тенциями.</w:t>
      </w:r>
    </w:p>
    <w:p w14:paraId="7AB52D2B" w14:textId="77777777" w:rsidR="00F07CFF" w:rsidRPr="009269D3" w:rsidRDefault="00F07CFF" w:rsidP="00F07CFF">
      <w:pPr>
        <w:pStyle w:val="a7"/>
        <w:jc w:val="both"/>
      </w:pPr>
      <w:r w:rsidRPr="009269D3">
        <w:t>Требования к условиям включают:</w:t>
      </w:r>
    </w:p>
    <w:p w14:paraId="1392D6D1" w14:textId="77777777" w:rsidR="00F07CFF" w:rsidRPr="009269D3" w:rsidRDefault="00C670B9" w:rsidP="0070210F">
      <w:pPr>
        <w:pStyle w:val="a7"/>
        <w:numPr>
          <w:ilvl w:val="0"/>
          <w:numId w:val="38"/>
        </w:numPr>
        <w:autoSpaceDN w:val="0"/>
        <w:spacing w:before="0" w:beforeAutospacing="0" w:after="0" w:afterAutospacing="0"/>
        <w:jc w:val="both"/>
      </w:pPr>
      <w:r w:rsidRPr="009269D3">
        <w:t>укомплектованность  школы</w:t>
      </w:r>
      <w:r w:rsidR="00F07CFF" w:rsidRPr="009269D3">
        <w:t xml:space="preserve"> педагогическими, руководящими и иными работниками;</w:t>
      </w:r>
    </w:p>
    <w:p w14:paraId="0347BDB6" w14:textId="77777777" w:rsidR="00F07CFF" w:rsidRPr="009269D3" w:rsidRDefault="00F07CFF" w:rsidP="0070210F">
      <w:pPr>
        <w:pStyle w:val="a7"/>
        <w:numPr>
          <w:ilvl w:val="0"/>
          <w:numId w:val="38"/>
        </w:numPr>
        <w:autoSpaceDN w:val="0"/>
        <w:spacing w:before="0" w:beforeAutospacing="0" w:after="0" w:afterAutospacing="0"/>
        <w:jc w:val="both"/>
      </w:pPr>
      <w:r w:rsidRPr="009269D3">
        <w:t>уровень квалификации педагогических и иных работников гимназии;</w:t>
      </w:r>
    </w:p>
    <w:p w14:paraId="7245A1EA" w14:textId="77777777" w:rsidR="00F07CFF" w:rsidRPr="009269D3" w:rsidRDefault="00F07CFF" w:rsidP="0070210F">
      <w:pPr>
        <w:pStyle w:val="a7"/>
        <w:numPr>
          <w:ilvl w:val="0"/>
          <w:numId w:val="38"/>
        </w:numPr>
        <w:autoSpaceDN w:val="0"/>
        <w:spacing w:before="0" w:beforeAutospacing="0" w:after="0" w:afterAutospacing="0"/>
        <w:jc w:val="both"/>
      </w:pPr>
      <w:r w:rsidRPr="009269D3">
        <w:t xml:space="preserve">непрерывность профессионального развития педагогических работников. </w:t>
      </w:r>
    </w:p>
    <w:p w14:paraId="7461940E" w14:textId="77777777" w:rsidR="00F07CFF" w:rsidRPr="009269D3" w:rsidRDefault="00F07CFF" w:rsidP="00F07CFF">
      <w:pPr>
        <w:pStyle w:val="a7"/>
        <w:jc w:val="both"/>
      </w:pPr>
      <w:r w:rsidRPr="009269D3">
        <w:lastRenderedPageBreak/>
        <w:tab/>
        <w:t>Уровень подготовки педагогических кадров, необходимый для реализации программы УУД, о может включать следующее:</w:t>
      </w:r>
    </w:p>
    <w:p w14:paraId="5E79CC34" w14:textId="77777777" w:rsidR="00F07CFF" w:rsidRPr="009269D3" w:rsidRDefault="00F07CFF" w:rsidP="0070210F">
      <w:pPr>
        <w:pStyle w:val="a7"/>
        <w:numPr>
          <w:ilvl w:val="0"/>
          <w:numId w:val="39"/>
        </w:numPr>
        <w:autoSpaceDN w:val="0"/>
        <w:spacing w:before="0" w:beforeAutospacing="0" w:after="0" w:afterAutospacing="0"/>
        <w:jc w:val="both"/>
      </w:pPr>
      <w:r w:rsidRPr="009269D3">
        <w:t>педагоги владеют представлениями о возрастных особенностях учащихся начальной, основной и старшей школы;</w:t>
      </w:r>
    </w:p>
    <w:p w14:paraId="019BCF1F" w14:textId="77777777" w:rsidR="00F07CFF" w:rsidRPr="009269D3" w:rsidRDefault="00F07CFF" w:rsidP="0070210F">
      <w:pPr>
        <w:pStyle w:val="a7"/>
        <w:numPr>
          <w:ilvl w:val="0"/>
          <w:numId w:val="39"/>
        </w:numPr>
        <w:autoSpaceDN w:val="0"/>
        <w:spacing w:before="0" w:beforeAutospacing="0" w:after="0" w:afterAutospacing="0"/>
        <w:jc w:val="both"/>
      </w:pPr>
      <w:r w:rsidRPr="009269D3">
        <w:t>педагоги прошли курсы повышения квалификации по реализации ФГОС;</w:t>
      </w:r>
    </w:p>
    <w:p w14:paraId="51657EC6" w14:textId="77777777" w:rsidR="00F07CFF" w:rsidRPr="009269D3" w:rsidRDefault="00F07CFF" w:rsidP="0070210F">
      <w:pPr>
        <w:pStyle w:val="a7"/>
        <w:numPr>
          <w:ilvl w:val="0"/>
          <w:numId w:val="39"/>
        </w:numPr>
        <w:autoSpaceDN w:val="0"/>
        <w:spacing w:before="0" w:beforeAutospacing="0" w:after="0" w:afterAutospacing="0"/>
        <w:jc w:val="both"/>
      </w:pPr>
      <w:r w:rsidRPr="009269D3">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14:paraId="3DBD59B5" w14:textId="77777777" w:rsidR="00F07CFF" w:rsidRPr="009269D3" w:rsidRDefault="00F07CFF" w:rsidP="0070210F">
      <w:pPr>
        <w:pStyle w:val="a7"/>
        <w:numPr>
          <w:ilvl w:val="0"/>
          <w:numId w:val="39"/>
        </w:numPr>
        <w:autoSpaceDN w:val="0"/>
        <w:spacing w:before="0" w:beforeAutospacing="0" w:after="0" w:afterAutospacing="0"/>
        <w:jc w:val="both"/>
      </w:pPr>
      <w:r w:rsidRPr="009269D3">
        <w:t>педагоги могут строить образовательный процесс в рамках учебного предмета в соответствии с особенностями формирования конкретных УУД;</w:t>
      </w:r>
    </w:p>
    <w:p w14:paraId="242749A6" w14:textId="77777777" w:rsidR="00F07CFF" w:rsidRPr="009269D3" w:rsidRDefault="00F07CFF" w:rsidP="0070210F">
      <w:pPr>
        <w:pStyle w:val="a7"/>
        <w:numPr>
          <w:ilvl w:val="0"/>
          <w:numId w:val="39"/>
        </w:numPr>
        <w:autoSpaceDN w:val="0"/>
        <w:spacing w:before="0" w:beforeAutospacing="0" w:after="0" w:afterAutospacing="0"/>
        <w:jc w:val="both"/>
      </w:pPr>
      <w:r w:rsidRPr="009269D3">
        <w:t>педагоги осуществляют формирование УУД в рамках проектной, исследовательской деятельностей;</w:t>
      </w:r>
    </w:p>
    <w:p w14:paraId="1241376E" w14:textId="77777777" w:rsidR="00F07CFF" w:rsidRPr="009269D3" w:rsidRDefault="00F07CFF" w:rsidP="0070210F">
      <w:pPr>
        <w:pStyle w:val="a7"/>
        <w:numPr>
          <w:ilvl w:val="0"/>
          <w:numId w:val="39"/>
        </w:numPr>
        <w:autoSpaceDN w:val="0"/>
        <w:spacing w:before="0" w:beforeAutospacing="0" w:after="0" w:afterAutospacing="0"/>
        <w:jc w:val="both"/>
      </w:pPr>
      <w:r w:rsidRPr="009269D3">
        <w:t>характер взаимодействия педагога и учащегося не противоречит представлениям об условиях формирования УУД;</w:t>
      </w:r>
    </w:p>
    <w:p w14:paraId="6AF82D6E" w14:textId="77777777" w:rsidR="00F07CFF" w:rsidRPr="009269D3" w:rsidRDefault="00F07CFF" w:rsidP="0070210F">
      <w:pPr>
        <w:pStyle w:val="a7"/>
        <w:numPr>
          <w:ilvl w:val="0"/>
          <w:numId w:val="39"/>
        </w:numPr>
        <w:autoSpaceDN w:val="0"/>
        <w:spacing w:before="0" w:beforeAutospacing="0" w:after="0" w:afterAutospacing="0"/>
        <w:jc w:val="both"/>
      </w:pPr>
      <w:r w:rsidRPr="009269D3">
        <w:t>педагоги владеют навыками формирующего оценивания;</w:t>
      </w:r>
    </w:p>
    <w:p w14:paraId="4DF3D730" w14:textId="77777777" w:rsidR="00F07CFF" w:rsidRPr="009269D3" w:rsidRDefault="00F07CFF" w:rsidP="0070210F">
      <w:pPr>
        <w:pStyle w:val="a7"/>
        <w:numPr>
          <w:ilvl w:val="0"/>
          <w:numId w:val="39"/>
        </w:numPr>
        <w:autoSpaceDN w:val="0"/>
        <w:spacing w:before="0" w:beforeAutospacing="0" w:after="0" w:afterAutospacing="0"/>
        <w:jc w:val="both"/>
      </w:pPr>
      <w:r w:rsidRPr="009269D3">
        <w:t>педагоги владеют навыками тьюторского сопровождения учащихся;</w:t>
      </w:r>
    </w:p>
    <w:p w14:paraId="1E931A97" w14:textId="77777777" w:rsidR="00F07CFF" w:rsidRPr="009269D3" w:rsidRDefault="00F07CFF" w:rsidP="0070210F">
      <w:pPr>
        <w:pStyle w:val="a7"/>
        <w:numPr>
          <w:ilvl w:val="0"/>
          <w:numId w:val="39"/>
        </w:numPr>
        <w:autoSpaceDN w:val="0"/>
        <w:spacing w:before="0" w:beforeAutospacing="0" w:after="0" w:afterAutospacing="0"/>
        <w:jc w:val="both"/>
      </w:pPr>
      <w:r w:rsidRPr="009269D3">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14:paraId="0C6FD7A5" w14:textId="722CEE05" w:rsidR="00F07CFF" w:rsidRPr="009269D3" w:rsidRDefault="00F07CFF" w:rsidP="00F07CFF">
      <w:pPr>
        <w:pStyle w:val="a7"/>
        <w:jc w:val="both"/>
        <w:rPr>
          <w:b/>
        </w:rPr>
      </w:pPr>
      <w:r w:rsidRPr="009269D3">
        <w:rPr>
          <w:b/>
        </w:rPr>
        <w:t>2.1.</w:t>
      </w:r>
      <w:r w:rsidR="00C73A1C">
        <w:rPr>
          <w:b/>
        </w:rPr>
        <w:t>7</w:t>
      </w:r>
      <w:r w:rsidRPr="009269D3">
        <w:rPr>
          <w:b/>
        </w:rPr>
        <w:t>. Методика и инструментарий мониторинга успешности освоения и применения учащимися универсальных учебных действий</w:t>
      </w:r>
    </w:p>
    <w:p w14:paraId="39B07EAD" w14:textId="77777777" w:rsidR="00F07CFF" w:rsidRPr="009269D3" w:rsidRDefault="00F07CFF" w:rsidP="00F07CFF">
      <w:pPr>
        <w:pStyle w:val="a7"/>
        <w:jc w:val="both"/>
      </w:pPr>
      <w:r w:rsidRPr="009269D3">
        <w:tab/>
        <w:t>В процессе реализации мониторинга успешности освоения и применения УУД могут быть учтены следующие этапы освоения УУД:</w:t>
      </w:r>
    </w:p>
    <w:p w14:paraId="42F8935B" w14:textId="77777777" w:rsidR="00F07CFF" w:rsidRPr="009269D3" w:rsidRDefault="00F07CFF" w:rsidP="0070210F">
      <w:pPr>
        <w:pStyle w:val="a7"/>
        <w:numPr>
          <w:ilvl w:val="0"/>
          <w:numId w:val="40"/>
        </w:numPr>
        <w:autoSpaceDN w:val="0"/>
        <w:spacing w:before="0" w:beforeAutospacing="0" w:after="0" w:afterAutospacing="0"/>
        <w:jc w:val="both"/>
      </w:pPr>
      <w:r w:rsidRPr="009269D3">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5539E219" w14:textId="77777777" w:rsidR="00F07CFF" w:rsidRPr="009269D3" w:rsidRDefault="00F07CFF" w:rsidP="0070210F">
      <w:pPr>
        <w:pStyle w:val="a7"/>
        <w:numPr>
          <w:ilvl w:val="0"/>
          <w:numId w:val="40"/>
        </w:numPr>
        <w:autoSpaceDN w:val="0"/>
        <w:spacing w:before="0" w:beforeAutospacing="0" w:after="0" w:afterAutospacing="0"/>
        <w:jc w:val="both"/>
      </w:pPr>
      <w:r w:rsidRPr="009269D3">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14:paraId="28A3C355" w14:textId="77777777" w:rsidR="00F07CFF" w:rsidRPr="009269D3" w:rsidRDefault="00F07CFF" w:rsidP="0070210F">
      <w:pPr>
        <w:pStyle w:val="a7"/>
        <w:numPr>
          <w:ilvl w:val="0"/>
          <w:numId w:val="40"/>
        </w:numPr>
        <w:autoSpaceDN w:val="0"/>
        <w:spacing w:before="0" w:beforeAutospacing="0" w:after="0" w:afterAutospacing="0"/>
        <w:jc w:val="both"/>
      </w:pPr>
      <w:r w:rsidRPr="009269D3">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2D895D16" w14:textId="77777777" w:rsidR="00F07CFF" w:rsidRPr="009269D3" w:rsidRDefault="00F07CFF" w:rsidP="0070210F">
      <w:pPr>
        <w:pStyle w:val="a7"/>
        <w:numPr>
          <w:ilvl w:val="0"/>
          <w:numId w:val="40"/>
        </w:numPr>
        <w:autoSpaceDN w:val="0"/>
        <w:spacing w:before="0" w:beforeAutospacing="0" w:after="0" w:afterAutospacing="0"/>
        <w:jc w:val="both"/>
      </w:pPr>
      <w:r w:rsidRPr="009269D3">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14:paraId="09C4DA3B" w14:textId="77777777" w:rsidR="00F07CFF" w:rsidRPr="009269D3" w:rsidRDefault="00F07CFF" w:rsidP="0070210F">
      <w:pPr>
        <w:pStyle w:val="a7"/>
        <w:numPr>
          <w:ilvl w:val="0"/>
          <w:numId w:val="40"/>
        </w:numPr>
        <w:autoSpaceDN w:val="0"/>
        <w:spacing w:before="0" w:beforeAutospacing="0" w:after="0" w:afterAutospacing="0"/>
        <w:jc w:val="both"/>
      </w:pPr>
      <w:r w:rsidRPr="009269D3">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F4B69D" w14:textId="77777777" w:rsidR="00F07CFF" w:rsidRPr="009269D3" w:rsidRDefault="00F07CFF" w:rsidP="0070210F">
      <w:pPr>
        <w:pStyle w:val="a7"/>
        <w:numPr>
          <w:ilvl w:val="0"/>
          <w:numId w:val="40"/>
        </w:numPr>
        <w:autoSpaceDN w:val="0"/>
        <w:spacing w:before="0" w:beforeAutospacing="0" w:after="0" w:afterAutospacing="0"/>
        <w:jc w:val="both"/>
      </w:pPr>
      <w:r w:rsidRPr="009269D3">
        <w:t>обобщение учебных действий на основе выявления общих принципов.</w:t>
      </w:r>
    </w:p>
    <w:p w14:paraId="4A0E932E" w14:textId="77777777" w:rsidR="00F07CFF" w:rsidRPr="009269D3" w:rsidRDefault="00F07CFF" w:rsidP="00F07CFF">
      <w:pPr>
        <w:pStyle w:val="a7"/>
        <w:jc w:val="both"/>
      </w:pPr>
      <w:r w:rsidRPr="009269D3">
        <w:tab/>
        <w:t>Система оценки УУД может быть:</w:t>
      </w:r>
    </w:p>
    <w:p w14:paraId="2C312600" w14:textId="77777777" w:rsidR="00F07CFF" w:rsidRPr="009269D3" w:rsidRDefault="00F07CFF" w:rsidP="0070210F">
      <w:pPr>
        <w:pStyle w:val="a7"/>
        <w:numPr>
          <w:ilvl w:val="0"/>
          <w:numId w:val="41"/>
        </w:numPr>
        <w:autoSpaceDN w:val="0"/>
        <w:spacing w:before="0" w:beforeAutospacing="0" w:after="0" w:afterAutospacing="0"/>
        <w:jc w:val="both"/>
      </w:pPr>
      <w:r w:rsidRPr="009269D3">
        <w:t>уровневой (определяются уровни владения УУД);</w:t>
      </w:r>
    </w:p>
    <w:p w14:paraId="748BA31E" w14:textId="77777777" w:rsidR="00F07CFF" w:rsidRPr="009269D3" w:rsidRDefault="00F07CFF" w:rsidP="0070210F">
      <w:pPr>
        <w:pStyle w:val="a7"/>
        <w:numPr>
          <w:ilvl w:val="0"/>
          <w:numId w:val="41"/>
        </w:numPr>
        <w:autoSpaceDN w:val="0"/>
        <w:spacing w:before="0" w:beforeAutospacing="0" w:after="0" w:afterAutospacing="0"/>
        <w:jc w:val="both"/>
      </w:pPr>
      <w:r w:rsidRPr="009269D3">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учащегося – в результате появляется некоторая карта самооценивания и позиционного внешнего оценивания;</w:t>
      </w:r>
    </w:p>
    <w:p w14:paraId="2BFD9CED" w14:textId="77777777" w:rsidR="00F07CFF" w:rsidRPr="009269D3" w:rsidRDefault="00F07CFF" w:rsidP="0070210F">
      <w:pPr>
        <w:pStyle w:val="a7"/>
        <w:numPr>
          <w:ilvl w:val="0"/>
          <w:numId w:val="41"/>
        </w:numPr>
        <w:autoSpaceDN w:val="0"/>
        <w:spacing w:before="0" w:beforeAutospacing="0" w:after="0" w:afterAutospacing="0"/>
        <w:jc w:val="both"/>
      </w:pPr>
      <w:r w:rsidRPr="009269D3">
        <w:lastRenderedPageBreak/>
        <w:t>использование технологий формирующего (развивающего оценивания), в том числе бинарное, критериальное, экспертное оценивание, текст самооценки.</w:t>
      </w:r>
    </w:p>
    <w:p w14:paraId="3B7A00A5" w14:textId="77777777" w:rsidR="00B540EE" w:rsidRPr="009269D3" w:rsidRDefault="00B540EE" w:rsidP="007C424B">
      <w:pPr>
        <w:pStyle w:val="a7"/>
        <w:widowControl w:val="0"/>
        <w:tabs>
          <w:tab w:val="left" w:pos="567"/>
        </w:tabs>
        <w:spacing w:before="0" w:beforeAutospacing="0" w:after="0" w:afterAutospacing="0"/>
        <w:jc w:val="center"/>
      </w:pPr>
    </w:p>
    <w:p w14:paraId="52779DE5" w14:textId="5CB44DB2" w:rsidR="00C66CE5" w:rsidRPr="009269D3" w:rsidRDefault="0021451B" w:rsidP="007C424B">
      <w:pPr>
        <w:pStyle w:val="a7"/>
        <w:widowControl w:val="0"/>
        <w:tabs>
          <w:tab w:val="left" w:pos="567"/>
        </w:tabs>
        <w:spacing w:before="0" w:beforeAutospacing="0" w:after="0" w:afterAutospacing="0"/>
        <w:jc w:val="center"/>
        <w:rPr>
          <w:b/>
        </w:rPr>
      </w:pPr>
      <w:r w:rsidRPr="009269D3">
        <w:rPr>
          <w:b/>
        </w:rPr>
        <w:t>2.1.</w:t>
      </w:r>
      <w:r w:rsidR="00C73A1C">
        <w:rPr>
          <w:b/>
        </w:rPr>
        <w:t>8</w:t>
      </w:r>
      <w:r w:rsidRPr="009269D3">
        <w:rPr>
          <w:b/>
        </w:rPr>
        <w:t xml:space="preserve">. </w:t>
      </w:r>
      <w:r w:rsidR="00C66CE5" w:rsidRPr="009269D3">
        <w:rPr>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14:paraId="51F13FDE" w14:textId="77777777" w:rsidR="00B540EE" w:rsidRPr="009269D3" w:rsidRDefault="00B540EE" w:rsidP="007C424B">
      <w:pPr>
        <w:pStyle w:val="a7"/>
        <w:widowControl w:val="0"/>
        <w:tabs>
          <w:tab w:val="left" w:pos="567"/>
        </w:tabs>
        <w:spacing w:before="0" w:beforeAutospacing="0" w:after="0" w:afterAutospacing="0"/>
        <w:jc w:val="both"/>
      </w:pPr>
      <w:r w:rsidRPr="009269D3">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9269D3">
        <w:t>при получении</w:t>
      </w:r>
      <w:r w:rsidRPr="009269D3">
        <w:t xml:space="preserve"> основного общего образования.</w:t>
      </w:r>
    </w:p>
    <w:p w14:paraId="2F2C1425" w14:textId="77777777" w:rsidR="00B540EE" w:rsidRPr="009269D3" w:rsidRDefault="00B540EE" w:rsidP="007C424B">
      <w:pPr>
        <w:pStyle w:val="a7"/>
        <w:widowControl w:val="0"/>
        <w:tabs>
          <w:tab w:val="left" w:pos="567"/>
        </w:tabs>
        <w:spacing w:before="0" w:beforeAutospacing="0" w:after="0" w:afterAutospacing="0"/>
        <w:jc w:val="both"/>
      </w:pPr>
      <w:r w:rsidRPr="009269D3">
        <w:t>Специфика</w:t>
      </w:r>
      <w:r w:rsidRPr="009269D3">
        <w:rPr>
          <w:b/>
          <w:bCs/>
        </w:rPr>
        <w:t xml:space="preserve"> проектной деятельности обучающихся </w:t>
      </w:r>
      <w:r w:rsidRPr="009269D3">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9269D3">
        <w:t xml:space="preserve"> и </w:t>
      </w:r>
      <w:r w:rsidRPr="009269D3">
        <w:t>ориентирована на формирование и развитие метапредметных и личностных результатов обучающихся.</w:t>
      </w:r>
    </w:p>
    <w:p w14:paraId="490DA9E1" w14:textId="77777777" w:rsidR="00B540EE" w:rsidRPr="009269D3" w:rsidRDefault="00B540EE" w:rsidP="007C424B">
      <w:pPr>
        <w:pStyle w:val="a7"/>
        <w:widowControl w:val="0"/>
        <w:tabs>
          <w:tab w:val="left" w:pos="567"/>
        </w:tabs>
        <w:spacing w:before="0" w:beforeAutospacing="0" w:after="0" w:afterAutospacing="0"/>
        <w:jc w:val="both"/>
      </w:pPr>
      <w:r w:rsidRPr="009269D3">
        <w:t xml:space="preserve">Особенностью </w:t>
      </w:r>
      <w:r w:rsidRPr="009269D3">
        <w:rPr>
          <w:b/>
          <w:bCs/>
        </w:rPr>
        <w:t xml:space="preserve">учебно-исследовательской деятельности </w:t>
      </w:r>
      <w:r w:rsidRPr="009269D3">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2C3AFFCC" w14:textId="77777777" w:rsidR="00B540EE" w:rsidRPr="009269D3" w:rsidRDefault="00B540EE" w:rsidP="007C424B">
      <w:pPr>
        <w:pStyle w:val="a7"/>
        <w:widowControl w:val="0"/>
        <w:tabs>
          <w:tab w:val="left" w:pos="567"/>
        </w:tabs>
        <w:spacing w:before="0" w:beforeAutospacing="0" w:after="0" w:afterAutospacing="0"/>
        <w:jc w:val="both"/>
      </w:pPr>
      <w:r w:rsidRPr="009269D3">
        <w:t>Учебно-исследовательская работа учащихся может быть организована по двум направлениям:</w:t>
      </w:r>
    </w:p>
    <w:p w14:paraId="6E73ED87" w14:textId="77777777" w:rsidR="00B540EE" w:rsidRPr="009269D3" w:rsidRDefault="00B540EE" w:rsidP="00C85439">
      <w:pPr>
        <w:pStyle w:val="a7"/>
        <w:widowControl w:val="0"/>
        <w:numPr>
          <w:ilvl w:val="0"/>
          <w:numId w:val="1"/>
        </w:numPr>
        <w:tabs>
          <w:tab w:val="clear" w:pos="720"/>
          <w:tab w:val="num" w:pos="993"/>
        </w:tabs>
        <w:spacing w:before="0" w:beforeAutospacing="0" w:after="0" w:afterAutospacing="0"/>
        <w:ind w:left="0" w:firstLine="709"/>
        <w:jc w:val="both"/>
        <w:textAlignment w:val="baseline"/>
      </w:pPr>
      <w:r w:rsidRPr="009269D3">
        <w:t xml:space="preserve">урочная учебно-исследовательская деятельность учащихся: проблемные уроки; семинары; практические и лабораторные занятия, др.; </w:t>
      </w:r>
    </w:p>
    <w:p w14:paraId="706C4BA0" w14:textId="77777777" w:rsidR="00B540EE" w:rsidRPr="009269D3" w:rsidRDefault="00B540EE" w:rsidP="00C85439">
      <w:pPr>
        <w:pStyle w:val="a7"/>
        <w:widowControl w:val="0"/>
        <w:numPr>
          <w:ilvl w:val="0"/>
          <w:numId w:val="1"/>
        </w:numPr>
        <w:tabs>
          <w:tab w:val="clear" w:pos="720"/>
          <w:tab w:val="num" w:pos="993"/>
        </w:tabs>
        <w:spacing w:before="0" w:beforeAutospacing="0" w:after="0" w:afterAutospacing="0"/>
        <w:ind w:left="0" w:firstLine="709"/>
        <w:jc w:val="both"/>
        <w:textAlignment w:val="baseline"/>
      </w:pPr>
      <w:r w:rsidRPr="009269D3">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9269D3">
        <w:t xml:space="preserve"> и </w:t>
      </w:r>
      <w:r w:rsidRPr="009269D3">
        <w:t>др.</w:t>
      </w:r>
    </w:p>
    <w:p w14:paraId="059E356F" w14:textId="77777777" w:rsidR="00B540EE" w:rsidRPr="009269D3" w:rsidRDefault="00E5382A" w:rsidP="007C424B">
      <w:pPr>
        <w:pStyle w:val="a7"/>
        <w:widowControl w:val="0"/>
        <w:tabs>
          <w:tab w:val="left" w:pos="567"/>
        </w:tabs>
        <w:spacing w:before="0" w:beforeAutospacing="0" w:after="0" w:afterAutospacing="0"/>
        <w:jc w:val="both"/>
      </w:pPr>
      <w:r w:rsidRPr="009269D3">
        <w:t>У</w:t>
      </w:r>
      <w:r w:rsidR="00B540EE" w:rsidRPr="009269D3">
        <w:t>чебно-исследовательская и проектная деятельность обучающихся может проводиться в том числе по таким направлениям, как:</w:t>
      </w:r>
    </w:p>
    <w:p w14:paraId="2174A3FD" w14:textId="77777777" w:rsidR="00B540EE" w:rsidRPr="009269D3" w:rsidRDefault="00B540EE" w:rsidP="00C85439">
      <w:pPr>
        <w:pStyle w:val="a7"/>
        <w:widowControl w:val="0"/>
        <w:numPr>
          <w:ilvl w:val="0"/>
          <w:numId w:val="6"/>
        </w:numPr>
        <w:tabs>
          <w:tab w:val="clear" w:pos="720"/>
          <w:tab w:val="num" w:pos="-4820"/>
          <w:tab w:val="left" w:pos="993"/>
        </w:tabs>
        <w:spacing w:before="0" w:beforeAutospacing="0" w:after="0" w:afterAutospacing="0"/>
        <w:ind w:left="0" w:firstLine="709"/>
        <w:jc w:val="both"/>
        <w:textAlignment w:val="baseline"/>
      </w:pPr>
      <w:r w:rsidRPr="009269D3">
        <w:t>исследовательское;</w:t>
      </w:r>
    </w:p>
    <w:p w14:paraId="12C3F163" w14:textId="77777777" w:rsidR="00B540EE" w:rsidRPr="009269D3" w:rsidRDefault="00B540EE" w:rsidP="00C85439">
      <w:pPr>
        <w:pStyle w:val="a7"/>
        <w:widowControl w:val="0"/>
        <w:numPr>
          <w:ilvl w:val="0"/>
          <w:numId w:val="6"/>
        </w:numPr>
        <w:tabs>
          <w:tab w:val="clear" w:pos="720"/>
          <w:tab w:val="num" w:pos="-4820"/>
          <w:tab w:val="left" w:pos="993"/>
        </w:tabs>
        <w:spacing w:before="0" w:beforeAutospacing="0" w:after="0" w:afterAutospacing="0"/>
        <w:ind w:left="0" w:firstLine="709"/>
        <w:jc w:val="both"/>
        <w:textAlignment w:val="baseline"/>
      </w:pPr>
      <w:r w:rsidRPr="009269D3">
        <w:t>инженерное;</w:t>
      </w:r>
    </w:p>
    <w:p w14:paraId="02101997" w14:textId="77777777" w:rsidR="00B540EE" w:rsidRPr="009269D3" w:rsidRDefault="00B540EE" w:rsidP="00C85439">
      <w:pPr>
        <w:pStyle w:val="a7"/>
        <w:widowControl w:val="0"/>
        <w:numPr>
          <w:ilvl w:val="0"/>
          <w:numId w:val="6"/>
        </w:numPr>
        <w:tabs>
          <w:tab w:val="clear" w:pos="720"/>
          <w:tab w:val="num" w:pos="-4820"/>
          <w:tab w:val="left" w:pos="993"/>
        </w:tabs>
        <w:spacing w:before="0" w:beforeAutospacing="0" w:after="0" w:afterAutospacing="0"/>
        <w:ind w:left="0" w:firstLine="709"/>
        <w:jc w:val="both"/>
        <w:textAlignment w:val="baseline"/>
      </w:pPr>
      <w:r w:rsidRPr="009269D3">
        <w:t>прикладное;</w:t>
      </w:r>
    </w:p>
    <w:p w14:paraId="3EB2794B" w14:textId="77777777" w:rsidR="00B540EE" w:rsidRPr="009269D3" w:rsidRDefault="00B540EE" w:rsidP="00C85439">
      <w:pPr>
        <w:pStyle w:val="a7"/>
        <w:widowControl w:val="0"/>
        <w:numPr>
          <w:ilvl w:val="0"/>
          <w:numId w:val="6"/>
        </w:numPr>
        <w:tabs>
          <w:tab w:val="clear" w:pos="720"/>
          <w:tab w:val="num" w:pos="-4820"/>
          <w:tab w:val="left" w:pos="993"/>
        </w:tabs>
        <w:spacing w:before="0" w:beforeAutospacing="0" w:after="0" w:afterAutospacing="0"/>
        <w:ind w:left="0" w:firstLine="709"/>
        <w:jc w:val="both"/>
        <w:textAlignment w:val="baseline"/>
      </w:pPr>
      <w:r w:rsidRPr="009269D3">
        <w:t>информационное;</w:t>
      </w:r>
    </w:p>
    <w:p w14:paraId="5FE3F801" w14:textId="77777777" w:rsidR="00B540EE" w:rsidRPr="009269D3" w:rsidRDefault="00B540EE" w:rsidP="00C85439">
      <w:pPr>
        <w:pStyle w:val="a7"/>
        <w:widowControl w:val="0"/>
        <w:numPr>
          <w:ilvl w:val="0"/>
          <w:numId w:val="6"/>
        </w:numPr>
        <w:tabs>
          <w:tab w:val="clear" w:pos="720"/>
          <w:tab w:val="num" w:pos="-4820"/>
          <w:tab w:val="left" w:pos="993"/>
        </w:tabs>
        <w:spacing w:before="0" w:beforeAutospacing="0" w:after="0" w:afterAutospacing="0"/>
        <w:ind w:left="0" w:firstLine="709"/>
        <w:jc w:val="both"/>
        <w:textAlignment w:val="baseline"/>
      </w:pPr>
      <w:r w:rsidRPr="009269D3">
        <w:t>социальное;</w:t>
      </w:r>
    </w:p>
    <w:p w14:paraId="47AE3354" w14:textId="77777777" w:rsidR="00B540EE" w:rsidRPr="009269D3" w:rsidRDefault="00B540EE" w:rsidP="00C85439">
      <w:pPr>
        <w:pStyle w:val="a7"/>
        <w:widowControl w:val="0"/>
        <w:numPr>
          <w:ilvl w:val="0"/>
          <w:numId w:val="6"/>
        </w:numPr>
        <w:tabs>
          <w:tab w:val="clear" w:pos="720"/>
          <w:tab w:val="num" w:pos="-4820"/>
          <w:tab w:val="left" w:pos="993"/>
        </w:tabs>
        <w:spacing w:before="0" w:beforeAutospacing="0" w:after="0" w:afterAutospacing="0"/>
        <w:ind w:left="0" w:firstLine="709"/>
        <w:jc w:val="both"/>
        <w:textAlignment w:val="baseline"/>
      </w:pPr>
      <w:r w:rsidRPr="009269D3">
        <w:t>игровое;</w:t>
      </w:r>
    </w:p>
    <w:p w14:paraId="00F3E5C0" w14:textId="77777777" w:rsidR="00B540EE" w:rsidRPr="009269D3" w:rsidRDefault="00B540EE" w:rsidP="00C85439">
      <w:pPr>
        <w:pStyle w:val="a7"/>
        <w:widowControl w:val="0"/>
        <w:numPr>
          <w:ilvl w:val="0"/>
          <w:numId w:val="6"/>
        </w:numPr>
        <w:tabs>
          <w:tab w:val="clear" w:pos="720"/>
          <w:tab w:val="num" w:pos="-4820"/>
          <w:tab w:val="left" w:pos="993"/>
        </w:tabs>
        <w:spacing w:before="0" w:beforeAutospacing="0" w:after="0" w:afterAutospacing="0"/>
        <w:ind w:left="0" w:firstLine="709"/>
        <w:jc w:val="both"/>
        <w:textAlignment w:val="baseline"/>
      </w:pPr>
      <w:r w:rsidRPr="009269D3">
        <w:t>творческое.</w:t>
      </w:r>
    </w:p>
    <w:p w14:paraId="27C1AE20" w14:textId="77777777" w:rsidR="00B540EE" w:rsidRPr="009269D3" w:rsidRDefault="00B540EE" w:rsidP="007C424B">
      <w:pPr>
        <w:pStyle w:val="a7"/>
        <w:widowControl w:val="0"/>
        <w:tabs>
          <w:tab w:val="left" w:pos="567"/>
        </w:tabs>
        <w:spacing w:before="0" w:beforeAutospacing="0" w:after="0" w:afterAutospacing="0"/>
        <w:jc w:val="both"/>
      </w:pPr>
      <w:r w:rsidRPr="009269D3">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14:paraId="4C41BE05" w14:textId="77777777" w:rsidR="00B540EE" w:rsidRPr="009269D3" w:rsidRDefault="00B540EE" w:rsidP="007C424B">
      <w:pPr>
        <w:pStyle w:val="a7"/>
        <w:widowControl w:val="0"/>
        <w:tabs>
          <w:tab w:val="left" w:pos="567"/>
        </w:tabs>
        <w:spacing w:before="0" w:beforeAutospacing="0" w:after="0" w:afterAutospacing="0"/>
        <w:jc w:val="both"/>
      </w:pPr>
      <w:r w:rsidRPr="009269D3">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1123943B" w14:textId="77777777" w:rsidR="00B540EE" w:rsidRPr="009269D3" w:rsidRDefault="00B540EE" w:rsidP="007C424B">
      <w:pPr>
        <w:pStyle w:val="a7"/>
        <w:widowControl w:val="0"/>
        <w:tabs>
          <w:tab w:val="left" w:pos="567"/>
        </w:tabs>
        <w:spacing w:before="0" w:beforeAutospacing="0" w:after="0" w:afterAutospacing="0"/>
        <w:jc w:val="both"/>
      </w:pPr>
      <w:r w:rsidRPr="009269D3">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w:t>
      </w:r>
      <w:r w:rsidRPr="009269D3">
        <w:lastRenderedPageBreak/>
        <w:t>возрастов), но и родители, и учителя.</w:t>
      </w:r>
    </w:p>
    <w:p w14:paraId="1CFA6577" w14:textId="77777777" w:rsidR="00B540EE" w:rsidRPr="009269D3" w:rsidRDefault="00B540EE" w:rsidP="007C424B">
      <w:pPr>
        <w:pStyle w:val="a7"/>
        <w:widowControl w:val="0"/>
        <w:tabs>
          <w:tab w:val="left" w:pos="567"/>
        </w:tabs>
        <w:spacing w:before="0" w:beforeAutospacing="0" w:after="0" w:afterAutospacing="0"/>
        <w:jc w:val="both"/>
      </w:pPr>
      <w:r w:rsidRPr="009269D3">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9269D3">
        <w:t>(</w:t>
      </w:r>
      <w:r w:rsidRPr="009269D3">
        <w:t>автор проекта</w:t>
      </w:r>
      <w:r w:rsidR="007D62DE" w:rsidRPr="009269D3">
        <w:t>)</w:t>
      </w:r>
      <w:r w:rsidRPr="009269D3">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14:paraId="4D134B64" w14:textId="77777777" w:rsidR="00B540EE" w:rsidRPr="009269D3" w:rsidRDefault="00B540EE" w:rsidP="007C424B">
      <w:pPr>
        <w:pStyle w:val="a7"/>
        <w:widowControl w:val="0"/>
        <w:tabs>
          <w:tab w:val="left" w:pos="567"/>
        </w:tabs>
        <w:spacing w:before="0" w:beforeAutospacing="0" w:after="0" w:afterAutospacing="0"/>
        <w:jc w:val="both"/>
      </w:pPr>
      <w:r w:rsidRPr="009269D3">
        <w:t>Формы организации учебно-исследовательской деятельности на урочных занятиях могут быть следующими:</w:t>
      </w:r>
    </w:p>
    <w:p w14:paraId="784007E7" w14:textId="77777777" w:rsidR="00B540EE" w:rsidRPr="009269D3" w:rsidRDefault="00B540EE" w:rsidP="00C85439">
      <w:pPr>
        <w:pStyle w:val="a7"/>
        <w:widowControl w:val="0"/>
        <w:numPr>
          <w:ilvl w:val="0"/>
          <w:numId w:val="2"/>
        </w:numPr>
        <w:tabs>
          <w:tab w:val="clear" w:pos="720"/>
          <w:tab w:val="num" w:pos="993"/>
        </w:tabs>
        <w:spacing w:before="0" w:beforeAutospacing="0" w:after="0" w:afterAutospacing="0"/>
        <w:ind w:left="0" w:firstLine="709"/>
        <w:jc w:val="both"/>
        <w:textAlignment w:val="baseline"/>
      </w:pPr>
      <w:r w:rsidRPr="009269D3">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4B7C1B2F" w14:textId="77777777" w:rsidR="00B540EE" w:rsidRPr="009269D3" w:rsidRDefault="00B540EE" w:rsidP="00C85439">
      <w:pPr>
        <w:pStyle w:val="a7"/>
        <w:widowControl w:val="0"/>
        <w:numPr>
          <w:ilvl w:val="0"/>
          <w:numId w:val="2"/>
        </w:numPr>
        <w:tabs>
          <w:tab w:val="clear" w:pos="720"/>
          <w:tab w:val="num" w:pos="993"/>
        </w:tabs>
        <w:spacing w:before="0" w:beforeAutospacing="0" w:after="0" w:afterAutospacing="0"/>
        <w:ind w:left="0" w:firstLine="709"/>
        <w:jc w:val="both"/>
        <w:textAlignment w:val="baseline"/>
      </w:pPr>
      <w:r w:rsidRPr="009269D3">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732BB40F" w14:textId="77777777" w:rsidR="00B540EE" w:rsidRPr="009269D3" w:rsidRDefault="00B540EE" w:rsidP="00C85439">
      <w:pPr>
        <w:pStyle w:val="a7"/>
        <w:widowControl w:val="0"/>
        <w:numPr>
          <w:ilvl w:val="0"/>
          <w:numId w:val="2"/>
        </w:numPr>
        <w:tabs>
          <w:tab w:val="clear" w:pos="720"/>
          <w:tab w:val="num" w:pos="993"/>
        </w:tabs>
        <w:spacing w:before="0" w:beforeAutospacing="0" w:after="0" w:afterAutospacing="0"/>
        <w:ind w:left="0" w:firstLine="709"/>
        <w:jc w:val="both"/>
        <w:textAlignment w:val="baseline"/>
      </w:pPr>
      <w:r w:rsidRPr="009269D3">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6EA7A96B" w14:textId="77777777" w:rsidR="00B540EE" w:rsidRPr="009269D3" w:rsidRDefault="00B540EE" w:rsidP="007C424B">
      <w:pPr>
        <w:pStyle w:val="a7"/>
        <w:widowControl w:val="0"/>
        <w:tabs>
          <w:tab w:val="left" w:pos="567"/>
        </w:tabs>
        <w:spacing w:before="0" w:beforeAutospacing="0" w:after="0" w:afterAutospacing="0"/>
        <w:jc w:val="both"/>
      </w:pPr>
      <w:r w:rsidRPr="009269D3">
        <w:t>Формы организации учебно-исследовательской деятельности на внеурочных занятиях могут быть следующими:</w:t>
      </w:r>
    </w:p>
    <w:p w14:paraId="311B6562" w14:textId="77777777" w:rsidR="00B540EE" w:rsidRPr="009269D3" w:rsidRDefault="00B540EE" w:rsidP="00C85439">
      <w:pPr>
        <w:pStyle w:val="a7"/>
        <w:widowControl w:val="0"/>
        <w:numPr>
          <w:ilvl w:val="0"/>
          <w:numId w:val="2"/>
        </w:numPr>
        <w:tabs>
          <w:tab w:val="clear" w:pos="720"/>
          <w:tab w:val="num" w:pos="993"/>
        </w:tabs>
        <w:spacing w:before="0" w:beforeAutospacing="0" w:after="0" w:afterAutospacing="0"/>
        <w:ind w:left="0" w:firstLine="709"/>
        <w:jc w:val="both"/>
        <w:textAlignment w:val="baseline"/>
      </w:pPr>
      <w:r w:rsidRPr="009269D3">
        <w:t>исследовательская практика обучающихся;</w:t>
      </w:r>
    </w:p>
    <w:p w14:paraId="030D2FA8" w14:textId="77777777" w:rsidR="00B540EE" w:rsidRPr="009269D3" w:rsidRDefault="00B540EE" w:rsidP="00C85439">
      <w:pPr>
        <w:pStyle w:val="a7"/>
        <w:widowControl w:val="0"/>
        <w:numPr>
          <w:ilvl w:val="0"/>
          <w:numId w:val="2"/>
        </w:numPr>
        <w:tabs>
          <w:tab w:val="clear" w:pos="720"/>
          <w:tab w:val="num" w:pos="993"/>
        </w:tabs>
        <w:spacing w:before="0" w:beforeAutospacing="0" w:after="0" w:afterAutospacing="0"/>
        <w:ind w:left="0" w:firstLine="709"/>
        <w:jc w:val="both"/>
        <w:textAlignment w:val="baseline"/>
      </w:pPr>
      <w:r w:rsidRPr="009269D3">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14:paraId="2BE9E559" w14:textId="77777777" w:rsidR="00B540EE" w:rsidRPr="009269D3" w:rsidRDefault="00B540EE" w:rsidP="00C85439">
      <w:pPr>
        <w:pStyle w:val="a7"/>
        <w:widowControl w:val="0"/>
        <w:numPr>
          <w:ilvl w:val="0"/>
          <w:numId w:val="2"/>
        </w:numPr>
        <w:tabs>
          <w:tab w:val="clear" w:pos="720"/>
          <w:tab w:val="num" w:pos="993"/>
        </w:tabs>
        <w:spacing w:before="0" w:beforeAutospacing="0" w:after="0" w:afterAutospacing="0"/>
        <w:ind w:left="0" w:firstLine="709"/>
        <w:jc w:val="both"/>
        <w:textAlignment w:val="baseline"/>
      </w:pPr>
      <w:r w:rsidRPr="009269D3">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14:paraId="47104C58" w14:textId="77777777" w:rsidR="00B540EE" w:rsidRPr="009269D3" w:rsidRDefault="00B540EE" w:rsidP="00C85439">
      <w:pPr>
        <w:pStyle w:val="a7"/>
        <w:widowControl w:val="0"/>
        <w:numPr>
          <w:ilvl w:val="0"/>
          <w:numId w:val="2"/>
        </w:numPr>
        <w:tabs>
          <w:tab w:val="clear" w:pos="720"/>
          <w:tab w:val="num" w:pos="993"/>
        </w:tabs>
        <w:spacing w:before="0" w:beforeAutospacing="0" w:after="0" w:afterAutospacing="0"/>
        <w:ind w:left="0" w:firstLine="709"/>
        <w:jc w:val="both"/>
        <w:textAlignment w:val="baseline"/>
      </w:pPr>
      <w:r w:rsidRPr="009269D3">
        <w:t>ученическое научно-исследовательское общество</w:t>
      </w:r>
      <w:r w:rsidR="007D62DE" w:rsidRPr="009269D3">
        <w:t xml:space="preserve"> </w:t>
      </w:r>
      <w:r w:rsidRPr="009269D3">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9269D3">
        <w:t xml:space="preserve">включает </w:t>
      </w:r>
      <w:r w:rsidRPr="009269D3">
        <w:t>встречи с представителями науки и образования, экскурсии в учреждения науки и образования, сотрудничество с УНИО других школ;</w:t>
      </w:r>
    </w:p>
    <w:p w14:paraId="574DA19C" w14:textId="77777777" w:rsidR="00B540EE" w:rsidRPr="009269D3" w:rsidRDefault="00B540EE" w:rsidP="00C85439">
      <w:pPr>
        <w:pStyle w:val="a7"/>
        <w:widowControl w:val="0"/>
        <w:numPr>
          <w:ilvl w:val="0"/>
          <w:numId w:val="2"/>
        </w:numPr>
        <w:tabs>
          <w:tab w:val="clear" w:pos="720"/>
          <w:tab w:val="num" w:pos="993"/>
        </w:tabs>
        <w:spacing w:before="0" w:beforeAutospacing="0" w:after="0" w:afterAutospacing="0"/>
        <w:ind w:left="0" w:firstLine="709"/>
        <w:jc w:val="both"/>
        <w:textAlignment w:val="baseline"/>
      </w:pPr>
      <w:r w:rsidRPr="009269D3">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83DCF1D" w14:textId="77777777" w:rsidR="00B540EE" w:rsidRPr="009269D3" w:rsidRDefault="00B540EE" w:rsidP="007C424B">
      <w:pPr>
        <w:pStyle w:val="a7"/>
        <w:widowControl w:val="0"/>
        <w:tabs>
          <w:tab w:val="left" w:pos="567"/>
        </w:tabs>
        <w:spacing w:before="0" w:beforeAutospacing="0" w:after="0" w:afterAutospacing="0"/>
        <w:jc w:val="both"/>
      </w:pPr>
      <w:r w:rsidRPr="009269D3">
        <w:t>Среди возможных форм представления результатов проектной деятельности можно выделить следующи</w:t>
      </w:r>
      <w:r w:rsidR="007D62DE" w:rsidRPr="009269D3">
        <w:t>е</w:t>
      </w:r>
      <w:r w:rsidRPr="009269D3">
        <w:t>:</w:t>
      </w:r>
    </w:p>
    <w:p w14:paraId="563F6586" w14:textId="77777777" w:rsidR="00B540EE" w:rsidRPr="009269D3" w:rsidRDefault="00B540EE" w:rsidP="00C85439">
      <w:pPr>
        <w:pStyle w:val="a7"/>
        <w:widowControl w:val="0"/>
        <w:numPr>
          <w:ilvl w:val="0"/>
          <w:numId w:val="7"/>
        </w:numPr>
        <w:tabs>
          <w:tab w:val="clear" w:pos="720"/>
          <w:tab w:val="num" w:pos="-4820"/>
          <w:tab w:val="left" w:pos="993"/>
        </w:tabs>
        <w:spacing w:before="0" w:beforeAutospacing="0" w:after="0" w:afterAutospacing="0"/>
        <w:ind w:left="0" w:firstLine="709"/>
        <w:jc w:val="both"/>
        <w:textAlignment w:val="baseline"/>
      </w:pPr>
      <w:r w:rsidRPr="009269D3">
        <w:t>макеты, модели, рабочие установки, схемы, план-карт</w:t>
      </w:r>
      <w:r w:rsidR="007D62DE" w:rsidRPr="009269D3">
        <w:t>ы</w:t>
      </w:r>
      <w:r w:rsidRPr="009269D3">
        <w:t>;</w:t>
      </w:r>
    </w:p>
    <w:p w14:paraId="5926A549" w14:textId="77777777" w:rsidR="00B540EE" w:rsidRPr="009269D3" w:rsidRDefault="00B540EE" w:rsidP="00C85439">
      <w:pPr>
        <w:pStyle w:val="a7"/>
        <w:widowControl w:val="0"/>
        <w:numPr>
          <w:ilvl w:val="0"/>
          <w:numId w:val="7"/>
        </w:numPr>
        <w:tabs>
          <w:tab w:val="clear" w:pos="720"/>
          <w:tab w:val="num" w:pos="-4820"/>
          <w:tab w:val="left" w:pos="993"/>
        </w:tabs>
        <w:spacing w:before="0" w:beforeAutospacing="0" w:after="0" w:afterAutospacing="0"/>
        <w:ind w:left="0" w:firstLine="709"/>
        <w:jc w:val="both"/>
        <w:textAlignment w:val="baseline"/>
      </w:pPr>
      <w:r w:rsidRPr="009269D3">
        <w:t>постеры, презентации;</w:t>
      </w:r>
    </w:p>
    <w:p w14:paraId="3A9FD908" w14:textId="77777777" w:rsidR="00B540EE" w:rsidRPr="009269D3" w:rsidRDefault="00B540EE" w:rsidP="00C85439">
      <w:pPr>
        <w:pStyle w:val="a7"/>
        <w:widowControl w:val="0"/>
        <w:numPr>
          <w:ilvl w:val="0"/>
          <w:numId w:val="7"/>
        </w:numPr>
        <w:tabs>
          <w:tab w:val="clear" w:pos="720"/>
          <w:tab w:val="num" w:pos="-4820"/>
          <w:tab w:val="left" w:pos="993"/>
        </w:tabs>
        <w:spacing w:before="0" w:beforeAutospacing="0" w:after="0" w:afterAutospacing="0"/>
        <w:ind w:left="0" w:firstLine="709"/>
        <w:jc w:val="both"/>
        <w:textAlignment w:val="baseline"/>
      </w:pPr>
      <w:r w:rsidRPr="009269D3">
        <w:t>альбомы, буклеты, брошюры, книги;</w:t>
      </w:r>
    </w:p>
    <w:p w14:paraId="2155D6E2" w14:textId="77777777" w:rsidR="00B540EE" w:rsidRPr="009269D3" w:rsidRDefault="00B540EE" w:rsidP="00C85439">
      <w:pPr>
        <w:pStyle w:val="a7"/>
        <w:widowControl w:val="0"/>
        <w:numPr>
          <w:ilvl w:val="0"/>
          <w:numId w:val="7"/>
        </w:numPr>
        <w:tabs>
          <w:tab w:val="clear" w:pos="720"/>
          <w:tab w:val="num" w:pos="-4820"/>
          <w:tab w:val="left" w:pos="993"/>
        </w:tabs>
        <w:spacing w:before="0" w:beforeAutospacing="0" w:after="0" w:afterAutospacing="0"/>
        <w:ind w:left="0" w:firstLine="709"/>
        <w:jc w:val="both"/>
        <w:textAlignment w:val="baseline"/>
      </w:pPr>
      <w:r w:rsidRPr="009269D3">
        <w:t>реконструкции событий;</w:t>
      </w:r>
    </w:p>
    <w:p w14:paraId="752160CF" w14:textId="77777777" w:rsidR="00B540EE" w:rsidRPr="009269D3" w:rsidRDefault="00B540EE" w:rsidP="00C85439">
      <w:pPr>
        <w:pStyle w:val="a7"/>
        <w:widowControl w:val="0"/>
        <w:numPr>
          <w:ilvl w:val="0"/>
          <w:numId w:val="7"/>
        </w:numPr>
        <w:tabs>
          <w:tab w:val="clear" w:pos="720"/>
          <w:tab w:val="num" w:pos="-4820"/>
          <w:tab w:val="left" w:pos="993"/>
        </w:tabs>
        <w:spacing w:before="0" w:beforeAutospacing="0" w:after="0" w:afterAutospacing="0"/>
        <w:ind w:left="0" w:firstLine="709"/>
        <w:jc w:val="both"/>
        <w:textAlignment w:val="baseline"/>
      </w:pPr>
      <w:r w:rsidRPr="009269D3">
        <w:t>эссе, рассказы, стихи, рисунки;</w:t>
      </w:r>
    </w:p>
    <w:p w14:paraId="1C8BD4B2" w14:textId="77777777" w:rsidR="00B540EE" w:rsidRPr="009269D3" w:rsidRDefault="00B540EE" w:rsidP="00C85439">
      <w:pPr>
        <w:pStyle w:val="a7"/>
        <w:widowControl w:val="0"/>
        <w:numPr>
          <w:ilvl w:val="0"/>
          <w:numId w:val="7"/>
        </w:numPr>
        <w:tabs>
          <w:tab w:val="clear" w:pos="720"/>
          <w:tab w:val="num" w:pos="-4820"/>
          <w:tab w:val="left" w:pos="993"/>
        </w:tabs>
        <w:spacing w:before="0" w:beforeAutospacing="0" w:after="0" w:afterAutospacing="0"/>
        <w:ind w:left="0" w:firstLine="709"/>
        <w:jc w:val="both"/>
        <w:textAlignment w:val="baseline"/>
      </w:pPr>
      <w:r w:rsidRPr="009269D3">
        <w:t>результаты исследовательских экспедиций, обработки архивов и мемуаров;</w:t>
      </w:r>
    </w:p>
    <w:p w14:paraId="3B6B6EEE" w14:textId="77777777" w:rsidR="00B540EE" w:rsidRPr="009269D3" w:rsidRDefault="00B540EE" w:rsidP="00C85439">
      <w:pPr>
        <w:pStyle w:val="a7"/>
        <w:widowControl w:val="0"/>
        <w:numPr>
          <w:ilvl w:val="0"/>
          <w:numId w:val="7"/>
        </w:numPr>
        <w:tabs>
          <w:tab w:val="clear" w:pos="720"/>
          <w:tab w:val="num" w:pos="-4820"/>
          <w:tab w:val="left" w:pos="993"/>
        </w:tabs>
        <w:spacing w:before="0" w:beforeAutospacing="0" w:after="0" w:afterAutospacing="0"/>
        <w:ind w:left="0" w:firstLine="709"/>
        <w:jc w:val="both"/>
        <w:textAlignment w:val="baseline"/>
      </w:pPr>
      <w:r w:rsidRPr="009269D3">
        <w:t>документальные фильмы, мультфильмы;</w:t>
      </w:r>
    </w:p>
    <w:p w14:paraId="238B7821" w14:textId="77777777" w:rsidR="00B540EE" w:rsidRPr="009269D3" w:rsidRDefault="00B540EE" w:rsidP="00C85439">
      <w:pPr>
        <w:pStyle w:val="a7"/>
        <w:widowControl w:val="0"/>
        <w:numPr>
          <w:ilvl w:val="0"/>
          <w:numId w:val="7"/>
        </w:numPr>
        <w:tabs>
          <w:tab w:val="clear" w:pos="720"/>
          <w:tab w:val="num" w:pos="-4820"/>
          <w:tab w:val="left" w:pos="993"/>
        </w:tabs>
        <w:spacing w:before="0" w:beforeAutospacing="0" w:after="0" w:afterAutospacing="0"/>
        <w:ind w:left="0" w:firstLine="709"/>
        <w:jc w:val="both"/>
        <w:textAlignment w:val="baseline"/>
      </w:pPr>
      <w:r w:rsidRPr="009269D3">
        <w:t>выставки, игры, тематические вечера, концерты;</w:t>
      </w:r>
    </w:p>
    <w:p w14:paraId="388C5165" w14:textId="77777777" w:rsidR="00B540EE" w:rsidRPr="009269D3" w:rsidRDefault="00B540EE" w:rsidP="00C85439">
      <w:pPr>
        <w:pStyle w:val="a7"/>
        <w:widowControl w:val="0"/>
        <w:numPr>
          <w:ilvl w:val="0"/>
          <w:numId w:val="7"/>
        </w:numPr>
        <w:tabs>
          <w:tab w:val="clear" w:pos="720"/>
          <w:tab w:val="num" w:pos="-4820"/>
          <w:tab w:val="left" w:pos="993"/>
        </w:tabs>
        <w:spacing w:before="0" w:beforeAutospacing="0" w:after="0" w:afterAutospacing="0"/>
        <w:ind w:left="0" w:firstLine="709"/>
        <w:jc w:val="both"/>
        <w:textAlignment w:val="baseline"/>
      </w:pPr>
      <w:r w:rsidRPr="009269D3">
        <w:t>сценарии мероприятий;</w:t>
      </w:r>
    </w:p>
    <w:p w14:paraId="7A1B6D80" w14:textId="77777777" w:rsidR="00B540EE" w:rsidRPr="009269D3" w:rsidRDefault="00B540EE" w:rsidP="00C85439">
      <w:pPr>
        <w:pStyle w:val="a7"/>
        <w:widowControl w:val="0"/>
        <w:numPr>
          <w:ilvl w:val="0"/>
          <w:numId w:val="7"/>
        </w:numPr>
        <w:tabs>
          <w:tab w:val="clear" w:pos="720"/>
          <w:tab w:val="num" w:pos="-4820"/>
          <w:tab w:val="left" w:pos="993"/>
        </w:tabs>
        <w:spacing w:before="0" w:beforeAutospacing="0" w:after="0" w:afterAutospacing="0"/>
        <w:ind w:left="0" w:firstLine="709"/>
        <w:jc w:val="both"/>
        <w:textAlignment w:val="baseline"/>
      </w:pPr>
      <w:r w:rsidRPr="009269D3">
        <w:t>веб-сайты, программное обеспечение, компакт-диски (или другие цифровые носители) и др.</w:t>
      </w:r>
    </w:p>
    <w:p w14:paraId="0944B13A" w14:textId="77777777" w:rsidR="00B540EE" w:rsidRPr="009269D3" w:rsidRDefault="00B540EE" w:rsidP="007C424B">
      <w:pPr>
        <w:pStyle w:val="a7"/>
        <w:widowControl w:val="0"/>
        <w:tabs>
          <w:tab w:val="left" w:pos="567"/>
        </w:tabs>
        <w:spacing w:before="0" w:beforeAutospacing="0" w:after="0" w:afterAutospacing="0"/>
        <w:jc w:val="both"/>
      </w:pPr>
      <w:r w:rsidRPr="009269D3">
        <w:t>Результаты также могут быть представлены в ходе проведения конференций, семинаров и круглых столов.</w:t>
      </w:r>
    </w:p>
    <w:p w14:paraId="2B4FBCF0" w14:textId="77777777" w:rsidR="00B540EE" w:rsidRPr="009269D3" w:rsidRDefault="00B540EE" w:rsidP="007C424B">
      <w:pPr>
        <w:pStyle w:val="a7"/>
        <w:widowControl w:val="0"/>
        <w:tabs>
          <w:tab w:val="left" w:pos="567"/>
        </w:tabs>
        <w:spacing w:before="0" w:beforeAutospacing="0" w:after="0" w:afterAutospacing="0"/>
        <w:jc w:val="both"/>
      </w:pPr>
      <w:r w:rsidRPr="009269D3">
        <w:t xml:space="preserve">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w:t>
      </w:r>
      <w:r w:rsidRPr="009269D3">
        <w:lastRenderedPageBreak/>
        <w:t>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14:paraId="2D1005E0" w14:textId="77777777" w:rsidR="00B540EE" w:rsidRPr="009269D3" w:rsidRDefault="00B540EE" w:rsidP="007C424B">
      <w:pPr>
        <w:pStyle w:val="a7"/>
        <w:widowControl w:val="0"/>
        <w:tabs>
          <w:tab w:val="left" w:pos="567"/>
        </w:tabs>
        <w:spacing w:before="0" w:beforeAutospacing="0" w:after="0" w:afterAutospacing="0"/>
        <w:jc w:val="both"/>
      </w:pPr>
    </w:p>
    <w:p w14:paraId="5ABE2F2D" w14:textId="340AB886" w:rsidR="00B540EE" w:rsidRPr="009269D3" w:rsidRDefault="0021451B" w:rsidP="007C424B">
      <w:pPr>
        <w:pStyle w:val="a7"/>
        <w:widowControl w:val="0"/>
        <w:tabs>
          <w:tab w:val="left" w:pos="567"/>
        </w:tabs>
        <w:spacing w:before="0" w:beforeAutospacing="0" w:after="0" w:afterAutospacing="0"/>
        <w:jc w:val="center"/>
        <w:rPr>
          <w:b/>
        </w:rPr>
      </w:pPr>
      <w:r w:rsidRPr="009269D3">
        <w:rPr>
          <w:b/>
        </w:rPr>
        <w:t>2.1.</w:t>
      </w:r>
      <w:r w:rsidR="00C73A1C">
        <w:rPr>
          <w:b/>
        </w:rPr>
        <w:t>9</w:t>
      </w:r>
      <w:r w:rsidRPr="009269D3">
        <w:rPr>
          <w:b/>
        </w:rPr>
        <w:t xml:space="preserve">. </w:t>
      </w:r>
      <w:r w:rsidR="00B540EE" w:rsidRPr="009269D3">
        <w:rPr>
          <w:b/>
        </w:rPr>
        <w:t xml:space="preserve">Описание содержания, видов и форм организации учебной деятельности по развитию </w:t>
      </w:r>
      <w:r w:rsidR="00B46327" w:rsidRPr="009269D3">
        <w:rPr>
          <w:b/>
        </w:rPr>
        <w:t>информационно-коммуникационных технологий</w:t>
      </w:r>
    </w:p>
    <w:p w14:paraId="4D24B228" w14:textId="77777777" w:rsidR="00B540EE" w:rsidRPr="009269D3" w:rsidRDefault="00B540EE" w:rsidP="007C424B">
      <w:pPr>
        <w:pStyle w:val="a7"/>
        <w:widowControl w:val="0"/>
        <w:tabs>
          <w:tab w:val="left" w:pos="567"/>
        </w:tabs>
        <w:spacing w:before="0" w:beforeAutospacing="0" w:after="0" w:afterAutospacing="0"/>
        <w:jc w:val="both"/>
      </w:pPr>
      <w:r w:rsidRPr="009269D3">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9269D3">
        <w:t xml:space="preserve"> (ИКТ)</w:t>
      </w:r>
      <w:r w:rsidRPr="009269D3">
        <w:t xml:space="preserve">. </w:t>
      </w:r>
      <w:r w:rsidR="00E5382A" w:rsidRPr="009269D3">
        <w:t>П</w:t>
      </w:r>
      <w:r w:rsidRPr="009269D3">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14:paraId="13D37616" w14:textId="77777777" w:rsidR="00B540EE" w:rsidRPr="009269D3" w:rsidRDefault="00B540EE" w:rsidP="007C424B">
      <w:pPr>
        <w:pStyle w:val="a7"/>
        <w:widowControl w:val="0"/>
        <w:tabs>
          <w:tab w:val="left" w:pos="567"/>
        </w:tabs>
        <w:spacing w:before="0" w:beforeAutospacing="0" w:after="0" w:afterAutospacing="0"/>
        <w:jc w:val="both"/>
      </w:pPr>
      <w:r w:rsidRPr="009269D3">
        <w:t xml:space="preserve">В настоящее время значительно присутствие компьютерных и </w:t>
      </w:r>
      <w:r w:rsidR="00B46327" w:rsidRPr="009269D3">
        <w:t>интернет</w:t>
      </w:r>
      <w:r w:rsidRPr="009269D3">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14:paraId="3265DD65" w14:textId="77777777" w:rsidR="00B540EE" w:rsidRPr="009269D3" w:rsidRDefault="0021451B" w:rsidP="007C424B">
      <w:pPr>
        <w:pStyle w:val="a7"/>
        <w:widowControl w:val="0"/>
        <w:tabs>
          <w:tab w:val="left" w:pos="567"/>
        </w:tabs>
        <w:spacing w:before="0" w:beforeAutospacing="0" w:after="0" w:afterAutospacing="0"/>
        <w:jc w:val="both"/>
      </w:pPr>
      <w:r w:rsidRPr="009269D3">
        <w:t>Н</w:t>
      </w:r>
      <w:r w:rsidR="00B540EE" w:rsidRPr="009269D3">
        <w:t>еобходимо указать возможные виды и формы организации учебной деятельности</w:t>
      </w:r>
      <w:r w:rsidRPr="009269D3">
        <w:t xml:space="preserve">, позволяющие эффктивно </w:t>
      </w:r>
      <w:r w:rsidR="00667803" w:rsidRPr="009269D3">
        <w:t>реализовывать данное направление</w:t>
      </w:r>
      <w:r w:rsidR="00B540EE" w:rsidRPr="009269D3">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14:paraId="08EB3666" w14:textId="77777777" w:rsidR="00B540EE" w:rsidRPr="009269D3" w:rsidRDefault="00B46327" w:rsidP="007C424B">
      <w:pPr>
        <w:pStyle w:val="a7"/>
        <w:widowControl w:val="0"/>
        <w:tabs>
          <w:tab w:val="left" w:pos="567"/>
        </w:tabs>
        <w:spacing w:before="0" w:beforeAutospacing="0" w:after="0" w:afterAutospacing="0"/>
        <w:jc w:val="both"/>
      </w:pPr>
      <w:r w:rsidRPr="009269D3">
        <w:t>О</w:t>
      </w:r>
      <w:r w:rsidR="00B540EE" w:rsidRPr="009269D3">
        <w:t>сновны</w:t>
      </w:r>
      <w:r w:rsidRPr="009269D3">
        <w:t>е</w:t>
      </w:r>
      <w:r w:rsidR="00B540EE" w:rsidRPr="009269D3">
        <w:t xml:space="preserve"> форм</w:t>
      </w:r>
      <w:r w:rsidRPr="009269D3">
        <w:t>ы</w:t>
      </w:r>
      <w:r w:rsidR="00B540EE" w:rsidRPr="009269D3">
        <w:t xml:space="preserve"> организации учебной деятельности по формированию ИКТ-компетенции обучающихся </w:t>
      </w:r>
      <w:r w:rsidRPr="009269D3">
        <w:t xml:space="preserve">могут </w:t>
      </w:r>
      <w:r w:rsidR="00B540EE" w:rsidRPr="009269D3">
        <w:t>включить:</w:t>
      </w:r>
    </w:p>
    <w:p w14:paraId="42929E34" w14:textId="77777777" w:rsidR="00B540EE" w:rsidRPr="009269D3" w:rsidRDefault="00B540EE" w:rsidP="00C85439">
      <w:pPr>
        <w:pStyle w:val="a7"/>
        <w:widowControl w:val="0"/>
        <w:numPr>
          <w:ilvl w:val="0"/>
          <w:numId w:val="8"/>
        </w:numPr>
        <w:tabs>
          <w:tab w:val="left" w:pos="993"/>
        </w:tabs>
        <w:spacing w:before="0" w:beforeAutospacing="0" w:after="0" w:afterAutospacing="0"/>
        <w:ind w:left="0" w:firstLine="709"/>
        <w:jc w:val="both"/>
        <w:textAlignment w:val="baseline"/>
      </w:pPr>
      <w:r w:rsidRPr="009269D3">
        <w:t>уроки по информатике и другим предметам;</w:t>
      </w:r>
    </w:p>
    <w:p w14:paraId="0DCBFEBF" w14:textId="77777777" w:rsidR="00B540EE" w:rsidRPr="009269D3" w:rsidRDefault="00B540EE" w:rsidP="00C85439">
      <w:pPr>
        <w:pStyle w:val="a7"/>
        <w:widowControl w:val="0"/>
        <w:numPr>
          <w:ilvl w:val="0"/>
          <w:numId w:val="8"/>
        </w:numPr>
        <w:tabs>
          <w:tab w:val="left" w:pos="993"/>
        </w:tabs>
        <w:spacing w:before="0" w:beforeAutospacing="0" w:after="0" w:afterAutospacing="0"/>
        <w:ind w:left="0" w:firstLine="709"/>
        <w:jc w:val="both"/>
        <w:textAlignment w:val="baseline"/>
      </w:pPr>
      <w:r w:rsidRPr="009269D3">
        <w:t>факультативы;</w:t>
      </w:r>
    </w:p>
    <w:p w14:paraId="65F88E4C" w14:textId="77777777" w:rsidR="00B540EE" w:rsidRPr="009269D3" w:rsidRDefault="00B540EE" w:rsidP="00C85439">
      <w:pPr>
        <w:pStyle w:val="a7"/>
        <w:widowControl w:val="0"/>
        <w:numPr>
          <w:ilvl w:val="0"/>
          <w:numId w:val="8"/>
        </w:numPr>
        <w:tabs>
          <w:tab w:val="left" w:pos="993"/>
        </w:tabs>
        <w:spacing w:before="0" w:beforeAutospacing="0" w:after="0" w:afterAutospacing="0"/>
        <w:ind w:left="0" w:firstLine="709"/>
        <w:jc w:val="both"/>
        <w:textAlignment w:val="baseline"/>
      </w:pPr>
      <w:r w:rsidRPr="009269D3">
        <w:t>кружки;</w:t>
      </w:r>
    </w:p>
    <w:p w14:paraId="0B77DA32" w14:textId="77777777" w:rsidR="00B540EE" w:rsidRPr="009269D3" w:rsidRDefault="00B540EE" w:rsidP="00C85439">
      <w:pPr>
        <w:pStyle w:val="a7"/>
        <w:widowControl w:val="0"/>
        <w:numPr>
          <w:ilvl w:val="0"/>
          <w:numId w:val="8"/>
        </w:numPr>
        <w:tabs>
          <w:tab w:val="left" w:pos="993"/>
        </w:tabs>
        <w:spacing w:before="0" w:beforeAutospacing="0" w:after="0" w:afterAutospacing="0"/>
        <w:ind w:left="0" w:firstLine="709"/>
        <w:jc w:val="both"/>
        <w:textAlignment w:val="baseline"/>
      </w:pPr>
      <w:r w:rsidRPr="009269D3">
        <w:t>интегративные межпредметные проекты;</w:t>
      </w:r>
    </w:p>
    <w:p w14:paraId="0FFA68D0" w14:textId="77777777" w:rsidR="00B540EE" w:rsidRPr="009269D3" w:rsidRDefault="00B540EE" w:rsidP="00C85439">
      <w:pPr>
        <w:pStyle w:val="a7"/>
        <w:widowControl w:val="0"/>
        <w:numPr>
          <w:ilvl w:val="0"/>
          <w:numId w:val="8"/>
        </w:numPr>
        <w:tabs>
          <w:tab w:val="left" w:pos="993"/>
        </w:tabs>
        <w:spacing w:before="0" w:beforeAutospacing="0" w:after="0" w:afterAutospacing="0"/>
        <w:ind w:left="0" w:firstLine="709"/>
        <w:jc w:val="both"/>
        <w:textAlignment w:val="baseline"/>
      </w:pPr>
      <w:r w:rsidRPr="009269D3">
        <w:t xml:space="preserve">внеурочные и внешкольные активности. </w:t>
      </w:r>
    </w:p>
    <w:p w14:paraId="1493B354" w14:textId="77777777" w:rsidR="00B540EE" w:rsidRPr="009269D3" w:rsidRDefault="00B540EE" w:rsidP="007C424B">
      <w:pPr>
        <w:pStyle w:val="a7"/>
        <w:widowControl w:val="0"/>
        <w:tabs>
          <w:tab w:val="left" w:pos="567"/>
        </w:tabs>
        <w:spacing w:before="0" w:beforeAutospacing="0" w:after="0" w:afterAutospacing="0"/>
        <w:jc w:val="both"/>
      </w:pPr>
      <w:r w:rsidRPr="009269D3">
        <w:t xml:space="preserve">Среди видов учебной деятельности, обеспечивающих формирование ИКТ-компетенции обучающихся, можно выделить в том числе такие, как: </w:t>
      </w:r>
    </w:p>
    <w:p w14:paraId="01536719" w14:textId="77777777" w:rsidR="00B540EE" w:rsidRPr="009269D3" w:rsidRDefault="00B540EE" w:rsidP="00C85439">
      <w:pPr>
        <w:pStyle w:val="a7"/>
        <w:widowControl w:val="0"/>
        <w:numPr>
          <w:ilvl w:val="0"/>
          <w:numId w:val="8"/>
        </w:numPr>
        <w:tabs>
          <w:tab w:val="left" w:pos="993"/>
        </w:tabs>
        <w:spacing w:before="0" w:beforeAutospacing="0" w:after="0" w:afterAutospacing="0"/>
        <w:ind w:left="0" w:firstLine="709"/>
        <w:jc w:val="both"/>
        <w:textAlignment w:val="baseline"/>
      </w:pPr>
      <w:r w:rsidRPr="009269D3">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77A6EBCB" w14:textId="77777777" w:rsidR="00B540EE" w:rsidRPr="009269D3" w:rsidRDefault="00B540EE" w:rsidP="00C85439">
      <w:pPr>
        <w:pStyle w:val="a7"/>
        <w:widowControl w:val="0"/>
        <w:numPr>
          <w:ilvl w:val="0"/>
          <w:numId w:val="8"/>
        </w:numPr>
        <w:tabs>
          <w:tab w:val="left" w:pos="993"/>
        </w:tabs>
        <w:spacing w:before="0" w:beforeAutospacing="0" w:after="0" w:afterAutospacing="0"/>
        <w:ind w:left="0" w:firstLine="709"/>
        <w:jc w:val="both"/>
        <w:textAlignment w:val="baseline"/>
      </w:pPr>
      <w:r w:rsidRPr="009269D3">
        <w:t xml:space="preserve">создание и редактирование текстов; </w:t>
      </w:r>
    </w:p>
    <w:p w14:paraId="59B0B00D" w14:textId="77777777" w:rsidR="00B540EE" w:rsidRPr="009269D3" w:rsidRDefault="00B540EE" w:rsidP="00C85439">
      <w:pPr>
        <w:pStyle w:val="a7"/>
        <w:widowControl w:val="0"/>
        <w:numPr>
          <w:ilvl w:val="0"/>
          <w:numId w:val="8"/>
        </w:numPr>
        <w:tabs>
          <w:tab w:val="left" w:pos="993"/>
        </w:tabs>
        <w:spacing w:before="0" w:beforeAutospacing="0" w:after="0" w:afterAutospacing="0"/>
        <w:ind w:left="0" w:firstLine="709"/>
        <w:jc w:val="both"/>
        <w:textAlignment w:val="baseline"/>
      </w:pPr>
      <w:r w:rsidRPr="009269D3">
        <w:t xml:space="preserve">создание и редактирование электронных таблиц; </w:t>
      </w:r>
    </w:p>
    <w:p w14:paraId="6A5EB7EA" w14:textId="77777777" w:rsidR="00B540EE" w:rsidRPr="009269D3" w:rsidRDefault="00B540EE" w:rsidP="00C85439">
      <w:pPr>
        <w:pStyle w:val="a7"/>
        <w:widowControl w:val="0"/>
        <w:numPr>
          <w:ilvl w:val="0"/>
          <w:numId w:val="8"/>
        </w:numPr>
        <w:tabs>
          <w:tab w:val="left" w:pos="993"/>
        </w:tabs>
        <w:spacing w:before="0" w:beforeAutospacing="0" w:after="0" w:afterAutospacing="0"/>
        <w:ind w:left="0" w:firstLine="709"/>
        <w:jc w:val="both"/>
        <w:textAlignment w:val="baseline"/>
      </w:pPr>
      <w:r w:rsidRPr="009269D3">
        <w:t xml:space="preserve">использование средств для построения диаграмм, графиков, блок-схем, других графических объектов; </w:t>
      </w:r>
    </w:p>
    <w:p w14:paraId="4EC27A01" w14:textId="77777777" w:rsidR="00B540EE" w:rsidRPr="009269D3" w:rsidRDefault="00B540EE" w:rsidP="00C85439">
      <w:pPr>
        <w:pStyle w:val="a7"/>
        <w:widowControl w:val="0"/>
        <w:numPr>
          <w:ilvl w:val="0"/>
          <w:numId w:val="8"/>
        </w:numPr>
        <w:tabs>
          <w:tab w:val="left" w:pos="993"/>
        </w:tabs>
        <w:spacing w:before="0" w:beforeAutospacing="0" w:after="0" w:afterAutospacing="0"/>
        <w:ind w:left="0" w:firstLine="709"/>
        <w:jc w:val="both"/>
        <w:textAlignment w:val="baseline"/>
      </w:pPr>
      <w:r w:rsidRPr="009269D3">
        <w:t xml:space="preserve">создание и редактирование презентаций; </w:t>
      </w:r>
    </w:p>
    <w:p w14:paraId="15CF44B8" w14:textId="77777777" w:rsidR="00B540EE" w:rsidRPr="009269D3" w:rsidRDefault="00B540EE" w:rsidP="00C85439">
      <w:pPr>
        <w:pStyle w:val="a7"/>
        <w:widowControl w:val="0"/>
        <w:numPr>
          <w:ilvl w:val="0"/>
          <w:numId w:val="8"/>
        </w:numPr>
        <w:tabs>
          <w:tab w:val="left" w:pos="993"/>
        </w:tabs>
        <w:spacing w:before="0" w:beforeAutospacing="0" w:after="0" w:afterAutospacing="0"/>
        <w:ind w:left="0" w:firstLine="709"/>
        <w:jc w:val="both"/>
        <w:textAlignment w:val="baseline"/>
      </w:pPr>
      <w:r w:rsidRPr="009269D3">
        <w:t xml:space="preserve">создание и редактирование графики и фото; </w:t>
      </w:r>
    </w:p>
    <w:p w14:paraId="4B8BFDD7" w14:textId="77777777" w:rsidR="00B540EE" w:rsidRPr="009269D3" w:rsidRDefault="00B540EE" w:rsidP="00C85439">
      <w:pPr>
        <w:pStyle w:val="a7"/>
        <w:widowControl w:val="0"/>
        <w:numPr>
          <w:ilvl w:val="0"/>
          <w:numId w:val="8"/>
        </w:numPr>
        <w:tabs>
          <w:tab w:val="left" w:pos="993"/>
        </w:tabs>
        <w:spacing w:before="0" w:beforeAutospacing="0" w:after="0" w:afterAutospacing="0"/>
        <w:ind w:left="0" w:firstLine="709"/>
        <w:jc w:val="both"/>
        <w:textAlignment w:val="baseline"/>
      </w:pPr>
      <w:r w:rsidRPr="009269D3">
        <w:t xml:space="preserve">создание и редактирование видео; </w:t>
      </w:r>
    </w:p>
    <w:p w14:paraId="54960762" w14:textId="77777777" w:rsidR="00B540EE" w:rsidRPr="009269D3" w:rsidRDefault="00B540EE" w:rsidP="00C85439">
      <w:pPr>
        <w:pStyle w:val="a7"/>
        <w:widowControl w:val="0"/>
        <w:numPr>
          <w:ilvl w:val="0"/>
          <w:numId w:val="8"/>
        </w:numPr>
        <w:tabs>
          <w:tab w:val="left" w:pos="993"/>
        </w:tabs>
        <w:spacing w:before="0" w:beforeAutospacing="0" w:after="0" w:afterAutospacing="0"/>
        <w:ind w:left="0" w:firstLine="709"/>
        <w:jc w:val="both"/>
        <w:textAlignment w:val="baseline"/>
      </w:pPr>
      <w:r w:rsidRPr="009269D3">
        <w:t xml:space="preserve">создание музыкальных и звуковых объектов; </w:t>
      </w:r>
    </w:p>
    <w:p w14:paraId="1AA6121F" w14:textId="77777777" w:rsidR="00B540EE" w:rsidRPr="009269D3" w:rsidRDefault="00B540EE" w:rsidP="00C85439">
      <w:pPr>
        <w:pStyle w:val="a7"/>
        <w:widowControl w:val="0"/>
        <w:numPr>
          <w:ilvl w:val="0"/>
          <w:numId w:val="8"/>
        </w:numPr>
        <w:tabs>
          <w:tab w:val="left" w:pos="993"/>
        </w:tabs>
        <w:spacing w:before="0" w:beforeAutospacing="0" w:after="0" w:afterAutospacing="0"/>
        <w:ind w:left="0" w:firstLine="709"/>
        <w:jc w:val="both"/>
        <w:textAlignment w:val="baseline"/>
      </w:pPr>
      <w:r w:rsidRPr="009269D3">
        <w:t xml:space="preserve">поиск и анализ информации в Интернете; </w:t>
      </w:r>
    </w:p>
    <w:p w14:paraId="7011E8BB" w14:textId="77777777" w:rsidR="00B540EE" w:rsidRPr="009269D3" w:rsidRDefault="00B540EE" w:rsidP="00C85439">
      <w:pPr>
        <w:pStyle w:val="a7"/>
        <w:widowControl w:val="0"/>
        <w:numPr>
          <w:ilvl w:val="0"/>
          <w:numId w:val="8"/>
        </w:numPr>
        <w:tabs>
          <w:tab w:val="left" w:pos="993"/>
        </w:tabs>
        <w:spacing w:before="0" w:beforeAutospacing="0" w:after="0" w:afterAutospacing="0"/>
        <w:ind w:left="0" w:firstLine="709"/>
        <w:jc w:val="both"/>
        <w:textAlignment w:val="baseline"/>
      </w:pPr>
      <w:r w:rsidRPr="009269D3">
        <w:t xml:space="preserve">моделирование, проектирование и управление; </w:t>
      </w:r>
    </w:p>
    <w:p w14:paraId="7A1A33FC" w14:textId="77777777" w:rsidR="00B540EE" w:rsidRPr="009269D3" w:rsidRDefault="00B540EE" w:rsidP="00C85439">
      <w:pPr>
        <w:pStyle w:val="a7"/>
        <w:widowControl w:val="0"/>
        <w:numPr>
          <w:ilvl w:val="0"/>
          <w:numId w:val="8"/>
        </w:numPr>
        <w:tabs>
          <w:tab w:val="left" w:pos="993"/>
        </w:tabs>
        <w:spacing w:before="0" w:beforeAutospacing="0" w:after="0" w:afterAutospacing="0"/>
        <w:ind w:left="0" w:firstLine="709"/>
        <w:jc w:val="both"/>
        <w:textAlignment w:val="baseline"/>
      </w:pPr>
      <w:r w:rsidRPr="009269D3">
        <w:t xml:space="preserve">математическая обработка и визуализация данных; </w:t>
      </w:r>
    </w:p>
    <w:p w14:paraId="5A4933AC" w14:textId="77777777" w:rsidR="00B540EE" w:rsidRPr="009269D3" w:rsidRDefault="00B540EE" w:rsidP="007C424B">
      <w:pPr>
        <w:pStyle w:val="a7"/>
        <w:widowControl w:val="0"/>
        <w:tabs>
          <w:tab w:val="left" w:pos="567"/>
        </w:tabs>
        <w:spacing w:before="0" w:beforeAutospacing="0" w:after="0" w:afterAutospacing="0"/>
        <w:jc w:val="both"/>
      </w:pPr>
      <w:r w:rsidRPr="009269D3">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14:paraId="45502154" w14:textId="77777777" w:rsidR="00B540EE" w:rsidRPr="009269D3" w:rsidRDefault="00B540EE" w:rsidP="007C424B">
      <w:pPr>
        <w:pStyle w:val="a7"/>
        <w:widowControl w:val="0"/>
        <w:tabs>
          <w:tab w:val="left" w:pos="567"/>
        </w:tabs>
        <w:spacing w:before="0" w:beforeAutospacing="0" w:after="0" w:afterAutospacing="0"/>
        <w:jc w:val="both"/>
      </w:pPr>
    </w:p>
    <w:p w14:paraId="2E1B772C" w14:textId="63833DF7" w:rsidR="00B540EE" w:rsidRPr="009269D3" w:rsidRDefault="00667803" w:rsidP="007C424B">
      <w:pPr>
        <w:pStyle w:val="a7"/>
        <w:widowControl w:val="0"/>
        <w:tabs>
          <w:tab w:val="left" w:pos="567"/>
        </w:tabs>
        <w:spacing w:before="0" w:beforeAutospacing="0" w:after="0" w:afterAutospacing="0"/>
        <w:jc w:val="center"/>
        <w:rPr>
          <w:b/>
        </w:rPr>
      </w:pPr>
      <w:r w:rsidRPr="009269D3">
        <w:rPr>
          <w:b/>
        </w:rPr>
        <w:t>2.1.</w:t>
      </w:r>
      <w:r w:rsidR="00C73A1C">
        <w:rPr>
          <w:b/>
        </w:rPr>
        <w:t>10</w:t>
      </w:r>
      <w:r w:rsidRPr="009269D3">
        <w:rPr>
          <w:b/>
        </w:rPr>
        <w:t xml:space="preserve">. </w:t>
      </w:r>
      <w:r w:rsidR="00B540EE" w:rsidRPr="009269D3">
        <w:rPr>
          <w:b/>
        </w:rPr>
        <w:t>Перечень и описание основных элементов ИКТ-компетенции и инструментов их использования</w:t>
      </w:r>
    </w:p>
    <w:p w14:paraId="6EB79CC9" w14:textId="77777777" w:rsidR="00B540EE" w:rsidRPr="009269D3" w:rsidRDefault="00B540EE" w:rsidP="007C424B">
      <w:pPr>
        <w:pStyle w:val="a7"/>
        <w:widowControl w:val="0"/>
        <w:tabs>
          <w:tab w:val="left" w:pos="567"/>
        </w:tabs>
        <w:spacing w:before="0" w:beforeAutospacing="0" w:after="0" w:afterAutospacing="0"/>
        <w:jc w:val="both"/>
      </w:pPr>
      <w:r w:rsidRPr="009269D3">
        <w:rPr>
          <w:b/>
          <w:bCs/>
          <w:iCs/>
        </w:rPr>
        <w:t>Обращение с устройствами ИКТ.</w:t>
      </w:r>
      <w:r w:rsidRPr="009269D3">
        <w:rPr>
          <w:b/>
          <w:bCs/>
          <w:i/>
          <w:iCs/>
        </w:rPr>
        <w:t xml:space="preserve"> </w:t>
      </w:r>
      <w:r w:rsidRPr="009269D3">
        <w:t xml:space="preserve">Соединение устройств ИКТ (блоки компьютера, </w:t>
      </w:r>
      <w:r w:rsidRPr="009269D3">
        <w:lastRenderedPageBreak/>
        <w:t>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1506C801" w14:textId="77777777" w:rsidR="00B540EE" w:rsidRPr="009269D3" w:rsidRDefault="00B540EE" w:rsidP="007C424B">
      <w:pPr>
        <w:pStyle w:val="a7"/>
        <w:widowControl w:val="0"/>
        <w:tabs>
          <w:tab w:val="left" w:pos="567"/>
        </w:tabs>
        <w:spacing w:before="0" w:beforeAutospacing="0" w:after="0" w:afterAutospacing="0"/>
        <w:jc w:val="both"/>
      </w:pPr>
      <w:r w:rsidRPr="009269D3">
        <w:rPr>
          <w:b/>
          <w:bCs/>
          <w:iCs/>
        </w:rPr>
        <w:t>Фиксация и обработка изображений и звуков.</w:t>
      </w:r>
      <w:r w:rsidRPr="009269D3">
        <w:rPr>
          <w:b/>
          <w:bCs/>
          <w:i/>
          <w:iCs/>
        </w:rPr>
        <w:t xml:space="preserve"> </w:t>
      </w:r>
      <w:r w:rsidRPr="009269D3">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403380F1" w14:textId="77777777" w:rsidR="00B540EE" w:rsidRPr="009269D3" w:rsidRDefault="00B540EE" w:rsidP="007C424B">
      <w:pPr>
        <w:pStyle w:val="a7"/>
        <w:widowControl w:val="0"/>
        <w:tabs>
          <w:tab w:val="left" w:pos="567"/>
        </w:tabs>
        <w:spacing w:before="0" w:beforeAutospacing="0" w:after="0" w:afterAutospacing="0"/>
        <w:jc w:val="both"/>
      </w:pPr>
      <w:r w:rsidRPr="009269D3">
        <w:rPr>
          <w:b/>
          <w:bCs/>
          <w:iCs/>
        </w:rPr>
        <w:t>Поиск и организация хранения информации.</w:t>
      </w:r>
      <w:r w:rsidRPr="009269D3">
        <w:rPr>
          <w:b/>
          <w:bCs/>
          <w:i/>
          <w:iCs/>
        </w:rPr>
        <w:t xml:space="preserve"> </w:t>
      </w:r>
      <w:r w:rsidRPr="009269D3">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9269D3">
        <w:t xml:space="preserve">сети </w:t>
      </w:r>
      <w:r w:rsidRPr="009269D3">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9269D3">
        <w:t xml:space="preserve">сети </w:t>
      </w:r>
      <w:r w:rsidRPr="009269D3">
        <w:t>Интернет.</w:t>
      </w:r>
    </w:p>
    <w:p w14:paraId="12E66855" w14:textId="77777777" w:rsidR="00B540EE" w:rsidRPr="009269D3" w:rsidRDefault="00B540EE" w:rsidP="007C424B">
      <w:pPr>
        <w:pStyle w:val="a7"/>
        <w:widowControl w:val="0"/>
        <w:tabs>
          <w:tab w:val="left" w:pos="567"/>
        </w:tabs>
        <w:spacing w:before="0" w:beforeAutospacing="0" w:after="0" w:afterAutospacing="0"/>
        <w:jc w:val="both"/>
      </w:pPr>
      <w:r w:rsidRPr="009269D3">
        <w:rPr>
          <w:b/>
          <w:bCs/>
          <w:iCs/>
        </w:rPr>
        <w:t>Создание письменных сообщений.</w:t>
      </w:r>
      <w:r w:rsidRPr="009269D3">
        <w:rPr>
          <w:b/>
          <w:bCs/>
          <w:i/>
          <w:iCs/>
        </w:rPr>
        <w:t xml:space="preserve"> </w:t>
      </w:r>
      <w:r w:rsidRPr="009269D3">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2C3D42FF" w14:textId="77777777" w:rsidR="00B540EE" w:rsidRPr="009269D3" w:rsidRDefault="00B540EE" w:rsidP="007C424B">
      <w:pPr>
        <w:pStyle w:val="a7"/>
        <w:widowControl w:val="0"/>
        <w:tabs>
          <w:tab w:val="left" w:pos="567"/>
        </w:tabs>
        <w:spacing w:before="0" w:beforeAutospacing="0" w:after="0" w:afterAutospacing="0"/>
        <w:jc w:val="both"/>
      </w:pPr>
      <w:r w:rsidRPr="009269D3">
        <w:rPr>
          <w:b/>
          <w:bCs/>
          <w:iCs/>
        </w:rPr>
        <w:t>Создание графических объектов.</w:t>
      </w:r>
      <w:r w:rsidRPr="009269D3">
        <w:rPr>
          <w:b/>
          <w:bCs/>
          <w:i/>
          <w:iCs/>
        </w:rPr>
        <w:t xml:space="preserve"> </w:t>
      </w:r>
      <w:r w:rsidRPr="009269D3">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w:t>
      </w:r>
      <w:r w:rsidRPr="009269D3">
        <w:lastRenderedPageBreak/>
        <w:t>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453FFA5E" w14:textId="77777777" w:rsidR="00B540EE" w:rsidRPr="009269D3" w:rsidRDefault="00B540EE" w:rsidP="007C424B">
      <w:pPr>
        <w:pStyle w:val="a7"/>
        <w:widowControl w:val="0"/>
        <w:tabs>
          <w:tab w:val="left" w:pos="567"/>
        </w:tabs>
        <w:spacing w:before="0" w:beforeAutospacing="0" w:after="0" w:afterAutospacing="0"/>
        <w:jc w:val="both"/>
      </w:pPr>
      <w:r w:rsidRPr="009269D3">
        <w:rPr>
          <w:b/>
          <w:bCs/>
          <w:iCs/>
        </w:rPr>
        <w:t>Создание музыкальных и звуковых объектов.</w:t>
      </w:r>
      <w:r w:rsidRPr="009269D3">
        <w:rPr>
          <w:b/>
          <w:bCs/>
          <w:i/>
          <w:iCs/>
        </w:rPr>
        <w:t xml:space="preserve"> </w:t>
      </w:r>
      <w:r w:rsidRPr="009269D3">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274B7CC" w14:textId="77777777" w:rsidR="00B540EE" w:rsidRPr="009269D3" w:rsidRDefault="00B540EE" w:rsidP="007C424B">
      <w:pPr>
        <w:pStyle w:val="a7"/>
        <w:widowControl w:val="0"/>
        <w:tabs>
          <w:tab w:val="left" w:pos="567"/>
        </w:tabs>
        <w:spacing w:before="0" w:beforeAutospacing="0" w:after="0" w:afterAutospacing="0"/>
        <w:jc w:val="both"/>
      </w:pPr>
      <w:r w:rsidRPr="009269D3">
        <w:rPr>
          <w:b/>
          <w:bCs/>
          <w:iCs/>
        </w:rPr>
        <w:t>Восприятие, использование и создание гипертекстовых и мультимедийных информационных объектов.</w:t>
      </w:r>
      <w:r w:rsidRPr="009269D3">
        <w:rPr>
          <w:b/>
          <w:bCs/>
          <w:i/>
          <w:iCs/>
        </w:rPr>
        <w:t xml:space="preserve"> </w:t>
      </w:r>
      <w:r w:rsidRPr="009269D3">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12BBEA2C" w14:textId="77777777" w:rsidR="00B540EE" w:rsidRPr="009269D3" w:rsidRDefault="00B540EE" w:rsidP="007C424B">
      <w:pPr>
        <w:pStyle w:val="a7"/>
        <w:widowControl w:val="0"/>
        <w:tabs>
          <w:tab w:val="left" w:pos="567"/>
        </w:tabs>
        <w:spacing w:before="0" w:beforeAutospacing="0" w:after="0" w:afterAutospacing="0"/>
        <w:jc w:val="both"/>
      </w:pPr>
      <w:r w:rsidRPr="009269D3">
        <w:rPr>
          <w:b/>
          <w:bCs/>
          <w:iCs/>
        </w:rPr>
        <w:t>Анализ информации, математическая обработка данных в исследовании.</w:t>
      </w:r>
      <w:r w:rsidRPr="009269D3">
        <w:rPr>
          <w:b/>
          <w:bCs/>
          <w:i/>
          <w:iCs/>
        </w:rPr>
        <w:t xml:space="preserve"> </w:t>
      </w:r>
      <w:r w:rsidRPr="009269D3">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4E136463" w14:textId="77777777" w:rsidR="00B540EE" w:rsidRPr="009269D3" w:rsidRDefault="00B540EE" w:rsidP="007C424B">
      <w:pPr>
        <w:pStyle w:val="a7"/>
        <w:widowControl w:val="0"/>
        <w:tabs>
          <w:tab w:val="left" w:pos="567"/>
        </w:tabs>
        <w:spacing w:before="0" w:beforeAutospacing="0" w:after="0" w:afterAutospacing="0"/>
        <w:jc w:val="both"/>
      </w:pPr>
      <w:r w:rsidRPr="009269D3">
        <w:rPr>
          <w:b/>
          <w:bCs/>
          <w:iCs/>
        </w:rPr>
        <w:t>Моделирование, проектирование и управление.</w:t>
      </w:r>
      <w:r w:rsidRPr="009269D3">
        <w:rPr>
          <w:b/>
          <w:bCs/>
          <w:i/>
          <w:iCs/>
        </w:rPr>
        <w:t xml:space="preserve"> </w:t>
      </w:r>
      <w:r w:rsidRPr="009269D3">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14:paraId="58FF11F7" w14:textId="77777777" w:rsidR="00B540EE" w:rsidRPr="009269D3" w:rsidRDefault="00B540EE" w:rsidP="007C424B">
      <w:pPr>
        <w:pStyle w:val="a7"/>
        <w:widowControl w:val="0"/>
        <w:tabs>
          <w:tab w:val="left" w:pos="567"/>
        </w:tabs>
        <w:spacing w:before="0" w:beforeAutospacing="0" w:after="0" w:afterAutospacing="0"/>
        <w:jc w:val="both"/>
      </w:pPr>
      <w:r w:rsidRPr="009269D3">
        <w:rPr>
          <w:b/>
          <w:bCs/>
          <w:iCs/>
        </w:rPr>
        <w:t>Коммуникация и социальное взаимодействие.</w:t>
      </w:r>
      <w:r w:rsidRPr="009269D3">
        <w:rPr>
          <w:b/>
          <w:bCs/>
          <w:i/>
          <w:iCs/>
        </w:rPr>
        <w:t xml:space="preserve"> </w:t>
      </w:r>
      <w:r w:rsidRPr="009269D3">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4C610F11" w14:textId="77777777" w:rsidR="00B540EE" w:rsidRPr="009269D3" w:rsidRDefault="00B540EE" w:rsidP="007C424B">
      <w:pPr>
        <w:pStyle w:val="a7"/>
        <w:widowControl w:val="0"/>
        <w:tabs>
          <w:tab w:val="left" w:pos="567"/>
        </w:tabs>
        <w:spacing w:before="0" w:beforeAutospacing="0" w:after="0" w:afterAutospacing="0"/>
        <w:jc w:val="both"/>
      </w:pPr>
      <w:r w:rsidRPr="009269D3">
        <w:rPr>
          <w:b/>
          <w:bCs/>
          <w:iCs/>
        </w:rPr>
        <w:t>Информационная безопасность.</w:t>
      </w:r>
      <w:r w:rsidRPr="009269D3">
        <w:rPr>
          <w:b/>
          <w:bCs/>
          <w:i/>
          <w:iCs/>
        </w:rPr>
        <w:t xml:space="preserve"> </w:t>
      </w:r>
      <w:r w:rsidRPr="009269D3">
        <w:t xml:space="preserve">Осуществление защиты информации от компьютерных вирусов с помощью антивирусных программ; соблюдение правил безопасного поведения в </w:t>
      </w:r>
      <w:r w:rsidRPr="009269D3">
        <w:lastRenderedPageBreak/>
        <w:t>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428BCCF4" w14:textId="77777777" w:rsidR="00B540EE" w:rsidRPr="009269D3" w:rsidRDefault="00B540EE" w:rsidP="007C424B">
      <w:pPr>
        <w:pStyle w:val="a7"/>
        <w:widowControl w:val="0"/>
        <w:tabs>
          <w:tab w:val="left" w:pos="567"/>
        </w:tabs>
        <w:spacing w:before="0" w:beforeAutospacing="0" w:after="0" w:afterAutospacing="0"/>
        <w:jc w:val="both"/>
      </w:pPr>
    </w:p>
    <w:p w14:paraId="084274F3" w14:textId="70F8C8F8" w:rsidR="00B540EE" w:rsidRPr="009269D3" w:rsidRDefault="00B540EE" w:rsidP="007C424B">
      <w:pPr>
        <w:pStyle w:val="a7"/>
        <w:widowControl w:val="0"/>
        <w:tabs>
          <w:tab w:val="left" w:pos="567"/>
        </w:tabs>
        <w:spacing w:before="0" w:beforeAutospacing="0" w:after="0" w:afterAutospacing="0"/>
        <w:jc w:val="center"/>
        <w:rPr>
          <w:b/>
        </w:rPr>
      </w:pPr>
      <w:r w:rsidRPr="009269D3">
        <w:rPr>
          <w:b/>
        </w:rPr>
        <w:t xml:space="preserve"> </w:t>
      </w:r>
      <w:r w:rsidR="00667803" w:rsidRPr="009269D3">
        <w:rPr>
          <w:b/>
        </w:rPr>
        <w:t>2.1.</w:t>
      </w:r>
      <w:r w:rsidR="00C73A1C">
        <w:rPr>
          <w:b/>
        </w:rPr>
        <w:t>11</w:t>
      </w:r>
      <w:r w:rsidR="00667803" w:rsidRPr="009269D3">
        <w:rPr>
          <w:b/>
        </w:rPr>
        <w:t xml:space="preserve">. </w:t>
      </w:r>
      <w:r w:rsidRPr="009269D3">
        <w:rPr>
          <w:b/>
        </w:rPr>
        <w:t>Планируемые результаты формирования и развития компетентности обучающихся в области использования</w:t>
      </w:r>
      <w:r w:rsidR="00667803" w:rsidRPr="009269D3">
        <w:rPr>
          <w:b/>
        </w:rPr>
        <w:t xml:space="preserve"> </w:t>
      </w:r>
      <w:r w:rsidR="00B46327" w:rsidRPr="009269D3">
        <w:rPr>
          <w:b/>
        </w:rPr>
        <w:t>информационно-коммуникационных технологий</w:t>
      </w:r>
    </w:p>
    <w:p w14:paraId="788D4C9D" w14:textId="77777777" w:rsidR="00B540EE" w:rsidRPr="009269D3" w:rsidRDefault="00B540EE" w:rsidP="007C424B">
      <w:pPr>
        <w:pStyle w:val="a7"/>
        <w:widowControl w:val="0"/>
        <w:tabs>
          <w:tab w:val="left" w:pos="567"/>
        </w:tabs>
        <w:spacing w:before="0" w:beforeAutospacing="0" w:after="0" w:afterAutospacing="0"/>
        <w:jc w:val="both"/>
      </w:pPr>
      <w:r w:rsidRPr="009269D3">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14:paraId="5FC12808" w14:textId="77777777" w:rsidR="00B540EE" w:rsidRPr="009269D3" w:rsidRDefault="00B540EE" w:rsidP="007C424B">
      <w:pPr>
        <w:pStyle w:val="2"/>
        <w:tabs>
          <w:tab w:val="left" w:pos="567"/>
        </w:tabs>
        <w:spacing w:line="240" w:lineRule="auto"/>
        <w:rPr>
          <w:sz w:val="24"/>
          <w:szCs w:val="24"/>
        </w:rPr>
      </w:pPr>
      <w:bookmarkStart w:id="60" w:name="_Toc405145662"/>
      <w:bookmarkStart w:id="61" w:name="_Toc406059005"/>
      <w:bookmarkStart w:id="62" w:name="_Toc409682184"/>
      <w:bookmarkStart w:id="63" w:name="_Toc409691658"/>
      <w:bookmarkStart w:id="64" w:name="_Toc410653982"/>
      <w:bookmarkStart w:id="65" w:name="_Toc410702986"/>
      <w:bookmarkStart w:id="66" w:name="_Toc284662742"/>
      <w:bookmarkStart w:id="67" w:name="_Toc284663368"/>
      <w:bookmarkStart w:id="68" w:name="_Toc414553168"/>
      <w:r w:rsidRPr="009269D3">
        <w:rPr>
          <w:b w:val="0"/>
          <w:sz w:val="24"/>
          <w:szCs w:val="24"/>
        </w:rPr>
        <w:t xml:space="preserve">В рамках направления </w:t>
      </w:r>
      <w:r w:rsidR="00B46327" w:rsidRPr="009269D3">
        <w:rPr>
          <w:b w:val="0"/>
          <w:sz w:val="24"/>
          <w:szCs w:val="24"/>
        </w:rPr>
        <w:t>«О</w:t>
      </w:r>
      <w:r w:rsidRPr="009269D3">
        <w:rPr>
          <w:b w:val="0"/>
          <w:sz w:val="24"/>
          <w:szCs w:val="24"/>
        </w:rPr>
        <w:t>бращение с устройствами ИКТ</w:t>
      </w:r>
      <w:r w:rsidR="00B46327" w:rsidRPr="009269D3">
        <w:rPr>
          <w:b w:val="0"/>
          <w:sz w:val="24"/>
          <w:szCs w:val="24"/>
        </w:rPr>
        <w:t>»</w:t>
      </w:r>
      <w:r w:rsidRPr="009269D3">
        <w:rPr>
          <w:b w:val="0"/>
          <w:sz w:val="24"/>
          <w:szCs w:val="24"/>
        </w:rPr>
        <w:t xml:space="preserve"> в качестве основных планируемых результатов возможен следующий список того, что обучающийся сможет:</w:t>
      </w:r>
      <w:bookmarkEnd w:id="60"/>
      <w:bookmarkEnd w:id="61"/>
      <w:bookmarkEnd w:id="62"/>
      <w:bookmarkEnd w:id="63"/>
      <w:bookmarkEnd w:id="64"/>
      <w:bookmarkEnd w:id="65"/>
      <w:bookmarkEnd w:id="66"/>
      <w:bookmarkEnd w:id="67"/>
      <w:bookmarkEnd w:id="68"/>
    </w:p>
    <w:p w14:paraId="1029A4A2"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осуществлять информационное подключение к локальной сети и глобальной сети Интернет;</w:t>
      </w:r>
    </w:p>
    <w:p w14:paraId="289D99A5"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получать информацию о характеристиках компьютера;</w:t>
      </w:r>
    </w:p>
    <w:p w14:paraId="411C0AA9"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6BD1C651"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69B1F1DB"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 xml:space="preserve">входить в информационную среду образовательной организации, в том числе через </w:t>
      </w:r>
      <w:r w:rsidR="00B46327" w:rsidRPr="009269D3">
        <w:t xml:space="preserve">сеть </w:t>
      </w:r>
      <w:r w:rsidRPr="009269D3">
        <w:t>Интернет, размещать в информационной среде различные информационные объекты;</w:t>
      </w:r>
    </w:p>
    <w:p w14:paraId="6A985611"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соблюдать требования техники безопасности, гигиены, эргономики и ресурсосбережения при работе с устройствами ИКТ.</w:t>
      </w:r>
    </w:p>
    <w:p w14:paraId="712ABF83" w14:textId="77777777" w:rsidR="00B540EE" w:rsidRPr="009269D3" w:rsidRDefault="00731D9E" w:rsidP="007C424B">
      <w:pPr>
        <w:pStyle w:val="2"/>
        <w:tabs>
          <w:tab w:val="left" w:pos="567"/>
        </w:tabs>
        <w:spacing w:line="240" w:lineRule="auto"/>
        <w:ind w:firstLine="0"/>
        <w:rPr>
          <w:sz w:val="24"/>
          <w:szCs w:val="24"/>
        </w:rPr>
      </w:pPr>
      <w:bookmarkStart w:id="69" w:name="_Toc405145663"/>
      <w:bookmarkStart w:id="70" w:name="_Toc406059006"/>
      <w:bookmarkStart w:id="71" w:name="_Toc409682185"/>
      <w:bookmarkStart w:id="72" w:name="_Toc409691659"/>
      <w:bookmarkStart w:id="73" w:name="_Toc410653983"/>
      <w:bookmarkStart w:id="74" w:name="_Toc410702987"/>
      <w:r w:rsidRPr="009269D3">
        <w:rPr>
          <w:b w:val="0"/>
          <w:sz w:val="24"/>
          <w:szCs w:val="24"/>
        </w:rPr>
        <w:tab/>
      </w:r>
      <w:bookmarkStart w:id="75" w:name="_Toc284662743"/>
      <w:bookmarkStart w:id="76" w:name="_Toc284663369"/>
      <w:bookmarkStart w:id="77" w:name="_Toc414553169"/>
      <w:r w:rsidR="00B540EE" w:rsidRPr="009269D3">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69"/>
      <w:bookmarkEnd w:id="70"/>
      <w:bookmarkEnd w:id="71"/>
      <w:bookmarkEnd w:id="72"/>
      <w:bookmarkEnd w:id="73"/>
      <w:bookmarkEnd w:id="74"/>
      <w:bookmarkEnd w:id="75"/>
      <w:bookmarkEnd w:id="76"/>
      <w:bookmarkEnd w:id="77"/>
    </w:p>
    <w:p w14:paraId="1001EFAA"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создавать презентации на основе цифровых фотографий;</w:t>
      </w:r>
    </w:p>
    <w:p w14:paraId="355415F7"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проводить обработку цифровых фотографий с использованием возможностей специальных компьютерных инструментов;</w:t>
      </w:r>
    </w:p>
    <w:p w14:paraId="75DB69F6"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проводить обработку цифровых звукозаписей с использованием возможностей специальных компьютерных инструментов;</w:t>
      </w:r>
    </w:p>
    <w:p w14:paraId="7D7CFC46"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осуществлять видеосъемку и проводить монтаж отснятого материала с использованием возможностей специальных компьютерных инструментов.</w:t>
      </w:r>
    </w:p>
    <w:p w14:paraId="3EE6F7A6" w14:textId="77777777" w:rsidR="00B540EE" w:rsidRPr="009269D3" w:rsidRDefault="00731D9E" w:rsidP="007C424B">
      <w:pPr>
        <w:pStyle w:val="2"/>
        <w:tabs>
          <w:tab w:val="left" w:pos="567"/>
        </w:tabs>
        <w:spacing w:line="240" w:lineRule="auto"/>
        <w:ind w:firstLine="0"/>
        <w:rPr>
          <w:sz w:val="24"/>
          <w:szCs w:val="24"/>
        </w:rPr>
      </w:pPr>
      <w:bookmarkStart w:id="78" w:name="_Toc405145664"/>
      <w:bookmarkStart w:id="79" w:name="_Toc406059007"/>
      <w:bookmarkStart w:id="80" w:name="_Toc409682186"/>
      <w:bookmarkStart w:id="81" w:name="_Toc409691660"/>
      <w:bookmarkStart w:id="82" w:name="_Toc410653984"/>
      <w:bookmarkStart w:id="83" w:name="_Toc410702988"/>
      <w:r w:rsidRPr="009269D3">
        <w:rPr>
          <w:b w:val="0"/>
          <w:sz w:val="24"/>
          <w:szCs w:val="24"/>
        </w:rPr>
        <w:tab/>
      </w:r>
      <w:bookmarkStart w:id="84" w:name="_Toc284662744"/>
      <w:bookmarkStart w:id="85" w:name="_Toc284663370"/>
      <w:bookmarkStart w:id="86" w:name="_Toc414553170"/>
      <w:r w:rsidR="00B540EE" w:rsidRPr="009269D3">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78"/>
      <w:bookmarkEnd w:id="79"/>
      <w:bookmarkEnd w:id="80"/>
      <w:bookmarkEnd w:id="81"/>
      <w:bookmarkEnd w:id="82"/>
      <w:bookmarkEnd w:id="83"/>
      <w:bookmarkEnd w:id="84"/>
      <w:bookmarkEnd w:id="85"/>
      <w:bookmarkEnd w:id="86"/>
    </w:p>
    <w:p w14:paraId="3DB77CA3"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 xml:space="preserve">использовать различные приемы поиска информации в </w:t>
      </w:r>
      <w:r w:rsidR="00B46327" w:rsidRPr="009269D3">
        <w:t xml:space="preserve">сети </w:t>
      </w:r>
      <w:r w:rsidRPr="009269D3">
        <w:t>Интернет (поисковые системы, справочные разделы, предметные рубрики);</w:t>
      </w:r>
    </w:p>
    <w:p w14:paraId="4335512E"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строить запросы для поиска информации с использованием логических операций и анализировать результаты поиска;</w:t>
      </w:r>
    </w:p>
    <w:p w14:paraId="6F7834FD"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использовать различные библиотечные, в том числе электронные, каталоги для поиска необходимых книг;</w:t>
      </w:r>
    </w:p>
    <w:p w14:paraId="7195C199"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искать информацию в различных базах данных, создавать и заполнять базы данных, в частности, использовать различные определители;</w:t>
      </w:r>
    </w:p>
    <w:p w14:paraId="1930F5CF"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сохранять для индивидуального использования найденные в сети Интернет информационные объекты и ссылки на них.</w:t>
      </w:r>
    </w:p>
    <w:p w14:paraId="0652B6FB" w14:textId="77777777" w:rsidR="00B540EE" w:rsidRPr="009269D3" w:rsidRDefault="00731D9E" w:rsidP="007C424B">
      <w:pPr>
        <w:pStyle w:val="2"/>
        <w:tabs>
          <w:tab w:val="left" w:pos="567"/>
        </w:tabs>
        <w:spacing w:line="240" w:lineRule="auto"/>
        <w:ind w:firstLine="0"/>
        <w:rPr>
          <w:sz w:val="24"/>
          <w:szCs w:val="24"/>
        </w:rPr>
      </w:pPr>
      <w:bookmarkStart w:id="87" w:name="_Toc405145665"/>
      <w:bookmarkStart w:id="88" w:name="_Toc406059008"/>
      <w:bookmarkStart w:id="89" w:name="_Toc409682187"/>
      <w:bookmarkStart w:id="90" w:name="_Toc409691661"/>
      <w:bookmarkStart w:id="91" w:name="_Toc410653985"/>
      <w:bookmarkStart w:id="92" w:name="_Toc410702989"/>
      <w:r w:rsidRPr="009269D3">
        <w:rPr>
          <w:b w:val="0"/>
          <w:sz w:val="24"/>
          <w:szCs w:val="24"/>
        </w:rPr>
        <w:tab/>
      </w:r>
      <w:bookmarkStart w:id="93" w:name="_Toc284662745"/>
      <w:bookmarkStart w:id="94" w:name="_Toc284663371"/>
      <w:bookmarkStart w:id="95" w:name="_Toc414553171"/>
      <w:r w:rsidR="00B540EE" w:rsidRPr="009269D3">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87"/>
      <w:bookmarkEnd w:id="88"/>
      <w:bookmarkEnd w:id="89"/>
      <w:bookmarkEnd w:id="90"/>
      <w:bookmarkEnd w:id="91"/>
      <w:bookmarkEnd w:id="92"/>
      <w:bookmarkEnd w:id="93"/>
      <w:bookmarkEnd w:id="94"/>
      <w:bookmarkEnd w:id="95"/>
    </w:p>
    <w:p w14:paraId="2E42782D"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 xml:space="preserve">осуществлять редактирование и структурирование текста в соответствии с его смыслом </w:t>
      </w:r>
      <w:r w:rsidRPr="009269D3">
        <w:lastRenderedPageBreak/>
        <w:t>средствами текстового редактора;</w:t>
      </w:r>
    </w:p>
    <w:p w14:paraId="47092AA4"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45B5BCAE"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вставлять в документ формулы, таблицы, списки, изображения;</w:t>
      </w:r>
    </w:p>
    <w:p w14:paraId="681436A6"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участвовать в коллективном создании текстового документа;</w:t>
      </w:r>
    </w:p>
    <w:p w14:paraId="6A817D88"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создавать гипертекстовые документы.</w:t>
      </w:r>
    </w:p>
    <w:p w14:paraId="04B9B495" w14:textId="77777777" w:rsidR="00B540EE" w:rsidRPr="009269D3" w:rsidRDefault="00731D9E" w:rsidP="007C424B">
      <w:pPr>
        <w:pStyle w:val="2"/>
        <w:tabs>
          <w:tab w:val="left" w:pos="567"/>
        </w:tabs>
        <w:spacing w:line="240" w:lineRule="auto"/>
        <w:ind w:firstLine="0"/>
        <w:rPr>
          <w:sz w:val="24"/>
          <w:szCs w:val="24"/>
        </w:rPr>
      </w:pPr>
      <w:bookmarkStart w:id="96" w:name="_Toc405145666"/>
      <w:bookmarkStart w:id="97" w:name="_Toc406059009"/>
      <w:bookmarkStart w:id="98" w:name="_Toc409682188"/>
      <w:bookmarkStart w:id="99" w:name="_Toc409691662"/>
      <w:bookmarkStart w:id="100" w:name="_Toc410653986"/>
      <w:bookmarkStart w:id="101" w:name="_Toc410702990"/>
      <w:r w:rsidRPr="009269D3">
        <w:rPr>
          <w:b w:val="0"/>
          <w:sz w:val="24"/>
          <w:szCs w:val="24"/>
        </w:rPr>
        <w:tab/>
      </w:r>
      <w:bookmarkStart w:id="102" w:name="_Toc284662746"/>
      <w:bookmarkStart w:id="103" w:name="_Toc284663372"/>
      <w:bookmarkStart w:id="104" w:name="_Toc414553172"/>
      <w:r w:rsidR="00B540EE" w:rsidRPr="009269D3">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96"/>
      <w:bookmarkEnd w:id="97"/>
      <w:bookmarkEnd w:id="98"/>
      <w:bookmarkEnd w:id="99"/>
      <w:bookmarkEnd w:id="100"/>
      <w:bookmarkEnd w:id="101"/>
      <w:bookmarkEnd w:id="102"/>
      <w:bookmarkEnd w:id="103"/>
      <w:bookmarkEnd w:id="104"/>
    </w:p>
    <w:p w14:paraId="63517A5D"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создавать и редактировать изображения с помощью инструментов графического редактора;</w:t>
      </w:r>
    </w:p>
    <w:p w14:paraId="47D03181"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создавать различные геометрические объекты и чертежи с использованием возможностей специальных компьютерных инструментов;</w:t>
      </w:r>
    </w:p>
    <w:p w14:paraId="1907F509"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61502592" w14:textId="77777777" w:rsidR="00B540EE" w:rsidRPr="009269D3" w:rsidRDefault="00731D9E" w:rsidP="007C424B">
      <w:pPr>
        <w:pStyle w:val="2"/>
        <w:tabs>
          <w:tab w:val="left" w:pos="567"/>
        </w:tabs>
        <w:spacing w:line="240" w:lineRule="auto"/>
        <w:ind w:firstLine="0"/>
        <w:rPr>
          <w:sz w:val="24"/>
          <w:szCs w:val="24"/>
        </w:rPr>
      </w:pPr>
      <w:bookmarkStart w:id="105" w:name="_Toc405145667"/>
      <w:bookmarkStart w:id="106" w:name="_Toc406059010"/>
      <w:bookmarkStart w:id="107" w:name="_Toc409682189"/>
      <w:bookmarkStart w:id="108" w:name="_Toc409691663"/>
      <w:bookmarkStart w:id="109" w:name="_Toc410653987"/>
      <w:bookmarkStart w:id="110" w:name="_Toc410702991"/>
      <w:r w:rsidRPr="009269D3">
        <w:rPr>
          <w:b w:val="0"/>
          <w:sz w:val="24"/>
          <w:szCs w:val="24"/>
        </w:rPr>
        <w:tab/>
      </w:r>
      <w:bookmarkStart w:id="111" w:name="_Toc284662747"/>
      <w:bookmarkStart w:id="112" w:name="_Toc284663373"/>
      <w:bookmarkStart w:id="113" w:name="_Toc414553173"/>
      <w:r w:rsidR="00B540EE" w:rsidRPr="009269D3">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05"/>
      <w:bookmarkEnd w:id="106"/>
      <w:bookmarkEnd w:id="107"/>
      <w:bookmarkEnd w:id="108"/>
      <w:bookmarkEnd w:id="109"/>
      <w:bookmarkEnd w:id="110"/>
      <w:bookmarkEnd w:id="111"/>
      <w:bookmarkEnd w:id="112"/>
      <w:bookmarkEnd w:id="113"/>
    </w:p>
    <w:p w14:paraId="5ABE40EE"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записывать звуковые файлы с различным качеством звучания (глубиной кодирования и частотой дискретизации);</w:t>
      </w:r>
    </w:p>
    <w:p w14:paraId="4FCDE412"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использовать музыкальные редакторы, клавишные и кинетические синтезаторы для решения творческих задач.</w:t>
      </w:r>
    </w:p>
    <w:p w14:paraId="28B358D0" w14:textId="77777777" w:rsidR="00B540EE" w:rsidRPr="009269D3" w:rsidRDefault="00731D9E" w:rsidP="007C424B">
      <w:pPr>
        <w:pStyle w:val="2"/>
        <w:tabs>
          <w:tab w:val="left" w:pos="567"/>
        </w:tabs>
        <w:spacing w:line="240" w:lineRule="auto"/>
        <w:ind w:firstLine="0"/>
        <w:rPr>
          <w:sz w:val="24"/>
          <w:szCs w:val="24"/>
        </w:rPr>
      </w:pPr>
      <w:bookmarkStart w:id="114" w:name="_Toc405145668"/>
      <w:bookmarkStart w:id="115" w:name="_Toc406059011"/>
      <w:bookmarkStart w:id="116" w:name="_Toc409682190"/>
      <w:bookmarkStart w:id="117" w:name="_Toc409691664"/>
      <w:bookmarkStart w:id="118" w:name="_Toc410653988"/>
      <w:bookmarkStart w:id="119" w:name="_Toc410702992"/>
      <w:r w:rsidRPr="009269D3">
        <w:rPr>
          <w:b w:val="0"/>
          <w:sz w:val="24"/>
          <w:szCs w:val="24"/>
        </w:rPr>
        <w:tab/>
      </w:r>
      <w:bookmarkStart w:id="120" w:name="_Toc284662748"/>
      <w:bookmarkStart w:id="121" w:name="_Toc284663374"/>
      <w:bookmarkStart w:id="122" w:name="_Toc414553174"/>
      <w:r w:rsidR="00B540EE" w:rsidRPr="009269D3">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14"/>
      <w:bookmarkEnd w:id="115"/>
      <w:bookmarkEnd w:id="116"/>
      <w:bookmarkEnd w:id="117"/>
      <w:bookmarkEnd w:id="118"/>
      <w:bookmarkEnd w:id="119"/>
      <w:bookmarkEnd w:id="120"/>
      <w:bookmarkEnd w:id="121"/>
      <w:bookmarkEnd w:id="122"/>
    </w:p>
    <w:p w14:paraId="0362E7FA"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046A0F15"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73D14103"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DB80C9F"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использовать программы-архиваторы.</w:t>
      </w:r>
    </w:p>
    <w:p w14:paraId="58C90567" w14:textId="77777777" w:rsidR="00B540EE" w:rsidRPr="009269D3" w:rsidRDefault="00731D9E" w:rsidP="007C424B">
      <w:pPr>
        <w:pStyle w:val="2"/>
        <w:tabs>
          <w:tab w:val="left" w:pos="567"/>
        </w:tabs>
        <w:spacing w:line="240" w:lineRule="auto"/>
        <w:ind w:firstLine="0"/>
        <w:rPr>
          <w:sz w:val="24"/>
          <w:szCs w:val="24"/>
        </w:rPr>
      </w:pPr>
      <w:bookmarkStart w:id="123" w:name="_Toc405145669"/>
      <w:bookmarkStart w:id="124" w:name="_Toc406059012"/>
      <w:bookmarkStart w:id="125" w:name="_Toc409682191"/>
      <w:bookmarkStart w:id="126" w:name="_Toc409691665"/>
      <w:bookmarkStart w:id="127" w:name="_Toc410653989"/>
      <w:bookmarkStart w:id="128" w:name="_Toc410702993"/>
      <w:r w:rsidRPr="009269D3">
        <w:rPr>
          <w:b w:val="0"/>
          <w:sz w:val="24"/>
          <w:szCs w:val="24"/>
        </w:rPr>
        <w:tab/>
      </w:r>
      <w:bookmarkStart w:id="129" w:name="_Toc284662749"/>
      <w:bookmarkStart w:id="130" w:name="_Toc284663375"/>
      <w:bookmarkStart w:id="131" w:name="_Toc414553175"/>
      <w:r w:rsidR="00B540EE" w:rsidRPr="009269D3">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23"/>
      <w:bookmarkEnd w:id="124"/>
      <w:bookmarkEnd w:id="125"/>
      <w:bookmarkEnd w:id="126"/>
      <w:bookmarkEnd w:id="127"/>
      <w:bookmarkEnd w:id="128"/>
      <w:bookmarkEnd w:id="129"/>
      <w:bookmarkEnd w:id="130"/>
      <w:bookmarkEnd w:id="131"/>
    </w:p>
    <w:p w14:paraId="32E131DC"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проводить простые эксперименты и исследования в виртуальных лабораториях;</w:t>
      </w:r>
    </w:p>
    <w:p w14:paraId="04429EEA"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 xml:space="preserve">вводить результаты измерений и другие цифровые данные для их обработки, в том числе статистической и визуализации; </w:t>
      </w:r>
    </w:p>
    <w:p w14:paraId="0AD73042"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проводить эксперименты и исследования в виртуальных лабораториях по естественным наукам, математике и информатике.</w:t>
      </w:r>
    </w:p>
    <w:p w14:paraId="7C62FEC2" w14:textId="77777777" w:rsidR="00B540EE" w:rsidRPr="009269D3" w:rsidRDefault="00731D9E" w:rsidP="007C424B">
      <w:pPr>
        <w:pStyle w:val="2"/>
        <w:tabs>
          <w:tab w:val="left" w:pos="567"/>
        </w:tabs>
        <w:spacing w:line="240" w:lineRule="auto"/>
        <w:ind w:firstLine="0"/>
        <w:rPr>
          <w:sz w:val="24"/>
          <w:szCs w:val="24"/>
        </w:rPr>
      </w:pPr>
      <w:bookmarkStart w:id="132" w:name="_Toc405145670"/>
      <w:bookmarkStart w:id="133" w:name="_Toc406059013"/>
      <w:bookmarkStart w:id="134" w:name="_Toc409682192"/>
      <w:bookmarkStart w:id="135" w:name="_Toc409691666"/>
      <w:bookmarkStart w:id="136" w:name="_Toc410653990"/>
      <w:bookmarkStart w:id="137" w:name="_Toc410702994"/>
      <w:r w:rsidRPr="009269D3">
        <w:rPr>
          <w:b w:val="0"/>
          <w:sz w:val="24"/>
          <w:szCs w:val="24"/>
        </w:rPr>
        <w:tab/>
      </w:r>
      <w:bookmarkStart w:id="138" w:name="_Toc284662750"/>
      <w:bookmarkStart w:id="139" w:name="_Toc284663376"/>
      <w:bookmarkStart w:id="140" w:name="_Toc414553176"/>
      <w:r w:rsidR="00B540EE" w:rsidRPr="009269D3">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32"/>
      <w:bookmarkEnd w:id="133"/>
      <w:bookmarkEnd w:id="134"/>
      <w:bookmarkEnd w:id="135"/>
      <w:bookmarkEnd w:id="136"/>
      <w:bookmarkEnd w:id="137"/>
      <w:bookmarkEnd w:id="138"/>
      <w:bookmarkEnd w:id="139"/>
      <w:bookmarkEnd w:id="140"/>
    </w:p>
    <w:p w14:paraId="7CD44DD0"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 xml:space="preserve">строить с помощью компьютерных инструментов разнообразные информационные структуры для описания объектов; </w:t>
      </w:r>
    </w:p>
    <w:p w14:paraId="77BA0FC8"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конструировать и моделировать с использованием материальных конструкторов с компьютерным управлением и обратной связью</w:t>
      </w:r>
      <w:r w:rsidR="00B46327" w:rsidRPr="009269D3">
        <w:t xml:space="preserve"> (робототехника)</w:t>
      </w:r>
      <w:r w:rsidRPr="009269D3">
        <w:t>;</w:t>
      </w:r>
    </w:p>
    <w:p w14:paraId="37FC6929"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моделировать с использованием виртуальных конструкторов;</w:t>
      </w:r>
    </w:p>
    <w:p w14:paraId="695B2D52"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моделировать с использованием средств программирования.</w:t>
      </w:r>
    </w:p>
    <w:p w14:paraId="69E6A46A" w14:textId="77777777" w:rsidR="00B540EE" w:rsidRPr="009269D3" w:rsidRDefault="00731D9E" w:rsidP="007C424B">
      <w:pPr>
        <w:pStyle w:val="2"/>
        <w:tabs>
          <w:tab w:val="left" w:pos="567"/>
        </w:tabs>
        <w:spacing w:line="240" w:lineRule="auto"/>
        <w:ind w:firstLine="0"/>
        <w:rPr>
          <w:sz w:val="24"/>
          <w:szCs w:val="24"/>
        </w:rPr>
      </w:pPr>
      <w:bookmarkStart w:id="141" w:name="_Toc405145671"/>
      <w:bookmarkStart w:id="142" w:name="_Toc406059014"/>
      <w:bookmarkStart w:id="143" w:name="_Toc409682193"/>
      <w:bookmarkStart w:id="144" w:name="_Toc409691667"/>
      <w:bookmarkStart w:id="145" w:name="_Toc410653991"/>
      <w:bookmarkStart w:id="146" w:name="_Toc410702995"/>
      <w:r w:rsidRPr="009269D3">
        <w:rPr>
          <w:b w:val="0"/>
          <w:sz w:val="24"/>
          <w:szCs w:val="24"/>
        </w:rPr>
        <w:lastRenderedPageBreak/>
        <w:tab/>
      </w:r>
      <w:bookmarkStart w:id="147" w:name="_Toc284662751"/>
      <w:bookmarkStart w:id="148" w:name="_Toc284663377"/>
      <w:bookmarkStart w:id="149" w:name="_Toc414553177"/>
      <w:r w:rsidR="00B540EE" w:rsidRPr="009269D3">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41"/>
      <w:bookmarkEnd w:id="142"/>
      <w:bookmarkEnd w:id="143"/>
      <w:bookmarkEnd w:id="144"/>
      <w:bookmarkEnd w:id="145"/>
      <w:bookmarkEnd w:id="146"/>
      <w:bookmarkEnd w:id="147"/>
      <w:bookmarkEnd w:id="148"/>
      <w:bookmarkEnd w:id="149"/>
    </w:p>
    <w:p w14:paraId="503E597D"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02FBE83B"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 xml:space="preserve">использовать возможности электронной почты, </w:t>
      </w:r>
      <w:r w:rsidR="00B46327" w:rsidRPr="009269D3">
        <w:t>и</w:t>
      </w:r>
      <w:r w:rsidRPr="009269D3">
        <w:t>нтернет-мессенджеров и социальных сетей для обучения;</w:t>
      </w:r>
    </w:p>
    <w:p w14:paraId="1508CE6B"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 xml:space="preserve">вести личный дневник (блог) с использованием возможностей </w:t>
      </w:r>
      <w:r w:rsidR="00B46327" w:rsidRPr="009269D3">
        <w:t xml:space="preserve">сети </w:t>
      </w:r>
      <w:r w:rsidRPr="009269D3">
        <w:t>Интернет;</w:t>
      </w:r>
    </w:p>
    <w:p w14:paraId="0DE38E15"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соблюдать нормы информационной культуры, этики и права; с уважением относиться к частной информации и информационным правам других людей;</w:t>
      </w:r>
    </w:p>
    <w:p w14:paraId="6DCE7060"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 xml:space="preserve">осуществлять защиту от троянских вирусов, фишинговых атак, информации от компьютерных вирусов с помощью антивирусных программ; </w:t>
      </w:r>
    </w:p>
    <w:p w14:paraId="23BA0E49"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 xml:space="preserve">соблюдать правила безопасного поведения в </w:t>
      </w:r>
      <w:r w:rsidR="00B46327" w:rsidRPr="009269D3">
        <w:t xml:space="preserve">сети </w:t>
      </w:r>
      <w:r w:rsidRPr="009269D3">
        <w:t>Интернет;</w:t>
      </w:r>
    </w:p>
    <w:p w14:paraId="33C2C04A" w14:textId="77777777" w:rsidR="00B540EE" w:rsidRPr="009269D3" w:rsidRDefault="00B540EE" w:rsidP="00C85439">
      <w:pPr>
        <w:pStyle w:val="a7"/>
        <w:widowControl w:val="0"/>
        <w:numPr>
          <w:ilvl w:val="0"/>
          <w:numId w:val="9"/>
        </w:numPr>
        <w:tabs>
          <w:tab w:val="clear" w:pos="720"/>
          <w:tab w:val="left" w:pos="993"/>
        </w:tabs>
        <w:spacing w:before="0" w:beforeAutospacing="0" w:after="0" w:afterAutospacing="0"/>
        <w:ind w:left="0" w:firstLine="709"/>
        <w:jc w:val="both"/>
        <w:textAlignment w:val="baseline"/>
      </w:pPr>
      <w:r w:rsidRPr="009269D3">
        <w:t xml:space="preserve">различать безопасные ресурсы </w:t>
      </w:r>
      <w:r w:rsidR="00B46327" w:rsidRPr="009269D3">
        <w:t xml:space="preserve">сети </w:t>
      </w:r>
      <w:r w:rsidRPr="009269D3">
        <w:t>Интернет и ресурсы, содержание которых несовместимо с задачами воспитания и образования или нежелательно.</w:t>
      </w:r>
    </w:p>
    <w:p w14:paraId="5157B272" w14:textId="77777777" w:rsidR="00B540EE" w:rsidRPr="009269D3" w:rsidRDefault="00B540EE" w:rsidP="007C424B">
      <w:pPr>
        <w:pStyle w:val="a7"/>
        <w:widowControl w:val="0"/>
        <w:tabs>
          <w:tab w:val="left" w:pos="993"/>
        </w:tabs>
        <w:spacing w:before="0" w:beforeAutospacing="0" w:after="0" w:afterAutospacing="0"/>
        <w:jc w:val="both"/>
        <w:textAlignment w:val="baseline"/>
      </w:pPr>
    </w:p>
    <w:p w14:paraId="2C6597E8" w14:textId="77777777" w:rsidR="00B540EE" w:rsidRPr="009269D3" w:rsidRDefault="00B540EE" w:rsidP="007C424B">
      <w:pPr>
        <w:pStyle w:val="a7"/>
        <w:widowControl w:val="0"/>
        <w:tabs>
          <w:tab w:val="left" w:pos="567"/>
        </w:tabs>
        <w:spacing w:before="0" w:beforeAutospacing="0" w:after="0" w:afterAutospacing="0"/>
        <w:jc w:val="both"/>
      </w:pPr>
    </w:p>
    <w:p w14:paraId="5081669D" w14:textId="03C173D9" w:rsidR="00C66CE5" w:rsidRPr="009269D3" w:rsidRDefault="00667803" w:rsidP="007C424B">
      <w:pPr>
        <w:pStyle w:val="a7"/>
        <w:widowControl w:val="0"/>
        <w:tabs>
          <w:tab w:val="left" w:pos="567"/>
        </w:tabs>
        <w:spacing w:before="0" w:beforeAutospacing="0" w:after="0" w:afterAutospacing="0"/>
        <w:jc w:val="center"/>
        <w:rPr>
          <w:b/>
        </w:rPr>
      </w:pPr>
      <w:r w:rsidRPr="009269D3">
        <w:rPr>
          <w:b/>
        </w:rPr>
        <w:t>2.1.1</w:t>
      </w:r>
      <w:r w:rsidR="00C73A1C">
        <w:rPr>
          <w:b/>
        </w:rPr>
        <w:t>2</w:t>
      </w:r>
      <w:r w:rsidRPr="009269D3">
        <w:rPr>
          <w:b/>
        </w:rPr>
        <w:t xml:space="preserve">. </w:t>
      </w:r>
      <w:r w:rsidR="00C66CE5" w:rsidRPr="009269D3">
        <w:rPr>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14:paraId="0F4A6BE1" w14:textId="77777777" w:rsidR="00B540EE" w:rsidRPr="009269D3" w:rsidRDefault="004E6316" w:rsidP="007C424B">
      <w:pPr>
        <w:pStyle w:val="a7"/>
        <w:widowControl w:val="0"/>
        <w:tabs>
          <w:tab w:val="left" w:pos="567"/>
        </w:tabs>
        <w:spacing w:before="0" w:beforeAutospacing="0" w:after="0" w:afterAutospacing="0"/>
        <w:jc w:val="both"/>
      </w:pPr>
      <w:r w:rsidRPr="009269D3">
        <w:t>У</w:t>
      </w:r>
      <w:r w:rsidR="00B540EE" w:rsidRPr="009269D3">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35195E39" w14:textId="77777777" w:rsidR="00B540EE" w:rsidRPr="009269D3" w:rsidRDefault="004E6316" w:rsidP="007C424B">
      <w:pPr>
        <w:pStyle w:val="a7"/>
        <w:widowControl w:val="0"/>
        <w:tabs>
          <w:tab w:val="left" w:pos="567"/>
        </w:tabs>
        <w:spacing w:before="0" w:beforeAutospacing="0" w:after="0" w:afterAutospacing="0"/>
        <w:jc w:val="both"/>
      </w:pPr>
      <w:r w:rsidRPr="009269D3">
        <w:t>Т</w:t>
      </w:r>
      <w:r w:rsidR="00B540EE" w:rsidRPr="009269D3">
        <w:t>ребования к условиям включают:</w:t>
      </w:r>
    </w:p>
    <w:p w14:paraId="29406F20" w14:textId="77777777" w:rsidR="00B540EE" w:rsidRPr="009269D3" w:rsidRDefault="00B540EE" w:rsidP="00C85439">
      <w:pPr>
        <w:pStyle w:val="a7"/>
        <w:widowControl w:val="0"/>
        <w:numPr>
          <w:ilvl w:val="0"/>
          <w:numId w:val="3"/>
        </w:numPr>
        <w:tabs>
          <w:tab w:val="clear" w:pos="720"/>
          <w:tab w:val="left" w:pos="567"/>
          <w:tab w:val="num" w:pos="993"/>
        </w:tabs>
        <w:spacing w:before="0" w:beforeAutospacing="0" w:after="0" w:afterAutospacing="0"/>
        <w:ind w:left="0" w:firstLine="709"/>
        <w:jc w:val="both"/>
        <w:textAlignment w:val="baseline"/>
      </w:pPr>
      <w:r w:rsidRPr="009269D3">
        <w:t>укомплектованность образовательной организации педагогическими, руководящими и иными работниками;</w:t>
      </w:r>
    </w:p>
    <w:p w14:paraId="27F3DDDE" w14:textId="77777777" w:rsidR="00B540EE" w:rsidRPr="009269D3" w:rsidRDefault="00B540EE" w:rsidP="00C85439">
      <w:pPr>
        <w:pStyle w:val="a7"/>
        <w:widowControl w:val="0"/>
        <w:numPr>
          <w:ilvl w:val="0"/>
          <w:numId w:val="3"/>
        </w:numPr>
        <w:tabs>
          <w:tab w:val="clear" w:pos="720"/>
          <w:tab w:val="left" w:pos="567"/>
          <w:tab w:val="num" w:pos="993"/>
        </w:tabs>
        <w:spacing w:before="0" w:beforeAutospacing="0" w:after="0" w:afterAutospacing="0"/>
        <w:ind w:left="0" w:firstLine="709"/>
        <w:jc w:val="both"/>
        <w:textAlignment w:val="baseline"/>
      </w:pPr>
      <w:r w:rsidRPr="009269D3">
        <w:t>уровень квалификации педагогических и иных работников образовательной организации;</w:t>
      </w:r>
    </w:p>
    <w:p w14:paraId="51934CD0" w14:textId="77777777" w:rsidR="00B540EE" w:rsidRPr="009269D3" w:rsidRDefault="00B540EE" w:rsidP="00C85439">
      <w:pPr>
        <w:pStyle w:val="a7"/>
        <w:widowControl w:val="0"/>
        <w:numPr>
          <w:ilvl w:val="0"/>
          <w:numId w:val="3"/>
        </w:numPr>
        <w:tabs>
          <w:tab w:val="clear" w:pos="720"/>
          <w:tab w:val="left" w:pos="567"/>
          <w:tab w:val="num" w:pos="993"/>
        </w:tabs>
        <w:spacing w:before="0" w:beforeAutospacing="0" w:after="0" w:afterAutospacing="0"/>
        <w:ind w:left="0" w:firstLine="709"/>
        <w:jc w:val="both"/>
        <w:textAlignment w:val="baseline"/>
      </w:pPr>
      <w:r w:rsidRPr="009269D3">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14:paraId="1AF6A620" w14:textId="77777777" w:rsidR="00B540EE" w:rsidRPr="009269D3" w:rsidRDefault="00B540EE" w:rsidP="007C424B">
      <w:pPr>
        <w:pStyle w:val="a7"/>
        <w:widowControl w:val="0"/>
        <w:tabs>
          <w:tab w:val="left" w:pos="567"/>
        </w:tabs>
        <w:spacing w:before="0" w:beforeAutospacing="0" w:after="0" w:afterAutospacing="0"/>
        <w:jc w:val="both"/>
      </w:pPr>
      <w:r w:rsidRPr="009269D3">
        <w:t>Педагогические кадры имеют необходимый уровень подготовки для реализации программы УУД, что может включать следующее:</w:t>
      </w:r>
    </w:p>
    <w:p w14:paraId="034FD5F2" w14:textId="77777777" w:rsidR="00B540EE" w:rsidRPr="009269D3" w:rsidRDefault="00B540EE" w:rsidP="00C85439">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pPr>
      <w:r w:rsidRPr="009269D3">
        <w:t>педагоги владеют представлениями о возрастных особенностях учащихся начальной, основной и старшей школы;</w:t>
      </w:r>
    </w:p>
    <w:p w14:paraId="28CF60DC" w14:textId="77777777" w:rsidR="00B540EE" w:rsidRPr="009269D3" w:rsidRDefault="00B540EE" w:rsidP="00C85439">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pPr>
      <w:r w:rsidRPr="009269D3">
        <w:t>педагоги прошли курсы повышения квалификации, посвященные ФГОС;</w:t>
      </w:r>
    </w:p>
    <w:p w14:paraId="36C39764" w14:textId="77777777" w:rsidR="00B540EE" w:rsidRPr="009269D3" w:rsidRDefault="00B540EE" w:rsidP="00C85439">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pPr>
      <w:r w:rsidRPr="009269D3">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14:paraId="08939C0B" w14:textId="77777777" w:rsidR="00B540EE" w:rsidRPr="009269D3" w:rsidRDefault="00B540EE" w:rsidP="00C85439">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pPr>
      <w:r w:rsidRPr="009269D3">
        <w:t>педагоги могут строить образовательный процесс в рамках учебного предмета в соответствии с особенностями формирования конкретных УУД;</w:t>
      </w:r>
    </w:p>
    <w:p w14:paraId="21D5F4C4" w14:textId="77777777" w:rsidR="00B540EE" w:rsidRPr="009269D3" w:rsidRDefault="00B540EE" w:rsidP="00C85439">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pPr>
      <w:r w:rsidRPr="009269D3">
        <w:t>педагоги осуществляют формирование УУД в рамках проектной, исследовательской деятельностей;</w:t>
      </w:r>
    </w:p>
    <w:p w14:paraId="281BC178" w14:textId="77777777" w:rsidR="00B540EE" w:rsidRPr="009269D3" w:rsidRDefault="00B540EE" w:rsidP="00C85439">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pPr>
      <w:r w:rsidRPr="009269D3">
        <w:t>характер взаимодействия педагога и обучающегося не противоречит представлениям об условиях формирования УУД;</w:t>
      </w:r>
    </w:p>
    <w:p w14:paraId="4BD9F042" w14:textId="77777777" w:rsidR="00B540EE" w:rsidRPr="009269D3" w:rsidRDefault="00B540EE" w:rsidP="00C85439">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pPr>
      <w:r w:rsidRPr="009269D3">
        <w:t>педагоги владеют навыками формирующего оценивания;</w:t>
      </w:r>
    </w:p>
    <w:p w14:paraId="02E301C0" w14:textId="77777777" w:rsidR="00B540EE" w:rsidRPr="009269D3" w:rsidRDefault="00B540EE" w:rsidP="00C85439">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pPr>
      <w:r w:rsidRPr="009269D3">
        <w:t>наличие позиции тьютора или педагоги владеют навыками тьюторского сопровождения обучающихся;</w:t>
      </w:r>
    </w:p>
    <w:p w14:paraId="59C6DA32" w14:textId="77777777" w:rsidR="00B540EE" w:rsidRPr="009269D3" w:rsidRDefault="00B540EE" w:rsidP="00C85439">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pPr>
      <w:r w:rsidRPr="009269D3">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14:paraId="3CAD99E4" w14:textId="77777777" w:rsidR="00C66CE5" w:rsidRPr="009269D3" w:rsidRDefault="00C66CE5" w:rsidP="007C424B">
      <w:pPr>
        <w:pStyle w:val="a7"/>
        <w:widowControl w:val="0"/>
        <w:tabs>
          <w:tab w:val="left" w:pos="567"/>
        </w:tabs>
        <w:spacing w:before="0" w:beforeAutospacing="0" w:after="0" w:afterAutospacing="0"/>
        <w:rPr>
          <w:b/>
        </w:rPr>
      </w:pPr>
    </w:p>
    <w:p w14:paraId="6AF5959E" w14:textId="4304E6D8" w:rsidR="00B540EE" w:rsidRPr="009269D3" w:rsidRDefault="00667803" w:rsidP="007C424B">
      <w:pPr>
        <w:pStyle w:val="a7"/>
        <w:widowControl w:val="0"/>
        <w:tabs>
          <w:tab w:val="left" w:pos="567"/>
        </w:tabs>
        <w:spacing w:before="0" w:beforeAutospacing="0" w:after="0" w:afterAutospacing="0"/>
        <w:jc w:val="center"/>
        <w:rPr>
          <w:b/>
        </w:rPr>
      </w:pPr>
      <w:r w:rsidRPr="009269D3">
        <w:rPr>
          <w:b/>
        </w:rPr>
        <w:lastRenderedPageBreak/>
        <w:t>2.1.1</w:t>
      </w:r>
      <w:r w:rsidR="00C73A1C">
        <w:rPr>
          <w:b/>
        </w:rPr>
        <w:t>3</w:t>
      </w:r>
      <w:r w:rsidRPr="009269D3">
        <w:rPr>
          <w:b/>
        </w:rPr>
        <w:t xml:space="preserve">. </w:t>
      </w:r>
      <w:r w:rsidR="00B540EE" w:rsidRPr="009269D3">
        <w:rPr>
          <w:b/>
        </w:rPr>
        <w:t>Методика и инструментарий мониторинга успешности освоения и применения обучающимися универсальных учебных действий</w:t>
      </w:r>
    </w:p>
    <w:p w14:paraId="6A79CDC6" w14:textId="77777777" w:rsidR="00B540EE" w:rsidRPr="009269D3" w:rsidRDefault="00B540EE" w:rsidP="007C424B">
      <w:pPr>
        <w:pStyle w:val="a7"/>
        <w:widowControl w:val="0"/>
        <w:tabs>
          <w:tab w:val="left" w:pos="567"/>
        </w:tabs>
        <w:spacing w:before="0" w:beforeAutospacing="0" w:after="0" w:afterAutospacing="0"/>
        <w:jc w:val="both"/>
      </w:pPr>
      <w:r w:rsidRPr="009269D3">
        <w:t>В процессе реализации мониторинга успешности освоения и применения УУД могут быть учтены следующие этапы освоения УУД:</w:t>
      </w:r>
    </w:p>
    <w:p w14:paraId="5DD81D0A" w14:textId="77777777" w:rsidR="00B540EE" w:rsidRPr="009269D3" w:rsidRDefault="00B540EE" w:rsidP="00C85439">
      <w:pPr>
        <w:pStyle w:val="a7"/>
        <w:widowControl w:val="0"/>
        <w:numPr>
          <w:ilvl w:val="0"/>
          <w:numId w:val="5"/>
        </w:numPr>
        <w:tabs>
          <w:tab w:val="clear" w:pos="720"/>
          <w:tab w:val="left" w:pos="567"/>
          <w:tab w:val="left" w:pos="993"/>
        </w:tabs>
        <w:spacing w:before="0" w:beforeAutospacing="0" w:after="0" w:afterAutospacing="0"/>
        <w:ind w:left="0" w:firstLine="709"/>
        <w:jc w:val="both"/>
        <w:textAlignment w:val="baseline"/>
      </w:pPr>
      <w:r w:rsidRPr="009269D3">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46DEE8FE" w14:textId="77777777" w:rsidR="00B540EE" w:rsidRPr="009269D3" w:rsidRDefault="00B540EE" w:rsidP="00C85439">
      <w:pPr>
        <w:pStyle w:val="a7"/>
        <w:widowControl w:val="0"/>
        <w:numPr>
          <w:ilvl w:val="0"/>
          <w:numId w:val="5"/>
        </w:numPr>
        <w:tabs>
          <w:tab w:val="clear" w:pos="720"/>
          <w:tab w:val="left" w:pos="567"/>
          <w:tab w:val="left" w:pos="993"/>
        </w:tabs>
        <w:spacing w:before="0" w:beforeAutospacing="0" w:after="0" w:afterAutospacing="0"/>
        <w:ind w:left="0" w:firstLine="709"/>
        <w:jc w:val="both"/>
        <w:textAlignment w:val="baseline"/>
      </w:pPr>
      <w:r w:rsidRPr="009269D3">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14:paraId="709D2260" w14:textId="77777777" w:rsidR="00B540EE" w:rsidRPr="009269D3" w:rsidRDefault="00B540EE" w:rsidP="00C85439">
      <w:pPr>
        <w:pStyle w:val="a7"/>
        <w:widowControl w:val="0"/>
        <w:numPr>
          <w:ilvl w:val="0"/>
          <w:numId w:val="5"/>
        </w:numPr>
        <w:tabs>
          <w:tab w:val="clear" w:pos="720"/>
          <w:tab w:val="left" w:pos="567"/>
          <w:tab w:val="left" w:pos="993"/>
        </w:tabs>
        <w:spacing w:before="0" w:beforeAutospacing="0" w:after="0" w:afterAutospacing="0"/>
        <w:ind w:left="0" w:firstLine="709"/>
        <w:jc w:val="both"/>
        <w:textAlignment w:val="baseline"/>
      </w:pPr>
      <w:r w:rsidRPr="009269D3">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573CAF5D" w14:textId="77777777" w:rsidR="00B540EE" w:rsidRPr="009269D3" w:rsidRDefault="00B540EE" w:rsidP="00C85439">
      <w:pPr>
        <w:pStyle w:val="a7"/>
        <w:widowControl w:val="0"/>
        <w:numPr>
          <w:ilvl w:val="0"/>
          <w:numId w:val="5"/>
        </w:numPr>
        <w:tabs>
          <w:tab w:val="clear" w:pos="720"/>
          <w:tab w:val="left" w:pos="567"/>
          <w:tab w:val="left" w:pos="993"/>
        </w:tabs>
        <w:spacing w:before="0" w:beforeAutospacing="0" w:after="0" w:afterAutospacing="0"/>
        <w:ind w:left="0" w:firstLine="709"/>
        <w:jc w:val="both"/>
        <w:textAlignment w:val="baseline"/>
      </w:pPr>
      <w:r w:rsidRPr="009269D3">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14:paraId="4E20719B" w14:textId="77777777" w:rsidR="00B540EE" w:rsidRPr="009269D3" w:rsidRDefault="00B540EE" w:rsidP="00C85439">
      <w:pPr>
        <w:pStyle w:val="a7"/>
        <w:widowControl w:val="0"/>
        <w:numPr>
          <w:ilvl w:val="0"/>
          <w:numId w:val="5"/>
        </w:numPr>
        <w:tabs>
          <w:tab w:val="clear" w:pos="720"/>
          <w:tab w:val="left" w:pos="567"/>
          <w:tab w:val="left" w:pos="993"/>
        </w:tabs>
        <w:spacing w:before="0" w:beforeAutospacing="0" w:after="0" w:afterAutospacing="0"/>
        <w:ind w:left="0" w:firstLine="709"/>
        <w:jc w:val="both"/>
        <w:textAlignment w:val="baseline"/>
      </w:pPr>
      <w:r w:rsidRPr="009269D3">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4DB31396" w14:textId="77777777" w:rsidR="00B540EE" w:rsidRPr="009269D3" w:rsidRDefault="00B540EE" w:rsidP="00C85439">
      <w:pPr>
        <w:pStyle w:val="a7"/>
        <w:widowControl w:val="0"/>
        <w:numPr>
          <w:ilvl w:val="0"/>
          <w:numId w:val="5"/>
        </w:numPr>
        <w:tabs>
          <w:tab w:val="clear" w:pos="720"/>
          <w:tab w:val="left" w:pos="567"/>
          <w:tab w:val="left" w:pos="993"/>
        </w:tabs>
        <w:spacing w:before="0" w:beforeAutospacing="0" w:after="0" w:afterAutospacing="0"/>
        <w:ind w:left="0" w:firstLine="709"/>
        <w:jc w:val="both"/>
        <w:textAlignment w:val="baseline"/>
      </w:pPr>
      <w:r w:rsidRPr="009269D3">
        <w:t>обобщение учебных действий на основе выявления общих принципов.</w:t>
      </w:r>
    </w:p>
    <w:p w14:paraId="6A0337E2" w14:textId="77777777" w:rsidR="00B540EE" w:rsidRPr="009269D3" w:rsidRDefault="00B540EE" w:rsidP="007C424B">
      <w:pPr>
        <w:pStyle w:val="a7"/>
        <w:widowControl w:val="0"/>
        <w:tabs>
          <w:tab w:val="left" w:pos="567"/>
        </w:tabs>
        <w:spacing w:before="0" w:beforeAutospacing="0" w:after="0" w:afterAutospacing="0"/>
        <w:jc w:val="both"/>
      </w:pPr>
      <w:r w:rsidRPr="009269D3">
        <w:t xml:space="preserve">Система оценки </w:t>
      </w:r>
      <w:r w:rsidR="00323A58" w:rsidRPr="009269D3">
        <w:t>УУД</w:t>
      </w:r>
      <w:r w:rsidRPr="009269D3">
        <w:t xml:space="preserve"> может быть:</w:t>
      </w:r>
    </w:p>
    <w:p w14:paraId="1883C381" w14:textId="77777777" w:rsidR="00B540EE" w:rsidRPr="009269D3" w:rsidRDefault="00B540EE" w:rsidP="00C85439">
      <w:pPr>
        <w:pStyle w:val="a7"/>
        <w:widowControl w:val="0"/>
        <w:numPr>
          <w:ilvl w:val="0"/>
          <w:numId w:val="5"/>
        </w:numPr>
        <w:tabs>
          <w:tab w:val="clear" w:pos="720"/>
          <w:tab w:val="left" w:pos="567"/>
          <w:tab w:val="left" w:pos="993"/>
        </w:tabs>
        <w:spacing w:before="0" w:beforeAutospacing="0" w:after="0" w:afterAutospacing="0"/>
        <w:ind w:left="0" w:firstLine="709"/>
        <w:jc w:val="both"/>
        <w:textAlignment w:val="baseline"/>
      </w:pPr>
      <w:r w:rsidRPr="009269D3">
        <w:t xml:space="preserve">уровневой (определяются уровни владения </w:t>
      </w:r>
      <w:r w:rsidR="00323A58" w:rsidRPr="009269D3">
        <w:t>УУД</w:t>
      </w:r>
      <w:r w:rsidRPr="009269D3">
        <w:t>);</w:t>
      </w:r>
    </w:p>
    <w:p w14:paraId="11EFDCA5" w14:textId="77777777" w:rsidR="00B540EE" w:rsidRPr="009269D3" w:rsidRDefault="00B540EE" w:rsidP="00C85439">
      <w:pPr>
        <w:pStyle w:val="a7"/>
        <w:widowControl w:val="0"/>
        <w:numPr>
          <w:ilvl w:val="0"/>
          <w:numId w:val="5"/>
        </w:numPr>
        <w:tabs>
          <w:tab w:val="clear" w:pos="720"/>
          <w:tab w:val="left" w:pos="567"/>
          <w:tab w:val="left" w:pos="993"/>
        </w:tabs>
        <w:spacing w:before="0" w:beforeAutospacing="0" w:after="0" w:afterAutospacing="0"/>
        <w:ind w:left="0" w:firstLine="709"/>
        <w:jc w:val="both"/>
        <w:textAlignment w:val="baseline"/>
      </w:pPr>
      <w:r w:rsidRPr="009269D3">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14:paraId="39F062EF" w14:textId="77777777" w:rsidR="00B540EE" w:rsidRPr="009269D3" w:rsidRDefault="00B540EE" w:rsidP="007C424B">
      <w:pPr>
        <w:pStyle w:val="a7"/>
        <w:widowControl w:val="0"/>
        <w:tabs>
          <w:tab w:val="left" w:pos="567"/>
        </w:tabs>
        <w:spacing w:before="0" w:beforeAutospacing="0" w:after="0" w:afterAutospacing="0"/>
        <w:jc w:val="both"/>
      </w:pPr>
      <w:r w:rsidRPr="009269D3">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14:paraId="56103F1E" w14:textId="77777777" w:rsidR="00B540EE" w:rsidRPr="009269D3" w:rsidRDefault="00B540EE" w:rsidP="007C424B">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9269D3">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r w:rsidRPr="009269D3">
        <w:rPr>
          <w:rStyle w:val="Zag11"/>
          <w:rFonts w:ascii="Times New Roman" w:eastAsia="@Arial Unicode MS" w:hAnsi="Times New Roman" w:cs="Times New Roman"/>
          <w:color w:val="auto"/>
          <w:sz w:val="24"/>
          <w:szCs w:val="24"/>
          <w:lang w:val="ru-RU"/>
        </w:rPr>
        <w:t xml:space="preserve"> </w:t>
      </w:r>
    </w:p>
    <w:p w14:paraId="48524900" w14:textId="77777777" w:rsidR="00940641" w:rsidRPr="009269D3" w:rsidRDefault="00940641" w:rsidP="007C424B">
      <w:pPr>
        <w:pStyle w:val="3"/>
        <w:spacing w:before="0" w:beforeAutospacing="0" w:after="0" w:afterAutospacing="0"/>
        <w:rPr>
          <w:b w:val="0"/>
          <w:i/>
          <w:sz w:val="24"/>
          <w:szCs w:val="24"/>
        </w:rPr>
      </w:pPr>
      <w:bookmarkStart w:id="150" w:name="_Toc406059015"/>
    </w:p>
    <w:p w14:paraId="17C75C72" w14:textId="77777777" w:rsidR="00B540EE" w:rsidRDefault="00140CF3" w:rsidP="007C424B">
      <w:pPr>
        <w:pStyle w:val="2"/>
        <w:spacing w:line="240" w:lineRule="auto"/>
        <w:rPr>
          <w:sz w:val="36"/>
          <w:szCs w:val="36"/>
        </w:rPr>
      </w:pPr>
      <w:bookmarkStart w:id="151" w:name="_Toc409691668"/>
      <w:bookmarkStart w:id="152" w:name="_Toc410653992"/>
      <w:bookmarkStart w:id="153" w:name="_Toc414553178"/>
      <w:r w:rsidRPr="00C73A1C">
        <w:rPr>
          <w:sz w:val="36"/>
          <w:szCs w:val="36"/>
        </w:rPr>
        <w:t xml:space="preserve">2.2. </w:t>
      </w:r>
      <w:r w:rsidR="00D15416" w:rsidRPr="00C73A1C">
        <w:rPr>
          <w:sz w:val="36"/>
          <w:szCs w:val="36"/>
        </w:rPr>
        <w:t>П</w:t>
      </w:r>
      <w:r w:rsidR="00B540EE" w:rsidRPr="00C73A1C">
        <w:rPr>
          <w:sz w:val="36"/>
          <w:szCs w:val="36"/>
        </w:rPr>
        <w:t xml:space="preserve">рограммы учебных предметов, </w:t>
      </w:r>
      <w:r w:rsidR="00381248" w:rsidRPr="00C73A1C">
        <w:rPr>
          <w:sz w:val="36"/>
          <w:szCs w:val="36"/>
        </w:rPr>
        <w:t xml:space="preserve">курсов, </w:t>
      </w:r>
      <w:r w:rsidR="00B540EE" w:rsidRPr="00C73A1C">
        <w:rPr>
          <w:sz w:val="36"/>
          <w:szCs w:val="36"/>
        </w:rPr>
        <w:t>курсов</w:t>
      </w:r>
      <w:bookmarkEnd w:id="151"/>
      <w:bookmarkEnd w:id="152"/>
      <w:bookmarkEnd w:id="153"/>
      <w:r w:rsidR="00381248" w:rsidRPr="00C73A1C">
        <w:rPr>
          <w:sz w:val="36"/>
          <w:szCs w:val="36"/>
        </w:rPr>
        <w:t xml:space="preserve"> по выбору,  </w:t>
      </w:r>
      <w:r w:rsidR="00A9765D" w:rsidRPr="00C73A1C">
        <w:rPr>
          <w:sz w:val="36"/>
          <w:szCs w:val="36"/>
        </w:rPr>
        <w:t xml:space="preserve">курсов </w:t>
      </w:r>
      <w:r w:rsidR="00381248" w:rsidRPr="00C73A1C">
        <w:rPr>
          <w:sz w:val="36"/>
          <w:szCs w:val="36"/>
        </w:rPr>
        <w:t>внеурочной деятельности</w:t>
      </w:r>
      <w:r w:rsidR="00B540EE" w:rsidRPr="00C73A1C">
        <w:rPr>
          <w:sz w:val="36"/>
          <w:szCs w:val="36"/>
        </w:rPr>
        <w:t xml:space="preserve"> </w:t>
      </w:r>
      <w:bookmarkEnd w:id="150"/>
    </w:p>
    <w:p w14:paraId="37CFF91C" w14:textId="77777777" w:rsidR="00C73A1C" w:rsidRPr="00C73A1C" w:rsidRDefault="00C73A1C" w:rsidP="007C424B">
      <w:pPr>
        <w:pStyle w:val="2"/>
        <w:spacing w:line="240" w:lineRule="auto"/>
        <w:rPr>
          <w:sz w:val="36"/>
          <w:szCs w:val="36"/>
        </w:rPr>
      </w:pPr>
    </w:p>
    <w:p w14:paraId="563233EA" w14:textId="77777777" w:rsidR="00140CF3" w:rsidRPr="009269D3" w:rsidRDefault="00533ABE" w:rsidP="007C424B">
      <w:pPr>
        <w:pStyle w:val="2"/>
        <w:spacing w:line="240" w:lineRule="auto"/>
        <w:rPr>
          <w:b w:val="0"/>
          <w:sz w:val="24"/>
          <w:szCs w:val="24"/>
        </w:rPr>
      </w:pPr>
      <w:bookmarkStart w:id="154" w:name="_Toc414553179"/>
      <w:r w:rsidRPr="009269D3">
        <w:rPr>
          <w:sz w:val="24"/>
          <w:szCs w:val="24"/>
        </w:rPr>
        <w:t>2.2.1 Общие положения</w:t>
      </w:r>
      <w:bookmarkEnd w:id="154"/>
    </w:p>
    <w:p w14:paraId="5EFE822E" w14:textId="77777777" w:rsidR="00381248" w:rsidRPr="009269D3" w:rsidRDefault="00D15416" w:rsidP="00381248">
      <w:pPr>
        <w:jc w:val="both"/>
        <w:rPr>
          <w:szCs w:val="24"/>
        </w:rPr>
      </w:pPr>
      <w:r w:rsidRPr="009269D3">
        <w:rPr>
          <w:spacing w:val="2"/>
          <w:szCs w:val="24"/>
        </w:rPr>
        <w:t xml:space="preserve">В данном разделе </w:t>
      </w:r>
      <w:r w:rsidR="008E7CA7" w:rsidRPr="009269D3">
        <w:rPr>
          <w:spacing w:val="2"/>
          <w:szCs w:val="24"/>
        </w:rPr>
        <w:t xml:space="preserve"> основной образователь</w:t>
      </w:r>
      <w:r w:rsidR="008E7CA7" w:rsidRPr="009269D3">
        <w:rPr>
          <w:szCs w:val="24"/>
        </w:rPr>
        <w:t xml:space="preserve">ной программы основного общего образования приводится </w:t>
      </w:r>
      <w:r w:rsidR="00381248" w:rsidRPr="009269D3">
        <w:rPr>
          <w:szCs w:val="24"/>
        </w:rPr>
        <w:t xml:space="preserve">основное содержание рабочих программ по учебным предметам, курсам по выбору, курсам внеурочной деятельности, включающее в себя обязательные компоненты рабочей программы по учебному предмету/курсу: </w:t>
      </w:r>
    </w:p>
    <w:p w14:paraId="64D5074F" w14:textId="77777777" w:rsidR="00381248" w:rsidRPr="009269D3" w:rsidRDefault="00A9765D" w:rsidP="00491699">
      <w:pPr>
        <w:pStyle w:val="a9"/>
        <w:numPr>
          <w:ilvl w:val="0"/>
          <w:numId w:val="46"/>
        </w:numPr>
        <w:jc w:val="both"/>
      </w:pPr>
      <w:r w:rsidRPr="009269D3">
        <w:t>планируемые р</w:t>
      </w:r>
      <w:r w:rsidR="00381248" w:rsidRPr="009269D3">
        <w:t>езультаты освоения учебного предмета/курса;</w:t>
      </w:r>
    </w:p>
    <w:p w14:paraId="5B86516A" w14:textId="77777777" w:rsidR="00381248" w:rsidRPr="009269D3" w:rsidRDefault="00381248" w:rsidP="00491699">
      <w:pPr>
        <w:pStyle w:val="a9"/>
        <w:numPr>
          <w:ilvl w:val="0"/>
          <w:numId w:val="46"/>
        </w:numPr>
        <w:jc w:val="both"/>
      </w:pPr>
      <w:r w:rsidRPr="009269D3">
        <w:t>содержание учебного предмета/курса;</w:t>
      </w:r>
    </w:p>
    <w:p w14:paraId="4AEE490B" w14:textId="77777777" w:rsidR="004E6316" w:rsidRPr="009269D3" w:rsidRDefault="00381248" w:rsidP="00491699">
      <w:pPr>
        <w:pStyle w:val="a9"/>
        <w:numPr>
          <w:ilvl w:val="0"/>
          <w:numId w:val="46"/>
        </w:numPr>
        <w:jc w:val="both"/>
      </w:pPr>
      <w:r w:rsidRPr="009269D3">
        <w:t>тематическое планирован</w:t>
      </w:r>
      <w:r w:rsidR="00A9765D" w:rsidRPr="009269D3">
        <w:t>ие</w:t>
      </w:r>
      <w:r w:rsidRPr="009269D3">
        <w:t>.</w:t>
      </w:r>
    </w:p>
    <w:p w14:paraId="3274F64D" w14:textId="77777777" w:rsidR="00A9765D" w:rsidRPr="009269D3" w:rsidRDefault="00A9765D" w:rsidP="00A9765D">
      <w:pPr>
        <w:ind w:firstLine="0"/>
        <w:jc w:val="both"/>
        <w:rPr>
          <w:szCs w:val="24"/>
        </w:rPr>
      </w:pPr>
      <w:r w:rsidRPr="009269D3">
        <w:rPr>
          <w:szCs w:val="24"/>
        </w:rPr>
        <w:t>Рабочие программы курсов внеурочной деятельности содержат:</w:t>
      </w:r>
    </w:p>
    <w:p w14:paraId="4C19B081" w14:textId="77777777" w:rsidR="00A9765D" w:rsidRPr="009269D3" w:rsidRDefault="00A9765D" w:rsidP="00491699">
      <w:pPr>
        <w:pStyle w:val="a9"/>
        <w:numPr>
          <w:ilvl w:val="0"/>
          <w:numId w:val="47"/>
        </w:numPr>
        <w:jc w:val="both"/>
      </w:pPr>
      <w:r w:rsidRPr="009269D3">
        <w:t>результаты освоения курса внеурочной деятельности;</w:t>
      </w:r>
    </w:p>
    <w:p w14:paraId="1095181D" w14:textId="77777777" w:rsidR="00A9765D" w:rsidRPr="009269D3" w:rsidRDefault="00A9765D" w:rsidP="00491699">
      <w:pPr>
        <w:pStyle w:val="a9"/>
        <w:numPr>
          <w:ilvl w:val="0"/>
          <w:numId w:val="47"/>
        </w:numPr>
        <w:jc w:val="both"/>
      </w:pPr>
      <w:r w:rsidRPr="009269D3">
        <w:lastRenderedPageBreak/>
        <w:t>содержание курса внеурочной деятельности с указанием форм организации и видов деятельности;</w:t>
      </w:r>
    </w:p>
    <w:p w14:paraId="42CABC71" w14:textId="07DE636A" w:rsidR="00A9765D" w:rsidRDefault="00A9765D" w:rsidP="00491699">
      <w:pPr>
        <w:pStyle w:val="a9"/>
        <w:numPr>
          <w:ilvl w:val="0"/>
          <w:numId w:val="47"/>
        </w:numPr>
        <w:jc w:val="both"/>
      </w:pPr>
      <w:r w:rsidRPr="009269D3">
        <w:t>тематическое планирование.</w:t>
      </w:r>
    </w:p>
    <w:p w14:paraId="19D9B7D1" w14:textId="77777777" w:rsidR="007B760E" w:rsidRDefault="007B760E" w:rsidP="007B760E">
      <w:pPr>
        <w:pStyle w:val="a9"/>
        <w:ind w:firstLine="0"/>
        <w:jc w:val="both"/>
      </w:pPr>
    </w:p>
    <w:p w14:paraId="506D87D2" w14:textId="77777777" w:rsidR="007B760E" w:rsidRPr="009269D3" w:rsidRDefault="007B760E" w:rsidP="007B760E">
      <w:pPr>
        <w:pStyle w:val="a9"/>
        <w:ind w:firstLine="0"/>
        <w:jc w:val="both"/>
      </w:pPr>
    </w:p>
    <w:p w14:paraId="640939AF" w14:textId="77777777" w:rsidR="007B760E" w:rsidRDefault="007B760E" w:rsidP="007B760E">
      <w:pPr>
        <w:pStyle w:val="4"/>
        <w:spacing w:line="240" w:lineRule="auto"/>
        <w:ind w:left="0" w:firstLine="0"/>
        <w:rPr>
          <w:sz w:val="24"/>
          <w:szCs w:val="24"/>
        </w:rPr>
      </w:pPr>
      <w:r w:rsidRPr="007B760E">
        <w:rPr>
          <w:sz w:val="24"/>
          <w:szCs w:val="24"/>
        </w:rPr>
        <w:t>Содержание предмета «Родной язык» реализуется интегрировано в рамках изучения учебного предмета «Русский язык»</w:t>
      </w:r>
    </w:p>
    <w:p w14:paraId="7199836B" w14:textId="77777777" w:rsidR="00B25D8E" w:rsidRPr="00B25D8E" w:rsidRDefault="00B25D8E" w:rsidP="00B25D8E"/>
    <w:p w14:paraId="74B0E6CF" w14:textId="77777777" w:rsidR="00B25D8E" w:rsidRPr="00B25D8E" w:rsidRDefault="0013383F" w:rsidP="00B25D8E">
      <w:pPr>
        <w:rPr>
          <w:b/>
          <w:lang w:val="x-none" w:eastAsia="x-none"/>
        </w:rPr>
      </w:pPr>
      <w:r>
        <w:rPr>
          <w:b/>
          <w:szCs w:val="24"/>
        </w:rPr>
        <w:t xml:space="preserve">2.2.2 </w:t>
      </w:r>
      <w:r w:rsidR="00B25D8E" w:rsidRPr="00B25D8E">
        <w:rPr>
          <w:b/>
          <w:lang w:val="x-none" w:eastAsia="x-none"/>
        </w:rPr>
        <w:t>Рабочая программа учебного предмета «Русский язык» 5-9 класс</w:t>
      </w:r>
    </w:p>
    <w:p w14:paraId="41938B16" w14:textId="77777777" w:rsidR="00B25D8E" w:rsidRPr="00B25D8E" w:rsidRDefault="00B25D8E" w:rsidP="00B25D8E">
      <w:pPr>
        <w:rPr>
          <w:b/>
          <w:lang w:eastAsia="ru-RU"/>
        </w:rPr>
      </w:pPr>
      <w:r w:rsidRPr="00B25D8E">
        <w:rPr>
          <w:b/>
          <w:lang w:eastAsia="ru-RU"/>
        </w:rPr>
        <w:t>(предметная линия учебников авторов М.М. Разумовской, С.И. Львовой, В. И. Капинос, В. В. Львова и др.)</w:t>
      </w:r>
    </w:p>
    <w:p w14:paraId="544B9672" w14:textId="77777777" w:rsidR="00B25D8E" w:rsidRPr="00B25D8E" w:rsidRDefault="00B25D8E" w:rsidP="00B25D8E">
      <w:pPr>
        <w:rPr>
          <w:u w:val="single"/>
          <w:lang w:val="x-none"/>
        </w:rPr>
      </w:pPr>
      <w:r w:rsidRPr="00B25D8E">
        <w:rPr>
          <w:u w:val="single"/>
          <w:lang w:val="x-none"/>
        </w:rPr>
        <w:t>Планируемые результаты обучения</w:t>
      </w:r>
    </w:p>
    <w:p w14:paraId="72D769E1" w14:textId="77777777" w:rsidR="00B25D8E" w:rsidRPr="00B25D8E" w:rsidRDefault="00B25D8E" w:rsidP="00B25D8E">
      <w:pPr>
        <w:rPr>
          <w:lang w:val="x-none"/>
        </w:rPr>
      </w:pPr>
      <w:r w:rsidRPr="00B25D8E">
        <w:rPr>
          <w:lang w:val="x-none"/>
        </w:rPr>
        <w:t>5 класс</w:t>
      </w:r>
    </w:p>
    <w:p w14:paraId="4D05CE1B" w14:textId="77777777" w:rsidR="00B25D8E" w:rsidRPr="00B25D8E" w:rsidRDefault="00B25D8E" w:rsidP="00B25D8E">
      <w:pPr>
        <w:rPr>
          <w:lang w:eastAsia="ru-RU"/>
        </w:rPr>
      </w:pPr>
      <w:r w:rsidRPr="00B25D8E">
        <w:rPr>
          <w:lang w:eastAsia="ru-RU"/>
        </w:rPr>
        <w:t>Коммуникативные умения, являющиеся основой метапредметных результатов обучения.</w:t>
      </w:r>
    </w:p>
    <w:p w14:paraId="72C0B4E7" w14:textId="77777777" w:rsidR="00B25D8E" w:rsidRPr="00B25D8E" w:rsidRDefault="00B25D8E" w:rsidP="00B25D8E">
      <w:pPr>
        <w:rPr>
          <w:lang w:eastAsia="ru-RU"/>
        </w:rPr>
      </w:pPr>
      <w:r w:rsidRPr="00B25D8E">
        <w:rPr>
          <w:lang w:eastAsia="ru-RU"/>
        </w:rPr>
        <w:t>Восприятие высказывания.  Владеть техникой чтения. Осмысленно, с установкой на полное понимание содержания читать учебные тексты, выразительно читать вслух тексты художественного стиля, правильно расставлять логическое ударение, передавать с помощью интонации авторское отношение к предмету речи.</w:t>
      </w:r>
    </w:p>
    <w:p w14:paraId="65E8EC9D" w14:textId="77777777" w:rsidR="00B25D8E" w:rsidRPr="00B25D8E" w:rsidRDefault="00B25D8E" w:rsidP="00B25D8E">
      <w:pPr>
        <w:rPr>
          <w:lang w:eastAsia="ru-RU"/>
        </w:rPr>
      </w:pPr>
      <w:r w:rsidRPr="00B25D8E">
        <w:rPr>
          <w:lang w:eastAsia="ru-RU"/>
        </w:rPr>
        <w:t>Анализ текста. Определять тему и основную мысль текста; подбирать заголовок, отражающий тему или основную мысль текста; выделять в тексте главную и второстепенную информацию; составлять простой и сложный план. Находить в тексте типовые фрагменты — описание предмета, повествование, рассуждение-доказательство, оценочные высказывания. Определять стиль речи (разговорный, художественный); находить в тексте языковые средства, характерные для данного стиля.</w:t>
      </w:r>
    </w:p>
    <w:p w14:paraId="33CA360D" w14:textId="77777777" w:rsidR="00B25D8E" w:rsidRPr="00B25D8E" w:rsidRDefault="00B25D8E" w:rsidP="00B25D8E">
      <w:pPr>
        <w:rPr>
          <w:lang w:eastAsia="ru-RU"/>
        </w:rPr>
      </w:pPr>
      <w:r w:rsidRPr="00B25D8E">
        <w:rPr>
          <w:lang w:eastAsia="ru-RU"/>
        </w:rPr>
        <w:t>Воспроизведение текста. Подробно или сжато (устно и письменно) пересказывать тексты, содержащие повествование, описание предмета или животного, рассуждение-доказательство. При подробном изложении художественных текстов сохранять стиль, типологическую структуру и характерные для исходного текста языковые средства.</w:t>
      </w:r>
    </w:p>
    <w:p w14:paraId="6F886397" w14:textId="77777777" w:rsidR="00B25D8E" w:rsidRPr="00B25D8E" w:rsidRDefault="00B25D8E" w:rsidP="00B25D8E">
      <w:pPr>
        <w:rPr>
          <w:lang w:eastAsia="ru-RU"/>
        </w:rPr>
      </w:pPr>
      <w:r w:rsidRPr="00B25D8E">
        <w:rPr>
          <w:lang w:eastAsia="ru-RU"/>
        </w:rPr>
        <w:t>Создание текста. Создавать устные и письменные высказывания: строить абзацы, развивая мысль по данному зачину или концовке; писать сочинения по картине, по личным наблюдениям на темы из жизни учащихся (описание предмета или животного, повествование и рассуждение); раскрывать тему и основную мысль высказывания, выражать своё отношение к предмету речи; соблюдать последовательность и связность изложения.</w:t>
      </w:r>
    </w:p>
    <w:p w14:paraId="5E619403" w14:textId="77777777" w:rsidR="00B25D8E" w:rsidRPr="00B25D8E" w:rsidRDefault="00B25D8E" w:rsidP="00B25D8E">
      <w:pPr>
        <w:rPr>
          <w:lang w:eastAsia="ru-RU"/>
        </w:rPr>
      </w:pPr>
      <w:r w:rsidRPr="00B25D8E">
        <w:rPr>
          <w:lang w:eastAsia="ru-RU"/>
        </w:rPr>
        <w:t>Совершенствование текста. Находить и исправлять недочёты в построении текста, в частности нарушения последовательности и связности изложения; совершенствовать</w:t>
      </w:r>
    </w:p>
    <w:p w14:paraId="6078102E" w14:textId="77777777" w:rsidR="00B25D8E" w:rsidRPr="00B25D8E" w:rsidRDefault="00B25D8E" w:rsidP="00B25D8E">
      <w:pPr>
        <w:rPr>
          <w:lang w:eastAsia="ru-RU"/>
        </w:rPr>
      </w:pPr>
      <w:r w:rsidRPr="00B25D8E">
        <w:rPr>
          <w:lang w:eastAsia="ru-RU"/>
        </w:rPr>
        <w:t>повествовательный текст, вводя в него там, где это требуется, фрагменты с описанием предмета, элементы рассуждения, оценочные высказывания. Исправлять речевые и грамматические ошибки.</w:t>
      </w:r>
    </w:p>
    <w:p w14:paraId="79118D6C" w14:textId="77777777" w:rsidR="00B25D8E" w:rsidRPr="00B25D8E" w:rsidRDefault="00B25D8E" w:rsidP="00B25D8E">
      <w:pPr>
        <w:rPr>
          <w:lang w:eastAsia="ru-RU"/>
        </w:rPr>
      </w:pPr>
      <w:r w:rsidRPr="00B25D8E">
        <w:rPr>
          <w:lang w:eastAsia="ru-RU"/>
        </w:rPr>
        <w:t>Предметные результаты обучения:</w:t>
      </w:r>
    </w:p>
    <w:p w14:paraId="316B6AD6" w14:textId="77777777" w:rsidR="00B25D8E" w:rsidRPr="00B25D8E" w:rsidRDefault="00B25D8E" w:rsidP="00B25D8E">
      <w:pPr>
        <w:rPr>
          <w:lang w:eastAsia="ru-RU"/>
        </w:rPr>
      </w:pPr>
      <w:r w:rsidRPr="00B25D8E">
        <w:rPr>
          <w:lang w:eastAsia="ru-RU"/>
        </w:rPr>
        <w:t>по фонетике и графике: выделять в слове звуки и характеризовать их, различать ударные и безударные гласные; не смешивать звуки и буквы; правильно произносить названия букв, свободно пользоваться алфавитом, в частности в работе со словарями, последовательно употреблять букву ё;</w:t>
      </w:r>
    </w:p>
    <w:p w14:paraId="00EE5E4D" w14:textId="77777777" w:rsidR="00B25D8E" w:rsidRPr="00B25D8E" w:rsidRDefault="00B25D8E" w:rsidP="00B25D8E">
      <w:pPr>
        <w:rPr>
          <w:lang w:eastAsia="ru-RU"/>
        </w:rPr>
      </w:pPr>
      <w:r w:rsidRPr="00B25D8E">
        <w:rPr>
          <w:lang w:eastAsia="ru-RU"/>
        </w:rPr>
        <w:t>по орфоэпии: правильно произносить: гласные, согласные и их сочетания в составе слов; заимствованные слова; употребительные слова изученных частей речи, лингвистические термины; пользоваться орфоэпическим словарём;</w:t>
      </w:r>
    </w:p>
    <w:p w14:paraId="53A4592F" w14:textId="77777777" w:rsidR="00B25D8E" w:rsidRPr="00B25D8E" w:rsidRDefault="00B25D8E" w:rsidP="00B25D8E">
      <w:pPr>
        <w:rPr>
          <w:lang w:eastAsia="ru-RU"/>
        </w:rPr>
      </w:pPr>
      <w:r w:rsidRPr="00B25D8E">
        <w:rPr>
          <w:lang w:eastAsia="ru-RU"/>
        </w:rPr>
        <w:t>по лексике и фразеологии: употреблять слова в соответствии с их лексическим значением; толковать лексическое значение известных учащимся и подбирать к словам синонимы и антонимы; пользоваться толковым словарём;</w:t>
      </w:r>
    </w:p>
    <w:p w14:paraId="62FE362B" w14:textId="77777777" w:rsidR="00B25D8E" w:rsidRPr="00B25D8E" w:rsidRDefault="00B25D8E" w:rsidP="00B25D8E">
      <w:pPr>
        <w:rPr>
          <w:lang w:eastAsia="ru-RU"/>
        </w:rPr>
      </w:pPr>
      <w:r w:rsidRPr="00B25D8E">
        <w:rPr>
          <w:lang w:eastAsia="ru-RU"/>
        </w:rPr>
        <w:t xml:space="preserve">по морфемике и словообразованию: выделять морфемы на основе смыслового и словообразовательного анализа слова (в словах несложной структуры); подбирать однокоренные </w:t>
      </w:r>
      <w:r w:rsidRPr="00B25D8E">
        <w:rPr>
          <w:lang w:eastAsia="ru-RU"/>
        </w:rPr>
        <w:lastRenderedPageBreak/>
        <w:t>слова с учётом значения слов; понимать различия в значении однокоренных слов, вносимые приставками и суффиксами; по типичным суффиксам и окончанию определять изученные части речи и их формы; опознавать изученные способы словообразования в ясных случаях (приставочный, суффиксальный, сложение);</w:t>
      </w:r>
    </w:p>
    <w:p w14:paraId="4D70E99C" w14:textId="77777777" w:rsidR="00B25D8E" w:rsidRPr="00B25D8E" w:rsidRDefault="00B25D8E" w:rsidP="00B25D8E">
      <w:pPr>
        <w:rPr>
          <w:lang w:eastAsia="ru-RU"/>
        </w:rPr>
      </w:pPr>
      <w:r w:rsidRPr="00B25D8E">
        <w:rPr>
          <w:lang w:eastAsia="ru-RU"/>
        </w:rPr>
        <w:t>по морфологии: различать части речи; знать и верно указывать морфологические признаки глаголов, имён существительных, прилагательных; знать, как изменяются эти части речи, уметь склонять, спрягать, образовывать формы наклонения и др.;</w:t>
      </w:r>
    </w:p>
    <w:p w14:paraId="7FBEE547" w14:textId="77777777" w:rsidR="00B25D8E" w:rsidRPr="00B25D8E" w:rsidRDefault="00B25D8E" w:rsidP="00B25D8E">
      <w:pPr>
        <w:rPr>
          <w:lang w:eastAsia="ru-RU"/>
        </w:rPr>
      </w:pPr>
      <w:r w:rsidRPr="00B25D8E">
        <w:rPr>
          <w:lang w:eastAsia="ru-RU"/>
        </w:rPr>
        <w:t xml:space="preserve"> по орфографии: понимать значение письма и правописания для жизни людей; замечать орфограммы корня и дифференцировать их; владеть правилами обозначения на письме проверяемых и непроверяемых произношением гласных и согласных (по списку); о—ё после шипящих в корне, чередующихся  а —о, е —и  в корнях типа -раст-//-рос-, -лаг-// -лож-, -мер-//-мир-, -тер-// -тир- ;   знать неизменяемые приставки (в -, на-,с- и т. д.), приставки на з(с) (раз-//рас-; из-//ис- и др.) и верно их писать; знать смешиваемые при письме безударные окончания существительных, прилагательных и глаголов, уметь обнаруживать их в тексте и владеть способом определения верного написания; безошибочно писать буквенные сочетания жи—ши, ча—ща, чу—щу; чк, чн, нч,рщ; верно употреблять разделительные ъ—ь, букву ь  после шипящих в конце существительных и глаголов,  не с глаголами;</w:t>
      </w:r>
    </w:p>
    <w:p w14:paraId="596ECC4D" w14:textId="77777777" w:rsidR="00B25D8E" w:rsidRPr="00B25D8E" w:rsidRDefault="00B25D8E" w:rsidP="00B25D8E">
      <w:pPr>
        <w:rPr>
          <w:lang w:eastAsia="ru-RU"/>
        </w:rPr>
      </w:pPr>
      <w:r w:rsidRPr="00B25D8E">
        <w:rPr>
          <w:lang w:eastAsia="ru-RU"/>
        </w:rPr>
        <w:t>по синтаксису: вычленять словосочетания из предложения, определяя главное и зависимое слова; характеризовать предложения по цели высказывания, наличию или отсутствию второстепенных членов, количеству грамматических основ; составлять простые и сложные предложения изученных видов по заданным схемам; интонационно правильно произносить предложения изученных синтаксических конструкций;</w:t>
      </w:r>
    </w:p>
    <w:p w14:paraId="0AA09B64" w14:textId="77777777" w:rsidR="00B25D8E" w:rsidRPr="00B25D8E" w:rsidRDefault="00B25D8E" w:rsidP="00B25D8E">
      <w:pPr>
        <w:rPr>
          <w:lang w:eastAsia="ru-RU"/>
        </w:rPr>
      </w:pPr>
      <w:r w:rsidRPr="00B25D8E">
        <w:rPr>
          <w:lang w:eastAsia="ru-RU"/>
        </w:rPr>
        <w:t>по пунктуации: правильно ставить знаки препинания в конце предложения; соблюдать пунктуацию в предложениях с однородными членами, союзами и, а, но, а также при бессоюзной связи; ставить двоеточие после обобщающего слова в предложениях с однородными членами; разделять запятой части сложного предложения; выделять прямую речь, стоящую до и после слов автора; ставить тире между подлежащим и сказуемым при выражении главных членов именем существительным в именительном падеже.</w:t>
      </w:r>
    </w:p>
    <w:p w14:paraId="4E75F0A4" w14:textId="77777777" w:rsidR="00B25D8E" w:rsidRPr="00B25D8E" w:rsidRDefault="00B25D8E" w:rsidP="00B25D8E">
      <w:r w:rsidRPr="00B25D8E">
        <w:t>6 класс</w:t>
      </w:r>
    </w:p>
    <w:p w14:paraId="1D9DAEF4" w14:textId="77777777" w:rsidR="00B25D8E" w:rsidRPr="00B25D8E" w:rsidRDefault="00B25D8E" w:rsidP="00B25D8E">
      <w:pPr>
        <w:rPr>
          <w:lang w:eastAsia="ru-RU"/>
        </w:rPr>
      </w:pPr>
      <w:r w:rsidRPr="00B25D8E">
        <w:rPr>
          <w:lang w:eastAsia="ru-RU"/>
        </w:rPr>
        <w:t>Коммуникативные умения, являющиеся основой метапредметных результатов обучения.</w:t>
      </w:r>
    </w:p>
    <w:p w14:paraId="454D8548" w14:textId="77777777" w:rsidR="00B25D8E" w:rsidRPr="00B25D8E" w:rsidRDefault="00B25D8E" w:rsidP="00B25D8E">
      <w:pPr>
        <w:rPr>
          <w:lang w:eastAsia="ru-RU"/>
        </w:rPr>
      </w:pPr>
      <w:r w:rsidRPr="00B25D8E">
        <w:rPr>
          <w:lang w:eastAsia="ru-RU"/>
        </w:rPr>
        <w:t>Чтение и аудирование. Осмысленно и бегло, с установкой на различение основной и дополнительной информации читать учебно-научные тексты, составлять план отдельных па-</w:t>
      </w:r>
    </w:p>
    <w:p w14:paraId="49FEEF4D" w14:textId="77777777" w:rsidR="00B25D8E" w:rsidRPr="00B25D8E" w:rsidRDefault="00B25D8E" w:rsidP="00B25D8E">
      <w:pPr>
        <w:rPr>
          <w:lang w:eastAsia="ru-RU"/>
        </w:rPr>
      </w:pPr>
      <w:r w:rsidRPr="00B25D8E">
        <w:rPr>
          <w:lang w:eastAsia="ru-RU"/>
        </w:rPr>
        <w:t>раграфов учебника. Просматривая тексты учебника, выделять в них определения научных понятий, классификационные схемы, фрагменты с информативным повествованием.</w:t>
      </w:r>
    </w:p>
    <w:p w14:paraId="542F3623" w14:textId="77777777" w:rsidR="00B25D8E" w:rsidRPr="00B25D8E" w:rsidRDefault="00B25D8E" w:rsidP="00B25D8E">
      <w:pPr>
        <w:rPr>
          <w:lang w:eastAsia="ru-RU"/>
        </w:rPr>
      </w:pPr>
      <w:r w:rsidRPr="00B25D8E">
        <w:rPr>
          <w:lang w:eastAsia="ru-RU"/>
        </w:rPr>
        <w:t>Слушая объяснение учителя, следить за ходом его рассуждения, выделять в сообщении главную информацию и запоминать её. На уроках замечать и фиксировать в устных ответах товарищей недочёты в построении научных определений, «чтении» классификационных схем, в использовании языковых средств, в частности терминов.</w:t>
      </w:r>
    </w:p>
    <w:p w14:paraId="323CBC66" w14:textId="77777777" w:rsidR="00B25D8E" w:rsidRPr="00B25D8E" w:rsidRDefault="00B25D8E" w:rsidP="00B25D8E">
      <w:pPr>
        <w:rPr>
          <w:lang w:eastAsia="ru-RU"/>
        </w:rPr>
      </w:pPr>
      <w:r w:rsidRPr="00B25D8E">
        <w:rPr>
          <w:lang w:eastAsia="ru-RU"/>
        </w:rPr>
        <w:t>Анализ текста. Определять стиль речи; находить в текстах языковые средства, характерные для научного и делового стилей; выделять в текстах художественных произведений фрагменты с описанием места и состояния окружающей среды, в учебной литературе находить информативное повествование, рассуждение-доказательство, рассуждение объяснение, проводить стилистический и типологический анализ текста; определять в отдельных абзацах текста способы и средства связи предложений.</w:t>
      </w:r>
    </w:p>
    <w:p w14:paraId="5F146D2B" w14:textId="77777777" w:rsidR="00B25D8E" w:rsidRPr="00B25D8E" w:rsidRDefault="00B25D8E" w:rsidP="00B25D8E">
      <w:pPr>
        <w:rPr>
          <w:lang w:eastAsia="ru-RU"/>
        </w:rPr>
      </w:pPr>
      <w:r w:rsidRPr="00B25D8E">
        <w:rPr>
          <w:lang w:eastAsia="ru-RU"/>
        </w:rPr>
        <w:t>Воспроизведение текста. Пересказывать учебно-научные тексты типа рассуждения-объяснения, информативного повествования. Осуществлять информационную переработку текста: передавать его содержание в виде плана (простого, сложного), типологической схемы, таблицы; кратко, в тезисной форме выражать основную мысль текста. Подробно и выборочно (устно и письменно) пересказывать повествовательные тексты художественного стиля речи с описанием места и (или) состояния природы. Сохранять в тексте подробного изложения типологическую структуру исходного текста и языковые средства выразительности.</w:t>
      </w:r>
    </w:p>
    <w:p w14:paraId="2DACFBD7" w14:textId="77777777" w:rsidR="00B25D8E" w:rsidRPr="00B25D8E" w:rsidRDefault="00B25D8E" w:rsidP="00B25D8E">
      <w:pPr>
        <w:rPr>
          <w:lang w:eastAsia="ru-RU"/>
        </w:rPr>
      </w:pPr>
      <w:r w:rsidRPr="00B25D8E">
        <w:rPr>
          <w:lang w:eastAsia="ru-RU"/>
        </w:rPr>
        <w:lastRenderedPageBreak/>
        <w:t>Создание текста. Создавать устные и письменные высказывания: собирать материал к сочинению (с учётом стиля речи и темы) и систематизировать его (с учётом основной мысли); составлять сложный план готового текста и своего высказывания; отбирать для сочинения нужные типы речи и языковые средства, решать вопрос о способах и средствах связи предложений. Писать небольшие сочинения-рассказы из собственной жизни, используя в них речь типа изобразительного повествования и описания. Составлять краткое информационное сообщение (типа аннотации) о книге (статье, фильме, телепередаче) двух видов: а) о чём говорится и б) что говорится. Давать отзыв о прочитанной книге (сочинении или устном ответе учащегося) в форме рассуждения с оценочным тезисом и его обоснованием; строить устное определение научного понятия.</w:t>
      </w:r>
    </w:p>
    <w:p w14:paraId="60462C30" w14:textId="77777777" w:rsidR="00B25D8E" w:rsidRPr="00B25D8E" w:rsidRDefault="00B25D8E" w:rsidP="00B25D8E">
      <w:pPr>
        <w:rPr>
          <w:lang w:eastAsia="ru-RU"/>
        </w:rPr>
      </w:pPr>
      <w:r w:rsidRPr="00B25D8E">
        <w:rPr>
          <w:lang w:eastAsia="ru-RU"/>
        </w:rPr>
        <w:t>Совершенствование текста. Совершенствовать содержание, логику изложения и язык своего высказывания (устного и письменного), в частности находить и устранять неоправданные повторы, неудачное употребление стилистически окрашенных слов и оборотов.</w:t>
      </w:r>
    </w:p>
    <w:p w14:paraId="7F1A1968" w14:textId="77777777" w:rsidR="00B25D8E" w:rsidRPr="00B25D8E" w:rsidRDefault="00B25D8E" w:rsidP="00B25D8E">
      <w:pPr>
        <w:rPr>
          <w:lang w:eastAsia="ru-RU"/>
        </w:rPr>
      </w:pPr>
      <w:r w:rsidRPr="00B25D8E">
        <w:rPr>
          <w:lang w:eastAsia="ru-RU"/>
        </w:rPr>
        <w:t xml:space="preserve">Предметные результаты:  </w:t>
      </w:r>
    </w:p>
    <w:p w14:paraId="274DA12B" w14:textId="77777777" w:rsidR="00B25D8E" w:rsidRPr="00B25D8E" w:rsidRDefault="00B25D8E" w:rsidP="00B25D8E">
      <w:pPr>
        <w:rPr>
          <w:lang w:eastAsia="ru-RU"/>
        </w:rPr>
      </w:pPr>
      <w:r w:rsidRPr="00B25D8E">
        <w:rPr>
          <w:lang w:eastAsia="ru-RU"/>
        </w:rPr>
        <w:t>по орфоэпии: Правильно произносить употребительные сложносокращенные слова; употребительные слова изучаемых частей речи; Свободно пользоваться орфоэпическим словарём;</w:t>
      </w:r>
    </w:p>
    <w:p w14:paraId="682CC829" w14:textId="77777777" w:rsidR="00B25D8E" w:rsidRPr="00B25D8E" w:rsidRDefault="00B25D8E" w:rsidP="00B25D8E">
      <w:pPr>
        <w:rPr>
          <w:lang w:eastAsia="ru-RU"/>
        </w:rPr>
      </w:pPr>
      <w:r w:rsidRPr="00B25D8E">
        <w:rPr>
          <w:lang w:eastAsia="ru-RU"/>
        </w:rPr>
        <w:t>по лексике и фразеологии: употреблять слова (термины, профессиональные, заимствованные и др.) в соответствии с их лексическим значением, с учётом условий и задач общения; избегать засорения речи иноязычными словами; уместно употреблять языковые единицы адекватно ситуации речевого общения; объяснять слова (термины, профессиональные, заимствованные и др.) в соответствии с их лексическим значением, с учетом условий и задач общения;</w:t>
      </w:r>
    </w:p>
    <w:p w14:paraId="1907A90F" w14:textId="77777777" w:rsidR="00B25D8E" w:rsidRPr="00B25D8E" w:rsidRDefault="00B25D8E" w:rsidP="00B25D8E">
      <w:pPr>
        <w:rPr>
          <w:lang w:eastAsia="ru-RU"/>
        </w:rPr>
      </w:pPr>
      <w:r w:rsidRPr="00B25D8E">
        <w:rPr>
          <w:lang w:eastAsia="ru-RU"/>
        </w:rPr>
        <w:t>по морфемике и словообразованию: выделять морфемы на основе словообразовательного анализа (в словах сложной структуры); составлять словообразовательную цепочку слов, включающую 3—5 звеньев; опознавать изученные способы словообразования (приставочный, суффиксальный, бессуффиксный, приставочно-суффиксальный, сложение разных видов);</w:t>
      </w:r>
    </w:p>
    <w:p w14:paraId="55ED67F5" w14:textId="77777777" w:rsidR="00B25D8E" w:rsidRPr="00B25D8E" w:rsidRDefault="00B25D8E" w:rsidP="00B25D8E">
      <w:pPr>
        <w:rPr>
          <w:lang w:eastAsia="ru-RU"/>
        </w:rPr>
      </w:pPr>
      <w:r w:rsidRPr="00B25D8E">
        <w:rPr>
          <w:lang w:eastAsia="ru-RU"/>
        </w:rPr>
        <w:t>по морфологии: квалифицировать слово как часть речи; образовывать и употреблять формы изученных в 6 классе частей речи в соответствии с нормами литературного языка; определять грамматические признаки изученных частей речи (например, при решении орфографических задач);</w:t>
      </w:r>
    </w:p>
    <w:p w14:paraId="0FBA1519" w14:textId="77777777" w:rsidR="00B25D8E" w:rsidRPr="00B25D8E" w:rsidRDefault="00B25D8E" w:rsidP="00B25D8E">
      <w:pPr>
        <w:rPr>
          <w:lang w:eastAsia="ru-RU"/>
        </w:rPr>
      </w:pPr>
      <w:r w:rsidRPr="00B25D8E">
        <w:rPr>
          <w:lang w:eastAsia="ru-RU"/>
        </w:rPr>
        <w:t>по орфографии: характеризовать изученные орфограммы и объяснять написание слов; правильно писать слова, написание которых подчиняется правилам, изученным в 6 классе, а также слова с непроверяемыми орфограммами, написание которых отрабатывается в словарном порядке, свободно пользоваться орфографическим словарём;</w:t>
      </w:r>
    </w:p>
    <w:p w14:paraId="70C8138E" w14:textId="77777777" w:rsidR="00B25D8E" w:rsidRPr="00B25D8E" w:rsidRDefault="00B25D8E" w:rsidP="00B25D8E">
      <w:pPr>
        <w:rPr>
          <w:lang w:eastAsia="ru-RU"/>
        </w:rPr>
      </w:pPr>
      <w:r w:rsidRPr="00B25D8E">
        <w:rPr>
          <w:lang w:eastAsia="ru-RU"/>
        </w:rPr>
        <w:t>по синтаксису: определять синтаксическую роль частей речи, изученных в 6 классе; правильно строить и произносить предложения с причастными и деепричастными оборотами, стилистически оправданно</w:t>
      </w:r>
      <w:r w:rsidRPr="00B25D8E">
        <w:t xml:space="preserve"> </w:t>
      </w:r>
      <w:r w:rsidRPr="00B25D8E">
        <w:rPr>
          <w:lang w:eastAsia="ru-RU"/>
        </w:rPr>
        <w:t>употреблять их в речи; объяснять постановку знаков препинания в предложениях с обособленными определениями и обстоятельствами (выделять причастный оборот после слов автора, деепричастие и деепричастный оборот).</w:t>
      </w:r>
    </w:p>
    <w:p w14:paraId="46A3269F" w14:textId="77777777" w:rsidR="00B25D8E" w:rsidRPr="00B25D8E" w:rsidRDefault="00B25D8E" w:rsidP="00B25D8E">
      <w:pPr>
        <w:rPr>
          <w:lang w:eastAsia="ru-RU"/>
        </w:rPr>
      </w:pPr>
      <w:r w:rsidRPr="00B25D8E">
        <w:rPr>
          <w:lang w:eastAsia="ru-RU"/>
        </w:rPr>
        <w:t>7 класс</w:t>
      </w:r>
    </w:p>
    <w:p w14:paraId="7C0D7B4C" w14:textId="77777777" w:rsidR="00B25D8E" w:rsidRPr="00B25D8E" w:rsidRDefault="00B25D8E" w:rsidP="00B25D8E">
      <w:pPr>
        <w:rPr>
          <w:lang w:eastAsia="ru-RU"/>
        </w:rPr>
      </w:pPr>
      <w:r w:rsidRPr="00B25D8E">
        <w:rPr>
          <w:lang w:eastAsia="ru-RU"/>
        </w:rPr>
        <w:t>Коммуникативные умения, являющиеся основой метапредметных результатов обучения.</w:t>
      </w:r>
    </w:p>
    <w:p w14:paraId="2C401523" w14:textId="77777777" w:rsidR="00B25D8E" w:rsidRPr="00B25D8E" w:rsidRDefault="00B25D8E" w:rsidP="00B25D8E">
      <w:pPr>
        <w:rPr>
          <w:lang w:eastAsia="ru-RU"/>
        </w:rPr>
      </w:pPr>
      <w:r w:rsidRPr="00B25D8E">
        <w:rPr>
          <w:lang w:eastAsia="ru-RU"/>
        </w:rPr>
        <w:t>Чтение и аудирование. Выразительно читать текст публицистического стиля. Просматривать местную газету, ориентироваться в содержании номера по заголовкам статей, а в содержании статьи — по ключевым словам, абзацным фразам; при обнаружении интересной (нужной) информации переходить на вдумчивое, изучающее чтение, фиксировать главное содержание прочитанного в виде тезисов. Слушать информационные теле- и радиопередачи с установкой на определение темы и основной мысли сообщения.</w:t>
      </w:r>
    </w:p>
    <w:p w14:paraId="3177A360" w14:textId="77777777" w:rsidR="00B25D8E" w:rsidRPr="00B25D8E" w:rsidRDefault="00B25D8E" w:rsidP="00B25D8E">
      <w:pPr>
        <w:rPr>
          <w:lang w:eastAsia="ru-RU"/>
        </w:rPr>
      </w:pPr>
      <w:r w:rsidRPr="00B25D8E">
        <w:rPr>
          <w:lang w:eastAsia="ru-RU"/>
        </w:rPr>
        <w:t xml:space="preserve">Анализ текста. Определять стиль речи; находить в тексте языковые средства, характерные для публицистического стиля речи; определять прямой и обратный порядок слов в предложениях текста; определять способы и средства связи предложений в тексте; определять в тексте ведущий тип речи, находить в нём фрагменты с иным типовым значением (описание состояния человека, </w:t>
      </w:r>
      <w:r w:rsidRPr="00B25D8E">
        <w:rPr>
          <w:lang w:eastAsia="ru-RU"/>
        </w:rPr>
        <w:lastRenderedPageBreak/>
        <w:t>рассуждение-размышление, отдельные языковые средства, передающие оценку предметов, действий, состояний) и объяснять целесообразность их соединения в данном тексте.</w:t>
      </w:r>
    </w:p>
    <w:p w14:paraId="55C3748A" w14:textId="77777777" w:rsidR="00B25D8E" w:rsidRPr="00B25D8E" w:rsidRDefault="00B25D8E" w:rsidP="00B25D8E">
      <w:pPr>
        <w:rPr>
          <w:lang w:eastAsia="ru-RU"/>
        </w:rPr>
      </w:pPr>
      <w:r w:rsidRPr="00B25D8E">
        <w:rPr>
          <w:lang w:eastAsia="ru-RU"/>
        </w:rPr>
        <w:t>Воспроизведение текста. Подробно, сжато и выборочно (устно и письменно) пересказывать тексты, содержащие описание состояния человека, его оценку и другие изученные типы речи. Сохранять в изложении, близком к тексту, типологическую структуру текста и выразительные языковые и речевые средства.</w:t>
      </w:r>
    </w:p>
    <w:p w14:paraId="465AA3BB" w14:textId="77777777" w:rsidR="00B25D8E" w:rsidRPr="00B25D8E" w:rsidRDefault="00B25D8E" w:rsidP="00B25D8E">
      <w:pPr>
        <w:rPr>
          <w:lang w:eastAsia="ru-RU"/>
        </w:rPr>
      </w:pPr>
      <w:r w:rsidRPr="00B25D8E">
        <w:rPr>
          <w:lang w:eastAsia="ru-RU"/>
        </w:rPr>
        <w:t>Создание текста. Уметь видеть проявление физического и психического состояния человека во внешности людей (в выражении лица, мимике, жестах, голосе, интонации, позе, походке) и передавать его словами, пользуясь богатой синонимикой глаголов, наречий, прилагательных и существительных со значением состояния лица. Создавать этюды, отражающие то или иное состояние человека, прочитанное по его внешности с помощью фотографии, репродукции картины, в непосредственном общении (возможная учебная ситуация «Игра в портреты»). Создавать устные и письменные высказывания художественного и публицистического стилей, раскрывая в них своё отношение к предмету речи, оценивая явления и поступки людей: писать сочинения -описания внешности и состояния человека, сочинения повествовательного характера (рассказ по данному началу или концу, на основе данного сюжета, на материале жизненного опыта учащихся); сочинения-размышления, сочинения дискуссионного характера на морально-этическую тему с доказательством от противного. Писать заметки в газету, рекламные аннотации.</w:t>
      </w:r>
    </w:p>
    <w:p w14:paraId="1E480F5B" w14:textId="77777777" w:rsidR="00B25D8E" w:rsidRPr="00B25D8E" w:rsidRDefault="00B25D8E" w:rsidP="00B25D8E">
      <w:pPr>
        <w:rPr>
          <w:lang w:eastAsia="ru-RU"/>
        </w:rPr>
      </w:pPr>
      <w:r w:rsidRPr="00B25D8E">
        <w:rPr>
          <w:lang w:eastAsia="ru-RU"/>
        </w:rPr>
        <w:t>Совершенствование текста. С учётом стиля речи совершенствовать написанное: повышать выразительность речи, используя в высказываниях разговорного, художественного и публицистического стилей выразительные языковые и речевые средства, в том числе обратный порядок слов, экспрессивный повтор, вопросно-ответную форму изложения.</w:t>
      </w:r>
    </w:p>
    <w:p w14:paraId="4D81E867" w14:textId="77777777" w:rsidR="00B25D8E" w:rsidRPr="00B25D8E" w:rsidRDefault="00B25D8E" w:rsidP="00B25D8E">
      <w:pPr>
        <w:rPr>
          <w:lang w:eastAsia="ru-RU"/>
        </w:rPr>
      </w:pPr>
      <w:r w:rsidRPr="00B25D8E">
        <w:rPr>
          <w:lang w:eastAsia="ru-RU"/>
        </w:rPr>
        <w:t>Предметные результаты</w:t>
      </w:r>
    </w:p>
    <w:p w14:paraId="0BBDA92A" w14:textId="77777777" w:rsidR="00B25D8E" w:rsidRPr="00B25D8E" w:rsidRDefault="00B25D8E" w:rsidP="00B25D8E">
      <w:pPr>
        <w:rPr>
          <w:lang w:eastAsia="ru-RU"/>
        </w:rPr>
      </w:pPr>
      <w:r w:rsidRPr="00B25D8E">
        <w:rPr>
          <w:lang w:eastAsia="ru-RU"/>
        </w:rPr>
        <w:t>по орфоэпии: правильно произносить употребительные слова изученных частей речи; свободно пользоваться орфоэпическим словарем</w:t>
      </w:r>
    </w:p>
    <w:p w14:paraId="060F5966" w14:textId="77777777" w:rsidR="00B25D8E" w:rsidRPr="00B25D8E" w:rsidRDefault="00B25D8E" w:rsidP="00B25D8E">
      <w:pPr>
        <w:rPr>
          <w:lang w:eastAsia="ru-RU"/>
        </w:rPr>
      </w:pPr>
      <w:r w:rsidRPr="00B25D8E">
        <w:rPr>
          <w:lang w:eastAsia="ru-RU"/>
        </w:rPr>
        <w:t>по морфемике и словообразованию: объяснять значение слова, его написание и грамматические признаки, опираясь на словообразовательный анализ и типичные словообразовательные модели; опознавать основные способы словообразования (приставочный, суффиксальный, бессуффиксный, приставочно-суффиксальный, сложение разных видов); сращение, переход слова одной части речи в другую</w:t>
      </w:r>
    </w:p>
    <w:p w14:paraId="15E546D2" w14:textId="77777777" w:rsidR="00B25D8E" w:rsidRPr="00B25D8E" w:rsidRDefault="00B25D8E" w:rsidP="00B25D8E">
      <w:pPr>
        <w:rPr>
          <w:lang w:eastAsia="ru-RU"/>
        </w:rPr>
      </w:pPr>
      <w:r w:rsidRPr="00B25D8E">
        <w:rPr>
          <w:lang w:eastAsia="ru-RU"/>
        </w:rPr>
        <w:t>по лексике и фразеологии: свободно пользоваться лексическими словарями разных видов</w:t>
      </w:r>
    </w:p>
    <w:p w14:paraId="17DA9293" w14:textId="77777777" w:rsidR="00B25D8E" w:rsidRPr="00B25D8E" w:rsidRDefault="00B25D8E" w:rsidP="00B25D8E">
      <w:pPr>
        <w:rPr>
          <w:lang w:eastAsia="ru-RU"/>
        </w:rPr>
      </w:pPr>
      <w:r w:rsidRPr="00B25D8E">
        <w:rPr>
          <w:lang w:eastAsia="ru-RU"/>
        </w:rPr>
        <w:t>по морфологии: распознавать части речи и систему формоизменения</w:t>
      </w:r>
    </w:p>
    <w:p w14:paraId="3735D24B" w14:textId="77777777" w:rsidR="00B25D8E" w:rsidRPr="00B25D8E" w:rsidRDefault="00B25D8E" w:rsidP="00B25D8E">
      <w:pPr>
        <w:rPr>
          <w:lang w:eastAsia="ru-RU"/>
        </w:rPr>
      </w:pPr>
      <w:r w:rsidRPr="00B25D8E">
        <w:rPr>
          <w:lang w:eastAsia="ru-RU"/>
        </w:rPr>
        <w:t>по орфографии: характеризировать изученные орфограммы, объяснять их правописание; правильно писать слова с изученными орфограммами; свободно пользоваться орфографическим словарем</w:t>
      </w:r>
    </w:p>
    <w:p w14:paraId="26D14643" w14:textId="77777777" w:rsidR="00B25D8E" w:rsidRPr="00B25D8E" w:rsidRDefault="00B25D8E" w:rsidP="00B25D8E">
      <w:pPr>
        <w:rPr>
          <w:lang w:eastAsia="ru-RU"/>
        </w:rPr>
      </w:pPr>
      <w:r w:rsidRPr="00B25D8E">
        <w:rPr>
          <w:lang w:eastAsia="ru-RU"/>
        </w:rPr>
        <w:t>по синтаксису: определять синтаксическую роль частей речи; различать и правильно строить сложные предложения с сочинительными и подчинительными союзами; использовать сочинительные союзы как средство связи предложении в тексте; соблюдать правильную интонацию предложении в речи</w:t>
      </w:r>
    </w:p>
    <w:p w14:paraId="458148F6" w14:textId="77777777" w:rsidR="00B25D8E" w:rsidRPr="00B25D8E" w:rsidRDefault="00B25D8E" w:rsidP="00B25D8E">
      <w:pPr>
        <w:rPr>
          <w:lang w:eastAsia="ru-RU"/>
        </w:rPr>
      </w:pPr>
      <w:r w:rsidRPr="00B25D8E">
        <w:rPr>
          <w:lang w:eastAsia="ru-RU"/>
        </w:rPr>
        <w:t>по пунктуации: обосновывать и правильно употреблять знаки препинания на основе изученного в 5-7 классах</w:t>
      </w:r>
    </w:p>
    <w:p w14:paraId="0BD8F04B" w14:textId="77777777" w:rsidR="00B25D8E" w:rsidRPr="00B25D8E" w:rsidRDefault="00B25D8E" w:rsidP="00B25D8E">
      <w:pPr>
        <w:rPr>
          <w:lang w:eastAsia="ru-RU"/>
        </w:rPr>
      </w:pPr>
      <w:r w:rsidRPr="00B25D8E">
        <w:rPr>
          <w:lang w:eastAsia="ru-RU"/>
        </w:rPr>
        <w:t>8 класс</w:t>
      </w:r>
    </w:p>
    <w:p w14:paraId="1C872871" w14:textId="77777777" w:rsidR="00B25D8E" w:rsidRPr="00B25D8E" w:rsidRDefault="00B25D8E" w:rsidP="00B25D8E">
      <w:pPr>
        <w:rPr>
          <w:lang w:eastAsia="ru-RU"/>
        </w:rPr>
      </w:pPr>
      <w:r w:rsidRPr="00B25D8E">
        <w:rPr>
          <w:lang w:eastAsia="ru-RU"/>
        </w:rPr>
        <w:t>Коммуникативные умения, являющиеся основой метапредметных результатов обучения.</w:t>
      </w:r>
    </w:p>
    <w:p w14:paraId="08273D90" w14:textId="77777777" w:rsidR="00B25D8E" w:rsidRPr="00B25D8E" w:rsidRDefault="00B25D8E" w:rsidP="00B25D8E">
      <w:pPr>
        <w:rPr>
          <w:lang w:eastAsia="zh-CN" w:bidi="hi-IN"/>
        </w:rPr>
      </w:pPr>
      <w:r w:rsidRPr="00B25D8E">
        <w:rPr>
          <w:lang w:eastAsia="zh-CN" w:bidi="hi-IN"/>
        </w:rPr>
        <w:t xml:space="preserve">Анализ текста. Находить в молодежных газетах проблемные статьи, репортажи, портретные очерки, определять их тему и основную мысль, оценивать в этом контексте заголовок. Находить в тексте статьи, репортажа, потретного очерка фрагменты, представляющие собой повествование, разные виды рассуждения и описания, определять их роль в данном жанре; находить характерные для публицистического стиля языковые и речевые средства воздействия на читателя; производить разнонаправленный речеведческий анализ текста: содержательно-композиционный (смысловой), стилистический, типологический   ̶   включать в каждый из них </w:t>
      </w:r>
      <w:r w:rsidRPr="00B25D8E">
        <w:rPr>
          <w:lang w:eastAsia="zh-CN" w:bidi="hi-IN"/>
        </w:rPr>
        <w:lastRenderedPageBreak/>
        <w:t xml:space="preserve">анализ выразительных средств, характерных именно для данного аспекта рассмотрения текста,   ̶   под углом зрения темы и основной мысли, стиля, типа речи. </w:t>
      </w:r>
    </w:p>
    <w:p w14:paraId="64716DDD" w14:textId="77777777" w:rsidR="00B25D8E" w:rsidRPr="00B25D8E" w:rsidRDefault="00B25D8E" w:rsidP="00B25D8E">
      <w:pPr>
        <w:rPr>
          <w:lang w:eastAsia="zh-CN" w:bidi="hi-IN"/>
        </w:rPr>
      </w:pPr>
      <w:r w:rsidRPr="00B25D8E">
        <w:rPr>
          <w:lang w:eastAsia="zh-CN" w:bidi="hi-IN"/>
        </w:rPr>
        <w:t xml:space="preserve">Воспроизведение текста. Создавать на основе исходного авторского текста вторичное высказывание, отражая в нём собственное мнение, совпадающее или не совпадающее с мнением автора текста. Пересказывать (устно и письменно) тексты указанных выше жанров, сохраняя структуру и языковые особенности исходного текста.  </w:t>
      </w:r>
    </w:p>
    <w:p w14:paraId="6E90AC19" w14:textId="77777777" w:rsidR="00B25D8E" w:rsidRPr="00B25D8E" w:rsidRDefault="00B25D8E" w:rsidP="00B25D8E">
      <w:pPr>
        <w:rPr>
          <w:lang w:eastAsia="zh-CN" w:bidi="hi-IN"/>
        </w:rPr>
      </w:pPr>
      <w:r w:rsidRPr="00B25D8E">
        <w:rPr>
          <w:lang w:eastAsia="zh-CN" w:bidi="hi-IN"/>
        </w:rPr>
        <w:t>Создание текста. Вести репортаж (устно и письменно) о школьной жизни (например, с урока или с большой перемены), об открытии (посещении) памятника истории и культуры, о каком-либо интересном событии, спортивном мероприяти; писать сочинение о человеке (литературном герое, знакомом, о себе), писать статью в школьную или местную газету. Совершенствование написанного. Добиваться полного соответствия отбора содержания и языковых средств коммуникативной задаче. Повышать выразительность речи, уместно используя характерные для публицистики средства языка: выразительную газетную лексику и фразеологию, экспрессивный синтаксис: именительный темы, расчленённые предложения (парцелляцию), риторические вопросы и восклицания, вопросно-ответную форму изложения, ряды однородных членов с парным соединением, многосоюзие, перечислительные ряды со значением градации, контрастные сопоставления и противосопоставления, двойное отрицание и другие экспрессивные конструкции.</w:t>
      </w:r>
    </w:p>
    <w:p w14:paraId="3F271BBD" w14:textId="77777777" w:rsidR="00B25D8E" w:rsidRPr="00B25D8E" w:rsidRDefault="00B25D8E" w:rsidP="00B25D8E">
      <w:pPr>
        <w:rPr>
          <w:lang w:bidi="en-US"/>
        </w:rPr>
      </w:pPr>
      <w:r w:rsidRPr="00B25D8E">
        <w:rPr>
          <w:lang w:bidi="en-US"/>
        </w:rPr>
        <w:t xml:space="preserve">Предметные результаты  </w:t>
      </w:r>
    </w:p>
    <w:p w14:paraId="5A6007C9" w14:textId="77777777" w:rsidR="00B25D8E" w:rsidRPr="00B25D8E" w:rsidRDefault="00B25D8E" w:rsidP="00B25D8E">
      <w:pPr>
        <w:rPr>
          <w:lang w:eastAsia="zh-CN" w:bidi="hi-IN"/>
        </w:rPr>
      </w:pPr>
      <w:r w:rsidRPr="00B25D8E">
        <w:rPr>
          <w:lang w:eastAsia="zh-CN" w:bidi="hi-IN"/>
        </w:rPr>
        <w:t xml:space="preserve"> Учащиеся  овладеют  следующими умениями:</w:t>
      </w:r>
    </w:p>
    <w:p w14:paraId="311799F7" w14:textId="77777777" w:rsidR="00B25D8E" w:rsidRPr="00B25D8E" w:rsidRDefault="00B25D8E" w:rsidP="00B25D8E">
      <w:pPr>
        <w:rPr>
          <w:lang w:eastAsia="zh-CN" w:bidi="hi-IN"/>
        </w:rPr>
      </w:pPr>
      <w:r w:rsidRPr="00B25D8E">
        <w:rPr>
          <w:lang w:eastAsia="zh-CN" w:bidi="hi-IN"/>
        </w:rPr>
        <w:t>по орфоэпии: правильно произносить употребительные слова с учётом вариантов произношения; свободно пользоваться орфоэпическим словарём;</w:t>
      </w:r>
    </w:p>
    <w:p w14:paraId="717A5A71" w14:textId="77777777" w:rsidR="00B25D8E" w:rsidRPr="00B25D8E" w:rsidRDefault="00B25D8E" w:rsidP="00B25D8E">
      <w:pPr>
        <w:rPr>
          <w:lang w:eastAsia="zh-CN" w:bidi="hi-IN"/>
        </w:rPr>
      </w:pPr>
      <w:r w:rsidRPr="00B25D8E">
        <w:rPr>
          <w:lang w:eastAsia="zh-CN" w:bidi="hi-IN"/>
        </w:rPr>
        <w:t xml:space="preserve"> по морфемике и словообразованию: опираться на словообразовательный анализ при определении лексического значения, морфемного строения и написания слов разных частей речи; опознавать основные способы словообразования (приставочный, суффиксальный, бессуфиксальный, приставочно-суффиксальный, сложение разных видов); сращение, переход слова одной части речи в другую;</w:t>
      </w:r>
    </w:p>
    <w:p w14:paraId="7DEC865A" w14:textId="77777777" w:rsidR="00B25D8E" w:rsidRPr="00B25D8E" w:rsidRDefault="00B25D8E" w:rsidP="00B25D8E">
      <w:pPr>
        <w:rPr>
          <w:lang w:eastAsia="zh-CN" w:bidi="hi-IN"/>
        </w:rPr>
      </w:pPr>
      <w:r w:rsidRPr="00B25D8E">
        <w:rPr>
          <w:lang w:eastAsia="zh-CN" w:bidi="hi-IN"/>
        </w:rPr>
        <w:t>по лексике и фразеологии: разъяснятьзначение слов социальной тематики, правильно их употреблять; свободно пользоваться лексическими словорями разных видов;</w:t>
      </w:r>
    </w:p>
    <w:p w14:paraId="75EB1AB6" w14:textId="77777777" w:rsidR="00B25D8E" w:rsidRPr="00B25D8E" w:rsidRDefault="00B25D8E" w:rsidP="00B25D8E">
      <w:pPr>
        <w:rPr>
          <w:lang w:eastAsia="zh-CN" w:bidi="hi-IN"/>
        </w:rPr>
      </w:pPr>
      <w:r w:rsidRPr="00B25D8E">
        <w:rPr>
          <w:lang w:eastAsia="zh-CN" w:bidi="hi-IN"/>
        </w:rPr>
        <w:t>по морфологии: распознавать изученные в 5-7 классах части речи и их формы; соблюдать литературные нормы пр образовании и употреблении слов; пользоваться грамматико-орфографическим словарём;</w:t>
      </w:r>
    </w:p>
    <w:p w14:paraId="576CA73C" w14:textId="77777777" w:rsidR="00B25D8E" w:rsidRPr="00B25D8E" w:rsidRDefault="00B25D8E" w:rsidP="00B25D8E">
      <w:pPr>
        <w:rPr>
          <w:lang w:eastAsia="zh-CN" w:bidi="hi-IN"/>
        </w:rPr>
      </w:pPr>
      <w:r w:rsidRPr="00B25D8E">
        <w:rPr>
          <w:lang w:eastAsia="zh-CN" w:bidi="hi-IN"/>
        </w:rPr>
        <w:t>по орфографии: правильно писать слова со всеми изученными в 5-7 классах орфограммами, слова специальной тематики с непроверяемыми и труднопроверяемыми орфограммами; свободно пользоваться орфографическим словарём;</w:t>
      </w:r>
    </w:p>
    <w:p w14:paraId="7E589105" w14:textId="77777777" w:rsidR="00B25D8E" w:rsidRPr="00B25D8E" w:rsidRDefault="00B25D8E" w:rsidP="00B25D8E">
      <w:pPr>
        <w:rPr>
          <w:lang w:eastAsia="zh-CN" w:bidi="hi-IN"/>
        </w:rPr>
      </w:pPr>
      <w:r w:rsidRPr="00B25D8E">
        <w:rPr>
          <w:lang w:eastAsia="zh-CN" w:bidi="hi-IN"/>
        </w:rPr>
        <w:t>по синтаксису: правильно строить и употреблять словосочетания изученных видов; различать простые предложения в речи с учётом их специфики и стилистических свойств; уместно употреблять предложения с вводными словами, словосочетаниями и предложениями; правильно стоить и употреблять предложения с обособленными членами; правильно использовать в тексте прямую речь и цитаты, заменять прямую речь косвенной; интонационно правильно произносить и выразительно читать простые предложения изученных синтаксических конструкций;</w:t>
      </w:r>
    </w:p>
    <w:p w14:paraId="26C0600F" w14:textId="77777777" w:rsidR="00B25D8E" w:rsidRPr="00B25D8E" w:rsidRDefault="00B25D8E" w:rsidP="00B25D8E">
      <w:pPr>
        <w:rPr>
          <w:lang w:eastAsia="zh-CN" w:bidi="hi-IN"/>
        </w:rPr>
      </w:pPr>
      <w:r w:rsidRPr="00B25D8E">
        <w:rPr>
          <w:lang w:eastAsia="zh-CN" w:bidi="hi-IN"/>
        </w:rPr>
        <w:t xml:space="preserve"> по пунктуации: находить пунктограммы в простом предложении и обосновывать постановку соответствующих знаков препинания с помощью изученных в 8 классе пунктограмм; правильно ставить  знаки препинания во всех изученных случаях.</w:t>
      </w:r>
    </w:p>
    <w:p w14:paraId="3D31E103" w14:textId="77777777" w:rsidR="00B25D8E" w:rsidRPr="00B25D8E" w:rsidRDefault="00B25D8E" w:rsidP="00B25D8E">
      <w:pPr>
        <w:rPr>
          <w:lang w:eastAsia="ru-RU"/>
        </w:rPr>
      </w:pPr>
      <w:r w:rsidRPr="00B25D8E">
        <w:rPr>
          <w:lang w:eastAsia="ru-RU"/>
        </w:rPr>
        <w:t>9 класс</w:t>
      </w:r>
    </w:p>
    <w:p w14:paraId="3D920775" w14:textId="77777777" w:rsidR="00B25D8E" w:rsidRPr="00B25D8E" w:rsidRDefault="00B25D8E" w:rsidP="00B25D8E">
      <w:pPr>
        <w:rPr>
          <w:lang w:eastAsia="ru-RU"/>
        </w:rPr>
      </w:pPr>
      <w:r w:rsidRPr="00B25D8E">
        <w:rPr>
          <w:lang w:eastAsia="ru-RU"/>
        </w:rPr>
        <w:t>Коммуникативные умения, являющиеся основой метапредметных результатов обучения.</w:t>
      </w:r>
    </w:p>
    <w:p w14:paraId="2634E567" w14:textId="77777777" w:rsidR="00B25D8E" w:rsidRPr="00B25D8E" w:rsidRDefault="00B25D8E" w:rsidP="00B25D8E">
      <w:pPr>
        <w:rPr>
          <w:lang w:eastAsia="zh-CN" w:bidi="hi-IN"/>
        </w:rPr>
      </w:pPr>
      <w:r w:rsidRPr="00B25D8E">
        <w:rPr>
          <w:lang w:eastAsia="zh-CN" w:bidi="hi-IN"/>
        </w:rPr>
        <w:t xml:space="preserve">Восприятие высказывания. При восприятии устного и письменного высказывания определять его принадлежность к той или иной разновидности русского национального языка (литературный язык, диалект, просторечие, жаргон); замечать в собственной речи, в речи собеседников, выступающих по радио и телевидению, отступления от норм литературного языка; фиксировать замеченные нарушения норм, различать грубые и негрубые нарушения (языковые </w:t>
      </w:r>
      <w:r w:rsidRPr="00B25D8E">
        <w:rPr>
          <w:lang w:eastAsia="zh-CN" w:bidi="hi-IN"/>
        </w:rPr>
        <w:lastRenderedPageBreak/>
        <w:t>ошибки и речевые недочёты), исправлять ошибки в собственной речи и, если позволяет ситуация общения, тактично реагировать на речевые погрешности в высказывании собеседников.</w:t>
      </w:r>
    </w:p>
    <w:p w14:paraId="56516859" w14:textId="77777777" w:rsidR="00B25D8E" w:rsidRPr="00B25D8E" w:rsidRDefault="00B25D8E" w:rsidP="00B25D8E">
      <w:pPr>
        <w:rPr>
          <w:lang w:eastAsia="zh-CN" w:bidi="hi-IN"/>
        </w:rPr>
      </w:pPr>
      <w:r w:rsidRPr="00B25D8E">
        <w:rPr>
          <w:lang w:eastAsia="zh-CN" w:bidi="hi-IN"/>
        </w:rPr>
        <w:t>Анализ текста. Определять стиль речи, тему высказывания и его основную мысль, указывать способы и средства связи предложений в тексте; анализировать строение текста, языковые и речевые средства, характерные для изученных стилей речи.</w:t>
      </w:r>
    </w:p>
    <w:p w14:paraId="0C1D0690" w14:textId="77777777" w:rsidR="00B25D8E" w:rsidRPr="00B25D8E" w:rsidRDefault="00B25D8E" w:rsidP="00B25D8E">
      <w:pPr>
        <w:rPr>
          <w:lang w:eastAsia="zh-CN" w:bidi="hi-IN"/>
        </w:rPr>
      </w:pPr>
      <w:r w:rsidRPr="00B25D8E">
        <w:rPr>
          <w:lang w:eastAsia="zh-CN" w:bidi="hi-IN"/>
        </w:rPr>
        <w:t>Воспроизведение текста. Писать изложения по текстам публицистического, художественного стиля, сохраняя композиционную форму, типологическое строение, характерные языковые средства; вводить в текст элементы сочинения (типа рассуждения, описания, повествования).</w:t>
      </w:r>
    </w:p>
    <w:p w14:paraId="509168D3" w14:textId="77777777" w:rsidR="00B25D8E" w:rsidRPr="00B25D8E" w:rsidRDefault="00B25D8E" w:rsidP="00B25D8E">
      <w:pPr>
        <w:rPr>
          <w:lang w:eastAsia="zh-CN" w:bidi="hi-IN"/>
        </w:rPr>
      </w:pPr>
      <w:r w:rsidRPr="00B25D8E">
        <w:rPr>
          <w:lang w:eastAsia="zh-CN" w:bidi="hi-IN"/>
        </w:rPr>
        <w:t>Создание текста. Создавать письменные высказывания художественного и публицистического стилей на свободные темы, как правило морально-этического характера, предложенные учителем или самостоятельно выбранные учащимися: продумывать общий замысел, основную мысль высказывания, планировать ход развития основной темы и мысли, отбирать и систематизировать материал с учётом замысла стиля, определять типологическую структуру текста (ведущий и сопутствующий стиль речи).</w:t>
      </w:r>
    </w:p>
    <w:p w14:paraId="756F4E6D" w14:textId="77777777" w:rsidR="00B25D8E" w:rsidRPr="00B25D8E" w:rsidRDefault="00B25D8E" w:rsidP="00B25D8E">
      <w:pPr>
        <w:rPr>
          <w:lang w:eastAsia="zh-CN" w:bidi="hi-IN"/>
        </w:rPr>
      </w:pPr>
      <w:r w:rsidRPr="00B25D8E">
        <w:rPr>
          <w:lang w:eastAsia="zh-CN" w:bidi="hi-IN"/>
        </w:rPr>
        <w:t>Строить устные и письменные высказывания, ориентированные на жанры публицистики (эссе, путевые заметки, рецензию). Писать сочинения в публицистическом и художественном стиле с использованием разных типов речи.</w:t>
      </w:r>
    </w:p>
    <w:p w14:paraId="4A209B64" w14:textId="77777777" w:rsidR="00B25D8E" w:rsidRPr="00B25D8E" w:rsidRDefault="00B25D8E" w:rsidP="00B25D8E">
      <w:pPr>
        <w:rPr>
          <w:lang w:eastAsia="zh-CN" w:bidi="hi-IN"/>
        </w:rPr>
      </w:pPr>
      <w:r w:rsidRPr="00B25D8E">
        <w:rPr>
          <w:lang w:eastAsia="zh-CN" w:bidi="hi-IN"/>
        </w:rPr>
        <w:t>Составлять деловые бумаги: заявление, доверенность, расписку, автобиографию. Составлять тезисы и конспект небольшой статьи (или фрагмента из большой статьи).</w:t>
      </w:r>
    </w:p>
    <w:p w14:paraId="5FF62577" w14:textId="77777777" w:rsidR="00B25D8E" w:rsidRPr="00B25D8E" w:rsidRDefault="00B25D8E" w:rsidP="00B25D8E">
      <w:pPr>
        <w:rPr>
          <w:lang w:eastAsia="zh-CN" w:bidi="hi-IN"/>
        </w:rPr>
      </w:pPr>
      <w:r w:rsidRPr="00B25D8E">
        <w:rPr>
          <w:lang w:eastAsia="zh-CN" w:bidi="hi-IN"/>
        </w:rPr>
        <w:t>Создавать высказывания научного стиля: готовить развёрнутые сообщения и доклады на лингвистические и литературные темы для уроков-семинаров, зачётов, кружковых занятий.</w:t>
      </w:r>
    </w:p>
    <w:p w14:paraId="010833C8" w14:textId="77777777" w:rsidR="00B25D8E" w:rsidRPr="00B25D8E" w:rsidRDefault="00B25D8E" w:rsidP="00B25D8E">
      <w:pPr>
        <w:rPr>
          <w:lang w:eastAsia="zh-CN" w:bidi="hi-IN"/>
        </w:rPr>
      </w:pPr>
      <w:r w:rsidRPr="00B25D8E">
        <w:rPr>
          <w:lang w:eastAsia="zh-CN" w:bidi="hi-IN"/>
        </w:rPr>
        <w:t>Совершенствование написанного. Находить и исправлять недочёты в построении и содержании высказывания: отступления от темы и основной мысли, нарушения требований относительной автономности, завершённости текста (отсутствие в нём начала или конца); нарушение логики изложения, абзацного членения текста. Находить и исправлять речевые недочёты (неправильное или неточное словоупотребление, неудачный выбор средства связи между предложениями: лексического повтора, порядка слов, замены существительного местоимением) и грамматические ошибки (нарушение норм согласования и управления, построения предложений с причастным и деепричастным оборотом, сложных предложений с придаточным определительным, изъяснительным). Повышать выразительность речи, добиваться целесообразного выбора языковых средств.</w:t>
      </w:r>
    </w:p>
    <w:p w14:paraId="32B72233" w14:textId="77777777" w:rsidR="00B25D8E" w:rsidRPr="00B25D8E" w:rsidRDefault="00B25D8E" w:rsidP="00B25D8E">
      <w:pPr>
        <w:rPr>
          <w:lang w:eastAsia="ru-RU"/>
        </w:rPr>
      </w:pPr>
      <w:r w:rsidRPr="00B25D8E">
        <w:rPr>
          <w:lang w:eastAsia="ru-RU"/>
        </w:rPr>
        <w:t>Предметные результаты</w:t>
      </w:r>
    </w:p>
    <w:p w14:paraId="36A7CE41" w14:textId="77777777" w:rsidR="00B25D8E" w:rsidRPr="00B25D8E" w:rsidRDefault="00B25D8E" w:rsidP="00B25D8E">
      <w:pPr>
        <w:rPr>
          <w:lang w:eastAsia="ru-RU"/>
        </w:rPr>
      </w:pPr>
      <w:r w:rsidRPr="00B25D8E">
        <w:rPr>
          <w:lang w:eastAsia="ru-RU"/>
        </w:rPr>
        <w:t>К концу 9 класса учащиеся должны владеть следующими умениями:</w:t>
      </w:r>
    </w:p>
    <w:p w14:paraId="5EA05CC7" w14:textId="77777777" w:rsidR="00B25D8E" w:rsidRPr="00B25D8E" w:rsidRDefault="00B25D8E" w:rsidP="00B25D8E">
      <w:pPr>
        <w:rPr>
          <w:lang w:eastAsia="ru-RU"/>
        </w:rPr>
      </w:pPr>
      <w:r w:rsidRPr="00B25D8E">
        <w:rPr>
          <w:lang w:eastAsia="ru-RU"/>
        </w:rPr>
        <w:t xml:space="preserve"> по орфоэпии: правильно произносить употребительные слова с учётом вариантов произношения; свободно пользоваться орфографическим словарём;</w:t>
      </w:r>
    </w:p>
    <w:p w14:paraId="491439A0" w14:textId="77777777" w:rsidR="00B25D8E" w:rsidRPr="00B25D8E" w:rsidRDefault="00B25D8E" w:rsidP="00B25D8E">
      <w:pPr>
        <w:rPr>
          <w:lang w:eastAsia="ru-RU"/>
        </w:rPr>
      </w:pPr>
      <w:r w:rsidRPr="00B25D8E">
        <w:rPr>
          <w:lang w:eastAsia="ru-RU"/>
        </w:rPr>
        <w:t xml:space="preserve"> по лексике и фразеологии: разъяснять значение слов общественно-политической и морально-этической тематики, правильно их употреблять; свободно пользоваться лексическими словарями разных видов;</w:t>
      </w:r>
    </w:p>
    <w:p w14:paraId="27F38837" w14:textId="77777777" w:rsidR="00B25D8E" w:rsidRPr="00B25D8E" w:rsidRDefault="00B25D8E" w:rsidP="00B25D8E">
      <w:pPr>
        <w:rPr>
          <w:lang w:eastAsia="ru-RU"/>
        </w:rPr>
      </w:pPr>
      <w:r w:rsidRPr="00B25D8E">
        <w:rPr>
          <w:lang w:eastAsia="ru-RU"/>
        </w:rPr>
        <w:t>по морфемике и словообразованию: владеть приёмом разбора слова по составу: от значения слова и способа его образования к морфемной структуре; толковать значение слова исходя из его морфемного состава (в том числе и слов с иноязычными элементами типа лог, поли, фон и т. п.); пользоваться этимологическим и словообразовательным словарями; опознавать основные способы словообразования (приставочный, суффиксальный, бессуффиксный, приставочно-суффиксальный, сложение разных видов); сращение, переход слова одной части речи в другую;</w:t>
      </w:r>
    </w:p>
    <w:p w14:paraId="44BD7EB2" w14:textId="77777777" w:rsidR="00B25D8E" w:rsidRPr="00B25D8E" w:rsidRDefault="00B25D8E" w:rsidP="00B25D8E">
      <w:pPr>
        <w:rPr>
          <w:lang w:eastAsia="ru-RU"/>
        </w:rPr>
      </w:pPr>
      <w:r w:rsidRPr="00B25D8E">
        <w:rPr>
          <w:lang w:eastAsia="ru-RU"/>
        </w:rPr>
        <w:t>по морфологии: распознавать изученные в 5—7 классах части речи и их формы; соблюдать литературные нормы при образовании и употреблении слов; пользоваться грамматико-орфографическим словарём;</w:t>
      </w:r>
    </w:p>
    <w:p w14:paraId="34B24EE7" w14:textId="77777777" w:rsidR="00B25D8E" w:rsidRPr="00B25D8E" w:rsidRDefault="00B25D8E" w:rsidP="00B25D8E">
      <w:pPr>
        <w:rPr>
          <w:lang w:eastAsia="ru-RU"/>
        </w:rPr>
      </w:pPr>
      <w:r w:rsidRPr="00B25D8E">
        <w:rPr>
          <w:lang w:eastAsia="ru-RU"/>
        </w:rPr>
        <w:t xml:space="preserve">по орфографии: правильно писать слова со всеми изученными в 5—7 классах орфограммами, слова общественно-политической и морально-этической тематики с </w:t>
      </w:r>
      <w:r w:rsidRPr="00B25D8E">
        <w:rPr>
          <w:lang w:eastAsia="ru-RU"/>
        </w:rPr>
        <w:lastRenderedPageBreak/>
        <w:t>непроверяемыми и труднопроверяемыми орфограммами; свободно пользоваться орфографическим словарём;</w:t>
      </w:r>
    </w:p>
    <w:p w14:paraId="3789BE66" w14:textId="77777777" w:rsidR="00B25D8E" w:rsidRPr="00B25D8E" w:rsidRDefault="00B25D8E" w:rsidP="00B25D8E">
      <w:pPr>
        <w:rPr>
          <w:lang w:eastAsia="ru-RU"/>
        </w:rPr>
      </w:pPr>
      <w:r w:rsidRPr="00B25D8E">
        <w:rPr>
          <w:lang w:eastAsia="ru-RU"/>
        </w:rPr>
        <w:t>по синтаксису: различать изученные виды простых и сложных предложений; интонационно выразительно произносить предложения изученных видов;</w:t>
      </w:r>
    </w:p>
    <w:p w14:paraId="3A5A17A9" w14:textId="77777777" w:rsidR="00B25D8E" w:rsidRPr="00B25D8E" w:rsidRDefault="00B25D8E" w:rsidP="00B25D8E">
      <w:pPr>
        <w:rPr>
          <w:lang w:eastAsia="ru-RU"/>
        </w:rPr>
      </w:pPr>
      <w:r w:rsidRPr="00B25D8E">
        <w:rPr>
          <w:lang w:eastAsia="ru-RU"/>
        </w:rPr>
        <w:t>по пунктуации: правильно ставить знаки препинания во всех изученных случаях.</w:t>
      </w:r>
    </w:p>
    <w:p w14:paraId="2D4A889C" w14:textId="77777777" w:rsidR="00B25D8E" w:rsidRPr="00B25D8E" w:rsidRDefault="00B25D8E" w:rsidP="00B25D8E">
      <w:pPr>
        <w:jc w:val="center"/>
        <w:rPr>
          <w:u w:val="single"/>
        </w:rPr>
      </w:pPr>
      <w:r w:rsidRPr="00B25D8E">
        <w:rPr>
          <w:u w:val="single"/>
        </w:rPr>
        <w:t>Содержание</w:t>
      </w:r>
    </w:p>
    <w:p w14:paraId="1F6796D3" w14:textId="77777777" w:rsidR="00B25D8E" w:rsidRPr="00B25D8E" w:rsidRDefault="00B25D8E" w:rsidP="00B25D8E">
      <w:r w:rsidRPr="00B25D8E">
        <w:t>5 класс</w:t>
      </w:r>
    </w:p>
    <w:p w14:paraId="6411E16F" w14:textId="77777777" w:rsidR="00B25D8E" w:rsidRPr="00B25D8E" w:rsidRDefault="00B25D8E" w:rsidP="00B25D8E">
      <w:r w:rsidRPr="00B25D8E">
        <w:t>О ЯЗЫКЕ</w:t>
      </w:r>
    </w:p>
    <w:p w14:paraId="1D0255CA" w14:textId="77777777" w:rsidR="00B25D8E" w:rsidRPr="00B25D8E" w:rsidRDefault="00B25D8E" w:rsidP="00B25D8E">
      <w:r w:rsidRPr="00B25D8E">
        <w:t xml:space="preserve">Язык как система средств (языковых единиц). Значение языка в жизни человека. Лингвистика как наука о языке. Высказывания великих людей о русском языке. Выдающиеся лингвисты: М.В. Ломоносов. </w:t>
      </w:r>
    </w:p>
    <w:p w14:paraId="7DA1E086" w14:textId="77777777" w:rsidR="00B25D8E" w:rsidRPr="00B25D8E" w:rsidRDefault="00B25D8E" w:rsidP="00B25D8E">
      <w:r w:rsidRPr="00B25D8E">
        <w:t>РЕЧЬ</w:t>
      </w:r>
    </w:p>
    <w:p w14:paraId="462F7315" w14:textId="77777777" w:rsidR="00B25D8E" w:rsidRPr="00B25D8E" w:rsidRDefault="00B25D8E" w:rsidP="00B25D8E">
      <w:r w:rsidRPr="00B25D8E">
        <w:t xml:space="preserve">Речь как использование языковых средств для общения людей (речевая деятельность). Речевая ситуация – условия, необходимые для речевого общения: наличие собеседника, мотива, потребности в общении, предмета речи, общего языка. Речь устная и письменная, диалогическая и монологическая. Культура речевого общения. Речевой этикет. </w:t>
      </w:r>
    </w:p>
    <w:p w14:paraId="255ED6F4" w14:textId="77777777" w:rsidR="00B25D8E" w:rsidRPr="00B25D8E" w:rsidRDefault="00B25D8E" w:rsidP="00B25D8E">
      <w:r w:rsidRPr="00B25D8E">
        <w:t xml:space="preserve">Текст как продукт речевой деятельности – речевое произведение. Основные признаки текста: членимость, смысловая цельность, формальная связанность, относительная законченность (автономность) высказывания. Тема и основная мысль текста; микротема, план текста; деление текста на абзацы, строение абзаца: зачин, средняя часть, концовка. Развитие мысли в тексте; «данное» и «новое» в предложениях текста. </w:t>
      </w:r>
    </w:p>
    <w:p w14:paraId="42691ED0" w14:textId="77777777" w:rsidR="00B25D8E" w:rsidRPr="00B25D8E" w:rsidRDefault="00B25D8E" w:rsidP="00B25D8E">
      <w:r w:rsidRPr="00B25D8E">
        <w:t>Стили речи, понятие о стилистически значимой речевой ситуации; речь разговорная и книжная, художественная и научно-деловая; характеристика разговорного и художественного стилей речи с учетом особенностей речевой ситуации, в которой используются данные стили (сфера употребления, коммуникативная функция, характерные языковые средства).</w:t>
      </w:r>
    </w:p>
    <w:p w14:paraId="55CFF90A" w14:textId="77777777" w:rsidR="00B25D8E" w:rsidRPr="00B25D8E" w:rsidRDefault="00B25D8E" w:rsidP="00B25D8E">
      <w:r w:rsidRPr="00B25D8E">
        <w:t xml:space="preserve">Типы речи: повествование, описание, рассуждение. Типовые фрагменты текста: изобразительное повествование, описание предмета, рассуждение-доказательство, оценочное суждение (типовое значение, схема построения, способы выражения «данного» и «нового» в предложениях фрагмента). Способы соединения фрагментов в целом тексте. </w:t>
      </w:r>
    </w:p>
    <w:p w14:paraId="2691C88E" w14:textId="77777777" w:rsidR="00B25D8E" w:rsidRPr="00B25D8E" w:rsidRDefault="00B25D8E" w:rsidP="00B25D8E">
      <w:r w:rsidRPr="00B25D8E">
        <w:t>Язык. Правописание. Культура речи.</w:t>
      </w:r>
    </w:p>
    <w:p w14:paraId="41C7B3D9" w14:textId="77777777" w:rsidR="00B25D8E" w:rsidRPr="00B25D8E" w:rsidRDefault="00B25D8E" w:rsidP="00B25D8E">
      <w:r w:rsidRPr="00B25D8E">
        <w:t>Закрепление и углубление изученного в начальных классах</w:t>
      </w:r>
    </w:p>
    <w:p w14:paraId="254B5184" w14:textId="77777777" w:rsidR="00B25D8E" w:rsidRPr="00B25D8E" w:rsidRDefault="00B25D8E" w:rsidP="00B25D8E">
      <w:r w:rsidRPr="00B25D8E">
        <w:t>ФОНЕТИКА, ОРФОЭПИЯ, ГРАФИКА.</w:t>
      </w:r>
    </w:p>
    <w:p w14:paraId="55830BF2" w14:textId="77777777" w:rsidR="00B25D8E" w:rsidRPr="00B25D8E" w:rsidRDefault="00B25D8E" w:rsidP="00B25D8E">
      <w:r w:rsidRPr="00B25D8E">
        <w:t>Предмет изучения фонетики. Звуки речи. Фонетический слог. Русское словесное ударение и его особенности. Гласные, ударные и безударные. Согласные твердые и мягкие, глухие и звонкие. Парные и непарные согласные звуки. Элементы фонетической транскрипции. Фонетический разбор слова. Предмет изучения орфоэпии. Основные правила произношения звуков речи: ударных и безударных гласных; согласных звуков и их сочетаний, отдельных грамматических форм. Произношение заимствованных слов. Орфоэпический разбор слова. Предмет изучения графики. Алфавит. Правильное название букв алфавита. Соотношение звуков и букв. Звуковое значение букв е, ё, ю, я. Правописные и строчные буквы. Буква ё и её обязательное использование в письменной речи. Орфоэпический словарь и использование его в речевой практике.</w:t>
      </w:r>
    </w:p>
    <w:p w14:paraId="1F6E1856" w14:textId="77777777" w:rsidR="00B25D8E" w:rsidRPr="00B25D8E" w:rsidRDefault="00B25D8E" w:rsidP="00B25D8E">
      <w:r w:rsidRPr="00B25D8E">
        <w:t>Выдающиеся лингвисты: Р.И. Аванесов.</w:t>
      </w:r>
    </w:p>
    <w:p w14:paraId="5DA8516A" w14:textId="77777777" w:rsidR="00B25D8E" w:rsidRPr="00B25D8E" w:rsidRDefault="00B25D8E" w:rsidP="00B25D8E">
      <w:r w:rsidRPr="00B25D8E">
        <w:t>ПИСЬМО. ОРФОГРАФИЯ.</w:t>
      </w:r>
    </w:p>
    <w:p w14:paraId="1D4835DD" w14:textId="77777777" w:rsidR="00B25D8E" w:rsidRPr="00B25D8E" w:rsidRDefault="00B25D8E" w:rsidP="00B25D8E">
      <w:r w:rsidRPr="00B25D8E">
        <w:t>Значение письма в жизни общества.</w:t>
      </w:r>
    </w:p>
    <w:p w14:paraId="76471767" w14:textId="77777777" w:rsidR="00B25D8E" w:rsidRPr="00B25D8E" w:rsidRDefault="00B25D8E" w:rsidP="00B25D8E">
      <w:r w:rsidRPr="00B25D8E">
        <w:t xml:space="preserve">Предмет изучения орфографии. Понятие орфограммы. Основные виды изученных орфограмм гласных и согласных корня. Употребление на письме буквенных сочетаний жи-ши, ча-ща, чу-щу, нч, чн, чк, рщ; разделительных ъ-ь; -тся и -ться в глаголах. Буква ь после шипящих в конце имен существительных и глаголов. Не с глаголами. Орфографический словарь и его использование в речевой практике. </w:t>
      </w:r>
    </w:p>
    <w:p w14:paraId="2059CC7F" w14:textId="77777777" w:rsidR="00B25D8E" w:rsidRPr="00B25D8E" w:rsidRDefault="00B25D8E" w:rsidP="00B25D8E">
      <w:r w:rsidRPr="00B25D8E">
        <w:t>Выдающиеся лингвисты: Я.К. Грот.</w:t>
      </w:r>
    </w:p>
    <w:p w14:paraId="3006E434" w14:textId="77777777" w:rsidR="00B25D8E" w:rsidRPr="00B25D8E" w:rsidRDefault="00B25D8E" w:rsidP="00B25D8E">
      <w:r w:rsidRPr="00B25D8E">
        <w:t>СЛОВО И ЕГО СТРОЕНИЕ. МОРФЕМИКА.</w:t>
      </w:r>
    </w:p>
    <w:p w14:paraId="136D5DFC" w14:textId="77777777" w:rsidR="00B25D8E" w:rsidRPr="00B25D8E" w:rsidRDefault="00B25D8E" w:rsidP="00B25D8E">
      <w:r w:rsidRPr="00B25D8E">
        <w:lastRenderedPageBreak/>
        <w:t>Предмет изучения морфемики. Морфема как минимальная значимая единица слова. Корень; смысловая общность однокоренных слов. Приставка и суффикс как значимые части слова. Основа слова. Окончание как морфема, образующая форму слова. Нулевое окончание. Связь морфемики и орфографии.</w:t>
      </w:r>
    </w:p>
    <w:p w14:paraId="65BB3DC6" w14:textId="77777777" w:rsidR="00B25D8E" w:rsidRPr="00B25D8E" w:rsidRDefault="00B25D8E" w:rsidP="00B25D8E">
      <w:r w:rsidRPr="00B25D8E">
        <w:t>СЛОВО КАК ЧАСТЬ РЕЧИ. МОРФОЛОГИЯ.</w:t>
      </w:r>
    </w:p>
    <w:p w14:paraId="5B3DBBBB" w14:textId="77777777" w:rsidR="00B25D8E" w:rsidRPr="00B25D8E" w:rsidRDefault="00B25D8E" w:rsidP="00B25D8E">
      <w:r w:rsidRPr="00B25D8E">
        <w:t>Предмет изучения морфологии. Классификация частей речи русского языка. Самостоятельные части речи, их основные признаки. Склонение и спряжение. Служебные части речи.</w:t>
      </w:r>
    </w:p>
    <w:p w14:paraId="6A57D6DD" w14:textId="77777777" w:rsidR="00B25D8E" w:rsidRPr="00B25D8E" w:rsidRDefault="00B25D8E" w:rsidP="00B25D8E">
      <w:r w:rsidRPr="00B25D8E">
        <w:t>Систематический курс русского языка</w:t>
      </w:r>
    </w:p>
    <w:p w14:paraId="46DAC5A2" w14:textId="77777777" w:rsidR="00B25D8E" w:rsidRPr="00B25D8E" w:rsidRDefault="00B25D8E" w:rsidP="00B25D8E">
      <w:r w:rsidRPr="00B25D8E">
        <w:t>СИНТАКСИС И ПУНКТУАЦИЯ (ВВОДНЫЙ КУРС)</w:t>
      </w:r>
    </w:p>
    <w:p w14:paraId="51DCC087" w14:textId="77777777" w:rsidR="00B25D8E" w:rsidRPr="00B25D8E" w:rsidRDefault="00B25D8E" w:rsidP="00B25D8E">
      <w:r w:rsidRPr="00B25D8E">
        <w:t xml:space="preserve">Предмет изучения синтаксиса и пунктуации. </w:t>
      </w:r>
    </w:p>
    <w:p w14:paraId="1CD2CB5E" w14:textId="77777777" w:rsidR="00B25D8E" w:rsidRPr="00B25D8E" w:rsidRDefault="00B25D8E" w:rsidP="00B25D8E">
      <w:r w:rsidRPr="00B25D8E">
        <w:t xml:space="preserve">Словосочетание. Главное и зависимое слова в словосочетании. Предложение как единица синтаксиса. Грамматическая основа. Виды предложений по цели высказывания (повествовательные, побудительные, вопросительные). Восклицательные предложения. Знаки препинания в конце предложения. Интонация и порядок слов в предложении. Логическое ударение. Предложения распространенные и нераспространенные. Главные члены предложения. Второстепенные члены предложения: дополнение, определение, обстоятельство. Тире между подлежащим и сказуемым, выраженными существительными в именительном падеже. Предложения с однородными членами (без союзов и с союзами а, но, одиночными). Запятая между однородными членами. Обобщающее слово перед однородными членами. Двоеточие и тире при обобщающих словах. Обращение. Знаки препинания при обращении. Сложные предложения с бессоюзной и союзной связью. Понятие о сложносочиненном и сложноподчиненном предложении. Запятая между частями сложного предложения перед союзами и, а, но, что, чтобы, потому что, если и др. Прямая речь после слов автора и перед словами автора. Знаки препинания при прямой речи. Диалог и его оформление на письме. Выдающиеся лингвисты: А. М. Пешковский. </w:t>
      </w:r>
    </w:p>
    <w:p w14:paraId="5DD0A432" w14:textId="77777777" w:rsidR="00B25D8E" w:rsidRPr="00B25D8E" w:rsidRDefault="00B25D8E" w:rsidP="00B25D8E">
      <w:r w:rsidRPr="00B25D8E">
        <w:t>Культура речи. Правильное определение границ предложений в тексте. Соблюдение интонации повествовательных, вопросительных и восклицательных предложений. Соблюдение правильной интонации в предложениях с однородными членами. Наблюдение за использованием в художественных текстах изучаемых синтаксических конструкций, усиливающих образность и эмоциональность речи.</w:t>
      </w:r>
    </w:p>
    <w:p w14:paraId="28380435" w14:textId="77777777" w:rsidR="00B25D8E" w:rsidRPr="00B25D8E" w:rsidRDefault="00B25D8E" w:rsidP="00B25D8E">
      <w:r w:rsidRPr="00B25D8E">
        <w:t xml:space="preserve">ЛЕКСИКА. СЛОВООБРАЗОВАНИЕ. ОРФОГРАФИЯ </w:t>
      </w:r>
    </w:p>
    <w:p w14:paraId="08062A44" w14:textId="77777777" w:rsidR="00B25D8E" w:rsidRPr="00B25D8E" w:rsidRDefault="00B25D8E" w:rsidP="00B25D8E">
      <w:r w:rsidRPr="00B25D8E">
        <w:t xml:space="preserve">Предмет изучения лексики. </w:t>
      </w:r>
    </w:p>
    <w:p w14:paraId="6F903157" w14:textId="77777777" w:rsidR="00B25D8E" w:rsidRPr="00B25D8E" w:rsidRDefault="00B25D8E" w:rsidP="00B25D8E">
      <w:r w:rsidRPr="00B25D8E">
        <w:t>Слово и его лексическое значение. Основные способы толкования лексического значения слова: краткое объяснение значения в толковом словаре; подбор синонимов, антонимов, однокоренных слов. Этикетные слова как особая лексическая группа. Знакомство с толковым словарем и его использование в речевой практике. Взаимосвязь лексического значения, морфемного строения и написания слова. Слова однозначные и многозначные. Прямое и переносное значения слова. Переносное значение слова как основа создания художественных тропов: метафоры, олицетворения, эпитета. Слова-синонимы, антонимы (повторение). Омонимы. Пути пополнения словарного состава русского языка: словообразование и заимствование слов из других языков. Слова исконно русские и заимствованные. Понятие о механизме образования слов в русском языке. Основные способы образования слов: приставочный, суффиксальный, сложение. Чередование гласных и согласных в морфемах при образовании слова и его форм. Словообразовательная модель как схема построения слов определенной части речи, имеющих общность в значении и строении. Неологизмы как новые слова, построенные по типичным моделям. Правописание приставок на з/ с. Правописание корней -лож-//-лаг-; -рос- //-раст-//-ращ-. Буквы о—ё после шипящих в корне. Буквы и—ы после ц в разных частях слов. Общеупотребительная лексика и слова, имеющие ограниченную сферу употребления (диалектизмы, профессионализмы). Устаревшие слова. Фразеологизмы; их стилистическая принадлежность и основные функции в речи. Толковый словарь и его использование в речевой практике. Выдающиеся лингвисты: В. И. Даль.</w:t>
      </w:r>
    </w:p>
    <w:p w14:paraId="09C1D11E" w14:textId="77777777" w:rsidR="00B25D8E" w:rsidRPr="00B25D8E" w:rsidRDefault="00B25D8E" w:rsidP="00B25D8E">
      <w:r w:rsidRPr="00B25D8E">
        <w:lastRenderedPageBreak/>
        <w:t>Культура речи. Точное и уместное употребление слов в речи в соответствии с их лексическим значением, стилистической и эмоциональной окраской. Предупреждение речевых ошибок, связанных с неоправданным повтором слов. Наблюдение за использованием в художественном тексте синонимов, антонимов, омонимов; слов в переносном значении для создания тропов (метафор, олицетворений, эпитетов); диалектизмов, устаревших слов и фразеологических оборотов. Текстовая функция лексического повтора.</w:t>
      </w:r>
    </w:p>
    <w:p w14:paraId="6B801EC6" w14:textId="77777777" w:rsidR="00B25D8E" w:rsidRPr="00B25D8E" w:rsidRDefault="00B25D8E" w:rsidP="00B25D8E">
      <w:r w:rsidRPr="00B25D8E">
        <w:t xml:space="preserve">МОРФОЛОГИЯ. ПРАВОПИСАНИЕ. </w:t>
      </w:r>
    </w:p>
    <w:p w14:paraId="2D297895" w14:textId="77777777" w:rsidR="00B25D8E" w:rsidRPr="00B25D8E" w:rsidRDefault="00B25D8E" w:rsidP="00B25D8E">
      <w:r w:rsidRPr="00B25D8E">
        <w:t xml:space="preserve">САМОСТОЯТЕЛЬНЫЕ ЧАСТИ РЕЧИ </w:t>
      </w:r>
    </w:p>
    <w:p w14:paraId="2B03C046" w14:textId="77777777" w:rsidR="00B25D8E" w:rsidRPr="00B25D8E" w:rsidRDefault="00B25D8E" w:rsidP="00B25D8E">
      <w:r w:rsidRPr="00B25D8E">
        <w:t xml:space="preserve">ГЛАГОЛ </w:t>
      </w:r>
    </w:p>
    <w:p w14:paraId="49F41698" w14:textId="77777777" w:rsidR="00B25D8E" w:rsidRPr="00B25D8E" w:rsidRDefault="00B25D8E" w:rsidP="00B25D8E">
      <w:r w:rsidRPr="00B25D8E">
        <w:t xml:space="preserve">Глагол как часть речи: общее грамматическое значение, морфологические признаки, роль в предложении. Начальная форма (инфинитив). </w:t>
      </w:r>
    </w:p>
    <w:p w14:paraId="3413A4E7" w14:textId="77777777" w:rsidR="00B25D8E" w:rsidRPr="00B25D8E" w:rsidRDefault="00B25D8E" w:rsidP="00B25D8E">
      <w:r w:rsidRPr="00B25D8E">
        <w:t>Основные способы образования глаголов. Правописание не с глаголами (закрепление). Возвратные глаголы. Правописание –тся и –ться в глаголах (закрепление). Виды глаголов. Корни с чередованием и—е(-мир-//-мер-; -тир- // -тер- и др.), их правописание. Наклонение глагола. Время глагола. Лицо и число. Спряжение. Правописание безударных личных окончаний глагола. Разноспрягаемые глаголы (ознакомление). Сослагательное наклонение; значение, образование, правописание. Повелительное наклонение; значение, образование, правописание. Безличные глаголы. Переходные и непереходные глаголы. Развитие навыков использования в речевой практике лингвистических словарей разных типов.</w:t>
      </w:r>
    </w:p>
    <w:p w14:paraId="70AA0A08" w14:textId="77777777" w:rsidR="00B25D8E" w:rsidRPr="00B25D8E" w:rsidRDefault="00B25D8E" w:rsidP="00B25D8E">
      <w:r w:rsidRPr="00B25D8E">
        <w:t>Культура речи. Правильное использование в речи видовременных форм. Верное произношение отдельных глагольных форм. Употребление в художественном тексте одного времени вместо другого, одного наклонения вместо другого с целью повышения образности и эмоциональности. Глагольная синонимия в художественных текстах (наблюдение и анализ). Употребление глаголов в переносном значении. Текстовая функция видо-временных форм.</w:t>
      </w:r>
    </w:p>
    <w:p w14:paraId="464FC61F" w14:textId="77777777" w:rsidR="00B25D8E" w:rsidRPr="00B25D8E" w:rsidRDefault="00B25D8E" w:rsidP="00B25D8E">
      <w:r w:rsidRPr="00B25D8E">
        <w:t xml:space="preserve">ИМЯ СУЩЕСТВИТЕЛЬНОЕ </w:t>
      </w:r>
    </w:p>
    <w:p w14:paraId="7D707EC8" w14:textId="77777777" w:rsidR="00B25D8E" w:rsidRPr="00B25D8E" w:rsidRDefault="00B25D8E" w:rsidP="00B25D8E">
      <w:r w:rsidRPr="00B25D8E">
        <w:t>Имя существительное как часть речи: общее грамматическое значение, морфологические</w:t>
      </w:r>
    </w:p>
    <w:p w14:paraId="5FBCB198" w14:textId="77777777" w:rsidR="00B25D8E" w:rsidRPr="00B25D8E" w:rsidRDefault="00B25D8E" w:rsidP="00B25D8E">
      <w:r w:rsidRPr="00B25D8E">
        <w:t>признаки, роль в предложении. Начальная форма. Основные способы образования имён</w:t>
      </w:r>
    </w:p>
    <w:p w14:paraId="64F606A2" w14:textId="77777777" w:rsidR="00B25D8E" w:rsidRPr="00B25D8E" w:rsidRDefault="00B25D8E" w:rsidP="00B25D8E">
      <w:r w:rsidRPr="00B25D8E">
        <w:t>существительных. Правила употребления при письме суффиксов -чик (-щик), -ек (-ик). Правила</w:t>
      </w:r>
    </w:p>
    <w:p w14:paraId="4D695CB4" w14:textId="77777777" w:rsidR="00B25D8E" w:rsidRPr="00B25D8E" w:rsidRDefault="00B25D8E" w:rsidP="00B25D8E">
      <w:r w:rsidRPr="00B25D8E">
        <w:t xml:space="preserve">слитного и раздельного написания не с именами существительными. Имена существительные одушевлённые и неодушевлённые; собственные и нарицательные. Правила употребления прописной буквы при написании имён существительных. Род имён существительных. Существительные общего рода; род неизменяемых имён существительных. Число имён существительных. Существительные, имеющие форму только единственного или только множественного числа. Падеж. Склонение имён существительных. Разносклоняемые и несклоняемые существительные. Правописание безударных окончаний имён существительных. Развитие навыков использования в речевой практике словарей разных типов. </w:t>
      </w:r>
    </w:p>
    <w:p w14:paraId="5E1635CA" w14:textId="77777777" w:rsidR="00B25D8E" w:rsidRPr="00B25D8E" w:rsidRDefault="00B25D8E" w:rsidP="00B25D8E">
      <w:r w:rsidRPr="00B25D8E">
        <w:t>Культура речи. Правильное согласование в роде со словами типа бандероль, вуаль, лазурь, кофе, мозоль, кашне и др.; верное определение родовой принадлежности неизменяемых существительных (шимпанзе, кенгуру, шоссе). Правильное образование некоторых грамматических форм: пара носков, пара чулок; группа грузин, бурят и др. Произношение согласных перед е в заимствованных словах (типа ателье, термин), правильное ударение в существительных (типа километр, обеспечение, щавель и др.); терминов русского языка. Имена существительные в художественном тексте: их образная и экспрессивная роль. Текстовая функция имён существительных со значением «целое и его части».</w:t>
      </w:r>
    </w:p>
    <w:p w14:paraId="151A5C67" w14:textId="77777777" w:rsidR="00B25D8E" w:rsidRPr="00B25D8E" w:rsidRDefault="00B25D8E" w:rsidP="00B25D8E">
      <w:r w:rsidRPr="00B25D8E">
        <w:t>ИМЯ ПРИЛАГАТЕЛЬНОЕ</w:t>
      </w:r>
    </w:p>
    <w:p w14:paraId="2F57A2FA" w14:textId="77777777" w:rsidR="00B25D8E" w:rsidRPr="00B25D8E" w:rsidRDefault="00B25D8E" w:rsidP="00B25D8E">
      <w:r w:rsidRPr="00B25D8E">
        <w:t xml:space="preserve">Имя прилагательное как часть речи: общее грамматическое значение, морфологические признаки, роль в предложении. Начальная форма. Основные способы образования имён прилагательных. Разряды имён прилагательных по значению: прилагательные качественные, относительные и притяжательные. Прилагательные полные и краткие, их роль в предложении. Правописание кратких имён прилагательных с основой на шипящий. Степени сравнения имён прилагательных: положительная, сравнительная, превосходная. Склонение имён прилагательных. </w:t>
      </w:r>
      <w:r w:rsidRPr="00B25D8E">
        <w:lastRenderedPageBreak/>
        <w:t xml:space="preserve">Правописание падежных окончаний имён прилагательных. Развитие навыков пользования лингвистическими словарями разных типов. </w:t>
      </w:r>
    </w:p>
    <w:p w14:paraId="50141634" w14:textId="77777777" w:rsidR="00B25D8E" w:rsidRPr="00B25D8E" w:rsidRDefault="00B25D8E" w:rsidP="00B25D8E">
      <w:r w:rsidRPr="00B25D8E">
        <w:t>Культура речи. Правильное произношение краткой формы употребительных прилагательных (сильна), прилагательных с основами на твёрдый и мягкий согласный (бескрайный — бескрайний, искренно — искренне); правильное образование и произношение форм сравнительной и превосходной степеней (красивее, длиннее). Образная, эмоциональная функция имён прилагательных в художественном тексте. Эпитеты. Синонимия имён прилагательных. Употребление прилагательных в переносном значении.</w:t>
      </w:r>
    </w:p>
    <w:p w14:paraId="2DA4AA60" w14:textId="77777777" w:rsidR="00B25D8E" w:rsidRPr="00B25D8E" w:rsidRDefault="00B25D8E" w:rsidP="00B25D8E">
      <w:pPr>
        <w:rPr>
          <w:lang w:eastAsia="ru-RU"/>
        </w:rPr>
      </w:pPr>
      <w:r w:rsidRPr="00B25D8E">
        <w:rPr>
          <w:lang w:eastAsia="ru-RU"/>
        </w:rPr>
        <w:t>6 класс</w:t>
      </w:r>
    </w:p>
    <w:p w14:paraId="2128E46B" w14:textId="77777777" w:rsidR="00B25D8E" w:rsidRPr="00B25D8E" w:rsidRDefault="00B25D8E" w:rsidP="00B25D8E">
      <w:pPr>
        <w:rPr>
          <w:lang w:eastAsia="ru-RU"/>
        </w:rPr>
      </w:pPr>
      <w:r w:rsidRPr="00B25D8E">
        <w:rPr>
          <w:lang w:eastAsia="ru-RU"/>
        </w:rPr>
        <w:t>О ЯЗЫКЕ</w:t>
      </w:r>
    </w:p>
    <w:p w14:paraId="38CF918C" w14:textId="77777777" w:rsidR="00B25D8E" w:rsidRPr="00B25D8E" w:rsidRDefault="00B25D8E" w:rsidP="00B25D8E">
      <w:pPr>
        <w:rPr>
          <w:lang w:eastAsia="ru-RU"/>
        </w:rPr>
      </w:pPr>
      <w:r w:rsidRPr="00B25D8E">
        <w:rPr>
          <w:lang w:eastAsia="ru-RU"/>
        </w:rPr>
        <w:t>Слово как основная единица языка</w:t>
      </w:r>
    </w:p>
    <w:p w14:paraId="0E0F75F0" w14:textId="77777777" w:rsidR="00B25D8E" w:rsidRPr="00B25D8E" w:rsidRDefault="00B25D8E" w:rsidP="00B25D8E">
      <w:pPr>
        <w:rPr>
          <w:lang w:eastAsia="ru-RU"/>
        </w:rPr>
      </w:pPr>
      <w:r w:rsidRPr="00B25D8E">
        <w:rPr>
          <w:lang w:eastAsia="ru-RU"/>
        </w:rPr>
        <w:t>РЕЧЬ</w:t>
      </w:r>
    </w:p>
    <w:p w14:paraId="022C3602" w14:textId="77777777" w:rsidR="00B25D8E" w:rsidRPr="00B25D8E" w:rsidRDefault="00B25D8E" w:rsidP="00B25D8E">
      <w:pPr>
        <w:rPr>
          <w:lang w:eastAsia="ru-RU"/>
        </w:rPr>
      </w:pPr>
      <w:r w:rsidRPr="00B25D8E">
        <w:rPr>
          <w:lang w:eastAsia="ru-RU"/>
        </w:rPr>
        <w:t>Повторение изученного о тексте, стилях и типах речи; расширение представления о языковых средствах, характерных для изученных стилей речи (разговорного и художественного).</w:t>
      </w:r>
    </w:p>
    <w:p w14:paraId="75209894" w14:textId="77777777" w:rsidR="00B25D8E" w:rsidRPr="00B25D8E" w:rsidRDefault="00B25D8E" w:rsidP="00B25D8E">
      <w:pPr>
        <w:rPr>
          <w:lang w:eastAsia="ru-RU"/>
        </w:rPr>
      </w:pPr>
      <w:r w:rsidRPr="00B25D8E">
        <w:rPr>
          <w:lang w:eastAsia="ru-RU"/>
        </w:rPr>
        <w:t xml:space="preserve">Текст: развитие мысли в тексте: параллельный и последовательный (цепной) способы связи предложений, средства связи — местоимение, деепричастие. </w:t>
      </w:r>
    </w:p>
    <w:p w14:paraId="7E8A6C43" w14:textId="77777777" w:rsidR="00B25D8E" w:rsidRPr="00B25D8E" w:rsidRDefault="00B25D8E" w:rsidP="00B25D8E">
      <w:pPr>
        <w:rPr>
          <w:lang w:eastAsia="ru-RU"/>
        </w:rPr>
      </w:pPr>
      <w:r w:rsidRPr="00B25D8E">
        <w:rPr>
          <w:lang w:eastAsia="ru-RU"/>
        </w:rPr>
        <w:t>Текстовая роль повтора: нормативный повтор как средство связи предложений, как стилистический приём, повышающий выразительность речи, и повтор-недочёт.</w:t>
      </w:r>
    </w:p>
    <w:p w14:paraId="1F6838E8" w14:textId="77777777" w:rsidR="00B25D8E" w:rsidRPr="00B25D8E" w:rsidRDefault="00B25D8E" w:rsidP="00B25D8E">
      <w:pPr>
        <w:rPr>
          <w:lang w:eastAsia="ru-RU"/>
        </w:rPr>
      </w:pPr>
      <w:r w:rsidRPr="00B25D8E">
        <w:rPr>
          <w:lang w:eastAsia="ru-RU"/>
        </w:rPr>
        <w:t xml:space="preserve">Стили речи: научный и официально-деловой стиль (сфера употребления, задача общения, характерные языковые средства). Характерные для научного стиля речи фрагменты текста (определение научного понятия, классификация научных понятий), структура и языковые средства выражения дефиниций. Характерные для делового стиля композиционные формы (жанры) — инструкция, объявление. </w:t>
      </w:r>
    </w:p>
    <w:p w14:paraId="7C5BEBC7" w14:textId="77777777" w:rsidR="00B25D8E" w:rsidRPr="00B25D8E" w:rsidRDefault="00B25D8E" w:rsidP="00B25D8E">
      <w:pPr>
        <w:rPr>
          <w:lang w:eastAsia="ru-RU"/>
        </w:rPr>
      </w:pPr>
      <w:r w:rsidRPr="00B25D8E">
        <w:rPr>
          <w:lang w:eastAsia="ru-RU"/>
        </w:rPr>
        <w:t>Типы речи.</w:t>
      </w:r>
    </w:p>
    <w:p w14:paraId="6D7126C7" w14:textId="77777777" w:rsidR="00B25D8E" w:rsidRPr="00B25D8E" w:rsidRDefault="00B25D8E" w:rsidP="00B25D8E">
      <w:pPr>
        <w:rPr>
          <w:lang w:eastAsia="ru-RU"/>
        </w:rPr>
      </w:pPr>
      <w:r w:rsidRPr="00B25D8E">
        <w:rPr>
          <w:lang w:eastAsia="ru-RU"/>
        </w:rPr>
        <w:t>Типовые фрагменты текста: описание места, описание состояния окружающей среды, информативное и изобразительное повествование, рассуждение-объяснение; типовое значение, схема построения, способы выражения «данного» и «нового» в предложениях фрагмента; способы соединения фрагментов в целом тексте.</w:t>
      </w:r>
    </w:p>
    <w:p w14:paraId="28E9994E" w14:textId="77777777" w:rsidR="00B25D8E" w:rsidRPr="00B25D8E" w:rsidRDefault="00B25D8E" w:rsidP="00B25D8E">
      <w:pPr>
        <w:rPr>
          <w:lang w:eastAsia="ru-RU"/>
        </w:rPr>
      </w:pPr>
      <w:r w:rsidRPr="00B25D8E">
        <w:rPr>
          <w:lang w:eastAsia="ru-RU"/>
        </w:rPr>
        <w:t xml:space="preserve">РЕЧЬ. ЯЗЫК. ПРАВОПИСАНИЕ. КУЛЬТУРА РЕЧИ </w:t>
      </w:r>
    </w:p>
    <w:p w14:paraId="24AB064D" w14:textId="77777777" w:rsidR="00B25D8E" w:rsidRPr="00B25D8E" w:rsidRDefault="00B25D8E" w:rsidP="00B25D8E">
      <w:pPr>
        <w:rPr>
          <w:lang w:eastAsia="ru-RU"/>
        </w:rPr>
      </w:pPr>
      <w:r w:rsidRPr="00B25D8E">
        <w:rPr>
          <w:lang w:eastAsia="ru-RU"/>
        </w:rPr>
        <w:t>(НА ОСНОВЕ ИЗУЧЕННОГО В 5 КЛАССЕ).</w:t>
      </w:r>
    </w:p>
    <w:p w14:paraId="501D7DF4" w14:textId="77777777" w:rsidR="00B25D8E" w:rsidRPr="00B25D8E" w:rsidRDefault="00B25D8E" w:rsidP="00B25D8E">
      <w:pPr>
        <w:rPr>
          <w:lang w:eastAsia="ru-RU"/>
        </w:rPr>
      </w:pPr>
      <w:r w:rsidRPr="00B25D8E">
        <w:rPr>
          <w:lang w:eastAsia="ru-RU"/>
        </w:rPr>
        <w:t>Правописание</w:t>
      </w:r>
    </w:p>
    <w:p w14:paraId="1675EC82" w14:textId="77777777" w:rsidR="00B25D8E" w:rsidRPr="00B25D8E" w:rsidRDefault="00B25D8E" w:rsidP="00B25D8E">
      <w:pPr>
        <w:rPr>
          <w:lang w:eastAsia="ru-RU"/>
        </w:rPr>
      </w:pPr>
      <w:r w:rsidRPr="00B25D8E">
        <w:rPr>
          <w:lang w:eastAsia="ru-RU"/>
        </w:rPr>
        <w:t xml:space="preserve">Орфография: употребление прописных букв; буквы ъ—ь; орфограммы корня; правописание окончаний слов; слитное и раздельное написание не с глаголами, существительными, прилагательными. </w:t>
      </w:r>
    </w:p>
    <w:p w14:paraId="44FEFC29" w14:textId="77777777" w:rsidR="00B25D8E" w:rsidRPr="00B25D8E" w:rsidRDefault="00B25D8E" w:rsidP="00B25D8E">
      <w:pPr>
        <w:rPr>
          <w:lang w:eastAsia="ru-RU"/>
        </w:rPr>
      </w:pPr>
      <w:r w:rsidRPr="00B25D8E">
        <w:rPr>
          <w:lang w:eastAsia="ru-RU"/>
        </w:rPr>
        <w:t xml:space="preserve">Пунктуация: знаки препинания в конце предложения; за-пятая при однородных членах, между частями сложного предложения, при обращении; пунктуационное оформление прямой речи перед словами автора и после слов автора; тире и двоеточие в предложениях с однородными членами и обобщающим словом; тире между подлежащим и сказуемым, выраженными существительными в именительном падеже. </w:t>
      </w:r>
    </w:p>
    <w:p w14:paraId="051C8EEF" w14:textId="77777777" w:rsidR="00B25D8E" w:rsidRPr="00B25D8E" w:rsidRDefault="00B25D8E" w:rsidP="00B25D8E">
      <w:pPr>
        <w:rPr>
          <w:lang w:eastAsia="ru-RU"/>
        </w:rPr>
      </w:pPr>
      <w:r w:rsidRPr="00B25D8E">
        <w:rPr>
          <w:lang w:eastAsia="ru-RU"/>
        </w:rPr>
        <w:t>Выдающиеся лингвисты: А. Х. Востоков.</w:t>
      </w:r>
    </w:p>
    <w:p w14:paraId="33A418BA" w14:textId="77777777" w:rsidR="00B25D8E" w:rsidRPr="00B25D8E" w:rsidRDefault="00B25D8E" w:rsidP="00B25D8E">
      <w:pPr>
        <w:rPr>
          <w:lang w:eastAsia="ru-RU"/>
        </w:rPr>
      </w:pPr>
      <w:r w:rsidRPr="00B25D8E">
        <w:rPr>
          <w:lang w:eastAsia="ru-RU"/>
        </w:rPr>
        <w:t>Части речи, их грамматические признаки, словообразование, правописание, произношение и употребление в речи.</w:t>
      </w:r>
    </w:p>
    <w:p w14:paraId="3955705C" w14:textId="77777777" w:rsidR="00B25D8E" w:rsidRPr="00B25D8E" w:rsidRDefault="00B25D8E" w:rsidP="00B25D8E">
      <w:pPr>
        <w:rPr>
          <w:lang w:eastAsia="ru-RU"/>
        </w:rPr>
      </w:pPr>
      <w:r w:rsidRPr="00B25D8E">
        <w:rPr>
          <w:lang w:eastAsia="ru-RU"/>
        </w:rPr>
        <w:t>Морфология и синтаксис как разделы грамматики.</w:t>
      </w:r>
    </w:p>
    <w:p w14:paraId="1DC45CA1" w14:textId="77777777" w:rsidR="00B25D8E" w:rsidRPr="00B25D8E" w:rsidRDefault="00B25D8E" w:rsidP="00B25D8E">
      <w:pPr>
        <w:rPr>
          <w:lang w:eastAsia="ru-RU"/>
        </w:rPr>
      </w:pPr>
      <w:r w:rsidRPr="00B25D8E">
        <w:rPr>
          <w:lang w:eastAsia="ru-RU"/>
        </w:rPr>
        <w:t xml:space="preserve">Глагол, имя существительное, имя прилагательное; их общее грамматическое значение, морфологические и синтаксические признаки. </w:t>
      </w:r>
    </w:p>
    <w:p w14:paraId="112252D9" w14:textId="77777777" w:rsidR="00B25D8E" w:rsidRPr="00B25D8E" w:rsidRDefault="00B25D8E" w:rsidP="00B25D8E">
      <w:pPr>
        <w:rPr>
          <w:lang w:eastAsia="ru-RU"/>
        </w:rPr>
      </w:pPr>
      <w:r w:rsidRPr="00B25D8E">
        <w:rPr>
          <w:lang w:eastAsia="ru-RU"/>
        </w:rPr>
        <w:t xml:space="preserve">Словосочетание и предложение как основные единицы синтаксиса. </w:t>
      </w:r>
    </w:p>
    <w:p w14:paraId="6CD117CF" w14:textId="77777777" w:rsidR="00B25D8E" w:rsidRPr="00B25D8E" w:rsidRDefault="00B25D8E" w:rsidP="00B25D8E">
      <w:pPr>
        <w:rPr>
          <w:lang w:eastAsia="ru-RU"/>
        </w:rPr>
      </w:pPr>
      <w:r w:rsidRPr="00B25D8E">
        <w:rPr>
          <w:lang w:eastAsia="ru-RU"/>
        </w:rPr>
        <w:t xml:space="preserve">Главное и зависимое слова в словосочетании; главные и второстепенные члены предложения. </w:t>
      </w:r>
    </w:p>
    <w:p w14:paraId="2C8B5D42" w14:textId="77777777" w:rsidR="00B25D8E" w:rsidRPr="00B25D8E" w:rsidRDefault="00B25D8E" w:rsidP="00B25D8E">
      <w:pPr>
        <w:rPr>
          <w:lang w:eastAsia="ru-RU"/>
        </w:rPr>
      </w:pPr>
      <w:r w:rsidRPr="00B25D8E">
        <w:rPr>
          <w:lang w:eastAsia="ru-RU"/>
        </w:rPr>
        <w:t xml:space="preserve">Простое и сложное предложение. </w:t>
      </w:r>
    </w:p>
    <w:p w14:paraId="79856698" w14:textId="77777777" w:rsidR="00B25D8E" w:rsidRPr="00B25D8E" w:rsidRDefault="00B25D8E" w:rsidP="00B25D8E">
      <w:pPr>
        <w:rPr>
          <w:lang w:eastAsia="ru-RU"/>
        </w:rPr>
      </w:pPr>
      <w:r w:rsidRPr="00B25D8E">
        <w:rPr>
          <w:lang w:eastAsia="ru-RU"/>
        </w:rPr>
        <w:t xml:space="preserve">Предложение с однородными членами, обращением и прямой речью. Словообразование имён существительных, прилагательных, глаголов. </w:t>
      </w:r>
    </w:p>
    <w:p w14:paraId="0DBDC936" w14:textId="77777777" w:rsidR="00B25D8E" w:rsidRPr="00B25D8E" w:rsidRDefault="00B25D8E" w:rsidP="00B25D8E">
      <w:pPr>
        <w:rPr>
          <w:lang w:eastAsia="ru-RU"/>
        </w:rPr>
      </w:pPr>
      <w:r w:rsidRPr="00B25D8E">
        <w:rPr>
          <w:lang w:eastAsia="ru-RU"/>
        </w:rPr>
        <w:lastRenderedPageBreak/>
        <w:t xml:space="preserve">Основные способы образования слов: приставочный, суффиксальный, приставочно-суффиксальный, бессуффиксный, сложение (в том числе и сложение с одновременным присоединением суффикса). </w:t>
      </w:r>
    </w:p>
    <w:p w14:paraId="44DCD6FD" w14:textId="77777777" w:rsidR="00B25D8E" w:rsidRPr="00B25D8E" w:rsidRDefault="00B25D8E" w:rsidP="00B25D8E">
      <w:pPr>
        <w:rPr>
          <w:lang w:eastAsia="ru-RU"/>
        </w:rPr>
      </w:pPr>
      <w:r w:rsidRPr="00B25D8E">
        <w:rPr>
          <w:lang w:eastAsia="ru-RU"/>
        </w:rPr>
        <w:t xml:space="preserve">Сложносокращённые слова; верное определение их родовой принадлежности. Словообразовательные цепочки однокоренных слов. </w:t>
      </w:r>
    </w:p>
    <w:p w14:paraId="67306E7E" w14:textId="77777777" w:rsidR="00B25D8E" w:rsidRPr="00B25D8E" w:rsidRDefault="00B25D8E" w:rsidP="00B25D8E">
      <w:pPr>
        <w:rPr>
          <w:lang w:eastAsia="ru-RU"/>
        </w:rPr>
      </w:pPr>
      <w:r w:rsidRPr="00B25D8E">
        <w:rPr>
          <w:lang w:eastAsia="ru-RU"/>
        </w:rPr>
        <w:t xml:space="preserve">Типичные словообразовательные модели имён существительных, прилагательных и глаголов. </w:t>
      </w:r>
    </w:p>
    <w:p w14:paraId="480BB5A9" w14:textId="77777777" w:rsidR="00B25D8E" w:rsidRPr="00B25D8E" w:rsidRDefault="00B25D8E" w:rsidP="00B25D8E">
      <w:pPr>
        <w:rPr>
          <w:lang w:eastAsia="ru-RU"/>
        </w:rPr>
      </w:pPr>
      <w:r w:rsidRPr="00B25D8E">
        <w:rPr>
          <w:lang w:eastAsia="ru-RU"/>
        </w:rPr>
        <w:t>Правописание сложных имён существительных и прилагательных; употребление н—нн в именах прилагательных, образованных от имён существительных; правописание приставок при- и пре-, букв ы—и в корне после приставок</w:t>
      </w:r>
    </w:p>
    <w:p w14:paraId="0444DEBA" w14:textId="77777777" w:rsidR="00B25D8E" w:rsidRPr="00B25D8E" w:rsidRDefault="00B25D8E" w:rsidP="00B25D8E">
      <w:pPr>
        <w:rPr>
          <w:lang w:eastAsia="ru-RU"/>
        </w:rPr>
      </w:pPr>
      <w:r w:rsidRPr="00B25D8E">
        <w:rPr>
          <w:lang w:eastAsia="ru-RU"/>
        </w:rPr>
        <w:t xml:space="preserve">Выдающиеся лингвисты: Л. В. Щерба. </w:t>
      </w:r>
    </w:p>
    <w:p w14:paraId="6121403D" w14:textId="77777777" w:rsidR="00B25D8E" w:rsidRPr="00B25D8E" w:rsidRDefault="00B25D8E" w:rsidP="00B25D8E">
      <w:pPr>
        <w:rPr>
          <w:lang w:eastAsia="ru-RU"/>
        </w:rPr>
      </w:pPr>
      <w:r w:rsidRPr="00B25D8E">
        <w:rPr>
          <w:lang w:eastAsia="ru-RU"/>
        </w:rPr>
        <w:t>Культура речи. Правильное употребление сложносокращённых слов. Правильное употребление в речи имён существительных, прилагательных и глаголов. Наблюдение за употреблением имён существительных, прилагательных и глаголов в художественной речи.</w:t>
      </w:r>
    </w:p>
    <w:p w14:paraId="53AA469D" w14:textId="77777777" w:rsidR="00B25D8E" w:rsidRPr="00B25D8E" w:rsidRDefault="00B25D8E" w:rsidP="00B25D8E">
      <w:pPr>
        <w:rPr>
          <w:lang w:eastAsia="ru-RU"/>
        </w:rPr>
      </w:pPr>
      <w:r w:rsidRPr="00B25D8E">
        <w:rPr>
          <w:lang w:eastAsia="ru-RU"/>
        </w:rPr>
        <w:t>МОРФОЛОГИЯ</w:t>
      </w:r>
    </w:p>
    <w:p w14:paraId="4663E8CD" w14:textId="77777777" w:rsidR="00B25D8E" w:rsidRPr="00B25D8E" w:rsidRDefault="00B25D8E" w:rsidP="00B25D8E">
      <w:pPr>
        <w:rPr>
          <w:lang w:eastAsia="ru-RU"/>
        </w:rPr>
      </w:pPr>
      <w:r w:rsidRPr="00B25D8E">
        <w:rPr>
          <w:lang w:eastAsia="ru-RU"/>
        </w:rPr>
        <w:t>причастие и деепричастие</w:t>
      </w:r>
    </w:p>
    <w:p w14:paraId="01E6CC4E" w14:textId="77777777" w:rsidR="00B25D8E" w:rsidRPr="00B25D8E" w:rsidRDefault="00B25D8E" w:rsidP="00B25D8E">
      <w:pPr>
        <w:rPr>
          <w:lang w:eastAsia="ru-RU"/>
        </w:rPr>
      </w:pPr>
      <w:r w:rsidRPr="00B25D8E">
        <w:rPr>
          <w:lang w:eastAsia="ru-RU"/>
        </w:rPr>
        <w:t xml:space="preserve">Причастие как особая форма глагола: общее грамматическое значение, морфологические признаки, роль в предложении. </w:t>
      </w:r>
    </w:p>
    <w:p w14:paraId="0E3878EC" w14:textId="77777777" w:rsidR="00B25D8E" w:rsidRPr="00B25D8E" w:rsidRDefault="00B25D8E" w:rsidP="00B25D8E">
      <w:pPr>
        <w:rPr>
          <w:lang w:eastAsia="ru-RU"/>
        </w:rPr>
      </w:pPr>
      <w:r w:rsidRPr="00B25D8E">
        <w:rPr>
          <w:lang w:eastAsia="ru-RU"/>
        </w:rPr>
        <w:t xml:space="preserve">Суффиксы причастий. </w:t>
      </w:r>
    </w:p>
    <w:p w14:paraId="2783AC23" w14:textId="77777777" w:rsidR="00B25D8E" w:rsidRPr="00B25D8E" w:rsidRDefault="00B25D8E" w:rsidP="00B25D8E">
      <w:pPr>
        <w:rPr>
          <w:lang w:eastAsia="ru-RU"/>
        </w:rPr>
      </w:pPr>
      <w:r w:rsidRPr="00B25D8E">
        <w:rPr>
          <w:lang w:eastAsia="ru-RU"/>
        </w:rPr>
        <w:t xml:space="preserve">Действительные и страдательные причастия. </w:t>
      </w:r>
    </w:p>
    <w:p w14:paraId="016F8041" w14:textId="77777777" w:rsidR="00B25D8E" w:rsidRPr="00B25D8E" w:rsidRDefault="00B25D8E" w:rsidP="00B25D8E">
      <w:pPr>
        <w:rPr>
          <w:lang w:eastAsia="ru-RU"/>
        </w:rPr>
      </w:pPr>
      <w:r w:rsidRPr="00B25D8E">
        <w:rPr>
          <w:lang w:eastAsia="ru-RU"/>
        </w:rPr>
        <w:t xml:space="preserve">Образование действительных и страдательных причастий настоящего и прошедшего времени. </w:t>
      </w:r>
    </w:p>
    <w:p w14:paraId="2D97E04E" w14:textId="77777777" w:rsidR="00B25D8E" w:rsidRPr="00B25D8E" w:rsidRDefault="00B25D8E" w:rsidP="00B25D8E">
      <w:pPr>
        <w:rPr>
          <w:lang w:eastAsia="ru-RU"/>
        </w:rPr>
      </w:pPr>
      <w:r w:rsidRPr="00B25D8E">
        <w:rPr>
          <w:lang w:eastAsia="ru-RU"/>
        </w:rPr>
        <w:t>Полные и краткие страдательные причастия; их синтаксическая роль.</w:t>
      </w:r>
    </w:p>
    <w:p w14:paraId="3684EE00" w14:textId="77777777" w:rsidR="00B25D8E" w:rsidRPr="00B25D8E" w:rsidRDefault="00B25D8E" w:rsidP="00B25D8E">
      <w:pPr>
        <w:rPr>
          <w:lang w:eastAsia="ru-RU"/>
        </w:rPr>
      </w:pPr>
      <w:r w:rsidRPr="00B25D8E">
        <w:rPr>
          <w:lang w:eastAsia="ru-RU"/>
        </w:rPr>
        <w:t>Причастный оборот и знаки препинания в предложениях с причастным оборотом.</w:t>
      </w:r>
    </w:p>
    <w:p w14:paraId="24AB36ED" w14:textId="77777777" w:rsidR="00B25D8E" w:rsidRPr="00B25D8E" w:rsidRDefault="00B25D8E" w:rsidP="00B25D8E">
      <w:pPr>
        <w:rPr>
          <w:lang w:eastAsia="ru-RU"/>
        </w:rPr>
      </w:pPr>
      <w:r w:rsidRPr="00B25D8E">
        <w:rPr>
          <w:lang w:eastAsia="ru-RU"/>
        </w:rPr>
        <w:t xml:space="preserve">Правописание суффиксов действительных и страдательных причастий. </w:t>
      </w:r>
    </w:p>
    <w:p w14:paraId="5766F7D1" w14:textId="77777777" w:rsidR="00B25D8E" w:rsidRPr="00B25D8E" w:rsidRDefault="00B25D8E" w:rsidP="00B25D8E">
      <w:pPr>
        <w:rPr>
          <w:lang w:eastAsia="ru-RU"/>
        </w:rPr>
      </w:pPr>
      <w:r w:rsidRPr="00B25D8E">
        <w:rPr>
          <w:lang w:eastAsia="ru-RU"/>
        </w:rPr>
        <w:t>Не с причастиями.</w:t>
      </w:r>
    </w:p>
    <w:p w14:paraId="243DDEF9" w14:textId="77777777" w:rsidR="00B25D8E" w:rsidRPr="00B25D8E" w:rsidRDefault="00B25D8E" w:rsidP="00B25D8E">
      <w:pPr>
        <w:rPr>
          <w:lang w:eastAsia="ru-RU"/>
        </w:rPr>
      </w:pPr>
      <w:r w:rsidRPr="00B25D8E">
        <w:rPr>
          <w:lang w:eastAsia="ru-RU"/>
        </w:rPr>
        <w:t>Склонение причастий. Правописание окончаний причастий.</w:t>
      </w:r>
    </w:p>
    <w:p w14:paraId="749FCC52" w14:textId="77777777" w:rsidR="00B25D8E" w:rsidRPr="00B25D8E" w:rsidRDefault="00B25D8E" w:rsidP="00B25D8E">
      <w:pPr>
        <w:rPr>
          <w:lang w:eastAsia="ru-RU"/>
        </w:rPr>
      </w:pPr>
      <w:r w:rsidRPr="00B25D8E">
        <w:rPr>
          <w:lang w:eastAsia="ru-RU"/>
        </w:rPr>
        <w:t xml:space="preserve">Деепричастие как особая форма глагола: общее грамматическое значение, морфологические признаки, роль в предложении. </w:t>
      </w:r>
    </w:p>
    <w:p w14:paraId="316E6C23" w14:textId="77777777" w:rsidR="00B25D8E" w:rsidRPr="00B25D8E" w:rsidRDefault="00B25D8E" w:rsidP="00B25D8E">
      <w:pPr>
        <w:rPr>
          <w:lang w:eastAsia="ru-RU"/>
        </w:rPr>
      </w:pPr>
      <w:r w:rsidRPr="00B25D8E">
        <w:rPr>
          <w:lang w:eastAsia="ru-RU"/>
        </w:rPr>
        <w:t>Суффиксы деепричастий.</w:t>
      </w:r>
    </w:p>
    <w:p w14:paraId="7437486A" w14:textId="77777777" w:rsidR="00B25D8E" w:rsidRPr="00B25D8E" w:rsidRDefault="00B25D8E" w:rsidP="00B25D8E">
      <w:pPr>
        <w:rPr>
          <w:lang w:eastAsia="ru-RU"/>
        </w:rPr>
      </w:pPr>
      <w:r w:rsidRPr="00B25D8E">
        <w:rPr>
          <w:lang w:eastAsia="ru-RU"/>
        </w:rPr>
        <w:t xml:space="preserve">Образование деепричастий совершенного и несовершенного вида. </w:t>
      </w:r>
    </w:p>
    <w:p w14:paraId="07E1F236" w14:textId="77777777" w:rsidR="00B25D8E" w:rsidRPr="00B25D8E" w:rsidRDefault="00B25D8E" w:rsidP="00B25D8E">
      <w:pPr>
        <w:rPr>
          <w:lang w:eastAsia="ru-RU"/>
        </w:rPr>
      </w:pPr>
      <w:r w:rsidRPr="00B25D8E">
        <w:rPr>
          <w:lang w:eastAsia="ru-RU"/>
        </w:rPr>
        <w:t>Не с деепричастиями.</w:t>
      </w:r>
    </w:p>
    <w:p w14:paraId="0215C415" w14:textId="77777777" w:rsidR="00B25D8E" w:rsidRPr="00B25D8E" w:rsidRDefault="00B25D8E" w:rsidP="00B25D8E">
      <w:pPr>
        <w:rPr>
          <w:lang w:eastAsia="ru-RU"/>
        </w:rPr>
      </w:pPr>
      <w:r w:rsidRPr="00B25D8E">
        <w:rPr>
          <w:lang w:eastAsia="ru-RU"/>
        </w:rPr>
        <w:t>Деепричастный оборот и знаки препинания в предложениях с деепричастным оборотом.</w:t>
      </w:r>
    </w:p>
    <w:p w14:paraId="18101187" w14:textId="77777777" w:rsidR="00B25D8E" w:rsidRPr="00B25D8E" w:rsidRDefault="00B25D8E" w:rsidP="00B25D8E">
      <w:pPr>
        <w:rPr>
          <w:lang w:eastAsia="ru-RU"/>
        </w:rPr>
      </w:pPr>
      <w:r w:rsidRPr="00B25D8E">
        <w:rPr>
          <w:lang w:eastAsia="ru-RU"/>
        </w:rPr>
        <w:t>Выдающиеся лингвисты: И. А. Бодуэн де Куртенэ.</w:t>
      </w:r>
    </w:p>
    <w:p w14:paraId="3B7D2EDA" w14:textId="77777777" w:rsidR="00B25D8E" w:rsidRPr="00B25D8E" w:rsidRDefault="00B25D8E" w:rsidP="00B25D8E">
      <w:pPr>
        <w:rPr>
          <w:lang w:eastAsia="ru-RU"/>
        </w:rPr>
      </w:pPr>
      <w:r w:rsidRPr="00B25D8E">
        <w:rPr>
          <w:lang w:eastAsia="ru-RU"/>
        </w:rPr>
        <w:t>Культура речи. Орфоэпические особенности употребительных причастий и деепричастий. Грамматически правильное построение предложений с причастными и деепричастными оборотами.</w:t>
      </w:r>
    </w:p>
    <w:p w14:paraId="4C7B44A0" w14:textId="77777777" w:rsidR="00B25D8E" w:rsidRPr="00B25D8E" w:rsidRDefault="00B25D8E" w:rsidP="00B25D8E">
      <w:pPr>
        <w:rPr>
          <w:lang w:eastAsia="ru-RU"/>
        </w:rPr>
      </w:pPr>
      <w:r w:rsidRPr="00B25D8E">
        <w:rPr>
          <w:lang w:eastAsia="ru-RU"/>
        </w:rPr>
        <w:t>Наблюдение за использованием причастий и деепричастий в текстах разных стилей. Текстообразующая функция деепричастных оборотов.</w:t>
      </w:r>
    </w:p>
    <w:p w14:paraId="30048964" w14:textId="77777777" w:rsidR="00B25D8E" w:rsidRPr="00B25D8E" w:rsidRDefault="00B25D8E" w:rsidP="00B25D8E">
      <w:pPr>
        <w:rPr>
          <w:lang w:eastAsia="ru-RU"/>
        </w:rPr>
      </w:pPr>
      <w:r w:rsidRPr="00B25D8E">
        <w:rPr>
          <w:lang w:eastAsia="ru-RU"/>
        </w:rPr>
        <w:t>имя числительное</w:t>
      </w:r>
    </w:p>
    <w:p w14:paraId="39177DF2" w14:textId="77777777" w:rsidR="00B25D8E" w:rsidRPr="00B25D8E" w:rsidRDefault="00B25D8E" w:rsidP="00B25D8E">
      <w:pPr>
        <w:rPr>
          <w:lang w:eastAsia="ru-RU"/>
        </w:rPr>
      </w:pPr>
      <w:r w:rsidRPr="00B25D8E">
        <w:rPr>
          <w:lang w:eastAsia="ru-RU"/>
        </w:rPr>
        <w:t>значение, морфологические признаки, роль в предложении.</w:t>
      </w:r>
    </w:p>
    <w:p w14:paraId="554784BB" w14:textId="77777777" w:rsidR="00B25D8E" w:rsidRPr="00B25D8E" w:rsidRDefault="00B25D8E" w:rsidP="00B25D8E">
      <w:pPr>
        <w:rPr>
          <w:lang w:eastAsia="ru-RU"/>
        </w:rPr>
      </w:pPr>
      <w:r w:rsidRPr="00B25D8E">
        <w:rPr>
          <w:lang w:eastAsia="ru-RU"/>
        </w:rPr>
        <w:t>Числительные простые, сложные и составные; их правописание.</w:t>
      </w:r>
    </w:p>
    <w:p w14:paraId="33BBCF47" w14:textId="77777777" w:rsidR="00B25D8E" w:rsidRPr="00B25D8E" w:rsidRDefault="00B25D8E" w:rsidP="00B25D8E">
      <w:pPr>
        <w:rPr>
          <w:lang w:eastAsia="ru-RU"/>
        </w:rPr>
      </w:pPr>
      <w:r w:rsidRPr="00B25D8E">
        <w:rPr>
          <w:lang w:eastAsia="ru-RU"/>
        </w:rPr>
        <w:t>Числительные количественные, порядковые, собирательные, дробные; их значение, особенности склонения и правописания.</w:t>
      </w:r>
    </w:p>
    <w:p w14:paraId="470BAC5C" w14:textId="77777777" w:rsidR="00B25D8E" w:rsidRPr="00B25D8E" w:rsidRDefault="00B25D8E" w:rsidP="00B25D8E">
      <w:pPr>
        <w:rPr>
          <w:lang w:eastAsia="ru-RU"/>
        </w:rPr>
      </w:pPr>
      <w:r w:rsidRPr="00B25D8E">
        <w:rPr>
          <w:lang w:eastAsia="ru-RU"/>
        </w:rPr>
        <w:t>Нормы употребления числительных в устной речи.</w:t>
      </w:r>
    </w:p>
    <w:p w14:paraId="25E02FE6" w14:textId="77777777" w:rsidR="00B25D8E" w:rsidRPr="00B25D8E" w:rsidRDefault="00B25D8E" w:rsidP="00B25D8E">
      <w:pPr>
        <w:rPr>
          <w:lang w:eastAsia="ru-RU"/>
        </w:rPr>
      </w:pPr>
      <w:r w:rsidRPr="00B25D8E">
        <w:rPr>
          <w:lang w:eastAsia="ru-RU"/>
        </w:rPr>
        <w:t>Правильное чтение (с учётом грамматических норм) текстов с именами числительными.</w:t>
      </w:r>
    </w:p>
    <w:p w14:paraId="249A424E" w14:textId="77777777" w:rsidR="00B25D8E" w:rsidRPr="00B25D8E" w:rsidRDefault="00B25D8E" w:rsidP="00B25D8E">
      <w:pPr>
        <w:rPr>
          <w:lang w:eastAsia="ru-RU"/>
        </w:rPr>
      </w:pPr>
      <w:r w:rsidRPr="00B25D8E">
        <w:rPr>
          <w:lang w:eastAsia="ru-RU"/>
        </w:rPr>
        <w:t>Культура речи. Правильное употребление в речи имён числительных (в частности, составных) в косвенных падежах. Верное согласование собирательных числительных (оба, обе; двое, трое) с именами существительными. Правильное произношение имён числительных.</w:t>
      </w:r>
    </w:p>
    <w:p w14:paraId="4CEE6335" w14:textId="77777777" w:rsidR="00B25D8E" w:rsidRPr="00B25D8E" w:rsidRDefault="00B25D8E" w:rsidP="00B25D8E">
      <w:pPr>
        <w:rPr>
          <w:lang w:eastAsia="ru-RU"/>
        </w:rPr>
      </w:pPr>
      <w:r w:rsidRPr="00B25D8E">
        <w:rPr>
          <w:lang w:eastAsia="ru-RU"/>
        </w:rPr>
        <w:t>местоимение</w:t>
      </w:r>
    </w:p>
    <w:p w14:paraId="7060BCEC" w14:textId="77777777" w:rsidR="00B25D8E" w:rsidRPr="00B25D8E" w:rsidRDefault="00B25D8E" w:rsidP="00B25D8E">
      <w:pPr>
        <w:rPr>
          <w:lang w:eastAsia="ru-RU"/>
        </w:rPr>
      </w:pPr>
      <w:r w:rsidRPr="00B25D8E">
        <w:rPr>
          <w:lang w:eastAsia="ru-RU"/>
        </w:rPr>
        <w:t xml:space="preserve">Местоимение как часть речи: особенности значения, морфологических и синтаксических признаков. Разряды местоимений: значение, изменение, роль в предложении. Правописание </w:t>
      </w:r>
      <w:r w:rsidRPr="00B25D8E">
        <w:rPr>
          <w:lang w:eastAsia="ru-RU"/>
        </w:rPr>
        <w:lastRenderedPageBreak/>
        <w:t>неопределённых и отрицательных местоимений; раздельное написание предлогов с местоимениями.</w:t>
      </w:r>
    </w:p>
    <w:p w14:paraId="4A3C8D50" w14:textId="77777777" w:rsidR="00B25D8E" w:rsidRPr="00B25D8E" w:rsidRDefault="00B25D8E" w:rsidP="00B25D8E">
      <w:pPr>
        <w:rPr>
          <w:lang w:eastAsia="ru-RU"/>
        </w:rPr>
      </w:pPr>
      <w:r w:rsidRPr="00B25D8E">
        <w:rPr>
          <w:lang w:eastAsia="ru-RU"/>
        </w:rPr>
        <w:t>Выдающиеся лингвисты: А. А. Шахматов.</w:t>
      </w:r>
    </w:p>
    <w:p w14:paraId="10061F57" w14:textId="77777777" w:rsidR="00B25D8E" w:rsidRPr="00B25D8E" w:rsidRDefault="00B25D8E" w:rsidP="00B25D8E">
      <w:pPr>
        <w:rPr>
          <w:lang w:eastAsia="ru-RU"/>
        </w:rPr>
      </w:pPr>
      <w:r w:rsidRPr="00B25D8E">
        <w:rPr>
          <w:lang w:eastAsia="ru-RU"/>
        </w:rPr>
        <w:t>Культура речи. Правильное, не нарушающее смысловой точности употребление местоимений в тексте. Верное образование и произношение употребительных местоимений: их (не «ихний»), о нём (не «о ём») и др. Употребление местоимений для связи предложений в тексте.</w:t>
      </w:r>
    </w:p>
    <w:p w14:paraId="55ED07F3" w14:textId="77777777" w:rsidR="00B25D8E" w:rsidRPr="00B25D8E" w:rsidRDefault="00B25D8E" w:rsidP="00B25D8E">
      <w:pPr>
        <w:rPr>
          <w:lang w:eastAsia="ru-RU"/>
        </w:rPr>
      </w:pPr>
      <w:r w:rsidRPr="00B25D8E">
        <w:rPr>
          <w:lang w:eastAsia="ru-RU"/>
        </w:rPr>
        <w:t>7 класс</w:t>
      </w:r>
    </w:p>
    <w:p w14:paraId="0156C9BA" w14:textId="77777777" w:rsidR="00B25D8E" w:rsidRPr="00B25D8E" w:rsidRDefault="00B25D8E" w:rsidP="00B25D8E">
      <w:r w:rsidRPr="00B25D8E">
        <w:t xml:space="preserve">О ЯЗЫКЕ </w:t>
      </w:r>
    </w:p>
    <w:p w14:paraId="79858CE1" w14:textId="77777777" w:rsidR="00B25D8E" w:rsidRPr="00B25D8E" w:rsidRDefault="00B25D8E" w:rsidP="00B25D8E">
      <w:r w:rsidRPr="00B25D8E">
        <w:t xml:space="preserve">Русский язык как развивающееся явление. Формы функционирования современного русского языка. </w:t>
      </w:r>
    </w:p>
    <w:p w14:paraId="137A894E" w14:textId="77777777" w:rsidR="00B25D8E" w:rsidRPr="00B25D8E" w:rsidRDefault="00B25D8E" w:rsidP="00B25D8E">
      <w:r w:rsidRPr="00B25D8E">
        <w:t>РЕЧЬ</w:t>
      </w:r>
    </w:p>
    <w:p w14:paraId="5EF23433" w14:textId="77777777" w:rsidR="00B25D8E" w:rsidRPr="00B25D8E" w:rsidRDefault="00B25D8E" w:rsidP="00B25D8E">
      <w:r w:rsidRPr="00B25D8E">
        <w:t xml:space="preserve">Повторение изученного о тексте, стилях и типах речи; расширение представления о языковых средствах, характерных для разных типов и стилей речи. </w:t>
      </w:r>
    </w:p>
    <w:p w14:paraId="0CC97195" w14:textId="77777777" w:rsidR="00B25D8E" w:rsidRPr="00B25D8E" w:rsidRDefault="00B25D8E" w:rsidP="00B25D8E">
      <w:r w:rsidRPr="00B25D8E">
        <w:t xml:space="preserve">Текст. Прямой и обратный (экспрессивный) порядок слов в предложениях текста; средства связи предложений — наречия и предложно-падежные сочетания со значением места и времени, союзы и, да, а, но, же. </w:t>
      </w:r>
    </w:p>
    <w:p w14:paraId="27170792" w14:textId="77777777" w:rsidR="00B25D8E" w:rsidRPr="00B25D8E" w:rsidRDefault="00B25D8E" w:rsidP="00B25D8E">
      <w:r w:rsidRPr="00B25D8E">
        <w:t xml:space="preserve">Стили  речи: публицистический стиль (сфера употребления, задача речи, характерные языковые средства). Характерные композиционные формы: заметка в газету, рекламное сообщение. </w:t>
      </w:r>
    </w:p>
    <w:p w14:paraId="398A267C" w14:textId="77777777" w:rsidR="00B25D8E" w:rsidRPr="00B25D8E" w:rsidRDefault="00B25D8E" w:rsidP="00B25D8E">
      <w:r w:rsidRPr="00B25D8E">
        <w:t xml:space="preserve">Типы  речи: строение типового фрагмента текста с описанием состояния человека, рассуждения-размышления. </w:t>
      </w:r>
    </w:p>
    <w:p w14:paraId="03F3309A" w14:textId="77777777" w:rsidR="00B25D8E" w:rsidRPr="00B25D8E" w:rsidRDefault="00B25D8E" w:rsidP="00B25D8E">
      <w:r w:rsidRPr="00B25D8E">
        <w:t xml:space="preserve">ЯЗЫК. ПРАВОПИСАНИЕ. КУЛЬТУРА РЕЧИ </w:t>
      </w:r>
    </w:p>
    <w:p w14:paraId="239C3759" w14:textId="77777777" w:rsidR="00B25D8E" w:rsidRPr="00B25D8E" w:rsidRDefault="00B25D8E" w:rsidP="00B25D8E">
      <w:r w:rsidRPr="00B25D8E">
        <w:t xml:space="preserve">ЗАКРЕПЛЕНИЕ И УГЛУБЛЕНИЕ ИЗУЧЕННОГО В 6 КЛАССЕ </w:t>
      </w:r>
    </w:p>
    <w:p w14:paraId="3B041C09" w14:textId="77777777" w:rsidR="00B25D8E" w:rsidRPr="00B25D8E" w:rsidRDefault="00B25D8E" w:rsidP="00B25D8E">
      <w:r w:rsidRPr="00B25D8E">
        <w:t xml:space="preserve">Звуковая сторона речи: звуки речи, словесное и логическое ударение, интонация. Словообразование знаменательных частей речи. Правописание: орфография и пунктуация. Лексическая система языка. Грамматика: морфология и синтаксис. Глагол, его спрягаемые формы. Правописание личных окончаний глагола. Причастие и деепричастие. Правописание суффиксов глагола и причастия. Не с глаголами, причастиями, деепричастиями. Выдающиеся лингвисты: Д. Н. Ушаков. </w:t>
      </w:r>
    </w:p>
    <w:p w14:paraId="27B462C8" w14:textId="77777777" w:rsidR="00B25D8E" w:rsidRPr="00B25D8E" w:rsidRDefault="00B25D8E" w:rsidP="00B25D8E">
      <w:r w:rsidRPr="00B25D8E">
        <w:t>МОРФОЛОГИЯ. ОРФОГРАФИЯ</w:t>
      </w:r>
    </w:p>
    <w:p w14:paraId="4E3E6082" w14:textId="77777777" w:rsidR="00B25D8E" w:rsidRPr="00B25D8E" w:rsidRDefault="00B25D8E" w:rsidP="00B25D8E">
      <w:r w:rsidRPr="00B25D8E">
        <w:t xml:space="preserve">НАРЕЧИЕ </w:t>
      </w:r>
    </w:p>
    <w:p w14:paraId="4A092A80" w14:textId="77777777" w:rsidR="00B25D8E" w:rsidRPr="00B25D8E" w:rsidRDefault="00B25D8E" w:rsidP="00B25D8E">
      <w:r w:rsidRPr="00B25D8E">
        <w:t xml:space="preserve">Наречие как часть речи: общее грамматическое значение, морфологические признаки, роль в предложении. </w:t>
      </w:r>
    </w:p>
    <w:p w14:paraId="5CB05115" w14:textId="77777777" w:rsidR="00B25D8E" w:rsidRPr="00B25D8E" w:rsidRDefault="00B25D8E" w:rsidP="00B25D8E">
      <w:r w:rsidRPr="00B25D8E">
        <w:t xml:space="preserve">Степени сравнения наречий: положительная, сравнительная, превосходная. Правописание не и ни в наречиях; не с наречиями на -о (-е); о и а в конце наречий; ь после шипящих в конце наречий; употребление дефиса, н—нн в наречиях; слитное и раздельное написание наречных слов. </w:t>
      </w:r>
    </w:p>
    <w:p w14:paraId="732371A3" w14:textId="77777777" w:rsidR="00B25D8E" w:rsidRPr="00B25D8E" w:rsidRDefault="00B25D8E" w:rsidP="00B25D8E">
      <w:r w:rsidRPr="00B25D8E">
        <w:t xml:space="preserve">Разряды наречий по значению: определительные и обстоятельственные. Слова категории состояния (слова состояния). </w:t>
      </w:r>
    </w:p>
    <w:p w14:paraId="31CB6058" w14:textId="77777777" w:rsidR="00B25D8E" w:rsidRPr="00B25D8E" w:rsidRDefault="00B25D8E" w:rsidP="00B25D8E">
      <w:r w:rsidRPr="00B25D8E">
        <w:t xml:space="preserve">Наречие в художественном тексте (наблюдение и анализ). Синонимия наречий при характеристике действия, признака. </w:t>
      </w:r>
    </w:p>
    <w:p w14:paraId="623BD99F" w14:textId="77777777" w:rsidR="00B25D8E" w:rsidRPr="00B25D8E" w:rsidRDefault="00B25D8E" w:rsidP="00B25D8E">
      <w:r w:rsidRPr="00B25D8E">
        <w:t xml:space="preserve">Свободное владение орфографическим, толковым, орфоэпическим, этимологическим словарями для получения необходимой справки. Выдающиеся лингвисты: А. Н. Гвоздев. </w:t>
      </w:r>
    </w:p>
    <w:p w14:paraId="2D1897CF" w14:textId="77777777" w:rsidR="00B25D8E" w:rsidRPr="00B25D8E" w:rsidRDefault="00B25D8E" w:rsidP="00B25D8E">
      <w:r w:rsidRPr="00B25D8E">
        <w:t xml:space="preserve">Культура речи. Правильное произношение употребительных наречий. </w:t>
      </w:r>
    </w:p>
    <w:p w14:paraId="23849B05" w14:textId="77777777" w:rsidR="00B25D8E" w:rsidRPr="00B25D8E" w:rsidRDefault="00B25D8E" w:rsidP="00B25D8E">
      <w:r w:rsidRPr="00B25D8E">
        <w:t xml:space="preserve">Использование местоименных наречий как средства связи предложений в тексте. </w:t>
      </w:r>
    </w:p>
    <w:p w14:paraId="313BD8D9" w14:textId="77777777" w:rsidR="00B25D8E" w:rsidRPr="00B25D8E" w:rsidRDefault="00B25D8E" w:rsidP="00B25D8E">
      <w:r w:rsidRPr="00B25D8E">
        <w:t xml:space="preserve">СЛУЖЕБНЫЕ ЧАСТИ РЕЧИ. ПРЕДЛОГ </w:t>
      </w:r>
    </w:p>
    <w:p w14:paraId="5FFAC1FD" w14:textId="77777777" w:rsidR="00B25D8E" w:rsidRPr="00B25D8E" w:rsidRDefault="00B25D8E" w:rsidP="00B25D8E">
      <w:r w:rsidRPr="00B25D8E">
        <w:t xml:space="preserve">Общее понятие о предлогах. Разряды предлогов: простые, сложные и составные; непроизводные и производные. Правописание предлогов. </w:t>
      </w:r>
    </w:p>
    <w:p w14:paraId="31F0F9DA" w14:textId="77777777" w:rsidR="00B25D8E" w:rsidRPr="00B25D8E" w:rsidRDefault="00B25D8E" w:rsidP="00B25D8E">
      <w:r w:rsidRPr="00B25D8E">
        <w:t xml:space="preserve">Культура речи. Правильное употребление предлогов в составе словосочетаний (отзыв о книге, рецензия на книгу и т. д.), существительных с предлогами благодаря, согласно, вопреки. Правильное произношение предлогов. </w:t>
      </w:r>
    </w:p>
    <w:p w14:paraId="04ADEC1A" w14:textId="77777777" w:rsidR="00B25D8E" w:rsidRPr="00B25D8E" w:rsidRDefault="00B25D8E" w:rsidP="00B25D8E">
      <w:r w:rsidRPr="00B25D8E">
        <w:t xml:space="preserve">СОЮЗ </w:t>
      </w:r>
    </w:p>
    <w:p w14:paraId="1F475500" w14:textId="77777777" w:rsidR="00B25D8E" w:rsidRPr="00B25D8E" w:rsidRDefault="00B25D8E" w:rsidP="00B25D8E">
      <w:pPr>
        <w:rPr>
          <w:lang w:eastAsia="ru-RU"/>
        </w:rPr>
      </w:pPr>
      <w:r w:rsidRPr="00B25D8E">
        <w:rPr>
          <w:lang w:eastAsia="ru-RU"/>
        </w:rPr>
        <w:lastRenderedPageBreak/>
        <w:t xml:space="preserve">Общее понятие о союзе. </w:t>
      </w:r>
    </w:p>
    <w:p w14:paraId="0E949348" w14:textId="77777777" w:rsidR="00B25D8E" w:rsidRPr="00B25D8E" w:rsidRDefault="00B25D8E" w:rsidP="00B25D8E">
      <w:pPr>
        <w:rPr>
          <w:lang w:eastAsia="ru-RU"/>
        </w:rPr>
      </w:pPr>
      <w:r w:rsidRPr="00B25D8E">
        <w:rPr>
          <w:lang w:eastAsia="ru-RU"/>
        </w:rPr>
        <w:t xml:space="preserve">Разряды союзов: сочинительные и подчинительные. Употребление союзов в простом и сложном предложениях. </w:t>
      </w:r>
    </w:p>
    <w:p w14:paraId="74E2E00F" w14:textId="77777777" w:rsidR="00B25D8E" w:rsidRPr="00B25D8E" w:rsidRDefault="00B25D8E" w:rsidP="00B25D8E">
      <w:pPr>
        <w:rPr>
          <w:lang w:eastAsia="ru-RU"/>
        </w:rPr>
      </w:pPr>
      <w:r w:rsidRPr="00B25D8E">
        <w:rPr>
          <w:lang w:eastAsia="ru-RU"/>
        </w:rPr>
        <w:t>Правописание союзов типа зато, чтобы, также, тоже, соотносимых с формами других частей речи.</w:t>
      </w:r>
    </w:p>
    <w:p w14:paraId="3EBA946A" w14:textId="77777777" w:rsidR="00B25D8E" w:rsidRPr="00B25D8E" w:rsidRDefault="00B25D8E" w:rsidP="00B25D8E">
      <w:r w:rsidRPr="00B25D8E">
        <w:t xml:space="preserve">Союзы как средство связи членов предложения и средство связи предложений. Культура речи. Правильное произношение союзов. </w:t>
      </w:r>
    </w:p>
    <w:p w14:paraId="16DC6ED1" w14:textId="77777777" w:rsidR="00B25D8E" w:rsidRPr="00B25D8E" w:rsidRDefault="00B25D8E" w:rsidP="00B25D8E">
      <w:r w:rsidRPr="00B25D8E">
        <w:t xml:space="preserve">ЧАСТИЦА </w:t>
      </w:r>
    </w:p>
    <w:p w14:paraId="21940645" w14:textId="77777777" w:rsidR="00B25D8E" w:rsidRPr="00B25D8E" w:rsidRDefault="00B25D8E" w:rsidP="00B25D8E">
      <w:r w:rsidRPr="00B25D8E">
        <w:t xml:space="preserve">Общее понятие о частице. </w:t>
      </w:r>
    </w:p>
    <w:p w14:paraId="46C13D56" w14:textId="77777777" w:rsidR="00B25D8E" w:rsidRPr="00B25D8E" w:rsidRDefault="00B25D8E" w:rsidP="00B25D8E">
      <w:r w:rsidRPr="00B25D8E">
        <w:t xml:space="preserve">Разряды частиц: формообразующие и модальные (отрицательные, вопросительные, выделительные, усилительные и др.). </w:t>
      </w:r>
    </w:p>
    <w:p w14:paraId="7E5AF5E3" w14:textId="77777777" w:rsidR="00B25D8E" w:rsidRPr="00B25D8E" w:rsidRDefault="00B25D8E" w:rsidP="00B25D8E">
      <w:r w:rsidRPr="00B25D8E">
        <w:t xml:space="preserve">Правописание частиц не и ни с различными частями речи и в составе предложения. </w:t>
      </w:r>
    </w:p>
    <w:p w14:paraId="02980A04" w14:textId="77777777" w:rsidR="00B25D8E" w:rsidRPr="00B25D8E" w:rsidRDefault="00B25D8E" w:rsidP="00B25D8E">
      <w:r w:rsidRPr="00B25D8E">
        <w:t xml:space="preserve">Культура речи. Употребление частиц в соответствии со смыслом высказывания и стилем речи. Правильное произношение частиц. </w:t>
      </w:r>
    </w:p>
    <w:p w14:paraId="1DC4FB5F" w14:textId="77777777" w:rsidR="00B25D8E" w:rsidRPr="00B25D8E" w:rsidRDefault="00B25D8E" w:rsidP="00B25D8E">
      <w:r w:rsidRPr="00B25D8E">
        <w:t xml:space="preserve">Наблюдение за использованием частиц как средством выразительности речи. </w:t>
      </w:r>
    </w:p>
    <w:p w14:paraId="28EC1CAB" w14:textId="77777777" w:rsidR="00B25D8E" w:rsidRPr="00B25D8E" w:rsidRDefault="00B25D8E" w:rsidP="00B25D8E">
      <w:r w:rsidRPr="00B25D8E">
        <w:t xml:space="preserve">МЕЖДОМЕТИЯ И ЗВУКОПОДРАЖАТЕЛЬНЫЕ СЛОВА </w:t>
      </w:r>
    </w:p>
    <w:p w14:paraId="05149C99" w14:textId="77777777" w:rsidR="00B25D8E" w:rsidRPr="00B25D8E" w:rsidRDefault="00B25D8E" w:rsidP="00B25D8E">
      <w:r w:rsidRPr="00B25D8E">
        <w:t xml:space="preserve">Общее понятие о междометиях и звукоподражательных словах. Междометия, обслуживающие сферу эмоций, сферу волеизъявления, сферу речевого этикета. Правописание междометий и звукоподражаний. Знаки препинания в предложениях с междометиями. </w:t>
      </w:r>
    </w:p>
    <w:p w14:paraId="02C85035" w14:textId="77777777" w:rsidR="00B25D8E" w:rsidRPr="00B25D8E" w:rsidRDefault="00B25D8E" w:rsidP="00B25D8E">
      <w:r w:rsidRPr="00B25D8E">
        <w:t xml:space="preserve">Культура речи. Правильное произношение и употребление междометий и звукоподражательных слов. </w:t>
      </w:r>
    </w:p>
    <w:p w14:paraId="59B9C4B0" w14:textId="77777777" w:rsidR="00B25D8E" w:rsidRPr="00B25D8E" w:rsidRDefault="00B25D8E" w:rsidP="00B25D8E">
      <w:r w:rsidRPr="00B25D8E">
        <w:t xml:space="preserve">РЕЧЬ ТРУДНЫЕ СЛУЧАИ РАЗГРАНИЧЕНИЯ ЯЗЫКОВЫХ ЯВЛЕНИЙ </w:t>
      </w:r>
    </w:p>
    <w:p w14:paraId="46BB8010" w14:textId="77777777" w:rsidR="00B25D8E" w:rsidRPr="00B25D8E" w:rsidRDefault="00B25D8E" w:rsidP="00B25D8E">
      <w:r w:rsidRPr="00B25D8E">
        <w:t>Семантико-грамматический анализ внешне сходных явлений языка: по прежнему - по-прежнему, ввиду - в виду, стекло (гл.) - стекло (сущ.), что (мест.) - что (союз), обежать - обижать и т. п. Выдающиеся лингвисты: Г. О. Винокур</w:t>
      </w:r>
    </w:p>
    <w:p w14:paraId="222CB46A" w14:textId="77777777" w:rsidR="00B25D8E" w:rsidRPr="00B25D8E" w:rsidRDefault="00B25D8E" w:rsidP="00B25D8E">
      <w:pPr>
        <w:rPr>
          <w:lang w:eastAsia="ru-RU"/>
        </w:rPr>
      </w:pPr>
      <w:r w:rsidRPr="00B25D8E">
        <w:rPr>
          <w:lang w:eastAsia="ru-RU"/>
        </w:rPr>
        <w:t>8 класс</w:t>
      </w:r>
    </w:p>
    <w:p w14:paraId="28120EBE" w14:textId="77777777" w:rsidR="00B25D8E" w:rsidRPr="00B25D8E" w:rsidRDefault="00B25D8E" w:rsidP="00B25D8E">
      <w:pPr>
        <w:rPr>
          <w:lang w:eastAsia="ru-RU"/>
        </w:rPr>
      </w:pPr>
      <w:r w:rsidRPr="00B25D8E">
        <w:rPr>
          <w:lang w:eastAsia="ru-RU"/>
        </w:rPr>
        <w:t xml:space="preserve">О языке </w:t>
      </w:r>
    </w:p>
    <w:p w14:paraId="57CC4665" w14:textId="77777777" w:rsidR="00B25D8E" w:rsidRPr="00B25D8E" w:rsidRDefault="00B25D8E" w:rsidP="00B25D8E">
      <w:pPr>
        <w:rPr>
          <w:lang w:eastAsia="ru-RU"/>
        </w:rPr>
      </w:pPr>
      <w:r w:rsidRPr="00B25D8E">
        <w:rPr>
          <w:lang w:eastAsia="ru-RU"/>
        </w:rPr>
        <w:t>Русский язык в семье славянских языков.</w:t>
      </w:r>
    </w:p>
    <w:p w14:paraId="52B57372" w14:textId="77777777" w:rsidR="00B25D8E" w:rsidRPr="00B25D8E" w:rsidRDefault="00B25D8E" w:rsidP="00B25D8E">
      <w:pPr>
        <w:rPr>
          <w:lang w:eastAsia="ru-RU"/>
        </w:rPr>
      </w:pPr>
      <w:r w:rsidRPr="00B25D8E">
        <w:rPr>
          <w:lang w:eastAsia="ru-RU"/>
        </w:rPr>
        <w:t>Речь</w:t>
      </w:r>
    </w:p>
    <w:p w14:paraId="161AC5B1" w14:textId="77777777" w:rsidR="00B25D8E" w:rsidRPr="00B25D8E" w:rsidRDefault="00B25D8E" w:rsidP="00B25D8E">
      <w:pPr>
        <w:rPr>
          <w:lang w:eastAsia="ru-RU"/>
        </w:rPr>
      </w:pPr>
      <w:r w:rsidRPr="00B25D8E">
        <w:rPr>
          <w:lang w:eastAsia="ru-RU"/>
        </w:rPr>
        <w:t>Систематизация сведений о тексте, стилях и типах речи; расширение представления о языковых средствах, характерных для различных стилей речи.</w:t>
      </w:r>
    </w:p>
    <w:p w14:paraId="1C1ED2A6" w14:textId="77777777" w:rsidR="00B25D8E" w:rsidRPr="00B25D8E" w:rsidRDefault="00B25D8E" w:rsidP="00B25D8E">
      <w:pPr>
        <w:rPr>
          <w:lang w:eastAsia="ru-RU"/>
        </w:rPr>
      </w:pPr>
      <w:r w:rsidRPr="00B25D8E">
        <w:rPr>
          <w:lang w:eastAsia="ru-RU"/>
        </w:rPr>
        <w:t>Жанры публицистики: репортаж, портретный очерк, проблемная статья. Особенности их строения: коммуникативная задача, содержательно-композиционные особенности жанра, типологическая структура текста, характерные языковые и речевые средства.</w:t>
      </w:r>
    </w:p>
    <w:p w14:paraId="6583D862" w14:textId="77777777" w:rsidR="00B25D8E" w:rsidRPr="00B25D8E" w:rsidRDefault="00B25D8E" w:rsidP="00B25D8E">
      <w:pPr>
        <w:rPr>
          <w:lang w:eastAsia="ru-RU"/>
        </w:rPr>
      </w:pPr>
      <w:r w:rsidRPr="00B25D8E">
        <w:rPr>
          <w:lang w:eastAsia="ru-RU"/>
        </w:rPr>
        <w:t>Высказывания, ориентированные на жанр репортажа: репортаж-повествование о событии (посещении театра, экскурсии, походе); репортаж-описание памятника истории или культуры (родного города, поселка, улицы, музея).</w:t>
      </w:r>
    </w:p>
    <w:p w14:paraId="0E111CA5" w14:textId="77777777" w:rsidR="00B25D8E" w:rsidRPr="00B25D8E" w:rsidRDefault="00B25D8E" w:rsidP="00B25D8E">
      <w:pPr>
        <w:rPr>
          <w:lang w:eastAsia="ru-RU"/>
        </w:rPr>
      </w:pPr>
      <w:r w:rsidRPr="00B25D8E">
        <w:rPr>
          <w:lang w:eastAsia="ru-RU"/>
        </w:rPr>
        <w:t>Высказывание, ориентированное на жанр портретного очерка (рассказ об интересном человеке).</w:t>
      </w:r>
    </w:p>
    <w:p w14:paraId="41848EC7" w14:textId="77777777" w:rsidR="00B25D8E" w:rsidRPr="00B25D8E" w:rsidRDefault="00B25D8E" w:rsidP="00B25D8E">
      <w:pPr>
        <w:rPr>
          <w:lang w:eastAsia="ru-RU"/>
        </w:rPr>
      </w:pPr>
      <w:r w:rsidRPr="00B25D8E">
        <w:rPr>
          <w:lang w:eastAsia="ru-RU"/>
        </w:rPr>
        <w:t>Высказывание, ориентированное на жанр проблемной статьи «Хочу и надо — как их примирить?».</w:t>
      </w:r>
    </w:p>
    <w:p w14:paraId="156641E9" w14:textId="77777777" w:rsidR="00B25D8E" w:rsidRPr="00B25D8E" w:rsidRDefault="00B25D8E" w:rsidP="00B25D8E">
      <w:pPr>
        <w:rPr>
          <w:lang w:eastAsia="ru-RU"/>
        </w:rPr>
      </w:pPr>
      <w:r w:rsidRPr="00B25D8E">
        <w:rPr>
          <w:lang w:eastAsia="ru-RU"/>
        </w:rPr>
        <w:t xml:space="preserve">Трудные случаи правописания (на основе изученного) </w:t>
      </w:r>
    </w:p>
    <w:p w14:paraId="0EFB446A" w14:textId="77777777" w:rsidR="00B25D8E" w:rsidRPr="00B25D8E" w:rsidRDefault="00B25D8E" w:rsidP="00B25D8E">
      <w:pPr>
        <w:rPr>
          <w:lang w:eastAsia="ru-RU"/>
        </w:rPr>
      </w:pPr>
      <w:r w:rsidRPr="00B25D8E">
        <w:rPr>
          <w:lang w:eastAsia="ru-RU"/>
        </w:rPr>
        <w:t>Язык. Правописание. Культура речи.</w:t>
      </w:r>
    </w:p>
    <w:p w14:paraId="587C55E5" w14:textId="77777777" w:rsidR="00B25D8E" w:rsidRPr="00B25D8E" w:rsidRDefault="00B25D8E" w:rsidP="00B25D8E">
      <w:pPr>
        <w:rPr>
          <w:lang w:eastAsia="ru-RU"/>
        </w:rPr>
      </w:pPr>
      <w:r w:rsidRPr="00B25D8E">
        <w:rPr>
          <w:lang w:eastAsia="ru-RU"/>
        </w:rPr>
        <w:t>Синтаксис и пунктуация</w:t>
      </w:r>
    </w:p>
    <w:p w14:paraId="34F825A8" w14:textId="77777777" w:rsidR="00B25D8E" w:rsidRPr="00B25D8E" w:rsidRDefault="00B25D8E" w:rsidP="00B25D8E">
      <w:pPr>
        <w:rPr>
          <w:lang w:eastAsia="ru-RU"/>
        </w:rPr>
      </w:pPr>
      <w:r w:rsidRPr="00B25D8E">
        <w:rPr>
          <w:lang w:eastAsia="ru-RU"/>
        </w:rPr>
        <w:t xml:space="preserve">Словосочетание и предложение </w:t>
      </w:r>
    </w:p>
    <w:p w14:paraId="2EC9745A" w14:textId="77777777" w:rsidR="00B25D8E" w:rsidRPr="00B25D8E" w:rsidRDefault="00B25D8E" w:rsidP="00B25D8E">
      <w:pPr>
        <w:rPr>
          <w:lang w:eastAsia="ru-RU"/>
        </w:rPr>
      </w:pPr>
      <w:r w:rsidRPr="00B25D8E">
        <w:rPr>
          <w:lang w:eastAsia="ru-RU"/>
        </w:rPr>
        <w:t>Понятие о словосочетании. Строение словосочетания: главное и зависимое слова. Способы связи слов в словосочетании: согласование, управление, примыкание. Значение словосочетания.</w:t>
      </w:r>
    </w:p>
    <w:p w14:paraId="01815DC4" w14:textId="77777777" w:rsidR="00B25D8E" w:rsidRPr="00B25D8E" w:rsidRDefault="00B25D8E" w:rsidP="00B25D8E">
      <w:pPr>
        <w:rPr>
          <w:lang w:eastAsia="ru-RU"/>
        </w:rPr>
      </w:pPr>
      <w:r w:rsidRPr="00B25D8E">
        <w:rPr>
          <w:lang w:eastAsia="ru-RU"/>
        </w:rPr>
        <w:t>Понятие о предложении. Отличие предложения от словосочетания. Виды предложений по цели высказывания; восклицательные предложения (повторение). Прямой и обратный порядок слов. Логическое ударение.</w:t>
      </w:r>
    </w:p>
    <w:p w14:paraId="5AF6DD1A" w14:textId="77777777" w:rsidR="00B25D8E" w:rsidRPr="00B25D8E" w:rsidRDefault="00B25D8E" w:rsidP="00B25D8E">
      <w:pPr>
        <w:rPr>
          <w:lang w:eastAsia="ru-RU"/>
        </w:rPr>
      </w:pPr>
      <w:r w:rsidRPr="00B25D8E">
        <w:rPr>
          <w:lang w:eastAsia="ru-RU"/>
        </w:rPr>
        <w:t xml:space="preserve">Культура речи. Построение словосочетаний с разными видами подчинительной связи: управлением и согласованием. Логическое ударение и порядок слов как средство повышения </w:t>
      </w:r>
      <w:r w:rsidRPr="00B25D8E">
        <w:rPr>
          <w:lang w:eastAsia="ru-RU"/>
        </w:rPr>
        <w:lastRenderedPageBreak/>
        <w:t>точности и выразительности речи. Интонация побудительных и восклицательных предложений, передающая различные эмоциональные оттенки значения. Риторический вопрос, вопросно-ответная форма изложения как стилистические приемы, повышающие выразительность речи. Варианты произношения в устной речи.</w:t>
      </w:r>
    </w:p>
    <w:p w14:paraId="4B8D116D" w14:textId="77777777" w:rsidR="00B25D8E" w:rsidRPr="00B25D8E" w:rsidRDefault="00B25D8E" w:rsidP="00B25D8E">
      <w:pPr>
        <w:rPr>
          <w:lang w:eastAsia="ru-RU"/>
        </w:rPr>
      </w:pPr>
      <w:r w:rsidRPr="00B25D8E">
        <w:rPr>
          <w:lang w:eastAsia="ru-RU"/>
        </w:rPr>
        <w:t xml:space="preserve">Синтаксис простого предложения </w:t>
      </w:r>
    </w:p>
    <w:p w14:paraId="7DE265E0" w14:textId="77777777" w:rsidR="00B25D8E" w:rsidRPr="00B25D8E" w:rsidRDefault="00B25D8E" w:rsidP="00B25D8E">
      <w:pPr>
        <w:rPr>
          <w:lang w:eastAsia="ru-RU"/>
        </w:rPr>
      </w:pPr>
      <w:r w:rsidRPr="00B25D8E">
        <w:rPr>
          <w:lang w:eastAsia="ru-RU"/>
        </w:rPr>
        <w:t>Двусоставное предложение.</w:t>
      </w:r>
    </w:p>
    <w:p w14:paraId="716B3610" w14:textId="77777777" w:rsidR="00B25D8E" w:rsidRPr="00B25D8E" w:rsidRDefault="00B25D8E" w:rsidP="00B25D8E">
      <w:pPr>
        <w:rPr>
          <w:lang w:eastAsia="ru-RU"/>
        </w:rPr>
      </w:pPr>
      <w:r w:rsidRPr="00B25D8E">
        <w:rPr>
          <w:lang w:eastAsia="ru-RU"/>
        </w:rPr>
        <w:t xml:space="preserve">Главные и второстепенные члены предложения </w:t>
      </w:r>
    </w:p>
    <w:p w14:paraId="3905EF09" w14:textId="77777777" w:rsidR="00B25D8E" w:rsidRPr="00B25D8E" w:rsidRDefault="00B25D8E" w:rsidP="00B25D8E">
      <w:pPr>
        <w:rPr>
          <w:lang w:eastAsia="ru-RU"/>
        </w:rPr>
      </w:pPr>
      <w:r w:rsidRPr="00B25D8E">
        <w:rPr>
          <w:lang w:eastAsia="ru-RU"/>
        </w:rPr>
        <w:t>Подлежащее и сказуемое как главные члены предложения. Способы выражения подлежащего. Простое и составное сказуемое (глагольное и именное). Связка. Постановка тире между подлежащим и сказуемым.</w:t>
      </w:r>
    </w:p>
    <w:p w14:paraId="33B0036A" w14:textId="77777777" w:rsidR="00B25D8E" w:rsidRPr="00B25D8E" w:rsidRDefault="00B25D8E" w:rsidP="00B25D8E">
      <w:pPr>
        <w:rPr>
          <w:lang w:eastAsia="ru-RU"/>
        </w:rPr>
      </w:pPr>
      <w:r w:rsidRPr="00B25D8E">
        <w:rPr>
          <w:lang w:eastAsia="ru-RU"/>
        </w:rPr>
        <w:t>Определение, дополнение и обстоятельство как второстепенные члены предложения. Определение согласованное и несогласованное. Приложение как особый вид определения (ознакомление). Виды обстоятельств. Сравнительный оборот. Выделение запятыми сравнительного оборота.</w:t>
      </w:r>
    </w:p>
    <w:p w14:paraId="027FB681" w14:textId="77777777" w:rsidR="00B25D8E" w:rsidRPr="00B25D8E" w:rsidRDefault="00B25D8E" w:rsidP="00B25D8E">
      <w:pPr>
        <w:rPr>
          <w:lang w:eastAsia="ru-RU"/>
        </w:rPr>
      </w:pPr>
      <w:r w:rsidRPr="00B25D8E">
        <w:rPr>
          <w:lang w:eastAsia="ru-RU"/>
        </w:rPr>
        <w:t>Культура речи. Согласование сказуемого с подлежащим, выраженным словосочетанием и сложносокращенными словами.</w:t>
      </w:r>
    </w:p>
    <w:p w14:paraId="788920CB" w14:textId="77777777" w:rsidR="00B25D8E" w:rsidRPr="00B25D8E" w:rsidRDefault="00B25D8E" w:rsidP="00B25D8E">
      <w:pPr>
        <w:rPr>
          <w:lang w:eastAsia="ru-RU"/>
        </w:rPr>
      </w:pPr>
      <w:r w:rsidRPr="00B25D8E">
        <w:rPr>
          <w:lang w:eastAsia="ru-RU"/>
        </w:rPr>
        <w:t>Синонимика составных сказуемых. Единство видовременных форм глаголов-сказуемых как средство связи предложений в тексте.</w:t>
      </w:r>
    </w:p>
    <w:p w14:paraId="3FBBF2DA" w14:textId="77777777" w:rsidR="00B25D8E" w:rsidRPr="00B25D8E" w:rsidRDefault="00B25D8E" w:rsidP="00B25D8E">
      <w:pPr>
        <w:rPr>
          <w:lang w:eastAsia="ru-RU"/>
        </w:rPr>
      </w:pPr>
      <w:r w:rsidRPr="00B25D8E">
        <w:rPr>
          <w:lang w:eastAsia="ru-RU"/>
        </w:rPr>
        <w:t>Обстоятельства времени как средство связи предложений в повествовательных текстах; их синонимика.</w:t>
      </w:r>
    </w:p>
    <w:p w14:paraId="28605D5A" w14:textId="77777777" w:rsidR="00B25D8E" w:rsidRPr="00B25D8E" w:rsidRDefault="00B25D8E" w:rsidP="00B25D8E">
      <w:pPr>
        <w:rPr>
          <w:lang w:eastAsia="ru-RU"/>
        </w:rPr>
      </w:pPr>
      <w:r w:rsidRPr="00B25D8E">
        <w:rPr>
          <w:lang w:eastAsia="ru-RU"/>
        </w:rPr>
        <w:t>Обстоятельства места как средство связи предложений в описательных и повествовательных текстах; их синонимика.</w:t>
      </w:r>
    </w:p>
    <w:p w14:paraId="13EA1C77" w14:textId="77777777" w:rsidR="00B25D8E" w:rsidRPr="00B25D8E" w:rsidRDefault="00B25D8E" w:rsidP="00B25D8E">
      <w:pPr>
        <w:rPr>
          <w:lang w:eastAsia="ru-RU"/>
        </w:rPr>
      </w:pPr>
      <w:r w:rsidRPr="00B25D8E">
        <w:rPr>
          <w:lang w:eastAsia="ru-RU"/>
        </w:rPr>
        <w:t>Стилистическая роль сравнительных оборотов и определений в изобразительной речи.</w:t>
      </w:r>
    </w:p>
    <w:p w14:paraId="1752C1BF" w14:textId="77777777" w:rsidR="00B25D8E" w:rsidRPr="00B25D8E" w:rsidRDefault="00B25D8E" w:rsidP="00B25D8E">
      <w:pPr>
        <w:rPr>
          <w:lang w:eastAsia="ru-RU"/>
        </w:rPr>
      </w:pPr>
      <w:r w:rsidRPr="00B25D8E">
        <w:rPr>
          <w:lang w:eastAsia="ru-RU"/>
        </w:rPr>
        <w:t xml:space="preserve">Односоставные простые предложения </w:t>
      </w:r>
    </w:p>
    <w:p w14:paraId="5CDF7EEC" w14:textId="77777777" w:rsidR="00B25D8E" w:rsidRPr="00B25D8E" w:rsidRDefault="00B25D8E" w:rsidP="00B25D8E">
      <w:pPr>
        <w:rPr>
          <w:lang w:eastAsia="ru-RU"/>
        </w:rPr>
      </w:pPr>
      <w:r w:rsidRPr="00B25D8E">
        <w:rPr>
          <w:lang w:eastAsia="ru-RU"/>
        </w:rPr>
        <w:t>Односоставные предложения с главным членом в форме подлежащего (назывные) и в форме сказуемого (определенно-личные, неопределенно-личные, безличные).</w:t>
      </w:r>
    </w:p>
    <w:p w14:paraId="051508F7" w14:textId="77777777" w:rsidR="00B25D8E" w:rsidRPr="00B25D8E" w:rsidRDefault="00B25D8E" w:rsidP="00B25D8E">
      <w:pPr>
        <w:rPr>
          <w:lang w:eastAsia="ru-RU"/>
        </w:rPr>
      </w:pPr>
      <w:r w:rsidRPr="00B25D8E">
        <w:rPr>
          <w:lang w:eastAsia="ru-RU"/>
        </w:rPr>
        <w:t>Культура речи. Предложения односоставные и двусоставные как синтаксические синонимы. Употребление в описании назывных предложений для обозначения времени и места. Использование личных и безличных предложений как синтаксических синонимов.</w:t>
      </w:r>
    </w:p>
    <w:p w14:paraId="1305AE6B" w14:textId="77777777" w:rsidR="00B25D8E" w:rsidRPr="00B25D8E" w:rsidRDefault="00B25D8E" w:rsidP="00B25D8E">
      <w:pPr>
        <w:rPr>
          <w:lang w:eastAsia="ru-RU"/>
        </w:rPr>
      </w:pPr>
      <w:r w:rsidRPr="00B25D8E">
        <w:rPr>
          <w:lang w:eastAsia="ru-RU"/>
        </w:rPr>
        <w:t xml:space="preserve">Неполные предложения </w:t>
      </w:r>
    </w:p>
    <w:p w14:paraId="5C010BAC" w14:textId="77777777" w:rsidR="00B25D8E" w:rsidRPr="00B25D8E" w:rsidRDefault="00B25D8E" w:rsidP="00B25D8E">
      <w:pPr>
        <w:rPr>
          <w:lang w:eastAsia="ru-RU"/>
        </w:rPr>
      </w:pPr>
      <w:r w:rsidRPr="00B25D8E">
        <w:rPr>
          <w:lang w:eastAsia="ru-RU"/>
        </w:rPr>
        <w:t>Понятие о неполных предложениях.</w:t>
      </w:r>
    </w:p>
    <w:p w14:paraId="2F29A64B" w14:textId="77777777" w:rsidR="00B25D8E" w:rsidRPr="00B25D8E" w:rsidRDefault="00B25D8E" w:rsidP="00B25D8E">
      <w:pPr>
        <w:rPr>
          <w:lang w:eastAsia="ru-RU"/>
        </w:rPr>
      </w:pPr>
      <w:r w:rsidRPr="00B25D8E">
        <w:rPr>
          <w:lang w:eastAsia="ru-RU"/>
        </w:rPr>
        <w:t>Культура речи. Употребление неполных предложений в разговорной (в диалоге) и в книжной речи.</w:t>
      </w:r>
    </w:p>
    <w:p w14:paraId="6BDD58CB" w14:textId="77777777" w:rsidR="00B25D8E" w:rsidRPr="00B25D8E" w:rsidRDefault="00B25D8E" w:rsidP="00B25D8E">
      <w:pPr>
        <w:rPr>
          <w:lang w:eastAsia="ru-RU"/>
        </w:rPr>
      </w:pPr>
      <w:r w:rsidRPr="00B25D8E">
        <w:rPr>
          <w:lang w:eastAsia="ru-RU"/>
        </w:rPr>
        <w:t xml:space="preserve">Предложения с однородными членами </w:t>
      </w:r>
    </w:p>
    <w:p w14:paraId="25A463E0" w14:textId="77777777" w:rsidR="00B25D8E" w:rsidRPr="00B25D8E" w:rsidRDefault="00B25D8E" w:rsidP="00B25D8E">
      <w:pPr>
        <w:rPr>
          <w:lang w:eastAsia="ru-RU"/>
        </w:rPr>
      </w:pPr>
      <w:r w:rsidRPr="00B25D8E">
        <w:rPr>
          <w:lang w:eastAsia="ru-RU"/>
        </w:rPr>
        <w:t>Однородные члены предложения; их признаки. Однородные члены, связанные бессоюзно и при помощи сочинительных союзов. Однородные и неоднородные определения. Предложения с несколькими рядами однородных членов. Запятая между од­нородными членами. Обобщающие слова при однородных членах предложения. Двоеточие и тире при обобщающих словах в предложениях с однородными членами.</w:t>
      </w:r>
    </w:p>
    <w:p w14:paraId="2E98533B" w14:textId="77777777" w:rsidR="00B25D8E" w:rsidRPr="00B25D8E" w:rsidRDefault="00B25D8E" w:rsidP="00B25D8E">
      <w:pPr>
        <w:rPr>
          <w:lang w:eastAsia="ru-RU"/>
        </w:rPr>
      </w:pPr>
      <w:r w:rsidRPr="00B25D8E">
        <w:rPr>
          <w:lang w:eastAsia="ru-RU"/>
        </w:rPr>
        <w:t>Культура речи. Правильное построение предложений с союзами не только..., но и..., как..., так и... . Синонимика рядов однородных членов с различными союзами и без союзов. Использование разных типов сочетания однородных членов (парное соединение, с повторяющимися союзами) как средство выразительности речи. Интонация пред­ложений с обобщающими словами при однородных членах.</w:t>
      </w:r>
    </w:p>
    <w:p w14:paraId="24BDC385" w14:textId="77777777" w:rsidR="00B25D8E" w:rsidRPr="00B25D8E" w:rsidRDefault="00B25D8E" w:rsidP="00B25D8E">
      <w:pPr>
        <w:rPr>
          <w:lang w:eastAsia="ru-RU"/>
        </w:rPr>
      </w:pPr>
      <w:r w:rsidRPr="00B25D8E">
        <w:rPr>
          <w:lang w:eastAsia="ru-RU"/>
        </w:rPr>
        <w:t xml:space="preserve">Предложения с обращениями, вводными словами (словосочетаниями, предложениями), междометиями </w:t>
      </w:r>
    </w:p>
    <w:p w14:paraId="1F028AED" w14:textId="77777777" w:rsidR="00B25D8E" w:rsidRPr="00B25D8E" w:rsidRDefault="00B25D8E" w:rsidP="00B25D8E">
      <w:pPr>
        <w:rPr>
          <w:lang w:eastAsia="ru-RU"/>
        </w:rPr>
      </w:pPr>
      <w:r w:rsidRPr="00B25D8E">
        <w:rPr>
          <w:lang w:eastAsia="ru-RU"/>
        </w:rPr>
        <w:t>Обращение нераспространенное и распространенное, знаки препинания при обращении. Вводные слова и предложения, их сходство и различие. Знаки препинания при вводных словах, словосочетаниях и предложениях. Междометие. Знаки препинания в предложениях с междометиями.</w:t>
      </w:r>
    </w:p>
    <w:p w14:paraId="3F98761F" w14:textId="77777777" w:rsidR="00B25D8E" w:rsidRPr="00B25D8E" w:rsidRDefault="00B25D8E" w:rsidP="00B25D8E">
      <w:pPr>
        <w:rPr>
          <w:lang w:eastAsia="ru-RU"/>
        </w:rPr>
      </w:pPr>
      <w:r w:rsidRPr="00B25D8E">
        <w:rPr>
          <w:lang w:eastAsia="ru-RU"/>
        </w:rPr>
        <w:lastRenderedPageBreak/>
        <w:t>Культура речи. Использование обращений в разных стилях речи как средство характеристики адресата и передачи авторского отношения к нему. Интонация при обращении. Правильное произношение русских имен и отчеств в роли обращения.</w:t>
      </w:r>
    </w:p>
    <w:p w14:paraId="56F85CCD" w14:textId="77777777" w:rsidR="00B25D8E" w:rsidRPr="00B25D8E" w:rsidRDefault="00B25D8E" w:rsidP="00B25D8E">
      <w:pPr>
        <w:rPr>
          <w:lang w:eastAsia="ru-RU"/>
        </w:rPr>
      </w:pPr>
      <w:r w:rsidRPr="00B25D8E">
        <w:rPr>
          <w:lang w:eastAsia="ru-RU"/>
        </w:rPr>
        <w:t>Синонимика вводных слов. Стилистические различия между ними. Неуместное употребление вводных слов и выражений книжного характера в разговорной речи. Вводные слова как средство связи предложений в тексте. Интонация предложений с вводными словами и предложениями.</w:t>
      </w:r>
    </w:p>
    <w:p w14:paraId="110D00A3" w14:textId="77777777" w:rsidR="00B25D8E" w:rsidRPr="00B25D8E" w:rsidRDefault="00B25D8E" w:rsidP="00B25D8E">
      <w:pPr>
        <w:rPr>
          <w:lang w:eastAsia="ru-RU"/>
        </w:rPr>
      </w:pPr>
      <w:r w:rsidRPr="00B25D8E">
        <w:rPr>
          <w:lang w:eastAsia="ru-RU"/>
        </w:rPr>
        <w:t xml:space="preserve">Предложения с обособленными членами </w:t>
      </w:r>
    </w:p>
    <w:p w14:paraId="3ADE30BA" w14:textId="77777777" w:rsidR="00B25D8E" w:rsidRPr="00B25D8E" w:rsidRDefault="00B25D8E" w:rsidP="00B25D8E">
      <w:pPr>
        <w:rPr>
          <w:lang w:eastAsia="ru-RU"/>
        </w:rPr>
      </w:pPr>
      <w:r w:rsidRPr="00B25D8E">
        <w:rPr>
          <w:lang w:eastAsia="ru-RU"/>
        </w:rPr>
        <w:t>Понятие обособления. Обособление определений, приложений, дополнений, обстоятельств. Уточняющие члены предложения.</w:t>
      </w:r>
    </w:p>
    <w:p w14:paraId="79001C4B" w14:textId="77777777" w:rsidR="00B25D8E" w:rsidRPr="00B25D8E" w:rsidRDefault="00B25D8E" w:rsidP="00B25D8E">
      <w:pPr>
        <w:rPr>
          <w:lang w:eastAsia="ru-RU"/>
        </w:rPr>
      </w:pPr>
      <w:r w:rsidRPr="00B25D8E">
        <w:rPr>
          <w:lang w:eastAsia="ru-RU"/>
        </w:rPr>
        <w:t>Культура речи. Правильное построение предложений с обособленными определениями и обстоятельствами. Стилистическая роль обособленных и необособленных членов предложения и сопоставимых с ними синтаксических конструкций (обособленных определений и составных сказуемых, обособленных деепричастных оборотов и простых сказуемых). Деепричастные обороты как средство связи предложений в тексте. Интонация предложений с обособленными и уточняющими членами.</w:t>
      </w:r>
    </w:p>
    <w:p w14:paraId="144A6974" w14:textId="77777777" w:rsidR="00B25D8E" w:rsidRPr="00B25D8E" w:rsidRDefault="00B25D8E" w:rsidP="00B25D8E">
      <w:pPr>
        <w:rPr>
          <w:lang w:eastAsia="ru-RU"/>
        </w:rPr>
      </w:pPr>
      <w:r w:rsidRPr="00B25D8E">
        <w:rPr>
          <w:lang w:eastAsia="ru-RU"/>
        </w:rPr>
        <w:t xml:space="preserve">Прямая и косвенная речь </w:t>
      </w:r>
    </w:p>
    <w:p w14:paraId="05BC3287" w14:textId="77777777" w:rsidR="00B25D8E" w:rsidRPr="00B25D8E" w:rsidRDefault="00B25D8E" w:rsidP="00B25D8E">
      <w:pPr>
        <w:rPr>
          <w:lang w:eastAsia="ru-RU"/>
        </w:rPr>
      </w:pPr>
      <w:r w:rsidRPr="00B25D8E">
        <w:rPr>
          <w:lang w:eastAsia="ru-RU"/>
        </w:rPr>
        <w:t>Способы передачи чужой речи: прямая и косвенная речь.</w:t>
      </w:r>
    </w:p>
    <w:p w14:paraId="1FEB1F0A" w14:textId="77777777" w:rsidR="00B25D8E" w:rsidRPr="00B25D8E" w:rsidRDefault="00B25D8E" w:rsidP="00B25D8E">
      <w:pPr>
        <w:rPr>
          <w:lang w:eastAsia="ru-RU"/>
        </w:rPr>
      </w:pPr>
      <w:r w:rsidRPr="00B25D8E">
        <w:rPr>
          <w:lang w:eastAsia="ru-RU"/>
        </w:rPr>
        <w:t>Строение предложений с прямой речью. Знаки препинания при прямой речи.</w:t>
      </w:r>
    </w:p>
    <w:p w14:paraId="1A128CBD" w14:textId="77777777" w:rsidR="00B25D8E" w:rsidRPr="00B25D8E" w:rsidRDefault="00B25D8E" w:rsidP="00B25D8E">
      <w:pPr>
        <w:rPr>
          <w:lang w:eastAsia="ru-RU"/>
        </w:rPr>
      </w:pPr>
      <w:r w:rsidRPr="00B25D8E">
        <w:rPr>
          <w:lang w:eastAsia="ru-RU"/>
        </w:rPr>
        <w:t>Цитата как способ передачи чужой речи. Выделение цитаты знаками препинания. Диалог.</w:t>
      </w:r>
    </w:p>
    <w:p w14:paraId="54ADFAC9" w14:textId="77777777" w:rsidR="00B25D8E" w:rsidRPr="00B25D8E" w:rsidRDefault="00B25D8E" w:rsidP="00B25D8E">
      <w:pPr>
        <w:rPr>
          <w:lang w:eastAsia="ru-RU"/>
        </w:rPr>
      </w:pPr>
      <w:r w:rsidRPr="00B25D8E">
        <w:rPr>
          <w:lang w:eastAsia="ru-RU"/>
        </w:rPr>
        <w:t>Культура речи. Интонация предложений с прямой речью. Замена прямой речи косвенной. Стилистические возможности разных способов передачи чужой речи.</w:t>
      </w:r>
    </w:p>
    <w:p w14:paraId="317ADFD7" w14:textId="77777777" w:rsidR="00B25D8E" w:rsidRPr="00B25D8E" w:rsidRDefault="00B25D8E" w:rsidP="00B25D8E">
      <w:pPr>
        <w:rPr>
          <w:lang w:eastAsia="ru-RU"/>
        </w:rPr>
      </w:pPr>
      <w:r w:rsidRPr="00B25D8E">
        <w:rPr>
          <w:lang w:eastAsia="ru-RU"/>
        </w:rPr>
        <w:t xml:space="preserve">Повторение и контроль за 8 класс </w:t>
      </w:r>
    </w:p>
    <w:p w14:paraId="51EA0762" w14:textId="77777777" w:rsidR="00B25D8E" w:rsidRPr="00B25D8E" w:rsidRDefault="00B25D8E" w:rsidP="00B25D8E">
      <w:pPr>
        <w:rPr>
          <w:lang w:eastAsia="ru-RU"/>
        </w:rPr>
      </w:pPr>
      <w:r w:rsidRPr="00B25D8E">
        <w:rPr>
          <w:lang w:eastAsia="ru-RU"/>
        </w:rPr>
        <w:t>Основными методами обучения на уроках в 8 классе являются: объяснительно-иллюстративный; проблемное изложение; частично-поисковый; исследовательский; стимулирование и мотивация учения; организация и осуществление учебных действий.</w:t>
      </w:r>
    </w:p>
    <w:p w14:paraId="1A2A10FF" w14:textId="77777777" w:rsidR="00B25D8E" w:rsidRPr="00B25D8E" w:rsidRDefault="00B25D8E" w:rsidP="00B25D8E">
      <w:pPr>
        <w:rPr>
          <w:lang w:eastAsia="ru-RU"/>
        </w:rPr>
      </w:pPr>
      <w:r w:rsidRPr="00B25D8E">
        <w:rPr>
          <w:lang w:eastAsia="ru-RU"/>
        </w:rPr>
        <w:t>9 класс</w:t>
      </w:r>
    </w:p>
    <w:p w14:paraId="5ADACAAC" w14:textId="77777777" w:rsidR="00B25D8E" w:rsidRPr="00B25D8E" w:rsidRDefault="00B25D8E" w:rsidP="00B25D8E">
      <w:pPr>
        <w:rPr>
          <w:lang w:eastAsia="ru-RU"/>
        </w:rPr>
      </w:pPr>
      <w:r w:rsidRPr="00B25D8E">
        <w:rPr>
          <w:lang w:eastAsia="ru-RU"/>
        </w:rPr>
        <w:t xml:space="preserve">О языке </w:t>
      </w:r>
    </w:p>
    <w:p w14:paraId="169DFFA1" w14:textId="77777777" w:rsidR="00B25D8E" w:rsidRPr="00B25D8E" w:rsidRDefault="00B25D8E" w:rsidP="00B25D8E">
      <w:pPr>
        <w:rPr>
          <w:lang w:eastAsia="ru-RU"/>
        </w:rPr>
      </w:pPr>
      <w:r w:rsidRPr="00B25D8E">
        <w:rPr>
          <w:lang w:eastAsia="ru-RU"/>
        </w:rPr>
        <w:t>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14:paraId="4664807B" w14:textId="77777777" w:rsidR="00B25D8E" w:rsidRPr="00B25D8E" w:rsidRDefault="00B25D8E" w:rsidP="00B25D8E">
      <w:pPr>
        <w:rPr>
          <w:lang w:eastAsia="ru-RU"/>
        </w:rPr>
      </w:pPr>
      <w:r w:rsidRPr="00B25D8E">
        <w:rPr>
          <w:lang w:eastAsia="ru-RU"/>
        </w:rPr>
        <w:t xml:space="preserve">Речь </w:t>
      </w:r>
    </w:p>
    <w:p w14:paraId="18A1C2FB" w14:textId="77777777" w:rsidR="00B25D8E" w:rsidRPr="00B25D8E" w:rsidRDefault="00B25D8E" w:rsidP="00B25D8E">
      <w:pPr>
        <w:rPr>
          <w:lang w:eastAsia="ru-RU"/>
        </w:rPr>
      </w:pPr>
      <w:r w:rsidRPr="00B25D8E">
        <w:rPr>
          <w:lang w:eastAsia="ru-RU"/>
        </w:rPr>
        <w:t>Систематизация сведений о тексте, стилях, типах речи, строении текста; расширение представления о языковых средствах, характерных для различных стилей речи.</w:t>
      </w:r>
    </w:p>
    <w:p w14:paraId="10C1D7ED" w14:textId="77777777" w:rsidR="00B25D8E" w:rsidRPr="00B25D8E" w:rsidRDefault="00B25D8E" w:rsidP="00B25D8E">
      <w:pPr>
        <w:rPr>
          <w:lang w:eastAsia="ru-RU"/>
        </w:rPr>
      </w:pPr>
      <w:r w:rsidRPr="00B25D8E">
        <w:rPr>
          <w:lang w:eastAsia="ru-RU"/>
        </w:rPr>
        <w:t>Стили речи. Углубление знаний о стилях речи: художественный стиль речи и язык художественного произве­дения.</w:t>
      </w:r>
    </w:p>
    <w:p w14:paraId="7785502C" w14:textId="77777777" w:rsidR="00B25D8E" w:rsidRPr="00B25D8E" w:rsidRDefault="00B25D8E" w:rsidP="00B25D8E">
      <w:pPr>
        <w:rPr>
          <w:lang w:eastAsia="ru-RU"/>
        </w:rPr>
      </w:pPr>
      <w:r w:rsidRPr="00B25D8E">
        <w:rPr>
          <w:lang w:eastAsia="ru-RU"/>
        </w:rPr>
        <w:t>Жанры публицистики: эссе, путевые заметки, рецензия. Особенности их строения: коммуникативная задача, содержательно-композиционные особенности жанра, типологическая структура текста, характерные языковые и речевые средства.</w:t>
      </w:r>
    </w:p>
    <w:p w14:paraId="5061A736" w14:textId="77777777" w:rsidR="00B25D8E" w:rsidRPr="00B25D8E" w:rsidRDefault="00B25D8E" w:rsidP="00B25D8E">
      <w:pPr>
        <w:rPr>
          <w:lang w:eastAsia="ru-RU"/>
        </w:rPr>
      </w:pPr>
      <w:r w:rsidRPr="00B25D8E">
        <w:rPr>
          <w:lang w:eastAsia="ru-RU"/>
        </w:rPr>
        <w:t>Деловые бумаги: заявление, доверенность, распи­ска, автобиография, стандартная форма, специфическая официально-деловая лексика и фразеология.</w:t>
      </w:r>
    </w:p>
    <w:p w14:paraId="4D58ACF1" w14:textId="77777777" w:rsidR="00B25D8E" w:rsidRPr="00B25D8E" w:rsidRDefault="00B25D8E" w:rsidP="00B25D8E">
      <w:pPr>
        <w:rPr>
          <w:lang w:eastAsia="ru-RU"/>
        </w:rPr>
      </w:pPr>
    </w:p>
    <w:p w14:paraId="5DEF69B9" w14:textId="77777777" w:rsidR="00B25D8E" w:rsidRPr="00B25D8E" w:rsidRDefault="00B25D8E" w:rsidP="00B25D8E">
      <w:pPr>
        <w:rPr>
          <w:lang w:eastAsia="ru-RU"/>
        </w:rPr>
      </w:pPr>
      <w:r w:rsidRPr="00B25D8E">
        <w:rPr>
          <w:lang w:eastAsia="ru-RU"/>
        </w:rPr>
        <w:t>Язык. Правописание. Культура речи.</w:t>
      </w:r>
    </w:p>
    <w:p w14:paraId="44B7C5AF" w14:textId="77777777" w:rsidR="00B25D8E" w:rsidRPr="00B25D8E" w:rsidRDefault="00B25D8E" w:rsidP="00B25D8E">
      <w:pPr>
        <w:rPr>
          <w:lang w:eastAsia="ru-RU"/>
        </w:rPr>
      </w:pPr>
      <w:r w:rsidRPr="00B25D8E">
        <w:rPr>
          <w:lang w:eastAsia="ru-RU"/>
        </w:rPr>
        <w:t xml:space="preserve"> Обобщение изученного в 5—8 классах </w:t>
      </w:r>
    </w:p>
    <w:p w14:paraId="59279E7E" w14:textId="77777777" w:rsidR="00B25D8E" w:rsidRPr="00B25D8E" w:rsidRDefault="00B25D8E" w:rsidP="00B25D8E">
      <w:pPr>
        <w:rPr>
          <w:lang w:eastAsia="ru-RU"/>
        </w:rPr>
      </w:pPr>
      <w:r w:rsidRPr="00B25D8E">
        <w:rPr>
          <w:lang w:eastAsia="ru-RU"/>
        </w:rPr>
        <w:t>Основные единицы языка и их особенности (звуки, морфемы, слова, словосочетания, предложения). Лексическое и грамматическое значения слова. Части речи и их смысловые, морфологические и синтаксические признаки. Основные правила правописания.</w:t>
      </w:r>
    </w:p>
    <w:p w14:paraId="5FF83265" w14:textId="77777777" w:rsidR="00B25D8E" w:rsidRPr="00B25D8E" w:rsidRDefault="00B25D8E" w:rsidP="00B25D8E">
      <w:pPr>
        <w:rPr>
          <w:lang w:eastAsia="ru-RU"/>
        </w:rPr>
      </w:pPr>
      <w:r w:rsidRPr="00B25D8E">
        <w:rPr>
          <w:lang w:eastAsia="ru-RU"/>
        </w:rPr>
        <w:t xml:space="preserve">СИНТАКСИС СЛОЖНОГО ПРЕДЛОЖЕНИЯ </w:t>
      </w:r>
    </w:p>
    <w:p w14:paraId="4FB238BD" w14:textId="77777777" w:rsidR="00B25D8E" w:rsidRPr="00B25D8E" w:rsidRDefault="00B25D8E" w:rsidP="00B25D8E">
      <w:pPr>
        <w:rPr>
          <w:lang w:eastAsia="ru-RU"/>
        </w:rPr>
      </w:pPr>
      <w:r w:rsidRPr="00B25D8E">
        <w:rPr>
          <w:lang w:eastAsia="ru-RU"/>
        </w:rPr>
        <w:t xml:space="preserve">СЛОЖНОЕ ПРЕДЛОЖЕНИЕ </w:t>
      </w:r>
    </w:p>
    <w:p w14:paraId="033781A8" w14:textId="77777777" w:rsidR="00B25D8E" w:rsidRPr="00B25D8E" w:rsidRDefault="00B25D8E" w:rsidP="00B25D8E">
      <w:pPr>
        <w:rPr>
          <w:lang w:eastAsia="ru-RU"/>
        </w:rPr>
      </w:pPr>
      <w:r w:rsidRPr="00B25D8E">
        <w:rPr>
          <w:lang w:eastAsia="ru-RU"/>
        </w:rPr>
        <w:t>Сложное предложение и его признаки. Сложные предложения с союзами и без союзов. Классификация сложных предложений: сложносочинённые, сложноподчинённые, бессоюзные.</w:t>
      </w:r>
    </w:p>
    <w:p w14:paraId="0375B917" w14:textId="77777777" w:rsidR="00B25D8E" w:rsidRPr="00B25D8E" w:rsidRDefault="00B25D8E" w:rsidP="00B25D8E">
      <w:pPr>
        <w:rPr>
          <w:lang w:eastAsia="ru-RU"/>
        </w:rPr>
      </w:pPr>
      <w:r w:rsidRPr="00B25D8E">
        <w:rPr>
          <w:lang w:eastAsia="ru-RU"/>
        </w:rPr>
        <w:t>Выдающиеся лингвисты: Д. Н. Овсянико-Куликовский.</w:t>
      </w:r>
    </w:p>
    <w:p w14:paraId="564A5D88" w14:textId="77777777" w:rsidR="00B25D8E" w:rsidRPr="00B25D8E" w:rsidRDefault="00B25D8E" w:rsidP="00B25D8E">
      <w:pPr>
        <w:rPr>
          <w:lang w:eastAsia="ru-RU"/>
        </w:rPr>
      </w:pPr>
      <w:r w:rsidRPr="00B25D8E">
        <w:rPr>
          <w:lang w:eastAsia="ru-RU"/>
        </w:rPr>
        <w:t xml:space="preserve">СЛОЖНОСОЧИНЁННОЕ ПРЕДЛОЖЕНИЕ </w:t>
      </w:r>
    </w:p>
    <w:p w14:paraId="7DF30163" w14:textId="77777777" w:rsidR="00B25D8E" w:rsidRPr="00B25D8E" w:rsidRDefault="00B25D8E" w:rsidP="00B25D8E">
      <w:pPr>
        <w:rPr>
          <w:lang w:eastAsia="ru-RU"/>
        </w:rPr>
      </w:pPr>
      <w:r w:rsidRPr="00B25D8E">
        <w:rPr>
          <w:lang w:eastAsia="ru-RU"/>
        </w:rPr>
        <w:lastRenderedPageBreak/>
        <w:t>Строение сложносочинённого предложения и средства связи в нём: интонация и сочинительные союзы (соединительные, разделительные и противительные). Смысловые отношения между частями сложносочинённого предложения.</w:t>
      </w:r>
    </w:p>
    <w:p w14:paraId="6E891F75" w14:textId="77777777" w:rsidR="00B25D8E" w:rsidRPr="00B25D8E" w:rsidRDefault="00B25D8E" w:rsidP="00B25D8E">
      <w:pPr>
        <w:rPr>
          <w:lang w:eastAsia="ru-RU"/>
        </w:rPr>
      </w:pPr>
      <w:r w:rsidRPr="00B25D8E">
        <w:rPr>
          <w:lang w:eastAsia="ru-RU"/>
        </w:rPr>
        <w:t>Запятая между частями сложносочинённого предложения.</w:t>
      </w:r>
    </w:p>
    <w:p w14:paraId="1D88CC4F" w14:textId="77777777" w:rsidR="00B25D8E" w:rsidRPr="00B25D8E" w:rsidRDefault="00B25D8E" w:rsidP="00B25D8E">
      <w:pPr>
        <w:rPr>
          <w:lang w:eastAsia="ru-RU"/>
        </w:rPr>
      </w:pPr>
      <w:r w:rsidRPr="00B25D8E">
        <w:rPr>
          <w:lang w:eastAsia="ru-RU"/>
        </w:rPr>
        <w:t>Интонация сложносочинённого предложения.</w:t>
      </w:r>
    </w:p>
    <w:p w14:paraId="2412AF78" w14:textId="77777777" w:rsidR="00B25D8E" w:rsidRPr="00B25D8E" w:rsidRDefault="00B25D8E" w:rsidP="00B25D8E">
      <w:pPr>
        <w:rPr>
          <w:lang w:eastAsia="ru-RU"/>
        </w:rPr>
      </w:pPr>
      <w:r w:rsidRPr="00B25D8E">
        <w:rPr>
          <w:lang w:eastAsia="ru-RU"/>
        </w:rPr>
        <w:t>Культура речи. Синонимика сложносочинённых предложений с различными союзами. Стилистические особенности сложносочинённого предложения и ряда простых предложений.</w:t>
      </w:r>
    </w:p>
    <w:p w14:paraId="7BE24DFB" w14:textId="77777777" w:rsidR="00B25D8E" w:rsidRPr="00B25D8E" w:rsidRDefault="00B25D8E" w:rsidP="00B25D8E">
      <w:pPr>
        <w:rPr>
          <w:lang w:eastAsia="ru-RU"/>
        </w:rPr>
      </w:pPr>
      <w:r w:rsidRPr="00B25D8E">
        <w:rPr>
          <w:lang w:eastAsia="ru-RU"/>
        </w:rPr>
        <w:t xml:space="preserve">СЛОЖНОПОДЧИНЁННОЕ ПРЕДЛОЖЕНИЕ </w:t>
      </w:r>
    </w:p>
    <w:p w14:paraId="33D689A6" w14:textId="77777777" w:rsidR="00B25D8E" w:rsidRPr="00B25D8E" w:rsidRDefault="00B25D8E" w:rsidP="00B25D8E">
      <w:pPr>
        <w:rPr>
          <w:lang w:eastAsia="ru-RU"/>
        </w:rPr>
      </w:pPr>
      <w:r w:rsidRPr="00B25D8E">
        <w:rPr>
          <w:lang w:eastAsia="ru-RU"/>
        </w:rPr>
        <w:t>Строение сложноподчинённого предложения: главное и придаточное предложения в его составе; средства связи в сложноподчинённом предложении. Основные виды сложноподчинённых предложений: определительные, изъяснительные, обстоятельственные (места, времени, образа действия и степени, цели, условия, причины, уступительные, сравнительные, следствия). Место придаточного предложе­ния по отношению к главному.</w:t>
      </w:r>
    </w:p>
    <w:p w14:paraId="486B7BB2" w14:textId="77777777" w:rsidR="00B25D8E" w:rsidRPr="00B25D8E" w:rsidRDefault="00B25D8E" w:rsidP="00B25D8E">
      <w:pPr>
        <w:rPr>
          <w:lang w:eastAsia="ru-RU"/>
        </w:rPr>
      </w:pPr>
      <w:r w:rsidRPr="00B25D8E">
        <w:rPr>
          <w:lang w:eastAsia="ru-RU"/>
        </w:rPr>
        <w:t>Предложения с несколькими придаточными. Знаки препинания между главным и придаточным предложениями.</w:t>
      </w:r>
    </w:p>
    <w:p w14:paraId="5E754610" w14:textId="77777777" w:rsidR="00B25D8E" w:rsidRPr="00B25D8E" w:rsidRDefault="00B25D8E" w:rsidP="00B25D8E">
      <w:pPr>
        <w:rPr>
          <w:lang w:eastAsia="ru-RU"/>
        </w:rPr>
      </w:pPr>
      <w:r w:rsidRPr="00B25D8E">
        <w:rPr>
          <w:lang w:eastAsia="ru-RU"/>
        </w:rPr>
        <w:t>Интонация сложноподчинённого предложения.</w:t>
      </w:r>
    </w:p>
    <w:p w14:paraId="540DAAF4" w14:textId="77777777" w:rsidR="00B25D8E" w:rsidRPr="00B25D8E" w:rsidRDefault="00B25D8E" w:rsidP="00B25D8E">
      <w:pPr>
        <w:rPr>
          <w:lang w:eastAsia="ru-RU"/>
        </w:rPr>
      </w:pPr>
      <w:r w:rsidRPr="00B25D8E">
        <w:rPr>
          <w:lang w:eastAsia="ru-RU"/>
        </w:rPr>
        <w:t>Выдающиеся лингвисты: С. И. Абакумов, Л. Ю. Максимов, А. А. Потебня.</w:t>
      </w:r>
    </w:p>
    <w:p w14:paraId="2B6435FF" w14:textId="77777777" w:rsidR="00B25D8E" w:rsidRPr="00B25D8E" w:rsidRDefault="00B25D8E" w:rsidP="00B25D8E">
      <w:pPr>
        <w:rPr>
          <w:lang w:eastAsia="ru-RU"/>
        </w:rPr>
      </w:pPr>
      <w:r w:rsidRPr="00B25D8E">
        <w:rPr>
          <w:lang w:eastAsia="ru-RU"/>
        </w:rPr>
        <w:t>Культура речи. Устранение и предупреждение ошибок, связанных с построением сложных союзных предложений.</w:t>
      </w:r>
    </w:p>
    <w:p w14:paraId="3E784BEE" w14:textId="77777777" w:rsidR="00B25D8E" w:rsidRPr="00B25D8E" w:rsidRDefault="00B25D8E" w:rsidP="00B25D8E">
      <w:pPr>
        <w:rPr>
          <w:lang w:eastAsia="ru-RU"/>
        </w:rPr>
      </w:pPr>
      <w:r w:rsidRPr="00B25D8E">
        <w:rPr>
          <w:lang w:eastAsia="ru-RU"/>
        </w:rPr>
        <w:t>Синонимика сложных союзных предложений. Стилистические особенности сложноподчинённого и простого предложений. Наблюдение за использованием сложнопод­чинённых предложений разного вида в разных типах речи.</w:t>
      </w:r>
    </w:p>
    <w:p w14:paraId="2805D090" w14:textId="77777777" w:rsidR="00B25D8E" w:rsidRPr="00B25D8E" w:rsidRDefault="00B25D8E" w:rsidP="00B25D8E">
      <w:pPr>
        <w:rPr>
          <w:lang w:eastAsia="ru-RU"/>
        </w:rPr>
      </w:pPr>
      <w:r w:rsidRPr="00B25D8E">
        <w:rPr>
          <w:lang w:eastAsia="ru-RU"/>
        </w:rPr>
        <w:t xml:space="preserve">БЕССОЮЗНОЕ СЛОЖНОЕ ПРЕДЛОЖЕНИЕ </w:t>
      </w:r>
    </w:p>
    <w:p w14:paraId="021EFBC2" w14:textId="77777777" w:rsidR="00B25D8E" w:rsidRPr="00B25D8E" w:rsidRDefault="00B25D8E" w:rsidP="00B25D8E">
      <w:pPr>
        <w:rPr>
          <w:lang w:eastAsia="ru-RU"/>
        </w:rPr>
      </w:pPr>
      <w:r w:rsidRPr="00B25D8E">
        <w:rPr>
          <w:lang w:eastAsia="ru-RU"/>
        </w:rPr>
        <w:t>Смысловые отношения между простыми предложениями в составе бессоюзного сложного предложения. Интонация бессоюзного сложного предложения.</w:t>
      </w:r>
    </w:p>
    <w:p w14:paraId="79ACF3FA" w14:textId="77777777" w:rsidR="00B25D8E" w:rsidRPr="00B25D8E" w:rsidRDefault="00B25D8E" w:rsidP="00B25D8E">
      <w:pPr>
        <w:rPr>
          <w:lang w:eastAsia="ru-RU"/>
        </w:rPr>
      </w:pPr>
      <w:r w:rsidRPr="00B25D8E">
        <w:rPr>
          <w:lang w:eastAsia="ru-RU"/>
        </w:rPr>
        <w:t>Знаки препинания в бессоюзном сложном предложении.</w:t>
      </w:r>
    </w:p>
    <w:p w14:paraId="7B18A7FE" w14:textId="77777777" w:rsidR="00B25D8E" w:rsidRPr="00B25D8E" w:rsidRDefault="00B25D8E" w:rsidP="00B25D8E">
      <w:pPr>
        <w:rPr>
          <w:lang w:eastAsia="ru-RU"/>
        </w:rPr>
      </w:pPr>
      <w:r w:rsidRPr="00B25D8E">
        <w:rPr>
          <w:lang w:eastAsia="ru-RU"/>
        </w:rPr>
        <w:t>Культура речи. Выразительные особенности бессоюзных предложений. Синонимика простых и сложных предложе­ний с союзами и без союзов.</w:t>
      </w:r>
    </w:p>
    <w:p w14:paraId="7BF1BADF" w14:textId="77777777" w:rsidR="00B25D8E" w:rsidRPr="00B25D8E" w:rsidRDefault="00B25D8E" w:rsidP="00B25D8E">
      <w:pPr>
        <w:rPr>
          <w:lang w:eastAsia="ru-RU"/>
        </w:rPr>
      </w:pPr>
      <w:r w:rsidRPr="00B25D8E">
        <w:rPr>
          <w:lang w:eastAsia="ru-RU"/>
        </w:rPr>
        <w:t xml:space="preserve">СЛОЖНОЕ ПРЕДЛОЖЕНИЕ С РАЗНЫМИ ВИДАМИ СВЯЗИ </w:t>
      </w:r>
    </w:p>
    <w:p w14:paraId="039B0A1B" w14:textId="77777777" w:rsidR="00B25D8E" w:rsidRPr="00B25D8E" w:rsidRDefault="00B25D8E" w:rsidP="00B25D8E">
      <w:pPr>
        <w:rPr>
          <w:lang w:eastAsia="ru-RU"/>
        </w:rPr>
      </w:pPr>
      <w:r w:rsidRPr="00B25D8E">
        <w:rPr>
          <w:lang w:eastAsia="ru-RU"/>
        </w:rPr>
        <w:t>Сложное предложение с разными видами союзной и бессоюзной связи. Знаки препинания в нём. Период.</w:t>
      </w:r>
    </w:p>
    <w:p w14:paraId="6DDF627B" w14:textId="77777777" w:rsidR="00B25D8E" w:rsidRPr="00B25D8E" w:rsidRDefault="00B25D8E" w:rsidP="00B25D8E">
      <w:pPr>
        <w:rPr>
          <w:lang w:eastAsia="ru-RU"/>
        </w:rPr>
      </w:pPr>
      <w:r w:rsidRPr="00B25D8E">
        <w:rPr>
          <w:lang w:eastAsia="ru-RU"/>
        </w:rPr>
        <w:t>Интонационные особенности сложных предложений с раз­ными видами связи.</w:t>
      </w:r>
    </w:p>
    <w:p w14:paraId="2DD1FD20" w14:textId="77777777" w:rsidR="00B25D8E" w:rsidRPr="00B25D8E" w:rsidRDefault="00B25D8E" w:rsidP="00B25D8E">
      <w:pPr>
        <w:rPr>
          <w:lang w:eastAsia="ru-RU"/>
        </w:rPr>
      </w:pPr>
      <w:r w:rsidRPr="00B25D8E">
        <w:rPr>
          <w:lang w:eastAsia="ru-RU"/>
        </w:rPr>
        <w:t>Культура речи. Правильное построение сложных предложений с разными видами связи. Уместное их употребление (преимущественно в книжной речи).</w:t>
      </w:r>
    </w:p>
    <w:p w14:paraId="6BE87297" w14:textId="77777777" w:rsidR="00B25D8E" w:rsidRPr="00B25D8E" w:rsidRDefault="00B25D8E" w:rsidP="00B25D8E">
      <w:pPr>
        <w:rPr>
          <w:lang w:eastAsia="ru-RU"/>
        </w:rPr>
      </w:pPr>
      <w:r w:rsidRPr="00B25D8E">
        <w:rPr>
          <w:lang w:eastAsia="ru-RU"/>
        </w:rPr>
        <w:t>Стилистические особенности сложного предложения с разными видами связи.</w:t>
      </w:r>
    </w:p>
    <w:p w14:paraId="4F80ED03" w14:textId="77777777" w:rsidR="00B25D8E" w:rsidRPr="00B25D8E" w:rsidRDefault="00B25D8E" w:rsidP="00B25D8E">
      <w:pPr>
        <w:jc w:val="center"/>
        <w:rPr>
          <w:u w:val="single"/>
          <w:lang w:eastAsia="ru-RU"/>
        </w:rPr>
      </w:pPr>
      <w:r w:rsidRPr="00B25D8E">
        <w:rPr>
          <w:u w:val="single"/>
          <w:lang w:eastAsia="ru-RU"/>
        </w:rPr>
        <w:t>Тематическое планирование</w:t>
      </w:r>
    </w:p>
    <w:p w14:paraId="20116422" w14:textId="77777777" w:rsidR="00B25D8E" w:rsidRPr="00B25D8E" w:rsidRDefault="00B25D8E" w:rsidP="00B25D8E">
      <w:pPr>
        <w:rPr>
          <w:lang w:eastAsia="ru-RU"/>
        </w:rPr>
      </w:pPr>
      <w:r w:rsidRPr="00B25D8E">
        <w:rPr>
          <w:lang w:eastAsia="ru-RU"/>
        </w:rPr>
        <w:t>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29"/>
        <w:gridCol w:w="2093"/>
      </w:tblGrid>
      <w:tr w:rsidR="00B25D8E" w:rsidRPr="00B25D8E" w14:paraId="6A28A461" w14:textId="77777777" w:rsidTr="001D27C4">
        <w:tc>
          <w:tcPr>
            <w:tcW w:w="7229" w:type="dxa"/>
          </w:tcPr>
          <w:p w14:paraId="563B303C" w14:textId="77777777" w:rsidR="00B25D8E" w:rsidRPr="00B25D8E" w:rsidRDefault="00B25D8E" w:rsidP="00B25D8E">
            <w:pPr>
              <w:rPr>
                <w:lang w:eastAsia="ru-RU"/>
              </w:rPr>
            </w:pPr>
            <w:r w:rsidRPr="00B25D8E">
              <w:rPr>
                <w:lang w:eastAsia="ru-RU"/>
              </w:rPr>
              <w:t>Разделы, темы</w:t>
            </w:r>
          </w:p>
        </w:tc>
        <w:tc>
          <w:tcPr>
            <w:tcW w:w="2093" w:type="dxa"/>
          </w:tcPr>
          <w:p w14:paraId="37B65D5E" w14:textId="77777777" w:rsidR="00B25D8E" w:rsidRPr="00B25D8E" w:rsidRDefault="00B25D8E" w:rsidP="00B25D8E">
            <w:pPr>
              <w:rPr>
                <w:lang w:eastAsia="ru-RU"/>
              </w:rPr>
            </w:pPr>
            <w:r w:rsidRPr="00B25D8E">
              <w:rPr>
                <w:lang w:eastAsia="ru-RU"/>
              </w:rPr>
              <w:t xml:space="preserve"> Кол-во часов</w:t>
            </w:r>
          </w:p>
        </w:tc>
      </w:tr>
      <w:tr w:rsidR="00B25D8E" w:rsidRPr="00B25D8E" w14:paraId="030B58C9" w14:textId="77777777" w:rsidTr="001D27C4">
        <w:tc>
          <w:tcPr>
            <w:tcW w:w="7229" w:type="dxa"/>
          </w:tcPr>
          <w:p w14:paraId="34371726" w14:textId="77777777" w:rsidR="00B25D8E" w:rsidRPr="00B25D8E" w:rsidRDefault="00B25D8E" w:rsidP="00B25D8E">
            <w:pPr>
              <w:rPr>
                <w:lang w:eastAsia="ru-RU"/>
              </w:rPr>
            </w:pPr>
            <w:r w:rsidRPr="00B25D8E">
              <w:rPr>
                <w:lang w:eastAsia="ru-RU"/>
              </w:rPr>
              <w:t>О языке и речи</w:t>
            </w:r>
          </w:p>
        </w:tc>
        <w:tc>
          <w:tcPr>
            <w:tcW w:w="2093" w:type="dxa"/>
          </w:tcPr>
          <w:p w14:paraId="407FD496" w14:textId="77777777" w:rsidR="00B25D8E" w:rsidRPr="00B25D8E" w:rsidRDefault="00B25D8E" w:rsidP="00B25D8E">
            <w:pPr>
              <w:rPr>
                <w:lang w:eastAsia="ru-RU"/>
              </w:rPr>
            </w:pPr>
            <w:r w:rsidRPr="00B25D8E">
              <w:rPr>
                <w:lang w:eastAsia="ru-RU"/>
              </w:rPr>
              <w:t>5</w:t>
            </w:r>
          </w:p>
        </w:tc>
      </w:tr>
      <w:tr w:rsidR="00B25D8E" w:rsidRPr="00B25D8E" w14:paraId="2041557B" w14:textId="77777777" w:rsidTr="001D27C4">
        <w:tc>
          <w:tcPr>
            <w:tcW w:w="7229" w:type="dxa"/>
          </w:tcPr>
          <w:p w14:paraId="6559C5C6" w14:textId="77777777" w:rsidR="00B25D8E" w:rsidRPr="00B25D8E" w:rsidRDefault="00B25D8E" w:rsidP="00B25D8E">
            <w:pPr>
              <w:rPr>
                <w:lang w:eastAsia="ru-RU"/>
              </w:rPr>
            </w:pPr>
            <w:r w:rsidRPr="00B25D8E">
              <w:rPr>
                <w:lang w:eastAsia="ru-RU"/>
              </w:rPr>
              <w:t>Закрепление и углубление изученного в начальных классах:</w:t>
            </w:r>
          </w:p>
        </w:tc>
        <w:tc>
          <w:tcPr>
            <w:tcW w:w="2093" w:type="dxa"/>
          </w:tcPr>
          <w:p w14:paraId="400523F5" w14:textId="77777777" w:rsidR="00B25D8E" w:rsidRPr="00B25D8E" w:rsidRDefault="00B25D8E" w:rsidP="00B25D8E">
            <w:pPr>
              <w:rPr>
                <w:lang w:eastAsia="ru-RU"/>
              </w:rPr>
            </w:pPr>
            <w:r w:rsidRPr="00B25D8E">
              <w:rPr>
                <w:lang w:eastAsia="ru-RU"/>
              </w:rPr>
              <w:t>26</w:t>
            </w:r>
          </w:p>
        </w:tc>
      </w:tr>
      <w:tr w:rsidR="00B25D8E" w:rsidRPr="00B25D8E" w14:paraId="26DD67B9" w14:textId="77777777" w:rsidTr="001D27C4">
        <w:tc>
          <w:tcPr>
            <w:tcW w:w="7229" w:type="dxa"/>
          </w:tcPr>
          <w:p w14:paraId="0579239B" w14:textId="77777777" w:rsidR="00B25D8E" w:rsidRPr="00B25D8E" w:rsidRDefault="00B25D8E" w:rsidP="00B25D8E">
            <w:pPr>
              <w:rPr>
                <w:lang w:eastAsia="ru-RU"/>
              </w:rPr>
            </w:pPr>
            <w:r w:rsidRPr="00B25D8E">
              <w:rPr>
                <w:lang w:eastAsia="ru-RU"/>
              </w:rPr>
              <w:t>Фонетика. Графика</w:t>
            </w:r>
          </w:p>
        </w:tc>
        <w:tc>
          <w:tcPr>
            <w:tcW w:w="2093" w:type="dxa"/>
          </w:tcPr>
          <w:p w14:paraId="1357B592" w14:textId="77777777" w:rsidR="00B25D8E" w:rsidRPr="00B25D8E" w:rsidRDefault="00B25D8E" w:rsidP="00B25D8E">
            <w:pPr>
              <w:rPr>
                <w:lang w:eastAsia="ru-RU"/>
              </w:rPr>
            </w:pPr>
            <w:r w:rsidRPr="00B25D8E">
              <w:rPr>
                <w:lang w:eastAsia="ru-RU"/>
              </w:rPr>
              <w:t>3</w:t>
            </w:r>
          </w:p>
        </w:tc>
      </w:tr>
      <w:tr w:rsidR="00B25D8E" w:rsidRPr="00B25D8E" w14:paraId="508B2873" w14:textId="77777777" w:rsidTr="001D27C4">
        <w:tc>
          <w:tcPr>
            <w:tcW w:w="7229" w:type="dxa"/>
          </w:tcPr>
          <w:p w14:paraId="16E0FB34" w14:textId="77777777" w:rsidR="00B25D8E" w:rsidRPr="00B25D8E" w:rsidRDefault="00B25D8E" w:rsidP="00B25D8E">
            <w:pPr>
              <w:rPr>
                <w:lang w:eastAsia="ru-RU"/>
              </w:rPr>
            </w:pPr>
            <w:r w:rsidRPr="00B25D8E">
              <w:rPr>
                <w:lang w:eastAsia="ru-RU"/>
              </w:rPr>
              <w:t>Текст</w:t>
            </w:r>
          </w:p>
        </w:tc>
        <w:tc>
          <w:tcPr>
            <w:tcW w:w="2093" w:type="dxa"/>
          </w:tcPr>
          <w:p w14:paraId="5011A8F2" w14:textId="77777777" w:rsidR="00B25D8E" w:rsidRPr="00B25D8E" w:rsidRDefault="00B25D8E" w:rsidP="00B25D8E">
            <w:pPr>
              <w:rPr>
                <w:lang w:eastAsia="ru-RU"/>
              </w:rPr>
            </w:pPr>
            <w:r w:rsidRPr="00B25D8E">
              <w:rPr>
                <w:lang w:eastAsia="ru-RU"/>
              </w:rPr>
              <w:t>4</w:t>
            </w:r>
          </w:p>
        </w:tc>
      </w:tr>
      <w:tr w:rsidR="00B25D8E" w:rsidRPr="00B25D8E" w14:paraId="3F3207AB" w14:textId="77777777" w:rsidTr="001D27C4">
        <w:tc>
          <w:tcPr>
            <w:tcW w:w="7229" w:type="dxa"/>
          </w:tcPr>
          <w:p w14:paraId="059BAA22" w14:textId="77777777" w:rsidR="00B25D8E" w:rsidRPr="00B25D8E" w:rsidRDefault="00B25D8E" w:rsidP="00B25D8E">
            <w:pPr>
              <w:rPr>
                <w:lang w:eastAsia="ru-RU"/>
              </w:rPr>
            </w:pPr>
            <w:r w:rsidRPr="00B25D8E">
              <w:rPr>
                <w:lang w:eastAsia="ru-RU"/>
              </w:rPr>
              <w:t>Письмо, орфография</w:t>
            </w:r>
          </w:p>
        </w:tc>
        <w:tc>
          <w:tcPr>
            <w:tcW w:w="2093" w:type="dxa"/>
          </w:tcPr>
          <w:p w14:paraId="3FDA9279" w14:textId="77777777" w:rsidR="00B25D8E" w:rsidRPr="00B25D8E" w:rsidRDefault="00B25D8E" w:rsidP="00B25D8E">
            <w:pPr>
              <w:rPr>
                <w:lang w:eastAsia="ru-RU"/>
              </w:rPr>
            </w:pPr>
            <w:r w:rsidRPr="00B25D8E">
              <w:rPr>
                <w:lang w:eastAsia="ru-RU"/>
              </w:rPr>
              <w:t>10</w:t>
            </w:r>
          </w:p>
        </w:tc>
      </w:tr>
      <w:tr w:rsidR="00B25D8E" w:rsidRPr="00B25D8E" w14:paraId="50468DCE" w14:textId="77777777" w:rsidTr="001D27C4">
        <w:tc>
          <w:tcPr>
            <w:tcW w:w="7229" w:type="dxa"/>
          </w:tcPr>
          <w:p w14:paraId="7D5D118B" w14:textId="77777777" w:rsidR="00B25D8E" w:rsidRPr="00B25D8E" w:rsidRDefault="00B25D8E" w:rsidP="00B25D8E">
            <w:pPr>
              <w:rPr>
                <w:lang w:eastAsia="ru-RU"/>
              </w:rPr>
            </w:pPr>
            <w:r w:rsidRPr="00B25D8E">
              <w:rPr>
                <w:lang w:eastAsia="ru-RU"/>
              </w:rPr>
              <w:t xml:space="preserve">Слово и его строение. </w:t>
            </w:r>
          </w:p>
        </w:tc>
        <w:tc>
          <w:tcPr>
            <w:tcW w:w="2093" w:type="dxa"/>
          </w:tcPr>
          <w:p w14:paraId="76770D4F" w14:textId="77777777" w:rsidR="00B25D8E" w:rsidRPr="00B25D8E" w:rsidRDefault="00B25D8E" w:rsidP="00B25D8E">
            <w:pPr>
              <w:rPr>
                <w:lang w:eastAsia="ru-RU"/>
              </w:rPr>
            </w:pPr>
            <w:r w:rsidRPr="00B25D8E">
              <w:rPr>
                <w:lang w:eastAsia="ru-RU"/>
              </w:rPr>
              <w:t>2</w:t>
            </w:r>
          </w:p>
        </w:tc>
      </w:tr>
      <w:tr w:rsidR="00B25D8E" w:rsidRPr="00B25D8E" w14:paraId="094D2754" w14:textId="77777777" w:rsidTr="001D27C4">
        <w:tc>
          <w:tcPr>
            <w:tcW w:w="7229" w:type="dxa"/>
          </w:tcPr>
          <w:p w14:paraId="3DBAE649" w14:textId="77777777" w:rsidR="00B25D8E" w:rsidRPr="00B25D8E" w:rsidRDefault="00B25D8E" w:rsidP="00B25D8E">
            <w:pPr>
              <w:rPr>
                <w:lang w:eastAsia="ru-RU"/>
              </w:rPr>
            </w:pPr>
            <w:r w:rsidRPr="00B25D8E">
              <w:rPr>
                <w:lang w:eastAsia="ru-RU"/>
              </w:rPr>
              <w:t>Слово как часть речи. Морфология.</w:t>
            </w:r>
          </w:p>
        </w:tc>
        <w:tc>
          <w:tcPr>
            <w:tcW w:w="2093" w:type="dxa"/>
          </w:tcPr>
          <w:p w14:paraId="46215F2D" w14:textId="77777777" w:rsidR="00B25D8E" w:rsidRPr="00B25D8E" w:rsidRDefault="00B25D8E" w:rsidP="00B25D8E">
            <w:pPr>
              <w:rPr>
                <w:lang w:eastAsia="ru-RU"/>
              </w:rPr>
            </w:pPr>
            <w:r w:rsidRPr="00B25D8E">
              <w:rPr>
                <w:lang w:eastAsia="ru-RU"/>
              </w:rPr>
              <w:t>3</w:t>
            </w:r>
          </w:p>
        </w:tc>
      </w:tr>
      <w:tr w:rsidR="00B25D8E" w:rsidRPr="00B25D8E" w14:paraId="00C70477" w14:textId="77777777" w:rsidTr="001D27C4">
        <w:tc>
          <w:tcPr>
            <w:tcW w:w="7229" w:type="dxa"/>
          </w:tcPr>
          <w:p w14:paraId="6FEA7D28" w14:textId="77777777" w:rsidR="00B25D8E" w:rsidRPr="00B25D8E" w:rsidRDefault="00B25D8E" w:rsidP="00B25D8E">
            <w:pPr>
              <w:rPr>
                <w:lang w:eastAsia="ru-RU"/>
              </w:rPr>
            </w:pPr>
            <w:r w:rsidRPr="00B25D8E">
              <w:rPr>
                <w:lang w:eastAsia="ru-RU"/>
              </w:rPr>
              <w:t>Текст (продолжение)</w:t>
            </w:r>
          </w:p>
        </w:tc>
        <w:tc>
          <w:tcPr>
            <w:tcW w:w="2093" w:type="dxa"/>
          </w:tcPr>
          <w:p w14:paraId="11D057DA" w14:textId="77777777" w:rsidR="00B25D8E" w:rsidRPr="00B25D8E" w:rsidRDefault="00B25D8E" w:rsidP="00B25D8E">
            <w:pPr>
              <w:rPr>
                <w:lang w:eastAsia="ru-RU"/>
              </w:rPr>
            </w:pPr>
            <w:r w:rsidRPr="00B25D8E">
              <w:rPr>
                <w:lang w:eastAsia="ru-RU"/>
              </w:rPr>
              <w:t>4</w:t>
            </w:r>
          </w:p>
        </w:tc>
      </w:tr>
      <w:tr w:rsidR="00B25D8E" w:rsidRPr="00B25D8E" w14:paraId="00CFA4C7" w14:textId="77777777" w:rsidTr="001D27C4">
        <w:tc>
          <w:tcPr>
            <w:tcW w:w="7229" w:type="dxa"/>
          </w:tcPr>
          <w:p w14:paraId="6E02FA88" w14:textId="77777777" w:rsidR="00B25D8E" w:rsidRPr="00B25D8E" w:rsidRDefault="00B25D8E" w:rsidP="00B25D8E">
            <w:pPr>
              <w:rPr>
                <w:lang w:eastAsia="ru-RU"/>
              </w:rPr>
            </w:pPr>
            <w:r w:rsidRPr="00B25D8E">
              <w:rPr>
                <w:lang w:eastAsia="ru-RU"/>
              </w:rPr>
              <w:t>Систематический курс языка</w:t>
            </w:r>
          </w:p>
        </w:tc>
        <w:tc>
          <w:tcPr>
            <w:tcW w:w="2093" w:type="dxa"/>
          </w:tcPr>
          <w:p w14:paraId="0352212E" w14:textId="77777777" w:rsidR="00B25D8E" w:rsidRPr="00B25D8E" w:rsidRDefault="00B25D8E" w:rsidP="00B25D8E">
            <w:pPr>
              <w:rPr>
                <w:lang w:eastAsia="ru-RU"/>
              </w:rPr>
            </w:pPr>
            <w:r w:rsidRPr="00B25D8E">
              <w:rPr>
                <w:lang w:eastAsia="ru-RU"/>
              </w:rPr>
              <w:t>129</w:t>
            </w:r>
          </w:p>
        </w:tc>
      </w:tr>
      <w:tr w:rsidR="00B25D8E" w:rsidRPr="00B25D8E" w14:paraId="6ECC0E8A" w14:textId="77777777" w:rsidTr="001D27C4">
        <w:tc>
          <w:tcPr>
            <w:tcW w:w="7229" w:type="dxa"/>
          </w:tcPr>
          <w:p w14:paraId="38F10936" w14:textId="77777777" w:rsidR="00B25D8E" w:rsidRPr="00B25D8E" w:rsidRDefault="00B25D8E" w:rsidP="00B25D8E">
            <w:pPr>
              <w:rPr>
                <w:lang w:eastAsia="ru-RU"/>
              </w:rPr>
            </w:pPr>
            <w:r w:rsidRPr="00B25D8E">
              <w:rPr>
                <w:lang w:eastAsia="ru-RU"/>
              </w:rPr>
              <w:t xml:space="preserve"> Фонетика. Орфоэпия    </w:t>
            </w:r>
          </w:p>
        </w:tc>
        <w:tc>
          <w:tcPr>
            <w:tcW w:w="2093" w:type="dxa"/>
          </w:tcPr>
          <w:p w14:paraId="11FB3FD2" w14:textId="77777777" w:rsidR="00B25D8E" w:rsidRPr="00B25D8E" w:rsidRDefault="00B25D8E" w:rsidP="00B25D8E">
            <w:pPr>
              <w:rPr>
                <w:lang w:eastAsia="ru-RU"/>
              </w:rPr>
            </w:pPr>
            <w:r w:rsidRPr="00B25D8E">
              <w:rPr>
                <w:lang w:eastAsia="ru-RU"/>
              </w:rPr>
              <w:t>7</w:t>
            </w:r>
          </w:p>
        </w:tc>
      </w:tr>
      <w:tr w:rsidR="00B25D8E" w:rsidRPr="00B25D8E" w14:paraId="3D5C94B1" w14:textId="77777777" w:rsidTr="001D27C4">
        <w:tc>
          <w:tcPr>
            <w:tcW w:w="7229" w:type="dxa"/>
          </w:tcPr>
          <w:p w14:paraId="2556A744" w14:textId="77777777" w:rsidR="00B25D8E" w:rsidRPr="00B25D8E" w:rsidRDefault="00B25D8E" w:rsidP="00B25D8E">
            <w:pPr>
              <w:rPr>
                <w:lang w:eastAsia="ru-RU"/>
              </w:rPr>
            </w:pPr>
            <w:r w:rsidRPr="00B25D8E">
              <w:rPr>
                <w:lang w:eastAsia="ru-RU"/>
              </w:rPr>
              <w:t>Лексика. Словообразование.  Правописание</w:t>
            </w:r>
          </w:p>
        </w:tc>
        <w:tc>
          <w:tcPr>
            <w:tcW w:w="2093" w:type="dxa"/>
          </w:tcPr>
          <w:p w14:paraId="085B9B2C" w14:textId="77777777" w:rsidR="00B25D8E" w:rsidRPr="00B25D8E" w:rsidRDefault="00B25D8E" w:rsidP="00B25D8E">
            <w:pPr>
              <w:rPr>
                <w:lang w:eastAsia="ru-RU"/>
              </w:rPr>
            </w:pPr>
            <w:r w:rsidRPr="00B25D8E">
              <w:rPr>
                <w:lang w:eastAsia="ru-RU"/>
              </w:rPr>
              <w:t>19</w:t>
            </w:r>
          </w:p>
        </w:tc>
      </w:tr>
      <w:tr w:rsidR="00B25D8E" w:rsidRPr="00B25D8E" w14:paraId="3AF6504B" w14:textId="77777777" w:rsidTr="001D27C4">
        <w:tc>
          <w:tcPr>
            <w:tcW w:w="7229" w:type="dxa"/>
          </w:tcPr>
          <w:p w14:paraId="23C11C80" w14:textId="77777777" w:rsidR="00B25D8E" w:rsidRPr="00B25D8E" w:rsidRDefault="00B25D8E" w:rsidP="00B25D8E">
            <w:pPr>
              <w:rPr>
                <w:lang w:eastAsia="ru-RU"/>
              </w:rPr>
            </w:pPr>
            <w:r w:rsidRPr="00B25D8E">
              <w:rPr>
                <w:lang w:eastAsia="ru-RU"/>
              </w:rPr>
              <w:t>Стили речи</w:t>
            </w:r>
          </w:p>
        </w:tc>
        <w:tc>
          <w:tcPr>
            <w:tcW w:w="2093" w:type="dxa"/>
          </w:tcPr>
          <w:p w14:paraId="426F17F1" w14:textId="77777777" w:rsidR="00B25D8E" w:rsidRPr="00B25D8E" w:rsidRDefault="00B25D8E" w:rsidP="00B25D8E">
            <w:pPr>
              <w:rPr>
                <w:lang w:eastAsia="ru-RU"/>
              </w:rPr>
            </w:pPr>
            <w:r w:rsidRPr="00B25D8E">
              <w:rPr>
                <w:lang w:eastAsia="ru-RU"/>
              </w:rPr>
              <w:t>6</w:t>
            </w:r>
          </w:p>
        </w:tc>
      </w:tr>
      <w:tr w:rsidR="00B25D8E" w:rsidRPr="00B25D8E" w14:paraId="296E31E1" w14:textId="77777777" w:rsidTr="001D27C4">
        <w:tc>
          <w:tcPr>
            <w:tcW w:w="7229" w:type="dxa"/>
          </w:tcPr>
          <w:p w14:paraId="16731BA0" w14:textId="77777777" w:rsidR="00B25D8E" w:rsidRPr="00B25D8E" w:rsidRDefault="00B25D8E" w:rsidP="00B25D8E">
            <w:pPr>
              <w:rPr>
                <w:lang w:eastAsia="ru-RU"/>
              </w:rPr>
            </w:pPr>
            <w:r w:rsidRPr="00B25D8E">
              <w:rPr>
                <w:lang w:eastAsia="ru-RU"/>
              </w:rPr>
              <w:lastRenderedPageBreak/>
              <w:t>Синтаксис и пунктуация. Вводный курс</w:t>
            </w:r>
          </w:p>
        </w:tc>
        <w:tc>
          <w:tcPr>
            <w:tcW w:w="2093" w:type="dxa"/>
          </w:tcPr>
          <w:p w14:paraId="58F77C73" w14:textId="77777777" w:rsidR="00B25D8E" w:rsidRPr="00B25D8E" w:rsidRDefault="00B25D8E" w:rsidP="00B25D8E">
            <w:pPr>
              <w:rPr>
                <w:lang w:eastAsia="ru-RU"/>
              </w:rPr>
            </w:pPr>
            <w:r w:rsidRPr="00B25D8E">
              <w:rPr>
                <w:lang w:eastAsia="ru-RU"/>
              </w:rPr>
              <w:t xml:space="preserve">23 </w:t>
            </w:r>
          </w:p>
        </w:tc>
      </w:tr>
      <w:tr w:rsidR="00B25D8E" w:rsidRPr="00B25D8E" w14:paraId="18814FB0" w14:textId="77777777" w:rsidTr="001D27C4">
        <w:tc>
          <w:tcPr>
            <w:tcW w:w="7229" w:type="dxa"/>
          </w:tcPr>
          <w:p w14:paraId="037C4003" w14:textId="77777777" w:rsidR="00B25D8E" w:rsidRPr="00B25D8E" w:rsidRDefault="00B25D8E" w:rsidP="00B25D8E">
            <w:pPr>
              <w:rPr>
                <w:lang w:eastAsia="ru-RU"/>
              </w:rPr>
            </w:pPr>
            <w:r w:rsidRPr="00B25D8E">
              <w:rPr>
                <w:lang w:eastAsia="ru-RU"/>
              </w:rPr>
              <w:t>Типы речи</w:t>
            </w:r>
          </w:p>
        </w:tc>
        <w:tc>
          <w:tcPr>
            <w:tcW w:w="2093" w:type="dxa"/>
          </w:tcPr>
          <w:p w14:paraId="50B05A34" w14:textId="77777777" w:rsidR="00B25D8E" w:rsidRPr="00B25D8E" w:rsidRDefault="00B25D8E" w:rsidP="00B25D8E">
            <w:pPr>
              <w:rPr>
                <w:lang w:eastAsia="ru-RU"/>
              </w:rPr>
            </w:pPr>
            <w:r w:rsidRPr="00B25D8E">
              <w:rPr>
                <w:lang w:eastAsia="ru-RU"/>
              </w:rPr>
              <w:t>4</w:t>
            </w:r>
          </w:p>
        </w:tc>
      </w:tr>
      <w:tr w:rsidR="00B25D8E" w:rsidRPr="00B25D8E" w14:paraId="66919231" w14:textId="77777777" w:rsidTr="001D27C4">
        <w:tc>
          <w:tcPr>
            <w:tcW w:w="7229" w:type="dxa"/>
          </w:tcPr>
          <w:p w14:paraId="33DAE1C3" w14:textId="77777777" w:rsidR="00B25D8E" w:rsidRPr="00B25D8E" w:rsidRDefault="00B25D8E" w:rsidP="00B25D8E">
            <w:pPr>
              <w:rPr>
                <w:lang w:eastAsia="ru-RU"/>
              </w:rPr>
            </w:pPr>
            <w:r w:rsidRPr="00B25D8E">
              <w:rPr>
                <w:lang w:eastAsia="ru-RU"/>
              </w:rPr>
              <w:t>Строение текста</w:t>
            </w:r>
          </w:p>
        </w:tc>
        <w:tc>
          <w:tcPr>
            <w:tcW w:w="2093" w:type="dxa"/>
          </w:tcPr>
          <w:p w14:paraId="6F13D2F9" w14:textId="77777777" w:rsidR="00B25D8E" w:rsidRPr="00B25D8E" w:rsidRDefault="00B25D8E" w:rsidP="00B25D8E">
            <w:pPr>
              <w:rPr>
                <w:lang w:eastAsia="ru-RU"/>
              </w:rPr>
            </w:pPr>
            <w:r w:rsidRPr="00B25D8E">
              <w:rPr>
                <w:lang w:eastAsia="ru-RU"/>
              </w:rPr>
              <w:t>5</w:t>
            </w:r>
          </w:p>
        </w:tc>
      </w:tr>
      <w:tr w:rsidR="00B25D8E" w:rsidRPr="00B25D8E" w14:paraId="6501B5EB" w14:textId="77777777" w:rsidTr="001D27C4">
        <w:tc>
          <w:tcPr>
            <w:tcW w:w="7229" w:type="dxa"/>
          </w:tcPr>
          <w:p w14:paraId="79A245D4" w14:textId="77777777" w:rsidR="00B25D8E" w:rsidRPr="00B25D8E" w:rsidRDefault="00B25D8E" w:rsidP="00B25D8E">
            <w:pPr>
              <w:rPr>
                <w:lang w:eastAsia="ru-RU"/>
              </w:rPr>
            </w:pPr>
            <w:r w:rsidRPr="00B25D8E">
              <w:rPr>
                <w:lang w:eastAsia="ru-RU"/>
              </w:rPr>
              <w:t>Морфология.  Правописание.</w:t>
            </w:r>
          </w:p>
        </w:tc>
        <w:tc>
          <w:tcPr>
            <w:tcW w:w="2093" w:type="dxa"/>
          </w:tcPr>
          <w:p w14:paraId="615DC2A9" w14:textId="77777777" w:rsidR="00B25D8E" w:rsidRPr="00B25D8E" w:rsidRDefault="00B25D8E" w:rsidP="00B25D8E">
            <w:pPr>
              <w:rPr>
                <w:lang w:eastAsia="ru-RU"/>
              </w:rPr>
            </w:pPr>
            <w:r w:rsidRPr="00B25D8E">
              <w:rPr>
                <w:lang w:eastAsia="ru-RU"/>
              </w:rPr>
              <w:t>1</w:t>
            </w:r>
          </w:p>
        </w:tc>
      </w:tr>
      <w:tr w:rsidR="00B25D8E" w:rsidRPr="00B25D8E" w14:paraId="46BDC784" w14:textId="77777777" w:rsidTr="001D27C4">
        <w:tc>
          <w:tcPr>
            <w:tcW w:w="7229" w:type="dxa"/>
          </w:tcPr>
          <w:p w14:paraId="0DACE120" w14:textId="77777777" w:rsidR="00B25D8E" w:rsidRPr="00B25D8E" w:rsidRDefault="00B25D8E" w:rsidP="00B25D8E">
            <w:pPr>
              <w:rPr>
                <w:lang w:eastAsia="ru-RU"/>
              </w:rPr>
            </w:pPr>
            <w:r w:rsidRPr="00B25D8E">
              <w:rPr>
                <w:lang w:eastAsia="ru-RU"/>
              </w:rPr>
              <w:t xml:space="preserve"> Глагол</w:t>
            </w:r>
          </w:p>
        </w:tc>
        <w:tc>
          <w:tcPr>
            <w:tcW w:w="2093" w:type="dxa"/>
          </w:tcPr>
          <w:p w14:paraId="3C45398E" w14:textId="77777777" w:rsidR="00B25D8E" w:rsidRPr="00B25D8E" w:rsidRDefault="00B25D8E" w:rsidP="00B25D8E">
            <w:pPr>
              <w:rPr>
                <w:lang w:eastAsia="ru-RU"/>
              </w:rPr>
            </w:pPr>
            <w:r w:rsidRPr="00B25D8E">
              <w:rPr>
                <w:lang w:eastAsia="ru-RU"/>
              </w:rPr>
              <w:t>17</w:t>
            </w:r>
          </w:p>
        </w:tc>
      </w:tr>
      <w:tr w:rsidR="00B25D8E" w:rsidRPr="00B25D8E" w14:paraId="4EEC3B87" w14:textId="77777777" w:rsidTr="001D27C4">
        <w:tc>
          <w:tcPr>
            <w:tcW w:w="7229" w:type="dxa"/>
          </w:tcPr>
          <w:p w14:paraId="799BDF01" w14:textId="77777777" w:rsidR="00B25D8E" w:rsidRPr="00B25D8E" w:rsidRDefault="00B25D8E" w:rsidP="00B25D8E">
            <w:pPr>
              <w:rPr>
                <w:lang w:eastAsia="ru-RU"/>
              </w:rPr>
            </w:pPr>
            <w:r w:rsidRPr="00B25D8E">
              <w:rPr>
                <w:lang w:eastAsia="ru-RU"/>
              </w:rPr>
              <w:t>Строение текста (продолжение)</w:t>
            </w:r>
          </w:p>
        </w:tc>
        <w:tc>
          <w:tcPr>
            <w:tcW w:w="2093" w:type="dxa"/>
          </w:tcPr>
          <w:p w14:paraId="6BC71136" w14:textId="77777777" w:rsidR="00B25D8E" w:rsidRPr="00B25D8E" w:rsidRDefault="00B25D8E" w:rsidP="00B25D8E">
            <w:pPr>
              <w:rPr>
                <w:lang w:eastAsia="ru-RU"/>
              </w:rPr>
            </w:pPr>
            <w:r w:rsidRPr="00B25D8E">
              <w:rPr>
                <w:lang w:eastAsia="ru-RU"/>
              </w:rPr>
              <w:t>5</w:t>
            </w:r>
          </w:p>
        </w:tc>
      </w:tr>
      <w:tr w:rsidR="00B25D8E" w:rsidRPr="00B25D8E" w14:paraId="5CF43473" w14:textId="77777777" w:rsidTr="001D27C4">
        <w:tc>
          <w:tcPr>
            <w:tcW w:w="7229" w:type="dxa"/>
          </w:tcPr>
          <w:p w14:paraId="57B48E12" w14:textId="77777777" w:rsidR="00B25D8E" w:rsidRPr="00B25D8E" w:rsidRDefault="00B25D8E" w:rsidP="00B25D8E">
            <w:pPr>
              <w:rPr>
                <w:lang w:eastAsia="ru-RU"/>
              </w:rPr>
            </w:pPr>
            <w:r w:rsidRPr="00B25D8E">
              <w:rPr>
                <w:lang w:eastAsia="ru-RU"/>
              </w:rPr>
              <w:t>Имя существительное</w:t>
            </w:r>
          </w:p>
        </w:tc>
        <w:tc>
          <w:tcPr>
            <w:tcW w:w="2093" w:type="dxa"/>
          </w:tcPr>
          <w:p w14:paraId="44BB352F" w14:textId="77777777" w:rsidR="00B25D8E" w:rsidRPr="00B25D8E" w:rsidRDefault="00B25D8E" w:rsidP="00B25D8E">
            <w:pPr>
              <w:rPr>
                <w:lang w:eastAsia="ru-RU"/>
              </w:rPr>
            </w:pPr>
            <w:r w:rsidRPr="00B25D8E">
              <w:rPr>
                <w:lang w:eastAsia="ru-RU"/>
              </w:rPr>
              <w:t>16</w:t>
            </w:r>
          </w:p>
        </w:tc>
      </w:tr>
      <w:tr w:rsidR="00B25D8E" w:rsidRPr="00B25D8E" w14:paraId="1C439082" w14:textId="77777777" w:rsidTr="001D27C4">
        <w:tc>
          <w:tcPr>
            <w:tcW w:w="7229" w:type="dxa"/>
          </w:tcPr>
          <w:p w14:paraId="1F8CFA98" w14:textId="77777777" w:rsidR="00B25D8E" w:rsidRPr="00B25D8E" w:rsidRDefault="00B25D8E" w:rsidP="00B25D8E">
            <w:pPr>
              <w:rPr>
                <w:lang w:eastAsia="ru-RU"/>
              </w:rPr>
            </w:pPr>
            <w:r w:rsidRPr="00B25D8E">
              <w:rPr>
                <w:lang w:eastAsia="ru-RU"/>
              </w:rPr>
              <w:t>Строение текста (продолжение)</w:t>
            </w:r>
          </w:p>
        </w:tc>
        <w:tc>
          <w:tcPr>
            <w:tcW w:w="2093" w:type="dxa"/>
          </w:tcPr>
          <w:p w14:paraId="7E765263" w14:textId="77777777" w:rsidR="00B25D8E" w:rsidRPr="00B25D8E" w:rsidRDefault="00B25D8E" w:rsidP="00B25D8E">
            <w:pPr>
              <w:rPr>
                <w:lang w:eastAsia="ru-RU"/>
              </w:rPr>
            </w:pPr>
            <w:r w:rsidRPr="00B25D8E">
              <w:rPr>
                <w:lang w:eastAsia="ru-RU"/>
              </w:rPr>
              <w:t>7</w:t>
            </w:r>
          </w:p>
        </w:tc>
      </w:tr>
      <w:tr w:rsidR="00B25D8E" w:rsidRPr="00B25D8E" w14:paraId="6B514DD7" w14:textId="77777777" w:rsidTr="001D27C4">
        <w:tc>
          <w:tcPr>
            <w:tcW w:w="7229" w:type="dxa"/>
          </w:tcPr>
          <w:p w14:paraId="670B9E78" w14:textId="77777777" w:rsidR="00B25D8E" w:rsidRPr="00B25D8E" w:rsidRDefault="00B25D8E" w:rsidP="00B25D8E">
            <w:pPr>
              <w:rPr>
                <w:lang w:eastAsia="ru-RU"/>
              </w:rPr>
            </w:pPr>
            <w:r w:rsidRPr="00B25D8E">
              <w:rPr>
                <w:lang w:eastAsia="ru-RU"/>
              </w:rPr>
              <w:t>Соединение типов речи в тексте</w:t>
            </w:r>
          </w:p>
        </w:tc>
        <w:tc>
          <w:tcPr>
            <w:tcW w:w="2093" w:type="dxa"/>
          </w:tcPr>
          <w:p w14:paraId="43CB5A3A" w14:textId="77777777" w:rsidR="00B25D8E" w:rsidRPr="00B25D8E" w:rsidRDefault="00B25D8E" w:rsidP="00B25D8E">
            <w:pPr>
              <w:rPr>
                <w:lang w:eastAsia="ru-RU"/>
              </w:rPr>
            </w:pPr>
            <w:r w:rsidRPr="00B25D8E">
              <w:rPr>
                <w:lang w:eastAsia="ru-RU"/>
              </w:rPr>
              <w:t>7</w:t>
            </w:r>
          </w:p>
        </w:tc>
      </w:tr>
      <w:tr w:rsidR="00B25D8E" w:rsidRPr="00B25D8E" w14:paraId="6FC341F9" w14:textId="77777777" w:rsidTr="001D27C4">
        <w:tc>
          <w:tcPr>
            <w:tcW w:w="7229" w:type="dxa"/>
          </w:tcPr>
          <w:p w14:paraId="29242B17" w14:textId="77777777" w:rsidR="00B25D8E" w:rsidRPr="00B25D8E" w:rsidRDefault="00B25D8E" w:rsidP="00B25D8E">
            <w:pPr>
              <w:rPr>
                <w:lang w:eastAsia="ru-RU"/>
              </w:rPr>
            </w:pPr>
            <w:r w:rsidRPr="00B25D8E">
              <w:rPr>
                <w:lang w:eastAsia="ru-RU"/>
              </w:rPr>
              <w:t xml:space="preserve">Имя прилагательное </w:t>
            </w:r>
          </w:p>
        </w:tc>
        <w:tc>
          <w:tcPr>
            <w:tcW w:w="2093" w:type="dxa"/>
          </w:tcPr>
          <w:p w14:paraId="6B95E01A" w14:textId="77777777" w:rsidR="00B25D8E" w:rsidRPr="00B25D8E" w:rsidRDefault="00B25D8E" w:rsidP="00B25D8E">
            <w:pPr>
              <w:rPr>
                <w:lang w:eastAsia="ru-RU"/>
              </w:rPr>
            </w:pPr>
            <w:r w:rsidRPr="00B25D8E">
              <w:rPr>
                <w:lang w:eastAsia="ru-RU"/>
              </w:rPr>
              <w:t>10</w:t>
            </w:r>
          </w:p>
        </w:tc>
      </w:tr>
      <w:tr w:rsidR="00B25D8E" w:rsidRPr="00B25D8E" w14:paraId="7E2DA18E" w14:textId="77777777" w:rsidTr="001D27C4">
        <w:tc>
          <w:tcPr>
            <w:tcW w:w="7229" w:type="dxa"/>
          </w:tcPr>
          <w:p w14:paraId="30C6E977" w14:textId="77777777" w:rsidR="00B25D8E" w:rsidRPr="00B25D8E" w:rsidRDefault="00B25D8E" w:rsidP="00B25D8E">
            <w:pPr>
              <w:rPr>
                <w:lang w:eastAsia="ru-RU"/>
              </w:rPr>
            </w:pPr>
            <w:r w:rsidRPr="00B25D8E">
              <w:rPr>
                <w:lang w:eastAsia="ru-RU"/>
              </w:rPr>
              <w:t>Итоговый годовой контроль в виде теста</w:t>
            </w:r>
          </w:p>
        </w:tc>
        <w:tc>
          <w:tcPr>
            <w:tcW w:w="2093" w:type="dxa"/>
          </w:tcPr>
          <w:p w14:paraId="59F74562" w14:textId="77777777" w:rsidR="00B25D8E" w:rsidRPr="00B25D8E" w:rsidRDefault="00B25D8E" w:rsidP="00B25D8E">
            <w:pPr>
              <w:rPr>
                <w:lang w:eastAsia="ru-RU"/>
              </w:rPr>
            </w:pPr>
            <w:r w:rsidRPr="00B25D8E">
              <w:rPr>
                <w:lang w:eastAsia="ru-RU"/>
              </w:rPr>
              <w:t>2</w:t>
            </w:r>
          </w:p>
        </w:tc>
      </w:tr>
      <w:tr w:rsidR="00B25D8E" w:rsidRPr="00B25D8E" w14:paraId="3E312AF1" w14:textId="77777777" w:rsidTr="001D27C4">
        <w:tc>
          <w:tcPr>
            <w:tcW w:w="7229" w:type="dxa"/>
          </w:tcPr>
          <w:p w14:paraId="379BC670" w14:textId="77777777" w:rsidR="00B25D8E" w:rsidRPr="00B25D8E" w:rsidRDefault="00B25D8E" w:rsidP="00B25D8E">
            <w:pPr>
              <w:rPr>
                <w:lang w:eastAsia="ru-RU"/>
              </w:rPr>
            </w:pPr>
            <w:r w:rsidRPr="00B25D8E">
              <w:rPr>
                <w:lang w:eastAsia="ru-RU"/>
              </w:rPr>
              <w:t>Резервные уроки</w:t>
            </w:r>
          </w:p>
        </w:tc>
        <w:tc>
          <w:tcPr>
            <w:tcW w:w="2093" w:type="dxa"/>
          </w:tcPr>
          <w:p w14:paraId="6E188848" w14:textId="77777777" w:rsidR="00B25D8E" w:rsidRPr="00B25D8E" w:rsidRDefault="00B25D8E" w:rsidP="00B25D8E">
            <w:pPr>
              <w:rPr>
                <w:lang w:eastAsia="ru-RU"/>
              </w:rPr>
            </w:pPr>
            <w:r w:rsidRPr="00B25D8E">
              <w:rPr>
                <w:lang w:eastAsia="ru-RU"/>
              </w:rPr>
              <w:t>15</w:t>
            </w:r>
          </w:p>
        </w:tc>
      </w:tr>
      <w:tr w:rsidR="00B25D8E" w:rsidRPr="00B25D8E" w14:paraId="07CC137A" w14:textId="77777777" w:rsidTr="001D27C4">
        <w:tc>
          <w:tcPr>
            <w:tcW w:w="7229" w:type="dxa"/>
          </w:tcPr>
          <w:p w14:paraId="7F4931E5" w14:textId="77777777" w:rsidR="00B25D8E" w:rsidRPr="00B25D8E" w:rsidRDefault="00B25D8E" w:rsidP="00B25D8E">
            <w:pPr>
              <w:rPr>
                <w:lang w:eastAsia="ru-RU"/>
              </w:rPr>
            </w:pPr>
            <w:r w:rsidRPr="00B25D8E">
              <w:rPr>
                <w:lang w:eastAsia="ru-RU"/>
              </w:rPr>
              <w:t>Итого</w:t>
            </w:r>
          </w:p>
        </w:tc>
        <w:tc>
          <w:tcPr>
            <w:tcW w:w="2093" w:type="dxa"/>
          </w:tcPr>
          <w:p w14:paraId="360C0FEF" w14:textId="77777777" w:rsidR="00B25D8E" w:rsidRPr="00B25D8E" w:rsidRDefault="00B25D8E" w:rsidP="00B25D8E">
            <w:pPr>
              <w:rPr>
                <w:lang w:eastAsia="ru-RU"/>
              </w:rPr>
            </w:pPr>
            <w:r w:rsidRPr="00B25D8E">
              <w:rPr>
                <w:lang w:eastAsia="ru-RU"/>
              </w:rPr>
              <w:t>175</w:t>
            </w:r>
          </w:p>
        </w:tc>
      </w:tr>
    </w:tbl>
    <w:p w14:paraId="3B13E605" w14:textId="77777777" w:rsidR="00B25D8E" w:rsidRPr="00B25D8E" w:rsidRDefault="00B25D8E" w:rsidP="00B25D8E">
      <w:pPr>
        <w:rPr>
          <w:lang w:val="en-US" w:eastAsia="ru-RU"/>
        </w:rPr>
      </w:pPr>
    </w:p>
    <w:p w14:paraId="056C1839" w14:textId="77777777" w:rsidR="00B25D8E" w:rsidRPr="00B25D8E" w:rsidRDefault="00B25D8E" w:rsidP="00B25D8E">
      <w:pPr>
        <w:rPr>
          <w:lang w:val="en-US" w:eastAsia="ru-RU"/>
        </w:rPr>
      </w:pPr>
    </w:p>
    <w:p w14:paraId="1EEA0459" w14:textId="77777777" w:rsidR="00B25D8E" w:rsidRPr="00B25D8E" w:rsidRDefault="00B25D8E" w:rsidP="00B25D8E">
      <w:pPr>
        <w:rPr>
          <w:lang w:val="en-US" w:eastAsia="ru-RU"/>
        </w:rPr>
      </w:pPr>
    </w:p>
    <w:p w14:paraId="12B5824E" w14:textId="77777777" w:rsidR="00B25D8E" w:rsidRPr="00B25D8E" w:rsidRDefault="00B25D8E" w:rsidP="00B25D8E">
      <w:r w:rsidRPr="00B25D8E">
        <w:t>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137"/>
      </w:tblGrid>
      <w:tr w:rsidR="00B25D8E" w:rsidRPr="00B25D8E" w14:paraId="0330C7D6" w14:textId="77777777" w:rsidTr="001D27C4">
        <w:tc>
          <w:tcPr>
            <w:tcW w:w="6912" w:type="dxa"/>
          </w:tcPr>
          <w:p w14:paraId="5854B81C" w14:textId="77777777" w:rsidR="00B25D8E" w:rsidRPr="00B25D8E" w:rsidRDefault="00B25D8E" w:rsidP="00B25D8E">
            <w:pPr>
              <w:rPr>
                <w:lang w:eastAsia="ru-RU"/>
              </w:rPr>
            </w:pPr>
          </w:p>
          <w:p w14:paraId="4527F8D7" w14:textId="77777777" w:rsidR="00B25D8E" w:rsidRPr="00B25D8E" w:rsidRDefault="00B25D8E" w:rsidP="00B25D8E">
            <w:pPr>
              <w:rPr>
                <w:lang w:eastAsia="ru-RU"/>
              </w:rPr>
            </w:pPr>
            <w:r w:rsidRPr="00B25D8E">
              <w:rPr>
                <w:lang w:eastAsia="ru-RU"/>
              </w:rPr>
              <w:t>Тема</w:t>
            </w:r>
          </w:p>
        </w:tc>
        <w:tc>
          <w:tcPr>
            <w:tcW w:w="2137" w:type="dxa"/>
          </w:tcPr>
          <w:p w14:paraId="298234D0" w14:textId="77777777" w:rsidR="00B25D8E" w:rsidRPr="00B25D8E" w:rsidRDefault="00B25D8E" w:rsidP="00B25D8E">
            <w:pPr>
              <w:rPr>
                <w:lang w:eastAsia="ru-RU"/>
              </w:rPr>
            </w:pPr>
            <w:r w:rsidRPr="00B25D8E">
              <w:rPr>
                <w:lang w:eastAsia="ru-RU"/>
              </w:rPr>
              <w:t>Количество часов</w:t>
            </w:r>
          </w:p>
        </w:tc>
      </w:tr>
      <w:tr w:rsidR="00B25D8E" w:rsidRPr="00B25D8E" w14:paraId="0AD2FEC6" w14:textId="77777777" w:rsidTr="001D27C4">
        <w:tc>
          <w:tcPr>
            <w:tcW w:w="6912" w:type="dxa"/>
          </w:tcPr>
          <w:p w14:paraId="016F2008" w14:textId="77777777" w:rsidR="00B25D8E" w:rsidRPr="00B25D8E" w:rsidRDefault="00B25D8E" w:rsidP="00B25D8E">
            <w:pPr>
              <w:rPr>
                <w:lang w:eastAsia="ru-RU"/>
              </w:rPr>
            </w:pPr>
            <w:r w:rsidRPr="00B25D8E">
              <w:rPr>
                <w:lang w:eastAsia="ru-RU"/>
              </w:rPr>
              <w:t>О языке</w:t>
            </w:r>
          </w:p>
        </w:tc>
        <w:tc>
          <w:tcPr>
            <w:tcW w:w="2137" w:type="dxa"/>
          </w:tcPr>
          <w:p w14:paraId="1F2C8ABC" w14:textId="77777777" w:rsidR="00B25D8E" w:rsidRPr="00B25D8E" w:rsidRDefault="00B25D8E" w:rsidP="00B25D8E">
            <w:pPr>
              <w:rPr>
                <w:lang w:eastAsia="ru-RU"/>
              </w:rPr>
            </w:pPr>
            <w:r w:rsidRPr="00B25D8E">
              <w:rPr>
                <w:lang w:eastAsia="ru-RU"/>
              </w:rPr>
              <w:t>1</w:t>
            </w:r>
          </w:p>
        </w:tc>
      </w:tr>
      <w:tr w:rsidR="00B25D8E" w:rsidRPr="00B25D8E" w14:paraId="03D9F53D" w14:textId="77777777" w:rsidTr="001D27C4">
        <w:tc>
          <w:tcPr>
            <w:tcW w:w="6912" w:type="dxa"/>
          </w:tcPr>
          <w:p w14:paraId="5B84A644" w14:textId="77777777" w:rsidR="00B25D8E" w:rsidRPr="00B25D8E" w:rsidRDefault="00B25D8E" w:rsidP="00B25D8E">
            <w:pPr>
              <w:rPr>
                <w:lang w:eastAsia="ru-RU"/>
              </w:rPr>
            </w:pPr>
            <w:r w:rsidRPr="00B25D8E">
              <w:rPr>
                <w:lang w:eastAsia="ru-RU"/>
              </w:rPr>
              <w:t>Речь.</w:t>
            </w:r>
          </w:p>
        </w:tc>
        <w:tc>
          <w:tcPr>
            <w:tcW w:w="2137" w:type="dxa"/>
          </w:tcPr>
          <w:p w14:paraId="0AEB66F8" w14:textId="77777777" w:rsidR="00B25D8E" w:rsidRPr="00B25D8E" w:rsidRDefault="00B25D8E" w:rsidP="00B25D8E">
            <w:pPr>
              <w:rPr>
                <w:lang w:eastAsia="ru-RU"/>
              </w:rPr>
            </w:pPr>
            <w:r w:rsidRPr="00B25D8E">
              <w:rPr>
                <w:lang w:eastAsia="ru-RU"/>
              </w:rPr>
              <w:t>5</w:t>
            </w:r>
          </w:p>
        </w:tc>
      </w:tr>
      <w:tr w:rsidR="00B25D8E" w:rsidRPr="00B25D8E" w14:paraId="3551E592" w14:textId="77777777" w:rsidTr="001D27C4">
        <w:tc>
          <w:tcPr>
            <w:tcW w:w="6912" w:type="dxa"/>
          </w:tcPr>
          <w:p w14:paraId="5BA1E107" w14:textId="77777777" w:rsidR="00B25D8E" w:rsidRPr="00B25D8E" w:rsidRDefault="00B25D8E" w:rsidP="00B25D8E">
            <w:pPr>
              <w:rPr>
                <w:lang w:eastAsia="ru-RU"/>
              </w:rPr>
            </w:pPr>
            <w:r w:rsidRPr="00B25D8E">
              <w:rPr>
                <w:lang w:eastAsia="ru-RU"/>
              </w:rPr>
              <w:t xml:space="preserve">Речь. Язык. Правописание. Культура речи </w:t>
            </w:r>
          </w:p>
          <w:p w14:paraId="6C42A866" w14:textId="77777777" w:rsidR="00B25D8E" w:rsidRPr="00B25D8E" w:rsidRDefault="00B25D8E" w:rsidP="00B25D8E">
            <w:pPr>
              <w:rPr>
                <w:lang w:eastAsia="ru-RU"/>
              </w:rPr>
            </w:pPr>
            <w:r w:rsidRPr="00B25D8E">
              <w:rPr>
                <w:lang w:eastAsia="ru-RU"/>
              </w:rPr>
              <w:t>(на основе изученного в 5 классе).</w:t>
            </w:r>
          </w:p>
        </w:tc>
        <w:tc>
          <w:tcPr>
            <w:tcW w:w="2137" w:type="dxa"/>
          </w:tcPr>
          <w:p w14:paraId="54434F9C" w14:textId="77777777" w:rsidR="00B25D8E" w:rsidRPr="00B25D8E" w:rsidRDefault="00B25D8E" w:rsidP="00B25D8E">
            <w:pPr>
              <w:rPr>
                <w:lang w:eastAsia="ru-RU"/>
              </w:rPr>
            </w:pPr>
            <w:r w:rsidRPr="00B25D8E">
              <w:rPr>
                <w:lang w:eastAsia="ru-RU"/>
              </w:rPr>
              <w:t>18</w:t>
            </w:r>
          </w:p>
        </w:tc>
      </w:tr>
      <w:tr w:rsidR="00B25D8E" w:rsidRPr="00B25D8E" w14:paraId="6BB501AA" w14:textId="77777777" w:rsidTr="001D27C4">
        <w:tc>
          <w:tcPr>
            <w:tcW w:w="6912" w:type="dxa"/>
          </w:tcPr>
          <w:p w14:paraId="21E0D9F9" w14:textId="77777777" w:rsidR="00B25D8E" w:rsidRPr="00B25D8E" w:rsidRDefault="00B25D8E" w:rsidP="00B25D8E">
            <w:pPr>
              <w:rPr>
                <w:lang w:eastAsia="ru-RU"/>
              </w:rPr>
            </w:pPr>
            <w:r w:rsidRPr="00B25D8E">
              <w:rPr>
                <w:lang w:eastAsia="ru-RU"/>
              </w:rPr>
              <w:t>Части речи, их грамматические признаки, словообразование, правописание, произношение и употребление в речи.</w:t>
            </w:r>
          </w:p>
        </w:tc>
        <w:tc>
          <w:tcPr>
            <w:tcW w:w="2137" w:type="dxa"/>
          </w:tcPr>
          <w:p w14:paraId="4A16E752" w14:textId="77777777" w:rsidR="00B25D8E" w:rsidRPr="00B25D8E" w:rsidRDefault="00B25D8E" w:rsidP="00B25D8E">
            <w:pPr>
              <w:rPr>
                <w:lang w:eastAsia="ru-RU"/>
              </w:rPr>
            </w:pPr>
            <w:r w:rsidRPr="00B25D8E">
              <w:rPr>
                <w:lang w:eastAsia="ru-RU"/>
              </w:rPr>
              <w:t>71</w:t>
            </w:r>
          </w:p>
        </w:tc>
      </w:tr>
      <w:tr w:rsidR="00B25D8E" w:rsidRPr="00B25D8E" w14:paraId="4447F989" w14:textId="77777777" w:rsidTr="001D27C4">
        <w:tc>
          <w:tcPr>
            <w:tcW w:w="6912" w:type="dxa"/>
          </w:tcPr>
          <w:p w14:paraId="1A0DBE89" w14:textId="77777777" w:rsidR="00B25D8E" w:rsidRPr="00B25D8E" w:rsidRDefault="00B25D8E" w:rsidP="00B25D8E">
            <w:pPr>
              <w:rPr>
                <w:lang w:eastAsia="ru-RU"/>
              </w:rPr>
            </w:pPr>
            <w:r w:rsidRPr="00B25D8E">
              <w:rPr>
                <w:lang w:eastAsia="ru-RU"/>
              </w:rPr>
              <w:t>Морфология.  Причастие и деепричастие.</w:t>
            </w:r>
          </w:p>
        </w:tc>
        <w:tc>
          <w:tcPr>
            <w:tcW w:w="2137" w:type="dxa"/>
          </w:tcPr>
          <w:p w14:paraId="1C535747" w14:textId="77777777" w:rsidR="00B25D8E" w:rsidRPr="00B25D8E" w:rsidRDefault="00B25D8E" w:rsidP="00B25D8E">
            <w:pPr>
              <w:rPr>
                <w:lang w:eastAsia="ru-RU"/>
              </w:rPr>
            </w:pPr>
            <w:r w:rsidRPr="00B25D8E">
              <w:rPr>
                <w:lang w:eastAsia="ru-RU"/>
              </w:rPr>
              <w:t>61</w:t>
            </w:r>
          </w:p>
        </w:tc>
      </w:tr>
      <w:tr w:rsidR="00B25D8E" w:rsidRPr="00B25D8E" w14:paraId="0BA4429F" w14:textId="77777777" w:rsidTr="001D27C4">
        <w:tc>
          <w:tcPr>
            <w:tcW w:w="6912" w:type="dxa"/>
          </w:tcPr>
          <w:p w14:paraId="183CE632" w14:textId="77777777" w:rsidR="00B25D8E" w:rsidRPr="00B25D8E" w:rsidRDefault="00B25D8E" w:rsidP="00B25D8E">
            <w:pPr>
              <w:rPr>
                <w:lang w:eastAsia="ru-RU"/>
              </w:rPr>
            </w:pPr>
            <w:r w:rsidRPr="00B25D8E">
              <w:rPr>
                <w:lang w:eastAsia="ru-RU"/>
              </w:rPr>
              <w:t>Морфология. Имя числительное.</w:t>
            </w:r>
          </w:p>
        </w:tc>
        <w:tc>
          <w:tcPr>
            <w:tcW w:w="2137" w:type="dxa"/>
          </w:tcPr>
          <w:p w14:paraId="7357D571" w14:textId="77777777" w:rsidR="00B25D8E" w:rsidRPr="00B25D8E" w:rsidRDefault="00B25D8E" w:rsidP="00B25D8E">
            <w:pPr>
              <w:rPr>
                <w:lang w:eastAsia="ru-RU"/>
              </w:rPr>
            </w:pPr>
            <w:r w:rsidRPr="00B25D8E">
              <w:rPr>
                <w:lang w:eastAsia="ru-RU"/>
              </w:rPr>
              <w:t>15</w:t>
            </w:r>
          </w:p>
        </w:tc>
      </w:tr>
      <w:tr w:rsidR="00B25D8E" w:rsidRPr="00B25D8E" w14:paraId="36ADF9DC" w14:textId="77777777" w:rsidTr="001D27C4">
        <w:tc>
          <w:tcPr>
            <w:tcW w:w="6912" w:type="dxa"/>
          </w:tcPr>
          <w:p w14:paraId="379C76E6" w14:textId="77777777" w:rsidR="00B25D8E" w:rsidRPr="00B25D8E" w:rsidRDefault="00B25D8E" w:rsidP="00B25D8E">
            <w:pPr>
              <w:rPr>
                <w:lang w:eastAsia="ru-RU"/>
              </w:rPr>
            </w:pPr>
            <w:r w:rsidRPr="00B25D8E">
              <w:rPr>
                <w:lang w:eastAsia="ru-RU"/>
              </w:rPr>
              <w:t>Морфология. Местоимение.</w:t>
            </w:r>
          </w:p>
        </w:tc>
        <w:tc>
          <w:tcPr>
            <w:tcW w:w="2137" w:type="dxa"/>
          </w:tcPr>
          <w:p w14:paraId="088A24AF" w14:textId="77777777" w:rsidR="00B25D8E" w:rsidRPr="00B25D8E" w:rsidRDefault="00B25D8E" w:rsidP="00B25D8E">
            <w:pPr>
              <w:rPr>
                <w:lang w:eastAsia="ru-RU"/>
              </w:rPr>
            </w:pPr>
            <w:r w:rsidRPr="00B25D8E">
              <w:rPr>
                <w:lang w:eastAsia="ru-RU"/>
              </w:rPr>
              <w:t>26</w:t>
            </w:r>
          </w:p>
        </w:tc>
      </w:tr>
      <w:tr w:rsidR="00B25D8E" w:rsidRPr="00B25D8E" w14:paraId="157E5564" w14:textId="77777777" w:rsidTr="001D27C4">
        <w:tc>
          <w:tcPr>
            <w:tcW w:w="6912" w:type="dxa"/>
          </w:tcPr>
          <w:p w14:paraId="4B572DCF" w14:textId="77777777" w:rsidR="00B25D8E" w:rsidRPr="00B25D8E" w:rsidRDefault="00B25D8E" w:rsidP="00B25D8E">
            <w:pPr>
              <w:rPr>
                <w:lang w:eastAsia="ru-RU"/>
              </w:rPr>
            </w:pPr>
            <w:r w:rsidRPr="00B25D8E">
              <w:rPr>
                <w:lang w:eastAsia="ru-RU"/>
              </w:rPr>
              <w:t>Повторение. Резервные уроки.</w:t>
            </w:r>
          </w:p>
        </w:tc>
        <w:tc>
          <w:tcPr>
            <w:tcW w:w="2137" w:type="dxa"/>
          </w:tcPr>
          <w:p w14:paraId="6A854393" w14:textId="77777777" w:rsidR="00B25D8E" w:rsidRPr="00B25D8E" w:rsidRDefault="00B25D8E" w:rsidP="00B25D8E">
            <w:pPr>
              <w:rPr>
                <w:lang w:eastAsia="ru-RU"/>
              </w:rPr>
            </w:pPr>
            <w:r w:rsidRPr="00B25D8E">
              <w:rPr>
                <w:lang w:eastAsia="ru-RU"/>
              </w:rPr>
              <w:t>14</w:t>
            </w:r>
          </w:p>
        </w:tc>
      </w:tr>
      <w:tr w:rsidR="00B25D8E" w:rsidRPr="00B25D8E" w14:paraId="23A4A3B0" w14:textId="77777777" w:rsidTr="001D27C4">
        <w:tc>
          <w:tcPr>
            <w:tcW w:w="6912" w:type="dxa"/>
          </w:tcPr>
          <w:p w14:paraId="2A9EA1E4" w14:textId="77777777" w:rsidR="00B25D8E" w:rsidRPr="00B25D8E" w:rsidRDefault="00B25D8E" w:rsidP="00B25D8E">
            <w:pPr>
              <w:rPr>
                <w:lang w:eastAsia="ru-RU"/>
              </w:rPr>
            </w:pPr>
            <w:r w:rsidRPr="00B25D8E">
              <w:rPr>
                <w:lang w:eastAsia="ru-RU"/>
              </w:rPr>
              <w:t>Всего за учебный курс</w:t>
            </w:r>
          </w:p>
        </w:tc>
        <w:tc>
          <w:tcPr>
            <w:tcW w:w="2137" w:type="dxa"/>
          </w:tcPr>
          <w:p w14:paraId="22B56306" w14:textId="77777777" w:rsidR="00B25D8E" w:rsidRPr="00B25D8E" w:rsidRDefault="00B25D8E" w:rsidP="00B25D8E">
            <w:pPr>
              <w:rPr>
                <w:lang w:eastAsia="ru-RU"/>
              </w:rPr>
            </w:pPr>
            <w:r w:rsidRPr="00B25D8E">
              <w:rPr>
                <w:lang w:eastAsia="ru-RU"/>
              </w:rPr>
              <w:t>210</w:t>
            </w:r>
          </w:p>
        </w:tc>
      </w:tr>
    </w:tbl>
    <w:p w14:paraId="7E286DDA" w14:textId="77777777" w:rsidR="00B25D8E" w:rsidRPr="00B25D8E" w:rsidRDefault="00B25D8E" w:rsidP="00B25D8E">
      <w:r w:rsidRPr="00B25D8E">
        <w:t>7 класс</w:t>
      </w:r>
    </w:p>
    <w:tbl>
      <w:tblPr>
        <w:tblW w:w="47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4"/>
        <w:gridCol w:w="5939"/>
        <w:gridCol w:w="2464"/>
      </w:tblGrid>
      <w:tr w:rsidR="00B25D8E" w:rsidRPr="00B25D8E" w14:paraId="74E0EC9B" w14:textId="77777777" w:rsidTr="001D27C4">
        <w:tc>
          <w:tcPr>
            <w:tcW w:w="516" w:type="pct"/>
            <w:vAlign w:val="center"/>
          </w:tcPr>
          <w:p w14:paraId="700B3902" w14:textId="77777777" w:rsidR="00B25D8E" w:rsidRPr="00B25D8E" w:rsidRDefault="00B25D8E" w:rsidP="00B25D8E">
            <w:pPr>
              <w:rPr>
                <w:lang w:eastAsia="ru-RU"/>
              </w:rPr>
            </w:pPr>
            <w:r w:rsidRPr="00B25D8E">
              <w:rPr>
                <w:lang w:eastAsia="ru-RU"/>
              </w:rPr>
              <w:t>№  п/п</w:t>
            </w:r>
          </w:p>
        </w:tc>
        <w:tc>
          <w:tcPr>
            <w:tcW w:w="3151" w:type="pct"/>
            <w:vAlign w:val="center"/>
          </w:tcPr>
          <w:p w14:paraId="7996E275" w14:textId="77777777" w:rsidR="00B25D8E" w:rsidRPr="00B25D8E" w:rsidRDefault="00B25D8E" w:rsidP="00B25D8E">
            <w:pPr>
              <w:rPr>
                <w:lang w:eastAsia="ru-RU"/>
              </w:rPr>
            </w:pPr>
            <w:r w:rsidRPr="00B25D8E">
              <w:rPr>
                <w:lang w:eastAsia="ru-RU"/>
              </w:rPr>
              <w:t xml:space="preserve">Разделы </w:t>
            </w:r>
          </w:p>
        </w:tc>
        <w:tc>
          <w:tcPr>
            <w:tcW w:w="1333" w:type="pct"/>
            <w:vAlign w:val="center"/>
          </w:tcPr>
          <w:p w14:paraId="2C7A8F87" w14:textId="77777777" w:rsidR="00B25D8E" w:rsidRPr="00B25D8E" w:rsidRDefault="00B25D8E" w:rsidP="00B25D8E">
            <w:pPr>
              <w:rPr>
                <w:lang w:eastAsia="ru-RU"/>
              </w:rPr>
            </w:pPr>
            <w:r w:rsidRPr="00B25D8E">
              <w:rPr>
                <w:lang w:eastAsia="ru-RU"/>
              </w:rPr>
              <w:t xml:space="preserve"> Количество часов</w:t>
            </w:r>
          </w:p>
        </w:tc>
      </w:tr>
      <w:tr w:rsidR="00B25D8E" w:rsidRPr="00B25D8E" w14:paraId="2355258C" w14:textId="77777777" w:rsidTr="001D27C4">
        <w:tc>
          <w:tcPr>
            <w:tcW w:w="516" w:type="pct"/>
            <w:vAlign w:val="center"/>
          </w:tcPr>
          <w:p w14:paraId="73E1E9D8" w14:textId="77777777" w:rsidR="00B25D8E" w:rsidRPr="00B25D8E" w:rsidRDefault="00B25D8E" w:rsidP="00B25D8E">
            <w:pPr>
              <w:rPr>
                <w:lang w:eastAsia="ru-RU"/>
              </w:rPr>
            </w:pPr>
          </w:p>
        </w:tc>
        <w:tc>
          <w:tcPr>
            <w:tcW w:w="3151" w:type="pct"/>
            <w:vAlign w:val="center"/>
          </w:tcPr>
          <w:p w14:paraId="3CD50745" w14:textId="77777777" w:rsidR="00B25D8E" w:rsidRPr="00B25D8E" w:rsidRDefault="00B25D8E" w:rsidP="00B25D8E">
            <w:pPr>
              <w:rPr>
                <w:lang w:eastAsia="ru-RU"/>
              </w:rPr>
            </w:pPr>
            <w:r w:rsidRPr="00B25D8E">
              <w:rPr>
                <w:lang w:eastAsia="ru-RU"/>
              </w:rPr>
              <w:t>О языке</w:t>
            </w:r>
          </w:p>
        </w:tc>
        <w:tc>
          <w:tcPr>
            <w:tcW w:w="1333" w:type="pct"/>
            <w:vAlign w:val="center"/>
          </w:tcPr>
          <w:p w14:paraId="5384A906" w14:textId="77777777" w:rsidR="00B25D8E" w:rsidRPr="00B25D8E" w:rsidRDefault="00B25D8E" w:rsidP="00B25D8E">
            <w:pPr>
              <w:rPr>
                <w:lang w:eastAsia="ru-RU"/>
              </w:rPr>
            </w:pPr>
            <w:r w:rsidRPr="00B25D8E">
              <w:rPr>
                <w:lang w:eastAsia="ru-RU"/>
              </w:rPr>
              <w:t>1</w:t>
            </w:r>
          </w:p>
        </w:tc>
      </w:tr>
      <w:tr w:rsidR="00B25D8E" w:rsidRPr="00B25D8E" w14:paraId="04426E5E" w14:textId="77777777" w:rsidTr="001D27C4">
        <w:tc>
          <w:tcPr>
            <w:tcW w:w="516" w:type="pct"/>
            <w:vAlign w:val="center"/>
          </w:tcPr>
          <w:p w14:paraId="148E2196" w14:textId="77777777" w:rsidR="00B25D8E" w:rsidRPr="00B25D8E" w:rsidRDefault="00B25D8E" w:rsidP="00B25D8E">
            <w:pPr>
              <w:rPr>
                <w:lang w:eastAsia="ru-RU"/>
              </w:rPr>
            </w:pPr>
          </w:p>
        </w:tc>
        <w:tc>
          <w:tcPr>
            <w:tcW w:w="3151" w:type="pct"/>
            <w:vAlign w:val="center"/>
          </w:tcPr>
          <w:p w14:paraId="2BAB3409" w14:textId="77777777" w:rsidR="00B25D8E" w:rsidRPr="00B25D8E" w:rsidRDefault="00B25D8E" w:rsidP="00B25D8E">
            <w:pPr>
              <w:rPr>
                <w:lang w:eastAsia="ru-RU"/>
              </w:rPr>
            </w:pPr>
            <w:r w:rsidRPr="00B25D8E">
              <w:rPr>
                <w:lang w:eastAsia="ru-RU"/>
              </w:rPr>
              <w:t>Повторение изученного в 5 - 6 классах</w:t>
            </w:r>
          </w:p>
        </w:tc>
        <w:tc>
          <w:tcPr>
            <w:tcW w:w="1333" w:type="pct"/>
            <w:vAlign w:val="center"/>
          </w:tcPr>
          <w:p w14:paraId="61F80E1E" w14:textId="77777777" w:rsidR="00B25D8E" w:rsidRPr="00B25D8E" w:rsidRDefault="00B25D8E" w:rsidP="00B25D8E">
            <w:pPr>
              <w:rPr>
                <w:lang w:eastAsia="ru-RU"/>
              </w:rPr>
            </w:pPr>
            <w:r w:rsidRPr="00B25D8E">
              <w:rPr>
                <w:lang w:eastAsia="ru-RU"/>
              </w:rPr>
              <w:t>14</w:t>
            </w:r>
          </w:p>
        </w:tc>
      </w:tr>
      <w:tr w:rsidR="00B25D8E" w:rsidRPr="00B25D8E" w14:paraId="221A8D28" w14:textId="77777777" w:rsidTr="001D27C4">
        <w:tc>
          <w:tcPr>
            <w:tcW w:w="516" w:type="pct"/>
            <w:vAlign w:val="center"/>
          </w:tcPr>
          <w:p w14:paraId="0390BAFC" w14:textId="77777777" w:rsidR="00B25D8E" w:rsidRPr="00B25D8E" w:rsidRDefault="00B25D8E" w:rsidP="00B25D8E">
            <w:pPr>
              <w:rPr>
                <w:lang w:eastAsia="ru-RU"/>
              </w:rPr>
            </w:pPr>
          </w:p>
        </w:tc>
        <w:tc>
          <w:tcPr>
            <w:tcW w:w="3151" w:type="pct"/>
            <w:vAlign w:val="center"/>
          </w:tcPr>
          <w:p w14:paraId="6261F6D0" w14:textId="77777777" w:rsidR="00B25D8E" w:rsidRPr="00B25D8E" w:rsidRDefault="00B25D8E" w:rsidP="00B25D8E">
            <w:pPr>
              <w:rPr>
                <w:lang w:eastAsia="ru-RU"/>
              </w:rPr>
            </w:pPr>
            <w:r w:rsidRPr="00B25D8E">
              <w:rPr>
                <w:lang w:eastAsia="ru-RU"/>
              </w:rPr>
              <w:t>Правописание: орфография и пунктуация (повторение и углубление).</w:t>
            </w:r>
          </w:p>
        </w:tc>
        <w:tc>
          <w:tcPr>
            <w:tcW w:w="1333" w:type="pct"/>
            <w:vAlign w:val="center"/>
          </w:tcPr>
          <w:p w14:paraId="63467C47" w14:textId="77777777" w:rsidR="00B25D8E" w:rsidRPr="00B25D8E" w:rsidRDefault="00B25D8E" w:rsidP="00B25D8E">
            <w:pPr>
              <w:rPr>
                <w:lang w:eastAsia="ru-RU"/>
              </w:rPr>
            </w:pPr>
            <w:r w:rsidRPr="00B25D8E">
              <w:rPr>
                <w:lang w:eastAsia="ru-RU"/>
              </w:rPr>
              <w:t>27</w:t>
            </w:r>
          </w:p>
        </w:tc>
      </w:tr>
      <w:tr w:rsidR="00B25D8E" w:rsidRPr="00B25D8E" w14:paraId="1226644D" w14:textId="77777777" w:rsidTr="001D27C4">
        <w:tc>
          <w:tcPr>
            <w:tcW w:w="516" w:type="pct"/>
            <w:vAlign w:val="center"/>
          </w:tcPr>
          <w:p w14:paraId="6FA5F771" w14:textId="77777777" w:rsidR="00B25D8E" w:rsidRPr="00B25D8E" w:rsidRDefault="00B25D8E" w:rsidP="00B25D8E">
            <w:pPr>
              <w:rPr>
                <w:lang w:eastAsia="ru-RU"/>
              </w:rPr>
            </w:pPr>
          </w:p>
        </w:tc>
        <w:tc>
          <w:tcPr>
            <w:tcW w:w="3151" w:type="pct"/>
            <w:vAlign w:val="center"/>
          </w:tcPr>
          <w:p w14:paraId="4D12A7EE" w14:textId="77777777" w:rsidR="00B25D8E" w:rsidRPr="00B25D8E" w:rsidRDefault="00B25D8E" w:rsidP="00B25D8E">
            <w:pPr>
              <w:rPr>
                <w:lang w:eastAsia="ru-RU"/>
              </w:rPr>
            </w:pPr>
            <w:r w:rsidRPr="00B25D8E">
              <w:rPr>
                <w:lang w:eastAsia="ru-RU"/>
              </w:rPr>
              <w:t xml:space="preserve">Речь. Публицистический стиль. </w:t>
            </w:r>
          </w:p>
        </w:tc>
        <w:tc>
          <w:tcPr>
            <w:tcW w:w="1333" w:type="pct"/>
            <w:vAlign w:val="center"/>
          </w:tcPr>
          <w:p w14:paraId="5FC1354B" w14:textId="77777777" w:rsidR="00B25D8E" w:rsidRPr="00B25D8E" w:rsidRDefault="00B25D8E" w:rsidP="00B25D8E">
            <w:pPr>
              <w:rPr>
                <w:lang w:eastAsia="ru-RU"/>
              </w:rPr>
            </w:pPr>
            <w:r w:rsidRPr="00B25D8E">
              <w:rPr>
                <w:lang w:eastAsia="ru-RU"/>
              </w:rPr>
              <w:t>5</w:t>
            </w:r>
          </w:p>
        </w:tc>
      </w:tr>
      <w:tr w:rsidR="00B25D8E" w:rsidRPr="00B25D8E" w14:paraId="353C33CE" w14:textId="77777777" w:rsidTr="001D27C4">
        <w:tc>
          <w:tcPr>
            <w:tcW w:w="516" w:type="pct"/>
            <w:vAlign w:val="center"/>
          </w:tcPr>
          <w:p w14:paraId="65E2A095" w14:textId="77777777" w:rsidR="00B25D8E" w:rsidRPr="00B25D8E" w:rsidRDefault="00B25D8E" w:rsidP="00B25D8E">
            <w:pPr>
              <w:rPr>
                <w:lang w:eastAsia="ru-RU"/>
              </w:rPr>
            </w:pPr>
          </w:p>
        </w:tc>
        <w:tc>
          <w:tcPr>
            <w:tcW w:w="3151" w:type="pct"/>
            <w:vAlign w:val="center"/>
          </w:tcPr>
          <w:p w14:paraId="42376053" w14:textId="77777777" w:rsidR="00B25D8E" w:rsidRPr="00B25D8E" w:rsidRDefault="00B25D8E" w:rsidP="00B25D8E">
            <w:pPr>
              <w:rPr>
                <w:lang w:eastAsia="ru-RU"/>
              </w:rPr>
            </w:pPr>
            <w:r w:rsidRPr="00B25D8E">
              <w:rPr>
                <w:lang w:eastAsia="ru-RU"/>
              </w:rPr>
              <w:t>Наречие. Речь.</w:t>
            </w:r>
          </w:p>
        </w:tc>
        <w:tc>
          <w:tcPr>
            <w:tcW w:w="1333" w:type="pct"/>
            <w:vAlign w:val="center"/>
          </w:tcPr>
          <w:p w14:paraId="61773514" w14:textId="77777777" w:rsidR="00B25D8E" w:rsidRPr="00B25D8E" w:rsidRDefault="00B25D8E" w:rsidP="00B25D8E">
            <w:pPr>
              <w:rPr>
                <w:lang w:eastAsia="ru-RU"/>
              </w:rPr>
            </w:pPr>
            <w:r w:rsidRPr="00B25D8E">
              <w:rPr>
                <w:lang w:eastAsia="ru-RU"/>
              </w:rPr>
              <w:t>41</w:t>
            </w:r>
          </w:p>
        </w:tc>
      </w:tr>
      <w:tr w:rsidR="00B25D8E" w:rsidRPr="00B25D8E" w14:paraId="7F470B4E" w14:textId="77777777" w:rsidTr="001D27C4">
        <w:tc>
          <w:tcPr>
            <w:tcW w:w="516" w:type="pct"/>
            <w:vAlign w:val="center"/>
          </w:tcPr>
          <w:p w14:paraId="619C431F" w14:textId="77777777" w:rsidR="00B25D8E" w:rsidRPr="00B25D8E" w:rsidRDefault="00B25D8E" w:rsidP="00B25D8E">
            <w:pPr>
              <w:rPr>
                <w:lang w:eastAsia="ru-RU"/>
              </w:rPr>
            </w:pPr>
          </w:p>
        </w:tc>
        <w:tc>
          <w:tcPr>
            <w:tcW w:w="3151" w:type="pct"/>
            <w:vAlign w:val="center"/>
          </w:tcPr>
          <w:p w14:paraId="42C7DB92" w14:textId="77777777" w:rsidR="00B25D8E" w:rsidRPr="00B25D8E" w:rsidRDefault="00B25D8E" w:rsidP="00B25D8E">
            <w:pPr>
              <w:rPr>
                <w:lang w:eastAsia="ru-RU"/>
              </w:rPr>
            </w:pPr>
            <w:r w:rsidRPr="00B25D8E">
              <w:rPr>
                <w:lang w:eastAsia="ru-RU"/>
              </w:rPr>
              <w:t xml:space="preserve">Служебные части речи. </w:t>
            </w:r>
          </w:p>
        </w:tc>
        <w:tc>
          <w:tcPr>
            <w:tcW w:w="1333" w:type="pct"/>
            <w:vAlign w:val="center"/>
          </w:tcPr>
          <w:p w14:paraId="083F4BAE" w14:textId="77777777" w:rsidR="00B25D8E" w:rsidRPr="00B25D8E" w:rsidRDefault="00B25D8E" w:rsidP="00B25D8E">
            <w:pPr>
              <w:rPr>
                <w:lang w:eastAsia="ru-RU"/>
              </w:rPr>
            </w:pPr>
          </w:p>
        </w:tc>
      </w:tr>
      <w:tr w:rsidR="00B25D8E" w:rsidRPr="00B25D8E" w14:paraId="09FF45F4" w14:textId="77777777" w:rsidTr="001D27C4">
        <w:tc>
          <w:tcPr>
            <w:tcW w:w="516" w:type="pct"/>
            <w:vAlign w:val="center"/>
          </w:tcPr>
          <w:p w14:paraId="638998E8" w14:textId="77777777" w:rsidR="00B25D8E" w:rsidRPr="00B25D8E" w:rsidRDefault="00B25D8E" w:rsidP="00B25D8E">
            <w:pPr>
              <w:rPr>
                <w:lang w:eastAsia="ru-RU"/>
              </w:rPr>
            </w:pPr>
          </w:p>
        </w:tc>
        <w:tc>
          <w:tcPr>
            <w:tcW w:w="3151" w:type="pct"/>
            <w:vAlign w:val="center"/>
          </w:tcPr>
          <w:p w14:paraId="30BBF9F0" w14:textId="77777777" w:rsidR="00B25D8E" w:rsidRPr="00B25D8E" w:rsidRDefault="00B25D8E" w:rsidP="00B25D8E">
            <w:pPr>
              <w:rPr>
                <w:lang w:eastAsia="ru-RU"/>
              </w:rPr>
            </w:pPr>
            <w:r w:rsidRPr="00B25D8E">
              <w:rPr>
                <w:lang w:eastAsia="ru-RU"/>
              </w:rPr>
              <w:t xml:space="preserve">Предлог. Речь. </w:t>
            </w:r>
          </w:p>
        </w:tc>
        <w:tc>
          <w:tcPr>
            <w:tcW w:w="1333" w:type="pct"/>
            <w:vAlign w:val="center"/>
          </w:tcPr>
          <w:p w14:paraId="3670371E" w14:textId="77777777" w:rsidR="00B25D8E" w:rsidRPr="00B25D8E" w:rsidRDefault="00B25D8E" w:rsidP="00B25D8E">
            <w:pPr>
              <w:rPr>
                <w:lang w:eastAsia="ru-RU"/>
              </w:rPr>
            </w:pPr>
            <w:r w:rsidRPr="00B25D8E">
              <w:rPr>
                <w:lang w:eastAsia="ru-RU"/>
              </w:rPr>
              <w:t>10</w:t>
            </w:r>
          </w:p>
        </w:tc>
      </w:tr>
      <w:tr w:rsidR="00B25D8E" w:rsidRPr="00B25D8E" w14:paraId="4EFDEB1A" w14:textId="77777777" w:rsidTr="001D27C4">
        <w:tc>
          <w:tcPr>
            <w:tcW w:w="516" w:type="pct"/>
            <w:vAlign w:val="center"/>
          </w:tcPr>
          <w:p w14:paraId="212B6321" w14:textId="77777777" w:rsidR="00B25D8E" w:rsidRPr="00B25D8E" w:rsidRDefault="00B25D8E" w:rsidP="00B25D8E">
            <w:pPr>
              <w:rPr>
                <w:lang w:eastAsia="ru-RU"/>
              </w:rPr>
            </w:pPr>
          </w:p>
        </w:tc>
        <w:tc>
          <w:tcPr>
            <w:tcW w:w="3151" w:type="pct"/>
            <w:vAlign w:val="center"/>
          </w:tcPr>
          <w:p w14:paraId="1886B964" w14:textId="77777777" w:rsidR="00B25D8E" w:rsidRPr="00B25D8E" w:rsidRDefault="00B25D8E" w:rsidP="00B25D8E">
            <w:pPr>
              <w:rPr>
                <w:lang w:eastAsia="ru-RU"/>
              </w:rPr>
            </w:pPr>
            <w:r w:rsidRPr="00B25D8E">
              <w:rPr>
                <w:lang w:eastAsia="ru-RU"/>
              </w:rPr>
              <w:t>Союз. Речь.</w:t>
            </w:r>
          </w:p>
        </w:tc>
        <w:tc>
          <w:tcPr>
            <w:tcW w:w="1333" w:type="pct"/>
            <w:vAlign w:val="center"/>
          </w:tcPr>
          <w:p w14:paraId="0382E0FD" w14:textId="77777777" w:rsidR="00B25D8E" w:rsidRPr="00B25D8E" w:rsidRDefault="00B25D8E" w:rsidP="00B25D8E">
            <w:pPr>
              <w:rPr>
                <w:lang w:eastAsia="ru-RU"/>
              </w:rPr>
            </w:pPr>
            <w:r w:rsidRPr="00B25D8E">
              <w:rPr>
                <w:lang w:eastAsia="ru-RU"/>
              </w:rPr>
              <w:t>12</w:t>
            </w:r>
          </w:p>
        </w:tc>
      </w:tr>
      <w:tr w:rsidR="00B25D8E" w:rsidRPr="00B25D8E" w14:paraId="23389B5C" w14:textId="77777777" w:rsidTr="001D27C4">
        <w:tc>
          <w:tcPr>
            <w:tcW w:w="516" w:type="pct"/>
            <w:vAlign w:val="center"/>
          </w:tcPr>
          <w:p w14:paraId="7E313030" w14:textId="77777777" w:rsidR="00B25D8E" w:rsidRPr="00B25D8E" w:rsidRDefault="00B25D8E" w:rsidP="00B25D8E">
            <w:pPr>
              <w:rPr>
                <w:lang w:eastAsia="ru-RU"/>
              </w:rPr>
            </w:pPr>
          </w:p>
        </w:tc>
        <w:tc>
          <w:tcPr>
            <w:tcW w:w="3151" w:type="pct"/>
            <w:vAlign w:val="center"/>
          </w:tcPr>
          <w:p w14:paraId="4012A948" w14:textId="77777777" w:rsidR="00B25D8E" w:rsidRPr="00B25D8E" w:rsidRDefault="00B25D8E" w:rsidP="00B25D8E">
            <w:pPr>
              <w:rPr>
                <w:lang w:eastAsia="ru-RU"/>
              </w:rPr>
            </w:pPr>
            <w:r w:rsidRPr="00B25D8E">
              <w:rPr>
                <w:lang w:eastAsia="ru-RU"/>
              </w:rPr>
              <w:t xml:space="preserve">Частица </w:t>
            </w:r>
          </w:p>
        </w:tc>
        <w:tc>
          <w:tcPr>
            <w:tcW w:w="1333" w:type="pct"/>
            <w:vAlign w:val="center"/>
          </w:tcPr>
          <w:p w14:paraId="26F51523" w14:textId="77777777" w:rsidR="00B25D8E" w:rsidRPr="00B25D8E" w:rsidRDefault="00B25D8E" w:rsidP="00B25D8E">
            <w:pPr>
              <w:rPr>
                <w:lang w:eastAsia="ru-RU"/>
              </w:rPr>
            </w:pPr>
            <w:r w:rsidRPr="00B25D8E">
              <w:rPr>
                <w:lang w:eastAsia="ru-RU"/>
              </w:rPr>
              <w:t>11</w:t>
            </w:r>
          </w:p>
        </w:tc>
      </w:tr>
      <w:tr w:rsidR="00B25D8E" w:rsidRPr="00B25D8E" w14:paraId="0DD8E400" w14:textId="77777777" w:rsidTr="001D27C4">
        <w:tc>
          <w:tcPr>
            <w:tcW w:w="516" w:type="pct"/>
            <w:vAlign w:val="center"/>
          </w:tcPr>
          <w:p w14:paraId="4DACE260" w14:textId="77777777" w:rsidR="00B25D8E" w:rsidRPr="00B25D8E" w:rsidRDefault="00B25D8E" w:rsidP="00B25D8E">
            <w:pPr>
              <w:rPr>
                <w:lang w:eastAsia="ru-RU"/>
              </w:rPr>
            </w:pPr>
          </w:p>
        </w:tc>
        <w:tc>
          <w:tcPr>
            <w:tcW w:w="3151" w:type="pct"/>
            <w:vAlign w:val="center"/>
          </w:tcPr>
          <w:p w14:paraId="7C75616D" w14:textId="77777777" w:rsidR="00B25D8E" w:rsidRPr="00B25D8E" w:rsidRDefault="00B25D8E" w:rsidP="00B25D8E">
            <w:pPr>
              <w:rPr>
                <w:lang w:eastAsia="ru-RU"/>
              </w:rPr>
            </w:pPr>
            <w:r w:rsidRPr="00B25D8E">
              <w:rPr>
                <w:lang w:eastAsia="ru-RU"/>
              </w:rPr>
              <w:t>Междометия и  звукоподражатель</w:t>
            </w:r>
            <w:r w:rsidRPr="00B25D8E">
              <w:rPr>
                <w:lang w:eastAsia="ru-RU"/>
              </w:rPr>
              <w:softHyphen/>
              <w:t>ные слова. Омонимия слов разных частей речи.</w:t>
            </w:r>
          </w:p>
        </w:tc>
        <w:tc>
          <w:tcPr>
            <w:tcW w:w="1333" w:type="pct"/>
            <w:vAlign w:val="center"/>
          </w:tcPr>
          <w:p w14:paraId="3E2789A9" w14:textId="77777777" w:rsidR="00B25D8E" w:rsidRPr="00B25D8E" w:rsidRDefault="00B25D8E" w:rsidP="00B25D8E">
            <w:pPr>
              <w:rPr>
                <w:lang w:eastAsia="ru-RU"/>
              </w:rPr>
            </w:pPr>
            <w:r w:rsidRPr="00B25D8E">
              <w:rPr>
                <w:lang w:eastAsia="ru-RU"/>
              </w:rPr>
              <w:t>6</w:t>
            </w:r>
          </w:p>
        </w:tc>
      </w:tr>
      <w:tr w:rsidR="00B25D8E" w:rsidRPr="00B25D8E" w14:paraId="52085DB9" w14:textId="77777777" w:rsidTr="001D27C4">
        <w:tc>
          <w:tcPr>
            <w:tcW w:w="516" w:type="pct"/>
            <w:vAlign w:val="center"/>
          </w:tcPr>
          <w:p w14:paraId="54AF920A" w14:textId="77777777" w:rsidR="00B25D8E" w:rsidRPr="00B25D8E" w:rsidRDefault="00B25D8E" w:rsidP="00B25D8E">
            <w:pPr>
              <w:rPr>
                <w:lang w:eastAsia="ru-RU"/>
              </w:rPr>
            </w:pPr>
          </w:p>
        </w:tc>
        <w:tc>
          <w:tcPr>
            <w:tcW w:w="3151" w:type="pct"/>
            <w:vAlign w:val="center"/>
          </w:tcPr>
          <w:p w14:paraId="6E8272C1" w14:textId="77777777" w:rsidR="00B25D8E" w:rsidRPr="00B25D8E" w:rsidRDefault="00B25D8E" w:rsidP="00B25D8E">
            <w:pPr>
              <w:rPr>
                <w:lang w:eastAsia="ru-RU"/>
              </w:rPr>
            </w:pPr>
            <w:r w:rsidRPr="00B25D8E">
              <w:rPr>
                <w:lang w:eastAsia="ru-RU"/>
              </w:rPr>
              <w:t xml:space="preserve">Речь </w:t>
            </w:r>
          </w:p>
        </w:tc>
        <w:tc>
          <w:tcPr>
            <w:tcW w:w="1333" w:type="pct"/>
            <w:vAlign w:val="center"/>
          </w:tcPr>
          <w:p w14:paraId="1D795040" w14:textId="77777777" w:rsidR="00B25D8E" w:rsidRPr="00B25D8E" w:rsidRDefault="00B25D8E" w:rsidP="00B25D8E">
            <w:pPr>
              <w:rPr>
                <w:lang w:eastAsia="ru-RU"/>
              </w:rPr>
            </w:pPr>
            <w:r w:rsidRPr="00B25D8E">
              <w:rPr>
                <w:lang w:eastAsia="ru-RU"/>
              </w:rPr>
              <w:t>8</w:t>
            </w:r>
          </w:p>
        </w:tc>
      </w:tr>
      <w:tr w:rsidR="00B25D8E" w:rsidRPr="00B25D8E" w14:paraId="2308DD50" w14:textId="77777777" w:rsidTr="001D27C4">
        <w:tc>
          <w:tcPr>
            <w:tcW w:w="516" w:type="pct"/>
            <w:vAlign w:val="center"/>
          </w:tcPr>
          <w:p w14:paraId="26005E12" w14:textId="77777777" w:rsidR="00B25D8E" w:rsidRPr="00B25D8E" w:rsidRDefault="00B25D8E" w:rsidP="00B25D8E">
            <w:pPr>
              <w:rPr>
                <w:lang w:eastAsia="ru-RU"/>
              </w:rPr>
            </w:pPr>
          </w:p>
        </w:tc>
        <w:tc>
          <w:tcPr>
            <w:tcW w:w="3151" w:type="pct"/>
            <w:vAlign w:val="center"/>
          </w:tcPr>
          <w:p w14:paraId="7725A689" w14:textId="77777777" w:rsidR="00B25D8E" w:rsidRPr="00B25D8E" w:rsidRDefault="00B25D8E" w:rsidP="00B25D8E">
            <w:pPr>
              <w:rPr>
                <w:lang w:eastAsia="ru-RU"/>
              </w:rPr>
            </w:pPr>
            <w:r w:rsidRPr="00B25D8E">
              <w:rPr>
                <w:lang w:eastAsia="ru-RU"/>
              </w:rPr>
              <w:t xml:space="preserve">Обобщающее повторение. </w:t>
            </w:r>
          </w:p>
        </w:tc>
        <w:tc>
          <w:tcPr>
            <w:tcW w:w="1333" w:type="pct"/>
            <w:vAlign w:val="center"/>
          </w:tcPr>
          <w:p w14:paraId="7A72D957" w14:textId="77777777" w:rsidR="00B25D8E" w:rsidRPr="00B25D8E" w:rsidRDefault="00B25D8E" w:rsidP="00B25D8E">
            <w:pPr>
              <w:rPr>
                <w:lang w:eastAsia="ru-RU"/>
              </w:rPr>
            </w:pPr>
            <w:r w:rsidRPr="00B25D8E">
              <w:rPr>
                <w:lang w:eastAsia="ru-RU"/>
              </w:rPr>
              <w:t>4</w:t>
            </w:r>
          </w:p>
        </w:tc>
      </w:tr>
      <w:tr w:rsidR="00B25D8E" w:rsidRPr="00B25D8E" w14:paraId="7452FB84" w14:textId="77777777" w:rsidTr="001D27C4">
        <w:tc>
          <w:tcPr>
            <w:tcW w:w="516" w:type="pct"/>
            <w:vAlign w:val="center"/>
          </w:tcPr>
          <w:p w14:paraId="261EFF89" w14:textId="77777777" w:rsidR="00B25D8E" w:rsidRPr="00B25D8E" w:rsidRDefault="00B25D8E" w:rsidP="00B25D8E">
            <w:pPr>
              <w:rPr>
                <w:lang w:eastAsia="ru-RU"/>
              </w:rPr>
            </w:pPr>
          </w:p>
        </w:tc>
        <w:tc>
          <w:tcPr>
            <w:tcW w:w="3151" w:type="pct"/>
            <w:vAlign w:val="center"/>
          </w:tcPr>
          <w:p w14:paraId="0E3DEA76" w14:textId="77777777" w:rsidR="00B25D8E" w:rsidRPr="00B25D8E" w:rsidRDefault="00B25D8E" w:rsidP="00B25D8E">
            <w:pPr>
              <w:rPr>
                <w:lang w:eastAsia="ru-RU"/>
              </w:rPr>
            </w:pPr>
            <w:r w:rsidRPr="00B25D8E">
              <w:rPr>
                <w:lang w:eastAsia="ru-RU"/>
              </w:rPr>
              <w:t>Резервные часы</w:t>
            </w:r>
          </w:p>
        </w:tc>
        <w:tc>
          <w:tcPr>
            <w:tcW w:w="1333" w:type="pct"/>
            <w:vAlign w:val="center"/>
          </w:tcPr>
          <w:p w14:paraId="7858737A" w14:textId="77777777" w:rsidR="00B25D8E" w:rsidRPr="00B25D8E" w:rsidRDefault="00B25D8E" w:rsidP="00B25D8E">
            <w:pPr>
              <w:rPr>
                <w:lang w:eastAsia="ru-RU"/>
              </w:rPr>
            </w:pPr>
            <w:r w:rsidRPr="00B25D8E">
              <w:rPr>
                <w:lang w:eastAsia="ru-RU"/>
              </w:rPr>
              <w:t>1</w:t>
            </w:r>
          </w:p>
        </w:tc>
      </w:tr>
      <w:tr w:rsidR="00B25D8E" w:rsidRPr="00B25D8E" w14:paraId="4BA8AF77" w14:textId="77777777" w:rsidTr="001D27C4">
        <w:tc>
          <w:tcPr>
            <w:tcW w:w="516" w:type="pct"/>
            <w:vAlign w:val="center"/>
          </w:tcPr>
          <w:p w14:paraId="2E87DBE2" w14:textId="77777777" w:rsidR="00B25D8E" w:rsidRPr="00B25D8E" w:rsidRDefault="00B25D8E" w:rsidP="00B25D8E">
            <w:pPr>
              <w:rPr>
                <w:lang w:eastAsia="ru-RU"/>
              </w:rPr>
            </w:pPr>
          </w:p>
        </w:tc>
        <w:tc>
          <w:tcPr>
            <w:tcW w:w="3151" w:type="pct"/>
            <w:vAlign w:val="center"/>
          </w:tcPr>
          <w:p w14:paraId="2D0B3A5B" w14:textId="77777777" w:rsidR="00B25D8E" w:rsidRPr="00B25D8E" w:rsidRDefault="00B25D8E" w:rsidP="00B25D8E">
            <w:pPr>
              <w:rPr>
                <w:lang w:eastAsia="ru-RU"/>
              </w:rPr>
            </w:pPr>
            <w:r w:rsidRPr="00B25D8E">
              <w:rPr>
                <w:lang w:eastAsia="ru-RU"/>
              </w:rPr>
              <w:t>Итого</w:t>
            </w:r>
          </w:p>
        </w:tc>
        <w:tc>
          <w:tcPr>
            <w:tcW w:w="1333" w:type="pct"/>
            <w:vAlign w:val="center"/>
          </w:tcPr>
          <w:p w14:paraId="22CA72F4" w14:textId="77777777" w:rsidR="00B25D8E" w:rsidRPr="00B25D8E" w:rsidRDefault="00B25D8E" w:rsidP="00B25D8E">
            <w:pPr>
              <w:rPr>
                <w:lang w:eastAsia="ru-RU"/>
              </w:rPr>
            </w:pPr>
            <w:r w:rsidRPr="00B25D8E">
              <w:rPr>
                <w:lang w:eastAsia="ru-RU"/>
              </w:rPr>
              <w:t>140</w:t>
            </w:r>
          </w:p>
        </w:tc>
      </w:tr>
    </w:tbl>
    <w:p w14:paraId="2160443F" w14:textId="77777777" w:rsidR="00B25D8E" w:rsidRPr="00B25D8E" w:rsidRDefault="00B25D8E" w:rsidP="00B25D8E">
      <w:r w:rsidRPr="00B25D8E">
        <w:lastRenderedPageBreak/>
        <w:t>8 класс</w:t>
      </w:r>
    </w:p>
    <w:tbl>
      <w:tblPr>
        <w:tblW w:w="8936" w:type="dxa"/>
        <w:tblLook w:val="0000" w:firstRow="0" w:lastRow="0" w:firstColumn="0" w:lastColumn="0" w:noHBand="0" w:noVBand="0"/>
      </w:tblPr>
      <w:tblGrid>
        <w:gridCol w:w="1165"/>
        <w:gridCol w:w="5610"/>
        <w:gridCol w:w="2161"/>
      </w:tblGrid>
      <w:tr w:rsidR="00B25D8E" w:rsidRPr="00B25D8E" w14:paraId="55F7E318" w14:textId="77777777" w:rsidTr="001D27C4">
        <w:trPr>
          <w:trHeight w:val="176"/>
        </w:trPr>
        <w:tc>
          <w:tcPr>
            <w:tcW w:w="853" w:type="dxa"/>
            <w:tcBorders>
              <w:top w:val="single" w:sz="4" w:space="0" w:color="000000"/>
              <w:left w:val="single" w:sz="4" w:space="0" w:color="000000"/>
              <w:bottom w:val="single" w:sz="4" w:space="0" w:color="000000"/>
            </w:tcBorders>
          </w:tcPr>
          <w:p w14:paraId="0526DA77" w14:textId="77777777" w:rsidR="00B25D8E" w:rsidRPr="00B25D8E" w:rsidRDefault="00B25D8E" w:rsidP="00B25D8E">
            <w:pPr>
              <w:rPr>
                <w:lang w:eastAsia="ru-RU"/>
              </w:rPr>
            </w:pPr>
          </w:p>
        </w:tc>
        <w:tc>
          <w:tcPr>
            <w:tcW w:w="5918" w:type="dxa"/>
            <w:tcBorders>
              <w:top w:val="single" w:sz="4" w:space="0" w:color="000000"/>
              <w:left w:val="single" w:sz="4" w:space="0" w:color="000000"/>
              <w:bottom w:val="single" w:sz="4" w:space="0" w:color="000000"/>
            </w:tcBorders>
          </w:tcPr>
          <w:p w14:paraId="3E97B5D6" w14:textId="77777777" w:rsidR="00B25D8E" w:rsidRPr="00B25D8E" w:rsidRDefault="00B25D8E" w:rsidP="00B25D8E">
            <w:pPr>
              <w:rPr>
                <w:lang w:eastAsia="ru-RU"/>
              </w:rPr>
            </w:pPr>
            <w:r w:rsidRPr="00B25D8E">
              <w:rPr>
                <w:lang w:eastAsia="ru-RU"/>
              </w:rPr>
              <w:t>Разделы программы</w:t>
            </w:r>
          </w:p>
        </w:tc>
        <w:tc>
          <w:tcPr>
            <w:tcW w:w="2165" w:type="dxa"/>
            <w:tcBorders>
              <w:top w:val="single" w:sz="4" w:space="0" w:color="000000"/>
              <w:left w:val="single" w:sz="4" w:space="0" w:color="000000"/>
              <w:bottom w:val="single" w:sz="4" w:space="0" w:color="000000"/>
              <w:right w:val="single" w:sz="4" w:space="0" w:color="000000"/>
            </w:tcBorders>
          </w:tcPr>
          <w:p w14:paraId="5D27ABD5" w14:textId="77777777" w:rsidR="00B25D8E" w:rsidRPr="00B25D8E" w:rsidRDefault="00B25D8E" w:rsidP="00B25D8E">
            <w:pPr>
              <w:rPr>
                <w:lang w:eastAsia="ar-SA"/>
              </w:rPr>
            </w:pPr>
            <w:r w:rsidRPr="00B25D8E">
              <w:rPr>
                <w:lang w:eastAsia="ar-SA"/>
              </w:rPr>
              <w:t>Количество часов</w:t>
            </w:r>
          </w:p>
        </w:tc>
      </w:tr>
      <w:tr w:rsidR="00B25D8E" w:rsidRPr="00B25D8E" w14:paraId="0C1B89E3" w14:textId="77777777" w:rsidTr="001D27C4">
        <w:tc>
          <w:tcPr>
            <w:tcW w:w="853" w:type="dxa"/>
            <w:tcBorders>
              <w:top w:val="single" w:sz="4" w:space="0" w:color="000000"/>
              <w:left w:val="single" w:sz="4" w:space="0" w:color="000000"/>
              <w:bottom w:val="single" w:sz="4" w:space="0" w:color="000000"/>
            </w:tcBorders>
          </w:tcPr>
          <w:p w14:paraId="21CFEBF5" w14:textId="77777777" w:rsidR="00B25D8E" w:rsidRPr="00B25D8E" w:rsidRDefault="00B25D8E" w:rsidP="00B25D8E">
            <w:pPr>
              <w:rPr>
                <w:lang w:eastAsia="ru-RU"/>
              </w:rPr>
            </w:pPr>
            <w:r w:rsidRPr="00B25D8E">
              <w:rPr>
                <w:lang w:eastAsia="ar-SA"/>
              </w:rPr>
              <w:t>1</w:t>
            </w:r>
          </w:p>
        </w:tc>
        <w:tc>
          <w:tcPr>
            <w:tcW w:w="5918" w:type="dxa"/>
            <w:tcBorders>
              <w:top w:val="single" w:sz="4" w:space="0" w:color="000000"/>
              <w:left w:val="single" w:sz="4" w:space="0" w:color="000000"/>
              <w:bottom w:val="single" w:sz="4" w:space="0" w:color="000000"/>
            </w:tcBorders>
          </w:tcPr>
          <w:p w14:paraId="409BE07C" w14:textId="77777777" w:rsidR="00B25D8E" w:rsidRPr="00B25D8E" w:rsidRDefault="00B25D8E" w:rsidP="00B25D8E">
            <w:pPr>
              <w:rPr>
                <w:lang w:eastAsia="ru-RU"/>
              </w:rPr>
            </w:pPr>
            <w:r w:rsidRPr="00B25D8E">
              <w:rPr>
                <w:lang w:eastAsia="ar-SA"/>
              </w:rPr>
              <w:t>Язык и речь</w:t>
            </w:r>
          </w:p>
        </w:tc>
        <w:tc>
          <w:tcPr>
            <w:tcW w:w="2165" w:type="dxa"/>
            <w:tcBorders>
              <w:top w:val="single" w:sz="4" w:space="0" w:color="000000"/>
              <w:left w:val="single" w:sz="4" w:space="0" w:color="000000"/>
              <w:bottom w:val="single" w:sz="4" w:space="0" w:color="000000"/>
              <w:right w:val="single" w:sz="4" w:space="0" w:color="000000"/>
            </w:tcBorders>
          </w:tcPr>
          <w:p w14:paraId="36FFBDA7" w14:textId="77777777" w:rsidR="00B25D8E" w:rsidRPr="00B25D8E" w:rsidRDefault="00B25D8E" w:rsidP="00B25D8E">
            <w:pPr>
              <w:rPr>
                <w:lang w:eastAsia="ru-RU"/>
              </w:rPr>
            </w:pPr>
            <w:r w:rsidRPr="00B25D8E">
              <w:rPr>
                <w:lang w:eastAsia="ar-SA"/>
              </w:rPr>
              <w:t>1</w:t>
            </w:r>
          </w:p>
        </w:tc>
      </w:tr>
      <w:tr w:rsidR="00B25D8E" w:rsidRPr="00B25D8E" w14:paraId="598714C0" w14:textId="77777777" w:rsidTr="001D27C4">
        <w:tc>
          <w:tcPr>
            <w:tcW w:w="853" w:type="dxa"/>
            <w:tcBorders>
              <w:top w:val="single" w:sz="4" w:space="0" w:color="000000"/>
              <w:left w:val="single" w:sz="4" w:space="0" w:color="000000"/>
              <w:bottom w:val="single" w:sz="4" w:space="0" w:color="000000"/>
            </w:tcBorders>
          </w:tcPr>
          <w:p w14:paraId="17857141" w14:textId="77777777" w:rsidR="00B25D8E" w:rsidRPr="00B25D8E" w:rsidRDefault="00B25D8E" w:rsidP="00B25D8E">
            <w:pPr>
              <w:rPr>
                <w:lang w:eastAsia="ru-RU"/>
              </w:rPr>
            </w:pPr>
            <w:r w:rsidRPr="00B25D8E">
              <w:rPr>
                <w:lang w:eastAsia="ar-SA"/>
              </w:rPr>
              <w:t>2</w:t>
            </w:r>
          </w:p>
        </w:tc>
        <w:tc>
          <w:tcPr>
            <w:tcW w:w="5918" w:type="dxa"/>
            <w:tcBorders>
              <w:top w:val="single" w:sz="4" w:space="0" w:color="000000"/>
              <w:left w:val="single" w:sz="4" w:space="0" w:color="000000"/>
              <w:bottom w:val="single" w:sz="4" w:space="0" w:color="000000"/>
            </w:tcBorders>
          </w:tcPr>
          <w:p w14:paraId="75568F65" w14:textId="77777777" w:rsidR="00B25D8E" w:rsidRPr="00B25D8E" w:rsidRDefault="00B25D8E" w:rsidP="00B25D8E">
            <w:pPr>
              <w:rPr>
                <w:lang w:eastAsia="ar-SA"/>
              </w:rPr>
            </w:pPr>
            <w:r w:rsidRPr="00B25D8E">
              <w:rPr>
                <w:lang w:eastAsia="ar-SA"/>
              </w:rPr>
              <w:t>Повторение и обобщение изученного в 5-7 классах</w:t>
            </w:r>
          </w:p>
        </w:tc>
        <w:tc>
          <w:tcPr>
            <w:tcW w:w="2165" w:type="dxa"/>
            <w:tcBorders>
              <w:top w:val="single" w:sz="4" w:space="0" w:color="000000"/>
              <w:left w:val="single" w:sz="4" w:space="0" w:color="000000"/>
              <w:bottom w:val="single" w:sz="4" w:space="0" w:color="000000"/>
              <w:right w:val="single" w:sz="4" w:space="0" w:color="000000"/>
            </w:tcBorders>
          </w:tcPr>
          <w:p w14:paraId="14C80C28" w14:textId="77777777" w:rsidR="00B25D8E" w:rsidRPr="00B25D8E" w:rsidRDefault="00B25D8E" w:rsidP="00B25D8E">
            <w:pPr>
              <w:rPr>
                <w:lang w:eastAsia="ar-SA"/>
              </w:rPr>
            </w:pPr>
            <w:r w:rsidRPr="00B25D8E">
              <w:rPr>
                <w:lang w:eastAsia="ar-SA"/>
              </w:rPr>
              <w:t>3</w:t>
            </w:r>
          </w:p>
        </w:tc>
      </w:tr>
      <w:tr w:rsidR="00B25D8E" w:rsidRPr="00B25D8E" w14:paraId="5405438A" w14:textId="77777777" w:rsidTr="001D27C4">
        <w:tc>
          <w:tcPr>
            <w:tcW w:w="853" w:type="dxa"/>
            <w:tcBorders>
              <w:top w:val="single" w:sz="4" w:space="0" w:color="000000"/>
              <w:left w:val="single" w:sz="4" w:space="0" w:color="000000"/>
              <w:bottom w:val="single" w:sz="4" w:space="0" w:color="000000"/>
            </w:tcBorders>
          </w:tcPr>
          <w:p w14:paraId="2E33E8C3" w14:textId="77777777" w:rsidR="00B25D8E" w:rsidRPr="00B25D8E" w:rsidRDefault="00B25D8E" w:rsidP="00B25D8E">
            <w:pPr>
              <w:rPr>
                <w:lang w:eastAsia="ar-SA"/>
              </w:rPr>
            </w:pPr>
            <w:r w:rsidRPr="00B25D8E">
              <w:rPr>
                <w:lang w:eastAsia="ar-SA"/>
              </w:rPr>
              <w:t>3</w:t>
            </w:r>
          </w:p>
        </w:tc>
        <w:tc>
          <w:tcPr>
            <w:tcW w:w="5918" w:type="dxa"/>
            <w:tcBorders>
              <w:top w:val="single" w:sz="4" w:space="0" w:color="000000"/>
              <w:left w:val="single" w:sz="4" w:space="0" w:color="000000"/>
              <w:bottom w:val="single" w:sz="4" w:space="0" w:color="000000"/>
            </w:tcBorders>
          </w:tcPr>
          <w:p w14:paraId="1875409B" w14:textId="77777777" w:rsidR="00B25D8E" w:rsidRPr="00B25D8E" w:rsidRDefault="00B25D8E" w:rsidP="00B25D8E">
            <w:pPr>
              <w:rPr>
                <w:lang w:eastAsia="ar-SA"/>
              </w:rPr>
            </w:pPr>
            <w:r w:rsidRPr="00B25D8E">
              <w:rPr>
                <w:lang w:eastAsia="ar-SA"/>
              </w:rPr>
              <w:t>Орфография и морфология (повторение)</w:t>
            </w:r>
          </w:p>
        </w:tc>
        <w:tc>
          <w:tcPr>
            <w:tcW w:w="2165" w:type="dxa"/>
            <w:tcBorders>
              <w:top w:val="single" w:sz="4" w:space="0" w:color="000000"/>
              <w:left w:val="single" w:sz="4" w:space="0" w:color="000000"/>
              <w:bottom w:val="single" w:sz="4" w:space="0" w:color="000000"/>
              <w:right w:val="single" w:sz="4" w:space="0" w:color="000000"/>
            </w:tcBorders>
          </w:tcPr>
          <w:p w14:paraId="653C43E3" w14:textId="77777777" w:rsidR="00B25D8E" w:rsidRPr="00B25D8E" w:rsidRDefault="00B25D8E" w:rsidP="00B25D8E">
            <w:pPr>
              <w:rPr>
                <w:lang w:eastAsia="ar-SA"/>
              </w:rPr>
            </w:pPr>
            <w:r w:rsidRPr="00B25D8E">
              <w:rPr>
                <w:lang w:eastAsia="ar-SA"/>
              </w:rPr>
              <w:t>7</w:t>
            </w:r>
          </w:p>
        </w:tc>
      </w:tr>
      <w:tr w:rsidR="00B25D8E" w:rsidRPr="00B25D8E" w14:paraId="5D270D7C" w14:textId="77777777" w:rsidTr="001D27C4">
        <w:tc>
          <w:tcPr>
            <w:tcW w:w="853" w:type="dxa"/>
            <w:tcBorders>
              <w:top w:val="single" w:sz="4" w:space="0" w:color="000000"/>
              <w:left w:val="single" w:sz="4" w:space="0" w:color="000000"/>
              <w:bottom w:val="single" w:sz="4" w:space="0" w:color="000000"/>
            </w:tcBorders>
          </w:tcPr>
          <w:p w14:paraId="68FCEA6F" w14:textId="77777777" w:rsidR="00B25D8E" w:rsidRPr="00B25D8E" w:rsidRDefault="00B25D8E" w:rsidP="00B25D8E">
            <w:pPr>
              <w:rPr>
                <w:lang w:eastAsia="ar-SA"/>
              </w:rPr>
            </w:pPr>
            <w:r w:rsidRPr="00B25D8E">
              <w:rPr>
                <w:lang w:eastAsia="ar-SA"/>
              </w:rPr>
              <w:t>4</w:t>
            </w:r>
          </w:p>
        </w:tc>
        <w:tc>
          <w:tcPr>
            <w:tcW w:w="5918" w:type="dxa"/>
            <w:tcBorders>
              <w:top w:val="single" w:sz="4" w:space="0" w:color="000000"/>
              <w:left w:val="single" w:sz="4" w:space="0" w:color="000000"/>
              <w:bottom w:val="single" w:sz="4" w:space="0" w:color="000000"/>
            </w:tcBorders>
          </w:tcPr>
          <w:p w14:paraId="49BA9457" w14:textId="77777777" w:rsidR="00B25D8E" w:rsidRPr="00B25D8E" w:rsidRDefault="00B25D8E" w:rsidP="00B25D8E">
            <w:pPr>
              <w:rPr>
                <w:lang w:eastAsia="ar-SA"/>
              </w:rPr>
            </w:pPr>
            <w:r w:rsidRPr="00B25D8E">
              <w:rPr>
                <w:lang w:eastAsia="ar-SA"/>
              </w:rPr>
              <w:t>Речь (повторение)</w:t>
            </w:r>
          </w:p>
        </w:tc>
        <w:tc>
          <w:tcPr>
            <w:tcW w:w="2165" w:type="dxa"/>
            <w:tcBorders>
              <w:top w:val="single" w:sz="4" w:space="0" w:color="000000"/>
              <w:left w:val="single" w:sz="4" w:space="0" w:color="000000"/>
              <w:bottom w:val="single" w:sz="4" w:space="0" w:color="000000"/>
              <w:right w:val="single" w:sz="4" w:space="0" w:color="000000"/>
            </w:tcBorders>
          </w:tcPr>
          <w:p w14:paraId="15D9BCA7" w14:textId="77777777" w:rsidR="00B25D8E" w:rsidRPr="00B25D8E" w:rsidRDefault="00B25D8E" w:rsidP="00B25D8E">
            <w:pPr>
              <w:rPr>
                <w:lang w:eastAsia="ar-SA"/>
              </w:rPr>
            </w:pPr>
            <w:r w:rsidRPr="00B25D8E">
              <w:rPr>
                <w:lang w:eastAsia="ar-SA"/>
              </w:rPr>
              <w:t>2</w:t>
            </w:r>
          </w:p>
        </w:tc>
      </w:tr>
      <w:tr w:rsidR="00B25D8E" w:rsidRPr="00B25D8E" w14:paraId="395BA811" w14:textId="77777777" w:rsidTr="001D27C4">
        <w:tc>
          <w:tcPr>
            <w:tcW w:w="853" w:type="dxa"/>
            <w:tcBorders>
              <w:top w:val="single" w:sz="4" w:space="0" w:color="000000"/>
              <w:left w:val="single" w:sz="4" w:space="0" w:color="000000"/>
              <w:bottom w:val="single" w:sz="4" w:space="0" w:color="000000"/>
            </w:tcBorders>
          </w:tcPr>
          <w:p w14:paraId="3E3D3E71" w14:textId="77777777" w:rsidR="00B25D8E" w:rsidRPr="00B25D8E" w:rsidRDefault="00B25D8E" w:rsidP="00B25D8E">
            <w:pPr>
              <w:rPr>
                <w:lang w:eastAsia="ar-SA"/>
              </w:rPr>
            </w:pPr>
            <w:r w:rsidRPr="00B25D8E">
              <w:rPr>
                <w:lang w:eastAsia="ar-SA"/>
              </w:rPr>
              <w:t>5</w:t>
            </w:r>
          </w:p>
        </w:tc>
        <w:tc>
          <w:tcPr>
            <w:tcW w:w="5918" w:type="dxa"/>
            <w:tcBorders>
              <w:top w:val="single" w:sz="4" w:space="0" w:color="000000"/>
              <w:left w:val="single" w:sz="4" w:space="0" w:color="000000"/>
              <w:bottom w:val="single" w:sz="4" w:space="0" w:color="000000"/>
            </w:tcBorders>
          </w:tcPr>
          <w:p w14:paraId="4E913A36" w14:textId="77777777" w:rsidR="00B25D8E" w:rsidRPr="00B25D8E" w:rsidRDefault="00B25D8E" w:rsidP="00B25D8E">
            <w:pPr>
              <w:rPr>
                <w:lang w:eastAsia="ar-SA"/>
              </w:rPr>
            </w:pPr>
            <w:r w:rsidRPr="00B25D8E">
              <w:rPr>
                <w:lang w:eastAsia="ar-SA"/>
              </w:rPr>
              <w:t>Словосочетание и предложение как единицы синтаксиса</w:t>
            </w:r>
          </w:p>
        </w:tc>
        <w:tc>
          <w:tcPr>
            <w:tcW w:w="2165" w:type="dxa"/>
            <w:tcBorders>
              <w:top w:val="single" w:sz="4" w:space="0" w:color="000000"/>
              <w:left w:val="single" w:sz="4" w:space="0" w:color="000000"/>
              <w:bottom w:val="single" w:sz="4" w:space="0" w:color="000000"/>
              <w:right w:val="single" w:sz="4" w:space="0" w:color="000000"/>
            </w:tcBorders>
          </w:tcPr>
          <w:p w14:paraId="3472F632" w14:textId="77777777" w:rsidR="00B25D8E" w:rsidRPr="00B25D8E" w:rsidRDefault="00B25D8E" w:rsidP="00B25D8E">
            <w:pPr>
              <w:rPr>
                <w:lang w:eastAsia="ar-SA"/>
              </w:rPr>
            </w:pPr>
            <w:r w:rsidRPr="00B25D8E">
              <w:rPr>
                <w:lang w:eastAsia="ar-SA"/>
              </w:rPr>
              <w:t>5</w:t>
            </w:r>
          </w:p>
        </w:tc>
      </w:tr>
      <w:tr w:rsidR="00B25D8E" w:rsidRPr="00B25D8E" w14:paraId="6231D1E1" w14:textId="77777777" w:rsidTr="001D27C4">
        <w:trPr>
          <w:trHeight w:val="822"/>
        </w:trPr>
        <w:tc>
          <w:tcPr>
            <w:tcW w:w="853" w:type="dxa"/>
            <w:tcBorders>
              <w:top w:val="single" w:sz="4" w:space="0" w:color="000000"/>
              <w:left w:val="single" w:sz="4" w:space="0" w:color="000000"/>
              <w:bottom w:val="single" w:sz="4" w:space="0" w:color="000000"/>
            </w:tcBorders>
          </w:tcPr>
          <w:p w14:paraId="0C4B6E18" w14:textId="77777777" w:rsidR="00B25D8E" w:rsidRPr="00B25D8E" w:rsidRDefault="00B25D8E" w:rsidP="00B25D8E">
            <w:pPr>
              <w:rPr>
                <w:lang w:eastAsia="ar-SA"/>
              </w:rPr>
            </w:pPr>
            <w:r w:rsidRPr="00B25D8E">
              <w:rPr>
                <w:lang w:eastAsia="ar-SA"/>
              </w:rPr>
              <w:t>6</w:t>
            </w:r>
          </w:p>
        </w:tc>
        <w:tc>
          <w:tcPr>
            <w:tcW w:w="5918" w:type="dxa"/>
            <w:tcBorders>
              <w:top w:val="single" w:sz="4" w:space="0" w:color="000000"/>
              <w:left w:val="single" w:sz="4" w:space="0" w:color="000000"/>
              <w:bottom w:val="single" w:sz="4" w:space="0" w:color="000000"/>
            </w:tcBorders>
          </w:tcPr>
          <w:p w14:paraId="44CB40FF" w14:textId="77777777" w:rsidR="00B25D8E" w:rsidRPr="00B25D8E" w:rsidRDefault="00B25D8E" w:rsidP="00B25D8E">
            <w:pPr>
              <w:rPr>
                <w:lang w:eastAsia="ar-SA"/>
              </w:rPr>
            </w:pPr>
            <w:r w:rsidRPr="00B25D8E">
              <w:rPr>
                <w:lang w:eastAsia="ar-SA"/>
              </w:rPr>
              <w:t>Простое предложение. Двусоставное предложение. Главные и второстепенные члены предложения</w:t>
            </w:r>
          </w:p>
        </w:tc>
        <w:tc>
          <w:tcPr>
            <w:tcW w:w="2165" w:type="dxa"/>
            <w:tcBorders>
              <w:top w:val="single" w:sz="4" w:space="0" w:color="000000"/>
              <w:left w:val="single" w:sz="4" w:space="0" w:color="000000"/>
              <w:bottom w:val="single" w:sz="4" w:space="0" w:color="000000"/>
              <w:right w:val="single" w:sz="4" w:space="0" w:color="000000"/>
            </w:tcBorders>
          </w:tcPr>
          <w:p w14:paraId="44894BE8" w14:textId="77777777" w:rsidR="00B25D8E" w:rsidRPr="00B25D8E" w:rsidRDefault="00B25D8E" w:rsidP="00B25D8E">
            <w:pPr>
              <w:rPr>
                <w:lang w:eastAsia="ru-RU"/>
              </w:rPr>
            </w:pPr>
            <w:r w:rsidRPr="00B25D8E">
              <w:rPr>
                <w:lang w:eastAsia="ar-SA"/>
              </w:rPr>
              <w:t>12</w:t>
            </w:r>
          </w:p>
        </w:tc>
      </w:tr>
      <w:tr w:rsidR="00B25D8E" w:rsidRPr="00B25D8E" w14:paraId="14231CA9" w14:textId="77777777" w:rsidTr="001D27C4">
        <w:tc>
          <w:tcPr>
            <w:tcW w:w="853" w:type="dxa"/>
            <w:tcBorders>
              <w:top w:val="single" w:sz="4" w:space="0" w:color="000000"/>
              <w:left w:val="single" w:sz="4" w:space="0" w:color="000000"/>
              <w:bottom w:val="single" w:sz="4" w:space="0" w:color="000000"/>
            </w:tcBorders>
          </w:tcPr>
          <w:p w14:paraId="2C4D9355" w14:textId="77777777" w:rsidR="00B25D8E" w:rsidRPr="00B25D8E" w:rsidRDefault="00B25D8E" w:rsidP="00B25D8E">
            <w:pPr>
              <w:rPr>
                <w:lang w:eastAsia="ar-SA"/>
              </w:rPr>
            </w:pPr>
            <w:r w:rsidRPr="00B25D8E">
              <w:rPr>
                <w:lang w:eastAsia="ar-SA"/>
              </w:rPr>
              <w:t>7</w:t>
            </w:r>
          </w:p>
        </w:tc>
        <w:tc>
          <w:tcPr>
            <w:tcW w:w="5918" w:type="dxa"/>
            <w:tcBorders>
              <w:top w:val="single" w:sz="4" w:space="0" w:color="000000"/>
              <w:left w:val="single" w:sz="4" w:space="0" w:color="000000"/>
              <w:bottom w:val="single" w:sz="4" w:space="0" w:color="000000"/>
            </w:tcBorders>
          </w:tcPr>
          <w:p w14:paraId="371A019D" w14:textId="77777777" w:rsidR="00B25D8E" w:rsidRPr="00B25D8E" w:rsidRDefault="00B25D8E" w:rsidP="00B25D8E">
            <w:pPr>
              <w:rPr>
                <w:lang w:eastAsia="ar-SA"/>
              </w:rPr>
            </w:pPr>
            <w:r w:rsidRPr="00B25D8E">
              <w:rPr>
                <w:lang w:eastAsia="ar-SA"/>
              </w:rPr>
              <w:t xml:space="preserve">Речь. Жанры публицистики. </w:t>
            </w:r>
          </w:p>
        </w:tc>
        <w:tc>
          <w:tcPr>
            <w:tcW w:w="2165" w:type="dxa"/>
            <w:tcBorders>
              <w:top w:val="single" w:sz="4" w:space="0" w:color="000000"/>
              <w:left w:val="single" w:sz="4" w:space="0" w:color="000000"/>
              <w:bottom w:val="single" w:sz="4" w:space="0" w:color="000000"/>
              <w:right w:val="single" w:sz="4" w:space="0" w:color="000000"/>
            </w:tcBorders>
          </w:tcPr>
          <w:p w14:paraId="7BBCC6CA" w14:textId="77777777" w:rsidR="00B25D8E" w:rsidRPr="00B25D8E" w:rsidRDefault="00B25D8E" w:rsidP="00B25D8E">
            <w:pPr>
              <w:rPr>
                <w:lang w:eastAsia="ar-SA"/>
              </w:rPr>
            </w:pPr>
            <w:r w:rsidRPr="00B25D8E">
              <w:rPr>
                <w:lang w:eastAsia="ar-SA"/>
              </w:rPr>
              <w:t>12</w:t>
            </w:r>
          </w:p>
        </w:tc>
      </w:tr>
      <w:tr w:rsidR="00B25D8E" w:rsidRPr="00B25D8E" w14:paraId="1F9DA773" w14:textId="77777777" w:rsidTr="001D27C4">
        <w:tc>
          <w:tcPr>
            <w:tcW w:w="853" w:type="dxa"/>
            <w:tcBorders>
              <w:top w:val="single" w:sz="4" w:space="0" w:color="000000"/>
              <w:left w:val="single" w:sz="4" w:space="0" w:color="000000"/>
              <w:bottom w:val="single" w:sz="4" w:space="0" w:color="000000"/>
            </w:tcBorders>
          </w:tcPr>
          <w:p w14:paraId="220F3AD1" w14:textId="77777777" w:rsidR="00B25D8E" w:rsidRPr="00B25D8E" w:rsidRDefault="00B25D8E" w:rsidP="00B25D8E">
            <w:pPr>
              <w:rPr>
                <w:lang w:eastAsia="ar-SA"/>
              </w:rPr>
            </w:pPr>
            <w:r w:rsidRPr="00B25D8E">
              <w:rPr>
                <w:lang w:eastAsia="ar-SA"/>
              </w:rPr>
              <w:t>8</w:t>
            </w:r>
          </w:p>
        </w:tc>
        <w:tc>
          <w:tcPr>
            <w:tcW w:w="5918" w:type="dxa"/>
            <w:tcBorders>
              <w:top w:val="single" w:sz="4" w:space="0" w:color="000000"/>
              <w:left w:val="single" w:sz="4" w:space="0" w:color="000000"/>
              <w:bottom w:val="single" w:sz="4" w:space="0" w:color="000000"/>
            </w:tcBorders>
          </w:tcPr>
          <w:p w14:paraId="3D5018FA" w14:textId="77777777" w:rsidR="00B25D8E" w:rsidRPr="00B25D8E" w:rsidRDefault="00B25D8E" w:rsidP="00B25D8E">
            <w:pPr>
              <w:rPr>
                <w:lang w:eastAsia="ar-SA"/>
              </w:rPr>
            </w:pPr>
            <w:r w:rsidRPr="00B25D8E">
              <w:rPr>
                <w:lang w:eastAsia="ar-SA"/>
              </w:rPr>
              <w:t>Односоставное простое предложение</w:t>
            </w:r>
          </w:p>
        </w:tc>
        <w:tc>
          <w:tcPr>
            <w:tcW w:w="2165" w:type="dxa"/>
            <w:tcBorders>
              <w:top w:val="single" w:sz="4" w:space="0" w:color="000000"/>
              <w:left w:val="single" w:sz="4" w:space="0" w:color="000000"/>
              <w:bottom w:val="single" w:sz="4" w:space="0" w:color="000000"/>
              <w:right w:val="single" w:sz="4" w:space="0" w:color="000000"/>
            </w:tcBorders>
          </w:tcPr>
          <w:p w14:paraId="44DAF960" w14:textId="77777777" w:rsidR="00B25D8E" w:rsidRPr="00B25D8E" w:rsidRDefault="00B25D8E" w:rsidP="00B25D8E">
            <w:pPr>
              <w:rPr>
                <w:lang w:eastAsia="ar-SA"/>
              </w:rPr>
            </w:pPr>
            <w:r w:rsidRPr="00B25D8E">
              <w:rPr>
                <w:lang w:eastAsia="ar-SA"/>
              </w:rPr>
              <w:t>9</w:t>
            </w:r>
          </w:p>
        </w:tc>
      </w:tr>
      <w:tr w:rsidR="00B25D8E" w:rsidRPr="00B25D8E" w14:paraId="10DFC48D" w14:textId="77777777" w:rsidTr="001D27C4">
        <w:tc>
          <w:tcPr>
            <w:tcW w:w="853" w:type="dxa"/>
            <w:tcBorders>
              <w:top w:val="single" w:sz="4" w:space="0" w:color="000000"/>
              <w:left w:val="single" w:sz="4" w:space="0" w:color="000000"/>
              <w:bottom w:val="single" w:sz="4" w:space="0" w:color="000000"/>
            </w:tcBorders>
          </w:tcPr>
          <w:p w14:paraId="7E2DBCDE" w14:textId="77777777" w:rsidR="00B25D8E" w:rsidRPr="00B25D8E" w:rsidRDefault="00B25D8E" w:rsidP="00B25D8E">
            <w:pPr>
              <w:rPr>
                <w:lang w:eastAsia="ar-SA"/>
              </w:rPr>
            </w:pPr>
            <w:r w:rsidRPr="00B25D8E">
              <w:rPr>
                <w:lang w:eastAsia="ar-SA"/>
              </w:rPr>
              <w:t>9</w:t>
            </w:r>
          </w:p>
        </w:tc>
        <w:tc>
          <w:tcPr>
            <w:tcW w:w="5918" w:type="dxa"/>
            <w:tcBorders>
              <w:top w:val="single" w:sz="4" w:space="0" w:color="000000"/>
              <w:left w:val="single" w:sz="4" w:space="0" w:color="000000"/>
              <w:bottom w:val="single" w:sz="4" w:space="0" w:color="000000"/>
            </w:tcBorders>
          </w:tcPr>
          <w:p w14:paraId="3BB3858A" w14:textId="77777777" w:rsidR="00B25D8E" w:rsidRPr="00B25D8E" w:rsidRDefault="00B25D8E" w:rsidP="00B25D8E">
            <w:pPr>
              <w:rPr>
                <w:lang w:eastAsia="ar-SA"/>
              </w:rPr>
            </w:pPr>
            <w:r w:rsidRPr="00B25D8E">
              <w:rPr>
                <w:lang w:eastAsia="ar-SA"/>
              </w:rPr>
              <w:t>Неполное предложение</w:t>
            </w:r>
          </w:p>
        </w:tc>
        <w:tc>
          <w:tcPr>
            <w:tcW w:w="2165" w:type="dxa"/>
            <w:tcBorders>
              <w:top w:val="single" w:sz="4" w:space="0" w:color="000000"/>
              <w:left w:val="single" w:sz="4" w:space="0" w:color="000000"/>
              <w:bottom w:val="single" w:sz="4" w:space="0" w:color="000000"/>
              <w:right w:val="single" w:sz="4" w:space="0" w:color="000000"/>
            </w:tcBorders>
          </w:tcPr>
          <w:p w14:paraId="7116C065" w14:textId="77777777" w:rsidR="00B25D8E" w:rsidRPr="00B25D8E" w:rsidRDefault="00B25D8E" w:rsidP="00B25D8E">
            <w:pPr>
              <w:rPr>
                <w:lang w:eastAsia="ar-SA"/>
              </w:rPr>
            </w:pPr>
            <w:r w:rsidRPr="00B25D8E">
              <w:rPr>
                <w:lang w:eastAsia="ar-SA"/>
              </w:rPr>
              <w:t>3</w:t>
            </w:r>
          </w:p>
        </w:tc>
      </w:tr>
      <w:tr w:rsidR="00B25D8E" w:rsidRPr="00B25D8E" w14:paraId="4CB0565C" w14:textId="77777777" w:rsidTr="001D27C4">
        <w:tc>
          <w:tcPr>
            <w:tcW w:w="853" w:type="dxa"/>
            <w:tcBorders>
              <w:top w:val="single" w:sz="4" w:space="0" w:color="000000"/>
              <w:left w:val="single" w:sz="4" w:space="0" w:color="000000"/>
              <w:bottom w:val="single" w:sz="4" w:space="0" w:color="000000"/>
            </w:tcBorders>
          </w:tcPr>
          <w:p w14:paraId="73841163" w14:textId="77777777" w:rsidR="00B25D8E" w:rsidRPr="00B25D8E" w:rsidRDefault="00B25D8E" w:rsidP="00B25D8E">
            <w:pPr>
              <w:rPr>
                <w:lang w:eastAsia="ar-SA"/>
              </w:rPr>
            </w:pPr>
            <w:r w:rsidRPr="00B25D8E">
              <w:rPr>
                <w:lang w:eastAsia="ar-SA"/>
              </w:rPr>
              <w:t>10</w:t>
            </w:r>
          </w:p>
        </w:tc>
        <w:tc>
          <w:tcPr>
            <w:tcW w:w="5918" w:type="dxa"/>
            <w:tcBorders>
              <w:top w:val="single" w:sz="4" w:space="0" w:color="000000"/>
              <w:left w:val="single" w:sz="4" w:space="0" w:color="000000"/>
              <w:bottom w:val="single" w:sz="4" w:space="0" w:color="000000"/>
            </w:tcBorders>
          </w:tcPr>
          <w:p w14:paraId="2C9BFDB3" w14:textId="77777777" w:rsidR="00B25D8E" w:rsidRPr="00B25D8E" w:rsidRDefault="00B25D8E" w:rsidP="00B25D8E">
            <w:pPr>
              <w:rPr>
                <w:lang w:eastAsia="ar-SA"/>
              </w:rPr>
            </w:pPr>
            <w:r w:rsidRPr="00B25D8E">
              <w:rPr>
                <w:lang w:eastAsia="ar-SA"/>
              </w:rPr>
              <w:t xml:space="preserve">Предложения с однородными членами </w:t>
            </w:r>
          </w:p>
        </w:tc>
        <w:tc>
          <w:tcPr>
            <w:tcW w:w="2165" w:type="dxa"/>
            <w:tcBorders>
              <w:top w:val="single" w:sz="4" w:space="0" w:color="000000"/>
              <w:left w:val="single" w:sz="4" w:space="0" w:color="000000"/>
              <w:bottom w:val="single" w:sz="4" w:space="0" w:color="000000"/>
              <w:right w:val="single" w:sz="4" w:space="0" w:color="000000"/>
            </w:tcBorders>
          </w:tcPr>
          <w:p w14:paraId="776083E1" w14:textId="77777777" w:rsidR="00B25D8E" w:rsidRPr="00B25D8E" w:rsidRDefault="00B25D8E" w:rsidP="00B25D8E">
            <w:pPr>
              <w:rPr>
                <w:lang w:eastAsia="ar-SA"/>
              </w:rPr>
            </w:pPr>
            <w:r w:rsidRPr="00B25D8E">
              <w:rPr>
                <w:lang w:eastAsia="ar-SA"/>
              </w:rPr>
              <w:t>12</w:t>
            </w:r>
          </w:p>
        </w:tc>
      </w:tr>
      <w:tr w:rsidR="00B25D8E" w:rsidRPr="00B25D8E" w14:paraId="3173A277" w14:textId="77777777" w:rsidTr="001D27C4">
        <w:tc>
          <w:tcPr>
            <w:tcW w:w="853" w:type="dxa"/>
            <w:tcBorders>
              <w:top w:val="single" w:sz="4" w:space="0" w:color="000000"/>
              <w:left w:val="single" w:sz="4" w:space="0" w:color="000000"/>
              <w:bottom w:val="single" w:sz="4" w:space="0" w:color="000000"/>
            </w:tcBorders>
          </w:tcPr>
          <w:p w14:paraId="23EDD892" w14:textId="77777777" w:rsidR="00B25D8E" w:rsidRPr="00B25D8E" w:rsidRDefault="00B25D8E" w:rsidP="00B25D8E">
            <w:pPr>
              <w:rPr>
                <w:lang w:eastAsia="ar-SA"/>
              </w:rPr>
            </w:pPr>
            <w:r w:rsidRPr="00B25D8E">
              <w:rPr>
                <w:lang w:eastAsia="ar-SA"/>
              </w:rPr>
              <w:t>11</w:t>
            </w:r>
          </w:p>
        </w:tc>
        <w:tc>
          <w:tcPr>
            <w:tcW w:w="5918" w:type="dxa"/>
            <w:tcBorders>
              <w:top w:val="single" w:sz="4" w:space="0" w:color="000000"/>
              <w:left w:val="single" w:sz="4" w:space="0" w:color="000000"/>
              <w:bottom w:val="single" w:sz="4" w:space="0" w:color="000000"/>
            </w:tcBorders>
          </w:tcPr>
          <w:p w14:paraId="769A2803" w14:textId="77777777" w:rsidR="00B25D8E" w:rsidRPr="00B25D8E" w:rsidRDefault="00B25D8E" w:rsidP="00B25D8E">
            <w:pPr>
              <w:rPr>
                <w:lang w:eastAsia="ar-SA"/>
              </w:rPr>
            </w:pPr>
            <w:r w:rsidRPr="00B25D8E">
              <w:rPr>
                <w:lang w:eastAsia="ar-SA"/>
              </w:rPr>
              <w:t>Предложения с обращениями и вводными конструкциями</w:t>
            </w:r>
          </w:p>
        </w:tc>
        <w:tc>
          <w:tcPr>
            <w:tcW w:w="2165" w:type="dxa"/>
            <w:tcBorders>
              <w:top w:val="single" w:sz="4" w:space="0" w:color="000000"/>
              <w:left w:val="single" w:sz="4" w:space="0" w:color="000000"/>
              <w:bottom w:val="single" w:sz="4" w:space="0" w:color="000000"/>
              <w:right w:val="single" w:sz="4" w:space="0" w:color="000000"/>
            </w:tcBorders>
          </w:tcPr>
          <w:p w14:paraId="12FDE62A" w14:textId="77777777" w:rsidR="00B25D8E" w:rsidRPr="00B25D8E" w:rsidRDefault="00B25D8E" w:rsidP="00B25D8E">
            <w:pPr>
              <w:rPr>
                <w:lang w:eastAsia="ar-SA"/>
              </w:rPr>
            </w:pPr>
            <w:r w:rsidRPr="00B25D8E">
              <w:rPr>
                <w:lang w:eastAsia="ar-SA"/>
              </w:rPr>
              <w:t>11</w:t>
            </w:r>
          </w:p>
        </w:tc>
      </w:tr>
      <w:tr w:rsidR="00B25D8E" w:rsidRPr="00B25D8E" w14:paraId="14FDD132" w14:textId="77777777" w:rsidTr="001D27C4">
        <w:tc>
          <w:tcPr>
            <w:tcW w:w="853" w:type="dxa"/>
            <w:tcBorders>
              <w:top w:val="single" w:sz="4" w:space="0" w:color="000000"/>
              <w:left w:val="single" w:sz="4" w:space="0" w:color="000000"/>
              <w:bottom w:val="single" w:sz="4" w:space="0" w:color="000000"/>
            </w:tcBorders>
          </w:tcPr>
          <w:p w14:paraId="3C2C7477" w14:textId="77777777" w:rsidR="00B25D8E" w:rsidRPr="00B25D8E" w:rsidRDefault="00B25D8E" w:rsidP="00B25D8E">
            <w:pPr>
              <w:rPr>
                <w:lang w:eastAsia="ar-SA"/>
              </w:rPr>
            </w:pPr>
            <w:r w:rsidRPr="00B25D8E">
              <w:rPr>
                <w:lang w:eastAsia="ar-SA"/>
              </w:rPr>
              <w:t>12</w:t>
            </w:r>
          </w:p>
        </w:tc>
        <w:tc>
          <w:tcPr>
            <w:tcW w:w="5918" w:type="dxa"/>
            <w:tcBorders>
              <w:top w:val="single" w:sz="4" w:space="0" w:color="000000"/>
              <w:left w:val="single" w:sz="4" w:space="0" w:color="000000"/>
              <w:bottom w:val="single" w:sz="4" w:space="0" w:color="000000"/>
            </w:tcBorders>
          </w:tcPr>
          <w:p w14:paraId="107CCCC7" w14:textId="77777777" w:rsidR="00B25D8E" w:rsidRPr="00B25D8E" w:rsidRDefault="00B25D8E" w:rsidP="00B25D8E">
            <w:pPr>
              <w:rPr>
                <w:lang w:eastAsia="ar-SA"/>
              </w:rPr>
            </w:pPr>
            <w:r w:rsidRPr="00B25D8E">
              <w:rPr>
                <w:lang w:eastAsia="ar-SA"/>
              </w:rPr>
              <w:t xml:space="preserve">Предложения с обособленными членами </w:t>
            </w:r>
          </w:p>
        </w:tc>
        <w:tc>
          <w:tcPr>
            <w:tcW w:w="2165" w:type="dxa"/>
            <w:tcBorders>
              <w:top w:val="single" w:sz="4" w:space="0" w:color="000000"/>
              <w:left w:val="single" w:sz="4" w:space="0" w:color="000000"/>
              <w:bottom w:val="single" w:sz="4" w:space="0" w:color="000000"/>
              <w:right w:val="single" w:sz="4" w:space="0" w:color="000000"/>
            </w:tcBorders>
          </w:tcPr>
          <w:p w14:paraId="1EC8B614" w14:textId="77777777" w:rsidR="00B25D8E" w:rsidRPr="00B25D8E" w:rsidRDefault="00B25D8E" w:rsidP="00B25D8E">
            <w:pPr>
              <w:rPr>
                <w:lang w:eastAsia="ar-SA"/>
              </w:rPr>
            </w:pPr>
            <w:r w:rsidRPr="00B25D8E">
              <w:rPr>
                <w:lang w:eastAsia="ar-SA"/>
              </w:rPr>
              <w:t>16</w:t>
            </w:r>
          </w:p>
        </w:tc>
      </w:tr>
      <w:tr w:rsidR="00B25D8E" w:rsidRPr="00B25D8E" w14:paraId="510D3807" w14:textId="77777777" w:rsidTr="001D27C4">
        <w:tc>
          <w:tcPr>
            <w:tcW w:w="853" w:type="dxa"/>
            <w:tcBorders>
              <w:top w:val="single" w:sz="4" w:space="0" w:color="000000"/>
              <w:left w:val="single" w:sz="4" w:space="0" w:color="000000"/>
              <w:bottom w:val="single" w:sz="4" w:space="0" w:color="000000"/>
            </w:tcBorders>
          </w:tcPr>
          <w:p w14:paraId="684F19EB" w14:textId="77777777" w:rsidR="00B25D8E" w:rsidRPr="00B25D8E" w:rsidRDefault="00B25D8E" w:rsidP="00B25D8E">
            <w:pPr>
              <w:rPr>
                <w:lang w:eastAsia="ar-SA"/>
              </w:rPr>
            </w:pPr>
            <w:r w:rsidRPr="00B25D8E">
              <w:rPr>
                <w:lang w:eastAsia="ar-SA"/>
              </w:rPr>
              <w:t>13</w:t>
            </w:r>
          </w:p>
        </w:tc>
        <w:tc>
          <w:tcPr>
            <w:tcW w:w="5918" w:type="dxa"/>
            <w:tcBorders>
              <w:top w:val="single" w:sz="4" w:space="0" w:color="000000"/>
              <w:left w:val="single" w:sz="4" w:space="0" w:color="000000"/>
              <w:bottom w:val="single" w:sz="4" w:space="0" w:color="000000"/>
            </w:tcBorders>
          </w:tcPr>
          <w:p w14:paraId="3DA23366" w14:textId="77777777" w:rsidR="00B25D8E" w:rsidRPr="00B25D8E" w:rsidRDefault="00B25D8E" w:rsidP="00B25D8E">
            <w:pPr>
              <w:rPr>
                <w:lang w:eastAsia="ru-RU"/>
              </w:rPr>
            </w:pPr>
            <w:r w:rsidRPr="00B25D8E">
              <w:rPr>
                <w:lang w:eastAsia="ru-RU"/>
              </w:rPr>
              <w:t>Прямая и косвенная речь</w:t>
            </w:r>
          </w:p>
        </w:tc>
        <w:tc>
          <w:tcPr>
            <w:tcW w:w="2165" w:type="dxa"/>
            <w:tcBorders>
              <w:top w:val="single" w:sz="4" w:space="0" w:color="000000"/>
              <w:left w:val="single" w:sz="4" w:space="0" w:color="000000"/>
              <w:bottom w:val="single" w:sz="4" w:space="0" w:color="000000"/>
              <w:right w:val="single" w:sz="4" w:space="0" w:color="000000"/>
            </w:tcBorders>
          </w:tcPr>
          <w:p w14:paraId="129AA088" w14:textId="77777777" w:rsidR="00B25D8E" w:rsidRPr="00B25D8E" w:rsidRDefault="00B25D8E" w:rsidP="00B25D8E">
            <w:pPr>
              <w:rPr>
                <w:lang w:eastAsia="ru-RU"/>
              </w:rPr>
            </w:pPr>
            <w:r w:rsidRPr="00B25D8E">
              <w:rPr>
                <w:lang w:eastAsia="ru-RU"/>
              </w:rPr>
              <w:t>8</w:t>
            </w:r>
          </w:p>
        </w:tc>
      </w:tr>
      <w:tr w:rsidR="00B25D8E" w:rsidRPr="00B25D8E" w14:paraId="7006D5B4" w14:textId="77777777" w:rsidTr="001D27C4">
        <w:trPr>
          <w:trHeight w:val="278"/>
        </w:trPr>
        <w:tc>
          <w:tcPr>
            <w:tcW w:w="853" w:type="dxa"/>
            <w:tcBorders>
              <w:top w:val="single" w:sz="4" w:space="0" w:color="000000"/>
              <w:left w:val="single" w:sz="4" w:space="0" w:color="000000"/>
              <w:bottom w:val="single" w:sz="4" w:space="0" w:color="000000"/>
            </w:tcBorders>
          </w:tcPr>
          <w:p w14:paraId="032B4E59" w14:textId="77777777" w:rsidR="00B25D8E" w:rsidRPr="00B25D8E" w:rsidRDefault="00B25D8E" w:rsidP="00B25D8E">
            <w:pPr>
              <w:rPr>
                <w:lang w:eastAsia="ar-SA"/>
              </w:rPr>
            </w:pPr>
            <w:r w:rsidRPr="00B25D8E">
              <w:rPr>
                <w:lang w:eastAsia="ar-SA"/>
              </w:rPr>
              <w:t>14</w:t>
            </w:r>
          </w:p>
        </w:tc>
        <w:tc>
          <w:tcPr>
            <w:tcW w:w="5918" w:type="dxa"/>
            <w:tcBorders>
              <w:top w:val="single" w:sz="4" w:space="0" w:color="000000"/>
              <w:left w:val="single" w:sz="4" w:space="0" w:color="000000"/>
              <w:bottom w:val="single" w:sz="4" w:space="0" w:color="000000"/>
            </w:tcBorders>
          </w:tcPr>
          <w:p w14:paraId="2F694BBA" w14:textId="77777777" w:rsidR="00B25D8E" w:rsidRPr="00B25D8E" w:rsidRDefault="00B25D8E" w:rsidP="00B25D8E">
            <w:pPr>
              <w:rPr>
                <w:lang w:eastAsia="ru-RU"/>
              </w:rPr>
            </w:pPr>
            <w:r w:rsidRPr="00B25D8E">
              <w:rPr>
                <w:lang w:eastAsia="ar-SA"/>
              </w:rPr>
              <w:t>Р</w:t>
            </w:r>
            <w:r w:rsidRPr="00B25D8E">
              <w:rPr>
                <w:lang w:eastAsia="ru-RU"/>
              </w:rPr>
              <w:t>езервные часы</w:t>
            </w:r>
          </w:p>
        </w:tc>
        <w:tc>
          <w:tcPr>
            <w:tcW w:w="2165" w:type="dxa"/>
            <w:tcBorders>
              <w:top w:val="single" w:sz="4" w:space="0" w:color="000000"/>
              <w:left w:val="single" w:sz="4" w:space="0" w:color="000000"/>
              <w:bottom w:val="single" w:sz="4" w:space="0" w:color="000000"/>
              <w:right w:val="single" w:sz="4" w:space="0" w:color="000000"/>
            </w:tcBorders>
          </w:tcPr>
          <w:p w14:paraId="758AFC88" w14:textId="77777777" w:rsidR="00B25D8E" w:rsidRPr="00B25D8E" w:rsidRDefault="00B25D8E" w:rsidP="00B25D8E">
            <w:pPr>
              <w:rPr>
                <w:lang w:eastAsia="ar-SA"/>
              </w:rPr>
            </w:pPr>
            <w:r w:rsidRPr="00B25D8E">
              <w:rPr>
                <w:lang w:eastAsia="ar-SA"/>
              </w:rPr>
              <w:t>4</w:t>
            </w:r>
          </w:p>
        </w:tc>
      </w:tr>
      <w:tr w:rsidR="00B25D8E" w:rsidRPr="00B25D8E" w14:paraId="2CF01A3D" w14:textId="77777777" w:rsidTr="001D27C4">
        <w:tc>
          <w:tcPr>
            <w:tcW w:w="853" w:type="dxa"/>
            <w:tcBorders>
              <w:top w:val="single" w:sz="4" w:space="0" w:color="000000"/>
              <w:left w:val="single" w:sz="4" w:space="0" w:color="000000"/>
              <w:bottom w:val="single" w:sz="4" w:space="0" w:color="000000"/>
            </w:tcBorders>
          </w:tcPr>
          <w:p w14:paraId="51415499" w14:textId="77777777" w:rsidR="00B25D8E" w:rsidRPr="00B25D8E" w:rsidRDefault="00B25D8E" w:rsidP="00B25D8E">
            <w:pPr>
              <w:rPr>
                <w:lang w:eastAsia="ar-SA"/>
              </w:rPr>
            </w:pPr>
          </w:p>
        </w:tc>
        <w:tc>
          <w:tcPr>
            <w:tcW w:w="5918" w:type="dxa"/>
            <w:tcBorders>
              <w:top w:val="single" w:sz="4" w:space="0" w:color="000000"/>
              <w:left w:val="single" w:sz="4" w:space="0" w:color="000000"/>
              <w:bottom w:val="single" w:sz="4" w:space="0" w:color="000000"/>
            </w:tcBorders>
          </w:tcPr>
          <w:p w14:paraId="52575550" w14:textId="77777777" w:rsidR="00B25D8E" w:rsidRPr="00B25D8E" w:rsidRDefault="00B25D8E" w:rsidP="00B25D8E">
            <w:pPr>
              <w:rPr>
                <w:lang w:eastAsia="ru-RU"/>
              </w:rPr>
            </w:pPr>
            <w:r w:rsidRPr="00B25D8E">
              <w:rPr>
                <w:lang w:eastAsia="ar-SA"/>
              </w:rPr>
              <w:t>В</w:t>
            </w:r>
            <w:r w:rsidRPr="00B25D8E">
              <w:rPr>
                <w:lang w:eastAsia="ru-RU"/>
              </w:rPr>
              <w:t>сего:</w:t>
            </w:r>
          </w:p>
        </w:tc>
        <w:tc>
          <w:tcPr>
            <w:tcW w:w="2165" w:type="dxa"/>
            <w:tcBorders>
              <w:top w:val="single" w:sz="4" w:space="0" w:color="000000"/>
              <w:left w:val="single" w:sz="4" w:space="0" w:color="000000"/>
              <w:bottom w:val="single" w:sz="4" w:space="0" w:color="000000"/>
              <w:right w:val="single" w:sz="4" w:space="0" w:color="000000"/>
            </w:tcBorders>
          </w:tcPr>
          <w:p w14:paraId="7B70AED5" w14:textId="77777777" w:rsidR="00B25D8E" w:rsidRPr="00B25D8E" w:rsidRDefault="00B25D8E" w:rsidP="00B25D8E">
            <w:pPr>
              <w:rPr>
                <w:lang w:eastAsia="ru-RU"/>
              </w:rPr>
            </w:pPr>
            <w:r w:rsidRPr="00B25D8E">
              <w:rPr>
                <w:lang w:eastAsia="ar-SA"/>
              </w:rPr>
              <w:t xml:space="preserve">105 </w:t>
            </w:r>
            <w:r w:rsidRPr="00B25D8E">
              <w:rPr>
                <w:lang w:eastAsia="ru-RU"/>
              </w:rPr>
              <w:t>часов</w:t>
            </w:r>
          </w:p>
        </w:tc>
      </w:tr>
    </w:tbl>
    <w:p w14:paraId="122B6F8D" w14:textId="77777777" w:rsidR="00B25D8E" w:rsidRPr="00B25D8E" w:rsidRDefault="00B25D8E" w:rsidP="00B25D8E">
      <w:r w:rsidRPr="00B25D8E">
        <w:t>9 класс</w:t>
      </w:r>
    </w:p>
    <w:tbl>
      <w:tblPr>
        <w:tblW w:w="8846" w:type="dxa"/>
        <w:tblCellMar>
          <w:top w:w="57" w:type="dxa"/>
          <w:left w:w="57" w:type="dxa"/>
          <w:bottom w:w="57" w:type="dxa"/>
          <w:right w:w="57" w:type="dxa"/>
        </w:tblCellMar>
        <w:tblLook w:val="0000" w:firstRow="0" w:lastRow="0" w:firstColumn="0" w:lastColumn="0" w:noHBand="0" w:noVBand="0"/>
      </w:tblPr>
      <w:tblGrid>
        <w:gridCol w:w="1052"/>
        <w:gridCol w:w="5735"/>
        <w:gridCol w:w="2059"/>
      </w:tblGrid>
      <w:tr w:rsidR="00B25D8E" w:rsidRPr="00B25D8E" w14:paraId="4815B27C" w14:textId="77777777" w:rsidTr="001D27C4">
        <w:trPr>
          <w:cantSplit/>
        </w:trPr>
        <w:tc>
          <w:tcPr>
            <w:tcW w:w="674" w:type="dxa"/>
            <w:tcBorders>
              <w:top w:val="single" w:sz="4" w:space="0" w:color="000000"/>
              <w:left w:val="single" w:sz="4" w:space="0" w:color="000000"/>
              <w:bottom w:val="single" w:sz="4" w:space="0" w:color="000000"/>
              <w:right w:val="single" w:sz="4" w:space="0" w:color="000000"/>
            </w:tcBorders>
          </w:tcPr>
          <w:p w14:paraId="27634273" w14:textId="77777777" w:rsidR="00B25D8E" w:rsidRPr="00B25D8E" w:rsidRDefault="00B25D8E" w:rsidP="00B25D8E">
            <w:pPr>
              <w:rPr>
                <w:lang w:eastAsia="ru-RU"/>
              </w:rPr>
            </w:pPr>
            <w:r w:rsidRPr="00B25D8E">
              <w:rPr>
                <w:lang w:eastAsia="ru-RU"/>
              </w:rPr>
              <w:t>№</w:t>
            </w:r>
          </w:p>
        </w:tc>
        <w:tc>
          <w:tcPr>
            <w:tcW w:w="6046" w:type="dxa"/>
            <w:tcBorders>
              <w:top w:val="single" w:sz="4" w:space="0" w:color="000000"/>
              <w:left w:val="single" w:sz="4" w:space="0" w:color="000000"/>
              <w:bottom w:val="single" w:sz="4" w:space="0" w:color="000000"/>
              <w:right w:val="single" w:sz="4" w:space="0" w:color="000000"/>
            </w:tcBorders>
          </w:tcPr>
          <w:p w14:paraId="25F90188" w14:textId="77777777" w:rsidR="00B25D8E" w:rsidRPr="00B25D8E" w:rsidRDefault="00B25D8E" w:rsidP="00B25D8E">
            <w:pPr>
              <w:rPr>
                <w:lang w:eastAsia="ru-RU"/>
              </w:rPr>
            </w:pPr>
            <w:r w:rsidRPr="00B25D8E">
              <w:rPr>
                <w:lang w:eastAsia="ru-RU"/>
              </w:rPr>
              <w:t>Раздел</w:t>
            </w:r>
          </w:p>
        </w:tc>
        <w:tc>
          <w:tcPr>
            <w:tcW w:w="2126" w:type="dxa"/>
            <w:tcBorders>
              <w:top w:val="single" w:sz="4" w:space="0" w:color="000000"/>
              <w:left w:val="single" w:sz="4" w:space="0" w:color="000000"/>
              <w:bottom w:val="single" w:sz="4" w:space="0" w:color="000000"/>
              <w:right w:val="single" w:sz="4" w:space="0" w:color="000000"/>
            </w:tcBorders>
          </w:tcPr>
          <w:p w14:paraId="5CBC8A62" w14:textId="77777777" w:rsidR="00B25D8E" w:rsidRPr="00B25D8E" w:rsidRDefault="00B25D8E" w:rsidP="00B25D8E">
            <w:pPr>
              <w:rPr>
                <w:lang w:eastAsia="ru-RU"/>
              </w:rPr>
            </w:pPr>
            <w:r w:rsidRPr="00B25D8E">
              <w:rPr>
                <w:lang w:eastAsia="ru-RU"/>
              </w:rPr>
              <w:t xml:space="preserve"> количество часов  </w:t>
            </w:r>
          </w:p>
        </w:tc>
      </w:tr>
      <w:tr w:rsidR="00B25D8E" w:rsidRPr="00B25D8E" w14:paraId="5FAED1A3" w14:textId="77777777" w:rsidTr="001D27C4">
        <w:trPr>
          <w:cantSplit/>
        </w:trPr>
        <w:tc>
          <w:tcPr>
            <w:tcW w:w="674" w:type="dxa"/>
            <w:tcBorders>
              <w:top w:val="single" w:sz="4" w:space="0" w:color="000000"/>
              <w:left w:val="single" w:sz="4" w:space="0" w:color="000000"/>
              <w:bottom w:val="single" w:sz="4" w:space="0" w:color="000000"/>
              <w:right w:val="single" w:sz="4" w:space="0" w:color="000000"/>
            </w:tcBorders>
          </w:tcPr>
          <w:p w14:paraId="036D1392" w14:textId="77777777" w:rsidR="00B25D8E" w:rsidRPr="00B25D8E" w:rsidRDefault="00B25D8E" w:rsidP="00B25D8E">
            <w:pPr>
              <w:rPr>
                <w:lang w:eastAsia="ru-RU"/>
              </w:rPr>
            </w:pPr>
            <w:r w:rsidRPr="00B25D8E">
              <w:rPr>
                <w:lang w:eastAsia="ru-RU"/>
              </w:rPr>
              <w:t>1</w:t>
            </w:r>
          </w:p>
        </w:tc>
        <w:tc>
          <w:tcPr>
            <w:tcW w:w="6046" w:type="dxa"/>
            <w:tcBorders>
              <w:top w:val="single" w:sz="4" w:space="0" w:color="000000"/>
              <w:left w:val="single" w:sz="4" w:space="0" w:color="000000"/>
              <w:bottom w:val="single" w:sz="4" w:space="0" w:color="000000"/>
              <w:right w:val="single" w:sz="4" w:space="0" w:color="000000"/>
            </w:tcBorders>
          </w:tcPr>
          <w:p w14:paraId="0A947753" w14:textId="77777777" w:rsidR="00B25D8E" w:rsidRPr="00B25D8E" w:rsidRDefault="00B25D8E" w:rsidP="00B25D8E">
            <w:pPr>
              <w:rPr>
                <w:lang w:eastAsia="ru-RU"/>
              </w:rPr>
            </w:pPr>
            <w:r w:rsidRPr="00B25D8E">
              <w:rPr>
                <w:lang w:eastAsia="ru-RU"/>
              </w:rPr>
              <w:t>О языке</w:t>
            </w:r>
          </w:p>
        </w:tc>
        <w:tc>
          <w:tcPr>
            <w:tcW w:w="2126" w:type="dxa"/>
            <w:tcBorders>
              <w:top w:val="single" w:sz="4" w:space="0" w:color="000000"/>
              <w:left w:val="single" w:sz="4" w:space="0" w:color="000000"/>
              <w:bottom w:val="single" w:sz="4" w:space="0" w:color="000000"/>
              <w:right w:val="single" w:sz="4" w:space="0" w:color="000000"/>
            </w:tcBorders>
          </w:tcPr>
          <w:p w14:paraId="7CB24FDD" w14:textId="77777777" w:rsidR="00B25D8E" w:rsidRPr="00B25D8E" w:rsidRDefault="00B25D8E" w:rsidP="00B25D8E">
            <w:pPr>
              <w:rPr>
                <w:lang w:eastAsia="ru-RU"/>
              </w:rPr>
            </w:pPr>
            <w:r w:rsidRPr="00B25D8E">
              <w:rPr>
                <w:lang w:eastAsia="ru-RU"/>
              </w:rPr>
              <w:t>1</w:t>
            </w:r>
          </w:p>
        </w:tc>
      </w:tr>
      <w:tr w:rsidR="00B25D8E" w:rsidRPr="00B25D8E" w14:paraId="4B049FB0" w14:textId="77777777" w:rsidTr="001D27C4">
        <w:trPr>
          <w:cantSplit/>
        </w:trPr>
        <w:tc>
          <w:tcPr>
            <w:tcW w:w="674" w:type="dxa"/>
            <w:tcBorders>
              <w:top w:val="single" w:sz="4" w:space="0" w:color="000000"/>
              <w:left w:val="single" w:sz="4" w:space="0" w:color="000000"/>
              <w:bottom w:val="single" w:sz="4" w:space="0" w:color="000000"/>
              <w:right w:val="single" w:sz="4" w:space="0" w:color="000000"/>
            </w:tcBorders>
          </w:tcPr>
          <w:p w14:paraId="50AD39E6" w14:textId="77777777" w:rsidR="00B25D8E" w:rsidRPr="00B25D8E" w:rsidRDefault="00B25D8E" w:rsidP="00B25D8E">
            <w:pPr>
              <w:rPr>
                <w:lang w:eastAsia="ru-RU"/>
              </w:rPr>
            </w:pPr>
            <w:r w:rsidRPr="00B25D8E">
              <w:rPr>
                <w:lang w:eastAsia="ru-RU"/>
              </w:rPr>
              <w:t>2</w:t>
            </w:r>
          </w:p>
        </w:tc>
        <w:tc>
          <w:tcPr>
            <w:tcW w:w="6046" w:type="dxa"/>
            <w:tcBorders>
              <w:top w:val="single" w:sz="4" w:space="0" w:color="000000"/>
              <w:left w:val="single" w:sz="4" w:space="0" w:color="000000"/>
              <w:bottom w:val="single" w:sz="4" w:space="0" w:color="000000"/>
              <w:right w:val="single" w:sz="4" w:space="0" w:color="000000"/>
            </w:tcBorders>
          </w:tcPr>
          <w:p w14:paraId="209304AC" w14:textId="77777777" w:rsidR="00B25D8E" w:rsidRPr="00B25D8E" w:rsidRDefault="00B25D8E" w:rsidP="00B25D8E">
            <w:pPr>
              <w:rPr>
                <w:lang w:eastAsia="ru-RU"/>
              </w:rPr>
            </w:pPr>
            <w:r w:rsidRPr="00B25D8E">
              <w:rPr>
                <w:lang w:eastAsia="ru-RU"/>
              </w:rPr>
              <w:t xml:space="preserve">Язык. Правописание. Культура речи. Обобщение изученного в 5—8 классах </w:t>
            </w:r>
          </w:p>
        </w:tc>
        <w:tc>
          <w:tcPr>
            <w:tcW w:w="2126" w:type="dxa"/>
            <w:tcBorders>
              <w:top w:val="single" w:sz="4" w:space="0" w:color="000000"/>
              <w:left w:val="single" w:sz="4" w:space="0" w:color="000000"/>
              <w:bottom w:val="single" w:sz="4" w:space="0" w:color="000000"/>
              <w:right w:val="single" w:sz="4" w:space="0" w:color="000000"/>
            </w:tcBorders>
          </w:tcPr>
          <w:p w14:paraId="43270556" w14:textId="77777777" w:rsidR="00B25D8E" w:rsidRPr="00B25D8E" w:rsidRDefault="00B25D8E" w:rsidP="00B25D8E">
            <w:pPr>
              <w:rPr>
                <w:lang w:eastAsia="ru-RU"/>
              </w:rPr>
            </w:pPr>
            <w:r w:rsidRPr="00B25D8E">
              <w:rPr>
                <w:lang w:eastAsia="ru-RU"/>
              </w:rPr>
              <w:t>15</w:t>
            </w:r>
          </w:p>
        </w:tc>
      </w:tr>
      <w:tr w:rsidR="00B25D8E" w:rsidRPr="00B25D8E" w14:paraId="0EFC748F" w14:textId="77777777" w:rsidTr="001D27C4">
        <w:trPr>
          <w:cantSplit/>
        </w:trPr>
        <w:tc>
          <w:tcPr>
            <w:tcW w:w="674" w:type="dxa"/>
            <w:tcBorders>
              <w:top w:val="single" w:sz="4" w:space="0" w:color="000000"/>
              <w:left w:val="single" w:sz="4" w:space="0" w:color="000000"/>
              <w:bottom w:val="single" w:sz="4" w:space="0" w:color="000000"/>
              <w:right w:val="single" w:sz="4" w:space="0" w:color="000000"/>
            </w:tcBorders>
          </w:tcPr>
          <w:p w14:paraId="0B6F0EEA" w14:textId="77777777" w:rsidR="00B25D8E" w:rsidRPr="00B25D8E" w:rsidRDefault="00B25D8E" w:rsidP="00B25D8E">
            <w:pPr>
              <w:rPr>
                <w:lang w:eastAsia="ru-RU"/>
              </w:rPr>
            </w:pPr>
            <w:r w:rsidRPr="00B25D8E">
              <w:rPr>
                <w:lang w:eastAsia="ru-RU"/>
              </w:rPr>
              <w:t>3</w:t>
            </w:r>
          </w:p>
        </w:tc>
        <w:tc>
          <w:tcPr>
            <w:tcW w:w="6046" w:type="dxa"/>
            <w:tcBorders>
              <w:top w:val="single" w:sz="4" w:space="0" w:color="000000"/>
              <w:left w:val="single" w:sz="4" w:space="0" w:color="000000"/>
              <w:bottom w:val="single" w:sz="4" w:space="0" w:color="000000"/>
              <w:right w:val="single" w:sz="4" w:space="0" w:color="000000"/>
            </w:tcBorders>
          </w:tcPr>
          <w:p w14:paraId="3E9BD0AB" w14:textId="77777777" w:rsidR="00B25D8E" w:rsidRPr="00B25D8E" w:rsidRDefault="00B25D8E" w:rsidP="00B25D8E">
            <w:pPr>
              <w:rPr>
                <w:lang w:eastAsia="ru-RU"/>
              </w:rPr>
            </w:pPr>
            <w:r w:rsidRPr="00B25D8E">
              <w:rPr>
                <w:lang w:eastAsia="ru-RU"/>
              </w:rPr>
              <w:t>Речь</w:t>
            </w:r>
          </w:p>
        </w:tc>
        <w:tc>
          <w:tcPr>
            <w:tcW w:w="2126" w:type="dxa"/>
            <w:tcBorders>
              <w:top w:val="single" w:sz="4" w:space="0" w:color="000000"/>
              <w:left w:val="single" w:sz="4" w:space="0" w:color="000000"/>
              <w:bottom w:val="single" w:sz="4" w:space="0" w:color="000000"/>
              <w:right w:val="single" w:sz="4" w:space="0" w:color="000000"/>
            </w:tcBorders>
          </w:tcPr>
          <w:p w14:paraId="7AA109A8" w14:textId="77777777" w:rsidR="00B25D8E" w:rsidRPr="00B25D8E" w:rsidRDefault="00B25D8E" w:rsidP="00B25D8E">
            <w:pPr>
              <w:rPr>
                <w:lang w:eastAsia="ru-RU"/>
              </w:rPr>
            </w:pPr>
            <w:r w:rsidRPr="00B25D8E">
              <w:rPr>
                <w:lang w:eastAsia="ru-RU"/>
              </w:rPr>
              <w:t>17</w:t>
            </w:r>
          </w:p>
        </w:tc>
      </w:tr>
      <w:tr w:rsidR="00B25D8E" w:rsidRPr="00B25D8E" w14:paraId="47F66A87" w14:textId="77777777" w:rsidTr="001D27C4">
        <w:trPr>
          <w:cantSplit/>
        </w:trPr>
        <w:tc>
          <w:tcPr>
            <w:tcW w:w="674" w:type="dxa"/>
            <w:tcBorders>
              <w:top w:val="single" w:sz="4" w:space="0" w:color="000000"/>
              <w:left w:val="single" w:sz="4" w:space="0" w:color="000000"/>
              <w:bottom w:val="single" w:sz="4" w:space="0" w:color="000000"/>
              <w:right w:val="single" w:sz="4" w:space="0" w:color="000000"/>
            </w:tcBorders>
          </w:tcPr>
          <w:p w14:paraId="0610559D" w14:textId="77777777" w:rsidR="00B25D8E" w:rsidRPr="00B25D8E" w:rsidRDefault="00B25D8E" w:rsidP="00B25D8E">
            <w:pPr>
              <w:rPr>
                <w:lang w:eastAsia="ru-RU"/>
              </w:rPr>
            </w:pPr>
            <w:r w:rsidRPr="00B25D8E">
              <w:rPr>
                <w:lang w:eastAsia="ru-RU"/>
              </w:rPr>
              <w:t>4</w:t>
            </w:r>
          </w:p>
        </w:tc>
        <w:tc>
          <w:tcPr>
            <w:tcW w:w="6046" w:type="dxa"/>
            <w:tcBorders>
              <w:top w:val="single" w:sz="4" w:space="0" w:color="000000"/>
              <w:left w:val="single" w:sz="4" w:space="0" w:color="000000"/>
              <w:bottom w:val="single" w:sz="4" w:space="0" w:color="000000"/>
              <w:right w:val="single" w:sz="4" w:space="0" w:color="000000"/>
            </w:tcBorders>
          </w:tcPr>
          <w:p w14:paraId="3BB11C56" w14:textId="77777777" w:rsidR="00B25D8E" w:rsidRPr="00B25D8E" w:rsidRDefault="00B25D8E" w:rsidP="00B25D8E">
            <w:pPr>
              <w:rPr>
                <w:lang w:eastAsia="ru-RU"/>
              </w:rPr>
            </w:pPr>
            <w:r w:rsidRPr="00B25D8E">
              <w:rPr>
                <w:lang w:eastAsia="ru-RU"/>
              </w:rPr>
              <w:t>Синтаксис сложного предложения</w:t>
            </w:r>
          </w:p>
        </w:tc>
        <w:tc>
          <w:tcPr>
            <w:tcW w:w="2126" w:type="dxa"/>
            <w:tcBorders>
              <w:top w:val="single" w:sz="4" w:space="0" w:color="000000"/>
              <w:left w:val="single" w:sz="4" w:space="0" w:color="000000"/>
              <w:bottom w:val="single" w:sz="4" w:space="0" w:color="000000"/>
              <w:right w:val="single" w:sz="4" w:space="0" w:color="000000"/>
            </w:tcBorders>
          </w:tcPr>
          <w:p w14:paraId="1498E0D8" w14:textId="77777777" w:rsidR="00B25D8E" w:rsidRPr="00B25D8E" w:rsidRDefault="00B25D8E" w:rsidP="00B25D8E">
            <w:pPr>
              <w:rPr>
                <w:lang w:eastAsia="ru-RU"/>
              </w:rPr>
            </w:pPr>
            <w:r w:rsidRPr="00B25D8E">
              <w:rPr>
                <w:lang w:eastAsia="ru-RU"/>
              </w:rPr>
              <w:t>55</w:t>
            </w:r>
          </w:p>
        </w:tc>
      </w:tr>
      <w:tr w:rsidR="00B25D8E" w:rsidRPr="00B25D8E" w14:paraId="5F6C69BC" w14:textId="77777777" w:rsidTr="001D27C4">
        <w:trPr>
          <w:cantSplit/>
        </w:trPr>
        <w:tc>
          <w:tcPr>
            <w:tcW w:w="674" w:type="dxa"/>
            <w:tcBorders>
              <w:top w:val="single" w:sz="4" w:space="0" w:color="000000"/>
              <w:left w:val="single" w:sz="4" w:space="0" w:color="000000"/>
              <w:bottom w:val="single" w:sz="4" w:space="0" w:color="000000"/>
              <w:right w:val="single" w:sz="4" w:space="0" w:color="000000"/>
            </w:tcBorders>
          </w:tcPr>
          <w:p w14:paraId="53618F63" w14:textId="77777777" w:rsidR="00B25D8E" w:rsidRPr="00B25D8E" w:rsidRDefault="00B25D8E" w:rsidP="00B25D8E">
            <w:pPr>
              <w:rPr>
                <w:lang w:eastAsia="ru-RU"/>
              </w:rPr>
            </w:pPr>
            <w:r w:rsidRPr="00B25D8E">
              <w:rPr>
                <w:lang w:eastAsia="ru-RU"/>
              </w:rPr>
              <w:t>5</w:t>
            </w:r>
          </w:p>
        </w:tc>
        <w:tc>
          <w:tcPr>
            <w:tcW w:w="6046" w:type="dxa"/>
            <w:tcBorders>
              <w:top w:val="single" w:sz="4" w:space="0" w:color="000000"/>
              <w:left w:val="single" w:sz="4" w:space="0" w:color="000000"/>
              <w:bottom w:val="single" w:sz="4" w:space="0" w:color="000000"/>
              <w:right w:val="single" w:sz="4" w:space="0" w:color="000000"/>
            </w:tcBorders>
          </w:tcPr>
          <w:p w14:paraId="60C6BAB4" w14:textId="77777777" w:rsidR="00B25D8E" w:rsidRPr="00B25D8E" w:rsidRDefault="00B25D8E" w:rsidP="00B25D8E">
            <w:pPr>
              <w:rPr>
                <w:lang w:eastAsia="ru-RU"/>
              </w:rPr>
            </w:pPr>
            <w:r w:rsidRPr="00B25D8E">
              <w:rPr>
                <w:lang w:eastAsia="ru-RU"/>
              </w:rPr>
              <w:t>Повторение</w:t>
            </w:r>
          </w:p>
        </w:tc>
        <w:tc>
          <w:tcPr>
            <w:tcW w:w="2126" w:type="dxa"/>
            <w:tcBorders>
              <w:top w:val="single" w:sz="4" w:space="0" w:color="000000"/>
              <w:left w:val="single" w:sz="4" w:space="0" w:color="000000"/>
              <w:bottom w:val="single" w:sz="4" w:space="0" w:color="000000"/>
              <w:right w:val="single" w:sz="4" w:space="0" w:color="000000"/>
            </w:tcBorders>
          </w:tcPr>
          <w:p w14:paraId="42F58141" w14:textId="77777777" w:rsidR="00B25D8E" w:rsidRPr="00B25D8E" w:rsidRDefault="00B25D8E" w:rsidP="00B25D8E">
            <w:pPr>
              <w:rPr>
                <w:lang w:eastAsia="ru-RU"/>
              </w:rPr>
            </w:pPr>
            <w:r w:rsidRPr="00B25D8E">
              <w:rPr>
                <w:lang w:eastAsia="ru-RU"/>
              </w:rPr>
              <w:t>5</w:t>
            </w:r>
          </w:p>
        </w:tc>
      </w:tr>
      <w:tr w:rsidR="00B25D8E" w:rsidRPr="00B25D8E" w14:paraId="1F61BFA3" w14:textId="77777777" w:rsidTr="001D27C4">
        <w:trPr>
          <w:cantSplit/>
        </w:trPr>
        <w:tc>
          <w:tcPr>
            <w:tcW w:w="674" w:type="dxa"/>
            <w:tcBorders>
              <w:top w:val="single" w:sz="4" w:space="0" w:color="000000"/>
              <w:left w:val="single" w:sz="4" w:space="0" w:color="000000"/>
              <w:bottom w:val="single" w:sz="4" w:space="0" w:color="000000"/>
              <w:right w:val="single" w:sz="4" w:space="0" w:color="000000"/>
            </w:tcBorders>
          </w:tcPr>
          <w:p w14:paraId="5D214A4E" w14:textId="77777777" w:rsidR="00B25D8E" w:rsidRPr="00B25D8E" w:rsidRDefault="00B25D8E" w:rsidP="00B25D8E">
            <w:pPr>
              <w:rPr>
                <w:lang w:eastAsia="ru-RU"/>
              </w:rPr>
            </w:pPr>
            <w:r w:rsidRPr="00B25D8E">
              <w:rPr>
                <w:lang w:eastAsia="ru-RU"/>
              </w:rPr>
              <w:t>6</w:t>
            </w:r>
          </w:p>
        </w:tc>
        <w:tc>
          <w:tcPr>
            <w:tcW w:w="6046" w:type="dxa"/>
            <w:tcBorders>
              <w:top w:val="single" w:sz="4" w:space="0" w:color="000000"/>
              <w:left w:val="single" w:sz="4" w:space="0" w:color="000000"/>
              <w:bottom w:val="single" w:sz="4" w:space="0" w:color="000000"/>
              <w:right w:val="single" w:sz="4" w:space="0" w:color="000000"/>
            </w:tcBorders>
          </w:tcPr>
          <w:p w14:paraId="612C7996" w14:textId="77777777" w:rsidR="00B25D8E" w:rsidRPr="00B25D8E" w:rsidRDefault="00B25D8E" w:rsidP="00B25D8E">
            <w:pPr>
              <w:rPr>
                <w:lang w:eastAsia="ru-RU"/>
              </w:rPr>
            </w:pPr>
            <w:r w:rsidRPr="00B25D8E">
              <w:rPr>
                <w:lang w:eastAsia="ru-RU"/>
              </w:rPr>
              <w:t>Резервное время</w:t>
            </w:r>
          </w:p>
        </w:tc>
        <w:tc>
          <w:tcPr>
            <w:tcW w:w="2126" w:type="dxa"/>
            <w:tcBorders>
              <w:top w:val="single" w:sz="4" w:space="0" w:color="000000"/>
              <w:left w:val="single" w:sz="4" w:space="0" w:color="000000"/>
              <w:bottom w:val="single" w:sz="4" w:space="0" w:color="000000"/>
              <w:right w:val="single" w:sz="4" w:space="0" w:color="000000"/>
            </w:tcBorders>
          </w:tcPr>
          <w:p w14:paraId="024154E0" w14:textId="77777777" w:rsidR="00B25D8E" w:rsidRPr="00B25D8E" w:rsidRDefault="00B25D8E" w:rsidP="00B25D8E">
            <w:pPr>
              <w:rPr>
                <w:lang w:eastAsia="ru-RU"/>
              </w:rPr>
            </w:pPr>
            <w:r w:rsidRPr="00B25D8E">
              <w:rPr>
                <w:lang w:eastAsia="ru-RU"/>
              </w:rPr>
              <w:t>13</w:t>
            </w:r>
          </w:p>
        </w:tc>
      </w:tr>
      <w:tr w:rsidR="00B25D8E" w:rsidRPr="00B25D8E" w14:paraId="1E6280B9" w14:textId="77777777" w:rsidTr="001D27C4">
        <w:trPr>
          <w:cantSplit/>
        </w:trPr>
        <w:tc>
          <w:tcPr>
            <w:tcW w:w="674" w:type="dxa"/>
            <w:tcBorders>
              <w:top w:val="single" w:sz="4" w:space="0" w:color="000000"/>
              <w:left w:val="single" w:sz="4" w:space="0" w:color="000000"/>
              <w:bottom w:val="single" w:sz="4" w:space="0" w:color="000000"/>
              <w:right w:val="single" w:sz="4" w:space="0" w:color="000000"/>
            </w:tcBorders>
          </w:tcPr>
          <w:p w14:paraId="040194C8" w14:textId="77777777" w:rsidR="00B25D8E" w:rsidRPr="00B25D8E" w:rsidRDefault="00B25D8E" w:rsidP="00B25D8E">
            <w:pPr>
              <w:rPr>
                <w:lang w:eastAsia="ru-RU"/>
              </w:rPr>
            </w:pPr>
          </w:p>
        </w:tc>
        <w:tc>
          <w:tcPr>
            <w:tcW w:w="6046" w:type="dxa"/>
            <w:tcBorders>
              <w:top w:val="single" w:sz="4" w:space="0" w:color="000000"/>
              <w:left w:val="single" w:sz="4" w:space="0" w:color="000000"/>
              <w:bottom w:val="single" w:sz="4" w:space="0" w:color="000000"/>
              <w:right w:val="single" w:sz="4" w:space="0" w:color="000000"/>
            </w:tcBorders>
          </w:tcPr>
          <w:p w14:paraId="4BB5687D" w14:textId="77777777" w:rsidR="00B25D8E" w:rsidRPr="00B25D8E" w:rsidRDefault="00B25D8E" w:rsidP="00B25D8E">
            <w:pPr>
              <w:rPr>
                <w:lang w:eastAsia="ru-RU"/>
              </w:rPr>
            </w:pPr>
            <w:r w:rsidRPr="00B25D8E">
              <w:rPr>
                <w:lang w:eastAsia="ru-RU"/>
              </w:rPr>
              <w:t>Итого</w:t>
            </w:r>
          </w:p>
        </w:tc>
        <w:tc>
          <w:tcPr>
            <w:tcW w:w="2126" w:type="dxa"/>
            <w:tcBorders>
              <w:top w:val="single" w:sz="4" w:space="0" w:color="000000"/>
              <w:left w:val="single" w:sz="4" w:space="0" w:color="000000"/>
              <w:bottom w:val="single" w:sz="4" w:space="0" w:color="000000"/>
              <w:right w:val="single" w:sz="4" w:space="0" w:color="000000"/>
            </w:tcBorders>
          </w:tcPr>
          <w:p w14:paraId="09766738" w14:textId="77777777" w:rsidR="00B25D8E" w:rsidRPr="00B25D8E" w:rsidRDefault="00B25D8E" w:rsidP="00B25D8E">
            <w:pPr>
              <w:rPr>
                <w:lang w:eastAsia="ru-RU"/>
              </w:rPr>
            </w:pPr>
            <w:r w:rsidRPr="00B25D8E">
              <w:rPr>
                <w:lang w:eastAsia="ru-RU"/>
              </w:rPr>
              <w:t>105</w:t>
            </w:r>
          </w:p>
        </w:tc>
      </w:tr>
    </w:tbl>
    <w:p w14:paraId="43F10795" w14:textId="77777777" w:rsidR="00B25D8E" w:rsidRPr="00B25D8E" w:rsidRDefault="00B25D8E" w:rsidP="00B25D8E">
      <w:pPr>
        <w:rPr>
          <w:lang w:eastAsia="ru-RU"/>
        </w:rPr>
      </w:pPr>
    </w:p>
    <w:p w14:paraId="10BCB8D2" w14:textId="77777777" w:rsidR="00B25D8E" w:rsidRPr="00B25D8E" w:rsidRDefault="00B25D8E" w:rsidP="00B25D8E">
      <w:pPr>
        <w:rPr>
          <w:b/>
          <w:lang w:val="x-none" w:eastAsia="x-none"/>
        </w:rPr>
      </w:pPr>
      <w:bookmarkStart w:id="155" w:name="_Toc533448777"/>
      <w:r w:rsidRPr="00B25D8E">
        <w:rPr>
          <w:b/>
          <w:lang w:val="x-none" w:eastAsia="x-none"/>
        </w:rPr>
        <w:t>2.2.1.2. Рабочая программа учебного предмета «Литература» 5-9 класс</w:t>
      </w:r>
      <w:bookmarkEnd w:id="155"/>
      <w:r w:rsidRPr="00B25D8E">
        <w:rPr>
          <w:b/>
          <w:lang w:val="x-none" w:eastAsia="x-none"/>
        </w:rPr>
        <w:t xml:space="preserve"> </w:t>
      </w:r>
    </w:p>
    <w:p w14:paraId="330B1406" w14:textId="77777777" w:rsidR="00B25D8E" w:rsidRPr="00B25D8E" w:rsidRDefault="00B25D8E" w:rsidP="00B25D8E">
      <w:pPr>
        <w:rPr>
          <w:b/>
          <w:lang w:eastAsia="ru-RU"/>
        </w:rPr>
      </w:pPr>
      <w:r w:rsidRPr="00B25D8E">
        <w:rPr>
          <w:b/>
          <w:lang w:eastAsia="ru-RU"/>
        </w:rPr>
        <w:t>(Предметная линия учебников под ред. В.Я.Коровиной)</w:t>
      </w:r>
    </w:p>
    <w:p w14:paraId="4B0C0BD0" w14:textId="77777777" w:rsidR="00B25D8E" w:rsidRPr="00B25D8E" w:rsidRDefault="00B25D8E" w:rsidP="00B25D8E">
      <w:pPr>
        <w:jc w:val="center"/>
        <w:rPr>
          <w:u w:val="single"/>
          <w:lang w:eastAsia="ru-RU"/>
        </w:rPr>
      </w:pPr>
      <w:r w:rsidRPr="00B25D8E">
        <w:rPr>
          <w:u w:val="single"/>
          <w:lang w:eastAsia="ru-RU"/>
        </w:rPr>
        <w:t>Планируемые результаты</w:t>
      </w:r>
    </w:p>
    <w:p w14:paraId="282DF80A" w14:textId="77777777" w:rsidR="00B25D8E" w:rsidRPr="00B25D8E" w:rsidRDefault="00B25D8E" w:rsidP="00B25D8E">
      <w:pPr>
        <w:rPr>
          <w:lang w:eastAsia="ru-RU"/>
        </w:rPr>
      </w:pPr>
      <w:r w:rsidRPr="00B25D8E">
        <w:rPr>
          <w:lang w:eastAsia="ru-RU"/>
        </w:rPr>
        <w:t>Литература как учебный предмет играет ведущую роль в достижении личностных, предметных и метапредметных результатов обучения и воспитания школьников.</w:t>
      </w:r>
    </w:p>
    <w:p w14:paraId="06916A6F" w14:textId="77777777" w:rsidR="00B25D8E" w:rsidRPr="00B25D8E" w:rsidRDefault="00B25D8E" w:rsidP="00B25D8E">
      <w:pPr>
        <w:rPr>
          <w:lang w:eastAsia="ru-RU"/>
        </w:rPr>
      </w:pPr>
      <w:r w:rsidRPr="00B25D8E">
        <w:rPr>
          <w:lang w:eastAsia="ru-RU"/>
        </w:rPr>
        <w:t>Личностные результаты:</w:t>
      </w:r>
    </w:p>
    <w:p w14:paraId="13ACCCCA" w14:textId="77777777" w:rsidR="00B25D8E" w:rsidRPr="00B25D8E" w:rsidRDefault="00B25D8E" w:rsidP="00B25D8E">
      <w:pPr>
        <w:rPr>
          <w:lang w:eastAsia="ru-RU"/>
        </w:rPr>
      </w:pPr>
      <w:r w:rsidRPr="00B25D8E">
        <w:rPr>
          <w:lang w:eastAsia="ru-RU"/>
        </w:rPr>
        <w:t>•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14:paraId="67391827" w14:textId="77777777" w:rsidR="00B25D8E" w:rsidRPr="00B25D8E" w:rsidRDefault="00B25D8E" w:rsidP="00B25D8E">
      <w:pPr>
        <w:rPr>
          <w:lang w:eastAsia="ru-RU"/>
        </w:rPr>
      </w:pPr>
      <w:r w:rsidRPr="00B25D8E">
        <w:rPr>
          <w:lang w:eastAsia="ru-RU"/>
        </w:rPr>
        <w:lastRenderedPageBreak/>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14:paraId="146087E8" w14:textId="77777777" w:rsidR="00B25D8E" w:rsidRPr="00B25D8E" w:rsidRDefault="00B25D8E" w:rsidP="00B25D8E">
      <w:pPr>
        <w:rPr>
          <w:lang w:eastAsia="ru-RU"/>
        </w:rPr>
      </w:pPr>
      <w:r w:rsidRPr="00B25D8E">
        <w:rPr>
          <w:lang w:eastAsia="ru-RU"/>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564A8CCC" w14:textId="77777777" w:rsidR="00B25D8E" w:rsidRPr="00B25D8E" w:rsidRDefault="00B25D8E" w:rsidP="00B25D8E">
      <w:pPr>
        <w:rPr>
          <w:lang w:eastAsia="ru-RU"/>
        </w:rPr>
      </w:pPr>
      <w:r w:rsidRPr="00B25D8E">
        <w:rPr>
          <w:lang w:eastAsia="ru-RU"/>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14:paraId="05084CD3" w14:textId="77777777" w:rsidR="00B25D8E" w:rsidRPr="00B25D8E" w:rsidRDefault="00B25D8E" w:rsidP="00B25D8E">
      <w:pPr>
        <w:rPr>
          <w:lang w:eastAsia="ru-RU"/>
        </w:rPr>
      </w:pPr>
      <w:r w:rsidRPr="00B25D8E">
        <w:rPr>
          <w:lang w:eastAsia="ru-RU"/>
        </w:rPr>
        <w:t>•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14:paraId="2A77DE8B" w14:textId="77777777" w:rsidR="00B25D8E" w:rsidRPr="00B25D8E" w:rsidRDefault="00B25D8E" w:rsidP="00B25D8E">
      <w:pPr>
        <w:rPr>
          <w:lang w:eastAsia="ru-RU"/>
        </w:rPr>
      </w:pPr>
      <w:r w:rsidRPr="00B25D8E">
        <w:rPr>
          <w:lang w:eastAsia="ru-RU"/>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53A1548F" w14:textId="77777777" w:rsidR="00B25D8E" w:rsidRPr="00B25D8E" w:rsidRDefault="00B25D8E" w:rsidP="00B25D8E">
      <w:pPr>
        <w:rPr>
          <w:lang w:eastAsia="ru-RU"/>
        </w:rPr>
      </w:pPr>
      <w:r w:rsidRPr="00B25D8E">
        <w:rPr>
          <w:lang w:eastAsia="ru-RU"/>
        </w:rPr>
        <w:t>•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14:paraId="6F35D886" w14:textId="77777777" w:rsidR="00B25D8E" w:rsidRPr="00B25D8E" w:rsidRDefault="00B25D8E" w:rsidP="00B25D8E">
      <w:pPr>
        <w:rPr>
          <w:lang w:eastAsia="ru-RU"/>
        </w:rPr>
      </w:pPr>
      <w:r w:rsidRPr="00B25D8E">
        <w:rPr>
          <w:lang w:eastAsia="ru-RU"/>
        </w:rPr>
        <w:t>• 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14:paraId="7FC08011" w14:textId="77777777" w:rsidR="00B25D8E" w:rsidRPr="00B25D8E" w:rsidRDefault="00B25D8E" w:rsidP="00B25D8E">
      <w:pPr>
        <w:rPr>
          <w:lang w:eastAsia="ru-RU"/>
        </w:rPr>
      </w:pPr>
      <w:r w:rsidRPr="00B25D8E">
        <w:rPr>
          <w:lang w:eastAsia="ru-RU"/>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16FE01E4" w14:textId="77777777" w:rsidR="00B25D8E" w:rsidRPr="00B25D8E" w:rsidRDefault="00B25D8E" w:rsidP="00B25D8E">
      <w:pPr>
        <w:rPr>
          <w:lang w:eastAsia="ru-RU"/>
        </w:rPr>
      </w:pPr>
      <w:r w:rsidRPr="00B25D8E">
        <w:rPr>
          <w:lang w:eastAsia="ru-RU"/>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14:paraId="299B4918" w14:textId="77777777" w:rsidR="00B25D8E" w:rsidRPr="00B25D8E" w:rsidRDefault="00B25D8E" w:rsidP="00B25D8E">
      <w:pPr>
        <w:rPr>
          <w:lang w:eastAsia="ru-RU"/>
        </w:rPr>
      </w:pPr>
      <w:r w:rsidRPr="00B25D8E">
        <w:rPr>
          <w:lang w:eastAsia="ru-RU"/>
        </w:rPr>
        <w:t>Метапредметные результаты изучения литературы в основной школе:</w:t>
      </w:r>
    </w:p>
    <w:p w14:paraId="454FD936" w14:textId="77777777" w:rsidR="00B25D8E" w:rsidRPr="00B25D8E" w:rsidRDefault="00B25D8E" w:rsidP="00B25D8E">
      <w:pPr>
        <w:rPr>
          <w:lang w:eastAsia="ru-RU"/>
        </w:rPr>
      </w:pPr>
      <w:r w:rsidRPr="00B25D8E">
        <w:rPr>
          <w:lang w:eastAsia="ru-RU"/>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234CCF00" w14:textId="77777777" w:rsidR="00B25D8E" w:rsidRPr="00B25D8E" w:rsidRDefault="00B25D8E" w:rsidP="00B25D8E">
      <w:pPr>
        <w:rPr>
          <w:lang w:eastAsia="ru-RU"/>
        </w:rPr>
      </w:pPr>
      <w:r w:rsidRPr="00B25D8E">
        <w:rPr>
          <w:lang w:eastAsia="ru-RU"/>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54ADF96F" w14:textId="77777777" w:rsidR="00B25D8E" w:rsidRPr="00B25D8E" w:rsidRDefault="00B25D8E" w:rsidP="00B25D8E">
      <w:pPr>
        <w:rPr>
          <w:lang w:eastAsia="ru-RU"/>
        </w:rPr>
      </w:pPr>
      <w:r w:rsidRPr="00B25D8E">
        <w:rPr>
          <w:lang w:eastAsia="ru-RU"/>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146E746" w14:textId="77777777" w:rsidR="00B25D8E" w:rsidRPr="00B25D8E" w:rsidRDefault="00B25D8E" w:rsidP="00B25D8E">
      <w:pPr>
        <w:rPr>
          <w:lang w:eastAsia="ru-RU"/>
        </w:rPr>
      </w:pPr>
      <w:r w:rsidRPr="00B25D8E">
        <w:rPr>
          <w:lang w:eastAsia="ru-RU"/>
        </w:rPr>
        <w:t>• умение оценивать правильность выполнения учебной задачи, собственные возможности её решения;</w:t>
      </w:r>
    </w:p>
    <w:p w14:paraId="08233B01" w14:textId="77777777" w:rsidR="00B25D8E" w:rsidRPr="00B25D8E" w:rsidRDefault="00B25D8E" w:rsidP="00B25D8E">
      <w:pPr>
        <w:rPr>
          <w:lang w:eastAsia="ru-RU"/>
        </w:rPr>
      </w:pPr>
      <w:r w:rsidRPr="00B25D8E">
        <w:rPr>
          <w:lang w:eastAsia="ru-RU"/>
        </w:rPr>
        <w:t>• владение основами самоконтроля, самооценки, принятия решений и осуществления осознанного выбора в учебной и познавательной деятельности;</w:t>
      </w:r>
    </w:p>
    <w:p w14:paraId="4A9B4F48" w14:textId="77777777" w:rsidR="00B25D8E" w:rsidRPr="00B25D8E" w:rsidRDefault="00B25D8E" w:rsidP="00B25D8E">
      <w:pPr>
        <w:rPr>
          <w:lang w:eastAsia="ru-RU"/>
        </w:rPr>
      </w:pPr>
      <w:r w:rsidRPr="00B25D8E">
        <w:rPr>
          <w:lang w:eastAsia="ru-RU"/>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14:paraId="433D66A8" w14:textId="77777777" w:rsidR="00B25D8E" w:rsidRPr="00B25D8E" w:rsidRDefault="00B25D8E" w:rsidP="00B25D8E">
      <w:pPr>
        <w:rPr>
          <w:lang w:eastAsia="ru-RU"/>
        </w:rPr>
      </w:pPr>
      <w:r w:rsidRPr="00B25D8E">
        <w:rPr>
          <w:lang w:eastAsia="ru-RU"/>
        </w:rPr>
        <w:t>• умение создавать, применять и преобразовывать знаки и символы, модели и схемы для решения учебных и познавательных задач;</w:t>
      </w:r>
    </w:p>
    <w:p w14:paraId="25980B48" w14:textId="77777777" w:rsidR="00B25D8E" w:rsidRPr="00B25D8E" w:rsidRDefault="00B25D8E" w:rsidP="00B25D8E">
      <w:pPr>
        <w:rPr>
          <w:lang w:eastAsia="ru-RU"/>
        </w:rPr>
      </w:pPr>
      <w:r w:rsidRPr="00B25D8E">
        <w:rPr>
          <w:lang w:eastAsia="ru-RU"/>
        </w:rPr>
        <w:t xml:space="preserve">• смысловое чтение;• умение организовывать учебное сотрудничество и совместную деятельность с учителем и сверстниками; работать индивидуально и в группе: находить общее </w:t>
      </w:r>
      <w:r w:rsidRPr="00B25D8E">
        <w:rPr>
          <w:lang w:eastAsia="ru-RU"/>
        </w:rPr>
        <w:lastRenderedPageBreak/>
        <w:t>решение и разрешать конфликты на основе согласования позиций и учёта интересов; формулировать, аргументировать и отстаивать своё мнение;</w:t>
      </w:r>
    </w:p>
    <w:p w14:paraId="54F5913C" w14:textId="77777777" w:rsidR="00B25D8E" w:rsidRPr="00B25D8E" w:rsidRDefault="00B25D8E" w:rsidP="00B25D8E">
      <w:pPr>
        <w:rPr>
          <w:lang w:eastAsia="ru-RU"/>
        </w:rPr>
      </w:pPr>
      <w:r w:rsidRPr="00B25D8E">
        <w:rPr>
          <w:lang w:eastAsia="ru-RU"/>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w:t>
      </w:r>
    </w:p>
    <w:p w14:paraId="6BD1A0F5" w14:textId="77777777" w:rsidR="00B25D8E" w:rsidRPr="00B25D8E" w:rsidRDefault="00B25D8E" w:rsidP="00B25D8E">
      <w:pPr>
        <w:rPr>
          <w:lang w:eastAsia="ru-RU"/>
        </w:rPr>
      </w:pPr>
      <w:r w:rsidRPr="00B25D8E">
        <w:rPr>
          <w:lang w:eastAsia="ru-RU"/>
        </w:rPr>
        <w:t>речью;</w:t>
      </w:r>
    </w:p>
    <w:p w14:paraId="6418C200" w14:textId="77777777" w:rsidR="00B25D8E" w:rsidRPr="00B25D8E" w:rsidRDefault="00B25D8E" w:rsidP="00B25D8E">
      <w:pPr>
        <w:rPr>
          <w:lang w:eastAsia="ru-RU"/>
        </w:rPr>
      </w:pPr>
      <w:r w:rsidRPr="00B25D8E">
        <w:rPr>
          <w:lang w:eastAsia="ru-RU"/>
        </w:rPr>
        <w:t>• формирование и развитие компетентности в области использования информационно-коммуникационных технологий.</w:t>
      </w:r>
    </w:p>
    <w:p w14:paraId="24D76287" w14:textId="77777777" w:rsidR="00B25D8E" w:rsidRPr="00B25D8E" w:rsidRDefault="00B25D8E" w:rsidP="00B25D8E">
      <w:pPr>
        <w:rPr>
          <w:lang w:eastAsia="ru-RU" w:bidi="ru-RU"/>
        </w:rPr>
      </w:pPr>
      <w:r w:rsidRPr="00B25D8E">
        <w:rPr>
          <w:lang w:eastAsia="ru-RU" w:bidi="ru-RU"/>
        </w:rPr>
        <w:t>Предметные результаты выпускников основной школы по литературе:</w:t>
      </w:r>
    </w:p>
    <w:p w14:paraId="75EB976D" w14:textId="77777777" w:rsidR="00B25D8E" w:rsidRPr="00B25D8E" w:rsidRDefault="00B25D8E" w:rsidP="00B25D8E">
      <w:pPr>
        <w:rPr>
          <w:lang w:eastAsia="ru-RU" w:bidi="ru-RU"/>
        </w:rPr>
      </w:pPr>
      <w:r w:rsidRPr="00B25D8E">
        <w:rPr>
          <w:lang w:eastAsia="ru-RU" w:bidi="ru-RU"/>
        </w:rPr>
        <w:t xml:space="preserve"> понимание ключевых проблем изученных произведений русского фольклора и фольклора других народов, древнерусской литературы, литературы </w:t>
      </w:r>
      <w:r w:rsidRPr="00B25D8E">
        <w:rPr>
          <w:lang w:eastAsia="ru-RU" w:bidi="en-US"/>
        </w:rPr>
        <w:t>XVIII</w:t>
      </w:r>
      <w:r w:rsidRPr="00B25D8E">
        <w:rPr>
          <w:lang w:eastAsia="ru-RU"/>
        </w:rPr>
        <w:t xml:space="preserve"> </w:t>
      </w:r>
      <w:r w:rsidRPr="00B25D8E">
        <w:rPr>
          <w:lang w:eastAsia="ru-RU" w:bidi="ru-RU"/>
        </w:rPr>
        <w:t xml:space="preserve">века, русских писателей </w:t>
      </w:r>
      <w:r w:rsidRPr="00B25D8E">
        <w:rPr>
          <w:lang w:eastAsia="ru-RU" w:bidi="en-US"/>
        </w:rPr>
        <w:t>XIX</w:t>
      </w:r>
      <w:r w:rsidRPr="00B25D8E">
        <w:rPr>
          <w:lang w:eastAsia="ru-RU"/>
        </w:rPr>
        <w:t>—</w:t>
      </w:r>
      <w:r w:rsidRPr="00B25D8E">
        <w:rPr>
          <w:lang w:eastAsia="ru-RU" w:bidi="en-US"/>
        </w:rPr>
        <w:t>XX</w:t>
      </w:r>
      <w:r w:rsidRPr="00B25D8E">
        <w:rPr>
          <w:lang w:eastAsia="ru-RU"/>
        </w:rPr>
        <w:t xml:space="preserve"> </w:t>
      </w:r>
      <w:r w:rsidRPr="00B25D8E">
        <w:rPr>
          <w:lang w:eastAsia="ru-RU" w:bidi="ru-RU"/>
        </w:rPr>
        <w:t>веков, литерату</w:t>
      </w:r>
      <w:r w:rsidRPr="00B25D8E">
        <w:rPr>
          <w:lang w:eastAsia="ru-RU" w:bidi="ru-RU"/>
        </w:rPr>
        <w:softHyphen/>
        <w:t>ры народов России и зарубежной литературы;</w:t>
      </w:r>
    </w:p>
    <w:p w14:paraId="6A1D2E40" w14:textId="77777777" w:rsidR="00B25D8E" w:rsidRPr="00B25D8E" w:rsidRDefault="00B25D8E" w:rsidP="00B25D8E">
      <w:pPr>
        <w:rPr>
          <w:lang w:eastAsia="ru-RU" w:bidi="ru-RU"/>
        </w:rPr>
      </w:pPr>
      <w:r w:rsidRPr="00B25D8E">
        <w:rPr>
          <w:lang w:eastAsia="ru-RU" w:bidi="ru-RU"/>
        </w:rPr>
        <w:t xml:space="preserve"> понимание связи литературных произведений с эпохой их напи</w:t>
      </w:r>
      <w:r w:rsidRPr="00B25D8E">
        <w:rPr>
          <w:lang w:eastAsia="ru-RU" w:bidi="ru-RU"/>
        </w:rPr>
        <w:softHyphen/>
        <w:t>сания, выявление заложенных в них вневременных, непреходящих нравственных ценностей и их современного звучания;</w:t>
      </w:r>
    </w:p>
    <w:p w14:paraId="7C843E9D" w14:textId="77777777" w:rsidR="00B25D8E" w:rsidRPr="00B25D8E" w:rsidRDefault="00B25D8E" w:rsidP="00B25D8E">
      <w:pPr>
        <w:rPr>
          <w:lang w:eastAsia="ru-RU" w:bidi="ru-RU"/>
        </w:rPr>
      </w:pPr>
      <w:r w:rsidRPr="00B25D8E">
        <w:rPr>
          <w:lang w:eastAsia="ru-RU" w:bidi="ru-RU"/>
        </w:rPr>
        <w:t xml:space="preserve"> умение анализировать литературное произведение: определять его принадлежность к одному из литературных родов и жанров; пони</w:t>
      </w:r>
      <w:r w:rsidRPr="00B25D8E">
        <w:rPr>
          <w:lang w:eastAsia="ru-RU" w:bidi="ru-RU"/>
        </w:rPr>
        <w:softHyphen/>
        <w:t>мать и формулировать тему, идею, нравственный пафос литератур</w:t>
      </w:r>
      <w:r w:rsidRPr="00B25D8E">
        <w:rPr>
          <w:lang w:eastAsia="ru-RU" w:bidi="ru-RU"/>
        </w:rPr>
        <w:softHyphen/>
        <w:t>ного произведения; характеризовать его героев, сопоставлять героев одного или нескольких произведений;</w:t>
      </w:r>
    </w:p>
    <w:p w14:paraId="7863066A" w14:textId="77777777" w:rsidR="00B25D8E" w:rsidRPr="00B25D8E" w:rsidRDefault="00B25D8E" w:rsidP="00B25D8E">
      <w:pPr>
        <w:rPr>
          <w:lang w:eastAsia="ru-RU" w:bidi="ru-RU"/>
        </w:rPr>
      </w:pPr>
      <w:r w:rsidRPr="00B25D8E">
        <w:rPr>
          <w:lang w:eastAsia="ru-RU" w:bidi="ru-RU"/>
        </w:rPr>
        <w:t xml:space="preserve">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 владение элементарной лите</w:t>
      </w:r>
      <w:r w:rsidRPr="00B25D8E">
        <w:rPr>
          <w:lang w:eastAsia="ru-RU" w:bidi="ru-RU"/>
        </w:rPr>
        <w:softHyphen/>
        <w:t>ратуроведческой терминологией при анализе литературного произ</w:t>
      </w:r>
      <w:r w:rsidRPr="00B25D8E">
        <w:rPr>
          <w:lang w:eastAsia="ru-RU" w:bidi="ru-RU"/>
        </w:rPr>
        <w:softHyphen/>
        <w:t>ведения;</w:t>
      </w:r>
    </w:p>
    <w:p w14:paraId="09FA1A9B" w14:textId="77777777" w:rsidR="00B25D8E" w:rsidRPr="00B25D8E" w:rsidRDefault="00B25D8E" w:rsidP="00B25D8E">
      <w:pPr>
        <w:rPr>
          <w:lang w:eastAsia="ru-RU" w:bidi="ru-RU"/>
        </w:rPr>
      </w:pPr>
      <w:r w:rsidRPr="00B25D8E">
        <w:rPr>
          <w:lang w:eastAsia="ru-RU" w:bidi="ru-RU"/>
        </w:rPr>
        <w:t xml:space="preserve"> приобщение к духовно-нравственным ценностям русской литера</w:t>
      </w:r>
      <w:r w:rsidRPr="00B25D8E">
        <w:rPr>
          <w:lang w:eastAsia="ru-RU" w:bidi="ru-RU"/>
        </w:rPr>
        <w:softHyphen/>
        <w:t>туры и культуры, сопоставление их с духовно-нравственными цен</w:t>
      </w:r>
      <w:r w:rsidRPr="00B25D8E">
        <w:rPr>
          <w:lang w:eastAsia="ru-RU" w:bidi="ru-RU"/>
        </w:rPr>
        <w:softHyphen/>
        <w:t>ностями других народов;</w:t>
      </w:r>
    </w:p>
    <w:p w14:paraId="5ADB56CB" w14:textId="77777777" w:rsidR="00B25D8E" w:rsidRPr="00B25D8E" w:rsidRDefault="00B25D8E" w:rsidP="00B25D8E">
      <w:pPr>
        <w:rPr>
          <w:lang w:eastAsia="ru-RU" w:bidi="ru-RU"/>
        </w:rPr>
      </w:pPr>
      <w:r w:rsidRPr="00B25D8E">
        <w:rPr>
          <w:lang w:eastAsia="ru-RU" w:bidi="ru-RU"/>
        </w:rPr>
        <w:t xml:space="preserve"> формулирование собственного отношения к произведениям лите</w:t>
      </w:r>
      <w:r w:rsidRPr="00B25D8E">
        <w:rPr>
          <w:lang w:eastAsia="ru-RU" w:bidi="ru-RU"/>
        </w:rPr>
        <w:softHyphen/>
        <w:t>ратуры, их оценка;</w:t>
      </w:r>
    </w:p>
    <w:p w14:paraId="2B9D8336" w14:textId="77777777" w:rsidR="00B25D8E" w:rsidRPr="00B25D8E" w:rsidRDefault="00B25D8E" w:rsidP="00B25D8E">
      <w:pPr>
        <w:rPr>
          <w:lang w:eastAsia="ru-RU" w:bidi="ru-RU"/>
        </w:rPr>
      </w:pPr>
      <w:r w:rsidRPr="00B25D8E">
        <w:rPr>
          <w:lang w:eastAsia="ru-RU" w:bidi="ru-RU"/>
        </w:rPr>
        <w:t xml:space="preserve"> собственная интерпретация (в отдельных случаях) изученных ли</w:t>
      </w:r>
      <w:r w:rsidRPr="00B25D8E">
        <w:rPr>
          <w:lang w:eastAsia="ru-RU" w:bidi="ru-RU"/>
        </w:rPr>
        <w:softHyphen/>
        <w:t>тературных произведений;</w:t>
      </w:r>
    </w:p>
    <w:p w14:paraId="54BF83CF" w14:textId="77777777" w:rsidR="00B25D8E" w:rsidRPr="00B25D8E" w:rsidRDefault="00B25D8E" w:rsidP="00B25D8E">
      <w:pPr>
        <w:rPr>
          <w:lang w:eastAsia="ru-RU" w:bidi="ru-RU"/>
        </w:rPr>
      </w:pPr>
      <w:r w:rsidRPr="00B25D8E">
        <w:rPr>
          <w:lang w:eastAsia="ru-RU" w:bidi="ru-RU"/>
        </w:rPr>
        <w:t xml:space="preserve"> понимание авторской позиции и своё отношение к ней;</w:t>
      </w:r>
    </w:p>
    <w:p w14:paraId="52308A31" w14:textId="77777777" w:rsidR="00B25D8E" w:rsidRPr="00B25D8E" w:rsidRDefault="00B25D8E" w:rsidP="00B25D8E">
      <w:pPr>
        <w:rPr>
          <w:lang w:eastAsia="ru-RU" w:bidi="ru-RU"/>
        </w:rPr>
      </w:pPr>
      <w:r w:rsidRPr="00B25D8E">
        <w:rPr>
          <w:lang w:eastAsia="ru-RU" w:bidi="ru-RU"/>
        </w:rPr>
        <w:t xml:space="preserve"> восприятие на слух литературных произведений разных жанров, осмысленное чтение и адекватное восприятие;</w:t>
      </w:r>
    </w:p>
    <w:p w14:paraId="2B326C85" w14:textId="77777777" w:rsidR="00B25D8E" w:rsidRPr="00B25D8E" w:rsidRDefault="00B25D8E" w:rsidP="00B25D8E">
      <w:pPr>
        <w:rPr>
          <w:lang w:eastAsia="ru-RU" w:bidi="ru-RU"/>
        </w:rPr>
      </w:pPr>
      <w:r w:rsidRPr="00B25D8E">
        <w:rPr>
          <w:lang w:eastAsia="ru-RU" w:bidi="ru-RU"/>
        </w:rPr>
        <w:t xml:space="preserve"> умение пересказывать прозаические произведения или их отрыв</w:t>
      </w:r>
      <w:r w:rsidRPr="00B25D8E">
        <w:rPr>
          <w:lang w:eastAsia="ru-RU" w:bidi="ru-RU"/>
        </w:rPr>
        <w:softHyphen/>
        <w:t>ки с использованием образных средств русского языка и цитат из текста, отвечать на вопросы по прослушанному или прочитанно</w:t>
      </w:r>
      <w:r w:rsidRPr="00B25D8E">
        <w:rPr>
          <w:lang w:eastAsia="ru-RU" w:bidi="ru-RU"/>
        </w:rPr>
        <w:softHyphen/>
        <w:t>му тексту, создавать устные монологические высказывания разного типа, вести диалог;</w:t>
      </w:r>
    </w:p>
    <w:p w14:paraId="4879E150" w14:textId="77777777" w:rsidR="00B25D8E" w:rsidRPr="00B25D8E" w:rsidRDefault="00B25D8E" w:rsidP="00B25D8E">
      <w:pPr>
        <w:rPr>
          <w:lang w:eastAsia="ru-RU"/>
        </w:rPr>
      </w:pPr>
      <w:r w:rsidRPr="00B25D8E">
        <w:rPr>
          <w:lang w:eastAsia="ru-RU"/>
        </w:rPr>
        <w:t>•</w:t>
      </w:r>
      <w:r w:rsidRPr="00B25D8E">
        <w:rPr>
          <w:lang w:eastAsia="ru-RU"/>
        </w:rPr>
        <w:tab/>
        <w:t xml:space="preserve">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14:paraId="06C5A058" w14:textId="77777777" w:rsidR="00B25D8E" w:rsidRPr="00B25D8E" w:rsidRDefault="00B25D8E" w:rsidP="00B25D8E">
      <w:pPr>
        <w:rPr>
          <w:lang w:eastAsia="ru-RU"/>
        </w:rPr>
      </w:pPr>
      <w:r w:rsidRPr="00B25D8E">
        <w:rPr>
          <w:lang w:eastAsia="ru-RU"/>
        </w:rPr>
        <w:t>•</w:t>
      </w:r>
      <w:r w:rsidRPr="00B25D8E">
        <w:rPr>
          <w:lang w:eastAsia="ru-RU"/>
        </w:rPr>
        <w:tab/>
        <w:t xml:space="preserve">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14:paraId="66A5011F" w14:textId="77777777" w:rsidR="00B25D8E" w:rsidRPr="00B25D8E" w:rsidRDefault="00B25D8E" w:rsidP="00B25D8E">
      <w:pPr>
        <w:rPr>
          <w:lang w:eastAsia="ru-RU"/>
        </w:rPr>
      </w:pPr>
      <w:r w:rsidRPr="00B25D8E">
        <w:rPr>
          <w:lang w:eastAsia="ru-RU"/>
        </w:rPr>
        <w:t>•</w:t>
      </w:r>
      <w:r w:rsidRPr="00B25D8E">
        <w:rPr>
          <w:lang w:eastAsia="ru-RU"/>
        </w:rPr>
        <w:tab/>
        <w:t xml:space="preserve">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14:paraId="6328E218" w14:textId="2953A518" w:rsidR="00B25D8E" w:rsidRPr="00B25D8E" w:rsidRDefault="00B25D8E" w:rsidP="00B25D8E">
      <w:pPr>
        <w:jc w:val="center"/>
        <w:rPr>
          <w:u w:val="single"/>
          <w:lang w:eastAsia="ru-RU"/>
        </w:rPr>
      </w:pPr>
      <w:r w:rsidRPr="00B25D8E">
        <w:rPr>
          <w:u w:val="single"/>
          <w:lang w:eastAsia="ru-RU"/>
        </w:rPr>
        <w:t>Содержание</w:t>
      </w:r>
    </w:p>
    <w:p w14:paraId="327698C6" w14:textId="77777777" w:rsidR="00B25D8E" w:rsidRPr="00B25D8E" w:rsidRDefault="00B25D8E" w:rsidP="00B25D8E">
      <w:pPr>
        <w:rPr>
          <w:lang w:eastAsia="ru-RU"/>
        </w:rPr>
      </w:pPr>
      <w:r w:rsidRPr="00B25D8E">
        <w:rPr>
          <w:lang w:eastAsia="ru-RU"/>
        </w:rPr>
        <w:t>5 класс</w:t>
      </w:r>
    </w:p>
    <w:p w14:paraId="0ACFA68B" w14:textId="77777777" w:rsidR="00B25D8E" w:rsidRPr="00B25D8E" w:rsidRDefault="00B25D8E" w:rsidP="00B25D8E">
      <w:pPr>
        <w:rPr>
          <w:lang w:eastAsia="ru-RU"/>
        </w:rPr>
      </w:pPr>
      <w:r w:rsidRPr="00B25D8E">
        <w:rPr>
          <w:lang w:eastAsia="ru-RU"/>
        </w:rPr>
        <w:t>Введение. Писатели о роли книги в жизни человека.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Учебник литературы и работа с ним.</w:t>
      </w:r>
    </w:p>
    <w:p w14:paraId="5B34E854" w14:textId="77777777" w:rsidR="00B25D8E" w:rsidRPr="00B25D8E" w:rsidRDefault="00B25D8E" w:rsidP="00B25D8E">
      <w:pPr>
        <w:rPr>
          <w:lang w:eastAsia="ru-RU"/>
        </w:rPr>
      </w:pPr>
      <w:r w:rsidRPr="00B25D8E">
        <w:rPr>
          <w:lang w:eastAsia="ru-RU"/>
        </w:rPr>
        <w:t>УСТНОЕ НАРОДНОЕ ТВОРЧЕСТВО</w:t>
      </w:r>
    </w:p>
    <w:p w14:paraId="17C1C372" w14:textId="77777777" w:rsidR="00B25D8E" w:rsidRPr="00B25D8E" w:rsidRDefault="00B25D8E" w:rsidP="00B25D8E">
      <w:pPr>
        <w:rPr>
          <w:lang w:eastAsia="ru-RU"/>
        </w:rPr>
      </w:pPr>
      <w:r w:rsidRPr="00B25D8E">
        <w:rPr>
          <w:lang w:eastAsia="ru-RU"/>
        </w:rPr>
        <w:t xml:space="preserve">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w:t>
      </w:r>
      <w:r w:rsidRPr="00B25D8E">
        <w:rPr>
          <w:lang w:eastAsia="ru-RU"/>
        </w:rPr>
        <w:lastRenderedPageBreak/>
        <w:t>произведений. Коллективное и индивидуальное в фольклоре. Малые жанры фольклора. Детский фольклор (колыбельные песни, считалки,  частушки, скороговорки, загадки). Теория литературы. Фольклор. Устное народное творчество (развитие представлений).</w:t>
      </w:r>
    </w:p>
    <w:p w14:paraId="7F73B996" w14:textId="77777777" w:rsidR="00B25D8E" w:rsidRPr="00B25D8E" w:rsidRDefault="00B25D8E" w:rsidP="00B25D8E">
      <w:pPr>
        <w:rPr>
          <w:lang w:eastAsia="ru-RU"/>
        </w:rPr>
      </w:pPr>
      <w:r w:rsidRPr="00B25D8E">
        <w:rPr>
          <w:lang w:eastAsia="ru-RU"/>
        </w:rPr>
        <w:t>Русские народные сказки</w:t>
      </w:r>
    </w:p>
    <w:p w14:paraId="15A3B325" w14:textId="77777777" w:rsidR="00B25D8E" w:rsidRPr="00B25D8E" w:rsidRDefault="00B25D8E" w:rsidP="00B25D8E">
      <w:pPr>
        <w:rPr>
          <w:lang w:eastAsia="ru-RU"/>
        </w:rPr>
      </w:pPr>
      <w:r w:rsidRPr="00B25D8E">
        <w:rPr>
          <w:lang w:eastAsia="ru-RU"/>
        </w:rPr>
        <w:t>Сказки как вид народной прозы. Сказки о животных, волшебные, бытовые (анекдотические, новеллистические). Нравственное и эстетическое содержание сказок. Сказители. Собиратели сказок. «Царевна-лягушка». Народная мораль в характере и поступках героев. Образ невесты-волшебницы. «Величественная простота, презрение к позе, мягкая гордость собою, недюжинный ум и глубокое, полное неиссякаемой любви сердце, спокойная готовность жертвовать собою ради торжества своей мечты – вот духовные данные Василисы Премудрой…» (М. Горький). Иван-царевич – победитель житейских невзгод. Животные-помощники. Особая роль чудесных противников – Бабы-яги, Кощея Бессмертного. Светлый и тёмный мир волшебной сказки. Народная мораль в сказке: добро торжествует, зло наказывается. Поэтика волшебной сказки. Связь сказочных формул с древними мифами. Фантастика в волшебной сказке. «Иван - крестьянский сын и чудо-юдо».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 «Журавль и цапля», «Солдатская шинель»- народные представления о справедливости, добре и зле в  сказках о животных и бытовых сказках. Теория литературы. Сказка как повествовательный жанр фольклора.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(начальное представление). Сравнение.</w:t>
      </w:r>
    </w:p>
    <w:p w14:paraId="441C4B76" w14:textId="77777777" w:rsidR="00B25D8E" w:rsidRPr="00B25D8E" w:rsidRDefault="00B25D8E" w:rsidP="00B25D8E">
      <w:pPr>
        <w:rPr>
          <w:lang w:eastAsia="ru-RU"/>
        </w:rPr>
      </w:pPr>
      <w:r w:rsidRPr="00B25D8E">
        <w:rPr>
          <w:lang w:eastAsia="ru-RU"/>
        </w:rPr>
        <w:t>ИЗ ДРЕВНЕРУССКОЙ ЛИТЕРАТУРЫ</w:t>
      </w:r>
    </w:p>
    <w:p w14:paraId="0C87D07A" w14:textId="77777777" w:rsidR="00B25D8E" w:rsidRPr="00B25D8E" w:rsidRDefault="00B25D8E" w:rsidP="00B25D8E">
      <w:pPr>
        <w:rPr>
          <w:lang w:eastAsia="ru-RU"/>
        </w:rPr>
      </w:pPr>
      <w:r w:rsidRPr="00B25D8E">
        <w:rPr>
          <w:lang w:eastAsia="ru-RU"/>
        </w:rPr>
        <w:t xml:space="preserve">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(обзор). «Повесть временных лет» как литературный памятник. «Подвиг отрока-киевлянина и хитрость воеводы Претича». Отзвуки фольклора в летописи. Герои старинных «Повестей…» и их подвиги во имя мира на родной земле. Теория литературы. Летопись (начальное представление).  </w:t>
      </w:r>
    </w:p>
    <w:p w14:paraId="51558D4B" w14:textId="77777777" w:rsidR="00B25D8E" w:rsidRPr="00B25D8E" w:rsidRDefault="00B25D8E" w:rsidP="00B25D8E">
      <w:pPr>
        <w:rPr>
          <w:lang w:eastAsia="ru-RU"/>
        </w:rPr>
      </w:pPr>
      <w:r w:rsidRPr="00B25D8E">
        <w:rPr>
          <w:lang w:eastAsia="ru-RU"/>
        </w:rPr>
        <w:t xml:space="preserve">ИЗ ЛИТЕРАТУРЫ </w:t>
      </w:r>
      <w:r w:rsidRPr="00B25D8E">
        <w:rPr>
          <w:lang w:val="en-US" w:eastAsia="ru-RU"/>
        </w:rPr>
        <w:t>XVIII</w:t>
      </w:r>
      <w:r w:rsidRPr="00B25D8E">
        <w:rPr>
          <w:lang w:eastAsia="ru-RU"/>
        </w:rPr>
        <w:t xml:space="preserve"> ВЕКА</w:t>
      </w:r>
    </w:p>
    <w:p w14:paraId="5A1A6032" w14:textId="77777777" w:rsidR="00B25D8E" w:rsidRPr="00B25D8E" w:rsidRDefault="00B25D8E" w:rsidP="00B25D8E">
      <w:pPr>
        <w:rPr>
          <w:lang w:eastAsia="ru-RU"/>
        </w:rPr>
      </w:pPr>
      <w:r w:rsidRPr="00B25D8E">
        <w:rPr>
          <w:lang w:eastAsia="ru-RU"/>
        </w:rPr>
        <w:t>Михаил Васильевич Ломоносов. Краткий рассказ о жизни писателя (детство и годы учения, начало литературной деятельности). Ломоносов – ученый, поэт, художник, гражданин. «Случились вместе два астронома в пиру…» - научные истины в поэтической форме. Юмор стихотворения. Теория литературы. Роды литературы: эпос, лирика, драма. Жанры литературы (начальное представление).</w:t>
      </w:r>
    </w:p>
    <w:p w14:paraId="40E931DC" w14:textId="77777777" w:rsidR="00B25D8E" w:rsidRPr="00B25D8E" w:rsidRDefault="00B25D8E" w:rsidP="00B25D8E">
      <w:pPr>
        <w:rPr>
          <w:lang w:eastAsia="ru-RU"/>
        </w:rPr>
      </w:pPr>
      <w:r w:rsidRPr="00B25D8E">
        <w:rPr>
          <w:lang w:eastAsia="ru-RU"/>
        </w:rPr>
        <w:t xml:space="preserve">ИЗ ЛИТЕРАТУРЫ </w:t>
      </w:r>
      <w:r w:rsidRPr="00B25D8E">
        <w:rPr>
          <w:lang w:val="en-US" w:eastAsia="ru-RU"/>
        </w:rPr>
        <w:t>XIX</w:t>
      </w:r>
      <w:r w:rsidRPr="00B25D8E">
        <w:rPr>
          <w:lang w:eastAsia="ru-RU"/>
        </w:rPr>
        <w:t xml:space="preserve"> ВЕКА</w:t>
      </w:r>
    </w:p>
    <w:p w14:paraId="4D2A9AA4" w14:textId="77777777" w:rsidR="00B25D8E" w:rsidRPr="00B25D8E" w:rsidRDefault="00B25D8E" w:rsidP="00B25D8E">
      <w:pPr>
        <w:rPr>
          <w:lang w:eastAsia="ru-RU"/>
        </w:rPr>
      </w:pPr>
      <w:r w:rsidRPr="00B25D8E">
        <w:rPr>
          <w:lang w:eastAsia="ru-RU"/>
        </w:rPr>
        <w:t xml:space="preserve">Русские басни. Жанр басни. Истоки басенного жанра (Эзоп, Лафонтен, русские баснописцы </w:t>
      </w:r>
      <w:r w:rsidRPr="00B25D8E">
        <w:rPr>
          <w:lang w:val="en-US" w:eastAsia="ru-RU"/>
        </w:rPr>
        <w:t>XVIII</w:t>
      </w:r>
      <w:r w:rsidRPr="00B25D8E">
        <w:rPr>
          <w:lang w:eastAsia="ru-RU"/>
        </w:rPr>
        <w:t xml:space="preserve"> века: А.П. Сумароков, И.И.  Дмитриев) (обзор)</w:t>
      </w:r>
    </w:p>
    <w:p w14:paraId="767B579F" w14:textId="77777777" w:rsidR="00B25D8E" w:rsidRPr="00B25D8E" w:rsidRDefault="00B25D8E" w:rsidP="00B25D8E">
      <w:pPr>
        <w:rPr>
          <w:lang w:eastAsia="ru-RU"/>
        </w:rPr>
      </w:pPr>
      <w:r w:rsidRPr="00B25D8E">
        <w:rPr>
          <w:lang w:eastAsia="ru-RU"/>
        </w:rPr>
        <w:t>Иван Андреевич Крылов. Краткий рассказ о баснописце (детство, начало литературной деятельности). «Ворона и Лисица», «Волк и Ягненок», «Свинья под дубом» (на выбор) Осмеяние пороков – грубой силы, жадности, неблагодарности, хитрости. «Волк на псарне» - отражение исторических событий в басне; патриотическая позиция автора. Аллегория как форма иносказания и средство раскрытия определённых свойств человека. Поучительный характер басен. Своеобразие языка басен И.А. Крылова. Теория литературы. Басня (развитие представления), аллегория (начальное представление), понятие об эзоповом языке.</w:t>
      </w:r>
    </w:p>
    <w:p w14:paraId="74DD6AFD" w14:textId="77777777" w:rsidR="00B25D8E" w:rsidRPr="00B25D8E" w:rsidRDefault="00B25D8E" w:rsidP="00B25D8E">
      <w:pPr>
        <w:rPr>
          <w:lang w:eastAsia="ru-RU"/>
        </w:rPr>
      </w:pPr>
      <w:r w:rsidRPr="00B25D8E">
        <w:rPr>
          <w:lang w:eastAsia="ru-RU"/>
        </w:rPr>
        <w:t>Василий Андреевич Жуковский. Краткий рассказ о поэте (детство и начало творчества, Жуковский-сказочник). «Спящая царевна». Сходные и различные черты сказки Жуковского и народной сказки. Особенности сюжета. Различие героев литературной и фольклорной сказки. «Кубок». Благородство и жестокость. Герои баллады. Теория литературы. Баллада (начальное представление).</w:t>
      </w:r>
    </w:p>
    <w:p w14:paraId="6D5E7267" w14:textId="77777777" w:rsidR="00B25D8E" w:rsidRPr="00B25D8E" w:rsidRDefault="00B25D8E" w:rsidP="00B25D8E">
      <w:pPr>
        <w:rPr>
          <w:lang w:eastAsia="ru-RU"/>
        </w:rPr>
      </w:pPr>
      <w:r w:rsidRPr="00B25D8E">
        <w:rPr>
          <w:lang w:eastAsia="ru-RU"/>
        </w:rPr>
        <w:t xml:space="preserve">Александр Сергеевич Пушкин. Краткий рассказ о жизни поэта (детство, годы учения). Стихотворение «Няне» - поэтизация образа няни; мотивы одиночества и грусти, скрашиваемые любовью няни, её сказками и песнями. «У лукоморья дуб зеленый…». Пролог к поэме «Руслан и </w:t>
      </w:r>
      <w:r w:rsidRPr="00B25D8E">
        <w:rPr>
          <w:lang w:eastAsia="ru-RU"/>
        </w:rPr>
        <w:lastRenderedPageBreak/>
        <w:t>Людмила» - собирательная картина сюжетов, образов и событий народных сказок, мотивы и сюжеты пушкинского произведения. «Сказка о мертвой царевне и семи богатырях» - её истоки (сопоставление с русским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 Теория литературы. Лирическое послание (начальные представления). Пролог (начальные представления).</w:t>
      </w:r>
    </w:p>
    <w:p w14:paraId="5B57DB6B" w14:textId="77777777" w:rsidR="00B25D8E" w:rsidRPr="00B25D8E" w:rsidRDefault="00B25D8E" w:rsidP="00B25D8E">
      <w:pPr>
        <w:rPr>
          <w:lang w:eastAsia="ru-RU"/>
        </w:rPr>
      </w:pPr>
      <w:r w:rsidRPr="00B25D8E">
        <w:rPr>
          <w:lang w:eastAsia="ru-RU"/>
        </w:rPr>
        <w:t>Русская литературная сказка 19 века</w:t>
      </w:r>
    </w:p>
    <w:p w14:paraId="54897767" w14:textId="77777777" w:rsidR="00B25D8E" w:rsidRPr="00B25D8E" w:rsidRDefault="00B25D8E" w:rsidP="00B25D8E">
      <w:pPr>
        <w:rPr>
          <w:lang w:eastAsia="ru-RU"/>
        </w:rPr>
      </w:pPr>
      <w:r w:rsidRPr="00B25D8E">
        <w:rPr>
          <w:lang w:eastAsia="ru-RU"/>
        </w:rPr>
        <w:t xml:space="preserve">Антоний Погорельский.  «Черная курица, или подземные жители». Сказочно-условное, фантастическое и достоверно-реальное в литературной сказке. Нравоучительное содержание и причудливый сюжет произведения. </w:t>
      </w:r>
    </w:p>
    <w:p w14:paraId="38B69AF6" w14:textId="77777777" w:rsidR="00B25D8E" w:rsidRPr="00B25D8E" w:rsidRDefault="00B25D8E" w:rsidP="00B25D8E">
      <w:pPr>
        <w:rPr>
          <w:lang w:eastAsia="ru-RU"/>
        </w:rPr>
      </w:pPr>
      <w:r w:rsidRPr="00B25D8E">
        <w:rPr>
          <w:lang w:eastAsia="ru-RU"/>
        </w:rPr>
        <w:t>Пётр Павлович Ершов. «Конёк-Горбунок». ( Для внеклассного чтения.)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14:paraId="5063A276" w14:textId="77777777" w:rsidR="00B25D8E" w:rsidRPr="00B25D8E" w:rsidRDefault="00B25D8E" w:rsidP="00B25D8E">
      <w:pPr>
        <w:rPr>
          <w:lang w:eastAsia="ru-RU"/>
        </w:rPr>
      </w:pPr>
      <w:r w:rsidRPr="00B25D8E">
        <w:rPr>
          <w:lang w:eastAsia="ru-RU"/>
        </w:rPr>
        <w:t>Всеволод Михайлович Гаршин. «</w:t>
      </w:r>
      <w:r w:rsidRPr="00B25D8E">
        <w:rPr>
          <w:lang w:val="en-US" w:eastAsia="ru-RU"/>
        </w:rPr>
        <w:t>Attalea</w:t>
      </w:r>
      <w:r w:rsidRPr="00B25D8E">
        <w:rPr>
          <w:lang w:eastAsia="ru-RU"/>
        </w:rPr>
        <w:t xml:space="preserve"> </w:t>
      </w:r>
      <w:r w:rsidRPr="00B25D8E">
        <w:rPr>
          <w:lang w:val="en-US" w:eastAsia="ru-RU"/>
        </w:rPr>
        <w:t>Princeps</w:t>
      </w:r>
      <w:r w:rsidRPr="00B25D8E">
        <w:rPr>
          <w:lang w:eastAsia="ru-RU"/>
        </w:rPr>
        <w:t>». Героическое и обыденное в сказке. Трагический финал и жизнеутверждающий пафос произведения. Теория литературы. 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14:paraId="195C7391" w14:textId="77777777" w:rsidR="00B25D8E" w:rsidRPr="00B25D8E" w:rsidRDefault="00B25D8E" w:rsidP="00B25D8E">
      <w:pPr>
        <w:rPr>
          <w:lang w:eastAsia="ru-RU"/>
        </w:rPr>
      </w:pPr>
      <w:r w:rsidRPr="00B25D8E">
        <w:rPr>
          <w:lang w:eastAsia="ru-RU"/>
        </w:rPr>
        <w:t>Михаил Юрьевич Лермонтов. Краткий рассказ о поэте (детство и начало литературной деятельности, интерес к истории России). «Бородино»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 Теория литературы. Сравнение, гипербола, эпитет (развитие представлений), метафора, звукопись, аллитерация (начальное представление).</w:t>
      </w:r>
    </w:p>
    <w:p w14:paraId="0ACA4E55" w14:textId="77777777" w:rsidR="00B25D8E" w:rsidRPr="00B25D8E" w:rsidRDefault="00B25D8E" w:rsidP="00B25D8E">
      <w:pPr>
        <w:rPr>
          <w:lang w:eastAsia="ru-RU"/>
        </w:rPr>
      </w:pPr>
      <w:r w:rsidRPr="00B25D8E">
        <w:rPr>
          <w:lang w:eastAsia="ru-RU"/>
        </w:rPr>
        <w:t>Николай Васильевич Гоголь. Краткий рассказ о писателе (детство, годы учения, начало литературной деятельности). «Заколдованное место» -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 «Ночь перед Рождеством». (Для внеклассного чтения.) Поэтические картины народной жизни (праздники, обряды, гулянья). Герои повести. Фольклорные мотивы в создании образов героев. Изображение конфликта тёмных и светлых сил. Теория литературы. Фантастика (развитие представлений). Юмор (развитие представлений)</w:t>
      </w:r>
    </w:p>
    <w:p w14:paraId="0E2BBF64" w14:textId="77777777" w:rsidR="00B25D8E" w:rsidRPr="00B25D8E" w:rsidRDefault="00B25D8E" w:rsidP="00B25D8E">
      <w:pPr>
        <w:rPr>
          <w:lang w:eastAsia="ru-RU"/>
        </w:rPr>
      </w:pPr>
      <w:r w:rsidRPr="00B25D8E">
        <w:rPr>
          <w:lang w:eastAsia="ru-RU"/>
        </w:rPr>
        <w:t>Николай Алексеевич Некрасов. Краткий рассказ о поэте (детство и начало литературной деятельности). «На Волге». Картины природы. Раздумья поэта о судьбе народа. Вера в потенциальные силы народа, лучшую его судьбу. (Для внеклассного чтения). «Есть женщины в русских селеньях…» (отрывок из поэмы «Мороз, Красный нос»). Поэтический образ русской женщины. Стихотворение «Крестьянские дети».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 Теория литературы. Эпитет (развитие представлений).</w:t>
      </w:r>
    </w:p>
    <w:p w14:paraId="3F5A0EC2" w14:textId="77777777" w:rsidR="00B25D8E" w:rsidRPr="00B25D8E" w:rsidRDefault="00B25D8E" w:rsidP="00B25D8E">
      <w:pPr>
        <w:rPr>
          <w:lang w:eastAsia="ru-RU"/>
        </w:rPr>
      </w:pPr>
      <w:r w:rsidRPr="00B25D8E">
        <w:rPr>
          <w:lang w:eastAsia="ru-RU"/>
        </w:rPr>
        <w:t>Иван Сергеевич Тургенев. Краткий рассказ о писателе (детство и начало литературной деятельности). «Муму». Реальная основа повести.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 Теория литературы. Портрет, пейзаж (начальное представление). Литературный герой (начальное представление).</w:t>
      </w:r>
    </w:p>
    <w:p w14:paraId="7CF5017D" w14:textId="77777777" w:rsidR="00B25D8E" w:rsidRPr="00B25D8E" w:rsidRDefault="00B25D8E" w:rsidP="00B25D8E">
      <w:pPr>
        <w:rPr>
          <w:lang w:eastAsia="ru-RU"/>
        </w:rPr>
      </w:pPr>
      <w:r w:rsidRPr="00B25D8E">
        <w:rPr>
          <w:lang w:eastAsia="ru-RU"/>
        </w:rPr>
        <w:t>Афанасий Афанасьевич Фет. Краткий рассказ о поэте. Стихотворение «Весенний дождь» - радостная, яркая, полная движения картина весенней природы. Краски, звуки, запахи как воплощение красоты жизни.</w:t>
      </w:r>
    </w:p>
    <w:p w14:paraId="5E471085" w14:textId="77777777" w:rsidR="00B25D8E" w:rsidRPr="00B25D8E" w:rsidRDefault="00B25D8E" w:rsidP="00B25D8E">
      <w:pPr>
        <w:rPr>
          <w:lang w:eastAsia="ru-RU"/>
        </w:rPr>
      </w:pPr>
      <w:r w:rsidRPr="00B25D8E">
        <w:rPr>
          <w:lang w:eastAsia="ru-RU"/>
        </w:rPr>
        <w:lastRenderedPageBreak/>
        <w:t>Лев Николаевич Толстой. Краткий рассказ о писателе (детство, начало литературной деятельности). «Кавказский пленник».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 Теория литературы. Сравнение (развитие представлений). Сюжет (начальное представление).</w:t>
      </w:r>
    </w:p>
    <w:p w14:paraId="67519EBF" w14:textId="77777777" w:rsidR="00B25D8E" w:rsidRPr="00B25D8E" w:rsidRDefault="00B25D8E" w:rsidP="00B25D8E">
      <w:pPr>
        <w:rPr>
          <w:lang w:eastAsia="ru-RU"/>
        </w:rPr>
      </w:pPr>
      <w:r w:rsidRPr="00B25D8E">
        <w:rPr>
          <w:lang w:eastAsia="ru-RU"/>
        </w:rPr>
        <w:t>Антон Павлович Чехов. Краткий рассказ о писателе (детство и начало литературной деятельности). «Хирургия» - осмеяние глупости и невежества героев рассказа. Юмор ситуации. Речь персонажей как средство их характеристики. Теория литературы. Юмор (развитие представлений). Речевая характеристика персонажей (начальное представление). Речь героев как средство создания комической ситуации.</w:t>
      </w:r>
    </w:p>
    <w:p w14:paraId="4143FCD3" w14:textId="77777777" w:rsidR="00B25D8E" w:rsidRPr="00B25D8E" w:rsidRDefault="00B25D8E" w:rsidP="00B25D8E">
      <w:pPr>
        <w:rPr>
          <w:lang w:eastAsia="ru-RU"/>
        </w:rPr>
      </w:pPr>
      <w:r w:rsidRPr="00B25D8E">
        <w:rPr>
          <w:lang w:eastAsia="ru-RU"/>
        </w:rPr>
        <w:t xml:space="preserve">Русские поэты </w:t>
      </w:r>
      <w:r w:rsidRPr="00B25D8E">
        <w:rPr>
          <w:lang w:val="en-US" w:eastAsia="ru-RU"/>
        </w:rPr>
        <w:t>XIX</w:t>
      </w:r>
      <w:r w:rsidRPr="00B25D8E">
        <w:rPr>
          <w:lang w:eastAsia="ru-RU"/>
        </w:rPr>
        <w:t xml:space="preserve"> века о Родине и родной природе (обзор)</w:t>
      </w:r>
    </w:p>
    <w:p w14:paraId="6846F2A8" w14:textId="77777777" w:rsidR="00B25D8E" w:rsidRPr="00B25D8E" w:rsidRDefault="00B25D8E" w:rsidP="00B25D8E">
      <w:pPr>
        <w:rPr>
          <w:lang w:eastAsia="ru-RU"/>
        </w:rPr>
      </w:pPr>
      <w:r w:rsidRPr="00B25D8E">
        <w:rPr>
          <w:lang w:eastAsia="ru-RU"/>
        </w:rPr>
        <w:t>Ф.И. Тютчев «Зима недаром злится», «Как весел грохот летних бурь», «Есть в осени первоначальной»; А.Н. Плещеев «Весна», И.С. Никитин «Утро», «Зимняя ночь в деревне»; А.Н. Майков «Ласточки»; И.З. Суриков «Зима», А.В. Кольцов «В степи». Выразительное чтение стихотворений. Теория литературы. Стихотворный ритм как средство передачи эмоционального состояния, настроения.</w:t>
      </w:r>
    </w:p>
    <w:p w14:paraId="04D8063B" w14:textId="77777777" w:rsidR="00B25D8E" w:rsidRPr="00B25D8E" w:rsidRDefault="00B25D8E" w:rsidP="00B25D8E">
      <w:pPr>
        <w:rPr>
          <w:lang w:eastAsia="ru-RU"/>
        </w:rPr>
      </w:pPr>
      <w:r w:rsidRPr="00B25D8E">
        <w:rPr>
          <w:lang w:eastAsia="ru-RU"/>
        </w:rPr>
        <w:t xml:space="preserve">ИЗ ЛИТЕРАТУРЫ </w:t>
      </w:r>
      <w:r w:rsidRPr="00B25D8E">
        <w:rPr>
          <w:lang w:val="en-US" w:eastAsia="ru-RU"/>
        </w:rPr>
        <w:t>XX</w:t>
      </w:r>
      <w:r w:rsidRPr="00B25D8E">
        <w:rPr>
          <w:lang w:eastAsia="ru-RU"/>
        </w:rPr>
        <w:t xml:space="preserve"> ВЕКА</w:t>
      </w:r>
    </w:p>
    <w:p w14:paraId="6E73A7D3" w14:textId="77777777" w:rsidR="00B25D8E" w:rsidRPr="00B25D8E" w:rsidRDefault="00B25D8E" w:rsidP="00B25D8E">
      <w:pPr>
        <w:rPr>
          <w:lang w:eastAsia="ru-RU"/>
        </w:rPr>
      </w:pPr>
      <w:r w:rsidRPr="00B25D8E">
        <w:rPr>
          <w:lang w:eastAsia="ru-RU"/>
        </w:rPr>
        <w:t>Иван Алексеевич Бунин. Краткий рассказ о писателе (детство и начало литературной деятельности). «Косцы».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 Рассказ «Подснежник». (Для внеклассного чтения.) Тема исторического прошлого России. Праздники и будни в жизни главного героя.</w:t>
      </w:r>
    </w:p>
    <w:p w14:paraId="65FA31CD" w14:textId="77777777" w:rsidR="00B25D8E" w:rsidRPr="00B25D8E" w:rsidRDefault="00B25D8E" w:rsidP="00B25D8E">
      <w:pPr>
        <w:rPr>
          <w:lang w:eastAsia="ru-RU"/>
        </w:rPr>
      </w:pPr>
      <w:r w:rsidRPr="00B25D8E">
        <w:rPr>
          <w:lang w:eastAsia="ru-RU"/>
        </w:rPr>
        <w:t xml:space="preserve">Владимир Галактионович Короленко. Краткий рассказ о писателе (детство и начало литературной деятельности). «В дурном обществе». Жизнь детей из богатой и бедной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«Дурное общество» и «дурные дела». Взаимопонимание – основа отношений в семье. Теория литературы. Портрет (развитие представлений). Композиция литературного произведения (начальное представление).  </w:t>
      </w:r>
    </w:p>
    <w:p w14:paraId="4A5571E5" w14:textId="77777777" w:rsidR="00B25D8E" w:rsidRPr="00B25D8E" w:rsidRDefault="00B25D8E" w:rsidP="00B25D8E">
      <w:pPr>
        <w:rPr>
          <w:lang w:eastAsia="ru-RU"/>
        </w:rPr>
      </w:pPr>
      <w:r w:rsidRPr="00B25D8E">
        <w:rPr>
          <w:lang w:eastAsia="ru-RU"/>
        </w:rPr>
        <w:t>Сергей Александрович Есенин. Краткий рассказ о поэте (детство, юность, начало творческого пути). Стихотворение «Я покинул родимый дом…», «Низкий дом с голубыми ставнями…» - поэтизация картин малой родины как  исток художественного образа  России. Особенности поэтического языка С.А. Есенина.</w:t>
      </w:r>
    </w:p>
    <w:p w14:paraId="4AFF31A9" w14:textId="77777777" w:rsidR="00B25D8E" w:rsidRPr="00B25D8E" w:rsidRDefault="00B25D8E" w:rsidP="00B25D8E">
      <w:pPr>
        <w:rPr>
          <w:lang w:eastAsia="ru-RU"/>
        </w:rPr>
      </w:pPr>
      <w:r w:rsidRPr="00B25D8E">
        <w:rPr>
          <w:lang w:eastAsia="ru-RU"/>
        </w:rPr>
        <w:t>Русская литературная сказка 20 века (обзор)</w:t>
      </w:r>
    </w:p>
    <w:p w14:paraId="3B210792" w14:textId="77777777" w:rsidR="00B25D8E" w:rsidRPr="00B25D8E" w:rsidRDefault="00B25D8E" w:rsidP="00B25D8E">
      <w:pPr>
        <w:rPr>
          <w:lang w:eastAsia="ru-RU"/>
        </w:rPr>
      </w:pPr>
      <w:r w:rsidRPr="00B25D8E">
        <w:rPr>
          <w:lang w:eastAsia="ru-RU"/>
        </w:rPr>
        <w:t>Павел Петрович Бажов. Краткий рассказ о писателе (детство и начало литературной деятельности). «Медной горы Хозяйка». Реальность и фантастика в сказе.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 Теория литературы. Сказ как жанр литературы (начальное представление).   Сказ и сказка (общее и различное).</w:t>
      </w:r>
    </w:p>
    <w:p w14:paraId="7D2C4A72" w14:textId="77777777" w:rsidR="00B25D8E" w:rsidRPr="00B25D8E" w:rsidRDefault="00B25D8E" w:rsidP="00B25D8E">
      <w:pPr>
        <w:rPr>
          <w:lang w:eastAsia="ru-RU"/>
        </w:rPr>
      </w:pPr>
      <w:r w:rsidRPr="00B25D8E">
        <w:rPr>
          <w:lang w:eastAsia="ru-RU"/>
        </w:rPr>
        <w:t>Константин Георгиевич Паустовский. Краткий рассказ о писателе. Теплый хлеб», «Заячьи лапы». Доброта и сострадание, реальное и фантастическое в сказках Паустовского.</w:t>
      </w:r>
    </w:p>
    <w:p w14:paraId="2730F286" w14:textId="77777777" w:rsidR="00B25D8E" w:rsidRPr="00B25D8E" w:rsidRDefault="00B25D8E" w:rsidP="00B25D8E">
      <w:pPr>
        <w:rPr>
          <w:lang w:eastAsia="ru-RU"/>
        </w:rPr>
      </w:pPr>
      <w:r w:rsidRPr="00B25D8E">
        <w:rPr>
          <w:lang w:eastAsia="ru-RU"/>
        </w:rPr>
        <w:t>Самуил Яковлевич Маршак. Краткий рассказ о писателе. Сказки С.Я. Маршака. «Двенадцать месяцев» - пьеса-сказка. Положительные и отрицательные герои. Победа добра над злом – традиция русских народных сказок. Художественные особенности пьесы-сказки. Теория литературы. Развитие жанра литературной сказки в 20 веке. Драма как род литературы (начальное представление).   Пьеса-сказка.</w:t>
      </w:r>
    </w:p>
    <w:p w14:paraId="1BD4C2F1" w14:textId="77777777" w:rsidR="00B25D8E" w:rsidRPr="00B25D8E" w:rsidRDefault="00B25D8E" w:rsidP="00B25D8E">
      <w:pPr>
        <w:rPr>
          <w:lang w:eastAsia="ru-RU"/>
        </w:rPr>
      </w:pPr>
      <w:r w:rsidRPr="00B25D8E">
        <w:rPr>
          <w:lang w:eastAsia="ru-RU"/>
        </w:rPr>
        <w:t>Андрей Платонович Платонов. Краткий рассказ о писателе (детство, начало литературной деятельности). «Никита».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 Теория литературы. Фантастика в литературном произведении (развитие представлений).</w:t>
      </w:r>
    </w:p>
    <w:p w14:paraId="4C475D3C" w14:textId="77777777" w:rsidR="00B25D8E" w:rsidRPr="00B25D8E" w:rsidRDefault="00B25D8E" w:rsidP="00B25D8E">
      <w:pPr>
        <w:rPr>
          <w:lang w:eastAsia="ru-RU"/>
        </w:rPr>
      </w:pPr>
      <w:r w:rsidRPr="00B25D8E">
        <w:rPr>
          <w:lang w:eastAsia="ru-RU"/>
        </w:rPr>
        <w:lastRenderedPageBreak/>
        <w:t xml:space="preserve">Виктор Петрович Астафьев. Краткий рассказ о писателе (детство, начало литературной деятельности). «Васюткино озеро». Бесстрашие, терпение, любовь к природе и ее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 Теория литературы. Автобиографичность литературного произведения (начальное представление).  </w:t>
      </w:r>
    </w:p>
    <w:p w14:paraId="68D09DC9" w14:textId="77777777" w:rsidR="00B25D8E" w:rsidRPr="00B25D8E" w:rsidRDefault="00B25D8E" w:rsidP="00B25D8E">
      <w:pPr>
        <w:rPr>
          <w:lang w:eastAsia="ru-RU"/>
        </w:rPr>
      </w:pPr>
      <w:r w:rsidRPr="00B25D8E">
        <w:rPr>
          <w:lang w:eastAsia="ru-RU"/>
        </w:rPr>
        <w:t xml:space="preserve">«Ради жизни на Земле...» Стихотворные произведения о войне. Патриотические подвиги в годы Великой Отечественной войны. К.М. Симонов «Майор привез мальчишку на лафете»; </w:t>
      </w:r>
    </w:p>
    <w:p w14:paraId="264223CE" w14:textId="77777777" w:rsidR="00B25D8E" w:rsidRPr="00B25D8E" w:rsidRDefault="00B25D8E" w:rsidP="00B25D8E">
      <w:pPr>
        <w:rPr>
          <w:lang w:eastAsia="ru-RU"/>
        </w:rPr>
      </w:pPr>
      <w:r w:rsidRPr="00B25D8E">
        <w:rPr>
          <w:lang w:eastAsia="ru-RU"/>
        </w:rPr>
        <w:t>А.Т. Твардовский «Рассказ танкиста». Война и дети – трагическая и героическая тема произведений о Великой Отечественной войне.</w:t>
      </w:r>
    </w:p>
    <w:p w14:paraId="52644C02" w14:textId="77777777" w:rsidR="00B25D8E" w:rsidRPr="00B25D8E" w:rsidRDefault="00B25D8E" w:rsidP="00B25D8E">
      <w:pPr>
        <w:rPr>
          <w:lang w:eastAsia="ru-RU"/>
        </w:rPr>
      </w:pPr>
      <w:r w:rsidRPr="00B25D8E">
        <w:rPr>
          <w:lang w:eastAsia="ru-RU"/>
        </w:rPr>
        <w:t xml:space="preserve">Произведения о родине, родной природе. И. Бунин «Помню долгий зимний вечер…»; </w:t>
      </w:r>
    </w:p>
    <w:p w14:paraId="6CC4CF14" w14:textId="77777777" w:rsidR="00B25D8E" w:rsidRPr="00B25D8E" w:rsidRDefault="00B25D8E" w:rsidP="00B25D8E">
      <w:pPr>
        <w:rPr>
          <w:lang w:eastAsia="ru-RU"/>
        </w:rPr>
      </w:pPr>
      <w:r w:rsidRPr="00B25D8E">
        <w:rPr>
          <w:lang w:eastAsia="ru-RU"/>
        </w:rPr>
        <w:t>А. Прокофьев «Аленушка»; Д. Кедрин «Аленушка»; Н. Рубцов «Родная деревня»; Дон-Аминадо «Города и годы». 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обобщенный образ России. Сближение образов волшебных сказок и русской природы в лирических стихотворениях.</w:t>
      </w:r>
    </w:p>
    <w:p w14:paraId="554910C0" w14:textId="77777777" w:rsidR="00B25D8E" w:rsidRPr="00B25D8E" w:rsidRDefault="00B25D8E" w:rsidP="00B25D8E">
      <w:pPr>
        <w:rPr>
          <w:lang w:eastAsia="ru-RU"/>
        </w:rPr>
      </w:pPr>
      <w:r w:rsidRPr="00B25D8E">
        <w:rPr>
          <w:lang w:eastAsia="ru-RU"/>
        </w:rPr>
        <w:t>Писатели улыбаются. Саша Черный. «Кавказский пленник», «Игорь-Робинзон». Образы и сюжеты литературной классики как темы произведений для детей. Теория литературы. Юмор (развитие понятия).</w:t>
      </w:r>
    </w:p>
    <w:p w14:paraId="6F147189" w14:textId="77777777" w:rsidR="00B25D8E" w:rsidRPr="00B25D8E" w:rsidRDefault="00B25D8E" w:rsidP="00B25D8E">
      <w:pPr>
        <w:rPr>
          <w:lang w:eastAsia="ru-RU"/>
        </w:rPr>
      </w:pPr>
      <w:r w:rsidRPr="00B25D8E">
        <w:rPr>
          <w:lang w:eastAsia="ru-RU"/>
        </w:rPr>
        <w:t>ИЗ ЗАРУБЕЖНОЙ ЛИТЕРАТУРЫ</w:t>
      </w:r>
    </w:p>
    <w:p w14:paraId="7E548229" w14:textId="77777777" w:rsidR="00B25D8E" w:rsidRPr="00B25D8E" w:rsidRDefault="00B25D8E" w:rsidP="00B25D8E">
      <w:pPr>
        <w:rPr>
          <w:lang w:eastAsia="ru-RU"/>
        </w:rPr>
      </w:pPr>
      <w:r w:rsidRPr="00B25D8E">
        <w:rPr>
          <w:lang w:eastAsia="ru-RU"/>
        </w:rPr>
        <w:t>Роберт Льюис Стивенсон. Краткий рассказ о писателе. «Вересковый мед». Подвиг героя во имя сохранения традиций предков. Теория литературы. Баллада (развитие представлений).</w:t>
      </w:r>
    </w:p>
    <w:p w14:paraId="0B126698" w14:textId="77777777" w:rsidR="00B25D8E" w:rsidRPr="00B25D8E" w:rsidRDefault="00B25D8E" w:rsidP="00B25D8E">
      <w:pPr>
        <w:rPr>
          <w:lang w:eastAsia="ru-RU"/>
        </w:rPr>
      </w:pPr>
      <w:r w:rsidRPr="00B25D8E">
        <w:rPr>
          <w:lang w:eastAsia="ru-RU"/>
        </w:rPr>
        <w:t>Даниэль Дефо. Краткий рассказ о писателе. «Робинзон Крузо». Жизнь и необычайные приключения Робинзона Крузо, характер героя (смелость, мужество, находчивость, несгибаемость перед жизненными обстоятельствами). Гимн неисчерпаемым возможностям человека. Робинзонада в литературе и киноискусстве.</w:t>
      </w:r>
    </w:p>
    <w:p w14:paraId="5BF686E5" w14:textId="77777777" w:rsidR="00B25D8E" w:rsidRPr="00B25D8E" w:rsidRDefault="00B25D8E" w:rsidP="00B25D8E">
      <w:pPr>
        <w:rPr>
          <w:lang w:eastAsia="ru-RU"/>
        </w:rPr>
      </w:pPr>
      <w:r w:rsidRPr="00B25D8E">
        <w:rPr>
          <w:lang w:eastAsia="ru-RU"/>
        </w:rPr>
        <w:t xml:space="preserve"> Ханс Кристиан Андерсен. Краткий рассказ о писателе. «Снежная королева». Символический смысл фантастических образов и художественных деталей в сказке. Кай и Герда. Мужественное сердце Герды. Поиски Кая. Помощники Герды (цветы, ворон, олень, Маленькая разбойница и др.) Снежная королева и Герда – противопоставление красоты внутренней и внешней. Победа добра, любви и дружбы. Теория литературы. Художественная деталь (начальные представления).</w:t>
      </w:r>
    </w:p>
    <w:p w14:paraId="1BA1E971" w14:textId="77777777" w:rsidR="00B25D8E" w:rsidRPr="00B25D8E" w:rsidRDefault="00B25D8E" w:rsidP="00B25D8E">
      <w:pPr>
        <w:rPr>
          <w:lang w:eastAsia="ru-RU"/>
        </w:rPr>
      </w:pPr>
      <w:r w:rsidRPr="00B25D8E">
        <w:rPr>
          <w:lang w:eastAsia="ru-RU"/>
        </w:rPr>
        <w:t>Жорж Санд «О чем говорят цветы». Спор героев о прекрасном. Речевая характеристика персонажей. Теория литературы. Аллегория (иносказание) в повествовательной литературе.</w:t>
      </w:r>
    </w:p>
    <w:p w14:paraId="2D855D42" w14:textId="77777777" w:rsidR="00B25D8E" w:rsidRPr="00B25D8E" w:rsidRDefault="00B25D8E" w:rsidP="00B25D8E">
      <w:pPr>
        <w:rPr>
          <w:lang w:eastAsia="ru-RU"/>
        </w:rPr>
      </w:pPr>
      <w:r w:rsidRPr="00B25D8E">
        <w:rPr>
          <w:lang w:eastAsia="ru-RU"/>
        </w:rPr>
        <w:t>Марк Твен. Краткий рассказ о писателе. «Приключения Тома Сойера». Том и Гек. Дружба мальчиков. Игры, забавы, находчивость, предприимчивость. Черты характера Тома, раскрывающиеся в отношениях с друзьями. Том и Беки, их дружба. Внутренний мир героев М. Твена. Причудливое сочетание реальных жизненных проблем и игровых приключенческих ситуаций. Изобретательность в играх - умение сделать окружающий мир интересным.</w:t>
      </w:r>
    </w:p>
    <w:p w14:paraId="70577235" w14:textId="77777777" w:rsidR="00B25D8E" w:rsidRPr="00B25D8E" w:rsidRDefault="00B25D8E" w:rsidP="00B25D8E">
      <w:pPr>
        <w:rPr>
          <w:lang w:eastAsia="ru-RU"/>
        </w:rPr>
      </w:pPr>
      <w:r w:rsidRPr="00B25D8E">
        <w:rPr>
          <w:lang w:eastAsia="ru-RU"/>
        </w:rPr>
        <w:t xml:space="preserve">Джек Лондон. Краткий рассказ о писателе. «Сказание о Кише»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трудных жизненных обстоятельствах. Мастерство писателя в поэтическом изображении жизни северного народа.                  </w:t>
      </w:r>
    </w:p>
    <w:p w14:paraId="65C55529" w14:textId="77777777" w:rsidR="00B25D8E" w:rsidRPr="00B25D8E" w:rsidRDefault="00B25D8E" w:rsidP="00B25D8E">
      <w:pPr>
        <w:rPr>
          <w:lang w:eastAsia="ru-RU" w:bidi="ru-RU"/>
        </w:rPr>
      </w:pPr>
      <w:r w:rsidRPr="00B25D8E">
        <w:rPr>
          <w:lang w:eastAsia="ru-RU" w:bidi="ru-RU"/>
        </w:rPr>
        <w:t>6 класс</w:t>
      </w:r>
    </w:p>
    <w:p w14:paraId="5E60F41D" w14:textId="77777777" w:rsidR="00B25D8E" w:rsidRPr="00B25D8E" w:rsidRDefault="00B25D8E" w:rsidP="00B25D8E">
      <w:pPr>
        <w:rPr>
          <w:lang w:eastAsia="ru-RU" w:bidi="ru-RU"/>
        </w:rPr>
      </w:pPr>
      <w:r w:rsidRPr="00B25D8E">
        <w:rPr>
          <w:lang w:eastAsia="ru-RU" w:bidi="ru-RU"/>
        </w:rPr>
        <w:t>Введение Художественное произведение. Содержание и форма. Автор и герой. Отношение автора к герою. Способы выражения авторской позиции.</w:t>
      </w:r>
    </w:p>
    <w:p w14:paraId="4881DDCB" w14:textId="77777777" w:rsidR="00B25D8E" w:rsidRPr="00B25D8E" w:rsidRDefault="00B25D8E" w:rsidP="00B25D8E">
      <w:pPr>
        <w:rPr>
          <w:lang w:eastAsia="ru-RU" w:bidi="ru-RU"/>
        </w:rPr>
      </w:pPr>
      <w:bookmarkStart w:id="156" w:name="bookmark31"/>
      <w:r w:rsidRPr="00B25D8E">
        <w:rPr>
          <w:lang w:eastAsia="ru-RU" w:bidi="ru-RU"/>
        </w:rPr>
        <w:t>УСТНОЕ НАРОДНОЕ ТВОРЧЕСТВО</w:t>
      </w:r>
      <w:bookmarkEnd w:id="156"/>
    </w:p>
    <w:p w14:paraId="392685BF" w14:textId="77777777" w:rsidR="00B25D8E" w:rsidRPr="00B25D8E" w:rsidRDefault="00B25D8E" w:rsidP="00B25D8E">
      <w:pPr>
        <w:rPr>
          <w:lang w:eastAsia="ru-RU" w:bidi="ru-RU"/>
        </w:rPr>
      </w:pPr>
      <w:r w:rsidRPr="00B25D8E">
        <w:rPr>
          <w:lang w:eastAsia="ru-RU" w:bidi="ru-RU"/>
        </w:rPr>
        <w:t>Обрядовый фольклор. Произведения календарного обрядового фольклора: колядки, веснянки, масленичные, летние и осенние обрядо</w:t>
      </w:r>
      <w:r w:rsidRPr="00B25D8E">
        <w:rPr>
          <w:lang w:eastAsia="ru-RU" w:bidi="ru-RU"/>
        </w:rPr>
        <w:softHyphen/>
        <w:t>вые песни. Эстетическое значение календарного обрядового фольклора. Пословицы и поговорки. Загадки — малые жанры устного народ</w:t>
      </w:r>
      <w:r w:rsidRPr="00B25D8E">
        <w:rPr>
          <w:lang w:eastAsia="ru-RU" w:bidi="ru-RU"/>
        </w:rPr>
        <w:softHyphen/>
        <w:t xml:space="preserve">ного творчества. Народная мудрость. Краткость и простота, меткость и выразительность. </w:t>
      </w:r>
      <w:r w:rsidRPr="00B25D8E">
        <w:rPr>
          <w:lang w:eastAsia="ru-RU" w:bidi="ru-RU"/>
        </w:rPr>
        <w:lastRenderedPageBreak/>
        <w:t>Многообразие тем. Прямой и переносный смысл пословиц и поговорок. Афористичность загадок. Теория литературы. Обрядовый фольклор (начальные пред</w:t>
      </w:r>
      <w:r w:rsidRPr="00B25D8E">
        <w:rPr>
          <w:lang w:eastAsia="ru-RU" w:bidi="ru-RU"/>
        </w:rPr>
        <w:softHyphen/>
        <w:t>ставления). Малые жанры фольклора: пословицы и поговорки, за</w:t>
      </w:r>
      <w:r w:rsidRPr="00B25D8E">
        <w:rPr>
          <w:lang w:eastAsia="ru-RU" w:bidi="ru-RU"/>
        </w:rPr>
        <w:softHyphen/>
        <w:t>гадки.</w:t>
      </w:r>
    </w:p>
    <w:p w14:paraId="15E5B16D" w14:textId="77777777" w:rsidR="00B25D8E" w:rsidRPr="00B25D8E" w:rsidRDefault="00B25D8E" w:rsidP="00B25D8E">
      <w:pPr>
        <w:rPr>
          <w:lang w:eastAsia="ru-RU" w:bidi="ru-RU"/>
        </w:rPr>
      </w:pPr>
      <w:bookmarkStart w:id="157" w:name="bookmark32"/>
      <w:r w:rsidRPr="00B25D8E">
        <w:rPr>
          <w:lang w:eastAsia="ru-RU" w:bidi="ru-RU"/>
        </w:rPr>
        <w:t>ИЗ ДРЕВНЕРУССКОЙ ЛИТЕРАТУРЫ</w:t>
      </w:r>
      <w:bookmarkEnd w:id="157"/>
    </w:p>
    <w:p w14:paraId="27D46F8D" w14:textId="77777777" w:rsidR="00B25D8E" w:rsidRPr="00B25D8E" w:rsidRDefault="00B25D8E" w:rsidP="00B25D8E">
      <w:pPr>
        <w:rPr>
          <w:lang w:eastAsia="ru-RU" w:bidi="ru-RU"/>
        </w:rPr>
      </w:pPr>
      <w:r w:rsidRPr="00B25D8E">
        <w:rPr>
          <w:lang w:eastAsia="ru-RU" w:bidi="ru-RU"/>
        </w:rPr>
        <w:t>«Повесть временных лет», «Сказание о белгородском ки</w:t>
      </w:r>
      <w:r w:rsidRPr="00B25D8E">
        <w:rPr>
          <w:lang w:eastAsia="ru-RU" w:bidi="ru-RU"/>
        </w:rPr>
        <w:softHyphen/>
        <w:t>селе». Русская летопись. Отражение исторических событий и вымысел, отражение народных идеалов(патриотизма, ума, находчивости) Теория литературы. Летопись (развитие представлений).</w:t>
      </w:r>
    </w:p>
    <w:p w14:paraId="1BC83C9B" w14:textId="77777777" w:rsidR="00B25D8E" w:rsidRPr="00B25D8E" w:rsidRDefault="00B25D8E" w:rsidP="00B25D8E">
      <w:pPr>
        <w:rPr>
          <w:lang w:eastAsia="ru-RU" w:bidi="ru-RU"/>
        </w:rPr>
      </w:pPr>
      <w:bookmarkStart w:id="158" w:name="bookmark33"/>
      <w:r w:rsidRPr="00B25D8E">
        <w:rPr>
          <w:lang w:eastAsia="ru-RU" w:bidi="ru-RU"/>
        </w:rPr>
        <w:t>ИЗ ЛИТЕРАТУРЫ XVIII ВЕКА</w:t>
      </w:r>
      <w:bookmarkEnd w:id="158"/>
    </w:p>
    <w:p w14:paraId="6BC9CB9D" w14:textId="77777777" w:rsidR="00B25D8E" w:rsidRPr="00B25D8E" w:rsidRDefault="00B25D8E" w:rsidP="00B25D8E">
      <w:pPr>
        <w:rPr>
          <w:lang w:eastAsia="ru-RU" w:bidi="ru-RU"/>
        </w:rPr>
      </w:pPr>
      <w:bookmarkStart w:id="159" w:name="bookmark34"/>
      <w:r w:rsidRPr="00B25D8E">
        <w:rPr>
          <w:lang w:eastAsia="ru-RU" w:bidi="ru-RU"/>
        </w:rPr>
        <w:t>Русские басни</w:t>
      </w:r>
      <w:bookmarkEnd w:id="159"/>
      <w:r w:rsidRPr="00B25D8E">
        <w:rPr>
          <w:lang w:eastAsia="ru-RU" w:bidi="ru-RU"/>
        </w:rPr>
        <w:t xml:space="preserve"> Иван Иванович Дмитриев. Рассказ о баснописце. «Муха». Противопоставление труда и безделья. Присвоение чу</w:t>
      </w:r>
      <w:r w:rsidRPr="00B25D8E">
        <w:rPr>
          <w:lang w:eastAsia="ru-RU" w:bidi="ru-RU"/>
        </w:rPr>
        <w:softHyphen/>
        <w:t xml:space="preserve">жих заслуг. Смех над ленью и хвастовством. Особенности литературного языка </w:t>
      </w:r>
      <w:r w:rsidRPr="00B25D8E">
        <w:rPr>
          <w:lang w:eastAsia="ru-RU" w:bidi="en-US"/>
        </w:rPr>
        <w:t>XVIII</w:t>
      </w:r>
      <w:r w:rsidRPr="00B25D8E">
        <w:rPr>
          <w:lang w:eastAsia="ru-RU"/>
        </w:rPr>
        <w:t xml:space="preserve"> </w:t>
      </w:r>
      <w:r w:rsidRPr="00B25D8E">
        <w:rPr>
          <w:lang w:eastAsia="ru-RU" w:bidi="ru-RU"/>
        </w:rPr>
        <w:t>столетия. Теория литературы. Мораль в басне, аллегория (развитие понятий).</w:t>
      </w:r>
    </w:p>
    <w:p w14:paraId="379546EA" w14:textId="77777777" w:rsidR="00B25D8E" w:rsidRPr="00B25D8E" w:rsidRDefault="00B25D8E" w:rsidP="00B25D8E">
      <w:pPr>
        <w:rPr>
          <w:lang w:eastAsia="ru-RU" w:bidi="ru-RU"/>
        </w:rPr>
      </w:pPr>
      <w:bookmarkStart w:id="160" w:name="bookmark35"/>
      <w:r w:rsidRPr="00B25D8E">
        <w:rPr>
          <w:lang w:eastAsia="ru-RU" w:bidi="ru-RU"/>
        </w:rPr>
        <w:t>ИЗ РУССКОЙ ЛИТЕРАТУРЫ XIX ВЕКА</w:t>
      </w:r>
      <w:bookmarkEnd w:id="160"/>
    </w:p>
    <w:p w14:paraId="74CE42AA" w14:textId="77777777" w:rsidR="00B25D8E" w:rsidRPr="00B25D8E" w:rsidRDefault="00B25D8E" w:rsidP="00B25D8E">
      <w:pPr>
        <w:rPr>
          <w:lang w:eastAsia="ru-RU" w:bidi="ru-RU"/>
        </w:rPr>
      </w:pPr>
      <w:r w:rsidRPr="00B25D8E">
        <w:rPr>
          <w:lang w:eastAsia="ru-RU" w:bidi="ru-RU"/>
        </w:rPr>
        <w:t>Иван Андреевич Крылов. Краткий рассказ о писателе-баснописце. Самообразование поэта.</w:t>
      </w:r>
    </w:p>
    <w:p w14:paraId="27E074C9" w14:textId="77777777" w:rsidR="00B25D8E" w:rsidRPr="00B25D8E" w:rsidRDefault="00B25D8E" w:rsidP="00B25D8E">
      <w:pPr>
        <w:rPr>
          <w:lang w:eastAsia="ru-RU" w:bidi="ru-RU"/>
        </w:rPr>
      </w:pPr>
      <w:r w:rsidRPr="00B25D8E">
        <w:rPr>
          <w:lang w:eastAsia="ru-RU" w:bidi="ru-RU"/>
        </w:rPr>
        <w:t>Басни «Листы и Корни», «Ларчик», «Осёл и Соловей». Крылов о равном участии власти и народа в достижении обществен</w:t>
      </w:r>
      <w:r w:rsidRPr="00B25D8E">
        <w:rPr>
          <w:lang w:eastAsia="ru-RU" w:bidi="ru-RU"/>
        </w:rPr>
        <w:softHyphen/>
        <w:t>ного блага. Басня «Ларчик» — пример критики мнимого «механики мудреца» и неумелого хвастуна. Басня «Осёл и Соловей» — комиче</w:t>
      </w:r>
      <w:r w:rsidRPr="00B25D8E">
        <w:rPr>
          <w:lang w:eastAsia="ru-RU" w:bidi="ru-RU"/>
        </w:rPr>
        <w:softHyphen/>
        <w:t>ское изображение невежественного судьи, глухого к произведениям истинного искусства. Теория литературы. Басня. Аллегория. Мораль (развитие представлений).</w:t>
      </w:r>
    </w:p>
    <w:p w14:paraId="68ED14C4" w14:textId="77777777" w:rsidR="00B25D8E" w:rsidRPr="00B25D8E" w:rsidRDefault="00B25D8E" w:rsidP="00B25D8E">
      <w:pPr>
        <w:rPr>
          <w:lang w:eastAsia="ru-RU" w:bidi="ru-RU"/>
        </w:rPr>
      </w:pPr>
      <w:r w:rsidRPr="00B25D8E">
        <w:rPr>
          <w:lang w:eastAsia="ru-RU" w:bidi="ru-RU"/>
        </w:rPr>
        <w:t>Александр Сергеевич Пушкин. Краткий рассказ о поэте. Лицей</w:t>
      </w:r>
      <w:r w:rsidRPr="00B25D8E">
        <w:rPr>
          <w:lang w:eastAsia="ru-RU" w:bidi="ru-RU"/>
        </w:rPr>
        <w:softHyphen/>
        <w:t>ские годы. «Узник». Вольнолюбивые устремления поэта. Народно - поэтиче</w:t>
      </w:r>
      <w:r w:rsidRPr="00B25D8E">
        <w:rPr>
          <w:lang w:eastAsia="ru-RU" w:bidi="ru-RU"/>
        </w:rPr>
        <w:softHyphen/>
        <w:t>ский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w:t>
      </w:r>
      <w:r w:rsidRPr="00B25D8E">
        <w:rPr>
          <w:lang w:eastAsia="ru-RU" w:bidi="ru-RU"/>
        </w:rPr>
        <w:softHyphen/>
        <w:t>изведения. Интонация как средство выражения поэтической идеи. «И. И. Пущину». Светлое чувство дружбы — помощь в суровых испытаниях. Художественные особенности стихотворного послания. «Зимняя дорога». Приметы зимнего пейзажа (волнистые туманы, луна, зимняя дорога, тройка, колокольчик однозвучный, песня ямщи</w:t>
      </w:r>
      <w:r w:rsidRPr="00B25D8E">
        <w:rPr>
          <w:lang w:eastAsia="ru-RU" w:bidi="ru-RU"/>
        </w:rPr>
        <w:softHyphen/>
        <w:t>ка), навевающие грусть. Ожидание домашнего уюта, тепла, нежности любимой подруги. Тема жизненного пути. «Повести покойного Ивана Петровича Белкина». Книга (цикл) повестей. Повествование от лица вымышленного автора как художественный приём.</w:t>
      </w:r>
    </w:p>
    <w:p w14:paraId="6A42838F" w14:textId="77777777" w:rsidR="00B25D8E" w:rsidRPr="00B25D8E" w:rsidRDefault="00B25D8E" w:rsidP="00B25D8E">
      <w:pPr>
        <w:rPr>
          <w:lang w:eastAsia="ru-RU" w:bidi="ru-RU"/>
        </w:rPr>
      </w:pPr>
      <w:r w:rsidRPr="00B25D8E">
        <w:rPr>
          <w:lang w:eastAsia="ru-RU" w:bidi="ru-RU"/>
        </w:rPr>
        <w:t>«Барышня-крестьянка». Сюжет и герои повести. Приём анти</w:t>
      </w:r>
      <w:r w:rsidRPr="00B25D8E">
        <w:rPr>
          <w:lang w:eastAsia="ru-RU" w:bidi="ru-RU"/>
        </w:rPr>
        <w:softHyphen/>
        <w:t>тезы в сюжетной организации повести. Пародирование романтиче</w:t>
      </w:r>
      <w:r w:rsidRPr="00B25D8E">
        <w:rPr>
          <w:lang w:eastAsia="ru-RU" w:bidi="ru-RU"/>
        </w:rPr>
        <w:softHyphen/>
        <w:t>ских тем и мотивов. Лицо и маска. Роль случая в композиции по</w:t>
      </w:r>
      <w:r w:rsidRPr="00B25D8E">
        <w:rPr>
          <w:lang w:eastAsia="ru-RU" w:bidi="ru-RU"/>
        </w:rPr>
        <w:softHyphen/>
        <w:t>вести. (Для внеклассного чтения.) «Дубровский». Изображение русского барства. Дубровский - 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w:t>
      </w:r>
      <w:r w:rsidRPr="00B25D8E">
        <w:rPr>
          <w:lang w:eastAsia="ru-RU" w:bidi="ru-RU"/>
        </w:rPr>
        <w:softHyphen/>
        <w:t>ская история любви Владимира и Маши. Авторское отношение к ге</w:t>
      </w:r>
      <w:r w:rsidRPr="00B25D8E">
        <w:rPr>
          <w:lang w:eastAsia="ru-RU" w:bidi="ru-RU"/>
        </w:rPr>
        <w:softHyphen/>
        <w:t>роям. Теория литературы. Эпитет, метафора, композиция (раз</w:t>
      </w:r>
      <w:r w:rsidRPr="00B25D8E">
        <w:rPr>
          <w:lang w:eastAsia="ru-RU" w:bidi="ru-RU"/>
        </w:rPr>
        <w:softHyphen/>
        <w:t>витие понятий). Стихотворное послание (начальные представ</w:t>
      </w:r>
      <w:r w:rsidRPr="00B25D8E">
        <w:rPr>
          <w:lang w:eastAsia="ru-RU" w:bidi="ru-RU"/>
        </w:rPr>
        <w:softHyphen/>
        <w:t>ления).</w:t>
      </w:r>
    </w:p>
    <w:p w14:paraId="14BDF56B" w14:textId="77777777" w:rsidR="00B25D8E" w:rsidRPr="00B25D8E" w:rsidRDefault="00B25D8E" w:rsidP="00B25D8E">
      <w:pPr>
        <w:rPr>
          <w:lang w:eastAsia="ru-RU" w:bidi="ru-RU"/>
        </w:rPr>
      </w:pPr>
      <w:r w:rsidRPr="00B25D8E">
        <w:rPr>
          <w:lang w:eastAsia="ru-RU" w:bidi="ru-RU"/>
        </w:rPr>
        <w:t>Михаил Юрьевич Лермонтов. Краткий рассказ о поэте. Учениче</w:t>
      </w:r>
      <w:r w:rsidRPr="00B25D8E">
        <w:rPr>
          <w:lang w:eastAsia="ru-RU" w:bidi="ru-RU"/>
        </w:rPr>
        <w:softHyphen/>
        <w:t>ские годы поэта. «Тучи». Чувство одиночества и тоски, любовь поэта-изгнанника к оставляемой им родине. Приём сравнения как основа построения стихотворения. Особенности интонации. «Листок», «На севере диком...», «Утёс», «Три пальмы». Тема красоты, гармонии человека с миром. Особенности выражения темы одиночества в лирике Лермонтова. Теория литературы. Антитеза. Двусложные (ямб, хорей) и трёхсложные (дактиль, амфибрахий, анапест) размеры стиха (на</w:t>
      </w:r>
      <w:r w:rsidRPr="00B25D8E">
        <w:rPr>
          <w:lang w:eastAsia="ru-RU" w:bidi="ru-RU"/>
        </w:rPr>
        <w:softHyphen/>
        <w:t>чальные представления).  Поэтическая интонация (начальные пред</w:t>
      </w:r>
      <w:r w:rsidRPr="00B25D8E">
        <w:rPr>
          <w:lang w:eastAsia="ru-RU" w:bidi="ru-RU"/>
        </w:rPr>
        <w:softHyphen/>
        <w:t>ставления).</w:t>
      </w:r>
    </w:p>
    <w:p w14:paraId="567CD5FF" w14:textId="77777777" w:rsidR="00B25D8E" w:rsidRPr="00B25D8E" w:rsidRDefault="00B25D8E" w:rsidP="00B25D8E">
      <w:pPr>
        <w:rPr>
          <w:lang w:eastAsia="ru-RU" w:bidi="ru-RU"/>
        </w:rPr>
      </w:pPr>
      <w:r w:rsidRPr="00B25D8E">
        <w:rPr>
          <w:lang w:eastAsia="ru-RU" w:bidi="ru-RU"/>
        </w:rPr>
        <w:t>Иван Сергеевич Тургенев. Краткий рассказ о писателе. «Бежин луг».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 Теория литературы. Пейзаж. Портретная характеристика персонажей (развитие представлений).</w:t>
      </w:r>
    </w:p>
    <w:p w14:paraId="0E2A8676" w14:textId="77777777" w:rsidR="00B25D8E" w:rsidRPr="00B25D8E" w:rsidRDefault="00B25D8E" w:rsidP="00B25D8E">
      <w:pPr>
        <w:rPr>
          <w:lang w:eastAsia="ru-RU" w:bidi="ru-RU"/>
        </w:rPr>
      </w:pPr>
      <w:r w:rsidRPr="00B25D8E">
        <w:rPr>
          <w:lang w:eastAsia="ru-RU" w:bidi="ru-RU"/>
        </w:rPr>
        <w:t>Фёдор Иванович Тютчев. Рассказ о поэте. Стихотворения «Листья», «Неохотно и несмело...».</w:t>
      </w:r>
    </w:p>
    <w:p w14:paraId="107502C9" w14:textId="77777777" w:rsidR="00B25D8E" w:rsidRPr="00B25D8E" w:rsidRDefault="00B25D8E" w:rsidP="00B25D8E">
      <w:pPr>
        <w:rPr>
          <w:lang w:eastAsia="ru-RU" w:bidi="ru-RU"/>
        </w:rPr>
      </w:pPr>
      <w:r w:rsidRPr="00B25D8E">
        <w:rPr>
          <w:lang w:eastAsia="ru-RU" w:bidi="ru-RU"/>
        </w:rPr>
        <w:lastRenderedPageBreak/>
        <w:t>Передача сложных, переходных состояний природы, запечатле</w:t>
      </w:r>
      <w:r w:rsidRPr="00B25D8E">
        <w:rPr>
          <w:lang w:eastAsia="ru-RU" w:bidi="ru-RU"/>
        </w:rPr>
        <w:softHyphen/>
        <w:t>вающих противоречивые чувства в душе поэта. Сочетание космиче</w:t>
      </w:r>
      <w:r w:rsidRPr="00B25D8E">
        <w:rPr>
          <w:lang w:eastAsia="ru-RU" w:bidi="ru-RU"/>
        </w:rPr>
        <w:softHyphen/>
        <w:t>ского масштаба и конкретных деталей в изображении природы. «Ли</w:t>
      </w:r>
      <w:r w:rsidRPr="00B25D8E">
        <w:rPr>
          <w:lang w:eastAsia="ru-RU" w:bidi="ru-RU"/>
        </w:rPr>
        <w:softHyphen/>
        <w:t>стья» — символ краткой, но яркой жизни. «С поляны коршун поднялся...»  Противопоставление судеб человека и коршуна: свободный полёт коршуна и земная обречён</w:t>
      </w:r>
      <w:r w:rsidRPr="00B25D8E">
        <w:rPr>
          <w:lang w:eastAsia="ru-RU" w:bidi="ru-RU"/>
        </w:rPr>
        <w:softHyphen/>
        <w:t>ность человека.</w:t>
      </w:r>
    </w:p>
    <w:p w14:paraId="73F8890C" w14:textId="77777777" w:rsidR="00B25D8E" w:rsidRPr="00B25D8E" w:rsidRDefault="00B25D8E" w:rsidP="00B25D8E">
      <w:pPr>
        <w:rPr>
          <w:lang w:eastAsia="ru-RU" w:bidi="ru-RU"/>
        </w:rPr>
      </w:pPr>
      <w:r w:rsidRPr="00B25D8E">
        <w:rPr>
          <w:lang w:eastAsia="ru-RU" w:bidi="ru-RU"/>
        </w:rPr>
        <w:t>Афанасий Афанасьевич Фет. Рассказ о поэте. Стихотворения «Ель рукавом мне тропинку завесила...», «Ещё майская ночь», «Учись у них — у дуба, у берёзы...». 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w:t>
      </w:r>
      <w:r w:rsidRPr="00B25D8E">
        <w:rPr>
          <w:lang w:eastAsia="ru-RU" w:bidi="ru-RU"/>
        </w:rPr>
        <w:softHyphen/>
        <w:t>ты, служащий прообразом для искусства. Гармоничность и музыкаль</w:t>
      </w:r>
      <w:r w:rsidRPr="00B25D8E">
        <w:rPr>
          <w:lang w:eastAsia="ru-RU" w:bidi="ru-RU"/>
        </w:rPr>
        <w:softHyphen/>
        <w:t>ность поэтической речи Фета. Краски и звуки в пейзажной лирике. Теория литературы. Пейзажная лирика (развитие понятия). Звукопись в поэзии (развитие представлений).</w:t>
      </w:r>
    </w:p>
    <w:p w14:paraId="20AE7BC3" w14:textId="77777777" w:rsidR="00B25D8E" w:rsidRPr="00B25D8E" w:rsidRDefault="00B25D8E" w:rsidP="00B25D8E">
      <w:pPr>
        <w:rPr>
          <w:lang w:eastAsia="ru-RU" w:bidi="ru-RU"/>
        </w:rPr>
      </w:pPr>
      <w:r w:rsidRPr="00B25D8E">
        <w:rPr>
          <w:lang w:eastAsia="ru-RU" w:bidi="ru-RU"/>
        </w:rPr>
        <w:t>Николай Алексеевич Некрасов. Краткий рассказ о жизни поэта. «Железная дорога». Картины подневольного труда. На</w:t>
      </w:r>
      <w:r w:rsidRPr="00B25D8E">
        <w:rPr>
          <w:lang w:eastAsia="ru-RU" w:bidi="ru-RU"/>
        </w:rPr>
        <w:softHyphen/>
        <w:t>род — созидатель духовных и материальных ценностей. Мечта по</w:t>
      </w:r>
      <w:r w:rsidRPr="00B25D8E">
        <w:rPr>
          <w:lang w:eastAsia="ru-RU" w:bidi="ru-RU"/>
        </w:rPr>
        <w:softHyphen/>
        <w:t>эта о «прекрасной поре» в жизни народа. Своеобразие композиции стихотворения. Роль пейзажа. Значение эпиграфа. Сочетание реаль</w:t>
      </w:r>
      <w:r w:rsidRPr="00B25D8E">
        <w:rPr>
          <w:lang w:eastAsia="ru-RU" w:bidi="ru-RU"/>
        </w:rPr>
        <w:softHyphen/>
        <w:t>ных и фантастических картин. Диалог-спор. Значение риторических вопросов в стихотворении. Теория литературы. Стихотворные размеры (закрепление по</w:t>
      </w:r>
      <w:r w:rsidRPr="00B25D8E">
        <w:rPr>
          <w:lang w:eastAsia="ru-RU" w:bidi="ru-RU"/>
        </w:rPr>
        <w:softHyphen/>
        <w:t>нятия). Диалог. Строфа (начальные представления).</w:t>
      </w:r>
    </w:p>
    <w:p w14:paraId="60CE989E" w14:textId="77777777" w:rsidR="00B25D8E" w:rsidRPr="00B25D8E" w:rsidRDefault="00B25D8E" w:rsidP="00B25D8E">
      <w:pPr>
        <w:rPr>
          <w:lang w:eastAsia="ru-RU" w:bidi="ru-RU"/>
        </w:rPr>
      </w:pPr>
      <w:r w:rsidRPr="00B25D8E">
        <w:rPr>
          <w:lang w:eastAsia="ru-RU" w:bidi="ru-RU"/>
        </w:rPr>
        <w:t>Николай Семёнович Лесков. Краткий рассказ о писателе. «Левша». Гордость писателя за народ, его трудолюбие, талант</w:t>
      </w:r>
      <w:r w:rsidRPr="00B25D8E">
        <w:rPr>
          <w:lang w:eastAsia="ru-RU" w:bidi="ru-RU"/>
        </w:rPr>
        <w:softHyphen/>
        <w:t>ливость, патриотизм. Особенности языка произведения. Комический эффект, создаваемый игрой слов, народной этимологией. Сказовая форма повествования.</w:t>
      </w:r>
    </w:p>
    <w:p w14:paraId="70C1C8C0" w14:textId="77777777" w:rsidR="00B25D8E" w:rsidRPr="00B25D8E" w:rsidRDefault="00B25D8E" w:rsidP="00B25D8E">
      <w:pPr>
        <w:rPr>
          <w:lang w:eastAsia="ru-RU" w:bidi="ru-RU"/>
        </w:rPr>
      </w:pPr>
      <w:r w:rsidRPr="00B25D8E">
        <w:rPr>
          <w:lang w:eastAsia="ru-RU" w:bidi="ru-RU"/>
        </w:rPr>
        <w:t>Теория литературы. Сказ как форма повествования (на</w:t>
      </w:r>
      <w:r w:rsidRPr="00B25D8E">
        <w:rPr>
          <w:lang w:eastAsia="ru-RU" w:bidi="ru-RU"/>
        </w:rPr>
        <w:softHyphen/>
        <w:t>чальные представления). Ирония (начальные представления).</w:t>
      </w:r>
    </w:p>
    <w:p w14:paraId="553F6868" w14:textId="77777777" w:rsidR="00B25D8E" w:rsidRPr="00B25D8E" w:rsidRDefault="00B25D8E" w:rsidP="00B25D8E">
      <w:pPr>
        <w:rPr>
          <w:lang w:eastAsia="ru-RU" w:bidi="ru-RU"/>
        </w:rPr>
      </w:pPr>
      <w:r w:rsidRPr="00B25D8E">
        <w:rPr>
          <w:lang w:eastAsia="ru-RU" w:bidi="ru-RU"/>
        </w:rPr>
        <w:t>Антон Павлович Чехов. Краткий рассказ о писателе. «Толстый и тонкий». Речь героев как источник юмора. Юмо</w:t>
      </w:r>
      <w:r w:rsidRPr="00B25D8E">
        <w:rPr>
          <w:lang w:eastAsia="ru-RU" w:bidi="ru-RU"/>
        </w:rPr>
        <w:softHyphen/>
        <w:t>ристическая ситуация. Разоблачение лицемерия. Роль художествен</w:t>
      </w:r>
      <w:r w:rsidRPr="00B25D8E">
        <w:rPr>
          <w:lang w:eastAsia="ru-RU" w:bidi="ru-RU"/>
        </w:rPr>
        <w:softHyphen/>
        <w:t>ной детали. Теория литературы. Комическое. Юмор. Комическая ситуа</w:t>
      </w:r>
      <w:r w:rsidRPr="00B25D8E">
        <w:rPr>
          <w:lang w:eastAsia="ru-RU" w:bidi="ru-RU"/>
        </w:rPr>
        <w:softHyphen/>
        <w:t>ция (развитие понятий).</w:t>
      </w:r>
    </w:p>
    <w:p w14:paraId="7C9544F4" w14:textId="77777777" w:rsidR="00B25D8E" w:rsidRPr="00B25D8E" w:rsidRDefault="00B25D8E" w:rsidP="00B25D8E">
      <w:pPr>
        <w:rPr>
          <w:lang w:eastAsia="ru-RU" w:bidi="ru-RU"/>
        </w:rPr>
      </w:pPr>
      <w:bookmarkStart w:id="161" w:name="bookmark36"/>
      <w:r w:rsidRPr="00B25D8E">
        <w:rPr>
          <w:lang w:eastAsia="ru-RU" w:bidi="ru-RU"/>
        </w:rPr>
        <w:t>Родная природа в стихотворениях русских поэтов XIX века</w:t>
      </w:r>
      <w:bookmarkEnd w:id="161"/>
    </w:p>
    <w:p w14:paraId="0583496B" w14:textId="77777777" w:rsidR="00B25D8E" w:rsidRPr="00B25D8E" w:rsidRDefault="00B25D8E" w:rsidP="00B25D8E">
      <w:pPr>
        <w:rPr>
          <w:lang w:eastAsia="ru-RU" w:bidi="ru-RU"/>
        </w:rPr>
      </w:pPr>
      <w:r w:rsidRPr="00B25D8E">
        <w:rPr>
          <w:lang w:eastAsia="ru-RU" w:bidi="ru-RU"/>
        </w:rPr>
        <w:t>Я. Полонский. «По горам две хмурых тучи...», «Посмо</w:t>
      </w:r>
      <w:r w:rsidRPr="00B25D8E">
        <w:rPr>
          <w:lang w:eastAsia="ru-RU" w:bidi="ru-RU"/>
        </w:rPr>
        <w:softHyphen/>
        <w:t>три, какая мгла...»; Е. Баратынский. «Весна, весна! Как воз</w:t>
      </w:r>
      <w:r w:rsidRPr="00B25D8E">
        <w:rPr>
          <w:lang w:eastAsia="ru-RU" w:bidi="ru-RU"/>
        </w:rPr>
        <w:softHyphen/>
        <w:t>дух чист...», «Чудный град...»; А. Толстой. «Где гнутся над омутом лозы...».Выражение переживаний и мироощущения в стихотворениях о родной природе. Художественные средства, передающие различные состояния в пейзажной лирике. Теория литературы. Лирика как род литературы. Пейзажная лирика как жанр (развитие представлений).</w:t>
      </w:r>
    </w:p>
    <w:p w14:paraId="18A43C41" w14:textId="77777777" w:rsidR="00B25D8E" w:rsidRPr="00B25D8E" w:rsidRDefault="00B25D8E" w:rsidP="00B25D8E">
      <w:pPr>
        <w:rPr>
          <w:lang w:eastAsia="ru-RU" w:bidi="ru-RU"/>
        </w:rPr>
      </w:pPr>
      <w:bookmarkStart w:id="162" w:name="bookmark37"/>
      <w:r w:rsidRPr="00B25D8E">
        <w:rPr>
          <w:lang w:eastAsia="ru-RU" w:bidi="ru-RU"/>
        </w:rPr>
        <w:t>ИЗ РУССКОЙ ЛИТЕРАТУРЫ XX ВЕКА</w:t>
      </w:r>
      <w:bookmarkEnd w:id="162"/>
    </w:p>
    <w:p w14:paraId="6FA84DCC" w14:textId="77777777" w:rsidR="00B25D8E" w:rsidRPr="00B25D8E" w:rsidRDefault="00B25D8E" w:rsidP="00B25D8E">
      <w:pPr>
        <w:rPr>
          <w:lang w:eastAsia="ru-RU" w:bidi="ru-RU"/>
        </w:rPr>
      </w:pPr>
      <w:r w:rsidRPr="00B25D8E">
        <w:rPr>
          <w:lang w:eastAsia="ru-RU" w:bidi="ru-RU"/>
        </w:rPr>
        <w:t>Александр Иванович Куприн. Рассказ «Чудесный доктор». Реальная основа содержания рассказа. Образ главного героя. Тема служения людям. Теория литературы. Рождественский рассказ (начальные представления).</w:t>
      </w:r>
    </w:p>
    <w:p w14:paraId="26BD7031" w14:textId="77777777" w:rsidR="00B25D8E" w:rsidRPr="00B25D8E" w:rsidRDefault="00B25D8E" w:rsidP="00B25D8E">
      <w:pPr>
        <w:rPr>
          <w:lang w:eastAsia="ru-RU" w:bidi="ru-RU"/>
        </w:rPr>
      </w:pPr>
      <w:r w:rsidRPr="00B25D8E">
        <w:rPr>
          <w:lang w:eastAsia="ru-RU" w:bidi="ru-RU"/>
        </w:rPr>
        <w:t>Андрей Платонович Платонов. Краткий рассказ о писателе. «Неизвестный цветок». Прекрасное вокруг нас. «Ни на кого не похожие» герои А. Платонова. Теория литературы. Символическое содержание пейзажных образов (начальные представления).</w:t>
      </w:r>
    </w:p>
    <w:p w14:paraId="4C85BCA0" w14:textId="77777777" w:rsidR="00B25D8E" w:rsidRPr="00B25D8E" w:rsidRDefault="00B25D8E" w:rsidP="00B25D8E">
      <w:pPr>
        <w:rPr>
          <w:lang w:eastAsia="ru-RU" w:bidi="ru-RU"/>
        </w:rPr>
      </w:pPr>
      <w:r w:rsidRPr="00B25D8E">
        <w:rPr>
          <w:lang w:eastAsia="ru-RU" w:bidi="ru-RU"/>
        </w:rPr>
        <w:t>Александр Степанович Грин. Краткий рассказ о писателе. «Алые паруса». Жестокая реальность и романтическая меч</w:t>
      </w:r>
      <w:r w:rsidRPr="00B25D8E">
        <w:rPr>
          <w:lang w:eastAsia="ru-RU" w:bidi="ru-RU"/>
        </w:rPr>
        <w:softHyphen/>
        <w:t>та в повести. Душевная чистота главных героев. Отношение автора к героям.</w:t>
      </w:r>
    </w:p>
    <w:p w14:paraId="41A22223" w14:textId="77777777" w:rsidR="00B25D8E" w:rsidRPr="00B25D8E" w:rsidRDefault="00B25D8E" w:rsidP="00B25D8E">
      <w:pPr>
        <w:rPr>
          <w:lang w:eastAsia="ru-RU" w:bidi="ru-RU"/>
        </w:rPr>
      </w:pPr>
      <w:bookmarkStart w:id="163" w:name="bookmark38"/>
      <w:r w:rsidRPr="00B25D8E">
        <w:rPr>
          <w:lang w:eastAsia="ru-RU" w:bidi="ru-RU"/>
        </w:rPr>
        <w:t>Произведения о Великой Отечественной войне</w:t>
      </w:r>
      <w:bookmarkEnd w:id="163"/>
    </w:p>
    <w:p w14:paraId="040474A8" w14:textId="77777777" w:rsidR="00B25D8E" w:rsidRPr="00B25D8E" w:rsidRDefault="00B25D8E" w:rsidP="00B25D8E">
      <w:pPr>
        <w:rPr>
          <w:lang w:eastAsia="ru-RU" w:bidi="ru-RU"/>
        </w:rPr>
      </w:pPr>
      <w:r w:rsidRPr="00B25D8E">
        <w:rPr>
          <w:lang w:eastAsia="ru-RU" w:bidi="ru-RU"/>
        </w:rPr>
        <w:t>К. М. Симонов. «Ты помнишь, Алёша, дороги Смоленщи</w:t>
      </w:r>
      <w:r w:rsidRPr="00B25D8E">
        <w:rPr>
          <w:lang w:eastAsia="ru-RU" w:bidi="ru-RU"/>
        </w:rPr>
        <w:softHyphen/>
        <w:t>ны...»; Д. С. Самойлов. «Сороковые».</w:t>
      </w:r>
    </w:p>
    <w:p w14:paraId="39FBFFA3" w14:textId="77777777" w:rsidR="00B25D8E" w:rsidRPr="00B25D8E" w:rsidRDefault="00B25D8E" w:rsidP="00B25D8E">
      <w:pPr>
        <w:rPr>
          <w:lang w:eastAsia="ru-RU" w:bidi="ru-RU"/>
        </w:rPr>
      </w:pPr>
      <w:r w:rsidRPr="00B25D8E">
        <w:rPr>
          <w:lang w:eastAsia="ru-RU" w:bidi="ru-RU"/>
        </w:rPr>
        <w:t>Стихотворения, рассказывающие о солдатских буднях, пробужда</w:t>
      </w:r>
      <w:r w:rsidRPr="00B25D8E">
        <w:rPr>
          <w:lang w:eastAsia="ru-RU" w:bidi="ru-RU"/>
        </w:rPr>
        <w:softHyphen/>
        <w:t>ющие чувство скорбной памяти о павших на полях сражений и обо</w:t>
      </w:r>
      <w:r w:rsidRPr="00B25D8E">
        <w:rPr>
          <w:lang w:eastAsia="ru-RU" w:bidi="ru-RU"/>
        </w:rPr>
        <w:softHyphen/>
        <w:t>стряющие чувство любви к родине, ответственности за неё в годы жестоких испытаний.</w:t>
      </w:r>
    </w:p>
    <w:p w14:paraId="138AE94F" w14:textId="77777777" w:rsidR="00B25D8E" w:rsidRPr="00B25D8E" w:rsidRDefault="00B25D8E" w:rsidP="00B25D8E">
      <w:pPr>
        <w:rPr>
          <w:lang w:eastAsia="ru-RU" w:bidi="ru-RU"/>
        </w:rPr>
      </w:pPr>
      <w:r w:rsidRPr="00B25D8E">
        <w:rPr>
          <w:lang w:eastAsia="ru-RU" w:bidi="ru-RU"/>
        </w:rPr>
        <w:t>Виктор Петрович Астафьев. Краткий рассказ о писателе (детство, юность, начало творческого пути). «Конь с розовой гривой». Изображение быта и жизни сибир</w:t>
      </w:r>
      <w:r w:rsidRPr="00B25D8E">
        <w:rPr>
          <w:lang w:eastAsia="ru-RU" w:bidi="ru-RU"/>
        </w:rPr>
        <w:softHyphen/>
        <w:t xml:space="preserve">ской деревни в </w:t>
      </w:r>
      <w:r w:rsidRPr="00B25D8E">
        <w:rPr>
          <w:lang w:eastAsia="ru-RU" w:bidi="ru-RU"/>
        </w:rPr>
        <w:lastRenderedPageBreak/>
        <w:t>предвоенные годы. Нравственные проблемы расска</w:t>
      </w:r>
      <w:r w:rsidRPr="00B25D8E">
        <w:rPr>
          <w:lang w:eastAsia="ru-RU" w:bidi="ru-RU"/>
        </w:rPr>
        <w:softHyphen/>
        <w:t>за — честность, доброта, понятие долга. Юмор в рассказе. Яркость и самобытность героев (Санька Левонтьев, бабушка Катерина Петров</w:t>
      </w:r>
      <w:r w:rsidRPr="00B25D8E">
        <w:rPr>
          <w:lang w:eastAsia="ru-RU" w:bidi="ru-RU"/>
        </w:rPr>
        <w:softHyphen/>
        <w:t>на), особенности использования народной речи. Теория литературы. Речевая характеристика героя (развитие представлений). Герой-повествователь (начальные представления).</w:t>
      </w:r>
    </w:p>
    <w:p w14:paraId="53252E0D" w14:textId="77777777" w:rsidR="00B25D8E" w:rsidRPr="00B25D8E" w:rsidRDefault="00B25D8E" w:rsidP="00B25D8E">
      <w:pPr>
        <w:rPr>
          <w:lang w:eastAsia="ru-RU" w:bidi="ru-RU"/>
        </w:rPr>
      </w:pPr>
      <w:r w:rsidRPr="00B25D8E">
        <w:rPr>
          <w:lang w:eastAsia="ru-RU" w:bidi="ru-RU"/>
        </w:rPr>
        <w:t>Валентин Григорьевич Распутин. Краткий рассказ о писателе (детство, юность, начало творческого пути). «Уроки французского». Отражение в повести трудностей во</w:t>
      </w:r>
      <w:r w:rsidRPr="00B25D8E">
        <w:rPr>
          <w:lang w:eastAsia="ru-RU" w:bidi="ru-RU"/>
        </w:rPr>
        <w:softHyphen/>
        <w:t>енного времени. Жажда знаний, нравственная стойкость, чувство собственного достоинства, свойственные юному герою. Душевная ще</w:t>
      </w:r>
      <w:r w:rsidRPr="00B25D8E">
        <w:rPr>
          <w:lang w:eastAsia="ru-RU" w:bidi="ru-RU"/>
        </w:rPr>
        <w:softHyphen/>
        <w:t>дрость учительницы, её роль в жизни мальчика. Нравственная про</w:t>
      </w:r>
      <w:r w:rsidRPr="00B25D8E">
        <w:rPr>
          <w:lang w:eastAsia="ru-RU" w:bidi="ru-RU"/>
        </w:rPr>
        <w:softHyphen/>
        <w:t>блематика произведения. Теория литературы. Рассказ, сюжет (развитие понятий). Герой-повествователь (развитие понятия).</w:t>
      </w:r>
    </w:p>
    <w:p w14:paraId="546484F5" w14:textId="77777777" w:rsidR="00B25D8E" w:rsidRPr="00B25D8E" w:rsidRDefault="00B25D8E" w:rsidP="00B25D8E">
      <w:pPr>
        <w:rPr>
          <w:lang w:eastAsia="ru-RU" w:bidi="ru-RU"/>
        </w:rPr>
      </w:pPr>
      <w:r w:rsidRPr="00B25D8E">
        <w:rPr>
          <w:lang w:eastAsia="ru-RU" w:bidi="ru-RU"/>
        </w:rPr>
        <w:t>Николай Михайлович Рубцов. Краткий рассказ о поэте. «Звезда полей», «Листья осенние», «В горнице». Тема ро</w:t>
      </w:r>
      <w:r w:rsidRPr="00B25D8E">
        <w:rPr>
          <w:lang w:eastAsia="ru-RU" w:bidi="ru-RU"/>
        </w:rPr>
        <w:softHyphen/>
        <w:t>дины в поэзии Рубцова. Человек и природа в «тихой» лирике Руб</w:t>
      </w:r>
      <w:r w:rsidRPr="00B25D8E">
        <w:rPr>
          <w:lang w:eastAsia="ru-RU" w:bidi="ru-RU"/>
        </w:rPr>
        <w:softHyphen/>
        <w:t>цова. Отличительные черты характера лирического героя.</w:t>
      </w:r>
    </w:p>
    <w:p w14:paraId="2F4D9BD9" w14:textId="77777777" w:rsidR="00B25D8E" w:rsidRPr="00B25D8E" w:rsidRDefault="00B25D8E" w:rsidP="00B25D8E">
      <w:pPr>
        <w:rPr>
          <w:lang w:eastAsia="ru-RU" w:bidi="ru-RU"/>
        </w:rPr>
      </w:pPr>
      <w:r w:rsidRPr="00B25D8E">
        <w:rPr>
          <w:lang w:eastAsia="ru-RU" w:bidi="ru-RU"/>
        </w:rPr>
        <w:t>Фазиль Искандер. Краткий рассказ о писателе. «Тринадцатый подвиг Геракла». Влияние учителя на формирова</w:t>
      </w:r>
      <w:r w:rsidRPr="00B25D8E">
        <w:rPr>
          <w:lang w:eastAsia="ru-RU" w:bidi="ru-RU"/>
        </w:rPr>
        <w:softHyphen/>
        <w:t>ние детского характера. Чувство юмора как одно из ценных качеств человека.</w:t>
      </w:r>
    </w:p>
    <w:p w14:paraId="4F609C70" w14:textId="77777777" w:rsidR="00B25D8E" w:rsidRPr="00B25D8E" w:rsidRDefault="00B25D8E" w:rsidP="00B25D8E">
      <w:pPr>
        <w:rPr>
          <w:lang w:eastAsia="ru-RU" w:bidi="ru-RU"/>
        </w:rPr>
      </w:pPr>
      <w:bookmarkStart w:id="164" w:name="bookmark39"/>
      <w:r w:rsidRPr="00B25D8E">
        <w:rPr>
          <w:lang w:eastAsia="ru-RU" w:bidi="ru-RU"/>
        </w:rPr>
        <w:t>Родная природа в русской поэзии XX века</w:t>
      </w:r>
      <w:bookmarkEnd w:id="164"/>
    </w:p>
    <w:p w14:paraId="485E4EE7" w14:textId="77777777" w:rsidR="00B25D8E" w:rsidRPr="00B25D8E" w:rsidRDefault="00B25D8E" w:rsidP="00B25D8E">
      <w:pPr>
        <w:rPr>
          <w:lang w:eastAsia="ru-RU" w:bidi="ru-RU"/>
        </w:rPr>
      </w:pPr>
      <w:r w:rsidRPr="00B25D8E">
        <w:rPr>
          <w:lang w:eastAsia="ru-RU" w:bidi="ru-RU"/>
        </w:rPr>
        <w:t>А. Блок. «Летний вечер», «О, как безумно за окном...»; С. Есенин. «Мелколесье. Степь и дали...», «Пороша»; А. Ах</w:t>
      </w:r>
      <w:r w:rsidRPr="00B25D8E">
        <w:rPr>
          <w:lang w:eastAsia="ru-RU" w:bidi="ru-RU"/>
        </w:rPr>
        <w:softHyphen/>
        <w:t xml:space="preserve">матова. «Перед весной бывают дни такие...».Чувство радости и печали, любви к родной природе и родине в стихотворных произведениях поэтов </w:t>
      </w:r>
      <w:r w:rsidRPr="00B25D8E">
        <w:rPr>
          <w:lang w:eastAsia="ru-RU" w:bidi="en-US"/>
        </w:rPr>
        <w:t>XX</w:t>
      </w:r>
      <w:r w:rsidRPr="00B25D8E">
        <w:rPr>
          <w:lang w:eastAsia="ru-RU"/>
        </w:rPr>
        <w:t xml:space="preserve"> </w:t>
      </w:r>
      <w:r w:rsidRPr="00B25D8E">
        <w:rPr>
          <w:lang w:eastAsia="ru-RU" w:bidi="ru-RU"/>
        </w:rPr>
        <w:t>века. Связь ритмики и мелодики стиха с эмоциональным состоянием, выраженным в сти</w:t>
      </w:r>
      <w:r w:rsidRPr="00B25D8E">
        <w:rPr>
          <w:lang w:eastAsia="ru-RU" w:bidi="ru-RU"/>
        </w:rPr>
        <w:softHyphen/>
        <w:t>хотворении. Поэтизация родной природы. Теория литературы. Лирический герой (развитие представ</w:t>
      </w:r>
      <w:r w:rsidRPr="00B25D8E">
        <w:rPr>
          <w:lang w:eastAsia="ru-RU" w:bidi="ru-RU"/>
        </w:rPr>
        <w:softHyphen/>
        <w:t>лений).</w:t>
      </w:r>
    </w:p>
    <w:p w14:paraId="6505C211" w14:textId="77777777" w:rsidR="00B25D8E" w:rsidRPr="00B25D8E" w:rsidRDefault="00B25D8E" w:rsidP="00B25D8E">
      <w:pPr>
        <w:rPr>
          <w:lang w:eastAsia="ru-RU" w:bidi="ru-RU"/>
        </w:rPr>
      </w:pPr>
      <w:bookmarkStart w:id="165" w:name="bookmark40"/>
      <w:r w:rsidRPr="00B25D8E">
        <w:rPr>
          <w:lang w:eastAsia="ru-RU" w:bidi="ru-RU"/>
        </w:rPr>
        <w:t>Писатели улыбаются</w:t>
      </w:r>
      <w:bookmarkEnd w:id="165"/>
    </w:p>
    <w:p w14:paraId="28F2F153" w14:textId="77777777" w:rsidR="00B25D8E" w:rsidRPr="00B25D8E" w:rsidRDefault="00B25D8E" w:rsidP="00B25D8E">
      <w:pPr>
        <w:rPr>
          <w:lang w:eastAsia="ru-RU" w:bidi="ru-RU"/>
        </w:rPr>
      </w:pPr>
      <w:r w:rsidRPr="00B25D8E">
        <w:rPr>
          <w:lang w:eastAsia="ru-RU" w:bidi="ru-RU"/>
        </w:rPr>
        <w:t>Василий Макарович Шукшин. Слово о писателе. Рассказы «Чудик» и «Критики». Особенности шукшинских героев - «чудиков», правдоискателей, праведников. Человеческая от</w:t>
      </w:r>
      <w:r w:rsidRPr="00B25D8E">
        <w:rPr>
          <w:lang w:eastAsia="ru-RU" w:bidi="ru-RU"/>
        </w:rPr>
        <w:softHyphen/>
        <w:t>крытость миру как синоним незащищённости. Образ «странного» героя в литературе.</w:t>
      </w:r>
    </w:p>
    <w:p w14:paraId="0B20CD41" w14:textId="77777777" w:rsidR="00B25D8E" w:rsidRPr="00B25D8E" w:rsidRDefault="00B25D8E" w:rsidP="00B25D8E">
      <w:pPr>
        <w:rPr>
          <w:lang w:eastAsia="ru-RU" w:bidi="ru-RU"/>
        </w:rPr>
      </w:pPr>
      <w:bookmarkStart w:id="166" w:name="bookmark41"/>
      <w:r w:rsidRPr="00B25D8E">
        <w:rPr>
          <w:lang w:eastAsia="ru-RU" w:bidi="ru-RU"/>
        </w:rPr>
        <w:t>ИЗ ЛИТЕРАТУРЫ НАРОДОВ РОССИИ</w:t>
      </w:r>
      <w:bookmarkEnd w:id="166"/>
    </w:p>
    <w:p w14:paraId="046EF0C3" w14:textId="77777777" w:rsidR="00B25D8E" w:rsidRPr="00B25D8E" w:rsidRDefault="00B25D8E" w:rsidP="00B25D8E">
      <w:pPr>
        <w:rPr>
          <w:lang w:eastAsia="ru-RU" w:bidi="ru-RU"/>
        </w:rPr>
      </w:pPr>
      <w:r w:rsidRPr="00B25D8E">
        <w:rPr>
          <w:lang w:eastAsia="ru-RU" w:bidi="ru-RU"/>
        </w:rPr>
        <w:t>Габдулла Тукай. Слово о татарском поэте. Стихотворения «Родная деревня», «Книга». Любовь к своей малой родине и к своему родному краю, верность обычаям, своей семье, традициям своего народа. Книга в жизни человека. Книга — «отрада из отрад», «путеводная звезда», «бесстрашное сердце», «ра</w:t>
      </w:r>
      <w:r w:rsidRPr="00B25D8E">
        <w:rPr>
          <w:lang w:eastAsia="ru-RU" w:bidi="ru-RU"/>
        </w:rPr>
        <w:softHyphen/>
        <w:t>достная душа».</w:t>
      </w:r>
    </w:p>
    <w:p w14:paraId="2F171A85" w14:textId="77777777" w:rsidR="00B25D8E" w:rsidRPr="00B25D8E" w:rsidRDefault="00B25D8E" w:rsidP="00B25D8E">
      <w:pPr>
        <w:rPr>
          <w:lang w:eastAsia="ru-RU" w:bidi="ru-RU"/>
        </w:rPr>
      </w:pPr>
      <w:r w:rsidRPr="00B25D8E">
        <w:rPr>
          <w:lang w:eastAsia="ru-RU" w:bidi="ru-RU"/>
        </w:rPr>
        <w:t>Кайсын Кулиев. Слово о балкарском поэте. «Когда на меня навалилась беда...», «Каким бы малым ни был мой народ...». Родина как источник сил для преодоления любых испытаний и ударов судьбы. Основные поэтические образы, символизирующие ро</w:t>
      </w:r>
      <w:r w:rsidRPr="00B25D8E">
        <w:rPr>
          <w:lang w:eastAsia="ru-RU" w:bidi="ru-RU"/>
        </w:rPr>
        <w:softHyphen/>
        <w:t>дину в стихотворении поэта. Тема бессмертия народа, нации до тех пор, пока живы его язык, поэзия, обычаи. Поэт — вечный должник своего народа. Теория литературы. Общечеловеческое и национальное в ли</w:t>
      </w:r>
      <w:r w:rsidRPr="00B25D8E">
        <w:rPr>
          <w:lang w:eastAsia="ru-RU" w:bidi="ru-RU"/>
        </w:rPr>
        <w:softHyphen/>
        <w:t>тературе разных народов.</w:t>
      </w:r>
    </w:p>
    <w:p w14:paraId="24612434" w14:textId="77777777" w:rsidR="00B25D8E" w:rsidRPr="00B25D8E" w:rsidRDefault="00B25D8E" w:rsidP="00B25D8E">
      <w:pPr>
        <w:rPr>
          <w:lang w:eastAsia="ru-RU" w:bidi="ru-RU"/>
        </w:rPr>
      </w:pPr>
      <w:bookmarkStart w:id="167" w:name="bookmark42"/>
      <w:r w:rsidRPr="00B25D8E">
        <w:rPr>
          <w:lang w:eastAsia="ru-RU" w:bidi="ru-RU"/>
        </w:rPr>
        <w:t>ИЗ ЗАРУБЕЖНОЙ ЛИТЕРАТУРЫ</w:t>
      </w:r>
      <w:bookmarkEnd w:id="167"/>
    </w:p>
    <w:p w14:paraId="3DB6A819" w14:textId="77777777" w:rsidR="00B25D8E" w:rsidRPr="00B25D8E" w:rsidRDefault="00B25D8E" w:rsidP="00B25D8E">
      <w:pPr>
        <w:rPr>
          <w:lang w:eastAsia="ru-RU" w:bidi="ru-RU"/>
        </w:rPr>
      </w:pPr>
      <w:r w:rsidRPr="00B25D8E">
        <w:rPr>
          <w:lang w:eastAsia="ru-RU" w:bidi="ru-RU"/>
        </w:rPr>
        <w:t>Мифы народов мира.  Мифы Древней Греции. Подвиги Геракла (в переложении Н. А. Куна): «Скотный двор царя Авгия», «Яблоки Гесперид».</w:t>
      </w:r>
    </w:p>
    <w:p w14:paraId="235B8C51" w14:textId="77777777" w:rsidR="00B25D8E" w:rsidRPr="00B25D8E" w:rsidRDefault="00B25D8E" w:rsidP="00B25D8E">
      <w:pPr>
        <w:rPr>
          <w:lang w:eastAsia="ru-RU" w:bidi="ru-RU"/>
        </w:rPr>
      </w:pPr>
      <w:r w:rsidRPr="00B25D8E">
        <w:rPr>
          <w:lang w:eastAsia="ru-RU" w:bidi="ru-RU"/>
        </w:rPr>
        <w:t>Геродот. «Легенда об Арионе».Теория литературы. Миф. Отличие мифа от сказки.</w:t>
      </w:r>
    </w:p>
    <w:p w14:paraId="0A22D2F9" w14:textId="77777777" w:rsidR="00B25D8E" w:rsidRPr="00B25D8E" w:rsidRDefault="00B25D8E" w:rsidP="00B25D8E">
      <w:pPr>
        <w:rPr>
          <w:lang w:eastAsia="ru-RU" w:bidi="ru-RU"/>
        </w:rPr>
      </w:pPr>
      <w:r w:rsidRPr="00B25D8E">
        <w:rPr>
          <w:lang w:eastAsia="ru-RU" w:bidi="ru-RU"/>
        </w:rPr>
        <w:t>Гомер. Краткий рассказ о Гомере. «Илиада», «Одиссея» как эпические поэмы. Изображение героев и героические подвиги в «Илиаде». Описание щита Ахиллеса: сцены войны и мирной жиз</w:t>
      </w:r>
      <w:r w:rsidRPr="00B25D8E">
        <w:rPr>
          <w:lang w:eastAsia="ru-RU" w:bidi="ru-RU"/>
        </w:rPr>
        <w:softHyphen/>
        <w:t>ни. Стихия Одиссея — борьба, преодоление препятствий, познание неизвестного. Храбрость, сметливость (хитроумие) Одиссея. Одис</w:t>
      </w:r>
      <w:r w:rsidRPr="00B25D8E">
        <w:rPr>
          <w:lang w:eastAsia="ru-RU" w:bidi="ru-RU"/>
        </w:rPr>
        <w:softHyphen/>
        <w:t>сей — мудрый правитель, любящий муж и отец. На острове цикло</w:t>
      </w:r>
      <w:r w:rsidRPr="00B25D8E">
        <w:rPr>
          <w:lang w:eastAsia="ru-RU" w:bidi="ru-RU"/>
        </w:rPr>
        <w:softHyphen/>
        <w:t>пов. Полифем. «Одиссея» — песня о героических подвигах, муже</w:t>
      </w:r>
      <w:r w:rsidRPr="00B25D8E">
        <w:rPr>
          <w:lang w:eastAsia="ru-RU" w:bidi="ru-RU"/>
        </w:rPr>
        <w:softHyphen/>
        <w:t>ственных героях.</w:t>
      </w:r>
    </w:p>
    <w:p w14:paraId="7504623C" w14:textId="77777777" w:rsidR="00B25D8E" w:rsidRPr="00B25D8E" w:rsidRDefault="00B25D8E" w:rsidP="00B25D8E">
      <w:pPr>
        <w:rPr>
          <w:lang w:eastAsia="ru-RU" w:bidi="ru-RU"/>
        </w:rPr>
      </w:pPr>
      <w:r w:rsidRPr="00B25D8E">
        <w:rPr>
          <w:lang w:eastAsia="ru-RU" w:bidi="ru-RU"/>
        </w:rPr>
        <w:t>Теория литературы. Понятие о героическом эпосе (началь</w:t>
      </w:r>
      <w:r w:rsidRPr="00B25D8E">
        <w:rPr>
          <w:lang w:eastAsia="ru-RU" w:bidi="ru-RU"/>
        </w:rPr>
        <w:softHyphen/>
        <w:t>ные представления).</w:t>
      </w:r>
    </w:p>
    <w:p w14:paraId="44399873" w14:textId="77777777" w:rsidR="00B25D8E" w:rsidRPr="00B25D8E" w:rsidRDefault="00B25D8E" w:rsidP="00B25D8E">
      <w:pPr>
        <w:rPr>
          <w:lang w:eastAsia="ru-RU" w:bidi="ru-RU"/>
        </w:rPr>
      </w:pPr>
      <w:r w:rsidRPr="00B25D8E">
        <w:rPr>
          <w:lang w:eastAsia="ru-RU" w:bidi="ru-RU"/>
        </w:rPr>
        <w:t>ПРОИЗВЕДЕНИЯ ЗАРУБЕЖНЫХ ПИСАТЕЛЕЙ</w:t>
      </w:r>
    </w:p>
    <w:p w14:paraId="709A48F8" w14:textId="77777777" w:rsidR="00B25D8E" w:rsidRPr="00B25D8E" w:rsidRDefault="00B25D8E" w:rsidP="00B25D8E">
      <w:pPr>
        <w:rPr>
          <w:lang w:eastAsia="ru-RU" w:bidi="ru-RU"/>
        </w:rPr>
      </w:pPr>
      <w:r w:rsidRPr="00B25D8E">
        <w:rPr>
          <w:lang w:eastAsia="ru-RU" w:bidi="ru-RU"/>
        </w:rPr>
        <w:t xml:space="preserve">Мигель де Сервантес Сааведра. Рассказ о писателе. Роман «Дон Кихот».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w:t>
      </w:r>
      <w:r w:rsidRPr="00B25D8E">
        <w:rPr>
          <w:lang w:eastAsia="ru-RU" w:bidi="ru-RU"/>
        </w:rPr>
        <w:lastRenderedPageBreak/>
        <w:t>народному пониманию правды жизни. Ма</w:t>
      </w:r>
      <w:r w:rsidRPr="00B25D8E">
        <w:rPr>
          <w:lang w:eastAsia="ru-RU" w:bidi="ru-RU"/>
        </w:rPr>
        <w:softHyphen/>
        <w:t>стерство Сервантеса-романиста. Дон Кихот как «вечный» образ ми</w:t>
      </w:r>
      <w:r w:rsidRPr="00B25D8E">
        <w:rPr>
          <w:lang w:eastAsia="ru-RU" w:bidi="ru-RU"/>
        </w:rPr>
        <w:softHyphen/>
        <w:t>ровой литературы. (Для внеклассного чтения.) Теория литературы. «Вечные образы» в искусстве (началь</w:t>
      </w:r>
      <w:r w:rsidRPr="00B25D8E">
        <w:rPr>
          <w:lang w:eastAsia="ru-RU" w:bidi="ru-RU"/>
        </w:rPr>
        <w:softHyphen/>
        <w:t>ные представления).</w:t>
      </w:r>
    </w:p>
    <w:p w14:paraId="69EE4016" w14:textId="77777777" w:rsidR="00B25D8E" w:rsidRPr="00B25D8E" w:rsidRDefault="00B25D8E" w:rsidP="00B25D8E">
      <w:pPr>
        <w:rPr>
          <w:lang w:eastAsia="ru-RU" w:bidi="ru-RU"/>
        </w:rPr>
      </w:pPr>
      <w:r w:rsidRPr="00B25D8E">
        <w:rPr>
          <w:lang w:eastAsia="ru-RU" w:bidi="ru-RU"/>
        </w:rPr>
        <w:t>Фридрих Шиллер. Рассказ о писателе. Баллада «Перчатка».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w:t>
      </w:r>
      <w:r w:rsidRPr="00B25D8E">
        <w:rPr>
          <w:lang w:eastAsia="ru-RU" w:bidi="ru-RU"/>
        </w:rPr>
        <w:softHyphen/>
        <w:t>стоинство и честь. Теория литературы. Рыцарская баллада (начальные пред</w:t>
      </w:r>
      <w:r w:rsidRPr="00B25D8E">
        <w:rPr>
          <w:lang w:eastAsia="ru-RU" w:bidi="ru-RU"/>
        </w:rPr>
        <w:softHyphen/>
        <w:t>ставления).</w:t>
      </w:r>
    </w:p>
    <w:p w14:paraId="741D7EB4" w14:textId="77777777" w:rsidR="00B25D8E" w:rsidRPr="00B25D8E" w:rsidRDefault="00B25D8E" w:rsidP="00B25D8E">
      <w:pPr>
        <w:rPr>
          <w:lang w:eastAsia="ru-RU" w:bidi="ru-RU"/>
        </w:rPr>
      </w:pPr>
      <w:r w:rsidRPr="00B25D8E">
        <w:rPr>
          <w:lang w:eastAsia="ru-RU" w:bidi="ru-RU"/>
        </w:rPr>
        <w:t>Проспер Мериме. Рассказ о писателе. Новелла «Маттео Фальконе». Изображение дикой приро</w:t>
      </w:r>
      <w:r w:rsidRPr="00B25D8E">
        <w:rPr>
          <w:lang w:eastAsia="ru-RU" w:bidi="ru-RU"/>
        </w:rPr>
        <w:softHyphen/>
        <w:t>ды. Превосходство естественной, «простой» жизни и исторически сложившихся устоев над цивилизованной с её порочными нравами. Романтический сюжет и его реалистическое воплощение.</w:t>
      </w:r>
    </w:p>
    <w:p w14:paraId="2A92C31E" w14:textId="77777777" w:rsidR="00B25D8E" w:rsidRPr="00B25D8E" w:rsidRDefault="00B25D8E" w:rsidP="00B25D8E">
      <w:pPr>
        <w:rPr>
          <w:lang w:eastAsia="ru-RU" w:bidi="ru-RU"/>
        </w:rPr>
      </w:pPr>
      <w:r w:rsidRPr="00B25D8E">
        <w:rPr>
          <w:lang w:eastAsia="ru-RU" w:bidi="ru-RU"/>
        </w:rPr>
        <w:t>Антуан де Сент-Экзюпери. Рассказ о писателе. «Маленький принц» как философская сказка и мудрая притча. Мечта о естественном отношении к вещам и людям. Чистота воспри</w:t>
      </w:r>
      <w:r w:rsidRPr="00B25D8E">
        <w:rPr>
          <w:lang w:eastAsia="ru-RU" w:bidi="ru-RU"/>
        </w:rPr>
        <w:softHyphen/>
        <w:t>ятия мира как величайшая ценность. Утверждение всечеловеческих истин. (Для внеклассного чтения.) Теория литературы. Притча (начальные представления)</w:t>
      </w:r>
    </w:p>
    <w:p w14:paraId="5B5415F6" w14:textId="77777777" w:rsidR="00B25D8E" w:rsidRPr="00B25D8E" w:rsidRDefault="00B25D8E" w:rsidP="00B25D8E">
      <w:pPr>
        <w:rPr>
          <w:lang w:eastAsia="ru-RU"/>
        </w:rPr>
      </w:pPr>
      <w:r w:rsidRPr="00B25D8E">
        <w:rPr>
          <w:lang w:eastAsia="ru-RU"/>
        </w:rPr>
        <w:t>7 класс</w:t>
      </w:r>
    </w:p>
    <w:p w14:paraId="43DB63D2" w14:textId="77777777" w:rsidR="00B25D8E" w:rsidRPr="00B25D8E" w:rsidRDefault="00B25D8E" w:rsidP="00B25D8E">
      <w:pPr>
        <w:rPr>
          <w:lang w:eastAsia="ru-RU" w:bidi="ru-RU"/>
        </w:rPr>
      </w:pPr>
      <w:r w:rsidRPr="00B25D8E">
        <w:rPr>
          <w:lang w:eastAsia="ru-RU" w:bidi="ru-RU"/>
        </w:rPr>
        <w:t>Введение 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w:t>
      </w:r>
      <w:r w:rsidRPr="00B25D8E">
        <w:rPr>
          <w:lang w:eastAsia="ru-RU" w:bidi="ru-RU"/>
        </w:rPr>
        <w:softHyphen/>
        <w:t>сателя, его позиция, отношение к несовершенству мира и стремление к нравственному и эстетическому идеалу.</w:t>
      </w:r>
    </w:p>
    <w:p w14:paraId="529146E1" w14:textId="77777777" w:rsidR="00B25D8E" w:rsidRPr="00B25D8E" w:rsidRDefault="00B25D8E" w:rsidP="00B25D8E">
      <w:pPr>
        <w:rPr>
          <w:lang w:eastAsia="ru-RU" w:bidi="ru-RU"/>
        </w:rPr>
      </w:pPr>
      <w:r w:rsidRPr="00B25D8E">
        <w:rPr>
          <w:lang w:eastAsia="ru-RU" w:bidi="ru-RU"/>
        </w:rPr>
        <w:t>УСТНОЕ НАРОДНОЕ ТВОРЧЕСТВО</w:t>
      </w:r>
    </w:p>
    <w:p w14:paraId="2A590C8B" w14:textId="77777777" w:rsidR="00B25D8E" w:rsidRPr="00B25D8E" w:rsidRDefault="00B25D8E" w:rsidP="00B25D8E">
      <w:pPr>
        <w:rPr>
          <w:lang w:eastAsia="ru-RU" w:bidi="ru-RU"/>
        </w:rPr>
      </w:pPr>
      <w:r w:rsidRPr="00B25D8E">
        <w:rPr>
          <w:lang w:eastAsia="ru-RU" w:bidi="ru-RU"/>
        </w:rPr>
        <w:t>Предания. Поэтическая автобиография народа. Устный рассказ об исторических событиях. «Воцарение Ивана Грозного», «Сороки-Ведьмы», «Петр и плотник».</w:t>
      </w:r>
    </w:p>
    <w:p w14:paraId="3542EC11" w14:textId="77777777" w:rsidR="00B25D8E" w:rsidRPr="00B25D8E" w:rsidRDefault="00B25D8E" w:rsidP="00B25D8E">
      <w:pPr>
        <w:rPr>
          <w:lang w:eastAsia="ru-RU" w:bidi="ru-RU"/>
        </w:rPr>
      </w:pPr>
      <w:r w:rsidRPr="00B25D8E">
        <w:rPr>
          <w:lang w:eastAsia="ru-RU" w:bidi="ru-RU"/>
        </w:rPr>
        <w:t>Былины. «Вольга и Микула Селянинович». Вопло</w:t>
      </w:r>
      <w:r w:rsidRPr="00B25D8E">
        <w:rPr>
          <w:lang w:eastAsia="ru-RU" w:bidi="ru-RU"/>
        </w:rPr>
        <w:softHyphen/>
        <w:t>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w:t>
      </w:r>
      <w:r w:rsidRPr="00B25D8E">
        <w:rPr>
          <w:lang w:eastAsia="ru-RU" w:bidi="ru-RU"/>
        </w:rPr>
        <w:softHyphen/>
        <w:t xml:space="preserve">ская сила). </w:t>
      </w:r>
    </w:p>
    <w:p w14:paraId="63670B29" w14:textId="77777777" w:rsidR="00B25D8E" w:rsidRPr="00B25D8E" w:rsidRDefault="00B25D8E" w:rsidP="00B25D8E">
      <w:pPr>
        <w:rPr>
          <w:lang w:eastAsia="ru-RU" w:bidi="ru-RU"/>
        </w:rPr>
      </w:pPr>
      <w:r w:rsidRPr="00B25D8E">
        <w:rPr>
          <w:lang w:eastAsia="ru-RU" w:bidi="ru-RU"/>
        </w:rPr>
        <w:t>Киевский цикл былин. «Илья Муромец и Соло</w:t>
      </w:r>
      <w:r w:rsidRPr="00B25D8E">
        <w:rPr>
          <w:lang w:eastAsia="ru-RU" w:bidi="ru-RU"/>
        </w:rPr>
        <w:softHyphen/>
        <w:t>вей-разбойник». Бескорыстное служение Родине и на</w:t>
      </w:r>
      <w:r w:rsidRPr="00B25D8E">
        <w:rPr>
          <w:lang w:eastAsia="ru-RU" w:bidi="ru-RU"/>
        </w:rPr>
        <w:softHyphen/>
        <w:t>роду, мужество, справедливость, чувство собственного достоинства — основные черты характера Ильи Муром</w:t>
      </w:r>
      <w:r w:rsidRPr="00B25D8E">
        <w:rPr>
          <w:lang w:eastAsia="ru-RU" w:bidi="ru-RU"/>
        </w:rPr>
        <w:softHyphen/>
        <w:t>ца. (Изучается одна былина по выбору.) Для внеклас</w:t>
      </w:r>
      <w:r w:rsidRPr="00B25D8E">
        <w:rPr>
          <w:lang w:eastAsia="ru-RU" w:bidi="ru-RU"/>
        </w:rPr>
        <w:softHyphen/>
        <w:t>сного чтения. Новгородский цикл былин. «Садко». Своеобразие былины. Поэтичность. Тематическое различие Киевско</w:t>
      </w:r>
      <w:r w:rsidRPr="00B25D8E">
        <w:rPr>
          <w:lang w:eastAsia="ru-RU" w:bidi="ru-RU"/>
        </w:rPr>
        <w:softHyphen/>
        <w:t>го и Новгородского циклов былин. Своеобразие былин</w:t>
      </w:r>
      <w:r w:rsidRPr="00B25D8E">
        <w:rPr>
          <w:lang w:eastAsia="ru-RU" w:bidi="ru-RU"/>
        </w:rPr>
        <w:softHyphen/>
        <w:t>ного стиха. Собирание былин. Собиратели. (Для само</w:t>
      </w:r>
      <w:r w:rsidRPr="00B25D8E">
        <w:rPr>
          <w:lang w:eastAsia="ru-RU" w:bidi="ru-RU"/>
        </w:rPr>
        <w:softHyphen/>
        <w:t>стоятельного чтения.)</w:t>
      </w:r>
    </w:p>
    <w:p w14:paraId="03240C93" w14:textId="77777777" w:rsidR="00B25D8E" w:rsidRPr="00B25D8E" w:rsidRDefault="00B25D8E" w:rsidP="00B25D8E">
      <w:pPr>
        <w:rPr>
          <w:lang w:eastAsia="ru-RU" w:bidi="ru-RU"/>
        </w:rPr>
      </w:pPr>
      <w:r w:rsidRPr="00B25D8E">
        <w:rPr>
          <w:lang w:eastAsia="ru-RU" w:bidi="ru-RU"/>
        </w:rPr>
        <w:t>«Калевала» — карело-финский мифологический эпос. Изображение жизни народа, его национальных тради</w:t>
      </w:r>
      <w:r w:rsidRPr="00B25D8E">
        <w:rPr>
          <w:lang w:eastAsia="ru-RU" w:bidi="ru-RU"/>
        </w:rPr>
        <w:softHyphen/>
        <w:t>ций, обычаев, трудовых будней и праздников. Кузнец Ильмаринен и ведьма Лоухи как представители светлого и темного миров карело-финских эпических песен. (Для внеклассного чтения).</w:t>
      </w:r>
    </w:p>
    <w:p w14:paraId="19030D5D" w14:textId="77777777" w:rsidR="00B25D8E" w:rsidRPr="00B25D8E" w:rsidRDefault="00B25D8E" w:rsidP="00B25D8E">
      <w:pPr>
        <w:rPr>
          <w:lang w:eastAsia="ru-RU" w:bidi="ru-RU"/>
        </w:rPr>
      </w:pPr>
      <w:r w:rsidRPr="00B25D8E">
        <w:rPr>
          <w:lang w:eastAsia="ru-RU"/>
        </w:rPr>
        <w:t>Теория литературы</w:t>
      </w:r>
      <w:r w:rsidRPr="00B25D8E">
        <w:rPr>
          <w:lang w:eastAsia="ru-RU" w:bidi="ru-RU"/>
        </w:rPr>
        <w:t>. Предание (развитие пред</w:t>
      </w:r>
      <w:r w:rsidRPr="00B25D8E">
        <w:rPr>
          <w:lang w:eastAsia="ru-RU" w:bidi="ru-RU"/>
        </w:rPr>
        <w:softHyphen/>
        <w:t>ставлений). Гипербола (развитие представлений). Былина. Руны. Мифологический эпос (начальные представления).</w:t>
      </w:r>
    </w:p>
    <w:p w14:paraId="252477D7" w14:textId="77777777" w:rsidR="00B25D8E" w:rsidRPr="00B25D8E" w:rsidRDefault="00B25D8E" w:rsidP="00B25D8E">
      <w:pPr>
        <w:rPr>
          <w:lang w:eastAsia="ru-RU"/>
        </w:rPr>
      </w:pPr>
      <w:r w:rsidRPr="00B25D8E">
        <w:rPr>
          <w:lang w:eastAsia="ru-RU" w:bidi="ru-RU"/>
        </w:rPr>
        <w:t>Пословицы и поговорки. Народная мудрость посло</w:t>
      </w:r>
      <w:r w:rsidRPr="00B25D8E">
        <w:rPr>
          <w:lang w:eastAsia="ru-RU" w:bidi="ru-RU"/>
        </w:rPr>
        <w:softHyphen/>
        <w:t>виц и поговорок. Выражение в них духа народного языка. Сборники пословиц. Собиратели пословиц. Меткость и точность языка. Краткость и выразительность. Прямой и переносный смысл пословиц. Пословицы народов ми</w:t>
      </w:r>
      <w:r w:rsidRPr="00B25D8E">
        <w:rPr>
          <w:lang w:eastAsia="ru-RU" w:bidi="ru-RU"/>
        </w:rPr>
        <w:softHyphen/>
        <w:t>ра. Сходство и различия пословиц разных стран мира на одну тему (эпитеты, сравнения, метафоры).</w:t>
      </w:r>
    </w:p>
    <w:p w14:paraId="03162F6D" w14:textId="77777777" w:rsidR="00B25D8E" w:rsidRPr="00B25D8E" w:rsidRDefault="00B25D8E" w:rsidP="00B25D8E">
      <w:pPr>
        <w:rPr>
          <w:lang w:eastAsia="ru-RU"/>
        </w:rPr>
      </w:pPr>
      <w:r w:rsidRPr="00B25D8E">
        <w:rPr>
          <w:lang w:eastAsia="ru-RU"/>
        </w:rPr>
        <w:t>Теория литературы</w:t>
      </w:r>
      <w:r w:rsidRPr="00B25D8E">
        <w:rPr>
          <w:lang w:eastAsia="ru-RU" w:bidi="ru-RU"/>
        </w:rPr>
        <w:t>. Героический эпос, афористические жанры фольклора. Пословицы, поговорки (развитие представлений).</w:t>
      </w:r>
    </w:p>
    <w:p w14:paraId="0526248B" w14:textId="77777777" w:rsidR="00B25D8E" w:rsidRPr="00B25D8E" w:rsidRDefault="00B25D8E" w:rsidP="00B25D8E">
      <w:pPr>
        <w:rPr>
          <w:lang w:eastAsia="ru-RU"/>
        </w:rPr>
      </w:pPr>
      <w:bookmarkStart w:id="168" w:name="_Toc533446316"/>
      <w:bookmarkStart w:id="169" w:name="_Toc533448192"/>
      <w:bookmarkStart w:id="170" w:name="_Toc533448778"/>
      <w:r w:rsidRPr="00B25D8E">
        <w:rPr>
          <w:lang w:eastAsia="ru-RU" w:bidi="ru-RU"/>
        </w:rPr>
        <w:t>ИЗ ДРЕВНЕРУССКОЙ ЛИТЕРАТУРЫ</w:t>
      </w:r>
      <w:bookmarkEnd w:id="168"/>
      <w:bookmarkEnd w:id="169"/>
      <w:bookmarkEnd w:id="170"/>
    </w:p>
    <w:p w14:paraId="2354A7F7" w14:textId="77777777" w:rsidR="00B25D8E" w:rsidRPr="00B25D8E" w:rsidRDefault="00B25D8E" w:rsidP="00B25D8E">
      <w:pPr>
        <w:rPr>
          <w:lang w:eastAsia="ru-RU"/>
        </w:rPr>
      </w:pPr>
      <w:r w:rsidRPr="00B25D8E">
        <w:rPr>
          <w:lang w:eastAsia="ru-RU" w:bidi="ru-RU"/>
        </w:rPr>
        <w:t xml:space="preserve">«Поучение» Владимира Мономаха (отрывок), «Повесть о Петре и Февронии Муромских». Нравственные заветы Древней Руси. Внимание к личности, гимн любви и верности. </w:t>
      </w:r>
      <w:r w:rsidRPr="00B25D8E">
        <w:rPr>
          <w:lang w:eastAsia="ru-RU"/>
        </w:rPr>
        <w:t xml:space="preserve">Теория литературы. </w:t>
      </w:r>
      <w:r w:rsidRPr="00B25D8E">
        <w:rPr>
          <w:lang w:eastAsia="ru-RU" w:bidi="ru-RU"/>
        </w:rPr>
        <w:t>Поучение (начальные пред</w:t>
      </w:r>
      <w:r w:rsidRPr="00B25D8E">
        <w:rPr>
          <w:lang w:eastAsia="ru-RU" w:bidi="ru-RU"/>
        </w:rPr>
        <w:softHyphen/>
        <w:t xml:space="preserve">ставления). «Повесть временных лет». Отрывок «О пользе книг». Формирование традиции уважительного отношения к книге. </w:t>
      </w:r>
      <w:r w:rsidRPr="00B25D8E">
        <w:rPr>
          <w:lang w:eastAsia="ru-RU"/>
        </w:rPr>
        <w:t>Теория литературы</w:t>
      </w:r>
      <w:r w:rsidRPr="00B25D8E">
        <w:rPr>
          <w:lang w:eastAsia="ru-RU" w:bidi="ru-RU"/>
        </w:rPr>
        <w:t>. Летопись (развитие пред</w:t>
      </w:r>
      <w:r w:rsidRPr="00B25D8E">
        <w:rPr>
          <w:lang w:eastAsia="ru-RU" w:bidi="ru-RU"/>
        </w:rPr>
        <w:softHyphen/>
        <w:t>ставлений).</w:t>
      </w:r>
    </w:p>
    <w:p w14:paraId="01BC736F" w14:textId="77777777" w:rsidR="00B25D8E" w:rsidRPr="00B25D8E" w:rsidRDefault="00B25D8E" w:rsidP="00B25D8E">
      <w:pPr>
        <w:rPr>
          <w:lang w:eastAsia="ru-RU"/>
        </w:rPr>
      </w:pPr>
      <w:bookmarkStart w:id="171" w:name="_Toc533446317"/>
      <w:bookmarkStart w:id="172" w:name="_Toc533448193"/>
      <w:bookmarkStart w:id="173" w:name="_Toc533448779"/>
      <w:r w:rsidRPr="00B25D8E">
        <w:rPr>
          <w:lang w:eastAsia="ru-RU" w:bidi="ru-RU"/>
        </w:rPr>
        <w:t>ИЗ РУССКОЙ ЛИТЕРАТУРЫ XVIII ВЕКА</w:t>
      </w:r>
      <w:bookmarkEnd w:id="171"/>
      <w:bookmarkEnd w:id="172"/>
      <w:bookmarkEnd w:id="173"/>
    </w:p>
    <w:p w14:paraId="35A52335" w14:textId="77777777" w:rsidR="00B25D8E" w:rsidRPr="00B25D8E" w:rsidRDefault="00B25D8E" w:rsidP="00B25D8E">
      <w:pPr>
        <w:rPr>
          <w:lang w:eastAsia="ru-RU"/>
        </w:rPr>
      </w:pPr>
      <w:r w:rsidRPr="00B25D8E">
        <w:rPr>
          <w:lang w:eastAsia="ru-RU" w:bidi="ru-RU"/>
        </w:rPr>
        <w:lastRenderedPageBreak/>
        <w:t>Михаил Васильевич Ломоносов. Краткий рассказ об ученом и поэте. «К статуе Петра Великого», «Ода на день вос</w:t>
      </w:r>
      <w:r w:rsidRPr="00B25D8E">
        <w:rPr>
          <w:lang w:eastAsia="ru-RU" w:bidi="ru-RU"/>
        </w:rPr>
        <w:softHyphen/>
        <w:t>шествия на Всероссийский престол ея Величества государыни Императрицы Елисаветы Петровны 1747 года» (отрывок). Уверенность Ломоносова в буду</w:t>
      </w:r>
      <w:r w:rsidRPr="00B25D8E">
        <w:rPr>
          <w:lang w:eastAsia="ru-RU" w:bidi="ru-RU"/>
        </w:rPr>
        <w:softHyphen/>
        <w:t>щем русской науки и ее творцов. Патриотизм. Призыв к миру. Признание труда, деяний на благо Родины важ</w:t>
      </w:r>
      <w:r w:rsidRPr="00B25D8E">
        <w:rPr>
          <w:lang w:eastAsia="ru-RU" w:bidi="ru-RU"/>
        </w:rPr>
        <w:softHyphen/>
        <w:t xml:space="preserve">нейшей чертой гражданина. </w:t>
      </w:r>
      <w:r w:rsidRPr="00B25D8E">
        <w:rPr>
          <w:lang w:eastAsia="ru-RU"/>
        </w:rPr>
        <w:t>Теория литературы</w:t>
      </w:r>
      <w:r w:rsidRPr="00B25D8E">
        <w:rPr>
          <w:lang w:eastAsia="ru-RU" w:bidi="ru-RU"/>
        </w:rPr>
        <w:t>. Ода (начальные представ</w:t>
      </w:r>
      <w:r w:rsidRPr="00B25D8E">
        <w:rPr>
          <w:lang w:eastAsia="ru-RU" w:bidi="ru-RU"/>
        </w:rPr>
        <w:softHyphen/>
        <w:t>ления).</w:t>
      </w:r>
    </w:p>
    <w:p w14:paraId="1B447B18" w14:textId="77777777" w:rsidR="00B25D8E" w:rsidRPr="00B25D8E" w:rsidRDefault="00B25D8E" w:rsidP="00B25D8E">
      <w:pPr>
        <w:rPr>
          <w:lang w:eastAsia="ru-RU"/>
        </w:rPr>
      </w:pPr>
      <w:r w:rsidRPr="00B25D8E">
        <w:rPr>
          <w:lang w:eastAsia="ru-RU" w:bidi="ru-RU"/>
        </w:rPr>
        <w:t>Гавриил Романович Державин. Краткий рассказ о поэте. «Река времен в своем стремленьи...», «На птичку...», «Признание». Размышления о смысле жиз</w:t>
      </w:r>
      <w:r w:rsidRPr="00B25D8E">
        <w:rPr>
          <w:lang w:eastAsia="ru-RU" w:bidi="ru-RU"/>
        </w:rPr>
        <w:softHyphen/>
        <w:t>ни, о судьбе. Утверждение необходимости свободы творчества.</w:t>
      </w:r>
    </w:p>
    <w:p w14:paraId="2D32F773" w14:textId="77777777" w:rsidR="00B25D8E" w:rsidRPr="00B25D8E" w:rsidRDefault="00B25D8E" w:rsidP="00B25D8E">
      <w:pPr>
        <w:rPr>
          <w:lang w:eastAsia="ru-RU" w:bidi="ru-RU"/>
        </w:rPr>
      </w:pPr>
      <w:bookmarkStart w:id="174" w:name="_Toc533446318"/>
      <w:bookmarkStart w:id="175" w:name="_Toc533448194"/>
      <w:bookmarkStart w:id="176" w:name="_Toc533448780"/>
      <w:r w:rsidRPr="00B25D8E">
        <w:rPr>
          <w:lang w:eastAsia="ru-RU" w:bidi="ru-RU"/>
        </w:rPr>
        <w:t>ИЗ РУССКОЙ ЛИТЕРАТУРЫ XIX ВЕКА</w:t>
      </w:r>
      <w:bookmarkEnd w:id="174"/>
      <w:bookmarkEnd w:id="175"/>
      <w:bookmarkEnd w:id="176"/>
    </w:p>
    <w:p w14:paraId="174BC54E" w14:textId="77777777" w:rsidR="00B25D8E" w:rsidRPr="00B25D8E" w:rsidRDefault="00B25D8E" w:rsidP="00B25D8E">
      <w:pPr>
        <w:rPr>
          <w:lang w:eastAsia="ru-RU" w:bidi="ru-RU"/>
        </w:rPr>
      </w:pPr>
      <w:r w:rsidRPr="00B25D8E">
        <w:rPr>
          <w:lang w:eastAsia="ru-RU" w:bidi="ru-RU"/>
        </w:rPr>
        <w:t>Александр Сергеевич Пушкин.  Краткий рассказ о писателе. «Полтава» («Полтавский бой»), «Медный всадник» (вступление «На берегу пустынных волн...»), «Песнь о ве</w:t>
      </w:r>
      <w:r w:rsidRPr="00B25D8E">
        <w:rPr>
          <w:lang w:eastAsia="ru-RU" w:bidi="ru-RU"/>
        </w:rPr>
        <w:softHyphen/>
        <w:t>щем Олеге». Интерес Пушкина к истории России. Мас</w:t>
      </w:r>
      <w:r w:rsidRPr="00B25D8E">
        <w:rPr>
          <w:lang w:eastAsia="ru-RU" w:bidi="ru-RU"/>
        </w:rPr>
        <w:softHyphen/>
        <w:t>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w:t>
      </w:r>
      <w:r w:rsidRPr="00B25D8E">
        <w:rPr>
          <w:lang w:eastAsia="ru-RU" w:bidi="ru-RU"/>
        </w:rPr>
        <w:softHyphen/>
        <w:t xml:space="preserve">ции. Своеобразие языка. Смысл сопоставления Олега и волхва. Художественное воспроизведение быта и нравов Древней Руси. </w:t>
      </w:r>
      <w:r w:rsidRPr="00B25D8E">
        <w:rPr>
          <w:lang w:eastAsia="ru-RU"/>
        </w:rPr>
        <w:t>Теория литературы</w:t>
      </w:r>
      <w:r w:rsidRPr="00B25D8E">
        <w:rPr>
          <w:lang w:eastAsia="ru-RU" w:bidi="ru-RU"/>
        </w:rPr>
        <w:t>. Баллада (развитие пред</w:t>
      </w:r>
      <w:r w:rsidRPr="00B25D8E">
        <w:rPr>
          <w:lang w:eastAsia="ru-RU" w:bidi="ru-RU"/>
        </w:rPr>
        <w:softHyphen/>
        <w:t>ставлений). «Борис Годунов» (сцена в Чудовом монастыре). Об</w:t>
      </w:r>
      <w:r w:rsidRPr="00B25D8E">
        <w:rPr>
          <w:lang w:eastAsia="ru-RU" w:bidi="ru-RU"/>
        </w:rPr>
        <w:softHyphen/>
        <w:t>раз летописца как образ древнерусского писателя. Мо</w:t>
      </w:r>
      <w:r w:rsidRPr="00B25D8E">
        <w:rPr>
          <w:lang w:eastAsia="ru-RU" w:bidi="ru-RU"/>
        </w:rPr>
        <w:softHyphen/>
        <w:t>нолог Пимена: размышления о труде летописца как о нравственном подвиге. Истина как цель летописного по</w:t>
      </w:r>
      <w:r w:rsidRPr="00B25D8E">
        <w:rPr>
          <w:lang w:eastAsia="ru-RU" w:bidi="ru-RU"/>
        </w:rPr>
        <w:softHyphen/>
        <w:t>вествования и как завет будущим поколениям. «Станционный смотритель». Изображение «малень</w:t>
      </w:r>
      <w:r w:rsidRPr="00B25D8E">
        <w:rPr>
          <w:lang w:eastAsia="ru-RU" w:bidi="ru-RU"/>
        </w:rPr>
        <w:softHyphen/>
        <w:t>кого человека», его положения в обществе. Пробуждение человеческого достоинства и чувства протеста. Трагиче</w:t>
      </w:r>
      <w:r w:rsidRPr="00B25D8E">
        <w:rPr>
          <w:lang w:eastAsia="ru-RU" w:bidi="ru-RU"/>
        </w:rPr>
        <w:softHyphen/>
        <w:t xml:space="preserve">ское и гуманистическое в повести. </w:t>
      </w:r>
      <w:r w:rsidRPr="00B25D8E">
        <w:rPr>
          <w:lang w:eastAsia="ru-RU"/>
        </w:rPr>
        <w:t>Теория литературы</w:t>
      </w:r>
      <w:r w:rsidRPr="00B25D8E">
        <w:rPr>
          <w:lang w:eastAsia="ru-RU" w:bidi="ru-RU"/>
        </w:rPr>
        <w:t>. Повесть (развитие пред</w:t>
      </w:r>
      <w:r w:rsidRPr="00B25D8E">
        <w:rPr>
          <w:lang w:eastAsia="ru-RU" w:bidi="ru-RU"/>
        </w:rPr>
        <w:softHyphen/>
        <w:t>ставлений).</w:t>
      </w:r>
    </w:p>
    <w:p w14:paraId="50DD0299" w14:textId="77777777" w:rsidR="00B25D8E" w:rsidRPr="00B25D8E" w:rsidRDefault="00B25D8E" w:rsidP="00B25D8E">
      <w:pPr>
        <w:rPr>
          <w:lang w:eastAsia="ru-RU" w:bidi="ru-RU"/>
        </w:rPr>
      </w:pPr>
      <w:r w:rsidRPr="00B25D8E">
        <w:rPr>
          <w:lang w:eastAsia="ru-RU" w:bidi="ru-RU"/>
        </w:rPr>
        <w:t>Михаил Юрьевич Лермонтов. Краткий рассказ о поэте. «Песня про царя Ивана Васильевича, молодого опричника и удалого купца Калашникова». Поэма об 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 Особенности сюжета поэмы. Авторское отношение к изображаемому. Связь поэмы с произведениями устно</w:t>
      </w:r>
      <w:r w:rsidRPr="00B25D8E">
        <w:rPr>
          <w:lang w:eastAsia="ru-RU" w:bidi="ru-RU"/>
        </w:rPr>
        <w:softHyphen/>
        <w:t>го народного творчества. Оценка героев с позиций на</w:t>
      </w:r>
      <w:r w:rsidRPr="00B25D8E">
        <w:rPr>
          <w:lang w:eastAsia="ru-RU" w:bidi="ru-RU"/>
        </w:rPr>
        <w:softHyphen/>
        <w:t>рода. Образы гусляров. Язык и стих поэмы. «Когда волнуется желтеющая нива...», «Молит</w:t>
      </w:r>
      <w:r w:rsidRPr="00B25D8E">
        <w:rPr>
          <w:lang w:eastAsia="ru-RU" w:bidi="ru-RU"/>
        </w:rPr>
        <w:softHyphen/>
        <w:t>ва», «Ангел». Стихотворение «Ангел» как воспоминание об идеаль</w:t>
      </w:r>
      <w:r w:rsidRPr="00B25D8E">
        <w:rPr>
          <w:lang w:eastAsia="ru-RU" w:bidi="ru-RU"/>
        </w:rPr>
        <w:softHyphen/>
        <w:t>ной гармонии, о «небесных» звуках, оставшихся в памя</w:t>
      </w:r>
      <w:r w:rsidRPr="00B25D8E">
        <w:rPr>
          <w:lang w:eastAsia="ru-RU" w:bidi="ru-RU"/>
        </w:rPr>
        <w:softHyphen/>
        <w:t xml:space="preserve">ти души, переживание блаженства, полноты жизненных сил, связанное с красотой природы и ее проявлений. «Молитва» («В минуту жизни трудную...») — готовность ринуться навстречу знакомым гармоничным звукам, символизирующим ожидаемое счастье на земле. </w:t>
      </w:r>
      <w:r w:rsidRPr="00B25D8E">
        <w:rPr>
          <w:lang w:eastAsia="ru-RU"/>
        </w:rPr>
        <w:t>Теория литературы.</w:t>
      </w:r>
      <w:r w:rsidRPr="00B25D8E">
        <w:rPr>
          <w:lang w:eastAsia="ru-RU" w:bidi="ru-RU"/>
        </w:rPr>
        <w:t xml:space="preserve"> Фольклоризм литературы (развитие представлений).</w:t>
      </w:r>
    </w:p>
    <w:p w14:paraId="49B98970" w14:textId="77777777" w:rsidR="00B25D8E" w:rsidRPr="00B25D8E" w:rsidRDefault="00B25D8E" w:rsidP="00B25D8E">
      <w:pPr>
        <w:rPr>
          <w:lang w:eastAsia="ru-RU" w:bidi="ru-RU"/>
        </w:rPr>
      </w:pPr>
      <w:r w:rsidRPr="00B25D8E">
        <w:rPr>
          <w:lang w:eastAsia="ru-RU" w:bidi="ru-RU"/>
        </w:rPr>
        <w:t>Николай Васильевич Гоголь.  Краткий рассказ о пи</w:t>
      </w:r>
      <w:r w:rsidRPr="00B25D8E">
        <w:rPr>
          <w:lang w:eastAsia="ru-RU" w:bidi="ru-RU"/>
        </w:rPr>
        <w:softHyphen/>
        <w:t>сателе. «Тарас Бульба». Прославление боевого товарище</w:t>
      </w:r>
      <w:r w:rsidRPr="00B25D8E">
        <w:rPr>
          <w:lang w:eastAsia="ru-RU" w:bidi="ru-RU"/>
        </w:rPr>
        <w:softHyphen/>
        <w:t>ства, осуждение предательства. Героизм и самоотвер</w:t>
      </w:r>
      <w:r w:rsidRPr="00B25D8E">
        <w:rPr>
          <w:lang w:eastAsia="ru-RU" w:bidi="ru-RU"/>
        </w:rPr>
        <w:softHyphen/>
        <w:t>женность Тараса и его товарищей-запорожцев в борьбе за освобождение родной земли. Противопоставление Остапа Андрию, смысл этого противопоставления. Пат</w:t>
      </w:r>
      <w:r w:rsidRPr="00B25D8E">
        <w:rPr>
          <w:lang w:eastAsia="ru-RU" w:bidi="ru-RU"/>
        </w:rPr>
        <w:softHyphen/>
        <w:t>риотический пафос повести. Особенности изображения людей и природы в по</w:t>
      </w:r>
      <w:r w:rsidRPr="00B25D8E">
        <w:rPr>
          <w:lang w:eastAsia="ru-RU" w:bidi="ru-RU"/>
        </w:rPr>
        <w:softHyphen/>
        <w:t xml:space="preserve">вести. </w:t>
      </w:r>
      <w:r w:rsidRPr="00B25D8E">
        <w:rPr>
          <w:lang w:eastAsia="ru-RU"/>
        </w:rPr>
        <w:t>Теория литературы</w:t>
      </w:r>
      <w:r w:rsidRPr="00B25D8E">
        <w:rPr>
          <w:lang w:eastAsia="ru-RU" w:bidi="ru-RU"/>
        </w:rPr>
        <w:t>. Историческая и фольклор</w:t>
      </w:r>
      <w:r w:rsidRPr="00B25D8E">
        <w:rPr>
          <w:lang w:eastAsia="ru-RU" w:bidi="ru-RU"/>
        </w:rPr>
        <w:softHyphen/>
        <w:t>ная основа произведения. Роды литературы: эпос (раз</w:t>
      </w:r>
      <w:r w:rsidRPr="00B25D8E">
        <w:rPr>
          <w:lang w:eastAsia="ru-RU" w:bidi="ru-RU"/>
        </w:rPr>
        <w:softHyphen/>
        <w:t>витие понятия). Литературный герой (развитие понятия).</w:t>
      </w:r>
    </w:p>
    <w:p w14:paraId="6DDA7011" w14:textId="77777777" w:rsidR="00B25D8E" w:rsidRPr="00B25D8E" w:rsidRDefault="00B25D8E" w:rsidP="00B25D8E">
      <w:pPr>
        <w:rPr>
          <w:lang w:eastAsia="ru-RU" w:bidi="ru-RU"/>
        </w:rPr>
      </w:pPr>
      <w:r w:rsidRPr="00B25D8E">
        <w:rPr>
          <w:lang w:eastAsia="ru-RU" w:bidi="ru-RU"/>
        </w:rPr>
        <w:t>Иван Сергеевич Тургенев. Краткий рассказ о писа</w:t>
      </w:r>
      <w:r w:rsidRPr="00B25D8E">
        <w:rPr>
          <w:lang w:eastAsia="ru-RU" w:bidi="ru-RU"/>
        </w:rPr>
        <w:softHyphen/>
        <w:t>теле. «Бирюк». Изображение быта крестьян, авторское от</w:t>
      </w:r>
      <w:r w:rsidRPr="00B25D8E">
        <w:rPr>
          <w:lang w:eastAsia="ru-RU" w:bidi="ru-RU"/>
        </w:rPr>
        <w:softHyphen/>
        <w:t xml:space="preserve">ношение к бесправным и обездоленным. Мастерство в изображении пейзажа. Художественные особенности рассказа. Стихотворения в прозе. «Русский язык». Тургенев о богатстве и красоте русского языка. Родной язык как духовная опора человека. «Близнецы», «Два богача». Нравственность и человеческие взаимоотношения. </w:t>
      </w:r>
      <w:r w:rsidRPr="00B25D8E">
        <w:rPr>
          <w:lang w:eastAsia="ru-RU"/>
        </w:rPr>
        <w:t>Теория литературы</w:t>
      </w:r>
      <w:r w:rsidRPr="00B25D8E">
        <w:rPr>
          <w:lang w:eastAsia="ru-RU" w:bidi="ru-RU"/>
        </w:rPr>
        <w:t>. Стихотворения в прозе.</w:t>
      </w:r>
    </w:p>
    <w:p w14:paraId="700A28F8" w14:textId="77777777" w:rsidR="00B25D8E" w:rsidRPr="00B25D8E" w:rsidRDefault="00B25D8E" w:rsidP="00B25D8E">
      <w:pPr>
        <w:rPr>
          <w:lang w:eastAsia="ru-RU" w:bidi="ru-RU"/>
        </w:rPr>
      </w:pPr>
      <w:r w:rsidRPr="00B25D8E">
        <w:rPr>
          <w:lang w:eastAsia="ru-RU" w:bidi="ru-RU"/>
        </w:rPr>
        <w:t>Николай Алексеевич Некрасов. Краткий рассказ о писателе. «Русские женщины» («Княгиня Трубецкая»). Исто</w:t>
      </w:r>
      <w:r w:rsidRPr="00B25D8E">
        <w:rPr>
          <w:lang w:eastAsia="ru-RU" w:bidi="ru-RU"/>
        </w:rPr>
        <w:softHyphen/>
        <w:t>рическая основа поэмы. Величие духа русских женщин, отправившихся вслед за осужденными мужьями в Си</w:t>
      </w:r>
      <w:r w:rsidRPr="00B25D8E">
        <w:rPr>
          <w:lang w:eastAsia="ru-RU" w:bidi="ru-RU"/>
        </w:rPr>
        <w:softHyphen/>
        <w:t>бирь. Художественные особенности исторических поэм Некрасова.</w:t>
      </w:r>
    </w:p>
    <w:p w14:paraId="50D2A868" w14:textId="77777777" w:rsidR="00B25D8E" w:rsidRPr="00B25D8E" w:rsidRDefault="00B25D8E" w:rsidP="00B25D8E">
      <w:pPr>
        <w:rPr>
          <w:lang w:eastAsia="ru-RU" w:bidi="ru-RU"/>
        </w:rPr>
      </w:pPr>
      <w:r w:rsidRPr="00B25D8E">
        <w:rPr>
          <w:lang w:eastAsia="ru-RU" w:bidi="ru-RU"/>
        </w:rPr>
        <w:lastRenderedPageBreak/>
        <w:t>«Размышления у парадного подъезда». Боль поэ</w:t>
      </w:r>
      <w:r w:rsidRPr="00B25D8E">
        <w:rPr>
          <w:lang w:eastAsia="ru-RU" w:bidi="ru-RU"/>
        </w:rPr>
        <w:softHyphen/>
        <w:t xml:space="preserve">та за судьбу народа. Своеобразие некрасовской музы. (Для чтения и обсуждения.). </w:t>
      </w:r>
      <w:r w:rsidRPr="00B25D8E">
        <w:rPr>
          <w:lang w:eastAsia="ru-RU"/>
        </w:rPr>
        <w:t>Теория литературы</w:t>
      </w:r>
      <w:r w:rsidRPr="00B25D8E">
        <w:rPr>
          <w:lang w:eastAsia="ru-RU" w:bidi="ru-RU"/>
        </w:rPr>
        <w:t>. Поэма (развитие понятия). Трехсложные размеры стиха (развитие понятия).</w:t>
      </w:r>
    </w:p>
    <w:p w14:paraId="3C93706D" w14:textId="77777777" w:rsidR="00B25D8E" w:rsidRPr="00B25D8E" w:rsidRDefault="00B25D8E" w:rsidP="00B25D8E">
      <w:pPr>
        <w:rPr>
          <w:lang w:eastAsia="ru-RU" w:bidi="ru-RU"/>
        </w:rPr>
      </w:pPr>
      <w:r w:rsidRPr="00B25D8E">
        <w:rPr>
          <w:lang w:eastAsia="ru-RU" w:bidi="ru-RU"/>
        </w:rPr>
        <w:t>Алексей Константинович Толстой. Слово о поэте. Исторические баллады «Василий Шибанов» и «Михайло Репнин». Воспроизведение исторического коло</w:t>
      </w:r>
      <w:r w:rsidRPr="00B25D8E">
        <w:rPr>
          <w:lang w:eastAsia="ru-RU" w:bidi="ru-RU"/>
        </w:rPr>
        <w:softHyphen/>
        <w:t>рита эпохи. Правда и вымысел. Тема древнерусского «рыцарства», противостоящего самовластию.</w:t>
      </w:r>
    </w:p>
    <w:p w14:paraId="7F4CECD8" w14:textId="77777777" w:rsidR="00B25D8E" w:rsidRPr="00B25D8E" w:rsidRDefault="00B25D8E" w:rsidP="00B25D8E">
      <w:pPr>
        <w:rPr>
          <w:lang w:eastAsia="ru-RU" w:bidi="ru-RU"/>
        </w:rPr>
      </w:pPr>
      <w:r w:rsidRPr="00B25D8E">
        <w:rPr>
          <w:lang w:eastAsia="ru-RU" w:bidi="ru-RU"/>
        </w:rPr>
        <w:t xml:space="preserve">Смех сквозь слезы, или «Уроки Щедрина» </w:t>
      </w:r>
    </w:p>
    <w:p w14:paraId="45272636" w14:textId="77777777" w:rsidR="00B25D8E" w:rsidRPr="00B25D8E" w:rsidRDefault="00B25D8E" w:rsidP="00B25D8E">
      <w:pPr>
        <w:rPr>
          <w:lang w:eastAsia="ru-RU" w:bidi="ru-RU"/>
        </w:rPr>
      </w:pPr>
      <w:r w:rsidRPr="00B25D8E">
        <w:rPr>
          <w:lang w:eastAsia="ru-RU" w:bidi="ru-RU"/>
        </w:rPr>
        <w:t>Михаил Евграфович Салтыков-Щедрин. Краткий рассказ о писателе. «Повесть о том, как один мужик двух генералов прокормил». Нравственные пороки общества. Парази</w:t>
      </w:r>
      <w:r w:rsidRPr="00B25D8E">
        <w:rPr>
          <w:lang w:eastAsia="ru-RU" w:bidi="ru-RU"/>
        </w:rPr>
        <w:softHyphen/>
        <w:t xml:space="preserve">тизм генералов, трудолюбие и сметливость мужика. Осуждение покорности мужика. Сатира в «Повести...». «Дикий помещик». Для самостоятельного чтения. </w:t>
      </w:r>
      <w:r w:rsidRPr="00B25D8E">
        <w:rPr>
          <w:lang w:eastAsia="ru-RU"/>
        </w:rPr>
        <w:t>Теория литературы</w:t>
      </w:r>
      <w:r w:rsidRPr="00B25D8E">
        <w:rPr>
          <w:lang w:eastAsia="ru-RU" w:bidi="ru-RU"/>
        </w:rPr>
        <w:t>. Гротеск (начальные пред</w:t>
      </w:r>
      <w:r w:rsidRPr="00B25D8E">
        <w:rPr>
          <w:lang w:eastAsia="ru-RU" w:bidi="ru-RU"/>
        </w:rPr>
        <w:softHyphen/>
        <w:t>ставления).</w:t>
      </w:r>
    </w:p>
    <w:p w14:paraId="09F1B652" w14:textId="77777777" w:rsidR="00B25D8E" w:rsidRPr="00B25D8E" w:rsidRDefault="00B25D8E" w:rsidP="00B25D8E">
      <w:pPr>
        <w:rPr>
          <w:lang w:eastAsia="ru-RU" w:bidi="ru-RU"/>
        </w:rPr>
      </w:pPr>
      <w:r w:rsidRPr="00B25D8E">
        <w:rPr>
          <w:lang w:eastAsia="ru-RU" w:bidi="ru-RU"/>
        </w:rPr>
        <w:t>Лев Николаевич Толстой. Краткий рассказ о писа</w:t>
      </w:r>
      <w:r w:rsidRPr="00B25D8E">
        <w:rPr>
          <w:lang w:eastAsia="ru-RU" w:bidi="ru-RU"/>
        </w:rPr>
        <w:softHyphen/>
        <w:t>теле. «Детство». Главы из повести: «Классы», «Наталья Савишна», «Ма</w:t>
      </w:r>
      <w:r w:rsidRPr="00B25D8E">
        <w:rPr>
          <w:lang w:val="en-US" w:eastAsia="ru-RU" w:bidi="ru-RU"/>
        </w:rPr>
        <w:t>m</w:t>
      </w:r>
      <w:r w:rsidRPr="00B25D8E">
        <w:rPr>
          <w:lang w:eastAsia="ru-RU" w:bidi="ru-RU"/>
        </w:rPr>
        <w:t>а</w:t>
      </w:r>
      <w:r w:rsidRPr="00B25D8E">
        <w:rPr>
          <w:lang w:val="en-US" w:eastAsia="ru-RU" w:bidi="ru-RU"/>
        </w:rPr>
        <w:t>n</w:t>
      </w:r>
      <w:r w:rsidRPr="00B25D8E">
        <w:rPr>
          <w:lang w:eastAsia="ru-RU" w:bidi="ru-RU"/>
        </w:rPr>
        <w:t xml:space="preserve">» и др. Взаимоотношения детей и взрослых. Проявления чувств героя, беспощадность к себе, анализ собственных поступков. </w:t>
      </w:r>
      <w:r w:rsidRPr="00B25D8E">
        <w:rPr>
          <w:lang w:eastAsia="ru-RU"/>
        </w:rPr>
        <w:t>Теория литературы</w:t>
      </w:r>
      <w:r w:rsidRPr="00B25D8E">
        <w:rPr>
          <w:lang w:eastAsia="ru-RU" w:bidi="ru-RU"/>
        </w:rPr>
        <w:t>. Автобиографическое худо</w:t>
      </w:r>
      <w:r w:rsidRPr="00B25D8E">
        <w:rPr>
          <w:lang w:eastAsia="ru-RU" w:bidi="ru-RU"/>
        </w:rPr>
        <w:softHyphen/>
        <w:t>жественное произведение (развитие понятия). Герой - повествователь (развитие понятия).</w:t>
      </w:r>
    </w:p>
    <w:p w14:paraId="18EC0CF5" w14:textId="77777777" w:rsidR="00B25D8E" w:rsidRPr="00B25D8E" w:rsidRDefault="00B25D8E" w:rsidP="00B25D8E">
      <w:pPr>
        <w:rPr>
          <w:lang w:eastAsia="ru-RU" w:bidi="ru-RU"/>
        </w:rPr>
      </w:pPr>
      <w:r w:rsidRPr="00B25D8E">
        <w:rPr>
          <w:lang w:eastAsia="ru-RU" w:bidi="ru-RU"/>
        </w:rPr>
        <w:t>Иван Алексеевич Бунин.  Краткий рассказ о писа</w:t>
      </w:r>
      <w:r w:rsidRPr="00B25D8E">
        <w:rPr>
          <w:lang w:eastAsia="ru-RU" w:bidi="ru-RU"/>
        </w:rPr>
        <w:softHyphen/>
        <w:t>теле. «Цифры». Воспитание детей в семье. Герой расска</w:t>
      </w:r>
      <w:r w:rsidRPr="00B25D8E">
        <w:rPr>
          <w:lang w:eastAsia="ru-RU" w:bidi="ru-RU"/>
        </w:rPr>
        <w:softHyphen/>
        <w:t>за: сложность взаимопонимания детей и взрослых. «Лапти». Душевное богатство простого крестьянина.</w:t>
      </w:r>
    </w:p>
    <w:p w14:paraId="32B9CA14" w14:textId="77777777" w:rsidR="00B25D8E" w:rsidRPr="00B25D8E" w:rsidRDefault="00B25D8E" w:rsidP="00B25D8E">
      <w:pPr>
        <w:rPr>
          <w:lang w:eastAsia="ru-RU" w:bidi="ru-RU"/>
        </w:rPr>
      </w:pPr>
      <w:r w:rsidRPr="00B25D8E">
        <w:rPr>
          <w:lang w:eastAsia="ru-RU" w:bidi="ru-RU"/>
        </w:rPr>
        <w:t xml:space="preserve">Смешное и грустное рядом, или «Уроки Чехова» </w:t>
      </w:r>
    </w:p>
    <w:p w14:paraId="1C8A2826" w14:textId="77777777" w:rsidR="00B25D8E" w:rsidRPr="00B25D8E" w:rsidRDefault="00B25D8E" w:rsidP="00B25D8E">
      <w:pPr>
        <w:rPr>
          <w:lang w:eastAsia="ru-RU" w:bidi="ru-RU"/>
        </w:rPr>
      </w:pPr>
      <w:r w:rsidRPr="00B25D8E">
        <w:rPr>
          <w:lang w:eastAsia="ru-RU" w:bidi="ru-RU"/>
        </w:rPr>
        <w:t xml:space="preserve">Антон Павлович Чехов. Краткий рассказ о писателе. </w:t>
      </w:r>
      <w:r w:rsidRPr="00B25D8E">
        <w:rPr>
          <w:lang w:eastAsia="ru-RU"/>
        </w:rPr>
        <w:t>«Хамелеон». Живая картина нравов. Осмеяние тру</w:t>
      </w:r>
      <w:r w:rsidRPr="00B25D8E">
        <w:rPr>
          <w:lang w:eastAsia="ru-RU"/>
        </w:rPr>
        <w:softHyphen/>
        <w:t xml:space="preserve">сости и угодничества. Смысл названия рассказа. «Говорящие фамилии» как средство юмористической характеристики. </w:t>
      </w:r>
      <w:r w:rsidRPr="00B25D8E">
        <w:rPr>
          <w:lang w:eastAsia="ru-RU" w:bidi="ru-RU"/>
        </w:rPr>
        <w:t>«Злоумышленник», «Размазня». Многогранность ко</w:t>
      </w:r>
      <w:r w:rsidRPr="00B25D8E">
        <w:rPr>
          <w:lang w:eastAsia="ru-RU" w:bidi="ru-RU"/>
        </w:rPr>
        <w:softHyphen/>
        <w:t>мического в рассказах А. П. Чехова. (Для чтения и обсуж</w:t>
      </w:r>
      <w:r w:rsidRPr="00B25D8E">
        <w:rPr>
          <w:lang w:eastAsia="ru-RU" w:bidi="ru-RU"/>
        </w:rPr>
        <w:softHyphen/>
        <w:t xml:space="preserve">дения.) </w:t>
      </w:r>
      <w:r w:rsidRPr="00B25D8E">
        <w:rPr>
          <w:lang w:eastAsia="ru-RU"/>
        </w:rPr>
        <w:t>Теория литературы</w:t>
      </w:r>
      <w:r w:rsidRPr="00B25D8E">
        <w:rPr>
          <w:lang w:eastAsia="ru-RU" w:bidi="ru-RU"/>
        </w:rPr>
        <w:t>. Сатира и юмор как формы комического (развитие представлений).</w:t>
      </w:r>
    </w:p>
    <w:p w14:paraId="7B330D32" w14:textId="77777777" w:rsidR="00B25D8E" w:rsidRPr="00B25D8E" w:rsidRDefault="00B25D8E" w:rsidP="00B25D8E">
      <w:pPr>
        <w:rPr>
          <w:lang w:eastAsia="ru-RU" w:bidi="ru-RU"/>
        </w:rPr>
      </w:pPr>
      <w:r w:rsidRPr="00B25D8E">
        <w:rPr>
          <w:lang w:eastAsia="ru-RU" w:bidi="ru-RU"/>
        </w:rPr>
        <w:t>«Край ты мой, родимый край!» Стихотворения русских поэтов XIX века о родной природе.</w:t>
      </w:r>
    </w:p>
    <w:p w14:paraId="708E3DBC" w14:textId="77777777" w:rsidR="00B25D8E" w:rsidRPr="00B25D8E" w:rsidRDefault="00B25D8E" w:rsidP="00B25D8E">
      <w:pPr>
        <w:rPr>
          <w:lang w:eastAsia="ru-RU" w:bidi="ru-RU"/>
        </w:rPr>
      </w:pPr>
      <w:r w:rsidRPr="00B25D8E">
        <w:rPr>
          <w:lang w:eastAsia="ru-RU" w:bidi="ru-RU"/>
        </w:rPr>
        <w:t>В. Жуковский. «Приход весны» И. Бунин. «Родина» А. К. Толстой. «Край ты мой, родимый край...», «Благо</w:t>
      </w:r>
      <w:r w:rsidRPr="00B25D8E">
        <w:rPr>
          <w:lang w:eastAsia="ru-RU" w:bidi="ru-RU"/>
        </w:rPr>
        <w:softHyphen/>
        <w:t>вест». Поэтическое изображение родной природы и вы</w:t>
      </w:r>
      <w:r w:rsidRPr="00B25D8E">
        <w:rPr>
          <w:lang w:eastAsia="ru-RU" w:bidi="ru-RU"/>
        </w:rPr>
        <w:softHyphen/>
        <w:t>ражение авторского настроения, миросозерцания.</w:t>
      </w:r>
    </w:p>
    <w:p w14:paraId="1BE337D5" w14:textId="77777777" w:rsidR="00B25D8E" w:rsidRPr="00B25D8E" w:rsidRDefault="00B25D8E" w:rsidP="00B25D8E">
      <w:pPr>
        <w:rPr>
          <w:lang w:eastAsia="ru-RU" w:bidi="ru-RU"/>
        </w:rPr>
      </w:pPr>
      <w:bookmarkStart w:id="177" w:name="_Toc533446319"/>
      <w:bookmarkStart w:id="178" w:name="_Toc533448195"/>
      <w:bookmarkStart w:id="179" w:name="_Toc533448781"/>
      <w:r w:rsidRPr="00B25D8E">
        <w:rPr>
          <w:lang w:eastAsia="ru-RU" w:bidi="ru-RU"/>
        </w:rPr>
        <w:t>Из русской литературы XX века</w:t>
      </w:r>
      <w:bookmarkEnd w:id="177"/>
      <w:bookmarkEnd w:id="178"/>
      <w:bookmarkEnd w:id="179"/>
      <w:r w:rsidRPr="00B25D8E">
        <w:rPr>
          <w:lang w:eastAsia="ru-RU" w:bidi="ru-RU"/>
        </w:rPr>
        <w:t xml:space="preserve"> </w:t>
      </w:r>
    </w:p>
    <w:p w14:paraId="76E19475" w14:textId="77777777" w:rsidR="00B25D8E" w:rsidRPr="00B25D8E" w:rsidRDefault="00B25D8E" w:rsidP="00B25D8E">
      <w:pPr>
        <w:rPr>
          <w:lang w:eastAsia="ru-RU" w:bidi="ru-RU"/>
        </w:rPr>
      </w:pPr>
      <w:r w:rsidRPr="00B25D8E">
        <w:rPr>
          <w:lang w:eastAsia="ru-RU" w:bidi="ru-RU"/>
        </w:rPr>
        <w:t>Максим Горький.  Краткий рассказ о писателе. «Детство». Автобиографический характер повести. Изображение «свинцовых мерзостей жизни». Дед Каши</w:t>
      </w:r>
      <w:r w:rsidRPr="00B25D8E">
        <w:rPr>
          <w:lang w:eastAsia="ru-RU" w:bidi="ru-RU"/>
        </w:rPr>
        <w:softHyphen/>
        <w:t>рин. «Яркое, здоровое, творческое в русской жизни» (Алеша, бабушка, Цыганок, Хорошее Дело). Изображе</w:t>
      </w:r>
      <w:r w:rsidRPr="00B25D8E">
        <w:rPr>
          <w:lang w:eastAsia="ru-RU" w:bidi="ru-RU"/>
        </w:rPr>
        <w:softHyphen/>
        <w:t xml:space="preserve">ние быта и характеров. Вера в творческие силы народа. «Старуха Изергиль» («Легенда о Данко»). </w:t>
      </w:r>
      <w:r w:rsidRPr="00B25D8E">
        <w:rPr>
          <w:lang w:eastAsia="ru-RU"/>
        </w:rPr>
        <w:t>Теория литературы</w:t>
      </w:r>
      <w:r w:rsidRPr="00B25D8E">
        <w:rPr>
          <w:lang w:eastAsia="ru-RU" w:bidi="ru-RU"/>
        </w:rPr>
        <w:t>. Понятие о теме и идее произведения (начальные представления). Портрет как средство характеристики героя.</w:t>
      </w:r>
    </w:p>
    <w:p w14:paraId="4709418B" w14:textId="77777777" w:rsidR="00B25D8E" w:rsidRPr="00B25D8E" w:rsidRDefault="00B25D8E" w:rsidP="00B25D8E">
      <w:pPr>
        <w:rPr>
          <w:lang w:eastAsia="ru-RU" w:bidi="ru-RU"/>
        </w:rPr>
      </w:pPr>
      <w:r w:rsidRPr="00B25D8E">
        <w:rPr>
          <w:lang w:eastAsia="ru-RU" w:bidi="ru-RU"/>
        </w:rPr>
        <w:t>Владимир Владимирович Маяковский. Краткий рассказ о писателе. «Необычайное приключение, бывшее с Владими</w:t>
      </w:r>
      <w:r w:rsidRPr="00B25D8E">
        <w:rPr>
          <w:lang w:eastAsia="ru-RU" w:bidi="ru-RU"/>
        </w:rPr>
        <w:softHyphen/>
        <w:t>ром Маяковским летом на даче». Мысли автора о ро</w:t>
      </w:r>
      <w:r w:rsidRPr="00B25D8E">
        <w:rPr>
          <w:lang w:eastAsia="ru-RU" w:bidi="ru-RU"/>
        </w:rPr>
        <w:softHyphen/>
        <w:t>ли поэзии в жизни человека и общества. Своеобразие стихотворного ритма, словотворчество Маяковского. «Хорошее отношение к лошадям». Два взгляда на мир: безразличие, бессердечие мещанина и гуманизм, доброта, сострадание лирического героя стихотворе</w:t>
      </w:r>
      <w:r w:rsidRPr="00B25D8E">
        <w:rPr>
          <w:lang w:eastAsia="ru-RU" w:bidi="ru-RU"/>
        </w:rPr>
        <w:softHyphen/>
        <w:t xml:space="preserve">ния. </w:t>
      </w:r>
      <w:r w:rsidRPr="00B25D8E">
        <w:rPr>
          <w:lang w:eastAsia="ru-RU"/>
        </w:rPr>
        <w:t>Теория литературы</w:t>
      </w:r>
      <w:r w:rsidRPr="00B25D8E">
        <w:rPr>
          <w:lang w:eastAsia="ru-RU" w:bidi="ru-RU"/>
        </w:rPr>
        <w:t>. Лирический герой (на</w:t>
      </w:r>
      <w:r w:rsidRPr="00B25D8E">
        <w:rPr>
          <w:lang w:eastAsia="ru-RU" w:bidi="ru-RU"/>
        </w:rPr>
        <w:softHyphen/>
        <w:t>чальные представления). Обогащение знаний о ритме и рифме. Тоническое стихосложение (начальные пред</w:t>
      </w:r>
      <w:r w:rsidRPr="00B25D8E">
        <w:rPr>
          <w:lang w:eastAsia="ru-RU" w:bidi="ru-RU"/>
        </w:rPr>
        <w:softHyphen/>
        <w:t>ставления).</w:t>
      </w:r>
    </w:p>
    <w:p w14:paraId="492440D8" w14:textId="77777777" w:rsidR="00B25D8E" w:rsidRPr="00B25D8E" w:rsidRDefault="00B25D8E" w:rsidP="00B25D8E">
      <w:pPr>
        <w:rPr>
          <w:lang w:eastAsia="ru-RU" w:bidi="ru-RU"/>
        </w:rPr>
      </w:pPr>
      <w:r w:rsidRPr="00B25D8E">
        <w:rPr>
          <w:lang w:eastAsia="ru-RU" w:bidi="ru-RU"/>
        </w:rPr>
        <w:t>Леонид Николаевич Андреев.  Краткий рассказ о писателе. «Кусака». Чувство сострадания к братьям нашим меньшим, бессердечие героев. Гуманистический пафос произведения.</w:t>
      </w:r>
    </w:p>
    <w:p w14:paraId="0ED88606" w14:textId="77777777" w:rsidR="00B25D8E" w:rsidRPr="00B25D8E" w:rsidRDefault="00B25D8E" w:rsidP="00B25D8E">
      <w:pPr>
        <w:rPr>
          <w:lang w:eastAsia="ru-RU" w:bidi="ru-RU"/>
        </w:rPr>
      </w:pPr>
      <w:r w:rsidRPr="00B25D8E">
        <w:rPr>
          <w:lang w:eastAsia="ru-RU" w:bidi="ru-RU"/>
        </w:rPr>
        <w:t>Андрей Платонович Платонов. Краткий рассказ о писателе. «Юшка». Главный герой произведения, его непо</w:t>
      </w:r>
      <w:r w:rsidRPr="00B25D8E">
        <w:rPr>
          <w:lang w:eastAsia="ru-RU" w:bidi="ru-RU"/>
        </w:rPr>
        <w:softHyphen/>
        <w:t>хожесть на окружающих людей, душевная щедрость. Любовь и ненависть окружающих героя людей. Юш</w:t>
      </w:r>
      <w:r w:rsidRPr="00B25D8E">
        <w:rPr>
          <w:lang w:eastAsia="ru-RU" w:bidi="ru-RU"/>
        </w:rPr>
        <w:softHyphen/>
        <w:t>ка — незаметный герой с большим сердцем. Осозна</w:t>
      </w:r>
      <w:r w:rsidRPr="00B25D8E">
        <w:rPr>
          <w:lang w:eastAsia="ru-RU" w:bidi="ru-RU"/>
        </w:rPr>
        <w:softHyphen/>
        <w:t>ние необходимости сострадания и уважения к челове</w:t>
      </w:r>
      <w:r w:rsidRPr="00B25D8E">
        <w:rPr>
          <w:lang w:eastAsia="ru-RU" w:bidi="ru-RU"/>
        </w:rPr>
        <w:softHyphen/>
        <w:t>ку. Неповторимость и ценность каждой человеческой личности. «В прекрасном и яростном мире». Труд как нрав</w:t>
      </w:r>
      <w:r w:rsidRPr="00B25D8E">
        <w:rPr>
          <w:lang w:eastAsia="ru-RU" w:bidi="ru-RU"/>
        </w:rPr>
        <w:softHyphen/>
        <w:t xml:space="preserve">ственное содержание </w:t>
      </w:r>
      <w:r w:rsidRPr="00B25D8E">
        <w:rPr>
          <w:lang w:eastAsia="ru-RU" w:bidi="ru-RU"/>
        </w:rPr>
        <w:lastRenderedPageBreak/>
        <w:t>человеческой жизни. Идеи доб</w:t>
      </w:r>
      <w:r w:rsidRPr="00B25D8E">
        <w:rPr>
          <w:lang w:eastAsia="ru-RU" w:bidi="ru-RU"/>
        </w:rPr>
        <w:softHyphen/>
        <w:t>роты, взаимопонимания, жизни для других. Своеоб</w:t>
      </w:r>
      <w:r w:rsidRPr="00B25D8E">
        <w:rPr>
          <w:lang w:eastAsia="ru-RU" w:bidi="ru-RU"/>
        </w:rPr>
        <w:softHyphen/>
        <w:t>разие языка прозы Платонова (для самостоятельного чтения).</w:t>
      </w:r>
    </w:p>
    <w:p w14:paraId="239A48B5" w14:textId="77777777" w:rsidR="00B25D8E" w:rsidRPr="00B25D8E" w:rsidRDefault="00B25D8E" w:rsidP="00B25D8E">
      <w:pPr>
        <w:rPr>
          <w:lang w:eastAsia="ru-RU" w:bidi="ru-RU"/>
        </w:rPr>
      </w:pPr>
      <w:r w:rsidRPr="00B25D8E">
        <w:rPr>
          <w:lang w:eastAsia="ru-RU" w:bidi="ru-RU"/>
        </w:rPr>
        <w:t>Борис Леонидович Пастернак.  Слово о поэте. «Июль», «Никого не будет в доме...». Картины при</w:t>
      </w:r>
      <w:r w:rsidRPr="00B25D8E">
        <w:rPr>
          <w:lang w:eastAsia="ru-RU" w:bidi="ru-RU"/>
        </w:rPr>
        <w:softHyphen/>
        <w:t>роды, преображенные поэтическим зрением Пастер</w:t>
      </w:r>
      <w:r w:rsidRPr="00B25D8E">
        <w:rPr>
          <w:lang w:eastAsia="ru-RU" w:bidi="ru-RU"/>
        </w:rPr>
        <w:softHyphen/>
        <w:t>нака. Сравнения и метафоры в художественном мире поэта.</w:t>
      </w:r>
    </w:p>
    <w:p w14:paraId="70E407E4" w14:textId="77777777" w:rsidR="00B25D8E" w:rsidRPr="00B25D8E" w:rsidRDefault="00B25D8E" w:rsidP="00B25D8E">
      <w:pPr>
        <w:rPr>
          <w:lang w:eastAsia="ru-RU" w:bidi="ru-RU"/>
        </w:rPr>
      </w:pPr>
      <w:r w:rsidRPr="00B25D8E">
        <w:rPr>
          <w:lang w:eastAsia="ru-RU" w:bidi="ru-RU"/>
        </w:rPr>
        <w:t xml:space="preserve">       </w:t>
      </w:r>
      <w:bookmarkStart w:id="180" w:name="_Toc533446320"/>
      <w:bookmarkStart w:id="181" w:name="_Toc533448196"/>
      <w:bookmarkStart w:id="182" w:name="_Toc533448782"/>
      <w:r w:rsidRPr="00B25D8E">
        <w:rPr>
          <w:lang w:eastAsia="ru-RU" w:bidi="ru-RU"/>
        </w:rPr>
        <w:t>На дорогах войны Интервью с поэтом — участником Великой Отечест</w:t>
      </w:r>
      <w:r w:rsidRPr="00B25D8E">
        <w:rPr>
          <w:lang w:eastAsia="ru-RU" w:bidi="ru-RU"/>
        </w:rPr>
        <w:softHyphen/>
        <w:t>венной войны. Героизм, патриотизм, самоотвержен</w:t>
      </w:r>
      <w:r w:rsidRPr="00B25D8E">
        <w:rPr>
          <w:lang w:eastAsia="ru-RU" w:bidi="ru-RU"/>
        </w:rPr>
        <w:softHyphen/>
        <w:t>ность, трудности и радости грозных лет войны в стихо</w:t>
      </w:r>
      <w:r w:rsidRPr="00B25D8E">
        <w:rPr>
          <w:lang w:eastAsia="ru-RU" w:bidi="ru-RU"/>
        </w:rPr>
        <w:softHyphen/>
        <w:t>творениях поэтов — участников войны: А. Ахматовой, К. Симонова, А. Твардовского, А. Суркова, Н. Тихо</w:t>
      </w:r>
      <w:r w:rsidRPr="00B25D8E">
        <w:rPr>
          <w:lang w:eastAsia="ru-RU" w:bidi="ru-RU"/>
        </w:rPr>
        <w:softHyphen/>
        <w:t xml:space="preserve">нова и др. Ритмы и образы военной лирики. </w:t>
      </w:r>
      <w:r w:rsidRPr="00B25D8E">
        <w:rPr>
          <w:lang w:eastAsia="ru-RU"/>
        </w:rPr>
        <w:t>Теория литературы</w:t>
      </w:r>
      <w:r w:rsidRPr="00B25D8E">
        <w:rPr>
          <w:lang w:eastAsia="ru-RU" w:bidi="ru-RU"/>
        </w:rPr>
        <w:t>. Публицистика. Интервью как жанр публицистики (начальные представления).</w:t>
      </w:r>
      <w:bookmarkEnd w:id="180"/>
      <w:bookmarkEnd w:id="181"/>
      <w:bookmarkEnd w:id="182"/>
    </w:p>
    <w:p w14:paraId="770FA23F" w14:textId="77777777" w:rsidR="00B25D8E" w:rsidRPr="00B25D8E" w:rsidRDefault="00B25D8E" w:rsidP="00B25D8E">
      <w:pPr>
        <w:rPr>
          <w:lang w:eastAsia="ru-RU" w:bidi="ru-RU"/>
        </w:rPr>
      </w:pPr>
      <w:r w:rsidRPr="00B25D8E">
        <w:rPr>
          <w:lang w:eastAsia="ru-RU" w:bidi="ru-RU"/>
        </w:rPr>
        <w:t>Федор Александрович Абрамов. Краткий рассказ о писателе. «О чем плачут лошади». Эстетические и нравственно-экологические проблемы, поднятые в рас</w:t>
      </w:r>
      <w:r w:rsidRPr="00B25D8E">
        <w:rPr>
          <w:lang w:eastAsia="ru-RU" w:bidi="ru-RU"/>
        </w:rPr>
        <w:softHyphen/>
        <w:t xml:space="preserve">сказе. </w:t>
      </w:r>
      <w:r w:rsidRPr="00B25D8E">
        <w:rPr>
          <w:lang w:eastAsia="ru-RU"/>
        </w:rPr>
        <w:t>Теория литературы</w:t>
      </w:r>
      <w:r w:rsidRPr="00B25D8E">
        <w:rPr>
          <w:lang w:eastAsia="ru-RU" w:bidi="ru-RU"/>
        </w:rPr>
        <w:t>. Литературные традиции.</w:t>
      </w:r>
    </w:p>
    <w:p w14:paraId="2DD044CC" w14:textId="77777777" w:rsidR="00B25D8E" w:rsidRPr="00B25D8E" w:rsidRDefault="00B25D8E" w:rsidP="00B25D8E">
      <w:pPr>
        <w:rPr>
          <w:lang w:eastAsia="ru-RU" w:bidi="ru-RU"/>
        </w:rPr>
      </w:pPr>
      <w:r w:rsidRPr="00B25D8E">
        <w:rPr>
          <w:lang w:eastAsia="ru-RU" w:bidi="ru-RU"/>
        </w:rPr>
        <w:t>Евгений Иванович Носов. Краткий рассказ о писа</w:t>
      </w:r>
      <w:r w:rsidRPr="00B25D8E">
        <w:rPr>
          <w:lang w:eastAsia="ru-RU" w:bidi="ru-RU"/>
        </w:rPr>
        <w:softHyphen/>
        <w:t>теле. «Кукла» («Акимыч»), «Живое пламя». Сила внутрен</w:t>
      </w:r>
      <w:r w:rsidRPr="00B25D8E">
        <w:rPr>
          <w:lang w:eastAsia="ru-RU" w:bidi="ru-RU"/>
        </w:rPr>
        <w:softHyphen/>
        <w:t>ней, духовной красоты человека. Протест против равно</w:t>
      </w:r>
      <w:r w:rsidRPr="00B25D8E">
        <w:rPr>
          <w:lang w:eastAsia="ru-RU" w:bidi="ru-RU"/>
        </w:rPr>
        <w:softHyphen/>
        <w:t>душия, бездуховности, безразличного отношения к окружающим людям, природе. Осознание огромной ро</w:t>
      </w:r>
      <w:r w:rsidRPr="00B25D8E">
        <w:rPr>
          <w:lang w:eastAsia="ru-RU" w:bidi="ru-RU"/>
        </w:rPr>
        <w:softHyphen/>
        <w:t>ли прекрасного в душе человека, в окружающей приро</w:t>
      </w:r>
      <w:r w:rsidRPr="00B25D8E">
        <w:rPr>
          <w:lang w:eastAsia="ru-RU" w:bidi="ru-RU"/>
        </w:rPr>
        <w:softHyphen/>
        <w:t>де. Взаимосвязь природы и человека.</w:t>
      </w:r>
    </w:p>
    <w:p w14:paraId="29EC0DF8" w14:textId="77777777" w:rsidR="00B25D8E" w:rsidRPr="00B25D8E" w:rsidRDefault="00B25D8E" w:rsidP="00B25D8E">
      <w:pPr>
        <w:rPr>
          <w:lang w:eastAsia="ru-RU" w:bidi="ru-RU"/>
        </w:rPr>
      </w:pPr>
      <w:r w:rsidRPr="00B25D8E">
        <w:rPr>
          <w:lang w:eastAsia="ru-RU" w:bidi="ru-RU"/>
        </w:rPr>
        <w:t>Юрий Павлович Казаков.  Краткий рассказ о писа</w:t>
      </w:r>
      <w:r w:rsidRPr="00B25D8E">
        <w:rPr>
          <w:lang w:eastAsia="ru-RU" w:bidi="ru-RU"/>
        </w:rPr>
        <w:softHyphen/>
        <w:t>теле. «Тихое утро». Взаимоотношения детей, взаимопо</w:t>
      </w:r>
      <w:r w:rsidRPr="00B25D8E">
        <w:rPr>
          <w:lang w:eastAsia="ru-RU" w:bidi="ru-RU"/>
        </w:rPr>
        <w:softHyphen/>
        <w:t>мощь, взаимовыручка. Особенности характера геро</w:t>
      </w:r>
      <w:r w:rsidRPr="00B25D8E">
        <w:rPr>
          <w:lang w:eastAsia="ru-RU" w:bidi="ru-RU"/>
        </w:rPr>
        <w:softHyphen/>
        <w:t>ев — сельского и городского мальчиков, понимание окружающей природы. Подвиг мальчика и радость от собственного доброго поступка.</w:t>
      </w:r>
    </w:p>
    <w:p w14:paraId="5FE09DFC" w14:textId="77777777" w:rsidR="00B25D8E" w:rsidRPr="00B25D8E" w:rsidRDefault="00B25D8E" w:rsidP="00B25D8E">
      <w:pPr>
        <w:rPr>
          <w:lang w:eastAsia="ru-RU" w:bidi="ru-RU"/>
        </w:rPr>
      </w:pPr>
      <w:r w:rsidRPr="00B25D8E">
        <w:rPr>
          <w:lang w:eastAsia="ru-RU" w:bidi="ru-RU"/>
        </w:rPr>
        <w:t>«Тихая моя Родина»  Стихотворения о Родине, родной природе, собствен</w:t>
      </w:r>
      <w:r w:rsidRPr="00B25D8E">
        <w:rPr>
          <w:lang w:eastAsia="ru-RU" w:bidi="ru-RU"/>
        </w:rPr>
        <w:softHyphen/>
        <w:t>ном восприятии окружающего (В. Брюсов, Ф. Сологуб, С. Есенин, Н. Заболоцкий, Н. Рубцов). Человек и при</w:t>
      </w:r>
      <w:r w:rsidRPr="00B25D8E">
        <w:rPr>
          <w:lang w:eastAsia="ru-RU" w:bidi="ru-RU"/>
        </w:rPr>
        <w:softHyphen/>
        <w:t>рода. Выражение душевных настроений, состояний чело</w:t>
      </w:r>
      <w:r w:rsidRPr="00B25D8E">
        <w:rPr>
          <w:lang w:eastAsia="ru-RU" w:bidi="ru-RU"/>
        </w:rPr>
        <w:softHyphen/>
        <w:t>века через описание картин природы. Общее и индивиду</w:t>
      </w:r>
      <w:r w:rsidRPr="00B25D8E">
        <w:rPr>
          <w:lang w:eastAsia="ru-RU" w:bidi="ru-RU"/>
        </w:rPr>
        <w:softHyphen/>
        <w:t>альное в восприятии родной природы русскими поэтами.</w:t>
      </w:r>
    </w:p>
    <w:p w14:paraId="4719C3E8" w14:textId="77777777" w:rsidR="00B25D8E" w:rsidRPr="00B25D8E" w:rsidRDefault="00B25D8E" w:rsidP="00B25D8E">
      <w:pPr>
        <w:rPr>
          <w:lang w:eastAsia="ru-RU" w:bidi="ru-RU"/>
        </w:rPr>
      </w:pPr>
      <w:r w:rsidRPr="00B25D8E">
        <w:rPr>
          <w:lang w:eastAsia="ru-RU" w:bidi="ru-RU"/>
        </w:rPr>
        <w:t>Александр Трифонович Твардовский.  Краткий рас</w:t>
      </w:r>
      <w:r w:rsidRPr="00B25D8E">
        <w:rPr>
          <w:lang w:eastAsia="ru-RU" w:bidi="ru-RU"/>
        </w:rPr>
        <w:softHyphen/>
        <w:t xml:space="preserve">сказ о поэте. «Снега потемнеют синие...», «Июль — макушка лета...», «На дне моей жизни...». Размышления поэта о взаимосвязи человека и природы, о неразделимости судьбы человека и народа. </w:t>
      </w:r>
      <w:r w:rsidRPr="00B25D8E">
        <w:rPr>
          <w:lang w:eastAsia="ru-RU"/>
        </w:rPr>
        <w:t>Теория литературы</w:t>
      </w:r>
      <w:r w:rsidRPr="00B25D8E">
        <w:rPr>
          <w:lang w:eastAsia="ru-RU" w:bidi="ru-RU"/>
        </w:rPr>
        <w:t>. Лирический герой (разви</w:t>
      </w:r>
      <w:r w:rsidRPr="00B25D8E">
        <w:rPr>
          <w:lang w:eastAsia="ru-RU" w:bidi="ru-RU"/>
        </w:rPr>
        <w:softHyphen/>
        <w:t>тие понятия).</w:t>
      </w:r>
    </w:p>
    <w:p w14:paraId="427D82AF" w14:textId="77777777" w:rsidR="00B25D8E" w:rsidRPr="00B25D8E" w:rsidRDefault="00B25D8E" w:rsidP="00B25D8E">
      <w:pPr>
        <w:rPr>
          <w:lang w:eastAsia="ru-RU" w:bidi="ru-RU"/>
        </w:rPr>
      </w:pPr>
      <w:r w:rsidRPr="00B25D8E">
        <w:rPr>
          <w:lang w:eastAsia="ru-RU" w:bidi="ru-RU"/>
        </w:rPr>
        <w:t xml:space="preserve">Дмитрий Сергеевич Лихачев. «Земля родная» (главы из книги). Духовное напутствие молодежи. </w:t>
      </w:r>
      <w:r w:rsidRPr="00B25D8E">
        <w:rPr>
          <w:lang w:eastAsia="ru-RU"/>
        </w:rPr>
        <w:t>Теория литературы</w:t>
      </w:r>
      <w:r w:rsidRPr="00B25D8E">
        <w:rPr>
          <w:lang w:eastAsia="ru-RU" w:bidi="ru-RU"/>
        </w:rPr>
        <w:t>. Публицистика (развитие представлений). Мемуары как публицистический жанр (начальные представления).</w:t>
      </w:r>
    </w:p>
    <w:p w14:paraId="640B4086" w14:textId="77777777" w:rsidR="00B25D8E" w:rsidRPr="00B25D8E" w:rsidRDefault="00B25D8E" w:rsidP="00B25D8E">
      <w:pPr>
        <w:rPr>
          <w:lang w:eastAsia="ru-RU" w:bidi="ru-RU"/>
        </w:rPr>
      </w:pPr>
      <w:r w:rsidRPr="00B25D8E">
        <w:rPr>
          <w:lang w:eastAsia="ru-RU" w:bidi="ru-RU"/>
        </w:rPr>
        <w:t xml:space="preserve">Писатели улыбаются, или Смех Михаила Зощенко </w:t>
      </w:r>
    </w:p>
    <w:p w14:paraId="1EB7436D" w14:textId="77777777" w:rsidR="00B25D8E" w:rsidRPr="00B25D8E" w:rsidRDefault="00B25D8E" w:rsidP="00B25D8E">
      <w:pPr>
        <w:rPr>
          <w:lang w:eastAsia="ru-RU" w:bidi="ru-RU"/>
        </w:rPr>
      </w:pPr>
      <w:r w:rsidRPr="00B25D8E">
        <w:rPr>
          <w:lang w:eastAsia="ru-RU" w:bidi="ru-RU"/>
        </w:rPr>
        <w:t>М. Зощенко. Слово о писателе. Рассказ «Беда». Смешное и грустное в рассказах писателя.</w:t>
      </w:r>
    </w:p>
    <w:p w14:paraId="77A271E7" w14:textId="77777777" w:rsidR="00B25D8E" w:rsidRPr="00B25D8E" w:rsidRDefault="00B25D8E" w:rsidP="00B25D8E">
      <w:pPr>
        <w:rPr>
          <w:lang w:eastAsia="ru-RU" w:bidi="ru-RU"/>
        </w:rPr>
      </w:pPr>
      <w:r w:rsidRPr="00B25D8E">
        <w:rPr>
          <w:lang w:eastAsia="ru-RU" w:bidi="ru-RU"/>
        </w:rPr>
        <w:t xml:space="preserve">Песни на слова русских поэтов XX века </w:t>
      </w:r>
    </w:p>
    <w:p w14:paraId="2DF8ABCC" w14:textId="77777777" w:rsidR="00B25D8E" w:rsidRPr="00B25D8E" w:rsidRDefault="00B25D8E" w:rsidP="00B25D8E">
      <w:pPr>
        <w:rPr>
          <w:lang w:eastAsia="ru-RU" w:bidi="ru-RU"/>
        </w:rPr>
      </w:pPr>
      <w:r w:rsidRPr="00B25D8E">
        <w:rPr>
          <w:lang w:eastAsia="ru-RU" w:bidi="ru-RU"/>
        </w:rPr>
        <w:t>А. Вертинский. «Доченьки»; И. Гофф. «Русское поле»; Б. Окуджава. «По смоленской дороге...». Ли</w:t>
      </w:r>
      <w:r w:rsidRPr="00B25D8E">
        <w:rPr>
          <w:lang w:eastAsia="ru-RU" w:bidi="ru-RU"/>
        </w:rPr>
        <w:softHyphen/>
        <w:t>рические размышления о жизни, быстро текущем вре</w:t>
      </w:r>
      <w:r w:rsidRPr="00B25D8E">
        <w:rPr>
          <w:lang w:eastAsia="ru-RU" w:bidi="ru-RU"/>
        </w:rPr>
        <w:softHyphen/>
        <w:t>мени. Светлая грусть переживаний.</w:t>
      </w:r>
    </w:p>
    <w:p w14:paraId="37E374C5" w14:textId="77777777" w:rsidR="00B25D8E" w:rsidRPr="00B25D8E" w:rsidRDefault="00B25D8E" w:rsidP="00B25D8E">
      <w:pPr>
        <w:rPr>
          <w:lang w:eastAsia="ru-RU" w:bidi="ru-RU"/>
        </w:rPr>
      </w:pPr>
      <w:bookmarkStart w:id="183" w:name="_Toc533446321"/>
      <w:bookmarkStart w:id="184" w:name="_Toc533448197"/>
      <w:bookmarkStart w:id="185" w:name="_Toc533448783"/>
      <w:r w:rsidRPr="00B25D8E">
        <w:rPr>
          <w:lang w:eastAsia="ru-RU" w:bidi="ru-RU"/>
        </w:rPr>
        <w:t>Из литературы народов России Расул Гамзатов. Краткий рассказ о дагестанском поэте. «Опять за спиною родная земля...», «Я вновь пришел сюда и сам не верю...» (из цикла «Восьми</w:t>
      </w:r>
      <w:r w:rsidRPr="00B25D8E">
        <w:rPr>
          <w:lang w:eastAsia="ru-RU" w:bidi="ru-RU"/>
        </w:rPr>
        <w:softHyphen/>
        <w:t>стишия»), «О моей Родине». Возвращение к истокам, основам жизни. Осмысле</w:t>
      </w:r>
      <w:r w:rsidRPr="00B25D8E">
        <w:rPr>
          <w:lang w:eastAsia="ru-RU" w:bidi="ru-RU"/>
        </w:rPr>
        <w:softHyphen/>
        <w:t>ние зрелости собственного возраста, зрелости обще</w:t>
      </w:r>
      <w:r w:rsidRPr="00B25D8E">
        <w:rPr>
          <w:lang w:eastAsia="ru-RU" w:bidi="ru-RU"/>
        </w:rPr>
        <w:softHyphen/>
        <w:t>ства, дружеского расположения к окружающим людям разных национальностей. Особенности художественной образности дагестанского поэта.</w:t>
      </w:r>
      <w:bookmarkEnd w:id="183"/>
      <w:bookmarkEnd w:id="184"/>
      <w:bookmarkEnd w:id="185"/>
    </w:p>
    <w:p w14:paraId="2C03843B" w14:textId="77777777" w:rsidR="00B25D8E" w:rsidRPr="00B25D8E" w:rsidRDefault="00B25D8E" w:rsidP="00B25D8E">
      <w:pPr>
        <w:rPr>
          <w:lang w:eastAsia="ru-RU" w:bidi="ru-RU"/>
        </w:rPr>
      </w:pPr>
      <w:bookmarkStart w:id="186" w:name="_Toc533446322"/>
      <w:bookmarkStart w:id="187" w:name="_Toc533448198"/>
      <w:bookmarkStart w:id="188" w:name="_Toc533448784"/>
      <w:r w:rsidRPr="00B25D8E">
        <w:rPr>
          <w:lang w:eastAsia="ru-RU" w:bidi="ru-RU"/>
        </w:rPr>
        <w:t>Из зарубежной литературы</w:t>
      </w:r>
      <w:bookmarkEnd w:id="186"/>
      <w:bookmarkEnd w:id="187"/>
      <w:bookmarkEnd w:id="188"/>
      <w:r w:rsidRPr="00B25D8E">
        <w:rPr>
          <w:lang w:eastAsia="ru-RU" w:bidi="ru-RU"/>
        </w:rPr>
        <w:t xml:space="preserve"> </w:t>
      </w:r>
    </w:p>
    <w:p w14:paraId="1DF49D08" w14:textId="77777777" w:rsidR="00B25D8E" w:rsidRPr="00B25D8E" w:rsidRDefault="00B25D8E" w:rsidP="00B25D8E">
      <w:pPr>
        <w:rPr>
          <w:lang w:eastAsia="ru-RU" w:bidi="ru-RU"/>
        </w:rPr>
      </w:pPr>
      <w:r w:rsidRPr="00B25D8E">
        <w:rPr>
          <w:lang w:eastAsia="ru-RU" w:bidi="ru-RU"/>
        </w:rPr>
        <w:t>Роберт Бернс.  Особенности творчества. «Честная бедность». Представления народа о спра</w:t>
      </w:r>
      <w:r w:rsidRPr="00B25D8E">
        <w:rPr>
          <w:lang w:eastAsia="ru-RU" w:bidi="ru-RU"/>
        </w:rPr>
        <w:softHyphen/>
        <w:t>ведливости и честности. Народно - поэтический характер произведения.</w:t>
      </w:r>
    </w:p>
    <w:p w14:paraId="4C390E54" w14:textId="77777777" w:rsidR="00B25D8E" w:rsidRPr="00B25D8E" w:rsidRDefault="00B25D8E" w:rsidP="00B25D8E">
      <w:pPr>
        <w:rPr>
          <w:lang w:eastAsia="ru-RU" w:bidi="ru-RU"/>
        </w:rPr>
      </w:pPr>
      <w:r w:rsidRPr="00B25D8E">
        <w:rPr>
          <w:lang w:eastAsia="ru-RU" w:bidi="ru-RU"/>
        </w:rPr>
        <w:t>Джордж Гордон Байрон.  «Ты кончил жизни путь, герой!». Гимн герою, павшему в борьбе за свободу Ро</w:t>
      </w:r>
      <w:r w:rsidRPr="00B25D8E">
        <w:rPr>
          <w:lang w:eastAsia="ru-RU" w:bidi="ru-RU"/>
        </w:rPr>
        <w:softHyphen/>
        <w:t>дины.</w:t>
      </w:r>
    </w:p>
    <w:p w14:paraId="43E77EDD" w14:textId="77777777" w:rsidR="00B25D8E" w:rsidRPr="00B25D8E" w:rsidRDefault="00B25D8E" w:rsidP="00B25D8E">
      <w:pPr>
        <w:rPr>
          <w:lang w:eastAsia="ru-RU" w:bidi="ru-RU"/>
        </w:rPr>
      </w:pPr>
      <w:r w:rsidRPr="00B25D8E">
        <w:rPr>
          <w:lang w:eastAsia="ru-RU" w:bidi="ru-RU"/>
        </w:rPr>
        <w:t>Японские хокку (трехстишия).  Изображение жизни природы и жизни человека в их нерасторжимом единст</w:t>
      </w:r>
      <w:r w:rsidRPr="00B25D8E">
        <w:rPr>
          <w:lang w:eastAsia="ru-RU" w:bidi="ru-RU"/>
        </w:rPr>
        <w:softHyphen/>
        <w:t>ве на фоне круговорота времен года. Поэтическая кар</w:t>
      </w:r>
      <w:r w:rsidRPr="00B25D8E">
        <w:rPr>
          <w:lang w:eastAsia="ru-RU" w:bidi="ru-RU"/>
        </w:rPr>
        <w:softHyphen/>
        <w:t xml:space="preserve">тина, нарисованная одним-двумя штрихами. </w:t>
      </w:r>
      <w:r w:rsidRPr="00B25D8E">
        <w:rPr>
          <w:lang w:eastAsia="ru-RU"/>
        </w:rPr>
        <w:t>Теория литературы.</w:t>
      </w:r>
      <w:r w:rsidRPr="00B25D8E">
        <w:rPr>
          <w:lang w:eastAsia="ru-RU" w:bidi="ru-RU"/>
        </w:rPr>
        <w:t xml:space="preserve"> Особенности жанра хокку (хайку).</w:t>
      </w:r>
    </w:p>
    <w:p w14:paraId="22FAAFAA" w14:textId="77777777" w:rsidR="00B25D8E" w:rsidRPr="00B25D8E" w:rsidRDefault="00B25D8E" w:rsidP="00B25D8E">
      <w:pPr>
        <w:rPr>
          <w:lang w:eastAsia="ru-RU" w:bidi="ru-RU"/>
        </w:rPr>
      </w:pPr>
      <w:r w:rsidRPr="00B25D8E">
        <w:rPr>
          <w:lang w:eastAsia="ru-RU" w:bidi="ru-RU"/>
        </w:rPr>
        <w:lastRenderedPageBreak/>
        <w:t>О. Генри. «Дары волхвов». Сила любви и преданно</w:t>
      </w:r>
      <w:r w:rsidRPr="00B25D8E">
        <w:rPr>
          <w:lang w:eastAsia="ru-RU" w:bidi="ru-RU"/>
        </w:rPr>
        <w:softHyphen/>
        <w:t>сти. Жертвенность во имя любви. Смешное и возвышен</w:t>
      </w:r>
      <w:r w:rsidRPr="00B25D8E">
        <w:rPr>
          <w:lang w:eastAsia="ru-RU" w:bidi="ru-RU"/>
        </w:rPr>
        <w:softHyphen/>
        <w:t>ное в рассказе.</w:t>
      </w:r>
    </w:p>
    <w:p w14:paraId="0631DC43" w14:textId="77777777" w:rsidR="00B25D8E" w:rsidRPr="00B25D8E" w:rsidRDefault="00B25D8E" w:rsidP="00B25D8E">
      <w:pPr>
        <w:rPr>
          <w:lang w:eastAsia="ru-RU" w:bidi="ru-RU"/>
        </w:rPr>
      </w:pPr>
      <w:r w:rsidRPr="00B25D8E">
        <w:rPr>
          <w:lang w:eastAsia="ru-RU" w:bidi="ru-RU"/>
        </w:rPr>
        <w:t>Рей Дуглас Брэдбери. «Каникулы». Фантастические рассказы Рея Брэдбери как выраже</w:t>
      </w:r>
      <w:r w:rsidRPr="00B25D8E">
        <w:rPr>
          <w:lang w:eastAsia="ru-RU" w:bidi="ru-RU"/>
        </w:rPr>
        <w:softHyphen/>
        <w:t>ние стремления уберечь людей от зла и опасности на Земле. Мечта о чудесной победе добра.</w:t>
      </w:r>
    </w:p>
    <w:p w14:paraId="41DB9F1A" w14:textId="77777777" w:rsidR="00B25D8E" w:rsidRPr="00B25D8E" w:rsidRDefault="00B25D8E" w:rsidP="00B25D8E">
      <w:pPr>
        <w:rPr>
          <w:lang w:eastAsia="ru-RU"/>
        </w:rPr>
      </w:pPr>
      <w:r w:rsidRPr="00B25D8E">
        <w:rPr>
          <w:lang w:eastAsia="ru-RU"/>
        </w:rPr>
        <w:t>8 класс</w:t>
      </w:r>
    </w:p>
    <w:p w14:paraId="21737B18" w14:textId="77777777" w:rsidR="00B25D8E" w:rsidRPr="00B25D8E" w:rsidRDefault="00B25D8E" w:rsidP="00B25D8E">
      <w:pPr>
        <w:rPr>
          <w:lang w:eastAsia="ru-RU" w:bidi="ru-RU"/>
        </w:rPr>
      </w:pPr>
      <w:r w:rsidRPr="00B25D8E">
        <w:rPr>
          <w:lang w:eastAsia="ru-RU" w:bidi="ru-RU"/>
        </w:rPr>
        <w:t>Введение. 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14:paraId="6646089B" w14:textId="77777777" w:rsidR="00B25D8E" w:rsidRPr="00B25D8E" w:rsidRDefault="00B25D8E" w:rsidP="00B25D8E">
      <w:pPr>
        <w:rPr>
          <w:lang w:eastAsia="ru-RU" w:bidi="ru-RU"/>
        </w:rPr>
      </w:pPr>
      <w:r w:rsidRPr="00B25D8E">
        <w:rPr>
          <w:lang w:eastAsia="ru-RU" w:bidi="ru-RU"/>
        </w:rPr>
        <w:t>УСТНОЕ НАРОДНОЕ ТВОРЧЕСТВО</w:t>
      </w:r>
    </w:p>
    <w:p w14:paraId="27C507B0" w14:textId="77777777" w:rsidR="00B25D8E" w:rsidRPr="00B25D8E" w:rsidRDefault="00B25D8E" w:rsidP="00B25D8E">
      <w:pPr>
        <w:rPr>
          <w:lang w:eastAsia="ru-RU" w:bidi="ru-RU"/>
        </w:rPr>
      </w:pPr>
      <w:r w:rsidRPr="00B25D8E">
        <w:rPr>
          <w:lang w:eastAsia="ru-RU" w:bidi="ru-RU"/>
        </w:rPr>
        <w:t>В мире русской народной песни (лирические, исторические песни). Отражение жизни народа в народной песне: «В тёмном лесе», «Уж ты ночка, ноченька тёмная…», «Вдоль по улице метелица  метёт...»,  «Пугачёв в темнице», «Пугачёв казнён».</w:t>
      </w:r>
    </w:p>
    <w:p w14:paraId="4CC4BB8F" w14:textId="77777777" w:rsidR="00B25D8E" w:rsidRPr="00B25D8E" w:rsidRDefault="00B25D8E" w:rsidP="00B25D8E">
      <w:pPr>
        <w:rPr>
          <w:lang w:eastAsia="ru-RU" w:bidi="ru-RU"/>
        </w:rPr>
      </w:pPr>
      <w:r w:rsidRPr="00B25D8E">
        <w:rPr>
          <w:lang w:eastAsia="ru-RU" w:bidi="ru-RU"/>
        </w:rPr>
        <w:t>Частушки как малый песенный жанр. Отражение различных сторон жизни народа в частушках. Разнообразие тематики частушек. Поэтика частушек.</w:t>
      </w:r>
    </w:p>
    <w:p w14:paraId="325C47E0" w14:textId="77777777" w:rsidR="00B25D8E" w:rsidRPr="00B25D8E" w:rsidRDefault="00B25D8E" w:rsidP="00B25D8E">
      <w:pPr>
        <w:rPr>
          <w:lang w:eastAsia="ru-RU" w:bidi="ru-RU"/>
        </w:rPr>
      </w:pPr>
      <w:r w:rsidRPr="00B25D8E">
        <w:rPr>
          <w:lang w:eastAsia="ru-RU" w:bidi="ru-RU"/>
        </w:rPr>
        <w:t>Предания как исторический жанр русской народной прозы. «О Пугачёве», « О покорении Сибири Ермаком». Особенности содержания и формы народных преданий. Теория литературы. Народная песня, частушка (развитие представлений). Предание (развитие представлений).</w:t>
      </w:r>
    </w:p>
    <w:p w14:paraId="193E1792" w14:textId="77777777" w:rsidR="00B25D8E" w:rsidRPr="00B25D8E" w:rsidRDefault="00B25D8E" w:rsidP="00B25D8E">
      <w:pPr>
        <w:rPr>
          <w:lang w:eastAsia="ru-RU" w:bidi="ru-RU"/>
        </w:rPr>
      </w:pPr>
      <w:r w:rsidRPr="00B25D8E">
        <w:rPr>
          <w:lang w:eastAsia="ru-RU" w:bidi="ru-RU"/>
        </w:rPr>
        <w:t>ИЗ ДРЕВНЕРУССКОЙ ЛИТЕРАТУРЫ</w:t>
      </w:r>
    </w:p>
    <w:p w14:paraId="7E1B028B" w14:textId="77777777" w:rsidR="00B25D8E" w:rsidRPr="00B25D8E" w:rsidRDefault="00B25D8E" w:rsidP="00B25D8E">
      <w:pPr>
        <w:rPr>
          <w:lang w:eastAsia="ru-RU" w:bidi="ru-RU"/>
        </w:rPr>
      </w:pPr>
      <w:r w:rsidRPr="00B25D8E">
        <w:rPr>
          <w:lang w:eastAsia="ru-RU" w:bidi="ru-RU"/>
        </w:rPr>
        <w:t>Из «Жития Александра Невского». Защита русских земель от нашествий и набегов врагов. Бранные подвиги Александра Невского и его духовный подвиг самопожертвования.</w:t>
      </w:r>
    </w:p>
    <w:p w14:paraId="6D3D8BC6" w14:textId="77777777" w:rsidR="00B25D8E" w:rsidRPr="00B25D8E" w:rsidRDefault="00B25D8E" w:rsidP="00B25D8E">
      <w:pPr>
        <w:rPr>
          <w:lang w:eastAsia="ru-RU" w:bidi="ru-RU"/>
        </w:rPr>
      </w:pPr>
      <w:r w:rsidRPr="00B25D8E">
        <w:rPr>
          <w:lang w:eastAsia="ru-RU" w:bidi="ru-RU"/>
        </w:rPr>
        <w:t>Художественные особенности воинской  повести  и жития. «Шемякин суд». Изображение действительных и вымышленных событий – главное новшество литературы 17 века. Новые литературные герои – крестьянские и купеческие сыновья. Сатира на судебные порядки, комические ситуации с двумя плутами. «Шемякин суд» - «кривосуд» (Шемяка «посулы любил, потому так он и судил»). Особенности поэтики бытовой сатирической повести. Теория литературы. Летопись. Древнерусская воинская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14:paraId="6D281FBE" w14:textId="77777777" w:rsidR="00B25D8E" w:rsidRPr="00B25D8E" w:rsidRDefault="00B25D8E" w:rsidP="00B25D8E">
      <w:pPr>
        <w:rPr>
          <w:lang w:eastAsia="ru-RU" w:bidi="ru-RU"/>
        </w:rPr>
      </w:pPr>
      <w:r w:rsidRPr="00B25D8E">
        <w:rPr>
          <w:lang w:eastAsia="ru-RU" w:bidi="ru-RU"/>
        </w:rPr>
        <w:t>ИЗ  ЛИТЕРАТУРЫ  XVIII ВЕКА</w:t>
      </w:r>
    </w:p>
    <w:p w14:paraId="37569CC2" w14:textId="77777777" w:rsidR="00B25D8E" w:rsidRPr="00B25D8E" w:rsidRDefault="00B25D8E" w:rsidP="00B25D8E">
      <w:pPr>
        <w:rPr>
          <w:lang w:eastAsia="ru-RU" w:bidi="ru-RU"/>
        </w:rPr>
      </w:pPr>
      <w:r w:rsidRPr="00B25D8E">
        <w:rPr>
          <w:lang w:eastAsia="ru-RU" w:bidi="ru-RU"/>
        </w:rPr>
        <w:t>Денис Иванович Фонвизин. Слово о писателе. «Недоросль» (сцены). Сатирическая направленность комедии. Проблема воспитания истинного гражданина. Социальная и нравственная проблематика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 Теория литературы. Понятие о классицизме. Основные правила классицизма в драматическом произведении.</w:t>
      </w:r>
    </w:p>
    <w:p w14:paraId="10C88523" w14:textId="77777777" w:rsidR="00B25D8E" w:rsidRPr="00B25D8E" w:rsidRDefault="00B25D8E" w:rsidP="00B25D8E">
      <w:pPr>
        <w:rPr>
          <w:lang w:eastAsia="ru-RU" w:bidi="ru-RU"/>
        </w:rPr>
      </w:pPr>
      <w:r w:rsidRPr="00B25D8E">
        <w:rPr>
          <w:lang w:eastAsia="ru-RU" w:bidi="ru-RU"/>
        </w:rPr>
        <w:t>ИЗ  ЛИТЕРАТУРЫ  XIX ВЕКА</w:t>
      </w:r>
    </w:p>
    <w:p w14:paraId="77A84E34" w14:textId="77777777" w:rsidR="00B25D8E" w:rsidRPr="00B25D8E" w:rsidRDefault="00B25D8E" w:rsidP="00B25D8E">
      <w:pPr>
        <w:rPr>
          <w:lang w:eastAsia="ru-RU" w:bidi="ru-RU"/>
        </w:rPr>
      </w:pPr>
      <w:r w:rsidRPr="00B25D8E">
        <w:rPr>
          <w:lang w:eastAsia="ru-RU" w:bidi="ru-RU"/>
        </w:rPr>
        <w:t xml:space="preserve">Иван Андреевич Крылов. Поэт и мудрец. Язвительный сатирик и баснописец. Краткий рассказ о писателе. «Обоз». Критика вмешательства императора Александра </w:t>
      </w:r>
      <w:r w:rsidRPr="00B25D8E">
        <w:rPr>
          <w:lang w:val="en-US" w:eastAsia="ru-RU" w:bidi="ru-RU"/>
        </w:rPr>
        <w:t>I</w:t>
      </w:r>
      <w:r w:rsidRPr="00B25D8E">
        <w:rPr>
          <w:lang w:eastAsia="ru-RU" w:bidi="ru-RU"/>
        </w:rPr>
        <w:t xml:space="preserve">  в стратегию и тактику Кутузова в Отечественной войне 1812 года. Мораль басни. Осмеяние пороков: самонадеянности, безответственности, зазнайства. Теория литературы. Басня. Мораль. Аллегория (развитие представлений)</w:t>
      </w:r>
    </w:p>
    <w:p w14:paraId="0ECD0D77" w14:textId="77777777" w:rsidR="00B25D8E" w:rsidRPr="00B25D8E" w:rsidRDefault="00B25D8E" w:rsidP="00B25D8E">
      <w:pPr>
        <w:rPr>
          <w:lang w:eastAsia="ru-RU" w:bidi="ru-RU"/>
        </w:rPr>
      </w:pPr>
      <w:r w:rsidRPr="00B25D8E">
        <w:rPr>
          <w:lang w:eastAsia="ru-RU" w:bidi="ru-RU"/>
        </w:rPr>
        <w:t>Кондратий Фёдорович Рылеев. Автор дум и сатир. Краткий рассказ о писателе. Оценка дум современниками. «Смерть Ермака». Историческая тема думы. Ермак Тимофеевич – главный герой дум, один из предводителей казаков. Тема расширения русских земель. Текст думы К.Ф. Рылеева – основа народной песни о Ермаке. Теория литературы. Дума (начальное представление)</w:t>
      </w:r>
    </w:p>
    <w:p w14:paraId="6B8A4959" w14:textId="77777777" w:rsidR="00B25D8E" w:rsidRPr="00B25D8E" w:rsidRDefault="00B25D8E" w:rsidP="00B25D8E">
      <w:pPr>
        <w:rPr>
          <w:lang w:eastAsia="ru-RU" w:bidi="ru-RU"/>
        </w:rPr>
      </w:pPr>
      <w:r w:rsidRPr="00B25D8E">
        <w:rPr>
          <w:lang w:eastAsia="ru-RU" w:bidi="ru-RU"/>
        </w:rPr>
        <w:t>Александр Сергеевич  Пушкин Краткий рассказ об отношении поэта к истории и исторической теме в литературе. «Туча».  Разноплановость содержания стихотворения – зарисовка природы, отклик на десятилетие восстания декабристов. «К*** («Я помню чудное мгновение…»). Обогащение любовной лирики мотивами пробуждения души к творчеству. «19 октября». Мотивы дружбы, прочного союза и единения друзей. Дружба как нравственный жизненный стержень сообщества избранных.</w:t>
      </w:r>
    </w:p>
    <w:p w14:paraId="332CC13C" w14:textId="77777777" w:rsidR="00B25D8E" w:rsidRPr="00B25D8E" w:rsidRDefault="00B25D8E" w:rsidP="00B25D8E">
      <w:pPr>
        <w:rPr>
          <w:lang w:eastAsia="ru-RU" w:bidi="ru-RU"/>
        </w:rPr>
      </w:pPr>
      <w:r w:rsidRPr="00B25D8E">
        <w:rPr>
          <w:lang w:eastAsia="ru-RU" w:bidi="ru-RU"/>
        </w:rPr>
        <w:t xml:space="preserve">«История Пугачёва» (отрывки). Заглавие Пушкина («История Пугачёва») и поправки Николая </w:t>
      </w:r>
      <w:r w:rsidRPr="00B25D8E">
        <w:rPr>
          <w:lang w:val="en-US" w:eastAsia="ru-RU" w:bidi="ru-RU"/>
        </w:rPr>
        <w:t>I</w:t>
      </w:r>
      <w:r w:rsidRPr="00B25D8E">
        <w:rPr>
          <w:lang w:eastAsia="ru-RU" w:bidi="ru-RU"/>
        </w:rPr>
        <w:t xml:space="preserve"> </w:t>
      </w:r>
    </w:p>
    <w:p w14:paraId="56FDF5D5" w14:textId="77777777" w:rsidR="00B25D8E" w:rsidRPr="00B25D8E" w:rsidRDefault="00B25D8E" w:rsidP="00B25D8E">
      <w:pPr>
        <w:rPr>
          <w:lang w:eastAsia="ru-RU" w:bidi="ru-RU"/>
        </w:rPr>
      </w:pPr>
      <w:r w:rsidRPr="00B25D8E">
        <w:rPr>
          <w:lang w:eastAsia="ru-RU" w:bidi="ru-RU"/>
        </w:rPr>
        <w:lastRenderedPageBreak/>
        <w:t>(«История пугачёвского бунта»), принятая Пушкиным как более точная. 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дворян и автора к предводителю восстания. Бунт «бессмысленный и беспощадный» (А. Пушкин). История создания романа. Пугачёв в историческом труде   А.С. Пушкина  и в романе. Форма семейных записок как выражение частного взгляда на отечественную историю. Роман « Капитанская дочка». Пётр Гринёв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в «Истории Пугачёва». Теория литературы. Историзм художественной литературы (начальные представления). Роман (начальные представления). Реализм  (начальные представления).</w:t>
      </w:r>
    </w:p>
    <w:p w14:paraId="67CCE0D1" w14:textId="77777777" w:rsidR="00B25D8E" w:rsidRPr="00B25D8E" w:rsidRDefault="00B25D8E" w:rsidP="00B25D8E">
      <w:pPr>
        <w:rPr>
          <w:lang w:eastAsia="ru-RU" w:bidi="ru-RU"/>
        </w:rPr>
      </w:pPr>
      <w:r w:rsidRPr="00B25D8E">
        <w:rPr>
          <w:lang w:eastAsia="ru-RU" w:bidi="ru-RU"/>
        </w:rPr>
        <w:t>Михаил Юрьевич Лермонтов. Краткий рассказ о писателе, отношение к историческим темам и воплощение этих тем в его творчестве. 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 Теория литературы. Поэма (развитие представлений). Романтический герой (начальные представления), романтическая поэма (начальные представления).</w:t>
      </w:r>
    </w:p>
    <w:p w14:paraId="39D9961B" w14:textId="77777777" w:rsidR="00B25D8E" w:rsidRPr="00B25D8E" w:rsidRDefault="00B25D8E" w:rsidP="00B25D8E">
      <w:pPr>
        <w:rPr>
          <w:lang w:eastAsia="ru-RU" w:bidi="ru-RU"/>
        </w:rPr>
      </w:pPr>
      <w:r w:rsidRPr="00B25D8E">
        <w:rPr>
          <w:lang w:eastAsia="ru-RU" w:bidi="ru-RU"/>
        </w:rPr>
        <w:t>Николай Васильевич Гоголь. Краткий рассказ о писателе,  его отношение к  истории, исторической  теме в художественном произведении. «Ревизор». Комедия «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«всё дурное в России» (Н.В. Гоголь). Новизна финала, немой сцены, своеобразие действия пьесы «от начала до конца вытекает из характеров» ( В.И. Немирович - Данченко). Хлестаков и «миражная интрига» (Ю. Манн). Хлестаковщина как общественное явление.</w:t>
      </w:r>
    </w:p>
    <w:p w14:paraId="6B605E07" w14:textId="77777777" w:rsidR="00B25D8E" w:rsidRPr="00B25D8E" w:rsidRDefault="00B25D8E" w:rsidP="00B25D8E">
      <w:pPr>
        <w:rPr>
          <w:lang w:eastAsia="ru-RU" w:bidi="ru-RU"/>
        </w:rPr>
      </w:pPr>
      <w:r w:rsidRPr="00B25D8E">
        <w:rPr>
          <w:lang w:eastAsia="ru-RU" w:bidi="ru-RU"/>
        </w:rPr>
        <w:t>Теория литературы. Комедия (развитие представлений). Сатира и юмор (развитие представлений). Ремарки как форма выражения авторской поэзии (начальные представления). «Шинель». 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w:t>
      </w:r>
    </w:p>
    <w:p w14:paraId="6B0412AC" w14:textId="77777777" w:rsidR="00B25D8E" w:rsidRPr="00B25D8E" w:rsidRDefault="00B25D8E" w:rsidP="00B25D8E">
      <w:pPr>
        <w:rPr>
          <w:lang w:eastAsia="ru-RU" w:bidi="ru-RU"/>
        </w:rPr>
      </w:pPr>
      <w:r w:rsidRPr="00B25D8E">
        <w:rPr>
          <w:lang w:eastAsia="ru-RU" w:bidi="ru-RU"/>
        </w:rPr>
        <w:t>Иван Сергеевич Тургенев. Краткий рассказ о писателе (Тургенев как пропагандист русской литературы в Европе). Рассказ «Певцы». Изображение русской жизни и русских характеров в рассказе. Образ рассказчика. Способы выражения авторской позиции.</w:t>
      </w:r>
    </w:p>
    <w:p w14:paraId="164D527D" w14:textId="77777777" w:rsidR="00B25D8E" w:rsidRPr="00B25D8E" w:rsidRDefault="00B25D8E" w:rsidP="00B25D8E">
      <w:pPr>
        <w:rPr>
          <w:lang w:eastAsia="ru-RU" w:bidi="ru-RU"/>
        </w:rPr>
      </w:pPr>
      <w:r w:rsidRPr="00B25D8E">
        <w:rPr>
          <w:lang w:eastAsia="ru-RU" w:bidi="ru-RU"/>
        </w:rPr>
        <w:t>Михаил Евграфович Салтыков-Щедрин. Краткий рассказ о писателе, редакторе, издателе.</w:t>
      </w:r>
    </w:p>
    <w:p w14:paraId="2F623E95" w14:textId="77777777" w:rsidR="00B25D8E" w:rsidRPr="00B25D8E" w:rsidRDefault="00B25D8E" w:rsidP="00B25D8E">
      <w:pPr>
        <w:rPr>
          <w:lang w:eastAsia="ru-RU" w:bidi="ru-RU"/>
        </w:rPr>
      </w:pPr>
      <w:r w:rsidRPr="00B25D8E">
        <w:rPr>
          <w:lang w:eastAsia="ru-RU" w:bidi="ru-RU"/>
        </w:rPr>
        <w:t>«История одного города» (отрывок). Художественно - политическая сатира на современные писателю порядки. Ирония писателя – гражданина, бичующего основанный на бесправии народа строй. Гротескные образы градоначальников. Пародия на официальные исторические сочинения.</w:t>
      </w:r>
    </w:p>
    <w:p w14:paraId="6707A44E" w14:textId="77777777" w:rsidR="00B25D8E" w:rsidRPr="00B25D8E" w:rsidRDefault="00B25D8E" w:rsidP="00B25D8E">
      <w:pPr>
        <w:rPr>
          <w:lang w:eastAsia="ru-RU" w:bidi="ru-RU"/>
        </w:rPr>
      </w:pPr>
      <w:r w:rsidRPr="00B25D8E">
        <w:rPr>
          <w:lang w:eastAsia="ru-RU" w:bidi="ru-RU"/>
        </w:rPr>
        <w:t>Теория литературы. Гипербола, гротеск (развитие представлений). Литературная пародия (начальные представления). Эзопов язык (развитие понятия).</w:t>
      </w:r>
    </w:p>
    <w:p w14:paraId="2B373DCC" w14:textId="77777777" w:rsidR="00B25D8E" w:rsidRPr="00B25D8E" w:rsidRDefault="00B25D8E" w:rsidP="00B25D8E">
      <w:pPr>
        <w:rPr>
          <w:lang w:eastAsia="ru-RU" w:bidi="ru-RU"/>
        </w:rPr>
      </w:pPr>
      <w:r w:rsidRPr="00B25D8E">
        <w:rPr>
          <w:lang w:eastAsia="ru-RU" w:bidi="ru-RU"/>
        </w:rPr>
        <w:t>Николай Семёнович Лесков. Краткий рассказ о писателе. «Старый гений». Сатира на чиновничество. Защита беззащитных. Нравственные проблемы рассказа. Деталь как средство создания образа в рассказе. Теория литературы. Рассказ (развитие представлений). Художественная деталь (развитие представлений).</w:t>
      </w:r>
    </w:p>
    <w:p w14:paraId="014A7F73" w14:textId="77777777" w:rsidR="00B25D8E" w:rsidRPr="00B25D8E" w:rsidRDefault="00B25D8E" w:rsidP="00B25D8E">
      <w:pPr>
        <w:rPr>
          <w:lang w:eastAsia="ru-RU" w:bidi="ru-RU"/>
        </w:rPr>
      </w:pPr>
      <w:r w:rsidRPr="00B25D8E">
        <w:rPr>
          <w:lang w:eastAsia="ru-RU" w:bidi="ru-RU"/>
        </w:rPr>
        <w:lastRenderedPageBreak/>
        <w:t>Лев Николаевич Толстой. Краткий рассказ о писателе. Идеал взаимной любви и согласия в обществе.</w:t>
      </w:r>
    </w:p>
    <w:p w14:paraId="22080511" w14:textId="77777777" w:rsidR="00B25D8E" w:rsidRPr="00B25D8E" w:rsidRDefault="00B25D8E" w:rsidP="00B25D8E">
      <w:pPr>
        <w:rPr>
          <w:lang w:eastAsia="ru-RU" w:bidi="ru-RU"/>
        </w:rPr>
      </w:pPr>
      <w:r w:rsidRPr="00B25D8E">
        <w:rPr>
          <w:lang w:eastAsia="ru-RU" w:bidi="ru-RU"/>
        </w:rPr>
        <w:t>«После бала». Идея разделённости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 Теория литературы. Художественная деталь. Антитеза  (развитие представлений). Композиция (развитие представлений). Роль антитезы в композиции произведений.</w:t>
      </w:r>
    </w:p>
    <w:p w14:paraId="28B7300D" w14:textId="77777777" w:rsidR="00B25D8E" w:rsidRPr="00B25D8E" w:rsidRDefault="00B25D8E" w:rsidP="00B25D8E">
      <w:pPr>
        <w:rPr>
          <w:lang w:eastAsia="ru-RU" w:bidi="ru-RU"/>
        </w:rPr>
      </w:pPr>
      <w:r w:rsidRPr="00B25D8E">
        <w:rPr>
          <w:lang w:eastAsia="ru-RU" w:bidi="ru-RU"/>
        </w:rPr>
        <w:t>Поэзия родной природы в русской литературе 19 века (обзор)</w:t>
      </w:r>
    </w:p>
    <w:p w14:paraId="16BB1DA8" w14:textId="77777777" w:rsidR="00B25D8E" w:rsidRPr="00B25D8E" w:rsidRDefault="00B25D8E" w:rsidP="00B25D8E">
      <w:pPr>
        <w:rPr>
          <w:lang w:eastAsia="ru-RU" w:bidi="ru-RU"/>
        </w:rPr>
      </w:pPr>
      <w:r w:rsidRPr="00B25D8E">
        <w:rPr>
          <w:lang w:eastAsia="ru-RU" w:bidi="ru-RU"/>
        </w:rPr>
        <w:t>А.С. Пушкин. «Цветы последние милей…»; М.Ю. Лермонтов. «Осень»; Ф.И. Тютчев. «Осенний вечер»; А.А. Фет. «Первый ландыш»; А.Н. Майков. «Поле зыблется цветами».</w:t>
      </w:r>
    </w:p>
    <w:p w14:paraId="236D7755" w14:textId="77777777" w:rsidR="00B25D8E" w:rsidRPr="00B25D8E" w:rsidRDefault="00B25D8E" w:rsidP="00B25D8E">
      <w:pPr>
        <w:rPr>
          <w:lang w:eastAsia="ru-RU" w:bidi="ru-RU"/>
        </w:rPr>
      </w:pPr>
      <w:r w:rsidRPr="00B25D8E">
        <w:rPr>
          <w:lang w:eastAsia="ru-RU" w:bidi="ru-RU"/>
        </w:rPr>
        <w:t>Антон Павлович Чехов. Краткий рассказ о писателе. «О любви»  (из трилогии). История о любви и упущенном счастье. Теория литературы. Психологизм художественной литературы (начальные представления)</w:t>
      </w:r>
    </w:p>
    <w:p w14:paraId="3987CA0A" w14:textId="77777777" w:rsidR="00B25D8E" w:rsidRPr="00B25D8E" w:rsidRDefault="00B25D8E" w:rsidP="00B25D8E">
      <w:pPr>
        <w:rPr>
          <w:lang w:eastAsia="ru-RU" w:bidi="ru-RU"/>
        </w:rPr>
      </w:pPr>
      <w:r w:rsidRPr="00B25D8E">
        <w:rPr>
          <w:lang w:eastAsia="ru-RU" w:bidi="ru-RU"/>
        </w:rPr>
        <w:t>ИЗ РУССКОЙ ЛИТЕРАТУРЫ XX ВЕКА</w:t>
      </w:r>
    </w:p>
    <w:p w14:paraId="295EAEC6" w14:textId="77777777" w:rsidR="00B25D8E" w:rsidRPr="00B25D8E" w:rsidRDefault="00B25D8E" w:rsidP="00B25D8E">
      <w:pPr>
        <w:rPr>
          <w:lang w:eastAsia="ru-RU" w:bidi="ru-RU"/>
        </w:rPr>
      </w:pPr>
      <w:r w:rsidRPr="00B25D8E">
        <w:rPr>
          <w:lang w:eastAsia="ru-RU" w:bidi="ru-RU"/>
        </w:rPr>
        <w:t>Иван Алексеевич  Бунин. Краткий рассказ о писателе. «Кавказ». Повествование о любви в различных её состояниях и в различных жизненных ситуациях. Мастерство Бунина-рассказчика. Психологизм прозы писателя.</w:t>
      </w:r>
    </w:p>
    <w:p w14:paraId="3063A883" w14:textId="77777777" w:rsidR="00B25D8E" w:rsidRPr="00B25D8E" w:rsidRDefault="00B25D8E" w:rsidP="00B25D8E">
      <w:pPr>
        <w:rPr>
          <w:lang w:eastAsia="ru-RU" w:bidi="ru-RU"/>
        </w:rPr>
      </w:pPr>
      <w:r w:rsidRPr="00B25D8E">
        <w:rPr>
          <w:lang w:eastAsia="ru-RU" w:bidi="ru-RU"/>
        </w:rPr>
        <w:t>Александр Иванович Куприн. Краткий рассказ о писателе. «Куст сирени». Утверждение согласия и взаимопонимания, любви и счастья в семье. Самоотверженность и находчивость главной героини.</w:t>
      </w:r>
    </w:p>
    <w:p w14:paraId="7A448779" w14:textId="77777777" w:rsidR="00B25D8E" w:rsidRPr="00B25D8E" w:rsidRDefault="00B25D8E" w:rsidP="00B25D8E">
      <w:pPr>
        <w:rPr>
          <w:lang w:eastAsia="ru-RU" w:bidi="ru-RU"/>
        </w:rPr>
      </w:pPr>
      <w:r w:rsidRPr="00B25D8E">
        <w:rPr>
          <w:lang w:eastAsia="ru-RU" w:bidi="ru-RU"/>
        </w:rPr>
        <w:t>Теория литературы. Сюжет и фабула.</w:t>
      </w:r>
    </w:p>
    <w:p w14:paraId="320E1DA6" w14:textId="77777777" w:rsidR="00B25D8E" w:rsidRPr="00B25D8E" w:rsidRDefault="00B25D8E" w:rsidP="00B25D8E">
      <w:pPr>
        <w:rPr>
          <w:lang w:eastAsia="ru-RU" w:bidi="ru-RU"/>
        </w:rPr>
      </w:pPr>
      <w:r w:rsidRPr="00B25D8E">
        <w:rPr>
          <w:lang w:eastAsia="ru-RU" w:bidi="ru-RU"/>
        </w:rPr>
        <w:t>Александр Александрович Блок. Краткий рассказ о поэте. «Россия». Историческая тема в стихотворении, её современное звучание и смысл.</w:t>
      </w:r>
    </w:p>
    <w:p w14:paraId="62944A56" w14:textId="77777777" w:rsidR="00B25D8E" w:rsidRPr="00B25D8E" w:rsidRDefault="00B25D8E" w:rsidP="00B25D8E">
      <w:pPr>
        <w:rPr>
          <w:lang w:eastAsia="ru-RU" w:bidi="ru-RU"/>
        </w:rPr>
      </w:pPr>
      <w:r w:rsidRPr="00B25D8E">
        <w:rPr>
          <w:lang w:eastAsia="ru-RU" w:bidi="ru-RU"/>
        </w:rPr>
        <w:t>Сергей Александрович  Есенин. Краткий рассказ о жизни и творчестве поэта. «Пугачёв». Поэма на историческую тему. Характер Пугачёва. Сопоставление образа предводителя восстания в разных произведениях: в фольклоре, в произведениях А.С. Пушкина, С.А. Есенина. Современность и историческое прошлое в драматической поэме Есенина. Теория литературы. Драматическая поэма  (начальные представления).</w:t>
      </w:r>
    </w:p>
    <w:p w14:paraId="6DF4A7B2" w14:textId="77777777" w:rsidR="00B25D8E" w:rsidRPr="00B25D8E" w:rsidRDefault="00B25D8E" w:rsidP="00B25D8E">
      <w:pPr>
        <w:rPr>
          <w:lang w:eastAsia="ru-RU" w:bidi="ru-RU"/>
        </w:rPr>
      </w:pPr>
      <w:r w:rsidRPr="00B25D8E">
        <w:rPr>
          <w:lang w:eastAsia="ru-RU" w:bidi="ru-RU"/>
        </w:rPr>
        <w:t>Иван Сергеевич  Шмелёв. Краткий рассказ о писателе (детство, юность, начало творческого пути).</w:t>
      </w:r>
    </w:p>
    <w:p w14:paraId="5DD24B6D" w14:textId="77777777" w:rsidR="00B25D8E" w:rsidRPr="00B25D8E" w:rsidRDefault="00B25D8E" w:rsidP="00B25D8E">
      <w:pPr>
        <w:rPr>
          <w:lang w:eastAsia="ru-RU" w:bidi="ru-RU"/>
        </w:rPr>
      </w:pPr>
      <w:r w:rsidRPr="00B25D8E">
        <w:rPr>
          <w:lang w:eastAsia="ru-RU" w:bidi="ru-RU"/>
        </w:rPr>
        <w:t>«Как я стал писателем». Рассказ о пути к творчеству. Сопоставление художественного произведения с документально - биографическими  (мемуары, воспоминания, дневники).</w:t>
      </w:r>
    </w:p>
    <w:p w14:paraId="67A486DC" w14:textId="77777777" w:rsidR="00B25D8E" w:rsidRPr="00B25D8E" w:rsidRDefault="00B25D8E" w:rsidP="00B25D8E">
      <w:pPr>
        <w:rPr>
          <w:lang w:eastAsia="ru-RU" w:bidi="ru-RU"/>
        </w:rPr>
      </w:pPr>
      <w:r w:rsidRPr="00B25D8E">
        <w:rPr>
          <w:lang w:eastAsia="ru-RU" w:bidi="ru-RU"/>
        </w:rPr>
        <w:t>Писатели улыбаются</w:t>
      </w:r>
    </w:p>
    <w:p w14:paraId="2DD6A633" w14:textId="77777777" w:rsidR="00B25D8E" w:rsidRPr="00B25D8E" w:rsidRDefault="00B25D8E" w:rsidP="00B25D8E">
      <w:pPr>
        <w:rPr>
          <w:lang w:eastAsia="ru-RU" w:bidi="ru-RU"/>
        </w:rPr>
      </w:pPr>
      <w:r w:rsidRPr="00B25D8E">
        <w:rPr>
          <w:lang w:eastAsia="ru-RU" w:bidi="ru-RU"/>
        </w:rPr>
        <w:t>Журнал «Сатирикон». Тэффи, О. Дымов, А. Аверченко. «Всеобщая история, обработанная «Сатириконом»» (отрывки). Сатирическое изображение исторических событий. Приёмы и способы создания сатирического повествования. Смысл иронического повествования о прошлом.</w:t>
      </w:r>
    </w:p>
    <w:p w14:paraId="1EB2CB2B" w14:textId="77777777" w:rsidR="00B25D8E" w:rsidRPr="00B25D8E" w:rsidRDefault="00B25D8E" w:rsidP="00B25D8E">
      <w:pPr>
        <w:rPr>
          <w:lang w:eastAsia="ru-RU" w:bidi="ru-RU"/>
        </w:rPr>
      </w:pPr>
      <w:r w:rsidRPr="00B25D8E">
        <w:rPr>
          <w:lang w:eastAsia="ru-RU" w:bidi="ru-RU"/>
        </w:rPr>
        <w:t>М. Зощенко. «История болезни»; Тэффи. «Жизнь и воротник».  (Для самостоятельного чтения)</w:t>
      </w:r>
    </w:p>
    <w:p w14:paraId="4C2905E4" w14:textId="77777777" w:rsidR="00B25D8E" w:rsidRPr="00B25D8E" w:rsidRDefault="00B25D8E" w:rsidP="00B25D8E">
      <w:pPr>
        <w:rPr>
          <w:lang w:eastAsia="ru-RU" w:bidi="ru-RU"/>
        </w:rPr>
      </w:pPr>
      <w:r w:rsidRPr="00B25D8E">
        <w:rPr>
          <w:lang w:eastAsia="ru-RU" w:bidi="ru-RU"/>
        </w:rPr>
        <w:t>Сатира и юмор в рассказах.</w:t>
      </w:r>
    </w:p>
    <w:p w14:paraId="5CD3CA6D" w14:textId="77777777" w:rsidR="00B25D8E" w:rsidRPr="00B25D8E" w:rsidRDefault="00B25D8E" w:rsidP="00B25D8E">
      <w:pPr>
        <w:rPr>
          <w:lang w:eastAsia="ru-RU" w:bidi="ru-RU"/>
        </w:rPr>
      </w:pPr>
      <w:r w:rsidRPr="00B25D8E">
        <w:rPr>
          <w:lang w:eastAsia="ru-RU" w:bidi="ru-RU"/>
        </w:rPr>
        <w:t>Михаил Андреевич Осоргин. Краткий рассказ о писателе. «Пенсне». Сочетание фантастики и реальности в рассказе. Мелочи быта и их психологическое содержание.</w:t>
      </w:r>
    </w:p>
    <w:p w14:paraId="4409A631" w14:textId="77777777" w:rsidR="00B25D8E" w:rsidRPr="00B25D8E" w:rsidRDefault="00B25D8E" w:rsidP="00B25D8E">
      <w:pPr>
        <w:rPr>
          <w:lang w:eastAsia="ru-RU" w:bidi="ru-RU"/>
        </w:rPr>
      </w:pPr>
      <w:r w:rsidRPr="00B25D8E">
        <w:rPr>
          <w:lang w:eastAsia="ru-RU" w:bidi="ru-RU"/>
        </w:rPr>
        <w:t>Александр Трифонович Твардовский. Краткий рассказ о писателе. «Василий Тёркин». Жизнь народа на крутых переломах и поворотах истории в произведениях поэта. Поэтическая энциклопедия Великой Отечественной войны. Тема служения родине. Новаторский характер Василия Тёркина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 Теория литературы. Фольклоризм литературы (развитие понятия). Авторские отступления как элемент композиции (начальные представления).</w:t>
      </w:r>
    </w:p>
    <w:p w14:paraId="41398389" w14:textId="77777777" w:rsidR="00B25D8E" w:rsidRPr="00B25D8E" w:rsidRDefault="00B25D8E" w:rsidP="00B25D8E">
      <w:pPr>
        <w:rPr>
          <w:lang w:eastAsia="ru-RU" w:bidi="ru-RU"/>
        </w:rPr>
      </w:pPr>
      <w:r w:rsidRPr="00B25D8E">
        <w:rPr>
          <w:lang w:eastAsia="ru-RU" w:bidi="ru-RU"/>
        </w:rPr>
        <w:t>Стихи и песни о Великой Отечественной войне 1941-1945 годов (обзор)</w:t>
      </w:r>
    </w:p>
    <w:p w14:paraId="56780186" w14:textId="77777777" w:rsidR="00B25D8E" w:rsidRPr="00B25D8E" w:rsidRDefault="00B25D8E" w:rsidP="00B25D8E">
      <w:pPr>
        <w:rPr>
          <w:lang w:eastAsia="ru-RU" w:bidi="ru-RU"/>
        </w:rPr>
      </w:pPr>
      <w:r w:rsidRPr="00B25D8E">
        <w:rPr>
          <w:lang w:eastAsia="ru-RU" w:bidi="ru-RU"/>
        </w:rPr>
        <w:lastRenderedPageBreak/>
        <w:t>Традиции в изображении боевых подвигов народа и военных будней. Героизм воинов, защищающих свою родину: М. Исаковский. «Катюша», «Враги сожгли родную хату»; Б. Окуджава. «Песенка о пехоте», «Здесь птицы не поют...», А. Фатьянов. «Соловьи»; Л. Ошанин. «Дороги» и др. Лирические  и героические песни в годы Великой Отечественной войны. Их призывно-воодушевляющий характер. Выражение в лирической песне сокровенных чувств и переживаний каждого солдата.</w:t>
      </w:r>
    </w:p>
    <w:p w14:paraId="54DF5AF4" w14:textId="77777777" w:rsidR="00B25D8E" w:rsidRPr="00B25D8E" w:rsidRDefault="00B25D8E" w:rsidP="00B25D8E">
      <w:pPr>
        <w:rPr>
          <w:lang w:eastAsia="ru-RU" w:bidi="ru-RU"/>
        </w:rPr>
      </w:pPr>
      <w:r w:rsidRPr="00B25D8E">
        <w:rPr>
          <w:lang w:eastAsia="ru-RU" w:bidi="ru-RU"/>
        </w:rPr>
        <w:t>Виктор Петрович Астафьев. Краткий рассказ о писателе. «Фотография, на которой меня нет». 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 Теория литературы. Герой-повествователь (развитие представлений)</w:t>
      </w:r>
    </w:p>
    <w:p w14:paraId="17B1245A" w14:textId="77777777" w:rsidR="00B25D8E" w:rsidRPr="00B25D8E" w:rsidRDefault="00B25D8E" w:rsidP="00B25D8E">
      <w:pPr>
        <w:rPr>
          <w:lang w:eastAsia="ru-RU" w:bidi="ru-RU"/>
        </w:rPr>
      </w:pPr>
      <w:r w:rsidRPr="00B25D8E">
        <w:rPr>
          <w:lang w:eastAsia="ru-RU" w:bidi="ru-RU"/>
        </w:rPr>
        <w:t xml:space="preserve">Русские поэты о родине, родной природе (обзор) </w:t>
      </w:r>
    </w:p>
    <w:p w14:paraId="01CC3EC8" w14:textId="77777777" w:rsidR="00B25D8E" w:rsidRPr="00B25D8E" w:rsidRDefault="00B25D8E" w:rsidP="00B25D8E">
      <w:pPr>
        <w:rPr>
          <w:lang w:eastAsia="ru-RU" w:bidi="ru-RU"/>
        </w:rPr>
      </w:pPr>
      <w:r w:rsidRPr="00B25D8E">
        <w:rPr>
          <w:lang w:eastAsia="ru-RU" w:bidi="ru-RU"/>
        </w:rPr>
        <w:t>И. Анненский. «Снег»; Д. Мережковский. «Родное», «Не  надо звуков»; Н. Заболоцкий. «Вечер на Оке», «Уступи мне, скворец, уголок…», Н. Рубцов. «По вечерам», «Встреча», «Привет, Россия...».</w:t>
      </w:r>
    </w:p>
    <w:p w14:paraId="139126F9" w14:textId="77777777" w:rsidR="00B25D8E" w:rsidRPr="00B25D8E" w:rsidRDefault="00B25D8E" w:rsidP="00B25D8E">
      <w:pPr>
        <w:rPr>
          <w:lang w:eastAsia="ru-RU" w:bidi="ru-RU"/>
        </w:rPr>
      </w:pPr>
      <w:r w:rsidRPr="00B25D8E">
        <w:rPr>
          <w:lang w:eastAsia="ru-RU" w:bidi="ru-RU"/>
        </w:rPr>
        <w:t>Поэты Русского зарубежья об оставленной ими родине: Н. Оцуп. «Мне трудно без России…» (отрывок); З. Гиппиус. «Знайте!», «Так и есть»;  Дон-Аминадо. «Бабье лето»; И. Бунин. «У птицы есть гнездо…». Общее и индивидуальное в произведениях поэтов Русского зарубежья о родине.</w:t>
      </w:r>
    </w:p>
    <w:p w14:paraId="4290C74C" w14:textId="77777777" w:rsidR="00B25D8E" w:rsidRPr="00B25D8E" w:rsidRDefault="00B25D8E" w:rsidP="00B25D8E">
      <w:pPr>
        <w:rPr>
          <w:lang w:eastAsia="ru-RU" w:bidi="ru-RU"/>
        </w:rPr>
      </w:pPr>
      <w:r w:rsidRPr="00B25D8E">
        <w:rPr>
          <w:lang w:eastAsia="ru-RU" w:bidi="ru-RU"/>
        </w:rPr>
        <w:t>ИЗ ЗАРУБЕЖНОЙ ЛИТЕРАТУРЫ</w:t>
      </w:r>
    </w:p>
    <w:p w14:paraId="473A78DD" w14:textId="77777777" w:rsidR="00B25D8E" w:rsidRPr="00B25D8E" w:rsidRDefault="00B25D8E" w:rsidP="00B25D8E">
      <w:pPr>
        <w:rPr>
          <w:lang w:eastAsia="ru-RU" w:bidi="ru-RU"/>
        </w:rPr>
      </w:pPr>
      <w:r w:rsidRPr="00B25D8E">
        <w:rPr>
          <w:lang w:eastAsia="ru-RU" w:bidi="ru-RU"/>
        </w:rPr>
        <w:t>Уильям  Шекспир. Краткий рассказ о писателе. «Ромео и Джульетта». Семейная вражда и любовь героев. Ромео и Джульетта – символ любви и жертвенности. «Вечные проблемы» в творчестве Шекспира. Теория литературы. Конфликт как основа сюжета драматического произведения.</w:t>
      </w:r>
    </w:p>
    <w:p w14:paraId="293B905A" w14:textId="77777777" w:rsidR="00B25D8E" w:rsidRPr="00B25D8E" w:rsidRDefault="00B25D8E" w:rsidP="00B25D8E">
      <w:pPr>
        <w:rPr>
          <w:lang w:eastAsia="ru-RU" w:bidi="ru-RU"/>
        </w:rPr>
      </w:pPr>
      <w:r w:rsidRPr="00B25D8E">
        <w:rPr>
          <w:lang w:eastAsia="ru-RU" w:bidi="ru-RU"/>
        </w:rPr>
        <w:t>Сонеты «Её глаза на звёзды не похожи...», «Увы, мой стих не блещет новизной…». В строгой форме сонетов живая мысль, подлинные горячие чувства. Воспевание поэтом любви и дружбы. Сюжеты Шекспира – «богатейшая сокровищница лирической поэзии»  (В.Г. Белинский). Теория литературы. Сонет как форма лирической поэзии.</w:t>
      </w:r>
    </w:p>
    <w:p w14:paraId="6D1D8CE8" w14:textId="77777777" w:rsidR="00B25D8E" w:rsidRPr="00B25D8E" w:rsidRDefault="00B25D8E" w:rsidP="00B25D8E">
      <w:pPr>
        <w:rPr>
          <w:lang w:eastAsia="ru-RU" w:bidi="ru-RU"/>
        </w:rPr>
      </w:pPr>
      <w:r w:rsidRPr="00B25D8E">
        <w:rPr>
          <w:lang w:eastAsia="ru-RU" w:bidi="ru-RU"/>
        </w:rPr>
        <w:t>Жан Батист Мольер. Слово о Мольере. «Мещанин во дворянстве» (обзор с чтением отдельных сцен).17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 Теория литературы. Классицизм. Комедия (развитие понятий).</w:t>
      </w:r>
    </w:p>
    <w:p w14:paraId="21B393AC" w14:textId="77777777" w:rsidR="00B25D8E" w:rsidRPr="00B25D8E" w:rsidRDefault="00B25D8E" w:rsidP="00B25D8E">
      <w:pPr>
        <w:rPr>
          <w:lang w:eastAsia="ru-RU" w:bidi="ru-RU"/>
        </w:rPr>
      </w:pPr>
      <w:r w:rsidRPr="00B25D8E">
        <w:rPr>
          <w:lang w:eastAsia="ru-RU" w:bidi="ru-RU"/>
        </w:rPr>
        <w:t>Вальтер Скотт. Краткий рассказ о писателе. «Айвенго». Исторический роман. Средневековая Англия в романе. Главные герои и события. История, изображённая «домашним образом»: мысли и чувства героев, переданные сквозь призму домашнего быта, обстановки, семейных устоев и отношений.</w:t>
      </w:r>
    </w:p>
    <w:p w14:paraId="0134FCD6" w14:textId="77777777" w:rsidR="00B25D8E" w:rsidRPr="00B25D8E" w:rsidRDefault="00B25D8E" w:rsidP="00B25D8E">
      <w:pPr>
        <w:rPr>
          <w:lang w:eastAsia="ru-RU" w:bidi="ru-RU"/>
        </w:rPr>
      </w:pPr>
      <w:r w:rsidRPr="00B25D8E">
        <w:rPr>
          <w:lang w:eastAsia="ru-RU" w:bidi="ru-RU"/>
        </w:rPr>
        <w:t>Теория литературы. Исторический роман (развитие представлений)</w:t>
      </w:r>
    </w:p>
    <w:p w14:paraId="68D45EED" w14:textId="77777777" w:rsidR="00B25D8E" w:rsidRPr="00B25D8E" w:rsidRDefault="00B25D8E" w:rsidP="00B25D8E">
      <w:pPr>
        <w:rPr>
          <w:lang w:eastAsia="ru-RU"/>
        </w:rPr>
      </w:pPr>
      <w:r w:rsidRPr="00B25D8E">
        <w:rPr>
          <w:lang w:eastAsia="ru-RU"/>
        </w:rPr>
        <w:t>9 класс</w:t>
      </w:r>
    </w:p>
    <w:p w14:paraId="364AAB5A" w14:textId="77777777" w:rsidR="00B25D8E" w:rsidRPr="00B25D8E" w:rsidRDefault="00B25D8E" w:rsidP="00B25D8E">
      <w:pPr>
        <w:rPr>
          <w:lang w:eastAsia="ru-RU"/>
        </w:rPr>
      </w:pPr>
      <w:r w:rsidRPr="00B25D8E">
        <w:rPr>
          <w:lang w:eastAsia="ru-RU"/>
        </w:rPr>
        <w:t>Введение Литература и ее роль в духовной жизни человека. Шедевры родной литературы. Формирование потребно</w:t>
      </w:r>
      <w:r w:rsidRPr="00B25D8E">
        <w:rPr>
          <w:lang w:eastAsia="ru-RU"/>
        </w:rPr>
        <w:softHyphen/>
        <w:t>сти общения с искусством, возникновение и развитие творческой читательской самостоятельности. Теория литературы. Литература как искусство слова (углубление представлений).</w:t>
      </w:r>
    </w:p>
    <w:p w14:paraId="699C674C" w14:textId="77777777" w:rsidR="00B25D8E" w:rsidRPr="00B25D8E" w:rsidRDefault="00B25D8E" w:rsidP="00B25D8E">
      <w:pPr>
        <w:rPr>
          <w:lang w:eastAsia="ru-RU"/>
        </w:rPr>
      </w:pPr>
      <w:r w:rsidRPr="00B25D8E">
        <w:rPr>
          <w:lang w:eastAsia="ru-RU"/>
        </w:rPr>
        <w:t>ИЗ ДРЕВНЕРУССКОЙ ЛИТЕРАТУРЫ</w:t>
      </w:r>
    </w:p>
    <w:p w14:paraId="3033B304" w14:textId="77777777" w:rsidR="00B25D8E" w:rsidRPr="00B25D8E" w:rsidRDefault="00B25D8E" w:rsidP="00B25D8E">
      <w:pPr>
        <w:rPr>
          <w:lang w:eastAsia="ru-RU"/>
        </w:rPr>
      </w:pPr>
      <w:r w:rsidRPr="00B25D8E">
        <w:rPr>
          <w:lang w:eastAsia="ru-RU"/>
        </w:rPr>
        <w:t>Беседа о древнерусской литературе. Самобытный харак</w:t>
      </w:r>
      <w:r w:rsidRPr="00B25D8E">
        <w:rPr>
          <w:lang w:eastAsia="ru-RU"/>
        </w:rPr>
        <w:softHyphen/>
        <w:t>тер древнерусской литературы. Богатство и разнообразие жанров. «Слово о полку Игореве».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 Золотое слово» Святослава и основная идея произведения. Соединение языческой и христианской образности. Язык произведения. Переводы «Слова…»</w:t>
      </w:r>
    </w:p>
    <w:p w14:paraId="4A676337" w14:textId="77777777" w:rsidR="00B25D8E" w:rsidRPr="00B25D8E" w:rsidRDefault="00B25D8E" w:rsidP="00B25D8E">
      <w:pPr>
        <w:rPr>
          <w:lang w:eastAsia="ru-RU"/>
        </w:rPr>
      </w:pPr>
      <w:r w:rsidRPr="00B25D8E">
        <w:rPr>
          <w:lang w:eastAsia="ru-RU"/>
        </w:rPr>
        <w:t>ИЗ  РУССКОЙ ЛИТЕРАТУРЫ ХVIII ВЕКА</w:t>
      </w:r>
    </w:p>
    <w:p w14:paraId="7B5608BF" w14:textId="77777777" w:rsidR="00B25D8E" w:rsidRPr="00B25D8E" w:rsidRDefault="00B25D8E" w:rsidP="00B25D8E">
      <w:pPr>
        <w:rPr>
          <w:lang w:eastAsia="ru-RU"/>
        </w:rPr>
      </w:pPr>
      <w:r w:rsidRPr="00B25D8E">
        <w:rPr>
          <w:lang w:eastAsia="ru-RU"/>
        </w:rPr>
        <w:lastRenderedPageBreak/>
        <w:t xml:space="preserve">Характеристика русской литературы </w:t>
      </w:r>
      <w:r w:rsidRPr="00B25D8E">
        <w:rPr>
          <w:lang w:val="en-US" w:eastAsia="ru-RU"/>
        </w:rPr>
        <w:t>XVIII</w:t>
      </w:r>
      <w:r w:rsidRPr="00B25D8E">
        <w:rPr>
          <w:lang w:eastAsia="ru-RU"/>
        </w:rPr>
        <w:t xml:space="preserve"> века. Граж</w:t>
      </w:r>
      <w:r w:rsidRPr="00B25D8E">
        <w:rPr>
          <w:lang w:eastAsia="ru-RU"/>
        </w:rPr>
        <w:softHyphen/>
        <w:t>данский пафос русского классицизма.</w:t>
      </w:r>
    </w:p>
    <w:p w14:paraId="2E9A8A70" w14:textId="77777777" w:rsidR="00B25D8E" w:rsidRPr="00B25D8E" w:rsidRDefault="00B25D8E" w:rsidP="00B25D8E">
      <w:pPr>
        <w:rPr>
          <w:lang w:eastAsia="ru-RU"/>
        </w:rPr>
      </w:pPr>
      <w:r w:rsidRPr="00B25D8E">
        <w:rPr>
          <w:lang w:eastAsia="ru-RU"/>
        </w:rPr>
        <w:t>Михаил Васильевич Ломоносов.  Жизнь и творчество (обзор.) Ученый, поэт, реформатор русского литературного языка и стиха.  «Вечернее размышление о Божием величестве при слу</w:t>
      </w:r>
      <w:r w:rsidRPr="00B25D8E">
        <w:rPr>
          <w:lang w:eastAsia="ru-RU"/>
        </w:rPr>
        <w:softHyphen/>
        <w:t>чае великого северного сияния», «Ода на день восшествия на Всероссийский престол ея Величества государыни Им</w:t>
      </w:r>
      <w:r w:rsidRPr="00B25D8E">
        <w:rPr>
          <w:lang w:eastAsia="ru-RU"/>
        </w:rPr>
        <w:softHyphen/>
        <w:t>ператрицы Елисаветы Петровны 1747 года». Прославле</w:t>
      </w:r>
      <w:r w:rsidRPr="00B25D8E">
        <w:rPr>
          <w:lang w:eastAsia="ru-RU"/>
        </w:rPr>
        <w:softHyphen/>
        <w:t>ние родины, мира, науки и просвещения в произведениях Ломоносова. Теория литературы. Ода как жанр лирической по</w:t>
      </w:r>
      <w:r w:rsidRPr="00B25D8E">
        <w:rPr>
          <w:lang w:eastAsia="ru-RU"/>
        </w:rPr>
        <w:softHyphen/>
        <w:t>эзии.</w:t>
      </w:r>
    </w:p>
    <w:p w14:paraId="79BDB8AF" w14:textId="77777777" w:rsidR="00B25D8E" w:rsidRPr="00B25D8E" w:rsidRDefault="00B25D8E" w:rsidP="00B25D8E">
      <w:pPr>
        <w:rPr>
          <w:lang w:eastAsia="ru-RU"/>
        </w:rPr>
      </w:pPr>
      <w:r w:rsidRPr="00B25D8E">
        <w:rPr>
          <w:lang w:eastAsia="ru-RU"/>
        </w:rPr>
        <w:t>Гавриил Романович Державин  Жизнь и творчество (об</w:t>
      </w:r>
      <w:r w:rsidRPr="00B25D8E">
        <w:rPr>
          <w:lang w:eastAsia="ru-RU"/>
        </w:rPr>
        <w:softHyphen/>
        <w:t>зор.) «Властителям и судиям». Тема несправедливости силь</w:t>
      </w:r>
      <w:r w:rsidRPr="00B25D8E">
        <w:rPr>
          <w:lang w:eastAsia="ru-RU"/>
        </w:rPr>
        <w:softHyphen/>
        <w:t>ных мира сего. «Высокий» слог и ораторские, декламаци</w:t>
      </w:r>
      <w:r w:rsidRPr="00B25D8E">
        <w:rPr>
          <w:lang w:eastAsia="ru-RU"/>
        </w:rPr>
        <w:softHyphen/>
        <w:t>онные интонации. «Памятник». Традиции Горация. Мысль о бессмертии поэта. «Забавный русский слог» Державина и его особен</w:t>
      </w:r>
      <w:r w:rsidRPr="00B25D8E">
        <w:rPr>
          <w:lang w:eastAsia="ru-RU"/>
        </w:rPr>
        <w:softHyphen/>
        <w:t>ности. Оценка в стихотворении собственного поэтического новаторства. Тема поэта и поэзии в творчестве Г.Р. Державина.</w:t>
      </w:r>
    </w:p>
    <w:p w14:paraId="7E631525" w14:textId="77777777" w:rsidR="00B25D8E" w:rsidRPr="00B25D8E" w:rsidRDefault="00B25D8E" w:rsidP="00B25D8E">
      <w:pPr>
        <w:rPr>
          <w:lang w:eastAsia="ru-RU"/>
        </w:rPr>
      </w:pPr>
      <w:r w:rsidRPr="00B25D8E">
        <w:rPr>
          <w:lang w:eastAsia="ru-RU"/>
        </w:rPr>
        <w:t>Николай Михайлович Карамзин  Слово о писателе. Повесть «Бедная Лиза», стихотворение «Осень». Сенти</w:t>
      </w:r>
      <w:r w:rsidRPr="00B25D8E">
        <w:rPr>
          <w:lang w:eastAsia="ru-RU"/>
        </w:rPr>
        <w:softHyphen/>
        <w:t>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w:t>
      </w:r>
      <w:r w:rsidRPr="00B25D8E">
        <w:rPr>
          <w:lang w:eastAsia="ru-RU"/>
        </w:rPr>
        <w:softHyphen/>
        <w:t>ской литературы. Теория литературы. Сентиментализм (начальные представления).</w:t>
      </w:r>
    </w:p>
    <w:p w14:paraId="3A2F2B25" w14:textId="77777777" w:rsidR="00B25D8E" w:rsidRPr="00B25D8E" w:rsidRDefault="00B25D8E" w:rsidP="00B25D8E">
      <w:pPr>
        <w:rPr>
          <w:lang w:eastAsia="ru-RU"/>
        </w:rPr>
      </w:pPr>
      <w:r w:rsidRPr="00B25D8E">
        <w:rPr>
          <w:lang w:eastAsia="ru-RU"/>
        </w:rPr>
        <w:t xml:space="preserve">ИЗ РУССКОЙ  ЛИТЕРАТУРЫ  </w:t>
      </w:r>
      <w:r w:rsidRPr="00B25D8E">
        <w:rPr>
          <w:lang w:val="en-US" w:eastAsia="ru-RU"/>
        </w:rPr>
        <w:t>XIX</w:t>
      </w:r>
      <w:r w:rsidRPr="00B25D8E">
        <w:rPr>
          <w:lang w:eastAsia="ru-RU"/>
        </w:rPr>
        <w:t xml:space="preserve">  ВЕКА</w:t>
      </w:r>
    </w:p>
    <w:p w14:paraId="3E970A46" w14:textId="77777777" w:rsidR="00B25D8E" w:rsidRPr="00B25D8E" w:rsidRDefault="00B25D8E" w:rsidP="00B25D8E">
      <w:pPr>
        <w:rPr>
          <w:lang w:eastAsia="ru-RU"/>
        </w:rPr>
      </w:pPr>
      <w:r w:rsidRPr="00B25D8E">
        <w:rPr>
          <w:lang w:eastAsia="ru-RU"/>
        </w:rPr>
        <w:t>Василий Андреевич Жуковский  Жизнь и творчество (обзор.) «Море». Романтический образ моря. «Невыразимое». Границы выразимого. Возможности по</w:t>
      </w:r>
      <w:r w:rsidRPr="00B25D8E">
        <w:rPr>
          <w:lang w:eastAsia="ru-RU"/>
        </w:rPr>
        <w:softHyphen/>
        <w:t>этического языка и трудности, встающие на пути поэта. Отношение романтика к слову. «Светлана». Жанр баллады в творчестве Жуковского: сюжетность, фантастика, фольклорное начало, атмосфера тайны и символика сна, пугающий пейзаж, роковые пред</w:t>
      </w:r>
      <w:r w:rsidRPr="00B25D8E">
        <w:rPr>
          <w:lang w:eastAsia="ru-RU"/>
        </w:rPr>
        <w:softHyphen/>
        <w:t>сказания и приметы, утренние и вечерние сумерки как граница ночи и дня, мотивы дороги и смерти. Баллада «Светлана» — пример преображения традиционной фанта</w:t>
      </w:r>
      <w:r w:rsidRPr="00B25D8E">
        <w:rPr>
          <w:lang w:eastAsia="ru-RU"/>
        </w:rPr>
        <w:softHyphen/>
        <w:t>стической баллады. Нравственный мир героини как средо</w:t>
      </w:r>
      <w:r w:rsidRPr="00B25D8E">
        <w:rPr>
          <w:lang w:eastAsia="ru-RU"/>
        </w:rPr>
        <w:softHyphen/>
        <w:t>точие народного духа и христианской веры. Светлана — пленительный образ русской девушки, сохранившей веру в Бога и не поддавшейся губительным чарам. Теория литературы. Баллада (развитие представ</w:t>
      </w:r>
      <w:r w:rsidRPr="00B25D8E">
        <w:rPr>
          <w:lang w:eastAsia="ru-RU"/>
        </w:rPr>
        <w:softHyphen/>
        <w:t>лений).Фольклоризм литературы (развитие представлений).</w:t>
      </w:r>
    </w:p>
    <w:p w14:paraId="4372057B" w14:textId="77777777" w:rsidR="00B25D8E" w:rsidRPr="00B25D8E" w:rsidRDefault="00B25D8E" w:rsidP="00B25D8E">
      <w:pPr>
        <w:rPr>
          <w:lang w:eastAsia="ru-RU"/>
        </w:rPr>
      </w:pPr>
      <w:r w:rsidRPr="00B25D8E">
        <w:rPr>
          <w:lang w:eastAsia="ru-RU"/>
        </w:rPr>
        <w:t>Александр Сергеевич Грибоедов  Жизнь и творчество (обзор.)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14:paraId="084928A9" w14:textId="77777777" w:rsidR="00B25D8E" w:rsidRPr="00B25D8E" w:rsidRDefault="00B25D8E" w:rsidP="00B25D8E">
      <w:pPr>
        <w:rPr>
          <w:lang w:eastAsia="ru-RU"/>
        </w:rPr>
      </w:pPr>
      <w:r w:rsidRPr="00B25D8E">
        <w:rPr>
          <w:lang w:eastAsia="ru-RU"/>
        </w:rPr>
        <w:t>Александр Сергеевич Пушкин  Жизнь и творчество (обзор.) Стихотворения «К Чаадаеву», «К морю», «Пророк», «Анчар», «На холмах Грузии лежит ночная мгла...», «Я вас любил: любовь еще, быть может...», «Бесы», «Я памятник себе воздвиг нерукотворный...», «Два чувства дивно близки нам».Многообразие тем, жанров, мотивов лирики Пушкина. Мотивы дружбы, прочного союза друзей. Одухотворенность, чистота, чувство любви. Слияние личных, философских и гражданских мотивов в лирике поэта. Единение красоты природы, красоты человека, красоты жизни в пейзажной лирике. Особенности ритмики, метрики и строфики пушкинской поэзии. «Евгений Онегин». Обзор содержания. «Евгений Оне</w:t>
      </w:r>
      <w:r w:rsidRPr="00B25D8E">
        <w:rPr>
          <w:lang w:eastAsia="ru-RU"/>
        </w:rPr>
        <w:softHyphen/>
        <w:t>гин» — роман в стихах. Творческая история. Образы глав</w:t>
      </w:r>
      <w:r w:rsidRPr="00B25D8E">
        <w:rPr>
          <w:lang w:eastAsia="ru-RU"/>
        </w:rPr>
        <w:softHyphen/>
        <w:t>ных героев. Основная сюжетная линия и лирические от</w:t>
      </w:r>
      <w:r w:rsidRPr="00B25D8E">
        <w:rPr>
          <w:lang w:eastAsia="ru-RU"/>
        </w:rPr>
        <w:softHyphen/>
        <w:t>ступления. 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w:t>
      </w:r>
      <w:r w:rsidRPr="00B25D8E">
        <w:rPr>
          <w:lang w:eastAsia="ru-RU"/>
        </w:rPr>
        <w:softHyphen/>
        <w:t>гина. Автор как идейно-композиционный и лирический центр романа. Пушкинский роман в зеркале критики (при</w:t>
      </w:r>
      <w:r w:rsidRPr="00B25D8E">
        <w:rPr>
          <w:lang w:eastAsia="ru-RU"/>
        </w:rPr>
        <w:softHyphen/>
        <w:t xml:space="preserve">жизненная критика —  В. Г. Белинский, Д. И. Писарев; «органическая» критика — А. А. Григорьев; «почвенники» — Ф. М. Достоевский; философская критика начала </w:t>
      </w:r>
      <w:r w:rsidRPr="00B25D8E">
        <w:rPr>
          <w:lang w:val="en-US" w:eastAsia="ru-RU"/>
        </w:rPr>
        <w:t>XX</w:t>
      </w:r>
      <w:r w:rsidRPr="00B25D8E">
        <w:rPr>
          <w:lang w:eastAsia="ru-RU"/>
        </w:rPr>
        <w:t xml:space="preserve"> века; писательские оценки). «Моцарт и Сальери». Проблема «гения и злодейства». Трагедийное начало «Моцарта и Сальери». Два типа миро</w:t>
      </w:r>
      <w:r w:rsidRPr="00B25D8E">
        <w:rPr>
          <w:lang w:eastAsia="ru-RU"/>
        </w:rPr>
        <w:softHyphen/>
        <w:t xml:space="preserve">восприятия, олицетворенные в двух персонажах пьесы. </w:t>
      </w:r>
      <w:r w:rsidRPr="00B25D8E">
        <w:rPr>
          <w:lang w:eastAsia="ru-RU"/>
        </w:rPr>
        <w:lastRenderedPageBreak/>
        <w:t>Отражение их нравственных позиций в сфере творчества. Теория литературы. Роман в стихах (начальные пред</w:t>
      </w:r>
      <w:r w:rsidRPr="00B25D8E">
        <w:rPr>
          <w:lang w:eastAsia="ru-RU"/>
        </w:rPr>
        <w:softHyphen/>
        <w:t>ставления). Реализм (развитие понятия). Трагедия как жанр драмы (развитие понятия).</w:t>
      </w:r>
    </w:p>
    <w:p w14:paraId="79A9A139" w14:textId="77777777" w:rsidR="00B25D8E" w:rsidRPr="00B25D8E" w:rsidRDefault="00B25D8E" w:rsidP="00B25D8E">
      <w:pPr>
        <w:rPr>
          <w:lang w:eastAsia="ru-RU"/>
        </w:rPr>
      </w:pPr>
      <w:r w:rsidRPr="00B25D8E">
        <w:rPr>
          <w:lang w:eastAsia="ru-RU"/>
        </w:rPr>
        <w:t>Михаил Юрьевич Лермонтов Жизнь и творчество (обзор.) «Герой нашего времени». Обзор содержания. «Герой на</w:t>
      </w:r>
      <w:r w:rsidRPr="00B25D8E">
        <w:rPr>
          <w:lang w:eastAsia="ru-RU"/>
        </w:rPr>
        <w:softHyphen/>
        <w:t>шего времени» — первый психологический роман в рус</w:t>
      </w:r>
      <w:r w:rsidRPr="00B25D8E">
        <w:rPr>
          <w:lang w:eastAsia="ru-RU"/>
        </w:rPr>
        <w:softHyphen/>
        <w:t>ской литературе, роман о незаурядной личности. Главные и второстепенные герои. Особенности композиции. Печорин — «самый любопыт</w:t>
      </w:r>
      <w:r w:rsidRPr="00B25D8E">
        <w:rPr>
          <w:lang w:eastAsia="ru-RU"/>
        </w:rPr>
        <w:softHyphen/>
        <w:t>ный предмет своих наблюдений» (В. Г. Белинский). Печорин и Максим Максимыч. Печорин и доктор Вернер. Печорин и Грушницкий. Печорин и Вера. Печорин и Мери. Печорин и «ундина». Повесть «Фаталист» и ее философско-композиционное значение. Споры о романтиз</w:t>
      </w:r>
      <w:r w:rsidRPr="00B25D8E">
        <w:rPr>
          <w:lang w:eastAsia="ru-RU"/>
        </w:rPr>
        <w:softHyphen/>
        <w:t>ме и реализме романа. Поэзия Лермонтова и «Герой наше</w:t>
      </w:r>
      <w:r w:rsidRPr="00B25D8E">
        <w:rPr>
          <w:lang w:eastAsia="ru-RU"/>
        </w:rPr>
        <w:softHyphen/>
        <w:t>го времени» в критике В. Г. Белинского. Основные мотивы лирики. «Смерть Поэта», «Парус», «И скучно и грустно», «Дума», «Поэт», «Родина», «Про</w:t>
      </w:r>
      <w:r w:rsidRPr="00B25D8E">
        <w:rPr>
          <w:lang w:eastAsia="ru-RU"/>
        </w:rPr>
        <w:softHyphen/>
        <w:t>рок», «Нет, не тебя так пылко я люблю...», «Нет, я не Байрон, я другой…», «Расстались мы, но твой портрет…», «Есть речи – значенье…» , «Предсказание»,  «Молитва», «Нищий».  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Трагическая судьба поэта и человека в бездуховном мире. Характер лирического героя лермонтовской поэзии. Тема родины, поэта и поэзии.</w:t>
      </w:r>
    </w:p>
    <w:p w14:paraId="7B9B12FF" w14:textId="77777777" w:rsidR="00B25D8E" w:rsidRPr="00B25D8E" w:rsidRDefault="00B25D8E" w:rsidP="00B25D8E">
      <w:pPr>
        <w:rPr>
          <w:lang w:eastAsia="ru-RU"/>
        </w:rPr>
      </w:pPr>
      <w:r w:rsidRPr="00B25D8E">
        <w:rPr>
          <w:lang w:eastAsia="ru-RU"/>
        </w:rPr>
        <w:t>Николай Васильевич Гоголь Жизнь и творчество (обзор). «Мертвые души». История создания. Смысл названия поэмы. Система образов. Мертвые и живые души. Чичи</w:t>
      </w:r>
      <w:r w:rsidRPr="00B25D8E">
        <w:rPr>
          <w:lang w:eastAsia="ru-RU"/>
        </w:rPr>
        <w:softHyphen/>
        <w:t>ков — «приобретатель», новый герой эпохи. 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w:t>
      </w:r>
      <w:r w:rsidRPr="00B25D8E">
        <w:rPr>
          <w:lang w:eastAsia="ru-RU"/>
        </w:rPr>
        <w:softHyphen/>
        <w:t>шенности поэмы. Чичиков как антигерой. Эволюция Чи</w:t>
      </w:r>
      <w:r w:rsidRPr="00B25D8E">
        <w:rPr>
          <w:lang w:eastAsia="ru-RU"/>
        </w:rPr>
        <w:softHyphen/>
        <w:t>чикова и Плюшкина в замысле поэмы. Эволюция образа автора — от сатирика к пророку и проповеднику. Поэма в оценках Белинского. Ответ Гоголя на критику Белин</w:t>
      </w:r>
      <w:r w:rsidRPr="00B25D8E">
        <w:rPr>
          <w:lang w:eastAsia="ru-RU"/>
        </w:rPr>
        <w:softHyphen/>
        <w:t>ского.</w:t>
      </w:r>
    </w:p>
    <w:p w14:paraId="0734B441" w14:textId="77777777" w:rsidR="00B25D8E" w:rsidRPr="00B25D8E" w:rsidRDefault="00B25D8E" w:rsidP="00B25D8E">
      <w:pPr>
        <w:rPr>
          <w:lang w:eastAsia="ru-RU"/>
        </w:rPr>
      </w:pPr>
      <w:r w:rsidRPr="00B25D8E">
        <w:rPr>
          <w:lang w:eastAsia="ru-RU"/>
        </w:rPr>
        <w:t>Теория литературы. Понятие о герое и антигерое. Понятие о литературном типе. Понятие о комическом и его видах: сатире, юморе, иронии, сарказме. Характер ко</w:t>
      </w:r>
      <w:r w:rsidRPr="00B25D8E">
        <w:rPr>
          <w:lang w:eastAsia="ru-RU"/>
        </w:rPr>
        <w:softHyphen/>
        <w:t>мического изображения в соответствии с тоном речи: обличительный пафос, сатирический или саркастический смех, ироническая насмешка, издевка, беззлобное комикование, дружеский смех (развитие представлений).</w:t>
      </w:r>
    </w:p>
    <w:p w14:paraId="0BF3DF95" w14:textId="77777777" w:rsidR="00B25D8E" w:rsidRPr="00B25D8E" w:rsidRDefault="00B25D8E" w:rsidP="00B25D8E">
      <w:pPr>
        <w:rPr>
          <w:lang w:eastAsia="ru-RU"/>
        </w:rPr>
      </w:pPr>
      <w:r w:rsidRPr="00B25D8E">
        <w:rPr>
          <w:lang w:eastAsia="ru-RU"/>
        </w:rPr>
        <w:t>Федор Михайлович Достоевский  Слово о писателе. «Белые ночи». Тип «петербургского мечтателя» — жад</w:t>
      </w:r>
      <w:r w:rsidRPr="00B25D8E">
        <w:rPr>
          <w:lang w:eastAsia="ru-RU"/>
        </w:rPr>
        <w:softHyphen/>
        <w:t>ного к жизни и одновременно нежного, доброго, несчаст</w:t>
      </w:r>
      <w:r w:rsidRPr="00B25D8E">
        <w:rPr>
          <w:lang w:eastAsia="ru-RU"/>
        </w:rPr>
        <w:softHyphen/>
        <w:t>ного, склонного к несбыточным фантазиям. Роль истории Настеньки в романе. Содержание и смысл «сентименталь</w:t>
      </w:r>
      <w:r w:rsidRPr="00B25D8E">
        <w:rPr>
          <w:lang w:eastAsia="ru-RU"/>
        </w:rPr>
        <w:softHyphen/>
        <w:t>ности» в понимании Достоевского. Теория   литературы. Повесть (развитие понятия). Психологизм литературы (развитие представлений).</w:t>
      </w:r>
    </w:p>
    <w:p w14:paraId="25D512EC" w14:textId="77777777" w:rsidR="00B25D8E" w:rsidRPr="00B25D8E" w:rsidRDefault="00B25D8E" w:rsidP="00B25D8E">
      <w:pPr>
        <w:rPr>
          <w:lang w:eastAsia="ru-RU"/>
        </w:rPr>
      </w:pPr>
      <w:r w:rsidRPr="00B25D8E">
        <w:rPr>
          <w:lang w:eastAsia="ru-RU"/>
        </w:rPr>
        <w:t>Антон Павлович Чехов  Слово о писателе. «Тоска», «Смерть чиновника». Истинные и ложные ценности героев рассказа. «Смерть чиновника». Эволюция образа маленького чело</w:t>
      </w:r>
      <w:r w:rsidRPr="00B25D8E">
        <w:rPr>
          <w:lang w:eastAsia="ru-RU"/>
        </w:rPr>
        <w:softHyphen/>
        <w:t xml:space="preserve">века в русской литературе </w:t>
      </w:r>
      <w:r w:rsidRPr="00B25D8E">
        <w:rPr>
          <w:lang w:val="en-US" w:eastAsia="ru-RU"/>
        </w:rPr>
        <w:t>XIX</w:t>
      </w:r>
      <w:r w:rsidRPr="00B25D8E">
        <w:rPr>
          <w:lang w:eastAsia="ru-RU"/>
        </w:rPr>
        <w:t xml:space="preserve"> века. Чеховское отношение к «маленькому человеку». Боль и негодование автора. «Тоска». Тема одиночества человека в многолюдном городе. Теория литературы. Развитие представлений о жан</w:t>
      </w:r>
      <w:r w:rsidRPr="00B25D8E">
        <w:rPr>
          <w:lang w:eastAsia="ru-RU"/>
        </w:rPr>
        <w:softHyphen/>
        <w:t>ровых особенностях рассказа.</w:t>
      </w:r>
    </w:p>
    <w:p w14:paraId="7A43BF9F" w14:textId="77777777" w:rsidR="00B25D8E" w:rsidRPr="00B25D8E" w:rsidRDefault="00B25D8E" w:rsidP="00B25D8E">
      <w:pPr>
        <w:rPr>
          <w:lang w:eastAsia="ru-RU"/>
        </w:rPr>
      </w:pPr>
      <w:r w:rsidRPr="00B25D8E">
        <w:rPr>
          <w:lang w:eastAsia="ru-RU"/>
        </w:rPr>
        <w:t xml:space="preserve">ИЗ   РУССКОЙ  ЛИТЕРАТУРЫ  </w:t>
      </w:r>
      <w:r w:rsidRPr="00B25D8E">
        <w:rPr>
          <w:lang w:val="en-US" w:eastAsia="ru-RU"/>
        </w:rPr>
        <w:t>XX</w:t>
      </w:r>
      <w:r w:rsidRPr="00B25D8E">
        <w:rPr>
          <w:lang w:eastAsia="ru-RU"/>
        </w:rPr>
        <w:t xml:space="preserve">  ВЕКА</w:t>
      </w:r>
    </w:p>
    <w:p w14:paraId="141B3971" w14:textId="77777777" w:rsidR="00B25D8E" w:rsidRPr="00B25D8E" w:rsidRDefault="00B25D8E" w:rsidP="00B25D8E">
      <w:pPr>
        <w:rPr>
          <w:lang w:eastAsia="ru-RU"/>
        </w:rPr>
      </w:pPr>
      <w:r w:rsidRPr="00B25D8E">
        <w:rPr>
          <w:lang w:eastAsia="ru-RU"/>
        </w:rPr>
        <w:t>Богатство и разнообразие жанров и направлений рус</w:t>
      </w:r>
      <w:r w:rsidRPr="00B25D8E">
        <w:rPr>
          <w:lang w:eastAsia="ru-RU"/>
        </w:rPr>
        <w:softHyphen/>
        <w:t xml:space="preserve">ской литературы </w:t>
      </w:r>
      <w:r w:rsidRPr="00B25D8E">
        <w:rPr>
          <w:lang w:val="en-US" w:eastAsia="ru-RU"/>
        </w:rPr>
        <w:t>XX</w:t>
      </w:r>
      <w:r w:rsidRPr="00B25D8E">
        <w:rPr>
          <w:lang w:eastAsia="ru-RU"/>
        </w:rPr>
        <w:t xml:space="preserve"> века.</w:t>
      </w:r>
    </w:p>
    <w:p w14:paraId="73774F22" w14:textId="77777777" w:rsidR="00B25D8E" w:rsidRPr="00B25D8E" w:rsidRDefault="00B25D8E" w:rsidP="00B25D8E">
      <w:pPr>
        <w:rPr>
          <w:lang w:eastAsia="ru-RU"/>
        </w:rPr>
      </w:pPr>
      <w:r w:rsidRPr="00B25D8E">
        <w:rPr>
          <w:lang w:eastAsia="ru-RU"/>
        </w:rPr>
        <w:t xml:space="preserve">Из   русской  прозы  </w:t>
      </w:r>
      <w:r w:rsidRPr="00B25D8E">
        <w:rPr>
          <w:lang w:val="en-US" w:eastAsia="ru-RU"/>
        </w:rPr>
        <w:t>XX</w:t>
      </w:r>
      <w:r w:rsidRPr="00B25D8E">
        <w:rPr>
          <w:lang w:eastAsia="ru-RU"/>
        </w:rPr>
        <w:t xml:space="preserve">  века Беседа о разнообразии видов и жанров прозаических произведений </w:t>
      </w:r>
      <w:r w:rsidRPr="00B25D8E">
        <w:rPr>
          <w:lang w:val="en-US" w:eastAsia="ru-RU"/>
        </w:rPr>
        <w:t>XX</w:t>
      </w:r>
      <w:r w:rsidRPr="00B25D8E">
        <w:rPr>
          <w:lang w:eastAsia="ru-RU"/>
        </w:rPr>
        <w:t xml:space="preserve"> века, о ведущих прозаиках России.</w:t>
      </w:r>
    </w:p>
    <w:p w14:paraId="4323B633" w14:textId="77777777" w:rsidR="00B25D8E" w:rsidRPr="00B25D8E" w:rsidRDefault="00B25D8E" w:rsidP="00B25D8E">
      <w:pPr>
        <w:rPr>
          <w:lang w:eastAsia="ru-RU"/>
        </w:rPr>
      </w:pPr>
      <w:r w:rsidRPr="00B25D8E">
        <w:rPr>
          <w:lang w:eastAsia="ru-RU"/>
        </w:rPr>
        <w:t>Иван Алексеевич Бунин  Слово о писателе. Рассказ «Темные аллеи». Печальная история любви людей из разных социальных слоев. «Поэзия» и «проза» русской усадьбы. Лиризм повествования.</w:t>
      </w:r>
    </w:p>
    <w:p w14:paraId="4C119D44" w14:textId="77777777" w:rsidR="00B25D8E" w:rsidRPr="00B25D8E" w:rsidRDefault="00B25D8E" w:rsidP="00B25D8E">
      <w:pPr>
        <w:rPr>
          <w:lang w:eastAsia="ru-RU"/>
        </w:rPr>
      </w:pPr>
      <w:r w:rsidRPr="00B25D8E">
        <w:rPr>
          <w:lang w:eastAsia="ru-RU"/>
        </w:rPr>
        <w:t xml:space="preserve"> Теория   литературы. Психологизм литературы (развитие представлений). Роль художественной детали в характеристике героя.</w:t>
      </w:r>
    </w:p>
    <w:p w14:paraId="5ACB1244" w14:textId="77777777" w:rsidR="00B25D8E" w:rsidRPr="00B25D8E" w:rsidRDefault="00B25D8E" w:rsidP="00B25D8E">
      <w:pPr>
        <w:rPr>
          <w:lang w:eastAsia="ru-RU"/>
        </w:rPr>
      </w:pPr>
      <w:r w:rsidRPr="00B25D8E">
        <w:rPr>
          <w:lang w:eastAsia="ru-RU"/>
        </w:rPr>
        <w:t xml:space="preserve">Михаил Афанасьевич Булгаков  Слово о писателе. Повесть «Собачье сердце». История создания и судьба повести. Смысл названия. Система образов произведения. Умственная, </w:t>
      </w:r>
      <w:r w:rsidRPr="00B25D8E">
        <w:rPr>
          <w:lang w:eastAsia="ru-RU"/>
        </w:rPr>
        <w:lastRenderedPageBreak/>
        <w:t>нравственная, духовная недоразвитость — основа живучести «шариковщины», «швондерства». Поэти</w:t>
      </w:r>
      <w:r w:rsidRPr="00B25D8E">
        <w:rPr>
          <w:lang w:eastAsia="ru-RU"/>
        </w:rPr>
        <w:softHyphen/>
        <w:t>ка Булгакова-сатирика. Прием гротеска в повести. Теория литературы. Художественная условность, фан</w:t>
      </w:r>
      <w:r w:rsidRPr="00B25D8E">
        <w:rPr>
          <w:lang w:eastAsia="ru-RU"/>
        </w:rPr>
        <w:softHyphen/>
        <w:t>тастика, сатира (развитие понятий).</w:t>
      </w:r>
    </w:p>
    <w:p w14:paraId="3B88AF5E" w14:textId="4ACE90E5" w:rsidR="00B25D8E" w:rsidRPr="00B25D8E" w:rsidRDefault="00B25D8E" w:rsidP="00B25D8E">
      <w:pPr>
        <w:rPr>
          <w:lang w:eastAsia="ru-RU"/>
        </w:rPr>
      </w:pPr>
      <w:r w:rsidRPr="00B25D8E">
        <w:rPr>
          <w:lang w:eastAsia="ru-RU"/>
        </w:rPr>
        <w:t>Михаил Александрович Шолохов Слово о писателе. Рассказ «Судьба человека». Смысл названия рассказа. Судьба Родины и судьба человека. Композиция рассказа. Образ Андрея Соколова, простого человека, воина и тру</w:t>
      </w:r>
      <w:r w:rsidRPr="00B25D8E">
        <w:rPr>
          <w:lang w:eastAsia="ru-RU"/>
        </w:rPr>
        <w:softHyphen/>
        <w:t>женика. Автор и рассказчик в произведении. Сказовая манера повествования. Значение картины весенней приро</w:t>
      </w:r>
      <w:r w:rsidRPr="00B25D8E">
        <w:rPr>
          <w:lang w:eastAsia="ru-RU"/>
        </w:rPr>
        <w:softHyphen/>
        <w:t>ды для раскрытия идеи рассказа. Широта типизации.</w:t>
      </w:r>
      <w:r w:rsidRPr="00B25D8E">
        <w:rPr>
          <w:noProof/>
          <w:lang w:eastAsia="ru-RU"/>
        </w:rPr>
        <mc:AlternateContent>
          <mc:Choice Requires="wps">
            <w:drawing>
              <wp:anchor distT="0" distB="0" distL="114289" distR="114289" simplePos="0" relativeHeight="251710464" behindDoc="0" locked="0" layoutInCell="0" allowOverlap="1" wp14:anchorId="6777C8E0" wp14:editId="719A62D6">
                <wp:simplePos x="0" y="0"/>
                <wp:positionH relativeFrom="margin">
                  <wp:posOffset>8677909</wp:posOffset>
                </wp:positionH>
                <wp:positionV relativeFrom="paragraph">
                  <wp:posOffset>6160135</wp:posOffset>
                </wp:positionV>
                <wp:extent cx="0" cy="582295"/>
                <wp:effectExtent l="0" t="0" r="19050" b="2730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29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3C0FD" id="Прямая соединительная линия 32" o:spid="_x0000_s1026" style="position:absolute;z-index:251710464;visibility:visible;mso-wrap-style:square;mso-width-percent:0;mso-height-percent:0;mso-wrap-distance-left:3.17469mm;mso-wrap-distance-top:0;mso-wrap-distance-right:3.17469mm;mso-wrap-distance-bottom:0;mso-position-horizontal:absolute;mso-position-horizontal-relative:margin;mso-position-vertical:absolute;mso-position-vertical-relative:text;mso-width-percent:0;mso-height-percent:0;mso-width-relative:page;mso-height-relative:page" from="683.3pt,485.05pt" to="683.3pt,5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" o:allowincell="f" strokeweight=".25pt">
                <w10:wrap anchorx="margin"/>
              </v:line>
            </w:pict>
          </mc:Fallback>
        </mc:AlternateContent>
      </w:r>
      <w:r w:rsidRPr="00B25D8E">
        <w:rPr>
          <w:lang w:eastAsia="ru-RU"/>
        </w:rPr>
        <w:t xml:space="preserve"> Теория литературы. Реализм в художественной ли</w:t>
      </w:r>
      <w:r w:rsidRPr="00B25D8E">
        <w:rPr>
          <w:lang w:eastAsia="ru-RU"/>
        </w:rPr>
        <w:softHyphen/>
        <w:t>тературе. Реалистическая типизация (углубление понятия).</w:t>
      </w:r>
    </w:p>
    <w:p w14:paraId="05BC7BE0" w14:textId="77777777" w:rsidR="00B25D8E" w:rsidRPr="00B25D8E" w:rsidRDefault="00B25D8E" w:rsidP="00B25D8E">
      <w:pPr>
        <w:rPr>
          <w:lang w:eastAsia="ru-RU"/>
        </w:rPr>
      </w:pPr>
      <w:r w:rsidRPr="00B25D8E">
        <w:rPr>
          <w:lang w:eastAsia="ru-RU"/>
        </w:rPr>
        <w:t>Александр Исаевич Солженицын Слово о писателе. Рассказ «Матренин двор». Образ праведницы. Трагизм судьбы героини. Жизненная основа притчи.</w:t>
      </w:r>
    </w:p>
    <w:p w14:paraId="2AE8E1DF" w14:textId="77777777" w:rsidR="00B25D8E" w:rsidRPr="00B25D8E" w:rsidRDefault="00B25D8E" w:rsidP="00B25D8E">
      <w:pPr>
        <w:rPr>
          <w:lang w:eastAsia="ru-RU"/>
        </w:rPr>
      </w:pPr>
      <w:r w:rsidRPr="00B25D8E">
        <w:rPr>
          <w:lang w:eastAsia="ru-RU"/>
        </w:rPr>
        <w:t xml:space="preserve">Теория   литературы. Притча (углубление понятия). </w:t>
      </w:r>
    </w:p>
    <w:p w14:paraId="432DE2E8" w14:textId="77777777" w:rsidR="00B25D8E" w:rsidRPr="00B25D8E" w:rsidRDefault="00B25D8E" w:rsidP="00B25D8E">
      <w:pPr>
        <w:rPr>
          <w:lang w:eastAsia="ru-RU"/>
        </w:rPr>
      </w:pPr>
      <w:r w:rsidRPr="00B25D8E">
        <w:rPr>
          <w:lang w:eastAsia="ru-RU"/>
        </w:rPr>
        <w:t xml:space="preserve">Из русской  поэзии </w:t>
      </w:r>
      <w:r w:rsidRPr="00B25D8E">
        <w:rPr>
          <w:lang w:val="en-US" w:eastAsia="ru-RU"/>
        </w:rPr>
        <w:t>XX</w:t>
      </w:r>
      <w:r w:rsidRPr="00B25D8E">
        <w:rPr>
          <w:lang w:eastAsia="ru-RU"/>
        </w:rPr>
        <w:t xml:space="preserve"> века (обзор)</w:t>
      </w:r>
    </w:p>
    <w:p w14:paraId="5266AF47" w14:textId="77777777" w:rsidR="00B25D8E" w:rsidRPr="00B25D8E" w:rsidRDefault="00B25D8E" w:rsidP="00B25D8E">
      <w:pPr>
        <w:rPr>
          <w:lang w:eastAsia="ru-RU"/>
        </w:rPr>
      </w:pPr>
      <w:r w:rsidRPr="00B25D8E">
        <w:rPr>
          <w:lang w:eastAsia="ru-RU"/>
        </w:rPr>
        <w:t>Общий обзор. Много</w:t>
      </w:r>
      <w:r w:rsidRPr="00B25D8E">
        <w:rPr>
          <w:lang w:eastAsia="ru-RU"/>
        </w:rPr>
        <w:softHyphen/>
        <w:t xml:space="preserve">образие направлений, жанров, видов лирической поэзии. Вершинные явления русской поэзии </w:t>
      </w:r>
      <w:r w:rsidRPr="00B25D8E">
        <w:rPr>
          <w:lang w:val="en-US" w:eastAsia="ru-RU"/>
        </w:rPr>
        <w:t>XX</w:t>
      </w:r>
      <w:r w:rsidRPr="00B25D8E">
        <w:rPr>
          <w:lang w:eastAsia="ru-RU"/>
        </w:rPr>
        <w:t xml:space="preserve"> века. Штрихи  к портретам</w:t>
      </w:r>
    </w:p>
    <w:p w14:paraId="485F1E32" w14:textId="77777777" w:rsidR="00B25D8E" w:rsidRPr="00B25D8E" w:rsidRDefault="00B25D8E" w:rsidP="00B25D8E">
      <w:pPr>
        <w:rPr>
          <w:lang w:eastAsia="ru-RU"/>
        </w:rPr>
      </w:pPr>
      <w:r w:rsidRPr="00B25D8E">
        <w:rPr>
          <w:lang w:eastAsia="ru-RU"/>
        </w:rPr>
        <w:t>Александр Александрович Блок Слово о поэте. «Ветер принес издалека...», «О, весна без конца и краю…», «О, я хочу безумно жить...», цикл «Родина». Высокие идеалы и предчувствие перемен. Трагедия поэта в «страшном мире». Глубокое, проникновенное чувство родины. Образы и ритмы поэта. Образ родины в поэзии Блока.</w:t>
      </w:r>
    </w:p>
    <w:p w14:paraId="0416311F" w14:textId="77777777" w:rsidR="00B25D8E" w:rsidRPr="00B25D8E" w:rsidRDefault="00B25D8E" w:rsidP="00B25D8E">
      <w:pPr>
        <w:rPr>
          <w:lang w:eastAsia="ru-RU"/>
        </w:rPr>
      </w:pPr>
      <w:r w:rsidRPr="00B25D8E">
        <w:rPr>
          <w:lang w:eastAsia="ru-RU"/>
        </w:rPr>
        <w:t>Сергей Александрович Есенин  Слово о поэте. «Вот уж вечер...», «Не жалею, не зову, не плачу...», «Край ты мой заброшенный…», «Гой ты, Русь моя родная…», «Нивы сжаты, рощи голы..», «Разбуди меня завтра рано...», «Отговорила роща золотая...». Народно-песенная основа произведений по</w:t>
      </w:r>
      <w:r w:rsidRPr="00B25D8E">
        <w:rPr>
          <w:lang w:eastAsia="ru-RU"/>
        </w:rPr>
        <w:softHyphen/>
        <w:t>эта. Сквозные образы в лирике Есенина. Тема России. Олицетворение как основной художественный приём. Своеобразие метафор и сравнений.</w:t>
      </w:r>
    </w:p>
    <w:p w14:paraId="62671447" w14:textId="77777777" w:rsidR="00B25D8E" w:rsidRPr="00B25D8E" w:rsidRDefault="00B25D8E" w:rsidP="00B25D8E">
      <w:pPr>
        <w:rPr>
          <w:lang w:eastAsia="ru-RU"/>
        </w:rPr>
      </w:pPr>
      <w:r w:rsidRPr="00B25D8E">
        <w:rPr>
          <w:lang w:eastAsia="ru-RU"/>
        </w:rPr>
        <w:t>Владимир Владимирович Маяковский  Слово о поэте. «Послушайте!», «А вы могли бы?», «Люблю» (отрывок). Новаторство Маяковского-поэта. Своеоб</w:t>
      </w:r>
      <w:r w:rsidRPr="00B25D8E">
        <w:rPr>
          <w:lang w:eastAsia="ru-RU"/>
        </w:rPr>
        <w:softHyphen/>
        <w:t>разие стиха, ритма, словотворчества. Маяковский о труде поэта.</w:t>
      </w:r>
    </w:p>
    <w:p w14:paraId="2781D377" w14:textId="77777777" w:rsidR="00B25D8E" w:rsidRPr="00B25D8E" w:rsidRDefault="00B25D8E" w:rsidP="00B25D8E">
      <w:pPr>
        <w:rPr>
          <w:lang w:eastAsia="ru-RU"/>
        </w:rPr>
      </w:pPr>
      <w:r w:rsidRPr="00B25D8E">
        <w:rPr>
          <w:lang w:eastAsia="ru-RU"/>
        </w:rPr>
        <w:t>Марина Ивановна Цветаева  Слово о поэте. «Идешь,   на  меня  похожий...»,   «Бабушке»,   «Мне  нра</w:t>
      </w:r>
      <w:r w:rsidRPr="00B25D8E">
        <w:rPr>
          <w:lang w:eastAsia="ru-RU"/>
        </w:rPr>
        <w:softHyphen/>
        <w:t>вится,  что вы больны не мной...»,  «Стихи к Блоку», «Откуда такая нежность?..», «Родина», «Стихи о Москве». Стихотворения о поэзии, о любви. Особенности поэтики Цветаевой. Традиции и новаторство в творческих поисках поэта.</w:t>
      </w:r>
    </w:p>
    <w:p w14:paraId="3A9A56BF" w14:textId="77777777" w:rsidR="00B25D8E" w:rsidRPr="00B25D8E" w:rsidRDefault="00B25D8E" w:rsidP="00B25D8E">
      <w:pPr>
        <w:rPr>
          <w:lang w:eastAsia="ru-RU"/>
        </w:rPr>
      </w:pPr>
      <w:r w:rsidRPr="00B25D8E">
        <w:rPr>
          <w:lang w:eastAsia="ru-RU"/>
        </w:rPr>
        <w:t>Николай Алексеевич Заболоцкий  Слово о поэте. «Я не ищу гармонии в природе...», «Где-то в поле возле Магадана...», «Можжевеловый куст», «О красоте человеческих лиц», «Завещание». Стихотворения о че</w:t>
      </w:r>
      <w:r w:rsidRPr="00B25D8E">
        <w:rPr>
          <w:lang w:eastAsia="ru-RU"/>
        </w:rPr>
        <w:softHyphen/>
        <w:t>ловеке и природе. Философская глубина обобщений поэта-мыслителя.</w:t>
      </w:r>
    </w:p>
    <w:p w14:paraId="4DFEA10C" w14:textId="77777777" w:rsidR="00B25D8E" w:rsidRPr="00B25D8E" w:rsidRDefault="00B25D8E" w:rsidP="00B25D8E">
      <w:pPr>
        <w:rPr>
          <w:lang w:eastAsia="ru-RU"/>
        </w:rPr>
      </w:pPr>
      <w:r w:rsidRPr="00B25D8E">
        <w:rPr>
          <w:lang w:eastAsia="ru-RU"/>
        </w:rPr>
        <w:t>Анна Андреевна Ахматова  Слово о поэте. Стихотворные произведения из книг «Четки», «Белая стая», «Пушкин», «Подорожник», «А</w:t>
      </w:r>
      <w:r w:rsidRPr="00B25D8E">
        <w:rPr>
          <w:lang w:val="en-US" w:eastAsia="ru-RU"/>
        </w:rPr>
        <w:t>NNO</w:t>
      </w:r>
      <w:r w:rsidRPr="00B25D8E">
        <w:rPr>
          <w:lang w:eastAsia="ru-RU"/>
        </w:rPr>
        <w:t xml:space="preserve"> </w:t>
      </w:r>
      <w:r w:rsidRPr="00B25D8E">
        <w:rPr>
          <w:lang w:val="en-US" w:eastAsia="ru-RU"/>
        </w:rPr>
        <w:t>DOMINI</w:t>
      </w:r>
      <w:r w:rsidRPr="00B25D8E">
        <w:rPr>
          <w:lang w:eastAsia="ru-RU"/>
        </w:rPr>
        <w:t xml:space="preserve"> », «Трост</w:t>
      </w:r>
      <w:r w:rsidRPr="00B25D8E">
        <w:rPr>
          <w:lang w:eastAsia="ru-RU"/>
        </w:rPr>
        <w:softHyphen/>
        <w:t xml:space="preserve">ник», «Ветер войны». Трагические интонации в любовной лирике Ахматовой. Стихотворения о любви, о поэте и поэзии. </w:t>
      </w:r>
    </w:p>
    <w:p w14:paraId="3C752406" w14:textId="77777777" w:rsidR="00B25D8E" w:rsidRPr="00B25D8E" w:rsidRDefault="00B25D8E" w:rsidP="00B25D8E">
      <w:pPr>
        <w:rPr>
          <w:lang w:eastAsia="ru-RU"/>
        </w:rPr>
      </w:pPr>
      <w:r w:rsidRPr="00B25D8E">
        <w:rPr>
          <w:lang w:eastAsia="ru-RU"/>
        </w:rPr>
        <w:t>Борис Леонидович Пастернак  Слово о поэте. «Красавица моя, вся стать...», «Перемена», «Весна в лесу», «Во всем мне хочется дойти...», «Быть знаменитым некрасиво…». Философская глубина лирики Б. Пастернака. Одухотворенная предмет</w:t>
      </w:r>
      <w:r w:rsidRPr="00B25D8E">
        <w:rPr>
          <w:lang w:eastAsia="ru-RU"/>
        </w:rPr>
        <w:softHyphen/>
        <w:t>ность пастернаковской поэзии. Приобщение вечных тем к современности в стихах о природе и любви.</w:t>
      </w:r>
    </w:p>
    <w:p w14:paraId="74F3CBC6" w14:textId="77777777" w:rsidR="00B25D8E" w:rsidRPr="00B25D8E" w:rsidRDefault="00B25D8E" w:rsidP="00B25D8E">
      <w:pPr>
        <w:rPr>
          <w:lang w:eastAsia="ru-RU"/>
        </w:rPr>
      </w:pPr>
      <w:r w:rsidRPr="00B25D8E">
        <w:rPr>
          <w:lang w:eastAsia="ru-RU"/>
        </w:rPr>
        <w:t>Александр Трифонович Твардовский  Слово о поэте. «Урожай», «Весенние строчки», «Я убит под Ржевом». Стихотворения о родине, о природе. Интонация и стиль стихотворений.</w:t>
      </w:r>
    </w:p>
    <w:p w14:paraId="47DD63B7" w14:textId="77777777" w:rsidR="00B25D8E" w:rsidRPr="00B25D8E" w:rsidRDefault="00B25D8E" w:rsidP="00B25D8E">
      <w:pPr>
        <w:rPr>
          <w:lang w:eastAsia="ru-RU"/>
        </w:rPr>
      </w:pPr>
      <w:r w:rsidRPr="00B25D8E">
        <w:rPr>
          <w:lang w:eastAsia="ru-RU"/>
        </w:rPr>
        <w:t>Теория литературы. Силлабо - тоническая и тоничес</w:t>
      </w:r>
      <w:r w:rsidRPr="00B25D8E">
        <w:rPr>
          <w:lang w:eastAsia="ru-RU"/>
        </w:rPr>
        <w:softHyphen/>
        <w:t>кая системы стихосложения (углубление представлений).</w:t>
      </w:r>
    </w:p>
    <w:p w14:paraId="134735D4" w14:textId="77777777" w:rsidR="00B25D8E" w:rsidRPr="00B25D8E" w:rsidRDefault="00B25D8E" w:rsidP="00B25D8E">
      <w:pPr>
        <w:rPr>
          <w:lang w:eastAsia="ru-RU"/>
        </w:rPr>
      </w:pPr>
      <w:r w:rsidRPr="00B25D8E">
        <w:rPr>
          <w:lang w:eastAsia="ru-RU"/>
        </w:rPr>
        <w:t xml:space="preserve">ПЕСНИ  И  РОМАНСЫ НА СТИХИ  ПОЭТОВ </w:t>
      </w:r>
      <w:r w:rsidRPr="00B25D8E">
        <w:rPr>
          <w:lang w:val="en-US" w:eastAsia="ru-RU"/>
        </w:rPr>
        <w:t>XIX</w:t>
      </w:r>
      <w:r w:rsidRPr="00B25D8E">
        <w:rPr>
          <w:lang w:eastAsia="ru-RU"/>
        </w:rPr>
        <w:t>—</w:t>
      </w:r>
      <w:r w:rsidRPr="00B25D8E">
        <w:rPr>
          <w:lang w:val="en-US" w:eastAsia="ru-RU"/>
        </w:rPr>
        <w:t>XX</w:t>
      </w:r>
      <w:r w:rsidRPr="00B25D8E">
        <w:rPr>
          <w:lang w:eastAsia="ru-RU"/>
        </w:rPr>
        <w:t xml:space="preserve"> ВЕКОВ (обзор)</w:t>
      </w:r>
    </w:p>
    <w:p w14:paraId="2DE8D165" w14:textId="59A20B82" w:rsidR="00B25D8E" w:rsidRPr="00B25D8E" w:rsidRDefault="00B25D8E" w:rsidP="00B25D8E">
      <w:pPr>
        <w:rPr>
          <w:lang w:eastAsia="ru-RU"/>
        </w:rPr>
      </w:pPr>
      <w:r w:rsidRPr="00B25D8E">
        <w:rPr>
          <w:lang w:eastAsia="ru-RU"/>
        </w:rPr>
        <w:t>А.С. Пушкин. «Певец»;  М.Ю. Лермонтов. «Отчего»;  В. Соллогуб. «Серенада» («Закинув плащ, с гитарою под рукою…»);  Н.А. Некрасов. «Тройка» («Что ты жадно глядишь на до</w:t>
      </w:r>
      <w:r w:rsidRPr="00B25D8E">
        <w:rPr>
          <w:lang w:eastAsia="ru-RU"/>
        </w:rPr>
        <w:softHyphen/>
        <w:t xml:space="preserve">рогу...»); Е.А. Баратынский. «Разуверение»; Ф.И. Тютчев. «К.Б.» («Я встретил вас -  и все былое…»); А.К. Толстой. «Средь шумного бала, случайно…»;  А.А. Фет. «Я тебе ничего не </w:t>
      </w:r>
      <w:r w:rsidRPr="00B25D8E">
        <w:rPr>
          <w:lang w:eastAsia="ru-RU"/>
        </w:rPr>
        <w:lastRenderedPageBreak/>
        <w:t>скажу…»; А.А. Сурков «Бьется в  тесной печурке огонь…»; К.М. Симонов. «Жди меня, и я вернусь…»; Н.А. Заболоцкий. «Признание» и др. Романсы и песни как синтетиче</w:t>
      </w:r>
      <w:r w:rsidRPr="00B25D8E">
        <w:rPr>
          <w:noProof/>
          <w:lang w:eastAsia="ru-RU"/>
        </w:rPr>
        <mc:AlternateContent>
          <mc:Choice Requires="wps">
            <w:drawing>
              <wp:anchor distT="0" distB="0" distL="114289" distR="114289" simplePos="0" relativeHeight="251711488" behindDoc="0" locked="0" layoutInCell="0" allowOverlap="1" wp14:anchorId="796221D2" wp14:editId="02718FB0">
                <wp:simplePos x="0" y="0"/>
                <wp:positionH relativeFrom="margin">
                  <wp:posOffset>8668384</wp:posOffset>
                </wp:positionH>
                <wp:positionV relativeFrom="paragraph">
                  <wp:posOffset>5053330</wp:posOffset>
                </wp:positionV>
                <wp:extent cx="0" cy="1548130"/>
                <wp:effectExtent l="0" t="0" r="19050" b="3302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81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0AD30" id="Прямая соединительная линия 19" o:spid="_x0000_s1026" style="position:absolute;z-index:251711488;visibility:visible;mso-wrap-style:square;mso-width-percent:0;mso-height-percent:0;mso-wrap-distance-left:3.17469mm;mso-wrap-distance-top:0;mso-wrap-distance-right:3.17469mm;mso-wrap-distance-bottom:0;mso-position-horizontal:absolute;mso-position-horizontal-relative:margin;mso-position-vertical:absolute;mso-position-vertical-relative:text;mso-width-percent:0;mso-height-percent:0;mso-width-relative:page;mso-height-relative:page" from="682.55pt,397.9pt" to="682.55pt,5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" o:allowincell="f" strokeweight=".25pt">
                <w10:wrap anchorx="margin"/>
              </v:line>
            </w:pict>
          </mc:Fallback>
        </mc:AlternateContent>
      </w:r>
      <w:r w:rsidRPr="00B25D8E">
        <w:rPr>
          <w:noProof/>
          <w:lang w:eastAsia="ru-RU"/>
        </w:rPr>
        <mc:AlternateContent>
          <mc:Choice Requires="wps">
            <w:drawing>
              <wp:anchor distT="0" distB="0" distL="114289" distR="114289" simplePos="0" relativeHeight="251712512" behindDoc="0" locked="0" layoutInCell="0" allowOverlap="1" wp14:anchorId="44B87D6F" wp14:editId="0986E21B">
                <wp:simplePos x="0" y="0"/>
                <wp:positionH relativeFrom="margin">
                  <wp:posOffset>8735694</wp:posOffset>
                </wp:positionH>
                <wp:positionV relativeFrom="paragraph">
                  <wp:posOffset>6343015</wp:posOffset>
                </wp:positionV>
                <wp:extent cx="0" cy="259080"/>
                <wp:effectExtent l="0" t="0" r="19050" b="2667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1AF7C" id="Прямая соединительная линия 16" o:spid="_x0000_s1026" style="position:absolute;z-index:251712512;visibility:visible;mso-wrap-style:square;mso-width-percent:0;mso-height-percent:0;mso-wrap-distance-left:3.17469mm;mso-wrap-distance-top:0;mso-wrap-distance-right:3.17469mm;mso-wrap-distance-bottom:0;mso-position-horizontal:absolute;mso-position-horizontal-relative:margin;mso-position-vertical:absolute;mso-position-vertical-relative:text;mso-width-percent:0;mso-height-percent:0;mso-width-relative:page;mso-height-relative:page" from="687.85pt,499.45pt" to="687.85pt,5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" o:allowincell="f" strokeweight=".25pt">
                <w10:wrap anchorx="margin"/>
              </v:line>
            </w:pict>
          </mc:Fallback>
        </mc:AlternateContent>
      </w:r>
      <w:r w:rsidRPr="00B25D8E">
        <w:rPr>
          <w:lang w:eastAsia="ru-RU"/>
        </w:rPr>
        <w:t>ский жанр,  выражающий переживания, мысли, настроения человека.</w:t>
      </w:r>
    </w:p>
    <w:p w14:paraId="57B5DF30" w14:textId="77777777" w:rsidR="00B25D8E" w:rsidRPr="00B25D8E" w:rsidRDefault="00B25D8E" w:rsidP="00B25D8E">
      <w:pPr>
        <w:rPr>
          <w:lang w:eastAsia="ru-RU"/>
        </w:rPr>
      </w:pPr>
      <w:r w:rsidRPr="00B25D8E">
        <w:rPr>
          <w:lang w:eastAsia="ru-RU"/>
        </w:rPr>
        <w:t>ИЗ  ЗАРУБЕЖНОЙ  ЛИТЕРАТУРЫ</w:t>
      </w:r>
    </w:p>
    <w:p w14:paraId="774029EC" w14:textId="77777777" w:rsidR="00B25D8E" w:rsidRPr="00B25D8E" w:rsidRDefault="00B25D8E" w:rsidP="00B25D8E">
      <w:pPr>
        <w:rPr>
          <w:lang w:eastAsia="ru-RU"/>
        </w:rPr>
      </w:pPr>
      <w:r w:rsidRPr="00B25D8E">
        <w:rPr>
          <w:lang w:eastAsia="ru-RU"/>
        </w:rPr>
        <w:t>Античная лирика</w:t>
      </w:r>
    </w:p>
    <w:p w14:paraId="73953BBE" w14:textId="77777777" w:rsidR="00B25D8E" w:rsidRPr="00B25D8E" w:rsidRDefault="00B25D8E" w:rsidP="00B25D8E">
      <w:pPr>
        <w:rPr>
          <w:lang w:eastAsia="ru-RU"/>
        </w:rPr>
      </w:pPr>
      <w:r w:rsidRPr="00B25D8E">
        <w:rPr>
          <w:lang w:eastAsia="ru-RU"/>
        </w:rPr>
        <w:t>Гораций. Слово о поэте. «Я воздвиг памятник...». Поэтическое творчество в системе человеческого бытия. Мысль о поэтических заслу</w:t>
      </w:r>
      <w:r w:rsidRPr="00B25D8E">
        <w:rPr>
          <w:lang w:eastAsia="ru-RU"/>
        </w:rPr>
        <w:softHyphen/>
        <w:t>гах — знакомство римлян с греческими лириками. Тради</w:t>
      </w:r>
      <w:r w:rsidRPr="00B25D8E">
        <w:rPr>
          <w:lang w:eastAsia="ru-RU"/>
        </w:rPr>
        <w:softHyphen/>
        <w:t>ции античной  оды в творчестве Державина и Пушкина.</w:t>
      </w:r>
    </w:p>
    <w:p w14:paraId="3F21CF5A" w14:textId="77777777" w:rsidR="00B25D8E" w:rsidRPr="00B25D8E" w:rsidRDefault="00B25D8E" w:rsidP="00B25D8E">
      <w:pPr>
        <w:rPr>
          <w:lang w:eastAsia="ru-RU"/>
        </w:rPr>
      </w:pPr>
      <w:r w:rsidRPr="00B25D8E">
        <w:rPr>
          <w:lang w:eastAsia="ru-RU"/>
        </w:rPr>
        <w:t xml:space="preserve">Данте Алигьери  Слово о поэте. «Божественная комедия» (фрагменты).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  </w:t>
      </w:r>
    </w:p>
    <w:p w14:paraId="0F1C75C2" w14:textId="77777777" w:rsidR="00B25D8E" w:rsidRPr="00B25D8E" w:rsidRDefault="00B25D8E" w:rsidP="00B25D8E">
      <w:pPr>
        <w:rPr>
          <w:lang w:eastAsia="ru-RU"/>
        </w:rPr>
      </w:pPr>
      <w:r w:rsidRPr="00B25D8E">
        <w:rPr>
          <w:lang w:eastAsia="ru-RU"/>
        </w:rPr>
        <w:t>Уильям Шекспир  Краткие сведения о жизни и творче</w:t>
      </w:r>
      <w:r w:rsidRPr="00B25D8E">
        <w:rPr>
          <w:lang w:eastAsia="ru-RU"/>
        </w:rPr>
        <w:softHyphen/>
        <w:t>стве Шекспира. Характеристика гуманизма эпохи Возрож</w:t>
      </w:r>
      <w:r w:rsidRPr="00B25D8E">
        <w:rPr>
          <w:lang w:eastAsia="ru-RU"/>
        </w:rPr>
        <w:softHyphen/>
        <w:t>дения. «Гамлет» (обзор с чтением отдельных сцен по выбо</w:t>
      </w:r>
      <w:r w:rsidRPr="00B25D8E">
        <w:rPr>
          <w:lang w:eastAsia="ru-RU"/>
        </w:rPr>
        <w:softHyphen/>
        <w:t>ру учителя, например: монологи Гамлета из сцены пя</w:t>
      </w:r>
      <w:r w:rsidRPr="00B25D8E">
        <w:rPr>
          <w:lang w:eastAsia="ru-RU"/>
        </w:rPr>
        <w:softHyphen/>
        <w:t xml:space="preserve">той  (1-й акт), сцены первой (3-й акт),  сцены четвертой (4-й акт).«Гамлет»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w:t>
      </w:r>
    </w:p>
    <w:p w14:paraId="51DE4095" w14:textId="77777777" w:rsidR="00B25D8E" w:rsidRPr="00B25D8E" w:rsidRDefault="00B25D8E" w:rsidP="00B25D8E">
      <w:pPr>
        <w:rPr>
          <w:lang w:eastAsia="ru-RU"/>
        </w:rPr>
      </w:pPr>
      <w:r w:rsidRPr="00B25D8E">
        <w:rPr>
          <w:lang w:eastAsia="ru-RU"/>
        </w:rPr>
        <w:t>Теория литературы. Трагедия как драматический жанр (углубление понятия).</w:t>
      </w:r>
    </w:p>
    <w:p w14:paraId="56607B4E" w14:textId="77777777" w:rsidR="00B25D8E" w:rsidRPr="00B25D8E" w:rsidRDefault="00B25D8E" w:rsidP="00B25D8E">
      <w:pPr>
        <w:rPr>
          <w:lang w:eastAsia="ru-RU"/>
        </w:rPr>
      </w:pPr>
      <w:r w:rsidRPr="00B25D8E">
        <w:rPr>
          <w:lang w:eastAsia="ru-RU"/>
        </w:rPr>
        <w:t>Иоганн Вольфганг Гете. Краткие сведения о жизни и творчестве Гете. Характеристика особенностей эпохи Про</w:t>
      </w:r>
      <w:r w:rsidRPr="00B25D8E">
        <w:rPr>
          <w:lang w:eastAsia="ru-RU"/>
        </w:rPr>
        <w:softHyphen/>
        <w:t>свещения. «Фауст» (обзор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w:t>
      </w:r>
    </w:p>
    <w:p w14:paraId="4E673DBF" w14:textId="77777777" w:rsidR="00B25D8E" w:rsidRPr="00B25D8E" w:rsidRDefault="00B25D8E" w:rsidP="00B25D8E">
      <w:pPr>
        <w:rPr>
          <w:lang w:eastAsia="ru-RU"/>
        </w:rPr>
      </w:pPr>
      <w:r w:rsidRPr="00B25D8E">
        <w:rPr>
          <w:lang w:eastAsia="ru-RU"/>
        </w:rPr>
        <w:t xml:space="preserve"> «Фауст»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разумного смысла жизни человечества. «Пролог на небесах»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Гёте и русская литература. Теория литературы. Драматическая поэма (углубление понятия).</w:t>
      </w:r>
    </w:p>
    <w:p w14:paraId="69B89D21" w14:textId="77777777" w:rsidR="00B25D8E" w:rsidRPr="00B25D8E" w:rsidRDefault="00B25D8E" w:rsidP="00B25D8E">
      <w:pPr>
        <w:jc w:val="center"/>
        <w:rPr>
          <w:u w:val="single"/>
          <w:lang w:eastAsia="ru-RU"/>
        </w:rPr>
      </w:pPr>
      <w:r w:rsidRPr="00B25D8E">
        <w:rPr>
          <w:u w:val="single"/>
          <w:lang w:eastAsia="ru-RU"/>
        </w:rPr>
        <w:t>Тематическое планирование</w:t>
      </w:r>
    </w:p>
    <w:p w14:paraId="6A70E589" w14:textId="77777777" w:rsidR="00B25D8E" w:rsidRPr="00B25D8E" w:rsidRDefault="00B25D8E" w:rsidP="00B25D8E">
      <w:pPr>
        <w:rPr>
          <w:lang w:eastAsia="ru-RU"/>
        </w:rPr>
      </w:pPr>
      <w:r w:rsidRPr="00B25D8E">
        <w:rPr>
          <w:lang w:eastAsia="ru-RU"/>
        </w:rPr>
        <w:t>5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4"/>
        <w:gridCol w:w="7087"/>
        <w:gridCol w:w="1525"/>
      </w:tblGrid>
      <w:tr w:rsidR="00B25D8E" w:rsidRPr="00B25D8E" w14:paraId="16AEF711" w14:textId="77777777" w:rsidTr="001D27C4">
        <w:tc>
          <w:tcPr>
            <w:tcW w:w="959" w:type="dxa"/>
          </w:tcPr>
          <w:p w14:paraId="08229DDA" w14:textId="77777777" w:rsidR="00B25D8E" w:rsidRPr="00B25D8E" w:rsidRDefault="00B25D8E" w:rsidP="00B25D8E">
            <w:pPr>
              <w:rPr>
                <w:lang w:eastAsia="ru-RU"/>
              </w:rPr>
            </w:pPr>
            <w:r w:rsidRPr="00B25D8E">
              <w:rPr>
                <w:lang w:eastAsia="ru-RU"/>
              </w:rPr>
              <w:t>№</w:t>
            </w:r>
          </w:p>
        </w:tc>
        <w:tc>
          <w:tcPr>
            <w:tcW w:w="7087" w:type="dxa"/>
          </w:tcPr>
          <w:p w14:paraId="330E68F2" w14:textId="77777777" w:rsidR="00B25D8E" w:rsidRPr="00B25D8E" w:rsidRDefault="00B25D8E" w:rsidP="00B25D8E">
            <w:pPr>
              <w:rPr>
                <w:lang w:eastAsia="ru-RU"/>
              </w:rPr>
            </w:pPr>
            <w:r w:rsidRPr="00B25D8E">
              <w:rPr>
                <w:lang w:eastAsia="ru-RU"/>
              </w:rPr>
              <w:t>Разделы</w:t>
            </w:r>
          </w:p>
        </w:tc>
        <w:tc>
          <w:tcPr>
            <w:tcW w:w="1525" w:type="dxa"/>
          </w:tcPr>
          <w:p w14:paraId="4ADCE0F5" w14:textId="77777777" w:rsidR="00B25D8E" w:rsidRPr="00B25D8E" w:rsidRDefault="00B25D8E" w:rsidP="00B25D8E">
            <w:pPr>
              <w:rPr>
                <w:lang w:eastAsia="ru-RU"/>
              </w:rPr>
            </w:pPr>
            <w:r w:rsidRPr="00B25D8E">
              <w:rPr>
                <w:lang w:eastAsia="ru-RU"/>
              </w:rPr>
              <w:t>Кол-во часов</w:t>
            </w:r>
          </w:p>
        </w:tc>
      </w:tr>
      <w:tr w:rsidR="00B25D8E" w:rsidRPr="00B25D8E" w14:paraId="7533AABD" w14:textId="77777777" w:rsidTr="001D27C4">
        <w:tc>
          <w:tcPr>
            <w:tcW w:w="959" w:type="dxa"/>
          </w:tcPr>
          <w:p w14:paraId="5148F568" w14:textId="77777777" w:rsidR="00B25D8E" w:rsidRPr="00B25D8E" w:rsidRDefault="00B25D8E" w:rsidP="00B25D8E">
            <w:pPr>
              <w:rPr>
                <w:lang w:eastAsia="ru-RU"/>
              </w:rPr>
            </w:pPr>
            <w:r w:rsidRPr="00B25D8E">
              <w:rPr>
                <w:lang w:eastAsia="ru-RU"/>
              </w:rPr>
              <w:t>1</w:t>
            </w:r>
          </w:p>
        </w:tc>
        <w:tc>
          <w:tcPr>
            <w:tcW w:w="7087" w:type="dxa"/>
          </w:tcPr>
          <w:p w14:paraId="76FB7364" w14:textId="77777777" w:rsidR="00B25D8E" w:rsidRPr="00B25D8E" w:rsidRDefault="00B25D8E" w:rsidP="00B25D8E">
            <w:pPr>
              <w:rPr>
                <w:lang w:eastAsia="ru-RU"/>
              </w:rPr>
            </w:pPr>
            <w:r w:rsidRPr="00B25D8E">
              <w:rPr>
                <w:lang w:eastAsia="ru-RU"/>
              </w:rPr>
              <w:t xml:space="preserve">Введение. </w:t>
            </w:r>
          </w:p>
        </w:tc>
        <w:tc>
          <w:tcPr>
            <w:tcW w:w="1525" w:type="dxa"/>
          </w:tcPr>
          <w:p w14:paraId="2786B0A6" w14:textId="77777777" w:rsidR="00B25D8E" w:rsidRPr="00B25D8E" w:rsidRDefault="00B25D8E" w:rsidP="00B25D8E">
            <w:pPr>
              <w:rPr>
                <w:lang w:eastAsia="ru-RU"/>
              </w:rPr>
            </w:pPr>
            <w:r w:rsidRPr="00B25D8E">
              <w:rPr>
                <w:lang w:eastAsia="ru-RU"/>
              </w:rPr>
              <w:t>1</w:t>
            </w:r>
          </w:p>
        </w:tc>
      </w:tr>
      <w:tr w:rsidR="00B25D8E" w:rsidRPr="00B25D8E" w14:paraId="79AAA8A3" w14:textId="77777777" w:rsidTr="001D27C4">
        <w:tc>
          <w:tcPr>
            <w:tcW w:w="959" w:type="dxa"/>
          </w:tcPr>
          <w:p w14:paraId="5A2A1E14" w14:textId="77777777" w:rsidR="00B25D8E" w:rsidRPr="00B25D8E" w:rsidRDefault="00B25D8E" w:rsidP="00B25D8E">
            <w:pPr>
              <w:rPr>
                <w:lang w:eastAsia="ru-RU"/>
              </w:rPr>
            </w:pPr>
            <w:r w:rsidRPr="00B25D8E">
              <w:rPr>
                <w:lang w:eastAsia="ru-RU"/>
              </w:rPr>
              <w:t>2</w:t>
            </w:r>
          </w:p>
        </w:tc>
        <w:tc>
          <w:tcPr>
            <w:tcW w:w="7087" w:type="dxa"/>
          </w:tcPr>
          <w:p w14:paraId="1CD0C434" w14:textId="77777777" w:rsidR="00B25D8E" w:rsidRPr="00B25D8E" w:rsidRDefault="00B25D8E" w:rsidP="00B25D8E">
            <w:pPr>
              <w:rPr>
                <w:lang w:eastAsia="ru-RU"/>
              </w:rPr>
            </w:pPr>
            <w:r w:rsidRPr="00B25D8E">
              <w:rPr>
                <w:lang w:eastAsia="ru-RU"/>
              </w:rPr>
              <w:t>Устное народное творчество.</w:t>
            </w:r>
          </w:p>
        </w:tc>
        <w:tc>
          <w:tcPr>
            <w:tcW w:w="1525" w:type="dxa"/>
          </w:tcPr>
          <w:p w14:paraId="1003B7B1" w14:textId="77777777" w:rsidR="00B25D8E" w:rsidRPr="00B25D8E" w:rsidRDefault="00B25D8E" w:rsidP="00B25D8E">
            <w:pPr>
              <w:rPr>
                <w:lang w:eastAsia="ru-RU"/>
              </w:rPr>
            </w:pPr>
            <w:r w:rsidRPr="00B25D8E">
              <w:rPr>
                <w:lang w:eastAsia="ru-RU"/>
              </w:rPr>
              <w:t>10</w:t>
            </w:r>
          </w:p>
        </w:tc>
      </w:tr>
      <w:tr w:rsidR="00B25D8E" w:rsidRPr="00B25D8E" w14:paraId="1605AC63" w14:textId="77777777" w:rsidTr="001D27C4">
        <w:tc>
          <w:tcPr>
            <w:tcW w:w="959" w:type="dxa"/>
          </w:tcPr>
          <w:p w14:paraId="23145CEB" w14:textId="77777777" w:rsidR="00B25D8E" w:rsidRPr="00B25D8E" w:rsidRDefault="00B25D8E" w:rsidP="00B25D8E">
            <w:pPr>
              <w:rPr>
                <w:lang w:eastAsia="ru-RU"/>
              </w:rPr>
            </w:pPr>
            <w:r w:rsidRPr="00B25D8E">
              <w:rPr>
                <w:lang w:eastAsia="ru-RU"/>
              </w:rPr>
              <w:t>3</w:t>
            </w:r>
          </w:p>
        </w:tc>
        <w:tc>
          <w:tcPr>
            <w:tcW w:w="7087" w:type="dxa"/>
          </w:tcPr>
          <w:p w14:paraId="5F3D65D5" w14:textId="77777777" w:rsidR="00B25D8E" w:rsidRPr="00B25D8E" w:rsidRDefault="00B25D8E" w:rsidP="00B25D8E">
            <w:pPr>
              <w:rPr>
                <w:lang w:eastAsia="ru-RU"/>
              </w:rPr>
            </w:pPr>
            <w:r w:rsidRPr="00B25D8E">
              <w:rPr>
                <w:lang w:eastAsia="ru-RU"/>
              </w:rPr>
              <w:t>Из древнерусской литературы.</w:t>
            </w:r>
          </w:p>
        </w:tc>
        <w:tc>
          <w:tcPr>
            <w:tcW w:w="1525" w:type="dxa"/>
          </w:tcPr>
          <w:p w14:paraId="51787AA3" w14:textId="77777777" w:rsidR="00B25D8E" w:rsidRPr="00B25D8E" w:rsidRDefault="00B25D8E" w:rsidP="00B25D8E">
            <w:pPr>
              <w:rPr>
                <w:lang w:eastAsia="ru-RU"/>
              </w:rPr>
            </w:pPr>
            <w:r w:rsidRPr="00B25D8E">
              <w:rPr>
                <w:lang w:eastAsia="ru-RU"/>
              </w:rPr>
              <w:t>2</w:t>
            </w:r>
          </w:p>
        </w:tc>
      </w:tr>
      <w:tr w:rsidR="00B25D8E" w:rsidRPr="00B25D8E" w14:paraId="0256D234" w14:textId="77777777" w:rsidTr="001D27C4">
        <w:tc>
          <w:tcPr>
            <w:tcW w:w="959" w:type="dxa"/>
          </w:tcPr>
          <w:p w14:paraId="72B31E64" w14:textId="77777777" w:rsidR="00B25D8E" w:rsidRPr="00B25D8E" w:rsidRDefault="00B25D8E" w:rsidP="00B25D8E">
            <w:pPr>
              <w:rPr>
                <w:lang w:eastAsia="ru-RU"/>
              </w:rPr>
            </w:pPr>
            <w:r w:rsidRPr="00B25D8E">
              <w:rPr>
                <w:lang w:eastAsia="ru-RU"/>
              </w:rPr>
              <w:t>4</w:t>
            </w:r>
          </w:p>
        </w:tc>
        <w:tc>
          <w:tcPr>
            <w:tcW w:w="7087" w:type="dxa"/>
          </w:tcPr>
          <w:p w14:paraId="5CA1C6A8" w14:textId="77777777" w:rsidR="00B25D8E" w:rsidRPr="00B25D8E" w:rsidRDefault="00B25D8E" w:rsidP="00B25D8E">
            <w:pPr>
              <w:rPr>
                <w:lang w:eastAsia="ru-RU"/>
              </w:rPr>
            </w:pPr>
            <w:r w:rsidRPr="00B25D8E">
              <w:rPr>
                <w:lang w:eastAsia="ru-RU"/>
              </w:rPr>
              <w:t xml:space="preserve">Из литературы </w:t>
            </w:r>
            <w:r w:rsidRPr="00B25D8E">
              <w:rPr>
                <w:lang w:val="en-US" w:eastAsia="ru-RU"/>
              </w:rPr>
              <w:t>XVIII</w:t>
            </w:r>
            <w:r w:rsidRPr="00B25D8E">
              <w:rPr>
                <w:lang w:eastAsia="ru-RU"/>
              </w:rPr>
              <w:t xml:space="preserve"> века</w:t>
            </w:r>
          </w:p>
        </w:tc>
        <w:tc>
          <w:tcPr>
            <w:tcW w:w="1525" w:type="dxa"/>
          </w:tcPr>
          <w:p w14:paraId="454EFD43" w14:textId="77777777" w:rsidR="00B25D8E" w:rsidRPr="00B25D8E" w:rsidRDefault="00B25D8E" w:rsidP="00B25D8E">
            <w:pPr>
              <w:rPr>
                <w:lang w:eastAsia="ru-RU"/>
              </w:rPr>
            </w:pPr>
            <w:r w:rsidRPr="00B25D8E">
              <w:rPr>
                <w:lang w:eastAsia="ru-RU"/>
              </w:rPr>
              <w:t>2</w:t>
            </w:r>
          </w:p>
        </w:tc>
      </w:tr>
      <w:tr w:rsidR="00B25D8E" w:rsidRPr="00B25D8E" w14:paraId="420A2946" w14:textId="77777777" w:rsidTr="001D27C4">
        <w:tc>
          <w:tcPr>
            <w:tcW w:w="959" w:type="dxa"/>
          </w:tcPr>
          <w:p w14:paraId="57CAC6B8" w14:textId="77777777" w:rsidR="00B25D8E" w:rsidRPr="00B25D8E" w:rsidRDefault="00B25D8E" w:rsidP="00B25D8E">
            <w:pPr>
              <w:rPr>
                <w:lang w:eastAsia="ru-RU"/>
              </w:rPr>
            </w:pPr>
            <w:r w:rsidRPr="00B25D8E">
              <w:rPr>
                <w:lang w:eastAsia="ru-RU"/>
              </w:rPr>
              <w:t>5</w:t>
            </w:r>
          </w:p>
        </w:tc>
        <w:tc>
          <w:tcPr>
            <w:tcW w:w="7087" w:type="dxa"/>
          </w:tcPr>
          <w:p w14:paraId="193652AC" w14:textId="77777777" w:rsidR="00B25D8E" w:rsidRPr="00B25D8E" w:rsidRDefault="00B25D8E" w:rsidP="00B25D8E">
            <w:pPr>
              <w:rPr>
                <w:lang w:eastAsia="ru-RU"/>
              </w:rPr>
            </w:pPr>
            <w:r w:rsidRPr="00B25D8E">
              <w:rPr>
                <w:lang w:eastAsia="ru-RU"/>
              </w:rPr>
              <w:t xml:space="preserve">Из литературы </w:t>
            </w:r>
            <w:r w:rsidRPr="00B25D8E">
              <w:rPr>
                <w:lang w:val="en-US" w:eastAsia="ru-RU"/>
              </w:rPr>
              <w:t>XIX</w:t>
            </w:r>
            <w:r w:rsidRPr="00B25D8E">
              <w:rPr>
                <w:lang w:eastAsia="ru-RU"/>
              </w:rPr>
              <w:t xml:space="preserve"> века</w:t>
            </w:r>
          </w:p>
        </w:tc>
        <w:tc>
          <w:tcPr>
            <w:tcW w:w="1525" w:type="dxa"/>
          </w:tcPr>
          <w:p w14:paraId="540E4216" w14:textId="77777777" w:rsidR="00B25D8E" w:rsidRPr="00B25D8E" w:rsidRDefault="00B25D8E" w:rsidP="00B25D8E">
            <w:pPr>
              <w:rPr>
                <w:lang w:eastAsia="ru-RU"/>
              </w:rPr>
            </w:pPr>
            <w:r w:rsidRPr="00B25D8E">
              <w:rPr>
                <w:lang w:eastAsia="ru-RU"/>
              </w:rPr>
              <w:t>42</w:t>
            </w:r>
          </w:p>
        </w:tc>
      </w:tr>
      <w:tr w:rsidR="00B25D8E" w:rsidRPr="00B25D8E" w14:paraId="3DB0FF16" w14:textId="77777777" w:rsidTr="001D27C4">
        <w:tc>
          <w:tcPr>
            <w:tcW w:w="959" w:type="dxa"/>
          </w:tcPr>
          <w:p w14:paraId="1ADE2FC2" w14:textId="77777777" w:rsidR="00B25D8E" w:rsidRPr="00B25D8E" w:rsidRDefault="00B25D8E" w:rsidP="00B25D8E">
            <w:pPr>
              <w:rPr>
                <w:lang w:eastAsia="ru-RU"/>
              </w:rPr>
            </w:pPr>
            <w:r w:rsidRPr="00B25D8E">
              <w:rPr>
                <w:lang w:eastAsia="ru-RU"/>
              </w:rPr>
              <w:t>6</w:t>
            </w:r>
          </w:p>
        </w:tc>
        <w:tc>
          <w:tcPr>
            <w:tcW w:w="7087" w:type="dxa"/>
          </w:tcPr>
          <w:p w14:paraId="58DAEA56" w14:textId="77777777" w:rsidR="00B25D8E" w:rsidRPr="00B25D8E" w:rsidRDefault="00B25D8E" w:rsidP="00B25D8E">
            <w:pPr>
              <w:rPr>
                <w:lang w:eastAsia="ru-RU"/>
              </w:rPr>
            </w:pPr>
            <w:r w:rsidRPr="00B25D8E">
              <w:rPr>
                <w:lang w:eastAsia="ru-RU"/>
              </w:rPr>
              <w:t xml:space="preserve">Из русской литературы </w:t>
            </w:r>
            <w:r w:rsidRPr="00B25D8E">
              <w:rPr>
                <w:lang w:val="en-US" w:eastAsia="ru-RU"/>
              </w:rPr>
              <w:t>XX</w:t>
            </w:r>
            <w:r w:rsidRPr="00B25D8E">
              <w:rPr>
                <w:lang w:eastAsia="ru-RU"/>
              </w:rPr>
              <w:t xml:space="preserve"> века</w:t>
            </w:r>
          </w:p>
        </w:tc>
        <w:tc>
          <w:tcPr>
            <w:tcW w:w="1525" w:type="dxa"/>
          </w:tcPr>
          <w:p w14:paraId="615CBC4F" w14:textId="77777777" w:rsidR="00B25D8E" w:rsidRPr="00B25D8E" w:rsidRDefault="00B25D8E" w:rsidP="00B25D8E">
            <w:pPr>
              <w:rPr>
                <w:lang w:eastAsia="ru-RU"/>
              </w:rPr>
            </w:pPr>
            <w:r w:rsidRPr="00B25D8E">
              <w:rPr>
                <w:lang w:eastAsia="ru-RU"/>
              </w:rPr>
              <w:t>29</w:t>
            </w:r>
          </w:p>
        </w:tc>
      </w:tr>
      <w:tr w:rsidR="00B25D8E" w:rsidRPr="00B25D8E" w14:paraId="5B0A9BE8" w14:textId="77777777" w:rsidTr="001D27C4">
        <w:tc>
          <w:tcPr>
            <w:tcW w:w="959" w:type="dxa"/>
          </w:tcPr>
          <w:p w14:paraId="4A36C768" w14:textId="77777777" w:rsidR="00B25D8E" w:rsidRPr="00B25D8E" w:rsidRDefault="00B25D8E" w:rsidP="00B25D8E">
            <w:pPr>
              <w:rPr>
                <w:lang w:eastAsia="ru-RU"/>
              </w:rPr>
            </w:pPr>
            <w:r w:rsidRPr="00B25D8E">
              <w:rPr>
                <w:lang w:eastAsia="ru-RU"/>
              </w:rPr>
              <w:t>7</w:t>
            </w:r>
          </w:p>
        </w:tc>
        <w:tc>
          <w:tcPr>
            <w:tcW w:w="7087" w:type="dxa"/>
          </w:tcPr>
          <w:p w14:paraId="328CC782" w14:textId="77777777" w:rsidR="00B25D8E" w:rsidRPr="00B25D8E" w:rsidRDefault="00B25D8E" w:rsidP="00B25D8E">
            <w:pPr>
              <w:rPr>
                <w:lang w:eastAsia="ru-RU"/>
              </w:rPr>
            </w:pPr>
            <w:r w:rsidRPr="00B25D8E">
              <w:rPr>
                <w:lang w:eastAsia="ru-RU"/>
              </w:rPr>
              <w:t>Из зарубежной литературы</w:t>
            </w:r>
          </w:p>
        </w:tc>
        <w:tc>
          <w:tcPr>
            <w:tcW w:w="1525" w:type="dxa"/>
          </w:tcPr>
          <w:p w14:paraId="5DCEA130" w14:textId="77777777" w:rsidR="00B25D8E" w:rsidRPr="00B25D8E" w:rsidRDefault="00B25D8E" w:rsidP="00B25D8E">
            <w:pPr>
              <w:rPr>
                <w:lang w:eastAsia="ru-RU"/>
              </w:rPr>
            </w:pPr>
            <w:r w:rsidRPr="00B25D8E">
              <w:rPr>
                <w:lang w:eastAsia="ru-RU"/>
              </w:rPr>
              <w:t>15</w:t>
            </w:r>
          </w:p>
        </w:tc>
      </w:tr>
      <w:tr w:rsidR="00B25D8E" w:rsidRPr="00B25D8E" w14:paraId="4DBE8C57" w14:textId="77777777" w:rsidTr="001D27C4">
        <w:tc>
          <w:tcPr>
            <w:tcW w:w="959" w:type="dxa"/>
          </w:tcPr>
          <w:p w14:paraId="410BFB95" w14:textId="77777777" w:rsidR="00B25D8E" w:rsidRPr="00B25D8E" w:rsidRDefault="00B25D8E" w:rsidP="00B25D8E">
            <w:pPr>
              <w:rPr>
                <w:lang w:eastAsia="ru-RU"/>
              </w:rPr>
            </w:pPr>
            <w:r w:rsidRPr="00B25D8E">
              <w:rPr>
                <w:lang w:eastAsia="ru-RU"/>
              </w:rPr>
              <w:t>8</w:t>
            </w:r>
          </w:p>
        </w:tc>
        <w:tc>
          <w:tcPr>
            <w:tcW w:w="7087" w:type="dxa"/>
          </w:tcPr>
          <w:p w14:paraId="03BF56FA" w14:textId="77777777" w:rsidR="00B25D8E" w:rsidRPr="00B25D8E" w:rsidRDefault="00B25D8E" w:rsidP="00B25D8E">
            <w:pPr>
              <w:rPr>
                <w:lang w:eastAsia="ru-RU"/>
              </w:rPr>
            </w:pPr>
            <w:r w:rsidRPr="00B25D8E">
              <w:rPr>
                <w:lang w:eastAsia="ru-RU"/>
              </w:rPr>
              <w:t>Выявление уровня литературного развития учащихся</w:t>
            </w:r>
          </w:p>
        </w:tc>
        <w:tc>
          <w:tcPr>
            <w:tcW w:w="1525" w:type="dxa"/>
          </w:tcPr>
          <w:p w14:paraId="5E78721C" w14:textId="77777777" w:rsidR="00B25D8E" w:rsidRPr="00B25D8E" w:rsidRDefault="00B25D8E" w:rsidP="00B25D8E">
            <w:pPr>
              <w:rPr>
                <w:lang w:eastAsia="ru-RU"/>
              </w:rPr>
            </w:pPr>
            <w:r w:rsidRPr="00B25D8E">
              <w:rPr>
                <w:lang w:eastAsia="ru-RU"/>
              </w:rPr>
              <w:t>2</w:t>
            </w:r>
          </w:p>
        </w:tc>
      </w:tr>
      <w:tr w:rsidR="00B25D8E" w:rsidRPr="00B25D8E" w14:paraId="7B689041" w14:textId="77777777" w:rsidTr="001D27C4">
        <w:tc>
          <w:tcPr>
            <w:tcW w:w="959" w:type="dxa"/>
          </w:tcPr>
          <w:p w14:paraId="221ABC3A" w14:textId="77777777" w:rsidR="00B25D8E" w:rsidRPr="00B25D8E" w:rsidRDefault="00B25D8E" w:rsidP="00B25D8E">
            <w:pPr>
              <w:rPr>
                <w:lang w:eastAsia="ru-RU"/>
              </w:rPr>
            </w:pPr>
            <w:r w:rsidRPr="00B25D8E">
              <w:rPr>
                <w:lang w:eastAsia="ru-RU"/>
              </w:rPr>
              <w:t>9</w:t>
            </w:r>
          </w:p>
        </w:tc>
        <w:tc>
          <w:tcPr>
            <w:tcW w:w="7087" w:type="dxa"/>
          </w:tcPr>
          <w:p w14:paraId="76B3AFA5" w14:textId="77777777" w:rsidR="00B25D8E" w:rsidRPr="00B25D8E" w:rsidRDefault="00B25D8E" w:rsidP="00B25D8E">
            <w:pPr>
              <w:rPr>
                <w:lang w:eastAsia="ru-RU"/>
              </w:rPr>
            </w:pPr>
            <w:r w:rsidRPr="00B25D8E">
              <w:rPr>
                <w:lang w:eastAsia="ru-RU"/>
              </w:rPr>
              <w:t>Литературный праздник «Путешествие по стране Литературии 5 класса»</w:t>
            </w:r>
          </w:p>
        </w:tc>
        <w:tc>
          <w:tcPr>
            <w:tcW w:w="1525" w:type="dxa"/>
          </w:tcPr>
          <w:p w14:paraId="66663E15" w14:textId="77777777" w:rsidR="00B25D8E" w:rsidRPr="00B25D8E" w:rsidRDefault="00B25D8E" w:rsidP="00B25D8E">
            <w:pPr>
              <w:rPr>
                <w:lang w:eastAsia="ru-RU"/>
              </w:rPr>
            </w:pPr>
            <w:r w:rsidRPr="00B25D8E">
              <w:rPr>
                <w:lang w:eastAsia="ru-RU"/>
              </w:rPr>
              <w:t>2</w:t>
            </w:r>
          </w:p>
        </w:tc>
      </w:tr>
      <w:tr w:rsidR="00B25D8E" w:rsidRPr="00B25D8E" w14:paraId="645873F5" w14:textId="77777777" w:rsidTr="001D27C4">
        <w:tc>
          <w:tcPr>
            <w:tcW w:w="8046" w:type="dxa"/>
            <w:gridSpan w:val="2"/>
          </w:tcPr>
          <w:p w14:paraId="75730BA4" w14:textId="77777777" w:rsidR="00B25D8E" w:rsidRPr="00B25D8E" w:rsidRDefault="00B25D8E" w:rsidP="00B25D8E">
            <w:pPr>
              <w:rPr>
                <w:lang w:eastAsia="ru-RU"/>
              </w:rPr>
            </w:pPr>
            <w:r w:rsidRPr="00B25D8E">
              <w:rPr>
                <w:lang w:eastAsia="ru-RU"/>
              </w:rPr>
              <w:lastRenderedPageBreak/>
              <w:t>Итог</w:t>
            </w:r>
          </w:p>
        </w:tc>
        <w:tc>
          <w:tcPr>
            <w:tcW w:w="1525" w:type="dxa"/>
          </w:tcPr>
          <w:p w14:paraId="5992807F" w14:textId="77777777" w:rsidR="00B25D8E" w:rsidRPr="00B25D8E" w:rsidRDefault="00B25D8E" w:rsidP="00B25D8E">
            <w:pPr>
              <w:rPr>
                <w:lang w:eastAsia="ru-RU"/>
              </w:rPr>
            </w:pPr>
            <w:r w:rsidRPr="00B25D8E">
              <w:rPr>
                <w:lang w:eastAsia="ru-RU"/>
              </w:rPr>
              <w:t>105</w:t>
            </w:r>
          </w:p>
        </w:tc>
      </w:tr>
    </w:tbl>
    <w:p w14:paraId="30656675" w14:textId="77777777" w:rsidR="00B25D8E" w:rsidRPr="00B25D8E" w:rsidRDefault="00B25D8E" w:rsidP="00B25D8E">
      <w:pPr>
        <w:rPr>
          <w:lang w:eastAsia="ru-RU" w:bidi="ru-RU"/>
        </w:rPr>
      </w:pPr>
      <w:r w:rsidRPr="00B25D8E">
        <w:rPr>
          <w:lang w:eastAsia="ru-RU" w:bidi="ru-RU"/>
        </w:rPr>
        <w:t>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7087"/>
        <w:gridCol w:w="1525"/>
      </w:tblGrid>
      <w:tr w:rsidR="00B25D8E" w:rsidRPr="00B25D8E" w14:paraId="1CECFB00" w14:textId="77777777" w:rsidTr="001D27C4">
        <w:tc>
          <w:tcPr>
            <w:tcW w:w="959" w:type="dxa"/>
          </w:tcPr>
          <w:p w14:paraId="3D1851EC" w14:textId="77777777" w:rsidR="00B25D8E" w:rsidRPr="00B25D8E" w:rsidRDefault="00B25D8E" w:rsidP="00B25D8E">
            <w:pPr>
              <w:rPr>
                <w:lang w:eastAsia="ru-RU"/>
              </w:rPr>
            </w:pPr>
            <w:r w:rsidRPr="00B25D8E">
              <w:rPr>
                <w:lang w:eastAsia="ru-RU"/>
              </w:rPr>
              <w:t>№</w:t>
            </w:r>
          </w:p>
        </w:tc>
        <w:tc>
          <w:tcPr>
            <w:tcW w:w="7087" w:type="dxa"/>
          </w:tcPr>
          <w:p w14:paraId="690BA625" w14:textId="77777777" w:rsidR="00B25D8E" w:rsidRPr="00B25D8E" w:rsidRDefault="00B25D8E" w:rsidP="00B25D8E">
            <w:pPr>
              <w:rPr>
                <w:lang w:eastAsia="ru-RU"/>
              </w:rPr>
            </w:pPr>
            <w:r w:rsidRPr="00B25D8E">
              <w:rPr>
                <w:lang w:eastAsia="ru-RU"/>
              </w:rPr>
              <w:t>Разделы,темы</w:t>
            </w:r>
          </w:p>
        </w:tc>
        <w:tc>
          <w:tcPr>
            <w:tcW w:w="1525" w:type="dxa"/>
          </w:tcPr>
          <w:p w14:paraId="7EF1CA5B" w14:textId="77777777" w:rsidR="00B25D8E" w:rsidRPr="00B25D8E" w:rsidRDefault="00B25D8E" w:rsidP="00B25D8E">
            <w:pPr>
              <w:rPr>
                <w:lang w:eastAsia="ru-RU"/>
              </w:rPr>
            </w:pPr>
            <w:r w:rsidRPr="00B25D8E">
              <w:rPr>
                <w:lang w:eastAsia="ru-RU"/>
              </w:rPr>
              <w:t>Кол-во часов</w:t>
            </w:r>
          </w:p>
        </w:tc>
      </w:tr>
      <w:tr w:rsidR="00B25D8E" w:rsidRPr="00B25D8E" w14:paraId="2758EE41" w14:textId="77777777" w:rsidTr="001D27C4">
        <w:tc>
          <w:tcPr>
            <w:tcW w:w="959" w:type="dxa"/>
          </w:tcPr>
          <w:p w14:paraId="4A65DEE1" w14:textId="77777777" w:rsidR="00B25D8E" w:rsidRPr="00B25D8E" w:rsidRDefault="00B25D8E" w:rsidP="00B25D8E">
            <w:pPr>
              <w:rPr>
                <w:lang w:eastAsia="ru-RU"/>
              </w:rPr>
            </w:pPr>
            <w:r w:rsidRPr="00B25D8E">
              <w:rPr>
                <w:lang w:eastAsia="ru-RU"/>
              </w:rPr>
              <w:t>1</w:t>
            </w:r>
          </w:p>
        </w:tc>
        <w:tc>
          <w:tcPr>
            <w:tcW w:w="7087" w:type="dxa"/>
          </w:tcPr>
          <w:p w14:paraId="41243A33" w14:textId="77777777" w:rsidR="00B25D8E" w:rsidRPr="00B25D8E" w:rsidRDefault="00B25D8E" w:rsidP="00B25D8E">
            <w:pPr>
              <w:rPr>
                <w:lang w:eastAsia="ru-RU"/>
              </w:rPr>
            </w:pPr>
            <w:r w:rsidRPr="00B25D8E">
              <w:rPr>
                <w:lang w:eastAsia="ru-RU"/>
              </w:rPr>
              <w:t xml:space="preserve">Введение. </w:t>
            </w:r>
          </w:p>
        </w:tc>
        <w:tc>
          <w:tcPr>
            <w:tcW w:w="1525" w:type="dxa"/>
          </w:tcPr>
          <w:p w14:paraId="25D995EA" w14:textId="77777777" w:rsidR="00B25D8E" w:rsidRPr="00B25D8E" w:rsidRDefault="00B25D8E" w:rsidP="00B25D8E">
            <w:pPr>
              <w:rPr>
                <w:lang w:eastAsia="ru-RU"/>
              </w:rPr>
            </w:pPr>
            <w:r w:rsidRPr="00B25D8E">
              <w:rPr>
                <w:lang w:eastAsia="ru-RU"/>
              </w:rPr>
              <w:t>1</w:t>
            </w:r>
          </w:p>
        </w:tc>
      </w:tr>
      <w:tr w:rsidR="00B25D8E" w:rsidRPr="00B25D8E" w14:paraId="193EFB1B" w14:textId="77777777" w:rsidTr="001D27C4">
        <w:tc>
          <w:tcPr>
            <w:tcW w:w="959" w:type="dxa"/>
          </w:tcPr>
          <w:p w14:paraId="19B8E897" w14:textId="77777777" w:rsidR="00B25D8E" w:rsidRPr="00B25D8E" w:rsidRDefault="00B25D8E" w:rsidP="00B25D8E">
            <w:pPr>
              <w:rPr>
                <w:lang w:eastAsia="ru-RU"/>
              </w:rPr>
            </w:pPr>
            <w:r w:rsidRPr="00B25D8E">
              <w:rPr>
                <w:lang w:eastAsia="ru-RU"/>
              </w:rPr>
              <w:t>2</w:t>
            </w:r>
          </w:p>
        </w:tc>
        <w:tc>
          <w:tcPr>
            <w:tcW w:w="7087" w:type="dxa"/>
          </w:tcPr>
          <w:p w14:paraId="65BFAC70" w14:textId="77777777" w:rsidR="00B25D8E" w:rsidRPr="00B25D8E" w:rsidRDefault="00B25D8E" w:rsidP="00B25D8E">
            <w:pPr>
              <w:rPr>
                <w:lang w:eastAsia="ru-RU"/>
              </w:rPr>
            </w:pPr>
            <w:r w:rsidRPr="00B25D8E">
              <w:rPr>
                <w:lang w:eastAsia="ru-RU"/>
              </w:rPr>
              <w:t>Устное народное творчество.</w:t>
            </w:r>
          </w:p>
        </w:tc>
        <w:tc>
          <w:tcPr>
            <w:tcW w:w="1525" w:type="dxa"/>
          </w:tcPr>
          <w:p w14:paraId="05473EC0" w14:textId="77777777" w:rsidR="00B25D8E" w:rsidRPr="00B25D8E" w:rsidRDefault="00B25D8E" w:rsidP="00B25D8E">
            <w:pPr>
              <w:rPr>
                <w:lang w:eastAsia="ru-RU"/>
              </w:rPr>
            </w:pPr>
            <w:r w:rsidRPr="00B25D8E">
              <w:rPr>
                <w:lang w:eastAsia="ru-RU"/>
              </w:rPr>
              <w:t>4</w:t>
            </w:r>
          </w:p>
        </w:tc>
      </w:tr>
      <w:tr w:rsidR="00B25D8E" w:rsidRPr="00B25D8E" w14:paraId="1D24BDC2" w14:textId="77777777" w:rsidTr="001D27C4">
        <w:tc>
          <w:tcPr>
            <w:tcW w:w="959" w:type="dxa"/>
          </w:tcPr>
          <w:p w14:paraId="20340CDB" w14:textId="77777777" w:rsidR="00B25D8E" w:rsidRPr="00B25D8E" w:rsidRDefault="00B25D8E" w:rsidP="00B25D8E">
            <w:pPr>
              <w:rPr>
                <w:lang w:eastAsia="ru-RU"/>
              </w:rPr>
            </w:pPr>
            <w:r w:rsidRPr="00B25D8E">
              <w:rPr>
                <w:lang w:eastAsia="ru-RU"/>
              </w:rPr>
              <w:t>3</w:t>
            </w:r>
          </w:p>
        </w:tc>
        <w:tc>
          <w:tcPr>
            <w:tcW w:w="7087" w:type="dxa"/>
          </w:tcPr>
          <w:p w14:paraId="07DE036E" w14:textId="77777777" w:rsidR="00B25D8E" w:rsidRPr="00B25D8E" w:rsidRDefault="00B25D8E" w:rsidP="00B25D8E">
            <w:pPr>
              <w:rPr>
                <w:lang w:eastAsia="ru-RU"/>
              </w:rPr>
            </w:pPr>
            <w:r w:rsidRPr="00B25D8E">
              <w:rPr>
                <w:lang w:eastAsia="ru-RU"/>
              </w:rPr>
              <w:t>Из древнерусской литературы.</w:t>
            </w:r>
          </w:p>
        </w:tc>
        <w:tc>
          <w:tcPr>
            <w:tcW w:w="1525" w:type="dxa"/>
          </w:tcPr>
          <w:p w14:paraId="6B364C94" w14:textId="77777777" w:rsidR="00B25D8E" w:rsidRPr="00B25D8E" w:rsidRDefault="00B25D8E" w:rsidP="00B25D8E">
            <w:pPr>
              <w:rPr>
                <w:lang w:eastAsia="ru-RU"/>
              </w:rPr>
            </w:pPr>
            <w:r w:rsidRPr="00B25D8E">
              <w:rPr>
                <w:lang w:eastAsia="ru-RU"/>
              </w:rPr>
              <w:t>1</w:t>
            </w:r>
          </w:p>
        </w:tc>
      </w:tr>
      <w:tr w:rsidR="00B25D8E" w:rsidRPr="00B25D8E" w14:paraId="7B36D904" w14:textId="77777777" w:rsidTr="001D27C4">
        <w:tc>
          <w:tcPr>
            <w:tcW w:w="959" w:type="dxa"/>
          </w:tcPr>
          <w:p w14:paraId="259075D9" w14:textId="77777777" w:rsidR="00B25D8E" w:rsidRPr="00B25D8E" w:rsidRDefault="00B25D8E" w:rsidP="00B25D8E">
            <w:pPr>
              <w:rPr>
                <w:lang w:eastAsia="ru-RU"/>
              </w:rPr>
            </w:pPr>
            <w:r w:rsidRPr="00B25D8E">
              <w:rPr>
                <w:lang w:eastAsia="ru-RU"/>
              </w:rPr>
              <w:t>4</w:t>
            </w:r>
          </w:p>
        </w:tc>
        <w:tc>
          <w:tcPr>
            <w:tcW w:w="7087" w:type="dxa"/>
          </w:tcPr>
          <w:p w14:paraId="3205CC6A" w14:textId="77777777" w:rsidR="00B25D8E" w:rsidRPr="00B25D8E" w:rsidRDefault="00B25D8E" w:rsidP="00B25D8E">
            <w:pPr>
              <w:rPr>
                <w:lang w:eastAsia="ru-RU"/>
              </w:rPr>
            </w:pPr>
            <w:r w:rsidRPr="00B25D8E">
              <w:rPr>
                <w:lang w:eastAsia="ru-RU"/>
              </w:rPr>
              <w:t xml:space="preserve">Из литературы </w:t>
            </w:r>
            <w:r w:rsidRPr="00B25D8E">
              <w:rPr>
                <w:lang w:val="en-US" w:eastAsia="ru-RU"/>
              </w:rPr>
              <w:t>XVIII</w:t>
            </w:r>
            <w:r w:rsidRPr="00B25D8E">
              <w:rPr>
                <w:lang w:eastAsia="ru-RU"/>
              </w:rPr>
              <w:t xml:space="preserve"> века</w:t>
            </w:r>
          </w:p>
        </w:tc>
        <w:tc>
          <w:tcPr>
            <w:tcW w:w="1525" w:type="dxa"/>
          </w:tcPr>
          <w:p w14:paraId="237FDC65" w14:textId="77777777" w:rsidR="00B25D8E" w:rsidRPr="00B25D8E" w:rsidRDefault="00B25D8E" w:rsidP="00B25D8E">
            <w:pPr>
              <w:rPr>
                <w:lang w:eastAsia="ru-RU"/>
              </w:rPr>
            </w:pPr>
            <w:r w:rsidRPr="00B25D8E">
              <w:rPr>
                <w:lang w:eastAsia="ru-RU"/>
              </w:rPr>
              <w:t>1</w:t>
            </w:r>
          </w:p>
        </w:tc>
      </w:tr>
      <w:tr w:rsidR="00B25D8E" w:rsidRPr="00B25D8E" w14:paraId="76EF393D" w14:textId="77777777" w:rsidTr="001D27C4">
        <w:tc>
          <w:tcPr>
            <w:tcW w:w="959" w:type="dxa"/>
          </w:tcPr>
          <w:p w14:paraId="023075DA" w14:textId="77777777" w:rsidR="00B25D8E" w:rsidRPr="00B25D8E" w:rsidRDefault="00B25D8E" w:rsidP="00B25D8E">
            <w:pPr>
              <w:rPr>
                <w:lang w:eastAsia="ru-RU"/>
              </w:rPr>
            </w:pPr>
            <w:r w:rsidRPr="00B25D8E">
              <w:rPr>
                <w:lang w:eastAsia="ru-RU"/>
              </w:rPr>
              <w:t>5</w:t>
            </w:r>
          </w:p>
        </w:tc>
        <w:tc>
          <w:tcPr>
            <w:tcW w:w="7087" w:type="dxa"/>
          </w:tcPr>
          <w:p w14:paraId="1825E85E" w14:textId="77777777" w:rsidR="00B25D8E" w:rsidRPr="00B25D8E" w:rsidRDefault="00B25D8E" w:rsidP="00B25D8E">
            <w:pPr>
              <w:rPr>
                <w:lang w:eastAsia="ru-RU"/>
              </w:rPr>
            </w:pPr>
            <w:r w:rsidRPr="00B25D8E">
              <w:rPr>
                <w:lang w:eastAsia="ru-RU"/>
              </w:rPr>
              <w:t xml:space="preserve">Из литературы </w:t>
            </w:r>
            <w:r w:rsidRPr="00B25D8E">
              <w:rPr>
                <w:lang w:val="en-US" w:eastAsia="ru-RU"/>
              </w:rPr>
              <w:t>XIX</w:t>
            </w:r>
            <w:r w:rsidRPr="00B25D8E">
              <w:rPr>
                <w:lang w:eastAsia="ru-RU"/>
              </w:rPr>
              <w:t xml:space="preserve"> века</w:t>
            </w:r>
          </w:p>
        </w:tc>
        <w:tc>
          <w:tcPr>
            <w:tcW w:w="1525" w:type="dxa"/>
          </w:tcPr>
          <w:p w14:paraId="01500C29" w14:textId="77777777" w:rsidR="00B25D8E" w:rsidRPr="00B25D8E" w:rsidRDefault="00B25D8E" w:rsidP="00B25D8E">
            <w:pPr>
              <w:rPr>
                <w:lang w:eastAsia="ru-RU"/>
              </w:rPr>
            </w:pPr>
            <w:r w:rsidRPr="00B25D8E">
              <w:rPr>
                <w:lang w:eastAsia="ru-RU"/>
              </w:rPr>
              <w:t>49</w:t>
            </w:r>
          </w:p>
        </w:tc>
      </w:tr>
      <w:tr w:rsidR="00B25D8E" w:rsidRPr="00B25D8E" w14:paraId="0E89154C" w14:textId="77777777" w:rsidTr="001D27C4">
        <w:tc>
          <w:tcPr>
            <w:tcW w:w="959" w:type="dxa"/>
          </w:tcPr>
          <w:p w14:paraId="5273C9C7" w14:textId="77777777" w:rsidR="00B25D8E" w:rsidRPr="00B25D8E" w:rsidRDefault="00B25D8E" w:rsidP="00B25D8E">
            <w:pPr>
              <w:rPr>
                <w:lang w:eastAsia="ru-RU"/>
              </w:rPr>
            </w:pPr>
            <w:r w:rsidRPr="00B25D8E">
              <w:rPr>
                <w:lang w:eastAsia="ru-RU"/>
              </w:rPr>
              <w:t>6</w:t>
            </w:r>
          </w:p>
        </w:tc>
        <w:tc>
          <w:tcPr>
            <w:tcW w:w="7087" w:type="dxa"/>
          </w:tcPr>
          <w:p w14:paraId="3F10BCF9" w14:textId="77777777" w:rsidR="00B25D8E" w:rsidRPr="00B25D8E" w:rsidRDefault="00B25D8E" w:rsidP="00B25D8E">
            <w:pPr>
              <w:rPr>
                <w:lang w:eastAsia="ru-RU"/>
              </w:rPr>
            </w:pPr>
            <w:r w:rsidRPr="00B25D8E">
              <w:rPr>
                <w:lang w:eastAsia="ru-RU"/>
              </w:rPr>
              <w:t xml:space="preserve">Из русской литературы </w:t>
            </w:r>
            <w:r w:rsidRPr="00B25D8E">
              <w:rPr>
                <w:lang w:val="en-US" w:eastAsia="ru-RU"/>
              </w:rPr>
              <w:t>XX</w:t>
            </w:r>
            <w:r w:rsidRPr="00B25D8E">
              <w:rPr>
                <w:lang w:eastAsia="ru-RU"/>
              </w:rPr>
              <w:t xml:space="preserve"> века</w:t>
            </w:r>
          </w:p>
        </w:tc>
        <w:tc>
          <w:tcPr>
            <w:tcW w:w="1525" w:type="dxa"/>
          </w:tcPr>
          <w:p w14:paraId="002E6298" w14:textId="77777777" w:rsidR="00B25D8E" w:rsidRPr="00B25D8E" w:rsidRDefault="00B25D8E" w:rsidP="00B25D8E">
            <w:pPr>
              <w:rPr>
                <w:lang w:eastAsia="ru-RU"/>
              </w:rPr>
            </w:pPr>
            <w:r w:rsidRPr="00B25D8E">
              <w:rPr>
                <w:lang w:eastAsia="ru-RU"/>
              </w:rPr>
              <w:t>26</w:t>
            </w:r>
          </w:p>
        </w:tc>
      </w:tr>
      <w:tr w:rsidR="00B25D8E" w:rsidRPr="00B25D8E" w14:paraId="1317157A" w14:textId="77777777" w:rsidTr="001D27C4">
        <w:tc>
          <w:tcPr>
            <w:tcW w:w="959" w:type="dxa"/>
          </w:tcPr>
          <w:p w14:paraId="3C02C14E" w14:textId="77777777" w:rsidR="00B25D8E" w:rsidRPr="00B25D8E" w:rsidRDefault="00B25D8E" w:rsidP="00B25D8E">
            <w:pPr>
              <w:rPr>
                <w:lang w:eastAsia="ru-RU"/>
              </w:rPr>
            </w:pPr>
            <w:r w:rsidRPr="00B25D8E">
              <w:rPr>
                <w:lang w:eastAsia="ru-RU"/>
              </w:rPr>
              <w:t>7</w:t>
            </w:r>
          </w:p>
        </w:tc>
        <w:tc>
          <w:tcPr>
            <w:tcW w:w="7087" w:type="dxa"/>
          </w:tcPr>
          <w:p w14:paraId="50BE9420" w14:textId="77777777" w:rsidR="00B25D8E" w:rsidRPr="00B25D8E" w:rsidRDefault="00B25D8E" w:rsidP="00B25D8E">
            <w:pPr>
              <w:rPr>
                <w:lang w:eastAsia="ru-RU"/>
              </w:rPr>
            </w:pPr>
            <w:r w:rsidRPr="00B25D8E">
              <w:rPr>
                <w:lang w:eastAsia="ru-RU"/>
              </w:rPr>
              <w:t>Из литературы народов России</w:t>
            </w:r>
          </w:p>
        </w:tc>
        <w:tc>
          <w:tcPr>
            <w:tcW w:w="1525" w:type="dxa"/>
          </w:tcPr>
          <w:p w14:paraId="3A4563EC" w14:textId="77777777" w:rsidR="00B25D8E" w:rsidRPr="00B25D8E" w:rsidRDefault="00B25D8E" w:rsidP="00B25D8E">
            <w:pPr>
              <w:rPr>
                <w:lang w:eastAsia="ru-RU"/>
              </w:rPr>
            </w:pPr>
            <w:r w:rsidRPr="00B25D8E">
              <w:rPr>
                <w:lang w:eastAsia="ru-RU"/>
              </w:rPr>
              <w:t>2</w:t>
            </w:r>
          </w:p>
        </w:tc>
      </w:tr>
      <w:tr w:rsidR="00B25D8E" w:rsidRPr="00B25D8E" w14:paraId="416A64D6" w14:textId="77777777" w:rsidTr="001D27C4">
        <w:tc>
          <w:tcPr>
            <w:tcW w:w="959" w:type="dxa"/>
          </w:tcPr>
          <w:p w14:paraId="779F9A65" w14:textId="77777777" w:rsidR="00B25D8E" w:rsidRPr="00B25D8E" w:rsidRDefault="00B25D8E" w:rsidP="00B25D8E">
            <w:pPr>
              <w:rPr>
                <w:lang w:eastAsia="ru-RU"/>
              </w:rPr>
            </w:pPr>
            <w:r w:rsidRPr="00B25D8E">
              <w:rPr>
                <w:lang w:eastAsia="ru-RU"/>
              </w:rPr>
              <w:t>8</w:t>
            </w:r>
          </w:p>
        </w:tc>
        <w:tc>
          <w:tcPr>
            <w:tcW w:w="7087" w:type="dxa"/>
          </w:tcPr>
          <w:p w14:paraId="40F313EC" w14:textId="77777777" w:rsidR="00B25D8E" w:rsidRPr="00B25D8E" w:rsidRDefault="00B25D8E" w:rsidP="00B25D8E">
            <w:pPr>
              <w:rPr>
                <w:lang w:eastAsia="ru-RU"/>
              </w:rPr>
            </w:pPr>
            <w:r w:rsidRPr="00B25D8E">
              <w:rPr>
                <w:lang w:eastAsia="ru-RU"/>
              </w:rPr>
              <w:t>Из зарубежной литературы</w:t>
            </w:r>
          </w:p>
        </w:tc>
        <w:tc>
          <w:tcPr>
            <w:tcW w:w="1525" w:type="dxa"/>
          </w:tcPr>
          <w:p w14:paraId="485008B2" w14:textId="77777777" w:rsidR="00B25D8E" w:rsidRPr="00B25D8E" w:rsidRDefault="00B25D8E" w:rsidP="00B25D8E">
            <w:pPr>
              <w:rPr>
                <w:lang w:eastAsia="ru-RU"/>
              </w:rPr>
            </w:pPr>
            <w:r w:rsidRPr="00B25D8E">
              <w:rPr>
                <w:lang w:eastAsia="ru-RU"/>
              </w:rPr>
              <w:t>17</w:t>
            </w:r>
          </w:p>
        </w:tc>
      </w:tr>
      <w:tr w:rsidR="00B25D8E" w:rsidRPr="00B25D8E" w14:paraId="2C41E66A" w14:textId="77777777" w:rsidTr="001D27C4">
        <w:tc>
          <w:tcPr>
            <w:tcW w:w="959" w:type="dxa"/>
          </w:tcPr>
          <w:p w14:paraId="29AB4D38" w14:textId="77777777" w:rsidR="00B25D8E" w:rsidRPr="00B25D8E" w:rsidRDefault="00B25D8E" w:rsidP="00B25D8E">
            <w:pPr>
              <w:rPr>
                <w:lang w:eastAsia="ru-RU"/>
              </w:rPr>
            </w:pPr>
            <w:r w:rsidRPr="00B25D8E">
              <w:rPr>
                <w:lang w:eastAsia="ru-RU"/>
              </w:rPr>
              <w:t>9</w:t>
            </w:r>
          </w:p>
        </w:tc>
        <w:tc>
          <w:tcPr>
            <w:tcW w:w="7087" w:type="dxa"/>
          </w:tcPr>
          <w:p w14:paraId="2BBE3144" w14:textId="77777777" w:rsidR="00B25D8E" w:rsidRPr="00B25D8E" w:rsidRDefault="00B25D8E" w:rsidP="00B25D8E">
            <w:pPr>
              <w:rPr>
                <w:lang w:eastAsia="ru-RU"/>
              </w:rPr>
            </w:pPr>
            <w:r w:rsidRPr="00B25D8E">
              <w:rPr>
                <w:lang w:eastAsia="ru-RU"/>
              </w:rPr>
              <w:t>Выявление уровня литературного развития учащихся</w:t>
            </w:r>
          </w:p>
        </w:tc>
        <w:tc>
          <w:tcPr>
            <w:tcW w:w="1525" w:type="dxa"/>
          </w:tcPr>
          <w:p w14:paraId="3A74C1F7" w14:textId="77777777" w:rsidR="00B25D8E" w:rsidRPr="00B25D8E" w:rsidRDefault="00B25D8E" w:rsidP="00B25D8E">
            <w:pPr>
              <w:rPr>
                <w:lang w:eastAsia="ru-RU"/>
              </w:rPr>
            </w:pPr>
            <w:r w:rsidRPr="00B25D8E">
              <w:rPr>
                <w:lang w:eastAsia="ru-RU"/>
              </w:rPr>
              <w:t>2</w:t>
            </w:r>
          </w:p>
        </w:tc>
      </w:tr>
      <w:tr w:rsidR="00B25D8E" w:rsidRPr="00B25D8E" w14:paraId="22404FA3" w14:textId="77777777" w:rsidTr="001D27C4">
        <w:tc>
          <w:tcPr>
            <w:tcW w:w="959" w:type="dxa"/>
          </w:tcPr>
          <w:p w14:paraId="7731477F" w14:textId="77777777" w:rsidR="00B25D8E" w:rsidRPr="00B25D8E" w:rsidRDefault="00B25D8E" w:rsidP="00B25D8E">
            <w:pPr>
              <w:rPr>
                <w:lang w:eastAsia="ru-RU"/>
              </w:rPr>
            </w:pPr>
            <w:r w:rsidRPr="00B25D8E">
              <w:rPr>
                <w:lang w:eastAsia="ru-RU"/>
              </w:rPr>
              <w:t>10</w:t>
            </w:r>
          </w:p>
        </w:tc>
        <w:tc>
          <w:tcPr>
            <w:tcW w:w="7087" w:type="dxa"/>
          </w:tcPr>
          <w:p w14:paraId="3890CEEB" w14:textId="77777777" w:rsidR="00B25D8E" w:rsidRPr="00B25D8E" w:rsidRDefault="00B25D8E" w:rsidP="00B25D8E">
            <w:pPr>
              <w:rPr>
                <w:lang w:eastAsia="ru-RU"/>
              </w:rPr>
            </w:pPr>
            <w:r w:rsidRPr="00B25D8E">
              <w:rPr>
                <w:lang w:eastAsia="ru-RU"/>
              </w:rPr>
              <w:t>Литературный праздник «Путешествие по стране Литературии 6 класса»</w:t>
            </w:r>
          </w:p>
        </w:tc>
        <w:tc>
          <w:tcPr>
            <w:tcW w:w="1525" w:type="dxa"/>
          </w:tcPr>
          <w:p w14:paraId="265EE9E9" w14:textId="77777777" w:rsidR="00B25D8E" w:rsidRPr="00B25D8E" w:rsidRDefault="00B25D8E" w:rsidP="00B25D8E">
            <w:pPr>
              <w:rPr>
                <w:lang w:eastAsia="ru-RU"/>
              </w:rPr>
            </w:pPr>
            <w:r w:rsidRPr="00B25D8E">
              <w:rPr>
                <w:lang w:eastAsia="ru-RU"/>
              </w:rPr>
              <w:t>2</w:t>
            </w:r>
          </w:p>
        </w:tc>
      </w:tr>
      <w:tr w:rsidR="00B25D8E" w:rsidRPr="00B25D8E" w14:paraId="23341512" w14:textId="77777777" w:rsidTr="001D27C4">
        <w:tc>
          <w:tcPr>
            <w:tcW w:w="8046" w:type="dxa"/>
            <w:gridSpan w:val="2"/>
          </w:tcPr>
          <w:p w14:paraId="183BD857" w14:textId="77777777" w:rsidR="00B25D8E" w:rsidRPr="00B25D8E" w:rsidRDefault="00B25D8E" w:rsidP="00B25D8E">
            <w:pPr>
              <w:rPr>
                <w:lang w:eastAsia="ru-RU"/>
              </w:rPr>
            </w:pPr>
            <w:r w:rsidRPr="00B25D8E">
              <w:rPr>
                <w:lang w:eastAsia="ru-RU"/>
              </w:rPr>
              <w:t xml:space="preserve">Итог </w:t>
            </w:r>
          </w:p>
        </w:tc>
        <w:tc>
          <w:tcPr>
            <w:tcW w:w="1525" w:type="dxa"/>
          </w:tcPr>
          <w:p w14:paraId="4AE736F4" w14:textId="77777777" w:rsidR="00B25D8E" w:rsidRPr="00B25D8E" w:rsidRDefault="00B25D8E" w:rsidP="00B25D8E">
            <w:pPr>
              <w:rPr>
                <w:lang w:eastAsia="ru-RU"/>
              </w:rPr>
            </w:pPr>
            <w:r w:rsidRPr="00B25D8E">
              <w:rPr>
                <w:lang w:eastAsia="ru-RU"/>
              </w:rPr>
              <w:t>105</w:t>
            </w:r>
          </w:p>
        </w:tc>
      </w:tr>
    </w:tbl>
    <w:p w14:paraId="201912A2" w14:textId="77777777" w:rsidR="00B25D8E" w:rsidRPr="00B25D8E" w:rsidRDefault="00B25D8E" w:rsidP="00B25D8E">
      <w:pPr>
        <w:rPr>
          <w:lang w:eastAsia="ru-RU"/>
        </w:rPr>
      </w:pPr>
      <w:r w:rsidRPr="00B25D8E">
        <w:rPr>
          <w:lang w:eastAsia="ru-RU"/>
        </w:rPr>
        <w:t>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804"/>
        <w:gridCol w:w="1525"/>
      </w:tblGrid>
      <w:tr w:rsidR="00B25D8E" w:rsidRPr="00B25D8E" w14:paraId="2C780B29" w14:textId="77777777" w:rsidTr="001D27C4">
        <w:tc>
          <w:tcPr>
            <w:tcW w:w="1242" w:type="dxa"/>
            <w:shd w:val="clear" w:color="auto" w:fill="auto"/>
          </w:tcPr>
          <w:p w14:paraId="7CEC8213" w14:textId="77777777" w:rsidR="00B25D8E" w:rsidRPr="00B25D8E" w:rsidRDefault="00B25D8E" w:rsidP="00B25D8E">
            <w:pPr>
              <w:rPr>
                <w:lang w:eastAsia="ru-RU"/>
              </w:rPr>
            </w:pPr>
            <w:r w:rsidRPr="00B25D8E">
              <w:rPr>
                <w:lang w:eastAsia="ru-RU"/>
              </w:rPr>
              <w:t>№</w:t>
            </w:r>
          </w:p>
        </w:tc>
        <w:tc>
          <w:tcPr>
            <w:tcW w:w="6804" w:type="dxa"/>
            <w:shd w:val="clear" w:color="auto" w:fill="auto"/>
          </w:tcPr>
          <w:p w14:paraId="18472012" w14:textId="77777777" w:rsidR="00B25D8E" w:rsidRPr="00B25D8E" w:rsidRDefault="00B25D8E" w:rsidP="00B25D8E">
            <w:pPr>
              <w:rPr>
                <w:lang w:eastAsia="ru-RU"/>
              </w:rPr>
            </w:pPr>
            <w:r w:rsidRPr="00B25D8E">
              <w:rPr>
                <w:lang w:eastAsia="ru-RU"/>
              </w:rPr>
              <w:t>Разделы, темы</w:t>
            </w:r>
          </w:p>
        </w:tc>
        <w:tc>
          <w:tcPr>
            <w:tcW w:w="1525" w:type="dxa"/>
            <w:shd w:val="clear" w:color="auto" w:fill="auto"/>
          </w:tcPr>
          <w:p w14:paraId="7BA60E1B" w14:textId="77777777" w:rsidR="00B25D8E" w:rsidRPr="00B25D8E" w:rsidRDefault="00B25D8E" w:rsidP="00B25D8E">
            <w:pPr>
              <w:rPr>
                <w:lang w:eastAsia="ru-RU"/>
              </w:rPr>
            </w:pPr>
            <w:r w:rsidRPr="00B25D8E">
              <w:rPr>
                <w:lang w:eastAsia="ru-RU"/>
              </w:rPr>
              <w:t>Кол-во часов</w:t>
            </w:r>
          </w:p>
        </w:tc>
      </w:tr>
      <w:tr w:rsidR="00B25D8E" w:rsidRPr="00B25D8E" w14:paraId="6EEF5115" w14:textId="77777777" w:rsidTr="001D27C4">
        <w:tc>
          <w:tcPr>
            <w:tcW w:w="1242" w:type="dxa"/>
            <w:shd w:val="clear" w:color="auto" w:fill="auto"/>
          </w:tcPr>
          <w:p w14:paraId="1450E65C" w14:textId="77777777" w:rsidR="00B25D8E" w:rsidRPr="00B25D8E" w:rsidRDefault="00B25D8E" w:rsidP="00B25D8E">
            <w:pPr>
              <w:rPr>
                <w:lang w:eastAsia="ru-RU"/>
              </w:rPr>
            </w:pPr>
            <w:r w:rsidRPr="00B25D8E">
              <w:rPr>
                <w:lang w:eastAsia="ru-RU"/>
              </w:rPr>
              <w:t>1</w:t>
            </w:r>
          </w:p>
        </w:tc>
        <w:tc>
          <w:tcPr>
            <w:tcW w:w="6804" w:type="dxa"/>
            <w:shd w:val="clear" w:color="auto" w:fill="auto"/>
          </w:tcPr>
          <w:p w14:paraId="7EA20F51" w14:textId="77777777" w:rsidR="00B25D8E" w:rsidRPr="00B25D8E" w:rsidRDefault="00B25D8E" w:rsidP="00B25D8E">
            <w:pPr>
              <w:rPr>
                <w:lang w:eastAsia="ru-RU"/>
              </w:rPr>
            </w:pPr>
            <w:r w:rsidRPr="00B25D8E">
              <w:rPr>
                <w:lang w:eastAsia="ru-RU"/>
              </w:rPr>
              <w:t xml:space="preserve">Введение. </w:t>
            </w:r>
          </w:p>
        </w:tc>
        <w:tc>
          <w:tcPr>
            <w:tcW w:w="1525" w:type="dxa"/>
            <w:shd w:val="clear" w:color="auto" w:fill="auto"/>
          </w:tcPr>
          <w:p w14:paraId="2A328399" w14:textId="77777777" w:rsidR="00B25D8E" w:rsidRPr="00B25D8E" w:rsidRDefault="00B25D8E" w:rsidP="00B25D8E">
            <w:pPr>
              <w:rPr>
                <w:lang w:eastAsia="ru-RU"/>
              </w:rPr>
            </w:pPr>
            <w:r w:rsidRPr="00B25D8E">
              <w:rPr>
                <w:lang w:eastAsia="ru-RU"/>
              </w:rPr>
              <w:t>1</w:t>
            </w:r>
          </w:p>
        </w:tc>
      </w:tr>
      <w:tr w:rsidR="00B25D8E" w:rsidRPr="00B25D8E" w14:paraId="086AF910" w14:textId="77777777" w:rsidTr="001D27C4">
        <w:tc>
          <w:tcPr>
            <w:tcW w:w="1242" w:type="dxa"/>
            <w:shd w:val="clear" w:color="auto" w:fill="auto"/>
          </w:tcPr>
          <w:p w14:paraId="6E067DEC" w14:textId="77777777" w:rsidR="00B25D8E" w:rsidRPr="00B25D8E" w:rsidRDefault="00B25D8E" w:rsidP="00B25D8E">
            <w:pPr>
              <w:rPr>
                <w:lang w:eastAsia="ru-RU"/>
              </w:rPr>
            </w:pPr>
            <w:r w:rsidRPr="00B25D8E">
              <w:rPr>
                <w:lang w:eastAsia="ru-RU"/>
              </w:rPr>
              <w:t>2</w:t>
            </w:r>
          </w:p>
        </w:tc>
        <w:tc>
          <w:tcPr>
            <w:tcW w:w="6804" w:type="dxa"/>
            <w:shd w:val="clear" w:color="auto" w:fill="auto"/>
          </w:tcPr>
          <w:p w14:paraId="0A19CB23" w14:textId="77777777" w:rsidR="00B25D8E" w:rsidRPr="00B25D8E" w:rsidRDefault="00B25D8E" w:rsidP="00B25D8E">
            <w:pPr>
              <w:rPr>
                <w:lang w:eastAsia="ru-RU"/>
              </w:rPr>
            </w:pPr>
            <w:r w:rsidRPr="00B25D8E">
              <w:rPr>
                <w:lang w:eastAsia="ru-RU"/>
              </w:rPr>
              <w:t>Устное народное творчество.</w:t>
            </w:r>
          </w:p>
        </w:tc>
        <w:tc>
          <w:tcPr>
            <w:tcW w:w="1525" w:type="dxa"/>
            <w:shd w:val="clear" w:color="auto" w:fill="auto"/>
          </w:tcPr>
          <w:p w14:paraId="1A92AFB2" w14:textId="77777777" w:rsidR="00B25D8E" w:rsidRPr="00B25D8E" w:rsidRDefault="00B25D8E" w:rsidP="00B25D8E">
            <w:pPr>
              <w:rPr>
                <w:lang w:eastAsia="ru-RU"/>
              </w:rPr>
            </w:pPr>
            <w:r w:rsidRPr="00B25D8E">
              <w:rPr>
                <w:lang w:eastAsia="ru-RU"/>
              </w:rPr>
              <w:t>6</w:t>
            </w:r>
          </w:p>
        </w:tc>
      </w:tr>
      <w:tr w:rsidR="00B25D8E" w:rsidRPr="00B25D8E" w14:paraId="699AC13D" w14:textId="77777777" w:rsidTr="001D27C4">
        <w:tc>
          <w:tcPr>
            <w:tcW w:w="1242" w:type="dxa"/>
            <w:shd w:val="clear" w:color="auto" w:fill="auto"/>
          </w:tcPr>
          <w:p w14:paraId="0AE19389" w14:textId="77777777" w:rsidR="00B25D8E" w:rsidRPr="00B25D8E" w:rsidRDefault="00B25D8E" w:rsidP="00B25D8E">
            <w:pPr>
              <w:rPr>
                <w:lang w:eastAsia="ru-RU"/>
              </w:rPr>
            </w:pPr>
            <w:r w:rsidRPr="00B25D8E">
              <w:rPr>
                <w:lang w:eastAsia="ru-RU"/>
              </w:rPr>
              <w:t>3</w:t>
            </w:r>
          </w:p>
        </w:tc>
        <w:tc>
          <w:tcPr>
            <w:tcW w:w="6804" w:type="dxa"/>
            <w:shd w:val="clear" w:color="auto" w:fill="auto"/>
          </w:tcPr>
          <w:p w14:paraId="0AE5B581" w14:textId="77777777" w:rsidR="00B25D8E" w:rsidRPr="00B25D8E" w:rsidRDefault="00B25D8E" w:rsidP="00B25D8E">
            <w:pPr>
              <w:rPr>
                <w:lang w:eastAsia="ru-RU"/>
              </w:rPr>
            </w:pPr>
            <w:r w:rsidRPr="00B25D8E">
              <w:rPr>
                <w:lang w:eastAsia="ru-RU"/>
              </w:rPr>
              <w:t>Из древнерусской литературы.</w:t>
            </w:r>
          </w:p>
        </w:tc>
        <w:tc>
          <w:tcPr>
            <w:tcW w:w="1525" w:type="dxa"/>
            <w:shd w:val="clear" w:color="auto" w:fill="auto"/>
          </w:tcPr>
          <w:p w14:paraId="2970DB53" w14:textId="77777777" w:rsidR="00B25D8E" w:rsidRPr="00B25D8E" w:rsidRDefault="00B25D8E" w:rsidP="00B25D8E">
            <w:pPr>
              <w:rPr>
                <w:lang w:eastAsia="ru-RU"/>
              </w:rPr>
            </w:pPr>
            <w:r w:rsidRPr="00B25D8E">
              <w:rPr>
                <w:lang w:eastAsia="ru-RU"/>
              </w:rPr>
              <w:t>2</w:t>
            </w:r>
          </w:p>
        </w:tc>
      </w:tr>
      <w:tr w:rsidR="00B25D8E" w:rsidRPr="00B25D8E" w14:paraId="5EA2F818" w14:textId="77777777" w:rsidTr="001D27C4">
        <w:tc>
          <w:tcPr>
            <w:tcW w:w="1242" w:type="dxa"/>
            <w:shd w:val="clear" w:color="auto" w:fill="auto"/>
          </w:tcPr>
          <w:p w14:paraId="70F422F0" w14:textId="77777777" w:rsidR="00B25D8E" w:rsidRPr="00B25D8E" w:rsidRDefault="00B25D8E" w:rsidP="00B25D8E">
            <w:pPr>
              <w:rPr>
                <w:lang w:eastAsia="ru-RU"/>
              </w:rPr>
            </w:pPr>
            <w:r w:rsidRPr="00B25D8E">
              <w:rPr>
                <w:lang w:eastAsia="ru-RU"/>
              </w:rPr>
              <w:t>4</w:t>
            </w:r>
          </w:p>
        </w:tc>
        <w:tc>
          <w:tcPr>
            <w:tcW w:w="6804" w:type="dxa"/>
            <w:shd w:val="clear" w:color="auto" w:fill="auto"/>
          </w:tcPr>
          <w:p w14:paraId="60ED52F6" w14:textId="77777777" w:rsidR="00B25D8E" w:rsidRPr="00B25D8E" w:rsidRDefault="00B25D8E" w:rsidP="00B25D8E">
            <w:pPr>
              <w:rPr>
                <w:lang w:eastAsia="ru-RU"/>
              </w:rPr>
            </w:pPr>
            <w:r w:rsidRPr="00B25D8E">
              <w:rPr>
                <w:lang w:eastAsia="ru-RU"/>
              </w:rPr>
              <w:t xml:space="preserve">Из литературы </w:t>
            </w:r>
            <w:r w:rsidRPr="00B25D8E">
              <w:rPr>
                <w:lang w:val="en-US" w:eastAsia="ru-RU"/>
              </w:rPr>
              <w:t>XVIII</w:t>
            </w:r>
            <w:r w:rsidRPr="00B25D8E">
              <w:rPr>
                <w:lang w:eastAsia="ru-RU"/>
              </w:rPr>
              <w:t xml:space="preserve"> века</w:t>
            </w:r>
          </w:p>
        </w:tc>
        <w:tc>
          <w:tcPr>
            <w:tcW w:w="1525" w:type="dxa"/>
            <w:shd w:val="clear" w:color="auto" w:fill="auto"/>
          </w:tcPr>
          <w:p w14:paraId="0B94984A" w14:textId="77777777" w:rsidR="00B25D8E" w:rsidRPr="00B25D8E" w:rsidRDefault="00B25D8E" w:rsidP="00B25D8E">
            <w:pPr>
              <w:rPr>
                <w:lang w:eastAsia="ru-RU"/>
              </w:rPr>
            </w:pPr>
            <w:r w:rsidRPr="00B25D8E">
              <w:rPr>
                <w:lang w:eastAsia="ru-RU"/>
              </w:rPr>
              <w:t>2</w:t>
            </w:r>
          </w:p>
        </w:tc>
      </w:tr>
      <w:tr w:rsidR="00B25D8E" w:rsidRPr="00B25D8E" w14:paraId="06C8FE42" w14:textId="77777777" w:rsidTr="001D27C4">
        <w:tc>
          <w:tcPr>
            <w:tcW w:w="1242" w:type="dxa"/>
            <w:shd w:val="clear" w:color="auto" w:fill="auto"/>
          </w:tcPr>
          <w:p w14:paraId="2D1486D0" w14:textId="77777777" w:rsidR="00B25D8E" w:rsidRPr="00B25D8E" w:rsidRDefault="00B25D8E" w:rsidP="00B25D8E">
            <w:pPr>
              <w:rPr>
                <w:lang w:eastAsia="ru-RU"/>
              </w:rPr>
            </w:pPr>
            <w:r w:rsidRPr="00B25D8E">
              <w:rPr>
                <w:lang w:eastAsia="ru-RU"/>
              </w:rPr>
              <w:t>5</w:t>
            </w:r>
          </w:p>
        </w:tc>
        <w:tc>
          <w:tcPr>
            <w:tcW w:w="6804" w:type="dxa"/>
            <w:shd w:val="clear" w:color="auto" w:fill="auto"/>
          </w:tcPr>
          <w:p w14:paraId="0784A817" w14:textId="77777777" w:rsidR="00B25D8E" w:rsidRPr="00B25D8E" w:rsidRDefault="00B25D8E" w:rsidP="00B25D8E">
            <w:pPr>
              <w:rPr>
                <w:lang w:eastAsia="ru-RU"/>
              </w:rPr>
            </w:pPr>
            <w:r w:rsidRPr="00B25D8E">
              <w:rPr>
                <w:lang w:eastAsia="ru-RU"/>
              </w:rPr>
              <w:t xml:space="preserve">Из литературы </w:t>
            </w:r>
            <w:r w:rsidRPr="00B25D8E">
              <w:rPr>
                <w:lang w:val="en-US" w:eastAsia="ru-RU"/>
              </w:rPr>
              <w:t>XIX</w:t>
            </w:r>
            <w:r w:rsidRPr="00B25D8E">
              <w:rPr>
                <w:lang w:eastAsia="ru-RU"/>
              </w:rPr>
              <w:t xml:space="preserve"> века</w:t>
            </w:r>
          </w:p>
        </w:tc>
        <w:tc>
          <w:tcPr>
            <w:tcW w:w="1525" w:type="dxa"/>
            <w:shd w:val="clear" w:color="auto" w:fill="auto"/>
          </w:tcPr>
          <w:p w14:paraId="07313B9F" w14:textId="77777777" w:rsidR="00B25D8E" w:rsidRPr="00B25D8E" w:rsidRDefault="00B25D8E" w:rsidP="00B25D8E">
            <w:pPr>
              <w:rPr>
                <w:lang w:eastAsia="ru-RU"/>
              </w:rPr>
            </w:pPr>
            <w:r w:rsidRPr="00B25D8E">
              <w:rPr>
                <w:lang w:eastAsia="ru-RU"/>
              </w:rPr>
              <w:t>27</w:t>
            </w:r>
          </w:p>
        </w:tc>
      </w:tr>
      <w:tr w:rsidR="00B25D8E" w:rsidRPr="00B25D8E" w14:paraId="68D1E5FB" w14:textId="77777777" w:rsidTr="001D27C4">
        <w:tc>
          <w:tcPr>
            <w:tcW w:w="1242" w:type="dxa"/>
            <w:shd w:val="clear" w:color="auto" w:fill="auto"/>
          </w:tcPr>
          <w:p w14:paraId="67CEE5FE" w14:textId="77777777" w:rsidR="00B25D8E" w:rsidRPr="00B25D8E" w:rsidRDefault="00B25D8E" w:rsidP="00B25D8E">
            <w:pPr>
              <w:rPr>
                <w:lang w:eastAsia="ru-RU"/>
              </w:rPr>
            </w:pPr>
            <w:r w:rsidRPr="00B25D8E">
              <w:rPr>
                <w:lang w:eastAsia="ru-RU"/>
              </w:rPr>
              <w:t>6</w:t>
            </w:r>
          </w:p>
        </w:tc>
        <w:tc>
          <w:tcPr>
            <w:tcW w:w="6804" w:type="dxa"/>
            <w:shd w:val="clear" w:color="auto" w:fill="auto"/>
          </w:tcPr>
          <w:p w14:paraId="075A2E13" w14:textId="77777777" w:rsidR="00B25D8E" w:rsidRPr="00B25D8E" w:rsidRDefault="00B25D8E" w:rsidP="00B25D8E">
            <w:pPr>
              <w:rPr>
                <w:lang w:eastAsia="ru-RU"/>
              </w:rPr>
            </w:pPr>
            <w:r w:rsidRPr="00B25D8E">
              <w:rPr>
                <w:lang w:eastAsia="ru-RU"/>
              </w:rPr>
              <w:t xml:space="preserve">Из русской литературы </w:t>
            </w:r>
            <w:r w:rsidRPr="00B25D8E">
              <w:rPr>
                <w:lang w:val="en-US" w:eastAsia="ru-RU"/>
              </w:rPr>
              <w:t>XX</w:t>
            </w:r>
            <w:r w:rsidRPr="00B25D8E">
              <w:rPr>
                <w:lang w:eastAsia="ru-RU"/>
              </w:rPr>
              <w:t xml:space="preserve"> века</w:t>
            </w:r>
          </w:p>
        </w:tc>
        <w:tc>
          <w:tcPr>
            <w:tcW w:w="1525" w:type="dxa"/>
            <w:shd w:val="clear" w:color="auto" w:fill="auto"/>
          </w:tcPr>
          <w:p w14:paraId="29A6387D" w14:textId="77777777" w:rsidR="00B25D8E" w:rsidRPr="00B25D8E" w:rsidRDefault="00B25D8E" w:rsidP="00B25D8E">
            <w:pPr>
              <w:rPr>
                <w:lang w:eastAsia="ru-RU"/>
              </w:rPr>
            </w:pPr>
            <w:r w:rsidRPr="00B25D8E">
              <w:rPr>
                <w:lang w:eastAsia="ru-RU"/>
              </w:rPr>
              <w:t>24</w:t>
            </w:r>
          </w:p>
        </w:tc>
      </w:tr>
      <w:tr w:rsidR="00B25D8E" w:rsidRPr="00B25D8E" w14:paraId="6F3A2527" w14:textId="77777777" w:rsidTr="001D27C4">
        <w:tc>
          <w:tcPr>
            <w:tcW w:w="1242" w:type="dxa"/>
            <w:shd w:val="clear" w:color="auto" w:fill="auto"/>
          </w:tcPr>
          <w:p w14:paraId="5770AE77" w14:textId="77777777" w:rsidR="00B25D8E" w:rsidRPr="00B25D8E" w:rsidRDefault="00B25D8E" w:rsidP="00B25D8E">
            <w:pPr>
              <w:rPr>
                <w:lang w:eastAsia="ru-RU"/>
              </w:rPr>
            </w:pPr>
            <w:r w:rsidRPr="00B25D8E">
              <w:rPr>
                <w:lang w:eastAsia="ru-RU"/>
              </w:rPr>
              <w:t>7</w:t>
            </w:r>
          </w:p>
        </w:tc>
        <w:tc>
          <w:tcPr>
            <w:tcW w:w="6804" w:type="dxa"/>
            <w:shd w:val="clear" w:color="auto" w:fill="auto"/>
          </w:tcPr>
          <w:p w14:paraId="18E1F4BB" w14:textId="77777777" w:rsidR="00B25D8E" w:rsidRPr="00B25D8E" w:rsidRDefault="00B25D8E" w:rsidP="00B25D8E">
            <w:pPr>
              <w:rPr>
                <w:lang w:eastAsia="ru-RU"/>
              </w:rPr>
            </w:pPr>
            <w:r w:rsidRPr="00B25D8E">
              <w:rPr>
                <w:lang w:eastAsia="ru-RU"/>
              </w:rPr>
              <w:t>Из литературы народов России</w:t>
            </w:r>
          </w:p>
        </w:tc>
        <w:tc>
          <w:tcPr>
            <w:tcW w:w="1525" w:type="dxa"/>
            <w:shd w:val="clear" w:color="auto" w:fill="auto"/>
          </w:tcPr>
          <w:p w14:paraId="2F767A2F" w14:textId="77777777" w:rsidR="00B25D8E" w:rsidRPr="00B25D8E" w:rsidRDefault="00B25D8E" w:rsidP="00B25D8E">
            <w:pPr>
              <w:rPr>
                <w:lang w:eastAsia="ru-RU"/>
              </w:rPr>
            </w:pPr>
            <w:r w:rsidRPr="00B25D8E">
              <w:rPr>
                <w:lang w:eastAsia="ru-RU"/>
              </w:rPr>
              <w:t>1</w:t>
            </w:r>
          </w:p>
        </w:tc>
      </w:tr>
      <w:tr w:rsidR="00B25D8E" w:rsidRPr="00B25D8E" w14:paraId="6892512C" w14:textId="77777777" w:rsidTr="001D27C4">
        <w:tc>
          <w:tcPr>
            <w:tcW w:w="1242" w:type="dxa"/>
            <w:shd w:val="clear" w:color="auto" w:fill="auto"/>
          </w:tcPr>
          <w:p w14:paraId="24B03F55" w14:textId="77777777" w:rsidR="00B25D8E" w:rsidRPr="00B25D8E" w:rsidRDefault="00B25D8E" w:rsidP="00B25D8E">
            <w:pPr>
              <w:rPr>
                <w:lang w:eastAsia="ru-RU"/>
              </w:rPr>
            </w:pPr>
            <w:r w:rsidRPr="00B25D8E">
              <w:rPr>
                <w:lang w:eastAsia="ru-RU"/>
              </w:rPr>
              <w:t>8</w:t>
            </w:r>
          </w:p>
        </w:tc>
        <w:tc>
          <w:tcPr>
            <w:tcW w:w="6804" w:type="dxa"/>
            <w:shd w:val="clear" w:color="auto" w:fill="auto"/>
          </w:tcPr>
          <w:p w14:paraId="187A6497" w14:textId="77777777" w:rsidR="00B25D8E" w:rsidRPr="00B25D8E" w:rsidRDefault="00B25D8E" w:rsidP="00B25D8E">
            <w:pPr>
              <w:rPr>
                <w:lang w:eastAsia="ru-RU"/>
              </w:rPr>
            </w:pPr>
            <w:r w:rsidRPr="00B25D8E">
              <w:rPr>
                <w:lang w:eastAsia="ru-RU"/>
              </w:rPr>
              <w:t>Из зарубежной литературы</w:t>
            </w:r>
          </w:p>
        </w:tc>
        <w:tc>
          <w:tcPr>
            <w:tcW w:w="1525" w:type="dxa"/>
            <w:shd w:val="clear" w:color="auto" w:fill="auto"/>
          </w:tcPr>
          <w:p w14:paraId="2A71BDFD" w14:textId="77777777" w:rsidR="00B25D8E" w:rsidRPr="00B25D8E" w:rsidRDefault="00B25D8E" w:rsidP="00B25D8E">
            <w:pPr>
              <w:rPr>
                <w:lang w:eastAsia="ru-RU"/>
              </w:rPr>
            </w:pPr>
            <w:r w:rsidRPr="00B25D8E">
              <w:rPr>
                <w:lang w:eastAsia="ru-RU"/>
              </w:rPr>
              <w:t>6</w:t>
            </w:r>
          </w:p>
        </w:tc>
      </w:tr>
      <w:tr w:rsidR="00B25D8E" w:rsidRPr="00B25D8E" w14:paraId="5A6ABFA8" w14:textId="77777777" w:rsidTr="001D27C4">
        <w:tc>
          <w:tcPr>
            <w:tcW w:w="1242" w:type="dxa"/>
            <w:shd w:val="clear" w:color="auto" w:fill="auto"/>
          </w:tcPr>
          <w:p w14:paraId="50410303" w14:textId="77777777" w:rsidR="00B25D8E" w:rsidRPr="00B25D8E" w:rsidRDefault="00B25D8E" w:rsidP="00B25D8E">
            <w:pPr>
              <w:rPr>
                <w:lang w:eastAsia="ru-RU"/>
              </w:rPr>
            </w:pPr>
            <w:r w:rsidRPr="00B25D8E">
              <w:rPr>
                <w:lang w:eastAsia="ru-RU"/>
              </w:rPr>
              <w:t>9</w:t>
            </w:r>
          </w:p>
        </w:tc>
        <w:tc>
          <w:tcPr>
            <w:tcW w:w="6804" w:type="dxa"/>
            <w:shd w:val="clear" w:color="auto" w:fill="auto"/>
          </w:tcPr>
          <w:p w14:paraId="691D77DC" w14:textId="77777777" w:rsidR="00B25D8E" w:rsidRPr="00B25D8E" w:rsidRDefault="00B25D8E" w:rsidP="00B25D8E">
            <w:pPr>
              <w:rPr>
                <w:lang w:eastAsia="ru-RU"/>
              </w:rPr>
            </w:pPr>
            <w:r w:rsidRPr="00B25D8E">
              <w:rPr>
                <w:lang w:eastAsia="ru-RU"/>
              </w:rPr>
              <w:t>Выявление уровня литературного развития учащихся</w:t>
            </w:r>
          </w:p>
        </w:tc>
        <w:tc>
          <w:tcPr>
            <w:tcW w:w="1525" w:type="dxa"/>
            <w:shd w:val="clear" w:color="auto" w:fill="auto"/>
          </w:tcPr>
          <w:p w14:paraId="2A8C10BC" w14:textId="77777777" w:rsidR="00B25D8E" w:rsidRPr="00B25D8E" w:rsidRDefault="00B25D8E" w:rsidP="00B25D8E">
            <w:pPr>
              <w:rPr>
                <w:lang w:eastAsia="ru-RU"/>
              </w:rPr>
            </w:pPr>
            <w:r w:rsidRPr="00B25D8E">
              <w:rPr>
                <w:lang w:eastAsia="ru-RU"/>
              </w:rPr>
              <w:t>1</w:t>
            </w:r>
          </w:p>
        </w:tc>
      </w:tr>
      <w:tr w:rsidR="00B25D8E" w:rsidRPr="00B25D8E" w14:paraId="56F9C574" w14:textId="77777777" w:rsidTr="001D27C4">
        <w:tc>
          <w:tcPr>
            <w:tcW w:w="8046" w:type="dxa"/>
            <w:gridSpan w:val="2"/>
            <w:shd w:val="clear" w:color="auto" w:fill="auto"/>
          </w:tcPr>
          <w:p w14:paraId="4C47752F" w14:textId="77777777" w:rsidR="00B25D8E" w:rsidRPr="00B25D8E" w:rsidRDefault="00B25D8E" w:rsidP="00B25D8E">
            <w:pPr>
              <w:rPr>
                <w:lang w:eastAsia="ru-RU"/>
              </w:rPr>
            </w:pPr>
            <w:r w:rsidRPr="00B25D8E">
              <w:rPr>
                <w:lang w:eastAsia="ru-RU"/>
              </w:rPr>
              <w:t xml:space="preserve">Итог </w:t>
            </w:r>
          </w:p>
        </w:tc>
        <w:tc>
          <w:tcPr>
            <w:tcW w:w="1525" w:type="dxa"/>
            <w:shd w:val="clear" w:color="auto" w:fill="auto"/>
          </w:tcPr>
          <w:p w14:paraId="6C676E27" w14:textId="77777777" w:rsidR="00B25D8E" w:rsidRPr="00B25D8E" w:rsidRDefault="00B25D8E" w:rsidP="00B25D8E">
            <w:pPr>
              <w:rPr>
                <w:lang w:eastAsia="ru-RU"/>
              </w:rPr>
            </w:pPr>
            <w:r w:rsidRPr="00B25D8E">
              <w:rPr>
                <w:lang w:eastAsia="ru-RU"/>
              </w:rPr>
              <w:t>70</w:t>
            </w:r>
          </w:p>
        </w:tc>
      </w:tr>
    </w:tbl>
    <w:p w14:paraId="4718D393" w14:textId="77777777" w:rsidR="00B25D8E" w:rsidRPr="00B25D8E" w:rsidRDefault="00B25D8E" w:rsidP="00B25D8E">
      <w:pPr>
        <w:rPr>
          <w:lang w:eastAsia="ru-RU"/>
        </w:rPr>
      </w:pPr>
      <w:r w:rsidRPr="00B25D8E">
        <w:rPr>
          <w:lang w:eastAsia="ru-RU"/>
        </w:rPr>
        <w:t>8 класс</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4"/>
        <w:gridCol w:w="6662"/>
        <w:gridCol w:w="1525"/>
      </w:tblGrid>
      <w:tr w:rsidR="00B25D8E" w:rsidRPr="00B25D8E" w14:paraId="1236AD17" w14:textId="77777777" w:rsidTr="001D27C4">
        <w:tc>
          <w:tcPr>
            <w:tcW w:w="1134" w:type="dxa"/>
          </w:tcPr>
          <w:p w14:paraId="1E797F7A" w14:textId="77777777" w:rsidR="00B25D8E" w:rsidRPr="00B25D8E" w:rsidRDefault="00B25D8E" w:rsidP="00B25D8E">
            <w:pPr>
              <w:rPr>
                <w:lang w:eastAsia="ru-RU"/>
              </w:rPr>
            </w:pPr>
            <w:r w:rsidRPr="00B25D8E">
              <w:rPr>
                <w:lang w:eastAsia="ru-RU"/>
              </w:rPr>
              <w:t>№</w:t>
            </w:r>
          </w:p>
        </w:tc>
        <w:tc>
          <w:tcPr>
            <w:tcW w:w="6662" w:type="dxa"/>
          </w:tcPr>
          <w:p w14:paraId="361C3354" w14:textId="77777777" w:rsidR="00B25D8E" w:rsidRPr="00B25D8E" w:rsidRDefault="00B25D8E" w:rsidP="00B25D8E">
            <w:pPr>
              <w:rPr>
                <w:lang w:eastAsia="ru-RU"/>
              </w:rPr>
            </w:pPr>
            <w:r w:rsidRPr="00B25D8E">
              <w:rPr>
                <w:lang w:eastAsia="ru-RU"/>
              </w:rPr>
              <w:t>Разделы, темы</w:t>
            </w:r>
          </w:p>
        </w:tc>
        <w:tc>
          <w:tcPr>
            <w:tcW w:w="1525" w:type="dxa"/>
          </w:tcPr>
          <w:p w14:paraId="72E9E658" w14:textId="77777777" w:rsidR="00B25D8E" w:rsidRPr="00B25D8E" w:rsidRDefault="00B25D8E" w:rsidP="00B25D8E">
            <w:pPr>
              <w:rPr>
                <w:lang w:eastAsia="ru-RU"/>
              </w:rPr>
            </w:pPr>
            <w:r w:rsidRPr="00B25D8E">
              <w:rPr>
                <w:lang w:eastAsia="ru-RU"/>
              </w:rPr>
              <w:t>Кол-во часов</w:t>
            </w:r>
          </w:p>
        </w:tc>
      </w:tr>
      <w:tr w:rsidR="00B25D8E" w:rsidRPr="00B25D8E" w14:paraId="1D15C4B2" w14:textId="77777777" w:rsidTr="001D27C4">
        <w:tc>
          <w:tcPr>
            <w:tcW w:w="1134" w:type="dxa"/>
          </w:tcPr>
          <w:p w14:paraId="569B0D37" w14:textId="77777777" w:rsidR="00B25D8E" w:rsidRPr="00B25D8E" w:rsidRDefault="00B25D8E" w:rsidP="00B25D8E">
            <w:pPr>
              <w:rPr>
                <w:lang w:eastAsia="ru-RU"/>
              </w:rPr>
            </w:pPr>
            <w:r w:rsidRPr="00B25D8E">
              <w:rPr>
                <w:lang w:eastAsia="ru-RU"/>
              </w:rPr>
              <w:t>1</w:t>
            </w:r>
          </w:p>
        </w:tc>
        <w:tc>
          <w:tcPr>
            <w:tcW w:w="6662" w:type="dxa"/>
          </w:tcPr>
          <w:p w14:paraId="1556EA39" w14:textId="77777777" w:rsidR="00B25D8E" w:rsidRPr="00B25D8E" w:rsidRDefault="00B25D8E" w:rsidP="00B25D8E">
            <w:pPr>
              <w:rPr>
                <w:lang w:eastAsia="ru-RU"/>
              </w:rPr>
            </w:pPr>
            <w:r w:rsidRPr="00B25D8E">
              <w:rPr>
                <w:lang w:eastAsia="ru-RU"/>
              </w:rPr>
              <w:t xml:space="preserve">Введение. </w:t>
            </w:r>
          </w:p>
        </w:tc>
        <w:tc>
          <w:tcPr>
            <w:tcW w:w="1525" w:type="dxa"/>
          </w:tcPr>
          <w:p w14:paraId="42644E1F" w14:textId="77777777" w:rsidR="00B25D8E" w:rsidRPr="00B25D8E" w:rsidRDefault="00B25D8E" w:rsidP="00B25D8E">
            <w:pPr>
              <w:rPr>
                <w:lang w:eastAsia="ru-RU"/>
              </w:rPr>
            </w:pPr>
            <w:r w:rsidRPr="00B25D8E">
              <w:rPr>
                <w:lang w:eastAsia="ru-RU"/>
              </w:rPr>
              <w:t>1</w:t>
            </w:r>
          </w:p>
        </w:tc>
      </w:tr>
      <w:tr w:rsidR="00B25D8E" w:rsidRPr="00B25D8E" w14:paraId="1C8C8131" w14:textId="77777777" w:rsidTr="001D27C4">
        <w:tc>
          <w:tcPr>
            <w:tcW w:w="1134" w:type="dxa"/>
          </w:tcPr>
          <w:p w14:paraId="67279470" w14:textId="77777777" w:rsidR="00B25D8E" w:rsidRPr="00B25D8E" w:rsidRDefault="00B25D8E" w:rsidP="00B25D8E">
            <w:pPr>
              <w:rPr>
                <w:lang w:eastAsia="ru-RU"/>
              </w:rPr>
            </w:pPr>
            <w:r w:rsidRPr="00B25D8E">
              <w:rPr>
                <w:lang w:eastAsia="ru-RU"/>
              </w:rPr>
              <w:t>2</w:t>
            </w:r>
          </w:p>
        </w:tc>
        <w:tc>
          <w:tcPr>
            <w:tcW w:w="6662" w:type="dxa"/>
          </w:tcPr>
          <w:p w14:paraId="74767A3B" w14:textId="77777777" w:rsidR="00B25D8E" w:rsidRPr="00B25D8E" w:rsidRDefault="00B25D8E" w:rsidP="00B25D8E">
            <w:pPr>
              <w:rPr>
                <w:lang w:eastAsia="ru-RU"/>
              </w:rPr>
            </w:pPr>
            <w:r w:rsidRPr="00B25D8E">
              <w:rPr>
                <w:lang w:eastAsia="ru-RU"/>
              </w:rPr>
              <w:t>Устное народное творчество.</w:t>
            </w:r>
          </w:p>
        </w:tc>
        <w:tc>
          <w:tcPr>
            <w:tcW w:w="1525" w:type="dxa"/>
          </w:tcPr>
          <w:p w14:paraId="003C18B5" w14:textId="77777777" w:rsidR="00B25D8E" w:rsidRPr="00B25D8E" w:rsidRDefault="00B25D8E" w:rsidP="00B25D8E">
            <w:pPr>
              <w:rPr>
                <w:lang w:eastAsia="ru-RU"/>
              </w:rPr>
            </w:pPr>
            <w:r w:rsidRPr="00B25D8E">
              <w:rPr>
                <w:lang w:eastAsia="ru-RU"/>
              </w:rPr>
              <w:t>2</w:t>
            </w:r>
          </w:p>
        </w:tc>
      </w:tr>
      <w:tr w:rsidR="00B25D8E" w:rsidRPr="00B25D8E" w14:paraId="4495666E" w14:textId="77777777" w:rsidTr="001D27C4">
        <w:tc>
          <w:tcPr>
            <w:tcW w:w="1134" w:type="dxa"/>
          </w:tcPr>
          <w:p w14:paraId="5544F970" w14:textId="77777777" w:rsidR="00B25D8E" w:rsidRPr="00B25D8E" w:rsidRDefault="00B25D8E" w:rsidP="00B25D8E">
            <w:pPr>
              <w:rPr>
                <w:lang w:eastAsia="ru-RU"/>
              </w:rPr>
            </w:pPr>
            <w:r w:rsidRPr="00B25D8E">
              <w:rPr>
                <w:lang w:eastAsia="ru-RU"/>
              </w:rPr>
              <w:t>3</w:t>
            </w:r>
          </w:p>
        </w:tc>
        <w:tc>
          <w:tcPr>
            <w:tcW w:w="6662" w:type="dxa"/>
          </w:tcPr>
          <w:p w14:paraId="52220E3C" w14:textId="77777777" w:rsidR="00B25D8E" w:rsidRPr="00B25D8E" w:rsidRDefault="00B25D8E" w:rsidP="00B25D8E">
            <w:pPr>
              <w:rPr>
                <w:lang w:eastAsia="ru-RU"/>
              </w:rPr>
            </w:pPr>
            <w:r w:rsidRPr="00B25D8E">
              <w:rPr>
                <w:lang w:eastAsia="ru-RU"/>
              </w:rPr>
              <w:t>Из древнерусской литературы.</w:t>
            </w:r>
          </w:p>
        </w:tc>
        <w:tc>
          <w:tcPr>
            <w:tcW w:w="1525" w:type="dxa"/>
          </w:tcPr>
          <w:p w14:paraId="7F88F7BF" w14:textId="77777777" w:rsidR="00B25D8E" w:rsidRPr="00B25D8E" w:rsidRDefault="00B25D8E" w:rsidP="00B25D8E">
            <w:pPr>
              <w:rPr>
                <w:lang w:eastAsia="ru-RU"/>
              </w:rPr>
            </w:pPr>
            <w:r w:rsidRPr="00B25D8E">
              <w:rPr>
                <w:lang w:eastAsia="ru-RU"/>
              </w:rPr>
              <w:t>2</w:t>
            </w:r>
          </w:p>
        </w:tc>
      </w:tr>
      <w:tr w:rsidR="00B25D8E" w:rsidRPr="00B25D8E" w14:paraId="16A7417B" w14:textId="77777777" w:rsidTr="001D27C4">
        <w:tc>
          <w:tcPr>
            <w:tcW w:w="1134" w:type="dxa"/>
          </w:tcPr>
          <w:p w14:paraId="3287502B" w14:textId="77777777" w:rsidR="00B25D8E" w:rsidRPr="00B25D8E" w:rsidRDefault="00B25D8E" w:rsidP="00B25D8E">
            <w:pPr>
              <w:rPr>
                <w:lang w:eastAsia="ru-RU"/>
              </w:rPr>
            </w:pPr>
            <w:r w:rsidRPr="00B25D8E">
              <w:rPr>
                <w:lang w:eastAsia="ru-RU"/>
              </w:rPr>
              <w:t>4</w:t>
            </w:r>
          </w:p>
        </w:tc>
        <w:tc>
          <w:tcPr>
            <w:tcW w:w="6662" w:type="dxa"/>
          </w:tcPr>
          <w:p w14:paraId="0C1B6308" w14:textId="77777777" w:rsidR="00B25D8E" w:rsidRPr="00B25D8E" w:rsidRDefault="00B25D8E" w:rsidP="00B25D8E">
            <w:pPr>
              <w:rPr>
                <w:lang w:eastAsia="ru-RU"/>
              </w:rPr>
            </w:pPr>
            <w:r w:rsidRPr="00B25D8E">
              <w:rPr>
                <w:lang w:eastAsia="ru-RU"/>
              </w:rPr>
              <w:t xml:space="preserve">Из литературы </w:t>
            </w:r>
            <w:r w:rsidRPr="00B25D8E">
              <w:rPr>
                <w:lang w:val="en-US" w:eastAsia="ru-RU"/>
              </w:rPr>
              <w:t>XVIII</w:t>
            </w:r>
            <w:r w:rsidRPr="00B25D8E">
              <w:rPr>
                <w:lang w:eastAsia="ru-RU"/>
              </w:rPr>
              <w:t xml:space="preserve"> века</w:t>
            </w:r>
          </w:p>
        </w:tc>
        <w:tc>
          <w:tcPr>
            <w:tcW w:w="1525" w:type="dxa"/>
          </w:tcPr>
          <w:p w14:paraId="11B2E27B" w14:textId="77777777" w:rsidR="00B25D8E" w:rsidRPr="00B25D8E" w:rsidRDefault="00B25D8E" w:rsidP="00B25D8E">
            <w:pPr>
              <w:rPr>
                <w:lang w:eastAsia="ru-RU"/>
              </w:rPr>
            </w:pPr>
            <w:r w:rsidRPr="00B25D8E">
              <w:rPr>
                <w:lang w:eastAsia="ru-RU"/>
              </w:rPr>
              <w:t>3</w:t>
            </w:r>
          </w:p>
        </w:tc>
      </w:tr>
      <w:tr w:rsidR="00B25D8E" w:rsidRPr="00B25D8E" w14:paraId="304CA65F" w14:textId="77777777" w:rsidTr="001D27C4">
        <w:tc>
          <w:tcPr>
            <w:tcW w:w="1134" w:type="dxa"/>
          </w:tcPr>
          <w:p w14:paraId="2987D963" w14:textId="77777777" w:rsidR="00B25D8E" w:rsidRPr="00B25D8E" w:rsidRDefault="00B25D8E" w:rsidP="00B25D8E">
            <w:pPr>
              <w:rPr>
                <w:lang w:eastAsia="ru-RU"/>
              </w:rPr>
            </w:pPr>
            <w:r w:rsidRPr="00B25D8E">
              <w:rPr>
                <w:lang w:eastAsia="ru-RU"/>
              </w:rPr>
              <w:t>5</w:t>
            </w:r>
          </w:p>
        </w:tc>
        <w:tc>
          <w:tcPr>
            <w:tcW w:w="6662" w:type="dxa"/>
          </w:tcPr>
          <w:p w14:paraId="5BAB6C4D" w14:textId="77777777" w:rsidR="00B25D8E" w:rsidRPr="00B25D8E" w:rsidRDefault="00B25D8E" w:rsidP="00B25D8E">
            <w:pPr>
              <w:rPr>
                <w:lang w:eastAsia="ru-RU"/>
              </w:rPr>
            </w:pPr>
            <w:r w:rsidRPr="00B25D8E">
              <w:rPr>
                <w:lang w:eastAsia="ru-RU"/>
              </w:rPr>
              <w:t xml:space="preserve">Из литературы </w:t>
            </w:r>
            <w:r w:rsidRPr="00B25D8E">
              <w:rPr>
                <w:lang w:val="en-US" w:eastAsia="ru-RU"/>
              </w:rPr>
              <w:t>XIX</w:t>
            </w:r>
            <w:r w:rsidRPr="00B25D8E">
              <w:rPr>
                <w:lang w:eastAsia="ru-RU"/>
              </w:rPr>
              <w:t xml:space="preserve"> века</w:t>
            </w:r>
          </w:p>
        </w:tc>
        <w:tc>
          <w:tcPr>
            <w:tcW w:w="1525" w:type="dxa"/>
          </w:tcPr>
          <w:p w14:paraId="5A66AECC" w14:textId="77777777" w:rsidR="00B25D8E" w:rsidRPr="00B25D8E" w:rsidRDefault="00B25D8E" w:rsidP="00B25D8E">
            <w:pPr>
              <w:rPr>
                <w:lang w:eastAsia="ru-RU"/>
              </w:rPr>
            </w:pPr>
            <w:r w:rsidRPr="00B25D8E">
              <w:rPr>
                <w:lang w:eastAsia="ru-RU"/>
              </w:rPr>
              <w:t>36</w:t>
            </w:r>
          </w:p>
        </w:tc>
      </w:tr>
      <w:tr w:rsidR="00B25D8E" w:rsidRPr="00B25D8E" w14:paraId="6AFEEDDA" w14:textId="77777777" w:rsidTr="001D27C4">
        <w:tc>
          <w:tcPr>
            <w:tcW w:w="1134" w:type="dxa"/>
          </w:tcPr>
          <w:p w14:paraId="07975153" w14:textId="77777777" w:rsidR="00B25D8E" w:rsidRPr="00B25D8E" w:rsidRDefault="00B25D8E" w:rsidP="00B25D8E">
            <w:pPr>
              <w:rPr>
                <w:lang w:eastAsia="ru-RU"/>
              </w:rPr>
            </w:pPr>
            <w:r w:rsidRPr="00B25D8E">
              <w:rPr>
                <w:lang w:eastAsia="ru-RU"/>
              </w:rPr>
              <w:t>6</w:t>
            </w:r>
          </w:p>
        </w:tc>
        <w:tc>
          <w:tcPr>
            <w:tcW w:w="6662" w:type="dxa"/>
          </w:tcPr>
          <w:p w14:paraId="53178337" w14:textId="77777777" w:rsidR="00B25D8E" w:rsidRPr="00B25D8E" w:rsidRDefault="00B25D8E" w:rsidP="00B25D8E">
            <w:pPr>
              <w:rPr>
                <w:lang w:eastAsia="ru-RU"/>
              </w:rPr>
            </w:pPr>
            <w:r w:rsidRPr="00B25D8E">
              <w:rPr>
                <w:lang w:eastAsia="ru-RU"/>
              </w:rPr>
              <w:t xml:space="preserve">Из русской литературы </w:t>
            </w:r>
            <w:r w:rsidRPr="00B25D8E">
              <w:rPr>
                <w:lang w:val="en-US" w:eastAsia="ru-RU"/>
              </w:rPr>
              <w:t>XX</w:t>
            </w:r>
            <w:r w:rsidRPr="00B25D8E">
              <w:rPr>
                <w:lang w:eastAsia="ru-RU"/>
              </w:rPr>
              <w:t xml:space="preserve"> века</w:t>
            </w:r>
          </w:p>
        </w:tc>
        <w:tc>
          <w:tcPr>
            <w:tcW w:w="1525" w:type="dxa"/>
          </w:tcPr>
          <w:p w14:paraId="4811B94F" w14:textId="77777777" w:rsidR="00B25D8E" w:rsidRPr="00B25D8E" w:rsidRDefault="00B25D8E" w:rsidP="00B25D8E">
            <w:pPr>
              <w:rPr>
                <w:lang w:eastAsia="ru-RU"/>
              </w:rPr>
            </w:pPr>
            <w:r w:rsidRPr="00B25D8E">
              <w:rPr>
                <w:lang w:eastAsia="ru-RU"/>
              </w:rPr>
              <w:t>21</w:t>
            </w:r>
          </w:p>
        </w:tc>
      </w:tr>
      <w:tr w:rsidR="00B25D8E" w:rsidRPr="00B25D8E" w14:paraId="3D0C0636" w14:textId="77777777" w:rsidTr="001D27C4">
        <w:tc>
          <w:tcPr>
            <w:tcW w:w="1134" w:type="dxa"/>
          </w:tcPr>
          <w:p w14:paraId="50F7C273" w14:textId="77777777" w:rsidR="00B25D8E" w:rsidRPr="00B25D8E" w:rsidRDefault="00B25D8E" w:rsidP="00B25D8E">
            <w:pPr>
              <w:rPr>
                <w:lang w:eastAsia="ru-RU"/>
              </w:rPr>
            </w:pPr>
            <w:r w:rsidRPr="00B25D8E">
              <w:rPr>
                <w:lang w:eastAsia="ru-RU"/>
              </w:rPr>
              <w:t>7</w:t>
            </w:r>
          </w:p>
        </w:tc>
        <w:tc>
          <w:tcPr>
            <w:tcW w:w="6662" w:type="dxa"/>
          </w:tcPr>
          <w:p w14:paraId="4BEB922A" w14:textId="77777777" w:rsidR="00B25D8E" w:rsidRPr="00B25D8E" w:rsidRDefault="00B25D8E" w:rsidP="00B25D8E">
            <w:pPr>
              <w:rPr>
                <w:lang w:eastAsia="ru-RU"/>
              </w:rPr>
            </w:pPr>
            <w:r w:rsidRPr="00B25D8E">
              <w:rPr>
                <w:lang w:eastAsia="ru-RU"/>
              </w:rPr>
              <w:t>Из зарубежной литературы</w:t>
            </w:r>
          </w:p>
        </w:tc>
        <w:tc>
          <w:tcPr>
            <w:tcW w:w="1525" w:type="dxa"/>
          </w:tcPr>
          <w:p w14:paraId="27532DAD" w14:textId="77777777" w:rsidR="00B25D8E" w:rsidRPr="00B25D8E" w:rsidRDefault="00B25D8E" w:rsidP="00B25D8E">
            <w:pPr>
              <w:rPr>
                <w:lang w:eastAsia="ru-RU"/>
              </w:rPr>
            </w:pPr>
            <w:r w:rsidRPr="00B25D8E">
              <w:rPr>
                <w:lang w:eastAsia="ru-RU"/>
              </w:rPr>
              <w:t>4</w:t>
            </w:r>
          </w:p>
        </w:tc>
      </w:tr>
      <w:tr w:rsidR="00B25D8E" w:rsidRPr="00B25D8E" w14:paraId="585BF3ED" w14:textId="77777777" w:rsidTr="001D27C4">
        <w:tc>
          <w:tcPr>
            <w:tcW w:w="1134" w:type="dxa"/>
          </w:tcPr>
          <w:p w14:paraId="11572095" w14:textId="77777777" w:rsidR="00B25D8E" w:rsidRPr="00B25D8E" w:rsidRDefault="00B25D8E" w:rsidP="00B25D8E">
            <w:pPr>
              <w:rPr>
                <w:lang w:eastAsia="ru-RU"/>
              </w:rPr>
            </w:pPr>
            <w:r w:rsidRPr="00B25D8E">
              <w:rPr>
                <w:lang w:eastAsia="ru-RU"/>
              </w:rPr>
              <w:t>8</w:t>
            </w:r>
          </w:p>
        </w:tc>
        <w:tc>
          <w:tcPr>
            <w:tcW w:w="6662" w:type="dxa"/>
          </w:tcPr>
          <w:p w14:paraId="5689BB3C" w14:textId="77777777" w:rsidR="00B25D8E" w:rsidRPr="00B25D8E" w:rsidRDefault="00B25D8E" w:rsidP="00B25D8E">
            <w:pPr>
              <w:rPr>
                <w:lang w:eastAsia="ru-RU"/>
              </w:rPr>
            </w:pPr>
            <w:r w:rsidRPr="00B25D8E">
              <w:rPr>
                <w:lang w:eastAsia="ru-RU"/>
              </w:rPr>
              <w:t>Литература и  история в произведениях, изученных в 8 классе.</w:t>
            </w:r>
          </w:p>
        </w:tc>
        <w:tc>
          <w:tcPr>
            <w:tcW w:w="1525" w:type="dxa"/>
          </w:tcPr>
          <w:p w14:paraId="7CE0D518" w14:textId="77777777" w:rsidR="00B25D8E" w:rsidRPr="00B25D8E" w:rsidRDefault="00B25D8E" w:rsidP="00B25D8E">
            <w:pPr>
              <w:rPr>
                <w:lang w:eastAsia="ru-RU"/>
              </w:rPr>
            </w:pPr>
            <w:r w:rsidRPr="00B25D8E">
              <w:rPr>
                <w:lang w:eastAsia="ru-RU"/>
              </w:rPr>
              <w:t>1</w:t>
            </w:r>
          </w:p>
        </w:tc>
      </w:tr>
      <w:tr w:rsidR="00B25D8E" w:rsidRPr="00B25D8E" w14:paraId="5F2AD6E1" w14:textId="77777777" w:rsidTr="001D27C4">
        <w:tc>
          <w:tcPr>
            <w:tcW w:w="7796" w:type="dxa"/>
            <w:gridSpan w:val="2"/>
          </w:tcPr>
          <w:p w14:paraId="5AA9AED3" w14:textId="77777777" w:rsidR="00B25D8E" w:rsidRPr="00B25D8E" w:rsidRDefault="00B25D8E" w:rsidP="00B25D8E">
            <w:pPr>
              <w:rPr>
                <w:lang w:eastAsia="ru-RU"/>
              </w:rPr>
            </w:pPr>
            <w:r w:rsidRPr="00B25D8E">
              <w:rPr>
                <w:lang w:eastAsia="ru-RU"/>
              </w:rPr>
              <w:t xml:space="preserve">Итого </w:t>
            </w:r>
          </w:p>
        </w:tc>
        <w:tc>
          <w:tcPr>
            <w:tcW w:w="1525" w:type="dxa"/>
          </w:tcPr>
          <w:p w14:paraId="3AA4CBCA" w14:textId="77777777" w:rsidR="00B25D8E" w:rsidRPr="00B25D8E" w:rsidRDefault="00B25D8E" w:rsidP="00B25D8E">
            <w:pPr>
              <w:rPr>
                <w:lang w:eastAsia="ru-RU"/>
              </w:rPr>
            </w:pPr>
            <w:r w:rsidRPr="00B25D8E">
              <w:rPr>
                <w:lang w:eastAsia="ru-RU"/>
              </w:rPr>
              <w:t>70</w:t>
            </w:r>
          </w:p>
        </w:tc>
      </w:tr>
    </w:tbl>
    <w:p w14:paraId="09824F0E" w14:textId="77777777" w:rsidR="00B25D8E" w:rsidRPr="00B25D8E" w:rsidRDefault="00B25D8E" w:rsidP="00B25D8E">
      <w:pPr>
        <w:rPr>
          <w:lang w:eastAsia="ru-RU"/>
        </w:rPr>
      </w:pPr>
      <w:r w:rsidRPr="00B25D8E">
        <w:rPr>
          <w:lang w:eastAsia="ru-RU"/>
        </w:rPr>
        <w:t>9 класс</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4"/>
        <w:gridCol w:w="6662"/>
        <w:gridCol w:w="1525"/>
      </w:tblGrid>
      <w:tr w:rsidR="00B25D8E" w:rsidRPr="00B25D8E" w14:paraId="3FD5EEF1" w14:textId="77777777" w:rsidTr="001D27C4">
        <w:tc>
          <w:tcPr>
            <w:tcW w:w="1134" w:type="dxa"/>
          </w:tcPr>
          <w:p w14:paraId="671F9357" w14:textId="77777777" w:rsidR="00B25D8E" w:rsidRPr="00B25D8E" w:rsidRDefault="00B25D8E" w:rsidP="00B25D8E">
            <w:pPr>
              <w:rPr>
                <w:lang w:eastAsia="ru-RU"/>
              </w:rPr>
            </w:pPr>
            <w:r w:rsidRPr="00B25D8E">
              <w:rPr>
                <w:lang w:eastAsia="ru-RU"/>
              </w:rPr>
              <w:t>№</w:t>
            </w:r>
          </w:p>
        </w:tc>
        <w:tc>
          <w:tcPr>
            <w:tcW w:w="6662" w:type="dxa"/>
          </w:tcPr>
          <w:p w14:paraId="416466D8" w14:textId="77777777" w:rsidR="00B25D8E" w:rsidRPr="00B25D8E" w:rsidRDefault="00B25D8E" w:rsidP="00B25D8E">
            <w:pPr>
              <w:rPr>
                <w:lang w:eastAsia="ru-RU"/>
              </w:rPr>
            </w:pPr>
            <w:r w:rsidRPr="00B25D8E">
              <w:rPr>
                <w:lang w:eastAsia="ru-RU"/>
              </w:rPr>
              <w:t>Разделы,темы</w:t>
            </w:r>
          </w:p>
        </w:tc>
        <w:tc>
          <w:tcPr>
            <w:tcW w:w="1525" w:type="dxa"/>
          </w:tcPr>
          <w:p w14:paraId="43CA3812" w14:textId="77777777" w:rsidR="00B25D8E" w:rsidRPr="00B25D8E" w:rsidRDefault="00B25D8E" w:rsidP="00B25D8E">
            <w:pPr>
              <w:rPr>
                <w:lang w:eastAsia="ru-RU"/>
              </w:rPr>
            </w:pPr>
            <w:r w:rsidRPr="00B25D8E">
              <w:rPr>
                <w:lang w:eastAsia="ru-RU"/>
              </w:rPr>
              <w:t>Кол-во часов</w:t>
            </w:r>
          </w:p>
        </w:tc>
      </w:tr>
      <w:tr w:rsidR="00B25D8E" w:rsidRPr="00B25D8E" w14:paraId="480D67EB" w14:textId="77777777" w:rsidTr="001D27C4">
        <w:tc>
          <w:tcPr>
            <w:tcW w:w="1134" w:type="dxa"/>
          </w:tcPr>
          <w:p w14:paraId="0D3C7CAE" w14:textId="77777777" w:rsidR="00B25D8E" w:rsidRPr="00B25D8E" w:rsidRDefault="00B25D8E" w:rsidP="00B25D8E">
            <w:pPr>
              <w:rPr>
                <w:lang w:eastAsia="ru-RU"/>
              </w:rPr>
            </w:pPr>
            <w:r w:rsidRPr="00B25D8E">
              <w:rPr>
                <w:lang w:eastAsia="ru-RU"/>
              </w:rPr>
              <w:t>1</w:t>
            </w:r>
          </w:p>
        </w:tc>
        <w:tc>
          <w:tcPr>
            <w:tcW w:w="6662" w:type="dxa"/>
          </w:tcPr>
          <w:p w14:paraId="6487CC9E" w14:textId="77777777" w:rsidR="00B25D8E" w:rsidRPr="00B25D8E" w:rsidRDefault="00B25D8E" w:rsidP="00B25D8E">
            <w:pPr>
              <w:rPr>
                <w:lang w:eastAsia="ru-RU"/>
              </w:rPr>
            </w:pPr>
            <w:r w:rsidRPr="00B25D8E">
              <w:rPr>
                <w:lang w:eastAsia="ru-RU"/>
              </w:rPr>
              <w:t xml:space="preserve">Введение. </w:t>
            </w:r>
          </w:p>
        </w:tc>
        <w:tc>
          <w:tcPr>
            <w:tcW w:w="1525" w:type="dxa"/>
          </w:tcPr>
          <w:p w14:paraId="48C1A616" w14:textId="77777777" w:rsidR="00B25D8E" w:rsidRPr="00B25D8E" w:rsidRDefault="00B25D8E" w:rsidP="00B25D8E">
            <w:pPr>
              <w:rPr>
                <w:lang w:eastAsia="ru-RU"/>
              </w:rPr>
            </w:pPr>
            <w:r w:rsidRPr="00B25D8E">
              <w:rPr>
                <w:lang w:eastAsia="ru-RU"/>
              </w:rPr>
              <w:t>1</w:t>
            </w:r>
          </w:p>
        </w:tc>
      </w:tr>
      <w:tr w:rsidR="00B25D8E" w:rsidRPr="00B25D8E" w14:paraId="1C24CF00" w14:textId="77777777" w:rsidTr="001D27C4">
        <w:tc>
          <w:tcPr>
            <w:tcW w:w="1134" w:type="dxa"/>
          </w:tcPr>
          <w:p w14:paraId="4558789D" w14:textId="77777777" w:rsidR="00B25D8E" w:rsidRPr="00B25D8E" w:rsidRDefault="00B25D8E" w:rsidP="00B25D8E">
            <w:pPr>
              <w:rPr>
                <w:lang w:eastAsia="ru-RU"/>
              </w:rPr>
            </w:pPr>
            <w:r w:rsidRPr="00B25D8E">
              <w:rPr>
                <w:lang w:eastAsia="ru-RU"/>
              </w:rPr>
              <w:t>2</w:t>
            </w:r>
          </w:p>
        </w:tc>
        <w:tc>
          <w:tcPr>
            <w:tcW w:w="6662" w:type="dxa"/>
          </w:tcPr>
          <w:p w14:paraId="6E17FB7F" w14:textId="77777777" w:rsidR="00B25D8E" w:rsidRPr="00B25D8E" w:rsidRDefault="00B25D8E" w:rsidP="00B25D8E">
            <w:pPr>
              <w:rPr>
                <w:lang w:eastAsia="ru-RU"/>
              </w:rPr>
            </w:pPr>
            <w:r w:rsidRPr="00B25D8E">
              <w:rPr>
                <w:lang w:eastAsia="ru-RU"/>
              </w:rPr>
              <w:t>Из древнерусской литературы.</w:t>
            </w:r>
          </w:p>
        </w:tc>
        <w:tc>
          <w:tcPr>
            <w:tcW w:w="1525" w:type="dxa"/>
          </w:tcPr>
          <w:p w14:paraId="29181686" w14:textId="77777777" w:rsidR="00B25D8E" w:rsidRPr="00B25D8E" w:rsidRDefault="00B25D8E" w:rsidP="00B25D8E">
            <w:pPr>
              <w:rPr>
                <w:lang w:eastAsia="ru-RU"/>
              </w:rPr>
            </w:pPr>
            <w:r w:rsidRPr="00B25D8E">
              <w:rPr>
                <w:lang w:eastAsia="ru-RU"/>
              </w:rPr>
              <w:t>3</w:t>
            </w:r>
          </w:p>
        </w:tc>
      </w:tr>
      <w:tr w:rsidR="00B25D8E" w:rsidRPr="00B25D8E" w14:paraId="0D3772E6" w14:textId="77777777" w:rsidTr="001D27C4">
        <w:tc>
          <w:tcPr>
            <w:tcW w:w="1134" w:type="dxa"/>
          </w:tcPr>
          <w:p w14:paraId="4B25EEF1" w14:textId="77777777" w:rsidR="00B25D8E" w:rsidRPr="00B25D8E" w:rsidRDefault="00B25D8E" w:rsidP="00B25D8E">
            <w:pPr>
              <w:rPr>
                <w:lang w:eastAsia="ru-RU"/>
              </w:rPr>
            </w:pPr>
            <w:r w:rsidRPr="00B25D8E">
              <w:rPr>
                <w:lang w:eastAsia="ru-RU"/>
              </w:rPr>
              <w:t>3</w:t>
            </w:r>
          </w:p>
        </w:tc>
        <w:tc>
          <w:tcPr>
            <w:tcW w:w="6662" w:type="dxa"/>
          </w:tcPr>
          <w:p w14:paraId="094C7962" w14:textId="77777777" w:rsidR="00B25D8E" w:rsidRPr="00B25D8E" w:rsidRDefault="00B25D8E" w:rsidP="00B25D8E">
            <w:pPr>
              <w:rPr>
                <w:lang w:eastAsia="ru-RU"/>
              </w:rPr>
            </w:pPr>
            <w:r w:rsidRPr="00B25D8E">
              <w:rPr>
                <w:lang w:eastAsia="ru-RU"/>
              </w:rPr>
              <w:t xml:space="preserve">Из литературы </w:t>
            </w:r>
            <w:r w:rsidRPr="00B25D8E">
              <w:rPr>
                <w:lang w:val="en-US" w:eastAsia="ru-RU"/>
              </w:rPr>
              <w:t>XVIII</w:t>
            </w:r>
            <w:r w:rsidRPr="00B25D8E">
              <w:rPr>
                <w:lang w:eastAsia="ru-RU"/>
              </w:rPr>
              <w:t xml:space="preserve"> века</w:t>
            </w:r>
          </w:p>
        </w:tc>
        <w:tc>
          <w:tcPr>
            <w:tcW w:w="1525" w:type="dxa"/>
          </w:tcPr>
          <w:p w14:paraId="55D9524F" w14:textId="77777777" w:rsidR="00B25D8E" w:rsidRPr="00B25D8E" w:rsidRDefault="00B25D8E" w:rsidP="00B25D8E">
            <w:pPr>
              <w:rPr>
                <w:lang w:eastAsia="ru-RU"/>
              </w:rPr>
            </w:pPr>
            <w:r w:rsidRPr="00B25D8E">
              <w:rPr>
                <w:lang w:eastAsia="ru-RU"/>
              </w:rPr>
              <w:t>10</w:t>
            </w:r>
          </w:p>
        </w:tc>
      </w:tr>
      <w:tr w:rsidR="00B25D8E" w:rsidRPr="00B25D8E" w14:paraId="1F170FBA" w14:textId="77777777" w:rsidTr="001D27C4">
        <w:tc>
          <w:tcPr>
            <w:tcW w:w="1134" w:type="dxa"/>
          </w:tcPr>
          <w:p w14:paraId="233F9EFF" w14:textId="77777777" w:rsidR="00B25D8E" w:rsidRPr="00B25D8E" w:rsidRDefault="00B25D8E" w:rsidP="00B25D8E">
            <w:pPr>
              <w:rPr>
                <w:lang w:eastAsia="ru-RU"/>
              </w:rPr>
            </w:pPr>
            <w:r w:rsidRPr="00B25D8E">
              <w:rPr>
                <w:lang w:eastAsia="ru-RU"/>
              </w:rPr>
              <w:t>4</w:t>
            </w:r>
          </w:p>
        </w:tc>
        <w:tc>
          <w:tcPr>
            <w:tcW w:w="6662" w:type="dxa"/>
          </w:tcPr>
          <w:p w14:paraId="5AC37460" w14:textId="77777777" w:rsidR="00B25D8E" w:rsidRPr="00B25D8E" w:rsidRDefault="00B25D8E" w:rsidP="00B25D8E">
            <w:pPr>
              <w:rPr>
                <w:lang w:eastAsia="ru-RU"/>
              </w:rPr>
            </w:pPr>
            <w:r w:rsidRPr="00B25D8E">
              <w:rPr>
                <w:lang w:eastAsia="ru-RU"/>
              </w:rPr>
              <w:t xml:space="preserve">Из литературы </w:t>
            </w:r>
            <w:r w:rsidRPr="00B25D8E">
              <w:rPr>
                <w:lang w:val="en-US" w:eastAsia="ru-RU"/>
              </w:rPr>
              <w:t>XIX</w:t>
            </w:r>
            <w:r w:rsidRPr="00B25D8E">
              <w:rPr>
                <w:lang w:eastAsia="ru-RU"/>
              </w:rPr>
              <w:t xml:space="preserve"> века</w:t>
            </w:r>
          </w:p>
        </w:tc>
        <w:tc>
          <w:tcPr>
            <w:tcW w:w="1525" w:type="dxa"/>
          </w:tcPr>
          <w:p w14:paraId="17547B9E" w14:textId="77777777" w:rsidR="00B25D8E" w:rsidRPr="00B25D8E" w:rsidRDefault="00B25D8E" w:rsidP="00B25D8E">
            <w:pPr>
              <w:rPr>
                <w:lang w:eastAsia="ru-RU"/>
              </w:rPr>
            </w:pPr>
            <w:r w:rsidRPr="00B25D8E">
              <w:rPr>
                <w:lang w:eastAsia="ru-RU"/>
              </w:rPr>
              <w:t>56</w:t>
            </w:r>
          </w:p>
        </w:tc>
      </w:tr>
      <w:tr w:rsidR="00B25D8E" w:rsidRPr="00B25D8E" w14:paraId="2849B5D6" w14:textId="77777777" w:rsidTr="001D27C4">
        <w:tc>
          <w:tcPr>
            <w:tcW w:w="1134" w:type="dxa"/>
          </w:tcPr>
          <w:p w14:paraId="52C3164E" w14:textId="77777777" w:rsidR="00B25D8E" w:rsidRPr="00B25D8E" w:rsidRDefault="00B25D8E" w:rsidP="00B25D8E">
            <w:pPr>
              <w:rPr>
                <w:lang w:eastAsia="ru-RU"/>
              </w:rPr>
            </w:pPr>
            <w:r w:rsidRPr="00B25D8E">
              <w:rPr>
                <w:lang w:eastAsia="ru-RU"/>
              </w:rPr>
              <w:t>5</w:t>
            </w:r>
          </w:p>
        </w:tc>
        <w:tc>
          <w:tcPr>
            <w:tcW w:w="6662" w:type="dxa"/>
          </w:tcPr>
          <w:p w14:paraId="213B8FF8" w14:textId="77777777" w:rsidR="00B25D8E" w:rsidRPr="00B25D8E" w:rsidRDefault="00B25D8E" w:rsidP="00B25D8E">
            <w:pPr>
              <w:rPr>
                <w:lang w:eastAsia="ru-RU"/>
              </w:rPr>
            </w:pPr>
            <w:r w:rsidRPr="00B25D8E">
              <w:rPr>
                <w:lang w:eastAsia="ru-RU"/>
              </w:rPr>
              <w:t xml:space="preserve">Из русской литературы </w:t>
            </w:r>
            <w:r w:rsidRPr="00B25D8E">
              <w:rPr>
                <w:lang w:val="en-US" w:eastAsia="ru-RU"/>
              </w:rPr>
              <w:t>XX</w:t>
            </w:r>
            <w:r w:rsidRPr="00B25D8E">
              <w:rPr>
                <w:lang w:eastAsia="ru-RU"/>
              </w:rPr>
              <w:t xml:space="preserve"> века</w:t>
            </w:r>
          </w:p>
        </w:tc>
        <w:tc>
          <w:tcPr>
            <w:tcW w:w="1525" w:type="dxa"/>
          </w:tcPr>
          <w:p w14:paraId="050EEA93" w14:textId="77777777" w:rsidR="00B25D8E" w:rsidRPr="00B25D8E" w:rsidRDefault="00B25D8E" w:rsidP="00B25D8E">
            <w:pPr>
              <w:rPr>
                <w:lang w:eastAsia="ru-RU"/>
              </w:rPr>
            </w:pPr>
            <w:r w:rsidRPr="00B25D8E">
              <w:rPr>
                <w:lang w:eastAsia="ru-RU"/>
              </w:rPr>
              <w:t>28</w:t>
            </w:r>
          </w:p>
        </w:tc>
      </w:tr>
      <w:tr w:rsidR="00B25D8E" w:rsidRPr="00B25D8E" w14:paraId="6516F4B4" w14:textId="77777777" w:rsidTr="001D27C4">
        <w:tc>
          <w:tcPr>
            <w:tcW w:w="1134" w:type="dxa"/>
          </w:tcPr>
          <w:p w14:paraId="2ED1A191" w14:textId="77777777" w:rsidR="00B25D8E" w:rsidRPr="00B25D8E" w:rsidRDefault="00B25D8E" w:rsidP="00B25D8E">
            <w:pPr>
              <w:rPr>
                <w:lang w:eastAsia="ru-RU"/>
              </w:rPr>
            </w:pPr>
            <w:r w:rsidRPr="00B25D8E">
              <w:rPr>
                <w:lang w:eastAsia="ru-RU"/>
              </w:rPr>
              <w:lastRenderedPageBreak/>
              <w:t>6</w:t>
            </w:r>
          </w:p>
        </w:tc>
        <w:tc>
          <w:tcPr>
            <w:tcW w:w="6662" w:type="dxa"/>
          </w:tcPr>
          <w:p w14:paraId="3B3014D0" w14:textId="77777777" w:rsidR="00B25D8E" w:rsidRPr="00B25D8E" w:rsidRDefault="00B25D8E" w:rsidP="00B25D8E">
            <w:pPr>
              <w:rPr>
                <w:lang w:eastAsia="ru-RU"/>
              </w:rPr>
            </w:pPr>
            <w:r w:rsidRPr="00B25D8E">
              <w:rPr>
                <w:lang w:eastAsia="ru-RU"/>
              </w:rPr>
              <w:t>Песни  и  романсы на стихи  поэтов XIX—XX веков (обзор)</w:t>
            </w:r>
          </w:p>
        </w:tc>
        <w:tc>
          <w:tcPr>
            <w:tcW w:w="1525" w:type="dxa"/>
          </w:tcPr>
          <w:p w14:paraId="3E9B40EF" w14:textId="77777777" w:rsidR="00B25D8E" w:rsidRPr="00B25D8E" w:rsidRDefault="00B25D8E" w:rsidP="00B25D8E">
            <w:pPr>
              <w:rPr>
                <w:lang w:eastAsia="ru-RU"/>
              </w:rPr>
            </w:pPr>
            <w:r w:rsidRPr="00B25D8E">
              <w:rPr>
                <w:lang w:eastAsia="ru-RU"/>
              </w:rPr>
              <w:t>2</w:t>
            </w:r>
          </w:p>
        </w:tc>
      </w:tr>
      <w:tr w:rsidR="00B25D8E" w:rsidRPr="00B25D8E" w14:paraId="72E504EE" w14:textId="77777777" w:rsidTr="001D27C4">
        <w:tc>
          <w:tcPr>
            <w:tcW w:w="1134" w:type="dxa"/>
          </w:tcPr>
          <w:p w14:paraId="3CB67C1A" w14:textId="77777777" w:rsidR="00B25D8E" w:rsidRPr="00B25D8E" w:rsidRDefault="00B25D8E" w:rsidP="00B25D8E">
            <w:pPr>
              <w:rPr>
                <w:lang w:eastAsia="ru-RU"/>
              </w:rPr>
            </w:pPr>
            <w:r w:rsidRPr="00B25D8E">
              <w:rPr>
                <w:lang w:eastAsia="ru-RU"/>
              </w:rPr>
              <w:t>6</w:t>
            </w:r>
          </w:p>
        </w:tc>
        <w:tc>
          <w:tcPr>
            <w:tcW w:w="6662" w:type="dxa"/>
          </w:tcPr>
          <w:p w14:paraId="3FC3BBB3" w14:textId="77777777" w:rsidR="00B25D8E" w:rsidRPr="00B25D8E" w:rsidRDefault="00B25D8E" w:rsidP="00B25D8E">
            <w:pPr>
              <w:rPr>
                <w:lang w:eastAsia="ru-RU"/>
              </w:rPr>
            </w:pPr>
            <w:r w:rsidRPr="00B25D8E">
              <w:rPr>
                <w:lang w:eastAsia="ru-RU"/>
              </w:rPr>
              <w:t>Из зарубежной литературы</w:t>
            </w:r>
          </w:p>
        </w:tc>
        <w:tc>
          <w:tcPr>
            <w:tcW w:w="1525" w:type="dxa"/>
          </w:tcPr>
          <w:p w14:paraId="53049C17" w14:textId="77777777" w:rsidR="00B25D8E" w:rsidRPr="00B25D8E" w:rsidRDefault="00B25D8E" w:rsidP="00B25D8E">
            <w:pPr>
              <w:rPr>
                <w:lang w:eastAsia="ru-RU"/>
              </w:rPr>
            </w:pPr>
            <w:r w:rsidRPr="00B25D8E">
              <w:rPr>
                <w:lang w:eastAsia="ru-RU"/>
              </w:rPr>
              <w:t>4</w:t>
            </w:r>
          </w:p>
        </w:tc>
      </w:tr>
      <w:tr w:rsidR="00B25D8E" w:rsidRPr="00B25D8E" w14:paraId="432E1266" w14:textId="77777777" w:rsidTr="001D27C4">
        <w:tc>
          <w:tcPr>
            <w:tcW w:w="1134" w:type="dxa"/>
          </w:tcPr>
          <w:p w14:paraId="56FB11D9" w14:textId="77777777" w:rsidR="00B25D8E" w:rsidRPr="00B25D8E" w:rsidRDefault="00B25D8E" w:rsidP="00B25D8E">
            <w:pPr>
              <w:rPr>
                <w:lang w:eastAsia="ru-RU"/>
              </w:rPr>
            </w:pPr>
            <w:r w:rsidRPr="00B25D8E">
              <w:rPr>
                <w:lang w:eastAsia="ru-RU"/>
              </w:rPr>
              <w:t>7</w:t>
            </w:r>
          </w:p>
        </w:tc>
        <w:tc>
          <w:tcPr>
            <w:tcW w:w="6662" w:type="dxa"/>
          </w:tcPr>
          <w:p w14:paraId="78E8A78B" w14:textId="77777777" w:rsidR="00B25D8E" w:rsidRPr="00B25D8E" w:rsidRDefault="00B25D8E" w:rsidP="00B25D8E">
            <w:pPr>
              <w:rPr>
                <w:lang w:eastAsia="ru-RU"/>
              </w:rPr>
            </w:pPr>
            <w:r w:rsidRPr="00B25D8E">
              <w:rPr>
                <w:lang w:eastAsia="ru-RU"/>
              </w:rPr>
              <w:t>Итоги года и задания для летнего чтения</w:t>
            </w:r>
          </w:p>
        </w:tc>
        <w:tc>
          <w:tcPr>
            <w:tcW w:w="1525" w:type="dxa"/>
          </w:tcPr>
          <w:p w14:paraId="1070670D" w14:textId="77777777" w:rsidR="00B25D8E" w:rsidRPr="00B25D8E" w:rsidRDefault="00B25D8E" w:rsidP="00B25D8E">
            <w:pPr>
              <w:rPr>
                <w:lang w:eastAsia="ru-RU"/>
              </w:rPr>
            </w:pPr>
            <w:r w:rsidRPr="00B25D8E">
              <w:rPr>
                <w:lang w:eastAsia="ru-RU"/>
              </w:rPr>
              <w:t>1</w:t>
            </w:r>
          </w:p>
        </w:tc>
      </w:tr>
      <w:tr w:rsidR="00B25D8E" w:rsidRPr="00B25D8E" w14:paraId="69516CD7" w14:textId="77777777" w:rsidTr="001D27C4">
        <w:tc>
          <w:tcPr>
            <w:tcW w:w="7796" w:type="dxa"/>
            <w:gridSpan w:val="2"/>
          </w:tcPr>
          <w:p w14:paraId="5984A121" w14:textId="77777777" w:rsidR="00B25D8E" w:rsidRPr="00B25D8E" w:rsidRDefault="00B25D8E" w:rsidP="00B25D8E">
            <w:pPr>
              <w:rPr>
                <w:lang w:eastAsia="ru-RU"/>
              </w:rPr>
            </w:pPr>
            <w:r w:rsidRPr="00B25D8E">
              <w:rPr>
                <w:lang w:eastAsia="ru-RU"/>
              </w:rPr>
              <w:t xml:space="preserve">Итог </w:t>
            </w:r>
          </w:p>
        </w:tc>
        <w:tc>
          <w:tcPr>
            <w:tcW w:w="1525" w:type="dxa"/>
          </w:tcPr>
          <w:p w14:paraId="5026532B" w14:textId="77777777" w:rsidR="00B25D8E" w:rsidRPr="00B25D8E" w:rsidRDefault="00B25D8E" w:rsidP="00B25D8E">
            <w:pPr>
              <w:rPr>
                <w:lang w:eastAsia="ru-RU"/>
              </w:rPr>
            </w:pPr>
            <w:r w:rsidRPr="00B25D8E">
              <w:rPr>
                <w:lang w:eastAsia="ru-RU"/>
              </w:rPr>
              <w:t>105</w:t>
            </w:r>
          </w:p>
        </w:tc>
      </w:tr>
    </w:tbl>
    <w:p w14:paraId="29EB2154" w14:textId="3668A467" w:rsidR="005E31F8" w:rsidRPr="009269D3" w:rsidRDefault="005E31F8" w:rsidP="00B25D8E">
      <w:pPr>
        <w:pStyle w:val="4"/>
        <w:spacing w:line="240" w:lineRule="auto"/>
        <w:ind w:left="0" w:firstLine="0"/>
        <w:rPr>
          <w:b w:val="0"/>
          <w:sz w:val="24"/>
          <w:szCs w:val="24"/>
        </w:rPr>
      </w:pPr>
    </w:p>
    <w:p w14:paraId="585F9FD6" w14:textId="17AD3D79" w:rsidR="00B540EE" w:rsidRPr="009269D3" w:rsidRDefault="00755339" w:rsidP="007C424B">
      <w:pPr>
        <w:pStyle w:val="4"/>
        <w:spacing w:line="240" w:lineRule="auto"/>
        <w:rPr>
          <w:sz w:val="24"/>
          <w:szCs w:val="24"/>
        </w:rPr>
      </w:pPr>
      <w:bookmarkStart w:id="189" w:name="_Toc409691704"/>
      <w:bookmarkStart w:id="190" w:name="_Toc410654030"/>
      <w:bookmarkStart w:id="191" w:name="_Toc414553227"/>
      <w:r w:rsidRPr="009269D3">
        <w:rPr>
          <w:sz w:val="24"/>
          <w:szCs w:val="24"/>
        </w:rPr>
        <w:t>2.2.4</w:t>
      </w:r>
      <w:r w:rsidR="0048158A" w:rsidRPr="009269D3">
        <w:rPr>
          <w:sz w:val="24"/>
          <w:szCs w:val="24"/>
        </w:rPr>
        <w:t>.</w:t>
      </w:r>
      <w:r w:rsidR="0023748C" w:rsidRPr="009269D3">
        <w:rPr>
          <w:sz w:val="24"/>
          <w:szCs w:val="24"/>
        </w:rPr>
        <w:t xml:space="preserve">Английский </w:t>
      </w:r>
      <w:r w:rsidR="00B540EE" w:rsidRPr="009269D3">
        <w:rPr>
          <w:sz w:val="24"/>
          <w:szCs w:val="24"/>
        </w:rPr>
        <w:t xml:space="preserve"> язык</w:t>
      </w:r>
      <w:bookmarkEnd w:id="189"/>
      <w:bookmarkEnd w:id="190"/>
      <w:bookmarkEnd w:id="191"/>
      <w:r w:rsidR="005B1357">
        <w:rPr>
          <w:sz w:val="24"/>
          <w:szCs w:val="24"/>
        </w:rPr>
        <w:t xml:space="preserve">     (</w:t>
      </w:r>
      <w:r w:rsidR="005B1357" w:rsidRPr="005B1357">
        <w:rPr>
          <w:sz w:val="24"/>
          <w:szCs w:val="24"/>
        </w:rPr>
        <w:t>Рабочие программы «Английский язык» (5-9 классы) В. П. Кузовлев, Н. М. Лапа</w:t>
      </w:r>
      <w:r w:rsidR="005B1357">
        <w:rPr>
          <w:sz w:val="24"/>
          <w:szCs w:val="24"/>
        </w:rPr>
        <w:t>)</w:t>
      </w:r>
    </w:p>
    <w:p w14:paraId="6783AFA1" w14:textId="77777777" w:rsidR="001937F7" w:rsidRPr="009269D3" w:rsidRDefault="0023748C" w:rsidP="007C424B">
      <w:pPr>
        <w:contextualSpacing/>
        <w:jc w:val="both"/>
        <w:rPr>
          <w:szCs w:val="24"/>
        </w:rPr>
      </w:pPr>
      <w:r w:rsidRPr="009269D3">
        <w:rPr>
          <w:szCs w:val="24"/>
        </w:rPr>
        <w:t>Освоение предмета «Английский</w:t>
      </w:r>
      <w:r w:rsidR="001937F7" w:rsidRPr="009269D3">
        <w:rPr>
          <w:szCs w:val="24"/>
        </w:rPr>
        <w:t xml:space="preserve"> язык» в основной школе предполагает применение  коммуникативного подхода в обучении иностранному языку.  </w:t>
      </w:r>
    </w:p>
    <w:p w14:paraId="41F599FE" w14:textId="77777777" w:rsidR="001937F7" w:rsidRPr="009269D3" w:rsidRDefault="0023748C" w:rsidP="007C424B">
      <w:pPr>
        <w:pStyle w:val="a7"/>
        <w:spacing w:before="0" w:beforeAutospacing="0" w:after="0" w:afterAutospacing="0"/>
        <w:contextualSpacing/>
        <w:jc w:val="both"/>
      </w:pPr>
      <w:r w:rsidRPr="009269D3">
        <w:t xml:space="preserve"> Учебный предмет «Английский</w:t>
      </w:r>
      <w:r w:rsidR="001937F7" w:rsidRPr="009269D3">
        <w:t xml:space="preserve"> язык»</w:t>
      </w:r>
      <w:r w:rsidR="001937F7" w:rsidRPr="009269D3">
        <w:rPr>
          <w:rStyle w:val="dash041e005f0431005f044b005f0447005f043d005f044b005f0439005f005fchar1char1"/>
        </w:rPr>
        <w:t xml:space="preserve"> обеспечивает развитие    </w:t>
      </w:r>
      <w:r w:rsidR="001937F7" w:rsidRPr="009269D3">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14:paraId="06216B56" w14:textId="77777777" w:rsidR="00A9765D" w:rsidRPr="009269D3" w:rsidRDefault="00A9765D" w:rsidP="007C424B">
      <w:pPr>
        <w:pStyle w:val="a7"/>
        <w:spacing w:before="0" w:beforeAutospacing="0" w:after="0" w:afterAutospacing="0"/>
        <w:contextualSpacing/>
        <w:jc w:val="both"/>
        <w:rPr>
          <w:b/>
        </w:rPr>
      </w:pPr>
      <w:r w:rsidRPr="009269D3">
        <w:rPr>
          <w:b/>
        </w:rPr>
        <w:t>5 класс</w:t>
      </w:r>
    </w:p>
    <w:p w14:paraId="4B1F6F59" w14:textId="77777777" w:rsidR="00755339" w:rsidRPr="009269D3" w:rsidRDefault="00755339" w:rsidP="00755339">
      <w:pPr>
        <w:pStyle w:val="a7"/>
        <w:spacing w:before="0" w:beforeAutospacing="0" w:after="0" w:afterAutospacing="0"/>
        <w:contextualSpacing/>
        <w:jc w:val="both"/>
        <w:rPr>
          <w:b/>
        </w:rPr>
      </w:pPr>
      <w:r w:rsidRPr="009269D3">
        <w:rPr>
          <w:b/>
        </w:rPr>
        <w:t>Планируемые результаты освоения учебного предмета</w:t>
      </w:r>
    </w:p>
    <w:p w14:paraId="0FFF9083" w14:textId="77777777" w:rsidR="008F09E8" w:rsidRPr="009269D3" w:rsidRDefault="00755339" w:rsidP="008F09E8">
      <w:pPr>
        <w:pStyle w:val="a7"/>
        <w:contextualSpacing/>
        <w:jc w:val="both"/>
        <w:rPr>
          <w:b/>
        </w:rPr>
      </w:pPr>
      <w:r w:rsidRPr="009269D3">
        <w:rPr>
          <w:b/>
          <w:bCs/>
        </w:rPr>
        <w:t>Л</w:t>
      </w:r>
      <w:r w:rsidR="008F09E8" w:rsidRPr="009269D3">
        <w:rPr>
          <w:b/>
          <w:bCs/>
        </w:rPr>
        <w:t xml:space="preserve">ичностные </w:t>
      </w:r>
      <w:r w:rsidR="008F09E8" w:rsidRPr="009269D3">
        <w:rPr>
          <w:b/>
        </w:rPr>
        <w:t>результаты:</w:t>
      </w:r>
    </w:p>
    <w:p w14:paraId="5A57A9A3" w14:textId="77777777" w:rsidR="008F09E8" w:rsidRPr="009269D3" w:rsidRDefault="008F09E8" w:rsidP="008F09E8">
      <w:pPr>
        <w:pStyle w:val="a7"/>
        <w:contextualSpacing/>
        <w:jc w:val="both"/>
      </w:pPr>
      <w:r w:rsidRPr="009269D3">
        <w:t>— формирование мотивации изучения иностранных языков и стремление к самосовершенствованию в образовательной области «Иностранный язык»;</w:t>
      </w:r>
    </w:p>
    <w:p w14:paraId="7013A6F5" w14:textId="77777777" w:rsidR="008F09E8" w:rsidRPr="009269D3" w:rsidRDefault="008F09E8" w:rsidP="008F09E8">
      <w:pPr>
        <w:pStyle w:val="a7"/>
        <w:contextualSpacing/>
        <w:jc w:val="both"/>
      </w:pPr>
      <w:r w:rsidRPr="009269D3">
        <w:t>— осознание возможностей самореализации средствами иностранного языка; стремление к совершенствованию собственной речевой культуры в целом; формирование коммуникативной компетенции и межкультурной и межэтнической коммуникации; развитие таких качеств, как воля, целеустремленность, креативность, инициативность, эмпатия, трудолюбие, дисциплинированность;</w:t>
      </w:r>
    </w:p>
    <w:p w14:paraId="3CF8EF8D" w14:textId="77777777" w:rsidR="008F09E8" w:rsidRPr="009269D3" w:rsidRDefault="008F09E8" w:rsidP="008F09E8">
      <w:pPr>
        <w:pStyle w:val="a7"/>
        <w:contextualSpacing/>
        <w:jc w:val="both"/>
      </w:pPr>
      <w:r w:rsidRPr="009269D3">
        <w:t>— формирование общекультурной и этнической идентичности как составляющих гражданской идентичности личности;</w:t>
      </w:r>
    </w:p>
    <w:p w14:paraId="350AD974" w14:textId="77777777" w:rsidR="008F09E8" w:rsidRPr="009269D3" w:rsidRDefault="008F09E8" w:rsidP="008F09E8">
      <w:pPr>
        <w:pStyle w:val="a7"/>
        <w:contextualSpacing/>
        <w:jc w:val="both"/>
      </w:pPr>
      <w:r w:rsidRPr="009269D3">
        <w:t>— 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14:paraId="7C44F9D3" w14:textId="77777777" w:rsidR="008F09E8" w:rsidRPr="009269D3" w:rsidRDefault="008F09E8" w:rsidP="008F09E8">
      <w:pPr>
        <w:pStyle w:val="a7"/>
        <w:contextualSpacing/>
        <w:jc w:val="both"/>
      </w:pPr>
      <w:r w:rsidRPr="009269D3">
        <w:t>— готовность отстаивать национальные и общечеловеческие (гуманистические, демократические) ценности, свою гражданскую позицию.</w:t>
      </w:r>
    </w:p>
    <w:p w14:paraId="7D3106D0" w14:textId="77777777" w:rsidR="008F09E8" w:rsidRPr="009269D3" w:rsidRDefault="005E31F8" w:rsidP="008F09E8">
      <w:pPr>
        <w:pStyle w:val="a7"/>
        <w:contextualSpacing/>
        <w:jc w:val="both"/>
        <w:rPr>
          <w:b/>
        </w:rPr>
      </w:pPr>
      <w:r w:rsidRPr="009269D3">
        <w:rPr>
          <w:b/>
          <w:bCs/>
        </w:rPr>
        <w:t>М</w:t>
      </w:r>
      <w:r w:rsidR="008F09E8" w:rsidRPr="009269D3">
        <w:rPr>
          <w:b/>
          <w:bCs/>
        </w:rPr>
        <w:t xml:space="preserve">етапредметные </w:t>
      </w:r>
      <w:r w:rsidR="008F09E8" w:rsidRPr="009269D3">
        <w:rPr>
          <w:b/>
        </w:rPr>
        <w:t>результаты:</w:t>
      </w:r>
    </w:p>
    <w:p w14:paraId="5CDF60CE" w14:textId="77777777" w:rsidR="008F09E8" w:rsidRPr="009269D3" w:rsidRDefault="008F09E8" w:rsidP="008F09E8">
      <w:pPr>
        <w:pStyle w:val="a7"/>
        <w:contextualSpacing/>
        <w:jc w:val="both"/>
      </w:pPr>
      <w:r w:rsidRPr="009269D3">
        <w:t>— развитие умения планировать свое речевое и неречевое поведение;</w:t>
      </w:r>
    </w:p>
    <w:p w14:paraId="0091B9CC" w14:textId="77777777" w:rsidR="008F09E8" w:rsidRPr="009269D3" w:rsidRDefault="008F09E8" w:rsidP="008F09E8">
      <w:pPr>
        <w:pStyle w:val="a7"/>
        <w:contextualSpacing/>
        <w:jc w:val="both"/>
      </w:pPr>
      <w:r w:rsidRPr="009269D3">
        <w:t>— развитие коммуникативной компетенции, включая умение взаимодействовать с окружающими, выполняя разные социальные роли;</w:t>
      </w:r>
    </w:p>
    <w:p w14:paraId="71917D5B" w14:textId="77777777" w:rsidR="008F09E8" w:rsidRPr="009269D3" w:rsidRDefault="008F09E8" w:rsidP="008F09E8">
      <w:pPr>
        <w:pStyle w:val="a7"/>
        <w:contextualSpacing/>
        <w:jc w:val="both"/>
      </w:pPr>
      <w:r w:rsidRPr="009269D3">
        <w:t>— 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14:paraId="7582F961" w14:textId="77777777" w:rsidR="008F09E8" w:rsidRPr="009269D3" w:rsidRDefault="008F09E8" w:rsidP="008F09E8">
      <w:pPr>
        <w:pStyle w:val="a7"/>
        <w:contextualSpacing/>
        <w:jc w:val="both"/>
      </w:pPr>
      <w:r w:rsidRPr="009269D3">
        <w:t>— 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w:t>
      </w:r>
    </w:p>
    <w:p w14:paraId="3CA5E437" w14:textId="77777777" w:rsidR="008F09E8" w:rsidRPr="009269D3" w:rsidRDefault="008F09E8" w:rsidP="008F09E8">
      <w:pPr>
        <w:pStyle w:val="a7"/>
        <w:contextualSpacing/>
        <w:jc w:val="both"/>
      </w:pPr>
      <w:r w:rsidRPr="009269D3">
        <w:t>— осуществление регулятивных действий самонаблюдения, самоконтроля, самооценки в процессе коммуникативной деятельности на иностранном языке;</w:t>
      </w:r>
    </w:p>
    <w:p w14:paraId="4330F410" w14:textId="77777777" w:rsidR="008F09E8" w:rsidRPr="009269D3" w:rsidRDefault="008F09E8" w:rsidP="008F09E8">
      <w:pPr>
        <w:pStyle w:val="a7"/>
        <w:contextualSpacing/>
        <w:jc w:val="both"/>
      </w:pPr>
      <w:r w:rsidRPr="009269D3">
        <w:t>— формирование проектных умений:</w:t>
      </w:r>
    </w:p>
    <w:p w14:paraId="480FDABC" w14:textId="77777777" w:rsidR="008F09E8" w:rsidRPr="009269D3" w:rsidRDefault="008F09E8" w:rsidP="008F09E8">
      <w:pPr>
        <w:pStyle w:val="a7"/>
        <w:contextualSpacing/>
        <w:jc w:val="both"/>
      </w:pPr>
      <w:r w:rsidRPr="009269D3">
        <w:t>1)генерировать идеи; находить не одно, а несколько вариантов решения; выбирать наиболее рациональное решение; прогнозировать последствия того или иного решения; видеть новую проблему;</w:t>
      </w:r>
    </w:p>
    <w:p w14:paraId="23473EBB" w14:textId="77777777" w:rsidR="008F09E8" w:rsidRPr="009269D3" w:rsidRDefault="008F09E8" w:rsidP="008F09E8">
      <w:pPr>
        <w:pStyle w:val="a7"/>
        <w:contextualSpacing/>
        <w:jc w:val="both"/>
      </w:pPr>
      <w:r w:rsidRPr="009269D3">
        <w:t>2)готовить материал для проведения презентации в наглядной форме, используя для этого специально подготовленный продукт проектирования;</w:t>
      </w:r>
      <w:r w:rsidRPr="009269D3">
        <w:rPr>
          <w:lang w:val="en-US"/>
        </w:rPr>
        <w:t> </w:t>
      </w:r>
      <w:r w:rsidRPr="009269D3">
        <w:t xml:space="preserve">работать с различными источниками информации; планировать работу, распределять обязанности среди участников проекта; собирать материал с помощью анкетирования, интервьюирования; оформлять результаты в виде </w:t>
      </w:r>
      <w:r w:rsidRPr="009269D3">
        <w:lastRenderedPageBreak/>
        <w:t>материального продукта (реклама, брошюра, макет, описание экскурсионного тура, планшета и т. п.);</w:t>
      </w:r>
    </w:p>
    <w:p w14:paraId="7F3E5D01" w14:textId="77777777" w:rsidR="008F09E8" w:rsidRPr="009269D3" w:rsidRDefault="008F09E8" w:rsidP="008F09E8">
      <w:pPr>
        <w:pStyle w:val="a7"/>
        <w:contextualSpacing/>
        <w:jc w:val="both"/>
      </w:pPr>
      <w:r w:rsidRPr="009269D3">
        <w:t>3)сделать электронную презентацию.</w:t>
      </w:r>
    </w:p>
    <w:p w14:paraId="1682DDBC" w14:textId="77777777" w:rsidR="008F09E8" w:rsidRPr="009269D3" w:rsidRDefault="005E31F8" w:rsidP="008F09E8">
      <w:pPr>
        <w:pStyle w:val="a7"/>
        <w:contextualSpacing/>
        <w:jc w:val="both"/>
        <w:rPr>
          <w:b/>
          <w:bCs/>
        </w:rPr>
      </w:pPr>
      <w:r w:rsidRPr="009269D3">
        <w:rPr>
          <w:b/>
          <w:bCs/>
        </w:rPr>
        <w:t>П</w:t>
      </w:r>
      <w:r w:rsidR="008F09E8" w:rsidRPr="009269D3">
        <w:rPr>
          <w:b/>
          <w:bCs/>
        </w:rPr>
        <w:t xml:space="preserve">редметные результаты: </w:t>
      </w:r>
    </w:p>
    <w:p w14:paraId="35813E34" w14:textId="77777777" w:rsidR="008F09E8" w:rsidRPr="009269D3" w:rsidRDefault="008F09E8" w:rsidP="008F09E8">
      <w:pPr>
        <w:pStyle w:val="a7"/>
        <w:contextualSpacing/>
        <w:jc w:val="both"/>
      </w:pPr>
      <w:r w:rsidRPr="009269D3">
        <w:rPr>
          <w:b/>
          <w:bCs/>
        </w:rPr>
        <w:t xml:space="preserve">В коммуникативной сфере </w:t>
      </w:r>
      <w:r w:rsidRPr="009269D3">
        <w:t>(владение иностранным языком как средством общения)</w:t>
      </w:r>
    </w:p>
    <w:p w14:paraId="3A3C209D" w14:textId="77777777" w:rsidR="008F09E8" w:rsidRPr="009269D3" w:rsidRDefault="008F09E8" w:rsidP="008F09E8">
      <w:pPr>
        <w:pStyle w:val="a7"/>
        <w:contextualSpacing/>
        <w:jc w:val="both"/>
      </w:pPr>
      <w:r w:rsidRPr="009269D3">
        <w:t>Речевая компетенция в следующих видах речевой деятельности:</w:t>
      </w:r>
    </w:p>
    <w:p w14:paraId="2FBC0B11" w14:textId="77777777" w:rsidR="008F09E8" w:rsidRPr="009269D3" w:rsidRDefault="008F09E8" w:rsidP="008F09E8">
      <w:pPr>
        <w:pStyle w:val="a7"/>
        <w:contextualSpacing/>
        <w:jc w:val="both"/>
        <w:rPr>
          <w:u w:val="single"/>
        </w:rPr>
      </w:pPr>
      <w:r w:rsidRPr="009269D3">
        <w:rPr>
          <w:b/>
          <w:bCs/>
        </w:rPr>
        <w:t>в области говорения</w:t>
      </w:r>
      <w:r w:rsidRPr="009269D3">
        <w:rPr>
          <w:u w:val="single"/>
        </w:rPr>
        <w:t xml:space="preserve"> </w:t>
      </w:r>
    </w:p>
    <w:p w14:paraId="5C015175" w14:textId="77777777" w:rsidR="008F09E8" w:rsidRPr="009269D3" w:rsidRDefault="008F09E8" w:rsidP="008F09E8">
      <w:pPr>
        <w:pStyle w:val="a7"/>
        <w:contextualSpacing/>
        <w:jc w:val="both"/>
      </w:pPr>
      <w:r w:rsidRPr="009269D3">
        <w:rPr>
          <w:u w:val="single"/>
        </w:rPr>
        <w:t>Диалогическая речь</w:t>
      </w:r>
      <w:r w:rsidRPr="009269D3">
        <w:t xml:space="preserve">      </w:t>
      </w:r>
    </w:p>
    <w:p w14:paraId="399EDDE1" w14:textId="77777777" w:rsidR="008F09E8" w:rsidRPr="009269D3" w:rsidRDefault="008F09E8" w:rsidP="008F09E8">
      <w:pPr>
        <w:pStyle w:val="a7"/>
        <w:contextualSpacing/>
        <w:jc w:val="both"/>
      </w:pPr>
      <w:r w:rsidRPr="009269D3">
        <w:rPr>
          <w:b/>
          <w:bCs/>
        </w:rPr>
        <w:t xml:space="preserve"> </w:t>
      </w:r>
      <w:r w:rsidRPr="009269D3">
        <w:t>-</w:t>
      </w:r>
      <w:r w:rsidRPr="009269D3">
        <w:rPr>
          <w:lang w:val="en-US"/>
        </w:rPr>
        <w:t> </w:t>
      </w:r>
      <w:r w:rsidRPr="009269D3">
        <w:t>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14:paraId="1EB2DB8E" w14:textId="77777777" w:rsidR="008F09E8" w:rsidRPr="009269D3" w:rsidRDefault="008F09E8" w:rsidP="008F09E8">
      <w:pPr>
        <w:pStyle w:val="a7"/>
        <w:contextualSpacing/>
        <w:jc w:val="both"/>
        <w:rPr>
          <w:u w:val="single"/>
        </w:rPr>
      </w:pPr>
      <w:r w:rsidRPr="009269D3">
        <w:t>-</w:t>
      </w:r>
      <w:r w:rsidRPr="009269D3">
        <w:rPr>
          <w:lang w:val="en-US"/>
        </w:rPr>
        <w:t> </w:t>
      </w:r>
      <w:r w:rsidRPr="009269D3">
        <w:t>расспрашивать собеседника и отвечать на его вопросы, высказывая свое мнение, просьбу, отвечать на предложения собеседника согласием, отказом, опираясь на изученную тематику и усвоенный лексико-грамматический материал.</w:t>
      </w:r>
      <w:r w:rsidRPr="009269D3">
        <w:rPr>
          <w:u w:val="single"/>
        </w:rPr>
        <w:t xml:space="preserve"> </w:t>
      </w:r>
      <w:r w:rsidRPr="009269D3">
        <w:t>Объем диалога — 5-6 реплики с каждой стороны. Соблюдение элементарных норм речевого этикета, принятых в стране изучаемого языка.</w:t>
      </w:r>
      <w:r w:rsidRPr="009269D3">
        <w:rPr>
          <w:u w:val="single"/>
        </w:rPr>
        <w:t xml:space="preserve"> </w:t>
      </w:r>
    </w:p>
    <w:p w14:paraId="4E9D8FC1" w14:textId="77777777" w:rsidR="008F09E8" w:rsidRPr="009269D3" w:rsidRDefault="008F09E8" w:rsidP="008F09E8">
      <w:pPr>
        <w:pStyle w:val="a7"/>
        <w:contextualSpacing/>
        <w:jc w:val="both"/>
      </w:pPr>
      <w:r w:rsidRPr="009269D3">
        <w:t>Участие в диалоге этикетного характера — уметь приветствовать и отвечать на приветствие, познакомиться, представиться, вежливо попрощаться, поздравить и поблагодарить за поздравление, извиниться.(3-4 реплики с каждой стороны)</w:t>
      </w:r>
    </w:p>
    <w:p w14:paraId="0DA0CFA9" w14:textId="77777777" w:rsidR="008F09E8" w:rsidRPr="009269D3" w:rsidRDefault="008F09E8" w:rsidP="008F09E8">
      <w:pPr>
        <w:pStyle w:val="a7"/>
        <w:contextualSpacing/>
        <w:jc w:val="both"/>
      </w:pPr>
      <w:r w:rsidRPr="009269D3">
        <w:t>Диалог-расспрос (односторонний, двусторонний) — уметь задавать вопросы, начинающиеся с вопросительных слов.(4-5 реплик)</w:t>
      </w:r>
    </w:p>
    <w:p w14:paraId="6D4B3320" w14:textId="77777777" w:rsidR="008F09E8" w:rsidRPr="009269D3" w:rsidRDefault="008F09E8" w:rsidP="008F09E8">
      <w:pPr>
        <w:pStyle w:val="a7"/>
        <w:contextualSpacing/>
        <w:jc w:val="both"/>
      </w:pPr>
      <w:r w:rsidRPr="009269D3">
        <w:t xml:space="preserve">Диалог — побуждение к действию — уметь обратиться с просьбой, вежливо переспросить, выразить согласие/отказ, пригласить к действию/взаимодействию и согласиться/не согласиться, принять/не принять в нем участие.(2-3 реплики) </w:t>
      </w:r>
    </w:p>
    <w:p w14:paraId="78F53D52" w14:textId="77777777" w:rsidR="008F09E8" w:rsidRPr="009269D3" w:rsidRDefault="008F09E8" w:rsidP="008F09E8">
      <w:pPr>
        <w:pStyle w:val="a7"/>
        <w:contextualSpacing/>
        <w:jc w:val="both"/>
        <w:rPr>
          <w:u w:val="single"/>
        </w:rPr>
      </w:pPr>
      <w:r w:rsidRPr="009269D3">
        <w:rPr>
          <w:u w:val="single"/>
        </w:rPr>
        <w:t>Монологическая речь</w:t>
      </w:r>
    </w:p>
    <w:p w14:paraId="733E65CD" w14:textId="77777777" w:rsidR="008F09E8" w:rsidRPr="009269D3" w:rsidRDefault="008F09E8" w:rsidP="008F09E8">
      <w:pPr>
        <w:pStyle w:val="a7"/>
        <w:contextualSpacing/>
        <w:jc w:val="both"/>
      </w:pPr>
      <w:r w:rsidRPr="009269D3">
        <w:t>-рассказывать о себе, своей семье, друзьях, своих интересах и планах на будущее, сообщать краткие сведения о своем городе/селе, своей стране и странах изучаемого языка;</w:t>
      </w:r>
    </w:p>
    <w:p w14:paraId="3BD462C8" w14:textId="77777777" w:rsidR="008F09E8" w:rsidRPr="009269D3" w:rsidRDefault="008F09E8" w:rsidP="008F09E8">
      <w:pPr>
        <w:pStyle w:val="a7"/>
        <w:contextualSpacing/>
        <w:jc w:val="both"/>
      </w:pPr>
      <w:r w:rsidRPr="009269D3">
        <w:t>-</w:t>
      </w:r>
      <w:r w:rsidRPr="009269D3">
        <w:rPr>
          <w:lang w:val="en-US"/>
        </w:rPr>
        <w:t> </w:t>
      </w:r>
      <w:r w:rsidRPr="009269D3">
        <w:t>делать краткие сообщения, описывать события, явления (в рамках изученных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14:paraId="5DDE6F7E" w14:textId="77777777" w:rsidR="008F09E8" w:rsidRPr="009269D3" w:rsidRDefault="008F09E8" w:rsidP="008F09E8">
      <w:pPr>
        <w:pStyle w:val="a7"/>
        <w:contextualSpacing/>
        <w:jc w:val="both"/>
        <w:rPr>
          <w:b/>
          <w:bCs/>
        </w:rPr>
      </w:pPr>
      <w:r w:rsidRPr="009269D3">
        <w:t>-</w:t>
      </w:r>
      <w:r w:rsidRPr="009269D3">
        <w:rPr>
          <w:lang w:val="en-US"/>
        </w:rPr>
        <w:t> </w:t>
      </w:r>
      <w:r w:rsidRPr="009269D3">
        <w:t>использовать перефраз, синонимические средства в процессе устного общения;</w:t>
      </w:r>
      <w:r w:rsidRPr="009269D3">
        <w:rPr>
          <w:b/>
          <w:bCs/>
        </w:rPr>
        <w:t xml:space="preserve"> </w:t>
      </w:r>
    </w:p>
    <w:p w14:paraId="396810A3" w14:textId="77777777" w:rsidR="008F09E8" w:rsidRPr="009269D3" w:rsidRDefault="008F09E8" w:rsidP="008F09E8">
      <w:pPr>
        <w:pStyle w:val="a7"/>
        <w:contextualSpacing/>
        <w:jc w:val="both"/>
      </w:pPr>
      <w:r w:rsidRPr="009269D3">
        <w:t xml:space="preserve">Составление небольших монологических высказываний </w:t>
      </w:r>
    </w:p>
    <w:p w14:paraId="68530B37" w14:textId="77777777" w:rsidR="008F09E8" w:rsidRPr="009269D3" w:rsidRDefault="008F09E8" w:rsidP="008F09E8">
      <w:pPr>
        <w:pStyle w:val="a7"/>
        <w:contextualSpacing/>
        <w:jc w:val="both"/>
      </w:pPr>
      <w:r w:rsidRPr="009269D3">
        <w:t>Объем высказывания — 8—10 фраз.</w:t>
      </w:r>
    </w:p>
    <w:p w14:paraId="54E21A31" w14:textId="77777777" w:rsidR="008F09E8" w:rsidRPr="009269D3" w:rsidRDefault="008F09E8" w:rsidP="008F09E8">
      <w:pPr>
        <w:pStyle w:val="a7"/>
        <w:contextualSpacing/>
        <w:jc w:val="both"/>
      </w:pPr>
      <w:r w:rsidRPr="009269D3">
        <w:rPr>
          <w:b/>
          <w:bCs/>
        </w:rPr>
        <w:t>в области аудирования</w:t>
      </w:r>
      <w:r w:rsidRPr="009269D3">
        <w:t xml:space="preserve"> </w:t>
      </w:r>
    </w:p>
    <w:p w14:paraId="0113A225" w14:textId="77777777" w:rsidR="008F09E8" w:rsidRPr="009269D3" w:rsidRDefault="008F09E8" w:rsidP="008F09E8">
      <w:pPr>
        <w:pStyle w:val="a7"/>
        <w:contextualSpacing/>
        <w:jc w:val="both"/>
      </w:pPr>
      <w:r w:rsidRPr="009269D3">
        <w:t>В 5 классе учащиеся должны понимать на слух иноязычную речь в нормальном темпе в предъявлении учителя и звукозаписи, построенную на языковом материале учебника; допускается включение до 2% незнакомых слов, о значении которых можно догадаться. Длительность звучания связных текстов — до 2—2,5 мин;</w:t>
      </w:r>
    </w:p>
    <w:p w14:paraId="69401ED6" w14:textId="77777777" w:rsidR="008F09E8" w:rsidRPr="009269D3" w:rsidRDefault="008F09E8" w:rsidP="008F09E8">
      <w:pPr>
        <w:pStyle w:val="a7"/>
        <w:contextualSpacing/>
        <w:jc w:val="both"/>
      </w:pPr>
      <w:r w:rsidRPr="009269D3">
        <w:t>-</w:t>
      </w:r>
      <w:r w:rsidRPr="009269D3">
        <w:rPr>
          <w:lang w:val="en-US"/>
        </w:rPr>
        <w:t> </w:t>
      </w:r>
      <w:r w:rsidRPr="009269D3">
        <w:t>воспринимать на слух и полностью понимать речь учителя, одноклассников;</w:t>
      </w:r>
    </w:p>
    <w:p w14:paraId="5BEBD6D3" w14:textId="77777777" w:rsidR="008F09E8" w:rsidRPr="009269D3" w:rsidRDefault="008F09E8" w:rsidP="008F09E8">
      <w:pPr>
        <w:pStyle w:val="a7"/>
        <w:contextualSpacing/>
        <w:jc w:val="both"/>
      </w:pPr>
      <w:r w:rsidRPr="009269D3">
        <w:t>-</w:t>
      </w:r>
      <w:r w:rsidRPr="009269D3">
        <w:rPr>
          <w:lang w:val="en-US"/>
        </w:rPr>
        <w:t> </w:t>
      </w:r>
      <w:r w:rsidRPr="009269D3">
        <w:t>понимать основное содержание коротких, несложных аутентичных прагматических текстов (прогноз погоды, программы теле-, радиопередач, объявления на вокзале/в аэропорту) и выделять значимую информацию;</w:t>
      </w:r>
    </w:p>
    <w:p w14:paraId="019D5537" w14:textId="77777777" w:rsidR="008F09E8" w:rsidRPr="009269D3" w:rsidRDefault="008F09E8" w:rsidP="008F09E8">
      <w:pPr>
        <w:pStyle w:val="a7"/>
        <w:contextualSpacing/>
        <w:jc w:val="both"/>
      </w:pPr>
      <w:r w:rsidRPr="009269D3">
        <w:t>-</w:t>
      </w:r>
      <w:r w:rsidRPr="009269D3">
        <w:rPr>
          <w:lang w:val="en-US"/>
        </w:rPr>
        <w:t> </w:t>
      </w:r>
      <w:r w:rsidRPr="009269D3">
        <w:t>понимать основное содержание несложных аутентичных текстов, относящихся к разным коммуникативным типам речи (сообщение/рассказ); уметь определять тему текста, выделять главные факты, опуская второстепенные;</w:t>
      </w:r>
    </w:p>
    <w:p w14:paraId="0BDADC6D" w14:textId="77777777" w:rsidR="008F09E8" w:rsidRPr="009269D3" w:rsidRDefault="008F09E8" w:rsidP="008F09E8">
      <w:pPr>
        <w:pStyle w:val="a7"/>
        <w:contextualSpacing/>
        <w:jc w:val="both"/>
      </w:pPr>
      <w:r w:rsidRPr="009269D3">
        <w:t>-</w:t>
      </w:r>
      <w:r w:rsidRPr="009269D3">
        <w:rPr>
          <w:lang w:val="en-US"/>
        </w:rPr>
        <w:t> </w:t>
      </w:r>
      <w:r w:rsidRPr="009269D3">
        <w:t>использовать переспрос, просьбу повторить.</w:t>
      </w:r>
    </w:p>
    <w:p w14:paraId="6646F2F9" w14:textId="77777777" w:rsidR="008F09E8" w:rsidRPr="009269D3" w:rsidRDefault="008F09E8" w:rsidP="008F09E8">
      <w:pPr>
        <w:pStyle w:val="a7"/>
        <w:contextualSpacing/>
        <w:jc w:val="both"/>
      </w:pPr>
      <w:r w:rsidRPr="009269D3">
        <w:t xml:space="preserve"> Восприятие и понимание аудиозаписей ритуализированных диалогов (4—6</w:t>
      </w:r>
      <w:r w:rsidRPr="009269D3">
        <w:rPr>
          <w:lang w:val="en-US"/>
        </w:rPr>
        <w:t> </w:t>
      </w:r>
      <w:r w:rsidRPr="009269D3">
        <w:t>реплик), небольших по объему монологических высказываний, детских песен, рифмовок, стишков; понимание основного содержания небольших детских сказок объемом звучания до 1 минуты с опорой на картинки и с использованием языковой догадки.</w:t>
      </w:r>
    </w:p>
    <w:p w14:paraId="4AE43AB2" w14:textId="77777777" w:rsidR="008F09E8" w:rsidRPr="009269D3" w:rsidRDefault="008F09E8" w:rsidP="008F09E8">
      <w:pPr>
        <w:pStyle w:val="a7"/>
        <w:contextualSpacing/>
        <w:jc w:val="both"/>
        <w:rPr>
          <w:b/>
          <w:bCs/>
        </w:rPr>
      </w:pPr>
      <w:r w:rsidRPr="009269D3">
        <w:rPr>
          <w:b/>
          <w:bCs/>
        </w:rPr>
        <w:t xml:space="preserve">в области чтения  </w:t>
      </w:r>
    </w:p>
    <w:p w14:paraId="30ACA6F7" w14:textId="77777777" w:rsidR="008F09E8" w:rsidRPr="009269D3" w:rsidRDefault="008F09E8" w:rsidP="008F09E8">
      <w:pPr>
        <w:pStyle w:val="a7"/>
        <w:contextualSpacing/>
        <w:jc w:val="both"/>
      </w:pPr>
      <w:r w:rsidRPr="009269D3">
        <w:t xml:space="preserve">     -</w:t>
      </w:r>
      <w:r w:rsidRPr="009269D3">
        <w:rPr>
          <w:lang w:val="en-US"/>
        </w:rPr>
        <w:t> </w:t>
      </w:r>
      <w:r w:rsidRPr="009269D3">
        <w:t>ориентироваться в иноязычном тексте; прогнозировать его содержание по заголовку;</w:t>
      </w:r>
    </w:p>
    <w:p w14:paraId="6A8E2593" w14:textId="77777777" w:rsidR="008F09E8" w:rsidRPr="009269D3" w:rsidRDefault="008F09E8" w:rsidP="008F09E8">
      <w:pPr>
        <w:pStyle w:val="a7"/>
        <w:contextualSpacing/>
        <w:jc w:val="both"/>
      </w:pPr>
      <w:r w:rsidRPr="009269D3">
        <w:lastRenderedPageBreak/>
        <w:t>-</w:t>
      </w:r>
      <w:r w:rsidRPr="009269D3">
        <w:rPr>
          <w:lang w:val="en-US"/>
        </w:rPr>
        <w:t> </w:t>
      </w:r>
      <w:r w:rsidRPr="009269D3">
        <w:t>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w:t>
      </w:r>
    </w:p>
    <w:p w14:paraId="6A445C0E" w14:textId="77777777" w:rsidR="008F09E8" w:rsidRPr="009269D3" w:rsidRDefault="008F09E8" w:rsidP="008F09E8">
      <w:pPr>
        <w:pStyle w:val="a7"/>
        <w:contextualSpacing/>
        <w:jc w:val="both"/>
      </w:pPr>
      <w:r w:rsidRPr="009269D3">
        <w:t>-</w:t>
      </w:r>
      <w:r w:rsidRPr="009269D3">
        <w:rPr>
          <w:lang w:val="en-US"/>
        </w:rPr>
        <w:t> </w:t>
      </w:r>
      <w:r w:rsidRPr="009269D3">
        <w:t>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а также справочных материалов; оценивать полученную информацию, выражать свое сомнение;</w:t>
      </w:r>
    </w:p>
    <w:p w14:paraId="5B8C7541" w14:textId="77777777" w:rsidR="008F09E8" w:rsidRPr="009269D3" w:rsidRDefault="008F09E8" w:rsidP="008F09E8">
      <w:pPr>
        <w:pStyle w:val="a7"/>
        <w:contextualSpacing/>
        <w:jc w:val="both"/>
      </w:pPr>
      <w:r w:rsidRPr="009269D3">
        <w:t>-</w:t>
      </w:r>
      <w:r w:rsidRPr="009269D3">
        <w:rPr>
          <w:lang w:val="en-US"/>
        </w:rPr>
        <w:t> </w:t>
      </w:r>
      <w:r w:rsidRPr="009269D3">
        <w:t>читать текст с выборочным пониманием значимой/нужной/интересующей информации</w:t>
      </w:r>
    </w:p>
    <w:p w14:paraId="367B153B" w14:textId="77777777" w:rsidR="008F09E8" w:rsidRPr="009269D3" w:rsidRDefault="008F09E8" w:rsidP="008F09E8">
      <w:pPr>
        <w:pStyle w:val="a7"/>
        <w:contextualSpacing/>
        <w:jc w:val="both"/>
        <w:rPr>
          <w:u w:val="single"/>
        </w:rPr>
      </w:pPr>
      <w:r w:rsidRPr="009269D3">
        <w:rPr>
          <w:u w:val="single"/>
        </w:rPr>
        <w:t xml:space="preserve"> Чтение вслух</w:t>
      </w:r>
    </w:p>
    <w:p w14:paraId="2AEA5160" w14:textId="77777777" w:rsidR="008F09E8" w:rsidRPr="009269D3" w:rsidRDefault="008F09E8" w:rsidP="008F09E8">
      <w:pPr>
        <w:pStyle w:val="a7"/>
        <w:contextualSpacing/>
        <w:jc w:val="both"/>
      </w:pPr>
      <w:r w:rsidRPr="009269D3">
        <w:t>Чтение вслух с соблюдением правильного ударения в словах, фразах, смыслового  ударения и интонации в предложениях и небольших текстах; понимание небольших текстов, построенных на изученном языковом материале (утверждение, различные виды вопросов, побуждение, восклицание), выразительное и фонетически правильное чтение текстов монологического характера и диалогов.</w:t>
      </w:r>
    </w:p>
    <w:p w14:paraId="7A409AA6" w14:textId="77777777" w:rsidR="008F09E8" w:rsidRPr="009269D3" w:rsidRDefault="008F09E8" w:rsidP="008F09E8">
      <w:pPr>
        <w:pStyle w:val="a7"/>
        <w:contextualSpacing/>
        <w:jc w:val="both"/>
        <w:rPr>
          <w:u w:val="single"/>
        </w:rPr>
      </w:pPr>
      <w:r w:rsidRPr="009269D3">
        <w:rPr>
          <w:u w:val="single"/>
        </w:rPr>
        <w:t>Чтение про себя</w:t>
      </w:r>
    </w:p>
    <w:p w14:paraId="1B79DD26" w14:textId="77777777" w:rsidR="008F09E8" w:rsidRPr="009269D3" w:rsidRDefault="008F09E8" w:rsidP="008F09E8">
      <w:pPr>
        <w:pStyle w:val="a7"/>
        <w:contextualSpacing/>
        <w:jc w:val="both"/>
      </w:pPr>
      <w:r w:rsidRPr="009269D3">
        <w:t xml:space="preserve">Чтение про себя и понимание текстов, построенных на изученном языковом материале, а также несложных текстов, содержащих  незнакомые слова, о значении которых можно догадаться по контексту или на основе языковой догадки (ознакомительное чтение), нахождение в тексте необходимой информации (просмотровое чтение). </w:t>
      </w:r>
    </w:p>
    <w:p w14:paraId="2D25C49C" w14:textId="77777777" w:rsidR="008F09E8" w:rsidRPr="009269D3" w:rsidRDefault="008F09E8" w:rsidP="008F09E8">
      <w:pPr>
        <w:pStyle w:val="a7"/>
        <w:contextualSpacing/>
        <w:jc w:val="both"/>
      </w:pPr>
      <w:r w:rsidRPr="009269D3">
        <w:t>Объем текстов — до 400 слов без учета артиклей.</w:t>
      </w:r>
    </w:p>
    <w:p w14:paraId="1CF46B4B" w14:textId="77777777" w:rsidR="008F09E8" w:rsidRPr="009269D3" w:rsidRDefault="008F09E8" w:rsidP="008F09E8">
      <w:pPr>
        <w:pStyle w:val="a7"/>
        <w:contextualSpacing/>
        <w:jc w:val="both"/>
        <w:rPr>
          <w:b/>
          <w:bCs/>
        </w:rPr>
      </w:pPr>
      <w:r w:rsidRPr="009269D3">
        <w:rPr>
          <w:b/>
          <w:bCs/>
        </w:rPr>
        <w:t xml:space="preserve">в области письма и письменной речи  </w:t>
      </w:r>
    </w:p>
    <w:p w14:paraId="67C4CED2" w14:textId="77777777" w:rsidR="008F09E8" w:rsidRPr="009269D3" w:rsidRDefault="008F09E8" w:rsidP="008F09E8">
      <w:pPr>
        <w:pStyle w:val="a7"/>
        <w:contextualSpacing/>
        <w:jc w:val="both"/>
      </w:pPr>
      <w:r w:rsidRPr="009269D3">
        <w:t>Овладение графическими и орфографическими навыками написания букв, буквосочетаний, слов, предложений. Списывание слов, предложений, небольших текстов с образца. Выполнение лексико-грамматических упражнений, различных видов диктантов.</w:t>
      </w:r>
    </w:p>
    <w:p w14:paraId="043F3F6F" w14:textId="77777777" w:rsidR="008F09E8" w:rsidRPr="009269D3" w:rsidRDefault="008F09E8" w:rsidP="008F09E8">
      <w:pPr>
        <w:pStyle w:val="a7"/>
        <w:contextualSpacing/>
        <w:jc w:val="both"/>
      </w:pPr>
      <w:r w:rsidRPr="009269D3">
        <w:t>Написание вопросов и ответов к тексту.</w:t>
      </w:r>
      <w:r w:rsidRPr="009269D3">
        <w:rPr>
          <w:lang w:val="en-US"/>
        </w:rPr>
        <w:t> </w:t>
      </w:r>
      <w:r w:rsidRPr="009269D3">
        <w:t>Заполнение анкет и формуляров; научиться писать поздравления, личные письма с опорой на образец  объемом – до 50 слов, включая адрес, с учетом особенностей оформления адреса в англоязычных странах;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14:paraId="09714372" w14:textId="77777777" w:rsidR="008F09E8" w:rsidRPr="009269D3" w:rsidRDefault="008F09E8" w:rsidP="008F09E8">
      <w:pPr>
        <w:pStyle w:val="a7"/>
        <w:contextualSpacing/>
        <w:jc w:val="both"/>
        <w:rPr>
          <w:b/>
        </w:rPr>
      </w:pPr>
      <w:r w:rsidRPr="009269D3">
        <w:t>Составлять план, тезисы устного или письменного сообщения; кратко излагать результаты проектной работы.</w:t>
      </w:r>
      <w:r w:rsidRPr="009269D3">
        <w:rPr>
          <w:b/>
        </w:rPr>
        <w:t xml:space="preserve"> </w:t>
      </w:r>
    </w:p>
    <w:p w14:paraId="59350FC7" w14:textId="77777777" w:rsidR="00185E6C" w:rsidRPr="009269D3" w:rsidRDefault="00185E6C" w:rsidP="00185E6C">
      <w:pPr>
        <w:widowControl w:val="0"/>
        <w:ind w:firstLine="348"/>
        <w:jc w:val="center"/>
        <w:rPr>
          <w:rFonts w:eastAsia="MS Mincho"/>
          <w:b/>
          <w:kern w:val="2"/>
          <w:szCs w:val="24"/>
          <w:lang w:eastAsia="ja-JP"/>
        </w:rPr>
      </w:pPr>
      <w:r w:rsidRPr="009269D3">
        <w:rPr>
          <w:rFonts w:eastAsia="MS Mincho"/>
          <w:b/>
          <w:kern w:val="2"/>
          <w:szCs w:val="24"/>
          <w:lang w:eastAsia="ja-JP"/>
        </w:rPr>
        <w:t>Требования к уровню подготовки учащихся 5 класса по английскому языку</w:t>
      </w:r>
    </w:p>
    <w:p w14:paraId="63AB3B4E" w14:textId="77777777" w:rsidR="00185E6C" w:rsidRPr="009269D3" w:rsidRDefault="00185E6C" w:rsidP="00B40D87">
      <w:pPr>
        <w:spacing w:before="100" w:beforeAutospacing="1"/>
        <w:ind w:firstLine="567"/>
        <w:jc w:val="both"/>
        <w:rPr>
          <w:rFonts w:ascii="MS PGothic" w:eastAsia="MS PGothic" w:hAnsi="MS PGothic" w:cs="MS PGothic"/>
          <w:szCs w:val="24"/>
          <w:lang w:eastAsia="ja-JP"/>
        </w:rPr>
      </w:pPr>
      <w:r w:rsidRPr="009269D3">
        <w:rPr>
          <w:rFonts w:eastAsia="MS PGothic"/>
          <w:szCs w:val="24"/>
          <w:lang w:eastAsia="ja-JP"/>
        </w:rPr>
        <w:t>Первой содержательной линией являются коммуникативные умения, второй – языковые знания и навыки оперирования ими, третьей – социокультурные знания и умения. Указанные содержательные линии находятся в тесной взаимосвязи. Основной линией следует считать коммуникативные умения, которые представляют собой результат овладения иностранным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говорения, аудирования, чтения и письма. Таким образом, языковые знания и навыки представляют собой часть названных выше сложных коммуникативных умений. Формирование коммуникативной компетенции неразрывно связано и с социокультурными знаниями.</w:t>
      </w:r>
    </w:p>
    <w:p w14:paraId="3B0EFC66" w14:textId="77777777" w:rsidR="00185E6C" w:rsidRPr="009269D3" w:rsidRDefault="00185E6C" w:rsidP="00B40D87">
      <w:pPr>
        <w:spacing w:before="100" w:beforeAutospacing="1"/>
        <w:ind w:firstLine="567"/>
        <w:jc w:val="both"/>
        <w:rPr>
          <w:rFonts w:ascii="MS PGothic" w:eastAsia="MS PGothic" w:hAnsi="MS PGothic" w:cs="MS PGothic"/>
          <w:szCs w:val="24"/>
          <w:lang w:eastAsia="ja-JP"/>
        </w:rPr>
      </w:pPr>
      <w:r w:rsidRPr="009269D3">
        <w:rPr>
          <w:rFonts w:eastAsia="MS PGothic"/>
          <w:szCs w:val="24"/>
          <w:lang w:eastAsia="ja-JP"/>
        </w:rPr>
        <w:t>Обязательный минимум содержания рабочей программы установлен в соответствии с примерной образовательной программой и государственным образовательным стандартом.</w:t>
      </w:r>
    </w:p>
    <w:p w14:paraId="48F59F75" w14:textId="77777777" w:rsidR="00185E6C" w:rsidRPr="009269D3" w:rsidRDefault="00185E6C" w:rsidP="00185E6C">
      <w:pPr>
        <w:spacing w:before="100" w:beforeAutospacing="1"/>
        <w:ind w:firstLine="0"/>
        <w:rPr>
          <w:rFonts w:ascii="MS PGothic" w:eastAsia="MS PGothic" w:hAnsi="MS PGothic" w:cs="MS PGothic"/>
          <w:szCs w:val="24"/>
          <w:lang w:eastAsia="ja-JP"/>
        </w:rPr>
      </w:pPr>
      <w:r w:rsidRPr="009269D3">
        <w:rPr>
          <w:rFonts w:eastAsia="MS PGothic"/>
          <w:b/>
          <w:bCs/>
          <w:i/>
          <w:iCs/>
          <w:szCs w:val="24"/>
          <w:lang w:eastAsia="ja-JP"/>
        </w:rPr>
        <w:t>Лексический материал.</w:t>
      </w:r>
    </w:p>
    <w:p w14:paraId="11F33382" w14:textId="77777777" w:rsidR="00185E6C" w:rsidRPr="009269D3" w:rsidRDefault="00185E6C" w:rsidP="00B40D87">
      <w:pPr>
        <w:spacing w:before="100" w:beforeAutospacing="1"/>
        <w:jc w:val="both"/>
        <w:rPr>
          <w:rFonts w:ascii="MS PGothic" w:eastAsia="MS PGothic" w:hAnsi="MS PGothic" w:cs="MS PGothic"/>
          <w:szCs w:val="24"/>
          <w:lang w:eastAsia="ja-JP"/>
        </w:rPr>
      </w:pPr>
      <w:r w:rsidRPr="009269D3">
        <w:rPr>
          <w:rFonts w:eastAsia="MS PGothic"/>
          <w:color w:val="000000"/>
          <w:szCs w:val="24"/>
          <w:lang w:eastAsia="ja-JP"/>
        </w:rPr>
        <w:t>Конкретный материал приведён в таблице «Тематическое содержание программы»</w:t>
      </w:r>
    </w:p>
    <w:p w14:paraId="3A0BBA33" w14:textId="77777777" w:rsidR="00185E6C" w:rsidRPr="009269D3" w:rsidRDefault="00185E6C" w:rsidP="00B40D87">
      <w:pPr>
        <w:spacing w:before="100" w:beforeAutospacing="1"/>
        <w:jc w:val="both"/>
        <w:rPr>
          <w:rFonts w:ascii="MS PGothic" w:eastAsia="MS PGothic" w:hAnsi="MS PGothic" w:cs="MS PGothic"/>
          <w:szCs w:val="24"/>
          <w:lang w:eastAsia="ja-JP"/>
        </w:rPr>
      </w:pPr>
      <w:r w:rsidRPr="009269D3">
        <w:rPr>
          <w:rFonts w:eastAsia="MS PGothic"/>
          <w:color w:val="000000"/>
          <w:szCs w:val="24"/>
          <w:lang w:eastAsia="ja-JP"/>
        </w:rPr>
        <w:lastRenderedPageBreak/>
        <w:t xml:space="preserve">Учащиеся должны овладеть за курс 5-го, в чтении – рецептивно до 580 слов и устойчивых выражений, в говорении до 433 ЛЕ рецептивно (300 – 350 норма), в аудировании до 500 ЛЕ – рецептивно (400 – 450 норма). </w:t>
      </w:r>
    </w:p>
    <w:p w14:paraId="6EF3044D" w14:textId="77777777" w:rsidR="00185E6C" w:rsidRPr="009269D3" w:rsidRDefault="00185E6C" w:rsidP="00185E6C">
      <w:pPr>
        <w:spacing w:before="100" w:beforeAutospacing="1"/>
        <w:ind w:firstLine="0"/>
        <w:rPr>
          <w:rFonts w:ascii="MS PGothic" w:eastAsia="MS PGothic" w:hAnsi="MS PGothic" w:cs="MS PGothic"/>
          <w:szCs w:val="24"/>
          <w:lang w:eastAsia="ja-JP"/>
        </w:rPr>
      </w:pPr>
      <w:r w:rsidRPr="009269D3">
        <w:rPr>
          <w:rFonts w:eastAsia="MS PGothic"/>
          <w:b/>
          <w:bCs/>
          <w:szCs w:val="24"/>
          <w:lang w:eastAsia="ja-JP"/>
        </w:rPr>
        <w:t>Требования к уровню подготовки</w:t>
      </w:r>
    </w:p>
    <w:p w14:paraId="7BF8ECA3" w14:textId="77777777" w:rsidR="00185E6C" w:rsidRPr="009269D3" w:rsidRDefault="00185E6C" w:rsidP="00185E6C">
      <w:pPr>
        <w:spacing w:before="100" w:beforeAutospacing="1"/>
        <w:ind w:firstLine="0"/>
        <w:rPr>
          <w:rFonts w:ascii="MS PGothic" w:eastAsia="MS PGothic" w:hAnsi="MS PGothic" w:cs="MS PGothic"/>
          <w:szCs w:val="24"/>
          <w:lang w:eastAsia="ja-JP"/>
        </w:rPr>
      </w:pPr>
      <w:r w:rsidRPr="009269D3">
        <w:rPr>
          <w:rFonts w:eastAsia="MS PGothic"/>
          <w:szCs w:val="24"/>
          <w:lang w:eastAsia="ja-JP"/>
        </w:rPr>
        <w:t xml:space="preserve">Учащиеся </w:t>
      </w:r>
      <w:r w:rsidRPr="009269D3">
        <w:rPr>
          <w:rFonts w:eastAsia="MS PGothic"/>
          <w:b/>
          <w:bCs/>
          <w:szCs w:val="24"/>
          <w:lang w:eastAsia="ja-JP"/>
        </w:rPr>
        <w:t>совершенствуют следующие навыки:</w:t>
      </w:r>
    </w:p>
    <w:p w14:paraId="179B345C" w14:textId="77777777" w:rsidR="00185E6C" w:rsidRPr="009269D3" w:rsidRDefault="00185E6C" w:rsidP="00491699">
      <w:pPr>
        <w:widowControl w:val="0"/>
        <w:numPr>
          <w:ilvl w:val="0"/>
          <w:numId w:val="52"/>
        </w:numPr>
        <w:spacing w:before="100" w:beforeAutospacing="1"/>
        <w:jc w:val="both"/>
        <w:rPr>
          <w:rFonts w:ascii="MS PGothic" w:eastAsia="MS PGothic" w:hAnsi="MS PGothic" w:cs="MS PGothic"/>
          <w:szCs w:val="24"/>
          <w:lang w:eastAsia="ja-JP"/>
        </w:rPr>
      </w:pPr>
      <w:r w:rsidRPr="009269D3">
        <w:rPr>
          <w:rFonts w:eastAsia="MS PGothic"/>
          <w:szCs w:val="24"/>
          <w:lang w:eastAsia="ja-JP"/>
        </w:rPr>
        <w:t>правильность произношения, не нарушающую коммуникацию;</w:t>
      </w:r>
    </w:p>
    <w:p w14:paraId="38346CBD" w14:textId="77777777" w:rsidR="00185E6C" w:rsidRPr="009269D3" w:rsidRDefault="00185E6C" w:rsidP="00491699">
      <w:pPr>
        <w:widowControl w:val="0"/>
        <w:numPr>
          <w:ilvl w:val="0"/>
          <w:numId w:val="52"/>
        </w:numPr>
        <w:spacing w:before="100" w:beforeAutospacing="1"/>
        <w:jc w:val="both"/>
        <w:rPr>
          <w:rFonts w:ascii="MS PGothic" w:eastAsia="MS PGothic" w:hAnsi="MS PGothic" w:cs="MS PGothic"/>
          <w:szCs w:val="24"/>
          <w:lang w:eastAsia="ja-JP"/>
        </w:rPr>
      </w:pPr>
      <w:r w:rsidRPr="009269D3">
        <w:rPr>
          <w:rFonts w:eastAsia="MS PGothic"/>
          <w:szCs w:val="24"/>
          <w:lang w:eastAsia="ja-JP"/>
        </w:rPr>
        <w:t>чёткое произнесение и различение на слух всех звуков английского языка;</w:t>
      </w:r>
    </w:p>
    <w:p w14:paraId="4E3C54CB" w14:textId="77777777" w:rsidR="00185E6C" w:rsidRPr="009269D3" w:rsidRDefault="00185E6C" w:rsidP="00491699">
      <w:pPr>
        <w:widowControl w:val="0"/>
        <w:numPr>
          <w:ilvl w:val="0"/>
          <w:numId w:val="52"/>
        </w:numPr>
        <w:spacing w:before="100" w:beforeAutospacing="1"/>
        <w:jc w:val="both"/>
        <w:rPr>
          <w:rFonts w:ascii="MS PGothic" w:eastAsia="MS PGothic" w:hAnsi="MS PGothic" w:cs="MS PGothic"/>
          <w:szCs w:val="24"/>
          <w:lang w:eastAsia="ja-JP"/>
        </w:rPr>
      </w:pPr>
      <w:r w:rsidRPr="009269D3">
        <w:rPr>
          <w:rFonts w:eastAsia="MS PGothic"/>
          <w:szCs w:val="24"/>
          <w:lang w:eastAsia="ja-JP"/>
        </w:rPr>
        <w:t>соблюдение долготы и краткости гласных;</w:t>
      </w:r>
    </w:p>
    <w:p w14:paraId="7B8DCA2E" w14:textId="77777777" w:rsidR="00185E6C" w:rsidRPr="009269D3" w:rsidRDefault="00185E6C" w:rsidP="00491699">
      <w:pPr>
        <w:widowControl w:val="0"/>
        <w:numPr>
          <w:ilvl w:val="0"/>
          <w:numId w:val="52"/>
        </w:numPr>
        <w:spacing w:before="100" w:beforeAutospacing="1"/>
        <w:jc w:val="both"/>
        <w:rPr>
          <w:rFonts w:ascii="MS PGothic" w:eastAsia="MS PGothic" w:hAnsi="MS PGothic" w:cs="MS PGothic"/>
          <w:szCs w:val="24"/>
          <w:lang w:eastAsia="ja-JP"/>
        </w:rPr>
      </w:pPr>
      <w:r w:rsidRPr="009269D3">
        <w:rPr>
          <w:rFonts w:eastAsia="MS PGothic"/>
          <w:szCs w:val="24"/>
          <w:lang w:eastAsia="ja-JP"/>
        </w:rPr>
        <w:t>соблюдение звонкости согласных в конце слов;</w:t>
      </w:r>
    </w:p>
    <w:p w14:paraId="09925022" w14:textId="77777777" w:rsidR="00185E6C" w:rsidRPr="009269D3" w:rsidRDefault="00185E6C" w:rsidP="00491699">
      <w:pPr>
        <w:widowControl w:val="0"/>
        <w:numPr>
          <w:ilvl w:val="0"/>
          <w:numId w:val="52"/>
        </w:numPr>
        <w:spacing w:before="100" w:beforeAutospacing="1"/>
        <w:jc w:val="both"/>
        <w:rPr>
          <w:rFonts w:ascii="MS PGothic" w:eastAsia="MS PGothic" w:hAnsi="MS PGothic" w:cs="MS PGothic"/>
          <w:szCs w:val="24"/>
          <w:lang w:val="en-US" w:eastAsia="ja-JP"/>
        </w:rPr>
      </w:pPr>
      <w:r w:rsidRPr="009269D3">
        <w:rPr>
          <w:rFonts w:eastAsia="MS PGothic"/>
          <w:szCs w:val="24"/>
          <w:lang w:val="en-US" w:eastAsia="ja-JP"/>
        </w:rPr>
        <w:t>отсутствие смягчения согласных (палатализации);</w:t>
      </w:r>
    </w:p>
    <w:p w14:paraId="4D18E0EC" w14:textId="77777777" w:rsidR="00185E6C" w:rsidRPr="009269D3" w:rsidRDefault="00185E6C" w:rsidP="00491699">
      <w:pPr>
        <w:widowControl w:val="0"/>
        <w:numPr>
          <w:ilvl w:val="0"/>
          <w:numId w:val="52"/>
        </w:numPr>
        <w:spacing w:before="100" w:beforeAutospacing="1"/>
        <w:jc w:val="both"/>
        <w:rPr>
          <w:rFonts w:ascii="MS PGothic" w:eastAsia="MS PGothic" w:hAnsi="MS PGothic" w:cs="MS PGothic"/>
          <w:szCs w:val="24"/>
          <w:lang w:eastAsia="ja-JP"/>
        </w:rPr>
      </w:pPr>
      <w:r w:rsidRPr="009269D3">
        <w:rPr>
          <w:rFonts w:eastAsia="MS PGothic"/>
          <w:szCs w:val="24"/>
          <w:lang w:eastAsia="ja-JP"/>
        </w:rPr>
        <w:t>слитного произношения служебных слов со знаменательными словами;</w:t>
      </w:r>
    </w:p>
    <w:p w14:paraId="4E799CE5" w14:textId="77777777" w:rsidR="00185E6C" w:rsidRPr="009269D3" w:rsidRDefault="00185E6C" w:rsidP="00491699">
      <w:pPr>
        <w:widowControl w:val="0"/>
        <w:numPr>
          <w:ilvl w:val="0"/>
          <w:numId w:val="52"/>
        </w:numPr>
        <w:spacing w:before="100" w:beforeAutospacing="1"/>
        <w:jc w:val="both"/>
        <w:rPr>
          <w:rFonts w:ascii="MS PGothic" w:eastAsia="MS PGothic" w:hAnsi="MS PGothic" w:cs="MS PGothic"/>
          <w:szCs w:val="24"/>
          <w:lang w:eastAsia="ja-JP"/>
        </w:rPr>
      </w:pPr>
      <w:r w:rsidRPr="009269D3">
        <w:rPr>
          <w:rFonts w:eastAsia="MS PGothic"/>
          <w:szCs w:val="24"/>
          <w:lang w:eastAsia="ja-JP"/>
        </w:rPr>
        <w:t>произношения предложений с соблюдением основных типов интонации английского языка, адекватным целям высказывания;</w:t>
      </w:r>
    </w:p>
    <w:p w14:paraId="2A84CAE5" w14:textId="77777777" w:rsidR="00185E6C" w:rsidRPr="009269D3" w:rsidRDefault="00185E6C" w:rsidP="00491699">
      <w:pPr>
        <w:widowControl w:val="0"/>
        <w:numPr>
          <w:ilvl w:val="0"/>
          <w:numId w:val="52"/>
        </w:numPr>
        <w:spacing w:before="100" w:beforeAutospacing="1"/>
        <w:jc w:val="both"/>
        <w:rPr>
          <w:rFonts w:ascii="MS PGothic" w:eastAsia="MS PGothic" w:hAnsi="MS PGothic" w:cs="MS PGothic"/>
          <w:szCs w:val="24"/>
          <w:lang w:val="en-US" w:eastAsia="ja-JP"/>
        </w:rPr>
      </w:pPr>
      <w:r w:rsidRPr="009269D3">
        <w:rPr>
          <w:rFonts w:eastAsia="MS PGothic"/>
          <w:szCs w:val="24"/>
          <w:lang w:val="en-US" w:eastAsia="ja-JP"/>
        </w:rPr>
        <w:t>соблюдение ударения в словах;</w:t>
      </w:r>
    </w:p>
    <w:p w14:paraId="43687487" w14:textId="77777777" w:rsidR="00185E6C" w:rsidRPr="009269D3" w:rsidRDefault="00185E6C" w:rsidP="00491699">
      <w:pPr>
        <w:widowControl w:val="0"/>
        <w:numPr>
          <w:ilvl w:val="0"/>
          <w:numId w:val="52"/>
        </w:numPr>
        <w:spacing w:before="100" w:beforeAutospacing="1"/>
        <w:jc w:val="both"/>
        <w:rPr>
          <w:rFonts w:ascii="MS PGothic" w:eastAsia="MS PGothic" w:hAnsi="MS PGothic" w:cs="MS PGothic"/>
          <w:szCs w:val="24"/>
          <w:lang w:eastAsia="ja-JP"/>
        </w:rPr>
      </w:pPr>
      <w:r w:rsidRPr="009269D3">
        <w:rPr>
          <w:rFonts w:eastAsia="MS PGothic"/>
          <w:szCs w:val="24"/>
          <w:lang w:eastAsia="ja-JP"/>
        </w:rPr>
        <w:t>правильность членения предложений на смысловые группы;</w:t>
      </w:r>
    </w:p>
    <w:p w14:paraId="194B47DF" w14:textId="77777777" w:rsidR="00185E6C" w:rsidRPr="009269D3" w:rsidRDefault="00185E6C" w:rsidP="00491699">
      <w:pPr>
        <w:widowControl w:val="0"/>
        <w:numPr>
          <w:ilvl w:val="0"/>
          <w:numId w:val="52"/>
        </w:numPr>
        <w:spacing w:before="100" w:beforeAutospacing="1"/>
        <w:jc w:val="both"/>
        <w:rPr>
          <w:rFonts w:ascii="MS PGothic" w:eastAsia="MS PGothic" w:hAnsi="MS PGothic" w:cs="MS PGothic"/>
          <w:szCs w:val="24"/>
          <w:lang w:val="en-US" w:eastAsia="ja-JP"/>
        </w:rPr>
      </w:pPr>
      <w:r w:rsidRPr="009269D3">
        <w:rPr>
          <w:rFonts w:eastAsia="MS PGothic"/>
          <w:szCs w:val="24"/>
          <w:lang w:val="en-US" w:eastAsia="ja-JP"/>
        </w:rPr>
        <w:t>соблюдение ударения во фразе;</w:t>
      </w:r>
    </w:p>
    <w:p w14:paraId="7810EDE8" w14:textId="77777777" w:rsidR="00185E6C" w:rsidRPr="009269D3" w:rsidRDefault="00185E6C" w:rsidP="00491699">
      <w:pPr>
        <w:widowControl w:val="0"/>
        <w:numPr>
          <w:ilvl w:val="0"/>
          <w:numId w:val="52"/>
        </w:numPr>
        <w:spacing w:before="100" w:beforeAutospacing="1"/>
        <w:jc w:val="both"/>
        <w:rPr>
          <w:rFonts w:ascii="MS PGothic" w:eastAsia="MS PGothic" w:hAnsi="MS PGothic" w:cs="MS PGothic"/>
          <w:szCs w:val="24"/>
          <w:lang w:eastAsia="ja-JP"/>
        </w:rPr>
      </w:pPr>
      <w:r w:rsidRPr="009269D3">
        <w:rPr>
          <w:rFonts w:eastAsia="MS PGothic"/>
          <w:szCs w:val="24"/>
          <w:lang w:eastAsia="ja-JP"/>
        </w:rPr>
        <w:t>отсутствие ударения на служебных словах (артиклях, предлогах, союзах, некоторых местоимениях).</w:t>
      </w:r>
    </w:p>
    <w:p w14:paraId="3C83CA74" w14:textId="77777777" w:rsidR="00185E6C" w:rsidRPr="009269D3" w:rsidRDefault="00185E6C" w:rsidP="00185E6C">
      <w:pPr>
        <w:spacing w:before="100" w:beforeAutospacing="1"/>
        <w:rPr>
          <w:rFonts w:ascii="MS PGothic" w:eastAsia="MS PGothic" w:hAnsi="MS PGothic" w:cs="MS PGothic"/>
          <w:szCs w:val="24"/>
          <w:lang w:eastAsia="ja-JP"/>
        </w:rPr>
      </w:pPr>
      <w:r w:rsidRPr="009269D3">
        <w:rPr>
          <w:rFonts w:eastAsia="MS PGothic"/>
          <w:szCs w:val="24"/>
          <w:lang w:eastAsia="ja-JP"/>
        </w:rPr>
        <w:t xml:space="preserve">Также учащиеся имеют возможность </w:t>
      </w:r>
      <w:r w:rsidRPr="009269D3">
        <w:rPr>
          <w:rFonts w:eastAsia="MS PGothic"/>
          <w:b/>
          <w:bCs/>
          <w:szCs w:val="24"/>
          <w:lang w:eastAsia="ja-JP"/>
        </w:rPr>
        <w:t>овладеть:</w:t>
      </w:r>
    </w:p>
    <w:p w14:paraId="26FA90A5" w14:textId="77777777" w:rsidR="00185E6C" w:rsidRPr="009269D3" w:rsidRDefault="00185E6C" w:rsidP="00491699">
      <w:pPr>
        <w:widowControl w:val="0"/>
        <w:numPr>
          <w:ilvl w:val="0"/>
          <w:numId w:val="53"/>
        </w:numPr>
        <w:spacing w:before="100" w:beforeAutospacing="1"/>
        <w:jc w:val="both"/>
        <w:rPr>
          <w:rFonts w:ascii="MS PGothic" w:eastAsia="MS PGothic" w:hAnsi="MS PGothic" w:cs="MS PGothic"/>
          <w:szCs w:val="24"/>
          <w:lang w:eastAsia="ja-JP"/>
        </w:rPr>
      </w:pPr>
      <w:r w:rsidRPr="009269D3">
        <w:rPr>
          <w:rFonts w:eastAsia="MS PGothic"/>
          <w:szCs w:val="24"/>
          <w:lang w:eastAsia="ja-JP"/>
        </w:rPr>
        <w:t>Интонацией сложносочинённого и сложноподчинённого предложений;</w:t>
      </w:r>
    </w:p>
    <w:p w14:paraId="758BCEDF" w14:textId="77777777" w:rsidR="00185E6C" w:rsidRPr="009269D3" w:rsidRDefault="00185E6C" w:rsidP="00491699">
      <w:pPr>
        <w:widowControl w:val="0"/>
        <w:numPr>
          <w:ilvl w:val="0"/>
          <w:numId w:val="53"/>
        </w:numPr>
        <w:spacing w:before="100" w:beforeAutospacing="1"/>
        <w:jc w:val="both"/>
        <w:rPr>
          <w:rFonts w:ascii="MS PGothic" w:eastAsia="MS PGothic" w:hAnsi="MS PGothic" w:cs="MS PGothic"/>
          <w:szCs w:val="24"/>
          <w:lang w:eastAsia="ja-JP"/>
        </w:rPr>
      </w:pPr>
      <w:r w:rsidRPr="009269D3">
        <w:rPr>
          <w:rFonts w:eastAsia="MS PGothic"/>
          <w:szCs w:val="24"/>
          <w:lang w:eastAsia="ja-JP"/>
        </w:rPr>
        <w:t>Интонацией предложения с перечислением однородных членов;</w:t>
      </w:r>
    </w:p>
    <w:p w14:paraId="0F8C456A" w14:textId="77777777" w:rsidR="00185E6C" w:rsidRPr="009269D3" w:rsidRDefault="00185E6C" w:rsidP="00491699">
      <w:pPr>
        <w:widowControl w:val="0"/>
        <w:numPr>
          <w:ilvl w:val="0"/>
          <w:numId w:val="53"/>
        </w:numPr>
        <w:spacing w:before="100" w:beforeAutospacing="1"/>
        <w:jc w:val="both"/>
        <w:rPr>
          <w:rFonts w:ascii="MS PGothic" w:eastAsia="MS PGothic" w:hAnsi="MS PGothic" w:cs="MS PGothic"/>
          <w:szCs w:val="24"/>
          <w:lang w:eastAsia="ja-JP"/>
        </w:rPr>
      </w:pPr>
      <w:r w:rsidRPr="009269D3">
        <w:rPr>
          <w:rFonts w:eastAsia="MS PGothic"/>
          <w:szCs w:val="24"/>
          <w:lang w:eastAsia="ja-JP"/>
        </w:rPr>
        <w:t>Интонацией альтернативного и разделительного вопросов.</w:t>
      </w:r>
    </w:p>
    <w:p w14:paraId="134FA57D" w14:textId="77777777" w:rsidR="00185E6C" w:rsidRPr="009269D3" w:rsidRDefault="00185E6C" w:rsidP="00185E6C">
      <w:pPr>
        <w:spacing w:before="100" w:beforeAutospacing="1"/>
        <w:ind w:firstLine="363"/>
        <w:rPr>
          <w:rFonts w:ascii="MS PGothic" w:eastAsia="MS PGothic" w:hAnsi="MS PGothic" w:cs="MS PGothic"/>
          <w:szCs w:val="24"/>
          <w:lang w:eastAsia="ja-JP"/>
        </w:rPr>
      </w:pPr>
      <w:r w:rsidRPr="009269D3">
        <w:rPr>
          <w:rFonts w:eastAsia="MS PGothic"/>
          <w:szCs w:val="24"/>
          <w:lang w:eastAsia="ja-JP"/>
        </w:rPr>
        <w:t>Говорение носит репродуктивно-продуктивный характер, речевое действие осуществляется как с непосредственной опорой на образец, так и по аналогии.</w:t>
      </w:r>
    </w:p>
    <w:p w14:paraId="718C65CD" w14:textId="77777777" w:rsidR="00185E6C" w:rsidRPr="009269D3" w:rsidRDefault="00185E6C" w:rsidP="00185E6C">
      <w:pPr>
        <w:spacing w:before="100" w:beforeAutospacing="1"/>
        <w:ind w:firstLine="363"/>
        <w:rPr>
          <w:rFonts w:ascii="MS PGothic" w:eastAsia="MS PGothic" w:hAnsi="MS PGothic" w:cs="MS PGothic"/>
          <w:szCs w:val="24"/>
          <w:lang w:eastAsia="ja-JP"/>
        </w:rPr>
      </w:pPr>
      <w:r w:rsidRPr="009269D3">
        <w:rPr>
          <w:rFonts w:eastAsia="MS PGothic"/>
          <w:szCs w:val="24"/>
          <w:lang w:eastAsia="ja-JP"/>
        </w:rPr>
        <w:t>В диалогической речи учащиеся получат</w:t>
      </w:r>
      <w:r w:rsidRPr="009269D3">
        <w:rPr>
          <w:rFonts w:eastAsia="MS PGothic"/>
          <w:b/>
          <w:bCs/>
          <w:szCs w:val="24"/>
          <w:lang w:eastAsia="ja-JP"/>
        </w:rPr>
        <w:t xml:space="preserve"> возможность научиться:</w:t>
      </w:r>
    </w:p>
    <w:p w14:paraId="322A6EEC" w14:textId="77777777" w:rsidR="00185E6C" w:rsidRPr="009269D3" w:rsidRDefault="00185E6C" w:rsidP="00491699">
      <w:pPr>
        <w:widowControl w:val="0"/>
        <w:numPr>
          <w:ilvl w:val="0"/>
          <w:numId w:val="54"/>
        </w:numPr>
        <w:spacing w:before="100" w:beforeAutospacing="1"/>
        <w:jc w:val="both"/>
        <w:rPr>
          <w:rFonts w:ascii="MS PGothic" w:eastAsia="MS PGothic" w:hAnsi="MS PGothic" w:cs="MS PGothic"/>
          <w:szCs w:val="24"/>
          <w:lang w:eastAsia="ja-JP"/>
        </w:rPr>
      </w:pPr>
      <w:r w:rsidRPr="009269D3">
        <w:rPr>
          <w:rFonts w:eastAsia="MS PGothic"/>
          <w:szCs w:val="24"/>
          <w:lang w:eastAsia="ja-JP"/>
        </w:rPr>
        <w:t>Вести этикетный диалог в стандартных ситуациях общения, с использованием формул речевого этикета;</w:t>
      </w:r>
    </w:p>
    <w:p w14:paraId="20EE1A8B" w14:textId="77777777" w:rsidR="00185E6C" w:rsidRPr="009269D3" w:rsidRDefault="00185E6C" w:rsidP="00491699">
      <w:pPr>
        <w:widowControl w:val="0"/>
        <w:numPr>
          <w:ilvl w:val="0"/>
          <w:numId w:val="54"/>
        </w:numPr>
        <w:spacing w:before="100" w:beforeAutospacing="1"/>
        <w:jc w:val="both"/>
        <w:rPr>
          <w:rFonts w:ascii="MS PGothic" w:eastAsia="MS PGothic" w:hAnsi="MS PGothic" w:cs="MS PGothic"/>
          <w:szCs w:val="24"/>
          <w:lang w:val="en-US" w:eastAsia="ja-JP"/>
        </w:rPr>
      </w:pPr>
      <w:r w:rsidRPr="009269D3">
        <w:rPr>
          <w:rFonts w:eastAsia="MS PGothic"/>
          <w:szCs w:val="24"/>
          <w:lang w:val="en-US" w:eastAsia="ja-JP"/>
        </w:rPr>
        <w:t>Давать совет;</w:t>
      </w:r>
    </w:p>
    <w:p w14:paraId="697D12EC" w14:textId="77777777" w:rsidR="00185E6C" w:rsidRPr="009269D3" w:rsidRDefault="00185E6C" w:rsidP="00491699">
      <w:pPr>
        <w:widowControl w:val="0"/>
        <w:numPr>
          <w:ilvl w:val="0"/>
          <w:numId w:val="54"/>
        </w:numPr>
        <w:spacing w:before="100" w:beforeAutospacing="1"/>
        <w:jc w:val="both"/>
        <w:rPr>
          <w:rFonts w:ascii="MS PGothic" w:eastAsia="MS PGothic" w:hAnsi="MS PGothic" w:cs="MS PGothic"/>
          <w:szCs w:val="24"/>
          <w:lang w:eastAsia="ja-JP"/>
        </w:rPr>
      </w:pPr>
      <w:r w:rsidRPr="009269D3">
        <w:rPr>
          <w:rFonts w:eastAsia="MS PGothic"/>
          <w:szCs w:val="24"/>
          <w:lang w:eastAsia="ja-JP"/>
        </w:rPr>
        <w:t>Использовать известные структурно-функциональные типы диалога и комбинировать их;</w:t>
      </w:r>
    </w:p>
    <w:p w14:paraId="7E4BCC0F" w14:textId="77777777" w:rsidR="00185E6C" w:rsidRPr="009269D3" w:rsidRDefault="00185E6C" w:rsidP="00491699">
      <w:pPr>
        <w:widowControl w:val="0"/>
        <w:numPr>
          <w:ilvl w:val="0"/>
          <w:numId w:val="54"/>
        </w:numPr>
        <w:spacing w:before="100" w:beforeAutospacing="1"/>
        <w:jc w:val="both"/>
        <w:rPr>
          <w:rFonts w:ascii="MS PGothic" w:eastAsia="MS PGothic" w:hAnsi="MS PGothic" w:cs="MS PGothic"/>
          <w:szCs w:val="24"/>
          <w:lang w:eastAsia="ja-JP"/>
        </w:rPr>
      </w:pPr>
      <w:r w:rsidRPr="009269D3">
        <w:rPr>
          <w:rFonts w:eastAsia="MS PGothic"/>
          <w:szCs w:val="24"/>
          <w:lang w:eastAsia="ja-JP"/>
        </w:rPr>
        <w:t>Выражать просьбу, совет, предлагать, рекомендовать, используя различные синонимичные средства с опорой на образец и без неё.</w:t>
      </w:r>
    </w:p>
    <w:p w14:paraId="3CE063F8" w14:textId="77777777" w:rsidR="00185E6C" w:rsidRPr="009269D3" w:rsidRDefault="00185E6C" w:rsidP="00185E6C">
      <w:pPr>
        <w:spacing w:before="100" w:beforeAutospacing="1"/>
        <w:ind w:left="363" w:firstLine="363"/>
        <w:rPr>
          <w:rFonts w:ascii="MS PGothic" w:eastAsia="MS PGothic" w:hAnsi="MS PGothic" w:cs="MS PGothic"/>
          <w:i/>
          <w:szCs w:val="24"/>
          <w:lang w:eastAsia="ja-JP"/>
        </w:rPr>
      </w:pPr>
      <w:r w:rsidRPr="009269D3">
        <w:rPr>
          <w:rFonts w:eastAsia="MS PGothic"/>
          <w:szCs w:val="24"/>
          <w:lang w:eastAsia="ja-JP"/>
        </w:rPr>
        <w:t xml:space="preserve">В монологической речи </w:t>
      </w:r>
      <w:r w:rsidRPr="009269D3">
        <w:rPr>
          <w:rFonts w:eastAsia="MS PGothic"/>
          <w:b/>
          <w:i/>
          <w:szCs w:val="24"/>
          <w:lang w:eastAsia="ja-JP"/>
        </w:rPr>
        <w:t>учащиеся получат</w:t>
      </w:r>
      <w:r w:rsidRPr="009269D3">
        <w:rPr>
          <w:rFonts w:eastAsia="MS PGothic"/>
          <w:b/>
          <w:bCs/>
          <w:i/>
          <w:szCs w:val="24"/>
          <w:lang w:eastAsia="ja-JP"/>
        </w:rPr>
        <w:t xml:space="preserve"> возможность научиться:</w:t>
      </w:r>
    </w:p>
    <w:p w14:paraId="0767F923" w14:textId="77777777" w:rsidR="00185E6C" w:rsidRPr="009269D3" w:rsidRDefault="00185E6C" w:rsidP="00491699">
      <w:pPr>
        <w:widowControl w:val="0"/>
        <w:numPr>
          <w:ilvl w:val="0"/>
          <w:numId w:val="55"/>
        </w:numPr>
        <w:spacing w:before="100" w:beforeAutospacing="1"/>
        <w:jc w:val="both"/>
        <w:rPr>
          <w:rFonts w:ascii="MS PGothic" w:eastAsia="MS PGothic" w:hAnsi="MS PGothic" w:cs="MS PGothic"/>
          <w:szCs w:val="24"/>
          <w:lang w:eastAsia="ja-JP"/>
        </w:rPr>
      </w:pPr>
      <w:r w:rsidRPr="009269D3">
        <w:rPr>
          <w:rFonts w:eastAsia="MS PGothic"/>
          <w:szCs w:val="24"/>
          <w:lang w:eastAsia="ja-JP"/>
        </w:rPr>
        <w:t>Делать краткие сообщения на предложенные темы устно-речевого общения;</w:t>
      </w:r>
    </w:p>
    <w:p w14:paraId="3ACD779A" w14:textId="77777777" w:rsidR="00185E6C" w:rsidRPr="009269D3" w:rsidRDefault="00185E6C" w:rsidP="00491699">
      <w:pPr>
        <w:widowControl w:val="0"/>
        <w:numPr>
          <w:ilvl w:val="0"/>
          <w:numId w:val="55"/>
        </w:numPr>
        <w:spacing w:before="100" w:beforeAutospacing="1"/>
        <w:jc w:val="both"/>
        <w:rPr>
          <w:rFonts w:ascii="MS PGothic" w:eastAsia="MS PGothic" w:hAnsi="MS PGothic" w:cs="MS PGothic"/>
          <w:szCs w:val="24"/>
          <w:lang w:eastAsia="ja-JP"/>
        </w:rPr>
      </w:pPr>
      <w:r w:rsidRPr="009269D3">
        <w:rPr>
          <w:rFonts w:eastAsia="MS PGothic"/>
          <w:szCs w:val="24"/>
          <w:lang w:eastAsia="ja-JP"/>
        </w:rPr>
        <w:t>Кратко передавать содержание прочитанного с непосредственной опорой на текст;</w:t>
      </w:r>
    </w:p>
    <w:p w14:paraId="77721826" w14:textId="77777777" w:rsidR="00185E6C" w:rsidRPr="009269D3" w:rsidRDefault="00185E6C" w:rsidP="00491699">
      <w:pPr>
        <w:widowControl w:val="0"/>
        <w:numPr>
          <w:ilvl w:val="0"/>
          <w:numId w:val="55"/>
        </w:numPr>
        <w:spacing w:before="100" w:beforeAutospacing="1"/>
        <w:jc w:val="both"/>
        <w:rPr>
          <w:rFonts w:ascii="MS PGothic" w:eastAsia="MS PGothic" w:hAnsi="MS PGothic" w:cs="MS PGothic"/>
          <w:szCs w:val="24"/>
          <w:lang w:eastAsia="ja-JP"/>
        </w:rPr>
      </w:pPr>
      <w:r w:rsidRPr="009269D3">
        <w:rPr>
          <w:rFonts w:eastAsia="MS PGothic"/>
          <w:szCs w:val="24"/>
          <w:lang w:eastAsia="ja-JP"/>
        </w:rPr>
        <w:t>Выражать своё отношение к прочитанному;</w:t>
      </w:r>
    </w:p>
    <w:p w14:paraId="6F155566" w14:textId="77777777" w:rsidR="00185E6C" w:rsidRPr="009269D3" w:rsidRDefault="00185E6C" w:rsidP="00491699">
      <w:pPr>
        <w:widowControl w:val="0"/>
        <w:numPr>
          <w:ilvl w:val="0"/>
          <w:numId w:val="55"/>
        </w:numPr>
        <w:spacing w:before="100" w:beforeAutospacing="1"/>
        <w:jc w:val="both"/>
        <w:rPr>
          <w:rFonts w:ascii="MS PGothic" w:eastAsia="MS PGothic" w:hAnsi="MS PGothic" w:cs="MS PGothic"/>
          <w:szCs w:val="24"/>
          <w:lang w:eastAsia="ja-JP"/>
        </w:rPr>
      </w:pPr>
      <w:r w:rsidRPr="009269D3">
        <w:rPr>
          <w:rFonts w:eastAsia="MS PGothic"/>
          <w:szCs w:val="24"/>
          <w:lang w:eastAsia="ja-JP"/>
        </w:rPr>
        <w:t>Описывать, характеризовать друзей, членов семьи, персонажей литературных произведений по схеме: кто – каков – что делает – как – зачем.</w:t>
      </w:r>
    </w:p>
    <w:p w14:paraId="207A23F7" w14:textId="77777777" w:rsidR="00185E6C" w:rsidRPr="009269D3" w:rsidRDefault="00185E6C" w:rsidP="00185E6C">
      <w:pPr>
        <w:spacing w:before="100" w:beforeAutospacing="1"/>
        <w:ind w:left="363" w:firstLine="0"/>
        <w:rPr>
          <w:rFonts w:ascii="MS PGothic" w:eastAsia="MS PGothic" w:hAnsi="MS PGothic" w:cs="MS PGothic"/>
          <w:szCs w:val="24"/>
          <w:lang w:eastAsia="ja-JP"/>
        </w:rPr>
      </w:pPr>
      <w:r w:rsidRPr="009269D3">
        <w:rPr>
          <w:rFonts w:eastAsia="MS PGothic"/>
          <w:b/>
          <w:bCs/>
          <w:i/>
          <w:iCs/>
          <w:szCs w:val="24"/>
          <w:lang w:eastAsia="ja-JP"/>
        </w:rPr>
        <w:t>Требования к письменной стороне речи.</w:t>
      </w:r>
    </w:p>
    <w:p w14:paraId="08C28297" w14:textId="77777777" w:rsidR="00185E6C" w:rsidRPr="009269D3" w:rsidRDefault="00185E6C" w:rsidP="00185E6C">
      <w:pPr>
        <w:spacing w:before="100" w:beforeAutospacing="1"/>
        <w:ind w:firstLine="363"/>
        <w:rPr>
          <w:rFonts w:ascii="MS PGothic" w:eastAsia="MS PGothic" w:hAnsi="MS PGothic" w:cs="MS PGothic"/>
          <w:szCs w:val="24"/>
          <w:lang w:eastAsia="ja-JP"/>
        </w:rPr>
      </w:pPr>
      <w:r w:rsidRPr="009269D3">
        <w:rPr>
          <w:rFonts w:eastAsia="MS PGothic"/>
          <w:szCs w:val="24"/>
          <w:lang w:eastAsia="ja-JP"/>
        </w:rPr>
        <w:t>Письмо – это цель и средство обучения.</w:t>
      </w:r>
    </w:p>
    <w:p w14:paraId="291895C0" w14:textId="77777777" w:rsidR="00185E6C" w:rsidRPr="009269D3" w:rsidRDefault="00185E6C" w:rsidP="00185E6C">
      <w:pPr>
        <w:spacing w:before="100" w:beforeAutospacing="1"/>
        <w:ind w:firstLine="363"/>
        <w:rPr>
          <w:rFonts w:ascii="MS PGothic" w:eastAsia="MS PGothic" w:hAnsi="MS PGothic" w:cs="MS PGothic"/>
          <w:szCs w:val="24"/>
          <w:lang w:val="en-US" w:eastAsia="ja-JP"/>
        </w:rPr>
      </w:pPr>
      <w:r w:rsidRPr="009269D3">
        <w:rPr>
          <w:rFonts w:eastAsia="MS PGothic"/>
          <w:b/>
          <w:szCs w:val="24"/>
          <w:lang w:val="en-US" w:eastAsia="ja-JP"/>
        </w:rPr>
        <w:lastRenderedPageBreak/>
        <w:t xml:space="preserve">Учащиеся </w:t>
      </w:r>
      <w:r w:rsidRPr="009269D3">
        <w:rPr>
          <w:rFonts w:eastAsia="MS PGothic"/>
          <w:b/>
          <w:szCs w:val="24"/>
          <w:lang w:eastAsia="ja-JP"/>
        </w:rPr>
        <w:t>на</w:t>
      </w:r>
      <w:r w:rsidRPr="009269D3">
        <w:rPr>
          <w:rFonts w:eastAsia="MS PGothic"/>
          <w:b/>
          <w:bCs/>
          <w:szCs w:val="24"/>
          <w:lang w:val="en-US" w:eastAsia="ja-JP"/>
        </w:rPr>
        <w:t>учатся:</w:t>
      </w:r>
    </w:p>
    <w:p w14:paraId="2F35B7C0" w14:textId="77777777" w:rsidR="00185E6C" w:rsidRPr="009269D3" w:rsidRDefault="00185E6C" w:rsidP="00491699">
      <w:pPr>
        <w:widowControl w:val="0"/>
        <w:numPr>
          <w:ilvl w:val="0"/>
          <w:numId w:val="56"/>
        </w:numPr>
        <w:spacing w:before="100" w:beforeAutospacing="1"/>
        <w:jc w:val="both"/>
        <w:rPr>
          <w:rFonts w:ascii="MS PGothic" w:eastAsia="MS PGothic" w:hAnsi="MS PGothic" w:cs="MS PGothic"/>
          <w:szCs w:val="24"/>
          <w:lang w:eastAsia="ja-JP"/>
        </w:rPr>
      </w:pPr>
      <w:r w:rsidRPr="009269D3">
        <w:rPr>
          <w:rFonts w:eastAsia="MS PGothic"/>
          <w:szCs w:val="24"/>
          <w:lang w:eastAsia="ja-JP"/>
        </w:rPr>
        <w:t xml:space="preserve">Письменно фиксировать ключевые слова, фразы в качестве опоры для устного сообщения; </w:t>
      </w:r>
    </w:p>
    <w:p w14:paraId="3AD701CA" w14:textId="77777777" w:rsidR="00185E6C" w:rsidRPr="009269D3" w:rsidRDefault="00185E6C" w:rsidP="00491699">
      <w:pPr>
        <w:widowControl w:val="0"/>
        <w:numPr>
          <w:ilvl w:val="0"/>
          <w:numId w:val="56"/>
        </w:numPr>
        <w:spacing w:before="100" w:beforeAutospacing="1"/>
        <w:jc w:val="both"/>
        <w:rPr>
          <w:rFonts w:ascii="MS PGothic" w:eastAsia="MS PGothic" w:hAnsi="MS PGothic" w:cs="MS PGothic"/>
          <w:szCs w:val="24"/>
          <w:lang w:eastAsia="ja-JP"/>
        </w:rPr>
      </w:pPr>
      <w:r w:rsidRPr="009269D3">
        <w:rPr>
          <w:rFonts w:eastAsia="MS PGothic"/>
          <w:szCs w:val="24"/>
          <w:lang w:eastAsia="ja-JP"/>
        </w:rPr>
        <w:t xml:space="preserve">Выписывать из текста нужную информацию; </w:t>
      </w:r>
    </w:p>
    <w:p w14:paraId="656C6F55" w14:textId="77777777" w:rsidR="00185E6C" w:rsidRPr="009269D3" w:rsidRDefault="00185E6C" w:rsidP="00491699">
      <w:pPr>
        <w:widowControl w:val="0"/>
        <w:numPr>
          <w:ilvl w:val="0"/>
          <w:numId w:val="56"/>
        </w:numPr>
        <w:spacing w:before="100" w:beforeAutospacing="1"/>
        <w:jc w:val="both"/>
        <w:rPr>
          <w:rFonts w:ascii="MS PGothic" w:eastAsia="MS PGothic" w:hAnsi="MS PGothic" w:cs="MS PGothic"/>
          <w:szCs w:val="24"/>
          <w:lang w:eastAsia="ja-JP"/>
        </w:rPr>
      </w:pPr>
      <w:r w:rsidRPr="009269D3">
        <w:rPr>
          <w:rFonts w:eastAsia="MS PGothic"/>
          <w:szCs w:val="24"/>
          <w:lang w:eastAsia="ja-JP"/>
        </w:rPr>
        <w:t xml:space="preserve">Заполнять анкету, составлять вопросник для проведения интервью, анкетирования; </w:t>
      </w:r>
    </w:p>
    <w:p w14:paraId="0BF7FEA0" w14:textId="77777777" w:rsidR="00185E6C" w:rsidRPr="009269D3" w:rsidRDefault="00185E6C" w:rsidP="00491699">
      <w:pPr>
        <w:widowControl w:val="0"/>
        <w:numPr>
          <w:ilvl w:val="0"/>
          <w:numId w:val="56"/>
        </w:numPr>
        <w:spacing w:before="100" w:beforeAutospacing="1"/>
        <w:jc w:val="both"/>
        <w:rPr>
          <w:rFonts w:ascii="MS PGothic" w:eastAsia="MS PGothic" w:hAnsi="MS PGothic" w:cs="MS PGothic"/>
          <w:szCs w:val="24"/>
          <w:lang w:eastAsia="ja-JP"/>
        </w:rPr>
      </w:pPr>
      <w:r w:rsidRPr="009269D3">
        <w:rPr>
          <w:rFonts w:eastAsia="MS PGothic"/>
          <w:szCs w:val="24"/>
          <w:lang w:eastAsia="ja-JP"/>
        </w:rPr>
        <w:t xml:space="preserve">Писать письмо по аналогии с образцом, поздравительную открытку; </w:t>
      </w:r>
    </w:p>
    <w:p w14:paraId="43F0056F" w14:textId="77777777" w:rsidR="00185E6C" w:rsidRPr="009269D3" w:rsidRDefault="00185E6C" w:rsidP="00491699">
      <w:pPr>
        <w:widowControl w:val="0"/>
        <w:numPr>
          <w:ilvl w:val="0"/>
          <w:numId w:val="56"/>
        </w:numPr>
        <w:spacing w:before="100" w:beforeAutospacing="1"/>
        <w:jc w:val="both"/>
        <w:rPr>
          <w:rFonts w:ascii="MS PGothic" w:eastAsia="MS PGothic" w:hAnsi="MS PGothic" w:cs="MS PGothic"/>
          <w:szCs w:val="24"/>
          <w:lang w:eastAsia="ja-JP"/>
        </w:rPr>
      </w:pPr>
      <w:r w:rsidRPr="009269D3">
        <w:rPr>
          <w:rFonts w:eastAsia="MS PGothic"/>
          <w:szCs w:val="24"/>
          <w:lang w:eastAsia="ja-JP"/>
        </w:rPr>
        <w:t>Выполнять письменно упражнения на закрепление грамматических навыков.</w:t>
      </w:r>
    </w:p>
    <w:p w14:paraId="6A0D4DD6" w14:textId="77777777" w:rsidR="00185E6C" w:rsidRPr="009269D3" w:rsidRDefault="00185E6C" w:rsidP="00185E6C">
      <w:pPr>
        <w:spacing w:before="100" w:beforeAutospacing="1"/>
        <w:ind w:firstLine="0"/>
        <w:rPr>
          <w:rFonts w:ascii="MS PGothic" w:eastAsia="MS PGothic" w:hAnsi="MS PGothic" w:cs="MS PGothic"/>
          <w:szCs w:val="24"/>
          <w:lang w:eastAsia="ja-JP"/>
        </w:rPr>
      </w:pPr>
      <w:r w:rsidRPr="009269D3">
        <w:rPr>
          <w:rFonts w:eastAsia="MS PGothic"/>
          <w:b/>
          <w:bCs/>
          <w:i/>
          <w:iCs/>
          <w:szCs w:val="24"/>
          <w:lang w:eastAsia="ja-JP"/>
        </w:rPr>
        <w:t>Требования к аудированию.</w:t>
      </w:r>
    </w:p>
    <w:p w14:paraId="1B6FF4C5" w14:textId="77777777" w:rsidR="00185E6C" w:rsidRPr="009269D3" w:rsidRDefault="00185E6C" w:rsidP="00185E6C">
      <w:pPr>
        <w:spacing w:before="100" w:beforeAutospacing="1"/>
        <w:rPr>
          <w:rFonts w:ascii="MS PGothic" w:eastAsia="MS PGothic" w:hAnsi="MS PGothic" w:cs="MS PGothic"/>
          <w:szCs w:val="24"/>
          <w:lang w:eastAsia="ja-JP"/>
        </w:rPr>
      </w:pPr>
      <w:r w:rsidRPr="009269D3">
        <w:rPr>
          <w:rFonts w:eastAsia="MS PGothic"/>
          <w:szCs w:val="24"/>
          <w:lang w:eastAsia="ja-JP"/>
        </w:rPr>
        <w:t>На данном этапе должны сформироваться механизмы идентификации, дифференциации, прогнозирования и выделения смысловых групп, далее формируется механизм языковой догадки.</w:t>
      </w:r>
    </w:p>
    <w:p w14:paraId="310DDDDE" w14:textId="77777777" w:rsidR="00185E6C" w:rsidRPr="009269D3" w:rsidRDefault="00185E6C" w:rsidP="00185E6C">
      <w:pPr>
        <w:spacing w:before="100" w:beforeAutospacing="1"/>
        <w:ind w:firstLine="363"/>
        <w:rPr>
          <w:rFonts w:ascii="MS PGothic" w:eastAsia="MS PGothic" w:hAnsi="MS PGothic" w:cs="MS PGothic"/>
          <w:szCs w:val="24"/>
          <w:lang w:val="en-US" w:eastAsia="ja-JP"/>
        </w:rPr>
      </w:pPr>
      <w:r w:rsidRPr="009269D3">
        <w:rPr>
          <w:rFonts w:eastAsia="MS PGothic"/>
          <w:szCs w:val="24"/>
          <w:lang w:val="en-US" w:eastAsia="ja-JP"/>
        </w:rPr>
        <w:t xml:space="preserve">Учащиеся </w:t>
      </w:r>
      <w:r w:rsidRPr="009269D3">
        <w:rPr>
          <w:rFonts w:eastAsia="MS PGothic"/>
          <w:b/>
          <w:szCs w:val="24"/>
          <w:lang w:eastAsia="ja-JP"/>
        </w:rPr>
        <w:t>на</w:t>
      </w:r>
      <w:r w:rsidRPr="009269D3">
        <w:rPr>
          <w:rFonts w:eastAsia="MS PGothic"/>
          <w:b/>
          <w:bCs/>
          <w:szCs w:val="24"/>
          <w:lang w:val="en-US" w:eastAsia="ja-JP"/>
        </w:rPr>
        <w:t>учатся:</w:t>
      </w:r>
    </w:p>
    <w:p w14:paraId="7C055F3E" w14:textId="77777777" w:rsidR="00185E6C" w:rsidRPr="009269D3" w:rsidRDefault="00185E6C" w:rsidP="00491699">
      <w:pPr>
        <w:widowControl w:val="0"/>
        <w:numPr>
          <w:ilvl w:val="0"/>
          <w:numId w:val="57"/>
        </w:numPr>
        <w:spacing w:before="100" w:beforeAutospacing="1"/>
        <w:jc w:val="both"/>
        <w:rPr>
          <w:rFonts w:ascii="MS PGothic" w:eastAsia="MS PGothic" w:hAnsi="MS PGothic" w:cs="MS PGothic"/>
          <w:szCs w:val="24"/>
          <w:lang w:eastAsia="ja-JP"/>
        </w:rPr>
      </w:pPr>
      <w:r w:rsidRPr="009269D3">
        <w:rPr>
          <w:rFonts w:eastAsia="MS PGothic"/>
          <w:szCs w:val="24"/>
          <w:lang w:eastAsia="ja-JP"/>
        </w:rPr>
        <w:t>Воспринимать на слух тексты, построенные на изученном языковом материале и включающие отдельные незнакомые слова, о значении которых можно догадаться;</w:t>
      </w:r>
    </w:p>
    <w:p w14:paraId="7523C64E" w14:textId="77777777" w:rsidR="00185E6C" w:rsidRPr="009269D3" w:rsidRDefault="00185E6C" w:rsidP="00491699">
      <w:pPr>
        <w:widowControl w:val="0"/>
        <w:numPr>
          <w:ilvl w:val="0"/>
          <w:numId w:val="57"/>
        </w:numPr>
        <w:spacing w:before="100" w:beforeAutospacing="1"/>
        <w:jc w:val="both"/>
        <w:rPr>
          <w:rFonts w:ascii="MS PGothic" w:eastAsia="MS PGothic" w:hAnsi="MS PGothic" w:cs="MS PGothic"/>
          <w:szCs w:val="24"/>
          <w:lang w:eastAsia="ja-JP"/>
        </w:rPr>
      </w:pPr>
      <w:r w:rsidRPr="009269D3">
        <w:rPr>
          <w:rFonts w:eastAsia="MS PGothic"/>
          <w:szCs w:val="24"/>
          <w:lang w:eastAsia="ja-JP"/>
        </w:rPr>
        <w:t>Воспринимать на слух и понимать основное содержание небольших текстов, содержащих значительное число незнакомых слов;</w:t>
      </w:r>
    </w:p>
    <w:p w14:paraId="787B970B" w14:textId="77777777" w:rsidR="00185E6C" w:rsidRPr="009269D3" w:rsidRDefault="00185E6C" w:rsidP="00491699">
      <w:pPr>
        <w:widowControl w:val="0"/>
        <w:numPr>
          <w:ilvl w:val="0"/>
          <w:numId w:val="57"/>
        </w:numPr>
        <w:spacing w:before="100" w:beforeAutospacing="1"/>
        <w:jc w:val="both"/>
        <w:rPr>
          <w:rFonts w:ascii="MS PGothic" w:eastAsia="MS PGothic" w:hAnsi="MS PGothic" w:cs="MS PGothic"/>
          <w:szCs w:val="24"/>
          <w:lang w:eastAsia="ja-JP"/>
        </w:rPr>
      </w:pPr>
      <w:r w:rsidRPr="009269D3">
        <w:rPr>
          <w:rFonts w:eastAsia="MS PGothic"/>
          <w:szCs w:val="24"/>
          <w:lang w:eastAsia="ja-JP"/>
        </w:rPr>
        <w:t>Воспринимать на слух и добиваться понимания небольших сообщений, содержащих значительное число незнакомых слов путём переспроса, просьбы повторить, объяснить.</w:t>
      </w:r>
    </w:p>
    <w:p w14:paraId="385E72D0" w14:textId="77777777" w:rsidR="00185E6C" w:rsidRPr="009269D3" w:rsidRDefault="00185E6C" w:rsidP="00185E6C">
      <w:pPr>
        <w:spacing w:before="100" w:beforeAutospacing="1"/>
        <w:ind w:firstLine="0"/>
        <w:jc w:val="center"/>
        <w:rPr>
          <w:rFonts w:ascii="MS PGothic" w:eastAsia="MS PGothic" w:hAnsi="MS PGothic" w:cs="MS PGothic"/>
          <w:szCs w:val="24"/>
          <w:lang w:eastAsia="ja-JP"/>
        </w:rPr>
      </w:pPr>
      <w:r w:rsidRPr="009269D3">
        <w:rPr>
          <w:rFonts w:eastAsia="MS PGothic"/>
          <w:b/>
          <w:bCs/>
          <w:i/>
          <w:iCs/>
          <w:szCs w:val="24"/>
          <w:lang w:eastAsia="ja-JP"/>
        </w:rPr>
        <w:t>Требования к чтению.</w:t>
      </w:r>
    </w:p>
    <w:p w14:paraId="1A676C1B" w14:textId="77777777" w:rsidR="00185E6C" w:rsidRPr="009269D3" w:rsidRDefault="00185E6C" w:rsidP="00185E6C">
      <w:pPr>
        <w:spacing w:before="100" w:beforeAutospacing="1"/>
        <w:ind w:firstLine="0"/>
        <w:rPr>
          <w:rFonts w:ascii="MS PGothic" w:eastAsia="MS PGothic" w:hAnsi="MS PGothic" w:cs="MS PGothic"/>
          <w:szCs w:val="24"/>
          <w:lang w:eastAsia="ja-JP"/>
        </w:rPr>
      </w:pPr>
      <w:r w:rsidRPr="009269D3">
        <w:rPr>
          <w:rFonts w:eastAsia="MS PGothic"/>
          <w:szCs w:val="24"/>
          <w:lang w:eastAsia="ja-JP"/>
        </w:rPr>
        <w:t>На данном этапе совершенствуется техника чтения вслух и про себя.</w:t>
      </w:r>
    </w:p>
    <w:p w14:paraId="0CAB19C9" w14:textId="77777777" w:rsidR="00185E6C" w:rsidRPr="009269D3" w:rsidRDefault="00185E6C" w:rsidP="00185E6C">
      <w:pPr>
        <w:spacing w:before="100" w:beforeAutospacing="1"/>
        <w:ind w:firstLine="0"/>
        <w:rPr>
          <w:rFonts w:ascii="MS PGothic" w:eastAsia="MS PGothic" w:hAnsi="MS PGothic" w:cs="MS PGothic"/>
          <w:szCs w:val="24"/>
          <w:lang w:eastAsia="ja-JP"/>
        </w:rPr>
      </w:pPr>
      <w:r w:rsidRPr="009269D3">
        <w:rPr>
          <w:rFonts w:eastAsia="MS PGothic"/>
          <w:szCs w:val="24"/>
          <w:lang w:val="en-US" w:eastAsia="ja-JP"/>
        </w:rPr>
        <w:t>Учащи</w:t>
      </w:r>
      <w:r w:rsidRPr="009269D3">
        <w:rPr>
          <w:rFonts w:eastAsia="MS PGothic"/>
          <w:szCs w:val="24"/>
          <w:lang w:eastAsia="ja-JP"/>
        </w:rPr>
        <w:t>еся</w:t>
      </w:r>
      <w:r w:rsidRPr="009269D3">
        <w:rPr>
          <w:rFonts w:eastAsia="MS PGothic"/>
          <w:szCs w:val="24"/>
          <w:lang w:val="en-US" w:eastAsia="ja-JP"/>
        </w:rPr>
        <w:t xml:space="preserve"> </w:t>
      </w:r>
      <w:r w:rsidRPr="009269D3">
        <w:rPr>
          <w:rFonts w:eastAsia="MS PGothic"/>
          <w:b/>
          <w:szCs w:val="24"/>
          <w:lang w:val="en-US" w:eastAsia="ja-JP"/>
        </w:rPr>
        <w:t>п</w:t>
      </w:r>
      <w:r w:rsidRPr="009269D3">
        <w:rPr>
          <w:rFonts w:eastAsia="MS PGothic"/>
          <w:b/>
          <w:szCs w:val="24"/>
          <w:lang w:eastAsia="ja-JP"/>
        </w:rPr>
        <w:t>олучат</w:t>
      </w:r>
      <w:r w:rsidRPr="009269D3">
        <w:rPr>
          <w:rFonts w:eastAsia="MS PGothic"/>
          <w:b/>
          <w:szCs w:val="24"/>
          <w:lang w:val="en-US" w:eastAsia="ja-JP"/>
        </w:rPr>
        <w:t xml:space="preserve"> </w:t>
      </w:r>
      <w:r w:rsidRPr="009269D3">
        <w:rPr>
          <w:rFonts w:eastAsia="MS PGothic"/>
          <w:b/>
          <w:bCs/>
          <w:szCs w:val="24"/>
          <w:lang w:val="en-US" w:eastAsia="ja-JP"/>
        </w:rPr>
        <w:t>возможность научиться:</w:t>
      </w:r>
    </w:p>
    <w:p w14:paraId="1B08DC8F" w14:textId="77777777" w:rsidR="00185E6C" w:rsidRPr="009269D3" w:rsidRDefault="00185E6C" w:rsidP="00491699">
      <w:pPr>
        <w:widowControl w:val="0"/>
        <w:numPr>
          <w:ilvl w:val="0"/>
          <w:numId w:val="58"/>
        </w:numPr>
        <w:spacing w:before="100" w:beforeAutospacing="1"/>
        <w:jc w:val="both"/>
        <w:rPr>
          <w:rFonts w:ascii="MS PGothic" w:eastAsia="MS PGothic" w:hAnsi="MS PGothic" w:cs="MS PGothic"/>
          <w:szCs w:val="24"/>
          <w:lang w:eastAsia="ja-JP"/>
        </w:rPr>
      </w:pPr>
      <w:r w:rsidRPr="009269D3">
        <w:rPr>
          <w:rFonts w:eastAsia="MS PGothic"/>
          <w:szCs w:val="24"/>
          <w:lang w:eastAsia="ja-JP"/>
        </w:rPr>
        <w:t>Вычленять неизученные слова при зрительном восприятии текста, переносить на них знакомые правила чтения, относительно правильно произносить их;</w:t>
      </w:r>
    </w:p>
    <w:p w14:paraId="3E0217B1" w14:textId="77777777" w:rsidR="00185E6C" w:rsidRPr="009269D3" w:rsidRDefault="00185E6C" w:rsidP="00491699">
      <w:pPr>
        <w:widowControl w:val="0"/>
        <w:numPr>
          <w:ilvl w:val="0"/>
          <w:numId w:val="58"/>
        </w:numPr>
        <w:spacing w:before="100" w:beforeAutospacing="1"/>
        <w:jc w:val="both"/>
        <w:rPr>
          <w:rFonts w:ascii="MS PGothic" w:eastAsia="MS PGothic" w:hAnsi="MS PGothic" w:cs="MS PGothic"/>
          <w:szCs w:val="24"/>
          <w:lang w:eastAsia="ja-JP"/>
        </w:rPr>
      </w:pPr>
      <w:r w:rsidRPr="009269D3">
        <w:rPr>
          <w:rFonts w:eastAsia="MS PGothic"/>
          <w:szCs w:val="24"/>
          <w:lang w:eastAsia="ja-JP"/>
        </w:rPr>
        <w:t>Пользоваться обычным двуязычным словарём для раскрытия значения незнакомых слов;</w:t>
      </w:r>
    </w:p>
    <w:p w14:paraId="7153AE8D" w14:textId="77777777" w:rsidR="00185E6C" w:rsidRPr="009269D3" w:rsidRDefault="00185E6C" w:rsidP="00491699">
      <w:pPr>
        <w:widowControl w:val="0"/>
        <w:numPr>
          <w:ilvl w:val="0"/>
          <w:numId w:val="58"/>
        </w:numPr>
        <w:spacing w:before="100" w:beforeAutospacing="1"/>
        <w:jc w:val="both"/>
        <w:rPr>
          <w:rFonts w:ascii="MS PGothic" w:eastAsia="MS PGothic" w:hAnsi="MS PGothic" w:cs="MS PGothic"/>
          <w:szCs w:val="24"/>
          <w:lang w:eastAsia="ja-JP"/>
        </w:rPr>
      </w:pPr>
      <w:r w:rsidRPr="009269D3">
        <w:rPr>
          <w:rFonts w:eastAsia="MS PGothic"/>
          <w:szCs w:val="24"/>
          <w:lang w:eastAsia="ja-JP"/>
        </w:rPr>
        <w:t>Членить текст на смысловые части, выделять основную мысль, наиболее существенные факты;</w:t>
      </w:r>
    </w:p>
    <w:p w14:paraId="325C3B7A" w14:textId="77777777" w:rsidR="00185E6C" w:rsidRPr="009269D3" w:rsidRDefault="00185E6C" w:rsidP="00491699">
      <w:pPr>
        <w:widowControl w:val="0"/>
        <w:numPr>
          <w:ilvl w:val="0"/>
          <w:numId w:val="58"/>
        </w:numPr>
        <w:spacing w:before="100" w:beforeAutospacing="1"/>
        <w:jc w:val="both"/>
        <w:rPr>
          <w:rFonts w:ascii="MS PGothic" w:eastAsia="MS PGothic" w:hAnsi="MS PGothic" w:cs="MS PGothic"/>
          <w:szCs w:val="24"/>
          <w:lang w:eastAsia="ja-JP"/>
        </w:rPr>
      </w:pPr>
      <w:r w:rsidRPr="009269D3">
        <w:rPr>
          <w:rFonts w:eastAsia="MS PGothic"/>
          <w:szCs w:val="24"/>
          <w:lang w:eastAsia="ja-JP"/>
        </w:rPr>
        <w:t>Понимать основное содержание текстов, включающих неизученные слова, о значении части которых можно догадаться на основе контекста, знания правил самообразования или сходства с родным языком, а другую часть которых, не существенную для понимания основного содержания, просто опустить, проигнорировать (ознакомительное чтение);</w:t>
      </w:r>
    </w:p>
    <w:p w14:paraId="176292A9" w14:textId="77777777" w:rsidR="00185E6C" w:rsidRPr="009269D3" w:rsidRDefault="00185E6C" w:rsidP="00491699">
      <w:pPr>
        <w:widowControl w:val="0"/>
        <w:numPr>
          <w:ilvl w:val="0"/>
          <w:numId w:val="58"/>
        </w:numPr>
        <w:spacing w:before="100" w:beforeAutospacing="1"/>
        <w:jc w:val="both"/>
        <w:rPr>
          <w:rFonts w:ascii="MS PGothic" w:eastAsia="MS PGothic" w:hAnsi="MS PGothic" w:cs="MS PGothic"/>
          <w:szCs w:val="24"/>
          <w:lang w:eastAsia="ja-JP"/>
        </w:rPr>
      </w:pPr>
      <w:r w:rsidRPr="009269D3">
        <w:rPr>
          <w:rFonts w:eastAsia="MS PGothic"/>
          <w:szCs w:val="24"/>
          <w:lang w:eastAsia="ja-JP"/>
        </w:rPr>
        <w:t>Полностью понять текст, содержащий незнакомые слова, о значении части которых можно догадаться на основе контекста, по сходству корней с родным языком, а также на основе знания принципов словообразования, а значение другой части раскрыть с помощью анализа, выборочного перевода, используя словарь, сноски, комментарий (изучающее чтение).</w:t>
      </w:r>
    </w:p>
    <w:p w14:paraId="3BA120FB" w14:textId="77777777" w:rsidR="008F09E8" w:rsidRPr="009269D3" w:rsidRDefault="008F09E8" w:rsidP="008F09E8">
      <w:pPr>
        <w:pStyle w:val="a7"/>
        <w:contextualSpacing/>
        <w:jc w:val="both"/>
        <w:rPr>
          <w:b/>
        </w:rPr>
      </w:pPr>
      <w:r w:rsidRPr="009269D3">
        <w:rPr>
          <w:b/>
        </w:rPr>
        <w:t>6 класс</w:t>
      </w:r>
    </w:p>
    <w:p w14:paraId="2F7B10E1" w14:textId="77777777" w:rsidR="00E8772C" w:rsidRPr="009269D3" w:rsidRDefault="00E8772C" w:rsidP="00E8772C">
      <w:pPr>
        <w:pStyle w:val="a7"/>
        <w:contextualSpacing/>
        <w:jc w:val="both"/>
      </w:pPr>
      <w:r w:rsidRPr="009269D3">
        <w:t>К концу </w:t>
      </w:r>
      <w:r w:rsidRPr="009269D3">
        <w:rPr>
          <w:bCs/>
        </w:rPr>
        <w:t>6 класса</w:t>
      </w:r>
      <w:r w:rsidRPr="009269D3">
        <w:t> обучающиеся научатся:</w:t>
      </w:r>
    </w:p>
    <w:p w14:paraId="1F435D75" w14:textId="77777777" w:rsidR="00E8772C" w:rsidRPr="009269D3" w:rsidRDefault="00E8772C" w:rsidP="00E8772C">
      <w:pPr>
        <w:pStyle w:val="a7"/>
        <w:contextualSpacing/>
        <w:jc w:val="both"/>
      </w:pPr>
      <w:r w:rsidRPr="009269D3">
        <w:rPr>
          <w:u w:val="single"/>
        </w:rPr>
        <w:t>В говорении:</w:t>
      </w:r>
    </w:p>
    <w:p w14:paraId="7665238C" w14:textId="77777777" w:rsidR="00E8772C" w:rsidRPr="009269D3" w:rsidRDefault="00E8772C" w:rsidP="00491699">
      <w:pPr>
        <w:pStyle w:val="a7"/>
        <w:numPr>
          <w:ilvl w:val="0"/>
          <w:numId w:val="59"/>
        </w:numPr>
        <w:contextualSpacing/>
        <w:jc w:val="both"/>
      </w:pPr>
      <w:r w:rsidRPr="009269D3">
        <w:t xml:space="preserve">уметь без предварительной подготовки вести несложную беседу с речевым партнером в связи с предъявленной ситуацией общения, а также содержанием увиденного, услышанного или прочитанного, адекватно реагируя на его реплики, запрашивая уточняющие сведения и побуждая собеседника к продолжению разговора, используя речевые формулы и клише этикетного характера в рамках языкового материала предшествующих классов. Высказывание каждого собеседника должно содержать не менее 4-5 реплик, правильно </w:t>
      </w:r>
      <w:r w:rsidRPr="009269D3">
        <w:lastRenderedPageBreak/>
        <w:t>оформленных в языковом отношении и отвечающих поставленной коммуникативной задаче.</w:t>
      </w:r>
    </w:p>
    <w:p w14:paraId="2111AE18" w14:textId="77777777" w:rsidR="00E8772C" w:rsidRPr="009269D3" w:rsidRDefault="00E8772C" w:rsidP="00491699">
      <w:pPr>
        <w:pStyle w:val="a7"/>
        <w:numPr>
          <w:ilvl w:val="0"/>
          <w:numId w:val="59"/>
        </w:numPr>
        <w:contextualSpacing/>
        <w:jc w:val="both"/>
      </w:pPr>
      <w:r w:rsidRPr="009269D3">
        <w:t>уметь без предварительной подготовки высказываться логично, последовательно и в соответствии с предложенной ситуацией общения или в связи с прослушанным или увиденным, кратко передавать содержание прочитанного или услышанного с непосредственной опорой на текст, данные вопросы, ключевые слова. Объем высказывания — не менее 4—8 фраз, правильно оформленных в языковом отношении и отвечающих поставленной коммуникативной задаче. Чтение. В 5 классе чтение выступает как В этом случае тексты представляют собой письменную фиксацию устной речи.</w:t>
      </w:r>
    </w:p>
    <w:p w14:paraId="3E50887D" w14:textId="77777777" w:rsidR="00E8772C" w:rsidRPr="009269D3" w:rsidRDefault="00E8772C" w:rsidP="00E8772C">
      <w:pPr>
        <w:pStyle w:val="a7"/>
        <w:contextualSpacing/>
        <w:jc w:val="both"/>
      </w:pPr>
      <w:r w:rsidRPr="009269D3">
        <w:rPr>
          <w:u w:val="single"/>
        </w:rPr>
        <w:t>В чтении:</w:t>
      </w:r>
    </w:p>
    <w:p w14:paraId="3290FEF9" w14:textId="77777777" w:rsidR="00E8772C" w:rsidRPr="009269D3" w:rsidRDefault="00E8772C" w:rsidP="00491699">
      <w:pPr>
        <w:pStyle w:val="a7"/>
        <w:numPr>
          <w:ilvl w:val="0"/>
          <w:numId w:val="60"/>
        </w:numPr>
        <w:contextualSpacing/>
        <w:jc w:val="both"/>
      </w:pPr>
      <w:r w:rsidRPr="009269D3">
        <w:t>читать текст с полным \ основным пониманием прочитанного, соотносить графический образ слова со звуковым, извлечь из текста необходимую информацию и использовать её в собственном высказывании, читать отдельные слова с помощью транскрипции, читать и понимать текст, содержащий незнакомые лексические единицы (ознакомительное чтение)</w:t>
      </w:r>
    </w:p>
    <w:p w14:paraId="7F926EF2" w14:textId="77777777" w:rsidR="00E8772C" w:rsidRPr="009269D3" w:rsidRDefault="00E8772C" w:rsidP="00E8772C">
      <w:pPr>
        <w:pStyle w:val="a7"/>
        <w:contextualSpacing/>
        <w:jc w:val="both"/>
      </w:pPr>
      <w:r w:rsidRPr="009269D3">
        <w:rPr>
          <w:u w:val="single"/>
        </w:rPr>
        <w:t>В аудировании:</w:t>
      </w:r>
    </w:p>
    <w:p w14:paraId="2FB7279C" w14:textId="77777777" w:rsidR="00E8772C" w:rsidRPr="009269D3" w:rsidRDefault="00E8772C" w:rsidP="00491699">
      <w:pPr>
        <w:pStyle w:val="a7"/>
        <w:numPr>
          <w:ilvl w:val="0"/>
          <w:numId w:val="61"/>
        </w:numPr>
        <w:contextualSpacing/>
        <w:jc w:val="both"/>
      </w:pPr>
      <w:r w:rsidRPr="009269D3">
        <w:t>понимать на слух иноязычную речь в нормальном темпе в предъявлении учителя и звукозаписи, построенную на языковом материале учебника; допускается включение до 2% незнакомых слов, о значении которых можно догадаться. Длительность звучания связных текстов — до 1,5 мин.</w:t>
      </w:r>
    </w:p>
    <w:p w14:paraId="20776284" w14:textId="77777777" w:rsidR="00E8772C" w:rsidRPr="009269D3" w:rsidRDefault="00E8772C" w:rsidP="00E8772C">
      <w:pPr>
        <w:pStyle w:val="a7"/>
        <w:contextualSpacing/>
        <w:jc w:val="both"/>
      </w:pPr>
      <w:r w:rsidRPr="009269D3">
        <w:rPr>
          <w:u w:val="single"/>
        </w:rPr>
        <w:t>В письме:</w:t>
      </w:r>
    </w:p>
    <w:p w14:paraId="1F0B2970" w14:textId="77777777" w:rsidR="00E8772C" w:rsidRPr="009269D3" w:rsidRDefault="00E8772C" w:rsidP="00491699">
      <w:pPr>
        <w:pStyle w:val="a7"/>
        <w:numPr>
          <w:ilvl w:val="0"/>
          <w:numId w:val="62"/>
        </w:numPr>
        <w:contextualSpacing/>
        <w:jc w:val="both"/>
      </w:pPr>
      <w:r w:rsidRPr="009269D3">
        <w:t>научиться письменно фиксировать ключевые слова, фразы в качестве опоры для устного высказывания;</w:t>
      </w:r>
    </w:p>
    <w:p w14:paraId="0A416C1B" w14:textId="77777777" w:rsidR="00E8772C" w:rsidRPr="009269D3" w:rsidRDefault="00E8772C" w:rsidP="00491699">
      <w:pPr>
        <w:pStyle w:val="a7"/>
        <w:numPr>
          <w:ilvl w:val="0"/>
          <w:numId w:val="62"/>
        </w:numPr>
        <w:contextualSpacing/>
        <w:jc w:val="both"/>
      </w:pPr>
      <w:r w:rsidRPr="009269D3">
        <w:t>научиться выписывать из текста нужную информацию;</w:t>
      </w:r>
    </w:p>
    <w:p w14:paraId="0ADD070D" w14:textId="77777777" w:rsidR="00E8772C" w:rsidRPr="009269D3" w:rsidRDefault="00E8772C" w:rsidP="00491699">
      <w:pPr>
        <w:pStyle w:val="a7"/>
        <w:numPr>
          <w:ilvl w:val="0"/>
          <w:numId w:val="62"/>
        </w:numPr>
        <w:contextualSpacing/>
        <w:jc w:val="both"/>
      </w:pPr>
      <w:r w:rsidRPr="009269D3">
        <w:t>научиться заполнять анкету, составлять вопросник для проведения интервью, анкетирования;</w:t>
      </w:r>
    </w:p>
    <w:p w14:paraId="5C643CE3" w14:textId="77777777" w:rsidR="00E8772C" w:rsidRPr="009269D3" w:rsidRDefault="00E8772C" w:rsidP="00491699">
      <w:pPr>
        <w:pStyle w:val="a7"/>
        <w:numPr>
          <w:ilvl w:val="0"/>
          <w:numId w:val="62"/>
        </w:numPr>
        <w:contextualSpacing/>
        <w:jc w:val="both"/>
      </w:pPr>
      <w:r w:rsidRPr="009269D3">
        <w:t>научиться писать письмо по аналогии с образцом.</w:t>
      </w:r>
    </w:p>
    <w:p w14:paraId="0C80AF07" w14:textId="77777777" w:rsidR="00B97419" w:rsidRPr="009269D3" w:rsidRDefault="00B97419" w:rsidP="008F09E8">
      <w:pPr>
        <w:pStyle w:val="a7"/>
        <w:contextualSpacing/>
        <w:jc w:val="both"/>
        <w:rPr>
          <w:b/>
        </w:rPr>
      </w:pPr>
    </w:p>
    <w:p w14:paraId="3FC75BDC" w14:textId="77777777" w:rsidR="00B40D87" w:rsidRPr="009269D3" w:rsidRDefault="00B97419" w:rsidP="008F09E8">
      <w:pPr>
        <w:pStyle w:val="a7"/>
        <w:contextualSpacing/>
        <w:jc w:val="both"/>
        <w:rPr>
          <w:b/>
        </w:rPr>
      </w:pPr>
      <w:r w:rsidRPr="009269D3">
        <w:rPr>
          <w:b/>
        </w:rPr>
        <w:t>7 класс</w:t>
      </w:r>
    </w:p>
    <w:p w14:paraId="5E1BE93A"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В процессе изучения курса 7 класса обучающиеся:</w:t>
      </w:r>
    </w:p>
    <w:p w14:paraId="6FCF3BE5"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 совершенствуют приемы работы с текстом, опираясь на умения, приобретенные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14:paraId="7C39BA9F"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 овладевают более разнообразными приемами раскрытия значения слова, используя словообразовательные элементы; синонимы, антонимы; контекст;</w:t>
      </w:r>
    </w:p>
    <w:p w14:paraId="4DB95E78"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14:paraId="5B6A1369"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 учатся осуществлять самонаблюдение, самоконтроль, самооценку;</w:t>
      </w:r>
    </w:p>
    <w:p w14:paraId="0F77799D"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 учатся самостоятельно выполнять задания с использованием компьютера (при наличии мультимедийного приложения),</w:t>
      </w:r>
    </w:p>
    <w:p w14:paraId="75814709"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 учатся компьютерному набору текста на иностранном языке (знакомятся с расположением букв на клавиатуре, учатся вводить и редактировать небольшие тексты на иностранном языке).</w:t>
      </w:r>
    </w:p>
    <w:p w14:paraId="7B8F1DA6"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b/>
          <w:bCs/>
          <w:color w:val="000000"/>
          <w:szCs w:val="24"/>
          <w:lang w:eastAsia="ru-RU"/>
        </w:rPr>
        <w:t>Требования к уровню подготовки учащихся 7 класса</w:t>
      </w:r>
    </w:p>
    <w:p w14:paraId="3C717366"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В результате изучения английского языка ученик будет:</w:t>
      </w:r>
    </w:p>
    <w:p w14:paraId="6764E0E6"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b/>
          <w:bCs/>
          <w:color w:val="000000"/>
          <w:szCs w:val="24"/>
          <w:lang w:eastAsia="ru-RU"/>
        </w:rPr>
        <w:t>Знать / понимать</w:t>
      </w:r>
    </w:p>
    <w:p w14:paraId="2414D762"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I. Основные значения изученных лексических единиц: основные способы словообразования:</w:t>
      </w:r>
    </w:p>
    <w:p w14:paraId="4E979FCB"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1) аффиксация</w:t>
      </w:r>
    </w:p>
    <w:p w14:paraId="29DA1CBE"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 глаголы с префиксами re –</w:t>
      </w:r>
    </w:p>
    <w:p w14:paraId="2F8D7160"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 существительные с суффиксами – er; –ist; – ian; – ship,</w:t>
      </w:r>
    </w:p>
    <w:p w14:paraId="60434D3C"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 прилагательные с суффиксами – ed; – ing;</w:t>
      </w:r>
    </w:p>
    <w:p w14:paraId="10F6DD14"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 прилагательные с префиксами – un;</w:t>
      </w:r>
    </w:p>
    <w:p w14:paraId="698BF96B"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 наречия с суффиксами – ly;</w:t>
      </w:r>
    </w:p>
    <w:p w14:paraId="39EC5DB4"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lastRenderedPageBreak/>
        <w:t>2) словосложение ( существительное + существительное ) football;</w:t>
      </w:r>
    </w:p>
    <w:p w14:paraId="3BD3A872"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3)конверсия (образование существительных от неопределенной формы глагола to change-change);</w:t>
      </w:r>
    </w:p>
    <w:p w14:paraId="41F1E007"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4) распознавание и использования интернациональных слов ( legend);</w:t>
      </w:r>
    </w:p>
    <w:p w14:paraId="772C3260"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II. Особенности структуры простых и сложных предложений:</w:t>
      </w:r>
    </w:p>
    <w:p w14:paraId="759571CD" w14:textId="77777777" w:rsidR="00B97419" w:rsidRPr="009269D3" w:rsidRDefault="00B97419" w:rsidP="00B97419">
      <w:pPr>
        <w:shd w:val="clear" w:color="auto" w:fill="FFFFFF"/>
        <w:spacing w:line="245" w:lineRule="atLeast"/>
        <w:ind w:firstLine="0"/>
        <w:jc w:val="both"/>
        <w:rPr>
          <w:rFonts w:eastAsia="Times New Roman"/>
          <w:color w:val="000000"/>
          <w:szCs w:val="24"/>
          <w:lang w:val="en-US" w:eastAsia="ru-RU"/>
        </w:rPr>
      </w:pPr>
      <w:r w:rsidRPr="009269D3">
        <w:rPr>
          <w:rFonts w:eastAsia="Times New Roman"/>
          <w:color w:val="000000"/>
          <w:szCs w:val="24"/>
          <w:lang w:val="en-US" w:eastAsia="ru-RU"/>
        </w:rPr>
        <w:t>1) </w:t>
      </w:r>
      <w:r w:rsidRPr="009269D3">
        <w:rPr>
          <w:rFonts w:eastAsia="Times New Roman"/>
          <w:color w:val="000000"/>
          <w:szCs w:val="24"/>
          <w:lang w:eastAsia="ru-RU"/>
        </w:rPr>
        <w:t>предложений</w:t>
      </w:r>
      <w:r w:rsidRPr="009269D3">
        <w:rPr>
          <w:rFonts w:eastAsia="Times New Roman"/>
          <w:color w:val="000000"/>
          <w:szCs w:val="24"/>
          <w:lang w:val="en-US" w:eastAsia="ru-RU"/>
        </w:rPr>
        <w:t> </w:t>
      </w:r>
      <w:r w:rsidRPr="009269D3">
        <w:rPr>
          <w:rFonts w:eastAsia="Times New Roman"/>
          <w:color w:val="000000"/>
          <w:szCs w:val="24"/>
          <w:lang w:eastAsia="ru-RU"/>
        </w:rPr>
        <w:t>с</w:t>
      </w:r>
      <w:r w:rsidRPr="009269D3">
        <w:rPr>
          <w:rFonts w:eastAsia="Times New Roman"/>
          <w:color w:val="000000"/>
          <w:szCs w:val="24"/>
          <w:lang w:val="en-US" w:eastAsia="ru-RU"/>
        </w:rPr>
        <w:t> </w:t>
      </w:r>
      <w:r w:rsidRPr="009269D3">
        <w:rPr>
          <w:rFonts w:eastAsia="Times New Roman"/>
          <w:color w:val="000000"/>
          <w:szCs w:val="24"/>
          <w:lang w:eastAsia="ru-RU"/>
        </w:rPr>
        <w:t>начальным</w:t>
      </w:r>
      <w:r w:rsidRPr="009269D3">
        <w:rPr>
          <w:rFonts w:eastAsia="Times New Roman"/>
          <w:color w:val="000000"/>
          <w:szCs w:val="24"/>
          <w:lang w:val="en-US" w:eastAsia="ru-RU"/>
        </w:rPr>
        <w:t> It </w:t>
      </w:r>
      <w:r w:rsidRPr="009269D3">
        <w:rPr>
          <w:rFonts w:eastAsia="Times New Roman"/>
          <w:color w:val="000000"/>
          <w:szCs w:val="24"/>
          <w:lang w:eastAsia="ru-RU"/>
        </w:rPr>
        <w:t>и</w:t>
      </w:r>
      <w:r w:rsidRPr="009269D3">
        <w:rPr>
          <w:rFonts w:eastAsia="Times New Roman"/>
          <w:color w:val="000000"/>
          <w:szCs w:val="24"/>
          <w:lang w:val="en-US" w:eastAsia="ru-RU"/>
        </w:rPr>
        <w:t> </w:t>
      </w:r>
      <w:r w:rsidRPr="009269D3">
        <w:rPr>
          <w:rFonts w:eastAsia="Times New Roman"/>
          <w:color w:val="000000"/>
          <w:szCs w:val="24"/>
          <w:lang w:eastAsia="ru-RU"/>
        </w:rPr>
        <w:t>оборотом</w:t>
      </w:r>
      <w:r w:rsidRPr="009269D3">
        <w:rPr>
          <w:rFonts w:eastAsia="Times New Roman"/>
          <w:color w:val="000000"/>
          <w:szCs w:val="24"/>
          <w:lang w:val="en-US" w:eastAsia="ru-RU"/>
        </w:rPr>
        <w:t> there is / there are – there was / there were.</w:t>
      </w:r>
    </w:p>
    <w:p w14:paraId="013BB917"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2) придаточных предложений с союзными словами which, that, who, when,because, it..</w:t>
      </w:r>
    </w:p>
    <w:p w14:paraId="6B386552" w14:textId="77777777" w:rsidR="00B97419" w:rsidRPr="009269D3" w:rsidRDefault="00B97419" w:rsidP="00B97419">
      <w:pPr>
        <w:shd w:val="clear" w:color="auto" w:fill="FFFFFF"/>
        <w:spacing w:line="245" w:lineRule="atLeast"/>
        <w:ind w:firstLine="0"/>
        <w:jc w:val="both"/>
        <w:rPr>
          <w:rFonts w:eastAsia="Times New Roman"/>
          <w:color w:val="000000"/>
          <w:szCs w:val="24"/>
          <w:lang w:val="en-US" w:eastAsia="ru-RU"/>
        </w:rPr>
      </w:pPr>
      <w:r w:rsidRPr="009269D3">
        <w:rPr>
          <w:rFonts w:eastAsia="Times New Roman"/>
          <w:color w:val="000000"/>
          <w:szCs w:val="24"/>
          <w:lang w:val="en-US" w:eastAsia="ru-RU"/>
        </w:rPr>
        <w:t>3) </w:t>
      </w:r>
      <w:r w:rsidRPr="009269D3">
        <w:rPr>
          <w:rFonts w:eastAsia="Times New Roman"/>
          <w:color w:val="000000"/>
          <w:szCs w:val="24"/>
          <w:lang w:eastAsia="ru-RU"/>
        </w:rPr>
        <w:t>предложений</w:t>
      </w:r>
      <w:r w:rsidRPr="009269D3">
        <w:rPr>
          <w:rFonts w:eastAsia="Times New Roman"/>
          <w:color w:val="000000"/>
          <w:szCs w:val="24"/>
          <w:lang w:val="en-US" w:eastAsia="ru-RU"/>
        </w:rPr>
        <w:t> </w:t>
      </w:r>
      <w:r w:rsidRPr="009269D3">
        <w:rPr>
          <w:rFonts w:eastAsia="Times New Roman"/>
          <w:color w:val="000000"/>
          <w:szCs w:val="24"/>
          <w:lang w:eastAsia="ru-RU"/>
        </w:rPr>
        <w:t>типа</w:t>
      </w:r>
      <w:r w:rsidRPr="009269D3">
        <w:rPr>
          <w:rFonts w:eastAsia="Times New Roman"/>
          <w:color w:val="000000"/>
          <w:szCs w:val="24"/>
          <w:lang w:val="en-US" w:eastAsia="ru-RU"/>
        </w:rPr>
        <w:t> I wish…, I had….</w:t>
      </w:r>
    </w:p>
    <w:p w14:paraId="6D93DCF2"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4) побудительных предложений в утвердительной и отрицательных формахDon’t worry. Be careful.</w:t>
      </w:r>
    </w:p>
    <w:p w14:paraId="5C901358"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III. Признаки изученных грамматических явлений:</w:t>
      </w:r>
    </w:p>
    <w:p w14:paraId="1E42F24F"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1) конструкций с неопределенной формой глагола:</w:t>
      </w:r>
    </w:p>
    <w:p w14:paraId="0956844A"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а) Complex object ( сложное дополнение );</w:t>
      </w:r>
    </w:p>
    <w:p w14:paraId="571DB837" w14:textId="77777777" w:rsidR="00B97419" w:rsidRPr="009269D3" w:rsidRDefault="00B97419" w:rsidP="00B97419">
      <w:pPr>
        <w:shd w:val="clear" w:color="auto" w:fill="FFFFFF"/>
        <w:spacing w:line="245" w:lineRule="atLeast"/>
        <w:ind w:firstLine="0"/>
        <w:jc w:val="both"/>
        <w:rPr>
          <w:rFonts w:eastAsia="Times New Roman"/>
          <w:color w:val="000000"/>
          <w:szCs w:val="24"/>
          <w:lang w:val="en-US" w:eastAsia="ru-RU"/>
        </w:rPr>
      </w:pPr>
      <w:r w:rsidRPr="009269D3">
        <w:rPr>
          <w:rFonts w:eastAsia="Times New Roman"/>
          <w:color w:val="000000"/>
          <w:szCs w:val="24"/>
          <w:lang w:eastAsia="ru-RU"/>
        </w:rPr>
        <w:t>б</w:t>
      </w:r>
      <w:r w:rsidRPr="009269D3">
        <w:rPr>
          <w:rFonts w:eastAsia="Times New Roman"/>
          <w:color w:val="000000"/>
          <w:szCs w:val="24"/>
          <w:lang w:val="en-US" w:eastAsia="ru-RU"/>
        </w:rPr>
        <w:t>) Adjective + infinitive</w:t>
      </w:r>
    </w:p>
    <w:p w14:paraId="2A30EBB3" w14:textId="77777777" w:rsidR="00B97419" w:rsidRPr="009269D3" w:rsidRDefault="00B97419" w:rsidP="00B97419">
      <w:pPr>
        <w:shd w:val="clear" w:color="auto" w:fill="FFFFFF"/>
        <w:spacing w:line="245" w:lineRule="atLeast"/>
        <w:ind w:firstLine="0"/>
        <w:jc w:val="both"/>
        <w:rPr>
          <w:rFonts w:eastAsia="Times New Roman"/>
          <w:color w:val="000000"/>
          <w:szCs w:val="24"/>
          <w:lang w:val="en-US" w:eastAsia="ru-RU"/>
        </w:rPr>
      </w:pPr>
      <w:r w:rsidRPr="009269D3">
        <w:rPr>
          <w:rFonts w:eastAsia="Times New Roman"/>
          <w:color w:val="000000"/>
          <w:szCs w:val="24"/>
          <w:lang w:eastAsia="ru-RU"/>
        </w:rPr>
        <w:t>в</w:t>
      </w:r>
      <w:r w:rsidRPr="009269D3">
        <w:rPr>
          <w:rFonts w:eastAsia="Times New Roman"/>
          <w:color w:val="000000"/>
          <w:szCs w:val="24"/>
          <w:lang w:val="en-US" w:eastAsia="ru-RU"/>
        </w:rPr>
        <w:t>) Infinitive as an attribute.</w:t>
      </w:r>
    </w:p>
    <w:p w14:paraId="31CF0413" w14:textId="77777777" w:rsidR="00B97419" w:rsidRPr="009269D3" w:rsidRDefault="00B97419" w:rsidP="00B97419">
      <w:pPr>
        <w:shd w:val="clear" w:color="auto" w:fill="FFFFFF"/>
        <w:spacing w:line="245" w:lineRule="atLeast"/>
        <w:ind w:firstLine="0"/>
        <w:jc w:val="both"/>
        <w:rPr>
          <w:rFonts w:eastAsia="Times New Roman"/>
          <w:color w:val="000000"/>
          <w:szCs w:val="24"/>
          <w:lang w:val="en-US" w:eastAsia="ru-RU"/>
        </w:rPr>
      </w:pPr>
      <w:r w:rsidRPr="009269D3">
        <w:rPr>
          <w:rFonts w:eastAsia="Times New Roman"/>
          <w:color w:val="000000"/>
          <w:szCs w:val="24"/>
          <w:lang w:val="en-US" w:eastAsia="ru-RU"/>
        </w:rPr>
        <w:t>2) </w:t>
      </w:r>
      <w:r w:rsidRPr="009269D3">
        <w:rPr>
          <w:rFonts w:eastAsia="Times New Roman"/>
          <w:color w:val="000000"/>
          <w:szCs w:val="24"/>
          <w:lang w:eastAsia="ru-RU"/>
        </w:rPr>
        <w:t>видовременных</w:t>
      </w:r>
      <w:r w:rsidRPr="009269D3">
        <w:rPr>
          <w:rFonts w:eastAsia="Times New Roman"/>
          <w:color w:val="000000"/>
          <w:szCs w:val="24"/>
          <w:lang w:val="en-US" w:eastAsia="ru-RU"/>
        </w:rPr>
        <w:t> </w:t>
      </w:r>
      <w:r w:rsidRPr="009269D3">
        <w:rPr>
          <w:rFonts w:eastAsia="Times New Roman"/>
          <w:color w:val="000000"/>
          <w:szCs w:val="24"/>
          <w:lang w:eastAsia="ru-RU"/>
        </w:rPr>
        <w:t>форм</w:t>
      </w:r>
      <w:r w:rsidRPr="009269D3">
        <w:rPr>
          <w:rFonts w:eastAsia="Times New Roman"/>
          <w:color w:val="000000"/>
          <w:szCs w:val="24"/>
          <w:lang w:val="en-US" w:eastAsia="ru-RU"/>
        </w:rPr>
        <w:t> </w:t>
      </w:r>
      <w:r w:rsidRPr="009269D3">
        <w:rPr>
          <w:rFonts w:eastAsia="Times New Roman"/>
          <w:color w:val="000000"/>
          <w:szCs w:val="24"/>
          <w:lang w:eastAsia="ru-RU"/>
        </w:rPr>
        <w:t>глаголов</w:t>
      </w:r>
      <w:r w:rsidRPr="009269D3">
        <w:rPr>
          <w:rFonts w:eastAsia="Times New Roman"/>
          <w:color w:val="000000"/>
          <w:szCs w:val="24"/>
          <w:lang w:val="en-US" w:eastAsia="ru-RU"/>
        </w:rPr>
        <w:t> </w:t>
      </w:r>
      <w:r w:rsidRPr="009269D3">
        <w:rPr>
          <w:rFonts w:eastAsia="Times New Roman"/>
          <w:color w:val="000000"/>
          <w:szCs w:val="24"/>
          <w:lang w:eastAsia="ru-RU"/>
        </w:rPr>
        <w:t>в</w:t>
      </w:r>
      <w:r w:rsidRPr="009269D3">
        <w:rPr>
          <w:rFonts w:eastAsia="Times New Roman"/>
          <w:color w:val="000000"/>
          <w:szCs w:val="24"/>
          <w:lang w:val="en-US" w:eastAsia="ru-RU"/>
        </w:rPr>
        <w:t> </w:t>
      </w:r>
      <w:r w:rsidRPr="009269D3">
        <w:rPr>
          <w:rFonts w:eastAsia="Times New Roman"/>
          <w:color w:val="000000"/>
          <w:szCs w:val="24"/>
          <w:lang w:eastAsia="ru-RU"/>
        </w:rPr>
        <w:t>наиболее</w:t>
      </w:r>
      <w:r w:rsidRPr="009269D3">
        <w:rPr>
          <w:rFonts w:eastAsia="Times New Roman"/>
          <w:color w:val="000000"/>
          <w:szCs w:val="24"/>
          <w:lang w:val="en-US" w:eastAsia="ru-RU"/>
        </w:rPr>
        <w:t> </w:t>
      </w:r>
      <w:r w:rsidRPr="009269D3">
        <w:rPr>
          <w:rFonts w:eastAsia="Times New Roman"/>
          <w:color w:val="000000"/>
          <w:szCs w:val="24"/>
          <w:lang w:eastAsia="ru-RU"/>
        </w:rPr>
        <w:t>употребительных</w:t>
      </w:r>
      <w:r w:rsidRPr="009269D3">
        <w:rPr>
          <w:rFonts w:eastAsia="Times New Roman"/>
          <w:color w:val="000000"/>
          <w:szCs w:val="24"/>
          <w:lang w:val="en-US" w:eastAsia="ru-RU"/>
        </w:rPr>
        <w:t> </w:t>
      </w:r>
      <w:r w:rsidRPr="009269D3">
        <w:rPr>
          <w:rFonts w:eastAsia="Times New Roman"/>
          <w:color w:val="000000"/>
          <w:szCs w:val="24"/>
          <w:lang w:eastAsia="ru-RU"/>
        </w:rPr>
        <w:t>формахдействительного</w:t>
      </w:r>
      <w:r w:rsidRPr="009269D3">
        <w:rPr>
          <w:rFonts w:eastAsia="Times New Roman"/>
          <w:color w:val="000000"/>
          <w:szCs w:val="24"/>
          <w:lang w:val="en-US" w:eastAsia="ru-RU"/>
        </w:rPr>
        <w:t> </w:t>
      </w:r>
      <w:r w:rsidRPr="009269D3">
        <w:rPr>
          <w:rFonts w:eastAsia="Times New Roman"/>
          <w:color w:val="000000"/>
          <w:szCs w:val="24"/>
          <w:lang w:eastAsia="ru-RU"/>
        </w:rPr>
        <w:t>залога</w:t>
      </w:r>
      <w:r w:rsidRPr="009269D3">
        <w:rPr>
          <w:rFonts w:eastAsia="Times New Roman"/>
          <w:color w:val="000000"/>
          <w:szCs w:val="24"/>
          <w:lang w:val="en-US" w:eastAsia="ru-RU"/>
        </w:rPr>
        <w:t> </w:t>
      </w:r>
      <w:r w:rsidRPr="009269D3">
        <w:rPr>
          <w:rFonts w:eastAsia="Times New Roman"/>
          <w:color w:val="000000"/>
          <w:szCs w:val="24"/>
          <w:lang w:eastAsia="ru-RU"/>
        </w:rPr>
        <w:t>в</w:t>
      </w:r>
      <w:r w:rsidRPr="009269D3">
        <w:rPr>
          <w:rFonts w:eastAsia="Times New Roman"/>
          <w:color w:val="000000"/>
          <w:szCs w:val="24"/>
          <w:lang w:val="en-US" w:eastAsia="ru-RU"/>
        </w:rPr>
        <w:t> </w:t>
      </w:r>
      <w:r w:rsidRPr="009269D3">
        <w:rPr>
          <w:rFonts w:eastAsia="Times New Roman"/>
          <w:color w:val="000000"/>
          <w:szCs w:val="24"/>
          <w:lang w:eastAsia="ru-RU"/>
        </w:rPr>
        <w:t>изъявительном</w:t>
      </w:r>
      <w:r w:rsidRPr="009269D3">
        <w:rPr>
          <w:rFonts w:eastAsia="Times New Roman"/>
          <w:color w:val="000000"/>
          <w:szCs w:val="24"/>
          <w:lang w:val="en-US" w:eastAsia="ru-RU"/>
        </w:rPr>
        <w:t> </w:t>
      </w:r>
      <w:r w:rsidRPr="009269D3">
        <w:rPr>
          <w:rFonts w:eastAsia="Times New Roman"/>
          <w:color w:val="000000"/>
          <w:szCs w:val="24"/>
          <w:lang w:eastAsia="ru-RU"/>
        </w:rPr>
        <w:t>наклонении</w:t>
      </w:r>
      <w:r w:rsidRPr="009269D3">
        <w:rPr>
          <w:rFonts w:eastAsia="Times New Roman"/>
          <w:color w:val="000000"/>
          <w:szCs w:val="24"/>
          <w:lang w:val="en-US" w:eastAsia="ru-RU"/>
        </w:rPr>
        <w:t> (Present, Past, Future Simple; Present Perfect, Past Perfect; Present Past Progressive, </w:t>
      </w:r>
      <w:r w:rsidRPr="009269D3">
        <w:rPr>
          <w:rFonts w:eastAsia="Times New Roman"/>
          <w:color w:val="000000"/>
          <w:szCs w:val="24"/>
          <w:lang w:eastAsia="ru-RU"/>
        </w:rPr>
        <w:t>и</w:t>
      </w:r>
      <w:r w:rsidRPr="009269D3">
        <w:rPr>
          <w:rFonts w:eastAsia="Times New Roman"/>
          <w:color w:val="000000"/>
          <w:szCs w:val="24"/>
          <w:lang w:val="en-US" w:eastAsia="ru-RU"/>
        </w:rPr>
        <w:t> </w:t>
      </w:r>
      <w:r w:rsidRPr="009269D3">
        <w:rPr>
          <w:rFonts w:eastAsia="Times New Roman"/>
          <w:color w:val="000000"/>
          <w:szCs w:val="24"/>
          <w:lang w:eastAsia="ru-RU"/>
        </w:rPr>
        <w:t>формахстрадательного</w:t>
      </w:r>
      <w:r w:rsidRPr="009269D3">
        <w:rPr>
          <w:rFonts w:eastAsia="Times New Roman"/>
          <w:color w:val="000000"/>
          <w:szCs w:val="24"/>
          <w:lang w:val="en-US" w:eastAsia="ru-RU"/>
        </w:rPr>
        <w:t> </w:t>
      </w:r>
      <w:r w:rsidRPr="009269D3">
        <w:rPr>
          <w:rFonts w:eastAsia="Times New Roman"/>
          <w:color w:val="000000"/>
          <w:szCs w:val="24"/>
          <w:lang w:eastAsia="ru-RU"/>
        </w:rPr>
        <w:t>залога</w:t>
      </w:r>
      <w:r w:rsidRPr="009269D3">
        <w:rPr>
          <w:rFonts w:eastAsia="Times New Roman"/>
          <w:color w:val="000000"/>
          <w:szCs w:val="24"/>
          <w:lang w:val="en-US" w:eastAsia="ru-RU"/>
        </w:rPr>
        <w:t> </w:t>
      </w:r>
      <w:r w:rsidRPr="009269D3">
        <w:rPr>
          <w:rFonts w:eastAsia="Times New Roman"/>
          <w:color w:val="000000"/>
          <w:szCs w:val="24"/>
          <w:lang w:eastAsia="ru-RU"/>
        </w:rPr>
        <w:t>в</w:t>
      </w:r>
      <w:r w:rsidRPr="009269D3">
        <w:rPr>
          <w:rFonts w:eastAsia="Times New Roman"/>
          <w:color w:val="000000"/>
          <w:szCs w:val="24"/>
          <w:lang w:val="en-US" w:eastAsia="ru-RU"/>
        </w:rPr>
        <w:t> Present </w:t>
      </w:r>
      <w:r w:rsidRPr="009269D3">
        <w:rPr>
          <w:rFonts w:eastAsia="Times New Roman"/>
          <w:color w:val="000000"/>
          <w:szCs w:val="24"/>
          <w:lang w:eastAsia="ru-RU"/>
        </w:rPr>
        <w:t>и</w:t>
      </w:r>
      <w:r w:rsidRPr="009269D3">
        <w:rPr>
          <w:rFonts w:eastAsia="Times New Roman"/>
          <w:color w:val="000000"/>
          <w:szCs w:val="24"/>
          <w:lang w:val="en-US" w:eastAsia="ru-RU"/>
        </w:rPr>
        <w:t> Past Simple, </w:t>
      </w:r>
      <w:r w:rsidRPr="009269D3">
        <w:rPr>
          <w:rFonts w:eastAsia="Times New Roman"/>
          <w:color w:val="000000"/>
          <w:szCs w:val="24"/>
          <w:lang w:eastAsia="ru-RU"/>
        </w:rPr>
        <w:t>косвенной</w:t>
      </w:r>
      <w:r w:rsidRPr="009269D3">
        <w:rPr>
          <w:rFonts w:eastAsia="Times New Roman"/>
          <w:color w:val="000000"/>
          <w:szCs w:val="24"/>
          <w:lang w:val="en-US" w:eastAsia="ru-RU"/>
        </w:rPr>
        <w:t> </w:t>
      </w:r>
      <w:r w:rsidRPr="009269D3">
        <w:rPr>
          <w:rFonts w:eastAsia="Times New Roman"/>
          <w:color w:val="000000"/>
          <w:szCs w:val="24"/>
          <w:lang w:eastAsia="ru-RU"/>
        </w:rPr>
        <w:t>речи</w:t>
      </w:r>
      <w:r w:rsidRPr="009269D3">
        <w:rPr>
          <w:rFonts w:eastAsia="Times New Roman"/>
          <w:color w:val="000000"/>
          <w:szCs w:val="24"/>
          <w:lang w:val="en-US" w:eastAsia="ru-RU"/>
        </w:rPr>
        <w:t> </w:t>
      </w:r>
      <w:r w:rsidRPr="009269D3">
        <w:rPr>
          <w:rFonts w:eastAsia="Times New Roman"/>
          <w:color w:val="000000"/>
          <w:szCs w:val="24"/>
          <w:lang w:eastAsia="ru-RU"/>
        </w:rPr>
        <w:t>вутвердительных</w:t>
      </w:r>
      <w:r w:rsidRPr="009269D3">
        <w:rPr>
          <w:rFonts w:eastAsia="Times New Roman"/>
          <w:color w:val="000000"/>
          <w:szCs w:val="24"/>
          <w:lang w:val="en-US" w:eastAsia="ru-RU"/>
        </w:rPr>
        <w:t> </w:t>
      </w:r>
      <w:r w:rsidRPr="009269D3">
        <w:rPr>
          <w:rFonts w:eastAsia="Times New Roman"/>
          <w:color w:val="000000"/>
          <w:szCs w:val="24"/>
          <w:lang w:eastAsia="ru-RU"/>
        </w:rPr>
        <w:t>предложениях</w:t>
      </w:r>
      <w:r w:rsidRPr="009269D3">
        <w:rPr>
          <w:rFonts w:eastAsia="Times New Roman"/>
          <w:color w:val="000000"/>
          <w:szCs w:val="24"/>
          <w:lang w:val="en-US" w:eastAsia="ru-RU"/>
        </w:rPr>
        <w:t> </w:t>
      </w:r>
      <w:r w:rsidRPr="009269D3">
        <w:rPr>
          <w:rFonts w:eastAsia="Times New Roman"/>
          <w:color w:val="000000"/>
          <w:szCs w:val="24"/>
          <w:lang w:eastAsia="ru-RU"/>
        </w:rPr>
        <w:t>в</w:t>
      </w:r>
      <w:r w:rsidRPr="009269D3">
        <w:rPr>
          <w:rFonts w:eastAsia="Times New Roman"/>
          <w:color w:val="000000"/>
          <w:szCs w:val="24"/>
          <w:lang w:val="en-US" w:eastAsia="ru-RU"/>
        </w:rPr>
        <w:t> Present Simple;</w:t>
      </w:r>
    </w:p>
    <w:p w14:paraId="6DDC22C5" w14:textId="77777777" w:rsidR="00B97419" w:rsidRPr="009269D3" w:rsidRDefault="00B97419" w:rsidP="00B97419">
      <w:pPr>
        <w:shd w:val="clear" w:color="auto" w:fill="FFFFFF"/>
        <w:spacing w:line="245" w:lineRule="atLeast"/>
        <w:ind w:firstLine="0"/>
        <w:jc w:val="both"/>
        <w:rPr>
          <w:rFonts w:eastAsia="Times New Roman"/>
          <w:color w:val="000000"/>
          <w:szCs w:val="24"/>
          <w:lang w:val="en-US" w:eastAsia="ru-RU"/>
        </w:rPr>
      </w:pPr>
      <w:r w:rsidRPr="009269D3">
        <w:rPr>
          <w:rFonts w:eastAsia="Times New Roman"/>
          <w:color w:val="000000"/>
          <w:szCs w:val="24"/>
          <w:lang w:val="en-US" w:eastAsia="ru-RU"/>
        </w:rPr>
        <w:t>3) </w:t>
      </w:r>
      <w:r w:rsidRPr="009269D3">
        <w:rPr>
          <w:rFonts w:eastAsia="Times New Roman"/>
          <w:color w:val="000000"/>
          <w:szCs w:val="24"/>
          <w:lang w:eastAsia="ru-RU"/>
        </w:rPr>
        <w:t>модальных</w:t>
      </w:r>
      <w:r w:rsidRPr="009269D3">
        <w:rPr>
          <w:rFonts w:eastAsia="Times New Roman"/>
          <w:color w:val="000000"/>
          <w:szCs w:val="24"/>
          <w:lang w:val="en-US" w:eastAsia="ru-RU"/>
        </w:rPr>
        <w:t> </w:t>
      </w:r>
      <w:r w:rsidRPr="009269D3">
        <w:rPr>
          <w:rFonts w:eastAsia="Times New Roman"/>
          <w:color w:val="000000"/>
          <w:szCs w:val="24"/>
          <w:lang w:eastAsia="ru-RU"/>
        </w:rPr>
        <w:t>глаголов</w:t>
      </w:r>
      <w:r w:rsidRPr="009269D3">
        <w:rPr>
          <w:rFonts w:eastAsia="Times New Roman"/>
          <w:color w:val="000000"/>
          <w:szCs w:val="24"/>
          <w:lang w:val="en-US" w:eastAsia="ru-RU"/>
        </w:rPr>
        <w:t> </w:t>
      </w:r>
      <w:r w:rsidRPr="009269D3">
        <w:rPr>
          <w:rFonts w:eastAsia="Times New Roman"/>
          <w:color w:val="000000"/>
          <w:szCs w:val="24"/>
          <w:lang w:eastAsia="ru-RU"/>
        </w:rPr>
        <w:t>и</w:t>
      </w:r>
      <w:r w:rsidRPr="009269D3">
        <w:rPr>
          <w:rFonts w:eastAsia="Times New Roman"/>
          <w:color w:val="000000"/>
          <w:szCs w:val="24"/>
          <w:lang w:val="en-US" w:eastAsia="ru-RU"/>
        </w:rPr>
        <w:t> </w:t>
      </w:r>
      <w:r w:rsidRPr="009269D3">
        <w:rPr>
          <w:rFonts w:eastAsia="Times New Roman"/>
          <w:color w:val="000000"/>
          <w:szCs w:val="24"/>
          <w:lang w:eastAsia="ru-RU"/>
        </w:rPr>
        <w:t>их</w:t>
      </w:r>
      <w:r w:rsidRPr="009269D3">
        <w:rPr>
          <w:rFonts w:eastAsia="Times New Roman"/>
          <w:color w:val="000000"/>
          <w:szCs w:val="24"/>
          <w:lang w:val="en-US" w:eastAsia="ru-RU"/>
        </w:rPr>
        <w:t> </w:t>
      </w:r>
      <w:r w:rsidRPr="009269D3">
        <w:rPr>
          <w:rFonts w:eastAsia="Times New Roman"/>
          <w:color w:val="000000"/>
          <w:szCs w:val="24"/>
          <w:lang w:eastAsia="ru-RU"/>
        </w:rPr>
        <w:t>эквивалентов</w:t>
      </w:r>
      <w:r w:rsidRPr="009269D3">
        <w:rPr>
          <w:rFonts w:eastAsia="Times New Roman"/>
          <w:color w:val="000000"/>
          <w:szCs w:val="24"/>
          <w:lang w:val="en-US" w:eastAsia="ru-RU"/>
        </w:rPr>
        <w:t> ( may / might, can, must, have to, should)</w:t>
      </w:r>
    </w:p>
    <w:p w14:paraId="312EBF8D"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4) артиклей (определенного, неопределенного, нулевого), употребление их с уществительными, обозначающими профессии;</w:t>
      </w:r>
    </w:p>
    <w:p w14:paraId="697751EC"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5) личных и притяжательных местоимений в именительном и объектном падежах.</w:t>
      </w:r>
    </w:p>
    <w:p w14:paraId="218EB270"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6) степеней сравнения наречий и прилагательных.</w:t>
      </w:r>
    </w:p>
    <w:p w14:paraId="7A603525"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7) форм глаголов с окончанием – ing.</w:t>
      </w:r>
    </w:p>
    <w:p w14:paraId="57E3D110"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IV. Основные нормы речевого эпитета ( оценочная лексика, реплики-клише )</w:t>
      </w:r>
    </w:p>
    <w:p w14:paraId="59D84022"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V. Роль владения иностранным языком в современном мире; особенности образа жизни, быта, культуры стран изучаемого языка, сходства и различия в традициях своей страны и стран изучаемого языка.</w:t>
      </w:r>
    </w:p>
    <w:p w14:paraId="582132B7"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b/>
          <w:bCs/>
          <w:i/>
          <w:iCs/>
          <w:color w:val="000000"/>
          <w:szCs w:val="24"/>
          <w:lang w:eastAsia="ru-RU"/>
        </w:rPr>
        <w:t>Уметь</w:t>
      </w:r>
    </w:p>
    <w:p w14:paraId="0CA37292"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b/>
          <w:bCs/>
          <w:i/>
          <w:iCs/>
          <w:color w:val="000000"/>
          <w:szCs w:val="24"/>
          <w:lang w:eastAsia="ru-RU"/>
        </w:rPr>
        <w:t>Говорение</w:t>
      </w:r>
    </w:p>
    <w:p w14:paraId="756F0794"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1.Вести диалог этикетного характера:</w:t>
      </w:r>
    </w:p>
    <w:p w14:paraId="3F82AFFA"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 начать, поддержать и закончить разговор;</w:t>
      </w:r>
    </w:p>
    <w:p w14:paraId="13A5E35D"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 поздравить, выразить пожелание и отреагировать на них, выразить благодарность;</w:t>
      </w:r>
    </w:p>
    <w:p w14:paraId="5E101C95"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 вежливо переспросить, выразить согласие / отказ.</w:t>
      </w:r>
    </w:p>
    <w:p w14:paraId="2B256A01"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2. Вести диалог – расспрос:</w:t>
      </w:r>
    </w:p>
    <w:p w14:paraId="55607517"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 запрашивать и сообщать фактическую информацию:</w:t>
      </w:r>
    </w:p>
    <w:p w14:paraId="7078CD31"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3. Вести диалог побуждение к действию:</w:t>
      </w:r>
    </w:p>
    <w:p w14:paraId="6564C8D5"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 обратиться с просьбой и выразить готовность / отказ её выполнить,</w:t>
      </w:r>
    </w:p>
    <w:p w14:paraId="66799348"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 дать совет и принять / не принять его;</w:t>
      </w:r>
    </w:p>
    <w:p w14:paraId="61140D51"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 пригласить к действию;</w:t>
      </w:r>
    </w:p>
    <w:p w14:paraId="594FC64C"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4. Вести диалог обмен мнениями</w:t>
      </w:r>
    </w:p>
    <w:p w14:paraId="647744B3"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 выразить свою точку зрения;</w:t>
      </w:r>
    </w:p>
    <w:p w14:paraId="4E9360DE"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 выразить согласие / несогласие;</w:t>
      </w:r>
    </w:p>
    <w:p w14:paraId="06F7F653"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 выразить чувства, эмоции/</w:t>
      </w:r>
    </w:p>
    <w:p w14:paraId="71B1812D"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5. Кратко высказываться о фактах и событиях, используя описание, повествование, сообщение.</w:t>
      </w:r>
    </w:p>
    <w:p w14:paraId="41B58FF0"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6. Передавать содержание, основную мысль прочитанного с опорой на текст.</w:t>
      </w:r>
    </w:p>
    <w:p w14:paraId="6D5FB5F0"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7. Делать сообщение в связи с прочитанным / прослушанным текстом.</w:t>
      </w:r>
    </w:p>
    <w:p w14:paraId="0BD3AA88"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b/>
          <w:bCs/>
          <w:i/>
          <w:iCs/>
          <w:color w:val="000000"/>
          <w:szCs w:val="24"/>
          <w:lang w:eastAsia="ru-RU"/>
        </w:rPr>
        <w:t>Аудирование</w:t>
      </w:r>
    </w:p>
    <w:p w14:paraId="5241DE13"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1.Понимать основное содержание несложных текстов с разной глубиной проникновения в их содержание в зависимости от коммуникативной задачи и функционального типа текста и выделять для себя:</w:t>
      </w:r>
    </w:p>
    <w:p w14:paraId="43F1615C"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 основную мысль;</w:t>
      </w:r>
    </w:p>
    <w:p w14:paraId="1E30D3D3"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 главные факты, опуская второстепенные;</w:t>
      </w:r>
    </w:p>
    <w:p w14:paraId="523B117B"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lastRenderedPageBreak/>
        <w:t>- необходимую информацию в сообщениях прагматического характера с опорой на языковую догадку, контекст.</w:t>
      </w:r>
    </w:p>
    <w:p w14:paraId="3F1A6EA1"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2. Использовать переспрос, просьбу повторить</w:t>
      </w:r>
    </w:p>
    <w:p w14:paraId="7412F33F"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b/>
          <w:bCs/>
          <w:i/>
          <w:iCs/>
          <w:color w:val="000000"/>
          <w:szCs w:val="24"/>
          <w:lang w:eastAsia="ru-RU"/>
        </w:rPr>
        <w:t>Чтение</w:t>
      </w:r>
    </w:p>
    <w:p w14:paraId="160AB326"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1.Определить тему, содержание текста по заголовку</w:t>
      </w:r>
    </w:p>
    <w:p w14:paraId="338764A4"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2.Читать несложные аутентичные тексты с пониманием основного содержания:</w:t>
      </w:r>
    </w:p>
    <w:p w14:paraId="6C2CA504"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 выделять основную мысль;</w:t>
      </w:r>
    </w:p>
    <w:p w14:paraId="07C38890"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 выбирать основные факты из текста, опуская второстепенные;</w:t>
      </w:r>
    </w:p>
    <w:p w14:paraId="735AA465"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 устанавливать логическую последовательность основных фактов текста</w:t>
      </w:r>
    </w:p>
    <w:p w14:paraId="7761BDB6"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3. Читать несложные аутентичные тексты с полным пониманием текста:</w:t>
      </w:r>
    </w:p>
    <w:p w14:paraId="7BB7D53E"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 полно и точно понимать содержание текста на основе его информационной переработки ( языковой догадки, словообразовательного анализа, использование двуязычного словаря );</w:t>
      </w:r>
    </w:p>
    <w:p w14:paraId="567C9B8A"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 выразить своё мнение по прочитанному.</w:t>
      </w:r>
    </w:p>
    <w:p w14:paraId="0567EC41"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4. Читать текст с выборочным пониманием нужной или интересующей информации.</w:t>
      </w:r>
    </w:p>
    <w:p w14:paraId="7EDF3B66"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b/>
          <w:bCs/>
          <w:i/>
          <w:iCs/>
          <w:color w:val="000000"/>
          <w:szCs w:val="24"/>
          <w:lang w:eastAsia="ru-RU"/>
        </w:rPr>
        <w:t>Письменная речь</w:t>
      </w:r>
    </w:p>
    <w:p w14:paraId="54F6A453"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1. Делать выписки из текста;</w:t>
      </w:r>
    </w:p>
    <w:p w14:paraId="150AF021"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2. Писать короткие поздравления, выражать пожелания:</w:t>
      </w:r>
    </w:p>
    <w:p w14:paraId="5FAACBA6"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3. Заполнять бланки ( указывать имя, фамилию, возраст, адрес);</w:t>
      </w:r>
    </w:p>
    <w:p w14:paraId="365378D8"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4. Писать личное письмо с опорой на образец.</w:t>
      </w:r>
    </w:p>
    <w:p w14:paraId="3B4FD2A2"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b/>
          <w:bCs/>
          <w:i/>
          <w:iCs/>
          <w:color w:val="000000"/>
          <w:szCs w:val="24"/>
          <w:lang w:eastAsia="ru-RU"/>
        </w:rPr>
        <w:t>Использовать приобретенные знания и умения в практической деятельности и повседневной жизни для:</w:t>
      </w:r>
    </w:p>
    <w:p w14:paraId="0050545E"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 социальной адаптации;</w:t>
      </w:r>
    </w:p>
    <w:p w14:paraId="24C14084"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 создание целостной картины мира, осознание места и роли родного и изучаемого иностранного языка в этом мире;</w:t>
      </w:r>
    </w:p>
    <w:p w14:paraId="24D4BB6F"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 приобщения к ценностям мировой культуры как через иноязычные источники информации, в том числе мультимедийные, так и через участие в школьных обменах, турпоездках;</w:t>
      </w:r>
    </w:p>
    <w:p w14:paraId="10274B06" w14:textId="77777777" w:rsidR="00B97419" w:rsidRPr="009269D3" w:rsidRDefault="00B97419" w:rsidP="00B97419">
      <w:pPr>
        <w:shd w:val="clear" w:color="auto" w:fill="FFFFFF"/>
        <w:spacing w:line="245" w:lineRule="atLeast"/>
        <w:ind w:firstLine="0"/>
        <w:jc w:val="both"/>
        <w:rPr>
          <w:rFonts w:eastAsia="Times New Roman"/>
          <w:color w:val="000000"/>
          <w:szCs w:val="24"/>
          <w:lang w:eastAsia="ru-RU"/>
        </w:rPr>
      </w:pPr>
      <w:r w:rsidRPr="009269D3">
        <w:rPr>
          <w:rFonts w:eastAsia="Times New Roman"/>
          <w:color w:val="000000"/>
          <w:szCs w:val="24"/>
          <w:lang w:eastAsia="ru-RU"/>
        </w:rPr>
        <w:t>- ознакомление представителей других стран с культурой своего народа.</w:t>
      </w:r>
    </w:p>
    <w:p w14:paraId="4E75D369" w14:textId="77777777" w:rsidR="00B97419" w:rsidRPr="009269D3" w:rsidRDefault="00017EAB" w:rsidP="00B97419">
      <w:pPr>
        <w:pStyle w:val="a7"/>
        <w:contextualSpacing/>
        <w:jc w:val="both"/>
        <w:rPr>
          <w:b/>
        </w:rPr>
      </w:pPr>
      <w:r w:rsidRPr="009269D3">
        <w:rPr>
          <w:b/>
        </w:rPr>
        <w:t>8 класс</w:t>
      </w:r>
    </w:p>
    <w:p w14:paraId="193C3FC2" w14:textId="77777777" w:rsidR="00017EAB" w:rsidRPr="009269D3" w:rsidRDefault="00017EAB" w:rsidP="00017EAB">
      <w:pPr>
        <w:spacing w:line="100" w:lineRule="atLeast"/>
        <w:ind w:firstLine="708"/>
        <w:jc w:val="both"/>
        <w:rPr>
          <w:rFonts w:eastAsia="Times New Roman"/>
          <w:szCs w:val="24"/>
          <w:lang w:eastAsia="ru-RU"/>
        </w:rPr>
      </w:pPr>
      <w:r w:rsidRPr="009269D3">
        <w:rPr>
          <w:rFonts w:eastAsia="Times New Roman"/>
          <w:b/>
          <w:bCs/>
          <w:szCs w:val="24"/>
          <w:lang w:eastAsia="ru-RU"/>
        </w:rPr>
        <w:t>Личностные</w:t>
      </w:r>
    </w:p>
    <w:p w14:paraId="3766BC6F" w14:textId="77777777" w:rsidR="00017EAB" w:rsidRPr="009269D3" w:rsidRDefault="00017EAB" w:rsidP="00491699">
      <w:pPr>
        <w:numPr>
          <w:ilvl w:val="0"/>
          <w:numId w:val="70"/>
        </w:numPr>
        <w:suppressAutoHyphens/>
        <w:spacing w:line="100" w:lineRule="atLeast"/>
        <w:ind w:left="0" w:firstLine="708"/>
        <w:jc w:val="both"/>
        <w:textAlignment w:val="baseline"/>
        <w:rPr>
          <w:rFonts w:eastAsia="Times New Roman"/>
          <w:szCs w:val="24"/>
          <w:lang w:eastAsia="ru-RU"/>
        </w:rPr>
      </w:pPr>
      <w:r w:rsidRPr="009269D3">
        <w:rPr>
          <w:rFonts w:eastAsia="Times New Roman"/>
          <w:szCs w:val="24"/>
          <w:lang w:eastAsia="ru-RU"/>
        </w:rPr>
        <w:t>формирование мотивации изучения иностранных языков и стремление к самосовершенствованию в образовательной области «Иностранный язык»;</w:t>
      </w:r>
    </w:p>
    <w:p w14:paraId="7B57C8AF" w14:textId="77777777" w:rsidR="00017EAB" w:rsidRPr="009269D3" w:rsidRDefault="00017EAB" w:rsidP="00491699">
      <w:pPr>
        <w:numPr>
          <w:ilvl w:val="0"/>
          <w:numId w:val="71"/>
        </w:numPr>
        <w:suppressAutoHyphens/>
        <w:spacing w:line="100" w:lineRule="atLeast"/>
        <w:ind w:left="0" w:firstLine="708"/>
        <w:jc w:val="both"/>
        <w:textAlignment w:val="baseline"/>
        <w:rPr>
          <w:rFonts w:eastAsia="Times New Roman"/>
          <w:szCs w:val="24"/>
          <w:lang w:eastAsia="ru-RU"/>
        </w:rPr>
      </w:pPr>
      <w:r w:rsidRPr="009269D3">
        <w:rPr>
          <w:rFonts w:eastAsia="Times New Roman"/>
          <w:szCs w:val="24"/>
          <w:lang w:eastAsia="ru-RU"/>
        </w:rPr>
        <w:t>осознание возможностей самореализации средствами ИЯ;</w:t>
      </w:r>
    </w:p>
    <w:p w14:paraId="71BAE406" w14:textId="77777777" w:rsidR="00017EAB" w:rsidRPr="009269D3" w:rsidRDefault="00017EAB" w:rsidP="00491699">
      <w:pPr>
        <w:numPr>
          <w:ilvl w:val="0"/>
          <w:numId w:val="72"/>
        </w:numPr>
        <w:suppressAutoHyphens/>
        <w:spacing w:line="100" w:lineRule="atLeast"/>
        <w:ind w:left="0" w:firstLine="708"/>
        <w:jc w:val="both"/>
        <w:textAlignment w:val="baseline"/>
        <w:rPr>
          <w:rFonts w:eastAsia="Times New Roman"/>
          <w:szCs w:val="24"/>
          <w:lang w:eastAsia="ru-RU"/>
        </w:rPr>
      </w:pPr>
      <w:r w:rsidRPr="009269D3">
        <w:rPr>
          <w:rFonts w:eastAsia="Times New Roman"/>
          <w:szCs w:val="24"/>
          <w:lang w:eastAsia="ru-RU"/>
        </w:rPr>
        <w:t>стремление к совершенствованию собственной речевой культуры в целом;</w:t>
      </w:r>
    </w:p>
    <w:p w14:paraId="29CA9D29" w14:textId="77777777" w:rsidR="00017EAB" w:rsidRPr="009269D3" w:rsidRDefault="00017EAB" w:rsidP="00491699">
      <w:pPr>
        <w:numPr>
          <w:ilvl w:val="0"/>
          <w:numId w:val="73"/>
        </w:numPr>
        <w:suppressAutoHyphens/>
        <w:spacing w:line="100" w:lineRule="atLeast"/>
        <w:ind w:left="0" w:firstLine="708"/>
        <w:jc w:val="both"/>
        <w:textAlignment w:val="baseline"/>
        <w:rPr>
          <w:rFonts w:eastAsia="Times New Roman"/>
          <w:szCs w:val="24"/>
          <w:lang w:eastAsia="ru-RU"/>
        </w:rPr>
      </w:pPr>
      <w:r w:rsidRPr="009269D3">
        <w:rPr>
          <w:rFonts w:eastAsia="Times New Roman"/>
          <w:szCs w:val="24"/>
          <w:lang w:eastAsia="ru-RU"/>
        </w:rPr>
        <w:t>формирование коммуникативной компетенции в межкультурной и межэтнической коммуникации.</w:t>
      </w:r>
    </w:p>
    <w:p w14:paraId="5CFC05C9" w14:textId="77777777" w:rsidR="00017EAB" w:rsidRPr="009269D3" w:rsidRDefault="00017EAB" w:rsidP="00017EAB">
      <w:pPr>
        <w:spacing w:line="100" w:lineRule="atLeast"/>
        <w:ind w:left="708" w:firstLine="0"/>
        <w:jc w:val="both"/>
        <w:rPr>
          <w:rFonts w:eastAsia="Times New Roman"/>
          <w:bCs/>
          <w:szCs w:val="24"/>
          <w:lang w:eastAsia="ru-RU"/>
        </w:rPr>
      </w:pPr>
      <w:r w:rsidRPr="009269D3">
        <w:rPr>
          <w:rFonts w:eastAsia="Times New Roman"/>
          <w:szCs w:val="24"/>
          <w:lang w:eastAsia="ru-RU"/>
        </w:rPr>
        <w:t>Изучение ИЯ внесет свой вклад в:</w:t>
      </w:r>
    </w:p>
    <w:p w14:paraId="4B76CC55" w14:textId="77777777" w:rsidR="00017EAB" w:rsidRPr="009269D3" w:rsidRDefault="00017EAB" w:rsidP="00017EAB">
      <w:pPr>
        <w:spacing w:line="100" w:lineRule="atLeast"/>
        <w:ind w:firstLine="708"/>
        <w:jc w:val="both"/>
        <w:rPr>
          <w:rFonts w:eastAsia="Times New Roman"/>
          <w:szCs w:val="24"/>
          <w:lang w:eastAsia="ru-RU"/>
        </w:rPr>
      </w:pPr>
      <w:r w:rsidRPr="009269D3">
        <w:rPr>
          <w:rFonts w:eastAsia="Times New Roman"/>
          <w:bCs/>
          <w:szCs w:val="24"/>
          <w:lang w:eastAsia="ru-RU"/>
        </w:rPr>
        <w:t>1)</w:t>
      </w:r>
      <w:r w:rsidRPr="009269D3">
        <w:rPr>
          <w:rFonts w:eastAsia="Times New Roman"/>
          <w:szCs w:val="24"/>
          <w:lang w:eastAsia="ru-RU"/>
        </w:rPr>
        <w:t>воспитание гражданственности, патриотизма, уважения к правам, свободам и обязанностям человека;</w:t>
      </w:r>
    </w:p>
    <w:p w14:paraId="2789AA54" w14:textId="77777777" w:rsidR="00017EAB" w:rsidRPr="009269D3" w:rsidRDefault="00017EAB" w:rsidP="00017EAB">
      <w:pPr>
        <w:spacing w:line="100" w:lineRule="atLeast"/>
        <w:ind w:left="708" w:firstLine="0"/>
        <w:jc w:val="both"/>
        <w:rPr>
          <w:rFonts w:eastAsia="Times New Roman"/>
          <w:bCs/>
          <w:szCs w:val="24"/>
          <w:lang w:eastAsia="ru-RU"/>
        </w:rPr>
      </w:pPr>
      <w:r w:rsidRPr="009269D3">
        <w:rPr>
          <w:rFonts w:eastAsia="Times New Roman"/>
          <w:szCs w:val="24"/>
          <w:lang w:eastAsia="ru-RU"/>
        </w:rPr>
        <w:t>2) формирование нравственных чувств и этического сознания;</w:t>
      </w:r>
    </w:p>
    <w:p w14:paraId="67581CFF" w14:textId="77777777" w:rsidR="00017EAB" w:rsidRPr="009269D3" w:rsidRDefault="00017EAB" w:rsidP="00017EAB">
      <w:pPr>
        <w:spacing w:line="100" w:lineRule="atLeast"/>
        <w:ind w:left="708" w:firstLine="0"/>
        <w:jc w:val="both"/>
        <w:rPr>
          <w:rFonts w:eastAsia="Times New Roman"/>
          <w:bCs/>
          <w:szCs w:val="24"/>
          <w:lang w:eastAsia="ru-RU"/>
        </w:rPr>
      </w:pPr>
      <w:r w:rsidRPr="009269D3">
        <w:rPr>
          <w:rFonts w:eastAsia="Times New Roman"/>
          <w:bCs/>
          <w:szCs w:val="24"/>
          <w:lang w:eastAsia="ru-RU"/>
        </w:rPr>
        <w:t>3) воспитание трудолюбия, творческого отношения к учению, труду, жизни;</w:t>
      </w:r>
    </w:p>
    <w:p w14:paraId="3A5D6397" w14:textId="77777777" w:rsidR="00017EAB" w:rsidRPr="009269D3" w:rsidRDefault="00017EAB" w:rsidP="00017EAB">
      <w:pPr>
        <w:spacing w:line="100" w:lineRule="atLeast"/>
        <w:ind w:firstLine="720"/>
        <w:jc w:val="both"/>
        <w:rPr>
          <w:rFonts w:eastAsia="Times New Roman"/>
          <w:bCs/>
          <w:szCs w:val="24"/>
          <w:lang w:eastAsia="ru-RU"/>
        </w:rPr>
      </w:pPr>
      <w:r w:rsidRPr="009269D3">
        <w:rPr>
          <w:rFonts w:eastAsia="Times New Roman"/>
          <w:bCs/>
          <w:szCs w:val="24"/>
          <w:lang w:eastAsia="ru-RU"/>
        </w:rPr>
        <w:t>4) формирование ценностного отношения к здоровью и здоровому образу жизни;</w:t>
      </w:r>
    </w:p>
    <w:p w14:paraId="2BC2627C" w14:textId="77777777" w:rsidR="00017EAB" w:rsidRPr="009269D3" w:rsidRDefault="00017EAB" w:rsidP="00017EAB">
      <w:pPr>
        <w:spacing w:line="100" w:lineRule="atLeast"/>
        <w:ind w:firstLine="720"/>
        <w:jc w:val="both"/>
        <w:rPr>
          <w:rFonts w:eastAsia="Times New Roman"/>
          <w:bCs/>
          <w:szCs w:val="24"/>
          <w:lang w:eastAsia="ru-RU"/>
        </w:rPr>
      </w:pPr>
      <w:r w:rsidRPr="009269D3">
        <w:rPr>
          <w:rFonts w:eastAsia="Times New Roman"/>
          <w:bCs/>
          <w:szCs w:val="24"/>
          <w:lang w:eastAsia="ru-RU"/>
        </w:rPr>
        <w:t>5) формирование  ценностного отношения к природе, окружающей среде (экологическое воспитание);</w:t>
      </w:r>
    </w:p>
    <w:p w14:paraId="5B490596" w14:textId="77777777" w:rsidR="00017EAB" w:rsidRPr="009269D3" w:rsidRDefault="00017EAB" w:rsidP="00017EAB">
      <w:pPr>
        <w:spacing w:line="100" w:lineRule="atLeast"/>
        <w:ind w:firstLine="720"/>
        <w:jc w:val="both"/>
        <w:rPr>
          <w:rFonts w:eastAsia="Times New Roman"/>
          <w:szCs w:val="24"/>
          <w:lang w:eastAsia="ru-RU"/>
        </w:rPr>
      </w:pPr>
      <w:r w:rsidRPr="009269D3">
        <w:rPr>
          <w:rFonts w:eastAsia="Times New Roman"/>
          <w:bCs/>
          <w:szCs w:val="24"/>
          <w:lang w:eastAsia="ru-RU"/>
        </w:rPr>
        <w:t>6) формирование ценностного отношения к прекрасному, формирование представлений об эстетических идеалах и ценностях (эстетическое воспитание);</w:t>
      </w:r>
    </w:p>
    <w:p w14:paraId="1B6843D4" w14:textId="77777777" w:rsidR="00017EAB" w:rsidRPr="009269D3" w:rsidRDefault="00017EAB" w:rsidP="00017EAB">
      <w:pPr>
        <w:spacing w:line="100" w:lineRule="atLeast"/>
        <w:ind w:firstLine="720"/>
        <w:jc w:val="both"/>
        <w:rPr>
          <w:rFonts w:eastAsia="Times New Roman"/>
          <w:szCs w:val="24"/>
          <w:lang w:eastAsia="ru-RU"/>
        </w:rPr>
      </w:pPr>
      <w:r w:rsidRPr="009269D3">
        <w:rPr>
          <w:rFonts w:eastAsia="Times New Roman"/>
          <w:szCs w:val="24"/>
          <w:lang w:eastAsia="ru-RU"/>
        </w:rPr>
        <w:t>7) воспитание уважения к культуре других народов</w:t>
      </w:r>
      <w:r w:rsidRPr="009269D3">
        <w:rPr>
          <w:rFonts w:eastAsia="Times New Roman"/>
          <w:b/>
          <w:szCs w:val="24"/>
          <w:lang w:eastAsia="ru-RU"/>
        </w:rPr>
        <w:t>;</w:t>
      </w:r>
    </w:p>
    <w:p w14:paraId="09FEEAEB" w14:textId="77777777" w:rsidR="00017EAB" w:rsidRPr="009269D3" w:rsidRDefault="00017EAB" w:rsidP="00017EAB">
      <w:pPr>
        <w:widowControl w:val="0"/>
        <w:tabs>
          <w:tab w:val="left" w:pos="1134"/>
        </w:tabs>
        <w:spacing w:line="100" w:lineRule="atLeast"/>
        <w:ind w:firstLine="0"/>
        <w:jc w:val="both"/>
        <w:rPr>
          <w:rFonts w:eastAsia="Times New Roman"/>
          <w:b/>
          <w:bCs/>
          <w:szCs w:val="24"/>
          <w:lang w:eastAsia="ru-RU"/>
        </w:rPr>
      </w:pPr>
    </w:p>
    <w:p w14:paraId="1386F71D" w14:textId="77777777" w:rsidR="00017EAB" w:rsidRPr="009269D3" w:rsidRDefault="00017EAB" w:rsidP="00017EAB">
      <w:pPr>
        <w:widowControl w:val="0"/>
        <w:tabs>
          <w:tab w:val="left" w:pos="1134"/>
        </w:tabs>
        <w:spacing w:line="100" w:lineRule="atLeast"/>
        <w:ind w:firstLine="0"/>
        <w:jc w:val="both"/>
        <w:rPr>
          <w:rFonts w:eastAsia="Times New Roman"/>
          <w:bCs/>
          <w:szCs w:val="24"/>
          <w:lang w:eastAsia="ru-RU"/>
        </w:rPr>
      </w:pPr>
      <w:r w:rsidRPr="009269D3">
        <w:rPr>
          <w:rFonts w:eastAsia="Times New Roman"/>
          <w:b/>
          <w:bCs/>
          <w:szCs w:val="24"/>
          <w:lang w:eastAsia="ru-RU"/>
        </w:rPr>
        <w:t xml:space="preserve">Метапредметные </w:t>
      </w:r>
      <w:r w:rsidRPr="009269D3">
        <w:rPr>
          <w:rFonts w:eastAsia="Times New Roman"/>
          <w:bCs/>
          <w:szCs w:val="24"/>
          <w:lang w:eastAsia="ru-RU"/>
        </w:rPr>
        <w:t>результаты в данном курсе развиваются главным образом благодаря развивающему аспекту иноязычного образования</w:t>
      </w:r>
      <w:r w:rsidRPr="009269D3">
        <w:rPr>
          <w:rFonts w:eastAsia="Times New Roman"/>
          <w:szCs w:val="24"/>
          <w:lang w:eastAsia="ru-RU"/>
        </w:rPr>
        <w:t>.</w:t>
      </w:r>
    </w:p>
    <w:p w14:paraId="3BC2E0C9" w14:textId="77777777" w:rsidR="00017EAB" w:rsidRPr="009269D3" w:rsidRDefault="00017EAB" w:rsidP="00017EAB">
      <w:pPr>
        <w:spacing w:line="100" w:lineRule="atLeast"/>
        <w:jc w:val="both"/>
        <w:rPr>
          <w:rFonts w:eastAsia="Times New Roman"/>
          <w:bCs/>
          <w:szCs w:val="24"/>
          <w:lang w:eastAsia="ru-RU"/>
        </w:rPr>
      </w:pPr>
      <w:r w:rsidRPr="009269D3">
        <w:rPr>
          <w:rFonts w:eastAsia="Times New Roman"/>
          <w:bCs/>
          <w:szCs w:val="24"/>
          <w:lang w:eastAsia="ru-RU"/>
        </w:rPr>
        <w:t>У учащихся  будут развиты:</w:t>
      </w:r>
    </w:p>
    <w:p w14:paraId="3E366346" w14:textId="77777777" w:rsidR="00017EAB" w:rsidRPr="009269D3" w:rsidRDefault="00017EAB" w:rsidP="00017EAB">
      <w:pPr>
        <w:spacing w:line="100" w:lineRule="atLeast"/>
        <w:jc w:val="both"/>
        <w:rPr>
          <w:rFonts w:eastAsia="Times New Roman"/>
          <w:szCs w:val="24"/>
          <w:u w:val="single"/>
          <w:lang w:eastAsia="ru-RU"/>
        </w:rPr>
      </w:pPr>
      <w:r w:rsidRPr="009269D3">
        <w:rPr>
          <w:rFonts w:eastAsia="Times New Roman"/>
          <w:bCs/>
          <w:szCs w:val="24"/>
          <w:lang w:eastAsia="ru-RU"/>
        </w:rPr>
        <w:lastRenderedPageBreak/>
        <w:t xml:space="preserve">1) </w:t>
      </w:r>
      <w:r w:rsidRPr="009269D3">
        <w:rPr>
          <w:rFonts w:eastAsia="Times New Roman"/>
          <w:bCs/>
          <w:szCs w:val="24"/>
          <w:u w:val="single"/>
          <w:lang w:eastAsia="ru-RU"/>
        </w:rPr>
        <w:t>положительное отношение к предмету</w:t>
      </w:r>
      <w:r w:rsidRPr="009269D3">
        <w:rPr>
          <w:rFonts w:eastAsia="Times New Roman"/>
          <w:bCs/>
          <w:szCs w:val="24"/>
          <w:lang w:eastAsia="ru-RU"/>
        </w:rPr>
        <w:t xml:space="preserve"> и мотивация к дальнейшему овладению ИЯ:</w:t>
      </w:r>
    </w:p>
    <w:p w14:paraId="478B4F9E" w14:textId="77777777" w:rsidR="00017EAB" w:rsidRPr="009269D3" w:rsidRDefault="00017EAB" w:rsidP="00017EAB">
      <w:pPr>
        <w:spacing w:line="100" w:lineRule="atLeast"/>
        <w:jc w:val="both"/>
        <w:rPr>
          <w:rFonts w:eastAsia="Times New Roman"/>
          <w:szCs w:val="24"/>
          <w:u w:val="single"/>
          <w:lang w:eastAsia="ru-RU"/>
        </w:rPr>
      </w:pPr>
      <w:r w:rsidRPr="009269D3">
        <w:rPr>
          <w:rFonts w:eastAsia="Times New Roman"/>
          <w:szCs w:val="24"/>
          <w:u w:val="single"/>
          <w:lang w:eastAsia="ru-RU"/>
        </w:rPr>
        <w:t>2) языковые способности:</w:t>
      </w:r>
      <w:r w:rsidRPr="009269D3">
        <w:rPr>
          <w:rFonts w:eastAsia="Times New Roman"/>
          <w:szCs w:val="24"/>
          <w:lang w:eastAsia="ru-RU"/>
        </w:rPr>
        <w:t>к слуховой и зрительной дифференциации, к имитации</w:t>
      </w:r>
      <w:r w:rsidRPr="009269D3">
        <w:rPr>
          <w:rFonts w:eastAsia="Times New Roman"/>
          <w:b/>
          <w:szCs w:val="24"/>
          <w:lang w:eastAsia="ru-RU"/>
        </w:rPr>
        <w:t xml:space="preserve">, </w:t>
      </w:r>
      <w:r w:rsidRPr="009269D3">
        <w:rPr>
          <w:rFonts w:eastAsia="Times New Roman"/>
          <w:szCs w:val="24"/>
          <w:lang w:eastAsia="ru-RU"/>
        </w:rPr>
        <w:t>к догадке, смысловой антиципации, к выявлению языковых закономерностей</w:t>
      </w:r>
      <w:r w:rsidRPr="009269D3">
        <w:rPr>
          <w:rFonts w:eastAsia="Times New Roman"/>
          <w:b/>
          <w:szCs w:val="24"/>
          <w:lang w:eastAsia="ru-RU"/>
        </w:rPr>
        <w:t xml:space="preserve">, </w:t>
      </w:r>
      <w:r w:rsidRPr="009269D3">
        <w:rPr>
          <w:rFonts w:eastAsia="Times New Roman"/>
          <w:szCs w:val="24"/>
          <w:lang w:eastAsia="ru-RU"/>
        </w:rPr>
        <w:t>к выявлению главного и к логическому изложению;</w:t>
      </w:r>
    </w:p>
    <w:p w14:paraId="467A3C69" w14:textId="77777777" w:rsidR="00017EAB" w:rsidRPr="009269D3" w:rsidRDefault="00017EAB" w:rsidP="00017EAB">
      <w:pPr>
        <w:spacing w:line="100" w:lineRule="atLeast"/>
        <w:ind w:firstLine="708"/>
        <w:jc w:val="both"/>
        <w:rPr>
          <w:rFonts w:eastAsia="Times New Roman"/>
          <w:b/>
          <w:i/>
          <w:szCs w:val="24"/>
          <w:lang w:eastAsia="ru-RU"/>
        </w:rPr>
      </w:pPr>
      <w:r w:rsidRPr="009269D3">
        <w:rPr>
          <w:rFonts w:eastAsia="Times New Roman"/>
          <w:szCs w:val="24"/>
          <w:u w:val="single"/>
          <w:lang w:eastAsia="ru-RU"/>
        </w:rPr>
        <w:t>3) универсальные учебные действия:</w:t>
      </w:r>
    </w:p>
    <w:p w14:paraId="5A6C6415" w14:textId="77777777" w:rsidR="00017EAB" w:rsidRPr="009269D3" w:rsidRDefault="00017EAB" w:rsidP="00017EAB">
      <w:pPr>
        <w:spacing w:line="100" w:lineRule="atLeast"/>
        <w:ind w:firstLine="0"/>
        <w:jc w:val="both"/>
        <w:rPr>
          <w:rFonts w:eastAsia="Times New Roman"/>
          <w:szCs w:val="24"/>
          <w:lang w:eastAsia="ru-RU"/>
        </w:rPr>
      </w:pPr>
      <w:r w:rsidRPr="009269D3">
        <w:rPr>
          <w:rFonts w:eastAsia="Times New Roman"/>
          <w:b/>
          <w:i/>
          <w:szCs w:val="24"/>
          <w:lang w:eastAsia="ru-RU"/>
        </w:rPr>
        <w:t>регулятивные:</w:t>
      </w:r>
    </w:p>
    <w:p w14:paraId="0B484E9A" w14:textId="77777777" w:rsidR="00017EAB" w:rsidRPr="009269D3" w:rsidRDefault="00017EAB" w:rsidP="00491699">
      <w:pPr>
        <w:numPr>
          <w:ilvl w:val="0"/>
          <w:numId w:val="43"/>
        </w:numPr>
        <w:tabs>
          <w:tab w:val="clear" w:pos="720"/>
          <w:tab w:val="num"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самостоятельно ставить цели, планировать пути их достижения, умение выбирать наиболее эффективные способы решения учебных и познавательных задач;</w:t>
      </w:r>
    </w:p>
    <w:p w14:paraId="6FFC1CAB" w14:textId="77777777" w:rsidR="00017EAB" w:rsidRPr="009269D3" w:rsidRDefault="00017EAB" w:rsidP="00491699">
      <w:pPr>
        <w:numPr>
          <w:ilvl w:val="0"/>
          <w:numId w:val="43"/>
        </w:numPr>
        <w:tabs>
          <w:tab w:val="clear" w:pos="720"/>
          <w:tab w:val="num"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w:t>
      </w:r>
    </w:p>
    <w:p w14:paraId="35E4CB33" w14:textId="77777777" w:rsidR="00017EAB" w:rsidRPr="009269D3" w:rsidRDefault="00017EAB" w:rsidP="00491699">
      <w:pPr>
        <w:numPr>
          <w:ilvl w:val="0"/>
          <w:numId w:val="43"/>
        </w:numPr>
        <w:tabs>
          <w:tab w:val="clear" w:pos="720"/>
          <w:tab w:val="num"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оценивать правильность выполнения учебной задачи, собственные возможности её решения;</w:t>
      </w:r>
    </w:p>
    <w:p w14:paraId="25543FC4" w14:textId="77777777" w:rsidR="00017EAB" w:rsidRPr="009269D3" w:rsidRDefault="00017EAB" w:rsidP="00491699">
      <w:pPr>
        <w:numPr>
          <w:ilvl w:val="0"/>
          <w:numId w:val="43"/>
        </w:numPr>
        <w:tabs>
          <w:tab w:val="clear" w:pos="720"/>
          <w:tab w:val="num" w:pos="0"/>
        </w:tabs>
        <w:suppressAutoHyphens/>
        <w:spacing w:line="100" w:lineRule="atLeast"/>
        <w:ind w:left="0" w:firstLine="720"/>
        <w:jc w:val="both"/>
        <w:textAlignment w:val="baseline"/>
        <w:rPr>
          <w:rFonts w:eastAsia="Times New Roman"/>
          <w:b/>
          <w:i/>
          <w:szCs w:val="24"/>
          <w:lang w:eastAsia="ru-RU"/>
        </w:rPr>
      </w:pPr>
      <w:r w:rsidRPr="009269D3">
        <w:rPr>
          <w:rFonts w:eastAsia="Times New Roman"/>
          <w:szCs w:val="24"/>
          <w:lang w:eastAsia="ru-RU"/>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C1F0CAF" w14:textId="77777777" w:rsidR="00017EAB" w:rsidRPr="009269D3" w:rsidRDefault="00017EAB" w:rsidP="00017EAB">
      <w:pPr>
        <w:spacing w:line="100" w:lineRule="atLeast"/>
        <w:ind w:firstLine="0"/>
        <w:jc w:val="both"/>
        <w:rPr>
          <w:rFonts w:eastAsia="Times New Roman"/>
          <w:szCs w:val="24"/>
          <w:lang w:eastAsia="ru-RU"/>
        </w:rPr>
      </w:pPr>
      <w:r w:rsidRPr="009269D3">
        <w:rPr>
          <w:rFonts w:eastAsia="Times New Roman"/>
          <w:b/>
          <w:i/>
          <w:szCs w:val="24"/>
          <w:lang w:eastAsia="ru-RU"/>
        </w:rPr>
        <w:t>познавательные:</w:t>
      </w:r>
    </w:p>
    <w:p w14:paraId="3E365E2E" w14:textId="77777777" w:rsidR="00017EAB" w:rsidRPr="009269D3" w:rsidRDefault="00017EAB" w:rsidP="00491699">
      <w:pPr>
        <w:numPr>
          <w:ilvl w:val="0"/>
          <w:numId w:val="42"/>
        </w:numPr>
        <w:tabs>
          <w:tab w:val="clear" w:pos="720"/>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использовать знаково-символические средства представления информации для решения учебных и практических задач;</w:t>
      </w:r>
    </w:p>
    <w:p w14:paraId="46C7E4ED" w14:textId="77777777" w:rsidR="00017EAB" w:rsidRPr="009269D3" w:rsidRDefault="00017EAB" w:rsidP="00491699">
      <w:pPr>
        <w:numPr>
          <w:ilvl w:val="0"/>
          <w:numId w:val="42"/>
        </w:numPr>
        <w:tabs>
          <w:tab w:val="clear" w:pos="720"/>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пользоваться логическими действиями сравнения, анализа, синтеза, обобщения, классификации по различным признакам, установления аналогий и причинно-следственных связей,</w:t>
      </w:r>
    </w:p>
    <w:p w14:paraId="7DA6263F" w14:textId="77777777" w:rsidR="00017EAB" w:rsidRPr="009269D3" w:rsidRDefault="00017EAB" w:rsidP="00491699">
      <w:pPr>
        <w:numPr>
          <w:ilvl w:val="0"/>
          <w:numId w:val="42"/>
        </w:numPr>
        <w:tabs>
          <w:tab w:val="clear" w:pos="720"/>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строить логическое рассуждение, умозаключение (индуктивное, дедуктивное и по аналогии) и делать выводы;</w:t>
      </w:r>
    </w:p>
    <w:p w14:paraId="6A162A08" w14:textId="77777777" w:rsidR="00017EAB" w:rsidRPr="009269D3" w:rsidRDefault="00017EAB" w:rsidP="00491699">
      <w:pPr>
        <w:numPr>
          <w:ilvl w:val="0"/>
          <w:numId w:val="42"/>
        </w:numPr>
        <w:tabs>
          <w:tab w:val="clear" w:pos="720"/>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работать с прослушанным/прочитанным текстом: определять тему, прогнозировать содержание текста по заголовку/по ключевым словам, устанавливать логическую последовательность основных фактов;</w:t>
      </w:r>
    </w:p>
    <w:p w14:paraId="6F576B84" w14:textId="77777777" w:rsidR="00017EAB" w:rsidRPr="009269D3" w:rsidRDefault="00017EAB" w:rsidP="00491699">
      <w:pPr>
        <w:numPr>
          <w:ilvl w:val="0"/>
          <w:numId w:val="42"/>
        </w:numPr>
        <w:tabs>
          <w:tab w:val="clear" w:pos="720"/>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осуществлять информационный поиск; в том числе с помощью компьютерных средств;</w:t>
      </w:r>
    </w:p>
    <w:p w14:paraId="07C49567" w14:textId="77777777" w:rsidR="00017EAB" w:rsidRPr="009269D3" w:rsidRDefault="00017EAB" w:rsidP="00491699">
      <w:pPr>
        <w:numPr>
          <w:ilvl w:val="0"/>
          <w:numId w:val="42"/>
        </w:numPr>
        <w:tabs>
          <w:tab w:val="clear" w:pos="720"/>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выделять, обобщать и фиксировать нужную информацию;</w:t>
      </w:r>
    </w:p>
    <w:p w14:paraId="1BA43A01" w14:textId="77777777" w:rsidR="00017EAB" w:rsidRPr="009269D3" w:rsidRDefault="00017EAB" w:rsidP="00491699">
      <w:pPr>
        <w:numPr>
          <w:ilvl w:val="0"/>
          <w:numId w:val="42"/>
        </w:numPr>
        <w:tabs>
          <w:tab w:val="clear" w:pos="720"/>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осознанно строить свое высказывание в соответствии с поставленной коммуникативной задачей, а также в соответствии с грамматическими и синтаксическими нормами языка;</w:t>
      </w:r>
    </w:p>
    <w:p w14:paraId="06520AF0" w14:textId="77777777" w:rsidR="00017EAB" w:rsidRPr="009269D3" w:rsidRDefault="00017EAB" w:rsidP="00491699">
      <w:pPr>
        <w:numPr>
          <w:ilvl w:val="0"/>
          <w:numId w:val="42"/>
        </w:numPr>
        <w:tabs>
          <w:tab w:val="clear" w:pos="720"/>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решать проблемы творческого и поискового характера;</w:t>
      </w:r>
    </w:p>
    <w:p w14:paraId="147A531C" w14:textId="77777777" w:rsidR="00017EAB" w:rsidRPr="009269D3" w:rsidRDefault="00017EAB" w:rsidP="00491699">
      <w:pPr>
        <w:numPr>
          <w:ilvl w:val="0"/>
          <w:numId w:val="42"/>
        </w:numPr>
        <w:tabs>
          <w:tab w:val="clear" w:pos="720"/>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самостоятельно работать, рационально организовывая свой труд в классе и дома;</w:t>
      </w:r>
    </w:p>
    <w:p w14:paraId="33D31C4F" w14:textId="77777777" w:rsidR="00017EAB" w:rsidRPr="009269D3" w:rsidRDefault="00017EAB" w:rsidP="00491699">
      <w:pPr>
        <w:numPr>
          <w:ilvl w:val="0"/>
          <w:numId w:val="42"/>
        </w:numPr>
        <w:tabs>
          <w:tab w:val="clear" w:pos="720"/>
          <w:tab w:val="left" w:pos="0"/>
        </w:tabs>
        <w:suppressAutoHyphens/>
        <w:spacing w:line="100" w:lineRule="atLeast"/>
        <w:ind w:left="0" w:firstLine="720"/>
        <w:jc w:val="both"/>
        <w:textAlignment w:val="baseline"/>
        <w:rPr>
          <w:rFonts w:eastAsia="Times New Roman"/>
          <w:b/>
          <w:i/>
          <w:szCs w:val="24"/>
          <w:lang w:eastAsia="ru-RU"/>
        </w:rPr>
      </w:pPr>
      <w:r w:rsidRPr="009269D3">
        <w:rPr>
          <w:rFonts w:eastAsia="Times New Roman"/>
          <w:szCs w:val="24"/>
          <w:lang w:eastAsia="ru-RU"/>
        </w:rPr>
        <w:t>контролировать и оценивать результаты своей деятельности;</w:t>
      </w:r>
    </w:p>
    <w:p w14:paraId="44F1D2F3" w14:textId="77777777" w:rsidR="00017EAB" w:rsidRPr="009269D3" w:rsidRDefault="00017EAB" w:rsidP="00017EAB">
      <w:pPr>
        <w:spacing w:line="100" w:lineRule="atLeast"/>
        <w:ind w:firstLine="0"/>
        <w:jc w:val="both"/>
        <w:rPr>
          <w:rFonts w:eastAsia="Times New Roman"/>
          <w:szCs w:val="24"/>
          <w:lang w:eastAsia="ru-RU"/>
        </w:rPr>
      </w:pPr>
      <w:r w:rsidRPr="009269D3">
        <w:rPr>
          <w:rFonts w:eastAsia="Times New Roman"/>
          <w:b/>
          <w:i/>
          <w:szCs w:val="24"/>
          <w:lang w:eastAsia="ru-RU"/>
        </w:rPr>
        <w:t>коммуникативные:</w:t>
      </w:r>
    </w:p>
    <w:p w14:paraId="0C367C5D" w14:textId="77777777" w:rsidR="00017EAB" w:rsidRPr="009269D3" w:rsidRDefault="00017EAB" w:rsidP="00491699">
      <w:pPr>
        <w:numPr>
          <w:ilvl w:val="0"/>
          <w:numId w:val="66"/>
        </w:numPr>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готовность и способность осуществлять межкультурное общение на АЯ:</w:t>
      </w:r>
    </w:p>
    <w:p w14:paraId="214DA539" w14:textId="77777777" w:rsidR="00017EAB" w:rsidRPr="009269D3" w:rsidRDefault="00017EAB" w:rsidP="00017EAB">
      <w:pPr>
        <w:spacing w:line="100" w:lineRule="atLeast"/>
        <w:ind w:firstLine="720"/>
        <w:jc w:val="both"/>
        <w:rPr>
          <w:rFonts w:eastAsia="Times New Roman"/>
          <w:szCs w:val="24"/>
          <w:lang w:eastAsia="ru-RU"/>
        </w:rPr>
      </w:pPr>
      <w:r w:rsidRPr="009269D3">
        <w:rPr>
          <w:rFonts w:eastAsia="Times New Roman"/>
          <w:szCs w:val="24"/>
          <w:lang w:eastAsia="ru-RU"/>
        </w:rPr>
        <w:t>- выражать с достаточной полнотой и точностью свои мысли в соответствии с задачами и условиями межкультурной коммуникации;</w:t>
      </w:r>
    </w:p>
    <w:p w14:paraId="3AC84058" w14:textId="77777777" w:rsidR="00017EAB" w:rsidRPr="009269D3" w:rsidRDefault="00017EAB" w:rsidP="00017EAB">
      <w:pPr>
        <w:spacing w:line="100" w:lineRule="atLeast"/>
        <w:ind w:firstLine="720"/>
        <w:jc w:val="both"/>
        <w:rPr>
          <w:rFonts w:eastAsia="Times New Roman"/>
          <w:szCs w:val="24"/>
          <w:lang w:eastAsia="ru-RU"/>
        </w:rPr>
      </w:pPr>
      <w:r w:rsidRPr="009269D3">
        <w:rPr>
          <w:rFonts w:eastAsia="Times New Roman"/>
          <w:szCs w:val="24"/>
          <w:lang w:eastAsia="ru-RU"/>
        </w:rPr>
        <w:t>- вступать в диалог, а также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нормами АЯ;</w:t>
      </w:r>
    </w:p>
    <w:p w14:paraId="2F593222" w14:textId="77777777" w:rsidR="00017EAB" w:rsidRPr="009269D3" w:rsidRDefault="00017EAB" w:rsidP="00017EAB">
      <w:pPr>
        <w:spacing w:line="100" w:lineRule="atLeast"/>
        <w:ind w:firstLine="720"/>
        <w:jc w:val="both"/>
        <w:rPr>
          <w:rFonts w:eastAsia="Times New Roman"/>
          <w:szCs w:val="24"/>
          <w:lang w:eastAsia="ru-RU"/>
        </w:rPr>
      </w:pPr>
      <w:r w:rsidRPr="009269D3">
        <w:rPr>
          <w:rFonts w:eastAsia="Times New Roman"/>
          <w:szCs w:val="24"/>
          <w:lang w:eastAsia="ru-RU"/>
        </w:rPr>
        <w:t>- адекватно использовать речевые средства для дискуссии и аргументации своей позиции;</w:t>
      </w:r>
    </w:p>
    <w:p w14:paraId="0BE504BE" w14:textId="77777777" w:rsidR="00017EAB" w:rsidRPr="009269D3" w:rsidRDefault="00017EAB" w:rsidP="00017EAB">
      <w:pPr>
        <w:spacing w:line="100" w:lineRule="atLeast"/>
        <w:ind w:firstLine="720"/>
        <w:jc w:val="both"/>
        <w:rPr>
          <w:rFonts w:eastAsia="Times New Roman"/>
          <w:szCs w:val="24"/>
          <w:lang w:eastAsia="ru-RU"/>
        </w:rPr>
      </w:pPr>
      <w:r w:rsidRPr="009269D3">
        <w:rPr>
          <w:rFonts w:eastAsia="Times New Roman"/>
          <w:szCs w:val="24"/>
          <w:lang w:eastAsia="ru-RU"/>
        </w:rPr>
        <w:t>- спрашивать, интересоваться чужим мнением и высказывать свое;</w:t>
      </w:r>
    </w:p>
    <w:p w14:paraId="6BF39DF3" w14:textId="77777777" w:rsidR="00017EAB" w:rsidRPr="009269D3" w:rsidRDefault="00017EAB" w:rsidP="00017EAB">
      <w:pPr>
        <w:spacing w:line="100" w:lineRule="atLeast"/>
        <w:ind w:firstLine="720"/>
        <w:jc w:val="both"/>
        <w:rPr>
          <w:rFonts w:eastAsia="Times New Roman"/>
          <w:szCs w:val="24"/>
          <w:lang w:eastAsia="ru-RU"/>
        </w:rPr>
      </w:pPr>
      <w:r w:rsidRPr="009269D3">
        <w:rPr>
          <w:rFonts w:eastAsia="Times New Roman"/>
          <w:szCs w:val="24"/>
          <w:lang w:eastAsia="ru-RU"/>
        </w:rPr>
        <w:t>- уметь обсуждать разные точки зрения и  способствовать выработке общей (групповой) позиции;</w:t>
      </w:r>
    </w:p>
    <w:p w14:paraId="7BFF6491" w14:textId="77777777" w:rsidR="00017EAB" w:rsidRPr="009269D3" w:rsidRDefault="00017EAB" w:rsidP="00017EAB">
      <w:pPr>
        <w:spacing w:line="100" w:lineRule="atLeast"/>
        <w:ind w:firstLine="720"/>
        <w:jc w:val="both"/>
        <w:rPr>
          <w:rFonts w:eastAsia="Times New Roman"/>
          <w:szCs w:val="24"/>
          <w:lang w:eastAsia="ru-RU"/>
        </w:rPr>
      </w:pPr>
      <w:r w:rsidRPr="009269D3">
        <w:rPr>
          <w:rFonts w:eastAsia="Times New Roman"/>
          <w:szCs w:val="24"/>
          <w:lang w:eastAsia="ru-RU"/>
        </w:rPr>
        <w:t>- уметь аргументировать свою точку зрения, спорить и отстаивать свою позицию невраждебным для оппонентов образом;</w:t>
      </w:r>
    </w:p>
    <w:p w14:paraId="0FC20118" w14:textId="77777777" w:rsidR="00017EAB" w:rsidRPr="009269D3" w:rsidRDefault="00017EAB" w:rsidP="00017EAB">
      <w:pPr>
        <w:spacing w:line="100" w:lineRule="atLeast"/>
        <w:ind w:firstLine="720"/>
        <w:jc w:val="both"/>
        <w:rPr>
          <w:rFonts w:eastAsia="Times New Roman"/>
          <w:szCs w:val="24"/>
          <w:lang w:eastAsia="ru-RU"/>
        </w:rPr>
      </w:pPr>
      <w:r w:rsidRPr="009269D3">
        <w:rPr>
          <w:rFonts w:eastAsia="Times New Roman"/>
          <w:szCs w:val="24"/>
          <w:lang w:eastAsia="ru-RU"/>
        </w:rPr>
        <w:t>- уметь с помощью вопросов добывать недостающую информацию (познавательная инициативность);</w:t>
      </w:r>
    </w:p>
    <w:p w14:paraId="20B0B749" w14:textId="77777777" w:rsidR="00017EAB" w:rsidRPr="009269D3" w:rsidRDefault="00017EAB" w:rsidP="00017EAB">
      <w:pPr>
        <w:spacing w:line="100" w:lineRule="atLeast"/>
        <w:ind w:firstLine="720"/>
        <w:jc w:val="both"/>
        <w:rPr>
          <w:rFonts w:eastAsia="Times New Roman"/>
          <w:szCs w:val="24"/>
          <w:lang w:eastAsia="ru-RU"/>
        </w:rPr>
      </w:pPr>
      <w:r w:rsidRPr="009269D3">
        <w:rPr>
          <w:rFonts w:eastAsia="Times New Roman"/>
          <w:szCs w:val="24"/>
          <w:lang w:eastAsia="ru-RU"/>
        </w:rPr>
        <w:lastRenderedPageBreak/>
        <w:t>- уметь устанавливать рабочие отношения, эффективно сотрудничать и способствовать продуктивной кооперации;</w:t>
      </w:r>
    </w:p>
    <w:p w14:paraId="36741C86" w14:textId="77777777" w:rsidR="00017EAB" w:rsidRPr="009269D3" w:rsidRDefault="00017EAB" w:rsidP="00017EAB">
      <w:pPr>
        <w:spacing w:line="100" w:lineRule="atLeast"/>
        <w:ind w:firstLine="720"/>
        <w:jc w:val="both"/>
        <w:rPr>
          <w:rFonts w:eastAsia="Times New Roman"/>
          <w:szCs w:val="24"/>
          <w:lang w:eastAsia="ru-RU"/>
        </w:rPr>
      </w:pPr>
      <w:r w:rsidRPr="009269D3">
        <w:rPr>
          <w:rFonts w:eastAsia="Times New Roman"/>
          <w:szCs w:val="24"/>
          <w:lang w:eastAsia="ru-RU"/>
        </w:rPr>
        <w:t>- проявлять уважительное отношение к партнерам, внимание к личности другого;</w:t>
      </w:r>
    </w:p>
    <w:p w14:paraId="1F771294" w14:textId="77777777" w:rsidR="00017EAB" w:rsidRPr="009269D3" w:rsidRDefault="00017EAB" w:rsidP="00017EAB">
      <w:pPr>
        <w:spacing w:line="100" w:lineRule="atLeast"/>
        <w:ind w:firstLine="720"/>
        <w:jc w:val="both"/>
        <w:rPr>
          <w:rFonts w:eastAsia="Times New Roman"/>
          <w:szCs w:val="24"/>
          <w:u w:val="single"/>
          <w:lang w:eastAsia="ru-RU"/>
        </w:rPr>
      </w:pPr>
      <w:r w:rsidRPr="009269D3">
        <w:rPr>
          <w:rFonts w:eastAsia="Times New Roman"/>
          <w:szCs w:val="24"/>
          <w:lang w:eastAsia="ru-RU"/>
        </w:rPr>
        <w:t>- уметь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14:paraId="36107FB3" w14:textId="77777777" w:rsidR="00017EAB" w:rsidRPr="009269D3" w:rsidRDefault="00017EAB" w:rsidP="00491699">
      <w:pPr>
        <w:numPr>
          <w:ilvl w:val="0"/>
          <w:numId w:val="74"/>
        </w:numPr>
        <w:suppressAutoHyphens/>
        <w:spacing w:line="100" w:lineRule="atLeast"/>
        <w:jc w:val="both"/>
        <w:textAlignment w:val="baseline"/>
        <w:rPr>
          <w:rFonts w:eastAsia="Times New Roman"/>
          <w:szCs w:val="24"/>
          <w:lang w:eastAsia="ru-RU"/>
        </w:rPr>
      </w:pPr>
      <w:r w:rsidRPr="009269D3">
        <w:rPr>
          <w:rFonts w:eastAsia="Times New Roman"/>
          <w:szCs w:val="24"/>
          <w:u w:val="single"/>
          <w:lang w:eastAsia="ru-RU"/>
        </w:rPr>
        <w:t>специальные учебные умения:</w:t>
      </w:r>
    </w:p>
    <w:p w14:paraId="31FFB7E4" w14:textId="77777777" w:rsidR="00017EAB" w:rsidRPr="009269D3" w:rsidRDefault="00017EAB" w:rsidP="00491699">
      <w:pPr>
        <w:numPr>
          <w:ilvl w:val="0"/>
          <w:numId w:val="44"/>
        </w:numPr>
        <w:tabs>
          <w:tab w:val="clear" w:pos="720"/>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читать на АЯ с целью поиска конкретной информации;</w:t>
      </w:r>
    </w:p>
    <w:p w14:paraId="3A3E72B5" w14:textId="77777777" w:rsidR="00017EAB" w:rsidRPr="009269D3" w:rsidRDefault="00017EAB" w:rsidP="00491699">
      <w:pPr>
        <w:numPr>
          <w:ilvl w:val="0"/>
          <w:numId w:val="44"/>
        </w:numPr>
        <w:tabs>
          <w:tab w:val="clear" w:pos="720"/>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читать на АЯ с целью детального понимания содержания;</w:t>
      </w:r>
    </w:p>
    <w:p w14:paraId="08C34B2C" w14:textId="77777777" w:rsidR="00017EAB" w:rsidRPr="009269D3" w:rsidRDefault="00017EAB" w:rsidP="00491699">
      <w:pPr>
        <w:numPr>
          <w:ilvl w:val="0"/>
          <w:numId w:val="44"/>
        </w:numPr>
        <w:tabs>
          <w:tab w:val="clear" w:pos="720"/>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читать на АЯ с целью понимания основного содержания;</w:t>
      </w:r>
    </w:p>
    <w:p w14:paraId="47277A0D" w14:textId="77777777" w:rsidR="00017EAB" w:rsidRPr="009269D3" w:rsidRDefault="00017EAB" w:rsidP="00491699">
      <w:pPr>
        <w:numPr>
          <w:ilvl w:val="0"/>
          <w:numId w:val="44"/>
        </w:numPr>
        <w:tabs>
          <w:tab w:val="clear" w:pos="720"/>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понимать английскую речь на слух с целью полного понимания содержания;</w:t>
      </w:r>
    </w:p>
    <w:p w14:paraId="50821EDC" w14:textId="77777777" w:rsidR="00017EAB" w:rsidRPr="009269D3" w:rsidRDefault="00017EAB" w:rsidP="00491699">
      <w:pPr>
        <w:numPr>
          <w:ilvl w:val="0"/>
          <w:numId w:val="44"/>
        </w:numPr>
        <w:tabs>
          <w:tab w:val="clear" w:pos="720"/>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понимать общее содержание воспринимаемой на слух информации на АЯ;</w:t>
      </w:r>
    </w:p>
    <w:p w14:paraId="2AE6CB78" w14:textId="77777777" w:rsidR="00017EAB" w:rsidRPr="009269D3" w:rsidRDefault="00017EAB" w:rsidP="00491699">
      <w:pPr>
        <w:numPr>
          <w:ilvl w:val="0"/>
          <w:numId w:val="44"/>
        </w:numPr>
        <w:tabs>
          <w:tab w:val="clear" w:pos="720"/>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понимать английскую речь на слух с целью извлечения конкретной информации;</w:t>
      </w:r>
    </w:p>
    <w:p w14:paraId="7318837F" w14:textId="77777777" w:rsidR="00017EAB" w:rsidRPr="009269D3" w:rsidRDefault="00017EAB" w:rsidP="00491699">
      <w:pPr>
        <w:numPr>
          <w:ilvl w:val="0"/>
          <w:numId w:val="44"/>
        </w:numPr>
        <w:tabs>
          <w:tab w:val="clear" w:pos="720"/>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работать с лексическими таблицами;</w:t>
      </w:r>
    </w:p>
    <w:p w14:paraId="0E79953A" w14:textId="77777777" w:rsidR="00017EAB" w:rsidRPr="009269D3" w:rsidRDefault="00017EAB" w:rsidP="00491699">
      <w:pPr>
        <w:numPr>
          <w:ilvl w:val="0"/>
          <w:numId w:val="44"/>
        </w:numPr>
        <w:tabs>
          <w:tab w:val="clear" w:pos="720"/>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понимать отношения между словами и предложениями внутри текста;</w:t>
      </w:r>
    </w:p>
    <w:p w14:paraId="695E8FBC" w14:textId="77777777" w:rsidR="00017EAB" w:rsidRPr="009269D3" w:rsidRDefault="00017EAB" w:rsidP="00491699">
      <w:pPr>
        <w:numPr>
          <w:ilvl w:val="0"/>
          <w:numId w:val="44"/>
        </w:numPr>
        <w:tabs>
          <w:tab w:val="clear" w:pos="720"/>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работать с функциональными опорами при овладении диалогической речью;</w:t>
      </w:r>
    </w:p>
    <w:p w14:paraId="6BBD0BF1" w14:textId="77777777" w:rsidR="00017EAB" w:rsidRPr="009269D3" w:rsidRDefault="00017EAB" w:rsidP="00491699">
      <w:pPr>
        <w:numPr>
          <w:ilvl w:val="0"/>
          <w:numId w:val="44"/>
        </w:numPr>
        <w:tabs>
          <w:tab w:val="clear" w:pos="720"/>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кратко излагать содержание прочитанного или услышанного текста;</w:t>
      </w:r>
    </w:p>
    <w:p w14:paraId="4E8004ED" w14:textId="77777777" w:rsidR="00017EAB" w:rsidRPr="009269D3" w:rsidRDefault="00017EAB" w:rsidP="00491699">
      <w:pPr>
        <w:numPr>
          <w:ilvl w:val="0"/>
          <w:numId w:val="44"/>
        </w:numPr>
        <w:tabs>
          <w:tab w:val="clear" w:pos="720"/>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догадываться о значении новых слов по словообразовательным элементам, контексту;</w:t>
      </w:r>
    </w:p>
    <w:p w14:paraId="2049D2FD" w14:textId="77777777" w:rsidR="00017EAB" w:rsidRPr="009269D3" w:rsidRDefault="00017EAB" w:rsidP="00491699">
      <w:pPr>
        <w:numPr>
          <w:ilvl w:val="0"/>
          <w:numId w:val="44"/>
        </w:numPr>
        <w:tabs>
          <w:tab w:val="clear" w:pos="720"/>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иллюстрировать речь примерами, сопоставлять и противопоставлять факты;</w:t>
      </w:r>
    </w:p>
    <w:p w14:paraId="4B2FF40C" w14:textId="77777777" w:rsidR="00017EAB" w:rsidRPr="009269D3" w:rsidRDefault="00017EAB" w:rsidP="00491699">
      <w:pPr>
        <w:numPr>
          <w:ilvl w:val="0"/>
          <w:numId w:val="44"/>
        </w:numPr>
        <w:tabs>
          <w:tab w:val="clear" w:pos="720"/>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использовать речевые средства для объяснения причины, результата действия;</w:t>
      </w:r>
    </w:p>
    <w:p w14:paraId="09B25CC9" w14:textId="77777777" w:rsidR="00017EAB" w:rsidRPr="009269D3" w:rsidRDefault="00017EAB" w:rsidP="00491699">
      <w:pPr>
        <w:numPr>
          <w:ilvl w:val="0"/>
          <w:numId w:val="44"/>
        </w:numPr>
        <w:tabs>
          <w:tab w:val="clear" w:pos="720"/>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использовать речевые средства для аргументации своей точки зрения;</w:t>
      </w:r>
    </w:p>
    <w:p w14:paraId="1A9E3821" w14:textId="77777777" w:rsidR="00017EAB" w:rsidRPr="009269D3" w:rsidRDefault="00017EAB" w:rsidP="00491699">
      <w:pPr>
        <w:numPr>
          <w:ilvl w:val="0"/>
          <w:numId w:val="44"/>
        </w:numPr>
        <w:tabs>
          <w:tab w:val="clear" w:pos="720"/>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организовывать работу по выполнению и защите творческого проекта;</w:t>
      </w:r>
    </w:p>
    <w:p w14:paraId="42DC0ACD" w14:textId="77777777" w:rsidR="00017EAB" w:rsidRPr="009269D3" w:rsidRDefault="00017EAB" w:rsidP="00491699">
      <w:pPr>
        <w:numPr>
          <w:ilvl w:val="0"/>
          <w:numId w:val="44"/>
        </w:numPr>
        <w:tabs>
          <w:tab w:val="clear" w:pos="720"/>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работать с англо-русским словарем: находить значение многозначных слов, фразовых глаголов;</w:t>
      </w:r>
    </w:p>
    <w:p w14:paraId="0E9738E3" w14:textId="77777777" w:rsidR="00017EAB" w:rsidRPr="009269D3" w:rsidRDefault="00017EAB" w:rsidP="00491699">
      <w:pPr>
        <w:numPr>
          <w:ilvl w:val="0"/>
          <w:numId w:val="44"/>
        </w:numPr>
        <w:tabs>
          <w:tab w:val="clear" w:pos="720"/>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пользоваться лингвострановедческим справочником;</w:t>
      </w:r>
    </w:p>
    <w:p w14:paraId="5A6E0AD8" w14:textId="77777777" w:rsidR="00017EAB" w:rsidRPr="009269D3" w:rsidRDefault="00017EAB" w:rsidP="00491699">
      <w:pPr>
        <w:numPr>
          <w:ilvl w:val="0"/>
          <w:numId w:val="44"/>
        </w:numPr>
        <w:tabs>
          <w:tab w:val="clear" w:pos="720"/>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переводить с русского языка на английский;</w:t>
      </w:r>
    </w:p>
    <w:p w14:paraId="4AA2EB04" w14:textId="77777777" w:rsidR="00017EAB" w:rsidRPr="009269D3" w:rsidRDefault="00017EAB" w:rsidP="00491699">
      <w:pPr>
        <w:numPr>
          <w:ilvl w:val="0"/>
          <w:numId w:val="44"/>
        </w:numPr>
        <w:tabs>
          <w:tab w:val="clear" w:pos="720"/>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использовать различные способы запоминания слов на ИЯ;</w:t>
      </w:r>
    </w:p>
    <w:p w14:paraId="671EDD88" w14:textId="77777777" w:rsidR="00017EAB" w:rsidRPr="009269D3" w:rsidRDefault="00017EAB" w:rsidP="00491699">
      <w:pPr>
        <w:numPr>
          <w:ilvl w:val="0"/>
          <w:numId w:val="44"/>
        </w:numPr>
        <w:tabs>
          <w:tab w:val="clear" w:pos="720"/>
          <w:tab w:val="left" w:pos="0"/>
        </w:tabs>
        <w:suppressAutoHyphens/>
        <w:spacing w:line="100" w:lineRule="atLeast"/>
        <w:ind w:left="0" w:firstLine="720"/>
        <w:jc w:val="both"/>
        <w:textAlignment w:val="baseline"/>
        <w:rPr>
          <w:rFonts w:eastAsia="Times New Roman"/>
          <w:szCs w:val="24"/>
          <w:lang w:val="en-US" w:eastAsia="ru-RU"/>
        </w:rPr>
      </w:pPr>
      <w:r w:rsidRPr="009269D3">
        <w:rPr>
          <w:rFonts w:eastAsia="Times New Roman"/>
          <w:szCs w:val="24"/>
          <w:lang w:eastAsia="ru-RU"/>
        </w:rPr>
        <w:t>выполнять</w:t>
      </w:r>
      <w:r w:rsidRPr="009269D3">
        <w:rPr>
          <w:rFonts w:eastAsia="Times New Roman"/>
          <w:szCs w:val="24"/>
          <w:lang w:val="en-US" w:eastAsia="ru-RU"/>
        </w:rPr>
        <w:t xml:space="preserve"> </w:t>
      </w:r>
      <w:r w:rsidRPr="009269D3">
        <w:rPr>
          <w:rFonts w:eastAsia="Times New Roman"/>
          <w:szCs w:val="24"/>
          <w:lang w:eastAsia="ru-RU"/>
        </w:rPr>
        <w:t>тесты</w:t>
      </w:r>
      <w:r w:rsidRPr="009269D3">
        <w:rPr>
          <w:rFonts w:eastAsia="Times New Roman"/>
          <w:szCs w:val="24"/>
          <w:lang w:val="en-US" w:eastAsia="ru-RU"/>
        </w:rPr>
        <w:t xml:space="preserve"> </w:t>
      </w:r>
      <w:r w:rsidRPr="009269D3">
        <w:rPr>
          <w:rFonts w:eastAsia="Times New Roman"/>
          <w:szCs w:val="24"/>
          <w:lang w:eastAsia="ru-RU"/>
        </w:rPr>
        <w:t>в</w:t>
      </w:r>
      <w:r w:rsidRPr="009269D3">
        <w:rPr>
          <w:rFonts w:eastAsia="Times New Roman"/>
          <w:szCs w:val="24"/>
          <w:lang w:val="en-US" w:eastAsia="ru-RU"/>
        </w:rPr>
        <w:t xml:space="preserve"> </w:t>
      </w:r>
      <w:r w:rsidRPr="009269D3">
        <w:rPr>
          <w:rFonts w:eastAsia="Times New Roman"/>
          <w:szCs w:val="24"/>
          <w:lang w:eastAsia="ru-RU"/>
        </w:rPr>
        <w:t>форматах</w:t>
      </w:r>
      <w:r w:rsidRPr="009269D3">
        <w:rPr>
          <w:rFonts w:eastAsia="Times New Roman"/>
          <w:szCs w:val="24"/>
          <w:lang w:val="en-US" w:eastAsia="ru-RU"/>
        </w:rPr>
        <w:t xml:space="preserve">“Multiple choice”, True/False/Unstated”, “Matching”, “Fill in” </w:t>
      </w:r>
      <w:r w:rsidRPr="009269D3">
        <w:rPr>
          <w:rFonts w:eastAsia="Times New Roman"/>
          <w:szCs w:val="24"/>
          <w:lang w:eastAsia="ru-RU"/>
        </w:rPr>
        <w:t>и</w:t>
      </w:r>
      <w:r w:rsidRPr="009269D3">
        <w:rPr>
          <w:rFonts w:eastAsia="Times New Roman"/>
          <w:szCs w:val="24"/>
          <w:lang w:val="en-US" w:eastAsia="ru-RU"/>
        </w:rPr>
        <w:t xml:space="preserve"> </w:t>
      </w:r>
      <w:r w:rsidRPr="009269D3">
        <w:rPr>
          <w:rFonts w:eastAsia="Times New Roman"/>
          <w:szCs w:val="24"/>
          <w:lang w:eastAsia="ru-RU"/>
        </w:rPr>
        <w:t>др</w:t>
      </w:r>
      <w:r w:rsidRPr="009269D3">
        <w:rPr>
          <w:rFonts w:eastAsia="Times New Roman"/>
          <w:szCs w:val="24"/>
          <w:lang w:val="en-US" w:eastAsia="ru-RU"/>
        </w:rPr>
        <w:t>.</w:t>
      </w:r>
    </w:p>
    <w:p w14:paraId="26258585" w14:textId="77777777" w:rsidR="00017EAB" w:rsidRPr="009269D3" w:rsidRDefault="00017EAB" w:rsidP="00017EAB">
      <w:pPr>
        <w:widowControl w:val="0"/>
        <w:spacing w:line="100" w:lineRule="atLeast"/>
        <w:ind w:firstLine="0"/>
        <w:jc w:val="both"/>
        <w:rPr>
          <w:rFonts w:eastAsia="Times New Roman"/>
          <w:b/>
          <w:i/>
          <w:szCs w:val="24"/>
          <w:u w:val="single"/>
          <w:lang w:eastAsia="ru-RU"/>
        </w:rPr>
      </w:pPr>
      <w:r w:rsidRPr="009269D3">
        <w:rPr>
          <w:rFonts w:eastAsia="Times New Roman"/>
          <w:szCs w:val="24"/>
          <w:lang w:eastAsia="ru-RU"/>
        </w:rPr>
        <w:t xml:space="preserve">Учащимися  будут достигнуты следующие </w:t>
      </w:r>
      <w:r w:rsidRPr="009269D3">
        <w:rPr>
          <w:rFonts w:eastAsia="Times New Roman"/>
          <w:b/>
          <w:szCs w:val="24"/>
          <w:u w:val="single"/>
          <w:lang w:eastAsia="ru-RU"/>
        </w:rPr>
        <w:t>предметные результаты</w:t>
      </w:r>
      <w:r w:rsidRPr="009269D3">
        <w:rPr>
          <w:rFonts w:eastAsia="Times New Roman"/>
          <w:szCs w:val="24"/>
          <w:u w:val="single"/>
          <w:lang w:eastAsia="ru-RU"/>
        </w:rPr>
        <w:t>:</w:t>
      </w:r>
    </w:p>
    <w:p w14:paraId="0880145D" w14:textId="77777777" w:rsidR="00017EAB" w:rsidRPr="009269D3" w:rsidRDefault="00017EAB" w:rsidP="00017EAB">
      <w:pPr>
        <w:widowControl w:val="0"/>
        <w:spacing w:line="100" w:lineRule="atLeast"/>
        <w:jc w:val="both"/>
        <w:rPr>
          <w:rFonts w:eastAsia="Times New Roman"/>
          <w:szCs w:val="24"/>
          <w:lang w:eastAsia="ru-RU"/>
        </w:rPr>
      </w:pPr>
      <w:r w:rsidRPr="009269D3">
        <w:rPr>
          <w:rFonts w:eastAsia="Times New Roman"/>
          <w:b/>
          <w:i/>
          <w:szCs w:val="24"/>
          <w:lang w:eastAsia="ru-RU"/>
        </w:rPr>
        <w:t>А.</w:t>
      </w:r>
      <w:r w:rsidRPr="009269D3">
        <w:rPr>
          <w:rFonts w:eastAsia="Times New Roman"/>
          <w:szCs w:val="24"/>
          <w:u w:val="single"/>
          <w:lang w:eastAsia="ru-RU"/>
        </w:rPr>
        <w:t xml:space="preserve">В коммуникативной сфере </w:t>
      </w:r>
      <w:r w:rsidRPr="009269D3">
        <w:rPr>
          <w:rFonts w:eastAsia="Times New Roman"/>
          <w:szCs w:val="24"/>
          <w:lang w:eastAsia="ru-RU"/>
        </w:rPr>
        <w:t>(т.е. владение иностранным языком как средством межкультурного общения).</w:t>
      </w:r>
    </w:p>
    <w:p w14:paraId="3499ED7B" w14:textId="77777777" w:rsidR="00017EAB" w:rsidRPr="009269D3" w:rsidRDefault="00017EAB" w:rsidP="00017EAB">
      <w:pPr>
        <w:widowControl w:val="0"/>
        <w:spacing w:line="100" w:lineRule="atLeast"/>
        <w:jc w:val="both"/>
        <w:rPr>
          <w:rFonts w:eastAsia="Times New Roman"/>
          <w:b/>
          <w:i/>
          <w:szCs w:val="24"/>
          <w:lang w:eastAsia="ru-RU"/>
        </w:rPr>
      </w:pPr>
      <w:r w:rsidRPr="009269D3">
        <w:rPr>
          <w:rFonts w:eastAsia="Times New Roman"/>
          <w:szCs w:val="24"/>
          <w:lang w:eastAsia="ru-RU"/>
        </w:rPr>
        <w:t>Коммуникативные умения в основных видах речевой деятельности.</w:t>
      </w:r>
    </w:p>
    <w:p w14:paraId="10385C48" w14:textId="77777777" w:rsidR="00017EAB" w:rsidRPr="009269D3" w:rsidRDefault="00017EAB" w:rsidP="00017EAB">
      <w:pPr>
        <w:widowControl w:val="0"/>
        <w:spacing w:line="100" w:lineRule="atLeast"/>
        <w:jc w:val="both"/>
        <w:rPr>
          <w:rFonts w:eastAsia="Times New Roman"/>
          <w:b/>
          <w:i/>
          <w:szCs w:val="24"/>
          <w:lang w:eastAsia="ru-RU"/>
        </w:rPr>
      </w:pPr>
    </w:p>
    <w:p w14:paraId="5D38EC67" w14:textId="77777777" w:rsidR="00017EAB" w:rsidRPr="009269D3" w:rsidRDefault="00017EAB" w:rsidP="00017EAB">
      <w:pPr>
        <w:tabs>
          <w:tab w:val="left" w:pos="1276"/>
          <w:tab w:val="left" w:pos="1701"/>
        </w:tabs>
        <w:spacing w:line="100" w:lineRule="atLeast"/>
        <w:ind w:firstLine="0"/>
        <w:jc w:val="both"/>
        <w:rPr>
          <w:rFonts w:eastAsia="Times New Roman"/>
          <w:szCs w:val="24"/>
          <w:lang w:eastAsia="ru-RU"/>
        </w:rPr>
      </w:pPr>
      <w:r w:rsidRPr="009269D3">
        <w:rPr>
          <w:rFonts w:eastAsia="Times New Roman"/>
          <w:b/>
          <w:i/>
          <w:szCs w:val="24"/>
          <w:lang w:eastAsia="ru-RU"/>
        </w:rPr>
        <w:t>Говорение</w:t>
      </w:r>
    </w:p>
    <w:p w14:paraId="6BD218BC" w14:textId="77777777" w:rsidR="00017EAB" w:rsidRPr="009269D3" w:rsidRDefault="00017EAB" w:rsidP="00491699">
      <w:pPr>
        <w:numPr>
          <w:ilvl w:val="0"/>
          <w:numId w:val="65"/>
        </w:numPr>
        <w:tabs>
          <w:tab w:val="left" w:pos="1134"/>
          <w:tab w:val="left" w:pos="1701"/>
        </w:tabs>
        <w:suppressAutoHyphens/>
        <w:spacing w:line="100" w:lineRule="atLeast"/>
        <w:ind w:left="0" w:firstLine="709"/>
        <w:jc w:val="both"/>
        <w:textAlignment w:val="baseline"/>
        <w:rPr>
          <w:rFonts w:eastAsia="Times New Roman"/>
          <w:szCs w:val="24"/>
          <w:lang w:eastAsia="ru-RU"/>
        </w:rPr>
      </w:pPr>
      <w:r w:rsidRPr="009269D3">
        <w:rPr>
          <w:rFonts w:eastAsia="Times New Roman"/>
          <w:szCs w:val="24"/>
          <w:lang w:eastAsia="ru-RU"/>
        </w:rPr>
        <w:t>вести диалог-расспрос, диалог этикетного характера, диалог – обмен мнениями, диалог – побуждение к действию, комбинированный диалог:</w:t>
      </w:r>
    </w:p>
    <w:p w14:paraId="760BE505" w14:textId="77777777" w:rsidR="00017EAB" w:rsidRPr="009269D3" w:rsidRDefault="00017EAB" w:rsidP="00017EAB">
      <w:pPr>
        <w:spacing w:line="100" w:lineRule="atLeast"/>
        <w:ind w:left="709" w:firstLine="0"/>
        <w:jc w:val="both"/>
        <w:rPr>
          <w:rFonts w:eastAsia="Times New Roman"/>
          <w:szCs w:val="24"/>
          <w:lang w:eastAsia="ru-RU"/>
        </w:rPr>
      </w:pPr>
      <w:r w:rsidRPr="009269D3">
        <w:rPr>
          <w:rFonts w:eastAsia="Times New Roman"/>
          <w:szCs w:val="24"/>
          <w:lang w:eastAsia="ru-RU"/>
        </w:rPr>
        <w:t>– начинать, поддерживать и заканчивать разговор;</w:t>
      </w:r>
    </w:p>
    <w:p w14:paraId="415DF36B" w14:textId="77777777" w:rsidR="00017EAB" w:rsidRPr="009269D3" w:rsidRDefault="00017EAB" w:rsidP="00017EAB">
      <w:pPr>
        <w:spacing w:line="100" w:lineRule="atLeast"/>
        <w:jc w:val="both"/>
        <w:rPr>
          <w:rFonts w:eastAsia="Times New Roman"/>
          <w:szCs w:val="24"/>
          <w:lang w:eastAsia="ru-RU"/>
        </w:rPr>
      </w:pPr>
      <w:r w:rsidRPr="009269D3">
        <w:rPr>
          <w:rFonts w:eastAsia="Times New Roman"/>
          <w:szCs w:val="24"/>
          <w:lang w:eastAsia="ru-RU"/>
        </w:rPr>
        <w:t>– выражать основные речевые функции: поздравлять, высказывать пожелания, приносить извинение, выражать согласие/несогласие, делать</w:t>
      </w:r>
      <w:r w:rsidRPr="009269D3">
        <w:rPr>
          <w:rFonts w:eastAsia="Times New Roman"/>
          <w:iCs/>
          <w:szCs w:val="24"/>
          <w:lang w:eastAsia="ru-RU"/>
        </w:rPr>
        <w:t xml:space="preserve"> комплимент, п</w:t>
      </w:r>
      <w:r w:rsidRPr="009269D3">
        <w:rPr>
          <w:rFonts w:eastAsia="Times New Roman"/>
          <w:szCs w:val="24"/>
          <w:lang w:eastAsia="ru-RU"/>
        </w:rPr>
        <w:t>редлагать помощь, выяснять значение незнакомого слова, объяснять значение слова, вежливо переспрашивать, выражать сочувствие, давать совет, выражать благодарность, успокаивать/подбадривать кого-либо, переспрашивать собеседника, приглашать к совместному времяпрепровождению, соглашаться/не соглашаться на совместное времяпрепровождение, выяснять мнение собеседника, выражать согласие/несогласие с мнением собеседника, в</w:t>
      </w:r>
      <w:r w:rsidRPr="009269D3">
        <w:rPr>
          <w:rFonts w:eastAsia="Times New Roman"/>
          <w:iCs/>
          <w:szCs w:val="24"/>
          <w:lang w:eastAsia="ru-RU"/>
        </w:rPr>
        <w:t>ыражать сомнение,</w:t>
      </w:r>
      <w:r w:rsidRPr="009269D3">
        <w:rPr>
          <w:rFonts w:eastAsia="Times New Roman"/>
          <w:szCs w:val="24"/>
          <w:lang w:eastAsia="ru-RU"/>
        </w:rPr>
        <w:t xml:space="preserve"> выражать свое мнение и обосновывать его и т.д.</w:t>
      </w:r>
      <w:r w:rsidRPr="009269D3">
        <w:rPr>
          <w:rFonts w:eastAsia="Times New Roman"/>
          <w:iCs/>
          <w:szCs w:val="24"/>
          <w:lang w:eastAsia="ru-RU"/>
        </w:rPr>
        <w:t>;</w:t>
      </w:r>
    </w:p>
    <w:p w14:paraId="4C501A6D" w14:textId="77777777" w:rsidR="00017EAB" w:rsidRPr="009269D3" w:rsidRDefault="00017EAB" w:rsidP="00017EAB">
      <w:pPr>
        <w:spacing w:line="100" w:lineRule="atLeast"/>
        <w:ind w:left="709" w:firstLine="0"/>
        <w:jc w:val="both"/>
        <w:rPr>
          <w:rFonts w:eastAsia="Times New Roman"/>
          <w:szCs w:val="24"/>
          <w:lang w:eastAsia="ru-RU"/>
        </w:rPr>
      </w:pPr>
      <w:r w:rsidRPr="009269D3">
        <w:rPr>
          <w:rFonts w:eastAsia="Times New Roman"/>
          <w:szCs w:val="24"/>
          <w:lang w:eastAsia="ru-RU"/>
        </w:rPr>
        <w:t>– расспрашивать собеседника и отвечать на его вопросы;</w:t>
      </w:r>
    </w:p>
    <w:p w14:paraId="3812972C" w14:textId="77777777" w:rsidR="00017EAB" w:rsidRPr="009269D3" w:rsidRDefault="00017EAB" w:rsidP="00017EAB">
      <w:pPr>
        <w:spacing w:line="100" w:lineRule="atLeast"/>
        <w:ind w:left="709" w:firstLine="0"/>
        <w:jc w:val="both"/>
        <w:rPr>
          <w:rFonts w:eastAsia="Times New Roman"/>
          <w:szCs w:val="24"/>
          <w:lang w:eastAsia="ru-RU"/>
        </w:rPr>
      </w:pPr>
      <w:r w:rsidRPr="009269D3">
        <w:rPr>
          <w:rFonts w:eastAsia="Times New Roman"/>
          <w:szCs w:val="24"/>
          <w:lang w:eastAsia="ru-RU"/>
        </w:rPr>
        <w:t>– переходить с позиции спрашивающего на позицию отвечающего и наоборот;</w:t>
      </w:r>
    </w:p>
    <w:p w14:paraId="3C3E4914" w14:textId="77777777" w:rsidR="00017EAB" w:rsidRPr="009269D3" w:rsidRDefault="00017EAB" w:rsidP="00017EAB">
      <w:pPr>
        <w:spacing w:line="100" w:lineRule="atLeast"/>
        <w:ind w:left="709" w:firstLine="0"/>
        <w:jc w:val="both"/>
        <w:rPr>
          <w:rFonts w:eastAsia="Times New Roman"/>
          <w:szCs w:val="24"/>
          <w:lang w:eastAsia="ru-RU"/>
        </w:rPr>
      </w:pPr>
      <w:r w:rsidRPr="009269D3">
        <w:rPr>
          <w:rFonts w:eastAsia="Times New Roman"/>
          <w:szCs w:val="24"/>
          <w:lang w:eastAsia="ru-RU"/>
        </w:rPr>
        <w:t>– соблюдать правила речевого этикета;</w:t>
      </w:r>
    </w:p>
    <w:p w14:paraId="3C8652CA" w14:textId="77777777" w:rsidR="00017EAB" w:rsidRPr="009269D3" w:rsidRDefault="00017EAB" w:rsidP="00491699">
      <w:pPr>
        <w:numPr>
          <w:ilvl w:val="0"/>
          <w:numId w:val="65"/>
        </w:numPr>
        <w:tabs>
          <w:tab w:val="left" w:pos="993"/>
        </w:tabs>
        <w:suppressAutoHyphens/>
        <w:spacing w:line="100" w:lineRule="atLeast"/>
        <w:ind w:left="0" w:firstLine="709"/>
        <w:jc w:val="both"/>
        <w:textAlignment w:val="baseline"/>
        <w:rPr>
          <w:rFonts w:eastAsia="Times New Roman"/>
          <w:szCs w:val="24"/>
          <w:lang w:eastAsia="ru-RU"/>
        </w:rPr>
      </w:pPr>
      <w:r w:rsidRPr="009269D3">
        <w:rPr>
          <w:rFonts w:eastAsia="Times New Roman"/>
          <w:szCs w:val="24"/>
          <w:lang w:eastAsia="ru-RU"/>
        </w:rPr>
        <w:lastRenderedPageBreak/>
        <w:t>использовать основные коммуникативные типы речи: описание, сообщение, рассказ, рассуждение:</w:t>
      </w:r>
    </w:p>
    <w:p w14:paraId="0822F703" w14:textId="77777777" w:rsidR="00017EAB" w:rsidRPr="009269D3" w:rsidRDefault="00017EAB" w:rsidP="00017EAB">
      <w:pPr>
        <w:spacing w:line="100" w:lineRule="atLeast"/>
        <w:jc w:val="both"/>
        <w:rPr>
          <w:rFonts w:eastAsia="Times New Roman"/>
          <w:szCs w:val="24"/>
          <w:lang w:eastAsia="ru-RU"/>
        </w:rPr>
      </w:pPr>
      <w:r w:rsidRPr="009269D3">
        <w:rPr>
          <w:rFonts w:eastAsia="Times New Roman"/>
          <w:szCs w:val="24"/>
          <w:lang w:eastAsia="ru-RU"/>
        </w:rPr>
        <w:t>– кратко высказываться на заданную тему, используя изученный речевой материал в соответствии с поставленной коммуникативной задачей;</w:t>
      </w:r>
    </w:p>
    <w:p w14:paraId="406AE995" w14:textId="77777777" w:rsidR="00017EAB" w:rsidRPr="009269D3" w:rsidRDefault="00017EAB" w:rsidP="00017EAB">
      <w:pPr>
        <w:spacing w:line="100" w:lineRule="atLeast"/>
        <w:jc w:val="both"/>
        <w:rPr>
          <w:rFonts w:eastAsia="Times New Roman"/>
          <w:szCs w:val="24"/>
          <w:lang w:eastAsia="ru-RU"/>
        </w:rPr>
      </w:pPr>
      <w:r w:rsidRPr="009269D3">
        <w:rPr>
          <w:rFonts w:eastAsia="Times New Roman"/>
          <w:szCs w:val="24"/>
          <w:lang w:eastAsia="ru-RU"/>
        </w:rPr>
        <w:t>– делать сообщения на заданную тему на основе прочитанного/услышанного;</w:t>
      </w:r>
    </w:p>
    <w:p w14:paraId="608FDB82" w14:textId="77777777" w:rsidR="00017EAB" w:rsidRPr="009269D3" w:rsidRDefault="00017EAB" w:rsidP="00017EAB">
      <w:pPr>
        <w:spacing w:line="100" w:lineRule="atLeast"/>
        <w:jc w:val="both"/>
        <w:rPr>
          <w:rFonts w:eastAsia="Times New Roman"/>
          <w:szCs w:val="24"/>
          <w:lang w:eastAsia="ru-RU"/>
        </w:rPr>
      </w:pPr>
      <w:r w:rsidRPr="009269D3">
        <w:rPr>
          <w:rFonts w:eastAsia="Times New Roman"/>
          <w:szCs w:val="24"/>
          <w:lang w:eastAsia="ru-RU"/>
        </w:rPr>
        <w:t>- делать сообщения по результатам выполнения проектной работы;</w:t>
      </w:r>
    </w:p>
    <w:p w14:paraId="09E4F707" w14:textId="77777777" w:rsidR="00017EAB" w:rsidRPr="009269D3" w:rsidRDefault="00017EAB" w:rsidP="00017EAB">
      <w:pPr>
        <w:spacing w:line="100" w:lineRule="atLeast"/>
        <w:jc w:val="both"/>
        <w:rPr>
          <w:rFonts w:eastAsia="Times New Roman"/>
          <w:szCs w:val="24"/>
          <w:lang w:eastAsia="ru-RU"/>
        </w:rPr>
      </w:pPr>
      <w:r w:rsidRPr="009269D3">
        <w:rPr>
          <w:rFonts w:eastAsia="Times New Roman"/>
          <w:szCs w:val="24"/>
          <w:lang w:eastAsia="ru-RU"/>
        </w:rPr>
        <w:t>– говорить в нормальном темпе;</w:t>
      </w:r>
    </w:p>
    <w:p w14:paraId="2FE57121" w14:textId="77777777" w:rsidR="00017EAB" w:rsidRPr="009269D3" w:rsidRDefault="00017EAB" w:rsidP="00017EAB">
      <w:pPr>
        <w:spacing w:line="100" w:lineRule="atLeast"/>
        <w:jc w:val="both"/>
        <w:rPr>
          <w:rFonts w:eastAsia="Times New Roman"/>
          <w:szCs w:val="24"/>
          <w:lang w:eastAsia="ru-RU"/>
        </w:rPr>
      </w:pPr>
      <w:r w:rsidRPr="009269D3">
        <w:rPr>
          <w:rFonts w:eastAsia="Times New Roman"/>
          <w:szCs w:val="24"/>
          <w:lang w:eastAsia="ru-RU"/>
        </w:rPr>
        <w:t>– говорить логично и связно;</w:t>
      </w:r>
    </w:p>
    <w:p w14:paraId="1031D190" w14:textId="77777777" w:rsidR="00017EAB" w:rsidRPr="009269D3" w:rsidRDefault="00017EAB" w:rsidP="00017EAB">
      <w:pPr>
        <w:spacing w:line="100" w:lineRule="atLeast"/>
        <w:jc w:val="both"/>
        <w:rPr>
          <w:rFonts w:eastAsia="Times New Roman"/>
          <w:b/>
          <w:i/>
          <w:szCs w:val="24"/>
          <w:lang w:eastAsia="ru-RU"/>
        </w:rPr>
      </w:pPr>
      <w:r w:rsidRPr="009269D3">
        <w:rPr>
          <w:rFonts w:eastAsia="Times New Roman"/>
          <w:szCs w:val="24"/>
          <w:lang w:eastAsia="ru-RU"/>
        </w:rPr>
        <w:t>- говорить выразительно (соблюдать синтагматичность речи, логическое ударение, правильную интонацию).</w:t>
      </w:r>
    </w:p>
    <w:p w14:paraId="62413B3B" w14:textId="77777777" w:rsidR="00017EAB" w:rsidRPr="009269D3" w:rsidRDefault="00017EAB" w:rsidP="00017EAB">
      <w:pPr>
        <w:spacing w:line="100" w:lineRule="atLeast"/>
        <w:ind w:firstLine="0"/>
        <w:jc w:val="both"/>
        <w:rPr>
          <w:rFonts w:eastAsia="Times New Roman"/>
          <w:b/>
          <w:i/>
          <w:szCs w:val="24"/>
          <w:lang w:eastAsia="ru-RU"/>
        </w:rPr>
      </w:pPr>
    </w:p>
    <w:p w14:paraId="7B8A2FEE" w14:textId="77777777" w:rsidR="00017EAB" w:rsidRPr="009269D3" w:rsidRDefault="00017EAB" w:rsidP="00017EAB">
      <w:pPr>
        <w:spacing w:line="100" w:lineRule="atLeast"/>
        <w:ind w:firstLine="0"/>
        <w:jc w:val="both"/>
        <w:rPr>
          <w:rFonts w:eastAsia="Times New Roman"/>
          <w:szCs w:val="24"/>
          <w:lang w:eastAsia="ru-RU"/>
        </w:rPr>
      </w:pPr>
      <w:r w:rsidRPr="009269D3">
        <w:rPr>
          <w:rFonts w:eastAsia="Times New Roman"/>
          <w:b/>
          <w:i/>
          <w:szCs w:val="24"/>
          <w:lang w:eastAsia="ru-RU"/>
        </w:rPr>
        <w:t>Аудирование</w:t>
      </w:r>
    </w:p>
    <w:p w14:paraId="7F5DB412" w14:textId="77777777" w:rsidR="00017EAB" w:rsidRPr="009269D3" w:rsidRDefault="00017EAB" w:rsidP="00491699">
      <w:pPr>
        <w:numPr>
          <w:ilvl w:val="0"/>
          <w:numId w:val="67"/>
        </w:numPr>
        <w:tabs>
          <w:tab w:val="left" w:pos="0"/>
        </w:tabs>
        <w:suppressAutoHyphens/>
        <w:spacing w:line="100" w:lineRule="atLeast"/>
        <w:ind w:left="0" w:firstLine="709"/>
        <w:jc w:val="both"/>
        <w:textAlignment w:val="baseline"/>
        <w:rPr>
          <w:rFonts w:eastAsia="Times New Roman"/>
          <w:szCs w:val="24"/>
          <w:lang w:eastAsia="ru-RU"/>
        </w:rPr>
      </w:pPr>
      <w:r w:rsidRPr="009269D3">
        <w:rPr>
          <w:rFonts w:eastAsia="Times New Roman"/>
          <w:szCs w:val="24"/>
          <w:lang w:eastAsia="ru-RU"/>
        </w:rPr>
        <w:t>уметь понимать звучащую речь с различной глубиной, точностью и полнотой восприятия информации:</w:t>
      </w:r>
    </w:p>
    <w:p w14:paraId="48D2050F" w14:textId="77777777" w:rsidR="00017EAB" w:rsidRPr="009269D3" w:rsidRDefault="00017EAB" w:rsidP="00017EAB">
      <w:pPr>
        <w:tabs>
          <w:tab w:val="left" w:pos="0"/>
        </w:tabs>
        <w:spacing w:line="100" w:lineRule="atLeast"/>
        <w:jc w:val="both"/>
        <w:rPr>
          <w:rFonts w:eastAsia="Times New Roman"/>
          <w:szCs w:val="24"/>
          <w:lang w:eastAsia="ru-RU"/>
        </w:rPr>
      </w:pPr>
      <w:r w:rsidRPr="009269D3">
        <w:rPr>
          <w:rFonts w:eastAsia="Times New Roman"/>
          <w:szCs w:val="24"/>
          <w:lang w:eastAsia="ru-RU"/>
        </w:rPr>
        <w:t>- полностью понимать речь учителя и одноклассников, а также</w:t>
      </w:r>
    </w:p>
    <w:p w14:paraId="3C18E74B" w14:textId="77777777" w:rsidR="00017EAB" w:rsidRPr="009269D3" w:rsidRDefault="00017EAB" w:rsidP="00017EAB">
      <w:pPr>
        <w:tabs>
          <w:tab w:val="left" w:pos="0"/>
        </w:tabs>
        <w:spacing w:line="100" w:lineRule="atLeast"/>
        <w:jc w:val="both"/>
        <w:rPr>
          <w:rFonts w:eastAsia="Times New Roman"/>
          <w:szCs w:val="24"/>
          <w:lang w:eastAsia="ru-RU"/>
        </w:rPr>
      </w:pPr>
      <w:r w:rsidRPr="009269D3">
        <w:rPr>
          <w:rFonts w:eastAsia="Times New Roman"/>
          <w:szCs w:val="24"/>
          <w:lang w:eastAsia="ru-RU"/>
        </w:rPr>
        <w:t>несложные аутентичные аудио- и видеотексты, построенные на изученном речевом материале (полное понимание прослушенного);</w:t>
      </w:r>
    </w:p>
    <w:p w14:paraId="226DEFBB" w14:textId="77777777" w:rsidR="00017EAB" w:rsidRPr="009269D3" w:rsidRDefault="00017EAB" w:rsidP="00017EAB">
      <w:pPr>
        <w:tabs>
          <w:tab w:val="left" w:pos="0"/>
        </w:tabs>
        <w:spacing w:line="100" w:lineRule="atLeast"/>
        <w:jc w:val="both"/>
        <w:rPr>
          <w:rFonts w:eastAsia="Times New Roman"/>
          <w:szCs w:val="24"/>
          <w:lang w:eastAsia="ru-RU"/>
        </w:rPr>
      </w:pPr>
      <w:r w:rsidRPr="009269D3">
        <w:rPr>
          <w:rFonts w:eastAsia="Times New Roman"/>
          <w:szCs w:val="24"/>
          <w:lang w:eastAsia="ru-RU"/>
        </w:rPr>
        <w:t>- понимать основное содержание несложных аутентичных аудио- и видеотекстов, содержащих небольшое количество незнакомых слов, используя контекстуальную, языковую, иллюстративную и другие виды догадки (понимание основного содержания);</w:t>
      </w:r>
    </w:p>
    <w:p w14:paraId="6E929759" w14:textId="77777777" w:rsidR="00017EAB" w:rsidRPr="009269D3" w:rsidRDefault="00017EAB" w:rsidP="00017EAB">
      <w:pPr>
        <w:tabs>
          <w:tab w:val="left" w:pos="0"/>
        </w:tabs>
        <w:spacing w:line="100" w:lineRule="atLeast"/>
        <w:jc w:val="both"/>
        <w:rPr>
          <w:rFonts w:eastAsia="Times New Roman"/>
          <w:szCs w:val="24"/>
          <w:lang w:eastAsia="ru-RU"/>
        </w:rPr>
      </w:pPr>
      <w:r w:rsidRPr="009269D3">
        <w:rPr>
          <w:rFonts w:eastAsia="Times New Roman"/>
          <w:szCs w:val="24"/>
          <w:lang w:eastAsia="ru-RU"/>
        </w:rPr>
        <w:t>- выборочно понимать прагматические аутентичные аудио- и видеотексты, выделяя значимую (нужную) информацию, не обращая при этом внимание на незнакомые слова, не мешающие решению коммуникативной задачи (понимание необходимой / конкретной информации);</w:t>
      </w:r>
    </w:p>
    <w:p w14:paraId="08C516F0" w14:textId="77777777" w:rsidR="00017EAB" w:rsidRPr="009269D3" w:rsidRDefault="00017EAB" w:rsidP="00491699">
      <w:pPr>
        <w:numPr>
          <w:ilvl w:val="0"/>
          <w:numId w:val="64"/>
        </w:numPr>
        <w:tabs>
          <w:tab w:val="left" w:pos="0"/>
          <w:tab w:val="left" w:pos="1080"/>
        </w:tabs>
        <w:suppressAutoHyphens/>
        <w:spacing w:line="100" w:lineRule="atLeast"/>
        <w:ind w:left="0" w:firstLine="709"/>
        <w:jc w:val="both"/>
        <w:textAlignment w:val="baseline"/>
        <w:rPr>
          <w:rFonts w:eastAsia="Times New Roman"/>
          <w:szCs w:val="24"/>
          <w:lang w:eastAsia="ru-RU"/>
        </w:rPr>
      </w:pPr>
      <w:r w:rsidRPr="009269D3">
        <w:rPr>
          <w:rFonts w:eastAsia="Times New Roman"/>
          <w:szCs w:val="24"/>
          <w:lang w:eastAsia="ru-RU"/>
        </w:rPr>
        <w:t>соотносить содержание услышанного с личным опытом;</w:t>
      </w:r>
    </w:p>
    <w:p w14:paraId="0C0DB45B" w14:textId="77777777" w:rsidR="00017EAB" w:rsidRPr="009269D3" w:rsidRDefault="00017EAB" w:rsidP="00491699">
      <w:pPr>
        <w:numPr>
          <w:ilvl w:val="0"/>
          <w:numId w:val="64"/>
        </w:numPr>
        <w:tabs>
          <w:tab w:val="left" w:pos="0"/>
          <w:tab w:val="left" w:pos="1080"/>
        </w:tabs>
        <w:suppressAutoHyphens/>
        <w:spacing w:line="100" w:lineRule="atLeast"/>
        <w:ind w:left="0" w:firstLine="709"/>
        <w:jc w:val="both"/>
        <w:textAlignment w:val="baseline"/>
        <w:rPr>
          <w:rFonts w:eastAsia="Times New Roman"/>
          <w:szCs w:val="24"/>
          <w:lang w:eastAsia="ru-RU"/>
        </w:rPr>
      </w:pPr>
      <w:r w:rsidRPr="009269D3">
        <w:rPr>
          <w:rFonts w:eastAsia="Times New Roman"/>
          <w:szCs w:val="24"/>
          <w:lang w:eastAsia="ru-RU"/>
        </w:rPr>
        <w:t>делать выводы по содержанию услышанного;</w:t>
      </w:r>
    </w:p>
    <w:p w14:paraId="04CCBF42" w14:textId="77777777" w:rsidR="00017EAB" w:rsidRPr="009269D3" w:rsidRDefault="00017EAB" w:rsidP="00491699">
      <w:pPr>
        <w:numPr>
          <w:ilvl w:val="0"/>
          <w:numId w:val="64"/>
        </w:numPr>
        <w:tabs>
          <w:tab w:val="left" w:pos="0"/>
          <w:tab w:val="left" w:pos="1080"/>
        </w:tabs>
        <w:suppressAutoHyphens/>
        <w:spacing w:line="100" w:lineRule="atLeast"/>
        <w:ind w:left="0" w:firstLine="709"/>
        <w:jc w:val="both"/>
        <w:textAlignment w:val="baseline"/>
        <w:rPr>
          <w:rFonts w:eastAsia="Times New Roman"/>
          <w:szCs w:val="24"/>
          <w:lang w:eastAsia="ru-RU"/>
        </w:rPr>
      </w:pPr>
      <w:r w:rsidRPr="009269D3">
        <w:rPr>
          <w:rFonts w:eastAsia="Times New Roman"/>
          <w:szCs w:val="24"/>
          <w:lang w:eastAsia="ru-RU"/>
        </w:rPr>
        <w:t>выражать собственное мнение по поводу услышанного.</w:t>
      </w:r>
    </w:p>
    <w:p w14:paraId="3DD2034B" w14:textId="77777777" w:rsidR="00017EAB" w:rsidRPr="009269D3" w:rsidRDefault="00017EAB" w:rsidP="00017EAB">
      <w:pPr>
        <w:spacing w:line="100" w:lineRule="atLeast"/>
        <w:ind w:firstLine="0"/>
        <w:jc w:val="both"/>
        <w:rPr>
          <w:rFonts w:eastAsia="Times New Roman"/>
          <w:szCs w:val="24"/>
          <w:lang w:eastAsia="ru-RU"/>
        </w:rPr>
      </w:pPr>
      <w:r w:rsidRPr="009269D3">
        <w:rPr>
          <w:rFonts w:eastAsia="Times New Roman"/>
          <w:b/>
          <w:bCs/>
          <w:i/>
          <w:iCs/>
          <w:szCs w:val="24"/>
          <w:lang w:eastAsia="ru-RU"/>
        </w:rPr>
        <w:t>Чтение</w:t>
      </w:r>
    </w:p>
    <w:p w14:paraId="3CD5368D" w14:textId="77777777" w:rsidR="00017EAB" w:rsidRPr="009269D3" w:rsidRDefault="00017EAB" w:rsidP="00491699">
      <w:pPr>
        <w:numPr>
          <w:ilvl w:val="0"/>
          <w:numId w:val="67"/>
        </w:numPr>
        <w:tabs>
          <w:tab w:val="left" w:pos="0"/>
        </w:tabs>
        <w:suppressAutoHyphens/>
        <w:spacing w:line="100" w:lineRule="atLeast"/>
        <w:ind w:left="0" w:firstLine="709"/>
        <w:jc w:val="both"/>
        <w:textAlignment w:val="baseline"/>
        <w:rPr>
          <w:rFonts w:eastAsia="Times New Roman"/>
          <w:szCs w:val="24"/>
          <w:lang w:eastAsia="ru-RU"/>
        </w:rPr>
      </w:pPr>
      <w:r w:rsidRPr="009269D3">
        <w:rPr>
          <w:rFonts w:eastAsia="Times New Roman"/>
          <w:szCs w:val="24"/>
          <w:lang w:eastAsia="ru-RU"/>
        </w:rPr>
        <w:t>уметь самостоятельно выбирать адекватную стратегию чтения в соответствии с коммуникативной задачей и типом текста:</w:t>
      </w:r>
    </w:p>
    <w:p w14:paraId="5A9AA50D" w14:textId="77777777" w:rsidR="00017EAB" w:rsidRPr="009269D3" w:rsidRDefault="00017EAB" w:rsidP="00017EAB">
      <w:pPr>
        <w:tabs>
          <w:tab w:val="left" w:pos="0"/>
          <w:tab w:val="left" w:pos="1134"/>
        </w:tabs>
        <w:spacing w:line="100" w:lineRule="atLeast"/>
        <w:jc w:val="both"/>
        <w:rPr>
          <w:rFonts w:eastAsia="Times New Roman"/>
          <w:szCs w:val="24"/>
          <w:lang w:eastAsia="ru-RU"/>
        </w:rPr>
      </w:pPr>
      <w:r w:rsidRPr="009269D3">
        <w:rPr>
          <w:rFonts w:eastAsia="Times New Roman"/>
          <w:szCs w:val="24"/>
          <w:lang w:eastAsia="ru-RU"/>
        </w:rPr>
        <w:t xml:space="preserve">- читать с целью понимания основного содержания (уметь игнорировать незнакомые слова, не мешающие пониманию основного содержания текста; прогнозировать содержание текста по вербальным опорам (заголовкам) и иллюстративным опорам; </w:t>
      </w:r>
      <w:r w:rsidRPr="009269D3">
        <w:rPr>
          <w:rFonts w:eastAsia="Times New Roman"/>
          <w:bCs/>
          <w:szCs w:val="24"/>
          <w:lang w:eastAsia="ru-RU"/>
        </w:rPr>
        <w:t>предвосхищать содержание внутри текста;</w:t>
      </w:r>
      <w:r w:rsidRPr="009269D3">
        <w:rPr>
          <w:rFonts w:eastAsia="Times New Roman"/>
          <w:szCs w:val="24"/>
          <w:lang w:eastAsia="ru-RU"/>
        </w:rPr>
        <w:t xml:space="preserve"> определять основную идею/мысль текста; выявлять главные факты в тексте, не обращая внимания на второстепенные;  </w:t>
      </w:r>
    </w:p>
    <w:p w14:paraId="79BAB7CA" w14:textId="77777777" w:rsidR="00017EAB" w:rsidRPr="009269D3" w:rsidRDefault="00017EAB" w:rsidP="00491699">
      <w:pPr>
        <w:numPr>
          <w:ilvl w:val="0"/>
          <w:numId w:val="63"/>
        </w:numPr>
        <w:tabs>
          <w:tab w:val="left" w:pos="1134"/>
        </w:tabs>
        <w:suppressAutoHyphens/>
        <w:spacing w:line="100" w:lineRule="atLeast"/>
        <w:ind w:left="0" w:firstLine="709"/>
        <w:jc w:val="both"/>
        <w:textAlignment w:val="baseline"/>
        <w:rPr>
          <w:rFonts w:eastAsia="Times New Roman"/>
          <w:szCs w:val="24"/>
          <w:lang w:eastAsia="ru-RU"/>
        </w:rPr>
      </w:pPr>
      <w:r w:rsidRPr="009269D3">
        <w:rPr>
          <w:rFonts w:eastAsia="Times New Roman"/>
          <w:szCs w:val="24"/>
          <w:lang w:eastAsia="ru-RU"/>
        </w:rPr>
        <w:t>читать с целью извлечения конкретной (запрашиваемой или интересующей) информации (уметь использовать соответствующие ориентиры (заглавные буквы, цифры и т. д.) для поиска запрашиваемой или интересующей информации);</w:t>
      </w:r>
    </w:p>
    <w:p w14:paraId="0B29B8F2" w14:textId="77777777" w:rsidR="00017EAB" w:rsidRPr="009269D3" w:rsidRDefault="00017EAB" w:rsidP="00491699">
      <w:pPr>
        <w:numPr>
          <w:ilvl w:val="0"/>
          <w:numId w:val="63"/>
        </w:numPr>
        <w:tabs>
          <w:tab w:val="left" w:pos="1134"/>
        </w:tabs>
        <w:suppressAutoHyphens/>
        <w:spacing w:line="100" w:lineRule="atLeast"/>
        <w:ind w:left="0" w:firstLine="709"/>
        <w:jc w:val="both"/>
        <w:textAlignment w:val="baseline"/>
        <w:rPr>
          <w:rFonts w:eastAsia="Times New Roman"/>
          <w:szCs w:val="24"/>
          <w:lang w:eastAsia="ru-RU"/>
        </w:rPr>
      </w:pPr>
      <w:r w:rsidRPr="009269D3">
        <w:rPr>
          <w:rFonts w:eastAsia="Times New Roman"/>
          <w:szCs w:val="24"/>
          <w:lang w:eastAsia="ru-RU"/>
        </w:rPr>
        <w:t xml:space="preserve">читать с целью полного понимания содержания на уровне значения: (уметь догадываться о значении незнакомых слов по знакомым словообразовательным элементам (приставки, суффиксы, составляющие элементы сложных слов),аналогии с родным языком, конверсии, по наличию смысловых связей в контексте, иллюстративной наглядности; понимать внутреннюю организацию текста и </w:t>
      </w:r>
      <w:r w:rsidRPr="009269D3">
        <w:rPr>
          <w:rFonts w:eastAsia="Times New Roman"/>
          <w:szCs w:val="24"/>
          <w:u w:val="single"/>
          <w:lang w:eastAsia="ru-RU"/>
        </w:rPr>
        <w:t>определять:</w:t>
      </w:r>
      <w:r w:rsidRPr="009269D3">
        <w:rPr>
          <w:rFonts w:eastAsia="Times New Roman"/>
          <w:szCs w:val="24"/>
          <w:lang w:eastAsia="ru-RU"/>
        </w:rPr>
        <w:t xml:space="preserve"> главное предложение в абзаце (тексте) и предложения, подчинённые главному предложению;хронологический/логический порядок событий в тексте; причинно-следственные и другие смысловые связи текста с помощью лексических и грамматических средств (местоимений, слов-заместителей, союзов, союзных слов); пользоваться справочными материалами (англо-русским словарём, лингвострановедческим справочником) с применением знания алфавита и транскрипции; предвосхищать элементы знакомых грамматических структур);</w:t>
      </w:r>
    </w:p>
    <w:p w14:paraId="5AA8D96E" w14:textId="77777777" w:rsidR="00017EAB" w:rsidRPr="009269D3" w:rsidRDefault="00017EAB" w:rsidP="00491699">
      <w:pPr>
        <w:numPr>
          <w:ilvl w:val="0"/>
          <w:numId w:val="63"/>
        </w:numPr>
        <w:tabs>
          <w:tab w:val="left" w:pos="1134"/>
        </w:tabs>
        <w:suppressAutoHyphens/>
        <w:spacing w:line="100" w:lineRule="atLeast"/>
        <w:ind w:left="0" w:firstLine="709"/>
        <w:jc w:val="both"/>
        <w:textAlignment w:val="baseline"/>
        <w:rPr>
          <w:rFonts w:eastAsia="Times New Roman"/>
          <w:szCs w:val="24"/>
          <w:lang w:eastAsia="ru-RU"/>
        </w:rPr>
      </w:pPr>
      <w:r w:rsidRPr="009269D3">
        <w:rPr>
          <w:rFonts w:eastAsia="Times New Roman"/>
          <w:szCs w:val="24"/>
          <w:lang w:eastAsia="ru-RU"/>
        </w:rPr>
        <w:lastRenderedPageBreak/>
        <w:t xml:space="preserve">читать с целью полного понимания </w:t>
      </w:r>
      <w:r w:rsidRPr="009269D3">
        <w:rPr>
          <w:rFonts w:eastAsia="Times New Roman"/>
          <w:bCs/>
          <w:szCs w:val="24"/>
          <w:lang w:eastAsia="ru-RU"/>
        </w:rPr>
        <w:t>на уровне смысла и критического осмысления содержания (</w:t>
      </w:r>
      <w:r w:rsidRPr="009269D3">
        <w:rPr>
          <w:rFonts w:eastAsia="Times New Roman"/>
          <w:szCs w:val="24"/>
          <w:lang w:eastAsia="ru-RU"/>
        </w:rPr>
        <w:t>определять главную идею текста, не выраженную эксплицитно; отличать факты от мнений и др.);</w:t>
      </w:r>
    </w:p>
    <w:p w14:paraId="1AAA2FAC" w14:textId="77777777" w:rsidR="00017EAB" w:rsidRPr="009269D3" w:rsidRDefault="00017EAB" w:rsidP="00491699">
      <w:pPr>
        <w:numPr>
          <w:ilvl w:val="0"/>
          <w:numId w:val="63"/>
        </w:numPr>
        <w:tabs>
          <w:tab w:val="left" w:pos="0"/>
        </w:tabs>
        <w:suppressAutoHyphens/>
        <w:spacing w:line="100" w:lineRule="atLeast"/>
        <w:ind w:left="0" w:firstLine="709"/>
        <w:jc w:val="both"/>
        <w:textAlignment w:val="baseline"/>
        <w:rPr>
          <w:rFonts w:eastAsia="Times New Roman"/>
          <w:bCs/>
          <w:szCs w:val="24"/>
          <w:lang w:eastAsia="ru-RU"/>
        </w:rPr>
      </w:pPr>
      <w:r w:rsidRPr="009269D3">
        <w:rPr>
          <w:rFonts w:eastAsia="Times New Roman"/>
          <w:szCs w:val="24"/>
          <w:lang w:eastAsia="ru-RU"/>
        </w:rPr>
        <w:t>интерпретировать информацию, представленную в графиках, таблицах, иллюстрациях и т. д.;</w:t>
      </w:r>
    </w:p>
    <w:p w14:paraId="0DF3A3BE" w14:textId="77777777" w:rsidR="00017EAB" w:rsidRPr="009269D3" w:rsidRDefault="00017EAB" w:rsidP="00491699">
      <w:pPr>
        <w:numPr>
          <w:ilvl w:val="0"/>
          <w:numId w:val="63"/>
        </w:numPr>
        <w:suppressAutoHyphens/>
        <w:spacing w:line="100" w:lineRule="atLeast"/>
        <w:ind w:left="0" w:firstLine="709"/>
        <w:jc w:val="both"/>
        <w:textAlignment w:val="baseline"/>
        <w:rPr>
          <w:rFonts w:eastAsia="Times New Roman"/>
          <w:szCs w:val="24"/>
          <w:lang w:eastAsia="ru-RU"/>
        </w:rPr>
      </w:pPr>
      <w:r w:rsidRPr="009269D3">
        <w:rPr>
          <w:rFonts w:eastAsia="Times New Roman"/>
          <w:bCs/>
          <w:szCs w:val="24"/>
          <w:lang w:eastAsia="ru-RU"/>
        </w:rPr>
        <w:t>извлекать культурологические сведения из аутентичных текстов;</w:t>
      </w:r>
    </w:p>
    <w:p w14:paraId="56DD63B9" w14:textId="77777777" w:rsidR="00017EAB" w:rsidRPr="009269D3" w:rsidRDefault="00017EAB" w:rsidP="00491699">
      <w:pPr>
        <w:numPr>
          <w:ilvl w:val="0"/>
          <w:numId w:val="63"/>
        </w:numPr>
        <w:suppressAutoHyphens/>
        <w:spacing w:line="100" w:lineRule="atLeast"/>
        <w:ind w:left="0" w:firstLine="709"/>
        <w:jc w:val="both"/>
        <w:textAlignment w:val="baseline"/>
        <w:rPr>
          <w:rFonts w:eastAsia="Times New Roman"/>
          <w:bCs/>
          <w:szCs w:val="24"/>
          <w:lang w:eastAsia="ru-RU"/>
        </w:rPr>
      </w:pPr>
      <w:r w:rsidRPr="009269D3">
        <w:rPr>
          <w:rFonts w:eastAsia="Times New Roman"/>
          <w:szCs w:val="24"/>
          <w:lang w:eastAsia="ru-RU"/>
        </w:rPr>
        <w:t>делать выборочный перевод с английского языка на русский;</w:t>
      </w:r>
    </w:p>
    <w:p w14:paraId="064796CA" w14:textId="77777777" w:rsidR="00017EAB" w:rsidRPr="009269D3" w:rsidRDefault="00017EAB" w:rsidP="00491699">
      <w:pPr>
        <w:numPr>
          <w:ilvl w:val="0"/>
          <w:numId w:val="63"/>
        </w:numPr>
        <w:suppressAutoHyphens/>
        <w:spacing w:line="100" w:lineRule="atLeast"/>
        <w:ind w:left="0" w:firstLine="709"/>
        <w:jc w:val="both"/>
        <w:textAlignment w:val="baseline"/>
        <w:rPr>
          <w:rFonts w:eastAsia="Times New Roman"/>
          <w:b/>
          <w:i/>
          <w:szCs w:val="24"/>
          <w:lang w:eastAsia="ru-RU"/>
        </w:rPr>
      </w:pPr>
      <w:r w:rsidRPr="009269D3">
        <w:rPr>
          <w:rFonts w:eastAsia="Times New Roman"/>
          <w:bCs/>
          <w:szCs w:val="24"/>
          <w:lang w:eastAsia="ru-RU"/>
        </w:rPr>
        <w:t>соотносить полученную информацию с личным опытом, оценивать ее и выражать свое мнение по поводу прочитанного.</w:t>
      </w:r>
    </w:p>
    <w:p w14:paraId="03706A0D" w14:textId="77777777" w:rsidR="00017EAB" w:rsidRPr="009269D3" w:rsidRDefault="00017EAB" w:rsidP="00017EAB">
      <w:pPr>
        <w:spacing w:line="100" w:lineRule="atLeast"/>
        <w:ind w:firstLine="0"/>
        <w:jc w:val="both"/>
        <w:rPr>
          <w:rFonts w:eastAsia="Times New Roman"/>
          <w:b/>
          <w:i/>
          <w:szCs w:val="24"/>
          <w:lang w:eastAsia="ru-RU"/>
        </w:rPr>
      </w:pPr>
    </w:p>
    <w:p w14:paraId="0AA11DB6" w14:textId="77777777" w:rsidR="00017EAB" w:rsidRPr="009269D3" w:rsidRDefault="00017EAB" w:rsidP="00017EAB">
      <w:pPr>
        <w:spacing w:line="100" w:lineRule="atLeast"/>
        <w:ind w:firstLine="0"/>
        <w:jc w:val="both"/>
        <w:rPr>
          <w:rFonts w:eastAsia="Times New Roman"/>
          <w:szCs w:val="24"/>
          <w:lang w:eastAsia="ru-RU"/>
        </w:rPr>
      </w:pPr>
      <w:r w:rsidRPr="009269D3">
        <w:rPr>
          <w:rFonts w:eastAsia="Times New Roman"/>
          <w:b/>
          <w:i/>
          <w:szCs w:val="24"/>
          <w:lang w:eastAsia="ru-RU"/>
        </w:rPr>
        <w:t>Письмо</w:t>
      </w:r>
    </w:p>
    <w:p w14:paraId="61FD904E" w14:textId="77777777" w:rsidR="00017EAB" w:rsidRPr="009269D3" w:rsidRDefault="00017EAB" w:rsidP="00491699">
      <w:pPr>
        <w:numPr>
          <w:ilvl w:val="0"/>
          <w:numId w:val="69"/>
        </w:numPr>
        <w:tabs>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заполнять анкету, формуляр (сообщать о себе основные сведения: имя, фамилия, возраст, гражданство, адрес и т.д.);</w:t>
      </w:r>
    </w:p>
    <w:p w14:paraId="5795DB39" w14:textId="77777777" w:rsidR="00017EAB" w:rsidRPr="009269D3" w:rsidRDefault="00017EAB" w:rsidP="00491699">
      <w:pPr>
        <w:numPr>
          <w:ilvl w:val="0"/>
          <w:numId w:val="68"/>
        </w:numPr>
        <w:tabs>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писать открытки этикетного характера с опорой на образец с употреблением формул речевого этикета и адекватного стиля изложения, принятых в англоязычных странах;</w:t>
      </w:r>
    </w:p>
    <w:p w14:paraId="2B080036" w14:textId="77777777" w:rsidR="00017EAB" w:rsidRPr="009269D3" w:rsidRDefault="00017EAB" w:rsidP="00491699">
      <w:pPr>
        <w:numPr>
          <w:ilvl w:val="0"/>
          <w:numId w:val="68"/>
        </w:numPr>
        <w:tabs>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составлять план, тезисы устного и письменного сообщения, кратко излагать результаты проектной деятельности;</w:t>
      </w:r>
    </w:p>
    <w:p w14:paraId="6CFCDDAC" w14:textId="77777777" w:rsidR="00017EAB" w:rsidRPr="009269D3" w:rsidRDefault="00017EAB" w:rsidP="00491699">
      <w:pPr>
        <w:numPr>
          <w:ilvl w:val="0"/>
          <w:numId w:val="68"/>
        </w:numPr>
        <w:tabs>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писать электронные (интернет-) сообщения;</w:t>
      </w:r>
    </w:p>
    <w:p w14:paraId="3BD10952" w14:textId="77777777" w:rsidR="00017EAB" w:rsidRPr="009269D3" w:rsidRDefault="00017EAB" w:rsidP="00491699">
      <w:pPr>
        <w:numPr>
          <w:ilvl w:val="0"/>
          <w:numId w:val="68"/>
        </w:numPr>
        <w:tabs>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делать записи (выписки из текста);</w:t>
      </w:r>
    </w:p>
    <w:p w14:paraId="5D5F4FC0" w14:textId="77777777" w:rsidR="00017EAB" w:rsidRPr="009269D3" w:rsidRDefault="00017EAB" w:rsidP="00491699">
      <w:pPr>
        <w:numPr>
          <w:ilvl w:val="0"/>
          <w:numId w:val="68"/>
        </w:numPr>
        <w:tabs>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фиксировать устные высказывания в письменной форме;</w:t>
      </w:r>
    </w:p>
    <w:p w14:paraId="2C836519" w14:textId="77777777" w:rsidR="00017EAB" w:rsidRPr="009269D3" w:rsidRDefault="00017EAB" w:rsidP="00491699">
      <w:pPr>
        <w:numPr>
          <w:ilvl w:val="0"/>
          <w:numId w:val="68"/>
        </w:numPr>
        <w:tabs>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 xml:space="preserve"> заполнять таблицы, делая выписки из текста;</w:t>
      </w:r>
    </w:p>
    <w:p w14:paraId="47CA3C95" w14:textId="77777777" w:rsidR="00017EAB" w:rsidRPr="009269D3" w:rsidRDefault="00017EAB" w:rsidP="00491699">
      <w:pPr>
        <w:numPr>
          <w:ilvl w:val="0"/>
          <w:numId w:val="68"/>
        </w:numPr>
        <w:tabs>
          <w:tab w:val="left" w:pos="0"/>
        </w:tabs>
        <w:suppressAutoHyphens/>
        <w:spacing w:line="100" w:lineRule="atLeast"/>
        <w:ind w:left="0" w:firstLine="720"/>
        <w:jc w:val="both"/>
        <w:textAlignment w:val="baseline"/>
        <w:rPr>
          <w:rFonts w:eastAsia="Times New Roman"/>
          <w:szCs w:val="24"/>
          <w:lang w:eastAsia="ru-RU"/>
        </w:rPr>
      </w:pPr>
      <w:r w:rsidRPr="009269D3">
        <w:rPr>
          <w:rFonts w:eastAsia="Times New Roman"/>
          <w:szCs w:val="24"/>
          <w:lang w:eastAsia="ru-RU"/>
        </w:rPr>
        <w:t xml:space="preserve"> кратко излагать собственную точку зрения (в т.ч. по поводу прочитанного или услышанного);</w:t>
      </w:r>
    </w:p>
    <w:p w14:paraId="34830B6D" w14:textId="77777777" w:rsidR="00017EAB" w:rsidRPr="009269D3" w:rsidRDefault="00017EAB" w:rsidP="00491699">
      <w:pPr>
        <w:numPr>
          <w:ilvl w:val="0"/>
          <w:numId w:val="68"/>
        </w:numPr>
        <w:tabs>
          <w:tab w:val="left" w:pos="0"/>
        </w:tabs>
        <w:suppressAutoHyphens/>
        <w:spacing w:line="100" w:lineRule="atLeast"/>
        <w:ind w:left="0" w:firstLine="720"/>
        <w:jc w:val="both"/>
        <w:textAlignment w:val="baseline"/>
        <w:rPr>
          <w:rFonts w:eastAsia="Times New Roman"/>
          <w:b/>
          <w:bCs/>
          <w:iCs/>
          <w:szCs w:val="24"/>
          <w:lang w:eastAsia="ru-RU"/>
        </w:rPr>
      </w:pPr>
      <w:r w:rsidRPr="009269D3">
        <w:rPr>
          <w:rFonts w:eastAsia="Times New Roman"/>
          <w:szCs w:val="24"/>
          <w:lang w:eastAsia="ru-RU"/>
        </w:rPr>
        <w:t>использовать адекватный стиль изложения (формальный / неформальный).</w:t>
      </w:r>
    </w:p>
    <w:p w14:paraId="225A32A3" w14:textId="77777777" w:rsidR="00017EAB" w:rsidRPr="009269D3" w:rsidRDefault="00017EAB" w:rsidP="00017EAB">
      <w:pPr>
        <w:autoSpaceDE w:val="0"/>
        <w:jc w:val="both"/>
        <w:rPr>
          <w:szCs w:val="24"/>
        </w:rPr>
      </w:pPr>
      <w:r w:rsidRPr="009269D3">
        <w:rPr>
          <w:szCs w:val="24"/>
        </w:rPr>
        <w:t xml:space="preserve">В результате изучения английского языка в 8 классе в соответствии с Государственным стандартом основного общего образования </w:t>
      </w:r>
      <w:r w:rsidRPr="009269D3">
        <w:rPr>
          <w:b/>
          <w:szCs w:val="24"/>
        </w:rPr>
        <w:t>выпускник</w:t>
      </w:r>
      <w:r w:rsidRPr="009269D3">
        <w:rPr>
          <w:szCs w:val="24"/>
        </w:rPr>
        <w:t xml:space="preserve"> </w:t>
      </w:r>
      <w:r w:rsidRPr="009269D3">
        <w:rPr>
          <w:b/>
          <w:i/>
          <w:szCs w:val="24"/>
        </w:rPr>
        <w:t>научится</w:t>
      </w:r>
      <w:r w:rsidRPr="009269D3">
        <w:rPr>
          <w:i/>
          <w:szCs w:val="24"/>
        </w:rPr>
        <w:t xml:space="preserve"> </w:t>
      </w:r>
      <w:r w:rsidRPr="009269D3">
        <w:rPr>
          <w:szCs w:val="24"/>
        </w:rPr>
        <w:t xml:space="preserve">понимать </w:t>
      </w:r>
      <w:r w:rsidRPr="009269D3">
        <w:rPr>
          <w:b/>
          <w:szCs w:val="24"/>
        </w:rPr>
        <w:t>на базовом уровне</w:t>
      </w:r>
      <w:r w:rsidRPr="009269D3">
        <w:rPr>
          <w:szCs w:val="24"/>
        </w:rPr>
        <w:t>:</w:t>
      </w:r>
    </w:p>
    <w:p w14:paraId="7955491D" w14:textId="77777777" w:rsidR="00017EAB" w:rsidRPr="009269D3" w:rsidRDefault="00017EAB" w:rsidP="00017EAB">
      <w:pPr>
        <w:jc w:val="both"/>
        <w:rPr>
          <w:szCs w:val="24"/>
        </w:rPr>
      </w:pPr>
      <w:r w:rsidRPr="009269D3">
        <w:rPr>
          <w:szCs w:val="24"/>
        </w:rPr>
        <w:t xml:space="preserve">- основные значения изученных лексических единиц; </w:t>
      </w:r>
    </w:p>
    <w:p w14:paraId="57E2DCB0" w14:textId="77777777" w:rsidR="00017EAB" w:rsidRPr="009269D3" w:rsidRDefault="00017EAB" w:rsidP="00017EAB">
      <w:pPr>
        <w:jc w:val="both"/>
        <w:rPr>
          <w:szCs w:val="24"/>
        </w:rPr>
      </w:pPr>
      <w:r w:rsidRPr="009269D3">
        <w:rPr>
          <w:szCs w:val="24"/>
        </w:rPr>
        <w:t>- основные способы словообразования;</w:t>
      </w:r>
    </w:p>
    <w:p w14:paraId="35392F38" w14:textId="77777777" w:rsidR="00017EAB" w:rsidRPr="009269D3" w:rsidRDefault="00017EAB" w:rsidP="00017EAB">
      <w:pPr>
        <w:jc w:val="both"/>
        <w:rPr>
          <w:szCs w:val="24"/>
        </w:rPr>
      </w:pPr>
      <w:r w:rsidRPr="009269D3">
        <w:rPr>
          <w:szCs w:val="24"/>
        </w:rPr>
        <w:t>- особенности структуры простых и сложных предложений;</w:t>
      </w:r>
    </w:p>
    <w:p w14:paraId="6DD544AB" w14:textId="77777777" w:rsidR="00017EAB" w:rsidRPr="009269D3" w:rsidRDefault="00017EAB" w:rsidP="00017EAB">
      <w:pPr>
        <w:jc w:val="both"/>
        <w:rPr>
          <w:szCs w:val="24"/>
        </w:rPr>
      </w:pPr>
      <w:r w:rsidRPr="009269D3">
        <w:rPr>
          <w:szCs w:val="24"/>
        </w:rPr>
        <w:t>-  интонацию различных коммуникативных типов предложений;</w:t>
      </w:r>
    </w:p>
    <w:p w14:paraId="29B83F58" w14:textId="77777777" w:rsidR="00017EAB" w:rsidRPr="009269D3" w:rsidRDefault="00017EAB" w:rsidP="00017EAB">
      <w:pPr>
        <w:jc w:val="both"/>
        <w:rPr>
          <w:szCs w:val="24"/>
        </w:rPr>
      </w:pPr>
      <w:r w:rsidRPr="009269D3">
        <w:rPr>
          <w:szCs w:val="24"/>
        </w:rPr>
        <w:t>- признаки изученных грамматических явлений;</w:t>
      </w:r>
    </w:p>
    <w:p w14:paraId="1C62EA1D" w14:textId="77777777" w:rsidR="00017EAB" w:rsidRPr="009269D3" w:rsidRDefault="00017EAB" w:rsidP="00017EAB">
      <w:pPr>
        <w:jc w:val="both"/>
        <w:rPr>
          <w:szCs w:val="24"/>
        </w:rPr>
      </w:pPr>
      <w:r w:rsidRPr="009269D3">
        <w:rPr>
          <w:szCs w:val="24"/>
        </w:rPr>
        <w:t>- основные нормы речевого этикета;</w:t>
      </w:r>
    </w:p>
    <w:p w14:paraId="19BC1788" w14:textId="77777777" w:rsidR="00017EAB" w:rsidRPr="009269D3" w:rsidRDefault="00017EAB" w:rsidP="00017EAB">
      <w:pPr>
        <w:jc w:val="both"/>
        <w:rPr>
          <w:szCs w:val="24"/>
        </w:rPr>
      </w:pPr>
      <w:r w:rsidRPr="009269D3">
        <w:rPr>
          <w:szCs w:val="24"/>
        </w:rPr>
        <w:t xml:space="preserve">- роль владения иностранными языками в современном мире, особенности образа жизни,   культуры стран изучаемого языка; </w:t>
      </w:r>
    </w:p>
    <w:p w14:paraId="5FDF6A56" w14:textId="77777777" w:rsidR="00017EAB" w:rsidRPr="009269D3" w:rsidRDefault="00017EAB" w:rsidP="00017EAB">
      <w:pPr>
        <w:autoSpaceDE w:val="0"/>
        <w:jc w:val="both"/>
        <w:rPr>
          <w:b/>
          <w:i/>
          <w:szCs w:val="24"/>
        </w:rPr>
      </w:pPr>
      <w:r w:rsidRPr="009269D3">
        <w:rPr>
          <w:b/>
          <w:i/>
          <w:szCs w:val="24"/>
        </w:rPr>
        <w:t xml:space="preserve">Выпускник получит возможность научиться: </w:t>
      </w:r>
    </w:p>
    <w:p w14:paraId="18FF4C59" w14:textId="77777777" w:rsidR="00017EAB" w:rsidRPr="009269D3" w:rsidRDefault="00017EAB" w:rsidP="00491699">
      <w:pPr>
        <w:numPr>
          <w:ilvl w:val="0"/>
          <w:numId w:val="75"/>
        </w:numPr>
        <w:autoSpaceDE w:val="0"/>
        <w:ind w:left="0" w:firstLine="709"/>
        <w:jc w:val="both"/>
        <w:rPr>
          <w:szCs w:val="24"/>
        </w:rPr>
      </w:pPr>
      <w:r w:rsidRPr="009269D3">
        <w:rPr>
          <w:szCs w:val="24"/>
        </w:rPr>
        <w:t>сравнивать явления русского и английского языков на уровне отдельных грамматических явлений, слов, словосочетаний и предложений;</w:t>
      </w:r>
    </w:p>
    <w:p w14:paraId="1520A36A" w14:textId="77777777" w:rsidR="00017EAB" w:rsidRPr="009269D3" w:rsidRDefault="00017EAB" w:rsidP="00491699">
      <w:pPr>
        <w:numPr>
          <w:ilvl w:val="0"/>
          <w:numId w:val="75"/>
        </w:numPr>
        <w:autoSpaceDE w:val="0"/>
        <w:ind w:left="0" w:firstLine="709"/>
        <w:jc w:val="both"/>
        <w:rPr>
          <w:szCs w:val="24"/>
        </w:rPr>
      </w:pPr>
      <w:r w:rsidRPr="009269D3">
        <w:rPr>
          <w:szCs w:val="24"/>
        </w:rPr>
        <w:t>освоить приемы работы с текстом, пользоваться определенными стратегиями чтения или аудирования в зависимости от поставленной коммуникативной задачи;</w:t>
      </w:r>
    </w:p>
    <w:p w14:paraId="2029CC03" w14:textId="77777777" w:rsidR="00017EAB" w:rsidRPr="009269D3" w:rsidRDefault="00017EAB" w:rsidP="00491699">
      <w:pPr>
        <w:numPr>
          <w:ilvl w:val="0"/>
          <w:numId w:val="75"/>
        </w:numPr>
        <w:autoSpaceDE w:val="0"/>
        <w:ind w:left="0" w:firstLine="709"/>
        <w:jc w:val="both"/>
        <w:rPr>
          <w:szCs w:val="24"/>
        </w:rPr>
      </w:pPr>
      <w:r w:rsidRPr="009269D3">
        <w:rPr>
          <w:szCs w:val="24"/>
        </w:rPr>
        <w:t>пользоваться ключевыми словами;</w:t>
      </w:r>
    </w:p>
    <w:p w14:paraId="7E8452E5" w14:textId="77777777" w:rsidR="00017EAB" w:rsidRPr="009269D3" w:rsidRDefault="00017EAB" w:rsidP="00491699">
      <w:pPr>
        <w:numPr>
          <w:ilvl w:val="0"/>
          <w:numId w:val="75"/>
        </w:numPr>
        <w:autoSpaceDE w:val="0"/>
        <w:ind w:left="0" w:firstLine="709"/>
        <w:jc w:val="both"/>
        <w:rPr>
          <w:szCs w:val="24"/>
        </w:rPr>
      </w:pPr>
      <w:r w:rsidRPr="009269D3">
        <w:rPr>
          <w:szCs w:val="24"/>
        </w:rPr>
        <w:t>догадываться о значении слов на основе языковой и контекстуальной догадки, словообразовательных моделей;</w:t>
      </w:r>
    </w:p>
    <w:p w14:paraId="356D2A28" w14:textId="77777777" w:rsidR="00017EAB" w:rsidRPr="009269D3" w:rsidRDefault="00017EAB" w:rsidP="00491699">
      <w:pPr>
        <w:numPr>
          <w:ilvl w:val="0"/>
          <w:numId w:val="75"/>
        </w:numPr>
        <w:autoSpaceDE w:val="0"/>
        <w:ind w:left="0" w:firstLine="709"/>
        <w:jc w:val="both"/>
        <w:rPr>
          <w:szCs w:val="24"/>
        </w:rPr>
      </w:pPr>
      <w:r w:rsidRPr="009269D3">
        <w:rPr>
          <w:szCs w:val="24"/>
        </w:rPr>
        <w:t>узнавать грамматические явления в тексте на основе дифференцирующих признаков;</w:t>
      </w:r>
    </w:p>
    <w:p w14:paraId="37F709E3" w14:textId="77777777" w:rsidR="00017EAB" w:rsidRPr="009269D3" w:rsidRDefault="00017EAB" w:rsidP="00491699">
      <w:pPr>
        <w:numPr>
          <w:ilvl w:val="0"/>
          <w:numId w:val="75"/>
        </w:numPr>
        <w:autoSpaceDE w:val="0"/>
        <w:ind w:left="0" w:firstLine="709"/>
        <w:jc w:val="both"/>
        <w:rPr>
          <w:szCs w:val="24"/>
        </w:rPr>
      </w:pPr>
      <w:r w:rsidRPr="009269D3">
        <w:rPr>
          <w:szCs w:val="24"/>
        </w:rPr>
        <w:t>при необходимости использовать перевод.</w:t>
      </w:r>
    </w:p>
    <w:p w14:paraId="1B431CA3" w14:textId="77777777" w:rsidR="00017EAB" w:rsidRPr="009269D3" w:rsidRDefault="00017EAB" w:rsidP="00017EAB">
      <w:pPr>
        <w:autoSpaceDE w:val="0"/>
        <w:jc w:val="both"/>
        <w:rPr>
          <w:b/>
          <w:bCs/>
          <w:szCs w:val="24"/>
        </w:rPr>
      </w:pPr>
      <w:r w:rsidRPr="009269D3">
        <w:rPr>
          <w:szCs w:val="24"/>
        </w:rPr>
        <w:t xml:space="preserve">Кроме того, </w:t>
      </w:r>
      <w:r w:rsidRPr="009269D3">
        <w:rPr>
          <w:b/>
          <w:szCs w:val="24"/>
        </w:rPr>
        <w:t>выпускник</w:t>
      </w:r>
      <w:r w:rsidRPr="009269D3">
        <w:rPr>
          <w:szCs w:val="24"/>
        </w:rPr>
        <w:t xml:space="preserve">  </w:t>
      </w:r>
      <w:r w:rsidRPr="009269D3">
        <w:rPr>
          <w:b/>
          <w:i/>
          <w:szCs w:val="24"/>
        </w:rPr>
        <w:t>получит возможность научиться</w:t>
      </w:r>
      <w:r w:rsidRPr="009269D3">
        <w:rPr>
          <w:b/>
          <w:bCs/>
          <w:szCs w:val="24"/>
        </w:rPr>
        <w:t>:</w:t>
      </w:r>
    </w:p>
    <w:p w14:paraId="78AE6484" w14:textId="77777777" w:rsidR="00017EAB" w:rsidRPr="009269D3" w:rsidRDefault="00017EAB" w:rsidP="00017EAB">
      <w:pPr>
        <w:jc w:val="both"/>
        <w:rPr>
          <w:szCs w:val="24"/>
        </w:rPr>
      </w:pPr>
      <w:r w:rsidRPr="009269D3">
        <w:rPr>
          <w:szCs w:val="24"/>
        </w:rPr>
        <w:t>- вести/поддерживать и заканчивать беседу в стандартных ситуациях общениях;</w:t>
      </w:r>
    </w:p>
    <w:p w14:paraId="55530AD9" w14:textId="77777777" w:rsidR="00017EAB" w:rsidRPr="009269D3" w:rsidRDefault="00017EAB" w:rsidP="00017EAB">
      <w:pPr>
        <w:jc w:val="both"/>
        <w:rPr>
          <w:szCs w:val="24"/>
        </w:rPr>
      </w:pPr>
      <w:r w:rsidRPr="009269D3">
        <w:rPr>
          <w:szCs w:val="24"/>
        </w:rPr>
        <w:t>- расспрашивать собеседника и отвечать на его вопросы, опираясь на изученную тематику;</w:t>
      </w:r>
    </w:p>
    <w:p w14:paraId="6DD3FA13" w14:textId="77777777" w:rsidR="00017EAB" w:rsidRPr="009269D3" w:rsidRDefault="00017EAB" w:rsidP="00017EAB">
      <w:pPr>
        <w:jc w:val="both"/>
        <w:rPr>
          <w:szCs w:val="24"/>
        </w:rPr>
      </w:pPr>
      <w:r w:rsidRPr="009269D3">
        <w:rPr>
          <w:szCs w:val="24"/>
        </w:rPr>
        <w:t>- делать краткие сообщения по темам: взаимоотношения в семье, с друзьями; внешность, досуг и увлечения; переписка; школа и школьная жизнь; изучаемые предметы и отношение к ним, каникулы; родная страна и страна изучаемого языка; столицы и их достопримечательности;</w:t>
      </w:r>
    </w:p>
    <w:p w14:paraId="782DA389" w14:textId="77777777" w:rsidR="00017EAB" w:rsidRPr="009269D3" w:rsidRDefault="00017EAB" w:rsidP="00017EAB">
      <w:pPr>
        <w:jc w:val="both"/>
        <w:rPr>
          <w:szCs w:val="24"/>
        </w:rPr>
      </w:pPr>
      <w:r w:rsidRPr="009269D3">
        <w:rPr>
          <w:szCs w:val="24"/>
        </w:rPr>
        <w:lastRenderedPageBreak/>
        <w:t>- понимать основное содержание несложных аутентичных текстов, выделять значим формацию, определять тему и выделять главные факты; чтение:</w:t>
      </w:r>
    </w:p>
    <w:p w14:paraId="09E7A9B2" w14:textId="77777777" w:rsidR="00017EAB" w:rsidRPr="009269D3" w:rsidRDefault="00017EAB" w:rsidP="00017EAB">
      <w:pPr>
        <w:jc w:val="both"/>
        <w:rPr>
          <w:szCs w:val="24"/>
        </w:rPr>
      </w:pPr>
      <w:r w:rsidRPr="009269D3">
        <w:rPr>
          <w:szCs w:val="24"/>
        </w:rPr>
        <w:t>- читать аутентичные тексты разных жанров с пониманием основного содержания;</w:t>
      </w:r>
    </w:p>
    <w:p w14:paraId="1765CCEF" w14:textId="77777777" w:rsidR="00017EAB" w:rsidRPr="009269D3" w:rsidRDefault="00017EAB" w:rsidP="00017EAB">
      <w:pPr>
        <w:jc w:val="both"/>
        <w:rPr>
          <w:szCs w:val="24"/>
        </w:rPr>
      </w:pPr>
      <w:r w:rsidRPr="009269D3">
        <w:rPr>
          <w:szCs w:val="24"/>
        </w:rPr>
        <w:t>- читать несложные аутентичные тексты разных жанров с полным и точным пониманием, оценивать полученную информацию, выражать свое мнение;</w:t>
      </w:r>
    </w:p>
    <w:p w14:paraId="3773BA4D" w14:textId="77777777" w:rsidR="00017EAB" w:rsidRPr="009269D3" w:rsidRDefault="00017EAB" w:rsidP="00017EAB">
      <w:pPr>
        <w:jc w:val="both"/>
        <w:rPr>
          <w:szCs w:val="24"/>
        </w:rPr>
      </w:pPr>
      <w:r w:rsidRPr="009269D3">
        <w:rPr>
          <w:szCs w:val="24"/>
        </w:rPr>
        <w:t>- читать текст с выборочным пониманием нужной или интересующей информации;</w:t>
      </w:r>
    </w:p>
    <w:p w14:paraId="6DBEEEC4" w14:textId="77777777" w:rsidR="00017EAB" w:rsidRPr="009269D3" w:rsidRDefault="00017EAB" w:rsidP="00017EAB">
      <w:pPr>
        <w:jc w:val="both"/>
        <w:rPr>
          <w:szCs w:val="24"/>
        </w:rPr>
      </w:pPr>
      <w:r w:rsidRPr="009269D3">
        <w:rPr>
          <w:szCs w:val="24"/>
        </w:rPr>
        <w:t>-заполнять анкеты и формуляры;</w:t>
      </w:r>
    </w:p>
    <w:p w14:paraId="50DACA64" w14:textId="77777777" w:rsidR="00017EAB" w:rsidRPr="009269D3" w:rsidRDefault="00017EAB" w:rsidP="00017EAB">
      <w:pPr>
        <w:jc w:val="both"/>
        <w:rPr>
          <w:szCs w:val="24"/>
        </w:rPr>
      </w:pPr>
      <w:r w:rsidRPr="009269D3">
        <w:rPr>
          <w:szCs w:val="24"/>
        </w:rPr>
        <w:t>-писать поздравления, личные письма с опорой на образец.</w:t>
      </w:r>
    </w:p>
    <w:p w14:paraId="74933B76" w14:textId="77777777" w:rsidR="00017EAB" w:rsidRPr="009269D3" w:rsidRDefault="00017EAB" w:rsidP="00017EAB">
      <w:pPr>
        <w:overflowPunct w:val="0"/>
        <w:autoSpaceDE w:val="0"/>
        <w:autoSpaceDN w:val="0"/>
        <w:adjustRightInd w:val="0"/>
        <w:ind w:left="292"/>
        <w:jc w:val="both"/>
        <w:rPr>
          <w:b/>
          <w:szCs w:val="24"/>
        </w:rPr>
      </w:pPr>
      <w:r w:rsidRPr="009269D3">
        <w:rPr>
          <w:szCs w:val="24"/>
        </w:rPr>
        <w:t xml:space="preserve">       В результате прохождения программного материала </w:t>
      </w:r>
      <w:r w:rsidRPr="009269D3">
        <w:rPr>
          <w:b/>
          <w:szCs w:val="24"/>
        </w:rPr>
        <w:t>на повышенном уровне</w:t>
      </w:r>
      <w:r w:rsidRPr="009269D3">
        <w:rPr>
          <w:szCs w:val="24"/>
        </w:rPr>
        <w:t xml:space="preserve"> </w:t>
      </w:r>
      <w:r w:rsidRPr="009269D3">
        <w:rPr>
          <w:b/>
          <w:szCs w:val="24"/>
        </w:rPr>
        <w:t>выпускник получит возможность научиться:</w:t>
      </w:r>
    </w:p>
    <w:p w14:paraId="4F5D159A" w14:textId="77777777" w:rsidR="00017EAB" w:rsidRPr="009269D3" w:rsidRDefault="00017EAB" w:rsidP="00017EAB">
      <w:pPr>
        <w:jc w:val="both"/>
        <w:rPr>
          <w:szCs w:val="24"/>
        </w:rPr>
      </w:pPr>
      <w:r w:rsidRPr="009269D3">
        <w:rPr>
          <w:szCs w:val="24"/>
        </w:rPr>
        <w:t>- использовать приобретенные знания и умения в практической деятельности и повседневной  жизни:</w:t>
      </w:r>
    </w:p>
    <w:p w14:paraId="411298FA" w14:textId="77777777" w:rsidR="00017EAB" w:rsidRPr="009269D3" w:rsidRDefault="00017EAB" w:rsidP="00017EAB">
      <w:pPr>
        <w:jc w:val="both"/>
        <w:rPr>
          <w:szCs w:val="24"/>
        </w:rPr>
      </w:pPr>
      <w:r w:rsidRPr="009269D3">
        <w:rPr>
          <w:szCs w:val="24"/>
        </w:rPr>
        <w:t>- для социальной адаптации; достижения взаимопонимания в процессе устного и письменного общения с носителями иностранного языка;</w:t>
      </w:r>
    </w:p>
    <w:p w14:paraId="0183751B" w14:textId="77777777" w:rsidR="00017EAB" w:rsidRPr="009269D3" w:rsidRDefault="00017EAB" w:rsidP="00017EAB">
      <w:pPr>
        <w:jc w:val="both"/>
        <w:rPr>
          <w:szCs w:val="24"/>
        </w:rPr>
      </w:pPr>
      <w:r w:rsidRPr="009269D3">
        <w:rPr>
          <w:szCs w:val="24"/>
        </w:rPr>
        <w:t>- для осознания места и роли родного и изучаемого иностранного языка в полиязычном мире;</w:t>
      </w:r>
    </w:p>
    <w:p w14:paraId="2B304ED2" w14:textId="77777777" w:rsidR="00017EAB" w:rsidRDefault="00017EAB" w:rsidP="00017EAB">
      <w:pPr>
        <w:jc w:val="both"/>
        <w:rPr>
          <w:szCs w:val="24"/>
        </w:rPr>
      </w:pPr>
      <w:r w:rsidRPr="009269D3">
        <w:rPr>
          <w:szCs w:val="24"/>
        </w:rPr>
        <w:t>- для приобщения к ценностям мировой культуры.</w:t>
      </w:r>
    </w:p>
    <w:p w14:paraId="1D236BFE" w14:textId="03FAB375" w:rsidR="001D27C4" w:rsidRDefault="001D27C4" w:rsidP="00017EAB">
      <w:pPr>
        <w:jc w:val="both"/>
        <w:rPr>
          <w:b/>
          <w:szCs w:val="24"/>
        </w:rPr>
      </w:pPr>
      <w:r w:rsidRPr="001D27C4">
        <w:rPr>
          <w:b/>
          <w:szCs w:val="24"/>
        </w:rPr>
        <w:t>9 класс</w:t>
      </w:r>
    </w:p>
    <w:p w14:paraId="771DB1F4" w14:textId="77777777" w:rsidR="001D27C4" w:rsidRPr="001D27C4" w:rsidRDefault="001D27C4" w:rsidP="001D27C4">
      <w:pPr>
        <w:pStyle w:val="3f5"/>
        <w:jc w:val="center"/>
        <w:rPr>
          <w:rFonts w:ascii="Times New Roman" w:hAnsi="Times New Roman" w:cs="Times New Roman"/>
          <w:b/>
          <w:bCs/>
          <w:color w:val="000000"/>
        </w:rPr>
      </w:pPr>
      <w:r w:rsidRPr="001D27C4">
        <w:rPr>
          <w:rFonts w:ascii="Times New Roman" w:hAnsi="Times New Roman" w:cs="Times New Roman"/>
          <w:b/>
          <w:bCs/>
          <w:color w:val="000000"/>
        </w:rPr>
        <w:t>Личностные результаты</w:t>
      </w:r>
      <w:r w:rsidRPr="001D27C4">
        <w:rPr>
          <w:rFonts w:ascii="Times New Roman" w:hAnsi="Times New Roman" w:cs="Times New Roman"/>
          <w:b/>
          <w:color w:val="000000"/>
        </w:rPr>
        <w:t>изучения предмета«Английский язык</w:t>
      </w:r>
    </w:p>
    <w:p w14:paraId="4940CE7B"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xml:space="preserve"> У выпускника основной школы будут достигнуты определенные </w:t>
      </w:r>
      <w:r w:rsidRPr="001D27C4">
        <w:rPr>
          <w:rFonts w:ascii="Times New Roman" w:hAnsi="Times New Roman" w:cs="Times New Roman"/>
          <w:bCs/>
        </w:rPr>
        <w:t>личностные</w:t>
      </w:r>
      <w:r w:rsidRPr="001D27C4">
        <w:rPr>
          <w:rFonts w:ascii="Times New Roman" w:hAnsi="Times New Roman" w:cs="Times New Roman"/>
        </w:rPr>
        <w:t xml:space="preserve"> результаты освоения учебного предмета «Английский язык»: </w:t>
      </w:r>
    </w:p>
    <w:p w14:paraId="563E33CD"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формирование мотивации изучения иностранных языков и стремление к самосовершенствованию в образовательной области «Иностранный язык»;</w:t>
      </w:r>
    </w:p>
    <w:p w14:paraId="2B5627A0"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осознание возможностей самореализации средствами иностранного языка;</w:t>
      </w:r>
    </w:p>
    <w:p w14:paraId="233AEB09"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стремление к совершенствованию собственной речевой культуры в целом;</w:t>
      </w:r>
    </w:p>
    <w:p w14:paraId="26577DCE"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формирование коммуникативной компетенции в межкультурной и межэтнической коммуникации.</w:t>
      </w:r>
    </w:p>
    <w:p w14:paraId="058210E5"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Изучение иностранного языка внесет свой вклад в:</w:t>
      </w:r>
    </w:p>
    <w:p w14:paraId="69CED87C"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bCs/>
        </w:rPr>
        <w:t xml:space="preserve">1) </w:t>
      </w:r>
      <w:r w:rsidRPr="001D27C4">
        <w:rPr>
          <w:rFonts w:ascii="Times New Roman" w:hAnsi="Times New Roman" w:cs="Times New Roman"/>
        </w:rPr>
        <w:t>воспитание гражданственности, патриотизма, уважения к правам, свободам и обязанностям человека;</w:t>
      </w:r>
    </w:p>
    <w:p w14:paraId="3F540F33"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xml:space="preserve">- любовь к своей малой родине (своему родному дому, школе, селу, городу), народу, России; </w:t>
      </w:r>
    </w:p>
    <w:p w14:paraId="16D7DE90"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знание традиций своей семьи и школы, бережное отношение к ним;</w:t>
      </w:r>
    </w:p>
    <w:p w14:paraId="7281F547"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знание правил поведения в классе, школе, дома;</w:t>
      </w:r>
    </w:p>
    <w:p w14:paraId="7EABA31E"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стремление активно участвовать в жизни класса, города, страны;</w:t>
      </w:r>
    </w:p>
    <w:p w14:paraId="199DBFB2"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xml:space="preserve">- уважительное отношение к родному языку; </w:t>
      </w:r>
    </w:p>
    <w:p w14:paraId="53CFC4A3"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уважительное отношение к своей стране, гордость за её достижения и успехи;</w:t>
      </w:r>
    </w:p>
    <w:p w14:paraId="64B78B29"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уважение традиционных ценностей многонационального российского общества;</w:t>
      </w:r>
    </w:p>
    <w:p w14:paraId="70629DF3" w14:textId="77777777" w:rsidR="001D27C4" w:rsidRPr="001D27C4" w:rsidRDefault="001D27C4" w:rsidP="001D27C4">
      <w:pPr>
        <w:pStyle w:val="3f5"/>
        <w:jc w:val="both"/>
        <w:rPr>
          <w:rFonts w:ascii="Times New Roman" w:hAnsi="Times New Roman" w:cs="Times New Roman"/>
          <w:i/>
        </w:rPr>
      </w:pPr>
      <w:r w:rsidRPr="001D27C4">
        <w:rPr>
          <w:rFonts w:ascii="Times New Roman" w:hAnsi="Times New Roman" w:cs="Times New Roman"/>
        </w:rPr>
        <w:t>- осознание родной культуры через контекст культуры англоязычных стран;</w:t>
      </w:r>
    </w:p>
    <w:p w14:paraId="12526F5D"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чувство патриотизма через знакомство с ценностями родной культуры;</w:t>
      </w:r>
    </w:p>
    <w:p w14:paraId="7F86EE77"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стремление достойно представлять родную культуру;</w:t>
      </w:r>
    </w:p>
    <w:p w14:paraId="76774775"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правовое сознание, уважение к правам и свободам личности;</w:t>
      </w:r>
    </w:p>
    <w:p w14:paraId="58FD5A00"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2) воспитание нравственных чувств и этического сознания;</w:t>
      </w:r>
    </w:p>
    <w:p w14:paraId="0A728DA4"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представления о моральных нормах и правилах нравственного поведения; убежденность в приоритете общечеловеческих ценностей;</w:t>
      </w:r>
    </w:p>
    <w:p w14:paraId="67B085AC"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знание правил вежливого поведения, культуры речи;</w:t>
      </w:r>
    </w:p>
    <w:p w14:paraId="7A05010E"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xml:space="preserve">- стремление к адекватным способам выражения эмоций и чувств; </w:t>
      </w:r>
    </w:p>
    <w:p w14:paraId="2D0673AB"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умение анализировать нравственную сторону своих поступков и поступков других людей;</w:t>
      </w:r>
    </w:p>
    <w:p w14:paraId="6B902B14"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уважительное отношение к старшим, доброжелательное отношение к младшим;</w:t>
      </w:r>
    </w:p>
    <w:p w14:paraId="14D194CE"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уважительное отношение к людям с ограниченными физическими возможностями;</w:t>
      </w:r>
    </w:p>
    <w:p w14:paraId="47466419"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xml:space="preserve">- гуманистическое мировоззрение; этические чувства: доброжелательность, </w:t>
      </w:r>
    </w:p>
    <w:p w14:paraId="727AF4F0"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xml:space="preserve">эмоционально-нравственная отзывчивость (готовность помочь), понимание и сопереживание чувствам других людей; </w:t>
      </w:r>
    </w:p>
    <w:p w14:paraId="72137D91"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представление о дружбе и друзьях, внимательное отношение к их интересам и увлечениям;</w:t>
      </w:r>
    </w:p>
    <w:p w14:paraId="70C5108B"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lastRenderedPageBreak/>
        <w:t>- установление дружеских взаимоотношений в коллективе, основанных на взаимопомощи и взаимной поддержке;</w:t>
      </w:r>
    </w:p>
    <w:p w14:paraId="5318A1DA"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стремление иметь собственное мнение; принимать собственные решения;</w:t>
      </w:r>
    </w:p>
    <w:p w14:paraId="7305FDB0"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потребность в поиске истины;</w:t>
      </w:r>
    </w:p>
    <w:p w14:paraId="47E22C71"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умение признавать свои ошибки;</w:t>
      </w:r>
    </w:p>
    <w:p w14:paraId="4ACFCD48"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чувство собственного достоинства и уважение к достоинству других людей;</w:t>
      </w:r>
    </w:p>
    <w:p w14:paraId="21032205"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уверенность в себе и своих силах;</w:t>
      </w:r>
    </w:p>
    <w:p w14:paraId="103CCBA6" w14:textId="77777777" w:rsidR="001D27C4" w:rsidRPr="001D27C4" w:rsidRDefault="001D27C4" w:rsidP="001D27C4">
      <w:pPr>
        <w:pStyle w:val="3f5"/>
        <w:jc w:val="both"/>
        <w:rPr>
          <w:rFonts w:ascii="Times New Roman" w:hAnsi="Times New Roman" w:cs="Times New Roman"/>
          <w:bCs/>
        </w:rPr>
      </w:pPr>
      <w:r w:rsidRPr="001D27C4">
        <w:rPr>
          <w:rFonts w:ascii="Times New Roman" w:hAnsi="Times New Roman" w:cs="Times New Roman"/>
          <w:bCs/>
        </w:rPr>
        <w:t>3)</w:t>
      </w:r>
      <w:r w:rsidRPr="001D27C4">
        <w:rPr>
          <w:rFonts w:ascii="Times New Roman" w:hAnsi="Times New Roman" w:cs="Times New Roman"/>
          <w:bCs/>
        </w:rPr>
        <w:tab/>
        <w:t>воспитание трудолюбия, творческого отношения к учению, труду, жизни;</w:t>
      </w:r>
    </w:p>
    <w:p w14:paraId="075D4AC4"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ценностное отношение к труду и к достижениям людей;</w:t>
      </w:r>
    </w:p>
    <w:p w14:paraId="210A022B"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уважительное отношение к людям разных профессий;</w:t>
      </w:r>
    </w:p>
    <w:p w14:paraId="1801F19B"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xml:space="preserve">- навыки коллективной учебной деятельности (умение сотрудничать: </w:t>
      </w:r>
      <w:r w:rsidRPr="001D27C4">
        <w:rPr>
          <w:rFonts w:ascii="Times New Roman" w:hAnsi="Times New Roman" w:cs="Times New Roman"/>
          <w:iCs/>
        </w:rPr>
        <w:t>планировать и реализовывать совместную деятельность, как в позиции лидера, так и в позиции рядового участника</w:t>
      </w:r>
      <w:r w:rsidRPr="001D27C4">
        <w:rPr>
          <w:rFonts w:ascii="Times New Roman" w:hAnsi="Times New Roman" w:cs="Times New Roman"/>
        </w:rPr>
        <w:t xml:space="preserve">; </w:t>
      </w:r>
    </w:p>
    <w:p w14:paraId="1D9E93D0"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умение работать в паре/группе; взаимопомощь;</w:t>
      </w:r>
    </w:p>
    <w:p w14:paraId="6799577F"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ценностное отношение к учебе как виду творческой деятельности;</w:t>
      </w:r>
    </w:p>
    <w:p w14:paraId="00BE812D"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потребность и способность выражать себя в доступных видах творчества (проекты);</w:t>
      </w:r>
    </w:p>
    <w:p w14:paraId="276E4D40"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ответственное отношение к образованию и самообразованию, понимание их важности в условиях современного информационного общества;</w:t>
      </w:r>
    </w:p>
    <w:p w14:paraId="4D96690A"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умение проявлять дисциплинированность, последовательность, целеустремленность и  самостоятельность в выполнении учебных и учебно-трудовых заданий;</w:t>
      </w:r>
    </w:p>
    <w:p w14:paraId="1E489357"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умение вести обсуждение, давать оценки;</w:t>
      </w:r>
    </w:p>
    <w:p w14:paraId="61494593"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умение различать полезное и бесполезное времяпрепровождение и стремление полезно и рационально использовать время;</w:t>
      </w:r>
    </w:p>
    <w:p w14:paraId="52FEF17E"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умение нести индивидуальную ответственность за выполнение задания; за совместную работу;</w:t>
      </w:r>
    </w:p>
    <w:p w14:paraId="1983477E"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бережное отношение к результатам своего труда, труда других людей, к школьному имуществу, учебникам, личным вещам;</w:t>
      </w:r>
    </w:p>
    <w:p w14:paraId="5C5A62A5" w14:textId="77777777" w:rsidR="001D27C4" w:rsidRPr="001D27C4" w:rsidRDefault="001D27C4" w:rsidP="001D27C4">
      <w:pPr>
        <w:pStyle w:val="3f5"/>
        <w:jc w:val="both"/>
        <w:rPr>
          <w:rFonts w:ascii="Times New Roman" w:hAnsi="Times New Roman" w:cs="Times New Roman"/>
          <w:bCs/>
        </w:rPr>
      </w:pPr>
      <w:r w:rsidRPr="001D27C4">
        <w:rPr>
          <w:rFonts w:ascii="Times New Roman" w:hAnsi="Times New Roman" w:cs="Times New Roman"/>
          <w:bCs/>
        </w:rPr>
        <w:t>4)</w:t>
      </w:r>
      <w:r w:rsidRPr="001D27C4">
        <w:rPr>
          <w:rFonts w:ascii="Times New Roman" w:hAnsi="Times New Roman" w:cs="Times New Roman"/>
          <w:bCs/>
        </w:rPr>
        <w:tab/>
        <w:t>формирование ценностного отношения к здоровью и здоровому образу жизни;</w:t>
      </w:r>
    </w:p>
    <w:p w14:paraId="128744C9"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потребность в здоровом образе жизни;</w:t>
      </w:r>
    </w:p>
    <w:p w14:paraId="6A669B9F"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понимание важности физической культуры и спорта для здоровья человека; положительное отношение к спорту;</w:t>
      </w:r>
    </w:p>
    <w:p w14:paraId="7D6D2356"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знание и выполнение санитарно-гигиенических правил, соблюдение здоровьесберегающего режима дня;</w:t>
      </w:r>
    </w:p>
    <w:p w14:paraId="5EF18EC1"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стремление не совершать поступки, угрожающие собственному здоровью и безопасности;</w:t>
      </w:r>
    </w:p>
    <w:p w14:paraId="73FE6D55"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стремление к активному образу жизни: интерес к подвижным играм, участию в спортивных соревнованиях;</w:t>
      </w:r>
    </w:p>
    <w:p w14:paraId="02B55350" w14:textId="77777777" w:rsidR="001D27C4" w:rsidRPr="001D27C4" w:rsidRDefault="001D27C4" w:rsidP="001D27C4">
      <w:pPr>
        <w:pStyle w:val="3f5"/>
        <w:jc w:val="both"/>
        <w:rPr>
          <w:rFonts w:ascii="Times New Roman" w:hAnsi="Times New Roman" w:cs="Times New Roman"/>
          <w:bCs/>
        </w:rPr>
      </w:pPr>
      <w:r w:rsidRPr="001D27C4">
        <w:rPr>
          <w:rFonts w:ascii="Times New Roman" w:hAnsi="Times New Roman" w:cs="Times New Roman"/>
          <w:bCs/>
        </w:rPr>
        <w:t>5)</w:t>
      </w:r>
      <w:r w:rsidRPr="001D27C4">
        <w:rPr>
          <w:rFonts w:ascii="Times New Roman" w:hAnsi="Times New Roman" w:cs="Times New Roman"/>
          <w:bCs/>
        </w:rPr>
        <w:tab/>
        <w:t>воспитание ценностного отношения к природе, окружающей среде (экологическое воспитание);</w:t>
      </w:r>
    </w:p>
    <w:p w14:paraId="0149DA3D"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интерес к природе и природным явлениям;</w:t>
      </w:r>
    </w:p>
    <w:p w14:paraId="09461628"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бережное, уважительное отношение к природе и всем формам жизни;</w:t>
      </w:r>
    </w:p>
    <w:p w14:paraId="60CCA549"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понимание активной роли человека в природе;</w:t>
      </w:r>
    </w:p>
    <w:p w14:paraId="25EDC768"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способность осознавать экологические проблемы;</w:t>
      </w:r>
    </w:p>
    <w:p w14:paraId="2E079D53"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готовность к личному участию в экологических проектах;</w:t>
      </w:r>
    </w:p>
    <w:p w14:paraId="752B49FF" w14:textId="77777777" w:rsidR="001D27C4" w:rsidRPr="001D27C4" w:rsidRDefault="001D27C4" w:rsidP="001D27C4">
      <w:pPr>
        <w:pStyle w:val="3f5"/>
        <w:jc w:val="both"/>
        <w:rPr>
          <w:rFonts w:ascii="Times New Roman" w:hAnsi="Times New Roman" w:cs="Times New Roman"/>
          <w:bCs/>
        </w:rPr>
      </w:pPr>
      <w:r w:rsidRPr="001D27C4">
        <w:rPr>
          <w:rFonts w:ascii="Times New Roman" w:hAnsi="Times New Roman" w:cs="Times New Roman"/>
          <w:bCs/>
        </w:rPr>
        <w:t>6)</w:t>
      </w:r>
      <w:r w:rsidRPr="001D27C4">
        <w:rPr>
          <w:rFonts w:ascii="Times New Roman" w:hAnsi="Times New Roman" w:cs="Times New Roman"/>
          <w:bCs/>
        </w:rPr>
        <w:tab/>
        <w:t>воспитание ценностного отношения к прекрасному, формирование представлений об эстетических идеалах и ценностях (эстетическое воспитание);</w:t>
      </w:r>
    </w:p>
    <w:p w14:paraId="18C2BB78"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умение видеть красоту в окружающем мире; в труде, творчестве, поведении и поступках людей;</w:t>
      </w:r>
    </w:p>
    <w:p w14:paraId="019E9994"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xml:space="preserve">- мотивация к самореализации в творчестве; стремление выражать себя в различных видах творческой деятельности; </w:t>
      </w:r>
    </w:p>
    <w:p w14:paraId="3C7671F9"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xml:space="preserve">- уважительное отношение к мировым историческим ценностям в области литературы, искусства и науки; </w:t>
      </w:r>
    </w:p>
    <w:p w14:paraId="26FF2192"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положительное отношение к выдающимся личностям и их достижениям;</w:t>
      </w:r>
    </w:p>
    <w:p w14:paraId="24B7A140"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7) воспитание уважения к культуре других народов;</w:t>
      </w:r>
    </w:p>
    <w:p w14:paraId="33B1EB78" w14:textId="77777777" w:rsidR="001D27C4" w:rsidRPr="001D27C4" w:rsidRDefault="001D27C4" w:rsidP="001D27C4">
      <w:pPr>
        <w:pStyle w:val="3f5"/>
        <w:jc w:val="both"/>
        <w:rPr>
          <w:rFonts w:ascii="Times New Roman" w:hAnsi="Times New Roman" w:cs="Times New Roman"/>
          <w:i/>
        </w:rPr>
      </w:pPr>
      <w:r w:rsidRPr="001D27C4">
        <w:rPr>
          <w:rFonts w:ascii="Times New Roman" w:hAnsi="Times New Roman" w:cs="Times New Roman"/>
        </w:rPr>
        <w:t>- интерес и уважительное отношение к языку и культуре других народов;</w:t>
      </w:r>
    </w:p>
    <w:p w14:paraId="4BA31E8E" w14:textId="77777777" w:rsidR="001D27C4" w:rsidRPr="001D27C4" w:rsidRDefault="001D27C4" w:rsidP="001D27C4">
      <w:pPr>
        <w:pStyle w:val="3f5"/>
        <w:jc w:val="both"/>
        <w:rPr>
          <w:rFonts w:ascii="Times New Roman" w:hAnsi="Times New Roman" w:cs="Times New Roman"/>
          <w:i/>
        </w:rPr>
      </w:pPr>
      <w:r w:rsidRPr="001D27C4">
        <w:rPr>
          <w:rFonts w:ascii="Times New Roman" w:hAnsi="Times New Roman" w:cs="Times New Roman"/>
        </w:rPr>
        <w:t>- представления о художественных и эстетических ценностях чужой культуры;</w:t>
      </w:r>
    </w:p>
    <w:p w14:paraId="4BD7FDC2"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lastRenderedPageBreak/>
        <w:t>- адекватное восприятие и отношение к системе ценностей и норм поведения людей другой культуры;</w:t>
      </w:r>
    </w:p>
    <w:p w14:paraId="382EE2F4"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стремление к освобождению от предубеждений и стереотипов;</w:t>
      </w:r>
    </w:p>
    <w:p w14:paraId="79C57E8F"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уважительное отношение к особенностям образа жизни людей другой культуры;</w:t>
      </w:r>
    </w:p>
    <w:p w14:paraId="28951E93"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умение вести диалогическое общение с зарубежными сверстниками;</w:t>
      </w:r>
    </w:p>
    <w:p w14:paraId="7BC2B328" w14:textId="77777777" w:rsidR="001D27C4" w:rsidRPr="001D27C4" w:rsidRDefault="001D27C4" w:rsidP="001D27C4">
      <w:pPr>
        <w:pStyle w:val="3f5"/>
        <w:jc w:val="both"/>
        <w:rPr>
          <w:rFonts w:ascii="Times New Roman" w:hAnsi="Times New Roman" w:cs="Times New Roman"/>
          <w:i/>
        </w:rPr>
      </w:pPr>
      <w:r w:rsidRPr="001D27C4">
        <w:rPr>
          <w:rFonts w:ascii="Times New Roman" w:hAnsi="Times New Roman" w:cs="Times New Roman"/>
        </w:rPr>
        <w:t>- потребность и способность представлять на английском языке родную культуру;</w:t>
      </w:r>
    </w:p>
    <w:p w14:paraId="776009DA"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стремление участвовать в межкультурной коммуникации: принимать решения, давать оценки, уважительно относиться к собеседнику, его мнению;</w:t>
      </w:r>
    </w:p>
    <w:p w14:paraId="3A66E802" w14:textId="77777777" w:rsidR="001D27C4" w:rsidRPr="001D27C4" w:rsidRDefault="001D27C4" w:rsidP="001D27C4">
      <w:pPr>
        <w:pStyle w:val="3f5"/>
        <w:jc w:val="both"/>
        <w:rPr>
          <w:rFonts w:ascii="Times New Roman" w:hAnsi="Times New Roman" w:cs="Times New Roman"/>
          <w:bCs/>
        </w:rPr>
      </w:pPr>
      <w:r w:rsidRPr="001D27C4">
        <w:rPr>
          <w:rFonts w:ascii="Times New Roman" w:hAnsi="Times New Roman" w:cs="Times New Roman"/>
          <w:bCs/>
        </w:rPr>
        <w:t>- стремление к мирному сосуществованию между людьми и нациями.</w:t>
      </w:r>
    </w:p>
    <w:p w14:paraId="18DF594A" w14:textId="77777777" w:rsidR="001D27C4" w:rsidRPr="001D27C4" w:rsidRDefault="001D27C4" w:rsidP="001D27C4">
      <w:pPr>
        <w:pStyle w:val="3f5"/>
        <w:jc w:val="center"/>
        <w:rPr>
          <w:rFonts w:ascii="Times New Roman" w:hAnsi="Times New Roman" w:cs="Times New Roman"/>
          <w:b/>
          <w:color w:val="000000"/>
        </w:rPr>
      </w:pPr>
      <w:r w:rsidRPr="001D27C4">
        <w:rPr>
          <w:rFonts w:ascii="Times New Roman" w:hAnsi="Times New Roman" w:cs="Times New Roman"/>
          <w:b/>
          <w:bCs/>
          <w:color w:val="000000"/>
        </w:rPr>
        <w:t xml:space="preserve">Метапредметные результаты </w:t>
      </w:r>
      <w:r w:rsidRPr="001D27C4">
        <w:rPr>
          <w:rFonts w:ascii="Times New Roman" w:hAnsi="Times New Roman" w:cs="Times New Roman"/>
          <w:b/>
          <w:color w:val="000000"/>
        </w:rPr>
        <w:t>изучения предмета«Английский язык».</w:t>
      </w:r>
    </w:p>
    <w:p w14:paraId="4B712713"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Метапредметные результаты в данном курсе развиваются главным образом благодаря развивающему аспекту иноязычного образования.</w:t>
      </w:r>
    </w:p>
    <w:p w14:paraId="4EF4F0C6"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У учащихся основной школы будут развиты:</w:t>
      </w:r>
    </w:p>
    <w:p w14:paraId="25C5B2D9"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1) положительное отношение к предмету и мотивация к дальнейшему овладению ИЯ:</w:t>
      </w:r>
    </w:p>
    <w:p w14:paraId="2C6AFD49"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представление о ИЯ как средстве познания мира и других культур;</w:t>
      </w:r>
    </w:p>
    <w:p w14:paraId="1F8393D1"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осознание роли ИЯ в жизни современного общества и личности;</w:t>
      </w:r>
    </w:p>
    <w:p w14:paraId="15CA788B"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осознание личностного смысла в изучении ИЯ, понимание роли и значимости ИЯ для будущей профессии;</w:t>
      </w:r>
    </w:p>
    <w:p w14:paraId="137F2824"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обогащение опыта межкультурного общения;</w:t>
      </w:r>
    </w:p>
    <w:p w14:paraId="1033B709"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2) языковые способности: к слуховой и зрительной дифференциации, к имитации, к догадке, смысловой антиципации, к выявлению языковых закономерностей, к выявлению главного и к логическому изложению;</w:t>
      </w:r>
    </w:p>
    <w:p w14:paraId="2B019276"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3) универсальные учебные действия:</w:t>
      </w:r>
    </w:p>
    <w:p w14:paraId="765C8990" w14:textId="77777777" w:rsidR="001D27C4" w:rsidRPr="001D27C4" w:rsidRDefault="001D27C4" w:rsidP="001D27C4">
      <w:pPr>
        <w:pStyle w:val="3f5"/>
        <w:jc w:val="both"/>
        <w:rPr>
          <w:rFonts w:ascii="Times New Roman" w:hAnsi="Times New Roman" w:cs="Times New Roman"/>
          <w:i/>
        </w:rPr>
      </w:pPr>
      <w:r w:rsidRPr="001D27C4">
        <w:rPr>
          <w:rFonts w:ascii="Times New Roman" w:hAnsi="Times New Roman" w:cs="Times New Roman"/>
          <w:i/>
        </w:rPr>
        <w:t>регулятивные:</w:t>
      </w:r>
    </w:p>
    <w:p w14:paraId="57164B34"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самостоятельно ставить цели, планировать пути их достижения, умение выбирать наиболее эффективные способы решения учебных и познавательных задач;</w:t>
      </w:r>
    </w:p>
    <w:p w14:paraId="0D4FE754"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xml:space="preserve">- 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 </w:t>
      </w:r>
    </w:p>
    <w:p w14:paraId="4D6A4866"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xml:space="preserve">- оценивать правильность выполнения учебной задачи, собственные возможности её решения; </w:t>
      </w:r>
    </w:p>
    <w:p w14:paraId="01684474"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xml:space="preserve">- владеть основами самоконтроля, самооценки, принятия решений и осуществления осознанного выбора в учебной и познавательной деятельности; </w:t>
      </w:r>
    </w:p>
    <w:p w14:paraId="1816CFFD" w14:textId="77777777" w:rsidR="001D27C4" w:rsidRPr="001D27C4" w:rsidRDefault="001D27C4" w:rsidP="001D27C4">
      <w:pPr>
        <w:pStyle w:val="3f5"/>
        <w:jc w:val="both"/>
        <w:rPr>
          <w:rFonts w:ascii="Times New Roman" w:hAnsi="Times New Roman" w:cs="Times New Roman"/>
          <w:i/>
        </w:rPr>
      </w:pPr>
      <w:r w:rsidRPr="001D27C4">
        <w:rPr>
          <w:rFonts w:ascii="Times New Roman" w:hAnsi="Times New Roman" w:cs="Times New Roman"/>
          <w:i/>
        </w:rPr>
        <w:t>познавательные:</w:t>
      </w:r>
    </w:p>
    <w:p w14:paraId="3E35D914"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использовать знаково-символические средства представления информации для решения учебных и практических задач;</w:t>
      </w:r>
    </w:p>
    <w:p w14:paraId="32D5B423"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xml:space="preserve">- пользоваться логическими действиями сравнения, анализа, синтеза, обобщения, классификации по различным признакам, установления аналогий и причинно-следственных связей, </w:t>
      </w:r>
    </w:p>
    <w:p w14:paraId="4B6C7908"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xml:space="preserve">- строить логическое рассуждение, умозаключение (индуктивное, дедуктивное и по аналогии) и делать выводы; </w:t>
      </w:r>
    </w:p>
    <w:p w14:paraId="1B6C0B57"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работать с прослушанным/прочитанным текстом: определять тему, прогнозировать содержание текста по заголовку/по ключевым словам, устанавливать логическую последовательность основных фактов;</w:t>
      </w:r>
    </w:p>
    <w:p w14:paraId="1AFBBD82"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осуществлять информационный поиск; в том числе с помощью компьютерных средств;</w:t>
      </w:r>
    </w:p>
    <w:p w14:paraId="46A1E0D8"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выделять, обобщать и фиксировать нужную информацию;</w:t>
      </w:r>
    </w:p>
    <w:p w14:paraId="4B3B9649"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осознанно строить свое высказывание в соответствии с поставленной коммуникативной задачей, а также в соответствии с грамматическими и синтаксическими нормами языка;</w:t>
      </w:r>
    </w:p>
    <w:p w14:paraId="480143DD"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решать проблемы творческого и поискового характера;</w:t>
      </w:r>
    </w:p>
    <w:p w14:paraId="73954ADA"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самостоятельно работать, рационально организовывая свой труд в классе и дома;</w:t>
      </w:r>
    </w:p>
    <w:p w14:paraId="416577AB"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контролировать и оценивать результаты своей деятельности;</w:t>
      </w:r>
    </w:p>
    <w:p w14:paraId="6CACB94E" w14:textId="77777777" w:rsidR="001D27C4" w:rsidRPr="001D27C4" w:rsidRDefault="001D27C4" w:rsidP="001D27C4">
      <w:pPr>
        <w:pStyle w:val="3f5"/>
        <w:jc w:val="both"/>
        <w:rPr>
          <w:rFonts w:ascii="Times New Roman" w:hAnsi="Times New Roman" w:cs="Times New Roman"/>
          <w:i/>
        </w:rPr>
      </w:pPr>
      <w:r w:rsidRPr="001D27C4">
        <w:rPr>
          <w:rFonts w:ascii="Times New Roman" w:hAnsi="Times New Roman" w:cs="Times New Roman"/>
          <w:i/>
        </w:rPr>
        <w:t>коммуникативные:</w:t>
      </w:r>
    </w:p>
    <w:p w14:paraId="394DCB8A"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готовность и способность осуществлять межкультурное общение на АЯ:</w:t>
      </w:r>
    </w:p>
    <w:p w14:paraId="78863DAD"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xml:space="preserve">- выражать с достаточной полнотой и точностью свои мысли в соответствии с задачами и условиями </w:t>
      </w:r>
      <w:r w:rsidRPr="001D27C4">
        <w:rPr>
          <w:rFonts w:ascii="Times New Roman" w:hAnsi="Times New Roman" w:cs="Times New Roman"/>
        </w:rPr>
        <w:lastRenderedPageBreak/>
        <w:t>межкультурной коммуникации;</w:t>
      </w:r>
    </w:p>
    <w:p w14:paraId="50F9202A"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вступать в диалог, а также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нормами АЯ;</w:t>
      </w:r>
    </w:p>
    <w:p w14:paraId="0053D117"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адекватно использовать речевые средства для дискуссии и аргументации своей позиции;</w:t>
      </w:r>
    </w:p>
    <w:p w14:paraId="2A890D10"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спрашивать, интересоваться чужим мнением и высказывать свое;</w:t>
      </w:r>
    </w:p>
    <w:p w14:paraId="66C6F102"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уметь обсуждать разные точки зрения и  способствовать выработке общей (групповой) позиции;</w:t>
      </w:r>
    </w:p>
    <w:p w14:paraId="7918CBEA"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уметь аргументировать свою точку зрения, спорить и отстаивать свою позицию невраждебным для оппонентов образом;</w:t>
      </w:r>
    </w:p>
    <w:p w14:paraId="4753C951"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уметь с помощью вопросов добывать недостающую информацию (познавательная инициативность);</w:t>
      </w:r>
    </w:p>
    <w:p w14:paraId="745F0542"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уметь устанавливать рабочие отношения, эффективно сотрудничать и способствовать продуктивной кооперации;</w:t>
      </w:r>
    </w:p>
    <w:p w14:paraId="7C59B733"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проявлять уважительное отношение к партнерам, внимание к личности другого;</w:t>
      </w:r>
    </w:p>
    <w:p w14:paraId="18D6140B"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уметь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14:paraId="67CBAEDA"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специальные учебные умения:</w:t>
      </w:r>
    </w:p>
    <w:p w14:paraId="0BFFDEA1"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читать на АЯ с целью поиска конкретной информации;</w:t>
      </w:r>
    </w:p>
    <w:p w14:paraId="720C7C82"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читать на АЯ с целью детального понимания содержания;</w:t>
      </w:r>
    </w:p>
    <w:p w14:paraId="64118601"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читать на АЯ с целью понимания основного содержания;</w:t>
      </w:r>
    </w:p>
    <w:p w14:paraId="0F4EBB18"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понимать английскую речь на слух с целью полного понимания содержания;</w:t>
      </w:r>
    </w:p>
    <w:p w14:paraId="5A6C3C51"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понимать общее содержание воспринимаемой на слух информации на АЯ;</w:t>
      </w:r>
    </w:p>
    <w:p w14:paraId="0552DCE6"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понимать английскую речь на слух с целью извлечения конкретной информации;</w:t>
      </w:r>
    </w:p>
    <w:p w14:paraId="56F1257E"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работать с лексическими таблицами;</w:t>
      </w:r>
    </w:p>
    <w:p w14:paraId="7C38269D"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понимать отношения между словами и предложениями внутри текста;</w:t>
      </w:r>
    </w:p>
    <w:p w14:paraId="112E5F0E"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работать с функциональными опорами при овладении диалогической речью;</w:t>
      </w:r>
    </w:p>
    <w:p w14:paraId="3B01660A"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кратко излагать содержание прочитанного или услышанного текста;</w:t>
      </w:r>
    </w:p>
    <w:p w14:paraId="3FB47230"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догадываться о значении новых слов по словообразовательным элементам, контексту;</w:t>
      </w:r>
    </w:p>
    <w:p w14:paraId="088D6C24"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иллюстрировать речь примерами, сопоставлять и противопоставлять факты;</w:t>
      </w:r>
    </w:p>
    <w:p w14:paraId="347A463E"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использовать речевые средства для объяснения причины, результата действия;</w:t>
      </w:r>
    </w:p>
    <w:p w14:paraId="51E595F5"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использовать речевые средства для аргументации своей точки зрения;</w:t>
      </w:r>
    </w:p>
    <w:p w14:paraId="6FB6C53F"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организовывать работу по выполнению и защите творческого проекта;</w:t>
      </w:r>
    </w:p>
    <w:p w14:paraId="51B9FBA5"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работать с англо-русским словарем: находить значение многозначных слов, фразовых глаголов;</w:t>
      </w:r>
    </w:p>
    <w:p w14:paraId="66F7C939"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пользоваться лингвострановедческим справочником;</w:t>
      </w:r>
    </w:p>
    <w:p w14:paraId="4AEF7935"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переводить с русского языка на английский;</w:t>
      </w:r>
    </w:p>
    <w:p w14:paraId="6009B680"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использовать различные способы запоминания слов на ИЯ;</w:t>
      </w:r>
    </w:p>
    <w:p w14:paraId="6FAB3AF1" w14:textId="77777777" w:rsidR="001D27C4" w:rsidRPr="001D27C4" w:rsidRDefault="001D27C4" w:rsidP="001D27C4">
      <w:pPr>
        <w:pStyle w:val="3f5"/>
        <w:jc w:val="both"/>
        <w:rPr>
          <w:rFonts w:ascii="Times New Roman" w:hAnsi="Times New Roman" w:cs="Times New Roman"/>
          <w:highlight w:val="yellow"/>
          <w:lang w:val="en-US"/>
        </w:rPr>
      </w:pPr>
      <w:r w:rsidRPr="001D27C4">
        <w:rPr>
          <w:rFonts w:ascii="Times New Roman" w:hAnsi="Times New Roman" w:cs="Times New Roman"/>
          <w:lang w:val="en-US"/>
        </w:rPr>
        <w:t xml:space="preserve">- </w:t>
      </w:r>
      <w:r w:rsidRPr="001D27C4">
        <w:rPr>
          <w:rFonts w:ascii="Times New Roman" w:hAnsi="Times New Roman" w:cs="Times New Roman"/>
        </w:rPr>
        <w:t>выполнятьтестывформатах</w:t>
      </w:r>
      <w:r w:rsidRPr="001D27C4">
        <w:rPr>
          <w:rFonts w:ascii="Times New Roman" w:hAnsi="Times New Roman" w:cs="Times New Roman"/>
          <w:lang w:val="en-US"/>
        </w:rPr>
        <w:t xml:space="preserve">  “Multiple choice”, True/False/Unstated”, “Matching”, “Fill in” </w:t>
      </w:r>
      <w:r w:rsidRPr="001D27C4">
        <w:rPr>
          <w:rFonts w:ascii="Times New Roman" w:hAnsi="Times New Roman" w:cs="Times New Roman"/>
        </w:rPr>
        <w:t>идр</w:t>
      </w:r>
      <w:r w:rsidRPr="001D27C4">
        <w:rPr>
          <w:rFonts w:ascii="Times New Roman" w:hAnsi="Times New Roman" w:cs="Times New Roman"/>
          <w:lang w:val="en-US"/>
        </w:rPr>
        <w:t>.</w:t>
      </w:r>
    </w:p>
    <w:p w14:paraId="170125B7" w14:textId="77777777" w:rsidR="001D27C4" w:rsidRPr="001D27C4" w:rsidRDefault="001D27C4" w:rsidP="001D27C4">
      <w:pPr>
        <w:pStyle w:val="3f5"/>
        <w:jc w:val="center"/>
        <w:rPr>
          <w:rFonts w:ascii="Times New Roman" w:hAnsi="Times New Roman" w:cs="Times New Roman"/>
          <w:b/>
        </w:rPr>
      </w:pPr>
      <w:r w:rsidRPr="001D27C4">
        <w:rPr>
          <w:rFonts w:ascii="Times New Roman" w:hAnsi="Times New Roman" w:cs="Times New Roman"/>
          <w:b/>
        </w:rPr>
        <w:t>Предметные результаты</w:t>
      </w:r>
      <w:r w:rsidRPr="001D27C4">
        <w:rPr>
          <w:rFonts w:ascii="Times New Roman" w:hAnsi="Times New Roman" w:cs="Times New Roman"/>
          <w:b/>
          <w:color w:val="000000"/>
        </w:rPr>
        <w:t>изучения предмета«Английский язык</w:t>
      </w:r>
    </w:p>
    <w:p w14:paraId="2210A231"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ab/>
        <w:t>Выпускниками основной школы будут достигнуты следующие предметные результаты:</w:t>
      </w:r>
    </w:p>
    <w:p w14:paraId="732AFAEE"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i/>
        </w:rPr>
        <w:t>А.</w:t>
      </w:r>
      <w:r w:rsidRPr="001D27C4">
        <w:rPr>
          <w:rFonts w:ascii="Times New Roman" w:hAnsi="Times New Roman" w:cs="Times New Roman"/>
        </w:rPr>
        <w:t xml:space="preserve"> В коммуникативной сфере (т.е. владение иностранным языком как средством межкультурного общения):</w:t>
      </w:r>
    </w:p>
    <w:p w14:paraId="52E96117"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Коммуникативные умения в основных видах речевой</w:t>
      </w:r>
    </w:p>
    <w:p w14:paraId="5E3E8718"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деятельности</w:t>
      </w:r>
    </w:p>
    <w:p w14:paraId="1FD19876" w14:textId="77777777" w:rsidR="001D27C4" w:rsidRPr="001D27C4" w:rsidRDefault="001D27C4" w:rsidP="001D27C4">
      <w:pPr>
        <w:pStyle w:val="3f5"/>
        <w:jc w:val="both"/>
        <w:rPr>
          <w:rFonts w:ascii="Times New Roman" w:hAnsi="Times New Roman" w:cs="Times New Roman"/>
          <w:i/>
        </w:rPr>
      </w:pPr>
      <w:r w:rsidRPr="001D27C4">
        <w:rPr>
          <w:rFonts w:ascii="Times New Roman" w:hAnsi="Times New Roman" w:cs="Times New Roman"/>
          <w:i/>
        </w:rPr>
        <w:t>Говорение</w:t>
      </w:r>
    </w:p>
    <w:p w14:paraId="46D29A31"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вести диалог-расспрос, диалог этикетного характера, диалог – обмен мнениями, диалог – побуждение к действию, комбинированный диалог:</w:t>
      </w:r>
    </w:p>
    <w:p w14:paraId="187233E7"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начинать, поддерживать и заканчивать разговор;</w:t>
      </w:r>
    </w:p>
    <w:p w14:paraId="703DE02F" w14:textId="77777777" w:rsidR="001D27C4" w:rsidRPr="001D27C4" w:rsidRDefault="001D27C4" w:rsidP="001D27C4">
      <w:pPr>
        <w:pStyle w:val="3f5"/>
        <w:jc w:val="both"/>
        <w:rPr>
          <w:rFonts w:ascii="Times New Roman" w:hAnsi="Times New Roman" w:cs="Times New Roman"/>
          <w:iCs/>
        </w:rPr>
      </w:pPr>
      <w:r w:rsidRPr="001D27C4">
        <w:rPr>
          <w:rFonts w:ascii="Times New Roman" w:hAnsi="Times New Roman" w:cs="Times New Roman"/>
        </w:rPr>
        <w:t>– выражать основные речевые функции: поздравлять, высказывать пожелания, приносить извинение, выражать согласие/несогласие, делать</w:t>
      </w:r>
      <w:r w:rsidRPr="001D27C4">
        <w:rPr>
          <w:rFonts w:ascii="Times New Roman" w:hAnsi="Times New Roman" w:cs="Times New Roman"/>
          <w:iCs/>
        </w:rPr>
        <w:t xml:space="preserve"> комплимент, п</w:t>
      </w:r>
      <w:r w:rsidRPr="001D27C4">
        <w:rPr>
          <w:rFonts w:ascii="Times New Roman" w:hAnsi="Times New Roman" w:cs="Times New Roman"/>
        </w:rPr>
        <w:t xml:space="preserve">редлагать помощь, выяснять значение незнакомого слова, объяснять значение слова, вежливо переспрашивать, выражать сочувствие, давать совет, выражать благодарность, успокаивать/подбадривать кого-либо,переспрашивать собеседника, приглашать к совместному времяпрепровождению, </w:t>
      </w:r>
      <w:r w:rsidRPr="001D27C4">
        <w:rPr>
          <w:rFonts w:ascii="Times New Roman" w:hAnsi="Times New Roman" w:cs="Times New Roman"/>
        </w:rPr>
        <w:lastRenderedPageBreak/>
        <w:t>соглашаться/не соглашаться на совместное времяпрепровождение, выяснять мнение собеседника, выражать согласие/несогласие с мнением собеседника, в</w:t>
      </w:r>
      <w:r w:rsidRPr="001D27C4">
        <w:rPr>
          <w:rFonts w:ascii="Times New Roman" w:hAnsi="Times New Roman" w:cs="Times New Roman"/>
          <w:iCs/>
        </w:rPr>
        <w:t>ыражать сомнение,</w:t>
      </w:r>
      <w:r w:rsidRPr="001D27C4">
        <w:rPr>
          <w:rFonts w:ascii="Times New Roman" w:hAnsi="Times New Roman" w:cs="Times New Roman"/>
        </w:rPr>
        <w:t xml:space="preserve"> выражать свое мнение и обосновывать его и т.д.</w:t>
      </w:r>
      <w:r w:rsidRPr="001D27C4">
        <w:rPr>
          <w:rFonts w:ascii="Times New Roman" w:hAnsi="Times New Roman" w:cs="Times New Roman"/>
          <w:iCs/>
        </w:rPr>
        <w:t>;</w:t>
      </w:r>
    </w:p>
    <w:p w14:paraId="10CE5EEB"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расспрашивать собеседника и отвечать на его вопросы;</w:t>
      </w:r>
    </w:p>
    <w:p w14:paraId="581C09F4"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переходить с позиции спрашивающего на позицию отвечающего и наоборот;</w:t>
      </w:r>
    </w:p>
    <w:p w14:paraId="46B6B267"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соблюдать правила речевого этикета;</w:t>
      </w:r>
    </w:p>
    <w:p w14:paraId="69E6EE4F"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использовать основные коммуникативные типы речи: описание, сообщение, рассказ, рассуждение:</w:t>
      </w:r>
    </w:p>
    <w:p w14:paraId="5B51452F"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кратко высказываться на заданную тему, используя изученный речевой материал в соответствии с поставленной коммуникативной задачей;</w:t>
      </w:r>
    </w:p>
    <w:p w14:paraId="57D7F8E9"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делать сообщения на заданную тему на основе прочитанного/услышанного;</w:t>
      </w:r>
    </w:p>
    <w:p w14:paraId="1374DE82"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делать сообщения по результатам выполнения проектной работы;</w:t>
      </w:r>
    </w:p>
    <w:p w14:paraId="0588EF3B"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говорить в нормальном темпе;</w:t>
      </w:r>
    </w:p>
    <w:p w14:paraId="714E6147"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говорить логично и связно;</w:t>
      </w:r>
    </w:p>
    <w:p w14:paraId="66F6DF7F" w14:textId="77777777" w:rsidR="001D27C4" w:rsidRPr="001D27C4" w:rsidRDefault="001D27C4" w:rsidP="001D27C4">
      <w:pPr>
        <w:pStyle w:val="3f5"/>
        <w:jc w:val="both"/>
        <w:rPr>
          <w:rFonts w:ascii="Times New Roman" w:hAnsi="Times New Roman" w:cs="Times New Roman"/>
          <w:i/>
        </w:rPr>
      </w:pPr>
      <w:r w:rsidRPr="001D27C4">
        <w:rPr>
          <w:rFonts w:ascii="Times New Roman" w:hAnsi="Times New Roman" w:cs="Times New Roman"/>
        </w:rPr>
        <w:t>- говорить выразительно (соблюдать синтагматичность речи, логическое ударение, правильную интонацию).</w:t>
      </w:r>
    </w:p>
    <w:p w14:paraId="27E8EAF9" w14:textId="77777777" w:rsidR="001D27C4" w:rsidRPr="001D27C4" w:rsidRDefault="001D27C4" w:rsidP="001D27C4">
      <w:pPr>
        <w:pStyle w:val="3f5"/>
        <w:jc w:val="both"/>
        <w:rPr>
          <w:rFonts w:ascii="Times New Roman" w:hAnsi="Times New Roman" w:cs="Times New Roman"/>
          <w:i/>
        </w:rPr>
      </w:pPr>
      <w:r w:rsidRPr="001D27C4">
        <w:rPr>
          <w:rFonts w:ascii="Times New Roman" w:hAnsi="Times New Roman" w:cs="Times New Roman"/>
          <w:i/>
        </w:rPr>
        <w:t>Аудирование</w:t>
      </w:r>
    </w:p>
    <w:p w14:paraId="2D8B1226"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уметь понимать звучащую речь с различной глубиной, точностью и полнотой восприятия информации:</w:t>
      </w:r>
    </w:p>
    <w:p w14:paraId="4B43FE6A"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полностью понимать речь учителя и одноклассников, а также</w:t>
      </w:r>
    </w:p>
    <w:p w14:paraId="0A8414B5"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несложные аутентичные аудио- и видеотексты, построенные на изученном речевом материале (полное понимание прослушенного);</w:t>
      </w:r>
    </w:p>
    <w:p w14:paraId="081B2253"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понимать основное содержание несложных аутентичных аудио- и видеотекстов, содержащих небольшое количество незнакомых слов, используя контекстуальную, языковую, иллюстративную и другие виды догадки (понимание основного содержания);</w:t>
      </w:r>
    </w:p>
    <w:p w14:paraId="140070F8"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выборочно понимать прагматические аутентичные аудио- и видеотексты, выделяя значимую (нужную) информацию, не обращая при этом внимание на незнакомые слова, не мешающие решению коммуникативной задачи (понимание необходимой / конкретной информации);</w:t>
      </w:r>
    </w:p>
    <w:p w14:paraId="6FFA9103"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соотносить содержание услышанного с личным опытом;</w:t>
      </w:r>
    </w:p>
    <w:p w14:paraId="7A9A25C2"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делать выводы по содержанию услышанного;</w:t>
      </w:r>
    </w:p>
    <w:p w14:paraId="06A7857B"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выражать собственное мнение по поводу услышанного.</w:t>
      </w:r>
    </w:p>
    <w:p w14:paraId="63B878DA" w14:textId="77777777" w:rsidR="001D27C4" w:rsidRPr="001D27C4" w:rsidRDefault="001D27C4" w:rsidP="001D27C4">
      <w:pPr>
        <w:pStyle w:val="3f5"/>
        <w:jc w:val="both"/>
        <w:rPr>
          <w:rFonts w:ascii="Times New Roman" w:hAnsi="Times New Roman" w:cs="Times New Roman"/>
        </w:rPr>
      </w:pPr>
    </w:p>
    <w:p w14:paraId="370133BD" w14:textId="77777777" w:rsidR="001D27C4" w:rsidRPr="001D27C4" w:rsidRDefault="001D27C4" w:rsidP="001D27C4">
      <w:pPr>
        <w:pStyle w:val="3f5"/>
        <w:jc w:val="both"/>
        <w:rPr>
          <w:rFonts w:ascii="Times New Roman" w:hAnsi="Times New Roman" w:cs="Times New Roman"/>
          <w:bCs/>
          <w:i/>
          <w:iCs/>
        </w:rPr>
      </w:pPr>
      <w:r w:rsidRPr="001D27C4">
        <w:rPr>
          <w:rFonts w:ascii="Times New Roman" w:hAnsi="Times New Roman" w:cs="Times New Roman"/>
          <w:bCs/>
          <w:i/>
          <w:iCs/>
        </w:rPr>
        <w:t>Чтение</w:t>
      </w:r>
    </w:p>
    <w:p w14:paraId="442AACC1"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уметь самостоятельно выбирать адекватную стратегию чтения в соответствии с коммуникативной задачей и типом текста:</w:t>
      </w:r>
    </w:p>
    <w:p w14:paraId="343252D0"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xml:space="preserve">- читать с целью понимания основного содержания (уметь игнорировать незнакомые слова, не мешающие пониманию основного содержания текста; прогнозировать содержание текста по вербальным опорам (заголовкам) и иллюстративным опорам; </w:t>
      </w:r>
      <w:r w:rsidRPr="001D27C4">
        <w:rPr>
          <w:rFonts w:ascii="Times New Roman" w:hAnsi="Times New Roman" w:cs="Times New Roman"/>
          <w:bCs/>
        </w:rPr>
        <w:t>предвосхищать содержание внутри текста;</w:t>
      </w:r>
      <w:r w:rsidRPr="001D27C4">
        <w:rPr>
          <w:rFonts w:ascii="Times New Roman" w:hAnsi="Times New Roman" w:cs="Times New Roman"/>
        </w:rPr>
        <w:t xml:space="preserve"> определять основную идею/мысль текста; выявлять главные факты в тексте, не обращая внимания на второстепенные; распознавать тексты различных </w:t>
      </w:r>
      <w:r w:rsidRPr="001D27C4">
        <w:rPr>
          <w:rFonts w:ascii="Times New Roman" w:hAnsi="Times New Roman" w:cs="Times New Roman"/>
          <w:u w:val="single"/>
        </w:rPr>
        <w:t>жанров</w:t>
      </w:r>
      <w:r w:rsidRPr="001D27C4">
        <w:rPr>
          <w:rFonts w:ascii="Times New Roman" w:hAnsi="Times New Roman" w:cs="Times New Roman"/>
        </w:rPr>
        <w:t xml:space="preserve"> (прагматические, публицистические, научно-популярные и художественные) и типов (статья, рассказ, реклама и т. д.);</w:t>
      </w:r>
    </w:p>
    <w:p w14:paraId="099FC238"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читать с целью извлечения конкретной (запрашиваемой или интересующей) информации (уметь использовать соответствующие ориентиры (заглавные буквы, цифры и т. д.) для поиска запрашиваемой или интересующей информации);</w:t>
      </w:r>
    </w:p>
    <w:p w14:paraId="50EA8ADA" w14:textId="77777777" w:rsidR="001D27C4" w:rsidRPr="001D27C4" w:rsidRDefault="001D27C4" w:rsidP="001D27C4">
      <w:pPr>
        <w:pStyle w:val="3f5"/>
        <w:jc w:val="both"/>
        <w:rPr>
          <w:rFonts w:ascii="Times New Roman" w:hAnsi="Times New Roman" w:cs="Times New Roman"/>
          <w:strike/>
        </w:rPr>
      </w:pPr>
      <w:r w:rsidRPr="001D27C4">
        <w:rPr>
          <w:rFonts w:ascii="Times New Roman" w:hAnsi="Times New Roman" w:cs="Times New Roman"/>
        </w:rPr>
        <w:t xml:space="preserve">- читать с целью полного понимания содержания на уровне значения: (уметь догадываться о значении незнакомых слов по знакомым словообразовательным элементам (приставки, суффиксы, составляющие элементы сложных слов),аналогии с родным языком, конверсии, по наличию смысловых связей в контексте, иллюстративной наглядности; понимать внутреннюю организацию текста и </w:t>
      </w:r>
      <w:r w:rsidRPr="001D27C4">
        <w:rPr>
          <w:rFonts w:ascii="Times New Roman" w:hAnsi="Times New Roman" w:cs="Times New Roman"/>
          <w:u w:val="single"/>
        </w:rPr>
        <w:t>определять:</w:t>
      </w:r>
      <w:r w:rsidRPr="001D27C4">
        <w:rPr>
          <w:rFonts w:ascii="Times New Roman" w:hAnsi="Times New Roman" w:cs="Times New Roman"/>
        </w:rPr>
        <w:t xml:space="preserve"> главное предложение в абзаце (тексте) и предложения, подчинённые главному предложению;хронологический/логический порядок событий в тексте; причинно-следственные и другие смысловые связи текста с помощью лексических и грамматических средств (местоимений, слов-заместителей, союзов, союзных слов); пользоваться справочными материалами (англо-</w:t>
      </w:r>
      <w:r w:rsidRPr="001D27C4">
        <w:rPr>
          <w:rFonts w:ascii="Times New Roman" w:hAnsi="Times New Roman" w:cs="Times New Roman"/>
        </w:rPr>
        <w:lastRenderedPageBreak/>
        <w:t>русским словарём, лингвострановедческим справочником) с применением знания алфавита и транскрипции; предвосхищать элементы знакомых грамматических структур);</w:t>
      </w:r>
    </w:p>
    <w:p w14:paraId="50DDA2FD"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xml:space="preserve">- читать с целью полного понимания </w:t>
      </w:r>
      <w:r w:rsidRPr="001D27C4">
        <w:rPr>
          <w:rFonts w:ascii="Times New Roman" w:hAnsi="Times New Roman" w:cs="Times New Roman"/>
          <w:bCs/>
        </w:rPr>
        <w:t>на уровне смысла и критического осмысления содержания (</w:t>
      </w:r>
      <w:r w:rsidRPr="001D27C4">
        <w:rPr>
          <w:rFonts w:ascii="Times New Roman" w:hAnsi="Times New Roman" w:cs="Times New Roman"/>
        </w:rPr>
        <w:t>определять главную идею текста, не выраженную эксплицитно; отличать факты от мнений и др.);</w:t>
      </w:r>
    </w:p>
    <w:p w14:paraId="61C29CEC"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интерпретировать информацию, представленную в графиках, таблицах, иллюстрациях и т. д.;</w:t>
      </w:r>
    </w:p>
    <w:p w14:paraId="020B01D9" w14:textId="77777777" w:rsidR="001D27C4" w:rsidRPr="001D27C4" w:rsidRDefault="001D27C4" w:rsidP="001D27C4">
      <w:pPr>
        <w:pStyle w:val="3f5"/>
        <w:jc w:val="both"/>
        <w:rPr>
          <w:rFonts w:ascii="Times New Roman" w:hAnsi="Times New Roman" w:cs="Times New Roman"/>
          <w:bCs/>
        </w:rPr>
      </w:pPr>
      <w:r w:rsidRPr="001D27C4">
        <w:rPr>
          <w:rFonts w:ascii="Times New Roman" w:hAnsi="Times New Roman" w:cs="Times New Roman"/>
          <w:bCs/>
        </w:rPr>
        <w:t>- извлекать культурологические сведения из аутентичных текстов;</w:t>
      </w:r>
    </w:p>
    <w:p w14:paraId="7B529BD3"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делать выборочный перевод с английского языка на русский;</w:t>
      </w:r>
    </w:p>
    <w:p w14:paraId="2B30DE20"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bCs/>
        </w:rPr>
        <w:t>- соотносить полученную информацию с личным опытом, оценивать ее и выражать свое мнение по поводу прочитанного.</w:t>
      </w:r>
    </w:p>
    <w:p w14:paraId="0CC62E65" w14:textId="77777777" w:rsidR="001D27C4" w:rsidRPr="001D27C4" w:rsidRDefault="001D27C4" w:rsidP="001D27C4">
      <w:pPr>
        <w:pStyle w:val="3f5"/>
        <w:jc w:val="both"/>
        <w:rPr>
          <w:rFonts w:ascii="Times New Roman" w:hAnsi="Times New Roman" w:cs="Times New Roman"/>
          <w:i/>
        </w:rPr>
      </w:pPr>
      <w:r w:rsidRPr="001D27C4">
        <w:rPr>
          <w:rFonts w:ascii="Times New Roman" w:hAnsi="Times New Roman" w:cs="Times New Roman"/>
          <w:i/>
        </w:rPr>
        <w:t>Письмо</w:t>
      </w:r>
    </w:p>
    <w:p w14:paraId="29EE9815"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заполнять анкету, формуляр (сообщать о себе основные сведения: имя, фамилия, возраст, гражданство, адрес и т.д.);</w:t>
      </w:r>
    </w:p>
    <w:p w14:paraId="414D2ABB"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писать открытки этикетного характера с опорой на образец с употреблением формул речевого этикета и адекватного стиля изложения, принятых в англоязычных странах;</w:t>
      </w:r>
    </w:p>
    <w:p w14:paraId="486D1E40"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составлять план, тезисы устного и письменного сообщения, кратко излагать результаты проектной деятельности;</w:t>
      </w:r>
    </w:p>
    <w:p w14:paraId="1D2E60AF"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писать электронные (интернет-) сообщения;</w:t>
      </w:r>
    </w:p>
    <w:p w14:paraId="173FCE7A"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делать записи (выписки из текста);</w:t>
      </w:r>
    </w:p>
    <w:p w14:paraId="05E0DAF1"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фиксировать устные высказывания в письменной форме;</w:t>
      </w:r>
    </w:p>
    <w:p w14:paraId="1E3C0101"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заполнять таблицы, делая выписки из текста;</w:t>
      </w:r>
    </w:p>
    <w:p w14:paraId="7EFF58B4"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кратко излагать собственную точку зрения (в т.ч. по поводу прочитанного или услышанного);</w:t>
      </w:r>
    </w:p>
    <w:p w14:paraId="24FAED53"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использовать адекватный стиль изложения (формальный / неформальный).</w:t>
      </w:r>
    </w:p>
    <w:p w14:paraId="496F4D69" w14:textId="77777777" w:rsidR="001D27C4" w:rsidRPr="001D27C4" w:rsidRDefault="001D27C4" w:rsidP="001D27C4">
      <w:pPr>
        <w:pStyle w:val="3f5"/>
        <w:jc w:val="both"/>
        <w:rPr>
          <w:rFonts w:ascii="Times New Roman" w:hAnsi="Times New Roman" w:cs="Times New Roman"/>
          <w:bCs/>
          <w:iCs/>
        </w:rPr>
      </w:pPr>
      <w:r w:rsidRPr="001D27C4">
        <w:rPr>
          <w:rFonts w:ascii="Times New Roman" w:hAnsi="Times New Roman" w:cs="Times New Roman"/>
          <w:bCs/>
          <w:iCs/>
        </w:rPr>
        <w:t>Языковые средства и навыки пользования ими</w:t>
      </w:r>
    </w:p>
    <w:p w14:paraId="4DF9A131" w14:textId="77777777" w:rsidR="001D27C4" w:rsidRPr="001D27C4" w:rsidRDefault="001D27C4" w:rsidP="001D27C4">
      <w:pPr>
        <w:pStyle w:val="3f5"/>
        <w:jc w:val="both"/>
        <w:rPr>
          <w:rFonts w:ascii="Times New Roman" w:hAnsi="Times New Roman" w:cs="Times New Roman"/>
          <w:i/>
        </w:rPr>
      </w:pPr>
      <w:r w:rsidRPr="001D27C4">
        <w:rPr>
          <w:rFonts w:ascii="Times New Roman" w:hAnsi="Times New Roman" w:cs="Times New Roman"/>
          <w:i/>
        </w:rPr>
        <w:t>Графика, орфография</w:t>
      </w:r>
    </w:p>
    <w:p w14:paraId="7CA9ABCA" w14:textId="77777777" w:rsidR="001D27C4" w:rsidRPr="001D27C4" w:rsidRDefault="001D27C4" w:rsidP="001D27C4">
      <w:pPr>
        <w:pStyle w:val="3f5"/>
        <w:jc w:val="both"/>
        <w:rPr>
          <w:rFonts w:ascii="Times New Roman" w:hAnsi="Times New Roman" w:cs="Times New Roman"/>
          <w:iCs/>
          <w:color w:val="000000"/>
        </w:rPr>
      </w:pPr>
      <w:r w:rsidRPr="001D27C4">
        <w:rPr>
          <w:rFonts w:ascii="Times New Roman" w:hAnsi="Times New Roman" w:cs="Times New Roman"/>
          <w:iCs/>
          <w:color w:val="000000"/>
        </w:rPr>
        <w:t>- соотносить графический образ слова с его звуковым образом;</w:t>
      </w:r>
    </w:p>
    <w:p w14:paraId="1430602B"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распознавать слова, записанные разными шрифтами;</w:t>
      </w:r>
    </w:p>
    <w:p w14:paraId="1EE607CC" w14:textId="77777777" w:rsidR="001D27C4" w:rsidRPr="001D27C4" w:rsidRDefault="001D27C4" w:rsidP="001D27C4">
      <w:pPr>
        <w:pStyle w:val="3f5"/>
        <w:jc w:val="both"/>
        <w:rPr>
          <w:rFonts w:ascii="Times New Roman" w:hAnsi="Times New Roman" w:cs="Times New Roman"/>
          <w:iCs/>
          <w:color w:val="000000"/>
        </w:rPr>
      </w:pPr>
      <w:r w:rsidRPr="001D27C4">
        <w:rPr>
          <w:rFonts w:ascii="Times New Roman" w:hAnsi="Times New Roman" w:cs="Times New Roman"/>
          <w:color w:val="000000"/>
          <w:spacing w:val="2"/>
        </w:rPr>
        <w:t>- сравнивать и анализировать буквы, буквосочетания и соответствующие транскрипционные знаки;</w:t>
      </w:r>
    </w:p>
    <w:p w14:paraId="79C5DD18" w14:textId="77777777" w:rsidR="001D27C4" w:rsidRPr="001D27C4" w:rsidRDefault="001D27C4" w:rsidP="001D27C4">
      <w:pPr>
        <w:pStyle w:val="3f5"/>
        <w:jc w:val="both"/>
        <w:rPr>
          <w:rFonts w:ascii="Times New Roman" w:hAnsi="Times New Roman" w:cs="Times New Roman"/>
          <w:i/>
          <w:iCs/>
          <w:color w:val="000000"/>
        </w:rPr>
      </w:pPr>
      <w:r w:rsidRPr="001D27C4">
        <w:rPr>
          <w:rFonts w:ascii="Times New Roman" w:hAnsi="Times New Roman" w:cs="Times New Roman"/>
          <w:color w:val="000000"/>
          <w:spacing w:val="10"/>
        </w:rPr>
        <w:t>- соблюдать основные правила орфографии и пунктуации;</w:t>
      </w:r>
    </w:p>
    <w:p w14:paraId="36BFE691" w14:textId="77777777" w:rsidR="001D27C4" w:rsidRPr="001D27C4" w:rsidRDefault="001D27C4" w:rsidP="001D27C4">
      <w:pPr>
        <w:pStyle w:val="3f5"/>
        <w:jc w:val="both"/>
        <w:rPr>
          <w:rFonts w:ascii="Times New Roman" w:hAnsi="Times New Roman" w:cs="Times New Roman"/>
          <w:iCs/>
          <w:color w:val="000000"/>
        </w:rPr>
      </w:pPr>
      <w:r w:rsidRPr="001D27C4">
        <w:rPr>
          <w:rFonts w:ascii="Times New Roman" w:hAnsi="Times New Roman" w:cs="Times New Roman"/>
          <w:iCs/>
          <w:color w:val="000000"/>
        </w:rPr>
        <w:t>- использовать словарь для уточнения написания слова;</w:t>
      </w:r>
    </w:p>
    <w:p w14:paraId="7AFD2476" w14:textId="77777777" w:rsidR="001D27C4" w:rsidRPr="001D27C4" w:rsidRDefault="001D27C4" w:rsidP="001D27C4">
      <w:pPr>
        <w:pStyle w:val="3f5"/>
        <w:jc w:val="both"/>
        <w:rPr>
          <w:rFonts w:ascii="Times New Roman" w:hAnsi="Times New Roman" w:cs="Times New Roman"/>
          <w:iCs/>
          <w:color w:val="000000"/>
        </w:rPr>
      </w:pPr>
      <w:r w:rsidRPr="001D27C4">
        <w:rPr>
          <w:rFonts w:ascii="Times New Roman" w:hAnsi="Times New Roman" w:cs="Times New Roman"/>
          <w:iCs/>
          <w:color w:val="000000"/>
        </w:rPr>
        <w:t>- оформлять письменные и творческие проекты в соответствии с правилами орфографии и пунктуации.</w:t>
      </w:r>
    </w:p>
    <w:p w14:paraId="5C6CB043"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i/>
        </w:rPr>
        <w:t>Фонетическая сторона речи</w:t>
      </w:r>
    </w:p>
    <w:p w14:paraId="50B2DBAC" w14:textId="77777777" w:rsidR="001D27C4" w:rsidRPr="001D27C4" w:rsidRDefault="001D27C4" w:rsidP="001D27C4">
      <w:pPr>
        <w:pStyle w:val="3f5"/>
        <w:jc w:val="both"/>
        <w:rPr>
          <w:rFonts w:ascii="Times New Roman" w:hAnsi="Times New Roman" w:cs="Times New Roman"/>
          <w:strike/>
        </w:rPr>
      </w:pPr>
      <w:r w:rsidRPr="001D27C4">
        <w:rPr>
          <w:rFonts w:ascii="Times New Roman" w:hAnsi="Times New Roman" w:cs="Times New Roman"/>
        </w:rPr>
        <w:t>- различать коммуникативный тип предложения по его интонации;</w:t>
      </w:r>
    </w:p>
    <w:p w14:paraId="78A22D72"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понимать и использовать логическое ударение во фразе, предложении;</w:t>
      </w:r>
    </w:p>
    <w:p w14:paraId="00B67810"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специальный, альтернативный и разделительный вопросы), побудительное, восклицательное предложения;</w:t>
      </w:r>
    </w:p>
    <w:p w14:paraId="7328A4D9"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правильно произносить предложения с однородными членами (соблюдая интонацию перечисления);</w:t>
      </w:r>
    </w:p>
    <w:p w14:paraId="79490B05"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правильно произносить сложносочиненные и сложноподчиненные предложения с точки зрения их ритмико-интонационных особенностей;</w:t>
      </w:r>
    </w:p>
    <w:p w14:paraId="0238C3AB" w14:textId="77777777" w:rsidR="001D27C4" w:rsidRPr="001D27C4" w:rsidRDefault="001D27C4" w:rsidP="001D27C4">
      <w:pPr>
        <w:pStyle w:val="3f5"/>
        <w:jc w:val="both"/>
        <w:rPr>
          <w:rFonts w:ascii="Times New Roman" w:hAnsi="Times New Roman" w:cs="Times New Roman"/>
          <w:i/>
        </w:rPr>
      </w:pPr>
      <w:r w:rsidRPr="001D27C4">
        <w:rPr>
          <w:rFonts w:ascii="Times New Roman" w:hAnsi="Times New Roman" w:cs="Times New Roman"/>
          <w:i/>
        </w:rPr>
        <w:t>Лексическая сторона речи</w:t>
      </w:r>
    </w:p>
    <w:p w14:paraId="56B72C8B"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распознавать и употреблять в речи в соответствии с коммуникативной задачей основные значения изученных лексических единиц (слов, словосочетаний, реплик-клише речевого этикета) в ситуациях общения в пределах тематики основной общеобразовательной школы;</w:t>
      </w:r>
    </w:p>
    <w:p w14:paraId="4C34BDE5"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знать и уметь использовать основные способы словообразования (аффиксация, словосложение, конверсия);</w:t>
      </w:r>
    </w:p>
    <w:p w14:paraId="1E65CC2A"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выбирать значение многозначных слов в соответствии с контекстом;</w:t>
      </w:r>
    </w:p>
    <w:p w14:paraId="42563628" w14:textId="77777777" w:rsidR="001D27C4" w:rsidRPr="001D27C4" w:rsidRDefault="001D27C4" w:rsidP="001D27C4">
      <w:pPr>
        <w:pStyle w:val="3f5"/>
        <w:jc w:val="both"/>
        <w:rPr>
          <w:rFonts w:ascii="Times New Roman" w:hAnsi="Times New Roman" w:cs="Times New Roman"/>
          <w:u w:val="single"/>
        </w:rPr>
      </w:pPr>
      <w:r w:rsidRPr="001D27C4">
        <w:rPr>
          <w:rFonts w:ascii="Times New Roman" w:hAnsi="Times New Roman" w:cs="Times New Roman"/>
        </w:rPr>
        <w:t>- понимать и использовать явления синонимии / антонимии и лексической сочетаемости.</w:t>
      </w:r>
    </w:p>
    <w:p w14:paraId="006880A4" w14:textId="77777777" w:rsidR="001D27C4" w:rsidRPr="001D27C4" w:rsidRDefault="001D27C4" w:rsidP="001D27C4">
      <w:pPr>
        <w:pStyle w:val="3f5"/>
        <w:jc w:val="both"/>
        <w:rPr>
          <w:rFonts w:ascii="Times New Roman" w:hAnsi="Times New Roman" w:cs="Times New Roman"/>
          <w:i/>
          <w:color w:val="000000"/>
        </w:rPr>
      </w:pPr>
      <w:r w:rsidRPr="001D27C4">
        <w:rPr>
          <w:rFonts w:ascii="Times New Roman" w:hAnsi="Times New Roman" w:cs="Times New Roman"/>
          <w:i/>
          <w:color w:val="000000"/>
        </w:rPr>
        <w:t>Грамматическая сторона речи</w:t>
      </w:r>
    </w:p>
    <w:p w14:paraId="441BBA77" w14:textId="77777777" w:rsidR="001D27C4" w:rsidRPr="001D27C4" w:rsidRDefault="001D27C4" w:rsidP="001D27C4">
      <w:pPr>
        <w:pStyle w:val="3f5"/>
        <w:jc w:val="both"/>
        <w:rPr>
          <w:rFonts w:ascii="Times New Roman" w:hAnsi="Times New Roman" w:cs="Times New Roman"/>
          <w:color w:val="000000"/>
        </w:rPr>
      </w:pPr>
      <w:r w:rsidRPr="001D27C4">
        <w:rPr>
          <w:rFonts w:ascii="Times New Roman" w:hAnsi="Times New Roman" w:cs="Times New Roman"/>
          <w:color w:val="000000"/>
        </w:rPr>
        <w:t>- знать функциональные и формальные особенности изученных грамматических явлений (видо-</w:t>
      </w:r>
      <w:r w:rsidRPr="001D27C4">
        <w:rPr>
          <w:rFonts w:ascii="Times New Roman" w:hAnsi="Times New Roman" w:cs="Times New Roman"/>
          <w:color w:val="000000"/>
        </w:rPr>
        <w:lastRenderedPageBreak/>
        <w:t>временных форм личных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14:paraId="76CD4B7C"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color w:val="000000"/>
        </w:rPr>
        <w:t xml:space="preserve">- уметь распознавать, понимать и использовать в речи основные морфологические формы и синтаксические конструкции английского языка </w:t>
      </w:r>
    </w:p>
    <w:p w14:paraId="3CD5BD9F" w14:textId="77777777" w:rsidR="001D27C4" w:rsidRPr="001D27C4" w:rsidRDefault="001D27C4" w:rsidP="001D27C4">
      <w:pPr>
        <w:pStyle w:val="3f5"/>
        <w:jc w:val="both"/>
        <w:rPr>
          <w:rFonts w:ascii="Times New Roman" w:hAnsi="Times New Roman" w:cs="Times New Roman"/>
          <w:color w:val="000000"/>
        </w:rPr>
      </w:pPr>
      <w:r w:rsidRPr="001D27C4">
        <w:rPr>
          <w:rFonts w:ascii="Times New Roman" w:hAnsi="Times New Roman" w:cs="Times New Roman"/>
          <w:color w:val="000000"/>
          <w:lang w:val="en-US"/>
        </w:rPr>
        <w:t>C</w:t>
      </w:r>
      <w:r w:rsidRPr="001D27C4">
        <w:rPr>
          <w:rFonts w:ascii="Times New Roman" w:hAnsi="Times New Roman" w:cs="Times New Roman"/>
          <w:color w:val="000000"/>
        </w:rPr>
        <w:t>оциокультурные знания, навыки, умения</w:t>
      </w:r>
    </w:p>
    <w:p w14:paraId="6ED8540D" w14:textId="77777777" w:rsidR="001D27C4" w:rsidRPr="001D27C4" w:rsidRDefault="001D27C4" w:rsidP="001D27C4">
      <w:pPr>
        <w:pStyle w:val="3f5"/>
        <w:jc w:val="both"/>
        <w:rPr>
          <w:rFonts w:ascii="Times New Roman" w:hAnsi="Times New Roman" w:cs="Times New Roman"/>
          <w:color w:val="000000"/>
        </w:rPr>
      </w:pPr>
      <w:r w:rsidRPr="001D27C4">
        <w:rPr>
          <w:rFonts w:ascii="Times New Roman" w:hAnsi="Times New Roman" w:cs="Times New Roman"/>
          <w:color w:val="000000"/>
        </w:rPr>
        <w:t>- знание национально-культурных особенностей речевого и неречевого поведения в англоязычных странах в сравнении с нормами, принятыми в родной стране; умение использовать социокультурные знания в различных ситуациях формального и неформального межличностного и межкультурного общения;</w:t>
      </w:r>
    </w:p>
    <w:p w14:paraId="7C1D6803" w14:textId="77777777" w:rsidR="001D27C4" w:rsidRPr="001D27C4" w:rsidRDefault="001D27C4" w:rsidP="001D27C4">
      <w:pPr>
        <w:pStyle w:val="3f5"/>
        <w:jc w:val="both"/>
        <w:rPr>
          <w:rFonts w:ascii="Times New Roman" w:hAnsi="Times New Roman" w:cs="Times New Roman"/>
          <w:color w:val="000000"/>
        </w:rPr>
      </w:pPr>
      <w:r w:rsidRPr="001D27C4">
        <w:rPr>
          <w:rFonts w:ascii="Times New Roman" w:hAnsi="Times New Roman" w:cs="Times New Roman"/>
          <w:color w:val="000000"/>
        </w:rPr>
        <w:t>- представление о ценностях материальной и духовной культуры, которые широко известны и являются предметом национальной гордости в странах изучаемого языка и в родной стране (всемирно известных достопримечательностях, художественных произведениях, произведениях искусства, выдающихся людях и их вкладе в мировую науку и культуру);</w:t>
      </w:r>
    </w:p>
    <w:p w14:paraId="0F2C2D82" w14:textId="77777777" w:rsidR="001D27C4" w:rsidRPr="001D27C4" w:rsidRDefault="001D27C4" w:rsidP="001D27C4">
      <w:pPr>
        <w:pStyle w:val="3f5"/>
        <w:jc w:val="both"/>
        <w:rPr>
          <w:rFonts w:ascii="Times New Roman" w:hAnsi="Times New Roman" w:cs="Times New Roman"/>
          <w:color w:val="000000"/>
        </w:rPr>
      </w:pPr>
      <w:r w:rsidRPr="001D27C4">
        <w:rPr>
          <w:rFonts w:ascii="Times New Roman" w:hAnsi="Times New Roman" w:cs="Times New Roman"/>
          <w:color w:val="000000"/>
        </w:rPr>
        <w:t>представление о сходстве и различиях в традициях, обычаях своей страны и англоязычных стран;</w:t>
      </w:r>
    </w:p>
    <w:p w14:paraId="2CDA95CA" w14:textId="77777777" w:rsidR="001D27C4" w:rsidRPr="001D27C4" w:rsidRDefault="001D27C4" w:rsidP="001D27C4">
      <w:pPr>
        <w:pStyle w:val="3f5"/>
        <w:jc w:val="both"/>
        <w:rPr>
          <w:rFonts w:ascii="Times New Roman" w:hAnsi="Times New Roman" w:cs="Times New Roman"/>
          <w:color w:val="000000"/>
        </w:rPr>
      </w:pPr>
      <w:r w:rsidRPr="001D27C4">
        <w:rPr>
          <w:rFonts w:ascii="Times New Roman" w:hAnsi="Times New Roman" w:cs="Times New Roman"/>
          <w:color w:val="000000"/>
        </w:rPr>
        <w:t>- представление об особенностях образа жизни зарубежных сверстников;</w:t>
      </w:r>
    </w:p>
    <w:p w14:paraId="58B13DBF" w14:textId="77777777" w:rsidR="001D27C4" w:rsidRPr="001D27C4" w:rsidRDefault="001D27C4" w:rsidP="001D27C4">
      <w:pPr>
        <w:pStyle w:val="3f5"/>
        <w:jc w:val="both"/>
        <w:rPr>
          <w:rFonts w:ascii="Times New Roman" w:hAnsi="Times New Roman" w:cs="Times New Roman"/>
          <w:color w:val="000000"/>
        </w:rPr>
      </w:pPr>
      <w:r w:rsidRPr="001D27C4">
        <w:rPr>
          <w:rFonts w:ascii="Times New Roman" w:hAnsi="Times New Roman" w:cs="Times New Roman"/>
          <w:color w:val="000000"/>
        </w:rPr>
        <w:t>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14:paraId="229AC0A6" w14:textId="77777777" w:rsidR="001D27C4" w:rsidRPr="001D27C4" w:rsidRDefault="001D27C4" w:rsidP="001D27C4">
      <w:pPr>
        <w:pStyle w:val="3f5"/>
        <w:jc w:val="both"/>
        <w:rPr>
          <w:rFonts w:ascii="Times New Roman" w:hAnsi="Times New Roman" w:cs="Times New Roman"/>
          <w:color w:val="000000"/>
        </w:rPr>
      </w:pPr>
      <w:r w:rsidRPr="001D27C4">
        <w:rPr>
          <w:rFonts w:ascii="Times New Roman" w:hAnsi="Times New Roman" w:cs="Times New Roman"/>
          <w:color w:val="000000"/>
        </w:rPr>
        <w:t>- умение ориентироваться в основных реалиях культуры англоязычных стран, знание употребительной фоновой лексики, некоторых распространенных образцов фольклора (скороговорки, пословицы, поговорки);</w:t>
      </w:r>
    </w:p>
    <w:p w14:paraId="25DD683D" w14:textId="77777777" w:rsidR="001D27C4" w:rsidRPr="001D27C4" w:rsidRDefault="001D27C4" w:rsidP="001D27C4">
      <w:pPr>
        <w:pStyle w:val="3f5"/>
        <w:jc w:val="both"/>
        <w:rPr>
          <w:rFonts w:ascii="Times New Roman" w:hAnsi="Times New Roman" w:cs="Times New Roman"/>
          <w:color w:val="000000"/>
        </w:rPr>
      </w:pPr>
      <w:r w:rsidRPr="001D27C4">
        <w:rPr>
          <w:rFonts w:ascii="Times New Roman" w:hAnsi="Times New Roman" w:cs="Times New Roman"/>
          <w:color w:val="000000"/>
        </w:rPr>
        <w:t>знакомство с образцами художественной, публицистической и научно-популярной литературы;</w:t>
      </w:r>
    </w:p>
    <w:p w14:paraId="39F4AE06" w14:textId="77777777" w:rsidR="001D27C4" w:rsidRPr="001D27C4" w:rsidRDefault="001D27C4" w:rsidP="001D27C4">
      <w:pPr>
        <w:pStyle w:val="3f5"/>
        <w:jc w:val="both"/>
        <w:rPr>
          <w:rFonts w:ascii="Times New Roman" w:hAnsi="Times New Roman" w:cs="Times New Roman"/>
          <w:color w:val="000000"/>
        </w:rPr>
      </w:pPr>
      <w:r w:rsidRPr="001D27C4">
        <w:rPr>
          <w:rFonts w:ascii="Times New Roman" w:hAnsi="Times New Roman" w:cs="Times New Roman"/>
          <w:color w:val="000000"/>
        </w:rPr>
        <w:t>- умение сопоставлять, находить сходства и отличия в культуре стран изучаемого языка и родной культуре;</w:t>
      </w:r>
    </w:p>
    <w:p w14:paraId="7AC4E90E" w14:textId="77777777" w:rsidR="001D27C4" w:rsidRPr="001D27C4" w:rsidRDefault="001D27C4" w:rsidP="001D27C4">
      <w:pPr>
        <w:pStyle w:val="3f5"/>
        <w:jc w:val="both"/>
        <w:rPr>
          <w:rFonts w:ascii="Times New Roman" w:hAnsi="Times New Roman" w:cs="Times New Roman"/>
          <w:color w:val="000000"/>
        </w:rPr>
      </w:pPr>
      <w:r w:rsidRPr="001D27C4">
        <w:rPr>
          <w:rFonts w:ascii="Times New Roman" w:hAnsi="Times New Roman" w:cs="Times New Roman"/>
          <w:color w:val="000000"/>
        </w:rPr>
        <w:t>готовность и умение представлять родную культуру на английском языке, опровергать стереотипы о своей стране.</w:t>
      </w:r>
    </w:p>
    <w:p w14:paraId="6F2DA5DC"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u w:val="single"/>
        </w:rPr>
        <w:t>Компенсаторные умения</w:t>
      </w:r>
      <w:r w:rsidRPr="001D27C4">
        <w:rPr>
          <w:rFonts w:ascii="Times New Roman" w:hAnsi="Times New Roman" w:cs="Times New Roman"/>
        </w:rPr>
        <w:t xml:space="preserve"> -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14:paraId="4540D8CA"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i/>
        </w:rPr>
        <w:t>Б</w:t>
      </w:r>
      <w:r w:rsidRPr="001D27C4">
        <w:rPr>
          <w:rFonts w:ascii="Times New Roman" w:hAnsi="Times New Roman" w:cs="Times New Roman"/>
        </w:rPr>
        <w:t>. В познавательной сфере (владение познавательными учебными умениями):</w:t>
      </w:r>
    </w:p>
    <w:p w14:paraId="63C99E90"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умение сравнивать языковые явления родного и иностранного языков на уровне отдельных грамматических явлений, слов, словосочетаний, предложений;</w:t>
      </w:r>
    </w:p>
    <w:p w14:paraId="48D4EAB4"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владение приемами работы с текстом: умение пользоваться определенной стратегией чтения / аудирования в зависимости от коммуникативной задачи (читать / слушать текст с разной глубиной понимания);</w:t>
      </w:r>
    </w:p>
    <w:p w14:paraId="2B3CE6EA"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умение действовать по образцу / аналогии, использовать различные виды опор (вербальные, изобразительные, содержательные, смысловые и др.) при выполнении упражнений и составлении собственных высказываний в пределах тематики основной школы;</w:t>
      </w:r>
    </w:p>
    <w:p w14:paraId="5A736B95"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готовность и умение осуществлять индивидуальную и совместную проектную работу;</w:t>
      </w:r>
    </w:p>
    <w:p w14:paraId="18F32566"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14:paraId="42EE6D9B"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владение способами и приемами дальнейшего самостоятельного изучения иностранных языков.</w:t>
      </w:r>
    </w:p>
    <w:p w14:paraId="4FEFABF3"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i/>
        </w:rPr>
        <w:t>В</w:t>
      </w:r>
      <w:r w:rsidRPr="001D27C4">
        <w:rPr>
          <w:rFonts w:ascii="Times New Roman" w:hAnsi="Times New Roman" w:cs="Times New Roman"/>
        </w:rPr>
        <w:t>. В ценностно-ориентационной сфере:</w:t>
      </w:r>
    </w:p>
    <w:p w14:paraId="38A45E8C"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осознание места и роли родного и иностранных языков в целостном полиязычном, поликультурном мире, осознание иностранного языка как средства общения, познания, самореализации и социальной адаптации;</w:t>
      </w:r>
    </w:p>
    <w:p w14:paraId="14CBEF76"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представление о языке как средстве выражения чувств, эмоций, основе культуры мышления;</w:t>
      </w:r>
    </w:p>
    <w:p w14:paraId="6EAE4A18"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14:paraId="2F5D7ED2"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xml:space="preserve">- приобщение к ценностям мировой культуры как через источники информации на иностранном </w:t>
      </w:r>
      <w:r w:rsidRPr="001D27C4">
        <w:rPr>
          <w:rFonts w:ascii="Times New Roman" w:hAnsi="Times New Roman" w:cs="Times New Roman"/>
        </w:rPr>
        <w:lastRenderedPageBreak/>
        <w:t>языке (в том числе мультимедийные), так и через непосредственное участие в школьных обменах, туристических поездках, молодежных форумах;</w:t>
      </w:r>
    </w:p>
    <w:p w14:paraId="30D6FAC2"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представления о моральных нормах и правилах нравственного поведения; убежденность в приоритете общечеловеческих ценностей;</w:t>
      </w:r>
    </w:p>
    <w:p w14:paraId="425EAE5B"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xml:space="preserve">- стремление к адекватным способам выражения эмоций и чувств; </w:t>
      </w:r>
    </w:p>
    <w:p w14:paraId="4553B6A5"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уважительное отношение к старшим, доброжелательное отношение к младшим;</w:t>
      </w:r>
    </w:p>
    <w:p w14:paraId="3792ACC3"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xml:space="preserve">- эмоционально-нравственная отзывчивость (готовность помочь), понимание и сопереживание чувствам других людей; </w:t>
      </w:r>
    </w:p>
    <w:p w14:paraId="10FA7FFF"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стремление иметь собственное мнение; принимать собственные решения;</w:t>
      </w:r>
    </w:p>
    <w:p w14:paraId="750D143A"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i/>
        </w:rPr>
        <w:t>Г</w:t>
      </w:r>
      <w:r w:rsidRPr="001D27C4">
        <w:rPr>
          <w:rFonts w:ascii="Times New Roman" w:hAnsi="Times New Roman" w:cs="Times New Roman"/>
        </w:rPr>
        <w:t>. В эстетической сфере:</w:t>
      </w:r>
    </w:p>
    <w:p w14:paraId="11CDF6ED"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представление об эстетических идеалах и ценностях;</w:t>
      </w:r>
    </w:p>
    <w:p w14:paraId="25868D55"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стремление к знакомству с образцами художественного творчества на иностранном языке и средствами иностранного языка;</w:t>
      </w:r>
    </w:p>
    <w:p w14:paraId="35E8C84D"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развитие чувства прекрасного в процессе обсуждения современных тенденций в живописи, музыке, литературе;</w:t>
      </w:r>
    </w:p>
    <w:p w14:paraId="3E590452"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владение элементарными средствами выражения чувств и эмоций на иностранном языке;</w:t>
      </w:r>
    </w:p>
    <w:p w14:paraId="7807892A"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умение видеть красоту в окружающем мире; в труде, творчестве, поведении и поступках людей.</w:t>
      </w:r>
    </w:p>
    <w:p w14:paraId="5426061E"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i/>
        </w:rPr>
        <w:t>Д.</w:t>
      </w:r>
      <w:r w:rsidRPr="001D27C4">
        <w:rPr>
          <w:rFonts w:ascii="Times New Roman" w:hAnsi="Times New Roman" w:cs="Times New Roman"/>
        </w:rPr>
        <w:t xml:space="preserve"> В трудовой сфере:</w:t>
      </w:r>
    </w:p>
    <w:p w14:paraId="51C5A276"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ценностное отношение к учебе как виду творческой деятельности;</w:t>
      </w:r>
    </w:p>
    <w:p w14:paraId="25F6627C"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xml:space="preserve">- навыки коллективной учебной деятельности (умение сотрудничать: </w:t>
      </w:r>
      <w:r w:rsidRPr="001D27C4">
        <w:rPr>
          <w:rFonts w:ascii="Times New Roman" w:hAnsi="Times New Roman" w:cs="Times New Roman"/>
          <w:iCs/>
        </w:rPr>
        <w:t>планировать и реализовывать совместную деятельность, как в позиции лидера, так и в позиции рядового участника)</w:t>
      </w:r>
      <w:r w:rsidRPr="001D27C4">
        <w:rPr>
          <w:rFonts w:ascii="Times New Roman" w:hAnsi="Times New Roman" w:cs="Times New Roman"/>
        </w:rPr>
        <w:t>;</w:t>
      </w:r>
    </w:p>
    <w:p w14:paraId="782CEBD0"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умение нести индивидуальную ответственность за выполнение задания; за совместную работу;</w:t>
      </w:r>
    </w:p>
    <w:p w14:paraId="6E5F7050"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умение рационально планировать свой учебный труд;</w:t>
      </w:r>
    </w:p>
    <w:p w14:paraId="5E64A0AD"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умение работать в соответствии с намеченным планом.</w:t>
      </w:r>
    </w:p>
    <w:p w14:paraId="5574F12D"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i/>
        </w:rPr>
        <w:t>Е.</w:t>
      </w:r>
      <w:r w:rsidRPr="001D27C4">
        <w:rPr>
          <w:rFonts w:ascii="Times New Roman" w:hAnsi="Times New Roman" w:cs="Times New Roman"/>
        </w:rPr>
        <w:t xml:space="preserve"> В физической сфере:</w:t>
      </w:r>
    </w:p>
    <w:p w14:paraId="02552D82"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ценностное отношение к здоровью и здоровому образу жизни:</w:t>
      </w:r>
    </w:p>
    <w:p w14:paraId="18BF85C2"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потребность в здоровом образе жизни (режим труда и отдыха, питание, спорт, фитнес);</w:t>
      </w:r>
    </w:p>
    <w:p w14:paraId="067B196E"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знание и выполнение санитарно-гигиенических правил, соблюдение здоровьесберегающего режима дня;</w:t>
      </w:r>
    </w:p>
    <w:p w14:paraId="3B8B530C"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 стремление не совершать поступки, угрожающие собственному здоровью и безопасности.</w:t>
      </w:r>
    </w:p>
    <w:p w14:paraId="43C3368B" w14:textId="77777777" w:rsidR="001D27C4" w:rsidRPr="001D27C4" w:rsidRDefault="001D27C4" w:rsidP="00017EAB">
      <w:pPr>
        <w:jc w:val="both"/>
        <w:rPr>
          <w:b/>
          <w:szCs w:val="24"/>
        </w:rPr>
      </w:pPr>
    </w:p>
    <w:p w14:paraId="5300357B" w14:textId="77777777" w:rsidR="00A9765D" w:rsidRPr="009269D3" w:rsidRDefault="008F09E8" w:rsidP="007C424B">
      <w:pPr>
        <w:pStyle w:val="a7"/>
        <w:spacing w:before="0" w:beforeAutospacing="0" w:after="0" w:afterAutospacing="0"/>
        <w:contextualSpacing/>
        <w:jc w:val="both"/>
        <w:rPr>
          <w:rStyle w:val="dash041e005f0431005f044b005f0447005f043d005f044b005f0439005f005fchar1char1"/>
          <w:b/>
        </w:rPr>
      </w:pPr>
      <w:r w:rsidRPr="009269D3">
        <w:rPr>
          <w:rStyle w:val="dash041e005f0431005f044b005f0447005f043d005f044b005f0439005f005fchar1char1"/>
          <w:b/>
        </w:rPr>
        <w:t>Содержание учебного предмета «Английский язык»</w:t>
      </w:r>
    </w:p>
    <w:p w14:paraId="4A1088A0" w14:textId="77777777" w:rsidR="008F09E8" w:rsidRPr="009269D3" w:rsidRDefault="008F09E8" w:rsidP="007C424B">
      <w:pPr>
        <w:pStyle w:val="a7"/>
        <w:spacing w:before="0" w:beforeAutospacing="0" w:after="0" w:afterAutospacing="0"/>
        <w:contextualSpacing/>
        <w:jc w:val="both"/>
        <w:rPr>
          <w:rStyle w:val="dash041e005f0431005f044b005f0447005f043d005f044b005f0439005f005fchar1char1"/>
          <w:b/>
        </w:rPr>
      </w:pPr>
      <w:r w:rsidRPr="009269D3">
        <w:rPr>
          <w:rStyle w:val="dash041e005f0431005f044b005f0447005f043d005f044b005f0439005f005fchar1char1"/>
          <w:b/>
        </w:rPr>
        <w:t>5 класс</w:t>
      </w:r>
    </w:p>
    <w:p w14:paraId="77562CE6" w14:textId="77777777" w:rsidR="00802EC0" w:rsidRPr="009269D3" w:rsidRDefault="00802EC0" w:rsidP="00802EC0">
      <w:pPr>
        <w:pStyle w:val="a7"/>
        <w:contextualSpacing/>
        <w:jc w:val="both"/>
      </w:pPr>
      <w:r w:rsidRPr="009269D3">
        <w:t xml:space="preserve">Я, моя семья и мои друзья. Межличностные отношения. Взаимоотношения в семье. Занятия семьи в свободное время. Работа по дому. Распорядок дня в семье. Совместное проведение досуга. Покупки в магазине игрушек. </w:t>
      </w:r>
    </w:p>
    <w:p w14:paraId="40057E66" w14:textId="77777777" w:rsidR="00802EC0" w:rsidRPr="009269D3" w:rsidRDefault="00802EC0" w:rsidP="00802EC0">
      <w:pPr>
        <w:pStyle w:val="a7"/>
        <w:contextualSpacing/>
        <w:jc w:val="both"/>
      </w:pPr>
      <w:r w:rsidRPr="009269D3">
        <w:t xml:space="preserve">Досуг и увлечения. Семейные путешествия. Морское путешествие. Путешествие по различным частям Великобритании. Посещение различных городов Великобритании, России и городов мира. Экскурсия по Лондону. Занятия в выходные дни. Летние каникулы. Выходные дни в семье зарубежного друга. Поход в парк/зоопарк. Посещение музеев. </w:t>
      </w:r>
    </w:p>
    <w:p w14:paraId="2DCED8DC" w14:textId="77777777" w:rsidR="00802EC0" w:rsidRPr="009269D3" w:rsidRDefault="00802EC0" w:rsidP="00802EC0">
      <w:pPr>
        <w:pStyle w:val="a7"/>
        <w:contextualSpacing/>
        <w:jc w:val="both"/>
      </w:pPr>
      <w:r w:rsidRPr="009269D3">
        <w:t xml:space="preserve">Школьное образование. Школьные предметы. Распорядок дня в школе. Внеклассные мероприятия. Правила безопасности школьников. Школьные благотворительные концерты.   </w:t>
      </w:r>
    </w:p>
    <w:p w14:paraId="73624689" w14:textId="77777777" w:rsidR="00802EC0" w:rsidRPr="009269D3" w:rsidRDefault="00802EC0" w:rsidP="00802EC0">
      <w:pPr>
        <w:pStyle w:val="a7"/>
        <w:contextualSpacing/>
        <w:jc w:val="both"/>
      </w:pPr>
      <w:r w:rsidRPr="009269D3">
        <w:t>Человек и окружающий мир. Защита окружающей среды. Участие в экологических мероприятиях. Помощь инвалидам и пожилым людям.</w:t>
      </w:r>
    </w:p>
    <w:p w14:paraId="1C38F513" w14:textId="77777777" w:rsidR="00802EC0" w:rsidRPr="009269D3" w:rsidRDefault="00802EC0" w:rsidP="00802EC0">
      <w:pPr>
        <w:pStyle w:val="a7"/>
        <w:contextualSpacing/>
        <w:jc w:val="both"/>
      </w:pPr>
      <w:r w:rsidRPr="009269D3">
        <w:t xml:space="preserve">Средства массовой информации. Правила безопасности при пользовании Интернетом. </w:t>
      </w:r>
    </w:p>
    <w:p w14:paraId="501EA4C1" w14:textId="77777777" w:rsidR="00802EC0" w:rsidRPr="009269D3" w:rsidRDefault="00802EC0" w:rsidP="00802EC0">
      <w:pPr>
        <w:pStyle w:val="a7"/>
        <w:contextualSpacing/>
        <w:jc w:val="both"/>
      </w:pPr>
      <w:r w:rsidRPr="009269D3">
        <w:t xml:space="preserve">Страна изучаемого языка и родная страна. Достопримечательности Великобритании, США, России, городов мира. Известные люди. Любимые праздники. Местные праздники. </w:t>
      </w:r>
    </w:p>
    <w:p w14:paraId="42A36B90" w14:textId="77777777" w:rsidR="00802EC0" w:rsidRPr="009269D3" w:rsidRDefault="00802EC0" w:rsidP="00802EC0">
      <w:pPr>
        <w:pStyle w:val="a7"/>
        <w:contextualSpacing/>
      </w:pPr>
      <w:r w:rsidRPr="009269D3">
        <w:t>В ходе обучения учащимися должны быть усвоены ряд социокультурных и языковых знаний и навыков.</w:t>
      </w:r>
    </w:p>
    <w:p w14:paraId="126238ED" w14:textId="77777777" w:rsidR="00802EC0" w:rsidRPr="009269D3" w:rsidRDefault="00802EC0" w:rsidP="00802EC0">
      <w:pPr>
        <w:pStyle w:val="a7"/>
        <w:spacing w:before="0" w:beforeAutospacing="0"/>
        <w:contextualSpacing/>
        <w:jc w:val="both"/>
        <w:rPr>
          <w:b/>
        </w:rPr>
      </w:pPr>
      <w:r w:rsidRPr="009269D3">
        <w:rPr>
          <w:b/>
          <w:bCs/>
          <w:i/>
          <w:iCs/>
        </w:rPr>
        <w:t>Содержание тем учебного курса.</w:t>
      </w:r>
    </w:p>
    <w:p w14:paraId="5D2E85C2" w14:textId="77777777" w:rsidR="00802EC0" w:rsidRPr="009269D3" w:rsidRDefault="00802EC0" w:rsidP="00802EC0">
      <w:pPr>
        <w:pStyle w:val="a7"/>
        <w:spacing w:before="0" w:beforeAutospacing="0"/>
        <w:contextualSpacing/>
        <w:jc w:val="both"/>
        <w:rPr>
          <w:i/>
        </w:rPr>
      </w:pPr>
      <w:r w:rsidRPr="009269D3">
        <w:rPr>
          <w:bCs/>
          <w:i/>
        </w:rPr>
        <w:t>Лексическая сторона речи.</w:t>
      </w:r>
    </w:p>
    <w:p w14:paraId="5CCE3D04" w14:textId="77777777" w:rsidR="00802EC0" w:rsidRPr="009269D3" w:rsidRDefault="00802EC0" w:rsidP="00802EC0">
      <w:pPr>
        <w:pStyle w:val="a7"/>
        <w:spacing w:before="0" w:beforeAutospacing="0"/>
        <w:contextualSpacing/>
        <w:jc w:val="both"/>
        <w:rPr>
          <w:lang w:val="en-US"/>
        </w:rPr>
      </w:pPr>
      <w:r w:rsidRPr="009269D3">
        <w:lastRenderedPageBreak/>
        <w:t xml:space="preserve">Лексические навыки формируются как на базе материала, усвоенного во 2 - 4 классах, так и нового. </w:t>
      </w:r>
      <w:r w:rsidRPr="009269D3">
        <w:rPr>
          <w:lang w:val="en-US"/>
        </w:rPr>
        <w:t>В общий объем лексического материала, подлежащего усвоению, входят:</w:t>
      </w:r>
    </w:p>
    <w:p w14:paraId="6F079E9D" w14:textId="77777777" w:rsidR="00802EC0" w:rsidRPr="009269D3" w:rsidRDefault="00802EC0" w:rsidP="00491699">
      <w:pPr>
        <w:pStyle w:val="a7"/>
        <w:numPr>
          <w:ilvl w:val="0"/>
          <w:numId w:val="48"/>
        </w:numPr>
        <w:spacing w:before="0" w:beforeAutospacing="0"/>
        <w:contextualSpacing/>
      </w:pPr>
      <w:r w:rsidRPr="009269D3">
        <w:t>отдельные лексические единицы, обслуживающие ситуации общения в пределах предметного содержания речи;</w:t>
      </w:r>
    </w:p>
    <w:p w14:paraId="125CD6E9" w14:textId="77777777" w:rsidR="00802EC0" w:rsidRPr="009269D3" w:rsidRDefault="00802EC0" w:rsidP="00491699">
      <w:pPr>
        <w:pStyle w:val="a7"/>
        <w:numPr>
          <w:ilvl w:val="0"/>
          <w:numId w:val="48"/>
        </w:numPr>
        <w:spacing w:before="0" w:beforeAutospacing="0"/>
        <w:contextualSpacing/>
        <w:rPr>
          <w:lang w:val="en-US"/>
        </w:rPr>
      </w:pPr>
      <w:r w:rsidRPr="009269D3">
        <w:rPr>
          <w:lang w:val="en-US"/>
        </w:rPr>
        <w:t>устойчивые словосочетания</w:t>
      </w:r>
      <w:r w:rsidRPr="009269D3">
        <w:rPr>
          <w:i/>
          <w:iCs/>
          <w:lang w:val="en-US"/>
        </w:rPr>
        <w:t xml:space="preserve"> (to take a photo, to make a trip, etc.);</w:t>
      </w:r>
    </w:p>
    <w:p w14:paraId="0EAD7573" w14:textId="77777777" w:rsidR="00802EC0" w:rsidRPr="009269D3" w:rsidRDefault="00802EC0" w:rsidP="00491699">
      <w:pPr>
        <w:pStyle w:val="a7"/>
        <w:numPr>
          <w:ilvl w:val="0"/>
          <w:numId w:val="48"/>
        </w:numPr>
        <w:spacing w:before="0" w:beforeAutospacing="0"/>
        <w:contextualSpacing/>
      </w:pPr>
      <w:r w:rsidRPr="009269D3">
        <w:t xml:space="preserve">интернациональная лексика </w:t>
      </w:r>
      <w:r w:rsidRPr="009269D3">
        <w:rPr>
          <w:i/>
          <w:iCs/>
        </w:rPr>
        <w:t>(</w:t>
      </w:r>
      <w:r w:rsidRPr="009269D3">
        <w:rPr>
          <w:i/>
          <w:iCs/>
          <w:lang w:val="en-US"/>
        </w:rPr>
        <w:t>a</w:t>
      </w:r>
      <w:r w:rsidRPr="009269D3">
        <w:rPr>
          <w:i/>
          <w:iCs/>
        </w:rPr>
        <w:t xml:space="preserve"> </w:t>
      </w:r>
      <w:r w:rsidRPr="009269D3">
        <w:rPr>
          <w:i/>
          <w:iCs/>
          <w:lang w:val="en-US"/>
        </w:rPr>
        <w:t>puzzle</w:t>
      </w:r>
      <w:r w:rsidRPr="009269D3">
        <w:rPr>
          <w:i/>
          <w:iCs/>
        </w:rPr>
        <w:t xml:space="preserve">, </w:t>
      </w:r>
      <w:r w:rsidRPr="009269D3">
        <w:rPr>
          <w:i/>
          <w:iCs/>
          <w:lang w:val="en-US"/>
        </w:rPr>
        <w:t>graffiti</w:t>
      </w:r>
      <w:r w:rsidRPr="009269D3">
        <w:rPr>
          <w:i/>
          <w:iCs/>
        </w:rPr>
        <w:t xml:space="preserve">, </w:t>
      </w:r>
      <w:r w:rsidRPr="009269D3">
        <w:rPr>
          <w:i/>
          <w:iCs/>
          <w:lang w:val="en-US"/>
        </w:rPr>
        <w:t>etc</w:t>
      </w:r>
      <w:r w:rsidRPr="009269D3">
        <w:rPr>
          <w:i/>
          <w:iCs/>
        </w:rPr>
        <w:t>.);</w:t>
      </w:r>
    </w:p>
    <w:p w14:paraId="2F7F7739" w14:textId="77777777" w:rsidR="00802EC0" w:rsidRPr="009269D3" w:rsidRDefault="00802EC0" w:rsidP="00491699">
      <w:pPr>
        <w:pStyle w:val="a7"/>
        <w:numPr>
          <w:ilvl w:val="0"/>
          <w:numId w:val="48"/>
        </w:numPr>
        <w:spacing w:before="0" w:beforeAutospacing="0"/>
        <w:contextualSpacing/>
      </w:pPr>
      <w:r w:rsidRPr="009269D3">
        <w:t xml:space="preserve">многозначные слова </w:t>
      </w:r>
      <w:r w:rsidRPr="009269D3">
        <w:rPr>
          <w:i/>
          <w:iCs/>
        </w:rPr>
        <w:t>(</w:t>
      </w:r>
      <w:r w:rsidRPr="009269D3">
        <w:rPr>
          <w:i/>
          <w:iCs/>
          <w:lang w:val="en-US"/>
        </w:rPr>
        <w:t>sign</w:t>
      </w:r>
      <w:r w:rsidRPr="009269D3">
        <w:rPr>
          <w:i/>
          <w:iCs/>
        </w:rPr>
        <w:t xml:space="preserve"> – 1) знак, символ; 2) вывеска;3) след; </w:t>
      </w:r>
      <w:r w:rsidRPr="009269D3">
        <w:rPr>
          <w:i/>
          <w:iCs/>
          <w:lang w:val="en-US"/>
        </w:rPr>
        <w:t>to</w:t>
      </w:r>
      <w:r w:rsidRPr="009269D3">
        <w:rPr>
          <w:i/>
          <w:iCs/>
        </w:rPr>
        <w:t xml:space="preserve"> </w:t>
      </w:r>
      <w:r w:rsidRPr="009269D3">
        <w:rPr>
          <w:i/>
          <w:iCs/>
          <w:lang w:val="en-US"/>
        </w:rPr>
        <w:t>fix</w:t>
      </w:r>
      <w:r w:rsidRPr="009269D3">
        <w:rPr>
          <w:i/>
          <w:iCs/>
        </w:rPr>
        <w:t xml:space="preserve"> – 1) устанавливать; 2) чинить, ремонтировать);</w:t>
      </w:r>
    </w:p>
    <w:p w14:paraId="480D9342" w14:textId="77777777" w:rsidR="00802EC0" w:rsidRPr="009269D3" w:rsidRDefault="00802EC0" w:rsidP="00491699">
      <w:pPr>
        <w:pStyle w:val="a7"/>
        <w:numPr>
          <w:ilvl w:val="0"/>
          <w:numId w:val="48"/>
        </w:numPr>
        <w:spacing w:before="0" w:beforeAutospacing="0"/>
        <w:contextualSpacing/>
        <w:rPr>
          <w:lang w:val="en-US"/>
        </w:rPr>
      </w:pPr>
      <w:r w:rsidRPr="009269D3">
        <w:rPr>
          <w:lang w:val="en-US"/>
        </w:rPr>
        <w:t>фразовые глаголы ( to pick up, to wash off, to get up)</w:t>
      </w:r>
    </w:p>
    <w:p w14:paraId="4BD724BE" w14:textId="77777777" w:rsidR="00802EC0" w:rsidRPr="009269D3" w:rsidRDefault="00802EC0" w:rsidP="00491699">
      <w:pPr>
        <w:pStyle w:val="a7"/>
        <w:numPr>
          <w:ilvl w:val="0"/>
          <w:numId w:val="48"/>
        </w:numPr>
        <w:spacing w:before="0" w:beforeAutospacing="0"/>
        <w:contextualSpacing/>
        <w:rPr>
          <w:lang w:val="en-US"/>
        </w:rPr>
      </w:pPr>
      <w:r w:rsidRPr="009269D3">
        <w:rPr>
          <w:lang w:val="en-US"/>
        </w:rPr>
        <w:t xml:space="preserve">речевые функции: </w:t>
      </w:r>
      <w:r w:rsidRPr="009269D3">
        <w:rPr>
          <w:i/>
          <w:iCs/>
          <w:lang w:val="en-US"/>
        </w:rPr>
        <w:t>asking about news (What’s the news? Is there anything new?); asking about preferences / talking about preferences (Do you like…? I (don’t) like…); asking for advice (Shall I …?); asking for information (What is…? Do you…?); explaining your choice (…because… As for me… is my first choice.); expressing agreement/disagreement (OK. I (don’t) think… I’m sorry, I can’t…); expressing attitude (How interesting! That’s great!); expressing certainty/probability (It must be… He may / might …); expressing surprise (You must be kidding. It can’t be so.); giving advice (You should / shouldn’t… I think you can…); giving information (This is…, Yes, …); inviting / accepting (declining) an invitation (What about going…? Let’s… All right. I’m sorry, I can’t.);</w:t>
      </w:r>
    </w:p>
    <w:p w14:paraId="17A957BB" w14:textId="77777777" w:rsidR="00802EC0" w:rsidRPr="009269D3" w:rsidRDefault="00802EC0" w:rsidP="00491699">
      <w:pPr>
        <w:pStyle w:val="a7"/>
        <w:numPr>
          <w:ilvl w:val="0"/>
          <w:numId w:val="48"/>
        </w:numPr>
        <w:spacing w:before="0" w:beforeAutospacing="0"/>
        <w:contextualSpacing/>
        <w:rPr>
          <w:lang w:val="en-US"/>
        </w:rPr>
      </w:pPr>
      <w:r w:rsidRPr="009269D3">
        <w:rPr>
          <w:lang w:val="en-US"/>
        </w:rPr>
        <w:t>основные способы словообразования:</w:t>
      </w:r>
    </w:p>
    <w:p w14:paraId="56975814" w14:textId="77777777" w:rsidR="00802EC0" w:rsidRPr="009269D3" w:rsidRDefault="00802EC0" w:rsidP="00491699">
      <w:pPr>
        <w:pStyle w:val="a7"/>
        <w:numPr>
          <w:ilvl w:val="0"/>
          <w:numId w:val="49"/>
        </w:numPr>
        <w:spacing w:before="0" w:beforeAutospacing="0"/>
        <w:contextualSpacing/>
        <w:rPr>
          <w:lang w:val="en-US"/>
        </w:rPr>
      </w:pPr>
      <w:r w:rsidRPr="009269D3">
        <w:rPr>
          <w:lang w:val="en-US"/>
        </w:rPr>
        <w:t xml:space="preserve">аффиксация: суффиксы существительных </w:t>
      </w:r>
      <w:r w:rsidRPr="009269D3">
        <w:rPr>
          <w:i/>
          <w:iCs/>
          <w:lang w:val="en-US"/>
        </w:rPr>
        <w:t xml:space="preserve">–er (traveller), -or (actor),–(t)ion (exhibition, </w:t>
      </w:r>
      <w:r w:rsidRPr="009269D3">
        <w:rPr>
          <w:lang w:val="en-US"/>
        </w:rPr>
        <w:t>competition</w:t>
      </w:r>
      <w:r w:rsidRPr="009269D3">
        <w:rPr>
          <w:i/>
          <w:iCs/>
          <w:lang w:val="en-US"/>
        </w:rPr>
        <w:t>), -ment (entertainment), -ance (performance), -ment (announcement)</w:t>
      </w:r>
      <w:r w:rsidRPr="009269D3">
        <w:rPr>
          <w:lang w:val="en-US"/>
        </w:rPr>
        <w:t xml:space="preserve">; прилагательных </w:t>
      </w:r>
      <w:r w:rsidRPr="009269D3">
        <w:rPr>
          <w:i/>
          <w:iCs/>
          <w:lang w:val="en-US"/>
        </w:rPr>
        <w:t>–ful (colourful), -al (traditional)</w:t>
      </w:r>
      <w:r w:rsidRPr="009269D3">
        <w:rPr>
          <w:lang w:val="en-US"/>
        </w:rPr>
        <w:t>;</w:t>
      </w:r>
    </w:p>
    <w:p w14:paraId="071AEB7C" w14:textId="77777777" w:rsidR="00802EC0" w:rsidRPr="009269D3" w:rsidRDefault="00802EC0" w:rsidP="00491699">
      <w:pPr>
        <w:pStyle w:val="a7"/>
        <w:numPr>
          <w:ilvl w:val="0"/>
          <w:numId w:val="50"/>
        </w:numPr>
        <w:spacing w:before="0" w:beforeAutospacing="0"/>
        <w:contextualSpacing/>
        <w:rPr>
          <w:lang w:val="en-US"/>
        </w:rPr>
      </w:pPr>
      <w:r w:rsidRPr="009269D3">
        <w:rPr>
          <w:lang w:val="en-US"/>
        </w:rPr>
        <w:t xml:space="preserve">словосложение </w:t>
      </w:r>
      <w:r w:rsidRPr="009269D3">
        <w:rPr>
          <w:i/>
          <w:iCs/>
          <w:lang w:val="en-US"/>
        </w:rPr>
        <w:t>(N+N – sea +shore=seashore; Prep.+N – under+water= underwater (ride); any+where=anywhere; every+thing=everything; some+one=someone);</w:t>
      </w:r>
    </w:p>
    <w:p w14:paraId="2EC89CF6" w14:textId="77777777" w:rsidR="00802EC0" w:rsidRPr="009269D3" w:rsidRDefault="00802EC0" w:rsidP="00491699">
      <w:pPr>
        <w:pStyle w:val="a7"/>
        <w:numPr>
          <w:ilvl w:val="0"/>
          <w:numId w:val="51"/>
        </w:numPr>
        <w:spacing w:before="0" w:beforeAutospacing="0"/>
        <w:contextualSpacing/>
        <w:rPr>
          <w:lang w:val="en-US"/>
        </w:rPr>
      </w:pPr>
      <w:r w:rsidRPr="009269D3">
        <w:rPr>
          <w:lang w:val="en-US"/>
        </w:rPr>
        <w:t xml:space="preserve">конверсия </w:t>
      </w:r>
      <w:r w:rsidRPr="009269D3">
        <w:rPr>
          <w:i/>
          <w:iCs/>
          <w:lang w:val="en-US"/>
        </w:rPr>
        <w:t>(a smile – to smile)</w:t>
      </w:r>
    </w:p>
    <w:p w14:paraId="613A4396" w14:textId="77777777" w:rsidR="00802EC0" w:rsidRPr="009269D3" w:rsidRDefault="00EC0290" w:rsidP="00EC0290">
      <w:pPr>
        <w:pStyle w:val="a7"/>
        <w:spacing w:before="0" w:beforeAutospacing="0"/>
        <w:ind w:left="360" w:firstLine="0"/>
        <w:contextualSpacing/>
      </w:pPr>
      <w:r w:rsidRPr="009269D3">
        <w:rPr>
          <w:bCs/>
          <w:i/>
          <w:iCs/>
        </w:rPr>
        <w:t>Грамматические явления</w:t>
      </w:r>
    </w:p>
    <w:p w14:paraId="133FB081" w14:textId="77777777" w:rsidR="00802EC0" w:rsidRPr="009269D3" w:rsidRDefault="00802EC0" w:rsidP="00491699">
      <w:pPr>
        <w:pStyle w:val="a7"/>
        <w:numPr>
          <w:ilvl w:val="0"/>
          <w:numId w:val="51"/>
        </w:numPr>
        <w:spacing w:before="0" w:beforeAutospacing="0"/>
        <w:contextualSpacing/>
      </w:pPr>
      <w:r w:rsidRPr="009269D3">
        <w:t>1. Имя существительное: -притяжательный падеж имен существительных (</w:t>
      </w:r>
      <w:r w:rsidRPr="009269D3">
        <w:rPr>
          <w:i/>
          <w:iCs/>
          <w:lang w:val="en-US"/>
        </w:rPr>
        <w:t>Philip</w:t>
      </w:r>
      <w:r w:rsidRPr="009269D3">
        <w:rPr>
          <w:i/>
          <w:iCs/>
        </w:rPr>
        <w:t xml:space="preserve"> </w:t>
      </w:r>
      <w:r w:rsidRPr="009269D3">
        <w:rPr>
          <w:i/>
          <w:iCs/>
          <w:lang w:val="en-US"/>
        </w:rPr>
        <w:t>and</w:t>
      </w:r>
      <w:r w:rsidRPr="009269D3">
        <w:rPr>
          <w:i/>
          <w:iCs/>
        </w:rPr>
        <w:t xml:space="preserve"> </w:t>
      </w:r>
      <w:r w:rsidRPr="009269D3">
        <w:rPr>
          <w:i/>
          <w:iCs/>
          <w:lang w:val="en-US"/>
        </w:rPr>
        <w:t>Alice</w:t>
      </w:r>
      <w:r w:rsidRPr="009269D3">
        <w:rPr>
          <w:i/>
          <w:iCs/>
        </w:rPr>
        <w:t>’</w:t>
      </w:r>
      <w:r w:rsidRPr="009269D3">
        <w:rPr>
          <w:i/>
          <w:iCs/>
          <w:lang w:val="en-US"/>
        </w:rPr>
        <w:t>s</w:t>
      </w:r>
      <w:r w:rsidRPr="009269D3">
        <w:rPr>
          <w:i/>
          <w:iCs/>
        </w:rPr>
        <w:t xml:space="preserve"> </w:t>
      </w:r>
      <w:r w:rsidRPr="009269D3">
        <w:rPr>
          <w:i/>
          <w:iCs/>
          <w:lang w:val="en-US"/>
        </w:rPr>
        <w:t>farm</w:t>
      </w:r>
      <w:r w:rsidRPr="009269D3">
        <w:rPr>
          <w:i/>
          <w:iCs/>
        </w:rPr>
        <w:t>);</w:t>
      </w:r>
    </w:p>
    <w:p w14:paraId="0D6304A1" w14:textId="77777777" w:rsidR="00802EC0" w:rsidRPr="009269D3" w:rsidRDefault="00802EC0" w:rsidP="00491699">
      <w:pPr>
        <w:pStyle w:val="a7"/>
        <w:numPr>
          <w:ilvl w:val="0"/>
          <w:numId w:val="51"/>
        </w:numPr>
        <w:spacing w:before="0" w:beforeAutospacing="0"/>
        <w:contextualSpacing/>
        <w:rPr>
          <w:lang w:val="en-US"/>
        </w:rPr>
      </w:pPr>
      <w:r w:rsidRPr="009269D3">
        <w:rPr>
          <w:lang w:val="en-US"/>
        </w:rPr>
        <w:t>2. Артикль: -артикли с устойчивыми выражениями (</w:t>
      </w:r>
      <w:r w:rsidRPr="009269D3">
        <w:rPr>
          <w:i/>
          <w:iCs/>
          <w:lang w:val="en-US"/>
        </w:rPr>
        <w:t>to have dinner, to play the piano);</w:t>
      </w:r>
      <w:r w:rsidRPr="009269D3">
        <w:rPr>
          <w:lang w:val="en-US"/>
        </w:rPr>
        <w:t xml:space="preserve"> </w:t>
      </w:r>
    </w:p>
    <w:p w14:paraId="2AB55E12" w14:textId="77777777" w:rsidR="00802EC0" w:rsidRPr="009269D3" w:rsidRDefault="00802EC0" w:rsidP="00491699">
      <w:pPr>
        <w:pStyle w:val="a7"/>
        <w:numPr>
          <w:ilvl w:val="0"/>
          <w:numId w:val="51"/>
        </w:numPr>
        <w:spacing w:before="0" w:beforeAutospacing="0"/>
        <w:contextualSpacing/>
      </w:pPr>
      <w:r w:rsidRPr="009269D3">
        <w:t>3. Имя числительное: -составные числительные (</w:t>
      </w:r>
      <w:r w:rsidRPr="009269D3">
        <w:rPr>
          <w:i/>
          <w:iCs/>
          <w:lang w:val="en-US"/>
        </w:rPr>
        <w:t>three</w:t>
      </w:r>
      <w:r w:rsidRPr="009269D3">
        <w:rPr>
          <w:i/>
          <w:iCs/>
        </w:rPr>
        <w:t xml:space="preserve"> </w:t>
      </w:r>
      <w:r w:rsidRPr="009269D3">
        <w:rPr>
          <w:i/>
          <w:iCs/>
          <w:lang w:val="en-US"/>
        </w:rPr>
        <w:t>hundred</w:t>
      </w:r>
      <w:r w:rsidRPr="009269D3">
        <w:rPr>
          <w:i/>
          <w:iCs/>
        </w:rPr>
        <w:t xml:space="preserve"> </w:t>
      </w:r>
      <w:r w:rsidRPr="009269D3">
        <w:rPr>
          <w:i/>
          <w:iCs/>
          <w:lang w:val="en-US"/>
        </w:rPr>
        <w:t>and</w:t>
      </w:r>
      <w:r w:rsidRPr="009269D3">
        <w:rPr>
          <w:i/>
          <w:iCs/>
        </w:rPr>
        <w:t xml:space="preserve"> </w:t>
      </w:r>
      <w:r w:rsidRPr="009269D3">
        <w:rPr>
          <w:i/>
          <w:iCs/>
          <w:lang w:val="en-US"/>
        </w:rPr>
        <w:t>seventy</w:t>
      </w:r>
      <w:r w:rsidRPr="009269D3">
        <w:rPr>
          <w:i/>
          <w:iCs/>
        </w:rPr>
        <w:t xml:space="preserve"> –</w:t>
      </w:r>
      <w:r w:rsidRPr="009269D3">
        <w:rPr>
          <w:i/>
          <w:iCs/>
          <w:lang w:val="en-US"/>
        </w:rPr>
        <w:t>five</w:t>
      </w:r>
      <w:r w:rsidRPr="009269D3">
        <w:rPr>
          <w:i/>
          <w:iCs/>
        </w:rPr>
        <w:t xml:space="preserve">, </w:t>
      </w:r>
      <w:r w:rsidRPr="009269D3">
        <w:rPr>
          <w:i/>
          <w:iCs/>
          <w:lang w:val="en-US"/>
        </w:rPr>
        <w:t>etc</w:t>
      </w:r>
      <w:r w:rsidRPr="009269D3">
        <w:t xml:space="preserve">);-числительные для обозначения дат и больших чисел. </w:t>
      </w:r>
    </w:p>
    <w:p w14:paraId="0AE69A41" w14:textId="77777777" w:rsidR="00802EC0" w:rsidRPr="009269D3" w:rsidRDefault="00802EC0" w:rsidP="00491699">
      <w:pPr>
        <w:pStyle w:val="a7"/>
        <w:numPr>
          <w:ilvl w:val="0"/>
          <w:numId w:val="51"/>
        </w:numPr>
        <w:spacing w:before="0" w:beforeAutospacing="0"/>
        <w:contextualSpacing/>
      </w:pPr>
      <w:r w:rsidRPr="009269D3">
        <w:t>4. Местоимение: -неопределенные местоимения (</w:t>
      </w:r>
      <w:r w:rsidRPr="009269D3">
        <w:rPr>
          <w:i/>
          <w:iCs/>
          <w:lang w:val="en-US"/>
        </w:rPr>
        <w:t>some</w:t>
      </w:r>
      <w:r w:rsidRPr="009269D3">
        <w:rPr>
          <w:i/>
          <w:iCs/>
        </w:rPr>
        <w:t>/</w:t>
      </w:r>
      <w:r w:rsidRPr="009269D3">
        <w:rPr>
          <w:i/>
          <w:iCs/>
          <w:lang w:val="en-US"/>
        </w:rPr>
        <w:t>any</w:t>
      </w:r>
      <w:r w:rsidRPr="009269D3">
        <w:rPr>
          <w:i/>
          <w:iCs/>
        </w:rPr>
        <w:t>/</w:t>
      </w:r>
      <w:r w:rsidRPr="009269D3">
        <w:rPr>
          <w:i/>
          <w:iCs/>
          <w:lang w:val="en-US"/>
        </w:rPr>
        <w:t>every</w:t>
      </w:r>
      <w:r w:rsidRPr="009269D3">
        <w:t>) и их производные,</w:t>
      </w:r>
    </w:p>
    <w:p w14:paraId="4BB86E8D" w14:textId="77777777" w:rsidR="00802EC0" w:rsidRPr="009269D3" w:rsidRDefault="00802EC0" w:rsidP="00491699">
      <w:pPr>
        <w:pStyle w:val="a7"/>
        <w:numPr>
          <w:ilvl w:val="0"/>
          <w:numId w:val="51"/>
        </w:numPr>
        <w:spacing w:before="0" w:beforeAutospacing="0"/>
        <w:contextualSpacing/>
        <w:rPr>
          <w:lang w:val="en-US"/>
        </w:rPr>
      </w:pPr>
      <w:r w:rsidRPr="009269D3">
        <w:rPr>
          <w:lang w:val="en-US"/>
        </w:rPr>
        <w:t>5. Глагол</w:t>
      </w:r>
    </w:p>
    <w:p w14:paraId="7D76073D" w14:textId="77777777" w:rsidR="00802EC0" w:rsidRPr="009269D3" w:rsidRDefault="00802EC0" w:rsidP="00491699">
      <w:pPr>
        <w:pStyle w:val="a7"/>
        <w:numPr>
          <w:ilvl w:val="0"/>
          <w:numId w:val="51"/>
        </w:numPr>
        <w:spacing w:before="0" w:beforeAutospacing="0"/>
        <w:contextualSpacing/>
        <w:rPr>
          <w:lang w:val="en-US"/>
        </w:rPr>
      </w:pPr>
      <w:r w:rsidRPr="009269D3">
        <w:rPr>
          <w:lang w:val="en-US"/>
        </w:rPr>
        <w:t xml:space="preserve">-видовременная форма Present Simple с глаголами </w:t>
      </w:r>
      <w:r w:rsidRPr="009269D3">
        <w:rPr>
          <w:i/>
          <w:iCs/>
          <w:lang w:val="en-US"/>
        </w:rPr>
        <w:t>to see, to hear, to know, to understand, to think</w:t>
      </w:r>
      <w:r w:rsidRPr="009269D3">
        <w:rPr>
          <w:lang w:val="en-US"/>
        </w:rPr>
        <w:t xml:space="preserve"> и др., которые не употребляются в Present Progressive);</w:t>
      </w:r>
    </w:p>
    <w:p w14:paraId="34009E34" w14:textId="77777777" w:rsidR="00802EC0" w:rsidRPr="009269D3" w:rsidRDefault="00802EC0" w:rsidP="00491699">
      <w:pPr>
        <w:pStyle w:val="a7"/>
        <w:numPr>
          <w:ilvl w:val="0"/>
          <w:numId w:val="51"/>
        </w:numPr>
        <w:spacing w:before="0" w:beforeAutospacing="0"/>
        <w:contextualSpacing/>
        <w:rPr>
          <w:lang w:val="en-US"/>
        </w:rPr>
      </w:pPr>
      <w:r w:rsidRPr="009269D3">
        <w:rPr>
          <w:lang w:val="en-US"/>
        </w:rPr>
        <w:t>-видовременная форма Present Progressive для описания будущих действий (</w:t>
      </w:r>
      <w:r w:rsidRPr="009269D3">
        <w:rPr>
          <w:i/>
          <w:iCs/>
          <w:lang w:val="en-US"/>
        </w:rPr>
        <w:t>We are going to Spain in summer</w:t>
      </w:r>
      <w:r w:rsidRPr="009269D3">
        <w:rPr>
          <w:lang w:val="en-US"/>
        </w:rPr>
        <w:t xml:space="preserve">.); </w:t>
      </w:r>
    </w:p>
    <w:p w14:paraId="16C2123A" w14:textId="77777777" w:rsidR="00802EC0" w:rsidRPr="009269D3" w:rsidRDefault="00802EC0" w:rsidP="00491699">
      <w:pPr>
        <w:pStyle w:val="a7"/>
        <w:numPr>
          <w:ilvl w:val="0"/>
          <w:numId w:val="51"/>
        </w:numPr>
        <w:spacing w:before="0" w:beforeAutospacing="0"/>
        <w:contextualSpacing/>
      </w:pPr>
      <w:r w:rsidRPr="009269D3">
        <w:t xml:space="preserve">-видовременная форма </w:t>
      </w:r>
      <w:r w:rsidRPr="009269D3">
        <w:rPr>
          <w:lang w:val="en-US"/>
        </w:rPr>
        <w:t>Past</w:t>
      </w:r>
      <w:r w:rsidRPr="009269D3">
        <w:t xml:space="preserve"> </w:t>
      </w:r>
      <w:r w:rsidRPr="009269D3">
        <w:rPr>
          <w:lang w:val="en-US"/>
        </w:rPr>
        <w:t>Progressive</w:t>
      </w:r>
      <w:r w:rsidRPr="009269D3">
        <w:rPr>
          <w:i/>
          <w:iCs/>
        </w:rPr>
        <w:t xml:space="preserve"> </w:t>
      </w:r>
      <w:r w:rsidRPr="009269D3">
        <w:t>(</w:t>
      </w:r>
      <w:r w:rsidRPr="009269D3">
        <w:rPr>
          <w:i/>
          <w:iCs/>
          <w:lang w:val="en-US"/>
        </w:rPr>
        <w:t>I</w:t>
      </w:r>
      <w:r w:rsidRPr="009269D3">
        <w:rPr>
          <w:i/>
          <w:iCs/>
        </w:rPr>
        <w:t xml:space="preserve"> </w:t>
      </w:r>
      <w:r w:rsidRPr="009269D3">
        <w:rPr>
          <w:i/>
          <w:iCs/>
          <w:lang w:val="en-US"/>
        </w:rPr>
        <w:t>was</w:t>
      </w:r>
      <w:r w:rsidRPr="009269D3">
        <w:rPr>
          <w:i/>
          <w:iCs/>
        </w:rPr>
        <w:t xml:space="preserve"> </w:t>
      </w:r>
      <w:r w:rsidRPr="009269D3">
        <w:rPr>
          <w:i/>
          <w:iCs/>
          <w:lang w:val="en-US"/>
        </w:rPr>
        <w:t>reading</w:t>
      </w:r>
      <w:r w:rsidRPr="009269D3">
        <w:rPr>
          <w:i/>
          <w:iCs/>
        </w:rPr>
        <w:t xml:space="preserve"> </w:t>
      </w:r>
      <w:r w:rsidRPr="009269D3">
        <w:rPr>
          <w:i/>
          <w:iCs/>
          <w:lang w:val="en-US"/>
        </w:rPr>
        <w:t>a</w:t>
      </w:r>
      <w:r w:rsidRPr="009269D3">
        <w:rPr>
          <w:i/>
          <w:iCs/>
        </w:rPr>
        <w:t xml:space="preserve"> </w:t>
      </w:r>
      <w:r w:rsidRPr="009269D3">
        <w:rPr>
          <w:i/>
          <w:iCs/>
          <w:lang w:val="en-US"/>
        </w:rPr>
        <w:t>book</w:t>
      </w:r>
      <w:r w:rsidRPr="009269D3">
        <w:rPr>
          <w:i/>
          <w:iCs/>
        </w:rPr>
        <w:t xml:space="preserve"> </w:t>
      </w:r>
      <w:r w:rsidRPr="009269D3">
        <w:rPr>
          <w:i/>
          <w:iCs/>
          <w:lang w:val="en-US"/>
        </w:rPr>
        <w:t>all</w:t>
      </w:r>
      <w:r w:rsidRPr="009269D3">
        <w:rPr>
          <w:i/>
          <w:iCs/>
        </w:rPr>
        <w:t xml:space="preserve"> </w:t>
      </w:r>
      <w:r w:rsidRPr="009269D3">
        <w:rPr>
          <w:i/>
          <w:iCs/>
          <w:lang w:val="en-US"/>
        </w:rPr>
        <w:t>evening</w:t>
      </w:r>
      <w:r w:rsidRPr="009269D3">
        <w:rPr>
          <w:i/>
          <w:iCs/>
        </w:rPr>
        <w:t xml:space="preserve"> </w:t>
      </w:r>
      <w:r w:rsidRPr="009269D3">
        <w:rPr>
          <w:i/>
          <w:iCs/>
          <w:lang w:val="en-US"/>
        </w:rPr>
        <w:t>yesterday</w:t>
      </w:r>
      <w:r w:rsidRPr="009269D3">
        <w:rPr>
          <w:i/>
          <w:iCs/>
        </w:rPr>
        <w:t>.) в</w:t>
      </w:r>
      <w:r w:rsidRPr="009269D3">
        <w:t xml:space="preserve"> утвердительных, отрицательных и вопросительных предложениях; </w:t>
      </w:r>
    </w:p>
    <w:p w14:paraId="2E41ECAD" w14:textId="77777777" w:rsidR="00802EC0" w:rsidRPr="009269D3" w:rsidRDefault="00802EC0" w:rsidP="00491699">
      <w:pPr>
        <w:pStyle w:val="a7"/>
        <w:numPr>
          <w:ilvl w:val="0"/>
          <w:numId w:val="51"/>
        </w:numPr>
        <w:spacing w:before="0" w:beforeAutospacing="0"/>
        <w:contextualSpacing/>
      </w:pPr>
      <w:r w:rsidRPr="009269D3">
        <w:t xml:space="preserve">-видовременная форма </w:t>
      </w:r>
      <w:r w:rsidRPr="009269D3">
        <w:rPr>
          <w:lang w:val="en-US"/>
        </w:rPr>
        <w:t>Present</w:t>
      </w:r>
      <w:r w:rsidRPr="009269D3">
        <w:t xml:space="preserve"> </w:t>
      </w:r>
      <w:r w:rsidRPr="009269D3">
        <w:rPr>
          <w:lang w:val="en-US"/>
        </w:rPr>
        <w:t>Perfect</w:t>
      </w:r>
      <w:r w:rsidRPr="009269D3">
        <w:rPr>
          <w:i/>
          <w:iCs/>
        </w:rPr>
        <w:t xml:space="preserve"> </w:t>
      </w:r>
      <w:r w:rsidRPr="009269D3">
        <w:t xml:space="preserve">(с </w:t>
      </w:r>
      <w:r w:rsidRPr="009269D3">
        <w:rPr>
          <w:i/>
          <w:iCs/>
          <w:lang w:val="en-US"/>
        </w:rPr>
        <w:t>this</w:t>
      </w:r>
      <w:r w:rsidRPr="009269D3">
        <w:rPr>
          <w:i/>
          <w:iCs/>
        </w:rPr>
        <w:t xml:space="preserve"> </w:t>
      </w:r>
      <w:r w:rsidRPr="009269D3">
        <w:rPr>
          <w:i/>
          <w:iCs/>
          <w:lang w:val="en-US"/>
        </w:rPr>
        <w:t>week</w:t>
      </w:r>
      <w:r w:rsidRPr="009269D3">
        <w:rPr>
          <w:i/>
          <w:iCs/>
        </w:rPr>
        <w:t xml:space="preserve">, </w:t>
      </w:r>
      <w:r w:rsidRPr="009269D3">
        <w:rPr>
          <w:i/>
          <w:iCs/>
          <w:lang w:val="en-US"/>
        </w:rPr>
        <w:t>this</w:t>
      </w:r>
      <w:r w:rsidRPr="009269D3">
        <w:rPr>
          <w:i/>
          <w:iCs/>
        </w:rPr>
        <w:t xml:space="preserve"> </w:t>
      </w:r>
      <w:r w:rsidRPr="009269D3">
        <w:rPr>
          <w:i/>
          <w:iCs/>
          <w:lang w:val="en-US"/>
        </w:rPr>
        <w:t>year</w:t>
      </w:r>
      <w:r w:rsidRPr="009269D3">
        <w:rPr>
          <w:i/>
          <w:iCs/>
        </w:rPr>
        <w:t xml:space="preserve">, </w:t>
      </w:r>
      <w:r w:rsidRPr="009269D3">
        <w:rPr>
          <w:i/>
          <w:iCs/>
          <w:lang w:val="en-US"/>
        </w:rPr>
        <w:t>etc</w:t>
      </w:r>
      <w:r w:rsidRPr="009269D3">
        <w:rPr>
          <w:i/>
          <w:iCs/>
        </w:rPr>
        <w:t xml:space="preserve">., </w:t>
      </w:r>
      <w:r w:rsidRPr="009269D3">
        <w:rPr>
          <w:i/>
          <w:iCs/>
          <w:lang w:val="en-US"/>
        </w:rPr>
        <w:t>ever</w:t>
      </w:r>
      <w:r w:rsidRPr="009269D3">
        <w:rPr>
          <w:i/>
          <w:iCs/>
        </w:rPr>
        <w:t xml:space="preserve">, </w:t>
      </w:r>
      <w:r w:rsidRPr="009269D3">
        <w:rPr>
          <w:i/>
          <w:iCs/>
          <w:lang w:val="en-US"/>
        </w:rPr>
        <w:t>just</w:t>
      </w:r>
      <w:r w:rsidRPr="009269D3">
        <w:rPr>
          <w:i/>
          <w:iCs/>
        </w:rPr>
        <w:t xml:space="preserve">, </w:t>
      </w:r>
      <w:r w:rsidRPr="009269D3">
        <w:rPr>
          <w:i/>
          <w:iCs/>
          <w:lang w:val="en-US"/>
        </w:rPr>
        <w:t>already</w:t>
      </w:r>
      <w:r w:rsidRPr="009269D3">
        <w:rPr>
          <w:i/>
          <w:iCs/>
        </w:rPr>
        <w:t xml:space="preserve">, </w:t>
      </w:r>
      <w:r w:rsidRPr="009269D3">
        <w:rPr>
          <w:i/>
          <w:iCs/>
          <w:lang w:val="en-US"/>
        </w:rPr>
        <w:t>yet</w:t>
      </w:r>
      <w:r w:rsidRPr="009269D3">
        <w:t xml:space="preserve">, </w:t>
      </w:r>
      <w:r w:rsidRPr="009269D3">
        <w:rPr>
          <w:i/>
          <w:iCs/>
          <w:lang w:val="en-US"/>
        </w:rPr>
        <w:t>never</w:t>
      </w:r>
      <w:r w:rsidRPr="009269D3">
        <w:rPr>
          <w:i/>
          <w:iCs/>
        </w:rPr>
        <w:t xml:space="preserve">, </w:t>
      </w:r>
      <w:r w:rsidRPr="009269D3">
        <w:rPr>
          <w:i/>
          <w:iCs/>
          <w:lang w:val="en-US"/>
        </w:rPr>
        <w:t>since</w:t>
      </w:r>
      <w:r w:rsidRPr="009269D3">
        <w:rPr>
          <w:i/>
          <w:iCs/>
        </w:rPr>
        <w:t xml:space="preserve">, </w:t>
      </w:r>
      <w:r w:rsidRPr="009269D3">
        <w:rPr>
          <w:i/>
          <w:iCs/>
          <w:lang w:val="en-US"/>
        </w:rPr>
        <w:t>for</w:t>
      </w:r>
      <w:r w:rsidRPr="009269D3">
        <w:t xml:space="preserve">) в утвердительных, отрицательных и вопросительных предложениях; </w:t>
      </w:r>
    </w:p>
    <w:p w14:paraId="322165C4" w14:textId="77777777" w:rsidR="00802EC0" w:rsidRPr="009269D3" w:rsidRDefault="00802EC0" w:rsidP="00491699">
      <w:pPr>
        <w:pStyle w:val="a7"/>
        <w:numPr>
          <w:ilvl w:val="0"/>
          <w:numId w:val="51"/>
        </w:numPr>
        <w:spacing w:before="0" w:beforeAutospacing="0"/>
        <w:contextualSpacing/>
        <w:rPr>
          <w:lang w:val="en-US"/>
        </w:rPr>
      </w:pPr>
      <w:r w:rsidRPr="009269D3">
        <w:rPr>
          <w:lang w:val="en-US"/>
        </w:rPr>
        <w:t>-модальные глаголы</w:t>
      </w:r>
      <w:r w:rsidRPr="009269D3">
        <w:rPr>
          <w:i/>
          <w:iCs/>
          <w:lang w:val="en-US"/>
        </w:rPr>
        <w:t xml:space="preserve"> can/could, have to, may/might, must;</w:t>
      </w:r>
    </w:p>
    <w:p w14:paraId="4649DD87" w14:textId="77777777" w:rsidR="00802EC0" w:rsidRPr="009269D3" w:rsidRDefault="00802EC0" w:rsidP="00491699">
      <w:pPr>
        <w:pStyle w:val="a7"/>
        <w:numPr>
          <w:ilvl w:val="0"/>
          <w:numId w:val="51"/>
        </w:numPr>
        <w:spacing w:before="0" w:beforeAutospacing="0"/>
        <w:contextualSpacing/>
        <w:rPr>
          <w:lang w:val="en-US"/>
        </w:rPr>
      </w:pPr>
      <w:r w:rsidRPr="009269D3">
        <w:rPr>
          <w:lang w:val="en-US"/>
        </w:rPr>
        <w:t>6. Наречие</w:t>
      </w:r>
    </w:p>
    <w:p w14:paraId="1AC46F45" w14:textId="77777777" w:rsidR="00802EC0" w:rsidRPr="009269D3" w:rsidRDefault="00802EC0" w:rsidP="00491699">
      <w:pPr>
        <w:pStyle w:val="a7"/>
        <w:numPr>
          <w:ilvl w:val="0"/>
          <w:numId w:val="51"/>
        </w:numPr>
        <w:spacing w:before="0" w:beforeAutospacing="0"/>
        <w:contextualSpacing/>
        <w:rPr>
          <w:lang w:val="en-US"/>
        </w:rPr>
      </w:pPr>
      <w:r w:rsidRPr="009269D3">
        <w:rPr>
          <w:lang w:val="en-US"/>
        </w:rPr>
        <w:t>-выражения частотности (</w:t>
      </w:r>
      <w:r w:rsidRPr="009269D3">
        <w:rPr>
          <w:i/>
          <w:iCs/>
          <w:lang w:val="en-US"/>
        </w:rPr>
        <w:t>once a week, three times a day, etc</w:t>
      </w:r>
      <w:r w:rsidRPr="009269D3">
        <w:rPr>
          <w:lang w:val="en-US"/>
        </w:rPr>
        <w:t>)</w:t>
      </w:r>
    </w:p>
    <w:p w14:paraId="7CED5AC4" w14:textId="77777777" w:rsidR="00802EC0" w:rsidRPr="009269D3" w:rsidRDefault="00802EC0" w:rsidP="00491699">
      <w:pPr>
        <w:pStyle w:val="a7"/>
        <w:numPr>
          <w:ilvl w:val="0"/>
          <w:numId w:val="51"/>
        </w:numPr>
        <w:spacing w:before="0" w:beforeAutospacing="0"/>
        <w:contextualSpacing/>
        <w:rPr>
          <w:lang w:val="en-US"/>
        </w:rPr>
      </w:pPr>
      <w:r w:rsidRPr="009269D3">
        <w:rPr>
          <w:lang w:val="en-US"/>
        </w:rPr>
        <w:t>7. Предлог: -предлоги места и направления (</w:t>
      </w:r>
      <w:r w:rsidRPr="009269D3">
        <w:rPr>
          <w:i/>
          <w:iCs/>
          <w:lang w:val="en-US"/>
        </w:rPr>
        <w:t>behind, under, opposite, between, in front of, next to, through, over, past</w:t>
      </w:r>
      <w:r w:rsidRPr="009269D3">
        <w:rPr>
          <w:lang w:val="en-US"/>
        </w:rPr>
        <w:t>);</w:t>
      </w:r>
    </w:p>
    <w:p w14:paraId="38C013F4" w14:textId="77777777" w:rsidR="00802EC0" w:rsidRPr="009269D3" w:rsidRDefault="00802EC0" w:rsidP="00491699">
      <w:pPr>
        <w:pStyle w:val="a7"/>
        <w:numPr>
          <w:ilvl w:val="0"/>
          <w:numId w:val="51"/>
        </w:numPr>
        <w:spacing w:before="0" w:beforeAutospacing="0"/>
        <w:contextualSpacing/>
        <w:rPr>
          <w:lang w:val="en-US"/>
        </w:rPr>
      </w:pPr>
      <w:r w:rsidRPr="009269D3">
        <w:rPr>
          <w:lang w:val="en-US"/>
        </w:rPr>
        <w:t>-предлоги времени (</w:t>
      </w:r>
      <w:r w:rsidRPr="009269D3">
        <w:rPr>
          <w:i/>
          <w:iCs/>
          <w:lang w:val="en-US"/>
        </w:rPr>
        <w:t>at, in, on</w:t>
      </w:r>
      <w:r w:rsidRPr="009269D3">
        <w:rPr>
          <w:lang w:val="en-US"/>
        </w:rPr>
        <w:t xml:space="preserve">, </w:t>
      </w:r>
      <w:r w:rsidRPr="009269D3">
        <w:rPr>
          <w:i/>
          <w:iCs/>
          <w:lang w:val="en-US"/>
        </w:rPr>
        <w:t>for, since, during</w:t>
      </w:r>
      <w:r w:rsidRPr="009269D3">
        <w:rPr>
          <w:lang w:val="en-US"/>
        </w:rPr>
        <w:t>);</w:t>
      </w:r>
    </w:p>
    <w:p w14:paraId="3BCA5022" w14:textId="77777777" w:rsidR="00802EC0" w:rsidRPr="009269D3" w:rsidRDefault="00802EC0" w:rsidP="00491699">
      <w:pPr>
        <w:pStyle w:val="a7"/>
        <w:numPr>
          <w:ilvl w:val="0"/>
          <w:numId w:val="51"/>
        </w:numPr>
        <w:spacing w:before="0" w:beforeAutospacing="0"/>
        <w:contextualSpacing/>
        <w:rPr>
          <w:lang w:val="en-US"/>
        </w:rPr>
      </w:pPr>
      <w:r w:rsidRPr="009269D3">
        <w:rPr>
          <w:lang w:val="en-US"/>
        </w:rPr>
        <w:t>8. Простое предложение.</w:t>
      </w:r>
    </w:p>
    <w:p w14:paraId="5B70EFAF" w14:textId="77777777" w:rsidR="00802EC0" w:rsidRPr="009269D3" w:rsidRDefault="00802EC0" w:rsidP="00491699">
      <w:pPr>
        <w:pStyle w:val="a7"/>
        <w:numPr>
          <w:ilvl w:val="0"/>
          <w:numId w:val="51"/>
        </w:numPr>
        <w:spacing w:before="0" w:beforeAutospacing="0"/>
        <w:contextualSpacing/>
        <w:rPr>
          <w:lang w:val="en-US"/>
        </w:rPr>
      </w:pPr>
      <w:r w:rsidRPr="009269D3">
        <w:rPr>
          <w:lang w:val="en-US"/>
        </w:rPr>
        <w:t xml:space="preserve">-распространенные простые предложения; </w:t>
      </w:r>
    </w:p>
    <w:p w14:paraId="16A7E36B" w14:textId="77777777" w:rsidR="00802EC0" w:rsidRPr="009269D3" w:rsidRDefault="00802EC0" w:rsidP="00491699">
      <w:pPr>
        <w:pStyle w:val="a7"/>
        <w:numPr>
          <w:ilvl w:val="0"/>
          <w:numId w:val="51"/>
        </w:numPr>
        <w:spacing w:before="0" w:beforeAutospacing="0"/>
        <w:contextualSpacing/>
        <w:rPr>
          <w:lang w:val="en-US"/>
        </w:rPr>
      </w:pPr>
      <w:r w:rsidRPr="009269D3">
        <w:rPr>
          <w:lang w:val="en-US"/>
        </w:rPr>
        <w:t>-порядок слов в повествовательном предложении (</w:t>
      </w:r>
      <w:r w:rsidRPr="009269D3">
        <w:rPr>
          <w:i/>
          <w:iCs/>
          <w:lang w:val="en-US"/>
        </w:rPr>
        <w:t>In summer many people often have picnics in picnic areas</w:t>
      </w:r>
      <w:r w:rsidRPr="009269D3">
        <w:rPr>
          <w:lang w:val="en-US"/>
        </w:rPr>
        <w:t>);</w:t>
      </w:r>
    </w:p>
    <w:p w14:paraId="41CC475A" w14:textId="77777777" w:rsidR="00802EC0" w:rsidRPr="009269D3" w:rsidRDefault="00802EC0" w:rsidP="00491699">
      <w:pPr>
        <w:pStyle w:val="a7"/>
        <w:numPr>
          <w:ilvl w:val="0"/>
          <w:numId w:val="51"/>
        </w:numPr>
        <w:spacing w:before="0" w:beforeAutospacing="0"/>
        <w:contextualSpacing/>
        <w:rPr>
          <w:lang w:val="en-US"/>
        </w:rPr>
      </w:pPr>
      <w:r w:rsidRPr="009269D3">
        <w:rPr>
          <w:lang w:val="en-US"/>
        </w:rPr>
        <w:t>-вопросительные предложения</w:t>
      </w:r>
    </w:p>
    <w:p w14:paraId="54DA2C79" w14:textId="77777777" w:rsidR="00802EC0" w:rsidRPr="009269D3" w:rsidRDefault="00802EC0" w:rsidP="00491699">
      <w:pPr>
        <w:pStyle w:val="a7"/>
        <w:numPr>
          <w:ilvl w:val="0"/>
          <w:numId w:val="51"/>
        </w:numPr>
        <w:spacing w:before="0" w:beforeAutospacing="0"/>
        <w:contextualSpacing/>
        <w:rPr>
          <w:lang w:val="en-US"/>
        </w:rPr>
      </w:pPr>
      <w:r w:rsidRPr="009269D3">
        <w:rPr>
          <w:lang w:val="en-US"/>
        </w:rPr>
        <w:lastRenderedPageBreak/>
        <w:t>вопрос к подлежащему;</w:t>
      </w:r>
    </w:p>
    <w:p w14:paraId="50E9038F" w14:textId="77777777" w:rsidR="00802EC0" w:rsidRPr="009269D3" w:rsidRDefault="00802EC0" w:rsidP="00491699">
      <w:pPr>
        <w:pStyle w:val="a7"/>
        <w:numPr>
          <w:ilvl w:val="0"/>
          <w:numId w:val="51"/>
        </w:numPr>
        <w:spacing w:before="0" w:beforeAutospacing="0"/>
        <w:contextualSpacing/>
      </w:pPr>
      <w:r w:rsidRPr="009269D3">
        <w:t xml:space="preserve">9. Сложное предложение: -сложноподчиненные предложения с союзами </w:t>
      </w:r>
      <w:r w:rsidRPr="009269D3">
        <w:rPr>
          <w:i/>
          <w:iCs/>
          <w:lang w:val="en-US"/>
        </w:rPr>
        <w:t>while</w:t>
      </w:r>
      <w:r w:rsidRPr="009269D3">
        <w:rPr>
          <w:i/>
          <w:iCs/>
        </w:rPr>
        <w:t>/</w:t>
      </w:r>
      <w:r w:rsidRPr="009269D3">
        <w:rPr>
          <w:i/>
          <w:iCs/>
          <w:lang w:val="en-US"/>
        </w:rPr>
        <w:t>when</w:t>
      </w:r>
      <w:r w:rsidRPr="009269D3">
        <w:rPr>
          <w:i/>
          <w:iCs/>
        </w:rPr>
        <w:t xml:space="preserve">, </w:t>
      </w:r>
      <w:r w:rsidRPr="009269D3">
        <w:rPr>
          <w:i/>
          <w:iCs/>
          <w:lang w:val="en-US"/>
        </w:rPr>
        <w:t>since</w:t>
      </w:r>
      <w:r w:rsidRPr="009269D3">
        <w:t>.</w:t>
      </w:r>
    </w:p>
    <w:p w14:paraId="163A6A7B" w14:textId="77777777" w:rsidR="00EC0290" w:rsidRPr="009269D3" w:rsidRDefault="00EC0290" w:rsidP="00802EC0">
      <w:pPr>
        <w:pStyle w:val="a7"/>
        <w:contextualSpacing/>
        <w:rPr>
          <w:b/>
        </w:rPr>
      </w:pPr>
    </w:p>
    <w:p w14:paraId="5A13A8E1" w14:textId="77777777" w:rsidR="00802EC0" w:rsidRPr="009269D3" w:rsidRDefault="00E8772C" w:rsidP="00802EC0">
      <w:pPr>
        <w:pStyle w:val="a7"/>
        <w:contextualSpacing/>
        <w:rPr>
          <w:b/>
        </w:rPr>
      </w:pPr>
      <w:r w:rsidRPr="009269D3">
        <w:rPr>
          <w:b/>
        </w:rPr>
        <w:t>6 класс</w:t>
      </w:r>
    </w:p>
    <w:p w14:paraId="3F42A26B" w14:textId="77777777" w:rsidR="00E8772C" w:rsidRPr="009269D3" w:rsidRDefault="00E8772C" w:rsidP="00E8772C">
      <w:pPr>
        <w:pStyle w:val="a7"/>
        <w:contextualSpacing/>
        <w:jc w:val="both"/>
      </w:pPr>
      <w:r w:rsidRPr="009269D3">
        <w:rPr>
          <w:b/>
          <w:lang w:val="x-none"/>
        </w:rPr>
        <w:t xml:space="preserve"> </w:t>
      </w:r>
      <w:r w:rsidRPr="009269D3">
        <w:t>Я, моя семья и мои друзья. Межличностные отношения.</w:t>
      </w:r>
    </w:p>
    <w:p w14:paraId="7A5DC52C" w14:textId="77777777" w:rsidR="00E8772C" w:rsidRPr="009269D3" w:rsidRDefault="00E8772C" w:rsidP="00E8772C">
      <w:pPr>
        <w:pStyle w:val="a7"/>
        <w:contextualSpacing/>
        <w:jc w:val="both"/>
      </w:pPr>
      <w:r w:rsidRPr="009269D3">
        <w:t>Мои друзья и совместное времяпрепровождение. Внешность. Одежда. Черты характера. Взаимоотношения.</w:t>
      </w:r>
    </w:p>
    <w:p w14:paraId="7A62352C" w14:textId="77777777" w:rsidR="00E8772C" w:rsidRPr="009269D3" w:rsidRDefault="00E8772C" w:rsidP="00E8772C">
      <w:pPr>
        <w:pStyle w:val="a7"/>
        <w:contextualSpacing/>
        <w:jc w:val="both"/>
      </w:pPr>
      <w:r w:rsidRPr="009269D3">
        <w:t>Разновидности домов. Комната, предметы мебели, предметы интерьера. Работа по дому. Магазины. Продукты питания. Покупка подарков. выбор сувениров в магазине.</w:t>
      </w:r>
    </w:p>
    <w:p w14:paraId="249ED37E" w14:textId="77777777" w:rsidR="00E8772C" w:rsidRPr="009269D3" w:rsidRDefault="00E8772C" w:rsidP="00E8772C">
      <w:pPr>
        <w:pStyle w:val="a7"/>
        <w:contextualSpacing/>
        <w:jc w:val="both"/>
      </w:pPr>
      <w:r w:rsidRPr="009269D3">
        <w:t>.Досуг и увлечения.</w:t>
      </w:r>
    </w:p>
    <w:p w14:paraId="7C246202" w14:textId="77777777" w:rsidR="00E8772C" w:rsidRPr="009269D3" w:rsidRDefault="00E8772C" w:rsidP="00E8772C">
      <w:pPr>
        <w:pStyle w:val="a7"/>
        <w:contextualSpacing/>
        <w:jc w:val="both"/>
      </w:pPr>
      <w:r w:rsidRPr="009269D3">
        <w:t>Занятия в свободное время.</w:t>
      </w:r>
    </w:p>
    <w:p w14:paraId="1AD0F3BF" w14:textId="77777777" w:rsidR="00E8772C" w:rsidRPr="009269D3" w:rsidRDefault="00E8772C" w:rsidP="00E8772C">
      <w:pPr>
        <w:pStyle w:val="a7"/>
        <w:contextualSpacing/>
        <w:jc w:val="both"/>
      </w:pPr>
      <w:r w:rsidRPr="009269D3">
        <w:t>Здоровый образ  жизни. Спорт.</w:t>
      </w:r>
    </w:p>
    <w:p w14:paraId="5D23942B" w14:textId="77777777" w:rsidR="00E8772C" w:rsidRPr="009269D3" w:rsidRDefault="00E8772C" w:rsidP="00E8772C">
      <w:pPr>
        <w:pStyle w:val="a7"/>
        <w:contextualSpacing/>
        <w:jc w:val="both"/>
      </w:pPr>
      <w:r w:rsidRPr="009269D3">
        <w:t xml:space="preserve">Здоровье детей. Посещение врача. Здоровые и нездоровые привычки.  Внешность и здоровье. Правильное питание. Факты и мифы о здоровом образе жизни. </w:t>
      </w:r>
    </w:p>
    <w:p w14:paraId="38F80EC9" w14:textId="77777777" w:rsidR="00E8772C" w:rsidRPr="009269D3" w:rsidRDefault="00E8772C" w:rsidP="00E8772C">
      <w:pPr>
        <w:pStyle w:val="a7"/>
        <w:contextualSpacing/>
        <w:jc w:val="both"/>
      </w:pPr>
      <w:r w:rsidRPr="009269D3">
        <w:t>Школьное образование</w:t>
      </w:r>
    </w:p>
    <w:p w14:paraId="1F5C14B5" w14:textId="77777777" w:rsidR="00E8772C" w:rsidRPr="009269D3" w:rsidRDefault="00E8772C" w:rsidP="00E8772C">
      <w:pPr>
        <w:pStyle w:val="a7"/>
        <w:contextualSpacing/>
        <w:jc w:val="both"/>
      </w:pPr>
      <w:r w:rsidRPr="009269D3">
        <w:t xml:space="preserve">Мой класс, одноклассники. Занятия в школе. </w:t>
      </w:r>
    </w:p>
    <w:p w14:paraId="2A931582" w14:textId="77777777" w:rsidR="00E8772C" w:rsidRPr="009269D3" w:rsidRDefault="00E8772C" w:rsidP="00E8772C">
      <w:pPr>
        <w:pStyle w:val="a7"/>
        <w:contextualSpacing/>
        <w:jc w:val="both"/>
      </w:pPr>
      <w:r w:rsidRPr="009269D3">
        <w:t>Мир профессий.</w:t>
      </w:r>
    </w:p>
    <w:p w14:paraId="67ACE714" w14:textId="77777777" w:rsidR="00E8772C" w:rsidRPr="009269D3" w:rsidRDefault="00E8772C" w:rsidP="00E8772C">
      <w:pPr>
        <w:pStyle w:val="a7"/>
        <w:contextualSpacing/>
        <w:jc w:val="both"/>
      </w:pPr>
      <w:r w:rsidRPr="009269D3">
        <w:t>Профессии. Работа, которую выполняют люди разных профессий. Выбор будущей профессии.</w:t>
      </w:r>
    </w:p>
    <w:p w14:paraId="6F29D5B6" w14:textId="77777777" w:rsidR="00E8772C" w:rsidRPr="009269D3" w:rsidRDefault="00E8772C" w:rsidP="00E8772C">
      <w:pPr>
        <w:pStyle w:val="a7"/>
        <w:contextualSpacing/>
        <w:jc w:val="both"/>
      </w:pPr>
      <w:r w:rsidRPr="009269D3">
        <w:t xml:space="preserve">Человек и окружающий мир. </w:t>
      </w:r>
    </w:p>
    <w:p w14:paraId="32F89317" w14:textId="77777777" w:rsidR="00E8772C" w:rsidRPr="009269D3" w:rsidRDefault="00E8772C" w:rsidP="00E8772C">
      <w:pPr>
        <w:pStyle w:val="a7"/>
        <w:contextualSpacing/>
        <w:jc w:val="both"/>
      </w:pPr>
      <w:r w:rsidRPr="009269D3">
        <w:t xml:space="preserve">Погода. Занятия детей в хорошую и плохую погоду. Любимое время года. </w:t>
      </w:r>
    </w:p>
    <w:p w14:paraId="052FA975" w14:textId="77777777" w:rsidR="00E8772C" w:rsidRPr="009269D3" w:rsidRDefault="00E8772C" w:rsidP="00CB49FC">
      <w:pPr>
        <w:pStyle w:val="a7"/>
        <w:contextualSpacing/>
        <w:jc w:val="both"/>
      </w:pPr>
      <w:r w:rsidRPr="009269D3">
        <w:t>Повторение</w:t>
      </w:r>
      <w:r w:rsidR="00CB49FC" w:rsidRPr="009269D3">
        <w:t xml:space="preserve">. </w:t>
      </w:r>
    </w:p>
    <w:p w14:paraId="1084A7A7" w14:textId="77777777" w:rsidR="00E8772C" w:rsidRPr="009269D3" w:rsidRDefault="00E8772C" w:rsidP="00E8772C">
      <w:pPr>
        <w:pStyle w:val="a7"/>
        <w:contextualSpacing/>
        <w:jc w:val="both"/>
      </w:pPr>
      <w:r w:rsidRPr="009269D3">
        <w:t>Повторение основного материала, изученного за год. Совершенствование навыков чтения. Настоящее/прошедшее/будущее простое , настоящее совершенное время. Модальные глаголы. Совершенствование речевых навыков. Герои литературных произведений для детей.</w:t>
      </w:r>
    </w:p>
    <w:p w14:paraId="4C206358" w14:textId="77777777" w:rsidR="00FF23D9" w:rsidRPr="009269D3" w:rsidRDefault="00FF23D9" w:rsidP="00E8772C">
      <w:pPr>
        <w:pStyle w:val="a7"/>
        <w:contextualSpacing/>
        <w:jc w:val="both"/>
        <w:rPr>
          <w:b/>
        </w:rPr>
      </w:pPr>
    </w:p>
    <w:p w14:paraId="11901138" w14:textId="77777777" w:rsidR="00EC0290" w:rsidRPr="009269D3" w:rsidRDefault="00FF23D9" w:rsidP="00EC0290">
      <w:pPr>
        <w:pStyle w:val="a7"/>
        <w:contextualSpacing/>
        <w:jc w:val="both"/>
        <w:rPr>
          <w:b/>
        </w:rPr>
      </w:pPr>
      <w:r w:rsidRPr="009269D3">
        <w:rPr>
          <w:b/>
        </w:rPr>
        <w:t>7 класс</w:t>
      </w:r>
    </w:p>
    <w:p w14:paraId="5EF15A8C" w14:textId="77777777" w:rsidR="00EC0290" w:rsidRPr="009269D3" w:rsidRDefault="00FF23D9" w:rsidP="00EC0290">
      <w:pPr>
        <w:pStyle w:val="a7"/>
        <w:contextualSpacing/>
        <w:jc w:val="both"/>
      </w:pPr>
      <w:r w:rsidRPr="009269D3">
        <w:t>Я, моя семья и мои друзья. Межличностные отношения.</w:t>
      </w:r>
    </w:p>
    <w:p w14:paraId="6C2B9874" w14:textId="77777777" w:rsidR="00EC0290" w:rsidRPr="009269D3" w:rsidRDefault="00FF23D9" w:rsidP="00EC0290">
      <w:pPr>
        <w:pStyle w:val="a7"/>
        <w:contextualSpacing/>
        <w:jc w:val="both"/>
      </w:pPr>
      <w:r w:rsidRPr="009269D3">
        <w:t xml:space="preserve">Мои друзья и совместное времяпрепровождение. Черты характера. проблемы с друзьями. Друг по переписке. Работа на дому: помощь родителям. </w:t>
      </w:r>
    </w:p>
    <w:p w14:paraId="5F84940C" w14:textId="77777777" w:rsidR="00EC0290" w:rsidRPr="009269D3" w:rsidRDefault="00FF23D9" w:rsidP="00EC0290">
      <w:pPr>
        <w:pStyle w:val="a7"/>
        <w:contextualSpacing/>
        <w:jc w:val="both"/>
      </w:pPr>
      <w:r w:rsidRPr="009269D3">
        <w:t>Досуг и увлечения.</w:t>
      </w:r>
    </w:p>
    <w:p w14:paraId="7C307E93" w14:textId="77777777" w:rsidR="00EC0290" w:rsidRPr="009269D3" w:rsidRDefault="00FF23D9" w:rsidP="00EC0290">
      <w:pPr>
        <w:pStyle w:val="a7"/>
        <w:contextualSpacing/>
        <w:jc w:val="both"/>
      </w:pPr>
      <w:r w:rsidRPr="009269D3">
        <w:t xml:space="preserve">Любимые занятия в свободное время. Хобби. Летние каникулы. Посещение музея. </w:t>
      </w:r>
    </w:p>
    <w:p w14:paraId="6B74D505" w14:textId="77777777" w:rsidR="00EC0290" w:rsidRPr="009269D3" w:rsidRDefault="00EC0290" w:rsidP="00EC0290">
      <w:pPr>
        <w:pStyle w:val="a7"/>
        <w:contextualSpacing/>
        <w:jc w:val="both"/>
      </w:pPr>
      <w:r w:rsidRPr="009269D3">
        <w:t>Школьное образование.</w:t>
      </w:r>
    </w:p>
    <w:p w14:paraId="7C1D1853" w14:textId="77777777" w:rsidR="00EC0290" w:rsidRPr="009269D3" w:rsidRDefault="00FF23D9" w:rsidP="00EC0290">
      <w:pPr>
        <w:pStyle w:val="a7"/>
        <w:contextualSpacing/>
        <w:jc w:val="both"/>
      </w:pPr>
      <w:r w:rsidRPr="009269D3">
        <w:t xml:space="preserve">Школьные предметы. Любимый предмет. отношение к школе. Какой должна быть прогрессивная школа. Международные школьные проекты и международный обмен. Достижения в школе и во внеклассной деятельности. </w:t>
      </w:r>
    </w:p>
    <w:p w14:paraId="033B1D92" w14:textId="77777777" w:rsidR="00EC0290" w:rsidRPr="009269D3" w:rsidRDefault="00FF23D9" w:rsidP="00EC0290">
      <w:pPr>
        <w:pStyle w:val="a7"/>
        <w:contextualSpacing/>
        <w:jc w:val="both"/>
      </w:pPr>
      <w:r w:rsidRPr="009269D3">
        <w:t xml:space="preserve">Человек и окружающий мир. </w:t>
      </w:r>
    </w:p>
    <w:p w14:paraId="0DEA0F6F" w14:textId="77777777" w:rsidR="00EC0290" w:rsidRPr="009269D3" w:rsidRDefault="00FF23D9" w:rsidP="00EC0290">
      <w:pPr>
        <w:pStyle w:val="a7"/>
        <w:contextualSpacing/>
        <w:jc w:val="both"/>
      </w:pPr>
      <w:r w:rsidRPr="009269D3">
        <w:t>Защита окружающей среды: экологические проблемы в стране/городе. Национальные парки и заповедники. Благотворительные организации и их деятельность. памятные дни, связанные с благотворительностью Участие в благотворительных ярмарках. Помощь школьников пожилым людям и инвалидам.</w:t>
      </w:r>
    </w:p>
    <w:p w14:paraId="675EBAF0" w14:textId="77777777" w:rsidR="00EC0290" w:rsidRPr="009269D3" w:rsidRDefault="00FF23D9" w:rsidP="00EC0290">
      <w:pPr>
        <w:pStyle w:val="a7"/>
        <w:contextualSpacing/>
        <w:jc w:val="both"/>
      </w:pPr>
      <w:r w:rsidRPr="009269D3">
        <w:t>Страны изучаемого языка и родная страна.</w:t>
      </w:r>
    </w:p>
    <w:p w14:paraId="38368113" w14:textId="77777777" w:rsidR="00FF23D9" w:rsidRPr="009269D3" w:rsidRDefault="00FF23D9" w:rsidP="00EC0290">
      <w:pPr>
        <w:pStyle w:val="a7"/>
        <w:contextualSpacing/>
        <w:jc w:val="both"/>
        <w:rPr>
          <w:b/>
        </w:rPr>
      </w:pPr>
      <w:r w:rsidRPr="009269D3">
        <w:t xml:space="preserve">Достопримечательности. Исторические факты. Чем мы гордимся. Мой город: его прошлое, настоящее и будущее. Семь чудес света. Знаменитые люди и их достижения. Мои герои.  </w:t>
      </w:r>
    </w:p>
    <w:p w14:paraId="1E02815C" w14:textId="77777777" w:rsidR="00FF23D9" w:rsidRPr="009269D3" w:rsidRDefault="007F4DCA" w:rsidP="007F4DCA">
      <w:pPr>
        <w:shd w:val="clear" w:color="auto" w:fill="FFFFFF"/>
        <w:autoSpaceDE w:val="0"/>
        <w:autoSpaceDN w:val="0"/>
        <w:adjustRightInd w:val="0"/>
        <w:jc w:val="both"/>
        <w:rPr>
          <w:rFonts w:eastAsia="Times New Roman"/>
          <w:b/>
          <w:szCs w:val="24"/>
          <w:lang w:eastAsia="ru-RU"/>
        </w:rPr>
      </w:pPr>
      <w:r w:rsidRPr="009269D3">
        <w:rPr>
          <w:rFonts w:eastAsia="Times New Roman"/>
          <w:b/>
          <w:szCs w:val="24"/>
          <w:lang w:eastAsia="ru-RU"/>
        </w:rPr>
        <w:t>8 класс</w:t>
      </w:r>
    </w:p>
    <w:p w14:paraId="61295686" w14:textId="77777777" w:rsidR="007F4DCA" w:rsidRPr="009269D3" w:rsidRDefault="007F4DCA" w:rsidP="007F4DCA">
      <w:pPr>
        <w:ind w:firstLine="0"/>
        <w:rPr>
          <w:rFonts w:eastAsia="Times New Roman"/>
          <w:szCs w:val="24"/>
          <w:lang w:eastAsia="ru-RU"/>
        </w:rPr>
      </w:pPr>
      <w:r w:rsidRPr="009269D3">
        <w:rPr>
          <w:rFonts w:eastAsia="Times New Roman"/>
          <w:szCs w:val="24"/>
          <w:lang w:eastAsia="ru-RU"/>
        </w:rPr>
        <w:t>Я, моя семья и мои друзья. Межличностные отношения.</w:t>
      </w:r>
    </w:p>
    <w:p w14:paraId="09E9440D" w14:textId="77777777" w:rsidR="007F4DCA" w:rsidRPr="009269D3" w:rsidRDefault="007F4DCA" w:rsidP="007F4DCA">
      <w:pPr>
        <w:ind w:firstLine="0"/>
        <w:jc w:val="both"/>
        <w:rPr>
          <w:rFonts w:eastAsia="Times New Roman"/>
          <w:szCs w:val="24"/>
          <w:lang w:eastAsia="ru-RU"/>
        </w:rPr>
      </w:pPr>
      <w:r w:rsidRPr="009269D3">
        <w:rPr>
          <w:rFonts w:eastAsia="Times New Roman"/>
          <w:szCs w:val="24"/>
          <w:lang w:eastAsia="ru-RU"/>
        </w:rPr>
        <w:t>Модные тенденции. Предметы одежды/детали одежды. Покупка одежды. Школьная форма.</w:t>
      </w:r>
    </w:p>
    <w:p w14:paraId="54E45361" w14:textId="77777777" w:rsidR="007F4DCA" w:rsidRPr="009269D3" w:rsidRDefault="007F4DCA" w:rsidP="007F4DCA">
      <w:pPr>
        <w:ind w:firstLine="0"/>
        <w:rPr>
          <w:rFonts w:eastAsia="Times New Roman"/>
          <w:szCs w:val="24"/>
          <w:lang w:eastAsia="ru-RU"/>
        </w:rPr>
      </w:pPr>
      <w:r w:rsidRPr="009269D3">
        <w:rPr>
          <w:rFonts w:eastAsia="Times New Roman"/>
          <w:szCs w:val="24"/>
          <w:lang w:eastAsia="ru-RU"/>
        </w:rPr>
        <w:t>Досуг и увлечения.</w:t>
      </w:r>
    </w:p>
    <w:p w14:paraId="565F93F8" w14:textId="77777777" w:rsidR="007F4DCA" w:rsidRPr="009269D3" w:rsidRDefault="007F4DCA" w:rsidP="007F4DCA">
      <w:pPr>
        <w:ind w:firstLine="0"/>
        <w:jc w:val="both"/>
        <w:rPr>
          <w:rFonts w:eastAsia="Times New Roman"/>
          <w:szCs w:val="24"/>
          <w:lang w:eastAsia="ru-RU"/>
        </w:rPr>
      </w:pPr>
      <w:r w:rsidRPr="009269D3">
        <w:rPr>
          <w:rFonts w:eastAsia="Times New Roman"/>
          <w:szCs w:val="24"/>
          <w:lang w:eastAsia="ru-RU"/>
        </w:rPr>
        <w:t>Путешествия в каникулы. Планирование путешествия. Способы путешествия по Великобритании.</w:t>
      </w:r>
    </w:p>
    <w:p w14:paraId="2BBC61DE" w14:textId="77777777" w:rsidR="007F4DCA" w:rsidRPr="009269D3" w:rsidRDefault="007F4DCA" w:rsidP="007F4DCA">
      <w:pPr>
        <w:ind w:firstLine="0"/>
        <w:rPr>
          <w:rFonts w:eastAsia="Times New Roman"/>
          <w:szCs w:val="24"/>
          <w:lang w:eastAsia="ru-RU"/>
        </w:rPr>
      </w:pPr>
      <w:r w:rsidRPr="009269D3">
        <w:rPr>
          <w:rFonts w:eastAsia="Times New Roman"/>
          <w:szCs w:val="24"/>
          <w:lang w:eastAsia="ru-RU"/>
        </w:rPr>
        <w:t>Здоровый образ  жизни. Спорт.</w:t>
      </w:r>
    </w:p>
    <w:p w14:paraId="75035424" w14:textId="77777777" w:rsidR="007F4DCA" w:rsidRPr="009269D3" w:rsidRDefault="007F4DCA" w:rsidP="007F4DCA">
      <w:pPr>
        <w:ind w:firstLine="0"/>
        <w:jc w:val="both"/>
        <w:rPr>
          <w:rFonts w:eastAsia="Times New Roman"/>
          <w:szCs w:val="24"/>
          <w:lang w:eastAsia="ru-RU"/>
        </w:rPr>
      </w:pPr>
      <w:r w:rsidRPr="009269D3">
        <w:rPr>
          <w:rFonts w:eastAsia="Times New Roman"/>
          <w:szCs w:val="24"/>
          <w:lang w:eastAsia="ru-RU"/>
        </w:rPr>
        <w:t>Забота о здоровье. Здоровые привычки/здоровая пища. Советы тем, кто заботится о здоровье.</w:t>
      </w:r>
    </w:p>
    <w:p w14:paraId="1BBFE8C2" w14:textId="77777777" w:rsidR="007F4DCA" w:rsidRPr="009269D3" w:rsidRDefault="007F4DCA" w:rsidP="007F4DCA">
      <w:pPr>
        <w:ind w:firstLine="0"/>
        <w:jc w:val="both"/>
        <w:rPr>
          <w:rFonts w:eastAsia="Times New Roman"/>
          <w:szCs w:val="24"/>
          <w:lang w:eastAsia="ru-RU"/>
        </w:rPr>
      </w:pPr>
      <w:r w:rsidRPr="009269D3">
        <w:rPr>
          <w:rFonts w:eastAsia="Times New Roman"/>
          <w:szCs w:val="24"/>
          <w:lang w:eastAsia="ru-RU"/>
        </w:rPr>
        <w:lastRenderedPageBreak/>
        <w:t>Виды спорта. Любимый вид спорта. Занятия спортом в школе и во внеурочное время. История некоторых видов спорта. Олимпийские игры. паралимпийские игры.</w:t>
      </w:r>
    </w:p>
    <w:p w14:paraId="2C5121BC" w14:textId="77777777" w:rsidR="007F4DCA" w:rsidRPr="009269D3" w:rsidRDefault="007F4DCA" w:rsidP="007F4DCA">
      <w:pPr>
        <w:ind w:firstLine="0"/>
        <w:rPr>
          <w:rFonts w:eastAsia="Times New Roman"/>
          <w:szCs w:val="24"/>
          <w:lang w:eastAsia="ru-RU"/>
        </w:rPr>
      </w:pPr>
      <w:r w:rsidRPr="009269D3">
        <w:rPr>
          <w:rFonts w:eastAsia="Times New Roman"/>
          <w:szCs w:val="24"/>
          <w:lang w:eastAsia="ru-RU"/>
        </w:rPr>
        <w:t>Страны изучаемого языка и родная страна.</w:t>
      </w:r>
    </w:p>
    <w:p w14:paraId="3F87F92C" w14:textId="77777777" w:rsidR="007F4DCA" w:rsidRPr="009269D3" w:rsidRDefault="007F4DCA" w:rsidP="007F4DCA">
      <w:pPr>
        <w:ind w:firstLine="0"/>
        <w:jc w:val="both"/>
        <w:rPr>
          <w:rFonts w:eastAsia="Times New Roman"/>
          <w:szCs w:val="24"/>
          <w:lang w:eastAsia="ru-RU"/>
        </w:rPr>
      </w:pPr>
      <w:r w:rsidRPr="009269D3">
        <w:rPr>
          <w:rFonts w:eastAsia="Times New Roman"/>
          <w:szCs w:val="24"/>
          <w:lang w:eastAsia="ru-RU"/>
        </w:rPr>
        <w:t>Географическое положение, население.</w:t>
      </w:r>
    </w:p>
    <w:p w14:paraId="5E6ED896" w14:textId="77777777" w:rsidR="007F4DCA" w:rsidRPr="009269D3" w:rsidRDefault="007F4DCA" w:rsidP="007F4DCA">
      <w:pPr>
        <w:ind w:firstLine="0"/>
        <w:jc w:val="both"/>
        <w:rPr>
          <w:rFonts w:eastAsia="Times New Roman"/>
          <w:szCs w:val="24"/>
          <w:lang w:eastAsia="ru-RU"/>
        </w:rPr>
      </w:pPr>
      <w:r w:rsidRPr="009269D3">
        <w:rPr>
          <w:rFonts w:eastAsia="Times New Roman"/>
          <w:szCs w:val="24"/>
          <w:lang w:eastAsia="ru-RU"/>
        </w:rPr>
        <w:t>Достопримечательности.</w:t>
      </w:r>
    </w:p>
    <w:p w14:paraId="5D77D6E5" w14:textId="77777777" w:rsidR="007F4DCA" w:rsidRPr="009269D3" w:rsidRDefault="007F4DCA" w:rsidP="007F4DCA">
      <w:pPr>
        <w:ind w:firstLine="0"/>
        <w:jc w:val="both"/>
        <w:rPr>
          <w:rFonts w:eastAsia="Times New Roman"/>
          <w:szCs w:val="24"/>
          <w:lang w:eastAsia="ru-RU"/>
        </w:rPr>
      </w:pPr>
      <w:r w:rsidRPr="009269D3">
        <w:rPr>
          <w:rFonts w:eastAsia="Times New Roman"/>
          <w:szCs w:val="24"/>
          <w:lang w:eastAsia="ru-RU"/>
        </w:rPr>
        <w:t>Праздники. Обычаи и традиции. Подарки. Поздравительные открытки. Рождественские/ новогодние праздники. Королевские традиции.</w:t>
      </w:r>
    </w:p>
    <w:p w14:paraId="597BF851" w14:textId="77777777" w:rsidR="007F4DCA" w:rsidRPr="009269D3" w:rsidRDefault="007F4DCA" w:rsidP="007F4DCA">
      <w:pPr>
        <w:shd w:val="clear" w:color="auto" w:fill="FFFFFF"/>
        <w:autoSpaceDE w:val="0"/>
        <w:autoSpaceDN w:val="0"/>
        <w:adjustRightInd w:val="0"/>
        <w:ind w:firstLine="0"/>
        <w:jc w:val="both"/>
        <w:rPr>
          <w:rFonts w:eastAsia="Times New Roman"/>
          <w:szCs w:val="24"/>
          <w:lang w:eastAsia="ru-RU"/>
        </w:rPr>
      </w:pPr>
      <w:r w:rsidRPr="009269D3">
        <w:rPr>
          <w:rFonts w:eastAsia="Times New Roman"/>
          <w:szCs w:val="24"/>
          <w:lang w:eastAsia="ru-RU"/>
        </w:rPr>
        <w:t>Представления людей из различных стран о Великобритании и британцах.</w:t>
      </w:r>
    </w:p>
    <w:p w14:paraId="03F20F33" w14:textId="77777777" w:rsidR="007F4DCA" w:rsidRDefault="007F4DCA" w:rsidP="007F4DCA">
      <w:pPr>
        <w:shd w:val="clear" w:color="auto" w:fill="FFFFFF"/>
        <w:autoSpaceDE w:val="0"/>
        <w:autoSpaceDN w:val="0"/>
        <w:adjustRightInd w:val="0"/>
        <w:ind w:firstLine="0"/>
        <w:jc w:val="both"/>
        <w:rPr>
          <w:rFonts w:eastAsia="Times New Roman"/>
          <w:szCs w:val="24"/>
          <w:lang w:eastAsia="ru-RU"/>
        </w:rPr>
      </w:pPr>
      <w:r w:rsidRPr="009269D3">
        <w:rPr>
          <w:rFonts w:eastAsia="Times New Roman"/>
          <w:szCs w:val="24"/>
          <w:lang w:eastAsia="ru-RU"/>
        </w:rPr>
        <w:t>Особенности повседневной жизни в разных странах, правила поведения в старне изучаемого языка и в родной стране.</w:t>
      </w:r>
    </w:p>
    <w:p w14:paraId="253838B7" w14:textId="74FC6892" w:rsidR="001D27C4" w:rsidRDefault="001D27C4" w:rsidP="001D27C4">
      <w:pPr>
        <w:shd w:val="clear" w:color="auto" w:fill="FFFFFF"/>
        <w:autoSpaceDE w:val="0"/>
        <w:autoSpaceDN w:val="0"/>
        <w:adjustRightInd w:val="0"/>
        <w:jc w:val="both"/>
        <w:rPr>
          <w:rFonts w:eastAsia="Times New Roman"/>
          <w:b/>
          <w:szCs w:val="24"/>
          <w:lang w:eastAsia="ru-RU"/>
        </w:rPr>
      </w:pPr>
      <w:r>
        <w:rPr>
          <w:rFonts w:eastAsia="Times New Roman"/>
          <w:b/>
          <w:szCs w:val="24"/>
          <w:lang w:eastAsia="ru-RU"/>
        </w:rPr>
        <w:t>9</w:t>
      </w:r>
      <w:r w:rsidRPr="009269D3">
        <w:rPr>
          <w:rFonts w:eastAsia="Times New Roman"/>
          <w:b/>
          <w:szCs w:val="24"/>
          <w:lang w:eastAsia="ru-RU"/>
        </w:rPr>
        <w:t xml:space="preserve"> класс</w:t>
      </w:r>
    </w:p>
    <w:p w14:paraId="1A5C62B6"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b/>
          <w:iCs/>
        </w:rPr>
        <w:t xml:space="preserve">Свободное время. </w:t>
      </w:r>
      <w:r w:rsidRPr="001D27C4">
        <w:rPr>
          <w:rFonts w:ascii="Times New Roman" w:hAnsi="Times New Roman" w:cs="Times New Roman"/>
        </w:rPr>
        <w:t>Досуг и увлечения (музыка, чтение; посещение театра, кинотеатра, музея, выставки). Виды отдыха. Поход по магазинам. Карманные деньги. Молодежная мода. 32 часа</w:t>
      </w:r>
    </w:p>
    <w:p w14:paraId="65439EAE"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b/>
        </w:rPr>
        <w:t>Школа. Ш</w:t>
      </w:r>
      <w:r w:rsidRPr="001D27C4">
        <w:rPr>
          <w:rFonts w:ascii="Times New Roman" w:hAnsi="Times New Roman" w:cs="Times New Roman"/>
        </w:rPr>
        <w:t>кольная жизнь. Правила поведения в школе. Изучаемые предметы и отношение к ним. Внеклассные мероприятия. Кружки. Школьная форма. Каникулы. Переписка с зарубежными сверстниками. 18 часов</w:t>
      </w:r>
    </w:p>
    <w:p w14:paraId="6E2B6CBF"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b/>
        </w:rPr>
        <w:t xml:space="preserve">Выбор  профессии. </w:t>
      </w:r>
      <w:r w:rsidRPr="001D27C4">
        <w:rPr>
          <w:rFonts w:ascii="Times New Roman" w:hAnsi="Times New Roman" w:cs="Times New Roman"/>
        </w:rPr>
        <w:t>Мир профессий. Проблема  выбора профессий. Роль иностранного языка  в планах на будущее. 16 часов</w:t>
      </w:r>
    </w:p>
    <w:p w14:paraId="12F7DF0A" w14:textId="77777777" w:rsidR="001D27C4" w:rsidRPr="001D27C4" w:rsidRDefault="001D27C4" w:rsidP="001D27C4">
      <w:pPr>
        <w:pStyle w:val="2ff5"/>
        <w:rPr>
          <w:rFonts w:ascii="Times New Roman" w:hAnsi="Times New Roman"/>
          <w:sz w:val="24"/>
          <w:szCs w:val="24"/>
        </w:rPr>
      </w:pPr>
      <w:r w:rsidRPr="001D27C4">
        <w:rPr>
          <w:rFonts w:ascii="Times New Roman" w:hAnsi="Times New Roman"/>
          <w:b/>
          <w:sz w:val="24"/>
          <w:szCs w:val="24"/>
        </w:rPr>
        <w:t>Окружающий мир.</w:t>
      </w:r>
      <w:r w:rsidRPr="001D27C4">
        <w:rPr>
          <w:rFonts w:ascii="Times New Roman" w:hAnsi="Times New Roman"/>
          <w:sz w:val="24"/>
          <w:szCs w:val="24"/>
        </w:rPr>
        <w:t xml:space="preserve"> Природа: растения и животные.  Погода. Проблемы экологии.  Защита окружающей среды.  Жизнь в городе/ сельской местности.</w:t>
      </w:r>
    </w:p>
    <w:p w14:paraId="4A343BA7" w14:textId="77777777" w:rsidR="001D27C4" w:rsidRPr="001D27C4" w:rsidRDefault="001D27C4" w:rsidP="001D27C4">
      <w:pPr>
        <w:pStyle w:val="3f5"/>
        <w:jc w:val="both"/>
        <w:rPr>
          <w:rFonts w:ascii="Times New Roman" w:hAnsi="Times New Roman" w:cs="Times New Roman"/>
        </w:rPr>
      </w:pPr>
      <w:r w:rsidRPr="001D27C4">
        <w:rPr>
          <w:rFonts w:ascii="Times New Roman" w:hAnsi="Times New Roman" w:cs="Times New Roman"/>
        </w:rPr>
        <w:t>2 часа</w:t>
      </w:r>
    </w:p>
    <w:p w14:paraId="50E15846" w14:textId="77777777" w:rsidR="001D27C4" w:rsidRPr="001D27C4" w:rsidRDefault="001D27C4" w:rsidP="001D27C4">
      <w:pPr>
        <w:pStyle w:val="2ff5"/>
        <w:rPr>
          <w:rFonts w:ascii="Times New Roman" w:hAnsi="Times New Roman"/>
          <w:sz w:val="24"/>
          <w:szCs w:val="24"/>
        </w:rPr>
      </w:pPr>
      <w:r w:rsidRPr="001D27C4">
        <w:rPr>
          <w:rFonts w:ascii="Times New Roman" w:hAnsi="Times New Roman"/>
          <w:b/>
          <w:sz w:val="24"/>
          <w:szCs w:val="24"/>
        </w:rPr>
        <w:t xml:space="preserve">Средства массовой информации и коммуникации. </w:t>
      </w:r>
      <w:r w:rsidRPr="001D27C4">
        <w:rPr>
          <w:rFonts w:ascii="Times New Roman" w:hAnsi="Times New Roman"/>
          <w:sz w:val="24"/>
          <w:szCs w:val="24"/>
        </w:rPr>
        <w:t xml:space="preserve">Роль  средств массовой информации в жизни общества.  Средства массовой информации, </w:t>
      </w:r>
      <w:r w:rsidRPr="001D27C4">
        <w:rPr>
          <w:rFonts w:ascii="Times New Roman" w:hAnsi="Times New Roman"/>
          <w:color w:val="000000"/>
          <w:sz w:val="24"/>
          <w:szCs w:val="24"/>
        </w:rPr>
        <w:t>пресса, телевидение,</w:t>
      </w:r>
      <w:r w:rsidRPr="001D27C4">
        <w:rPr>
          <w:rFonts w:ascii="Times New Roman" w:hAnsi="Times New Roman"/>
          <w:sz w:val="24"/>
          <w:szCs w:val="24"/>
        </w:rPr>
        <w:t xml:space="preserve"> радио, Интернет. 20 часов</w:t>
      </w:r>
    </w:p>
    <w:p w14:paraId="700450C4" w14:textId="77777777" w:rsidR="001D27C4" w:rsidRPr="001D27C4" w:rsidRDefault="001D27C4" w:rsidP="001D27C4">
      <w:pPr>
        <w:pStyle w:val="2ff5"/>
        <w:rPr>
          <w:rFonts w:ascii="Times New Roman" w:hAnsi="Times New Roman"/>
          <w:sz w:val="24"/>
          <w:szCs w:val="24"/>
        </w:rPr>
      </w:pPr>
      <w:r w:rsidRPr="001D27C4">
        <w:rPr>
          <w:rFonts w:ascii="Times New Roman" w:hAnsi="Times New Roman"/>
          <w:b/>
          <w:sz w:val="24"/>
          <w:szCs w:val="24"/>
        </w:rPr>
        <w:t xml:space="preserve">Страны  изучаемого языка и родная страна. </w:t>
      </w:r>
      <w:r w:rsidRPr="001D27C4">
        <w:rPr>
          <w:rFonts w:ascii="Times New Roman" w:hAnsi="Times New Roman"/>
          <w:sz w:val="24"/>
          <w:szCs w:val="24"/>
        </w:rPr>
        <w:t>Страны, столицы, Крупные города. Государственные символы.</w:t>
      </w:r>
      <w:r w:rsidRPr="001D27C4">
        <w:rPr>
          <w:rFonts w:ascii="Times New Roman" w:hAnsi="Times New Roman"/>
          <w:b/>
          <w:sz w:val="24"/>
          <w:szCs w:val="24"/>
        </w:rPr>
        <w:t xml:space="preserve"> Г</w:t>
      </w:r>
      <w:r w:rsidRPr="001D27C4">
        <w:rPr>
          <w:rFonts w:ascii="Times New Roman" w:hAnsi="Times New Roman"/>
          <w:sz w:val="24"/>
          <w:szCs w:val="24"/>
        </w:rPr>
        <w:t>еографическое положение. Климат. Население. Достопримечательности. Культурные особенности: национальные праздники, памятные  даты, традиции и обычаи. Выдающиеся люди,  их вклад в науку и мировую культуру. 14 часов</w:t>
      </w:r>
    </w:p>
    <w:p w14:paraId="366B6581" w14:textId="77777777" w:rsidR="00802EC0" w:rsidRPr="009269D3" w:rsidRDefault="00185E6C" w:rsidP="00802EC0">
      <w:pPr>
        <w:pStyle w:val="a7"/>
        <w:contextualSpacing/>
        <w:rPr>
          <w:b/>
        </w:rPr>
      </w:pPr>
      <w:r w:rsidRPr="009269D3">
        <w:rPr>
          <w:b/>
        </w:rPr>
        <w:t>Тематическое планирование</w:t>
      </w:r>
    </w:p>
    <w:p w14:paraId="5121E266" w14:textId="77777777" w:rsidR="00185E6C" w:rsidRPr="009269D3" w:rsidRDefault="00CB49FC" w:rsidP="00CB49FC">
      <w:pPr>
        <w:pStyle w:val="a7"/>
        <w:contextualSpacing/>
        <w:rPr>
          <w:b/>
        </w:rPr>
      </w:pPr>
      <w:r w:rsidRPr="009269D3">
        <w:rPr>
          <w:b/>
        </w:rPr>
        <w:t>5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5040"/>
        <w:gridCol w:w="1906"/>
      </w:tblGrid>
      <w:tr w:rsidR="00185E6C" w:rsidRPr="009269D3" w14:paraId="1D1BA5F0" w14:textId="77777777" w:rsidTr="00CB49FC">
        <w:trPr>
          <w:jc w:val="center"/>
        </w:trPr>
        <w:tc>
          <w:tcPr>
            <w:tcW w:w="1368" w:type="dxa"/>
            <w:shd w:val="clear" w:color="auto" w:fill="auto"/>
          </w:tcPr>
          <w:p w14:paraId="1BF74969" w14:textId="77777777" w:rsidR="00185E6C" w:rsidRPr="009269D3" w:rsidRDefault="00CB49FC" w:rsidP="00CB49FC">
            <w:pPr>
              <w:ind w:firstLine="0"/>
              <w:rPr>
                <w:szCs w:val="24"/>
              </w:rPr>
            </w:pPr>
            <w:r w:rsidRPr="009269D3">
              <w:rPr>
                <w:szCs w:val="24"/>
              </w:rPr>
              <w:t>№ п/п</w:t>
            </w:r>
          </w:p>
        </w:tc>
        <w:tc>
          <w:tcPr>
            <w:tcW w:w="5040" w:type="dxa"/>
            <w:shd w:val="clear" w:color="auto" w:fill="auto"/>
          </w:tcPr>
          <w:p w14:paraId="78C7F943" w14:textId="77777777" w:rsidR="00185E6C" w:rsidRPr="009269D3" w:rsidRDefault="00185E6C" w:rsidP="00185E6C">
            <w:pPr>
              <w:jc w:val="center"/>
              <w:rPr>
                <w:szCs w:val="24"/>
              </w:rPr>
            </w:pPr>
            <w:r w:rsidRPr="009269D3">
              <w:rPr>
                <w:szCs w:val="24"/>
              </w:rPr>
              <w:t>Название темы</w:t>
            </w:r>
          </w:p>
        </w:tc>
        <w:tc>
          <w:tcPr>
            <w:tcW w:w="1906" w:type="dxa"/>
            <w:shd w:val="clear" w:color="auto" w:fill="auto"/>
          </w:tcPr>
          <w:p w14:paraId="2AB2816B" w14:textId="77777777" w:rsidR="00185E6C" w:rsidRPr="009269D3" w:rsidRDefault="00185E6C" w:rsidP="00CB49FC">
            <w:pPr>
              <w:ind w:firstLine="0"/>
              <w:rPr>
                <w:szCs w:val="24"/>
              </w:rPr>
            </w:pPr>
            <w:r w:rsidRPr="009269D3">
              <w:rPr>
                <w:szCs w:val="24"/>
              </w:rPr>
              <w:t>Количество часов</w:t>
            </w:r>
            <w:r w:rsidR="00CB49FC" w:rsidRPr="009269D3">
              <w:rPr>
                <w:szCs w:val="24"/>
              </w:rPr>
              <w:t xml:space="preserve"> по теме</w:t>
            </w:r>
          </w:p>
        </w:tc>
      </w:tr>
      <w:tr w:rsidR="00185E6C" w:rsidRPr="009269D3" w14:paraId="07BCA55A" w14:textId="77777777" w:rsidTr="00CB49FC">
        <w:trPr>
          <w:jc w:val="center"/>
        </w:trPr>
        <w:tc>
          <w:tcPr>
            <w:tcW w:w="1368" w:type="dxa"/>
            <w:shd w:val="clear" w:color="auto" w:fill="auto"/>
          </w:tcPr>
          <w:p w14:paraId="48B9A747" w14:textId="77777777" w:rsidR="00185E6C" w:rsidRPr="009269D3" w:rsidRDefault="00185E6C" w:rsidP="00CB49FC">
            <w:pPr>
              <w:jc w:val="both"/>
              <w:rPr>
                <w:szCs w:val="24"/>
              </w:rPr>
            </w:pPr>
            <w:r w:rsidRPr="009269D3">
              <w:rPr>
                <w:szCs w:val="24"/>
              </w:rPr>
              <w:t>1.</w:t>
            </w:r>
          </w:p>
        </w:tc>
        <w:tc>
          <w:tcPr>
            <w:tcW w:w="5040" w:type="dxa"/>
            <w:shd w:val="clear" w:color="auto" w:fill="auto"/>
          </w:tcPr>
          <w:p w14:paraId="15532663" w14:textId="77777777" w:rsidR="00185E6C" w:rsidRPr="009269D3" w:rsidRDefault="00185E6C" w:rsidP="00185E6C">
            <w:pPr>
              <w:rPr>
                <w:szCs w:val="24"/>
                <w:lang w:val="en-US"/>
              </w:rPr>
            </w:pPr>
            <w:r w:rsidRPr="009269D3">
              <w:rPr>
                <w:szCs w:val="24"/>
              </w:rPr>
              <w:t>Давайте</w:t>
            </w:r>
            <w:r w:rsidRPr="009269D3">
              <w:rPr>
                <w:szCs w:val="24"/>
                <w:lang w:val="en-US"/>
              </w:rPr>
              <w:t xml:space="preserve"> </w:t>
            </w:r>
            <w:r w:rsidRPr="009269D3">
              <w:rPr>
                <w:szCs w:val="24"/>
              </w:rPr>
              <w:t>познакомимся</w:t>
            </w:r>
            <w:r w:rsidRPr="009269D3">
              <w:rPr>
                <w:szCs w:val="24"/>
                <w:lang w:val="en-US"/>
              </w:rPr>
              <w:t xml:space="preserve">! </w:t>
            </w:r>
          </w:p>
        </w:tc>
        <w:tc>
          <w:tcPr>
            <w:tcW w:w="1906" w:type="dxa"/>
            <w:shd w:val="clear" w:color="auto" w:fill="auto"/>
          </w:tcPr>
          <w:p w14:paraId="31F46468" w14:textId="77777777" w:rsidR="00185E6C" w:rsidRPr="009269D3" w:rsidRDefault="00185E6C" w:rsidP="00CB49FC">
            <w:pPr>
              <w:rPr>
                <w:szCs w:val="24"/>
                <w:lang w:val="en-US"/>
              </w:rPr>
            </w:pPr>
            <w:r w:rsidRPr="009269D3">
              <w:rPr>
                <w:szCs w:val="24"/>
                <w:lang w:val="en-US"/>
              </w:rPr>
              <w:t>11</w:t>
            </w:r>
          </w:p>
        </w:tc>
      </w:tr>
      <w:tr w:rsidR="00185E6C" w:rsidRPr="009269D3" w14:paraId="19B3FB4E" w14:textId="77777777" w:rsidTr="00CB49FC">
        <w:trPr>
          <w:jc w:val="center"/>
        </w:trPr>
        <w:tc>
          <w:tcPr>
            <w:tcW w:w="1368" w:type="dxa"/>
            <w:shd w:val="clear" w:color="auto" w:fill="auto"/>
          </w:tcPr>
          <w:p w14:paraId="6B2030AE" w14:textId="77777777" w:rsidR="00185E6C" w:rsidRPr="009269D3" w:rsidRDefault="00185E6C" w:rsidP="00CB49FC">
            <w:pPr>
              <w:jc w:val="both"/>
              <w:rPr>
                <w:szCs w:val="24"/>
                <w:lang w:val="en-US"/>
              </w:rPr>
            </w:pPr>
            <w:r w:rsidRPr="009269D3">
              <w:rPr>
                <w:szCs w:val="24"/>
                <w:lang w:val="en-US"/>
              </w:rPr>
              <w:t>2.</w:t>
            </w:r>
          </w:p>
        </w:tc>
        <w:tc>
          <w:tcPr>
            <w:tcW w:w="5040" w:type="dxa"/>
            <w:shd w:val="clear" w:color="auto" w:fill="auto"/>
          </w:tcPr>
          <w:p w14:paraId="4CF86BE3" w14:textId="77777777" w:rsidR="00185E6C" w:rsidRPr="009269D3" w:rsidRDefault="00185E6C" w:rsidP="00185E6C">
            <w:pPr>
              <w:rPr>
                <w:szCs w:val="24"/>
              </w:rPr>
            </w:pPr>
            <w:r w:rsidRPr="009269D3">
              <w:rPr>
                <w:szCs w:val="24"/>
              </w:rPr>
              <w:t>Правила вокруг нас</w:t>
            </w:r>
          </w:p>
        </w:tc>
        <w:tc>
          <w:tcPr>
            <w:tcW w:w="1906" w:type="dxa"/>
            <w:shd w:val="clear" w:color="auto" w:fill="auto"/>
          </w:tcPr>
          <w:p w14:paraId="714FB3DC" w14:textId="77777777" w:rsidR="00185E6C" w:rsidRPr="009269D3" w:rsidRDefault="00185E6C" w:rsidP="00CB49FC">
            <w:pPr>
              <w:rPr>
                <w:szCs w:val="24"/>
                <w:lang w:val="en-US"/>
              </w:rPr>
            </w:pPr>
            <w:r w:rsidRPr="009269D3">
              <w:rPr>
                <w:szCs w:val="24"/>
                <w:lang w:val="en-US"/>
              </w:rPr>
              <w:t>12</w:t>
            </w:r>
          </w:p>
        </w:tc>
      </w:tr>
      <w:tr w:rsidR="00185E6C" w:rsidRPr="009269D3" w14:paraId="29E29001" w14:textId="77777777" w:rsidTr="00CB49FC">
        <w:trPr>
          <w:jc w:val="center"/>
        </w:trPr>
        <w:tc>
          <w:tcPr>
            <w:tcW w:w="1368" w:type="dxa"/>
            <w:shd w:val="clear" w:color="auto" w:fill="auto"/>
          </w:tcPr>
          <w:p w14:paraId="28BCA6E5" w14:textId="77777777" w:rsidR="00185E6C" w:rsidRPr="009269D3" w:rsidRDefault="00185E6C" w:rsidP="00CB49FC">
            <w:pPr>
              <w:jc w:val="both"/>
              <w:rPr>
                <w:szCs w:val="24"/>
                <w:lang w:val="en-US"/>
              </w:rPr>
            </w:pPr>
            <w:r w:rsidRPr="009269D3">
              <w:rPr>
                <w:szCs w:val="24"/>
                <w:lang w:val="en-US"/>
              </w:rPr>
              <w:t>3.</w:t>
            </w:r>
          </w:p>
        </w:tc>
        <w:tc>
          <w:tcPr>
            <w:tcW w:w="5040" w:type="dxa"/>
            <w:shd w:val="clear" w:color="auto" w:fill="auto"/>
          </w:tcPr>
          <w:p w14:paraId="685B6493" w14:textId="77777777" w:rsidR="00185E6C" w:rsidRPr="009269D3" w:rsidRDefault="00185E6C" w:rsidP="00185E6C">
            <w:pPr>
              <w:rPr>
                <w:szCs w:val="24"/>
              </w:rPr>
            </w:pPr>
            <w:r w:rsidRPr="009269D3">
              <w:rPr>
                <w:szCs w:val="24"/>
              </w:rPr>
              <w:t>Помогать людям весело!</w:t>
            </w:r>
          </w:p>
        </w:tc>
        <w:tc>
          <w:tcPr>
            <w:tcW w:w="1906" w:type="dxa"/>
            <w:shd w:val="clear" w:color="auto" w:fill="auto"/>
          </w:tcPr>
          <w:p w14:paraId="152E3CE3" w14:textId="77777777" w:rsidR="00185E6C" w:rsidRPr="009269D3" w:rsidRDefault="00185E6C" w:rsidP="00CB49FC">
            <w:pPr>
              <w:rPr>
                <w:szCs w:val="24"/>
                <w:lang w:val="en-US"/>
              </w:rPr>
            </w:pPr>
            <w:r w:rsidRPr="009269D3">
              <w:rPr>
                <w:szCs w:val="24"/>
                <w:lang w:val="en-US"/>
              </w:rPr>
              <w:t>12</w:t>
            </w:r>
          </w:p>
        </w:tc>
      </w:tr>
      <w:tr w:rsidR="00185E6C" w:rsidRPr="009269D3" w14:paraId="2F252FAD" w14:textId="77777777" w:rsidTr="00CB49FC">
        <w:trPr>
          <w:jc w:val="center"/>
        </w:trPr>
        <w:tc>
          <w:tcPr>
            <w:tcW w:w="1368" w:type="dxa"/>
            <w:shd w:val="clear" w:color="auto" w:fill="auto"/>
          </w:tcPr>
          <w:p w14:paraId="73BB5166" w14:textId="77777777" w:rsidR="00185E6C" w:rsidRPr="009269D3" w:rsidRDefault="00185E6C" w:rsidP="00CB49FC">
            <w:pPr>
              <w:jc w:val="both"/>
              <w:rPr>
                <w:szCs w:val="24"/>
                <w:lang w:val="en-US"/>
              </w:rPr>
            </w:pPr>
            <w:r w:rsidRPr="009269D3">
              <w:rPr>
                <w:szCs w:val="24"/>
                <w:lang w:val="en-US"/>
              </w:rPr>
              <w:t>4.</w:t>
            </w:r>
          </w:p>
        </w:tc>
        <w:tc>
          <w:tcPr>
            <w:tcW w:w="5040" w:type="dxa"/>
            <w:shd w:val="clear" w:color="auto" w:fill="auto"/>
          </w:tcPr>
          <w:p w14:paraId="742EAA7E" w14:textId="77777777" w:rsidR="00185E6C" w:rsidRPr="009269D3" w:rsidRDefault="00185E6C" w:rsidP="00185E6C">
            <w:pPr>
              <w:rPr>
                <w:szCs w:val="24"/>
              </w:rPr>
            </w:pPr>
            <w:r w:rsidRPr="009269D3">
              <w:rPr>
                <w:szCs w:val="24"/>
              </w:rPr>
              <w:t>Каждый деь и в выходные</w:t>
            </w:r>
          </w:p>
        </w:tc>
        <w:tc>
          <w:tcPr>
            <w:tcW w:w="1906" w:type="dxa"/>
            <w:shd w:val="clear" w:color="auto" w:fill="auto"/>
          </w:tcPr>
          <w:p w14:paraId="3D4F881A" w14:textId="77777777" w:rsidR="00185E6C" w:rsidRPr="009269D3" w:rsidRDefault="00185E6C" w:rsidP="00CB49FC">
            <w:pPr>
              <w:rPr>
                <w:szCs w:val="24"/>
                <w:lang w:val="en-US"/>
              </w:rPr>
            </w:pPr>
            <w:r w:rsidRPr="009269D3">
              <w:rPr>
                <w:szCs w:val="24"/>
                <w:lang w:val="en-US"/>
              </w:rPr>
              <w:t>13</w:t>
            </w:r>
          </w:p>
        </w:tc>
      </w:tr>
      <w:tr w:rsidR="00185E6C" w:rsidRPr="009269D3" w14:paraId="5C75F99F" w14:textId="77777777" w:rsidTr="00CB49FC">
        <w:trPr>
          <w:jc w:val="center"/>
        </w:trPr>
        <w:tc>
          <w:tcPr>
            <w:tcW w:w="1368" w:type="dxa"/>
            <w:shd w:val="clear" w:color="auto" w:fill="auto"/>
          </w:tcPr>
          <w:p w14:paraId="40A2DEB5" w14:textId="77777777" w:rsidR="00185E6C" w:rsidRPr="009269D3" w:rsidRDefault="00185E6C" w:rsidP="00CB49FC">
            <w:pPr>
              <w:jc w:val="both"/>
              <w:rPr>
                <w:szCs w:val="24"/>
                <w:lang w:val="en-US"/>
              </w:rPr>
            </w:pPr>
            <w:r w:rsidRPr="009269D3">
              <w:rPr>
                <w:szCs w:val="24"/>
                <w:lang w:val="en-US"/>
              </w:rPr>
              <w:t>5.</w:t>
            </w:r>
          </w:p>
        </w:tc>
        <w:tc>
          <w:tcPr>
            <w:tcW w:w="5040" w:type="dxa"/>
            <w:shd w:val="clear" w:color="auto" w:fill="auto"/>
          </w:tcPr>
          <w:p w14:paraId="43469DF2" w14:textId="77777777" w:rsidR="00185E6C" w:rsidRPr="009269D3" w:rsidRDefault="00185E6C" w:rsidP="00185E6C">
            <w:pPr>
              <w:rPr>
                <w:szCs w:val="24"/>
              </w:rPr>
            </w:pPr>
            <w:r w:rsidRPr="009269D3">
              <w:rPr>
                <w:szCs w:val="24"/>
              </w:rPr>
              <w:t>Мои любимые праздники</w:t>
            </w:r>
          </w:p>
        </w:tc>
        <w:tc>
          <w:tcPr>
            <w:tcW w:w="1906" w:type="dxa"/>
            <w:shd w:val="clear" w:color="auto" w:fill="auto"/>
          </w:tcPr>
          <w:p w14:paraId="07261EBD" w14:textId="77777777" w:rsidR="00185E6C" w:rsidRPr="009269D3" w:rsidRDefault="00185E6C" w:rsidP="00CB49FC">
            <w:pPr>
              <w:rPr>
                <w:szCs w:val="24"/>
              </w:rPr>
            </w:pPr>
            <w:r w:rsidRPr="009269D3">
              <w:rPr>
                <w:szCs w:val="24"/>
              </w:rPr>
              <w:t>14</w:t>
            </w:r>
          </w:p>
        </w:tc>
      </w:tr>
      <w:tr w:rsidR="00185E6C" w:rsidRPr="009269D3" w14:paraId="15939AB2" w14:textId="77777777" w:rsidTr="00CB49FC">
        <w:trPr>
          <w:jc w:val="center"/>
        </w:trPr>
        <w:tc>
          <w:tcPr>
            <w:tcW w:w="1368" w:type="dxa"/>
            <w:shd w:val="clear" w:color="auto" w:fill="auto"/>
          </w:tcPr>
          <w:p w14:paraId="34F6351C" w14:textId="77777777" w:rsidR="00185E6C" w:rsidRPr="009269D3" w:rsidRDefault="00185E6C" w:rsidP="00CB49FC">
            <w:pPr>
              <w:jc w:val="both"/>
              <w:rPr>
                <w:szCs w:val="24"/>
              </w:rPr>
            </w:pPr>
            <w:r w:rsidRPr="009269D3">
              <w:rPr>
                <w:szCs w:val="24"/>
              </w:rPr>
              <w:t>6.</w:t>
            </w:r>
          </w:p>
        </w:tc>
        <w:tc>
          <w:tcPr>
            <w:tcW w:w="5040" w:type="dxa"/>
            <w:shd w:val="clear" w:color="auto" w:fill="auto"/>
          </w:tcPr>
          <w:p w14:paraId="64603FAC" w14:textId="77777777" w:rsidR="00185E6C" w:rsidRPr="009269D3" w:rsidRDefault="00185E6C" w:rsidP="00185E6C">
            <w:pPr>
              <w:rPr>
                <w:szCs w:val="24"/>
              </w:rPr>
            </w:pPr>
            <w:r w:rsidRPr="009269D3">
              <w:rPr>
                <w:szCs w:val="24"/>
              </w:rPr>
              <w:t>Мы ездили в Англию</w:t>
            </w:r>
          </w:p>
        </w:tc>
        <w:tc>
          <w:tcPr>
            <w:tcW w:w="1906" w:type="dxa"/>
            <w:shd w:val="clear" w:color="auto" w:fill="auto"/>
          </w:tcPr>
          <w:p w14:paraId="5B7794C8" w14:textId="77777777" w:rsidR="00185E6C" w:rsidRPr="009269D3" w:rsidRDefault="00185E6C" w:rsidP="00CB49FC">
            <w:pPr>
              <w:rPr>
                <w:szCs w:val="24"/>
              </w:rPr>
            </w:pPr>
            <w:r w:rsidRPr="009269D3">
              <w:rPr>
                <w:szCs w:val="24"/>
              </w:rPr>
              <w:t>14</w:t>
            </w:r>
          </w:p>
        </w:tc>
      </w:tr>
      <w:tr w:rsidR="00185E6C" w:rsidRPr="009269D3" w14:paraId="09EE620C" w14:textId="77777777" w:rsidTr="00CB49FC">
        <w:trPr>
          <w:trHeight w:val="368"/>
          <w:jc w:val="center"/>
        </w:trPr>
        <w:tc>
          <w:tcPr>
            <w:tcW w:w="1368" w:type="dxa"/>
            <w:shd w:val="clear" w:color="auto" w:fill="auto"/>
          </w:tcPr>
          <w:p w14:paraId="5AA25091" w14:textId="77777777" w:rsidR="00185E6C" w:rsidRPr="009269D3" w:rsidRDefault="00185E6C" w:rsidP="00CB49FC">
            <w:pPr>
              <w:jc w:val="both"/>
              <w:rPr>
                <w:szCs w:val="24"/>
              </w:rPr>
            </w:pPr>
            <w:r w:rsidRPr="009269D3">
              <w:rPr>
                <w:szCs w:val="24"/>
              </w:rPr>
              <w:t>7.</w:t>
            </w:r>
          </w:p>
        </w:tc>
        <w:tc>
          <w:tcPr>
            <w:tcW w:w="5040" w:type="dxa"/>
            <w:shd w:val="clear" w:color="auto" w:fill="auto"/>
          </w:tcPr>
          <w:p w14:paraId="1FF9A378" w14:textId="77777777" w:rsidR="00185E6C" w:rsidRPr="009269D3" w:rsidRDefault="00185E6C" w:rsidP="00185E6C">
            <w:pPr>
              <w:rPr>
                <w:szCs w:val="24"/>
              </w:rPr>
            </w:pPr>
            <w:r w:rsidRPr="009269D3">
              <w:rPr>
                <w:szCs w:val="24"/>
              </w:rPr>
              <w:t>Мои будущие каникулы</w:t>
            </w:r>
          </w:p>
        </w:tc>
        <w:tc>
          <w:tcPr>
            <w:tcW w:w="1906" w:type="dxa"/>
            <w:shd w:val="clear" w:color="auto" w:fill="auto"/>
          </w:tcPr>
          <w:p w14:paraId="4700EF6F" w14:textId="77777777" w:rsidR="00185E6C" w:rsidRPr="009269D3" w:rsidRDefault="00185E6C" w:rsidP="00CB49FC">
            <w:pPr>
              <w:rPr>
                <w:szCs w:val="24"/>
              </w:rPr>
            </w:pPr>
            <w:r w:rsidRPr="009269D3">
              <w:rPr>
                <w:szCs w:val="24"/>
              </w:rPr>
              <w:t>14</w:t>
            </w:r>
          </w:p>
        </w:tc>
      </w:tr>
      <w:tr w:rsidR="00185E6C" w:rsidRPr="009269D3" w14:paraId="0E50D6FB" w14:textId="77777777" w:rsidTr="00CB49FC">
        <w:trPr>
          <w:trHeight w:val="285"/>
          <w:jc w:val="center"/>
        </w:trPr>
        <w:tc>
          <w:tcPr>
            <w:tcW w:w="1368" w:type="dxa"/>
            <w:shd w:val="clear" w:color="auto" w:fill="auto"/>
          </w:tcPr>
          <w:p w14:paraId="19342F58" w14:textId="77777777" w:rsidR="00185E6C" w:rsidRPr="009269D3" w:rsidRDefault="00185E6C" w:rsidP="00CB49FC">
            <w:pPr>
              <w:jc w:val="both"/>
              <w:rPr>
                <w:szCs w:val="24"/>
              </w:rPr>
            </w:pPr>
            <w:r w:rsidRPr="009269D3">
              <w:rPr>
                <w:szCs w:val="24"/>
              </w:rPr>
              <w:t>8.</w:t>
            </w:r>
          </w:p>
        </w:tc>
        <w:tc>
          <w:tcPr>
            <w:tcW w:w="5040" w:type="dxa"/>
            <w:shd w:val="clear" w:color="auto" w:fill="auto"/>
          </w:tcPr>
          <w:p w14:paraId="0208F34D" w14:textId="77777777" w:rsidR="00185E6C" w:rsidRPr="009269D3" w:rsidRDefault="00185E6C" w:rsidP="00185E6C">
            <w:pPr>
              <w:rPr>
                <w:szCs w:val="24"/>
              </w:rPr>
            </w:pPr>
            <w:r w:rsidRPr="009269D3">
              <w:rPr>
                <w:szCs w:val="24"/>
              </w:rPr>
              <w:t>Мои лучшие впечатления</w:t>
            </w:r>
          </w:p>
        </w:tc>
        <w:tc>
          <w:tcPr>
            <w:tcW w:w="1906" w:type="dxa"/>
            <w:shd w:val="clear" w:color="auto" w:fill="auto"/>
          </w:tcPr>
          <w:p w14:paraId="2C6A8A85" w14:textId="77777777" w:rsidR="00185E6C" w:rsidRPr="009269D3" w:rsidRDefault="00185E6C" w:rsidP="00CB49FC">
            <w:pPr>
              <w:rPr>
                <w:szCs w:val="24"/>
              </w:rPr>
            </w:pPr>
            <w:r w:rsidRPr="009269D3">
              <w:rPr>
                <w:szCs w:val="24"/>
              </w:rPr>
              <w:t>115</w:t>
            </w:r>
          </w:p>
        </w:tc>
      </w:tr>
      <w:tr w:rsidR="00185E6C" w:rsidRPr="009269D3" w14:paraId="4B466124" w14:textId="77777777" w:rsidTr="00CB49FC">
        <w:trPr>
          <w:jc w:val="center"/>
        </w:trPr>
        <w:tc>
          <w:tcPr>
            <w:tcW w:w="1368" w:type="dxa"/>
            <w:shd w:val="clear" w:color="auto" w:fill="auto"/>
          </w:tcPr>
          <w:p w14:paraId="4E540A50" w14:textId="77777777" w:rsidR="00185E6C" w:rsidRPr="009269D3" w:rsidRDefault="00185E6C" w:rsidP="00CB49FC">
            <w:pPr>
              <w:ind w:firstLine="0"/>
              <w:rPr>
                <w:szCs w:val="24"/>
              </w:rPr>
            </w:pPr>
          </w:p>
        </w:tc>
        <w:tc>
          <w:tcPr>
            <w:tcW w:w="5040" w:type="dxa"/>
            <w:shd w:val="clear" w:color="auto" w:fill="auto"/>
          </w:tcPr>
          <w:p w14:paraId="091C8292" w14:textId="77777777" w:rsidR="00185E6C" w:rsidRPr="009269D3" w:rsidRDefault="00CB49FC" w:rsidP="00185E6C">
            <w:pPr>
              <w:rPr>
                <w:szCs w:val="24"/>
              </w:rPr>
            </w:pPr>
            <w:r w:rsidRPr="009269D3">
              <w:rPr>
                <w:szCs w:val="24"/>
              </w:rPr>
              <w:t>ИТОГО</w:t>
            </w:r>
          </w:p>
        </w:tc>
        <w:tc>
          <w:tcPr>
            <w:tcW w:w="1906" w:type="dxa"/>
            <w:shd w:val="clear" w:color="auto" w:fill="auto"/>
          </w:tcPr>
          <w:p w14:paraId="25C9D6E9" w14:textId="77777777" w:rsidR="00185E6C" w:rsidRPr="009269D3" w:rsidRDefault="00185E6C" w:rsidP="00CB49FC">
            <w:pPr>
              <w:rPr>
                <w:szCs w:val="24"/>
              </w:rPr>
            </w:pPr>
            <w:r w:rsidRPr="009269D3">
              <w:rPr>
                <w:szCs w:val="24"/>
              </w:rPr>
              <w:t>105</w:t>
            </w:r>
          </w:p>
        </w:tc>
      </w:tr>
    </w:tbl>
    <w:p w14:paraId="66097A44" w14:textId="77777777" w:rsidR="00185E6C" w:rsidRPr="009269D3" w:rsidRDefault="00CB49FC" w:rsidP="00802EC0">
      <w:pPr>
        <w:pStyle w:val="a7"/>
        <w:contextualSpacing/>
        <w:rPr>
          <w:b/>
        </w:rPr>
      </w:pPr>
      <w:r w:rsidRPr="009269D3">
        <w:rPr>
          <w:b/>
        </w:rPr>
        <w:t>6 класс</w:t>
      </w:r>
    </w:p>
    <w:tbl>
      <w:tblPr>
        <w:tblW w:w="4723"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2"/>
        <w:gridCol w:w="5688"/>
        <w:gridCol w:w="2279"/>
      </w:tblGrid>
      <w:tr w:rsidR="00CB49FC" w:rsidRPr="009269D3" w14:paraId="27FB8470" w14:textId="77777777" w:rsidTr="00CB49FC">
        <w:tc>
          <w:tcPr>
            <w:tcW w:w="833" w:type="pct"/>
            <w:vMerge w:val="restart"/>
            <w:shd w:val="clear" w:color="auto" w:fill="auto"/>
          </w:tcPr>
          <w:p w14:paraId="14A47AE4" w14:textId="77777777" w:rsidR="00CB49FC" w:rsidRPr="009269D3" w:rsidRDefault="00CB49FC" w:rsidP="00CB49FC">
            <w:pPr>
              <w:ind w:firstLine="0"/>
              <w:jc w:val="center"/>
              <w:rPr>
                <w:rFonts w:eastAsia="Times New Roman"/>
                <w:b/>
                <w:szCs w:val="24"/>
                <w:lang w:eastAsia="ru-RU"/>
              </w:rPr>
            </w:pPr>
            <w:r w:rsidRPr="009269D3">
              <w:rPr>
                <w:szCs w:val="24"/>
              </w:rPr>
              <w:t>№ п/п</w:t>
            </w:r>
          </w:p>
        </w:tc>
        <w:tc>
          <w:tcPr>
            <w:tcW w:w="2975" w:type="pct"/>
            <w:vMerge w:val="restart"/>
            <w:shd w:val="clear" w:color="auto" w:fill="auto"/>
          </w:tcPr>
          <w:p w14:paraId="050B3DCB" w14:textId="77777777" w:rsidR="00CB49FC" w:rsidRPr="009269D3" w:rsidRDefault="00CB49FC" w:rsidP="00CB49FC">
            <w:pPr>
              <w:ind w:firstLine="0"/>
              <w:jc w:val="center"/>
              <w:rPr>
                <w:rFonts w:eastAsia="Times New Roman"/>
                <w:b/>
                <w:szCs w:val="24"/>
                <w:lang w:eastAsia="ru-RU"/>
              </w:rPr>
            </w:pPr>
            <w:r w:rsidRPr="009269D3">
              <w:rPr>
                <w:szCs w:val="24"/>
              </w:rPr>
              <w:t>Название темы</w:t>
            </w:r>
          </w:p>
        </w:tc>
        <w:tc>
          <w:tcPr>
            <w:tcW w:w="1192" w:type="pct"/>
            <w:tcBorders>
              <w:bottom w:val="nil"/>
              <w:right w:val="single" w:sz="4" w:space="0" w:color="auto"/>
            </w:tcBorders>
            <w:shd w:val="clear" w:color="auto" w:fill="auto"/>
          </w:tcPr>
          <w:p w14:paraId="1B4E5ABB" w14:textId="77777777" w:rsidR="00CB49FC" w:rsidRPr="009269D3" w:rsidRDefault="00CB49FC" w:rsidP="00CB49FC">
            <w:pPr>
              <w:ind w:firstLine="0"/>
              <w:jc w:val="center"/>
              <w:rPr>
                <w:rFonts w:eastAsia="Times New Roman"/>
                <w:b/>
                <w:szCs w:val="24"/>
                <w:lang w:eastAsia="ru-RU"/>
              </w:rPr>
            </w:pPr>
            <w:r w:rsidRPr="009269D3">
              <w:rPr>
                <w:szCs w:val="24"/>
              </w:rPr>
              <w:t>Количество часов по теме</w:t>
            </w:r>
          </w:p>
        </w:tc>
      </w:tr>
      <w:tr w:rsidR="00CB49FC" w:rsidRPr="009269D3" w14:paraId="0C4A1B8A" w14:textId="77777777" w:rsidTr="00CB49FC">
        <w:trPr>
          <w:trHeight w:val="73"/>
        </w:trPr>
        <w:tc>
          <w:tcPr>
            <w:tcW w:w="833" w:type="pct"/>
            <w:vMerge/>
            <w:shd w:val="clear" w:color="auto" w:fill="auto"/>
          </w:tcPr>
          <w:p w14:paraId="7714819E" w14:textId="77777777" w:rsidR="00CB49FC" w:rsidRPr="009269D3" w:rsidRDefault="00CB49FC" w:rsidP="00CB49FC">
            <w:pPr>
              <w:ind w:firstLine="0"/>
              <w:jc w:val="center"/>
              <w:rPr>
                <w:rFonts w:eastAsia="Times New Roman"/>
                <w:b/>
                <w:szCs w:val="24"/>
                <w:lang w:eastAsia="ru-RU"/>
              </w:rPr>
            </w:pPr>
          </w:p>
        </w:tc>
        <w:tc>
          <w:tcPr>
            <w:tcW w:w="2975" w:type="pct"/>
            <w:vMerge/>
            <w:shd w:val="clear" w:color="auto" w:fill="auto"/>
          </w:tcPr>
          <w:p w14:paraId="68BD8ECB" w14:textId="77777777" w:rsidR="00CB49FC" w:rsidRPr="009269D3" w:rsidRDefault="00CB49FC" w:rsidP="00CB49FC">
            <w:pPr>
              <w:ind w:firstLine="0"/>
              <w:jc w:val="center"/>
              <w:rPr>
                <w:rFonts w:eastAsia="Times New Roman"/>
                <w:b/>
                <w:szCs w:val="24"/>
                <w:lang w:eastAsia="ru-RU"/>
              </w:rPr>
            </w:pPr>
          </w:p>
        </w:tc>
        <w:tc>
          <w:tcPr>
            <w:tcW w:w="1192" w:type="pct"/>
            <w:tcBorders>
              <w:top w:val="nil"/>
              <w:right w:val="single" w:sz="4" w:space="0" w:color="auto"/>
            </w:tcBorders>
            <w:shd w:val="clear" w:color="auto" w:fill="auto"/>
          </w:tcPr>
          <w:p w14:paraId="4B1C0073" w14:textId="77777777" w:rsidR="00CB49FC" w:rsidRPr="009269D3" w:rsidRDefault="00CB49FC" w:rsidP="00CB49FC">
            <w:pPr>
              <w:ind w:firstLine="0"/>
              <w:rPr>
                <w:rFonts w:eastAsia="Times New Roman"/>
                <w:b/>
                <w:szCs w:val="24"/>
                <w:lang w:eastAsia="ru-RU"/>
              </w:rPr>
            </w:pPr>
          </w:p>
        </w:tc>
      </w:tr>
      <w:tr w:rsidR="00CB49FC" w:rsidRPr="009269D3" w14:paraId="55E4FCEA" w14:textId="77777777" w:rsidTr="00CB49FC">
        <w:tc>
          <w:tcPr>
            <w:tcW w:w="833" w:type="pct"/>
            <w:shd w:val="clear" w:color="auto" w:fill="auto"/>
          </w:tcPr>
          <w:p w14:paraId="120F35DB" w14:textId="77777777" w:rsidR="00CB49FC" w:rsidRPr="009269D3" w:rsidRDefault="00CB49FC" w:rsidP="00CB49FC">
            <w:pPr>
              <w:ind w:firstLine="0"/>
              <w:jc w:val="center"/>
              <w:rPr>
                <w:rFonts w:eastAsia="Times New Roman"/>
                <w:szCs w:val="24"/>
                <w:lang w:eastAsia="ru-RU"/>
              </w:rPr>
            </w:pPr>
            <w:r w:rsidRPr="009269D3">
              <w:rPr>
                <w:rFonts w:eastAsia="Times New Roman"/>
                <w:szCs w:val="24"/>
                <w:lang w:eastAsia="ru-RU"/>
              </w:rPr>
              <w:t>1</w:t>
            </w:r>
          </w:p>
        </w:tc>
        <w:tc>
          <w:tcPr>
            <w:tcW w:w="2975" w:type="pct"/>
            <w:shd w:val="clear" w:color="auto" w:fill="auto"/>
          </w:tcPr>
          <w:p w14:paraId="6C91D94A" w14:textId="77777777" w:rsidR="00CB49FC" w:rsidRPr="009269D3" w:rsidRDefault="00CB49FC" w:rsidP="00CB49FC">
            <w:pPr>
              <w:ind w:firstLine="0"/>
              <w:jc w:val="both"/>
              <w:rPr>
                <w:rFonts w:eastAsia="Times New Roman"/>
                <w:szCs w:val="24"/>
                <w:lang w:eastAsia="ru-RU"/>
              </w:rPr>
            </w:pPr>
            <w:r w:rsidRPr="009269D3">
              <w:rPr>
                <w:rFonts w:eastAsia="Times New Roman"/>
                <w:szCs w:val="24"/>
                <w:lang w:eastAsia="ru-RU"/>
              </w:rPr>
              <w:t>Внешность</w:t>
            </w:r>
          </w:p>
        </w:tc>
        <w:tc>
          <w:tcPr>
            <w:tcW w:w="1192" w:type="pct"/>
            <w:shd w:val="clear" w:color="auto" w:fill="auto"/>
          </w:tcPr>
          <w:p w14:paraId="3249D7B5" w14:textId="77777777" w:rsidR="00CB49FC" w:rsidRPr="009269D3" w:rsidRDefault="00CB49FC" w:rsidP="00CB49FC">
            <w:pPr>
              <w:ind w:firstLine="0"/>
              <w:jc w:val="center"/>
              <w:rPr>
                <w:rFonts w:eastAsia="Times New Roman"/>
                <w:szCs w:val="24"/>
                <w:lang w:eastAsia="ru-RU"/>
              </w:rPr>
            </w:pPr>
            <w:r w:rsidRPr="009269D3">
              <w:rPr>
                <w:rFonts w:eastAsia="Times New Roman"/>
                <w:szCs w:val="24"/>
                <w:lang w:eastAsia="ru-RU"/>
              </w:rPr>
              <w:t>10</w:t>
            </w:r>
          </w:p>
        </w:tc>
      </w:tr>
      <w:tr w:rsidR="00CB49FC" w:rsidRPr="009269D3" w14:paraId="5C196E30" w14:textId="77777777" w:rsidTr="00CB49FC">
        <w:tc>
          <w:tcPr>
            <w:tcW w:w="833" w:type="pct"/>
            <w:shd w:val="clear" w:color="auto" w:fill="auto"/>
          </w:tcPr>
          <w:p w14:paraId="4CC785C2" w14:textId="77777777" w:rsidR="00CB49FC" w:rsidRPr="009269D3" w:rsidRDefault="00CB49FC" w:rsidP="00CB49FC">
            <w:pPr>
              <w:ind w:firstLine="0"/>
              <w:jc w:val="center"/>
              <w:rPr>
                <w:rFonts w:eastAsia="Times New Roman"/>
                <w:szCs w:val="24"/>
                <w:lang w:eastAsia="ru-RU"/>
              </w:rPr>
            </w:pPr>
            <w:r w:rsidRPr="009269D3">
              <w:rPr>
                <w:rFonts w:eastAsia="Times New Roman"/>
                <w:szCs w:val="24"/>
                <w:lang w:eastAsia="ru-RU"/>
              </w:rPr>
              <w:t>2</w:t>
            </w:r>
          </w:p>
        </w:tc>
        <w:tc>
          <w:tcPr>
            <w:tcW w:w="2975" w:type="pct"/>
            <w:shd w:val="clear" w:color="auto" w:fill="auto"/>
          </w:tcPr>
          <w:p w14:paraId="1D633AC5" w14:textId="77777777" w:rsidR="00CB49FC" w:rsidRPr="009269D3" w:rsidRDefault="00CB49FC" w:rsidP="00CB49FC">
            <w:pPr>
              <w:ind w:firstLine="0"/>
              <w:rPr>
                <w:rFonts w:eastAsia="Times New Roman"/>
                <w:szCs w:val="24"/>
                <w:lang w:eastAsia="ru-RU"/>
              </w:rPr>
            </w:pPr>
            <w:r w:rsidRPr="009269D3">
              <w:rPr>
                <w:rFonts w:eastAsia="Times New Roman"/>
                <w:szCs w:val="24"/>
                <w:lang w:eastAsia="ru-RU"/>
              </w:rPr>
              <w:t>Характер</w:t>
            </w:r>
          </w:p>
        </w:tc>
        <w:tc>
          <w:tcPr>
            <w:tcW w:w="1192" w:type="pct"/>
            <w:shd w:val="clear" w:color="auto" w:fill="auto"/>
          </w:tcPr>
          <w:p w14:paraId="02D26280" w14:textId="77777777" w:rsidR="00CB49FC" w:rsidRPr="009269D3" w:rsidRDefault="00CB49FC" w:rsidP="00CB49FC">
            <w:pPr>
              <w:ind w:firstLine="0"/>
              <w:jc w:val="center"/>
              <w:rPr>
                <w:rFonts w:eastAsia="Times New Roman"/>
                <w:szCs w:val="24"/>
                <w:lang w:eastAsia="ru-RU"/>
              </w:rPr>
            </w:pPr>
            <w:r w:rsidRPr="009269D3">
              <w:rPr>
                <w:rFonts w:eastAsia="Times New Roman"/>
                <w:szCs w:val="24"/>
                <w:lang w:eastAsia="ru-RU"/>
              </w:rPr>
              <w:t>14</w:t>
            </w:r>
          </w:p>
        </w:tc>
      </w:tr>
      <w:tr w:rsidR="00CB49FC" w:rsidRPr="009269D3" w14:paraId="791A4C56" w14:textId="77777777" w:rsidTr="00CB49FC">
        <w:tc>
          <w:tcPr>
            <w:tcW w:w="833" w:type="pct"/>
            <w:shd w:val="clear" w:color="auto" w:fill="auto"/>
          </w:tcPr>
          <w:p w14:paraId="56A50F4A" w14:textId="77777777" w:rsidR="00CB49FC" w:rsidRPr="009269D3" w:rsidRDefault="00CB49FC" w:rsidP="00CB49FC">
            <w:pPr>
              <w:ind w:firstLine="0"/>
              <w:jc w:val="center"/>
              <w:rPr>
                <w:rFonts w:eastAsia="Times New Roman"/>
                <w:szCs w:val="24"/>
                <w:lang w:eastAsia="ru-RU"/>
              </w:rPr>
            </w:pPr>
            <w:r w:rsidRPr="009269D3">
              <w:rPr>
                <w:rFonts w:eastAsia="Times New Roman"/>
                <w:szCs w:val="24"/>
                <w:lang w:eastAsia="ru-RU"/>
              </w:rPr>
              <w:lastRenderedPageBreak/>
              <w:t>3</w:t>
            </w:r>
          </w:p>
        </w:tc>
        <w:tc>
          <w:tcPr>
            <w:tcW w:w="2975" w:type="pct"/>
            <w:shd w:val="clear" w:color="auto" w:fill="auto"/>
          </w:tcPr>
          <w:p w14:paraId="15487149" w14:textId="77777777" w:rsidR="00CB49FC" w:rsidRPr="009269D3" w:rsidRDefault="00CB49FC" w:rsidP="00CB49FC">
            <w:pPr>
              <w:ind w:firstLine="0"/>
              <w:jc w:val="both"/>
              <w:rPr>
                <w:rFonts w:eastAsia="Times New Roman"/>
                <w:szCs w:val="24"/>
                <w:lang w:eastAsia="ru-RU"/>
              </w:rPr>
            </w:pPr>
            <w:r w:rsidRPr="009269D3">
              <w:rPr>
                <w:rFonts w:eastAsia="Times New Roman"/>
                <w:szCs w:val="24"/>
                <w:lang w:eastAsia="ru-RU"/>
              </w:rPr>
              <w:t>Дом, милый дом</w:t>
            </w:r>
          </w:p>
        </w:tc>
        <w:tc>
          <w:tcPr>
            <w:tcW w:w="1192" w:type="pct"/>
            <w:shd w:val="clear" w:color="auto" w:fill="auto"/>
          </w:tcPr>
          <w:p w14:paraId="172ECA79" w14:textId="77777777" w:rsidR="00CB49FC" w:rsidRPr="009269D3" w:rsidRDefault="00CB49FC" w:rsidP="00CB49FC">
            <w:pPr>
              <w:ind w:firstLine="0"/>
              <w:jc w:val="center"/>
              <w:rPr>
                <w:rFonts w:eastAsia="Times New Roman"/>
                <w:szCs w:val="24"/>
                <w:lang w:eastAsia="ru-RU"/>
              </w:rPr>
            </w:pPr>
            <w:r w:rsidRPr="009269D3">
              <w:rPr>
                <w:rFonts w:eastAsia="Times New Roman"/>
                <w:szCs w:val="24"/>
                <w:lang w:eastAsia="ru-RU"/>
              </w:rPr>
              <w:t>11</w:t>
            </w:r>
          </w:p>
        </w:tc>
      </w:tr>
      <w:tr w:rsidR="00CB49FC" w:rsidRPr="009269D3" w14:paraId="3FFA66B3" w14:textId="77777777" w:rsidTr="00CB49FC">
        <w:tc>
          <w:tcPr>
            <w:tcW w:w="833" w:type="pct"/>
            <w:shd w:val="clear" w:color="auto" w:fill="auto"/>
          </w:tcPr>
          <w:p w14:paraId="00EF6AEB" w14:textId="77777777" w:rsidR="00CB49FC" w:rsidRPr="009269D3" w:rsidRDefault="00CB49FC" w:rsidP="00CB49FC">
            <w:pPr>
              <w:ind w:firstLine="0"/>
              <w:jc w:val="center"/>
              <w:rPr>
                <w:rFonts w:eastAsia="Times New Roman"/>
                <w:szCs w:val="24"/>
                <w:lang w:eastAsia="ru-RU"/>
              </w:rPr>
            </w:pPr>
            <w:r w:rsidRPr="009269D3">
              <w:rPr>
                <w:rFonts w:eastAsia="Times New Roman"/>
                <w:szCs w:val="24"/>
                <w:lang w:eastAsia="ru-RU"/>
              </w:rPr>
              <w:t>4</w:t>
            </w:r>
          </w:p>
        </w:tc>
        <w:tc>
          <w:tcPr>
            <w:tcW w:w="2975" w:type="pct"/>
            <w:shd w:val="clear" w:color="auto" w:fill="auto"/>
          </w:tcPr>
          <w:p w14:paraId="7BE56D98" w14:textId="77777777" w:rsidR="00CB49FC" w:rsidRPr="009269D3" w:rsidRDefault="00CB49FC" w:rsidP="00CB49FC">
            <w:pPr>
              <w:ind w:firstLine="0"/>
              <w:jc w:val="both"/>
              <w:rPr>
                <w:rFonts w:eastAsia="Times New Roman"/>
                <w:szCs w:val="24"/>
                <w:lang w:eastAsia="ru-RU"/>
              </w:rPr>
            </w:pPr>
            <w:r w:rsidRPr="009269D3">
              <w:rPr>
                <w:rFonts w:eastAsia="Times New Roman"/>
                <w:szCs w:val="24"/>
                <w:lang w:eastAsia="ru-RU"/>
              </w:rPr>
              <w:t>Покупки</w:t>
            </w:r>
          </w:p>
        </w:tc>
        <w:tc>
          <w:tcPr>
            <w:tcW w:w="1192" w:type="pct"/>
            <w:shd w:val="clear" w:color="auto" w:fill="auto"/>
          </w:tcPr>
          <w:p w14:paraId="2BAA5137" w14:textId="77777777" w:rsidR="00CB49FC" w:rsidRPr="009269D3" w:rsidRDefault="00CB49FC" w:rsidP="00CB49FC">
            <w:pPr>
              <w:ind w:firstLine="0"/>
              <w:jc w:val="center"/>
              <w:rPr>
                <w:rFonts w:eastAsia="Times New Roman"/>
                <w:szCs w:val="24"/>
                <w:lang w:eastAsia="ru-RU"/>
              </w:rPr>
            </w:pPr>
            <w:r w:rsidRPr="009269D3">
              <w:rPr>
                <w:rFonts w:eastAsia="Times New Roman"/>
                <w:szCs w:val="24"/>
                <w:lang w:eastAsia="ru-RU"/>
              </w:rPr>
              <w:t>12</w:t>
            </w:r>
          </w:p>
        </w:tc>
      </w:tr>
      <w:tr w:rsidR="00CB49FC" w:rsidRPr="009269D3" w14:paraId="71F909CE" w14:textId="77777777" w:rsidTr="00CB49FC">
        <w:tc>
          <w:tcPr>
            <w:tcW w:w="833" w:type="pct"/>
            <w:shd w:val="clear" w:color="auto" w:fill="auto"/>
          </w:tcPr>
          <w:p w14:paraId="0442B1F4" w14:textId="77777777" w:rsidR="00CB49FC" w:rsidRPr="009269D3" w:rsidRDefault="00CB49FC" w:rsidP="00CB49FC">
            <w:pPr>
              <w:ind w:firstLine="0"/>
              <w:jc w:val="center"/>
              <w:rPr>
                <w:rFonts w:eastAsia="Times New Roman"/>
                <w:szCs w:val="24"/>
                <w:lang w:eastAsia="ru-RU"/>
              </w:rPr>
            </w:pPr>
            <w:r w:rsidRPr="009269D3">
              <w:rPr>
                <w:rFonts w:eastAsia="Times New Roman"/>
                <w:szCs w:val="24"/>
                <w:lang w:eastAsia="ru-RU"/>
              </w:rPr>
              <w:t>5</w:t>
            </w:r>
          </w:p>
        </w:tc>
        <w:tc>
          <w:tcPr>
            <w:tcW w:w="2975" w:type="pct"/>
            <w:shd w:val="clear" w:color="auto" w:fill="auto"/>
          </w:tcPr>
          <w:p w14:paraId="0DB197B7" w14:textId="77777777" w:rsidR="00CB49FC" w:rsidRPr="009269D3" w:rsidRDefault="00CB49FC" w:rsidP="00CB49FC">
            <w:pPr>
              <w:tabs>
                <w:tab w:val="left" w:pos="1320"/>
                <w:tab w:val="center" w:pos="2789"/>
              </w:tabs>
              <w:ind w:firstLine="0"/>
              <w:jc w:val="both"/>
              <w:rPr>
                <w:rFonts w:eastAsia="Times New Roman"/>
                <w:szCs w:val="24"/>
                <w:lang w:eastAsia="ru-RU"/>
              </w:rPr>
            </w:pPr>
            <w:r w:rsidRPr="009269D3">
              <w:rPr>
                <w:rFonts w:eastAsia="Times New Roman"/>
                <w:szCs w:val="24"/>
                <w:lang w:eastAsia="ru-RU"/>
              </w:rPr>
              <w:t>Здоровье</w:t>
            </w:r>
          </w:p>
        </w:tc>
        <w:tc>
          <w:tcPr>
            <w:tcW w:w="1192" w:type="pct"/>
            <w:shd w:val="clear" w:color="auto" w:fill="auto"/>
          </w:tcPr>
          <w:p w14:paraId="7115F230" w14:textId="77777777" w:rsidR="00CB49FC" w:rsidRPr="009269D3" w:rsidRDefault="00CB49FC" w:rsidP="00CB49FC">
            <w:pPr>
              <w:ind w:firstLine="0"/>
              <w:jc w:val="center"/>
              <w:rPr>
                <w:rFonts w:eastAsia="Times New Roman"/>
                <w:szCs w:val="24"/>
                <w:lang w:eastAsia="ru-RU"/>
              </w:rPr>
            </w:pPr>
            <w:r w:rsidRPr="009269D3">
              <w:rPr>
                <w:rFonts w:eastAsia="Times New Roman"/>
                <w:szCs w:val="24"/>
                <w:lang w:eastAsia="ru-RU"/>
              </w:rPr>
              <w:t>15</w:t>
            </w:r>
          </w:p>
        </w:tc>
      </w:tr>
      <w:tr w:rsidR="00CB49FC" w:rsidRPr="009269D3" w14:paraId="55603BBB" w14:textId="77777777" w:rsidTr="00CB49FC">
        <w:tc>
          <w:tcPr>
            <w:tcW w:w="833" w:type="pct"/>
            <w:shd w:val="clear" w:color="auto" w:fill="auto"/>
          </w:tcPr>
          <w:p w14:paraId="79FA131A" w14:textId="77777777" w:rsidR="00CB49FC" w:rsidRPr="009269D3" w:rsidRDefault="00CB49FC" w:rsidP="00CB49FC">
            <w:pPr>
              <w:ind w:firstLine="0"/>
              <w:jc w:val="center"/>
              <w:rPr>
                <w:rFonts w:eastAsia="Times New Roman"/>
                <w:szCs w:val="24"/>
                <w:lang w:eastAsia="ru-RU"/>
              </w:rPr>
            </w:pPr>
            <w:r w:rsidRPr="009269D3">
              <w:rPr>
                <w:rFonts w:eastAsia="Times New Roman"/>
                <w:szCs w:val="24"/>
                <w:lang w:eastAsia="ru-RU"/>
              </w:rPr>
              <w:t>6</w:t>
            </w:r>
          </w:p>
        </w:tc>
        <w:tc>
          <w:tcPr>
            <w:tcW w:w="2975" w:type="pct"/>
            <w:shd w:val="clear" w:color="auto" w:fill="auto"/>
          </w:tcPr>
          <w:p w14:paraId="09BBC29C" w14:textId="77777777" w:rsidR="00CB49FC" w:rsidRPr="009269D3" w:rsidRDefault="00CB49FC" w:rsidP="00CB49FC">
            <w:pPr>
              <w:tabs>
                <w:tab w:val="left" w:pos="1320"/>
                <w:tab w:val="center" w:pos="2789"/>
              </w:tabs>
              <w:ind w:firstLine="0"/>
              <w:jc w:val="both"/>
              <w:rPr>
                <w:rFonts w:eastAsia="Times New Roman"/>
                <w:szCs w:val="24"/>
                <w:lang w:eastAsia="ru-RU"/>
              </w:rPr>
            </w:pPr>
            <w:r w:rsidRPr="009269D3">
              <w:rPr>
                <w:rFonts w:eastAsia="Times New Roman"/>
                <w:szCs w:val="24"/>
                <w:lang w:eastAsia="ru-RU"/>
              </w:rPr>
              <w:t>Погода</w:t>
            </w:r>
          </w:p>
        </w:tc>
        <w:tc>
          <w:tcPr>
            <w:tcW w:w="1192" w:type="pct"/>
            <w:shd w:val="clear" w:color="auto" w:fill="auto"/>
          </w:tcPr>
          <w:p w14:paraId="03259F63" w14:textId="77777777" w:rsidR="00CB49FC" w:rsidRPr="009269D3" w:rsidRDefault="00CB49FC" w:rsidP="00CB49FC">
            <w:pPr>
              <w:ind w:firstLine="0"/>
              <w:jc w:val="center"/>
              <w:rPr>
                <w:rFonts w:eastAsia="Times New Roman"/>
                <w:szCs w:val="24"/>
                <w:lang w:eastAsia="ru-RU"/>
              </w:rPr>
            </w:pPr>
            <w:r w:rsidRPr="009269D3">
              <w:rPr>
                <w:rFonts w:eastAsia="Times New Roman"/>
                <w:szCs w:val="24"/>
                <w:lang w:eastAsia="ru-RU"/>
              </w:rPr>
              <w:t>15</w:t>
            </w:r>
          </w:p>
        </w:tc>
      </w:tr>
      <w:tr w:rsidR="00CB49FC" w:rsidRPr="009269D3" w14:paraId="69A98F19" w14:textId="77777777" w:rsidTr="00CB49FC">
        <w:tc>
          <w:tcPr>
            <w:tcW w:w="833" w:type="pct"/>
            <w:shd w:val="clear" w:color="auto" w:fill="auto"/>
          </w:tcPr>
          <w:p w14:paraId="67E05990" w14:textId="77777777" w:rsidR="00CB49FC" w:rsidRPr="009269D3" w:rsidRDefault="00CB49FC" w:rsidP="00CB49FC">
            <w:pPr>
              <w:ind w:firstLine="0"/>
              <w:jc w:val="center"/>
              <w:rPr>
                <w:rFonts w:eastAsia="Times New Roman"/>
                <w:szCs w:val="24"/>
                <w:lang w:eastAsia="ru-RU"/>
              </w:rPr>
            </w:pPr>
            <w:r w:rsidRPr="009269D3">
              <w:rPr>
                <w:rFonts w:eastAsia="Times New Roman"/>
                <w:szCs w:val="24"/>
                <w:lang w:eastAsia="ru-RU"/>
              </w:rPr>
              <w:t>7</w:t>
            </w:r>
          </w:p>
        </w:tc>
        <w:tc>
          <w:tcPr>
            <w:tcW w:w="2975" w:type="pct"/>
            <w:shd w:val="clear" w:color="auto" w:fill="auto"/>
          </w:tcPr>
          <w:p w14:paraId="24D8D7FC" w14:textId="77777777" w:rsidR="00CB49FC" w:rsidRPr="009269D3" w:rsidRDefault="00CB49FC" w:rsidP="00CB49FC">
            <w:pPr>
              <w:tabs>
                <w:tab w:val="left" w:pos="1320"/>
                <w:tab w:val="center" w:pos="2789"/>
              </w:tabs>
              <w:ind w:firstLine="0"/>
              <w:jc w:val="both"/>
              <w:rPr>
                <w:rFonts w:eastAsia="Times New Roman"/>
                <w:szCs w:val="24"/>
                <w:lang w:eastAsia="ru-RU"/>
              </w:rPr>
            </w:pPr>
            <w:r w:rsidRPr="009269D3">
              <w:rPr>
                <w:rFonts w:eastAsia="Times New Roman"/>
                <w:szCs w:val="24"/>
                <w:lang w:eastAsia="ru-RU"/>
              </w:rPr>
              <w:t>Профессии</w:t>
            </w:r>
          </w:p>
        </w:tc>
        <w:tc>
          <w:tcPr>
            <w:tcW w:w="1192" w:type="pct"/>
            <w:shd w:val="clear" w:color="auto" w:fill="auto"/>
          </w:tcPr>
          <w:p w14:paraId="2DE29CE3" w14:textId="77777777" w:rsidR="00CB49FC" w:rsidRPr="009269D3" w:rsidRDefault="00CB49FC" w:rsidP="00CB49FC">
            <w:pPr>
              <w:ind w:firstLine="0"/>
              <w:jc w:val="center"/>
              <w:rPr>
                <w:rFonts w:eastAsia="Times New Roman"/>
                <w:szCs w:val="24"/>
                <w:lang w:eastAsia="ru-RU"/>
              </w:rPr>
            </w:pPr>
            <w:r w:rsidRPr="009269D3">
              <w:rPr>
                <w:rFonts w:eastAsia="Times New Roman"/>
                <w:szCs w:val="24"/>
                <w:lang w:eastAsia="ru-RU"/>
              </w:rPr>
              <w:t>20</w:t>
            </w:r>
          </w:p>
        </w:tc>
      </w:tr>
      <w:tr w:rsidR="00CB49FC" w:rsidRPr="009269D3" w14:paraId="035971FF" w14:textId="77777777" w:rsidTr="00CB49FC">
        <w:tc>
          <w:tcPr>
            <w:tcW w:w="833" w:type="pct"/>
            <w:shd w:val="clear" w:color="auto" w:fill="auto"/>
          </w:tcPr>
          <w:p w14:paraId="28E39BBC" w14:textId="77777777" w:rsidR="00CB49FC" w:rsidRPr="009269D3" w:rsidRDefault="00CB49FC" w:rsidP="00CB49FC">
            <w:pPr>
              <w:ind w:firstLine="0"/>
              <w:jc w:val="center"/>
              <w:rPr>
                <w:rFonts w:eastAsia="Times New Roman"/>
                <w:szCs w:val="24"/>
                <w:lang w:eastAsia="ru-RU"/>
              </w:rPr>
            </w:pPr>
            <w:r w:rsidRPr="009269D3">
              <w:rPr>
                <w:rFonts w:eastAsia="Times New Roman"/>
                <w:szCs w:val="24"/>
                <w:lang w:eastAsia="ru-RU"/>
              </w:rPr>
              <w:t>9</w:t>
            </w:r>
          </w:p>
        </w:tc>
        <w:tc>
          <w:tcPr>
            <w:tcW w:w="2975" w:type="pct"/>
            <w:shd w:val="clear" w:color="auto" w:fill="auto"/>
          </w:tcPr>
          <w:p w14:paraId="3EDA331E" w14:textId="77777777" w:rsidR="00CB49FC" w:rsidRPr="009269D3" w:rsidRDefault="00CB49FC" w:rsidP="00CB49FC">
            <w:pPr>
              <w:ind w:firstLine="0"/>
              <w:rPr>
                <w:rFonts w:eastAsia="Times New Roman"/>
                <w:szCs w:val="24"/>
                <w:lang w:eastAsia="ru-RU"/>
              </w:rPr>
            </w:pPr>
            <w:r w:rsidRPr="009269D3">
              <w:rPr>
                <w:rFonts w:eastAsia="Times New Roman"/>
                <w:szCs w:val="24"/>
                <w:lang w:eastAsia="ru-RU"/>
              </w:rPr>
              <w:t>Повторение</w:t>
            </w:r>
          </w:p>
        </w:tc>
        <w:tc>
          <w:tcPr>
            <w:tcW w:w="1192" w:type="pct"/>
            <w:shd w:val="clear" w:color="auto" w:fill="auto"/>
          </w:tcPr>
          <w:p w14:paraId="53E7EC1A" w14:textId="77777777" w:rsidR="00CB49FC" w:rsidRPr="009269D3" w:rsidRDefault="00CB49FC" w:rsidP="00CB49FC">
            <w:pPr>
              <w:ind w:firstLine="0"/>
              <w:jc w:val="center"/>
              <w:rPr>
                <w:rFonts w:eastAsia="Times New Roman"/>
                <w:szCs w:val="24"/>
                <w:lang w:eastAsia="ru-RU"/>
              </w:rPr>
            </w:pPr>
            <w:r w:rsidRPr="009269D3">
              <w:rPr>
                <w:rFonts w:eastAsia="Times New Roman"/>
                <w:szCs w:val="24"/>
                <w:lang w:eastAsia="ru-RU"/>
              </w:rPr>
              <w:t>8</w:t>
            </w:r>
          </w:p>
        </w:tc>
      </w:tr>
      <w:tr w:rsidR="00CB49FC" w:rsidRPr="009269D3" w14:paraId="0CB4028B" w14:textId="77777777" w:rsidTr="00CB49FC">
        <w:tc>
          <w:tcPr>
            <w:tcW w:w="833" w:type="pct"/>
            <w:shd w:val="clear" w:color="auto" w:fill="auto"/>
          </w:tcPr>
          <w:p w14:paraId="1977013B" w14:textId="77777777" w:rsidR="00CB49FC" w:rsidRPr="009269D3" w:rsidRDefault="00CB49FC" w:rsidP="00CB49FC">
            <w:pPr>
              <w:ind w:firstLine="0"/>
              <w:jc w:val="center"/>
              <w:rPr>
                <w:rFonts w:eastAsia="Times New Roman"/>
                <w:szCs w:val="24"/>
                <w:lang w:eastAsia="ru-RU"/>
              </w:rPr>
            </w:pPr>
          </w:p>
        </w:tc>
        <w:tc>
          <w:tcPr>
            <w:tcW w:w="2975" w:type="pct"/>
            <w:shd w:val="clear" w:color="auto" w:fill="auto"/>
          </w:tcPr>
          <w:p w14:paraId="0576F3C0" w14:textId="77777777" w:rsidR="00CB49FC" w:rsidRPr="009269D3" w:rsidRDefault="00CB49FC" w:rsidP="00CB49FC">
            <w:pPr>
              <w:tabs>
                <w:tab w:val="left" w:pos="1320"/>
                <w:tab w:val="center" w:pos="2789"/>
              </w:tabs>
              <w:ind w:firstLine="0"/>
              <w:jc w:val="both"/>
              <w:rPr>
                <w:rFonts w:eastAsia="Times New Roman"/>
                <w:szCs w:val="24"/>
                <w:lang w:eastAsia="ru-RU"/>
              </w:rPr>
            </w:pPr>
            <w:r w:rsidRPr="009269D3">
              <w:rPr>
                <w:rFonts w:eastAsia="Times New Roman"/>
                <w:szCs w:val="24"/>
                <w:lang w:eastAsia="ru-RU"/>
              </w:rPr>
              <w:t>ИТОГО</w:t>
            </w:r>
          </w:p>
        </w:tc>
        <w:tc>
          <w:tcPr>
            <w:tcW w:w="1192" w:type="pct"/>
            <w:shd w:val="clear" w:color="auto" w:fill="auto"/>
          </w:tcPr>
          <w:p w14:paraId="3F71D2E2" w14:textId="77777777" w:rsidR="00CB49FC" w:rsidRPr="009269D3" w:rsidRDefault="00CB49FC" w:rsidP="00CB49FC">
            <w:pPr>
              <w:ind w:firstLine="0"/>
              <w:jc w:val="center"/>
              <w:rPr>
                <w:rFonts w:eastAsia="Times New Roman"/>
                <w:szCs w:val="24"/>
                <w:lang w:eastAsia="ru-RU"/>
              </w:rPr>
            </w:pPr>
            <w:r w:rsidRPr="009269D3">
              <w:rPr>
                <w:rFonts w:eastAsia="Times New Roman"/>
                <w:szCs w:val="24"/>
                <w:lang w:eastAsia="ru-RU"/>
              </w:rPr>
              <w:t>105</w:t>
            </w:r>
          </w:p>
        </w:tc>
      </w:tr>
    </w:tbl>
    <w:p w14:paraId="70D24B2F" w14:textId="77777777" w:rsidR="008F09E8" w:rsidRPr="009269D3" w:rsidRDefault="008F09E8" w:rsidP="007C424B">
      <w:pPr>
        <w:pStyle w:val="a7"/>
        <w:spacing w:before="0" w:beforeAutospacing="0" w:after="0" w:afterAutospacing="0"/>
        <w:contextualSpacing/>
        <w:jc w:val="both"/>
        <w:rPr>
          <w:rStyle w:val="dash041e005f0431005f044b005f0447005f043d005f044b005f0439005f005fchar1char1"/>
        </w:rPr>
      </w:pPr>
    </w:p>
    <w:p w14:paraId="4E9B4F39" w14:textId="77777777" w:rsidR="00185E6C" w:rsidRPr="009269D3" w:rsidRDefault="00CB49FC" w:rsidP="007C424B">
      <w:pPr>
        <w:pStyle w:val="a7"/>
        <w:spacing w:before="0" w:beforeAutospacing="0" w:after="0" w:afterAutospacing="0"/>
        <w:contextualSpacing/>
        <w:jc w:val="both"/>
        <w:rPr>
          <w:rStyle w:val="dash041e005f0431005f044b005f0447005f043d005f044b005f0439005f005fchar1char1"/>
          <w:b/>
        </w:rPr>
      </w:pPr>
      <w:r w:rsidRPr="009269D3">
        <w:rPr>
          <w:rStyle w:val="dash041e005f0431005f044b005f0447005f043d005f044b005f0439005f005fchar1char1"/>
          <w:b/>
        </w:rPr>
        <w:t>7 класс</w:t>
      </w:r>
    </w:p>
    <w:tbl>
      <w:tblPr>
        <w:tblW w:w="4723"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3"/>
        <w:gridCol w:w="5735"/>
        <w:gridCol w:w="2231"/>
      </w:tblGrid>
      <w:tr w:rsidR="00FF23D9" w:rsidRPr="009269D3" w14:paraId="15225A4C" w14:textId="77777777" w:rsidTr="007F4DCA">
        <w:trPr>
          <w:trHeight w:val="276"/>
        </w:trPr>
        <w:tc>
          <w:tcPr>
            <w:tcW w:w="833" w:type="pct"/>
            <w:vMerge w:val="restart"/>
            <w:shd w:val="clear" w:color="auto" w:fill="auto"/>
          </w:tcPr>
          <w:p w14:paraId="373B0F01" w14:textId="77777777" w:rsidR="00FF23D9" w:rsidRPr="009269D3" w:rsidRDefault="00FF23D9" w:rsidP="00CB49FC">
            <w:pPr>
              <w:ind w:firstLine="0"/>
              <w:jc w:val="center"/>
              <w:rPr>
                <w:rFonts w:eastAsia="Times New Roman"/>
                <w:szCs w:val="24"/>
                <w:lang w:eastAsia="ru-RU"/>
              </w:rPr>
            </w:pPr>
            <w:r w:rsidRPr="009269D3">
              <w:rPr>
                <w:rFonts w:eastAsia="Times New Roman"/>
                <w:szCs w:val="24"/>
                <w:lang w:eastAsia="ru-RU"/>
              </w:rPr>
              <w:t>№ п/п</w:t>
            </w:r>
          </w:p>
        </w:tc>
        <w:tc>
          <w:tcPr>
            <w:tcW w:w="3000" w:type="pct"/>
            <w:vMerge w:val="restart"/>
            <w:shd w:val="clear" w:color="auto" w:fill="auto"/>
          </w:tcPr>
          <w:p w14:paraId="6FBB7646" w14:textId="77777777" w:rsidR="00FF23D9" w:rsidRPr="009269D3" w:rsidRDefault="00FF23D9" w:rsidP="00CB49FC">
            <w:pPr>
              <w:ind w:firstLine="0"/>
              <w:jc w:val="center"/>
              <w:rPr>
                <w:rFonts w:eastAsia="Times New Roman"/>
                <w:b/>
                <w:szCs w:val="24"/>
                <w:lang w:eastAsia="ru-RU"/>
              </w:rPr>
            </w:pPr>
            <w:r w:rsidRPr="009269D3">
              <w:rPr>
                <w:szCs w:val="24"/>
              </w:rPr>
              <w:t>Название темы</w:t>
            </w:r>
            <w:r w:rsidRPr="009269D3">
              <w:rPr>
                <w:rFonts w:eastAsia="Times New Roman"/>
                <w:b/>
                <w:szCs w:val="24"/>
                <w:lang w:eastAsia="ru-RU"/>
              </w:rPr>
              <w:t xml:space="preserve"> </w:t>
            </w:r>
          </w:p>
        </w:tc>
        <w:tc>
          <w:tcPr>
            <w:tcW w:w="1167" w:type="pct"/>
            <w:vMerge w:val="restart"/>
          </w:tcPr>
          <w:p w14:paraId="05B53E44" w14:textId="77777777" w:rsidR="00FF23D9" w:rsidRPr="009269D3" w:rsidRDefault="00FF23D9" w:rsidP="00CB49FC">
            <w:pPr>
              <w:ind w:firstLine="0"/>
              <w:jc w:val="center"/>
              <w:rPr>
                <w:szCs w:val="24"/>
              </w:rPr>
            </w:pPr>
            <w:r w:rsidRPr="009269D3">
              <w:rPr>
                <w:szCs w:val="24"/>
              </w:rPr>
              <w:t>Количество часов по теме</w:t>
            </w:r>
          </w:p>
        </w:tc>
      </w:tr>
      <w:tr w:rsidR="00FF23D9" w:rsidRPr="009269D3" w14:paraId="69B32606" w14:textId="77777777" w:rsidTr="007F4DCA">
        <w:trPr>
          <w:trHeight w:val="276"/>
        </w:trPr>
        <w:tc>
          <w:tcPr>
            <w:tcW w:w="833" w:type="pct"/>
            <w:vMerge/>
            <w:shd w:val="clear" w:color="auto" w:fill="auto"/>
          </w:tcPr>
          <w:p w14:paraId="61EED3CC" w14:textId="77777777" w:rsidR="00FF23D9" w:rsidRPr="009269D3" w:rsidRDefault="00FF23D9" w:rsidP="00CB49FC">
            <w:pPr>
              <w:ind w:firstLine="0"/>
              <w:jc w:val="center"/>
              <w:rPr>
                <w:rFonts w:eastAsia="Times New Roman"/>
                <w:b/>
                <w:szCs w:val="24"/>
                <w:lang w:eastAsia="ru-RU"/>
              </w:rPr>
            </w:pPr>
          </w:p>
        </w:tc>
        <w:tc>
          <w:tcPr>
            <w:tcW w:w="3000" w:type="pct"/>
            <w:vMerge/>
            <w:shd w:val="clear" w:color="auto" w:fill="auto"/>
          </w:tcPr>
          <w:p w14:paraId="2240302C" w14:textId="77777777" w:rsidR="00FF23D9" w:rsidRPr="009269D3" w:rsidRDefault="00FF23D9" w:rsidP="00CB49FC">
            <w:pPr>
              <w:ind w:firstLine="0"/>
              <w:jc w:val="center"/>
              <w:rPr>
                <w:rFonts w:eastAsia="Times New Roman"/>
                <w:b/>
                <w:szCs w:val="24"/>
                <w:lang w:eastAsia="ru-RU"/>
              </w:rPr>
            </w:pPr>
          </w:p>
        </w:tc>
        <w:tc>
          <w:tcPr>
            <w:tcW w:w="1167" w:type="pct"/>
            <w:vMerge/>
          </w:tcPr>
          <w:p w14:paraId="1384D384" w14:textId="77777777" w:rsidR="00FF23D9" w:rsidRPr="009269D3" w:rsidRDefault="00FF23D9" w:rsidP="00FF23D9">
            <w:pPr>
              <w:ind w:firstLine="0"/>
              <w:rPr>
                <w:rFonts w:eastAsia="Times New Roman"/>
                <w:b/>
                <w:szCs w:val="24"/>
                <w:lang w:eastAsia="ru-RU"/>
              </w:rPr>
            </w:pPr>
          </w:p>
        </w:tc>
      </w:tr>
      <w:tr w:rsidR="00FF23D9" w:rsidRPr="009269D3" w14:paraId="11560E38" w14:textId="77777777" w:rsidTr="007F4DCA">
        <w:tc>
          <w:tcPr>
            <w:tcW w:w="833" w:type="pct"/>
            <w:shd w:val="clear" w:color="auto" w:fill="auto"/>
          </w:tcPr>
          <w:p w14:paraId="18C6A16E" w14:textId="77777777" w:rsidR="00FF23D9" w:rsidRPr="009269D3" w:rsidRDefault="00FF23D9" w:rsidP="00CB49FC">
            <w:pPr>
              <w:ind w:firstLine="0"/>
              <w:jc w:val="center"/>
              <w:rPr>
                <w:rFonts w:eastAsia="Times New Roman"/>
                <w:szCs w:val="24"/>
                <w:lang w:eastAsia="ru-RU"/>
              </w:rPr>
            </w:pPr>
            <w:r w:rsidRPr="009269D3">
              <w:rPr>
                <w:rFonts w:eastAsia="Times New Roman"/>
                <w:szCs w:val="24"/>
                <w:lang w:eastAsia="ru-RU"/>
              </w:rPr>
              <w:t>1</w:t>
            </w:r>
          </w:p>
        </w:tc>
        <w:tc>
          <w:tcPr>
            <w:tcW w:w="3000" w:type="pct"/>
            <w:shd w:val="clear" w:color="auto" w:fill="auto"/>
          </w:tcPr>
          <w:p w14:paraId="172BA5FF" w14:textId="77777777" w:rsidR="00FF23D9" w:rsidRPr="009269D3" w:rsidRDefault="00FF23D9" w:rsidP="00CB49FC">
            <w:pPr>
              <w:ind w:firstLine="0"/>
              <w:jc w:val="both"/>
              <w:rPr>
                <w:rFonts w:eastAsia="Times New Roman"/>
                <w:szCs w:val="24"/>
                <w:lang w:eastAsia="ru-RU"/>
              </w:rPr>
            </w:pPr>
            <w:r w:rsidRPr="009269D3">
              <w:rPr>
                <w:rFonts w:eastAsia="Times New Roman"/>
                <w:szCs w:val="24"/>
                <w:lang w:eastAsia="ru-RU"/>
              </w:rPr>
              <w:t>Школа</w:t>
            </w:r>
          </w:p>
        </w:tc>
        <w:tc>
          <w:tcPr>
            <w:tcW w:w="1167" w:type="pct"/>
          </w:tcPr>
          <w:p w14:paraId="008BE17C" w14:textId="77777777" w:rsidR="00FF23D9" w:rsidRPr="009269D3" w:rsidRDefault="00FF23D9" w:rsidP="00EC0290">
            <w:pPr>
              <w:ind w:firstLine="0"/>
              <w:jc w:val="center"/>
              <w:rPr>
                <w:rFonts w:eastAsia="Times New Roman"/>
                <w:szCs w:val="24"/>
                <w:lang w:eastAsia="ru-RU"/>
              </w:rPr>
            </w:pPr>
            <w:r w:rsidRPr="009269D3">
              <w:rPr>
                <w:rFonts w:eastAsia="Times New Roman"/>
                <w:szCs w:val="24"/>
                <w:lang w:eastAsia="ru-RU"/>
              </w:rPr>
              <w:t>10</w:t>
            </w:r>
          </w:p>
        </w:tc>
      </w:tr>
      <w:tr w:rsidR="00FF23D9" w:rsidRPr="009269D3" w14:paraId="07A1D01F" w14:textId="77777777" w:rsidTr="007F4DCA">
        <w:tc>
          <w:tcPr>
            <w:tcW w:w="833" w:type="pct"/>
            <w:shd w:val="clear" w:color="auto" w:fill="auto"/>
          </w:tcPr>
          <w:p w14:paraId="2D6C285A" w14:textId="77777777" w:rsidR="00FF23D9" w:rsidRPr="009269D3" w:rsidRDefault="00FF23D9" w:rsidP="00CB49FC">
            <w:pPr>
              <w:ind w:firstLine="0"/>
              <w:jc w:val="center"/>
              <w:rPr>
                <w:rFonts w:eastAsia="Times New Roman"/>
                <w:szCs w:val="24"/>
                <w:lang w:eastAsia="ru-RU"/>
              </w:rPr>
            </w:pPr>
            <w:r w:rsidRPr="009269D3">
              <w:rPr>
                <w:rFonts w:eastAsia="Times New Roman"/>
                <w:szCs w:val="24"/>
                <w:lang w:eastAsia="ru-RU"/>
              </w:rPr>
              <w:t>2</w:t>
            </w:r>
          </w:p>
        </w:tc>
        <w:tc>
          <w:tcPr>
            <w:tcW w:w="3000" w:type="pct"/>
            <w:shd w:val="clear" w:color="auto" w:fill="auto"/>
          </w:tcPr>
          <w:p w14:paraId="2954D7E8" w14:textId="77777777" w:rsidR="00FF23D9" w:rsidRPr="009269D3" w:rsidRDefault="00FF23D9" w:rsidP="00CB49FC">
            <w:pPr>
              <w:ind w:firstLine="0"/>
              <w:rPr>
                <w:rFonts w:eastAsia="Times New Roman"/>
                <w:szCs w:val="24"/>
                <w:lang w:eastAsia="ru-RU"/>
              </w:rPr>
            </w:pPr>
            <w:r w:rsidRPr="009269D3">
              <w:rPr>
                <w:rFonts w:eastAsia="Times New Roman"/>
                <w:szCs w:val="24"/>
                <w:lang w:eastAsia="ru-RU"/>
              </w:rPr>
              <w:t>Мои достижения</w:t>
            </w:r>
          </w:p>
        </w:tc>
        <w:tc>
          <w:tcPr>
            <w:tcW w:w="1167" w:type="pct"/>
          </w:tcPr>
          <w:p w14:paraId="36EB9AE3" w14:textId="77777777" w:rsidR="00FF23D9" w:rsidRPr="009269D3" w:rsidRDefault="00FF23D9" w:rsidP="00EC0290">
            <w:pPr>
              <w:ind w:firstLine="0"/>
              <w:jc w:val="center"/>
              <w:rPr>
                <w:rFonts w:eastAsia="Times New Roman"/>
                <w:szCs w:val="24"/>
                <w:lang w:eastAsia="ru-RU"/>
              </w:rPr>
            </w:pPr>
            <w:r w:rsidRPr="009269D3">
              <w:rPr>
                <w:rFonts w:eastAsia="Times New Roman"/>
                <w:szCs w:val="24"/>
                <w:lang w:eastAsia="ru-RU"/>
              </w:rPr>
              <w:t>10</w:t>
            </w:r>
          </w:p>
        </w:tc>
      </w:tr>
      <w:tr w:rsidR="00FF23D9" w:rsidRPr="009269D3" w14:paraId="2812CE0F" w14:textId="77777777" w:rsidTr="007F4DCA">
        <w:tc>
          <w:tcPr>
            <w:tcW w:w="833" w:type="pct"/>
            <w:shd w:val="clear" w:color="auto" w:fill="auto"/>
          </w:tcPr>
          <w:p w14:paraId="65B9E25E" w14:textId="77777777" w:rsidR="00FF23D9" w:rsidRPr="009269D3" w:rsidRDefault="00FF23D9" w:rsidP="00CB49FC">
            <w:pPr>
              <w:ind w:firstLine="0"/>
              <w:jc w:val="center"/>
              <w:rPr>
                <w:rFonts w:eastAsia="Times New Roman"/>
                <w:szCs w:val="24"/>
                <w:lang w:eastAsia="ru-RU"/>
              </w:rPr>
            </w:pPr>
            <w:r w:rsidRPr="009269D3">
              <w:rPr>
                <w:rFonts w:eastAsia="Times New Roman"/>
                <w:szCs w:val="24"/>
                <w:lang w:eastAsia="ru-RU"/>
              </w:rPr>
              <w:t>3</w:t>
            </w:r>
          </w:p>
        </w:tc>
        <w:tc>
          <w:tcPr>
            <w:tcW w:w="3000" w:type="pct"/>
            <w:shd w:val="clear" w:color="auto" w:fill="auto"/>
          </w:tcPr>
          <w:p w14:paraId="272E1754" w14:textId="77777777" w:rsidR="00FF23D9" w:rsidRPr="009269D3" w:rsidRDefault="00FF23D9" w:rsidP="00CB49FC">
            <w:pPr>
              <w:ind w:firstLine="0"/>
              <w:jc w:val="both"/>
              <w:rPr>
                <w:rFonts w:eastAsia="Times New Roman"/>
                <w:szCs w:val="24"/>
                <w:lang w:eastAsia="ru-RU"/>
              </w:rPr>
            </w:pPr>
            <w:r w:rsidRPr="009269D3">
              <w:rPr>
                <w:rFonts w:eastAsia="Times New Roman"/>
                <w:szCs w:val="24"/>
                <w:lang w:eastAsia="ru-RU"/>
              </w:rPr>
              <w:t>Благотворительность</w:t>
            </w:r>
          </w:p>
        </w:tc>
        <w:tc>
          <w:tcPr>
            <w:tcW w:w="1167" w:type="pct"/>
          </w:tcPr>
          <w:p w14:paraId="2E41A990" w14:textId="77777777" w:rsidR="00FF23D9" w:rsidRPr="009269D3" w:rsidRDefault="00FF23D9" w:rsidP="00EC0290">
            <w:pPr>
              <w:ind w:firstLine="0"/>
              <w:jc w:val="center"/>
              <w:rPr>
                <w:rFonts w:eastAsia="Times New Roman"/>
                <w:szCs w:val="24"/>
                <w:lang w:eastAsia="ru-RU"/>
              </w:rPr>
            </w:pPr>
            <w:r w:rsidRPr="009269D3">
              <w:rPr>
                <w:rFonts w:eastAsia="Times New Roman"/>
                <w:szCs w:val="24"/>
                <w:lang w:eastAsia="ru-RU"/>
              </w:rPr>
              <w:t>12</w:t>
            </w:r>
          </w:p>
        </w:tc>
      </w:tr>
      <w:tr w:rsidR="00FF23D9" w:rsidRPr="009269D3" w14:paraId="48510D51" w14:textId="77777777" w:rsidTr="007F4DCA">
        <w:tc>
          <w:tcPr>
            <w:tcW w:w="833" w:type="pct"/>
            <w:shd w:val="clear" w:color="auto" w:fill="auto"/>
          </w:tcPr>
          <w:p w14:paraId="7477D9A2" w14:textId="77777777" w:rsidR="00FF23D9" w:rsidRPr="009269D3" w:rsidRDefault="00FF23D9" w:rsidP="00CB49FC">
            <w:pPr>
              <w:ind w:firstLine="0"/>
              <w:jc w:val="center"/>
              <w:rPr>
                <w:rFonts w:eastAsia="Times New Roman"/>
                <w:szCs w:val="24"/>
                <w:lang w:eastAsia="ru-RU"/>
              </w:rPr>
            </w:pPr>
            <w:r w:rsidRPr="009269D3">
              <w:rPr>
                <w:rFonts w:eastAsia="Times New Roman"/>
                <w:szCs w:val="24"/>
                <w:lang w:eastAsia="ru-RU"/>
              </w:rPr>
              <w:t>4</w:t>
            </w:r>
          </w:p>
        </w:tc>
        <w:tc>
          <w:tcPr>
            <w:tcW w:w="3000" w:type="pct"/>
            <w:shd w:val="clear" w:color="auto" w:fill="auto"/>
          </w:tcPr>
          <w:p w14:paraId="34E500EE" w14:textId="77777777" w:rsidR="00FF23D9" w:rsidRPr="009269D3" w:rsidRDefault="00FF23D9" w:rsidP="00CB49FC">
            <w:pPr>
              <w:ind w:firstLine="0"/>
              <w:jc w:val="both"/>
              <w:rPr>
                <w:rFonts w:eastAsia="Times New Roman"/>
                <w:szCs w:val="24"/>
                <w:lang w:eastAsia="ru-RU"/>
              </w:rPr>
            </w:pPr>
            <w:r w:rsidRPr="009269D3">
              <w:rPr>
                <w:rFonts w:eastAsia="Times New Roman"/>
                <w:szCs w:val="24"/>
                <w:lang w:eastAsia="ru-RU"/>
              </w:rPr>
              <w:t>Защита окружающей среды</w:t>
            </w:r>
          </w:p>
        </w:tc>
        <w:tc>
          <w:tcPr>
            <w:tcW w:w="1167" w:type="pct"/>
          </w:tcPr>
          <w:p w14:paraId="506185A6" w14:textId="77777777" w:rsidR="00FF23D9" w:rsidRPr="009269D3" w:rsidRDefault="00FF23D9" w:rsidP="00EC0290">
            <w:pPr>
              <w:ind w:firstLine="0"/>
              <w:jc w:val="center"/>
              <w:rPr>
                <w:rFonts w:eastAsia="Times New Roman"/>
                <w:szCs w:val="24"/>
                <w:lang w:eastAsia="ru-RU"/>
              </w:rPr>
            </w:pPr>
            <w:r w:rsidRPr="009269D3">
              <w:rPr>
                <w:rFonts w:eastAsia="Times New Roman"/>
                <w:szCs w:val="24"/>
                <w:lang w:eastAsia="ru-RU"/>
              </w:rPr>
              <w:t>10</w:t>
            </w:r>
          </w:p>
        </w:tc>
      </w:tr>
      <w:tr w:rsidR="00FF23D9" w:rsidRPr="009269D3" w14:paraId="7552B0AD" w14:textId="77777777" w:rsidTr="007F4DCA">
        <w:tc>
          <w:tcPr>
            <w:tcW w:w="833" w:type="pct"/>
            <w:shd w:val="clear" w:color="auto" w:fill="auto"/>
          </w:tcPr>
          <w:p w14:paraId="6878B85C" w14:textId="77777777" w:rsidR="00FF23D9" w:rsidRPr="009269D3" w:rsidRDefault="00FF23D9" w:rsidP="00CB49FC">
            <w:pPr>
              <w:ind w:firstLine="0"/>
              <w:jc w:val="center"/>
              <w:rPr>
                <w:rFonts w:eastAsia="Times New Roman"/>
                <w:szCs w:val="24"/>
                <w:lang w:eastAsia="ru-RU"/>
              </w:rPr>
            </w:pPr>
            <w:r w:rsidRPr="009269D3">
              <w:rPr>
                <w:rFonts w:eastAsia="Times New Roman"/>
                <w:szCs w:val="24"/>
                <w:lang w:eastAsia="ru-RU"/>
              </w:rPr>
              <w:t>5</w:t>
            </w:r>
          </w:p>
        </w:tc>
        <w:tc>
          <w:tcPr>
            <w:tcW w:w="3000" w:type="pct"/>
            <w:shd w:val="clear" w:color="auto" w:fill="auto"/>
          </w:tcPr>
          <w:p w14:paraId="7A459CC0" w14:textId="77777777" w:rsidR="00FF23D9" w:rsidRPr="009269D3" w:rsidRDefault="00FF23D9" w:rsidP="00CB49FC">
            <w:pPr>
              <w:tabs>
                <w:tab w:val="left" w:pos="1320"/>
                <w:tab w:val="center" w:pos="2789"/>
              </w:tabs>
              <w:ind w:firstLine="0"/>
              <w:jc w:val="both"/>
              <w:rPr>
                <w:rFonts w:eastAsia="Times New Roman"/>
                <w:szCs w:val="24"/>
                <w:lang w:eastAsia="ru-RU"/>
              </w:rPr>
            </w:pPr>
            <w:r w:rsidRPr="009269D3">
              <w:rPr>
                <w:rFonts w:eastAsia="Times New Roman"/>
                <w:szCs w:val="24"/>
                <w:lang w:eastAsia="ru-RU"/>
              </w:rPr>
              <w:t>Друзья</w:t>
            </w:r>
          </w:p>
        </w:tc>
        <w:tc>
          <w:tcPr>
            <w:tcW w:w="1167" w:type="pct"/>
          </w:tcPr>
          <w:p w14:paraId="5B9B7134" w14:textId="77777777" w:rsidR="00FF23D9" w:rsidRPr="009269D3" w:rsidRDefault="00FF23D9" w:rsidP="00EC0290">
            <w:pPr>
              <w:ind w:firstLine="0"/>
              <w:jc w:val="center"/>
              <w:rPr>
                <w:rFonts w:eastAsia="Times New Roman"/>
                <w:szCs w:val="24"/>
                <w:lang w:eastAsia="ru-RU"/>
              </w:rPr>
            </w:pPr>
            <w:r w:rsidRPr="009269D3">
              <w:rPr>
                <w:rFonts w:eastAsia="Times New Roman"/>
                <w:szCs w:val="24"/>
                <w:lang w:eastAsia="ru-RU"/>
              </w:rPr>
              <w:t>12</w:t>
            </w:r>
          </w:p>
        </w:tc>
      </w:tr>
      <w:tr w:rsidR="00FF23D9" w:rsidRPr="009269D3" w14:paraId="6E6DEC95" w14:textId="77777777" w:rsidTr="007F4DCA">
        <w:tc>
          <w:tcPr>
            <w:tcW w:w="833" w:type="pct"/>
            <w:shd w:val="clear" w:color="auto" w:fill="auto"/>
          </w:tcPr>
          <w:p w14:paraId="0050E66C" w14:textId="77777777" w:rsidR="00FF23D9" w:rsidRPr="009269D3" w:rsidRDefault="00FF23D9" w:rsidP="00CB49FC">
            <w:pPr>
              <w:ind w:firstLine="0"/>
              <w:jc w:val="center"/>
              <w:rPr>
                <w:rFonts w:eastAsia="Times New Roman"/>
                <w:szCs w:val="24"/>
                <w:lang w:eastAsia="ru-RU"/>
              </w:rPr>
            </w:pPr>
            <w:r w:rsidRPr="009269D3">
              <w:rPr>
                <w:rFonts w:eastAsia="Times New Roman"/>
                <w:szCs w:val="24"/>
                <w:lang w:eastAsia="ru-RU"/>
              </w:rPr>
              <w:t>6</w:t>
            </w:r>
          </w:p>
        </w:tc>
        <w:tc>
          <w:tcPr>
            <w:tcW w:w="3000" w:type="pct"/>
            <w:shd w:val="clear" w:color="auto" w:fill="auto"/>
          </w:tcPr>
          <w:p w14:paraId="3AA45D3B" w14:textId="77777777" w:rsidR="00FF23D9" w:rsidRPr="009269D3" w:rsidRDefault="00FF23D9" w:rsidP="00CB49FC">
            <w:pPr>
              <w:tabs>
                <w:tab w:val="left" w:pos="1320"/>
                <w:tab w:val="center" w:pos="2789"/>
              </w:tabs>
              <w:ind w:firstLine="0"/>
              <w:jc w:val="both"/>
              <w:rPr>
                <w:rFonts w:eastAsia="Times New Roman"/>
                <w:szCs w:val="24"/>
                <w:lang w:eastAsia="ru-RU"/>
              </w:rPr>
            </w:pPr>
            <w:r w:rsidRPr="009269D3">
              <w:rPr>
                <w:rFonts w:eastAsia="Times New Roman"/>
                <w:szCs w:val="24"/>
                <w:lang w:eastAsia="ru-RU"/>
              </w:rPr>
              <w:t>Моя страна</w:t>
            </w:r>
          </w:p>
        </w:tc>
        <w:tc>
          <w:tcPr>
            <w:tcW w:w="1167" w:type="pct"/>
          </w:tcPr>
          <w:p w14:paraId="4E99696A" w14:textId="77777777" w:rsidR="00FF23D9" w:rsidRPr="009269D3" w:rsidRDefault="00FF23D9" w:rsidP="00EC0290">
            <w:pPr>
              <w:ind w:firstLine="0"/>
              <w:jc w:val="center"/>
              <w:rPr>
                <w:rFonts w:eastAsia="Times New Roman"/>
                <w:szCs w:val="24"/>
                <w:lang w:eastAsia="ru-RU"/>
              </w:rPr>
            </w:pPr>
            <w:r w:rsidRPr="009269D3">
              <w:rPr>
                <w:rFonts w:eastAsia="Times New Roman"/>
                <w:szCs w:val="24"/>
                <w:lang w:eastAsia="ru-RU"/>
              </w:rPr>
              <w:t>9</w:t>
            </w:r>
          </w:p>
        </w:tc>
      </w:tr>
      <w:tr w:rsidR="00FF23D9" w:rsidRPr="009269D3" w14:paraId="0F9248B6" w14:textId="77777777" w:rsidTr="007F4DCA">
        <w:tc>
          <w:tcPr>
            <w:tcW w:w="833" w:type="pct"/>
            <w:shd w:val="clear" w:color="auto" w:fill="auto"/>
          </w:tcPr>
          <w:p w14:paraId="0A1A119C" w14:textId="77777777" w:rsidR="00FF23D9" w:rsidRPr="009269D3" w:rsidRDefault="00FF23D9" w:rsidP="00CB49FC">
            <w:pPr>
              <w:ind w:firstLine="0"/>
              <w:jc w:val="center"/>
              <w:rPr>
                <w:rFonts w:eastAsia="Times New Roman"/>
                <w:szCs w:val="24"/>
                <w:lang w:eastAsia="ru-RU"/>
              </w:rPr>
            </w:pPr>
            <w:r w:rsidRPr="009269D3">
              <w:rPr>
                <w:rFonts w:eastAsia="Times New Roman"/>
                <w:szCs w:val="24"/>
                <w:lang w:eastAsia="ru-RU"/>
              </w:rPr>
              <w:t>7</w:t>
            </w:r>
          </w:p>
        </w:tc>
        <w:tc>
          <w:tcPr>
            <w:tcW w:w="3000" w:type="pct"/>
            <w:shd w:val="clear" w:color="auto" w:fill="auto"/>
          </w:tcPr>
          <w:p w14:paraId="25223C5B" w14:textId="77777777" w:rsidR="00FF23D9" w:rsidRPr="009269D3" w:rsidRDefault="00FF23D9" w:rsidP="00CB49FC">
            <w:pPr>
              <w:tabs>
                <w:tab w:val="left" w:pos="1320"/>
                <w:tab w:val="center" w:pos="2789"/>
              </w:tabs>
              <w:ind w:firstLine="0"/>
              <w:jc w:val="both"/>
              <w:rPr>
                <w:rFonts w:eastAsia="Times New Roman"/>
                <w:szCs w:val="24"/>
                <w:lang w:eastAsia="ru-RU"/>
              </w:rPr>
            </w:pPr>
            <w:r w:rsidRPr="009269D3">
              <w:rPr>
                <w:rFonts w:eastAsia="Times New Roman"/>
                <w:szCs w:val="24"/>
                <w:lang w:eastAsia="ru-RU"/>
              </w:rPr>
              <w:t>Знаменитые люди</w:t>
            </w:r>
          </w:p>
        </w:tc>
        <w:tc>
          <w:tcPr>
            <w:tcW w:w="1167" w:type="pct"/>
          </w:tcPr>
          <w:p w14:paraId="2D7228C1" w14:textId="77777777" w:rsidR="00FF23D9" w:rsidRPr="009269D3" w:rsidRDefault="00FF23D9" w:rsidP="00EC0290">
            <w:pPr>
              <w:ind w:firstLine="0"/>
              <w:jc w:val="center"/>
              <w:rPr>
                <w:rFonts w:eastAsia="Times New Roman"/>
                <w:szCs w:val="24"/>
                <w:lang w:eastAsia="ru-RU"/>
              </w:rPr>
            </w:pPr>
            <w:r w:rsidRPr="009269D3">
              <w:rPr>
                <w:rFonts w:eastAsia="Times New Roman"/>
                <w:szCs w:val="24"/>
                <w:lang w:eastAsia="ru-RU"/>
              </w:rPr>
              <w:t>10</w:t>
            </w:r>
          </w:p>
        </w:tc>
      </w:tr>
      <w:tr w:rsidR="00FF23D9" w:rsidRPr="009269D3" w14:paraId="7CAB1AF0" w14:textId="77777777" w:rsidTr="007F4DCA">
        <w:tc>
          <w:tcPr>
            <w:tcW w:w="833" w:type="pct"/>
            <w:shd w:val="clear" w:color="auto" w:fill="auto"/>
          </w:tcPr>
          <w:p w14:paraId="79FC245D" w14:textId="77777777" w:rsidR="00FF23D9" w:rsidRPr="009269D3" w:rsidRDefault="00FF23D9" w:rsidP="00CB49FC">
            <w:pPr>
              <w:ind w:firstLine="0"/>
              <w:jc w:val="center"/>
              <w:rPr>
                <w:rFonts w:eastAsia="Times New Roman"/>
                <w:szCs w:val="24"/>
                <w:lang w:eastAsia="ru-RU"/>
              </w:rPr>
            </w:pPr>
            <w:r w:rsidRPr="009269D3">
              <w:rPr>
                <w:rFonts w:eastAsia="Times New Roman"/>
                <w:szCs w:val="24"/>
                <w:lang w:eastAsia="ru-RU"/>
              </w:rPr>
              <w:t>8</w:t>
            </w:r>
          </w:p>
        </w:tc>
        <w:tc>
          <w:tcPr>
            <w:tcW w:w="3000" w:type="pct"/>
            <w:shd w:val="clear" w:color="auto" w:fill="auto"/>
          </w:tcPr>
          <w:p w14:paraId="590BF11B" w14:textId="77777777" w:rsidR="00FF23D9" w:rsidRPr="009269D3" w:rsidRDefault="00FF23D9" w:rsidP="00CB49FC">
            <w:pPr>
              <w:tabs>
                <w:tab w:val="left" w:pos="1320"/>
                <w:tab w:val="center" w:pos="2789"/>
              </w:tabs>
              <w:ind w:firstLine="0"/>
              <w:jc w:val="both"/>
              <w:rPr>
                <w:rFonts w:eastAsia="Times New Roman"/>
                <w:szCs w:val="24"/>
                <w:lang w:eastAsia="ru-RU"/>
              </w:rPr>
            </w:pPr>
            <w:r w:rsidRPr="009269D3">
              <w:rPr>
                <w:rFonts w:eastAsia="Times New Roman"/>
                <w:szCs w:val="24"/>
                <w:lang w:eastAsia="ru-RU"/>
              </w:rPr>
              <w:t>Свободное время</w:t>
            </w:r>
          </w:p>
        </w:tc>
        <w:tc>
          <w:tcPr>
            <w:tcW w:w="1167" w:type="pct"/>
          </w:tcPr>
          <w:p w14:paraId="3A2D733F" w14:textId="77777777" w:rsidR="00FF23D9" w:rsidRPr="009269D3" w:rsidRDefault="00FF23D9" w:rsidP="00EC0290">
            <w:pPr>
              <w:ind w:firstLine="0"/>
              <w:jc w:val="center"/>
              <w:rPr>
                <w:rFonts w:eastAsia="Times New Roman"/>
                <w:szCs w:val="24"/>
                <w:lang w:eastAsia="ru-RU"/>
              </w:rPr>
            </w:pPr>
            <w:r w:rsidRPr="009269D3">
              <w:rPr>
                <w:rFonts w:eastAsia="Times New Roman"/>
                <w:szCs w:val="24"/>
                <w:lang w:eastAsia="ru-RU"/>
              </w:rPr>
              <w:t>11</w:t>
            </w:r>
          </w:p>
        </w:tc>
      </w:tr>
      <w:tr w:rsidR="00FF23D9" w:rsidRPr="009269D3" w14:paraId="5DED81D3" w14:textId="77777777" w:rsidTr="007F4DCA">
        <w:tc>
          <w:tcPr>
            <w:tcW w:w="833" w:type="pct"/>
            <w:shd w:val="clear" w:color="auto" w:fill="auto"/>
          </w:tcPr>
          <w:p w14:paraId="4B356E56" w14:textId="77777777" w:rsidR="00FF23D9" w:rsidRPr="009269D3" w:rsidRDefault="00FF23D9" w:rsidP="00CB49FC">
            <w:pPr>
              <w:ind w:firstLine="0"/>
              <w:jc w:val="center"/>
              <w:rPr>
                <w:rFonts w:eastAsia="Times New Roman"/>
                <w:szCs w:val="24"/>
                <w:lang w:eastAsia="ru-RU"/>
              </w:rPr>
            </w:pPr>
            <w:r w:rsidRPr="009269D3">
              <w:rPr>
                <w:rFonts w:eastAsia="Times New Roman"/>
                <w:szCs w:val="24"/>
                <w:lang w:eastAsia="ru-RU"/>
              </w:rPr>
              <w:t>9</w:t>
            </w:r>
          </w:p>
        </w:tc>
        <w:tc>
          <w:tcPr>
            <w:tcW w:w="3000" w:type="pct"/>
            <w:shd w:val="clear" w:color="auto" w:fill="auto"/>
          </w:tcPr>
          <w:p w14:paraId="5BD6AA8A" w14:textId="77777777" w:rsidR="00FF23D9" w:rsidRPr="009269D3" w:rsidRDefault="00FF23D9" w:rsidP="00CB49FC">
            <w:pPr>
              <w:tabs>
                <w:tab w:val="left" w:pos="1320"/>
                <w:tab w:val="center" w:pos="2789"/>
              </w:tabs>
              <w:ind w:firstLine="0"/>
              <w:jc w:val="both"/>
              <w:rPr>
                <w:rFonts w:eastAsia="Times New Roman"/>
                <w:szCs w:val="24"/>
                <w:lang w:eastAsia="ru-RU"/>
              </w:rPr>
            </w:pPr>
            <w:r w:rsidRPr="009269D3">
              <w:rPr>
                <w:rFonts w:eastAsia="Times New Roman"/>
                <w:szCs w:val="24"/>
                <w:lang w:eastAsia="ru-RU"/>
              </w:rPr>
              <w:t>Достопримечательности</w:t>
            </w:r>
          </w:p>
        </w:tc>
        <w:tc>
          <w:tcPr>
            <w:tcW w:w="1167" w:type="pct"/>
          </w:tcPr>
          <w:p w14:paraId="55594D0B" w14:textId="77777777" w:rsidR="00FF23D9" w:rsidRPr="009269D3" w:rsidRDefault="00FF23D9" w:rsidP="00EC0290">
            <w:pPr>
              <w:ind w:firstLine="0"/>
              <w:jc w:val="center"/>
              <w:rPr>
                <w:rFonts w:eastAsia="Times New Roman"/>
                <w:szCs w:val="24"/>
                <w:lang w:eastAsia="ru-RU"/>
              </w:rPr>
            </w:pPr>
            <w:r w:rsidRPr="009269D3">
              <w:rPr>
                <w:rFonts w:eastAsia="Times New Roman"/>
                <w:szCs w:val="24"/>
                <w:lang w:eastAsia="ru-RU"/>
              </w:rPr>
              <w:t>10</w:t>
            </w:r>
          </w:p>
        </w:tc>
      </w:tr>
      <w:tr w:rsidR="00FF23D9" w:rsidRPr="009269D3" w14:paraId="0BF9E3A3" w14:textId="77777777" w:rsidTr="007F4DCA">
        <w:tc>
          <w:tcPr>
            <w:tcW w:w="833" w:type="pct"/>
            <w:shd w:val="clear" w:color="auto" w:fill="auto"/>
          </w:tcPr>
          <w:p w14:paraId="7B9A6BE4" w14:textId="77777777" w:rsidR="00FF23D9" w:rsidRPr="009269D3" w:rsidRDefault="00FF23D9" w:rsidP="00CB49FC">
            <w:pPr>
              <w:ind w:firstLine="0"/>
              <w:jc w:val="center"/>
              <w:rPr>
                <w:rFonts w:eastAsia="Times New Roman"/>
                <w:szCs w:val="24"/>
                <w:lang w:eastAsia="ru-RU"/>
              </w:rPr>
            </w:pPr>
            <w:r w:rsidRPr="009269D3">
              <w:rPr>
                <w:rFonts w:eastAsia="Times New Roman"/>
                <w:szCs w:val="24"/>
                <w:lang w:eastAsia="ru-RU"/>
              </w:rPr>
              <w:t>10</w:t>
            </w:r>
          </w:p>
        </w:tc>
        <w:tc>
          <w:tcPr>
            <w:tcW w:w="3000" w:type="pct"/>
            <w:shd w:val="clear" w:color="auto" w:fill="auto"/>
          </w:tcPr>
          <w:p w14:paraId="6E2A0DC6" w14:textId="77777777" w:rsidR="00FF23D9" w:rsidRPr="009269D3" w:rsidRDefault="00FF23D9" w:rsidP="00CB49FC">
            <w:pPr>
              <w:tabs>
                <w:tab w:val="left" w:pos="1320"/>
                <w:tab w:val="center" w:pos="2789"/>
              </w:tabs>
              <w:ind w:firstLine="0"/>
              <w:jc w:val="both"/>
              <w:rPr>
                <w:rFonts w:eastAsia="Times New Roman"/>
                <w:szCs w:val="24"/>
                <w:lang w:eastAsia="ru-RU"/>
              </w:rPr>
            </w:pPr>
            <w:r w:rsidRPr="009269D3">
              <w:rPr>
                <w:rFonts w:eastAsia="Times New Roman"/>
                <w:szCs w:val="24"/>
                <w:lang w:eastAsia="ru-RU"/>
              </w:rPr>
              <w:t>Сходства и различия</w:t>
            </w:r>
          </w:p>
        </w:tc>
        <w:tc>
          <w:tcPr>
            <w:tcW w:w="1167" w:type="pct"/>
          </w:tcPr>
          <w:p w14:paraId="5E5F602F" w14:textId="77777777" w:rsidR="00FF23D9" w:rsidRPr="009269D3" w:rsidRDefault="00FF23D9" w:rsidP="00EC0290">
            <w:pPr>
              <w:ind w:firstLine="0"/>
              <w:jc w:val="center"/>
              <w:rPr>
                <w:rFonts w:eastAsia="Times New Roman"/>
                <w:szCs w:val="24"/>
                <w:lang w:eastAsia="ru-RU"/>
              </w:rPr>
            </w:pPr>
            <w:r w:rsidRPr="009269D3">
              <w:rPr>
                <w:rFonts w:eastAsia="Times New Roman"/>
                <w:szCs w:val="24"/>
                <w:lang w:eastAsia="ru-RU"/>
              </w:rPr>
              <w:t>11</w:t>
            </w:r>
          </w:p>
        </w:tc>
      </w:tr>
      <w:tr w:rsidR="00FF23D9" w:rsidRPr="009269D3" w14:paraId="05512507" w14:textId="77777777" w:rsidTr="007F4DCA">
        <w:tc>
          <w:tcPr>
            <w:tcW w:w="833" w:type="pct"/>
            <w:shd w:val="clear" w:color="auto" w:fill="auto"/>
          </w:tcPr>
          <w:p w14:paraId="0C9EA1A9" w14:textId="77777777" w:rsidR="00FF23D9" w:rsidRPr="009269D3" w:rsidRDefault="00FF23D9" w:rsidP="00CB49FC">
            <w:pPr>
              <w:ind w:firstLine="0"/>
              <w:jc w:val="center"/>
              <w:rPr>
                <w:rFonts w:eastAsia="Times New Roman"/>
                <w:szCs w:val="24"/>
                <w:lang w:eastAsia="ru-RU"/>
              </w:rPr>
            </w:pPr>
          </w:p>
        </w:tc>
        <w:tc>
          <w:tcPr>
            <w:tcW w:w="3000" w:type="pct"/>
            <w:shd w:val="clear" w:color="auto" w:fill="auto"/>
          </w:tcPr>
          <w:p w14:paraId="3CAC81C6" w14:textId="77777777" w:rsidR="00FF23D9" w:rsidRPr="009269D3" w:rsidRDefault="00FF23D9" w:rsidP="00CB49FC">
            <w:pPr>
              <w:tabs>
                <w:tab w:val="left" w:pos="1320"/>
                <w:tab w:val="center" w:pos="2789"/>
              </w:tabs>
              <w:ind w:firstLine="0"/>
              <w:jc w:val="both"/>
              <w:rPr>
                <w:rFonts w:eastAsia="Times New Roman"/>
                <w:szCs w:val="24"/>
                <w:lang w:eastAsia="ru-RU"/>
              </w:rPr>
            </w:pPr>
            <w:r w:rsidRPr="009269D3">
              <w:rPr>
                <w:rFonts w:eastAsia="Times New Roman"/>
                <w:szCs w:val="24"/>
                <w:lang w:eastAsia="ru-RU"/>
              </w:rPr>
              <w:t>ИТОГО</w:t>
            </w:r>
          </w:p>
        </w:tc>
        <w:tc>
          <w:tcPr>
            <w:tcW w:w="1167" w:type="pct"/>
          </w:tcPr>
          <w:p w14:paraId="40FB574E" w14:textId="77777777" w:rsidR="00FF23D9" w:rsidRPr="009269D3" w:rsidRDefault="00FF23D9" w:rsidP="00EC0290">
            <w:pPr>
              <w:ind w:firstLine="0"/>
              <w:jc w:val="center"/>
              <w:rPr>
                <w:rFonts w:eastAsia="Times New Roman"/>
                <w:szCs w:val="24"/>
                <w:lang w:eastAsia="ru-RU"/>
              </w:rPr>
            </w:pPr>
            <w:r w:rsidRPr="009269D3">
              <w:rPr>
                <w:rFonts w:eastAsia="Times New Roman"/>
                <w:szCs w:val="24"/>
                <w:lang w:eastAsia="ru-RU"/>
              </w:rPr>
              <w:t>105</w:t>
            </w:r>
          </w:p>
        </w:tc>
      </w:tr>
    </w:tbl>
    <w:p w14:paraId="15064148" w14:textId="77777777" w:rsidR="00CB49FC" w:rsidRPr="009269D3" w:rsidRDefault="00CB49FC" w:rsidP="007C424B">
      <w:pPr>
        <w:pStyle w:val="a7"/>
        <w:spacing w:before="0" w:beforeAutospacing="0" w:after="0" w:afterAutospacing="0"/>
        <w:contextualSpacing/>
        <w:jc w:val="both"/>
        <w:rPr>
          <w:rStyle w:val="dash041e005f0431005f044b005f0447005f043d005f044b005f0439005f005fchar1char1"/>
          <w:b/>
        </w:rPr>
      </w:pPr>
    </w:p>
    <w:p w14:paraId="2C03226D" w14:textId="77777777" w:rsidR="00B97419" w:rsidRPr="009269D3" w:rsidRDefault="00B97419" w:rsidP="007C424B">
      <w:pPr>
        <w:pStyle w:val="a7"/>
        <w:spacing w:before="0" w:beforeAutospacing="0" w:after="0" w:afterAutospacing="0"/>
        <w:contextualSpacing/>
        <w:jc w:val="both"/>
        <w:rPr>
          <w:rStyle w:val="dash041e005f0431005f044b005f0447005f043d005f044b005f0439005f005fchar1char1"/>
          <w:b/>
        </w:rPr>
      </w:pPr>
      <w:r w:rsidRPr="009269D3">
        <w:rPr>
          <w:rStyle w:val="dash041e005f0431005f044b005f0447005f043d005f044b005f0439005f005fchar1char1"/>
          <w:b/>
        </w:rPr>
        <w:t>8 класс</w:t>
      </w:r>
    </w:p>
    <w:tbl>
      <w:tblPr>
        <w:tblW w:w="4723"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3"/>
        <w:gridCol w:w="5741"/>
        <w:gridCol w:w="2225"/>
      </w:tblGrid>
      <w:tr w:rsidR="00B97419" w:rsidRPr="009269D3" w14:paraId="552BB955" w14:textId="77777777" w:rsidTr="007F4DCA">
        <w:trPr>
          <w:trHeight w:val="562"/>
        </w:trPr>
        <w:tc>
          <w:tcPr>
            <w:tcW w:w="833" w:type="pct"/>
            <w:shd w:val="clear" w:color="auto" w:fill="auto"/>
          </w:tcPr>
          <w:p w14:paraId="0F4C7D14" w14:textId="77777777" w:rsidR="00B97419" w:rsidRPr="009269D3" w:rsidRDefault="007F4DCA" w:rsidP="007F4DCA">
            <w:pPr>
              <w:ind w:firstLine="0"/>
              <w:rPr>
                <w:rFonts w:eastAsia="Times New Roman"/>
                <w:szCs w:val="24"/>
                <w:lang w:eastAsia="ru-RU"/>
              </w:rPr>
            </w:pPr>
            <w:r w:rsidRPr="009269D3">
              <w:rPr>
                <w:rFonts w:eastAsia="Times New Roman"/>
                <w:szCs w:val="24"/>
                <w:lang w:eastAsia="ru-RU"/>
              </w:rPr>
              <w:t>№п/п</w:t>
            </w:r>
          </w:p>
        </w:tc>
        <w:tc>
          <w:tcPr>
            <w:tcW w:w="3003" w:type="pct"/>
            <w:shd w:val="clear" w:color="auto" w:fill="auto"/>
          </w:tcPr>
          <w:p w14:paraId="046714B4" w14:textId="77777777" w:rsidR="00B97419" w:rsidRPr="009269D3" w:rsidRDefault="007F4DCA" w:rsidP="00B97419">
            <w:pPr>
              <w:ind w:firstLine="0"/>
              <w:jc w:val="center"/>
              <w:rPr>
                <w:rFonts w:eastAsia="Times New Roman"/>
                <w:b/>
                <w:szCs w:val="24"/>
                <w:lang w:eastAsia="ru-RU"/>
              </w:rPr>
            </w:pPr>
            <w:r w:rsidRPr="009269D3">
              <w:rPr>
                <w:szCs w:val="24"/>
              </w:rPr>
              <w:t>Название темы</w:t>
            </w:r>
          </w:p>
        </w:tc>
        <w:tc>
          <w:tcPr>
            <w:tcW w:w="1164" w:type="pct"/>
          </w:tcPr>
          <w:p w14:paraId="0191E5DB" w14:textId="77777777" w:rsidR="00B97419" w:rsidRPr="009269D3" w:rsidRDefault="007F4DCA" w:rsidP="007F4DCA">
            <w:pPr>
              <w:ind w:firstLine="0"/>
              <w:jc w:val="center"/>
              <w:rPr>
                <w:rFonts w:eastAsia="Times New Roman"/>
                <w:b/>
                <w:szCs w:val="24"/>
                <w:lang w:eastAsia="ru-RU"/>
              </w:rPr>
            </w:pPr>
            <w:r w:rsidRPr="009269D3">
              <w:rPr>
                <w:szCs w:val="24"/>
              </w:rPr>
              <w:t>Количество часов по теме</w:t>
            </w:r>
          </w:p>
        </w:tc>
      </w:tr>
      <w:tr w:rsidR="00B97419" w:rsidRPr="009269D3" w14:paraId="689BD8A0" w14:textId="77777777" w:rsidTr="007F4DCA">
        <w:tc>
          <w:tcPr>
            <w:tcW w:w="833" w:type="pct"/>
            <w:shd w:val="clear" w:color="auto" w:fill="auto"/>
          </w:tcPr>
          <w:p w14:paraId="0971C341" w14:textId="77777777" w:rsidR="00B97419" w:rsidRPr="009269D3" w:rsidRDefault="00B97419" w:rsidP="00B97419">
            <w:pPr>
              <w:ind w:firstLine="0"/>
              <w:jc w:val="center"/>
              <w:rPr>
                <w:rFonts w:eastAsia="Times New Roman"/>
                <w:szCs w:val="24"/>
                <w:lang w:eastAsia="ru-RU"/>
              </w:rPr>
            </w:pPr>
            <w:r w:rsidRPr="009269D3">
              <w:rPr>
                <w:rFonts w:eastAsia="Times New Roman"/>
                <w:szCs w:val="24"/>
                <w:lang w:eastAsia="ru-RU"/>
              </w:rPr>
              <w:t>1</w:t>
            </w:r>
          </w:p>
        </w:tc>
        <w:tc>
          <w:tcPr>
            <w:tcW w:w="3003" w:type="pct"/>
            <w:shd w:val="clear" w:color="auto" w:fill="auto"/>
          </w:tcPr>
          <w:p w14:paraId="6C5C5D97" w14:textId="77777777" w:rsidR="00B97419" w:rsidRPr="009269D3" w:rsidRDefault="00B97419" w:rsidP="00B97419">
            <w:pPr>
              <w:ind w:firstLine="0"/>
              <w:jc w:val="both"/>
              <w:rPr>
                <w:rFonts w:eastAsia="Times New Roman"/>
                <w:szCs w:val="24"/>
                <w:lang w:eastAsia="ru-RU"/>
              </w:rPr>
            </w:pPr>
            <w:r w:rsidRPr="009269D3">
              <w:rPr>
                <w:rFonts w:eastAsia="Times New Roman"/>
                <w:szCs w:val="24"/>
                <w:lang w:eastAsia="ru-RU"/>
              </w:rPr>
              <w:t>Моя страна</w:t>
            </w:r>
          </w:p>
        </w:tc>
        <w:tc>
          <w:tcPr>
            <w:tcW w:w="1164" w:type="pct"/>
          </w:tcPr>
          <w:p w14:paraId="2E7F66EA" w14:textId="77777777" w:rsidR="00B97419" w:rsidRPr="009269D3" w:rsidRDefault="00B97419" w:rsidP="00EC0290">
            <w:pPr>
              <w:ind w:firstLine="0"/>
              <w:jc w:val="center"/>
              <w:rPr>
                <w:rFonts w:eastAsia="Times New Roman"/>
                <w:szCs w:val="24"/>
                <w:lang w:eastAsia="ru-RU"/>
              </w:rPr>
            </w:pPr>
            <w:r w:rsidRPr="009269D3">
              <w:rPr>
                <w:rFonts w:eastAsia="Times New Roman"/>
                <w:szCs w:val="24"/>
                <w:lang w:eastAsia="ru-RU"/>
              </w:rPr>
              <w:t>12</w:t>
            </w:r>
          </w:p>
        </w:tc>
      </w:tr>
      <w:tr w:rsidR="00B97419" w:rsidRPr="009269D3" w14:paraId="06400632" w14:textId="77777777" w:rsidTr="007F4DCA">
        <w:tc>
          <w:tcPr>
            <w:tcW w:w="833" w:type="pct"/>
            <w:shd w:val="clear" w:color="auto" w:fill="auto"/>
          </w:tcPr>
          <w:p w14:paraId="3DD2661D" w14:textId="77777777" w:rsidR="00B97419" w:rsidRPr="009269D3" w:rsidRDefault="00B97419" w:rsidP="00B97419">
            <w:pPr>
              <w:ind w:firstLine="0"/>
              <w:jc w:val="center"/>
              <w:rPr>
                <w:rFonts w:eastAsia="Times New Roman"/>
                <w:szCs w:val="24"/>
                <w:lang w:eastAsia="ru-RU"/>
              </w:rPr>
            </w:pPr>
            <w:r w:rsidRPr="009269D3">
              <w:rPr>
                <w:rFonts w:eastAsia="Times New Roman"/>
                <w:szCs w:val="24"/>
                <w:lang w:eastAsia="ru-RU"/>
              </w:rPr>
              <w:t>2</w:t>
            </w:r>
          </w:p>
        </w:tc>
        <w:tc>
          <w:tcPr>
            <w:tcW w:w="3003" w:type="pct"/>
            <w:shd w:val="clear" w:color="auto" w:fill="auto"/>
          </w:tcPr>
          <w:p w14:paraId="4BA44744" w14:textId="77777777" w:rsidR="00B97419" w:rsidRPr="009269D3" w:rsidRDefault="00B97419" w:rsidP="00B97419">
            <w:pPr>
              <w:ind w:firstLine="0"/>
              <w:rPr>
                <w:rFonts w:eastAsia="Times New Roman"/>
                <w:szCs w:val="24"/>
                <w:lang w:eastAsia="ru-RU"/>
              </w:rPr>
            </w:pPr>
            <w:r w:rsidRPr="009269D3">
              <w:rPr>
                <w:rFonts w:eastAsia="Times New Roman"/>
                <w:szCs w:val="24"/>
                <w:lang w:eastAsia="ru-RU"/>
              </w:rPr>
              <w:t>Традиции</w:t>
            </w:r>
          </w:p>
        </w:tc>
        <w:tc>
          <w:tcPr>
            <w:tcW w:w="1164" w:type="pct"/>
          </w:tcPr>
          <w:p w14:paraId="784EE8A5" w14:textId="77777777" w:rsidR="00B97419" w:rsidRPr="009269D3" w:rsidRDefault="00B97419" w:rsidP="00EC0290">
            <w:pPr>
              <w:ind w:firstLine="0"/>
              <w:jc w:val="center"/>
              <w:rPr>
                <w:rFonts w:eastAsia="Times New Roman"/>
                <w:szCs w:val="24"/>
                <w:lang w:eastAsia="ru-RU"/>
              </w:rPr>
            </w:pPr>
            <w:r w:rsidRPr="009269D3">
              <w:rPr>
                <w:rFonts w:eastAsia="Times New Roman"/>
                <w:szCs w:val="24"/>
                <w:lang w:eastAsia="ru-RU"/>
              </w:rPr>
              <w:t>15</w:t>
            </w:r>
          </w:p>
        </w:tc>
      </w:tr>
      <w:tr w:rsidR="00B97419" w:rsidRPr="009269D3" w14:paraId="33CCB009" w14:textId="77777777" w:rsidTr="007F4DCA">
        <w:tc>
          <w:tcPr>
            <w:tcW w:w="833" w:type="pct"/>
            <w:shd w:val="clear" w:color="auto" w:fill="auto"/>
          </w:tcPr>
          <w:p w14:paraId="613A5034" w14:textId="77777777" w:rsidR="00B97419" w:rsidRPr="009269D3" w:rsidRDefault="00B97419" w:rsidP="00B97419">
            <w:pPr>
              <w:ind w:firstLine="0"/>
              <w:jc w:val="center"/>
              <w:rPr>
                <w:rFonts w:eastAsia="Times New Roman"/>
                <w:szCs w:val="24"/>
                <w:lang w:eastAsia="ru-RU"/>
              </w:rPr>
            </w:pPr>
            <w:r w:rsidRPr="009269D3">
              <w:rPr>
                <w:rFonts w:eastAsia="Times New Roman"/>
                <w:szCs w:val="24"/>
                <w:lang w:eastAsia="ru-RU"/>
              </w:rPr>
              <w:t>3</w:t>
            </w:r>
          </w:p>
        </w:tc>
        <w:tc>
          <w:tcPr>
            <w:tcW w:w="3003" w:type="pct"/>
            <w:shd w:val="clear" w:color="auto" w:fill="auto"/>
          </w:tcPr>
          <w:p w14:paraId="1523C2E5" w14:textId="77777777" w:rsidR="00B97419" w:rsidRPr="009269D3" w:rsidRDefault="00B97419" w:rsidP="00B97419">
            <w:pPr>
              <w:ind w:firstLine="0"/>
              <w:jc w:val="both"/>
              <w:rPr>
                <w:rFonts w:eastAsia="Times New Roman"/>
                <w:szCs w:val="24"/>
                <w:lang w:eastAsia="ru-RU"/>
              </w:rPr>
            </w:pPr>
            <w:r w:rsidRPr="009269D3">
              <w:rPr>
                <w:rFonts w:eastAsia="Times New Roman"/>
                <w:szCs w:val="24"/>
                <w:lang w:eastAsia="ru-RU"/>
              </w:rPr>
              <w:t>Путешествия</w:t>
            </w:r>
          </w:p>
        </w:tc>
        <w:tc>
          <w:tcPr>
            <w:tcW w:w="1164" w:type="pct"/>
          </w:tcPr>
          <w:p w14:paraId="17F8832A" w14:textId="77777777" w:rsidR="00B97419" w:rsidRPr="009269D3" w:rsidRDefault="00B97419" w:rsidP="00EC0290">
            <w:pPr>
              <w:ind w:firstLine="0"/>
              <w:jc w:val="center"/>
              <w:rPr>
                <w:rFonts w:eastAsia="Times New Roman"/>
                <w:szCs w:val="24"/>
                <w:lang w:eastAsia="ru-RU"/>
              </w:rPr>
            </w:pPr>
            <w:r w:rsidRPr="009269D3">
              <w:rPr>
                <w:rFonts w:eastAsia="Times New Roman"/>
                <w:szCs w:val="24"/>
                <w:lang w:eastAsia="ru-RU"/>
              </w:rPr>
              <w:t>20</w:t>
            </w:r>
          </w:p>
        </w:tc>
      </w:tr>
      <w:tr w:rsidR="00B97419" w:rsidRPr="009269D3" w14:paraId="06A07BB4" w14:textId="77777777" w:rsidTr="007F4DCA">
        <w:tc>
          <w:tcPr>
            <w:tcW w:w="833" w:type="pct"/>
            <w:shd w:val="clear" w:color="auto" w:fill="auto"/>
          </w:tcPr>
          <w:p w14:paraId="4E8A1193" w14:textId="77777777" w:rsidR="00B97419" w:rsidRPr="009269D3" w:rsidRDefault="00B97419" w:rsidP="00B97419">
            <w:pPr>
              <w:ind w:firstLine="0"/>
              <w:jc w:val="center"/>
              <w:rPr>
                <w:rFonts w:eastAsia="Times New Roman"/>
                <w:szCs w:val="24"/>
                <w:lang w:eastAsia="ru-RU"/>
              </w:rPr>
            </w:pPr>
            <w:r w:rsidRPr="009269D3">
              <w:rPr>
                <w:rFonts w:eastAsia="Times New Roman"/>
                <w:szCs w:val="24"/>
                <w:lang w:eastAsia="ru-RU"/>
              </w:rPr>
              <w:t>4</w:t>
            </w:r>
          </w:p>
        </w:tc>
        <w:tc>
          <w:tcPr>
            <w:tcW w:w="3003" w:type="pct"/>
            <w:shd w:val="clear" w:color="auto" w:fill="auto"/>
          </w:tcPr>
          <w:p w14:paraId="21D1191C" w14:textId="77777777" w:rsidR="00B97419" w:rsidRPr="009269D3" w:rsidRDefault="00B97419" w:rsidP="00B97419">
            <w:pPr>
              <w:ind w:firstLine="0"/>
              <w:jc w:val="both"/>
              <w:rPr>
                <w:rFonts w:eastAsia="Times New Roman"/>
                <w:szCs w:val="24"/>
                <w:lang w:eastAsia="ru-RU"/>
              </w:rPr>
            </w:pPr>
            <w:r w:rsidRPr="009269D3">
              <w:rPr>
                <w:rFonts w:eastAsia="Times New Roman"/>
                <w:szCs w:val="24"/>
                <w:lang w:eastAsia="ru-RU"/>
              </w:rPr>
              <w:t>Спорт</w:t>
            </w:r>
          </w:p>
        </w:tc>
        <w:tc>
          <w:tcPr>
            <w:tcW w:w="1164" w:type="pct"/>
          </w:tcPr>
          <w:p w14:paraId="6DBCFF71" w14:textId="77777777" w:rsidR="00B97419" w:rsidRPr="009269D3" w:rsidRDefault="00B97419" w:rsidP="00EC0290">
            <w:pPr>
              <w:ind w:firstLine="0"/>
              <w:jc w:val="center"/>
              <w:rPr>
                <w:rFonts w:eastAsia="Times New Roman"/>
                <w:szCs w:val="24"/>
                <w:lang w:eastAsia="ru-RU"/>
              </w:rPr>
            </w:pPr>
            <w:r w:rsidRPr="009269D3">
              <w:rPr>
                <w:rFonts w:eastAsia="Times New Roman"/>
                <w:szCs w:val="24"/>
                <w:lang w:eastAsia="ru-RU"/>
              </w:rPr>
              <w:t>12</w:t>
            </w:r>
          </w:p>
        </w:tc>
      </w:tr>
      <w:tr w:rsidR="00B97419" w:rsidRPr="009269D3" w14:paraId="605F431A" w14:textId="77777777" w:rsidTr="007F4DCA">
        <w:tc>
          <w:tcPr>
            <w:tcW w:w="833" w:type="pct"/>
            <w:shd w:val="clear" w:color="auto" w:fill="auto"/>
          </w:tcPr>
          <w:p w14:paraId="55B6605C" w14:textId="77777777" w:rsidR="00B97419" w:rsidRPr="009269D3" w:rsidRDefault="00B97419" w:rsidP="00B97419">
            <w:pPr>
              <w:ind w:firstLine="0"/>
              <w:jc w:val="center"/>
              <w:rPr>
                <w:rFonts w:eastAsia="Times New Roman"/>
                <w:szCs w:val="24"/>
                <w:lang w:eastAsia="ru-RU"/>
              </w:rPr>
            </w:pPr>
            <w:r w:rsidRPr="009269D3">
              <w:rPr>
                <w:rFonts w:eastAsia="Times New Roman"/>
                <w:szCs w:val="24"/>
                <w:lang w:eastAsia="ru-RU"/>
              </w:rPr>
              <w:t>5</w:t>
            </w:r>
          </w:p>
        </w:tc>
        <w:tc>
          <w:tcPr>
            <w:tcW w:w="3003" w:type="pct"/>
            <w:shd w:val="clear" w:color="auto" w:fill="auto"/>
          </w:tcPr>
          <w:p w14:paraId="509B9D8F" w14:textId="77777777" w:rsidR="00B97419" w:rsidRPr="009269D3" w:rsidRDefault="00B97419" w:rsidP="00B97419">
            <w:pPr>
              <w:tabs>
                <w:tab w:val="left" w:pos="1320"/>
                <w:tab w:val="center" w:pos="2789"/>
              </w:tabs>
              <w:ind w:firstLine="0"/>
              <w:jc w:val="both"/>
              <w:rPr>
                <w:rFonts w:eastAsia="Times New Roman"/>
                <w:szCs w:val="24"/>
                <w:lang w:eastAsia="ru-RU"/>
              </w:rPr>
            </w:pPr>
            <w:r w:rsidRPr="009269D3">
              <w:rPr>
                <w:rFonts w:eastAsia="Times New Roman"/>
                <w:szCs w:val="24"/>
                <w:lang w:eastAsia="ru-RU"/>
              </w:rPr>
              <w:t>Здоровый образ жизни</w:t>
            </w:r>
          </w:p>
        </w:tc>
        <w:tc>
          <w:tcPr>
            <w:tcW w:w="1164" w:type="pct"/>
          </w:tcPr>
          <w:p w14:paraId="7CF8659D" w14:textId="77777777" w:rsidR="00B97419" w:rsidRPr="009269D3" w:rsidRDefault="00B97419" w:rsidP="00EC0290">
            <w:pPr>
              <w:ind w:firstLine="0"/>
              <w:jc w:val="center"/>
              <w:rPr>
                <w:rFonts w:eastAsia="Times New Roman"/>
                <w:szCs w:val="24"/>
                <w:lang w:eastAsia="ru-RU"/>
              </w:rPr>
            </w:pPr>
            <w:r w:rsidRPr="009269D3">
              <w:rPr>
                <w:rFonts w:eastAsia="Times New Roman"/>
                <w:szCs w:val="24"/>
                <w:lang w:eastAsia="ru-RU"/>
              </w:rPr>
              <w:t>18</w:t>
            </w:r>
          </w:p>
        </w:tc>
      </w:tr>
      <w:tr w:rsidR="00B97419" w:rsidRPr="009269D3" w14:paraId="3CEBC001" w14:textId="77777777" w:rsidTr="007F4DCA">
        <w:tc>
          <w:tcPr>
            <w:tcW w:w="833" w:type="pct"/>
            <w:shd w:val="clear" w:color="auto" w:fill="auto"/>
          </w:tcPr>
          <w:p w14:paraId="419E1B14" w14:textId="77777777" w:rsidR="00B97419" w:rsidRPr="009269D3" w:rsidRDefault="00B97419" w:rsidP="00B97419">
            <w:pPr>
              <w:ind w:firstLine="0"/>
              <w:jc w:val="center"/>
              <w:rPr>
                <w:rFonts w:eastAsia="Times New Roman"/>
                <w:szCs w:val="24"/>
                <w:lang w:eastAsia="ru-RU"/>
              </w:rPr>
            </w:pPr>
            <w:r w:rsidRPr="009269D3">
              <w:rPr>
                <w:rFonts w:eastAsia="Times New Roman"/>
                <w:szCs w:val="24"/>
                <w:lang w:eastAsia="ru-RU"/>
              </w:rPr>
              <w:t>6</w:t>
            </w:r>
          </w:p>
        </w:tc>
        <w:tc>
          <w:tcPr>
            <w:tcW w:w="3003" w:type="pct"/>
            <w:shd w:val="clear" w:color="auto" w:fill="auto"/>
          </w:tcPr>
          <w:p w14:paraId="6981B7EA" w14:textId="77777777" w:rsidR="00B97419" w:rsidRPr="009269D3" w:rsidRDefault="00B97419" w:rsidP="00B97419">
            <w:pPr>
              <w:tabs>
                <w:tab w:val="left" w:pos="1320"/>
                <w:tab w:val="center" w:pos="2789"/>
              </w:tabs>
              <w:ind w:firstLine="0"/>
              <w:jc w:val="both"/>
              <w:rPr>
                <w:rFonts w:eastAsia="Times New Roman"/>
                <w:szCs w:val="24"/>
                <w:lang w:eastAsia="ru-RU"/>
              </w:rPr>
            </w:pPr>
            <w:r w:rsidRPr="009269D3">
              <w:rPr>
                <w:rFonts w:eastAsia="Times New Roman"/>
                <w:szCs w:val="24"/>
                <w:lang w:eastAsia="ru-RU"/>
              </w:rPr>
              <w:t>Одежда</w:t>
            </w:r>
          </w:p>
        </w:tc>
        <w:tc>
          <w:tcPr>
            <w:tcW w:w="1164" w:type="pct"/>
          </w:tcPr>
          <w:p w14:paraId="30796A32" w14:textId="77777777" w:rsidR="00B97419" w:rsidRPr="009269D3" w:rsidRDefault="00B97419" w:rsidP="00EC0290">
            <w:pPr>
              <w:ind w:firstLine="0"/>
              <w:jc w:val="center"/>
              <w:rPr>
                <w:rFonts w:eastAsia="Times New Roman"/>
                <w:szCs w:val="24"/>
                <w:lang w:eastAsia="ru-RU"/>
              </w:rPr>
            </w:pPr>
            <w:r w:rsidRPr="009269D3">
              <w:rPr>
                <w:rFonts w:eastAsia="Times New Roman"/>
                <w:szCs w:val="24"/>
                <w:lang w:eastAsia="ru-RU"/>
              </w:rPr>
              <w:t>18</w:t>
            </w:r>
          </w:p>
        </w:tc>
      </w:tr>
      <w:tr w:rsidR="00B97419" w:rsidRPr="009269D3" w14:paraId="1E33C38D" w14:textId="77777777" w:rsidTr="007F4DCA">
        <w:tc>
          <w:tcPr>
            <w:tcW w:w="833" w:type="pct"/>
            <w:shd w:val="clear" w:color="auto" w:fill="auto"/>
          </w:tcPr>
          <w:p w14:paraId="3B31B6E9" w14:textId="77777777" w:rsidR="00B97419" w:rsidRPr="009269D3" w:rsidRDefault="00B97419" w:rsidP="00B97419">
            <w:pPr>
              <w:ind w:firstLine="0"/>
              <w:jc w:val="center"/>
              <w:rPr>
                <w:rFonts w:eastAsia="Times New Roman"/>
                <w:szCs w:val="24"/>
                <w:lang w:eastAsia="ru-RU"/>
              </w:rPr>
            </w:pPr>
            <w:r w:rsidRPr="009269D3">
              <w:rPr>
                <w:rFonts w:eastAsia="Times New Roman"/>
                <w:szCs w:val="24"/>
                <w:lang w:eastAsia="ru-RU"/>
              </w:rPr>
              <w:t>7</w:t>
            </w:r>
          </w:p>
        </w:tc>
        <w:tc>
          <w:tcPr>
            <w:tcW w:w="3003" w:type="pct"/>
            <w:shd w:val="clear" w:color="auto" w:fill="auto"/>
          </w:tcPr>
          <w:p w14:paraId="7D42EC98" w14:textId="77777777" w:rsidR="00B97419" w:rsidRPr="009269D3" w:rsidRDefault="00B97419" w:rsidP="00B97419">
            <w:pPr>
              <w:tabs>
                <w:tab w:val="left" w:pos="1320"/>
                <w:tab w:val="center" w:pos="2789"/>
              </w:tabs>
              <w:ind w:firstLine="0"/>
              <w:jc w:val="both"/>
              <w:rPr>
                <w:rFonts w:eastAsia="Times New Roman"/>
                <w:szCs w:val="24"/>
                <w:lang w:eastAsia="ru-RU"/>
              </w:rPr>
            </w:pPr>
            <w:r w:rsidRPr="009269D3">
              <w:rPr>
                <w:rFonts w:eastAsia="Times New Roman"/>
                <w:szCs w:val="24"/>
                <w:lang w:eastAsia="ru-RU"/>
              </w:rPr>
              <w:t>Блок повторения</w:t>
            </w:r>
          </w:p>
        </w:tc>
        <w:tc>
          <w:tcPr>
            <w:tcW w:w="1164" w:type="pct"/>
          </w:tcPr>
          <w:p w14:paraId="0B7B8F43" w14:textId="77777777" w:rsidR="00B97419" w:rsidRPr="009269D3" w:rsidRDefault="007F4DCA" w:rsidP="00EC0290">
            <w:pPr>
              <w:ind w:firstLine="0"/>
              <w:jc w:val="center"/>
              <w:rPr>
                <w:rFonts w:eastAsia="Times New Roman"/>
                <w:szCs w:val="24"/>
                <w:lang w:eastAsia="ru-RU"/>
              </w:rPr>
            </w:pPr>
            <w:r w:rsidRPr="009269D3">
              <w:rPr>
                <w:rFonts w:eastAsia="Times New Roman"/>
                <w:szCs w:val="24"/>
                <w:lang w:eastAsia="ru-RU"/>
              </w:rPr>
              <w:t>10</w:t>
            </w:r>
          </w:p>
        </w:tc>
      </w:tr>
      <w:tr w:rsidR="00B97419" w:rsidRPr="009269D3" w14:paraId="285E1294" w14:textId="77777777" w:rsidTr="007F4DCA">
        <w:tc>
          <w:tcPr>
            <w:tcW w:w="833" w:type="pct"/>
            <w:shd w:val="clear" w:color="auto" w:fill="auto"/>
          </w:tcPr>
          <w:p w14:paraId="42E1B344" w14:textId="77777777" w:rsidR="00B97419" w:rsidRPr="009269D3" w:rsidRDefault="00B97419" w:rsidP="00B97419">
            <w:pPr>
              <w:ind w:firstLine="0"/>
              <w:jc w:val="center"/>
              <w:rPr>
                <w:rFonts w:eastAsia="Times New Roman"/>
                <w:szCs w:val="24"/>
                <w:lang w:eastAsia="ru-RU"/>
              </w:rPr>
            </w:pPr>
          </w:p>
        </w:tc>
        <w:tc>
          <w:tcPr>
            <w:tcW w:w="3003" w:type="pct"/>
            <w:shd w:val="clear" w:color="auto" w:fill="auto"/>
          </w:tcPr>
          <w:p w14:paraId="67A716A3" w14:textId="77777777" w:rsidR="00B97419" w:rsidRPr="009269D3" w:rsidRDefault="00B97419" w:rsidP="00B97419">
            <w:pPr>
              <w:tabs>
                <w:tab w:val="left" w:pos="1320"/>
                <w:tab w:val="center" w:pos="2789"/>
              </w:tabs>
              <w:ind w:firstLine="0"/>
              <w:jc w:val="both"/>
              <w:rPr>
                <w:rFonts w:eastAsia="Times New Roman"/>
                <w:szCs w:val="24"/>
                <w:lang w:eastAsia="ru-RU"/>
              </w:rPr>
            </w:pPr>
            <w:r w:rsidRPr="009269D3">
              <w:rPr>
                <w:rFonts w:eastAsia="Times New Roman"/>
                <w:szCs w:val="24"/>
                <w:lang w:eastAsia="ru-RU"/>
              </w:rPr>
              <w:t>ИТОГО</w:t>
            </w:r>
          </w:p>
        </w:tc>
        <w:tc>
          <w:tcPr>
            <w:tcW w:w="1164" w:type="pct"/>
          </w:tcPr>
          <w:p w14:paraId="101C4A61" w14:textId="77777777" w:rsidR="00B97419" w:rsidRPr="009269D3" w:rsidRDefault="007F4DCA" w:rsidP="00EC0290">
            <w:pPr>
              <w:ind w:firstLine="0"/>
              <w:jc w:val="center"/>
              <w:rPr>
                <w:rFonts w:eastAsia="Times New Roman"/>
                <w:szCs w:val="24"/>
                <w:lang w:eastAsia="ru-RU"/>
              </w:rPr>
            </w:pPr>
            <w:r w:rsidRPr="009269D3">
              <w:rPr>
                <w:rFonts w:eastAsia="Times New Roman"/>
                <w:szCs w:val="24"/>
                <w:lang w:eastAsia="ru-RU"/>
              </w:rPr>
              <w:t>105</w:t>
            </w:r>
          </w:p>
        </w:tc>
      </w:tr>
    </w:tbl>
    <w:p w14:paraId="78D6E071" w14:textId="07DA2CAF" w:rsidR="001D27C4" w:rsidRDefault="001D27C4" w:rsidP="001D27C4">
      <w:pPr>
        <w:pStyle w:val="a7"/>
        <w:spacing w:before="0" w:beforeAutospacing="0" w:after="0" w:afterAutospacing="0"/>
        <w:contextualSpacing/>
        <w:jc w:val="both"/>
        <w:rPr>
          <w:rStyle w:val="dash041e005f0431005f044b005f0447005f043d005f044b005f0439005f005fchar1char1"/>
          <w:b/>
        </w:rPr>
      </w:pPr>
      <w:r>
        <w:rPr>
          <w:rStyle w:val="dash041e005f0431005f044b005f0447005f043d005f044b005f0439005f005fchar1char1"/>
          <w:b/>
        </w:rPr>
        <w:t>9</w:t>
      </w:r>
      <w:r w:rsidRPr="009269D3">
        <w:rPr>
          <w:rStyle w:val="dash041e005f0431005f044b005f0447005f043d005f044b005f0439005f005fchar1char1"/>
          <w:b/>
        </w:rPr>
        <w:t xml:space="preserve"> класс</w:t>
      </w:r>
    </w:p>
    <w:tbl>
      <w:tblPr>
        <w:tblW w:w="4723"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3"/>
        <w:gridCol w:w="5741"/>
        <w:gridCol w:w="2225"/>
      </w:tblGrid>
      <w:tr w:rsidR="00EC79D6" w:rsidRPr="009269D3" w14:paraId="035256AD" w14:textId="77777777" w:rsidTr="00D3776B">
        <w:trPr>
          <w:trHeight w:val="562"/>
        </w:trPr>
        <w:tc>
          <w:tcPr>
            <w:tcW w:w="833" w:type="pct"/>
            <w:shd w:val="clear" w:color="auto" w:fill="auto"/>
          </w:tcPr>
          <w:p w14:paraId="23CA7636" w14:textId="77777777" w:rsidR="00EC79D6" w:rsidRPr="009269D3" w:rsidRDefault="00EC79D6" w:rsidP="00D3776B">
            <w:pPr>
              <w:ind w:firstLine="0"/>
              <w:rPr>
                <w:rFonts w:eastAsia="Times New Roman"/>
                <w:szCs w:val="24"/>
                <w:lang w:eastAsia="ru-RU"/>
              </w:rPr>
            </w:pPr>
            <w:r w:rsidRPr="009269D3">
              <w:rPr>
                <w:rFonts w:eastAsia="Times New Roman"/>
                <w:szCs w:val="24"/>
                <w:lang w:eastAsia="ru-RU"/>
              </w:rPr>
              <w:t>№п/п</w:t>
            </w:r>
          </w:p>
        </w:tc>
        <w:tc>
          <w:tcPr>
            <w:tcW w:w="3003" w:type="pct"/>
            <w:shd w:val="clear" w:color="auto" w:fill="auto"/>
          </w:tcPr>
          <w:p w14:paraId="2925ABDE" w14:textId="77777777" w:rsidR="00EC79D6" w:rsidRPr="009269D3" w:rsidRDefault="00EC79D6" w:rsidP="00D3776B">
            <w:pPr>
              <w:ind w:firstLine="0"/>
              <w:jc w:val="center"/>
              <w:rPr>
                <w:rFonts w:eastAsia="Times New Roman"/>
                <w:b/>
                <w:szCs w:val="24"/>
                <w:lang w:eastAsia="ru-RU"/>
              </w:rPr>
            </w:pPr>
            <w:r w:rsidRPr="009269D3">
              <w:rPr>
                <w:szCs w:val="24"/>
              </w:rPr>
              <w:t>Название темы</w:t>
            </w:r>
          </w:p>
        </w:tc>
        <w:tc>
          <w:tcPr>
            <w:tcW w:w="1164" w:type="pct"/>
          </w:tcPr>
          <w:p w14:paraId="253F2A9C" w14:textId="77777777" w:rsidR="00EC79D6" w:rsidRPr="009269D3" w:rsidRDefault="00EC79D6" w:rsidP="00D3776B">
            <w:pPr>
              <w:ind w:firstLine="0"/>
              <w:jc w:val="center"/>
              <w:rPr>
                <w:rFonts w:eastAsia="Times New Roman"/>
                <w:b/>
                <w:szCs w:val="24"/>
                <w:lang w:eastAsia="ru-RU"/>
              </w:rPr>
            </w:pPr>
            <w:r w:rsidRPr="009269D3">
              <w:rPr>
                <w:szCs w:val="24"/>
              </w:rPr>
              <w:t>Количество часов по теме</w:t>
            </w:r>
          </w:p>
        </w:tc>
      </w:tr>
      <w:tr w:rsidR="00EC79D6" w:rsidRPr="009269D3" w14:paraId="10CDED98" w14:textId="77777777" w:rsidTr="00D3776B">
        <w:tc>
          <w:tcPr>
            <w:tcW w:w="833" w:type="pct"/>
            <w:shd w:val="clear" w:color="auto" w:fill="auto"/>
          </w:tcPr>
          <w:p w14:paraId="08D3E093" w14:textId="77777777" w:rsidR="00EC79D6" w:rsidRPr="009269D3" w:rsidRDefault="00EC79D6" w:rsidP="00D3776B">
            <w:pPr>
              <w:ind w:firstLine="0"/>
              <w:jc w:val="center"/>
              <w:rPr>
                <w:rFonts w:eastAsia="Times New Roman"/>
                <w:szCs w:val="24"/>
                <w:lang w:eastAsia="ru-RU"/>
              </w:rPr>
            </w:pPr>
            <w:r w:rsidRPr="009269D3">
              <w:rPr>
                <w:rFonts w:eastAsia="Times New Roman"/>
                <w:szCs w:val="24"/>
                <w:lang w:eastAsia="ru-RU"/>
              </w:rPr>
              <w:t>1</w:t>
            </w:r>
          </w:p>
        </w:tc>
        <w:tc>
          <w:tcPr>
            <w:tcW w:w="3003" w:type="pct"/>
            <w:shd w:val="clear" w:color="auto" w:fill="auto"/>
          </w:tcPr>
          <w:p w14:paraId="435B23F2" w14:textId="0905E30A" w:rsidR="00EC79D6" w:rsidRPr="009269D3" w:rsidRDefault="00EC79D6" w:rsidP="00D3776B">
            <w:pPr>
              <w:ind w:firstLine="0"/>
              <w:jc w:val="both"/>
              <w:rPr>
                <w:rFonts w:eastAsia="Times New Roman"/>
                <w:szCs w:val="24"/>
                <w:lang w:eastAsia="ru-RU"/>
              </w:rPr>
            </w:pPr>
            <w:r w:rsidRPr="00F04E7C">
              <w:rPr>
                <w:szCs w:val="24"/>
              </w:rPr>
              <w:t>Свободное время.</w:t>
            </w:r>
          </w:p>
        </w:tc>
        <w:tc>
          <w:tcPr>
            <w:tcW w:w="1164" w:type="pct"/>
          </w:tcPr>
          <w:p w14:paraId="1A7EE2C2" w14:textId="41E3A996" w:rsidR="00EC79D6" w:rsidRPr="009269D3" w:rsidRDefault="00EC79D6" w:rsidP="00D3776B">
            <w:pPr>
              <w:ind w:firstLine="0"/>
              <w:jc w:val="center"/>
              <w:rPr>
                <w:rFonts w:eastAsia="Times New Roman"/>
                <w:szCs w:val="24"/>
                <w:lang w:eastAsia="ru-RU"/>
              </w:rPr>
            </w:pPr>
            <w:r>
              <w:rPr>
                <w:rFonts w:eastAsia="Times New Roman"/>
                <w:szCs w:val="24"/>
                <w:lang w:eastAsia="ru-RU"/>
              </w:rPr>
              <w:t>32</w:t>
            </w:r>
          </w:p>
        </w:tc>
      </w:tr>
      <w:tr w:rsidR="00EC79D6" w:rsidRPr="009269D3" w14:paraId="3C5C6E0F" w14:textId="77777777" w:rsidTr="00D3776B">
        <w:tc>
          <w:tcPr>
            <w:tcW w:w="833" w:type="pct"/>
            <w:shd w:val="clear" w:color="auto" w:fill="auto"/>
          </w:tcPr>
          <w:p w14:paraId="47208DC6" w14:textId="77777777" w:rsidR="00EC79D6" w:rsidRPr="009269D3" w:rsidRDefault="00EC79D6" w:rsidP="00EC79D6">
            <w:pPr>
              <w:ind w:firstLine="0"/>
              <w:jc w:val="center"/>
              <w:rPr>
                <w:rFonts w:eastAsia="Times New Roman"/>
                <w:szCs w:val="24"/>
                <w:lang w:eastAsia="ru-RU"/>
              </w:rPr>
            </w:pPr>
            <w:r w:rsidRPr="009269D3">
              <w:rPr>
                <w:rFonts w:eastAsia="Times New Roman"/>
                <w:szCs w:val="24"/>
                <w:lang w:eastAsia="ru-RU"/>
              </w:rPr>
              <w:t>2</w:t>
            </w:r>
          </w:p>
        </w:tc>
        <w:tc>
          <w:tcPr>
            <w:tcW w:w="3003" w:type="pct"/>
            <w:tcBorders>
              <w:top w:val="single" w:sz="4" w:space="0" w:color="auto"/>
              <w:left w:val="single" w:sz="4" w:space="0" w:color="auto"/>
              <w:bottom w:val="single" w:sz="4" w:space="0" w:color="auto"/>
              <w:right w:val="single" w:sz="4" w:space="0" w:color="auto"/>
            </w:tcBorders>
          </w:tcPr>
          <w:p w14:paraId="46EBCF8D" w14:textId="4DBAEB98" w:rsidR="00EC79D6" w:rsidRPr="009269D3" w:rsidRDefault="00EC79D6" w:rsidP="00EC79D6">
            <w:pPr>
              <w:ind w:firstLine="0"/>
              <w:rPr>
                <w:rFonts w:eastAsia="Times New Roman"/>
                <w:szCs w:val="24"/>
                <w:lang w:eastAsia="ru-RU"/>
              </w:rPr>
            </w:pPr>
            <w:r w:rsidRPr="00F04E7C">
              <w:rPr>
                <w:szCs w:val="24"/>
              </w:rPr>
              <w:t xml:space="preserve">Школа. </w:t>
            </w:r>
          </w:p>
        </w:tc>
        <w:tc>
          <w:tcPr>
            <w:tcW w:w="1164" w:type="pct"/>
            <w:tcBorders>
              <w:top w:val="single" w:sz="4" w:space="0" w:color="auto"/>
              <w:left w:val="single" w:sz="4" w:space="0" w:color="auto"/>
              <w:bottom w:val="single" w:sz="4" w:space="0" w:color="auto"/>
              <w:right w:val="single" w:sz="4" w:space="0" w:color="auto"/>
            </w:tcBorders>
          </w:tcPr>
          <w:p w14:paraId="5F864045" w14:textId="526C6DA3" w:rsidR="00EC79D6" w:rsidRPr="009269D3" w:rsidRDefault="00EC79D6" w:rsidP="00EC79D6">
            <w:pPr>
              <w:ind w:firstLine="0"/>
              <w:jc w:val="center"/>
              <w:rPr>
                <w:rFonts w:eastAsia="Times New Roman"/>
                <w:szCs w:val="24"/>
                <w:lang w:eastAsia="ru-RU"/>
              </w:rPr>
            </w:pPr>
            <w:r w:rsidRPr="00F04E7C">
              <w:rPr>
                <w:szCs w:val="24"/>
              </w:rPr>
              <w:t>18</w:t>
            </w:r>
          </w:p>
        </w:tc>
      </w:tr>
      <w:tr w:rsidR="00EC79D6" w:rsidRPr="009269D3" w14:paraId="6E59DC14" w14:textId="77777777" w:rsidTr="00D3776B">
        <w:tc>
          <w:tcPr>
            <w:tcW w:w="833" w:type="pct"/>
            <w:shd w:val="clear" w:color="auto" w:fill="auto"/>
          </w:tcPr>
          <w:p w14:paraId="40F70ADE" w14:textId="77777777" w:rsidR="00EC79D6" w:rsidRPr="009269D3" w:rsidRDefault="00EC79D6" w:rsidP="00EC79D6">
            <w:pPr>
              <w:ind w:firstLine="0"/>
              <w:jc w:val="center"/>
              <w:rPr>
                <w:rFonts w:eastAsia="Times New Roman"/>
                <w:szCs w:val="24"/>
                <w:lang w:eastAsia="ru-RU"/>
              </w:rPr>
            </w:pPr>
            <w:r w:rsidRPr="009269D3">
              <w:rPr>
                <w:rFonts w:eastAsia="Times New Roman"/>
                <w:szCs w:val="24"/>
                <w:lang w:eastAsia="ru-RU"/>
              </w:rPr>
              <w:t>3</w:t>
            </w:r>
          </w:p>
        </w:tc>
        <w:tc>
          <w:tcPr>
            <w:tcW w:w="3003" w:type="pct"/>
            <w:tcBorders>
              <w:top w:val="single" w:sz="4" w:space="0" w:color="auto"/>
              <w:left w:val="single" w:sz="4" w:space="0" w:color="auto"/>
              <w:bottom w:val="single" w:sz="4" w:space="0" w:color="auto"/>
              <w:right w:val="single" w:sz="4" w:space="0" w:color="auto"/>
            </w:tcBorders>
          </w:tcPr>
          <w:p w14:paraId="6068C32F" w14:textId="16ED0DEC" w:rsidR="00EC79D6" w:rsidRPr="009269D3" w:rsidRDefault="00EC79D6" w:rsidP="00EC79D6">
            <w:pPr>
              <w:ind w:firstLine="0"/>
              <w:jc w:val="both"/>
              <w:rPr>
                <w:rFonts w:eastAsia="Times New Roman"/>
                <w:szCs w:val="24"/>
                <w:lang w:eastAsia="ru-RU"/>
              </w:rPr>
            </w:pPr>
            <w:r w:rsidRPr="00F04E7C">
              <w:rPr>
                <w:szCs w:val="24"/>
              </w:rPr>
              <w:t xml:space="preserve">Выбор  профессии. </w:t>
            </w:r>
          </w:p>
        </w:tc>
        <w:tc>
          <w:tcPr>
            <w:tcW w:w="1164" w:type="pct"/>
            <w:tcBorders>
              <w:top w:val="single" w:sz="4" w:space="0" w:color="auto"/>
              <w:left w:val="single" w:sz="4" w:space="0" w:color="auto"/>
              <w:bottom w:val="single" w:sz="4" w:space="0" w:color="auto"/>
              <w:right w:val="single" w:sz="4" w:space="0" w:color="auto"/>
            </w:tcBorders>
          </w:tcPr>
          <w:p w14:paraId="2E14C86D" w14:textId="24B6E141" w:rsidR="00EC79D6" w:rsidRPr="009269D3" w:rsidRDefault="00EC79D6" w:rsidP="00EC79D6">
            <w:pPr>
              <w:ind w:firstLine="0"/>
              <w:jc w:val="center"/>
              <w:rPr>
                <w:rFonts w:eastAsia="Times New Roman"/>
                <w:szCs w:val="24"/>
                <w:lang w:eastAsia="ru-RU"/>
              </w:rPr>
            </w:pPr>
            <w:r w:rsidRPr="00F04E7C">
              <w:rPr>
                <w:szCs w:val="24"/>
              </w:rPr>
              <w:t>16</w:t>
            </w:r>
          </w:p>
        </w:tc>
      </w:tr>
      <w:tr w:rsidR="00EC79D6" w:rsidRPr="009269D3" w14:paraId="1E4F6A2A" w14:textId="77777777" w:rsidTr="00D3776B">
        <w:tc>
          <w:tcPr>
            <w:tcW w:w="833" w:type="pct"/>
            <w:shd w:val="clear" w:color="auto" w:fill="auto"/>
          </w:tcPr>
          <w:p w14:paraId="085CED58" w14:textId="77777777" w:rsidR="00EC79D6" w:rsidRPr="009269D3" w:rsidRDefault="00EC79D6" w:rsidP="00EC79D6">
            <w:pPr>
              <w:ind w:firstLine="0"/>
              <w:jc w:val="center"/>
              <w:rPr>
                <w:rFonts w:eastAsia="Times New Roman"/>
                <w:szCs w:val="24"/>
                <w:lang w:eastAsia="ru-RU"/>
              </w:rPr>
            </w:pPr>
            <w:r w:rsidRPr="009269D3">
              <w:rPr>
                <w:rFonts w:eastAsia="Times New Roman"/>
                <w:szCs w:val="24"/>
                <w:lang w:eastAsia="ru-RU"/>
              </w:rPr>
              <w:t>4</w:t>
            </w:r>
          </w:p>
        </w:tc>
        <w:tc>
          <w:tcPr>
            <w:tcW w:w="3003" w:type="pct"/>
            <w:tcBorders>
              <w:top w:val="single" w:sz="4" w:space="0" w:color="auto"/>
              <w:left w:val="single" w:sz="4" w:space="0" w:color="auto"/>
              <w:bottom w:val="single" w:sz="4" w:space="0" w:color="auto"/>
              <w:right w:val="single" w:sz="4" w:space="0" w:color="auto"/>
            </w:tcBorders>
          </w:tcPr>
          <w:p w14:paraId="700A0908" w14:textId="05CC2245" w:rsidR="00EC79D6" w:rsidRPr="009269D3" w:rsidRDefault="00EC79D6" w:rsidP="00EC79D6">
            <w:pPr>
              <w:ind w:firstLine="0"/>
              <w:jc w:val="both"/>
              <w:rPr>
                <w:rFonts w:eastAsia="Times New Roman"/>
                <w:szCs w:val="24"/>
                <w:lang w:eastAsia="ru-RU"/>
              </w:rPr>
            </w:pPr>
            <w:r w:rsidRPr="00F04E7C">
              <w:rPr>
                <w:szCs w:val="24"/>
              </w:rPr>
              <w:t xml:space="preserve">Окружающий мир. </w:t>
            </w:r>
          </w:p>
        </w:tc>
        <w:tc>
          <w:tcPr>
            <w:tcW w:w="1164" w:type="pct"/>
            <w:tcBorders>
              <w:top w:val="single" w:sz="4" w:space="0" w:color="auto"/>
              <w:left w:val="single" w:sz="4" w:space="0" w:color="auto"/>
              <w:bottom w:val="single" w:sz="4" w:space="0" w:color="auto"/>
              <w:right w:val="single" w:sz="4" w:space="0" w:color="auto"/>
            </w:tcBorders>
          </w:tcPr>
          <w:p w14:paraId="4C095D5C" w14:textId="3A559782" w:rsidR="00EC79D6" w:rsidRPr="009269D3" w:rsidRDefault="00EC79D6" w:rsidP="00EC79D6">
            <w:pPr>
              <w:ind w:firstLine="0"/>
              <w:jc w:val="center"/>
              <w:rPr>
                <w:rFonts w:eastAsia="Times New Roman"/>
                <w:szCs w:val="24"/>
                <w:lang w:eastAsia="ru-RU"/>
              </w:rPr>
            </w:pPr>
            <w:r w:rsidRPr="00F04E7C">
              <w:rPr>
                <w:szCs w:val="24"/>
              </w:rPr>
              <w:t>2</w:t>
            </w:r>
          </w:p>
        </w:tc>
      </w:tr>
      <w:tr w:rsidR="00EC79D6" w:rsidRPr="009269D3" w14:paraId="0C031812" w14:textId="77777777" w:rsidTr="00D3776B">
        <w:tc>
          <w:tcPr>
            <w:tcW w:w="833" w:type="pct"/>
            <w:shd w:val="clear" w:color="auto" w:fill="auto"/>
          </w:tcPr>
          <w:p w14:paraId="67A89BA1" w14:textId="77777777" w:rsidR="00EC79D6" w:rsidRPr="009269D3" w:rsidRDefault="00EC79D6" w:rsidP="00EC79D6">
            <w:pPr>
              <w:ind w:firstLine="0"/>
              <w:jc w:val="center"/>
              <w:rPr>
                <w:rFonts w:eastAsia="Times New Roman"/>
                <w:szCs w:val="24"/>
                <w:lang w:eastAsia="ru-RU"/>
              </w:rPr>
            </w:pPr>
            <w:r w:rsidRPr="009269D3">
              <w:rPr>
                <w:rFonts w:eastAsia="Times New Roman"/>
                <w:szCs w:val="24"/>
                <w:lang w:eastAsia="ru-RU"/>
              </w:rPr>
              <w:t>5</w:t>
            </w:r>
          </w:p>
        </w:tc>
        <w:tc>
          <w:tcPr>
            <w:tcW w:w="3003" w:type="pct"/>
            <w:tcBorders>
              <w:top w:val="single" w:sz="4" w:space="0" w:color="auto"/>
              <w:left w:val="single" w:sz="4" w:space="0" w:color="auto"/>
              <w:bottom w:val="single" w:sz="4" w:space="0" w:color="auto"/>
              <w:right w:val="single" w:sz="4" w:space="0" w:color="auto"/>
            </w:tcBorders>
          </w:tcPr>
          <w:p w14:paraId="4A676F8A" w14:textId="034B557C" w:rsidR="00EC79D6" w:rsidRPr="009269D3" w:rsidRDefault="00EC79D6" w:rsidP="00EC79D6">
            <w:pPr>
              <w:tabs>
                <w:tab w:val="left" w:pos="1320"/>
                <w:tab w:val="center" w:pos="2789"/>
              </w:tabs>
              <w:ind w:firstLine="0"/>
              <w:jc w:val="both"/>
              <w:rPr>
                <w:rFonts w:eastAsia="Times New Roman"/>
                <w:szCs w:val="24"/>
                <w:lang w:eastAsia="ru-RU"/>
              </w:rPr>
            </w:pPr>
            <w:r w:rsidRPr="00F04E7C">
              <w:rPr>
                <w:szCs w:val="24"/>
              </w:rPr>
              <w:t xml:space="preserve">Средства массовой информации и коммуникации. </w:t>
            </w:r>
          </w:p>
        </w:tc>
        <w:tc>
          <w:tcPr>
            <w:tcW w:w="1164" w:type="pct"/>
            <w:tcBorders>
              <w:top w:val="single" w:sz="4" w:space="0" w:color="auto"/>
              <w:left w:val="single" w:sz="4" w:space="0" w:color="auto"/>
              <w:bottom w:val="single" w:sz="4" w:space="0" w:color="auto"/>
              <w:right w:val="single" w:sz="4" w:space="0" w:color="auto"/>
            </w:tcBorders>
          </w:tcPr>
          <w:p w14:paraId="7D2EEB3A" w14:textId="00A22A9A" w:rsidR="00EC79D6" w:rsidRPr="009269D3" w:rsidRDefault="00EC79D6" w:rsidP="00EC79D6">
            <w:pPr>
              <w:ind w:firstLine="0"/>
              <w:jc w:val="center"/>
              <w:rPr>
                <w:rFonts w:eastAsia="Times New Roman"/>
                <w:szCs w:val="24"/>
                <w:lang w:eastAsia="ru-RU"/>
              </w:rPr>
            </w:pPr>
            <w:r w:rsidRPr="00F04E7C">
              <w:rPr>
                <w:szCs w:val="24"/>
              </w:rPr>
              <w:t>20</w:t>
            </w:r>
          </w:p>
        </w:tc>
      </w:tr>
      <w:tr w:rsidR="00EC79D6" w:rsidRPr="009269D3" w14:paraId="1ACA502B" w14:textId="77777777" w:rsidTr="00D3776B">
        <w:tc>
          <w:tcPr>
            <w:tcW w:w="833" w:type="pct"/>
            <w:shd w:val="clear" w:color="auto" w:fill="auto"/>
          </w:tcPr>
          <w:p w14:paraId="6DBF11B9" w14:textId="77777777" w:rsidR="00EC79D6" w:rsidRPr="009269D3" w:rsidRDefault="00EC79D6" w:rsidP="00EC79D6">
            <w:pPr>
              <w:ind w:firstLine="0"/>
              <w:jc w:val="center"/>
              <w:rPr>
                <w:rFonts w:eastAsia="Times New Roman"/>
                <w:szCs w:val="24"/>
                <w:lang w:eastAsia="ru-RU"/>
              </w:rPr>
            </w:pPr>
            <w:r w:rsidRPr="009269D3">
              <w:rPr>
                <w:rFonts w:eastAsia="Times New Roman"/>
                <w:szCs w:val="24"/>
                <w:lang w:eastAsia="ru-RU"/>
              </w:rPr>
              <w:t>6</w:t>
            </w:r>
          </w:p>
        </w:tc>
        <w:tc>
          <w:tcPr>
            <w:tcW w:w="3003" w:type="pct"/>
            <w:tcBorders>
              <w:top w:val="single" w:sz="4" w:space="0" w:color="auto"/>
              <w:left w:val="single" w:sz="4" w:space="0" w:color="auto"/>
              <w:bottom w:val="single" w:sz="4" w:space="0" w:color="auto"/>
              <w:right w:val="single" w:sz="4" w:space="0" w:color="auto"/>
            </w:tcBorders>
          </w:tcPr>
          <w:p w14:paraId="5617E655" w14:textId="7C1B3429" w:rsidR="00EC79D6" w:rsidRPr="009269D3" w:rsidRDefault="00EC79D6" w:rsidP="00EC79D6">
            <w:pPr>
              <w:tabs>
                <w:tab w:val="left" w:pos="1320"/>
                <w:tab w:val="center" w:pos="2789"/>
              </w:tabs>
              <w:ind w:firstLine="0"/>
              <w:jc w:val="both"/>
              <w:rPr>
                <w:rFonts w:eastAsia="Times New Roman"/>
                <w:szCs w:val="24"/>
                <w:lang w:eastAsia="ru-RU"/>
              </w:rPr>
            </w:pPr>
            <w:r w:rsidRPr="00F04E7C">
              <w:rPr>
                <w:szCs w:val="24"/>
              </w:rPr>
              <w:t xml:space="preserve">Страны  изучаемого языка и родная страна. </w:t>
            </w:r>
          </w:p>
        </w:tc>
        <w:tc>
          <w:tcPr>
            <w:tcW w:w="1164" w:type="pct"/>
            <w:tcBorders>
              <w:top w:val="single" w:sz="4" w:space="0" w:color="auto"/>
              <w:left w:val="single" w:sz="4" w:space="0" w:color="auto"/>
              <w:bottom w:val="single" w:sz="4" w:space="0" w:color="auto"/>
              <w:right w:val="single" w:sz="4" w:space="0" w:color="auto"/>
            </w:tcBorders>
          </w:tcPr>
          <w:p w14:paraId="6DEC3C18" w14:textId="6848F749" w:rsidR="00EC79D6" w:rsidRPr="009269D3" w:rsidRDefault="00EC79D6" w:rsidP="00EC79D6">
            <w:pPr>
              <w:ind w:firstLine="0"/>
              <w:jc w:val="center"/>
              <w:rPr>
                <w:rFonts w:eastAsia="Times New Roman"/>
                <w:szCs w:val="24"/>
                <w:lang w:eastAsia="ru-RU"/>
              </w:rPr>
            </w:pPr>
            <w:r w:rsidRPr="00F04E7C">
              <w:rPr>
                <w:szCs w:val="24"/>
              </w:rPr>
              <w:t>14</w:t>
            </w:r>
          </w:p>
        </w:tc>
      </w:tr>
      <w:tr w:rsidR="00EC79D6" w:rsidRPr="009269D3" w14:paraId="5E687A95" w14:textId="77777777" w:rsidTr="00D3776B">
        <w:tc>
          <w:tcPr>
            <w:tcW w:w="833" w:type="pct"/>
            <w:shd w:val="clear" w:color="auto" w:fill="auto"/>
          </w:tcPr>
          <w:p w14:paraId="07DBFD26" w14:textId="77777777" w:rsidR="00EC79D6" w:rsidRPr="009269D3" w:rsidRDefault="00EC79D6" w:rsidP="00D3776B">
            <w:pPr>
              <w:ind w:firstLine="0"/>
              <w:jc w:val="center"/>
              <w:rPr>
                <w:rFonts w:eastAsia="Times New Roman"/>
                <w:szCs w:val="24"/>
                <w:lang w:eastAsia="ru-RU"/>
              </w:rPr>
            </w:pPr>
          </w:p>
        </w:tc>
        <w:tc>
          <w:tcPr>
            <w:tcW w:w="3003" w:type="pct"/>
            <w:shd w:val="clear" w:color="auto" w:fill="auto"/>
          </w:tcPr>
          <w:p w14:paraId="1D8B3E66" w14:textId="77777777" w:rsidR="00EC79D6" w:rsidRPr="009269D3" w:rsidRDefault="00EC79D6" w:rsidP="00D3776B">
            <w:pPr>
              <w:tabs>
                <w:tab w:val="left" w:pos="1320"/>
                <w:tab w:val="center" w:pos="2789"/>
              </w:tabs>
              <w:ind w:firstLine="0"/>
              <w:jc w:val="both"/>
              <w:rPr>
                <w:rFonts w:eastAsia="Times New Roman"/>
                <w:szCs w:val="24"/>
                <w:lang w:eastAsia="ru-RU"/>
              </w:rPr>
            </w:pPr>
            <w:r w:rsidRPr="009269D3">
              <w:rPr>
                <w:rFonts w:eastAsia="Times New Roman"/>
                <w:szCs w:val="24"/>
                <w:lang w:eastAsia="ru-RU"/>
              </w:rPr>
              <w:t>ИТОГО</w:t>
            </w:r>
          </w:p>
        </w:tc>
        <w:tc>
          <w:tcPr>
            <w:tcW w:w="1164" w:type="pct"/>
          </w:tcPr>
          <w:p w14:paraId="01E58D40" w14:textId="77777777" w:rsidR="00EC79D6" w:rsidRPr="009269D3" w:rsidRDefault="00EC79D6" w:rsidP="00D3776B">
            <w:pPr>
              <w:ind w:firstLine="0"/>
              <w:jc w:val="center"/>
              <w:rPr>
                <w:rFonts w:eastAsia="Times New Roman"/>
                <w:szCs w:val="24"/>
                <w:lang w:eastAsia="ru-RU"/>
              </w:rPr>
            </w:pPr>
            <w:r w:rsidRPr="009269D3">
              <w:rPr>
                <w:rFonts w:eastAsia="Times New Roman"/>
                <w:szCs w:val="24"/>
                <w:lang w:eastAsia="ru-RU"/>
              </w:rPr>
              <w:t>105</w:t>
            </w:r>
          </w:p>
        </w:tc>
      </w:tr>
    </w:tbl>
    <w:p w14:paraId="03FD3442" w14:textId="77777777" w:rsidR="00EC79D6" w:rsidRDefault="00EC79D6" w:rsidP="001D27C4">
      <w:pPr>
        <w:pStyle w:val="a7"/>
        <w:spacing w:before="0" w:beforeAutospacing="0" w:after="0" w:afterAutospacing="0"/>
        <w:contextualSpacing/>
        <w:jc w:val="both"/>
        <w:rPr>
          <w:rStyle w:val="dash041e005f0431005f044b005f0447005f043d005f044b005f0439005f005fchar1char1"/>
          <w:b/>
        </w:rPr>
      </w:pPr>
    </w:p>
    <w:p w14:paraId="0E98716A" w14:textId="77777777" w:rsidR="00F04E7C" w:rsidRDefault="00F04E7C" w:rsidP="001D27C4">
      <w:pPr>
        <w:pStyle w:val="a7"/>
        <w:spacing w:before="0" w:beforeAutospacing="0" w:after="0" w:afterAutospacing="0"/>
        <w:contextualSpacing/>
        <w:jc w:val="both"/>
        <w:rPr>
          <w:rStyle w:val="dash041e005f0431005f044b005f0447005f043d005f044b005f0439005f005fchar1char1"/>
          <w:b/>
        </w:rPr>
      </w:pPr>
    </w:p>
    <w:p w14:paraId="0943AE60" w14:textId="77777777" w:rsidR="00F04E7C" w:rsidRPr="009269D3" w:rsidRDefault="00F04E7C" w:rsidP="001D27C4">
      <w:pPr>
        <w:pStyle w:val="a7"/>
        <w:spacing w:before="0" w:beforeAutospacing="0" w:after="0" w:afterAutospacing="0"/>
        <w:contextualSpacing/>
        <w:jc w:val="both"/>
        <w:rPr>
          <w:rStyle w:val="dash041e005f0431005f044b005f0447005f043d005f044b005f0439005f005fchar1char1"/>
          <w:b/>
        </w:rPr>
      </w:pPr>
    </w:p>
    <w:p w14:paraId="3BFB791B" w14:textId="77777777" w:rsidR="00B97419" w:rsidRPr="009269D3" w:rsidRDefault="00B97419" w:rsidP="007C424B">
      <w:pPr>
        <w:pStyle w:val="a7"/>
        <w:spacing w:before="0" w:beforeAutospacing="0" w:after="0" w:afterAutospacing="0"/>
        <w:contextualSpacing/>
        <w:jc w:val="both"/>
        <w:rPr>
          <w:rStyle w:val="dash041e005f0431005f044b005f0447005f043d005f044b005f0439005f005fchar1char1"/>
          <w:b/>
        </w:rPr>
      </w:pPr>
    </w:p>
    <w:p w14:paraId="3961C345" w14:textId="1EBC6296" w:rsidR="003A2BB4" w:rsidRPr="009269D3" w:rsidRDefault="00B25A7D" w:rsidP="002D6180">
      <w:pPr>
        <w:pStyle w:val="4"/>
        <w:spacing w:line="240" w:lineRule="auto"/>
        <w:ind w:firstLine="0"/>
        <w:rPr>
          <w:sz w:val="24"/>
          <w:szCs w:val="24"/>
        </w:rPr>
      </w:pPr>
      <w:bookmarkStart w:id="192" w:name="_Toc414553228"/>
      <w:r w:rsidRPr="009269D3">
        <w:rPr>
          <w:sz w:val="24"/>
          <w:szCs w:val="24"/>
        </w:rPr>
        <w:lastRenderedPageBreak/>
        <w:t>2.2.5</w:t>
      </w:r>
      <w:r w:rsidR="003A2BB4" w:rsidRPr="009269D3">
        <w:rPr>
          <w:sz w:val="24"/>
          <w:szCs w:val="24"/>
        </w:rPr>
        <w:t xml:space="preserve">. </w:t>
      </w:r>
      <w:r w:rsidR="0023748C" w:rsidRPr="009269D3">
        <w:rPr>
          <w:sz w:val="24"/>
          <w:szCs w:val="24"/>
        </w:rPr>
        <w:t xml:space="preserve">Немецкий язык </w:t>
      </w:r>
      <w:bookmarkEnd w:id="192"/>
      <w:r w:rsidR="002D6180">
        <w:rPr>
          <w:sz w:val="24"/>
          <w:szCs w:val="24"/>
        </w:rPr>
        <w:t>(</w:t>
      </w:r>
      <w:r w:rsidR="002D6180" w:rsidRPr="002D6180">
        <w:rPr>
          <w:sz w:val="24"/>
          <w:szCs w:val="24"/>
        </w:rPr>
        <w:t>предметная линия учебников И. Л. Бим 5-9 классы</w:t>
      </w:r>
      <w:r w:rsidR="002D6180">
        <w:rPr>
          <w:sz w:val="24"/>
          <w:szCs w:val="24"/>
        </w:rPr>
        <w:t>)</w:t>
      </w:r>
    </w:p>
    <w:p w14:paraId="768D0C53" w14:textId="77777777" w:rsidR="001937F7" w:rsidRPr="009269D3" w:rsidRDefault="001937F7" w:rsidP="007C424B">
      <w:pPr>
        <w:pStyle w:val="a7"/>
        <w:spacing w:before="0" w:beforeAutospacing="0" w:after="0" w:afterAutospacing="0"/>
        <w:ind w:firstLine="708"/>
        <w:contextualSpacing/>
        <w:jc w:val="both"/>
      </w:pPr>
      <w:r w:rsidRPr="009269D3">
        <w:t>Освоение пре</w:t>
      </w:r>
      <w:r w:rsidR="0023748C" w:rsidRPr="009269D3">
        <w:t>дмета «Немецкий язык</w:t>
      </w:r>
      <w:r w:rsidRPr="009269D3">
        <w:t xml:space="preserve">» в основной школе предполагает применение коммуникативного подхода в обучении иностранному языку.  </w:t>
      </w:r>
    </w:p>
    <w:p w14:paraId="1C1EB953" w14:textId="77777777" w:rsidR="001937F7" w:rsidRPr="009269D3" w:rsidRDefault="001937F7" w:rsidP="007C424B">
      <w:pPr>
        <w:pStyle w:val="a7"/>
        <w:spacing w:before="0" w:beforeAutospacing="0" w:after="0" w:afterAutospacing="0"/>
        <w:ind w:firstLine="708"/>
        <w:contextualSpacing/>
        <w:jc w:val="both"/>
        <w:rPr>
          <w:rStyle w:val="dash041e005f0431005f044b005f0447005f043d005f044b005f0439005f005fchar1char1"/>
        </w:rPr>
      </w:pPr>
      <w:r w:rsidRPr="009269D3">
        <w:t xml:space="preserve"> Учебный пр</w:t>
      </w:r>
      <w:r w:rsidR="0023748C" w:rsidRPr="009269D3">
        <w:t>едмет «Немецкий язык</w:t>
      </w:r>
      <w:r w:rsidRPr="009269D3">
        <w:t>»</w:t>
      </w:r>
      <w:r w:rsidRPr="009269D3">
        <w:rPr>
          <w:rStyle w:val="dash041e005f0431005f044b005f0447005f043d005f044b005f0439005f005fchar1char1"/>
        </w:rPr>
        <w:t xml:space="preserve"> обеспечивает формирование и развитие </w:t>
      </w:r>
      <w:r w:rsidRPr="009269D3">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14:paraId="61B871A7" w14:textId="77777777" w:rsidR="00BA0DFD" w:rsidRPr="009269D3" w:rsidRDefault="00BA0DFD" w:rsidP="007C424B">
      <w:pPr>
        <w:pStyle w:val="4"/>
        <w:spacing w:before="0" w:line="240" w:lineRule="auto"/>
        <w:ind w:left="709"/>
        <w:rPr>
          <w:sz w:val="24"/>
          <w:szCs w:val="24"/>
        </w:rPr>
      </w:pPr>
      <w:bookmarkStart w:id="193" w:name="_Toc409691705"/>
      <w:bookmarkStart w:id="194" w:name="_Toc410654031"/>
    </w:p>
    <w:p w14:paraId="7BECFEF6" w14:textId="77777777" w:rsidR="004152B9" w:rsidRPr="009269D3" w:rsidRDefault="00BA0DFD" w:rsidP="00DE07B9">
      <w:pPr>
        <w:pStyle w:val="4"/>
        <w:spacing w:before="0" w:line="240" w:lineRule="auto"/>
        <w:ind w:left="709" w:firstLine="0"/>
        <w:rPr>
          <w:sz w:val="24"/>
          <w:szCs w:val="24"/>
        </w:rPr>
      </w:pPr>
      <w:r w:rsidRPr="009269D3">
        <w:rPr>
          <w:sz w:val="24"/>
          <w:szCs w:val="24"/>
        </w:rPr>
        <w:t>Планируемые результаты освоения учебного предмета</w:t>
      </w:r>
    </w:p>
    <w:p w14:paraId="4DFE27C4" w14:textId="77777777" w:rsidR="00BA0DFD" w:rsidRPr="009269D3" w:rsidRDefault="00BA0DFD" w:rsidP="00BA0DFD">
      <w:pPr>
        <w:jc w:val="both"/>
        <w:rPr>
          <w:b/>
          <w:szCs w:val="24"/>
        </w:rPr>
      </w:pPr>
      <w:r w:rsidRPr="009269D3">
        <w:rPr>
          <w:b/>
          <w:szCs w:val="24"/>
        </w:rPr>
        <w:t>Личностные результаты:</w:t>
      </w:r>
    </w:p>
    <w:p w14:paraId="2A48628C" w14:textId="77777777" w:rsidR="00BA0DFD" w:rsidRPr="009269D3" w:rsidRDefault="00BA0DFD" w:rsidP="00491699">
      <w:pPr>
        <w:numPr>
          <w:ilvl w:val="0"/>
          <w:numId w:val="76"/>
        </w:numPr>
        <w:jc w:val="both"/>
        <w:rPr>
          <w:szCs w:val="24"/>
        </w:rPr>
      </w:pPr>
      <w:r w:rsidRPr="009269D3">
        <w:rPr>
          <w:szCs w:val="24"/>
        </w:rPr>
        <w:t>формирование дружелюбного и толерантного отношения к проявлениям иной культуры, уважения к личности, ценностям семьи;</w:t>
      </w:r>
    </w:p>
    <w:p w14:paraId="35F94E41" w14:textId="77777777" w:rsidR="00BA0DFD" w:rsidRPr="009269D3" w:rsidRDefault="00BA0DFD" w:rsidP="00491699">
      <w:pPr>
        <w:numPr>
          <w:ilvl w:val="0"/>
          <w:numId w:val="76"/>
        </w:numPr>
        <w:jc w:val="both"/>
        <w:rPr>
          <w:szCs w:val="24"/>
        </w:rPr>
      </w:pPr>
      <w:r w:rsidRPr="009269D3">
        <w:rPr>
          <w:szCs w:val="24"/>
        </w:rPr>
        <w:t>формирование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литературы разных жанров, доступными для подростков с учетом достигнутого ими уровня иноязычной подготовки;</w:t>
      </w:r>
    </w:p>
    <w:p w14:paraId="383BF2B3" w14:textId="77777777" w:rsidR="00BA0DFD" w:rsidRPr="009269D3" w:rsidRDefault="00BA0DFD" w:rsidP="00491699">
      <w:pPr>
        <w:numPr>
          <w:ilvl w:val="0"/>
          <w:numId w:val="76"/>
        </w:numPr>
        <w:jc w:val="both"/>
        <w:rPr>
          <w:szCs w:val="24"/>
        </w:rPr>
      </w:pPr>
      <w:r w:rsidRPr="009269D3">
        <w:rPr>
          <w:szCs w:val="24"/>
        </w:rPr>
        <w:t xml:space="preserve">приобретение таких качеств,  как воля, целеустремленность, креативность, эмпатия, трудолюбие, дисциплинированность; </w:t>
      </w:r>
    </w:p>
    <w:p w14:paraId="6EDA83C2" w14:textId="77777777" w:rsidR="00BA0DFD" w:rsidRPr="009269D3" w:rsidRDefault="00BA0DFD" w:rsidP="00491699">
      <w:pPr>
        <w:numPr>
          <w:ilvl w:val="0"/>
          <w:numId w:val="76"/>
        </w:numPr>
        <w:ind w:left="709" w:hanging="283"/>
        <w:jc w:val="both"/>
        <w:rPr>
          <w:szCs w:val="24"/>
        </w:rPr>
      </w:pPr>
      <w:r w:rsidRPr="009269D3">
        <w:rPr>
          <w:szCs w:val="24"/>
        </w:rPr>
        <w:t>совершенствование коммуникативной и общей речевой культуры, совершенствование приобретенных иноязычных коммуникативных умений в говорении, аудировании, чтении, письменной речи и языковых навыков;</w:t>
      </w:r>
    </w:p>
    <w:p w14:paraId="4FFD954C" w14:textId="77777777" w:rsidR="00BA0DFD" w:rsidRPr="009269D3" w:rsidRDefault="00BA0DFD" w:rsidP="00BA0DFD">
      <w:pPr>
        <w:jc w:val="both"/>
        <w:rPr>
          <w:b/>
          <w:szCs w:val="24"/>
        </w:rPr>
      </w:pPr>
      <w:r w:rsidRPr="009269D3">
        <w:rPr>
          <w:b/>
          <w:szCs w:val="24"/>
        </w:rPr>
        <w:t>Метапредметные результаты:</w:t>
      </w:r>
    </w:p>
    <w:p w14:paraId="4E556D22" w14:textId="77777777" w:rsidR="00BA0DFD" w:rsidRPr="009269D3" w:rsidRDefault="00BA0DFD" w:rsidP="00491699">
      <w:pPr>
        <w:numPr>
          <w:ilvl w:val="0"/>
          <w:numId w:val="77"/>
        </w:numPr>
        <w:ind w:left="709" w:hanging="283"/>
        <w:jc w:val="both"/>
        <w:rPr>
          <w:szCs w:val="24"/>
        </w:rPr>
      </w:pPr>
      <w:r w:rsidRPr="009269D3">
        <w:rPr>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культуры, языка своего народа, своего края, основ культурного наследия народов России и человечества;</w:t>
      </w:r>
    </w:p>
    <w:p w14:paraId="3E489A1A" w14:textId="77777777" w:rsidR="00BA0DFD" w:rsidRPr="009269D3" w:rsidRDefault="00BA0DFD" w:rsidP="00491699">
      <w:pPr>
        <w:numPr>
          <w:ilvl w:val="0"/>
          <w:numId w:val="77"/>
        </w:numPr>
        <w:ind w:left="709" w:hanging="283"/>
        <w:jc w:val="both"/>
        <w:rPr>
          <w:szCs w:val="24"/>
        </w:rPr>
      </w:pPr>
      <w:r w:rsidRPr="009269D3">
        <w:rPr>
          <w:szCs w:val="24"/>
        </w:rPr>
        <w:t>формирование целостного мировоззрения, соответствующего современному развитию науки и общественной практики, учитывающего социальное, культурное языковое и духовное многообразие современного мира;</w:t>
      </w:r>
    </w:p>
    <w:p w14:paraId="024CAEBE" w14:textId="77777777" w:rsidR="00BA0DFD" w:rsidRPr="009269D3" w:rsidRDefault="00BA0DFD" w:rsidP="00491699">
      <w:pPr>
        <w:numPr>
          <w:ilvl w:val="0"/>
          <w:numId w:val="77"/>
        </w:numPr>
        <w:ind w:left="709" w:hanging="283"/>
        <w:jc w:val="both"/>
        <w:rPr>
          <w:szCs w:val="24"/>
        </w:rPr>
      </w:pPr>
      <w:r w:rsidRPr="009269D3">
        <w:rPr>
          <w:szCs w:val="24"/>
        </w:rPr>
        <w:t>формирование готовности и способности вести диалог с другими людьми и достигать в нем взаимопонимания.</w:t>
      </w:r>
    </w:p>
    <w:p w14:paraId="52D85396" w14:textId="77777777" w:rsidR="00BA0DFD" w:rsidRPr="009269D3" w:rsidRDefault="00BA0DFD" w:rsidP="00BA0DFD">
      <w:pPr>
        <w:rPr>
          <w:szCs w:val="24"/>
        </w:rPr>
      </w:pPr>
      <w:r w:rsidRPr="009269D3">
        <w:rPr>
          <w:b/>
          <w:szCs w:val="24"/>
        </w:rPr>
        <w:t>Предметные результаты</w:t>
      </w:r>
      <w:r w:rsidRPr="009269D3">
        <w:rPr>
          <w:szCs w:val="24"/>
        </w:rPr>
        <w:t xml:space="preserve"> :</w:t>
      </w:r>
      <w:r w:rsidRPr="009269D3">
        <w:rPr>
          <w:szCs w:val="24"/>
        </w:rPr>
        <w:br/>
      </w:r>
      <w:r w:rsidRPr="009269D3">
        <w:rPr>
          <w:i/>
          <w:szCs w:val="24"/>
          <w:u w:val="single"/>
        </w:rPr>
        <w:t>А. В коммуникативной сфере</w:t>
      </w:r>
      <w:r w:rsidRPr="009269D3">
        <w:rPr>
          <w:szCs w:val="24"/>
        </w:rPr>
        <w:t xml:space="preserve"> (т. е. владении иностранным языком как средством общения)</w:t>
      </w:r>
      <w:r w:rsidRPr="009269D3">
        <w:rPr>
          <w:szCs w:val="24"/>
        </w:rPr>
        <w:br/>
      </w:r>
      <w:r w:rsidRPr="009269D3">
        <w:rPr>
          <w:b/>
          <w:szCs w:val="24"/>
          <w:u w:val="single"/>
        </w:rPr>
        <w:t>Речевая компетенция</w:t>
      </w:r>
      <w:r w:rsidRPr="009269D3">
        <w:rPr>
          <w:szCs w:val="24"/>
        </w:rPr>
        <w:t xml:space="preserve"> в следующих видах речевой деятельности:</w:t>
      </w:r>
      <w:r w:rsidRPr="009269D3">
        <w:rPr>
          <w:szCs w:val="24"/>
        </w:rPr>
        <w:br/>
      </w:r>
      <w:r w:rsidRPr="009269D3">
        <w:rPr>
          <w:i/>
          <w:szCs w:val="24"/>
        </w:rPr>
        <w:t>говорении:</w:t>
      </w:r>
      <w:r w:rsidRPr="009269D3">
        <w:rPr>
          <w:szCs w:val="24"/>
        </w:rPr>
        <w:br/>
        <w:t>•умение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r w:rsidRPr="009269D3">
        <w:rPr>
          <w:szCs w:val="24"/>
        </w:rPr>
        <w:br/>
        <w:t>•  умение  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r w:rsidRPr="009269D3">
        <w:rPr>
          <w:szCs w:val="24"/>
        </w:rPr>
        <w:br/>
        <w:t>• рассказывать о себе, своей семье, друзьях, своих интересах и планах на будущее;</w:t>
      </w:r>
      <w:r w:rsidRPr="009269D3">
        <w:rPr>
          <w:szCs w:val="24"/>
        </w:rPr>
        <w:br/>
        <w:t>• сообщать краткие сведения о своем городе/селе, о своей стране и странах изучаемого языка;</w:t>
      </w:r>
      <w:r w:rsidRPr="009269D3">
        <w:rPr>
          <w:szCs w:val="24"/>
        </w:rPr>
        <w:br/>
      </w:r>
      <w:r w:rsidRPr="009269D3">
        <w:rPr>
          <w:i/>
          <w:szCs w:val="24"/>
        </w:rPr>
        <w:t>удировании:</w:t>
      </w:r>
      <w:r w:rsidRPr="009269D3">
        <w:rPr>
          <w:i/>
          <w:szCs w:val="24"/>
        </w:rPr>
        <w:br/>
      </w:r>
      <w:r w:rsidRPr="009269D3">
        <w:rPr>
          <w:szCs w:val="24"/>
        </w:rPr>
        <w:t>• воспринимать на слух и полностью понимать речь учителя, одноклассников;</w:t>
      </w:r>
      <w:r w:rsidRPr="009269D3">
        <w:rPr>
          <w:szCs w:val="24"/>
        </w:rPr>
        <w:br/>
        <w:t>•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r w:rsidRPr="009269D3">
        <w:rPr>
          <w:szCs w:val="24"/>
        </w:rPr>
        <w:br/>
      </w:r>
      <w:r w:rsidRPr="009269D3">
        <w:rPr>
          <w:i/>
          <w:szCs w:val="24"/>
        </w:rPr>
        <w:t>чтении:</w:t>
      </w:r>
      <w:r w:rsidRPr="009269D3">
        <w:rPr>
          <w:i/>
          <w:szCs w:val="24"/>
        </w:rPr>
        <w:br/>
      </w:r>
      <w:r w:rsidRPr="009269D3">
        <w:rPr>
          <w:szCs w:val="24"/>
        </w:rPr>
        <w:t>• читать аутентичные тексты разных жанров и стилей преимущественно с пониманием основного содержания;</w:t>
      </w:r>
      <w:r w:rsidRPr="009269D3">
        <w:rPr>
          <w:szCs w:val="24"/>
        </w:rPr>
        <w:br/>
      </w:r>
      <w:r w:rsidRPr="009269D3">
        <w:rPr>
          <w:szCs w:val="24"/>
        </w:rPr>
        <w:lastRenderedPageBreak/>
        <w:t>• 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r w:rsidRPr="009269D3">
        <w:rPr>
          <w:szCs w:val="24"/>
        </w:rPr>
        <w:br/>
        <w:t>• заполнять анкеты и формуляры;</w:t>
      </w:r>
      <w:r w:rsidRPr="009269D3">
        <w:rPr>
          <w:szCs w:val="24"/>
        </w:rPr>
        <w:br/>
        <w:t>• писать поздравления, личные письма с опорой на образец с употреблением формул речевого этикета, принятых в стране/странах изучаемого языка;</w:t>
      </w:r>
      <w:r w:rsidRPr="009269D3">
        <w:rPr>
          <w:szCs w:val="24"/>
        </w:rPr>
        <w:br/>
        <w:t>• составлять план, тезисы устного или письменного сообщения; кратко излагать результаты проектной деятельности.</w:t>
      </w:r>
      <w:r w:rsidRPr="009269D3">
        <w:rPr>
          <w:szCs w:val="24"/>
        </w:rPr>
        <w:br/>
      </w:r>
      <w:r w:rsidRPr="009269D3">
        <w:rPr>
          <w:b/>
          <w:szCs w:val="24"/>
          <w:u w:val="single"/>
        </w:rPr>
        <w:t>Языковая компетенция</w:t>
      </w:r>
      <w:r w:rsidRPr="009269D3">
        <w:rPr>
          <w:szCs w:val="24"/>
        </w:rPr>
        <w:t xml:space="preserve"> (владение языковыми средствами):</w:t>
      </w:r>
      <w:r w:rsidRPr="009269D3">
        <w:rPr>
          <w:szCs w:val="24"/>
        </w:rPr>
        <w:br/>
        <w:t>• применение правил написания слов, изученных в основной школе;</w:t>
      </w:r>
      <w:r w:rsidRPr="009269D3">
        <w:rPr>
          <w:szCs w:val="24"/>
        </w:rPr>
        <w:br/>
        <w:t>• адекватное произношение и различение на слух всех звуков иностранного языка; соблюдение правильного ударения в словах и фразах;</w:t>
      </w:r>
      <w:r w:rsidRPr="009269D3">
        <w:rPr>
          <w:szCs w:val="24"/>
        </w:rPr>
        <w:br/>
        <w:t>•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r w:rsidRPr="009269D3">
        <w:rPr>
          <w:szCs w:val="24"/>
        </w:rPr>
        <w:br/>
        <w:t>• распознавание и употребление в речи основных значений изученных лексических единиц (слов, словосочетаний, реплик-клише речевого этикета);</w:t>
      </w:r>
      <w:r w:rsidRPr="009269D3">
        <w:rPr>
          <w:szCs w:val="24"/>
        </w:rPr>
        <w:br/>
        <w:t>• знание основных способов словообразования (аффиксации, словосложения, конверсии);</w:t>
      </w:r>
      <w:r w:rsidRPr="009269D3">
        <w:rPr>
          <w:szCs w:val="24"/>
        </w:rPr>
        <w:br/>
        <w:t>• понимание и использование явлений многозначности слов иностранного языка, синонимии, антонимии и лексической сочетаемости;</w:t>
      </w:r>
      <w:r w:rsidRPr="009269D3">
        <w:rPr>
          <w:szCs w:val="24"/>
        </w:rPr>
        <w:br/>
      </w:r>
      <w:r w:rsidRPr="009269D3">
        <w:rPr>
          <w:b/>
          <w:szCs w:val="24"/>
          <w:u w:val="single"/>
        </w:rPr>
        <w:t>Социокультурная компетенция</w:t>
      </w:r>
      <w:r w:rsidRPr="009269D3">
        <w:rPr>
          <w:szCs w:val="24"/>
          <w:u w:val="single"/>
        </w:rPr>
        <w:t>:</w:t>
      </w:r>
      <w:r w:rsidRPr="009269D3">
        <w:rPr>
          <w:szCs w:val="24"/>
        </w:rPr>
        <w:br/>
        <w:t>• 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r w:rsidRPr="009269D3">
        <w:rPr>
          <w:szCs w:val="24"/>
        </w:rPr>
        <w:br/>
        <w:t>• 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r w:rsidRPr="009269D3">
        <w:rPr>
          <w:szCs w:val="24"/>
        </w:rPr>
        <w:br/>
        <w:t>• знание употребительной фоновой лексики и реалий стран изучаемого языка, некоторых распространенных образцов фольклора (скороговорки, поговорки, пословицы);</w:t>
      </w:r>
      <w:r w:rsidRPr="009269D3">
        <w:rPr>
          <w:szCs w:val="24"/>
        </w:rPr>
        <w:br/>
        <w:t>• знакомство с образцами художественной, публицистической и научно-популярной литературы;</w:t>
      </w:r>
      <w:r w:rsidRPr="009269D3">
        <w:rPr>
          <w:szCs w:val="24"/>
        </w:rPr>
        <w:br/>
        <w:t>• представление о сходстве и различиях в традициях своей страны и стран изучаемого языка;</w:t>
      </w:r>
      <w:r w:rsidRPr="009269D3">
        <w:rPr>
          <w:szCs w:val="24"/>
        </w:rPr>
        <w:br/>
        <w:t>• понимание роли владения иностранными языками в современном мире.</w:t>
      </w:r>
      <w:r w:rsidRPr="009269D3">
        <w:rPr>
          <w:szCs w:val="24"/>
        </w:rPr>
        <w:br/>
      </w:r>
      <w:r w:rsidRPr="009269D3">
        <w:rPr>
          <w:b/>
          <w:szCs w:val="24"/>
          <w:u w:val="single"/>
        </w:rPr>
        <w:t>Компенсаторная компетенция</w:t>
      </w:r>
      <w:r w:rsidRPr="009269D3">
        <w:rPr>
          <w:szCs w:val="24"/>
        </w:rPr>
        <w:t xml:space="preserve"> —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r w:rsidRPr="009269D3">
        <w:rPr>
          <w:szCs w:val="24"/>
        </w:rPr>
        <w:br/>
      </w:r>
      <w:r w:rsidRPr="009269D3">
        <w:rPr>
          <w:i/>
          <w:szCs w:val="24"/>
          <w:u w:val="single"/>
        </w:rPr>
        <w:t>Б. В познавательной сфере:</w:t>
      </w:r>
      <w:r w:rsidRPr="009269D3">
        <w:rPr>
          <w:szCs w:val="24"/>
        </w:rPr>
        <w:br/>
        <w:t>• умение сравнивать языковые явления родного и ино-</w:t>
      </w:r>
      <w:r w:rsidRPr="009269D3">
        <w:rPr>
          <w:szCs w:val="24"/>
        </w:rPr>
        <w:br/>
        <w:t>странного языков на уровне отдельных грамматических явлений, слов, словосочетаний, предложений;</w:t>
      </w:r>
      <w:r w:rsidRPr="009269D3">
        <w:rPr>
          <w:szCs w:val="24"/>
        </w:rPr>
        <w:br/>
        <w:t>• умение действовать по образцу/аналогии при выполнении упражнений и составлении собственных высказываний в  пределах тематики основной школы;</w:t>
      </w:r>
      <w:r w:rsidRPr="009269D3">
        <w:rPr>
          <w:szCs w:val="24"/>
        </w:rPr>
        <w:br/>
        <w:t>• готовность и умение осуществлять индивидуальную и совместную проектную работу;</w:t>
      </w:r>
      <w:r w:rsidRPr="009269D3">
        <w:rPr>
          <w:szCs w:val="24"/>
        </w:rPr>
        <w:br/>
        <w:t>• 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r w:rsidRPr="009269D3">
        <w:rPr>
          <w:szCs w:val="24"/>
        </w:rPr>
        <w:br/>
        <w:t>• владение способами и приемами дальнейшего самостоятельного изучения иностранных языков.</w:t>
      </w:r>
      <w:r w:rsidRPr="009269D3">
        <w:rPr>
          <w:szCs w:val="24"/>
        </w:rPr>
        <w:br/>
      </w:r>
      <w:r w:rsidRPr="009269D3">
        <w:rPr>
          <w:i/>
          <w:szCs w:val="24"/>
          <w:u w:val="single"/>
        </w:rPr>
        <w:t>В. В ценностно-ориентационной сфере</w:t>
      </w:r>
      <w:r w:rsidRPr="009269D3">
        <w:rPr>
          <w:szCs w:val="24"/>
          <w:u w:val="single"/>
        </w:rPr>
        <w:t>:</w:t>
      </w:r>
      <w:r w:rsidRPr="009269D3">
        <w:rPr>
          <w:szCs w:val="24"/>
        </w:rPr>
        <w:br/>
        <w:t>• представление о языке как средстве выражения чувств, эмоций, основе культуры мышления;</w:t>
      </w:r>
      <w:r w:rsidRPr="009269D3">
        <w:rPr>
          <w:szCs w:val="24"/>
        </w:rPr>
        <w:br/>
        <w:t>•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r w:rsidRPr="009269D3">
        <w:rPr>
          <w:szCs w:val="24"/>
        </w:rPr>
        <w:br/>
      </w:r>
      <w:r w:rsidRPr="009269D3">
        <w:rPr>
          <w:szCs w:val="24"/>
        </w:rPr>
        <w:lastRenderedPageBreak/>
        <w:t>•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r w:rsidRPr="009269D3">
        <w:rPr>
          <w:szCs w:val="24"/>
        </w:rPr>
        <w:br/>
      </w:r>
      <w:r w:rsidRPr="009269D3">
        <w:rPr>
          <w:i/>
          <w:szCs w:val="24"/>
          <w:u w:val="single"/>
        </w:rPr>
        <w:t>Г. В эстетической сфере:</w:t>
      </w:r>
      <w:r w:rsidRPr="009269D3">
        <w:rPr>
          <w:szCs w:val="24"/>
        </w:rPr>
        <w:br/>
        <w:t>• владение элементарными средствами выражения чувств и эмоций на иностранном языке;</w:t>
      </w:r>
      <w:r w:rsidRPr="009269D3">
        <w:rPr>
          <w:szCs w:val="24"/>
        </w:rPr>
        <w:br/>
        <w:t>• стремление к знакомству с образцами художественного творчества на иностранном языке и средствами иностранного языка;</w:t>
      </w:r>
      <w:r w:rsidRPr="009269D3">
        <w:rPr>
          <w:szCs w:val="24"/>
        </w:rPr>
        <w:br/>
        <w:t>• развитие чувства прекрасного в процессе обсуждения современных тенденций в живописи, музыке, литературе.</w:t>
      </w:r>
      <w:r w:rsidRPr="009269D3">
        <w:rPr>
          <w:szCs w:val="24"/>
        </w:rPr>
        <w:br/>
      </w:r>
      <w:r w:rsidRPr="009269D3">
        <w:rPr>
          <w:i/>
          <w:szCs w:val="24"/>
          <w:u w:val="single"/>
        </w:rPr>
        <w:t>Д. В трудовой сфере:</w:t>
      </w:r>
      <w:r w:rsidRPr="009269D3">
        <w:rPr>
          <w:szCs w:val="24"/>
        </w:rPr>
        <w:br/>
        <w:t>• умение рационально планировать свой учебный труд;</w:t>
      </w:r>
      <w:r w:rsidRPr="009269D3">
        <w:rPr>
          <w:szCs w:val="24"/>
        </w:rPr>
        <w:br/>
        <w:t>• умение работать в соответствии с намеченным планом.</w:t>
      </w:r>
      <w:r w:rsidRPr="009269D3">
        <w:rPr>
          <w:szCs w:val="24"/>
        </w:rPr>
        <w:br/>
      </w:r>
      <w:r w:rsidRPr="009269D3">
        <w:rPr>
          <w:i/>
          <w:szCs w:val="24"/>
        </w:rPr>
        <w:t>Е. В физической сфере:</w:t>
      </w:r>
      <w:r w:rsidRPr="009269D3">
        <w:rPr>
          <w:i/>
          <w:szCs w:val="24"/>
        </w:rPr>
        <w:br/>
      </w:r>
      <w:r w:rsidRPr="009269D3">
        <w:rPr>
          <w:szCs w:val="24"/>
        </w:rPr>
        <w:t>• стремление вести здоровый образ жизни.</w:t>
      </w:r>
    </w:p>
    <w:p w14:paraId="500B93E9" w14:textId="77777777" w:rsidR="00BA0DFD" w:rsidRPr="009269D3" w:rsidRDefault="00BA0DFD" w:rsidP="00BA0DFD">
      <w:pPr>
        <w:rPr>
          <w:b/>
          <w:szCs w:val="24"/>
        </w:rPr>
      </w:pPr>
      <w:r w:rsidRPr="009269D3">
        <w:rPr>
          <w:b/>
          <w:szCs w:val="24"/>
        </w:rPr>
        <w:t>5 класс</w:t>
      </w:r>
    </w:p>
    <w:p w14:paraId="67362A22" w14:textId="77777777" w:rsidR="00BA0DFD" w:rsidRPr="009269D3" w:rsidRDefault="00BA0DFD" w:rsidP="00BA0DFD">
      <w:pPr>
        <w:autoSpaceDE w:val="0"/>
        <w:autoSpaceDN w:val="0"/>
        <w:adjustRightInd w:val="0"/>
        <w:ind w:firstLine="0"/>
        <w:rPr>
          <w:rFonts w:eastAsia="Times New Roman"/>
          <w:color w:val="000000"/>
          <w:szCs w:val="24"/>
          <w:lang w:eastAsia="ru-RU"/>
        </w:rPr>
      </w:pPr>
      <w:r w:rsidRPr="009269D3">
        <w:rPr>
          <w:rFonts w:eastAsia="Times New Roman"/>
          <w:b/>
          <w:bCs/>
          <w:color w:val="000000"/>
          <w:szCs w:val="24"/>
          <w:lang w:eastAsia="ru-RU"/>
        </w:rPr>
        <w:t>Личностные универсальные учебные действия</w:t>
      </w:r>
    </w:p>
    <w:p w14:paraId="23FB480C"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В рамках </w:t>
      </w:r>
      <w:r w:rsidRPr="009269D3">
        <w:rPr>
          <w:rFonts w:eastAsia="Times New Roman"/>
          <w:b/>
          <w:bCs/>
          <w:color w:val="000000"/>
          <w:szCs w:val="24"/>
          <w:lang w:eastAsia="ru-RU"/>
        </w:rPr>
        <w:t xml:space="preserve">когнитивного компонента </w:t>
      </w:r>
      <w:r w:rsidRPr="009269D3">
        <w:rPr>
          <w:rFonts w:eastAsia="Times New Roman"/>
          <w:color w:val="000000"/>
          <w:szCs w:val="24"/>
          <w:lang w:eastAsia="ru-RU"/>
        </w:rPr>
        <w:t xml:space="preserve">будут сформированы: </w:t>
      </w:r>
    </w:p>
    <w:p w14:paraId="7A07CB33"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14:paraId="180B5160"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14:paraId="053D8E72"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14:paraId="258E523B"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14:paraId="5FF5585B"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освоение общекультурного наследия России и общемирового культурного наследия; </w:t>
      </w:r>
    </w:p>
    <w:p w14:paraId="624B7A5E"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ориентация в системе моральных норм и ценностей и их иерархизация, понимание конвенционального характера морали; </w:t>
      </w:r>
    </w:p>
    <w:p w14:paraId="04A243CA"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14:paraId="600F557A"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w:t>
      </w:r>
    </w:p>
    <w:p w14:paraId="474F12E5"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В рамках </w:t>
      </w:r>
      <w:r w:rsidRPr="009269D3">
        <w:rPr>
          <w:rFonts w:eastAsia="Times New Roman"/>
          <w:b/>
          <w:bCs/>
          <w:color w:val="000000"/>
          <w:szCs w:val="24"/>
          <w:lang w:eastAsia="ru-RU"/>
        </w:rPr>
        <w:t xml:space="preserve">ценностного и эмоционального компонентов </w:t>
      </w:r>
      <w:r w:rsidRPr="009269D3">
        <w:rPr>
          <w:rFonts w:eastAsia="Times New Roman"/>
          <w:color w:val="000000"/>
          <w:szCs w:val="24"/>
          <w:lang w:eastAsia="ru-RU"/>
        </w:rPr>
        <w:t xml:space="preserve">будут сформированы: </w:t>
      </w:r>
    </w:p>
    <w:p w14:paraId="3F94B269"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гражданский патриотизм, любовь к Родине, чувство гордости за свою страну; </w:t>
      </w:r>
    </w:p>
    <w:p w14:paraId="468D2A1B"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уважение к истории, культурным и историческим памятникам; </w:t>
      </w:r>
    </w:p>
    <w:p w14:paraId="30951DFC"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эмоционально положительное принятие своей этнической идентичности; </w:t>
      </w:r>
    </w:p>
    <w:p w14:paraId="63AC0DA8"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уважение к другим народам России и мира и принятие их, межэтническая толерантность, готовность к равноправному сотрудничеству; </w:t>
      </w:r>
    </w:p>
    <w:p w14:paraId="5A94E050"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уважение к личности и её достоинству, доброжелательное отношение к окружающим, нетерпимость к любым видам насилия и готовность противостоять им; </w:t>
      </w:r>
    </w:p>
    <w:p w14:paraId="1C6E47B0"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уважение к ценностям семьи, любовь к природе, признание ценности здоровья, своего и других людей, оптимизм в восприятии мира; </w:t>
      </w:r>
    </w:p>
    <w:p w14:paraId="4DC0F09F"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потребность в самовыражении и самореализации, социальном признании; </w:t>
      </w:r>
    </w:p>
    <w:p w14:paraId="7DDBDAC0"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позитивная моральная самооценка и моральные чувства — чувство гордости при следовании моральным нормам, переживание стыда и вины при их нарушении. </w:t>
      </w:r>
    </w:p>
    <w:p w14:paraId="7663F387"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В рамках </w:t>
      </w:r>
      <w:r w:rsidRPr="009269D3">
        <w:rPr>
          <w:rFonts w:eastAsia="Times New Roman"/>
          <w:b/>
          <w:bCs/>
          <w:color w:val="000000"/>
          <w:szCs w:val="24"/>
          <w:lang w:eastAsia="ru-RU"/>
        </w:rPr>
        <w:t xml:space="preserve">деятельностного (поведенческого) компонента </w:t>
      </w:r>
      <w:r w:rsidRPr="009269D3">
        <w:rPr>
          <w:rFonts w:eastAsia="Times New Roman"/>
          <w:color w:val="000000"/>
          <w:szCs w:val="24"/>
          <w:lang w:eastAsia="ru-RU"/>
        </w:rPr>
        <w:t xml:space="preserve">будут сформированы: </w:t>
      </w:r>
    </w:p>
    <w:p w14:paraId="738284F1"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lastRenderedPageBreak/>
        <w:t xml:space="preserve">•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 </w:t>
      </w:r>
    </w:p>
    <w:p w14:paraId="7132F7FA"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готовность и способность к выполнению норм и требований школьной жизни, прав и обязанностей ученика; </w:t>
      </w:r>
    </w:p>
    <w:p w14:paraId="4B601759"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умение вести диалог на основе равноправных отношений и взаимного уважения и принятия; умение конструктивно разрешать конфликты; </w:t>
      </w:r>
    </w:p>
    <w:p w14:paraId="406C8FF7"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готовность и способность к выполнению моральных норм в отношении взрослых и сверстников в школе, дома, во внеучебных видах деятельности; </w:t>
      </w:r>
    </w:p>
    <w:p w14:paraId="1FDBE062"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потребность в участии в общественной жизни ближайшего социального окружения, общественно полезной деятельности; </w:t>
      </w:r>
    </w:p>
    <w:p w14:paraId="513BC76C"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умение строить жизненные планы с учётом конкретных социально-исторических, политических и экономических условий; </w:t>
      </w:r>
    </w:p>
    <w:p w14:paraId="7D5E606F"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устойчивый познавательный интерес и становление смыслообразующей функции познавательного мотива; </w:t>
      </w:r>
    </w:p>
    <w:p w14:paraId="28A6793D"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готовность к выбору профильного образования. </w:t>
      </w:r>
    </w:p>
    <w:p w14:paraId="1585D6D4"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i/>
          <w:iCs/>
          <w:color w:val="000000"/>
          <w:szCs w:val="24"/>
          <w:lang w:eastAsia="ru-RU"/>
        </w:rPr>
        <w:t xml:space="preserve">Ученик 5 класса получит возможность для формирования: </w:t>
      </w:r>
    </w:p>
    <w:p w14:paraId="4A8F494C"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w:t>
      </w:r>
      <w:r w:rsidRPr="009269D3">
        <w:rPr>
          <w:rFonts w:eastAsia="Times New Roman"/>
          <w:i/>
          <w:iCs/>
          <w:color w:val="000000"/>
          <w:szCs w:val="24"/>
          <w:lang w:eastAsia="ru-RU"/>
        </w:rPr>
        <w:t xml:space="preserve">выраженной устойчивой учебно-познавательной мотивации и интереса к учению; </w:t>
      </w:r>
    </w:p>
    <w:p w14:paraId="75FBD0FB"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w:t>
      </w:r>
      <w:r w:rsidRPr="009269D3">
        <w:rPr>
          <w:rFonts w:eastAsia="Times New Roman"/>
          <w:i/>
          <w:iCs/>
          <w:color w:val="000000"/>
          <w:szCs w:val="24"/>
          <w:lang w:eastAsia="ru-RU"/>
        </w:rPr>
        <w:t xml:space="preserve">готовности к самообразованию и самовоспитанию; </w:t>
      </w:r>
    </w:p>
    <w:p w14:paraId="588D2E5C"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w:t>
      </w:r>
      <w:r w:rsidRPr="009269D3">
        <w:rPr>
          <w:rFonts w:eastAsia="Times New Roman"/>
          <w:i/>
          <w:iCs/>
          <w:color w:val="000000"/>
          <w:szCs w:val="24"/>
          <w:lang w:eastAsia="ru-RU"/>
        </w:rPr>
        <w:t xml:space="preserve">адекватной позитивной самооценки и Я-концепции; </w:t>
      </w:r>
    </w:p>
    <w:p w14:paraId="3B385EF5"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w:t>
      </w:r>
      <w:r w:rsidRPr="009269D3">
        <w:rPr>
          <w:rFonts w:eastAsia="Times New Roman"/>
          <w:i/>
          <w:iCs/>
          <w:color w:val="000000"/>
          <w:szCs w:val="24"/>
          <w:lang w:eastAsia="ru-RU"/>
        </w:rPr>
        <w:t xml:space="preserve">компетентности в реализации основ гражданской идентичности в поступках и деятельности; </w:t>
      </w:r>
    </w:p>
    <w:p w14:paraId="7C9FA72E"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w:t>
      </w:r>
      <w:r w:rsidRPr="009269D3">
        <w:rPr>
          <w:rFonts w:eastAsia="Times New Roman"/>
          <w:i/>
          <w:iCs/>
          <w:color w:val="000000"/>
          <w:szCs w:val="24"/>
          <w:lang w:eastAsia="ru-RU"/>
        </w:rPr>
        <w:t xml:space="preserve">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 </w:t>
      </w:r>
    </w:p>
    <w:p w14:paraId="13DD892C" w14:textId="77777777" w:rsidR="00BA0DFD" w:rsidRPr="009269D3" w:rsidRDefault="00BA0DFD" w:rsidP="00BA0DFD">
      <w:pPr>
        <w:autoSpaceDE w:val="0"/>
        <w:autoSpaceDN w:val="0"/>
        <w:adjustRightInd w:val="0"/>
        <w:ind w:firstLine="0"/>
        <w:jc w:val="both"/>
        <w:rPr>
          <w:rFonts w:eastAsia="Times New Roman"/>
          <w:i/>
          <w:iCs/>
          <w:color w:val="000000"/>
          <w:szCs w:val="24"/>
          <w:lang w:eastAsia="ru-RU"/>
        </w:rPr>
      </w:pPr>
      <w:r w:rsidRPr="009269D3">
        <w:rPr>
          <w:rFonts w:eastAsia="Times New Roman"/>
          <w:color w:val="000000"/>
          <w:szCs w:val="24"/>
          <w:lang w:eastAsia="ru-RU"/>
        </w:rPr>
        <w:t xml:space="preserve">• </w:t>
      </w:r>
      <w:r w:rsidRPr="009269D3">
        <w:rPr>
          <w:rFonts w:eastAsia="Times New Roman"/>
          <w:i/>
          <w:iCs/>
          <w:color w:val="000000"/>
          <w:szCs w:val="24"/>
          <w:lang w:eastAsia="ru-RU"/>
        </w:rPr>
        <w:t xml:space="preserve">эмпатии как осознанного понимания и сопереживания чувствам других, выражающейся в поступках, направленных на помощь и обеспечение благополучия. </w:t>
      </w:r>
    </w:p>
    <w:p w14:paraId="34E42165" w14:textId="77777777" w:rsidR="00BA0DFD" w:rsidRPr="009269D3" w:rsidRDefault="00BA0DFD" w:rsidP="00BA0DFD">
      <w:pPr>
        <w:autoSpaceDE w:val="0"/>
        <w:autoSpaceDN w:val="0"/>
        <w:adjustRightInd w:val="0"/>
        <w:ind w:firstLine="0"/>
        <w:rPr>
          <w:rFonts w:eastAsia="Times New Roman"/>
          <w:b/>
          <w:color w:val="000000"/>
          <w:szCs w:val="24"/>
          <w:lang w:eastAsia="ru-RU"/>
        </w:rPr>
      </w:pPr>
      <w:r w:rsidRPr="009269D3">
        <w:rPr>
          <w:rFonts w:eastAsia="Times New Roman"/>
          <w:b/>
          <w:iCs/>
          <w:color w:val="000000"/>
          <w:szCs w:val="24"/>
          <w:lang w:eastAsia="ru-RU"/>
        </w:rPr>
        <w:t>Метапредметные результаты</w:t>
      </w:r>
    </w:p>
    <w:p w14:paraId="2EE1F350" w14:textId="77777777" w:rsidR="00BA0DFD" w:rsidRPr="009269D3" w:rsidRDefault="00BA0DFD" w:rsidP="00BA0DFD">
      <w:pPr>
        <w:autoSpaceDE w:val="0"/>
        <w:autoSpaceDN w:val="0"/>
        <w:adjustRightInd w:val="0"/>
        <w:ind w:firstLine="0"/>
        <w:rPr>
          <w:rFonts w:eastAsia="Times New Roman"/>
          <w:color w:val="000000"/>
          <w:szCs w:val="24"/>
          <w:lang w:eastAsia="ru-RU"/>
        </w:rPr>
      </w:pPr>
      <w:r w:rsidRPr="009269D3">
        <w:rPr>
          <w:rFonts w:eastAsia="Times New Roman"/>
          <w:b/>
          <w:bCs/>
          <w:color w:val="000000"/>
          <w:szCs w:val="24"/>
          <w:lang w:eastAsia="ru-RU"/>
        </w:rPr>
        <w:t xml:space="preserve">Регулятивные универсальные учебные действия </w:t>
      </w:r>
    </w:p>
    <w:p w14:paraId="2D4012D0"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Ученик 5 класса научится: </w:t>
      </w:r>
    </w:p>
    <w:p w14:paraId="0E1E8BBC"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целеполаганию, включая постановку новых целей, преобразование практической задачи в познавательную; </w:t>
      </w:r>
    </w:p>
    <w:p w14:paraId="44E35A6D"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самостоятельно анализировать условия достижения цели на основе учёта выделенных учителем ориентиров действия в новом учебном материале; </w:t>
      </w:r>
    </w:p>
    <w:p w14:paraId="6110EB1A"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планировать пути достижения целей; </w:t>
      </w:r>
    </w:p>
    <w:p w14:paraId="611826AD"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устанавливать целевые приоритеты; </w:t>
      </w:r>
    </w:p>
    <w:p w14:paraId="769099B4"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уметь самостоятельно контролировать своё время и управлять им; </w:t>
      </w:r>
    </w:p>
    <w:p w14:paraId="24658CF2"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принимать решения в проблемной ситуации на основе переговоров; </w:t>
      </w:r>
    </w:p>
    <w:p w14:paraId="66DCF1CF"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14:paraId="4535807E"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p>
    <w:p w14:paraId="308F4A00"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основам прогнозирования как предвидения будущих событий и развития процесса. </w:t>
      </w:r>
    </w:p>
    <w:p w14:paraId="0416AEE1"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i/>
          <w:iCs/>
          <w:color w:val="000000"/>
          <w:szCs w:val="24"/>
          <w:lang w:eastAsia="ru-RU"/>
        </w:rPr>
        <w:t xml:space="preserve">Ученик 5 класса получит возможность научиться: </w:t>
      </w:r>
    </w:p>
    <w:p w14:paraId="753FAF26"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w:t>
      </w:r>
      <w:r w:rsidRPr="009269D3">
        <w:rPr>
          <w:rFonts w:eastAsia="Times New Roman"/>
          <w:i/>
          <w:iCs/>
          <w:color w:val="000000"/>
          <w:szCs w:val="24"/>
          <w:lang w:eastAsia="ru-RU"/>
        </w:rPr>
        <w:t xml:space="preserve">самостоятельно ставить новые учебные цели и задачи; </w:t>
      </w:r>
    </w:p>
    <w:p w14:paraId="272F3499"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w:t>
      </w:r>
      <w:r w:rsidRPr="009269D3">
        <w:rPr>
          <w:rFonts w:eastAsia="Times New Roman"/>
          <w:i/>
          <w:iCs/>
          <w:color w:val="000000"/>
          <w:szCs w:val="24"/>
          <w:lang w:eastAsia="ru-RU"/>
        </w:rPr>
        <w:t xml:space="preserve">при планировании достижения целей самостоятельно, полно и адекватно учитывать условия и средства их достижения; </w:t>
      </w:r>
    </w:p>
    <w:p w14:paraId="5901ABB8"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w:t>
      </w:r>
      <w:r w:rsidRPr="009269D3">
        <w:rPr>
          <w:rFonts w:eastAsia="Times New Roman"/>
          <w:i/>
          <w:iCs/>
          <w:color w:val="000000"/>
          <w:szCs w:val="24"/>
          <w:lang w:eastAsia="ru-RU"/>
        </w:rPr>
        <w:t xml:space="preserve">выделять альтернативные способы достижения цели и выбирать наиболее эффективный способ; </w:t>
      </w:r>
    </w:p>
    <w:p w14:paraId="30259F64"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w:t>
      </w:r>
      <w:r w:rsidRPr="009269D3">
        <w:rPr>
          <w:rFonts w:eastAsia="Times New Roman"/>
          <w:i/>
          <w:iCs/>
          <w:color w:val="000000"/>
          <w:szCs w:val="24"/>
          <w:lang w:eastAsia="ru-RU"/>
        </w:rPr>
        <w:t xml:space="preserve">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14:paraId="2E60883C"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lastRenderedPageBreak/>
        <w:t xml:space="preserve">• </w:t>
      </w:r>
      <w:r w:rsidRPr="009269D3">
        <w:rPr>
          <w:rFonts w:eastAsia="Times New Roman"/>
          <w:i/>
          <w:iCs/>
          <w:color w:val="000000"/>
          <w:szCs w:val="24"/>
          <w:lang w:eastAsia="ru-RU"/>
        </w:rPr>
        <w:t xml:space="preserve">осуществлять познавательную рефлексию в отношении действий по решению учебных и познавательных задач; </w:t>
      </w:r>
    </w:p>
    <w:p w14:paraId="48573585"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w:t>
      </w:r>
      <w:r w:rsidRPr="009269D3">
        <w:rPr>
          <w:rFonts w:eastAsia="Times New Roman"/>
          <w:i/>
          <w:iCs/>
          <w:color w:val="000000"/>
          <w:szCs w:val="24"/>
          <w:lang w:eastAsia="ru-RU"/>
        </w:rPr>
        <w:t xml:space="preserve">адекватно оценивать объективную трудность как меру фактического или предполагаемого расхода ресурсов на решение задачи; </w:t>
      </w:r>
    </w:p>
    <w:p w14:paraId="54AD1358"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w:t>
      </w:r>
      <w:r w:rsidRPr="009269D3">
        <w:rPr>
          <w:rFonts w:eastAsia="Times New Roman"/>
          <w:i/>
          <w:iCs/>
          <w:color w:val="000000"/>
          <w:szCs w:val="24"/>
          <w:lang w:eastAsia="ru-RU"/>
        </w:rPr>
        <w:t xml:space="preserve">адекватно оценивать свои возможности достижения цели определённой сложности в различных сферах самостоятельной деятельности; </w:t>
      </w:r>
    </w:p>
    <w:p w14:paraId="0ECC039E"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w:t>
      </w:r>
      <w:r w:rsidRPr="009269D3">
        <w:rPr>
          <w:rFonts w:eastAsia="Times New Roman"/>
          <w:i/>
          <w:iCs/>
          <w:color w:val="000000"/>
          <w:szCs w:val="24"/>
          <w:lang w:eastAsia="ru-RU"/>
        </w:rPr>
        <w:t xml:space="preserve">основам саморегуляции эмоциональных состояний; </w:t>
      </w:r>
    </w:p>
    <w:p w14:paraId="43B38669"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w:t>
      </w:r>
      <w:r w:rsidRPr="009269D3">
        <w:rPr>
          <w:rFonts w:eastAsia="Times New Roman"/>
          <w:i/>
          <w:iCs/>
          <w:color w:val="000000"/>
          <w:szCs w:val="24"/>
          <w:lang w:eastAsia="ru-RU"/>
        </w:rPr>
        <w:t xml:space="preserve">прилагать волевые усилия и преодолевать трудности и препятствия на пути достижения целей. </w:t>
      </w:r>
    </w:p>
    <w:p w14:paraId="593844F5" w14:textId="77777777" w:rsidR="00BA0DFD" w:rsidRPr="009269D3" w:rsidRDefault="00BA0DFD" w:rsidP="00BA0DFD">
      <w:pPr>
        <w:autoSpaceDE w:val="0"/>
        <w:autoSpaceDN w:val="0"/>
        <w:adjustRightInd w:val="0"/>
        <w:ind w:firstLine="0"/>
        <w:jc w:val="both"/>
        <w:rPr>
          <w:rFonts w:eastAsia="Times New Roman"/>
          <w:b/>
          <w:color w:val="000000"/>
          <w:szCs w:val="24"/>
          <w:lang w:eastAsia="ru-RU"/>
        </w:rPr>
      </w:pPr>
    </w:p>
    <w:p w14:paraId="5EBA4A89" w14:textId="77777777" w:rsidR="00BA0DFD" w:rsidRPr="009269D3" w:rsidRDefault="00BA0DFD" w:rsidP="00BA0DFD">
      <w:pPr>
        <w:autoSpaceDE w:val="0"/>
        <w:autoSpaceDN w:val="0"/>
        <w:adjustRightInd w:val="0"/>
        <w:ind w:firstLine="0"/>
        <w:jc w:val="both"/>
        <w:rPr>
          <w:rFonts w:eastAsia="Times New Roman"/>
          <w:b/>
          <w:color w:val="000000"/>
          <w:szCs w:val="24"/>
          <w:lang w:eastAsia="ru-RU"/>
        </w:rPr>
      </w:pPr>
      <w:r w:rsidRPr="009269D3">
        <w:rPr>
          <w:rFonts w:eastAsia="Times New Roman"/>
          <w:b/>
          <w:color w:val="000000"/>
          <w:szCs w:val="24"/>
          <w:lang w:eastAsia="ru-RU"/>
        </w:rPr>
        <w:t xml:space="preserve">Коммуникативные универсальные учебные действия </w:t>
      </w:r>
    </w:p>
    <w:p w14:paraId="2BCA5A50"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b/>
          <w:bCs/>
          <w:color w:val="000000"/>
          <w:szCs w:val="24"/>
          <w:lang w:eastAsia="ru-RU"/>
        </w:rPr>
        <w:t xml:space="preserve">Ученик 5 класса научится: </w:t>
      </w:r>
    </w:p>
    <w:p w14:paraId="0CF78229"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учитывать разные мнения и стремиться к координации различных позиций в сотрудничестве; </w:t>
      </w:r>
    </w:p>
    <w:p w14:paraId="0E49233C"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 </w:t>
      </w:r>
    </w:p>
    <w:p w14:paraId="26D95B16"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устанавливать и сравнивать разные точки зрения, прежде чем принимать решения и делать выбор; </w:t>
      </w:r>
    </w:p>
    <w:p w14:paraId="7B882DDC"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аргументировать свою точку зрения, спорить и отстаивать свою позицию не враждебным для оппонентов образом; </w:t>
      </w:r>
    </w:p>
    <w:p w14:paraId="32544D14"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задавать вопросы, необходимые для организации собственной деятельности и сотрудничества с партнёром; </w:t>
      </w:r>
    </w:p>
    <w:p w14:paraId="671DD15A"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осуществлять взаимный контроль и оказывать в сотрудничестве необходимую взаимопомощь; </w:t>
      </w:r>
    </w:p>
    <w:p w14:paraId="7DF568C5"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адекватно использовать речь для планирования и регуляции своей деятельности; </w:t>
      </w:r>
    </w:p>
    <w:p w14:paraId="4AC1502B"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14:paraId="752D4C2C"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14:paraId="65D029EB"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осуществлять контроль, коррекцию, оценку действий партнёра, уметь убеждать; </w:t>
      </w:r>
    </w:p>
    <w:p w14:paraId="7DE518F9"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14:paraId="58FC0B48"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основам коммуникативной рефлексии; </w:t>
      </w:r>
    </w:p>
    <w:p w14:paraId="5849A8B0"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использовать адекватные языковые средства для отображения своих чувств, мыслей, мотивов и потребностей; </w:t>
      </w:r>
    </w:p>
    <w:p w14:paraId="1CD9587B"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отображать в речи (описание, объяснение) содержание совершаемых действий как в форме громкой социализированной речи, так и в форме внутренней речи. </w:t>
      </w:r>
    </w:p>
    <w:p w14:paraId="592439C7"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i/>
          <w:iCs/>
          <w:color w:val="000000"/>
          <w:szCs w:val="24"/>
          <w:lang w:eastAsia="ru-RU"/>
        </w:rPr>
        <w:t xml:space="preserve">Ученик 5 класса получит возможность научиться: </w:t>
      </w:r>
    </w:p>
    <w:p w14:paraId="5DC971FD"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w:t>
      </w:r>
      <w:r w:rsidRPr="009269D3">
        <w:rPr>
          <w:rFonts w:eastAsia="Times New Roman"/>
          <w:i/>
          <w:iCs/>
          <w:color w:val="000000"/>
          <w:szCs w:val="24"/>
          <w:lang w:eastAsia="ru-RU"/>
        </w:rPr>
        <w:t xml:space="preserve">учитывать и координировать отличные от собственной позиции других людей в сотрудничестве; </w:t>
      </w:r>
    </w:p>
    <w:p w14:paraId="1426E9EE"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w:t>
      </w:r>
      <w:r w:rsidRPr="009269D3">
        <w:rPr>
          <w:rFonts w:eastAsia="Times New Roman"/>
          <w:i/>
          <w:iCs/>
          <w:color w:val="000000"/>
          <w:szCs w:val="24"/>
          <w:lang w:eastAsia="ru-RU"/>
        </w:rPr>
        <w:t xml:space="preserve">учитывать разные мнения и интересы и обосновывать собственную позицию; </w:t>
      </w:r>
    </w:p>
    <w:p w14:paraId="33E8FBF8"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w:t>
      </w:r>
      <w:r w:rsidRPr="009269D3">
        <w:rPr>
          <w:rFonts w:eastAsia="Times New Roman"/>
          <w:i/>
          <w:iCs/>
          <w:color w:val="000000"/>
          <w:szCs w:val="24"/>
          <w:lang w:eastAsia="ru-RU"/>
        </w:rPr>
        <w:t xml:space="preserve">понимать относительность мнений и подходов к решению проблемы; </w:t>
      </w:r>
    </w:p>
    <w:p w14:paraId="0C172EE4"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w:t>
      </w:r>
      <w:r w:rsidRPr="009269D3">
        <w:rPr>
          <w:rFonts w:eastAsia="Times New Roman"/>
          <w:i/>
          <w:iCs/>
          <w:color w:val="000000"/>
          <w:szCs w:val="24"/>
          <w:lang w:eastAsia="ru-RU"/>
        </w:rPr>
        <w:t xml:space="preserve">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14:paraId="706E937A"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w:t>
      </w:r>
      <w:r w:rsidRPr="009269D3">
        <w:rPr>
          <w:rFonts w:eastAsia="Times New Roman"/>
          <w:i/>
          <w:iCs/>
          <w:color w:val="000000"/>
          <w:szCs w:val="24"/>
          <w:lang w:eastAsia="ru-RU"/>
        </w:rPr>
        <w:t xml:space="preserve">брать на себя инициативу в организации совместного действия (деловое лидерство); </w:t>
      </w:r>
    </w:p>
    <w:p w14:paraId="5D1CA76E"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w:t>
      </w:r>
      <w:r w:rsidRPr="009269D3">
        <w:rPr>
          <w:rFonts w:eastAsia="Times New Roman"/>
          <w:i/>
          <w:iCs/>
          <w:color w:val="000000"/>
          <w:szCs w:val="24"/>
          <w:lang w:eastAsia="ru-RU"/>
        </w:rPr>
        <w:t>оказывать поддержку и содействие тем, от кого зависит достижение цели в совместной деятельности</w:t>
      </w:r>
      <w:r w:rsidRPr="009269D3">
        <w:rPr>
          <w:rFonts w:eastAsia="Times New Roman"/>
          <w:color w:val="000000"/>
          <w:szCs w:val="24"/>
          <w:lang w:eastAsia="ru-RU"/>
        </w:rPr>
        <w:t xml:space="preserve">; </w:t>
      </w:r>
    </w:p>
    <w:p w14:paraId="2F500765"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w:t>
      </w:r>
      <w:r w:rsidRPr="009269D3">
        <w:rPr>
          <w:rFonts w:eastAsia="Times New Roman"/>
          <w:i/>
          <w:iCs/>
          <w:color w:val="000000"/>
          <w:szCs w:val="24"/>
          <w:lang w:eastAsia="ru-RU"/>
        </w:rPr>
        <w:t xml:space="preserve">осуществлять коммуникативную рефлексию как осознание оснований собственных действий и действий партнёра; </w:t>
      </w:r>
    </w:p>
    <w:p w14:paraId="2C387EC4"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w:t>
      </w:r>
      <w:r w:rsidRPr="009269D3">
        <w:rPr>
          <w:rFonts w:eastAsia="Times New Roman"/>
          <w:i/>
          <w:iCs/>
          <w:color w:val="000000"/>
          <w:szCs w:val="24"/>
          <w:lang w:eastAsia="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9269D3">
        <w:rPr>
          <w:rFonts w:eastAsia="Times New Roman"/>
          <w:color w:val="000000"/>
          <w:szCs w:val="24"/>
          <w:lang w:eastAsia="ru-RU"/>
        </w:rPr>
        <w:t xml:space="preserve">; </w:t>
      </w:r>
    </w:p>
    <w:p w14:paraId="0E63ED36"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lastRenderedPageBreak/>
        <w:t xml:space="preserve">• </w:t>
      </w:r>
      <w:r w:rsidRPr="009269D3">
        <w:rPr>
          <w:rFonts w:eastAsia="Times New Roman"/>
          <w:i/>
          <w:iCs/>
          <w:color w:val="000000"/>
          <w:szCs w:val="24"/>
          <w:lang w:eastAsia="ru-RU"/>
        </w:rPr>
        <w:t xml:space="preserve">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w:t>
      </w:r>
    </w:p>
    <w:p w14:paraId="2A8FF973"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w:t>
      </w:r>
      <w:r w:rsidRPr="009269D3">
        <w:rPr>
          <w:rFonts w:eastAsia="Times New Roman"/>
          <w:i/>
          <w:iCs/>
          <w:color w:val="000000"/>
          <w:szCs w:val="24"/>
          <w:lang w:eastAsia="ru-RU"/>
        </w:rPr>
        <w:t xml:space="preserve">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 </w:t>
      </w:r>
    </w:p>
    <w:p w14:paraId="70617988"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w:t>
      </w:r>
      <w:r w:rsidRPr="009269D3">
        <w:rPr>
          <w:rFonts w:eastAsia="Times New Roman"/>
          <w:i/>
          <w:iCs/>
          <w:color w:val="000000"/>
          <w:szCs w:val="24"/>
          <w:lang w:eastAsia="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14:paraId="66803E8E"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w:t>
      </w:r>
      <w:r w:rsidRPr="009269D3">
        <w:rPr>
          <w:rFonts w:eastAsia="Times New Roman"/>
          <w:i/>
          <w:iCs/>
          <w:color w:val="000000"/>
          <w:szCs w:val="24"/>
          <w:lang w:eastAsia="ru-RU"/>
        </w:rPr>
        <w:t xml:space="preserve">в совместной деятельности чётко формулировать цели группы и позволять её участникам проявлять собственную энергию для достижения этих целей. </w:t>
      </w:r>
    </w:p>
    <w:p w14:paraId="60ECBA01"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b/>
          <w:bCs/>
          <w:color w:val="000000"/>
          <w:szCs w:val="24"/>
          <w:lang w:eastAsia="ru-RU"/>
        </w:rPr>
        <w:t xml:space="preserve">Познавательные универсальные учебные действия </w:t>
      </w:r>
    </w:p>
    <w:p w14:paraId="74A8B232"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Ученик 5 класса научится: </w:t>
      </w:r>
    </w:p>
    <w:p w14:paraId="06C90F58"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основам реализации проектно-исследовательской деятельности; </w:t>
      </w:r>
    </w:p>
    <w:p w14:paraId="6A5E5B16"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проводить наблюдение и эксперимент под руководством учителя; </w:t>
      </w:r>
    </w:p>
    <w:p w14:paraId="40D95D11"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осуществлять расширенный поиск информации с использованием ресурсов библиотек и Интернета; </w:t>
      </w:r>
    </w:p>
    <w:p w14:paraId="6DD43B9A"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создавать и преобразовывать модели и схемы для решения задач; </w:t>
      </w:r>
    </w:p>
    <w:p w14:paraId="01FF6867"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осуществлять выбор наиболее эффективных способов решения задач в зависимости от конкретных условий; </w:t>
      </w:r>
    </w:p>
    <w:p w14:paraId="3E54E8CC"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давать определение понятиям; </w:t>
      </w:r>
    </w:p>
    <w:p w14:paraId="5A73A87C"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устанавливать причинно-следственные связи; </w:t>
      </w:r>
    </w:p>
    <w:p w14:paraId="22138DBE"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осуществлять логическую операцию установления родовидовых отношений, ограничение понятия; </w:t>
      </w:r>
    </w:p>
    <w:p w14:paraId="63316CB1"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 </w:t>
      </w:r>
    </w:p>
    <w:p w14:paraId="7A23A4C1"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осуществлять сравнение, сериацию и классификацию, самостоятельно выбирая основания и критерии для указанных логических операций; </w:t>
      </w:r>
    </w:p>
    <w:p w14:paraId="447473E1"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строить классификацию на основе дихотомического деления (на основе отрицания); </w:t>
      </w:r>
    </w:p>
    <w:p w14:paraId="428E4AA4"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строить логическое рассуждение, включающее установление причинно-следственных связей; </w:t>
      </w:r>
    </w:p>
    <w:p w14:paraId="67D24F7D"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объяснять явления, процессы, связи и отношения, выявляемые в ходе исследования; </w:t>
      </w:r>
    </w:p>
    <w:p w14:paraId="0A406D6B"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основам ознакомительного, изучающего, усваивающего и поискового чтения; </w:t>
      </w:r>
    </w:p>
    <w:p w14:paraId="64B250C6"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14:paraId="27D1B0E5"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p w14:paraId="327C096C"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i/>
          <w:iCs/>
          <w:color w:val="000000"/>
          <w:szCs w:val="24"/>
          <w:lang w:eastAsia="ru-RU"/>
        </w:rPr>
        <w:t xml:space="preserve">Ученик 5 класса получит возможность научиться: </w:t>
      </w:r>
    </w:p>
    <w:p w14:paraId="5B8251F8"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w:t>
      </w:r>
      <w:r w:rsidRPr="009269D3">
        <w:rPr>
          <w:rFonts w:eastAsia="Times New Roman"/>
          <w:i/>
          <w:iCs/>
          <w:color w:val="000000"/>
          <w:szCs w:val="24"/>
          <w:lang w:eastAsia="ru-RU"/>
        </w:rPr>
        <w:t xml:space="preserve">основам рефлексивного чтения; </w:t>
      </w:r>
    </w:p>
    <w:p w14:paraId="318F79DA"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w:t>
      </w:r>
      <w:r w:rsidRPr="009269D3">
        <w:rPr>
          <w:rFonts w:eastAsia="Times New Roman"/>
          <w:i/>
          <w:iCs/>
          <w:color w:val="000000"/>
          <w:szCs w:val="24"/>
          <w:lang w:eastAsia="ru-RU"/>
        </w:rPr>
        <w:t xml:space="preserve">ставить проблему, аргументировать её актуальность; </w:t>
      </w:r>
    </w:p>
    <w:p w14:paraId="6842631B"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w:t>
      </w:r>
      <w:r w:rsidRPr="009269D3">
        <w:rPr>
          <w:rFonts w:eastAsia="Times New Roman"/>
          <w:i/>
          <w:iCs/>
          <w:color w:val="000000"/>
          <w:szCs w:val="24"/>
          <w:lang w:eastAsia="ru-RU"/>
        </w:rPr>
        <w:t xml:space="preserve">самостоятельно проводить исследование на основе применения методов наблюдения и эксперимента; </w:t>
      </w:r>
    </w:p>
    <w:p w14:paraId="55E0E484"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w:t>
      </w:r>
      <w:r w:rsidRPr="009269D3">
        <w:rPr>
          <w:rFonts w:eastAsia="Times New Roman"/>
          <w:i/>
          <w:iCs/>
          <w:color w:val="000000"/>
          <w:szCs w:val="24"/>
          <w:lang w:eastAsia="ru-RU"/>
        </w:rPr>
        <w:t xml:space="preserve">выдвигать гипотезы о связях и закономерностях событий, процессов, объектов; </w:t>
      </w:r>
    </w:p>
    <w:p w14:paraId="2FAB7066" w14:textId="77777777" w:rsidR="00BA0DFD" w:rsidRPr="009269D3" w:rsidRDefault="00BA0DFD" w:rsidP="00BA0DFD">
      <w:pPr>
        <w:autoSpaceDE w:val="0"/>
        <w:autoSpaceDN w:val="0"/>
        <w:adjustRightInd w:val="0"/>
        <w:ind w:firstLine="0"/>
        <w:jc w:val="both"/>
        <w:rPr>
          <w:rFonts w:eastAsia="Times New Roman"/>
          <w:color w:val="000000"/>
          <w:szCs w:val="24"/>
          <w:lang w:eastAsia="ru-RU"/>
        </w:rPr>
      </w:pPr>
      <w:r w:rsidRPr="009269D3">
        <w:rPr>
          <w:rFonts w:eastAsia="Times New Roman"/>
          <w:color w:val="000000"/>
          <w:szCs w:val="24"/>
          <w:lang w:eastAsia="ru-RU"/>
        </w:rPr>
        <w:t xml:space="preserve">• </w:t>
      </w:r>
      <w:r w:rsidRPr="009269D3">
        <w:rPr>
          <w:rFonts w:eastAsia="Times New Roman"/>
          <w:i/>
          <w:iCs/>
          <w:color w:val="000000"/>
          <w:szCs w:val="24"/>
          <w:lang w:eastAsia="ru-RU"/>
        </w:rPr>
        <w:t xml:space="preserve">организовывать исследование с целью проверки гипотез; </w:t>
      </w:r>
    </w:p>
    <w:p w14:paraId="5F03C7BA" w14:textId="77777777" w:rsidR="00BA0DFD" w:rsidRPr="009269D3" w:rsidRDefault="00BA0DFD" w:rsidP="00BA0DFD">
      <w:pPr>
        <w:ind w:firstLine="0"/>
        <w:jc w:val="both"/>
        <w:rPr>
          <w:rFonts w:eastAsia="Times New Roman"/>
          <w:b/>
          <w:szCs w:val="24"/>
          <w:lang w:eastAsia="ru-RU"/>
        </w:rPr>
      </w:pPr>
      <w:r w:rsidRPr="009269D3">
        <w:rPr>
          <w:rFonts w:eastAsia="Times New Roman"/>
          <w:szCs w:val="24"/>
          <w:lang w:eastAsia="ru-RU"/>
        </w:rPr>
        <w:t xml:space="preserve">• </w:t>
      </w:r>
      <w:r w:rsidRPr="009269D3">
        <w:rPr>
          <w:rFonts w:eastAsia="Times New Roman"/>
          <w:i/>
          <w:iCs/>
          <w:szCs w:val="24"/>
          <w:lang w:eastAsia="ru-RU"/>
        </w:rPr>
        <w:t>делать умозаключения (индуктивное и по аналогии) и выводы на основе аргументации.</w:t>
      </w:r>
    </w:p>
    <w:p w14:paraId="2F122022" w14:textId="77777777" w:rsidR="00BA0DFD" w:rsidRPr="009269D3" w:rsidRDefault="00BA0DFD" w:rsidP="00BA0DFD">
      <w:pPr>
        <w:autoSpaceDE w:val="0"/>
        <w:autoSpaceDN w:val="0"/>
        <w:adjustRightInd w:val="0"/>
        <w:ind w:firstLine="0"/>
        <w:jc w:val="center"/>
        <w:rPr>
          <w:rFonts w:eastAsia="Times New Roman"/>
          <w:b/>
          <w:color w:val="000000"/>
          <w:szCs w:val="24"/>
          <w:lang w:eastAsia="ru-RU"/>
        </w:rPr>
      </w:pPr>
    </w:p>
    <w:p w14:paraId="656791F7" w14:textId="77777777" w:rsidR="00BA0DFD" w:rsidRPr="009269D3" w:rsidRDefault="00BA0DFD" w:rsidP="00BA0DFD">
      <w:pPr>
        <w:autoSpaceDE w:val="0"/>
        <w:autoSpaceDN w:val="0"/>
        <w:adjustRightInd w:val="0"/>
        <w:ind w:firstLine="0"/>
        <w:rPr>
          <w:rFonts w:eastAsia="Times New Roman"/>
          <w:b/>
          <w:color w:val="000000"/>
          <w:szCs w:val="24"/>
          <w:lang w:eastAsia="ru-RU"/>
        </w:rPr>
      </w:pPr>
      <w:r w:rsidRPr="009269D3">
        <w:rPr>
          <w:rFonts w:eastAsia="Times New Roman"/>
          <w:b/>
          <w:color w:val="000000"/>
          <w:szCs w:val="24"/>
          <w:lang w:eastAsia="ru-RU"/>
        </w:rPr>
        <w:t>Предметные результаты</w:t>
      </w:r>
    </w:p>
    <w:p w14:paraId="515793DC" w14:textId="77777777" w:rsidR="00BA0DFD" w:rsidRPr="009269D3" w:rsidRDefault="00BA0DFD" w:rsidP="00BA0DFD">
      <w:pPr>
        <w:ind w:firstLine="0"/>
        <w:jc w:val="both"/>
        <w:rPr>
          <w:rFonts w:eastAsia="Times New Roman"/>
          <w:b/>
          <w:i/>
          <w:szCs w:val="24"/>
          <w:lang w:eastAsia="ru-RU"/>
        </w:rPr>
      </w:pPr>
      <w:r w:rsidRPr="009269D3">
        <w:rPr>
          <w:rFonts w:eastAsia="Times New Roman"/>
          <w:b/>
          <w:i/>
          <w:szCs w:val="24"/>
          <w:lang w:eastAsia="ru-RU"/>
        </w:rPr>
        <w:t>Говорение. Диалогическая речь</w:t>
      </w:r>
    </w:p>
    <w:p w14:paraId="27D044AD" w14:textId="77777777" w:rsidR="00BA0DFD" w:rsidRPr="009269D3" w:rsidRDefault="00BA0DFD" w:rsidP="00BA0DFD">
      <w:pPr>
        <w:ind w:firstLine="0"/>
        <w:jc w:val="both"/>
        <w:rPr>
          <w:szCs w:val="24"/>
        </w:rPr>
      </w:pPr>
      <w:r w:rsidRPr="009269D3">
        <w:rPr>
          <w:szCs w:val="24"/>
        </w:rPr>
        <w:t>Ученик 5 класса научится:</w:t>
      </w:r>
    </w:p>
    <w:p w14:paraId="7BE76DF2" w14:textId="77777777" w:rsidR="00BA0DFD" w:rsidRPr="009269D3" w:rsidRDefault="00BA0DFD" w:rsidP="00491699">
      <w:pPr>
        <w:numPr>
          <w:ilvl w:val="0"/>
          <w:numId w:val="78"/>
        </w:numPr>
        <w:ind w:left="142" w:hanging="142"/>
        <w:jc w:val="both"/>
        <w:rPr>
          <w:szCs w:val="24"/>
        </w:rPr>
      </w:pPr>
      <w:r w:rsidRPr="009269D3">
        <w:rPr>
          <w:szCs w:val="24"/>
        </w:rPr>
        <w:t>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14:paraId="7871D997" w14:textId="77777777" w:rsidR="00BA0DFD" w:rsidRPr="009269D3" w:rsidRDefault="00BA0DFD" w:rsidP="00BA0DFD">
      <w:pPr>
        <w:ind w:firstLine="0"/>
        <w:jc w:val="both"/>
        <w:rPr>
          <w:i/>
          <w:iCs/>
          <w:szCs w:val="24"/>
        </w:rPr>
      </w:pPr>
      <w:r w:rsidRPr="009269D3">
        <w:rPr>
          <w:i/>
          <w:iCs/>
          <w:szCs w:val="24"/>
        </w:rPr>
        <w:t>Ученик 5 класса получит возможность научиться:</w:t>
      </w:r>
    </w:p>
    <w:p w14:paraId="42B57FA6" w14:textId="77777777" w:rsidR="007A308C" w:rsidRPr="009269D3" w:rsidRDefault="00BA0DFD" w:rsidP="007A308C">
      <w:pPr>
        <w:ind w:firstLine="0"/>
        <w:jc w:val="both"/>
        <w:rPr>
          <w:i/>
          <w:iCs/>
          <w:szCs w:val="24"/>
        </w:rPr>
      </w:pPr>
      <w:r w:rsidRPr="009269D3">
        <w:rPr>
          <w:i/>
          <w:iCs/>
          <w:szCs w:val="24"/>
        </w:rPr>
        <w:lastRenderedPageBreak/>
        <w:t>братьи давать интервью.</w:t>
      </w:r>
    </w:p>
    <w:p w14:paraId="47EEDEA4" w14:textId="77777777" w:rsidR="00BA0DFD" w:rsidRPr="009269D3" w:rsidRDefault="00BA0DFD" w:rsidP="007A308C">
      <w:pPr>
        <w:ind w:firstLine="0"/>
        <w:jc w:val="both"/>
        <w:rPr>
          <w:i/>
          <w:iCs/>
          <w:szCs w:val="24"/>
        </w:rPr>
      </w:pPr>
      <w:r w:rsidRPr="009269D3">
        <w:rPr>
          <w:rFonts w:eastAsia="Times New Roman"/>
          <w:b/>
          <w:i/>
          <w:szCs w:val="24"/>
          <w:lang w:eastAsia="ru-RU"/>
        </w:rPr>
        <w:t>Говорение. Монологическая речь</w:t>
      </w:r>
    </w:p>
    <w:p w14:paraId="31E02387" w14:textId="77777777" w:rsidR="00BA0DFD" w:rsidRPr="009269D3" w:rsidRDefault="00BA0DFD" w:rsidP="00BA0DFD">
      <w:pPr>
        <w:ind w:firstLine="0"/>
        <w:jc w:val="both"/>
        <w:rPr>
          <w:szCs w:val="24"/>
        </w:rPr>
      </w:pPr>
      <w:r w:rsidRPr="009269D3">
        <w:rPr>
          <w:szCs w:val="24"/>
        </w:rPr>
        <w:t>Ученик 5 класса научится:</w:t>
      </w:r>
    </w:p>
    <w:p w14:paraId="7EBFC5BC" w14:textId="77777777" w:rsidR="00BA0DFD" w:rsidRPr="009269D3" w:rsidRDefault="00BA0DFD" w:rsidP="00BA0DFD">
      <w:pPr>
        <w:tabs>
          <w:tab w:val="left" w:pos="645"/>
        </w:tabs>
        <w:ind w:firstLine="0"/>
        <w:jc w:val="both"/>
        <w:rPr>
          <w:szCs w:val="24"/>
        </w:rPr>
      </w:pPr>
      <w:r w:rsidRPr="009269D3">
        <w:rPr>
          <w:szCs w:val="24"/>
        </w:rPr>
        <w:t>• рассказывать о себе, своей семье, друзьях, школе, своих интересах, планах на будущее; о своём городе/селе, своей стране с опорой на зрительную наглядность и/или вербальные опоры (ключевые слова, план, вопросы);</w:t>
      </w:r>
    </w:p>
    <w:p w14:paraId="1E11B961" w14:textId="77777777" w:rsidR="00BA0DFD" w:rsidRPr="009269D3" w:rsidRDefault="00BA0DFD" w:rsidP="00BA0DFD">
      <w:pPr>
        <w:tabs>
          <w:tab w:val="left" w:pos="654"/>
        </w:tabs>
        <w:ind w:firstLine="0"/>
        <w:jc w:val="both"/>
        <w:rPr>
          <w:szCs w:val="24"/>
        </w:rPr>
      </w:pPr>
      <w:r w:rsidRPr="009269D3">
        <w:rPr>
          <w:szCs w:val="24"/>
        </w:rPr>
        <w:t>• описывать события с опорой на зрительную наглядность и/или вербальные опоры (ключевые слова, план, вопросы);</w:t>
      </w:r>
    </w:p>
    <w:p w14:paraId="29019049" w14:textId="77777777" w:rsidR="00BA0DFD" w:rsidRPr="009269D3" w:rsidRDefault="00BA0DFD" w:rsidP="00BA0DFD">
      <w:pPr>
        <w:tabs>
          <w:tab w:val="left" w:pos="650"/>
        </w:tabs>
        <w:ind w:firstLine="0"/>
        <w:jc w:val="both"/>
        <w:rPr>
          <w:szCs w:val="24"/>
        </w:rPr>
      </w:pPr>
      <w:r w:rsidRPr="009269D3">
        <w:rPr>
          <w:szCs w:val="24"/>
        </w:rPr>
        <w:t>• давать краткую характеристику реальных людей и литературных персонажей;</w:t>
      </w:r>
    </w:p>
    <w:p w14:paraId="3C091663" w14:textId="77777777" w:rsidR="00BA0DFD" w:rsidRPr="009269D3" w:rsidRDefault="00BA0DFD" w:rsidP="00BA0DFD">
      <w:pPr>
        <w:tabs>
          <w:tab w:val="left" w:pos="654"/>
        </w:tabs>
        <w:ind w:firstLine="0"/>
        <w:jc w:val="both"/>
        <w:rPr>
          <w:szCs w:val="24"/>
        </w:rPr>
      </w:pPr>
      <w:r w:rsidRPr="009269D3">
        <w:rPr>
          <w:szCs w:val="24"/>
        </w:rPr>
        <w:t>• передавать основное содержание прочитанного текста с опорой или без опоры на текст/ключевые слова/план/вопросы.</w:t>
      </w:r>
    </w:p>
    <w:p w14:paraId="43ACB3F3" w14:textId="77777777" w:rsidR="00BA0DFD" w:rsidRPr="009269D3" w:rsidRDefault="00BA0DFD" w:rsidP="00BA0DFD">
      <w:pPr>
        <w:ind w:firstLine="0"/>
        <w:jc w:val="both"/>
        <w:rPr>
          <w:i/>
          <w:iCs/>
          <w:szCs w:val="24"/>
        </w:rPr>
      </w:pPr>
      <w:r w:rsidRPr="009269D3">
        <w:rPr>
          <w:i/>
          <w:iCs/>
          <w:szCs w:val="24"/>
        </w:rPr>
        <w:t>Ученик 5 класса получит возможность научиться:</w:t>
      </w:r>
    </w:p>
    <w:p w14:paraId="53803EE7" w14:textId="77777777" w:rsidR="00BA0DFD" w:rsidRPr="009269D3" w:rsidRDefault="00BA0DFD" w:rsidP="00BA0DFD">
      <w:pPr>
        <w:tabs>
          <w:tab w:val="left" w:pos="659"/>
        </w:tabs>
        <w:ind w:firstLine="0"/>
        <w:jc w:val="both"/>
        <w:rPr>
          <w:i/>
          <w:iCs/>
          <w:szCs w:val="24"/>
        </w:rPr>
      </w:pPr>
      <w:r w:rsidRPr="009269D3">
        <w:rPr>
          <w:iCs/>
          <w:szCs w:val="24"/>
        </w:rPr>
        <w:t>• </w:t>
      </w:r>
      <w:r w:rsidRPr="009269D3">
        <w:rPr>
          <w:i/>
          <w:iCs/>
          <w:szCs w:val="24"/>
        </w:rPr>
        <w:t>делать сообщение на заданную тему на основе прочитанного;</w:t>
      </w:r>
    </w:p>
    <w:p w14:paraId="79FA04A6" w14:textId="77777777" w:rsidR="00BA0DFD" w:rsidRPr="009269D3" w:rsidRDefault="00BA0DFD" w:rsidP="00BA0DFD">
      <w:pPr>
        <w:tabs>
          <w:tab w:val="left" w:pos="654"/>
        </w:tabs>
        <w:ind w:firstLine="0"/>
        <w:jc w:val="both"/>
        <w:rPr>
          <w:i/>
          <w:iCs/>
          <w:szCs w:val="24"/>
        </w:rPr>
      </w:pPr>
      <w:r w:rsidRPr="009269D3">
        <w:rPr>
          <w:iCs/>
          <w:szCs w:val="24"/>
        </w:rPr>
        <w:t>• </w:t>
      </w:r>
      <w:r w:rsidRPr="009269D3">
        <w:rPr>
          <w:i/>
          <w:iCs/>
          <w:szCs w:val="24"/>
        </w:rPr>
        <w:t>комментировать факты из прочитанного/прослушанного текста, аргументировать своё отношение к прочитанному/прослушанному;</w:t>
      </w:r>
    </w:p>
    <w:p w14:paraId="07914141" w14:textId="77777777" w:rsidR="00BA0DFD" w:rsidRPr="009269D3" w:rsidRDefault="00BA0DFD" w:rsidP="00BA0DFD">
      <w:pPr>
        <w:tabs>
          <w:tab w:val="left" w:pos="654"/>
        </w:tabs>
        <w:ind w:firstLine="0"/>
        <w:jc w:val="both"/>
        <w:rPr>
          <w:i/>
          <w:iCs/>
          <w:szCs w:val="24"/>
        </w:rPr>
      </w:pPr>
      <w:r w:rsidRPr="009269D3">
        <w:rPr>
          <w:iCs/>
          <w:szCs w:val="24"/>
        </w:rPr>
        <w:t>• </w:t>
      </w:r>
      <w:r w:rsidRPr="009269D3">
        <w:rPr>
          <w:i/>
          <w:iCs/>
          <w:szCs w:val="24"/>
        </w:rPr>
        <w:t>кратко высказываться на заданную тему в соответствии с предложенной ситуацией общения;</w:t>
      </w:r>
    </w:p>
    <w:p w14:paraId="6A811248" w14:textId="77777777" w:rsidR="00BA0DFD" w:rsidRPr="009269D3" w:rsidRDefault="00BA0DFD" w:rsidP="00BA0DFD">
      <w:pPr>
        <w:tabs>
          <w:tab w:val="left" w:pos="683"/>
        </w:tabs>
        <w:ind w:firstLine="0"/>
        <w:jc w:val="both"/>
        <w:rPr>
          <w:i/>
          <w:iCs/>
          <w:szCs w:val="24"/>
        </w:rPr>
      </w:pPr>
      <w:r w:rsidRPr="009269D3">
        <w:rPr>
          <w:i/>
          <w:iCs/>
          <w:szCs w:val="24"/>
        </w:rPr>
        <w:t>кратко излагать результаты выполненной проектнойработы.</w:t>
      </w:r>
    </w:p>
    <w:p w14:paraId="74A752C8" w14:textId="77777777" w:rsidR="00BA0DFD" w:rsidRPr="009269D3" w:rsidRDefault="00BA0DFD" w:rsidP="00BA0DFD">
      <w:pPr>
        <w:tabs>
          <w:tab w:val="left" w:pos="683"/>
        </w:tabs>
        <w:ind w:firstLine="0"/>
        <w:jc w:val="both"/>
        <w:rPr>
          <w:b/>
          <w:i/>
          <w:iCs/>
          <w:szCs w:val="24"/>
        </w:rPr>
      </w:pPr>
      <w:r w:rsidRPr="009269D3">
        <w:rPr>
          <w:b/>
          <w:i/>
          <w:iCs/>
          <w:szCs w:val="24"/>
        </w:rPr>
        <w:t>Аудирование</w:t>
      </w:r>
    </w:p>
    <w:p w14:paraId="521FC1CF" w14:textId="77777777" w:rsidR="00BA0DFD" w:rsidRPr="009269D3" w:rsidRDefault="00BA0DFD" w:rsidP="00BA0DFD">
      <w:pPr>
        <w:ind w:firstLine="0"/>
        <w:jc w:val="both"/>
        <w:rPr>
          <w:szCs w:val="24"/>
        </w:rPr>
      </w:pPr>
      <w:r w:rsidRPr="009269D3">
        <w:rPr>
          <w:szCs w:val="24"/>
        </w:rPr>
        <w:t>Ученик 5 класса научится:</w:t>
      </w:r>
    </w:p>
    <w:p w14:paraId="275B057B" w14:textId="77777777" w:rsidR="00BA0DFD" w:rsidRPr="009269D3" w:rsidRDefault="00BA0DFD" w:rsidP="00BA0DFD">
      <w:pPr>
        <w:tabs>
          <w:tab w:val="left" w:pos="659"/>
        </w:tabs>
        <w:ind w:firstLine="0"/>
        <w:jc w:val="both"/>
        <w:rPr>
          <w:szCs w:val="24"/>
        </w:rPr>
      </w:pPr>
      <w:r w:rsidRPr="009269D3">
        <w:rPr>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14:paraId="69EE0D02" w14:textId="77777777" w:rsidR="00BA0DFD" w:rsidRPr="009269D3" w:rsidRDefault="00BA0DFD" w:rsidP="00BA0DFD">
      <w:pPr>
        <w:tabs>
          <w:tab w:val="left" w:pos="659"/>
        </w:tabs>
        <w:ind w:firstLine="0"/>
        <w:jc w:val="both"/>
        <w:rPr>
          <w:szCs w:val="24"/>
        </w:rPr>
      </w:pPr>
      <w:r w:rsidRPr="009269D3">
        <w:rPr>
          <w:szCs w:val="24"/>
        </w:rPr>
        <w:t>•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14:paraId="6C75F0F2" w14:textId="77777777" w:rsidR="00BA0DFD" w:rsidRPr="009269D3" w:rsidRDefault="00BA0DFD" w:rsidP="00BA0DFD">
      <w:pPr>
        <w:ind w:firstLine="0"/>
        <w:jc w:val="both"/>
        <w:rPr>
          <w:i/>
          <w:iCs/>
          <w:szCs w:val="24"/>
        </w:rPr>
      </w:pPr>
      <w:r w:rsidRPr="009269D3">
        <w:rPr>
          <w:i/>
          <w:iCs/>
          <w:szCs w:val="24"/>
        </w:rPr>
        <w:t>Ученик 5 класса получит возможность научиться:</w:t>
      </w:r>
    </w:p>
    <w:p w14:paraId="03A97159" w14:textId="77777777" w:rsidR="00BA0DFD" w:rsidRPr="009269D3" w:rsidRDefault="00BA0DFD" w:rsidP="00BA0DFD">
      <w:pPr>
        <w:tabs>
          <w:tab w:val="left" w:pos="659"/>
        </w:tabs>
        <w:ind w:firstLine="0"/>
        <w:jc w:val="both"/>
        <w:rPr>
          <w:i/>
          <w:iCs/>
          <w:szCs w:val="24"/>
        </w:rPr>
      </w:pPr>
      <w:r w:rsidRPr="009269D3">
        <w:rPr>
          <w:iCs/>
          <w:szCs w:val="24"/>
        </w:rPr>
        <w:t>• </w:t>
      </w:r>
      <w:r w:rsidRPr="009269D3">
        <w:rPr>
          <w:i/>
          <w:iCs/>
          <w:szCs w:val="24"/>
        </w:rPr>
        <w:t>выделять основную мысль в воспринимаемом на слухтексте;</w:t>
      </w:r>
    </w:p>
    <w:p w14:paraId="166E1982" w14:textId="77777777" w:rsidR="00BA0DFD" w:rsidRPr="009269D3" w:rsidRDefault="00BA0DFD" w:rsidP="00BA0DFD">
      <w:pPr>
        <w:tabs>
          <w:tab w:val="left" w:pos="659"/>
        </w:tabs>
        <w:ind w:firstLine="0"/>
        <w:jc w:val="both"/>
        <w:rPr>
          <w:i/>
          <w:iCs/>
          <w:szCs w:val="24"/>
        </w:rPr>
      </w:pPr>
      <w:r w:rsidRPr="009269D3">
        <w:rPr>
          <w:iCs/>
          <w:szCs w:val="24"/>
        </w:rPr>
        <w:t>• </w:t>
      </w:r>
      <w:r w:rsidRPr="009269D3">
        <w:rPr>
          <w:i/>
          <w:iCs/>
          <w:szCs w:val="24"/>
        </w:rPr>
        <w:t>отделять в тексте, воспринимаемом на слух, главныефакты от второстепенных;</w:t>
      </w:r>
    </w:p>
    <w:p w14:paraId="18D55038" w14:textId="77777777" w:rsidR="00BA0DFD" w:rsidRPr="009269D3" w:rsidRDefault="00BA0DFD" w:rsidP="00BA0DFD">
      <w:pPr>
        <w:tabs>
          <w:tab w:val="left" w:pos="659"/>
        </w:tabs>
        <w:ind w:firstLine="0"/>
        <w:jc w:val="both"/>
        <w:rPr>
          <w:i/>
          <w:iCs/>
          <w:szCs w:val="24"/>
        </w:rPr>
      </w:pPr>
      <w:r w:rsidRPr="009269D3">
        <w:rPr>
          <w:iCs/>
          <w:szCs w:val="24"/>
        </w:rPr>
        <w:t>• </w:t>
      </w:r>
      <w:r w:rsidRPr="009269D3">
        <w:rPr>
          <w:i/>
          <w:iCs/>
          <w:szCs w:val="24"/>
        </w:rPr>
        <w:t>использовать контекстуальную или языковую догадкупри восприятии на слух текстов, содержащих незнакомыеслова;</w:t>
      </w:r>
    </w:p>
    <w:p w14:paraId="4A732C77" w14:textId="77777777" w:rsidR="00BA0DFD" w:rsidRPr="009269D3" w:rsidRDefault="00BA0DFD" w:rsidP="00BA0DFD">
      <w:pPr>
        <w:tabs>
          <w:tab w:val="left" w:pos="659"/>
        </w:tabs>
        <w:ind w:firstLine="0"/>
        <w:jc w:val="both"/>
        <w:rPr>
          <w:i/>
          <w:iCs/>
          <w:szCs w:val="24"/>
        </w:rPr>
      </w:pPr>
      <w:r w:rsidRPr="009269D3">
        <w:rPr>
          <w:iCs/>
          <w:szCs w:val="24"/>
        </w:rPr>
        <w:t>• </w:t>
      </w:r>
      <w:r w:rsidRPr="009269D3">
        <w:rPr>
          <w:i/>
          <w:iCs/>
          <w:szCs w:val="24"/>
        </w:rPr>
        <w:t>игнорировать незнакомые языковые явления, несущественные для понимания основного содержания воспринимаемого на слух текста.</w:t>
      </w:r>
    </w:p>
    <w:p w14:paraId="3F7DACF1" w14:textId="77777777" w:rsidR="00BA0DFD" w:rsidRPr="009269D3" w:rsidRDefault="00BA0DFD" w:rsidP="00BA0DFD">
      <w:pPr>
        <w:tabs>
          <w:tab w:val="left" w:pos="659"/>
        </w:tabs>
        <w:ind w:firstLine="0"/>
        <w:jc w:val="both"/>
        <w:rPr>
          <w:b/>
          <w:i/>
          <w:iCs/>
          <w:szCs w:val="24"/>
        </w:rPr>
      </w:pPr>
      <w:r w:rsidRPr="009269D3">
        <w:rPr>
          <w:b/>
          <w:i/>
          <w:iCs/>
          <w:szCs w:val="24"/>
        </w:rPr>
        <w:t>Чтение</w:t>
      </w:r>
    </w:p>
    <w:p w14:paraId="53607FFA" w14:textId="77777777" w:rsidR="00BA0DFD" w:rsidRPr="009269D3" w:rsidRDefault="00BA0DFD" w:rsidP="00BA0DFD">
      <w:pPr>
        <w:ind w:firstLine="0"/>
        <w:jc w:val="both"/>
        <w:rPr>
          <w:szCs w:val="24"/>
        </w:rPr>
      </w:pPr>
      <w:r w:rsidRPr="009269D3">
        <w:rPr>
          <w:szCs w:val="24"/>
        </w:rPr>
        <w:t>Ученик 5 класса научится:</w:t>
      </w:r>
    </w:p>
    <w:p w14:paraId="381A7F46" w14:textId="77777777" w:rsidR="00BA0DFD" w:rsidRPr="009269D3" w:rsidRDefault="00BA0DFD" w:rsidP="00BA0DFD">
      <w:pPr>
        <w:tabs>
          <w:tab w:val="left" w:pos="650"/>
        </w:tabs>
        <w:ind w:firstLine="0"/>
        <w:jc w:val="both"/>
        <w:rPr>
          <w:szCs w:val="24"/>
        </w:rPr>
      </w:pPr>
      <w:r w:rsidRPr="009269D3">
        <w:rPr>
          <w:szCs w:val="24"/>
        </w:rPr>
        <w:t>• читать и понимать основное содержание несложных аутентичных текстов, содержащих некоторое количество неизученных языковых явлений;</w:t>
      </w:r>
    </w:p>
    <w:p w14:paraId="6B917805" w14:textId="77777777" w:rsidR="00BA0DFD" w:rsidRPr="009269D3" w:rsidRDefault="00BA0DFD" w:rsidP="00BA0DFD">
      <w:pPr>
        <w:tabs>
          <w:tab w:val="left" w:pos="1084"/>
        </w:tabs>
        <w:ind w:firstLine="0"/>
        <w:jc w:val="both"/>
        <w:rPr>
          <w:szCs w:val="24"/>
        </w:rPr>
      </w:pPr>
      <w:r w:rsidRPr="009269D3">
        <w:rPr>
          <w:szCs w:val="2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14:paraId="46B63E9E" w14:textId="77777777" w:rsidR="00BA0DFD" w:rsidRPr="009269D3" w:rsidRDefault="00BA0DFD" w:rsidP="00BA0DFD">
      <w:pPr>
        <w:ind w:firstLine="0"/>
        <w:jc w:val="both"/>
        <w:rPr>
          <w:i/>
          <w:iCs/>
          <w:szCs w:val="24"/>
        </w:rPr>
      </w:pPr>
      <w:r w:rsidRPr="009269D3">
        <w:rPr>
          <w:i/>
          <w:iCs/>
          <w:szCs w:val="24"/>
        </w:rPr>
        <w:t>Ученик 5 класса получит возможность научиться:</w:t>
      </w:r>
    </w:p>
    <w:p w14:paraId="588D1554" w14:textId="77777777" w:rsidR="00BA0DFD" w:rsidRPr="009269D3" w:rsidRDefault="00BA0DFD" w:rsidP="00BA0DFD">
      <w:pPr>
        <w:tabs>
          <w:tab w:val="left" w:pos="1084"/>
        </w:tabs>
        <w:ind w:firstLine="0"/>
        <w:jc w:val="both"/>
        <w:rPr>
          <w:i/>
          <w:iCs/>
          <w:szCs w:val="24"/>
        </w:rPr>
      </w:pPr>
      <w:r w:rsidRPr="009269D3">
        <w:rPr>
          <w:iCs/>
          <w:szCs w:val="24"/>
        </w:rPr>
        <w:t>• </w:t>
      </w:r>
      <w:r w:rsidRPr="009269D3">
        <w:rPr>
          <w:i/>
          <w:iCs/>
          <w:szCs w:val="24"/>
        </w:rPr>
        <w:t>читать и полностью понимать несложные аутентичные тексты, построенные в основном на изученном языковом материале;</w:t>
      </w:r>
    </w:p>
    <w:p w14:paraId="377820DE" w14:textId="77777777" w:rsidR="00BA0DFD" w:rsidRPr="009269D3" w:rsidRDefault="00BA0DFD" w:rsidP="00BA0DFD">
      <w:pPr>
        <w:tabs>
          <w:tab w:val="left" w:pos="1094"/>
        </w:tabs>
        <w:ind w:firstLine="0"/>
        <w:jc w:val="both"/>
        <w:rPr>
          <w:i/>
          <w:iCs/>
          <w:szCs w:val="24"/>
        </w:rPr>
      </w:pPr>
      <w:r w:rsidRPr="009269D3">
        <w:rPr>
          <w:iCs/>
          <w:szCs w:val="24"/>
        </w:rPr>
        <w:t>• </w:t>
      </w:r>
      <w:r w:rsidRPr="009269D3">
        <w:rPr>
          <w:i/>
          <w:iCs/>
          <w:szCs w:val="24"/>
        </w:rPr>
        <w:t>догадываться о значении незнакомых слов по сходству с русским/родным языком, по словообразовательным элементам, по контексту;</w:t>
      </w:r>
    </w:p>
    <w:p w14:paraId="1691A6F6" w14:textId="77777777" w:rsidR="00BA0DFD" w:rsidRPr="009269D3" w:rsidRDefault="00BA0DFD" w:rsidP="00BA0DFD">
      <w:pPr>
        <w:tabs>
          <w:tab w:val="left" w:pos="1084"/>
        </w:tabs>
        <w:ind w:firstLine="0"/>
        <w:jc w:val="both"/>
        <w:rPr>
          <w:i/>
          <w:iCs/>
          <w:szCs w:val="24"/>
        </w:rPr>
      </w:pPr>
      <w:r w:rsidRPr="009269D3">
        <w:rPr>
          <w:iCs/>
          <w:szCs w:val="24"/>
        </w:rPr>
        <w:t>• </w:t>
      </w:r>
      <w:r w:rsidRPr="009269D3">
        <w:rPr>
          <w:i/>
          <w:iCs/>
          <w:szCs w:val="24"/>
        </w:rPr>
        <w:t>игнорировать в процессе чтения незнакомые слова,не мешающие понимать основное содержание текста;</w:t>
      </w:r>
    </w:p>
    <w:p w14:paraId="6CBEFBB0" w14:textId="77777777" w:rsidR="00BA0DFD" w:rsidRPr="009269D3" w:rsidRDefault="00BA0DFD" w:rsidP="00BA0DFD">
      <w:pPr>
        <w:tabs>
          <w:tab w:val="left" w:pos="1074"/>
        </w:tabs>
        <w:ind w:firstLine="0"/>
        <w:jc w:val="both"/>
        <w:rPr>
          <w:i/>
          <w:iCs/>
          <w:szCs w:val="24"/>
        </w:rPr>
      </w:pPr>
      <w:r w:rsidRPr="009269D3">
        <w:rPr>
          <w:iCs/>
          <w:szCs w:val="24"/>
        </w:rPr>
        <w:t>• </w:t>
      </w:r>
      <w:r w:rsidRPr="009269D3">
        <w:rPr>
          <w:i/>
          <w:iCs/>
          <w:szCs w:val="24"/>
        </w:rPr>
        <w:t>пользоваться сносками и лингвострановедческим справочником.</w:t>
      </w:r>
    </w:p>
    <w:p w14:paraId="75CA8459" w14:textId="77777777" w:rsidR="00BA0DFD" w:rsidRPr="009269D3" w:rsidRDefault="00BA0DFD" w:rsidP="00BA0DFD">
      <w:pPr>
        <w:tabs>
          <w:tab w:val="left" w:pos="1074"/>
        </w:tabs>
        <w:ind w:firstLine="0"/>
        <w:jc w:val="both"/>
        <w:rPr>
          <w:b/>
          <w:i/>
          <w:iCs/>
          <w:szCs w:val="24"/>
        </w:rPr>
      </w:pPr>
      <w:r w:rsidRPr="009269D3">
        <w:rPr>
          <w:b/>
          <w:i/>
          <w:iCs/>
          <w:szCs w:val="24"/>
        </w:rPr>
        <w:t>Письменная речь</w:t>
      </w:r>
    </w:p>
    <w:p w14:paraId="75443C72" w14:textId="77777777" w:rsidR="00BA0DFD" w:rsidRPr="009269D3" w:rsidRDefault="00BA0DFD" w:rsidP="00BA0DFD">
      <w:pPr>
        <w:ind w:firstLine="0"/>
        <w:jc w:val="both"/>
        <w:rPr>
          <w:szCs w:val="24"/>
        </w:rPr>
      </w:pPr>
      <w:r w:rsidRPr="009269D3">
        <w:rPr>
          <w:szCs w:val="24"/>
        </w:rPr>
        <w:t>Ученик 5 класса научится:</w:t>
      </w:r>
    </w:p>
    <w:p w14:paraId="55CFD3D4" w14:textId="77777777" w:rsidR="00BA0DFD" w:rsidRPr="009269D3" w:rsidRDefault="00BA0DFD" w:rsidP="00BA0DFD">
      <w:pPr>
        <w:tabs>
          <w:tab w:val="left" w:pos="1084"/>
        </w:tabs>
        <w:ind w:firstLine="0"/>
        <w:jc w:val="both"/>
        <w:rPr>
          <w:szCs w:val="24"/>
        </w:rPr>
      </w:pPr>
      <w:r w:rsidRPr="009269D3">
        <w:rPr>
          <w:szCs w:val="24"/>
        </w:rPr>
        <w:t>• заполнять анкеты и формуляры в соответствии с нормами, принятыми в стране изучаемого языка;</w:t>
      </w:r>
    </w:p>
    <w:p w14:paraId="20FE53F2" w14:textId="77777777" w:rsidR="00BA0DFD" w:rsidRPr="009269D3" w:rsidRDefault="00BA0DFD" w:rsidP="00BA0DFD">
      <w:pPr>
        <w:tabs>
          <w:tab w:val="left" w:pos="1084"/>
        </w:tabs>
        <w:ind w:firstLine="0"/>
        <w:jc w:val="both"/>
        <w:rPr>
          <w:szCs w:val="24"/>
        </w:rPr>
      </w:pPr>
      <w:r w:rsidRPr="009269D3">
        <w:rPr>
          <w:szCs w:val="24"/>
        </w:rPr>
        <w:t>• писать личное письмо в ответ на письмо-стимул с употреблением формул речевого этикета, принятых в стране изучаемого языка.</w:t>
      </w:r>
    </w:p>
    <w:p w14:paraId="57E71BEB" w14:textId="77777777" w:rsidR="00BA0DFD" w:rsidRPr="009269D3" w:rsidRDefault="00BA0DFD" w:rsidP="00BA0DFD">
      <w:pPr>
        <w:ind w:firstLine="0"/>
        <w:jc w:val="both"/>
        <w:rPr>
          <w:i/>
          <w:iCs/>
          <w:szCs w:val="24"/>
        </w:rPr>
      </w:pPr>
      <w:r w:rsidRPr="009269D3">
        <w:rPr>
          <w:i/>
          <w:iCs/>
          <w:szCs w:val="24"/>
        </w:rPr>
        <w:t>Ученик 5 класса получит возможность научиться:</w:t>
      </w:r>
    </w:p>
    <w:p w14:paraId="5826D844" w14:textId="77777777" w:rsidR="00BA0DFD" w:rsidRPr="009269D3" w:rsidRDefault="00BA0DFD" w:rsidP="00BA0DFD">
      <w:pPr>
        <w:tabs>
          <w:tab w:val="left" w:pos="1084"/>
        </w:tabs>
        <w:ind w:firstLine="0"/>
        <w:jc w:val="both"/>
        <w:rPr>
          <w:i/>
          <w:iCs/>
          <w:szCs w:val="24"/>
        </w:rPr>
      </w:pPr>
      <w:r w:rsidRPr="009269D3">
        <w:rPr>
          <w:iCs/>
          <w:szCs w:val="24"/>
        </w:rPr>
        <w:lastRenderedPageBreak/>
        <w:t>• </w:t>
      </w:r>
      <w:r w:rsidRPr="009269D3">
        <w:rPr>
          <w:i/>
          <w:iCs/>
          <w:szCs w:val="24"/>
        </w:rPr>
        <w:t>делать краткие выписки из текста с целью их использования в собственных устных высказываниях;</w:t>
      </w:r>
    </w:p>
    <w:p w14:paraId="654396FF" w14:textId="77777777" w:rsidR="00BA0DFD" w:rsidRPr="009269D3" w:rsidRDefault="00BA0DFD" w:rsidP="00BA0DFD">
      <w:pPr>
        <w:tabs>
          <w:tab w:val="left" w:pos="1074"/>
        </w:tabs>
        <w:ind w:firstLine="0"/>
        <w:jc w:val="both"/>
        <w:rPr>
          <w:i/>
          <w:iCs/>
          <w:szCs w:val="24"/>
        </w:rPr>
      </w:pPr>
      <w:r w:rsidRPr="009269D3">
        <w:rPr>
          <w:iCs/>
          <w:szCs w:val="24"/>
        </w:rPr>
        <w:t>• </w:t>
      </w:r>
      <w:r w:rsidRPr="009269D3">
        <w:rPr>
          <w:i/>
          <w:iCs/>
          <w:szCs w:val="24"/>
        </w:rPr>
        <w:t>составлять план/тезисы устного или письменного сообщения;</w:t>
      </w:r>
    </w:p>
    <w:p w14:paraId="6D049CDC" w14:textId="77777777" w:rsidR="00BA0DFD" w:rsidRPr="009269D3" w:rsidRDefault="00BA0DFD" w:rsidP="00BA0DFD">
      <w:pPr>
        <w:tabs>
          <w:tab w:val="left" w:pos="1079"/>
        </w:tabs>
        <w:ind w:firstLine="0"/>
        <w:jc w:val="both"/>
        <w:rPr>
          <w:i/>
          <w:iCs/>
          <w:szCs w:val="24"/>
        </w:rPr>
      </w:pPr>
      <w:r w:rsidRPr="009269D3">
        <w:rPr>
          <w:iCs/>
          <w:szCs w:val="24"/>
        </w:rPr>
        <w:t>• </w:t>
      </w:r>
      <w:r w:rsidRPr="009269D3">
        <w:rPr>
          <w:i/>
          <w:iCs/>
          <w:szCs w:val="24"/>
        </w:rPr>
        <w:t>кратко излагать в письменном виде результаты своейпроектной деятельности;</w:t>
      </w:r>
    </w:p>
    <w:p w14:paraId="65029729" w14:textId="77777777" w:rsidR="00BA0DFD" w:rsidRPr="009269D3" w:rsidRDefault="00BA0DFD" w:rsidP="00BA0DFD">
      <w:pPr>
        <w:tabs>
          <w:tab w:val="left" w:pos="1079"/>
        </w:tabs>
        <w:ind w:firstLine="0"/>
        <w:jc w:val="both"/>
        <w:rPr>
          <w:i/>
          <w:iCs/>
          <w:szCs w:val="24"/>
        </w:rPr>
      </w:pPr>
      <w:r w:rsidRPr="009269D3">
        <w:rPr>
          <w:iCs/>
          <w:szCs w:val="24"/>
        </w:rPr>
        <w:t>• </w:t>
      </w:r>
      <w:r w:rsidRPr="009269D3">
        <w:rPr>
          <w:i/>
          <w:iCs/>
          <w:szCs w:val="24"/>
        </w:rPr>
        <w:t>писать небольшие письменные высказывания с опоройна образец.</w:t>
      </w:r>
    </w:p>
    <w:p w14:paraId="2F6DE7D2" w14:textId="77777777" w:rsidR="00BA0DFD" w:rsidRPr="009269D3" w:rsidRDefault="00BA0DFD" w:rsidP="00BA0DFD">
      <w:pPr>
        <w:tabs>
          <w:tab w:val="left" w:pos="1079"/>
        </w:tabs>
        <w:ind w:firstLine="0"/>
        <w:jc w:val="both"/>
        <w:rPr>
          <w:b/>
          <w:iCs/>
          <w:szCs w:val="24"/>
        </w:rPr>
      </w:pPr>
      <w:r w:rsidRPr="009269D3">
        <w:rPr>
          <w:b/>
          <w:i/>
          <w:iCs/>
          <w:szCs w:val="24"/>
        </w:rPr>
        <w:t>Фонетическая сторона речи</w:t>
      </w:r>
    </w:p>
    <w:p w14:paraId="26633AA8" w14:textId="77777777" w:rsidR="00BA0DFD" w:rsidRPr="009269D3" w:rsidRDefault="00BA0DFD" w:rsidP="00BA0DFD">
      <w:pPr>
        <w:ind w:firstLine="0"/>
        <w:jc w:val="both"/>
        <w:rPr>
          <w:szCs w:val="24"/>
        </w:rPr>
      </w:pPr>
      <w:r w:rsidRPr="009269D3">
        <w:rPr>
          <w:szCs w:val="24"/>
        </w:rPr>
        <w:t>Ученик 5 класса научится:</w:t>
      </w:r>
    </w:p>
    <w:p w14:paraId="47CE10ED" w14:textId="77777777" w:rsidR="00BA0DFD" w:rsidRPr="009269D3" w:rsidRDefault="00BA0DFD" w:rsidP="00BA0DFD">
      <w:pPr>
        <w:tabs>
          <w:tab w:val="left" w:pos="1074"/>
        </w:tabs>
        <w:ind w:firstLine="0"/>
        <w:jc w:val="both"/>
        <w:rPr>
          <w:szCs w:val="24"/>
        </w:rPr>
      </w:pPr>
      <w:r w:rsidRPr="009269D3">
        <w:rPr>
          <w:szCs w:val="24"/>
        </w:rPr>
        <w:t>• различать на слух и адекватно, без фонематических ошибок, ведущих к сбою коммуникации, произносить все звуки английского языка;</w:t>
      </w:r>
    </w:p>
    <w:p w14:paraId="476C4264" w14:textId="77777777" w:rsidR="00BA0DFD" w:rsidRPr="009269D3" w:rsidRDefault="00BA0DFD" w:rsidP="00BA0DFD">
      <w:pPr>
        <w:tabs>
          <w:tab w:val="left" w:pos="1076"/>
        </w:tabs>
        <w:ind w:firstLine="0"/>
        <w:jc w:val="both"/>
        <w:rPr>
          <w:szCs w:val="24"/>
        </w:rPr>
      </w:pPr>
      <w:r w:rsidRPr="009269D3">
        <w:rPr>
          <w:szCs w:val="24"/>
        </w:rPr>
        <w:t>• соблюдать правильное ударение в изученных словах;</w:t>
      </w:r>
    </w:p>
    <w:p w14:paraId="1F3BDE8E" w14:textId="77777777" w:rsidR="00BA0DFD" w:rsidRPr="009269D3" w:rsidRDefault="00BA0DFD" w:rsidP="00BA0DFD">
      <w:pPr>
        <w:tabs>
          <w:tab w:val="left" w:pos="1079"/>
        </w:tabs>
        <w:ind w:firstLine="0"/>
        <w:jc w:val="both"/>
        <w:rPr>
          <w:szCs w:val="24"/>
        </w:rPr>
      </w:pPr>
      <w:r w:rsidRPr="009269D3">
        <w:rPr>
          <w:szCs w:val="24"/>
        </w:rPr>
        <w:t>• различать коммуникативные типы предложения по интонации;</w:t>
      </w:r>
    </w:p>
    <w:p w14:paraId="56D5BA76" w14:textId="77777777" w:rsidR="00BA0DFD" w:rsidRPr="009269D3" w:rsidRDefault="00BA0DFD" w:rsidP="00BA0DFD">
      <w:pPr>
        <w:tabs>
          <w:tab w:val="left" w:pos="1079"/>
        </w:tabs>
        <w:ind w:firstLine="0"/>
        <w:jc w:val="both"/>
        <w:rPr>
          <w:szCs w:val="24"/>
        </w:rPr>
      </w:pPr>
      <w:r w:rsidRPr="009269D3">
        <w:rPr>
          <w:szCs w:val="24"/>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14:paraId="605F28A4" w14:textId="77777777" w:rsidR="00BA0DFD" w:rsidRPr="009269D3" w:rsidRDefault="00BA0DFD" w:rsidP="00BA0DFD">
      <w:pPr>
        <w:ind w:firstLine="0"/>
        <w:jc w:val="both"/>
        <w:rPr>
          <w:i/>
          <w:iCs/>
          <w:szCs w:val="24"/>
        </w:rPr>
      </w:pPr>
      <w:r w:rsidRPr="009269D3">
        <w:rPr>
          <w:i/>
          <w:iCs/>
          <w:szCs w:val="24"/>
        </w:rPr>
        <w:t>Ученик 5 класса получит возможность научиться:</w:t>
      </w:r>
    </w:p>
    <w:p w14:paraId="3DA70B5F" w14:textId="77777777" w:rsidR="00BA0DFD" w:rsidRPr="009269D3" w:rsidRDefault="00BA0DFD" w:rsidP="00BA0DFD">
      <w:pPr>
        <w:tabs>
          <w:tab w:val="left" w:pos="639"/>
        </w:tabs>
        <w:ind w:firstLine="0"/>
        <w:jc w:val="both"/>
        <w:rPr>
          <w:i/>
          <w:iCs/>
          <w:szCs w:val="24"/>
        </w:rPr>
      </w:pPr>
      <w:r w:rsidRPr="009269D3">
        <w:rPr>
          <w:iCs/>
          <w:szCs w:val="24"/>
        </w:rPr>
        <w:t>• </w:t>
      </w:r>
      <w:r w:rsidRPr="009269D3">
        <w:rPr>
          <w:i/>
          <w:iCs/>
          <w:szCs w:val="24"/>
        </w:rPr>
        <w:t>выражать модальные значения, чувства и эмоциис помощью интонации;</w:t>
      </w:r>
    </w:p>
    <w:p w14:paraId="4C6C15A6" w14:textId="77777777" w:rsidR="00BA0DFD" w:rsidRPr="009269D3" w:rsidRDefault="00BA0DFD" w:rsidP="00BA0DFD">
      <w:pPr>
        <w:tabs>
          <w:tab w:val="left" w:pos="606"/>
        </w:tabs>
        <w:ind w:firstLine="0"/>
        <w:jc w:val="both"/>
        <w:rPr>
          <w:i/>
          <w:iCs/>
          <w:szCs w:val="24"/>
        </w:rPr>
      </w:pPr>
      <w:r w:rsidRPr="009269D3">
        <w:rPr>
          <w:iCs/>
          <w:szCs w:val="24"/>
        </w:rPr>
        <w:t>• </w:t>
      </w:r>
      <w:r w:rsidRPr="009269D3">
        <w:rPr>
          <w:i/>
          <w:iCs/>
          <w:szCs w:val="24"/>
        </w:rPr>
        <w:t>различать на слух британские и американские варианты английского языка.</w:t>
      </w:r>
    </w:p>
    <w:p w14:paraId="69876ED9" w14:textId="77777777" w:rsidR="00BA0DFD" w:rsidRPr="009269D3" w:rsidRDefault="00BA0DFD" w:rsidP="00BA0DFD">
      <w:pPr>
        <w:tabs>
          <w:tab w:val="left" w:pos="606"/>
        </w:tabs>
        <w:ind w:firstLine="0"/>
        <w:jc w:val="both"/>
        <w:rPr>
          <w:b/>
          <w:i/>
          <w:iCs/>
          <w:szCs w:val="24"/>
        </w:rPr>
      </w:pPr>
      <w:r w:rsidRPr="009269D3">
        <w:rPr>
          <w:b/>
          <w:i/>
          <w:iCs/>
          <w:szCs w:val="24"/>
        </w:rPr>
        <w:t>Орфография</w:t>
      </w:r>
    </w:p>
    <w:p w14:paraId="0BB46A1B" w14:textId="77777777" w:rsidR="00BA0DFD" w:rsidRPr="009269D3" w:rsidRDefault="00BA0DFD" w:rsidP="00BA0DFD">
      <w:pPr>
        <w:tabs>
          <w:tab w:val="left" w:pos="606"/>
        </w:tabs>
        <w:ind w:firstLine="0"/>
        <w:jc w:val="both"/>
        <w:rPr>
          <w:iCs/>
          <w:szCs w:val="24"/>
        </w:rPr>
      </w:pPr>
      <w:r w:rsidRPr="009269D3">
        <w:rPr>
          <w:iCs/>
          <w:szCs w:val="24"/>
        </w:rPr>
        <w:t>Ученик 5 класса научится:</w:t>
      </w:r>
    </w:p>
    <w:p w14:paraId="2357372C" w14:textId="77777777" w:rsidR="00BA0DFD" w:rsidRPr="009269D3" w:rsidRDefault="00BA0DFD" w:rsidP="00491699">
      <w:pPr>
        <w:numPr>
          <w:ilvl w:val="0"/>
          <w:numId w:val="78"/>
        </w:numPr>
        <w:tabs>
          <w:tab w:val="left" w:pos="142"/>
        </w:tabs>
        <w:ind w:hanging="720"/>
        <w:jc w:val="both"/>
        <w:rPr>
          <w:b/>
          <w:iCs/>
          <w:szCs w:val="24"/>
        </w:rPr>
      </w:pPr>
      <w:r w:rsidRPr="009269D3">
        <w:rPr>
          <w:iCs/>
          <w:szCs w:val="24"/>
        </w:rPr>
        <w:t>правильно писать изученные слова.</w:t>
      </w:r>
    </w:p>
    <w:p w14:paraId="63EC50A6" w14:textId="77777777" w:rsidR="00BA0DFD" w:rsidRPr="009269D3" w:rsidRDefault="00BA0DFD" w:rsidP="00BA0DFD">
      <w:pPr>
        <w:ind w:firstLine="0"/>
        <w:jc w:val="both"/>
        <w:rPr>
          <w:i/>
          <w:iCs/>
          <w:szCs w:val="24"/>
        </w:rPr>
      </w:pPr>
      <w:r w:rsidRPr="009269D3">
        <w:rPr>
          <w:i/>
          <w:iCs/>
          <w:szCs w:val="24"/>
        </w:rPr>
        <w:t>Ученик 5 класса получит возможность научиться:</w:t>
      </w:r>
    </w:p>
    <w:p w14:paraId="7BDEDCF3" w14:textId="77777777" w:rsidR="00BA0DFD" w:rsidRPr="009269D3" w:rsidRDefault="00BA0DFD" w:rsidP="00491699">
      <w:pPr>
        <w:numPr>
          <w:ilvl w:val="0"/>
          <w:numId w:val="78"/>
        </w:numPr>
        <w:ind w:left="142" w:hanging="142"/>
        <w:jc w:val="both"/>
        <w:rPr>
          <w:i/>
          <w:iCs/>
          <w:szCs w:val="24"/>
        </w:rPr>
      </w:pPr>
      <w:r w:rsidRPr="009269D3">
        <w:rPr>
          <w:i/>
          <w:iCs/>
          <w:szCs w:val="24"/>
        </w:rPr>
        <w:t>сравнивать и анализировать буквосочетания немецкого языка.</w:t>
      </w:r>
    </w:p>
    <w:p w14:paraId="2FCF3EA7" w14:textId="77777777" w:rsidR="00BA0DFD" w:rsidRPr="009269D3" w:rsidRDefault="00BA0DFD" w:rsidP="00BA0DFD">
      <w:pPr>
        <w:ind w:firstLine="0"/>
        <w:jc w:val="both"/>
        <w:rPr>
          <w:b/>
          <w:i/>
          <w:iCs/>
          <w:szCs w:val="24"/>
        </w:rPr>
      </w:pPr>
      <w:r w:rsidRPr="009269D3">
        <w:rPr>
          <w:b/>
          <w:i/>
          <w:iCs/>
          <w:szCs w:val="24"/>
        </w:rPr>
        <w:t>Лексическая сторона речи</w:t>
      </w:r>
    </w:p>
    <w:p w14:paraId="3CA3678E" w14:textId="77777777" w:rsidR="00BA0DFD" w:rsidRPr="009269D3" w:rsidRDefault="00BA0DFD" w:rsidP="00BA0DFD">
      <w:pPr>
        <w:ind w:firstLine="0"/>
        <w:jc w:val="both"/>
        <w:rPr>
          <w:szCs w:val="24"/>
        </w:rPr>
      </w:pPr>
      <w:r w:rsidRPr="009269D3">
        <w:rPr>
          <w:szCs w:val="24"/>
        </w:rPr>
        <w:t>Ученик 5 класса научится:</w:t>
      </w:r>
    </w:p>
    <w:p w14:paraId="63C89916" w14:textId="77777777" w:rsidR="00BA0DFD" w:rsidRPr="009269D3" w:rsidRDefault="00BA0DFD" w:rsidP="00BA0DFD">
      <w:pPr>
        <w:tabs>
          <w:tab w:val="left" w:pos="639"/>
        </w:tabs>
        <w:ind w:firstLine="0"/>
        <w:jc w:val="both"/>
        <w:rPr>
          <w:szCs w:val="24"/>
        </w:rPr>
      </w:pPr>
      <w:r w:rsidRPr="009269D3">
        <w:rPr>
          <w:szCs w:val="24"/>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w:t>
      </w:r>
    </w:p>
    <w:p w14:paraId="21A5CD6A" w14:textId="77777777" w:rsidR="00BA0DFD" w:rsidRPr="009269D3" w:rsidRDefault="00BA0DFD" w:rsidP="00BA0DFD">
      <w:pPr>
        <w:tabs>
          <w:tab w:val="left" w:pos="634"/>
        </w:tabs>
        <w:ind w:firstLine="0"/>
        <w:jc w:val="both"/>
        <w:rPr>
          <w:szCs w:val="24"/>
        </w:rPr>
      </w:pPr>
      <w:r w:rsidRPr="009269D3">
        <w:rPr>
          <w:szCs w:val="24"/>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в соответствии с решаемой коммуникативной задачей;</w:t>
      </w:r>
    </w:p>
    <w:p w14:paraId="70C62EFA" w14:textId="77777777" w:rsidR="00BA0DFD" w:rsidRPr="009269D3" w:rsidRDefault="00BA0DFD" w:rsidP="00BA0DFD">
      <w:pPr>
        <w:tabs>
          <w:tab w:val="left" w:pos="644"/>
        </w:tabs>
        <w:ind w:firstLine="0"/>
        <w:jc w:val="both"/>
        <w:rPr>
          <w:szCs w:val="24"/>
        </w:rPr>
      </w:pPr>
      <w:r w:rsidRPr="009269D3">
        <w:rPr>
          <w:szCs w:val="24"/>
        </w:rPr>
        <w:t>• соблюдать существующие в языке нормы лексической сочетаемости;</w:t>
      </w:r>
    </w:p>
    <w:p w14:paraId="7E0513FE" w14:textId="77777777" w:rsidR="00BA0DFD" w:rsidRPr="009269D3" w:rsidRDefault="00BA0DFD" w:rsidP="00BA0DFD">
      <w:pPr>
        <w:tabs>
          <w:tab w:val="left" w:pos="630"/>
        </w:tabs>
        <w:ind w:firstLine="0"/>
        <w:jc w:val="both"/>
        <w:rPr>
          <w:szCs w:val="24"/>
        </w:rPr>
      </w:pPr>
      <w:r w:rsidRPr="009269D3">
        <w:rPr>
          <w:szCs w:val="24"/>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14:paraId="23DCFC20" w14:textId="77777777" w:rsidR="00BA0DFD" w:rsidRPr="009269D3" w:rsidRDefault="00BA0DFD" w:rsidP="00BA0DFD">
      <w:pPr>
        <w:ind w:firstLine="0"/>
        <w:jc w:val="both"/>
        <w:rPr>
          <w:i/>
          <w:iCs/>
          <w:szCs w:val="24"/>
        </w:rPr>
      </w:pPr>
      <w:r w:rsidRPr="009269D3">
        <w:rPr>
          <w:i/>
          <w:iCs/>
          <w:szCs w:val="24"/>
        </w:rPr>
        <w:t>Ученик 5 класса получит возможность научиться:</w:t>
      </w:r>
    </w:p>
    <w:p w14:paraId="6FC10D0C" w14:textId="77777777" w:rsidR="00BA0DFD" w:rsidRPr="009269D3" w:rsidRDefault="00BA0DFD" w:rsidP="00BA0DFD">
      <w:pPr>
        <w:tabs>
          <w:tab w:val="left" w:pos="625"/>
        </w:tabs>
        <w:ind w:firstLine="0"/>
        <w:jc w:val="both"/>
        <w:rPr>
          <w:i/>
          <w:iCs/>
          <w:szCs w:val="24"/>
        </w:rPr>
      </w:pPr>
      <w:r w:rsidRPr="009269D3">
        <w:rPr>
          <w:iCs/>
          <w:szCs w:val="24"/>
        </w:rPr>
        <w:t>• </w:t>
      </w:r>
      <w:r w:rsidRPr="009269D3">
        <w:rPr>
          <w:i/>
          <w:iCs/>
          <w:szCs w:val="24"/>
        </w:rPr>
        <w:t>употреблять в речи в нескольких значениях многозначные слова, изученные в пределах тематики;</w:t>
      </w:r>
    </w:p>
    <w:p w14:paraId="5C1E72C1" w14:textId="77777777" w:rsidR="00BA0DFD" w:rsidRPr="009269D3" w:rsidRDefault="00BA0DFD" w:rsidP="00BA0DFD">
      <w:pPr>
        <w:tabs>
          <w:tab w:val="left" w:pos="634"/>
        </w:tabs>
        <w:ind w:firstLine="0"/>
        <w:jc w:val="both"/>
        <w:rPr>
          <w:i/>
          <w:iCs/>
          <w:szCs w:val="24"/>
        </w:rPr>
      </w:pPr>
      <w:r w:rsidRPr="009269D3">
        <w:rPr>
          <w:iCs/>
          <w:szCs w:val="24"/>
        </w:rPr>
        <w:t>• </w:t>
      </w:r>
      <w:r w:rsidRPr="009269D3">
        <w:rPr>
          <w:i/>
          <w:iCs/>
          <w:szCs w:val="24"/>
        </w:rPr>
        <w:t>находить различия между явлениями синонимии и антонимии;</w:t>
      </w:r>
    </w:p>
    <w:p w14:paraId="17253773" w14:textId="77777777" w:rsidR="00BA0DFD" w:rsidRPr="009269D3" w:rsidRDefault="00BA0DFD" w:rsidP="00BA0DFD">
      <w:pPr>
        <w:tabs>
          <w:tab w:val="left" w:pos="606"/>
        </w:tabs>
        <w:ind w:firstLine="0"/>
        <w:jc w:val="both"/>
        <w:rPr>
          <w:i/>
          <w:iCs/>
          <w:szCs w:val="24"/>
        </w:rPr>
      </w:pPr>
      <w:r w:rsidRPr="009269D3">
        <w:rPr>
          <w:iCs/>
          <w:szCs w:val="24"/>
        </w:rPr>
        <w:t>• </w:t>
      </w:r>
      <w:r w:rsidRPr="009269D3">
        <w:rPr>
          <w:i/>
          <w:iCs/>
          <w:szCs w:val="24"/>
        </w:rPr>
        <w:t>распознавать принадлежность слов к частям речипо определённым признакам (артиклям, аффиксам и др.);</w:t>
      </w:r>
    </w:p>
    <w:p w14:paraId="09CCE862" w14:textId="77777777" w:rsidR="00BA0DFD" w:rsidRPr="009269D3" w:rsidRDefault="00BA0DFD" w:rsidP="00BA0DFD">
      <w:pPr>
        <w:tabs>
          <w:tab w:val="left" w:pos="639"/>
        </w:tabs>
        <w:ind w:firstLine="0"/>
        <w:jc w:val="both"/>
        <w:rPr>
          <w:i/>
          <w:iCs/>
          <w:szCs w:val="24"/>
        </w:rPr>
      </w:pPr>
      <w:r w:rsidRPr="009269D3">
        <w:rPr>
          <w:iCs/>
          <w:szCs w:val="24"/>
        </w:rPr>
        <w:t>• </w:t>
      </w:r>
      <w:r w:rsidRPr="009269D3">
        <w:rPr>
          <w:i/>
          <w:iCs/>
          <w:szCs w:val="24"/>
        </w:rPr>
        <w:t>использовать языковую догадку в процессе чтенияи аудирования (догадываться о значении незнакомых словпо контексту и по словообразовательным элементам).</w:t>
      </w:r>
    </w:p>
    <w:p w14:paraId="14FBB485" w14:textId="77777777" w:rsidR="00BA0DFD" w:rsidRPr="009269D3" w:rsidRDefault="00BA0DFD" w:rsidP="00BA0DFD">
      <w:pPr>
        <w:tabs>
          <w:tab w:val="left" w:pos="639"/>
        </w:tabs>
        <w:ind w:firstLine="0"/>
        <w:jc w:val="both"/>
        <w:rPr>
          <w:b/>
          <w:i/>
          <w:iCs/>
          <w:szCs w:val="24"/>
        </w:rPr>
      </w:pPr>
      <w:r w:rsidRPr="009269D3">
        <w:rPr>
          <w:b/>
          <w:i/>
          <w:iCs/>
          <w:szCs w:val="24"/>
        </w:rPr>
        <w:t>Грамматическая сторона речи</w:t>
      </w:r>
    </w:p>
    <w:p w14:paraId="17491FA5" w14:textId="77777777" w:rsidR="00BA0DFD" w:rsidRPr="009269D3" w:rsidRDefault="00BA0DFD" w:rsidP="00BA0DFD">
      <w:pPr>
        <w:ind w:firstLine="0"/>
        <w:jc w:val="both"/>
        <w:rPr>
          <w:szCs w:val="24"/>
        </w:rPr>
      </w:pPr>
      <w:r w:rsidRPr="009269D3">
        <w:rPr>
          <w:szCs w:val="24"/>
        </w:rPr>
        <w:t>Ученик 5 класса научится:</w:t>
      </w:r>
    </w:p>
    <w:p w14:paraId="6B4FC1CC" w14:textId="77777777" w:rsidR="00BA0DFD" w:rsidRPr="009269D3" w:rsidRDefault="00BA0DFD" w:rsidP="00BA0DFD">
      <w:pPr>
        <w:tabs>
          <w:tab w:val="left" w:pos="634"/>
        </w:tabs>
        <w:ind w:firstLine="0"/>
        <w:jc w:val="both"/>
        <w:rPr>
          <w:szCs w:val="24"/>
        </w:rPr>
      </w:pPr>
      <w:r w:rsidRPr="009269D3">
        <w:rPr>
          <w:szCs w:val="24"/>
        </w:rPr>
        <w:t>• оперировать в процессе устного и письменного общения основными синтаксическими конструкциями и морфологическими формами немецкого языка в соответствии с коммуникативной задачей в коммуникативно-значимом контексте;</w:t>
      </w:r>
    </w:p>
    <w:p w14:paraId="6DCAAC89" w14:textId="77777777" w:rsidR="00BA0DFD" w:rsidRPr="009269D3" w:rsidRDefault="00BA0DFD" w:rsidP="00BA0DFD">
      <w:pPr>
        <w:tabs>
          <w:tab w:val="left" w:pos="626"/>
        </w:tabs>
        <w:ind w:firstLine="0"/>
        <w:jc w:val="both"/>
        <w:rPr>
          <w:szCs w:val="24"/>
        </w:rPr>
      </w:pPr>
      <w:r w:rsidRPr="009269D3">
        <w:rPr>
          <w:szCs w:val="24"/>
        </w:rPr>
        <w:t>• распознавать и употреблять в речи:</w:t>
      </w:r>
    </w:p>
    <w:p w14:paraId="134A06AC" w14:textId="77777777" w:rsidR="00BA0DFD" w:rsidRPr="009269D3" w:rsidRDefault="00BA0DFD" w:rsidP="00BA0DFD">
      <w:pPr>
        <w:ind w:firstLine="0"/>
        <w:jc w:val="both"/>
        <w:rPr>
          <w:szCs w:val="24"/>
        </w:rPr>
      </w:pPr>
      <w:r w:rsidRPr="009269D3">
        <w:rPr>
          <w:szCs w:val="24"/>
        </w:rPr>
        <w:t>—</w:t>
      </w:r>
      <w:r w:rsidRPr="009269D3">
        <w:rPr>
          <w:szCs w:val="24"/>
          <w:lang w:val="en-US"/>
        </w:rPr>
        <w:t> </w:t>
      </w:r>
      <w:r w:rsidRPr="009269D3">
        <w:rPr>
          <w:szCs w:val="24"/>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19EEB48D" w14:textId="77777777" w:rsidR="00BA0DFD" w:rsidRPr="009269D3" w:rsidRDefault="00BA0DFD" w:rsidP="00BA0DFD">
      <w:pPr>
        <w:tabs>
          <w:tab w:val="left" w:pos="1181"/>
        </w:tabs>
        <w:ind w:firstLine="0"/>
        <w:jc w:val="both"/>
        <w:rPr>
          <w:szCs w:val="24"/>
        </w:rPr>
      </w:pPr>
      <w:r w:rsidRPr="009269D3">
        <w:rPr>
          <w:szCs w:val="24"/>
        </w:rPr>
        <w:t>—</w:t>
      </w:r>
      <w:r w:rsidRPr="009269D3">
        <w:rPr>
          <w:szCs w:val="24"/>
          <w:lang w:val="en-US"/>
        </w:rPr>
        <w:t> </w:t>
      </w:r>
      <w:r w:rsidRPr="009269D3">
        <w:rPr>
          <w:szCs w:val="24"/>
        </w:rPr>
        <w:t>распространённые простые предложения, в том числе с несколькими обстоятельствами, следующими в определённом порядке;</w:t>
      </w:r>
    </w:p>
    <w:p w14:paraId="7591444F" w14:textId="77777777" w:rsidR="00BA0DFD" w:rsidRPr="009269D3" w:rsidRDefault="00BA0DFD" w:rsidP="00BA0DFD">
      <w:pPr>
        <w:tabs>
          <w:tab w:val="left" w:pos="1186"/>
        </w:tabs>
        <w:ind w:firstLine="0"/>
        <w:jc w:val="both"/>
        <w:rPr>
          <w:szCs w:val="24"/>
        </w:rPr>
      </w:pPr>
      <w:r w:rsidRPr="009269D3">
        <w:rPr>
          <w:szCs w:val="24"/>
        </w:rPr>
        <w:lastRenderedPageBreak/>
        <w:t>—</w:t>
      </w:r>
      <w:r w:rsidRPr="009269D3">
        <w:rPr>
          <w:szCs w:val="24"/>
          <w:lang w:val="en-US"/>
        </w:rPr>
        <w:t> </w:t>
      </w:r>
      <w:r w:rsidRPr="009269D3">
        <w:rPr>
          <w:szCs w:val="24"/>
        </w:rPr>
        <w:t>сложносочинённые предложения с сочинительными союзами;</w:t>
      </w:r>
    </w:p>
    <w:p w14:paraId="60F688A7" w14:textId="77777777" w:rsidR="00BA0DFD" w:rsidRPr="009269D3" w:rsidRDefault="00BA0DFD" w:rsidP="00BA0DFD">
      <w:pPr>
        <w:tabs>
          <w:tab w:val="left" w:pos="1186"/>
        </w:tabs>
        <w:ind w:firstLine="0"/>
        <w:jc w:val="both"/>
        <w:rPr>
          <w:szCs w:val="24"/>
        </w:rPr>
      </w:pPr>
      <w:r w:rsidRPr="009269D3">
        <w:rPr>
          <w:szCs w:val="24"/>
        </w:rPr>
        <w:t>—</w:t>
      </w:r>
      <w:r w:rsidRPr="009269D3">
        <w:rPr>
          <w:szCs w:val="24"/>
          <w:lang w:val="en-US"/>
        </w:rPr>
        <w:t> </w:t>
      </w:r>
      <w:r w:rsidRPr="009269D3">
        <w:rPr>
          <w:szCs w:val="24"/>
        </w:rPr>
        <w:t>имена существительные в единственном и множественном числе, образованные по правилу и исключения;</w:t>
      </w:r>
    </w:p>
    <w:p w14:paraId="6CE5558B" w14:textId="77777777" w:rsidR="00BA0DFD" w:rsidRPr="009269D3" w:rsidRDefault="00BA0DFD" w:rsidP="00BA0DFD">
      <w:pPr>
        <w:tabs>
          <w:tab w:val="left" w:pos="1186"/>
        </w:tabs>
        <w:ind w:firstLine="0"/>
        <w:jc w:val="both"/>
        <w:rPr>
          <w:szCs w:val="24"/>
        </w:rPr>
      </w:pPr>
      <w:r w:rsidRPr="009269D3">
        <w:rPr>
          <w:szCs w:val="24"/>
        </w:rPr>
        <w:t>—</w:t>
      </w:r>
      <w:r w:rsidRPr="009269D3">
        <w:rPr>
          <w:szCs w:val="24"/>
          <w:lang w:val="en-US"/>
        </w:rPr>
        <w:t> </w:t>
      </w:r>
      <w:r w:rsidRPr="009269D3">
        <w:rPr>
          <w:szCs w:val="24"/>
        </w:rPr>
        <w:t xml:space="preserve">имена существительные </w:t>
      </w:r>
      <w:r w:rsidRPr="009269D3">
        <w:rPr>
          <w:szCs w:val="24"/>
          <w:lang w:val="en-US"/>
        </w:rPr>
        <w:t>c</w:t>
      </w:r>
      <w:r w:rsidRPr="009269D3">
        <w:rPr>
          <w:szCs w:val="24"/>
        </w:rPr>
        <w:t xml:space="preserve"> определённым/неопределённым / нулевым артиклем;</w:t>
      </w:r>
    </w:p>
    <w:p w14:paraId="350F9E66" w14:textId="77777777" w:rsidR="00BA0DFD" w:rsidRPr="009269D3" w:rsidRDefault="00BA0DFD" w:rsidP="00BA0DFD">
      <w:pPr>
        <w:tabs>
          <w:tab w:val="left" w:pos="1176"/>
        </w:tabs>
        <w:ind w:firstLine="0"/>
        <w:jc w:val="both"/>
        <w:rPr>
          <w:szCs w:val="24"/>
        </w:rPr>
      </w:pPr>
      <w:r w:rsidRPr="009269D3">
        <w:rPr>
          <w:szCs w:val="24"/>
        </w:rPr>
        <w:t>—</w:t>
      </w:r>
      <w:r w:rsidRPr="009269D3">
        <w:rPr>
          <w:szCs w:val="24"/>
          <w:lang w:val="en-US"/>
        </w:rPr>
        <w:t> </w:t>
      </w:r>
      <w:r w:rsidRPr="009269D3">
        <w:rPr>
          <w:szCs w:val="24"/>
        </w:rPr>
        <w:t>личные, притяжательные, указательные, неопределённые, относительные, вопросительные местоимения;</w:t>
      </w:r>
    </w:p>
    <w:p w14:paraId="333C6DEC" w14:textId="77777777" w:rsidR="00BA0DFD" w:rsidRPr="009269D3" w:rsidRDefault="00BA0DFD" w:rsidP="00BA0DFD">
      <w:pPr>
        <w:tabs>
          <w:tab w:val="left" w:pos="1190"/>
        </w:tabs>
        <w:ind w:firstLine="0"/>
        <w:jc w:val="both"/>
        <w:rPr>
          <w:szCs w:val="24"/>
        </w:rPr>
      </w:pPr>
      <w:r w:rsidRPr="009269D3">
        <w:rPr>
          <w:szCs w:val="24"/>
        </w:rPr>
        <w:t>—</w:t>
      </w:r>
      <w:r w:rsidRPr="009269D3">
        <w:rPr>
          <w:szCs w:val="24"/>
          <w:lang w:val="en-US"/>
        </w:rPr>
        <w:t> </w:t>
      </w:r>
      <w:r w:rsidRPr="009269D3">
        <w:rPr>
          <w:szCs w:val="24"/>
        </w:rPr>
        <w:t>имена прилагательные в положительной, сравнительной и превосходной степени, образованные по правилу и исключения; а также наречия, выражающие количество;</w:t>
      </w:r>
    </w:p>
    <w:p w14:paraId="3051B96C" w14:textId="77777777" w:rsidR="00BA0DFD" w:rsidRPr="009269D3" w:rsidRDefault="00BA0DFD" w:rsidP="00BA0DFD">
      <w:pPr>
        <w:tabs>
          <w:tab w:val="left" w:pos="1182"/>
        </w:tabs>
        <w:ind w:firstLine="0"/>
        <w:jc w:val="both"/>
        <w:rPr>
          <w:szCs w:val="24"/>
        </w:rPr>
      </w:pPr>
      <w:r w:rsidRPr="009269D3">
        <w:rPr>
          <w:szCs w:val="24"/>
        </w:rPr>
        <w:t>—</w:t>
      </w:r>
      <w:r w:rsidRPr="009269D3">
        <w:rPr>
          <w:szCs w:val="24"/>
          <w:lang w:val="en-US"/>
        </w:rPr>
        <w:t> </w:t>
      </w:r>
      <w:r w:rsidRPr="009269D3">
        <w:rPr>
          <w:szCs w:val="24"/>
        </w:rPr>
        <w:t>количественные и порядковые числительные;</w:t>
      </w:r>
    </w:p>
    <w:p w14:paraId="4A433109" w14:textId="77777777" w:rsidR="00BA0DFD" w:rsidRPr="009269D3" w:rsidRDefault="00BA0DFD" w:rsidP="00BA0DFD">
      <w:pPr>
        <w:tabs>
          <w:tab w:val="left" w:pos="1190"/>
        </w:tabs>
        <w:ind w:firstLine="0"/>
        <w:jc w:val="both"/>
        <w:rPr>
          <w:szCs w:val="24"/>
        </w:rPr>
      </w:pPr>
      <w:r w:rsidRPr="009269D3">
        <w:rPr>
          <w:szCs w:val="24"/>
        </w:rPr>
        <w:t>—</w:t>
      </w:r>
      <w:r w:rsidRPr="009269D3">
        <w:rPr>
          <w:szCs w:val="24"/>
          <w:lang w:val="en-US"/>
        </w:rPr>
        <w:t> </w:t>
      </w:r>
      <w:r w:rsidRPr="009269D3">
        <w:rPr>
          <w:szCs w:val="24"/>
        </w:rPr>
        <w:t xml:space="preserve">глаголы в наиболее употребительных временных формах действительного залога: </w:t>
      </w:r>
    </w:p>
    <w:p w14:paraId="0EBD0715" w14:textId="77777777" w:rsidR="00BA0DFD" w:rsidRPr="009269D3" w:rsidRDefault="00BA0DFD" w:rsidP="00BA0DFD">
      <w:pPr>
        <w:tabs>
          <w:tab w:val="left" w:pos="1181"/>
        </w:tabs>
        <w:ind w:firstLine="0"/>
        <w:jc w:val="both"/>
        <w:rPr>
          <w:szCs w:val="24"/>
        </w:rPr>
      </w:pPr>
      <w:r w:rsidRPr="009269D3">
        <w:rPr>
          <w:szCs w:val="24"/>
        </w:rPr>
        <w:t>—</w:t>
      </w:r>
      <w:r w:rsidRPr="009269D3">
        <w:rPr>
          <w:szCs w:val="24"/>
          <w:lang w:val="en-US"/>
        </w:rPr>
        <w:t> </w:t>
      </w:r>
      <w:r w:rsidRPr="009269D3">
        <w:rPr>
          <w:szCs w:val="24"/>
        </w:rPr>
        <w:t>модальныеглаголы</w:t>
      </w:r>
    </w:p>
    <w:p w14:paraId="04C557D2" w14:textId="77777777" w:rsidR="00BA0DFD" w:rsidRPr="009269D3" w:rsidRDefault="00BA0DFD" w:rsidP="00BA0DFD">
      <w:pPr>
        <w:ind w:firstLine="0"/>
        <w:jc w:val="both"/>
        <w:rPr>
          <w:i/>
          <w:iCs/>
          <w:szCs w:val="24"/>
        </w:rPr>
      </w:pPr>
      <w:r w:rsidRPr="009269D3">
        <w:rPr>
          <w:i/>
          <w:iCs/>
          <w:szCs w:val="24"/>
        </w:rPr>
        <w:t>Ученик 5 класса получит возможность научиться:</w:t>
      </w:r>
    </w:p>
    <w:p w14:paraId="21C6C6B1" w14:textId="77777777" w:rsidR="00BA0DFD" w:rsidRPr="009269D3" w:rsidRDefault="00BA0DFD" w:rsidP="00BA0DFD">
      <w:pPr>
        <w:tabs>
          <w:tab w:val="left" w:pos="1104"/>
        </w:tabs>
        <w:ind w:firstLine="0"/>
        <w:jc w:val="both"/>
        <w:rPr>
          <w:i/>
          <w:iCs/>
          <w:szCs w:val="24"/>
        </w:rPr>
      </w:pPr>
      <w:r w:rsidRPr="009269D3">
        <w:rPr>
          <w:iCs/>
          <w:szCs w:val="24"/>
        </w:rPr>
        <w:t>• </w:t>
      </w:r>
      <w:r w:rsidRPr="009269D3">
        <w:rPr>
          <w:i/>
          <w:iCs/>
          <w:szCs w:val="24"/>
        </w:rPr>
        <w:t>использовать в речи глаголы во временным формах действительного залога</w:t>
      </w:r>
    </w:p>
    <w:p w14:paraId="61C13F01" w14:textId="77777777" w:rsidR="00BA0DFD" w:rsidRPr="009269D3" w:rsidRDefault="00BA0DFD" w:rsidP="00BA0DFD">
      <w:pPr>
        <w:tabs>
          <w:tab w:val="left" w:pos="586"/>
        </w:tabs>
        <w:ind w:firstLine="0"/>
        <w:jc w:val="both"/>
        <w:rPr>
          <w:i/>
          <w:iCs/>
          <w:szCs w:val="24"/>
        </w:rPr>
      </w:pPr>
      <w:r w:rsidRPr="009269D3">
        <w:rPr>
          <w:iCs/>
          <w:szCs w:val="24"/>
        </w:rPr>
        <w:t>• </w:t>
      </w:r>
      <w:r w:rsidRPr="009269D3">
        <w:rPr>
          <w:i/>
          <w:iCs/>
          <w:szCs w:val="24"/>
        </w:rPr>
        <w:t>распознавать и употреблять в речи модальные глаголы</w:t>
      </w:r>
    </w:p>
    <w:p w14:paraId="4D9AE6E0" w14:textId="77777777" w:rsidR="00BA0DFD" w:rsidRPr="009269D3" w:rsidRDefault="00BA0DFD" w:rsidP="00BA0DFD">
      <w:pPr>
        <w:ind w:firstLine="0"/>
        <w:rPr>
          <w:b/>
          <w:szCs w:val="24"/>
        </w:rPr>
      </w:pPr>
    </w:p>
    <w:p w14:paraId="4A97ED3A" w14:textId="77777777" w:rsidR="007A308C" w:rsidRPr="009269D3" w:rsidRDefault="007A308C" w:rsidP="00BA0DFD">
      <w:pPr>
        <w:ind w:firstLine="0"/>
        <w:rPr>
          <w:b/>
          <w:szCs w:val="24"/>
        </w:rPr>
      </w:pPr>
      <w:r w:rsidRPr="009269D3">
        <w:rPr>
          <w:b/>
          <w:szCs w:val="24"/>
        </w:rPr>
        <w:t>Содержание учебного предмета</w:t>
      </w:r>
    </w:p>
    <w:p w14:paraId="41749958" w14:textId="77777777" w:rsidR="007A308C" w:rsidRPr="009269D3" w:rsidRDefault="007A308C" w:rsidP="00BA0DFD">
      <w:pPr>
        <w:ind w:firstLine="0"/>
        <w:rPr>
          <w:b/>
          <w:szCs w:val="24"/>
        </w:rPr>
      </w:pPr>
    </w:p>
    <w:p w14:paraId="312BA58D" w14:textId="77777777" w:rsidR="007A308C" w:rsidRPr="009269D3" w:rsidRDefault="007A308C" w:rsidP="00BA0DFD">
      <w:pPr>
        <w:ind w:firstLine="0"/>
        <w:rPr>
          <w:b/>
          <w:szCs w:val="24"/>
        </w:rPr>
      </w:pPr>
      <w:r w:rsidRPr="009269D3">
        <w:rPr>
          <w:b/>
          <w:szCs w:val="24"/>
        </w:rPr>
        <w:t>5 класс</w:t>
      </w:r>
    </w:p>
    <w:p w14:paraId="727AF13B" w14:textId="77777777" w:rsidR="007A308C" w:rsidRPr="009269D3" w:rsidRDefault="007A308C" w:rsidP="007A308C">
      <w:pPr>
        <w:ind w:firstLine="0"/>
        <w:jc w:val="both"/>
        <w:rPr>
          <w:rFonts w:eastAsia="Times New Roman"/>
          <w:i/>
          <w:szCs w:val="24"/>
          <w:lang w:eastAsia="ru-RU"/>
        </w:rPr>
      </w:pPr>
      <w:r w:rsidRPr="009269D3">
        <w:rPr>
          <w:rFonts w:eastAsia="Times New Roman"/>
          <w:i/>
          <w:szCs w:val="24"/>
          <w:lang w:eastAsia="ru-RU"/>
        </w:rPr>
        <w:t>Старый немецкий город. Здания.Архитектура. Достопримечательности.</w:t>
      </w:r>
    </w:p>
    <w:p w14:paraId="71854A8F" w14:textId="77777777" w:rsidR="007A308C" w:rsidRPr="009269D3" w:rsidRDefault="007A308C" w:rsidP="007A308C">
      <w:pPr>
        <w:ind w:firstLine="0"/>
        <w:jc w:val="both"/>
        <w:rPr>
          <w:rFonts w:eastAsia="Times New Roman"/>
          <w:szCs w:val="24"/>
          <w:lang w:eastAsia="ru-RU"/>
        </w:rPr>
      </w:pPr>
      <w:r w:rsidRPr="009269D3">
        <w:rPr>
          <w:rFonts w:eastAsia="Times New Roman"/>
          <w:szCs w:val="24"/>
          <w:lang w:eastAsia="ru-RU"/>
        </w:rPr>
        <w:t>Учащиеся:</w:t>
      </w:r>
    </w:p>
    <w:p w14:paraId="218A3FF8" w14:textId="77777777" w:rsidR="007A308C" w:rsidRPr="009269D3" w:rsidRDefault="007A308C" w:rsidP="00491699">
      <w:pPr>
        <w:numPr>
          <w:ilvl w:val="0"/>
          <w:numId w:val="78"/>
        </w:numPr>
        <w:ind w:left="142" w:hanging="142"/>
        <w:contextualSpacing/>
        <w:jc w:val="both"/>
        <w:rPr>
          <w:rFonts w:eastAsia="Times New Roman"/>
          <w:szCs w:val="24"/>
          <w:lang w:eastAsia="ru-RU"/>
        </w:rPr>
      </w:pPr>
      <w:r w:rsidRPr="009269D3">
        <w:rPr>
          <w:rFonts w:eastAsia="Times New Roman"/>
          <w:szCs w:val="24"/>
          <w:lang w:eastAsia="ru-RU"/>
        </w:rPr>
        <w:t>совершенствуют технику чтения и орфографические навыки;</w:t>
      </w:r>
    </w:p>
    <w:p w14:paraId="4FC4D5D9" w14:textId="77777777" w:rsidR="007A308C" w:rsidRPr="009269D3" w:rsidRDefault="007A308C" w:rsidP="00491699">
      <w:pPr>
        <w:numPr>
          <w:ilvl w:val="0"/>
          <w:numId w:val="78"/>
        </w:numPr>
        <w:ind w:left="142" w:hanging="142"/>
        <w:contextualSpacing/>
        <w:jc w:val="both"/>
        <w:rPr>
          <w:rFonts w:eastAsia="Times New Roman"/>
          <w:szCs w:val="24"/>
          <w:lang w:eastAsia="ru-RU"/>
        </w:rPr>
      </w:pPr>
      <w:r w:rsidRPr="009269D3">
        <w:rPr>
          <w:rFonts w:eastAsia="Times New Roman"/>
          <w:szCs w:val="24"/>
          <w:lang w:eastAsia="ru-RU"/>
        </w:rPr>
        <w:t>расширяют словарный запас;</w:t>
      </w:r>
    </w:p>
    <w:p w14:paraId="4D4CCDFB" w14:textId="77777777" w:rsidR="007A308C" w:rsidRPr="009269D3" w:rsidRDefault="007A308C" w:rsidP="00491699">
      <w:pPr>
        <w:numPr>
          <w:ilvl w:val="0"/>
          <w:numId w:val="78"/>
        </w:numPr>
        <w:ind w:left="142" w:hanging="142"/>
        <w:contextualSpacing/>
        <w:jc w:val="both"/>
        <w:rPr>
          <w:rFonts w:eastAsia="Times New Roman"/>
          <w:szCs w:val="24"/>
          <w:lang w:eastAsia="ru-RU"/>
        </w:rPr>
      </w:pPr>
      <w:r w:rsidRPr="009269D3">
        <w:rPr>
          <w:rFonts w:eastAsia="Times New Roman"/>
          <w:szCs w:val="24"/>
          <w:lang w:eastAsia="ru-RU"/>
        </w:rPr>
        <w:t>описывают немецкий город, используя новый лекс. материал в речи;</w:t>
      </w:r>
    </w:p>
    <w:p w14:paraId="16870275" w14:textId="77777777" w:rsidR="007A308C" w:rsidRPr="009269D3" w:rsidRDefault="007A308C" w:rsidP="00491699">
      <w:pPr>
        <w:numPr>
          <w:ilvl w:val="0"/>
          <w:numId w:val="78"/>
        </w:numPr>
        <w:ind w:left="142" w:hanging="142"/>
        <w:contextualSpacing/>
        <w:jc w:val="both"/>
        <w:rPr>
          <w:rFonts w:eastAsia="Times New Roman"/>
          <w:szCs w:val="24"/>
          <w:lang w:eastAsia="ru-RU"/>
        </w:rPr>
      </w:pPr>
      <w:r w:rsidRPr="009269D3">
        <w:rPr>
          <w:rFonts w:eastAsia="Times New Roman"/>
          <w:szCs w:val="24"/>
          <w:lang w:eastAsia="ru-RU"/>
        </w:rPr>
        <w:t>научатся вести диалог-расспрос в ситуациях «Знакомство», «Встреча»;</w:t>
      </w:r>
    </w:p>
    <w:p w14:paraId="54760809" w14:textId="77777777" w:rsidR="007A308C" w:rsidRPr="009269D3" w:rsidRDefault="007A308C" w:rsidP="00491699">
      <w:pPr>
        <w:numPr>
          <w:ilvl w:val="0"/>
          <w:numId w:val="78"/>
        </w:numPr>
        <w:ind w:left="142" w:hanging="142"/>
        <w:contextualSpacing/>
        <w:jc w:val="both"/>
        <w:rPr>
          <w:rFonts w:eastAsia="Times New Roman"/>
          <w:szCs w:val="24"/>
          <w:lang w:eastAsia="ru-RU"/>
        </w:rPr>
      </w:pPr>
      <w:r w:rsidRPr="009269D3">
        <w:rPr>
          <w:rFonts w:eastAsia="Times New Roman"/>
          <w:szCs w:val="24"/>
          <w:lang w:eastAsia="ru-RU"/>
        </w:rPr>
        <w:t>развивают умение возражать, используя отрицания „kein“ и „nicht“;</w:t>
      </w:r>
    </w:p>
    <w:p w14:paraId="4F1F30B0" w14:textId="77777777" w:rsidR="007A308C" w:rsidRPr="009269D3" w:rsidRDefault="007A308C" w:rsidP="00491699">
      <w:pPr>
        <w:numPr>
          <w:ilvl w:val="0"/>
          <w:numId w:val="78"/>
        </w:numPr>
        <w:ind w:left="142" w:hanging="142"/>
        <w:contextualSpacing/>
        <w:jc w:val="both"/>
        <w:rPr>
          <w:rFonts w:eastAsia="Times New Roman"/>
          <w:szCs w:val="24"/>
          <w:lang w:eastAsia="ru-RU"/>
        </w:rPr>
      </w:pPr>
      <w:r w:rsidRPr="009269D3">
        <w:rPr>
          <w:rFonts w:eastAsia="Times New Roman"/>
          <w:szCs w:val="24"/>
          <w:lang w:eastAsia="ru-RU"/>
        </w:rPr>
        <w:t>систематизируют образование множественного числа существительных;</w:t>
      </w:r>
    </w:p>
    <w:p w14:paraId="7A9BAD98" w14:textId="77777777" w:rsidR="007A308C" w:rsidRPr="009269D3" w:rsidRDefault="007A308C" w:rsidP="00491699">
      <w:pPr>
        <w:numPr>
          <w:ilvl w:val="0"/>
          <w:numId w:val="78"/>
        </w:numPr>
        <w:ind w:left="142" w:hanging="142"/>
        <w:contextualSpacing/>
        <w:jc w:val="both"/>
        <w:rPr>
          <w:rFonts w:eastAsia="Times New Roman"/>
          <w:szCs w:val="24"/>
          <w:lang w:eastAsia="ru-RU"/>
        </w:rPr>
      </w:pPr>
      <w:r w:rsidRPr="009269D3">
        <w:rPr>
          <w:rFonts w:eastAsia="Times New Roman"/>
          <w:szCs w:val="24"/>
          <w:lang w:eastAsia="ru-RU"/>
        </w:rPr>
        <w:t>учатся выражать в простейшей форме свое мнение, согласие/несогласие с чем-либо в рамках тематики данной главы (погода, городские достопримечательности);</w:t>
      </w:r>
    </w:p>
    <w:p w14:paraId="415FA25F" w14:textId="77777777" w:rsidR="007A308C" w:rsidRPr="009269D3" w:rsidRDefault="007A308C" w:rsidP="00491699">
      <w:pPr>
        <w:numPr>
          <w:ilvl w:val="0"/>
          <w:numId w:val="78"/>
        </w:numPr>
        <w:ind w:left="142" w:hanging="142"/>
        <w:contextualSpacing/>
        <w:jc w:val="both"/>
        <w:rPr>
          <w:rFonts w:eastAsia="Times New Roman"/>
          <w:szCs w:val="24"/>
          <w:lang w:eastAsia="ru-RU"/>
        </w:rPr>
      </w:pPr>
      <w:r w:rsidRPr="009269D3">
        <w:rPr>
          <w:rFonts w:eastAsia="Times New Roman"/>
          <w:szCs w:val="24"/>
          <w:lang w:eastAsia="ru-RU"/>
        </w:rPr>
        <w:t>учатся письменно фиксировать элементарные сообщения о городе;</w:t>
      </w:r>
    </w:p>
    <w:p w14:paraId="0CE4DD9F" w14:textId="77777777" w:rsidR="007A308C" w:rsidRPr="009269D3" w:rsidRDefault="007A308C" w:rsidP="00491699">
      <w:pPr>
        <w:numPr>
          <w:ilvl w:val="0"/>
          <w:numId w:val="78"/>
        </w:numPr>
        <w:ind w:left="142" w:hanging="142"/>
        <w:contextualSpacing/>
        <w:jc w:val="both"/>
        <w:rPr>
          <w:rFonts w:eastAsia="Times New Roman"/>
          <w:szCs w:val="24"/>
          <w:lang w:eastAsia="ru-RU"/>
        </w:rPr>
      </w:pPr>
      <w:r w:rsidRPr="009269D3">
        <w:rPr>
          <w:rFonts w:eastAsia="Times New Roman"/>
          <w:szCs w:val="24"/>
          <w:lang w:eastAsia="ru-RU"/>
        </w:rPr>
        <w:t>читают с полным пониманием тексты, пользуясь при необходимости словарем и сносками;</w:t>
      </w:r>
    </w:p>
    <w:p w14:paraId="4316DEB3" w14:textId="77777777" w:rsidR="007A308C" w:rsidRPr="009269D3" w:rsidRDefault="007A308C" w:rsidP="00491699">
      <w:pPr>
        <w:numPr>
          <w:ilvl w:val="0"/>
          <w:numId w:val="78"/>
        </w:numPr>
        <w:ind w:left="142" w:hanging="142"/>
        <w:contextualSpacing/>
        <w:jc w:val="both"/>
        <w:rPr>
          <w:rFonts w:eastAsia="Times New Roman"/>
          <w:szCs w:val="24"/>
          <w:lang w:eastAsia="ru-RU"/>
        </w:rPr>
      </w:pPr>
      <w:r w:rsidRPr="009269D3">
        <w:rPr>
          <w:rFonts w:eastAsia="Times New Roman"/>
          <w:szCs w:val="24"/>
          <w:lang w:eastAsia="ru-RU"/>
        </w:rPr>
        <w:t>воспринимают на слух сообщения монологического и диалогического характера, построенные на языковом и речевом материале;.</w:t>
      </w:r>
    </w:p>
    <w:p w14:paraId="5F6A4CDF" w14:textId="77777777" w:rsidR="007A308C" w:rsidRPr="009269D3" w:rsidRDefault="007A308C" w:rsidP="00491699">
      <w:pPr>
        <w:numPr>
          <w:ilvl w:val="0"/>
          <w:numId w:val="78"/>
        </w:numPr>
        <w:ind w:left="142" w:hanging="142"/>
        <w:contextualSpacing/>
        <w:jc w:val="both"/>
        <w:rPr>
          <w:rFonts w:eastAsia="Times New Roman"/>
          <w:szCs w:val="24"/>
          <w:lang w:eastAsia="ru-RU"/>
        </w:rPr>
      </w:pPr>
      <w:r w:rsidRPr="009269D3">
        <w:rPr>
          <w:rFonts w:eastAsia="Times New Roman"/>
          <w:szCs w:val="24"/>
          <w:lang w:eastAsia="ru-RU"/>
        </w:rPr>
        <w:t>расширяют возможности в сфере иноязычного общения благодаря усвоению нового языкового и речевого материала и овладение новой страноведческой информацией</w:t>
      </w:r>
    </w:p>
    <w:p w14:paraId="0C13EAAB" w14:textId="77777777" w:rsidR="007A308C" w:rsidRPr="009269D3" w:rsidRDefault="007A308C" w:rsidP="007A308C">
      <w:pPr>
        <w:ind w:firstLine="0"/>
        <w:jc w:val="both"/>
        <w:rPr>
          <w:rFonts w:eastAsia="Times New Roman"/>
          <w:i/>
          <w:szCs w:val="24"/>
          <w:lang w:eastAsia="ru-RU"/>
        </w:rPr>
      </w:pPr>
      <w:r w:rsidRPr="009269D3">
        <w:rPr>
          <w:rFonts w:eastAsia="Times New Roman"/>
          <w:i/>
          <w:szCs w:val="24"/>
          <w:lang w:eastAsia="ru-RU"/>
        </w:rPr>
        <w:t>Языковой и речевой материал, подлежащий усвоению для использования в устной речи</w:t>
      </w:r>
    </w:p>
    <w:p w14:paraId="731E6BEC" w14:textId="77777777" w:rsidR="007A308C" w:rsidRPr="009269D3" w:rsidRDefault="007A308C" w:rsidP="007A308C">
      <w:pPr>
        <w:ind w:firstLine="0"/>
        <w:jc w:val="both"/>
        <w:rPr>
          <w:rFonts w:eastAsia="Times New Roman"/>
          <w:szCs w:val="24"/>
          <w:lang w:val="de-DE" w:eastAsia="ru-RU"/>
        </w:rPr>
      </w:pPr>
      <w:r w:rsidRPr="009269D3">
        <w:rPr>
          <w:rFonts w:eastAsia="Times New Roman"/>
          <w:szCs w:val="24"/>
          <w:lang w:eastAsia="ru-RU"/>
        </w:rPr>
        <w:t>Лексическийматериал</w:t>
      </w:r>
      <w:r w:rsidRPr="009269D3">
        <w:rPr>
          <w:rFonts w:eastAsia="Times New Roman"/>
          <w:szCs w:val="24"/>
          <w:lang w:val="de-DE" w:eastAsia="ru-RU"/>
        </w:rPr>
        <w:t>:</w:t>
      </w:r>
    </w:p>
    <w:p w14:paraId="711F39B6" w14:textId="77777777" w:rsidR="007A308C" w:rsidRPr="009269D3" w:rsidRDefault="007A308C" w:rsidP="007A308C">
      <w:pPr>
        <w:ind w:firstLine="0"/>
        <w:jc w:val="both"/>
        <w:rPr>
          <w:rFonts w:eastAsia="Times New Roman"/>
          <w:szCs w:val="24"/>
          <w:lang w:val="de-DE" w:eastAsia="ru-RU"/>
        </w:rPr>
      </w:pPr>
      <w:r w:rsidRPr="009269D3">
        <w:rPr>
          <w:rFonts w:eastAsia="Times New Roman"/>
          <w:szCs w:val="24"/>
          <w:lang w:val="de-DE" w:eastAsia="ru-RU"/>
        </w:rPr>
        <w:t>die Kirche (die Kirchen), das Rathaus, das Lebensmittelgeschäft, das Werk (die Werke), die Brücke (die Brücken), die Burg (die Burgen), der Ritter (die Ritter), der Jugendklub (die Jugendklubs), modern, das Mittelalter, unter roten Ziegeldächern (das Dach — die Dächer), fremd (Ich bin hier fremd.), die Begegnung (die Begegnungen).</w:t>
      </w:r>
    </w:p>
    <w:p w14:paraId="55F5FA6B" w14:textId="77777777" w:rsidR="007A308C" w:rsidRPr="009269D3" w:rsidRDefault="007A308C" w:rsidP="007A308C">
      <w:pPr>
        <w:ind w:firstLine="0"/>
        <w:jc w:val="both"/>
        <w:rPr>
          <w:rFonts w:eastAsia="Times New Roman"/>
          <w:szCs w:val="24"/>
          <w:lang w:eastAsia="ru-RU"/>
        </w:rPr>
      </w:pPr>
      <w:r w:rsidRPr="009269D3">
        <w:rPr>
          <w:rFonts w:eastAsia="Times New Roman"/>
          <w:szCs w:val="24"/>
          <w:lang w:eastAsia="ru-RU"/>
        </w:rPr>
        <w:t>Грамматический материал:</w:t>
      </w:r>
    </w:p>
    <w:p w14:paraId="5894CC16" w14:textId="77777777" w:rsidR="007A308C" w:rsidRPr="009269D3" w:rsidRDefault="007A308C" w:rsidP="007A308C">
      <w:pPr>
        <w:ind w:firstLine="0"/>
        <w:jc w:val="both"/>
        <w:rPr>
          <w:rFonts w:eastAsia="Times New Roman"/>
          <w:szCs w:val="24"/>
          <w:lang w:eastAsia="ru-RU"/>
        </w:rPr>
      </w:pPr>
      <w:r w:rsidRPr="009269D3">
        <w:rPr>
          <w:rFonts w:eastAsia="Times New Roman"/>
          <w:szCs w:val="24"/>
          <w:lang w:eastAsia="ru-RU"/>
        </w:rPr>
        <w:t>1. Типы образования множественного числа имен существительных.</w:t>
      </w:r>
    </w:p>
    <w:p w14:paraId="5F665370" w14:textId="77777777" w:rsidR="007A308C" w:rsidRPr="009269D3" w:rsidRDefault="007A308C" w:rsidP="007A308C">
      <w:pPr>
        <w:ind w:firstLine="0"/>
        <w:jc w:val="both"/>
        <w:rPr>
          <w:rFonts w:eastAsia="Times New Roman"/>
          <w:szCs w:val="24"/>
          <w:lang w:eastAsia="ru-RU"/>
        </w:rPr>
      </w:pPr>
      <w:r w:rsidRPr="009269D3">
        <w:rPr>
          <w:rFonts w:eastAsia="Times New Roman"/>
          <w:szCs w:val="24"/>
          <w:lang w:eastAsia="ru-RU"/>
        </w:rPr>
        <w:t>2. Отрицание „kein“, употребление отрицаний „kein“ и „nicht“.</w:t>
      </w:r>
    </w:p>
    <w:p w14:paraId="739BDBA8" w14:textId="77777777" w:rsidR="007A308C" w:rsidRPr="009269D3" w:rsidRDefault="007A308C" w:rsidP="007A308C">
      <w:pPr>
        <w:ind w:firstLine="0"/>
        <w:jc w:val="both"/>
        <w:rPr>
          <w:rFonts w:eastAsia="Times New Roman"/>
          <w:i/>
          <w:szCs w:val="24"/>
          <w:lang w:eastAsia="ru-RU"/>
        </w:rPr>
      </w:pPr>
    </w:p>
    <w:p w14:paraId="3D46B26B" w14:textId="77777777" w:rsidR="007A308C" w:rsidRPr="009269D3" w:rsidRDefault="007A308C" w:rsidP="007A308C">
      <w:pPr>
        <w:ind w:firstLine="0"/>
        <w:jc w:val="both"/>
        <w:rPr>
          <w:rFonts w:eastAsia="Times New Roman"/>
          <w:i/>
          <w:szCs w:val="24"/>
          <w:lang w:eastAsia="ru-RU"/>
        </w:rPr>
      </w:pPr>
      <w:r w:rsidRPr="009269D3">
        <w:rPr>
          <w:rFonts w:eastAsia="Times New Roman"/>
          <w:i/>
          <w:szCs w:val="24"/>
          <w:lang w:eastAsia="ru-RU"/>
        </w:rPr>
        <w:t>Старый немецкий город. Жители города Люди разных профессий.</w:t>
      </w:r>
    </w:p>
    <w:p w14:paraId="5C378C69" w14:textId="77777777" w:rsidR="007A308C" w:rsidRPr="009269D3" w:rsidRDefault="007A308C" w:rsidP="007A308C">
      <w:pPr>
        <w:ind w:firstLine="0"/>
        <w:jc w:val="both"/>
        <w:rPr>
          <w:rFonts w:eastAsia="Times New Roman"/>
          <w:szCs w:val="24"/>
          <w:lang w:eastAsia="ru-RU"/>
        </w:rPr>
      </w:pPr>
      <w:r w:rsidRPr="009269D3">
        <w:rPr>
          <w:rFonts w:eastAsia="Times New Roman"/>
          <w:szCs w:val="24"/>
          <w:lang w:eastAsia="ru-RU"/>
        </w:rPr>
        <w:t>Учащиеся:</w:t>
      </w:r>
    </w:p>
    <w:p w14:paraId="5A12744E" w14:textId="77777777" w:rsidR="007A308C" w:rsidRPr="009269D3" w:rsidRDefault="007A308C" w:rsidP="00491699">
      <w:pPr>
        <w:numPr>
          <w:ilvl w:val="0"/>
          <w:numId w:val="79"/>
        </w:numPr>
        <w:spacing w:after="200"/>
        <w:ind w:left="142" w:hanging="142"/>
        <w:contextualSpacing/>
        <w:jc w:val="both"/>
        <w:rPr>
          <w:rFonts w:eastAsia="Times New Roman"/>
          <w:szCs w:val="24"/>
          <w:lang w:eastAsia="ru-RU"/>
        </w:rPr>
      </w:pPr>
      <w:r w:rsidRPr="009269D3">
        <w:rPr>
          <w:rFonts w:eastAsia="Times New Roman"/>
          <w:szCs w:val="24"/>
          <w:lang w:eastAsia="ru-RU"/>
        </w:rPr>
        <w:t>расширяют лексический запас по теме;</w:t>
      </w:r>
    </w:p>
    <w:p w14:paraId="1104BE36" w14:textId="77777777" w:rsidR="007A308C" w:rsidRPr="009269D3" w:rsidRDefault="007A308C" w:rsidP="00491699">
      <w:pPr>
        <w:numPr>
          <w:ilvl w:val="0"/>
          <w:numId w:val="79"/>
        </w:numPr>
        <w:spacing w:after="200"/>
        <w:ind w:left="142" w:hanging="142"/>
        <w:contextualSpacing/>
        <w:jc w:val="both"/>
        <w:rPr>
          <w:rFonts w:eastAsia="Times New Roman"/>
          <w:szCs w:val="24"/>
          <w:lang w:eastAsia="ru-RU"/>
        </w:rPr>
      </w:pPr>
      <w:r w:rsidRPr="009269D3">
        <w:rPr>
          <w:rFonts w:eastAsia="Times New Roman"/>
          <w:szCs w:val="24"/>
          <w:lang w:eastAsia="ru-RU"/>
        </w:rPr>
        <w:t>совершенствуют орфографические навыки и технику чтения;</w:t>
      </w:r>
    </w:p>
    <w:p w14:paraId="7E01EA57" w14:textId="77777777" w:rsidR="007A308C" w:rsidRPr="009269D3" w:rsidRDefault="007A308C" w:rsidP="00491699">
      <w:pPr>
        <w:numPr>
          <w:ilvl w:val="0"/>
          <w:numId w:val="79"/>
        </w:numPr>
        <w:spacing w:after="200"/>
        <w:ind w:left="142" w:hanging="142"/>
        <w:contextualSpacing/>
        <w:jc w:val="both"/>
        <w:rPr>
          <w:rFonts w:eastAsia="Times New Roman"/>
          <w:szCs w:val="24"/>
          <w:lang w:eastAsia="ru-RU"/>
        </w:rPr>
      </w:pPr>
      <w:r w:rsidRPr="009269D3">
        <w:rPr>
          <w:rFonts w:eastAsia="Times New Roman"/>
          <w:szCs w:val="24"/>
          <w:lang w:eastAsia="ru-RU"/>
        </w:rPr>
        <w:t>учатся читать тексты с полным пониманием, пользуясь для осмысления текста сносками, словарем, языковой догадкой с опорой на словообразовательные элементы;</w:t>
      </w:r>
    </w:p>
    <w:p w14:paraId="2A880BCF" w14:textId="77777777" w:rsidR="007A308C" w:rsidRPr="009269D3" w:rsidRDefault="007A308C" w:rsidP="00491699">
      <w:pPr>
        <w:numPr>
          <w:ilvl w:val="0"/>
          <w:numId w:val="79"/>
        </w:numPr>
        <w:spacing w:after="200"/>
        <w:ind w:left="142" w:hanging="142"/>
        <w:contextualSpacing/>
        <w:jc w:val="both"/>
        <w:rPr>
          <w:rFonts w:eastAsia="Times New Roman"/>
          <w:szCs w:val="24"/>
          <w:lang w:eastAsia="ru-RU"/>
        </w:rPr>
      </w:pPr>
      <w:r w:rsidRPr="009269D3">
        <w:rPr>
          <w:rFonts w:eastAsia="Times New Roman"/>
          <w:szCs w:val="24"/>
          <w:lang w:eastAsia="ru-RU"/>
        </w:rPr>
        <w:t>читают тексты в группах и обмениваются информацией о прочитанном;</w:t>
      </w:r>
    </w:p>
    <w:p w14:paraId="4039D5F2" w14:textId="77777777" w:rsidR="007A308C" w:rsidRPr="009269D3" w:rsidRDefault="007A308C" w:rsidP="00491699">
      <w:pPr>
        <w:numPr>
          <w:ilvl w:val="0"/>
          <w:numId w:val="79"/>
        </w:numPr>
        <w:spacing w:after="200"/>
        <w:ind w:left="142" w:hanging="142"/>
        <w:contextualSpacing/>
        <w:jc w:val="both"/>
        <w:rPr>
          <w:rFonts w:eastAsia="Times New Roman"/>
          <w:szCs w:val="24"/>
          <w:lang w:eastAsia="ru-RU"/>
        </w:rPr>
      </w:pPr>
      <w:r w:rsidRPr="009269D3">
        <w:rPr>
          <w:rFonts w:eastAsia="Times New Roman"/>
          <w:szCs w:val="24"/>
          <w:lang w:eastAsia="ru-RU"/>
        </w:rPr>
        <w:lastRenderedPageBreak/>
        <w:t>развивают умения и навыки понимать на слух сообщения разного характера;</w:t>
      </w:r>
    </w:p>
    <w:p w14:paraId="05D18547" w14:textId="77777777" w:rsidR="007A308C" w:rsidRPr="009269D3" w:rsidRDefault="007A308C" w:rsidP="00491699">
      <w:pPr>
        <w:numPr>
          <w:ilvl w:val="0"/>
          <w:numId w:val="79"/>
        </w:numPr>
        <w:spacing w:after="200"/>
        <w:ind w:left="142" w:hanging="142"/>
        <w:contextualSpacing/>
        <w:jc w:val="both"/>
        <w:rPr>
          <w:rFonts w:eastAsia="Times New Roman"/>
          <w:szCs w:val="24"/>
          <w:lang w:eastAsia="ru-RU"/>
        </w:rPr>
      </w:pPr>
      <w:r w:rsidRPr="009269D3">
        <w:rPr>
          <w:rFonts w:eastAsia="Times New Roman"/>
          <w:szCs w:val="24"/>
          <w:lang w:eastAsia="ru-RU"/>
        </w:rPr>
        <w:t>совершенствуют умение рассказывать о городе и его жителях (в том числе с опорой на рисунок, ключевые слова).</w:t>
      </w:r>
    </w:p>
    <w:p w14:paraId="51F29888" w14:textId="77777777" w:rsidR="007A308C" w:rsidRPr="009269D3" w:rsidRDefault="007A308C" w:rsidP="00491699">
      <w:pPr>
        <w:numPr>
          <w:ilvl w:val="0"/>
          <w:numId w:val="79"/>
        </w:numPr>
        <w:spacing w:after="200"/>
        <w:ind w:left="142" w:hanging="142"/>
        <w:contextualSpacing/>
        <w:jc w:val="both"/>
        <w:rPr>
          <w:rFonts w:eastAsia="Times New Roman"/>
          <w:szCs w:val="24"/>
          <w:lang w:eastAsia="ru-RU"/>
        </w:rPr>
      </w:pPr>
      <w:r w:rsidRPr="009269D3">
        <w:rPr>
          <w:rFonts w:eastAsia="Times New Roman"/>
          <w:szCs w:val="24"/>
          <w:lang w:eastAsia="ru-RU"/>
        </w:rPr>
        <w:t>ведут диалог-спор о погоде, обмениваться мнениями, высказывать различные точки зрения о городе и его жителях.</w:t>
      </w:r>
    </w:p>
    <w:p w14:paraId="62D28BE5" w14:textId="77777777" w:rsidR="007A308C" w:rsidRPr="009269D3" w:rsidRDefault="007A308C" w:rsidP="00491699">
      <w:pPr>
        <w:numPr>
          <w:ilvl w:val="0"/>
          <w:numId w:val="79"/>
        </w:numPr>
        <w:spacing w:after="200"/>
        <w:ind w:left="142" w:hanging="142"/>
        <w:contextualSpacing/>
        <w:jc w:val="both"/>
        <w:rPr>
          <w:rFonts w:eastAsia="Times New Roman"/>
          <w:szCs w:val="24"/>
          <w:lang w:eastAsia="ru-RU"/>
        </w:rPr>
      </w:pPr>
      <w:r w:rsidRPr="009269D3">
        <w:rPr>
          <w:rFonts w:eastAsia="Times New Roman"/>
          <w:szCs w:val="24"/>
          <w:lang w:eastAsia="ru-RU"/>
        </w:rPr>
        <w:t>знакомятся с указательными местоимениями „dieser, diese, dieses, diese, jener, jene, jenes, jene“ и учатся сравнивать, сопоставлять предметы, используя их.</w:t>
      </w:r>
    </w:p>
    <w:p w14:paraId="424DBF03" w14:textId="77777777" w:rsidR="007A308C" w:rsidRPr="009269D3" w:rsidRDefault="007A308C" w:rsidP="00491699">
      <w:pPr>
        <w:numPr>
          <w:ilvl w:val="0"/>
          <w:numId w:val="79"/>
        </w:numPr>
        <w:ind w:left="142" w:hanging="142"/>
        <w:contextualSpacing/>
        <w:jc w:val="both"/>
        <w:rPr>
          <w:rFonts w:eastAsia="Times New Roman"/>
          <w:szCs w:val="24"/>
          <w:lang w:eastAsia="ru-RU"/>
        </w:rPr>
      </w:pPr>
      <w:r w:rsidRPr="009269D3">
        <w:rPr>
          <w:rFonts w:eastAsia="Times New Roman"/>
          <w:szCs w:val="24"/>
          <w:lang w:eastAsia="ru-RU"/>
        </w:rPr>
        <w:t>знакомятся с новой страноведческой информацией, формируют интерес к образу жизни, быту другого народа.</w:t>
      </w:r>
    </w:p>
    <w:p w14:paraId="3BA5A25E" w14:textId="77777777" w:rsidR="007A308C" w:rsidRPr="009269D3" w:rsidRDefault="007A308C" w:rsidP="007A308C">
      <w:pPr>
        <w:ind w:firstLine="0"/>
        <w:jc w:val="both"/>
        <w:rPr>
          <w:rFonts w:eastAsia="Times New Roman"/>
          <w:i/>
          <w:szCs w:val="24"/>
          <w:lang w:eastAsia="ru-RU"/>
        </w:rPr>
      </w:pPr>
      <w:r w:rsidRPr="009269D3">
        <w:rPr>
          <w:rFonts w:eastAsia="Times New Roman"/>
          <w:i/>
          <w:szCs w:val="24"/>
          <w:lang w:eastAsia="ru-RU"/>
        </w:rPr>
        <w:t>Языковой и речевой материал, подлежащий усвоению для использования в устной речи</w:t>
      </w:r>
    </w:p>
    <w:p w14:paraId="5C52C68A" w14:textId="77777777" w:rsidR="007A308C" w:rsidRPr="009269D3" w:rsidRDefault="007A308C" w:rsidP="007A308C">
      <w:pPr>
        <w:ind w:firstLine="0"/>
        <w:jc w:val="both"/>
        <w:rPr>
          <w:rFonts w:eastAsia="Times New Roman"/>
          <w:szCs w:val="24"/>
          <w:lang w:val="de-DE" w:eastAsia="ru-RU"/>
        </w:rPr>
      </w:pPr>
      <w:r w:rsidRPr="009269D3">
        <w:rPr>
          <w:rFonts w:eastAsia="Times New Roman"/>
          <w:szCs w:val="24"/>
          <w:lang w:eastAsia="ru-RU"/>
        </w:rPr>
        <w:t>Лексическийматериал</w:t>
      </w:r>
      <w:r w:rsidRPr="009269D3">
        <w:rPr>
          <w:rFonts w:eastAsia="Times New Roman"/>
          <w:szCs w:val="24"/>
          <w:lang w:val="de-DE" w:eastAsia="ru-RU"/>
        </w:rPr>
        <w:t>:</w:t>
      </w:r>
    </w:p>
    <w:p w14:paraId="6E978687" w14:textId="77777777" w:rsidR="007A308C" w:rsidRPr="009269D3" w:rsidRDefault="007A308C" w:rsidP="007A308C">
      <w:pPr>
        <w:ind w:firstLine="0"/>
        <w:jc w:val="both"/>
        <w:rPr>
          <w:rFonts w:eastAsia="Times New Roman"/>
          <w:szCs w:val="24"/>
          <w:lang w:val="de-DE" w:eastAsia="ru-RU"/>
        </w:rPr>
      </w:pPr>
      <w:r w:rsidRPr="009269D3">
        <w:rPr>
          <w:rFonts w:eastAsia="Times New Roman"/>
          <w:szCs w:val="24"/>
          <w:lang w:val="de-DE" w:eastAsia="ru-RU"/>
        </w:rPr>
        <w:t xml:space="preserve">der Beruf (die Berufe), Was ist er / sie von Beruf?, der Arbeiter (die Arbeiter), der Arzt (die Ärzte), der Angestellte (die Angestellten), der Handwerker (die Handwerker), der Ingenieur (die Ingenieure), der Rentner (die Rentner), das Gespenst (die Gespenster), verschieden, das Schaufenster (die Schaufenster), das Schild (die Schilder), das Symbol (die Symbole), Seid ihr/bist du einverstanden? </w:t>
      </w:r>
    </w:p>
    <w:p w14:paraId="4610E68C" w14:textId="77777777" w:rsidR="007A308C" w:rsidRPr="009269D3" w:rsidRDefault="007A308C" w:rsidP="007A308C">
      <w:pPr>
        <w:ind w:firstLine="0"/>
        <w:jc w:val="both"/>
        <w:rPr>
          <w:rFonts w:eastAsia="Times New Roman"/>
          <w:szCs w:val="24"/>
          <w:lang w:eastAsia="ru-RU"/>
        </w:rPr>
      </w:pPr>
      <w:r w:rsidRPr="009269D3">
        <w:rPr>
          <w:rFonts w:eastAsia="Times New Roman"/>
          <w:szCs w:val="24"/>
          <w:lang w:eastAsia="ru-RU"/>
        </w:rPr>
        <w:t>Грамматический материал:</w:t>
      </w:r>
    </w:p>
    <w:p w14:paraId="11696C4B" w14:textId="77777777" w:rsidR="007A308C" w:rsidRPr="009269D3" w:rsidRDefault="007A308C" w:rsidP="007A308C">
      <w:pPr>
        <w:ind w:firstLine="0"/>
        <w:jc w:val="both"/>
        <w:rPr>
          <w:rFonts w:eastAsia="Times New Roman"/>
          <w:szCs w:val="24"/>
          <w:lang w:eastAsia="ru-RU"/>
        </w:rPr>
      </w:pPr>
      <w:r w:rsidRPr="009269D3">
        <w:rPr>
          <w:rFonts w:eastAsia="Times New Roman"/>
          <w:szCs w:val="24"/>
          <w:lang w:eastAsia="ru-RU"/>
        </w:rPr>
        <w:t xml:space="preserve"> 1. Указательные местоимения „</w:t>
      </w:r>
      <w:r w:rsidRPr="009269D3">
        <w:rPr>
          <w:rFonts w:eastAsia="Times New Roman"/>
          <w:szCs w:val="24"/>
          <w:lang w:val="de-DE" w:eastAsia="ru-RU"/>
        </w:rPr>
        <w:t>dieser</w:t>
      </w:r>
      <w:r w:rsidRPr="009269D3">
        <w:rPr>
          <w:rFonts w:eastAsia="Times New Roman"/>
          <w:szCs w:val="24"/>
          <w:lang w:eastAsia="ru-RU"/>
        </w:rPr>
        <w:t xml:space="preserve">, </w:t>
      </w:r>
      <w:r w:rsidRPr="009269D3">
        <w:rPr>
          <w:rFonts w:eastAsia="Times New Roman"/>
          <w:szCs w:val="24"/>
          <w:lang w:val="de-DE" w:eastAsia="ru-RU"/>
        </w:rPr>
        <w:t>diese</w:t>
      </w:r>
      <w:r w:rsidRPr="009269D3">
        <w:rPr>
          <w:rFonts w:eastAsia="Times New Roman"/>
          <w:szCs w:val="24"/>
          <w:lang w:eastAsia="ru-RU"/>
        </w:rPr>
        <w:t xml:space="preserve">, </w:t>
      </w:r>
      <w:r w:rsidRPr="009269D3">
        <w:rPr>
          <w:rFonts w:eastAsia="Times New Roman"/>
          <w:szCs w:val="24"/>
          <w:lang w:val="de-DE" w:eastAsia="ru-RU"/>
        </w:rPr>
        <w:t>dieses</w:t>
      </w:r>
      <w:r w:rsidRPr="009269D3">
        <w:rPr>
          <w:rFonts w:eastAsia="Times New Roman"/>
          <w:szCs w:val="24"/>
          <w:lang w:eastAsia="ru-RU"/>
        </w:rPr>
        <w:t xml:space="preserve">, </w:t>
      </w:r>
      <w:r w:rsidRPr="009269D3">
        <w:rPr>
          <w:rFonts w:eastAsia="Times New Roman"/>
          <w:szCs w:val="24"/>
          <w:lang w:val="de-DE" w:eastAsia="ru-RU"/>
        </w:rPr>
        <w:t>diese</w:t>
      </w:r>
      <w:r w:rsidRPr="009269D3">
        <w:rPr>
          <w:rFonts w:eastAsia="Times New Roman"/>
          <w:szCs w:val="24"/>
          <w:lang w:eastAsia="ru-RU"/>
        </w:rPr>
        <w:t xml:space="preserve">, </w:t>
      </w:r>
      <w:r w:rsidRPr="009269D3">
        <w:rPr>
          <w:rFonts w:eastAsia="Times New Roman"/>
          <w:szCs w:val="24"/>
          <w:lang w:val="de-DE" w:eastAsia="ru-RU"/>
        </w:rPr>
        <w:t>jener</w:t>
      </w:r>
      <w:r w:rsidRPr="009269D3">
        <w:rPr>
          <w:rFonts w:eastAsia="Times New Roman"/>
          <w:szCs w:val="24"/>
          <w:lang w:eastAsia="ru-RU"/>
        </w:rPr>
        <w:t xml:space="preserve">, </w:t>
      </w:r>
      <w:r w:rsidRPr="009269D3">
        <w:rPr>
          <w:rFonts w:eastAsia="Times New Roman"/>
          <w:szCs w:val="24"/>
          <w:lang w:val="de-DE" w:eastAsia="ru-RU"/>
        </w:rPr>
        <w:t>jene</w:t>
      </w:r>
      <w:r w:rsidRPr="009269D3">
        <w:rPr>
          <w:rFonts w:eastAsia="Times New Roman"/>
          <w:szCs w:val="24"/>
          <w:lang w:eastAsia="ru-RU"/>
        </w:rPr>
        <w:t xml:space="preserve">, </w:t>
      </w:r>
      <w:r w:rsidRPr="009269D3">
        <w:rPr>
          <w:rFonts w:eastAsia="Times New Roman"/>
          <w:szCs w:val="24"/>
          <w:lang w:val="de-DE" w:eastAsia="ru-RU"/>
        </w:rPr>
        <w:t>jenes</w:t>
      </w:r>
      <w:r w:rsidRPr="009269D3">
        <w:rPr>
          <w:rFonts w:eastAsia="Times New Roman"/>
          <w:szCs w:val="24"/>
          <w:lang w:eastAsia="ru-RU"/>
        </w:rPr>
        <w:t>“.</w:t>
      </w:r>
    </w:p>
    <w:p w14:paraId="146C2E26" w14:textId="77777777" w:rsidR="007A308C" w:rsidRPr="009269D3" w:rsidRDefault="007A308C" w:rsidP="007A308C">
      <w:pPr>
        <w:ind w:firstLine="0"/>
        <w:jc w:val="both"/>
        <w:rPr>
          <w:rFonts w:eastAsia="Times New Roman"/>
          <w:szCs w:val="24"/>
          <w:lang w:eastAsia="ru-RU"/>
        </w:rPr>
      </w:pPr>
      <w:r w:rsidRPr="009269D3">
        <w:rPr>
          <w:rFonts w:eastAsia="Times New Roman"/>
          <w:szCs w:val="24"/>
          <w:lang w:eastAsia="ru-RU"/>
        </w:rPr>
        <w:t xml:space="preserve"> 2. Словосложение как один из распространенных в немецком языке способов словообразования.</w:t>
      </w:r>
    </w:p>
    <w:p w14:paraId="1533246D" w14:textId="77777777" w:rsidR="007A308C" w:rsidRPr="009269D3" w:rsidRDefault="007A308C" w:rsidP="007A308C">
      <w:pPr>
        <w:ind w:left="142" w:firstLine="0"/>
        <w:contextualSpacing/>
        <w:jc w:val="both"/>
        <w:rPr>
          <w:rFonts w:eastAsia="Times New Roman"/>
          <w:i/>
          <w:szCs w:val="24"/>
          <w:lang w:eastAsia="ru-RU"/>
        </w:rPr>
      </w:pPr>
    </w:p>
    <w:p w14:paraId="66091B0C" w14:textId="77777777" w:rsidR="007A308C" w:rsidRPr="009269D3" w:rsidRDefault="007A308C" w:rsidP="007A308C">
      <w:pPr>
        <w:ind w:left="142" w:firstLine="0"/>
        <w:contextualSpacing/>
        <w:jc w:val="both"/>
        <w:rPr>
          <w:rFonts w:eastAsia="Times New Roman"/>
          <w:i/>
          <w:szCs w:val="24"/>
          <w:lang w:eastAsia="ru-RU"/>
        </w:rPr>
      </w:pPr>
      <w:r w:rsidRPr="009269D3">
        <w:rPr>
          <w:rFonts w:eastAsia="Times New Roman"/>
          <w:i/>
          <w:szCs w:val="24"/>
          <w:lang w:eastAsia="ru-RU"/>
        </w:rPr>
        <w:t>Старый немецкий город. Улицы города.  Пешеходная зона.</w:t>
      </w:r>
    </w:p>
    <w:p w14:paraId="065F9712" w14:textId="77777777" w:rsidR="007A308C" w:rsidRPr="009269D3" w:rsidRDefault="007A308C" w:rsidP="007A308C">
      <w:pPr>
        <w:ind w:left="142" w:firstLine="0"/>
        <w:contextualSpacing/>
        <w:jc w:val="both"/>
        <w:rPr>
          <w:rFonts w:eastAsia="Times New Roman"/>
          <w:szCs w:val="24"/>
          <w:lang w:eastAsia="ru-RU"/>
        </w:rPr>
      </w:pPr>
      <w:r w:rsidRPr="009269D3">
        <w:rPr>
          <w:rFonts w:eastAsia="Times New Roman"/>
          <w:szCs w:val="24"/>
          <w:lang w:eastAsia="ru-RU"/>
        </w:rPr>
        <w:t>Учащиеся:</w:t>
      </w:r>
    </w:p>
    <w:p w14:paraId="1C333CBF" w14:textId="77777777" w:rsidR="007A308C" w:rsidRPr="009269D3" w:rsidRDefault="007A308C" w:rsidP="00491699">
      <w:pPr>
        <w:numPr>
          <w:ilvl w:val="0"/>
          <w:numId w:val="80"/>
        </w:numPr>
        <w:spacing w:after="200"/>
        <w:ind w:left="142" w:hanging="142"/>
        <w:contextualSpacing/>
        <w:jc w:val="both"/>
        <w:rPr>
          <w:rFonts w:eastAsia="Times New Roman"/>
          <w:szCs w:val="24"/>
          <w:lang w:eastAsia="ru-RU"/>
        </w:rPr>
      </w:pPr>
      <w:r w:rsidRPr="009269D3">
        <w:rPr>
          <w:rFonts w:eastAsia="Times New Roman"/>
          <w:szCs w:val="24"/>
          <w:lang w:eastAsia="ru-RU"/>
        </w:rPr>
        <w:t>семантизируют  новую лексику по контексту;</w:t>
      </w:r>
    </w:p>
    <w:p w14:paraId="74AE2F7E" w14:textId="77777777" w:rsidR="007A308C" w:rsidRPr="009269D3" w:rsidRDefault="007A308C" w:rsidP="00491699">
      <w:pPr>
        <w:numPr>
          <w:ilvl w:val="0"/>
          <w:numId w:val="80"/>
        </w:numPr>
        <w:spacing w:after="200"/>
        <w:ind w:left="142" w:hanging="142"/>
        <w:contextualSpacing/>
        <w:jc w:val="both"/>
        <w:rPr>
          <w:rFonts w:eastAsia="Times New Roman"/>
          <w:szCs w:val="24"/>
          <w:lang w:eastAsia="ru-RU"/>
        </w:rPr>
      </w:pPr>
      <w:r w:rsidRPr="009269D3">
        <w:rPr>
          <w:rFonts w:eastAsia="Times New Roman"/>
          <w:szCs w:val="24"/>
          <w:lang w:eastAsia="ru-RU"/>
        </w:rPr>
        <w:t>работают со словарем;</w:t>
      </w:r>
    </w:p>
    <w:p w14:paraId="5960F93F" w14:textId="77777777" w:rsidR="007A308C" w:rsidRPr="009269D3" w:rsidRDefault="007A308C" w:rsidP="00491699">
      <w:pPr>
        <w:numPr>
          <w:ilvl w:val="0"/>
          <w:numId w:val="80"/>
        </w:numPr>
        <w:spacing w:after="200"/>
        <w:ind w:left="142" w:hanging="142"/>
        <w:contextualSpacing/>
        <w:jc w:val="both"/>
        <w:rPr>
          <w:rFonts w:eastAsia="Times New Roman"/>
          <w:szCs w:val="24"/>
          <w:lang w:eastAsia="ru-RU"/>
        </w:rPr>
      </w:pPr>
      <w:r w:rsidRPr="009269D3">
        <w:rPr>
          <w:rFonts w:eastAsia="Times New Roman"/>
          <w:szCs w:val="24"/>
          <w:lang w:eastAsia="ru-RU"/>
        </w:rPr>
        <w:t>читают тексты с полным пониманием, используя словарь, сноски, смысловое членение текста;</w:t>
      </w:r>
    </w:p>
    <w:p w14:paraId="7846C51E" w14:textId="77777777" w:rsidR="007A308C" w:rsidRPr="009269D3" w:rsidRDefault="007A308C" w:rsidP="00491699">
      <w:pPr>
        <w:numPr>
          <w:ilvl w:val="0"/>
          <w:numId w:val="80"/>
        </w:numPr>
        <w:spacing w:after="200"/>
        <w:ind w:left="142" w:hanging="142"/>
        <w:contextualSpacing/>
        <w:jc w:val="both"/>
        <w:rPr>
          <w:rFonts w:eastAsia="Times New Roman"/>
          <w:szCs w:val="24"/>
          <w:lang w:eastAsia="ru-RU"/>
        </w:rPr>
      </w:pPr>
      <w:r w:rsidRPr="009269D3">
        <w:rPr>
          <w:rFonts w:eastAsia="Times New Roman"/>
          <w:szCs w:val="24"/>
          <w:lang w:eastAsia="ru-RU"/>
        </w:rPr>
        <w:t>учатся расспрашивать собеседника о том, что происходит на улицах города, с опорой на рисунок и прослушанный текст;</w:t>
      </w:r>
    </w:p>
    <w:p w14:paraId="4E050AEE" w14:textId="77777777" w:rsidR="007A308C" w:rsidRPr="009269D3" w:rsidRDefault="007A308C" w:rsidP="00491699">
      <w:pPr>
        <w:numPr>
          <w:ilvl w:val="0"/>
          <w:numId w:val="80"/>
        </w:numPr>
        <w:spacing w:after="200"/>
        <w:ind w:left="142" w:hanging="142"/>
        <w:contextualSpacing/>
        <w:jc w:val="both"/>
        <w:rPr>
          <w:rFonts w:eastAsia="Times New Roman"/>
          <w:szCs w:val="24"/>
          <w:lang w:eastAsia="ru-RU"/>
        </w:rPr>
      </w:pPr>
      <w:r w:rsidRPr="009269D3">
        <w:rPr>
          <w:rFonts w:eastAsia="Times New Roman"/>
          <w:szCs w:val="24"/>
          <w:lang w:eastAsia="ru-RU"/>
        </w:rPr>
        <w:t>совершенствуют технику чтения вслух и орфографические навыки;</w:t>
      </w:r>
    </w:p>
    <w:p w14:paraId="32813031" w14:textId="77777777" w:rsidR="007A308C" w:rsidRPr="009269D3" w:rsidRDefault="007A308C" w:rsidP="00491699">
      <w:pPr>
        <w:numPr>
          <w:ilvl w:val="0"/>
          <w:numId w:val="80"/>
        </w:numPr>
        <w:spacing w:after="200"/>
        <w:ind w:left="142" w:hanging="142"/>
        <w:contextualSpacing/>
        <w:jc w:val="both"/>
        <w:rPr>
          <w:rFonts w:eastAsia="Times New Roman"/>
          <w:szCs w:val="24"/>
          <w:lang w:eastAsia="ru-RU"/>
        </w:rPr>
      </w:pPr>
      <w:r w:rsidRPr="009269D3">
        <w:rPr>
          <w:rFonts w:eastAsia="Times New Roman"/>
          <w:szCs w:val="24"/>
          <w:lang w:eastAsia="ru-RU"/>
        </w:rPr>
        <w:t>инсценируют диалоги и ведут беседу по аналогии;</w:t>
      </w:r>
    </w:p>
    <w:p w14:paraId="21229893" w14:textId="77777777" w:rsidR="007A308C" w:rsidRPr="009269D3" w:rsidRDefault="007A308C" w:rsidP="00491699">
      <w:pPr>
        <w:numPr>
          <w:ilvl w:val="0"/>
          <w:numId w:val="80"/>
        </w:numPr>
        <w:spacing w:after="200"/>
        <w:ind w:left="142" w:hanging="142"/>
        <w:contextualSpacing/>
        <w:jc w:val="both"/>
        <w:rPr>
          <w:rFonts w:eastAsia="Times New Roman"/>
          <w:szCs w:val="24"/>
          <w:lang w:eastAsia="ru-RU"/>
        </w:rPr>
      </w:pPr>
      <w:r w:rsidRPr="009269D3">
        <w:rPr>
          <w:rFonts w:eastAsia="Times New Roman"/>
          <w:szCs w:val="24"/>
          <w:lang w:eastAsia="ru-RU"/>
        </w:rPr>
        <w:t>письменно фиксируют устные сообщения (делать описания рисунков);</w:t>
      </w:r>
    </w:p>
    <w:p w14:paraId="474411E6" w14:textId="77777777" w:rsidR="007A308C" w:rsidRPr="009269D3" w:rsidRDefault="007A308C" w:rsidP="00491699">
      <w:pPr>
        <w:numPr>
          <w:ilvl w:val="0"/>
          <w:numId w:val="80"/>
        </w:numPr>
        <w:spacing w:after="200"/>
        <w:ind w:left="142" w:hanging="142"/>
        <w:contextualSpacing/>
        <w:jc w:val="both"/>
        <w:rPr>
          <w:rFonts w:eastAsia="Times New Roman"/>
          <w:szCs w:val="24"/>
          <w:lang w:eastAsia="ru-RU"/>
        </w:rPr>
      </w:pPr>
      <w:r w:rsidRPr="009269D3">
        <w:rPr>
          <w:rFonts w:eastAsia="Times New Roman"/>
          <w:szCs w:val="24"/>
          <w:lang w:eastAsia="ru-RU"/>
        </w:rPr>
        <w:t>совершенствуют умения и навыки аудирования;</w:t>
      </w:r>
    </w:p>
    <w:p w14:paraId="196F7DDF" w14:textId="77777777" w:rsidR="007A308C" w:rsidRPr="009269D3" w:rsidRDefault="007A308C" w:rsidP="00491699">
      <w:pPr>
        <w:numPr>
          <w:ilvl w:val="0"/>
          <w:numId w:val="80"/>
        </w:numPr>
        <w:spacing w:after="200"/>
        <w:ind w:left="142" w:hanging="142"/>
        <w:contextualSpacing/>
        <w:jc w:val="both"/>
        <w:rPr>
          <w:rFonts w:eastAsia="Times New Roman"/>
          <w:szCs w:val="24"/>
          <w:lang w:eastAsia="ru-RU"/>
        </w:rPr>
      </w:pPr>
      <w:r w:rsidRPr="009269D3">
        <w:rPr>
          <w:rFonts w:eastAsia="Times New Roman"/>
          <w:szCs w:val="24"/>
          <w:lang w:eastAsia="ru-RU"/>
        </w:rPr>
        <w:t>употребляют новую лексику в беседе и кратких высказываниях по подтеме;</w:t>
      </w:r>
    </w:p>
    <w:p w14:paraId="653C9B44" w14:textId="77777777" w:rsidR="007A308C" w:rsidRPr="009269D3" w:rsidRDefault="007A308C" w:rsidP="00491699">
      <w:pPr>
        <w:numPr>
          <w:ilvl w:val="0"/>
          <w:numId w:val="80"/>
        </w:numPr>
        <w:spacing w:after="200"/>
        <w:ind w:left="142" w:hanging="142"/>
        <w:contextualSpacing/>
        <w:jc w:val="both"/>
        <w:rPr>
          <w:rFonts w:eastAsia="Times New Roman"/>
          <w:szCs w:val="24"/>
          <w:lang w:eastAsia="ru-RU"/>
        </w:rPr>
      </w:pPr>
      <w:r w:rsidRPr="009269D3">
        <w:rPr>
          <w:rFonts w:eastAsia="Times New Roman"/>
          <w:szCs w:val="24"/>
          <w:lang w:eastAsia="ru-RU"/>
        </w:rPr>
        <w:t>повторяют спряжение сильных глаголов с корневой гласной „е“ и „a“ в Präsen;</w:t>
      </w:r>
    </w:p>
    <w:p w14:paraId="611D75F0" w14:textId="77777777" w:rsidR="007A308C" w:rsidRPr="009269D3" w:rsidRDefault="007A308C" w:rsidP="00491699">
      <w:pPr>
        <w:numPr>
          <w:ilvl w:val="0"/>
          <w:numId w:val="80"/>
        </w:numPr>
        <w:spacing w:after="200"/>
        <w:ind w:left="142" w:hanging="142"/>
        <w:contextualSpacing/>
        <w:jc w:val="both"/>
        <w:rPr>
          <w:rFonts w:eastAsia="Times New Roman"/>
          <w:szCs w:val="24"/>
          <w:lang w:eastAsia="ru-RU"/>
        </w:rPr>
      </w:pPr>
      <w:r w:rsidRPr="009269D3">
        <w:rPr>
          <w:rFonts w:eastAsia="Times New Roman"/>
          <w:szCs w:val="24"/>
          <w:lang w:eastAsia="ru-RU"/>
        </w:rPr>
        <w:t>тренируются в употреблении модальных глаголов „wollen, können, mögen, müssen, sollen, dürfen;</w:t>
      </w:r>
    </w:p>
    <w:p w14:paraId="42426A27" w14:textId="77777777" w:rsidR="007A308C" w:rsidRPr="009269D3" w:rsidRDefault="007A308C" w:rsidP="00491699">
      <w:pPr>
        <w:numPr>
          <w:ilvl w:val="0"/>
          <w:numId w:val="80"/>
        </w:numPr>
        <w:spacing w:after="200"/>
        <w:ind w:left="142" w:hanging="142"/>
        <w:contextualSpacing/>
        <w:jc w:val="both"/>
        <w:rPr>
          <w:rFonts w:eastAsia="Times New Roman"/>
          <w:szCs w:val="24"/>
          <w:lang w:eastAsia="ru-RU"/>
        </w:rPr>
      </w:pPr>
      <w:r w:rsidRPr="009269D3">
        <w:rPr>
          <w:rFonts w:eastAsia="Times New Roman"/>
          <w:szCs w:val="24"/>
          <w:lang w:eastAsia="ru-RU"/>
        </w:rPr>
        <w:t>знакомятся с новой страноведческой информацией, формируют интереса к образу жизни, быту, привычкам другого народа</w:t>
      </w:r>
    </w:p>
    <w:p w14:paraId="08EF3E93" w14:textId="77777777" w:rsidR="007A308C" w:rsidRPr="009269D3" w:rsidRDefault="007A308C" w:rsidP="007A308C">
      <w:pPr>
        <w:ind w:firstLine="0"/>
        <w:contextualSpacing/>
        <w:jc w:val="both"/>
        <w:rPr>
          <w:rFonts w:eastAsia="Times New Roman"/>
          <w:szCs w:val="24"/>
          <w:lang w:eastAsia="ru-RU"/>
        </w:rPr>
      </w:pPr>
      <w:r w:rsidRPr="009269D3">
        <w:rPr>
          <w:rFonts w:eastAsia="Times New Roman"/>
          <w:i/>
          <w:szCs w:val="24"/>
          <w:lang w:eastAsia="ru-RU"/>
        </w:rPr>
        <w:t>Языковой и речевой материал, подлежащий усвоению для использования в устной речи</w:t>
      </w:r>
    </w:p>
    <w:p w14:paraId="5D405029" w14:textId="77777777" w:rsidR="007A308C" w:rsidRPr="009269D3" w:rsidRDefault="007A308C" w:rsidP="007A308C">
      <w:pPr>
        <w:ind w:firstLine="0"/>
        <w:jc w:val="both"/>
        <w:rPr>
          <w:rFonts w:eastAsia="Times New Roman"/>
          <w:szCs w:val="24"/>
          <w:lang w:val="de-DE" w:eastAsia="ru-RU"/>
        </w:rPr>
      </w:pPr>
      <w:r w:rsidRPr="009269D3">
        <w:rPr>
          <w:rFonts w:eastAsia="Times New Roman"/>
          <w:szCs w:val="24"/>
          <w:lang w:eastAsia="ru-RU"/>
        </w:rPr>
        <w:t>Лексическийматериал</w:t>
      </w:r>
      <w:r w:rsidRPr="009269D3">
        <w:rPr>
          <w:rFonts w:eastAsia="Times New Roman"/>
          <w:szCs w:val="24"/>
          <w:lang w:val="de-DE" w:eastAsia="ru-RU"/>
        </w:rPr>
        <w:t>:</w:t>
      </w:r>
    </w:p>
    <w:p w14:paraId="07502F08" w14:textId="77777777" w:rsidR="007A308C" w:rsidRPr="009269D3" w:rsidRDefault="007A308C" w:rsidP="007A308C">
      <w:pPr>
        <w:ind w:firstLine="0"/>
        <w:jc w:val="both"/>
        <w:rPr>
          <w:rFonts w:eastAsia="Times New Roman"/>
          <w:szCs w:val="24"/>
          <w:lang w:val="de-DE" w:eastAsia="ru-RU"/>
        </w:rPr>
      </w:pPr>
      <w:r w:rsidRPr="009269D3">
        <w:rPr>
          <w:rFonts w:eastAsia="Times New Roman"/>
          <w:szCs w:val="24"/>
          <w:lang w:val="de-DE" w:eastAsia="ru-RU"/>
        </w:rPr>
        <w:t>die Gasse (die Gassen), zu Fuß gehen, der Fußgänger (die Fußgänger), die Fußgängerzone (die Fußgängerzonen), einkaufen (gehen), die Telefonzelle (die Telefonzellen), die Litfaßsäule (die Litfaßsäulen), still, laut, lang, kurz, breit, schmal, der Verkehr, das Verkehrsmittel (die Verkehrsmittel), die Straßenbahn (die Straßenbahnen), das Lebewesen (die Lebewesen), ein unbekanntes Lebewesen, nennen, warten auf, passieren, nah, die Verkehrsampel (die Verkehrsampeln), die Verkehrsregel (die Verkehrsregeln), das Licht, halten, dürfen, bedeuten, stehen bleiben, bei Rot / bei Gelb / bei Grün.</w:t>
      </w:r>
    </w:p>
    <w:p w14:paraId="2A28FC3B" w14:textId="77777777" w:rsidR="007A308C" w:rsidRPr="009269D3" w:rsidRDefault="007A308C" w:rsidP="007A308C">
      <w:pPr>
        <w:ind w:firstLine="0"/>
        <w:jc w:val="both"/>
        <w:rPr>
          <w:rFonts w:eastAsia="Times New Roman"/>
          <w:szCs w:val="24"/>
          <w:lang w:eastAsia="ru-RU"/>
        </w:rPr>
      </w:pPr>
      <w:r w:rsidRPr="009269D3">
        <w:rPr>
          <w:rFonts w:eastAsia="Times New Roman"/>
          <w:szCs w:val="24"/>
          <w:lang w:eastAsia="ru-RU"/>
        </w:rPr>
        <w:t>Грамматический материал:</w:t>
      </w:r>
    </w:p>
    <w:p w14:paraId="0161315D" w14:textId="77777777" w:rsidR="007A308C" w:rsidRPr="009269D3" w:rsidRDefault="007A308C" w:rsidP="007A308C">
      <w:pPr>
        <w:ind w:firstLine="0"/>
        <w:jc w:val="both"/>
        <w:rPr>
          <w:rFonts w:eastAsia="Times New Roman"/>
          <w:szCs w:val="24"/>
          <w:lang w:eastAsia="ru-RU"/>
        </w:rPr>
      </w:pPr>
      <w:r w:rsidRPr="009269D3">
        <w:rPr>
          <w:rFonts w:eastAsia="Times New Roman"/>
          <w:szCs w:val="24"/>
          <w:lang w:eastAsia="ru-RU"/>
        </w:rPr>
        <w:t>1. Спряжение сильных глаголов в Präsens.</w:t>
      </w:r>
    </w:p>
    <w:p w14:paraId="08AF6CAB" w14:textId="77777777" w:rsidR="007A308C" w:rsidRPr="009269D3" w:rsidRDefault="007A308C" w:rsidP="007A308C">
      <w:pPr>
        <w:ind w:firstLine="0"/>
        <w:jc w:val="both"/>
        <w:rPr>
          <w:rFonts w:eastAsia="Times New Roman"/>
          <w:szCs w:val="24"/>
          <w:lang w:eastAsia="ru-RU"/>
        </w:rPr>
      </w:pPr>
      <w:r w:rsidRPr="009269D3">
        <w:rPr>
          <w:rFonts w:eastAsia="Times New Roman"/>
          <w:szCs w:val="24"/>
          <w:lang w:eastAsia="ru-RU"/>
        </w:rPr>
        <w:t xml:space="preserve"> 2. Выражение принадлежности с помощью притяжательных местоимений.</w:t>
      </w:r>
    </w:p>
    <w:p w14:paraId="4CE89238" w14:textId="77777777" w:rsidR="007A308C" w:rsidRPr="009269D3" w:rsidRDefault="007A308C" w:rsidP="007A308C">
      <w:pPr>
        <w:ind w:firstLine="0"/>
        <w:jc w:val="both"/>
        <w:rPr>
          <w:rFonts w:eastAsia="Times New Roman"/>
          <w:szCs w:val="24"/>
          <w:lang w:val="de-DE" w:eastAsia="ru-RU"/>
        </w:rPr>
      </w:pPr>
      <w:r w:rsidRPr="009269D3">
        <w:rPr>
          <w:rFonts w:eastAsia="Times New Roman"/>
          <w:szCs w:val="24"/>
          <w:lang w:val="de-DE" w:eastAsia="ru-RU"/>
        </w:rPr>
        <w:t xml:space="preserve">3. </w:t>
      </w:r>
      <w:r w:rsidRPr="009269D3">
        <w:rPr>
          <w:rFonts w:eastAsia="Times New Roman"/>
          <w:szCs w:val="24"/>
          <w:lang w:eastAsia="ru-RU"/>
        </w:rPr>
        <w:t>Модальныеглаголы</w:t>
      </w:r>
      <w:r w:rsidRPr="009269D3">
        <w:rPr>
          <w:rFonts w:eastAsia="Times New Roman"/>
          <w:szCs w:val="24"/>
          <w:lang w:val="de-DE" w:eastAsia="ru-RU"/>
        </w:rPr>
        <w:t xml:space="preserve"> „wollen, können, mögen, müssen, sollen, dürfen“.</w:t>
      </w:r>
    </w:p>
    <w:p w14:paraId="113E593B" w14:textId="77777777" w:rsidR="007A308C" w:rsidRPr="009269D3" w:rsidRDefault="007A308C" w:rsidP="007A308C">
      <w:pPr>
        <w:ind w:left="142" w:firstLine="0"/>
        <w:contextualSpacing/>
        <w:jc w:val="both"/>
        <w:rPr>
          <w:rFonts w:eastAsia="Times New Roman"/>
          <w:i/>
          <w:szCs w:val="24"/>
          <w:lang w:eastAsia="ru-RU"/>
        </w:rPr>
      </w:pPr>
    </w:p>
    <w:p w14:paraId="1FF1F75D" w14:textId="77777777" w:rsidR="007A308C" w:rsidRPr="009269D3" w:rsidRDefault="007A308C" w:rsidP="007A308C">
      <w:pPr>
        <w:ind w:left="142" w:firstLine="0"/>
        <w:contextualSpacing/>
        <w:jc w:val="both"/>
        <w:rPr>
          <w:rFonts w:eastAsia="Times New Roman"/>
          <w:i/>
          <w:szCs w:val="24"/>
          <w:lang w:eastAsia="ru-RU"/>
        </w:rPr>
      </w:pPr>
      <w:r w:rsidRPr="009269D3">
        <w:rPr>
          <w:rFonts w:eastAsia="Times New Roman"/>
          <w:i/>
          <w:szCs w:val="24"/>
          <w:lang w:eastAsia="ru-RU"/>
        </w:rPr>
        <w:t>Город. Разные типы домов. Экологические проблемы.</w:t>
      </w:r>
    </w:p>
    <w:p w14:paraId="20AB76D7" w14:textId="77777777" w:rsidR="007A308C" w:rsidRPr="009269D3" w:rsidRDefault="007A308C" w:rsidP="007A308C">
      <w:pPr>
        <w:ind w:left="142" w:firstLine="0"/>
        <w:contextualSpacing/>
        <w:jc w:val="both"/>
        <w:rPr>
          <w:rFonts w:eastAsia="Times New Roman"/>
          <w:szCs w:val="24"/>
          <w:lang w:eastAsia="ru-RU"/>
        </w:rPr>
      </w:pPr>
      <w:r w:rsidRPr="009269D3">
        <w:rPr>
          <w:rFonts w:eastAsia="Times New Roman"/>
          <w:szCs w:val="24"/>
          <w:lang w:eastAsia="ru-RU"/>
        </w:rPr>
        <w:t>Учащиеся:</w:t>
      </w:r>
    </w:p>
    <w:p w14:paraId="6CFAD797" w14:textId="77777777" w:rsidR="007A308C" w:rsidRPr="009269D3" w:rsidRDefault="007A308C" w:rsidP="00491699">
      <w:pPr>
        <w:numPr>
          <w:ilvl w:val="0"/>
          <w:numId w:val="81"/>
        </w:numPr>
        <w:spacing w:after="200"/>
        <w:ind w:left="142" w:hanging="142"/>
        <w:contextualSpacing/>
        <w:jc w:val="both"/>
        <w:rPr>
          <w:rFonts w:eastAsia="Times New Roman"/>
          <w:szCs w:val="24"/>
          <w:lang w:eastAsia="ru-RU"/>
        </w:rPr>
      </w:pPr>
      <w:r w:rsidRPr="009269D3">
        <w:rPr>
          <w:rFonts w:eastAsia="Times New Roman"/>
          <w:szCs w:val="24"/>
          <w:lang w:eastAsia="ru-RU"/>
        </w:rPr>
        <w:t>совершенствуют фонетические умения и навыки, используя при этом различные рифмовки;</w:t>
      </w:r>
    </w:p>
    <w:p w14:paraId="6E2DB29D" w14:textId="77777777" w:rsidR="007A308C" w:rsidRPr="009269D3" w:rsidRDefault="007A308C" w:rsidP="00491699">
      <w:pPr>
        <w:numPr>
          <w:ilvl w:val="0"/>
          <w:numId w:val="81"/>
        </w:numPr>
        <w:spacing w:after="200"/>
        <w:ind w:left="142" w:hanging="142"/>
        <w:contextualSpacing/>
        <w:jc w:val="both"/>
        <w:rPr>
          <w:rFonts w:eastAsia="Times New Roman"/>
          <w:szCs w:val="24"/>
          <w:lang w:eastAsia="ru-RU"/>
        </w:rPr>
      </w:pPr>
      <w:r w:rsidRPr="009269D3">
        <w:rPr>
          <w:rFonts w:eastAsia="Times New Roman"/>
          <w:szCs w:val="24"/>
          <w:lang w:eastAsia="ru-RU"/>
        </w:rPr>
        <w:lastRenderedPageBreak/>
        <w:t>учатся отвечать на вопрос „Wo?“, т. е. указывать местоположение различных объектов в городе;</w:t>
      </w:r>
    </w:p>
    <w:p w14:paraId="6A2A2D7D" w14:textId="77777777" w:rsidR="007A308C" w:rsidRPr="009269D3" w:rsidRDefault="007A308C" w:rsidP="00491699">
      <w:pPr>
        <w:numPr>
          <w:ilvl w:val="0"/>
          <w:numId w:val="81"/>
        </w:numPr>
        <w:spacing w:after="200"/>
        <w:ind w:left="142" w:hanging="142"/>
        <w:contextualSpacing/>
        <w:jc w:val="both"/>
        <w:rPr>
          <w:rFonts w:eastAsia="Times New Roman"/>
          <w:szCs w:val="24"/>
          <w:lang w:eastAsia="ru-RU"/>
        </w:rPr>
      </w:pPr>
      <w:r w:rsidRPr="009269D3">
        <w:rPr>
          <w:rFonts w:eastAsia="Times New Roman"/>
          <w:szCs w:val="24"/>
          <w:lang w:eastAsia="ru-RU"/>
        </w:rPr>
        <w:t>называют адрес по-немецки;</w:t>
      </w:r>
    </w:p>
    <w:p w14:paraId="6F20095F" w14:textId="77777777" w:rsidR="007A308C" w:rsidRPr="009269D3" w:rsidRDefault="007A308C" w:rsidP="00491699">
      <w:pPr>
        <w:numPr>
          <w:ilvl w:val="0"/>
          <w:numId w:val="81"/>
        </w:numPr>
        <w:spacing w:after="200"/>
        <w:ind w:left="142" w:hanging="142"/>
        <w:contextualSpacing/>
        <w:jc w:val="both"/>
        <w:rPr>
          <w:rFonts w:eastAsia="Times New Roman"/>
          <w:szCs w:val="24"/>
          <w:lang w:eastAsia="ru-RU"/>
        </w:rPr>
      </w:pPr>
      <w:r w:rsidRPr="009269D3">
        <w:rPr>
          <w:rFonts w:eastAsia="Times New Roman"/>
          <w:szCs w:val="24"/>
          <w:lang w:eastAsia="ru-RU"/>
        </w:rPr>
        <w:t>знакомятся с лексикой, необходимой для более подробного описания города;</w:t>
      </w:r>
    </w:p>
    <w:p w14:paraId="3B14701B" w14:textId="77777777" w:rsidR="007A308C" w:rsidRPr="009269D3" w:rsidRDefault="007A308C" w:rsidP="00491699">
      <w:pPr>
        <w:numPr>
          <w:ilvl w:val="0"/>
          <w:numId w:val="81"/>
        </w:numPr>
        <w:spacing w:after="200"/>
        <w:ind w:left="142" w:hanging="142"/>
        <w:contextualSpacing/>
        <w:jc w:val="both"/>
        <w:rPr>
          <w:rFonts w:eastAsia="Times New Roman"/>
          <w:szCs w:val="24"/>
          <w:lang w:eastAsia="ru-RU"/>
        </w:rPr>
      </w:pPr>
      <w:r w:rsidRPr="009269D3">
        <w:rPr>
          <w:rFonts w:eastAsia="Times New Roman"/>
          <w:szCs w:val="24"/>
          <w:lang w:eastAsia="ru-RU"/>
        </w:rPr>
        <w:t>ведут  диалог-расспрос о разных городских объектах (ситуация «Ориентация в незнакомом городе»);</w:t>
      </w:r>
    </w:p>
    <w:p w14:paraId="1A1D998C" w14:textId="77777777" w:rsidR="007A308C" w:rsidRPr="009269D3" w:rsidRDefault="007A308C" w:rsidP="00491699">
      <w:pPr>
        <w:numPr>
          <w:ilvl w:val="0"/>
          <w:numId w:val="81"/>
        </w:numPr>
        <w:spacing w:after="200"/>
        <w:ind w:left="142" w:hanging="142"/>
        <w:contextualSpacing/>
        <w:jc w:val="both"/>
        <w:rPr>
          <w:rFonts w:eastAsia="Times New Roman"/>
          <w:szCs w:val="24"/>
          <w:lang w:eastAsia="ru-RU"/>
        </w:rPr>
      </w:pPr>
      <w:r w:rsidRPr="009269D3">
        <w:rPr>
          <w:rFonts w:eastAsia="Times New Roman"/>
          <w:szCs w:val="24"/>
          <w:lang w:eastAsia="ru-RU"/>
        </w:rPr>
        <w:t>читают тексты с полным пониманием содержания описательного характера и небольшие по объему диалоги;</w:t>
      </w:r>
    </w:p>
    <w:p w14:paraId="7C984C40" w14:textId="77777777" w:rsidR="007A308C" w:rsidRPr="009269D3" w:rsidRDefault="007A308C" w:rsidP="00491699">
      <w:pPr>
        <w:numPr>
          <w:ilvl w:val="0"/>
          <w:numId w:val="81"/>
        </w:numPr>
        <w:spacing w:after="200"/>
        <w:ind w:left="142" w:hanging="142"/>
        <w:contextualSpacing/>
        <w:jc w:val="both"/>
        <w:rPr>
          <w:rFonts w:eastAsia="Times New Roman"/>
          <w:szCs w:val="24"/>
          <w:lang w:eastAsia="ru-RU"/>
        </w:rPr>
      </w:pPr>
      <w:r w:rsidRPr="009269D3">
        <w:rPr>
          <w:rFonts w:eastAsia="Times New Roman"/>
          <w:szCs w:val="24"/>
          <w:lang w:eastAsia="ru-RU"/>
        </w:rPr>
        <w:t>развивают умения и навыки понимать на слух текст с опорой на рисунок;</w:t>
      </w:r>
    </w:p>
    <w:p w14:paraId="79B21C85" w14:textId="77777777" w:rsidR="007A308C" w:rsidRPr="009269D3" w:rsidRDefault="007A308C" w:rsidP="00491699">
      <w:pPr>
        <w:numPr>
          <w:ilvl w:val="0"/>
          <w:numId w:val="81"/>
        </w:numPr>
        <w:spacing w:after="200"/>
        <w:ind w:left="142" w:hanging="142"/>
        <w:contextualSpacing/>
        <w:jc w:val="both"/>
        <w:rPr>
          <w:rFonts w:eastAsia="Times New Roman"/>
          <w:szCs w:val="24"/>
          <w:lang w:eastAsia="ru-RU"/>
        </w:rPr>
      </w:pPr>
      <w:r w:rsidRPr="009269D3">
        <w:rPr>
          <w:rFonts w:eastAsia="Times New Roman"/>
          <w:szCs w:val="24"/>
          <w:lang w:eastAsia="ru-RU"/>
        </w:rPr>
        <w:t>развивают культуру общения, овладевая  коммуникативными умениями, необходимыми для правильной речевой и поведенческой реакции в ситуации «Ориентация в незнакомом городе»;</w:t>
      </w:r>
    </w:p>
    <w:p w14:paraId="40FD2276" w14:textId="77777777" w:rsidR="007A308C" w:rsidRPr="009269D3" w:rsidRDefault="007A308C" w:rsidP="00491699">
      <w:pPr>
        <w:numPr>
          <w:ilvl w:val="0"/>
          <w:numId w:val="81"/>
        </w:numPr>
        <w:ind w:left="142" w:hanging="142"/>
        <w:contextualSpacing/>
        <w:jc w:val="both"/>
        <w:rPr>
          <w:rFonts w:eastAsia="Times New Roman"/>
          <w:szCs w:val="24"/>
          <w:lang w:eastAsia="ru-RU"/>
        </w:rPr>
      </w:pPr>
      <w:r w:rsidRPr="009269D3">
        <w:rPr>
          <w:rFonts w:eastAsia="Times New Roman"/>
          <w:szCs w:val="24"/>
          <w:lang w:eastAsia="ru-RU"/>
        </w:rPr>
        <w:t>обращают внимания на экологические проблемы жизни в городе, в том числе и в своем родном городе/селе.</w:t>
      </w:r>
    </w:p>
    <w:p w14:paraId="4A1FE45B" w14:textId="77777777" w:rsidR="007A308C" w:rsidRPr="009269D3" w:rsidRDefault="007A308C" w:rsidP="007A308C">
      <w:pPr>
        <w:ind w:firstLine="0"/>
        <w:contextualSpacing/>
        <w:jc w:val="both"/>
        <w:rPr>
          <w:rFonts w:eastAsia="Times New Roman"/>
          <w:szCs w:val="24"/>
          <w:lang w:eastAsia="ru-RU"/>
        </w:rPr>
      </w:pPr>
      <w:r w:rsidRPr="009269D3">
        <w:rPr>
          <w:rFonts w:eastAsia="Times New Roman"/>
          <w:i/>
          <w:szCs w:val="24"/>
          <w:lang w:eastAsia="ru-RU"/>
        </w:rPr>
        <w:t>Языковой и речевой материал, подлежащий усвоению для использования в устной речи</w:t>
      </w:r>
    </w:p>
    <w:p w14:paraId="44884895" w14:textId="77777777" w:rsidR="007A308C" w:rsidRPr="009269D3" w:rsidRDefault="007A308C" w:rsidP="007A308C">
      <w:pPr>
        <w:ind w:firstLine="0"/>
        <w:jc w:val="both"/>
        <w:rPr>
          <w:rFonts w:eastAsia="Times New Roman"/>
          <w:szCs w:val="24"/>
          <w:lang w:val="de-DE" w:eastAsia="ru-RU"/>
        </w:rPr>
      </w:pPr>
      <w:r w:rsidRPr="009269D3">
        <w:rPr>
          <w:rFonts w:eastAsia="Times New Roman"/>
          <w:szCs w:val="24"/>
          <w:lang w:eastAsia="ru-RU"/>
        </w:rPr>
        <w:t>Лексическийматериал</w:t>
      </w:r>
      <w:r w:rsidRPr="009269D3">
        <w:rPr>
          <w:rFonts w:eastAsia="Times New Roman"/>
          <w:szCs w:val="24"/>
          <w:lang w:val="de-DE" w:eastAsia="ru-RU"/>
        </w:rPr>
        <w:t>:</w:t>
      </w:r>
    </w:p>
    <w:p w14:paraId="3B554795" w14:textId="77777777" w:rsidR="007A308C" w:rsidRPr="009269D3" w:rsidRDefault="007A308C" w:rsidP="007A308C">
      <w:pPr>
        <w:ind w:firstLine="0"/>
        <w:jc w:val="both"/>
        <w:rPr>
          <w:rFonts w:eastAsia="Times New Roman"/>
          <w:szCs w:val="24"/>
          <w:lang w:val="de-DE" w:eastAsia="ru-RU"/>
        </w:rPr>
      </w:pPr>
      <w:r w:rsidRPr="009269D3">
        <w:rPr>
          <w:rFonts w:eastAsia="Times New Roman"/>
          <w:szCs w:val="24"/>
          <w:lang w:val="de-DE" w:eastAsia="ru-RU"/>
        </w:rPr>
        <w:t xml:space="preserve">das Hochhaus (die Hochhäuser), das Einfamilienhaus, das Mehrfamilienhaus, der Wohnblock (die Wohnblocks), hoch, niedrig, bequem, der Platz (die Plätze), der Markt (die Märkte), die Vorstadt (die Vorstädte), der Stadtteil (die Stadtteile), genug, das Sprichwort (die Sprichwörter), der Stadtrand, die Erde, die Natur, die Luft, das Gras. </w:t>
      </w:r>
    </w:p>
    <w:p w14:paraId="51A7F598" w14:textId="77777777" w:rsidR="007A308C" w:rsidRPr="009269D3" w:rsidRDefault="007A308C" w:rsidP="007A308C">
      <w:pPr>
        <w:ind w:firstLine="0"/>
        <w:jc w:val="both"/>
        <w:rPr>
          <w:rFonts w:eastAsia="Times New Roman"/>
          <w:szCs w:val="24"/>
          <w:lang w:eastAsia="ru-RU"/>
        </w:rPr>
      </w:pPr>
      <w:r w:rsidRPr="009269D3">
        <w:rPr>
          <w:rFonts w:eastAsia="Times New Roman"/>
          <w:szCs w:val="24"/>
          <w:lang w:eastAsia="ru-RU"/>
        </w:rPr>
        <w:t>Грамматический материал:</w:t>
      </w:r>
    </w:p>
    <w:p w14:paraId="3385B996" w14:textId="77777777" w:rsidR="007A308C" w:rsidRPr="009269D3" w:rsidRDefault="007A308C" w:rsidP="007A308C">
      <w:pPr>
        <w:ind w:firstLine="0"/>
        <w:jc w:val="both"/>
        <w:rPr>
          <w:rFonts w:eastAsia="Times New Roman"/>
          <w:szCs w:val="24"/>
          <w:lang w:eastAsia="ru-RU"/>
        </w:rPr>
      </w:pPr>
      <w:r w:rsidRPr="009269D3">
        <w:rPr>
          <w:rFonts w:eastAsia="Times New Roman"/>
          <w:szCs w:val="24"/>
          <w:lang w:eastAsia="ru-RU"/>
        </w:rPr>
        <w:t xml:space="preserve"> Употребление существительных в Dativ после предлогов „in, an, auf, hinter, neben, vor, zwischen“ при ответе на вопрос „Wo?“.</w:t>
      </w:r>
    </w:p>
    <w:p w14:paraId="2C2D8284" w14:textId="77777777" w:rsidR="007A308C" w:rsidRPr="009269D3" w:rsidRDefault="007A308C" w:rsidP="007A308C">
      <w:pPr>
        <w:ind w:left="142" w:firstLine="0"/>
        <w:contextualSpacing/>
        <w:jc w:val="both"/>
        <w:rPr>
          <w:rFonts w:eastAsia="Times New Roman"/>
          <w:i/>
          <w:szCs w:val="24"/>
          <w:lang w:eastAsia="ru-RU"/>
        </w:rPr>
      </w:pPr>
    </w:p>
    <w:p w14:paraId="68F4BF51" w14:textId="77777777" w:rsidR="007A308C" w:rsidRPr="009269D3" w:rsidRDefault="007A308C" w:rsidP="007A308C">
      <w:pPr>
        <w:ind w:left="142" w:firstLine="0"/>
        <w:contextualSpacing/>
        <w:jc w:val="both"/>
        <w:rPr>
          <w:rFonts w:eastAsia="Times New Roman"/>
          <w:i/>
          <w:szCs w:val="24"/>
          <w:lang w:eastAsia="ru-RU"/>
        </w:rPr>
      </w:pPr>
      <w:r w:rsidRPr="009269D3">
        <w:rPr>
          <w:rFonts w:eastAsia="Times New Roman"/>
          <w:i/>
          <w:szCs w:val="24"/>
          <w:lang w:eastAsia="ru-RU"/>
        </w:rPr>
        <w:t>Город. Дом. Квартира. Мебель. Распределение обязанностей по дому.</w:t>
      </w:r>
    </w:p>
    <w:p w14:paraId="105C7D91" w14:textId="77777777" w:rsidR="007A308C" w:rsidRPr="009269D3" w:rsidRDefault="007A308C" w:rsidP="007A308C">
      <w:pPr>
        <w:ind w:left="142" w:firstLine="0"/>
        <w:contextualSpacing/>
        <w:jc w:val="both"/>
        <w:rPr>
          <w:rFonts w:eastAsia="Times New Roman"/>
          <w:szCs w:val="24"/>
          <w:lang w:eastAsia="ru-RU"/>
        </w:rPr>
      </w:pPr>
      <w:r w:rsidRPr="009269D3">
        <w:rPr>
          <w:rFonts w:eastAsia="Times New Roman"/>
          <w:szCs w:val="24"/>
          <w:lang w:eastAsia="ru-RU"/>
        </w:rPr>
        <w:t>Учащиеся:</w:t>
      </w:r>
    </w:p>
    <w:p w14:paraId="4749CFCF" w14:textId="77777777" w:rsidR="007A308C" w:rsidRPr="009269D3" w:rsidRDefault="007A308C" w:rsidP="00491699">
      <w:pPr>
        <w:numPr>
          <w:ilvl w:val="0"/>
          <w:numId w:val="82"/>
        </w:numPr>
        <w:spacing w:after="200"/>
        <w:ind w:left="142" w:hanging="142"/>
        <w:contextualSpacing/>
        <w:jc w:val="both"/>
        <w:rPr>
          <w:rFonts w:eastAsia="Times New Roman"/>
          <w:szCs w:val="24"/>
          <w:lang w:eastAsia="ru-RU"/>
        </w:rPr>
      </w:pPr>
      <w:r w:rsidRPr="009269D3">
        <w:rPr>
          <w:rFonts w:eastAsia="Times New Roman"/>
          <w:szCs w:val="24"/>
          <w:lang w:eastAsia="ru-RU"/>
        </w:rPr>
        <w:t>совершенствуют орфографические навыки и технику чтения;</w:t>
      </w:r>
    </w:p>
    <w:p w14:paraId="75B61183" w14:textId="77777777" w:rsidR="007A308C" w:rsidRPr="009269D3" w:rsidRDefault="007A308C" w:rsidP="00491699">
      <w:pPr>
        <w:numPr>
          <w:ilvl w:val="0"/>
          <w:numId w:val="82"/>
        </w:numPr>
        <w:spacing w:after="200"/>
        <w:ind w:left="142" w:hanging="142"/>
        <w:contextualSpacing/>
        <w:jc w:val="both"/>
        <w:rPr>
          <w:rFonts w:eastAsia="Times New Roman"/>
          <w:szCs w:val="24"/>
          <w:lang w:eastAsia="ru-RU"/>
        </w:rPr>
      </w:pPr>
      <w:r w:rsidRPr="009269D3">
        <w:rPr>
          <w:rFonts w:eastAsia="Times New Roman"/>
          <w:szCs w:val="24"/>
          <w:lang w:eastAsia="ru-RU"/>
        </w:rPr>
        <w:t>расширяют словарный запас;</w:t>
      </w:r>
    </w:p>
    <w:p w14:paraId="64CABC35" w14:textId="77777777" w:rsidR="007A308C" w:rsidRPr="009269D3" w:rsidRDefault="007A308C" w:rsidP="00491699">
      <w:pPr>
        <w:numPr>
          <w:ilvl w:val="0"/>
          <w:numId w:val="82"/>
        </w:numPr>
        <w:spacing w:after="200"/>
        <w:ind w:left="142" w:hanging="142"/>
        <w:contextualSpacing/>
        <w:jc w:val="both"/>
        <w:rPr>
          <w:rFonts w:eastAsia="Times New Roman"/>
          <w:szCs w:val="24"/>
          <w:lang w:eastAsia="ru-RU"/>
        </w:rPr>
      </w:pPr>
      <w:r w:rsidRPr="009269D3">
        <w:rPr>
          <w:rFonts w:eastAsia="Times New Roman"/>
          <w:szCs w:val="24"/>
          <w:lang w:eastAsia="ru-RU"/>
        </w:rPr>
        <w:t>воспринимают на слух небольшие по объему тексты (описание, диалог, рассказ);</w:t>
      </w:r>
    </w:p>
    <w:p w14:paraId="50A33391" w14:textId="77777777" w:rsidR="007A308C" w:rsidRPr="009269D3" w:rsidRDefault="007A308C" w:rsidP="00491699">
      <w:pPr>
        <w:numPr>
          <w:ilvl w:val="0"/>
          <w:numId w:val="82"/>
        </w:numPr>
        <w:spacing w:after="200"/>
        <w:ind w:left="142" w:hanging="142"/>
        <w:contextualSpacing/>
        <w:jc w:val="both"/>
        <w:rPr>
          <w:rFonts w:eastAsia="Times New Roman"/>
          <w:szCs w:val="24"/>
          <w:lang w:eastAsia="ru-RU"/>
        </w:rPr>
      </w:pPr>
      <w:r w:rsidRPr="009269D3">
        <w:rPr>
          <w:rFonts w:eastAsia="Times New Roman"/>
          <w:szCs w:val="24"/>
          <w:lang w:eastAsia="ru-RU"/>
        </w:rPr>
        <w:t>учатся вести диалог-расспрос об обустройстве комнаты (квартиры);</w:t>
      </w:r>
    </w:p>
    <w:p w14:paraId="1FFE1440" w14:textId="77777777" w:rsidR="007A308C" w:rsidRPr="009269D3" w:rsidRDefault="007A308C" w:rsidP="00491699">
      <w:pPr>
        <w:numPr>
          <w:ilvl w:val="0"/>
          <w:numId w:val="82"/>
        </w:numPr>
        <w:spacing w:after="200"/>
        <w:ind w:left="142" w:hanging="142"/>
        <w:contextualSpacing/>
        <w:jc w:val="both"/>
        <w:rPr>
          <w:rFonts w:eastAsia="Times New Roman"/>
          <w:szCs w:val="24"/>
          <w:lang w:eastAsia="ru-RU"/>
        </w:rPr>
      </w:pPr>
      <w:r w:rsidRPr="009269D3">
        <w:rPr>
          <w:rFonts w:eastAsia="Times New Roman"/>
          <w:szCs w:val="24"/>
          <w:lang w:eastAsia="ru-RU"/>
        </w:rPr>
        <w:t>читают в группах тексты, отыскивая новые слова в словаре;</w:t>
      </w:r>
    </w:p>
    <w:p w14:paraId="715B952B" w14:textId="77777777" w:rsidR="007A308C" w:rsidRPr="009269D3" w:rsidRDefault="007A308C" w:rsidP="00491699">
      <w:pPr>
        <w:numPr>
          <w:ilvl w:val="0"/>
          <w:numId w:val="82"/>
        </w:numPr>
        <w:spacing w:after="200"/>
        <w:ind w:left="142" w:hanging="142"/>
        <w:contextualSpacing/>
        <w:jc w:val="both"/>
        <w:rPr>
          <w:rFonts w:eastAsia="Times New Roman"/>
          <w:szCs w:val="24"/>
          <w:lang w:eastAsia="ru-RU"/>
        </w:rPr>
      </w:pPr>
      <w:r w:rsidRPr="009269D3">
        <w:rPr>
          <w:rFonts w:eastAsia="Times New Roman"/>
          <w:szCs w:val="24"/>
          <w:lang w:eastAsia="ru-RU"/>
        </w:rPr>
        <w:t>обмениваются в группах информацией о прочитанном;</w:t>
      </w:r>
    </w:p>
    <w:p w14:paraId="61767C1E" w14:textId="77777777" w:rsidR="007A308C" w:rsidRPr="009269D3" w:rsidRDefault="007A308C" w:rsidP="00491699">
      <w:pPr>
        <w:numPr>
          <w:ilvl w:val="0"/>
          <w:numId w:val="82"/>
        </w:numPr>
        <w:spacing w:after="200"/>
        <w:ind w:left="142" w:hanging="142"/>
        <w:contextualSpacing/>
        <w:jc w:val="both"/>
        <w:rPr>
          <w:rFonts w:eastAsia="Times New Roman"/>
          <w:szCs w:val="24"/>
          <w:lang w:eastAsia="ru-RU"/>
        </w:rPr>
      </w:pPr>
      <w:r w:rsidRPr="009269D3">
        <w:rPr>
          <w:rFonts w:eastAsia="Times New Roman"/>
          <w:szCs w:val="24"/>
          <w:lang w:eastAsia="ru-RU"/>
        </w:rPr>
        <w:t>читаютдиалоги по ролям и инсценируют их;</w:t>
      </w:r>
    </w:p>
    <w:p w14:paraId="19848183" w14:textId="77777777" w:rsidR="007A308C" w:rsidRPr="009269D3" w:rsidRDefault="007A308C" w:rsidP="00491699">
      <w:pPr>
        <w:numPr>
          <w:ilvl w:val="0"/>
          <w:numId w:val="82"/>
        </w:numPr>
        <w:spacing w:after="200"/>
        <w:ind w:left="142" w:hanging="142"/>
        <w:contextualSpacing/>
        <w:jc w:val="both"/>
        <w:rPr>
          <w:rFonts w:eastAsia="Times New Roman"/>
          <w:szCs w:val="24"/>
          <w:lang w:eastAsia="ru-RU"/>
        </w:rPr>
      </w:pPr>
      <w:r w:rsidRPr="009269D3">
        <w:rPr>
          <w:rFonts w:eastAsia="Times New Roman"/>
          <w:szCs w:val="24"/>
          <w:lang w:eastAsia="ru-RU"/>
        </w:rPr>
        <w:t>знакомятся с личными местоимениями в Dativ и их употреблением,с глаголами с отделяемыми приставками;</w:t>
      </w:r>
    </w:p>
    <w:p w14:paraId="0B6946AD" w14:textId="77777777" w:rsidR="007A308C" w:rsidRPr="009269D3" w:rsidRDefault="007A308C" w:rsidP="00491699">
      <w:pPr>
        <w:numPr>
          <w:ilvl w:val="0"/>
          <w:numId w:val="82"/>
        </w:numPr>
        <w:ind w:left="142" w:hanging="142"/>
        <w:contextualSpacing/>
        <w:jc w:val="both"/>
        <w:rPr>
          <w:rFonts w:eastAsia="Times New Roman"/>
          <w:szCs w:val="24"/>
          <w:lang w:eastAsia="ru-RU"/>
        </w:rPr>
      </w:pPr>
      <w:r w:rsidRPr="009269D3">
        <w:rPr>
          <w:rFonts w:eastAsia="Times New Roman"/>
          <w:szCs w:val="24"/>
          <w:lang w:eastAsia="ru-RU"/>
        </w:rPr>
        <w:t>расширяют страноведческую информацию о жизни немцев в маленьких городах Германии, о распределении обязанностей в семье;</w:t>
      </w:r>
    </w:p>
    <w:p w14:paraId="60C90448" w14:textId="77777777" w:rsidR="007A308C" w:rsidRPr="009269D3" w:rsidRDefault="007A308C" w:rsidP="00491699">
      <w:pPr>
        <w:numPr>
          <w:ilvl w:val="0"/>
          <w:numId w:val="82"/>
        </w:numPr>
        <w:spacing w:after="200"/>
        <w:ind w:left="142" w:hanging="142"/>
        <w:contextualSpacing/>
        <w:jc w:val="both"/>
        <w:rPr>
          <w:rFonts w:eastAsia="Times New Roman"/>
          <w:szCs w:val="24"/>
          <w:lang w:eastAsia="ru-RU"/>
        </w:rPr>
      </w:pPr>
      <w:r w:rsidRPr="009269D3">
        <w:rPr>
          <w:rFonts w:eastAsia="Times New Roman"/>
          <w:szCs w:val="24"/>
          <w:lang w:eastAsia="ru-RU"/>
        </w:rPr>
        <w:t>знакомятся с формулами речевого этикета.</w:t>
      </w:r>
    </w:p>
    <w:p w14:paraId="1AB62928" w14:textId="77777777" w:rsidR="007A308C" w:rsidRPr="009269D3" w:rsidRDefault="007A308C" w:rsidP="007A308C">
      <w:pPr>
        <w:ind w:firstLine="0"/>
        <w:jc w:val="both"/>
        <w:rPr>
          <w:rFonts w:eastAsia="Times New Roman"/>
          <w:szCs w:val="24"/>
          <w:lang w:eastAsia="ru-RU"/>
        </w:rPr>
      </w:pPr>
      <w:r w:rsidRPr="009269D3">
        <w:rPr>
          <w:rFonts w:eastAsia="Times New Roman"/>
          <w:i/>
          <w:szCs w:val="24"/>
          <w:lang w:eastAsia="ru-RU"/>
        </w:rPr>
        <w:t>Языковой и речевой материал, подлежащий усвоению для использования в устной речи</w:t>
      </w:r>
    </w:p>
    <w:p w14:paraId="5955A5B1" w14:textId="77777777" w:rsidR="007A308C" w:rsidRPr="009269D3" w:rsidRDefault="007A308C" w:rsidP="007A308C">
      <w:pPr>
        <w:ind w:firstLine="0"/>
        <w:jc w:val="both"/>
        <w:rPr>
          <w:rFonts w:eastAsia="Times New Roman"/>
          <w:szCs w:val="24"/>
          <w:lang w:val="de-DE" w:eastAsia="ru-RU"/>
        </w:rPr>
      </w:pPr>
      <w:r w:rsidRPr="009269D3">
        <w:rPr>
          <w:rFonts w:eastAsia="Times New Roman"/>
          <w:szCs w:val="24"/>
          <w:lang w:eastAsia="ru-RU"/>
        </w:rPr>
        <w:t>Лексическийматериал</w:t>
      </w:r>
      <w:r w:rsidRPr="009269D3">
        <w:rPr>
          <w:rFonts w:eastAsia="Times New Roman"/>
          <w:szCs w:val="24"/>
          <w:lang w:val="de-DE" w:eastAsia="ru-RU"/>
        </w:rPr>
        <w:t>:</w:t>
      </w:r>
    </w:p>
    <w:p w14:paraId="45C2600D" w14:textId="77777777" w:rsidR="007A308C" w:rsidRPr="009269D3" w:rsidRDefault="007A308C" w:rsidP="007A308C">
      <w:pPr>
        <w:ind w:firstLine="0"/>
        <w:jc w:val="both"/>
        <w:rPr>
          <w:rFonts w:eastAsia="Times New Roman"/>
          <w:szCs w:val="24"/>
          <w:lang w:val="de-DE" w:eastAsia="ru-RU"/>
        </w:rPr>
      </w:pPr>
      <w:r w:rsidRPr="009269D3">
        <w:rPr>
          <w:rFonts w:eastAsia="Times New Roman"/>
          <w:szCs w:val="24"/>
          <w:lang w:val="de-DE" w:eastAsia="ru-RU"/>
        </w:rPr>
        <w:t xml:space="preserve"> der Berg (die Berge), das Herz (die Herzen), der Liebling (die Lieblinge), das Erdgeschoss, die Treppe (die Treppen), führen, der Stock (die Stockwerke) / die Etage (die Etagen), der Vorgarten (die Vorgärten), die Hundehütte (die Hundehütten), das/der Vogelbauer (die Vogelbauer), die Leuchte (die Leuchten), die Gardine (die Gardinen), gemütlich, hängen, über, unter, das Essen zubereiten, beim Zubereiten des Essens, das Geschirr abwaschen, den Müll hinaustragen, die Fenster putzen, teilen, pflanzen, manchmal, das Reinemachen, beim Reinemachen. </w:t>
      </w:r>
    </w:p>
    <w:p w14:paraId="4CEBAA03" w14:textId="77777777" w:rsidR="007A308C" w:rsidRPr="009269D3" w:rsidRDefault="007A308C" w:rsidP="007A308C">
      <w:pPr>
        <w:ind w:firstLine="0"/>
        <w:jc w:val="both"/>
        <w:rPr>
          <w:rFonts w:eastAsia="Times New Roman"/>
          <w:szCs w:val="24"/>
          <w:lang w:eastAsia="ru-RU"/>
        </w:rPr>
      </w:pPr>
      <w:r w:rsidRPr="009269D3">
        <w:rPr>
          <w:rFonts w:eastAsia="Times New Roman"/>
          <w:szCs w:val="24"/>
          <w:lang w:eastAsia="ru-RU"/>
        </w:rPr>
        <w:t>Грамматический материал:</w:t>
      </w:r>
    </w:p>
    <w:p w14:paraId="07E62663" w14:textId="77777777" w:rsidR="007A308C" w:rsidRPr="009269D3" w:rsidRDefault="007A308C" w:rsidP="007A308C">
      <w:pPr>
        <w:ind w:firstLine="0"/>
        <w:jc w:val="both"/>
        <w:rPr>
          <w:rFonts w:eastAsia="Times New Roman"/>
          <w:szCs w:val="24"/>
          <w:lang w:eastAsia="ru-RU"/>
        </w:rPr>
      </w:pPr>
      <w:r w:rsidRPr="009269D3">
        <w:rPr>
          <w:rFonts w:eastAsia="Times New Roman"/>
          <w:szCs w:val="24"/>
          <w:lang w:eastAsia="ru-RU"/>
        </w:rPr>
        <w:t>Употребление существительных после глагола „helfen“ в Dativ.</w:t>
      </w:r>
    </w:p>
    <w:p w14:paraId="235B49A8" w14:textId="77777777" w:rsidR="007A308C" w:rsidRPr="009269D3" w:rsidRDefault="007A308C" w:rsidP="007A308C">
      <w:pPr>
        <w:ind w:firstLine="0"/>
        <w:jc w:val="both"/>
        <w:rPr>
          <w:rFonts w:eastAsia="Times New Roman"/>
          <w:szCs w:val="24"/>
          <w:lang w:eastAsia="ru-RU"/>
        </w:rPr>
      </w:pPr>
      <w:r w:rsidRPr="009269D3">
        <w:rPr>
          <w:rFonts w:eastAsia="Times New Roman"/>
          <w:szCs w:val="24"/>
          <w:lang w:eastAsia="ru-RU"/>
        </w:rPr>
        <w:t xml:space="preserve"> Личные местоимения в Dativ.</w:t>
      </w:r>
    </w:p>
    <w:p w14:paraId="00257386" w14:textId="77777777" w:rsidR="007A308C" w:rsidRPr="009269D3" w:rsidRDefault="007A308C" w:rsidP="007A308C">
      <w:pPr>
        <w:ind w:firstLine="0"/>
        <w:jc w:val="both"/>
        <w:rPr>
          <w:rFonts w:eastAsia="Times New Roman"/>
          <w:szCs w:val="24"/>
          <w:lang w:eastAsia="ru-RU"/>
        </w:rPr>
      </w:pPr>
      <w:r w:rsidRPr="009269D3">
        <w:rPr>
          <w:rFonts w:eastAsia="Times New Roman"/>
          <w:szCs w:val="24"/>
          <w:lang w:eastAsia="ru-RU"/>
        </w:rPr>
        <w:t xml:space="preserve"> Глаголы с отделяемыми приставками.</w:t>
      </w:r>
    </w:p>
    <w:p w14:paraId="37CD85B7" w14:textId="77777777" w:rsidR="007A308C" w:rsidRPr="009269D3" w:rsidRDefault="007A308C" w:rsidP="007A308C">
      <w:pPr>
        <w:ind w:firstLine="0"/>
        <w:jc w:val="both"/>
        <w:rPr>
          <w:i/>
          <w:szCs w:val="24"/>
        </w:rPr>
      </w:pPr>
    </w:p>
    <w:p w14:paraId="628F937F" w14:textId="77777777" w:rsidR="007A308C" w:rsidRPr="009269D3" w:rsidRDefault="007A308C" w:rsidP="007A308C">
      <w:pPr>
        <w:ind w:firstLine="0"/>
        <w:jc w:val="both"/>
        <w:rPr>
          <w:i/>
          <w:szCs w:val="24"/>
        </w:rPr>
      </w:pPr>
      <w:r w:rsidRPr="009269D3">
        <w:rPr>
          <w:i/>
          <w:szCs w:val="24"/>
        </w:rPr>
        <w:t>Город в разное время года. Любимое время года. Праздники.</w:t>
      </w:r>
    </w:p>
    <w:p w14:paraId="391A6B72" w14:textId="77777777" w:rsidR="007A308C" w:rsidRPr="009269D3" w:rsidRDefault="007A308C" w:rsidP="007A308C">
      <w:pPr>
        <w:ind w:firstLine="0"/>
        <w:jc w:val="both"/>
        <w:rPr>
          <w:szCs w:val="24"/>
        </w:rPr>
      </w:pPr>
      <w:r w:rsidRPr="009269D3">
        <w:rPr>
          <w:szCs w:val="24"/>
        </w:rPr>
        <w:t>Учащиеся:</w:t>
      </w:r>
    </w:p>
    <w:p w14:paraId="4598B501" w14:textId="77777777" w:rsidR="007A308C" w:rsidRPr="009269D3" w:rsidRDefault="007A308C" w:rsidP="00491699">
      <w:pPr>
        <w:pStyle w:val="a9"/>
        <w:numPr>
          <w:ilvl w:val="0"/>
          <w:numId w:val="83"/>
        </w:numPr>
        <w:spacing w:after="200"/>
        <w:ind w:left="142" w:hanging="142"/>
        <w:jc w:val="both"/>
      </w:pPr>
      <w:r w:rsidRPr="009269D3">
        <w:lastRenderedPageBreak/>
        <w:t>расширяют словарный запас за счет лексики по темам «Погода» и «Праздники в Германии»;</w:t>
      </w:r>
    </w:p>
    <w:p w14:paraId="0E64B0DF" w14:textId="77777777" w:rsidR="007A308C" w:rsidRPr="009269D3" w:rsidRDefault="007A308C" w:rsidP="00491699">
      <w:pPr>
        <w:pStyle w:val="a9"/>
        <w:numPr>
          <w:ilvl w:val="0"/>
          <w:numId w:val="83"/>
        </w:numPr>
        <w:spacing w:after="200"/>
        <w:ind w:left="142" w:hanging="142"/>
        <w:jc w:val="both"/>
      </w:pPr>
      <w:r w:rsidRPr="009269D3">
        <w:t>употребляют новую лексику в высказываниях по теме;</w:t>
      </w:r>
    </w:p>
    <w:p w14:paraId="47E215C1" w14:textId="77777777" w:rsidR="007A308C" w:rsidRPr="009269D3" w:rsidRDefault="007A308C" w:rsidP="00491699">
      <w:pPr>
        <w:pStyle w:val="a9"/>
        <w:numPr>
          <w:ilvl w:val="0"/>
          <w:numId w:val="83"/>
        </w:numPr>
        <w:spacing w:after="200"/>
        <w:ind w:left="142" w:hanging="142"/>
        <w:jc w:val="both"/>
      </w:pPr>
      <w:r w:rsidRPr="009269D3">
        <w:t>учатся вести телефонный разговор, обращая внимание на формы речевого этикета;</w:t>
      </w:r>
    </w:p>
    <w:p w14:paraId="4769768A" w14:textId="77777777" w:rsidR="007A308C" w:rsidRPr="009269D3" w:rsidRDefault="007A308C" w:rsidP="00491699">
      <w:pPr>
        <w:pStyle w:val="a9"/>
        <w:numPr>
          <w:ilvl w:val="0"/>
          <w:numId w:val="83"/>
        </w:numPr>
        <w:spacing w:after="200"/>
        <w:ind w:left="142" w:hanging="142"/>
        <w:jc w:val="both"/>
      </w:pPr>
      <w:r w:rsidRPr="009269D3">
        <w:t>описывают погоду в любое время года;</w:t>
      </w:r>
    </w:p>
    <w:p w14:paraId="33F5556A" w14:textId="77777777" w:rsidR="007A308C" w:rsidRPr="009269D3" w:rsidRDefault="007A308C" w:rsidP="00491699">
      <w:pPr>
        <w:pStyle w:val="a9"/>
        <w:numPr>
          <w:ilvl w:val="0"/>
          <w:numId w:val="83"/>
        </w:numPr>
        <w:spacing w:after="200"/>
        <w:ind w:left="142" w:hanging="142"/>
        <w:jc w:val="both"/>
      </w:pPr>
      <w:r w:rsidRPr="009269D3">
        <w:t>соотносят поэтический текст немецких песен о временах года с русским переводом;</w:t>
      </w:r>
    </w:p>
    <w:p w14:paraId="65DA8FB5" w14:textId="77777777" w:rsidR="007A308C" w:rsidRPr="009269D3" w:rsidRDefault="007A308C" w:rsidP="00491699">
      <w:pPr>
        <w:pStyle w:val="a9"/>
        <w:numPr>
          <w:ilvl w:val="0"/>
          <w:numId w:val="83"/>
        </w:numPr>
        <w:spacing w:after="200"/>
        <w:ind w:left="142" w:hanging="142"/>
        <w:jc w:val="both"/>
      </w:pPr>
      <w:r w:rsidRPr="009269D3">
        <w:t>учатся писать поздравительные открытки к различным праздникам;</w:t>
      </w:r>
    </w:p>
    <w:p w14:paraId="0CC8088B" w14:textId="77777777" w:rsidR="007A308C" w:rsidRPr="009269D3" w:rsidRDefault="007A308C" w:rsidP="00491699">
      <w:pPr>
        <w:pStyle w:val="a9"/>
        <w:numPr>
          <w:ilvl w:val="0"/>
          <w:numId w:val="83"/>
        </w:numPr>
        <w:spacing w:after="200"/>
        <w:ind w:left="142" w:hanging="142"/>
        <w:jc w:val="both"/>
      </w:pPr>
      <w:r w:rsidRPr="009269D3">
        <w:t>воспринимают на слух диалоги и решают в группах коммуникативные задачи на основе прослушанного;</w:t>
      </w:r>
    </w:p>
    <w:p w14:paraId="70FC84A6" w14:textId="77777777" w:rsidR="007A308C" w:rsidRPr="009269D3" w:rsidRDefault="007A308C" w:rsidP="00491699">
      <w:pPr>
        <w:pStyle w:val="a9"/>
        <w:numPr>
          <w:ilvl w:val="0"/>
          <w:numId w:val="83"/>
        </w:numPr>
        <w:spacing w:after="200"/>
        <w:ind w:left="142" w:hanging="142"/>
        <w:jc w:val="both"/>
      </w:pPr>
      <w:r w:rsidRPr="009269D3">
        <w:t>читают аутентичные тексты с пониманием основного содержания, используя словарь и сноски;</w:t>
      </w:r>
    </w:p>
    <w:p w14:paraId="2279D170" w14:textId="77777777" w:rsidR="007A308C" w:rsidRPr="009269D3" w:rsidRDefault="007A308C" w:rsidP="00491699">
      <w:pPr>
        <w:pStyle w:val="a9"/>
        <w:numPr>
          <w:ilvl w:val="0"/>
          <w:numId w:val="83"/>
        </w:numPr>
        <w:ind w:left="142" w:hanging="142"/>
        <w:jc w:val="both"/>
      </w:pPr>
      <w:r w:rsidRPr="009269D3">
        <w:t>знакомятся с образованием порядковых числительных;</w:t>
      </w:r>
    </w:p>
    <w:p w14:paraId="3664765A" w14:textId="77777777" w:rsidR="007A308C" w:rsidRPr="009269D3" w:rsidRDefault="007A308C" w:rsidP="00491699">
      <w:pPr>
        <w:pStyle w:val="a9"/>
        <w:numPr>
          <w:ilvl w:val="0"/>
          <w:numId w:val="83"/>
        </w:numPr>
        <w:spacing w:after="200"/>
        <w:ind w:left="142" w:hanging="142"/>
        <w:jc w:val="both"/>
      </w:pPr>
      <w:r w:rsidRPr="009269D3">
        <w:t>знакомятся с новой страноведческой информацией: праздники в Германии, обычаи другого народа.</w:t>
      </w:r>
    </w:p>
    <w:p w14:paraId="471D2B2B" w14:textId="77777777" w:rsidR="007A308C" w:rsidRPr="009269D3" w:rsidRDefault="007A308C" w:rsidP="007A308C">
      <w:pPr>
        <w:pStyle w:val="a9"/>
        <w:spacing w:after="200"/>
        <w:ind w:left="142" w:firstLine="0"/>
        <w:jc w:val="both"/>
        <w:rPr>
          <w:i/>
        </w:rPr>
      </w:pPr>
      <w:r w:rsidRPr="009269D3">
        <w:rPr>
          <w:i/>
        </w:rPr>
        <w:t>Языковой и речевой материал, подлежащий усвоению для использования в устной речи</w:t>
      </w:r>
    </w:p>
    <w:p w14:paraId="450DED9B" w14:textId="77777777" w:rsidR="007A308C" w:rsidRPr="009269D3" w:rsidRDefault="007A308C" w:rsidP="007A308C">
      <w:pPr>
        <w:pStyle w:val="a9"/>
        <w:spacing w:after="200"/>
        <w:ind w:left="142" w:firstLine="0"/>
        <w:jc w:val="both"/>
        <w:rPr>
          <w:lang w:val="en-US"/>
        </w:rPr>
      </w:pPr>
      <w:r w:rsidRPr="009269D3">
        <w:t>Лексическийматериал</w:t>
      </w:r>
    </w:p>
    <w:p w14:paraId="42613D1C" w14:textId="77777777" w:rsidR="007A308C" w:rsidRPr="009269D3" w:rsidRDefault="007A308C" w:rsidP="007A308C">
      <w:pPr>
        <w:pStyle w:val="a9"/>
        <w:spacing w:after="200"/>
        <w:ind w:left="142" w:firstLine="0"/>
        <w:jc w:val="both"/>
        <w:rPr>
          <w:lang w:val="en-US"/>
        </w:rPr>
      </w:pPr>
      <w:r w:rsidRPr="009269D3">
        <w:rPr>
          <w:lang w:val="de-DE"/>
        </w:rPr>
        <w:t>Du hast Recht!, Es ist heiter., das Unwetter, Es ist bewölkt., Es gibt Gewitter., Es blitzt., Es donnert., Es ist 10 Grad über/unter null., der Tag des Sieges, der Frühlingsund Arbeitstag, der internationale Kindertag, heute, morgen, übermorgen, gestern, vorgestern, Welches Datum ist heute?, die Bastelei, das Tonpapier, einpacken, das Überraschung , der Filzstift, der Klebstoff</w:t>
      </w:r>
      <w:r w:rsidRPr="009269D3">
        <w:rPr>
          <w:lang w:val="en-US"/>
        </w:rPr>
        <w:t>.</w:t>
      </w:r>
    </w:p>
    <w:p w14:paraId="277220EF" w14:textId="77777777" w:rsidR="007A308C" w:rsidRPr="009269D3" w:rsidRDefault="007A308C" w:rsidP="007A308C">
      <w:pPr>
        <w:pStyle w:val="a9"/>
        <w:spacing w:after="200"/>
        <w:ind w:left="142" w:firstLine="0"/>
        <w:jc w:val="both"/>
      </w:pPr>
      <w:r w:rsidRPr="009269D3">
        <w:t>Грамматический материал</w:t>
      </w:r>
    </w:p>
    <w:p w14:paraId="6066286B" w14:textId="77777777" w:rsidR="007A308C" w:rsidRPr="009269D3" w:rsidRDefault="007A308C" w:rsidP="007A308C">
      <w:pPr>
        <w:pStyle w:val="a9"/>
        <w:spacing w:after="200"/>
        <w:ind w:left="142" w:firstLine="0"/>
        <w:jc w:val="both"/>
      </w:pPr>
      <w:r w:rsidRPr="009269D3">
        <w:t>Образование порядковых числительных.</w:t>
      </w:r>
    </w:p>
    <w:p w14:paraId="4A298888" w14:textId="77777777" w:rsidR="005C1920" w:rsidRPr="009269D3" w:rsidRDefault="005C1920" w:rsidP="005C1920">
      <w:pPr>
        <w:ind w:left="142" w:firstLine="0"/>
        <w:contextualSpacing/>
        <w:jc w:val="both"/>
        <w:rPr>
          <w:rFonts w:eastAsia="Times New Roman"/>
          <w:i/>
          <w:szCs w:val="24"/>
          <w:lang w:eastAsia="ru-RU"/>
        </w:rPr>
      </w:pPr>
      <w:r w:rsidRPr="009269D3">
        <w:rPr>
          <w:rFonts w:eastAsia="Times New Roman"/>
          <w:i/>
          <w:szCs w:val="24"/>
          <w:lang w:eastAsia="ru-RU"/>
        </w:rPr>
        <w:t>Город. Охрана окружающей среды.</w:t>
      </w:r>
    </w:p>
    <w:p w14:paraId="3667A651" w14:textId="77777777" w:rsidR="005C1920" w:rsidRPr="009269D3" w:rsidRDefault="005C1920" w:rsidP="005C1920">
      <w:pPr>
        <w:ind w:left="142" w:firstLine="0"/>
        <w:contextualSpacing/>
        <w:jc w:val="both"/>
        <w:rPr>
          <w:rFonts w:eastAsia="Times New Roman"/>
          <w:szCs w:val="24"/>
          <w:lang w:eastAsia="ru-RU"/>
        </w:rPr>
      </w:pPr>
      <w:r w:rsidRPr="009269D3">
        <w:rPr>
          <w:rFonts w:eastAsia="Times New Roman"/>
          <w:szCs w:val="24"/>
          <w:lang w:eastAsia="ru-RU"/>
        </w:rPr>
        <w:t>Учащиеся:</w:t>
      </w:r>
    </w:p>
    <w:p w14:paraId="41645442" w14:textId="77777777" w:rsidR="005C1920" w:rsidRPr="009269D3" w:rsidRDefault="005C1920" w:rsidP="00491699">
      <w:pPr>
        <w:numPr>
          <w:ilvl w:val="0"/>
          <w:numId w:val="84"/>
        </w:numPr>
        <w:spacing w:after="200"/>
        <w:ind w:left="142" w:hanging="142"/>
        <w:contextualSpacing/>
        <w:jc w:val="both"/>
        <w:rPr>
          <w:rFonts w:eastAsia="Times New Roman"/>
          <w:szCs w:val="24"/>
          <w:lang w:eastAsia="ru-RU"/>
        </w:rPr>
      </w:pPr>
      <w:r w:rsidRPr="009269D3">
        <w:rPr>
          <w:rFonts w:eastAsia="Times New Roman"/>
          <w:szCs w:val="24"/>
          <w:lang w:eastAsia="ru-RU"/>
        </w:rPr>
        <w:t>совершенствуют фонетические умения и навыки, используя при этом различные рифмовки и стихотворения;</w:t>
      </w:r>
    </w:p>
    <w:p w14:paraId="410131DB" w14:textId="77777777" w:rsidR="005C1920" w:rsidRPr="009269D3" w:rsidRDefault="005C1920" w:rsidP="00491699">
      <w:pPr>
        <w:numPr>
          <w:ilvl w:val="0"/>
          <w:numId w:val="84"/>
        </w:numPr>
        <w:spacing w:after="200"/>
        <w:ind w:left="142" w:hanging="142"/>
        <w:contextualSpacing/>
        <w:jc w:val="both"/>
        <w:rPr>
          <w:rFonts w:eastAsia="Times New Roman"/>
          <w:szCs w:val="24"/>
          <w:lang w:eastAsia="ru-RU"/>
        </w:rPr>
      </w:pPr>
      <w:r w:rsidRPr="009269D3">
        <w:rPr>
          <w:rFonts w:eastAsia="Times New Roman"/>
          <w:szCs w:val="24"/>
          <w:lang w:eastAsia="ru-RU"/>
        </w:rPr>
        <w:t>учатся школьников самостоятельной работе по семантизации лексики (с опорой на рисунок и контекст);</w:t>
      </w:r>
    </w:p>
    <w:p w14:paraId="65E27C24" w14:textId="77777777" w:rsidR="005C1920" w:rsidRPr="009269D3" w:rsidRDefault="005C1920" w:rsidP="00491699">
      <w:pPr>
        <w:numPr>
          <w:ilvl w:val="0"/>
          <w:numId w:val="84"/>
        </w:numPr>
        <w:spacing w:after="200"/>
        <w:ind w:left="142" w:hanging="142"/>
        <w:contextualSpacing/>
        <w:jc w:val="both"/>
        <w:rPr>
          <w:rFonts w:eastAsia="Times New Roman"/>
          <w:szCs w:val="24"/>
          <w:lang w:eastAsia="ru-RU"/>
        </w:rPr>
      </w:pPr>
      <w:r w:rsidRPr="009269D3">
        <w:rPr>
          <w:rFonts w:eastAsia="Times New Roman"/>
          <w:szCs w:val="24"/>
          <w:lang w:eastAsia="ru-RU"/>
        </w:rPr>
        <w:t>воспринимают диалог на слух, читают его по ролям и инсценировать;</w:t>
      </w:r>
    </w:p>
    <w:p w14:paraId="3CC16C43" w14:textId="77777777" w:rsidR="005C1920" w:rsidRPr="009269D3" w:rsidRDefault="005C1920" w:rsidP="00491699">
      <w:pPr>
        <w:numPr>
          <w:ilvl w:val="0"/>
          <w:numId w:val="84"/>
        </w:numPr>
        <w:spacing w:after="200"/>
        <w:ind w:left="142" w:hanging="142"/>
        <w:contextualSpacing/>
        <w:jc w:val="both"/>
        <w:rPr>
          <w:rFonts w:eastAsia="Times New Roman"/>
          <w:szCs w:val="24"/>
          <w:lang w:eastAsia="ru-RU"/>
        </w:rPr>
      </w:pPr>
      <w:r w:rsidRPr="009269D3">
        <w:rPr>
          <w:rFonts w:eastAsia="Times New Roman"/>
          <w:szCs w:val="24"/>
          <w:lang w:eastAsia="ru-RU"/>
        </w:rPr>
        <w:t>работают над диалогами в группах с последующим обменом информацией о прочитанном;</w:t>
      </w:r>
    </w:p>
    <w:p w14:paraId="6363117E" w14:textId="77777777" w:rsidR="005C1920" w:rsidRPr="009269D3" w:rsidRDefault="005C1920" w:rsidP="00491699">
      <w:pPr>
        <w:numPr>
          <w:ilvl w:val="0"/>
          <w:numId w:val="84"/>
        </w:numPr>
        <w:spacing w:after="200"/>
        <w:ind w:left="142" w:hanging="142"/>
        <w:contextualSpacing/>
        <w:jc w:val="both"/>
        <w:rPr>
          <w:rFonts w:eastAsia="Times New Roman"/>
          <w:szCs w:val="24"/>
          <w:lang w:eastAsia="ru-RU"/>
        </w:rPr>
      </w:pPr>
      <w:r w:rsidRPr="009269D3">
        <w:rPr>
          <w:rFonts w:eastAsia="Times New Roman"/>
          <w:szCs w:val="24"/>
          <w:lang w:eastAsia="ru-RU"/>
        </w:rPr>
        <w:t>учатся вести телефонный разговор, обращая внимание на формы речевого этикета;</w:t>
      </w:r>
    </w:p>
    <w:p w14:paraId="6AA2EFBA" w14:textId="77777777" w:rsidR="005C1920" w:rsidRPr="009269D3" w:rsidRDefault="005C1920" w:rsidP="00491699">
      <w:pPr>
        <w:numPr>
          <w:ilvl w:val="0"/>
          <w:numId w:val="84"/>
        </w:numPr>
        <w:spacing w:after="200"/>
        <w:ind w:left="142" w:hanging="142"/>
        <w:contextualSpacing/>
        <w:jc w:val="both"/>
        <w:rPr>
          <w:rFonts w:eastAsia="Times New Roman"/>
          <w:szCs w:val="24"/>
          <w:lang w:eastAsia="ru-RU"/>
        </w:rPr>
      </w:pPr>
      <w:r w:rsidRPr="009269D3">
        <w:rPr>
          <w:rFonts w:eastAsia="Times New Roman"/>
          <w:szCs w:val="24"/>
          <w:lang w:eastAsia="ru-RU"/>
        </w:rPr>
        <w:t>читают тексты, осуществляя выбор значимой информации;</w:t>
      </w:r>
    </w:p>
    <w:p w14:paraId="07D3B46D" w14:textId="77777777" w:rsidR="005C1920" w:rsidRPr="009269D3" w:rsidRDefault="005C1920" w:rsidP="00491699">
      <w:pPr>
        <w:numPr>
          <w:ilvl w:val="0"/>
          <w:numId w:val="84"/>
        </w:numPr>
        <w:spacing w:after="200"/>
        <w:ind w:left="142" w:hanging="142"/>
        <w:contextualSpacing/>
        <w:jc w:val="both"/>
        <w:rPr>
          <w:rFonts w:eastAsia="Times New Roman"/>
          <w:szCs w:val="24"/>
          <w:lang w:eastAsia="ru-RU"/>
        </w:rPr>
      </w:pPr>
      <w:r w:rsidRPr="009269D3">
        <w:rPr>
          <w:rFonts w:eastAsia="Times New Roman"/>
          <w:szCs w:val="24"/>
          <w:lang w:eastAsia="ru-RU"/>
        </w:rPr>
        <w:t>тренируются в употреблении предлогов „mit, nach, aus, zu, von, bei“ + Dat;.</w:t>
      </w:r>
    </w:p>
    <w:p w14:paraId="5FBD64C1" w14:textId="77777777" w:rsidR="005C1920" w:rsidRPr="009269D3" w:rsidRDefault="005C1920" w:rsidP="00491699">
      <w:pPr>
        <w:numPr>
          <w:ilvl w:val="0"/>
          <w:numId w:val="84"/>
        </w:numPr>
        <w:spacing w:after="200"/>
        <w:ind w:left="142" w:hanging="142"/>
        <w:contextualSpacing/>
        <w:jc w:val="both"/>
        <w:rPr>
          <w:rFonts w:eastAsia="Times New Roman"/>
          <w:szCs w:val="24"/>
          <w:lang w:eastAsia="ru-RU"/>
        </w:rPr>
      </w:pPr>
      <w:r w:rsidRPr="009269D3">
        <w:rPr>
          <w:rFonts w:eastAsia="Times New Roman"/>
          <w:szCs w:val="24"/>
          <w:lang w:eastAsia="ru-RU"/>
        </w:rPr>
        <w:t>повторяют спряжение модальных глаголов „müssen“ и „sollen“ в Präsens;</w:t>
      </w:r>
    </w:p>
    <w:p w14:paraId="7FCF31ED" w14:textId="77777777" w:rsidR="005C1920" w:rsidRPr="009269D3" w:rsidRDefault="005C1920" w:rsidP="00491699">
      <w:pPr>
        <w:numPr>
          <w:ilvl w:val="0"/>
          <w:numId w:val="84"/>
        </w:numPr>
        <w:spacing w:after="200"/>
        <w:ind w:left="142" w:hanging="142"/>
        <w:contextualSpacing/>
        <w:jc w:val="both"/>
        <w:rPr>
          <w:rFonts w:eastAsia="Times New Roman"/>
          <w:szCs w:val="24"/>
          <w:lang w:eastAsia="ru-RU"/>
        </w:rPr>
      </w:pPr>
      <w:r w:rsidRPr="009269D3">
        <w:rPr>
          <w:rFonts w:eastAsia="Times New Roman"/>
          <w:szCs w:val="24"/>
          <w:lang w:eastAsia="ru-RU"/>
        </w:rPr>
        <w:t>степени сравнения прилагательных и наречий;</w:t>
      </w:r>
    </w:p>
    <w:p w14:paraId="4ABB4DEE" w14:textId="77777777" w:rsidR="005C1920" w:rsidRPr="009269D3" w:rsidRDefault="005C1920" w:rsidP="00491699">
      <w:pPr>
        <w:numPr>
          <w:ilvl w:val="0"/>
          <w:numId w:val="84"/>
        </w:numPr>
        <w:ind w:left="142" w:hanging="142"/>
        <w:contextualSpacing/>
        <w:jc w:val="both"/>
        <w:rPr>
          <w:rFonts w:eastAsia="Times New Roman"/>
          <w:szCs w:val="24"/>
          <w:lang w:eastAsia="ru-RU"/>
        </w:rPr>
      </w:pPr>
      <w:r w:rsidRPr="009269D3">
        <w:rPr>
          <w:rFonts w:eastAsia="Times New Roman"/>
          <w:szCs w:val="24"/>
          <w:lang w:eastAsia="ru-RU"/>
        </w:rPr>
        <w:t>обращают внимание на проблемы экологии и возможность решать некоторые из них уже сейчас.</w:t>
      </w:r>
    </w:p>
    <w:p w14:paraId="0EA96E9E" w14:textId="77777777" w:rsidR="005C1920" w:rsidRPr="009269D3" w:rsidRDefault="005C1920" w:rsidP="005C1920">
      <w:pPr>
        <w:ind w:firstLine="0"/>
        <w:contextualSpacing/>
        <w:jc w:val="both"/>
        <w:rPr>
          <w:rFonts w:eastAsia="Times New Roman"/>
          <w:szCs w:val="24"/>
          <w:lang w:eastAsia="ru-RU"/>
        </w:rPr>
      </w:pPr>
      <w:r w:rsidRPr="009269D3">
        <w:rPr>
          <w:rFonts w:eastAsia="Times New Roman"/>
          <w:i/>
          <w:szCs w:val="24"/>
          <w:lang w:eastAsia="ru-RU"/>
        </w:rPr>
        <w:t>Языковой и речевой материал, подлежащий усвоению для использования в устной речи</w:t>
      </w:r>
    </w:p>
    <w:p w14:paraId="15055DFF" w14:textId="77777777" w:rsidR="005C1920" w:rsidRPr="009269D3" w:rsidRDefault="005C1920" w:rsidP="005C1920">
      <w:pPr>
        <w:ind w:firstLine="0"/>
        <w:jc w:val="both"/>
        <w:rPr>
          <w:rFonts w:eastAsia="Times New Roman"/>
          <w:szCs w:val="24"/>
          <w:lang w:val="de-DE" w:eastAsia="ru-RU"/>
        </w:rPr>
      </w:pPr>
      <w:r w:rsidRPr="009269D3">
        <w:rPr>
          <w:rFonts w:eastAsia="Times New Roman"/>
          <w:szCs w:val="24"/>
          <w:lang w:eastAsia="ru-RU"/>
        </w:rPr>
        <w:t>Лексическийматериал</w:t>
      </w:r>
      <w:r w:rsidRPr="009269D3">
        <w:rPr>
          <w:rFonts w:eastAsia="Times New Roman"/>
          <w:szCs w:val="24"/>
          <w:lang w:val="de-DE" w:eastAsia="ru-RU"/>
        </w:rPr>
        <w:t>:</w:t>
      </w:r>
    </w:p>
    <w:p w14:paraId="09F3B4C4" w14:textId="77777777" w:rsidR="005C1920" w:rsidRPr="009269D3" w:rsidRDefault="005C1920" w:rsidP="005C1920">
      <w:pPr>
        <w:ind w:firstLine="0"/>
        <w:jc w:val="both"/>
        <w:rPr>
          <w:rFonts w:eastAsia="Times New Roman"/>
          <w:szCs w:val="24"/>
          <w:lang w:val="de-DE" w:eastAsia="ru-RU"/>
        </w:rPr>
      </w:pPr>
      <w:r w:rsidRPr="009269D3">
        <w:rPr>
          <w:rFonts w:eastAsia="Times New Roman"/>
          <w:szCs w:val="24"/>
          <w:lang w:val="de-DE" w:eastAsia="ru-RU"/>
        </w:rPr>
        <w:t>erfahren, in Gefahr sein, schmutzig, verschmutzen, die Welt, die Umwelt, der Boden, schützen, der Umweltschutz, die Arbeitsgemeinschaft (die Arbeitsgemeinschaften), der Bauarbeiter (die Bauarbeiter), der Bürgermeister, Weg!, die Pflanze (die Pflanzen), das Lineal (die Lineale), die Schere (die Scheren), der Radiergummi (die Radiergummis), das Streichholz (die Streichhölzer), die Schachtel (die Schachteln), der Zirkel (die Zirkel), alles Nötige, die Sache (die Sachen), die Überschrift ,ohne.</w:t>
      </w:r>
    </w:p>
    <w:p w14:paraId="656A6E5C" w14:textId="77777777" w:rsidR="005C1920" w:rsidRPr="009269D3" w:rsidRDefault="005C1920" w:rsidP="005C1920">
      <w:pPr>
        <w:ind w:firstLine="0"/>
        <w:jc w:val="both"/>
        <w:rPr>
          <w:rFonts w:eastAsia="Times New Roman"/>
          <w:szCs w:val="24"/>
          <w:lang w:eastAsia="ru-RU"/>
        </w:rPr>
      </w:pPr>
      <w:r w:rsidRPr="009269D3">
        <w:rPr>
          <w:rFonts w:eastAsia="Times New Roman"/>
          <w:szCs w:val="24"/>
          <w:lang w:eastAsia="ru-RU"/>
        </w:rPr>
        <w:t>Грамматический материал:</w:t>
      </w:r>
    </w:p>
    <w:p w14:paraId="3F18B13D" w14:textId="77777777" w:rsidR="005C1920" w:rsidRPr="009269D3" w:rsidRDefault="005C1920" w:rsidP="005C1920">
      <w:pPr>
        <w:ind w:firstLine="0"/>
        <w:jc w:val="both"/>
        <w:rPr>
          <w:rFonts w:eastAsia="Times New Roman"/>
          <w:szCs w:val="24"/>
          <w:lang w:eastAsia="ru-RU"/>
        </w:rPr>
      </w:pPr>
      <w:r w:rsidRPr="009269D3">
        <w:rPr>
          <w:rFonts w:eastAsia="Times New Roman"/>
          <w:szCs w:val="24"/>
          <w:lang w:eastAsia="ru-RU"/>
        </w:rPr>
        <w:t xml:space="preserve"> 1. Повторение существительныхных в Ak. после глаголов „nehmen“, „sehen“, „brauchen“.</w:t>
      </w:r>
    </w:p>
    <w:p w14:paraId="315447A1" w14:textId="77777777" w:rsidR="005C1920" w:rsidRPr="009269D3" w:rsidRDefault="005C1920" w:rsidP="005C1920">
      <w:pPr>
        <w:ind w:firstLine="0"/>
        <w:jc w:val="both"/>
        <w:rPr>
          <w:rFonts w:eastAsia="Times New Roman"/>
          <w:szCs w:val="24"/>
          <w:lang w:eastAsia="ru-RU"/>
        </w:rPr>
      </w:pPr>
      <w:r w:rsidRPr="009269D3">
        <w:rPr>
          <w:rFonts w:eastAsia="Times New Roman"/>
          <w:szCs w:val="24"/>
          <w:lang w:eastAsia="ru-RU"/>
        </w:rPr>
        <w:t xml:space="preserve"> 2. Повторение степеней сравнения прилагательных.</w:t>
      </w:r>
    </w:p>
    <w:p w14:paraId="094CB67F" w14:textId="77777777" w:rsidR="005C1920" w:rsidRPr="009269D3" w:rsidRDefault="005C1920" w:rsidP="005C1920">
      <w:pPr>
        <w:ind w:firstLine="0"/>
        <w:jc w:val="both"/>
        <w:rPr>
          <w:rFonts w:eastAsia="Times New Roman"/>
          <w:szCs w:val="24"/>
          <w:lang w:eastAsia="ru-RU"/>
        </w:rPr>
      </w:pPr>
      <w:r w:rsidRPr="009269D3">
        <w:rPr>
          <w:rFonts w:eastAsia="Times New Roman"/>
          <w:szCs w:val="24"/>
          <w:lang w:eastAsia="ru-RU"/>
        </w:rPr>
        <w:t xml:space="preserve"> 3. Модальные глаголы „müssen“ и „sollen“.</w:t>
      </w:r>
    </w:p>
    <w:p w14:paraId="5F01D2CB" w14:textId="77777777" w:rsidR="005C1920" w:rsidRPr="009269D3" w:rsidRDefault="005C1920" w:rsidP="005C1920">
      <w:pPr>
        <w:ind w:firstLine="0"/>
        <w:jc w:val="both"/>
        <w:rPr>
          <w:rFonts w:eastAsia="Times New Roman"/>
          <w:szCs w:val="24"/>
          <w:lang w:val="de-DE" w:eastAsia="ru-RU"/>
        </w:rPr>
      </w:pPr>
      <w:r w:rsidRPr="009269D3">
        <w:rPr>
          <w:rFonts w:eastAsia="Times New Roman"/>
          <w:szCs w:val="24"/>
          <w:lang w:eastAsia="ru-RU"/>
        </w:rPr>
        <w:t xml:space="preserve"> </w:t>
      </w:r>
      <w:r w:rsidRPr="009269D3">
        <w:rPr>
          <w:rFonts w:eastAsia="Times New Roman"/>
          <w:szCs w:val="24"/>
          <w:lang w:val="de-DE" w:eastAsia="ru-RU"/>
        </w:rPr>
        <w:t xml:space="preserve">4. </w:t>
      </w:r>
      <w:r w:rsidRPr="009269D3">
        <w:rPr>
          <w:rFonts w:eastAsia="Times New Roman"/>
          <w:szCs w:val="24"/>
          <w:lang w:eastAsia="ru-RU"/>
        </w:rPr>
        <w:t>Ознакомление</w:t>
      </w:r>
      <w:r w:rsidRPr="009269D3">
        <w:rPr>
          <w:rFonts w:eastAsia="Times New Roman"/>
          <w:szCs w:val="24"/>
          <w:lang w:val="de-DE" w:eastAsia="ru-RU"/>
        </w:rPr>
        <w:t xml:space="preserve"> </w:t>
      </w:r>
      <w:r w:rsidRPr="009269D3">
        <w:rPr>
          <w:rFonts w:eastAsia="Times New Roman"/>
          <w:szCs w:val="24"/>
          <w:lang w:eastAsia="ru-RU"/>
        </w:rPr>
        <w:t>с</w:t>
      </w:r>
      <w:r w:rsidRPr="009269D3">
        <w:rPr>
          <w:rFonts w:eastAsia="Times New Roman"/>
          <w:szCs w:val="24"/>
          <w:lang w:val="de-DE" w:eastAsia="ru-RU"/>
        </w:rPr>
        <w:t xml:space="preserve"> </w:t>
      </w:r>
      <w:r w:rsidRPr="009269D3">
        <w:rPr>
          <w:rFonts w:eastAsia="Times New Roman"/>
          <w:szCs w:val="24"/>
          <w:lang w:eastAsia="ru-RU"/>
        </w:rPr>
        <w:t>употреблением</w:t>
      </w:r>
      <w:r w:rsidRPr="009269D3">
        <w:rPr>
          <w:rFonts w:eastAsia="Times New Roman"/>
          <w:szCs w:val="24"/>
          <w:lang w:val="de-DE" w:eastAsia="ru-RU"/>
        </w:rPr>
        <w:t xml:space="preserve"> </w:t>
      </w:r>
      <w:r w:rsidRPr="009269D3">
        <w:rPr>
          <w:rFonts w:eastAsia="Times New Roman"/>
          <w:szCs w:val="24"/>
          <w:lang w:eastAsia="ru-RU"/>
        </w:rPr>
        <w:t>предлогов</w:t>
      </w:r>
      <w:r w:rsidRPr="009269D3">
        <w:rPr>
          <w:rFonts w:eastAsia="Times New Roman"/>
          <w:szCs w:val="24"/>
          <w:lang w:val="de-DE" w:eastAsia="ru-RU"/>
        </w:rPr>
        <w:t xml:space="preserve"> „mit, nach, aus, zu, von, bei“ + Dat</w:t>
      </w:r>
    </w:p>
    <w:p w14:paraId="64009979" w14:textId="77777777" w:rsidR="005C1920" w:rsidRPr="009269D3" w:rsidRDefault="005C1920" w:rsidP="005C1920">
      <w:pPr>
        <w:ind w:left="142" w:firstLine="0"/>
        <w:contextualSpacing/>
        <w:jc w:val="both"/>
        <w:rPr>
          <w:rFonts w:eastAsia="Times New Roman"/>
          <w:i/>
          <w:szCs w:val="24"/>
          <w:lang w:eastAsia="ru-RU"/>
        </w:rPr>
      </w:pPr>
    </w:p>
    <w:p w14:paraId="060CAE19" w14:textId="77777777" w:rsidR="005C1920" w:rsidRPr="009269D3" w:rsidRDefault="005C1920" w:rsidP="005C1920">
      <w:pPr>
        <w:ind w:left="142" w:firstLine="0"/>
        <w:contextualSpacing/>
        <w:jc w:val="both"/>
        <w:rPr>
          <w:rFonts w:eastAsia="Times New Roman"/>
          <w:i/>
          <w:szCs w:val="24"/>
          <w:lang w:eastAsia="ru-RU"/>
        </w:rPr>
      </w:pPr>
      <w:r w:rsidRPr="009269D3">
        <w:rPr>
          <w:rFonts w:eastAsia="Times New Roman"/>
          <w:i/>
          <w:szCs w:val="24"/>
          <w:lang w:eastAsia="ru-RU"/>
        </w:rPr>
        <w:t>Работа в кружках. Канцтовары. Ребята работают над проектом «Мы строим город».</w:t>
      </w:r>
    </w:p>
    <w:p w14:paraId="2F7FA137" w14:textId="77777777" w:rsidR="005C1920" w:rsidRPr="009269D3" w:rsidRDefault="005C1920" w:rsidP="005C1920">
      <w:pPr>
        <w:ind w:left="142" w:firstLine="0"/>
        <w:contextualSpacing/>
        <w:jc w:val="both"/>
        <w:rPr>
          <w:rFonts w:eastAsia="Times New Roman"/>
          <w:szCs w:val="24"/>
          <w:lang w:eastAsia="ru-RU"/>
        </w:rPr>
      </w:pPr>
      <w:r w:rsidRPr="009269D3">
        <w:rPr>
          <w:rFonts w:eastAsia="Times New Roman"/>
          <w:szCs w:val="24"/>
          <w:lang w:eastAsia="ru-RU"/>
        </w:rPr>
        <w:t>Учащиеся:</w:t>
      </w:r>
    </w:p>
    <w:p w14:paraId="4E58944B" w14:textId="77777777" w:rsidR="005C1920" w:rsidRPr="009269D3" w:rsidRDefault="005C1920" w:rsidP="00491699">
      <w:pPr>
        <w:numPr>
          <w:ilvl w:val="0"/>
          <w:numId w:val="85"/>
        </w:numPr>
        <w:spacing w:after="200"/>
        <w:ind w:left="142" w:hanging="142"/>
        <w:contextualSpacing/>
        <w:jc w:val="both"/>
        <w:rPr>
          <w:rFonts w:eastAsia="Times New Roman"/>
          <w:szCs w:val="24"/>
          <w:lang w:eastAsia="ru-RU"/>
        </w:rPr>
      </w:pPr>
      <w:r w:rsidRPr="009269D3">
        <w:rPr>
          <w:rFonts w:eastAsia="Times New Roman"/>
          <w:szCs w:val="24"/>
          <w:lang w:eastAsia="ru-RU"/>
        </w:rPr>
        <w:t>развивают умение инсценировать диалоги;</w:t>
      </w:r>
    </w:p>
    <w:p w14:paraId="373DEEDE" w14:textId="77777777" w:rsidR="005C1920" w:rsidRPr="009269D3" w:rsidRDefault="005C1920" w:rsidP="00491699">
      <w:pPr>
        <w:numPr>
          <w:ilvl w:val="0"/>
          <w:numId w:val="85"/>
        </w:numPr>
        <w:spacing w:after="200"/>
        <w:ind w:left="142" w:hanging="142"/>
        <w:contextualSpacing/>
        <w:jc w:val="both"/>
        <w:rPr>
          <w:rFonts w:eastAsia="Times New Roman"/>
          <w:szCs w:val="24"/>
          <w:lang w:eastAsia="ru-RU"/>
        </w:rPr>
      </w:pPr>
      <w:r w:rsidRPr="009269D3">
        <w:rPr>
          <w:rFonts w:eastAsia="Times New Roman"/>
          <w:szCs w:val="24"/>
          <w:lang w:eastAsia="ru-RU"/>
        </w:rPr>
        <w:lastRenderedPageBreak/>
        <w:t>расспрашивают партнера о его городе/селе;</w:t>
      </w:r>
    </w:p>
    <w:p w14:paraId="5E018A85" w14:textId="77777777" w:rsidR="005C1920" w:rsidRPr="009269D3" w:rsidRDefault="005C1920" w:rsidP="00491699">
      <w:pPr>
        <w:numPr>
          <w:ilvl w:val="0"/>
          <w:numId w:val="85"/>
        </w:numPr>
        <w:spacing w:after="200"/>
        <w:ind w:left="142" w:hanging="142"/>
        <w:contextualSpacing/>
        <w:jc w:val="both"/>
        <w:rPr>
          <w:rFonts w:eastAsia="Times New Roman"/>
          <w:szCs w:val="24"/>
          <w:lang w:eastAsia="ru-RU"/>
        </w:rPr>
      </w:pPr>
      <w:r w:rsidRPr="009269D3">
        <w:rPr>
          <w:rFonts w:eastAsia="Times New Roman"/>
          <w:szCs w:val="24"/>
          <w:lang w:eastAsia="ru-RU"/>
        </w:rPr>
        <w:t>развивают умение читать с полным пониманием тексты описательного характера и диалоги, пользуясь сносками и словарем;</w:t>
      </w:r>
    </w:p>
    <w:p w14:paraId="7C2C0247" w14:textId="77777777" w:rsidR="005C1920" w:rsidRPr="009269D3" w:rsidRDefault="005C1920" w:rsidP="00491699">
      <w:pPr>
        <w:numPr>
          <w:ilvl w:val="0"/>
          <w:numId w:val="85"/>
        </w:numPr>
        <w:spacing w:after="200"/>
        <w:ind w:left="142" w:hanging="142"/>
        <w:contextualSpacing/>
        <w:jc w:val="both"/>
        <w:rPr>
          <w:rFonts w:eastAsia="Times New Roman"/>
          <w:szCs w:val="24"/>
          <w:lang w:eastAsia="ru-RU"/>
        </w:rPr>
      </w:pPr>
      <w:r w:rsidRPr="009269D3">
        <w:rPr>
          <w:rFonts w:eastAsia="Times New Roman"/>
          <w:szCs w:val="24"/>
          <w:lang w:eastAsia="ru-RU"/>
        </w:rPr>
        <w:t>развивают умение понимать со слуха сообщения, построенные на знакомом языковом материале;</w:t>
      </w:r>
    </w:p>
    <w:p w14:paraId="3F60688F" w14:textId="77777777" w:rsidR="005C1920" w:rsidRPr="009269D3" w:rsidRDefault="005C1920" w:rsidP="00491699">
      <w:pPr>
        <w:numPr>
          <w:ilvl w:val="0"/>
          <w:numId w:val="85"/>
        </w:numPr>
        <w:spacing w:after="200"/>
        <w:ind w:left="142" w:hanging="142"/>
        <w:contextualSpacing/>
        <w:jc w:val="both"/>
        <w:rPr>
          <w:rFonts w:eastAsia="Times New Roman"/>
          <w:szCs w:val="24"/>
          <w:lang w:eastAsia="ru-RU"/>
        </w:rPr>
      </w:pPr>
      <w:r w:rsidRPr="009269D3">
        <w:rPr>
          <w:rFonts w:eastAsia="Times New Roman"/>
          <w:szCs w:val="24"/>
          <w:lang w:eastAsia="ru-RU"/>
        </w:rPr>
        <w:t>выражают свое мнение, дают оценку, делают предположение;</w:t>
      </w:r>
    </w:p>
    <w:p w14:paraId="70981F12" w14:textId="77777777" w:rsidR="005C1920" w:rsidRPr="009269D3" w:rsidRDefault="005C1920" w:rsidP="00491699">
      <w:pPr>
        <w:numPr>
          <w:ilvl w:val="0"/>
          <w:numId w:val="85"/>
        </w:numPr>
        <w:spacing w:after="200"/>
        <w:ind w:left="142" w:hanging="142"/>
        <w:contextualSpacing/>
        <w:jc w:val="both"/>
        <w:rPr>
          <w:rFonts w:eastAsia="Times New Roman"/>
          <w:szCs w:val="24"/>
          <w:lang w:eastAsia="ru-RU"/>
        </w:rPr>
      </w:pPr>
      <w:r w:rsidRPr="009269D3">
        <w:rPr>
          <w:rFonts w:eastAsia="Times New Roman"/>
          <w:szCs w:val="24"/>
          <w:lang w:eastAsia="ru-RU"/>
        </w:rPr>
        <w:t>тренируются в употреблении „haben“ для указания на обладание, желание иметь что-либо;</w:t>
      </w:r>
    </w:p>
    <w:p w14:paraId="16ECEFAD" w14:textId="77777777" w:rsidR="005C1920" w:rsidRPr="009269D3" w:rsidRDefault="005C1920" w:rsidP="00491699">
      <w:pPr>
        <w:numPr>
          <w:ilvl w:val="0"/>
          <w:numId w:val="85"/>
        </w:numPr>
        <w:spacing w:after="200"/>
        <w:ind w:left="142" w:hanging="142"/>
        <w:contextualSpacing/>
        <w:jc w:val="both"/>
        <w:rPr>
          <w:rFonts w:eastAsia="Times New Roman"/>
          <w:szCs w:val="24"/>
          <w:lang w:eastAsia="ru-RU"/>
        </w:rPr>
      </w:pPr>
      <w:r w:rsidRPr="009269D3">
        <w:rPr>
          <w:rFonts w:eastAsia="Times New Roman"/>
          <w:szCs w:val="24"/>
          <w:lang w:eastAsia="ru-RU"/>
        </w:rPr>
        <w:t>учатся употреблять инфинитивный оборот „um ... zu + Inf.“ для выражения цели какой-либо деятельности;</w:t>
      </w:r>
    </w:p>
    <w:p w14:paraId="1AB37653" w14:textId="77777777" w:rsidR="005C1920" w:rsidRPr="009269D3" w:rsidRDefault="005C1920" w:rsidP="00491699">
      <w:pPr>
        <w:numPr>
          <w:ilvl w:val="0"/>
          <w:numId w:val="85"/>
        </w:numPr>
        <w:spacing w:after="200"/>
        <w:ind w:left="142" w:hanging="142"/>
        <w:contextualSpacing/>
        <w:jc w:val="both"/>
        <w:rPr>
          <w:rFonts w:eastAsia="Times New Roman"/>
          <w:szCs w:val="24"/>
          <w:lang w:eastAsia="ru-RU"/>
        </w:rPr>
      </w:pPr>
      <w:r w:rsidRPr="009269D3">
        <w:rPr>
          <w:rFonts w:eastAsia="Times New Roman"/>
          <w:szCs w:val="24"/>
          <w:lang w:eastAsia="ru-RU"/>
        </w:rPr>
        <w:t>употребляют предлоги с Dativ и Akkusativ;</w:t>
      </w:r>
    </w:p>
    <w:p w14:paraId="71CF03A6" w14:textId="77777777" w:rsidR="005C1920" w:rsidRPr="009269D3" w:rsidRDefault="005C1920" w:rsidP="00491699">
      <w:pPr>
        <w:numPr>
          <w:ilvl w:val="0"/>
          <w:numId w:val="85"/>
        </w:numPr>
        <w:ind w:left="142" w:hanging="142"/>
        <w:contextualSpacing/>
        <w:jc w:val="both"/>
        <w:rPr>
          <w:rFonts w:eastAsia="Times New Roman"/>
          <w:szCs w:val="24"/>
          <w:lang w:eastAsia="ru-RU"/>
        </w:rPr>
      </w:pPr>
      <w:r w:rsidRPr="009269D3">
        <w:rPr>
          <w:rFonts w:eastAsia="Times New Roman"/>
          <w:szCs w:val="24"/>
          <w:lang w:eastAsia="ru-RU"/>
        </w:rPr>
        <w:t>развивают умение планировать свои действия, обосновывать свои намерения и желания.</w:t>
      </w:r>
    </w:p>
    <w:p w14:paraId="2DCBEBAB" w14:textId="77777777" w:rsidR="005C1920" w:rsidRPr="009269D3" w:rsidRDefault="005C1920" w:rsidP="005C1920">
      <w:pPr>
        <w:ind w:firstLine="0"/>
        <w:contextualSpacing/>
        <w:jc w:val="both"/>
        <w:rPr>
          <w:rFonts w:eastAsia="Times New Roman"/>
          <w:i/>
          <w:szCs w:val="24"/>
          <w:lang w:eastAsia="ru-RU"/>
        </w:rPr>
      </w:pPr>
      <w:r w:rsidRPr="009269D3">
        <w:rPr>
          <w:rFonts w:eastAsia="Times New Roman"/>
          <w:i/>
          <w:szCs w:val="24"/>
          <w:lang w:eastAsia="ru-RU"/>
        </w:rPr>
        <w:t>Языковой и речевой материал, подлежащий усвоению для использования в устной речи</w:t>
      </w:r>
    </w:p>
    <w:p w14:paraId="031CDC69" w14:textId="77777777" w:rsidR="005C1920" w:rsidRPr="009269D3" w:rsidRDefault="005C1920" w:rsidP="005C1920">
      <w:pPr>
        <w:ind w:firstLine="0"/>
        <w:jc w:val="both"/>
        <w:rPr>
          <w:rFonts w:eastAsia="Times New Roman"/>
          <w:szCs w:val="24"/>
          <w:lang w:val="de-DE" w:eastAsia="ru-RU"/>
        </w:rPr>
      </w:pPr>
      <w:r w:rsidRPr="009269D3">
        <w:rPr>
          <w:rFonts w:eastAsia="Times New Roman"/>
          <w:szCs w:val="24"/>
          <w:lang w:eastAsia="ru-RU"/>
        </w:rPr>
        <w:t>Лексическийматериал</w:t>
      </w:r>
    </w:p>
    <w:p w14:paraId="05406118" w14:textId="77777777" w:rsidR="005C1920" w:rsidRPr="009269D3" w:rsidRDefault="005C1920" w:rsidP="005C1920">
      <w:pPr>
        <w:ind w:firstLine="0"/>
        <w:jc w:val="both"/>
        <w:rPr>
          <w:rFonts w:eastAsia="Times New Roman"/>
          <w:szCs w:val="24"/>
          <w:lang w:val="de-DE" w:eastAsia="ru-RU"/>
        </w:rPr>
      </w:pPr>
      <w:r w:rsidRPr="009269D3">
        <w:rPr>
          <w:rFonts w:eastAsia="Times New Roman"/>
          <w:szCs w:val="24"/>
          <w:lang w:val="de-DE" w:eastAsia="ru-RU"/>
        </w:rPr>
        <w:t xml:space="preserve">das Feld (die Felder), das Geld, das Taschengeld, der Euro, kosten, teuer, billig, sparen, Wozu?, Sehr nett von dir/Ihnen!, die Bank (die Bänke), enden (Wie endet die Geschichte?), die Schnecke (die Schnecken), der Sand, bewundern, sich interessieren für (Akk.), Wofür interessierst du dich?, die Sehenswürdigkeit (die Sehenswürdigkeiten), Wohin? — Dorthin. </w:t>
      </w:r>
    </w:p>
    <w:p w14:paraId="11D98B00" w14:textId="77777777" w:rsidR="005C1920" w:rsidRPr="009269D3" w:rsidRDefault="005C1920" w:rsidP="005C1920">
      <w:pPr>
        <w:ind w:firstLine="0"/>
        <w:jc w:val="both"/>
        <w:rPr>
          <w:rFonts w:eastAsia="Times New Roman"/>
          <w:szCs w:val="24"/>
          <w:lang w:eastAsia="ru-RU"/>
        </w:rPr>
      </w:pPr>
      <w:r w:rsidRPr="009269D3">
        <w:rPr>
          <w:rFonts w:eastAsia="Times New Roman"/>
          <w:szCs w:val="24"/>
          <w:lang w:eastAsia="ru-RU"/>
        </w:rPr>
        <w:t>Грамматический материал:</w:t>
      </w:r>
    </w:p>
    <w:p w14:paraId="61B628B9" w14:textId="77777777" w:rsidR="005C1920" w:rsidRPr="009269D3" w:rsidRDefault="005C1920" w:rsidP="005C1920">
      <w:pPr>
        <w:ind w:firstLine="0"/>
        <w:jc w:val="both"/>
        <w:rPr>
          <w:rFonts w:eastAsia="Times New Roman"/>
          <w:szCs w:val="24"/>
          <w:lang w:eastAsia="ru-RU"/>
        </w:rPr>
      </w:pPr>
      <w:r w:rsidRPr="009269D3">
        <w:rPr>
          <w:rFonts w:eastAsia="Times New Roman"/>
          <w:szCs w:val="24"/>
          <w:lang w:eastAsia="ru-RU"/>
        </w:rPr>
        <w:t xml:space="preserve"> 1. Повторение глагола „haben“ в самостоятельном значении.</w:t>
      </w:r>
    </w:p>
    <w:p w14:paraId="244538D5" w14:textId="77777777" w:rsidR="005C1920" w:rsidRPr="009269D3" w:rsidRDefault="005C1920" w:rsidP="005C1920">
      <w:pPr>
        <w:ind w:firstLine="0"/>
        <w:jc w:val="both"/>
        <w:rPr>
          <w:rFonts w:eastAsia="Times New Roman"/>
          <w:szCs w:val="24"/>
          <w:lang w:eastAsia="ru-RU"/>
        </w:rPr>
      </w:pPr>
      <w:r w:rsidRPr="009269D3">
        <w:rPr>
          <w:rFonts w:eastAsia="Times New Roman"/>
          <w:szCs w:val="24"/>
          <w:lang w:eastAsia="ru-RU"/>
        </w:rPr>
        <w:t xml:space="preserve"> 2. Инфинитивный оборот „um ... zu + Inf.“.</w:t>
      </w:r>
    </w:p>
    <w:p w14:paraId="0EA209AA" w14:textId="77777777" w:rsidR="005C1920" w:rsidRPr="009269D3" w:rsidRDefault="005C1920" w:rsidP="005C1920">
      <w:pPr>
        <w:ind w:firstLine="0"/>
        <w:jc w:val="both"/>
        <w:rPr>
          <w:rFonts w:eastAsia="Times New Roman"/>
          <w:szCs w:val="24"/>
          <w:lang w:eastAsia="ru-RU"/>
        </w:rPr>
      </w:pPr>
      <w:r w:rsidRPr="009269D3">
        <w:rPr>
          <w:rFonts w:eastAsia="Times New Roman"/>
          <w:szCs w:val="24"/>
          <w:lang w:eastAsia="ru-RU"/>
        </w:rPr>
        <w:t>3. Предлоги с Akkusativ и Dativ.</w:t>
      </w:r>
    </w:p>
    <w:p w14:paraId="795980C4" w14:textId="77777777" w:rsidR="007A308C" w:rsidRPr="009269D3" w:rsidRDefault="007A308C" w:rsidP="005C1920">
      <w:pPr>
        <w:ind w:firstLine="284"/>
        <w:jc w:val="both"/>
        <w:rPr>
          <w:b/>
          <w:szCs w:val="24"/>
        </w:rPr>
      </w:pPr>
    </w:p>
    <w:p w14:paraId="79ADE060" w14:textId="77777777" w:rsidR="005C1920" w:rsidRPr="009269D3" w:rsidRDefault="005C1920" w:rsidP="005C1920">
      <w:pPr>
        <w:ind w:left="142" w:firstLine="0"/>
        <w:contextualSpacing/>
        <w:jc w:val="both"/>
        <w:rPr>
          <w:rFonts w:eastAsia="Times New Roman"/>
          <w:i/>
          <w:szCs w:val="24"/>
          <w:lang w:eastAsia="ru-RU"/>
        </w:rPr>
      </w:pPr>
      <w:r w:rsidRPr="009269D3">
        <w:rPr>
          <w:rFonts w:eastAsia="Times New Roman"/>
          <w:i/>
          <w:szCs w:val="24"/>
          <w:lang w:eastAsia="ru-RU"/>
        </w:rPr>
        <w:t>Подготовка к прощальному празднику.</w:t>
      </w:r>
    </w:p>
    <w:p w14:paraId="1E85C8C6" w14:textId="77777777" w:rsidR="005C1920" w:rsidRPr="009269D3" w:rsidRDefault="005C1920" w:rsidP="005C1920">
      <w:pPr>
        <w:ind w:left="142" w:firstLine="0"/>
        <w:contextualSpacing/>
        <w:jc w:val="both"/>
        <w:rPr>
          <w:rFonts w:eastAsia="Times New Roman"/>
          <w:szCs w:val="24"/>
          <w:lang w:eastAsia="ru-RU"/>
        </w:rPr>
      </w:pPr>
      <w:r w:rsidRPr="009269D3">
        <w:rPr>
          <w:rFonts w:eastAsia="Times New Roman"/>
          <w:szCs w:val="24"/>
          <w:lang w:eastAsia="ru-RU"/>
        </w:rPr>
        <w:t>Учащиеся:</w:t>
      </w:r>
    </w:p>
    <w:p w14:paraId="0D741E30" w14:textId="77777777" w:rsidR="005C1920" w:rsidRPr="009269D3" w:rsidRDefault="005C1920" w:rsidP="00491699">
      <w:pPr>
        <w:numPr>
          <w:ilvl w:val="0"/>
          <w:numId w:val="86"/>
        </w:numPr>
        <w:spacing w:after="200"/>
        <w:ind w:left="142" w:hanging="142"/>
        <w:contextualSpacing/>
        <w:jc w:val="both"/>
        <w:rPr>
          <w:rFonts w:eastAsia="Times New Roman"/>
          <w:szCs w:val="24"/>
          <w:lang w:eastAsia="ru-RU"/>
        </w:rPr>
      </w:pPr>
      <w:r w:rsidRPr="009269D3">
        <w:rPr>
          <w:rFonts w:eastAsia="Times New Roman"/>
          <w:szCs w:val="24"/>
          <w:lang w:eastAsia="ru-RU"/>
        </w:rPr>
        <w:t>учатся вести беседу в разнообразных ситуациях, связанных с подготовкой прощального праздника: украшение зала, подготовка праздничного стола, прием гостей;</w:t>
      </w:r>
    </w:p>
    <w:p w14:paraId="3AB6CB24" w14:textId="77777777" w:rsidR="005C1920" w:rsidRPr="009269D3" w:rsidRDefault="005C1920" w:rsidP="00491699">
      <w:pPr>
        <w:numPr>
          <w:ilvl w:val="0"/>
          <w:numId w:val="86"/>
        </w:numPr>
        <w:spacing w:after="200"/>
        <w:ind w:left="142" w:hanging="142"/>
        <w:contextualSpacing/>
        <w:jc w:val="both"/>
        <w:rPr>
          <w:rFonts w:eastAsia="Times New Roman"/>
          <w:szCs w:val="24"/>
          <w:lang w:eastAsia="ru-RU"/>
        </w:rPr>
      </w:pPr>
      <w:r w:rsidRPr="009269D3">
        <w:rPr>
          <w:rFonts w:eastAsia="Times New Roman"/>
          <w:szCs w:val="24"/>
          <w:lang w:eastAsia="ru-RU"/>
        </w:rPr>
        <w:t>учатся диалогу-расспросу о городе, изображенном на картинке;</w:t>
      </w:r>
    </w:p>
    <w:p w14:paraId="119BE44B" w14:textId="77777777" w:rsidR="005C1920" w:rsidRPr="009269D3" w:rsidRDefault="005C1920" w:rsidP="00491699">
      <w:pPr>
        <w:numPr>
          <w:ilvl w:val="0"/>
          <w:numId w:val="86"/>
        </w:numPr>
        <w:spacing w:after="200"/>
        <w:ind w:left="142" w:hanging="142"/>
        <w:contextualSpacing/>
        <w:jc w:val="both"/>
        <w:rPr>
          <w:rFonts w:eastAsia="Times New Roman"/>
          <w:szCs w:val="24"/>
          <w:lang w:eastAsia="ru-RU"/>
        </w:rPr>
      </w:pPr>
      <w:r w:rsidRPr="009269D3">
        <w:rPr>
          <w:rFonts w:eastAsia="Times New Roman"/>
          <w:szCs w:val="24"/>
          <w:lang w:eastAsia="ru-RU"/>
        </w:rPr>
        <w:t>учить описывать город своей мечты;</w:t>
      </w:r>
    </w:p>
    <w:p w14:paraId="2491DE46" w14:textId="77777777" w:rsidR="005C1920" w:rsidRPr="009269D3" w:rsidRDefault="005C1920" w:rsidP="00491699">
      <w:pPr>
        <w:numPr>
          <w:ilvl w:val="0"/>
          <w:numId w:val="86"/>
        </w:numPr>
        <w:spacing w:after="200"/>
        <w:ind w:left="142" w:hanging="142"/>
        <w:contextualSpacing/>
        <w:jc w:val="both"/>
        <w:rPr>
          <w:rFonts w:eastAsia="Times New Roman"/>
          <w:szCs w:val="24"/>
          <w:lang w:eastAsia="ru-RU"/>
        </w:rPr>
      </w:pPr>
      <w:r w:rsidRPr="009269D3">
        <w:rPr>
          <w:rFonts w:eastAsia="Times New Roman"/>
          <w:szCs w:val="24"/>
          <w:lang w:eastAsia="ru-RU"/>
        </w:rPr>
        <w:t>развивают навыки и умения чтения текстов с полным пониманием,аудирования;</w:t>
      </w:r>
    </w:p>
    <w:p w14:paraId="0B08F2C8" w14:textId="77777777" w:rsidR="005C1920" w:rsidRPr="009269D3" w:rsidRDefault="005C1920" w:rsidP="00491699">
      <w:pPr>
        <w:numPr>
          <w:ilvl w:val="0"/>
          <w:numId w:val="86"/>
        </w:numPr>
        <w:spacing w:after="200"/>
        <w:ind w:left="142" w:hanging="142"/>
        <w:contextualSpacing/>
        <w:jc w:val="both"/>
        <w:rPr>
          <w:rFonts w:eastAsia="Times New Roman"/>
          <w:szCs w:val="24"/>
          <w:lang w:eastAsia="ru-RU"/>
        </w:rPr>
      </w:pPr>
      <w:r w:rsidRPr="009269D3">
        <w:rPr>
          <w:rFonts w:eastAsia="Times New Roman"/>
          <w:szCs w:val="24"/>
          <w:lang w:eastAsia="ru-RU"/>
        </w:rPr>
        <w:t>знакомятся с предлогами, требующими употребления A kkusativ.</w:t>
      </w:r>
    </w:p>
    <w:p w14:paraId="7156A3D7" w14:textId="77777777" w:rsidR="005C1920" w:rsidRPr="009269D3" w:rsidRDefault="005C1920" w:rsidP="005C1920">
      <w:pPr>
        <w:ind w:firstLine="0"/>
        <w:contextualSpacing/>
        <w:jc w:val="both"/>
        <w:rPr>
          <w:rFonts w:eastAsia="Times New Roman"/>
          <w:i/>
          <w:szCs w:val="24"/>
          <w:lang w:eastAsia="ru-RU"/>
        </w:rPr>
      </w:pPr>
      <w:r w:rsidRPr="009269D3">
        <w:rPr>
          <w:rFonts w:eastAsia="Times New Roman"/>
          <w:i/>
          <w:szCs w:val="24"/>
          <w:lang w:eastAsia="ru-RU"/>
        </w:rPr>
        <w:t>Языковой и речевой материал, подлежащий усвоению для использования в устной речи</w:t>
      </w:r>
    </w:p>
    <w:p w14:paraId="23D8705C" w14:textId="77777777" w:rsidR="005C1920" w:rsidRPr="009269D3" w:rsidRDefault="005C1920" w:rsidP="005C1920">
      <w:pPr>
        <w:ind w:firstLine="0"/>
        <w:jc w:val="both"/>
        <w:rPr>
          <w:rFonts w:eastAsia="Times New Roman"/>
          <w:szCs w:val="24"/>
          <w:lang w:val="de-DE" w:eastAsia="ru-RU"/>
        </w:rPr>
      </w:pPr>
      <w:r w:rsidRPr="009269D3">
        <w:rPr>
          <w:rFonts w:eastAsia="Times New Roman"/>
          <w:szCs w:val="24"/>
          <w:lang w:eastAsia="ru-RU"/>
        </w:rPr>
        <w:t>Лексическийматериал</w:t>
      </w:r>
      <w:r w:rsidRPr="009269D3">
        <w:rPr>
          <w:rFonts w:eastAsia="Times New Roman"/>
          <w:szCs w:val="24"/>
          <w:lang w:val="de-DE" w:eastAsia="ru-RU"/>
        </w:rPr>
        <w:t>:</w:t>
      </w:r>
    </w:p>
    <w:p w14:paraId="415B39A3" w14:textId="77777777" w:rsidR="005C1920" w:rsidRPr="009269D3" w:rsidRDefault="005C1920" w:rsidP="005C1920">
      <w:pPr>
        <w:ind w:firstLine="0"/>
        <w:jc w:val="both"/>
        <w:rPr>
          <w:rFonts w:eastAsia="Times New Roman"/>
          <w:szCs w:val="24"/>
          <w:lang w:val="de-DE" w:eastAsia="ru-RU"/>
        </w:rPr>
      </w:pPr>
      <w:r w:rsidRPr="009269D3">
        <w:rPr>
          <w:rFonts w:eastAsia="Times New Roman"/>
          <w:szCs w:val="24"/>
          <w:lang w:val="de-DE" w:eastAsia="ru-RU"/>
        </w:rPr>
        <w:t xml:space="preserve"> der Abschied, Abschied nehmen von, vorbereiten, morgens, vormittags, nachmittags, abends, schmücken, das Notizbuch, backen, das Brot, die Butter, der Käse, die Wurst, den Tisch decken, die Tasse (die Tassen), die Untertasse (die Untertassen), der Teller (die Teller), der Teelöffel (die Teelöffel), die Gabel (die Gabeln), das Messer (die Messer).</w:t>
      </w:r>
    </w:p>
    <w:p w14:paraId="63BEEF3D" w14:textId="77777777" w:rsidR="005C1920" w:rsidRPr="009269D3" w:rsidRDefault="005C1920" w:rsidP="005C1920">
      <w:pPr>
        <w:ind w:firstLine="0"/>
        <w:jc w:val="both"/>
        <w:rPr>
          <w:rFonts w:eastAsia="Times New Roman"/>
          <w:szCs w:val="24"/>
          <w:lang w:eastAsia="ru-RU"/>
        </w:rPr>
      </w:pPr>
      <w:r w:rsidRPr="009269D3">
        <w:rPr>
          <w:rFonts w:eastAsia="Times New Roman"/>
          <w:szCs w:val="24"/>
          <w:lang w:eastAsia="ru-RU"/>
        </w:rPr>
        <w:t>Грамматический материал:</w:t>
      </w:r>
    </w:p>
    <w:p w14:paraId="2EECECE0" w14:textId="77777777" w:rsidR="005C1920" w:rsidRPr="009269D3" w:rsidRDefault="005C1920" w:rsidP="005C1920">
      <w:pPr>
        <w:ind w:firstLine="0"/>
        <w:jc w:val="both"/>
        <w:rPr>
          <w:rFonts w:eastAsia="Times New Roman"/>
          <w:szCs w:val="24"/>
          <w:lang w:eastAsia="ru-RU"/>
        </w:rPr>
      </w:pPr>
      <w:r w:rsidRPr="009269D3">
        <w:rPr>
          <w:rFonts w:eastAsia="Times New Roman"/>
          <w:szCs w:val="24"/>
          <w:lang w:eastAsia="ru-RU"/>
        </w:rPr>
        <w:t xml:space="preserve"> Предлоги с Akkusativ „durch, für, ohne, um“.</w:t>
      </w:r>
    </w:p>
    <w:p w14:paraId="52480E90" w14:textId="77777777" w:rsidR="005C1920" w:rsidRPr="009269D3" w:rsidRDefault="005C1920" w:rsidP="005C1920">
      <w:pPr>
        <w:ind w:firstLine="0"/>
        <w:rPr>
          <w:rFonts w:eastAsia="Times New Roman"/>
          <w:szCs w:val="24"/>
          <w:lang w:eastAsia="ru-RU"/>
        </w:rPr>
      </w:pPr>
    </w:p>
    <w:p w14:paraId="31638534" w14:textId="77777777" w:rsidR="005C1920" w:rsidRPr="009269D3" w:rsidRDefault="005C1920" w:rsidP="005C1920">
      <w:pPr>
        <w:ind w:firstLine="284"/>
        <w:jc w:val="both"/>
        <w:rPr>
          <w:b/>
          <w:szCs w:val="24"/>
        </w:rPr>
      </w:pPr>
      <w:r w:rsidRPr="009269D3">
        <w:rPr>
          <w:b/>
          <w:szCs w:val="24"/>
        </w:rPr>
        <w:t>Тематическое планирование</w:t>
      </w:r>
    </w:p>
    <w:p w14:paraId="51F9DC07" w14:textId="77777777" w:rsidR="005C1920" w:rsidRPr="009269D3" w:rsidRDefault="00AA6760" w:rsidP="005C1920">
      <w:pPr>
        <w:ind w:firstLine="284"/>
        <w:jc w:val="both"/>
        <w:rPr>
          <w:b/>
          <w:szCs w:val="24"/>
        </w:rPr>
      </w:pPr>
      <w:r w:rsidRPr="009269D3">
        <w:rPr>
          <w:b/>
          <w:szCs w:val="24"/>
        </w:rPr>
        <w:t>5 класс</w:t>
      </w:r>
    </w:p>
    <w:tbl>
      <w:tblPr>
        <w:tblW w:w="4723"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5"/>
        <w:gridCol w:w="5735"/>
        <w:gridCol w:w="2229"/>
      </w:tblGrid>
      <w:tr w:rsidR="00AA6760" w:rsidRPr="009269D3" w14:paraId="5AA9599E" w14:textId="77777777" w:rsidTr="00DE07B9">
        <w:trPr>
          <w:trHeight w:val="562"/>
        </w:trPr>
        <w:tc>
          <w:tcPr>
            <w:tcW w:w="834" w:type="pct"/>
            <w:shd w:val="clear" w:color="auto" w:fill="auto"/>
          </w:tcPr>
          <w:p w14:paraId="797AE4F6" w14:textId="77777777" w:rsidR="00AA6760" w:rsidRPr="009269D3" w:rsidRDefault="00AA6760" w:rsidP="00DE07B9">
            <w:pPr>
              <w:ind w:firstLine="0"/>
              <w:jc w:val="center"/>
              <w:rPr>
                <w:rFonts w:eastAsia="Times New Roman"/>
                <w:b/>
                <w:szCs w:val="24"/>
                <w:lang w:eastAsia="ru-RU"/>
              </w:rPr>
            </w:pPr>
            <w:r w:rsidRPr="009269D3">
              <w:rPr>
                <w:rFonts w:eastAsia="Times New Roman"/>
                <w:szCs w:val="24"/>
                <w:lang w:eastAsia="ru-RU"/>
              </w:rPr>
              <w:t>№п/п</w:t>
            </w:r>
          </w:p>
        </w:tc>
        <w:tc>
          <w:tcPr>
            <w:tcW w:w="3000" w:type="pct"/>
            <w:shd w:val="clear" w:color="auto" w:fill="auto"/>
          </w:tcPr>
          <w:p w14:paraId="7AAEAB33" w14:textId="77777777" w:rsidR="00AA6760" w:rsidRPr="009269D3" w:rsidRDefault="00AA6760" w:rsidP="00DE07B9">
            <w:pPr>
              <w:ind w:firstLine="0"/>
              <w:jc w:val="center"/>
              <w:rPr>
                <w:rFonts w:eastAsia="Times New Roman"/>
                <w:b/>
                <w:szCs w:val="24"/>
                <w:lang w:eastAsia="ru-RU"/>
              </w:rPr>
            </w:pPr>
            <w:r w:rsidRPr="009269D3">
              <w:rPr>
                <w:szCs w:val="24"/>
              </w:rPr>
              <w:t>Название темы</w:t>
            </w:r>
          </w:p>
        </w:tc>
        <w:tc>
          <w:tcPr>
            <w:tcW w:w="1166" w:type="pct"/>
          </w:tcPr>
          <w:p w14:paraId="19EAAADB" w14:textId="77777777" w:rsidR="00AA6760" w:rsidRPr="009269D3" w:rsidRDefault="00AA6760" w:rsidP="00DE07B9">
            <w:pPr>
              <w:ind w:firstLine="0"/>
              <w:jc w:val="center"/>
              <w:rPr>
                <w:rFonts w:eastAsia="Times New Roman"/>
                <w:b/>
                <w:szCs w:val="24"/>
                <w:lang w:eastAsia="ru-RU"/>
              </w:rPr>
            </w:pPr>
            <w:r w:rsidRPr="009269D3">
              <w:rPr>
                <w:szCs w:val="24"/>
              </w:rPr>
              <w:t>Количество часов по теме</w:t>
            </w:r>
          </w:p>
        </w:tc>
      </w:tr>
      <w:tr w:rsidR="00AA6760" w:rsidRPr="009269D3" w14:paraId="698C8F8E" w14:textId="77777777" w:rsidTr="00DE07B9">
        <w:tc>
          <w:tcPr>
            <w:tcW w:w="834" w:type="pct"/>
            <w:shd w:val="clear" w:color="auto" w:fill="auto"/>
          </w:tcPr>
          <w:p w14:paraId="2DDFD5DF" w14:textId="77777777" w:rsidR="00AA6760" w:rsidRPr="009269D3" w:rsidRDefault="00AA6760" w:rsidP="00DE07B9">
            <w:pPr>
              <w:ind w:firstLine="0"/>
              <w:jc w:val="center"/>
              <w:rPr>
                <w:rFonts w:eastAsia="Times New Roman"/>
                <w:szCs w:val="24"/>
                <w:lang w:eastAsia="ru-RU"/>
              </w:rPr>
            </w:pPr>
            <w:r w:rsidRPr="009269D3">
              <w:rPr>
                <w:rFonts w:eastAsia="Times New Roman"/>
                <w:szCs w:val="24"/>
                <w:lang w:eastAsia="ru-RU"/>
              </w:rPr>
              <w:t>1</w:t>
            </w:r>
          </w:p>
        </w:tc>
        <w:tc>
          <w:tcPr>
            <w:tcW w:w="3000" w:type="pct"/>
            <w:shd w:val="clear" w:color="auto" w:fill="auto"/>
          </w:tcPr>
          <w:p w14:paraId="7F1C8CD2" w14:textId="77777777" w:rsidR="00AA6760" w:rsidRPr="009269D3" w:rsidRDefault="00AA6760" w:rsidP="00DE07B9">
            <w:pPr>
              <w:ind w:firstLine="0"/>
              <w:jc w:val="both"/>
              <w:rPr>
                <w:rFonts w:eastAsia="Times New Roman"/>
                <w:szCs w:val="24"/>
                <w:lang w:eastAsia="ru-RU"/>
              </w:rPr>
            </w:pPr>
            <w:r w:rsidRPr="009269D3">
              <w:rPr>
                <w:rFonts w:eastAsia="Times New Roman"/>
                <w:szCs w:val="24"/>
                <w:lang w:eastAsia="ru-RU"/>
              </w:rPr>
              <w:t>Привет,5класс! С чем мы пришли из 4 класса? Небольшой курс повторения</w:t>
            </w:r>
          </w:p>
        </w:tc>
        <w:tc>
          <w:tcPr>
            <w:tcW w:w="1166" w:type="pct"/>
          </w:tcPr>
          <w:p w14:paraId="05535911" w14:textId="77777777" w:rsidR="00AA6760" w:rsidRPr="009269D3" w:rsidRDefault="00AA6760" w:rsidP="00DE07B9">
            <w:pPr>
              <w:ind w:firstLine="0"/>
              <w:jc w:val="center"/>
              <w:rPr>
                <w:rFonts w:eastAsia="Times New Roman"/>
                <w:szCs w:val="24"/>
                <w:lang w:eastAsia="ru-RU"/>
              </w:rPr>
            </w:pPr>
            <w:r w:rsidRPr="009269D3">
              <w:rPr>
                <w:rFonts w:eastAsia="Times New Roman"/>
                <w:szCs w:val="24"/>
                <w:lang w:eastAsia="ru-RU"/>
              </w:rPr>
              <w:t>9</w:t>
            </w:r>
          </w:p>
        </w:tc>
      </w:tr>
      <w:tr w:rsidR="00AA6760" w:rsidRPr="009269D3" w14:paraId="298FA6F3" w14:textId="77777777" w:rsidTr="00DE07B9">
        <w:tc>
          <w:tcPr>
            <w:tcW w:w="834" w:type="pct"/>
            <w:shd w:val="clear" w:color="auto" w:fill="auto"/>
          </w:tcPr>
          <w:p w14:paraId="506C2522" w14:textId="77777777" w:rsidR="00AA6760" w:rsidRPr="009269D3" w:rsidRDefault="00AA6760" w:rsidP="00DE07B9">
            <w:pPr>
              <w:ind w:firstLine="0"/>
              <w:jc w:val="center"/>
              <w:rPr>
                <w:rFonts w:eastAsia="Times New Roman"/>
                <w:szCs w:val="24"/>
                <w:lang w:eastAsia="ru-RU"/>
              </w:rPr>
            </w:pPr>
            <w:r w:rsidRPr="009269D3">
              <w:rPr>
                <w:rFonts w:eastAsia="Times New Roman"/>
                <w:szCs w:val="24"/>
                <w:lang w:eastAsia="ru-RU"/>
              </w:rPr>
              <w:t>2</w:t>
            </w:r>
          </w:p>
        </w:tc>
        <w:tc>
          <w:tcPr>
            <w:tcW w:w="3000" w:type="pct"/>
            <w:shd w:val="clear" w:color="auto" w:fill="auto"/>
          </w:tcPr>
          <w:p w14:paraId="5FD96E6E" w14:textId="77777777" w:rsidR="00AA6760" w:rsidRPr="009269D3" w:rsidRDefault="00AA6760" w:rsidP="00DE07B9">
            <w:pPr>
              <w:ind w:firstLine="0"/>
              <w:rPr>
                <w:rFonts w:eastAsia="Times New Roman"/>
                <w:szCs w:val="24"/>
                <w:lang w:eastAsia="ru-RU"/>
              </w:rPr>
            </w:pPr>
            <w:r w:rsidRPr="009269D3">
              <w:rPr>
                <w:rFonts w:eastAsia="Times New Roman"/>
                <w:szCs w:val="24"/>
                <w:lang w:eastAsia="ru-RU"/>
              </w:rPr>
              <w:t>Старый немецкий город. Что в нём? </w:t>
            </w:r>
          </w:p>
        </w:tc>
        <w:tc>
          <w:tcPr>
            <w:tcW w:w="1166" w:type="pct"/>
          </w:tcPr>
          <w:p w14:paraId="336E4D13" w14:textId="77777777" w:rsidR="00AA6760" w:rsidRPr="009269D3" w:rsidRDefault="00AA6760" w:rsidP="00DE07B9">
            <w:pPr>
              <w:ind w:firstLine="0"/>
              <w:jc w:val="center"/>
              <w:rPr>
                <w:rFonts w:eastAsia="Times New Roman"/>
                <w:szCs w:val="24"/>
                <w:lang w:eastAsia="ru-RU"/>
              </w:rPr>
            </w:pPr>
            <w:r w:rsidRPr="009269D3">
              <w:rPr>
                <w:rFonts w:eastAsia="Times New Roman"/>
                <w:szCs w:val="24"/>
                <w:lang w:eastAsia="ru-RU"/>
              </w:rPr>
              <w:t>10</w:t>
            </w:r>
          </w:p>
        </w:tc>
      </w:tr>
      <w:tr w:rsidR="00AA6760" w:rsidRPr="009269D3" w14:paraId="5B431F33" w14:textId="77777777" w:rsidTr="00DE07B9">
        <w:tc>
          <w:tcPr>
            <w:tcW w:w="834" w:type="pct"/>
            <w:shd w:val="clear" w:color="auto" w:fill="auto"/>
          </w:tcPr>
          <w:p w14:paraId="070471FA" w14:textId="77777777" w:rsidR="00AA6760" w:rsidRPr="009269D3" w:rsidRDefault="00AA6760" w:rsidP="00DE07B9">
            <w:pPr>
              <w:ind w:firstLine="0"/>
              <w:jc w:val="center"/>
              <w:rPr>
                <w:rFonts w:eastAsia="Times New Roman"/>
                <w:szCs w:val="24"/>
                <w:lang w:eastAsia="ru-RU"/>
              </w:rPr>
            </w:pPr>
            <w:r w:rsidRPr="009269D3">
              <w:rPr>
                <w:rFonts w:eastAsia="Times New Roman"/>
                <w:szCs w:val="24"/>
                <w:lang w:eastAsia="ru-RU"/>
              </w:rPr>
              <w:t>3</w:t>
            </w:r>
          </w:p>
        </w:tc>
        <w:tc>
          <w:tcPr>
            <w:tcW w:w="3000" w:type="pct"/>
            <w:shd w:val="clear" w:color="auto" w:fill="auto"/>
          </w:tcPr>
          <w:p w14:paraId="5095320D" w14:textId="77777777" w:rsidR="00AA6760" w:rsidRPr="009269D3" w:rsidRDefault="00AA6760" w:rsidP="00DE07B9">
            <w:pPr>
              <w:ind w:firstLine="0"/>
              <w:jc w:val="both"/>
              <w:rPr>
                <w:rFonts w:eastAsia="Times New Roman"/>
                <w:szCs w:val="24"/>
                <w:lang w:eastAsia="ru-RU"/>
              </w:rPr>
            </w:pPr>
            <w:r w:rsidRPr="009269D3">
              <w:rPr>
                <w:rFonts w:eastAsia="Times New Roman"/>
                <w:szCs w:val="24"/>
                <w:lang w:eastAsia="ru-RU"/>
              </w:rPr>
              <w:t>В городе. Кто здесь живёт?</w:t>
            </w:r>
          </w:p>
        </w:tc>
        <w:tc>
          <w:tcPr>
            <w:tcW w:w="1166" w:type="pct"/>
          </w:tcPr>
          <w:p w14:paraId="06ADF956" w14:textId="77777777" w:rsidR="00AA6760" w:rsidRPr="009269D3" w:rsidRDefault="00AA6760" w:rsidP="00DE07B9">
            <w:pPr>
              <w:ind w:firstLine="0"/>
              <w:jc w:val="center"/>
              <w:rPr>
                <w:rFonts w:eastAsia="Times New Roman"/>
                <w:szCs w:val="24"/>
                <w:lang w:eastAsia="ru-RU"/>
              </w:rPr>
            </w:pPr>
            <w:r w:rsidRPr="009269D3">
              <w:rPr>
                <w:rFonts w:eastAsia="Times New Roman"/>
                <w:szCs w:val="24"/>
                <w:lang w:eastAsia="ru-RU"/>
              </w:rPr>
              <w:t>11</w:t>
            </w:r>
          </w:p>
        </w:tc>
      </w:tr>
      <w:tr w:rsidR="00AA6760" w:rsidRPr="009269D3" w14:paraId="6A22A3DA" w14:textId="77777777" w:rsidTr="00DE07B9">
        <w:tc>
          <w:tcPr>
            <w:tcW w:w="834" w:type="pct"/>
            <w:shd w:val="clear" w:color="auto" w:fill="auto"/>
          </w:tcPr>
          <w:p w14:paraId="3910C1E4" w14:textId="77777777" w:rsidR="00AA6760" w:rsidRPr="009269D3" w:rsidRDefault="00AA6760" w:rsidP="00DE07B9">
            <w:pPr>
              <w:ind w:firstLine="0"/>
              <w:jc w:val="center"/>
              <w:rPr>
                <w:rFonts w:eastAsia="Times New Roman"/>
                <w:szCs w:val="24"/>
                <w:lang w:eastAsia="ru-RU"/>
              </w:rPr>
            </w:pPr>
            <w:r w:rsidRPr="009269D3">
              <w:rPr>
                <w:rFonts w:eastAsia="Times New Roman"/>
                <w:szCs w:val="24"/>
                <w:lang w:eastAsia="ru-RU"/>
              </w:rPr>
              <w:t>4</w:t>
            </w:r>
          </w:p>
        </w:tc>
        <w:tc>
          <w:tcPr>
            <w:tcW w:w="3000" w:type="pct"/>
            <w:shd w:val="clear" w:color="auto" w:fill="auto"/>
          </w:tcPr>
          <w:p w14:paraId="52EB23EA" w14:textId="77777777" w:rsidR="00AA6760" w:rsidRPr="009269D3" w:rsidRDefault="00AA6760" w:rsidP="00DE07B9">
            <w:pPr>
              <w:ind w:firstLine="0"/>
              <w:jc w:val="both"/>
              <w:rPr>
                <w:rFonts w:eastAsia="Times New Roman"/>
                <w:szCs w:val="24"/>
                <w:lang w:eastAsia="ru-RU"/>
              </w:rPr>
            </w:pPr>
            <w:r w:rsidRPr="009269D3">
              <w:rPr>
                <w:rFonts w:eastAsia="Times New Roman"/>
                <w:szCs w:val="24"/>
                <w:lang w:eastAsia="ru-RU"/>
              </w:rPr>
              <w:t>Улицы города. Какие они.</w:t>
            </w:r>
          </w:p>
        </w:tc>
        <w:tc>
          <w:tcPr>
            <w:tcW w:w="1166" w:type="pct"/>
          </w:tcPr>
          <w:p w14:paraId="21CDAAEA" w14:textId="77777777" w:rsidR="00AA6760" w:rsidRPr="009269D3" w:rsidRDefault="00AA6760" w:rsidP="00DE07B9">
            <w:pPr>
              <w:ind w:firstLine="0"/>
              <w:jc w:val="center"/>
              <w:rPr>
                <w:rFonts w:eastAsia="Times New Roman"/>
                <w:szCs w:val="24"/>
                <w:lang w:eastAsia="ru-RU"/>
              </w:rPr>
            </w:pPr>
            <w:r w:rsidRPr="009269D3">
              <w:rPr>
                <w:rFonts w:eastAsia="Times New Roman"/>
                <w:szCs w:val="24"/>
                <w:lang w:eastAsia="ru-RU"/>
              </w:rPr>
              <w:t>12</w:t>
            </w:r>
          </w:p>
        </w:tc>
      </w:tr>
      <w:tr w:rsidR="00AA6760" w:rsidRPr="009269D3" w14:paraId="7E69C693" w14:textId="77777777" w:rsidTr="00DE07B9">
        <w:tc>
          <w:tcPr>
            <w:tcW w:w="834" w:type="pct"/>
            <w:shd w:val="clear" w:color="auto" w:fill="auto"/>
          </w:tcPr>
          <w:p w14:paraId="4DF4E206" w14:textId="77777777" w:rsidR="00AA6760" w:rsidRPr="009269D3" w:rsidRDefault="00AA6760" w:rsidP="00DE07B9">
            <w:pPr>
              <w:ind w:firstLine="0"/>
              <w:jc w:val="center"/>
              <w:rPr>
                <w:rFonts w:eastAsia="Times New Roman"/>
                <w:szCs w:val="24"/>
                <w:lang w:eastAsia="ru-RU"/>
              </w:rPr>
            </w:pPr>
            <w:r w:rsidRPr="009269D3">
              <w:rPr>
                <w:rFonts w:eastAsia="Times New Roman"/>
                <w:szCs w:val="24"/>
                <w:lang w:eastAsia="ru-RU"/>
              </w:rPr>
              <w:t>5</w:t>
            </w:r>
          </w:p>
        </w:tc>
        <w:tc>
          <w:tcPr>
            <w:tcW w:w="3000" w:type="pct"/>
            <w:shd w:val="clear" w:color="auto" w:fill="auto"/>
          </w:tcPr>
          <w:p w14:paraId="468FD560" w14:textId="77777777" w:rsidR="00AA6760" w:rsidRPr="009269D3" w:rsidRDefault="00AA6760" w:rsidP="00DE07B9">
            <w:pPr>
              <w:tabs>
                <w:tab w:val="left" w:pos="1320"/>
                <w:tab w:val="center" w:pos="2789"/>
              </w:tabs>
              <w:ind w:firstLine="0"/>
              <w:jc w:val="both"/>
              <w:rPr>
                <w:rFonts w:eastAsia="Times New Roman"/>
                <w:szCs w:val="24"/>
                <w:lang w:eastAsia="ru-RU"/>
              </w:rPr>
            </w:pPr>
            <w:r w:rsidRPr="009269D3">
              <w:rPr>
                <w:rFonts w:eastAsia="Times New Roman"/>
                <w:szCs w:val="24"/>
                <w:lang w:eastAsia="ru-RU"/>
              </w:rPr>
              <w:t>Где и как живут здесь люди?</w:t>
            </w:r>
          </w:p>
        </w:tc>
        <w:tc>
          <w:tcPr>
            <w:tcW w:w="1166" w:type="pct"/>
          </w:tcPr>
          <w:p w14:paraId="16F98B82" w14:textId="77777777" w:rsidR="00AA6760" w:rsidRPr="009269D3" w:rsidRDefault="00AA6760" w:rsidP="00DE07B9">
            <w:pPr>
              <w:ind w:firstLine="0"/>
              <w:jc w:val="center"/>
              <w:rPr>
                <w:rFonts w:eastAsia="Times New Roman"/>
                <w:szCs w:val="24"/>
                <w:lang w:eastAsia="ru-RU"/>
              </w:rPr>
            </w:pPr>
            <w:r w:rsidRPr="009269D3">
              <w:rPr>
                <w:rFonts w:eastAsia="Times New Roman"/>
                <w:szCs w:val="24"/>
                <w:lang w:eastAsia="ru-RU"/>
              </w:rPr>
              <w:t>12</w:t>
            </w:r>
          </w:p>
        </w:tc>
      </w:tr>
      <w:tr w:rsidR="00AA6760" w:rsidRPr="009269D3" w14:paraId="3F22ACF0" w14:textId="77777777" w:rsidTr="00DE07B9">
        <w:tc>
          <w:tcPr>
            <w:tcW w:w="834" w:type="pct"/>
            <w:shd w:val="clear" w:color="auto" w:fill="auto"/>
          </w:tcPr>
          <w:p w14:paraId="3AF3F920" w14:textId="77777777" w:rsidR="00AA6760" w:rsidRPr="009269D3" w:rsidRDefault="00AA6760" w:rsidP="00DE07B9">
            <w:pPr>
              <w:ind w:firstLine="0"/>
              <w:jc w:val="center"/>
              <w:rPr>
                <w:rFonts w:eastAsia="Times New Roman"/>
                <w:szCs w:val="24"/>
                <w:lang w:eastAsia="ru-RU"/>
              </w:rPr>
            </w:pPr>
            <w:r w:rsidRPr="009269D3">
              <w:rPr>
                <w:rFonts w:eastAsia="Times New Roman"/>
                <w:szCs w:val="24"/>
                <w:lang w:eastAsia="ru-RU"/>
              </w:rPr>
              <w:t>6</w:t>
            </w:r>
          </w:p>
        </w:tc>
        <w:tc>
          <w:tcPr>
            <w:tcW w:w="3000" w:type="pct"/>
            <w:shd w:val="clear" w:color="auto" w:fill="auto"/>
          </w:tcPr>
          <w:p w14:paraId="3CA9270D" w14:textId="77777777" w:rsidR="00AA6760" w:rsidRPr="009269D3" w:rsidRDefault="00AA6760" w:rsidP="00DE07B9">
            <w:pPr>
              <w:tabs>
                <w:tab w:val="left" w:pos="1320"/>
                <w:tab w:val="center" w:pos="2789"/>
              </w:tabs>
              <w:ind w:firstLine="0"/>
              <w:jc w:val="both"/>
              <w:rPr>
                <w:rFonts w:eastAsia="Times New Roman"/>
                <w:szCs w:val="24"/>
                <w:lang w:eastAsia="ru-RU"/>
              </w:rPr>
            </w:pPr>
            <w:r w:rsidRPr="009269D3">
              <w:rPr>
                <w:rFonts w:eastAsia="Times New Roman"/>
                <w:szCs w:val="24"/>
                <w:lang w:eastAsia="ru-RU"/>
              </w:rPr>
              <w:t>У Габи дома. Что мы там видим?</w:t>
            </w:r>
          </w:p>
        </w:tc>
        <w:tc>
          <w:tcPr>
            <w:tcW w:w="1166" w:type="pct"/>
          </w:tcPr>
          <w:p w14:paraId="404C032D" w14:textId="77777777" w:rsidR="00AA6760" w:rsidRPr="009269D3" w:rsidRDefault="00AA6760" w:rsidP="00DE07B9">
            <w:pPr>
              <w:ind w:firstLine="0"/>
              <w:jc w:val="center"/>
              <w:rPr>
                <w:rFonts w:eastAsia="Times New Roman"/>
                <w:szCs w:val="24"/>
                <w:lang w:eastAsia="ru-RU"/>
              </w:rPr>
            </w:pPr>
            <w:r w:rsidRPr="009269D3">
              <w:rPr>
                <w:rFonts w:eastAsia="Times New Roman"/>
                <w:szCs w:val="24"/>
                <w:lang w:eastAsia="ru-RU"/>
              </w:rPr>
              <w:t>10</w:t>
            </w:r>
          </w:p>
        </w:tc>
      </w:tr>
      <w:tr w:rsidR="00AA6760" w:rsidRPr="009269D3" w14:paraId="574867D0" w14:textId="77777777" w:rsidTr="00DE07B9">
        <w:tc>
          <w:tcPr>
            <w:tcW w:w="834" w:type="pct"/>
            <w:shd w:val="clear" w:color="auto" w:fill="auto"/>
          </w:tcPr>
          <w:p w14:paraId="305159FE" w14:textId="77777777" w:rsidR="00AA6760" w:rsidRPr="009269D3" w:rsidRDefault="00AA6760" w:rsidP="00DE07B9">
            <w:pPr>
              <w:ind w:firstLine="0"/>
              <w:jc w:val="center"/>
              <w:rPr>
                <w:rFonts w:eastAsia="Times New Roman"/>
                <w:szCs w:val="24"/>
                <w:lang w:eastAsia="ru-RU"/>
              </w:rPr>
            </w:pPr>
            <w:r w:rsidRPr="009269D3">
              <w:rPr>
                <w:rFonts w:eastAsia="Times New Roman"/>
                <w:szCs w:val="24"/>
                <w:lang w:eastAsia="ru-RU"/>
              </w:rPr>
              <w:t>7</w:t>
            </w:r>
          </w:p>
        </w:tc>
        <w:tc>
          <w:tcPr>
            <w:tcW w:w="3000" w:type="pct"/>
            <w:shd w:val="clear" w:color="auto" w:fill="auto"/>
          </w:tcPr>
          <w:p w14:paraId="3BF620D8" w14:textId="77777777" w:rsidR="00AA6760" w:rsidRPr="009269D3" w:rsidRDefault="00AA6760" w:rsidP="00DE07B9">
            <w:pPr>
              <w:tabs>
                <w:tab w:val="left" w:pos="1320"/>
                <w:tab w:val="center" w:pos="2789"/>
              </w:tabs>
              <w:ind w:firstLine="0"/>
              <w:jc w:val="both"/>
              <w:rPr>
                <w:rFonts w:eastAsia="Times New Roman"/>
                <w:szCs w:val="24"/>
                <w:lang w:eastAsia="ru-RU"/>
              </w:rPr>
            </w:pPr>
            <w:r w:rsidRPr="009269D3">
              <w:rPr>
                <w:rFonts w:eastAsia="Times New Roman"/>
                <w:szCs w:val="24"/>
                <w:lang w:eastAsia="ru-RU"/>
              </w:rPr>
              <w:t>Как выглядит Город Габи в различные времена года?</w:t>
            </w:r>
          </w:p>
        </w:tc>
        <w:tc>
          <w:tcPr>
            <w:tcW w:w="1166" w:type="pct"/>
          </w:tcPr>
          <w:p w14:paraId="6C56C174" w14:textId="77777777" w:rsidR="00AA6760" w:rsidRPr="009269D3" w:rsidRDefault="00063349" w:rsidP="00DE07B9">
            <w:pPr>
              <w:ind w:firstLine="0"/>
              <w:jc w:val="center"/>
              <w:rPr>
                <w:rFonts w:eastAsia="Times New Roman"/>
                <w:szCs w:val="24"/>
                <w:lang w:eastAsia="ru-RU"/>
              </w:rPr>
            </w:pPr>
            <w:r w:rsidRPr="009269D3">
              <w:rPr>
                <w:rFonts w:eastAsia="Times New Roman"/>
                <w:szCs w:val="24"/>
                <w:lang w:eastAsia="ru-RU"/>
              </w:rPr>
              <w:t>10</w:t>
            </w:r>
          </w:p>
        </w:tc>
      </w:tr>
      <w:tr w:rsidR="00AA6760" w:rsidRPr="009269D3" w14:paraId="46C4D3E1" w14:textId="77777777" w:rsidTr="00DE07B9">
        <w:tc>
          <w:tcPr>
            <w:tcW w:w="834" w:type="pct"/>
            <w:shd w:val="clear" w:color="auto" w:fill="auto"/>
          </w:tcPr>
          <w:p w14:paraId="0FC38D54" w14:textId="77777777" w:rsidR="00AA6760" w:rsidRPr="009269D3" w:rsidRDefault="00AA6760" w:rsidP="00DE07B9">
            <w:pPr>
              <w:ind w:firstLine="0"/>
              <w:jc w:val="center"/>
              <w:rPr>
                <w:rFonts w:eastAsia="Times New Roman"/>
                <w:szCs w:val="24"/>
                <w:lang w:eastAsia="ru-RU"/>
              </w:rPr>
            </w:pPr>
            <w:r w:rsidRPr="009269D3">
              <w:rPr>
                <w:rFonts w:eastAsia="Times New Roman"/>
                <w:szCs w:val="24"/>
                <w:lang w:eastAsia="ru-RU"/>
              </w:rPr>
              <w:t>8</w:t>
            </w:r>
          </w:p>
        </w:tc>
        <w:tc>
          <w:tcPr>
            <w:tcW w:w="3000" w:type="pct"/>
            <w:shd w:val="clear" w:color="auto" w:fill="auto"/>
          </w:tcPr>
          <w:p w14:paraId="5C117F2B" w14:textId="77777777" w:rsidR="00AA6760" w:rsidRPr="009269D3" w:rsidRDefault="00AA6760" w:rsidP="00DE07B9">
            <w:pPr>
              <w:tabs>
                <w:tab w:val="left" w:pos="1320"/>
                <w:tab w:val="center" w:pos="2789"/>
              </w:tabs>
              <w:ind w:firstLine="0"/>
              <w:jc w:val="both"/>
              <w:rPr>
                <w:rFonts w:eastAsia="Times New Roman"/>
                <w:szCs w:val="24"/>
                <w:lang w:eastAsia="ru-RU"/>
              </w:rPr>
            </w:pPr>
            <w:r w:rsidRPr="009269D3">
              <w:rPr>
                <w:rFonts w:eastAsia="Times New Roman"/>
                <w:szCs w:val="24"/>
                <w:lang w:eastAsia="ru-RU"/>
              </w:rPr>
              <w:t>Большая уборка в городе.</w:t>
            </w:r>
          </w:p>
        </w:tc>
        <w:tc>
          <w:tcPr>
            <w:tcW w:w="1166" w:type="pct"/>
          </w:tcPr>
          <w:p w14:paraId="2648828B" w14:textId="77777777" w:rsidR="00AA6760" w:rsidRPr="009269D3" w:rsidRDefault="00063349" w:rsidP="00DE07B9">
            <w:pPr>
              <w:ind w:firstLine="0"/>
              <w:jc w:val="center"/>
              <w:rPr>
                <w:rFonts w:eastAsia="Times New Roman"/>
                <w:szCs w:val="24"/>
                <w:lang w:eastAsia="ru-RU"/>
              </w:rPr>
            </w:pPr>
            <w:r w:rsidRPr="009269D3">
              <w:rPr>
                <w:rFonts w:eastAsia="Times New Roman"/>
                <w:szCs w:val="24"/>
                <w:lang w:eastAsia="ru-RU"/>
              </w:rPr>
              <w:t>10</w:t>
            </w:r>
          </w:p>
        </w:tc>
      </w:tr>
      <w:tr w:rsidR="00AA6760" w:rsidRPr="009269D3" w14:paraId="54CAEB2C" w14:textId="77777777" w:rsidTr="00DE07B9">
        <w:tc>
          <w:tcPr>
            <w:tcW w:w="834" w:type="pct"/>
            <w:shd w:val="clear" w:color="auto" w:fill="auto"/>
          </w:tcPr>
          <w:p w14:paraId="08014039" w14:textId="77777777" w:rsidR="00AA6760" w:rsidRPr="009269D3" w:rsidRDefault="00AA6760" w:rsidP="00DE07B9">
            <w:pPr>
              <w:ind w:firstLine="0"/>
              <w:jc w:val="center"/>
              <w:rPr>
                <w:rFonts w:eastAsia="Times New Roman"/>
                <w:szCs w:val="24"/>
                <w:lang w:eastAsia="ru-RU"/>
              </w:rPr>
            </w:pPr>
            <w:r w:rsidRPr="009269D3">
              <w:rPr>
                <w:rFonts w:eastAsia="Times New Roman"/>
                <w:szCs w:val="24"/>
                <w:lang w:eastAsia="ru-RU"/>
              </w:rPr>
              <w:lastRenderedPageBreak/>
              <w:t>9</w:t>
            </w:r>
          </w:p>
        </w:tc>
        <w:tc>
          <w:tcPr>
            <w:tcW w:w="3000" w:type="pct"/>
            <w:shd w:val="clear" w:color="auto" w:fill="auto"/>
          </w:tcPr>
          <w:p w14:paraId="33098A3F" w14:textId="77777777" w:rsidR="00AA6760" w:rsidRPr="009269D3" w:rsidRDefault="00AA6760" w:rsidP="00DE07B9">
            <w:pPr>
              <w:tabs>
                <w:tab w:val="left" w:pos="1320"/>
                <w:tab w:val="center" w:pos="2789"/>
              </w:tabs>
              <w:ind w:firstLine="0"/>
              <w:jc w:val="both"/>
              <w:rPr>
                <w:rFonts w:eastAsia="Times New Roman"/>
                <w:szCs w:val="24"/>
                <w:lang w:eastAsia="ru-RU"/>
              </w:rPr>
            </w:pPr>
            <w:r w:rsidRPr="009269D3">
              <w:rPr>
                <w:rFonts w:eastAsia="Times New Roman"/>
                <w:szCs w:val="24"/>
                <w:lang w:eastAsia="ru-RU"/>
              </w:rPr>
              <w:t>В город снова приезжают гости. Как вы думаете какие?</w:t>
            </w:r>
          </w:p>
        </w:tc>
        <w:tc>
          <w:tcPr>
            <w:tcW w:w="1166" w:type="pct"/>
          </w:tcPr>
          <w:p w14:paraId="10096DEE" w14:textId="77777777" w:rsidR="00AA6760" w:rsidRPr="009269D3" w:rsidRDefault="00063349" w:rsidP="00DE07B9">
            <w:pPr>
              <w:ind w:firstLine="0"/>
              <w:jc w:val="center"/>
              <w:rPr>
                <w:rFonts w:eastAsia="Times New Roman"/>
                <w:szCs w:val="24"/>
                <w:lang w:eastAsia="ru-RU"/>
              </w:rPr>
            </w:pPr>
            <w:r w:rsidRPr="009269D3">
              <w:rPr>
                <w:rFonts w:eastAsia="Times New Roman"/>
                <w:szCs w:val="24"/>
                <w:lang w:eastAsia="ru-RU"/>
              </w:rPr>
              <w:t>10</w:t>
            </w:r>
          </w:p>
        </w:tc>
      </w:tr>
      <w:tr w:rsidR="00AA6760" w:rsidRPr="009269D3" w14:paraId="48BE63B4" w14:textId="77777777" w:rsidTr="00DE07B9">
        <w:tc>
          <w:tcPr>
            <w:tcW w:w="834" w:type="pct"/>
            <w:shd w:val="clear" w:color="auto" w:fill="auto"/>
          </w:tcPr>
          <w:p w14:paraId="07ACDB2B" w14:textId="77777777" w:rsidR="00AA6760" w:rsidRPr="009269D3" w:rsidRDefault="00AA6760" w:rsidP="00DE07B9">
            <w:pPr>
              <w:ind w:firstLine="0"/>
              <w:jc w:val="center"/>
              <w:rPr>
                <w:rFonts w:eastAsia="Times New Roman"/>
                <w:szCs w:val="24"/>
                <w:lang w:eastAsia="ru-RU"/>
              </w:rPr>
            </w:pPr>
            <w:r w:rsidRPr="009269D3">
              <w:rPr>
                <w:rFonts w:eastAsia="Times New Roman"/>
                <w:szCs w:val="24"/>
                <w:lang w:eastAsia="ru-RU"/>
              </w:rPr>
              <w:t>10</w:t>
            </w:r>
          </w:p>
        </w:tc>
        <w:tc>
          <w:tcPr>
            <w:tcW w:w="3000" w:type="pct"/>
            <w:shd w:val="clear" w:color="auto" w:fill="auto"/>
          </w:tcPr>
          <w:p w14:paraId="0D60AE7B" w14:textId="77777777" w:rsidR="00AA6760" w:rsidRPr="009269D3" w:rsidRDefault="00AA6760" w:rsidP="00DE07B9">
            <w:pPr>
              <w:tabs>
                <w:tab w:val="left" w:pos="1320"/>
                <w:tab w:val="center" w:pos="2789"/>
              </w:tabs>
              <w:ind w:firstLine="0"/>
              <w:jc w:val="both"/>
              <w:rPr>
                <w:rFonts w:eastAsia="Times New Roman"/>
                <w:szCs w:val="24"/>
                <w:lang w:eastAsia="ru-RU"/>
              </w:rPr>
            </w:pPr>
            <w:r w:rsidRPr="009269D3">
              <w:rPr>
                <w:rFonts w:eastAsia="Times New Roman"/>
                <w:szCs w:val="24"/>
                <w:lang w:eastAsia="ru-RU"/>
              </w:rPr>
              <w:t>Наши немецкие подруги и друзья готовятся к прощальному празднику.</w:t>
            </w:r>
          </w:p>
        </w:tc>
        <w:tc>
          <w:tcPr>
            <w:tcW w:w="1166" w:type="pct"/>
          </w:tcPr>
          <w:p w14:paraId="51125E74" w14:textId="77777777" w:rsidR="00AA6760" w:rsidRPr="009269D3" w:rsidRDefault="00063349" w:rsidP="00DE07B9">
            <w:pPr>
              <w:ind w:firstLine="0"/>
              <w:jc w:val="center"/>
              <w:rPr>
                <w:rFonts w:eastAsia="Times New Roman"/>
                <w:szCs w:val="24"/>
                <w:lang w:eastAsia="ru-RU"/>
              </w:rPr>
            </w:pPr>
            <w:r w:rsidRPr="009269D3">
              <w:rPr>
                <w:rFonts w:eastAsia="Times New Roman"/>
                <w:szCs w:val="24"/>
                <w:lang w:eastAsia="ru-RU"/>
              </w:rPr>
              <w:t>11</w:t>
            </w:r>
          </w:p>
        </w:tc>
      </w:tr>
      <w:tr w:rsidR="00AA6760" w:rsidRPr="009269D3" w14:paraId="7A81A32D" w14:textId="77777777" w:rsidTr="00DE07B9">
        <w:tc>
          <w:tcPr>
            <w:tcW w:w="834" w:type="pct"/>
            <w:shd w:val="clear" w:color="auto" w:fill="auto"/>
          </w:tcPr>
          <w:p w14:paraId="4B03C8E1" w14:textId="77777777" w:rsidR="00AA6760" w:rsidRPr="009269D3" w:rsidRDefault="00AA6760" w:rsidP="00DE07B9">
            <w:pPr>
              <w:ind w:firstLine="0"/>
              <w:jc w:val="center"/>
              <w:rPr>
                <w:rFonts w:eastAsia="Times New Roman"/>
                <w:szCs w:val="24"/>
                <w:lang w:eastAsia="ru-RU"/>
              </w:rPr>
            </w:pPr>
          </w:p>
        </w:tc>
        <w:tc>
          <w:tcPr>
            <w:tcW w:w="3000" w:type="pct"/>
            <w:shd w:val="clear" w:color="auto" w:fill="auto"/>
          </w:tcPr>
          <w:p w14:paraId="6B3E4D6E" w14:textId="77777777" w:rsidR="00AA6760" w:rsidRPr="009269D3" w:rsidRDefault="00AA6760" w:rsidP="00DE07B9">
            <w:pPr>
              <w:tabs>
                <w:tab w:val="left" w:pos="1320"/>
                <w:tab w:val="center" w:pos="2789"/>
              </w:tabs>
              <w:ind w:firstLine="0"/>
              <w:jc w:val="both"/>
              <w:rPr>
                <w:rFonts w:eastAsia="Times New Roman"/>
                <w:szCs w:val="24"/>
                <w:lang w:eastAsia="ru-RU"/>
              </w:rPr>
            </w:pPr>
            <w:r w:rsidRPr="009269D3">
              <w:rPr>
                <w:rFonts w:eastAsia="Times New Roman"/>
                <w:szCs w:val="24"/>
                <w:lang w:eastAsia="ru-RU"/>
              </w:rPr>
              <w:t>ИТОГО</w:t>
            </w:r>
          </w:p>
        </w:tc>
        <w:tc>
          <w:tcPr>
            <w:tcW w:w="1166" w:type="pct"/>
          </w:tcPr>
          <w:p w14:paraId="502D722A" w14:textId="77777777" w:rsidR="00AA6760" w:rsidRPr="009269D3" w:rsidRDefault="00063349" w:rsidP="00DE07B9">
            <w:pPr>
              <w:ind w:firstLine="0"/>
              <w:jc w:val="center"/>
              <w:rPr>
                <w:rFonts w:eastAsia="Times New Roman"/>
                <w:szCs w:val="24"/>
                <w:lang w:eastAsia="ru-RU"/>
              </w:rPr>
            </w:pPr>
            <w:r w:rsidRPr="009269D3">
              <w:rPr>
                <w:rFonts w:eastAsia="Times New Roman"/>
                <w:szCs w:val="24"/>
                <w:lang w:eastAsia="ru-RU"/>
              </w:rPr>
              <w:t>105</w:t>
            </w:r>
          </w:p>
        </w:tc>
      </w:tr>
    </w:tbl>
    <w:p w14:paraId="5A5DE118" w14:textId="77777777" w:rsidR="007A308C" w:rsidRPr="009269D3" w:rsidRDefault="007A308C" w:rsidP="005C1920">
      <w:pPr>
        <w:ind w:firstLine="0"/>
        <w:jc w:val="both"/>
        <w:rPr>
          <w:b/>
          <w:szCs w:val="24"/>
        </w:rPr>
      </w:pPr>
    </w:p>
    <w:p w14:paraId="5E913759" w14:textId="77777777" w:rsidR="007A308C" w:rsidRPr="009269D3" w:rsidRDefault="00DE07B9" w:rsidP="007A308C">
      <w:pPr>
        <w:ind w:firstLine="0"/>
        <w:jc w:val="both"/>
        <w:rPr>
          <w:b/>
          <w:szCs w:val="24"/>
        </w:rPr>
      </w:pPr>
      <w:r w:rsidRPr="009269D3">
        <w:rPr>
          <w:b/>
          <w:szCs w:val="24"/>
        </w:rPr>
        <w:t>6 класс</w:t>
      </w:r>
    </w:p>
    <w:p w14:paraId="0405452D" w14:textId="77777777" w:rsidR="00DE07B9" w:rsidRPr="009269D3" w:rsidRDefault="00DE07B9" w:rsidP="007A308C">
      <w:pPr>
        <w:ind w:firstLine="0"/>
        <w:jc w:val="both"/>
        <w:rPr>
          <w:b/>
          <w:szCs w:val="24"/>
        </w:rPr>
      </w:pPr>
      <w:r w:rsidRPr="009269D3">
        <w:rPr>
          <w:b/>
          <w:szCs w:val="24"/>
        </w:rPr>
        <w:t>Планируемые результаты освоения учебного предмета</w:t>
      </w:r>
    </w:p>
    <w:p w14:paraId="593B7BC7" w14:textId="77777777" w:rsidR="0066562F" w:rsidRPr="009269D3" w:rsidRDefault="0066562F" w:rsidP="0066562F">
      <w:pPr>
        <w:spacing w:line="360" w:lineRule="auto"/>
        <w:ind w:firstLine="851"/>
        <w:rPr>
          <w:rFonts w:eastAsia="Times New Roman"/>
          <w:b/>
          <w:szCs w:val="24"/>
        </w:rPr>
      </w:pPr>
    </w:p>
    <w:p w14:paraId="5A08767B" w14:textId="77777777" w:rsidR="0066562F" w:rsidRPr="009269D3" w:rsidRDefault="0066562F" w:rsidP="0066562F">
      <w:pPr>
        <w:spacing w:line="360" w:lineRule="auto"/>
        <w:ind w:firstLine="851"/>
        <w:jc w:val="both"/>
        <w:rPr>
          <w:rFonts w:eastAsia="Times New Roman"/>
          <w:b/>
          <w:szCs w:val="24"/>
        </w:rPr>
      </w:pPr>
      <w:r w:rsidRPr="009269D3">
        <w:rPr>
          <w:rFonts w:eastAsia="Times New Roman"/>
          <w:b/>
          <w:szCs w:val="24"/>
        </w:rPr>
        <w:t>Личностные результаты:</w:t>
      </w:r>
    </w:p>
    <w:p w14:paraId="11B629D3" w14:textId="77777777" w:rsidR="0066562F" w:rsidRPr="009269D3" w:rsidRDefault="0066562F" w:rsidP="00491699">
      <w:pPr>
        <w:numPr>
          <w:ilvl w:val="0"/>
          <w:numId w:val="76"/>
        </w:numPr>
        <w:spacing w:after="200" w:line="360" w:lineRule="auto"/>
        <w:ind w:left="0" w:firstLine="0"/>
        <w:jc w:val="both"/>
        <w:rPr>
          <w:rFonts w:eastAsia="Times New Roman"/>
          <w:szCs w:val="24"/>
        </w:rPr>
      </w:pPr>
      <w:r w:rsidRPr="009269D3">
        <w:rPr>
          <w:rFonts w:eastAsia="Times New Roman"/>
          <w:szCs w:val="24"/>
        </w:rPr>
        <w:t>формирование дружелюбного и толерантного отношения к проявлениям иной культуры, уважения к личности, ценностям семьи;</w:t>
      </w:r>
    </w:p>
    <w:p w14:paraId="146F2EAA" w14:textId="77777777" w:rsidR="0066562F" w:rsidRPr="009269D3" w:rsidRDefault="0066562F" w:rsidP="00491699">
      <w:pPr>
        <w:numPr>
          <w:ilvl w:val="0"/>
          <w:numId w:val="76"/>
        </w:numPr>
        <w:spacing w:after="200" w:line="360" w:lineRule="auto"/>
        <w:ind w:left="0" w:firstLine="0"/>
        <w:jc w:val="both"/>
        <w:rPr>
          <w:rFonts w:eastAsia="Times New Roman"/>
          <w:szCs w:val="24"/>
        </w:rPr>
      </w:pPr>
      <w:r w:rsidRPr="009269D3">
        <w:rPr>
          <w:rFonts w:eastAsia="Times New Roman"/>
          <w:szCs w:val="24"/>
        </w:rPr>
        <w:t>формирование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литературы разных жанров, доступными для подростков с учетом достигнутого ими уровня иноязычной подготовки;</w:t>
      </w:r>
    </w:p>
    <w:p w14:paraId="085DED47" w14:textId="77777777" w:rsidR="0066562F" w:rsidRPr="009269D3" w:rsidRDefault="0066562F" w:rsidP="00491699">
      <w:pPr>
        <w:numPr>
          <w:ilvl w:val="0"/>
          <w:numId w:val="76"/>
        </w:numPr>
        <w:spacing w:after="200" w:line="360" w:lineRule="auto"/>
        <w:ind w:left="0" w:firstLine="0"/>
        <w:jc w:val="both"/>
        <w:rPr>
          <w:rFonts w:eastAsia="Times New Roman"/>
          <w:szCs w:val="24"/>
        </w:rPr>
      </w:pPr>
      <w:r w:rsidRPr="009269D3">
        <w:rPr>
          <w:rFonts w:eastAsia="Times New Roman"/>
          <w:szCs w:val="24"/>
        </w:rPr>
        <w:t xml:space="preserve">приобретение таких качеств,  как воля, целеустремленность, креативность, эмпатия, трудолюбие, дисциплинированность; </w:t>
      </w:r>
    </w:p>
    <w:p w14:paraId="16647524" w14:textId="77777777" w:rsidR="0066562F" w:rsidRPr="009269D3" w:rsidRDefault="0066562F" w:rsidP="00491699">
      <w:pPr>
        <w:numPr>
          <w:ilvl w:val="0"/>
          <w:numId w:val="76"/>
        </w:numPr>
        <w:spacing w:after="200" w:line="360" w:lineRule="auto"/>
        <w:ind w:left="0" w:firstLine="0"/>
        <w:jc w:val="both"/>
        <w:rPr>
          <w:rFonts w:eastAsia="Times New Roman"/>
          <w:szCs w:val="24"/>
        </w:rPr>
      </w:pPr>
      <w:r w:rsidRPr="009269D3">
        <w:rPr>
          <w:rFonts w:eastAsia="Times New Roman"/>
          <w:szCs w:val="24"/>
        </w:rPr>
        <w:t>совершенствование коммуникативной и общей речевой культуры, совершенствование приобретенных иноязычных коммуникативных умений в говорении, аудировании, чтении, письменной речи и языковых навыков;</w:t>
      </w:r>
    </w:p>
    <w:p w14:paraId="26EEB055" w14:textId="77777777" w:rsidR="0066562F" w:rsidRPr="009269D3" w:rsidRDefault="0066562F" w:rsidP="0066562F">
      <w:pPr>
        <w:spacing w:line="360" w:lineRule="auto"/>
        <w:ind w:left="360" w:firstLine="491"/>
        <w:jc w:val="both"/>
        <w:rPr>
          <w:rFonts w:eastAsia="Times New Roman"/>
          <w:b/>
          <w:szCs w:val="24"/>
        </w:rPr>
      </w:pPr>
      <w:r w:rsidRPr="009269D3">
        <w:rPr>
          <w:rFonts w:eastAsia="Times New Roman"/>
          <w:b/>
          <w:szCs w:val="24"/>
        </w:rPr>
        <w:t>Метапредметные результаты:</w:t>
      </w:r>
    </w:p>
    <w:p w14:paraId="2DEF86F2" w14:textId="77777777" w:rsidR="0066562F" w:rsidRPr="009269D3" w:rsidRDefault="0066562F" w:rsidP="00491699">
      <w:pPr>
        <w:numPr>
          <w:ilvl w:val="0"/>
          <w:numId w:val="77"/>
        </w:numPr>
        <w:spacing w:after="200" w:line="360" w:lineRule="auto"/>
        <w:ind w:left="0" w:firstLine="0"/>
        <w:jc w:val="both"/>
        <w:rPr>
          <w:rFonts w:eastAsia="Times New Roman"/>
          <w:szCs w:val="24"/>
        </w:rPr>
      </w:pPr>
      <w:r w:rsidRPr="009269D3">
        <w:rPr>
          <w:rFonts w:eastAsia="Times New Roman"/>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культуры, языка своего народа, своего края, основ культурного наследия народов России и человечества;</w:t>
      </w:r>
    </w:p>
    <w:p w14:paraId="5918B220" w14:textId="77777777" w:rsidR="0066562F" w:rsidRPr="009269D3" w:rsidRDefault="0066562F" w:rsidP="00491699">
      <w:pPr>
        <w:numPr>
          <w:ilvl w:val="0"/>
          <w:numId w:val="77"/>
        </w:numPr>
        <w:spacing w:after="200" w:line="360" w:lineRule="auto"/>
        <w:ind w:left="0" w:firstLine="0"/>
        <w:jc w:val="both"/>
        <w:rPr>
          <w:rFonts w:eastAsia="Times New Roman"/>
          <w:szCs w:val="24"/>
        </w:rPr>
      </w:pPr>
      <w:r w:rsidRPr="009269D3">
        <w:rPr>
          <w:rFonts w:eastAsia="Times New Roman"/>
          <w:szCs w:val="24"/>
        </w:rPr>
        <w:t>формирование целостного мировоззрения, соответствующего современному развитию науки и общественной практики, учитывающего социальное, культурное языковое и духовное многообразие современного мира;</w:t>
      </w:r>
    </w:p>
    <w:p w14:paraId="23766904" w14:textId="77777777" w:rsidR="0066562F" w:rsidRPr="009269D3" w:rsidRDefault="0066562F" w:rsidP="00491699">
      <w:pPr>
        <w:numPr>
          <w:ilvl w:val="0"/>
          <w:numId w:val="77"/>
        </w:numPr>
        <w:spacing w:after="200" w:line="360" w:lineRule="auto"/>
        <w:ind w:left="0" w:firstLine="0"/>
        <w:jc w:val="both"/>
        <w:rPr>
          <w:rFonts w:eastAsia="Times New Roman"/>
          <w:szCs w:val="24"/>
        </w:rPr>
      </w:pPr>
      <w:r w:rsidRPr="009269D3">
        <w:rPr>
          <w:rFonts w:eastAsia="Times New Roman"/>
          <w:szCs w:val="24"/>
        </w:rPr>
        <w:t>формирование готовности и способности вести диалог с другими людьми и достигать в нем взаимопонимания.</w:t>
      </w:r>
    </w:p>
    <w:p w14:paraId="10A78DCE" w14:textId="77777777" w:rsidR="0066562F" w:rsidRPr="009269D3" w:rsidRDefault="0066562F" w:rsidP="0066562F">
      <w:pPr>
        <w:spacing w:line="360" w:lineRule="auto"/>
        <w:ind w:firstLine="851"/>
        <w:rPr>
          <w:rFonts w:eastAsia="Times New Roman"/>
          <w:color w:val="000000"/>
          <w:szCs w:val="24"/>
        </w:rPr>
      </w:pPr>
      <w:r w:rsidRPr="009269D3">
        <w:rPr>
          <w:rFonts w:eastAsia="Times New Roman"/>
          <w:b/>
          <w:szCs w:val="24"/>
        </w:rPr>
        <w:t>Предметные результаты</w:t>
      </w:r>
      <w:r w:rsidRPr="009269D3">
        <w:rPr>
          <w:rFonts w:eastAsia="Times New Roman"/>
          <w:szCs w:val="24"/>
        </w:rPr>
        <w:t xml:space="preserve"> :</w:t>
      </w:r>
      <w:r w:rsidRPr="009269D3">
        <w:rPr>
          <w:rFonts w:eastAsia="Times New Roman"/>
          <w:szCs w:val="24"/>
        </w:rPr>
        <w:br/>
      </w:r>
      <w:r w:rsidRPr="009269D3">
        <w:rPr>
          <w:rFonts w:eastAsia="Times New Roman"/>
          <w:i/>
          <w:szCs w:val="24"/>
        </w:rPr>
        <w:t>А. В коммуникативной сфере</w:t>
      </w:r>
      <w:r w:rsidRPr="009269D3">
        <w:rPr>
          <w:rFonts w:eastAsia="Times New Roman"/>
          <w:szCs w:val="24"/>
        </w:rPr>
        <w:t xml:space="preserve"> (т. е. владении иностранным языком как средством общения)</w:t>
      </w:r>
      <w:r w:rsidRPr="009269D3">
        <w:rPr>
          <w:rFonts w:eastAsia="Times New Roman"/>
          <w:szCs w:val="24"/>
        </w:rPr>
        <w:br/>
      </w:r>
      <w:r w:rsidRPr="009269D3">
        <w:rPr>
          <w:rFonts w:eastAsia="Times New Roman"/>
          <w:szCs w:val="24"/>
          <w:u w:val="single"/>
        </w:rPr>
        <w:t>Речевая компетенция</w:t>
      </w:r>
      <w:r w:rsidRPr="009269D3">
        <w:rPr>
          <w:rFonts w:eastAsia="Times New Roman"/>
          <w:szCs w:val="24"/>
        </w:rPr>
        <w:t xml:space="preserve"> в следующих видах речевой деятельности:</w:t>
      </w:r>
      <w:r w:rsidRPr="009269D3">
        <w:rPr>
          <w:rFonts w:eastAsia="Times New Roman"/>
          <w:szCs w:val="24"/>
        </w:rPr>
        <w:br/>
      </w:r>
      <w:r w:rsidRPr="009269D3">
        <w:rPr>
          <w:rFonts w:eastAsia="Times New Roman"/>
          <w:i/>
          <w:szCs w:val="24"/>
        </w:rPr>
        <w:lastRenderedPageBreak/>
        <w:t>говорении:</w:t>
      </w:r>
      <w:r w:rsidRPr="009269D3">
        <w:rPr>
          <w:rFonts w:eastAsia="Times New Roman"/>
          <w:szCs w:val="24"/>
        </w:rPr>
        <w:br/>
        <w:t>•умение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r w:rsidRPr="009269D3">
        <w:rPr>
          <w:rFonts w:eastAsia="Times New Roman"/>
          <w:szCs w:val="24"/>
        </w:rPr>
        <w:br/>
        <w:t>•  умение  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r w:rsidRPr="009269D3">
        <w:rPr>
          <w:rFonts w:eastAsia="Times New Roman"/>
          <w:szCs w:val="24"/>
        </w:rPr>
        <w:br/>
        <w:t>• рассказывать о себе, своей семье, друзьях, своих интересах и планах на будущее;</w:t>
      </w:r>
      <w:r w:rsidRPr="009269D3">
        <w:rPr>
          <w:rFonts w:eastAsia="Times New Roman"/>
          <w:szCs w:val="24"/>
        </w:rPr>
        <w:br/>
        <w:t>• сообщать краткие сведения о своем городе/селе, о своей стране и странах изучаемого языка;</w:t>
      </w:r>
      <w:r w:rsidRPr="009269D3">
        <w:rPr>
          <w:rFonts w:eastAsia="Times New Roman"/>
          <w:szCs w:val="24"/>
        </w:rPr>
        <w:br/>
      </w:r>
      <w:r w:rsidRPr="009269D3">
        <w:rPr>
          <w:rFonts w:eastAsia="Times New Roman"/>
          <w:i/>
          <w:szCs w:val="24"/>
        </w:rPr>
        <w:t>удировании:</w:t>
      </w:r>
      <w:r w:rsidRPr="009269D3">
        <w:rPr>
          <w:rFonts w:eastAsia="Times New Roman"/>
          <w:i/>
          <w:szCs w:val="24"/>
        </w:rPr>
        <w:br/>
      </w:r>
      <w:r w:rsidRPr="009269D3">
        <w:rPr>
          <w:rFonts w:eastAsia="Times New Roman"/>
          <w:szCs w:val="24"/>
        </w:rPr>
        <w:t>• воспринимать на слух и полностью понимать речь учителя, одноклассников;</w:t>
      </w:r>
      <w:r w:rsidRPr="009269D3">
        <w:rPr>
          <w:rFonts w:eastAsia="Times New Roman"/>
          <w:szCs w:val="24"/>
        </w:rPr>
        <w:br/>
        <w:t>•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r w:rsidRPr="009269D3">
        <w:rPr>
          <w:rFonts w:eastAsia="Times New Roman"/>
          <w:szCs w:val="24"/>
        </w:rPr>
        <w:br/>
      </w:r>
      <w:r w:rsidRPr="009269D3">
        <w:rPr>
          <w:rFonts w:eastAsia="Times New Roman"/>
          <w:i/>
          <w:szCs w:val="24"/>
        </w:rPr>
        <w:t>чтении:</w:t>
      </w:r>
      <w:r w:rsidRPr="009269D3">
        <w:rPr>
          <w:rFonts w:eastAsia="Times New Roman"/>
          <w:i/>
          <w:szCs w:val="24"/>
        </w:rPr>
        <w:br/>
      </w:r>
      <w:r w:rsidRPr="009269D3">
        <w:rPr>
          <w:rFonts w:eastAsia="Times New Roman"/>
          <w:szCs w:val="24"/>
        </w:rPr>
        <w:t>• читать аутентичные тексты разных жанров и стилей преимущественно с пониманием основного содержания;</w:t>
      </w:r>
      <w:r w:rsidRPr="009269D3">
        <w:rPr>
          <w:rFonts w:eastAsia="Times New Roman"/>
          <w:szCs w:val="24"/>
        </w:rPr>
        <w:br/>
        <w:t>• 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r w:rsidRPr="009269D3">
        <w:rPr>
          <w:rFonts w:eastAsia="Times New Roman"/>
          <w:szCs w:val="24"/>
        </w:rPr>
        <w:br/>
        <w:t>• заполнять анкеты и формуляры;</w:t>
      </w:r>
      <w:r w:rsidRPr="009269D3">
        <w:rPr>
          <w:rFonts w:eastAsia="Times New Roman"/>
          <w:szCs w:val="24"/>
        </w:rPr>
        <w:br/>
        <w:t>• писать поздравления, личные письма с опорой на образец с употреблением формул речевого этикета, принятых в стране/странах изучаемого языка;</w:t>
      </w:r>
      <w:r w:rsidRPr="009269D3">
        <w:rPr>
          <w:rFonts w:eastAsia="Times New Roman"/>
          <w:szCs w:val="24"/>
        </w:rPr>
        <w:br/>
        <w:t>• составлять план, тезисы устного или письменного сообщения; кратко излагать результаты проектной деятельности.</w:t>
      </w:r>
      <w:r w:rsidRPr="009269D3">
        <w:rPr>
          <w:rFonts w:eastAsia="Times New Roman"/>
          <w:szCs w:val="24"/>
        </w:rPr>
        <w:br/>
      </w:r>
      <w:r w:rsidRPr="009269D3">
        <w:rPr>
          <w:rFonts w:eastAsia="Times New Roman"/>
          <w:szCs w:val="24"/>
          <w:u w:val="single"/>
        </w:rPr>
        <w:t>Языковая компетенция</w:t>
      </w:r>
      <w:r w:rsidRPr="009269D3">
        <w:rPr>
          <w:rFonts w:eastAsia="Times New Roman"/>
          <w:szCs w:val="24"/>
        </w:rPr>
        <w:t xml:space="preserve"> (владение языковыми средствами):</w:t>
      </w:r>
      <w:r w:rsidRPr="009269D3">
        <w:rPr>
          <w:rFonts w:eastAsia="Times New Roman"/>
          <w:szCs w:val="24"/>
        </w:rPr>
        <w:br/>
        <w:t>• применение правил написания слов, изученных в основной школе;</w:t>
      </w:r>
      <w:r w:rsidRPr="009269D3">
        <w:rPr>
          <w:rFonts w:eastAsia="Times New Roman"/>
          <w:szCs w:val="24"/>
        </w:rPr>
        <w:br/>
        <w:t>• адекватное произношение и различение на слух всех звуков иностранного языка; соблюдение правильного ударения в словах и фразах;</w:t>
      </w:r>
      <w:r w:rsidRPr="009269D3">
        <w:rPr>
          <w:rFonts w:eastAsia="Times New Roman"/>
          <w:szCs w:val="24"/>
        </w:rPr>
        <w:br/>
        <w:t>•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r w:rsidRPr="009269D3">
        <w:rPr>
          <w:rFonts w:eastAsia="Times New Roman"/>
          <w:szCs w:val="24"/>
        </w:rPr>
        <w:br/>
        <w:t>• распознавание и употребление в речи основных значений изученных лексических единиц (слов, словосочетаний, реплик-клише речевого этикета);</w:t>
      </w:r>
      <w:r w:rsidRPr="009269D3">
        <w:rPr>
          <w:rFonts w:eastAsia="Times New Roman"/>
          <w:szCs w:val="24"/>
        </w:rPr>
        <w:br/>
      </w:r>
      <w:r w:rsidRPr="009269D3">
        <w:rPr>
          <w:rFonts w:eastAsia="Times New Roman"/>
          <w:szCs w:val="24"/>
        </w:rPr>
        <w:lastRenderedPageBreak/>
        <w:t>• знание основных способов словообразования (аффиксации, словосложения, конверсии);</w:t>
      </w:r>
      <w:r w:rsidRPr="009269D3">
        <w:rPr>
          <w:rFonts w:eastAsia="Times New Roman"/>
          <w:szCs w:val="24"/>
        </w:rPr>
        <w:br/>
        <w:t>• понимание и использование явлений многозначности слов иностранного языка, синонимии, антонимии и лексической сочетаемости;</w:t>
      </w:r>
      <w:r w:rsidRPr="009269D3">
        <w:rPr>
          <w:rFonts w:eastAsia="Times New Roman"/>
          <w:szCs w:val="24"/>
        </w:rPr>
        <w:br/>
      </w:r>
      <w:r w:rsidRPr="009269D3">
        <w:rPr>
          <w:rFonts w:eastAsia="Times New Roman"/>
          <w:szCs w:val="24"/>
          <w:u w:val="single"/>
        </w:rPr>
        <w:t>Социокультурная компетенция:</w:t>
      </w:r>
      <w:r w:rsidRPr="009269D3">
        <w:rPr>
          <w:rFonts w:eastAsia="Times New Roman"/>
          <w:szCs w:val="24"/>
        </w:rPr>
        <w:br/>
        <w:t>• 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r w:rsidRPr="009269D3">
        <w:rPr>
          <w:rFonts w:eastAsia="Times New Roman"/>
          <w:szCs w:val="24"/>
        </w:rPr>
        <w:br/>
        <w:t>• 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r w:rsidRPr="009269D3">
        <w:rPr>
          <w:rFonts w:eastAsia="Times New Roman"/>
          <w:szCs w:val="24"/>
        </w:rPr>
        <w:br/>
        <w:t>• знание употребительной фоновой лексики и реалий стран изучаемого языка, некоторых распространенных образцов фольклора (скороговорки, поговорки, пословицы);</w:t>
      </w:r>
      <w:r w:rsidRPr="009269D3">
        <w:rPr>
          <w:rFonts w:eastAsia="Times New Roman"/>
          <w:szCs w:val="24"/>
        </w:rPr>
        <w:br/>
        <w:t>• знакомство с образцами художественной, публицистической и научно-популярной литературы;</w:t>
      </w:r>
      <w:r w:rsidRPr="009269D3">
        <w:rPr>
          <w:rFonts w:eastAsia="Times New Roman"/>
          <w:szCs w:val="24"/>
        </w:rPr>
        <w:br/>
        <w:t>• представление о сходстве и различиях в традициях своей страны и стран изучаемого языка;</w:t>
      </w:r>
      <w:r w:rsidRPr="009269D3">
        <w:rPr>
          <w:rFonts w:eastAsia="Times New Roman"/>
          <w:szCs w:val="24"/>
        </w:rPr>
        <w:br/>
        <w:t>• понимание роли владения иностранными языками в современном мире.</w:t>
      </w:r>
      <w:r w:rsidRPr="009269D3">
        <w:rPr>
          <w:rFonts w:eastAsia="Times New Roman"/>
          <w:szCs w:val="24"/>
        </w:rPr>
        <w:br/>
      </w:r>
      <w:r w:rsidRPr="009269D3">
        <w:rPr>
          <w:rFonts w:eastAsia="Times New Roman"/>
          <w:szCs w:val="24"/>
          <w:u w:val="single"/>
        </w:rPr>
        <w:t>Компенсаторная компетенция</w:t>
      </w:r>
      <w:r w:rsidRPr="009269D3">
        <w:rPr>
          <w:rFonts w:eastAsia="Times New Roman"/>
          <w:szCs w:val="24"/>
        </w:rPr>
        <w:t xml:space="preserve"> —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r w:rsidRPr="009269D3">
        <w:rPr>
          <w:rFonts w:eastAsia="Times New Roman"/>
          <w:szCs w:val="24"/>
        </w:rPr>
        <w:br/>
      </w:r>
      <w:r w:rsidRPr="009269D3">
        <w:rPr>
          <w:rFonts w:eastAsia="Times New Roman"/>
          <w:i/>
          <w:szCs w:val="24"/>
        </w:rPr>
        <w:t>Б. В познавательной сфере:</w:t>
      </w:r>
      <w:r w:rsidRPr="009269D3">
        <w:rPr>
          <w:rFonts w:eastAsia="Times New Roman"/>
          <w:szCs w:val="24"/>
        </w:rPr>
        <w:br/>
        <w:t>• умение сравнивать языковые явления родного и ино-</w:t>
      </w:r>
      <w:r w:rsidRPr="009269D3">
        <w:rPr>
          <w:rFonts w:eastAsia="Times New Roman"/>
          <w:szCs w:val="24"/>
        </w:rPr>
        <w:br/>
        <w:t>странного языков на уровне отдельных грамматических явлений, слов, словосочетаний, предложений;</w:t>
      </w:r>
      <w:r w:rsidRPr="009269D3">
        <w:rPr>
          <w:rFonts w:eastAsia="Times New Roman"/>
          <w:szCs w:val="24"/>
        </w:rPr>
        <w:br/>
        <w:t>• умение действовать по образцу/аналогии при выполнении упражнений и составлении собственных высказываний в  пределах тематики основной школы;</w:t>
      </w:r>
      <w:r w:rsidRPr="009269D3">
        <w:rPr>
          <w:rFonts w:eastAsia="Times New Roman"/>
          <w:szCs w:val="24"/>
        </w:rPr>
        <w:br/>
        <w:t>• готовность и умение осуществлять индивидуальную и совместную проектную работу;</w:t>
      </w:r>
      <w:r w:rsidRPr="009269D3">
        <w:rPr>
          <w:rFonts w:eastAsia="Times New Roman"/>
          <w:szCs w:val="24"/>
        </w:rPr>
        <w:br/>
        <w:t>• 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r w:rsidRPr="009269D3">
        <w:rPr>
          <w:rFonts w:eastAsia="Times New Roman"/>
          <w:szCs w:val="24"/>
        </w:rPr>
        <w:br/>
        <w:t>• владение способами и приемами дальнейшего самостоятельного изучения иностранных языков.</w:t>
      </w:r>
      <w:r w:rsidRPr="009269D3">
        <w:rPr>
          <w:rFonts w:eastAsia="Times New Roman"/>
          <w:szCs w:val="24"/>
        </w:rPr>
        <w:br/>
      </w:r>
      <w:r w:rsidRPr="009269D3">
        <w:rPr>
          <w:rFonts w:eastAsia="Times New Roman"/>
          <w:i/>
          <w:szCs w:val="24"/>
        </w:rPr>
        <w:t>В. В ценностно-ориентационной сфере</w:t>
      </w:r>
      <w:r w:rsidRPr="009269D3">
        <w:rPr>
          <w:rFonts w:eastAsia="Times New Roman"/>
          <w:szCs w:val="24"/>
        </w:rPr>
        <w:t>:</w:t>
      </w:r>
      <w:r w:rsidRPr="009269D3">
        <w:rPr>
          <w:rFonts w:eastAsia="Times New Roman"/>
          <w:szCs w:val="24"/>
        </w:rPr>
        <w:br/>
        <w:t>• представление о языке как средстве выражения чувств, эмоций, основе культуры мышления;</w:t>
      </w:r>
      <w:r w:rsidRPr="009269D3">
        <w:rPr>
          <w:rFonts w:eastAsia="Times New Roman"/>
          <w:szCs w:val="24"/>
        </w:rPr>
        <w:br/>
        <w:t>•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r w:rsidRPr="009269D3">
        <w:rPr>
          <w:rFonts w:eastAsia="Times New Roman"/>
          <w:szCs w:val="24"/>
        </w:rPr>
        <w:br/>
        <w:t xml:space="preserve">•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w:t>
      </w:r>
      <w:r w:rsidRPr="009269D3">
        <w:rPr>
          <w:rFonts w:eastAsia="Times New Roman"/>
          <w:szCs w:val="24"/>
        </w:rPr>
        <w:lastRenderedPageBreak/>
        <w:t>обменах, туристических поездках, молодежных форумах.</w:t>
      </w:r>
      <w:r w:rsidRPr="009269D3">
        <w:rPr>
          <w:rFonts w:eastAsia="Times New Roman"/>
          <w:szCs w:val="24"/>
        </w:rPr>
        <w:br/>
      </w:r>
      <w:r w:rsidRPr="009269D3">
        <w:rPr>
          <w:rFonts w:eastAsia="Times New Roman"/>
          <w:i/>
          <w:szCs w:val="24"/>
        </w:rPr>
        <w:t>Г. В эстетической сфере:</w:t>
      </w:r>
      <w:r w:rsidRPr="009269D3">
        <w:rPr>
          <w:rFonts w:eastAsia="Times New Roman"/>
          <w:szCs w:val="24"/>
        </w:rPr>
        <w:br/>
        <w:t>• владение элементарными средствами выражения чувств и эмоций на иностранном языке;</w:t>
      </w:r>
      <w:r w:rsidRPr="009269D3">
        <w:rPr>
          <w:rFonts w:eastAsia="Times New Roman"/>
          <w:szCs w:val="24"/>
        </w:rPr>
        <w:br/>
        <w:t>• стремление к знакомству с образцами художественного творчества на иностранном языке и средствами иностранного языка;</w:t>
      </w:r>
      <w:r w:rsidRPr="009269D3">
        <w:rPr>
          <w:rFonts w:eastAsia="Times New Roman"/>
          <w:szCs w:val="24"/>
        </w:rPr>
        <w:br/>
        <w:t>• развитие чувства прекрасного в процессе обсуждения современных тенденций в живописи, музыке, литературе.</w:t>
      </w:r>
      <w:r w:rsidRPr="009269D3">
        <w:rPr>
          <w:rFonts w:eastAsia="Times New Roman"/>
          <w:szCs w:val="24"/>
        </w:rPr>
        <w:br/>
      </w:r>
      <w:r w:rsidRPr="009269D3">
        <w:rPr>
          <w:rFonts w:eastAsia="Times New Roman"/>
          <w:i/>
          <w:szCs w:val="24"/>
        </w:rPr>
        <w:t>Д. В трудовой сфере:</w:t>
      </w:r>
      <w:r w:rsidRPr="009269D3">
        <w:rPr>
          <w:rFonts w:eastAsia="Times New Roman"/>
          <w:szCs w:val="24"/>
        </w:rPr>
        <w:br/>
        <w:t>• умение рационально планировать свой учебный труд;</w:t>
      </w:r>
      <w:r w:rsidRPr="009269D3">
        <w:rPr>
          <w:rFonts w:eastAsia="Times New Roman"/>
          <w:szCs w:val="24"/>
        </w:rPr>
        <w:br/>
        <w:t>• умение работать в соответствии с намеченным планом.</w:t>
      </w:r>
      <w:r w:rsidRPr="009269D3">
        <w:rPr>
          <w:rFonts w:eastAsia="Times New Roman"/>
          <w:szCs w:val="24"/>
        </w:rPr>
        <w:br/>
      </w:r>
      <w:r w:rsidRPr="009269D3">
        <w:rPr>
          <w:rFonts w:eastAsia="Times New Roman"/>
          <w:i/>
          <w:szCs w:val="24"/>
        </w:rPr>
        <w:t>Е. В физической сфере:</w:t>
      </w:r>
      <w:r w:rsidRPr="009269D3">
        <w:rPr>
          <w:rFonts w:eastAsia="Times New Roman"/>
          <w:i/>
          <w:szCs w:val="24"/>
        </w:rPr>
        <w:br/>
      </w:r>
      <w:r w:rsidRPr="009269D3">
        <w:rPr>
          <w:rFonts w:eastAsia="Times New Roman"/>
          <w:szCs w:val="24"/>
        </w:rPr>
        <w:t>• стремление вести здоровый образ жизни.</w:t>
      </w:r>
    </w:p>
    <w:p w14:paraId="06F7D907" w14:textId="77777777" w:rsidR="00DE07B9" w:rsidRPr="009269D3" w:rsidRDefault="0023741F" w:rsidP="0066562F">
      <w:pPr>
        <w:ind w:firstLine="0"/>
        <w:jc w:val="both"/>
        <w:rPr>
          <w:b/>
          <w:szCs w:val="24"/>
        </w:rPr>
      </w:pPr>
      <w:r w:rsidRPr="009269D3">
        <w:rPr>
          <w:b/>
          <w:szCs w:val="24"/>
        </w:rPr>
        <w:t xml:space="preserve">Содержание учебного предмета </w:t>
      </w:r>
    </w:p>
    <w:p w14:paraId="6D4D9611" w14:textId="77777777" w:rsidR="0023741F" w:rsidRPr="009269D3" w:rsidRDefault="0023741F" w:rsidP="0066562F">
      <w:pPr>
        <w:ind w:firstLine="0"/>
        <w:jc w:val="both"/>
        <w:rPr>
          <w:i/>
          <w:szCs w:val="24"/>
        </w:rPr>
      </w:pPr>
      <w:r w:rsidRPr="009269D3">
        <w:rPr>
          <w:i/>
          <w:szCs w:val="24"/>
        </w:rPr>
        <w:t>Здравствуй, школа! (курс повторения)</w:t>
      </w:r>
    </w:p>
    <w:p w14:paraId="5482F0AD" w14:textId="77777777" w:rsidR="0023741F" w:rsidRPr="009269D3" w:rsidRDefault="0023741F" w:rsidP="0066562F">
      <w:pPr>
        <w:ind w:firstLine="0"/>
        <w:jc w:val="both"/>
        <w:rPr>
          <w:szCs w:val="24"/>
        </w:rPr>
      </w:pPr>
      <w:r w:rsidRPr="009269D3">
        <w:rPr>
          <w:szCs w:val="24"/>
        </w:rPr>
        <w:t>Знакомство с новым персонажем учебника. Изображение города и лексика для описания рисунка. Повторение грамматики: wo + Dativ, wohin+</w:t>
      </w:r>
      <w:r w:rsidRPr="009269D3">
        <w:rPr>
          <w:szCs w:val="24"/>
          <w:lang w:val="en-US"/>
        </w:rPr>
        <w:t>A</w:t>
      </w:r>
      <w:r w:rsidRPr="009269D3">
        <w:rPr>
          <w:szCs w:val="24"/>
        </w:rPr>
        <w:t>kkusativ</w:t>
      </w:r>
    </w:p>
    <w:p w14:paraId="3E580945" w14:textId="77777777" w:rsidR="0023741F" w:rsidRPr="009269D3" w:rsidRDefault="0023741F" w:rsidP="0066562F">
      <w:pPr>
        <w:ind w:firstLine="0"/>
        <w:jc w:val="both"/>
        <w:rPr>
          <w:i/>
          <w:szCs w:val="24"/>
        </w:rPr>
      </w:pPr>
      <w:r w:rsidRPr="009269D3">
        <w:rPr>
          <w:i/>
          <w:szCs w:val="24"/>
        </w:rPr>
        <w:t>Начало учебного года. Везде ли оно одинаково?</w:t>
      </w:r>
    </w:p>
    <w:p w14:paraId="52686F89" w14:textId="77777777" w:rsidR="0023741F" w:rsidRPr="009269D3" w:rsidRDefault="0023741F" w:rsidP="0066562F">
      <w:pPr>
        <w:ind w:firstLine="0"/>
        <w:jc w:val="both"/>
        <w:rPr>
          <w:szCs w:val="24"/>
        </w:rPr>
      </w:pPr>
      <w:r w:rsidRPr="009269D3">
        <w:rPr>
          <w:szCs w:val="24"/>
        </w:rPr>
        <w:t>Первое сентября. Каникулы закончились. Начало учебного года. Радует это или огорчает детей? Различные мнения: радует встреча с друзьями и то, что в школе можно узнать много нового и интересного, многих огорчают скучные уроки, скучные учителя, домашние задания, оценки. Как начинается учебный год в разных странах. Страноведческие сведения о начале учебного года в Германии.</w:t>
      </w:r>
    </w:p>
    <w:p w14:paraId="0B8BC1F3" w14:textId="77777777" w:rsidR="0023741F" w:rsidRPr="009269D3" w:rsidRDefault="0023741F" w:rsidP="0066562F">
      <w:pPr>
        <w:ind w:firstLine="0"/>
        <w:jc w:val="both"/>
        <w:rPr>
          <w:i/>
          <w:szCs w:val="24"/>
        </w:rPr>
      </w:pPr>
      <w:r w:rsidRPr="009269D3">
        <w:rPr>
          <w:i/>
          <w:szCs w:val="24"/>
        </w:rPr>
        <w:t>На улице листопад</w:t>
      </w:r>
    </w:p>
    <w:p w14:paraId="0B9C3F54" w14:textId="77777777" w:rsidR="0023741F" w:rsidRPr="009269D3" w:rsidRDefault="0023741F" w:rsidP="0066562F">
      <w:pPr>
        <w:ind w:firstLine="0"/>
        <w:jc w:val="both"/>
        <w:rPr>
          <w:szCs w:val="24"/>
        </w:rPr>
      </w:pPr>
      <w:r w:rsidRPr="009269D3">
        <w:rPr>
          <w:szCs w:val="24"/>
        </w:rPr>
        <w:t>Осень. Изменчивая осенняя погода. Осень – время уборки урожая. Запасы на зиму делают не только люди, но и животные.</w:t>
      </w:r>
    </w:p>
    <w:p w14:paraId="043627E6" w14:textId="77777777" w:rsidR="0023741F" w:rsidRPr="009269D3" w:rsidRDefault="0023741F" w:rsidP="0066562F">
      <w:pPr>
        <w:ind w:firstLine="0"/>
        <w:jc w:val="both"/>
        <w:rPr>
          <w:i/>
          <w:szCs w:val="24"/>
        </w:rPr>
      </w:pPr>
      <w:r w:rsidRPr="009269D3">
        <w:rPr>
          <w:i/>
          <w:szCs w:val="24"/>
        </w:rPr>
        <w:t>Немецкие школы. Какие они?</w:t>
      </w:r>
    </w:p>
    <w:p w14:paraId="2CA566BE" w14:textId="77777777" w:rsidR="0023741F" w:rsidRPr="009269D3" w:rsidRDefault="0023741F" w:rsidP="0066562F">
      <w:pPr>
        <w:ind w:firstLine="0"/>
        <w:jc w:val="both"/>
        <w:rPr>
          <w:szCs w:val="24"/>
        </w:rPr>
      </w:pPr>
      <w:r w:rsidRPr="009269D3">
        <w:rPr>
          <w:szCs w:val="24"/>
        </w:rPr>
        <w:t>Здание немецкой школы: что в нем? Разные типы школ. Разные мнения детей о своих школах. О какой школе мечтают немецкие дети?</w:t>
      </w:r>
    </w:p>
    <w:p w14:paraId="606345BD" w14:textId="77777777" w:rsidR="0023741F" w:rsidRPr="009269D3" w:rsidRDefault="0023741F" w:rsidP="0066562F">
      <w:pPr>
        <w:ind w:firstLine="0"/>
        <w:jc w:val="both"/>
        <w:rPr>
          <w:i/>
          <w:szCs w:val="24"/>
        </w:rPr>
      </w:pPr>
      <w:r w:rsidRPr="009269D3">
        <w:rPr>
          <w:i/>
          <w:szCs w:val="24"/>
        </w:rPr>
        <w:t>Что делают наши немецкие друзья в школе?</w:t>
      </w:r>
    </w:p>
    <w:p w14:paraId="5B773EC6" w14:textId="77777777" w:rsidR="0023741F" w:rsidRPr="009269D3" w:rsidRDefault="0023741F" w:rsidP="0066562F">
      <w:pPr>
        <w:ind w:firstLine="0"/>
        <w:jc w:val="both"/>
        <w:rPr>
          <w:szCs w:val="24"/>
        </w:rPr>
      </w:pPr>
      <w:r w:rsidRPr="009269D3">
        <w:rPr>
          <w:szCs w:val="24"/>
        </w:rPr>
        <w:t>Школьные предметы. Расписание уроков в немецкой школе. Время.</w:t>
      </w:r>
    </w:p>
    <w:p w14:paraId="08B006FA" w14:textId="77777777" w:rsidR="0023741F" w:rsidRPr="009269D3" w:rsidRDefault="0023741F" w:rsidP="0066562F">
      <w:pPr>
        <w:ind w:firstLine="0"/>
        <w:jc w:val="both"/>
        <w:rPr>
          <w:szCs w:val="24"/>
        </w:rPr>
      </w:pPr>
      <w:r w:rsidRPr="009269D3">
        <w:rPr>
          <w:szCs w:val="24"/>
        </w:rPr>
        <w:t>Один день нашей  школьной жизни. Какой он?</w:t>
      </w:r>
    </w:p>
    <w:p w14:paraId="64085E83" w14:textId="77777777" w:rsidR="0023741F" w:rsidRPr="009269D3" w:rsidRDefault="0023741F" w:rsidP="0066562F">
      <w:pPr>
        <w:ind w:firstLine="0"/>
        <w:jc w:val="both"/>
        <w:rPr>
          <w:szCs w:val="24"/>
        </w:rPr>
      </w:pPr>
      <w:r w:rsidRPr="009269D3">
        <w:rPr>
          <w:szCs w:val="24"/>
        </w:rPr>
        <w:t>Распорядок дня. Как правильно планировать время. Проблема свободного времени. Хобби. Описание внешности.</w:t>
      </w:r>
    </w:p>
    <w:p w14:paraId="301EC28C" w14:textId="77777777" w:rsidR="0023741F" w:rsidRPr="009269D3" w:rsidRDefault="0023741F" w:rsidP="0066562F">
      <w:pPr>
        <w:ind w:firstLine="0"/>
        <w:jc w:val="both"/>
        <w:rPr>
          <w:i/>
          <w:szCs w:val="24"/>
        </w:rPr>
      </w:pPr>
      <w:r w:rsidRPr="009269D3">
        <w:rPr>
          <w:i/>
          <w:szCs w:val="24"/>
        </w:rPr>
        <w:t>Классная поездка по Германии. Это ли не здорово?!</w:t>
      </w:r>
    </w:p>
    <w:p w14:paraId="271A5179" w14:textId="77777777" w:rsidR="0023741F" w:rsidRPr="009269D3" w:rsidRDefault="0023741F" w:rsidP="0066562F">
      <w:pPr>
        <w:ind w:firstLine="0"/>
        <w:jc w:val="both"/>
        <w:rPr>
          <w:szCs w:val="24"/>
        </w:rPr>
      </w:pPr>
      <w:r w:rsidRPr="009269D3">
        <w:rPr>
          <w:szCs w:val="24"/>
        </w:rPr>
        <w:t>“</w:t>
      </w:r>
      <w:r w:rsidRPr="009269D3">
        <w:rPr>
          <w:szCs w:val="24"/>
          <w:lang w:val="en-US"/>
        </w:rPr>
        <w:t>Klassenfahrt</w:t>
      </w:r>
      <w:r w:rsidRPr="009269D3">
        <w:rPr>
          <w:szCs w:val="24"/>
        </w:rPr>
        <w:t>”: что это такое? Советы тем, кто собирается путешествовать. Виртуальные экскурсии по городам Германии. Как ориентироваться в незнакомом городе? Питание во время поездок и в повседневной жизни.</w:t>
      </w:r>
    </w:p>
    <w:p w14:paraId="37B455EA" w14:textId="77777777" w:rsidR="0023741F" w:rsidRPr="009269D3" w:rsidRDefault="0023741F" w:rsidP="0066562F">
      <w:pPr>
        <w:ind w:firstLine="0"/>
        <w:jc w:val="both"/>
        <w:rPr>
          <w:i/>
          <w:szCs w:val="24"/>
        </w:rPr>
      </w:pPr>
      <w:r w:rsidRPr="009269D3">
        <w:rPr>
          <w:i/>
          <w:szCs w:val="24"/>
        </w:rPr>
        <w:t>В конце учебного года – веселый карнавал</w:t>
      </w:r>
    </w:p>
    <w:p w14:paraId="1C50CC60" w14:textId="77777777" w:rsidR="0023741F" w:rsidRPr="009269D3" w:rsidRDefault="0023741F" w:rsidP="0066562F">
      <w:pPr>
        <w:ind w:firstLine="0"/>
        <w:jc w:val="both"/>
        <w:rPr>
          <w:szCs w:val="24"/>
        </w:rPr>
      </w:pPr>
      <w:r w:rsidRPr="009269D3">
        <w:rPr>
          <w:szCs w:val="24"/>
        </w:rPr>
        <w:t>Одежда. Описание нарядов сказочных персонажей. Знакомство с некоторыми литературными произведениями и их героями.</w:t>
      </w:r>
    </w:p>
    <w:p w14:paraId="62BD3499" w14:textId="77777777" w:rsidR="0023741F" w:rsidRPr="009269D3" w:rsidRDefault="0023741F" w:rsidP="0066562F">
      <w:pPr>
        <w:ind w:firstLine="0"/>
        <w:jc w:val="both"/>
        <w:rPr>
          <w:i/>
          <w:szCs w:val="24"/>
        </w:rPr>
      </w:pPr>
      <w:r w:rsidRPr="009269D3">
        <w:rPr>
          <w:i/>
          <w:szCs w:val="24"/>
        </w:rPr>
        <w:t>Повторение.</w:t>
      </w:r>
    </w:p>
    <w:p w14:paraId="0F97B47E" w14:textId="77777777" w:rsidR="0023741F" w:rsidRPr="009269D3" w:rsidRDefault="0023741F" w:rsidP="0066562F">
      <w:pPr>
        <w:ind w:firstLine="0"/>
        <w:jc w:val="both"/>
        <w:rPr>
          <w:b/>
          <w:szCs w:val="24"/>
        </w:rPr>
      </w:pPr>
      <w:r w:rsidRPr="009269D3">
        <w:rPr>
          <w:b/>
          <w:szCs w:val="24"/>
        </w:rPr>
        <w:t>Тематическое планирование</w:t>
      </w:r>
    </w:p>
    <w:tbl>
      <w:tblPr>
        <w:tblW w:w="4723"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5"/>
        <w:gridCol w:w="5735"/>
        <w:gridCol w:w="2229"/>
      </w:tblGrid>
      <w:tr w:rsidR="0023741F" w:rsidRPr="009269D3" w14:paraId="46A58185" w14:textId="77777777" w:rsidTr="004E5277">
        <w:trPr>
          <w:trHeight w:val="562"/>
        </w:trPr>
        <w:tc>
          <w:tcPr>
            <w:tcW w:w="834" w:type="pct"/>
            <w:shd w:val="clear" w:color="auto" w:fill="auto"/>
          </w:tcPr>
          <w:p w14:paraId="49F3F042" w14:textId="77777777" w:rsidR="0023741F" w:rsidRPr="009269D3" w:rsidRDefault="0023741F" w:rsidP="004E5277">
            <w:pPr>
              <w:ind w:firstLine="0"/>
              <w:jc w:val="center"/>
              <w:rPr>
                <w:rFonts w:eastAsia="Times New Roman"/>
                <w:b/>
                <w:szCs w:val="24"/>
                <w:lang w:eastAsia="ru-RU"/>
              </w:rPr>
            </w:pPr>
            <w:r w:rsidRPr="009269D3">
              <w:rPr>
                <w:rFonts w:eastAsia="Times New Roman"/>
                <w:szCs w:val="24"/>
                <w:lang w:eastAsia="ru-RU"/>
              </w:rPr>
              <w:t>№п/п</w:t>
            </w:r>
          </w:p>
        </w:tc>
        <w:tc>
          <w:tcPr>
            <w:tcW w:w="3000" w:type="pct"/>
            <w:shd w:val="clear" w:color="auto" w:fill="auto"/>
          </w:tcPr>
          <w:p w14:paraId="2E54ED71" w14:textId="77777777" w:rsidR="0023741F" w:rsidRPr="009269D3" w:rsidRDefault="0023741F" w:rsidP="004E5277">
            <w:pPr>
              <w:ind w:firstLine="0"/>
              <w:jc w:val="center"/>
              <w:rPr>
                <w:rFonts w:eastAsia="Times New Roman"/>
                <w:b/>
                <w:szCs w:val="24"/>
                <w:lang w:eastAsia="ru-RU"/>
              </w:rPr>
            </w:pPr>
            <w:r w:rsidRPr="009269D3">
              <w:rPr>
                <w:szCs w:val="24"/>
              </w:rPr>
              <w:t>Название темы</w:t>
            </w:r>
          </w:p>
        </w:tc>
        <w:tc>
          <w:tcPr>
            <w:tcW w:w="1166" w:type="pct"/>
          </w:tcPr>
          <w:p w14:paraId="0B25DD3F" w14:textId="77777777" w:rsidR="0023741F" w:rsidRPr="009269D3" w:rsidRDefault="0023741F" w:rsidP="004E5277">
            <w:pPr>
              <w:ind w:firstLine="0"/>
              <w:jc w:val="center"/>
              <w:rPr>
                <w:rFonts w:eastAsia="Times New Roman"/>
                <w:b/>
                <w:szCs w:val="24"/>
                <w:lang w:eastAsia="ru-RU"/>
              </w:rPr>
            </w:pPr>
            <w:r w:rsidRPr="009269D3">
              <w:rPr>
                <w:szCs w:val="24"/>
              </w:rPr>
              <w:t>Количество часов по теме</w:t>
            </w:r>
          </w:p>
        </w:tc>
      </w:tr>
      <w:tr w:rsidR="0023741F" w:rsidRPr="009269D3" w14:paraId="658550E2" w14:textId="77777777" w:rsidTr="004E5277">
        <w:tc>
          <w:tcPr>
            <w:tcW w:w="834" w:type="pct"/>
            <w:shd w:val="clear" w:color="auto" w:fill="auto"/>
          </w:tcPr>
          <w:p w14:paraId="566697AB" w14:textId="77777777" w:rsidR="0023741F" w:rsidRPr="009269D3" w:rsidRDefault="0023741F" w:rsidP="004E5277">
            <w:pPr>
              <w:ind w:firstLine="0"/>
              <w:jc w:val="center"/>
              <w:rPr>
                <w:rFonts w:eastAsia="Times New Roman"/>
                <w:szCs w:val="24"/>
                <w:lang w:eastAsia="ru-RU"/>
              </w:rPr>
            </w:pPr>
            <w:r w:rsidRPr="009269D3">
              <w:rPr>
                <w:rFonts w:eastAsia="Times New Roman"/>
                <w:szCs w:val="24"/>
                <w:lang w:eastAsia="ru-RU"/>
              </w:rPr>
              <w:t>1</w:t>
            </w:r>
          </w:p>
        </w:tc>
        <w:tc>
          <w:tcPr>
            <w:tcW w:w="3000" w:type="pct"/>
            <w:shd w:val="clear" w:color="auto" w:fill="auto"/>
          </w:tcPr>
          <w:p w14:paraId="38D5587C" w14:textId="77777777" w:rsidR="0023741F" w:rsidRPr="009269D3" w:rsidRDefault="0023741F" w:rsidP="004E5277">
            <w:pPr>
              <w:ind w:firstLine="0"/>
              <w:jc w:val="both"/>
              <w:rPr>
                <w:szCs w:val="24"/>
              </w:rPr>
            </w:pPr>
            <w:r w:rsidRPr="009269D3">
              <w:rPr>
                <w:szCs w:val="24"/>
              </w:rPr>
              <w:t>Здравствуй, школа! (курс повторения)</w:t>
            </w:r>
          </w:p>
        </w:tc>
        <w:tc>
          <w:tcPr>
            <w:tcW w:w="1166" w:type="pct"/>
          </w:tcPr>
          <w:p w14:paraId="6BB04CF5" w14:textId="77777777" w:rsidR="0023741F" w:rsidRPr="009269D3" w:rsidRDefault="00EC4E19" w:rsidP="004E5277">
            <w:pPr>
              <w:ind w:firstLine="0"/>
              <w:jc w:val="center"/>
              <w:rPr>
                <w:rFonts w:eastAsia="Times New Roman"/>
                <w:szCs w:val="24"/>
                <w:lang w:eastAsia="ru-RU"/>
              </w:rPr>
            </w:pPr>
            <w:r w:rsidRPr="009269D3">
              <w:rPr>
                <w:rFonts w:eastAsia="Times New Roman"/>
                <w:szCs w:val="24"/>
                <w:lang w:eastAsia="ru-RU"/>
              </w:rPr>
              <w:t>4</w:t>
            </w:r>
          </w:p>
        </w:tc>
      </w:tr>
      <w:tr w:rsidR="0023741F" w:rsidRPr="009269D3" w14:paraId="524D7B87" w14:textId="77777777" w:rsidTr="004E5277">
        <w:tc>
          <w:tcPr>
            <w:tcW w:w="834" w:type="pct"/>
            <w:shd w:val="clear" w:color="auto" w:fill="auto"/>
          </w:tcPr>
          <w:p w14:paraId="467CCDEF" w14:textId="77777777" w:rsidR="0023741F" w:rsidRPr="009269D3" w:rsidRDefault="0023741F" w:rsidP="004E5277">
            <w:pPr>
              <w:ind w:firstLine="0"/>
              <w:jc w:val="center"/>
              <w:rPr>
                <w:rFonts w:eastAsia="Times New Roman"/>
                <w:szCs w:val="24"/>
                <w:lang w:eastAsia="ru-RU"/>
              </w:rPr>
            </w:pPr>
            <w:r w:rsidRPr="009269D3">
              <w:rPr>
                <w:rFonts w:eastAsia="Times New Roman"/>
                <w:szCs w:val="24"/>
                <w:lang w:eastAsia="ru-RU"/>
              </w:rPr>
              <w:t>2</w:t>
            </w:r>
          </w:p>
        </w:tc>
        <w:tc>
          <w:tcPr>
            <w:tcW w:w="3000" w:type="pct"/>
            <w:shd w:val="clear" w:color="auto" w:fill="auto"/>
          </w:tcPr>
          <w:p w14:paraId="3CF52FE1" w14:textId="77777777" w:rsidR="0023741F" w:rsidRPr="009269D3" w:rsidRDefault="00EC4E19" w:rsidP="00EC4E19">
            <w:pPr>
              <w:ind w:firstLine="0"/>
              <w:jc w:val="both"/>
              <w:rPr>
                <w:szCs w:val="24"/>
              </w:rPr>
            </w:pPr>
            <w:r w:rsidRPr="009269D3">
              <w:rPr>
                <w:szCs w:val="24"/>
              </w:rPr>
              <w:t>Начало учебного года. Везде ли оно одинаково?</w:t>
            </w:r>
          </w:p>
        </w:tc>
        <w:tc>
          <w:tcPr>
            <w:tcW w:w="1166" w:type="pct"/>
          </w:tcPr>
          <w:p w14:paraId="253A8D5A" w14:textId="77777777" w:rsidR="0023741F" w:rsidRPr="009269D3" w:rsidRDefault="00EC4E19" w:rsidP="004E5277">
            <w:pPr>
              <w:ind w:firstLine="0"/>
              <w:jc w:val="center"/>
              <w:rPr>
                <w:rFonts w:eastAsia="Times New Roman"/>
                <w:szCs w:val="24"/>
                <w:lang w:eastAsia="ru-RU"/>
              </w:rPr>
            </w:pPr>
            <w:r w:rsidRPr="009269D3">
              <w:rPr>
                <w:rFonts w:eastAsia="Times New Roman"/>
                <w:szCs w:val="24"/>
                <w:lang w:eastAsia="ru-RU"/>
              </w:rPr>
              <w:t>12</w:t>
            </w:r>
          </w:p>
        </w:tc>
      </w:tr>
      <w:tr w:rsidR="0023741F" w:rsidRPr="009269D3" w14:paraId="2A4608A4" w14:textId="77777777" w:rsidTr="004E5277">
        <w:tc>
          <w:tcPr>
            <w:tcW w:w="834" w:type="pct"/>
            <w:shd w:val="clear" w:color="auto" w:fill="auto"/>
          </w:tcPr>
          <w:p w14:paraId="0188CEFA" w14:textId="77777777" w:rsidR="0023741F" w:rsidRPr="009269D3" w:rsidRDefault="0023741F" w:rsidP="004E5277">
            <w:pPr>
              <w:ind w:firstLine="0"/>
              <w:jc w:val="center"/>
              <w:rPr>
                <w:rFonts w:eastAsia="Times New Roman"/>
                <w:szCs w:val="24"/>
                <w:lang w:eastAsia="ru-RU"/>
              </w:rPr>
            </w:pPr>
            <w:r w:rsidRPr="009269D3">
              <w:rPr>
                <w:rFonts w:eastAsia="Times New Roman"/>
                <w:szCs w:val="24"/>
                <w:lang w:eastAsia="ru-RU"/>
              </w:rPr>
              <w:lastRenderedPageBreak/>
              <w:t>3</w:t>
            </w:r>
          </w:p>
        </w:tc>
        <w:tc>
          <w:tcPr>
            <w:tcW w:w="3000" w:type="pct"/>
            <w:shd w:val="clear" w:color="auto" w:fill="auto"/>
          </w:tcPr>
          <w:p w14:paraId="7878F3A1" w14:textId="77777777" w:rsidR="0023741F" w:rsidRPr="009269D3" w:rsidRDefault="00EC4E19" w:rsidP="004E5277">
            <w:pPr>
              <w:ind w:firstLine="0"/>
              <w:jc w:val="both"/>
              <w:rPr>
                <w:szCs w:val="24"/>
              </w:rPr>
            </w:pPr>
            <w:r w:rsidRPr="009269D3">
              <w:rPr>
                <w:szCs w:val="24"/>
              </w:rPr>
              <w:t>На улице листопад</w:t>
            </w:r>
          </w:p>
        </w:tc>
        <w:tc>
          <w:tcPr>
            <w:tcW w:w="1166" w:type="pct"/>
          </w:tcPr>
          <w:p w14:paraId="53276B23" w14:textId="77777777" w:rsidR="0023741F" w:rsidRPr="009269D3" w:rsidRDefault="00EC4E19" w:rsidP="004E5277">
            <w:pPr>
              <w:ind w:firstLine="0"/>
              <w:jc w:val="center"/>
              <w:rPr>
                <w:rFonts w:eastAsia="Times New Roman"/>
                <w:szCs w:val="24"/>
                <w:lang w:eastAsia="ru-RU"/>
              </w:rPr>
            </w:pPr>
            <w:r w:rsidRPr="009269D3">
              <w:rPr>
                <w:rFonts w:eastAsia="Times New Roman"/>
                <w:szCs w:val="24"/>
                <w:lang w:eastAsia="ru-RU"/>
              </w:rPr>
              <w:t>14</w:t>
            </w:r>
          </w:p>
        </w:tc>
      </w:tr>
      <w:tr w:rsidR="0023741F" w:rsidRPr="009269D3" w14:paraId="3A0D5BC2" w14:textId="77777777" w:rsidTr="004E5277">
        <w:tc>
          <w:tcPr>
            <w:tcW w:w="834" w:type="pct"/>
            <w:shd w:val="clear" w:color="auto" w:fill="auto"/>
          </w:tcPr>
          <w:p w14:paraId="5BC636C5" w14:textId="77777777" w:rsidR="0023741F" w:rsidRPr="009269D3" w:rsidRDefault="0023741F" w:rsidP="004E5277">
            <w:pPr>
              <w:ind w:firstLine="0"/>
              <w:jc w:val="center"/>
              <w:rPr>
                <w:rFonts w:eastAsia="Times New Roman"/>
                <w:szCs w:val="24"/>
                <w:lang w:eastAsia="ru-RU"/>
              </w:rPr>
            </w:pPr>
            <w:r w:rsidRPr="009269D3">
              <w:rPr>
                <w:rFonts w:eastAsia="Times New Roman"/>
                <w:szCs w:val="24"/>
                <w:lang w:eastAsia="ru-RU"/>
              </w:rPr>
              <w:t>4</w:t>
            </w:r>
          </w:p>
        </w:tc>
        <w:tc>
          <w:tcPr>
            <w:tcW w:w="3000" w:type="pct"/>
            <w:shd w:val="clear" w:color="auto" w:fill="auto"/>
          </w:tcPr>
          <w:p w14:paraId="5E301070" w14:textId="77777777" w:rsidR="0023741F" w:rsidRPr="009269D3" w:rsidRDefault="00EC4E19" w:rsidP="004E5277">
            <w:pPr>
              <w:ind w:firstLine="0"/>
              <w:jc w:val="both"/>
              <w:rPr>
                <w:szCs w:val="24"/>
              </w:rPr>
            </w:pPr>
            <w:r w:rsidRPr="009269D3">
              <w:rPr>
                <w:szCs w:val="24"/>
              </w:rPr>
              <w:t>Немецкие школы. Какие они?</w:t>
            </w:r>
          </w:p>
        </w:tc>
        <w:tc>
          <w:tcPr>
            <w:tcW w:w="1166" w:type="pct"/>
          </w:tcPr>
          <w:p w14:paraId="74F36F9A" w14:textId="77777777" w:rsidR="0023741F" w:rsidRPr="009269D3" w:rsidRDefault="00EC4E19" w:rsidP="004E5277">
            <w:pPr>
              <w:ind w:firstLine="0"/>
              <w:jc w:val="center"/>
              <w:rPr>
                <w:rFonts w:eastAsia="Times New Roman"/>
                <w:szCs w:val="24"/>
                <w:lang w:eastAsia="ru-RU"/>
              </w:rPr>
            </w:pPr>
            <w:r w:rsidRPr="009269D3">
              <w:rPr>
                <w:rFonts w:eastAsia="Times New Roman"/>
                <w:szCs w:val="24"/>
                <w:lang w:eastAsia="ru-RU"/>
              </w:rPr>
              <w:t>17</w:t>
            </w:r>
          </w:p>
        </w:tc>
      </w:tr>
      <w:tr w:rsidR="0023741F" w:rsidRPr="009269D3" w14:paraId="05523ED7" w14:textId="77777777" w:rsidTr="004E5277">
        <w:tc>
          <w:tcPr>
            <w:tcW w:w="834" w:type="pct"/>
            <w:shd w:val="clear" w:color="auto" w:fill="auto"/>
          </w:tcPr>
          <w:p w14:paraId="2D860236" w14:textId="77777777" w:rsidR="0023741F" w:rsidRPr="009269D3" w:rsidRDefault="0023741F" w:rsidP="004E5277">
            <w:pPr>
              <w:ind w:firstLine="0"/>
              <w:jc w:val="center"/>
              <w:rPr>
                <w:rFonts w:eastAsia="Times New Roman"/>
                <w:szCs w:val="24"/>
                <w:lang w:eastAsia="ru-RU"/>
              </w:rPr>
            </w:pPr>
            <w:r w:rsidRPr="009269D3">
              <w:rPr>
                <w:rFonts w:eastAsia="Times New Roman"/>
                <w:szCs w:val="24"/>
                <w:lang w:eastAsia="ru-RU"/>
              </w:rPr>
              <w:t>5</w:t>
            </w:r>
          </w:p>
        </w:tc>
        <w:tc>
          <w:tcPr>
            <w:tcW w:w="3000" w:type="pct"/>
            <w:shd w:val="clear" w:color="auto" w:fill="auto"/>
          </w:tcPr>
          <w:p w14:paraId="090F9834" w14:textId="77777777" w:rsidR="0023741F" w:rsidRPr="009269D3" w:rsidRDefault="00EC4E19" w:rsidP="00EC4E19">
            <w:pPr>
              <w:ind w:firstLine="0"/>
              <w:jc w:val="both"/>
              <w:rPr>
                <w:szCs w:val="24"/>
              </w:rPr>
            </w:pPr>
            <w:r w:rsidRPr="009269D3">
              <w:rPr>
                <w:szCs w:val="24"/>
              </w:rPr>
              <w:t>Что делают наши немецкие друзья в школе?</w:t>
            </w:r>
          </w:p>
        </w:tc>
        <w:tc>
          <w:tcPr>
            <w:tcW w:w="1166" w:type="pct"/>
          </w:tcPr>
          <w:p w14:paraId="364EBA6A" w14:textId="77777777" w:rsidR="0023741F" w:rsidRPr="009269D3" w:rsidRDefault="00EC4E19" w:rsidP="004E5277">
            <w:pPr>
              <w:ind w:firstLine="0"/>
              <w:jc w:val="center"/>
              <w:rPr>
                <w:rFonts w:eastAsia="Times New Roman"/>
                <w:szCs w:val="24"/>
                <w:lang w:eastAsia="ru-RU"/>
              </w:rPr>
            </w:pPr>
            <w:r w:rsidRPr="009269D3">
              <w:rPr>
                <w:rFonts w:eastAsia="Times New Roman"/>
                <w:szCs w:val="24"/>
                <w:lang w:eastAsia="ru-RU"/>
              </w:rPr>
              <w:t>16</w:t>
            </w:r>
          </w:p>
        </w:tc>
      </w:tr>
      <w:tr w:rsidR="00EC4E19" w:rsidRPr="009269D3" w14:paraId="099DEEFB" w14:textId="77777777" w:rsidTr="004E5277">
        <w:tc>
          <w:tcPr>
            <w:tcW w:w="834" w:type="pct"/>
            <w:shd w:val="clear" w:color="auto" w:fill="auto"/>
          </w:tcPr>
          <w:p w14:paraId="3F4178C6" w14:textId="77777777" w:rsidR="00EC4E19" w:rsidRPr="009269D3" w:rsidRDefault="00EC4E19" w:rsidP="004E5277">
            <w:pPr>
              <w:ind w:firstLine="0"/>
              <w:jc w:val="center"/>
              <w:rPr>
                <w:rFonts w:eastAsia="Times New Roman"/>
                <w:szCs w:val="24"/>
                <w:lang w:eastAsia="ru-RU"/>
              </w:rPr>
            </w:pPr>
            <w:r w:rsidRPr="009269D3">
              <w:rPr>
                <w:rFonts w:eastAsia="Times New Roman"/>
                <w:szCs w:val="24"/>
                <w:lang w:eastAsia="ru-RU"/>
              </w:rPr>
              <w:t>6</w:t>
            </w:r>
          </w:p>
        </w:tc>
        <w:tc>
          <w:tcPr>
            <w:tcW w:w="3000" w:type="pct"/>
            <w:shd w:val="clear" w:color="auto" w:fill="auto"/>
          </w:tcPr>
          <w:p w14:paraId="4DC32663" w14:textId="77777777" w:rsidR="00EC4E19" w:rsidRPr="009269D3" w:rsidRDefault="00EC4E19" w:rsidP="00EC4E19">
            <w:pPr>
              <w:ind w:firstLine="0"/>
              <w:jc w:val="both"/>
              <w:rPr>
                <w:szCs w:val="24"/>
              </w:rPr>
            </w:pPr>
            <w:r w:rsidRPr="009269D3">
              <w:rPr>
                <w:szCs w:val="24"/>
              </w:rPr>
              <w:t>Один день нашей  школьной жизни. Какой он?</w:t>
            </w:r>
          </w:p>
        </w:tc>
        <w:tc>
          <w:tcPr>
            <w:tcW w:w="1166" w:type="pct"/>
          </w:tcPr>
          <w:p w14:paraId="52A4715D" w14:textId="77777777" w:rsidR="00EC4E19" w:rsidRPr="009269D3" w:rsidRDefault="00EC4E19" w:rsidP="004E5277">
            <w:pPr>
              <w:ind w:firstLine="0"/>
              <w:jc w:val="center"/>
              <w:rPr>
                <w:rFonts w:eastAsia="Times New Roman"/>
                <w:szCs w:val="24"/>
                <w:lang w:eastAsia="ru-RU"/>
              </w:rPr>
            </w:pPr>
            <w:r w:rsidRPr="009269D3">
              <w:rPr>
                <w:rFonts w:eastAsia="Times New Roman"/>
                <w:szCs w:val="24"/>
                <w:lang w:eastAsia="ru-RU"/>
              </w:rPr>
              <w:t>15</w:t>
            </w:r>
          </w:p>
        </w:tc>
      </w:tr>
      <w:tr w:rsidR="0023741F" w:rsidRPr="009269D3" w14:paraId="09BC5240" w14:textId="77777777" w:rsidTr="004E5277">
        <w:tc>
          <w:tcPr>
            <w:tcW w:w="834" w:type="pct"/>
            <w:shd w:val="clear" w:color="auto" w:fill="auto"/>
          </w:tcPr>
          <w:p w14:paraId="0AE5BFC5" w14:textId="77777777" w:rsidR="0023741F" w:rsidRPr="009269D3" w:rsidRDefault="00EC4E19" w:rsidP="004E5277">
            <w:pPr>
              <w:ind w:firstLine="0"/>
              <w:jc w:val="center"/>
              <w:rPr>
                <w:rFonts w:eastAsia="Times New Roman"/>
                <w:szCs w:val="24"/>
                <w:lang w:eastAsia="ru-RU"/>
              </w:rPr>
            </w:pPr>
            <w:r w:rsidRPr="009269D3">
              <w:rPr>
                <w:rFonts w:eastAsia="Times New Roman"/>
                <w:szCs w:val="24"/>
                <w:lang w:eastAsia="ru-RU"/>
              </w:rPr>
              <w:t>7</w:t>
            </w:r>
          </w:p>
        </w:tc>
        <w:tc>
          <w:tcPr>
            <w:tcW w:w="3000" w:type="pct"/>
            <w:shd w:val="clear" w:color="auto" w:fill="auto"/>
          </w:tcPr>
          <w:p w14:paraId="2AFA9EF7" w14:textId="77777777" w:rsidR="0023741F" w:rsidRPr="009269D3" w:rsidRDefault="00EC4E19" w:rsidP="004E5277">
            <w:pPr>
              <w:tabs>
                <w:tab w:val="left" w:pos="1320"/>
                <w:tab w:val="center" w:pos="2789"/>
              </w:tabs>
              <w:ind w:firstLine="0"/>
              <w:jc w:val="both"/>
              <w:rPr>
                <w:rFonts w:eastAsia="Times New Roman"/>
                <w:szCs w:val="24"/>
                <w:lang w:eastAsia="ru-RU"/>
              </w:rPr>
            </w:pPr>
            <w:r w:rsidRPr="009269D3">
              <w:rPr>
                <w:szCs w:val="24"/>
              </w:rPr>
              <w:t>Классная поездка по Германии. Это ли не здорово?!</w:t>
            </w:r>
          </w:p>
        </w:tc>
        <w:tc>
          <w:tcPr>
            <w:tcW w:w="1166" w:type="pct"/>
          </w:tcPr>
          <w:p w14:paraId="6BB13E9F" w14:textId="77777777" w:rsidR="0023741F" w:rsidRPr="009269D3" w:rsidRDefault="00EC4E19" w:rsidP="004E5277">
            <w:pPr>
              <w:ind w:firstLine="0"/>
              <w:jc w:val="center"/>
              <w:rPr>
                <w:rFonts w:eastAsia="Times New Roman"/>
                <w:szCs w:val="24"/>
                <w:lang w:eastAsia="ru-RU"/>
              </w:rPr>
            </w:pPr>
            <w:r w:rsidRPr="009269D3">
              <w:rPr>
                <w:rFonts w:eastAsia="Times New Roman"/>
                <w:szCs w:val="24"/>
                <w:lang w:eastAsia="ru-RU"/>
              </w:rPr>
              <w:t>13</w:t>
            </w:r>
          </w:p>
        </w:tc>
      </w:tr>
      <w:tr w:rsidR="0023741F" w:rsidRPr="009269D3" w14:paraId="12F57B59" w14:textId="77777777" w:rsidTr="004E5277">
        <w:tc>
          <w:tcPr>
            <w:tcW w:w="834" w:type="pct"/>
            <w:shd w:val="clear" w:color="auto" w:fill="auto"/>
          </w:tcPr>
          <w:p w14:paraId="18AC17BA" w14:textId="77777777" w:rsidR="0023741F" w:rsidRPr="009269D3" w:rsidRDefault="00EC4E19" w:rsidP="004E5277">
            <w:pPr>
              <w:ind w:firstLine="0"/>
              <w:jc w:val="center"/>
              <w:rPr>
                <w:rFonts w:eastAsia="Times New Roman"/>
                <w:szCs w:val="24"/>
                <w:lang w:eastAsia="ru-RU"/>
              </w:rPr>
            </w:pPr>
            <w:r w:rsidRPr="009269D3">
              <w:rPr>
                <w:rFonts w:eastAsia="Times New Roman"/>
                <w:szCs w:val="24"/>
                <w:lang w:eastAsia="ru-RU"/>
              </w:rPr>
              <w:t>8</w:t>
            </w:r>
          </w:p>
        </w:tc>
        <w:tc>
          <w:tcPr>
            <w:tcW w:w="3000" w:type="pct"/>
            <w:shd w:val="clear" w:color="auto" w:fill="auto"/>
          </w:tcPr>
          <w:p w14:paraId="1D16F012" w14:textId="77777777" w:rsidR="0023741F" w:rsidRPr="009269D3" w:rsidRDefault="00EC4E19" w:rsidP="00EC4E19">
            <w:pPr>
              <w:ind w:firstLine="0"/>
              <w:jc w:val="both"/>
              <w:rPr>
                <w:szCs w:val="24"/>
              </w:rPr>
            </w:pPr>
            <w:r w:rsidRPr="009269D3">
              <w:rPr>
                <w:szCs w:val="24"/>
              </w:rPr>
              <w:t>В конце учебного года – веселый карнавал</w:t>
            </w:r>
          </w:p>
        </w:tc>
        <w:tc>
          <w:tcPr>
            <w:tcW w:w="1166" w:type="pct"/>
          </w:tcPr>
          <w:p w14:paraId="1404B08B" w14:textId="77777777" w:rsidR="0023741F" w:rsidRPr="009269D3" w:rsidRDefault="00EC4E19" w:rsidP="004E5277">
            <w:pPr>
              <w:ind w:firstLine="0"/>
              <w:jc w:val="center"/>
              <w:rPr>
                <w:rFonts w:eastAsia="Times New Roman"/>
                <w:szCs w:val="24"/>
                <w:lang w:eastAsia="ru-RU"/>
              </w:rPr>
            </w:pPr>
            <w:r w:rsidRPr="009269D3">
              <w:rPr>
                <w:rFonts w:eastAsia="Times New Roman"/>
                <w:szCs w:val="24"/>
                <w:lang w:eastAsia="ru-RU"/>
              </w:rPr>
              <w:t>8</w:t>
            </w:r>
          </w:p>
        </w:tc>
      </w:tr>
      <w:tr w:rsidR="0023741F" w:rsidRPr="009269D3" w14:paraId="5BEC0B54" w14:textId="77777777" w:rsidTr="004E5277">
        <w:tc>
          <w:tcPr>
            <w:tcW w:w="834" w:type="pct"/>
            <w:shd w:val="clear" w:color="auto" w:fill="auto"/>
          </w:tcPr>
          <w:p w14:paraId="6E89B74F" w14:textId="77777777" w:rsidR="0023741F" w:rsidRPr="009269D3" w:rsidRDefault="00EC4E19" w:rsidP="004E5277">
            <w:pPr>
              <w:ind w:firstLine="0"/>
              <w:jc w:val="center"/>
              <w:rPr>
                <w:rFonts w:eastAsia="Times New Roman"/>
                <w:szCs w:val="24"/>
                <w:lang w:eastAsia="ru-RU"/>
              </w:rPr>
            </w:pPr>
            <w:r w:rsidRPr="009269D3">
              <w:rPr>
                <w:rFonts w:eastAsia="Times New Roman"/>
                <w:szCs w:val="24"/>
                <w:lang w:eastAsia="ru-RU"/>
              </w:rPr>
              <w:t>9</w:t>
            </w:r>
          </w:p>
        </w:tc>
        <w:tc>
          <w:tcPr>
            <w:tcW w:w="3000" w:type="pct"/>
            <w:shd w:val="clear" w:color="auto" w:fill="auto"/>
          </w:tcPr>
          <w:p w14:paraId="344A3175" w14:textId="77777777" w:rsidR="0023741F" w:rsidRPr="009269D3" w:rsidRDefault="00EC4E19" w:rsidP="004E5277">
            <w:pPr>
              <w:tabs>
                <w:tab w:val="left" w:pos="1320"/>
                <w:tab w:val="center" w:pos="2789"/>
              </w:tabs>
              <w:ind w:firstLine="0"/>
              <w:jc w:val="both"/>
              <w:rPr>
                <w:rFonts w:eastAsia="Times New Roman"/>
                <w:szCs w:val="24"/>
                <w:lang w:eastAsia="ru-RU"/>
              </w:rPr>
            </w:pPr>
            <w:r w:rsidRPr="009269D3">
              <w:rPr>
                <w:rFonts w:eastAsia="Times New Roman"/>
                <w:szCs w:val="24"/>
                <w:lang w:eastAsia="ru-RU"/>
              </w:rPr>
              <w:t>Повторение</w:t>
            </w:r>
          </w:p>
        </w:tc>
        <w:tc>
          <w:tcPr>
            <w:tcW w:w="1166" w:type="pct"/>
          </w:tcPr>
          <w:p w14:paraId="1D5834BD" w14:textId="77777777" w:rsidR="0023741F" w:rsidRPr="009269D3" w:rsidRDefault="00EC4E19" w:rsidP="004E5277">
            <w:pPr>
              <w:ind w:firstLine="0"/>
              <w:jc w:val="center"/>
              <w:rPr>
                <w:rFonts w:eastAsia="Times New Roman"/>
                <w:szCs w:val="24"/>
                <w:lang w:eastAsia="ru-RU"/>
              </w:rPr>
            </w:pPr>
            <w:r w:rsidRPr="009269D3">
              <w:rPr>
                <w:rFonts w:eastAsia="Times New Roman"/>
                <w:szCs w:val="24"/>
                <w:lang w:eastAsia="ru-RU"/>
              </w:rPr>
              <w:t>6</w:t>
            </w:r>
          </w:p>
        </w:tc>
      </w:tr>
      <w:tr w:rsidR="0023741F" w:rsidRPr="009269D3" w14:paraId="2D573ABD" w14:textId="77777777" w:rsidTr="004E5277">
        <w:tc>
          <w:tcPr>
            <w:tcW w:w="834" w:type="pct"/>
            <w:shd w:val="clear" w:color="auto" w:fill="auto"/>
          </w:tcPr>
          <w:p w14:paraId="097B7919" w14:textId="77777777" w:rsidR="0023741F" w:rsidRPr="009269D3" w:rsidRDefault="0023741F" w:rsidP="004E5277">
            <w:pPr>
              <w:ind w:firstLine="0"/>
              <w:jc w:val="center"/>
              <w:rPr>
                <w:rFonts w:eastAsia="Times New Roman"/>
                <w:szCs w:val="24"/>
                <w:lang w:eastAsia="ru-RU"/>
              </w:rPr>
            </w:pPr>
          </w:p>
        </w:tc>
        <w:tc>
          <w:tcPr>
            <w:tcW w:w="3000" w:type="pct"/>
            <w:shd w:val="clear" w:color="auto" w:fill="auto"/>
          </w:tcPr>
          <w:p w14:paraId="60E176EB" w14:textId="77777777" w:rsidR="0023741F" w:rsidRPr="009269D3" w:rsidRDefault="0023741F" w:rsidP="004E5277">
            <w:pPr>
              <w:tabs>
                <w:tab w:val="left" w:pos="1320"/>
                <w:tab w:val="center" w:pos="2789"/>
              </w:tabs>
              <w:ind w:firstLine="0"/>
              <w:jc w:val="both"/>
              <w:rPr>
                <w:rFonts w:eastAsia="Times New Roman"/>
                <w:szCs w:val="24"/>
                <w:lang w:eastAsia="ru-RU"/>
              </w:rPr>
            </w:pPr>
            <w:r w:rsidRPr="009269D3">
              <w:rPr>
                <w:rFonts w:eastAsia="Times New Roman"/>
                <w:szCs w:val="24"/>
                <w:lang w:eastAsia="ru-RU"/>
              </w:rPr>
              <w:t>ИТОГО</w:t>
            </w:r>
          </w:p>
        </w:tc>
        <w:tc>
          <w:tcPr>
            <w:tcW w:w="1166" w:type="pct"/>
          </w:tcPr>
          <w:p w14:paraId="449BF01C" w14:textId="77777777" w:rsidR="0023741F" w:rsidRPr="009269D3" w:rsidRDefault="0023741F" w:rsidP="004E5277">
            <w:pPr>
              <w:ind w:firstLine="0"/>
              <w:jc w:val="center"/>
              <w:rPr>
                <w:rFonts w:eastAsia="Times New Roman"/>
                <w:szCs w:val="24"/>
                <w:lang w:eastAsia="ru-RU"/>
              </w:rPr>
            </w:pPr>
            <w:r w:rsidRPr="009269D3">
              <w:rPr>
                <w:rFonts w:eastAsia="Times New Roman"/>
                <w:szCs w:val="24"/>
                <w:lang w:eastAsia="ru-RU"/>
              </w:rPr>
              <w:t>105</w:t>
            </w:r>
          </w:p>
        </w:tc>
      </w:tr>
    </w:tbl>
    <w:p w14:paraId="067532F7" w14:textId="77777777" w:rsidR="0023741F" w:rsidRPr="009269D3" w:rsidRDefault="0023741F" w:rsidP="0066562F">
      <w:pPr>
        <w:ind w:firstLine="0"/>
        <w:jc w:val="both"/>
        <w:rPr>
          <w:b/>
          <w:szCs w:val="24"/>
        </w:rPr>
      </w:pPr>
    </w:p>
    <w:p w14:paraId="5930DA16" w14:textId="77777777" w:rsidR="007A308C" w:rsidRPr="009269D3" w:rsidRDefault="00EC4E19" w:rsidP="0066562F">
      <w:pPr>
        <w:ind w:firstLine="0"/>
        <w:jc w:val="both"/>
        <w:rPr>
          <w:b/>
          <w:szCs w:val="24"/>
        </w:rPr>
      </w:pPr>
      <w:r w:rsidRPr="009269D3">
        <w:rPr>
          <w:b/>
          <w:szCs w:val="24"/>
        </w:rPr>
        <w:t>7 класс</w:t>
      </w:r>
    </w:p>
    <w:p w14:paraId="422B6C36" w14:textId="77777777" w:rsidR="007A308C" w:rsidRPr="009269D3" w:rsidRDefault="00EC4E19" w:rsidP="00BA0DFD">
      <w:pPr>
        <w:ind w:firstLine="0"/>
        <w:rPr>
          <w:b/>
          <w:szCs w:val="24"/>
        </w:rPr>
      </w:pPr>
      <w:r w:rsidRPr="009269D3">
        <w:rPr>
          <w:b/>
          <w:szCs w:val="24"/>
        </w:rPr>
        <w:t>Планируемые результаты освоения учебного предмета</w:t>
      </w:r>
    </w:p>
    <w:p w14:paraId="16E334E0" w14:textId="77777777" w:rsidR="0056769C" w:rsidRPr="009269D3" w:rsidRDefault="0056769C" w:rsidP="0056769C">
      <w:pPr>
        <w:spacing w:line="360" w:lineRule="auto"/>
        <w:ind w:firstLine="851"/>
        <w:jc w:val="both"/>
        <w:rPr>
          <w:rFonts w:eastAsia="Times New Roman"/>
          <w:b/>
          <w:szCs w:val="24"/>
        </w:rPr>
      </w:pPr>
      <w:r w:rsidRPr="009269D3">
        <w:rPr>
          <w:rFonts w:eastAsia="Times New Roman"/>
          <w:b/>
          <w:szCs w:val="24"/>
        </w:rPr>
        <w:t>Личностные результаты:</w:t>
      </w:r>
    </w:p>
    <w:p w14:paraId="25704660" w14:textId="77777777" w:rsidR="0056769C" w:rsidRPr="009269D3" w:rsidRDefault="0056769C" w:rsidP="00491699">
      <w:pPr>
        <w:numPr>
          <w:ilvl w:val="0"/>
          <w:numId w:val="76"/>
        </w:numPr>
        <w:spacing w:after="200" w:line="360" w:lineRule="auto"/>
        <w:ind w:left="0" w:firstLine="0"/>
        <w:jc w:val="both"/>
        <w:rPr>
          <w:rFonts w:eastAsia="Times New Roman"/>
          <w:szCs w:val="24"/>
        </w:rPr>
      </w:pPr>
      <w:r w:rsidRPr="009269D3">
        <w:rPr>
          <w:rFonts w:eastAsia="Times New Roman"/>
          <w:szCs w:val="24"/>
        </w:rPr>
        <w:t>формирование дружелюбного и толерантного отношения к проявлениям иной культуры, уважения к личности, ценностям семьи;</w:t>
      </w:r>
    </w:p>
    <w:p w14:paraId="5F4891E9" w14:textId="77777777" w:rsidR="0056769C" w:rsidRPr="009269D3" w:rsidRDefault="0056769C" w:rsidP="00491699">
      <w:pPr>
        <w:numPr>
          <w:ilvl w:val="0"/>
          <w:numId w:val="76"/>
        </w:numPr>
        <w:spacing w:after="200" w:line="360" w:lineRule="auto"/>
        <w:ind w:left="0" w:firstLine="0"/>
        <w:jc w:val="both"/>
        <w:rPr>
          <w:rFonts w:eastAsia="Times New Roman"/>
          <w:szCs w:val="24"/>
        </w:rPr>
      </w:pPr>
      <w:r w:rsidRPr="009269D3">
        <w:rPr>
          <w:rFonts w:eastAsia="Times New Roman"/>
          <w:szCs w:val="24"/>
        </w:rPr>
        <w:t>формирование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литературы разных жанров, доступными для подростков с учетом достигнутого ими уровня иноязычной подготовки;</w:t>
      </w:r>
    </w:p>
    <w:p w14:paraId="7E128AF5" w14:textId="77777777" w:rsidR="0056769C" w:rsidRPr="009269D3" w:rsidRDefault="0056769C" w:rsidP="00491699">
      <w:pPr>
        <w:numPr>
          <w:ilvl w:val="0"/>
          <w:numId w:val="76"/>
        </w:numPr>
        <w:spacing w:after="200" w:line="360" w:lineRule="auto"/>
        <w:ind w:left="0" w:firstLine="0"/>
        <w:jc w:val="both"/>
        <w:rPr>
          <w:rFonts w:eastAsia="Times New Roman"/>
          <w:szCs w:val="24"/>
        </w:rPr>
      </w:pPr>
      <w:r w:rsidRPr="009269D3">
        <w:rPr>
          <w:rFonts w:eastAsia="Times New Roman"/>
          <w:szCs w:val="24"/>
        </w:rPr>
        <w:t xml:space="preserve">приобретение таких качеств,  как воля, целеустремленность, креативность, эмпатия, трудолюбие, дисциплинированность; </w:t>
      </w:r>
    </w:p>
    <w:p w14:paraId="2869C7C0" w14:textId="77777777" w:rsidR="0056769C" w:rsidRPr="009269D3" w:rsidRDefault="0056769C" w:rsidP="00491699">
      <w:pPr>
        <w:numPr>
          <w:ilvl w:val="0"/>
          <w:numId w:val="76"/>
        </w:numPr>
        <w:spacing w:after="200" w:line="360" w:lineRule="auto"/>
        <w:ind w:left="0" w:firstLine="0"/>
        <w:jc w:val="both"/>
        <w:rPr>
          <w:rFonts w:eastAsia="Times New Roman"/>
          <w:szCs w:val="24"/>
        </w:rPr>
      </w:pPr>
      <w:r w:rsidRPr="009269D3">
        <w:rPr>
          <w:rFonts w:eastAsia="Times New Roman"/>
          <w:szCs w:val="24"/>
        </w:rPr>
        <w:t>совершенствование коммуникативной и общей речевой культуры, совершенствование приобретенных иноязычных коммуникативных умений в говорении, аудировании, чтении, письменной речи и языковых навыков;</w:t>
      </w:r>
    </w:p>
    <w:p w14:paraId="7D20D635" w14:textId="77777777" w:rsidR="0056769C" w:rsidRPr="009269D3" w:rsidRDefault="0056769C" w:rsidP="0056769C">
      <w:pPr>
        <w:spacing w:line="360" w:lineRule="auto"/>
        <w:ind w:left="360" w:firstLine="491"/>
        <w:jc w:val="both"/>
        <w:rPr>
          <w:rFonts w:eastAsia="Times New Roman"/>
          <w:b/>
          <w:szCs w:val="24"/>
        </w:rPr>
      </w:pPr>
      <w:r w:rsidRPr="009269D3">
        <w:rPr>
          <w:rFonts w:eastAsia="Times New Roman"/>
          <w:b/>
          <w:szCs w:val="24"/>
        </w:rPr>
        <w:t>Метапредметные результаты:</w:t>
      </w:r>
    </w:p>
    <w:p w14:paraId="6FC697B4" w14:textId="77777777" w:rsidR="0056769C" w:rsidRPr="009269D3" w:rsidRDefault="0056769C" w:rsidP="00491699">
      <w:pPr>
        <w:numPr>
          <w:ilvl w:val="0"/>
          <w:numId w:val="77"/>
        </w:numPr>
        <w:spacing w:after="200" w:line="360" w:lineRule="auto"/>
        <w:ind w:left="0" w:firstLine="0"/>
        <w:jc w:val="both"/>
        <w:rPr>
          <w:rFonts w:eastAsia="Times New Roman"/>
          <w:szCs w:val="24"/>
        </w:rPr>
      </w:pPr>
      <w:r w:rsidRPr="009269D3">
        <w:rPr>
          <w:rFonts w:eastAsia="Times New Roman"/>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культуры, языка своего народа, своего края, основ культурного наследия народов России и человечества;</w:t>
      </w:r>
    </w:p>
    <w:p w14:paraId="30B6B653" w14:textId="77777777" w:rsidR="0056769C" w:rsidRPr="009269D3" w:rsidRDefault="0056769C" w:rsidP="00491699">
      <w:pPr>
        <w:numPr>
          <w:ilvl w:val="0"/>
          <w:numId w:val="77"/>
        </w:numPr>
        <w:spacing w:after="200" w:line="360" w:lineRule="auto"/>
        <w:ind w:left="0" w:firstLine="0"/>
        <w:jc w:val="both"/>
        <w:rPr>
          <w:rFonts w:eastAsia="Times New Roman"/>
          <w:szCs w:val="24"/>
        </w:rPr>
      </w:pPr>
      <w:r w:rsidRPr="009269D3">
        <w:rPr>
          <w:rFonts w:eastAsia="Times New Roman"/>
          <w:szCs w:val="24"/>
        </w:rPr>
        <w:t>формирование целостного мировоззрения, соответствующего современному развитию науки и общественной практики, учитывающего социальное, культурное языковое и духовное многообразие современного мира;</w:t>
      </w:r>
    </w:p>
    <w:p w14:paraId="6C7D5136" w14:textId="77777777" w:rsidR="0056769C" w:rsidRPr="009269D3" w:rsidRDefault="0056769C" w:rsidP="00491699">
      <w:pPr>
        <w:numPr>
          <w:ilvl w:val="0"/>
          <w:numId w:val="77"/>
        </w:numPr>
        <w:spacing w:after="200" w:line="360" w:lineRule="auto"/>
        <w:ind w:left="0" w:firstLine="0"/>
        <w:jc w:val="both"/>
        <w:rPr>
          <w:rFonts w:eastAsia="Times New Roman"/>
          <w:szCs w:val="24"/>
        </w:rPr>
      </w:pPr>
      <w:r w:rsidRPr="009269D3">
        <w:rPr>
          <w:rFonts w:eastAsia="Times New Roman"/>
          <w:szCs w:val="24"/>
        </w:rPr>
        <w:t>формирование готовности и способности вести диалог с другими людьми и достигать в нем взаимопонимания.</w:t>
      </w:r>
    </w:p>
    <w:p w14:paraId="1EA17443" w14:textId="77777777" w:rsidR="0056769C" w:rsidRPr="009269D3" w:rsidRDefault="0056769C" w:rsidP="0056769C">
      <w:pPr>
        <w:spacing w:line="360" w:lineRule="auto"/>
        <w:ind w:firstLine="851"/>
        <w:rPr>
          <w:rFonts w:eastAsia="Times New Roman"/>
          <w:color w:val="000000"/>
          <w:szCs w:val="24"/>
        </w:rPr>
      </w:pPr>
      <w:r w:rsidRPr="009269D3">
        <w:rPr>
          <w:rFonts w:eastAsia="Times New Roman"/>
          <w:b/>
          <w:szCs w:val="24"/>
        </w:rPr>
        <w:lastRenderedPageBreak/>
        <w:t>Предметные результаты</w:t>
      </w:r>
      <w:r w:rsidRPr="009269D3">
        <w:rPr>
          <w:rFonts w:eastAsia="Times New Roman"/>
          <w:szCs w:val="24"/>
        </w:rPr>
        <w:t xml:space="preserve"> :</w:t>
      </w:r>
      <w:r w:rsidRPr="009269D3">
        <w:rPr>
          <w:rFonts w:eastAsia="Times New Roman"/>
          <w:szCs w:val="24"/>
        </w:rPr>
        <w:br/>
      </w:r>
      <w:r w:rsidRPr="009269D3">
        <w:rPr>
          <w:rFonts w:eastAsia="Times New Roman"/>
          <w:i/>
          <w:szCs w:val="24"/>
        </w:rPr>
        <w:t>А. В коммуникативной сфере</w:t>
      </w:r>
      <w:r w:rsidRPr="009269D3">
        <w:rPr>
          <w:rFonts w:eastAsia="Times New Roman"/>
          <w:szCs w:val="24"/>
        </w:rPr>
        <w:t xml:space="preserve"> (т. е. владении иностранным языком как средством общения)</w:t>
      </w:r>
      <w:r w:rsidRPr="009269D3">
        <w:rPr>
          <w:rFonts w:eastAsia="Times New Roman"/>
          <w:szCs w:val="24"/>
        </w:rPr>
        <w:br/>
      </w:r>
      <w:r w:rsidRPr="009269D3">
        <w:rPr>
          <w:rFonts w:eastAsia="Times New Roman"/>
          <w:szCs w:val="24"/>
          <w:u w:val="single"/>
        </w:rPr>
        <w:t>Речевая компетенция</w:t>
      </w:r>
      <w:r w:rsidRPr="009269D3">
        <w:rPr>
          <w:rFonts w:eastAsia="Times New Roman"/>
          <w:szCs w:val="24"/>
        </w:rPr>
        <w:t xml:space="preserve"> в следующих видах речевой деятельности:</w:t>
      </w:r>
      <w:r w:rsidRPr="009269D3">
        <w:rPr>
          <w:rFonts w:eastAsia="Times New Roman"/>
          <w:szCs w:val="24"/>
        </w:rPr>
        <w:br/>
      </w:r>
      <w:r w:rsidRPr="009269D3">
        <w:rPr>
          <w:rFonts w:eastAsia="Times New Roman"/>
          <w:i/>
          <w:szCs w:val="24"/>
        </w:rPr>
        <w:t>говорении:</w:t>
      </w:r>
      <w:r w:rsidRPr="009269D3">
        <w:rPr>
          <w:rFonts w:eastAsia="Times New Roman"/>
          <w:szCs w:val="24"/>
        </w:rPr>
        <w:br/>
        <w:t>•умение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r w:rsidRPr="009269D3">
        <w:rPr>
          <w:rFonts w:eastAsia="Times New Roman"/>
          <w:szCs w:val="24"/>
        </w:rPr>
        <w:br/>
        <w:t>•  умение  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r w:rsidRPr="009269D3">
        <w:rPr>
          <w:rFonts w:eastAsia="Times New Roman"/>
          <w:szCs w:val="24"/>
        </w:rPr>
        <w:br/>
        <w:t>• рассказывать о себе, своей семье, друзьях, своих интересах и планах на будущее;</w:t>
      </w:r>
      <w:r w:rsidRPr="009269D3">
        <w:rPr>
          <w:rFonts w:eastAsia="Times New Roman"/>
          <w:szCs w:val="24"/>
        </w:rPr>
        <w:br/>
        <w:t>• сообщать краткие сведения о своем городе/селе, о своей стране и странах изучаемого языка;</w:t>
      </w:r>
      <w:r w:rsidRPr="009269D3">
        <w:rPr>
          <w:rFonts w:eastAsia="Times New Roman"/>
          <w:szCs w:val="24"/>
        </w:rPr>
        <w:br/>
      </w:r>
      <w:r w:rsidRPr="009269D3">
        <w:rPr>
          <w:rFonts w:eastAsia="Times New Roman"/>
          <w:i/>
          <w:szCs w:val="24"/>
        </w:rPr>
        <w:t>удировании:</w:t>
      </w:r>
      <w:r w:rsidRPr="009269D3">
        <w:rPr>
          <w:rFonts w:eastAsia="Times New Roman"/>
          <w:i/>
          <w:szCs w:val="24"/>
        </w:rPr>
        <w:br/>
      </w:r>
      <w:r w:rsidRPr="009269D3">
        <w:rPr>
          <w:rFonts w:eastAsia="Times New Roman"/>
          <w:szCs w:val="24"/>
        </w:rPr>
        <w:t>• воспринимать на слух и полностью понимать речь учителя, одноклассников;</w:t>
      </w:r>
      <w:r w:rsidRPr="009269D3">
        <w:rPr>
          <w:rFonts w:eastAsia="Times New Roman"/>
          <w:szCs w:val="24"/>
        </w:rPr>
        <w:br/>
        <w:t>•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r w:rsidRPr="009269D3">
        <w:rPr>
          <w:rFonts w:eastAsia="Times New Roman"/>
          <w:szCs w:val="24"/>
        </w:rPr>
        <w:br/>
      </w:r>
      <w:r w:rsidRPr="009269D3">
        <w:rPr>
          <w:rFonts w:eastAsia="Times New Roman"/>
          <w:i/>
          <w:szCs w:val="24"/>
        </w:rPr>
        <w:t>чтении:</w:t>
      </w:r>
      <w:r w:rsidRPr="009269D3">
        <w:rPr>
          <w:rFonts w:eastAsia="Times New Roman"/>
          <w:i/>
          <w:szCs w:val="24"/>
        </w:rPr>
        <w:br/>
      </w:r>
      <w:r w:rsidRPr="009269D3">
        <w:rPr>
          <w:rFonts w:eastAsia="Times New Roman"/>
          <w:szCs w:val="24"/>
        </w:rPr>
        <w:t>• читать аутентичные тексты разных жанров и стилей преимущественно с пониманием основного содержания;</w:t>
      </w:r>
      <w:r w:rsidRPr="009269D3">
        <w:rPr>
          <w:rFonts w:eastAsia="Times New Roman"/>
          <w:szCs w:val="24"/>
        </w:rPr>
        <w:br/>
        <w:t>• 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r w:rsidRPr="009269D3">
        <w:rPr>
          <w:rFonts w:eastAsia="Times New Roman"/>
          <w:szCs w:val="24"/>
        </w:rPr>
        <w:br/>
        <w:t>• заполнять анкеты и формуляры;</w:t>
      </w:r>
      <w:r w:rsidRPr="009269D3">
        <w:rPr>
          <w:rFonts w:eastAsia="Times New Roman"/>
          <w:szCs w:val="24"/>
        </w:rPr>
        <w:br/>
        <w:t>• писать поздравления, личные письма с опорой на образец с употреблением формул речевого этикета, принятых в стране/странах изучаемого языка;</w:t>
      </w:r>
      <w:r w:rsidRPr="009269D3">
        <w:rPr>
          <w:rFonts w:eastAsia="Times New Roman"/>
          <w:szCs w:val="24"/>
        </w:rPr>
        <w:br/>
        <w:t>• составлять план, тезисы устного или письменного сообщения; кратко излагать результаты проектной деятельности.</w:t>
      </w:r>
      <w:r w:rsidRPr="009269D3">
        <w:rPr>
          <w:rFonts w:eastAsia="Times New Roman"/>
          <w:szCs w:val="24"/>
        </w:rPr>
        <w:br/>
      </w:r>
      <w:r w:rsidRPr="009269D3">
        <w:rPr>
          <w:rFonts w:eastAsia="Times New Roman"/>
          <w:szCs w:val="24"/>
          <w:u w:val="single"/>
        </w:rPr>
        <w:t>Языковая компетенция</w:t>
      </w:r>
      <w:r w:rsidRPr="009269D3">
        <w:rPr>
          <w:rFonts w:eastAsia="Times New Roman"/>
          <w:szCs w:val="24"/>
        </w:rPr>
        <w:t xml:space="preserve"> (владение языковыми средствами):</w:t>
      </w:r>
      <w:r w:rsidRPr="009269D3">
        <w:rPr>
          <w:rFonts w:eastAsia="Times New Roman"/>
          <w:szCs w:val="24"/>
        </w:rPr>
        <w:br/>
        <w:t>• применение правил написания слов, изученных в основной школе;</w:t>
      </w:r>
      <w:r w:rsidRPr="009269D3">
        <w:rPr>
          <w:rFonts w:eastAsia="Times New Roman"/>
          <w:szCs w:val="24"/>
        </w:rPr>
        <w:br/>
        <w:t>• адекватное произношение и различение на слух всех звуков иностранного языка; соблюдение правильного ударения в словах и фразах;</w:t>
      </w:r>
      <w:r w:rsidRPr="009269D3">
        <w:rPr>
          <w:rFonts w:eastAsia="Times New Roman"/>
          <w:szCs w:val="24"/>
        </w:rPr>
        <w:br/>
        <w:t xml:space="preserve">•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w:t>
      </w:r>
      <w:r w:rsidRPr="009269D3">
        <w:rPr>
          <w:rFonts w:eastAsia="Times New Roman"/>
          <w:szCs w:val="24"/>
        </w:rPr>
        <w:lastRenderedPageBreak/>
        <w:t>предложений на смысловые группы;</w:t>
      </w:r>
      <w:r w:rsidRPr="009269D3">
        <w:rPr>
          <w:rFonts w:eastAsia="Times New Roman"/>
          <w:szCs w:val="24"/>
        </w:rPr>
        <w:br/>
        <w:t>• распознавание и употребление в речи основных значений изученных лексических единиц (слов, словосочетаний, реплик-клише речевого этикета);</w:t>
      </w:r>
      <w:r w:rsidRPr="009269D3">
        <w:rPr>
          <w:rFonts w:eastAsia="Times New Roman"/>
          <w:szCs w:val="24"/>
        </w:rPr>
        <w:br/>
        <w:t>• знание основных способов словообразования (аффиксации, словосложения, конверсии);</w:t>
      </w:r>
      <w:r w:rsidRPr="009269D3">
        <w:rPr>
          <w:rFonts w:eastAsia="Times New Roman"/>
          <w:szCs w:val="24"/>
        </w:rPr>
        <w:br/>
        <w:t>• понимание и использование явлений многозначности слов иностранного языка, синонимии, антонимии и лексической сочетаемости;</w:t>
      </w:r>
      <w:r w:rsidRPr="009269D3">
        <w:rPr>
          <w:rFonts w:eastAsia="Times New Roman"/>
          <w:szCs w:val="24"/>
        </w:rPr>
        <w:br/>
      </w:r>
      <w:r w:rsidRPr="009269D3">
        <w:rPr>
          <w:rFonts w:eastAsia="Times New Roman"/>
          <w:szCs w:val="24"/>
          <w:u w:val="single"/>
        </w:rPr>
        <w:t>Социокультурная компетенция:</w:t>
      </w:r>
      <w:r w:rsidRPr="009269D3">
        <w:rPr>
          <w:rFonts w:eastAsia="Times New Roman"/>
          <w:szCs w:val="24"/>
        </w:rPr>
        <w:br/>
        <w:t>• 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r w:rsidRPr="009269D3">
        <w:rPr>
          <w:rFonts w:eastAsia="Times New Roman"/>
          <w:szCs w:val="24"/>
        </w:rPr>
        <w:br/>
        <w:t>• 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r w:rsidRPr="009269D3">
        <w:rPr>
          <w:rFonts w:eastAsia="Times New Roman"/>
          <w:szCs w:val="24"/>
        </w:rPr>
        <w:br/>
        <w:t>• знание употребительной фоновой лексики и реалий стран изучаемого языка, некоторых распространенных образцов фольклора (скороговорки, поговорки, пословицы);</w:t>
      </w:r>
      <w:r w:rsidRPr="009269D3">
        <w:rPr>
          <w:rFonts w:eastAsia="Times New Roman"/>
          <w:szCs w:val="24"/>
        </w:rPr>
        <w:br/>
        <w:t>• знакомство с образцами художественной, публицистической и научно-популярной литературы;</w:t>
      </w:r>
      <w:r w:rsidRPr="009269D3">
        <w:rPr>
          <w:rFonts w:eastAsia="Times New Roman"/>
          <w:szCs w:val="24"/>
        </w:rPr>
        <w:br/>
        <w:t>• представление о сходстве и различиях в традициях своей страны и стран изучаемого языка;</w:t>
      </w:r>
      <w:r w:rsidRPr="009269D3">
        <w:rPr>
          <w:rFonts w:eastAsia="Times New Roman"/>
          <w:szCs w:val="24"/>
        </w:rPr>
        <w:br/>
        <w:t>• понимание роли владения иностранными языками в современном мире.</w:t>
      </w:r>
      <w:r w:rsidRPr="009269D3">
        <w:rPr>
          <w:rFonts w:eastAsia="Times New Roman"/>
          <w:szCs w:val="24"/>
        </w:rPr>
        <w:br/>
      </w:r>
      <w:r w:rsidRPr="009269D3">
        <w:rPr>
          <w:rFonts w:eastAsia="Times New Roman"/>
          <w:szCs w:val="24"/>
          <w:u w:val="single"/>
        </w:rPr>
        <w:t>Компенсаторная компетенция</w:t>
      </w:r>
      <w:r w:rsidRPr="009269D3">
        <w:rPr>
          <w:rFonts w:eastAsia="Times New Roman"/>
          <w:szCs w:val="24"/>
        </w:rPr>
        <w:t xml:space="preserve"> —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r w:rsidRPr="009269D3">
        <w:rPr>
          <w:rFonts w:eastAsia="Times New Roman"/>
          <w:szCs w:val="24"/>
        </w:rPr>
        <w:br/>
      </w:r>
      <w:r w:rsidRPr="009269D3">
        <w:rPr>
          <w:rFonts w:eastAsia="Times New Roman"/>
          <w:i/>
          <w:szCs w:val="24"/>
        </w:rPr>
        <w:t>Б. В познавательной сфере:</w:t>
      </w:r>
      <w:r w:rsidRPr="009269D3">
        <w:rPr>
          <w:rFonts w:eastAsia="Times New Roman"/>
          <w:szCs w:val="24"/>
        </w:rPr>
        <w:br/>
        <w:t>• умение сравнивать языковые явления родного и ино-</w:t>
      </w:r>
      <w:r w:rsidRPr="009269D3">
        <w:rPr>
          <w:rFonts w:eastAsia="Times New Roman"/>
          <w:szCs w:val="24"/>
        </w:rPr>
        <w:br/>
        <w:t>странного языков на уровне отдельных грамматических явлений, слов, словосочетаний, предложений;</w:t>
      </w:r>
      <w:r w:rsidRPr="009269D3">
        <w:rPr>
          <w:rFonts w:eastAsia="Times New Roman"/>
          <w:szCs w:val="24"/>
        </w:rPr>
        <w:br/>
        <w:t>• умение действовать по образцу/аналогии при выполнении упражнений и составлении собственных высказываний в  пределах тематики основной школы;</w:t>
      </w:r>
      <w:r w:rsidRPr="009269D3">
        <w:rPr>
          <w:rFonts w:eastAsia="Times New Roman"/>
          <w:szCs w:val="24"/>
        </w:rPr>
        <w:br/>
        <w:t>• готовность и умение осуществлять индивидуальную и совместную проектную работу;</w:t>
      </w:r>
      <w:r w:rsidRPr="009269D3">
        <w:rPr>
          <w:rFonts w:eastAsia="Times New Roman"/>
          <w:szCs w:val="24"/>
        </w:rPr>
        <w:br/>
        <w:t>• 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r w:rsidRPr="009269D3">
        <w:rPr>
          <w:rFonts w:eastAsia="Times New Roman"/>
          <w:szCs w:val="24"/>
        </w:rPr>
        <w:br/>
        <w:t>• владение способами и приемами дальнейшего самостоятельного изучения иностранных языков.</w:t>
      </w:r>
      <w:r w:rsidRPr="009269D3">
        <w:rPr>
          <w:rFonts w:eastAsia="Times New Roman"/>
          <w:szCs w:val="24"/>
        </w:rPr>
        <w:br/>
      </w:r>
      <w:r w:rsidRPr="009269D3">
        <w:rPr>
          <w:rFonts w:eastAsia="Times New Roman"/>
          <w:i/>
          <w:szCs w:val="24"/>
        </w:rPr>
        <w:t>В. В ценностно-ориентационной сфере</w:t>
      </w:r>
      <w:r w:rsidRPr="009269D3">
        <w:rPr>
          <w:rFonts w:eastAsia="Times New Roman"/>
          <w:szCs w:val="24"/>
        </w:rPr>
        <w:t>:</w:t>
      </w:r>
      <w:r w:rsidRPr="009269D3">
        <w:rPr>
          <w:rFonts w:eastAsia="Times New Roman"/>
          <w:szCs w:val="24"/>
        </w:rPr>
        <w:br/>
        <w:t>• представление о языке как средстве выражения чувств, эмоций, основе культуры мышления;</w:t>
      </w:r>
      <w:r w:rsidRPr="009269D3">
        <w:rPr>
          <w:rFonts w:eastAsia="Times New Roman"/>
          <w:szCs w:val="24"/>
        </w:rPr>
        <w:br/>
        <w:t xml:space="preserve">•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w:t>
      </w:r>
      <w:r w:rsidRPr="009269D3">
        <w:rPr>
          <w:rFonts w:eastAsia="Times New Roman"/>
          <w:szCs w:val="24"/>
        </w:rPr>
        <w:lastRenderedPageBreak/>
        <w:t>пределах;</w:t>
      </w:r>
      <w:r w:rsidRPr="009269D3">
        <w:rPr>
          <w:rFonts w:eastAsia="Times New Roman"/>
          <w:szCs w:val="24"/>
        </w:rPr>
        <w:br/>
        <w:t>•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r w:rsidRPr="009269D3">
        <w:rPr>
          <w:rFonts w:eastAsia="Times New Roman"/>
          <w:szCs w:val="24"/>
        </w:rPr>
        <w:br/>
      </w:r>
      <w:r w:rsidRPr="009269D3">
        <w:rPr>
          <w:rFonts w:eastAsia="Times New Roman"/>
          <w:i/>
          <w:szCs w:val="24"/>
        </w:rPr>
        <w:t>Г. В эстетической сфере:</w:t>
      </w:r>
      <w:r w:rsidRPr="009269D3">
        <w:rPr>
          <w:rFonts w:eastAsia="Times New Roman"/>
          <w:szCs w:val="24"/>
        </w:rPr>
        <w:br/>
        <w:t>• владение элементарными средствами выражения чувств и эмоций на иностранном языке;</w:t>
      </w:r>
      <w:r w:rsidRPr="009269D3">
        <w:rPr>
          <w:rFonts w:eastAsia="Times New Roman"/>
          <w:szCs w:val="24"/>
        </w:rPr>
        <w:br/>
        <w:t>• стремление к знакомству с образцами художественного творчества на иностранном языке и средствами иностранного языка;</w:t>
      </w:r>
      <w:r w:rsidRPr="009269D3">
        <w:rPr>
          <w:rFonts w:eastAsia="Times New Roman"/>
          <w:szCs w:val="24"/>
        </w:rPr>
        <w:br/>
        <w:t>• развитие чувства прекрасного в процессе обсуждения современных тенденций в живописи, музыке, литературе.</w:t>
      </w:r>
      <w:r w:rsidRPr="009269D3">
        <w:rPr>
          <w:rFonts w:eastAsia="Times New Roman"/>
          <w:szCs w:val="24"/>
        </w:rPr>
        <w:br/>
      </w:r>
      <w:r w:rsidRPr="009269D3">
        <w:rPr>
          <w:rFonts w:eastAsia="Times New Roman"/>
          <w:i/>
          <w:szCs w:val="24"/>
        </w:rPr>
        <w:t>Д. В трудовой сфере:</w:t>
      </w:r>
      <w:r w:rsidRPr="009269D3">
        <w:rPr>
          <w:rFonts w:eastAsia="Times New Roman"/>
          <w:szCs w:val="24"/>
        </w:rPr>
        <w:br/>
        <w:t>• умение рационально планировать свой учебный труд;</w:t>
      </w:r>
      <w:r w:rsidRPr="009269D3">
        <w:rPr>
          <w:rFonts w:eastAsia="Times New Roman"/>
          <w:szCs w:val="24"/>
        </w:rPr>
        <w:br/>
        <w:t>• умение работать в соответствии с намеченным планом.</w:t>
      </w:r>
      <w:r w:rsidRPr="009269D3">
        <w:rPr>
          <w:rFonts w:eastAsia="Times New Roman"/>
          <w:szCs w:val="24"/>
        </w:rPr>
        <w:br/>
      </w:r>
      <w:r w:rsidRPr="009269D3">
        <w:rPr>
          <w:rFonts w:eastAsia="Times New Roman"/>
          <w:i/>
          <w:szCs w:val="24"/>
        </w:rPr>
        <w:t>Е. В физической сфере:</w:t>
      </w:r>
      <w:r w:rsidRPr="009269D3">
        <w:rPr>
          <w:rFonts w:eastAsia="Times New Roman"/>
          <w:i/>
          <w:szCs w:val="24"/>
        </w:rPr>
        <w:br/>
      </w:r>
      <w:r w:rsidRPr="009269D3">
        <w:rPr>
          <w:rFonts w:eastAsia="Times New Roman"/>
          <w:szCs w:val="24"/>
        </w:rPr>
        <w:t>• стремление вести здоровый образ жизни.</w:t>
      </w:r>
    </w:p>
    <w:p w14:paraId="32F5FAB1" w14:textId="77777777" w:rsidR="00EC4E19" w:rsidRPr="009269D3" w:rsidRDefault="0056769C" w:rsidP="00EC4E19">
      <w:pPr>
        <w:ind w:firstLine="0"/>
        <w:jc w:val="both"/>
        <w:rPr>
          <w:b/>
          <w:szCs w:val="24"/>
        </w:rPr>
      </w:pPr>
      <w:r w:rsidRPr="009269D3">
        <w:rPr>
          <w:b/>
          <w:szCs w:val="24"/>
        </w:rPr>
        <w:t>Содержание учебного предмета</w:t>
      </w:r>
    </w:p>
    <w:p w14:paraId="219F35AA" w14:textId="77777777" w:rsidR="0056769C" w:rsidRPr="009269D3" w:rsidRDefault="0056769C" w:rsidP="00EC4E19">
      <w:pPr>
        <w:ind w:firstLine="0"/>
        <w:jc w:val="both"/>
        <w:rPr>
          <w:bCs/>
          <w:i/>
          <w:szCs w:val="24"/>
        </w:rPr>
      </w:pPr>
      <w:r w:rsidRPr="009269D3">
        <w:rPr>
          <w:bCs/>
          <w:i/>
          <w:szCs w:val="24"/>
        </w:rPr>
        <w:t>После летних каникул (Повторение)</w:t>
      </w:r>
    </w:p>
    <w:p w14:paraId="73DA7AAB" w14:textId="77777777" w:rsidR="0056769C" w:rsidRPr="009269D3" w:rsidRDefault="0056769C" w:rsidP="00EC4E19">
      <w:pPr>
        <w:ind w:firstLine="0"/>
        <w:jc w:val="both"/>
        <w:rPr>
          <w:bCs/>
          <w:i/>
          <w:szCs w:val="24"/>
        </w:rPr>
      </w:pPr>
      <w:r w:rsidRPr="009269D3">
        <w:rPr>
          <w:bCs/>
          <w:i/>
          <w:szCs w:val="24"/>
        </w:rPr>
        <w:t>Что называем мы нашей Родиной?</w:t>
      </w:r>
    </w:p>
    <w:p w14:paraId="1FA0F001" w14:textId="77777777" w:rsidR="0056769C" w:rsidRPr="009269D3" w:rsidRDefault="0056769C" w:rsidP="0056769C">
      <w:pPr>
        <w:ind w:firstLine="0"/>
        <w:jc w:val="both"/>
        <w:rPr>
          <w:szCs w:val="24"/>
        </w:rPr>
      </w:pPr>
      <w:r w:rsidRPr="009269D3">
        <w:rPr>
          <w:szCs w:val="24"/>
        </w:rPr>
        <w:t>Что такое Родина для каждого из нас? Высказывания  детей из Германии, Австрии, Швейцарии и России. Европа как общий дом для людей, живущих в странах Европейского сообщества.</w:t>
      </w:r>
    </w:p>
    <w:p w14:paraId="7C240FD4" w14:textId="77777777" w:rsidR="00EC4E19" w:rsidRPr="009269D3" w:rsidRDefault="0056769C" w:rsidP="0056769C">
      <w:pPr>
        <w:ind w:firstLine="0"/>
        <w:jc w:val="both"/>
        <w:rPr>
          <w:szCs w:val="24"/>
        </w:rPr>
      </w:pPr>
      <w:r w:rsidRPr="009269D3">
        <w:rPr>
          <w:szCs w:val="24"/>
        </w:rPr>
        <w:t>Первое знакомство с Австрией и Швейцарией. Может ли быть у людей две Родины?</w:t>
      </w:r>
    </w:p>
    <w:p w14:paraId="0E80446F" w14:textId="77777777" w:rsidR="0056769C" w:rsidRPr="009269D3" w:rsidRDefault="0056769C" w:rsidP="0056769C">
      <w:pPr>
        <w:ind w:firstLine="0"/>
        <w:jc w:val="both"/>
        <w:rPr>
          <w:b/>
          <w:bCs/>
          <w:szCs w:val="24"/>
        </w:rPr>
      </w:pPr>
      <w:r w:rsidRPr="009269D3">
        <w:rPr>
          <w:bCs/>
          <w:i/>
          <w:szCs w:val="24"/>
        </w:rPr>
        <w:t>Лицо города- визитная карточка страны.</w:t>
      </w:r>
    </w:p>
    <w:p w14:paraId="69CE1915" w14:textId="77777777" w:rsidR="0056769C" w:rsidRPr="009269D3" w:rsidRDefault="0056769C" w:rsidP="0056769C">
      <w:pPr>
        <w:ind w:firstLine="0"/>
        <w:jc w:val="both"/>
        <w:rPr>
          <w:rFonts w:eastAsia="Times New Roman"/>
          <w:szCs w:val="24"/>
          <w:lang w:eastAsia="ru-RU"/>
        </w:rPr>
      </w:pPr>
      <w:r w:rsidRPr="009269D3">
        <w:rPr>
          <w:rFonts w:eastAsia="Times New Roman"/>
          <w:szCs w:val="24"/>
          <w:lang w:eastAsia="ru-RU"/>
        </w:rPr>
        <w:t>Город, каким он может быть.</w:t>
      </w:r>
    </w:p>
    <w:p w14:paraId="22A534C4" w14:textId="77777777" w:rsidR="0056769C" w:rsidRPr="009269D3" w:rsidRDefault="0056769C" w:rsidP="0056769C">
      <w:pPr>
        <w:ind w:firstLine="0"/>
        <w:jc w:val="both"/>
        <w:rPr>
          <w:rFonts w:eastAsia="Times New Roman"/>
          <w:szCs w:val="24"/>
          <w:lang w:eastAsia="ru-RU"/>
        </w:rPr>
      </w:pPr>
      <w:r w:rsidRPr="009269D3">
        <w:rPr>
          <w:rFonts w:eastAsia="Times New Roman"/>
          <w:szCs w:val="24"/>
          <w:lang w:eastAsia="ru-RU"/>
        </w:rPr>
        <w:t>Знакомство с некоторыми немецкими, австрийскими и швейцарскими городами.</w:t>
      </w:r>
    </w:p>
    <w:p w14:paraId="36E5F987" w14:textId="77777777" w:rsidR="0056769C" w:rsidRPr="009269D3" w:rsidRDefault="0056769C" w:rsidP="0056769C">
      <w:pPr>
        <w:ind w:firstLine="0"/>
        <w:jc w:val="both"/>
        <w:rPr>
          <w:rFonts w:eastAsia="Times New Roman"/>
          <w:szCs w:val="24"/>
          <w:lang w:eastAsia="ru-RU"/>
        </w:rPr>
      </w:pPr>
      <w:r w:rsidRPr="009269D3">
        <w:rPr>
          <w:rFonts w:eastAsia="Times New Roman"/>
          <w:szCs w:val="24"/>
          <w:lang w:eastAsia="ru-RU"/>
        </w:rPr>
        <w:t>Что мы знаем и можем рассказать о Москве и Санкт-Петербурге?</w:t>
      </w:r>
    </w:p>
    <w:p w14:paraId="2FA27DF8" w14:textId="77777777" w:rsidR="0056769C" w:rsidRPr="009269D3" w:rsidRDefault="0056769C" w:rsidP="0056769C">
      <w:pPr>
        <w:ind w:firstLine="0"/>
        <w:jc w:val="both"/>
        <w:rPr>
          <w:rFonts w:eastAsia="Times New Roman"/>
          <w:szCs w:val="24"/>
          <w:lang w:eastAsia="ru-RU"/>
        </w:rPr>
      </w:pPr>
      <w:r w:rsidRPr="009269D3">
        <w:rPr>
          <w:rFonts w:eastAsia="Times New Roman"/>
          <w:szCs w:val="24"/>
          <w:lang w:eastAsia="ru-RU"/>
        </w:rPr>
        <w:t>Города Золотого кольца.</w:t>
      </w:r>
    </w:p>
    <w:p w14:paraId="07C76957" w14:textId="77777777" w:rsidR="0056769C" w:rsidRPr="009269D3" w:rsidRDefault="0056769C" w:rsidP="0056769C">
      <w:pPr>
        <w:ind w:firstLine="0"/>
        <w:jc w:val="both"/>
        <w:rPr>
          <w:bCs/>
          <w:i/>
          <w:szCs w:val="24"/>
        </w:rPr>
      </w:pPr>
      <w:r w:rsidRPr="009269D3">
        <w:rPr>
          <w:bCs/>
          <w:i/>
          <w:szCs w:val="24"/>
        </w:rPr>
        <w:t>Жизнь в современном большом городе. Какие имеются проблемы?</w:t>
      </w:r>
    </w:p>
    <w:p w14:paraId="0820E4B5" w14:textId="77777777" w:rsidR="0056769C" w:rsidRPr="009269D3" w:rsidRDefault="0056769C" w:rsidP="0056769C">
      <w:pPr>
        <w:ind w:firstLine="0"/>
        <w:jc w:val="both"/>
        <w:rPr>
          <w:rFonts w:eastAsia="Times New Roman"/>
          <w:szCs w:val="24"/>
          <w:lang w:eastAsia="ru-RU"/>
        </w:rPr>
      </w:pPr>
      <w:r w:rsidRPr="009269D3">
        <w:rPr>
          <w:rFonts w:eastAsia="Times New Roman"/>
          <w:szCs w:val="24"/>
          <w:lang w:eastAsia="ru-RU"/>
        </w:rPr>
        <w:t>Основные средства передвижения в большом городе. Как ориентироваться в незнакомом городе? Какие правила движения надо знать? Как спросить о том, как пройти, проехать?</w:t>
      </w:r>
    </w:p>
    <w:p w14:paraId="70F2ACC6" w14:textId="77777777" w:rsidR="0056769C" w:rsidRPr="009269D3" w:rsidRDefault="0056769C" w:rsidP="0056769C">
      <w:pPr>
        <w:ind w:firstLine="0"/>
        <w:jc w:val="both"/>
        <w:rPr>
          <w:rFonts w:eastAsia="Times New Roman"/>
          <w:szCs w:val="24"/>
          <w:lang w:eastAsia="ru-RU"/>
        </w:rPr>
      </w:pPr>
      <w:r w:rsidRPr="009269D3">
        <w:rPr>
          <w:rFonts w:eastAsia="Times New Roman"/>
          <w:szCs w:val="24"/>
          <w:lang w:eastAsia="ru-RU"/>
        </w:rPr>
        <w:t>Безопасность передвижения в городе — важная проблема.</w:t>
      </w:r>
    </w:p>
    <w:p w14:paraId="28DB0A89" w14:textId="77777777" w:rsidR="0056769C" w:rsidRPr="009269D3" w:rsidRDefault="0056769C" w:rsidP="0056769C">
      <w:pPr>
        <w:ind w:firstLine="0"/>
        <w:jc w:val="both"/>
        <w:rPr>
          <w:rFonts w:eastAsia="Times New Roman"/>
          <w:szCs w:val="24"/>
          <w:lang w:eastAsia="ru-RU"/>
        </w:rPr>
      </w:pPr>
      <w:r w:rsidRPr="009269D3">
        <w:rPr>
          <w:rFonts w:eastAsia="Times New Roman"/>
          <w:szCs w:val="24"/>
          <w:lang w:eastAsia="ru-RU"/>
        </w:rPr>
        <w:t>Первая молодёжная улица в Берлине.</w:t>
      </w:r>
    </w:p>
    <w:p w14:paraId="7630051B" w14:textId="77777777" w:rsidR="0056769C" w:rsidRPr="009269D3" w:rsidRDefault="0056769C" w:rsidP="0056769C">
      <w:pPr>
        <w:ind w:firstLine="0"/>
        <w:jc w:val="both"/>
        <w:rPr>
          <w:rFonts w:eastAsia="Times New Roman"/>
          <w:szCs w:val="24"/>
          <w:lang w:eastAsia="ru-RU"/>
        </w:rPr>
      </w:pPr>
      <w:r w:rsidRPr="009269D3">
        <w:rPr>
          <w:rFonts w:eastAsia="Times New Roman"/>
          <w:szCs w:val="24"/>
          <w:lang w:eastAsia="ru-RU"/>
        </w:rPr>
        <w:t>Школьники обсуждают проблему «Какой город нам нужен и почему?»</w:t>
      </w:r>
    </w:p>
    <w:p w14:paraId="2B40C6C2" w14:textId="77777777" w:rsidR="0056769C" w:rsidRPr="009269D3" w:rsidRDefault="0056769C" w:rsidP="0056769C">
      <w:pPr>
        <w:ind w:firstLine="0"/>
        <w:jc w:val="both"/>
        <w:rPr>
          <w:b/>
          <w:bCs/>
          <w:szCs w:val="24"/>
        </w:rPr>
      </w:pPr>
      <w:r w:rsidRPr="009269D3">
        <w:rPr>
          <w:bCs/>
          <w:i/>
          <w:szCs w:val="24"/>
        </w:rPr>
        <w:t>В деревне есть много интересного</w:t>
      </w:r>
    </w:p>
    <w:p w14:paraId="6F15D452" w14:textId="77777777" w:rsidR="0056769C" w:rsidRPr="009269D3" w:rsidRDefault="0056769C" w:rsidP="0056769C">
      <w:pPr>
        <w:ind w:firstLine="0"/>
        <w:rPr>
          <w:rFonts w:eastAsia="Times New Roman"/>
          <w:szCs w:val="24"/>
          <w:lang w:eastAsia="ru-RU"/>
        </w:rPr>
      </w:pPr>
      <w:r w:rsidRPr="009269D3">
        <w:rPr>
          <w:rFonts w:eastAsia="Times New Roman"/>
          <w:szCs w:val="24"/>
          <w:lang w:eastAsia="ru-RU"/>
        </w:rPr>
        <w:t>Жизнь в городе и деревне: где лучше? — О вкусах не спорят.</w:t>
      </w:r>
    </w:p>
    <w:p w14:paraId="337F3172" w14:textId="77777777" w:rsidR="0056769C" w:rsidRPr="009269D3" w:rsidRDefault="0056769C" w:rsidP="0056769C">
      <w:pPr>
        <w:ind w:firstLine="0"/>
        <w:rPr>
          <w:rFonts w:eastAsia="Times New Roman"/>
          <w:szCs w:val="24"/>
          <w:lang w:eastAsia="ru-RU"/>
        </w:rPr>
      </w:pPr>
      <w:r w:rsidRPr="009269D3">
        <w:rPr>
          <w:rFonts w:eastAsia="Times New Roman"/>
          <w:szCs w:val="24"/>
          <w:lang w:eastAsia="ru-RU"/>
        </w:rPr>
        <w:t>Домашние животные и птица.</w:t>
      </w:r>
    </w:p>
    <w:p w14:paraId="3198AC5F" w14:textId="77777777" w:rsidR="0056769C" w:rsidRPr="009269D3" w:rsidRDefault="0056769C" w:rsidP="0056769C">
      <w:pPr>
        <w:ind w:firstLine="0"/>
        <w:rPr>
          <w:rFonts w:eastAsia="Times New Roman"/>
          <w:szCs w:val="24"/>
          <w:lang w:eastAsia="ru-RU"/>
        </w:rPr>
      </w:pPr>
      <w:r w:rsidRPr="009269D3">
        <w:rPr>
          <w:rFonts w:eastAsia="Times New Roman"/>
          <w:szCs w:val="24"/>
          <w:lang w:eastAsia="ru-RU"/>
        </w:rPr>
        <w:t>Немецкая деревня вчера и сегодня. Сельскохозяйственные машины.</w:t>
      </w:r>
    </w:p>
    <w:p w14:paraId="491976B4" w14:textId="77777777" w:rsidR="0056769C" w:rsidRPr="009269D3" w:rsidRDefault="0056769C" w:rsidP="0056769C">
      <w:pPr>
        <w:ind w:firstLine="0"/>
        <w:rPr>
          <w:rFonts w:eastAsia="Times New Roman"/>
          <w:szCs w:val="24"/>
          <w:lang w:eastAsia="ru-RU"/>
        </w:rPr>
      </w:pPr>
      <w:r w:rsidRPr="009269D3">
        <w:rPr>
          <w:rFonts w:eastAsia="Times New Roman"/>
          <w:szCs w:val="24"/>
          <w:lang w:eastAsia="ru-RU"/>
        </w:rPr>
        <w:t>Русские народные промыслы (Хохлома, Гжель, Палех).</w:t>
      </w:r>
    </w:p>
    <w:p w14:paraId="70EBA816" w14:textId="77777777" w:rsidR="0056769C" w:rsidRPr="009269D3" w:rsidRDefault="0056769C" w:rsidP="0056769C">
      <w:pPr>
        <w:ind w:firstLine="0"/>
        <w:rPr>
          <w:rFonts w:eastAsia="Times New Roman"/>
          <w:szCs w:val="24"/>
          <w:lang w:eastAsia="ru-RU"/>
        </w:rPr>
      </w:pPr>
      <w:r w:rsidRPr="009269D3">
        <w:rPr>
          <w:rFonts w:eastAsia="Times New Roman"/>
          <w:szCs w:val="24"/>
          <w:lang w:eastAsia="ru-RU"/>
        </w:rPr>
        <w:t>Каким будет село в будущем?</w:t>
      </w:r>
    </w:p>
    <w:p w14:paraId="1B9C45E3" w14:textId="77777777" w:rsidR="0056769C" w:rsidRPr="009269D3" w:rsidRDefault="00F11E90" w:rsidP="0056769C">
      <w:pPr>
        <w:ind w:firstLine="0"/>
        <w:rPr>
          <w:rFonts w:eastAsia="Times New Roman"/>
          <w:szCs w:val="24"/>
          <w:lang w:eastAsia="ru-RU"/>
        </w:rPr>
      </w:pPr>
      <w:r w:rsidRPr="009269D3">
        <w:rPr>
          <w:bCs/>
          <w:i/>
          <w:szCs w:val="24"/>
        </w:rPr>
        <w:t>Защита окружающей среды – самая актуальная проблема сегодня.</w:t>
      </w:r>
    </w:p>
    <w:p w14:paraId="5531CC89" w14:textId="77777777" w:rsidR="00F11E90" w:rsidRPr="009269D3" w:rsidRDefault="00F11E90" w:rsidP="00F11E90">
      <w:pPr>
        <w:ind w:firstLine="0"/>
        <w:jc w:val="both"/>
        <w:rPr>
          <w:rFonts w:eastAsia="Times New Roman"/>
          <w:szCs w:val="24"/>
          <w:lang w:eastAsia="ru-RU"/>
        </w:rPr>
      </w:pPr>
      <w:r w:rsidRPr="009269D3">
        <w:rPr>
          <w:szCs w:val="24"/>
        </w:rPr>
        <w:t xml:space="preserve">Наша планета в опасности. Кислотные дожди, загрязнение воздуха и воды, озоновые дыры, уничтожение лесов и животных — всё это может привести к катастрофе. Что мы должны сделать, чтобы защитить природу? Какое участие принимают в этом </w:t>
      </w:r>
      <w:r w:rsidRPr="009269D3">
        <w:rPr>
          <w:rFonts w:eastAsia="Times New Roman"/>
          <w:szCs w:val="24"/>
          <w:lang w:eastAsia="ru-RU"/>
        </w:rPr>
        <w:t>дети? Они могут заботиться о лесе и животных в нём, следить за чистотой улиц, дворов, своего жилища, помогать старым и больным людям</w:t>
      </w:r>
    </w:p>
    <w:p w14:paraId="72809103" w14:textId="77777777" w:rsidR="00F11E90" w:rsidRPr="009269D3" w:rsidRDefault="00F11E90" w:rsidP="00F11E90">
      <w:pPr>
        <w:ind w:firstLine="0"/>
        <w:jc w:val="both"/>
        <w:rPr>
          <w:i/>
          <w:szCs w:val="24"/>
        </w:rPr>
      </w:pPr>
      <w:r w:rsidRPr="009269D3">
        <w:rPr>
          <w:i/>
          <w:szCs w:val="24"/>
        </w:rPr>
        <w:lastRenderedPageBreak/>
        <w:t>В здоровом теле - здоровый дух</w:t>
      </w:r>
    </w:p>
    <w:p w14:paraId="494819D9" w14:textId="77777777" w:rsidR="0056769C" w:rsidRPr="009269D3" w:rsidRDefault="00F11E90" w:rsidP="0056769C">
      <w:pPr>
        <w:ind w:firstLine="0"/>
        <w:jc w:val="both"/>
        <w:rPr>
          <w:szCs w:val="24"/>
        </w:rPr>
      </w:pPr>
      <w:r w:rsidRPr="009269D3">
        <w:rPr>
          <w:szCs w:val="24"/>
        </w:rPr>
        <w:t>Ситуация «На приеме у школьного врача». Характеристика настоящего спортсмена. Рассказ об истории олимпийских игр. Рассказ о своих занятиях спортом с опорой на схему. Расспрос друга о занятии спортом.</w:t>
      </w:r>
    </w:p>
    <w:p w14:paraId="6E147A1D" w14:textId="77777777" w:rsidR="00F11E90" w:rsidRPr="009269D3" w:rsidRDefault="00F11E90" w:rsidP="0056769C">
      <w:pPr>
        <w:ind w:firstLine="0"/>
        <w:jc w:val="both"/>
        <w:rPr>
          <w:i/>
          <w:szCs w:val="24"/>
        </w:rPr>
      </w:pPr>
      <w:r w:rsidRPr="009269D3">
        <w:rPr>
          <w:i/>
          <w:szCs w:val="24"/>
        </w:rPr>
        <w:t>Повторение.</w:t>
      </w:r>
    </w:p>
    <w:p w14:paraId="229D9409" w14:textId="77777777" w:rsidR="001E118B" w:rsidRPr="009269D3" w:rsidRDefault="001E118B" w:rsidP="0056769C">
      <w:pPr>
        <w:ind w:firstLine="0"/>
        <w:jc w:val="both"/>
        <w:rPr>
          <w:i/>
          <w:szCs w:val="24"/>
        </w:rPr>
      </w:pPr>
    </w:p>
    <w:p w14:paraId="1244ED85" w14:textId="77777777" w:rsidR="00F11E90" w:rsidRPr="009269D3" w:rsidRDefault="00F11E90" w:rsidP="0056769C">
      <w:pPr>
        <w:ind w:firstLine="0"/>
        <w:jc w:val="both"/>
        <w:rPr>
          <w:b/>
          <w:szCs w:val="24"/>
        </w:rPr>
      </w:pPr>
      <w:r w:rsidRPr="009269D3">
        <w:rPr>
          <w:b/>
          <w:szCs w:val="24"/>
        </w:rPr>
        <w:t>Тематическое планирование</w:t>
      </w:r>
    </w:p>
    <w:p w14:paraId="7958CF65" w14:textId="77777777" w:rsidR="00151FD7" w:rsidRPr="009269D3" w:rsidRDefault="00151FD7" w:rsidP="0056769C">
      <w:pPr>
        <w:ind w:firstLine="0"/>
        <w:jc w:val="both"/>
        <w:rPr>
          <w:b/>
          <w:szCs w:val="24"/>
        </w:rPr>
      </w:pPr>
    </w:p>
    <w:tbl>
      <w:tblPr>
        <w:tblW w:w="4723"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5"/>
        <w:gridCol w:w="5735"/>
        <w:gridCol w:w="2229"/>
      </w:tblGrid>
      <w:tr w:rsidR="00F11E90" w:rsidRPr="009269D3" w14:paraId="38DA3FCB" w14:textId="77777777" w:rsidTr="004E5277">
        <w:trPr>
          <w:trHeight w:val="562"/>
        </w:trPr>
        <w:tc>
          <w:tcPr>
            <w:tcW w:w="834" w:type="pct"/>
            <w:shd w:val="clear" w:color="auto" w:fill="auto"/>
          </w:tcPr>
          <w:p w14:paraId="5F194BDA" w14:textId="77777777" w:rsidR="00F11E90" w:rsidRPr="009269D3" w:rsidRDefault="00F11E90" w:rsidP="004E5277">
            <w:pPr>
              <w:ind w:firstLine="0"/>
              <w:jc w:val="center"/>
              <w:rPr>
                <w:rFonts w:eastAsia="Times New Roman"/>
                <w:b/>
                <w:szCs w:val="24"/>
                <w:lang w:eastAsia="ru-RU"/>
              </w:rPr>
            </w:pPr>
            <w:r w:rsidRPr="009269D3">
              <w:rPr>
                <w:rFonts w:eastAsia="Times New Roman"/>
                <w:szCs w:val="24"/>
                <w:lang w:eastAsia="ru-RU"/>
              </w:rPr>
              <w:t>№п/п</w:t>
            </w:r>
          </w:p>
        </w:tc>
        <w:tc>
          <w:tcPr>
            <w:tcW w:w="3000" w:type="pct"/>
            <w:shd w:val="clear" w:color="auto" w:fill="auto"/>
          </w:tcPr>
          <w:p w14:paraId="687FD544" w14:textId="77777777" w:rsidR="00F11E90" w:rsidRPr="009269D3" w:rsidRDefault="00F11E90" w:rsidP="004E5277">
            <w:pPr>
              <w:ind w:firstLine="0"/>
              <w:jc w:val="center"/>
              <w:rPr>
                <w:rFonts w:eastAsia="Times New Roman"/>
                <w:b/>
                <w:szCs w:val="24"/>
                <w:lang w:eastAsia="ru-RU"/>
              </w:rPr>
            </w:pPr>
            <w:r w:rsidRPr="009269D3">
              <w:rPr>
                <w:szCs w:val="24"/>
              </w:rPr>
              <w:t>Название темы</w:t>
            </w:r>
          </w:p>
        </w:tc>
        <w:tc>
          <w:tcPr>
            <w:tcW w:w="1166" w:type="pct"/>
          </w:tcPr>
          <w:p w14:paraId="0B258133" w14:textId="77777777" w:rsidR="00F11E90" w:rsidRPr="009269D3" w:rsidRDefault="00F11E90" w:rsidP="004E5277">
            <w:pPr>
              <w:ind w:firstLine="0"/>
              <w:jc w:val="center"/>
              <w:rPr>
                <w:rFonts w:eastAsia="Times New Roman"/>
                <w:b/>
                <w:szCs w:val="24"/>
                <w:lang w:eastAsia="ru-RU"/>
              </w:rPr>
            </w:pPr>
            <w:r w:rsidRPr="009269D3">
              <w:rPr>
                <w:szCs w:val="24"/>
              </w:rPr>
              <w:t>Количество часов по теме</w:t>
            </w:r>
          </w:p>
        </w:tc>
      </w:tr>
      <w:tr w:rsidR="00F11E90" w:rsidRPr="009269D3" w14:paraId="48E620A6" w14:textId="77777777" w:rsidTr="004E5277">
        <w:tc>
          <w:tcPr>
            <w:tcW w:w="834" w:type="pct"/>
            <w:shd w:val="clear" w:color="auto" w:fill="auto"/>
          </w:tcPr>
          <w:p w14:paraId="27CE266A" w14:textId="77777777" w:rsidR="00F11E90" w:rsidRPr="009269D3" w:rsidRDefault="00F11E90" w:rsidP="004E5277">
            <w:pPr>
              <w:ind w:firstLine="0"/>
              <w:jc w:val="center"/>
              <w:rPr>
                <w:rFonts w:eastAsia="Times New Roman"/>
                <w:szCs w:val="24"/>
                <w:lang w:eastAsia="ru-RU"/>
              </w:rPr>
            </w:pPr>
            <w:r w:rsidRPr="009269D3">
              <w:rPr>
                <w:rFonts w:eastAsia="Times New Roman"/>
                <w:szCs w:val="24"/>
                <w:lang w:eastAsia="ru-RU"/>
              </w:rPr>
              <w:t>1</w:t>
            </w:r>
          </w:p>
        </w:tc>
        <w:tc>
          <w:tcPr>
            <w:tcW w:w="3000" w:type="pct"/>
            <w:shd w:val="clear" w:color="auto" w:fill="auto"/>
          </w:tcPr>
          <w:p w14:paraId="2AA477EB" w14:textId="77777777" w:rsidR="00F11E90" w:rsidRPr="009269D3" w:rsidRDefault="00F11E90" w:rsidP="004E5277">
            <w:pPr>
              <w:ind w:firstLine="0"/>
              <w:jc w:val="both"/>
              <w:rPr>
                <w:szCs w:val="24"/>
              </w:rPr>
            </w:pPr>
            <w:r w:rsidRPr="009269D3">
              <w:rPr>
                <w:bCs/>
                <w:szCs w:val="24"/>
              </w:rPr>
              <w:t>После летних каникул (</w:t>
            </w:r>
            <w:r w:rsidRPr="009269D3">
              <w:rPr>
                <w:szCs w:val="24"/>
              </w:rPr>
              <w:t xml:space="preserve"> (курс повторения)</w:t>
            </w:r>
          </w:p>
        </w:tc>
        <w:tc>
          <w:tcPr>
            <w:tcW w:w="1166" w:type="pct"/>
          </w:tcPr>
          <w:p w14:paraId="029929D2" w14:textId="77777777" w:rsidR="00F11E90" w:rsidRPr="009269D3" w:rsidRDefault="00F11E90" w:rsidP="004E5277">
            <w:pPr>
              <w:ind w:firstLine="0"/>
              <w:jc w:val="center"/>
              <w:rPr>
                <w:rFonts w:eastAsia="Times New Roman"/>
                <w:szCs w:val="24"/>
                <w:lang w:eastAsia="ru-RU"/>
              </w:rPr>
            </w:pPr>
            <w:r w:rsidRPr="009269D3">
              <w:rPr>
                <w:rFonts w:eastAsia="Times New Roman"/>
                <w:szCs w:val="24"/>
                <w:lang w:eastAsia="ru-RU"/>
              </w:rPr>
              <w:t>9</w:t>
            </w:r>
          </w:p>
        </w:tc>
      </w:tr>
      <w:tr w:rsidR="00F11E90" w:rsidRPr="009269D3" w14:paraId="4B0A3160" w14:textId="77777777" w:rsidTr="004E5277">
        <w:tc>
          <w:tcPr>
            <w:tcW w:w="834" w:type="pct"/>
            <w:shd w:val="clear" w:color="auto" w:fill="auto"/>
          </w:tcPr>
          <w:p w14:paraId="3F7F6576" w14:textId="77777777" w:rsidR="00F11E90" w:rsidRPr="009269D3" w:rsidRDefault="00F11E90" w:rsidP="004E5277">
            <w:pPr>
              <w:ind w:firstLine="0"/>
              <w:jc w:val="center"/>
              <w:rPr>
                <w:rFonts w:eastAsia="Times New Roman"/>
                <w:szCs w:val="24"/>
                <w:lang w:eastAsia="ru-RU"/>
              </w:rPr>
            </w:pPr>
            <w:r w:rsidRPr="009269D3">
              <w:rPr>
                <w:rFonts w:eastAsia="Times New Roman"/>
                <w:szCs w:val="24"/>
                <w:lang w:eastAsia="ru-RU"/>
              </w:rPr>
              <w:t>2</w:t>
            </w:r>
          </w:p>
        </w:tc>
        <w:tc>
          <w:tcPr>
            <w:tcW w:w="3000" w:type="pct"/>
            <w:shd w:val="clear" w:color="auto" w:fill="auto"/>
          </w:tcPr>
          <w:p w14:paraId="15643297" w14:textId="77777777" w:rsidR="00F11E90" w:rsidRPr="009269D3" w:rsidRDefault="00F11E90" w:rsidP="004E5277">
            <w:pPr>
              <w:ind w:firstLine="0"/>
              <w:jc w:val="both"/>
              <w:rPr>
                <w:bCs/>
                <w:szCs w:val="24"/>
              </w:rPr>
            </w:pPr>
            <w:r w:rsidRPr="009269D3">
              <w:rPr>
                <w:bCs/>
                <w:szCs w:val="24"/>
              </w:rPr>
              <w:t>Что называем мы нашей Родиной?</w:t>
            </w:r>
          </w:p>
        </w:tc>
        <w:tc>
          <w:tcPr>
            <w:tcW w:w="1166" w:type="pct"/>
          </w:tcPr>
          <w:p w14:paraId="3FF592B6" w14:textId="77777777" w:rsidR="00F11E90" w:rsidRPr="009269D3" w:rsidRDefault="00F11E90" w:rsidP="004E5277">
            <w:pPr>
              <w:ind w:firstLine="0"/>
              <w:jc w:val="center"/>
              <w:rPr>
                <w:rFonts w:eastAsia="Times New Roman"/>
                <w:szCs w:val="24"/>
                <w:lang w:eastAsia="ru-RU"/>
              </w:rPr>
            </w:pPr>
            <w:r w:rsidRPr="009269D3">
              <w:rPr>
                <w:rFonts w:eastAsia="Times New Roman"/>
                <w:szCs w:val="24"/>
                <w:lang w:eastAsia="ru-RU"/>
              </w:rPr>
              <w:t>14</w:t>
            </w:r>
          </w:p>
        </w:tc>
      </w:tr>
      <w:tr w:rsidR="00F11E90" w:rsidRPr="009269D3" w14:paraId="3BD56C53" w14:textId="77777777" w:rsidTr="004E5277">
        <w:tc>
          <w:tcPr>
            <w:tcW w:w="834" w:type="pct"/>
            <w:shd w:val="clear" w:color="auto" w:fill="auto"/>
          </w:tcPr>
          <w:p w14:paraId="611500DF" w14:textId="77777777" w:rsidR="00F11E90" w:rsidRPr="009269D3" w:rsidRDefault="00F11E90" w:rsidP="004E5277">
            <w:pPr>
              <w:ind w:firstLine="0"/>
              <w:jc w:val="center"/>
              <w:rPr>
                <w:rFonts w:eastAsia="Times New Roman"/>
                <w:szCs w:val="24"/>
                <w:lang w:eastAsia="ru-RU"/>
              </w:rPr>
            </w:pPr>
            <w:r w:rsidRPr="009269D3">
              <w:rPr>
                <w:rFonts w:eastAsia="Times New Roman"/>
                <w:szCs w:val="24"/>
                <w:lang w:eastAsia="ru-RU"/>
              </w:rPr>
              <w:t>3</w:t>
            </w:r>
          </w:p>
        </w:tc>
        <w:tc>
          <w:tcPr>
            <w:tcW w:w="3000" w:type="pct"/>
            <w:shd w:val="clear" w:color="auto" w:fill="auto"/>
          </w:tcPr>
          <w:p w14:paraId="7DCF5269" w14:textId="77777777" w:rsidR="00F11E90" w:rsidRPr="009269D3" w:rsidRDefault="00F11E90" w:rsidP="004E5277">
            <w:pPr>
              <w:ind w:firstLine="0"/>
              <w:jc w:val="both"/>
              <w:rPr>
                <w:b/>
                <w:bCs/>
                <w:szCs w:val="24"/>
              </w:rPr>
            </w:pPr>
            <w:r w:rsidRPr="009269D3">
              <w:rPr>
                <w:bCs/>
                <w:szCs w:val="24"/>
              </w:rPr>
              <w:t>Лицо города- визитная карточка страны.</w:t>
            </w:r>
          </w:p>
        </w:tc>
        <w:tc>
          <w:tcPr>
            <w:tcW w:w="1166" w:type="pct"/>
          </w:tcPr>
          <w:p w14:paraId="15997976" w14:textId="77777777" w:rsidR="00F11E90" w:rsidRPr="009269D3" w:rsidRDefault="00F11E90" w:rsidP="004E5277">
            <w:pPr>
              <w:ind w:firstLine="0"/>
              <w:jc w:val="center"/>
              <w:rPr>
                <w:rFonts w:eastAsia="Times New Roman"/>
                <w:szCs w:val="24"/>
                <w:lang w:eastAsia="ru-RU"/>
              </w:rPr>
            </w:pPr>
            <w:r w:rsidRPr="009269D3">
              <w:rPr>
                <w:rFonts w:eastAsia="Times New Roman"/>
                <w:szCs w:val="24"/>
                <w:lang w:eastAsia="ru-RU"/>
              </w:rPr>
              <w:t>13</w:t>
            </w:r>
          </w:p>
        </w:tc>
      </w:tr>
      <w:tr w:rsidR="00F11E90" w:rsidRPr="009269D3" w14:paraId="669094DC" w14:textId="77777777" w:rsidTr="004E5277">
        <w:tc>
          <w:tcPr>
            <w:tcW w:w="834" w:type="pct"/>
            <w:shd w:val="clear" w:color="auto" w:fill="auto"/>
          </w:tcPr>
          <w:p w14:paraId="05A9786F" w14:textId="77777777" w:rsidR="00F11E90" w:rsidRPr="009269D3" w:rsidRDefault="00F11E90" w:rsidP="004E5277">
            <w:pPr>
              <w:ind w:firstLine="0"/>
              <w:jc w:val="center"/>
              <w:rPr>
                <w:rFonts w:eastAsia="Times New Roman"/>
                <w:szCs w:val="24"/>
                <w:lang w:eastAsia="ru-RU"/>
              </w:rPr>
            </w:pPr>
            <w:r w:rsidRPr="009269D3">
              <w:rPr>
                <w:rFonts w:eastAsia="Times New Roman"/>
                <w:szCs w:val="24"/>
                <w:lang w:eastAsia="ru-RU"/>
              </w:rPr>
              <w:t>4</w:t>
            </w:r>
          </w:p>
        </w:tc>
        <w:tc>
          <w:tcPr>
            <w:tcW w:w="3000" w:type="pct"/>
            <w:shd w:val="clear" w:color="auto" w:fill="auto"/>
          </w:tcPr>
          <w:p w14:paraId="517DEA5A" w14:textId="77777777" w:rsidR="00F11E90" w:rsidRPr="009269D3" w:rsidRDefault="00F11E90" w:rsidP="004E5277">
            <w:pPr>
              <w:ind w:firstLine="0"/>
              <w:jc w:val="both"/>
              <w:rPr>
                <w:bCs/>
                <w:szCs w:val="24"/>
              </w:rPr>
            </w:pPr>
            <w:r w:rsidRPr="009269D3">
              <w:rPr>
                <w:bCs/>
                <w:szCs w:val="24"/>
              </w:rPr>
              <w:t>Жизнь в современном большом городе. Какие имеются проблемы?</w:t>
            </w:r>
          </w:p>
        </w:tc>
        <w:tc>
          <w:tcPr>
            <w:tcW w:w="1166" w:type="pct"/>
          </w:tcPr>
          <w:p w14:paraId="66946917" w14:textId="77777777" w:rsidR="00F11E90" w:rsidRPr="009269D3" w:rsidRDefault="00F11E90" w:rsidP="004E5277">
            <w:pPr>
              <w:ind w:firstLine="0"/>
              <w:jc w:val="center"/>
              <w:rPr>
                <w:rFonts w:eastAsia="Times New Roman"/>
                <w:szCs w:val="24"/>
                <w:lang w:eastAsia="ru-RU"/>
              </w:rPr>
            </w:pPr>
            <w:r w:rsidRPr="009269D3">
              <w:rPr>
                <w:rFonts w:eastAsia="Times New Roman"/>
                <w:szCs w:val="24"/>
                <w:lang w:eastAsia="ru-RU"/>
              </w:rPr>
              <w:t>12</w:t>
            </w:r>
          </w:p>
        </w:tc>
      </w:tr>
      <w:tr w:rsidR="00F11E90" w:rsidRPr="009269D3" w14:paraId="3C1C4A29" w14:textId="77777777" w:rsidTr="004E5277">
        <w:tc>
          <w:tcPr>
            <w:tcW w:w="834" w:type="pct"/>
            <w:shd w:val="clear" w:color="auto" w:fill="auto"/>
          </w:tcPr>
          <w:p w14:paraId="53AB9F47" w14:textId="77777777" w:rsidR="00F11E90" w:rsidRPr="009269D3" w:rsidRDefault="00F11E90" w:rsidP="004E5277">
            <w:pPr>
              <w:ind w:firstLine="0"/>
              <w:jc w:val="center"/>
              <w:rPr>
                <w:rFonts w:eastAsia="Times New Roman"/>
                <w:szCs w:val="24"/>
                <w:lang w:eastAsia="ru-RU"/>
              </w:rPr>
            </w:pPr>
            <w:r w:rsidRPr="009269D3">
              <w:rPr>
                <w:rFonts w:eastAsia="Times New Roman"/>
                <w:szCs w:val="24"/>
                <w:lang w:eastAsia="ru-RU"/>
              </w:rPr>
              <w:t>5</w:t>
            </w:r>
          </w:p>
        </w:tc>
        <w:tc>
          <w:tcPr>
            <w:tcW w:w="3000" w:type="pct"/>
            <w:shd w:val="clear" w:color="auto" w:fill="auto"/>
          </w:tcPr>
          <w:p w14:paraId="7A0A3B16" w14:textId="77777777" w:rsidR="00F11E90" w:rsidRPr="009269D3" w:rsidRDefault="00F11E90" w:rsidP="004E5277">
            <w:pPr>
              <w:ind w:firstLine="0"/>
              <w:jc w:val="both"/>
              <w:rPr>
                <w:b/>
                <w:bCs/>
                <w:szCs w:val="24"/>
              </w:rPr>
            </w:pPr>
            <w:r w:rsidRPr="009269D3">
              <w:rPr>
                <w:bCs/>
                <w:szCs w:val="24"/>
              </w:rPr>
              <w:t>В деревне есть много интересного</w:t>
            </w:r>
          </w:p>
        </w:tc>
        <w:tc>
          <w:tcPr>
            <w:tcW w:w="1166" w:type="pct"/>
          </w:tcPr>
          <w:p w14:paraId="7589A217" w14:textId="77777777" w:rsidR="00F11E90" w:rsidRPr="009269D3" w:rsidRDefault="00F11E90" w:rsidP="004E5277">
            <w:pPr>
              <w:ind w:firstLine="0"/>
              <w:jc w:val="center"/>
              <w:rPr>
                <w:rFonts w:eastAsia="Times New Roman"/>
                <w:szCs w:val="24"/>
                <w:lang w:eastAsia="ru-RU"/>
              </w:rPr>
            </w:pPr>
            <w:r w:rsidRPr="009269D3">
              <w:rPr>
                <w:rFonts w:eastAsia="Times New Roman"/>
                <w:szCs w:val="24"/>
                <w:lang w:eastAsia="ru-RU"/>
              </w:rPr>
              <w:t>14</w:t>
            </w:r>
          </w:p>
        </w:tc>
      </w:tr>
      <w:tr w:rsidR="00F11E90" w:rsidRPr="009269D3" w14:paraId="06CDBCD8" w14:textId="77777777" w:rsidTr="004E5277">
        <w:tc>
          <w:tcPr>
            <w:tcW w:w="834" w:type="pct"/>
            <w:shd w:val="clear" w:color="auto" w:fill="auto"/>
          </w:tcPr>
          <w:p w14:paraId="2455DFD6" w14:textId="77777777" w:rsidR="00F11E90" w:rsidRPr="009269D3" w:rsidRDefault="00F11E90" w:rsidP="004E5277">
            <w:pPr>
              <w:ind w:firstLine="0"/>
              <w:jc w:val="center"/>
              <w:rPr>
                <w:rFonts w:eastAsia="Times New Roman"/>
                <w:szCs w:val="24"/>
                <w:lang w:eastAsia="ru-RU"/>
              </w:rPr>
            </w:pPr>
            <w:r w:rsidRPr="009269D3">
              <w:rPr>
                <w:rFonts w:eastAsia="Times New Roman"/>
                <w:szCs w:val="24"/>
                <w:lang w:eastAsia="ru-RU"/>
              </w:rPr>
              <w:t>6</w:t>
            </w:r>
          </w:p>
        </w:tc>
        <w:tc>
          <w:tcPr>
            <w:tcW w:w="3000" w:type="pct"/>
            <w:shd w:val="clear" w:color="auto" w:fill="auto"/>
          </w:tcPr>
          <w:p w14:paraId="0D78DF86" w14:textId="77777777" w:rsidR="00F11E90" w:rsidRPr="009269D3" w:rsidRDefault="00F11E90" w:rsidP="00F11E90">
            <w:pPr>
              <w:ind w:firstLine="0"/>
              <w:rPr>
                <w:rFonts w:eastAsia="Times New Roman"/>
                <w:szCs w:val="24"/>
                <w:lang w:eastAsia="ru-RU"/>
              </w:rPr>
            </w:pPr>
            <w:r w:rsidRPr="009269D3">
              <w:rPr>
                <w:bCs/>
                <w:szCs w:val="24"/>
              </w:rPr>
              <w:t>Защита окружающей среды – самая актуальная проблема сегодня.</w:t>
            </w:r>
          </w:p>
        </w:tc>
        <w:tc>
          <w:tcPr>
            <w:tcW w:w="1166" w:type="pct"/>
          </w:tcPr>
          <w:p w14:paraId="7123D5CB" w14:textId="77777777" w:rsidR="00F11E90" w:rsidRPr="009269D3" w:rsidRDefault="00F11E90" w:rsidP="004E5277">
            <w:pPr>
              <w:ind w:firstLine="0"/>
              <w:jc w:val="center"/>
              <w:rPr>
                <w:rFonts w:eastAsia="Times New Roman"/>
                <w:szCs w:val="24"/>
                <w:lang w:eastAsia="ru-RU"/>
              </w:rPr>
            </w:pPr>
            <w:r w:rsidRPr="009269D3">
              <w:rPr>
                <w:rFonts w:eastAsia="Times New Roman"/>
                <w:szCs w:val="24"/>
                <w:lang w:eastAsia="ru-RU"/>
              </w:rPr>
              <w:t>16</w:t>
            </w:r>
          </w:p>
        </w:tc>
      </w:tr>
      <w:tr w:rsidR="00F11E90" w:rsidRPr="009269D3" w14:paraId="4A9985C0" w14:textId="77777777" w:rsidTr="004E5277">
        <w:tc>
          <w:tcPr>
            <w:tcW w:w="834" w:type="pct"/>
            <w:shd w:val="clear" w:color="auto" w:fill="auto"/>
          </w:tcPr>
          <w:p w14:paraId="1DD253C2" w14:textId="77777777" w:rsidR="00F11E90" w:rsidRPr="009269D3" w:rsidRDefault="00F11E90" w:rsidP="004E5277">
            <w:pPr>
              <w:ind w:firstLine="0"/>
              <w:jc w:val="center"/>
              <w:rPr>
                <w:rFonts w:eastAsia="Times New Roman"/>
                <w:szCs w:val="24"/>
                <w:lang w:eastAsia="ru-RU"/>
              </w:rPr>
            </w:pPr>
            <w:r w:rsidRPr="009269D3">
              <w:rPr>
                <w:rFonts w:eastAsia="Times New Roman"/>
                <w:szCs w:val="24"/>
                <w:lang w:eastAsia="ru-RU"/>
              </w:rPr>
              <w:t>7</w:t>
            </w:r>
          </w:p>
        </w:tc>
        <w:tc>
          <w:tcPr>
            <w:tcW w:w="3000" w:type="pct"/>
            <w:shd w:val="clear" w:color="auto" w:fill="auto"/>
          </w:tcPr>
          <w:p w14:paraId="28E3F02D" w14:textId="77777777" w:rsidR="00F11E90" w:rsidRPr="009269D3" w:rsidRDefault="00F11E90" w:rsidP="00F11E90">
            <w:pPr>
              <w:ind w:firstLine="0"/>
              <w:jc w:val="both"/>
              <w:rPr>
                <w:szCs w:val="24"/>
              </w:rPr>
            </w:pPr>
            <w:r w:rsidRPr="009269D3">
              <w:rPr>
                <w:szCs w:val="24"/>
              </w:rPr>
              <w:t>В здоровом теле - здоровый дух</w:t>
            </w:r>
          </w:p>
        </w:tc>
        <w:tc>
          <w:tcPr>
            <w:tcW w:w="1166" w:type="pct"/>
          </w:tcPr>
          <w:p w14:paraId="4B81B8C0" w14:textId="77777777" w:rsidR="00F11E90" w:rsidRPr="009269D3" w:rsidRDefault="00F11E90" w:rsidP="004E5277">
            <w:pPr>
              <w:ind w:firstLine="0"/>
              <w:jc w:val="center"/>
              <w:rPr>
                <w:rFonts w:eastAsia="Times New Roman"/>
                <w:szCs w:val="24"/>
                <w:lang w:eastAsia="ru-RU"/>
              </w:rPr>
            </w:pPr>
            <w:r w:rsidRPr="009269D3">
              <w:rPr>
                <w:rFonts w:eastAsia="Times New Roman"/>
                <w:szCs w:val="24"/>
                <w:lang w:eastAsia="ru-RU"/>
              </w:rPr>
              <w:t>13</w:t>
            </w:r>
          </w:p>
        </w:tc>
      </w:tr>
      <w:tr w:rsidR="00F11E90" w:rsidRPr="009269D3" w14:paraId="11E17276" w14:textId="77777777" w:rsidTr="004E5277">
        <w:tc>
          <w:tcPr>
            <w:tcW w:w="834" w:type="pct"/>
            <w:shd w:val="clear" w:color="auto" w:fill="auto"/>
          </w:tcPr>
          <w:p w14:paraId="7EACF515" w14:textId="77777777" w:rsidR="00F11E90" w:rsidRPr="009269D3" w:rsidRDefault="00F11E90" w:rsidP="004E5277">
            <w:pPr>
              <w:ind w:firstLine="0"/>
              <w:jc w:val="center"/>
              <w:rPr>
                <w:rFonts w:eastAsia="Times New Roman"/>
                <w:szCs w:val="24"/>
                <w:lang w:eastAsia="ru-RU"/>
              </w:rPr>
            </w:pPr>
            <w:r w:rsidRPr="009269D3">
              <w:rPr>
                <w:rFonts w:eastAsia="Times New Roman"/>
                <w:szCs w:val="24"/>
                <w:lang w:eastAsia="ru-RU"/>
              </w:rPr>
              <w:t>8</w:t>
            </w:r>
          </w:p>
        </w:tc>
        <w:tc>
          <w:tcPr>
            <w:tcW w:w="3000" w:type="pct"/>
            <w:shd w:val="clear" w:color="auto" w:fill="auto"/>
          </w:tcPr>
          <w:p w14:paraId="4C431AC4" w14:textId="77777777" w:rsidR="00F11E90" w:rsidRPr="009269D3" w:rsidRDefault="00F11E90" w:rsidP="004E5277">
            <w:pPr>
              <w:tabs>
                <w:tab w:val="left" w:pos="1320"/>
                <w:tab w:val="center" w:pos="2789"/>
              </w:tabs>
              <w:ind w:firstLine="0"/>
              <w:jc w:val="both"/>
              <w:rPr>
                <w:rFonts w:eastAsia="Times New Roman"/>
                <w:szCs w:val="24"/>
                <w:lang w:eastAsia="ru-RU"/>
              </w:rPr>
            </w:pPr>
            <w:r w:rsidRPr="009269D3">
              <w:rPr>
                <w:rFonts w:eastAsia="Times New Roman"/>
                <w:szCs w:val="24"/>
                <w:lang w:eastAsia="ru-RU"/>
              </w:rPr>
              <w:t>Повторение</w:t>
            </w:r>
          </w:p>
        </w:tc>
        <w:tc>
          <w:tcPr>
            <w:tcW w:w="1166" w:type="pct"/>
          </w:tcPr>
          <w:p w14:paraId="4566C006" w14:textId="77777777" w:rsidR="00F11E90" w:rsidRPr="009269D3" w:rsidRDefault="00F11E90" w:rsidP="004E5277">
            <w:pPr>
              <w:ind w:firstLine="0"/>
              <w:jc w:val="center"/>
              <w:rPr>
                <w:rFonts w:eastAsia="Times New Roman"/>
                <w:szCs w:val="24"/>
                <w:lang w:eastAsia="ru-RU"/>
              </w:rPr>
            </w:pPr>
            <w:r w:rsidRPr="009269D3">
              <w:rPr>
                <w:rFonts w:eastAsia="Times New Roman"/>
                <w:szCs w:val="24"/>
                <w:lang w:eastAsia="ru-RU"/>
              </w:rPr>
              <w:t>14</w:t>
            </w:r>
          </w:p>
        </w:tc>
      </w:tr>
      <w:tr w:rsidR="00F11E90" w:rsidRPr="009269D3" w14:paraId="3F578FFE" w14:textId="77777777" w:rsidTr="004E5277">
        <w:tc>
          <w:tcPr>
            <w:tcW w:w="834" w:type="pct"/>
            <w:shd w:val="clear" w:color="auto" w:fill="auto"/>
          </w:tcPr>
          <w:p w14:paraId="10F0C8E6" w14:textId="77777777" w:rsidR="00F11E90" w:rsidRPr="009269D3" w:rsidRDefault="00F11E90" w:rsidP="004E5277">
            <w:pPr>
              <w:ind w:firstLine="0"/>
              <w:jc w:val="center"/>
              <w:rPr>
                <w:rFonts w:eastAsia="Times New Roman"/>
                <w:szCs w:val="24"/>
                <w:lang w:eastAsia="ru-RU"/>
              </w:rPr>
            </w:pPr>
          </w:p>
        </w:tc>
        <w:tc>
          <w:tcPr>
            <w:tcW w:w="3000" w:type="pct"/>
            <w:shd w:val="clear" w:color="auto" w:fill="auto"/>
          </w:tcPr>
          <w:p w14:paraId="0057E398" w14:textId="77777777" w:rsidR="00F11E90" w:rsidRPr="009269D3" w:rsidRDefault="00F11E90" w:rsidP="004E5277">
            <w:pPr>
              <w:tabs>
                <w:tab w:val="left" w:pos="1320"/>
                <w:tab w:val="center" w:pos="2789"/>
              </w:tabs>
              <w:ind w:firstLine="0"/>
              <w:jc w:val="both"/>
              <w:rPr>
                <w:rFonts w:eastAsia="Times New Roman"/>
                <w:szCs w:val="24"/>
                <w:lang w:eastAsia="ru-RU"/>
              </w:rPr>
            </w:pPr>
            <w:r w:rsidRPr="009269D3">
              <w:rPr>
                <w:rFonts w:eastAsia="Times New Roman"/>
                <w:szCs w:val="24"/>
                <w:lang w:eastAsia="ru-RU"/>
              </w:rPr>
              <w:t>ИТОГО</w:t>
            </w:r>
          </w:p>
        </w:tc>
        <w:tc>
          <w:tcPr>
            <w:tcW w:w="1166" w:type="pct"/>
          </w:tcPr>
          <w:p w14:paraId="46C2EEFF" w14:textId="77777777" w:rsidR="00F11E90" w:rsidRPr="009269D3" w:rsidRDefault="00F11E90" w:rsidP="004E5277">
            <w:pPr>
              <w:ind w:firstLine="0"/>
              <w:jc w:val="center"/>
              <w:rPr>
                <w:rFonts w:eastAsia="Times New Roman"/>
                <w:szCs w:val="24"/>
                <w:lang w:eastAsia="ru-RU"/>
              </w:rPr>
            </w:pPr>
            <w:r w:rsidRPr="009269D3">
              <w:rPr>
                <w:rFonts w:eastAsia="Times New Roman"/>
                <w:szCs w:val="24"/>
                <w:lang w:eastAsia="ru-RU"/>
              </w:rPr>
              <w:t>105</w:t>
            </w:r>
          </w:p>
        </w:tc>
      </w:tr>
    </w:tbl>
    <w:p w14:paraId="1D3BE5F5" w14:textId="77777777" w:rsidR="00F11E90" w:rsidRPr="009269D3" w:rsidRDefault="00F11E90" w:rsidP="0056769C">
      <w:pPr>
        <w:ind w:firstLine="0"/>
        <w:jc w:val="both"/>
        <w:rPr>
          <w:b/>
          <w:szCs w:val="24"/>
        </w:rPr>
      </w:pPr>
    </w:p>
    <w:p w14:paraId="1DF1A3F3" w14:textId="77777777" w:rsidR="00DA4287" w:rsidRPr="009269D3" w:rsidRDefault="00DA4287" w:rsidP="00DA4287">
      <w:pPr>
        <w:ind w:firstLine="0"/>
        <w:jc w:val="both"/>
        <w:rPr>
          <w:b/>
          <w:szCs w:val="24"/>
        </w:rPr>
      </w:pPr>
      <w:r w:rsidRPr="009269D3">
        <w:rPr>
          <w:b/>
          <w:szCs w:val="24"/>
        </w:rPr>
        <w:t>8 класс</w:t>
      </w:r>
    </w:p>
    <w:p w14:paraId="5A2B60BE" w14:textId="77777777" w:rsidR="00DA4287" w:rsidRPr="009269D3" w:rsidRDefault="00DA4287" w:rsidP="00DA4287">
      <w:pPr>
        <w:ind w:firstLine="0"/>
        <w:rPr>
          <w:b/>
          <w:szCs w:val="24"/>
        </w:rPr>
      </w:pPr>
      <w:r w:rsidRPr="009269D3">
        <w:rPr>
          <w:b/>
          <w:szCs w:val="24"/>
        </w:rPr>
        <w:t>Планируемые результаты освоения учебного предмета</w:t>
      </w:r>
    </w:p>
    <w:p w14:paraId="4D2B2D18" w14:textId="77777777" w:rsidR="00DA4287" w:rsidRPr="009269D3" w:rsidRDefault="00DA4287" w:rsidP="00DA4287">
      <w:pPr>
        <w:spacing w:line="360" w:lineRule="auto"/>
        <w:ind w:firstLine="851"/>
        <w:jc w:val="both"/>
        <w:rPr>
          <w:rFonts w:eastAsia="Times New Roman"/>
          <w:b/>
          <w:szCs w:val="24"/>
        </w:rPr>
      </w:pPr>
      <w:r w:rsidRPr="009269D3">
        <w:rPr>
          <w:rFonts w:eastAsia="Times New Roman"/>
          <w:b/>
          <w:szCs w:val="24"/>
        </w:rPr>
        <w:t>Личностные результаты:</w:t>
      </w:r>
    </w:p>
    <w:p w14:paraId="0C6DC3EB" w14:textId="77777777" w:rsidR="00DA4287" w:rsidRPr="009269D3" w:rsidRDefault="00DA4287" w:rsidP="00491699">
      <w:pPr>
        <w:numPr>
          <w:ilvl w:val="0"/>
          <w:numId w:val="76"/>
        </w:numPr>
        <w:spacing w:after="200" w:line="360" w:lineRule="auto"/>
        <w:ind w:left="0" w:firstLine="0"/>
        <w:jc w:val="both"/>
        <w:rPr>
          <w:rFonts w:eastAsia="Times New Roman"/>
          <w:szCs w:val="24"/>
        </w:rPr>
      </w:pPr>
      <w:r w:rsidRPr="009269D3">
        <w:rPr>
          <w:rFonts w:eastAsia="Times New Roman"/>
          <w:szCs w:val="24"/>
        </w:rPr>
        <w:t>формирование дружелюбного и толерантного отношения к проявлениям иной культуры, уважения к личности, ценностям семьи;</w:t>
      </w:r>
    </w:p>
    <w:p w14:paraId="6A01CBCF" w14:textId="77777777" w:rsidR="00DA4287" w:rsidRPr="009269D3" w:rsidRDefault="00DA4287" w:rsidP="00491699">
      <w:pPr>
        <w:numPr>
          <w:ilvl w:val="0"/>
          <w:numId w:val="76"/>
        </w:numPr>
        <w:spacing w:after="200" w:line="360" w:lineRule="auto"/>
        <w:ind w:left="0" w:firstLine="0"/>
        <w:jc w:val="both"/>
        <w:rPr>
          <w:rFonts w:eastAsia="Times New Roman"/>
          <w:szCs w:val="24"/>
        </w:rPr>
      </w:pPr>
      <w:r w:rsidRPr="009269D3">
        <w:rPr>
          <w:rFonts w:eastAsia="Times New Roman"/>
          <w:szCs w:val="24"/>
        </w:rPr>
        <w:t>формирование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литературы разных жанров, доступными для подростков с учетом достигнутого ими уровня иноязычной подготовки;</w:t>
      </w:r>
    </w:p>
    <w:p w14:paraId="61F4C24D" w14:textId="77777777" w:rsidR="00DA4287" w:rsidRPr="009269D3" w:rsidRDefault="00DA4287" w:rsidP="00491699">
      <w:pPr>
        <w:numPr>
          <w:ilvl w:val="0"/>
          <w:numId w:val="76"/>
        </w:numPr>
        <w:spacing w:after="200" w:line="360" w:lineRule="auto"/>
        <w:ind w:left="0" w:firstLine="0"/>
        <w:jc w:val="both"/>
        <w:rPr>
          <w:rFonts w:eastAsia="Times New Roman"/>
          <w:szCs w:val="24"/>
        </w:rPr>
      </w:pPr>
      <w:r w:rsidRPr="009269D3">
        <w:rPr>
          <w:rFonts w:eastAsia="Times New Roman"/>
          <w:szCs w:val="24"/>
        </w:rPr>
        <w:t xml:space="preserve">приобретение таких качеств,  как воля, целеустремленность, креативность, эмпатия, трудолюбие, дисциплинированность; </w:t>
      </w:r>
    </w:p>
    <w:p w14:paraId="05CEF8B7" w14:textId="77777777" w:rsidR="00DA4287" w:rsidRPr="009269D3" w:rsidRDefault="00DA4287" w:rsidP="00491699">
      <w:pPr>
        <w:numPr>
          <w:ilvl w:val="0"/>
          <w:numId w:val="76"/>
        </w:numPr>
        <w:spacing w:after="200" w:line="360" w:lineRule="auto"/>
        <w:ind w:left="0" w:firstLine="0"/>
        <w:jc w:val="both"/>
        <w:rPr>
          <w:rFonts w:eastAsia="Times New Roman"/>
          <w:szCs w:val="24"/>
        </w:rPr>
      </w:pPr>
      <w:r w:rsidRPr="009269D3">
        <w:rPr>
          <w:rFonts w:eastAsia="Times New Roman"/>
          <w:szCs w:val="24"/>
        </w:rPr>
        <w:t>совершенствование коммуникативной и общей речевой культуры, совершенствование приобретенных иноязычных коммуникативных умений в говорении, аудировании, чтении, письменной речи и языковых навыков;</w:t>
      </w:r>
    </w:p>
    <w:p w14:paraId="702837CE" w14:textId="77777777" w:rsidR="00DA4287" w:rsidRPr="009269D3" w:rsidRDefault="00DA4287" w:rsidP="00DA4287">
      <w:pPr>
        <w:spacing w:line="360" w:lineRule="auto"/>
        <w:ind w:left="360" w:firstLine="491"/>
        <w:jc w:val="both"/>
        <w:rPr>
          <w:rFonts w:eastAsia="Times New Roman"/>
          <w:b/>
          <w:szCs w:val="24"/>
        </w:rPr>
      </w:pPr>
      <w:r w:rsidRPr="009269D3">
        <w:rPr>
          <w:rFonts w:eastAsia="Times New Roman"/>
          <w:b/>
          <w:szCs w:val="24"/>
        </w:rPr>
        <w:t>Метапредметные результаты:</w:t>
      </w:r>
    </w:p>
    <w:p w14:paraId="51F1C3EF" w14:textId="77777777" w:rsidR="00DA4287" w:rsidRPr="009269D3" w:rsidRDefault="00DA4287" w:rsidP="00491699">
      <w:pPr>
        <w:numPr>
          <w:ilvl w:val="0"/>
          <w:numId w:val="77"/>
        </w:numPr>
        <w:spacing w:after="200" w:line="360" w:lineRule="auto"/>
        <w:ind w:left="0" w:firstLine="0"/>
        <w:jc w:val="both"/>
        <w:rPr>
          <w:rFonts w:eastAsia="Times New Roman"/>
          <w:szCs w:val="24"/>
        </w:rPr>
      </w:pPr>
      <w:r w:rsidRPr="009269D3">
        <w:rPr>
          <w:rFonts w:eastAsia="Times New Roman"/>
          <w:szCs w:val="24"/>
        </w:rPr>
        <w:t xml:space="preserve">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w:t>
      </w:r>
      <w:r w:rsidRPr="009269D3">
        <w:rPr>
          <w:rFonts w:eastAsia="Times New Roman"/>
          <w:szCs w:val="24"/>
        </w:rPr>
        <w:lastRenderedPageBreak/>
        <w:t>России; осознание своей этнической принадлежности, знание истории, культуры, языка своего народа, своего края, основ культурного наследия народов России и человечества;</w:t>
      </w:r>
    </w:p>
    <w:p w14:paraId="42F68975" w14:textId="77777777" w:rsidR="00DA4287" w:rsidRPr="009269D3" w:rsidRDefault="00DA4287" w:rsidP="00491699">
      <w:pPr>
        <w:numPr>
          <w:ilvl w:val="0"/>
          <w:numId w:val="77"/>
        </w:numPr>
        <w:spacing w:after="200" w:line="360" w:lineRule="auto"/>
        <w:ind w:left="0" w:firstLine="0"/>
        <w:jc w:val="both"/>
        <w:rPr>
          <w:rFonts w:eastAsia="Times New Roman"/>
          <w:szCs w:val="24"/>
        </w:rPr>
      </w:pPr>
      <w:r w:rsidRPr="009269D3">
        <w:rPr>
          <w:rFonts w:eastAsia="Times New Roman"/>
          <w:szCs w:val="24"/>
        </w:rPr>
        <w:t>формирование целостного мировоззрения, соответствующего современному развитию науки и общественной практики, учитывающего социальное, культурное языковое и духовное многообразие современного мира;</w:t>
      </w:r>
    </w:p>
    <w:p w14:paraId="07041AFC" w14:textId="77777777" w:rsidR="00DA4287" w:rsidRPr="009269D3" w:rsidRDefault="00DA4287" w:rsidP="00491699">
      <w:pPr>
        <w:numPr>
          <w:ilvl w:val="0"/>
          <w:numId w:val="77"/>
        </w:numPr>
        <w:spacing w:after="200" w:line="360" w:lineRule="auto"/>
        <w:ind w:left="0" w:firstLine="0"/>
        <w:jc w:val="both"/>
        <w:rPr>
          <w:rFonts w:eastAsia="Times New Roman"/>
          <w:szCs w:val="24"/>
        </w:rPr>
      </w:pPr>
      <w:r w:rsidRPr="009269D3">
        <w:rPr>
          <w:rFonts w:eastAsia="Times New Roman"/>
          <w:szCs w:val="24"/>
        </w:rPr>
        <w:t>формирование готовности и способности вести диалог с другими людьми и достигать в нем взаимопонимания.</w:t>
      </w:r>
    </w:p>
    <w:p w14:paraId="438BE1FB" w14:textId="77777777" w:rsidR="00DA4287" w:rsidRPr="009269D3" w:rsidRDefault="00DA4287" w:rsidP="00DA4287">
      <w:pPr>
        <w:spacing w:line="360" w:lineRule="auto"/>
        <w:ind w:firstLine="851"/>
        <w:rPr>
          <w:rFonts w:eastAsia="Times New Roman"/>
          <w:color w:val="000000"/>
          <w:szCs w:val="24"/>
        </w:rPr>
      </w:pPr>
      <w:r w:rsidRPr="009269D3">
        <w:rPr>
          <w:rFonts w:eastAsia="Times New Roman"/>
          <w:b/>
          <w:szCs w:val="24"/>
        </w:rPr>
        <w:t>Предметные результаты</w:t>
      </w:r>
      <w:r w:rsidRPr="009269D3">
        <w:rPr>
          <w:rFonts w:eastAsia="Times New Roman"/>
          <w:szCs w:val="24"/>
        </w:rPr>
        <w:t xml:space="preserve"> :</w:t>
      </w:r>
      <w:r w:rsidRPr="009269D3">
        <w:rPr>
          <w:rFonts w:eastAsia="Times New Roman"/>
          <w:szCs w:val="24"/>
        </w:rPr>
        <w:br/>
      </w:r>
      <w:r w:rsidRPr="009269D3">
        <w:rPr>
          <w:rFonts w:eastAsia="Times New Roman"/>
          <w:i/>
          <w:szCs w:val="24"/>
        </w:rPr>
        <w:t>А. В коммуникативной сфере</w:t>
      </w:r>
      <w:r w:rsidRPr="009269D3">
        <w:rPr>
          <w:rFonts w:eastAsia="Times New Roman"/>
          <w:szCs w:val="24"/>
        </w:rPr>
        <w:t xml:space="preserve"> (т. е. владении иностранным языком как средством общения)</w:t>
      </w:r>
      <w:r w:rsidRPr="009269D3">
        <w:rPr>
          <w:rFonts w:eastAsia="Times New Roman"/>
          <w:szCs w:val="24"/>
        </w:rPr>
        <w:br/>
      </w:r>
      <w:r w:rsidRPr="009269D3">
        <w:rPr>
          <w:rFonts w:eastAsia="Times New Roman"/>
          <w:szCs w:val="24"/>
          <w:u w:val="single"/>
        </w:rPr>
        <w:t>Речевая компетенция</w:t>
      </w:r>
      <w:r w:rsidRPr="009269D3">
        <w:rPr>
          <w:rFonts w:eastAsia="Times New Roman"/>
          <w:szCs w:val="24"/>
        </w:rPr>
        <w:t xml:space="preserve"> в следующих видах речевой деятельности:</w:t>
      </w:r>
      <w:r w:rsidRPr="009269D3">
        <w:rPr>
          <w:rFonts w:eastAsia="Times New Roman"/>
          <w:szCs w:val="24"/>
        </w:rPr>
        <w:br/>
      </w:r>
      <w:r w:rsidRPr="009269D3">
        <w:rPr>
          <w:rFonts w:eastAsia="Times New Roman"/>
          <w:i/>
          <w:szCs w:val="24"/>
        </w:rPr>
        <w:t>говорении:</w:t>
      </w:r>
      <w:r w:rsidRPr="009269D3">
        <w:rPr>
          <w:rFonts w:eastAsia="Times New Roman"/>
          <w:szCs w:val="24"/>
        </w:rPr>
        <w:br/>
        <w:t>•умение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r w:rsidRPr="009269D3">
        <w:rPr>
          <w:rFonts w:eastAsia="Times New Roman"/>
          <w:szCs w:val="24"/>
        </w:rPr>
        <w:br/>
        <w:t>•  умение  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r w:rsidRPr="009269D3">
        <w:rPr>
          <w:rFonts w:eastAsia="Times New Roman"/>
          <w:szCs w:val="24"/>
        </w:rPr>
        <w:br/>
        <w:t>• рассказывать о себе, своей семье, друзьях, своих интересах и планах на будущее;</w:t>
      </w:r>
      <w:r w:rsidRPr="009269D3">
        <w:rPr>
          <w:rFonts w:eastAsia="Times New Roman"/>
          <w:szCs w:val="24"/>
        </w:rPr>
        <w:br/>
        <w:t>• сообщать краткие сведения о своем городе/селе, о своей стране и странах изучаемого языка;</w:t>
      </w:r>
      <w:r w:rsidRPr="009269D3">
        <w:rPr>
          <w:rFonts w:eastAsia="Times New Roman"/>
          <w:szCs w:val="24"/>
        </w:rPr>
        <w:br/>
      </w:r>
      <w:r w:rsidRPr="009269D3">
        <w:rPr>
          <w:rFonts w:eastAsia="Times New Roman"/>
          <w:i/>
          <w:szCs w:val="24"/>
        </w:rPr>
        <w:t>удировании:</w:t>
      </w:r>
      <w:r w:rsidRPr="009269D3">
        <w:rPr>
          <w:rFonts w:eastAsia="Times New Roman"/>
          <w:i/>
          <w:szCs w:val="24"/>
        </w:rPr>
        <w:br/>
      </w:r>
      <w:r w:rsidRPr="009269D3">
        <w:rPr>
          <w:rFonts w:eastAsia="Times New Roman"/>
          <w:szCs w:val="24"/>
        </w:rPr>
        <w:t>• воспринимать на слух и полностью понимать речь учителя, одноклассников;</w:t>
      </w:r>
      <w:r w:rsidRPr="009269D3">
        <w:rPr>
          <w:rFonts w:eastAsia="Times New Roman"/>
          <w:szCs w:val="24"/>
        </w:rPr>
        <w:br/>
        <w:t>•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r w:rsidRPr="009269D3">
        <w:rPr>
          <w:rFonts w:eastAsia="Times New Roman"/>
          <w:szCs w:val="24"/>
        </w:rPr>
        <w:br/>
      </w:r>
      <w:r w:rsidRPr="009269D3">
        <w:rPr>
          <w:rFonts w:eastAsia="Times New Roman"/>
          <w:i/>
          <w:szCs w:val="24"/>
        </w:rPr>
        <w:t>чтении:</w:t>
      </w:r>
      <w:r w:rsidRPr="009269D3">
        <w:rPr>
          <w:rFonts w:eastAsia="Times New Roman"/>
          <w:i/>
          <w:szCs w:val="24"/>
        </w:rPr>
        <w:br/>
      </w:r>
      <w:r w:rsidRPr="009269D3">
        <w:rPr>
          <w:rFonts w:eastAsia="Times New Roman"/>
          <w:szCs w:val="24"/>
        </w:rPr>
        <w:t>• читать аутентичные тексты разных жанров и стилей преимущественно с пониманием основного содержания;</w:t>
      </w:r>
      <w:r w:rsidRPr="009269D3">
        <w:rPr>
          <w:rFonts w:eastAsia="Times New Roman"/>
          <w:szCs w:val="24"/>
        </w:rPr>
        <w:br/>
        <w:t>• 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r w:rsidRPr="009269D3">
        <w:rPr>
          <w:rFonts w:eastAsia="Times New Roman"/>
          <w:szCs w:val="24"/>
        </w:rPr>
        <w:br/>
        <w:t>• заполнять анкеты и формуляры;</w:t>
      </w:r>
      <w:r w:rsidRPr="009269D3">
        <w:rPr>
          <w:rFonts w:eastAsia="Times New Roman"/>
          <w:szCs w:val="24"/>
        </w:rPr>
        <w:br/>
        <w:t xml:space="preserve">• писать поздравления, личные письма с опорой на образец с употреблением формул речевого </w:t>
      </w:r>
      <w:r w:rsidRPr="009269D3">
        <w:rPr>
          <w:rFonts w:eastAsia="Times New Roman"/>
          <w:szCs w:val="24"/>
        </w:rPr>
        <w:lastRenderedPageBreak/>
        <w:t>этикета, принятых в стране/странах изучаемого языка;</w:t>
      </w:r>
      <w:r w:rsidRPr="009269D3">
        <w:rPr>
          <w:rFonts w:eastAsia="Times New Roman"/>
          <w:szCs w:val="24"/>
        </w:rPr>
        <w:br/>
        <w:t>• составлять план, тезисы устного или письменного сообщения; кратко излагать результаты проектной деятельности.</w:t>
      </w:r>
      <w:r w:rsidRPr="009269D3">
        <w:rPr>
          <w:rFonts w:eastAsia="Times New Roman"/>
          <w:szCs w:val="24"/>
        </w:rPr>
        <w:br/>
      </w:r>
      <w:r w:rsidRPr="009269D3">
        <w:rPr>
          <w:rFonts w:eastAsia="Times New Roman"/>
          <w:szCs w:val="24"/>
          <w:u w:val="single"/>
        </w:rPr>
        <w:t>Языковая компетенция</w:t>
      </w:r>
      <w:r w:rsidRPr="009269D3">
        <w:rPr>
          <w:rFonts w:eastAsia="Times New Roman"/>
          <w:szCs w:val="24"/>
        </w:rPr>
        <w:t xml:space="preserve"> (владение языковыми средствами):</w:t>
      </w:r>
      <w:r w:rsidRPr="009269D3">
        <w:rPr>
          <w:rFonts w:eastAsia="Times New Roman"/>
          <w:szCs w:val="24"/>
        </w:rPr>
        <w:br/>
        <w:t>• применение правил написания слов, изученных в основной школе;</w:t>
      </w:r>
      <w:r w:rsidRPr="009269D3">
        <w:rPr>
          <w:rFonts w:eastAsia="Times New Roman"/>
          <w:szCs w:val="24"/>
        </w:rPr>
        <w:br/>
        <w:t>• адекватное произношение и различение на слух всех звуков иностранного языка; соблюдение правильного ударения в словах и фразах;</w:t>
      </w:r>
      <w:r w:rsidRPr="009269D3">
        <w:rPr>
          <w:rFonts w:eastAsia="Times New Roman"/>
          <w:szCs w:val="24"/>
        </w:rPr>
        <w:br/>
        <w:t>•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r w:rsidRPr="009269D3">
        <w:rPr>
          <w:rFonts w:eastAsia="Times New Roman"/>
          <w:szCs w:val="24"/>
        </w:rPr>
        <w:br/>
        <w:t>• распознавание и употребление в речи основных значений изученных лексических единиц (слов, словосочетаний, реплик-клише речевого этикета);</w:t>
      </w:r>
      <w:r w:rsidRPr="009269D3">
        <w:rPr>
          <w:rFonts w:eastAsia="Times New Roman"/>
          <w:szCs w:val="24"/>
        </w:rPr>
        <w:br/>
        <w:t>• знание основных способов словообразования (аффиксации, словосложения, конверсии);</w:t>
      </w:r>
      <w:r w:rsidRPr="009269D3">
        <w:rPr>
          <w:rFonts w:eastAsia="Times New Roman"/>
          <w:szCs w:val="24"/>
        </w:rPr>
        <w:br/>
        <w:t>• понимание и использование явлений многозначности слов иностранного языка, синонимии, антонимии и лексической сочетаемости;</w:t>
      </w:r>
      <w:r w:rsidRPr="009269D3">
        <w:rPr>
          <w:rFonts w:eastAsia="Times New Roman"/>
          <w:szCs w:val="24"/>
        </w:rPr>
        <w:br/>
      </w:r>
      <w:r w:rsidRPr="009269D3">
        <w:rPr>
          <w:rFonts w:eastAsia="Times New Roman"/>
          <w:szCs w:val="24"/>
          <w:u w:val="single"/>
        </w:rPr>
        <w:t>Социокультурная компетенция:</w:t>
      </w:r>
      <w:r w:rsidRPr="009269D3">
        <w:rPr>
          <w:rFonts w:eastAsia="Times New Roman"/>
          <w:szCs w:val="24"/>
        </w:rPr>
        <w:br/>
        <w:t>• 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r w:rsidRPr="009269D3">
        <w:rPr>
          <w:rFonts w:eastAsia="Times New Roman"/>
          <w:szCs w:val="24"/>
        </w:rPr>
        <w:br/>
        <w:t>• 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r w:rsidRPr="009269D3">
        <w:rPr>
          <w:rFonts w:eastAsia="Times New Roman"/>
          <w:szCs w:val="24"/>
        </w:rPr>
        <w:br/>
        <w:t>• знание употребительной фоновой лексики и реалий стран изучаемого языка, некоторых распространенных образцов фольклора (скороговорки, поговорки, пословицы);</w:t>
      </w:r>
      <w:r w:rsidRPr="009269D3">
        <w:rPr>
          <w:rFonts w:eastAsia="Times New Roman"/>
          <w:szCs w:val="24"/>
        </w:rPr>
        <w:br/>
        <w:t>• знакомство с образцами художественной, публицистической и научно-популярной литературы;</w:t>
      </w:r>
      <w:r w:rsidRPr="009269D3">
        <w:rPr>
          <w:rFonts w:eastAsia="Times New Roman"/>
          <w:szCs w:val="24"/>
        </w:rPr>
        <w:br/>
        <w:t>• представление о сходстве и различиях в традициях своей страны и стран изучаемого языка;</w:t>
      </w:r>
      <w:r w:rsidRPr="009269D3">
        <w:rPr>
          <w:rFonts w:eastAsia="Times New Roman"/>
          <w:szCs w:val="24"/>
        </w:rPr>
        <w:br/>
        <w:t>• понимание роли владения иностранными языками в современном мире.</w:t>
      </w:r>
      <w:r w:rsidRPr="009269D3">
        <w:rPr>
          <w:rFonts w:eastAsia="Times New Roman"/>
          <w:szCs w:val="24"/>
        </w:rPr>
        <w:br/>
      </w:r>
      <w:r w:rsidRPr="009269D3">
        <w:rPr>
          <w:rFonts w:eastAsia="Times New Roman"/>
          <w:szCs w:val="24"/>
          <w:u w:val="single"/>
        </w:rPr>
        <w:t>Компенсаторная компетенция</w:t>
      </w:r>
      <w:r w:rsidRPr="009269D3">
        <w:rPr>
          <w:rFonts w:eastAsia="Times New Roman"/>
          <w:szCs w:val="24"/>
        </w:rPr>
        <w:t xml:space="preserve"> —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r w:rsidRPr="009269D3">
        <w:rPr>
          <w:rFonts w:eastAsia="Times New Roman"/>
          <w:szCs w:val="24"/>
        </w:rPr>
        <w:br/>
      </w:r>
      <w:r w:rsidRPr="009269D3">
        <w:rPr>
          <w:rFonts w:eastAsia="Times New Roman"/>
          <w:i/>
          <w:szCs w:val="24"/>
        </w:rPr>
        <w:t>Б. В познавательной сфере:</w:t>
      </w:r>
      <w:r w:rsidRPr="009269D3">
        <w:rPr>
          <w:rFonts w:eastAsia="Times New Roman"/>
          <w:szCs w:val="24"/>
        </w:rPr>
        <w:br/>
        <w:t>• умение сравнивать языковые явления родного и ино-</w:t>
      </w:r>
      <w:r w:rsidRPr="009269D3">
        <w:rPr>
          <w:rFonts w:eastAsia="Times New Roman"/>
          <w:szCs w:val="24"/>
        </w:rPr>
        <w:br/>
        <w:t>странного языков на уровне отдельных грамматических явлений, слов, словосочетаний, предложений;</w:t>
      </w:r>
      <w:r w:rsidRPr="009269D3">
        <w:rPr>
          <w:rFonts w:eastAsia="Times New Roman"/>
          <w:szCs w:val="24"/>
        </w:rPr>
        <w:br/>
        <w:t xml:space="preserve">• умение действовать по образцу/аналогии при выполнении упражнений и составлении </w:t>
      </w:r>
      <w:r w:rsidRPr="009269D3">
        <w:rPr>
          <w:rFonts w:eastAsia="Times New Roman"/>
          <w:szCs w:val="24"/>
        </w:rPr>
        <w:lastRenderedPageBreak/>
        <w:t>собственных высказываний в  пределах тематики основной школы;</w:t>
      </w:r>
      <w:r w:rsidRPr="009269D3">
        <w:rPr>
          <w:rFonts w:eastAsia="Times New Roman"/>
          <w:szCs w:val="24"/>
        </w:rPr>
        <w:br/>
        <w:t>• готовность и умение осуществлять индивидуальную и совместную проектную работу;</w:t>
      </w:r>
      <w:r w:rsidRPr="009269D3">
        <w:rPr>
          <w:rFonts w:eastAsia="Times New Roman"/>
          <w:szCs w:val="24"/>
        </w:rPr>
        <w:br/>
        <w:t>• 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r w:rsidRPr="009269D3">
        <w:rPr>
          <w:rFonts w:eastAsia="Times New Roman"/>
          <w:szCs w:val="24"/>
        </w:rPr>
        <w:br/>
        <w:t>• владение способами и приемами дальнейшего самостоятельного изучения иностранных языков.</w:t>
      </w:r>
      <w:r w:rsidRPr="009269D3">
        <w:rPr>
          <w:rFonts w:eastAsia="Times New Roman"/>
          <w:szCs w:val="24"/>
        </w:rPr>
        <w:br/>
      </w:r>
      <w:r w:rsidRPr="009269D3">
        <w:rPr>
          <w:rFonts w:eastAsia="Times New Roman"/>
          <w:i/>
          <w:szCs w:val="24"/>
        </w:rPr>
        <w:t>В. В ценностно-ориентационной сфере</w:t>
      </w:r>
      <w:r w:rsidRPr="009269D3">
        <w:rPr>
          <w:rFonts w:eastAsia="Times New Roman"/>
          <w:szCs w:val="24"/>
        </w:rPr>
        <w:t>:</w:t>
      </w:r>
      <w:r w:rsidRPr="009269D3">
        <w:rPr>
          <w:rFonts w:eastAsia="Times New Roman"/>
          <w:szCs w:val="24"/>
        </w:rPr>
        <w:br/>
        <w:t>• представление о языке как средстве выражения чувств, эмоций, основе культуры мышления;</w:t>
      </w:r>
      <w:r w:rsidRPr="009269D3">
        <w:rPr>
          <w:rFonts w:eastAsia="Times New Roman"/>
          <w:szCs w:val="24"/>
        </w:rPr>
        <w:br/>
        <w:t>•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r w:rsidRPr="009269D3">
        <w:rPr>
          <w:rFonts w:eastAsia="Times New Roman"/>
          <w:szCs w:val="24"/>
        </w:rPr>
        <w:br/>
        <w:t>•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r w:rsidRPr="009269D3">
        <w:rPr>
          <w:rFonts w:eastAsia="Times New Roman"/>
          <w:szCs w:val="24"/>
        </w:rPr>
        <w:br/>
      </w:r>
      <w:r w:rsidRPr="009269D3">
        <w:rPr>
          <w:rFonts w:eastAsia="Times New Roman"/>
          <w:i/>
          <w:szCs w:val="24"/>
        </w:rPr>
        <w:t>Г. В эстетической сфере:</w:t>
      </w:r>
      <w:r w:rsidRPr="009269D3">
        <w:rPr>
          <w:rFonts w:eastAsia="Times New Roman"/>
          <w:szCs w:val="24"/>
        </w:rPr>
        <w:br/>
        <w:t>• владение элементарными средствами выражения чувств и эмоций на иностранном языке;</w:t>
      </w:r>
      <w:r w:rsidRPr="009269D3">
        <w:rPr>
          <w:rFonts w:eastAsia="Times New Roman"/>
          <w:szCs w:val="24"/>
        </w:rPr>
        <w:br/>
        <w:t>• стремление к знакомству с образцами художественного творчества на иностранном языке и средствами иностранного языка;</w:t>
      </w:r>
      <w:r w:rsidRPr="009269D3">
        <w:rPr>
          <w:rFonts w:eastAsia="Times New Roman"/>
          <w:szCs w:val="24"/>
        </w:rPr>
        <w:br/>
        <w:t>• развитие чувства прекрасного в процессе обсуждения современных тенденций в живописи, музыке, литературе.</w:t>
      </w:r>
      <w:r w:rsidRPr="009269D3">
        <w:rPr>
          <w:rFonts w:eastAsia="Times New Roman"/>
          <w:szCs w:val="24"/>
        </w:rPr>
        <w:br/>
      </w:r>
      <w:r w:rsidRPr="009269D3">
        <w:rPr>
          <w:rFonts w:eastAsia="Times New Roman"/>
          <w:i/>
          <w:szCs w:val="24"/>
        </w:rPr>
        <w:t>Д. В трудовой сфере:</w:t>
      </w:r>
      <w:r w:rsidRPr="009269D3">
        <w:rPr>
          <w:rFonts w:eastAsia="Times New Roman"/>
          <w:szCs w:val="24"/>
        </w:rPr>
        <w:br/>
        <w:t>• умение рационально планировать свой учебный труд;</w:t>
      </w:r>
      <w:r w:rsidRPr="009269D3">
        <w:rPr>
          <w:rFonts w:eastAsia="Times New Roman"/>
          <w:szCs w:val="24"/>
        </w:rPr>
        <w:br/>
        <w:t>• умение работать в соответствии с намеченным планом.</w:t>
      </w:r>
      <w:r w:rsidRPr="009269D3">
        <w:rPr>
          <w:rFonts w:eastAsia="Times New Roman"/>
          <w:szCs w:val="24"/>
        </w:rPr>
        <w:br/>
      </w:r>
      <w:r w:rsidRPr="009269D3">
        <w:rPr>
          <w:rFonts w:eastAsia="Times New Roman"/>
          <w:i/>
          <w:szCs w:val="24"/>
        </w:rPr>
        <w:t>Е. В физической сфере:</w:t>
      </w:r>
      <w:r w:rsidRPr="009269D3">
        <w:rPr>
          <w:rFonts w:eastAsia="Times New Roman"/>
          <w:i/>
          <w:szCs w:val="24"/>
        </w:rPr>
        <w:br/>
      </w:r>
      <w:r w:rsidRPr="009269D3">
        <w:rPr>
          <w:rFonts w:eastAsia="Times New Roman"/>
          <w:szCs w:val="24"/>
        </w:rPr>
        <w:t>• стремление вести здоровый образ жизни.</w:t>
      </w:r>
    </w:p>
    <w:p w14:paraId="68692902" w14:textId="77777777" w:rsidR="00DA4287" w:rsidRPr="009269D3" w:rsidRDefault="00DA4287" w:rsidP="00DA4287">
      <w:pPr>
        <w:ind w:firstLine="0"/>
        <w:jc w:val="both"/>
        <w:rPr>
          <w:b/>
          <w:szCs w:val="24"/>
        </w:rPr>
      </w:pPr>
      <w:r w:rsidRPr="009269D3">
        <w:rPr>
          <w:b/>
          <w:szCs w:val="24"/>
        </w:rPr>
        <w:t>Содержание учебного предмета</w:t>
      </w:r>
    </w:p>
    <w:p w14:paraId="25570EDD" w14:textId="77777777" w:rsidR="001E118B" w:rsidRPr="009269D3" w:rsidRDefault="001E118B" w:rsidP="001E118B">
      <w:pPr>
        <w:pStyle w:val="3f4"/>
        <w:shd w:val="clear" w:color="auto" w:fill="FFFFFF"/>
        <w:spacing w:line="226" w:lineRule="exact"/>
        <w:ind w:left="0" w:right="24"/>
      </w:pPr>
    </w:p>
    <w:p w14:paraId="17E205A9" w14:textId="77777777" w:rsidR="001E118B" w:rsidRPr="009269D3" w:rsidRDefault="001E118B" w:rsidP="001E118B">
      <w:pPr>
        <w:pStyle w:val="3f4"/>
        <w:shd w:val="clear" w:color="auto" w:fill="FFFFFF"/>
        <w:spacing w:line="226" w:lineRule="exact"/>
        <w:ind w:left="0" w:right="24"/>
        <w:rPr>
          <w:i/>
        </w:rPr>
      </w:pPr>
      <w:r w:rsidRPr="009269D3">
        <w:rPr>
          <w:i/>
        </w:rPr>
        <w:t xml:space="preserve">Как хорошо было летом! </w:t>
      </w:r>
    </w:p>
    <w:p w14:paraId="54FFE1E9" w14:textId="77777777" w:rsidR="001E118B" w:rsidRPr="009269D3" w:rsidRDefault="001E118B" w:rsidP="001E118B">
      <w:pPr>
        <w:ind w:firstLine="0"/>
        <w:jc w:val="both"/>
        <w:rPr>
          <w:szCs w:val="24"/>
        </w:rPr>
      </w:pPr>
      <w:r w:rsidRPr="009269D3">
        <w:rPr>
          <w:szCs w:val="24"/>
        </w:rPr>
        <w:t>- повторение лексического и грамматического материала по теме «Отдых летом»</w:t>
      </w:r>
    </w:p>
    <w:p w14:paraId="778A865A" w14:textId="77777777" w:rsidR="001E118B" w:rsidRPr="009269D3" w:rsidRDefault="001E118B" w:rsidP="001E118B">
      <w:pPr>
        <w:ind w:firstLine="0"/>
        <w:jc w:val="both"/>
        <w:rPr>
          <w:szCs w:val="24"/>
        </w:rPr>
      </w:pPr>
      <w:r w:rsidRPr="009269D3">
        <w:rPr>
          <w:szCs w:val="24"/>
        </w:rPr>
        <w:t>- повторение употребления временных форм глагола в предложении</w:t>
      </w:r>
    </w:p>
    <w:p w14:paraId="18511B51" w14:textId="77777777" w:rsidR="001E118B" w:rsidRPr="009269D3" w:rsidRDefault="001E118B" w:rsidP="001E118B">
      <w:pPr>
        <w:ind w:firstLine="0"/>
        <w:jc w:val="both"/>
        <w:rPr>
          <w:szCs w:val="24"/>
        </w:rPr>
      </w:pPr>
      <w:r w:rsidRPr="009269D3">
        <w:rPr>
          <w:szCs w:val="24"/>
        </w:rPr>
        <w:t>- ознакомление со страноведческими реалиями ФРГ</w:t>
      </w:r>
    </w:p>
    <w:p w14:paraId="7A91A633" w14:textId="77777777" w:rsidR="001E118B" w:rsidRPr="009269D3" w:rsidRDefault="001E118B" w:rsidP="001E118B">
      <w:pPr>
        <w:ind w:firstLine="0"/>
        <w:jc w:val="both"/>
        <w:rPr>
          <w:szCs w:val="24"/>
        </w:rPr>
      </w:pPr>
      <w:r w:rsidRPr="009269D3">
        <w:rPr>
          <w:szCs w:val="24"/>
        </w:rPr>
        <w:t>- привлечение внимания учащихся к особенностям жизни детей ФРГ</w:t>
      </w:r>
    </w:p>
    <w:p w14:paraId="40A1E013" w14:textId="77777777" w:rsidR="001E118B" w:rsidRPr="009269D3" w:rsidRDefault="001E118B" w:rsidP="001E118B">
      <w:pPr>
        <w:ind w:firstLine="0"/>
        <w:jc w:val="both"/>
        <w:rPr>
          <w:szCs w:val="24"/>
        </w:rPr>
      </w:pPr>
      <w:r w:rsidRPr="009269D3">
        <w:rPr>
          <w:szCs w:val="24"/>
        </w:rPr>
        <w:t xml:space="preserve">- развитие умения  пользоваться справочной литературой, словapeм, комментариями. </w:t>
      </w:r>
    </w:p>
    <w:p w14:paraId="1D1E01F6" w14:textId="77777777" w:rsidR="001E118B" w:rsidRPr="009269D3" w:rsidRDefault="001E118B" w:rsidP="001E118B">
      <w:pPr>
        <w:ind w:firstLine="0"/>
        <w:jc w:val="both"/>
        <w:rPr>
          <w:szCs w:val="24"/>
        </w:rPr>
      </w:pPr>
      <w:r w:rsidRPr="009269D3">
        <w:rPr>
          <w:szCs w:val="24"/>
        </w:rPr>
        <w:t xml:space="preserve">- выполнение творческих заданий на основе содержания текста </w:t>
      </w:r>
    </w:p>
    <w:p w14:paraId="233DF1AB" w14:textId="77777777" w:rsidR="001E118B" w:rsidRPr="009269D3" w:rsidRDefault="001E118B" w:rsidP="001E118B">
      <w:pPr>
        <w:ind w:firstLine="0"/>
        <w:jc w:val="both"/>
        <w:rPr>
          <w:szCs w:val="24"/>
        </w:rPr>
      </w:pPr>
      <w:r w:rsidRPr="009269D3">
        <w:rPr>
          <w:szCs w:val="24"/>
        </w:rPr>
        <w:t>-употребление глаголов в прошедшем времени (Präteгit</w:t>
      </w:r>
      <w:r w:rsidRPr="009269D3">
        <w:rPr>
          <w:szCs w:val="24"/>
          <w:lang w:val="en-GB"/>
        </w:rPr>
        <w:t>um</w:t>
      </w:r>
      <w:r w:rsidRPr="009269D3">
        <w:rPr>
          <w:szCs w:val="24"/>
        </w:rPr>
        <w:t xml:space="preserve">  и Perfekt)</w:t>
      </w:r>
    </w:p>
    <w:p w14:paraId="1A6CE28C" w14:textId="77777777" w:rsidR="001E118B" w:rsidRPr="009269D3" w:rsidRDefault="001E118B" w:rsidP="001E118B">
      <w:pPr>
        <w:ind w:firstLine="0"/>
        <w:jc w:val="both"/>
        <w:rPr>
          <w:szCs w:val="24"/>
        </w:rPr>
      </w:pPr>
      <w:r w:rsidRPr="009269D3">
        <w:rPr>
          <w:szCs w:val="24"/>
        </w:rPr>
        <w:t xml:space="preserve">- ознакомление учащихся с употреблением Plusquamperfekt </w:t>
      </w:r>
    </w:p>
    <w:p w14:paraId="5E3BDBE4" w14:textId="77777777" w:rsidR="001E118B" w:rsidRPr="009269D3" w:rsidRDefault="001E118B" w:rsidP="001E118B">
      <w:pPr>
        <w:ind w:firstLine="0"/>
        <w:jc w:val="both"/>
        <w:rPr>
          <w:szCs w:val="24"/>
        </w:rPr>
      </w:pPr>
      <w:r w:rsidRPr="009269D3">
        <w:rPr>
          <w:szCs w:val="24"/>
        </w:rPr>
        <w:t xml:space="preserve">- употребление придаточных предложений времени с союзами wenn, als, nachdem. </w:t>
      </w:r>
    </w:p>
    <w:p w14:paraId="396F9B29" w14:textId="77777777" w:rsidR="001E118B" w:rsidRPr="009269D3" w:rsidRDefault="001E118B" w:rsidP="001E118B">
      <w:pPr>
        <w:pStyle w:val="3f4"/>
        <w:shd w:val="clear" w:color="auto" w:fill="FFFFFF"/>
        <w:spacing w:line="226" w:lineRule="exact"/>
        <w:ind w:left="0" w:right="24"/>
        <w:jc w:val="both"/>
        <w:rPr>
          <w:i/>
          <w:spacing w:val="-5"/>
        </w:rPr>
      </w:pPr>
    </w:p>
    <w:p w14:paraId="09A04BDD" w14:textId="77777777" w:rsidR="001E118B" w:rsidRPr="009269D3" w:rsidRDefault="001E118B" w:rsidP="001E118B">
      <w:pPr>
        <w:pStyle w:val="3f4"/>
        <w:shd w:val="clear" w:color="auto" w:fill="FFFFFF"/>
        <w:spacing w:line="226" w:lineRule="exact"/>
        <w:ind w:left="0" w:right="24"/>
        <w:rPr>
          <w:i/>
        </w:rPr>
      </w:pPr>
      <w:r w:rsidRPr="009269D3">
        <w:rPr>
          <w:i/>
          <w:spacing w:val="-5"/>
        </w:rPr>
        <w:t xml:space="preserve">И снова школа! </w:t>
      </w:r>
    </w:p>
    <w:p w14:paraId="658B1A33" w14:textId="77777777" w:rsidR="001E118B" w:rsidRPr="009269D3" w:rsidRDefault="001E118B" w:rsidP="001E118B">
      <w:pPr>
        <w:ind w:firstLine="0"/>
        <w:jc w:val="both"/>
        <w:rPr>
          <w:szCs w:val="24"/>
        </w:rPr>
      </w:pPr>
      <w:r w:rsidRPr="009269D3">
        <w:rPr>
          <w:szCs w:val="24"/>
        </w:rPr>
        <w:t>- знакомство с различными типами школ в Германии</w:t>
      </w:r>
    </w:p>
    <w:p w14:paraId="24790A38" w14:textId="77777777" w:rsidR="001E118B" w:rsidRPr="009269D3" w:rsidRDefault="001E118B" w:rsidP="001E118B">
      <w:pPr>
        <w:ind w:firstLine="0"/>
        <w:jc w:val="both"/>
        <w:rPr>
          <w:szCs w:val="24"/>
        </w:rPr>
      </w:pPr>
      <w:r w:rsidRPr="009269D3">
        <w:rPr>
          <w:szCs w:val="24"/>
        </w:rPr>
        <w:t>- чтение текстов с полным пониманием, используя словарь, сноски, комментарий</w:t>
      </w:r>
    </w:p>
    <w:p w14:paraId="5289CB34" w14:textId="77777777" w:rsidR="001E118B" w:rsidRPr="009269D3" w:rsidRDefault="001E118B" w:rsidP="001E118B">
      <w:pPr>
        <w:ind w:firstLine="0"/>
        <w:jc w:val="both"/>
        <w:rPr>
          <w:szCs w:val="24"/>
        </w:rPr>
      </w:pPr>
      <w:r w:rsidRPr="009269D3">
        <w:rPr>
          <w:szCs w:val="24"/>
        </w:rPr>
        <w:t>- введение и отработка лексики по теме  «Школьное образование в Германии»</w:t>
      </w:r>
    </w:p>
    <w:p w14:paraId="0B4560F6" w14:textId="77777777" w:rsidR="001E118B" w:rsidRPr="009269D3" w:rsidRDefault="001E118B" w:rsidP="001E118B">
      <w:pPr>
        <w:ind w:firstLine="0"/>
        <w:jc w:val="both"/>
        <w:rPr>
          <w:szCs w:val="24"/>
        </w:rPr>
      </w:pPr>
      <w:r w:rsidRPr="009269D3">
        <w:rPr>
          <w:szCs w:val="24"/>
        </w:rPr>
        <w:lastRenderedPageBreak/>
        <w:t>- повторение употребления Fu</w:t>
      </w:r>
      <w:r w:rsidRPr="009269D3">
        <w:rPr>
          <w:szCs w:val="24"/>
          <w:lang w:val="en-GB"/>
        </w:rPr>
        <w:t>t</w:t>
      </w:r>
      <w:r w:rsidRPr="009269D3">
        <w:rPr>
          <w:szCs w:val="24"/>
        </w:rPr>
        <w:t>urum 1</w:t>
      </w:r>
    </w:p>
    <w:p w14:paraId="7FA57363" w14:textId="77777777" w:rsidR="001E118B" w:rsidRPr="009269D3" w:rsidRDefault="001E118B" w:rsidP="001E118B">
      <w:pPr>
        <w:pStyle w:val="3f4"/>
        <w:shd w:val="clear" w:color="auto" w:fill="FFFFFF"/>
        <w:spacing w:line="226" w:lineRule="exact"/>
        <w:ind w:left="0" w:right="24"/>
        <w:jc w:val="both"/>
        <w:rPr>
          <w:i/>
          <w:spacing w:val="-5"/>
        </w:rPr>
      </w:pPr>
    </w:p>
    <w:p w14:paraId="09489BBF" w14:textId="77777777" w:rsidR="001E118B" w:rsidRPr="009269D3" w:rsidRDefault="001E118B" w:rsidP="001E118B">
      <w:pPr>
        <w:pStyle w:val="3f4"/>
        <w:shd w:val="clear" w:color="auto" w:fill="FFFFFF"/>
        <w:spacing w:line="226" w:lineRule="exact"/>
        <w:ind w:left="0" w:right="24"/>
        <w:rPr>
          <w:i/>
          <w:spacing w:val="-5"/>
        </w:rPr>
      </w:pPr>
      <w:r w:rsidRPr="009269D3">
        <w:rPr>
          <w:i/>
          <w:spacing w:val="-5"/>
        </w:rPr>
        <w:t xml:space="preserve">Мы готовимся к поезде по Германии </w:t>
      </w:r>
    </w:p>
    <w:p w14:paraId="418BAEC0" w14:textId="77777777" w:rsidR="001E118B" w:rsidRPr="009269D3" w:rsidRDefault="001E118B" w:rsidP="001E118B">
      <w:pPr>
        <w:pStyle w:val="2ff5"/>
        <w:jc w:val="both"/>
        <w:rPr>
          <w:rFonts w:ascii="Times New Roman" w:hAnsi="Times New Roman"/>
          <w:sz w:val="24"/>
          <w:szCs w:val="24"/>
        </w:rPr>
      </w:pPr>
      <w:r w:rsidRPr="009269D3">
        <w:rPr>
          <w:rFonts w:ascii="Times New Roman" w:hAnsi="Times New Roman"/>
          <w:sz w:val="24"/>
          <w:szCs w:val="24"/>
        </w:rPr>
        <w:t>- развитие познавательного интереса, межпредметных связей</w:t>
      </w:r>
    </w:p>
    <w:p w14:paraId="26BBD6B7" w14:textId="77777777" w:rsidR="001E118B" w:rsidRPr="009269D3" w:rsidRDefault="001E118B" w:rsidP="001E118B">
      <w:pPr>
        <w:pStyle w:val="2ff5"/>
        <w:jc w:val="both"/>
        <w:rPr>
          <w:rFonts w:ascii="Times New Roman" w:hAnsi="Times New Roman"/>
          <w:sz w:val="24"/>
          <w:szCs w:val="24"/>
        </w:rPr>
      </w:pPr>
      <w:r w:rsidRPr="009269D3">
        <w:rPr>
          <w:rFonts w:ascii="Times New Roman" w:hAnsi="Times New Roman"/>
          <w:sz w:val="24"/>
          <w:szCs w:val="24"/>
        </w:rPr>
        <w:t xml:space="preserve">- развитие мышления, памяти, творческой фантазии, инициативы в приобретении знаний, навыков и умений </w:t>
      </w:r>
    </w:p>
    <w:p w14:paraId="0F28F197" w14:textId="77777777" w:rsidR="001E118B" w:rsidRPr="009269D3" w:rsidRDefault="001E118B" w:rsidP="001E118B">
      <w:pPr>
        <w:pStyle w:val="2ff5"/>
        <w:jc w:val="both"/>
        <w:rPr>
          <w:rFonts w:ascii="Times New Roman" w:hAnsi="Times New Roman"/>
          <w:sz w:val="24"/>
          <w:szCs w:val="24"/>
        </w:rPr>
      </w:pPr>
      <w:r w:rsidRPr="009269D3">
        <w:rPr>
          <w:rFonts w:ascii="Times New Roman" w:hAnsi="Times New Roman"/>
          <w:sz w:val="24"/>
          <w:szCs w:val="24"/>
        </w:rPr>
        <w:t>- приобщение учащихся к культype одной  из немецкоговорящих стран</w:t>
      </w:r>
    </w:p>
    <w:p w14:paraId="30C8EFCB" w14:textId="77777777" w:rsidR="001E118B" w:rsidRPr="009269D3" w:rsidRDefault="001E118B" w:rsidP="001E118B">
      <w:pPr>
        <w:pStyle w:val="2ff5"/>
        <w:jc w:val="both"/>
        <w:rPr>
          <w:rFonts w:ascii="Times New Roman" w:hAnsi="Times New Roman"/>
          <w:sz w:val="24"/>
          <w:szCs w:val="24"/>
        </w:rPr>
      </w:pPr>
      <w:r w:rsidRPr="009269D3">
        <w:rPr>
          <w:rFonts w:ascii="Times New Roman" w:hAnsi="Times New Roman"/>
          <w:sz w:val="24"/>
          <w:szCs w:val="24"/>
        </w:rPr>
        <w:t>- введение и отработка лексики по теме «Мы готовимся к путешествию по Германии»</w:t>
      </w:r>
    </w:p>
    <w:p w14:paraId="27A41298" w14:textId="77777777" w:rsidR="001E118B" w:rsidRPr="009269D3" w:rsidRDefault="001E118B" w:rsidP="001E118B">
      <w:pPr>
        <w:pStyle w:val="3f4"/>
        <w:shd w:val="clear" w:color="auto" w:fill="FFFFFF"/>
        <w:spacing w:line="226" w:lineRule="exact"/>
        <w:ind w:left="0" w:right="24"/>
        <w:rPr>
          <w:i/>
          <w:spacing w:val="-5"/>
        </w:rPr>
      </w:pPr>
    </w:p>
    <w:p w14:paraId="5C6A0E82" w14:textId="77777777" w:rsidR="001E118B" w:rsidRPr="009269D3" w:rsidRDefault="001E118B" w:rsidP="001E118B">
      <w:pPr>
        <w:pStyle w:val="3f4"/>
        <w:shd w:val="clear" w:color="auto" w:fill="FFFFFF"/>
        <w:spacing w:line="226" w:lineRule="exact"/>
        <w:ind w:left="0" w:right="24"/>
        <w:rPr>
          <w:i/>
          <w:spacing w:val="-5"/>
        </w:rPr>
      </w:pPr>
      <w:r w:rsidRPr="009269D3">
        <w:rPr>
          <w:i/>
          <w:spacing w:val="-5"/>
        </w:rPr>
        <w:t xml:space="preserve">Путешествие по Германии </w:t>
      </w:r>
    </w:p>
    <w:p w14:paraId="6BBB8164" w14:textId="77777777" w:rsidR="001E118B" w:rsidRPr="009269D3" w:rsidRDefault="001E118B" w:rsidP="001E118B">
      <w:pPr>
        <w:pStyle w:val="2ff5"/>
        <w:jc w:val="both"/>
        <w:rPr>
          <w:rFonts w:ascii="Times New Roman" w:hAnsi="Times New Roman"/>
          <w:sz w:val="24"/>
          <w:szCs w:val="24"/>
        </w:rPr>
      </w:pPr>
      <w:r w:rsidRPr="009269D3">
        <w:rPr>
          <w:rFonts w:ascii="Times New Roman" w:hAnsi="Times New Roman"/>
          <w:sz w:val="24"/>
          <w:szCs w:val="24"/>
        </w:rPr>
        <w:t>- знакомство учащихся с работой немецкого вокзала</w:t>
      </w:r>
    </w:p>
    <w:p w14:paraId="135FD650" w14:textId="77777777" w:rsidR="001E118B" w:rsidRPr="009269D3" w:rsidRDefault="001E118B" w:rsidP="001E118B">
      <w:pPr>
        <w:pStyle w:val="2ff5"/>
        <w:jc w:val="both"/>
        <w:rPr>
          <w:rFonts w:ascii="Times New Roman" w:hAnsi="Times New Roman"/>
          <w:sz w:val="24"/>
          <w:szCs w:val="24"/>
        </w:rPr>
      </w:pPr>
      <w:r w:rsidRPr="009269D3">
        <w:rPr>
          <w:rFonts w:ascii="Times New Roman" w:hAnsi="Times New Roman"/>
          <w:sz w:val="24"/>
          <w:szCs w:val="24"/>
        </w:rPr>
        <w:t>- расширение знаний о стране изучаемого языка путем путешествия по Рейну</w:t>
      </w:r>
    </w:p>
    <w:p w14:paraId="5EAD6DA3" w14:textId="77777777" w:rsidR="001E118B" w:rsidRPr="009269D3" w:rsidRDefault="001E118B" w:rsidP="001E118B">
      <w:pPr>
        <w:pStyle w:val="2ff5"/>
        <w:jc w:val="both"/>
        <w:rPr>
          <w:rFonts w:ascii="Times New Roman" w:hAnsi="Times New Roman"/>
          <w:sz w:val="24"/>
          <w:szCs w:val="24"/>
        </w:rPr>
      </w:pPr>
      <w:r w:rsidRPr="009269D3">
        <w:rPr>
          <w:rFonts w:ascii="Times New Roman" w:hAnsi="Times New Roman"/>
          <w:sz w:val="24"/>
          <w:szCs w:val="24"/>
        </w:rPr>
        <w:t>- знакомство школьников с достопримечательностями городов ФРГ</w:t>
      </w:r>
    </w:p>
    <w:p w14:paraId="3E53F75B" w14:textId="77777777" w:rsidR="001E118B" w:rsidRPr="009269D3" w:rsidRDefault="001E118B" w:rsidP="001E118B">
      <w:pPr>
        <w:pStyle w:val="2ff5"/>
        <w:jc w:val="both"/>
        <w:rPr>
          <w:rFonts w:ascii="Times New Roman" w:hAnsi="Times New Roman"/>
          <w:sz w:val="24"/>
          <w:szCs w:val="24"/>
        </w:rPr>
      </w:pPr>
      <w:r w:rsidRPr="009269D3">
        <w:rPr>
          <w:rFonts w:ascii="Times New Roman" w:hAnsi="Times New Roman"/>
          <w:sz w:val="24"/>
          <w:szCs w:val="24"/>
        </w:rPr>
        <w:t>- путешествие по столицам федеральных земель</w:t>
      </w:r>
    </w:p>
    <w:p w14:paraId="3645428A" w14:textId="77777777" w:rsidR="001E118B" w:rsidRPr="009269D3" w:rsidRDefault="001E118B" w:rsidP="001E118B">
      <w:pPr>
        <w:pStyle w:val="2ff5"/>
        <w:jc w:val="both"/>
        <w:rPr>
          <w:rFonts w:ascii="Times New Roman" w:hAnsi="Times New Roman"/>
          <w:sz w:val="24"/>
          <w:szCs w:val="24"/>
        </w:rPr>
      </w:pPr>
      <w:r w:rsidRPr="009269D3">
        <w:rPr>
          <w:rFonts w:ascii="Times New Roman" w:hAnsi="Times New Roman"/>
          <w:sz w:val="24"/>
          <w:szCs w:val="24"/>
        </w:rPr>
        <w:t xml:space="preserve">- решение коммуникативных задач в процессе работы над языковыми навыками и речевым материалом </w:t>
      </w:r>
    </w:p>
    <w:p w14:paraId="1A1671DD" w14:textId="77777777" w:rsidR="001E118B" w:rsidRPr="009269D3" w:rsidRDefault="001E118B" w:rsidP="001E118B">
      <w:pPr>
        <w:pStyle w:val="2ff5"/>
        <w:jc w:val="both"/>
        <w:rPr>
          <w:rFonts w:ascii="Times New Roman" w:hAnsi="Times New Roman"/>
          <w:sz w:val="24"/>
          <w:szCs w:val="24"/>
        </w:rPr>
      </w:pPr>
      <w:r w:rsidRPr="009269D3">
        <w:rPr>
          <w:rFonts w:ascii="Times New Roman" w:hAnsi="Times New Roman"/>
          <w:sz w:val="24"/>
          <w:szCs w:val="24"/>
        </w:rPr>
        <w:t>- введение и отработка лексики по теме «Мы путешествуем по Германии»</w:t>
      </w:r>
    </w:p>
    <w:p w14:paraId="6A1AFAEF" w14:textId="77777777" w:rsidR="001E118B" w:rsidRPr="009269D3" w:rsidRDefault="001E118B" w:rsidP="001E118B">
      <w:pPr>
        <w:pStyle w:val="2ff5"/>
        <w:jc w:val="both"/>
        <w:rPr>
          <w:rFonts w:ascii="Times New Roman" w:hAnsi="Times New Roman"/>
          <w:sz w:val="24"/>
          <w:szCs w:val="24"/>
        </w:rPr>
      </w:pPr>
      <w:r w:rsidRPr="009269D3">
        <w:rPr>
          <w:rFonts w:ascii="Times New Roman" w:hAnsi="Times New Roman"/>
          <w:sz w:val="24"/>
          <w:szCs w:val="24"/>
        </w:rPr>
        <w:t>- ознакомление учащихся с употреблением Pass</w:t>
      </w:r>
      <w:r w:rsidRPr="009269D3">
        <w:rPr>
          <w:rFonts w:ascii="Times New Roman" w:hAnsi="Times New Roman"/>
          <w:sz w:val="24"/>
          <w:szCs w:val="24"/>
          <w:lang w:val="en-GB"/>
        </w:rPr>
        <w:t>iv</w:t>
      </w:r>
    </w:p>
    <w:p w14:paraId="28197FE3" w14:textId="77777777" w:rsidR="001E118B" w:rsidRPr="009269D3" w:rsidRDefault="001E118B" w:rsidP="001E118B">
      <w:pPr>
        <w:pStyle w:val="3f4"/>
        <w:shd w:val="clear" w:color="auto" w:fill="FFFFFF"/>
        <w:spacing w:line="226" w:lineRule="exact"/>
        <w:ind w:left="0" w:right="24"/>
        <w:jc w:val="both"/>
      </w:pPr>
    </w:p>
    <w:p w14:paraId="754BF1DE" w14:textId="77777777" w:rsidR="00DA4287" w:rsidRPr="009269D3" w:rsidRDefault="001E118B" w:rsidP="0056769C">
      <w:pPr>
        <w:ind w:firstLine="0"/>
        <w:jc w:val="both"/>
        <w:rPr>
          <w:i/>
          <w:szCs w:val="24"/>
          <w:lang w:eastAsia="ru-RU"/>
        </w:rPr>
      </w:pPr>
      <w:r w:rsidRPr="009269D3">
        <w:rPr>
          <w:i/>
          <w:szCs w:val="24"/>
          <w:lang w:eastAsia="ru-RU"/>
        </w:rPr>
        <w:t>Повторение</w:t>
      </w:r>
    </w:p>
    <w:p w14:paraId="7D8AB9A5" w14:textId="77777777" w:rsidR="001E118B" w:rsidRPr="009269D3" w:rsidRDefault="001E118B" w:rsidP="0056769C">
      <w:pPr>
        <w:ind w:firstLine="0"/>
        <w:jc w:val="both"/>
        <w:rPr>
          <w:i/>
          <w:szCs w:val="24"/>
          <w:lang w:eastAsia="ru-RU"/>
        </w:rPr>
      </w:pPr>
    </w:p>
    <w:p w14:paraId="4E00F3A4" w14:textId="77777777" w:rsidR="001E118B" w:rsidRPr="009269D3" w:rsidRDefault="001E118B" w:rsidP="001E118B">
      <w:pPr>
        <w:ind w:firstLine="0"/>
        <w:jc w:val="both"/>
        <w:rPr>
          <w:b/>
          <w:szCs w:val="24"/>
        </w:rPr>
      </w:pPr>
      <w:r w:rsidRPr="009269D3">
        <w:rPr>
          <w:b/>
          <w:szCs w:val="24"/>
        </w:rPr>
        <w:t>Тематическое планирование</w:t>
      </w:r>
    </w:p>
    <w:p w14:paraId="158FA86E" w14:textId="77777777" w:rsidR="00151FD7" w:rsidRPr="009269D3" w:rsidRDefault="00151FD7" w:rsidP="001E118B">
      <w:pPr>
        <w:ind w:firstLine="0"/>
        <w:jc w:val="both"/>
        <w:rPr>
          <w:b/>
          <w:szCs w:val="24"/>
        </w:rPr>
      </w:pPr>
    </w:p>
    <w:tbl>
      <w:tblPr>
        <w:tblW w:w="4723"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5"/>
        <w:gridCol w:w="5735"/>
        <w:gridCol w:w="2229"/>
      </w:tblGrid>
      <w:tr w:rsidR="001E118B" w:rsidRPr="009269D3" w14:paraId="32970C04" w14:textId="77777777" w:rsidTr="004E5277">
        <w:trPr>
          <w:trHeight w:val="562"/>
        </w:trPr>
        <w:tc>
          <w:tcPr>
            <w:tcW w:w="834" w:type="pct"/>
            <w:shd w:val="clear" w:color="auto" w:fill="auto"/>
          </w:tcPr>
          <w:p w14:paraId="433D533C" w14:textId="77777777" w:rsidR="001E118B" w:rsidRPr="009269D3" w:rsidRDefault="001E118B" w:rsidP="004E5277">
            <w:pPr>
              <w:ind w:firstLine="0"/>
              <w:jc w:val="center"/>
              <w:rPr>
                <w:rFonts w:eastAsia="Times New Roman"/>
                <w:b/>
                <w:szCs w:val="24"/>
                <w:lang w:eastAsia="ru-RU"/>
              </w:rPr>
            </w:pPr>
            <w:r w:rsidRPr="009269D3">
              <w:rPr>
                <w:rFonts w:eastAsia="Times New Roman"/>
                <w:szCs w:val="24"/>
                <w:lang w:eastAsia="ru-RU"/>
              </w:rPr>
              <w:t>№п/п</w:t>
            </w:r>
          </w:p>
        </w:tc>
        <w:tc>
          <w:tcPr>
            <w:tcW w:w="3000" w:type="pct"/>
            <w:shd w:val="clear" w:color="auto" w:fill="auto"/>
          </w:tcPr>
          <w:p w14:paraId="22AF0562" w14:textId="77777777" w:rsidR="001E118B" w:rsidRPr="009269D3" w:rsidRDefault="001E118B" w:rsidP="004E5277">
            <w:pPr>
              <w:ind w:firstLine="0"/>
              <w:jc w:val="center"/>
              <w:rPr>
                <w:rFonts w:eastAsia="Times New Roman"/>
                <w:b/>
                <w:szCs w:val="24"/>
                <w:lang w:eastAsia="ru-RU"/>
              </w:rPr>
            </w:pPr>
            <w:r w:rsidRPr="009269D3">
              <w:rPr>
                <w:szCs w:val="24"/>
              </w:rPr>
              <w:t>Название темы</w:t>
            </w:r>
          </w:p>
        </w:tc>
        <w:tc>
          <w:tcPr>
            <w:tcW w:w="1166" w:type="pct"/>
          </w:tcPr>
          <w:p w14:paraId="2F6E3940" w14:textId="77777777" w:rsidR="001E118B" w:rsidRPr="009269D3" w:rsidRDefault="001E118B" w:rsidP="004E5277">
            <w:pPr>
              <w:ind w:firstLine="0"/>
              <w:jc w:val="center"/>
              <w:rPr>
                <w:rFonts w:eastAsia="Times New Roman"/>
                <w:b/>
                <w:szCs w:val="24"/>
                <w:lang w:eastAsia="ru-RU"/>
              </w:rPr>
            </w:pPr>
            <w:r w:rsidRPr="009269D3">
              <w:rPr>
                <w:szCs w:val="24"/>
              </w:rPr>
              <w:t>Количество часов по теме</w:t>
            </w:r>
          </w:p>
        </w:tc>
      </w:tr>
      <w:tr w:rsidR="001E118B" w:rsidRPr="009269D3" w14:paraId="31C8E411" w14:textId="77777777" w:rsidTr="004E5277">
        <w:tc>
          <w:tcPr>
            <w:tcW w:w="834" w:type="pct"/>
            <w:shd w:val="clear" w:color="auto" w:fill="auto"/>
          </w:tcPr>
          <w:p w14:paraId="67B4BF08" w14:textId="77777777" w:rsidR="001E118B" w:rsidRPr="009269D3" w:rsidRDefault="001E118B" w:rsidP="004E5277">
            <w:pPr>
              <w:ind w:firstLine="0"/>
              <w:jc w:val="center"/>
              <w:rPr>
                <w:rFonts w:eastAsia="Times New Roman"/>
                <w:szCs w:val="24"/>
                <w:lang w:eastAsia="ru-RU"/>
              </w:rPr>
            </w:pPr>
            <w:r w:rsidRPr="009269D3">
              <w:rPr>
                <w:rFonts w:eastAsia="Times New Roman"/>
                <w:szCs w:val="24"/>
                <w:lang w:eastAsia="ru-RU"/>
              </w:rPr>
              <w:t>1</w:t>
            </w:r>
          </w:p>
        </w:tc>
        <w:tc>
          <w:tcPr>
            <w:tcW w:w="3000" w:type="pct"/>
            <w:shd w:val="clear" w:color="auto" w:fill="auto"/>
          </w:tcPr>
          <w:p w14:paraId="1C117DFC" w14:textId="77777777" w:rsidR="001E118B" w:rsidRPr="009269D3" w:rsidRDefault="001E118B" w:rsidP="001E118B">
            <w:pPr>
              <w:pStyle w:val="3f4"/>
              <w:shd w:val="clear" w:color="auto" w:fill="FFFFFF"/>
              <w:spacing w:line="226" w:lineRule="exact"/>
              <w:ind w:left="0" w:right="24"/>
            </w:pPr>
            <w:r w:rsidRPr="009269D3">
              <w:t xml:space="preserve">Как хорошо было летом! </w:t>
            </w:r>
          </w:p>
        </w:tc>
        <w:tc>
          <w:tcPr>
            <w:tcW w:w="1166" w:type="pct"/>
          </w:tcPr>
          <w:p w14:paraId="661AEB7C" w14:textId="77777777" w:rsidR="001E118B" w:rsidRPr="009269D3" w:rsidRDefault="00151FD7" w:rsidP="004E5277">
            <w:pPr>
              <w:ind w:firstLine="0"/>
              <w:jc w:val="center"/>
              <w:rPr>
                <w:rFonts w:eastAsia="Times New Roman"/>
                <w:szCs w:val="24"/>
                <w:lang w:eastAsia="ru-RU"/>
              </w:rPr>
            </w:pPr>
            <w:r w:rsidRPr="009269D3">
              <w:rPr>
                <w:rFonts w:eastAsia="Times New Roman"/>
                <w:szCs w:val="24"/>
                <w:lang w:eastAsia="ru-RU"/>
              </w:rPr>
              <w:t>24</w:t>
            </w:r>
          </w:p>
        </w:tc>
      </w:tr>
      <w:tr w:rsidR="001E118B" w:rsidRPr="009269D3" w14:paraId="2FF3D640" w14:textId="77777777" w:rsidTr="004E5277">
        <w:tc>
          <w:tcPr>
            <w:tcW w:w="834" w:type="pct"/>
            <w:shd w:val="clear" w:color="auto" w:fill="auto"/>
          </w:tcPr>
          <w:p w14:paraId="02E228DC" w14:textId="77777777" w:rsidR="001E118B" w:rsidRPr="009269D3" w:rsidRDefault="001E118B" w:rsidP="004E5277">
            <w:pPr>
              <w:ind w:firstLine="0"/>
              <w:jc w:val="center"/>
              <w:rPr>
                <w:rFonts w:eastAsia="Times New Roman"/>
                <w:szCs w:val="24"/>
                <w:lang w:eastAsia="ru-RU"/>
              </w:rPr>
            </w:pPr>
            <w:r w:rsidRPr="009269D3">
              <w:rPr>
                <w:rFonts w:eastAsia="Times New Roman"/>
                <w:szCs w:val="24"/>
                <w:lang w:eastAsia="ru-RU"/>
              </w:rPr>
              <w:t>2</w:t>
            </w:r>
          </w:p>
        </w:tc>
        <w:tc>
          <w:tcPr>
            <w:tcW w:w="3000" w:type="pct"/>
            <w:shd w:val="clear" w:color="auto" w:fill="auto"/>
          </w:tcPr>
          <w:p w14:paraId="39463ABE" w14:textId="77777777" w:rsidR="001E118B" w:rsidRPr="009269D3" w:rsidRDefault="001E118B" w:rsidP="001E118B">
            <w:pPr>
              <w:pStyle w:val="3f4"/>
              <w:shd w:val="clear" w:color="auto" w:fill="FFFFFF"/>
              <w:spacing w:line="226" w:lineRule="exact"/>
              <w:ind w:left="0" w:right="24"/>
            </w:pPr>
            <w:r w:rsidRPr="009269D3">
              <w:rPr>
                <w:spacing w:val="-5"/>
              </w:rPr>
              <w:t xml:space="preserve">И снова школа! </w:t>
            </w:r>
          </w:p>
        </w:tc>
        <w:tc>
          <w:tcPr>
            <w:tcW w:w="1166" w:type="pct"/>
          </w:tcPr>
          <w:p w14:paraId="5648550E" w14:textId="77777777" w:rsidR="001E118B" w:rsidRPr="009269D3" w:rsidRDefault="00151FD7" w:rsidP="004E5277">
            <w:pPr>
              <w:ind w:firstLine="0"/>
              <w:jc w:val="center"/>
              <w:rPr>
                <w:rFonts w:eastAsia="Times New Roman"/>
                <w:szCs w:val="24"/>
                <w:lang w:eastAsia="ru-RU"/>
              </w:rPr>
            </w:pPr>
            <w:r w:rsidRPr="009269D3">
              <w:rPr>
                <w:rFonts w:eastAsia="Times New Roman"/>
                <w:szCs w:val="24"/>
                <w:lang w:eastAsia="ru-RU"/>
              </w:rPr>
              <w:t>25</w:t>
            </w:r>
          </w:p>
        </w:tc>
      </w:tr>
      <w:tr w:rsidR="001E118B" w:rsidRPr="009269D3" w14:paraId="5A42C2A0" w14:textId="77777777" w:rsidTr="004E5277">
        <w:tc>
          <w:tcPr>
            <w:tcW w:w="834" w:type="pct"/>
            <w:shd w:val="clear" w:color="auto" w:fill="auto"/>
          </w:tcPr>
          <w:p w14:paraId="386F18C3" w14:textId="77777777" w:rsidR="001E118B" w:rsidRPr="009269D3" w:rsidRDefault="001E118B" w:rsidP="004E5277">
            <w:pPr>
              <w:ind w:firstLine="0"/>
              <w:jc w:val="center"/>
              <w:rPr>
                <w:rFonts w:eastAsia="Times New Roman"/>
                <w:szCs w:val="24"/>
                <w:lang w:eastAsia="ru-RU"/>
              </w:rPr>
            </w:pPr>
            <w:r w:rsidRPr="009269D3">
              <w:rPr>
                <w:rFonts w:eastAsia="Times New Roman"/>
                <w:szCs w:val="24"/>
                <w:lang w:eastAsia="ru-RU"/>
              </w:rPr>
              <w:t>3</w:t>
            </w:r>
          </w:p>
        </w:tc>
        <w:tc>
          <w:tcPr>
            <w:tcW w:w="3000" w:type="pct"/>
            <w:shd w:val="clear" w:color="auto" w:fill="auto"/>
          </w:tcPr>
          <w:p w14:paraId="1915BD92" w14:textId="77777777" w:rsidR="001E118B" w:rsidRPr="009269D3" w:rsidRDefault="001E118B" w:rsidP="001E118B">
            <w:pPr>
              <w:pStyle w:val="3f4"/>
              <w:shd w:val="clear" w:color="auto" w:fill="FFFFFF"/>
              <w:spacing w:line="226" w:lineRule="exact"/>
              <w:ind w:left="0" w:right="24"/>
              <w:rPr>
                <w:spacing w:val="-5"/>
              </w:rPr>
            </w:pPr>
            <w:r w:rsidRPr="009269D3">
              <w:rPr>
                <w:spacing w:val="-5"/>
              </w:rPr>
              <w:t xml:space="preserve">Мы готовимся к поезде по Германии </w:t>
            </w:r>
          </w:p>
        </w:tc>
        <w:tc>
          <w:tcPr>
            <w:tcW w:w="1166" w:type="pct"/>
          </w:tcPr>
          <w:p w14:paraId="72163D83" w14:textId="77777777" w:rsidR="001E118B" w:rsidRPr="009269D3" w:rsidRDefault="00151FD7" w:rsidP="004E5277">
            <w:pPr>
              <w:ind w:firstLine="0"/>
              <w:jc w:val="center"/>
              <w:rPr>
                <w:rFonts w:eastAsia="Times New Roman"/>
                <w:szCs w:val="24"/>
                <w:lang w:eastAsia="ru-RU"/>
              </w:rPr>
            </w:pPr>
            <w:r w:rsidRPr="009269D3">
              <w:rPr>
                <w:rFonts w:eastAsia="Times New Roman"/>
                <w:szCs w:val="24"/>
                <w:lang w:eastAsia="ru-RU"/>
              </w:rPr>
              <w:t>25</w:t>
            </w:r>
          </w:p>
        </w:tc>
      </w:tr>
      <w:tr w:rsidR="001E118B" w:rsidRPr="009269D3" w14:paraId="2B70789D" w14:textId="77777777" w:rsidTr="004E5277">
        <w:tc>
          <w:tcPr>
            <w:tcW w:w="834" w:type="pct"/>
            <w:shd w:val="clear" w:color="auto" w:fill="auto"/>
          </w:tcPr>
          <w:p w14:paraId="4E314DAA" w14:textId="77777777" w:rsidR="001E118B" w:rsidRPr="009269D3" w:rsidRDefault="001E118B" w:rsidP="004E5277">
            <w:pPr>
              <w:ind w:firstLine="0"/>
              <w:jc w:val="center"/>
              <w:rPr>
                <w:rFonts w:eastAsia="Times New Roman"/>
                <w:szCs w:val="24"/>
                <w:lang w:eastAsia="ru-RU"/>
              </w:rPr>
            </w:pPr>
            <w:r w:rsidRPr="009269D3">
              <w:rPr>
                <w:rFonts w:eastAsia="Times New Roman"/>
                <w:szCs w:val="24"/>
                <w:lang w:eastAsia="ru-RU"/>
              </w:rPr>
              <w:t>4</w:t>
            </w:r>
          </w:p>
        </w:tc>
        <w:tc>
          <w:tcPr>
            <w:tcW w:w="3000" w:type="pct"/>
            <w:shd w:val="clear" w:color="auto" w:fill="auto"/>
          </w:tcPr>
          <w:p w14:paraId="547D4EEB" w14:textId="77777777" w:rsidR="001E118B" w:rsidRPr="009269D3" w:rsidRDefault="001E118B" w:rsidP="001E118B">
            <w:pPr>
              <w:pStyle w:val="3f4"/>
              <w:shd w:val="clear" w:color="auto" w:fill="FFFFFF"/>
              <w:spacing w:line="226" w:lineRule="exact"/>
              <w:ind w:left="0" w:right="24"/>
              <w:rPr>
                <w:spacing w:val="-5"/>
              </w:rPr>
            </w:pPr>
            <w:r w:rsidRPr="009269D3">
              <w:rPr>
                <w:spacing w:val="-5"/>
              </w:rPr>
              <w:t xml:space="preserve">Путешествие по Германии </w:t>
            </w:r>
          </w:p>
        </w:tc>
        <w:tc>
          <w:tcPr>
            <w:tcW w:w="1166" w:type="pct"/>
          </w:tcPr>
          <w:p w14:paraId="6649773E" w14:textId="77777777" w:rsidR="001E118B" w:rsidRPr="009269D3" w:rsidRDefault="00151FD7" w:rsidP="004E5277">
            <w:pPr>
              <w:ind w:firstLine="0"/>
              <w:jc w:val="center"/>
              <w:rPr>
                <w:rFonts w:eastAsia="Times New Roman"/>
                <w:szCs w:val="24"/>
                <w:lang w:eastAsia="ru-RU"/>
              </w:rPr>
            </w:pPr>
            <w:r w:rsidRPr="009269D3">
              <w:rPr>
                <w:rFonts w:eastAsia="Times New Roman"/>
                <w:szCs w:val="24"/>
                <w:lang w:eastAsia="ru-RU"/>
              </w:rPr>
              <w:t>25</w:t>
            </w:r>
          </w:p>
        </w:tc>
      </w:tr>
      <w:tr w:rsidR="001E118B" w:rsidRPr="009269D3" w14:paraId="594C17F9" w14:textId="77777777" w:rsidTr="004E5277">
        <w:tc>
          <w:tcPr>
            <w:tcW w:w="834" w:type="pct"/>
            <w:shd w:val="clear" w:color="auto" w:fill="auto"/>
          </w:tcPr>
          <w:p w14:paraId="14CFF8E1" w14:textId="77777777" w:rsidR="001E118B" w:rsidRPr="009269D3" w:rsidRDefault="001E118B" w:rsidP="004E5277">
            <w:pPr>
              <w:ind w:firstLine="0"/>
              <w:jc w:val="center"/>
              <w:rPr>
                <w:rFonts w:eastAsia="Times New Roman"/>
                <w:szCs w:val="24"/>
                <w:lang w:eastAsia="ru-RU"/>
              </w:rPr>
            </w:pPr>
            <w:r w:rsidRPr="009269D3">
              <w:rPr>
                <w:rFonts w:eastAsia="Times New Roman"/>
                <w:szCs w:val="24"/>
                <w:lang w:eastAsia="ru-RU"/>
              </w:rPr>
              <w:t>5</w:t>
            </w:r>
          </w:p>
        </w:tc>
        <w:tc>
          <w:tcPr>
            <w:tcW w:w="3000" w:type="pct"/>
            <w:shd w:val="clear" w:color="auto" w:fill="auto"/>
          </w:tcPr>
          <w:p w14:paraId="098B7B0D" w14:textId="77777777" w:rsidR="001E118B" w:rsidRPr="009269D3" w:rsidRDefault="001E118B" w:rsidP="004E5277">
            <w:pPr>
              <w:ind w:firstLine="0"/>
              <w:jc w:val="both"/>
              <w:rPr>
                <w:szCs w:val="24"/>
                <w:lang w:eastAsia="ru-RU"/>
              </w:rPr>
            </w:pPr>
            <w:r w:rsidRPr="009269D3">
              <w:rPr>
                <w:szCs w:val="24"/>
                <w:lang w:eastAsia="ru-RU"/>
              </w:rPr>
              <w:t>Повторение</w:t>
            </w:r>
          </w:p>
        </w:tc>
        <w:tc>
          <w:tcPr>
            <w:tcW w:w="1166" w:type="pct"/>
          </w:tcPr>
          <w:p w14:paraId="46FC54C0" w14:textId="77777777" w:rsidR="001E118B" w:rsidRPr="009269D3" w:rsidRDefault="00151FD7" w:rsidP="004E5277">
            <w:pPr>
              <w:ind w:firstLine="0"/>
              <w:jc w:val="center"/>
              <w:rPr>
                <w:rFonts w:eastAsia="Times New Roman"/>
                <w:szCs w:val="24"/>
                <w:lang w:eastAsia="ru-RU"/>
              </w:rPr>
            </w:pPr>
            <w:r w:rsidRPr="009269D3">
              <w:rPr>
                <w:rFonts w:eastAsia="Times New Roman"/>
                <w:szCs w:val="24"/>
                <w:lang w:eastAsia="ru-RU"/>
              </w:rPr>
              <w:t>6</w:t>
            </w:r>
          </w:p>
        </w:tc>
      </w:tr>
      <w:tr w:rsidR="001E118B" w:rsidRPr="009269D3" w14:paraId="0CCCB7C9" w14:textId="77777777" w:rsidTr="004E5277">
        <w:tc>
          <w:tcPr>
            <w:tcW w:w="834" w:type="pct"/>
            <w:shd w:val="clear" w:color="auto" w:fill="auto"/>
          </w:tcPr>
          <w:p w14:paraId="57409D92" w14:textId="77777777" w:rsidR="001E118B" w:rsidRPr="009269D3" w:rsidRDefault="001E118B" w:rsidP="004E5277">
            <w:pPr>
              <w:ind w:firstLine="0"/>
              <w:jc w:val="center"/>
              <w:rPr>
                <w:rFonts w:eastAsia="Times New Roman"/>
                <w:szCs w:val="24"/>
                <w:lang w:eastAsia="ru-RU"/>
              </w:rPr>
            </w:pPr>
          </w:p>
        </w:tc>
        <w:tc>
          <w:tcPr>
            <w:tcW w:w="3000" w:type="pct"/>
            <w:shd w:val="clear" w:color="auto" w:fill="auto"/>
          </w:tcPr>
          <w:p w14:paraId="64E9DC61" w14:textId="77777777" w:rsidR="001E118B" w:rsidRPr="009269D3" w:rsidRDefault="001E118B" w:rsidP="004E5277">
            <w:pPr>
              <w:tabs>
                <w:tab w:val="left" w:pos="1320"/>
                <w:tab w:val="center" w:pos="2789"/>
              </w:tabs>
              <w:ind w:firstLine="0"/>
              <w:jc w:val="both"/>
              <w:rPr>
                <w:rFonts w:eastAsia="Times New Roman"/>
                <w:szCs w:val="24"/>
                <w:lang w:eastAsia="ru-RU"/>
              </w:rPr>
            </w:pPr>
            <w:r w:rsidRPr="009269D3">
              <w:rPr>
                <w:rFonts w:eastAsia="Times New Roman"/>
                <w:szCs w:val="24"/>
                <w:lang w:eastAsia="ru-RU"/>
              </w:rPr>
              <w:t>ИТОГО</w:t>
            </w:r>
          </w:p>
        </w:tc>
        <w:tc>
          <w:tcPr>
            <w:tcW w:w="1166" w:type="pct"/>
          </w:tcPr>
          <w:p w14:paraId="7AB8561E" w14:textId="77777777" w:rsidR="001E118B" w:rsidRPr="009269D3" w:rsidRDefault="001E118B" w:rsidP="004E5277">
            <w:pPr>
              <w:ind w:firstLine="0"/>
              <w:jc w:val="center"/>
              <w:rPr>
                <w:rFonts w:eastAsia="Times New Roman"/>
                <w:szCs w:val="24"/>
                <w:lang w:eastAsia="ru-RU"/>
              </w:rPr>
            </w:pPr>
            <w:r w:rsidRPr="009269D3">
              <w:rPr>
                <w:rFonts w:eastAsia="Times New Roman"/>
                <w:szCs w:val="24"/>
                <w:lang w:eastAsia="ru-RU"/>
              </w:rPr>
              <w:t>105</w:t>
            </w:r>
          </w:p>
        </w:tc>
      </w:tr>
    </w:tbl>
    <w:p w14:paraId="75E84349" w14:textId="335DF990" w:rsidR="000002B7" w:rsidRDefault="000002B7" w:rsidP="000002B7">
      <w:pPr>
        <w:pStyle w:val="4"/>
        <w:spacing w:line="240" w:lineRule="auto"/>
        <w:ind w:left="1428" w:firstLine="0"/>
        <w:rPr>
          <w:sz w:val="24"/>
          <w:szCs w:val="24"/>
        </w:rPr>
      </w:pPr>
      <w:bookmarkStart w:id="195" w:name="_Toc414553229"/>
      <w:r>
        <w:rPr>
          <w:sz w:val="24"/>
          <w:szCs w:val="24"/>
        </w:rPr>
        <w:t>9 класс</w:t>
      </w:r>
    </w:p>
    <w:p w14:paraId="25D3F528" w14:textId="77777777" w:rsidR="000002B7" w:rsidRPr="000002B7" w:rsidRDefault="000002B7" w:rsidP="000002B7">
      <w:pPr>
        <w:jc w:val="both"/>
      </w:pPr>
      <w:r w:rsidRPr="000002B7">
        <w:rPr>
          <w:b/>
          <w:bCs/>
        </w:rPr>
        <w:t>Личностные результаты:</w:t>
      </w:r>
    </w:p>
    <w:p w14:paraId="4F70C42A" w14:textId="77777777" w:rsidR="000002B7" w:rsidRPr="000002B7" w:rsidRDefault="000002B7" w:rsidP="009033E7">
      <w:pPr>
        <w:numPr>
          <w:ilvl w:val="0"/>
          <w:numId w:val="196"/>
        </w:numPr>
        <w:jc w:val="both"/>
      </w:pPr>
      <w:r w:rsidRPr="000002B7">
        <w:t>формирование мотивации изучения иностранных языков и стремление к самосовершенствованию в образовательной области «Немецкий язык»;</w:t>
      </w:r>
    </w:p>
    <w:p w14:paraId="342267C9" w14:textId="77777777" w:rsidR="000002B7" w:rsidRPr="000002B7" w:rsidRDefault="000002B7" w:rsidP="009033E7">
      <w:pPr>
        <w:numPr>
          <w:ilvl w:val="0"/>
          <w:numId w:val="196"/>
        </w:numPr>
        <w:jc w:val="both"/>
      </w:pPr>
      <w:r w:rsidRPr="000002B7">
        <w:t>осознание возможностей самореализации средствами иностранного языка;</w:t>
      </w:r>
    </w:p>
    <w:p w14:paraId="26F44C68" w14:textId="77777777" w:rsidR="000002B7" w:rsidRPr="000002B7" w:rsidRDefault="000002B7" w:rsidP="009033E7">
      <w:pPr>
        <w:numPr>
          <w:ilvl w:val="0"/>
          <w:numId w:val="196"/>
        </w:numPr>
        <w:jc w:val="both"/>
      </w:pPr>
      <w:r w:rsidRPr="000002B7">
        <w:t>стремление к совершенствованию собственной речевой культуры в целом;</w:t>
      </w:r>
    </w:p>
    <w:p w14:paraId="05240914" w14:textId="77777777" w:rsidR="000002B7" w:rsidRPr="000002B7" w:rsidRDefault="000002B7" w:rsidP="009033E7">
      <w:pPr>
        <w:numPr>
          <w:ilvl w:val="0"/>
          <w:numId w:val="196"/>
        </w:numPr>
        <w:jc w:val="both"/>
      </w:pPr>
      <w:r w:rsidRPr="000002B7">
        <w:t>формирование коммуникативной компетенции в межкультурной и межэтнической коммуникации;</w:t>
      </w:r>
    </w:p>
    <w:p w14:paraId="527CE8D4" w14:textId="77777777" w:rsidR="000002B7" w:rsidRPr="000002B7" w:rsidRDefault="000002B7" w:rsidP="009033E7">
      <w:pPr>
        <w:numPr>
          <w:ilvl w:val="0"/>
          <w:numId w:val="196"/>
        </w:numPr>
        <w:jc w:val="both"/>
      </w:pPr>
      <w:r w:rsidRPr="000002B7">
        <w:t>развитие таких качеств, как воля, целеустремленность, креативность, инициативность, эмпатия, трудолюбие, дисциплинированность;</w:t>
      </w:r>
    </w:p>
    <w:p w14:paraId="1CFCFF6F" w14:textId="77777777" w:rsidR="000002B7" w:rsidRPr="000002B7" w:rsidRDefault="000002B7" w:rsidP="009033E7">
      <w:pPr>
        <w:numPr>
          <w:ilvl w:val="0"/>
          <w:numId w:val="196"/>
        </w:numPr>
        <w:jc w:val="both"/>
      </w:pPr>
      <w:r w:rsidRPr="000002B7">
        <w:t>формирование общекультурной и этнической идентичности как составляющих гражданской идентичности личности;</w:t>
      </w:r>
    </w:p>
    <w:p w14:paraId="30E006D0" w14:textId="77777777" w:rsidR="000002B7" w:rsidRPr="000002B7" w:rsidRDefault="000002B7" w:rsidP="009033E7">
      <w:pPr>
        <w:numPr>
          <w:ilvl w:val="0"/>
          <w:numId w:val="196"/>
        </w:numPr>
        <w:jc w:val="both"/>
      </w:pPr>
      <w:r w:rsidRPr="000002B7">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14:paraId="1D7229F7" w14:textId="77777777" w:rsidR="000002B7" w:rsidRPr="000002B7" w:rsidRDefault="000002B7" w:rsidP="000002B7">
      <w:pPr>
        <w:jc w:val="both"/>
      </w:pPr>
      <w:r w:rsidRPr="000002B7">
        <w:rPr>
          <w:b/>
          <w:bCs/>
        </w:rPr>
        <w:t>Метапредметные результаты</w:t>
      </w:r>
    </w:p>
    <w:p w14:paraId="3FC09863" w14:textId="77777777" w:rsidR="000002B7" w:rsidRPr="000002B7" w:rsidRDefault="000002B7" w:rsidP="000002B7">
      <w:pPr>
        <w:jc w:val="both"/>
      </w:pPr>
      <w:r w:rsidRPr="000002B7">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культуры, языка своего народа, своего края, основ культурного наследия народов России и человечества;</w:t>
      </w:r>
    </w:p>
    <w:p w14:paraId="5AA2D585" w14:textId="77777777" w:rsidR="000002B7" w:rsidRPr="000002B7" w:rsidRDefault="000002B7" w:rsidP="000002B7">
      <w:pPr>
        <w:jc w:val="both"/>
      </w:pPr>
      <w:r w:rsidRPr="000002B7">
        <w:lastRenderedPageBreak/>
        <w:t>*формирование целостного мировоззрения, соответствующего современному развитию науки и общественной практики, учитывающего социальное, культурное, языковое и духовное многообразие современного мира;</w:t>
      </w:r>
    </w:p>
    <w:p w14:paraId="33E63B10" w14:textId="77777777" w:rsidR="000002B7" w:rsidRPr="000002B7" w:rsidRDefault="000002B7" w:rsidP="000002B7">
      <w:pPr>
        <w:jc w:val="both"/>
      </w:pPr>
      <w:r w:rsidRPr="000002B7">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
    <w:p w14:paraId="2274B64C" w14:textId="77777777" w:rsidR="000002B7" w:rsidRPr="000002B7" w:rsidRDefault="000002B7" w:rsidP="000002B7">
      <w:pPr>
        <w:jc w:val="both"/>
      </w:pPr>
      <w:r w:rsidRPr="000002B7">
        <w:t>*формирование готовности и способности вести диалог с другими людьми и достигать в нём взаимопонимания.</w:t>
      </w:r>
    </w:p>
    <w:p w14:paraId="72824125" w14:textId="77777777" w:rsidR="000002B7" w:rsidRPr="000002B7" w:rsidRDefault="000002B7" w:rsidP="000002B7">
      <w:pPr>
        <w:jc w:val="both"/>
      </w:pPr>
      <w:r w:rsidRPr="000002B7">
        <w:rPr>
          <w:b/>
          <w:bCs/>
        </w:rPr>
        <w:t>Предметные результаты:</w:t>
      </w:r>
    </w:p>
    <w:p w14:paraId="0A0A29D9" w14:textId="77777777" w:rsidR="000002B7" w:rsidRPr="000002B7" w:rsidRDefault="000002B7" w:rsidP="000002B7">
      <w:pPr>
        <w:jc w:val="both"/>
      </w:pPr>
      <w:r w:rsidRPr="000002B7">
        <w:t>В коммуникативной сфере (т. е. владении иностранным языком как средством общения)</w:t>
      </w:r>
    </w:p>
    <w:p w14:paraId="42F4119E" w14:textId="77777777" w:rsidR="000002B7" w:rsidRPr="000002B7" w:rsidRDefault="000002B7" w:rsidP="000002B7">
      <w:pPr>
        <w:jc w:val="both"/>
      </w:pPr>
      <w:r w:rsidRPr="000002B7">
        <w:rPr>
          <w:u w:val="single"/>
        </w:rPr>
        <w:t>Речевая компетенция в следующих видах речевой деятель</w:t>
      </w:r>
      <w:r w:rsidRPr="000002B7">
        <w:rPr>
          <w:u w:val="single"/>
        </w:rPr>
        <w:softHyphen/>
        <w:t>ности:</w:t>
      </w:r>
    </w:p>
    <w:p w14:paraId="2854C58C" w14:textId="77777777" w:rsidR="000002B7" w:rsidRPr="000002B7" w:rsidRDefault="000002B7" w:rsidP="000002B7">
      <w:pPr>
        <w:jc w:val="both"/>
      </w:pPr>
      <w:r w:rsidRPr="000002B7">
        <w:t>говорении:</w:t>
      </w:r>
    </w:p>
    <w:p w14:paraId="572B5BF5" w14:textId="77777777" w:rsidR="000002B7" w:rsidRPr="000002B7" w:rsidRDefault="000002B7" w:rsidP="000002B7">
      <w:pPr>
        <w:jc w:val="both"/>
      </w:pPr>
      <w:r w:rsidRPr="000002B7">
        <w:t>Диалогическая речь</w:t>
      </w:r>
      <w:r w:rsidRPr="000002B7">
        <w:rPr>
          <w:i/>
          <w:iCs/>
        </w:rPr>
        <w:t>.</w:t>
      </w:r>
      <w:r w:rsidRPr="000002B7">
        <w:t>Дальнейшее совершенствование диалогической' речи при более вариативном содержании и более разнообразном языко</w:t>
      </w:r>
      <w:r w:rsidRPr="000002B7">
        <w:softHyphen/>
        <w:t>вом оформлении: умение вести диалоги этикетного характера, диалог-расспрос, диалог-побуждение к действию, диалог -обмен мнениями и комбинированные диалоги. Объем диало</w:t>
      </w:r>
      <w:r w:rsidRPr="000002B7">
        <w:softHyphen/>
        <w:t>га-от 8 реплик.</w:t>
      </w:r>
    </w:p>
    <w:p w14:paraId="3573A683" w14:textId="77777777" w:rsidR="000002B7" w:rsidRPr="000002B7" w:rsidRDefault="000002B7" w:rsidP="000002B7">
      <w:pPr>
        <w:jc w:val="both"/>
      </w:pPr>
      <w:r w:rsidRPr="000002B7">
        <w:t>Монологическая речь. Дальнейшее развитие и совершенствование связных выска</w:t>
      </w:r>
      <w:r w:rsidRPr="000002B7">
        <w:softHyphen/>
        <w:t>зываний с использованием основных коммуникативных типов речи: описание, сообщение, рассказ (включающий эмоцио</w:t>
      </w:r>
      <w:r w:rsidRPr="000002B7">
        <w:softHyphen/>
        <w:t>нально-оценочные суждения), рассуждение (характеристика) с высказыванием своего мнения и краткой аргументацией с опо</w:t>
      </w:r>
      <w:r w:rsidRPr="000002B7">
        <w:softHyphen/>
        <w:t>рой и без опоры на прочитанный или услышанный текст ли</w:t>
      </w:r>
      <w:r w:rsidRPr="000002B7">
        <w:softHyphen/>
        <w:t>бо заданную коммуникативную ситуацию. Объем монологичес</w:t>
      </w:r>
      <w:r w:rsidRPr="000002B7">
        <w:softHyphen/>
        <w:t>кого высказывания от 10-12 фраз.</w:t>
      </w:r>
    </w:p>
    <w:p w14:paraId="30C7C7A2" w14:textId="77777777" w:rsidR="000002B7" w:rsidRPr="000002B7" w:rsidRDefault="000002B7" w:rsidP="000002B7">
      <w:pPr>
        <w:jc w:val="both"/>
      </w:pPr>
      <w:r w:rsidRPr="000002B7">
        <w:t>аудировании:</w:t>
      </w:r>
    </w:p>
    <w:p w14:paraId="7B4255BC" w14:textId="77777777" w:rsidR="000002B7" w:rsidRPr="000002B7" w:rsidRDefault="000002B7" w:rsidP="009033E7">
      <w:pPr>
        <w:numPr>
          <w:ilvl w:val="0"/>
          <w:numId w:val="197"/>
        </w:numPr>
        <w:jc w:val="both"/>
      </w:pPr>
      <w:r w:rsidRPr="000002B7">
        <w:t>воспринимать на слух и полностью понимать речь учителя, одноклассников;</w:t>
      </w:r>
    </w:p>
    <w:p w14:paraId="3ADFFCDE" w14:textId="77777777" w:rsidR="000002B7" w:rsidRPr="000002B7" w:rsidRDefault="000002B7" w:rsidP="009033E7">
      <w:pPr>
        <w:numPr>
          <w:ilvl w:val="0"/>
          <w:numId w:val="197"/>
        </w:numPr>
        <w:jc w:val="both"/>
      </w:pPr>
      <w:r w:rsidRPr="000002B7">
        <w:t>воспринимать на слух и понимать основное содержание несложных аутентичных аудио и видеотекстов,относящихся к разнымкоммуникативнымтипамречи (сообщение,рассказ.интервью);</w:t>
      </w:r>
    </w:p>
    <w:p w14:paraId="3DF495F5" w14:textId="77777777" w:rsidR="000002B7" w:rsidRPr="000002B7" w:rsidRDefault="000002B7" w:rsidP="009033E7">
      <w:pPr>
        <w:numPr>
          <w:ilvl w:val="0"/>
          <w:numId w:val="197"/>
        </w:numPr>
        <w:jc w:val="both"/>
      </w:pPr>
      <w:r w:rsidRPr="000002B7">
        <w:t>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 необходимую информацию. Время звучания текстов для аудирования- до 1 мин.;</w:t>
      </w:r>
    </w:p>
    <w:p w14:paraId="6B29B284" w14:textId="77777777" w:rsidR="000002B7" w:rsidRPr="000002B7" w:rsidRDefault="000002B7" w:rsidP="000002B7">
      <w:pPr>
        <w:jc w:val="both"/>
      </w:pPr>
      <w:r w:rsidRPr="000002B7">
        <w:t>чтении:</w:t>
      </w:r>
    </w:p>
    <w:p w14:paraId="39B25BFA" w14:textId="77777777" w:rsidR="000002B7" w:rsidRPr="000002B7" w:rsidRDefault="000002B7" w:rsidP="009033E7">
      <w:pPr>
        <w:numPr>
          <w:ilvl w:val="0"/>
          <w:numId w:val="198"/>
        </w:numPr>
        <w:jc w:val="both"/>
      </w:pPr>
      <w:r w:rsidRPr="000002B7">
        <w:t>Жанры текстов: научно-популярные, публицистические, художественные, прагматические.</w:t>
      </w:r>
    </w:p>
    <w:p w14:paraId="0A7F6090" w14:textId="77777777" w:rsidR="000002B7" w:rsidRPr="000002B7" w:rsidRDefault="000002B7" w:rsidP="009033E7">
      <w:pPr>
        <w:numPr>
          <w:ilvl w:val="0"/>
          <w:numId w:val="198"/>
        </w:numPr>
        <w:jc w:val="both"/>
      </w:pPr>
      <w:r w:rsidRPr="000002B7">
        <w:t>Типы текстов: статья, интервью, рассказ, объявление, рецепт, меню, проспект, реклама, стихотворение и др.</w:t>
      </w:r>
    </w:p>
    <w:p w14:paraId="53A82683" w14:textId="77777777" w:rsidR="000002B7" w:rsidRPr="000002B7" w:rsidRDefault="000002B7" w:rsidP="000002B7">
      <w:pPr>
        <w:jc w:val="both"/>
      </w:pPr>
      <w:r w:rsidRPr="000002B7">
        <w:t>-Содержание текстов соответствует возрастным особенностям и интересам учащихся данного возраста, имеет образовательную и воспитательную ценность, воздействует на эмоциональную сферу школьников.Чтение с пониманием основного содержания осуществля</w:t>
      </w:r>
      <w:r w:rsidRPr="000002B7">
        <w:softHyphen/>
        <w:t>ется на несложных аутентичных текстах с ориентацией на вы</w:t>
      </w:r>
      <w:r w:rsidRPr="000002B7">
        <w:softHyphen/>
        <w:t>деленное в программе предметное содержание, включающих некоторое количество незнакомых слов. Объем текстов для </w:t>
      </w:r>
      <w:r w:rsidRPr="000002B7">
        <w:rPr>
          <w:b/>
          <w:bCs/>
        </w:rPr>
        <w:t>чтения </w:t>
      </w:r>
      <w:r w:rsidRPr="000002B7">
        <w:t>450-500 слов;</w:t>
      </w:r>
    </w:p>
    <w:p w14:paraId="74DA6440" w14:textId="77777777" w:rsidR="000002B7" w:rsidRPr="000002B7" w:rsidRDefault="000002B7" w:rsidP="000002B7">
      <w:pPr>
        <w:jc w:val="both"/>
      </w:pPr>
      <w:r w:rsidRPr="000002B7">
        <w:t>письменной речи:</w:t>
      </w:r>
    </w:p>
    <w:p w14:paraId="7944E455" w14:textId="77777777" w:rsidR="000002B7" w:rsidRPr="000002B7" w:rsidRDefault="000002B7" w:rsidP="000002B7">
      <w:pPr>
        <w:jc w:val="both"/>
      </w:pPr>
      <w:r w:rsidRPr="000002B7">
        <w:t>Дальнейшее развитие и совершенствование письменной речи, а именно умений:</w:t>
      </w:r>
    </w:p>
    <w:p w14:paraId="62F87F19" w14:textId="77777777" w:rsidR="000002B7" w:rsidRPr="000002B7" w:rsidRDefault="000002B7" w:rsidP="000002B7">
      <w:pPr>
        <w:jc w:val="both"/>
      </w:pPr>
      <w:r w:rsidRPr="000002B7">
        <w:t>-писать короткие поздравления с днем рождения и другими праздниками, выражать пожелания (объемом 60—80 слов, включая адрес);</w:t>
      </w:r>
    </w:p>
    <w:p w14:paraId="7230C369" w14:textId="77777777" w:rsidR="000002B7" w:rsidRPr="000002B7" w:rsidRDefault="000002B7" w:rsidP="000002B7">
      <w:pPr>
        <w:jc w:val="both"/>
      </w:pPr>
      <w:r w:rsidRPr="000002B7">
        <w:t>-заполнять формуляры, бланки (указывать имя, фамилию, пол, гражданство, адрес)</w:t>
      </w:r>
    </w:p>
    <w:p w14:paraId="2E31F32B" w14:textId="77777777" w:rsidR="000002B7" w:rsidRPr="009269D3" w:rsidRDefault="000002B7" w:rsidP="000002B7">
      <w:pPr>
        <w:ind w:firstLine="0"/>
        <w:jc w:val="both"/>
        <w:rPr>
          <w:b/>
          <w:szCs w:val="24"/>
        </w:rPr>
      </w:pPr>
      <w:r w:rsidRPr="009269D3">
        <w:rPr>
          <w:b/>
          <w:szCs w:val="24"/>
        </w:rPr>
        <w:t>Содержание учебного предмета</w:t>
      </w:r>
    </w:p>
    <w:p w14:paraId="1DB705BF" w14:textId="77777777" w:rsidR="00CD6F65" w:rsidRPr="00CD6F65" w:rsidRDefault="000002B7" w:rsidP="00CD6F65">
      <w:pPr>
        <w:shd w:val="clear" w:color="auto" w:fill="FFFFFF"/>
        <w:ind w:right="2"/>
        <w:jc w:val="both"/>
        <w:rPr>
          <w:b/>
          <w:szCs w:val="24"/>
        </w:rPr>
      </w:pPr>
      <w:r w:rsidRPr="00CD6F65">
        <w:rPr>
          <w:b/>
          <w:szCs w:val="24"/>
        </w:rPr>
        <w:t xml:space="preserve">Предметное содержание речи. </w:t>
      </w:r>
    </w:p>
    <w:p w14:paraId="39D3D8F5" w14:textId="1164450F" w:rsidR="000002B7" w:rsidRPr="00CD6F65" w:rsidRDefault="000002B7" w:rsidP="00CD6F65">
      <w:pPr>
        <w:shd w:val="clear" w:color="auto" w:fill="FFFFFF"/>
        <w:ind w:right="2"/>
        <w:rPr>
          <w:szCs w:val="24"/>
        </w:rPr>
      </w:pPr>
      <w:r w:rsidRPr="00CD6F65">
        <w:rPr>
          <w:rStyle w:val="ab"/>
          <w:szCs w:val="24"/>
        </w:rPr>
        <w:t>А. Социально-бытовая сфера (у нас в стране и в немецкоязычных странах)</w:t>
      </w:r>
      <w:r w:rsidRPr="00CD6F65">
        <w:rPr>
          <w:szCs w:val="24"/>
        </w:rPr>
        <w:br/>
        <w:t>      Кто, где, как провел каникулы.</w:t>
      </w:r>
      <w:r w:rsidRPr="00CD6F65">
        <w:rPr>
          <w:szCs w:val="24"/>
        </w:rPr>
        <w:br/>
        <w:t>      Кто что читал.</w:t>
      </w:r>
      <w:r w:rsidRPr="00CD6F65">
        <w:rPr>
          <w:szCs w:val="24"/>
        </w:rPr>
        <w:br/>
        <w:t>      Место чтения в жизни молодежи.</w:t>
      </w:r>
      <w:r w:rsidRPr="00CD6F65">
        <w:rPr>
          <w:szCs w:val="24"/>
        </w:rPr>
        <w:br/>
      </w:r>
      <w:r w:rsidRPr="00CD6F65">
        <w:rPr>
          <w:szCs w:val="24"/>
        </w:rPr>
        <w:lastRenderedPageBreak/>
        <w:t>      Проблемы в семье. Конфликты.</w:t>
      </w:r>
      <w:r w:rsidRPr="00CD6F65">
        <w:rPr>
          <w:szCs w:val="24"/>
        </w:rPr>
        <w:br/>
      </w:r>
      <w:r w:rsidRPr="00CD6F65">
        <w:rPr>
          <w:rStyle w:val="ab"/>
          <w:szCs w:val="24"/>
        </w:rPr>
        <w:t>Б. Учебно-трудовая сфера общения (у нас в стране и в немецкоязычных странах)</w:t>
      </w:r>
      <w:r w:rsidRPr="00CD6F65">
        <w:rPr>
          <w:szCs w:val="24"/>
        </w:rPr>
        <w:br/>
        <w:t>      Конфликты в школе.</w:t>
      </w:r>
      <w:r w:rsidRPr="00CD6F65">
        <w:rPr>
          <w:szCs w:val="24"/>
        </w:rPr>
        <w:br/>
        <w:t>      Об изучении иностранных языков.</w:t>
      </w:r>
      <w:r w:rsidRPr="00CD6F65">
        <w:rPr>
          <w:szCs w:val="24"/>
        </w:rPr>
        <w:br/>
        <w:t>      Разные типы школ в Германии.</w:t>
      </w:r>
      <w:r w:rsidRPr="00CD6F65">
        <w:rPr>
          <w:szCs w:val="24"/>
        </w:rPr>
        <w:br/>
        <w:t>      Будущее начинается уже сегодня. Как обстоит дело с выбором профессии?</w:t>
      </w:r>
      <w:r w:rsidRPr="00CD6F65">
        <w:rPr>
          <w:szCs w:val="24"/>
        </w:rPr>
        <w:br/>
      </w:r>
      <w:r w:rsidRPr="00CD6F65">
        <w:rPr>
          <w:rStyle w:val="ab"/>
          <w:szCs w:val="24"/>
        </w:rPr>
        <w:t>В. Социально-культурная сфера общения (у нас в стране и в немецкоязычных странах)</w:t>
      </w:r>
      <w:r w:rsidRPr="00CD6F65">
        <w:rPr>
          <w:szCs w:val="24"/>
        </w:rPr>
        <w:t> Современная молодежь. Какие у нее проблемы?</w:t>
      </w:r>
      <w:r w:rsidRPr="00CD6F65">
        <w:rPr>
          <w:szCs w:val="24"/>
        </w:rPr>
        <w:br/>
        <w:t>      Молодежная субкультура.</w:t>
      </w:r>
      <w:r w:rsidRPr="00CD6F65">
        <w:rPr>
          <w:szCs w:val="24"/>
        </w:rPr>
        <w:br/>
        <w:t>      Средства массовой информации. Это действительно 4-я власть?                                                                Деятели культуры, немецкие классики Гете, Шиллер, Гейне; современные детские писатели.</w:t>
      </w:r>
    </w:p>
    <w:p w14:paraId="0F3708B2" w14:textId="77777777" w:rsidR="000002B7" w:rsidRPr="00CD6F65" w:rsidRDefault="000002B7" w:rsidP="00CD6F65">
      <w:pPr>
        <w:shd w:val="clear" w:color="auto" w:fill="FFFFFF"/>
        <w:ind w:left="-900" w:right="2" w:firstLine="407"/>
        <w:jc w:val="both"/>
        <w:rPr>
          <w:b/>
          <w:szCs w:val="24"/>
        </w:rPr>
      </w:pPr>
      <w:r w:rsidRPr="00CD6F65">
        <w:rPr>
          <w:b/>
          <w:szCs w:val="24"/>
        </w:rPr>
        <w:t>Виды речевой деятельности/Коммуникативные умения</w:t>
      </w:r>
    </w:p>
    <w:p w14:paraId="4D555866" w14:textId="77777777" w:rsidR="000002B7" w:rsidRPr="00CD6F65" w:rsidRDefault="000002B7" w:rsidP="00CD6F65">
      <w:pPr>
        <w:pStyle w:val="227"/>
        <w:ind w:left="-900" w:right="0"/>
        <w:jc w:val="both"/>
        <w:rPr>
          <w:sz w:val="24"/>
          <w:szCs w:val="24"/>
        </w:rPr>
      </w:pPr>
    </w:p>
    <w:p w14:paraId="5E2D22AF" w14:textId="77777777" w:rsidR="000002B7" w:rsidRPr="00CD6F65" w:rsidRDefault="000002B7" w:rsidP="00BD4DEE">
      <w:pPr>
        <w:pStyle w:val="4c"/>
        <w:jc w:val="both"/>
        <w:rPr>
          <w:b/>
          <w:szCs w:val="24"/>
        </w:rPr>
      </w:pPr>
      <w:r w:rsidRPr="00CD6F65">
        <w:rPr>
          <w:b/>
          <w:szCs w:val="24"/>
        </w:rPr>
        <w:t>Говорение</w:t>
      </w:r>
    </w:p>
    <w:p w14:paraId="0498876B" w14:textId="77777777" w:rsidR="000002B7" w:rsidRPr="00CD6F65" w:rsidRDefault="000002B7" w:rsidP="00BD4DEE">
      <w:pPr>
        <w:ind w:firstLine="0"/>
        <w:jc w:val="both"/>
        <w:rPr>
          <w:i/>
          <w:iCs/>
          <w:szCs w:val="24"/>
        </w:rPr>
      </w:pPr>
      <w:r w:rsidRPr="00CD6F65">
        <w:rPr>
          <w:szCs w:val="24"/>
        </w:rPr>
        <w:t xml:space="preserve">          </w:t>
      </w:r>
      <w:r w:rsidRPr="00CD6F65">
        <w:rPr>
          <w:i/>
          <w:iCs/>
          <w:szCs w:val="24"/>
        </w:rPr>
        <w:t>1</w:t>
      </w:r>
      <w:r w:rsidRPr="00CD6F65">
        <w:rPr>
          <w:b/>
          <w:bCs/>
          <w:szCs w:val="24"/>
        </w:rPr>
        <w:t xml:space="preserve">. </w:t>
      </w:r>
      <w:r w:rsidRPr="00CD6F65">
        <w:rPr>
          <w:i/>
          <w:iCs/>
          <w:szCs w:val="24"/>
        </w:rPr>
        <w:t>Диалогическая речь:</w:t>
      </w:r>
    </w:p>
    <w:p w14:paraId="6A8FC04D" w14:textId="77777777" w:rsidR="000002B7" w:rsidRPr="00CD6F65" w:rsidRDefault="000002B7" w:rsidP="00BD4DEE">
      <w:pPr>
        <w:suppressAutoHyphens/>
        <w:overflowPunct w:val="0"/>
        <w:autoSpaceDE w:val="0"/>
        <w:autoSpaceDN w:val="0"/>
        <w:adjustRightInd w:val="0"/>
        <w:spacing w:line="100" w:lineRule="atLeast"/>
        <w:ind w:firstLine="0"/>
        <w:jc w:val="both"/>
        <w:textAlignment w:val="baseline"/>
        <w:rPr>
          <w:szCs w:val="24"/>
        </w:rPr>
      </w:pPr>
      <w:r w:rsidRPr="00CD6F65">
        <w:rPr>
          <w:szCs w:val="24"/>
        </w:rPr>
        <w:t xml:space="preserve">               Дальнейшее развитие и совершенствование способности и готовности варьировать и комбинировать материал, ориентируясь на решение конкретных коммуникативных задач в наиболее распространенных ситуациях общения.</w:t>
      </w:r>
    </w:p>
    <w:p w14:paraId="27D13F2A" w14:textId="77777777" w:rsidR="000002B7" w:rsidRPr="00CD6F65" w:rsidRDefault="000002B7" w:rsidP="00BD4DEE">
      <w:pPr>
        <w:pStyle w:val="4c"/>
        <w:jc w:val="both"/>
        <w:rPr>
          <w:szCs w:val="24"/>
        </w:rPr>
      </w:pPr>
      <w:r w:rsidRPr="00CD6F65">
        <w:rPr>
          <w:szCs w:val="24"/>
        </w:rPr>
        <w:t xml:space="preserve">               Развитие умения что-либо утверждать и обосновывать сказанное, т. е. решать  комплексные коммуникативные задачи типа «Вырази свое мнение и обоснуй его» или «Сообщи партнеру о… и вырази свое отношение к услышанному от него» и т. д.</w:t>
      </w:r>
    </w:p>
    <w:p w14:paraId="2170E508" w14:textId="77777777" w:rsidR="000002B7" w:rsidRPr="00CD6F65" w:rsidRDefault="000002B7" w:rsidP="00923AAC">
      <w:pPr>
        <w:pStyle w:val="4c"/>
        <w:ind w:firstLine="142"/>
        <w:jc w:val="both"/>
        <w:rPr>
          <w:szCs w:val="24"/>
        </w:rPr>
      </w:pPr>
      <w:r w:rsidRPr="00CD6F65">
        <w:rPr>
          <w:szCs w:val="24"/>
        </w:rPr>
        <w:t xml:space="preserve">               Развитие и совершенствование умения вести групповое обсуждение: включаться в беседу; поддерживать ее; проявлять заинтересованность, удивление и т. п. (с опорой на образец   или без него).</w:t>
      </w:r>
    </w:p>
    <w:p w14:paraId="030F3548" w14:textId="77777777" w:rsidR="000002B7" w:rsidRPr="00CD6F65" w:rsidRDefault="000002B7" w:rsidP="00923AAC">
      <w:pPr>
        <w:pStyle w:val="4c"/>
        <w:ind w:firstLine="142"/>
        <w:jc w:val="both"/>
        <w:rPr>
          <w:szCs w:val="24"/>
        </w:rPr>
      </w:pPr>
      <w:r w:rsidRPr="00CD6F65">
        <w:rPr>
          <w:szCs w:val="24"/>
        </w:rPr>
        <w:t xml:space="preserve">               Ведение ритуализированных диалогов в стандартных ситуациях общения,         используя речевой этикет  (если необходимо с опорой на разговорник,         словарь).</w:t>
      </w:r>
    </w:p>
    <w:p w14:paraId="797BC8AB" w14:textId="77777777" w:rsidR="000002B7" w:rsidRPr="00CD6F65" w:rsidRDefault="000002B7" w:rsidP="00923AAC">
      <w:pPr>
        <w:ind w:firstLine="142"/>
        <w:jc w:val="both"/>
        <w:rPr>
          <w:i/>
          <w:szCs w:val="24"/>
        </w:rPr>
      </w:pPr>
      <w:r w:rsidRPr="00CD6F65">
        <w:rPr>
          <w:szCs w:val="24"/>
        </w:rPr>
        <w:t xml:space="preserve">    </w:t>
      </w:r>
      <w:r w:rsidRPr="00CD6F65">
        <w:rPr>
          <w:i/>
          <w:szCs w:val="24"/>
        </w:rPr>
        <w:t>2. Монологическая речь:</w:t>
      </w:r>
    </w:p>
    <w:p w14:paraId="1CCE4D33" w14:textId="77777777" w:rsidR="000002B7" w:rsidRPr="00CD6F65" w:rsidRDefault="000002B7" w:rsidP="00923AAC">
      <w:pPr>
        <w:pStyle w:val="4c"/>
        <w:ind w:firstLine="142"/>
        <w:jc w:val="both"/>
        <w:rPr>
          <w:szCs w:val="24"/>
        </w:rPr>
      </w:pPr>
      <w:r w:rsidRPr="00CD6F65">
        <w:rPr>
          <w:szCs w:val="24"/>
        </w:rPr>
        <w:t xml:space="preserve">               Дальнейшее развитие и совершенствование сообщений в русле основных тем и сфер общения: семейно-бытовой, учебно-трудовой, социокультурной применительно к своей стране, стране изучаемого языка (о распорядке дня, любимых занятиях, природе, спорте, охране окружающей среды).</w:t>
      </w:r>
    </w:p>
    <w:p w14:paraId="3174587F" w14:textId="77777777" w:rsidR="000002B7" w:rsidRPr="00CD6F65" w:rsidRDefault="000002B7" w:rsidP="00923AAC">
      <w:pPr>
        <w:pStyle w:val="4c"/>
        <w:ind w:firstLine="142"/>
        <w:jc w:val="both"/>
        <w:rPr>
          <w:szCs w:val="24"/>
        </w:rPr>
      </w:pPr>
      <w:r w:rsidRPr="00CD6F65">
        <w:rPr>
          <w:szCs w:val="24"/>
        </w:rPr>
        <w:t xml:space="preserve">               Выражение свое отношение к прочитанному, используя определенные речевые клише.</w:t>
      </w:r>
    </w:p>
    <w:p w14:paraId="5773D81A" w14:textId="77777777" w:rsidR="000002B7" w:rsidRPr="00CD6F65" w:rsidRDefault="000002B7" w:rsidP="00923AAC">
      <w:pPr>
        <w:pStyle w:val="4c"/>
        <w:ind w:firstLine="142"/>
        <w:jc w:val="both"/>
        <w:rPr>
          <w:szCs w:val="24"/>
        </w:rPr>
      </w:pPr>
      <w:r w:rsidRPr="00CD6F65">
        <w:rPr>
          <w:szCs w:val="24"/>
        </w:rPr>
        <w:t xml:space="preserve">               Построение  рассуждения по схеме: тезис + аргумент + резюме, т. е. что-то охарактеризовать, обосновать.</w:t>
      </w:r>
    </w:p>
    <w:p w14:paraId="123640BA" w14:textId="77777777" w:rsidR="000002B7" w:rsidRPr="00CD6F65" w:rsidRDefault="000002B7" w:rsidP="00923AAC">
      <w:pPr>
        <w:pStyle w:val="4c"/>
        <w:ind w:firstLine="142"/>
        <w:jc w:val="both"/>
        <w:rPr>
          <w:szCs w:val="24"/>
        </w:rPr>
      </w:pPr>
      <w:r w:rsidRPr="00CD6F65">
        <w:rPr>
          <w:szCs w:val="24"/>
        </w:rPr>
        <w:t xml:space="preserve">               Сочетание разных коммуникативных типов речи, т. е. решение комплексных коммуникативных задач: сообщать и описывать, рассказывать и характеризовать с опорой на текст.</w:t>
      </w:r>
    </w:p>
    <w:p w14:paraId="465DECE5" w14:textId="77777777" w:rsidR="000002B7" w:rsidRPr="00CD6F65" w:rsidRDefault="000002B7" w:rsidP="00923AAC">
      <w:pPr>
        <w:shd w:val="clear" w:color="auto" w:fill="FFFFFF"/>
        <w:ind w:right="2" w:firstLine="142"/>
        <w:jc w:val="both"/>
        <w:rPr>
          <w:szCs w:val="24"/>
        </w:rPr>
      </w:pPr>
      <w:r w:rsidRPr="00CD6F65">
        <w:rPr>
          <w:b/>
          <w:bCs/>
          <w:i/>
          <w:iCs/>
          <w:color w:val="000000"/>
          <w:szCs w:val="24"/>
        </w:rPr>
        <w:t>Аудирование</w:t>
      </w:r>
    </w:p>
    <w:p w14:paraId="1C55F86B" w14:textId="77777777" w:rsidR="000002B7" w:rsidRPr="00CD6F65" w:rsidRDefault="000002B7" w:rsidP="00923AAC">
      <w:pPr>
        <w:shd w:val="clear" w:color="auto" w:fill="FFFFFF"/>
        <w:ind w:right="2" w:firstLine="142"/>
        <w:jc w:val="both"/>
        <w:rPr>
          <w:szCs w:val="24"/>
        </w:rPr>
      </w:pPr>
      <w:r w:rsidRPr="00CD6F65">
        <w:rPr>
          <w:color w:val="000000"/>
          <w:szCs w:val="24"/>
        </w:rPr>
        <w:t>Дальнейшее развитие и совершенствование восприятия и понимания на слух аутентичных аудио- и видеотекстов с раз</w:t>
      </w:r>
      <w:r w:rsidRPr="00CD6F65">
        <w:rPr>
          <w:color w:val="000000"/>
          <w:szCs w:val="24"/>
        </w:rPr>
        <w:softHyphen/>
        <w:t>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w:t>
      </w:r>
      <w:r w:rsidRPr="00CD6F65">
        <w:rPr>
          <w:color w:val="000000"/>
          <w:szCs w:val="24"/>
        </w:rPr>
        <w:softHyphen/>
        <w:t>кативной задачи и функционального типа текста.</w:t>
      </w:r>
    </w:p>
    <w:p w14:paraId="2927D194" w14:textId="77777777" w:rsidR="000002B7" w:rsidRPr="00CD6F65" w:rsidRDefault="000002B7" w:rsidP="00923AAC">
      <w:pPr>
        <w:shd w:val="clear" w:color="auto" w:fill="FFFFFF"/>
        <w:ind w:right="2" w:firstLine="142"/>
        <w:jc w:val="both"/>
        <w:rPr>
          <w:szCs w:val="24"/>
        </w:rPr>
      </w:pPr>
      <w:r w:rsidRPr="00CD6F65">
        <w:rPr>
          <w:color w:val="000000"/>
          <w:szCs w:val="24"/>
        </w:rPr>
        <w:t>Жанры текстов: прагматические, публицистические.</w:t>
      </w:r>
    </w:p>
    <w:p w14:paraId="779FD0C9" w14:textId="77777777" w:rsidR="000002B7" w:rsidRPr="00CD6F65" w:rsidRDefault="000002B7" w:rsidP="00923AAC">
      <w:pPr>
        <w:shd w:val="clear" w:color="auto" w:fill="FFFFFF"/>
        <w:ind w:right="2" w:firstLine="142"/>
        <w:jc w:val="both"/>
        <w:rPr>
          <w:szCs w:val="24"/>
        </w:rPr>
      </w:pPr>
      <w:r w:rsidRPr="00CD6F65">
        <w:rPr>
          <w:color w:val="000000"/>
          <w:szCs w:val="24"/>
        </w:rPr>
        <w:t>Типы текстов: объявление, реклама, сообщение, рассказ, диалог-интервью, стихотворение и др.</w:t>
      </w:r>
    </w:p>
    <w:p w14:paraId="4919ADCC" w14:textId="77777777" w:rsidR="000002B7" w:rsidRPr="00CD6F65" w:rsidRDefault="000002B7" w:rsidP="00923AAC">
      <w:pPr>
        <w:shd w:val="clear" w:color="auto" w:fill="FFFFFF"/>
        <w:ind w:right="2" w:firstLine="142"/>
        <w:jc w:val="both"/>
        <w:rPr>
          <w:szCs w:val="24"/>
        </w:rPr>
      </w:pPr>
      <w:r w:rsidRPr="00CD6F65">
        <w:rPr>
          <w:color w:val="000000"/>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14:paraId="792D51D5" w14:textId="77777777" w:rsidR="000002B7" w:rsidRPr="00CD6F65" w:rsidRDefault="000002B7" w:rsidP="00923AAC">
      <w:pPr>
        <w:shd w:val="clear" w:color="auto" w:fill="FFFFFF"/>
        <w:ind w:right="2" w:firstLine="142"/>
        <w:jc w:val="both"/>
        <w:rPr>
          <w:szCs w:val="24"/>
        </w:rPr>
      </w:pPr>
      <w:r w:rsidRPr="00CD6F65">
        <w:rPr>
          <w:color w:val="000000"/>
          <w:szCs w:val="24"/>
        </w:rPr>
        <w:t>Аудирование с полным пониманием содержания осуществ</w:t>
      </w:r>
      <w:r w:rsidRPr="00CD6F65">
        <w:rPr>
          <w:color w:val="000000"/>
          <w:szCs w:val="24"/>
        </w:rPr>
        <w:softHyphen/>
        <w:t>ляется на несложных текстах, построенных на полностью зна</w:t>
      </w:r>
      <w:r w:rsidRPr="00CD6F65">
        <w:rPr>
          <w:color w:val="000000"/>
          <w:szCs w:val="24"/>
        </w:rPr>
        <w:softHyphen/>
        <w:t>комом учащимся языковом материале. Время звучания текстов для аудирования — до 1 мин.</w:t>
      </w:r>
    </w:p>
    <w:p w14:paraId="5AA959B4" w14:textId="77777777" w:rsidR="000002B7" w:rsidRPr="00CD6F65" w:rsidRDefault="000002B7" w:rsidP="00923AAC">
      <w:pPr>
        <w:shd w:val="clear" w:color="auto" w:fill="FFFFFF"/>
        <w:ind w:right="2" w:firstLine="142"/>
        <w:jc w:val="both"/>
        <w:rPr>
          <w:szCs w:val="24"/>
        </w:rPr>
      </w:pPr>
      <w:r w:rsidRPr="00CD6F65">
        <w:rPr>
          <w:color w:val="000000"/>
          <w:szCs w:val="24"/>
        </w:rPr>
        <w:t>Аудирование с пониманием основного содержания текста осуществляется на аутентичном материале, содержащем наря</w:t>
      </w:r>
      <w:r w:rsidRPr="00CD6F65">
        <w:rPr>
          <w:color w:val="000000"/>
          <w:szCs w:val="24"/>
        </w:rPr>
        <w:softHyphen/>
        <w:t>ду с изученными и некоторое количество незнакомых языко</w:t>
      </w:r>
      <w:r w:rsidRPr="00CD6F65">
        <w:rPr>
          <w:color w:val="000000"/>
          <w:szCs w:val="24"/>
        </w:rPr>
        <w:softHyphen/>
        <w:t>вых явлений. Время звучания текстов для аудирования — до 2 мин.</w:t>
      </w:r>
    </w:p>
    <w:p w14:paraId="2DE33C03" w14:textId="77777777" w:rsidR="000002B7" w:rsidRPr="00CD6F65" w:rsidRDefault="000002B7" w:rsidP="00923AAC">
      <w:pPr>
        <w:shd w:val="clear" w:color="auto" w:fill="FFFFFF"/>
        <w:ind w:right="2" w:firstLine="142"/>
        <w:jc w:val="both"/>
        <w:rPr>
          <w:szCs w:val="24"/>
        </w:rPr>
      </w:pPr>
      <w:r w:rsidRPr="00CD6F65">
        <w:rPr>
          <w:color w:val="000000"/>
          <w:szCs w:val="24"/>
        </w:rPr>
        <w:lastRenderedPageBreak/>
        <w:t>Аудирование с выборочным пониманием нужной или инте</w:t>
      </w:r>
      <w:r w:rsidRPr="00CD6F65">
        <w:rPr>
          <w:color w:val="000000"/>
          <w:szCs w:val="24"/>
        </w:rPr>
        <w:softHyphen/>
        <w:t>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w:t>
      </w:r>
      <w:r w:rsidRPr="00CD6F65">
        <w:rPr>
          <w:color w:val="000000"/>
          <w:szCs w:val="24"/>
        </w:rPr>
        <w:softHyphen/>
        <w:t>мацию. Время звучания текстов для аудирования — до 1,5 мин.</w:t>
      </w:r>
    </w:p>
    <w:p w14:paraId="01820EF8" w14:textId="77777777" w:rsidR="000002B7" w:rsidRPr="00CD6F65" w:rsidRDefault="000002B7" w:rsidP="00923AAC">
      <w:pPr>
        <w:shd w:val="clear" w:color="auto" w:fill="FFFFFF"/>
        <w:ind w:right="2" w:firstLine="142"/>
        <w:jc w:val="both"/>
        <w:rPr>
          <w:szCs w:val="24"/>
        </w:rPr>
      </w:pPr>
      <w:r w:rsidRPr="00CD6F65">
        <w:rPr>
          <w:b/>
          <w:bCs/>
          <w:i/>
          <w:iCs/>
          <w:color w:val="000000"/>
          <w:szCs w:val="24"/>
        </w:rPr>
        <w:t>Чтение</w:t>
      </w:r>
    </w:p>
    <w:p w14:paraId="7584E555" w14:textId="77777777" w:rsidR="000002B7" w:rsidRPr="00CD6F65" w:rsidRDefault="000002B7" w:rsidP="00923AAC">
      <w:pPr>
        <w:autoSpaceDE w:val="0"/>
        <w:autoSpaceDN w:val="0"/>
        <w:adjustRightInd w:val="0"/>
        <w:ind w:firstLine="142"/>
        <w:jc w:val="both"/>
        <w:rPr>
          <w:color w:val="000000"/>
          <w:szCs w:val="24"/>
        </w:rPr>
      </w:pPr>
      <w:r w:rsidRPr="00CD6F65">
        <w:rPr>
          <w:color w:val="000000"/>
          <w:szCs w:val="24"/>
        </w:rPr>
        <w:t>Умение читать и понимать аутентичные тексты с различ</w:t>
      </w:r>
      <w:r w:rsidRPr="00CD6F65">
        <w:rPr>
          <w:color w:val="000000"/>
          <w:szCs w:val="24"/>
        </w:rPr>
        <w:softHyphen/>
        <w:t>ной глубиной и точностью проникновения в их содержание (в зависимости от вида чтения): с пониманием основного содер</w:t>
      </w:r>
      <w:r w:rsidRPr="00CD6F65">
        <w:rPr>
          <w:color w:val="000000"/>
          <w:szCs w:val="24"/>
        </w:rPr>
        <w:softHyphen/>
        <w:t>жания (ознакомительное чтение - определять тему (о чем идет речь в тексте);</w:t>
      </w:r>
      <w:r w:rsidRPr="00CD6F65">
        <w:rPr>
          <w:szCs w:val="24"/>
        </w:rPr>
        <w:t xml:space="preserve"> </w:t>
      </w:r>
      <w:r w:rsidRPr="00CD6F65">
        <w:rPr>
          <w:color w:val="000000"/>
          <w:szCs w:val="24"/>
        </w:rPr>
        <w:t>выделять основную мысль;  выделять главные факты, опуская второстепенные; устанавливать логическую последовательность основных фактов текста;  прогнозировать содержание текста по заголовку или по началу текста;  разбивать текст на относительно самостоятельные смысловые части;  восстанавливать текст из разрозненных абзацев или путем добавления выпущенных фрагментов;</w:t>
      </w:r>
      <w:r w:rsidRPr="00CD6F65">
        <w:rPr>
          <w:szCs w:val="24"/>
        </w:rPr>
        <w:t xml:space="preserve"> </w:t>
      </w:r>
      <w:r w:rsidRPr="00CD6F65">
        <w:rPr>
          <w:color w:val="000000"/>
          <w:szCs w:val="24"/>
        </w:rPr>
        <w:t xml:space="preserve"> озаглавливать текст, его отдельные части;  догадываться о значении отдельных слов с опорой на языковую и контекстуальную догадку;  игнорировать незнакомые слова, не влияющие на понимание</w:t>
      </w:r>
      <w:r w:rsidRPr="00CD6F65">
        <w:rPr>
          <w:szCs w:val="24"/>
        </w:rPr>
        <w:t xml:space="preserve"> </w:t>
      </w:r>
      <w:r w:rsidRPr="00CD6F65">
        <w:rPr>
          <w:color w:val="000000"/>
          <w:szCs w:val="24"/>
        </w:rPr>
        <w:t>текста;  пользоваться сносками, лингвострановедческим справочником, словарем); с полным пониманием со</w:t>
      </w:r>
      <w:r w:rsidRPr="00CD6F65">
        <w:rPr>
          <w:color w:val="000000"/>
          <w:szCs w:val="24"/>
        </w:rPr>
        <w:softHyphen/>
        <w:t>держания (изучающее чтение - полно и точно понимать текст на основе его информационной переработки (смыслового и структурного анализа отдельных мест текста, выборочного перевода и т. д.);</w:t>
      </w:r>
      <w:r w:rsidRPr="00CD6F65">
        <w:rPr>
          <w:szCs w:val="24"/>
        </w:rPr>
        <w:t xml:space="preserve"> </w:t>
      </w:r>
      <w:r w:rsidRPr="00CD6F65">
        <w:rPr>
          <w:color w:val="000000"/>
          <w:szCs w:val="24"/>
        </w:rPr>
        <w:t>устанавливать причинно-следственную взаимосвязь фактов и событий, изложенных в тексте;  обобщать и критически оценивать полученную из текста информацию;  комментировать некоторые факты, события с собственных позиций, выражая свое мнение;  читать с выборочным извлечением или нахождением в тексте нужной / интересующей информации); с выборочным пониманием нужной или интересующей информации (просмотровое/поис</w:t>
      </w:r>
      <w:r w:rsidRPr="00CD6F65">
        <w:rPr>
          <w:color w:val="000000"/>
          <w:szCs w:val="24"/>
        </w:rPr>
        <w:softHyphen/>
        <w:t>ковое чтение - просматривать текст или серию текстов различного жанра, типа, стиля с целью поиска необходимой или интересующей информации; оценивать найденную информацию с точки зрения ее занимательности или значимости для решения поставленной коммуникативной задачи).</w:t>
      </w:r>
    </w:p>
    <w:p w14:paraId="065ED24A" w14:textId="77777777" w:rsidR="000002B7" w:rsidRPr="00CD6F65" w:rsidRDefault="000002B7" w:rsidP="00923AAC">
      <w:pPr>
        <w:shd w:val="clear" w:color="auto" w:fill="FFFFFF"/>
        <w:ind w:right="2" w:firstLine="142"/>
        <w:jc w:val="both"/>
        <w:rPr>
          <w:szCs w:val="24"/>
        </w:rPr>
      </w:pPr>
      <w:r w:rsidRPr="00CD6F65">
        <w:rPr>
          <w:color w:val="000000"/>
          <w:szCs w:val="24"/>
        </w:rPr>
        <w:t>Жанры текстов: научно-популярные, публицистические, художественные, прагматические.</w:t>
      </w:r>
    </w:p>
    <w:p w14:paraId="7EB608D1" w14:textId="77777777" w:rsidR="000002B7" w:rsidRPr="00CD6F65" w:rsidRDefault="000002B7" w:rsidP="00923AAC">
      <w:pPr>
        <w:shd w:val="clear" w:color="auto" w:fill="FFFFFF"/>
        <w:ind w:right="2" w:firstLine="142"/>
        <w:jc w:val="both"/>
        <w:rPr>
          <w:szCs w:val="24"/>
        </w:rPr>
      </w:pPr>
      <w:r w:rsidRPr="00CD6F65">
        <w:rPr>
          <w:color w:val="000000"/>
          <w:szCs w:val="24"/>
        </w:rPr>
        <w:t xml:space="preserve">Типы текстов: статья, интервью, рассказ, объявление, </w:t>
      </w:r>
      <w:r w:rsidRPr="00CD6F65">
        <w:rPr>
          <w:bCs/>
          <w:color w:val="000000"/>
          <w:szCs w:val="24"/>
        </w:rPr>
        <w:t>ре</w:t>
      </w:r>
      <w:r w:rsidRPr="00CD6F65">
        <w:rPr>
          <w:color w:val="000000"/>
          <w:szCs w:val="24"/>
        </w:rPr>
        <w:t>цепт, меню, проспект, реклама, стихотворение и др.</w:t>
      </w:r>
    </w:p>
    <w:p w14:paraId="287D3303" w14:textId="77777777" w:rsidR="000002B7" w:rsidRPr="00CD6F65" w:rsidRDefault="000002B7" w:rsidP="00923AAC">
      <w:pPr>
        <w:shd w:val="clear" w:color="auto" w:fill="FFFFFF"/>
        <w:ind w:right="2" w:firstLine="142"/>
        <w:jc w:val="both"/>
        <w:rPr>
          <w:szCs w:val="24"/>
        </w:rPr>
      </w:pPr>
      <w:r w:rsidRPr="00CD6F65">
        <w:rPr>
          <w:color w:val="000000"/>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14:paraId="661AC1F2" w14:textId="77777777" w:rsidR="000002B7" w:rsidRPr="00CD6F65" w:rsidRDefault="000002B7" w:rsidP="00923AAC">
      <w:pPr>
        <w:shd w:val="clear" w:color="auto" w:fill="FFFFFF"/>
        <w:ind w:right="2" w:firstLine="142"/>
        <w:jc w:val="both"/>
        <w:rPr>
          <w:szCs w:val="24"/>
        </w:rPr>
      </w:pPr>
      <w:r w:rsidRPr="00CD6F65">
        <w:rPr>
          <w:color w:val="000000"/>
          <w:szCs w:val="24"/>
        </w:rPr>
        <w:t>Независимо от вида чтения возможно использование дву</w:t>
      </w:r>
      <w:r w:rsidRPr="00CD6F65">
        <w:rPr>
          <w:color w:val="000000"/>
          <w:szCs w:val="24"/>
        </w:rPr>
        <w:softHyphen/>
        <w:t>язычного словаря.</w:t>
      </w:r>
    </w:p>
    <w:p w14:paraId="2B8F422C" w14:textId="77777777" w:rsidR="000002B7" w:rsidRPr="00CD6F65" w:rsidRDefault="000002B7" w:rsidP="00923AAC">
      <w:pPr>
        <w:shd w:val="clear" w:color="auto" w:fill="FFFFFF"/>
        <w:ind w:right="2" w:firstLine="142"/>
        <w:jc w:val="both"/>
        <w:rPr>
          <w:szCs w:val="24"/>
        </w:rPr>
      </w:pPr>
      <w:r w:rsidRPr="00CD6F65">
        <w:rPr>
          <w:color w:val="000000"/>
          <w:szCs w:val="24"/>
        </w:rPr>
        <w:t>Чтение с пониманием основного содержания осуществля</w:t>
      </w:r>
      <w:r w:rsidRPr="00CD6F65">
        <w:rPr>
          <w:color w:val="000000"/>
          <w:szCs w:val="24"/>
        </w:rPr>
        <w:softHyphen/>
        <w:t>ется на несложных аутентичных текстах с ориентацией на вы</w:t>
      </w:r>
      <w:r w:rsidRPr="00CD6F65">
        <w:rPr>
          <w:color w:val="000000"/>
          <w:szCs w:val="24"/>
        </w:rPr>
        <w:softHyphen/>
        <w:t xml:space="preserve">деленное в программе предметное содержание, включающих некоторое количество незнакомых слов. Объем текстов для </w:t>
      </w:r>
      <w:r w:rsidRPr="00CD6F65">
        <w:rPr>
          <w:b/>
          <w:bCs/>
          <w:color w:val="000000"/>
          <w:szCs w:val="24"/>
        </w:rPr>
        <w:t xml:space="preserve">чтения </w:t>
      </w:r>
      <w:r w:rsidRPr="00CD6F65">
        <w:rPr>
          <w:color w:val="000000"/>
          <w:szCs w:val="24"/>
        </w:rPr>
        <w:t>— 500—600 слов.</w:t>
      </w:r>
    </w:p>
    <w:p w14:paraId="31EA62FC" w14:textId="77777777" w:rsidR="000002B7" w:rsidRPr="00CD6F65" w:rsidRDefault="000002B7" w:rsidP="00923AAC">
      <w:pPr>
        <w:shd w:val="clear" w:color="auto" w:fill="FFFFFF"/>
        <w:ind w:right="2" w:firstLine="142"/>
        <w:jc w:val="both"/>
        <w:rPr>
          <w:szCs w:val="24"/>
        </w:rPr>
      </w:pPr>
      <w:r w:rsidRPr="00CD6F65">
        <w:rPr>
          <w:color w:val="000000"/>
          <w:szCs w:val="24"/>
        </w:rPr>
        <w:t>Чтение с выборочным пониманием нужной или интересу</w:t>
      </w:r>
      <w:r w:rsidRPr="00CD6F65">
        <w:rPr>
          <w:color w:val="000000"/>
          <w:szCs w:val="24"/>
        </w:rPr>
        <w:softHyphen/>
        <w:t>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Объем текста для чтения — около 300 слов.</w:t>
      </w:r>
    </w:p>
    <w:p w14:paraId="07E41E97" w14:textId="77777777" w:rsidR="000002B7" w:rsidRPr="00CD6F65" w:rsidRDefault="000002B7" w:rsidP="00923AAC">
      <w:pPr>
        <w:shd w:val="clear" w:color="auto" w:fill="FFFFFF"/>
        <w:ind w:right="2" w:firstLine="142"/>
        <w:jc w:val="both"/>
        <w:rPr>
          <w:color w:val="000000"/>
          <w:szCs w:val="24"/>
        </w:rPr>
      </w:pPr>
      <w:r w:rsidRPr="00CD6F65">
        <w:rPr>
          <w:color w:val="000000"/>
          <w:szCs w:val="24"/>
        </w:rPr>
        <w:t>Чтение с полным пониманием осуществляется на неслож</w:t>
      </w:r>
      <w:r w:rsidRPr="00CD6F65">
        <w:rPr>
          <w:color w:val="000000"/>
          <w:szCs w:val="24"/>
        </w:rPr>
        <w:softHyphen/>
        <w:t>ных аутентичных текстах, построенных в основном на изучен</w:t>
      </w:r>
      <w:r w:rsidRPr="00CD6F65">
        <w:rPr>
          <w:color w:val="000000"/>
          <w:szCs w:val="24"/>
        </w:rPr>
        <w:softHyphen/>
        <w:t>ном языковом материале, с использованием различных при</w:t>
      </w:r>
      <w:r w:rsidRPr="00CD6F65">
        <w:rPr>
          <w:color w:val="000000"/>
          <w:szCs w:val="24"/>
        </w:rPr>
        <w:softHyphen/>
        <w:t>емов смысловой переработки текста (языковой догадки, выбо</w:t>
      </w:r>
      <w:r w:rsidRPr="00CD6F65">
        <w:rPr>
          <w:color w:val="000000"/>
          <w:szCs w:val="24"/>
        </w:rPr>
        <w:softHyphen/>
        <w:t>рочного перевода) и оценки полученной информации. Объем текста для чтения — около 400 слов.</w:t>
      </w:r>
    </w:p>
    <w:p w14:paraId="55762D71" w14:textId="77777777" w:rsidR="000002B7" w:rsidRPr="00CD6F65" w:rsidRDefault="000002B7" w:rsidP="00923AAC">
      <w:pPr>
        <w:pStyle w:val="4c"/>
        <w:ind w:firstLine="142"/>
        <w:jc w:val="both"/>
        <w:rPr>
          <w:b/>
          <w:szCs w:val="24"/>
        </w:rPr>
      </w:pPr>
      <w:r w:rsidRPr="00CD6F65">
        <w:rPr>
          <w:b/>
          <w:szCs w:val="24"/>
        </w:rPr>
        <w:t xml:space="preserve">             Письменная речь</w:t>
      </w:r>
    </w:p>
    <w:p w14:paraId="31BA36CC" w14:textId="77777777" w:rsidR="000002B7" w:rsidRPr="00CD6F65" w:rsidRDefault="000002B7" w:rsidP="00923AAC">
      <w:pPr>
        <w:shd w:val="clear" w:color="auto" w:fill="FFFFFF"/>
        <w:ind w:right="2" w:firstLine="142"/>
        <w:jc w:val="both"/>
        <w:rPr>
          <w:szCs w:val="24"/>
        </w:rPr>
      </w:pPr>
      <w:r w:rsidRPr="00CD6F65">
        <w:rPr>
          <w:color w:val="000000"/>
          <w:szCs w:val="24"/>
        </w:rPr>
        <w:t>Дальнейшее развитие и совершенствование письменной речи, а именно умений:</w:t>
      </w:r>
    </w:p>
    <w:p w14:paraId="4FD4F56B" w14:textId="77777777" w:rsidR="000002B7" w:rsidRPr="00CD6F65" w:rsidRDefault="000002B7" w:rsidP="00923AAC">
      <w:pPr>
        <w:widowControl w:val="0"/>
        <w:numPr>
          <w:ilvl w:val="0"/>
          <w:numId w:val="204"/>
        </w:numPr>
        <w:shd w:val="clear" w:color="auto" w:fill="FFFFFF"/>
        <w:tabs>
          <w:tab w:val="left" w:pos="715"/>
        </w:tabs>
        <w:autoSpaceDE w:val="0"/>
        <w:autoSpaceDN w:val="0"/>
        <w:adjustRightInd w:val="0"/>
        <w:ind w:right="2" w:firstLine="142"/>
        <w:jc w:val="both"/>
        <w:rPr>
          <w:color w:val="000000"/>
          <w:szCs w:val="24"/>
        </w:rPr>
      </w:pPr>
      <w:r w:rsidRPr="00CD6F65">
        <w:rPr>
          <w:color w:val="000000"/>
          <w:szCs w:val="24"/>
        </w:rPr>
        <w:t>писать короткие поздравления с днем рождения и другими праздниками, выражать пожелания (объемом 30—40 слов, включая адрес);</w:t>
      </w:r>
    </w:p>
    <w:p w14:paraId="37D7E463" w14:textId="77777777" w:rsidR="000002B7" w:rsidRPr="00CD6F65" w:rsidRDefault="000002B7" w:rsidP="00923AAC">
      <w:pPr>
        <w:widowControl w:val="0"/>
        <w:numPr>
          <w:ilvl w:val="0"/>
          <w:numId w:val="204"/>
        </w:numPr>
        <w:shd w:val="clear" w:color="auto" w:fill="FFFFFF"/>
        <w:tabs>
          <w:tab w:val="left" w:pos="715"/>
        </w:tabs>
        <w:autoSpaceDE w:val="0"/>
        <w:autoSpaceDN w:val="0"/>
        <w:adjustRightInd w:val="0"/>
        <w:ind w:right="2" w:firstLine="142"/>
        <w:jc w:val="both"/>
        <w:rPr>
          <w:color w:val="000000"/>
          <w:szCs w:val="24"/>
        </w:rPr>
      </w:pPr>
      <w:r w:rsidRPr="00CD6F65">
        <w:rPr>
          <w:color w:val="000000"/>
          <w:szCs w:val="24"/>
        </w:rPr>
        <w:t>заполнять формуляры, бланки (указывать имя,  фамилию, пол, гражданство, адрес);</w:t>
      </w:r>
    </w:p>
    <w:p w14:paraId="70616D9F" w14:textId="77777777" w:rsidR="000002B7" w:rsidRPr="00CD6F65" w:rsidRDefault="000002B7" w:rsidP="00923AAC">
      <w:pPr>
        <w:widowControl w:val="0"/>
        <w:numPr>
          <w:ilvl w:val="0"/>
          <w:numId w:val="204"/>
        </w:numPr>
        <w:shd w:val="clear" w:color="auto" w:fill="FFFFFF"/>
        <w:tabs>
          <w:tab w:val="left" w:pos="715"/>
        </w:tabs>
        <w:autoSpaceDE w:val="0"/>
        <w:autoSpaceDN w:val="0"/>
        <w:adjustRightInd w:val="0"/>
        <w:ind w:right="2" w:firstLine="142"/>
        <w:jc w:val="both"/>
        <w:rPr>
          <w:color w:val="000000"/>
          <w:szCs w:val="24"/>
        </w:rPr>
      </w:pPr>
      <w:r w:rsidRPr="00CD6F65">
        <w:rPr>
          <w:color w:val="000000"/>
          <w:szCs w:val="24"/>
        </w:rPr>
        <w:t>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 около   80—100   слов, включая адрес;</w:t>
      </w:r>
    </w:p>
    <w:p w14:paraId="64B76DC9" w14:textId="77777777" w:rsidR="000002B7" w:rsidRPr="00CD6F65" w:rsidRDefault="000002B7" w:rsidP="00923AAC">
      <w:pPr>
        <w:widowControl w:val="0"/>
        <w:numPr>
          <w:ilvl w:val="0"/>
          <w:numId w:val="204"/>
        </w:numPr>
        <w:shd w:val="clear" w:color="auto" w:fill="FFFFFF"/>
        <w:tabs>
          <w:tab w:val="left" w:pos="715"/>
        </w:tabs>
        <w:autoSpaceDE w:val="0"/>
        <w:autoSpaceDN w:val="0"/>
        <w:adjustRightInd w:val="0"/>
        <w:ind w:right="2" w:firstLine="142"/>
        <w:jc w:val="both"/>
        <w:rPr>
          <w:color w:val="000000"/>
          <w:szCs w:val="24"/>
        </w:rPr>
      </w:pPr>
      <w:r w:rsidRPr="00CD6F65">
        <w:rPr>
          <w:color w:val="000000"/>
          <w:szCs w:val="24"/>
        </w:rPr>
        <w:lastRenderedPageBreak/>
        <w:t>составлять план, тезисы устного или письменного сообщения, кратко излагать результаты проектной деятельности.</w:t>
      </w:r>
    </w:p>
    <w:p w14:paraId="6BFBB021" w14:textId="77777777" w:rsidR="000002B7" w:rsidRPr="00CD6F65" w:rsidRDefault="000002B7" w:rsidP="00923AAC">
      <w:pPr>
        <w:widowControl w:val="0"/>
        <w:shd w:val="clear" w:color="auto" w:fill="FFFFFF"/>
        <w:tabs>
          <w:tab w:val="left" w:pos="715"/>
        </w:tabs>
        <w:autoSpaceDE w:val="0"/>
        <w:autoSpaceDN w:val="0"/>
        <w:adjustRightInd w:val="0"/>
        <w:ind w:right="2" w:firstLine="142"/>
        <w:jc w:val="both"/>
        <w:rPr>
          <w:color w:val="000000"/>
          <w:szCs w:val="24"/>
        </w:rPr>
      </w:pPr>
    </w:p>
    <w:p w14:paraId="31A0C259" w14:textId="77777777" w:rsidR="000002B7" w:rsidRPr="00CD6F65" w:rsidRDefault="000002B7" w:rsidP="00923AAC">
      <w:pPr>
        <w:shd w:val="clear" w:color="auto" w:fill="FFFFFF"/>
        <w:ind w:right="2" w:firstLine="142"/>
        <w:jc w:val="both"/>
        <w:rPr>
          <w:b/>
          <w:szCs w:val="24"/>
        </w:rPr>
      </w:pPr>
      <w:r w:rsidRPr="00CD6F65">
        <w:rPr>
          <w:b/>
          <w:szCs w:val="24"/>
        </w:rPr>
        <w:t>Языковые знания и навыки</w:t>
      </w:r>
    </w:p>
    <w:p w14:paraId="7F4C9A95" w14:textId="77777777" w:rsidR="000002B7" w:rsidRPr="00CD6F65" w:rsidRDefault="000002B7" w:rsidP="00923AAC">
      <w:pPr>
        <w:pStyle w:val="227"/>
        <w:ind w:right="0" w:firstLine="142"/>
        <w:jc w:val="both"/>
        <w:rPr>
          <w:sz w:val="24"/>
          <w:szCs w:val="24"/>
        </w:rPr>
      </w:pPr>
    </w:p>
    <w:p w14:paraId="38D3468F" w14:textId="77777777" w:rsidR="000002B7" w:rsidRPr="00CD6F65" w:rsidRDefault="000002B7" w:rsidP="00923AAC">
      <w:pPr>
        <w:pStyle w:val="4c"/>
        <w:ind w:firstLine="142"/>
        <w:jc w:val="both"/>
        <w:rPr>
          <w:b/>
          <w:i/>
          <w:szCs w:val="24"/>
        </w:rPr>
      </w:pPr>
      <w:r w:rsidRPr="00CD6F65">
        <w:rPr>
          <w:b/>
          <w:i/>
          <w:szCs w:val="24"/>
        </w:rPr>
        <w:t xml:space="preserve">        Орфография:</w:t>
      </w:r>
    </w:p>
    <w:p w14:paraId="1C469C51" w14:textId="77777777" w:rsidR="000002B7" w:rsidRPr="00CD6F65" w:rsidRDefault="000002B7" w:rsidP="00923AAC">
      <w:pPr>
        <w:ind w:firstLine="142"/>
        <w:jc w:val="both"/>
        <w:rPr>
          <w:szCs w:val="24"/>
        </w:rPr>
      </w:pPr>
      <w:r w:rsidRPr="00CD6F65">
        <w:rPr>
          <w:szCs w:val="24"/>
        </w:rPr>
        <w:t xml:space="preserve">       Знание правил чтения и орфографии и навыки их применения на основе изучаемого лексико-грамматического материала.</w:t>
      </w:r>
    </w:p>
    <w:p w14:paraId="5BE78406" w14:textId="77777777" w:rsidR="000002B7" w:rsidRPr="00CD6F65" w:rsidRDefault="000002B7" w:rsidP="00923AAC">
      <w:pPr>
        <w:shd w:val="clear" w:color="auto" w:fill="FFFFFF"/>
        <w:ind w:right="2" w:firstLine="142"/>
        <w:jc w:val="both"/>
        <w:rPr>
          <w:szCs w:val="24"/>
        </w:rPr>
      </w:pPr>
      <w:r w:rsidRPr="00CD6F65">
        <w:rPr>
          <w:b/>
          <w:bCs/>
          <w:i/>
          <w:iCs/>
          <w:color w:val="000000"/>
          <w:szCs w:val="24"/>
        </w:rPr>
        <w:t>Фонетическая сторона речи</w:t>
      </w:r>
    </w:p>
    <w:p w14:paraId="5BC0C7A6" w14:textId="77777777" w:rsidR="000002B7" w:rsidRPr="00CD6F65" w:rsidRDefault="000002B7" w:rsidP="00923AAC">
      <w:pPr>
        <w:shd w:val="clear" w:color="auto" w:fill="FFFFFF"/>
        <w:ind w:right="2" w:firstLine="142"/>
        <w:jc w:val="both"/>
        <w:rPr>
          <w:szCs w:val="24"/>
        </w:rPr>
      </w:pPr>
      <w:r w:rsidRPr="00CD6F65">
        <w:rPr>
          <w:color w:val="000000"/>
          <w:szCs w:val="24"/>
        </w:rPr>
        <w:t xml:space="preserve">Навыки адекватного произношения и различения на слух всех звуков изучаемого </w:t>
      </w:r>
      <w:r w:rsidRPr="00CD6F65">
        <w:rPr>
          <w:szCs w:val="24"/>
        </w:rPr>
        <w:t>немецк</w:t>
      </w:r>
      <w:r w:rsidRPr="00CD6F65">
        <w:rPr>
          <w:color w:val="000000"/>
          <w:szCs w:val="24"/>
        </w:rPr>
        <w:t>ого языка в потоке речи, соблюдение ударения и интонации в словах и фразах, ритмико-интонационные навыки произношения различных типов предложений.</w:t>
      </w:r>
    </w:p>
    <w:p w14:paraId="0DB8139C" w14:textId="77777777" w:rsidR="000002B7" w:rsidRPr="00CD6F65" w:rsidRDefault="000002B7" w:rsidP="00923AAC">
      <w:pPr>
        <w:shd w:val="clear" w:color="auto" w:fill="FFFFFF"/>
        <w:ind w:right="2" w:firstLine="142"/>
        <w:jc w:val="both"/>
        <w:rPr>
          <w:szCs w:val="24"/>
        </w:rPr>
      </w:pPr>
      <w:r w:rsidRPr="00CD6F65">
        <w:rPr>
          <w:b/>
          <w:bCs/>
          <w:i/>
          <w:iCs/>
          <w:color w:val="000000"/>
          <w:szCs w:val="24"/>
        </w:rPr>
        <w:t>Лексическая сторона речи</w:t>
      </w:r>
    </w:p>
    <w:p w14:paraId="69D4F527" w14:textId="77777777" w:rsidR="000002B7" w:rsidRPr="00CD6F65" w:rsidRDefault="000002B7" w:rsidP="00923AAC">
      <w:pPr>
        <w:shd w:val="clear" w:color="auto" w:fill="FFFFFF"/>
        <w:ind w:right="2" w:firstLine="142"/>
        <w:jc w:val="both"/>
        <w:rPr>
          <w:color w:val="000000"/>
          <w:szCs w:val="24"/>
        </w:rPr>
      </w:pPr>
      <w:r w:rsidRPr="00CD6F65">
        <w:rPr>
          <w:color w:val="000000"/>
          <w:szCs w:val="24"/>
        </w:rPr>
        <w:t>Навыки распознавания и употребления в речи лексических единиц, обслуживающих ситуации общения в рамках темати</w:t>
      </w:r>
      <w:r w:rsidRPr="00CD6F65">
        <w:rPr>
          <w:color w:val="000000"/>
          <w:szCs w:val="24"/>
        </w:rPr>
        <w:softHyphen/>
        <w:t>ки основной школы, в том числе наиболее распространенных устойчивых словосочетаний, оценочной лексики, реплик-кли</w:t>
      </w:r>
      <w:r w:rsidRPr="00CD6F65">
        <w:rPr>
          <w:color w:val="000000"/>
          <w:szCs w:val="24"/>
        </w:rPr>
        <w:softHyphen/>
        <w:t>ше речевого этикета, характерных для культуры стран изучае</w:t>
      </w:r>
      <w:r w:rsidRPr="00CD6F65">
        <w:rPr>
          <w:color w:val="000000"/>
          <w:szCs w:val="24"/>
        </w:rPr>
        <w:softHyphen/>
        <w:t>мого языка; основные способы словообразования: аффиксация, словосложение, конверсия.</w:t>
      </w:r>
    </w:p>
    <w:p w14:paraId="29CDBCD3" w14:textId="77777777" w:rsidR="000002B7" w:rsidRPr="00CD6F65" w:rsidRDefault="000002B7" w:rsidP="00923AAC">
      <w:pPr>
        <w:ind w:firstLine="142"/>
        <w:jc w:val="both"/>
        <w:rPr>
          <w:szCs w:val="24"/>
        </w:rPr>
      </w:pPr>
      <w:r w:rsidRPr="00CD6F65">
        <w:rPr>
          <w:szCs w:val="24"/>
        </w:rPr>
        <w:t xml:space="preserve">    Распознавание структуры производного и сложного слова: выделять знакомые компоненты в незнакомом окружении (корни слов, аффиксы), по формальным признакам определять принадлежность незнакомого слова к грамматико-семантическому классу слов (существительное, прилагательное, глагол).</w:t>
      </w:r>
    </w:p>
    <w:p w14:paraId="54D1B475" w14:textId="77777777" w:rsidR="000002B7" w:rsidRPr="00CD6F65" w:rsidRDefault="000002B7" w:rsidP="00923AAC">
      <w:pPr>
        <w:ind w:firstLine="142"/>
        <w:jc w:val="both"/>
        <w:rPr>
          <w:szCs w:val="24"/>
        </w:rPr>
      </w:pPr>
      <w:r w:rsidRPr="00CD6F65">
        <w:rPr>
          <w:szCs w:val="24"/>
        </w:rPr>
        <w:t xml:space="preserve">    Овладение устойчивыми словосочетаниями и репликами – клише, словами, обозначающими:</w:t>
      </w:r>
    </w:p>
    <w:p w14:paraId="0C04C320" w14:textId="77777777" w:rsidR="000002B7" w:rsidRPr="00CD6F65" w:rsidRDefault="000002B7" w:rsidP="00923AAC">
      <w:pPr>
        <w:ind w:firstLine="142"/>
        <w:jc w:val="both"/>
        <w:rPr>
          <w:szCs w:val="24"/>
        </w:rPr>
      </w:pPr>
      <w:r w:rsidRPr="00CD6F65">
        <w:rPr>
          <w:szCs w:val="24"/>
        </w:rPr>
        <w:t>- способы проведения немецкими школьниками летних каникул;</w:t>
      </w:r>
    </w:p>
    <w:p w14:paraId="2DBE5534" w14:textId="77777777" w:rsidR="000002B7" w:rsidRPr="00CD6F65" w:rsidRDefault="000002B7" w:rsidP="00923AAC">
      <w:pPr>
        <w:ind w:firstLine="142"/>
        <w:jc w:val="both"/>
        <w:rPr>
          <w:szCs w:val="24"/>
        </w:rPr>
      </w:pPr>
      <w:r w:rsidRPr="00CD6F65">
        <w:rPr>
          <w:szCs w:val="24"/>
        </w:rPr>
        <w:t>- излюбленные места отдыха немцев в Германии и за ее пределами;</w:t>
      </w:r>
    </w:p>
    <w:p w14:paraId="79D776AA" w14:textId="77777777" w:rsidR="000002B7" w:rsidRPr="00CD6F65" w:rsidRDefault="000002B7" w:rsidP="00923AAC">
      <w:pPr>
        <w:ind w:firstLine="142"/>
        <w:jc w:val="both"/>
        <w:rPr>
          <w:szCs w:val="24"/>
        </w:rPr>
      </w:pPr>
      <w:r w:rsidRPr="00CD6F65">
        <w:rPr>
          <w:szCs w:val="24"/>
        </w:rPr>
        <w:t>- впечатления детей о каникулах, о внешнем виде друг друга после летнего отдыха;</w:t>
      </w:r>
    </w:p>
    <w:p w14:paraId="59F06299" w14:textId="77777777" w:rsidR="000002B7" w:rsidRPr="00CD6F65" w:rsidRDefault="000002B7" w:rsidP="00923AAC">
      <w:pPr>
        <w:ind w:firstLine="142"/>
        <w:jc w:val="both"/>
        <w:rPr>
          <w:szCs w:val="24"/>
        </w:rPr>
      </w:pPr>
      <w:r w:rsidRPr="00CD6F65">
        <w:rPr>
          <w:szCs w:val="24"/>
        </w:rPr>
        <w:t>- мнения об отношении к школе, учебным предметам, учителям;</w:t>
      </w:r>
    </w:p>
    <w:p w14:paraId="760377BF" w14:textId="77777777" w:rsidR="000002B7" w:rsidRPr="00CD6F65" w:rsidRDefault="000002B7" w:rsidP="00923AAC">
      <w:pPr>
        <w:ind w:firstLine="142"/>
        <w:jc w:val="both"/>
        <w:rPr>
          <w:szCs w:val="24"/>
        </w:rPr>
      </w:pPr>
      <w:r w:rsidRPr="00CD6F65">
        <w:rPr>
          <w:szCs w:val="24"/>
        </w:rPr>
        <w:t>- представление об учителе, каким хотят видеть его подростки;</w:t>
      </w:r>
    </w:p>
    <w:p w14:paraId="7E15D75D" w14:textId="77777777" w:rsidR="000002B7" w:rsidRPr="00CD6F65" w:rsidRDefault="000002B7" w:rsidP="00923AAC">
      <w:pPr>
        <w:ind w:firstLine="142"/>
        <w:jc w:val="both"/>
        <w:rPr>
          <w:szCs w:val="24"/>
        </w:rPr>
      </w:pPr>
      <w:r w:rsidRPr="00CD6F65">
        <w:rPr>
          <w:szCs w:val="24"/>
        </w:rPr>
        <w:t>- проблемы, связанные с международными обменами школьниками;</w:t>
      </w:r>
    </w:p>
    <w:p w14:paraId="26F40A17" w14:textId="77777777" w:rsidR="000002B7" w:rsidRPr="00CD6F65" w:rsidRDefault="000002B7" w:rsidP="00923AAC">
      <w:pPr>
        <w:ind w:firstLine="142"/>
        <w:jc w:val="both"/>
        <w:rPr>
          <w:szCs w:val="24"/>
        </w:rPr>
      </w:pPr>
      <w:r w:rsidRPr="00CD6F65">
        <w:rPr>
          <w:szCs w:val="24"/>
        </w:rPr>
        <w:t>- подготовку к поездку а Германию (изучение карты, заказ билетов, покупку сувениров, одежды, упаковку чемоданов);</w:t>
      </w:r>
    </w:p>
    <w:p w14:paraId="7B33DF35" w14:textId="77777777" w:rsidR="000002B7" w:rsidRPr="00CD6F65" w:rsidRDefault="000002B7" w:rsidP="00923AAC">
      <w:pPr>
        <w:ind w:firstLine="142"/>
        <w:jc w:val="both"/>
        <w:rPr>
          <w:szCs w:val="24"/>
        </w:rPr>
      </w:pPr>
      <w:r w:rsidRPr="00CD6F65">
        <w:rPr>
          <w:szCs w:val="24"/>
        </w:rPr>
        <w:t>- веяние моды;</w:t>
      </w:r>
    </w:p>
    <w:p w14:paraId="1006DFB4" w14:textId="77777777" w:rsidR="000002B7" w:rsidRPr="00CD6F65" w:rsidRDefault="000002B7" w:rsidP="00923AAC">
      <w:pPr>
        <w:ind w:firstLine="142"/>
        <w:jc w:val="both"/>
        <w:rPr>
          <w:szCs w:val="24"/>
        </w:rPr>
      </w:pPr>
      <w:r w:rsidRPr="00CD6F65">
        <w:rPr>
          <w:szCs w:val="24"/>
        </w:rPr>
        <w:t>- правила для путешествующих;</w:t>
      </w:r>
    </w:p>
    <w:p w14:paraId="72C0C225" w14:textId="77777777" w:rsidR="000002B7" w:rsidRPr="00CD6F65" w:rsidRDefault="000002B7" w:rsidP="00923AAC">
      <w:pPr>
        <w:ind w:firstLine="142"/>
        <w:jc w:val="both"/>
        <w:rPr>
          <w:szCs w:val="24"/>
        </w:rPr>
      </w:pPr>
      <w:r w:rsidRPr="00CD6F65">
        <w:rPr>
          <w:szCs w:val="24"/>
        </w:rPr>
        <w:t>- подготовку немецких школьников к приему гостей из нашей страны;</w:t>
      </w:r>
    </w:p>
    <w:p w14:paraId="67E509C3" w14:textId="77777777" w:rsidR="000002B7" w:rsidRPr="00CD6F65" w:rsidRDefault="000002B7" w:rsidP="00923AAC">
      <w:pPr>
        <w:ind w:firstLine="142"/>
        <w:jc w:val="both"/>
        <w:rPr>
          <w:szCs w:val="24"/>
        </w:rPr>
      </w:pPr>
      <w:r w:rsidRPr="00CD6F65">
        <w:rPr>
          <w:szCs w:val="24"/>
        </w:rPr>
        <w:t>- встречу на вокзале;</w:t>
      </w:r>
    </w:p>
    <w:p w14:paraId="58B475A6" w14:textId="77777777" w:rsidR="000002B7" w:rsidRPr="00CD6F65" w:rsidRDefault="000002B7" w:rsidP="00923AAC">
      <w:pPr>
        <w:ind w:firstLine="142"/>
        <w:jc w:val="both"/>
        <w:rPr>
          <w:szCs w:val="24"/>
        </w:rPr>
      </w:pPr>
      <w:r w:rsidRPr="00CD6F65">
        <w:rPr>
          <w:szCs w:val="24"/>
        </w:rPr>
        <w:t>- экскурсию по Берлину;</w:t>
      </w:r>
    </w:p>
    <w:p w14:paraId="1E124C28" w14:textId="77777777" w:rsidR="000002B7" w:rsidRPr="00CD6F65" w:rsidRDefault="000002B7" w:rsidP="00923AAC">
      <w:pPr>
        <w:ind w:firstLine="142"/>
        <w:jc w:val="both"/>
        <w:rPr>
          <w:szCs w:val="24"/>
        </w:rPr>
      </w:pPr>
      <w:r w:rsidRPr="00CD6F65">
        <w:rPr>
          <w:szCs w:val="24"/>
        </w:rPr>
        <w:t>- впечатления о городах Германии, их достопримечательностях.</w:t>
      </w:r>
    </w:p>
    <w:p w14:paraId="3F004EC2" w14:textId="77777777" w:rsidR="000002B7" w:rsidRPr="00CD6F65" w:rsidRDefault="000002B7" w:rsidP="00923AAC">
      <w:pPr>
        <w:shd w:val="clear" w:color="auto" w:fill="FFFFFF"/>
        <w:ind w:right="2" w:firstLine="142"/>
        <w:jc w:val="both"/>
        <w:rPr>
          <w:szCs w:val="24"/>
        </w:rPr>
      </w:pPr>
      <w:r w:rsidRPr="00CD6F65">
        <w:rPr>
          <w:b/>
          <w:i/>
          <w:szCs w:val="24"/>
        </w:rPr>
        <w:t xml:space="preserve">     Грамматическая сторона речи.</w:t>
      </w:r>
      <w:r w:rsidRPr="00CD6F65">
        <w:rPr>
          <w:color w:val="000000"/>
          <w:szCs w:val="24"/>
        </w:rPr>
        <w:t xml:space="preserve"> Знание признаков нераспространенных и распространен</w:t>
      </w:r>
      <w:r w:rsidRPr="00CD6F65">
        <w:rPr>
          <w:color w:val="000000"/>
          <w:szCs w:val="24"/>
        </w:rPr>
        <w:softHyphen/>
        <w:t>ных простых предложений, безличных предложений, сложно</w:t>
      </w:r>
      <w:r w:rsidRPr="00CD6F65">
        <w:rPr>
          <w:color w:val="000000"/>
          <w:szCs w:val="24"/>
        </w:rPr>
        <w:softHyphen/>
        <w:t>сочиненных и сложноподчиненных предложений, использова</w:t>
      </w:r>
      <w:r w:rsidRPr="00CD6F65">
        <w:rPr>
          <w:color w:val="000000"/>
          <w:szCs w:val="24"/>
        </w:rPr>
        <w:softHyphen/>
        <w:t>ния прямого и обратного порядка слов. Навыки распознава</w:t>
      </w:r>
      <w:r w:rsidRPr="00CD6F65">
        <w:rPr>
          <w:color w:val="000000"/>
          <w:szCs w:val="24"/>
        </w:rPr>
        <w:softHyphen/>
        <w:t>ния и употребления в речи перечисленных грамматических явлений.</w:t>
      </w:r>
    </w:p>
    <w:p w14:paraId="09DA331C" w14:textId="77777777" w:rsidR="000002B7" w:rsidRPr="00CD6F65" w:rsidRDefault="000002B7" w:rsidP="00923AAC">
      <w:pPr>
        <w:pStyle w:val="4c"/>
        <w:numPr>
          <w:ilvl w:val="0"/>
          <w:numId w:val="203"/>
        </w:numPr>
        <w:ind w:firstLine="142"/>
        <w:jc w:val="both"/>
        <w:rPr>
          <w:szCs w:val="24"/>
        </w:rPr>
      </w:pPr>
      <w:r w:rsidRPr="00CD6F65">
        <w:rPr>
          <w:szCs w:val="24"/>
        </w:rPr>
        <w:t xml:space="preserve">Активное использование речи придаточных предложений времени с союзами </w:t>
      </w:r>
      <w:r w:rsidRPr="00CD6F65">
        <w:rPr>
          <w:szCs w:val="24"/>
          <w:lang w:val="en-US"/>
        </w:rPr>
        <w:t>als</w:t>
      </w:r>
      <w:r w:rsidRPr="00CD6F65">
        <w:rPr>
          <w:szCs w:val="24"/>
        </w:rPr>
        <w:t xml:space="preserve">, </w:t>
      </w:r>
      <w:r w:rsidRPr="00CD6F65">
        <w:rPr>
          <w:szCs w:val="24"/>
          <w:lang w:val="en-US"/>
        </w:rPr>
        <w:t>wenn</w:t>
      </w:r>
      <w:r w:rsidRPr="00CD6F65">
        <w:rPr>
          <w:szCs w:val="24"/>
        </w:rPr>
        <w:t>;</w:t>
      </w:r>
    </w:p>
    <w:p w14:paraId="12E7695B" w14:textId="77777777" w:rsidR="000002B7" w:rsidRPr="00CD6F65" w:rsidRDefault="000002B7" w:rsidP="00923AAC">
      <w:pPr>
        <w:pStyle w:val="4c"/>
        <w:numPr>
          <w:ilvl w:val="0"/>
          <w:numId w:val="203"/>
        </w:numPr>
        <w:ind w:firstLine="142"/>
        <w:jc w:val="both"/>
        <w:rPr>
          <w:szCs w:val="24"/>
        </w:rPr>
      </w:pPr>
      <w:r w:rsidRPr="00CD6F65">
        <w:rPr>
          <w:szCs w:val="24"/>
        </w:rPr>
        <w:t xml:space="preserve">Узнавание в тексте и понимание значения временных придаточных предложений с союзами </w:t>
      </w:r>
      <w:r w:rsidRPr="00CD6F65">
        <w:rPr>
          <w:szCs w:val="24"/>
          <w:lang w:val="en-US"/>
        </w:rPr>
        <w:t>nachdem</w:t>
      </w:r>
      <w:r w:rsidRPr="00CD6F65">
        <w:rPr>
          <w:szCs w:val="24"/>
        </w:rPr>
        <w:t xml:space="preserve">, </w:t>
      </w:r>
      <w:r w:rsidRPr="00CD6F65">
        <w:rPr>
          <w:szCs w:val="24"/>
          <w:lang w:val="en-US"/>
        </w:rPr>
        <w:t>w</w:t>
      </w:r>
      <w:r w:rsidRPr="00CD6F65">
        <w:rPr>
          <w:szCs w:val="24"/>
        </w:rPr>
        <w:t>ä</w:t>
      </w:r>
      <w:r w:rsidRPr="00CD6F65">
        <w:rPr>
          <w:szCs w:val="24"/>
          <w:lang w:val="en-US"/>
        </w:rPr>
        <w:t>hrend</w:t>
      </w:r>
      <w:r w:rsidRPr="00CD6F65">
        <w:rPr>
          <w:szCs w:val="24"/>
        </w:rPr>
        <w:t>;</w:t>
      </w:r>
    </w:p>
    <w:p w14:paraId="52C173AB" w14:textId="77777777" w:rsidR="000002B7" w:rsidRPr="00CD6F65" w:rsidRDefault="000002B7" w:rsidP="00923AAC">
      <w:pPr>
        <w:pStyle w:val="4c"/>
        <w:numPr>
          <w:ilvl w:val="0"/>
          <w:numId w:val="203"/>
        </w:numPr>
        <w:ind w:firstLine="142"/>
        <w:jc w:val="both"/>
        <w:rPr>
          <w:szCs w:val="24"/>
        </w:rPr>
      </w:pPr>
      <w:r w:rsidRPr="00CD6F65">
        <w:rPr>
          <w:szCs w:val="24"/>
        </w:rPr>
        <w:t xml:space="preserve">Определенные придаточные предложения с относительными местоимениями </w:t>
      </w:r>
      <w:r w:rsidRPr="00CD6F65">
        <w:rPr>
          <w:szCs w:val="24"/>
          <w:lang w:val="en-US"/>
        </w:rPr>
        <w:t>der</w:t>
      </w:r>
      <w:r w:rsidRPr="00CD6F65">
        <w:rPr>
          <w:szCs w:val="24"/>
        </w:rPr>
        <w:t xml:space="preserve">, </w:t>
      </w:r>
      <w:r w:rsidRPr="00CD6F65">
        <w:rPr>
          <w:szCs w:val="24"/>
          <w:lang w:val="en-US"/>
        </w:rPr>
        <w:t>die</w:t>
      </w:r>
      <w:r w:rsidRPr="00CD6F65">
        <w:rPr>
          <w:szCs w:val="24"/>
        </w:rPr>
        <w:t xml:space="preserve">, </w:t>
      </w:r>
      <w:r w:rsidRPr="00CD6F65">
        <w:rPr>
          <w:szCs w:val="24"/>
          <w:lang w:val="en-US"/>
        </w:rPr>
        <w:t>das</w:t>
      </w:r>
      <w:r w:rsidRPr="00CD6F65">
        <w:rPr>
          <w:szCs w:val="24"/>
        </w:rPr>
        <w:t xml:space="preserve"> в качестве союзных слов;</w:t>
      </w:r>
    </w:p>
    <w:p w14:paraId="627F3605" w14:textId="77777777" w:rsidR="000002B7" w:rsidRPr="00CD6F65" w:rsidRDefault="000002B7" w:rsidP="00923AAC">
      <w:pPr>
        <w:pStyle w:val="4c"/>
        <w:numPr>
          <w:ilvl w:val="0"/>
          <w:numId w:val="203"/>
        </w:numPr>
        <w:ind w:firstLine="142"/>
        <w:jc w:val="both"/>
        <w:rPr>
          <w:szCs w:val="24"/>
        </w:rPr>
      </w:pPr>
      <w:r w:rsidRPr="00CD6F65">
        <w:rPr>
          <w:szCs w:val="24"/>
        </w:rPr>
        <w:t xml:space="preserve">Узнавание и понимание значение глагольных форм в </w:t>
      </w:r>
      <w:r w:rsidRPr="00CD6F65">
        <w:rPr>
          <w:szCs w:val="24"/>
          <w:lang w:val="en-US"/>
        </w:rPr>
        <w:t>Passiv</w:t>
      </w:r>
      <w:r w:rsidRPr="00CD6F65">
        <w:rPr>
          <w:szCs w:val="24"/>
        </w:rPr>
        <w:t>;</w:t>
      </w:r>
    </w:p>
    <w:p w14:paraId="454841EC" w14:textId="77777777" w:rsidR="000002B7" w:rsidRPr="00CD6F65" w:rsidRDefault="000002B7" w:rsidP="00923AAC">
      <w:pPr>
        <w:pStyle w:val="4c"/>
        <w:numPr>
          <w:ilvl w:val="0"/>
          <w:numId w:val="203"/>
        </w:numPr>
        <w:ind w:firstLine="142"/>
        <w:jc w:val="both"/>
        <w:rPr>
          <w:szCs w:val="24"/>
        </w:rPr>
      </w:pPr>
      <w:r w:rsidRPr="00CD6F65">
        <w:rPr>
          <w:szCs w:val="24"/>
        </w:rPr>
        <w:t xml:space="preserve">Значение отдельных глагольных форм в </w:t>
      </w:r>
      <w:r w:rsidRPr="00CD6F65">
        <w:rPr>
          <w:szCs w:val="24"/>
          <w:lang w:val="en-US"/>
        </w:rPr>
        <w:t>Konjuktiv</w:t>
      </w:r>
      <w:r w:rsidRPr="00CD6F65">
        <w:rPr>
          <w:szCs w:val="24"/>
        </w:rPr>
        <w:t>.</w:t>
      </w:r>
    </w:p>
    <w:p w14:paraId="0015C7FD" w14:textId="77777777" w:rsidR="000002B7" w:rsidRPr="00CD6F65" w:rsidRDefault="000002B7" w:rsidP="00923AAC">
      <w:pPr>
        <w:pStyle w:val="227"/>
        <w:ind w:right="0" w:firstLine="142"/>
        <w:jc w:val="both"/>
        <w:rPr>
          <w:sz w:val="24"/>
          <w:szCs w:val="24"/>
        </w:rPr>
      </w:pPr>
    </w:p>
    <w:p w14:paraId="5EA5F2CD" w14:textId="77777777" w:rsidR="000002B7" w:rsidRPr="00CD6F65" w:rsidRDefault="000002B7" w:rsidP="00923AAC">
      <w:pPr>
        <w:shd w:val="clear" w:color="auto" w:fill="FFFFFF"/>
        <w:ind w:right="2" w:firstLine="142"/>
        <w:jc w:val="both"/>
        <w:rPr>
          <w:b/>
          <w:szCs w:val="24"/>
        </w:rPr>
      </w:pPr>
      <w:r w:rsidRPr="00CD6F65">
        <w:rPr>
          <w:b/>
          <w:szCs w:val="24"/>
        </w:rPr>
        <w:t>Социокультурные знания и умения</w:t>
      </w:r>
    </w:p>
    <w:p w14:paraId="1F607DAA" w14:textId="77777777" w:rsidR="000002B7" w:rsidRPr="00CD6F65" w:rsidRDefault="000002B7" w:rsidP="00CD6F65">
      <w:pPr>
        <w:pStyle w:val="227"/>
        <w:ind w:left="-900" w:right="0"/>
        <w:jc w:val="both"/>
        <w:rPr>
          <w:sz w:val="24"/>
          <w:szCs w:val="24"/>
        </w:rPr>
      </w:pPr>
    </w:p>
    <w:p w14:paraId="53C1A60B" w14:textId="77777777" w:rsidR="000002B7" w:rsidRPr="00CD6F65" w:rsidRDefault="000002B7" w:rsidP="00923AAC">
      <w:pPr>
        <w:ind w:firstLine="425"/>
        <w:jc w:val="both"/>
        <w:rPr>
          <w:szCs w:val="24"/>
        </w:rPr>
      </w:pPr>
      <w:r w:rsidRPr="00CD6F65">
        <w:rPr>
          <w:spacing w:val="-4"/>
          <w:szCs w:val="24"/>
        </w:rPr>
        <w:lastRenderedPageBreak/>
        <w:t>Учащиеся совершенствуют свои умения осуществлять меж</w:t>
      </w:r>
      <w:r w:rsidRPr="00CD6F65">
        <w:rPr>
          <w:spacing w:val="-4"/>
          <w:szCs w:val="24"/>
        </w:rPr>
        <w:softHyphen/>
      </w:r>
      <w:r w:rsidRPr="00CD6F65">
        <w:rPr>
          <w:szCs w:val="24"/>
        </w:rPr>
        <w:t>личностное и межкультурное общение, используя знания о на</w:t>
      </w:r>
      <w:r w:rsidRPr="00CD6F65">
        <w:rPr>
          <w:szCs w:val="24"/>
        </w:rPr>
        <w:softHyphen/>
      </w:r>
      <w:r w:rsidRPr="00CD6F65">
        <w:rPr>
          <w:spacing w:val="-2"/>
          <w:szCs w:val="24"/>
        </w:rPr>
        <w:t xml:space="preserve">ционально-культурных особенностях своей страны и страны/ стран изучаемого языка, полученные на уроках </w:t>
      </w:r>
      <w:r w:rsidRPr="00CD6F65">
        <w:rPr>
          <w:szCs w:val="24"/>
        </w:rPr>
        <w:t>немецк</w:t>
      </w:r>
      <w:r w:rsidRPr="00CD6F65">
        <w:rPr>
          <w:spacing w:val="-2"/>
          <w:szCs w:val="24"/>
        </w:rPr>
        <w:t>ого языка и в процессе изучения других предметов (знания меж</w:t>
      </w:r>
      <w:r w:rsidRPr="00CD6F65">
        <w:rPr>
          <w:spacing w:val="-2"/>
          <w:szCs w:val="24"/>
        </w:rPr>
        <w:softHyphen/>
        <w:t>предметного характера).</w:t>
      </w:r>
    </w:p>
    <w:p w14:paraId="470BD22E" w14:textId="77777777" w:rsidR="000002B7" w:rsidRPr="00CD6F65" w:rsidRDefault="000002B7" w:rsidP="00CD6F65">
      <w:pPr>
        <w:ind w:left="-720" w:firstLine="720"/>
        <w:jc w:val="both"/>
        <w:rPr>
          <w:szCs w:val="24"/>
        </w:rPr>
      </w:pPr>
      <w:r w:rsidRPr="00CD6F65">
        <w:rPr>
          <w:spacing w:val="1"/>
          <w:szCs w:val="24"/>
          <w:u w:val="single"/>
        </w:rPr>
        <w:t>Они овладевают знаниями:</w:t>
      </w:r>
    </w:p>
    <w:p w14:paraId="2B8B14EA" w14:textId="77777777" w:rsidR="000002B7" w:rsidRPr="00CD6F65" w:rsidRDefault="000002B7" w:rsidP="009033E7">
      <w:pPr>
        <w:numPr>
          <w:ilvl w:val="0"/>
          <w:numId w:val="202"/>
        </w:numPr>
        <w:jc w:val="both"/>
        <w:rPr>
          <w:szCs w:val="24"/>
        </w:rPr>
      </w:pPr>
      <w:r w:rsidRPr="00CD6F65">
        <w:rPr>
          <w:spacing w:val="4"/>
          <w:szCs w:val="24"/>
        </w:rPr>
        <w:t>о значении немецкого языка в современном мире;</w:t>
      </w:r>
    </w:p>
    <w:p w14:paraId="11AE258F" w14:textId="77777777" w:rsidR="000002B7" w:rsidRPr="00CD6F65" w:rsidRDefault="000002B7" w:rsidP="009033E7">
      <w:pPr>
        <w:numPr>
          <w:ilvl w:val="0"/>
          <w:numId w:val="202"/>
        </w:numPr>
        <w:jc w:val="both"/>
        <w:rPr>
          <w:szCs w:val="24"/>
        </w:rPr>
      </w:pPr>
      <w:r w:rsidRPr="00CD6F65">
        <w:rPr>
          <w:szCs w:val="24"/>
        </w:rPr>
        <w:t>наиболее употребительной тематической фоновой лекси</w:t>
      </w:r>
      <w:r w:rsidRPr="00CD6F65">
        <w:rPr>
          <w:spacing w:val="1"/>
          <w:szCs w:val="24"/>
        </w:rPr>
        <w:t>ке и реалиях при изучении учебных тем (традиции в пита</w:t>
      </w:r>
      <w:r w:rsidRPr="00CD6F65">
        <w:rPr>
          <w:szCs w:val="24"/>
        </w:rPr>
        <w:t xml:space="preserve">нии, проведении выходных дней, основные национальные </w:t>
      </w:r>
      <w:r w:rsidRPr="00CD6F65">
        <w:rPr>
          <w:spacing w:val="5"/>
          <w:szCs w:val="24"/>
        </w:rPr>
        <w:t xml:space="preserve">праздники, этикетные особенности (посещение гостей), </w:t>
      </w:r>
      <w:r w:rsidRPr="00CD6F65">
        <w:rPr>
          <w:szCs w:val="24"/>
        </w:rPr>
        <w:t>сфера обслуживания);</w:t>
      </w:r>
    </w:p>
    <w:p w14:paraId="60E39C8A" w14:textId="77777777" w:rsidR="000002B7" w:rsidRPr="00CD6F65" w:rsidRDefault="000002B7" w:rsidP="009033E7">
      <w:pPr>
        <w:numPr>
          <w:ilvl w:val="0"/>
          <w:numId w:val="202"/>
        </w:numPr>
        <w:jc w:val="both"/>
        <w:rPr>
          <w:szCs w:val="24"/>
        </w:rPr>
      </w:pPr>
      <w:r w:rsidRPr="00CD6F65">
        <w:rPr>
          <w:spacing w:val="2"/>
          <w:szCs w:val="24"/>
        </w:rPr>
        <w:t>о социокультурном портрете стран, говорящих на изучае</w:t>
      </w:r>
      <w:r w:rsidRPr="00CD6F65">
        <w:rPr>
          <w:spacing w:val="3"/>
          <w:szCs w:val="24"/>
        </w:rPr>
        <w:t>мом языке, и культурном наследии этих стран;</w:t>
      </w:r>
    </w:p>
    <w:p w14:paraId="16F93FD0" w14:textId="77777777" w:rsidR="000002B7" w:rsidRPr="00CD6F65" w:rsidRDefault="000002B7" w:rsidP="009033E7">
      <w:pPr>
        <w:numPr>
          <w:ilvl w:val="0"/>
          <w:numId w:val="202"/>
        </w:numPr>
        <w:jc w:val="both"/>
        <w:rPr>
          <w:szCs w:val="24"/>
        </w:rPr>
      </w:pPr>
      <w:r w:rsidRPr="00CD6F65">
        <w:rPr>
          <w:spacing w:val="4"/>
          <w:szCs w:val="24"/>
        </w:rPr>
        <w:t xml:space="preserve">о различиях в речевом этикете в ситуациях формального </w:t>
      </w:r>
      <w:r w:rsidRPr="00CD6F65">
        <w:rPr>
          <w:szCs w:val="24"/>
        </w:rPr>
        <w:t xml:space="preserve">и неформального общения в рамках изучаемых предметов </w:t>
      </w:r>
      <w:r w:rsidRPr="00CD6F65">
        <w:rPr>
          <w:spacing w:val="-5"/>
          <w:szCs w:val="24"/>
        </w:rPr>
        <w:t>речи.</w:t>
      </w:r>
    </w:p>
    <w:p w14:paraId="7311D4B1" w14:textId="77777777" w:rsidR="000002B7" w:rsidRPr="00CD6F65" w:rsidRDefault="000002B7" w:rsidP="00CD6F65">
      <w:pPr>
        <w:jc w:val="both"/>
        <w:rPr>
          <w:szCs w:val="24"/>
        </w:rPr>
      </w:pPr>
      <w:r w:rsidRPr="00CD6F65">
        <w:rPr>
          <w:spacing w:val="-1"/>
          <w:szCs w:val="24"/>
          <w:u w:val="single"/>
        </w:rPr>
        <w:t>Предусматривается также овладение умениями:</w:t>
      </w:r>
    </w:p>
    <w:p w14:paraId="0E198B1B" w14:textId="77777777" w:rsidR="000002B7" w:rsidRPr="00CD6F65" w:rsidRDefault="000002B7" w:rsidP="009033E7">
      <w:pPr>
        <w:numPr>
          <w:ilvl w:val="0"/>
          <w:numId w:val="202"/>
        </w:numPr>
        <w:jc w:val="both"/>
        <w:rPr>
          <w:szCs w:val="24"/>
        </w:rPr>
      </w:pPr>
      <w:r w:rsidRPr="00CD6F65">
        <w:rPr>
          <w:spacing w:val="6"/>
          <w:szCs w:val="24"/>
        </w:rPr>
        <w:t>адекватного речевого и неречевого поведения в распро</w:t>
      </w:r>
      <w:r w:rsidRPr="00CD6F65">
        <w:rPr>
          <w:spacing w:val="3"/>
          <w:szCs w:val="24"/>
        </w:rPr>
        <w:t>странённых ситуациях бытовой, учебно-трудовой, социо</w:t>
      </w:r>
      <w:r w:rsidRPr="00CD6F65">
        <w:rPr>
          <w:spacing w:val="-1"/>
          <w:szCs w:val="24"/>
        </w:rPr>
        <w:t>культурной/межкультурной сфер общения;</w:t>
      </w:r>
    </w:p>
    <w:p w14:paraId="04FA4794" w14:textId="77777777" w:rsidR="000002B7" w:rsidRPr="00CD6F65" w:rsidRDefault="000002B7" w:rsidP="009033E7">
      <w:pPr>
        <w:numPr>
          <w:ilvl w:val="0"/>
          <w:numId w:val="202"/>
        </w:numPr>
        <w:jc w:val="both"/>
        <w:rPr>
          <w:szCs w:val="24"/>
        </w:rPr>
      </w:pPr>
      <w:r w:rsidRPr="00CD6F65">
        <w:rPr>
          <w:spacing w:val="1"/>
          <w:szCs w:val="24"/>
        </w:rPr>
        <w:t xml:space="preserve">представления родной страны и культуры на иностранном </w:t>
      </w:r>
      <w:r w:rsidRPr="00CD6F65">
        <w:rPr>
          <w:spacing w:val="-5"/>
          <w:szCs w:val="24"/>
        </w:rPr>
        <w:t>языке;</w:t>
      </w:r>
    </w:p>
    <w:p w14:paraId="1098B828" w14:textId="77777777" w:rsidR="000002B7" w:rsidRPr="00CD6F65" w:rsidRDefault="000002B7" w:rsidP="009033E7">
      <w:pPr>
        <w:numPr>
          <w:ilvl w:val="0"/>
          <w:numId w:val="202"/>
        </w:numPr>
        <w:jc w:val="both"/>
        <w:rPr>
          <w:szCs w:val="24"/>
        </w:rPr>
      </w:pPr>
      <w:r w:rsidRPr="00CD6F65">
        <w:rPr>
          <w:spacing w:val="11"/>
          <w:szCs w:val="24"/>
        </w:rPr>
        <w:t xml:space="preserve">оказания помощи зарубежным гостям в нашей стране </w:t>
      </w:r>
      <w:r w:rsidRPr="00CD6F65">
        <w:rPr>
          <w:spacing w:val="1"/>
          <w:szCs w:val="24"/>
        </w:rPr>
        <w:t>в ситуациях повседневного общения.</w:t>
      </w:r>
    </w:p>
    <w:p w14:paraId="4DDDA3A2" w14:textId="77777777" w:rsidR="000002B7" w:rsidRPr="00CD6F65" w:rsidRDefault="000002B7" w:rsidP="00CD6F65">
      <w:pPr>
        <w:pStyle w:val="227"/>
        <w:ind w:left="-900" w:right="0"/>
        <w:jc w:val="both"/>
        <w:rPr>
          <w:sz w:val="24"/>
          <w:szCs w:val="24"/>
        </w:rPr>
      </w:pPr>
    </w:p>
    <w:p w14:paraId="4ADB542B" w14:textId="77777777" w:rsidR="000002B7" w:rsidRPr="00CD6F65" w:rsidRDefault="000002B7" w:rsidP="00CD6F65">
      <w:pPr>
        <w:shd w:val="clear" w:color="auto" w:fill="FFFFFF"/>
        <w:ind w:left="-900" w:right="2" w:firstLine="407"/>
        <w:jc w:val="both"/>
        <w:rPr>
          <w:b/>
          <w:szCs w:val="24"/>
        </w:rPr>
      </w:pPr>
      <w:r w:rsidRPr="00CD6F65">
        <w:rPr>
          <w:b/>
          <w:szCs w:val="24"/>
        </w:rPr>
        <w:t>Компенсаторные умения</w:t>
      </w:r>
    </w:p>
    <w:p w14:paraId="5B38D90D" w14:textId="77777777" w:rsidR="000002B7" w:rsidRPr="00CD6F65" w:rsidRDefault="000002B7" w:rsidP="00CD6F65">
      <w:pPr>
        <w:spacing w:before="100" w:beforeAutospacing="1" w:after="100" w:afterAutospacing="1"/>
        <w:ind w:left="-525"/>
        <w:jc w:val="both"/>
        <w:rPr>
          <w:szCs w:val="24"/>
        </w:rPr>
      </w:pPr>
      <w:r w:rsidRPr="00CD6F65">
        <w:rPr>
          <w:szCs w:val="24"/>
        </w:rPr>
        <w:t xml:space="preserve">Совершенствуются умения:   </w:t>
      </w:r>
    </w:p>
    <w:p w14:paraId="2EEBA2FD" w14:textId="77777777" w:rsidR="000002B7" w:rsidRPr="00CD6F65" w:rsidRDefault="000002B7" w:rsidP="009033E7">
      <w:pPr>
        <w:numPr>
          <w:ilvl w:val="0"/>
          <w:numId w:val="200"/>
        </w:numPr>
        <w:spacing w:before="100" w:beforeAutospacing="1" w:after="100" w:afterAutospacing="1"/>
        <w:jc w:val="both"/>
        <w:rPr>
          <w:szCs w:val="24"/>
        </w:rPr>
      </w:pPr>
      <w:r w:rsidRPr="00CD6F65">
        <w:rPr>
          <w:szCs w:val="24"/>
        </w:rPr>
        <w:t>переспрашивать, просить повторить, уточняя значение незнакомых слов;</w:t>
      </w:r>
    </w:p>
    <w:p w14:paraId="20D88088" w14:textId="77777777" w:rsidR="000002B7" w:rsidRPr="00CD6F65" w:rsidRDefault="000002B7" w:rsidP="009033E7">
      <w:pPr>
        <w:numPr>
          <w:ilvl w:val="0"/>
          <w:numId w:val="200"/>
        </w:numPr>
        <w:spacing w:before="100" w:beforeAutospacing="1" w:after="100" w:afterAutospacing="1"/>
        <w:jc w:val="both"/>
        <w:rPr>
          <w:szCs w:val="24"/>
        </w:rPr>
      </w:pPr>
      <w:r w:rsidRPr="00CD6F65">
        <w:rPr>
          <w:szCs w:val="24"/>
        </w:rPr>
        <w:t>использовать в качестве опоры при порождении собственных высказываний ключевые слова, план к тексту, тематический словарь и т.д.</w:t>
      </w:r>
    </w:p>
    <w:p w14:paraId="2CC792DC" w14:textId="77777777" w:rsidR="000002B7" w:rsidRPr="00CD6F65" w:rsidRDefault="000002B7" w:rsidP="009033E7">
      <w:pPr>
        <w:numPr>
          <w:ilvl w:val="0"/>
          <w:numId w:val="200"/>
        </w:numPr>
        <w:spacing w:before="100" w:beforeAutospacing="1" w:after="100" w:afterAutospacing="1"/>
        <w:jc w:val="both"/>
        <w:rPr>
          <w:szCs w:val="24"/>
        </w:rPr>
      </w:pPr>
      <w:r w:rsidRPr="00CD6F65">
        <w:rPr>
          <w:szCs w:val="24"/>
        </w:rPr>
        <w:t>прогнозировать содержание текста на основе заголовка, предварительно поставленных вопросов;</w:t>
      </w:r>
    </w:p>
    <w:p w14:paraId="7F59D743" w14:textId="77777777" w:rsidR="000002B7" w:rsidRPr="00CD6F65" w:rsidRDefault="000002B7" w:rsidP="009033E7">
      <w:pPr>
        <w:numPr>
          <w:ilvl w:val="0"/>
          <w:numId w:val="200"/>
        </w:numPr>
        <w:spacing w:before="100" w:beforeAutospacing="1" w:after="100" w:afterAutospacing="1"/>
        <w:jc w:val="both"/>
        <w:rPr>
          <w:szCs w:val="24"/>
        </w:rPr>
      </w:pPr>
      <w:r w:rsidRPr="00CD6F65">
        <w:rPr>
          <w:szCs w:val="24"/>
        </w:rPr>
        <w:t xml:space="preserve">догадываться о значении незнакомых слов по контексту, по используемым собеседником жестам и мимике; </w:t>
      </w:r>
    </w:p>
    <w:p w14:paraId="34A42146" w14:textId="77777777" w:rsidR="000002B7" w:rsidRPr="00CD6F65" w:rsidRDefault="000002B7" w:rsidP="009033E7">
      <w:pPr>
        <w:numPr>
          <w:ilvl w:val="0"/>
          <w:numId w:val="200"/>
        </w:numPr>
        <w:spacing w:before="100" w:beforeAutospacing="1" w:after="100" w:afterAutospacing="1"/>
        <w:jc w:val="both"/>
        <w:rPr>
          <w:szCs w:val="24"/>
        </w:rPr>
      </w:pPr>
      <w:r w:rsidRPr="00CD6F65">
        <w:rPr>
          <w:szCs w:val="24"/>
        </w:rPr>
        <w:t>использовать синонимы, антонимы, описания понятия при дефиците языковых средств.</w:t>
      </w:r>
    </w:p>
    <w:p w14:paraId="179D3EB1" w14:textId="77777777" w:rsidR="000002B7" w:rsidRPr="00CD6F65" w:rsidRDefault="000002B7" w:rsidP="00CD6F65">
      <w:pPr>
        <w:shd w:val="clear" w:color="auto" w:fill="FFFFFF"/>
        <w:ind w:left="-900" w:right="2" w:firstLine="407"/>
        <w:jc w:val="both"/>
        <w:rPr>
          <w:b/>
          <w:szCs w:val="24"/>
        </w:rPr>
      </w:pPr>
      <w:r w:rsidRPr="00CD6F65">
        <w:rPr>
          <w:b/>
          <w:szCs w:val="24"/>
        </w:rPr>
        <w:t>Общеучебные умения и универсальные способы деятельности</w:t>
      </w:r>
    </w:p>
    <w:p w14:paraId="067AD1FD" w14:textId="77777777" w:rsidR="000002B7" w:rsidRPr="00CD6F65" w:rsidRDefault="000002B7" w:rsidP="00CD6F65">
      <w:pPr>
        <w:ind w:left="-900"/>
        <w:jc w:val="both"/>
        <w:rPr>
          <w:color w:val="0000FF"/>
          <w:szCs w:val="24"/>
        </w:rPr>
      </w:pPr>
    </w:p>
    <w:p w14:paraId="30D6878A" w14:textId="77777777" w:rsidR="000002B7" w:rsidRPr="00CD6F65" w:rsidRDefault="000002B7" w:rsidP="009033E7">
      <w:pPr>
        <w:widowControl w:val="0"/>
        <w:numPr>
          <w:ilvl w:val="0"/>
          <w:numId w:val="201"/>
        </w:numPr>
        <w:shd w:val="clear" w:color="auto" w:fill="FFFFFF"/>
        <w:tabs>
          <w:tab w:val="left" w:pos="706"/>
        </w:tabs>
        <w:autoSpaceDE w:val="0"/>
        <w:autoSpaceDN w:val="0"/>
        <w:adjustRightInd w:val="0"/>
        <w:ind w:left="19" w:right="2" w:firstLine="407"/>
        <w:jc w:val="both"/>
        <w:rPr>
          <w:color w:val="000000"/>
          <w:szCs w:val="24"/>
        </w:rPr>
      </w:pPr>
      <w:r w:rsidRPr="00CD6F65">
        <w:rPr>
          <w:color w:val="000000"/>
          <w:szCs w:val="24"/>
        </w:rPr>
        <w:t>работать с информацией: сокращение, расширение устной и письменной информации, создание второго текста по аналогии, заполнение таблиц;</w:t>
      </w:r>
    </w:p>
    <w:p w14:paraId="311A8E8D" w14:textId="77777777" w:rsidR="000002B7" w:rsidRPr="00CD6F65" w:rsidRDefault="000002B7" w:rsidP="009033E7">
      <w:pPr>
        <w:widowControl w:val="0"/>
        <w:numPr>
          <w:ilvl w:val="0"/>
          <w:numId w:val="201"/>
        </w:numPr>
        <w:shd w:val="clear" w:color="auto" w:fill="FFFFFF"/>
        <w:tabs>
          <w:tab w:val="left" w:pos="706"/>
        </w:tabs>
        <w:autoSpaceDE w:val="0"/>
        <w:autoSpaceDN w:val="0"/>
        <w:adjustRightInd w:val="0"/>
        <w:ind w:left="19" w:right="2" w:firstLine="407"/>
        <w:jc w:val="both"/>
        <w:rPr>
          <w:color w:val="000000"/>
          <w:szCs w:val="24"/>
        </w:rPr>
      </w:pPr>
      <w:r w:rsidRPr="00CD6F65">
        <w:rPr>
          <w:color w:val="000000"/>
          <w:szCs w:val="24"/>
        </w:rPr>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14:paraId="62DB93C2" w14:textId="77777777" w:rsidR="000002B7" w:rsidRPr="00CD6F65" w:rsidRDefault="000002B7" w:rsidP="009033E7">
      <w:pPr>
        <w:widowControl w:val="0"/>
        <w:numPr>
          <w:ilvl w:val="0"/>
          <w:numId w:val="201"/>
        </w:numPr>
        <w:shd w:val="clear" w:color="auto" w:fill="FFFFFF"/>
        <w:tabs>
          <w:tab w:val="left" w:pos="706"/>
        </w:tabs>
        <w:autoSpaceDE w:val="0"/>
        <w:autoSpaceDN w:val="0"/>
        <w:adjustRightInd w:val="0"/>
        <w:ind w:left="19" w:right="2" w:firstLine="407"/>
        <w:jc w:val="both"/>
        <w:rPr>
          <w:color w:val="000000"/>
          <w:szCs w:val="24"/>
        </w:rPr>
      </w:pPr>
      <w:r w:rsidRPr="00CD6F65">
        <w:rPr>
          <w:color w:val="000000"/>
          <w:szCs w:val="24"/>
        </w:rPr>
        <w:t xml:space="preserve">работать с разными источниками на </w:t>
      </w:r>
      <w:r w:rsidRPr="00CD6F65">
        <w:rPr>
          <w:szCs w:val="24"/>
        </w:rPr>
        <w:t>немецк</w:t>
      </w:r>
      <w:r w:rsidRPr="00CD6F65">
        <w:rPr>
          <w:color w:val="000000"/>
          <w:szCs w:val="24"/>
        </w:rPr>
        <w:t>ом языке: справочными материалами, словарями, интернет-ресурсами, литературой;</w:t>
      </w:r>
    </w:p>
    <w:p w14:paraId="1CC05FD5" w14:textId="77777777" w:rsidR="000002B7" w:rsidRPr="00CD6F65" w:rsidRDefault="000002B7" w:rsidP="009033E7">
      <w:pPr>
        <w:widowControl w:val="0"/>
        <w:numPr>
          <w:ilvl w:val="0"/>
          <w:numId w:val="201"/>
        </w:numPr>
        <w:shd w:val="clear" w:color="auto" w:fill="FFFFFF"/>
        <w:tabs>
          <w:tab w:val="left" w:pos="706"/>
        </w:tabs>
        <w:autoSpaceDE w:val="0"/>
        <w:autoSpaceDN w:val="0"/>
        <w:adjustRightInd w:val="0"/>
        <w:ind w:left="19" w:right="2" w:firstLine="407"/>
        <w:jc w:val="both"/>
        <w:rPr>
          <w:szCs w:val="24"/>
        </w:rPr>
      </w:pPr>
      <w:r w:rsidRPr="00CD6F65">
        <w:rPr>
          <w:color w:val="000000"/>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w:t>
      </w:r>
      <w:r w:rsidRPr="00CD6F65">
        <w:rPr>
          <w:color w:val="000000"/>
          <w:szCs w:val="24"/>
        </w:rPr>
        <w:softHyphen/>
        <w:t>имодействовать в группе с другими участниками проектной де</w:t>
      </w:r>
      <w:r w:rsidRPr="00CD6F65">
        <w:rPr>
          <w:color w:val="000000"/>
          <w:szCs w:val="24"/>
        </w:rPr>
        <w:softHyphen/>
        <w:t>ятельности;</w:t>
      </w:r>
    </w:p>
    <w:p w14:paraId="1B292681" w14:textId="77777777" w:rsidR="000002B7" w:rsidRPr="00CD6F65" w:rsidRDefault="000002B7" w:rsidP="00CD6F65">
      <w:pPr>
        <w:shd w:val="clear" w:color="auto" w:fill="FFFFFF"/>
        <w:ind w:left="19" w:right="2" w:firstLine="407"/>
        <w:jc w:val="both"/>
        <w:rPr>
          <w:szCs w:val="24"/>
        </w:rPr>
      </w:pPr>
      <w:r w:rsidRPr="00CD6F65">
        <w:rPr>
          <w:color w:val="000000"/>
          <w:szCs w:val="24"/>
        </w:rPr>
        <w:t>— самостоятельно работать, рационально организовывая свой труд в классе и дома.</w:t>
      </w:r>
    </w:p>
    <w:p w14:paraId="14B6D837" w14:textId="77777777" w:rsidR="000002B7" w:rsidRPr="00CD6F65" w:rsidRDefault="000002B7" w:rsidP="00CD6F65">
      <w:pPr>
        <w:ind w:left="-900"/>
        <w:jc w:val="both"/>
        <w:rPr>
          <w:color w:val="0000FF"/>
          <w:szCs w:val="24"/>
        </w:rPr>
      </w:pPr>
    </w:p>
    <w:p w14:paraId="4591760B" w14:textId="77777777" w:rsidR="000002B7" w:rsidRPr="00CD6F65" w:rsidRDefault="000002B7" w:rsidP="00CD6F65">
      <w:pPr>
        <w:shd w:val="clear" w:color="auto" w:fill="FFFFFF"/>
        <w:ind w:left="-900" w:right="2" w:firstLine="407"/>
        <w:jc w:val="both"/>
        <w:rPr>
          <w:b/>
          <w:szCs w:val="24"/>
        </w:rPr>
      </w:pPr>
      <w:r w:rsidRPr="00CD6F65">
        <w:rPr>
          <w:b/>
          <w:szCs w:val="24"/>
        </w:rPr>
        <w:t>Специальные учебные умения</w:t>
      </w:r>
    </w:p>
    <w:p w14:paraId="786A6972" w14:textId="77777777" w:rsidR="000002B7" w:rsidRPr="00CD6F65" w:rsidRDefault="000002B7" w:rsidP="00CD6F65">
      <w:pPr>
        <w:spacing w:before="100" w:beforeAutospacing="1" w:after="100" w:afterAutospacing="1"/>
        <w:ind w:left="-525"/>
        <w:jc w:val="both"/>
        <w:rPr>
          <w:szCs w:val="24"/>
        </w:rPr>
      </w:pPr>
      <w:r w:rsidRPr="00CD6F65">
        <w:rPr>
          <w:szCs w:val="24"/>
        </w:rPr>
        <w:t xml:space="preserve">Формируются и совершенствуются умения:   </w:t>
      </w:r>
    </w:p>
    <w:p w14:paraId="255C385F" w14:textId="77777777" w:rsidR="000002B7" w:rsidRPr="00CD6F65" w:rsidRDefault="000002B7" w:rsidP="009033E7">
      <w:pPr>
        <w:numPr>
          <w:ilvl w:val="0"/>
          <w:numId w:val="199"/>
        </w:numPr>
        <w:tabs>
          <w:tab w:val="clear" w:pos="195"/>
        </w:tabs>
        <w:spacing w:before="100" w:beforeAutospacing="1" w:after="100" w:afterAutospacing="1"/>
        <w:ind w:left="-540" w:hanging="180"/>
        <w:jc w:val="both"/>
        <w:rPr>
          <w:szCs w:val="24"/>
        </w:rPr>
      </w:pPr>
      <w:r w:rsidRPr="00CD6F65">
        <w:rPr>
          <w:szCs w:val="24"/>
        </w:rPr>
        <w:lastRenderedPageBreak/>
        <w:t>находить ключевые слова и социокультурные реалии при работе с текстом;</w:t>
      </w:r>
    </w:p>
    <w:p w14:paraId="5DEB5506" w14:textId="77777777" w:rsidR="000002B7" w:rsidRPr="00CD6F65" w:rsidRDefault="000002B7" w:rsidP="009033E7">
      <w:pPr>
        <w:numPr>
          <w:ilvl w:val="0"/>
          <w:numId w:val="199"/>
        </w:numPr>
        <w:tabs>
          <w:tab w:val="clear" w:pos="195"/>
        </w:tabs>
        <w:spacing w:before="100" w:beforeAutospacing="1" w:after="100" w:afterAutospacing="1"/>
        <w:ind w:left="-540" w:hanging="180"/>
        <w:jc w:val="both"/>
        <w:rPr>
          <w:szCs w:val="24"/>
        </w:rPr>
      </w:pPr>
      <w:r w:rsidRPr="00CD6F65">
        <w:rPr>
          <w:szCs w:val="24"/>
        </w:rPr>
        <w:t>семантизировать слова на основе языковой догадки;</w:t>
      </w:r>
    </w:p>
    <w:p w14:paraId="2829B015" w14:textId="77777777" w:rsidR="000002B7" w:rsidRPr="00CD6F65" w:rsidRDefault="000002B7" w:rsidP="009033E7">
      <w:pPr>
        <w:numPr>
          <w:ilvl w:val="0"/>
          <w:numId w:val="199"/>
        </w:numPr>
        <w:tabs>
          <w:tab w:val="clear" w:pos="195"/>
        </w:tabs>
        <w:spacing w:before="100" w:beforeAutospacing="1" w:after="100" w:afterAutospacing="1"/>
        <w:ind w:left="-540" w:hanging="180"/>
        <w:jc w:val="both"/>
        <w:rPr>
          <w:szCs w:val="24"/>
        </w:rPr>
      </w:pPr>
      <w:r w:rsidRPr="00CD6F65">
        <w:rPr>
          <w:szCs w:val="24"/>
        </w:rPr>
        <w:t>осуществлять словообразовательный анализ;</w:t>
      </w:r>
    </w:p>
    <w:p w14:paraId="6254D47E" w14:textId="77777777" w:rsidR="000002B7" w:rsidRPr="00CD6F65" w:rsidRDefault="000002B7" w:rsidP="009033E7">
      <w:pPr>
        <w:numPr>
          <w:ilvl w:val="0"/>
          <w:numId w:val="199"/>
        </w:numPr>
        <w:tabs>
          <w:tab w:val="clear" w:pos="195"/>
        </w:tabs>
        <w:spacing w:before="100" w:beforeAutospacing="1" w:after="100" w:afterAutospacing="1"/>
        <w:ind w:left="-540" w:hanging="180"/>
        <w:jc w:val="both"/>
        <w:rPr>
          <w:szCs w:val="24"/>
        </w:rPr>
      </w:pPr>
      <w:r w:rsidRPr="00CD6F65">
        <w:rPr>
          <w:szCs w:val="24"/>
        </w:rPr>
        <w:t>выборочно использовать перевод;</w:t>
      </w:r>
    </w:p>
    <w:p w14:paraId="6B68CED2" w14:textId="77777777" w:rsidR="000002B7" w:rsidRPr="00CD6F65" w:rsidRDefault="000002B7" w:rsidP="009033E7">
      <w:pPr>
        <w:numPr>
          <w:ilvl w:val="0"/>
          <w:numId w:val="199"/>
        </w:numPr>
        <w:tabs>
          <w:tab w:val="clear" w:pos="195"/>
        </w:tabs>
        <w:spacing w:before="100" w:beforeAutospacing="1" w:after="100" w:afterAutospacing="1"/>
        <w:ind w:left="-540" w:hanging="180"/>
        <w:jc w:val="both"/>
        <w:rPr>
          <w:szCs w:val="24"/>
        </w:rPr>
      </w:pPr>
      <w:r w:rsidRPr="00CD6F65">
        <w:rPr>
          <w:szCs w:val="24"/>
        </w:rPr>
        <w:t>пользоваться двуязычным и толковым словарями;</w:t>
      </w:r>
    </w:p>
    <w:p w14:paraId="2ED34175" w14:textId="77777777" w:rsidR="000002B7" w:rsidRDefault="000002B7" w:rsidP="009033E7">
      <w:pPr>
        <w:numPr>
          <w:ilvl w:val="0"/>
          <w:numId w:val="199"/>
        </w:numPr>
        <w:tabs>
          <w:tab w:val="clear" w:pos="195"/>
        </w:tabs>
        <w:spacing w:before="100" w:beforeAutospacing="1" w:after="100" w:afterAutospacing="1"/>
        <w:ind w:left="-540" w:hanging="180"/>
        <w:jc w:val="both"/>
        <w:rPr>
          <w:szCs w:val="24"/>
        </w:rPr>
      </w:pPr>
      <w:r w:rsidRPr="00CD6F65">
        <w:rPr>
          <w:szCs w:val="24"/>
        </w:rPr>
        <w:t>участвовать в проектной деятельности межпредметного характера.</w:t>
      </w:r>
    </w:p>
    <w:p w14:paraId="5CC76780" w14:textId="77777777" w:rsidR="00CD6F65" w:rsidRPr="009269D3" w:rsidRDefault="00CD6F65" w:rsidP="00CD6F65">
      <w:pPr>
        <w:ind w:firstLine="0"/>
        <w:jc w:val="both"/>
        <w:rPr>
          <w:b/>
          <w:szCs w:val="24"/>
        </w:rPr>
      </w:pPr>
      <w:r w:rsidRPr="009269D3">
        <w:rPr>
          <w:b/>
          <w:szCs w:val="24"/>
        </w:rPr>
        <w:t>Тематическое планирование</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7070"/>
        <w:gridCol w:w="1417"/>
      </w:tblGrid>
      <w:tr w:rsidR="00A770CB" w:rsidRPr="00CD6F65" w14:paraId="74738716" w14:textId="77777777" w:rsidTr="00A770CB">
        <w:trPr>
          <w:trHeight w:val="390"/>
        </w:trPr>
        <w:tc>
          <w:tcPr>
            <w:tcW w:w="580" w:type="dxa"/>
            <w:vMerge w:val="restart"/>
            <w:tcBorders>
              <w:top w:val="single" w:sz="4" w:space="0" w:color="auto"/>
              <w:left w:val="single" w:sz="4" w:space="0" w:color="auto"/>
              <w:right w:val="single" w:sz="4" w:space="0" w:color="auto"/>
            </w:tcBorders>
          </w:tcPr>
          <w:p w14:paraId="44CEFA2C" w14:textId="77777777" w:rsidR="00A770CB" w:rsidRPr="00CD6F65" w:rsidRDefault="00A770CB" w:rsidP="00CD6F65">
            <w:pPr>
              <w:tabs>
                <w:tab w:val="center" w:pos="4677"/>
                <w:tab w:val="right" w:pos="9355"/>
              </w:tabs>
              <w:autoSpaceDE w:val="0"/>
              <w:autoSpaceDN w:val="0"/>
              <w:adjustRightInd w:val="0"/>
              <w:ind w:firstLine="0"/>
              <w:rPr>
                <w:rFonts w:eastAsia="Times New Roman"/>
                <w:szCs w:val="24"/>
                <w:lang w:eastAsia="ru-RU"/>
              </w:rPr>
            </w:pPr>
            <w:r w:rsidRPr="00CD6F65">
              <w:rPr>
                <w:rFonts w:eastAsia="Times New Roman"/>
                <w:szCs w:val="24"/>
                <w:lang w:eastAsia="ru-RU"/>
              </w:rPr>
              <w:t>№</w:t>
            </w:r>
          </w:p>
          <w:p w14:paraId="53603822" w14:textId="77777777" w:rsidR="00A770CB" w:rsidRPr="00CD6F65" w:rsidRDefault="00A770CB" w:rsidP="00CD6F65">
            <w:pPr>
              <w:tabs>
                <w:tab w:val="center" w:pos="4677"/>
                <w:tab w:val="right" w:pos="9355"/>
              </w:tabs>
              <w:autoSpaceDE w:val="0"/>
              <w:autoSpaceDN w:val="0"/>
              <w:adjustRightInd w:val="0"/>
              <w:ind w:firstLine="0"/>
              <w:rPr>
                <w:rFonts w:eastAsia="Times New Roman"/>
                <w:szCs w:val="24"/>
                <w:lang w:eastAsia="ru-RU"/>
              </w:rPr>
            </w:pPr>
            <w:r w:rsidRPr="00CD6F65">
              <w:rPr>
                <w:rFonts w:eastAsia="Times New Roman"/>
                <w:szCs w:val="24"/>
                <w:lang w:eastAsia="ru-RU"/>
              </w:rPr>
              <w:t>п/п</w:t>
            </w:r>
          </w:p>
        </w:tc>
        <w:tc>
          <w:tcPr>
            <w:tcW w:w="7070" w:type="dxa"/>
            <w:vMerge w:val="restart"/>
            <w:tcBorders>
              <w:top w:val="single" w:sz="4" w:space="0" w:color="auto"/>
              <w:left w:val="single" w:sz="4" w:space="0" w:color="auto"/>
              <w:right w:val="single" w:sz="4" w:space="0" w:color="auto"/>
            </w:tcBorders>
          </w:tcPr>
          <w:p w14:paraId="2D565B80" w14:textId="77777777" w:rsidR="00A770CB" w:rsidRPr="00CD6F65" w:rsidRDefault="00A770CB" w:rsidP="00CD6F65">
            <w:pPr>
              <w:tabs>
                <w:tab w:val="center" w:pos="4677"/>
                <w:tab w:val="right" w:pos="9355"/>
              </w:tabs>
              <w:autoSpaceDE w:val="0"/>
              <w:autoSpaceDN w:val="0"/>
              <w:adjustRightInd w:val="0"/>
              <w:ind w:firstLine="0"/>
              <w:rPr>
                <w:rFonts w:eastAsia="Times New Roman"/>
                <w:szCs w:val="24"/>
                <w:lang w:eastAsia="ru-RU"/>
              </w:rPr>
            </w:pPr>
            <w:r w:rsidRPr="00CD6F65">
              <w:rPr>
                <w:rFonts w:eastAsia="Times New Roman"/>
                <w:szCs w:val="24"/>
                <w:lang w:eastAsia="ru-RU"/>
              </w:rPr>
              <w:t>Наименование раздела и тем</w:t>
            </w:r>
          </w:p>
        </w:tc>
        <w:tc>
          <w:tcPr>
            <w:tcW w:w="1417" w:type="dxa"/>
            <w:vMerge w:val="restart"/>
            <w:tcBorders>
              <w:top w:val="single" w:sz="4" w:space="0" w:color="auto"/>
              <w:left w:val="single" w:sz="4" w:space="0" w:color="auto"/>
              <w:right w:val="single" w:sz="4" w:space="0" w:color="auto"/>
            </w:tcBorders>
          </w:tcPr>
          <w:p w14:paraId="71B101E2" w14:textId="2A669505" w:rsidR="00A770CB" w:rsidRPr="00CD6F65" w:rsidRDefault="00A770CB" w:rsidP="00CD6F65">
            <w:pPr>
              <w:tabs>
                <w:tab w:val="center" w:pos="4677"/>
                <w:tab w:val="right" w:pos="9355"/>
              </w:tabs>
              <w:autoSpaceDE w:val="0"/>
              <w:autoSpaceDN w:val="0"/>
              <w:adjustRightInd w:val="0"/>
              <w:ind w:firstLine="0"/>
              <w:jc w:val="center"/>
              <w:rPr>
                <w:rFonts w:eastAsia="Times New Roman"/>
                <w:szCs w:val="24"/>
                <w:lang w:eastAsia="ru-RU"/>
              </w:rPr>
            </w:pPr>
            <w:r w:rsidRPr="00CD6F65">
              <w:rPr>
                <w:rFonts w:eastAsia="Times New Roman"/>
                <w:szCs w:val="24"/>
                <w:lang w:eastAsia="ru-RU"/>
              </w:rPr>
              <w:t xml:space="preserve">Количество часов  </w:t>
            </w:r>
          </w:p>
        </w:tc>
      </w:tr>
      <w:tr w:rsidR="00A770CB" w:rsidRPr="00CD6F65" w14:paraId="4BF64CA8" w14:textId="77777777" w:rsidTr="00A770CB">
        <w:trPr>
          <w:trHeight w:val="276"/>
        </w:trPr>
        <w:tc>
          <w:tcPr>
            <w:tcW w:w="580" w:type="dxa"/>
            <w:vMerge/>
            <w:tcBorders>
              <w:left w:val="single" w:sz="4" w:space="0" w:color="auto"/>
              <w:bottom w:val="single" w:sz="4" w:space="0" w:color="auto"/>
              <w:right w:val="single" w:sz="4" w:space="0" w:color="auto"/>
            </w:tcBorders>
          </w:tcPr>
          <w:p w14:paraId="0F125566" w14:textId="77777777" w:rsidR="00A770CB" w:rsidRPr="00CD6F65" w:rsidRDefault="00A770CB" w:rsidP="00CD6F65">
            <w:pPr>
              <w:tabs>
                <w:tab w:val="center" w:pos="4677"/>
                <w:tab w:val="right" w:pos="9355"/>
              </w:tabs>
              <w:autoSpaceDE w:val="0"/>
              <w:autoSpaceDN w:val="0"/>
              <w:adjustRightInd w:val="0"/>
              <w:ind w:firstLine="0"/>
              <w:rPr>
                <w:rFonts w:eastAsia="Times New Roman"/>
                <w:szCs w:val="24"/>
                <w:lang w:eastAsia="ru-RU"/>
              </w:rPr>
            </w:pPr>
          </w:p>
        </w:tc>
        <w:tc>
          <w:tcPr>
            <w:tcW w:w="7070" w:type="dxa"/>
            <w:vMerge/>
            <w:tcBorders>
              <w:left w:val="single" w:sz="4" w:space="0" w:color="auto"/>
              <w:bottom w:val="single" w:sz="4" w:space="0" w:color="auto"/>
              <w:right w:val="single" w:sz="4" w:space="0" w:color="auto"/>
            </w:tcBorders>
          </w:tcPr>
          <w:p w14:paraId="4D62EE04" w14:textId="77777777" w:rsidR="00A770CB" w:rsidRPr="00CD6F65" w:rsidRDefault="00A770CB" w:rsidP="00CD6F65">
            <w:pPr>
              <w:tabs>
                <w:tab w:val="center" w:pos="4677"/>
                <w:tab w:val="right" w:pos="9355"/>
              </w:tabs>
              <w:autoSpaceDE w:val="0"/>
              <w:autoSpaceDN w:val="0"/>
              <w:adjustRightInd w:val="0"/>
              <w:ind w:firstLine="0"/>
              <w:rPr>
                <w:rFonts w:eastAsia="Times New Roman"/>
                <w:szCs w:val="24"/>
                <w:lang w:eastAsia="ru-RU"/>
              </w:rPr>
            </w:pPr>
          </w:p>
        </w:tc>
        <w:tc>
          <w:tcPr>
            <w:tcW w:w="1417" w:type="dxa"/>
            <w:vMerge/>
            <w:tcBorders>
              <w:left w:val="single" w:sz="4" w:space="0" w:color="auto"/>
              <w:bottom w:val="single" w:sz="4" w:space="0" w:color="auto"/>
              <w:right w:val="single" w:sz="4" w:space="0" w:color="auto"/>
            </w:tcBorders>
          </w:tcPr>
          <w:p w14:paraId="2096336A" w14:textId="77777777" w:rsidR="00A770CB" w:rsidRPr="00CD6F65" w:rsidRDefault="00A770CB" w:rsidP="00CD6F65">
            <w:pPr>
              <w:tabs>
                <w:tab w:val="center" w:pos="4677"/>
                <w:tab w:val="right" w:pos="9355"/>
              </w:tabs>
              <w:autoSpaceDE w:val="0"/>
              <w:autoSpaceDN w:val="0"/>
              <w:adjustRightInd w:val="0"/>
              <w:ind w:firstLine="0"/>
              <w:rPr>
                <w:rFonts w:eastAsia="Times New Roman"/>
                <w:szCs w:val="24"/>
                <w:lang w:eastAsia="ru-RU"/>
              </w:rPr>
            </w:pPr>
          </w:p>
        </w:tc>
      </w:tr>
      <w:tr w:rsidR="00A770CB" w:rsidRPr="00CD6F65" w14:paraId="75C3AEFC" w14:textId="77777777" w:rsidTr="00A770CB">
        <w:tc>
          <w:tcPr>
            <w:tcW w:w="580" w:type="dxa"/>
            <w:tcBorders>
              <w:top w:val="single" w:sz="4" w:space="0" w:color="auto"/>
              <w:left w:val="single" w:sz="4" w:space="0" w:color="auto"/>
              <w:bottom w:val="single" w:sz="4" w:space="0" w:color="auto"/>
              <w:right w:val="single" w:sz="4" w:space="0" w:color="auto"/>
            </w:tcBorders>
          </w:tcPr>
          <w:p w14:paraId="42E7AC76" w14:textId="77777777" w:rsidR="00A770CB" w:rsidRPr="00CD6F65" w:rsidRDefault="00A770CB" w:rsidP="00A770CB">
            <w:pPr>
              <w:tabs>
                <w:tab w:val="center" w:pos="4677"/>
                <w:tab w:val="right" w:pos="9355"/>
              </w:tabs>
              <w:autoSpaceDE w:val="0"/>
              <w:autoSpaceDN w:val="0"/>
              <w:adjustRightInd w:val="0"/>
              <w:ind w:firstLine="0"/>
              <w:rPr>
                <w:rFonts w:eastAsia="Times New Roman"/>
                <w:szCs w:val="24"/>
                <w:lang w:eastAsia="ru-RU"/>
              </w:rPr>
            </w:pPr>
            <w:r w:rsidRPr="00CD6F65">
              <w:rPr>
                <w:rFonts w:eastAsia="Times New Roman"/>
                <w:szCs w:val="24"/>
                <w:lang w:eastAsia="ru-RU"/>
              </w:rPr>
              <w:t>1</w:t>
            </w:r>
          </w:p>
        </w:tc>
        <w:tc>
          <w:tcPr>
            <w:tcW w:w="7070" w:type="dxa"/>
            <w:tcBorders>
              <w:top w:val="single" w:sz="4" w:space="0" w:color="auto"/>
              <w:left w:val="single" w:sz="4" w:space="0" w:color="auto"/>
              <w:bottom w:val="single" w:sz="4" w:space="0" w:color="auto"/>
              <w:right w:val="single" w:sz="4" w:space="0" w:color="auto"/>
            </w:tcBorders>
          </w:tcPr>
          <w:p w14:paraId="4CD00621" w14:textId="77777777" w:rsidR="00A770CB" w:rsidRPr="00CD6F65" w:rsidRDefault="00A770CB" w:rsidP="00A770CB">
            <w:pPr>
              <w:tabs>
                <w:tab w:val="center" w:pos="4677"/>
                <w:tab w:val="right" w:pos="9355"/>
              </w:tabs>
              <w:autoSpaceDE w:val="0"/>
              <w:autoSpaceDN w:val="0"/>
              <w:adjustRightInd w:val="0"/>
              <w:ind w:firstLine="0"/>
              <w:rPr>
                <w:rFonts w:eastAsia="Times New Roman"/>
                <w:szCs w:val="24"/>
                <w:lang w:eastAsia="ru-RU"/>
              </w:rPr>
            </w:pPr>
            <w:r w:rsidRPr="00CD6F65">
              <w:rPr>
                <w:rFonts w:eastAsia="Times New Roman"/>
                <w:szCs w:val="24"/>
                <w:lang w:eastAsia="ru-RU"/>
              </w:rPr>
              <w:t xml:space="preserve">Я и мои друзья. Кто, где,  как провёл каникулы. </w:t>
            </w:r>
          </w:p>
        </w:tc>
        <w:tc>
          <w:tcPr>
            <w:tcW w:w="1417" w:type="dxa"/>
            <w:tcBorders>
              <w:top w:val="single" w:sz="4" w:space="0" w:color="auto"/>
              <w:left w:val="single" w:sz="4" w:space="0" w:color="auto"/>
              <w:bottom w:val="single" w:sz="4" w:space="0" w:color="auto"/>
              <w:right w:val="single" w:sz="4" w:space="0" w:color="auto"/>
            </w:tcBorders>
          </w:tcPr>
          <w:p w14:paraId="39E01A5D" w14:textId="083409F1" w:rsidR="00A770CB" w:rsidRPr="00CD6F65" w:rsidRDefault="00A770CB" w:rsidP="00A770CB">
            <w:pPr>
              <w:tabs>
                <w:tab w:val="center" w:pos="4677"/>
                <w:tab w:val="right" w:pos="9355"/>
              </w:tabs>
              <w:autoSpaceDE w:val="0"/>
              <w:autoSpaceDN w:val="0"/>
              <w:adjustRightInd w:val="0"/>
              <w:ind w:firstLine="0"/>
              <w:rPr>
                <w:rFonts w:eastAsia="Times New Roman"/>
                <w:szCs w:val="24"/>
                <w:lang w:eastAsia="ru-RU"/>
              </w:rPr>
            </w:pPr>
            <w:r w:rsidRPr="00CD6F65">
              <w:rPr>
                <w:rFonts w:eastAsia="Times New Roman"/>
                <w:szCs w:val="24"/>
                <w:lang w:eastAsia="ru-RU"/>
              </w:rPr>
              <w:t>5</w:t>
            </w:r>
          </w:p>
        </w:tc>
      </w:tr>
      <w:tr w:rsidR="00A770CB" w:rsidRPr="00CD6F65" w14:paraId="36AC704F" w14:textId="77777777" w:rsidTr="00A770CB">
        <w:trPr>
          <w:trHeight w:val="295"/>
        </w:trPr>
        <w:tc>
          <w:tcPr>
            <w:tcW w:w="580" w:type="dxa"/>
            <w:tcBorders>
              <w:top w:val="single" w:sz="4" w:space="0" w:color="auto"/>
              <w:left w:val="single" w:sz="4" w:space="0" w:color="auto"/>
              <w:bottom w:val="single" w:sz="4" w:space="0" w:color="auto"/>
              <w:right w:val="single" w:sz="4" w:space="0" w:color="auto"/>
            </w:tcBorders>
          </w:tcPr>
          <w:p w14:paraId="6F1CF58D" w14:textId="77777777" w:rsidR="00A770CB" w:rsidRPr="00CD6F65" w:rsidRDefault="00A770CB" w:rsidP="00A770CB">
            <w:pPr>
              <w:tabs>
                <w:tab w:val="center" w:pos="4677"/>
                <w:tab w:val="right" w:pos="9355"/>
              </w:tabs>
              <w:autoSpaceDE w:val="0"/>
              <w:autoSpaceDN w:val="0"/>
              <w:adjustRightInd w:val="0"/>
              <w:ind w:firstLine="0"/>
              <w:rPr>
                <w:rFonts w:eastAsia="Times New Roman"/>
                <w:szCs w:val="24"/>
                <w:lang w:eastAsia="ru-RU"/>
              </w:rPr>
            </w:pPr>
            <w:r w:rsidRPr="00CD6F65">
              <w:rPr>
                <w:rFonts w:eastAsia="Times New Roman"/>
                <w:szCs w:val="24"/>
                <w:lang w:eastAsia="ru-RU"/>
              </w:rPr>
              <w:t>2</w:t>
            </w:r>
          </w:p>
        </w:tc>
        <w:tc>
          <w:tcPr>
            <w:tcW w:w="7070" w:type="dxa"/>
            <w:tcBorders>
              <w:top w:val="single" w:sz="4" w:space="0" w:color="auto"/>
              <w:left w:val="single" w:sz="4" w:space="0" w:color="auto"/>
              <w:bottom w:val="single" w:sz="4" w:space="0" w:color="auto"/>
              <w:right w:val="single" w:sz="4" w:space="0" w:color="auto"/>
            </w:tcBorders>
          </w:tcPr>
          <w:p w14:paraId="450513BD" w14:textId="77777777" w:rsidR="00A770CB" w:rsidRPr="00CD6F65" w:rsidRDefault="00A770CB" w:rsidP="00A770CB">
            <w:pPr>
              <w:tabs>
                <w:tab w:val="center" w:pos="4677"/>
                <w:tab w:val="right" w:pos="9355"/>
              </w:tabs>
              <w:ind w:firstLine="0"/>
              <w:rPr>
                <w:rFonts w:eastAsia="Times New Roman"/>
                <w:szCs w:val="24"/>
                <w:lang w:eastAsia="ru-RU"/>
              </w:rPr>
            </w:pPr>
            <w:r w:rsidRPr="00CD6F65">
              <w:rPr>
                <w:rFonts w:eastAsia="Times New Roman"/>
                <w:szCs w:val="24"/>
                <w:lang w:eastAsia="ru-RU"/>
              </w:rPr>
              <w:t>Каникулы и книги. Они связаны друг с другом</w:t>
            </w:r>
          </w:p>
          <w:p w14:paraId="6ED31AB1" w14:textId="77777777" w:rsidR="00A770CB" w:rsidRPr="00CD6F65" w:rsidRDefault="00A770CB" w:rsidP="00A770CB">
            <w:pPr>
              <w:tabs>
                <w:tab w:val="center" w:pos="4677"/>
                <w:tab w:val="right" w:pos="9355"/>
              </w:tabs>
              <w:ind w:firstLine="0"/>
              <w:rPr>
                <w:rFonts w:eastAsia="Times New Roman"/>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14:paraId="398E4745" w14:textId="4F6E155A" w:rsidR="00A770CB" w:rsidRPr="00CD6F65" w:rsidRDefault="00A770CB" w:rsidP="00A770CB">
            <w:pPr>
              <w:tabs>
                <w:tab w:val="center" w:pos="4677"/>
                <w:tab w:val="right" w:pos="9355"/>
              </w:tabs>
              <w:autoSpaceDE w:val="0"/>
              <w:autoSpaceDN w:val="0"/>
              <w:adjustRightInd w:val="0"/>
              <w:ind w:firstLine="0"/>
              <w:rPr>
                <w:rFonts w:eastAsia="Times New Roman"/>
                <w:szCs w:val="24"/>
                <w:lang w:eastAsia="ru-RU"/>
              </w:rPr>
            </w:pPr>
            <w:r w:rsidRPr="00CD6F65">
              <w:rPr>
                <w:rFonts w:eastAsia="Times New Roman"/>
                <w:szCs w:val="24"/>
                <w:lang w:eastAsia="ru-RU"/>
              </w:rPr>
              <w:t>12</w:t>
            </w:r>
          </w:p>
        </w:tc>
      </w:tr>
      <w:tr w:rsidR="00A770CB" w:rsidRPr="00CD6F65" w14:paraId="1DCEE1AA" w14:textId="77777777" w:rsidTr="00A770CB">
        <w:tc>
          <w:tcPr>
            <w:tcW w:w="580" w:type="dxa"/>
            <w:tcBorders>
              <w:top w:val="single" w:sz="4" w:space="0" w:color="auto"/>
              <w:left w:val="single" w:sz="4" w:space="0" w:color="auto"/>
              <w:bottom w:val="single" w:sz="4" w:space="0" w:color="auto"/>
              <w:right w:val="single" w:sz="4" w:space="0" w:color="auto"/>
            </w:tcBorders>
          </w:tcPr>
          <w:p w14:paraId="105D5168" w14:textId="77777777" w:rsidR="00A770CB" w:rsidRPr="00CD6F65" w:rsidRDefault="00A770CB" w:rsidP="00A770CB">
            <w:pPr>
              <w:tabs>
                <w:tab w:val="center" w:pos="4677"/>
                <w:tab w:val="right" w:pos="9355"/>
              </w:tabs>
              <w:autoSpaceDE w:val="0"/>
              <w:autoSpaceDN w:val="0"/>
              <w:adjustRightInd w:val="0"/>
              <w:ind w:firstLine="0"/>
              <w:rPr>
                <w:rFonts w:eastAsia="Times New Roman"/>
                <w:szCs w:val="24"/>
                <w:lang w:eastAsia="ru-RU"/>
              </w:rPr>
            </w:pPr>
            <w:r w:rsidRPr="00CD6F65">
              <w:rPr>
                <w:rFonts w:eastAsia="Times New Roman"/>
                <w:szCs w:val="24"/>
                <w:lang w:eastAsia="ru-RU"/>
              </w:rPr>
              <w:t>3</w:t>
            </w:r>
          </w:p>
        </w:tc>
        <w:tc>
          <w:tcPr>
            <w:tcW w:w="7070" w:type="dxa"/>
            <w:tcBorders>
              <w:top w:val="single" w:sz="4" w:space="0" w:color="auto"/>
              <w:left w:val="single" w:sz="4" w:space="0" w:color="auto"/>
              <w:bottom w:val="single" w:sz="4" w:space="0" w:color="auto"/>
              <w:right w:val="single" w:sz="4" w:space="0" w:color="auto"/>
            </w:tcBorders>
          </w:tcPr>
          <w:p w14:paraId="6708B9ED" w14:textId="77777777" w:rsidR="00A770CB" w:rsidRPr="00CD6F65" w:rsidRDefault="00A770CB" w:rsidP="00A770CB">
            <w:pPr>
              <w:tabs>
                <w:tab w:val="center" w:pos="4677"/>
                <w:tab w:val="right" w:pos="9355"/>
              </w:tabs>
              <w:ind w:firstLine="0"/>
              <w:rPr>
                <w:rFonts w:eastAsia="Times New Roman"/>
                <w:szCs w:val="24"/>
                <w:lang w:eastAsia="ru-RU"/>
              </w:rPr>
            </w:pPr>
            <w:r w:rsidRPr="00CD6F65">
              <w:rPr>
                <w:rFonts w:eastAsia="Times New Roman"/>
                <w:szCs w:val="24"/>
                <w:lang w:eastAsia="ru-RU"/>
              </w:rPr>
              <w:t xml:space="preserve">Сегодняшняя молодёжь. Какие  проблемы она имеет? </w:t>
            </w:r>
          </w:p>
          <w:p w14:paraId="54D1AD4F" w14:textId="77777777" w:rsidR="00A770CB" w:rsidRPr="00CD6F65" w:rsidRDefault="00A770CB" w:rsidP="00A770CB">
            <w:pPr>
              <w:tabs>
                <w:tab w:val="center" w:pos="4677"/>
                <w:tab w:val="right" w:pos="9355"/>
              </w:tabs>
              <w:ind w:firstLine="0"/>
              <w:rPr>
                <w:rFonts w:eastAsia="Times New Roman"/>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14:paraId="1686B459" w14:textId="4D35FD61" w:rsidR="00A770CB" w:rsidRPr="00CD6F65" w:rsidRDefault="00A770CB" w:rsidP="00A770CB">
            <w:pPr>
              <w:tabs>
                <w:tab w:val="center" w:pos="4677"/>
                <w:tab w:val="right" w:pos="9355"/>
              </w:tabs>
              <w:autoSpaceDE w:val="0"/>
              <w:autoSpaceDN w:val="0"/>
              <w:adjustRightInd w:val="0"/>
              <w:ind w:firstLine="0"/>
              <w:rPr>
                <w:rFonts w:eastAsia="Times New Roman"/>
                <w:szCs w:val="24"/>
                <w:lang w:eastAsia="ru-RU"/>
              </w:rPr>
            </w:pPr>
            <w:r w:rsidRPr="00CD6F65">
              <w:rPr>
                <w:rFonts w:eastAsia="Times New Roman"/>
                <w:szCs w:val="24"/>
                <w:lang w:eastAsia="ru-RU"/>
              </w:rPr>
              <w:t>21</w:t>
            </w:r>
          </w:p>
        </w:tc>
      </w:tr>
      <w:tr w:rsidR="00A770CB" w:rsidRPr="00CD6F65" w14:paraId="3EFEA633" w14:textId="77777777" w:rsidTr="00A770CB">
        <w:trPr>
          <w:trHeight w:val="855"/>
        </w:trPr>
        <w:tc>
          <w:tcPr>
            <w:tcW w:w="580" w:type="dxa"/>
            <w:tcBorders>
              <w:top w:val="single" w:sz="4" w:space="0" w:color="auto"/>
              <w:left w:val="single" w:sz="4" w:space="0" w:color="auto"/>
              <w:bottom w:val="single" w:sz="4" w:space="0" w:color="auto"/>
              <w:right w:val="single" w:sz="4" w:space="0" w:color="auto"/>
            </w:tcBorders>
          </w:tcPr>
          <w:p w14:paraId="24B3F686" w14:textId="77777777" w:rsidR="00A770CB" w:rsidRPr="00CD6F65" w:rsidRDefault="00A770CB" w:rsidP="00A770CB">
            <w:pPr>
              <w:tabs>
                <w:tab w:val="center" w:pos="4677"/>
                <w:tab w:val="right" w:pos="9355"/>
              </w:tabs>
              <w:autoSpaceDE w:val="0"/>
              <w:autoSpaceDN w:val="0"/>
              <w:adjustRightInd w:val="0"/>
              <w:ind w:firstLine="0"/>
              <w:rPr>
                <w:rFonts w:eastAsia="Times New Roman"/>
                <w:szCs w:val="24"/>
                <w:lang w:eastAsia="ru-RU"/>
              </w:rPr>
            </w:pPr>
            <w:r w:rsidRPr="00CD6F65">
              <w:rPr>
                <w:rFonts w:eastAsia="Times New Roman"/>
                <w:szCs w:val="24"/>
                <w:lang w:eastAsia="ru-RU"/>
              </w:rPr>
              <w:t>4</w:t>
            </w:r>
          </w:p>
        </w:tc>
        <w:tc>
          <w:tcPr>
            <w:tcW w:w="7070" w:type="dxa"/>
            <w:tcBorders>
              <w:top w:val="single" w:sz="4" w:space="0" w:color="auto"/>
              <w:left w:val="single" w:sz="4" w:space="0" w:color="auto"/>
              <w:bottom w:val="single" w:sz="4" w:space="0" w:color="auto"/>
              <w:right w:val="single" w:sz="4" w:space="0" w:color="auto"/>
            </w:tcBorders>
          </w:tcPr>
          <w:p w14:paraId="27053C43" w14:textId="77777777" w:rsidR="00A770CB" w:rsidRPr="00CD6F65" w:rsidRDefault="00A770CB" w:rsidP="00A770CB">
            <w:pPr>
              <w:tabs>
                <w:tab w:val="center" w:pos="4677"/>
                <w:tab w:val="right" w:pos="9355"/>
              </w:tabs>
              <w:ind w:firstLine="0"/>
              <w:rPr>
                <w:rFonts w:eastAsia="Times New Roman"/>
                <w:szCs w:val="24"/>
                <w:lang w:eastAsia="ru-RU"/>
              </w:rPr>
            </w:pPr>
            <w:r w:rsidRPr="00CD6F65">
              <w:rPr>
                <w:rFonts w:eastAsia="Times New Roman"/>
                <w:szCs w:val="24"/>
                <w:lang w:eastAsia="ru-RU"/>
              </w:rPr>
              <w:t>Будущее начинается уже сегодня. Как обстоит дело с выбором профессии?</w:t>
            </w:r>
          </w:p>
        </w:tc>
        <w:tc>
          <w:tcPr>
            <w:tcW w:w="1417" w:type="dxa"/>
            <w:tcBorders>
              <w:top w:val="single" w:sz="4" w:space="0" w:color="auto"/>
              <w:left w:val="single" w:sz="4" w:space="0" w:color="auto"/>
              <w:bottom w:val="single" w:sz="4" w:space="0" w:color="auto"/>
              <w:right w:val="single" w:sz="4" w:space="0" w:color="auto"/>
            </w:tcBorders>
          </w:tcPr>
          <w:p w14:paraId="3E4E1F01" w14:textId="2B464A5B" w:rsidR="00A770CB" w:rsidRPr="00CD6F65" w:rsidRDefault="00A770CB" w:rsidP="00A770CB">
            <w:pPr>
              <w:tabs>
                <w:tab w:val="center" w:pos="4677"/>
                <w:tab w:val="right" w:pos="9355"/>
              </w:tabs>
              <w:autoSpaceDE w:val="0"/>
              <w:autoSpaceDN w:val="0"/>
              <w:adjustRightInd w:val="0"/>
              <w:ind w:firstLine="0"/>
              <w:rPr>
                <w:rFonts w:eastAsia="Times New Roman"/>
                <w:szCs w:val="24"/>
                <w:lang w:eastAsia="ru-RU"/>
              </w:rPr>
            </w:pPr>
            <w:r w:rsidRPr="00CD6F65">
              <w:rPr>
                <w:rFonts w:eastAsia="Times New Roman"/>
                <w:szCs w:val="24"/>
                <w:lang w:eastAsia="ru-RU"/>
              </w:rPr>
              <w:t>21</w:t>
            </w:r>
          </w:p>
        </w:tc>
      </w:tr>
      <w:tr w:rsidR="00A770CB" w:rsidRPr="00CD6F65" w14:paraId="2CE37A22" w14:textId="77777777" w:rsidTr="00A770CB">
        <w:trPr>
          <w:trHeight w:val="424"/>
        </w:trPr>
        <w:tc>
          <w:tcPr>
            <w:tcW w:w="580" w:type="dxa"/>
            <w:tcBorders>
              <w:top w:val="single" w:sz="4" w:space="0" w:color="auto"/>
              <w:left w:val="single" w:sz="4" w:space="0" w:color="auto"/>
              <w:bottom w:val="single" w:sz="4" w:space="0" w:color="auto"/>
              <w:right w:val="single" w:sz="4" w:space="0" w:color="auto"/>
            </w:tcBorders>
          </w:tcPr>
          <w:p w14:paraId="4A3ABB35" w14:textId="77777777" w:rsidR="00A770CB" w:rsidRPr="00CD6F65" w:rsidRDefault="00A770CB" w:rsidP="00A770CB">
            <w:pPr>
              <w:tabs>
                <w:tab w:val="center" w:pos="4677"/>
                <w:tab w:val="right" w:pos="9355"/>
              </w:tabs>
              <w:autoSpaceDE w:val="0"/>
              <w:autoSpaceDN w:val="0"/>
              <w:adjustRightInd w:val="0"/>
              <w:ind w:firstLine="0"/>
              <w:rPr>
                <w:rFonts w:eastAsia="Times New Roman"/>
                <w:szCs w:val="24"/>
                <w:lang w:eastAsia="ru-RU"/>
              </w:rPr>
            </w:pPr>
            <w:r w:rsidRPr="00CD6F65">
              <w:rPr>
                <w:rFonts w:eastAsia="Times New Roman"/>
                <w:szCs w:val="24"/>
                <w:lang w:eastAsia="ru-RU"/>
              </w:rPr>
              <w:t>5</w:t>
            </w:r>
          </w:p>
        </w:tc>
        <w:tc>
          <w:tcPr>
            <w:tcW w:w="7070" w:type="dxa"/>
            <w:tcBorders>
              <w:top w:val="single" w:sz="4" w:space="0" w:color="auto"/>
              <w:left w:val="single" w:sz="4" w:space="0" w:color="auto"/>
              <w:bottom w:val="single" w:sz="4" w:space="0" w:color="auto"/>
              <w:right w:val="single" w:sz="4" w:space="0" w:color="auto"/>
            </w:tcBorders>
          </w:tcPr>
          <w:p w14:paraId="4A2CC170" w14:textId="77777777" w:rsidR="00A770CB" w:rsidRPr="00CD6F65" w:rsidRDefault="00A770CB" w:rsidP="00A770CB">
            <w:pPr>
              <w:tabs>
                <w:tab w:val="center" w:pos="4677"/>
                <w:tab w:val="right" w:pos="9355"/>
              </w:tabs>
              <w:autoSpaceDE w:val="0"/>
              <w:autoSpaceDN w:val="0"/>
              <w:adjustRightInd w:val="0"/>
              <w:ind w:firstLine="0"/>
              <w:rPr>
                <w:rFonts w:eastAsia="Times New Roman"/>
                <w:szCs w:val="24"/>
                <w:lang w:eastAsia="ru-RU"/>
              </w:rPr>
            </w:pPr>
            <w:r w:rsidRPr="00CD6F65">
              <w:rPr>
                <w:rFonts w:eastAsia="Times New Roman"/>
                <w:szCs w:val="24"/>
                <w:lang w:eastAsia="ru-RU"/>
              </w:rPr>
              <w:t xml:space="preserve">Средства массовой информации. Это действительно 4-я власть? </w:t>
            </w:r>
          </w:p>
          <w:p w14:paraId="3205AFB8" w14:textId="77777777" w:rsidR="00A770CB" w:rsidRPr="00CD6F65" w:rsidRDefault="00A770CB" w:rsidP="00A770CB">
            <w:pPr>
              <w:tabs>
                <w:tab w:val="center" w:pos="4677"/>
                <w:tab w:val="right" w:pos="9355"/>
              </w:tabs>
              <w:autoSpaceDE w:val="0"/>
              <w:autoSpaceDN w:val="0"/>
              <w:adjustRightInd w:val="0"/>
              <w:ind w:firstLine="0"/>
              <w:rPr>
                <w:rFonts w:eastAsia="Times New Roman"/>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14:paraId="429F4FEA" w14:textId="77777777" w:rsidR="00A770CB" w:rsidRPr="00CD6F65" w:rsidRDefault="00A770CB" w:rsidP="00A770CB">
            <w:pPr>
              <w:tabs>
                <w:tab w:val="center" w:pos="4677"/>
                <w:tab w:val="right" w:pos="9355"/>
              </w:tabs>
              <w:autoSpaceDE w:val="0"/>
              <w:autoSpaceDN w:val="0"/>
              <w:adjustRightInd w:val="0"/>
              <w:ind w:firstLine="0"/>
              <w:rPr>
                <w:rFonts w:eastAsia="Times New Roman"/>
                <w:szCs w:val="24"/>
                <w:lang w:eastAsia="ru-RU"/>
              </w:rPr>
            </w:pPr>
            <w:r w:rsidRPr="00CD6F65">
              <w:rPr>
                <w:rFonts w:eastAsia="Times New Roman"/>
                <w:szCs w:val="24"/>
                <w:lang w:eastAsia="ru-RU"/>
              </w:rPr>
              <w:t>21</w:t>
            </w:r>
          </w:p>
          <w:p w14:paraId="137A70EC" w14:textId="77777777" w:rsidR="00A770CB" w:rsidRPr="00CD6F65" w:rsidRDefault="00A770CB" w:rsidP="00A770CB">
            <w:pPr>
              <w:tabs>
                <w:tab w:val="center" w:pos="4677"/>
                <w:tab w:val="right" w:pos="9355"/>
              </w:tabs>
              <w:autoSpaceDE w:val="0"/>
              <w:autoSpaceDN w:val="0"/>
              <w:adjustRightInd w:val="0"/>
              <w:ind w:firstLine="0"/>
              <w:rPr>
                <w:rFonts w:eastAsia="Times New Roman"/>
                <w:szCs w:val="24"/>
                <w:lang w:eastAsia="ru-RU"/>
              </w:rPr>
            </w:pPr>
          </w:p>
        </w:tc>
      </w:tr>
      <w:tr w:rsidR="00A770CB" w:rsidRPr="00CD6F65" w14:paraId="2DEEBC31" w14:textId="77777777" w:rsidTr="00A770CB">
        <w:trPr>
          <w:trHeight w:val="465"/>
        </w:trPr>
        <w:tc>
          <w:tcPr>
            <w:tcW w:w="580" w:type="dxa"/>
            <w:tcBorders>
              <w:top w:val="single" w:sz="4" w:space="0" w:color="auto"/>
              <w:left w:val="single" w:sz="4" w:space="0" w:color="auto"/>
              <w:bottom w:val="single" w:sz="4" w:space="0" w:color="auto"/>
              <w:right w:val="single" w:sz="4" w:space="0" w:color="auto"/>
            </w:tcBorders>
          </w:tcPr>
          <w:p w14:paraId="2DD12399" w14:textId="77777777" w:rsidR="00A770CB" w:rsidRPr="00CD6F65" w:rsidRDefault="00A770CB" w:rsidP="00A770CB">
            <w:pPr>
              <w:tabs>
                <w:tab w:val="center" w:pos="4677"/>
                <w:tab w:val="right" w:pos="9355"/>
              </w:tabs>
              <w:autoSpaceDE w:val="0"/>
              <w:autoSpaceDN w:val="0"/>
              <w:adjustRightInd w:val="0"/>
              <w:ind w:firstLine="0"/>
              <w:rPr>
                <w:rFonts w:eastAsia="Times New Roman"/>
                <w:szCs w:val="24"/>
                <w:lang w:eastAsia="ru-RU"/>
              </w:rPr>
            </w:pPr>
          </w:p>
        </w:tc>
        <w:tc>
          <w:tcPr>
            <w:tcW w:w="7070" w:type="dxa"/>
            <w:tcBorders>
              <w:top w:val="single" w:sz="4" w:space="0" w:color="auto"/>
              <w:left w:val="single" w:sz="4" w:space="0" w:color="auto"/>
              <w:bottom w:val="single" w:sz="4" w:space="0" w:color="auto"/>
              <w:right w:val="single" w:sz="4" w:space="0" w:color="auto"/>
            </w:tcBorders>
          </w:tcPr>
          <w:p w14:paraId="4B4F75BB" w14:textId="77777777" w:rsidR="00A770CB" w:rsidRPr="00CD6F65" w:rsidRDefault="00A770CB" w:rsidP="00A770CB">
            <w:pPr>
              <w:tabs>
                <w:tab w:val="center" w:pos="4677"/>
                <w:tab w:val="right" w:pos="9355"/>
              </w:tabs>
              <w:autoSpaceDE w:val="0"/>
              <w:autoSpaceDN w:val="0"/>
              <w:adjustRightInd w:val="0"/>
              <w:ind w:firstLine="0"/>
              <w:rPr>
                <w:rFonts w:eastAsia="Times New Roman"/>
                <w:szCs w:val="24"/>
                <w:lang w:eastAsia="ru-RU"/>
              </w:rPr>
            </w:pPr>
            <w:r w:rsidRPr="00CD6F65">
              <w:rPr>
                <w:rFonts w:eastAsia="Times New Roman"/>
                <w:szCs w:val="24"/>
                <w:lang w:eastAsia="ru-RU"/>
              </w:rPr>
              <w:t>Резервное время</w:t>
            </w:r>
          </w:p>
        </w:tc>
        <w:tc>
          <w:tcPr>
            <w:tcW w:w="1417" w:type="dxa"/>
            <w:tcBorders>
              <w:top w:val="single" w:sz="4" w:space="0" w:color="auto"/>
              <w:left w:val="single" w:sz="4" w:space="0" w:color="auto"/>
              <w:bottom w:val="single" w:sz="4" w:space="0" w:color="auto"/>
              <w:right w:val="single" w:sz="4" w:space="0" w:color="auto"/>
            </w:tcBorders>
          </w:tcPr>
          <w:p w14:paraId="60080D96" w14:textId="74C98917" w:rsidR="00A770CB" w:rsidRPr="00CD6F65" w:rsidRDefault="00A770CB" w:rsidP="00A770CB">
            <w:pPr>
              <w:tabs>
                <w:tab w:val="center" w:pos="4677"/>
                <w:tab w:val="right" w:pos="9355"/>
              </w:tabs>
              <w:autoSpaceDE w:val="0"/>
              <w:autoSpaceDN w:val="0"/>
              <w:adjustRightInd w:val="0"/>
              <w:ind w:firstLine="0"/>
              <w:rPr>
                <w:rFonts w:eastAsia="Times New Roman"/>
                <w:szCs w:val="24"/>
                <w:lang w:eastAsia="ru-RU"/>
              </w:rPr>
            </w:pPr>
            <w:r w:rsidRPr="00CD6F65">
              <w:rPr>
                <w:rFonts w:eastAsia="Times New Roman"/>
                <w:szCs w:val="24"/>
                <w:lang w:eastAsia="ru-RU"/>
              </w:rPr>
              <w:t>22</w:t>
            </w:r>
          </w:p>
        </w:tc>
      </w:tr>
      <w:tr w:rsidR="00A770CB" w:rsidRPr="00CD6F65" w14:paraId="5B285CCD" w14:textId="77777777" w:rsidTr="00A770CB">
        <w:tc>
          <w:tcPr>
            <w:tcW w:w="580" w:type="dxa"/>
            <w:tcBorders>
              <w:top w:val="single" w:sz="4" w:space="0" w:color="auto"/>
              <w:left w:val="single" w:sz="4" w:space="0" w:color="auto"/>
              <w:bottom w:val="single" w:sz="4" w:space="0" w:color="auto"/>
              <w:right w:val="single" w:sz="4" w:space="0" w:color="auto"/>
            </w:tcBorders>
          </w:tcPr>
          <w:p w14:paraId="3AB66211" w14:textId="77777777" w:rsidR="00A770CB" w:rsidRPr="00CD6F65" w:rsidRDefault="00A770CB" w:rsidP="00A770CB">
            <w:pPr>
              <w:tabs>
                <w:tab w:val="center" w:pos="4677"/>
                <w:tab w:val="right" w:pos="9355"/>
              </w:tabs>
              <w:autoSpaceDE w:val="0"/>
              <w:autoSpaceDN w:val="0"/>
              <w:adjustRightInd w:val="0"/>
              <w:ind w:firstLine="0"/>
              <w:rPr>
                <w:rFonts w:eastAsia="Times New Roman"/>
                <w:szCs w:val="24"/>
                <w:lang w:eastAsia="ru-RU"/>
              </w:rPr>
            </w:pPr>
          </w:p>
        </w:tc>
        <w:tc>
          <w:tcPr>
            <w:tcW w:w="7070" w:type="dxa"/>
            <w:tcBorders>
              <w:top w:val="single" w:sz="4" w:space="0" w:color="auto"/>
              <w:left w:val="single" w:sz="4" w:space="0" w:color="auto"/>
              <w:bottom w:val="single" w:sz="4" w:space="0" w:color="auto"/>
              <w:right w:val="single" w:sz="4" w:space="0" w:color="auto"/>
            </w:tcBorders>
          </w:tcPr>
          <w:p w14:paraId="01DCFDD9" w14:textId="77777777" w:rsidR="00A770CB" w:rsidRPr="00CD6F65" w:rsidRDefault="00A770CB" w:rsidP="00A770CB">
            <w:pPr>
              <w:tabs>
                <w:tab w:val="center" w:pos="4677"/>
                <w:tab w:val="right" w:pos="9355"/>
              </w:tabs>
              <w:autoSpaceDE w:val="0"/>
              <w:autoSpaceDN w:val="0"/>
              <w:adjustRightInd w:val="0"/>
              <w:ind w:firstLine="0"/>
              <w:rPr>
                <w:rFonts w:eastAsia="Times New Roman"/>
                <w:szCs w:val="24"/>
                <w:lang w:eastAsia="ru-RU"/>
              </w:rPr>
            </w:pPr>
            <w:r w:rsidRPr="00CD6F65">
              <w:rPr>
                <w:rFonts w:eastAsia="Times New Roman"/>
                <w:szCs w:val="24"/>
                <w:lang w:eastAsia="ru-RU"/>
              </w:rPr>
              <w:t>Всего</w:t>
            </w:r>
          </w:p>
        </w:tc>
        <w:tc>
          <w:tcPr>
            <w:tcW w:w="1417" w:type="dxa"/>
            <w:tcBorders>
              <w:top w:val="single" w:sz="4" w:space="0" w:color="auto"/>
              <w:left w:val="single" w:sz="4" w:space="0" w:color="auto"/>
              <w:bottom w:val="single" w:sz="4" w:space="0" w:color="auto"/>
              <w:right w:val="single" w:sz="4" w:space="0" w:color="auto"/>
            </w:tcBorders>
          </w:tcPr>
          <w:p w14:paraId="43070862" w14:textId="729D2353" w:rsidR="00A770CB" w:rsidRPr="00CD6F65" w:rsidRDefault="00A770CB" w:rsidP="00A770CB">
            <w:pPr>
              <w:tabs>
                <w:tab w:val="center" w:pos="4677"/>
                <w:tab w:val="right" w:pos="9355"/>
              </w:tabs>
              <w:autoSpaceDE w:val="0"/>
              <w:autoSpaceDN w:val="0"/>
              <w:adjustRightInd w:val="0"/>
              <w:ind w:firstLine="0"/>
              <w:rPr>
                <w:rFonts w:eastAsia="Times New Roman"/>
                <w:szCs w:val="24"/>
                <w:lang w:eastAsia="ru-RU"/>
              </w:rPr>
            </w:pPr>
            <w:r w:rsidRPr="00CD6F65">
              <w:rPr>
                <w:rFonts w:eastAsia="Times New Roman"/>
                <w:szCs w:val="24"/>
                <w:lang w:eastAsia="ru-RU"/>
              </w:rPr>
              <w:t xml:space="preserve">102 </w:t>
            </w:r>
          </w:p>
        </w:tc>
      </w:tr>
    </w:tbl>
    <w:p w14:paraId="6A6A4805" w14:textId="7809129C" w:rsidR="000002B7" w:rsidRDefault="00E47F9A" w:rsidP="000002B7">
      <w:pPr>
        <w:pStyle w:val="4"/>
        <w:spacing w:line="240" w:lineRule="auto"/>
        <w:ind w:left="1428" w:firstLine="0"/>
        <w:rPr>
          <w:sz w:val="24"/>
          <w:szCs w:val="24"/>
        </w:rPr>
      </w:pPr>
      <w:r>
        <w:rPr>
          <w:sz w:val="24"/>
          <w:szCs w:val="24"/>
        </w:rPr>
        <w:t>1.2.5.1 Второй иностранный язык (немецкий)</w:t>
      </w:r>
    </w:p>
    <w:p w14:paraId="1328C898" w14:textId="77777777" w:rsidR="00D47C57" w:rsidRPr="00C06267" w:rsidRDefault="00D47C57" w:rsidP="00D47C57">
      <w:pPr>
        <w:pStyle w:val="Standard"/>
        <w:spacing w:line="240" w:lineRule="atLeast"/>
        <w:jc w:val="center"/>
        <w:rPr>
          <w:b/>
          <w:sz w:val="28"/>
          <w:szCs w:val="28"/>
        </w:rPr>
      </w:pPr>
      <w:r w:rsidRPr="00C06267">
        <w:rPr>
          <w:b/>
          <w:sz w:val="28"/>
          <w:szCs w:val="28"/>
        </w:rPr>
        <w:t>Планируемые резу</w:t>
      </w:r>
      <w:r>
        <w:rPr>
          <w:b/>
          <w:sz w:val="28"/>
          <w:szCs w:val="28"/>
        </w:rPr>
        <w:t>льтаты освоения учебного предмета</w:t>
      </w:r>
    </w:p>
    <w:p w14:paraId="1EA432BB" w14:textId="77777777" w:rsidR="00D47C57" w:rsidRPr="00C06267" w:rsidRDefault="00D47C57" w:rsidP="00D47C57">
      <w:pPr>
        <w:pStyle w:val="Standard"/>
        <w:spacing w:line="240" w:lineRule="atLeast"/>
        <w:rPr>
          <w:b/>
        </w:rPr>
      </w:pPr>
      <w:r w:rsidRPr="00C06267">
        <w:rPr>
          <w:b/>
        </w:rPr>
        <w:t>Личностные результаты:</w:t>
      </w:r>
    </w:p>
    <w:p w14:paraId="1C3AFCAA" w14:textId="77777777" w:rsidR="00D47C57" w:rsidRDefault="00D47C57" w:rsidP="00D47C57">
      <w:pPr>
        <w:pStyle w:val="Standard"/>
        <w:spacing w:line="240" w:lineRule="atLeast"/>
        <w:jc w:val="both"/>
      </w:pPr>
      <w:r w:rsidRPr="00C06267">
        <w:t>Под</w:t>
      </w:r>
      <w:r>
        <w:t xml:space="preserve"> </w:t>
      </w:r>
      <w:r w:rsidRPr="00C06267">
        <w:rPr>
          <w:b/>
        </w:rPr>
        <w:t>личностными результатами</w:t>
      </w:r>
      <w:r>
        <w:t xml:space="preserve"> освоения учебного предмета понимается система ценностных отношений обучающихся – к себе, другим участникам образовательного процесса, самому образовательному процессу и его результатам, сформированные в образовательном процессе.</w:t>
      </w:r>
    </w:p>
    <w:p w14:paraId="1DFBB93C" w14:textId="77777777" w:rsidR="00D47C57" w:rsidRDefault="00D47C57" w:rsidP="00D47C57">
      <w:pPr>
        <w:pStyle w:val="Standard"/>
        <w:spacing w:line="240" w:lineRule="atLeast"/>
        <w:ind w:firstLine="709"/>
        <w:jc w:val="both"/>
      </w:pPr>
      <w:r>
        <w:t>Личностные результаты освоения учебного предмета формируются на основе следующих требований:</w:t>
      </w:r>
    </w:p>
    <w:p w14:paraId="5CFE0478" w14:textId="77777777" w:rsidR="00D47C57" w:rsidRDefault="00D47C57" w:rsidP="001247FD">
      <w:pPr>
        <w:pStyle w:val="a9"/>
        <w:numPr>
          <w:ilvl w:val="0"/>
          <w:numId w:val="363"/>
        </w:numPr>
        <w:tabs>
          <w:tab w:val="left" w:pos="0"/>
        </w:tabs>
        <w:suppressAutoHyphens/>
        <w:autoSpaceDN w:val="0"/>
        <w:spacing w:line="240" w:lineRule="atLeast"/>
        <w:ind w:left="0" w:firstLine="0"/>
        <w:contextualSpacing w:val="0"/>
        <w:jc w:val="both"/>
        <w:textAlignment w:val="baseline"/>
      </w:pPr>
      <w: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14:paraId="17FE48FC" w14:textId="77777777" w:rsidR="00D47C57" w:rsidRDefault="00D47C57" w:rsidP="001247FD">
      <w:pPr>
        <w:pStyle w:val="a9"/>
        <w:numPr>
          <w:ilvl w:val="0"/>
          <w:numId w:val="363"/>
        </w:numPr>
        <w:tabs>
          <w:tab w:val="left" w:pos="0"/>
        </w:tabs>
        <w:suppressAutoHyphens/>
        <w:autoSpaceDN w:val="0"/>
        <w:spacing w:line="240" w:lineRule="atLeast"/>
        <w:ind w:left="0" w:firstLine="0"/>
        <w:contextualSpacing w:val="0"/>
        <w:jc w:val="both"/>
        <w:textAlignment w:val="baseline"/>
      </w:pPr>
      <w: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14:paraId="1142B9C6" w14:textId="77777777" w:rsidR="00D47C57" w:rsidRDefault="00D47C57" w:rsidP="001247FD">
      <w:pPr>
        <w:pStyle w:val="a9"/>
        <w:numPr>
          <w:ilvl w:val="0"/>
          <w:numId w:val="363"/>
        </w:numPr>
        <w:tabs>
          <w:tab w:val="left" w:pos="0"/>
        </w:tabs>
        <w:suppressAutoHyphens/>
        <w:autoSpaceDN w:val="0"/>
        <w:spacing w:line="240" w:lineRule="atLeast"/>
        <w:ind w:left="0" w:firstLine="0"/>
        <w:contextualSpacing w:val="0"/>
        <w:jc w:val="both"/>
        <w:textAlignment w:val="baseline"/>
      </w:pPr>
      <w:r>
        <w:t>формирование уважительного отношения к иному мнению, истории и культуре других народов;</w:t>
      </w:r>
    </w:p>
    <w:p w14:paraId="47DDACAF" w14:textId="77777777" w:rsidR="00D47C57" w:rsidRDefault="00D47C57" w:rsidP="001247FD">
      <w:pPr>
        <w:pStyle w:val="a9"/>
        <w:numPr>
          <w:ilvl w:val="0"/>
          <w:numId w:val="363"/>
        </w:numPr>
        <w:tabs>
          <w:tab w:val="left" w:pos="0"/>
        </w:tabs>
        <w:suppressAutoHyphens/>
        <w:autoSpaceDN w:val="0"/>
        <w:spacing w:line="240" w:lineRule="atLeast"/>
        <w:ind w:left="0" w:firstLine="0"/>
        <w:contextualSpacing w:val="0"/>
        <w:jc w:val="both"/>
        <w:textAlignment w:val="baseline"/>
      </w:pPr>
      <w:r>
        <w:t>овладение навыками адаптации в динамично изменяющемся и развивающемся мире;</w:t>
      </w:r>
    </w:p>
    <w:p w14:paraId="1E36818E" w14:textId="77777777" w:rsidR="00D47C57" w:rsidRDefault="00D47C57" w:rsidP="001247FD">
      <w:pPr>
        <w:pStyle w:val="a9"/>
        <w:numPr>
          <w:ilvl w:val="0"/>
          <w:numId w:val="363"/>
        </w:numPr>
        <w:tabs>
          <w:tab w:val="left" w:pos="0"/>
        </w:tabs>
        <w:suppressAutoHyphens/>
        <w:autoSpaceDN w:val="0"/>
        <w:spacing w:line="240" w:lineRule="atLeast"/>
        <w:ind w:left="0" w:firstLine="0"/>
        <w:contextualSpacing w:val="0"/>
        <w:jc w:val="both"/>
        <w:textAlignment w:val="baseline"/>
      </w:pPr>
      <w:r>
        <w:t>принятие и освоение социальной роли обучающегося, развитие мотивов учебной деятельности и формирование личностного смысла учения;</w:t>
      </w:r>
    </w:p>
    <w:p w14:paraId="2C14DF1B" w14:textId="77777777" w:rsidR="00D47C57" w:rsidRDefault="00D47C57" w:rsidP="001247FD">
      <w:pPr>
        <w:pStyle w:val="a9"/>
        <w:numPr>
          <w:ilvl w:val="0"/>
          <w:numId w:val="363"/>
        </w:numPr>
        <w:tabs>
          <w:tab w:val="left" w:pos="0"/>
        </w:tabs>
        <w:suppressAutoHyphens/>
        <w:autoSpaceDN w:val="0"/>
        <w:spacing w:line="240" w:lineRule="atLeast"/>
        <w:ind w:left="0" w:firstLine="0"/>
        <w:contextualSpacing w:val="0"/>
        <w:jc w:val="both"/>
        <w:textAlignment w:val="baseline"/>
      </w:pPr>
      <w: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14:paraId="37BFE354" w14:textId="77777777" w:rsidR="00D47C57" w:rsidRDefault="00D47C57" w:rsidP="001247FD">
      <w:pPr>
        <w:pStyle w:val="a9"/>
        <w:numPr>
          <w:ilvl w:val="0"/>
          <w:numId w:val="363"/>
        </w:numPr>
        <w:tabs>
          <w:tab w:val="left" w:pos="0"/>
        </w:tabs>
        <w:suppressAutoHyphens/>
        <w:autoSpaceDN w:val="0"/>
        <w:spacing w:line="240" w:lineRule="atLeast"/>
        <w:ind w:left="0" w:firstLine="0"/>
        <w:contextualSpacing w:val="0"/>
        <w:jc w:val="both"/>
        <w:textAlignment w:val="baseline"/>
      </w:pPr>
      <w:r>
        <w:t>формирование эстетических потребностей, ценностей и чувств;</w:t>
      </w:r>
    </w:p>
    <w:p w14:paraId="5780E328" w14:textId="77777777" w:rsidR="00D47C57" w:rsidRDefault="00D47C57" w:rsidP="001247FD">
      <w:pPr>
        <w:pStyle w:val="a9"/>
        <w:numPr>
          <w:ilvl w:val="0"/>
          <w:numId w:val="363"/>
        </w:numPr>
        <w:tabs>
          <w:tab w:val="left" w:pos="0"/>
        </w:tabs>
        <w:suppressAutoHyphens/>
        <w:autoSpaceDN w:val="0"/>
        <w:spacing w:line="240" w:lineRule="atLeast"/>
        <w:ind w:left="0" w:firstLine="0"/>
        <w:contextualSpacing w:val="0"/>
        <w:jc w:val="both"/>
        <w:textAlignment w:val="baseline"/>
      </w:pPr>
      <w:r>
        <w:t>развитие этических чувств, доброжелательности и эмоционально-нравственной отзывчивости, понимания и сопереживания чувствам других людей;</w:t>
      </w:r>
    </w:p>
    <w:p w14:paraId="069766FA" w14:textId="77777777" w:rsidR="00D47C57" w:rsidRDefault="00D47C57" w:rsidP="001247FD">
      <w:pPr>
        <w:pStyle w:val="a9"/>
        <w:numPr>
          <w:ilvl w:val="0"/>
          <w:numId w:val="363"/>
        </w:numPr>
        <w:tabs>
          <w:tab w:val="left" w:pos="0"/>
        </w:tabs>
        <w:suppressAutoHyphens/>
        <w:autoSpaceDN w:val="0"/>
        <w:spacing w:line="240" w:lineRule="atLeast"/>
        <w:ind w:left="0" w:firstLine="0"/>
        <w:contextualSpacing w:val="0"/>
        <w:jc w:val="both"/>
        <w:textAlignment w:val="baseline"/>
      </w:pPr>
      <w:r>
        <w:t>развитие навыков сотрудничества в разных социальных ситуациях, умения не создавать конфликтов и находить выходы из спорных ситуаций;</w:t>
      </w:r>
    </w:p>
    <w:p w14:paraId="79563871" w14:textId="77777777" w:rsidR="00D47C57" w:rsidRDefault="00D47C57" w:rsidP="001247FD">
      <w:pPr>
        <w:pStyle w:val="a9"/>
        <w:numPr>
          <w:ilvl w:val="0"/>
          <w:numId w:val="363"/>
        </w:numPr>
        <w:tabs>
          <w:tab w:val="left" w:pos="0"/>
        </w:tabs>
        <w:suppressAutoHyphens/>
        <w:autoSpaceDN w:val="0"/>
        <w:spacing w:line="240" w:lineRule="atLeast"/>
        <w:ind w:left="0" w:firstLine="0"/>
        <w:contextualSpacing w:val="0"/>
        <w:jc w:val="both"/>
        <w:textAlignment w:val="baseline"/>
      </w:pPr>
      <w:r>
        <w:lastRenderedPageBreak/>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7BC04D05" w14:textId="77777777" w:rsidR="00D47C57" w:rsidRDefault="00D47C57" w:rsidP="00D47C57">
      <w:pPr>
        <w:pStyle w:val="Standard"/>
        <w:tabs>
          <w:tab w:val="left" w:pos="1260"/>
        </w:tabs>
        <w:spacing w:line="240" w:lineRule="atLeast"/>
        <w:ind w:firstLine="709"/>
        <w:jc w:val="both"/>
        <w:rPr>
          <w:b/>
        </w:rPr>
      </w:pPr>
    </w:p>
    <w:p w14:paraId="1B57B054" w14:textId="77777777" w:rsidR="00D47C57" w:rsidRPr="00C06267" w:rsidRDefault="00D47C57" w:rsidP="00D47C57">
      <w:pPr>
        <w:pStyle w:val="Standard"/>
        <w:tabs>
          <w:tab w:val="left" w:pos="1260"/>
        </w:tabs>
        <w:spacing w:line="240" w:lineRule="atLeast"/>
        <w:ind w:firstLine="709"/>
        <w:jc w:val="both"/>
      </w:pPr>
      <w:r w:rsidRPr="00C06267">
        <w:rPr>
          <w:b/>
        </w:rPr>
        <w:t>Метапредметные результаты</w:t>
      </w:r>
      <w:r w:rsidRPr="00C06267">
        <w:t>:</w:t>
      </w:r>
    </w:p>
    <w:p w14:paraId="0E145591" w14:textId="77777777" w:rsidR="00D47C57" w:rsidRDefault="00D47C57" w:rsidP="00D47C57">
      <w:pPr>
        <w:pStyle w:val="Standard"/>
        <w:tabs>
          <w:tab w:val="left" w:pos="720"/>
        </w:tabs>
        <w:spacing w:line="240" w:lineRule="atLeast"/>
        <w:jc w:val="both"/>
      </w:pPr>
      <w:r w:rsidRPr="00C06267">
        <w:tab/>
        <w:t xml:space="preserve">Под </w:t>
      </w:r>
      <w:r w:rsidRPr="00C06267">
        <w:rPr>
          <w:b/>
        </w:rPr>
        <w:t>метапредметными результатами</w:t>
      </w:r>
      <w:r>
        <w:rPr>
          <w:b/>
          <w:i/>
        </w:rPr>
        <w:t xml:space="preserve"> </w:t>
      </w:r>
      <w:r>
        <w:t>освоения учебного предмета понимаются способы деятельности, применимые как в рамках образовательного процесса, так и при решении проблем в реальных жизненных ситуациях, освоенные обучающимися на базе одного, нескольких или всех учебных предметов, которые включают в себя:</w:t>
      </w:r>
    </w:p>
    <w:p w14:paraId="3D23675B" w14:textId="77777777" w:rsidR="00D47C57" w:rsidRDefault="00D47C57" w:rsidP="001247FD">
      <w:pPr>
        <w:pStyle w:val="a9"/>
        <w:numPr>
          <w:ilvl w:val="0"/>
          <w:numId w:val="355"/>
        </w:numPr>
        <w:tabs>
          <w:tab w:val="left" w:pos="720"/>
        </w:tabs>
        <w:suppressAutoHyphens/>
        <w:autoSpaceDN w:val="0"/>
        <w:spacing w:line="240" w:lineRule="atLeast"/>
        <w:ind w:left="0" w:firstLine="0"/>
        <w:contextualSpacing w:val="0"/>
        <w:jc w:val="both"/>
        <w:textAlignment w:val="baseline"/>
      </w:pPr>
      <w:r>
        <w:t>освоение способов решения проблем творческого и поискового характера;</w:t>
      </w:r>
    </w:p>
    <w:p w14:paraId="1240D312" w14:textId="77777777" w:rsidR="00D47C57" w:rsidRDefault="00D47C57" w:rsidP="001247FD">
      <w:pPr>
        <w:pStyle w:val="a9"/>
        <w:numPr>
          <w:ilvl w:val="0"/>
          <w:numId w:val="355"/>
        </w:numPr>
        <w:tabs>
          <w:tab w:val="left" w:pos="720"/>
        </w:tabs>
        <w:suppressAutoHyphens/>
        <w:autoSpaceDN w:val="0"/>
        <w:spacing w:line="240" w:lineRule="atLeast"/>
        <w:ind w:left="0" w:firstLine="0"/>
        <w:contextualSpacing w:val="0"/>
        <w:jc w:val="both"/>
        <w:textAlignment w:val="baseline"/>
      </w:pPr>
      <w: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14:paraId="5BEE182E" w14:textId="77777777" w:rsidR="00D47C57" w:rsidRDefault="00D47C57" w:rsidP="001247FD">
      <w:pPr>
        <w:pStyle w:val="a9"/>
        <w:numPr>
          <w:ilvl w:val="0"/>
          <w:numId w:val="355"/>
        </w:numPr>
        <w:tabs>
          <w:tab w:val="left" w:pos="720"/>
        </w:tabs>
        <w:suppressAutoHyphens/>
        <w:autoSpaceDN w:val="0"/>
        <w:spacing w:line="240" w:lineRule="atLeast"/>
        <w:ind w:left="0" w:firstLine="0"/>
        <w:contextualSpacing w:val="0"/>
        <w:jc w:val="both"/>
        <w:textAlignment w:val="baseline"/>
      </w:pPr>
      <w:r>
        <w:t>формирование умения понимать причины успеха/неуспеха учебной деятельности и способности конструктивно действовать даже в ситуациях неуспеха;</w:t>
      </w:r>
    </w:p>
    <w:p w14:paraId="582270DB" w14:textId="77777777" w:rsidR="00D47C57" w:rsidRDefault="00D47C57" w:rsidP="001247FD">
      <w:pPr>
        <w:pStyle w:val="a9"/>
        <w:numPr>
          <w:ilvl w:val="0"/>
          <w:numId w:val="355"/>
        </w:numPr>
        <w:tabs>
          <w:tab w:val="left" w:pos="720"/>
        </w:tabs>
        <w:suppressAutoHyphens/>
        <w:autoSpaceDN w:val="0"/>
        <w:spacing w:line="240" w:lineRule="atLeast"/>
        <w:ind w:left="0" w:firstLine="0"/>
        <w:contextualSpacing w:val="0"/>
        <w:jc w:val="both"/>
        <w:textAlignment w:val="baseline"/>
      </w:pPr>
      <w:r>
        <w:t>освоение форм познавательной и личностной рефлексии;</w:t>
      </w:r>
    </w:p>
    <w:p w14:paraId="3C505AB9" w14:textId="77777777" w:rsidR="00D47C57" w:rsidRDefault="00D47C57" w:rsidP="001247FD">
      <w:pPr>
        <w:pStyle w:val="a9"/>
        <w:numPr>
          <w:ilvl w:val="0"/>
          <w:numId w:val="355"/>
        </w:numPr>
        <w:tabs>
          <w:tab w:val="left" w:pos="720"/>
        </w:tabs>
        <w:suppressAutoHyphens/>
        <w:autoSpaceDN w:val="0"/>
        <w:spacing w:line="240" w:lineRule="atLeast"/>
        <w:ind w:left="0" w:firstLine="0"/>
        <w:contextualSpacing w:val="0"/>
        <w:jc w:val="both"/>
        <w:textAlignment w:val="baseline"/>
      </w:pPr>
      <w: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14:paraId="71B54AE3" w14:textId="77777777" w:rsidR="00D47C57" w:rsidRDefault="00D47C57" w:rsidP="001247FD">
      <w:pPr>
        <w:pStyle w:val="a9"/>
        <w:numPr>
          <w:ilvl w:val="0"/>
          <w:numId w:val="355"/>
        </w:numPr>
        <w:tabs>
          <w:tab w:val="left" w:pos="720"/>
        </w:tabs>
        <w:suppressAutoHyphens/>
        <w:autoSpaceDN w:val="0"/>
        <w:spacing w:line="240" w:lineRule="atLeast"/>
        <w:ind w:left="0" w:firstLine="0"/>
        <w:contextualSpacing w:val="0"/>
        <w:jc w:val="both"/>
        <w:textAlignment w:val="baseline"/>
      </w:pPr>
      <w:r>
        <w:t>активное использование речевых средств и средств ИКТ для решения коммуникативных и познавательных задач;</w:t>
      </w:r>
    </w:p>
    <w:p w14:paraId="5306E4F1" w14:textId="77777777" w:rsidR="00D47C57" w:rsidRDefault="00D47C57" w:rsidP="001247FD">
      <w:pPr>
        <w:pStyle w:val="a9"/>
        <w:numPr>
          <w:ilvl w:val="0"/>
          <w:numId w:val="355"/>
        </w:numPr>
        <w:tabs>
          <w:tab w:val="left" w:pos="720"/>
        </w:tabs>
        <w:suppressAutoHyphens/>
        <w:autoSpaceDN w:val="0"/>
        <w:spacing w:line="240" w:lineRule="atLeast"/>
        <w:ind w:left="0" w:firstLine="0"/>
        <w:contextualSpacing w:val="0"/>
        <w:jc w:val="both"/>
        <w:textAlignment w:val="baseline"/>
      </w:pPr>
      <w: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 анализировать изображения, звуки, измеряемые величины,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14:paraId="4A89E2C4" w14:textId="77777777" w:rsidR="00D47C57" w:rsidRDefault="00D47C57" w:rsidP="001247FD">
      <w:pPr>
        <w:pStyle w:val="a9"/>
        <w:numPr>
          <w:ilvl w:val="0"/>
          <w:numId w:val="355"/>
        </w:numPr>
        <w:tabs>
          <w:tab w:val="left" w:pos="720"/>
        </w:tabs>
        <w:suppressAutoHyphens/>
        <w:autoSpaceDN w:val="0"/>
        <w:spacing w:line="240" w:lineRule="atLeast"/>
        <w:ind w:left="0" w:firstLine="0"/>
        <w:contextualSpacing w:val="0"/>
        <w:jc w:val="both"/>
        <w:textAlignment w:val="baseline"/>
      </w:pPr>
      <w: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14:paraId="26CD64A7" w14:textId="77777777" w:rsidR="00D47C57" w:rsidRDefault="00D47C57" w:rsidP="001247FD">
      <w:pPr>
        <w:pStyle w:val="a9"/>
        <w:numPr>
          <w:ilvl w:val="0"/>
          <w:numId w:val="355"/>
        </w:numPr>
        <w:tabs>
          <w:tab w:val="left" w:pos="720"/>
        </w:tabs>
        <w:suppressAutoHyphens/>
        <w:autoSpaceDN w:val="0"/>
        <w:spacing w:line="240" w:lineRule="atLeast"/>
        <w:ind w:left="0" w:firstLine="0"/>
        <w:contextualSpacing w:val="0"/>
        <w:jc w:val="both"/>
        <w:textAlignment w:val="baseline"/>
      </w:pPr>
      <w: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14:paraId="309B2047" w14:textId="77777777" w:rsidR="00D47C57" w:rsidRDefault="00D47C57" w:rsidP="001247FD">
      <w:pPr>
        <w:pStyle w:val="a9"/>
        <w:numPr>
          <w:ilvl w:val="0"/>
          <w:numId w:val="355"/>
        </w:numPr>
        <w:tabs>
          <w:tab w:val="left" w:pos="720"/>
        </w:tabs>
        <w:suppressAutoHyphens/>
        <w:autoSpaceDN w:val="0"/>
        <w:spacing w:line="240" w:lineRule="atLeast"/>
        <w:ind w:left="0" w:firstLine="0"/>
        <w:contextualSpacing w:val="0"/>
        <w:jc w:val="both"/>
        <w:textAlignment w:val="baseline"/>
      </w:pPr>
      <w: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14:paraId="4A3213D1" w14:textId="77777777" w:rsidR="00D47C57" w:rsidRDefault="00D47C57" w:rsidP="001247FD">
      <w:pPr>
        <w:pStyle w:val="a9"/>
        <w:numPr>
          <w:ilvl w:val="0"/>
          <w:numId w:val="355"/>
        </w:numPr>
        <w:tabs>
          <w:tab w:val="left" w:pos="720"/>
        </w:tabs>
        <w:suppressAutoHyphens/>
        <w:autoSpaceDN w:val="0"/>
        <w:spacing w:line="240" w:lineRule="atLeast"/>
        <w:ind w:left="0" w:firstLine="0"/>
        <w:contextualSpacing w:val="0"/>
        <w:jc w:val="both"/>
        <w:textAlignment w:val="baseline"/>
      </w:pPr>
      <w: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7E2F1276" w14:textId="77777777" w:rsidR="00D47C57" w:rsidRDefault="00D47C57" w:rsidP="001247FD">
      <w:pPr>
        <w:pStyle w:val="a9"/>
        <w:numPr>
          <w:ilvl w:val="0"/>
          <w:numId w:val="355"/>
        </w:numPr>
        <w:tabs>
          <w:tab w:val="left" w:pos="720"/>
        </w:tabs>
        <w:suppressAutoHyphens/>
        <w:autoSpaceDN w:val="0"/>
        <w:spacing w:line="240" w:lineRule="atLeast"/>
        <w:ind w:left="0" w:firstLine="0"/>
        <w:contextualSpacing w:val="0"/>
        <w:jc w:val="both"/>
        <w:textAlignment w:val="baseline"/>
      </w:pPr>
      <w:r>
        <w:t>готовность конструктивно разрешать конфликты посредством учёта интересов сторон и сотрудничества;</w:t>
      </w:r>
    </w:p>
    <w:p w14:paraId="6EE43B64" w14:textId="77777777" w:rsidR="00D47C57" w:rsidRDefault="00D47C57" w:rsidP="001247FD">
      <w:pPr>
        <w:pStyle w:val="a9"/>
        <w:numPr>
          <w:ilvl w:val="0"/>
          <w:numId w:val="355"/>
        </w:numPr>
        <w:tabs>
          <w:tab w:val="left" w:pos="720"/>
        </w:tabs>
        <w:suppressAutoHyphens/>
        <w:autoSpaceDN w:val="0"/>
        <w:spacing w:line="240" w:lineRule="atLeast"/>
        <w:ind w:left="0" w:firstLine="0"/>
        <w:contextualSpacing w:val="0"/>
        <w:jc w:val="both"/>
        <w:textAlignment w:val="baseline"/>
      </w:pPr>
      <w: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14:paraId="44C7555A" w14:textId="77777777" w:rsidR="00D47C57" w:rsidRDefault="00D47C57" w:rsidP="001247FD">
      <w:pPr>
        <w:pStyle w:val="a9"/>
        <w:numPr>
          <w:ilvl w:val="0"/>
          <w:numId w:val="355"/>
        </w:numPr>
        <w:tabs>
          <w:tab w:val="left" w:pos="720"/>
        </w:tabs>
        <w:suppressAutoHyphens/>
        <w:autoSpaceDN w:val="0"/>
        <w:spacing w:line="240" w:lineRule="atLeast"/>
        <w:ind w:left="0" w:firstLine="0"/>
        <w:contextualSpacing w:val="0"/>
        <w:jc w:val="both"/>
        <w:textAlignment w:val="baseline"/>
      </w:pPr>
      <w:r>
        <w:t>овладение базовыми предметными и межпредметными понятиями, отражающими существенные связи и отношения между объектами и процессами;</w:t>
      </w:r>
    </w:p>
    <w:p w14:paraId="2E22386F" w14:textId="77777777" w:rsidR="00D47C57" w:rsidRDefault="00D47C57" w:rsidP="001247FD">
      <w:pPr>
        <w:pStyle w:val="a9"/>
        <w:numPr>
          <w:ilvl w:val="0"/>
          <w:numId w:val="355"/>
        </w:numPr>
        <w:tabs>
          <w:tab w:val="left" w:pos="720"/>
        </w:tabs>
        <w:suppressAutoHyphens/>
        <w:autoSpaceDN w:val="0"/>
        <w:spacing w:line="240" w:lineRule="atLeast"/>
        <w:ind w:left="0" w:firstLine="0"/>
        <w:contextualSpacing w:val="0"/>
        <w:jc w:val="both"/>
        <w:textAlignment w:val="baseline"/>
      </w:pPr>
      <w:r>
        <w:t>умение работать в материальной и информационной среде общего образования (в том числе с учебными моделями) в соответствии с содержанием конкретного учебного предмета.</w:t>
      </w:r>
    </w:p>
    <w:p w14:paraId="71DBD2E3" w14:textId="77777777" w:rsidR="00D47C57" w:rsidRDefault="00D47C57" w:rsidP="00D47C57">
      <w:pPr>
        <w:pStyle w:val="Standard"/>
        <w:spacing w:line="240" w:lineRule="atLeast"/>
        <w:rPr>
          <w:b/>
          <w:i/>
          <w:u w:val="single"/>
        </w:rPr>
      </w:pPr>
    </w:p>
    <w:p w14:paraId="19364322" w14:textId="77777777" w:rsidR="00D47C57" w:rsidRDefault="00D47C57" w:rsidP="00D47C57">
      <w:pPr>
        <w:pStyle w:val="Standard"/>
        <w:spacing w:line="240" w:lineRule="atLeast"/>
        <w:ind w:firstLine="709"/>
      </w:pPr>
      <w:r w:rsidRPr="00C06267">
        <w:rPr>
          <w:b/>
        </w:rPr>
        <w:t>Предметные результаты</w:t>
      </w:r>
      <w:r>
        <w:t xml:space="preserve"> освоения программы по иностранному языку:</w:t>
      </w:r>
    </w:p>
    <w:p w14:paraId="51BA1BC9" w14:textId="77777777" w:rsidR="00D47C57" w:rsidRDefault="00D47C57" w:rsidP="00D47C57">
      <w:pPr>
        <w:pStyle w:val="Standard"/>
        <w:spacing w:line="240" w:lineRule="atLeast"/>
      </w:pPr>
      <w:r>
        <w:t>1. В коммуникативной сфере (то есть владении иностранным языком как средством общения).</w:t>
      </w:r>
    </w:p>
    <w:p w14:paraId="6BC8BCD7" w14:textId="77777777" w:rsidR="00D47C57" w:rsidRDefault="00D47C57" w:rsidP="00D47C57">
      <w:pPr>
        <w:pStyle w:val="Standard"/>
        <w:spacing w:line="240" w:lineRule="atLeast"/>
      </w:pPr>
      <w:r>
        <w:rPr>
          <w:i/>
        </w:rPr>
        <w:t>Речевая компетенция</w:t>
      </w:r>
      <w:r>
        <w:t xml:space="preserve"> в следующих видах речевой деятельности:</w:t>
      </w:r>
    </w:p>
    <w:p w14:paraId="0F01879C" w14:textId="77777777" w:rsidR="00D47C57" w:rsidRDefault="00D47C57" w:rsidP="00D47C57">
      <w:pPr>
        <w:pStyle w:val="a9"/>
        <w:numPr>
          <w:ilvl w:val="0"/>
          <w:numId w:val="153"/>
        </w:numPr>
        <w:suppressAutoHyphens/>
        <w:autoSpaceDN w:val="0"/>
        <w:spacing w:line="240" w:lineRule="atLeast"/>
        <w:ind w:left="0" w:firstLine="0"/>
        <w:contextualSpacing w:val="0"/>
        <w:textAlignment w:val="baseline"/>
        <w:rPr>
          <w:i/>
        </w:rPr>
      </w:pPr>
      <w:r>
        <w:rPr>
          <w:i/>
        </w:rPr>
        <w:lastRenderedPageBreak/>
        <w:t>говорении:</w:t>
      </w:r>
    </w:p>
    <w:p w14:paraId="48BC16C1" w14:textId="77777777" w:rsidR="00D47C57" w:rsidRDefault="00D47C57" w:rsidP="001247FD">
      <w:pPr>
        <w:pStyle w:val="a9"/>
        <w:numPr>
          <w:ilvl w:val="0"/>
          <w:numId w:val="356"/>
        </w:numPr>
        <w:suppressAutoHyphens/>
        <w:autoSpaceDN w:val="0"/>
        <w:spacing w:line="240" w:lineRule="atLeast"/>
        <w:ind w:left="0" w:firstLine="0"/>
        <w:contextualSpacing w:val="0"/>
        <w:jc w:val="both"/>
        <w:textAlignment w:val="baseline"/>
      </w:pPr>
      <w:r>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14:paraId="72C1D4F5" w14:textId="77777777" w:rsidR="00D47C57" w:rsidRDefault="00D47C57" w:rsidP="001247FD">
      <w:pPr>
        <w:pStyle w:val="a9"/>
        <w:numPr>
          <w:ilvl w:val="0"/>
          <w:numId w:val="356"/>
        </w:numPr>
        <w:suppressAutoHyphens/>
        <w:autoSpaceDN w:val="0"/>
        <w:spacing w:line="240" w:lineRule="atLeast"/>
        <w:ind w:left="0" w:firstLine="0"/>
        <w:contextualSpacing w:val="0"/>
        <w:jc w:val="both"/>
        <w:textAlignment w:val="baseline"/>
      </w:pPr>
      <w:r>
        <w:t>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14:paraId="1113BBF5" w14:textId="77777777" w:rsidR="00D47C57" w:rsidRDefault="00D47C57" w:rsidP="001247FD">
      <w:pPr>
        <w:pStyle w:val="a9"/>
        <w:numPr>
          <w:ilvl w:val="0"/>
          <w:numId w:val="356"/>
        </w:numPr>
        <w:suppressAutoHyphens/>
        <w:autoSpaceDN w:val="0"/>
        <w:spacing w:line="240" w:lineRule="atLeast"/>
        <w:ind w:left="0" w:firstLine="0"/>
        <w:contextualSpacing w:val="0"/>
        <w:jc w:val="both"/>
        <w:textAlignment w:val="baseline"/>
      </w:pPr>
      <w:r>
        <w:t>рассказывать о себе, своей семье, друзьях, своих интересах и планах на будущее;</w:t>
      </w:r>
    </w:p>
    <w:p w14:paraId="3D1E70B5" w14:textId="77777777" w:rsidR="00D47C57" w:rsidRDefault="00D47C57" w:rsidP="001247FD">
      <w:pPr>
        <w:pStyle w:val="a9"/>
        <w:numPr>
          <w:ilvl w:val="0"/>
          <w:numId w:val="356"/>
        </w:numPr>
        <w:suppressAutoHyphens/>
        <w:autoSpaceDN w:val="0"/>
        <w:spacing w:line="240" w:lineRule="atLeast"/>
        <w:ind w:left="0" w:firstLine="0"/>
        <w:contextualSpacing w:val="0"/>
        <w:jc w:val="both"/>
        <w:textAlignment w:val="baseline"/>
      </w:pPr>
      <w:r>
        <w:t>сообщать краткие сведения о своем городе/селе, своей стране и странах изучаемого языка;</w:t>
      </w:r>
    </w:p>
    <w:p w14:paraId="53D6AD43" w14:textId="77777777" w:rsidR="00D47C57" w:rsidRDefault="00D47C57" w:rsidP="001247FD">
      <w:pPr>
        <w:pStyle w:val="a9"/>
        <w:numPr>
          <w:ilvl w:val="0"/>
          <w:numId w:val="356"/>
        </w:numPr>
        <w:suppressAutoHyphens/>
        <w:autoSpaceDN w:val="0"/>
        <w:spacing w:line="240" w:lineRule="atLeast"/>
        <w:ind w:left="0" w:firstLine="0"/>
        <w:contextualSpacing w:val="0"/>
        <w:jc w:val="both"/>
        <w:textAlignment w:val="baseline"/>
      </w:pPr>
      <w:r>
        <w:t>описывать события/явления, передавать основное содержание, основную мысль прочитанного или услышанного, выражать свое отношение к прочитанному/ услышанному, давать краткую характеристику персонажей;</w:t>
      </w:r>
    </w:p>
    <w:p w14:paraId="6DC1D78D" w14:textId="77777777" w:rsidR="00D47C57" w:rsidRDefault="00D47C57" w:rsidP="00D47C57">
      <w:pPr>
        <w:pStyle w:val="a9"/>
        <w:numPr>
          <w:ilvl w:val="0"/>
          <w:numId w:val="153"/>
        </w:numPr>
        <w:suppressAutoHyphens/>
        <w:autoSpaceDN w:val="0"/>
        <w:spacing w:line="240" w:lineRule="atLeast"/>
        <w:ind w:left="0" w:firstLine="0"/>
        <w:contextualSpacing w:val="0"/>
        <w:textAlignment w:val="baseline"/>
        <w:rPr>
          <w:i/>
        </w:rPr>
      </w:pPr>
      <w:r>
        <w:rPr>
          <w:i/>
        </w:rPr>
        <w:t>аудировании:</w:t>
      </w:r>
    </w:p>
    <w:p w14:paraId="407731DC" w14:textId="77777777" w:rsidR="00D47C57" w:rsidRDefault="00D47C57" w:rsidP="001247FD">
      <w:pPr>
        <w:pStyle w:val="a9"/>
        <w:numPr>
          <w:ilvl w:val="0"/>
          <w:numId w:val="358"/>
        </w:numPr>
        <w:suppressAutoHyphens/>
        <w:autoSpaceDN w:val="0"/>
        <w:spacing w:line="240" w:lineRule="atLeast"/>
        <w:ind w:left="0" w:firstLine="0"/>
        <w:contextualSpacing w:val="0"/>
        <w:textAlignment w:val="baseline"/>
      </w:pPr>
      <w:r>
        <w:t>воспринимать на слух и полностью понимать речь учителя, одноклассников;</w:t>
      </w:r>
    </w:p>
    <w:p w14:paraId="37C0A5A8" w14:textId="77777777" w:rsidR="00D47C57" w:rsidRDefault="00D47C57" w:rsidP="001247FD">
      <w:pPr>
        <w:pStyle w:val="a9"/>
        <w:numPr>
          <w:ilvl w:val="0"/>
          <w:numId w:val="358"/>
        </w:numPr>
        <w:suppressAutoHyphens/>
        <w:autoSpaceDN w:val="0"/>
        <w:spacing w:line="240" w:lineRule="atLeast"/>
        <w:ind w:left="0" w:firstLine="0"/>
        <w:contextualSpacing w:val="0"/>
        <w:jc w:val="both"/>
        <w:textAlignment w:val="baseline"/>
      </w:pPr>
      <w:r>
        <w:t>воспринимать на слух и понимать основное содержание несложных аутентичных аудио-и видеотекстов, относящихся к разным коммуникативным типам речи (сообщение/рассказ/интервью);</w:t>
      </w:r>
    </w:p>
    <w:p w14:paraId="749FE49C" w14:textId="77777777" w:rsidR="00D47C57" w:rsidRDefault="00D47C57" w:rsidP="001247FD">
      <w:pPr>
        <w:pStyle w:val="a9"/>
        <w:numPr>
          <w:ilvl w:val="0"/>
          <w:numId w:val="358"/>
        </w:numPr>
        <w:suppressAutoHyphens/>
        <w:autoSpaceDN w:val="0"/>
        <w:spacing w:line="240" w:lineRule="atLeast"/>
        <w:ind w:left="0" w:firstLine="0"/>
        <w:contextualSpacing w:val="0"/>
        <w:jc w:val="both"/>
        <w:textAlignment w:val="baseline"/>
      </w:pPr>
      <w:r>
        <w:t>воспринимать на слух и выборочно понимать с опорой на языковую догадку, контекст краткие несложные аутентичные прагматические аудио-и видеотексты, выделяя значимую/нужную/ необходимую информацию;</w:t>
      </w:r>
    </w:p>
    <w:p w14:paraId="351238EC" w14:textId="77777777" w:rsidR="00D47C57" w:rsidRDefault="00D47C57" w:rsidP="001247FD">
      <w:pPr>
        <w:pStyle w:val="a9"/>
        <w:numPr>
          <w:ilvl w:val="0"/>
          <w:numId w:val="364"/>
        </w:numPr>
        <w:suppressAutoHyphens/>
        <w:autoSpaceDN w:val="0"/>
        <w:spacing w:line="240" w:lineRule="atLeast"/>
        <w:ind w:left="0" w:firstLine="0"/>
        <w:contextualSpacing w:val="0"/>
        <w:textAlignment w:val="baseline"/>
      </w:pPr>
      <w:r>
        <w:rPr>
          <w:i/>
        </w:rPr>
        <w:t>чтении</w:t>
      </w:r>
      <w:r>
        <w:t>:</w:t>
      </w:r>
    </w:p>
    <w:p w14:paraId="171E8024" w14:textId="77777777" w:rsidR="00D47C57" w:rsidRDefault="00D47C57" w:rsidP="00D47C57">
      <w:pPr>
        <w:pStyle w:val="a9"/>
        <w:numPr>
          <w:ilvl w:val="0"/>
          <w:numId w:val="150"/>
        </w:numPr>
        <w:suppressAutoHyphens/>
        <w:autoSpaceDN w:val="0"/>
        <w:spacing w:line="240" w:lineRule="atLeast"/>
        <w:ind w:left="0" w:firstLine="0"/>
        <w:contextualSpacing w:val="0"/>
        <w:jc w:val="both"/>
        <w:textAlignment w:val="baseline"/>
      </w:pPr>
      <w:r>
        <w:t>читать аутентичные тексты разных жанров и стилей преимущественно с пониманием основного содержания;</w:t>
      </w:r>
    </w:p>
    <w:p w14:paraId="0826A6B8" w14:textId="77777777" w:rsidR="00D47C57" w:rsidRDefault="00D47C57" w:rsidP="00D47C57">
      <w:pPr>
        <w:pStyle w:val="a9"/>
        <w:numPr>
          <w:ilvl w:val="0"/>
          <w:numId w:val="150"/>
        </w:numPr>
        <w:suppressAutoHyphens/>
        <w:autoSpaceDN w:val="0"/>
        <w:spacing w:line="240" w:lineRule="atLeast"/>
        <w:ind w:left="0" w:firstLine="0"/>
        <w:contextualSpacing w:val="0"/>
        <w:jc w:val="both"/>
        <w:textAlignment w:val="baseline"/>
      </w:pPr>
      <w:r>
        <w:t>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p>
    <w:p w14:paraId="4DD698D1" w14:textId="77777777" w:rsidR="00D47C57" w:rsidRDefault="00D47C57" w:rsidP="00D47C57">
      <w:pPr>
        <w:pStyle w:val="a9"/>
        <w:numPr>
          <w:ilvl w:val="0"/>
          <w:numId w:val="150"/>
        </w:numPr>
        <w:suppressAutoHyphens/>
        <w:autoSpaceDN w:val="0"/>
        <w:spacing w:line="240" w:lineRule="atLeast"/>
        <w:ind w:left="0" w:firstLine="0"/>
        <w:contextualSpacing w:val="0"/>
        <w:jc w:val="both"/>
        <w:textAlignment w:val="baseline"/>
      </w:pPr>
      <w:r>
        <w:t>читать аутентичные тексты с выборочным пониманием значимой/нужной/интересующей информации;</w:t>
      </w:r>
    </w:p>
    <w:p w14:paraId="3CB157B4" w14:textId="77777777" w:rsidR="00D47C57" w:rsidRDefault="00D47C57" w:rsidP="001247FD">
      <w:pPr>
        <w:pStyle w:val="a9"/>
        <w:numPr>
          <w:ilvl w:val="0"/>
          <w:numId w:val="362"/>
        </w:numPr>
        <w:suppressAutoHyphens/>
        <w:autoSpaceDN w:val="0"/>
        <w:spacing w:line="240" w:lineRule="atLeast"/>
        <w:ind w:left="0" w:firstLine="0"/>
        <w:contextualSpacing w:val="0"/>
        <w:textAlignment w:val="baseline"/>
        <w:rPr>
          <w:i/>
        </w:rPr>
      </w:pPr>
      <w:r>
        <w:rPr>
          <w:i/>
        </w:rPr>
        <w:t>письменной речи:</w:t>
      </w:r>
    </w:p>
    <w:p w14:paraId="7A7E5CB1" w14:textId="77777777" w:rsidR="00D47C57" w:rsidRDefault="00D47C57" w:rsidP="001247FD">
      <w:pPr>
        <w:pStyle w:val="a9"/>
        <w:numPr>
          <w:ilvl w:val="0"/>
          <w:numId w:val="357"/>
        </w:numPr>
        <w:suppressAutoHyphens/>
        <w:autoSpaceDN w:val="0"/>
        <w:spacing w:line="240" w:lineRule="atLeast"/>
        <w:ind w:left="0" w:firstLine="0"/>
        <w:contextualSpacing w:val="0"/>
        <w:textAlignment w:val="baseline"/>
      </w:pPr>
      <w:r>
        <w:t>заполнять анкеты и формуляры;</w:t>
      </w:r>
    </w:p>
    <w:p w14:paraId="5CB6FD5E" w14:textId="77777777" w:rsidR="00D47C57" w:rsidRDefault="00D47C57" w:rsidP="001247FD">
      <w:pPr>
        <w:pStyle w:val="a9"/>
        <w:numPr>
          <w:ilvl w:val="0"/>
          <w:numId w:val="357"/>
        </w:numPr>
        <w:suppressAutoHyphens/>
        <w:autoSpaceDN w:val="0"/>
        <w:spacing w:line="240" w:lineRule="atLeast"/>
        <w:ind w:left="0" w:firstLine="0"/>
        <w:contextualSpacing w:val="0"/>
        <w:jc w:val="both"/>
        <w:textAlignment w:val="baseline"/>
      </w:pPr>
      <w:r>
        <w:t>писать поздравления, личные письма с опорой на образец с употреблением формул речевого этикета, принятых в стране/странах изучаемого языка;</w:t>
      </w:r>
    </w:p>
    <w:p w14:paraId="7322DDC8" w14:textId="77777777" w:rsidR="00D47C57" w:rsidRDefault="00D47C57" w:rsidP="001247FD">
      <w:pPr>
        <w:pStyle w:val="a9"/>
        <w:numPr>
          <w:ilvl w:val="0"/>
          <w:numId w:val="357"/>
        </w:numPr>
        <w:suppressAutoHyphens/>
        <w:autoSpaceDN w:val="0"/>
        <w:spacing w:line="240" w:lineRule="atLeast"/>
        <w:ind w:left="0" w:firstLine="0"/>
        <w:contextualSpacing w:val="0"/>
        <w:jc w:val="both"/>
        <w:textAlignment w:val="baseline"/>
      </w:pPr>
      <w:r>
        <w:t>составлять план, тезисы устного или письменного сообщения; кратко излагать результаты проектной деятельности.</w:t>
      </w:r>
    </w:p>
    <w:p w14:paraId="1BA32B4F" w14:textId="77777777" w:rsidR="00D47C57" w:rsidRDefault="00D47C57" w:rsidP="00D47C57">
      <w:pPr>
        <w:pStyle w:val="Standard"/>
        <w:spacing w:line="240" w:lineRule="atLeast"/>
        <w:rPr>
          <w:i/>
          <w:u w:val="single"/>
        </w:rPr>
      </w:pPr>
      <w:r>
        <w:rPr>
          <w:i/>
          <w:u w:val="single"/>
        </w:rPr>
        <w:t>Языковая компетенция (владение языковыми средствами):</w:t>
      </w:r>
    </w:p>
    <w:p w14:paraId="5DC12DAB" w14:textId="77777777" w:rsidR="00D47C57" w:rsidRDefault="00D47C57" w:rsidP="001247FD">
      <w:pPr>
        <w:pStyle w:val="a9"/>
        <w:numPr>
          <w:ilvl w:val="0"/>
          <w:numId w:val="360"/>
        </w:numPr>
        <w:suppressAutoHyphens/>
        <w:autoSpaceDN w:val="0"/>
        <w:spacing w:line="240" w:lineRule="atLeast"/>
        <w:ind w:left="0" w:firstLine="0"/>
        <w:contextualSpacing w:val="0"/>
        <w:jc w:val="both"/>
        <w:textAlignment w:val="baseline"/>
      </w:pPr>
      <w:r>
        <w:t>применение правил написания слов, изученных в основной школе;</w:t>
      </w:r>
    </w:p>
    <w:p w14:paraId="5701ED42" w14:textId="77777777" w:rsidR="00D47C57" w:rsidRDefault="00D47C57" w:rsidP="001247FD">
      <w:pPr>
        <w:pStyle w:val="a9"/>
        <w:numPr>
          <w:ilvl w:val="0"/>
          <w:numId w:val="360"/>
        </w:numPr>
        <w:suppressAutoHyphens/>
        <w:autoSpaceDN w:val="0"/>
        <w:spacing w:line="240" w:lineRule="atLeast"/>
        <w:ind w:left="0" w:firstLine="0"/>
        <w:contextualSpacing w:val="0"/>
        <w:jc w:val="both"/>
        <w:textAlignment w:val="baseline"/>
      </w:pPr>
      <w:r>
        <w:t>адекватное произношение и различение на слух всех звуков иностранного языка; соблюдение правильного ударения в словах и фразах;</w:t>
      </w:r>
    </w:p>
    <w:p w14:paraId="7FF7EBA4" w14:textId="77777777" w:rsidR="00D47C57" w:rsidRDefault="00D47C57" w:rsidP="001247FD">
      <w:pPr>
        <w:pStyle w:val="a9"/>
        <w:numPr>
          <w:ilvl w:val="0"/>
          <w:numId w:val="360"/>
        </w:numPr>
        <w:suppressAutoHyphens/>
        <w:autoSpaceDN w:val="0"/>
        <w:spacing w:line="240" w:lineRule="atLeast"/>
        <w:ind w:left="0" w:firstLine="0"/>
        <w:contextualSpacing w:val="0"/>
        <w:jc w:val="both"/>
        <w:textAlignment w:val="baseline"/>
      </w:pPr>
      <w:r>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14:paraId="6517FDA5" w14:textId="77777777" w:rsidR="00D47C57" w:rsidRDefault="00D47C57" w:rsidP="001247FD">
      <w:pPr>
        <w:pStyle w:val="a9"/>
        <w:numPr>
          <w:ilvl w:val="0"/>
          <w:numId w:val="360"/>
        </w:numPr>
        <w:suppressAutoHyphens/>
        <w:autoSpaceDN w:val="0"/>
        <w:spacing w:line="240" w:lineRule="atLeast"/>
        <w:ind w:left="0" w:firstLine="0"/>
        <w:contextualSpacing w:val="0"/>
        <w:jc w:val="both"/>
        <w:textAlignment w:val="baseline"/>
      </w:pPr>
      <w:r>
        <w:t>распознавание и употребление в речи основных значений изученных лексических единиц (слов, словосочетаний, реплик-клише речевого этикета);</w:t>
      </w:r>
    </w:p>
    <w:p w14:paraId="646A8193" w14:textId="77777777" w:rsidR="00D47C57" w:rsidRDefault="00D47C57" w:rsidP="001247FD">
      <w:pPr>
        <w:pStyle w:val="a9"/>
        <w:numPr>
          <w:ilvl w:val="0"/>
          <w:numId w:val="360"/>
        </w:numPr>
        <w:suppressAutoHyphens/>
        <w:autoSpaceDN w:val="0"/>
        <w:spacing w:line="240" w:lineRule="atLeast"/>
        <w:ind w:left="0" w:firstLine="0"/>
        <w:contextualSpacing w:val="0"/>
        <w:jc w:val="both"/>
        <w:textAlignment w:val="baseline"/>
      </w:pPr>
      <w:r>
        <w:t>знание основных способов словообразования (аффиксации, словосложения, конверсии);</w:t>
      </w:r>
    </w:p>
    <w:p w14:paraId="64F9CE0D" w14:textId="77777777" w:rsidR="00D47C57" w:rsidRDefault="00D47C57" w:rsidP="001247FD">
      <w:pPr>
        <w:pStyle w:val="a9"/>
        <w:numPr>
          <w:ilvl w:val="0"/>
          <w:numId w:val="360"/>
        </w:numPr>
        <w:suppressAutoHyphens/>
        <w:autoSpaceDN w:val="0"/>
        <w:spacing w:line="240" w:lineRule="atLeast"/>
        <w:ind w:left="0" w:firstLine="0"/>
        <w:contextualSpacing w:val="0"/>
        <w:jc w:val="both"/>
        <w:textAlignment w:val="baseline"/>
      </w:pPr>
      <w:r>
        <w:t>понимание и использование явлений многозначности слов иностранного языка, синонимии, антонимии и лексической сочетаемости;</w:t>
      </w:r>
    </w:p>
    <w:p w14:paraId="5E62A6E8" w14:textId="77777777" w:rsidR="00D47C57" w:rsidRDefault="00D47C57" w:rsidP="001247FD">
      <w:pPr>
        <w:pStyle w:val="a9"/>
        <w:numPr>
          <w:ilvl w:val="0"/>
          <w:numId w:val="360"/>
        </w:numPr>
        <w:suppressAutoHyphens/>
        <w:autoSpaceDN w:val="0"/>
        <w:spacing w:line="240" w:lineRule="atLeast"/>
        <w:ind w:left="0" w:firstLine="0"/>
        <w:contextualSpacing w:val="0"/>
        <w:jc w:val="both"/>
        <w:textAlignment w:val="baseline"/>
      </w:pPr>
      <w:r>
        <w:t xml:space="preserve">распознавание и употребление в речи основных морфологических форм и синтаксических конструкций изучаемого иностранного языка; знание признаков изученных грамматических явлений (видовременных форм глаголов, модальных глаголов и их эквивалентов, артиклей, </w:t>
      </w:r>
      <w:r>
        <w:lastRenderedPageBreak/>
        <w:t>существительных, степеней сравнения прилагательных и наречий, местоимений, числительных, предлогов);</w:t>
      </w:r>
    </w:p>
    <w:p w14:paraId="09A9F87D" w14:textId="77777777" w:rsidR="00D47C57" w:rsidRDefault="00D47C57" w:rsidP="001247FD">
      <w:pPr>
        <w:pStyle w:val="a9"/>
        <w:numPr>
          <w:ilvl w:val="0"/>
          <w:numId w:val="360"/>
        </w:numPr>
        <w:suppressAutoHyphens/>
        <w:autoSpaceDN w:val="0"/>
        <w:spacing w:line="240" w:lineRule="atLeast"/>
        <w:ind w:left="0" w:firstLine="0"/>
        <w:contextualSpacing w:val="0"/>
        <w:jc w:val="both"/>
        <w:textAlignment w:val="baseline"/>
      </w:pPr>
      <w:r>
        <w:t>знание основных различий систем иностранного и русского/родного языков.</w:t>
      </w:r>
    </w:p>
    <w:p w14:paraId="58AE7D98" w14:textId="77777777" w:rsidR="00D47C57" w:rsidRDefault="00D47C57" w:rsidP="00D47C57">
      <w:pPr>
        <w:pStyle w:val="Standard"/>
        <w:spacing w:line="240" w:lineRule="atLeast"/>
        <w:jc w:val="both"/>
        <w:rPr>
          <w:i/>
          <w:u w:val="single"/>
        </w:rPr>
      </w:pPr>
      <w:r>
        <w:rPr>
          <w:i/>
          <w:u w:val="single"/>
        </w:rPr>
        <w:t>Социокультурная компетенция:</w:t>
      </w:r>
    </w:p>
    <w:p w14:paraId="3915142D" w14:textId="77777777" w:rsidR="00D47C57" w:rsidRDefault="00D47C57" w:rsidP="001247FD">
      <w:pPr>
        <w:pStyle w:val="a9"/>
        <w:numPr>
          <w:ilvl w:val="0"/>
          <w:numId w:val="367"/>
        </w:numPr>
        <w:suppressAutoHyphens/>
        <w:autoSpaceDN w:val="0"/>
        <w:spacing w:line="240" w:lineRule="atLeast"/>
        <w:ind w:left="0" w:firstLine="0"/>
        <w:contextualSpacing w:val="0"/>
        <w:jc w:val="both"/>
        <w:textAlignment w:val="baseline"/>
      </w:pPr>
      <w:r>
        <w:t>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14:paraId="78B3C1A9" w14:textId="77777777" w:rsidR="00D47C57" w:rsidRDefault="00D47C57" w:rsidP="001247FD">
      <w:pPr>
        <w:pStyle w:val="a9"/>
        <w:numPr>
          <w:ilvl w:val="0"/>
          <w:numId w:val="367"/>
        </w:numPr>
        <w:suppressAutoHyphens/>
        <w:autoSpaceDN w:val="0"/>
        <w:spacing w:line="240" w:lineRule="atLeast"/>
        <w:ind w:left="0" w:firstLine="0"/>
        <w:contextualSpacing w:val="0"/>
        <w:jc w:val="both"/>
        <w:textAlignment w:val="baseline"/>
      </w:pPr>
      <w:r>
        <w:t>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14:paraId="23195CE5" w14:textId="77777777" w:rsidR="00D47C57" w:rsidRDefault="00D47C57" w:rsidP="001247FD">
      <w:pPr>
        <w:pStyle w:val="a9"/>
        <w:numPr>
          <w:ilvl w:val="0"/>
          <w:numId w:val="367"/>
        </w:numPr>
        <w:suppressAutoHyphens/>
        <w:autoSpaceDN w:val="0"/>
        <w:spacing w:line="240" w:lineRule="atLeast"/>
        <w:ind w:left="0" w:firstLine="0"/>
        <w:contextualSpacing w:val="0"/>
        <w:jc w:val="both"/>
        <w:textAlignment w:val="baseline"/>
      </w:pPr>
      <w:r>
        <w:t>знание употребительной фоновой лексики и реалий страны/стран изучаемого языка, некоторых распространенных образцов фольклора (скороговорки, поговорки, пословицы);</w:t>
      </w:r>
    </w:p>
    <w:p w14:paraId="1F0D7145" w14:textId="77777777" w:rsidR="00D47C57" w:rsidRDefault="00D47C57" w:rsidP="001247FD">
      <w:pPr>
        <w:pStyle w:val="a9"/>
        <w:numPr>
          <w:ilvl w:val="0"/>
          <w:numId w:val="367"/>
        </w:numPr>
        <w:suppressAutoHyphens/>
        <w:autoSpaceDN w:val="0"/>
        <w:spacing w:line="240" w:lineRule="atLeast"/>
        <w:ind w:left="0" w:firstLine="0"/>
        <w:contextualSpacing w:val="0"/>
        <w:jc w:val="both"/>
        <w:textAlignment w:val="baseline"/>
      </w:pPr>
      <w:r>
        <w:t>знакомство с образцами художественной, публицистической и научно-популярной литературы;</w:t>
      </w:r>
    </w:p>
    <w:p w14:paraId="61BF20C2" w14:textId="77777777" w:rsidR="00D47C57" w:rsidRDefault="00D47C57" w:rsidP="001247FD">
      <w:pPr>
        <w:pStyle w:val="a9"/>
        <w:numPr>
          <w:ilvl w:val="0"/>
          <w:numId w:val="367"/>
        </w:numPr>
        <w:suppressAutoHyphens/>
        <w:autoSpaceDN w:val="0"/>
        <w:spacing w:line="240" w:lineRule="atLeast"/>
        <w:ind w:left="0" w:firstLine="0"/>
        <w:contextualSpacing w:val="0"/>
        <w:jc w:val="both"/>
        <w:textAlignment w:val="baseline"/>
      </w:pPr>
      <w:r>
        <w:t>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14:paraId="7C589142" w14:textId="77777777" w:rsidR="00D47C57" w:rsidRDefault="00D47C57" w:rsidP="001247FD">
      <w:pPr>
        <w:pStyle w:val="a9"/>
        <w:numPr>
          <w:ilvl w:val="0"/>
          <w:numId w:val="367"/>
        </w:numPr>
        <w:suppressAutoHyphens/>
        <w:autoSpaceDN w:val="0"/>
        <w:spacing w:line="240" w:lineRule="atLeast"/>
        <w:ind w:left="0" w:firstLine="0"/>
        <w:contextualSpacing w:val="0"/>
        <w:jc w:val="both"/>
        <w:textAlignment w:val="baseline"/>
      </w:pPr>
      <w:r>
        <w:t>представление о сходстве и различиях в традициях своей страны и стран изучаемого языка;</w:t>
      </w:r>
    </w:p>
    <w:p w14:paraId="6CC9888F" w14:textId="77777777" w:rsidR="00D47C57" w:rsidRDefault="00D47C57" w:rsidP="001247FD">
      <w:pPr>
        <w:pStyle w:val="a9"/>
        <w:numPr>
          <w:ilvl w:val="0"/>
          <w:numId w:val="367"/>
        </w:numPr>
        <w:suppressAutoHyphens/>
        <w:autoSpaceDN w:val="0"/>
        <w:spacing w:line="240" w:lineRule="atLeast"/>
        <w:ind w:left="0" w:firstLine="0"/>
        <w:contextualSpacing w:val="0"/>
        <w:jc w:val="both"/>
        <w:textAlignment w:val="baseline"/>
      </w:pPr>
      <w:r>
        <w:t>понимание роли владения иностранными языками в современном мире.</w:t>
      </w:r>
    </w:p>
    <w:p w14:paraId="0A88D242" w14:textId="77777777" w:rsidR="00D47C57" w:rsidRDefault="00D47C57" w:rsidP="00D47C57">
      <w:pPr>
        <w:pStyle w:val="Standard"/>
        <w:spacing w:line="240" w:lineRule="atLeast"/>
        <w:jc w:val="both"/>
      </w:pPr>
      <w:r>
        <w:rPr>
          <w:i/>
        </w:rPr>
        <w:t>Компенсаторная компетенция</w:t>
      </w:r>
      <w:r>
        <w:t>–умение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14:paraId="3DF6EEA4" w14:textId="77777777" w:rsidR="00D47C57" w:rsidRDefault="00D47C57" w:rsidP="00D47C57">
      <w:pPr>
        <w:pStyle w:val="Standard"/>
        <w:spacing w:line="240" w:lineRule="atLeast"/>
      </w:pPr>
    </w:p>
    <w:p w14:paraId="452DDA0D" w14:textId="77777777" w:rsidR="00D47C57" w:rsidRDefault="00D47C57" w:rsidP="00D47C57">
      <w:pPr>
        <w:pStyle w:val="Standard"/>
        <w:spacing w:line="240" w:lineRule="atLeast"/>
      </w:pPr>
      <w:r>
        <w:t>2. В познавательной сфере:</w:t>
      </w:r>
    </w:p>
    <w:p w14:paraId="0B1301B6" w14:textId="77777777" w:rsidR="00D47C57" w:rsidRDefault="00D47C57" w:rsidP="001247FD">
      <w:pPr>
        <w:pStyle w:val="a9"/>
        <w:numPr>
          <w:ilvl w:val="0"/>
          <w:numId w:val="362"/>
        </w:numPr>
        <w:suppressAutoHyphens/>
        <w:autoSpaceDN w:val="0"/>
        <w:spacing w:line="240" w:lineRule="atLeast"/>
        <w:ind w:left="0" w:firstLine="0"/>
        <w:contextualSpacing w:val="0"/>
        <w:jc w:val="both"/>
        <w:textAlignment w:val="baseline"/>
      </w:pPr>
      <w:r>
        <w:t>умение сравнивать языковые явления родного и иностранного языков на уровне отдельных грамматических явлений, слов, словосочетаний, предложений;</w:t>
      </w:r>
    </w:p>
    <w:p w14:paraId="7335668D" w14:textId="77777777" w:rsidR="00D47C57" w:rsidRDefault="00D47C57" w:rsidP="001247FD">
      <w:pPr>
        <w:pStyle w:val="a9"/>
        <w:numPr>
          <w:ilvl w:val="0"/>
          <w:numId w:val="362"/>
        </w:numPr>
        <w:suppressAutoHyphens/>
        <w:autoSpaceDN w:val="0"/>
        <w:spacing w:line="240" w:lineRule="atLeast"/>
        <w:ind w:left="0" w:firstLine="0"/>
        <w:contextualSpacing w:val="0"/>
        <w:jc w:val="both"/>
        <w:textAlignment w:val="baseline"/>
      </w:pPr>
      <w:r>
        <w:t>владение приемами работы с текстом: умение пользоваться определенной стратегией чтения/аудирования в зависимости от коммуникативной задачи (читать/слушать текст с разной глубиной понимания);</w:t>
      </w:r>
    </w:p>
    <w:p w14:paraId="62AC1B58" w14:textId="77777777" w:rsidR="00D47C57" w:rsidRDefault="00D47C57" w:rsidP="001247FD">
      <w:pPr>
        <w:pStyle w:val="a9"/>
        <w:numPr>
          <w:ilvl w:val="0"/>
          <w:numId w:val="362"/>
        </w:numPr>
        <w:suppressAutoHyphens/>
        <w:autoSpaceDN w:val="0"/>
        <w:spacing w:line="240" w:lineRule="atLeast"/>
        <w:ind w:left="0" w:firstLine="0"/>
        <w:contextualSpacing w:val="0"/>
        <w:jc w:val="both"/>
        <w:textAlignment w:val="baseline"/>
      </w:pPr>
      <w:r>
        <w:t>умение действовать по образцу/аналогии при выполнении упражнений и составлении собственных высказываний в пределах тематики основной школы;</w:t>
      </w:r>
    </w:p>
    <w:p w14:paraId="7FA1DD00" w14:textId="77777777" w:rsidR="00D47C57" w:rsidRDefault="00D47C57" w:rsidP="001247FD">
      <w:pPr>
        <w:pStyle w:val="a9"/>
        <w:numPr>
          <w:ilvl w:val="0"/>
          <w:numId w:val="362"/>
        </w:numPr>
        <w:suppressAutoHyphens/>
        <w:autoSpaceDN w:val="0"/>
        <w:spacing w:line="240" w:lineRule="atLeast"/>
        <w:ind w:left="0" w:firstLine="0"/>
        <w:contextualSpacing w:val="0"/>
        <w:jc w:val="both"/>
        <w:textAlignment w:val="baseline"/>
      </w:pPr>
      <w:r>
        <w:t>готовность и умение осуществлять индивидуальную и совместную проектную работу;</w:t>
      </w:r>
    </w:p>
    <w:p w14:paraId="7FA847A0" w14:textId="77777777" w:rsidR="00D47C57" w:rsidRDefault="00D47C57" w:rsidP="001247FD">
      <w:pPr>
        <w:pStyle w:val="a9"/>
        <w:numPr>
          <w:ilvl w:val="0"/>
          <w:numId w:val="362"/>
        </w:numPr>
        <w:suppressAutoHyphens/>
        <w:autoSpaceDN w:val="0"/>
        <w:spacing w:line="240" w:lineRule="atLeast"/>
        <w:ind w:left="0" w:firstLine="0"/>
        <w:contextualSpacing w:val="0"/>
        <w:jc w:val="both"/>
        <w:textAlignment w:val="baseline"/>
      </w:pPr>
      <w:r>
        <w:t>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14:paraId="75D0C46D" w14:textId="77777777" w:rsidR="00D47C57" w:rsidRDefault="00D47C57" w:rsidP="001247FD">
      <w:pPr>
        <w:pStyle w:val="a9"/>
        <w:numPr>
          <w:ilvl w:val="0"/>
          <w:numId w:val="362"/>
        </w:numPr>
        <w:suppressAutoHyphens/>
        <w:autoSpaceDN w:val="0"/>
        <w:spacing w:line="240" w:lineRule="atLeast"/>
        <w:ind w:left="0" w:firstLine="0"/>
        <w:contextualSpacing w:val="0"/>
        <w:jc w:val="both"/>
        <w:textAlignment w:val="baseline"/>
      </w:pPr>
      <w:r>
        <w:t>владение способами и приемами дальнейшего самостоятельного изучения иностранных языков.</w:t>
      </w:r>
    </w:p>
    <w:p w14:paraId="650C7AD0" w14:textId="77777777" w:rsidR="00D47C57" w:rsidRDefault="00D47C57" w:rsidP="00D47C57">
      <w:pPr>
        <w:pStyle w:val="Standard"/>
        <w:spacing w:line="240" w:lineRule="atLeast"/>
        <w:jc w:val="both"/>
      </w:pPr>
    </w:p>
    <w:p w14:paraId="2AD06916" w14:textId="77777777" w:rsidR="00D47C57" w:rsidRDefault="00D47C57" w:rsidP="00D47C57">
      <w:pPr>
        <w:pStyle w:val="Standard"/>
        <w:spacing w:line="240" w:lineRule="atLeast"/>
        <w:jc w:val="both"/>
      </w:pPr>
      <w:r>
        <w:t>3. В ценностно-ориентационной сфере:</w:t>
      </w:r>
    </w:p>
    <w:p w14:paraId="185C3D92" w14:textId="77777777" w:rsidR="00D47C57" w:rsidRDefault="00D47C57" w:rsidP="001247FD">
      <w:pPr>
        <w:pStyle w:val="a9"/>
        <w:numPr>
          <w:ilvl w:val="0"/>
          <w:numId w:val="366"/>
        </w:numPr>
        <w:suppressAutoHyphens/>
        <w:autoSpaceDN w:val="0"/>
        <w:spacing w:line="240" w:lineRule="atLeast"/>
        <w:ind w:left="0" w:firstLine="0"/>
        <w:contextualSpacing w:val="0"/>
        <w:jc w:val="both"/>
        <w:textAlignment w:val="baseline"/>
      </w:pPr>
      <w:r>
        <w:t>представление о языке как средстве выражения чувств, эмоций, основе культуры мышления;</w:t>
      </w:r>
    </w:p>
    <w:p w14:paraId="25B2D5F1" w14:textId="77777777" w:rsidR="00D47C57" w:rsidRDefault="00D47C57" w:rsidP="001247FD">
      <w:pPr>
        <w:pStyle w:val="a9"/>
        <w:numPr>
          <w:ilvl w:val="0"/>
          <w:numId w:val="366"/>
        </w:numPr>
        <w:suppressAutoHyphens/>
        <w:autoSpaceDN w:val="0"/>
        <w:spacing w:line="240" w:lineRule="atLeast"/>
        <w:ind w:left="0" w:firstLine="0"/>
        <w:contextualSpacing w:val="0"/>
        <w:jc w:val="both"/>
        <w:textAlignment w:val="baseline"/>
      </w:pPr>
      <w:r>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14:paraId="58C65877" w14:textId="77777777" w:rsidR="00D47C57" w:rsidRDefault="00D47C57" w:rsidP="001247FD">
      <w:pPr>
        <w:pStyle w:val="a9"/>
        <w:numPr>
          <w:ilvl w:val="0"/>
          <w:numId w:val="366"/>
        </w:numPr>
        <w:suppressAutoHyphens/>
        <w:autoSpaceDN w:val="0"/>
        <w:spacing w:line="240" w:lineRule="atLeast"/>
        <w:ind w:left="0" w:firstLine="0"/>
        <w:contextualSpacing w:val="0"/>
        <w:jc w:val="both"/>
        <w:textAlignment w:val="baseline"/>
      </w:pPr>
      <w:r>
        <w:t>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14:paraId="4C3CA5DF" w14:textId="77777777" w:rsidR="00D47C57" w:rsidRDefault="00D47C57" w:rsidP="001247FD">
      <w:pPr>
        <w:pStyle w:val="a9"/>
        <w:numPr>
          <w:ilvl w:val="0"/>
          <w:numId w:val="366"/>
        </w:numPr>
        <w:suppressAutoHyphens/>
        <w:autoSpaceDN w:val="0"/>
        <w:spacing w:line="240" w:lineRule="atLeast"/>
        <w:ind w:left="0" w:firstLine="0"/>
        <w:contextualSpacing w:val="0"/>
        <w:jc w:val="both"/>
        <w:textAlignment w:val="baseline"/>
      </w:pPr>
      <w:r>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14:paraId="4DB43148" w14:textId="77777777" w:rsidR="00D47C57" w:rsidRDefault="00D47C57" w:rsidP="00D47C57">
      <w:pPr>
        <w:pStyle w:val="Standard"/>
        <w:spacing w:line="240" w:lineRule="atLeast"/>
      </w:pPr>
    </w:p>
    <w:p w14:paraId="14D365C2" w14:textId="77777777" w:rsidR="00D47C57" w:rsidRDefault="00D47C57" w:rsidP="00D47C57">
      <w:pPr>
        <w:pStyle w:val="Standard"/>
        <w:spacing w:line="240" w:lineRule="atLeast"/>
      </w:pPr>
      <w:r>
        <w:t>4. В эстетической сфере:</w:t>
      </w:r>
    </w:p>
    <w:p w14:paraId="0CF38BB6" w14:textId="77777777" w:rsidR="00D47C57" w:rsidRDefault="00D47C57" w:rsidP="001247FD">
      <w:pPr>
        <w:pStyle w:val="a9"/>
        <w:numPr>
          <w:ilvl w:val="0"/>
          <w:numId w:val="359"/>
        </w:numPr>
        <w:suppressAutoHyphens/>
        <w:autoSpaceDN w:val="0"/>
        <w:spacing w:line="240" w:lineRule="atLeast"/>
        <w:ind w:left="0" w:firstLine="0"/>
        <w:contextualSpacing w:val="0"/>
        <w:jc w:val="both"/>
        <w:textAlignment w:val="baseline"/>
      </w:pPr>
      <w:r>
        <w:t>владение элементарными средствами выражения чувств и эмоций на иностранном языке;</w:t>
      </w:r>
    </w:p>
    <w:p w14:paraId="76437C7C" w14:textId="77777777" w:rsidR="00D47C57" w:rsidRDefault="00D47C57" w:rsidP="001247FD">
      <w:pPr>
        <w:pStyle w:val="a9"/>
        <w:numPr>
          <w:ilvl w:val="0"/>
          <w:numId w:val="359"/>
        </w:numPr>
        <w:suppressAutoHyphens/>
        <w:autoSpaceDN w:val="0"/>
        <w:spacing w:line="240" w:lineRule="atLeast"/>
        <w:ind w:left="0" w:firstLine="0"/>
        <w:contextualSpacing w:val="0"/>
        <w:jc w:val="both"/>
        <w:textAlignment w:val="baseline"/>
      </w:pPr>
      <w:r>
        <w:lastRenderedPageBreak/>
        <w:t>стремление к знакомству с образцами художественного творчества на иностранном языке и средствами иностранного языка;</w:t>
      </w:r>
    </w:p>
    <w:p w14:paraId="160BAA2B" w14:textId="77777777" w:rsidR="00D47C57" w:rsidRDefault="00D47C57" w:rsidP="001247FD">
      <w:pPr>
        <w:pStyle w:val="a9"/>
        <w:numPr>
          <w:ilvl w:val="0"/>
          <w:numId w:val="359"/>
        </w:numPr>
        <w:suppressAutoHyphens/>
        <w:autoSpaceDN w:val="0"/>
        <w:spacing w:line="240" w:lineRule="atLeast"/>
        <w:ind w:left="0" w:firstLine="0"/>
        <w:contextualSpacing w:val="0"/>
        <w:jc w:val="both"/>
        <w:textAlignment w:val="baseline"/>
      </w:pPr>
      <w:r>
        <w:t>развитие чувства прекрасного в процессе обсуждения современных тенденций в живописи, музыке, литературе.</w:t>
      </w:r>
    </w:p>
    <w:p w14:paraId="588BF6AE" w14:textId="77777777" w:rsidR="00D47C57" w:rsidRDefault="00D47C57" w:rsidP="00D47C57">
      <w:pPr>
        <w:pStyle w:val="Standard"/>
        <w:spacing w:line="240" w:lineRule="atLeast"/>
      </w:pPr>
    </w:p>
    <w:p w14:paraId="0C8360DC" w14:textId="77777777" w:rsidR="00D47C57" w:rsidRDefault="00D47C57" w:rsidP="00D47C57">
      <w:pPr>
        <w:pStyle w:val="Standard"/>
        <w:spacing w:line="240" w:lineRule="atLeast"/>
      </w:pPr>
      <w:r>
        <w:t>4. В трудовой сфере:</w:t>
      </w:r>
    </w:p>
    <w:p w14:paraId="27277DC3" w14:textId="77777777" w:rsidR="00D47C57" w:rsidRDefault="00D47C57" w:rsidP="001247FD">
      <w:pPr>
        <w:pStyle w:val="a9"/>
        <w:numPr>
          <w:ilvl w:val="0"/>
          <w:numId w:val="361"/>
        </w:numPr>
        <w:suppressAutoHyphens/>
        <w:autoSpaceDN w:val="0"/>
        <w:spacing w:line="240" w:lineRule="atLeast"/>
        <w:ind w:left="0" w:firstLine="0"/>
        <w:contextualSpacing w:val="0"/>
        <w:jc w:val="both"/>
        <w:textAlignment w:val="baseline"/>
      </w:pPr>
      <w:r>
        <w:t>умение рационально планировать свой учебный труд;</w:t>
      </w:r>
    </w:p>
    <w:p w14:paraId="31107144" w14:textId="77777777" w:rsidR="00D47C57" w:rsidRDefault="00D47C57" w:rsidP="001247FD">
      <w:pPr>
        <w:pStyle w:val="a9"/>
        <w:numPr>
          <w:ilvl w:val="0"/>
          <w:numId w:val="361"/>
        </w:numPr>
        <w:suppressAutoHyphens/>
        <w:autoSpaceDN w:val="0"/>
        <w:spacing w:line="240" w:lineRule="atLeast"/>
        <w:ind w:left="0" w:firstLine="0"/>
        <w:contextualSpacing w:val="0"/>
        <w:jc w:val="both"/>
        <w:textAlignment w:val="baseline"/>
      </w:pPr>
      <w:r>
        <w:t>умение работать в соответствии снамеченным планом.</w:t>
      </w:r>
    </w:p>
    <w:p w14:paraId="5ED605DC" w14:textId="77777777" w:rsidR="00D47C57" w:rsidRDefault="00D47C57" w:rsidP="00D47C57">
      <w:pPr>
        <w:pStyle w:val="Standard"/>
        <w:spacing w:line="240" w:lineRule="atLeast"/>
      </w:pPr>
    </w:p>
    <w:p w14:paraId="53AB9FB0" w14:textId="77777777" w:rsidR="00D47C57" w:rsidRDefault="00D47C57" w:rsidP="00D47C57">
      <w:pPr>
        <w:pStyle w:val="Standard"/>
        <w:spacing w:line="240" w:lineRule="atLeast"/>
      </w:pPr>
      <w:r>
        <w:t>5. В физической сфере:</w:t>
      </w:r>
    </w:p>
    <w:p w14:paraId="7A1A09D0" w14:textId="77777777" w:rsidR="00D47C57" w:rsidRDefault="00D47C57" w:rsidP="001247FD">
      <w:pPr>
        <w:pStyle w:val="a9"/>
        <w:numPr>
          <w:ilvl w:val="0"/>
          <w:numId w:val="365"/>
        </w:numPr>
        <w:suppressAutoHyphens/>
        <w:autoSpaceDN w:val="0"/>
        <w:spacing w:line="240" w:lineRule="atLeast"/>
        <w:ind w:left="0" w:firstLine="0"/>
        <w:contextualSpacing w:val="0"/>
        <w:jc w:val="both"/>
        <w:textAlignment w:val="baseline"/>
      </w:pPr>
      <w:r>
        <w:t>стремление вести здоровый образ жизни (режим труда и отдыха, питание, спорт, фитнес).</w:t>
      </w:r>
    </w:p>
    <w:p w14:paraId="53F75976" w14:textId="77777777" w:rsidR="00D47C57" w:rsidRDefault="00D47C57" w:rsidP="00D47C57">
      <w:pPr>
        <w:pStyle w:val="Standard"/>
        <w:spacing w:line="240" w:lineRule="atLeast"/>
        <w:ind w:left="2452" w:right="2708"/>
        <w:jc w:val="both"/>
        <w:rPr>
          <w:rFonts w:eastAsia="Arial"/>
          <w:b/>
          <w:bCs/>
          <w:i/>
          <w:color w:val="0C0808"/>
          <w:w w:val="110"/>
          <w:u w:val="single"/>
        </w:rPr>
      </w:pPr>
    </w:p>
    <w:p w14:paraId="532FE918" w14:textId="1BC54DE4" w:rsidR="00D47C57" w:rsidRDefault="00D47C57" w:rsidP="00D47C57">
      <w:pPr>
        <w:pStyle w:val="Standard"/>
        <w:spacing w:line="240" w:lineRule="atLeast"/>
        <w:ind w:right="2708" w:firstLine="709"/>
        <w:jc w:val="center"/>
        <w:rPr>
          <w:rFonts w:eastAsia="Arial"/>
          <w:b/>
          <w:bCs/>
          <w:color w:val="0C0808"/>
          <w:w w:val="110"/>
          <w:sz w:val="28"/>
        </w:rPr>
      </w:pPr>
      <w:r w:rsidRPr="00C06267">
        <w:rPr>
          <w:rFonts w:eastAsia="Arial"/>
          <w:b/>
          <w:bCs/>
          <w:color w:val="0C0808"/>
          <w:w w:val="110"/>
          <w:sz w:val="28"/>
        </w:rPr>
        <w:t>Содержание учебного предмета</w:t>
      </w:r>
      <w:r>
        <w:rPr>
          <w:rFonts w:eastAsia="Arial"/>
          <w:b/>
          <w:bCs/>
          <w:color w:val="0C0808"/>
          <w:w w:val="110"/>
          <w:sz w:val="28"/>
        </w:rPr>
        <w:t xml:space="preserve"> 5 класс</w:t>
      </w:r>
    </w:p>
    <w:p w14:paraId="700E26C4" w14:textId="77777777" w:rsidR="00D47C57" w:rsidRPr="00C06267" w:rsidRDefault="00D47C57" w:rsidP="00D47C57">
      <w:pPr>
        <w:pStyle w:val="Standard"/>
        <w:spacing w:line="240" w:lineRule="atLeast"/>
        <w:ind w:right="2708" w:firstLine="709"/>
        <w:jc w:val="center"/>
        <w:rPr>
          <w:rFonts w:eastAsia="Arial"/>
          <w:b/>
          <w:bCs/>
          <w:color w:val="0C0808"/>
          <w:w w:val="110"/>
          <w:sz w:val="28"/>
        </w:rPr>
      </w:pPr>
    </w:p>
    <w:p w14:paraId="69F2205E" w14:textId="77777777" w:rsidR="00D47C57" w:rsidRDefault="00D47C57" w:rsidP="001247FD">
      <w:pPr>
        <w:pStyle w:val="a9"/>
        <w:numPr>
          <w:ilvl w:val="0"/>
          <w:numId w:val="353"/>
        </w:numPr>
        <w:suppressAutoHyphens/>
        <w:autoSpaceDN w:val="0"/>
        <w:spacing w:line="240" w:lineRule="atLeast"/>
        <w:ind w:left="0" w:right="-20" w:firstLine="0"/>
        <w:contextualSpacing w:val="0"/>
        <w:jc w:val="both"/>
        <w:textAlignment w:val="baseline"/>
      </w:pPr>
      <w:r>
        <w:rPr>
          <w:color w:val="231F21"/>
        </w:rPr>
        <w:t xml:space="preserve">Межличностные </w:t>
      </w:r>
      <w:r>
        <w:rPr>
          <w:color w:val="231F21"/>
          <w:w w:val="106"/>
        </w:rPr>
        <w:t xml:space="preserve">взаимоотношения </w:t>
      </w:r>
      <w:r>
        <w:rPr>
          <w:color w:val="231F21"/>
        </w:rPr>
        <w:t xml:space="preserve">в семье, со </w:t>
      </w:r>
      <w:r>
        <w:rPr>
          <w:color w:val="231F21"/>
          <w:w w:val="106"/>
        </w:rPr>
        <w:t>сверстни</w:t>
      </w:r>
      <w:r>
        <w:rPr>
          <w:color w:val="231F21"/>
        </w:rPr>
        <w:t xml:space="preserve">ками. Внешность и черты характера </w:t>
      </w:r>
      <w:r>
        <w:rPr>
          <w:color w:val="231F21"/>
          <w:w w:val="101"/>
        </w:rPr>
        <w:t>человек</w:t>
      </w:r>
      <w:r>
        <w:rPr>
          <w:color w:val="231F21"/>
          <w:spacing w:val="8"/>
          <w:w w:val="101"/>
        </w:rPr>
        <w:t>а</w:t>
      </w:r>
      <w:r>
        <w:rPr>
          <w:color w:val="424142"/>
          <w:w w:val="118"/>
        </w:rPr>
        <w:t>.</w:t>
      </w:r>
    </w:p>
    <w:p w14:paraId="08D09709" w14:textId="77777777" w:rsidR="00D47C57" w:rsidRDefault="00D47C57" w:rsidP="001247FD">
      <w:pPr>
        <w:pStyle w:val="a9"/>
        <w:numPr>
          <w:ilvl w:val="0"/>
          <w:numId w:val="352"/>
        </w:numPr>
        <w:suppressAutoHyphens/>
        <w:autoSpaceDN w:val="0"/>
        <w:spacing w:line="240" w:lineRule="atLeast"/>
        <w:ind w:left="0" w:right="-20" w:firstLine="0"/>
        <w:contextualSpacing w:val="0"/>
        <w:jc w:val="both"/>
        <w:textAlignment w:val="baseline"/>
      </w:pPr>
      <w:r>
        <w:rPr>
          <w:color w:val="231F21"/>
        </w:rPr>
        <w:t>Досуг и увлечения (чтени</w:t>
      </w:r>
      <w:r>
        <w:rPr>
          <w:color w:val="231F21"/>
          <w:spacing w:val="10"/>
        </w:rPr>
        <w:t>е</w:t>
      </w:r>
      <w:r>
        <w:rPr>
          <w:color w:val="424142"/>
        </w:rPr>
        <w:t xml:space="preserve">, </w:t>
      </w:r>
      <w:r>
        <w:rPr>
          <w:color w:val="231F21"/>
        </w:rPr>
        <w:t>кино, театр и др.</w:t>
      </w:r>
      <w:r>
        <w:rPr>
          <w:color w:val="231F21"/>
          <w:spacing w:val="5"/>
        </w:rPr>
        <w:t xml:space="preserve">) </w:t>
      </w:r>
      <w:r>
        <w:rPr>
          <w:color w:val="231F21"/>
        </w:rPr>
        <w:t xml:space="preserve">Виды </w:t>
      </w:r>
      <w:r>
        <w:rPr>
          <w:color w:val="231F21"/>
          <w:w w:val="106"/>
        </w:rPr>
        <w:t>от</w:t>
      </w:r>
      <w:r>
        <w:rPr>
          <w:color w:val="231F21"/>
        </w:rPr>
        <w:t>дыха</w:t>
      </w:r>
      <w:r>
        <w:rPr>
          <w:color w:val="424142"/>
        </w:rPr>
        <w:t xml:space="preserve">, </w:t>
      </w:r>
      <w:r>
        <w:rPr>
          <w:color w:val="231F21"/>
        </w:rPr>
        <w:t xml:space="preserve">путешествия. Транспорт. </w:t>
      </w:r>
      <w:r>
        <w:rPr>
          <w:color w:val="231F21"/>
          <w:w w:val="106"/>
        </w:rPr>
        <w:t>Покупки.</w:t>
      </w:r>
    </w:p>
    <w:p w14:paraId="453EE26D" w14:textId="77777777" w:rsidR="00D47C57" w:rsidRDefault="00D47C57" w:rsidP="001247FD">
      <w:pPr>
        <w:pStyle w:val="a9"/>
        <w:numPr>
          <w:ilvl w:val="0"/>
          <w:numId w:val="352"/>
        </w:numPr>
        <w:suppressAutoHyphens/>
        <w:autoSpaceDN w:val="0"/>
        <w:spacing w:line="240" w:lineRule="atLeast"/>
        <w:ind w:left="0" w:right="-20" w:firstLine="0"/>
        <w:contextualSpacing w:val="0"/>
        <w:jc w:val="both"/>
        <w:textAlignment w:val="baseline"/>
      </w:pPr>
      <w:r>
        <w:rPr>
          <w:color w:val="231F21"/>
        </w:rPr>
        <w:t>Здоровый образ жизн</w:t>
      </w:r>
      <w:r>
        <w:rPr>
          <w:color w:val="231F21"/>
          <w:spacing w:val="4"/>
        </w:rPr>
        <w:t>и</w:t>
      </w:r>
      <w:r>
        <w:rPr>
          <w:color w:val="424142"/>
        </w:rPr>
        <w:t>:</w:t>
      </w:r>
      <w:r>
        <w:rPr>
          <w:color w:val="231F21"/>
        </w:rPr>
        <w:t>режим труда и отдыха, спор</w:t>
      </w:r>
      <w:r>
        <w:rPr>
          <w:color w:val="231F21"/>
          <w:spacing w:val="-9"/>
        </w:rPr>
        <w:t>т</w:t>
      </w:r>
      <w:r>
        <w:rPr>
          <w:color w:val="424142"/>
        </w:rPr>
        <w:t xml:space="preserve">, </w:t>
      </w:r>
      <w:r>
        <w:rPr>
          <w:color w:val="231F21"/>
          <w:w w:val="109"/>
        </w:rPr>
        <w:t>пи</w:t>
      </w:r>
      <w:r>
        <w:rPr>
          <w:color w:val="231F21"/>
          <w:w w:val="105"/>
        </w:rPr>
        <w:t>тание</w:t>
      </w:r>
      <w:r>
        <w:rPr>
          <w:color w:val="424142"/>
          <w:w w:val="98"/>
        </w:rPr>
        <w:t>.</w:t>
      </w:r>
    </w:p>
    <w:p w14:paraId="1881453E" w14:textId="77777777" w:rsidR="00D47C57" w:rsidRDefault="00D47C57" w:rsidP="001247FD">
      <w:pPr>
        <w:pStyle w:val="a9"/>
        <w:numPr>
          <w:ilvl w:val="0"/>
          <w:numId w:val="352"/>
        </w:numPr>
        <w:suppressAutoHyphens/>
        <w:autoSpaceDN w:val="0"/>
        <w:spacing w:line="240" w:lineRule="atLeast"/>
        <w:ind w:left="0" w:right="-20" w:firstLine="0"/>
        <w:contextualSpacing w:val="0"/>
        <w:jc w:val="both"/>
        <w:textAlignment w:val="baseline"/>
      </w:pPr>
      <w:r>
        <w:rPr>
          <w:color w:val="231F21"/>
        </w:rPr>
        <w:t xml:space="preserve">Школьное </w:t>
      </w:r>
      <w:r>
        <w:rPr>
          <w:color w:val="231F21"/>
          <w:w w:val="106"/>
        </w:rPr>
        <w:t xml:space="preserve">образование, </w:t>
      </w:r>
      <w:r>
        <w:rPr>
          <w:color w:val="231F21"/>
        </w:rPr>
        <w:t xml:space="preserve">школьная жизнь, изучаемые </w:t>
      </w:r>
      <w:r>
        <w:rPr>
          <w:color w:val="231F21"/>
          <w:w w:val="103"/>
        </w:rPr>
        <w:t>пред</w:t>
      </w:r>
      <w:r>
        <w:rPr>
          <w:color w:val="231F21"/>
        </w:rPr>
        <w:t>меты и отношение к ни</w:t>
      </w:r>
      <w:r>
        <w:rPr>
          <w:color w:val="231F21"/>
          <w:spacing w:val="9"/>
        </w:rPr>
        <w:t>м</w:t>
      </w:r>
      <w:r>
        <w:rPr>
          <w:color w:val="424142"/>
        </w:rPr>
        <w:t xml:space="preserve">. </w:t>
      </w:r>
      <w:r>
        <w:rPr>
          <w:color w:val="231F21"/>
        </w:rPr>
        <w:t xml:space="preserve">Переписка с зарубежными </w:t>
      </w:r>
      <w:r>
        <w:rPr>
          <w:color w:val="231F21"/>
          <w:w w:val="105"/>
        </w:rPr>
        <w:t>сверстни</w:t>
      </w:r>
      <w:r>
        <w:rPr>
          <w:color w:val="231F21"/>
        </w:rPr>
        <w:t>ками. Каникулы в различное время года.</w:t>
      </w:r>
    </w:p>
    <w:p w14:paraId="324A269A" w14:textId="77777777" w:rsidR="00D47C57" w:rsidRDefault="00D47C57" w:rsidP="001247FD">
      <w:pPr>
        <w:pStyle w:val="a9"/>
        <w:numPr>
          <w:ilvl w:val="0"/>
          <w:numId w:val="352"/>
        </w:numPr>
        <w:suppressAutoHyphens/>
        <w:autoSpaceDN w:val="0"/>
        <w:spacing w:line="240" w:lineRule="atLeast"/>
        <w:ind w:left="0" w:right="-20" w:firstLine="0"/>
        <w:contextualSpacing w:val="0"/>
        <w:jc w:val="both"/>
        <w:textAlignment w:val="baseline"/>
      </w:pPr>
      <w:r>
        <w:rPr>
          <w:color w:val="231F21"/>
        </w:rPr>
        <w:t>Мир професси</w:t>
      </w:r>
      <w:r>
        <w:rPr>
          <w:color w:val="231F21"/>
          <w:spacing w:val="2"/>
        </w:rPr>
        <w:t>й</w:t>
      </w:r>
      <w:r>
        <w:rPr>
          <w:color w:val="424142"/>
        </w:rPr>
        <w:t xml:space="preserve">. </w:t>
      </w:r>
      <w:r>
        <w:rPr>
          <w:color w:val="231F21"/>
        </w:rPr>
        <w:t xml:space="preserve">Проблемы выбора профессии. Роль </w:t>
      </w:r>
      <w:r>
        <w:rPr>
          <w:color w:val="231F21"/>
          <w:w w:val="105"/>
        </w:rPr>
        <w:t>ин</w:t>
      </w:r>
      <w:r>
        <w:rPr>
          <w:color w:val="231F21"/>
          <w:spacing w:val="7"/>
          <w:w w:val="105"/>
        </w:rPr>
        <w:t>о</w:t>
      </w:r>
      <w:r>
        <w:rPr>
          <w:color w:val="231F21"/>
        </w:rPr>
        <w:t>странного языка в планах на будущее.</w:t>
      </w:r>
    </w:p>
    <w:p w14:paraId="61B7BBEF" w14:textId="77777777" w:rsidR="00D47C57" w:rsidRDefault="00D47C57" w:rsidP="001247FD">
      <w:pPr>
        <w:pStyle w:val="a9"/>
        <w:numPr>
          <w:ilvl w:val="0"/>
          <w:numId w:val="352"/>
        </w:numPr>
        <w:suppressAutoHyphens/>
        <w:autoSpaceDN w:val="0"/>
        <w:spacing w:line="240" w:lineRule="atLeast"/>
        <w:ind w:left="0" w:right="-20" w:firstLine="0"/>
        <w:contextualSpacing w:val="0"/>
        <w:jc w:val="both"/>
        <w:textAlignment w:val="baseline"/>
      </w:pPr>
      <w:r>
        <w:rPr>
          <w:color w:val="231F21"/>
        </w:rPr>
        <w:t>Природа. Проблемы экологи</w:t>
      </w:r>
      <w:r>
        <w:rPr>
          <w:color w:val="231F21"/>
          <w:spacing w:val="8"/>
        </w:rPr>
        <w:t>и</w:t>
      </w:r>
      <w:r>
        <w:rPr>
          <w:color w:val="424142"/>
        </w:rPr>
        <w:t xml:space="preserve">. </w:t>
      </w:r>
      <w:r>
        <w:rPr>
          <w:color w:val="231F21"/>
        </w:rPr>
        <w:t xml:space="preserve">Защита окружающей </w:t>
      </w:r>
      <w:r>
        <w:rPr>
          <w:color w:val="231F21"/>
          <w:w w:val="106"/>
        </w:rPr>
        <w:t>сре</w:t>
      </w:r>
      <w:r>
        <w:rPr>
          <w:color w:val="231F21"/>
        </w:rPr>
        <w:t>д</w:t>
      </w:r>
      <w:r>
        <w:rPr>
          <w:color w:val="231F21"/>
          <w:spacing w:val="8"/>
        </w:rPr>
        <w:t>ы</w:t>
      </w:r>
      <w:r>
        <w:rPr>
          <w:color w:val="424142"/>
        </w:rPr>
        <w:t xml:space="preserve">. </w:t>
      </w:r>
      <w:r>
        <w:rPr>
          <w:color w:val="231F21"/>
        </w:rPr>
        <w:t>Клима</w:t>
      </w:r>
      <w:r>
        <w:rPr>
          <w:color w:val="231F21"/>
          <w:spacing w:val="-4"/>
        </w:rPr>
        <w:t>т</w:t>
      </w:r>
      <w:r>
        <w:rPr>
          <w:color w:val="424142"/>
        </w:rPr>
        <w:t xml:space="preserve">, </w:t>
      </w:r>
      <w:r>
        <w:rPr>
          <w:color w:val="231F21"/>
          <w:w w:val="102"/>
        </w:rPr>
        <w:t>погода.</w:t>
      </w:r>
    </w:p>
    <w:p w14:paraId="60B19F6E" w14:textId="77777777" w:rsidR="00D47C57" w:rsidRDefault="00D47C57" w:rsidP="001247FD">
      <w:pPr>
        <w:pStyle w:val="a9"/>
        <w:numPr>
          <w:ilvl w:val="0"/>
          <w:numId w:val="352"/>
        </w:numPr>
        <w:suppressAutoHyphens/>
        <w:autoSpaceDN w:val="0"/>
        <w:spacing w:line="240" w:lineRule="atLeast"/>
        <w:ind w:left="0" w:right="-20" w:firstLine="0"/>
        <w:contextualSpacing w:val="0"/>
        <w:jc w:val="both"/>
        <w:textAlignment w:val="baseline"/>
      </w:pPr>
      <w:r>
        <w:rPr>
          <w:color w:val="211D1F"/>
        </w:rPr>
        <w:t xml:space="preserve">Средства массовой </w:t>
      </w:r>
      <w:r>
        <w:rPr>
          <w:color w:val="211D1F"/>
          <w:w w:val="106"/>
        </w:rPr>
        <w:t xml:space="preserve">информации </w:t>
      </w:r>
      <w:r>
        <w:rPr>
          <w:color w:val="211D1F"/>
        </w:rPr>
        <w:t xml:space="preserve">и коммуникации </w:t>
      </w:r>
      <w:r>
        <w:rPr>
          <w:color w:val="211D1F"/>
          <w:w w:val="104"/>
        </w:rPr>
        <w:t>(</w:t>
      </w:r>
      <w:r>
        <w:rPr>
          <w:color w:val="211D1F"/>
          <w:w w:val="103"/>
        </w:rPr>
        <w:t xml:space="preserve">npecca, </w:t>
      </w:r>
      <w:r>
        <w:rPr>
          <w:color w:val="211D1F"/>
        </w:rPr>
        <w:t xml:space="preserve">телевидение, радио, </w:t>
      </w:r>
      <w:r>
        <w:rPr>
          <w:color w:val="211D1F"/>
          <w:w w:val="104"/>
        </w:rPr>
        <w:t>Интернет</w:t>
      </w:r>
      <w:r>
        <w:rPr>
          <w:color w:val="211D1F"/>
          <w:spacing w:val="3"/>
          <w:w w:val="105"/>
        </w:rPr>
        <w:t>)</w:t>
      </w:r>
      <w:r>
        <w:rPr>
          <w:color w:val="423F41"/>
          <w:w w:val="117"/>
        </w:rPr>
        <w:t>.</w:t>
      </w:r>
    </w:p>
    <w:p w14:paraId="193E3679" w14:textId="77777777" w:rsidR="00D47C57" w:rsidRDefault="00D47C57" w:rsidP="001247FD">
      <w:pPr>
        <w:pStyle w:val="a9"/>
        <w:numPr>
          <w:ilvl w:val="0"/>
          <w:numId w:val="352"/>
        </w:numPr>
        <w:suppressAutoHyphens/>
        <w:autoSpaceDN w:val="0"/>
        <w:spacing w:line="240" w:lineRule="atLeast"/>
        <w:ind w:left="0" w:right="-20" w:firstLine="0"/>
        <w:contextualSpacing w:val="0"/>
        <w:jc w:val="both"/>
        <w:textAlignment w:val="baseline"/>
      </w:pPr>
      <w:r>
        <w:rPr>
          <w:color w:val="211D1F"/>
        </w:rPr>
        <w:t xml:space="preserve">Страна/страны второго иностранного языка и родная </w:t>
      </w:r>
      <w:r>
        <w:rPr>
          <w:color w:val="211D1F"/>
          <w:w w:val="102"/>
        </w:rPr>
        <w:t>стра</w:t>
      </w:r>
      <w:r>
        <w:rPr>
          <w:color w:val="211D1F"/>
        </w:rPr>
        <w:t>на, их географическое nоложени</w:t>
      </w:r>
      <w:r>
        <w:rPr>
          <w:color w:val="211D1F"/>
          <w:spacing w:val="11"/>
        </w:rPr>
        <w:t>е</w:t>
      </w:r>
      <w:r>
        <w:rPr>
          <w:color w:val="423F41"/>
        </w:rPr>
        <w:t xml:space="preserve">, </w:t>
      </w:r>
      <w:r>
        <w:rPr>
          <w:color w:val="211D1F"/>
        </w:rPr>
        <w:t xml:space="preserve">столицы и круnные города, достоnримечательности, культурные особенности  </w:t>
      </w:r>
      <w:r>
        <w:rPr>
          <w:color w:val="211D1F"/>
          <w:w w:val="104"/>
        </w:rPr>
        <w:t>(</w:t>
      </w:r>
      <w:r>
        <w:rPr>
          <w:color w:val="211D1F"/>
          <w:w w:val="103"/>
        </w:rPr>
        <w:t>националь</w:t>
      </w:r>
      <w:r>
        <w:rPr>
          <w:color w:val="211D1F"/>
        </w:rPr>
        <w:t>ные nраздники,знаменательные даты,традиции,обычаи).Выдающиеся люди, их вклад в науку и мировую культуру.</w:t>
      </w:r>
    </w:p>
    <w:p w14:paraId="02BC8EEF" w14:textId="77777777" w:rsidR="00D47C57" w:rsidRDefault="00D47C57" w:rsidP="00D47C57">
      <w:pPr>
        <w:pStyle w:val="Standard"/>
        <w:spacing w:line="240" w:lineRule="atLeast"/>
        <w:jc w:val="both"/>
      </w:pPr>
    </w:p>
    <w:p w14:paraId="16C42B89" w14:textId="77777777" w:rsidR="00D47C57" w:rsidRPr="00C06267" w:rsidRDefault="00D47C57" w:rsidP="00D47C57">
      <w:pPr>
        <w:pStyle w:val="Standard"/>
        <w:spacing w:line="240" w:lineRule="atLeast"/>
        <w:jc w:val="center"/>
        <w:rPr>
          <w:b/>
        </w:rPr>
      </w:pPr>
      <w:r w:rsidRPr="00C06267">
        <w:rPr>
          <w:b/>
        </w:rPr>
        <w:t>Распределение содержательных линий программы</w:t>
      </w:r>
    </w:p>
    <w:p w14:paraId="7EC6EFE6" w14:textId="77777777" w:rsidR="00D47C57" w:rsidRDefault="00D47C57" w:rsidP="00D47C57">
      <w:pPr>
        <w:pStyle w:val="Standard"/>
        <w:spacing w:line="240" w:lineRule="atLeast"/>
        <w:jc w:val="both"/>
        <w:rPr>
          <w:b/>
          <w:bCs/>
          <w:color w:val="000000"/>
        </w:rPr>
      </w:pPr>
      <w:r>
        <w:rPr>
          <w:b/>
          <w:bCs/>
          <w:color w:val="000000"/>
        </w:rPr>
        <w:t>Введение (1 ч)</w:t>
      </w:r>
    </w:p>
    <w:p w14:paraId="30EE4630" w14:textId="77777777" w:rsidR="00D47C57" w:rsidRDefault="00D47C57" w:rsidP="00D47C57">
      <w:pPr>
        <w:pStyle w:val="Standard"/>
        <w:spacing w:line="240" w:lineRule="atLeast"/>
        <w:jc w:val="both"/>
        <w:rPr>
          <w:b/>
          <w:bCs/>
          <w:color w:val="000000"/>
        </w:rPr>
      </w:pPr>
      <w:r>
        <w:rPr>
          <w:b/>
          <w:bCs/>
          <w:color w:val="000000"/>
        </w:rPr>
        <w:t>Глава 1. Знакомство/Kennenlernen (10 ч)</w:t>
      </w:r>
    </w:p>
    <w:p w14:paraId="40076E30" w14:textId="77777777" w:rsidR="00D47C57" w:rsidRDefault="00D47C57" w:rsidP="00D47C57">
      <w:pPr>
        <w:pStyle w:val="Standard"/>
        <w:spacing w:line="240" w:lineRule="atLeast"/>
        <w:jc w:val="both"/>
      </w:pPr>
      <w:r>
        <w:rPr>
          <w:i/>
        </w:rPr>
        <w:t>Ученики научатся:</w:t>
      </w:r>
      <w:r>
        <w:t xml:space="preserve"> приветствовать людей; представляться и говорить, где живут; заполнять анкету; произносить имя по буквам; говорить, что они любят.</w:t>
      </w:r>
    </w:p>
    <w:p w14:paraId="781AFD9A" w14:textId="77777777" w:rsidR="00D47C57" w:rsidRDefault="00D47C57" w:rsidP="00D47C57">
      <w:pPr>
        <w:pStyle w:val="Standard"/>
        <w:spacing w:line="240" w:lineRule="atLeast"/>
        <w:jc w:val="both"/>
        <w:rPr>
          <w:i/>
        </w:rPr>
      </w:pPr>
      <w:r>
        <w:rPr>
          <w:i/>
        </w:rPr>
        <w:t>Грамматика:</w:t>
      </w:r>
    </w:p>
    <w:p w14:paraId="3E7FF8CD" w14:textId="77777777" w:rsidR="00D47C57" w:rsidRDefault="00D47C57" w:rsidP="00D47C57">
      <w:pPr>
        <w:pStyle w:val="Standard"/>
        <w:spacing w:line="240" w:lineRule="atLeast"/>
        <w:jc w:val="both"/>
      </w:pPr>
      <w:r>
        <w:t xml:space="preserve">личные местоимения: </w:t>
      </w:r>
      <w:r>
        <w:rPr>
          <w:i/>
          <w:iCs/>
        </w:rPr>
        <w:t>ich, du, Sie</w:t>
      </w:r>
      <w:r>
        <w:rPr>
          <w:iCs/>
        </w:rPr>
        <w:t xml:space="preserve">; </w:t>
      </w:r>
      <w:r>
        <w:t xml:space="preserve">глаголы: </w:t>
      </w:r>
      <w:r>
        <w:rPr>
          <w:i/>
          <w:iCs/>
        </w:rPr>
        <w:t>heißen, wohnen, mögen, sein;</w:t>
      </w:r>
      <w:r>
        <w:t xml:space="preserve"> вопросы с вопросительным словом </w:t>
      </w:r>
      <w:r>
        <w:rPr>
          <w:i/>
          <w:iCs/>
        </w:rPr>
        <w:t xml:space="preserve">(wie, was, wo, woher) </w:t>
      </w:r>
      <w:r>
        <w:t>и ответы на них; порядок слов; интонация простого предложения.</w:t>
      </w:r>
    </w:p>
    <w:p w14:paraId="4E78B40D" w14:textId="77777777" w:rsidR="00D47C57" w:rsidRDefault="00D47C57" w:rsidP="00D47C57">
      <w:pPr>
        <w:pStyle w:val="Standard"/>
        <w:spacing w:line="240" w:lineRule="atLeast"/>
        <w:jc w:val="both"/>
        <w:rPr>
          <w:i/>
        </w:rPr>
      </w:pPr>
      <w:r>
        <w:rPr>
          <w:i/>
        </w:rPr>
        <w:t>Чтение, говорение, аудирование, письмо:</w:t>
      </w:r>
    </w:p>
    <w:p w14:paraId="07A03FED" w14:textId="77777777" w:rsidR="00D47C57" w:rsidRDefault="00D47C57" w:rsidP="00D47C57">
      <w:pPr>
        <w:pStyle w:val="Standard"/>
        <w:spacing w:line="240" w:lineRule="atLeast"/>
        <w:jc w:val="both"/>
      </w:pPr>
      <w:r>
        <w:t xml:space="preserve">ведут этикетный диалог в ситуации бытового общения (приветствуют, прощаются, узнают, как дела, знакомятся, расспрашивают о возрасте); воспроизводят графически и каллиграфически корректно все буквы немецкого алфавита и основные буквосочетания; различают на слух и адекватно произносят все звуки немецкого языка; соблюдают правильное ударение в словах и фразах, интонацию в целом; употребляют глаголы </w:t>
      </w:r>
      <w:r>
        <w:rPr>
          <w:i/>
          <w:iCs/>
        </w:rPr>
        <w:t>heiß</w:t>
      </w:r>
      <w:r>
        <w:rPr>
          <w:i/>
          <w:iCs/>
          <w:lang w:val="en-US"/>
        </w:rPr>
        <w:t>en</w:t>
      </w:r>
      <w:r>
        <w:rPr>
          <w:i/>
          <w:iCs/>
        </w:rPr>
        <w:t xml:space="preserve">, </w:t>
      </w:r>
      <w:r>
        <w:rPr>
          <w:i/>
          <w:iCs/>
          <w:lang w:val="en-US"/>
        </w:rPr>
        <w:t>wohnen</w:t>
      </w:r>
      <w:r>
        <w:rPr>
          <w:i/>
          <w:iCs/>
        </w:rPr>
        <w:t xml:space="preserve">, </w:t>
      </w:r>
      <w:r>
        <w:rPr>
          <w:i/>
          <w:iCs/>
          <w:lang w:val="en-US"/>
        </w:rPr>
        <w:t>m</w:t>
      </w:r>
      <w:r>
        <w:rPr>
          <w:i/>
          <w:iCs/>
        </w:rPr>
        <w:t>ö</w:t>
      </w:r>
      <w:r>
        <w:rPr>
          <w:i/>
          <w:iCs/>
          <w:lang w:val="en-US"/>
        </w:rPr>
        <w:t>gen</w:t>
      </w:r>
      <w:r>
        <w:rPr>
          <w:i/>
          <w:iCs/>
        </w:rPr>
        <w:t xml:space="preserve">, </w:t>
      </w:r>
      <w:r>
        <w:rPr>
          <w:i/>
          <w:iCs/>
          <w:lang w:val="en-US"/>
        </w:rPr>
        <w:t>sein</w:t>
      </w:r>
      <w:r>
        <w:t>в утвердительных и вопросительных предложениях в первом, втором лице и вежливой форме; заполняют анкету; читают и пишут по образцу сообщения в чате; знакомятся с достопримечательностями и формулами приветствия немецкоязычных стран</w:t>
      </w:r>
    </w:p>
    <w:p w14:paraId="29C11B79" w14:textId="77777777" w:rsidR="00D47C57" w:rsidRDefault="00D47C57" w:rsidP="00D47C57">
      <w:pPr>
        <w:pStyle w:val="Standard"/>
        <w:spacing w:line="240" w:lineRule="atLeast"/>
        <w:jc w:val="both"/>
        <w:rPr>
          <w:b/>
          <w:bCs/>
          <w:color w:val="000000"/>
        </w:rPr>
      </w:pPr>
      <w:r>
        <w:rPr>
          <w:b/>
          <w:bCs/>
          <w:color w:val="000000"/>
        </w:rPr>
        <w:t>Глава 2. Мой класс/MeineKlasse (9ч)</w:t>
      </w:r>
    </w:p>
    <w:p w14:paraId="7047C985" w14:textId="77777777" w:rsidR="00D47C57" w:rsidRDefault="00D47C57" w:rsidP="00D47C57">
      <w:pPr>
        <w:pStyle w:val="Standard"/>
        <w:spacing w:line="240" w:lineRule="atLeast"/>
        <w:jc w:val="both"/>
      </w:pPr>
      <w:r>
        <w:rPr>
          <w:i/>
          <w:color w:val="000000"/>
        </w:rPr>
        <w:t>Ученики научатся:</w:t>
      </w:r>
      <w:r>
        <w:rPr>
          <w:color w:val="000000"/>
        </w:rPr>
        <w:t xml:space="preserve"> называть </w:t>
      </w:r>
      <w:r>
        <w:t>числа от 0 до 1000; диктовать телефонные номера; говорить о людях и предметах;   говорить, что они любят, а что нет.</w:t>
      </w:r>
    </w:p>
    <w:p w14:paraId="0D0AE7FC" w14:textId="77777777" w:rsidR="00D47C57" w:rsidRDefault="00D47C57" w:rsidP="00D47C57">
      <w:pPr>
        <w:pStyle w:val="Standard"/>
        <w:spacing w:line="240" w:lineRule="atLeast"/>
        <w:jc w:val="both"/>
        <w:rPr>
          <w:i/>
        </w:rPr>
      </w:pPr>
      <w:r>
        <w:rPr>
          <w:i/>
        </w:rPr>
        <w:t>Грамматика, лексика, фонетика:</w:t>
      </w:r>
    </w:p>
    <w:p w14:paraId="76725AFA" w14:textId="77777777" w:rsidR="00D47C57" w:rsidRDefault="00D47C57" w:rsidP="00D47C57">
      <w:pPr>
        <w:pStyle w:val="Standard"/>
        <w:spacing w:line="240" w:lineRule="atLeast"/>
        <w:jc w:val="both"/>
      </w:pPr>
      <w:r>
        <w:lastRenderedPageBreak/>
        <w:t xml:space="preserve">личные местоимения: </w:t>
      </w:r>
      <w:r>
        <w:rPr>
          <w:i/>
          <w:iCs/>
        </w:rPr>
        <w:t>er/sie, wir, ihr; г</w:t>
      </w:r>
      <w:r>
        <w:t xml:space="preserve">лаголы: </w:t>
      </w:r>
      <w:r>
        <w:rPr>
          <w:i/>
          <w:iCs/>
        </w:rPr>
        <w:t>kommen, heißen, mögen</w:t>
      </w:r>
      <w:r>
        <w:t xml:space="preserve">, </w:t>
      </w:r>
      <w:r>
        <w:rPr>
          <w:i/>
          <w:iCs/>
        </w:rPr>
        <w:t>sein; о</w:t>
      </w:r>
      <w:r>
        <w:t xml:space="preserve">пределённый и неопределённый артикли: </w:t>
      </w:r>
      <w:r>
        <w:rPr>
          <w:i/>
          <w:iCs/>
        </w:rPr>
        <w:t xml:space="preserve">der, das, die, ein, eine; </w:t>
      </w:r>
      <w:r>
        <w:t xml:space="preserve">притяжательные местоимения: </w:t>
      </w:r>
      <w:r>
        <w:rPr>
          <w:i/>
          <w:iCs/>
        </w:rPr>
        <w:t xml:space="preserve">mein, dein; </w:t>
      </w:r>
      <w:r>
        <w:rPr>
          <w:iCs/>
        </w:rPr>
        <w:t>п</w:t>
      </w:r>
      <w:r>
        <w:t xml:space="preserve">редлоги: </w:t>
      </w:r>
      <w:r>
        <w:rPr>
          <w:i/>
          <w:iCs/>
        </w:rPr>
        <w:t xml:space="preserve">in, auf; </w:t>
      </w:r>
      <w:r>
        <w:t>числа; школьные принадлежности;названия некоторых школьных предметов</w:t>
      </w:r>
      <w:r>
        <w:rPr>
          <w:i/>
          <w:iCs/>
        </w:rPr>
        <w:t xml:space="preserve">; </w:t>
      </w:r>
      <w:r>
        <w:t>ударение в предложении; интонация</w:t>
      </w:r>
      <w:r>
        <w:rPr>
          <w:i/>
          <w:iCs/>
        </w:rPr>
        <w:t xml:space="preserve">; </w:t>
      </w:r>
      <w:r>
        <w:t>вопросительного предложения; словарное ударение.</w:t>
      </w:r>
    </w:p>
    <w:p w14:paraId="1C191E03" w14:textId="77777777" w:rsidR="00D47C57" w:rsidRDefault="00D47C57" w:rsidP="00D47C57">
      <w:pPr>
        <w:pStyle w:val="Standard"/>
        <w:spacing w:line="240" w:lineRule="atLeast"/>
        <w:jc w:val="both"/>
        <w:rPr>
          <w:i/>
        </w:rPr>
      </w:pPr>
      <w:r>
        <w:rPr>
          <w:i/>
        </w:rPr>
        <w:t>Чтение, говорение, аудирование, письмо:</w:t>
      </w:r>
    </w:p>
    <w:p w14:paraId="0AA10FDE" w14:textId="77777777" w:rsidR="00D47C57" w:rsidRDefault="00D47C57" w:rsidP="00D47C57">
      <w:pPr>
        <w:pStyle w:val="Standard"/>
        <w:spacing w:line="240" w:lineRule="atLeast"/>
        <w:jc w:val="both"/>
      </w:pPr>
      <w:r>
        <w:t xml:space="preserve">ведут диалог-расспрос (о том, какие школьные предметы нравятся, какие нет); рассказывают о своём друге/своей подруге; оперируют активной лексикой в процессе общения; воспроизводят наизусть тексты рифмовок; понимают на слух речь учителя, одноклассников и небольшие доступные тексты в аудио записи, построенные на изученном языковом материале: краткие диалоги, рифмовки, песни; вербально или невербально реагируют на услышанное;понимают на слух и произносят цифры и группы цифр; называют телефонные номера; произносят имена и фамилии по буквам; выразительно читают вслух небольшие тексты, построенные на изученном языковом материале; пишут небольшой рассказ о себе, своём друге/своей подруге с опорой на образец; соблюдают правильное ударение в словах и фразах, интонацию в целом; употребляют спряжение известных глаголов в утвердительных и вопросительных предложениях, определённые и неопределённые артикли в ед. числе, притяжательные местоимения </w:t>
      </w:r>
      <w:r>
        <w:rPr>
          <w:i/>
          <w:iCs/>
        </w:rPr>
        <w:t>mein, dein</w:t>
      </w:r>
      <w:r>
        <w:t>, числительные (количественные от 1 до 1000)</w:t>
      </w:r>
    </w:p>
    <w:p w14:paraId="5FEA62A8" w14:textId="77777777" w:rsidR="00D47C57" w:rsidRDefault="00D47C57" w:rsidP="00D47C57">
      <w:pPr>
        <w:pStyle w:val="Standard"/>
        <w:spacing w:line="240" w:lineRule="atLeast"/>
        <w:jc w:val="both"/>
        <w:rPr>
          <w:b/>
          <w:bCs/>
          <w:color w:val="000000"/>
        </w:rPr>
      </w:pPr>
      <w:r>
        <w:rPr>
          <w:b/>
          <w:bCs/>
          <w:color w:val="000000"/>
        </w:rPr>
        <w:t>Глава 3. Животные/Tiere (9 ч)</w:t>
      </w:r>
    </w:p>
    <w:p w14:paraId="3DD7AAE9" w14:textId="77777777" w:rsidR="00D47C57" w:rsidRDefault="00D47C57" w:rsidP="00D47C57">
      <w:pPr>
        <w:pStyle w:val="Standard"/>
        <w:spacing w:line="240" w:lineRule="atLeast"/>
        <w:jc w:val="both"/>
      </w:pPr>
      <w:r>
        <w:rPr>
          <w:i/>
          <w:color w:val="000000"/>
        </w:rPr>
        <w:t>Ученики научатся:</w:t>
      </w:r>
      <w:r>
        <w:rPr>
          <w:color w:val="000000"/>
        </w:rPr>
        <w:t xml:space="preserve"> говорить </w:t>
      </w:r>
      <w:r>
        <w:t>о животных; проводить интервью в классе; понимать текст о животных; описывать животных; называть цвета.</w:t>
      </w:r>
    </w:p>
    <w:p w14:paraId="15C48B5B" w14:textId="77777777" w:rsidR="00D47C57" w:rsidRDefault="00D47C57" w:rsidP="00D47C57">
      <w:pPr>
        <w:pStyle w:val="Standard"/>
        <w:spacing w:line="240" w:lineRule="atLeast"/>
        <w:jc w:val="both"/>
        <w:rPr>
          <w:i/>
        </w:rPr>
      </w:pPr>
      <w:r>
        <w:rPr>
          <w:i/>
        </w:rPr>
        <w:t>Грамматика, лексика, фонетика:</w:t>
      </w:r>
    </w:p>
    <w:p w14:paraId="3022EC50" w14:textId="77777777" w:rsidR="00D47C57" w:rsidRDefault="00D47C57" w:rsidP="00D47C57">
      <w:pPr>
        <w:pStyle w:val="Standard"/>
        <w:spacing w:line="240" w:lineRule="atLeast"/>
        <w:jc w:val="both"/>
      </w:pPr>
      <w:r>
        <w:t xml:space="preserve">спряжение глаголов </w:t>
      </w:r>
      <w:r>
        <w:rPr>
          <w:i/>
          <w:iCs/>
        </w:rPr>
        <w:t>haben, sein</w:t>
      </w:r>
      <w:r>
        <w:rPr>
          <w:iCs/>
        </w:rPr>
        <w:t>; в</w:t>
      </w:r>
      <w:r>
        <w:t>опросы без вопросительного слова</w:t>
      </w:r>
      <w:r>
        <w:rPr>
          <w:iCs/>
        </w:rPr>
        <w:t>; в</w:t>
      </w:r>
      <w:r>
        <w:t>инительный падеж</w:t>
      </w:r>
      <w:r>
        <w:rPr>
          <w:iCs/>
        </w:rPr>
        <w:t>; м</w:t>
      </w:r>
      <w:r>
        <w:t>ножественное число существительных</w:t>
      </w:r>
      <w:r>
        <w:rPr>
          <w:iCs/>
        </w:rPr>
        <w:t>; н</w:t>
      </w:r>
      <w:r>
        <w:t>азвания животных, цветов, континентов и частей света</w:t>
      </w:r>
      <w:r>
        <w:rPr>
          <w:iCs/>
        </w:rPr>
        <w:t>; с</w:t>
      </w:r>
      <w:r>
        <w:t>ловарное ударение, краткие и долгие гласные.</w:t>
      </w:r>
    </w:p>
    <w:p w14:paraId="46D09320" w14:textId="77777777" w:rsidR="00D47C57" w:rsidRDefault="00D47C57" w:rsidP="00D47C57">
      <w:pPr>
        <w:pStyle w:val="Standard"/>
        <w:spacing w:line="240" w:lineRule="atLeast"/>
        <w:jc w:val="both"/>
        <w:rPr>
          <w:i/>
        </w:rPr>
      </w:pPr>
      <w:r>
        <w:rPr>
          <w:i/>
        </w:rPr>
        <w:t>Чтение, говорение, аудирование, письмо:</w:t>
      </w:r>
    </w:p>
    <w:p w14:paraId="4AA91934" w14:textId="77777777" w:rsidR="00D47C57" w:rsidRDefault="00D47C57" w:rsidP="00D47C57">
      <w:pPr>
        <w:pStyle w:val="Standard"/>
        <w:spacing w:line="240" w:lineRule="atLeast"/>
        <w:jc w:val="both"/>
      </w:pPr>
      <w:r>
        <w:t>ведут диалог-расспрос (о животных); рассказывают (о своих животных); оперируют активной лексикой в процессе общения; п</w:t>
      </w:r>
      <w:r>
        <w:rPr>
          <w:color w:val="000000"/>
        </w:rPr>
        <w:t>онимают на слух речь учителя, одноклассников и небольшие доступные тексты в аудиозаписи</w:t>
      </w:r>
      <w:r>
        <w:t>; в</w:t>
      </w:r>
      <w:r>
        <w:rPr>
          <w:color w:val="000000"/>
        </w:rPr>
        <w:t>ыразительно читают вслух небольшие тексты, построенные на изученном языковом материале</w:t>
      </w:r>
      <w:r>
        <w:t>; пишут небольшой рассказ о себе, своих игрушках, о том, что они умеют делать, с опорой на образец; соблюдают правильное ударение в словах и предложениях, интонацию в целом; проводят интервью о любимых животных и сообщения на основе собранного материала; употребляют винительный падеж и множественное число существительных, вопросы без вопро</w:t>
      </w:r>
      <w:r>
        <w:rPr>
          <w:color w:val="000000"/>
        </w:rPr>
        <w:t>сительного слова.</w:t>
      </w:r>
    </w:p>
    <w:p w14:paraId="5438ACEA" w14:textId="77777777" w:rsidR="00D47C57" w:rsidRDefault="00D47C57" w:rsidP="00D47C57">
      <w:pPr>
        <w:pStyle w:val="Standard"/>
        <w:spacing w:line="240" w:lineRule="atLeast"/>
        <w:jc w:val="both"/>
      </w:pPr>
      <w:r>
        <w:rPr>
          <w:b/>
          <w:bCs/>
          <w:color w:val="000000"/>
        </w:rPr>
        <w:t>Маленькая перемена/KleinePause</w:t>
      </w:r>
      <w:r>
        <w:rPr>
          <w:b/>
          <w:bCs/>
        </w:rPr>
        <w:t xml:space="preserve"> (Повторение ) (2 ч)</w:t>
      </w:r>
    </w:p>
    <w:p w14:paraId="1D4E82B9" w14:textId="77777777" w:rsidR="00D47C57" w:rsidRDefault="00D47C57" w:rsidP="001247FD">
      <w:pPr>
        <w:pStyle w:val="a9"/>
        <w:numPr>
          <w:ilvl w:val="0"/>
          <w:numId w:val="354"/>
        </w:numPr>
        <w:suppressAutoHyphens/>
        <w:autoSpaceDN w:val="0"/>
        <w:spacing w:line="240" w:lineRule="atLeast"/>
        <w:ind w:left="0" w:firstLine="0"/>
        <w:contextualSpacing w:val="0"/>
        <w:jc w:val="both"/>
        <w:textAlignment w:val="baseline"/>
      </w:pPr>
      <w:r>
        <w:t>Делают учебные плакаты.</w:t>
      </w:r>
    </w:p>
    <w:p w14:paraId="67F9B464" w14:textId="77777777" w:rsidR="00D47C57" w:rsidRDefault="00D47C57" w:rsidP="001247FD">
      <w:pPr>
        <w:pStyle w:val="a9"/>
        <w:numPr>
          <w:ilvl w:val="0"/>
          <w:numId w:val="354"/>
        </w:numPr>
        <w:suppressAutoHyphens/>
        <w:autoSpaceDN w:val="0"/>
        <w:spacing w:line="240" w:lineRule="atLeast"/>
        <w:ind w:left="0" w:firstLine="0"/>
        <w:contextualSpacing w:val="0"/>
        <w:jc w:val="both"/>
        <w:textAlignment w:val="baseline"/>
      </w:pPr>
      <w:r>
        <w:t>Составляют диалоги, оперируют активной лексикой в процессе общения.</w:t>
      </w:r>
    </w:p>
    <w:p w14:paraId="718A6194" w14:textId="77777777" w:rsidR="00D47C57" w:rsidRDefault="00D47C57" w:rsidP="001247FD">
      <w:pPr>
        <w:pStyle w:val="a9"/>
        <w:numPr>
          <w:ilvl w:val="0"/>
          <w:numId w:val="354"/>
        </w:numPr>
        <w:suppressAutoHyphens/>
        <w:autoSpaceDN w:val="0"/>
        <w:spacing w:line="240" w:lineRule="atLeast"/>
        <w:ind w:left="0" w:firstLine="0"/>
        <w:contextualSpacing w:val="0"/>
        <w:jc w:val="both"/>
        <w:textAlignment w:val="baseline"/>
      </w:pPr>
      <w:r>
        <w:t>Читают и воспроизводят стихотворение.</w:t>
      </w:r>
    </w:p>
    <w:p w14:paraId="64CE5144" w14:textId="77777777" w:rsidR="00D47C57" w:rsidRDefault="00D47C57" w:rsidP="001247FD">
      <w:pPr>
        <w:pStyle w:val="a9"/>
        <w:numPr>
          <w:ilvl w:val="0"/>
          <w:numId w:val="354"/>
        </w:numPr>
        <w:suppressAutoHyphens/>
        <w:autoSpaceDN w:val="0"/>
        <w:spacing w:line="240" w:lineRule="atLeast"/>
        <w:ind w:left="0" w:firstLine="0"/>
        <w:contextualSpacing w:val="0"/>
        <w:jc w:val="both"/>
        <w:textAlignment w:val="baseline"/>
      </w:pPr>
      <w:r>
        <w:t>Играют в грамматические игры.</w:t>
      </w:r>
    </w:p>
    <w:p w14:paraId="5A108A20" w14:textId="77777777" w:rsidR="00D47C57" w:rsidRDefault="00D47C57" w:rsidP="00D47C57">
      <w:pPr>
        <w:pStyle w:val="Standard"/>
        <w:spacing w:line="240" w:lineRule="atLeast"/>
        <w:jc w:val="both"/>
        <w:rPr>
          <w:b/>
          <w:bCs/>
          <w:color w:val="000000"/>
        </w:rPr>
      </w:pPr>
      <w:r>
        <w:rPr>
          <w:b/>
          <w:bCs/>
          <w:color w:val="000000"/>
        </w:rPr>
        <w:t>Глава 4. Мой день в школе/MeinSchultag(9ч)</w:t>
      </w:r>
    </w:p>
    <w:p w14:paraId="478FC118" w14:textId="77777777" w:rsidR="00D47C57" w:rsidRDefault="00D47C57" w:rsidP="00D47C57">
      <w:pPr>
        <w:pStyle w:val="Standard"/>
        <w:spacing w:line="240" w:lineRule="atLeast"/>
        <w:jc w:val="both"/>
      </w:pPr>
      <w:r>
        <w:rPr>
          <w:i/>
        </w:rPr>
        <w:t>Ученики научатся:</w:t>
      </w:r>
      <w:r>
        <w:t xml:space="preserve"> называть дни недели и время суток; описывать свой распорядок дня; понимать и составлять тексты о школе.</w:t>
      </w:r>
    </w:p>
    <w:p w14:paraId="70EF9CE4" w14:textId="77777777" w:rsidR="00D47C57" w:rsidRDefault="00D47C57" w:rsidP="00D47C57">
      <w:pPr>
        <w:pStyle w:val="Standard"/>
        <w:spacing w:line="240" w:lineRule="atLeast"/>
        <w:jc w:val="both"/>
        <w:rPr>
          <w:i/>
        </w:rPr>
      </w:pPr>
      <w:r>
        <w:rPr>
          <w:i/>
        </w:rPr>
        <w:t>Грамматика, лексика, фонетика:</w:t>
      </w:r>
    </w:p>
    <w:p w14:paraId="3362DB9A" w14:textId="77777777" w:rsidR="00D47C57" w:rsidRDefault="00D47C57" w:rsidP="00D47C57">
      <w:pPr>
        <w:pStyle w:val="Standard"/>
        <w:spacing w:line="240" w:lineRule="atLeast"/>
        <w:jc w:val="both"/>
      </w:pPr>
      <w:r>
        <w:t xml:space="preserve">указание времени; порядок слов в предложениях с указанием времени; предлоги: </w:t>
      </w:r>
      <w:r>
        <w:rPr>
          <w:i/>
          <w:iCs/>
        </w:rPr>
        <w:t>um, von ... bis, am</w:t>
      </w:r>
      <w:r>
        <w:t>; названия часов, времени суток, дней недели, школьных предметов; краткая и долгая гласная</w:t>
      </w:r>
    </w:p>
    <w:p w14:paraId="728F77B0" w14:textId="77777777" w:rsidR="00D47C57" w:rsidRDefault="00D47C57" w:rsidP="00D47C57">
      <w:pPr>
        <w:pStyle w:val="Standard"/>
        <w:spacing w:line="240" w:lineRule="atLeast"/>
        <w:jc w:val="both"/>
        <w:rPr>
          <w:i/>
        </w:rPr>
      </w:pPr>
      <w:r>
        <w:rPr>
          <w:i/>
        </w:rPr>
        <w:t>Чтение, говорение, аудирование, письмо:</w:t>
      </w:r>
    </w:p>
    <w:p w14:paraId="04EF857D" w14:textId="77777777" w:rsidR="00D47C57" w:rsidRDefault="00D47C57" w:rsidP="00D47C57">
      <w:pPr>
        <w:pStyle w:val="Standard"/>
        <w:spacing w:line="240" w:lineRule="atLeast"/>
        <w:jc w:val="both"/>
      </w:pPr>
      <w:r>
        <w:t xml:space="preserve">рассказывают о себе, включая информацию о школьных уроках, с указанием времени; оперируют активной лексикой в процессе общения; пишут электронное письмо о себе по образцу; читают, понимают и составляют своё расписание уроков с указанием дней недели и времени; понимают на слух речь учителя, одноклассников и небольшие доступные тексты в аудиозаписи, построенные на изученном языковом материале, находят запрашиваемую информацию; вербально или невербально реагируют на услышанное; соблюдают правильное ударение в словах и предложениях, интонацию в целом; слушают и выразительно читают стихотворение; потребляют предложения с указанием </w:t>
      </w:r>
      <w:r>
        <w:lastRenderedPageBreak/>
        <w:t>времени, соблюдая правильный порядок слов и временные предлоги; рассказывают о распорядке дня; знакомятся со страноведческой информацией о школе в немецкоязычных странах</w:t>
      </w:r>
    </w:p>
    <w:p w14:paraId="73E0CB46" w14:textId="77777777" w:rsidR="00D47C57" w:rsidRDefault="00D47C57" w:rsidP="00D47C57">
      <w:pPr>
        <w:pStyle w:val="Standard"/>
        <w:spacing w:line="240" w:lineRule="atLeast"/>
        <w:jc w:val="both"/>
      </w:pPr>
      <w:r>
        <w:rPr>
          <w:b/>
          <w:bCs/>
          <w:color w:val="000000"/>
        </w:rPr>
        <w:t>Глава 5. Хобби/Hobbys</w:t>
      </w:r>
      <w:r>
        <w:rPr>
          <w:b/>
          <w:bCs/>
        </w:rPr>
        <w:t>(9 ч)</w:t>
      </w:r>
    </w:p>
    <w:p w14:paraId="11E3257B" w14:textId="77777777" w:rsidR="00D47C57" w:rsidRDefault="00D47C57" w:rsidP="00D47C57">
      <w:pPr>
        <w:pStyle w:val="Standard"/>
        <w:spacing w:line="240" w:lineRule="atLeast"/>
        <w:jc w:val="both"/>
      </w:pPr>
      <w:r>
        <w:rPr>
          <w:i/>
        </w:rPr>
        <w:t>Ученики научатся:</w:t>
      </w:r>
      <w:r>
        <w:t>говорить о хобби; договариваться о встрече; говорить, что они умеют, а что нет; спрашивать разрешения; читать и описывать статистические данные.</w:t>
      </w:r>
    </w:p>
    <w:p w14:paraId="5221ACA2" w14:textId="77777777" w:rsidR="00D47C57" w:rsidRDefault="00D47C57" w:rsidP="00D47C57">
      <w:pPr>
        <w:pStyle w:val="Standard"/>
        <w:spacing w:line="240" w:lineRule="atLeast"/>
        <w:jc w:val="both"/>
        <w:rPr>
          <w:i/>
        </w:rPr>
      </w:pPr>
      <w:r>
        <w:rPr>
          <w:i/>
        </w:rPr>
        <w:t>Грамматика, лексика, фонетика:</w:t>
      </w:r>
    </w:p>
    <w:p w14:paraId="70E8B198" w14:textId="77777777" w:rsidR="00D47C57" w:rsidRDefault="00D47C57" w:rsidP="00D47C57">
      <w:pPr>
        <w:pStyle w:val="Standard"/>
        <w:spacing w:line="240" w:lineRule="atLeast"/>
        <w:jc w:val="both"/>
      </w:pPr>
      <w:r>
        <w:t xml:space="preserve">глаголы с изменяемой корневой гласной: </w:t>
      </w:r>
      <w:r>
        <w:rPr>
          <w:i/>
          <w:iCs/>
        </w:rPr>
        <w:t>fahren, lesen, sehen; м</w:t>
      </w:r>
      <w:r>
        <w:t xml:space="preserve">одальный глагол </w:t>
      </w:r>
      <w:r>
        <w:rPr>
          <w:iCs/>
        </w:rPr>
        <w:t>kö</w:t>
      </w:r>
      <w:r>
        <w:rPr>
          <w:iCs/>
          <w:lang w:val="en-US"/>
        </w:rPr>
        <w:t>nnen</w:t>
      </w:r>
      <w:r>
        <w:rPr>
          <w:iCs/>
        </w:rPr>
        <w:t>; г</w:t>
      </w:r>
      <w:r>
        <w:t>лаголы с отделяемой приставкой, рамочная конструкция</w:t>
      </w:r>
      <w:r>
        <w:rPr>
          <w:iCs/>
        </w:rPr>
        <w:t>; к</w:t>
      </w:r>
      <w:r>
        <w:t>раткая и долгая гласная.</w:t>
      </w:r>
    </w:p>
    <w:p w14:paraId="29F1FFE4" w14:textId="77777777" w:rsidR="00D47C57" w:rsidRDefault="00D47C57" w:rsidP="00D47C57">
      <w:pPr>
        <w:pStyle w:val="Standard"/>
        <w:spacing w:line="240" w:lineRule="atLeast"/>
        <w:jc w:val="both"/>
        <w:rPr>
          <w:i/>
        </w:rPr>
      </w:pPr>
      <w:r>
        <w:rPr>
          <w:i/>
        </w:rPr>
        <w:t>Чтение, говорение, аудирование, письмо:</w:t>
      </w:r>
    </w:p>
    <w:p w14:paraId="43F2A86B" w14:textId="77777777" w:rsidR="00D47C57" w:rsidRDefault="00D47C57" w:rsidP="00D47C57">
      <w:pPr>
        <w:pStyle w:val="Standard"/>
        <w:spacing w:line="240" w:lineRule="atLeast"/>
        <w:jc w:val="both"/>
      </w:pPr>
      <w:r>
        <w:t>ведут диалоги о своём хобби, о том, что умеют и не умеют делать; рассказывают о своём хобби, оперируют активной лексикой в процессе общения; договариваются о встрече; спрашивают разрешения, используя модальные глаголы; понимают на слух речь учителя, высказывания одноклассников; читают предложения с правильным фразовым и логическим ударением; соблюдают правильное ударение в словах и предложениях, интонацию в целом; читают и описывают статистическую информацию; употребляют глаголы с отделяемыми приставками, соблюдая рамочную конструкцию.</w:t>
      </w:r>
    </w:p>
    <w:p w14:paraId="4F33DB80" w14:textId="77777777" w:rsidR="00D47C57" w:rsidRDefault="00D47C57" w:rsidP="00D47C57">
      <w:pPr>
        <w:pStyle w:val="Standard"/>
        <w:spacing w:line="240" w:lineRule="atLeast"/>
        <w:jc w:val="both"/>
      </w:pPr>
      <w:r>
        <w:rPr>
          <w:b/>
          <w:bCs/>
          <w:color w:val="000000"/>
        </w:rPr>
        <w:t>Глава 6. Моясемья/</w:t>
      </w:r>
      <w:r>
        <w:rPr>
          <w:b/>
          <w:bCs/>
          <w:color w:val="000000"/>
          <w:lang w:val="en-US"/>
        </w:rPr>
        <w:t>MeineFamilie</w:t>
      </w:r>
      <w:r>
        <w:rPr>
          <w:b/>
          <w:bCs/>
        </w:rPr>
        <w:t>(8ч)</w:t>
      </w:r>
    </w:p>
    <w:p w14:paraId="1378940C" w14:textId="77777777" w:rsidR="00D47C57" w:rsidRDefault="00D47C57" w:rsidP="00D47C57">
      <w:pPr>
        <w:pStyle w:val="Standard"/>
        <w:spacing w:line="240" w:lineRule="atLeast"/>
        <w:jc w:val="both"/>
      </w:pPr>
      <w:r>
        <w:rPr>
          <w:i/>
        </w:rPr>
        <w:t>Ученики научатся:</w:t>
      </w:r>
      <w:r>
        <w:t>описывать картинку; рассказывать о семье; понимать текст о семье; говорить о профессиях.</w:t>
      </w:r>
    </w:p>
    <w:p w14:paraId="13D43BF8" w14:textId="77777777" w:rsidR="00D47C57" w:rsidRDefault="00D47C57" w:rsidP="00D47C57">
      <w:pPr>
        <w:pStyle w:val="Standard"/>
        <w:spacing w:line="240" w:lineRule="atLeast"/>
        <w:jc w:val="both"/>
        <w:rPr>
          <w:i/>
        </w:rPr>
      </w:pPr>
      <w:r>
        <w:rPr>
          <w:i/>
        </w:rPr>
        <w:t>Грамматика, лексика, фонетика:</w:t>
      </w:r>
    </w:p>
    <w:p w14:paraId="500D67FE" w14:textId="77777777" w:rsidR="00D47C57" w:rsidRDefault="00D47C57" w:rsidP="00D47C57">
      <w:pPr>
        <w:pStyle w:val="Standard"/>
        <w:spacing w:line="240" w:lineRule="atLeast"/>
        <w:jc w:val="both"/>
      </w:pPr>
      <w:r>
        <w:t xml:space="preserve">притяжательные местоимения </w:t>
      </w:r>
      <w:r>
        <w:rPr>
          <w:i/>
          <w:iCs/>
        </w:rPr>
        <w:t xml:space="preserve">sein, ihr, unser; </w:t>
      </w:r>
      <w:r>
        <w:rPr>
          <w:iCs/>
        </w:rPr>
        <w:t>п</w:t>
      </w:r>
      <w:r>
        <w:t>рофессии мужского и женского рода, слова, обозначающие родство;</w:t>
      </w:r>
      <w:r>
        <w:rPr>
          <w:iCs/>
        </w:rPr>
        <w:t>п</w:t>
      </w:r>
      <w:r>
        <w:t xml:space="preserve">роизношение окончаний </w:t>
      </w:r>
      <w:r>
        <w:rPr>
          <w:i/>
          <w:iCs/>
        </w:rPr>
        <w:t>-er, -e.</w:t>
      </w:r>
    </w:p>
    <w:p w14:paraId="2D5B5F61" w14:textId="77777777" w:rsidR="00D47C57" w:rsidRDefault="00D47C57" w:rsidP="00D47C57">
      <w:pPr>
        <w:pStyle w:val="Standard"/>
        <w:spacing w:line="240" w:lineRule="atLeast"/>
        <w:jc w:val="both"/>
        <w:rPr>
          <w:i/>
        </w:rPr>
      </w:pPr>
      <w:r>
        <w:rPr>
          <w:i/>
        </w:rPr>
        <w:t>Чтение, говорение, аудирование, письмо:</w:t>
      </w:r>
    </w:p>
    <w:p w14:paraId="2566D97E" w14:textId="77777777" w:rsidR="00D47C57" w:rsidRDefault="00D47C57" w:rsidP="00D47C57">
      <w:pPr>
        <w:pStyle w:val="Standard"/>
        <w:spacing w:line="240" w:lineRule="atLeast"/>
        <w:jc w:val="both"/>
      </w:pPr>
      <w:r>
        <w:t>рассказывают о своей семье, используя, в том числе и названия профессий; описывают картинки; ведут диалоги о семье, составляют мини-диалоги по образцу; читают и понимают небольшие тексты, построенные на изученном языковом материале; употребляют притяжательные местоимения; читают предложения с правильным фразовым и логическим ударением; понимают на слух речь учителя, одноклассников и небольшие доступные тексты в аудиозаписи, построенные на изученном языковом материале; читают и описывают статистическую информацию; знакомятся со страноведческой информацией о семьях в Германии.</w:t>
      </w:r>
    </w:p>
    <w:p w14:paraId="75B274A9" w14:textId="77777777" w:rsidR="00D47C57" w:rsidRDefault="00D47C57" w:rsidP="00D47C57">
      <w:pPr>
        <w:pStyle w:val="Standard"/>
        <w:spacing w:line="240" w:lineRule="atLeast"/>
        <w:jc w:val="both"/>
      </w:pPr>
      <w:r>
        <w:rPr>
          <w:b/>
          <w:bCs/>
          <w:color w:val="000000"/>
        </w:rPr>
        <w:t>Глава 7. Сколько это стоит?/Waskostetdas?</w:t>
      </w:r>
      <w:r>
        <w:rPr>
          <w:b/>
          <w:bCs/>
        </w:rPr>
        <w:t xml:space="preserve"> (8 ч)</w:t>
      </w:r>
    </w:p>
    <w:p w14:paraId="5A3278F2" w14:textId="77777777" w:rsidR="00D47C57" w:rsidRDefault="00D47C57" w:rsidP="00D47C57">
      <w:pPr>
        <w:pStyle w:val="Standard"/>
        <w:spacing w:line="240" w:lineRule="atLeast"/>
        <w:jc w:val="both"/>
      </w:pPr>
      <w:r>
        <w:rPr>
          <w:i/>
        </w:rPr>
        <w:t>Ученики научатся:</w:t>
      </w:r>
      <w:r>
        <w:t>называть цену; говорить, что они хотели бы купить; рассказывать о том, что им нравится, а что нет; находить информацию в тексте.</w:t>
      </w:r>
    </w:p>
    <w:p w14:paraId="5D56B800" w14:textId="77777777" w:rsidR="00D47C57" w:rsidRDefault="00D47C57" w:rsidP="00D47C57">
      <w:pPr>
        <w:pStyle w:val="Standard"/>
        <w:spacing w:line="240" w:lineRule="atLeast"/>
        <w:jc w:val="both"/>
        <w:rPr>
          <w:i/>
        </w:rPr>
      </w:pPr>
      <w:r>
        <w:rPr>
          <w:i/>
        </w:rPr>
        <w:t>Грамматика, лексика, фонетика:</w:t>
      </w:r>
    </w:p>
    <w:p w14:paraId="62DDBAE7" w14:textId="77777777" w:rsidR="00D47C57" w:rsidRDefault="00D47C57" w:rsidP="00D47C57">
      <w:pPr>
        <w:pStyle w:val="Standard"/>
        <w:spacing w:line="240" w:lineRule="atLeast"/>
        <w:jc w:val="both"/>
      </w:pPr>
      <w:r>
        <w:t xml:space="preserve">спряжение глаголов </w:t>
      </w:r>
      <w:r>
        <w:rPr>
          <w:i/>
          <w:iCs/>
        </w:rPr>
        <w:t>essen, treffen, mö</w:t>
      </w:r>
      <w:r>
        <w:rPr>
          <w:i/>
          <w:iCs/>
          <w:lang w:val="en-US"/>
        </w:rPr>
        <w:t>chten</w:t>
      </w:r>
      <w:r>
        <w:t xml:space="preserve">, порядок слов в предложении: рамочная конструкция; словосочетания, дифтонги </w:t>
      </w:r>
      <w:r>
        <w:rPr>
          <w:i/>
          <w:iCs/>
        </w:rPr>
        <w:t>ei, au, e.</w:t>
      </w:r>
    </w:p>
    <w:p w14:paraId="6F582720" w14:textId="77777777" w:rsidR="00D47C57" w:rsidRDefault="00D47C57" w:rsidP="00D47C57">
      <w:pPr>
        <w:pStyle w:val="Standard"/>
        <w:spacing w:line="240" w:lineRule="atLeast"/>
        <w:jc w:val="both"/>
        <w:rPr>
          <w:i/>
        </w:rPr>
      </w:pPr>
      <w:r>
        <w:rPr>
          <w:i/>
        </w:rPr>
        <w:t>Чтение, говорение, аудирование, письмо:</w:t>
      </w:r>
    </w:p>
    <w:p w14:paraId="23E1F674" w14:textId="77777777" w:rsidR="00D47C57" w:rsidRDefault="00D47C57" w:rsidP="00D47C57">
      <w:pPr>
        <w:pStyle w:val="Standard"/>
        <w:spacing w:line="240" w:lineRule="atLeast"/>
        <w:jc w:val="both"/>
      </w:pPr>
      <w:r>
        <w:t>ведут диалоги на основе изученного языкового материала (называют цену, спрашивают, сколько стоит, говорят, что нравится, что нет, что бы они хотели купить, говорят о деньгах на карманные расходы); знакомятся с немецкой традицией составления списка подарков ко дню рождения и пишут аналогичные списки; обсуждают подарки друзьям ко дню рождения, учитывая их стоимость и пожелания друзей; читают тексты и находят запрашиваемую информацию; читают тексты с полным пониманием, используя словарь.</w:t>
      </w:r>
    </w:p>
    <w:p w14:paraId="2EB8957C" w14:textId="77777777" w:rsidR="00D47C57" w:rsidRDefault="00D47C57" w:rsidP="00D47C57">
      <w:pPr>
        <w:pStyle w:val="Standard"/>
        <w:spacing w:line="240" w:lineRule="atLeast"/>
        <w:jc w:val="both"/>
        <w:rPr>
          <w:b/>
        </w:rPr>
      </w:pPr>
      <w:r>
        <w:rPr>
          <w:b/>
        </w:rPr>
        <w:t>Контрольная работа (1 ч)</w:t>
      </w:r>
    </w:p>
    <w:p w14:paraId="7A4B8B9D" w14:textId="77777777" w:rsidR="00D47C57" w:rsidRDefault="00D47C57" w:rsidP="00D47C57">
      <w:pPr>
        <w:pStyle w:val="Standard"/>
        <w:spacing w:line="240" w:lineRule="atLeast"/>
        <w:jc w:val="both"/>
      </w:pPr>
      <w:r>
        <w:rPr>
          <w:b/>
          <w:bCs/>
          <w:color w:val="000000"/>
        </w:rPr>
        <w:t>Большая перемена/Groß</w:t>
      </w:r>
      <w:r>
        <w:rPr>
          <w:b/>
          <w:bCs/>
          <w:color w:val="000000"/>
          <w:lang w:val="en-US"/>
        </w:rPr>
        <w:t>ePause</w:t>
      </w:r>
      <w:r>
        <w:rPr>
          <w:b/>
          <w:bCs/>
          <w:color w:val="000000"/>
        </w:rPr>
        <w:t xml:space="preserve"> (</w:t>
      </w:r>
      <w:r>
        <w:rPr>
          <w:b/>
          <w:bCs/>
        </w:rPr>
        <w:t>Повторение)( 2 ч)</w:t>
      </w:r>
    </w:p>
    <w:p w14:paraId="3F37F082" w14:textId="77777777" w:rsidR="00D47C57" w:rsidRDefault="00D47C57" w:rsidP="00D47C57">
      <w:pPr>
        <w:pStyle w:val="Standard"/>
        <w:spacing w:line="240" w:lineRule="atLeast"/>
        <w:jc w:val="both"/>
        <w:rPr>
          <w:b/>
          <w:bCs/>
        </w:rPr>
      </w:pPr>
      <w:r>
        <w:rPr>
          <w:b/>
          <w:bCs/>
        </w:rPr>
        <w:t>Резервный урок (1 ч)</w:t>
      </w:r>
    </w:p>
    <w:p w14:paraId="60128969" w14:textId="77777777" w:rsidR="00D47C57" w:rsidRDefault="00D47C57" w:rsidP="00D47C57">
      <w:pPr>
        <w:pStyle w:val="a9"/>
        <w:spacing w:line="240" w:lineRule="atLeast"/>
        <w:ind w:right="283"/>
        <w:rPr>
          <w:b/>
          <w:i/>
          <w:sz w:val="28"/>
          <w:szCs w:val="28"/>
          <w:u w:val="single"/>
        </w:rPr>
      </w:pPr>
    </w:p>
    <w:p w14:paraId="422E6759" w14:textId="77777777" w:rsidR="00D47C57" w:rsidRDefault="00D47C57" w:rsidP="00D47C57">
      <w:pPr>
        <w:pStyle w:val="a9"/>
        <w:spacing w:line="240" w:lineRule="atLeast"/>
        <w:ind w:right="283"/>
        <w:jc w:val="center"/>
        <w:rPr>
          <w:b/>
          <w:sz w:val="28"/>
          <w:szCs w:val="28"/>
        </w:rPr>
      </w:pPr>
      <w:r w:rsidRPr="00C06267">
        <w:rPr>
          <w:b/>
          <w:sz w:val="28"/>
          <w:szCs w:val="28"/>
        </w:rPr>
        <w:t>Тематический план</w:t>
      </w:r>
    </w:p>
    <w:p w14:paraId="093F91E2" w14:textId="77777777" w:rsidR="00D47C57" w:rsidRPr="00C06267" w:rsidRDefault="00D47C57" w:rsidP="00D47C57">
      <w:pPr>
        <w:pStyle w:val="a9"/>
        <w:spacing w:line="240" w:lineRule="atLeast"/>
        <w:ind w:right="283"/>
        <w:jc w:val="center"/>
        <w:rPr>
          <w:b/>
          <w:sz w:val="28"/>
          <w:szCs w:val="28"/>
        </w:rPr>
      </w:pPr>
    </w:p>
    <w:tbl>
      <w:tblPr>
        <w:tblW w:w="8905" w:type="dxa"/>
        <w:tblLayout w:type="fixed"/>
        <w:tblCellMar>
          <w:left w:w="10" w:type="dxa"/>
          <w:right w:w="10" w:type="dxa"/>
        </w:tblCellMar>
        <w:tblLook w:val="0000" w:firstRow="0" w:lastRow="0" w:firstColumn="0" w:lastColumn="0" w:noHBand="0" w:noVBand="0"/>
      </w:tblPr>
      <w:tblGrid>
        <w:gridCol w:w="914"/>
        <w:gridCol w:w="6464"/>
        <w:gridCol w:w="1527"/>
      </w:tblGrid>
      <w:tr w:rsidR="00D47C57" w14:paraId="2A485FDE" w14:textId="77777777" w:rsidTr="002C3C28">
        <w:trPr>
          <w:trHeight w:val="23"/>
        </w:trPr>
        <w:tc>
          <w:tcPr>
            <w:tcW w:w="914" w:type="dxa"/>
            <w:tcBorders>
              <w:top w:val="single" w:sz="2" w:space="0" w:color="000001"/>
              <w:left w:val="single" w:sz="2" w:space="0" w:color="000001"/>
              <w:bottom w:val="single" w:sz="2" w:space="0" w:color="000001"/>
            </w:tcBorders>
            <w:shd w:val="clear" w:color="auto" w:fill="FFFFFF"/>
            <w:tcMar>
              <w:top w:w="0" w:type="dxa"/>
              <w:left w:w="54" w:type="dxa"/>
              <w:bottom w:w="0" w:type="dxa"/>
              <w:right w:w="54" w:type="dxa"/>
            </w:tcMar>
          </w:tcPr>
          <w:p w14:paraId="66CC48B1" w14:textId="77777777" w:rsidR="00D47C57" w:rsidRPr="00C06267" w:rsidRDefault="00D47C57" w:rsidP="002C3C28">
            <w:pPr>
              <w:pStyle w:val="Standard"/>
              <w:jc w:val="center"/>
            </w:pPr>
            <w:r w:rsidRPr="00C06267">
              <w:rPr>
                <w:b/>
                <w:lang w:val="en-US"/>
              </w:rPr>
              <w:t>№</w:t>
            </w:r>
            <w:r w:rsidRPr="00C06267">
              <w:rPr>
                <w:b/>
              </w:rPr>
              <w:t>п/п</w:t>
            </w:r>
          </w:p>
        </w:tc>
        <w:tc>
          <w:tcPr>
            <w:tcW w:w="6464" w:type="dxa"/>
            <w:tcBorders>
              <w:top w:val="single" w:sz="2" w:space="0" w:color="000001"/>
              <w:left w:val="single" w:sz="2" w:space="0" w:color="000001"/>
              <w:bottom w:val="single" w:sz="2" w:space="0" w:color="000001"/>
            </w:tcBorders>
            <w:shd w:val="clear" w:color="auto" w:fill="FFFFFF"/>
            <w:tcMar>
              <w:top w:w="0" w:type="dxa"/>
              <w:left w:w="54" w:type="dxa"/>
              <w:bottom w:w="0" w:type="dxa"/>
              <w:right w:w="54" w:type="dxa"/>
            </w:tcMar>
          </w:tcPr>
          <w:p w14:paraId="460D93FA" w14:textId="77777777" w:rsidR="00D47C57" w:rsidRPr="00C06267" w:rsidRDefault="00D47C57" w:rsidP="002C3C28">
            <w:pPr>
              <w:pStyle w:val="Standard"/>
              <w:jc w:val="center"/>
              <w:rPr>
                <w:b/>
              </w:rPr>
            </w:pPr>
            <w:r w:rsidRPr="00C06267">
              <w:rPr>
                <w:b/>
              </w:rPr>
              <w:t>Тема</w:t>
            </w:r>
          </w:p>
        </w:tc>
        <w:tc>
          <w:tcPr>
            <w:tcW w:w="1527" w:type="dxa"/>
            <w:tcBorders>
              <w:top w:val="single" w:sz="2" w:space="0" w:color="000001"/>
              <w:left w:val="single" w:sz="2" w:space="0" w:color="000001"/>
              <w:bottom w:val="single" w:sz="2" w:space="0" w:color="000001"/>
              <w:right w:val="single" w:sz="2" w:space="0" w:color="000001"/>
            </w:tcBorders>
            <w:shd w:val="clear" w:color="auto" w:fill="FFFFFF"/>
            <w:tcMar>
              <w:top w:w="0" w:type="dxa"/>
              <w:left w:w="54" w:type="dxa"/>
              <w:bottom w:w="0" w:type="dxa"/>
              <w:right w:w="54" w:type="dxa"/>
            </w:tcMar>
          </w:tcPr>
          <w:p w14:paraId="11F2CA52" w14:textId="77777777" w:rsidR="00D47C57" w:rsidRPr="00C06267" w:rsidRDefault="00D47C57" w:rsidP="002C3C28">
            <w:pPr>
              <w:pStyle w:val="Standard"/>
              <w:jc w:val="center"/>
              <w:rPr>
                <w:b/>
              </w:rPr>
            </w:pPr>
            <w:r w:rsidRPr="00C06267">
              <w:rPr>
                <w:b/>
              </w:rPr>
              <w:t>Кол-во часов</w:t>
            </w:r>
          </w:p>
        </w:tc>
      </w:tr>
      <w:tr w:rsidR="00D47C57" w14:paraId="63452C2A" w14:textId="77777777" w:rsidTr="002C3C28">
        <w:trPr>
          <w:trHeight w:val="23"/>
        </w:trPr>
        <w:tc>
          <w:tcPr>
            <w:tcW w:w="914" w:type="dxa"/>
            <w:tcBorders>
              <w:top w:val="single" w:sz="2" w:space="0" w:color="000001"/>
              <w:left w:val="single" w:sz="2" w:space="0" w:color="000001"/>
              <w:bottom w:val="single" w:sz="2" w:space="0" w:color="000001"/>
            </w:tcBorders>
            <w:shd w:val="clear" w:color="auto" w:fill="FFFFFF"/>
            <w:tcMar>
              <w:top w:w="0" w:type="dxa"/>
              <w:left w:w="54" w:type="dxa"/>
              <w:bottom w:w="0" w:type="dxa"/>
              <w:right w:w="54" w:type="dxa"/>
            </w:tcMar>
          </w:tcPr>
          <w:p w14:paraId="35928457" w14:textId="77777777" w:rsidR="00D47C57" w:rsidRPr="00C06267" w:rsidRDefault="00D47C57" w:rsidP="002C3C28">
            <w:pPr>
              <w:pStyle w:val="Standard"/>
              <w:jc w:val="center"/>
              <w:rPr>
                <w:lang w:val="en-US"/>
              </w:rPr>
            </w:pPr>
            <w:r w:rsidRPr="00C06267">
              <w:rPr>
                <w:lang w:val="en-US"/>
              </w:rPr>
              <w:t>1</w:t>
            </w:r>
          </w:p>
        </w:tc>
        <w:tc>
          <w:tcPr>
            <w:tcW w:w="6464" w:type="dxa"/>
            <w:tcBorders>
              <w:top w:val="single" w:sz="2" w:space="0" w:color="000001"/>
              <w:left w:val="single" w:sz="2" w:space="0" w:color="000001"/>
              <w:bottom w:val="single" w:sz="2" w:space="0" w:color="000001"/>
            </w:tcBorders>
            <w:shd w:val="clear" w:color="auto" w:fill="FFFFFF"/>
            <w:tcMar>
              <w:top w:w="0" w:type="dxa"/>
              <w:left w:w="54" w:type="dxa"/>
              <w:bottom w:w="0" w:type="dxa"/>
              <w:right w:w="54" w:type="dxa"/>
            </w:tcMar>
          </w:tcPr>
          <w:p w14:paraId="50EBDC64" w14:textId="77777777" w:rsidR="00D47C57" w:rsidRPr="00C06267" w:rsidRDefault="00D47C57" w:rsidP="002C3C28">
            <w:pPr>
              <w:pStyle w:val="Standard"/>
              <w:jc w:val="both"/>
              <w:rPr>
                <w:color w:val="000000"/>
              </w:rPr>
            </w:pPr>
            <w:r w:rsidRPr="00C06267">
              <w:rPr>
                <w:color w:val="000000"/>
              </w:rPr>
              <w:t>Введение</w:t>
            </w:r>
          </w:p>
        </w:tc>
        <w:tc>
          <w:tcPr>
            <w:tcW w:w="1527" w:type="dxa"/>
            <w:tcBorders>
              <w:top w:val="single" w:sz="2" w:space="0" w:color="000001"/>
              <w:left w:val="single" w:sz="2" w:space="0" w:color="000001"/>
              <w:bottom w:val="single" w:sz="2" w:space="0" w:color="000001"/>
              <w:right w:val="single" w:sz="2" w:space="0" w:color="000001"/>
            </w:tcBorders>
            <w:shd w:val="clear" w:color="auto" w:fill="FFFFFF"/>
            <w:tcMar>
              <w:top w:w="0" w:type="dxa"/>
              <w:left w:w="54" w:type="dxa"/>
              <w:bottom w:w="0" w:type="dxa"/>
              <w:right w:w="54" w:type="dxa"/>
            </w:tcMar>
          </w:tcPr>
          <w:p w14:paraId="0372B98E" w14:textId="77777777" w:rsidR="00D47C57" w:rsidRPr="00C06267" w:rsidRDefault="00D47C57" w:rsidP="002C3C28">
            <w:pPr>
              <w:pStyle w:val="Standard"/>
              <w:jc w:val="center"/>
              <w:rPr>
                <w:lang w:val="en-US"/>
              </w:rPr>
            </w:pPr>
            <w:r w:rsidRPr="00C06267">
              <w:rPr>
                <w:lang w:val="en-US"/>
              </w:rPr>
              <w:t>1</w:t>
            </w:r>
          </w:p>
        </w:tc>
      </w:tr>
      <w:tr w:rsidR="00D47C57" w14:paraId="337E1C72" w14:textId="77777777" w:rsidTr="002C3C28">
        <w:trPr>
          <w:trHeight w:val="23"/>
        </w:trPr>
        <w:tc>
          <w:tcPr>
            <w:tcW w:w="914" w:type="dxa"/>
            <w:tcBorders>
              <w:top w:val="single" w:sz="2" w:space="0" w:color="000001"/>
              <w:left w:val="single" w:sz="2" w:space="0" w:color="000001"/>
              <w:bottom w:val="single" w:sz="2" w:space="0" w:color="000001"/>
            </w:tcBorders>
            <w:shd w:val="clear" w:color="auto" w:fill="FFFFFF"/>
            <w:tcMar>
              <w:top w:w="0" w:type="dxa"/>
              <w:left w:w="54" w:type="dxa"/>
              <w:bottom w:w="0" w:type="dxa"/>
              <w:right w:w="54" w:type="dxa"/>
            </w:tcMar>
          </w:tcPr>
          <w:p w14:paraId="6FBC2E35" w14:textId="77777777" w:rsidR="00D47C57" w:rsidRPr="00C06267" w:rsidRDefault="00D47C57" w:rsidP="002C3C28">
            <w:pPr>
              <w:pStyle w:val="Standard"/>
              <w:jc w:val="center"/>
              <w:rPr>
                <w:lang w:val="en-US"/>
              </w:rPr>
            </w:pPr>
            <w:r w:rsidRPr="00C06267">
              <w:rPr>
                <w:lang w:val="en-US"/>
              </w:rPr>
              <w:lastRenderedPageBreak/>
              <w:t>2</w:t>
            </w:r>
          </w:p>
        </w:tc>
        <w:tc>
          <w:tcPr>
            <w:tcW w:w="6464" w:type="dxa"/>
            <w:tcBorders>
              <w:top w:val="single" w:sz="2" w:space="0" w:color="000001"/>
              <w:left w:val="single" w:sz="2" w:space="0" w:color="000001"/>
              <w:bottom w:val="single" w:sz="2" w:space="0" w:color="000001"/>
            </w:tcBorders>
            <w:shd w:val="clear" w:color="auto" w:fill="FFFFFF"/>
            <w:tcMar>
              <w:top w:w="0" w:type="dxa"/>
              <w:left w:w="54" w:type="dxa"/>
              <w:bottom w:w="0" w:type="dxa"/>
              <w:right w:w="54" w:type="dxa"/>
            </w:tcMar>
          </w:tcPr>
          <w:p w14:paraId="21459720" w14:textId="77777777" w:rsidR="00D47C57" w:rsidRPr="00C06267" w:rsidRDefault="00D47C57" w:rsidP="002C3C28">
            <w:pPr>
              <w:pStyle w:val="Standard"/>
              <w:ind w:firstLine="24"/>
              <w:jc w:val="both"/>
              <w:rPr>
                <w:color w:val="000000"/>
              </w:rPr>
            </w:pPr>
            <w:r w:rsidRPr="00C06267">
              <w:rPr>
                <w:color w:val="000000"/>
              </w:rPr>
              <w:t>Глава 1. Знакомство/Kennenlernen</w:t>
            </w:r>
          </w:p>
        </w:tc>
        <w:tc>
          <w:tcPr>
            <w:tcW w:w="1527" w:type="dxa"/>
            <w:tcBorders>
              <w:top w:val="single" w:sz="2" w:space="0" w:color="000001"/>
              <w:left w:val="single" w:sz="2" w:space="0" w:color="000001"/>
              <w:bottom w:val="single" w:sz="2" w:space="0" w:color="000001"/>
              <w:right w:val="single" w:sz="2" w:space="0" w:color="000001"/>
            </w:tcBorders>
            <w:shd w:val="clear" w:color="auto" w:fill="FFFFFF"/>
            <w:tcMar>
              <w:top w:w="0" w:type="dxa"/>
              <w:left w:w="54" w:type="dxa"/>
              <w:bottom w:w="0" w:type="dxa"/>
              <w:right w:w="54" w:type="dxa"/>
            </w:tcMar>
          </w:tcPr>
          <w:p w14:paraId="05C36173" w14:textId="77777777" w:rsidR="00D47C57" w:rsidRPr="00C06267" w:rsidRDefault="00D47C57" w:rsidP="002C3C28">
            <w:pPr>
              <w:pStyle w:val="Standard"/>
              <w:jc w:val="center"/>
              <w:rPr>
                <w:lang w:val="en-US"/>
              </w:rPr>
            </w:pPr>
            <w:r w:rsidRPr="00C06267">
              <w:rPr>
                <w:lang w:val="en-US"/>
              </w:rPr>
              <w:t>9</w:t>
            </w:r>
          </w:p>
        </w:tc>
      </w:tr>
      <w:tr w:rsidR="00D47C57" w14:paraId="383313E8" w14:textId="77777777" w:rsidTr="002C3C28">
        <w:trPr>
          <w:trHeight w:val="23"/>
        </w:trPr>
        <w:tc>
          <w:tcPr>
            <w:tcW w:w="914" w:type="dxa"/>
            <w:tcBorders>
              <w:top w:val="single" w:sz="2" w:space="0" w:color="000001"/>
              <w:left w:val="single" w:sz="2" w:space="0" w:color="000001"/>
              <w:bottom w:val="single" w:sz="2" w:space="0" w:color="000001"/>
            </w:tcBorders>
            <w:shd w:val="clear" w:color="auto" w:fill="FFFFFF"/>
            <w:tcMar>
              <w:top w:w="0" w:type="dxa"/>
              <w:left w:w="54" w:type="dxa"/>
              <w:bottom w:w="0" w:type="dxa"/>
              <w:right w:w="54" w:type="dxa"/>
            </w:tcMar>
          </w:tcPr>
          <w:p w14:paraId="08160694" w14:textId="77777777" w:rsidR="00D47C57" w:rsidRPr="00C06267" w:rsidRDefault="00D47C57" w:rsidP="002C3C28">
            <w:pPr>
              <w:pStyle w:val="Standard"/>
              <w:jc w:val="center"/>
              <w:rPr>
                <w:lang w:val="en-US"/>
              </w:rPr>
            </w:pPr>
            <w:r w:rsidRPr="00C06267">
              <w:rPr>
                <w:lang w:val="en-US"/>
              </w:rPr>
              <w:t>3</w:t>
            </w:r>
          </w:p>
        </w:tc>
        <w:tc>
          <w:tcPr>
            <w:tcW w:w="6464" w:type="dxa"/>
            <w:tcBorders>
              <w:top w:val="single" w:sz="2" w:space="0" w:color="000001"/>
              <w:left w:val="single" w:sz="2" w:space="0" w:color="000001"/>
              <w:bottom w:val="single" w:sz="2" w:space="0" w:color="000001"/>
            </w:tcBorders>
            <w:shd w:val="clear" w:color="auto" w:fill="FFFFFF"/>
            <w:tcMar>
              <w:top w:w="0" w:type="dxa"/>
              <w:left w:w="54" w:type="dxa"/>
              <w:bottom w:w="0" w:type="dxa"/>
              <w:right w:w="54" w:type="dxa"/>
            </w:tcMar>
          </w:tcPr>
          <w:p w14:paraId="500701FA" w14:textId="77777777" w:rsidR="00D47C57" w:rsidRPr="00C06267" w:rsidRDefault="00D47C57" w:rsidP="002C3C28">
            <w:pPr>
              <w:pStyle w:val="Standard"/>
              <w:jc w:val="both"/>
              <w:rPr>
                <w:color w:val="000000"/>
              </w:rPr>
            </w:pPr>
            <w:r w:rsidRPr="00C06267">
              <w:rPr>
                <w:color w:val="000000"/>
              </w:rPr>
              <w:t>Глава 2. Мой класс/MeineKlasse</w:t>
            </w:r>
          </w:p>
        </w:tc>
        <w:tc>
          <w:tcPr>
            <w:tcW w:w="1527" w:type="dxa"/>
            <w:tcBorders>
              <w:top w:val="single" w:sz="2" w:space="0" w:color="000001"/>
              <w:left w:val="single" w:sz="2" w:space="0" w:color="000001"/>
              <w:bottom w:val="single" w:sz="2" w:space="0" w:color="000001"/>
              <w:right w:val="single" w:sz="2" w:space="0" w:color="000001"/>
            </w:tcBorders>
            <w:shd w:val="clear" w:color="auto" w:fill="FFFFFF"/>
            <w:tcMar>
              <w:top w:w="0" w:type="dxa"/>
              <w:left w:w="54" w:type="dxa"/>
              <w:bottom w:w="0" w:type="dxa"/>
              <w:right w:w="54" w:type="dxa"/>
            </w:tcMar>
          </w:tcPr>
          <w:p w14:paraId="37E3C616" w14:textId="77777777" w:rsidR="00D47C57" w:rsidRPr="00C06267" w:rsidRDefault="00D47C57" w:rsidP="002C3C28">
            <w:pPr>
              <w:pStyle w:val="Standard"/>
              <w:jc w:val="center"/>
              <w:rPr>
                <w:lang w:val="en-US"/>
              </w:rPr>
            </w:pPr>
            <w:r w:rsidRPr="00C06267">
              <w:rPr>
                <w:lang w:val="en-US"/>
              </w:rPr>
              <w:t>9</w:t>
            </w:r>
          </w:p>
        </w:tc>
      </w:tr>
      <w:tr w:rsidR="00D47C57" w14:paraId="72C309F5" w14:textId="77777777" w:rsidTr="002C3C28">
        <w:trPr>
          <w:trHeight w:val="23"/>
        </w:trPr>
        <w:tc>
          <w:tcPr>
            <w:tcW w:w="914" w:type="dxa"/>
            <w:tcBorders>
              <w:top w:val="single" w:sz="2" w:space="0" w:color="000001"/>
              <w:left w:val="single" w:sz="2" w:space="0" w:color="000001"/>
              <w:bottom w:val="single" w:sz="2" w:space="0" w:color="000001"/>
            </w:tcBorders>
            <w:shd w:val="clear" w:color="auto" w:fill="FFFFFF"/>
            <w:tcMar>
              <w:top w:w="0" w:type="dxa"/>
              <w:left w:w="54" w:type="dxa"/>
              <w:bottom w:w="0" w:type="dxa"/>
              <w:right w:w="54" w:type="dxa"/>
            </w:tcMar>
          </w:tcPr>
          <w:p w14:paraId="1A8F83ED" w14:textId="77777777" w:rsidR="00D47C57" w:rsidRPr="00C06267" w:rsidRDefault="00D47C57" w:rsidP="002C3C28">
            <w:pPr>
              <w:pStyle w:val="Standard"/>
              <w:jc w:val="center"/>
              <w:rPr>
                <w:lang w:val="en-US"/>
              </w:rPr>
            </w:pPr>
            <w:r w:rsidRPr="00C06267">
              <w:rPr>
                <w:lang w:val="en-US"/>
              </w:rPr>
              <w:t>4</w:t>
            </w:r>
          </w:p>
        </w:tc>
        <w:tc>
          <w:tcPr>
            <w:tcW w:w="6464" w:type="dxa"/>
            <w:tcBorders>
              <w:top w:val="single" w:sz="2" w:space="0" w:color="000001"/>
              <w:left w:val="single" w:sz="2" w:space="0" w:color="000001"/>
              <w:bottom w:val="single" w:sz="2" w:space="0" w:color="000001"/>
            </w:tcBorders>
            <w:shd w:val="clear" w:color="auto" w:fill="FFFFFF"/>
            <w:tcMar>
              <w:top w:w="0" w:type="dxa"/>
              <w:left w:w="54" w:type="dxa"/>
              <w:bottom w:w="0" w:type="dxa"/>
              <w:right w:w="54" w:type="dxa"/>
            </w:tcMar>
          </w:tcPr>
          <w:p w14:paraId="0EC4CA02" w14:textId="77777777" w:rsidR="00D47C57" w:rsidRPr="00C06267" w:rsidRDefault="00D47C57" w:rsidP="002C3C28">
            <w:pPr>
              <w:pStyle w:val="Standard"/>
              <w:jc w:val="both"/>
              <w:rPr>
                <w:color w:val="000000"/>
              </w:rPr>
            </w:pPr>
            <w:r w:rsidRPr="00C06267">
              <w:rPr>
                <w:color w:val="000000"/>
              </w:rPr>
              <w:t>Глава 3. Животные/Tiere</w:t>
            </w:r>
          </w:p>
        </w:tc>
        <w:tc>
          <w:tcPr>
            <w:tcW w:w="1527" w:type="dxa"/>
            <w:tcBorders>
              <w:top w:val="single" w:sz="2" w:space="0" w:color="000001"/>
              <w:left w:val="single" w:sz="2" w:space="0" w:color="000001"/>
              <w:bottom w:val="single" w:sz="2" w:space="0" w:color="000001"/>
              <w:right w:val="single" w:sz="2" w:space="0" w:color="000001"/>
            </w:tcBorders>
            <w:shd w:val="clear" w:color="auto" w:fill="FFFFFF"/>
            <w:tcMar>
              <w:top w:w="0" w:type="dxa"/>
              <w:left w:w="54" w:type="dxa"/>
              <w:bottom w:w="0" w:type="dxa"/>
              <w:right w:w="54" w:type="dxa"/>
            </w:tcMar>
          </w:tcPr>
          <w:p w14:paraId="2E8656F7" w14:textId="77777777" w:rsidR="00D47C57" w:rsidRPr="00C06267" w:rsidRDefault="00D47C57" w:rsidP="002C3C28">
            <w:pPr>
              <w:pStyle w:val="Standard"/>
              <w:jc w:val="center"/>
              <w:rPr>
                <w:lang w:val="en-US"/>
              </w:rPr>
            </w:pPr>
            <w:r w:rsidRPr="00C06267">
              <w:rPr>
                <w:lang w:val="en-US"/>
              </w:rPr>
              <w:t>9</w:t>
            </w:r>
          </w:p>
        </w:tc>
      </w:tr>
      <w:tr w:rsidR="00D47C57" w14:paraId="15964513" w14:textId="77777777" w:rsidTr="002C3C28">
        <w:trPr>
          <w:trHeight w:val="23"/>
        </w:trPr>
        <w:tc>
          <w:tcPr>
            <w:tcW w:w="914" w:type="dxa"/>
            <w:tcBorders>
              <w:top w:val="single" w:sz="2" w:space="0" w:color="000001"/>
              <w:left w:val="single" w:sz="2" w:space="0" w:color="000001"/>
              <w:bottom w:val="single" w:sz="2" w:space="0" w:color="000001"/>
            </w:tcBorders>
            <w:shd w:val="clear" w:color="auto" w:fill="FFFFFF"/>
            <w:tcMar>
              <w:top w:w="0" w:type="dxa"/>
              <w:left w:w="54" w:type="dxa"/>
              <w:bottom w:w="0" w:type="dxa"/>
              <w:right w:w="54" w:type="dxa"/>
            </w:tcMar>
          </w:tcPr>
          <w:p w14:paraId="3F62001A" w14:textId="77777777" w:rsidR="00D47C57" w:rsidRPr="00C06267" w:rsidRDefault="00D47C57" w:rsidP="002C3C28">
            <w:pPr>
              <w:pStyle w:val="Standard"/>
              <w:jc w:val="center"/>
              <w:rPr>
                <w:lang w:val="en-US"/>
              </w:rPr>
            </w:pPr>
            <w:r w:rsidRPr="00C06267">
              <w:rPr>
                <w:lang w:val="en-US"/>
              </w:rPr>
              <w:t>5</w:t>
            </w:r>
          </w:p>
        </w:tc>
        <w:tc>
          <w:tcPr>
            <w:tcW w:w="6464" w:type="dxa"/>
            <w:tcBorders>
              <w:top w:val="single" w:sz="2" w:space="0" w:color="000001"/>
              <w:left w:val="single" w:sz="2" w:space="0" w:color="000001"/>
              <w:bottom w:val="single" w:sz="2" w:space="0" w:color="000001"/>
            </w:tcBorders>
            <w:shd w:val="clear" w:color="auto" w:fill="FFFFFF"/>
            <w:tcMar>
              <w:top w:w="0" w:type="dxa"/>
              <w:left w:w="54" w:type="dxa"/>
              <w:bottom w:w="0" w:type="dxa"/>
              <w:right w:w="54" w:type="dxa"/>
            </w:tcMar>
          </w:tcPr>
          <w:p w14:paraId="2DAAC847" w14:textId="77777777" w:rsidR="00D47C57" w:rsidRPr="00C06267" w:rsidRDefault="00D47C57" w:rsidP="002C3C28">
            <w:pPr>
              <w:pStyle w:val="Standard"/>
              <w:jc w:val="both"/>
              <w:rPr>
                <w:color w:val="000000"/>
              </w:rPr>
            </w:pPr>
            <w:r w:rsidRPr="00C06267">
              <w:rPr>
                <w:color w:val="000000"/>
              </w:rPr>
              <w:t>Маленькая перемена/KleinePause</w:t>
            </w:r>
          </w:p>
        </w:tc>
        <w:tc>
          <w:tcPr>
            <w:tcW w:w="1527" w:type="dxa"/>
            <w:tcBorders>
              <w:top w:val="single" w:sz="2" w:space="0" w:color="000001"/>
              <w:left w:val="single" w:sz="2" w:space="0" w:color="000001"/>
              <w:bottom w:val="single" w:sz="2" w:space="0" w:color="000001"/>
              <w:right w:val="single" w:sz="2" w:space="0" w:color="000001"/>
            </w:tcBorders>
            <w:shd w:val="clear" w:color="auto" w:fill="FFFFFF"/>
            <w:tcMar>
              <w:top w:w="0" w:type="dxa"/>
              <w:left w:w="54" w:type="dxa"/>
              <w:bottom w:w="0" w:type="dxa"/>
              <w:right w:w="54" w:type="dxa"/>
            </w:tcMar>
          </w:tcPr>
          <w:p w14:paraId="0BD215AD" w14:textId="77777777" w:rsidR="00D47C57" w:rsidRPr="00C06267" w:rsidRDefault="00D47C57" w:rsidP="002C3C28">
            <w:pPr>
              <w:pStyle w:val="Standard"/>
              <w:jc w:val="center"/>
              <w:rPr>
                <w:lang w:val="en-US"/>
              </w:rPr>
            </w:pPr>
            <w:r w:rsidRPr="00C06267">
              <w:rPr>
                <w:lang w:val="en-US"/>
              </w:rPr>
              <w:t>2</w:t>
            </w:r>
          </w:p>
        </w:tc>
      </w:tr>
      <w:tr w:rsidR="00D47C57" w14:paraId="1B9218E9" w14:textId="77777777" w:rsidTr="002C3C28">
        <w:trPr>
          <w:trHeight w:val="23"/>
        </w:trPr>
        <w:tc>
          <w:tcPr>
            <w:tcW w:w="914" w:type="dxa"/>
            <w:tcBorders>
              <w:top w:val="single" w:sz="2" w:space="0" w:color="000001"/>
              <w:left w:val="single" w:sz="2" w:space="0" w:color="000001"/>
              <w:bottom w:val="single" w:sz="2" w:space="0" w:color="000001"/>
            </w:tcBorders>
            <w:shd w:val="clear" w:color="auto" w:fill="FFFFFF"/>
            <w:tcMar>
              <w:top w:w="0" w:type="dxa"/>
              <w:left w:w="54" w:type="dxa"/>
              <w:bottom w:w="0" w:type="dxa"/>
              <w:right w:w="54" w:type="dxa"/>
            </w:tcMar>
          </w:tcPr>
          <w:p w14:paraId="40E4985C" w14:textId="77777777" w:rsidR="00D47C57" w:rsidRPr="00C06267" w:rsidRDefault="00D47C57" w:rsidP="002C3C28">
            <w:pPr>
              <w:pStyle w:val="Standard"/>
              <w:jc w:val="center"/>
              <w:rPr>
                <w:lang w:val="en-US"/>
              </w:rPr>
            </w:pPr>
            <w:r w:rsidRPr="00C06267">
              <w:rPr>
                <w:lang w:val="en-US"/>
              </w:rPr>
              <w:t>6</w:t>
            </w:r>
          </w:p>
        </w:tc>
        <w:tc>
          <w:tcPr>
            <w:tcW w:w="6464" w:type="dxa"/>
            <w:tcBorders>
              <w:top w:val="single" w:sz="2" w:space="0" w:color="000001"/>
              <w:left w:val="single" w:sz="2" w:space="0" w:color="000001"/>
              <w:bottom w:val="single" w:sz="2" w:space="0" w:color="000001"/>
            </w:tcBorders>
            <w:shd w:val="clear" w:color="auto" w:fill="FFFFFF"/>
            <w:tcMar>
              <w:top w:w="0" w:type="dxa"/>
              <w:left w:w="54" w:type="dxa"/>
              <w:bottom w:w="0" w:type="dxa"/>
              <w:right w:w="54" w:type="dxa"/>
            </w:tcMar>
          </w:tcPr>
          <w:p w14:paraId="1CB5CC94" w14:textId="77777777" w:rsidR="00D47C57" w:rsidRPr="00C06267" w:rsidRDefault="00D47C57" w:rsidP="002C3C28">
            <w:pPr>
              <w:pStyle w:val="Standard"/>
              <w:jc w:val="both"/>
              <w:rPr>
                <w:color w:val="000000"/>
              </w:rPr>
            </w:pPr>
            <w:r w:rsidRPr="00C06267">
              <w:rPr>
                <w:color w:val="000000"/>
              </w:rPr>
              <w:t>Глава 4. Мой день в школе/MeinSchultag</w:t>
            </w:r>
          </w:p>
        </w:tc>
        <w:tc>
          <w:tcPr>
            <w:tcW w:w="1527" w:type="dxa"/>
            <w:tcBorders>
              <w:top w:val="single" w:sz="2" w:space="0" w:color="000001"/>
              <w:left w:val="single" w:sz="2" w:space="0" w:color="000001"/>
              <w:bottom w:val="single" w:sz="2" w:space="0" w:color="000001"/>
              <w:right w:val="single" w:sz="2" w:space="0" w:color="000001"/>
            </w:tcBorders>
            <w:shd w:val="clear" w:color="auto" w:fill="FFFFFF"/>
            <w:tcMar>
              <w:top w:w="0" w:type="dxa"/>
              <w:left w:w="54" w:type="dxa"/>
              <w:bottom w:w="0" w:type="dxa"/>
              <w:right w:w="54" w:type="dxa"/>
            </w:tcMar>
          </w:tcPr>
          <w:p w14:paraId="0576045D" w14:textId="77777777" w:rsidR="00D47C57" w:rsidRPr="00C06267" w:rsidRDefault="00D47C57" w:rsidP="002C3C28">
            <w:pPr>
              <w:pStyle w:val="Standard"/>
              <w:jc w:val="center"/>
              <w:rPr>
                <w:lang w:val="en-US"/>
              </w:rPr>
            </w:pPr>
            <w:r w:rsidRPr="00C06267">
              <w:rPr>
                <w:lang w:val="en-US"/>
              </w:rPr>
              <w:t>9</w:t>
            </w:r>
          </w:p>
        </w:tc>
      </w:tr>
      <w:tr w:rsidR="00D47C57" w14:paraId="4DA7C3AA" w14:textId="77777777" w:rsidTr="002C3C28">
        <w:trPr>
          <w:trHeight w:val="23"/>
        </w:trPr>
        <w:tc>
          <w:tcPr>
            <w:tcW w:w="914" w:type="dxa"/>
            <w:tcBorders>
              <w:top w:val="single" w:sz="2" w:space="0" w:color="000001"/>
              <w:left w:val="single" w:sz="2" w:space="0" w:color="000001"/>
              <w:bottom w:val="single" w:sz="2" w:space="0" w:color="000001"/>
            </w:tcBorders>
            <w:shd w:val="clear" w:color="auto" w:fill="FFFFFF"/>
            <w:tcMar>
              <w:top w:w="0" w:type="dxa"/>
              <w:left w:w="54" w:type="dxa"/>
              <w:bottom w:w="0" w:type="dxa"/>
              <w:right w:w="54" w:type="dxa"/>
            </w:tcMar>
          </w:tcPr>
          <w:p w14:paraId="4ED2742A" w14:textId="77777777" w:rsidR="00D47C57" w:rsidRPr="00C06267" w:rsidRDefault="00D47C57" w:rsidP="002C3C28">
            <w:pPr>
              <w:pStyle w:val="Standard"/>
              <w:jc w:val="center"/>
              <w:rPr>
                <w:lang w:val="en-US"/>
              </w:rPr>
            </w:pPr>
            <w:r w:rsidRPr="00C06267">
              <w:rPr>
                <w:lang w:val="en-US"/>
              </w:rPr>
              <w:t>7</w:t>
            </w:r>
          </w:p>
        </w:tc>
        <w:tc>
          <w:tcPr>
            <w:tcW w:w="6464" w:type="dxa"/>
            <w:tcBorders>
              <w:top w:val="single" w:sz="2" w:space="0" w:color="000001"/>
              <w:left w:val="single" w:sz="2" w:space="0" w:color="000001"/>
              <w:bottom w:val="single" w:sz="2" w:space="0" w:color="000001"/>
            </w:tcBorders>
            <w:shd w:val="clear" w:color="auto" w:fill="FFFFFF"/>
            <w:tcMar>
              <w:top w:w="0" w:type="dxa"/>
              <w:left w:w="54" w:type="dxa"/>
              <w:bottom w:w="0" w:type="dxa"/>
              <w:right w:w="54" w:type="dxa"/>
            </w:tcMar>
          </w:tcPr>
          <w:p w14:paraId="7ABF6112" w14:textId="77777777" w:rsidR="00D47C57" w:rsidRPr="00C06267" w:rsidRDefault="00D47C57" w:rsidP="002C3C28">
            <w:pPr>
              <w:pStyle w:val="Standard"/>
              <w:jc w:val="both"/>
              <w:rPr>
                <w:color w:val="000000"/>
              </w:rPr>
            </w:pPr>
            <w:r w:rsidRPr="00C06267">
              <w:rPr>
                <w:color w:val="000000"/>
              </w:rPr>
              <w:t>Глава 5. Хобби/Hobbys</w:t>
            </w:r>
          </w:p>
        </w:tc>
        <w:tc>
          <w:tcPr>
            <w:tcW w:w="1527" w:type="dxa"/>
            <w:tcBorders>
              <w:top w:val="single" w:sz="2" w:space="0" w:color="000001"/>
              <w:left w:val="single" w:sz="2" w:space="0" w:color="000001"/>
              <w:bottom w:val="single" w:sz="2" w:space="0" w:color="000001"/>
              <w:right w:val="single" w:sz="2" w:space="0" w:color="000001"/>
            </w:tcBorders>
            <w:shd w:val="clear" w:color="auto" w:fill="FFFFFF"/>
            <w:tcMar>
              <w:top w:w="0" w:type="dxa"/>
              <w:left w:w="54" w:type="dxa"/>
              <w:bottom w:w="0" w:type="dxa"/>
              <w:right w:w="54" w:type="dxa"/>
            </w:tcMar>
          </w:tcPr>
          <w:p w14:paraId="1AFBEC5F" w14:textId="77777777" w:rsidR="00D47C57" w:rsidRPr="00C06267" w:rsidRDefault="00D47C57" w:rsidP="002C3C28">
            <w:pPr>
              <w:pStyle w:val="Standard"/>
              <w:jc w:val="center"/>
              <w:rPr>
                <w:lang w:val="en-US"/>
              </w:rPr>
            </w:pPr>
            <w:r w:rsidRPr="00C06267">
              <w:rPr>
                <w:lang w:val="en-US"/>
              </w:rPr>
              <w:t>9</w:t>
            </w:r>
          </w:p>
        </w:tc>
      </w:tr>
      <w:tr w:rsidR="00D47C57" w14:paraId="61145BD9" w14:textId="77777777" w:rsidTr="002C3C28">
        <w:trPr>
          <w:trHeight w:val="23"/>
        </w:trPr>
        <w:tc>
          <w:tcPr>
            <w:tcW w:w="914" w:type="dxa"/>
            <w:tcBorders>
              <w:top w:val="single" w:sz="2" w:space="0" w:color="000001"/>
              <w:left w:val="single" w:sz="2" w:space="0" w:color="000001"/>
              <w:bottom w:val="single" w:sz="2" w:space="0" w:color="000001"/>
            </w:tcBorders>
            <w:shd w:val="clear" w:color="auto" w:fill="FFFFFF"/>
            <w:tcMar>
              <w:top w:w="0" w:type="dxa"/>
              <w:left w:w="54" w:type="dxa"/>
              <w:bottom w:w="0" w:type="dxa"/>
              <w:right w:w="54" w:type="dxa"/>
            </w:tcMar>
          </w:tcPr>
          <w:p w14:paraId="380A31B7" w14:textId="77777777" w:rsidR="00D47C57" w:rsidRPr="00C06267" w:rsidRDefault="00D47C57" w:rsidP="002C3C28">
            <w:pPr>
              <w:pStyle w:val="Standard"/>
              <w:jc w:val="center"/>
              <w:rPr>
                <w:lang w:val="en-US"/>
              </w:rPr>
            </w:pPr>
            <w:r w:rsidRPr="00C06267">
              <w:rPr>
                <w:lang w:val="en-US"/>
              </w:rPr>
              <w:t>8</w:t>
            </w:r>
          </w:p>
        </w:tc>
        <w:tc>
          <w:tcPr>
            <w:tcW w:w="6464" w:type="dxa"/>
            <w:tcBorders>
              <w:top w:val="single" w:sz="2" w:space="0" w:color="000001"/>
              <w:left w:val="single" w:sz="2" w:space="0" w:color="000001"/>
              <w:bottom w:val="single" w:sz="2" w:space="0" w:color="000001"/>
            </w:tcBorders>
            <w:shd w:val="clear" w:color="auto" w:fill="FFFFFF"/>
            <w:tcMar>
              <w:top w:w="0" w:type="dxa"/>
              <w:left w:w="54" w:type="dxa"/>
              <w:bottom w:w="0" w:type="dxa"/>
              <w:right w:w="54" w:type="dxa"/>
            </w:tcMar>
          </w:tcPr>
          <w:p w14:paraId="7A2214F7" w14:textId="77777777" w:rsidR="00D47C57" w:rsidRPr="00C06267" w:rsidRDefault="00D47C57" w:rsidP="002C3C28">
            <w:pPr>
              <w:pStyle w:val="Standard"/>
              <w:jc w:val="both"/>
              <w:rPr>
                <w:color w:val="000000"/>
              </w:rPr>
            </w:pPr>
            <w:r w:rsidRPr="00C06267">
              <w:rPr>
                <w:color w:val="000000"/>
              </w:rPr>
              <w:t>Глава 6. Моя семья/MeineFamilie</w:t>
            </w:r>
          </w:p>
        </w:tc>
        <w:tc>
          <w:tcPr>
            <w:tcW w:w="1527" w:type="dxa"/>
            <w:tcBorders>
              <w:top w:val="single" w:sz="2" w:space="0" w:color="000001"/>
              <w:left w:val="single" w:sz="2" w:space="0" w:color="000001"/>
              <w:bottom w:val="single" w:sz="2" w:space="0" w:color="000001"/>
              <w:right w:val="single" w:sz="2" w:space="0" w:color="000001"/>
            </w:tcBorders>
            <w:shd w:val="clear" w:color="auto" w:fill="FFFFFF"/>
            <w:tcMar>
              <w:top w:w="0" w:type="dxa"/>
              <w:left w:w="54" w:type="dxa"/>
              <w:bottom w:w="0" w:type="dxa"/>
              <w:right w:w="54" w:type="dxa"/>
            </w:tcMar>
          </w:tcPr>
          <w:p w14:paraId="088B3F9F" w14:textId="77777777" w:rsidR="00D47C57" w:rsidRPr="00C06267" w:rsidRDefault="00D47C57" w:rsidP="002C3C28">
            <w:pPr>
              <w:pStyle w:val="Standard"/>
              <w:jc w:val="center"/>
              <w:rPr>
                <w:lang w:val="en-US"/>
              </w:rPr>
            </w:pPr>
            <w:r w:rsidRPr="00C06267">
              <w:rPr>
                <w:lang w:val="en-US"/>
              </w:rPr>
              <w:t>9</w:t>
            </w:r>
          </w:p>
        </w:tc>
      </w:tr>
      <w:tr w:rsidR="00D47C57" w14:paraId="3E3C0EA7" w14:textId="77777777" w:rsidTr="002C3C28">
        <w:trPr>
          <w:trHeight w:val="23"/>
        </w:trPr>
        <w:tc>
          <w:tcPr>
            <w:tcW w:w="914" w:type="dxa"/>
            <w:tcBorders>
              <w:top w:val="single" w:sz="2" w:space="0" w:color="000001"/>
              <w:left w:val="single" w:sz="2" w:space="0" w:color="000001"/>
              <w:bottom w:val="single" w:sz="2" w:space="0" w:color="000001"/>
            </w:tcBorders>
            <w:shd w:val="clear" w:color="auto" w:fill="FFFFFF"/>
            <w:tcMar>
              <w:top w:w="0" w:type="dxa"/>
              <w:left w:w="54" w:type="dxa"/>
              <w:bottom w:w="0" w:type="dxa"/>
              <w:right w:w="54" w:type="dxa"/>
            </w:tcMar>
          </w:tcPr>
          <w:p w14:paraId="651490A9" w14:textId="77777777" w:rsidR="00D47C57" w:rsidRPr="00C06267" w:rsidRDefault="00D47C57" w:rsidP="002C3C28">
            <w:pPr>
              <w:pStyle w:val="Standard"/>
              <w:jc w:val="center"/>
              <w:rPr>
                <w:lang w:val="en-US"/>
              </w:rPr>
            </w:pPr>
            <w:r w:rsidRPr="00C06267">
              <w:rPr>
                <w:lang w:val="en-US"/>
              </w:rPr>
              <w:t>9</w:t>
            </w:r>
          </w:p>
        </w:tc>
        <w:tc>
          <w:tcPr>
            <w:tcW w:w="6464" w:type="dxa"/>
            <w:tcBorders>
              <w:top w:val="single" w:sz="2" w:space="0" w:color="000001"/>
              <w:left w:val="single" w:sz="2" w:space="0" w:color="000001"/>
              <w:bottom w:val="single" w:sz="2" w:space="0" w:color="000001"/>
            </w:tcBorders>
            <w:shd w:val="clear" w:color="auto" w:fill="FFFFFF"/>
            <w:tcMar>
              <w:top w:w="0" w:type="dxa"/>
              <w:left w:w="54" w:type="dxa"/>
              <w:bottom w:w="0" w:type="dxa"/>
              <w:right w:w="54" w:type="dxa"/>
            </w:tcMar>
          </w:tcPr>
          <w:p w14:paraId="60FE94C2" w14:textId="77777777" w:rsidR="00D47C57" w:rsidRPr="00C06267" w:rsidRDefault="00D47C57" w:rsidP="002C3C28">
            <w:pPr>
              <w:pStyle w:val="Standard"/>
              <w:jc w:val="both"/>
              <w:rPr>
                <w:color w:val="000000"/>
              </w:rPr>
            </w:pPr>
            <w:r w:rsidRPr="00C06267">
              <w:rPr>
                <w:color w:val="000000"/>
              </w:rPr>
              <w:t>Глава 7. Сколько это стоит?/Waskostetdas?</w:t>
            </w:r>
          </w:p>
        </w:tc>
        <w:tc>
          <w:tcPr>
            <w:tcW w:w="1527" w:type="dxa"/>
            <w:tcBorders>
              <w:top w:val="single" w:sz="2" w:space="0" w:color="000001"/>
              <w:left w:val="single" w:sz="2" w:space="0" w:color="000001"/>
              <w:bottom w:val="single" w:sz="2" w:space="0" w:color="000001"/>
              <w:right w:val="single" w:sz="2" w:space="0" w:color="000001"/>
            </w:tcBorders>
            <w:shd w:val="clear" w:color="auto" w:fill="FFFFFF"/>
            <w:tcMar>
              <w:top w:w="0" w:type="dxa"/>
              <w:left w:w="54" w:type="dxa"/>
              <w:bottom w:w="0" w:type="dxa"/>
              <w:right w:w="54" w:type="dxa"/>
            </w:tcMar>
          </w:tcPr>
          <w:p w14:paraId="219DCFDD" w14:textId="77777777" w:rsidR="00D47C57" w:rsidRPr="00C06267" w:rsidRDefault="00D47C57" w:rsidP="002C3C28">
            <w:pPr>
              <w:pStyle w:val="Standard"/>
              <w:jc w:val="center"/>
            </w:pPr>
            <w:r w:rsidRPr="00C06267">
              <w:t>8</w:t>
            </w:r>
          </w:p>
        </w:tc>
      </w:tr>
      <w:tr w:rsidR="00D47C57" w14:paraId="420DB39B" w14:textId="77777777" w:rsidTr="002C3C28">
        <w:trPr>
          <w:trHeight w:val="23"/>
        </w:trPr>
        <w:tc>
          <w:tcPr>
            <w:tcW w:w="914" w:type="dxa"/>
            <w:tcBorders>
              <w:top w:val="single" w:sz="2" w:space="0" w:color="000001"/>
              <w:left w:val="single" w:sz="2" w:space="0" w:color="000001"/>
              <w:bottom w:val="single" w:sz="2" w:space="0" w:color="000001"/>
            </w:tcBorders>
            <w:shd w:val="clear" w:color="auto" w:fill="FFFFFF"/>
            <w:tcMar>
              <w:top w:w="0" w:type="dxa"/>
              <w:left w:w="54" w:type="dxa"/>
              <w:bottom w:w="0" w:type="dxa"/>
              <w:right w:w="54" w:type="dxa"/>
            </w:tcMar>
          </w:tcPr>
          <w:p w14:paraId="210AED71" w14:textId="77777777" w:rsidR="00D47C57" w:rsidRPr="00C06267" w:rsidRDefault="00D47C57" w:rsidP="002C3C28">
            <w:pPr>
              <w:pStyle w:val="Standard"/>
              <w:jc w:val="center"/>
            </w:pPr>
            <w:r w:rsidRPr="00C06267">
              <w:t>10</w:t>
            </w:r>
          </w:p>
        </w:tc>
        <w:tc>
          <w:tcPr>
            <w:tcW w:w="6464" w:type="dxa"/>
            <w:tcBorders>
              <w:top w:val="single" w:sz="2" w:space="0" w:color="000001"/>
              <w:left w:val="single" w:sz="2" w:space="0" w:color="000001"/>
              <w:bottom w:val="single" w:sz="2" w:space="0" w:color="000001"/>
            </w:tcBorders>
            <w:shd w:val="clear" w:color="auto" w:fill="FFFFFF"/>
            <w:tcMar>
              <w:top w:w="0" w:type="dxa"/>
              <w:left w:w="54" w:type="dxa"/>
              <w:bottom w:w="0" w:type="dxa"/>
              <w:right w:w="54" w:type="dxa"/>
            </w:tcMar>
          </w:tcPr>
          <w:p w14:paraId="3B43DA8C" w14:textId="77777777" w:rsidR="00D47C57" w:rsidRPr="00C06267" w:rsidRDefault="00D47C57" w:rsidP="002C3C28">
            <w:pPr>
              <w:pStyle w:val="Standard"/>
              <w:jc w:val="both"/>
            </w:pPr>
            <w:r w:rsidRPr="00C06267">
              <w:t>Контрольная работа</w:t>
            </w:r>
          </w:p>
        </w:tc>
        <w:tc>
          <w:tcPr>
            <w:tcW w:w="1527" w:type="dxa"/>
            <w:tcBorders>
              <w:top w:val="single" w:sz="2" w:space="0" w:color="000001"/>
              <w:left w:val="single" w:sz="2" w:space="0" w:color="000001"/>
              <w:bottom w:val="single" w:sz="2" w:space="0" w:color="000001"/>
              <w:right w:val="single" w:sz="2" w:space="0" w:color="000001"/>
            </w:tcBorders>
            <w:shd w:val="clear" w:color="auto" w:fill="FFFFFF"/>
            <w:tcMar>
              <w:top w:w="0" w:type="dxa"/>
              <w:left w:w="54" w:type="dxa"/>
              <w:bottom w:w="0" w:type="dxa"/>
              <w:right w:w="54" w:type="dxa"/>
            </w:tcMar>
          </w:tcPr>
          <w:p w14:paraId="3524062D" w14:textId="77777777" w:rsidR="00D47C57" w:rsidRPr="00C06267" w:rsidRDefault="00D47C57" w:rsidP="002C3C28">
            <w:pPr>
              <w:pStyle w:val="Standard"/>
              <w:jc w:val="center"/>
              <w:rPr>
                <w:lang w:val="en-US"/>
              </w:rPr>
            </w:pPr>
            <w:r w:rsidRPr="00C06267">
              <w:rPr>
                <w:lang w:val="en-US"/>
              </w:rPr>
              <w:t>1</w:t>
            </w:r>
          </w:p>
        </w:tc>
      </w:tr>
      <w:tr w:rsidR="00D47C57" w14:paraId="0A7FC861" w14:textId="77777777" w:rsidTr="002C3C28">
        <w:trPr>
          <w:trHeight w:val="23"/>
        </w:trPr>
        <w:tc>
          <w:tcPr>
            <w:tcW w:w="914" w:type="dxa"/>
            <w:tcBorders>
              <w:top w:val="single" w:sz="2" w:space="0" w:color="000001"/>
              <w:left w:val="single" w:sz="2" w:space="0" w:color="000001"/>
              <w:bottom w:val="single" w:sz="2" w:space="0" w:color="000001"/>
            </w:tcBorders>
            <w:shd w:val="clear" w:color="auto" w:fill="FFFFFF"/>
            <w:tcMar>
              <w:top w:w="0" w:type="dxa"/>
              <w:left w:w="54" w:type="dxa"/>
              <w:bottom w:w="0" w:type="dxa"/>
              <w:right w:w="54" w:type="dxa"/>
            </w:tcMar>
          </w:tcPr>
          <w:p w14:paraId="22B0112F" w14:textId="77777777" w:rsidR="00D47C57" w:rsidRPr="00C06267" w:rsidRDefault="00D47C57" w:rsidP="002C3C28">
            <w:pPr>
              <w:pStyle w:val="Standard"/>
              <w:jc w:val="center"/>
            </w:pPr>
            <w:r w:rsidRPr="00C06267">
              <w:rPr>
                <w:lang w:val="en-US"/>
              </w:rPr>
              <w:t>1</w:t>
            </w:r>
            <w:r w:rsidRPr="00C06267">
              <w:t>1</w:t>
            </w:r>
          </w:p>
        </w:tc>
        <w:tc>
          <w:tcPr>
            <w:tcW w:w="6464" w:type="dxa"/>
            <w:tcBorders>
              <w:top w:val="single" w:sz="2" w:space="0" w:color="000001"/>
              <w:left w:val="single" w:sz="2" w:space="0" w:color="000001"/>
              <w:bottom w:val="single" w:sz="2" w:space="0" w:color="000001"/>
            </w:tcBorders>
            <w:shd w:val="clear" w:color="auto" w:fill="FFFFFF"/>
            <w:tcMar>
              <w:top w:w="0" w:type="dxa"/>
              <w:left w:w="54" w:type="dxa"/>
              <w:bottom w:w="0" w:type="dxa"/>
              <w:right w:w="54" w:type="dxa"/>
            </w:tcMar>
          </w:tcPr>
          <w:p w14:paraId="579003AD" w14:textId="77777777" w:rsidR="00D47C57" w:rsidRPr="00C06267" w:rsidRDefault="00D47C57" w:rsidP="002C3C28">
            <w:pPr>
              <w:pStyle w:val="Standard"/>
              <w:jc w:val="both"/>
            </w:pPr>
            <w:r w:rsidRPr="00C06267">
              <w:rPr>
                <w:color w:val="000000"/>
              </w:rPr>
              <w:t>Большая перемена/Groß</w:t>
            </w:r>
            <w:r w:rsidRPr="00C06267">
              <w:rPr>
                <w:color w:val="000000"/>
                <w:lang w:val="en-US"/>
              </w:rPr>
              <w:t>ePause</w:t>
            </w:r>
            <w:r w:rsidRPr="00C06267">
              <w:rPr>
                <w:color w:val="000000"/>
              </w:rPr>
              <w:t xml:space="preserve">. </w:t>
            </w:r>
            <w:r w:rsidRPr="00C06267">
              <w:t>Повторение</w:t>
            </w:r>
          </w:p>
        </w:tc>
        <w:tc>
          <w:tcPr>
            <w:tcW w:w="1527" w:type="dxa"/>
            <w:tcBorders>
              <w:top w:val="single" w:sz="2" w:space="0" w:color="000001"/>
              <w:left w:val="single" w:sz="2" w:space="0" w:color="000001"/>
              <w:bottom w:val="single" w:sz="2" w:space="0" w:color="000001"/>
              <w:right w:val="single" w:sz="2" w:space="0" w:color="000001"/>
            </w:tcBorders>
            <w:shd w:val="clear" w:color="auto" w:fill="FFFFFF"/>
            <w:tcMar>
              <w:top w:w="0" w:type="dxa"/>
              <w:left w:w="54" w:type="dxa"/>
              <w:bottom w:w="0" w:type="dxa"/>
              <w:right w:w="54" w:type="dxa"/>
            </w:tcMar>
          </w:tcPr>
          <w:p w14:paraId="4AE9E840" w14:textId="77777777" w:rsidR="00D47C57" w:rsidRPr="00C06267" w:rsidRDefault="00D47C57" w:rsidP="002C3C28">
            <w:pPr>
              <w:pStyle w:val="Standard"/>
              <w:jc w:val="center"/>
              <w:rPr>
                <w:lang w:val="en-US"/>
              </w:rPr>
            </w:pPr>
            <w:r w:rsidRPr="00C06267">
              <w:rPr>
                <w:lang w:val="en-US"/>
              </w:rPr>
              <w:t>2</w:t>
            </w:r>
          </w:p>
        </w:tc>
      </w:tr>
      <w:tr w:rsidR="00D47C57" w14:paraId="349E4AC0" w14:textId="77777777" w:rsidTr="002C3C28">
        <w:trPr>
          <w:trHeight w:val="23"/>
        </w:trPr>
        <w:tc>
          <w:tcPr>
            <w:tcW w:w="914" w:type="dxa"/>
            <w:tcBorders>
              <w:top w:val="single" w:sz="2" w:space="0" w:color="000001"/>
              <w:left w:val="single" w:sz="2" w:space="0" w:color="000001"/>
              <w:bottom w:val="single" w:sz="2" w:space="0" w:color="000001"/>
            </w:tcBorders>
            <w:shd w:val="clear" w:color="auto" w:fill="FFFFFF"/>
            <w:tcMar>
              <w:top w:w="0" w:type="dxa"/>
              <w:left w:w="54" w:type="dxa"/>
              <w:bottom w:w="0" w:type="dxa"/>
              <w:right w:w="54" w:type="dxa"/>
            </w:tcMar>
          </w:tcPr>
          <w:p w14:paraId="6336DEA5" w14:textId="77777777" w:rsidR="00D47C57" w:rsidRPr="00C06267" w:rsidRDefault="00D47C57" w:rsidP="002C3C28">
            <w:pPr>
              <w:pStyle w:val="Standard"/>
              <w:jc w:val="center"/>
            </w:pPr>
            <w:r w:rsidRPr="00C06267">
              <w:rPr>
                <w:lang w:val="en-US"/>
              </w:rPr>
              <w:t>1</w:t>
            </w:r>
            <w:r w:rsidRPr="00C06267">
              <w:t>2</w:t>
            </w:r>
          </w:p>
        </w:tc>
        <w:tc>
          <w:tcPr>
            <w:tcW w:w="6464" w:type="dxa"/>
            <w:tcBorders>
              <w:top w:val="single" w:sz="2" w:space="0" w:color="000001"/>
              <w:left w:val="single" w:sz="2" w:space="0" w:color="000001"/>
              <w:bottom w:val="single" w:sz="2" w:space="0" w:color="000001"/>
            </w:tcBorders>
            <w:shd w:val="clear" w:color="auto" w:fill="FFFFFF"/>
            <w:tcMar>
              <w:top w:w="0" w:type="dxa"/>
              <w:left w:w="54" w:type="dxa"/>
              <w:bottom w:w="0" w:type="dxa"/>
              <w:right w:w="54" w:type="dxa"/>
            </w:tcMar>
          </w:tcPr>
          <w:p w14:paraId="4B083CA1" w14:textId="77777777" w:rsidR="00D47C57" w:rsidRPr="00C06267" w:rsidRDefault="00D47C57" w:rsidP="002C3C28">
            <w:pPr>
              <w:pStyle w:val="Standard"/>
              <w:jc w:val="both"/>
            </w:pPr>
            <w:r w:rsidRPr="00C06267">
              <w:t>Резервные уроки</w:t>
            </w:r>
          </w:p>
        </w:tc>
        <w:tc>
          <w:tcPr>
            <w:tcW w:w="1527" w:type="dxa"/>
            <w:tcBorders>
              <w:top w:val="single" w:sz="2" w:space="0" w:color="000001"/>
              <w:left w:val="single" w:sz="2" w:space="0" w:color="000001"/>
              <w:bottom w:val="single" w:sz="2" w:space="0" w:color="000001"/>
              <w:right w:val="single" w:sz="2" w:space="0" w:color="000001"/>
            </w:tcBorders>
            <w:shd w:val="clear" w:color="auto" w:fill="FFFFFF"/>
            <w:tcMar>
              <w:top w:w="0" w:type="dxa"/>
              <w:left w:w="54" w:type="dxa"/>
              <w:bottom w:w="0" w:type="dxa"/>
              <w:right w:w="54" w:type="dxa"/>
            </w:tcMar>
          </w:tcPr>
          <w:p w14:paraId="160ABA6B" w14:textId="77777777" w:rsidR="00D47C57" w:rsidRPr="00C06267" w:rsidRDefault="00D47C57" w:rsidP="002C3C28">
            <w:pPr>
              <w:pStyle w:val="Standard"/>
              <w:jc w:val="center"/>
            </w:pPr>
            <w:r w:rsidRPr="00C06267">
              <w:t>2</w:t>
            </w:r>
          </w:p>
        </w:tc>
      </w:tr>
      <w:tr w:rsidR="00D47C57" w14:paraId="588FB2A5" w14:textId="77777777" w:rsidTr="002C3C28">
        <w:trPr>
          <w:trHeight w:val="23"/>
        </w:trPr>
        <w:tc>
          <w:tcPr>
            <w:tcW w:w="914" w:type="dxa"/>
            <w:tcBorders>
              <w:top w:val="single" w:sz="2" w:space="0" w:color="000001"/>
              <w:left w:val="single" w:sz="2" w:space="0" w:color="000001"/>
              <w:bottom w:val="single" w:sz="2" w:space="0" w:color="000001"/>
            </w:tcBorders>
            <w:shd w:val="clear" w:color="auto" w:fill="FFFFFF"/>
            <w:tcMar>
              <w:top w:w="0" w:type="dxa"/>
              <w:left w:w="54" w:type="dxa"/>
              <w:bottom w:w="0" w:type="dxa"/>
              <w:right w:w="54" w:type="dxa"/>
            </w:tcMar>
          </w:tcPr>
          <w:p w14:paraId="37A68436" w14:textId="77777777" w:rsidR="00D47C57" w:rsidRPr="00C06267" w:rsidRDefault="00D47C57" w:rsidP="002C3C28">
            <w:pPr>
              <w:pStyle w:val="Standard"/>
              <w:jc w:val="center"/>
              <w:rPr>
                <w:lang w:val="en-US"/>
              </w:rPr>
            </w:pPr>
          </w:p>
        </w:tc>
        <w:tc>
          <w:tcPr>
            <w:tcW w:w="6464" w:type="dxa"/>
            <w:tcBorders>
              <w:top w:val="single" w:sz="2" w:space="0" w:color="000001"/>
              <w:left w:val="single" w:sz="2" w:space="0" w:color="000001"/>
              <w:bottom w:val="single" w:sz="2" w:space="0" w:color="000001"/>
            </w:tcBorders>
            <w:shd w:val="clear" w:color="auto" w:fill="FFFFFF"/>
            <w:tcMar>
              <w:top w:w="0" w:type="dxa"/>
              <w:left w:w="54" w:type="dxa"/>
              <w:bottom w:w="0" w:type="dxa"/>
              <w:right w:w="54" w:type="dxa"/>
            </w:tcMar>
          </w:tcPr>
          <w:p w14:paraId="0A2AEB01" w14:textId="77777777" w:rsidR="00D47C57" w:rsidRPr="00C06267" w:rsidRDefault="00D47C57" w:rsidP="002C3C28">
            <w:pPr>
              <w:pStyle w:val="Standard"/>
              <w:rPr>
                <w:b/>
                <w:bCs/>
              </w:rPr>
            </w:pPr>
            <w:r w:rsidRPr="00C06267">
              <w:rPr>
                <w:b/>
                <w:bCs/>
              </w:rPr>
              <w:t>ИТОГО:</w:t>
            </w:r>
          </w:p>
        </w:tc>
        <w:tc>
          <w:tcPr>
            <w:tcW w:w="1527" w:type="dxa"/>
            <w:tcBorders>
              <w:top w:val="single" w:sz="2" w:space="0" w:color="000001"/>
              <w:left w:val="single" w:sz="2" w:space="0" w:color="000001"/>
              <w:bottom w:val="single" w:sz="2" w:space="0" w:color="000001"/>
              <w:right w:val="single" w:sz="2" w:space="0" w:color="000001"/>
            </w:tcBorders>
            <w:shd w:val="clear" w:color="auto" w:fill="FFFFFF"/>
            <w:tcMar>
              <w:top w:w="0" w:type="dxa"/>
              <w:left w:w="54" w:type="dxa"/>
              <w:bottom w:w="0" w:type="dxa"/>
              <w:right w:w="54" w:type="dxa"/>
            </w:tcMar>
          </w:tcPr>
          <w:p w14:paraId="2B86419B" w14:textId="77777777" w:rsidR="00D47C57" w:rsidRPr="00C06267" w:rsidRDefault="00D47C57" w:rsidP="002C3C28">
            <w:pPr>
              <w:pStyle w:val="Standard"/>
              <w:jc w:val="center"/>
              <w:rPr>
                <w:b/>
                <w:bCs/>
              </w:rPr>
            </w:pPr>
            <w:r w:rsidRPr="00C06267">
              <w:rPr>
                <w:b/>
                <w:bCs/>
              </w:rPr>
              <w:t>70</w:t>
            </w:r>
          </w:p>
        </w:tc>
      </w:tr>
    </w:tbl>
    <w:p w14:paraId="0F1BD692" w14:textId="77777777" w:rsidR="00E47F9A" w:rsidRDefault="00E47F9A" w:rsidP="00E47F9A"/>
    <w:p w14:paraId="0707BD29" w14:textId="07A1B606" w:rsidR="00D47C57" w:rsidRDefault="00D47C57" w:rsidP="00D47C57">
      <w:pPr>
        <w:autoSpaceDE w:val="0"/>
        <w:autoSpaceDN w:val="0"/>
        <w:adjustRightInd w:val="0"/>
        <w:jc w:val="center"/>
        <w:rPr>
          <w:b/>
          <w:szCs w:val="24"/>
          <w:lang w:eastAsia="ru-RU"/>
        </w:rPr>
      </w:pPr>
      <w:r>
        <w:rPr>
          <w:b/>
          <w:szCs w:val="24"/>
        </w:rPr>
        <w:t>Содержание  учебного предмета 6 класс</w:t>
      </w:r>
    </w:p>
    <w:p w14:paraId="4EF08FE8" w14:textId="77777777" w:rsidR="00D47C57" w:rsidRDefault="00D47C57" w:rsidP="00D47C57">
      <w:pPr>
        <w:autoSpaceDE w:val="0"/>
        <w:autoSpaceDN w:val="0"/>
        <w:adjustRightInd w:val="0"/>
        <w:jc w:val="center"/>
        <w:rPr>
          <w:b/>
          <w:szCs w:val="24"/>
        </w:rPr>
      </w:pPr>
    </w:p>
    <w:p w14:paraId="7DCD9217" w14:textId="77777777" w:rsidR="00D47C57" w:rsidRDefault="00D47C57" w:rsidP="00D47C57">
      <w:pPr>
        <w:shd w:val="clear" w:color="auto" w:fill="FFFFFF"/>
        <w:autoSpaceDE w:val="0"/>
        <w:autoSpaceDN w:val="0"/>
        <w:adjustRightInd w:val="0"/>
        <w:jc w:val="both"/>
        <w:rPr>
          <w:color w:val="000000"/>
          <w:szCs w:val="24"/>
        </w:rPr>
      </w:pPr>
      <w:r>
        <w:rPr>
          <w:bCs/>
          <w:szCs w:val="24"/>
        </w:rPr>
        <w:t>Mein Zuhause/</w:t>
      </w:r>
      <w:r>
        <w:rPr>
          <w:szCs w:val="24"/>
        </w:rPr>
        <w:t xml:space="preserve"> Мой дом (8 часов). Введение в лексику. </w:t>
      </w:r>
      <w:r>
        <w:rPr>
          <w:color w:val="000000"/>
          <w:szCs w:val="24"/>
        </w:rPr>
        <w:t>Местоположение предметов в комнате. Контраст звучания высказываний с различными смысловыми акцентами. Подготовка к проекту «Дом моей мечты». Проект «Дом моей мечты». Повелительное наклонение. Систематизация и обобщение полученных знаний и умений. Контрольная  работа.</w:t>
      </w:r>
    </w:p>
    <w:p w14:paraId="526A8240" w14:textId="77777777" w:rsidR="00D47C57" w:rsidRDefault="00D47C57" w:rsidP="00D47C57">
      <w:pPr>
        <w:shd w:val="clear" w:color="auto" w:fill="FFFFFF"/>
        <w:autoSpaceDE w:val="0"/>
        <w:autoSpaceDN w:val="0"/>
        <w:adjustRightInd w:val="0"/>
        <w:jc w:val="both"/>
        <w:rPr>
          <w:color w:val="000000"/>
          <w:szCs w:val="24"/>
        </w:rPr>
      </w:pPr>
      <w:r>
        <w:rPr>
          <w:bCs/>
          <w:szCs w:val="24"/>
        </w:rPr>
        <w:t xml:space="preserve">Das schmeckt gut/ Это вкусно (8 часов). Введение в тему. </w:t>
      </w:r>
      <w:r>
        <w:rPr>
          <w:color w:val="000000"/>
          <w:szCs w:val="24"/>
        </w:rPr>
        <w:t xml:space="preserve">Работа с диалогами. Спряжение слабых глаголов в наст. вр. в ед. числе. Моё любимое меню. Речевой образец </w:t>
      </w:r>
      <w:r>
        <w:rPr>
          <w:color w:val="000000"/>
          <w:szCs w:val="24"/>
          <w:lang w:val="en-US"/>
        </w:rPr>
        <w:t>es gibt</w:t>
      </w:r>
      <w:r>
        <w:rPr>
          <w:color w:val="000000"/>
          <w:szCs w:val="24"/>
        </w:rPr>
        <w:t>. Национальная кухня Германии, Австрии, Швейцарии. Традиционные блюда нашей семьи. Знакомство с примерами австрийского варианта немецкого языка. В школьном кафе. Обобщение знаний, повторение пройденного материала. Контрольная работа.</w:t>
      </w:r>
    </w:p>
    <w:p w14:paraId="5B13C1DE" w14:textId="77777777" w:rsidR="00D47C57" w:rsidRDefault="00D47C57" w:rsidP="00D47C57">
      <w:pPr>
        <w:shd w:val="clear" w:color="auto" w:fill="FFFFFF"/>
        <w:autoSpaceDE w:val="0"/>
        <w:autoSpaceDN w:val="0"/>
        <w:adjustRightInd w:val="0"/>
        <w:jc w:val="both"/>
        <w:rPr>
          <w:color w:val="000000"/>
          <w:szCs w:val="24"/>
        </w:rPr>
      </w:pPr>
      <w:r>
        <w:rPr>
          <w:bCs/>
          <w:szCs w:val="24"/>
        </w:rPr>
        <w:t xml:space="preserve">Meine Freizeit/Моё свободное время (7 часов). Введение лексики. </w:t>
      </w:r>
      <w:r>
        <w:rPr>
          <w:color w:val="000000"/>
          <w:szCs w:val="24"/>
        </w:rPr>
        <w:t xml:space="preserve">Знакомство со структурой электронного письма. Глагол </w:t>
      </w:r>
      <w:r>
        <w:rPr>
          <w:color w:val="000000"/>
          <w:szCs w:val="24"/>
          <w:lang w:val="en-US"/>
        </w:rPr>
        <w:t>wollen</w:t>
      </w:r>
      <w:r>
        <w:rPr>
          <w:color w:val="000000"/>
          <w:szCs w:val="24"/>
        </w:rPr>
        <w:t>. Интервью «Наше свободное время». Пишем электронное письмо. Школьные традиции в Германии, Австрии, Швейцарии и  НАО. Повторение и обобщений грамматических лексических знаний по теме. Контрольная  работа.</w:t>
      </w:r>
    </w:p>
    <w:p w14:paraId="20013BB7" w14:textId="77777777" w:rsidR="00D47C57" w:rsidRDefault="00D47C57" w:rsidP="00D47C57">
      <w:pPr>
        <w:shd w:val="clear" w:color="auto" w:fill="FFFFFF"/>
        <w:autoSpaceDE w:val="0"/>
        <w:autoSpaceDN w:val="0"/>
        <w:adjustRightInd w:val="0"/>
        <w:jc w:val="both"/>
        <w:rPr>
          <w:color w:val="000000"/>
          <w:szCs w:val="24"/>
        </w:rPr>
      </w:pPr>
      <w:r>
        <w:rPr>
          <w:color w:val="000000"/>
          <w:szCs w:val="24"/>
          <w:lang w:val="en-US"/>
        </w:rPr>
        <w:t>Kleine Pause</w:t>
      </w:r>
      <w:r>
        <w:rPr>
          <w:color w:val="000000"/>
          <w:szCs w:val="24"/>
        </w:rPr>
        <w:t>/Маленькая перемена. Повторение (1 час). Повторение изученного.</w:t>
      </w:r>
    </w:p>
    <w:p w14:paraId="6A5C9BB1" w14:textId="77777777" w:rsidR="00D47C57" w:rsidRDefault="00D47C57" w:rsidP="00D47C57">
      <w:pPr>
        <w:autoSpaceDE w:val="0"/>
        <w:autoSpaceDN w:val="0"/>
        <w:adjustRightInd w:val="0"/>
        <w:jc w:val="both"/>
        <w:rPr>
          <w:color w:val="000000"/>
          <w:szCs w:val="24"/>
        </w:rPr>
      </w:pPr>
      <w:r>
        <w:rPr>
          <w:bCs/>
          <w:szCs w:val="24"/>
        </w:rPr>
        <w:t xml:space="preserve">Das sieht gut aus/Смотрится отлично (8 часов). Смотрится отлично. </w:t>
      </w:r>
      <w:r>
        <w:rPr>
          <w:color w:val="000000"/>
          <w:szCs w:val="24"/>
        </w:rPr>
        <w:t>Части тела. Одежда и мода. Работа с карточками по темам «Части тела», «Одежда». Личные местоимения в винительном падеже. Систематизация образования множественного числа имен существительных. Описание человека по фотографии. Работа над портфолио. Контрольная работа.</w:t>
      </w:r>
    </w:p>
    <w:p w14:paraId="7DCDC8B0" w14:textId="77777777" w:rsidR="00D47C57" w:rsidRDefault="00D47C57" w:rsidP="00D47C57">
      <w:pPr>
        <w:autoSpaceDE w:val="0"/>
        <w:autoSpaceDN w:val="0"/>
        <w:adjustRightInd w:val="0"/>
        <w:jc w:val="both"/>
        <w:rPr>
          <w:bCs/>
          <w:szCs w:val="24"/>
        </w:rPr>
      </w:pPr>
      <w:r>
        <w:rPr>
          <w:bCs/>
          <w:szCs w:val="24"/>
        </w:rPr>
        <w:t xml:space="preserve">Partys/Вечеринки (9 часов). Введение лексики. Приглашение к празднованию дня рождения. </w:t>
      </w:r>
      <w:r>
        <w:rPr>
          <w:szCs w:val="24"/>
        </w:rPr>
        <w:t xml:space="preserve">Мы приглашаем и поздравляем. </w:t>
      </w:r>
      <w:r>
        <w:rPr>
          <w:color w:val="000000"/>
          <w:szCs w:val="24"/>
        </w:rPr>
        <w:t xml:space="preserve">Предложения с союзом </w:t>
      </w:r>
      <w:r>
        <w:rPr>
          <w:color w:val="000000"/>
          <w:szCs w:val="24"/>
          <w:lang w:val="en-US"/>
        </w:rPr>
        <w:t>deshalb</w:t>
      </w:r>
      <w:r>
        <w:rPr>
          <w:color w:val="000000"/>
          <w:szCs w:val="24"/>
        </w:rPr>
        <w:t xml:space="preserve">. Подготовка к проекту «Мы планируем вечеринку». Проект «Мы планируем вечеринку». Простое прошедшее время глаголов </w:t>
      </w:r>
      <w:r>
        <w:rPr>
          <w:color w:val="000000"/>
          <w:szCs w:val="24"/>
          <w:lang w:val="en-US"/>
        </w:rPr>
        <w:t>haben</w:t>
      </w:r>
      <w:r>
        <w:rPr>
          <w:color w:val="000000"/>
          <w:szCs w:val="24"/>
        </w:rPr>
        <w:t xml:space="preserve"> и </w:t>
      </w:r>
      <w:r>
        <w:rPr>
          <w:color w:val="000000"/>
          <w:szCs w:val="24"/>
          <w:lang w:val="en-US"/>
        </w:rPr>
        <w:t>sein</w:t>
      </w:r>
      <w:r>
        <w:rPr>
          <w:color w:val="000000"/>
          <w:szCs w:val="24"/>
        </w:rPr>
        <w:t>. Говорим, поём, повторяем. Контрольная работа. Праздник в нашей школе.</w:t>
      </w:r>
    </w:p>
    <w:p w14:paraId="5A98FDA6" w14:textId="77777777" w:rsidR="00D47C57" w:rsidRDefault="00D47C57" w:rsidP="00D47C57">
      <w:pPr>
        <w:shd w:val="clear" w:color="auto" w:fill="FFFFFF"/>
        <w:autoSpaceDE w:val="0"/>
        <w:autoSpaceDN w:val="0"/>
        <w:adjustRightInd w:val="0"/>
        <w:jc w:val="both"/>
        <w:rPr>
          <w:color w:val="000000"/>
          <w:szCs w:val="24"/>
        </w:rPr>
      </w:pPr>
      <w:r>
        <w:rPr>
          <w:bCs/>
          <w:szCs w:val="24"/>
        </w:rPr>
        <w:t xml:space="preserve">Meine Stadt/Мой город (10 часов). Введение лексики. </w:t>
      </w:r>
      <w:r>
        <w:rPr>
          <w:color w:val="000000"/>
          <w:szCs w:val="24"/>
        </w:rPr>
        <w:t xml:space="preserve">Мой путь в школу. Предлоги, требующие дательного падежа. Фразовое ударение. Подготовка к проект «Наш город». Проект «Наш город». Сложное разговорное прошедшее время </w:t>
      </w:r>
      <w:r>
        <w:rPr>
          <w:color w:val="000000"/>
          <w:szCs w:val="24"/>
          <w:lang w:val="en-US"/>
        </w:rPr>
        <w:t>Perfekt</w:t>
      </w:r>
      <w:r>
        <w:rPr>
          <w:color w:val="000000"/>
          <w:szCs w:val="24"/>
        </w:rPr>
        <w:t xml:space="preserve">. Выходные во Франкфурте. Сравнение </w:t>
      </w:r>
      <w:r>
        <w:rPr>
          <w:color w:val="000000"/>
          <w:szCs w:val="24"/>
          <w:lang w:val="en-US"/>
        </w:rPr>
        <w:t>Pr</w:t>
      </w:r>
      <w:r>
        <w:rPr>
          <w:color w:val="000000"/>
          <w:szCs w:val="24"/>
        </w:rPr>
        <w:t>ä</w:t>
      </w:r>
      <w:r>
        <w:rPr>
          <w:color w:val="000000"/>
          <w:szCs w:val="24"/>
          <w:lang w:val="en-US"/>
        </w:rPr>
        <w:t>teritum</w:t>
      </w:r>
      <w:r>
        <w:rPr>
          <w:color w:val="000000"/>
          <w:szCs w:val="24"/>
        </w:rPr>
        <w:t xml:space="preserve"> и </w:t>
      </w:r>
      <w:r>
        <w:rPr>
          <w:color w:val="000000"/>
          <w:szCs w:val="24"/>
          <w:lang w:val="en-US"/>
        </w:rPr>
        <w:t>Perfekt</w:t>
      </w:r>
      <w:r>
        <w:rPr>
          <w:color w:val="000000"/>
          <w:szCs w:val="24"/>
        </w:rPr>
        <w:t>. Повторение и обобщение лексико-грамматического материала, изученного за четверть. Контрольная работа.</w:t>
      </w:r>
    </w:p>
    <w:p w14:paraId="3A47B0EE" w14:textId="77777777" w:rsidR="00D47C57" w:rsidRDefault="00D47C57" w:rsidP="00D47C57">
      <w:pPr>
        <w:shd w:val="clear" w:color="auto" w:fill="FFFFFF"/>
        <w:autoSpaceDE w:val="0"/>
        <w:autoSpaceDN w:val="0"/>
        <w:adjustRightInd w:val="0"/>
        <w:jc w:val="both"/>
        <w:rPr>
          <w:color w:val="000000"/>
          <w:szCs w:val="24"/>
        </w:rPr>
      </w:pPr>
      <w:r>
        <w:rPr>
          <w:bCs/>
          <w:szCs w:val="24"/>
        </w:rPr>
        <w:t xml:space="preserve">Ferien/Каникулы (13 часов). Введение лексики. </w:t>
      </w:r>
      <w:r>
        <w:rPr>
          <w:color w:val="000000"/>
          <w:szCs w:val="24"/>
        </w:rPr>
        <w:t xml:space="preserve">Мы собираем чемодан в дорогу. Подготовка к проекту «Пять дней в …». Проект «Пять дней в …». Распорядок дня на отдыхе. Учиться во время каникул: за или против. Вспомогательные глаголы </w:t>
      </w:r>
      <w:r>
        <w:rPr>
          <w:color w:val="000000"/>
          <w:szCs w:val="24"/>
          <w:lang w:val="en-US"/>
        </w:rPr>
        <w:t>haben</w:t>
      </w:r>
      <w:r>
        <w:rPr>
          <w:color w:val="000000"/>
          <w:szCs w:val="24"/>
        </w:rPr>
        <w:t xml:space="preserve"> и </w:t>
      </w:r>
      <w:r>
        <w:rPr>
          <w:color w:val="000000"/>
          <w:szCs w:val="24"/>
          <w:lang w:val="en-US"/>
        </w:rPr>
        <w:t>sein</w:t>
      </w:r>
      <w:r>
        <w:rPr>
          <w:color w:val="000000"/>
          <w:szCs w:val="24"/>
        </w:rPr>
        <w:t xml:space="preserve"> в </w:t>
      </w:r>
      <w:r>
        <w:rPr>
          <w:color w:val="000000"/>
          <w:szCs w:val="24"/>
          <w:lang w:val="en-US"/>
        </w:rPr>
        <w:t>Perfekt</w:t>
      </w:r>
      <w:r>
        <w:rPr>
          <w:color w:val="000000"/>
          <w:szCs w:val="24"/>
        </w:rPr>
        <w:t>. Открытки с места отдыха. Моя самая интересная поездка. Повторение и обобщение лексико-грамматического материала. Итоговая контрольная работа. Анализ контрольной работы. Выполнение работы над ошибками. Каникулы в России.</w:t>
      </w:r>
    </w:p>
    <w:p w14:paraId="6B5B7C51" w14:textId="77777777" w:rsidR="00D47C57" w:rsidRDefault="00D47C57" w:rsidP="00D47C57">
      <w:pPr>
        <w:shd w:val="clear" w:color="auto" w:fill="FFFFFF"/>
        <w:autoSpaceDE w:val="0"/>
        <w:autoSpaceDN w:val="0"/>
        <w:adjustRightInd w:val="0"/>
        <w:jc w:val="both"/>
        <w:rPr>
          <w:color w:val="000000"/>
          <w:szCs w:val="24"/>
        </w:rPr>
      </w:pPr>
      <w:r>
        <w:rPr>
          <w:szCs w:val="24"/>
          <w:lang w:val="en-US"/>
        </w:rPr>
        <w:t>Gro</w:t>
      </w:r>
      <w:r>
        <w:rPr>
          <w:szCs w:val="24"/>
        </w:rPr>
        <w:t>ß</w:t>
      </w:r>
      <w:r>
        <w:rPr>
          <w:szCs w:val="24"/>
          <w:lang w:val="en-US"/>
        </w:rPr>
        <w:t>e Pause</w:t>
      </w:r>
      <w:r>
        <w:rPr>
          <w:szCs w:val="24"/>
        </w:rPr>
        <w:t xml:space="preserve">/Большая перемена (1 часов). </w:t>
      </w:r>
      <w:r>
        <w:rPr>
          <w:color w:val="000000"/>
          <w:szCs w:val="24"/>
        </w:rPr>
        <w:t>Повторение изученного за год.</w:t>
      </w:r>
    </w:p>
    <w:p w14:paraId="2FBD11CF" w14:textId="77777777" w:rsidR="00D47C57" w:rsidRDefault="00D47C57" w:rsidP="00D47C57">
      <w:pPr>
        <w:jc w:val="center"/>
        <w:rPr>
          <w:sz w:val="20"/>
          <w:szCs w:val="20"/>
        </w:rPr>
      </w:pPr>
    </w:p>
    <w:p w14:paraId="0360F8B6" w14:textId="77777777" w:rsidR="00D47C57" w:rsidRDefault="00D47C57" w:rsidP="00D47C57">
      <w:pPr>
        <w:widowControl w:val="0"/>
        <w:shd w:val="clear" w:color="auto" w:fill="FFFFFF"/>
        <w:autoSpaceDE w:val="0"/>
        <w:autoSpaceDN w:val="0"/>
        <w:adjustRightInd w:val="0"/>
        <w:spacing w:line="300" w:lineRule="exact"/>
        <w:jc w:val="center"/>
        <w:rPr>
          <w:b/>
          <w:szCs w:val="24"/>
        </w:rPr>
      </w:pPr>
      <w:r>
        <w:rPr>
          <w:b/>
          <w:szCs w:val="24"/>
        </w:rPr>
        <w:t xml:space="preserve">Тематическое планирование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03"/>
        <w:gridCol w:w="3260"/>
      </w:tblGrid>
      <w:tr w:rsidR="00D47C57" w14:paraId="368E1BA9" w14:textId="77777777" w:rsidTr="00D47C57">
        <w:tc>
          <w:tcPr>
            <w:tcW w:w="851" w:type="dxa"/>
            <w:tcBorders>
              <w:top w:val="single" w:sz="4" w:space="0" w:color="auto"/>
              <w:left w:val="single" w:sz="4" w:space="0" w:color="auto"/>
              <w:bottom w:val="single" w:sz="4" w:space="0" w:color="auto"/>
              <w:right w:val="single" w:sz="4" w:space="0" w:color="auto"/>
            </w:tcBorders>
            <w:hideMark/>
          </w:tcPr>
          <w:p w14:paraId="3A320EAC" w14:textId="77777777" w:rsidR="00D47C57" w:rsidRDefault="00D47C57">
            <w:pPr>
              <w:spacing w:line="276" w:lineRule="auto"/>
              <w:jc w:val="both"/>
              <w:rPr>
                <w:b/>
                <w:szCs w:val="24"/>
              </w:rPr>
            </w:pPr>
            <w:r>
              <w:rPr>
                <w:b/>
                <w:szCs w:val="24"/>
              </w:rPr>
              <w:lastRenderedPageBreak/>
              <w:t>№ п/п</w:t>
            </w:r>
          </w:p>
        </w:tc>
        <w:tc>
          <w:tcPr>
            <w:tcW w:w="5103" w:type="dxa"/>
            <w:tcBorders>
              <w:top w:val="single" w:sz="4" w:space="0" w:color="auto"/>
              <w:left w:val="single" w:sz="4" w:space="0" w:color="auto"/>
              <w:bottom w:val="single" w:sz="4" w:space="0" w:color="auto"/>
              <w:right w:val="single" w:sz="4" w:space="0" w:color="auto"/>
            </w:tcBorders>
            <w:hideMark/>
          </w:tcPr>
          <w:p w14:paraId="2D69AAF0" w14:textId="77777777" w:rsidR="00D47C57" w:rsidRDefault="00D47C57">
            <w:pPr>
              <w:spacing w:line="276" w:lineRule="auto"/>
              <w:jc w:val="both"/>
              <w:rPr>
                <w:b/>
                <w:szCs w:val="24"/>
              </w:rPr>
            </w:pPr>
            <w:r>
              <w:rPr>
                <w:b/>
                <w:szCs w:val="24"/>
              </w:rPr>
              <w:t>Название  темы</w:t>
            </w:r>
          </w:p>
        </w:tc>
        <w:tc>
          <w:tcPr>
            <w:tcW w:w="3260" w:type="dxa"/>
            <w:tcBorders>
              <w:top w:val="single" w:sz="4" w:space="0" w:color="auto"/>
              <w:left w:val="single" w:sz="4" w:space="0" w:color="auto"/>
              <w:bottom w:val="single" w:sz="4" w:space="0" w:color="auto"/>
              <w:right w:val="single" w:sz="4" w:space="0" w:color="auto"/>
            </w:tcBorders>
            <w:hideMark/>
          </w:tcPr>
          <w:p w14:paraId="49CF737B" w14:textId="77777777" w:rsidR="00D47C57" w:rsidRDefault="00D47C57">
            <w:pPr>
              <w:spacing w:line="276" w:lineRule="auto"/>
              <w:jc w:val="center"/>
              <w:rPr>
                <w:b/>
                <w:szCs w:val="24"/>
              </w:rPr>
            </w:pPr>
            <w:r>
              <w:rPr>
                <w:b/>
                <w:szCs w:val="24"/>
              </w:rPr>
              <w:t>Количество часов</w:t>
            </w:r>
          </w:p>
        </w:tc>
      </w:tr>
      <w:tr w:rsidR="00D47C57" w14:paraId="48162EE0" w14:textId="77777777" w:rsidTr="00D47C57">
        <w:tc>
          <w:tcPr>
            <w:tcW w:w="851" w:type="dxa"/>
            <w:tcBorders>
              <w:top w:val="single" w:sz="4" w:space="0" w:color="auto"/>
              <w:left w:val="single" w:sz="4" w:space="0" w:color="auto"/>
              <w:bottom w:val="single" w:sz="4" w:space="0" w:color="auto"/>
              <w:right w:val="single" w:sz="4" w:space="0" w:color="auto"/>
            </w:tcBorders>
            <w:hideMark/>
          </w:tcPr>
          <w:p w14:paraId="04C80468" w14:textId="77777777" w:rsidR="00D47C57" w:rsidRDefault="00D47C57">
            <w:pPr>
              <w:spacing w:line="276" w:lineRule="auto"/>
              <w:jc w:val="both"/>
              <w:rPr>
                <w:szCs w:val="24"/>
              </w:rPr>
            </w:pPr>
            <w:r>
              <w:rPr>
                <w:szCs w:val="24"/>
              </w:rPr>
              <w:t>1.</w:t>
            </w:r>
          </w:p>
        </w:tc>
        <w:tc>
          <w:tcPr>
            <w:tcW w:w="5103" w:type="dxa"/>
            <w:tcBorders>
              <w:top w:val="single" w:sz="4" w:space="0" w:color="auto"/>
              <w:left w:val="single" w:sz="4" w:space="0" w:color="auto"/>
              <w:bottom w:val="single" w:sz="4" w:space="0" w:color="auto"/>
              <w:right w:val="single" w:sz="4" w:space="0" w:color="auto"/>
            </w:tcBorders>
            <w:hideMark/>
          </w:tcPr>
          <w:p w14:paraId="085DAD60" w14:textId="77777777" w:rsidR="00D47C57" w:rsidRDefault="00D47C57">
            <w:pPr>
              <w:spacing w:line="276" w:lineRule="auto"/>
              <w:jc w:val="both"/>
              <w:rPr>
                <w:szCs w:val="24"/>
                <w:lang w:val="en-US"/>
              </w:rPr>
            </w:pPr>
            <w:r>
              <w:rPr>
                <w:szCs w:val="24"/>
                <w:lang w:val="en-US"/>
              </w:rPr>
              <w:t>Mein Zuhause</w:t>
            </w:r>
          </w:p>
        </w:tc>
        <w:tc>
          <w:tcPr>
            <w:tcW w:w="3260" w:type="dxa"/>
            <w:tcBorders>
              <w:top w:val="single" w:sz="4" w:space="0" w:color="auto"/>
              <w:left w:val="single" w:sz="4" w:space="0" w:color="auto"/>
              <w:bottom w:val="single" w:sz="4" w:space="0" w:color="auto"/>
              <w:right w:val="single" w:sz="4" w:space="0" w:color="auto"/>
            </w:tcBorders>
            <w:hideMark/>
          </w:tcPr>
          <w:p w14:paraId="0CD0FA12" w14:textId="77777777" w:rsidR="00D47C57" w:rsidRDefault="00D47C57">
            <w:pPr>
              <w:spacing w:line="276" w:lineRule="auto"/>
              <w:jc w:val="center"/>
              <w:rPr>
                <w:szCs w:val="24"/>
              </w:rPr>
            </w:pPr>
            <w:r>
              <w:rPr>
                <w:szCs w:val="24"/>
              </w:rPr>
              <w:t>8</w:t>
            </w:r>
          </w:p>
        </w:tc>
      </w:tr>
      <w:tr w:rsidR="00D47C57" w14:paraId="24DB02F3" w14:textId="77777777" w:rsidTr="00D47C57">
        <w:tc>
          <w:tcPr>
            <w:tcW w:w="851" w:type="dxa"/>
            <w:tcBorders>
              <w:top w:val="single" w:sz="4" w:space="0" w:color="auto"/>
              <w:left w:val="single" w:sz="4" w:space="0" w:color="auto"/>
              <w:bottom w:val="single" w:sz="4" w:space="0" w:color="auto"/>
              <w:right w:val="single" w:sz="4" w:space="0" w:color="auto"/>
            </w:tcBorders>
            <w:hideMark/>
          </w:tcPr>
          <w:p w14:paraId="161112E8" w14:textId="77777777" w:rsidR="00D47C57" w:rsidRDefault="00D47C57">
            <w:pPr>
              <w:spacing w:line="276" w:lineRule="auto"/>
              <w:jc w:val="both"/>
              <w:rPr>
                <w:szCs w:val="24"/>
                <w:lang w:val="en-US"/>
              </w:rPr>
            </w:pPr>
            <w:r>
              <w:rPr>
                <w:szCs w:val="24"/>
                <w:lang w:val="en-US"/>
              </w:rPr>
              <w:t>2.</w:t>
            </w:r>
          </w:p>
        </w:tc>
        <w:tc>
          <w:tcPr>
            <w:tcW w:w="5103" w:type="dxa"/>
            <w:tcBorders>
              <w:top w:val="single" w:sz="4" w:space="0" w:color="auto"/>
              <w:left w:val="single" w:sz="4" w:space="0" w:color="auto"/>
              <w:bottom w:val="single" w:sz="4" w:space="0" w:color="auto"/>
              <w:right w:val="single" w:sz="4" w:space="0" w:color="auto"/>
            </w:tcBorders>
            <w:hideMark/>
          </w:tcPr>
          <w:p w14:paraId="280F055B" w14:textId="77777777" w:rsidR="00D47C57" w:rsidRDefault="00D47C57">
            <w:pPr>
              <w:spacing w:line="276" w:lineRule="auto"/>
              <w:jc w:val="both"/>
              <w:rPr>
                <w:szCs w:val="24"/>
                <w:lang w:val="en-US"/>
              </w:rPr>
            </w:pPr>
            <w:r>
              <w:rPr>
                <w:szCs w:val="24"/>
                <w:lang w:val="en-US"/>
              </w:rPr>
              <w:t>Das schmeckt gut</w:t>
            </w:r>
          </w:p>
        </w:tc>
        <w:tc>
          <w:tcPr>
            <w:tcW w:w="3260" w:type="dxa"/>
            <w:tcBorders>
              <w:top w:val="single" w:sz="4" w:space="0" w:color="auto"/>
              <w:left w:val="single" w:sz="4" w:space="0" w:color="auto"/>
              <w:bottom w:val="single" w:sz="4" w:space="0" w:color="auto"/>
              <w:right w:val="single" w:sz="4" w:space="0" w:color="auto"/>
            </w:tcBorders>
            <w:hideMark/>
          </w:tcPr>
          <w:p w14:paraId="634D3AF0" w14:textId="77777777" w:rsidR="00D47C57" w:rsidRDefault="00D47C57">
            <w:pPr>
              <w:spacing w:line="276" w:lineRule="auto"/>
              <w:jc w:val="center"/>
              <w:rPr>
                <w:szCs w:val="24"/>
              </w:rPr>
            </w:pPr>
            <w:r>
              <w:rPr>
                <w:szCs w:val="24"/>
              </w:rPr>
              <w:t>8</w:t>
            </w:r>
          </w:p>
        </w:tc>
      </w:tr>
      <w:tr w:rsidR="00D47C57" w14:paraId="5C65E711" w14:textId="77777777" w:rsidTr="00D47C57">
        <w:tc>
          <w:tcPr>
            <w:tcW w:w="851" w:type="dxa"/>
            <w:tcBorders>
              <w:top w:val="single" w:sz="4" w:space="0" w:color="auto"/>
              <w:left w:val="single" w:sz="4" w:space="0" w:color="auto"/>
              <w:bottom w:val="single" w:sz="4" w:space="0" w:color="auto"/>
              <w:right w:val="single" w:sz="4" w:space="0" w:color="auto"/>
            </w:tcBorders>
            <w:hideMark/>
          </w:tcPr>
          <w:p w14:paraId="010CDE20" w14:textId="77777777" w:rsidR="00D47C57" w:rsidRDefault="00D47C57">
            <w:pPr>
              <w:spacing w:line="276" w:lineRule="auto"/>
              <w:jc w:val="both"/>
              <w:rPr>
                <w:szCs w:val="24"/>
                <w:lang w:val="en-US"/>
              </w:rPr>
            </w:pPr>
            <w:r>
              <w:rPr>
                <w:szCs w:val="24"/>
                <w:lang w:val="en-US"/>
              </w:rPr>
              <w:t>3.</w:t>
            </w:r>
          </w:p>
        </w:tc>
        <w:tc>
          <w:tcPr>
            <w:tcW w:w="5103" w:type="dxa"/>
            <w:tcBorders>
              <w:top w:val="single" w:sz="4" w:space="0" w:color="auto"/>
              <w:left w:val="single" w:sz="4" w:space="0" w:color="auto"/>
              <w:bottom w:val="single" w:sz="4" w:space="0" w:color="auto"/>
              <w:right w:val="single" w:sz="4" w:space="0" w:color="auto"/>
            </w:tcBorders>
            <w:hideMark/>
          </w:tcPr>
          <w:p w14:paraId="65B22DCA" w14:textId="77777777" w:rsidR="00D47C57" w:rsidRDefault="00D47C57">
            <w:pPr>
              <w:spacing w:line="276" w:lineRule="auto"/>
              <w:jc w:val="both"/>
              <w:rPr>
                <w:szCs w:val="24"/>
                <w:lang w:val="en-US"/>
              </w:rPr>
            </w:pPr>
            <w:r>
              <w:rPr>
                <w:szCs w:val="24"/>
                <w:lang w:val="en-US"/>
              </w:rPr>
              <w:t>Meine Freizeit</w:t>
            </w:r>
          </w:p>
        </w:tc>
        <w:tc>
          <w:tcPr>
            <w:tcW w:w="3260" w:type="dxa"/>
            <w:tcBorders>
              <w:top w:val="single" w:sz="4" w:space="0" w:color="auto"/>
              <w:left w:val="single" w:sz="4" w:space="0" w:color="auto"/>
              <w:bottom w:val="single" w:sz="4" w:space="0" w:color="auto"/>
              <w:right w:val="single" w:sz="4" w:space="0" w:color="auto"/>
            </w:tcBorders>
            <w:hideMark/>
          </w:tcPr>
          <w:p w14:paraId="7F93991D" w14:textId="77777777" w:rsidR="00D47C57" w:rsidRDefault="00D47C57">
            <w:pPr>
              <w:spacing w:line="276" w:lineRule="auto"/>
              <w:jc w:val="center"/>
              <w:rPr>
                <w:szCs w:val="24"/>
              </w:rPr>
            </w:pPr>
            <w:r>
              <w:rPr>
                <w:szCs w:val="24"/>
              </w:rPr>
              <w:t>7</w:t>
            </w:r>
          </w:p>
        </w:tc>
      </w:tr>
      <w:tr w:rsidR="00D47C57" w14:paraId="19003191" w14:textId="77777777" w:rsidTr="00D47C57">
        <w:tc>
          <w:tcPr>
            <w:tcW w:w="851" w:type="dxa"/>
            <w:tcBorders>
              <w:top w:val="single" w:sz="4" w:space="0" w:color="auto"/>
              <w:left w:val="single" w:sz="4" w:space="0" w:color="auto"/>
              <w:bottom w:val="single" w:sz="4" w:space="0" w:color="auto"/>
              <w:right w:val="single" w:sz="4" w:space="0" w:color="auto"/>
            </w:tcBorders>
            <w:hideMark/>
          </w:tcPr>
          <w:p w14:paraId="4C5E68FE" w14:textId="77777777" w:rsidR="00D47C57" w:rsidRDefault="00D47C57">
            <w:pPr>
              <w:spacing w:line="276" w:lineRule="auto"/>
              <w:jc w:val="both"/>
              <w:rPr>
                <w:szCs w:val="24"/>
                <w:lang w:val="en-US"/>
              </w:rPr>
            </w:pPr>
            <w:r>
              <w:rPr>
                <w:szCs w:val="24"/>
                <w:lang w:val="en-US"/>
              </w:rPr>
              <w:t>4.</w:t>
            </w:r>
          </w:p>
        </w:tc>
        <w:tc>
          <w:tcPr>
            <w:tcW w:w="5103" w:type="dxa"/>
            <w:tcBorders>
              <w:top w:val="single" w:sz="4" w:space="0" w:color="auto"/>
              <w:left w:val="single" w:sz="4" w:space="0" w:color="auto"/>
              <w:bottom w:val="single" w:sz="4" w:space="0" w:color="auto"/>
              <w:right w:val="single" w:sz="4" w:space="0" w:color="auto"/>
            </w:tcBorders>
            <w:hideMark/>
          </w:tcPr>
          <w:p w14:paraId="5CEEAEBD" w14:textId="77777777" w:rsidR="00D47C57" w:rsidRDefault="00D47C57">
            <w:pPr>
              <w:spacing w:line="276" w:lineRule="auto"/>
              <w:jc w:val="both"/>
              <w:rPr>
                <w:szCs w:val="24"/>
                <w:lang w:val="en-US"/>
              </w:rPr>
            </w:pPr>
            <w:r>
              <w:rPr>
                <w:szCs w:val="24"/>
                <w:lang w:val="en-US"/>
              </w:rPr>
              <w:t>Kleine Pause</w:t>
            </w:r>
          </w:p>
        </w:tc>
        <w:tc>
          <w:tcPr>
            <w:tcW w:w="3260" w:type="dxa"/>
            <w:tcBorders>
              <w:top w:val="single" w:sz="4" w:space="0" w:color="auto"/>
              <w:left w:val="single" w:sz="4" w:space="0" w:color="auto"/>
              <w:bottom w:val="single" w:sz="4" w:space="0" w:color="auto"/>
              <w:right w:val="single" w:sz="4" w:space="0" w:color="auto"/>
            </w:tcBorders>
            <w:hideMark/>
          </w:tcPr>
          <w:p w14:paraId="4BB27A07" w14:textId="77777777" w:rsidR="00D47C57" w:rsidRDefault="00D47C57">
            <w:pPr>
              <w:spacing w:line="276" w:lineRule="auto"/>
              <w:jc w:val="center"/>
              <w:rPr>
                <w:szCs w:val="24"/>
              </w:rPr>
            </w:pPr>
            <w:r>
              <w:rPr>
                <w:szCs w:val="24"/>
              </w:rPr>
              <w:t>1</w:t>
            </w:r>
          </w:p>
        </w:tc>
      </w:tr>
      <w:tr w:rsidR="00D47C57" w14:paraId="32453621" w14:textId="77777777" w:rsidTr="00D47C57">
        <w:tc>
          <w:tcPr>
            <w:tcW w:w="851" w:type="dxa"/>
            <w:tcBorders>
              <w:top w:val="single" w:sz="4" w:space="0" w:color="auto"/>
              <w:left w:val="single" w:sz="4" w:space="0" w:color="auto"/>
              <w:bottom w:val="single" w:sz="4" w:space="0" w:color="auto"/>
              <w:right w:val="single" w:sz="4" w:space="0" w:color="auto"/>
            </w:tcBorders>
            <w:hideMark/>
          </w:tcPr>
          <w:p w14:paraId="377A450B" w14:textId="77777777" w:rsidR="00D47C57" w:rsidRDefault="00D47C57">
            <w:pPr>
              <w:spacing w:line="276" w:lineRule="auto"/>
              <w:jc w:val="both"/>
              <w:rPr>
                <w:szCs w:val="24"/>
                <w:lang w:val="en-US"/>
              </w:rPr>
            </w:pPr>
            <w:r>
              <w:rPr>
                <w:szCs w:val="24"/>
                <w:lang w:val="en-US"/>
              </w:rPr>
              <w:t>5.</w:t>
            </w:r>
          </w:p>
        </w:tc>
        <w:tc>
          <w:tcPr>
            <w:tcW w:w="5103" w:type="dxa"/>
            <w:tcBorders>
              <w:top w:val="single" w:sz="4" w:space="0" w:color="auto"/>
              <w:left w:val="single" w:sz="4" w:space="0" w:color="auto"/>
              <w:bottom w:val="single" w:sz="4" w:space="0" w:color="auto"/>
              <w:right w:val="single" w:sz="4" w:space="0" w:color="auto"/>
            </w:tcBorders>
            <w:hideMark/>
          </w:tcPr>
          <w:p w14:paraId="68B787C4" w14:textId="77777777" w:rsidR="00D47C57" w:rsidRDefault="00D47C57">
            <w:pPr>
              <w:spacing w:line="276" w:lineRule="auto"/>
              <w:jc w:val="both"/>
              <w:rPr>
                <w:szCs w:val="24"/>
                <w:lang w:val="en-US"/>
              </w:rPr>
            </w:pPr>
            <w:r>
              <w:rPr>
                <w:szCs w:val="24"/>
                <w:lang w:val="en-US"/>
              </w:rPr>
              <w:t>Das sieht gut aus</w:t>
            </w:r>
          </w:p>
        </w:tc>
        <w:tc>
          <w:tcPr>
            <w:tcW w:w="3260" w:type="dxa"/>
            <w:tcBorders>
              <w:top w:val="single" w:sz="4" w:space="0" w:color="auto"/>
              <w:left w:val="single" w:sz="4" w:space="0" w:color="auto"/>
              <w:bottom w:val="single" w:sz="4" w:space="0" w:color="auto"/>
              <w:right w:val="single" w:sz="4" w:space="0" w:color="auto"/>
            </w:tcBorders>
            <w:hideMark/>
          </w:tcPr>
          <w:p w14:paraId="63E06310" w14:textId="77777777" w:rsidR="00D47C57" w:rsidRDefault="00D47C57">
            <w:pPr>
              <w:spacing w:line="276" w:lineRule="auto"/>
              <w:jc w:val="center"/>
              <w:rPr>
                <w:szCs w:val="24"/>
              </w:rPr>
            </w:pPr>
            <w:r>
              <w:rPr>
                <w:szCs w:val="24"/>
              </w:rPr>
              <w:t>8</w:t>
            </w:r>
          </w:p>
        </w:tc>
      </w:tr>
      <w:tr w:rsidR="00D47C57" w14:paraId="25CD3A88" w14:textId="77777777" w:rsidTr="00D47C57">
        <w:tc>
          <w:tcPr>
            <w:tcW w:w="851" w:type="dxa"/>
            <w:tcBorders>
              <w:top w:val="single" w:sz="4" w:space="0" w:color="auto"/>
              <w:left w:val="single" w:sz="4" w:space="0" w:color="auto"/>
              <w:bottom w:val="single" w:sz="4" w:space="0" w:color="auto"/>
              <w:right w:val="single" w:sz="4" w:space="0" w:color="auto"/>
            </w:tcBorders>
            <w:hideMark/>
          </w:tcPr>
          <w:p w14:paraId="243A573F" w14:textId="77777777" w:rsidR="00D47C57" w:rsidRDefault="00D47C57">
            <w:pPr>
              <w:spacing w:line="276" w:lineRule="auto"/>
              <w:jc w:val="both"/>
              <w:rPr>
                <w:szCs w:val="24"/>
                <w:lang w:val="en-US"/>
              </w:rPr>
            </w:pPr>
            <w:r>
              <w:rPr>
                <w:szCs w:val="24"/>
                <w:lang w:val="en-US"/>
              </w:rPr>
              <w:t>6.</w:t>
            </w:r>
          </w:p>
        </w:tc>
        <w:tc>
          <w:tcPr>
            <w:tcW w:w="5103" w:type="dxa"/>
            <w:tcBorders>
              <w:top w:val="single" w:sz="4" w:space="0" w:color="auto"/>
              <w:left w:val="single" w:sz="4" w:space="0" w:color="auto"/>
              <w:bottom w:val="single" w:sz="4" w:space="0" w:color="auto"/>
              <w:right w:val="single" w:sz="4" w:space="0" w:color="auto"/>
            </w:tcBorders>
            <w:hideMark/>
          </w:tcPr>
          <w:p w14:paraId="6D31DBC2" w14:textId="77777777" w:rsidR="00D47C57" w:rsidRDefault="00D47C57">
            <w:pPr>
              <w:spacing w:line="276" w:lineRule="auto"/>
              <w:jc w:val="both"/>
              <w:rPr>
                <w:szCs w:val="24"/>
                <w:lang w:val="en-US"/>
              </w:rPr>
            </w:pPr>
            <w:r>
              <w:rPr>
                <w:szCs w:val="24"/>
                <w:lang w:val="en-US"/>
              </w:rPr>
              <w:t>Partys</w:t>
            </w:r>
          </w:p>
        </w:tc>
        <w:tc>
          <w:tcPr>
            <w:tcW w:w="3260" w:type="dxa"/>
            <w:tcBorders>
              <w:top w:val="single" w:sz="4" w:space="0" w:color="auto"/>
              <w:left w:val="single" w:sz="4" w:space="0" w:color="auto"/>
              <w:bottom w:val="single" w:sz="4" w:space="0" w:color="auto"/>
              <w:right w:val="single" w:sz="4" w:space="0" w:color="auto"/>
            </w:tcBorders>
            <w:hideMark/>
          </w:tcPr>
          <w:p w14:paraId="2CC89372" w14:textId="77777777" w:rsidR="00D47C57" w:rsidRDefault="00D47C57">
            <w:pPr>
              <w:spacing w:line="276" w:lineRule="auto"/>
              <w:jc w:val="center"/>
              <w:rPr>
                <w:szCs w:val="24"/>
              </w:rPr>
            </w:pPr>
            <w:r>
              <w:rPr>
                <w:szCs w:val="24"/>
              </w:rPr>
              <w:t>9</w:t>
            </w:r>
          </w:p>
        </w:tc>
      </w:tr>
      <w:tr w:rsidR="00D47C57" w14:paraId="06D49A3D" w14:textId="77777777" w:rsidTr="00D47C57">
        <w:tc>
          <w:tcPr>
            <w:tcW w:w="851" w:type="dxa"/>
            <w:tcBorders>
              <w:top w:val="single" w:sz="4" w:space="0" w:color="auto"/>
              <w:left w:val="single" w:sz="4" w:space="0" w:color="auto"/>
              <w:bottom w:val="single" w:sz="4" w:space="0" w:color="auto"/>
              <w:right w:val="single" w:sz="4" w:space="0" w:color="auto"/>
            </w:tcBorders>
            <w:hideMark/>
          </w:tcPr>
          <w:p w14:paraId="4D4B3D23" w14:textId="77777777" w:rsidR="00D47C57" w:rsidRDefault="00D47C57">
            <w:pPr>
              <w:spacing w:line="276" w:lineRule="auto"/>
              <w:jc w:val="both"/>
              <w:rPr>
                <w:szCs w:val="24"/>
                <w:lang w:val="en-US"/>
              </w:rPr>
            </w:pPr>
            <w:r>
              <w:rPr>
                <w:szCs w:val="24"/>
                <w:lang w:val="en-US"/>
              </w:rPr>
              <w:t>7.</w:t>
            </w:r>
          </w:p>
        </w:tc>
        <w:tc>
          <w:tcPr>
            <w:tcW w:w="5103" w:type="dxa"/>
            <w:tcBorders>
              <w:top w:val="single" w:sz="4" w:space="0" w:color="auto"/>
              <w:left w:val="single" w:sz="4" w:space="0" w:color="auto"/>
              <w:bottom w:val="single" w:sz="4" w:space="0" w:color="auto"/>
              <w:right w:val="single" w:sz="4" w:space="0" w:color="auto"/>
            </w:tcBorders>
            <w:hideMark/>
          </w:tcPr>
          <w:p w14:paraId="5A75375D" w14:textId="77777777" w:rsidR="00D47C57" w:rsidRDefault="00D47C57">
            <w:pPr>
              <w:spacing w:line="276" w:lineRule="auto"/>
              <w:jc w:val="both"/>
              <w:rPr>
                <w:szCs w:val="24"/>
                <w:lang w:val="en-US"/>
              </w:rPr>
            </w:pPr>
            <w:r>
              <w:rPr>
                <w:szCs w:val="24"/>
                <w:lang w:val="en-US"/>
              </w:rPr>
              <w:t>Meine Stadt</w:t>
            </w:r>
          </w:p>
        </w:tc>
        <w:tc>
          <w:tcPr>
            <w:tcW w:w="3260" w:type="dxa"/>
            <w:tcBorders>
              <w:top w:val="single" w:sz="4" w:space="0" w:color="auto"/>
              <w:left w:val="single" w:sz="4" w:space="0" w:color="auto"/>
              <w:bottom w:val="single" w:sz="4" w:space="0" w:color="auto"/>
              <w:right w:val="single" w:sz="4" w:space="0" w:color="auto"/>
            </w:tcBorders>
            <w:hideMark/>
          </w:tcPr>
          <w:p w14:paraId="5DD9C7D8" w14:textId="77777777" w:rsidR="00D47C57" w:rsidRDefault="00D47C57">
            <w:pPr>
              <w:spacing w:line="276" w:lineRule="auto"/>
              <w:jc w:val="center"/>
              <w:rPr>
                <w:szCs w:val="24"/>
              </w:rPr>
            </w:pPr>
            <w:r>
              <w:rPr>
                <w:szCs w:val="24"/>
              </w:rPr>
              <w:t>10</w:t>
            </w:r>
          </w:p>
        </w:tc>
      </w:tr>
      <w:tr w:rsidR="00D47C57" w14:paraId="1A49BA1C" w14:textId="77777777" w:rsidTr="00D47C57">
        <w:tc>
          <w:tcPr>
            <w:tcW w:w="851" w:type="dxa"/>
            <w:tcBorders>
              <w:top w:val="single" w:sz="4" w:space="0" w:color="auto"/>
              <w:left w:val="single" w:sz="4" w:space="0" w:color="auto"/>
              <w:bottom w:val="single" w:sz="4" w:space="0" w:color="auto"/>
              <w:right w:val="single" w:sz="4" w:space="0" w:color="auto"/>
            </w:tcBorders>
            <w:hideMark/>
          </w:tcPr>
          <w:p w14:paraId="252DD7CD" w14:textId="77777777" w:rsidR="00D47C57" w:rsidRDefault="00D47C57">
            <w:pPr>
              <w:spacing w:line="276" w:lineRule="auto"/>
              <w:jc w:val="both"/>
              <w:rPr>
                <w:szCs w:val="24"/>
                <w:lang w:val="en-US"/>
              </w:rPr>
            </w:pPr>
            <w:r>
              <w:rPr>
                <w:szCs w:val="24"/>
                <w:lang w:val="en-US"/>
              </w:rPr>
              <w:t>8.</w:t>
            </w:r>
          </w:p>
        </w:tc>
        <w:tc>
          <w:tcPr>
            <w:tcW w:w="5103" w:type="dxa"/>
            <w:tcBorders>
              <w:top w:val="single" w:sz="4" w:space="0" w:color="auto"/>
              <w:left w:val="single" w:sz="4" w:space="0" w:color="auto"/>
              <w:bottom w:val="single" w:sz="4" w:space="0" w:color="auto"/>
              <w:right w:val="single" w:sz="4" w:space="0" w:color="auto"/>
            </w:tcBorders>
            <w:hideMark/>
          </w:tcPr>
          <w:p w14:paraId="6ABC8B71" w14:textId="77777777" w:rsidR="00D47C57" w:rsidRDefault="00D47C57">
            <w:pPr>
              <w:spacing w:line="276" w:lineRule="auto"/>
              <w:jc w:val="both"/>
              <w:rPr>
                <w:szCs w:val="24"/>
                <w:lang w:val="en-US"/>
              </w:rPr>
            </w:pPr>
            <w:r>
              <w:rPr>
                <w:szCs w:val="24"/>
                <w:lang w:val="en-US"/>
              </w:rPr>
              <w:t>Ferien</w:t>
            </w:r>
          </w:p>
        </w:tc>
        <w:tc>
          <w:tcPr>
            <w:tcW w:w="3260" w:type="dxa"/>
            <w:tcBorders>
              <w:top w:val="single" w:sz="4" w:space="0" w:color="auto"/>
              <w:left w:val="single" w:sz="4" w:space="0" w:color="auto"/>
              <w:bottom w:val="single" w:sz="4" w:space="0" w:color="auto"/>
              <w:right w:val="single" w:sz="4" w:space="0" w:color="auto"/>
            </w:tcBorders>
            <w:hideMark/>
          </w:tcPr>
          <w:p w14:paraId="5E3E6230" w14:textId="77777777" w:rsidR="00D47C57" w:rsidRDefault="00D47C57">
            <w:pPr>
              <w:spacing w:line="276" w:lineRule="auto"/>
              <w:jc w:val="center"/>
              <w:rPr>
                <w:szCs w:val="24"/>
              </w:rPr>
            </w:pPr>
            <w:r>
              <w:rPr>
                <w:szCs w:val="24"/>
              </w:rPr>
              <w:t>13</w:t>
            </w:r>
          </w:p>
        </w:tc>
      </w:tr>
      <w:tr w:rsidR="00D47C57" w14:paraId="5EFDAF3E" w14:textId="77777777" w:rsidTr="00D47C57">
        <w:tc>
          <w:tcPr>
            <w:tcW w:w="851" w:type="dxa"/>
            <w:tcBorders>
              <w:top w:val="single" w:sz="4" w:space="0" w:color="auto"/>
              <w:left w:val="single" w:sz="4" w:space="0" w:color="auto"/>
              <w:bottom w:val="single" w:sz="4" w:space="0" w:color="auto"/>
              <w:right w:val="single" w:sz="4" w:space="0" w:color="auto"/>
            </w:tcBorders>
            <w:hideMark/>
          </w:tcPr>
          <w:p w14:paraId="19758284" w14:textId="77777777" w:rsidR="00D47C57" w:rsidRDefault="00D47C57">
            <w:pPr>
              <w:spacing w:line="276" w:lineRule="auto"/>
              <w:jc w:val="both"/>
              <w:rPr>
                <w:szCs w:val="24"/>
                <w:lang w:val="en-US"/>
              </w:rPr>
            </w:pPr>
            <w:r>
              <w:rPr>
                <w:szCs w:val="24"/>
                <w:lang w:val="en-US"/>
              </w:rPr>
              <w:t xml:space="preserve">9. </w:t>
            </w:r>
          </w:p>
        </w:tc>
        <w:tc>
          <w:tcPr>
            <w:tcW w:w="5103" w:type="dxa"/>
            <w:tcBorders>
              <w:top w:val="single" w:sz="4" w:space="0" w:color="auto"/>
              <w:left w:val="single" w:sz="4" w:space="0" w:color="auto"/>
              <w:bottom w:val="single" w:sz="4" w:space="0" w:color="auto"/>
              <w:right w:val="single" w:sz="4" w:space="0" w:color="auto"/>
            </w:tcBorders>
            <w:hideMark/>
          </w:tcPr>
          <w:p w14:paraId="4C1CBA39" w14:textId="77777777" w:rsidR="00D47C57" w:rsidRDefault="00D47C57">
            <w:pPr>
              <w:spacing w:line="276" w:lineRule="auto"/>
              <w:jc w:val="both"/>
              <w:rPr>
                <w:szCs w:val="24"/>
                <w:lang w:val="en-US"/>
              </w:rPr>
            </w:pPr>
            <w:r>
              <w:rPr>
                <w:szCs w:val="24"/>
                <w:lang w:val="en-US"/>
              </w:rPr>
              <w:t>Große Pause</w:t>
            </w:r>
          </w:p>
        </w:tc>
        <w:tc>
          <w:tcPr>
            <w:tcW w:w="3260" w:type="dxa"/>
            <w:tcBorders>
              <w:top w:val="single" w:sz="4" w:space="0" w:color="auto"/>
              <w:left w:val="single" w:sz="4" w:space="0" w:color="auto"/>
              <w:bottom w:val="single" w:sz="4" w:space="0" w:color="auto"/>
              <w:right w:val="single" w:sz="4" w:space="0" w:color="auto"/>
            </w:tcBorders>
            <w:hideMark/>
          </w:tcPr>
          <w:p w14:paraId="0521065C" w14:textId="77777777" w:rsidR="00D47C57" w:rsidRDefault="00D47C57">
            <w:pPr>
              <w:spacing w:line="276" w:lineRule="auto"/>
              <w:jc w:val="center"/>
              <w:rPr>
                <w:szCs w:val="24"/>
              </w:rPr>
            </w:pPr>
            <w:r>
              <w:rPr>
                <w:szCs w:val="24"/>
              </w:rPr>
              <w:t>1</w:t>
            </w:r>
          </w:p>
        </w:tc>
      </w:tr>
      <w:tr w:rsidR="00D47C57" w14:paraId="1D6029E0" w14:textId="77777777" w:rsidTr="00D47C57">
        <w:tc>
          <w:tcPr>
            <w:tcW w:w="851" w:type="dxa"/>
            <w:tcBorders>
              <w:top w:val="single" w:sz="4" w:space="0" w:color="auto"/>
              <w:left w:val="single" w:sz="4" w:space="0" w:color="auto"/>
              <w:bottom w:val="single" w:sz="4" w:space="0" w:color="auto"/>
              <w:right w:val="single" w:sz="4" w:space="0" w:color="auto"/>
            </w:tcBorders>
          </w:tcPr>
          <w:p w14:paraId="4538C3BA" w14:textId="77777777" w:rsidR="00D47C57" w:rsidRDefault="00D47C57">
            <w:pPr>
              <w:spacing w:line="276" w:lineRule="auto"/>
              <w:jc w:val="both"/>
              <w:rPr>
                <w:szCs w:val="24"/>
                <w:lang w:val="en-US"/>
              </w:rPr>
            </w:pPr>
          </w:p>
        </w:tc>
        <w:tc>
          <w:tcPr>
            <w:tcW w:w="5103" w:type="dxa"/>
            <w:tcBorders>
              <w:top w:val="single" w:sz="4" w:space="0" w:color="auto"/>
              <w:left w:val="single" w:sz="4" w:space="0" w:color="auto"/>
              <w:bottom w:val="single" w:sz="4" w:space="0" w:color="auto"/>
              <w:right w:val="single" w:sz="4" w:space="0" w:color="auto"/>
            </w:tcBorders>
            <w:hideMark/>
          </w:tcPr>
          <w:p w14:paraId="2DB9871F" w14:textId="77777777" w:rsidR="00D47C57" w:rsidRDefault="00D47C57">
            <w:pPr>
              <w:spacing w:line="276" w:lineRule="auto"/>
              <w:jc w:val="both"/>
              <w:rPr>
                <w:szCs w:val="24"/>
              </w:rPr>
            </w:pPr>
            <w:r>
              <w:rPr>
                <w:szCs w:val="24"/>
              </w:rPr>
              <w:t>Резервные часы</w:t>
            </w:r>
          </w:p>
        </w:tc>
        <w:tc>
          <w:tcPr>
            <w:tcW w:w="3260" w:type="dxa"/>
            <w:tcBorders>
              <w:top w:val="single" w:sz="4" w:space="0" w:color="auto"/>
              <w:left w:val="single" w:sz="4" w:space="0" w:color="auto"/>
              <w:bottom w:val="single" w:sz="4" w:space="0" w:color="auto"/>
              <w:right w:val="single" w:sz="4" w:space="0" w:color="auto"/>
            </w:tcBorders>
            <w:hideMark/>
          </w:tcPr>
          <w:p w14:paraId="41816DDA" w14:textId="77777777" w:rsidR="00D47C57" w:rsidRDefault="00D47C57">
            <w:pPr>
              <w:spacing w:line="276" w:lineRule="auto"/>
              <w:jc w:val="center"/>
              <w:rPr>
                <w:szCs w:val="24"/>
              </w:rPr>
            </w:pPr>
            <w:r>
              <w:rPr>
                <w:szCs w:val="24"/>
              </w:rPr>
              <w:t>2</w:t>
            </w:r>
          </w:p>
        </w:tc>
      </w:tr>
      <w:tr w:rsidR="00D47C57" w14:paraId="7CC75F58" w14:textId="77777777" w:rsidTr="00D47C57">
        <w:tc>
          <w:tcPr>
            <w:tcW w:w="851" w:type="dxa"/>
            <w:tcBorders>
              <w:top w:val="single" w:sz="4" w:space="0" w:color="auto"/>
              <w:left w:val="single" w:sz="4" w:space="0" w:color="auto"/>
              <w:bottom w:val="single" w:sz="4" w:space="0" w:color="auto"/>
              <w:right w:val="single" w:sz="4" w:space="0" w:color="auto"/>
            </w:tcBorders>
          </w:tcPr>
          <w:p w14:paraId="0D333C83" w14:textId="77777777" w:rsidR="00D47C57" w:rsidRDefault="00D47C57">
            <w:pPr>
              <w:spacing w:line="276" w:lineRule="auto"/>
              <w:jc w:val="both"/>
              <w:rPr>
                <w:szCs w:val="24"/>
                <w:lang w:val="en-US"/>
              </w:rPr>
            </w:pPr>
          </w:p>
        </w:tc>
        <w:tc>
          <w:tcPr>
            <w:tcW w:w="5103" w:type="dxa"/>
            <w:tcBorders>
              <w:top w:val="single" w:sz="4" w:space="0" w:color="auto"/>
              <w:left w:val="single" w:sz="4" w:space="0" w:color="auto"/>
              <w:bottom w:val="single" w:sz="4" w:space="0" w:color="auto"/>
              <w:right w:val="single" w:sz="4" w:space="0" w:color="auto"/>
            </w:tcBorders>
            <w:hideMark/>
          </w:tcPr>
          <w:p w14:paraId="01A521AB" w14:textId="77777777" w:rsidR="00D47C57" w:rsidRDefault="00D47C57">
            <w:pPr>
              <w:spacing w:line="276" w:lineRule="auto"/>
              <w:jc w:val="both"/>
              <w:rPr>
                <w:szCs w:val="24"/>
              </w:rPr>
            </w:pPr>
            <w:r>
              <w:rPr>
                <w:szCs w:val="24"/>
              </w:rPr>
              <w:t>Итого:</w:t>
            </w:r>
          </w:p>
        </w:tc>
        <w:tc>
          <w:tcPr>
            <w:tcW w:w="3260" w:type="dxa"/>
            <w:tcBorders>
              <w:top w:val="single" w:sz="4" w:space="0" w:color="auto"/>
              <w:left w:val="single" w:sz="4" w:space="0" w:color="auto"/>
              <w:bottom w:val="single" w:sz="4" w:space="0" w:color="auto"/>
              <w:right w:val="single" w:sz="4" w:space="0" w:color="auto"/>
            </w:tcBorders>
            <w:hideMark/>
          </w:tcPr>
          <w:p w14:paraId="370959D0" w14:textId="77777777" w:rsidR="00D47C57" w:rsidRDefault="00D47C57">
            <w:pPr>
              <w:spacing w:line="276" w:lineRule="auto"/>
              <w:jc w:val="center"/>
              <w:rPr>
                <w:szCs w:val="24"/>
              </w:rPr>
            </w:pPr>
            <w:r>
              <w:rPr>
                <w:szCs w:val="24"/>
              </w:rPr>
              <w:t>70</w:t>
            </w:r>
          </w:p>
        </w:tc>
      </w:tr>
    </w:tbl>
    <w:p w14:paraId="0038E3F7" w14:textId="66309D31" w:rsidR="002C3C28" w:rsidRDefault="002C3C28" w:rsidP="002C3C28">
      <w:pPr>
        <w:autoSpaceDE w:val="0"/>
        <w:autoSpaceDN w:val="0"/>
        <w:adjustRightInd w:val="0"/>
        <w:jc w:val="center"/>
        <w:rPr>
          <w:b/>
          <w:szCs w:val="24"/>
        </w:rPr>
      </w:pPr>
      <w:r>
        <w:rPr>
          <w:b/>
          <w:szCs w:val="24"/>
        </w:rPr>
        <w:t>Содержание  учебного предмета 7 класс</w:t>
      </w:r>
    </w:p>
    <w:p w14:paraId="5EEB25B3" w14:textId="77777777" w:rsidR="002C3C28" w:rsidRDefault="002C3C28" w:rsidP="002C3C28">
      <w:pPr>
        <w:rPr>
          <w:rFonts w:eastAsia="Times New Roman"/>
          <w:szCs w:val="24"/>
          <w:lang w:eastAsia="ru-RU"/>
        </w:rPr>
      </w:pPr>
      <w:r>
        <w:rPr>
          <w:rFonts w:eastAsia="Times New Roman"/>
          <w:b/>
          <w:bCs/>
          <w:szCs w:val="24"/>
          <w:lang w:eastAsia="ru-RU"/>
        </w:rPr>
        <w:t xml:space="preserve">Глава 1. </w:t>
      </w:r>
      <w:r>
        <w:rPr>
          <w:rFonts w:eastAsia="Times New Roman"/>
          <w:b/>
          <w:szCs w:val="24"/>
          <w:lang w:eastAsia="ru-RU"/>
        </w:rPr>
        <w:t>Как прошло лето</w:t>
      </w:r>
      <w:r>
        <w:rPr>
          <w:rFonts w:eastAsia="Times New Roman"/>
          <w:szCs w:val="24"/>
          <w:lang w:eastAsia="ru-RU"/>
        </w:rPr>
        <w:t xml:space="preserve"> </w:t>
      </w:r>
      <w:r>
        <w:rPr>
          <w:rFonts w:eastAsia="Times New Roman"/>
          <w:b/>
          <w:szCs w:val="24"/>
          <w:lang w:eastAsia="ru-RU"/>
        </w:rPr>
        <w:t>(9ч)</w:t>
      </w:r>
    </w:p>
    <w:p w14:paraId="7E123B9C" w14:textId="77777777" w:rsidR="002C3C28" w:rsidRDefault="002C3C28" w:rsidP="002C3C28">
      <w:pPr>
        <w:autoSpaceDE w:val="0"/>
        <w:autoSpaceDN w:val="0"/>
        <w:adjustRightInd w:val="0"/>
        <w:rPr>
          <w:rFonts w:eastAsia="Times New Roman"/>
          <w:szCs w:val="24"/>
          <w:lang w:eastAsia="ru-RU"/>
        </w:rPr>
      </w:pPr>
      <w:r>
        <w:rPr>
          <w:rFonts w:eastAsia="Times New Roman"/>
          <w:szCs w:val="24"/>
          <w:lang w:eastAsia="ru-RU"/>
        </w:rPr>
        <w:t>Этикетный диалог в ситуации бытового общения (о проведённых каникулах и впечатлениях).</w:t>
      </w:r>
    </w:p>
    <w:p w14:paraId="1C85CBFB" w14:textId="77777777" w:rsidR="002C3C28" w:rsidRDefault="002C3C28" w:rsidP="002C3C28">
      <w:pPr>
        <w:autoSpaceDE w:val="0"/>
        <w:autoSpaceDN w:val="0"/>
        <w:adjustRightInd w:val="0"/>
        <w:rPr>
          <w:rFonts w:eastAsia="Times New Roman"/>
          <w:szCs w:val="24"/>
          <w:lang w:eastAsia="ru-RU"/>
        </w:rPr>
      </w:pPr>
      <w:r>
        <w:rPr>
          <w:rFonts w:eastAsia="Times New Roman"/>
          <w:szCs w:val="24"/>
          <w:lang w:eastAsia="ru-RU"/>
        </w:rPr>
        <w:t>Погода на каникулах.</w:t>
      </w:r>
    </w:p>
    <w:p w14:paraId="53EF1CD9" w14:textId="77777777" w:rsidR="002C3C28" w:rsidRDefault="002C3C28" w:rsidP="002C3C28">
      <w:pPr>
        <w:autoSpaceDE w:val="0"/>
        <w:autoSpaceDN w:val="0"/>
        <w:adjustRightInd w:val="0"/>
        <w:rPr>
          <w:rFonts w:eastAsia="Times New Roman"/>
          <w:szCs w:val="24"/>
          <w:lang w:eastAsia="ru-RU"/>
        </w:rPr>
      </w:pPr>
      <w:r>
        <w:rPr>
          <w:rFonts w:eastAsia="Times New Roman"/>
          <w:szCs w:val="24"/>
          <w:lang w:eastAsia="ru-RU"/>
        </w:rPr>
        <w:t xml:space="preserve">Беседа о лете, употребление прошедшего времени  </w:t>
      </w:r>
      <w:r>
        <w:rPr>
          <w:rFonts w:eastAsia="Times New Roman"/>
          <w:i/>
          <w:iCs/>
          <w:szCs w:val="24"/>
          <w:lang w:eastAsia="ru-RU"/>
        </w:rPr>
        <w:t>Perfekt</w:t>
      </w:r>
      <w:r>
        <w:rPr>
          <w:rFonts w:eastAsia="Times New Roman"/>
          <w:szCs w:val="24"/>
          <w:lang w:eastAsia="ru-RU"/>
        </w:rPr>
        <w:t xml:space="preserve"> в активной лексике в процессе общения.</w:t>
      </w:r>
    </w:p>
    <w:p w14:paraId="1732814F" w14:textId="77777777" w:rsidR="002C3C28" w:rsidRDefault="002C3C28" w:rsidP="002C3C28">
      <w:pPr>
        <w:autoSpaceDE w:val="0"/>
        <w:autoSpaceDN w:val="0"/>
        <w:adjustRightInd w:val="0"/>
        <w:rPr>
          <w:rFonts w:eastAsia="Times New Roman"/>
          <w:szCs w:val="24"/>
          <w:lang w:eastAsia="ru-RU"/>
        </w:rPr>
      </w:pPr>
      <w:r>
        <w:rPr>
          <w:rFonts w:eastAsia="Times New Roman"/>
          <w:szCs w:val="24"/>
          <w:lang w:eastAsia="ru-RU"/>
        </w:rPr>
        <w:t>Описание фотографии. Чтение и понимание текста страноведческого характера, содержащий несколько незнакомых слов, о значении которых можно догадаться по контексту; составление к нему вопросов и ответов на них. Подготовка проекта, проект «Твои каникулы».</w:t>
      </w:r>
    </w:p>
    <w:p w14:paraId="07976A53" w14:textId="77777777" w:rsidR="002C3C28" w:rsidRDefault="002C3C28" w:rsidP="002C3C28">
      <w:pPr>
        <w:widowControl w:val="0"/>
        <w:shd w:val="clear" w:color="auto" w:fill="FFFFFF"/>
        <w:tabs>
          <w:tab w:val="left" w:pos="562"/>
        </w:tabs>
        <w:autoSpaceDE w:val="0"/>
        <w:autoSpaceDN w:val="0"/>
        <w:adjustRightInd w:val="0"/>
        <w:rPr>
          <w:rFonts w:eastAsia="Times New Roman"/>
          <w:b/>
          <w:szCs w:val="24"/>
          <w:lang w:eastAsia="ru-RU"/>
        </w:rPr>
      </w:pPr>
      <w:r>
        <w:rPr>
          <w:rFonts w:eastAsia="Times New Roman"/>
          <w:b/>
          <w:bCs/>
          <w:szCs w:val="24"/>
          <w:lang w:eastAsia="ru-RU"/>
        </w:rPr>
        <w:t xml:space="preserve">Глава 2. </w:t>
      </w:r>
      <w:r>
        <w:rPr>
          <w:rFonts w:eastAsia="Times New Roman"/>
          <w:b/>
          <w:spacing w:val="7"/>
          <w:szCs w:val="24"/>
          <w:lang w:eastAsia="ru-RU"/>
        </w:rPr>
        <w:t>Планы на будущее(9ч)</w:t>
      </w:r>
    </w:p>
    <w:p w14:paraId="56D6B596" w14:textId="77777777" w:rsidR="002C3C28" w:rsidRDefault="002C3C28" w:rsidP="002C3C28">
      <w:pPr>
        <w:autoSpaceDE w:val="0"/>
        <w:autoSpaceDN w:val="0"/>
        <w:adjustRightInd w:val="0"/>
        <w:rPr>
          <w:rFonts w:eastAsia="Times New Roman"/>
          <w:szCs w:val="24"/>
          <w:lang w:eastAsia="ru-RU"/>
        </w:rPr>
      </w:pPr>
      <w:r>
        <w:rPr>
          <w:rFonts w:eastAsia="Times New Roman"/>
          <w:szCs w:val="24"/>
          <w:lang w:eastAsia="ru-RU"/>
        </w:rPr>
        <w:t>Диалог-расспрос (о разных профессиях).</w:t>
      </w:r>
    </w:p>
    <w:p w14:paraId="0601279E" w14:textId="77777777" w:rsidR="002C3C28" w:rsidRDefault="002C3C28" w:rsidP="002C3C28">
      <w:pPr>
        <w:autoSpaceDE w:val="0"/>
        <w:autoSpaceDN w:val="0"/>
        <w:adjustRightInd w:val="0"/>
        <w:rPr>
          <w:rFonts w:eastAsia="Times New Roman"/>
          <w:szCs w:val="24"/>
          <w:lang w:eastAsia="ru-RU"/>
        </w:rPr>
      </w:pPr>
      <w:r>
        <w:rPr>
          <w:rFonts w:eastAsia="Times New Roman"/>
          <w:szCs w:val="24"/>
          <w:lang w:eastAsia="ru-RU"/>
        </w:rPr>
        <w:t>Интервью о своих планах на будущее.Сообщения на основе результатов опроса в классе.</w:t>
      </w:r>
    </w:p>
    <w:p w14:paraId="75598FFE" w14:textId="77777777" w:rsidR="002C3C28" w:rsidRDefault="002C3C28" w:rsidP="002C3C28">
      <w:pPr>
        <w:autoSpaceDE w:val="0"/>
        <w:autoSpaceDN w:val="0"/>
        <w:adjustRightInd w:val="0"/>
        <w:rPr>
          <w:rFonts w:eastAsia="Times New Roman"/>
          <w:szCs w:val="24"/>
          <w:lang w:eastAsia="ru-RU"/>
        </w:rPr>
      </w:pPr>
      <w:r>
        <w:rPr>
          <w:rFonts w:eastAsia="Times New Roman"/>
          <w:szCs w:val="24"/>
          <w:lang w:eastAsia="ru-RU"/>
        </w:rPr>
        <w:t>Выражение своих желаний и мнения на немецком языке.</w:t>
      </w:r>
    </w:p>
    <w:p w14:paraId="07F5FAF0" w14:textId="77777777" w:rsidR="002C3C28" w:rsidRDefault="002C3C28" w:rsidP="002C3C28">
      <w:pPr>
        <w:autoSpaceDE w:val="0"/>
        <w:autoSpaceDN w:val="0"/>
        <w:adjustRightInd w:val="0"/>
        <w:rPr>
          <w:rFonts w:eastAsia="Times New Roman"/>
          <w:szCs w:val="24"/>
          <w:lang w:eastAsia="ru-RU"/>
        </w:rPr>
      </w:pPr>
      <w:r>
        <w:rPr>
          <w:rFonts w:eastAsia="Times New Roman"/>
          <w:szCs w:val="24"/>
          <w:lang w:eastAsia="ru-RU"/>
        </w:rPr>
        <w:t>Составление загадки о профессиях и отгадывание.</w:t>
      </w:r>
    </w:p>
    <w:p w14:paraId="02A87FD0" w14:textId="77777777" w:rsidR="002C3C28" w:rsidRDefault="002C3C28" w:rsidP="002C3C28">
      <w:pPr>
        <w:autoSpaceDE w:val="0"/>
        <w:autoSpaceDN w:val="0"/>
        <w:adjustRightInd w:val="0"/>
        <w:rPr>
          <w:rFonts w:eastAsia="Times New Roman"/>
          <w:szCs w:val="24"/>
          <w:lang w:eastAsia="ru-RU"/>
        </w:rPr>
      </w:pPr>
      <w:r>
        <w:rPr>
          <w:rFonts w:eastAsia="Times New Roman"/>
          <w:szCs w:val="24"/>
          <w:lang w:eastAsia="ru-RU"/>
        </w:rPr>
        <w:t>Рассказ о своих мечтах и аргументирование  своих  высказываний.</w:t>
      </w:r>
    </w:p>
    <w:p w14:paraId="153C1200" w14:textId="77777777" w:rsidR="002C3C28" w:rsidRDefault="002C3C28" w:rsidP="002C3C28">
      <w:pPr>
        <w:autoSpaceDE w:val="0"/>
        <w:autoSpaceDN w:val="0"/>
        <w:adjustRightInd w:val="0"/>
        <w:rPr>
          <w:rFonts w:eastAsia="Times New Roman"/>
          <w:szCs w:val="24"/>
          <w:lang w:eastAsia="ru-RU"/>
        </w:rPr>
      </w:pPr>
      <w:r>
        <w:rPr>
          <w:rFonts w:eastAsia="Times New Roman"/>
          <w:szCs w:val="24"/>
          <w:lang w:eastAsia="ru-RU"/>
        </w:rPr>
        <w:t xml:space="preserve"> Беседа о трудовой практике.Диалог о проблемах в учёбе. </w:t>
      </w:r>
    </w:p>
    <w:p w14:paraId="3C8B4FC3" w14:textId="77777777" w:rsidR="002C3C28" w:rsidRDefault="002C3C28" w:rsidP="002C3C28">
      <w:pPr>
        <w:autoSpaceDE w:val="0"/>
        <w:autoSpaceDN w:val="0"/>
        <w:adjustRightInd w:val="0"/>
        <w:rPr>
          <w:rFonts w:eastAsia="Times New Roman"/>
          <w:szCs w:val="24"/>
          <w:lang w:eastAsia="ru-RU"/>
        </w:rPr>
      </w:pPr>
      <w:r>
        <w:rPr>
          <w:rFonts w:eastAsia="Times New Roman"/>
          <w:szCs w:val="24"/>
          <w:lang w:eastAsia="ru-RU"/>
        </w:rPr>
        <w:t>У дарение в словах и предложениях, интонация в целом.</w:t>
      </w:r>
    </w:p>
    <w:p w14:paraId="477FBA71" w14:textId="77777777" w:rsidR="002C3C28" w:rsidRDefault="002C3C28" w:rsidP="002C3C28">
      <w:pPr>
        <w:autoSpaceDE w:val="0"/>
        <w:autoSpaceDN w:val="0"/>
        <w:adjustRightInd w:val="0"/>
        <w:rPr>
          <w:rFonts w:eastAsia="Times New Roman"/>
          <w:szCs w:val="24"/>
          <w:lang w:eastAsia="ru-RU"/>
        </w:rPr>
      </w:pPr>
      <w:r>
        <w:rPr>
          <w:rFonts w:eastAsia="Times New Roman"/>
          <w:szCs w:val="24"/>
          <w:lang w:eastAsia="ru-RU"/>
        </w:rPr>
        <w:t>Модальные глаголы и придаточные предложения причины и дополнительные придаточные.</w:t>
      </w:r>
    </w:p>
    <w:p w14:paraId="0A204949" w14:textId="77777777" w:rsidR="002C3C28" w:rsidRDefault="002C3C28" w:rsidP="002C3C28">
      <w:pPr>
        <w:widowControl w:val="0"/>
        <w:shd w:val="clear" w:color="auto" w:fill="FFFFFF"/>
        <w:tabs>
          <w:tab w:val="left" w:pos="562"/>
        </w:tabs>
        <w:autoSpaceDE w:val="0"/>
        <w:autoSpaceDN w:val="0"/>
        <w:adjustRightInd w:val="0"/>
        <w:rPr>
          <w:rFonts w:eastAsia="Times New Roman"/>
          <w:b/>
          <w:szCs w:val="24"/>
          <w:lang w:eastAsia="ru-RU"/>
        </w:rPr>
      </w:pPr>
      <w:r>
        <w:rPr>
          <w:rFonts w:eastAsia="Times New Roman"/>
          <w:b/>
          <w:bCs/>
          <w:szCs w:val="24"/>
          <w:lang w:eastAsia="ru-RU"/>
        </w:rPr>
        <w:t xml:space="preserve">Глава 3. </w:t>
      </w:r>
      <w:r>
        <w:rPr>
          <w:rFonts w:eastAsia="Times New Roman"/>
          <w:b/>
          <w:spacing w:val="2"/>
          <w:szCs w:val="24"/>
          <w:lang w:eastAsia="ru-RU"/>
        </w:rPr>
        <w:t>Дружба(9ч)</w:t>
      </w:r>
    </w:p>
    <w:p w14:paraId="13A82CE5" w14:textId="77777777" w:rsidR="002C3C28" w:rsidRDefault="002C3C28" w:rsidP="002C3C28">
      <w:pPr>
        <w:autoSpaceDE w:val="0"/>
        <w:autoSpaceDN w:val="0"/>
        <w:adjustRightInd w:val="0"/>
        <w:rPr>
          <w:rFonts w:eastAsia="Times New Roman"/>
          <w:szCs w:val="24"/>
          <w:lang w:eastAsia="ru-RU"/>
        </w:rPr>
      </w:pPr>
      <w:r>
        <w:rPr>
          <w:rFonts w:eastAsia="Times New Roman"/>
          <w:szCs w:val="24"/>
          <w:lang w:eastAsia="ru-RU"/>
        </w:rPr>
        <w:t>Диалоги о дружбе и своих друзьях. Внешность, качества и черты характера людей.</w:t>
      </w:r>
    </w:p>
    <w:p w14:paraId="35CF0996" w14:textId="77777777" w:rsidR="002C3C28" w:rsidRDefault="002C3C28" w:rsidP="002C3C28">
      <w:pPr>
        <w:autoSpaceDE w:val="0"/>
        <w:autoSpaceDN w:val="0"/>
        <w:adjustRightInd w:val="0"/>
        <w:rPr>
          <w:rFonts w:eastAsia="Times New Roman"/>
          <w:szCs w:val="24"/>
          <w:lang w:eastAsia="ru-RU"/>
        </w:rPr>
      </w:pPr>
      <w:r>
        <w:rPr>
          <w:rFonts w:eastAsia="Times New Roman"/>
          <w:szCs w:val="24"/>
          <w:lang w:eastAsia="ru-RU"/>
        </w:rPr>
        <w:t xml:space="preserve"> Комплименты на немецком языке. Диалоги о планировании свободного времени.</w:t>
      </w:r>
    </w:p>
    <w:p w14:paraId="62AF8267" w14:textId="77777777" w:rsidR="002C3C28" w:rsidRDefault="002C3C28" w:rsidP="002C3C28">
      <w:pPr>
        <w:autoSpaceDE w:val="0"/>
        <w:autoSpaceDN w:val="0"/>
        <w:adjustRightInd w:val="0"/>
        <w:rPr>
          <w:rFonts w:eastAsia="Times New Roman"/>
          <w:szCs w:val="24"/>
          <w:lang w:eastAsia="ru-RU"/>
        </w:rPr>
      </w:pPr>
      <w:r>
        <w:rPr>
          <w:rFonts w:eastAsia="Times New Roman"/>
          <w:szCs w:val="24"/>
          <w:lang w:eastAsia="ru-RU"/>
        </w:rPr>
        <w:t>Написание  текста с опорой на образец о своём друге/своей подруге.</w:t>
      </w:r>
    </w:p>
    <w:p w14:paraId="022A8B21" w14:textId="77777777" w:rsidR="002C3C28" w:rsidRDefault="002C3C28" w:rsidP="002C3C28">
      <w:pPr>
        <w:autoSpaceDE w:val="0"/>
        <w:autoSpaceDN w:val="0"/>
        <w:adjustRightInd w:val="0"/>
        <w:rPr>
          <w:rFonts w:eastAsia="Times New Roman"/>
          <w:szCs w:val="24"/>
          <w:lang w:eastAsia="ru-RU"/>
        </w:rPr>
      </w:pPr>
      <w:r>
        <w:rPr>
          <w:rFonts w:eastAsia="Times New Roman"/>
          <w:szCs w:val="24"/>
          <w:lang w:eastAsia="ru-RU"/>
        </w:rPr>
        <w:t xml:space="preserve"> Степени сравнения прилагательных. Подготовка проекта, проект «Дружба».</w:t>
      </w:r>
    </w:p>
    <w:p w14:paraId="35281F12" w14:textId="77777777" w:rsidR="002C3C28" w:rsidRDefault="002C3C28" w:rsidP="002C3C28">
      <w:pPr>
        <w:widowControl w:val="0"/>
        <w:shd w:val="clear" w:color="auto" w:fill="FFFFFF"/>
        <w:tabs>
          <w:tab w:val="left" w:pos="562"/>
        </w:tabs>
        <w:autoSpaceDE w:val="0"/>
        <w:autoSpaceDN w:val="0"/>
        <w:adjustRightInd w:val="0"/>
        <w:rPr>
          <w:rFonts w:eastAsia="Times New Roman"/>
          <w:b/>
          <w:szCs w:val="24"/>
          <w:lang w:eastAsia="ru-RU"/>
        </w:rPr>
      </w:pPr>
      <w:r>
        <w:rPr>
          <w:rFonts w:eastAsia="Times New Roman"/>
          <w:b/>
          <w:spacing w:val="7"/>
          <w:szCs w:val="24"/>
          <w:lang w:eastAsia="ru-RU"/>
        </w:rPr>
        <w:t>Маленькая перемена(2ч)</w:t>
      </w:r>
    </w:p>
    <w:p w14:paraId="5F3CC437" w14:textId="77777777" w:rsidR="002C3C28" w:rsidRDefault="002C3C28" w:rsidP="002C3C28">
      <w:pPr>
        <w:autoSpaceDE w:val="0"/>
        <w:rPr>
          <w:rFonts w:eastAsia="Times New Roman"/>
          <w:szCs w:val="24"/>
          <w:lang w:eastAsia="ru-RU"/>
        </w:rPr>
      </w:pPr>
      <w:r>
        <w:rPr>
          <w:rFonts w:eastAsia="Times New Roman"/>
          <w:szCs w:val="24"/>
          <w:lang w:eastAsia="ru-RU"/>
        </w:rPr>
        <w:lastRenderedPageBreak/>
        <w:t>Повторение.</w:t>
      </w:r>
    </w:p>
    <w:p w14:paraId="3940582F" w14:textId="77777777" w:rsidR="002C3C28" w:rsidRDefault="002C3C28" w:rsidP="002C3C28">
      <w:pPr>
        <w:rPr>
          <w:rFonts w:eastAsia="Times New Roman"/>
          <w:b/>
          <w:szCs w:val="24"/>
          <w:lang w:eastAsia="ru-RU"/>
        </w:rPr>
      </w:pPr>
      <w:r>
        <w:rPr>
          <w:rFonts w:eastAsia="Times New Roman"/>
          <w:b/>
          <w:bCs/>
          <w:szCs w:val="24"/>
          <w:lang w:eastAsia="ru-RU"/>
        </w:rPr>
        <w:t xml:space="preserve">Глава 4. </w:t>
      </w:r>
      <w:r>
        <w:rPr>
          <w:rFonts w:eastAsia="Times New Roman"/>
          <w:b/>
          <w:spacing w:val="3"/>
          <w:szCs w:val="24"/>
          <w:lang w:eastAsia="ru-RU"/>
        </w:rPr>
        <w:t>Изображение и звук.(9ч)</w:t>
      </w:r>
    </w:p>
    <w:p w14:paraId="7483D39F" w14:textId="77777777" w:rsidR="002C3C28" w:rsidRDefault="002C3C28" w:rsidP="002C3C28">
      <w:pPr>
        <w:rPr>
          <w:rFonts w:eastAsia="Times New Roman"/>
          <w:b/>
          <w:szCs w:val="24"/>
          <w:lang w:eastAsia="ru-RU"/>
        </w:rPr>
      </w:pPr>
      <w:r>
        <w:rPr>
          <w:rFonts w:eastAsia="Times New Roman"/>
          <w:szCs w:val="24"/>
          <w:lang w:eastAsia="ru-RU"/>
        </w:rPr>
        <w:t>Диалоги об использовании средств массовой информации.</w:t>
      </w:r>
    </w:p>
    <w:p w14:paraId="005A5EB8" w14:textId="77777777" w:rsidR="002C3C28" w:rsidRDefault="002C3C28" w:rsidP="002C3C28">
      <w:pPr>
        <w:autoSpaceDE w:val="0"/>
        <w:autoSpaceDN w:val="0"/>
        <w:adjustRightInd w:val="0"/>
        <w:rPr>
          <w:rFonts w:eastAsia="Times New Roman"/>
          <w:szCs w:val="24"/>
          <w:lang w:eastAsia="ru-RU"/>
        </w:rPr>
      </w:pPr>
      <w:r>
        <w:rPr>
          <w:rFonts w:eastAsia="Times New Roman"/>
          <w:szCs w:val="24"/>
          <w:lang w:eastAsia="ru-RU"/>
        </w:rPr>
        <w:t xml:space="preserve"> Инсценировка мини-диалогов.</w:t>
      </w:r>
    </w:p>
    <w:p w14:paraId="25F0784F" w14:textId="77777777" w:rsidR="002C3C28" w:rsidRDefault="002C3C28" w:rsidP="002C3C28">
      <w:pPr>
        <w:autoSpaceDE w:val="0"/>
        <w:autoSpaceDN w:val="0"/>
        <w:adjustRightInd w:val="0"/>
        <w:rPr>
          <w:rFonts w:eastAsia="Times New Roman"/>
          <w:szCs w:val="24"/>
          <w:lang w:eastAsia="ru-RU"/>
        </w:rPr>
      </w:pPr>
      <w:r>
        <w:rPr>
          <w:rFonts w:eastAsia="Times New Roman"/>
          <w:szCs w:val="24"/>
          <w:lang w:eastAsia="ru-RU"/>
        </w:rPr>
        <w:t xml:space="preserve"> Употребление в речи условных придаточных предложений.</w:t>
      </w:r>
    </w:p>
    <w:p w14:paraId="154442C6" w14:textId="77777777" w:rsidR="002C3C28" w:rsidRDefault="002C3C28" w:rsidP="002C3C28">
      <w:pPr>
        <w:autoSpaceDE w:val="0"/>
        <w:rPr>
          <w:rFonts w:eastAsia="Times New Roman"/>
          <w:szCs w:val="24"/>
          <w:lang w:eastAsia="ru-RU"/>
        </w:rPr>
      </w:pPr>
      <w:r>
        <w:rPr>
          <w:rFonts w:eastAsia="Times New Roman"/>
          <w:szCs w:val="24"/>
          <w:lang w:eastAsia="ru-RU"/>
        </w:rPr>
        <w:t>Составление  программ телепередач.</w:t>
      </w:r>
    </w:p>
    <w:p w14:paraId="76C26025" w14:textId="77777777" w:rsidR="002C3C28" w:rsidRDefault="002C3C28" w:rsidP="002C3C28">
      <w:pPr>
        <w:widowControl w:val="0"/>
        <w:shd w:val="clear" w:color="auto" w:fill="FFFFFF"/>
        <w:tabs>
          <w:tab w:val="left" w:pos="562"/>
        </w:tabs>
        <w:autoSpaceDE w:val="0"/>
        <w:autoSpaceDN w:val="0"/>
        <w:adjustRightInd w:val="0"/>
        <w:rPr>
          <w:rFonts w:eastAsia="Times New Roman"/>
          <w:b/>
          <w:szCs w:val="24"/>
          <w:lang w:eastAsia="ru-RU"/>
        </w:rPr>
      </w:pPr>
      <w:r>
        <w:rPr>
          <w:rFonts w:eastAsia="Times New Roman"/>
          <w:b/>
          <w:bCs/>
          <w:szCs w:val="24"/>
          <w:lang w:eastAsia="ru-RU"/>
        </w:rPr>
        <w:t xml:space="preserve">Глава 5. </w:t>
      </w:r>
      <w:r>
        <w:rPr>
          <w:rFonts w:eastAsia="Times New Roman"/>
          <w:b/>
          <w:spacing w:val="2"/>
          <w:szCs w:val="24"/>
          <w:lang w:eastAsia="ru-RU"/>
        </w:rPr>
        <w:t>Взаимоотношения.(9ч)</w:t>
      </w:r>
    </w:p>
    <w:p w14:paraId="19EF70D1" w14:textId="77777777" w:rsidR="002C3C28" w:rsidRDefault="002C3C28" w:rsidP="002C3C28">
      <w:pPr>
        <w:autoSpaceDE w:val="0"/>
        <w:autoSpaceDN w:val="0"/>
        <w:adjustRightInd w:val="0"/>
        <w:rPr>
          <w:rFonts w:eastAsia="Times New Roman"/>
          <w:szCs w:val="24"/>
          <w:lang w:eastAsia="ru-RU"/>
        </w:rPr>
      </w:pPr>
      <w:r>
        <w:rPr>
          <w:rFonts w:eastAsia="Times New Roman"/>
          <w:szCs w:val="24"/>
          <w:lang w:eastAsia="ru-RU"/>
        </w:rPr>
        <w:t>Чувства и ощущения.</w:t>
      </w:r>
    </w:p>
    <w:p w14:paraId="11C7C1B1" w14:textId="77777777" w:rsidR="002C3C28" w:rsidRDefault="002C3C28" w:rsidP="002C3C28">
      <w:pPr>
        <w:autoSpaceDE w:val="0"/>
        <w:autoSpaceDN w:val="0"/>
        <w:adjustRightInd w:val="0"/>
        <w:rPr>
          <w:rFonts w:eastAsia="Times New Roman"/>
          <w:szCs w:val="24"/>
          <w:lang w:eastAsia="ru-RU"/>
        </w:rPr>
      </w:pPr>
      <w:r>
        <w:rPr>
          <w:rFonts w:eastAsia="Times New Roman"/>
          <w:szCs w:val="24"/>
          <w:lang w:eastAsia="ru-RU"/>
        </w:rPr>
        <w:t xml:space="preserve"> Рассказы о ситуациях, когда ученик злится или радуется.</w:t>
      </w:r>
    </w:p>
    <w:p w14:paraId="375E6CE2" w14:textId="77777777" w:rsidR="002C3C28" w:rsidRDefault="002C3C28" w:rsidP="002C3C28">
      <w:pPr>
        <w:autoSpaceDE w:val="0"/>
        <w:autoSpaceDN w:val="0"/>
        <w:adjustRightInd w:val="0"/>
        <w:rPr>
          <w:rFonts w:eastAsia="Times New Roman"/>
          <w:szCs w:val="24"/>
          <w:lang w:eastAsia="ru-RU"/>
        </w:rPr>
      </w:pPr>
      <w:r>
        <w:rPr>
          <w:rFonts w:eastAsia="Times New Roman"/>
          <w:szCs w:val="24"/>
          <w:lang w:eastAsia="ru-RU"/>
        </w:rPr>
        <w:t xml:space="preserve"> Определение на слух эмоционального состояние говорящего.</w:t>
      </w:r>
    </w:p>
    <w:p w14:paraId="3C83DBD0" w14:textId="77777777" w:rsidR="002C3C28" w:rsidRDefault="002C3C28" w:rsidP="002C3C28">
      <w:pPr>
        <w:autoSpaceDE w:val="0"/>
        <w:autoSpaceDN w:val="0"/>
        <w:adjustRightInd w:val="0"/>
        <w:rPr>
          <w:rFonts w:eastAsia="Times New Roman"/>
          <w:szCs w:val="24"/>
          <w:lang w:eastAsia="ru-RU"/>
        </w:rPr>
      </w:pPr>
      <w:r>
        <w:rPr>
          <w:rFonts w:eastAsia="Times New Roman"/>
          <w:szCs w:val="24"/>
          <w:lang w:eastAsia="ru-RU"/>
        </w:rPr>
        <w:t xml:space="preserve"> Компромиссы в споре.</w:t>
      </w:r>
    </w:p>
    <w:p w14:paraId="29949FDE" w14:textId="77777777" w:rsidR="002C3C28" w:rsidRDefault="002C3C28" w:rsidP="002C3C28">
      <w:pPr>
        <w:autoSpaceDE w:val="0"/>
        <w:autoSpaceDN w:val="0"/>
        <w:adjustRightInd w:val="0"/>
        <w:rPr>
          <w:rFonts w:eastAsia="Times New Roman"/>
          <w:szCs w:val="24"/>
          <w:lang w:eastAsia="ru-RU"/>
        </w:rPr>
      </w:pPr>
      <w:r>
        <w:rPr>
          <w:rFonts w:eastAsia="Times New Roman"/>
          <w:szCs w:val="24"/>
          <w:lang w:eastAsia="ru-RU"/>
        </w:rPr>
        <w:t xml:space="preserve">Местоимения </w:t>
      </w:r>
      <w:r>
        <w:rPr>
          <w:rFonts w:eastAsia="Times New Roman"/>
          <w:i/>
          <w:iCs/>
          <w:szCs w:val="24"/>
          <w:lang w:eastAsia="ru-RU"/>
        </w:rPr>
        <w:t>welch-, jed-, dies-</w:t>
      </w:r>
      <w:r>
        <w:rPr>
          <w:rFonts w:eastAsia="Times New Roman"/>
          <w:szCs w:val="24"/>
          <w:lang w:eastAsia="ru-RU"/>
        </w:rPr>
        <w:t>.</w:t>
      </w:r>
    </w:p>
    <w:p w14:paraId="45C5D14E" w14:textId="77777777" w:rsidR="002C3C28" w:rsidRDefault="002C3C28" w:rsidP="002C3C28">
      <w:pPr>
        <w:autoSpaceDE w:val="0"/>
        <w:autoSpaceDN w:val="0"/>
        <w:adjustRightInd w:val="0"/>
        <w:rPr>
          <w:rFonts w:eastAsia="Times New Roman"/>
          <w:szCs w:val="24"/>
          <w:lang w:eastAsia="ru-RU"/>
        </w:rPr>
      </w:pPr>
      <w:r>
        <w:rPr>
          <w:rFonts w:eastAsia="Times New Roman"/>
          <w:szCs w:val="24"/>
          <w:lang w:eastAsia="ru-RU"/>
        </w:rPr>
        <w:t xml:space="preserve"> Рассказ о себе, свозвратными и модальными глаголами.</w:t>
      </w:r>
    </w:p>
    <w:p w14:paraId="50FB6604" w14:textId="77777777" w:rsidR="002C3C28" w:rsidRDefault="002C3C28" w:rsidP="002C3C28">
      <w:pPr>
        <w:widowControl w:val="0"/>
        <w:shd w:val="clear" w:color="auto" w:fill="FFFFFF"/>
        <w:tabs>
          <w:tab w:val="left" w:pos="562"/>
        </w:tabs>
        <w:autoSpaceDE w:val="0"/>
        <w:autoSpaceDN w:val="0"/>
        <w:adjustRightInd w:val="0"/>
        <w:rPr>
          <w:rFonts w:eastAsia="Times New Roman"/>
          <w:b/>
          <w:szCs w:val="24"/>
          <w:lang w:eastAsia="ru-RU"/>
        </w:rPr>
      </w:pPr>
      <w:r>
        <w:rPr>
          <w:rFonts w:eastAsia="Times New Roman"/>
          <w:b/>
          <w:bCs/>
          <w:szCs w:val="24"/>
          <w:lang w:eastAsia="ru-RU"/>
        </w:rPr>
        <w:t xml:space="preserve">Глава 6. </w:t>
      </w:r>
      <w:r>
        <w:rPr>
          <w:rFonts w:eastAsia="Times New Roman"/>
          <w:b/>
          <w:spacing w:val="4"/>
          <w:szCs w:val="24"/>
          <w:lang w:eastAsia="ru-RU"/>
        </w:rPr>
        <w:t xml:space="preserve"> Это мне нравится. (9ч)</w:t>
      </w:r>
    </w:p>
    <w:p w14:paraId="578588A2" w14:textId="77777777" w:rsidR="002C3C28" w:rsidRDefault="002C3C28" w:rsidP="002C3C28">
      <w:pPr>
        <w:autoSpaceDE w:val="0"/>
        <w:autoSpaceDN w:val="0"/>
        <w:adjustRightInd w:val="0"/>
        <w:rPr>
          <w:rFonts w:eastAsia="Times New Roman"/>
          <w:szCs w:val="24"/>
          <w:lang w:eastAsia="ru-RU"/>
        </w:rPr>
      </w:pPr>
      <w:r>
        <w:rPr>
          <w:rFonts w:eastAsia="Times New Roman"/>
          <w:szCs w:val="24"/>
          <w:lang w:eastAsia="ru-RU"/>
        </w:rPr>
        <w:t>Описание устно и письменно иллюстрации, людей, животных, предметы.</w:t>
      </w:r>
    </w:p>
    <w:p w14:paraId="38D79F3F" w14:textId="77777777" w:rsidR="002C3C28" w:rsidRDefault="002C3C28" w:rsidP="002C3C28">
      <w:pPr>
        <w:autoSpaceDE w:val="0"/>
        <w:autoSpaceDN w:val="0"/>
        <w:adjustRightInd w:val="0"/>
        <w:rPr>
          <w:rFonts w:eastAsia="Times New Roman"/>
          <w:szCs w:val="24"/>
          <w:lang w:eastAsia="ru-RU"/>
        </w:rPr>
      </w:pPr>
      <w:r>
        <w:rPr>
          <w:rFonts w:eastAsia="Times New Roman"/>
          <w:szCs w:val="24"/>
          <w:lang w:eastAsia="ru-RU"/>
        </w:rPr>
        <w:t xml:space="preserve"> Сравнивание качеств или характеристики при описании людей, животных или</w:t>
      </w:r>
    </w:p>
    <w:p w14:paraId="4304F90C" w14:textId="77777777" w:rsidR="002C3C28" w:rsidRDefault="002C3C28" w:rsidP="002C3C28">
      <w:pPr>
        <w:autoSpaceDE w:val="0"/>
        <w:autoSpaceDN w:val="0"/>
        <w:adjustRightInd w:val="0"/>
        <w:rPr>
          <w:rFonts w:eastAsia="Times New Roman"/>
          <w:szCs w:val="24"/>
          <w:lang w:eastAsia="ru-RU"/>
        </w:rPr>
      </w:pPr>
      <w:r>
        <w:rPr>
          <w:rFonts w:eastAsia="Times New Roman"/>
          <w:szCs w:val="24"/>
          <w:lang w:eastAsia="ru-RU"/>
        </w:rPr>
        <w:t>предметов.</w:t>
      </w:r>
    </w:p>
    <w:p w14:paraId="30D30DF0" w14:textId="77777777" w:rsidR="002C3C28" w:rsidRDefault="002C3C28" w:rsidP="002C3C28">
      <w:pPr>
        <w:autoSpaceDE w:val="0"/>
        <w:autoSpaceDN w:val="0"/>
        <w:adjustRightInd w:val="0"/>
        <w:rPr>
          <w:rFonts w:eastAsia="Times New Roman"/>
          <w:szCs w:val="24"/>
          <w:lang w:eastAsia="ru-RU"/>
        </w:rPr>
      </w:pPr>
      <w:r>
        <w:rPr>
          <w:rFonts w:eastAsia="Times New Roman"/>
          <w:szCs w:val="24"/>
          <w:lang w:eastAsia="ru-RU"/>
        </w:rPr>
        <w:t>Прилагательные в именительном и винительном падежах при</w:t>
      </w:r>
    </w:p>
    <w:p w14:paraId="2BCA7C17" w14:textId="77777777" w:rsidR="002C3C28" w:rsidRDefault="002C3C28" w:rsidP="002C3C28">
      <w:pPr>
        <w:autoSpaceDE w:val="0"/>
        <w:autoSpaceDN w:val="0"/>
        <w:adjustRightInd w:val="0"/>
        <w:rPr>
          <w:rFonts w:eastAsia="Times New Roman"/>
          <w:szCs w:val="24"/>
          <w:lang w:eastAsia="ru-RU"/>
        </w:rPr>
      </w:pPr>
      <w:r>
        <w:rPr>
          <w:rFonts w:eastAsia="Times New Roman"/>
          <w:szCs w:val="24"/>
          <w:lang w:eastAsia="ru-RU"/>
        </w:rPr>
        <w:t>описании иллюстраций и в игровых ситуациях.</w:t>
      </w:r>
    </w:p>
    <w:p w14:paraId="12075846" w14:textId="77777777" w:rsidR="002C3C28" w:rsidRDefault="002C3C28" w:rsidP="002C3C28">
      <w:pPr>
        <w:widowControl w:val="0"/>
        <w:shd w:val="clear" w:color="auto" w:fill="FFFFFF"/>
        <w:tabs>
          <w:tab w:val="left" w:pos="562"/>
        </w:tabs>
        <w:autoSpaceDE w:val="0"/>
        <w:autoSpaceDN w:val="0"/>
        <w:adjustRightInd w:val="0"/>
        <w:rPr>
          <w:rFonts w:eastAsia="Times New Roman"/>
          <w:b/>
          <w:szCs w:val="24"/>
          <w:lang w:eastAsia="ru-RU"/>
        </w:rPr>
      </w:pPr>
      <w:r>
        <w:rPr>
          <w:rFonts w:eastAsia="Times New Roman"/>
          <w:b/>
          <w:bCs/>
          <w:szCs w:val="24"/>
          <w:lang w:eastAsia="ru-RU"/>
        </w:rPr>
        <w:t xml:space="preserve">Глава 7. </w:t>
      </w:r>
      <w:r>
        <w:rPr>
          <w:rFonts w:eastAsia="Times New Roman"/>
          <w:b/>
          <w:spacing w:val="7"/>
          <w:szCs w:val="24"/>
          <w:lang w:eastAsia="ru-RU"/>
        </w:rPr>
        <w:t>Подробнее о себе. (9ч)</w:t>
      </w:r>
    </w:p>
    <w:p w14:paraId="3ED227B5" w14:textId="77777777" w:rsidR="002C3C28" w:rsidRDefault="002C3C28" w:rsidP="002C3C28">
      <w:pPr>
        <w:autoSpaceDE w:val="0"/>
        <w:autoSpaceDN w:val="0"/>
        <w:adjustRightInd w:val="0"/>
        <w:rPr>
          <w:rFonts w:eastAsia="Times New Roman"/>
          <w:szCs w:val="24"/>
          <w:lang w:eastAsia="ru-RU"/>
        </w:rPr>
      </w:pPr>
      <w:r>
        <w:rPr>
          <w:rFonts w:eastAsia="Times New Roman"/>
          <w:szCs w:val="24"/>
          <w:lang w:eastAsia="ru-RU"/>
        </w:rPr>
        <w:t>Известные люди.</w:t>
      </w:r>
    </w:p>
    <w:p w14:paraId="1F4A2006" w14:textId="77777777" w:rsidR="002C3C28" w:rsidRDefault="002C3C28" w:rsidP="002C3C28">
      <w:pPr>
        <w:autoSpaceDE w:val="0"/>
        <w:autoSpaceDN w:val="0"/>
        <w:adjustRightInd w:val="0"/>
        <w:rPr>
          <w:rFonts w:eastAsia="Times New Roman"/>
          <w:szCs w:val="24"/>
          <w:lang w:eastAsia="ru-RU"/>
        </w:rPr>
      </w:pPr>
      <w:r>
        <w:rPr>
          <w:rFonts w:eastAsia="Times New Roman"/>
          <w:szCs w:val="24"/>
          <w:lang w:eastAsia="ru-RU"/>
        </w:rPr>
        <w:t>Загадки об известном человеке и отгадки. Склонение прилагательных. Числительные.</w:t>
      </w:r>
    </w:p>
    <w:p w14:paraId="79BB54C7" w14:textId="77777777" w:rsidR="002C3C28" w:rsidRDefault="002C3C28" w:rsidP="002C3C28">
      <w:pPr>
        <w:autoSpaceDE w:val="0"/>
        <w:autoSpaceDN w:val="0"/>
        <w:adjustRightInd w:val="0"/>
        <w:rPr>
          <w:rFonts w:eastAsia="Times New Roman"/>
          <w:szCs w:val="24"/>
          <w:lang w:eastAsia="ru-RU"/>
        </w:rPr>
      </w:pPr>
      <w:r>
        <w:rPr>
          <w:rFonts w:eastAsia="Times New Roman"/>
          <w:szCs w:val="24"/>
          <w:lang w:eastAsia="ru-RU"/>
        </w:rPr>
        <w:t>Употребление в речи прилагательных.</w:t>
      </w:r>
    </w:p>
    <w:p w14:paraId="22B044E4" w14:textId="77777777" w:rsidR="002C3C28" w:rsidRDefault="002C3C28" w:rsidP="002C3C28">
      <w:pPr>
        <w:rPr>
          <w:rFonts w:eastAsia="Times New Roman"/>
          <w:b/>
          <w:szCs w:val="24"/>
          <w:lang w:eastAsia="ru-RU"/>
        </w:rPr>
      </w:pPr>
      <w:r>
        <w:rPr>
          <w:rFonts w:eastAsia="Times New Roman"/>
          <w:b/>
          <w:szCs w:val="24"/>
          <w:lang w:eastAsia="ru-RU"/>
        </w:rPr>
        <w:t>Большая перемена (5ч)</w:t>
      </w:r>
    </w:p>
    <w:p w14:paraId="5F4F9633" w14:textId="77777777" w:rsidR="002C3C28" w:rsidRDefault="002C3C28" w:rsidP="002C3C28">
      <w:pPr>
        <w:rPr>
          <w:rFonts w:eastAsia="Times New Roman"/>
          <w:szCs w:val="24"/>
          <w:lang w:eastAsia="ru-RU"/>
        </w:rPr>
      </w:pPr>
      <w:r>
        <w:rPr>
          <w:rFonts w:eastAsia="Times New Roman"/>
          <w:szCs w:val="24"/>
          <w:lang w:eastAsia="ru-RU"/>
        </w:rPr>
        <w:t>Повторение.</w:t>
      </w:r>
    </w:p>
    <w:p w14:paraId="0B420549" w14:textId="77777777" w:rsidR="002C3C28" w:rsidRDefault="002C3C28" w:rsidP="002C3C28">
      <w:pPr>
        <w:shd w:val="clear" w:color="auto" w:fill="FFFFFF"/>
        <w:autoSpaceDE w:val="0"/>
        <w:autoSpaceDN w:val="0"/>
        <w:adjustRightInd w:val="0"/>
        <w:jc w:val="center"/>
        <w:rPr>
          <w:rFonts w:eastAsia="Times New Roman"/>
          <w:b/>
          <w:szCs w:val="24"/>
          <w:lang w:eastAsia="ru-RU"/>
        </w:rPr>
      </w:pPr>
      <w:r>
        <w:rPr>
          <w:rFonts w:eastAsia="Times New Roman"/>
          <w:b/>
          <w:szCs w:val="24"/>
          <w:lang w:eastAsia="ru-RU"/>
        </w:rPr>
        <w:t xml:space="preserve">Тематическое планирование </w:t>
      </w:r>
    </w:p>
    <w:p w14:paraId="7ED1846D" w14:textId="77777777" w:rsidR="002C3C28" w:rsidRDefault="002C3C28" w:rsidP="002C3C28">
      <w:pPr>
        <w:shd w:val="clear" w:color="auto" w:fill="FFFFFF"/>
        <w:autoSpaceDE w:val="0"/>
        <w:autoSpaceDN w:val="0"/>
        <w:adjustRightInd w:val="0"/>
        <w:jc w:val="center"/>
        <w:rPr>
          <w:rFonts w:eastAsia="Times New Roman"/>
          <w:b/>
          <w:szCs w:val="24"/>
          <w:lang w:eastAsia="ru-RU"/>
        </w:rPr>
      </w:pPr>
    </w:p>
    <w:tbl>
      <w:tblPr>
        <w:tblW w:w="0" w:type="auto"/>
        <w:jc w:val="center"/>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1E0" w:firstRow="1" w:lastRow="1" w:firstColumn="1" w:lastColumn="1" w:noHBand="0" w:noVBand="0"/>
      </w:tblPr>
      <w:tblGrid>
        <w:gridCol w:w="1770"/>
        <w:gridCol w:w="4814"/>
        <w:gridCol w:w="1819"/>
      </w:tblGrid>
      <w:tr w:rsidR="002C3C28" w14:paraId="1DCC5FE2" w14:textId="77777777" w:rsidTr="002C3C28">
        <w:trPr>
          <w:jc w:val="center"/>
        </w:trPr>
        <w:tc>
          <w:tcPr>
            <w:tcW w:w="177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hideMark/>
          </w:tcPr>
          <w:p w14:paraId="46D251AB" w14:textId="77777777" w:rsidR="002C3C28" w:rsidRDefault="002C3C28">
            <w:pPr>
              <w:shd w:val="clear" w:color="auto" w:fill="FFFFFF"/>
              <w:autoSpaceDE w:val="0"/>
              <w:autoSpaceDN w:val="0"/>
              <w:adjustRightInd w:val="0"/>
              <w:jc w:val="center"/>
              <w:rPr>
                <w:rFonts w:eastAsia="Times New Roman"/>
                <w:szCs w:val="24"/>
                <w:lang w:eastAsia="ru-RU"/>
              </w:rPr>
            </w:pPr>
            <w:r>
              <w:rPr>
                <w:rFonts w:eastAsia="Times New Roman"/>
                <w:szCs w:val="24"/>
                <w:lang w:eastAsia="ru-RU"/>
              </w:rPr>
              <w:t>№</w:t>
            </w:r>
          </w:p>
        </w:tc>
        <w:tc>
          <w:tcPr>
            <w:tcW w:w="481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hideMark/>
          </w:tcPr>
          <w:p w14:paraId="0D93E192" w14:textId="77777777" w:rsidR="002C3C28" w:rsidRDefault="002C3C28">
            <w:pPr>
              <w:shd w:val="clear" w:color="auto" w:fill="FFFFFF"/>
              <w:autoSpaceDE w:val="0"/>
              <w:autoSpaceDN w:val="0"/>
              <w:adjustRightInd w:val="0"/>
              <w:jc w:val="center"/>
              <w:rPr>
                <w:rFonts w:eastAsia="Times New Roman"/>
                <w:b/>
                <w:szCs w:val="24"/>
                <w:lang w:eastAsia="ru-RU"/>
              </w:rPr>
            </w:pPr>
            <w:r>
              <w:rPr>
                <w:rFonts w:eastAsia="Times New Roman"/>
                <w:b/>
                <w:szCs w:val="24"/>
                <w:lang w:eastAsia="ru-RU"/>
              </w:rPr>
              <w:t>Тема</w:t>
            </w:r>
          </w:p>
        </w:tc>
        <w:tc>
          <w:tcPr>
            <w:tcW w:w="181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hideMark/>
          </w:tcPr>
          <w:p w14:paraId="7D414659" w14:textId="77777777" w:rsidR="002C3C28" w:rsidRDefault="002C3C28">
            <w:pPr>
              <w:tabs>
                <w:tab w:val="left" w:pos="6209"/>
              </w:tabs>
              <w:jc w:val="center"/>
              <w:rPr>
                <w:rFonts w:eastAsia="Times New Roman"/>
                <w:b/>
                <w:szCs w:val="24"/>
                <w:lang w:eastAsia="ru-RU"/>
              </w:rPr>
            </w:pPr>
            <w:r>
              <w:rPr>
                <w:rFonts w:eastAsia="Times New Roman"/>
                <w:b/>
                <w:szCs w:val="24"/>
                <w:lang w:eastAsia="ru-RU"/>
              </w:rPr>
              <w:t>кол-во</w:t>
            </w:r>
          </w:p>
          <w:p w14:paraId="4C34B9E5" w14:textId="77777777" w:rsidR="002C3C28" w:rsidRDefault="002C3C28">
            <w:pPr>
              <w:tabs>
                <w:tab w:val="left" w:pos="6209"/>
              </w:tabs>
              <w:jc w:val="center"/>
              <w:rPr>
                <w:rFonts w:eastAsia="Times New Roman"/>
                <w:b/>
                <w:szCs w:val="24"/>
                <w:lang w:eastAsia="ru-RU"/>
              </w:rPr>
            </w:pPr>
            <w:r>
              <w:rPr>
                <w:rFonts w:eastAsia="Times New Roman"/>
                <w:b/>
                <w:szCs w:val="24"/>
                <w:lang w:eastAsia="ru-RU"/>
              </w:rPr>
              <w:t>часов</w:t>
            </w:r>
          </w:p>
        </w:tc>
      </w:tr>
      <w:tr w:rsidR="002C3C28" w14:paraId="66903E7D" w14:textId="77777777" w:rsidTr="002C3C28">
        <w:trPr>
          <w:jc w:val="center"/>
        </w:trPr>
        <w:tc>
          <w:tcPr>
            <w:tcW w:w="177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hideMark/>
          </w:tcPr>
          <w:p w14:paraId="448724D6" w14:textId="77777777" w:rsidR="002C3C28" w:rsidRDefault="002C3C28">
            <w:pPr>
              <w:shd w:val="clear" w:color="auto" w:fill="FFFFFF"/>
              <w:autoSpaceDE w:val="0"/>
              <w:autoSpaceDN w:val="0"/>
              <w:adjustRightInd w:val="0"/>
              <w:jc w:val="center"/>
              <w:rPr>
                <w:rFonts w:eastAsia="Times New Roman"/>
                <w:szCs w:val="24"/>
                <w:lang w:eastAsia="ru-RU"/>
              </w:rPr>
            </w:pPr>
            <w:r>
              <w:rPr>
                <w:rFonts w:eastAsia="Times New Roman"/>
                <w:szCs w:val="24"/>
                <w:lang w:eastAsia="ru-RU"/>
              </w:rPr>
              <w:t>1</w:t>
            </w:r>
          </w:p>
        </w:tc>
        <w:tc>
          <w:tcPr>
            <w:tcW w:w="481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hideMark/>
          </w:tcPr>
          <w:p w14:paraId="0F9D0761" w14:textId="77777777" w:rsidR="002C3C28" w:rsidRDefault="002C3C28">
            <w:pPr>
              <w:rPr>
                <w:rFonts w:eastAsia="Times New Roman"/>
                <w:szCs w:val="24"/>
                <w:lang w:eastAsia="ru-RU"/>
              </w:rPr>
            </w:pPr>
            <w:r>
              <w:rPr>
                <w:rFonts w:eastAsia="Times New Roman"/>
                <w:szCs w:val="24"/>
                <w:lang w:eastAsia="ru-RU"/>
              </w:rPr>
              <w:t xml:space="preserve">Как прошло лето </w:t>
            </w:r>
          </w:p>
        </w:tc>
        <w:tc>
          <w:tcPr>
            <w:tcW w:w="181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hideMark/>
          </w:tcPr>
          <w:p w14:paraId="1630BB5B" w14:textId="77777777" w:rsidR="002C3C28" w:rsidRDefault="002C3C28">
            <w:pPr>
              <w:shd w:val="clear" w:color="auto" w:fill="FFFFFF"/>
              <w:autoSpaceDE w:val="0"/>
              <w:autoSpaceDN w:val="0"/>
              <w:adjustRightInd w:val="0"/>
              <w:jc w:val="center"/>
              <w:rPr>
                <w:rFonts w:eastAsia="Times New Roman"/>
                <w:szCs w:val="24"/>
                <w:lang w:eastAsia="ru-RU"/>
              </w:rPr>
            </w:pPr>
            <w:r>
              <w:rPr>
                <w:rFonts w:eastAsia="Times New Roman"/>
                <w:szCs w:val="24"/>
                <w:lang w:eastAsia="ru-RU"/>
              </w:rPr>
              <w:t>(9ч)</w:t>
            </w:r>
          </w:p>
        </w:tc>
      </w:tr>
      <w:tr w:rsidR="002C3C28" w14:paraId="3A941F60" w14:textId="77777777" w:rsidTr="002C3C28">
        <w:trPr>
          <w:jc w:val="center"/>
        </w:trPr>
        <w:tc>
          <w:tcPr>
            <w:tcW w:w="177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hideMark/>
          </w:tcPr>
          <w:p w14:paraId="46BA3699" w14:textId="77777777" w:rsidR="002C3C28" w:rsidRDefault="002C3C28">
            <w:pPr>
              <w:shd w:val="clear" w:color="auto" w:fill="FFFFFF"/>
              <w:autoSpaceDE w:val="0"/>
              <w:autoSpaceDN w:val="0"/>
              <w:adjustRightInd w:val="0"/>
              <w:jc w:val="center"/>
              <w:rPr>
                <w:rFonts w:eastAsia="Times New Roman"/>
                <w:szCs w:val="24"/>
                <w:lang w:eastAsia="ru-RU"/>
              </w:rPr>
            </w:pPr>
            <w:r>
              <w:rPr>
                <w:rFonts w:eastAsia="Times New Roman"/>
                <w:szCs w:val="24"/>
                <w:lang w:eastAsia="ru-RU"/>
              </w:rPr>
              <w:t>2</w:t>
            </w:r>
          </w:p>
        </w:tc>
        <w:tc>
          <w:tcPr>
            <w:tcW w:w="481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70CD68B7" w14:textId="77777777" w:rsidR="002C3C28" w:rsidRDefault="002C3C28">
            <w:pPr>
              <w:widowControl w:val="0"/>
              <w:shd w:val="clear" w:color="auto" w:fill="FFFFFF"/>
              <w:tabs>
                <w:tab w:val="left" w:pos="562"/>
              </w:tabs>
              <w:autoSpaceDE w:val="0"/>
              <w:autoSpaceDN w:val="0"/>
              <w:adjustRightInd w:val="0"/>
              <w:rPr>
                <w:rFonts w:eastAsia="Times New Roman"/>
                <w:szCs w:val="24"/>
                <w:lang w:eastAsia="ru-RU"/>
              </w:rPr>
            </w:pPr>
            <w:r>
              <w:rPr>
                <w:rFonts w:eastAsia="Times New Roman"/>
                <w:spacing w:val="7"/>
                <w:szCs w:val="24"/>
                <w:lang w:eastAsia="ru-RU"/>
              </w:rPr>
              <w:t>Планы на будущее</w:t>
            </w:r>
          </w:p>
          <w:p w14:paraId="13372C38" w14:textId="77777777" w:rsidR="002C3C28" w:rsidRDefault="002C3C28">
            <w:pPr>
              <w:rPr>
                <w:rFonts w:eastAsia="Times New Roman"/>
                <w:szCs w:val="24"/>
                <w:lang w:eastAsia="ru-RU"/>
              </w:rPr>
            </w:pPr>
          </w:p>
        </w:tc>
        <w:tc>
          <w:tcPr>
            <w:tcW w:w="181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hideMark/>
          </w:tcPr>
          <w:p w14:paraId="46A81E02" w14:textId="77777777" w:rsidR="002C3C28" w:rsidRDefault="002C3C28">
            <w:pPr>
              <w:shd w:val="clear" w:color="auto" w:fill="FFFFFF"/>
              <w:autoSpaceDE w:val="0"/>
              <w:autoSpaceDN w:val="0"/>
              <w:adjustRightInd w:val="0"/>
              <w:jc w:val="center"/>
              <w:rPr>
                <w:rFonts w:eastAsia="Times New Roman"/>
                <w:szCs w:val="24"/>
                <w:lang w:eastAsia="ru-RU"/>
              </w:rPr>
            </w:pPr>
            <w:r>
              <w:rPr>
                <w:rFonts w:eastAsia="Times New Roman"/>
                <w:spacing w:val="7"/>
                <w:szCs w:val="24"/>
                <w:lang w:eastAsia="ru-RU"/>
              </w:rPr>
              <w:t>(9ч)</w:t>
            </w:r>
          </w:p>
        </w:tc>
      </w:tr>
      <w:tr w:rsidR="002C3C28" w14:paraId="297A8CA2" w14:textId="77777777" w:rsidTr="002C3C28">
        <w:trPr>
          <w:jc w:val="center"/>
        </w:trPr>
        <w:tc>
          <w:tcPr>
            <w:tcW w:w="177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hideMark/>
          </w:tcPr>
          <w:p w14:paraId="5F8467E3" w14:textId="77777777" w:rsidR="002C3C28" w:rsidRDefault="002C3C28">
            <w:pPr>
              <w:shd w:val="clear" w:color="auto" w:fill="FFFFFF"/>
              <w:autoSpaceDE w:val="0"/>
              <w:autoSpaceDN w:val="0"/>
              <w:adjustRightInd w:val="0"/>
              <w:jc w:val="center"/>
              <w:rPr>
                <w:rFonts w:eastAsia="Times New Roman"/>
                <w:szCs w:val="24"/>
                <w:lang w:eastAsia="ru-RU"/>
              </w:rPr>
            </w:pPr>
            <w:r>
              <w:rPr>
                <w:rFonts w:eastAsia="Times New Roman"/>
                <w:szCs w:val="24"/>
                <w:lang w:eastAsia="ru-RU"/>
              </w:rPr>
              <w:t>3</w:t>
            </w:r>
          </w:p>
        </w:tc>
        <w:tc>
          <w:tcPr>
            <w:tcW w:w="481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75924A46" w14:textId="77777777" w:rsidR="002C3C28" w:rsidRDefault="002C3C28">
            <w:pPr>
              <w:widowControl w:val="0"/>
              <w:shd w:val="clear" w:color="auto" w:fill="FFFFFF"/>
              <w:tabs>
                <w:tab w:val="left" w:pos="562"/>
              </w:tabs>
              <w:autoSpaceDE w:val="0"/>
              <w:autoSpaceDN w:val="0"/>
              <w:adjustRightInd w:val="0"/>
              <w:rPr>
                <w:rFonts w:eastAsia="Times New Roman"/>
                <w:szCs w:val="24"/>
                <w:lang w:eastAsia="ru-RU"/>
              </w:rPr>
            </w:pPr>
            <w:r>
              <w:rPr>
                <w:rFonts w:eastAsia="Times New Roman"/>
                <w:spacing w:val="2"/>
                <w:szCs w:val="24"/>
                <w:lang w:eastAsia="ru-RU"/>
              </w:rPr>
              <w:t>Дружба</w:t>
            </w:r>
          </w:p>
          <w:p w14:paraId="08386555" w14:textId="77777777" w:rsidR="002C3C28" w:rsidRDefault="002C3C28">
            <w:pPr>
              <w:rPr>
                <w:rFonts w:eastAsia="Times New Roman"/>
                <w:szCs w:val="24"/>
                <w:lang w:eastAsia="ru-RU"/>
              </w:rPr>
            </w:pPr>
          </w:p>
        </w:tc>
        <w:tc>
          <w:tcPr>
            <w:tcW w:w="181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hideMark/>
          </w:tcPr>
          <w:p w14:paraId="769411C4" w14:textId="77777777" w:rsidR="002C3C28" w:rsidRDefault="002C3C28">
            <w:pPr>
              <w:shd w:val="clear" w:color="auto" w:fill="FFFFFF"/>
              <w:autoSpaceDE w:val="0"/>
              <w:autoSpaceDN w:val="0"/>
              <w:adjustRightInd w:val="0"/>
              <w:jc w:val="center"/>
              <w:rPr>
                <w:rFonts w:eastAsia="Times New Roman"/>
                <w:szCs w:val="24"/>
                <w:lang w:eastAsia="ru-RU"/>
              </w:rPr>
            </w:pPr>
            <w:r>
              <w:rPr>
                <w:rFonts w:eastAsia="Times New Roman"/>
                <w:spacing w:val="2"/>
                <w:szCs w:val="24"/>
                <w:lang w:eastAsia="ru-RU"/>
              </w:rPr>
              <w:t>(9ч)</w:t>
            </w:r>
          </w:p>
        </w:tc>
      </w:tr>
      <w:tr w:rsidR="002C3C28" w14:paraId="6759EE30" w14:textId="77777777" w:rsidTr="002C3C28">
        <w:trPr>
          <w:jc w:val="center"/>
        </w:trPr>
        <w:tc>
          <w:tcPr>
            <w:tcW w:w="177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hideMark/>
          </w:tcPr>
          <w:p w14:paraId="5D71E337" w14:textId="77777777" w:rsidR="002C3C28" w:rsidRDefault="002C3C28">
            <w:pPr>
              <w:shd w:val="clear" w:color="auto" w:fill="FFFFFF"/>
              <w:autoSpaceDE w:val="0"/>
              <w:autoSpaceDN w:val="0"/>
              <w:adjustRightInd w:val="0"/>
              <w:jc w:val="center"/>
              <w:rPr>
                <w:rFonts w:eastAsia="Times New Roman"/>
                <w:szCs w:val="24"/>
                <w:lang w:eastAsia="ru-RU"/>
              </w:rPr>
            </w:pPr>
            <w:r>
              <w:rPr>
                <w:rFonts w:eastAsia="Times New Roman"/>
                <w:szCs w:val="24"/>
                <w:lang w:eastAsia="ru-RU"/>
              </w:rPr>
              <w:t>4</w:t>
            </w:r>
          </w:p>
        </w:tc>
        <w:tc>
          <w:tcPr>
            <w:tcW w:w="481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hideMark/>
          </w:tcPr>
          <w:p w14:paraId="75268FF1" w14:textId="77777777" w:rsidR="002C3C28" w:rsidRDefault="002C3C28">
            <w:pPr>
              <w:widowControl w:val="0"/>
              <w:shd w:val="clear" w:color="auto" w:fill="FFFFFF"/>
              <w:tabs>
                <w:tab w:val="left" w:pos="562"/>
              </w:tabs>
              <w:autoSpaceDE w:val="0"/>
              <w:autoSpaceDN w:val="0"/>
              <w:adjustRightInd w:val="0"/>
              <w:rPr>
                <w:rFonts w:eastAsia="Times New Roman"/>
                <w:szCs w:val="24"/>
                <w:lang w:eastAsia="ru-RU"/>
              </w:rPr>
            </w:pPr>
            <w:r>
              <w:rPr>
                <w:rFonts w:eastAsia="Times New Roman"/>
                <w:spacing w:val="7"/>
                <w:szCs w:val="24"/>
                <w:lang w:eastAsia="ru-RU"/>
              </w:rPr>
              <w:t>Маленькая перемена</w:t>
            </w:r>
          </w:p>
        </w:tc>
        <w:tc>
          <w:tcPr>
            <w:tcW w:w="181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hideMark/>
          </w:tcPr>
          <w:p w14:paraId="636CFE05" w14:textId="77777777" w:rsidR="002C3C28" w:rsidRDefault="002C3C28">
            <w:pPr>
              <w:shd w:val="clear" w:color="auto" w:fill="FFFFFF"/>
              <w:autoSpaceDE w:val="0"/>
              <w:autoSpaceDN w:val="0"/>
              <w:adjustRightInd w:val="0"/>
              <w:jc w:val="center"/>
              <w:rPr>
                <w:rFonts w:eastAsia="Times New Roman"/>
                <w:szCs w:val="24"/>
                <w:lang w:eastAsia="ru-RU"/>
              </w:rPr>
            </w:pPr>
            <w:r>
              <w:rPr>
                <w:rFonts w:eastAsia="Times New Roman"/>
                <w:spacing w:val="7"/>
                <w:szCs w:val="24"/>
                <w:lang w:eastAsia="ru-RU"/>
              </w:rPr>
              <w:t>(2ч)</w:t>
            </w:r>
          </w:p>
        </w:tc>
      </w:tr>
      <w:tr w:rsidR="002C3C28" w14:paraId="3893C218" w14:textId="77777777" w:rsidTr="002C3C28">
        <w:trPr>
          <w:jc w:val="center"/>
        </w:trPr>
        <w:tc>
          <w:tcPr>
            <w:tcW w:w="177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hideMark/>
          </w:tcPr>
          <w:p w14:paraId="0013A89E" w14:textId="77777777" w:rsidR="002C3C28" w:rsidRDefault="002C3C28">
            <w:pPr>
              <w:shd w:val="clear" w:color="auto" w:fill="FFFFFF"/>
              <w:autoSpaceDE w:val="0"/>
              <w:autoSpaceDN w:val="0"/>
              <w:adjustRightInd w:val="0"/>
              <w:jc w:val="center"/>
              <w:rPr>
                <w:rFonts w:eastAsia="Times New Roman"/>
                <w:szCs w:val="24"/>
                <w:lang w:eastAsia="ru-RU"/>
              </w:rPr>
            </w:pPr>
            <w:r>
              <w:rPr>
                <w:rFonts w:eastAsia="Times New Roman"/>
                <w:szCs w:val="24"/>
                <w:lang w:eastAsia="ru-RU"/>
              </w:rPr>
              <w:t>5</w:t>
            </w:r>
          </w:p>
        </w:tc>
        <w:tc>
          <w:tcPr>
            <w:tcW w:w="481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hideMark/>
          </w:tcPr>
          <w:p w14:paraId="0D386E92" w14:textId="77777777" w:rsidR="002C3C28" w:rsidRDefault="002C3C28">
            <w:pPr>
              <w:rPr>
                <w:rFonts w:eastAsia="Times New Roman"/>
                <w:szCs w:val="24"/>
                <w:lang w:eastAsia="ru-RU"/>
              </w:rPr>
            </w:pPr>
            <w:r>
              <w:rPr>
                <w:rFonts w:eastAsia="Times New Roman"/>
                <w:spacing w:val="3"/>
                <w:szCs w:val="24"/>
                <w:lang w:eastAsia="ru-RU"/>
              </w:rPr>
              <w:t>Изображение и звук</w:t>
            </w:r>
          </w:p>
        </w:tc>
        <w:tc>
          <w:tcPr>
            <w:tcW w:w="181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hideMark/>
          </w:tcPr>
          <w:p w14:paraId="48F6A138" w14:textId="77777777" w:rsidR="002C3C28" w:rsidRDefault="002C3C28">
            <w:pPr>
              <w:shd w:val="clear" w:color="auto" w:fill="FFFFFF"/>
              <w:autoSpaceDE w:val="0"/>
              <w:autoSpaceDN w:val="0"/>
              <w:adjustRightInd w:val="0"/>
              <w:jc w:val="center"/>
              <w:rPr>
                <w:rFonts w:eastAsia="Times New Roman"/>
                <w:szCs w:val="24"/>
                <w:lang w:eastAsia="ru-RU"/>
              </w:rPr>
            </w:pPr>
            <w:r>
              <w:rPr>
                <w:rFonts w:eastAsia="Times New Roman"/>
                <w:spacing w:val="3"/>
                <w:szCs w:val="24"/>
                <w:lang w:eastAsia="ru-RU"/>
              </w:rPr>
              <w:t>(9ч)</w:t>
            </w:r>
          </w:p>
        </w:tc>
      </w:tr>
      <w:tr w:rsidR="002C3C28" w14:paraId="79BA29CA" w14:textId="77777777" w:rsidTr="002C3C28">
        <w:trPr>
          <w:jc w:val="center"/>
        </w:trPr>
        <w:tc>
          <w:tcPr>
            <w:tcW w:w="177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hideMark/>
          </w:tcPr>
          <w:p w14:paraId="1789F7CD" w14:textId="77777777" w:rsidR="002C3C28" w:rsidRDefault="002C3C28">
            <w:pPr>
              <w:shd w:val="clear" w:color="auto" w:fill="FFFFFF"/>
              <w:autoSpaceDE w:val="0"/>
              <w:autoSpaceDN w:val="0"/>
              <w:adjustRightInd w:val="0"/>
              <w:jc w:val="center"/>
              <w:rPr>
                <w:rFonts w:eastAsia="Times New Roman"/>
                <w:szCs w:val="24"/>
                <w:lang w:eastAsia="ru-RU"/>
              </w:rPr>
            </w:pPr>
            <w:r>
              <w:rPr>
                <w:rFonts w:eastAsia="Times New Roman"/>
                <w:szCs w:val="24"/>
                <w:lang w:eastAsia="ru-RU"/>
              </w:rPr>
              <w:t>6</w:t>
            </w:r>
          </w:p>
        </w:tc>
        <w:tc>
          <w:tcPr>
            <w:tcW w:w="481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22F42839" w14:textId="77777777" w:rsidR="002C3C28" w:rsidRDefault="002C3C28">
            <w:pPr>
              <w:widowControl w:val="0"/>
              <w:shd w:val="clear" w:color="auto" w:fill="FFFFFF"/>
              <w:tabs>
                <w:tab w:val="left" w:pos="562"/>
              </w:tabs>
              <w:autoSpaceDE w:val="0"/>
              <w:autoSpaceDN w:val="0"/>
              <w:adjustRightInd w:val="0"/>
              <w:rPr>
                <w:rFonts w:eastAsia="Times New Roman"/>
                <w:szCs w:val="24"/>
                <w:lang w:eastAsia="ru-RU"/>
              </w:rPr>
            </w:pPr>
            <w:r>
              <w:rPr>
                <w:rFonts w:eastAsia="Times New Roman"/>
                <w:spacing w:val="2"/>
                <w:szCs w:val="24"/>
                <w:lang w:eastAsia="ru-RU"/>
              </w:rPr>
              <w:t>Взаимоотношения</w:t>
            </w:r>
          </w:p>
          <w:p w14:paraId="0BB7E7C1" w14:textId="77777777" w:rsidR="002C3C28" w:rsidRDefault="002C3C28">
            <w:pPr>
              <w:rPr>
                <w:rFonts w:eastAsia="Times New Roman"/>
                <w:szCs w:val="24"/>
                <w:lang w:eastAsia="ru-RU"/>
              </w:rPr>
            </w:pPr>
          </w:p>
        </w:tc>
        <w:tc>
          <w:tcPr>
            <w:tcW w:w="181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hideMark/>
          </w:tcPr>
          <w:p w14:paraId="294290CF" w14:textId="77777777" w:rsidR="002C3C28" w:rsidRDefault="002C3C28">
            <w:pPr>
              <w:shd w:val="clear" w:color="auto" w:fill="FFFFFF"/>
              <w:autoSpaceDE w:val="0"/>
              <w:autoSpaceDN w:val="0"/>
              <w:adjustRightInd w:val="0"/>
              <w:jc w:val="center"/>
              <w:rPr>
                <w:rFonts w:eastAsia="Times New Roman"/>
                <w:szCs w:val="24"/>
                <w:lang w:eastAsia="ru-RU"/>
              </w:rPr>
            </w:pPr>
            <w:r>
              <w:rPr>
                <w:rFonts w:eastAsia="Times New Roman"/>
                <w:spacing w:val="2"/>
                <w:szCs w:val="24"/>
                <w:lang w:eastAsia="ru-RU"/>
              </w:rPr>
              <w:t>(9ч)</w:t>
            </w:r>
          </w:p>
        </w:tc>
      </w:tr>
      <w:tr w:rsidR="002C3C28" w14:paraId="6E610333" w14:textId="77777777" w:rsidTr="002C3C28">
        <w:trPr>
          <w:jc w:val="center"/>
        </w:trPr>
        <w:tc>
          <w:tcPr>
            <w:tcW w:w="177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hideMark/>
          </w:tcPr>
          <w:p w14:paraId="75E22D5B" w14:textId="77777777" w:rsidR="002C3C28" w:rsidRDefault="002C3C28">
            <w:pPr>
              <w:shd w:val="clear" w:color="auto" w:fill="FFFFFF"/>
              <w:autoSpaceDE w:val="0"/>
              <w:autoSpaceDN w:val="0"/>
              <w:adjustRightInd w:val="0"/>
              <w:jc w:val="center"/>
              <w:rPr>
                <w:rFonts w:eastAsia="Times New Roman"/>
                <w:szCs w:val="24"/>
                <w:lang w:eastAsia="ru-RU"/>
              </w:rPr>
            </w:pPr>
            <w:r>
              <w:rPr>
                <w:rFonts w:eastAsia="Times New Roman"/>
                <w:szCs w:val="24"/>
                <w:lang w:eastAsia="ru-RU"/>
              </w:rPr>
              <w:t>7</w:t>
            </w:r>
          </w:p>
        </w:tc>
        <w:tc>
          <w:tcPr>
            <w:tcW w:w="481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00F2E962" w14:textId="77777777" w:rsidR="002C3C28" w:rsidRDefault="002C3C28">
            <w:pPr>
              <w:widowControl w:val="0"/>
              <w:shd w:val="clear" w:color="auto" w:fill="FFFFFF"/>
              <w:tabs>
                <w:tab w:val="left" w:pos="562"/>
              </w:tabs>
              <w:autoSpaceDE w:val="0"/>
              <w:autoSpaceDN w:val="0"/>
              <w:adjustRightInd w:val="0"/>
              <w:rPr>
                <w:rFonts w:eastAsia="Times New Roman"/>
                <w:szCs w:val="24"/>
                <w:lang w:eastAsia="ru-RU"/>
              </w:rPr>
            </w:pPr>
            <w:r>
              <w:rPr>
                <w:rFonts w:eastAsia="Times New Roman"/>
                <w:spacing w:val="4"/>
                <w:szCs w:val="24"/>
                <w:lang w:eastAsia="ru-RU"/>
              </w:rPr>
              <w:t xml:space="preserve"> Это мне нравится</w:t>
            </w:r>
          </w:p>
          <w:p w14:paraId="01F008AE" w14:textId="77777777" w:rsidR="002C3C28" w:rsidRDefault="002C3C28">
            <w:pPr>
              <w:rPr>
                <w:rFonts w:eastAsia="Times New Roman"/>
                <w:szCs w:val="24"/>
                <w:lang w:eastAsia="ru-RU"/>
              </w:rPr>
            </w:pPr>
          </w:p>
        </w:tc>
        <w:tc>
          <w:tcPr>
            <w:tcW w:w="181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hideMark/>
          </w:tcPr>
          <w:p w14:paraId="7089B7E7" w14:textId="77777777" w:rsidR="002C3C28" w:rsidRDefault="002C3C28">
            <w:pPr>
              <w:shd w:val="clear" w:color="auto" w:fill="FFFFFF"/>
              <w:autoSpaceDE w:val="0"/>
              <w:autoSpaceDN w:val="0"/>
              <w:adjustRightInd w:val="0"/>
              <w:jc w:val="center"/>
              <w:rPr>
                <w:rFonts w:eastAsia="Times New Roman"/>
                <w:szCs w:val="24"/>
                <w:lang w:eastAsia="ru-RU"/>
              </w:rPr>
            </w:pPr>
            <w:r>
              <w:rPr>
                <w:rFonts w:eastAsia="Times New Roman"/>
                <w:spacing w:val="4"/>
                <w:szCs w:val="24"/>
                <w:lang w:eastAsia="ru-RU"/>
              </w:rPr>
              <w:t>(9ч)</w:t>
            </w:r>
          </w:p>
        </w:tc>
      </w:tr>
      <w:tr w:rsidR="002C3C28" w14:paraId="28A7FE41" w14:textId="77777777" w:rsidTr="002C3C28">
        <w:trPr>
          <w:jc w:val="center"/>
        </w:trPr>
        <w:tc>
          <w:tcPr>
            <w:tcW w:w="177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hideMark/>
          </w:tcPr>
          <w:p w14:paraId="1AC4AACC" w14:textId="77777777" w:rsidR="002C3C28" w:rsidRDefault="002C3C28">
            <w:pPr>
              <w:shd w:val="clear" w:color="auto" w:fill="FFFFFF"/>
              <w:autoSpaceDE w:val="0"/>
              <w:autoSpaceDN w:val="0"/>
              <w:adjustRightInd w:val="0"/>
              <w:jc w:val="center"/>
              <w:rPr>
                <w:rFonts w:eastAsia="Times New Roman"/>
                <w:szCs w:val="24"/>
                <w:lang w:eastAsia="ru-RU"/>
              </w:rPr>
            </w:pPr>
            <w:r>
              <w:rPr>
                <w:rFonts w:eastAsia="Times New Roman"/>
                <w:szCs w:val="24"/>
                <w:lang w:eastAsia="ru-RU"/>
              </w:rPr>
              <w:t>8</w:t>
            </w:r>
          </w:p>
        </w:tc>
        <w:tc>
          <w:tcPr>
            <w:tcW w:w="481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05D923E9" w14:textId="77777777" w:rsidR="002C3C28" w:rsidRDefault="002C3C28">
            <w:pPr>
              <w:widowControl w:val="0"/>
              <w:shd w:val="clear" w:color="auto" w:fill="FFFFFF"/>
              <w:tabs>
                <w:tab w:val="left" w:pos="562"/>
              </w:tabs>
              <w:autoSpaceDE w:val="0"/>
              <w:autoSpaceDN w:val="0"/>
              <w:adjustRightInd w:val="0"/>
              <w:rPr>
                <w:rFonts w:eastAsia="Times New Roman"/>
                <w:szCs w:val="24"/>
                <w:lang w:eastAsia="ru-RU"/>
              </w:rPr>
            </w:pPr>
            <w:r>
              <w:rPr>
                <w:rFonts w:eastAsia="Times New Roman"/>
                <w:spacing w:val="7"/>
                <w:szCs w:val="24"/>
                <w:lang w:eastAsia="ru-RU"/>
              </w:rPr>
              <w:t>Подробнее о себе</w:t>
            </w:r>
          </w:p>
          <w:p w14:paraId="76436647" w14:textId="77777777" w:rsidR="002C3C28" w:rsidRDefault="002C3C28">
            <w:pPr>
              <w:rPr>
                <w:rFonts w:eastAsia="Times New Roman"/>
                <w:szCs w:val="24"/>
                <w:lang w:eastAsia="ru-RU"/>
              </w:rPr>
            </w:pPr>
          </w:p>
        </w:tc>
        <w:tc>
          <w:tcPr>
            <w:tcW w:w="181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hideMark/>
          </w:tcPr>
          <w:p w14:paraId="12B79A52" w14:textId="77777777" w:rsidR="002C3C28" w:rsidRDefault="002C3C28">
            <w:pPr>
              <w:shd w:val="clear" w:color="auto" w:fill="FFFFFF"/>
              <w:autoSpaceDE w:val="0"/>
              <w:autoSpaceDN w:val="0"/>
              <w:adjustRightInd w:val="0"/>
              <w:jc w:val="center"/>
              <w:rPr>
                <w:rFonts w:eastAsia="Times New Roman"/>
                <w:szCs w:val="24"/>
                <w:lang w:eastAsia="ru-RU"/>
              </w:rPr>
            </w:pPr>
            <w:r>
              <w:rPr>
                <w:rFonts w:eastAsia="Times New Roman"/>
                <w:spacing w:val="7"/>
                <w:szCs w:val="24"/>
                <w:lang w:eastAsia="ru-RU"/>
              </w:rPr>
              <w:t>(9ч)</w:t>
            </w:r>
          </w:p>
        </w:tc>
      </w:tr>
      <w:tr w:rsidR="002C3C28" w14:paraId="7ADB4302" w14:textId="77777777" w:rsidTr="002C3C28">
        <w:trPr>
          <w:jc w:val="center"/>
        </w:trPr>
        <w:tc>
          <w:tcPr>
            <w:tcW w:w="177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hideMark/>
          </w:tcPr>
          <w:p w14:paraId="4FD1BB82" w14:textId="77777777" w:rsidR="002C3C28" w:rsidRDefault="002C3C28">
            <w:pPr>
              <w:shd w:val="clear" w:color="auto" w:fill="FFFFFF"/>
              <w:autoSpaceDE w:val="0"/>
              <w:autoSpaceDN w:val="0"/>
              <w:adjustRightInd w:val="0"/>
              <w:jc w:val="center"/>
              <w:rPr>
                <w:rFonts w:eastAsia="Times New Roman"/>
                <w:szCs w:val="24"/>
                <w:lang w:eastAsia="ru-RU"/>
              </w:rPr>
            </w:pPr>
            <w:r>
              <w:rPr>
                <w:rFonts w:eastAsia="Times New Roman"/>
                <w:szCs w:val="24"/>
                <w:lang w:eastAsia="ru-RU"/>
              </w:rPr>
              <w:t>9</w:t>
            </w:r>
          </w:p>
        </w:tc>
        <w:tc>
          <w:tcPr>
            <w:tcW w:w="481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hideMark/>
          </w:tcPr>
          <w:p w14:paraId="3C135766" w14:textId="77777777" w:rsidR="002C3C28" w:rsidRDefault="002C3C28">
            <w:pPr>
              <w:rPr>
                <w:rFonts w:eastAsia="Times New Roman"/>
                <w:szCs w:val="24"/>
                <w:lang w:eastAsia="ru-RU"/>
              </w:rPr>
            </w:pPr>
            <w:r>
              <w:rPr>
                <w:rFonts w:eastAsia="Times New Roman"/>
                <w:szCs w:val="24"/>
                <w:lang w:eastAsia="ru-RU"/>
              </w:rPr>
              <w:t xml:space="preserve">Большая перемена </w:t>
            </w:r>
          </w:p>
        </w:tc>
        <w:tc>
          <w:tcPr>
            <w:tcW w:w="181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hideMark/>
          </w:tcPr>
          <w:p w14:paraId="4D0CB07B" w14:textId="77777777" w:rsidR="002C3C28" w:rsidRDefault="002C3C28">
            <w:pPr>
              <w:shd w:val="clear" w:color="auto" w:fill="FFFFFF"/>
              <w:autoSpaceDE w:val="0"/>
              <w:autoSpaceDN w:val="0"/>
              <w:adjustRightInd w:val="0"/>
              <w:jc w:val="center"/>
              <w:rPr>
                <w:rFonts w:eastAsia="Times New Roman"/>
                <w:szCs w:val="24"/>
                <w:lang w:eastAsia="ru-RU"/>
              </w:rPr>
            </w:pPr>
            <w:r>
              <w:rPr>
                <w:rFonts w:eastAsia="Times New Roman"/>
                <w:szCs w:val="24"/>
                <w:lang w:eastAsia="ru-RU"/>
              </w:rPr>
              <w:t>(5ч)</w:t>
            </w:r>
          </w:p>
        </w:tc>
      </w:tr>
      <w:tr w:rsidR="002C3C28" w14:paraId="014DF98B" w14:textId="77777777" w:rsidTr="002C3C28">
        <w:trPr>
          <w:jc w:val="center"/>
        </w:trPr>
        <w:tc>
          <w:tcPr>
            <w:tcW w:w="177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48A6AC3F" w14:textId="77777777" w:rsidR="002C3C28" w:rsidRDefault="002C3C28">
            <w:pPr>
              <w:shd w:val="clear" w:color="auto" w:fill="FFFFFF"/>
              <w:autoSpaceDE w:val="0"/>
              <w:autoSpaceDN w:val="0"/>
              <w:adjustRightInd w:val="0"/>
              <w:jc w:val="center"/>
              <w:rPr>
                <w:rFonts w:eastAsia="Times New Roman"/>
                <w:szCs w:val="24"/>
                <w:lang w:eastAsia="ru-RU"/>
              </w:rPr>
            </w:pPr>
          </w:p>
        </w:tc>
        <w:tc>
          <w:tcPr>
            <w:tcW w:w="481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hideMark/>
          </w:tcPr>
          <w:p w14:paraId="3D2AC4EE" w14:textId="77777777" w:rsidR="002C3C28" w:rsidRDefault="002C3C28">
            <w:pPr>
              <w:shd w:val="clear" w:color="auto" w:fill="FFFFFF"/>
              <w:autoSpaceDE w:val="0"/>
              <w:autoSpaceDN w:val="0"/>
              <w:adjustRightInd w:val="0"/>
              <w:jc w:val="right"/>
              <w:rPr>
                <w:rFonts w:eastAsia="Times New Roman"/>
                <w:b/>
                <w:bCs/>
                <w:szCs w:val="24"/>
                <w:lang w:eastAsia="ru-RU"/>
              </w:rPr>
            </w:pPr>
            <w:r>
              <w:rPr>
                <w:rFonts w:eastAsia="Times New Roman"/>
                <w:b/>
                <w:bCs/>
                <w:szCs w:val="24"/>
                <w:lang w:eastAsia="ru-RU"/>
              </w:rPr>
              <w:t>Итого</w:t>
            </w:r>
          </w:p>
        </w:tc>
        <w:tc>
          <w:tcPr>
            <w:tcW w:w="181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hideMark/>
          </w:tcPr>
          <w:p w14:paraId="2CD1A259" w14:textId="77777777" w:rsidR="002C3C28" w:rsidRDefault="002C3C28">
            <w:pPr>
              <w:shd w:val="clear" w:color="auto" w:fill="FFFFFF"/>
              <w:autoSpaceDE w:val="0"/>
              <w:autoSpaceDN w:val="0"/>
              <w:adjustRightInd w:val="0"/>
              <w:jc w:val="center"/>
              <w:rPr>
                <w:rFonts w:eastAsia="Times New Roman"/>
                <w:b/>
                <w:bCs/>
                <w:szCs w:val="24"/>
                <w:lang w:eastAsia="ru-RU"/>
              </w:rPr>
            </w:pPr>
            <w:r>
              <w:rPr>
                <w:rFonts w:eastAsia="Times New Roman"/>
                <w:b/>
                <w:bCs/>
                <w:szCs w:val="24"/>
                <w:lang w:eastAsia="ru-RU"/>
              </w:rPr>
              <w:t>70</w:t>
            </w:r>
          </w:p>
        </w:tc>
      </w:tr>
    </w:tbl>
    <w:p w14:paraId="720B5D7B" w14:textId="77777777" w:rsidR="002C3C28" w:rsidRDefault="002C3C28" w:rsidP="002C3C28">
      <w:pPr>
        <w:autoSpaceDE w:val="0"/>
        <w:autoSpaceDN w:val="0"/>
        <w:adjustRightInd w:val="0"/>
        <w:jc w:val="center"/>
        <w:rPr>
          <w:b/>
          <w:szCs w:val="24"/>
          <w:lang w:eastAsia="ru-RU"/>
        </w:rPr>
      </w:pPr>
    </w:p>
    <w:p w14:paraId="54E0C8D0" w14:textId="54B2066E" w:rsidR="002C3C28" w:rsidRDefault="002C3C28" w:rsidP="002C3C28">
      <w:pPr>
        <w:autoSpaceDE w:val="0"/>
        <w:autoSpaceDN w:val="0"/>
        <w:adjustRightInd w:val="0"/>
        <w:jc w:val="center"/>
        <w:rPr>
          <w:b/>
          <w:szCs w:val="24"/>
        </w:rPr>
      </w:pPr>
      <w:r>
        <w:rPr>
          <w:b/>
          <w:szCs w:val="24"/>
        </w:rPr>
        <w:t>Содержание  учебного предмета 8 класс</w:t>
      </w:r>
    </w:p>
    <w:p w14:paraId="2622CF47" w14:textId="77777777" w:rsidR="002C3C28" w:rsidRDefault="002C3C28" w:rsidP="002C3C28">
      <w:pPr>
        <w:tabs>
          <w:tab w:val="left" w:pos="0"/>
        </w:tabs>
        <w:jc w:val="both"/>
        <w:rPr>
          <w:rFonts w:eastAsia="Times New Roman"/>
          <w:szCs w:val="24"/>
          <w:lang w:eastAsia="ru-RU"/>
        </w:rPr>
      </w:pPr>
      <w:r>
        <w:rPr>
          <w:rFonts w:eastAsia="Times New Roman"/>
          <w:b/>
          <w:bCs/>
          <w:szCs w:val="24"/>
          <w:lang w:eastAsia="ru-RU"/>
        </w:rPr>
        <w:t xml:space="preserve">Глава 1. </w:t>
      </w:r>
      <w:r>
        <w:rPr>
          <w:rFonts w:eastAsia="Times New Roman"/>
          <w:b/>
          <w:szCs w:val="24"/>
          <w:lang w:eastAsia="ru-RU" w:bidi="ru-RU"/>
        </w:rPr>
        <w:t>Фитнес и спорт.</w:t>
      </w:r>
    </w:p>
    <w:p w14:paraId="2076A16C" w14:textId="77777777" w:rsidR="002C3C28" w:rsidRDefault="002C3C28" w:rsidP="002C3C28">
      <w:pPr>
        <w:tabs>
          <w:tab w:val="left" w:pos="0"/>
        </w:tabs>
        <w:jc w:val="both"/>
        <w:rPr>
          <w:rFonts w:eastAsia="Times New Roman"/>
          <w:szCs w:val="24"/>
          <w:lang w:eastAsia="ru-RU"/>
        </w:rPr>
      </w:pPr>
      <w:r>
        <w:rPr>
          <w:rFonts w:eastAsia="Times New Roman"/>
          <w:szCs w:val="24"/>
          <w:lang w:eastAsia="ru-RU" w:bidi="ru-RU"/>
        </w:rPr>
        <w:t>Здоровый образ жизни. Режим труда и отдыха. Спорт. Питание.</w:t>
      </w:r>
    </w:p>
    <w:p w14:paraId="021B82C8" w14:textId="77777777" w:rsidR="002C3C28" w:rsidRDefault="002C3C28" w:rsidP="002C3C28">
      <w:pPr>
        <w:tabs>
          <w:tab w:val="left" w:pos="0"/>
        </w:tabs>
        <w:jc w:val="both"/>
        <w:rPr>
          <w:rFonts w:eastAsia="Times New Roman"/>
          <w:szCs w:val="24"/>
          <w:lang w:eastAsia="ru-RU"/>
        </w:rPr>
      </w:pPr>
      <w:r>
        <w:rPr>
          <w:rFonts w:eastAsia="Times New Roman"/>
          <w:szCs w:val="24"/>
          <w:lang w:eastAsia="ru-RU" w:bidi="ru-RU"/>
        </w:rPr>
        <w:t>Спряжение модальных глаголов</w:t>
      </w:r>
    </w:p>
    <w:p w14:paraId="7474DE43" w14:textId="77777777" w:rsidR="002C3C28" w:rsidRDefault="002C3C28" w:rsidP="002C3C28">
      <w:pPr>
        <w:tabs>
          <w:tab w:val="left" w:pos="0"/>
        </w:tabs>
        <w:jc w:val="both"/>
        <w:rPr>
          <w:rFonts w:eastAsia="Times New Roman"/>
          <w:szCs w:val="24"/>
          <w:lang w:eastAsia="ru-RU"/>
        </w:rPr>
      </w:pPr>
      <w:r>
        <w:rPr>
          <w:rFonts w:eastAsia="Times New Roman"/>
          <w:b/>
          <w:bCs/>
          <w:szCs w:val="24"/>
          <w:lang w:eastAsia="ru-RU"/>
        </w:rPr>
        <w:t xml:space="preserve">Глава 2. </w:t>
      </w:r>
      <w:r>
        <w:rPr>
          <w:rFonts w:eastAsia="Times New Roman"/>
          <w:b/>
          <w:szCs w:val="24"/>
          <w:lang w:eastAsia="ru-RU" w:bidi="ru-RU"/>
        </w:rPr>
        <w:t>Школьные обмен.</w:t>
      </w:r>
    </w:p>
    <w:p w14:paraId="427FA59B" w14:textId="77777777" w:rsidR="002C3C28" w:rsidRDefault="002C3C28" w:rsidP="002C3C28">
      <w:pPr>
        <w:tabs>
          <w:tab w:val="left" w:pos="0"/>
        </w:tabs>
        <w:jc w:val="both"/>
        <w:rPr>
          <w:rFonts w:eastAsia="Times New Roman"/>
          <w:szCs w:val="24"/>
          <w:lang w:eastAsia="ru-RU"/>
        </w:rPr>
      </w:pPr>
      <w:r>
        <w:rPr>
          <w:rFonts w:eastAsia="Times New Roman"/>
          <w:szCs w:val="24"/>
          <w:lang w:eastAsia="ru-RU" w:bidi="ru-RU"/>
        </w:rPr>
        <w:lastRenderedPageBreak/>
        <w:t>Школьное образование, школьная жизнь, изучаемые предметы и отношения к ним. Переписка с зарубежными сверстниками. 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Выдающиеся люди, их вклад в науку и культуру.</w:t>
      </w:r>
    </w:p>
    <w:p w14:paraId="3601000E" w14:textId="77777777" w:rsidR="002C3C28" w:rsidRDefault="002C3C28" w:rsidP="002C3C28">
      <w:pPr>
        <w:tabs>
          <w:tab w:val="left" w:pos="0"/>
        </w:tabs>
        <w:jc w:val="both"/>
        <w:rPr>
          <w:rFonts w:eastAsia="Times New Roman"/>
          <w:szCs w:val="24"/>
          <w:lang w:eastAsia="ru-RU"/>
        </w:rPr>
      </w:pPr>
      <w:r>
        <w:rPr>
          <w:rFonts w:eastAsia="Times New Roman"/>
          <w:b/>
          <w:szCs w:val="24"/>
          <w:lang w:eastAsia="ru-RU" w:bidi="ru-RU"/>
        </w:rPr>
        <w:t xml:space="preserve"> </w:t>
      </w:r>
      <w:r>
        <w:rPr>
          <w:rFonts w:eastAsia="Times New Roman"/>
          <w:b/>
          <w:bCs/>
          <w:szCs w:val="24"/>
          <w:lang w:eastAsia="ru-RU"/>
        </w:rPr>
        <w:t xml:space="preserve">Глава 3. </w:t>
      </w:r>
      <w:r>
        <w:rPr>
          <w:rFonts w:eastAsia="Times New Roman"/>
          <w:b/>
          <w:szCs w:val="24"/>
          <w:lang w:eastAsia="ru-RU" w:bidi="ru-RU"/>
        </w:rPr>
        <w:t>Наши праздники.</w:t>
      </w:r>
    </w:p>
    <w:p w14:paraId="5F6BDD45" w14:textId="77777777" w:rsidR="002C3C28" w:rsidRDefault="002C3C28" w:rsidP="002C3C28">
      <w:pPr>
        <w:tabs>
          <w:tab w:val="left" w:pos="0"/>
        </w:tabs>
        <w:jc w:val="both"/>
        <w:rPr>
          <w:rFonts w:eastAsia="Times New Roman"/>
          <w:szCs w:val="24"/>
          <w:lang w:eastAsia="ru-RU"/>
        </w:rPr>
      </w:pPr>
      <w:r>
        <w:rPr>
          <w:rFonts w:eastAsia="Times New Roman"/>
          <w:szCs w:val="24"/>
          <w:lang w:eastAsia="ru-RU" w:bidi="ru-RU"/>
        </w:rPr>
        <w:t>Культурные особенности страны изучаемого языка - национальные праздники, знаменательные даты, традиции, обычаи.</w:t>
      </w:r>
    </w:p>
    <w:p w14:paraId="48148525" w14:textId="77777777" w:rsidR="002C3C28" w:rsidRDefault="002C3C28" w:rsidP="002C3C28">
      <w:pPr>
        <w:tabs>
          <w:tab w:val="left" w:pos="0"/>
        </w:tabs>
        <w:jc w:val="both"/>
        <w:rPr>
          <w:rFonts w:eastAsia="Times New Roman"/>
          <w:szCs w:val="24"/>
          <w:lang w:eastAsia="ru-RU"/>
        </w:rPr>
      </w:pPr>
      <w:r>
        <w:rPr>
          <w:rFonts w:eastAsia="Times New Roman"/>
          <w:b/>
          <w:szCs w:val="24"/>
          <w:lang w:eastAsia="ru-RU" w:bidi="ru-RU"/>
        </w:rPr>
        <w:t>Маленькая перемена.</w:t>
      </w:r>
    </w:p>
    <w:p w14:paraId="5644B78E" w14:textId="77777777" w:rsidR="002C3C28" w:rsidRDefault="002C3C28" w:rsidP="002C3C28">
      <w:pPr>
        <w:tabs>
          <w:tab w:val="left" w:pos="-284"/>
        </w:tabs>
        <w:jc w:val="both"/>
        <w:rPr>
          <w:rFonts w:eastAsia="Times New Roman"/>
          <w:szCs w:val="24"/>
          <w:lang w:eastAsia="ru-RU" w:bidi="ru-RU"/>
        </w:rPr>
      </w:pPr>
      <w:r>
        <w:rPr>
          <w:rFonts w:eastAsia="Times New Roman"/>
          <w:szCs w:val="24"/>
          <w:lang w:eastAsia="ru-RU" w:bidi="ru-RU"/>
        </w:rPr>
        <w:t>Повторение.</w:t>
      </w:r>
    </w:p>
    <w:p w14:paraId="254297A2" w14:textId="77777777" w:rsidR="002C3C28" w:rsidRDefault="002C3C28" w:rsidP="002C3C28">
      <w:pPr>
        <w:tabs>
          <w:tab w:val="left" w:pos="-284"/>
        </w:tabs>
        <w:jc w:val="both"/>
        <w:rPr>
          <w:rFonts w:eastAsia="Times New Roman"/>
          <w:b/>
          <w:szCs w:val="24"/>
          <w:lang w:eastAsia="ru-RU"/>
        </w:rPr>
      </w:pPr>
      <w:r>
        <w:rPr>
          <w:rFonts w:eastAsia="Times New Roman"/>
          <w:b/>
          <w:bCs/>
          <w:szCs w:val="24"/>
          <w:lang w:eastAsia="ru-RU"/>
        </w:rPr>
        <w:t xml:space="preserve">Глава 4.  </w:t>
      </w:r>
      <w:r>
        <w:rPr>
          <w:rFonts w:eastAsia="Times New Roman"/>
          <w:b/>
          <w:szCs w:val="24"/>
          <w:lang w:eastAsia="ru-RU" w:bidi="ru-RU"/>
        </w:rPr>
        <w:t>Атмосфера Берлина.</w:t>
      </w:r>
    </w:p>
    <w:p w14:paraId="06BFDB8D" w14:textId="77777777" w:rsidR="002C3C28" w:rsidRDefault="002C3C28" w:rsidP="002C3C28">
      <w:pPr>
        <w:tabs>
          <w:tab w:val="left" w:pos="-284"/>
        </w:tabs>
        <w:jc w:val="both"/>
        <w:rPr>
          <w:rFonts w:eastAsia="Times New Roman"/>
          <w:b/>
          <w:szCs w:val="24"/>
          <w:lang w:eastAsia="ru-RU"/>
        </w:rPr>
      </w:pPr>
      <w:r>
        <w:rPr>
          <w:rFonts w:eastAsia="Times New Roman"/>
          <w:szCs w:val="24"/>
          <w:lang w:eastAsia="ru-RU" w:bidi="ru-RU"/>
        </w:rPr>
        <w:t xml:space="preserve">Выдающиеся люди Берлина. </w:t>
      </w:r>
    </w:p>
    <w:p w14:paraId="09565E75" w14:textId="77777777" w:rsidR="002C3C28" w:rsidRDefault="002C3C28" w:rsidP="002C3C28">
      <w:pPr>
        <w:tabs>
          <w:tab w:val="left" w:pos="-284"/>
        </w:tabs>
        <w:jc w:val="both"/>
        <w:rPr>
          <w:rFonts w:eastAsia="Times New Roman"/>
          <w:szCs w:val="24"/>
          <w:lang w:eastAsia="ru-RU" w:bidi="ru-RU"/>
        </w:rPr>
      </w:pPr>
      <w:r>
        <w:rPr>
          <w:rFonts w:eastAsia="Times New Roman"/>
          <w:b/>
          <w:bCs/>
          <w:szCs w:val="24"/>
          <w:lang w:eastAsia="ru-RU"/>
        </w:rPr>
        <w:t xml:space="preserve">Глава 5.  </w:t>
      </w:r>
      <w:r>
        <w:rPr>
          <w:rFonts w:eastAsia="Times New Roman"/>
          <w:b/>
          <w:szCs w:val="24"/>
          <w:lang w:eastAsia="ru-RU" w:bidi="ru-RU"/>
        </w:rPr>
        <w:t>Мир и окружающая среда.</w:t>
      </w:r>
    </w:p>
    <w:p w14:paraId="517264C0" w14:textId="77777777" w:rsidR="002C3C28" w:rsidRDefault="002C3C28" w:rsidP="002C3C28">
      <w:pPr>
        <w:tabs>
          <w:tab w:val="left" w:pos="-284"/>
        </w:tabs>
        <w:jc w:val="both"/>
        <w:rPr>
          <w:rFonts w:eastAsia="Times New Roman"/>
          <w:szCs w:val="24"/>
          <w:lang w:eastAsia="ru-RU" w:bidi="ru-RU"/>
        </w:rPr>
      </w:pPr>
      <w:r>
        <w:rPr>
          <w:rFonts w:eastAsia="Times New Roman"/>
          <w:szCs w:val="24"/>
          <w:lang w:eastAsia="ru-RU" w:bidi="ru-RU"/>
        </w:rPr>
        <w:t>Природа. Проблемы экологии. Защита окружающей среды, климат, погода.</w:t>
      </w:r>
    </w:p>
    <w:p w14:paraId="2C900712" w14:textId="77777777" w:rsidR="002C3C28" w:rsidRDefault="002C3C28" w:rsidP="002C3C28">
      <w:pPr>
        <w:tabs>
          <w:tab w:val="left" w:pos="-284"/>
        </w:tabs>
        <w:jc w:val="both"/>
        <w:rPr>
          <w:rFonts w:eastAsia="Times New Roman"/>
          <w:b/>
          <w:szCs w:val="24"/>
          <w:lang w:eastAsia="ru-RU"/>
        </w:rPr>
      </w:pPr>
      <w:r>
        <w:rPr>
          <w:rFonts w:eastAsia="Times New Roman"/>
          <w:b/>
          <w:bCs/>
          <w:szCs w:val="24"/>
          <w:lang w:eastAsia="ru-RU"/>
        </w:rPr>
        <w:t xml:space="preserve">Глава </w:t>
      </w:r>
      <w:r>
        <w:rPr>
          <w:rFonts w:eastAsia="Times New Roman"/>
          <w:b/>
          <w:szCs w:val="24"/>
          <w:lang w:eastAsia="ru-RU" w:bidi="ru-RU"/>
        </w:rPr>
        <w:t>6. Путешествие по Рейну.</w:t>
      </w:r>
    </w:p>
    <w:p w14:paraId="2C6C17E7" w14:textId="77777777" w:rsidR="002C3C28" w:rsidRDefault="002C3C28" w:rsidP="002C3C28">
      <w:pPr>
        <w:tabs>
          <w:tab w:val="left" w:pos="-284"/>
        </w:tabs>
        <w:jc w:val="both"/>
        <w:rPr>
          <w:rFonts w:eastAsia="Times New Roman"/>
          <w:szCs w:val="24"/>
          <w:lang w:eastAsia="ru-RU" w:bidi="ru-RU"/>
        </w:rPr>
      </w:pPr>
      <w:r>
        <w:rPr>
          <w:rFonts w:eastAsia="Times New Roman"/>
          <w:szCs w:val="24"/>
          <w:lang w:eastAsia="ru-RU" w:bidi="ru-RU"/>
        </w:rPr>
        <w:t xml:space="preserve">Досуг и увлечения. Чтение. Кино. Театр. Виды отдыха. Путешествия. Транспорт. Покупки. </w:t>
      </w:r>
    </w:p>
    <w:p w14:paraId="49DDD501" w14:textId="77777777" w:rsidR="002C3C28" w:rsidRDefault="002C3C28" w:rsidP="002C3C28">
      <w:pPr>
        <w:tabs>
          <w:tab w:val="left" w:pos="0"/>
        </w:tabs>
        <w:jc w:val="both"/>
        <w:rPr>
          <w:rFonts w:eastAsia="Times New Roman"/>
          <w:szCs w:val="24"/>
          <w:lang w:eastAsia="ru-RU" w:bidi="ru-RU"/>
        </w:rPr>
      </w:pPr>
      <w:r>
        <w:rPr>
          <w:rFonts w:eastAsia="Times New Roman"/>
          <w:b/>
          <w:bCs/>
          <w:szCs w:val="24"/>
          <w:lang w:eastAsia="ru-RU"/>
        </w:rPr>
        <w:t xml:space="preserve">Глава 7. </w:t>
      </w:r>
      <w:r>
        <w:rPr>
          <w:rFonts w:eastAsia="Times New Roman"/>
          <w:b/>
          <w:szCs w:val="24"/>
          <w:lang w:eastAsia="ru-RU" w:bidi="ru-RU"/>
        </w:rPr>
        <w:t>Прощальная вечеринка.</w:t>
      </w:r>
    </w:p>
    <w:p w14:paraId="5E416A44" w14:textId="77777777" w:rsidR="002C3C28" w:rsidRDefault="002C3C28" w:rsidP="002C3C28">
      <w:pPr>
        <w:tabs>
          <w:tab w:val="left" w:pos="0"/>
        </w:tabs>
        <w:jc w:val="both"/>
        <w:rPr>
          <w:rFonts w:eastAsia="Times New Roman"/>
          <w:szCs w:val="24"/>
          <w:lang w:eastAsia="ru-RU" w:bidi="ru-RU"/>
        </w:rPr>
      </w:pPr>
      <w:r>
        <w:rPr>
          <w:rFonts w:eastAsia="Times New Roman"/>
          <w:szCs w:val="24"/>
          <w:lang w:eastAsia="ru-RU" w:bidi="ru-RU"/>
        </w:rPr>
        <w:t>Досуг и увлечения. Виды отдыха. Путешествия. Транспорт.</w:t>
      </w:r>
    </w:p>
    <w:p w14:paraId="0E96A9EB" w14:textId="77777777" w:rsidR="002C3C28" w:rsidRDefault="002C3C28" w:rsidP="002C3C28">
      <w:pPr>
        <w:tabs>
          <w:tab w:val="left" w:pos="0"/>
        </w:tabs>
        <w:jc w:val="both"/>
        <w:rPr>
          <w:rFonts w:eastAsia="Times New Roman"/>
          <w:b/>
          <w:szCs w:val="24"/>
          <w:lang w:eastAsia="ru-RU" w:bidi="ru-RU"/>
        </w:rPr>
      </w:pPr>
      <w:r>
        <w:rPr>
          <w:rFonts w:eastAsia="Times New Roman"/>
          <w:b/>
          <w:szCs w:val="24"/>
          <w:lang w:eastAsia="ru-RU" w:bidi="ru-RU"/>
        </w:rPr>
        <w:t>Большая перемена.</w:t>
      </w:r>
    </w:p>
    <w:p w14:paraId="45014F79" w14:textId="77777777" w:rsidR="002C3C28" w:rsidRDefault="002C3C28" w:rsidP="002C3C28">
      <w:pPr>
        <w:tabs>
          <w:tab w:val="left" w:pos="0"/>
        </w:tabs>
        <w:jc w:val="both"/>
        <w:rPr>
          <w:rFonts w:eastAsia="Times New Roman"/>
          <w:szCs w:val="24"/>
          <w:lang w:eastAsia="ru-RU" w:bidi="ru-RU"/>
        </w:rPr>
      </w:pPr>
      <w:r>
        <w:rPr>
          <w:rFonts w:eastAsia="Times New Roman"/>
          <w:szCs w:val="24"/>
          <w:lang w:eastAsia="ru-RU" w:bidi="ru-RU"/>
        </w:rPr>
        <w:t>Повторение.</w:t>
      </w:r>
    </w:p>
    <w:p w14:paraId="5E52AA26" w14:textId="77777777" w:rsidR="002C3C28" w:rsidRDefault="002C3C28" w:rsidP="002C3C28">
      <w:pPr>
        <w:tabs>
          <w:tab w:val="left" w:pos="0"/>
        </w:tabs>
        <w:jc w:val="both"/>
        <w:rPr>
          <w:rFonts w:eastAsia="Times New Roman"/>
          <w:b/>
          <w:szCs w:val="24"/>
          <w:lang w:eastAsia="ru-RU" w:bidi="ru-RU"/>
        </w:rPr>
      </w:pPr>
      <w:r>
        <w:rPr>
          <w:rFonts w:eastAsia="Times New Roman"/>
          <w:b/>
          <w:bCs/>
          <w:szCs w:val="24"/>
          <w:lang w:eastAsia="ru-RU"/>
        </w:rPr>
        <w:t xml:space="preserve">Глава 9. </w:t>
      </w:r>
      <w:r>
        <w:rPr>
          <w:rFonts w:eastAsia="Times New Roman"/>
          <w:b/>
          <w:szCs w:val="24"/>
          <w:lang w:eastAsia="ru-RU" w:bidi="ru-RU"/>
        </w:rPr>
        <w:t>Страноведение.</w:t>
      </w:r>
    </w:p>
    <w:p w14:paraId="245661CD" w14:textId="77777777" w:rsidR="002C3C28" w:rsidRDefault="002C3C28" w:rsidP="002C3C28">
      <w:pPr>
        <w:jc w:val="both"/>
        <w:rPr>
          <w:rFonts w:eastAsia="Times New Roman"/>
          <w:szCs w:val="24"/>
          <w:lang w:eastAsia="ru-RU"/>
        </w:rPr>
      </w:pPr>
      <w:r>
        <w:rPr>
          <w:rFonts w:eastAsia="Times New Roman"/>
          <w:szCs w:val="24"/>
          <w:lang w:eastAsia="ru-RU" w:bidi="ru-RU"/>
        </w:rPr>
        <w:t>Страноведческий материал.</w:t>
      </w:r>
    </w:p>
    <w:p w14:paraId="20F2C1D4" w14:textId="77777777" w:rsidR="002C3C28" w:rsidRDefault="002C3C28" w:rsidP="002C3C28">
      <w:pPr>
        <w:pStyle w:val="af2"/>
        <w:ind w:firstLine="708"/>
        <w:jc w:val="center"/>
        <w:rPr>
          <w:rFonts w:eastAsia="Arial" w:cs="F"/>
          <w:sz w:val="24"/>
          <w:szCs w:val="24"/>
        </w:rPr>
      </w:pPr>
    </w:p>
    <w:p w14:paraId="1C029904" w14:textId="77777777" w:rsidR="002C3C28" w:rsidRDefault="002C3C28" w:rsidP="002C3C28">
      <w:pPr>
        <w:pStyle w:val="Standard"/>
        <w:jc w:val="center"/>
        <w:rPr>
          <w:rFonts w:ascii="Calibri" w:hAnsi="Calibri"/>
          <w:sz w:val="22"/>
          <w:szCs w:val="22"/>
        </w:rPr>
      </w:pPr>
      <w:r>
        <w:rPr>
          <w:b/>
        </w:rPr>
        <w:t xml:space="preserve">Тематический план    </w:t>
      </w:r>
    </w:p>
    <w:tbl>
      <w:tblPr>
        <w:tblW w:w="9570" w:type="dxa"/>
        <w:tblInd w:w="-108" w:type="dxa"/>
        <w:tblLayout w:type="fixed"/>
        <w:tblCellMar>
          <w:left w:w="10" w:type="dxa"/>
          <w:right w:w="10" w:type="dxa"/>
        </w:tblCellMar>
        <w:tblLook w:val="04A0" w:firstRow="1" w:lastRow="0" w:firstColumn="1" w:lastColumn="0" w:noHBand="0" w:noVBand="1"/>
      </w:tblPr>
      <w:tblGrid>
        <w:gridCol w:w="560"/>
        <w:gridCol w:w="5892"/>
        <w:gridCol w:w="3118"/>
      </w:tblGrid>
      <w:tr w:rsidR="002C3C28" w14:paraId="7EDD96FB" w14:textId="77777777" w:rsidTr="002C3C28">
        <w:trPr>
          <w:trHeight w:val="562"/>
        </w:trPr>
        <w:tc>
          <w:tcPr>
            <w:tcW w:w="5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2AB4EE5E" w14:textId="77777777" w:rsidR="002C3C28" w:rsidRDefault="002C3C28">
            <w:pPr>
              <w:pStyle w:val="af2"/>
              <w:jc w:val="center"/>
            </w:pPr>
            <w:r>
              <w:rPr>
                <w:b/>
                <w:sz w:val="24"/>
                <w:szCs w:val="24"/>
              </w:rPr>
              <w:t>№ п/п</w:t>
            </w:r>
          </w:p>
        </w:tc>
        <w:tc>
          <w:tcPr>
            <w:tcW w:w="58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7A2963A9" w14:textId="77777777" w:rsidR="002C3C28" w:rsidRDefault="002C3C28">
            <w:pPr>
              <w:pStyle w:val="af2"/>
              <w:jc w:val="center"/>
            </w:pPr>
            <w:r>
              <w:rPr>
                <w:b/>
                <w:sz w:val="24"/>
                <w:szCs w:val="24"/>
              </w:rPr>
              <w:t>Наименование  тем</w:t>
            </w:r>
          </w:p>
        </w:tc>
        <w:tc>
          <w:tcPr>
            <w:tcW w:w="3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20E15098" w14:textId="77777777" w:rsidR="002C3C28" w:rsidRDefault="002C3C28">
            <w:pPr>
              <w:pStyle w:val="af2"/>
              <w:jc w:val="center"/>
            </w:pPr>
            <w:r>
              <w:rPr>
                <w:b/>
                <w:sz w:val="24"/>
                <w:szCs w:val="24"/>
              </w:rPr>
              <w:t>Количество часов</w:t>
            </w:r>
          </w:p>
        </w:tc>
      </w:tr>
      <w:tr w:rsidR="002C3C28" w14:paraId="50D6F450" w14:textId="77777777" w:rsidTr="002C3C28">
        <w:trPr>
          <w:trHeight w:val="284"/>
        </w:trPr>
        <w:tc>
          <w:tcPr>
            <w:tcW w:w="5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5F60B21" w14:textId="77777777" w:rsidR="002C3C28" w:rsidRDefault="002C3C28">
            <w:pPr>
              <w:pStyle w:val="af2"/>
              <w:jc w:val="center"/>
              <w:rPr>
                <w:sz w:val="24"/>
                <w:szCs w:val="24"/>
              </w:rPr>
            </w:pPr>
            <w:r>
              <w:rPr>
                <w:sz w:val="24"/>
                <w:szCs w:val="24"/>
              </w:rPr>
              <w:t>1</w:t>
            </w:r>
          </w:p>
        </w:tc>
        <w:tc>
          <w:tcPr>
            <w:tcW w:w="58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B15B2DA" w14:textId="77777777" w:rsidR="002C3C28" w:rsidRDefault="002C3C28">
            <w:pPr>
              <w:pStyle w:val="af2"/>
              <w:rPr>
                <w:sz w:val="24"/>
                <w:szCs w:val="24"/>
              </w:rPr>
            </w:pPr>
            <w:r>
              <w:rPr>
                <w:sz w:val="24"/>
                <w:szCs w:val="24"/>
              </w:rPr>
              <w:t>Фитнес и спорт</w:t>
            </w:r>
          </w:p>
        </w:tc>
        <w:tc>
          <w:tcPr>
            <w:tcW w:w="3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A7B2213" w14:textId="77777777" w:rsidR="002C3C28" w:rsidRDefault="002C3C28">
            <w:pPr>
              <w:pStyle w:val="af2"/>
              <w:jc w:val="center"/>
              <w:rPr>
                <w:sz w:val="24"/>
                <w:szCs w:val="24"/>
              </w:rPr>
            </w:pPr>
            <w:r>
              <w:rPr>
                <w:sz w:val="24"/>
                <w:szCs w:val="24"/>
              </w:rPr>
              <w:t>10</w:t>
            </w:r>
          </w:p>
        </w:tc>
      </w:tr>
      <w:tr w:rsidR="002C3C28" w14:paraId="7BF3E585" w14:textId="77777777" w:rsidTr="002C3C28">
        <w:trPr>
          <w:trHeight w:val="284"/>
        </w:trPr>
        <w:tc>
          <w:tcPr>
            <w:tcW w:w="5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16790DB" w14:textId="77777777" w:rsidR="002C3C28" w:rsidRDefault="002C3C28">
            <w:pPr>
              <w:pStyle w:val="af2"/>
              <w:jc w:val="center"/>
              <w:rPr>
                <w:sz w:val="24"/>
                <w:szCs w:val="24"/>
              </w:rPr>
            </w:pPr>
            <w:r>
              <w:rPr>
                <w:sz w:val="24"/>
                <w:szCs w:val="24"/>
              </w:rPr>
              <w:t>2</w:t>
            </w:r>
          </w:p>
        </w:tc>
        <w:tc>
          <w:tcPr>
            <w:tcW w:w="58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D2CFBB2" w14:textId="77777777" w:rsidR="002C3C28" w:rsidRDefault="002C3C28">
            <w:pPr>
              <w:pStyle w:val="af2"/>
              <w:rPr>
                <w:sz w:val="24"/>
                <w:szCs w:val="24"/>
              </w:rPr>
            </w:pPr>
            <w:r>
              <w:rPr>
                <w:sz w:val="24"/>
                <w:szCs w:val="24"/>
              </w:rPr>
              <w:t>Школьный обмен</w:t>
            </w:r>
          </w:p>
        </w:tc>
        <w:tc>
          <w:tcPr>
            <w:tcW w:w="3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1C0C936" w14:textId="77777777" w:rsidR="002C3C28" w:rsidRDefault="002C3C28">
            <w:pPr>
              <w:pStyle w:val="af2"/>
              <w:jc w:val="center"/>
              <w:rPr>
                <w:sz w:val="24"/>
                <w:szCs w:val="24"/>
              </w:rPr>
            </w:pPr>
            <w:r>
              <w:rPr>
                <w:sz w:val="24"/>
                <w:szCs w:val="24"/>
              </w:rPr>
              <w:t>8</w:t>
            </w:r>
          </w:p>
        </w:tc>
      </w:tr>
      <w:tr w:rsidR="002C3C28" w14:paraId="21CB75D4" w14:textId="77777777" w:rsidTr="002C3C28">
        <w:trPr>
          <w:trHeight w:val="284"/>
        </w:trPr>
        <w:tc>
          <w:tcPr>
            <w:tcW w:w="5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6B91567" w14:textId="77777777" w:rsidR="002C3C28" w:rsidRDefault="002C3C28">
            <w:pPr>
              <w:pStyle w:val="af2"/>
              <w:jc w:val="center"/>
              <w:rPr>
                <w:sz w:val="24"/>
                <w:szCs w:val="24"/>
              </w:rPr>
            </w:pPr>
            <w:r>
              <w:rPr>
                <w:sz w:val="24"/>
                <w:szCs w:val="24"/>
              </w:rPr>
              <w:t>3</w:t>
            </w:r>
          </w:p>
        </w:tc>
        <w:tc>
          <w:tcPr>
            <w:tcW w:w="58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576F473" w14:textId="77777777" w:rsidR="002C3C28" w:rsidRDefault="002C3C28">
            <w:pPr>
              <w:pStyle w:val="af2"/>
              <w:rPr>
                <w:sz w:val="24"/>
                <w:szCs w:val="24"/>
              </w:rPr>
            </w:pPr>
            <w:r>
              <w:rPr>
                <w:sz w:val="24"/>
                <w:szCs w:val="24"/>
              </w:rPr>
              <w:t>Праздники</w:t>
            </w:r>
          </w:p>
        </w:tc>
        <w:tc>
          <w:tcPr>
            <w:tcW w:w="3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F8CA610" w14:textId="77777777" w:rsidR="002C3C28" w:rsidRDefault="002C3C28">
            <w:pPr>
              <w:pStyle w:val="af2"/>
              <w:jc w:val="center"/>
              <w:rPr>
                <w:sz w:val="24"/>
                <w:szCs w:val="24"/>
              </w:rPr>
            </w:pPr>
            <w:r>
              <w:rPr>
                <w:sz w:val="24"/>
                <w:szCs w:val="24"/>
              </w:rPr>
              <w:t>11</w:t>
            </w:r>
          </w:p>
        </w:tc>
      </w:tr>
      <w:tr w:rsidR="002C3C28" w14:paraId="12159DB3" w14:textId="77777777" w:rsidTr="002C3C28">
        <w:trPr>
          <w:trHeight w:val="284"/>
        </w:trPr>
        <w:tc>
          <w:tcPr>
            <w:tcW w:w="5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573FA78" w14:textId="77777777" w:rsidR="002C3C28" w:rsidRDefault="002C3C28">
            <w:pPr>
              <w:pStyle w:val="af2"/>
              <w:jc w:val="center"/>
              <w:rPr>
                <w:sz w:val="24"/>
                <w:szCs w:val="24"/>
              </w:rPr>
            </w:pPr>
            <w:r>
              <w:rPr>
                <w:sz w:val="24"/>
                <w:szCs w:val="24"/>
              </w:rPr>
              <w:t>4</w:t>
            </w:r>
          </w:p>
        </w:tc>
        <w:tc>
          <w:tcPr>
            <w:tcW w:w="58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D5C86C4" w14:textId="77777777" w:rsidR="002C3C28" w:rsidRDefault="002C3C28">
            <w:pPr>
              <w:pStyle w:val="af2"/>
              <w:rPr>
                <w:sz w:val="24"/>
                <w:szCs w:val="24"/>
              </w:rPr>
            </w:pPr>
            <w:r>
              <w:rPr>
                <w:sz w:val="24"/>
                <w:szCs w:val="24"/>
              </w:rPr>
              <w:t>Берлин – столица Германии</w:t>
            </w:r>
          </w:p>
        </w:tc>
        <w:tc>
          <w:tcPr>
            <w:tcW w:w="3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1AAD763" w14:textId="77777777" w:rsidR="002C3C28" w:rsidRDefault="002C3C28">
            <w:pPr>
              <w:pStyle w:val="af2"/>
              <w:jc w:val="center"/>
              <w:rPr>
                <w:sz w:val="24"/>
                <w:szCs w:val="24"/>
              </w:rPr>
            </w:pPr>
            <w:r>
              <w:rPr>
                <w:sz w:val="24"/>
                <w:szCs w:val="24"/>
              </w:rPr>
              <w:t>8</w:t>
            </w:r>
          </w:p>
        </w:tc>
      </w:tr>
      <w:tr w:rsidR="002C3C28" w14:paraId="61AE4B2D" w14:textId="77777777" w:rsidTr="002C3C28">
        <w:trPr>
          <w:trHeight w:val="284"/>
        </w:trPr>
        <w:tc>
          <w:tcPr>
            <w:tcW w:w="5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24FA05D" w14:textId="77777777" w:rsidR="002C3C28" w:rsidRDefault="002C3C28">
            <w:pPr>
              <w:pStyle w:val="af2"/>
              <w:jc w:val="center"/>
              <w:rPr>
                <w:sz w:val="24"/>
                <w:szCs w:val="24"/>
              </w:rPr>
            </w:pPr>
            <w:r>
              <w:rPr>
                <w:sz w:val="24"/>
                <w:szCs w:val="24"/>
              </w:rPr>
              <w:t>5</w:t>
            </w:r>
          </w:p>
        </w:tc>
        <w:tc>
          <w:tcPr>
            <w:tcW w:w="58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3C7F371" w14:textId="77777777" w:rsidR="002C3C28" w:rsidRDefault="002C3C28">
            <w:pPr>
              <w:pStyle w:val="af2"/>
              <w:rPr>
                <w:sz w:val="24"/>
                <w:szCs w:val="24"/>
              </w:rPr>
            </w:pPr>
            <w:r>
              <w:rPr>
                <w:sz w:val="24"/>
                <w:szCs w:val="24"/>
              </w:rPr>
              <w:t>Окружающий мир</w:t>
            </w:r>
          </w:p>
        </w:tc>
        <w:tc>
          <w:tcPr>
            <w:tcW w:w="3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8D2FFDB" w14:textId="77777777" w:rsidR="002C3C28" w:rsidRDefault="002C3C28">
            <w:pPr>
              <w:pStyle w:val="af2"/>
              <w:jc w:val="center"/>
              <w:rPr>
                <w:sz w:val="24"/>
                <w:szCs w:val="24"/>
              </w:rPr>
            </w:pPr>
            <w:r>
              <w:rPr>
                <w:sz w:val="24"/>
                <w:szCs w:val="24"/>
              </w:rPr>
              <w:t>10</w:t>
            </w:r>
          </w:p>
        </w:tc>
      </w:tr>
      <w:tr w:rsidR="002C3C28" w14:paraId="73EEECD8" w14:textId="77777777" w:rsidTr="002C3C28">
        <w:trPr>
          <w:trHeight w:val="284"/>
        </w:trPr>
        <w:tc>
          <w:tcPr>
            <w:tcW w:w="5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686D649" w14:textId="77777777" w:rsidR="002C3C28" w:rsidRDefault="002C3C28">
            <w:pPr>
              <w:pStyle w:val="af2"/>
              <w:jc w:val="center"/>
              <w:rPr>
                <w:sz w:val="24"/>
                <w:szCs w:val="24"/>
              </w:rPr>
            </w:pPr>
            <w:r>
              <w:rPr>
                <w:sz w:val="24"/>
                <w:szCs w:val="24"/>
              </w:rPr>
              <w:t>6</w:t>
            </w:r>
          </w:p>
        </w:tc>
        <w:tc>
          <w:tcPr>
            <w:tcW w:w="58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DD79FAA" w14:textId="77777777" w:rsidR="002C3C28" w:rsidRDefault="002C3C28">
            <w:pPr>
              <w:pStyle w:val="af2"/>
              <w:rPr>
                <w:sz w:val="24"/>
                <w:szCs w:val="24"/>
              </w:rPr>
            </w:pPr>
            <w:r>
              <w:rPr>
                <w:sz w:val="24"/>
                <w:szCs w:val="24"/>
              </w:rPr>
              <w:t>Путешествие по Рейну</w:t>
            </w:r>
          </w:p>
        </w:tc>
        <w:tc>
          <w:tcPr>
            <w:tcW w:w="3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414FB06" w14:textId="77777777" w:rsidR="002C3C28" w:rsidRDefault="002C3C28">
            <w:pPr>
              <w:pStyle w:val="af2"/>
              <w:jc w:val="center"/>
              <w:rPr>
                <w:sz w:val="24"/>
                <w:szCs w:val="24"/>
              </w:rPr>
            </w:pPr>
            <w:r>
              <w:rPr>
                <w:sz w:val="24"/>
                <w:szCs w:val="24"/>
              </w:rPr>
              <w:t>10</w:t>
            </w:r>
          </w:p>
        </w:tc>
      </w:tr>
      <w:tr w:rsidR="002C3C28" w14:paraId="71BE78F8" w14:textId="77777777" w:rsidTr="002C3C28">
        <w:trPr>
          <w:trHeight w:val="284"/>
        </w:trPr>
        <w:tc>
          <w:tcPr>
            <w:tcW w:w="5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001083D" w14:textId="77777777" w:rsidR="002C3C28" w:rsidRDefault="002C3C28">
            <w:pPr>
              <w:pStyle w:val="af2"/>
              <w:jc w:val="center"/>
              <w:rPr>
                <w:sz w:val="24"/>
                <w:szCs w:val="24"/>
              </w:rPr>
            </w:pPr>
            <w:r>
              <w:rPr>
                <w:sz w:val="24"/>
                <w:szCs w:val="24"/>
              </w:rPr>
              <w:t>7</w:t>
            </w:r>
          </w:p>
        </w:tc>
        <w:tc>
          <w:tcPr>
            <w:tcW w:w="58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2A5EA0C" w14:textId="77777777" w:rsidR="002C3C28" w:rsidRDefault="002C3C28">
            <w:pPr>
              <w:pStyle w:val="af2"/>
              <w:rPr>
                <w:sz w:val="24"/>
                <w:szCs w:val="24"/>
              </w:rPr>
            </w:pPr>
            <w:r>
              <w:rPr>
                <w:sz w:val="24"/>
                <w:szCs w:val="24"/>
              </w:rPr>
              <w:t>Прощальная вечеринка</w:t>
            </w:r>
          </w:p>
        </w:tc>
        <w:tc>
          <w:tcPr>
            <w:tcW w:w="3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21098B1" w14:textId="77777777" w:rsidR="002C3C28" w:rsidRDefault="002C3C28">
            <w:pPr>
              <w:pStyle w:val="af2"/>
              <w:jc w:val="center"/>
              <w:rPr>
                <w:sz w:val="24"/>
                <w:szCs w:val="24"/>
              </w:rPr>
            </w:pPr>
            <w:r>
              <w:rPr>
                <w:sz w:val="24"/>
                <w:szCs w:val="24"/>
              </w:rPr>
              <w:t>13</w:t>
            </w:r>
          </w:p>
        </w:tc>
      </w:tr>
      <w:tr w:rsidR="002C3C28" w14:paraId="39D3DA5E" w14:textId="77777777" w:rsidTr="002C3C28">
        <w:trPr>
          <w:trHeight w:val="284"/>
        </w:trPr>
        <w:tc>
          <w:tcPr>
            <w:tcW w:w="5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33A48D" w14:textId="77777777" w:rsidR="002C3C28" w:rsidRDefault="002C3C28">
            <w:pPr>
              <w:pStyle w:val="af2"/>
              <w:jc w:val="center"/>
              <w:rPr>
                <w:sz w:val="24"/>
                <w:szCs w:val="24"/>
              </w:rPr>
            </w:pPr>
          </w:p>
        </w:tc>
        <w:tc>
          <w:tcPr>
            <w:tcW w:w="58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F3C82C6" w14:textId="77777777" w:rsidR="002C3C28" w:rsidRDefault="002C3C28">
            <w:pPr>
              <w:pStyle w:val="af2"/>
              <w:rPr>
                <w:rFonts w:ascii="Calibri" w:hAnsi="Calibri"/>
                <w:sz w:val="22"/>
                <w:szCs w:val="22"/>
              </w:rPr>
            </w:pPr>
            <w:r>
              <w:rPr>
                <w:sz w:val="24"/>
                <w:szCs w:val="24"/>
              </w:rPr>
              <w:t>Итого</w:t>
            </w:r>
          </w:p>
        </w:tc>
        <w:tc>
          <w:tcPr>
            <w:tcW w:w="3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F71BFB2" w14:textId="77777777" w:rsidR="002C3C28" w:rsidRDefault="002C3C28">
            <w:pPr>
              <w:pStyle w:val="af2"/>
              <w:jc w:val="center"/>
            </w:pPr>
            <w:r>
              <w:rPr>
                <w:sz w:val="24"/>
                <w:szCs w:val="24"/>
              </w:rPr>
              <w:t>70</w:t>
            </w:r>
          </w:p>
        </w:tc>
      </w:tr>
    </w:tbl>
    <w:p w14:paraId="694A923E" w14:textId="66FEE77A" w:rsidR="002C3C28" w:rsidRDefault="002C3C28" w:rsidP="002C3C28">
      <w:pPr>
        <w:autoSpaceDE w:val="0"/>
        <w:autoSpaceDN w:val="0"/>
        <w:adjustRightInd w:val="0"/>
        <w:jc w:val="center"/>
        <w:rPr>
          <w:b/>
          <w:szCs w:val="24"/>
        </w:rPr>
      </w:pPr>
      <w:r>
        <w:rPr>
          <w:b/>
          <w:szCs w:val="24"/>
        </w:rPr>
        <w:t>Содержание  учебного предмета 9 класс</w:t>
      </w:r>
    </w:p>
    <w:p w14:paraId="20CFF045" w14:textId="77777777" w:rsidR="002C3C28" w:rsidRDefault="002C3C28" w:rsidP="002C3C28">
      <w:pPr>
        <w:jc w:val="both"/>
        <w:rPr>
          <w:szCs w:val="24"/>
        </w:rPr>
      </w:pPr>
      <w:r>
        <w:rPr>
          <w:szCs w:val="24"/>
        </w:rPr>
        <w:t>Глава 1. Будущая профессия/ Beruf</w:t>
      </w:r>
    </w:p>
    <w:p w14:paraId="64415690" w14:textId="77777777" w:rsidR="002C3C28" w:rsidRDefault="002C3C28" w:rsidP="002C3C28">
      <w:pPr>
        <w:jc w:val="both"/>
        <w:rPr>
          <w:szCs w:val="24"/>
        </w:rPr>
      </w:pPr>
      <w:r>
        <w:rPr>
          <w:szCs w:val="24"/>
        </w:rPr>
        <w:t>Мир профессий.</w:t>
      </w:r>
      <w:r>
        <w:rPr>
          <w:szCs w:val="24"/>
        </w:rPr>
        <w:tab/>
        <w:t>Проблемы выбора профессий. Роль иностранного языка в планах на будущее. Придаточные относительные предложения. Относительные местоимения в именительном и винительном падежах.</w:t>
      </w:r>
    </w:p>
    <w:p w14:paraId="39A2C7CD" w14:textId="77777777" w:rsidR="002C3C28" w:rsidRDefault="002C3C28" w:rsidP="002C3C28">
      <w:pPr>
        <w:jc w:val="both"/>
        <w:rPr>
          <w:szCs w:val="24"/>
        </w:rPr>
      </w:pPr>
      <w:r>
        <w:rPr>
          <w:szCs w:val="24"/>
        </w:rPr>
        <w:t>Глава 2. Где мы живём?/Wohnen</w:t>
      </w:r>
    </w:p>
    <w:p w14:paraId="34D7D61F" w14:textId="77777777" w:rsidR="002C3C28" w:rsidRDefault="002C3C28" w:rsidP="002C3C28">
      <w:pPr>
        <w:jc w:val="both"/>
        <w:rPr>
          <w:szCs w:val="24"/>
        </w:rPr>
      </w:pPr>
      <w:r>
        <w:rPr>
          <w:szCs w:val="24"/>
        </w:rPr>
        <w:t>Страна/страны второго иностранного языка родного языка. Межличностные взаимоотношения в семье. Переписка с зарубежными сверстниками. Средства массовой информации, коммуникации (пресса). Относительные придаточные предложения с союзами was, wo, wie; Infinitiv + zu.</w:t>
      </w:r>
    </w:p>
    <w:p w14:paraId="573E2426" w14:textId="77777777" w:rsidR="002C3C28" w:rsidRDefault="002C3C28" w:rsidP="002C3C28">
      <w:pPr>
        <w:jc w:val="both"/>
        <w:rPr>
          <w:szCs w:val="24"/>
        </w:rPr>
      </w:pPr>
      <w:r>
        <w:rPr>
          <w:szCs w:val="24"/>
        </w:rPr>
        <w:t>Глава 3. Будущее/Zukunft</w:t>
      </w:r>
    </w:p>
    <w:p w14:paraId="05FDAB30" w14:textId="77777777" w:rsidR="002C3C28" w:rsidRDefault="002C3C28" w:rsidP="002C3C28">
      <w:pPr>
        <w:jc w:val="both"/>
        <w:rPr>
          <w:szCs w:val="24"/>
        </w:rPr>
      </w:pPr>
      <w:r>
        <w:rPr>
          <w:szCs w:val="24"/>
        </w:rPr>
        <w:t>Страна/страны второго иностранного языка, родного языка.  Проблемы экологии. Межличностные взаимоотношения со сверстниками. Das Futurum. Глагол werden + Infinitiv</w:t>
      </w:r>
    </w:p>
    <w:p w14:paraId="6F9CFAB2" w14:textId="77777777" w:rsidR="002C3C28" w:rsidRDefault="002C3C28" w:rsidP="002C3C28">
      <w:pPr>
        <w:jc w:val="both"/>
        <w:rPr>
          <w:szCs w:val="24"/>
        </w:rPr>
      </w:pPr>
      <w:r>
        <w:rPr>
          <w:szCs w:val="24"/>
        </w:rPr>
        <w:t>Глава 4. Еда/Essen</w:t>
      </w:r>
    </w:p>
    <w:p w14:paraId="744A6995" w14:textId="77777777" w:rsidR="002C3C28" w:rsidRDefault="002C3C28" w:rsidP="002C3C28">
      <w:pPr>
        <w:jc w:val="both"/>
        <w:rPr>
          <w:szCs w:val="24"/>
        </w:rPr>
      </w:pPr>
      <w:r>
        <w:rPr>
          <w:szCs w:val="24"/>
        </w:rPr>
        <w:t>Здоровый образ жизни: режим  труда и отдыха, спорт, питание. Превосходная степень прилагательных и наречий. Местоименные наречия. da(r) + предлоги</w:t>
      </w:r>
    </w:p>
    <w:p w14:paraId="65C1811F" w14:textId="77777777" w:rsidR="002C3C28" w:rsidRDefault="002C3C28" w:rsidP="002C3C28">
      <w:pPr>
        <w:jc w:val="both"/>
        <w:rPr>
          <w:szCs w:val="24"/>
        </w:rPr>
      </w:pPr>
      <w:r>
        <w:rPr>
          <w:szCs w:val="24"/>
        </w:rPr>
        <w:t>Глава 5. Выздоравливай!/Gute Besserung!</w:t>
      </w:r>
    </w:p>
    <w:p w14:paraId="4B83762D" w14:textId="77777777" w:rsidR="002C3C28" w:rsidRDefault="002C3C28" w:rsidP="002C3C28">
      <w:pPr>
        <w:jc w:val="both"/>
        <w:rPr>
          <w:szCs w:val="24"/>
        </w:rPr>
      </w:pPr>
      <w:r>
        <w:rPr>
          <w:szCs w:val="24"/>
        </w:rPr>
        <w:lastRenderedPageBreak/>
        <w:t>Здоровый образ жизни: режим  труда и отдыха, спорт, питание. Возвратные местоимения в дательном падеже. Придаточные предложения цели с союзом damit</w:t>
      </w:r>
    </w:p>
    <w:p w14:paraId="0D59761D" w14:textId="77777777" w:rsidR="002C3C28" w:rsidRDefault="002C3C28" w:rsidP="002C3C28">
      <w:pPr>
        <w:jc w:val="both"/>
        <w:rPr>
          <w:szCs w:val="24"/>
        </w:rPr>
      </w:pPr>
      <w:r>
        <w:rPr>
          <w:szCs w:val="24"/>
        </w:rPr>
        <w:t>Глава 6. Моё место в политической жизни/Die Politik und ich</w:t>
      </w:r>
    </w:p>
    <w:p w14:paraId="3C15013D" w14:textId="77777777" w:rsidR="002C3C28" w:rsidRDefault="002C3C28" w:rsidP="002C3C28">
      <w:pPr>
        <w:jc w:val="both"/>
        <w:rPr>
          <w:szCs w:val="24"/>
        </w:rPr>
      </w:pPr>
      <w:r>
        <w:rPr>
          <w:szCs w:val="24"/>
        </w:rPr>
        <w:t>Страна/страны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Выдающиесся люди, их вклад в науку и мировую культуру. Роль иностранного языка в планах на будущее. Оборот um …zu + ; Infinitiv; Das Präteritum.</w:t>
      </w:r>
    </w:p>
    <w:p w14:paraId="0CDD5EAD" w14:textId="77777777" w:rsidR="002C3C28" w:rsidRDefault="002C3C28" w:rsidP="002C3C28">
      <w:pPr>
        <w:jc w:val="both"/>
        <w:rPr>
          <w:szCs w:val="24"/>
        </w:rPr>
      </w:pPr>
      <w:r>
        <w:rPr>
          <w:szCs w:val="24"/>
        </w:rPr>
        <w:t>Глава 7. Планета Земля/Planet Erde</w:t>
      </w:r>
    </w:p>
    <w:p w14:paraId="2385BA56" w14:textId="77777777" w:rsidR="002C3C28" w:rsidRDefault="002C3C28" w:rsidP="002C3C28">
      <w:pPr>
        <w:jc w:val="both"/>
        <w:rPr>
          <w:szCs w:val="24"/>
        </w:rPr>
      </w:pPr>
      <w:r>
        <w:rPr>
          <w:szCs w:val="24"/>
        </w:rPr>
        <w:t>Природа. Проблемы экологии. Защита окружающей среды. Климат, погода. Косвенный вопрос. Предлог wegen + Genitiv</w:t>
      </w:r>
    </w:p>
    <w:p w14:paraId="5C4A4484" w14:textId="77777777" w:rsidR="002C3C28" w:rsidRDefault="002C3C28" w:rsidP="002C3C28">
      <w:pPr>
        <w:jc w:val="both"/>
        <w:rPr>
          <w:szCs w:val="24"/>
        </w:rPr>
      </w:pPr>
      <w:r>
        <w:rPr>
          <w:szCs w:val="24"/>
        </w:rPr>
        <w:t>Глава 8. Что такое красота?/Schönheit</w:t>
      </w:r>
    </w:p>
    <w:p w14:paraId="28335C8A" w14:textId="77777777" w:rsidR="002C3C28" w:rsidRDefault="002C3C28" w:rsidP="002C3C28">
      <w:pPr>
        <w:jc w:val="both"/>
        <w:rPr>
          <w:szCs w:val="24"/>
        </w:rPr>
      </w:pPr>
      <w:r>
        <w:rPr>
          <w:szCs w:val="24"/>
        </w:rPr>
        <w:t>Межличностные взаимоотношения со сверстниками. Внешность и черты характера человека. Покупки. Здоровый образ жизни: режим  труда  и  отдыха, спорт, питание. Склонение прилагательных Указательные местоимения derselbe, dieselbe, dasselbe, dieselben</w:t>
      </w:r>
    </w:p>
    <w:p w14:paraId="5571D2C7" w14:textId="77777777" w:rsidR="002C3C28" w:rsidRDefault="002C3C28" w:rsidP="002C3C28">
      <w:pPr>
        <w:jc w:val="both"/>
        <w:rPr>
          <w:szCs w:val="24"/>
        </w:rPr>
      </w:pPr>
      <w:r>
        <w:rPr>
          <w:szCs w:val="24"/>
        </w:rPr>
        <w:t>Глава 9. Получай удовольствие!/Spaß haben</w:t>
      </w:r>
    </w:p>
    <w:p w14:paraId="0AB0026C" w14:textId="77777777" w:rsidR="002C3C28" w:rsidRDefault="002C3C28" w:rsidP="002C3C28">
      <w:pPr>
        <w:jc w:val="both"/>
        <w:rPr>
          <w:szCs w:val="24"/>
        </w:rPr>
      </w:pPr>
      <w:r>
        <w:rPr>
          <w:szCs w:val="24"/>
        </w:rPr>
        <w:t>Здоровый образ жизни: режим  труда и отдыха, спорт, питание. Досуг и увлечения (чтение, кино, театр и др) Косвенный  вопрос  без вопросительного слова с союзом ob.</w:t>
      </w:r>
    </w:p>
    <w:p w14:paraId="1D59B2D1" w14:textId="77777777" w:rsidR="002C3C28" w:rsidRDefault="002C3C28" w:rsidP="002C3C28">
      <w:pPr>
        <w:jc w:val="both"/>
        <w:rPr>
          <w:szCs w:val="24"/>
        </w:rPr>
      </w:pPr>
      <w:r>
        <w:rPr>
          <w:szCs w:val="24"/>
        </w:rPr>
        <w:t>Глава 10. Техника/Technik</w:t>
      </w:r>
    </w:p>
    <w:p w14:paraId="152DBDA4" w14:textId="77777777" w:rsidR="002C3C28" w:rsidRDefault="002C3C28" w:rsidP="002C3C28">
      <w:pPr>
        <w:jc w:val="both"/>
        <w:rPr>
          <w:szCs w:val="24"/>
        </w:rPr>
      </w:pPr>
      <w:r>
        <w:rPr>
          <w:szCs w:val="24"/>
        </w:rPr>
        <w:t>Школьное образование, школьная жизнь, изучаемые предметы  и отношение к ним.  Досуг и увлечения. Роль иностранного языка в планах на будущее.</w:t>
      </w:r>
      <w:r>
        <w:t xml:space="preserve"> </w:t>
      </w:r>
      <w:r>
        <w:rPr>
          <w:szCs w:val="24"/>
        </w:rPr>
        <w:t>Das  Präsens  und  das Präteritum Passiv. Глагол lassen</w:t>
      </w:r>
    </w:p>
    <w:p w14:paraId="16D0FB85" w14:textId="77777777" w:rsidR="002C3C28" w:rsidRDefault="002C3C28" w:rsidP="002C3C28">
      <w:pPr>
        <w:jc w:val="both"/>
        <w:rPr>
          <w:szCs w:val="24"/>
        </w:rPr>
      </w:pPr>
      <w:r>
        <w:rPr>
          <w:szCs w:val="24"/>
        </w:rPr>
        <w:t>Глава 11. Стена – граница – зелёный пояс/Mauer – Grenze – Grünes Band *LANDESKUNDE|RU (Страноведение России для учащихся) Страна/страны второго иностранного</w:t>
      </w:r>
      <w:r>
        <w:rPr>
          <w:szCs w:val="24"/>
        </w:rPr>
        <w:tab/>
        <w:t xml:space="preserve"> языка, родная страна,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Выдающиеся люди, вклад в науку и мировую культуру. Das Plusquamperfekt Согласование времен Союз nachdem</w:t>
      </w:r>
    </w:p>
    <w:p w14:paraId="6A4DE6F8" w14:textId="77777777" w:rsidR="002C3C28" w:rsidRDefault="002C3C28" w:rsidP="002C3C28">
      <w:pPr>
        <w:jc w:val="center"/>
        <w:rPr>
          <w:b/>
          <w:szCs w:val="24"/>
        </w:rPr>
      </w:pPr>
      <w:r>
        <w:rPr>
          <w:b/>
          <w:szCs w:val="24"/>
        </w:rPr>
        <w:t>Тематическое планирование</w:t>
      </w:r>
    </w:p>
    <w:tbl>
      <w:tblPr>
        <w:tblStyle w:val="a4"/>
        <w:tblW w:w="0" w:type="auto"/>
        <w:tblLook w:val="04A0" w:firstRow="1" w:lastRow="0" w:firstColumn="1" w:lastColumn="0" w:noHBand="0" w:noVBand="1"/>
      </w:tblPr>
      <w:tblGrid>
        <w:gridCol w:w="1165"/>
        <w:gridCol w:w="5563"/>
        <w:gridCol w:w="3191"/>
      </w:tblGrid>
      <w:tr w:rsidR="002C3C28" w14:paraId="69B676A6" w14:textId="77777777" w:rsidTr="002C3C28">
        <w:tc>
          <w:tcPr>
            <w:tcW w:w="817" w:type="dxa"/>
            <w:tcBorders>
              <w:top w:val="single" w:sz="4" w:space="0" w:color="auto"/>
              <w:left w:val="single" w:sz="4" w:space="0" w:color="auto"/>
              <w:bottom w:val="single" w:sz="4" w:space="0" w:color="auto"/>
              <w:right w:val="single" w:sz="4" w:space="0" w:color="auto"/>
            </w:tcBorders>
            <w:hideMark/>
          </w:tcPr>
          <w:p w14:paraId="49A2A723" w14:textId="77777777" w:rsidR="002C3C28" w:rsidRDefault="002C3C28">
            <w:pPr>
              <w:jc w:val="center"/>
              <w:rPr>
                <w:szCs w:val="24"/>
              </w:rPr>
            </w:pPr>
            <w:r>
              <w:rPr>
                <w:szCs w:val="24"/>
              </w:rPr>
              <w:t>№ п/п</w:t>
            </w:r>
          </w:p>
        </w:tc>
        <w:tc>
          <w:tcPr>
            <w:tcW w:w="5563" w:type="dxa"/>
            <w:tcBorders>
              <w:top w:val="single" w:sz="4" w:space="0" w:color="auto"/>
              <w:left w:val="single" w:sz="4" w:space="0" w:color="auto"/>
              <w:bottom w:val="single" w:sz="4" w:space="0" w:color="auto"/>
              <w:right w:val="single" w:sz="4" w:space="0" w:color="auto"/>
            </w:tcBorders>
            <w:hideMark/>
          </w:tcPr>
          <w:p w14:paraId="7FF2CAE5" w14:textId="77777777" w:rsidR="002C3C28" w:rsidRDefault="002C3C28">
            <w:pPr>
              <w:jc w:val="center"/>
              <w:rPr>
                <w:szCs w:val="24"/>
              </w:rPr>
            </w:pPr>
            <w:r>
              <w:rPr>
                <w:szCs w:val="24"/>
              </w:rPr>
              <w:t>Тема</w:t>
            </w:r>
          </w:p>
        </w:tc>
        <w:tc>
          <w:tcPr>
            <w:tcW w:w="3191" w:type="dxa"/>
            <w:tcBorders>
              <w:top w:val="single" w:sz="4" w:space="0" w:color="auto"/>
              <w:left w:val="single" w:sz="4" w:space="0" w:color="auto"/>
              <w:bottom w:val="single" w:sz="4" w:space="0" w:color="auto"/>
              <w:right w:val="single" w:sz="4" w:space="0" w:color="auto"/>
            </w:tcBorders>
            <w:hideMark/>
          </w:tcPr>
          <w:p w14:paraId="205EA396" w14:textId="77777777" w:rsidR="002C3C28" w:rsidRDefault="002C3C28">
            <w:pPr>
              <w:jc w:val="center"/>
              <w:rPr>
                <w:szCs w:val="24"/>
              </w:rPr>
            </w:pPr>
            <w:r>
              <w:rPr>
                <w:szCs w:val="24"/>
              </w:rPr>
              <w:t>Количество часов</w:t>
            </w:r>
          </w:p>
        </w:tc>
      </w:tr>
      <w:tr w:rsidR="002C3C28" w14:paraId="48231040" w14:textId="77777777" w:rsidTr="002C3C28">
        <w:tc>
          <w:tcPr>
            <w:tcW w:w="817" w:type="dxa"/>
            <w:tcBorders>
              <w:top w:val="single" w:sz="4" w:space="0" w:color="auto"/>
              <w:left w:val="single" w:sz="4" w:space="0" w:color="auto"/>
              <w:bottom w:val="single" w:sz="4" w:space="0" w:color="auto"/>
              <w:right w:val="single" w:sz="4" w:space="0" w:color="auto"/>
            </w:tcBorders>
            <w:hideMark/>
          </w:tcPr>
          <w:p w14:paraId="17F2B13F" w14:textId="77777777" w:rsidR="002C3C28" w:rsidRDefault="002C3C28">
            <w:pPr>
              <w:jc w:val="center"/>
              <w:rPr>
                <w:szCs w:val="24"/>
              </w:rPr>
            </w:pPr>
            <w:r>
              <w:rPr>
                <w:szCs w:val="24"/>
              </w:rPr>
              <w:t>1</w:t>
            </w:r>
          </w:p>
        </w:tc>
        <w:tc>
          <w:tcPr>
            <w:tcW w:w="5563" w:type="dxa"/>
            <w:tcBorders>
              <w:top w:val="single" w:sz="4" w:space="0" w:color="auto"/>
              <w:left w:val="single" w:sz="4" w:space="0" w:color="auto"/>
              <w:bottom w:val="single" w:sz="4" w:space="0" w:color="auto"/>
              <w:right w:val="single" w:sz="4" w:space="0" w:color="auto"/>
            </w:tcBorders>
            <w:hideMark/>
          </w:tcPr>
          <w:p w14:paraId="548689CA" w14:textId="77777777" w:rsidR="002C3C28" w:rsidRDefault="002C3C28">
            <w:pPr>
              <w:rPr>
                <w:szCs w:val="24"/>
              </w:rPr>
            </w:pPr>
            <w:r>
              <w:rPr>
                <w:szCs w:val="24"/>
              </w:rPr>
              <w:t>Будущая профессия</w:t>
            </w:r>
          </w:p>
        </w:tc>
        <w:tc>
          <w:tcPr>
            <w:tcW w:w="3191" w:type="dxa"/>
            <w:tcBorders>
              <w:top w:val="single" w:sz="4" w:space="0" w:color="auto"/>
              <w:left w:val="single" w:sz="4" w:space="0" w:color="auto"/>
              <w:bottom w:val="single" w:sz="4" w:space="0" w:color="auto"/>
              <w:right w:val="single" w:sz="4" w:space="0" w:color="auto"/>
            </w:tcBorders>
            <w:hideMark/>
          </w:tcPr>
          <w:p w14:paraId="4860E44C" w14:textId="77777777" w:rsidR="002C3C28" w:rsidRDefault="002C3C28">
            <w:pPr>
              <w:jc w:val="center"/>
              <w:rPr>
                <w:szCs w:val="24"/>
              </w:rPr>
            </w:pPr>
            <w:r>
              <w:rPr>
                <w:szCs w:val="24"/>
              </w:rPr>
              <w:t>6</w:t>
            </w:r>
          </w:p>
        </w:tc>
      </w:tr>
      <w:tr w:rsidR="002C3C28" w14:paraId="66CD5CAE" w14:textId="77777777" w:rsidTr="002C3C28">
        <w:tc>
          <w:tcPr>
            <w:tcW w:w="817" w:type="dxa"/>
            <w:tcBorders>
              <w:top w:val="single" w:sz="4" w:space="0" w:color="auto"/>
              <w:left w:val="single" w:sz="4" w:space="0" w:color="auto"/>
              <w:bottom w:val="single" w:sz="4" w:space="0" w:color="auto"/>
              <w:right w:val="single" w:sz="4" w:space="0" w:color="auto"/>
            </w:tcBorders>
            <w:hideMark/>
          </w:tcPr>
          <w:p w14:paraId="04333C86" w14:textId="77777777" w:rsidR="002C3C28" w:rsidRDefault="002C3C28">
            <w:pPr>
              <w:jc w:val="center"/>
              <w:rPr>
                <w:szCs w:val="24"/>
              </w:rPr>
            </w:pPr>
            <w:r>
              <w:rPr>
                <w:szCs w:val="24"/>
              </w:rPr>
              <w:t>2</w:t>
            </w:r>
          </w:p>
        </w:tc>
        <w:tc>
          <w:tcPr>
            <w:tcW w:w="5563" w:type="dxa"/>
            <w:tcBorders>
              <w:top w:val="single" w:sz="4" w:space="0" w:color="auto"/>
              <w:left w:val="single" w:sz="4" w:space="0" w:color="auto"/>
              <w:bottom w:val="single" w:sz="4" w:space="0" w:color="auto"/>
              <w:right w:val="single" w:sz="4" w:space="0" w:color="auto"/>
            </w:tcBorders>
            <w:hideMark/>
          </w:tcPr>
          <w:p w14:paraId="3CA588EB" w14:textId="77777777" w:rsidR="002C3C28" w:rsidRDefault="002C3C28">
            <w:pPr>
              <w:rPr>
                <w:szCs w:val="24"/>
              </w:rPr>
            </w:pPr>
            <w:r>
              <w:rPr>
                <w:szCs w:val="24"/>
              </w:rPr>
              <w:t>Где мы живём?/</w:t>
            </w:r>
          </w:p>
        </w:tc>
        <w:tc>
          <w:tcPr>
            <w:tcW w:w="3191" w:type="dxa"/>
            <w:tcBorders>
              <w:top w:val="single" w:sz="4" w:space="0" w:color="auto"/>
              <w:left w:val="single" w:sz="4" w:space="0" w:color="auto"/>
              <w:bottom w:val="single" w:sz="4" w:space="0" w:color="auto"/>
              <w:right w:val="single" w:sz="4" w:space="0" w:color="auto"/>
            </w:tcBorders>
            <w:hideMark/>
          </w:tcPr>
          <w:p w14:paraId="3582679A" w14:textId="77777777" w:rsidR="002C3C28" w:rsidRDefault="002C3C28">
            <w:pPr>
              <w:jc w:val="center"/>
              <w:rPr>
                <w:szCs w:val="24"/>
              </w:rPr>
            </w:pPr>
            <w:r>
              <w:rPr>
                <w:szCs w:val="24"/>
              </w:rPr>
              <w:t>6</w:t>
            </w:r>
          </w:p>
        </w:tc>
      </w:tr>
      <w:tr w:rsidR="002C3C28" w14:paraId="5B0148DA" w14:textId="77777777" w:rsidTr="002C3C28">
        <w:tc>
          <w:tcPr>
            <w:tcW w:w="817" w:type="dxa"/>
            <w:tcBorders>
              <w:top w:val="single" w:sz="4" w:space="0" w:color="auto"/>
              <w:left w:val="single" w:sz="4" w:space="0" w:color="auto"/>
              <w:bottom w:val="single" w:sz="4" w:space="0" w:color="auto"/>
              <w:right w:val="single" w:sz="4" w:space="0" w:color="auto"/>
            </w:tcBorders>
            <w:hideMark/>
          </w:tcPr>
          <w:p w14:paraId="6F6961F7" w14:textId="77777777" w:rsidR="002C3C28" w:rsidRDefault="002C3C28">
            <w:pPr>
              <w:jc w:val="center"/>
              <w:rPr>
                <w:szCs w:val="24"/>
              </w:rPr>
            </w:pPr>
            <w:r>
              <w:rPr>
                <w:szCs w:val="24"/>
              </w:rPr>
              <w:t>3</w:t>
            </w:r>
          </w:p>
        </w:tc>
        <w:tc>
          <w:tcPr>
            <w:tcW w:w="5563" w:type="dxa"/>
            <w:tcBorders>
              <w:top w:val="single" w:sz="4" w:space="0" w:color="auto"/>
              <w:left w:val="single" w:sz="4" w:space="0" w:color="auto"/>
              <w:bottom w:val="single" w:sz="4" w:space="0" w:color="auto"/>
              <w:right w:val="single" w:sz="4" w:space="0" w:color="auto"/>
            </w:tcBorders>
            <w:hideMark/>
          </w:tcPr>
          <w:p w14:paraId="38E02A01" w14:textId="77777777" w:rsidR="002C3C28" w:rsidRDefault="002C3C28">
            <w:pPr>
              <w:rPr>
                <w:szCs w:val="24"/>
              </w:rPr>
            </w:pPr>
            <w:r>
              <w:rPr>
                <w:szCs w:val="24"/>
              </w:rPr>
              <w:t>Будущее</w:t>
            </w:r>
          </w:p>
        </w:tc>
        <w:tc>
          <w:tcPr>
            <w:tcW w:w="3191" w:type="dxa"/>
            <w:tcBorders>
              <w:top w:val="single" w:sz="4" w:space="0" w:color="auto"/>
              <w:left w:val="single" w:sz="4" w:space="0" w:color="auto"/>
              <w:bottom w:val="single" w:sz="4" w:space="0" w:color="auto"/>
              <w:right w:val="single" w:sz="4" w:space="0" w:color="auto"/>
            </w:tcBorders>
            <w:hideMark/>
          </w:tcPr>
          <w:p w14:paraId="0AB84A26" w14:textId="77777777" w:rsidR="002C3C28" w:rsidRDefault="002C3C28">
            <w:pPr>
              <w:jc w:val="center"/>
              <w:rPr>
                <w:szCs w:val="24"/>
              </w:rPr>
            </w:pPr>
            <w:r>
              <w:rPr>
                <w:szCs w:val="24"/>
              </w:rPr>
              <w:t>6</w:t>
            </w:r>
          </w:p>
        </w:tc>
      </w:tr>
      <w:tr w:rsidR="002C3C28" w14:paraId="483F233A" w14:textId="77777777" w:rsidTr="002C3C28">
        <w:tc>
          <w:tcPr>
            <w:tcW w:w="817" w:type="dxa"/>
            <w:tcBorders>
              <w:top w:val="single" w:sz="4" w:space="0" w:color="auto"/>
              <w:left w:val="single" w:sz="4" w:space="0" w:color="auto"/>
              <w:bottom w:val="single" w:sz="4" w:space="0" w:color="auto"/>
              <w:right w:val="single" w:sz="4" w:space="0" w:color="auto"/>
            </w:tcBorders>
            <w:hideMark/>
          </w:tcPr>
          <w:p w14:paraId="5B54C41C" w14:textId="77777777" w:rsidR="002C3C28" w:rsidRDefault="002C3C28">
            <w:pPr>
              <w:jc w:val="center"/>
              <w:rPr>
                <w:szCs w:val="24"/>
              </w:rPr>
            </w:pPr>
            <w:r>
              <w:rPr>
                <w:szCs w:val="24"/>
              </w:rPr>
              <w:t>4</w:t>
            </w:r>
          </w:p>
        </w:tc>
        <w:tc>
          <w:tcPr>
            <w:tcW w:w="5563" w:type="dxa"/>
            <w:tcBorders>
              <w:top w:val="single" w:sz="4" w:space="0" w:color="auto"/>
              <w:left w:val="single" w:sz="4" w:space="0" w:color="auto"/>
              <w:bottom w:val="single" w:sz="4" w:space="0" w:color="auto"/>
              <w:right w:val="single" w:sz="4" w:space="0" w:color="auto"/>
            </w:tcBorders>
            <w:hideMark/>
          </w:tcPr>
          <w:p w14:paraId="5DF45C1C" w14:textId="77777777" w:rsidR="002C3C28" w:rsidRDefault="002C3C28">
            <w:pPr>
              <w:rPr>
                <w:szCs w:val="24"/>
              </w:rPr>
            </w:pPr>
            <w:r>
              <w:rPr>
                <w:szCs w:val="24"/>
              </w:rPr>
              <w:t>Еда</w:t>
            </w:r>
          </w:p>
        </w:tc>
        <w:tc>
          <w:tcPr>
            <w:tcW w:w="3191" w:type="dxa"/>
            <w:tcBorders>
              <w:top w:val="single" w:sz="4" w:space="0" w:color="auto"/>
              <w:left w:val="single" w:sz="4" w:space="0" w:color="auto"/>
              <w:bottom w:val="single" w:sz="4" w:space="0" w:color="auto"/>
              <w:right w:val="single" w:sz="4" w:space="0" w:color="auto"/>
            </w:tcBorders>
            <w:hideMark/>
          </w:tcPr>
          <w:p w14:paraId="027E7445" w14:textId="77777777" w:rsidR="002C3C28" w:rsidRDefault="002C3C28">
            <w:pPr>
              <w:jc w:val="center"/>
              <w:rPr>
                <w:szCs w:val="24"/>
              </w:rPr>
            </w:pPr>
            <w:r>
              <w:rPr>
                <w:szCs w:val="24"/>
              </w:rPr>
              <w:t>6</w:t>
            </w:r>
          </w:p>
        </w:tc>
      </w:tr>
      <w:tr w:rsidR="002C3C28" w14:paraId="7C152EE4" w14:textId="77777777" w:rsidTr="002C3C28">
        <w:tc>
          <w:tcPr>
            <w:tcW w:w="817" w:type="dxa"/>
            <w:tcBorders>
              <w:top w:val="single" w:sz="4" w:space="0" w:color="auto"/>
              <w:left w:val="single" w:sz="4" w:space="0" w:color="auto"/>
              <w:bottom w:val="single" w:sz="4" w:space="0" w:color="auto"/>
              <w:right w:val="single" w:sz="4" w:space="0" w:color="auto"/>
            </w:tcBorders>
            <w:hideMark/>
          </w:tcPr>
          <w:p w14:paraId="39374FB3" w14:textId="77777777" w:rsidR="002C3C28" w:rsidRDefault="002C3C28">
            <w:pPr>
              <w:jc w:val="center"/>
              <w:rPr>
                <w:szCs w:val="24"/>
              </w:rPr>
            </w:pPr>
            <w:r>
              <w:rPr>
                <w:szCs w:val="24"/>
              </w:rPr>
              <w:t>5</w:t>
            </w:r>
          </w:p>
        </w:tc>
        <w:tc>
          <w:tcPr>
            <w:tcW w:w="5563" w:type="dxa"/>
            <w:tcBorders>
              <w:top w:val="single" w:sz="4" w:space="0" w:color="auto"/>
              <w:left w:val="single" w:sz="4" w:space="0" w:color="auto"/>
              <w:bottom w:val="single" w:sz="4" w:space="0" w:color="auto"/>
              <w:right w:val="single" w:sz="4" w:space="0" w:color="auto"/>
            </w:tcBorders>
            <w:hideMark/>
          </w:tcPr>
          <w:p w14:paraId="19F95887" w14:textId="77777777" w:rsidR="002C3C28" w:rsidRDefault="002C3C28">
            <w:pPr>
              <w:rPr>
                <w:szCs w:val="24"/>
              </w:rPr>
            </w:pPr>
            <w:r>
              <w:rPr>
                <w:szCs w:val="24"/>
              </w:rPr>
              <w:t>Выздоравливай!</w:t>
            </w:r>
          </w:p>
        </w:tc>
        <w:tc>
          <w:tcPr>
            <w:tcW w:w="3191" w:type="dxa"/>
            <w:tcBorders>
              <w:top w:val="single" w:sz="4" w:space="0" w:color="auto"/>
              <w:left w:val="single" w:sz="4" w:space="0" w:color="auto"/>
              <w:bottom w:val="single" w:sz="4" w:space="0" w:color="auto"/>
              <w:right w:val="single" w:sz="4" w:space="0" w:color="auto"/>
            </w:tcBorders>
            <w:hideMark/>
          </w:tcPr>
          <w:p w14:paraId="0DC5E5FF" w14:textId="77777777" w:rsidR="002C3C28" w:rsidRDefault="002C3C28">
            <w:pPr>
              <w:jc w:val="center"/>
              <w:rPr>
                <w:szCs w:val="24"/>
              </w:rPr>
            </w:pPr>
            <w:r>
              <w:rPr>
                <w:szCs w:val="24"/>
              </w:rPr>
              <w:t>6</w:t>
            </w:r>
          </w:p>
        </w:tc>
      </w:tr>
      <w:tr w:rsidR="002C3C28" w14:paraId="48030992" w14:textId="77777777" w:rsidTr="002C3C28">
        <w:tc>
          <w:tcPr>
            <w:tcW w:w="817" w:type="dxa"/>
            <w:tcBorders>
              <w:top w:val="single" w:sz="4" w:space="0" w:color="auto"/>
              <w:left w:val="single" w:sz="4" w:space="0" w:color="auto"/>
              <w:bottom w:val="single" w:sz="4" w:space="0" w:color="auto"/>
              <w:right w:val="single" w:sz="4" w:space="0" w:color="auto"/>
            </w:tcBorders>
            <w:hideMark/>
          </w:tcPr>
          <w:p w14:paraId="53B4D710" w14:textId="77777777" w:rsidR="002C3C28" w:rsidRDefault="002C3C28">
            <w:pPr>
              <w:jc w:val="center"/>
              <w:rPr>
                <w:szCs w:val="24"/>
              </w:rPr>
            </w:pPr>
            <w:r>
              <w:rPr>
                <w:szCs w:val="24"/>
              </w:rPr>
              <w:t>6</w:t>
            </w:r>
          </w:p>
        </w:tc>
        <w:tc>
          <w:tcPr>
            <w:tcW w:w="5563" w:type="dxa"/>
            <w:tcBorders>
              <w:top w:val="single" w:sz="4" w:space="0" w:color="auto"/>
              <w:left w:val="single" w:sz="4" w:space="0" w:color="auto"/>
              <w:bottom w:val="single" w:sz="4" w:space="0" w:color="auto"/>
              <w:right w:val="single" w:sz="4" w:space="0" w:color="auto"/>
            </w:tcBorders>
            <w:hideMark/>
          </w:tcPr>
          <w:p w14:paraId="5BAB72ED" w14:textId="77777777" w:rsidR="002C3C28" w:rsidRDefault="002C3C28">
            <w:pPr>
              <w:rPr>
                <w:szCs w:val="24"/>
              </w:rPr>
            </w:pPr>
            <w:r>
              <w:rPr>
                <w:szCs w:val="24"/>
              </w:rPr>
              <w:t>Моё место в политической жизни</w:t>
            </w:r>
          </w:p>
        </w:tc>
        <w:tc>
          <w:tcPr>
            <w:tcW w:w="3191" w:type="dxa"/>
            <w:tcBorders>
              <w:top w:val="single" w:sz="4" w:space="0" w:color="auto"/>
              <w:left w:val="single" w:sz="4" w:space="0" w:color="auto"/>
              <w:bottom w:val="single" w:sz="4" w:space="0" w:color="auto"/>
              <w:right w:val="single" w:sz="4" w:space="0" w:color="auto"/>
            </w:tcBorders>
            <w:hideMark/>
          </w:tcPr>
          <w:p w14:paraId="5B64E070" w14:textId="77777777" w:rsidR="002C3C28" w:rsidRDefault="002C3C28">
            <w:pPr>
              <w:jc w:val="center"/>
              <w:rPr>
                <w:szCs w:val="24"/>
              </w:rPr>
            </w:pPr>
            <w:r>
              <w:rPr>
                <w:szCs w:val="24"/>
              </w:rPr>
              <w:t>7</w:t>
            </w:r>
          </w:p>
        </w:tc>
      </w:tr>
      <w:tr w:rsidR="002C3C28" w14:paraId="4C3CC499" w14:textId="77777777" w:rsidTr="002C3C28">
        <w:tc>
          <w:tcPr>
            <w:tcW w:w="817" w:type="dxa"/>
            <w:tcBorders>
              <w:top w:val="single" w:sz="4" w:space="0" w:color="auto"/>
              <w:left w:val="single" w:sz="4" w:space="0" w:color="auto"/>
              <w:bottom w:val="single" w:sz="4" w:space="0" w:color="auto"/>
              <w:right w:val="single" w:sz="4" w:space="0" w:color="auto"/>
            </w:tcBorders>
            <w:hideMark/>
          </w:tcPr>
          <w:p w14:paraId="3792FA8F" w14:textId="77777777" w:rsidR="002C3C28" w:rsidRDefault="002C3C28">
            <w:pPr>
              <w:jc w:val="center"/>
              <w:rPr>
                <w:szCs w:val="24"/>
              </w:rPr>
            </w:pPr>
            <w:r>
              <w:rPr>
                <w:szCs w:val="24"/>
              </w:rPr>
              <w:t>7</w:t>
            </w:r>
          </w:p>
        </w:tc>
        <w:tc>
          <w:tcPr>
            <w:tcW w:w="5563" w:type="dxa"/>
            <w:tcBorders>
              <w:top w:val="single" w:sz="4" w:space="0" w:color="auto"/>
              <w:left w:val="single" w:sz="4" w:space="0" w:color="auto"/>
              <w:bottom w:val="single" w:sz="4" w:space="0" w:color="auto"/>
              <w:right w:val="single" w:sz="4" w:space="0" w:color="auto"/>
            </w:tcBorders>
            <w:hideMark/>
          </w:tcPr>
          <w:p w14:paraId="1CA31598" w14:textId="77777777" w:rsidR="002C3C28" w:rsidRDefault="002C3C28">
            <w:pPr>
              <w:rPr>
                <w:szCs w:val="24"/>
              </w:rPr>
            </w:pPr>
            <w:r>
              <w:rPr>
                <w:szCs w:val="24"/>
              </w:rPr>
              <w:t>Планета Земля</w:t>
            </w:r>
          </w:p>
        </w:tc>
        <w:tc>
          <w:tcPr>
            <w:tcW w:w="3191" w:type="dxa"/>
            <w:tcBorders>
              <w:top w:val="single" w:sz="4" w:space="0" w:color="auto"/>
              <w:left w:val="single" w:sz="4" w:space="0" w:color="auto"/>
              <w:bottom w:val="single" w:sz="4" w:space="0" w:color="auto"/>
              <w:right w:val="single" w:sz="4" w:space="0" w:color="auto"/>
            </w:tcBorders>
            <w:hideMark/>
          </w:tcPr>
          <w:p w14:paraId="3780334C" w14:textId="77777777" w:rsidR="002C3C28" w:rsidRDefault="002C3C28">
            <w:pPr>
              <w:jc w:val="center"/>
              <w:rPr>
                <w:szCs w:val="24"/>
              </w:rPr>
            </w:pPr>
            <w:r>
              <w:rPr>
                <w:szCs w:val="24"/>
              </w:rPr>
              <w:t>6</w:t>
            </w:r>
          </w:p>
        </w:tc>
      </w:tr>
      <w:tr w:rsidR="002C3C28" w14:paraId="6E1CA452" w14:textId="77777777" w:rsidTr="002C3C28">
        <w:tc>
          <w:tcPr>
            <w:tcW w:w="817" w:type="dxa"/>
            <w:tcBorders>
              <w:top w:val="single" w:sz="4" w:space="0" w:color="auto"/>
              <w:left w:val="single" w:sz="4" w:space="0" w:color="auto"/>
              <w:bottom w:val="single" w:sz="4" w:space="0" w:color="auto"/>
              <w:right w:val="single" w:sz="4" w:space="0" w:color="auto"/>
            </w:tcBorders>
            <w:hideMark/>
          </w:tcPr>
          <w:p w14:paraId="524F0131" w14:textId="77777777" w:rsidR="002C3C28" w:rsidRDefault="002C3C28">
            <w:pPr>
              <w:jc w:val="center"/>
              <w:rPr>
                <w:szCs w:val="24"/>
              </w:rPr>
            </w:pPr>
            <w:r>
              <w:rPr>
                <w:szCs w:val="24"/>
              </w:rPr>
              <w:t>8</w:t>
            </w:r>
          </w:p>
        </w:tc>
        <w:tc>
          <w:tcPr>
            <w:tcW w:w="5563" w:type="dxa"/>
            <w:tcBorders>
              <w:top w:val="single" w:sz="4" w:space="0" w:color="auto"/>
              <w:left w:val="single" w:sz="4" w:space="0" w:color="auto"/>
              <w:bottom w:val="single" w:sz="4" w:space="0" w:color="auto"/>
              <w:right w:val="single" w:sz="4" w:space="0" w:color="auto"/>
            </w:tcBorders>
            <w:hideMark/>
          </w:tcPr>
          <w:p w14:paraId="3BED85F3" w14:textId="77777777" w:rsidR="002C3C28" w:rsidRDefault="002C3C28">
            <w:pPr>
              <w:rPr>
                <w:szCs w:val="24"/>
              </w:rPr>
            </w:pPr>
            <w:r>
              <w:rPr>
                <w:szCs w:val="24"/>
              </w:rPr>
              <w:t>Что такое красота?</w:t>
            </w:r>
          </w:p>
        </w:tc>
        <w:tc>
          <w:tcPr>
            <w:tcW w:w="3191" w:type="dxa"/>
            <w:tcBorders>
              <w:top w:val="single" w:sz="4" w:space="0" w:color="auto"/>
              <w:left w:val="single" w:sz="4" w:space="0" w:color="auto"/>
              <w:bottom w:val="single" w:sz="4" w:space="0" w:color="auto"/>
              <w:right w:val="single" w:sz="4" w:space="0" w:color="auto"/>
            </w:tcBorders>
            <w:hideMark/>
          </w:tcPr>
          <w:p w14:paraId="22388A41" w14:textId="77777777" w:rsidR="002C3C28" w:rsidRDefault="002C3C28">
            <w:pPr>
              <w:jc w:val="center"/>
              <w:rPr>
                <w:szCs w:val="24"/>
              </w:rPr>
            </w:pPr>
            <w:r>
              <w:rPr>
                <w:szCs w:val="24"/>
              </w:rPr>
              <w:t>6</w:t>
            </w:r>
          </w:p>
        </w:tc>
      </w:tr>
      <w:tr w:rsidR="002C3C28" w14:paraId="0FB82459" w14:textId="77777777" w:rsidTr="002C3C28">
        <w:tc>
          <w:tcPr>
            <w:tcW w:w="817" w:type="dxa"/>
            <w:tcBorders>
              <w:top w:val="single" w:sz="4" w:space="0" w:color="auto"/>
              <w:left w:val="single" w:sz="4" w:space="0" w:color="auto"/>
              <w:bottom w:val="single" w:sz="4" w:space="0" w:color="auto"/>
              <w:right w:val="single" w:sz="4" w:space="0" w:color="auto"/>
            </w:tcBorders>
            <w:hideMark/>
          </w:tcPr>
          <w:p w14:paraId="5BD8CD48" w14:textId="77777777" w:rsidR="002C3C28" w:rsidRDefault="002C3C28">
            <w:pPr>
              <w:jc w:val="center"/>
              <w:rPr>
                <w:szCs w:val="24"/>
              </w:rPr>
            </w:pPr>
            <w:r>
              <w:rPr>
                <w:szCs w:val="24"/>
              </w:rPr>
              <w:t>9</w:t>
            </w:r>
          </w:p>
        </w:tc>
        <w:tc>
          <w:tcPr>
            <w:tcW w:w="5563" w:type="dxa"/>
            <w:tcBorders>
              <w:top w:val="single" w:sz="4" w:space="0" w:color="auto"/>
              <w:left w:val="single" w:sz="4" w:space="0" w:color="auto"/>
              <w:bottom w:val="single" w:sz="4" w:space="0" w:color="auto"/>
              <w:right w:val="single" w:sz="4" w:space="0" w:color="auto"/>
            </w:tcBorders>
            <w:hideMark/>
          </w:tcPr>
          <w:p w14:paraId="274827C9" w14:textId="77777777" w:rsidR="002C3C28" w:rsidRDefault="002C3C28">
            <w:pPr>
              <w:rPr>
                <w:szCs w:val="24"/>
              </w:rPr>
            </w:pPr>
            <w:r>
              <w:rPr>
                <w:szCs w:val="24"/>
              </w:rPr>
              <w:t>Получай удовольствие!</w:t>
            </w:r>
          </w:p>
        </w:tc>
        <w:tc>
          <w:tcPr>
            <w:tcW w:w="3191" w:type="dxa"/>
            <w:tcBorders>
              <w:top w:val="single" w:sz="4" w:space="0" w:color="auto"/>
              <w:left w:val="single" w:sz="4" w:space="0" w:color="auto"/>
              <w:bottom w:val="single" w:sz="4" w:space="0" w:color="auto"/>
              <w:right w:val="single" w:sz="4" w:space="0" w:color="auto"/>
            </w:tcBorders>
            <w:hideMark/>
          </w:tcPr>
          <w:p w14:paraId="162B21B0" w14:textId="77777777" w:rsidR="002C3C28" w:rsidRDefault="002C3C28">
            <w:pPr>
              <w:jc w:val="center"/>
              <w:rPr>
                <w:szCs w:val="24"/>
              </w:rPr>
            </w:pPr>
            <w:r>
              <w:rPr>
                <w:szCs w:val="24"/>
              </w:rPr>
              <w:t>6</w:t>
            </w:r>
          </w:p>
        </w:tc>
      </w:tr>
      <w:tr w:rsidR="002C3C28" w14:paraId="1994238B" w14:textId="77777777" w:rsidTr="002C3C28">
        <w:tc>
          <w:tcPr>
            <w:tcW w:w="817" w:type="dxa"/>
            <w:tcBorders>
              <w:top w:val="single" w:sz="4" w:space="0" w:color="auto"/>
              <w:left w:val="single" w:sz="4" w:space="0" w:color="auto"/>
              <w:bottom w:val="single" w:sz="4" w:space="0" w:color="auto"/>
              <w:right w:val="single" w:sz="4" w:space="0" w:color="auto"/>
            </w:tcBorders>
            <w:hideMark/>
          </w:tcPr>
          <w:p w14:paraId="265721C8" w14:textId="77777777" w:rsidR="002C3C28" w:rsidRDefault="002C3C28">
            <w:pPr>
              <w:jc w:val="center"/>
              <w:rPr>
                <w:szCs w:val="24"/>
              </w:rPr>
            </w:pPr>
            <w:r>
              <w:rPr>
                <w:szCs w:val="24"/>
              </w:rPr>
              <w:t>10</w:t>
            </w:r>
          </w:p>
        </w:tc>
        <w:tc>
          <w:tcPr>
            <w:tcW w:w="5563" w:type="dxa"/>
            <w:tcBorders>
              <w:top w:val="single" w:sz="4" w:space="0" w:color="auto"/>
              <w:left w:val="single" w:sz="4" w:space="0" w:color="auto"/>
              <w:bottom w:val="single" w:sz="4" w:space="0" w:color="auto"/>
              <w:right w:val="single" w:sz="4" w:space="0" w:color="auto"/>
            </w:tcBorders>
            <w:hideMark/>
          </w:tcPr>
          <w:p w14:paraId="77B7B904" w14:textId="77777777" w:rsidR="002C3C28" w:rsidRDefault="002C3C28">
            <w:pPr>
              <w:rPr>
                <w:szCs w:val="24"/>
              </w:rPr>
            </w:pPr>
            <w:r>
              <w:rPr>
                <w:szCs w:val="24"/>
              </w:rPr>
              <w:t>Техника</w:t>
            </w:r>
          </w:p>
        </w:tc>
        <w:tc>
          <w:tcPr>
            <w:tcW w:w="3191" w:type="dxa"/>
            <w:tcBorders>
              <w:top w:val="single" w:sz="4" w:space="0" w:color="auto"/>
              <w:left w:val="single" w:sz="4" w:space="0" w:color="auto"/>
              <w:bottom w:val="single" w:sz="4" w:space="0" w:color="auto"/>
              <w:right w:val="single" w:sz="4" w:space="0" w:color="auto"/>
            </w:tcBorders>
            <w:hideMark/>
          </w:tcPr>
          <w:p w14:paraId="5E41B39B" w14:textId="77777777" w:rsidR="002C3C28" w:rsidRDefault="002C3C28">
            <w:pPr>
              <w:jc w:val="center"/>
              <w:rPr>
                <w:szCs w:val="24"/>
              </w:rPr>
            </w:pPr>
            <w:r>
              <w:rPr>
                <w:szCs w:val="24"/>
              </w:rPr>
              <w:t>6</w:t>
            </w:r>
          </w:p>
        </w:tc>
      </w:tr>
      <w:tr w:rsidR="002C3C28" w14:paraId="0748FC0E" w14:textId="77777777" w:rsidTr="002C3C28">
        <w:tc>
          <w:tcPr>
            <w:tcW w:w="817" w:type="dxa"/>
            <w:tcBorders>
              <w:top w:val="single" w:sz="4" w:space="0" w:color="auto"/>
              <w:left w:val="single" w:sz="4" w:space="0" w:color="auto"/>
              <w:bottom w:val="single" w:sz="4" w:space="0" w:color="auto"/>
              <w:right w:val="single" w:sz="4" w:space="0" w:color="auto"/>
            </w:tcBorders>
            <w:hideMark/>
          </w:tcPr>
          <w:p w14:paraId="632443FD" w14:textId="77777777" w:rsidR="002C3C28" w:rsidRDefault="002C3C28">
            <w:pPr>
              <w:jc w:val="center"/>
              <w:rPr>
                <w:szCs w:val="24"/>
              </w:rPr>
            </w:pPr>
            <w:r>
              <w:rPr>
                <w:szCs w:val="24"/>
              </w:rPr>
              <w:t>11</w:t>
            </w:r>
          </w:p>
        </w:tc>
        <w:tc>
          <w:tcPr>
            <w:tcW w:w="5563" w:type="dxa"/>
            <w:tcBorders>
              <w:top w:val="single" w:sz="4" w:space="0" w:color="auto"/>
              <w:left w:val="single" w:sz="4" w:space="0" w:color="auto"/>
              <w:bottom w:val="single" w:sz="4" w:space="0" w:color="auto"/>
              <w:right w:val="single" w:sz="4" w:space="0" w:color="auto"/>
            </w:tcBorders>
            <w:hideMark/>
          </w:tcPr>
          <w:p w14:paraId="01513F78" w14:textId="77777777" w:rsidR="002C3C28" w:rsidRDefault="002C3C28">
            <w:pPr>
              <w:rPr>
                <w:szCs w:val="24"/>
              </w:rPr>
            </w:pPr>
            <w:r>
              <w:rPr>
                <w:szCs w:val="24"/>
              </w:rPr>
              <w:t>Стена – граница – зелёный пояс</w:t>
            </w:r>
          </w:p>
        </w:tc>
        <w:tc>
          <w:tcPr>
            <w:tcW w:w="3191" w:type="dxa"/>
            <w:tcBorders>
              <w:top w:val="single" w:sz="4" w:space="0" w:color="auto"/>
              <w:left w:val="single" w:sz="4" w:space="0" w:color="auto"/>
              <w:bottom w:val="single" w:sz="4" w:space="0" w:color="auto"/>
              <w:right w:val="single" w:sz="4" w:space="0" w:color="auto"/>
            </w:tcBorders>
            <w:hideMark/>
          </w:tcPr>
          <w:p w14:paraId="24FC8A0E" w14:textId="77777777" w:rsidR="002C3C28" w:rsidRDefault="002C3C28">
            <w:pPr>
              <w:jc w:val="center"/>
              <w:rPr>
                <w:szCs w:val="24"/>
              </w:rPr>
            </w:pPr>
            <w:r>
              <w:rPr>
                <w:szCs w:val="24"/>
              </w:rPr>
              <w:t>7</w:t>
            </w:r>
          </w:p>
        </w:tc>
      </w:tr>
      <w:tr w:rsidR="002C3C28" w14:paraId="683487C4" w14:textId="77777777" w:rsidTr="002C3C28">
        <w:tc>
          <w:tcPr>
            <w:tcW w:w="817" w:type="dxa"/>
            <w:tcBorders>
              <w:top w:val="single" w:sz="4" w:space="0" w:color="auto"/>
              <w:left w:val="single" w:sz="4" w:space="0" w:color="auto"/>
              <w:bottom w:val="single" w:sz="4" w:space="0" w:color="auto"/>
              <w:right w:val="single" w:sz="4" w:space="0" w:color="auto"/>
            </w:tcBorders>
          </w:tcPr>
          <w:p w14:paraId="15FA5036" w14:textId="77777777" w:rsidR="002C3C28" w:rsidRDefault="002C3C28">
            <w:pPr>
              <w:jc w:val="center"/>
              <w:rPr>
                <w:szCs w:val="24"/>
              </w:rPr>
            </w:pPr>
          </w:p>
        </w:tc>
        <w:tc>
          <w:tcPr>
            <w:tcW w:w="5563" w:type="dxa"/>
            <w:tcBorders>
              <w:top w:val="single" w:sz="4" w:space="0" w:color="auto"/>
              <w:left w:val="single" w:sz="4" w:space="0" w:color="auto"/>
              <w:bottom w:val="single" w:sz="4" w:space="0" w:color="auto"/>
              <w:right w:val="single" w:sz="4" w:space="0" w:color="auto"/>
            </w:tcBorders>
            <w:hideMark/>
          </w:tcPr>
          <w:p w14:paraId="3EE3DC68" w14:textId="77777777" w:rsidR="002C3C28" w:rsidRDefault="002C3C28">
            <w:pPr>
              <w:rPr>
                <w:szCs w:val="24"/>
              </w:rPr>
            </w:pPr>
            <w:r>
              <w:rPr>
                <w:szCs w:val="24"/>
              </w:rPr>
              <w:t>Итого</w:t>
            </w:r>
          </w:p>
        </w:tc>
        <w:tc>
          <w:tcPr>
            <w:tcW w:w="3191" w:type="dxa"/>
            <w:tcBorders>
              <w:top w:val="single" w:sz="4" w:space="0" w:color="auto"/>
              <w:left w:val="single" w:sz="4" w:space="0" w:color="auto"/>
              <w:bottom w:val="single" w:sz="4" w:space="0" w:color="auto"/>
              <w:right w:val="single" w:sz="4" w:space="0" w:color="auto"/>
            </w:tcBorders>
            <w:hideMark/>
          </w:tcPr>
          <w:p w14:paraId="468B4721" w14:textId="77777777" w:rsidR="002C3C28" w:rsidRDefault="002C3C28">
            <w:pPr>
              <w:jc w:val="center"/>
              <w:rPr>
                <w:szCs w:val="24"/>
              </w:rPr>
            </w:pPr>
            <w:r>
              <w:rPr>
                <w:szCs w:val="24"/>
              </w:rPr>
              <w:t>68</w:t>
            </w:r>
          </w:p>
        </w:tc>
      </w:tr>
    </w:tbl>
    <w:p w14:paraId="4CAD9D20" w14:textId="77777777" w:rsidR="002C3C28" w:rsidRDefault="002C3C28" w:rsidP="002C3C28">
      <w:pPr>
        <w:autoSpaceDE w:val="0"/>
        <w:autoSpaceDN w:val="0"/>
        <w:adjustRightInd w:val="0"/>
        <w:jc w:val="center"/>
        <w:rPr>
          <w:b/>
          <w:szCs w:val="24"/>
        </w:rPr>
      </w:pPr>
    </w:p>
    <w:p w14:paraId="7B49F785" w14:textId="77777777" w:rsidR="00D47C57" w:rsidRPr="00E47F9A" w:rsidRDefault="00D47C57" w:rsidP="00E47F9A"/>
    <w:p w14:paraId="24B3494D" w14:textId="21850349" w:rsidR="00B540EE" w:rsidRDefault="00CE5404" w:rsidP="00491699">
      <w:pPr>
        <w:pStyle w:val="4"/>
        <w:numPr>
          <w:ilvl w:val="2"/>
          <w:numId w:val="87"/>
        </w:numPr>
        <w:spacing w:line="240" w:lineRule="auto"/>
        <w:rPr>
          <w:sz w:val="24"/>
          <w:szCs w:val="24"/>
        </w:rPr>
      </w:pPr>
      <w:r w:rsidRPr="009269D3">
        <w:rPr>
          <w:sz w:val="24"/>
          <w:szCs w:val="24"/>
        </w:rPr>
        <w:t xml:space="preserve"> </w:t>
      </w:r>
      <w:r w:rsidR="00B540EE" w:rsidRPr="009269D3">
        <w:rPr>
          <w:sz w:val="24"/>
          <w:szCs w:val="24"/>
        </w:rPr>
        <w:t>История России. Всеобщая история</w:t>
      </w:r>
      <w:bookmarkEnd w:id="193"/>
      <w:bookmarkEnd w:id="194"/>
      <w:bookmarkEnd w:id="195"/>
      <w:r w:rsidR="00D85938">
        <w:rPr>
          <w:sz w:val="24"/>
          <w:szCs w:val="24"/>
        </w:rPr>
        <w:t xml:space="preserve"> (</w:t>
      </w:r>
      <w:r w:rsidR="00D85938" w:rsidRPr="00D85938">
        <w:rPr>
          <w:sz w:val="24"/>
          <w:szCs w:val="24"/>
        </w:rPr>
        <w:t xml:space="preserve">Предметная линия учебников А. А. Данилова, Л. Г. Косулиной 6-11 кл </w:t>
      </w:r>
      <w:r w:rsidR="00D85938">
        <w:rPr>
          <w:sz w:val="24"/>
          <w:szCs w:val="24"/>
        </w:rPr>
        <w:t xml:space="preserve">. </w:t>
      </w:r>
      <w:r w:rsidR="00D85938" w:rsidRPr="00D85938">
        <w:rPr>
          <w:sz w:val="24"/>
          <w:szCs w:val="24"/>
        </w:rPr>
        <w:t>Предметная линия учебников А. А. Вигасина – О. С. Сороко-Цюпы. 5-9 кл</w:t>
      </w:r>
      <w:r w:rsidR="00D85938">
        <w:rPr>
          <w:sz w:val="24"/>
          <w:szCs w:val="24"/>
        </w:rPr>
        <w:t>)</w:t>
      </w:r>
    </w:p>
    <w:p w14:paraId="5A9A8B8B" w14:textId="77777777" w:rsidR="000002B7" w:rsidRPr="000002B7" w:rsidRDefault="000002B7" w:rsidP="000002B7"/>
    <w:p w14:paraId="0D0FDA0E" w14:textId="77777777" w:rsidR="009D1460" w:rsidRPr="009269D3" w:rsidRDefault="00D15416" w:rsidP="007C424B">
      <w:pPr>
        <w:shd w:val="clear" w:color="auto" w:fill="FFFFFF"/>
        <w:jc w:val="both"/>
        <w:rPr>
          <w:b/>
          <w:i/>
          <w:szCs w:val="24"/>
        </w:rPr>
      </w:pPr>
      <w:r w:rsidRPr="009269D3">
        <w:rPr>
          <w:szCs w:val="24"/>
        </w:rPr>
        <w:t>П</w:t>
      </w:r>
      <w:r w:rsidR="009D1460" w:rsidRPr="009269D3">
        <w:rPr>
          <w:szCs w:val="24"/>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w:t>
      </w:r>
      <w:r w:rsidR="009D1460" w:rsidRPr="009269D3">
        <w:rPr>
          <w:szCs w:val="24"/>
        </w:rPr>
        <w:lastRenderedPageBreak/>
        <w:t xml:space="preserve">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14:paraId="342CFEB6" w14:textId="77777777" w:rsidR="009D1460" w:rsidRPr="009269D3" w:rsidRDefault="009D1460" w:rsidP="007C424B">
      <w:pPr>
        <w:shd w:val="clear" w:color="auto" w:fill="FFFFFF"/>
        <w:jc w:val="both"/>
        <w:rPr>
          <w:b/>
          <w:szCs w:val="24"/>
        </w:rPr>
      </w:pPr>
      <w:r w:rsidRPr="009269D3">
        <w:rPr>
          <w:b/>
          <w:szCs w:val="24"/>
        </w:rPr>
        <w:t>Общ</w:t>
      </w:r>
      <w:r w:rsidR="00D15416" w:rsidRPr="009269D3">
        <w:rPr>
          <w:b/>
          <w:szCs w:val="24"/>
        </w:rPr>
        <w:t xml:space="preserve">ая характеристика </w:t>
      </w:r>
      <w:r w:rsidRPr="009269D3">
        <w:rPr>
          <w:b/>
          <w:szCs w:val="24"/>
        </w:rPr>
        <w:t xml:space="preserve"> программы по истории.</w:t>
      </w:r>
    </w:p>
    <w:p w14:paraId="3D346BBA" w14:textId="77777777" w:rsidR="009D1460" w:rsidRPr="009269D3" w:rsidRDefault="009D1460" w:rsidP="007C424B">
      <w:pPr>
        <w:jc w:val="both"/>
        <w:rPr>
          <w:szCs w:val="24"/>
        </w:rPr>
      </w:pPr>
      <w:r w:rsidRPr="009269D3">
        <w:rPr>
          <w:b/>
          <w:bCs/>
          <w:szCs w:val="24"/>
        </w:rPr>
        <w:t>Целью школьного исторического образования</w:t>
      </w:r>
      <w:r w:rsidRPr="009269D3">
        <w:rPr>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14:paraId="1F158FB8" w14:textId="77777777" w:rsidR="009D1460" w:rsidRPr="009269D3" w:rsidRDefault="009D1460" w:rsidP="007C424B">
      <w:pPr>
        <w:jc w:val="both"/>
        <w:rPr>
          <w:szCs w:val="24"/>
        </w:rPr>
      </w:pPr>
      <w:r w:rsidRPr="009269D3">
        <w:rPr>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9269D3">
        <w:rPr>
          <w:b/>
          <w:szCs w:val="24"/>
        </w:rPr>
        <w:t>задачи изучения</w:t>
      </w:r>
      <w:r w:rsidRPr="009269D3">
        <w:rPr>
          <w:szCs w:val="24"/>
        </w:rPr>
        <w:t xml:space="preserve"> </w:t>
      </w:r>
      <w:r w:rsidRPr="009269D3">
        <w:rPr>
          <w:b/>
          <w:szCs w:val="24"/>
        </w:rPr>
        <w:t>истории в школе</w:t>
      </w:r>
      <w:r w:rsidRPr="009269D3">
        <w:rPr>
          <w:szCs w:val="24"/>
        </w:rPr>
        <w:t xml:space="preserve">: </w:t>
      </w:r>
    </w:p>
    <w:p w14:paraId="193754D2" w14:textId="77777777" w:rsidR="009D1460" w:rsidRPr="009269D3" w:rsidRDefault="009D1460" w:rsidP="0070210F">
      <w:pPr>
        <w:numPr>
          <w:ilvl w:val="0"/>
          <w:numId w:val="17"/>
        </w:numPr>
        <w:tabs>
          <w:tab w:val="left" w:pos="993"/>
        </w:tabs>
        <w:suppressAutoHyphens/>
        <w:ind w:left="0" w:firstLine="709"/>
        <w:jc w:val="both"/>
        <w:rPr>
          <w:szCs w:val="24"/>
        </w:rPr>
      </w:pPr>
      <w:r w:rsidRPr="009269D3">
        <w:rPr>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14:paraId="7ABDC0FF" w14:textId="77777777" w:rsidR="009D1460" w:rsidRPr="009269D3" w:rsidRDefault="009D1460" w:rsidP="0070210F">
      <w:pPr>
        <w:numPr>
          <w:ilvl w:val="0"/>
          <w:numId w:val="17"/>
        </w:numPr>
        <w:tabs>
          <w:tab w:val="left" w:pos="993"/>
        </w:tabs>
        <w:suppressAutoHyphens/>
        <w:ind w:left="0" w:firstLine="709"/>
        <w:jc w:val="both"/>
        <w:rPr>
          <w:szCs w:val="24"/>
        </w:rPr>
      </w:pPr>
      <w:r w:rsidRPr="009269D3">
        <w:rPr>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14:paraId="5CA1E621" w14:textId="77777777" w:rsidR="009D1460" w:rsidRPr="009269D3" w:rsidRDefault="009D1460" w:rsidP="0070210F">
      <w:pPr>
        <w:numPr>
          <w:ilvl w:val="0"/>
          <w:numId w:val="17"/>
        </w:numPr>
        <w:tabs>
          <w:tab w:val="left" w:pos="993"/>
        </w:tabs>
        <w:suppressAutoHyphens/>
        <w:ind w:left="0" w:firstLine="709"/>
        <w:jc w:val="both"/>
        <w:rPr>
          <w:szCs w:val="24"/>
        </w:rPr>
      </w:pPr>
      <w:r w:rsidRPr="009269D3">
        <w:rPr>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14:paraId="4A06649E" w14:textId="77777777" w:rsidR="009D1460" w:rsidRPr="009269D3" w:rsidRDefault="009D1460" w:rsidP="0070210F">
      <w:pPr>
        <w:numPr>
          <w:ilvl w:val="0"/>
          <w:numId w:val="17"/>
        </w:numPr>
        <w:tabs>
          <w:tab w:val="left" w:pos="993"/>
        </w:tabs>
        <w:suppressAutoHyphens/>
        <w:ind w:left="0" w:firstLine="709"/>
        <w:jc w:val="both"/>
        <w:rPr>
          <w:szCs w:val="24"/>
        </w:rPr>
      </w:pPr>
      <w:r w:rsidRPr="009269D3">
        <w:rPr>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14:paraId="724ED910" w14:textId="77777777" w:rsidR="009D1460" w:rsidRPr="009269D3" w:rsidRDefault="009D1460" w:rsidP="0070210F">
      <w:pPr>
        <w:numPr>
          <w:ilvl w:val="0"/>
          <w:numId w:val="17"/>
        </w:numPr>
        <w:tabs>
          <w:tab w:val="left" w:pos="993"/>
        </w:tabs>
        <w:suppressAutoHyphens/>
        <w:ind w:left="0" w:firstLine="709"/>
        <w:jc w:val="both"/>
        <w:rPr>
          <w:szCs w:val="24"/>
        </w:rPr>
      </w:pPr>
      <w:r w:rsidRPr="009269D3">
        <w:rPr>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14:paraId="55EA2895" w14:textId="77777777" w:rsidR="009D1460" w:rsidRPr="009269D3" w:rsidRDefault="009D1460" w:rsidP="007C424B">
      <w:pPr>
        <w:jc w:val="both"/>
        <w:rPr>
          <w:szCs w:val="24"/>
        </w:rPr>
      </w:pPr>
      <w:r w:rsidRPr="009269D3">
        <w:rPr>
          <w:szCs w:val="24"/>
        </w:rPr>
        <w:t xml:space="preserve">В соответствии с Концепцией нового учебно-методического комплекса по отечественной истории </w:t>
      </w:r>
      <w:r w:rsidRPr="009269D3">
        <w:rPr>
          <w:b/>
          <w:szCs w:val="24"/>
        </w:rPr>
        <w:t>базовыми принципами</w:t>
      </w:r>
      <w:r w:rsidRPr="009269D3">
        <w:rPr>
          <w:szCs w:val="24"/>
        </w:rPr>
        <w:t xml:space="preserve"> школьного исторического образования являются: </w:t>
      </w:r>
    </w:p>
    <w:p w14:paraId="1323BA04" w14:textId="77777777" w:rsidR="009D1460" w:rsidRPr="009269D3" w:rsidRDefault="009D1460" w:rsidP="0070210F">
      <w:pPr>
        <w:numPr>
          <w:ilvl w:val="0"/>
          <w:numId w:val="10"/>
        </w:numPr>
        <w:tabs>
          <w:tab w:val="left" w:pos="993"/>
        </w:tabs>
        <w:ind w:left="0" w:firstLine="709"/>
        <w:jc w:val="both"/>
        <w:rPr>
          <w:szCs w:val="24"/>
        </w:rPr>
      </w:pPr>
      <w:r w:rsidRPr="009269D3">
        <w:rPr>
          <w:szCs w:val="24"/>
        </w:rPr>
        <w:t xml:space="preserve">идея преемственности исторических периодов, в т.ч. </w:t>
      </w:r>
      <w:r w:rsidRPr="009269D3">
        <w:rPr>
          <w:iCs/>
          <w:szCs w:val="24"/>
        </w:rPr>
        <w:t>непрерывности</w:t>
      </w:r>
      <w:r w:rsidRPr="009269D3">
        <w:rPr>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14:paraId="5CA3F5C8" w14:textId="77777777" w:rsidR="009D1460" w:rsidRPr="009269D3" w:rsidRDefault="009D1460" w:rsidP="0070210F">
      <w:pPr>
        <w:numPr>
          <w:ilvl w:val="0"/>
          <w:numId w:val="10"/>
        </w:numPr>
        <w:tabs>
          <w:tab w:val="left" w:pos="993"/>
        </w:tabs>
        <w:ind w:left="0" w:firstLine="709"/>
        <w:jc w:val="both"/>
        <w:rPr>
          <w:szCs w:val="24"/>
        </w:rPr>
      </w:pPr>
      <w:r w:rsidRPr="009269D3">
        <w:rPr>
          <w:szCs w:val="24"/>
        </w:rPr>
        <w:t xml:space="preserve">рассмотрение истории России как </w:t>
      </w:r>
      <w:r w:rsidRPr="009269D3">
        <w:rPr>
          <w:iCs/>
          <w:szCs w:val="24"/>
        </w:rPr>
        <w:t>неотъемлемой части мирового исторического процесса</w:t>
      </w:r>
      <w:r w:rsidRPr="009269D3">
        <w:rPr>
          <w:szCs w:val="24"/>
        </w:rPr>
        <w:t>, понимание особенностей е</w:t>
      </w:r>
      <w:r w:rsidR="00245F1D" w:rsidRPr="009269D3">
        <w:rPr>
          <w:szCs w:val="24"/>
        </w:rPr>
        <w:t>е</w:t>
      </w:r>
      <w:r w:rsidRPr="009269D3">
        <w:rPr>
          <w:szCs w:val="24"/>
        </w:rPr>
        <w:t xml:space="preserve"> развития, места и роли в мировой истории и в современном мире; </w:t>
      </w:r>
    </w:p>
    <w:p w14:paraId="1918DAB1" w14:textId="77777777" w:rsidR="009D1460" w:rsidRPr="009269D3" w:rsidRDefault="009D1460" w:rsidP="0070210F">
      <w:pPr>
        <w:numPr>
          <w:ilvl w:val="0"/>
          <w:numId w:val="10"/>
        </w:numPr>
        <w:tabs>
          <w:tab w:val="left" w:pos="993"/>
        </w:tabs>
        <w:ind w:left="0" w:firstLine="709"/>
        <w:jc w:val="both"/>
        <w:rPr>
          <w:szCs w:val="24"/>
        </w:rPr>
      </w:pPr>
      <w:r w:rsidRPr="009269D3">
        <w:rPr>
          <w:szCs w:val="24"/>
        </w:rPr>
        <w:t xml:space="preserve">ценности гражданского общества – верховенство права, социальная солидарность, безопасность, свобода и ответственность; </w:t>
      </w:r>
    </w:p>
    <w:p w14:paraId="698A7464" w14:textId="77777777" w:rsidR="009D1460" w:rsidRPr="009269D3" w:rsidRDefault="009D1460" w:rsidP="0070210F">
      <w:pPr>
        <w:numPr>
          <w:ilvl w:val="0"/>
          <w:numId w:val="10"/>
        </w:numPr>
        <w:tabs>
          <w:tab w:val="left" w:pos="993"/>
        </w:tabs>
        <w:ind w:left="0" w:firstLine="709"/>
        <w:jc w:val="both"/>
        <w:rPr>
          <w:szCs w:val="24"/>
        </w:rPr>
      </w:pPr>
      <w:r w:rsidRPr="009269D3">
        <w:rPr>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14:paraId="7FA01417" w14:textId="77777777" w:rsidR="009D1460" w:rsidRPr="009269D3" w:rsidRDefault="009D1460" w:rsidP="0070210F">
      <w:pPr>
        <w:numPr>
          <w:ilvl w:val="0"/>
          <w:numId w:val="10"/>
        </w:numPr>
        <w:tabs>
          <w:tab w:val="left" w:pos="993"/>
        </w:tabs>
        <w:ind w:left="0" w:firstLine="709"/>
        <w:jc w:val="both"/>
        <w:rPr>
          <w:szCs w:val="24"/>
        </w:rPr>
      </w:pPr>
      <w:r w:rsidRPr="009269D3">
        <w:rPr>
          <w:szCs w:val="24"/>
        </w:rPr>
        <w:t xml:space="preserve">общественное согласие и уважение как необходимое условие взаимодействия государств и народов в новейшей истории. </w:t>
      </w:r>
    </w:p>
    <w:p w14:paraId="3B2FA88C" w14:textId="77777777" w:rsidR="009D1460" w:rsidRPr="009269D3" w:rsidRDefault="009D1460" w:rsidP="0070210F">
      <w:pPr>
        <w:numPr>
          <w:ilvl w:val="0"/>
          <w:numId w:val="10"/>
        </w:numPr>
        <w:tabs>
          <w:tab w:val="left" w:pos="993"/>
        </w:tabs>
        <w:ind w:left="0" w:firstLine="709"/>
        <w:jc w:val="both"/>
        <w:rPr>
          <w:szCs w:val="24"/>
        </w:rPr>
      </w:pPr>
      <w:r w:rsidRPr="009269D3">
        <w:rPr>
          <w:szCs w:val="24"/>
        </w:rPr>
        <w:t>познавательное значение российской, региональной и мировой истории;</w:t>
      </w:r>
    </w:p>
    <w:p w14:paraId="2E61D5CE" w14:textId="77777777" w:rsidR="009D1460" w:rsidRPr="009269D3" w:rsidRDefault="009D1460" w:rsidP="0070210F">
      <w:pPr>
        <w:numPr>
          <w:ilvl w:val="0"/>
          <w:numId w:val="10"/>
        </w:numPr>
        <w:tabs>
          <w:tab w:val="left" w:pos="993"/>
        </w:tabs>
        <w:ind w:left="0" w:firstLine="709"/>
        <w:jc w:val="both"/>
        <w:rPr>
          <w:szCs w:val="24"/>
        </w:rPr>
      </w:pPr>
      <w:r w:rsidRPr="009269D3">
        <w:rPr>
          <w:szCs w:val="24"/>
        </w:rPr>
        <w:t>формирование требований к каждой ступени непрерывного исторического образования на протяжении всей жизни.</w:t>
      </w:r>
    </w:p>
    <w:p w14:paraId="7A541C98" w14:textId="77777777" w:rsidR="009D1460" w:rsidRPr="009269D3" w:rsidRDefault="009D1460" w:rsidP="007C424B">
      <w:pPr>
        <w:jc w:val="both"/>
        <w:rPr>
          <w:szCs w:val="24"/>
        </w:rPr>
      </w:pPr>
      <w:r w:rsidRPr="009269D3">
        <w:rPr>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14:paraId="07D9EE7B" w14:textId="77777777" w:rsidR="009D1460" w:rsidRPr="009269D3" w:rsidRDefault="009D1460" w:rsidP="007C424B">
      <w:pPr>
        <w:jc w:val="both"/>
        <w:rPr>
          <w:szCs w:val="24"/>
        </w:rPr>
      </w:pPr>
      <w:r w:rsidRPr="009269D3">
        <w:rPr>
          <w:szCs w:val="24"/>
        </w:rPr>
        <w:lastRenderedPageBreak/>
        <w:t>Методологическая основа преподавания курса истории в школе зиждется на следующих образовательных и воспитательных приоритетах:</w:t>
      </w:r>
    </w:p>
    <w:p w14:paraId="4E9E9084" w14:textId="77777777" w:rsidR="009D1460" w:rsidRPr="009269D3" w:rsidRDefault="009D1460" w:rsidP="0070210F">
      <w:pPr>
        <w:numPr>
          <w:ilvl w:val="0"/>
          <w:numId w:val="10"/>
        </w:numPr>
        <w:tabs>
          <w:tab w:val="left" w:pos="993"/>
        </w:tabs>
        <w:ind w:left="0" w:firstLine="709"/>
        <w:jc w:val="both"/>
        <w:rPr>
          <w:szCs w:val="24"/>
        </w:rPr>
      </w:pPr>
      <w:r w:rsidRPr="009269D3">
        <w:rPr>
          <w:szCs w:val="24"/>
        </w:rPr>
        <w:t>принцип научности, определяющий соответствие учебных единиц основным результатам научных исследований;</w:t>
      </w:r>
    </w:p>
    <w:p w14:paraId="341AFBC2" w14:textId="77777777" w:rsidR="009D1460" w:rsidRPr="009269D3" w:rsidRDefault="009D1460" w:rsidP="0070210F">
      <w:pPr>
        <w:numPr>
          <w:ilvl w:val="0"/>
          <w:numId w:val="10"/>
        </w:numPr>
        <w:tabs>
          <w:tab w:val="left" w:pos="993"/>
        </w:tabs>
        <w:ind w:left="0" w:firstLine="709"/>
        <w:jc w:val="both"/>
        <w:rPr>
          <w:szCs w:val="24"/>
        </w:rPr>
      </w:pPr>
      <w:r w:rsidRPr="009269D3">
        <w:rPr>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14:paraId="0A391939" w14:textId="77777777" w:rsidR="009D1460" w:rsidRPr="009269D3" w:rsidRDefault="009D1460" w:rsidP="0070210F">
      <w:pPr>
        <w:numPr>
          <w:ilvl w:val="0"/>
          <w:numId w:val="10"/>
        </w:numPr>
        <w:tabs>
          <w:tab w:val="left" w:pos="993"/>
        </w:tabs>
        <w:ind w:left="0" w:firstLine="709"/>
        <w:jc w:val="both"/>
        <w:rPr>
          <w:szCs w:val="24"/>
        </w:rPr>
      </w:pPr>
      <w:r w:rsidRPr="009269D3">
        <w:rPr>
          <w:szCs w:val="24"/>
        </w:rPr>
        <w:t xml:space="preserve">многофакторный подход к освещению истории всех сторон жизни государства и общества; </w:t>
      </w:r>
    </w:p>
    <w:p w14:paraId="4B8947B8" w14:textId="77777777" w:rsidR="009D1460" w:rsidRPr="009269D3" w:rsidRDefault="009D1460" w:rsidP="0070210F">
      <w:pPr>
        <w:numPr>
          <w:ilvl w:val="0"/>
          <w:numId w:val="10"/>
        </w:numPr>
        <w:tabs>
          <w:tab w:val="left" w:pos="993"/>
        </w:tabs>
        <w:ind w:left="0" w:firstLine="709"/>
        <w:jc w:val="both"/>
        <w:rPr>
          <w:szCs w:val="24"/>
        </w:rPr>
      </w:pPr>
      <w:r w:rsidRPr="009269D3">
        <w:rPr>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14:paraId="6C913788" w14:textId="77777777" w:rsidR="009D1460" w:rsidRPr="009269D3" w:rsidRDefault="009D1460" w:rsidP="0070210F">
      <w:pPr>
        <w:numPr>
          <w:ilvl w:val="0"/>
          <w:numId w:val="10"/>
        </w:numPr>
        <w:tabs>
          <w:tab w:val="left" w:pos="993"/>
        </w:tabs>
        <w:ind w:left="0" w:firstLine="709"/>
        <w:jc w:val="both"/>
        <w:rPr>
          <w:szCs w:val="24"/>
        </w:rPr>
      </w:pPr>
      <w:r w:rsidRPr="009269D3">
        <w:rPr>
          <w:szCs w:val="24"/>
        </w:rPr>
        <w:t>антропологический подход, формирующий личностное эмоционально окрашенное восприятие прошлого;</w:t>
      </w:r>
    </w:p>
    <w:p w14:paraId="1A0C4682" w14:textId="77777777" w:rsidR="009D1460" w:rsidRPr="009269D3" w:rsidRDefault="009D1460" w:rsidP="0070210F">
      <w:pPr>
        <w:numPr>
          <w:ilvl w:val="0"/>
          <w:numId w:val="10"/>
        </w:numPr>
        <w:tabs>
          <w:tab w:val="left" w:pos="993"/>
        </w:tabs>
        <w:ind w:left="0" w:firstLine="709"/>
        <w:jc w:val="both"/>
        <w:rPr>
          <w:szCs w:val="24"/>
        </w:rPr>
      </w:pPr>
      <w:r w:rsidRPr="009269D3">
        <w:rPr>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14:paraId="63F9A47E" w14:textId="77777777" w:rsidR="009D1460" w:rsidRPr="009269D3" w:rsidRDefault="009D1460" w:rsidP="007C424B">
      <w:pPr>
        <w:jc w:val="both"/>
        <w:rPr>
          <w:b/>
          <w:i/>
          <w:szCs w:val="24"/>
        </w:rPr>
      </w:pPr>
    </w:p>
    <w:p w14:paraId="7B28699C" w14:textId="77777777" w:rsidR="009D1460" w:rsidRPr="009269D3" w:rsidRDefault="009D1460" w:rsidP="007C424B">
      <w:pPr>
        <w:jc w:val="both"/>
        <w:rPr>
          <w:b/>
          <w:szCs w:val="24"/>
        </w:rPr>
      </w:pPr>
      <w:r w:rsidRPr="009269D3">
        <w:rPr>
          <w:b/>
          <w:szCs w:val="24"/>
        </w:rPr>
        <w:t>Место учебного</w:t>
      </w:r>
      <w:r w:rsidR="00D15416" w:rsidRPr="009269D3">
        <w:rPr>
          <w:b/>
          <w:szCs w:val="24"/>
        </w:rPr>
        <w:t xml:space="preserve"> предмета «История» в </w:t>
      </w:r>
      <w:r w:rsidRPr="009269D3">
        <w:rPr>
          <w:b/>
          <w:szCs w:val="24"/>
        </w:rPr>
        <w:t>учебном плане основного общего образования.</w:t>
      </w:r>
    </w:p>
    <w:p w14:paraId="58687ED4" w14:textId="77777777" w:rsidR="009D1460" w:rsidRPr="009269D3" w:rsidRDefault="009D1460" w:rsidP="007C424B">
      <w:pPr>
        <w:jc w:val="both"/>
        <w:rPr>
          <w:szCs w:val="24"/>
        </w:rPr>
      </w:pPr>
      <w:r w:rsidRPr="009269D3">
        <w:rPr>
          <w:szCs w:val="24"/>
        </w:rPr>
        <w:t xml:space="preserve">Предмет «История» изучается на </w:t>
      </w:r>
      <w:r w:rsidR="00F91F55" w:rsidRPr="009269D3">
        <w:rPr>
          <w:szCs w:val="24"/>
        </w:rPr>
        <w:t xml:space="preserve">уровне </w:t>
      </w:r>
      <w:r w:rsidRPr="009269D3">
        <w:rPr>
          <w:szCs w:val="24"/>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14:paraId="3BD68047" w14:textId="77777777" w:rsidR="009D1460" w:rsidRPr="009269D3" w:rsidRDefault="009D1460" w:rsidP="007C424B">
      <w:pPr>
        <w:jc w:val="both"/>
        <w:rPr>
          <w:szCs w:val="24"/>
        </w:rPr>
      </w:pPr>
      <w:r w:rsidRPr="009269D3">
        <w:rPr>
          <w:szCs w:val="24"/>
        </w:rPr>
        <w:t xml:space="preserve">Структурно предмет «История» включает учебные курсы по всеобщей истории и истории России. </w:t>
      </w:r>
    </w:p>
    <w:p w14:paraId="2F0407E6" w14:textId="77777777" w:rsidR="009D1460" w:rsidRPr="009269D3" w:rsidRDefault="009D1460" w:rsidP="007C424B">
      <w:pPr>
        <w:jc w:val="both"/>
        <w:rPr>
          <w:szCs w:val="24"/>
        </w:rPr>
      </w:pPr>
      <w:r w:rsidRPr="009269D3">
        <w:rPr>
          <w:szCs w:val="24"/>
        </w:rPr>
        <w:t xml:space="preserve">Знакомство обучающихся </w:t>
      </w:r>
      <w:r w:rsidR="005063AC" w:rsidRPr="009269D3">
        <w:rPr>
          <w:szCs w:val="24"/>
        </w:rPr>
        <w:t>при получении</w:t>
      </w:r>
      <w:r w:rsidRPr="009269D3">
        <w:rPr>
          <w:szCs w:val="24"/>
        </w:rPr>
        <w:t xml:space="preserve"> основного общего образования с предметом «История» начинается с курса </w:t>
      </w:r>
      <w:r w:rsidRPr="009269D3">
        <w:rPr>
          <w:b/>
          <w:szCs w:val="24"/>
        </w:rPr>
        <w:t>всеобщей истории</w:t>
      </w:r>
      <w:r w:rsidRPr="009269D3">
        <w:rPr>
          <w:szCs w:val="24"/>
        </w:rPr>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w:t>
      </w:r>
      <w:r w:rsidR="00192413" w:rsidRPr="009269D3">
        <w:rPr>
          <w:szCs w:val="24"/>
        </w:rPr>
        <w:t>ессов. Преподавание курса дает</w:t>
      </w:r>
      <w:r w:rsidRPr="009269D3">
        <w:rPr>
          <w:szCs w:val="24"/>
        </w:rPr>
        <w:t xml:space="preserve">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14:paraId="48AFCFCE" w14:textId="77777777" w:rsidR="009D1460" w:rsidRPr="009269D3" w:rsidRDefault="009D1460" w:rsidP="007C424B">
      <w:pPr>
        <w:jc w:val="both"/>
        <w:rPr>
          <w:szCs w:val="24"/>
        </w:rPr>
      </w:pPr>
      <w:r w:rsidRPr="009269D3">
        <w:rPr>
          <w:szCs w:val="24"/>
        </w:rPr>
        <w:t>Курс все</w:t>
      </w:r>
      <w:r w:rsidR="00192413" w:rsidRPr="009269D3">
        <w:rPr>
          <w:szCs w:val="24"/>
        </w:rPr>
        <w:t>общей истории  формирует</w:t>
      </w:r>
      <w:r w:rsidRPr="009269D3">
        <w:rPr>
          <w:szCs w:val="24"/>
        </w:rPr>
        <w:t xml:space="preserve">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BC3F618" w14:textId="77777777" w:rsidR="009D1460" w:rsidRPr="009269D3" w:rsidRDefault="009D1460" w:rsidP="007C424B">
      <w:pPr>
        <w:jc w:val="both"/>
        <w:rPr>
          <w:szCs w:val="24"/>
        </w:rPr>
      </w:pPr>
      <w:r w:rsidRPr="009269D3">
        <w:rPr>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14:paraId="47C4AB8B" w14:textId="77777777" w:rsidR="009D1460" w:rsidRPr="009269D3" w:rsidRDefault="009D1460" w:rsidP="007C424B">
      <w:pPr>
        <w:jc w:val="both"/>
        <w:rPr>
          <w:i/>
          <w:szCs w:val="24"/>
        </w:rPr>
      </w:pPr>
      <w:r w:rsidRPr="009269D3">
        <w:rPr>
          <w:szCs w:val="24"/>
        </w:rPr>
        <w:t>Курс дает возможность обучающимся научиться сопоставлять</w:t>
      </w:r>
      <w:r w:rsidRPr="009269D3">
        <w:rPr>
          <w:b/>
          <w:i/>
          <w:szCs w:val="24"/>
        </w:rPr>
        <w:t xml:space="preserve"> </w:t>
      </w:r>
      <w:r w:rsidRPr="009269D3">
        <w:rPr>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14:paraId="5EF5CF82" w14:textId="77777777" w:rsidR="009D1460" w:rsidRPr="009269D3" w:rsidRDefault="009D1460" w:rsidP="007C424B">
      <w:pPr>
        <w:jc w:val="both"/>
        <w:rPr>
          <w:szCs w:val="24"/>
        </w:rPr>
      </w:pPr>
      <w:r w:rsidRPr="009269D3">
        <w:rPr>
          <w:szCs w:val="24"/>
        </w:rPr>
        <w:t xml:space="preserve">Курс </w:t>
      </w:r>
      <w:r w:rsidRPr="009269D3">
        <w:rPr>
          <w:b/>
          <w:szCs w:val="24"/>
        </w:rPr>
        <w:t>отечественной истории</w:t>
      </w:r>
      <w:r w:rsidRPr="009269D3">
        <w:rPr>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w:t>
      </w:r>
      <w:r w:rsidR="00192413" w:rsidRPr="009269D3">
        <w:rPr>
          <w:szCs w:val="24"/>
        </w:rPr>
        <w:t>орода, села). Такой подход  способствует</w:t>
      </w:r>
      <w:r w:rsidRPr="009269D3">
        <w:rPr>
          <w:szCs w:val="24"/>
        </w:rPr>
        <w:t xml:space="preserve">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14:paraId="17268A2B" w14:textId="77777777" w:rsidR="009D1460" w:rsidRPr="009269D3" w:rsidRDefault="009D1460" w:rsidP="007C424B">
      <w:pPr>
        <w:jc w:val="both"/>
        <w:rPr>
          <w:szCs w:val="24"/>
        </w:rPr>
      </w:pPr>
      <w:r w:rsidRPr="009269D3">
        <w:rPr>
          <w:szCs w:val="24"/>
        </w:rPr>
        <w:lastRenderedPageBreak/>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9269D3">
        <w:rPr>
          <w:b/>
          <w:szCs w:val="24"/>
        </w:rPr>
        <w:t>синхронизации курсов истории России и всеобщей истории</w:t>
      </w:r>
      <w:r w:rsidRPr="009269D3">
        <w:rPr>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14:paraId="3C8F423A" w14:textId="77777777" w:rsidR="00CC5FE5" w:rsidRPr="009269D3" w:rsidRDefault="009D1460" w:rsidP="007C424B">
      <w:pPr>
        <w:jc w:val="both"/>
        <w:rPr>
          <w:szCs w:val="24"/>
        </w:rPr>
      </w:pPr>
      <w:r w:rsidRPr="009269D3">
        <w:rPr>
          <w:b/>
          <w:szCs w:val="24"/>
        </w:rPr>
        <w:t>Патриотическая основа</w:t>
      </w:r>
      <w:r w:rsidRPr="009269D3">
        <w:rPr>
          <w:szCs w:val="24"/>
        </w:rPr>
        <w:t xml:space="preserve"> исторического образования имеет цель воспитать у молодого поколения гордость за свою страну, осознание ее роли в</w:t>
      </w:r>
      <w:r w:rsidR="00192413" w:rsidRPr="009269D3">
        <w:rPr>
          <w:szCs w:val="24"/>
        </w:rPr>
        <w:t xml:space="preserve"> мировой истории. При этом  акцентируется</w:t>
      </w:r>
      <w:r w:rsidRPr="009269D3">
        <w:rPr>
          <w:szCs w:val="24"/>
        </w:rPr>
        <w:t xml:space="preserve">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w:t>
      </w:r>
      <w:r w:rsidR="00192413" w:rsidRPr="009269D3">
        <w:rPr>
          <w:szCs w:val="24"/>
        </w:rPr>
        <w:t xml:space="preserve">течества. </w:t>
      </w:r>
    </w:p>
    <w:p w14:paraId="5EEC8429" w14:textId="77777777" w:rsidR="009D1460" w:rsidRPr="009269D3" w:rsidRDefault="009D1460" w:rsidP="007C424B">
      <w:pPr>
        <w:jc w:val="both"/>
        <w:rPr>
          <w:szCs w:val="24"/>
        </w:rPr>
      </w:pPr>
      <w:r w:rsidRPr="009269D3">
        <w:rPr>
          <w:szCs w:val="24"/>
        </w:rPr>
        <w:t xml:space="preserve">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14:paraId="3296F19C" w14:textId="77777777" w:rsidR="009D1460" w:rsidRPr="009269D3" w:rsidRDefault="009D1460" w:rsidP="007C424B">
      <w:pPr>
        <w:jc w:val="both"/>
        <w:rPr>
          <w:szCs w:val="24"/>
        </w:rPr>
      </w:pPr>
      <w:r w:rsidRPr="009269D3">
        <w:rPr>
          <w:szCs w:val="24"/>
        </w:rPr>
        <w:t>Россия – крупнейшая многонациональная и поликонфессиональная страна в</w:t>
      </w:r>
      <w:r w:rsidR="00CC5FE5" w:rsidRPr="009269D3">
        <w:rPr>
          <w:szCs w:val="24"/>
        </w:rPr>
        <w:t xml:space="preserve"> мире. В связи с этим  расширен</w:t>
      </w:r>
      <w:r w:rsidRPr="009269D3">
        <w:rPr>
          <w:szCs w:val="24"/>
        </w:rPr>
        <w:t xml:space="preserve"> объем учебного материала по истории народов России, делая акцент на </w:t>
      </w:r>
      <w:r w:rsidRPr="009269D3">
        <w:rPr>
          <w:b/>
          <w:szCs w:val="24"/>
        </w:rPr>
        <w:t>взаимодействии культур и религий</w:t>
      </w:r>
      <w:r w:rsidRPr="009269D3">
        <w:rPr>
          <w:szCs w:val="24"/>
        </w:rPr>
        <w:t>, укреплении экономических, социальных, политических и други</w:t>
      </w:r>
      <w:r w:rsidR="00CC5FE5" w:rsidRPr="009269D3">
        <w:rPr>
          <w:szCs w:val="24"/>
        </w:rPr>
        <w:t>х связей между народами. Подчеркивается</w:t>
      </w:r>
      <w:r w:rsidRPr="009269D3">
        <w:rPr>
          <w:szCs w:val="24"/>
        </w:rPr>
        <w:t>,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14:paraId="63BFC9E8" w14:textId="77777777" w:rsidR="00192413" w:rsidRPr="009269D3" w:rsidRDefault="009D1460" w:rsidP="007C424B">
      <w:pPr>
        <w:jc w:val="both"/>
        <w:rPr>
          <w:szCs w:val="24"/>
        </w:rPr>
      </w:pPr>
      <w:r w:rsidRPr="009269D3">
        <w:rPr>
          <w:szCs w:val="24"/>
        </w:rPr>
        <w:t xml:space="preserve">Одной из главных задач школьного курса истории является </w:t>
      </w:r>
      <w:r w:rsidRPr="009269D3">
        <w:rPr>
          <w:b/>
          <w:szCs w:val="24"/>
        </w:rPr>
        <w:t>формирование гражданской общероссийской идентичности</w:t>
      </w:r>
      <w:r w:rsidR="00192413" w:rsidRPr="009269D3">
        <w:rPr>
          <w:b/>
          <w:szCs w:val="24"/>
        </w:rPr>
        <w:t>.</w:t>
      </w:r>
    </w:p>
    <w:p w14:paraId="4FB1BA1F" w14:textId="77777777" w:rsidR="00E645DC" w:rsidRPr="009269D3" w:rsidRDefault="00E645DC" w:rsidP="007C424B">
      <w:pPr>
        <w:jc w:val="both"/>
        <w:rPr>
          <w:b/>
          <w:szCs w:val="24"/>
        </w:rPr>
      </w:pPr>
      <w:r w:rsidRPr="009269D3">
        <w:rPr>
          <w:b/>
          <w:szCs w:val="24"/>
        </w:rPr>
        <w:t>5 класс</w:t>
      </w:r>
    </w:p>
    <w:p w14:paraId="703E263A" w14:textId="77777777" w:rsidR="00E645DC" w:rsidRPr="009269D3" w:rsidRDefault="00E645DC" w:rsidP="007C424B">
      <w:pPr>
        <w:jc w:val="both"/>
        <w:rPr>
          <w:b/>
          <w:szCs w:val="24"/>
        </w:rPr>
      </w:pPr>
      <w:r w:rsidRPr="009269D3">
        <w:rPr>
          <w:b/>
          <w:szCs w:val="24"/>
        </w:rPr>
        <w:t>Всеобщая история. История Древнего мира.</w:t>
      </w:r>
    </w:p>
    <w:p w14:paraId="1B4D7FA6" w14:textId="77777777" w:rsidR="00E645DC" w:rsidRPr="009269D3" w:rsidRDefault="00E645DC" w:rsidP="00E645DC">
      <w:pPr>
        <w:jc w:val="both"/>
        <w:rPr>
          <w:b/>
          <w:szCs w:val="24"/>
        </w:rPr>
      </w:pPr>
      <w:r w:rsidRPr="009269D3">
        <w:rPr>
          <w:b/>
          <w:szCs w:val="24"/>
        </w:rPr>
        <w:t>Планируемые результаты освоения учебного предмета</w:t>
      </w:r>
    </w:p>
    <w:p w14:paraId="0726D175" w14:textId="77777777" w:rsidR="00E645DC" w:rsidRPr="009269D3" w:rsidRDefault="00E645DC" w:rsidP="00E645DC">
      <w:pPr>
        <w:jc w:val="both"/>
        <w:rPr>
          <w:b/>
          <w:szCs w:val="24"/>
        </w:rPr>
      </w:pPr>
      <w:r w:rsidRPr="009269D3">
        <w:rPr>
          <w:b/>
          <w:szCs w:val="24"/>
        </w:rPr>
        <w:t>Личностные результаты</w:t>
      </w:r>
    </w:p>
    <w:p w14:paraId="773E3A49" w14:textId="77777777" w:rsidR="00E645DC" w:rsidRPr="009269D3" w:rsidRDefault="00E645DC" w:rsidP="00E645DC">
      <w:pPr>
        <w:jc w:val="both"/>
        <w:rPr>
          <w:szCs w:val="24"/>
        </w:rPr>
      </w:pPr>
      <w:r w:rsidRPr="009269D3">
        <w:rPr>
          <w:b/>
          <w:szCs w:val="24"/>
        </w:rPr>
        <w:t xml:space="preserve"> - </w:t>
      </w:r>
      <w:r w:rsidRPr="009269D3">
        <w:rPr>
          <w:szCs w:val="24"/>
        </w:rPr>
        <w:t>осознание идей идентичности как гражданина страны, члена семьи, этнической и религиозной группы, локальной и религиозной общности;</w:t>
      </w:r>
    </w:p>
    <w:p w14:paraId="294EF8FC" w14:textId="77777777" w:rsidR="00E645DC" w:rsidRPr="009269D3" w:rsidRDefault="00E645DC" w:rsidP="00E645DC">
      <w:pPr>
        <w:jc w:val="both"/>
        <w:rPr>
          <w:szCs w:val="24"/>
        </w:rPr>
      </w:pPr>
      <w:r w:rsidRPr="009269D3">
        <w:rPr>
          <w:szCs w:val="24"/>
        </w:rPr>
        <w:t>- освоение гуманистических традиций и ценностей современного общества, уважение прав и свобод человека;</w:t>
      </w:r>
    </w:p>
    <w:p w14:paraId="55B295C4" w14:textId="77777777" w:rsidR="00E645DC" w:rsidRPr="009269D3" w:rsidRDefault="00E645DC" w:rsidP="00E645DC">
      <w:pPr>
        <w:jc w:val="both"/>
        <w:rPr>
          <w:szCs w:val="24"/>
        </w:rPr>
      </w:pPr>
      <w:r w:rsidRPr="009269D3">
        <w:rPr>
          <w:szCs w:val="24"/>
        </w:rPr>
        <w:t>-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14:paraId="3F285F36" w14:textId="77777777" w:rsidR="00E645DC" w:rsidRPr="009269D3" w:rsidRDefault="00E645DC" w:rsidP="00E645DC">
      <w:pPr>
        <w:jc w:val="both"/>
        <w:rPr>
          <w:szCs w:val="24"/>
        </w:rPr>
      </w:pPr>
      <w:r w:rsidRPr="009269D3">
        <w:rPr>
          <w:szCs w:val="24"/>
        </w:rPr>
        <w:t>- понимание культурного многообразия мира, уважение к культуре своего народа и других народов, толерантность.</w:t>
      </w:r>
    </w:p>
    <w:p w14:paraId="0AD980BF" w14:textId="77777777" w:rsidR="00E645DC" w:rsidRPr="009269D3" w:rsidRDefault="00E645DC" w:rsidP="00E645DC">
      <w:pPr>
        <w:jc w:val="both"/>
        <w:rPr>
          <w:b/>
          <w:szCs w:val="24"/>
        </w:rPr>
      </w:pPr>
      <w:r w:rsidRPr="009269D3">
        <w:rPr>
          <w:b/>
          <w:szCs w:val="24"/>
        </w:rPr>
        <w:t>Метапредметные результаты:</w:t>
      </w:r>
    </w:p>
    <w:p w14:paraId="552CE8F7" w14:textId="77777777" w:rsidR="00E645DC" w:rsidRPr="009269D3" w:rsidRDefault="00E645DC" w:rsidP="00E645DC">
      <w:pPr>
        <w:jc w:val="both"/>
        <w:rPr>
          <w:szCs w:val="24"/>
        </w:rPr>
      </w:pPr>
      <w:r w:rsidRPr="009269D3">
        <w:rPr>
          <w:szCs w:val="24"/>
        </w:rPr>
        <w:t>- способность сознательно организовывать и регулировать свою деятельность – учебную, общественную и др.;</w:t>
      </w:r>
    </w:p>
    <w:p w14:paraId="36F233CF" w14:textId="77777777" w:rsidR="00E645DC" w:rsidRPr="009269D3" w:rsidRDefault="00E645DC" w:rsidP="00E645DC">
      <w:pPr>
        <w:jc w:val="both"/>
        <w:rPr>
          <w:szCs w:val="24"/>
        </w:rPr>
      </w:pPr>
      <w:r w:rsidRPr="009269D3">
        <w:rPr>
          <w:szCs w:val="24"/>
        </w:rPr>
        <w:t>- овладение умениями работать с учебной и внешкольной информацией</w:t>
      </w:r>
    </w:p>
    <w:p w14:paraId="04BA4B25" w14:textId="77777777" w:rsidR="00E645DC" w:rsidRPr="009269D3" w:rsidRDefault="00E645DC" w:rsidP="00E645DC">
      <w:pPr>
        <w:jc w:val="both"/>
        <w:rPr>
          <w:szCs w:val="24"/>
        </w:rPr>
      </w:pPr>
      <w:r w:rsidRPr="009269D3">
        <w:rPr>
          <w:szCs w:val="24"/>
        </w:rPr>
        <w:t>( анализировать и обобщать факты, составлять простой и развернутый план, тезисы, конспект, формулировать и обосновывать выводы), использовать современные источники информации, в том числе материалы на электронных носителях;</w:t>
      </w:r>
    </w:p>
    <w:p w14:paraId="79E16DBB" w14:textId="77777777" w:rsidR="00E645DC" w:rsidRPr="009269D3" w:rsidRDefault="00E645DC" w:rsidP="00E645DC">
      <w:pPr>
        <w:jc w:val="both"/>
        <w:rPr>
          <w:szCs w:val="24"/>
        </w:rPr>
      </w:pPr>
      <w:r w:rsidRPr="009269D3">
        <w:rPr>
          <w:szCs w:val="24"/>
        </w:rPr>
        <w:t>- способность решать творческие задачи, представлять результаты своей деятельности в различных формах</w:t>
      </w:r>
    </w:p>
    <w:p w14:paraId="583B8DFA" w14:textId="77777777" w:rsidR="00E645DC" w:rsidRPr="009269D3" w:rsidRDefault="00E645DC" w:rsidP="00E645DC">
      <w:pPr>
        <w:jc w:val="both"/>
        <w:rPr>
          <w:szCs w:val="24"/>
        </w:rPr>
      </w:pPr>
      <w:r w:rsidRPr="009269D3">
        <w:rPr>
          <w:szCs w:val="24"/>
        </w:rPr>
        <w:t>( сообщение, реферат, презентация, эссе);</w:t>
      </w:r>
    </w:p>
    <w:p w14:paraId="7FC29126" w14:textId="77777777" w:rsidR="00E645DC" w:rsidRPr="009269D3" w:rsidRDefault="00E645DC" w:rsidP="00E645DC">
      <w:pPr>
        <w:jc w:val="both"/>
        <w:rPr>
          <w:szCs w:val="24"/>
        </w:rPr>
      </w:pPr>
      <w:r w:rsidRPr="009269D3">
        <w:rPr>
          <w:szCs w:val="24"/>
        </w:rPr>
        <w:t>- активное применение знаний и приобретенных умений, освоенных в школе, в повседневной жизни и продуктивное взаимодействие с другими людьми в профессиональной сфере и социуме.</w:t>
      </w:r>
    </w:p>
    <w:p w14:paraId="66475D22" w14:textId="77777777" w:rsidR="00E645DC" w:rsidRPr="009269D3" w:rsidRDefault="00E645DC" w:rsidP="00E645DC">
      <w:pPr>
        <w:jc w:val="both"/>
        <w:rPr>
          <w:b/>
          <w:szCs w:val="24"/>
        </w:rPr>
      </w:pPr>
      <w:r w:rsidRPr="009269D3">
        <w:rPr>
          <w:b/>
          <w:szCs w:val="24"/>
        </w:rPr>
        <w:t>Предметные результаты:</w:t>
      </w:r>
    </w:p>
    <w:p w14:paraId="5ACCC4C8" w14:textId="77777777" w:rsidR="00E645DC" w:rsidRPr="009269D3" w:rsidRDefault="00E645DC" w:rsidP="00E645DC">
      <w:pPr>
        <w:jc w:val="both"/>
        <w:rPr>
          <w:szCs w:val="24"/>
        </w:rPr>
      </w:pPr>
      <w:r w:rsidRPr="009269D3">
        <w:rPr>
          <w:szCs w:val="24"/>
        </w:rPr>
        <w:lastRenderedPageBreak/>
        <w:t>- овладение целостными представлениями об историческом пути человечества как необходимой основы для миропонимания и познания современного общества. Истории собственной страны;</w:t>
      </w:r>
    </w:p>
    <w:p w14:paraId="7CA607EA" w14:textId="77777777" w:rsidR="00E645DC" w:rsidRPr="009269D3" w:rsidRDefault="00E645DC" w:rsidP="00E645DC">
      <w:pPr>
        <w:jc w:val="both"/>
        <w:rPr>
          <w:szCs w:val="24"/>
        </w:rPr>
      </w:pPr>
      <w:r w:rsidRPr="009269D3">
        <w:rPr>
          <w:szCs w:val="24"/>
        </w:rPr>
        <w:t>-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в курсах всеобщей истории;</w:t>
      </w:r>
    </w:p>
    <w:p w14:paraId="088AA55B" w14:textId="77777777" w:rsidR="00E645DC" w:rsidRPr="009269D3" w:rsidRDefault="00E645DC" w:rsidP="00E645DC">
      <w:pPr>
        <w:jc w:val="both"/>
        <w:rPr>
          <w:szCs w:val="24"/>
        </w:rPr>
      </w:pPr>
      <w:r w:rsidRPr="009269D3">
        <w:rPr>
          <w:szCs w:val="24"/>
        </w:rPr>
        <w:t>- способность соотносить историческое время и историческое пространство, действия и поступки личностей во времени и пространстве;</w:t>
      </w:r>
    </w:p>
    <w:p w14:paraId="49F64596" w14:textId="77777777" w:rsidR="00E645DC" w:rsidRPr="009269D3" w:rsidRDefault="00E645DC" w:rsidP="00E645DC">
      <w:pPr>
        <w:jc w:val="both"/>
        <w:rPr>
          <w:szCs w:val="24"/>
        </w:rPr>
      </w:pPr>
      <w:r w:rsidRPr="009269D3">
        <w:rPr>
          <w:szCs w:val="24"/>
        </w:rPr>
        <w:t>- умение изучать и систематизировать информацию из различных исторических и культурных источников, раскрывая ее социальную принадлежность и познавательную ценность, читать историческую карту и ориентироваться в ней;</w:t>
      </w:r>
    </w:p>
    <w:p w14:paraId="07D867CF" w14:textId="77777777" w:rsidR="00E645DC" w:rsidRPr="009269D3" w:rsidRDefault="00E645DC" w:rsidP="00E645DC">
      <w:pPr>
        <w:jc w:val="both"/>
        <w:rPr>
          <w:szCs w:val="24"/>
        </w:rPr>
      </w:pPr>
      <w:r w:rsidRPr="009269D3">
        <w:rPr>
          <w:szCs w:val="24"/>
        </w:rPr>
        <w:t>- расширение опыта оценочной деятельности на основе осмысления жизни и деяний личностей и народов в истории своей страны и человечества в целом;</w:t>
      </w:r>
    </w:p>
    <w:p w14:paraId="14131B49" w14:textId="77777777" w:rsidR="00E645DC" w:rsidRPr="009269D3" w:rsidRDefault="00E645DC" w:rsidP="00E645DC">
      <w:pPr>
        <w:jc w:val="both"/>
        <w:rPr>
          <w:szCs w:val="24"/>
        </w:rPr>
      </w:pPr>
      <w:r w:rsidRPr="009269D3">
        <w:rPr>
          <w:szCs w:val="24"/>
        </w:rPr>
        <w:t>- готовность применить исторические знания для выявления и сохранения исторических и культурных памятников своей страны и мира;</w:t>
      </w:r>
    </w:p>
    <w:p w14:paraId="3C0A8401" w14:textId="77777777" w:rsidR="00E645DC" w:rsidRPr="009269D3" w:rsidRDefault="00E645DC" w:rsidP="00E645DC">
      <w:pPr>
        <w:jc w:val="both"/>
        <w:rPr>
          <w:szCs w:val="24"/>
        </w:rPr>
      </w:pPr>
      <w:r w:rsidRPr="009269D3">
        <w:rPr>
          <w:szCs w:val="24"/>
        </w:rPr>
        <w:t>В результате изучения  истории в основной школе учащиеся будут владеть следующими знаниями и умениями:</w:t>
      </w:r>
    </w:p>
    <w:p w14:paraId="7A76F4F3" w14:textId="77777777" w:rsidR="00E645DC" w:rsidRPr="009269D3" w:rsidRDefault="00E645DC" w:rsidP="00E645DC">
      <w:pPr>
        <w:jc w:val="both"/>
        <w:rPr>
          <w:szCs w:val="24"/>
        </w:rPr>
      </w:pPr>
      <w:r w:rsidRPr="009269D3">
        <w:rPr>
          <w:szCs w:val="24"/>
        </w:rPr>
        <w:t>1.</w:t>
      </w:r>
      <w:r w:rsidRPr="009269D3">
        <w:rPr>
          <w:szCs w:val="24"/>
        </w:rPr>
        <w:tab/>
        <w:t>Знание хронологии, работа с хронологией:</w:t>
      </w:r>
    </w:p>
    <w:p w14:paraId="409FFF45" w14:textId="77777777" w:rsidR="00E645DC" w:rsidRPr="009269D3" w:rsidRDefault="00E645DC" w:rsidP="00E645DC">
      <w:pPr>
        <w:jc w:val="both"/>
        <w:rPr>
          <w:szCs w:val="24"/>
        </w:rPr>
      </w:pPr>
      <w:r w:rsidRPr="009269D3">
        <w:rPr>
          <w:szCs w:val="24"/>
        </w:rPr>
        <w:t>- указывать хронологические рамки и периоды ключевых процессов, а также даты важнейших событий всеобщей истории;</w:t>
      </w:r>
    </w:p>
    <w:p w14:paraId="5510D09C" w14:textId="77777777" w:rsidR="00E645DC" w:rsidRPr="009269D3" w:rsidRDefault="00E645DC" w:rsidP="00E645DC">
      <w:pPr>
        <w:jc w:val="both"/>
        <w:rPr>
          <w:szCs w:val="24"/>
        </w:rPr>
      </w:pPr>
      <w:r w:rsidRPr="009269D3">
        <w:rPr>
          <w:szCs w:val="24"/>
        </w:rPr>
        <w:t>- соотносить год с веком, эрой, устанавливать последовательность и длительность исторических событий.</w:t>
      </w:r>
    </w:p>
    <w:p w14:paraId="011FC2A6" w14:textId="77777777" w:rsidR="00E645DC" w:rsidRPr="009269D3" w:rsidRDefault="00E645DC" w:rsidP="00E645DC">
      <w:pPr>
        <w:jc w:val="both"/>
        <w:rPr>
          <w:szCs w:val="24"/>
        </w:rPr>
      </w:pPr>
      <w:r w:rsidRPr="009269D3">
        <w:rPr>
          <w:szCs w:val="24"/>
        </w:rPr>
        <w:t>2. Знание исторических фактов, работа с фактами:</w:t>
      </w:r>
    </w:p>
    <w:p w14:paraId="3A7B02D7" w14:textId="77777777" w:rsidR="00E645DC" w:rsidRPr="009269D3" w:rsidRDefault="00E645DC" w:rsidP="00E645DC">
      <w:pPr>
        <w:jc w:val="both"/>
        <w:rPr>
          <w:szCs w:val="24"/>
        </w:rPr>
      </w:pPr>
      <w:r w:rsidRPr="009269D3">
        <w:rPr>
          <w:szCs w:val="24"/>
        </w:rPr>
        <w:t>- характеризовать место, обстоятельства, участников, этапы, особенности, результаты важнейших исторических событий;</w:t>
      </w:r>
    </w:p>
    <w:p w14:paraId="1C28D637" w14:textId="77777777" w:rsidR="00E645DC" w:rsidRPr="009269D3" w:rsidRDefault="00E645DC" w:rsidP="00E645DC">
      <w:pPr>
        <w:jc w:val="both"/>
        <w:rPr>
          <w:szCs w:val="24"/>
        </w:rPr>
      </w:pPr>
      <w:r w:rsidRPr="009269D3">
        <w:rPr>
          <w:szCs w:val="24"/>
        </w:rPr>
        <w:t>- Группировать ( классифицировать) факты по различным признакам и основаниям.</w:t>
      </w:r>
    </w:p>
    <w:p w14:paraId="65AEAE55" w14:textId="77777777" w:rsidR="00E645DC" w:rsidRPr="009269D3" w:rsidRDefault="00E645DC" w:rsidP="00E645DC">
      <w:pPr>
        <w:jc w:val="both"/>
        <w:rPr>
          <w:szCs w:val="24"/>
        </w:rPr>
      </w:pPr>
      <w:r w:rsidRPr="009269D3">
        <w:rPr>
          <w:szCs w:val="24"/>
        </w:rPr>
        <w:t>3. Работа с историческими источниками:</w:t>
      </w:r>
    </w:p>
    <w:p w14:paraId="7962CF1D" w14:textId="77777777" w:rsidR="00E645DC" w:rsidRPr="009269D3" w:rsidRDefault="00E645DC" w:rsidP="00E645DC">
      <w:pPr>
        <w:jc w:val="both"/>
        <w:rPr>
          <w:szCs w:val="24"/>
        </w:rPr>
      </w:pPr>
      <w:r w:rsidRPr="009269D3">
        <w:rPr>
          <w:szCs w:val="24"/>
        </w:rPr>
        <w:t>- читать историческую карту с опорой на легенду, ориентироваться в ней, соотносить местонахождение и состояние исторического объекта в разные эпохи, века, периоды;</w:t>
      </w:r>
    </w:p>
    <w:p w14:paraId="5EB07C60" w14:textId="77777777" w:rsidR="00E645DC" w:rsidRPr="009269D3" w:rsidRDefault="00E645DC" w:rsidP="00E645DC">
      <w:pPr>
        <w:jc w:val="both"/>
        <w:rPr>
          <w:szCs w:val="24"/>
        </w:rPr>
      </w:pPr>
      <w:r w:rsidRPr="009269D3">
        <w:rPr>
          <w:szCs w:val="24"/>
        </w:rPr>
        <w:t>- осуществлять поиск необходимой информации в одном или нескольких источниках ( материальных, тестовых, изобразительных и др.), отбирать ее, группировать, обобщать;</w:t>
      </w:r>
    </w:p>
    <w:p w14:paraId="33A05DFF" w14:textId="77777777" w:rsidR="00E645DC" w:rsidRPr="009269D3" w:rsidRDefault="00E645DC" w:rsidP="00E645DC">
      <w:pPr>
        <w:jc w:val="both"/>
        <w:rPr>
          <w:szCs w:val="24"/>
        </w:rPr>
      </w:pPr>
      <w:r w:rsidRPr="009269D3">
        <w:rPr>
          <w:szCs w:val="24"/>
        </w:rPr>
        <w:t>- сравнивать данные разных источников, выявлять их сходство, время и место создания.</w:t>
      </w:r>
    </w:p>
    <w:p w14:paraId="2A42C16D" w14:textId="77777777" w:rsidR="00E645DC" w:rsidRPr="009269D3" w:rsidRDefault="00E645DC" w:rsidP="00E645DC">
      <w:pPr>
        <w:jc w:val="both"/>
        <w:rPr>
          <w:szCs w:val="24"/>
        </w:rPr>
      </w:pPr>
      <w:r w:rsidRPr="009269D3">
        <w:rPr>
          <w:szCs w:val="24"/>
        </w:rPr>
        <w:t>4. Описание ( реконструкция):</w:t>
      </w:r>
    </w:p>
    <w:p w14:paraId="5E033881" w14:textId="77777777" w:rsidR="00E645DC" w:rsidRPr="009269D3" w:rsidRDefault="00E645DC" w:rsidP="00E645DC">
      <w:pPr>
        <w:jc w:val="both"/>
        <w:rPr>
          <w:szCs w:val="24"/>
        </w:rPr>
      </w:pPr>
      <w:r w:rsidRPr="009269D3">
        <w:rPr>
          <w:szCs w:val="24"/>
        </w:rPr>
        <w:t>- последовательно строить рассказ ( устно или письменно) об исторических событиях, их участниках;</w:t>
      </w:r>
    </w:p>
    <w:p w14:paraId="3C9B98C3" w14:textId="77777777" w:rsidR="00E645DC" w:rsidRPr="009269D3" w:rsidRDefault="00E645DC" w:rsidP="00E645DC">
      <w:pPr>
        <w:jc w:val="both"/>
        <w:rPr>
          <w:szCs w:val="24"/>
        </w:rPr>
      </w:pPr>
      <w:r w:rsidRPr="009269D3">
        <w:rPr>
          <w:szCs w:val="24"/>
        </w:rPr>
        <w:t>- характеризовать условия и образ жизни, занятия людей, их достижения в различные исторические эпохи;</w:t>
      </w:r>
    </w:p>
    <w:p w14:paraId="384039E5" w14:textId="77777777" w:rsidR="00E645DC" w:rsidRPr="009269D3" w:rsidRDefault="00E645DC" w:rsidP="00E645DC">
      <w:pPr>
        <w:jc w:val="both"/>
        <w:rPr>
          <w:szCs w:val="24"/>
        </w:rPr>
      </w:pPr>
      <w:r w:rsidRPr="009269D3">
        <w:rPr>
          <w:szCs w:val="24"/>
        </w:rPr>
        <w:t>- на основе текста и иллюстраций учебника, дополнительной литературы, макетов, электронных изданий, интернет - ресурсов и т.п. составлять описание исторических объектов, памятников.</w:t>
      </w:r>
    </w:p>
    <w:p w14:paraId="12F9E3DB" w14:textId="77777777" w:rsidR="00E645DC" w:rsidRPr="009269D3" w:rsidRDefault="00E645DC" w:rsidP="00E645DC">
      <w:pPr>
        <w:jc w:val="both"/>
        <w:rPr>
          <w:szCs w:val="24"/>
        </w:rPr>
      </w:pPr>
      <w:r w:rsidRPr="009269D3">
        <w:rPr>
          <w:szCs w:val="24"/>
        </w:rPr>
        <w:t>5. Анализ, объяснение:</w:t>
      </w:r>
    </w:p>
    <w:p w14:paraId="17A6FDFC" w14:textId="77777777" w:rsidR="00E645DC" w:rsidRPr="009269D3" w:rsidRDefault="00E645DC" w:rsidP="00E645DC">
      <w:pPr>
        <w:jc w:val="both"/>
        <w:rPr>
          <w:szCs w:val="24"/>
        </w:rPr>
      </w:pPr>
      <w:r w:rsidRPr="009269D3">
        <w:rPr>
          <w:szCs w:val="24"/>
        </w:rPr>
        <w:t>- различать факт ( событие) и его описание ( факт источника, факт историка);</w:t>
      </w:r>
    </w:p>
    <w:p w14:paraId="7C6A7393" w14:textId="77777777" w:rsidR="00E645DC" w:rsidRPr="009269D3" w:rsidRDefault="00E645DC" w:rsidP="00E645DC">
      <w:pPr>
        <w:jc w:val="both"/>
        <w:rPr>
          <w:szCs w:val="24"/>
        </w:rPr>
      </w:pPr>
      <w:r w:rsidRPr="009269D3">
        <w:rPr>
          <w:szCs w:val="24"/>
        </w:rPr>
        <w:t>- различать причину и следствие исторических событий, явлений;</w:t>
      </w:r>
    </w:p>
    <w:p w14:paraId="1AE0D61A" w14:textId="77777777" w:rsidR="00E645DC" w:rsidRPr="009269D3" w:rsidRDefault="00E645DC" w:rsidP="00E645DC">
      <w:pPr>
        <w:jc w:val="both"/>
        <w:rPr>
          <w:szCs w:val="24"/>
        </w:rPr>
      </w:pPr>
      <w:r w:rsidRPr="009269D3">
        <w:rPr>
          <w:szCs w:val="24"/>
        </w:rPr>
        <w:t>- раскрывать смысл, значение важнейших исторических понятий;</w:t>
      </w:r>
    </w:p>
    <w:p w14:paraId="3E825520" w14:textId="77777777" w:rsidR="00E645DC" w:rsidRPr="009269D3" w:rsidRDefault="00E645DC" w:rsidP="00E645DC">
      <w:pPr>
        <w:jc w:val="both"/>
        <w:rPr>
          <w:szCs w:val="24"/>
        </w:rPr>
      </w:pPr>
      <w:r w:rsidRPr="009269D3">
        <w:rPr>
          <w:szCs w:val="24"/>
        </w:rPr>
        <w:t>- сравнивать исторические события и явления, определять в них общее и различие;</w:t>
      </w:r>
    </w:p>
    <w:p w14:paraId="29087083" w14:textId="77777777" w:rsidR="00E645DC" w:rsidRPr="009269D3" w:rsidRDefault="00E645DC" w:rsidP="00E645DC">
      <w:pPr>
        <w:jc w:val="both"/>
        <w:rPr>
          <w:szCs w:val="24"/>
        </w:rPr>
      </w:pPr>
      <w:r w:rsidRPr="009269D3">
        <w:rPr>
          <w:szCs w:val="24"/>
        </w:rPr>
        <w:t>- излагать суждение о причинах и следствиях исторических событий.</w:t>
      </w:r>
    </w:p>
    <w:p w14:paraId="43D11ACB" w14:textId="77777777" w:rsidR="00E645DC" w:rsidRPr="009269D3" w:rsidRDefault="00E645DC" w:rsidP="00E645DC">
      <w:pPr>
        <w:jc w:val="both"/>
        <w:rPr>
          <w:szCs w:val="24"/>
        </w:rPr>
      </w:pPr>
      <w:r w:rsidRPr="009269D3">
        <w:rPr>
          <w:szCs w:val="24"/>
        </w:rPr>
        <w:t>6. Работа с версиями, оценками:</w:t>
      </w:r>
    </w:p>
    <w:p w14:paraId="47FDC958" w14:textId="77777777" w:rsidR="00E645DC" w:rsidRPr="009269D3" w:rsidRDefault="00E645DC" w:rsidP="00E645DC">
      <w:pPr>
        <w:jc w:val="both"/>
        <w:rPr>
          <w:szCs w:val="24"/>
        </w:rPr>
      </w:pPr>
      <w:r w:rsidRPr="009269D3">
        <w:rPr>
          <w:szCs w:val="24"/>
        </w:rPr>
        <w:t>- приводить оценки исторических событий и личностей, изложенные в учебной литературе;</w:t>
      </w:r>
    </w:p>
    <w:p w14:paraId="6E220883" w14:textId="77777777" w:rsidR="00E645DC" w:rsidRPr="009269D3" w:rsidRDefault="00E645DC" w:rsidP="00E645DC">
      <w:pPr>
        <w:jc w:val="both"/>
        <w:rPr>
          <w:szCs w:val="24"/>
        </w:rPr>
      </w:pPr>
      <w:r w:rsidRPr="009269D3">
        <w:rPr>
          <w:szCs w:val="24"/>
        </w:rPr>
        <w:t>- определять и объяснять ( аргументировать) свое отношение к наиболее значительным событиям и личностям в истории и их оценку.</w:t>
      </w:r>
    </w:p>
    <w:p w14:paraId="2AAD77BC" w14:textId="77777777" w:rsidR="00E645DC" w:rsidRPr="009269D3" w:rsidRDefault="00E645DC" w:rsidP="00E645DC">
      <w:pPr>
        <w:jc w:val="both"/>
        <w:rPr>
          <w:szCs w:val="24"/>
        </w:rPr>
      </w:pPr>
      <w:r w:rsidRPr="009269D3">
        <w:rPr>
          <w:szCs w:val="24"/>
        </w:rPr>
        <w:t>7. Применение знаний и умений в общении, социальной среде:</w:t>
      </w:r>
    </w:p>
    <w:p w14:paraId="5BD741BC" w14:textId="77777777" w:rsidR="00E645DC" w:rsidRPr="009269D3" w:rsidRDefault="00E645DC" w:rsidP="00E645DC">
      <w:pPr>
        <w:jc w:val="both"/>
        <w:rPr>
          <w:szCs w:val="24"/>
        </w:rPr>
      </w:pPr>
      <w:r w:rsidRPr="009269D3">
        <w:rPr>
          <w:szCs w:val="24"/>
        </w:rPr>
        <w:lastRenderedPageBreak/>
        <w:t>- применять исторические знания для раскрытия причин и оценки сущности исторических событий;</w:t>
      </w:r>
    </w:p>
    <w:p w14:paraId="6C01AC5A" w14:textId="77777777" w:rsidR="00E645DC" w:rsidRPr="009269D3" w:rsidRDefault="00E645DC" w:rsidP="00E645DC">
      <w:pPr>
        <w:jc w:val="both"/>
        <w:rPr>
          <w:szCs w:val="24"/>
        </w:rPr>
      </w:pPr>
      <w:r w:rsidRPr="009269D3">
        <w:rPr>
          <w:szCs w:val="24"/>
        </w:rPr>
        <w:t>- использовать знания об истории и культуре своего народа и других народов в общении с людьми в школе и внешкольной жизни как основу диалога в поликультурной среде;</w:t>
      </w:r>
    </w:p>
    <w:p w14:paraId="173DD77C" w14:textId="77777777" w:rsidR="00E645DC" w:rsidRPr="009269D3" w:rsidRDefault="00E645DC" w:rsidP="00E645DC">
      <w:pPr>
        <w:jc w:val="both"/>
        <w:rPr>
          <w:szCs w:val="24"/>
        </w:rPr>
      </w:pPr>
      <w:r w:rsidRPr="009269D3">
        <w:rPr>
          <w:szCs w:val="24"/>
        </w:rPr>
        <w:t>- способствовать сохранению памятников истории и культуры ( участвовать в создании школьных музеев, учебных и общественных мероприятиях по поиску и охране памятников истории и культуры).</w:t>
      </w:r>
    </w:p>
    <w:p w14:paraId="3A805AFB" w14:textId="77777777" w:rsidR="00E645DC" w:rsidRPr="009269D3" w:rsidRDefault="00E645DC" w:rsidP="00E645DC">
      <w:pPr>
        <w:jc w:val="both"/>
        <w:rPr>
          <w:szCs w:val="24"/>
        </w:rPr>
      </w:pPr>
    </w:p>
    <w:p w14:paraId="692F2C18" w14:textId="77777777" w:rsidR="00431F48" w:rsidRPr="009269D3" w:rsidRDefault="00431F48" w:rsidP="00E645DC">
      <w:pPr>
        <w:jc w:val="both"/>
        <w:rPr>
          <w:b/>
          <w:szCs w:val="24"/>
        </w:rPr>
      </w:pPr>
      <w:r w:rsidRPr="009269D3">
        <w:rPr>
          <w:b/>
          <w:szCs w:val="24"/>
        </w:rPr>
        <w:t>Содержание учебного предмета</w:t>
      </w:r>
    </w:p>
    <w:p w14:paraId="51BB778C" w14:textId="77777777" w:rsidR="00431F48" w:rsidRPr="009269D3" w:rsidRDefault="00431F48" w:rsidP="00431F48">
      <w:pPr>
        <w:jc w:val="both"/>
        <w:rPr>
          <w:szCs w:val="24"/>
        </w:rPr>
      </w:pPr>
      <w:r w:rsidRPr="009269D3">
        <w:rPr>
          <w:szCs w:val="24"/>
        </w:rPr>
        <w:t xml:space="preserve">Введение Откуда мы знаем, как жили наши предки. Письменные источники о прошлом. Древние сооружения как источник наших знаний о прошлом. Роль археологических раскопок в изучении истории Древнего мира. Хронология — наука об измерении времени. </w:t>
      </w:r>
    </w:p>
    <w:p w14:paraId="1FE6261B" w14:textId="77777777" w:rsidR="00431F48" w:rsidRPr="009269D3" w:rsidRDefault="00431F48" w:rsidP="00431F48">
      <w:pPr>
        <w:jc w:val="both"/>
        <w:rPr>
          <w:szCs w:val="24"/>
        </w:rPr>
      </w:pPr>
      <w:r w:rsidRPr="009269D3">
        <w:rPr>
          <w:szCs w:val="24"/>
        </w:rPr>
        <w:t xml:space="preserve">РАЗДЕЛ I. ЖИЗНЬ ПЕРВОБЫТНЫХ ЛЮДЕЙ </w:t>
      </w:r>
    </w:p>
    <w:p w14:paraId="5B509108" w14:textId="77777777" w:rsidR="00431F48" w:rsidRPr="009269D3" w:rsidRDefault="00431F48" w:rsidP="00431F48">
      <w:pPr>
        <w:jc w:val="both"/>
        <w:rPr>
          <w:szCs w:val="24"/>
        </w:rPr>
      </w:pPr>
      <w:r w:rsidRPr="009269D3">
        <w:rPr>
          <w:szCs w:val="24"/>
        </w:rPr>
        <w:t>Тема 1. Первобытные собиратели и охотники Древнейшие люди</w:t>
      </w:r>
    </w:p>
    <w:p w14:paraId="3CD8B4BA" w14:textId="77777777" w:rsidR="00431F48" w:rsidRPr="009269D3" w:rsidRDefault="00431F48" w:rsidP="00431F48">
      <w:pPr>
        <w:jc w:val="both"/>
        <w:rPr>
          <w:szCs w:val="24"/>
        </w:rPr>
      </w:pPr>
      <w:r w:rsidRPr="009269D3">
        <w:rPr>
          <w:szCs w:val="24"/>
        </w:rPr>
        <w:t>. Представление о понятии «первобытные люди». Древнейшие люди — наши далёкие предки. Прародина человека. Археологические свидетельства первобытного состояния древнейшего человека. Орудия труда и складывание опыта их изготовления. Собирательство и охота — способы добывания пищи. Первое великое открытие человека — овладение огнём. Родовые общины охотников и собирателей. Расселение древнейших людей и его особенности. Испытание холодом. Освоение пещер. Строительство жилища. Освоение промысла охоты. Охота как основной способ добычи пищи древнейшего человека. Умение сообща достигать цели в охоте. Новые орудия охоты древнейшего человека. Человек разумный: кто он?</w:t>
      </w:r>
    </w:p>
    <w:p w14:paraId="609A0EB9" w14:textId="77777777" w:rsidR="00431F48" w:rsidRPr="009269D3" w:rsidRDefault="00431F48" w:rsidP="00431F48">
      <w:pPr>
        <w:jc w:val="both"/>
        <w:rPr>
          <w:szCs w:val="24"/>
        </w:rPr>
      </w:pPr>
      <w:r w:rsidRPr="009269D3">
        <w:rPr>
          <w:szCs w:val="24"/>
        </w:rPr>
        <w:t xml:space="preserve"> Родовые общины. Сообщество сородичей. Особенности совместного ведения хозяйства в родовой общине. Распределение обязанностей в родовой общине.</w:t>
      </w:r>
    </w:p>
    <w:p w14:paraId="1133B02B" w14:textId="77777777" w:rsidR="00431F48" w:rsidRPr="009269D3" w:rsidRDefault="00431F48" w:rsidP="00431F48">
      <w:pPr>
        <w:jc w:val="both"/>
        <w:rPr>
          <w:szCs w:val="24"/>
        </w:rPr>
      </w:pPr>
      <w:r w:rsidRPr="009269D3">
        <w:rPr>
          <w:szCs w:val="24"/>
        </w:rPr>
        <w:t xml:space="preserve"> Возникновение искусства и религиозных верований. Как была найдена пещерная живопись. Загадки древнейших рисунков. Человек «заколдовывает» зверя. Зарождение веры в душу. Представление о религиозных верованиях первобытных охотников и собирателей.</w:t>
      </w:r>
    </w:p>
    <w:p w14:paraId="06FA16C0" w14:textId="77777777" w:rsidR="00431F48" w:rsidRPr="009269D3" w:rsidRDefault="00431F48" w:rsidP="00431F48">
      <w:pPr>
        <w:jc w:val="both"/>
        <w:rPr>
          <w:szCs w:val="24"/>
        </w:rPr>
      </w:pPr>
      <w:r w:rsidRPr="009269D3">
        <w:rPr>
          <w:szCs w:val="24"/>
        </w:rPr>
        <w:t xml:space="preserve"> Тема 2. Первобытные земледельцы и скотоводы</w:t>
      </w:r>
    </w:p>
    <w:p w14:paraId="43476EE9" w14:textId="77777777" w:rsidR="00431F48" w:rsidRPr="009269D3" w:rsidRDefault="00431F48" w:rsidP="00431F48">
      <w:pPr>
        <w:jc w:val="both"/>
        <w:rPr>
          <w:szCs w:val="24"/>
        </w:rPr>
      </w:pPr>
      <w:r w:rsidRPr="009269D3">
        <w:rPr>
          <w:szCs w:val="24"/>
        </w:rPr>
        <w:t xml:space="preserve"> Возникновение земледелия и скотоводства. Представление о зарождении произв одящего хозяйства: мотыжное земледелие. Первые орудия труда земледельцев. Районы раннего земледелия. Приручение животных. Скотоводство и изменения в жизни людей. Последствия перехода к производящему хозяйству. Освоение ремёсел. Гон чарное дело, прядение, ткачество. Изобретение ткацкого станка Родовые общины земледельцев и скотоводов. Племя: изменение отношений. Управление племенем. Представления о происхождении рода, племени. Первобытные религиозные верования земле дельцев и скотоводов. Зарождение культа. Появление неравенства и знати. Развитие ремёсел. Выделение ремесленников в общине. Изобретение гончарного круга. Начало обработки металлов. Изобретение плуга. От родовой общины к соседской. Выделение семьи. Возникновение неравенства в общине земледельцев. Выделение знати. Преобразование поселений в города. Повторение. Какой опыт, наследие дала человечеству эпоха первобытности. Переход от первобытности к цивилизации (неолитическая революция (отделение земледелия и скотоводства от собирательства и охоты), выделение ремесла, появл ение городов, государств, письменности).</w:t>
      </w:r>
    </w:p>
    <w:p w14:paraId="2676AC19" w14:textId="77777777" w:rsidR="00431F48" w:rsidRPr="009269D3" w:rsidRDefault="00431F48" w:rsidP="00431F48">
      <w:pPr>
        <w:jc w:val="both"/>
        <w:rPr>
          <w:szCs w:val="24"/>
        </w:rPr>
      </w:pPr>
      <w:r w:rsidRPr="009269D3">
        <w:rPr>
          <w:szCs w:val="24"/>
        </w:rPr>
        <w:t xml:space="preserve"> Тема 3. Счёт лет в истории Измерение времени по годам. Как в древности считали года. Опыт, культура счёта времени по годам в древних государствах. Изменения счёта времени с наступлением христианской эры. Особенности обозначения фактов до нашей эры (обратный счёт лет). Счёт лет, которым мы пользуемся. Летоисчисление от Рождества Христова. Наша эра. «Линия времени» как схема ориентировки в историческом времени.</w:t>
      </w:r>
    </w:p>
    <w:p w14:paraId="31B5118D" w14:textId="77777777" w:rsidR="00431F48" w:rsidRPr="009269D3" w:rsidRDefault="00431F48" w:rsidP="00431F48">
      <w:pPr>
        <w:jc w:val="both"/>
        <w:rPr>
          <w:szCs w:val="24"/>
        </w:rPr>
      </w:pPr>
      <w:r w:rsidRPr="009269D3">
        <w:rPr>
          <w:szCs w:val="24"/>
        </w:rPr>
        <w:t xml:space="preserve"> </w:t>
      </w:r>
    </w:p>
    <w:p w14:paraId="0A6F193B" w14:textId="77777777" w:rsidR="00431F48" w:rsidRPr="009269D3" w:rsidRDefault="00431F48" w:rsidP="00431F48">
      <w:pPr>
        <w:jc w:val="both"/>
        <w:rPr>
          <w:szCs w:val="24"/>
        </w:rPr>
      </w:pPr>
      <w:r w:rsidRPr="009269D3">
        <w:rPr>
          <w:szCs w:val="24"/>
        </w:rPr>
        <w:t xml:space="preserve">РАЗДЕЛ II. ДРЕВНИЙ ВОСТОК </w:t>
      </w:r>
    </w:p>
    <w:p w14:paraId="63279917" w14:textId="77777777" w:rsidR="00431F48" w:rsidRPr="009269D3" w:rsidRDefault="00431F48" w:rsidP="00431F48">
      <w:pPr>
        <w:jc w:val="both"/>
        <w:rPr>
          <w:szCs w:val="24"/>
        </w:rPr>
      </w:pPr>
    </w:p>
    <w:p w14:paraId="0128EB17" w14:textId="77777777" w:rsidR="00431F48" w:rsidRPr="009269D3" w:rsidRDefault="00431F48" w:rsidP="00431F48">
      <w:pPr>
        <w:jc w:val="both"/>
        <w:rPr>
          <w:szCs w:val="24"/>
        </w:rPr>
      </w:pPr>
      <w:r w:rsidRPr="009269D3">
        <w:rPr>
          <w:szCs w:val="24"/>
        </w:rPr>
        <w:t>Тема 4. Древний Египет Государство на берегах Нила.</w:t>
      </w:r>
    </w:p>
    <w:p w14:paraId="19CF7BC4" w14:textId="77777777" w:rsidR="00431F48" w:rsidRPr="009269D3" w:rsidRDefault="00431F48" w:rsidP="00431F48">
      <w:pPr>
        <w:jc w:val="both"/>
        <w:rPr>
          <w:szCs w:val="24"/>
        </w:rPr>
      </w:pPr>
      <w:r w:rsidRPr="009269D3">
        <w:rPr>
          <w:szCs w:val="24"/>
        </w:rPr>
        <w:t xml:space="preserve"> Страна Египет. Местоположение государства. Разливы Нила и природные условия. Земледелие в Древнем Египте. Система орошения земель под урожай. Путь к объединению </w:t>
      </w:r>
      <w:r w:rsidRPr="009269D3">
        <w:rPr>
          <w:szCs w:val="24"/>
        </w:rPr>
        <w:lastRenderedPageBreak/>
        <w:t>Древнего Египта. Возникновение единого государства в Египте. Управление страной. Как жили земледельцы и ремесленники в Египте. Жители Египта: от фараона до простого земледельца. Труд земледельцев. Система каналов. В гостях у египтянина. Ремёсла и обмен. Писцы собирают налоги. Жизнь египетского вельможи. О чём могут рассказать гробницы вельмож. В усадьбе вельможи. Служба вельмож. Вельможа во дворце фараона. Отношения фараона и его вельмож. Военные походы фараонов. Отряды пеших воинов. Вооружение пехотинцев. Боевые колесницы египтян. Направления военных походов и завоевания фараонов. За воевательные походы Тутмоса III. Военные трофеи и триумф фараонов. Главные города Древнего Египта — Мемфис, Фивы. Судьба военнопленных. Появление наёмного войска. Религия древних египтян. Боги и жрецы. Храмы — жилища богов. Могущество жрецов. Рассказы египтян о своих богах. Священные животные и боги. Миф об Осирисе и Исиде. Сет и Осирис. Суд Осириса. Представление древних египтян о царстве мёртвых: мумия, гробница, саркофаг. Фараон — сын Солнца. Безграничность власти фараона. «Книга мёртвых». Искусство Древнего Египта. Первое из чудес света. Возведение каменных пирамид. Большой сфинкс. Пирамида фараона Хеопса. Внешний вид и внутреннее устройство храма. Археологические открытия в гробницах древнеегипетских фараонов. Гробница фараона Тутанхамона. Образ Нефертити. Искусство древнеегипетской скульптуры: статуя, скульптурный портрет. Правила ваяния человека в скульптуре и изображения в росписях. Экспозиции древнеегипетского искусства в национальных музеях мира: Эрмитаже, Лувре, Британском музее. Письменность и знания древних египтян. Загадочные письмена и их разгадка. Особенности древнеегипетской письменности. Иероглифическое письмо. Изобретение материала и инструмента для письм а. Египетские папирусы: верность традиции. Свиток папируса — древнеегипетская книга. Школа подготовки писцов и жрецов. Первооснова научных знаний (мате матика, астрономия). Изобретение инструментов отсчёта времени: солнечный календарь, водяные часы, звёздные карты. Хранители знаний — жрецы. Повторение. Достижения древних египтян (ирригационное земледелие, культовое каменное строительство, становление искусства, письменн ости, зарождение основ наук). Неограниченная власть фараонов. Представлен ие о загробном воздаянии (суд Осириса и клятва умершего).</w:t>
      </w:r>
    </w:p>
    <w:p w14:paraId="47CBE0B3" w14:textId="77777777" w:rsidR="00431F48" w:rsidRPr="009269D3" w:rsidRDefault="00431F48" w:rsidP="00431F48">
      <w:pPr>
        <w:jc w:val="both"/>
        <w:rPr>
          <w:szCs w:val="24"/>
        </w:rPr>
      </w:pPr>
      <w:r w:rsidRPr="009269D3">
        <w:rPr>
          <w:szCs w:val="24"/>
        </w:rPr>
        <w:t>Тема 5. Западная Азия в древности</w:t>
      </w:r>
    </w:p>
    <w:p w14:paraId="737817D7" w14:textId="77777777" w:rsidR="00431F48" w:rsidRPr="009269D3" w:rsidRDefault="00431F48" w:rsidP="00431F48">
      <w:pPr>
        <w:jc w:val="both"/>
        <w:rPr>
          <w:szCs w:val="24"/>
        </w:rPr>
      </w:pPr>
      <w:r w:rsidRPr="009269D3">
        <w:rPr>
          <w:szCs w:val="24"/>
        </w:rPr>
        <w:t xml:space="preserve">Древнее Двуречье. Страна двух рек. Местоположение, природа и ландшафт Южного Двуречья. Ирригационное (оросительное) земледелие. Схожесть хронологии возникновения государственности в Междуречье и Нильской долине. Города из глиняных кирпичей. Шумерские города Ур и Урук. Глина как основной строительный и бытовой материал. Культовые сооружения шумеров: ступенчатые башни от земли до неба. Боги шумеров. Область знаний и полномочий жрецов. Жрецы-учёные. Клинопись. Писцовые шко лы. Научные знания (астрономия, математика). Письмена на глиняных табличках. Мифы и сказания с глиняных табличек. Клинопись — особое письмо Двуречья. Вавилонский царь Хаммурапи и его законы. Город Вавилон становится главным в Двуречье. Власть царя Хаммурапи — власть от бога Шамаша. Представление о законах Хаммурапи как законах богов. Узаконенная традиция суда над преступниками. Принцип талиона. Законы о рабах. Законы о богачах и бедняках. Закон о новых отношениях, о новых социальных группах: рос товщиках. Финикийские мореплаватели. География, природа и занятия населения Финикии. Средиземное море и финикийцы. Виноградарство и оливководство. Ремёсла: стеклоделие, изготовление пурпурных тканей. Развитие торговли в городах Финикии: Библе, Сидоне, Тире. Морская торговля и пиратство. Колонии финикийцев. Древнейший финикийский алфавит. Легенды о финикийцах. Библейские сказания. Ветхий Завет. Расселение древнееврейских племён. Организация жизни, занятия и быт древнееврейских общин. Переход к единобожию. Библия и Ветхий Завет. Мораль заповедей бога Яхве. Иосиф и его братья. Моисей выводит евреев из Египта: библейские мифы и сказания как исторический и нравственный опыт еврейского народа. Бог даёт законы народу. Древнееврейское царство. Библейские сказания о войнах евреев в Палестине. Борьба с филистимлянами. Древнееврейское царств о и предания о его первых правителях: Сауле, Давиде, Соломоне. Правление Соломона. Иерусалим как столица царства. Храм бога Яхве. Библейские предан ия о героях. Ассирийская держава. Освоение железа. Начало обработки железа. Последствия использования железн ых орудий труда. Использование железа в </w:t>
      </w:r>
      <w:r w:rsidRPr="009269D3">
        <w:rPr>
          <w:szCs w:val="24"/>
        </w:rPr>
        <w:lastRenderedPageBreak/>
        <w:t xml:space="preserve">военном ремесле. Ассирийское войско и конница. Вооружение ассирийцев. Ассирийское царство — одна из великих держав Древнего мира. Завоевания ассирийских царей. Трагедия побеждённых Ассирией стран. Ниневия — достойная столица ассирийских царей-завоевателей. Царский дворец. Библиотека глиняных книг Ашшурбанапала. Археологические свидетельства ассирийского искусства. Легенды об ассирийцах. Гибель Ассирийской державы. Персидская держава «царя царей». Три великих царства в Западной Азии. Город Вавилон и его сооружения. Начало чеканки монеты в Лидии. Завоевания персов. Персидский царь Кир Великий: его победы, военные хитрости и легенды о нём. Образование Персидской державы (завоевание Мидии, Лидии, Вавилонии, Египта). Царь Дарий Первый. Царская дорога и царская почта. Система налогообложения. Войско персидского царя. Столица великой державы древности — город Персеполь. </w:t>
      </w:r>
    </w:p>
    <w:p w14:paraId="61378F56" w14:textId="77777777" w:rsidR="00431F48" w:rsidRPr="009269D3" w:rsidRDefault="00431F48" w:rsidP="00431F48">
      <w:pPr>
        <w:jc w:val="both"/>
        <w:rPr>
          <w:szCs w:val="24"/>
        </w:rPr>
      </w:pPr>
      <w:r w:rsidRPr="009269D3">
        <w:rPr>
          <w:szCs w:val="24"/>
        </w:rPr>
        <w:t>Тема 6. Индия и Китай в древности</w:t>
      </w:r>
    </w:p>
    <w:p w14:paraId="2B82B660" w14:textId="77777777" w:rsidR="00431F48" w:rsidRPr="009269D3" w:rsidRDefault="00431F48" w:rsidP="00431F48">
      <w:pPr>
        <w:jc w:val="both"/>
        <w:rPr>
          <w:szCs w:val="24"/>
        </w:rPr>
      </w:pPr>
      <w:r w:rsidRPr="009269D3">
        <w:rPr>
          <w:szCs w:val="24"/>
        </w:rPr>
        <w:t>Своеобразие путей становления государственности в Индии и Китае в период древности. Природа и люди Древней Индии. Страна между Гималаями и океаном. Реки Инд и Ганг. Гималайские горы. Джунгли на берегах Ганга. Деревни среди джунглей. Освоение земель и развитие оросительного земледелия. Основные занятия индийцев. Жизнь среди природы: животные и боги индийцев. Сказание о Раме. Древнейшие города. Вера в переселение душ. Индийские касты. Миф о происхождении четырёх каст. Обряд жертвоприношения богам. Периоды жизни брахмана. Кастовое общество неравных: варны и касты знатных воинов, земледельцев и слуг. «Неприкасаемые». Индийская мудрость, знания и книги. Возникновение буддизма. Легенда о Будде. Объединение Индии царём Ашокой. Чему учил китайский мудрец Конфуций. Страна, где жили китайцы. География, природа и ландшафт Великой Китайской равнины. Реки Хуанхэ и Янцзы. Высшая добродетель — уважение к старшим. Учение Конфуция. Мудрость — в знании старинных книг. Китайские иероглифы. Китайская наука учтивости. Первый властелин единого Китая. Объединение Китая при Цинь Шихуане. Завоевательные войны, расширение территории государства Цинь Шихуана. Великая Китайская стена и мир китайцев. Деспотия Цинь Шихуана. Возмущение народа. Свержение наследников Цинь Шихуана. Археологические свидетельства эпохи: глиняные воины гробницы Цинь Шихуана. Шёлк. Великий шёлковый путь. Чай. Бумага. Компас. Повторение. Вклад народов Древнего Востока в мировую историю и культуру.</w:t>
      </w:r>
    </w:p>
    <w:p w14:paraId="509B5C70" w14:textId="77777777" w:rsidR="00431F48" w:rsidRPr="009269D3" w:rsidRDefault="00431F48" w:rsidP="00431F48">
      <w:pPr>
        <w:jc w:val="both"/>
        <w:rPr>
          <w:szCs w:val="24"/>
        </w:rPr>
      </w:pPr>
    </w:p>
    <w:p w14:paraId="73360D2D" w14:textId="77777777" w:rsidR="00431F48" w:rsidRPr="009269D3" w:rsidRDefault="00431F48" w:rsidP="00431F48">
      <w:pPr>
        <w:jc w:val="both"/>
        <w:rPr>
          <w:szCs w:val="24"/>
        </w:rPr>
      </w:pPr>
    </w:p>
    <w:p w14:paraId="7BA4650A" w14:textId="77777777" w:rsidR="00431F48" w:rsidRPr="009269D3" w:rsidRDefault="00431F48" w:rsidP="00431F48">
      <w:pPr>
        <w:jc w:val="both"/>
        <w:rPr>
          <w:szCs w:val="24"/>
        </w:rPr>
      </w:pPr>
      <w:r w:rsidRPr="009269D3">
        <w:rPr>
          <w:szCs w:val="24"/>
        </w:rPr>
        <w:t>РАЗДЕЛ III. ДРЕВНЯЯ ГРЕЦИЯ</w:t>
      </w:r>
    </w:p>
    <w:p w14:paraId="6CC52DD6" w14:textId="77777777" w:rsidR="00431F48" w:rsidRPr="009269D3" w:rsidRDefault="00431F48" w:rsidP="00431F48">
      <w:pPr>
        <w:jc w:val="both"/>
        <w:rPr>
          <w:szCs w:val="24"/>
        </w:rPr>
      </w:pPr>
    </w:p>
    <w:p w14:paraId="637C58A9" w14:textId="77777777" w:rsidR="00431F48" w:rsidRPr="009269D3" w:rsidRDefault="00431F48" w:rsidP="00431F48">
      <w:pPr>
        <w:jc w:val="both"/>
        <w:rPr>
          <w:szCs w:val="24"/>
        </w:rPr>
      </w:pPr>
      <w:r w:rsidRPr="009269D3">
        <w:rPr>
          <w:szCs w:val="24"/>
        </w:rPr>
        <w:t>Тема 7. Древнейшая Греция</w:t>
      </w:r>
    </w:p>
    <w:p w14:paraId="34623738" w14:textId="77777777" w:rsidR="00431F48" w:rsidRPr="009269D3" w:rsidRDefault="00431F48" w:rsidP="00431F48">
      <w:pPr>
        <w:jc w:val="both"/>
        <w:rPr>
          <w:szCs w:val="24"/>
        </w:rPr>
      </w:pPr>
      <w:r w:rsidRPr="009269D3">
        <w:rPr>
          <w:szCs w:val="24"/>
        </w:rPr>
        <w:t>Местоположение, природа и ландшафт. Роль моря в жизни греков. Отсутствие полноводных рек. Греки и критяне. Древнейшие города: Микены, Тиринф, Пилос, Афины. Критское царство по данным археологических находок и открытий. Кносский дворец: архитектура, скульптура и фресковая роспись. Морское могущество Крита. Тайна критской письменности. Гибель Критского царства. Мифы критского цикла: Тесей и Минотавр, Дедал и Икар. Микены и Троя. В крепостных Микенах. Местонахождение. «Архитектура великанов». Каменные Львиные ворота. Облик города-крепости: археологические находки и исследования. Древнейшее греческое письмо. Заселение островов Эгейского моря. Троянская война. Мифы о начале Троянской войны. Вторжение в Грецию с севера воинственных племён и его последствия. Поэма Гомера «Илиада». Миф о Троянской войне и поэмы «Илиада» и «Одиссея». Гнев Ахиллеса. Поединок Ахиллеса с Гектором. Похороны Гектора. Мифы и сказания об Одиссее, Ахиллесе, троянском коне. Мораль поэмы. Поэма Гомера «Одиссея». География странствий царя с острова Итака — Одиссея. Одиссей находит приют у царя Алкиноя. На острове циклопов. Встреча с сиренами. Возвращение на Итаку. Расправа с женихами. Мораль поэмы. Религия древних греков. Боги Греции. Религиозные верования греков. Пантеон олимпийских богов. Мифы о Деметре и Персефоне. Миф о Прометее. Мифы о Дионисе и Геракле. Миф о споре Афины с Посейдоном.</w:t>
      </w:r>
    </w:p>
    <w:p w14:paraId="36ED216E" w14:textId="77777777" w:rsidR="00431F48" w:rsidRPr="009269D3" w:rsidRDefault="00431F48" w:rsidP="00431F48">
      <w:pPr>
        <w:jc w:val="both"/>
        <w:rPr>
          <w:szCs w:val="24"/>
        </w:rPr>
      </w:pPr>
    </w:p>
    <w:p w14:paraId="42285ABE" w14:textId="77777777" w:rsidR="00431F48" w:rsidRPr="009269D3" w:rsidRDefault="00431F48" w:rsidP="00431F48">
      <w:pPr>
        <w:jc w:val="both"/>
        <w:rPr>
          <w:szCs w:val="24"/>
        </w:rPr>
      </w:pPr>
      <w:r w:rsidRPr="009269D3">
        <w:rPr>
          <w:szCs w:val="24"/>
        </w:rPr>
        <w:t xml:space="preserve">Тема 8. Полисы Греции и их борьба с персидским нашествием </w:t>
      </w:r>
    </w:p>
    <w:p w14:paraId="212E0670" w14:textId="77777777" w:rsidR="00431F48" w:rsidRPr="009269D3" w:rsidRDefault="00431F48" w:rsidP="00431F48">
      <w:pPr>
        <w:jc w:val="both"/>
        <w:rPr>
          <w:szCs w:val="24"/>
        </w:rPr>
      </w:pPr>
      <w:r w:rsidRPr="009269D3">
        <w:rPr>
          <w:szCs w:val="24"/>
        </w:rPr>
        <w:lastRenderedPageBreak/>
        <w:t>Начало обработки железа в Греции. Возникновение полисов — городов-государств (Афины, Спарта, Коринф, Фивы, Милет). Создание греческого алфавита. Земледельцы Аттики теряют землю и свободу. География, природа и ландшафт Аттики. Дефицит земли. Перенаселённость Аттики. Основные занятия населения Аттики: садоводство, выращивание оливковых деревьев и винограда. Знать и демос в Афинском полисе. Знать во главе управления Афинами. Ареопаг и архонты. Законы Драконта. Бедственное положение земледельцев. Долговое рабство. Нарастание недовольства демоса. Зарождение демократии в Афинах. Демос восстаёт против знати. Демократические реформы Солона. Отмена долгового рабства. Перемены в управлении Афинами. Народное собрание и граждане Афин. Создание выборного суда. Солон о своих законах. Древняя Спарта. География, природа и ландшафт Лаконии. Полис Спарты. Завоевание спартанцами Лаконии и Мессении. Спартанцы и илоты: противостояние власти и большинства. Спарта — военный лагерь. Образ жизни и правила поведения спартиатов. Управление Спартой и войском. Спартанское воспитание. «Детский» способ голосования. Легенда о поэте Тиртее. Греческие колонии на берегах Средиземного и Чёрного морей. Греческая колонизация побережья Средиземного и Чёрного морей. Причины колонизации. Выбор места для колонии. Развитие межполисной торговли. Греки и скифы на берегах Чёрного моря. Отношения колонистов с местным населением. Единство мира и культуры эллинов. Эллада — колыбель греческой культуры. Как царь Дарий пытался завоевать земли на юге нынешней России. Древний город в дельте реки Дона. Олимпийские игры в древности. Праздник, объединявший эллинов. Олимпия — город, где зародилась традиция Олимпийских игр. Подготовка к общегреческим Играм. Атлеты. Пять незабываемых дней. Виды состязаний. Миф об основании Олимпийских игр. Награды победителям. Легенды о знаменитых атлетах. Возвращение в родной город. Воспитательная роль Олимпийских игр. Победа греков над персами в Марафонской битве. Над греками нависла угроза порабощения. Предсказание бога Аполлона. Марафонская битва. Победа афинян в Марафонской битве. Тактика и героизм стратега Мильтиада. Греческая фаланга. Нашествие персидских войск на Элладу. Подготовка эллинов к новой войне. Клятва афинских юношей при вступлении на военную службу. Идея Фемистокла о создании военного флота. Вторжение персов в Элладу. Патриотический подъём эллинов. Защита Фермопил. Подвиг трёхсот спартанцев и царя Леонида. Хитрость Фемистокла накануне Саламинской битвы. Морское Саламинское сражение. Роль Фемистокла и афинского флота в победе греков. Эсхил о победе греков на море. Разгром сухопутной армии персов при Платеях. Причины победы греков. Мораль предания «Перстень Поликрата».</w:t>
      </w:r>
    </w:p>
    <w:p w14:paraId="7DB9C13D" w14:textId="77777777" w:rsidR="00431F48" w:rsidRPr="009269D3" w:rsidRDefault="00431F48" w:rsidP="00431F48">
      <w:pPr>
        <w:jc w:val="both"/>
        <w:rPr>
          <w:szCs w:val="24"/>
        </w:rPr>
      </w:pPr>
    </w:p>
    <w:p w14:paraId="5A373719" w14:textId="77777777" w:rsidR="00431F48" w:rsidRPr="009269D3" w:rsidRDefault="00431F48" w:rsidP="00431F48">
      <w:pPr>
        <w:jc w:val="both"/>
        <w:rPr>
          <w:szCs w:val="24"/>
        </w:rPr>
      </w:pPr>
      <w:r w:rsidRPr="009269D3">
        <w:rPr>
          <w:szCs w:val="24"/>
        </w:rPr>
        <w:t xml:space="preserve">Тема 9. Возвышение Афин в V в. до н. э. и расцвет демократии </w:t>
      </w:r>
    </w:p>
    <w:p w14:paraId="13499054" w14:textId="77777777" w:rsidR="00431F48" w:rsidRPr="009269D3" w:rsidRDefault="00431F48" w:rsidP="00431F48">
      <w:pPr>
        <w:jc w:val="both"/>
        <w:rPr>
          <w:szCs w:val="24"/>
        </w:rPr>
      </w:pPr>
      <w:r w:rsidRPr="009269D3">
        <w:rPr>
          <w:szCs w:val="24"/>
        </w:rPr>
        <w:t xml:space="preserve">Последствия победы над персами для Афин. Афинский морской союз. Установление в полисах власти демоса — демократии. В гаванях афинского порта Пирей. В военных и торговых гаванях Пирея. Военный и торговый флот. Гражданское и негражданское население Афинского полиса. Пошлины. Рабство и рабский труд. Афины — крупнейший центр ремесла и торговли. В городе богини Афины. Город Афины и его районы. Миф о рождении богини Афины. Керамик — квартал, где дымят печи для обжига посуды. Посуда с краснофигурным и чернофигурным рисунками. Керамик и его жители. Агора — главная площадь Афин. Из жизни древних гречанок. Быт афинян. Храмы Акрополя. Особенности архитектуры храмов. Фидий и его Афина. Атлеты Мирона и Поликлета афинских школах и гимнасиях. Воспитание детей педагогами. Образование афинян. Рабы-педагоги. Занятия в школе. Палестра. Афинские гимнасии. Греческие учёные о природе человека. Скульптуры Поликлета и Мирона и спортивные достижения учащихся палестры. В афинских гимнасиях. Обучение красноречию. В афинском театре. Возникновение театра в Древней Греции. Устройство. Театральные актёры. Театральные представления: трагедии и комедии. На представлении трагедии Софокла «Антигона». Театральное представление комедии Аристофана «Птицы». Воспитательная роль театральных представлений. Афинская демократия при Перикле. Сущность афинской демократии в V в. до н. э. Выборы на общественные должности в Афинах. Полномочия и роль Народного собрания, Совета пятисот. Перикл и наивысший расцвет </w:t>
      </w:r>
      <w:r w:rsidRPr="009269D3">
        <w:rPr>
          <w:szCs w:val="24"/>
        </w:rPr>
        <w:lastRenderedPageBreak/>
        <w:t>Афин и демократии. Оплата работы на выборных должностях. Друзья и соратники Перикла: Аспасия, Геродот, Анаксагор, Софокл, Фидий. Афинский мудрец Сократ.</w:t>
      </w:r>
    </w:p>
    <w:p w14:paraId="08329C9E" w14:textId="77777777" w:rsidR="00431F48" w:rsidRPr="009269D3" w:rsidRDefault="00431F48" w:rsidP="00431F48">
      <w:pPr>
        <w:jc w:val="both"/>
        <w:rPr>
          <w:szCs w:val="24"/>
        </w:rPr>
      </w:pPr>
      <w:r w:rsidRPr="009269D3">
        <w:rPr>
          <w:szCs w:val="24"/>
        </w:rPr>
        <w:t xml:space="preserve"> </w:t>
      </w:r>
    </w:p>
    <w:p w14:paraId="18AF126C" w14:textId="77777777" w:rsidR="00431F48" w:rsidRPr="009269D3" w:rsidRDefault="00431F48" w:rsidP="00431F48">
      <w:pPr>
        <w:jc w:val="both"/>
        <w:rPr>
          <w:szCs w:val="24"/>
        </w:rPr>
      </w:pPr>
      <w:r w:rsidRPr="009269D3">
        <w:rPr>
          <w:szCs w:val="24"/>
        </w:rPr>
        <w:t>Тема 10. Македонские завоевания в IV в. до н. э</w:t>
      </w:r>
    </w:p>
    <w:p w14:paraId="0F62757B" w14:textId="77777777" w:rsidR="00431F48" w:rsidRPr="009269D3" w:rsidRDefault="00431F48" w:rsidP="00431F48">
      <w:pPr>
        <w:jc w:val="both"/>
        <w:rPr>
          <w:szCs w:val="24"/>
        </w:rPr>
      </w:pPr>
      <w:r w:rsidRPr="009269D3">
        <w:rPr>
          <w:szCs w:val="24"/>
        </w:rPr>
        <w:t>. Соперничество Афин и Спарты за господство над Элладой. Победа Спарты. Междоусобные войны греческих полисов и их ослабление. Усиление северного соседа Греции — Македонского царства. Города Эллады подчиняются Македонии. Возвышение Македонии при царе Филиппе. Стремление Филиппа подчинить соседей. Влияние эллинской культуры. Аристотель — учитель Александра, сына македонского царя Филиппа. Македонская фаланга. Конница. Осадные башни. Два вектора отношения Греции к Македонии: Исократ и Демосфен. Плутарх о Демосфене. Потеря Грецией независимости. Битва при Херонее: горечь поражения и начало отсчёта новой истории. Гибель Филиппа. Александр — царь Македонии и Греции. Поход Александра Македонского на Восток. Александр возглавил поход македонцев и греков в Азию. Первые победы: река Граник. Быстрая победа над войском Дария III у города Исс. Походы в Финикию, Египет. Провозглашение Александра богом и сыном бога Солнца. Основание Александрии. Победа при Гавгамелах. Гибель Персидского царства. Поход в Индию — начало пути к завоеванию мира. Изменение великих планов. Возвращение в Вавилон. Писатели об Александре Македонском. В Александрии Египетской. Распад державы Александра после его смерти. Складывание пространства эллинистического мира на территории державы Александра Македонского: Египетское, Македонское, Сирийское царства. Алексан дрия Египетская — крупнейший порт, торговый и культурный центр Восточного Средиземноморья. Фаросский маяк — одно из чудес света. Музей. Александрийская библиотека. Из истории древних библиотек. Греческие учёные на благо Александрии Египетской: Аристарх Самосский, Эратосфен, Евклид. Повторение. Вклад древних эллинов в мировую культуру. Условия складывания и своеобразие эллинистической культуры. Управление обществом в странах Древнего Востока и в Афинском полисе. Особенности афинской демократии.</w:t>
      </w:r>
    </w:p>
    <w:p w14:paraId="4F41A4A8" w14:textId="77777777" w:rsidR="00431F48" w:rsidRPr="009269D3" w:rsidRDefault="00431F48" w:rsidP="00431F48">
      <w:pPr>
        <w:jc w:val="both"/>
        <w:rPr>
          <w:szCs w:val="24"/>
        </w:rPr>
      </w:pPr>
    </w:p>
    <w:p w14:paraId="2456AAFB" w14:textId="77777777" w:rsidR="00431F48" w:rsidRPr="009269D3" w:rsidRDefault="00431F48" w:rsidP="00431F48">
      <w:pPr>
        <w:jc w:val="both"/>
        <w:rPr>
          <w:szCs w:val="24"/>
        </w:rPr>
      </w:pPr>
      <w:r w:rsidRPr="009269D3">
        <w:rPr>
          <w:szCs w:val="24"/>
        </w:rPr>
        <w:t>РАЗДЕЛ IV. ДРЕВНИЙ РИМ</w:t>
      </w:r>
    </w:p>
    <w:p w14:paraId="2BEA32E1" w14:textId="77777777" w:rsidR="00431F48" w:rsidRPr="009269D3" w:rsidRDefault="00431F48" w:rsidP="00431F48">
      <w:pPr>
        <w:jc w:val="both"/>
        <w:rPr>
          <w:szCs w:val="24"/>
        </w:rPr>
      </w:pPr>
    </w:p>
    <w:p w14:paraId="52AEB775" w14:textId="77777777" w:rsidR="00431F48" w:rsidRPr="009269D3" w:rsidRDefault="00431F48" w:rsidP="00431F48">
      <w:pPr>
        <w:jc w:val="both"/>
        <w:rPr>
          <w:szCs w:val="24"/>
        </w:rPr>
      </w:pPr>
      <w:r w:rsidRPr="009269D3">
        <w:rPr>
          <w:szCs w:val="24"/>
        </w:rPr>
        <w:t>Тема 11. Рим: от его возникновения до установления господства над Италией</w:t>
      </w:r>
    </w:p>
    <w:p w14:paraId="13C0D58E" w14:textId="77777777" w:rsidR="00431F48" w:rsidRPr="009269D3" w:rsidRDefault="00431F48" w:rsidP="00431F48">
      <w:pPr>
        <w:jc w:val="both"/>
        <w:rPr>
          <w:szCs w:val="24"/>
        </w:rPr>
      </w:pPr>
      <w:r w:rsidRPr="009269D3">
        <w:rPr>
          <w:szCs w:val="24"/>
        </w:rPr>
        <w:t xml:space="preserve"> Местоположение, природа и особенности ландшафта Италии. Пестрота населения древней Италии (латины, этруски, самниты, греки). Древнейший Рим. Легенда об основании Рима: Амулий, Ромул и Рем. Ромул — первый царь Рима. Город на семи холмах и его обитатели. Занятия римлян. Почитание Весты и Марса. Управление ранним Римом. Тарквиний Гордый и римский юноша Муций. Отказ римлян от царской власти. Завоевание Римом Италии. Возникновение республики. Консулы — ежегодно выбираемые правители Рима. Борьба плебеев за свои права. Народный трибун и право вето. Нашествие галлов. Военные победы римлян. Битвы с Пирром. Пиррова победа. Установление господства Рима над Италией. Решение земельного вопроса для плебеев. Устройство Римской республики. Плебеи — полноправные граждане Рима. Отмена долгового рабства. Выборы двух консулов. Принятие законов. Роль сената в Риме. Римское войско и римские легионы. Тит Ливий о легионах. Одежда римлян. Гадания в Риме</w:t>
      </w:r>
    </w:p>
    <w:p w14:paraId="67CD5817" w14:textId="77777777" w:rsidR="00431F48" w:rsidRPr="009269D3" w:rsidRDefault="00431F48" w:rsidP="00431F48">
      <w:pPr>
        <w:jc w:val="both"/>
        <w:rPr>
          <w:szCs w:val="24"/>
        </w:rPr>
      </w:pPr>
      <w:r w:rsidRPr="009269D3">
        <w:rPr>
          <w:szCs w:val="24"/>
        </w:rPr>
        <w:t>.</w:t>
      </w:r>
    </w:p>
    <w:p w14:paraId="4BB94A57" w14:textId="77777777" w:rsidR="00431F48" w:rsidRPr="009269D3" w:rsidRDefault="00431F48" w:rsidP="00431F48">
      <w:pPr>
        <w:jc w:val="both"/>
        <w:rPr>
          <w:szCs w:val="24"/>
        </w:rPr>
      </w:pPr>
      <w:r w:rsidRPr="009269D3">
        <w:rPr>
          <w:szCs w:val="24"/>
        </w:rPr>
        <w:t>Тема 12. Рим — сильнейшая держава Средиземноморья</w:t>
      </w:r>
    </w:p>
    <w:p w14:paraId="1E65B93C" w14:textId="77777777" w:rsidR="00431F48" w:rsidRPr="009269D3" w:rsidRDefault="00431F48" w:rsidP="00431F48">
      <w:pPr>
        <w:jc w:val="both"/>
        <w:rPr>
          <w:szCs w:val="24"/>
        </w:rPr>
      </w:pPr>
    </w:p>
    <w:p w14:paraId="3F7FED2B" w14:textId="77777777" w:rsidR="00431F48" w:rsidRPr="009269D3" w:rsidRDefault="00431F48" w:rsidP="00431F48">
      <w:pPr>
        <w:jc w:val="both"/>
        <w:rPr>
          <w:szCs w:val="24"/>
        </w:rPr>
      </w:pPr>
      <w:r w:rsidRPr="009269D3">
        <w:rPr>
          <w:szCs w:val="24"/>
        </w:rPr>
        <w:t xml:space="preserve"> Карфаген — преграда на пути к Сицилии. Карфаген — стратегический узел в Западном Средиземноморье. Первые победы Рима над Карфагеном. Создание военного флота. Захват Сицилии. Вторая война Рима с Карфагеном. Поход Ганнибала через снежные Альпы. Вторжение войск Ганнибала в Италию. Союз с галлами. Путь к Риму. Разгром римлян при Каннах: тактика Ганнибала и тактика римлян. Изменение стратегии римлян в войне с Ганнибалом. Первая морская победа римлян. Окончание войны. Победа Сципиона над Ганнибалом при Заме. Установление господства Рима в Западном Средиземноморье. Установление господства Рима во всём Средиземноморье. Рост Римского государства. Политика Рима «разделяй и властвуй». Подчинение </w:t>
      </w:r>
      <w:r w:rsidRPr="009269D3">
        <w:rPr>
          <w:szCs w:val="24"/>
        </w:rPr>
        <w:lastRenderedPageBreak/>
        <w:t>Греции Риму. Поражение Сирии и Македонии. Трёхдневный триумф римского консула и исчезновение Македонии. Разрушение Коринфа. Сенатор Катон — автор сценария гибели Карфагена. Смерть Ганнибала. Средиземноморье — провинция Рима. Рабство в Древнем Риме. Завоевательные походы Рима — главный источник рабства. Политика Рима в провинциях. Наместники. Использование рабов в сельском хозяйстве, в быту римлян. Раб — «говорящее орудие». Гладиаторские игры — любимое зрелище римлян. Амфитеатры. Римские учёные о рабах</w:t>
      </w:r>
    </w:p>
    <w:p w14:paraId="29BA5135" w14:textId="77777777" w:rsidR="00431F48" w:rsidRPr="009269D3" w:rsidRDefault="00431F48" w:rsidP="00431F48">
      <w:pPr>
        <w:jc w:val="both"/>
        <w:rPr>
          <w:szCs w:val="24"/>
        </w:rPr>
      </w:pPr>
      <w:r w:rsidRPr="009269D3">
        <w:rPr>
          <w:szCs w:val="24"/>
        </w:rPr>
        <w:t>.</w:t>
      </w:r>
    </w:p>
    <w:p w14:paraId="6BCA15C6" w14:textId="77777777" w:rsidR="00431F48" w:rsidRPr="009269D3" w:rsidRDefault="00431F48" w:rsidP="00431F48">
      <w:pPr>
        <w:jc w:val="both"/>
        <w:rPr>
          <w:szCs w:val="24"/>
        </w:rPr>
      </w:pPr>
      <w:r w:rsidRPr="009269D3">
        <w:rPr>
          <w:szCs w:val="24"/>
        </w:rPr>
        <w:t>Тема 13. Гражданские войны в Риме Возобновление и обострение противоречий между различными группами в римском обществе после подчинения Средиземноморья. Начало гражданских войн в Риме. Земельный закон братьев Гракхов. Дальние заморские походы и разорение земледельцев Италии. Потеря имущества бедняками. Обнищание населения. Заступник бедняков Тиберий Гракх. Принятие земельного закона Тиберия Гракха. Гибель Тиберия. Дальнейшее разорение земледельцев Италии. Гай Гракх — продолжатель дела брата. Гибель Гая. Восстание Спартака. Крупнейшее в древности восстание рабов в Италии. Первая победа восставших и Спартака над римским войском. Оформление армии восставших. Походы армии восставших рабов. Три победы восставших, приблизившие их к свободе. Обеспокоенность римского сената небывалым размахом восстания. Рабы в ловушке. Разгром армии рабов римлянами под руководством Красса. Причины поражения восставших. Единовластие Цезаря. Превращение римской армии в наёмную. Борьба полководцев за единоличную власть. Красс и Помпей. Возвышение Цезаря. Красс, Помпей и Цезарь. Завоевание Галлии. Гибель Красса. Плутарх о Риме. Захват Цезарем власти. Рим у ног Цезаря. Диктатура Цезаря. Легионы и ветераны — опора Цезаря в его политическом курсе. Брут и Цезарь. Убийство Цезаря в сенате. Установление империи. Поражение сторонников республики. Бегство заговорщиков из Рима. Борьба Антония и Октавиана за единовластие. Роль Клеопатры в судьбе Ан тония. Победа флота Октавиана у мыса Акций. Превращение Египта в римскую провинцию. Единовластие Октавиана. Окончание гражданских войн в Италии и провинциях. Власть и правление Октавиана Августа. Превращение Римского государства в империю. Меценат и поэт Гораций. Гибель Цицерона — римского философа. Поэма Вергилия «Энеида»</w:t>
      </w:r>
    </w:p>
    <w:p w14:paraId="42B23D9F" w14:textId="77777777" w:rsidR="00431F48" w:rsidRPr="009269D3" w:rsidRDefault="00431F48" w:rsidP="00431F48">
      <w:pPr>
        <w:jc w:val="both"/>
        <w:rPr>
          <w:szCs w:val="24"/>
        </w:rPr>
      </w:pPr>
      <w:r w:rsidRPr="009269D3">
        <w:rPr>
          <w:szCs w:val="24"/>
        </w:rPr>
        <w:t>.</w:t>
      </w:r>
    </w:p>
    <w:p w14:paraId="4AF2DDCB" w14:textId="77777777" w:rsidR="00431F48" w:rsidRPr="009269D3" w:rsidRDefault="00431F48" w:rsidP="00431F48">
      <w:pPr>
        <w:jc w:val="both"/>
        <w:rPr>
          <w:szCs w:val="24"/>
        </w:rPr>
      </w:pPr>
      <w:r w:rsidRPr="009269D3">
        <w:rPr>
          <w:szCs w:val="24"/>
        </w:rPr>
        <w:t>Тема 14. Римская империя в первые века нашей эры</w:t>
      </w:r>
    </w:p>
    <w:p w14:paraId="62339733" w14:textId="77777777" w:rsidR="00431F48" w:rsidRPr="009269D3" w:rsidRDefault="00431F48" w:rsidP="00431F48">
      <w:pPr>
        <w:jc w:val="both"/>
        <w:rPr>
          <w:szCs w:val="24"/>
        </w:rPr>
      </w:pPr>
    </w:p>
    <w:p w14:paraId="703C734A" w14:textId="77777777" w:rsidR="00431F48" w:rsidRPr="009269D3" w:rsidRDefault="00431F48" w:rsidP="00431F48">
      <w:pPr>
        <w:jc w:val="both"/>
        <w:rPr>
          <w:szCs w:val="24"/>
        </w:rPr>
      </w:pPr>
      <w:r w:rsidRPr="009269D3">
        <w:rPr>
          <w:szCs w:val="24"/>
        </w:rPr>
        <w:t xml:space="preserve">Протяжённость империи и время существования. Неудачные попытки императоров расширить римские владения. Соседи Римской империи. Установление мира с Парфией. Разгром римских легионов германцами. Главные враги Римской империи. Образ жизни и верования германцев. Предки славянских народов: римские писатели о славянах, об их занятиях, образе жизни и о верованиях. Дороги Римской империи. В Риме при императоре Нероне. Укрепление власти императоров. Складывание культа императоров. Актёр на императорском троне. Тацит о Нероне. Падение нравственности: расцвет доносительства. Забавы и расправы Нерона. Нерон и Сенека. Пожар в Риме. Преследования христиан. Массовое восстание в армии и гибель Нерона. Первые христиане и их учение. Проповедник Иисус из Палестины. «Сыны света» из Кумрана. Рассказы об Иисусе его учеников. Предательство Иуды. Распространение христианства. Моральные нормы Нагорной проповеди. Апостолы. Представления о Втором пришествии, Страшном суде и Царстве Божьем. Идея равенства всех людей перед Богом. Христиане — почитатели Иисуса, Божьего избранника. Преследования римскими властями христиан. Расцвет Римской империи во II в. н. э. Неэффективность рабского труда. Возникновение и развитие колоната. Правление Траяна — «лучшего из императоров». Тацит о Траяне. Военные успехи Траяна — последние завоевания римлян. Переход к обороне границ Римской империи. Масштабное строительство в Риме и провинциях на века. Новое в строительном ремесле. Обустройство городов в провинциях империи. Вечный город и его жители. Все дороги ведут в Рим. Город Рим — столица империи. Архитектурный облик Рима. Колизей. Пантеон. Римский скульптурный портрет. Особняки на городских холмах. Многоэтажные дома в низинах между холмами. Термы в жизни и культуре римлянина. «Хлеб и зрелища» для бедноты. Большой цирк в </w:t>
      </w:r>
      <w:r w:rsidRPr="009269D3">
        <w:rPr>
          <w:szCs w:val="24"/>
        </w:rPr>
        <w:lastRenderedPageBreak/>
        <w:t>Риме. Тема 15. Разгром Рима германцами и падение Западной Римской империи Римская империя при Константине. Укрепление границ империи. Рим и варвары. Вторжения варваров. Римская армия как инструмент борьбы полководцев за императорскую власть. Солдатские императоры. Правление Константина. Неограниченная власть императора. Увеличение численности армии. Прикрепление колонов к земле. Перемены в положении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столицы за счёт архитектурных и скульптурных памятников Рима, Афин и других городов империи. Ад и рай в книгах христиан. Взятие Рима варварами. Разделение Римской империи на два самостоятельных государства. Варвары-наёмники в римской армии. Вторжение готов в Италию. Борьба полководца Стилихона с готами. Расправа императора над Стилихоном. Недовольство легионеров-варваров. Взятие Рима Аларихом — вождём готов. Падение Западной Римской империи. Новый натиск варваров: захват Рима вандалами. Опустошение Вечного города варварами. Свержение юного римского императора Ромула Августула. Передача имперских регалий византийскому императору. Западная Римская империя перестала существовать. Конец эпохи Античности. Итоговое повторение. Признаки цивилизации Греции и Рима. Народовластие в Греции и Риме. Роль граждан в управлении государством. Нравы. Любовь к Отечеству. Отличие греческого полиса и Римской республики от государств Древнего Востока. Вклад народов древности в мировую культуру.</w:t>
      </w:r>
    </w:p>
    <w:p w14:paraId="5A1FD012" w14:textId="77777777" w:rsidR="00431F48" w:rsidRPr="009269D3" w:rsidRDefault="00431F48" w:rsidP="00431F48">
      <w:pPr>
        <w:jc w:val="both"/>
        <w:rPr>
          <w:b/>
          <w:szCs w:val="24"/>
        </w:rPr>
      </w:pPr>
      <w:r w:rsidRPr="009269D3">
        <w:rPr>
          <w:b/>
          <w:szCs w:val="24"/>
        </w:rPr>
        <w:t>Тематическое планирование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5"/>
        <w:gridCol w:w="6262"/>
        <w:gridCol w:w="1418"/>
      </w:tblGrid>
      <w:tr w:rsidR="005B18D0" w:rsidRPr="009269D3" w14:paraId="0CF626A9" w14:textId="77777777" w:rsidTr="005B18D0">
        <w:tc>
          <w:tcPr>
            <w:tcW w:w="1215" w:type="dxa"/>
            <w:shd w:val="clear" w:color="auto" w:fill="auto"/>
          </w:tcPr>
          <w:p w14:paraId="117E3BDA" w14:textId="77777777" w:rsidR="005B18D0" w:rsidRPr="009269D3" w:rsidRDefault="005B18D0" w:rsidP="005B18D0">
            <w:pPr>
              <w:ind w:firstLine="176"/>
              <w:rPr>
                <w:szCs w:val="24"/>
              </w:rPr>
            </w:pPr>
            <w:r w:rsidRPr="009269D3">
              <w:rPr>
                <w:szCs w:val="24"/>
              </w:rPr>
              <w:t>№</w:t>
            </w:r>
            <w:r w:rsidR="00D948BA" w:rsidRPr="009269D3">
              <w:rPr>
                <w:szCs w:val="24"/>
              </w:rPr>
              <w:t xml:space="preserve"> п/п</w:t>
            </w:r>
          </w:p>
        </w:tc>
        <w:tc>
          <w:tcPr>
            <w:tcW w:w="6262" w:type="dxa"/>
            <w:shd w:val="clear" w:color="auto" w:fill="auto"/>
          </w:tcPr>
          <w:p w14:paraId="32CAD098" w14:textId="77777777" w:rsidR="005B18D0" w:rsidRPr="009269D3" w:rsidRDefault="00D948BA" w:rsidP="0010704A">
            <w:pPr>
              <w:rPr>
                <w:szCs w:val="24"/>
              </w:rPr>
            </w:pPr>
            <w:r w:rsidRPr="009269D3">
              <w:rPr>
                <w:szCs w:val="24"/>
              </w:rPr>
              <w:t>Тема</w:t>
            </w:r>
          </w:p>
        </w:tc>
        <w:tc>
          <w:tcPr>
            <w:tcW w:w="1418" w:type="dxa"/>
            <w:shd w:val="clear" w:color="auto" w:fill="auto"/>
          </w:tcPr>
          <w:p w14:paraId="29B12C1D" w14:textId="77777777" w:rsidR="005B18D0" w:rsidRPr="009269D3" w:rsidRDefault="005B18D0" w:rsidP="005B18D0">
            <w:pPr>
              <w:ind w:firstLine="0"/>
              <w:rPr>
                <w:szCs w:val="24"/>
              </w:rPr>
            </w:pPr>
            <w:r w:rsidRPr="009269D3">
              <w:rPr>
                <w:szCs w:val="24"/>
              </w:rPr>
              <w:t>Количество часов</w:t>
            </w:r>
          </w:p>
        </w:tc>
      </w:tr>
      <w:tr w:rsidR="005B18D0" w:rsidRPr="009269D3" w14:paraId="13422412" w14:textId="77777777" w:rsidTr="005B18D0">
        <w:tc>
          <w:tcPr>
            <w:tcW w:w="1215" w:type="dxa"/>
            <w:shd w:val="clear" w:color="auto" w:fill="auto"/>
          </w:tcPr>
          <w:p w14:paraId="5A35D7DE" w14:textId="77777777" w:rsidR="005B18D0" w:rsidRPr="009269D3" w:rsidRDefault="005B18D0" w:rsidP="0010704A">
            <w:pPr>
              <w:rPr>
                <w:szCs w:val="24"/>
              </w:rPr>
            </w:pPr>
          </w:p>
        </w:tc>
        <w:tc>
          <w:tcPr>
            <w:tcW w:w="6262" w:type="dxa"/>
            <w:shd w:val="clear" w:color="auto" w:fill="auto"/>
          </w:tcPr>
          <w:p w14:paraId="5EA73B82" w14:textId="77777777" w:rsidR="005B18D0" w:rsidRPr="009269D3" w:rsidRDefault="005B18D0" w:rsidP="0010704A">
            <w:pPr>
              <w:rPr>
                <w:szCs w:val="24"/>
              </w:rPr>
            </w:pPr>
            <w:r w:rsidRPr="009269D3">
              <w:rPr>
                <w:szCs w:val="24"/>
              </w:rPr>
              <w:t>Введение</w:t>
            </w:r>
          </w:p>
        </w:tc>
        <w:tc>
          <w:tcPr>
            <w:tcW w:w="1418" w:type="dxa"/>
            <w:shd w:val="clear" w:color="auto" w:fill="auto"/>
          </w:tcPr>
          <w:p w14:paraId="50A2DE97" w14:textId="77777777" w:rsidR="005B18D0" w:rsidRPr="009269D3" w:rsidRDefault="005B18D0" w:rsidP="0010704A">
            <w:pPr>
              <w:rPr>
                <w:szCs w:val="24"/>
              </w:rPr>
            </w:pPr>
            <w:r w:rsidRPr="009269D3">
              <w:rPr>
                <w:szCs w:val="24"/>
              </w:rPr>
              <w:t>1</w:t>
            </w:r>
          </w:p>
        </w:tc>
      </w:tr>
      <w:tr w:rsidR="005B18D0" w:rsidRPr="009269D3" w14:paraId="3E04395D" w14:textId="77777777" w:rsidTr="005B18D0">
        <w:tc>
          <w:tcPr>
            <w:tcW w:w="1215" w:type="dxa"/>
            <w:shd w:val="clear" w:color="auto" w:fill="auto"/>
          </w:tcPr>
          <w:p w14:paraId="6B6E7884" w14:textId="77777777" w:rsidR="005B18D0" w:rsidRPr="009269D3" w:rsidRDefault="005B18D0" w:rsidP="005B18D0">
            <w:pPr>
              <w:ind w:firstLine="176"/>
              <w:rPr>
                <w:szCs w:val="24"/>
              </w:rPr>
            </w:pPr>
            <w:r w:rsidRPr="009269D3">
              <w:rPr>
                <w:szCs w:val="24"/>
              </w:rPr>
              <w:t>1</w:t>
            </w:r>
          </w:p>
        </w:tc>
        <w:tc>
          <w:tcPr>
            <w:tcW w:w="6262" w:type="dxa"/>
            <w:shd w:val="clear" w:color="auto" w:fill="auto"/>
          </w:tcPr>
          <w:p w14:paraId="08123FB7" w14:textId="77777777" w:rsidR="005B18D0" w:rsidRPr="009269D3" w:rsidRDefault="005B18D0" w:rsidP="0010704A">
            <w:pPr>
              <w:rPr>
                <w:szCs w:val="24"/>
              </w:rPr>
            </w:pPr>
            <w:r w:rsidRPr="009269D3">
              <w:rPr>
                <w:szCs w:val="24"/>
              </w:rPr>
              <w:t>Первобытные собиратели и охотники</w:t>
            </w:r>
          </w:p>
        </w:tc>
        <w:tc>
          <w:tcPr>
            <w:tcW w:w="1418" w:type="dxa"/>
            <w:shd w:val="clear" w:color="auto" w:fill="auto"/>
          </w:tcPr>
          <w:p w14:paraId="3F23085A" w14:textId="77777777" w:rsidR="005B18D0" w:rsidRPr="009269D3" w:rsidRDefault="005B18D0" w:rsidP="0010704A">
            <w:pPr>
              <w:rPr>
                <w:szCs w:val="24"/>
              </w:rPr>
            </w:pPr>
            <w:r w:rsidRPr="009269D3">
              <w:rPr>
                <w:szCs w:val="24"/>
              </w:rPr>
              <w:t>3</w:t>
            </w:r>
          </w:p>
        </w:tc>
      </w:tr>
      <w:tr w:rsidR="005B18D0" w:rsidRPr="009269D3" w14:paraId="1B3A6F16" w14:textId="77777777" w:rsidTr="005B18D0">
        <w:tc>
          <w:tcPr>
            <w:tcW w:w="1215" w:type="dxa"/>
            <w:shd w:val="clear" w:color="auto" w:fill="auto"/>
          </w:tcPr>
          <w:p w14:paraId="4319885D" w14:textId="77777777" w:rsidR="005B18D0" w:rsidRPr="009269D3" w:rsidRDefault="005B18D0" w:rsidP="005B18D0">
            <w:pPr>
              <w:ind w:firstLine="176"/>
              <w:rPr>
                <w:szCs w:val="24"/>
              </w:rPr>
            </w:pPr>
            <w:r w:rsidRPr="009269D3">
              <w:rPr>
                <w:szCs w:val="24"/>
              </w:rPr>
              <w:t>2</w:t>
            </w:r>
          </w:p>
        </w:tc>
        <w:tc>
          <w:tcPr>
            <w:tcW w:w="6262" w:type="dxa"/>
            <w:shd w:val="clear" w:color="auto" w:fill="auto"/>
          </w:tcPr>
          <w:p w14:paraId="459140FC" w14:textId="77777777" w:rsidR="005B18D0" w:rsidRPr="009269D3" w:rsidRDefault="005B18D0" w:rsidP="0010704A">
            <w:pPr>
              <w:rPr>
                <w:szCs w:val="24"/>
              </w:rPr>
            </w:pPr>
            <w:r w:rsidRPr="009269D3">
              <w:rPr>
                <w:szCs w:val="24"/>
              </w:rPr>
              <w:t>Первобытные земледельцы и скотоводы</w:t>
            </w:r>
          </w:p>
        </w:tc>
        <w:tc>
          <w:tcPr>
            <w:tcW w:w="1418" w:type="dxa"/>
            <w:shd w:val="clear" w:color="auto" w:fill="auto"/>
          </w:tcPr>
          <w:p w14:paraId="7076DE48" w14:textId="77777777" w:rsidR="005B18D0" w:rsidRPr="009269D3" w:rsidRDefault="005B18D0" w:rsidP="0010704A">
            <w:pPr>
              <w:rPr>
                <w:szCs w:val="24"/>
              </w:rPr>
            </w:pPr>
            <w:r w:rsidRPr="009269D3">
              <w:rPr>
                <w:szCs w:val="24"/>
              </w:rPr>
              <w:t>3</w:t>
            </w:r>
          </w:p>
        </w:tc>
      </w:tr>
      <w:tr w:rsidR="005B18D0" w:rsidRPr="009269D3" w14:paraId="4DA960F0" w14:textId="77777777" w:rsidTr="005B18D0">
        <w:tc>
          <w:tcPr>
            <w:tcW w:w="1215" w:type="dxa"/>
            <w:shd w:val="clear" w:color="auto" w:fill="auto"/>
          </w:tcPr>
          <w:p w14:paraId="2BC46D72" w14:textId="77777777" w:rsidR="005B18D0" w:rsidRPr="009269D3" w:rsidRDefault="005B18D0" w:rsidP="005B18D0">
            <w:pPr>
              <w:ind w:firstLine="176"/>
              <w:rPr>
                <w:szCs w:val="24"/>
              </w:rPr>
            </w:pPr>
            <w:r w:rsidRPr="009269D3">
              <w:rPr>
                <w:szCs w:val="24"/>
              </w:rPr>
              <w:t>3</w:t>
            </w:r>
          </w:p>
        </w:tc>
        <w:tc>
          <w:tcPr>
            <w:tcW w:w="6262" w:type="dxa"/>
            <w:shd w:val="clear" w:color="auto" w:fill="auto"/>
          </w:tcPr>
          <w:p w14:paraId="29A768B6" w14:textId="77777777" w:rsidR="005B18D0" w:rsidRPr="009269D3" w:rsidRDefault="005B18D0" w:rsidP="0010704A">
            <w:pPr>
              <w:rPr>
                <w:szCs w:val="24"/>
              </w:rPr>
            </w:pPr>
            <w:r w:rsidRPr="009269D3">
              <w:rPr>
                <w:szCs w:val="24"/>
              </w:rPr>
              <w:t>Счёт лет в истории</w:t>
            </w:r>
          </w:p>
        </w:tc>
        <w:tc>
          <w:tcPr>
            <w:tcW w:w="1418" w:type="dxa"/>
            <w:shd w:val="clear" w:color="auto" w:fill="auto"/>
          </w:tcPr>
          <w:p w14:paraId="1668CDBC" w14:textId="77777777" w:rsidR="005B18D0" w:rsidRPr="009269D3" w:rsidRDefault="005B18D0" w:rsidP="0010704A">
            <w:pPr>
              <w:rPr>
                <w:szCs w:val="24"/>
              </w:rPr>
            </w:pPr>
            <w:r w:rsidRPr="009269D3">
              <w:rPr>
                <w:szCs w:val="24"/>
              </w:rPr>
              <w:t>1</w:t>
            </w:r>
          </w:p>
        </w:tc>
      </w:tr>
      <w:tr w:rsidR="005B18D0" w:rsidRPr="009269D3" w14:paraId="088EE550" w14:textId="77777777" w:rsidTr="005B18D0">
        <w:tc>
          <w:tcPr>
            <w:tcW w:w="1215" w:type="dxa"/>
            <w:shd w:val="clear" w:color="auto" w:fill="auto"/>
          </w:tcPr>
          <w:p w14:paraId="75F8C781" w14:textId="77777777" w:rsidR="005B18D0" w:rsidRPr="009269D3" w:rsidRDefault="005B18D0" w:rsidP="005B18D0">
            <w:pPr>
              <w:ind w:firstLine="176"/>
              <w:rPr>
                <w:szCs w:val="24"/>
              </w:rPr>
            </w:pPr>
            <w:r w:rsidRPr="009269D3">
              <w:rPr>
                <w:szCs w:val="24"/>
              </w:rPr>
              <w:t>4</w:t>
            </w:r>
          </w:p>
        </w:tc>
        <w:tc>
          <w:tcPr>
            <w:tcW w:w="6262" w:type="dxa"/>
            <w:shd w:val="clear" w:color="auto" w:fill="auto"/>
          </w:tcPr>
          <w:p w14:paraId="640A846A" w14:textId="77777777" w:rsidR="005B18D0" w:rsidRPr="009269D3" w:rsidRDefault="005B18D0" w:rsidP="0010704A">
            <w:pPr>
              <w:rPr>
                <w:szCs w:val="24"/>
              </w:rPr>
            </w:pPr>
            <w:r w:rsidRPr="009269D3">
              <w:rPr>
                <w:szCs w:val="24"/>
              </w:rPr>
              <w:t>Древний Египет</w:t>
            </w:r>
          </w:p>
        </w:tc>
        <w:tc>
          <w:tcPr>
            <w:tcW w:w="1418" w:type="dxa"/>
            <w:shd w:val="clear" w:color="auto" w:fill="auto"/>
          </w:tcPr>
          <w:p w14:paraId="0286CDB9" w14:textId="77777777" w:rsidR="005B18D0" w:rsidRPr="009269D3" w:rsidRDefault="005B18D0" w:rsidP="0010704A">
            <w:pPr>
              <w:rPr>
                <w:szCs w:val="24"/>
              </w:rPr>
            </w:pPr>
            <w:r w:rsidRPr="009269D3">
              <w:rPr>
                <w:szCs w:val="24"/>
              </w:rPr>
              <w:t>8</w:t>
            </w:r>
          </w:p>
        </w:tc>
      </w:tr>
      <w:tr w:rsidR="005B18D0" w:rsidRPr="009269D3" w14:paraId="204D01D8" w14:textId="77777777" w:rsidTr="005B18D0">
        <w:tc>
          <w:tcPr>
            <w:tcW w:w="1215" w:type="dxa"/>
            <w:shd w:val="clear" w:color="auto" w:fill="auto"/>
          </w:tcPr>
          <w:p w14:paraId="6CFFDCE5" w14:textId="77777777" w:rsidR="005B18D0" w:rsidRPr="009269D3" w:rsidRDefault="005B18D0" w:rsidP="005B18D0">
            <w:pPr>
              <w:ind w:firstLine="176"/>
              <w:rPr>
                <w:szCs w:val="24"/>
              </w:rPr>
            </w:pPr>
            <w:r w:rsidRPr="009269D3">
              <w:rPr>
                <w:szCs w:val="24"/>
              </w:rPr>
              <w:t>5</w:t>
            </w:r>
          </w:p>
        </w:tc>
        <w:tc>
          <w:tcPr>
            <w:tcW w:w="6262" w:type="dxa"/>
            <w:shd w:val="clear" w:color="auto" w:fill="auto"/>
          </w:tcPr>
          <w:p w14:paraId="2ECA1BD1" w14:textId="77777777" w:rsidR="005B18D0" w:rsidRPr="009269D3" w:rsidRDefault="005B18D0" w:rsidP="0010704A">
            <w:pPr>
              <w:rPr>
                <w:szCs w:val="24"/>
              </w:rPr>
            </w:pPr>
            <w:r w:rsidRPr="009269D3">
              <w:rPr>
                <w:szCs w:val="24"/>
              </w:rPr>
              <w:t>Западная Азия в древности</w:t>
            </w:r>
          </w:p>
        </w:tc>
        <w:tc>
          <w:tcPr>
            <w:tcW w:w="1418" w:type="dxa"/>
            <w:shd w:val="clear" w:color="auto" w:fill="auto"/>
          </w:tcPr>
          <w:p w14:paraId="1A99FB5E" w14:textId="77777777" w:rsidR="005B18D0" w:rsidRPr="009269D3" w:rsidRDefault="005B18D0" w:rsidP="0010704A">
            <w:pPr>
              <w:rPr>
                <w:szCs w:val="24"/>
              </w:rPr>
            </w:pPr>
            <w:r w:rsidRPr="009269D3">
              <w:rPr>
                <w:szCs w:val="24"/>
              </w:rPr>
              <w:t>7</w:t>
            </w:r>
          </w:p>
        </w:tc>
      </w:tr>
      <w:tr w:rsidR="005B18D0" w:rsidRPr="009269D3" w14:paraId="0A7B23B6" w14:textId="77777777" w:rsidTr="005B18D0">
        <w:tc>
          <w:tcPr>
            <w:tcW w:w="1215" w:type="dxa"/>
            <w:shd w:val="clear" w:color="auto" w:fill="auto"/>
          </w:tcPr>
          <w:p w14:paraId="454C73E4" w14:textId="77777777" w:rsidR="005B18D0" w:rsidRPr="009269D3" w:rsidRDefault="005B18D0" w:rsidP="005B18D0">
            <w:pPr>
              <w:ind w:firstLine="148"/>
              <w:rPr>
                <w:szCs w:val="24"/>
              </w:rPr>
            </w:pPr>
            <w:r w:rsidRPr="009269D3">
              <w:rPr>
                <w:szCs w:val="24"/>
              </w:rPr>
              <w:t>6</w:t>
            </w:r>
          </w:p>
        </w:tc>
        <w:tc>
          <w:tcPr>
            <w:tcW w:w="6262" w:type="dxa"/>
            <w:shd w:val="clear" w:color="auto" w:fill="auto"/>
          </w:tcPr>
          <w:p w14:paraId="2106C30D" w14:textId="77777777" w:rsidR="005B18D0" w:rsidRPr="009269D3" w:rsidRDefault="005B18D0" w:rsidP="0010704A">
            <w:pPr>
              <w:rPr>
                <w:szCs w:val="24"/>
              </w:rPr>
            </w:pPr>
            <w:r w:rsidRPr="009269D3">
              <w:rPr>
                <w:szCs w:val="24"/>
              </w:rPr>
              <w:t>Индия и Китай в древности</w:t>
            </w:r>
          </w:p>
        </w:tc>
        <w:tc>
          <w:tcPr>
            <w:tcW w:w="1418" w:type="dxa"/>
            <w:shd w:val="clear" w:color="auto" w:fill="auto"/>
          </w:tcPr>
          <w:p w14:paraId="1B759FAB" w14:textId="77777777" w:rsidR="005B18D0" w:rsidRPr="009269D3" w:rsidRDefault="005B18D0" w:rsidP="0010704A">
            <w:pPr>
              <w:rPr>
                <w:szCs w:val="24"/>
              </w:rPr>
            </w:pPr>
            <w:r w:rsidRPr="009269D3">
              <w:rPr>
                <w:szCs w:val="24"/>
              </w:rPr>
              <w:t>5</w:t>
            </w:r>
          </w:p>
        </w:tc>
      </w:tr>
      <w:tr w:rsidR="005B18D0" w:rsidRPr="009269D3" w14:paraId="347C8A2F" w14:textId="77777777" w:rsidTr="005B18D0">
        <w:tc>
          <w:tcPr>
            <w:tcW w:w="1215" w:type="dxa"/>
            <w:shd w:val="clear" w:color="auto" w:fill="auto"/>
          </w:tcPr>
          <w:p w14:paraId="3115C6A0" w14:textId="77777777" w:rsidR="005B18D0" w:rsidRPr="009269D3" w:rsidRDefault="005B18D0" w:rsidP="005B18D0">
            <w:pPr>
              <w:ind w:firstLine="176"/>
              <w:rPr>
                <w:szCs w:val="24"/>
              </w:rPr>
            </w:pPr>
            <w:r w:rsidRPr="009269D3">
              <w:rPr>
                <w:szCs w:val="24"/>
              </w:rPr>
              <w:t>7</w:t>
            </w:r>
          </w:p>
        </w:tc>
        <w:tc>
          <w:tcPr>
            <w:tcW w:w="6262" w:type="dxa"/>
            <w:shd w:val="clear" w:color="auto" w:fill="auto"/>
          </w:tcPr>
          <w:p w14:paraId="2B71A2DF" w14:textId="77777777" w:rsidR="005B18D0" w:rsidRPr="009269D3" w:rsidRDefault="005B18D0" w:rsidP="0010704A">
            <w:pPr>
              <w:rPr>
                <w:szCs w:val="24"/>
              </w:rPr>
            </w:pPr>
            <w:r w:rsidRPr="009269D3">
              <w:rPr>
                <w:szCs w:val="24"/>
              </w:rPr>
              <w:t>Древнейшая Греция</w:t>
            </w:r>
          </w:p>
        </w:tc>
        <w:tc>
          <w:tcPr>
            <w:tcW w:w="1418" w:type="dxa"/>
            <w:shd w:val="clear" w:color="auto" w:fill="auto"/>
          </w:tcPr>
          <w:p w14:paraId="41820813" w14:textId="77777777" w:rsidR="005B18D0" w:rsidRPr="009269D3" w:rsidRDefault="005B18D0" w:rsidP="0010704A">
            <w:pPr>
              <w:rPr>
                <w:szCs w:val="24"/>
              </w:rPr>
            </w:pPr>
            <w:r w:rsidRPr="009269D3">
              <w:rPr>
                <w:szCs w:val="24"/>
              </w:rPr>
              <w:t>5</w:t>
            </w:r>
          </w:p>
        </w:tc>
      </w:tr>
      <w:tr w:rsidR="005B18D0" w:rsidRPr="009269D3" w14:paraId="6A372944" w14:textId="77777777" w:rsidTr="005B18D0">
        <w:tc>
          <w:tcPr>
            <w:tcW w:w="1215" w:type="dxa"/>
            <w:shd w:val="clear" w:color="auto" w:fill="auto"/>
          </w:tcPr>
          <w:p w14:paraId="28CDF947" w14:textId="77777777" w:rsidR="005B18D0" w:rsidRPr="009269D3" w:rsidRDefault="005B18D0" w:rsidP="005B18D0">
            <w:pPr>
              <w:ind w:firstLine="176"/>
              <w:rPr>
                <w:szCs w:val="24"/>
              </w:rPr>
            </w:pPr>
            <w:r w:rsidRPr="009269D3">
              <w:rPr>
                <w:szCs w:val="24"/>
              </w:rPr>
              <w:t>8</w:t>
            </w:r>
          </w:p>
        </w:tc>
        <w:tc>
          <w:tcPr>
            <w:tcW w:w="6262" w:type="dxa"/>
            <w:shd w:val="clear" w:color="auto" w:fill="auto"/>
          </w:tcPr>
          <w:p w14:paraId="00E0E839" w14:textId="77777777" w:rsidR="005B18D0" w:rsidRPr="009269D3" w:rsidRDefault="005B18D0" w:rsidP="0010704A">
            <w:pPr>
              <w:rPr>
                <w:szCs w:val="24"/>
              </w:rPr>
            </w:pPr>
            <w:r w:rsidRPr="009269D3">
              <w:rPr>
                <w:szCs w:val="24"/>
              </w:rPr>
              <w:t>Полисы Греции и их борьба с персидским нашествие</w:t>
            </w:r>
          </w:p>
        </w:tc>
        <w:tc>
          <w:tcPr>
            <w:tcW w:w="1418" w:type="dxa"/>
            <w:shd w:val="clear" w:color="auto" w:fill="auto"/>
          </w:tcPr>
          <w:p w14:paraId="4F397480" w14:textId="77777777" w:rsidR="005B18D0" w:rsidRPr="009269D3" w:rsidRDefault="005B18D0" w:rsidP="0010704A">
            <w:pPr>
              <w:rPr>
                <w:szCs w:val="24"/>
              </w:rPr>
            </w:pPr>
            <w:r w:rsidRPr="009269D3">
              <w:rPr>
                <w:szCs w:val="24"/>
              </w:rPr>
              <w:t>7</w:t>
            </w:r>
          </w:p>
        </w:tc>
      </w:tr>
      <w:tr w:rsidR="005B18D0" w:rsidRPr="009269D3" w14:paraId="516FF39E" w14:textId="77777777" w:rsidTr="005B18D0">
        <w:tc>
          <w:tcPr>
            <w:tcW w:w="1215" w:type="dxa"/>
            <w:shd w:val="clear" w:color="auto" w:fill="auto"/>
          </w:tcPr>
          <w:p w14:paraId="6137080B" w14:textId="77777777" w:rsidR="005B18D0" w:rsidRPr="009269D3" w:rsidRDefault="005B18D0" w:rsidP="005B18D0">
            <w:pPr>
              <w:ind w:firstLine="176"/>
              <w:rPr>
                <w:szCs w:val="24"/>
              </w:rPr>
            </w:pPr>
            <w:r w:rsidRPr="009269D3">
              <w:rPr>
                <w:szCs w:val="24"/>
              </w:rPr>
              <w:t>9</w:t>
            </w:r>
          </w:p>
        </w:tc>
        <w:tc>
          <w:tcPr>
            <w:tcW w:w="6262" w:type="dxa"/>
            <w:shd w:val="clear" w:color="auto" w:fill="auto"/>
          </w:tcPr>
          <w:p w14:paraId="173C6EE2" w14:textId="77777777" w:rsidR="005B18D0" w:rsidRPr="009269D3" w:rsidRDefault="005B18D0" w:rsidP="0010704A">
            <w:pPr>
              <w:rPr>
                <w:szCs w:val="24"/>
              </w:rPr>
            </w:pPr>
            <w:r w:rsidRPr="009269D3">
              <w:rPr>
                <w:szCs w:val="24"/>
              </w:rPr>
              <w:t>Возвышение Афин в V в. до н. э. и расцвет демократии</w:t>
            </w:r>
          </w:p>
        </w:tc>
        <w:tc>
          <w:tcPr>
            <w:tcW w:w="1418" w:type="dxa"/>
            <w:shd w:val="clear" w:color="auto" w:fill="auto"/>
          </w:tcPr>
          <w:p w14:paraId="04768243" w14:textId="77777777" w:rsidR="005B18D0" w:rsidRPr="009269D3" w:rsidRDefault="005B18D0" w:rsidP="0010704A">
            <w:pPr>
              <w:rPr>
                <w:szCs w:val="24"/>
              </w:rPr>
            </w:pPr>
            <w:r w:rsidRPr="009269D3">
              <w:rPr>
                <w:szCs w:val="24"/>
              </w:rPr>
              <w:t>5</w:t>
            </w:r>
          </w:p>
        </w:tc>
      </w:tr>
      <w:tr w:rsidR="005B18D0" w:rsidRPr="009269D3" w14:paraId="30E39AAA" w14:textId="77777777" w:rsidTr="005B18D0">
        <w:tc>
          <w:tcPr>
            <w:tcW w:w="1215" w:type="dxa"/>
            <w:shd w:val="clear" w:color="auto" w:fill="auto"/>
          </w:tcPr>
          <w:p w14:paraId="4EE1E5D7" w14:textId="77777777" w:rsidR="005B18D0" w:rsidRPr="009269D3" w:rsidRDefault="005B18D0" w:rsidP="005B18D0">
            <w:pPr>
              <w:ind w:firstLine="176"/>
              <w:rPr>
                <w:szCs w:val="24"/>
              </w:rPr>
            </w:pPr>
            <w:r w:rsidRPr="009269D3">
              <w:rPr>
                <w:szCs w:val="24"/>
              </w:rPr>
              <w:t>10</w:t>
            </w:r>
          </w:p>
        </w:tc>
        <w:tc>
          <w:tcPr>
            <w:tcW w:w="6262" w:type="dxa"/>
            <w:shd w:val="clear" w:color="auto" w:fill="auto"/>
          </w:tcPr>
          <w:p w14:paraId="4B3B4318" w14:textId="77777777" w:rsidR="005B18D0" w:rsidRPr="009269D3" w:rsidRDefault="005B18D0" w:rsidP="0010704A">
            <w:pPr>
              <w:rPr>
                <w:szCs w:val="24"/>
              </w:rPr>
            </w:pPr>
            <w:r w:rsidRPr="009269D3">
              <w:rPr>
                <w:szCs w:val="24"/>
              </w:rPr>
              <w:t>Македонские завоевания в IV в. до н. э.</w:t>
            </w:r>
          </w:p>
        </w:tc>
        <w:tc>
          <w:tcPr>
            <w:tcW w:w="1418" w:type="dxa"/>
            <w:shd w:val="clear" w:color="auto" w:fill="auto"/>
          </w:tcPr>
          <w:p w14:paraId="3B89CF54" w14:textId="77777777" w:rsidR="005B18D0" w:rsidRPr="009269D3" w:rsidRDefault="005B18D0" w:rsidP="0010704A">
            <w:pPr>
              <w:rPr>
                <w:szCs w:val="24"/>
              </w:rPr>
            </w:pPr>
            <w:r w:rsidRPr="009269D3">
              <w:rPr>
                <w:szCs w:val="24"/>
              </w:rPr>
              <w:t>4</w:t>
            </w:r>
          </w:p>
        </w:tc>
      </w:tr>
      <w:tr w:rsidR="005B18D0" w:rsidRPr="009269D3" w14:paraId="40E4B230" w14:textId="77777777" w:rsidTr="005B18D0">
        <w:tc>
          <w:tcPr>
            <w:tcW w:w="1215" w:type="dxa"/>
            <w:shd w:val="clear" w:color="auto" w:fill="auto"/>
          </w:tcPr>
          <w:p w14:paraId="26B13ABC" w14:textId="77777777" w:rsidR="005B18D0" w:rsidRPr="009269D3" w:rsidRDefault="005B18D0" w:rsidP="005B18D0">
            <w:pPr>
              <w:ind w:firstLine="176"/>
              <w:rPr>
                <w:szCs w:val="24"/>
              </w:rPr>
            </w:pPr>
            <w:r w:rsidRPr="009269D3">
              <w:rPr>
                <w:szCs w:val="24"/>
              </w:rPr>
              <w:t>11</w:t>
            </w:r>
          </w:p>
        </w:tc>
        <w:tc>
          <w:tcPr>
            <w:tcW w:w="6262" w:type="dxa"/>
            <w:shd w:val="clear" w:color="auto" w:fill="auto"/>
          </w:tcPr>
          <w:p w14:paraId="78270301" w14:textId="77777777" w:rsidR="005B18D0" w:rsidRPr="009269D3" w:rsidRDefault="005B18D0" w:rsidP="0010704A">
            <w:pPr>
              <w:rPr>
                <w:szCs w:val="24"/>
              </w:rPr>
            </w:pPr>
            <w:r w:rsidRPr="009269D3">
              <w:rPr>
                <w:szCs w:val="24"/>
              </w:rPr>
              <w:t>Рим: от его возникновения до установления господства над Италией</w:t>
            </w:r>
          </w:p>
        </w:tc>
        <w:tc>
          <w:tcPr>
            <w:tcW w:w="1418" w:type="dxa"/>
            <w:shd w:val="clear" w:color="auto" w:fill="auto"/>
          </w:tcPr>
          <w:p w14:paraId="0BAB2CDC" w14:textId="77777777" w:rsidR="005B18D0" w:rsidRPr="009269D3" w:rsidRDefault="005B18D0" w:rsidP="0010704A">
            <w:pPr>
              <w:rPr>
                <w:szCs w:val="24"/>
              </w:rPr>
            </w:pPr>
            <w:r w:rsidRPr="009269D3">
              <w:rPr>
                <w:szCs w:val="24"/>
              </w:rPr>
              <w:t>3</w:t>
            </w:r>
          </w:p>
        </w:tc>
      </w:tr>
      <w:tr w:rsidR="005B18D0" w:rsidRPr="009269D3" w14:paraId="0494281C" w14:textId="77777777" w:rsidTr="005B18D0">
        <w:tc>
          <w:tcPr>
            <w:tcW w:w="1215" w:type="dxa"/>
            <w:shd w:val="clear" w:color="auto" w:fill="auto"/>
          </w:tcPr>
          <w:p w14:paraId="2094B31B" w14:textId="77777777" w:rsidR="005B18D0" w:rsidRPr="009269D3" w:rsidRDefault="005B18D0" w:rsidP="005B18D0">
            <w:pPr>
              <w:ind w:firstLine="176"/>
              <w:rPr>
                <w:szCs w:val="24"/>
              </w:rPr>
            </w:pPr>
            <w:r w:rsidRPr="009269D3">
              <w:rPr>
                <w:szCs w:val="24"/>
              </w:rPr>
              <w:t>12</w:t>
            </w:r>
          </w:p>
        </w:tc>
        <w:tc>
          <w:tcPr>
            <w:tcW w:w="6262" w:type="dxa"/>
            <w:shd w:val="clear" w:color="auto" w:fill="auto"/>
          </w:tcPr>
          <w:p w14:paraId="03A7DA38" w14:textId="77777777" w:rsidR="005B18D0" w:rsidRPr="009269D3" w:rsidRDefault="005B18D0" w:rsidP="0010704A">
            <w:pPr>
              <w:rPr>
                <w:szCs w:val="24"/>
              </w:rPr>
            </w:pPr>
            <w:r w:rsidRPr="009269D3">
              <w:rPr>
                <w:szCs w:val="24"/>
              </w:rPr>
              <w:t>Рим – сильнейшая держава Средиземноморья</w:t>
            </w:r>
          </w:p>
        </w:tc>
        <w:tc>
          <w:tcPr>
            <w:tcW w:w="1418" w:type="dxa"/>
            <w:shd w:val="clear" w:color="auto" w:fill="auto"/>
          </w:tcPr>
          <w:p w14:paraId="596B4DCA" w14:textId="77777777" w:rsidR="005B18D0" w:rsidRPr="009269D3" w:rsidRDefault="005B18D0" w:rsidP="0010704A">
            <w:pPr>
              <w:rPr>
                <w:szCs w:val="24"/>
              </w:rPr>
            </w:pPr>
            <w:r w:rsidRPr="009269D3">
              <w:rPr>
                <w:szCs w:val="24"/>
              </w:rPr>
              <w:t>3</w:t>
            </w:r>
          </w:p>
        </w:tc>
      </w:tr>
      <w:tr w:rsidR="005B18D0" w:rsidRPr="009269D3" w14:paraId="6BCD5E75" w14:textId="77777777" w:rsidTr="005B18D0">
        <w:tc>
          <w:tcPr>
            <w:tcW w:w="1215" w:type="dxa"/>
            <w:shd w:val="clear" w:color="auto" w:fill="auto"/>
          </w:tcPr>
          <w:p w14:paraId="42D378F6" w14:textId="77777777" w:rsidR="005B18D0" w:rsidRPr="009269D3" w:rsidRDefault="005B18D0" w:rsidP="005B18D0">
            <w:pPr>
              <w:ind w:firstLine="176"/>
              <w:rPr>
                <w:szCs w:val="24"/>
              </w:rPr>
            </w:pPr>
            <w:r w:rsidRPr="009269D3">
              <w:rPr>
                <w:szCs w:val="24"/>
              </w:rPr>
              <w:t>13</w:t>
            </w:r>
          </w:p>
        </w:tc>
        <w:tc>
          <w:tcPr>
            <w:tcW w:w="6262" w:type="dxa"/>
            <w:shd w:val="clear" w:color="auto" w:fill="auto"/>
          </w:tcPr>
          <w:p w14:paraId="45D45773" w14:textId="77777777" w:rsidR="005B18D0" w:rsidRPr="009269D3" w:rsidRDefault="005B18D0" w:rsidP="0010704A">
            <w:pPr>
              <w:rPr>
                <w:szCs w:val="24"/>
              </w:rPr>
            </w:pPr>
            <w:r w:rsidRPr="009269D3">
              <w:rPr>
                <w:szCs w:val="24"/>
              </w:rPr>
              <w:t>Гражданские войны в Риме</w:t>
            </w:r>
          </w:p>
        </w:tc>
        <w:tc>
          <w:tcPr>
            <w:tcW w:w="1418" w:type="dxa"/>
            <w:shd w:val="clear" w:color="auto" w:fill="auto"/>
          </w:tcPr>
          <w:p w14:paraId="7E2BA7B2" w14:textId="77777777" w:rsidR="005B18D0" w:rsidRPr="009269D3" w:rsidRDefault="005B18D0" w:rsidP="0010704A">
            <w:pPr>
              <w:rPr>
                <w:szCs w:val="24"/>
              </w:rPr>
            </w:pPr>
            <w:r w:rsidRPr="009269D3">
              <w:rPr>
                <w:szCs w:val="24"/>
              </w:rPr>
              <w:t>4</w:t>
            </w:r>
          </w:p>
        </w:tc>
      </w:tr>
      <w:tr w:rsidR="005B18D0" w:rsidRPr="009269D3" w14:paraId="34F01F82" w14:textId="77777777" w:rsidTr="005B18D0">
        <w:tc>
          <w:tcPr>
            <w:tcW w:w="1215" w:type="dxa"/>
            <w:shd w:val="clear" w:color="auto" w:fill="auto"/>
          </w:tcPr>
          <w:p w14:paraId="40ADA604" w14:textId="77777777" w:rsidR="005B18D0" w:rsidRPr="009269D3" w:rsidRDefault="005B18D0" w:rsidP="005B18D0">
            <w:pPr>
              <w:ind w:firstLine="176"/>
              <w:rPr>
                <w:szCs w:val="24"/>
              </w:rPr>
            </w:pPr>
            <w:r w:rsidRPr="009269D3">
              <w:rPr>
                <w:szCs w:val="24"/>
              </w:rPr>
              <w:t>14</w:t>
            </w:r>
          </w:p>
        </w:tc>
        <w:tc>
          <w:tcPr>
            <w:tcW w:w="6262" w:type="dxa"/>
            <w:shd w:val="clear" w:color="auto" w:fill="auto"/>
          </w:tcPr>
          <w:p w14:paraId="60C6B680" w14:textId="77777777" w:rsidR="005B18D0" w:rsidRPr="009269D3" w:rsidRDefault="005B18D0" w:rsidP="0010704A">
            <w:pPr>
              <w:rPr>
                <w:szCs w:val="24"/>
              </w:rPr>
            </w:pPr>
            <w:r w:rsidRPr="009269D3">
              <w:rPr>
                <w:szCs w:val="24"/>
              </w:rPr>
              <w:t>Римская империя в первые века нашей эры</w:t>
            </w:r>
          </w:p>
        </w:tc>
        <w:tc>
          <w:tcPr>
            <w:tcW w:w="1418" w:type="dxa"/>
            <w:shd w:val="clear" w:color="auto" w:fill="auto"/>
          </w:tcPr>
          <w:p w14:paraId="42543E8B" w14:textId="77777777" w:rsidR="005B18D0" w:rsidRPr="009269D3" w:rsidRDefault="005B18D0" w:rsidP="0010704A">
            <w:pPr>
              <w:rPr>
                <w:szCs w:val="24"/>
              </w:rPr>
            </w:pPr>
            <w:r w:rsidRPr="009269D3">
              <w:rPr>
                <w:szCs w:val="24"/>
              </w:rPr>
              <w:t>5</w:t>
            </w:r>
          </w:p>
        </w:tc>
      </w:tr>
      <w:tr w:rsidR="005B18D0" w:rsidRPr="009269D3" w14:paraId="1096A234" w14:textId="77777777" w:rsidTr="005B18D0">
        <w:tc>
          <w:tcPr>
            <w:tcW w:w="1215" w:type="dxa"/>
            <w:shd w:val="clear" w:color="auto" w:fill="auto"/>
          </w:tcPr>
          <w:p w14:paraId="7AF57CDD" w14:textId="77777777" w:rsidR="005B18D0" w:rsidRPr="009269D3" w:rsidRDefault="005B18D0" w:rsidP="005B18D0">
            <w:pPr>
              <w:ind w:firstLine="176"/>
              <w:rPr>
                <w:szCs w:val="24"/>
              </w:rPr>
            </w:pPr>
            <w:r w:rsidRPr="009269D3">
              <w:rPr>
                <w:szCs w:val="24"/>
              </w:rPr>
              <w:t>15</w:t>
            </w:r>
          </w:p>
        </w:tc>
        <w:tc>
          <w:tcPr>
            <w:tcW w:w="6262" w:type="dxa"/>
            <w:shd w:val="clear" w:color="auto" w:fill="auto"/>
          </w:tcPr>
          <w:p w14:paraId="36C424CB" w14:textId="77777777" w:rsidR="005B18D0" w:rsidRPr="009269D3" w:rsidRDefault="005B18D0" w:rsidP="0010704A">
            <w:pPr>
              <w:rPr>
                <w:szCs w:val="24"/>
              </w:rPr>
            </w:pPr>
            <w:r w:rsidRPr="009269D3">
              <w:rPr>
                <w:szCs w:val="24"/>
              </w:rPr>
              <w:t>Разгром Рима германцами и падение Западной Римской империи</w:t>
            </w:r>
          </w:p>
        </w:tc>
        <w:tc>
          <w:tcPr>
            <w:tcW w:w="1418" w:type="dxa"/>
            <w:shd w:val="clear" w:color="auto" w:fill="auto"/>
          </w:tcPr>
          <w:p w14:paraId="1DC458FD" w14:textId="77777777" w:rsidR="005B18D0" w:rsidRPr="009269D3" w:rsidRDefault="005B18D0" w:rsidP="0010704A">
            <w:pPr>
              <w:rPr>
                <w:szCs w:val="24"/>
              </w:rPr>
            </w:pPr>
            <w:r w:rsidRPr="009269D3">
              <w:rPr>
                <w:szCs w:val="24"/>
              </w:rPr>
              <w:t>2</w:t>
            </w:r>
          </w:p>
        </w:tc>
      </w:tr>
      <w:tr w:rsidR="005B18D0" w:rsidRPr="009269D3" w14:paraId="54AEF59F" w14:textId="77777777" w:rsidTr="005B18D0">
        <w:tc>
          <w:tcPr>
            <w:tcW w:w="1215" w:type="dxa"/>
            <w:shd w:val="clear" w:color="auto" w:fill="auto"/>
          </w:tcPr>
          <w:p w14:paraId="7DD95285" w14:textId="77777777" w:rsidR="005B18D0" w:rsidRPr="009269D3" w:rsidRDefault="005B18D0" w:rsidP="005B18D0">
            <w:pPr>
              <w:ind w:firstLine="176"/>
              <w:rPr>
                <w:szCs w:val="24"/>
              </w:rPr>
            </w:pPr>
            <w:r w:rsidRPr="009269D3">
              <w:rPr>
                <w:szCs w:val="24"/>
              </w:rPr>
              <w:t>16</w:t>
            </w:r>
          </w:p>
        </w:tc>
        <w:tc>
          <w:tcPr>
            <w:tcW w:w="6262" w:type="dxa"/>
            <w:shd w:val="clear" w:color="auto" w:fill="auto"/>
          </w:tcPr>
          <w:p w14:paraId="153FA9E9" w14:textId="77777777" w:rsidR="005B18D0" w:rsidRPr="009269D3" w:rsidRDefault="005B18D0" w:rsidP="0010704A">
            <w:pPr>
              <w:rPr>
                <w:szCs w:val="24"/>
              </w:rPr>
            </w:pPr>
            <w:r w:rsidRPr="009269D3">
              <w:rPr>
                <w:szCs w:val="24"/>
              </w:rPr>
              <w:t>ИТОГОВОЕ ПОВТОРЕНИЕ</w:t>
            </w:r>
          </w:p>
        </w:tc>
        <w:tc>
          <w:tcPr>
            <w:tcW w:w="1418" w:type="dxa"/>
            <w:shd w:val="clear" w:color="auto" w:fill="auto"/>
          </w:tcPr>
          <w:p w14:paraId="46661135" w14:textId="77777777" w:rsidR="005B18D0" w:rsidRPr="009269D3" w:rsidRDefault="005B18D0" w:rsidP="0010704A">
            <w:pPr>
              <w:rPr>
                <w:szCs w:val="24"/>
              </w:rPr>
            </w:pPr>
            <w:r w:rsidRPr="009269D3">
              <w:rPr>
                <w:szCs w:val="24"/>
              </w:rPr>
              <w:t>2</w:t>
            </w:r>
          </w:p>
        </w:tc>
      </w:tr>
      <w:tr w:rsidR="005B18D0" w:rsidRPr="009269D3" w14:paraId="1D42BF1E" w14:textId="77777777" w:rsidTr="005B18D0">
        <w:tc>
          <w:tcPr>
            <w:tcW w:w="1215" w:type="dxa"/>
            <w:shd w:val="clear" w:color="auto" w:fill="auto"/>
          </w:tcPr>
          <w:p w14:paraId="5711A6A8" w14:textId="77777777" w:rsidR="005B18D0" w:rsidRPr="009269D3" w:rsidRDefault="005B18D0" w:rsidP="005B18D0">
            <w:pPr>
              <w:ind w:firstLine="176"/>
              <w:rPr>
                <w:szCs w:val="24"/>
              </w:rPr>
            </w:pPr>
            <w:r w:rsidRPr="009269D3">
              <w:rPr>
                <w:szCs w:val="24"/>
              </w:rPr>
              <w:t>17</w:t>
            </w:r>
          </w:p>
        </w:tc>
        <w:tc>
          <w:tcPr>
            <w:tcW w:w="6262" w:type="dxa"/>
            <w:shd w:val="clear" w:color="auto" w:fill="auto"/>
          </w:tcPr>
          <w:p w14:paraId="5B336953" w14:textId="77777777" w:rsidR="005B18D0" w:rsidRPr="009269D3" w:rsidRDefault="005B18D0" w:rsidP="0010704A">
            <w:pPr>
              <w:rPr>
                <w:szCs w:val="24"/>
              </w:rPr>
            </w:pPr>
            <w:r w:rsidRPr="009269D3">
              <w:rPr>
                <w:szCs w:val="24"/>
              </w:rPr>
              <w:t>Резерв</w:t>
            </w:r>
          </w:p>
        </w:tc>
        <w:tc>
          <w:tcPr>
            <w:tcW w:w="1418" w:type="dxa"/>
            <w:shd w:val="clear" w:color="auto" w:fill="auto"/>
          </w:tcPr>
          <w:p w14:paraId="5E5C7D60" w14:textId="77777777" w:rsidR="005B18D0" w:rsidRPr="009269D3" w:rsidRDefault="005B18D0" w:rsidP="0010704A">
            <w:pPr>
              <w:rPr>
                <w:szCs w:val="24"/>
              </w:rPr>
            </w:pPr>
            <w:r w:rsidRPr="009269D3">
              <w:rPr>
                <w:szCs w:val="24"/>
              </w:rPr>
              <w:t>2</w:t>
            </w:r>
          </w:p>
        </w:tc>
      </w:tr>
      <w:tr w:rsidR="005B18D0" w:rsidRPr="009269D3" w14:paraId="55C76C30" w14:textId="77777777" w:rsidTr="005B18D0">
        <w:tc>
          <w:tcPr>
            <w:tcW w:w="1215" w:type="dxa"/>
            <w:shd w:val="clear" w:color="auto" w:fill="auto"/>
          </w:tcPr>
          <w:p w14:paraId="24AAA350" w14:textId="77777777" w:rsidR="005B18D0" w:rsidRPr="009269D3" w:rsidRDefault="005B18D0" w:rsidP="0010704A">
            <w:pPr>
              <w:rPr>
                <w:szCs w:val="24"/>
              </w:rPr>
            </w:pPr>
          </w:p>
        </w:tc>
        <w:tc>
          <w:tcPr>
            <w:tcW w:w="6262" w:type="dxa"/>
            <w:shd w:val="clear" w:color="auto" w:fill="auto"/>
          </w:tcPr>
          <w:p w14:paraId="4147FD7E" w14:textId="77777777" w:rsidR="005B18D0" w:rsidRPr="009269D3" w:rsidRDefault="005B18D0" w:rsidP="0010704A">
            <w:pPr>
              <w:rPr>
                <w:szCs w:val="24"/>
              </w:rPr>
            </w:pPr>
            <w:r w:rsidRPr="009269D3">
              <w:rPr>
                <w:szCs w:val="24"/>
              </w:rPr>
              <w:t>Всего</w:t>
            </w:r>
          </w:p>
        </w:tc>
        <w:tc>
          <w:tcPr>
            <w:tcW w:w="1418" w:type="dxa"/>
            <w:shd w:val="clear" w:color="auto" w:fill="auto"/>
          </w:tcPr>
          <w:p w14:paraId="01D4A4EB" w14:textId="77777777" w:rsidR="005B18D0" w:rsidRPr="009269D3" w:rsidRDefault="005B18D0" w:rsidP="0010704A">
            <w:pPr>
              <w:rPr>
                <w:szCs w:val="24"/>
              </w:rPr>
            </w:pPr>
            <w:r w:rsidRPr="009269D3">
              <w:rPr>
                <w:szCs w:val="24"/>
              </w:rPr>
              <w:t>70</w:t>
            </w:r>
          </w:p>
        </w:tc>
      </w:tr>
    </w:tbl>
    <w:p w14:paraId="5E8E5CB5" w14:textId="77777777" w:rsidR="005B18D0" w:rsidRPr="009269D3" w:rsidRDefault="0043113C" w:rsidP="005B18D0">
      <w:pPr>
        <w:rPr>
          <w:b/>
          <w:szCs w:val="24"/>
        </w:rPr>
      </w:pPr>
      <w:r w:rsidRPr="009269D3">
        <w:rPr>
          <w:b/>
          <w:szCs w:val="24"/>
        </w:rPr>
        <w:t>6 класс</w:t>
      </w:r>
    </w:p>
    <w:p w14:paraId="1687727C" w14:textId="77777777" w:rsidR="0043113C" w:rsidRPr="009269D3" w:rsidRDefault="0043113C" w:rsidP="005B18D0">
      <w:pPr>
        <w:rPr>
          <w:b/>
          <w:szCs w:val="24"/>
        </w:rPr>
      </w:pPr>
      <w:r w:rsidRPr="009269D3">
        <w:rPr>
          <w:b/>
          <w:szCs w:val="24"/>
        </w:rPr>
        <w:t>История России</w:t>
      </w:r>
    </w:p>
    <w:p w14:paraId="653FB3A5" w14:textId="77777777" w:rsidR="0043113C" w:rsidRPr="009269D3" w:rsidRDefault="0043113C" w:rsidP="0043113C">
      <w:pPr>
        <w:jc w:val="both"/>
        <w:rPr>
          <w:b/>
          <w:szCs w:val="24"/>
        </w:rPr>
      </w:pPr>
      <w:r w:rsidRPr="009269D3">
        <w:rPr>
          <w:b/>
          <w:szCs w:val="24"/>
        </w:rPr>
        <w:t>Планируемые результаты освоения учебного предмета</w:t>
      </w:r>
    </w:p>
    <w:p w14:paraId="57DBAE69" w14:textId="77777777" w:rsidR="0043113C" w:rsidRPr="009269D3" w:rsidRDefault="0043113C" w:rsidP="0043113C">
      <w:pPr>
        <w:jc w:val="both"/>
        <w:rPr>
          <w:b/>
          <w:szCs w:val="24"/>
        </w:rPr>
      </w:pPr>
      <w:r w:rsidRPr="009269D3">
        <w:rPr>
          <w:b/>
          <w:szCs w:val="24"/>
        </w:rPr>
        <w:t>Линостные:</w:t>
      </w:r>
    </w:p>
    <w:p w14:paraId="21BEDA72" w14:textId="77777777" w:rsidR="0043113C" w:rsidRPr="009269D3" w:rsidRDefault="0043113C" w:rsidP="0043113C">
      <w:pPr>
        <w:jc w:val="both"/>
        <w:rPr>
          <w:szCs w:val="24"/>
        </w:rPr>
      </w:pPr>
      <w:r w:rsidRPr="009269D3">
        <w:rPr>
          <w:szCs w:val="24"/>
        </w:rPr>
        <w:t>• первичная социальная и культурная идентичность на основе усвоения системы исторических понятий и представлений о прошлом Отечества (период до XV в.), эмоционально положительное принятие своей этнической идентичности;</w:t>
      </w:r>
    </w:p>
    <w:p w14:paraId="31CF1B43" w14:textId="77777777" w:rsidR="0043113C" w:rsidRPr="009269D3" w:rsidRDefault="0043113C" w:rsidP="0043113C">
      <w:pPr>
        <w:jc w:val="both"/>
        <w:rPr>
          <w:szCs w:val="24"/>
        </w:rPr>
      </w:pPr>
      <w:r w:rsidRPr="009269D3">
        <w:rPr>
          <w:szCs w:val="24"/>
        </w:rPr>
        <w:lastRenderedPageBreak/>
        <w:t>• познавательный интерес к прошлому своей Родины;</w:t>
      </w:r>
    </w:p>
    <w:p w14:paraId="715596A1" w14:textId="77777777" w:rsidR="0043113C" w:rsidRPr="009269D3" w:rsidRDefault="0043113C" w:rsidP="0043113C">
      <w:pPr>
        <w:jc w:val="both"/>
        <w:rPr>
          <w:szCs w:val="24"/>
        </w:rPr>
      </w:pPr>
      <w:r w:rsidRPr="009269D3">
        <w:rPr>
          <w:szCs w:val="24"/>
        </w:rPr>
        <w:t>• изложение своей точки зрения, её аргументация в соответствии с возрастными возможностями;</w:t>
      </w:r>
    </w:p>
    <w:p w14:paraId="7B808EA7" w14:textId="77777777" w:rsidR="0043113C" w:rsidRPr="009269D3" w:rsidRDefault="0043113C" w:rsidP="0043113C">
      <w:pPr>
        <w:jc w:val="both"/>
        <w:rPr>
          <w:szCs w:val="24"/>
        </w:rPr>
      </w:pPr>
      <w:r w:rsidRPr="009269D3">
        <w:rPr>
          <w:szCs w:val="24"/>
        </w:rPr>
        <w:t>• проявление эмпатии как понимания чувств других людей и сопереживания им;</w:t>
      </w:r>
    </w:p>
    <w:p w14:paraId="0DED99BA" w14:textId="77777777" w:rsidR="0043113C" w:rsidRPr="009269D3" w:rsidRDefault="0043113C" w:rsidP="0043113C">
      <w:pPr>
        <w:jc w:val="both"/>
        <w:rPr>
          <w:szCs w:val="24"/>
        </w:rPr>
      </w:pPr>
      <w:r w:rsidRPr="009269D3">
        <w:rPr>
          <w:szCs w:val="24"/>
        </w:rPr>
        <w:t>• уважительное отношение к прошлому, к культурному и историческому наследию через понимание исторической обусловленности и мотивации поступков людей предшествующих эпох;</w:t>
      </w:r>
    </w:p>
    <w:p w14:paraId="6F2F2E30" w14:textId="77777777" w:rsidR="0043113C" w:rsidRPr="009269D3" w:rsidRDefault="0043113C" w:rsidP="0043113C">
      <w:pPr>
        <w:jc w:val="both"/>
        <w:rPr>
          <w:szCs w:val="24"/>
        </w:rPr>
      </w:pPr>
      <w:r w:rsidRPr="009269D3">
        <w:rPr>
          <w:szCs w:val="24"/>
        </w:rPr>
        <w:t>• навыки осмысления социально-нравственного опыта</w:t>
      </w:r>
    </w:p>
    <w:p w14:paraId="000BDB6E" w14:textId="77777777" w:rsidR="0043113C" w:rsidRPr="009269D3" w:rsidRDefault="0043113C" w:rsidP="0043113C">
      <w:pPr>
        <w:jc w:val="both"/>
        <w:rPr>
          <w:szCs w:val="24"/>
        </w:rPr>
      </w:pPr>
      <w:r w:rsidRPr="009269D3">
        <w:rPr>
          <w:szCs w:val="24"/>
        </w:rPr>
        <w:t>предшествующих поколений;</w:t>
      </w:r>
    </w:p>
    <w:p w14:paraId="61EDC554" w14:textId="77777777" w:rsidR="0043113C" w:rsidRPr="009269D3" w:rsidRDefault="0043113C" w:rsidP="0043113C">
      <w:pPr>
        <w:jc w:val="both"/>
        <w:rPr>
          <w:szCs w:val="24"/>
        </w:rPr>
      </w:pPr>
      <w:r w:rsidRPr="009269D3">
        <w:rPr>
          <w:szCs w:val="24"/>
        </w:rPr>
        <w:t>• уважение к народам России и мира и принятие их культурного многообразия, понимание важной роли взаимодействия народов в процессе формирования древнерусской народности;</w:t>
      </w:r>
    </w:p>
    <w:p w14:paraId="79B81476" w14:textId="77777777" w:rsidR="0043113C" w:rsidRPr="009269D3" w:rsidRDefault="0043113C" w:rsidP="0043113C">
      <w:pPr>
        <w:jc w:val="both"/>
        <w:rPr>
          <w:szCs w:val="24"/>
        </w:rPr>
      </w:pPr>
      <w:r w:rsidRPr="009269D3">
        <w:rPr>
          <w:szCs w:val="24"/>
        </w:rPr>
        <w:t>• следование этическим нормам и правилам ведения диалога в соответствии с возрастными возможностями, формирование коммуникативной компетентности;</w:t>
      </w:r>
    </w:p>
    <w:p w14:paraId="25F5DE64" w14:textId="77777777" w:rsidR="0043113C" w:rsidRPr="009269D3" w:rsidRDefault="0043113C" w:rsidP="0043113C">
      <w:pPr>
        <w:jc w:val="both"/>
        <w:rPr>
          <w:szCs w:val="24"/>
        </w:rPr>
      </w:pPr>
      <w:r w:rsidRPr="009269D3">
        <w:rPr>
          <w:szCs w:val="24"/>
        </w:rPr>
        <w:t>• обсуждение и оценивание своих достижений, а такжедостижений других обучающихся под руководством педагога;</w:t>
      </w:r>
    </w:p>
    <w:p w14:paraId="64616EFA" w14:textId="77777777" w:rsidR="0043113C" w:rsidRPr="009269D3" w:rsidRDefault="0043113C" w:rsidP="0043113C">
      <w:pPr>
        <w:jc w:val="both"/>
        <w:rPr>
          <w:szCs w:val="24"/>
        </w:rPr>
      </w:pPr>
      <w:r w:rsidRPr="009269D3">
        <w:rPr>
          <w:szCs w:val="24"/>
        </w:rPr>
        <w:t>• расширение опыта конструктивного взаимодействия в социальном общении.</w:t>
      </w:r>
    </w:p>
    <w:p w14:paraId="08EB660F" w14:textId="77777777" w:rsidR="0043113C" w:rsidRPr="009269D3" w:rsidRDefault="0043113C" w:rsidP="0043113C">
      <w:pPr>
        <w:jc w:val="both"/>
        <w:rPr>
          <w:b/>
          <w:szCs w:val="24"/>
        </w:rPr>
      </w:pPr>
      <w:r w:rsidRPr="009269D3">
        <w:rPr>
          <w:b/>
          <w:szCs w:val="24"/>
        </w:rPr>
        <w:t>Метапредметные результаты изучения истории включают следующие умения и навыки:</w:t>
      </w:r>
    </w:p>
    <w:p w14:paraId="49B6FCE1" w14:textId="77777777" w:rsidR="0043113C" w:rsidRPr="009269D3" w:rsidRDefault="0043113C" w:rsidP="0043113C">
      <w:pPr>
        <w:jc w:val="both"/>
        <w:rPr>
          <w:szCs w:val="24"/>
        </w:rPr>
      </w:pPr>
      <w:r w:rsidRPr="009269D3">
        <w:rPr>
          <w:szCs w:val="24"/>
        </w:rPr>
        <w:t>• формулировать при поддержке учителя новые для себя задачи в учёбе и познавательной деятельности;</w:t>
      </w:r>
    </w:p>
    <w:p w14:paraId="0C101CC2" w14:textId="77777777" w:rsidR="0043113C" w:rsidRPr="009269D3" w:rsidRDefault="0043113C" w:rsidP="0043113C">
      <w:pPr>
        <w:jc w:val="both"/>
        <w:rPr>
          <w:szCs w:val="24"/>
        </w:rPr>
      </w:pPr>
      <w:r w:rsidRPr="009269D3">
        <w:rPr>
          <w:szCs w:val="24"/>
        </w:rPr>
        <w:t>• планировать при поддержке учителя пути достижения образовательных целей;</w:t>
      </w:r>
    </w:p>
    <w:p w14:paraId="612BE9DC" w14:textId="77777777" w:rsidR="0043113C" w:rsidRPr="009269D3" w:rsidRDefault="0043113C" w:rsidP="0043113C">
      <w:pPr>
        <w:jc w:val="both"/>
        <w:rPr>
          <w:szCs w:val="24"/>
        </w:rPr>
      </w:pPr>
      <w:r w:rsidRPr="009269D3">
        <w:rPr>
          <w:szCs w:val="24"/>
        </w:rPr>
        <w:t>• соотносить свои действия с планируемыми результата ми, осуществлять контроль своей деятельности в процессе достижения результата, оценивать правильность решения учебной задачи;</w:t>
      </w:r>
    </w:p>
    <w:p w14:paraId="6CB77D47" w14:textId="77777777" w:rsidR="0043113C" w:rsidRPr="009269D3" w:rsidRDefault="0043113C" w:rsidP="0043113C">
      <w:pPr>
        <w:jc w:val="both"/>
        <w:rPr>
          <w:szCs w:val="24"/>
        </w:rPr>
      </w:pPr>
      <w:r w:rsidRPr="009269D3">
        <w:rPr>
          <w:szCs w:val="24"/>
        </w:rPr>
        <w:t>• работать с учебной и внешкольной информацией (анализировать графическую, художественную, текстовую, аудиовизуальную информацию, обобщать факты, составлять план, тезисы, конспект и т. д.);</w:t>
      </w:r>
    </w:p>
    <w:p w14:paraId="564DFD42" w14:textId="77777777" w:rsidR="0043113C" w:rsidRPr="009269D3" w:rsidRDefault="0043113C" w:rsidP="0043113C">
      <w:pPr>
        <w:jc w:val="both"/>
        <w:rPr>
          <w:szCs w:val="24"/>
        </w:rPr>
      </w:pPr>
      <w:r w:rsidRPr="009269D3">
        <w:rPr>
          <w:szCs w:val="24"/>
        </w:rPr>
        <w:t>• собирать и фиксировать информацию, выделяя главную и второстепенную, критически оценивать её достоверность (при помощи педагога);</w:t>
      </w:r>
    </w:p>
    <w:p w14:paraId="08F9BF8C" w14:textId="77777777" w:rsidR="0043113C" w:rsidRPr="009269D3" w:rsidRDefault="0043113C" w:rsidP="0043113C">
      <w:pPr>
        <w:jc w:val="both"/>
        <w:rPr>
          <w:szCs w:val="24"/>
        </w:rPr>
      </w:pPr>
      <w:r w:rsidRPr="009269D3">
        <w:rPr>
          <w:szCs w:val="24"/>
        </w:rPr>
        <w:t>• использовать современные источники информации - материалы на электронных носителях: находить информацию в индивидуальной информационной среде, среде образовательного учреждения, федеральных хранилищах образовательных информационных ресурсов и контролируемом Интернете под руководством педагога;</w:t>
      </w:r>
    </w:p>
    <w:p w14:paraId="703606EB" w14:textId="77777777" w:rsidR="0043113C" w:rsidRPr="009269D3" w:rsidRDefault="0043113C" w:rsidP="0043113C">
      <w:pPr>
        <w:jc w:val="both"/>
        <w:rPr>
          <w:szCs w:val="24"/>
        </w:rPr>
      </w:pPr>
      <w:r w:rsidRPr="009269D3">
        <w:rPr>
          <w:szCs w:val="24"/>
        </w:rPr>
        <w:t>• привлекать ранее изученный материал при решении познавательных задач;</w:t>
      </w:r>
    </w:p>
    <w:p w14:paraId="63B453E3" w14:textId="77777777" w:rsidR="0043113C" w:rsidRPr="009269D3" w:rsidRDefault="0043113C" w:rsidP="0043113C">
      <w:pPr>
        <w:jc w:val="both"/>
        <w:rPr>
          <w:szCs w:val="24"/>
        </w:rPr>
      </w:pPr>
      <w:r w:rsidRPr="009269D3">
        <w:rPr>
          <w:szCs w:val="24"/>
        </w:rPr>
        <w:t>• ставить репродуктивные вопросы (на воспроизведение материала) по изученному материалу;</w:t>
      </w:r>
    </w:p>
    <w:p w14:paraId="180328AC" w14:textId="77777777" w:rsidR="0043113C" w:rsidRPr="009269D3" w:rsidRDefault="0043113C" w:rsidP="0043113C">
      <w:pPr>
        <w:jc w:val="both"/>
        <w:rPr>
          <w:szCs w:val="24"/>
        </w:rPr>
      </w:pPr>
      <w:r w:rsidRPr="009269D3">
        <w:rPr>
          <w:szCs w:val="24"/>
        </w:rPr>
        <w:t>• определять понятия, устанавливать аналогии, классифицировать явления, с помощью учителя выбирать основания и критерии для классификации и обобщения;</w:t>
      </w:r>
    </w:p>
    <w:p w14:paraId="4C3C15F7" w14:textId="77777777" w:rsidR="0043113C" w:rsidRPr="009269D3" w:rsidRDefault="0043113C" w:rsidP="0043113C">
      <w:pPr>
        <w:jc w:val="both"/>
        <w:rPr>
          <w:szCs w:val="24"/>
        </w:rPr>
      </w:pPr>
      <w:r w:rsidRPr="009269D3">
        <w:rPr>
          <w:szCs w:val="24"/>
        </w:rPr>
        <w:t>• логически строить рассуждение, выстраивать ответ в соответствии с заданием, целью (сжато, полно, выборочно);</w:t>
      </w:r>
    </w:p>
    <w:p w14:paraId="38238983" w14:textId="77777777" w:rsidR="0043113C" w:rsidRPr="009269D3" w:rsidRDefault="0043113C" w:rsidP="0043113C">
      <w:pPr>
        <w:jc w:val="both"/>
        <w:rPr>
          <w:szCs w:val="24"/>
        </w:rPr>
      </w:pPr>
      <w:r w:rsidRPr="009269D3">
        <w:rPr>
          <w:szCs w:val="24"/>
        </w:rPr>
        <w:t>• применять начальные исследовательские умения при решении поисковых задач;</w:t>
      </w:r>
    </w:p>
    <w:p w14:paraId="465F25D4" w14:textId="77777777" w:rsidR="0043113C" w:rsidRPr="009269D3" w:rsidRDefault="0043113C" w:rsidP="0043113C">
      <w:pPr>
        <w:jc w:val="both"/>
        <w:rPr>
          <w:szCs w:val="24"/>
        </w:rPr>
      </w:pPr>
      <w:r w:rsidRPr="009269D3">
        <w:rPr>
          <w:szCs w:val="24"/>
        </w:rPr>
        <w:t>• решать творческие задачи, представлять результаты своей деятельности в форме устного сообщения, участия в дискуссии, беседы, презентации и др., а также в виде письменных работ;</w:t>
      </w:r>
    </w:p>
    <w:p w14:paraId="4B3B1B8B" w14:textId="77777777" w:rsidR="0043113C" w:rsidRPr="009269D3" w:rsidRDefault="0043113C" w:rsidP="0043113C">
      <w:pPr>
        <w:jc w:val="both"/>
        <w:rPr>
          <w:szCs w:val="24"/>
        </w:rPr>
      </w:pPr>
      <w:r w:rsidRPr="009269D3">
        <w:rPr>
          <w:szCs w:val="24"/>
        </w:rPr>
        <w:t>• использовать ИКТ-технологии для обработки, передачи, систематизации и презентации информации;</w:t>
      </w:r>
    </w:p>
    <w:p w14:paraId="359C820E" w14:textId="77777777" w:rsidR="0043113C" w:rsidRPr="009269D3" w:rsidRDefault="0043113C" w:rsidP="0043113C">
      <w:pPr>
        <w:jc w:val="both"/>
        <w:rPr>
          <w:szCs w:val="24"/>
        </w:rPr>
      </w:pPr>
      <w:r w:rsidRPr="009269D3">
        <w:rPr>
          <w:szCs w:val="24"/>
        </w:rPr>
        <w:t>• 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14:paraId="503635C4" w14:textId="77777777" w:rsidR="0043113C" w:rsidRPr="009269D3" w:rsidRDefault="0043113C" w:rsidP="0043113C">
      <w:pPr>
        <w:jc w:val="both"/>
        <w:rPr>
          <w:szCs w:val="24"/>
        </w:rPr>
      </w:pPr>
      <w:r w:rsidRPr="009269D3">
        <w:rPr>
          <w:szCs w:val="24"/>
        </w:rPr>
        <w:t>• организовывать учебное сотрудничество и совместную деятельность с учителем и сверстниками, работать индивидуально и в группе;_</w:t>
      </w:r>
    </w:p>
    <w:p w14:paraId="4AB98282" w14:textId="77777777" w:rsidR="0043113C" w:rsidRPr="009269D3" w:rsidRDefault="0043113C" w:rsidP="0043113C">
      <w:pPr>
        <w:jc w:val="both"/>
        <w:rPr>
          <w:szCs w:val="24"/>
        </w:rPr>
      </w:pPr>
      <w:r w:rsidRPr="009269D3">
        <w:rPr>
          <w:szCs w:val="24"/>
        </w:rPr>
        <w:t>• определять свою роль в учебной группе, вклад всех участников в общий результат.</w:t>
      </w:r>
    </w:p>
    <w:p w14:paraId="49D09B0E" w14:textId="77777777" w:rsidR="0043113C" w:rsidRPr="009269D3" w:rsidRDefault="0043113C" w:rsidP="0043113C">
      <w:pPr>
        <w:jc w:val="both"/>
        <w:rPr>
          <w:b/>
          <w:szCs w:val="24"/>
        </w:rPr>
      </w:pPr>
      <w:r w:rsidRPr="009269D3">
        <w:rPr>
          <w:b/>
          <w:szCs w:val="24"/>
        </w:rPr>
        <w:t>Предметные результаты изучения истории включают:</w:t>
      </w:r>
    </w:p>
    <w:p w14:paraId="62D93C27" w14:textId="77777777" w:rsidR="0043113C" w:rsidRPr="009269D3" w:rsidRDefault="0043113C" w:rsidP="0043113C">
      <w:pPr>
        <w:jc w:val="both"/>
        <w:rPr>
          <w:szCs w:val="24"/>
        </w:rPr>
      </w:pPr>
      <w:r w:rsidRPr="009269D3">
        <w:rPr>
          <w:szCs w:val="24"/>
        </w:rPr>
        <w:t>• определение исторических процессов, событий во времени, применение основных хронологических понятий и терминов (эра, тысячелетие, век);</w:t>
      </w:r>
    </w:p>
    <w:p w14:paraId="42E59CBA" w14:textId="77777777" w:rsidR="0043113C" w:rsidRPr="009269D3" w:rsidRDefault="0043113C" w:rsidP="0043113C">
      <w:pPr>
        <w:jc w:val="both"/>
        <w:rPr>
          <w:szCs w:val="24"/>
        </w:rPr>
      </w:pPr>
      <w:r w:rsidRPr="009269D3">
        <w:rPr>
          <w:szCs w:val="24"/>
        </w:rPr>
        <w:t>• установление синхронистических связей истории Руси и стран Европы и Азии;</w:t>
      </w:r>
    </w:p>
    <w:p w14:paraId="7DBA6F5F" w14:textId="77777777" w:rsidR="0043113C" w:rsidRPr="009269D3" w:rsidRDefault="0043113C" w:rsidP="0043113C">
      <w:pPr>
        <w:jc w:val="both"/>
        <w:rPr>
          <w:szCs w:val="24"/>
        </w:rPr>
      </w:pPr>
      <w:r w:rsidRPr="009269D3">
        <w:rPr>
          <w:szCs w:val="24"/>
        </w:rPr>
        <w:lastRenderedPageBreak/>
        <w:t>• составление и анализ генеалогических схем и таблиц;</w:t>
      </w:r>
    </w:p>
    <w:p w14:paraId="744F8D9D" w14:textId="77777777" w:rsidR="0043113C" w:rsidRPr="009269D3" w:rsidRDefault="0043113C" w:rsidP="0043113C">
      <w:pPr>
        <w:jc w:val="both"/>
        <w:rPr>
          <w:szCs w:val="24"/>
        </w:rPr>
      </w:pPr>
      <w:r w:rsidRPr="009269D3">
        <w:rPr>
          <w:szCs w:val="24"/>
        </w:rPr>
        <w:t>• определение и использование исторических понятий и терминов;</w:t>
      </w:r>
    </w:p>
    <w:p w14:paraId="2AF8B4DA" w14:textId="77777777" w:rsidR="0043113C" w:rsidRPr="009269D3" w:rsidRDefault="0043113C" w:rsidP="0043113C">
      <w:pPr>
        <w:jc w:val="both"/>
        <w:rPr>
          <w:szCs w:val="24"/>
        </w:rPr>
      </w:pPr>
      <w:r w:rsidRPr="009269D3">
        <w:rPr>
          <w:szCs w:val="24"/>
        </w:rPr>
        <w:t>• овладение элементарными представлениями о закономерностях развития человеческого общества с древности, начале исторического пути России и судьбах народов, населяющих её территорию;</w:t>
      </w:r>
    </w:p>
    <w:p w14:paraId="223EC991" w14:textId="77777777" w:rsidR="0043113C" w:rsidRPr="009269D3" w:rsidRDefault="0043113C" w:rsidP="0043113C">
      <w:pPr>
        <w:jc w:val="both"/>
        <w:rPr>
          <w:szCs w:val="24"/>
        </w:rPr>
      </w:pPr>
      <w:r w:rsidRPr="009269D3">
        <w:rPr>
          <w:szCs w:val="24"/>
        </w:rPr>
        <w:t>• использование знаний о территории и границах, географических особенностях, месте и роли России во всемирно-историческом процессе в изучаемый период;</w:t>
      </w:r>
    </w:p>
    <w:p w14:paraId="5DC78642" w14:textId="77777777" w:rsidR="0043113C" w:rsidRPr="009269D3" w:rsidRDefault="0043113C" w:rsidP="0043113C">
      <w:pPr>
        <w:jc w:val="both"/>
        <w:rPr>
          <w:szCs w:val="24"/>
        </w:rPr>
      </w:pPr>
      <w:r w:rsidRPr="009269D3">
        <w:rPr>
          <w:szCs w:val="24"/>
        </w:rPr>
        <w:t>• использование сведений из исторической карты как источника информации о расселении человеческих общностей в эпоху первобытности, расположении древних народов и государств, местах важнейших событий;</w:t>
      </w:r>
    </w:p>
    <w:p w14:paraId="4A766FDD" w14:textId="77777777" w:rsidR="0043113C" w:rsidRPr="009269D3" w:rsidRDefault="0043113C" w:rsidP="0043113C">
      <w:pPr>
        <w:jc w:val="both"/>
        <w:rPr>
          <w:szCs w:val="24"/>
        </w:rPr>
      </w:pPr>
      <w:r w:rsidRPr="009269D3">
        <w:rPr>
          <w:szCs w:val="24"/>
        </w:rPr>
        <w:t>• изложение информации о расселении человеческих общностей в эпоху первобытности, расположении древних государств, местах важнейших событий;</w:t>
      </w:r>
    </w:p>
    <w:p w14:paraId="3CAE3B9D" w14:textId="77777777" w:rsidR="0043113C" w:rsidRPr="009269D3" w:rsidRDefault="0043113C" w:rsidP="0043113C">
      <w:pPr>
        <w:jc w:val="both"/>
        <w:rPr>
          <w:szCs w:val="24"/>
        </w:rPr>
      </w:pPr>
      <w:r w:rsidRPr="009269D3">
        <w:rPr>
          <w:szCs w:val="24"/>
        </w:rPr>
        <w:t>• описание условий существования, основных занятий, образа жизни людей в древности, памятников культуры, событий древней истории;</w:t>
      </w:r>
    </w:p>
    <w:p w14:paraId="0331D712" w14:textId="77777777" w:rsidR="0043113C" w:rsidRPr="009269D3" w:rsidRDefault="0043113C" w:rsidP="0043113C">
      <w:pPr>
        <w:jc w:val="both"/>
        <w:rPr>
          <w:szCs w:val="24"/>
        </w:rPr>
      </w:pPr>
      <w:r w:rsidRPr="009269D3">
        <w:rPr>
          <w:szCs w:val="24"/>
        </w:rPr>
        <w:t>• понимание взаимосвязи между природными и социальными явлениями, их влияния на жизнь человека;</w:t>
      </w:r>
    </w:p>
    <w:p w14:paraId="2A1489A2" w14:textId="77777777" w:rsidR="0043113C" w:rsidRPr="009269D3" w:rsidRDefault="0043113C" w:rsidP="0043113C">
      <w:pPr>
        <w:jc w:val="both"/>
        <w:rPr>
          <w:szCs w:val="24"/>
        </w:rPr>
      </w:pPr>
      <w:r w:rsidRPr="009269D3">
        <w:rPr>
          <w:szCs w:val="24"/>
        </w:rPr>
        <w:t xml:space="preserve">• высказывание суждений о значении исторического и культурного наследия восточных славян и их соседей; </w:t>
      </w:r>
    </w:p>
    <w:p w14:paraId="70F0D941" w14:textId="77777777" w:rsidR="0043113C" w:rsidRPr="009269D3" w:rsidRDefault="0043113C" w:rsidP="0043113C">
      <w:pPr>
        <w:jc w:val="both"/>
        <w:rPr>
          <w:szCs w:val="24"/>
        </w:rPr>
      </w:pPr>
      <w:r w:rsidRPr="009269D3">
        <w:rPr>
          <w:szCs w:val="24"/>
        </w:rPr>
        <w:t>• описание характерных, существенных черт форм догосударственного и  государственного устройства древних общностей, положения основных групп общества, религиозных верований людей;</w:t>
      </w:r>
    </w:p>
    <w:p w14:paraId="62CB7571" w14:textId="77777777" w:rsidR="0043113C" w:rsidRPr="009269D3" w:rsidRDefault="0043113C" w:rsidP="0043113C">
      <w:pPr>
        <w:jc w:val="both"/>
        <w:rPr>
          <w:szCs w:val="24"/>
        </w:rPr>
      </w:pPr>
      <w:r w:rsidRPr="009269D3">
        <w:rPr>
          <w:szCs w:val="24"/>
        </w:rPr>
        <w:t>• поиск в источниках различного типа и вида (в материальных памятниках древности, отрывках исторических текстов) информации о событиях и явлениях прошлого;</w:t>
      </w:r>
    </w:p>
    <w:p w14:paraId="3265605F" w14:textId="77777777" w:rsidR="0043113C" w:rsidRPr="009269D3" w:rsidRDefault="0043113C" w:rsidP="0043113C">
      <w:pPr>
        <w:jc w:val="both"/>
        <w:rPr>
          <w:szCs w:val="24"/>
        </w:rPr>
      </w:pPr>
      <w:r w:rsidRPr="009269D3">
        <w:rPr>
          <w:szCs w:val="24"/>
        </w:rPr>
        <w:t>• анализ информации, содержащейся в летописях (фрагменты «Повести временных лет» и др.), правовых документах (Русская Правда, Судебники 1497 и 1550 гг. и др.), публицистических произведениях, записках иностранцев и других источниках по истории Древней и Мо-</w:t>
      </w:r>
    </w:p>
    <w:p w14:paraId="762EDAB3" w14:textId="77777777" w:rsidR="0043113C" w:rsidRPr="009269D3" w:rsidRDefault="0043113C" w:rsidP="0043113C">
      <w:pPr>
        <w:jc w:val="both"/>
        <w:rPr>
          <w:szCs w:val="24"/>
        </w:rPr>
      </w:pPr>
      <w:r w:rsidRPr="009269D3">
        <w:rPr>
          <w:szCs w:val="24"/>
        </w:rPr>
        <w:t>сковской Руси;</w:t>
      </w:r>
    </w:p>
    <w:p w14:paraId="7E88FC16" w14:textId="77777777" w:rsidR="0043113C" w:rsidRPr="009269D3" w:rsidRDefault="0043113C" w:rsidP="0043113C">
      <w:pPr>
        <w:jc w:val="both"/>
        <w:rPr>
          <w:szCs w:val="24"/>
        </w:rPr>
      </w:pPr>
      <w:r w:rsidRPr="009269D3">
        <w:rPr>
          <w:szCs w:val="24"/>
        </w:rPr>
        <w:t>• 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людей и др.);</w:t>
      </w:r>
    </w:p>
    <w:p w14:paraId="683BC9F5" w14:textId="77777777" w:rsidR="0043113C" w:rsidRPr="009269D3" w:rsidRDefault="0043113C" w:rsidP="0043113C">
      <w:pPr>
        <w:jc w:val="both"/>
        <w:rPr>
          <w:szCs w:val="24"/>
        </w:rPr>
      </w:pPr>
      <w:r w:rsidRPr="009269D3">
        <w:rPr>
          <w:szCs w:val="24"/>
        </w:rPr>
        <w:t>• понимание важности для достоверного изучения прошлого комплекса исторических источников, специфики учебно-познавательной работы с источниками древнейшего периода развития человечества;</w:t>
      </w:r>
    </w:p>
    <w:p w14:paraId="58BFA07B" w14:textId="77777777" w:rsidR="0043113C" w:rsidRPr="009269D3" w:rsidRDefault="0043113C" w:rsidP="0043113C">
      <w:pPr>
        <w:jc w:val="both"/>
        <w:rPr>
          <w:szCs w:val="24"/>
        </w:rPr>
      </w:pPr>
      <w:r w:rsidRPr="009269D3">
        <w:rPr>
          <w:szCs w:val="24"/>
        </w:rPr>
        <w:t>• оценивание поступков, человеческих качеств на основе осмысления деятельности Владимира I Святославича, Ярослава Мудрого, Владимира II Мономаха, Андрея Боголюбского, Александра Невского, Ивана Калиты, Сергия Радонежского, Дмитрия Донского, Ивана III и др. исходя из гуманистических ценностных ориентаций, установок;</w:t>
      </w:r>
    </w:p>
    <w:p w14:paraId="4A7C7EC7" w14:textId="77777777" w:rsidR="0043113C" w:rsidRPr="009269D3" w:rsidRDefault="0043113C" w:rsidP="0043113C">
      <w:pPr>
        <w:jc w:val="both"/>
        <w:rPr>
          <w:szCs w:val="24"/>
        </w:rPr>
      </w:pPr>
      <w:r w:rsidRPr="009269D3">
        <w:rPr>
          <w:szCs w:val="24"/>
        </w:rPr>
        <w:t>• умение различать достоверную и вымышленную (мифологическую, легендарную) информацию в источниках и их комментирование (при помощи учителя);</w:t>
      </w:r>
    </w:p>
    <w:p w14:paraId="251867F2" w14:textId="77777777" w:rsidR="0043113C" w:rsidRPr="009269D3" w:rsidRDefault="0043113C" w:rsidP="0043113C">
      <w:pPr>
        <w:jc w:val="both"/>
        <w:rPr>
          <w:szCs w:val="24"/>
        </w:rPr>
      </w:pPr>
      <w:r w:rsidRPr="009269D3">
        <w:rPr>
          <w:szCs w:val="24"/>
        </w:rPr>
        <w:t>• сопоставление (при помощи учителя) различных версий и оценок исторических событий и личностей с опорой на конкретные примеры;</w:t>
      </w:r>
    </w:p>
    <w:p w14:paraId="3458659D" w14:textId="77777777" w:rsidR="0043113C" w:rsidRPr="009269D3" w:rsidRDefault="0043113C" w:rsidP="0043113C">
      <w:pPr>
        <w:jc w:val="both"/>
        <w:rPr>
          <w:szCs w:val="24"/>
        </w:rPr>
      </w:pPr>
      <w:r w:rsidRPr="009269D3">
        <w:rPr>
          <w:szCs w:val="24"/>
        </w:rPr>
        <w:t>• определение собственного отношения к дискуссионным проблемам прошлого;</w:t>
      </w:r>
    </w:p>
    <w:p w14:paraId="3E3F0270" w14:textId="77777777" w:rsidR="0043113C" w:rsidRPr="009269D3" w:rsidRDefault="0043113C" w:rsidP="0043113C">
      <w:pPr>
        <w:jc w:val="both"/>
        <w:rPr>
          <w:szCs w:val="24"/>
        </w:rPr>
      </w:pPr>
      <w:r w:rsidRPr="009269D3">
        <w:rPr>
          <w:szCs w:val="24"/>
        </w:rPr>
        <w:t>• систематизация информации в ходе проектной деятельности, представление её результатов как по периоду в целом, так и по отдельным тематическим блокам (Древняя Русь; политическая раздробленность; возвышение Московского княжества; Русское государство в конце XV — начале XVI в.);</w:t>
      </w:r>
    </w:p>
    <w:p w14:paraId="124D6AB1" w14:textId="77777777" w:rsidR="0043113C" w:rsidRPr="009269D3" w:rsidRDefault="0043113C" w:rsidP="0043113C">
      <w:pPr>
        <w:jc w:val="both"/>
        <w:rPr>
          <w:szCs w:val="24"/>
        </w:rPr>
      </w:pPr>
      <w:r w:rsidRPr="009269D3">
        <w:rPr>
          <w:szCs w:val="24"/>
        </w:rPr>
        <w:t>• поиск и оформление материалов древней истории своего края, региона, применение краеведческих знаний при составлении описаний исторических и культурных памятников на территории современной России;</w:t>
      </w:r>
    </w:p>
    <w:p w14:paraId="3F02C046" w14:textId="77777777" w:rsidR="0043113C" w:rsidRPr="009269D3" w:rsidRDefault="0043113C" w:rsidP="0043113C">
      <w:pPr>
        <w:jc w:val="both"/>
        <w:rPr>
          <w:szCs w:val="24"/>
        </w:rPr>
      </w:pPr>
      <w:r w:rsidRPr="009269D3">
        <w:rPr>
          <w:szCs w:val="24"/>
        </w:rPr>
        <w:t>• приобретение опыта историко-культурного, историко-антропологического, цивилизационного подходов к оценке социальных явлений;</w:t>
      </w:r>
    </w:p>
    <w:p w14:paraId="67970B34" w14:textId="77777777" w:rsidR="0043113C" w:rsidRPr="009269D3" w:rsidRDefault="0043113C" w:rsidP="0043113C">
      <w:pPr>
        <w:jc w:val="both"/>
        <w:rPr>
          <w:szCs w:val="24"/>
        </w:rPr>
      </w:pPr>
      <w:r w:rsidRPr="009269D3">
        <w:rPr>
          <w:szCs w:val="24"/>
        </w:rPr>
        <w:t>• личностное осмысление социального, духовного, нравственного опыта периода Древней и Московской Руси;</w:t>
      </w:r>
    </w:p>
    <w:p w14:paraId="2895B890" w14:textId="77777777" w:rsidR="0043113C" w:rsidRPr="009269D3" w:rsidRDefault="0043113C" w:rsidP="0043113C">
      <w:pPr>
        <w:jc w:val="both"/>
        <w:rPr>
          <w:szCs w:val="24"/>
        </w:rPr>
      </w:pPr>
      <w:r w:rsidRPr="009269D3">
        <w:rPr>
          <w:szCs w:val="24"/>
        </w:rPr>
        <w:lastRenderedPageBreak/>
        <w:t>• уважение к древнерусской культуре и культуре других народов, понимание культурного многообразия народов Евразии в изучаемый период.</w:t>
      </w:r>
    </w:p>
    <w:p w14:paraId="12D62AA8" w14:textId="77777777" w:rsidR="0043113C" w:rsidRPr="009269D3" w:rsidRDefault="0043113C" w:rsidP="0043113C">
      <w:pPr>
        <w:jc w:val="both"/>
        <w:rPr>
          <w:szCs w:val="24"/>
        </w:rPr>
      </w:pPr>
    </w:p>
    <w:p w14:paraId="3D2F274E" w14:textId="77777777" w:rsidR="005B18D0" w:rsidRPr="009269D3" w:rsidRDefault="0043113C" w:rsidP="005B18D0">
      <w:pPr>
        <w:rPr>
          <w:b/>
          <w:szCs w:val="24"/>
        </w:rPr>
      </w:pPr>
      <w:r w:rsidRPr="009269D3">
        <w:rPr>
          <w:b/>
          <w:szCs w:val="24"/>
        </w:rPr>
        <w:t>Содержание учебного предмета</w:t>
      </w:r>
    </w:p>
    <w:p w14:paraId="55039E9F" w14:textId="77777777" w:rsidR="0043113C" w:rsidRPr="009269D3" w:rsidRDefault="0043113C" w:rsidP="0043113C">
      <w:pPr>
        <w:jc w:val="both"/>
        <w:rPr>
          <w:b/>
          <w:szCs w:val="24"/>
        </w:rPr>
      </w:pPr>
      <w:r w:rsidRPr="009269D3">
        <w:rPr>
          <w:b/>
          <w:szCs w:val="24"/>
        </w:rPr>
        <w:t>История России.</w:t>
      </w:r>
    </w:p>
    <w:p w14:paraId="06E917F3" w14:textId="77777777" w:rsidR="0043113C" w:rsidRPr="009269D3" w:rsidRDefault="0043113C" w:rsidP="0043113C">
      <w:pPr>
        <w:jc w:val="both"/>
        <w:rPr>
          <w:szCs w:val="24"/>
        </w:rPr>
      </w:pPr>
      <w:r w:rsidRPr="009269D3">
        <w:rPr>
          <w:b/>
          <w:szCs w:val="24"/>
        </w:rPr>
        <w:t>История России с древности до XV в.</w:t>
      </w:r>
      <w:r w:rsidRPr="009269D3">
        <w:rPr>
          <w:szCs w:val="24"/>
        </w:rPr>
        <w:t xml:space="preserve"> (40 часов).</w:t>
      </w:r>
    </w:p>
    <w:p w14:paraId="3748851E" w14:textId="77777777" w:rsidR="0043113C" w:rsidRPr="009269D3" w:rsidRDefault="0043113C" w:rsidP="0043113C">
      <w:pPr>
        <w:jc w:val="both"/>
        <w:rPr>
          <w:szCs w:val="24"/>
        </w:rPr>
      </w:pPr>
      <w:r w:rsidRPr="009269D3">
        <w:rPr>
          <w:szCs w:val="24"/>
        </w:rPr>
        <w:t>Народы и государства на территории нашей страны в древности.</w:t>
      </w:r>
    </w:p>
    <w:p w14:paraId="7427A072" w14:textId="77777777" w:rsidR="0043113C" w:rsidRPr="009269D3" w:rsidRDefault="0043113C" w:rsidP="0043113C">
      <w:pPr>
        <w:jc w:val="both"/>
        <w:rPr>
          <w:szCs w:val="24"/>
        </w:rPr>
      </w:pPr>
      <w:r w:rsidRPr="009269D3">
        <w:rPr>
          <w:szCs w:val="24"/>
        </w:rPr>
        <w:t>Заселение Евразии. Великое переселение народов. Народы на территории нашей страны до середины I тысячелетия до н. э. Влияние географического положения и природных условий на занятия, образ жизни, верования. Города-государства Северного Причерноморья. Скифское царство. Тюркский каганат. Хазарский каганат. Волжская Булгария. Кочевые народы Степи.</w:t>
      </w:r>
    </w:p>
    <w:p w14:paraId="2F43195F" w14:textId="77777777" w:rsidR="0043113C" w:rsidRPr="009269D3" w:rsidRDefault="0043113C" w:rsidP="0043113C">
      <w:pPr>
        <w:jc w:val="both"/>
        <w:rPr>
          <w:szCs w:val="24"/>
        </w:rPr>
      </w:pPr>
      <w:r w:rsidRPr="009269D3">
        <w:rPr>
          <w:szCs w:val="24"/>
        </w:rPr>
        <w:t>Язычество. Распространение христианства, ислама, иудаизма на территории нашей страны в древности.</w:t>
      </w:r>
    </w:p>
    <w:p w14:paraId="3C3110FA" w14:textId="77777777" w:rsidR="0043113C" w:rsidRPr="009269D3" w:rsidRDefault="0043113C" w:rsidP="0043113C">
      <w:pPr>
        <w:jc w:val="both"/>
        <w:rPr>
          <w:szCs w:val="24"/>
        </w:rPr>
      </w:pPr>
      <w:r w:rsidRPr="009269D3">
        <w:rPr>
          <w:szCs w:val="24"/>
        </w:rPr>
        <w:t>Восточные славяне в древности (</w:t>
      </w:r>
      <w:r w:rsidRPr="009269D3">
        <w:rPr>
          <w:szCs w:val="24"/>
          <w:lang w:val="en-US"/>
        </w:rPr>
        <w:t>VI</w:t>
      </w:r>
      <w:r w:rsidRPr="009269D3">
        <w:rPr>
          <w:szCs w:val="24"/>
        </w:rPr>
        <w:t>-</w:t>
      </w:r>
      <w:r w:rsidRPr="009269D3">
        <w:rPr>
          <w:szCs w:val="24"/>
          <w:lang w:val="en-US"/>
        </w:rPr>
        <w:t>IX</w:t>
      </w:r>
      <w:r w:rsidRPr="009269D3">
        <w:rPr>
          <w:szCs w:val="24"/>
        </w:rPr>
        <w:t xml:space="preserve"> вв.)</w:t>
      </w:r>
    </w:p>
    <w:p w14:paraId="41651AE4" w14:textId="77777777" w:rsidR="0043113C" w:rsidRPr="009269D3" w:rsidRDefault="0043113C" w:rsidP="0043113C">
      <w:pPr>
        <w:jc w:val="both"/>
        <w:rPr>
          <w:szCs w:val="24"/>
        </w:rPr>
      </w:pPr>
      <w:r w:rsidRPr="009269D3">
        <w:rPr>
          <w:szCs w:val="24"/>
        </w:rPr>
        <w:t>Праславяне. Расселение, соседи, занятия, общественный строй, верования восточных славян. Предпосылки образования государства. Соседская община. Союзы восточнославянских племен. «Повесть временных лет» о начале Руси.</w:t>
      </w:r>
    </w:p>
    <w:p w14:paraId="5EC56F06" w14:textId="77777777" w:rsidR="0043113C" w:rsidRPr="009269D3" w:rsidRDefault="0043113C" w:rsidP="0043113C">
      <w:pPr>
        <w:jc w:val="both"/>
        <w:rPr>
          <w:szCs w:val="24"/>
        </w:rPr>
      </w:pPr>
      <w:r w:rsidRPr="009269D3">
        <w:rPr>
          <w:szCs w:val="24"/>
        </w:rPr>
        <w:t>Древнерусское государство (IX - начало XII в.)</w:t>
      </w:r>
    </w:p>
    <w:p w14:paraId="57411CFC" w14:textId="77777777" w:rsidR="0043113C" w:rsidRPr="009269D3" w:rsidRDefault="0043113C" w:rsidP="0043113C">
      <w:pPr>
        <w:jc w:val="both"/>
        <w:rPr>
          <w:szCs w:val="24"/>
        </w:rPr>
      </w:pPr>
      <w:r w:rsidRPr="009269D3">
        <w:rPr>
          <w:szCs w:val="24"/>
        </w:rPr>
        <w:t>Новгород и Киев — центры древнерусской государственности. Первые Рюриковичи. Склады</w:t>
      </w:r>
      <w:r w:rsidRPr="009269D3">
        <w:rPr>
          <w:szCs w:val="24"/>
        </w:rPr>
        <w:softHyphen/>
        <w:t>вание крупной земельной собственности. Древнерусские города. Русь и Византия. Владимир I и принятие христианства.</w:t>
      </w:r>
    </w:p>
    <w:p w14:paraId="7801C749" w14:textId="77777777" w:rsidR="0043113C" w:rsidRPr="009269D3" w:rsidRDefault="0043113C" w:rsidP="0043113C">
      <w:pPr>
        <w:jc w:val="both"/>
        <w:rPr>
          <w:szCs w:val="24"/>
        </w:rPr>
      </w:pPr>
      <w:r w:rsidRPr="009269D3">
        <w:rPr>
          <w:szCs w:val="24"/>
        </w:rPr>
        <w:t>Расцвет Руси при Ярославе Мудром. «Русская правда». Русь и народы Степи. Княжеские усобицы. Владимир Мономах. Международные связи Древней Руси. Распад Древнерусского го</w:t>
      </w:r>
      <w:r w:rsidRPr="009269D3">
        <w:rPr>
          <w:szCs w:val="24"/>
        </w:rPr>
        <w:softHyphen/>
        <w:t>сударства.</w:t>
      </w:r>
    </w:p>
    <w:p w14:paraId="77473041" w14:textId="77777777" w:rsidR="0043113C" w:rsidRPr="009269D3" w:rsidRDefault="0043113C" w:rsidP="0043113C">
      <w:pPr>
        <w:jc w:val="both"/>
        <w:rPr>
          <w:szCs w:val="24"/>
        </w:rPr>
      </w:pPr>
      <w:r w:rsidRPr="009269D3">
        <w:rPr>
          <w:szCs w:val="24"/>
        </w:rPr>
        <w:t>Русские земли и княжества в начале удельного периода (начало XII - первая половина XIII в.).</w:t>
      </w:r>
    </w:p>
    <w:p w14:paraId="01132DD2" w14:textId="77777777" w:rsidR="0043113C" w:rsidRPr="009269D3" w:rsidRDefault="0043113C" w:rsidP="0043113C">
      <w:pPr>
        <w:jc w:val="both"/>
        <w:rPr>
          <w:szCs w:val="24"/>
        </w:rPr>
      </w:pPr>
      <w:r w:rsidRPr="009269D3">
        <w:rPr>
          <w:szCs w:val="24"/>
        </w:rPr>
        <w:t>Удельный период: экономические и политические причины раздробленности. Формы земле</w:t>
      </w:r>
      <w:r w:rsidRPr="009269D3">
        <w:rPr>
          <w:szCs w:val="24"/>
        </w:rPr>
        <w:softHyphen/>
        <w:t>владения. Князья и бояре. Свободное и зависимое население. Рост числа городов. Географиче</w:t>
      </w:r>
      <w:r w:rsidRPr="009269D3">
        <w:rPr>
          <w:szCs w:val="24"/>
        </w:rPr>
        <w:softHyphen/>
        <w:t>ское положение, хозяйство, политический строй крупнейших русских земель (Новгород Вели</w:t>
      </w:r>
      <w:r w:rsidRPr="009269D3">
        <w:rPr>
          <w:szCs w:val="24"/>
        </w:rPr>
        <w:softHyphen/>
        <w:t>кий, Киевское, Владимиро-Суздальское, Галицко-Волынское княжества).</w:t>
      </w:r>
    </w:p>
    <w:p w14:paraId="57D17CAC" w14:textId="77777777" w:rsidR="0043113C" w:rsidRPr="009269D3" w:rsidRDefault="0043113C" w:rsidP="0043113C">
      <w:pPr>
        <w:jc w:val="both"/>
        <w:rPr>
          <w:szCs w:val="24"/>
        </w:rPr>
      </w:pPr>
      <w:r w:rsidRPr="009269D3">
        <w:rPr>
          <w:szCs w:val="24"/>
        </w:rPr>
        <w:t>Идея единства русских земель в период раздробленности. «Слово о полку Игореве».</w:t>
      </w:r>
    </w:p>
    <w:p w14:paraId="1AA8B2D9" w14:textId="77777777" w:rsidR="0043113C" w:rsidRPr="009269D3" w:rsidRDefault="0043113C" w:rsidP="0043113C">
      <w:pPr>
        <w:jc w:val="both"/>
        <w:rPr>
          <w:szCs w:val="24"/>
        </w:rPr>
      </w:pPr>
      <w:r w:rsidRPr="009269D3">
        <w:rPr>
          <w:szCs w:val="24"/>
        </w:rPr>
        <w:t>Культура Руси в домонгольское время.</w:t>
      </w:r>
    </w:p>
    <w:p w14:paraId="54E1DE09" w14:textId="77777777" w:rsidR="0043113C" w:rsidRPr="009269D3" w:rsidRDefault="0043113C" w:rsidP="0043113C">
      <w:pPr>
        <w:jc w:val="both"/>
        <w:rPr>
          <w:szCs w:val="24"/>
        </w:rPr>
      </w:pPr>
      <w:r w:rsidRPr="009269D3">
        <w:rPr>
          <w:szCs w:val="24"/>
        </w:rPr>
        <w:t>Языческая культура восточных славян. Религиозно-культурное влияние Византии. Особенно</w:t>
      </w:r>
      <w:r w:rsidRPr="009269D3">
        <w:rPr>
          <w:szCs w:val="24"/>
        </w:rPr>
        <w:softHyphen/>
        <w:t>сти развития древнерусской культуры.</w:t>
      </w:r>
    </w:p>
    <w:p w14:paraId="780FE9BD" w14:textId="77777777" w:rsidR="0043113C" w:rsidRPr="009269D3" w:rsidRDefault="0043113C" w:rsidP="0043113C">
      <w:pPr>
        <w:jc w:val="both"/>
        <w:rPr>
          <w:szCs w:val="24"/>
        </w:rPr>
      </w:pPr>
      <w:r w:rsidRPr="009269D3">
        <w:rPr>
          <w:szCs w:val="24"/>
        </w:rPr>
        <w:t>Единство и своеобразие культурных традиций в русских землях и княжествах накануне мон</w:t>
      </w:r>
      <w:r w:rsidRPr="009269D3">
        <w:rPr>
          <w:szCs w:val="24"/>
        </w:rPr>
        <w:softHyphen/>
        <w:t>гольского завоевания. Фольклор. Происхождение славянской письменности. Берестяные грамо</w:t>
      </w:r>
      <w:r w:rsidRPr="009269D3">
        <w:rPr>
          <w:szCs w:val="24"/>
        </w:rPr>
        <w:softHyphen/>
        <w:t>ты. Зодчество и живопись. Быт и нравы.</w:t>
      </w:r>
    </w:p>
    <w:p w14:paraId="1586FC23" w14:textId="77777777" w:rsidR="0043113C" w:rsidRPr="009269D3" w:rsidRDefault="0043113C" w:rsidP="0043113C">
      <w:pPr>
        <w:jc w:val="both"/>
        <w:rPr>
          <w:szCs w:val="24"/>
        </w:rPr>
      </w:pPr>
      <w:r w:rsidRPr="009269D3">
        <w:rPr>
          <w:szCs w:val="24"/>
        </w:rPr>
        <w:t>Борьба с внешней агрессией в XIII в.</w:t>
      </w:r>
    </w:p>
    <w:p w14:paraId="76838395" w14:textId="77777777" w:rsidR="0043113C" w:rsidRPr="009269D3" w:rsidRDefault="0043113C" w:rsidP="0043113C">
      <w:pPr>
        <w:jc w:val="both"/>
        <w:rPr>
          <w:szCs w:val="24"/>
        </w:rPr>
      </w:pPr>
      <w:r w:rsidRPr="009269D3">
        <w:rPr>
          <w:szCs w:val="24"/>
        </w:rPr>
        <w:t>Чингисхан и объединение монгольских племен. Монгольские завоевания. Походы Батыя на Русь. Борьба народов нашей страны с завоевателями. Золотая Орда и Русь. Экспансия с Запа</w:t>
      </w:r>
      <w:r w:rsidRPr="009269D3">
        <w:rPr>
          <w:szCs w:val="24"/>
        </w:rPr>
        <w:softHyphen/>
        <w:t>да. Ливонский орден. Александр Невский. Сражение на Неве и Ледовое побоище. Последствия монгольского нашествия и борьбы с экспансией Запада для дальнейшего развития нашей страны.</w:t>
      </w:r>
    </w:p>
    <w:p w14:paraId="2E5BE62A" w14:textId="77777777" w:rsidR="0043113C" w:rsidRPr="009269D3" w:rsidRDefault="0043113C" w:rsidP="0043113C">
      <w:pPr>
        <w:jc w:val="both"/>
        <w:rPr>
          <w:szCs w:val="24"/>
        </w:rPr>
      </w:pPr>
      <w:r w:rsidRPr="009269D3">
        <w:rPr>
          <w:szCs w:val="24"/>
        </w:rPr>
        <w:t>Складывание предпосылок образования Российского государства (вторая половина XIII - се</w:t>
      </w:r>
      <w:r w:rsidRPr="009269D3">
        <w:rPr>
          <w:szCs w:val="24"/>
        </w:rPr>
        <w:softHyphen/>
        <w:t>редина XV в.).</w:t>
      </w:r>
    </w:p>
    <w:p w14:paraId="169996A0" w14:textId="77777777" w:rsidR="0043113C" w:rsidRPr="009269D3" w:rsidRDefault="0043113C" w:rsidP="0043113C">
      <w:pPr>
        <w:jc w:val="both"/>
        <w:rPr>
          <w:szCs w:val="24"/>
        </w:rPr>
      </w:pPr>
      <w:r w:rsidRPr="009269D3">
        <w:rPr>
          <w:szCs w:val="24"/>
        </w:rPr>
        <w:t>Русские земли во второй половине XIIII первой половине XV в. Борьба против ордынского ига. Русские земли в составе Великого княжества Литовского.</w:t>
      </w:r>
    </w:p>
    <w:p w14:paraId="1D3448E6" w14:textId="77777777" w:rsidR="0043113C" w:rsidRPr="009269D3" w:rsidRDefault="0043113C" w:rsidP="0043113C">
      <w:pPr>
        <w:jc w:val="both"/>
        <w:rPr>
          <w:szCs w:val="24"/>
        </w:rPr>
      </w:pPr>
      <w:r w:rsidRPr="009269D3">
        <w:rPr>
          <w:szCs w:val="24"/>
        </w:rPr>
        <w:t>Восстановление хозяйства на Руси. Вотчинное, монастырское, помещичье и черносошное землевладение. Города и их роль в объединении Русских земель. Иван Калита и утверждение ведущей роли Москвы. Куликовская битва. Дмитрий Донской. Роль церкви в общественной жизни. Сергий Радонежский.</w:t>
      </w:r>
    </w:p>
    <w:p w14:paraId="79DD720C" w14:textId="77777777" w:rsidR="0043113C" w:rsidRPr="009269D3" w:rsidRDefault="0043113C" w:rsidP="0043113C">
      <w:pPr>
        <w:jc w:val="both"/>
        <w:rPr>
          <w:szCs w:val="24"/>
        </w:rPr>
      </w:pPr>
      <w:r w:rsidRPr="009269D3">
        <w:rPr>
          <w:szCs w:val="24"/>
        </w:rPr>
        <w:t>Завершение образования Российского государства в конце XV — начале XVI в.</w:t>
      </w:r>
    </w:p>
    <w:p w14:paraId="3F6D360A" w14:textId="77777777" w:rsidR="0043113C" w:rsidRPr="009269D3" w:rsidRDefault="0043113C" w:rsidP="0043113C">
      <w:pPr>
        <w:jc w:val="both"/>
        <w:rPr>
          <w:szCs w:val="24"/>
        </w:rPr>
      </w:pPr>
      <w:r w:rsidRPr="009269D3">
        <w:rPr>
          <w:szCs w:val="24"/>
        </w:rPr>
        <w:lastRenderedPageBreak/>
        <w:t>Предпосылки образования Российского государства. Иван III. Василий III. Свержение ордынского ига. Распад Золотой Орды. Присоединение Москвой северо-восточных и северо-западных земель Руси. Многонациональный состав населения страны. Становление центральных органов власти и управления. Судебник 1497 г. Местничество. Традиционный характер экономики.</w:t>
      </w:r>
    </w:p>
    <w:p w14:paraId="5BBEE4E3" w14:textId="77777777" w:rsidR="0043113C" w:rsidRPr="009269D3" w:rsidRDefault="0043113C" w:rsidP="0043113C">
      <w:pPr>
        <w:jc w:val="both"/>
        <w:rPr>
          <w:szCs w:val="24"/>
        </w:rPr>
      </w:pPr>
      <w:r w:rsidRPr="009269D3">
        <w:rPr>
          <w:szCs w:val="24"/>
        </w:rPr>
        <w:t xml:space="preserve">Русская культура второй половины </w:t>
      </w:r>
      <w:r w:rsidRPr="009269D3">
        <w:rPr>
          <w:szCs w:val="24"/>
          <w:lang w:val="en-US"/>
        </w:rPr>
        <w:t>XIII</w:t>
      </w:r>
      <w:r w:rsidRPr="009269D3">
        <w:rPr>
          <w:szCs w:val="24"/>
        </w:rPr>
        <w:t>-</w:t>
      </w:r>
      <w:r w:rsidRPr="009269D3">
        <w:rPr>
          <w:szCs w:val="24"/>
          <w:lang w:val="en-US"/>
        </w:rPr>
        <w:t>XV</w:t>
      </w:r>
      <w:r w:rsidRPr="009269D3">
        <w:rPr>
          <w:szCs w:val="24"/>
        </w:rPr>
        <w:t xml:space="preserve"> вв.</w:t>
      </w:r>
    </w:p>
    <w:p w14:paraId="455FCEB4" w14:textId="77777777" w:rsidR="0043113C" w:rsidRPr="009269D3" w:rsidRDefault="0043113C" w:rsidP="0043113C">
      <w:pPr>
        <w:jc w:val="both"/>
        <w:rPr>
          <w:szCs w:val="24"/>
        </w:rPr>
      </w:pPr>
      <w:r w:rsidRPr="009269D3">
        <w:rPr>
          <w:szCs w:val="24"/>
        </w:rPr>
        <w:t>Монгольское завоевание и культурное развитие Руси. Куликовская победа и подъем русского национального самосознания. Москва - центр складывающейся культуры русской народности Отражение идеи общерусского единства в устном народном творчестве, летописании, литературе. «Задонщина». Теория «Москва — Третий Рим». Феофан Грек. Строительство Московского Кремля. Андрей Рублев.</w:t>
      </w:r>
    </w:p>
    <w:p w14:paraId="07899AFF" w14:textId="77777777" w:rsidR="0043113C" w:rsidRPr="009269D3" w:rsidRDefault="0043113C" w:rsidP="0043113C">
      <w:pPr>
        <w:jc w:val="both"/>
        <w:rPr>
          <w:szCs w:val="24"/>
        </w:rPr>
      </w:pPr>
    </w:p>
    <w:p w14:paraId="450BE6AD" w14:textId="77777777" w:rsidR="0043113C" w:rsidRPr="009269D3" w:rsidRDefault="0043113C" w:rsidP="0043113C">
      <w:pPr>
        <w:jc w:val="both"/>
        <w:rPr>
          <w:b/>
          <w:szCs w:val="24"/>
        </w:rPr>
      </w:pPr>
      <w:r w:rsidRPr="009269D3">
        <w:rPr>
          <w:b/>
          <w:szCs w:val="24"/>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7011"/>
        <w:gridCol w:w="2108"/>
      </w:tblGrid>
      <w:tr w:rsidR="0043113C" w:rsidRPr="009269D3" w14:paraId="354F0C25" w14:textId="77777777" w:rsidTr="00465952">
        <w:tc>
          <w:tcPr>
            <w:tcW w:w="1101" w:type="dxa"/>
            <w:shd w:val="clear" w:color="auto" w:fill="auto"/>
          </w:tcPr>
          <w:p w14:paraId="749D63F8" w14:textId="77777777" w:rsidR="0043113C" w:rsidRPr="009269D3" w:rsidRDefault="0043113C" w:rsidP="0043113C">
            <w:pPr>
              <w:pStyle w:val="af2"/>
              <w:ind w:firstLine="142"/>
              <w:rPr>
                <w:rFonts w:eastAsia="Times New Roman"/>
                <w:sz w:val="24"/>
                <w:szCs w:val="24"/>
              </w:rPr>
            </w:pPr>
            <w:r w:rsidRPr="009269D3">
              <w:rPr>
                <w:sz w:val="24"/>
                <w:szCs w:val="24"/>
              </w:rPr>
              <w:t xml:space="preserve">№ п/п  </w:t>
            </w:r>
          </w:p>
        </w:tc>
        <w:tc>
          <w:tcPr>
            <w:tcW w:w="10914" w:type="dxa"/>
            <w:shd w:val="clear" w:color="auto" w:fill="auto"/>
          </w:tcPr>
          <w:p w14:paraId="55111B3A" w14:textId="77777777" w:rsidR="0043113C" w:rsidRPr="009269D3" w:rsidRDefault="0043113C" w:rsidP="0043113C">
            <w:pPr>
              <w:pStyle w:val="af2"/>
              <w:ind w:firstLine="78"/>
              <w:rPr>
                <w:rFonts w:eastAsia="Times New Roman"/>
                <w:sz w:val="24"/>
                <w:szCs w:val="24"/>
              </w:rPr>
            </w:pPr>
            <w:r w:rsidRPr="009269D3">
              <w:rPr>
                <w:sz w:val="24"/>
                <w:szCs w:val="24"/>
              </w:rPr>
              <w:t>Название темы (раздела)</w:t>
            </w:r>
          </w:p>
        </w:tc>
        <w:tc>
          <w:tcPr>
            <w:tcW w:w="2127" w:type="dxa"/>
            <w:shd w:val="clear" w:color="auto" w:fill="auto"/>
          </w:tcPr>
          <w:p w14:paraId="0C4E5CE9" w14:textId="77777777" w:rsidR="0043113C" w:rsidRPr="009269D3" w:rsidRDefault="0043113C" w:rsidP="0043113C">
            <w:pPr>
              <w:pStyle w:val="af2"/>
              <w:ind w:firstLine="0"/>
              <w:rPr>
                <w:rFonts w:eastAsia="Times New Roman"/>
                <w:sz w:val="24"/>
                <w:szCs w:val="24"/>
              </w:rPr>
            </w:pPr>
            <w:r w:rsidRPr="009269D3">
              <w:rPr>
                <w:sz w:val="24"/>
                <w:szCs w:val="24"/>
              </w:rPr>
              <w:t xml:space="preserve">Кол-во часов </w:t>
            </w:r>
          </w:p>
        </w:tc>
      </w:tr>
      <w:tr w:rsidR="0043113C" w:rsidRPr="009269D3" w14:paraId="6144C1F8" w14:textId="77777777" w:rsidTr="00465952">
        <w:tc>
          <w:tcPr>
            <w:tcW w:w="1101" w:type="dxa"/>
            <w:shd w:val="clear" w:color="auto" w:fill="auto"/>
          </w:tcPr>
          <w:p w14:paraId="3491B571" w14:textId="77777777" w:rsidR="0043113C" w:rsidRPr="009269D3" w:rsidRDefault="0043113C" w:rsidP="0043113C">
            <w:pPr>
              <w:pStyle w:val="af2"/>
              <w:ind w:firstLine="142"/>
              <w:rPr>
                <w:rFonts w:eastAsia="Times New Roman"/>
                <w:sz w:val="24"/>
                <w:szCs w:val="24"/>
              </w:rPr>
            </w:pPr>
          </w:p>
        </w:tc>
        <w:tc>
          <w:tcPr>
            <w:tcW w:w="10914" w:type="dxa"/>
            <w:shd w:val="clear" w:color="auto" w:fill="auto"/>
          </w:tcPr>
          <w:p w14:paraId="54EA8D43" w14:textId="77777777" w:rsidR="0043113C" w:rsidRPr="009269D3" w:rsidRDefault="0043113C" w:rsidP="0043113C">
            <w:pPr>
              <w:pStyle w:val="af2"/>
              <w:ind w:firstLine="78"/>
              <w:rPr>
                <w:rFonts w:eastAsia="Times New Roman"/>
                <w:sz w:val="24"/>
                <w:szCs w:val="24"/>
                <w:lang w:eastAsia="ru-RU"/>
              </w:rPr>
            </w:pPr>
            <w:r w:rsidRPr="009269D3">
              <w:rPr>
                <w:rFonts w:eastAsia="Times New Roman"/>
                <w:sz w:val="24"/>
                <w:szCs w:val="24"/>
                <w:lang w:eastAsia="ru-RU"/>
              </w:rPr>
              <w:t>Введение. Наша Родина — Россия</w:t>
            </w:r>
          </w:p>
        </w:tc>
        <w:tc>
          <w:tcPr>
            <w:tcW w:w="2127" w:type="dxa"/>
            <w:shd w:val="clear" w:color="auto" w:fill="auto"/>
          </w:tcPr>
          <w:p w14:paraId="453A1BAE" w14:textId="77777777" w:rsidR="0043113C" w:rsidRPr="009269D3" w:rsidRDefault="0043113C" w:rsidP="00465952">
            <w:pPr>
              <w:pStyle w:val="af2"/>
              <w:jc w:val="center"/>
              <w:rPr>
                <w:rFonts w:eastAsia="Times New Roman"/>
                <w:sz w:val="24"/>
                <w:szCs w:val="24"/>
              </w:rPr>
            </w:pPr>
            <w:r w:rsidRPr="009269D3">
              <w:rPr>
                <w:rFonts w:eastAsia="Times New Roman"/>
                <w:sz w:val="24"/>
                <w:szCs w:val="24"/>
              </w:rPr>
              <w:t>1</w:t>
            </w:r>
          </w:p>
        </w:tc>
      </w:tr>
      <w:tr w:rsidR="0043113C" w:rsidRPr="009269D3" w14:paraId="597C3EA6" w14:textId="77777777" w:rsidTr="00465952">
        <w:tc>
          <w:tcPr>
            <w:tcW w:w="1101" w:type="dxa"/>
            <w:shd w:val="clear" w:color="auto" w:fill="auto"/>
          </w:tcPr>
          <w:p w14:paraId="25D2262E" w14:textId="77777777" w:rsidR="0043113C" w:rsidRPr="009269D3" w:rsidRDefault="0043113C" w:rsidP="0043113C">
            <w:pPr>
              <w:pStyle w:val="af2"/>
              <w:ind w:firstLine="142"/>
              <w:rPr>
                <w:rFonts w:eastAsia="Times New Roman"/>
                <w:sz w:val="24"/>
                <w:szCs w:val="24"/>
              </w:rPr>
            </w:pPr>
            <w:r w:rsidRPr="009269D3">
              <w:rPr>
                <w:rFonts w:eastAsia="Times New Roman"/>
                <w:sz w:val="24"/>
                <w:szCs w:val="24"/>
                <w:lang w:eastAsia="ru-RU"/>
              </w:rPr>
              <w:t>Тема 1.</w:t>
            </w:r>
          </w:p>
        </w:tc>
        <w:tc>
          <w:tcPr>
            <w:tcW w:w="10914" w:type="dxa"/>
            <w:shd w:val="clear" w:color="auto" w:fill="auto"/>
          </w:tcPr>
          <w:p w14:paraId="0A0F7972" w14:textId="77777777" w:rsidR="0043113C" w:rsidRPr="009269D3" w:rsidRDefault="0043113C" w:rsidP="0043113C">
            <w:pPr>
              <w:autoSpaceDE w:val="0"/>
              <w:autoSpaceDN w:val="0"/>
              <w:adjustRightInd w:val="0"/>
              <w:ind w:firstLine="78"/>
              <w:rPr>
                <w:rFonts w:eastAsia="Times New Roman"/>
                <w:szCs w:val="24"/>
                <w:lang w:eastAsia="ru-RU"/>
              </w:rPr>
            </w:pPr>
            <w:r w:rsidRPr="009269D3">
              <w:rPr>
                <w:rFonts w:eastAsia="Times New Roman"/>
                <w:szCs w:val="24"/>
                <w:lang w:eastAsia="ru-RU"/>
              </w:rPr>
              <w:t>Народы и государства на территории нашей страны в древности</w:t>
            </w:r>
          </w:p>
          <w:p w14:paraId="0EB2CFE0" w14:textId="77777777" w:rsidR="0043113C" w:rsidRPr="009269D3" w:rsidRDefault="0043113C" w:rsidP="0043113C">
            <w:pPr>
              <w:pStyle w:val="af2"/>
              <w:ind w:firstLine="78"/>
              <w:rPr>
                <w:rFonts w:eastAsia="Times New Roman"/>
                <w:sz w:val="24"/>
                <w:szCs w:val="24"/>
                <w:lang w:eastAsia="ru-RU"/>
              </w:rPr>
            </w:pPr>
          </w:p>
        </w:tc>
        <w:tc>
          <w:tcPr>
            <w:tcW w:w="2127" w:type="dxa"/>
            <w:shd w:val="clear" w:color="auto" w:fill="auto"/>
          </w:tcPr>
          <w:p w14:paraId="7CDD8675" w14:textId="77777777" w:rsidR="0043113C" w:rsidRPr="009269D3" w:rsidRDefault="0043113C" w:rsidP="00465952">
            <w:pPr>
              <w:pStyle w:val="af2"/>
              <w:jc w:val="center"/>
              <w:rPr>
                <w:rFonts w:eastAsia="Times New Roman"/>
                <w:sz w:val="24"/>
                <w:szCs w:val="24"/>
              </w:rPr>
            </w:pPr>
            <w:r w:rsidRPr="009269D3">
              <w:rPr>
                <w:rFonts w:eastAsia="Times New Roman"/>
                <w:sz w:val="24"/>
                <w:szCs w:val="24"/>
              </w:rPr>
              <w:t>5</w:t>
            </w:r>
          </w:p>
        </w:tc>
      </w:tr>
      <w:tr w:rsidR="0043113C" w:rsidRPr="009269D3" w14:paraId="13C548C9" w14:textId="77777777" w:rsidTr="00465952">
        <w:tc>
          <w:tcPr>
            <w:tcW w:w="1101" w:type="dxa"/>
            <w:shd w:val="clear" w:color="auto" w:fill="auto"/>
          </w:tcPr>
          <w:p w14:paraId="0E7C41CC" w14:textId="77777777" w:rsidR="0043113C" w:rsidRPr="009269D3" w:rsidRDefault="0043113C" w:rsidP="0043113C">
            <w:pPr>
              <w:pStyle w:val="af2"/>
              <w:ind w:firstLine="142"/>
              <w:rPr>
                <w:rFonts w:eastAsia="Times New Roman"/>
                <w:sz w:val="24"/>
                <w:szCs w:val="24"/>
              </w:rPr>
            </w:pPr>
            <w:r w:rsidRPr="009269D3">
              <w:rPr>
                <w:rFonts w:eastAsia="Times New Roman"/>
                <w:sz w:val="24"/>
                <w:szCs w:val="24"/>
                <w:lang w:eastAsia="ru-RU"/>
              </w:rPr>
              <w:t>Тема 2.</w:t>
            </w:r>
          </w:p>
        </w:tc>
        <w:tc>
          <w:tcPr>
            <w:tcW w:w="10914" w:type="dxa"/>
            <w:shd w:val="clear" w:color="auto" w:fill="auto"/>
          </w:tcPr>
          <w:p w14:paraId="4FF4DA44" w14:textId="77777777" w:rsidR="0043113C" w:rsidRPr="009269D3" w:rsidRDefault="0043113C" w:rsidP="0043113C">
            <w:pPr>
              <w:pStyle w:val="af2"/>
              <w:ind w:firstLine="78"/>
              <w:rPr>
                <w:rFonts w:eastAsia="Times New Roman"/>
                <w:sz w:val="24"/>
                <w:szCs w:val="24"/>
                <w:lang w:eastAsia="ru-RU"/>
              </w:rPr>
            </w:pPr>
            <w:r w:rsidRPr="009269D3">
              <w:rPr>
                <w:rFonts w:eastAsia="Times New Roman"/>
                <w:sz w:val="24"/>
                <w:szCs w:val="24"/>
                <w:lang w:eastAsia="ru-RU"/>
              </w:rPr>
              <w:t>Русь в IX — первой половине XII в.</w:t>
            </w:r>
          </w:p>
        </w:tc>
        <w:tc>
          <w:tcPr>
            <w:tcW w:w="2127" w:type="dxa"/>
            <w:shd w:val="clear" w:color="auto" w:fill="auto"/>
          </w:tcPr>
          <w:p w14:paraId="7F665484" w14:textId="77777777" w:rsidR="0043113C" w:rsidRPr="009269D3" w:rsidRDefault="0043113C" w:rsidP="00465952">
            <w:pPr>
              <w:pStyle w:val="af2"/>
              <w:jc w:val="center"/>
              <w:rPr>
                <w:rFonts w:eastAsia="Times New Roman"/>
                <w:sz w:val="24"/>
                <w:szCs w:val="24"/>
              </w:rPr>
            </w:pPr>
            <w:r w:rsidRPr="009269D3">
              <w:rPr>
                <w:rFonts w:eastAsia="Times New Roman"/>
                <w:sz w:val="24"/>
                <w:szCs w:val="24"/>
              </w:rPr>
              <w:t>11</w:t>
            </w:r>
          </w:p>
        </w:tc>
      </w:tr>
      <w:tr w:rsidR="0043113C" w:rsidRPr="009269D3" w14:paraId="4D68C1FC" w14:textId="77777777" w:rsidTr="00465952">
        <w:tc>
          <w:tcPr>
            <w:tcW w:w="1101" w:type="dxa"/>
            <w:shd w:val="clear" w:color="auto" w:fill="auto"/>
          </w:tcPr>
          <w:p w14:paraId="1286122D" w14:textId="77777777" w:rsidR="0043113C" w:rsidRPr="009269D3" w:rsidRDefault="0043113C" w:rsidP="0043113C">
            <w:pPr>
              <w:pStyle w:val="af2"/>
              <w:ind w:firstLine="142"/>
              <w:rPr>
                <w:rFonts w:eastAsia="Times New Roman"/>
                <w:sz w:val="24"/>
                <w:szCs w:val="24"/>
              </w:rPr>
            </w:pPr>
            <w:r w:rsidRPr="009269D3">
              <w:rPr>
                <w:rFonts w:eastAsia="Times New Roman"/>
                <w:sz w:val="24"/>
                <w:szCs w:val="24"/>
                <w:lang w:eastAsia="ru-RU"/>
              </w:rPr>
              <w:t>Тема 3.</w:t>
            </w:r>
          </w:p>
        </w:tc>
        <w:tc>
          <w:tcPr>
            <w:tcW w:w="10914" w:type="dxa"/>
            <w:shd w:val="clear" w:color="auto" w:fill="auto"/>
          </w:tcPr>
          <w:p w14:paraId="3C7402F1" w14:textId="77777777" w:rsidR="0043113C" w:rsidRPr="009269D3" w:rsidRDefault="0043113C" w:rsidP="0043113C">
            <w:pPr>
              <w:autoSpaceDE w:val="0"/>
              <w:autoSpaceDN w:val="0"/>
              <w:adjustRightInd w:val="0"/>
              <w:ind w:firstLine="78"/>
              <w:rPr>
                <w:rFonts w:eastAsia="Times New Roman"/>
                <w:szCs w:val="24"/>
                <w:lang w:eastAsia="ru-RU"/>
              </w:rPr>
            </w:pPr>
            <w:r w:rsidRPr="009269D3">
              <w:rPr>
                <w:rFonts w:eastAsia="Times New Roman"/>
                <w:szCs w:val="24"/>
                <w:lang w:eastAsia="ru-RU"/>
              </w:rPr>
              <w:t>Русь в середине ХII — начале XIII в.</w:t>
            </w:r>
          </w:p>
          <w:p w14:paraId="49A1B30A" w14:textId="77777777" w:rsidR="0043113C" w:rsidRPr="009269D3" w:rsidRDefault="0043113C" w:rsidP="0043113C">
            <w:pPr>
              <w:pStyle w:val="af2"/>
              <w:ind w:firstLine="78"/>
              <w:rPr>
                <w:rFonts w:eastAsia="Times New Roman"/>
                <w:sz w:val="24"/>
                <w:szCs w:val="24"/>
                <w:lang w:eastAsia="ru-RU"/>
              </w:rPr>
            </w:pPr>
          </w:p>
        </w:tc>
        <w:tc>
          <w:tcPr>
            <w:tcW w:w="2127" w:type="dxa"/>
            <w:shd w:val="clear" w:color="auto" w:fill="auto"/>
          </w:tcPr>
          <w:p w14:paraId="5B5E5827" w14:textId="77777777" w:rsidR="0043113C" w:rsidRPr="009269D3" w:rsidRDefault="0043113C" w:rsidP="00465952">
            <w:pPr>
              <w:pStyle w:val="af2"/>
              <w:jc w:val="center"/>
              <w:rPr>
                <w:rFonts w:eastAsia="Times New Roman"/>
                <w:sz w:val="24"/>
                <w:szCs w:val="24"/>
              </w:rPr>
            </w:pPr>
            <w:r w:rsidRPr="009269D3">
              <w:rPr>
                <w:rFonts w:eastAsia="Times New Roman"/>
                <w:sz w:val="24"/>
                <w:szCs w:val="24"/>
              </w:rPr>
              <w:t>5</w:t>
            </w:r>
          </w:p>
        </w:tc>
      </w:tr>
      <w:tr w:rsidR="0043113C" w:rsidRPr="009269D3" w14:paraId="734A72FD" w14:textId="77777777" w:rsidTr="00465952">
        <w:tc>
          <w:tcPr>
            <w:tcW w:w="1101" w:type="dxa"/>
            <w:shd w:val="clear" w:color="auto" w:fill="auto"/>
          </w:tcPr>
          <w:p w14:paraId="46E6B704" w14:textId="77777777" w:rsidR="0043113C" w:rsidRPr="009269D3" w:rsidRDefault="0043113C" w:rsidP="0043113C">
            <w:pPr>
              <w:pStyle w:val="af2"/>
              <w:ind w:firstLine="142"/>
              <w:rPr>
                <w:rFonts w:eastAsia="Times New Roman"/>
                <w:sz w:val="24"/>
                <w:szCs w:val="24"/>
              </w:rPr>
            </w:pPr>
            <w:r w:rsidRPr="009269D3">
              <w:rPr>
                <w:rFonts w:eastAsia="Times New Roman"/>
                <w:sz w:val="24"/>
                <w:szCs w:val="24"/>
                <w:lang w:eastAsia="ru-RU"/>
              </w:rPr>
              <w:t>Тема 4.</w:t>
            </w:r>
          </w:p>
        </w:tc>
        <w:tc>
          <w:tcPr>
            <w:tcW w:w="10914" w:type="dxa"/>
            <w:shd w:val="clear" w:color="auto" w:fill="auto"/>
          </w:tcPr>
          <w:p w14:paraId="1C07DF75" w14:textId="77777777" w:rsidR="0043113C" w:rsidRPr="009269D3" w:rsidRDefault="0043113C" w:rsidP="0043113C">
            <w:pPr>
              <w:autoSpaceDE w:val="0"/>
              <w:autoSpaceDN w:val="0"/>
              <w:adjustRightInd w:val="0"/>
              <w:ind w:firstLine="78"/>
              <w:rPr>
                <w:rFonts w:eastAsia="Times New Roman"/>
                <w:szCs w:val="24"/>
                <w:lang w:eastAsia="ru-RU"/>
              </w:rPr>
            </w:pPr>
            <w:r w:rsidRPr="009269D3">
              <w:rPr>
                <w:rFonts w:eastAsia="Times New Roman"/>
                <w:szCs w:val="24"/>
                <w:lang w:eastAsia="ru-RU"/>
              </w:rPr>
              <w:t>Русские земли в середине XIII — XIV в.</w:t>
            </w:r>
          </w:p>
          <w:p w14:paraId="75145E86" w14:textId="77777777" w:rsidR="0043113C" w:rsidRPr="009269D3" w:rsidRDefault="0043113C" w:rsidP="0043113C">
            <w:pPr>
              <w:pStyle w:val="af2"/>
              <w:ind w:firstLine="78"/>
              <w:rPr>
                <w:rFonts w:eastAsia="Times New Roman"/>
                <w:sz w:val="24"/>
                <w:szCs w:val="24"/>
                <w:lang w:eastAsia="ru-RU"/>
              </w:rPr>
            </w:pPr>
          </w:p>
        </w:tc>
        <w:tc>
          <w:tcPr>
            <w:tcW w:w="2127" w:type="dxa"/>
            <w:shd w:val="clear" w:color="auto" w:fill="auto"/>
          </w:tcPr>
          <w:p w14:paraId="297B1E69" w14:textId="77777777" w:rsidR="0043113C" w:rsidRPr="009269D3" w:rsidRDefault="0043113C" w:rsidP="00465952">
            <w:pPr>
              <w:pStyle w:val="af2"/>
              <w:jc w:val="center"/>
              <w:rPr>
                <w:rFonts w:eastAsia="Times New Roman"/>
                <w:sz w:val="24"/>
                <w:szCs w:val="24"/>
              </w:rPr>
            </w:pPr>
            <w:r w:rsidRPr="009269D3">
              <w:rPr>
                <w:rFonts w:eastAsia="Times New Roman"/>
                <w:sz w:val="24"/>
                <w:szCs w:val="24"/>
              </w:rPr>
              <w:t>10</w:t>
            </w:r>
          </w:p>
        </w:tc>
      </w:tr>
      <w:tr w:rsidR="0043113C" w:rsidRPr="009269D3" w14:paraId="244F10F0" w14:textId="77777777" w:rsidTr="00465952">
        <w:tc>
          <w:tcPr>
            <w:tcW w:w="1101" w:type="dxa"/>
            <w:shd w:val="clear" w:color="auto" w:fill="auto"/>
          </w:tcPr>
          <w:p w14:paraId="0A2A53BE" w14:textId="77777777" w:rsidR="0043113C" w:rsidRPr="009269D3" w:rsidRDefault="0043113C" w:rsidP="0043113C">
            <w:pPr>
              <w:pStyle w:val="af2"/>
              <w:ind w:firstLine="142"/>
              <w:rPr>
                <w:rFonts w:eastAsia="Times New Roman"/>
                <w:sz w:val="24"/>
                <w:szCs w:val="24"/>
              </w:rPr>
            </w:pPr>
            <w:r w:rsidRPr="009269D3">
              <w:rPr>
                <w:rFonts w:eastAsia="Times New Roman"/>
                <w:sz w:val="24"/>
                <w:szCs w:val="24"/>
                <w:lang w:eastAsia="ru-RU"/>
              </w:rPr>
              <w:t>Тема 5.</w:t>
            </w:r>
          </w:p>
        </w:tc>
        <w:tc>
          <w:tcPr>
            <w:tcW w:w="10914" w:type="dxa"/>
            <w:shd w:val="clear" w:color="auto" w:fill="auto"/>
          </w:tcPr>
          <w:p w14:paraId="14DB4F02" w14:textId="77777777" w:rsidR="0043113C" w:rsidRPr="009269D3" w:rsidRDefault="0043113C" w:rsidP="0043113C">
            <w:pPr>
              <w:autoSpaceDE w:val="0"/>
              <w:autoSpaceDN w:val="0"/>
              <w:adjustRightInd w:val="0"/>
              <w:ind w:firstLine="78"/>
              <w:rPr>
                <w:rFonts w:eastAsia="Times New Roman"/>
                <w:szCs w:val="24"/>
                <w:lang w:eastAsia="ru-RU"/>
              </w:rPr>
            </w:pPr>
            <w:r w:rsidRPr="009269D3">
              <w:rPr>
                <w:rFonts w:eastAsia="Times New Roman"/>
                <w:szCs w:val="24"/>
                <w:lang w:eastAsia="ru-RU"/>
              </w:rPr>
              <w:t>Формирование единого Русского государства</w:t>
            </w:r>
          </w:p>
          <w:p w14:paraId="3C72AEEF" w14:textId="77777777" w:rsidR="0043113C" w:rsidRPr="009269D3" w:rsidRDefault="0043113C" w:rsidP="0043113C">
            <w:pPr>
              <w:pStyle w:val="af2"/>
              <w:ind w:firstLine="78"/>
              <w:rPr>
                <w:rFonts w:eastAsia="Times New Roman"/>
                <w:sz w:val="24"/>
                <w:szCs w:val="24"/>
                <w:lang w:eastAsia="ru-RU"/>
              </w:rPr>
            </w:pPr>
          </w:p>
        </w:tc>
        <w:tc>
          <w:tcPr>
            <w:tcW w:w="2127" w:type="dxa"/>
            <w:shd w:val="clear" w:color="auto" w:fill="auto"/>
          </w:tcPr>
          <w:p w14:paraId="16ADCAF0" w14:textId="77777777" w:rsidR="0043113C" w:rsidRPr="009269D3" w:rsidRDefault="0043113C" w:rsidP="00465952">
            <w:pPr>
              <w:pStyle w:val="af2"/>
              <w:jc w:val="center"/>
              <w:rPr>
                <w:rFonts w:eastAsia="Times New Roman"/>
                <w:sz w:val="24"/>
                <w:szCs w:val="24"/>
              </w:rPr>
            </w:pPr>
            <w:r w:rsidRPr="009269D3">
              <w:rPr>
                <w:rFonts w:eastAsia="Times New Roman"/>
                <w:sz w:val="24"/>
                <w:szCs w:val="24"/>
              </w:rPr>
              <w:t>8</w:t>
            </w:r>
          </w:p>
        </w:tc>
      </w:tr>
      <w:tr w:rsidR="0043113C" w:rsidRPr="009269D3" w14:paraId="6705FF84" w14:textId="77777777" w:rsidTr="00465952">
        <w:tc>
          <w:tcPr>
            <w:tcW w:w="1101" w:type="dxa"/>
            <w:shd w:val="clear" w:color="auto" w:fill="auto"/>
          </w:tcPr>
          <w:p w14:paraId="08498010" w14:textId="77777777" w:rsidR="0043113C" w:rsidRPr="009269D3" w:rsidRDefault="0043113C" w:rsidP="00465952">
            <w:pPr>
              <w:pStyle w:val="af2"/>
              <w:rPr>
                <w:rFonts w:eastAsia="Times New Roman"/>
                <w:sz w:val="24"/>
                <w:szCs w:val="24"/>
              </w:rPr>
            </w:pPr>
          </w:p>
        </w:tc>
        <w:tc>
          <w:tcPr>
            <w:tcW w:w="10914" w:type="dxa"/>
            <w:shd w:val="clear" w:color="auto" w:fill="auto"/>
          </w:tcPr>
          <w:p w14:paraId="06C2941F" w14:textId="77777777" w:rsidR="0043113C" w:rsidRPr="009269D3" w:rsidRDefault="0043113C" w:rsidP="0043113C">
            <w:pPr>
              <w:pStyle w:val="af2"/>
              <w:ind w:firstLine="78"/>
              <w:rPr>
                <w:rFonts w:eastAsia="Times New Roman"/>
                <w:sz w:val="24"/>
                <w:szCs w:val="24"/>
              </w:rPr>
            </w:pPr>
            <w:r w:rsidRPr="009269D3">
              <w:rPr>
                <w:rFonts w:eastAsia="Times New Roman"/>
                <w:sz w:val="24"/>
                <w:szCs w:val="24"/>
                <w:lang w:eastAsia="ru-RU"/>
              </w:rPr>
              <w:t>Итого</w:t>
            </w:r>
          </w:p>
        </w:tc>
        <w:tc>
          <w:tcPr>
            <w:tcW w:w="2127" w:type="dxa"/>
            <w:shd w:val="clear" w:color="auto" w:fill="auto"/>
          </w:tcPr>
          <w:p w14:paraId="71B9267A" w14:textId="77777777" w:rsidR="0043113C" w:rsidRPr="009269D3" w:rsidRDefault="0043113C" w:rsidP="00465952">
            <w:pPr>
              <w:pStyle w:val="af2"/>
              <w:jc w:val="center"/>
              <w:rPr>
                <w:rFonts w:eastAsia="Times New Roman"/>
                <w:sz w:val="24"/>
                <w:szCs w:val="24"/>
              </w:rPr>
            </w:pPr>
            <w:r w:rsidRPr="009269D3">
              <w:rPr>
                <w:rFonts w:eastAsia="Times New Roman"/>
                <w:sz w:val="24"/>
                <w:szCs w:val="24"/>
              </w:rPr>
              <w:t>40+2резерв</w:t>
            </w:r>
          </w:p>
        </w:tc>
      </w:tr>
    </w:tbl>
    <w:p w14:paraId="6C286C0D" w14:textId="77777777" w:rsidR="0043113C" w:rsidRPr="009269D3" w:rsidRDefault="0043113C" w:rsidP="0043113C">
      <w:pPr>
        <w:ind w:firstLine="0"/>
        <w:jc w:val="both"/>
        <w:rPr>
          <w:szCs w:val="24"/>
        </w:rPr>
      </w:pPr>
    </w:p>
    <w:p w14:paraId="65C62DA6" w14:textId="77777777" w:rsidR="00EB3507" w:rsidRPr="009269D3" w:rsidRDefault="00D948BA" w:rsidP="00D948BA">
      <w:pPr>
        <w:ind w:firstLine="0"/>
        <w:jc w:val="both"/>
        <w:rPr>
          <w:b/>
          <w:szCs w:val="24"/>
        </w:rPr>
      </w:pPr>
      <w:r w:rsidRPr="009269D3">
        <w:rPr>
          <w:b/>
          <w:szCs w:val="24"/>
        </w:rPr>
        <w:t xml:space="preserve">         </w:t>
      </w:r>
      <w:r w:rsidR="006007E8" w:rsidRPr="009269D3">
        <w:rPr>
          <w:b/>
          <w:szCs w:val="24"/>
        </w:rPr>
        <w:t>6 класс</w:t>
      </w:r>
    </w:p>
    <w:p w14:paraId="7ED22E1D" w14:textId="77777777" w:rsidR="006007E8" w:rsidRPr="009269D3" w:rsidRDefault="006007E8" w:rsidP="007C424B">
      <w:pPr>
        <w:jc w:val="both"/>
        <w:rPr>
          <w:b/>
          <w:szCs w:val="24"/>
        </w:rPr>
      </w:pPr>
      <w:r w:rsidRPr="009269D3">
        <w:rPr>
          <w:b/>
          <w:szCs w:val="24"/>
        </w:rPr>
        <w:t>История Средних веков</w:t>
      </w:r>
    </w:p>
    <w:p w14:paraId="6040158E" w14:textId="77777777" w:rsidR="006007E8" w:rsidRPr="009269D3" w:rsidRDefault="006007E8" w:rsidP="007C424B">
      <w:pPr>
        <w:jc w:val="both"/>
        <w:rPr>
          <w:b/>
          <w:szCs w:val="24"/>
        </w:rPr>
      </w:pPr>
      <w:r w:rsidRPr="009269D3">
        <w:rPr>
          <w:b/>
          <w:szCs w:val="24"/>
        </w:rPr>
        <w:t xml:space="preserve">Планируемые результаты </w:t>
      </w:r>
      <w:r w:rsidR="00F14A8F" w:rsidRPr="009269D3">
        <w:rPr>
          <w:b/>
          <w:szCs w:val="24"/>
        </w:rPr>
        <w:t>освоения учебного предмета</w:t>
      </w:r>
    </w:p>
    <w:p w14:paraId="1587CEB7" w14:textId="77777777" w:rsidR="006007E8" w:rsidRPr="009269D3" w:rsidRDefault="006007E8" w:rsidP="006007E8">
      <w:pPr>
        <w:jc w:val="both"/>
        <w:rPr>
          <w:szCs w:val="24"/>
        </w:rPr>
      </w:pPr>
      <w:r w:rsidRPr="009269D3">
        <w:rPr>
          <w:szCs w:val="24"/>
        </w:rPr>
        <w:t xml:space="preserve">Требования к результатам обучения предполагают реализацию деятельностного, компетентностного и личностно ориентированного подходов в процессе усвоения программы, что в конечном итоге обеспечит овладение учащимися, различными видами деятельности значимо для социализации, мировоззренческого и духовного развития учащихся, позволяющими им ориентироваться в социуме и быть востребованными в жизни. </w:t>
      </w:r>
    </w:p>
    <w:p w14:paraId="16120C10" w14:textId="77777777" w:rsidR="006007E8" w:rsidRPr="009269D3" w:rsidRDefault="006007E8" w:rsidP="006007E8">
      <w:pPr>
        <w:jc w:val="both"/>
        <w:rPr>
          <w:b/>
          <w:szCs w:val="24"/>
        </w:rPr>
      </w:pPr>
      <w:r w:rsidRPr="009269D3">
        <w:rPr>
          <w:b/>
          <w:szCs w:val="24"/>
        </w:rPr>
        <w:t xml:space="preserve">Личностные результаты: </w:t>
      </w:r>
    </w:p>
    <w:p w14:paraId="4D658386" w14:textId="77777777" w:rsidR="006007E8" w:rsidRPr="009269D3" w:rsidRDefault="006007E8" w:rsidP="006007E8">
      <w:pPr>
        <w:jc w:val="both"/>
        <w:rPr>
          <w:szCs w:val="24"/>
        </w:rPr>
      </w:pPr>
      <w:r w:rsidRPr="009269D3">
        <w:rPr>
          <w:szCs w:val="24"/>
        </w:rPr>
        <w:t xml:space="preserve">- осознание идей идентичности как гражданина страны, члена семьи, этнической и религиозной группы, локальной и религиозной общности; </w:t>
      </w:r>
    </w:p>
    <w:p w14:paraId="4A7390FC" w14:textId="77777777" w:rsidR="006007E8" w:rsidRPr="009269D3" w:rsidRDefault="006007E8" w:rsidP="006007E8">
      <w:pPr>
        <w:jc w:val="both"/>
        <w:rPr>
          <w:szCs w:val="24"/>
        </w:rPr>
      </w:pPr>
      <w:r w:rsidRPr="009269D3">
        <w:rPr>
          <w:szCs w:val="24"/>
        </w:rPr>
        <w:t xml:space="preserve">- освоение гуманистических традиций и ценностей современного общества, уважение прав и свобод человека; </w:t>
      </w:r>
    </w:p>
    <w:p w14:paraId="4E8DDD33" w14:textId="77777777" w:rsidR="006007E8" w:rsidRPr="009269D3" w:rsidRDefault="006007E8" w:rsidP="006007E8">
      <w:pPr>
        <w:jc w:val="both"/>
        <w:rPr>
          <w:szCs w:val="24"/>
        </w:rPr>
      </w:pPr>
      <w:r w:rsidRPr="009269D3">
        <w:rPr>
          <w:szCs w:val="24"/>
        </w:rPr>
        <w:t xml:space="preserve">-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 </w:t>
      </w:r>
    </w:p>
    <w:p w14:paraId="336BDC92" w14:textId="77777777" w:rsidR="006007E8" w:rsidRPr="009269D3" w:rsidRDefault="006007E8" w:rsidP="006007E8">
      <w:pPr>
        <w:jc w:val="both"/>
        <w:rPr>
          <w:b/>
          <w:szCs w:val="24"/>
        </w:rPr>
      </w:pPr>
      <w:r w:rsidRPr="009269D3">
        <w:rPr>
          <w:szCs w:val="24"/>
        </w:rPr>
        <w:t>- понимание культурного многообразия мира, уважение к культуре своего народа и других народов, толерантность.</w:t>
      </w:r>
      <w:r w:rsidRPr="009269D3">
        <w:rPr>
          <w:b/>
          <w:szCs w:val="24"/>
        </w:rPr>
        <w:t xml:space="preserve"> </w:t>
      </w:r>
    </w:p>
    <w:p w14:paraId="4BF9AE38" w14:textId="77777777" w:rsidR="006007E8" w:rsidRPr="009269D3" w:rsidRDefault="006007E8" w:rsidP="006007E8">
      <w:pPr>
        <w:jc w:val="both"/>
        <w:rPr>
          <w:b/>
          <w:szCs w:val="24"/>
        </w:rPr>
      </w:pPr>
      <w:r w:rsidRPr="009269D3">
        <w:rPr>
          <w:b/>
          <w:szCs w:val="24"/>
        </w:rPr>
        <w:t xml:space="preserve">Метапредметные результаты: </w:t>
      </w:r>
    </w:p>
    <w:p w14:paraId="449D8ABC" w14:textId="77777777" w:rsidR="006007E8" w:rsidRPr="009269D3" w:rsidRDefault="006007E8" w:rsidP="006007E8">
      <w:pPr>
        <w:jc w:val="both"/>
        <w:rPr>
          <w:szCs w:val="24"/>
        </w:rPr>
      </w:pPr>
      <w:r w:rsidRPr="009269D3">
        <w:rPr>
          <w:szCs w:val="24"/>
        </w:rPr>
        <w:t xml:space="preserve">- способность сознательно организовывать и регулировать свою деятельность – учебную, общественную и др.; </w:t>
      </w:r>
    </w:p>
    <w:p w14:paraId="6AE039D1" w14:textId="77777777" w:rsidR="006007E8" w:rsidRPr="009269D3" w:rsidRDefault="006007E8" w:rsidP="006007E8">
      <w:pPr>
        <w:jc w:val="both"/>
        <w:rPr>
          <w:szCs w:val="24"/>
        </w:rPr>
      </w:pPr>
      <w:r w:rsidRPr="009269D3">
        <w:rPr>
          <w:szCs w:val="24"/>
        </w:rPr>
        <w:t xml:space="preserve">- овладение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использовать современные источники информации, в том числе материалы на электронных носителях; </w:t>
      </w:r>
    </w:p>
    <w:p w14:paraId="3716F9DE" w14:textId="77777777" w:rsidR="006007E8" w:rsidRPr="009269D3" w:rsidRDefault="006007E8" w:rsidP="006007E8">
      <w:pPr>
        <w:jc w:val="both"/>
        <w:rPr>
          <w:szCs w:val="24"/>
        </w:rPr>
      </w:pPr>
      <w:r w:rsidRPr="009269D3">
        <w:rPr>
          <w:szCs w:val="24"/>
        </w:rPr>
        <w:lastRenderedPageBreak/>
        <w:t xml:space="preserve">- способность решать творческие задачи, представлять результаты своей деятельности в различных формах (сообщение, реферат, презентация, эссе); </w:t>
      </w:r>
    </w:p>
    <w:p w14:paraId="077C85B4" w14:textId="77777777" w:rsidR="006007E8" w:rsidRPr="009269D3" w:rsidRDefault="006007E8" w:rsidP="006007E8">
      <w:pPr>
        <w:jc w:val="both"/>
        <w:rPr>
          <w:szCs w:val="24"/>
        </w:rPr>
      </w:pPr>
      <w:r w:rsidRPr="009269D3">
        <w:rPr>
          <w:szCs w:val="24"/>
        </w:rPr>
        <w:t>- активное применение знаний и приобретенных умений, освоенных в школе, в повседневной жизни и продуктивное взаимодействие с другими людьми в профессиональной сфере и социуме.</w:t>
      </w:r>
    </w:p>
    <w:p w14:paraId="4F220BE1" w14:textId="77777777" w:rsidR="006007E8" w:rsidRPr="009269D3" w:rsidRDefault="006007E8" w:rsidP="006007E8">
      <w:pPr>
        <w:jc w:val="both"/>
        <w:rPr>
          <w:b/>
          <w:szCs w:val="24"/>
        </w:rPr>
      </w:pPr>
      <w:r w:rsidRPr="009269D3">
        <w:rPr>
          <w:b/>
          <w:szCs w:val="24"/>
        </w:rPr>
        <w:t xml:space="preserve"> Предметные результаты:</w:t>
      </w:r>
    </w:p>
    <w:p w14:paraId="682E8722" w14:textId="77777777" w:rsidR="006007E8" w:rsidRPr="009269D3" w:rsidRDefault="006007E8" w:rsidP="006007E8">
      <w:pPr>
        <w:jc w:val="both"/>
        <w:rPr>
          <w:szCs w:val="24"/>
        </w:rPr>
      </w:pPr>
      <w:r w:rsidRPr="009269D3">
        <w:rPr>
          <w:szCs w:val="24"/>
        </w:rPr>
        <w:t xml:space="preserve">- овладение целостными представлениями об историческом пути человечества как необходимой основы для миропонимания и познания современного общества. Истории собственной страны; </w:t>
      </w:r>
    </w:p>
    <w:p w14:paraId="5C031FBB" w14:textId="77777777" w:rsidR="006007E8" w:rsidRPr="009269D3" w:rsidRDefault="006007E8" w:rsidP="006007E8">
      <w:pPr>
        <w:jc w:val="both"/>
        <w:rPr>
          <w:szCs w:val="24"/>
        </w:rPr>
      </w:pPr>
      <w:r w:rsidRPr="009269D3">
        <w:rPr>
          <w:szCs w:val="24"/>
        </w:rPr>
        <w:t xml:space="preserve">-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в курсах всеобщей истории; </w:t>
      </w:r>
    </w:p>
    <w:p w14:paraId="7EE536DA" w14:textId="77777777" w:rsidR="006007E8" w:rsidRPr="009269D3" w:rsidRDefault="006007E8" w:rsidP="006007E8">
      <w:pPr>
        <w:jc w:val="both"/>
        <w:rPr>
          <w:szCs w:val="24"/>
        </w:rPr>
      </w:pPr>
      <w:r w:rsidRPr="009269D3">
        <w:rPr>
          <w:szCs w:val="24"/>
        </w:rPr>
        <w:t xml:space="preserve">- способность соотносить историческое время и историческое пространство, действия и поступки личностей во времени и пространстве; </w:t>
      </w:r>
    </w:p>
    <w:p w14:paraId="3A7634F1" w14:textId="77777777" w:rsidR="006007E8" w:rsidRPr="009269D3" w:rsidRDefault="006007E8" w:rsidP="006007E8">
      <w:pPr>
        <w:jc w:val="both"/>
        <w:rPr>
          <w:szCs w:val="24"/>
        </w:rPr>
      </w:pPr>
      <w:r w:rsidRPr="009269D3">
        <w:rPr>
          <w:szCs w:val="24"/>
        </w:rPr>
        <w:t>- умение изучать и систематизировать информацию из различных исторических и культурных источников, раскрывая ее социальную принадлежность и познавательную ценность, читать историческую карту и ориентироваться в ней;</w:t>
      </w:r>
    </w:p>
    <w:p w14:paraId="63D9E32E" w14:textId="77777777" w:rsidR="006007E8" w:rsidRPr="009269D3" w:rsidRDefault="006007E8" w:rsidP="006007E8">
      <w:pPr>
        <w:jc w:val="both"/>
        <w:rPr>
          <w:szCs w:val="24"/>
        </w:rPr>
      </w:pPr>
      <w:r w:rsidRPr="009269D3">
        <w:rPr>
          <w:szCs w:val="24"/>
        </w:rPr>
        <w:t xml:space="preserve"> - расширение опыта оценочной деятельности на основе осмысления жизни и деяний личностей и народов в истории своей страны и человечества в целом; </w:t>
      </w:r>
    </w:p>
    <w:p w14:paraId="38ED4F8D" w14:textId="77777777" w:rsidR="006007E8" w:rsidRPr="009269D3" w:rsidRDefault="006007E8" w:rsidP="006007E8">
      <w:pPr>
        <w:jc w:val="both"/>
        <w:rPr>
          <w:szCs w:val="24"/>
        </w:rPr>
      </w:pPr>
      <w:r w:rsidRPr="009269D3">
        <w:rPr>
          <w:szCs w:val="24"/>
        </w:rPr>
        <w:t>- готовность применить исторические знания для выявления и сохранения исторических и культурных памятников своей страны и мира;</w:t>
      </w:r>
    </w:p>
    <w:p w14:paraId="0311A706" w14:textId="77777777" w:rsidR="006007E8" w:rsidRPr="009269D3" w:rsidRDefault="00CC5FE5" w:rsidP="006007E8">
      <w:pPr>
        <w:jc w:val="both"/>
        <w:rPr>
          <w:b/>
          <w:szCs w:val="24"/>
        </w:rPr>
      </w:pPr>
      <w:r w:rsidRPr="009269D3">
        <w:rPr>
          <w:b/>
          <w:szCs w:val="24"/>
        </w:rPr>
        <w:t>Содержание</w:t>
      </w:r>
      <w:r w:rsidR="00F14A8F" w:rsidRPr="009269D3">
        <w:rPr>
          <w:b/>
          <w:szCs w:val="24"/>
        </w:rPr>
        <w:t xml:space="preserve"> учебного предмета</w:t>
      </w:r>
    </w:p>
    <w:p w14:paraId="574139A4" w14:textId="77777777" w:rsidR="00CC5FE5" w:rsidRPr="009269D3" w:rsidRDefault="00CC5FE5" w:rsidP="00CC5FE5">
      <w:pPr>
        <w:ind w:firstLine="0"/>
        <w:jc w:val="both"/>
        <w:rPr>
          <w:rFonts w:eastAsia="Times New Roman"/>
          <w:szCs w:val="24"/>
          <w:lang w:eastAsia="ru-RU"/>
        </w:rPr>
      </w:pPr>
      <w:r w:rsidRPr="009269D3">
        <w:rPr>
          <w:rFonts w:eastAsia="Times New Roman"/>
          <w:b/>
          <w:bCs/>
          <w:szCs w:val="24"/>
          <w:lang w:eastAsia="ru-RU"/>
        </w:rPr>
        <w:t>Раздел 1. Становление  средневековой Европы (</w:t>
      </w:r>
      <w:r w:rsidRPr="009269D3">
        <w:rPr>
          <w:rFonts w:eastAsia="Times New Roman"/>
          <w:b/>
          <w:bCs/>
          <w:szCs w:val="24"/>
          <w:lang w:val="en-US" w:eastAsia="ru-RU"/>
        </w:rPr>
        <w:t>VI</w:t>
      </w:r>
      <w:r w:rsidRPr="009269D3">
        <w:rPr>
          <w:rFonts w:eastAsia="Times New Roman"/>
          <w:b/>
          <w:bCs/>
          <w:szCs w:val="24"/>
          <w:lang w:eastAsia="ru-RU"/>
        </w:rPr>
        <w:t>-</w:t>
      </w:r>
      <w:r w:rsidRPr="009269D3">
        <w:rPr>
          <w:rFonts w:eastAsia="Times New Roman"/>
          <w:b/>
          <w:bCs/>
          <w:szCs w:val="24"/>
          <w:lang w:val="en-US" w:eastAsia="ru-RU"/>
        </w:rPr>
        <w:t>XI</w:t>
      </w:r>
      <w:r w:rsidRPr="009269D3">
        <w:rPr>
          <w:rFonts w:eastAsia="Times New Roman"/>
          <w:b/>
          <w:bCs/>
          <w:szCs w:val="24"/>
          <w:lang w:eastAsia="ru-RU"/>
        </w:rPr>
        <w:t xml:space="preserve"> века)</w:t>
      </w:r>
    </w:p>
    <w:p w14:paraId="7C4D25B7" w14:textId="77777777" w:rsidR="00CC5FE5" w:rsidRPr="009269D3" w:rsidRDefault="00CC5FE5" w:rsidP="00CC5FE5">
      <w:pPr>
        <w:ind w:firstLine="0"/>
        <w:jc w:val="both"/>
        <w:rPr>
          <w:rFonts w:eastAsia="Times New Roman"/>
          <w:szCs w:val="24"/>
          <w:lang w:eastAsia="ru-RU"/>
        </w:rPr>
      </w:pPr>
      <w:r w:rsidRPr="009269D3">
        <w:rPr>
          <w:rFonts w:eastAsia="Times New Roman"/>
          <w:szCs w:val="24"/>
          <w:lang w:eastAsia="ru-RU"/>
        </w:rPr>
        <w:t xml:space="preserve">Понятие  «средние века». Хронологические рамки средневековья. Древние германцы и Римская империя. Королевство франков и христианская церковь в </w:t>
      </w:r>
      <w:r w:rsidRPr="009269D3">
        <w:rPr>
          <w:rFonts w:eastAsia="Times New Roman"/>
          <w:szCs w:val="24"/>
          <w:lang w:val="en-US" w:eastAsia="ru-RU"/>
        </w:rPr>
        <w:t>VI</w:t>
      </w:r>
      <w:r w:rsidRPr="009269D3">
        <w:rPr>
          <w:rFonts w:eastAsia="Times New Roman"/>
          <w:szCs w:val="24"/>
          <w:lang w:eastAsia="ru-RU"/>
        </w:rPr>
        <w:t xml:space="preserve"> –</w:t>
      </w:r>
      <w:r w:rsidRPr="009269D3">
        <w:rPr>
          <w:rFonts w:eastAsia="Times New Roman"/>
          <w:szCs w:val="24"/>
          <w:lang w:val="en-US" w:eastAsia="ru-RU"/>
        </w:rPr>
        <w:t>VIII</w:t>
      </w:r>
      <w:r w:rsidRPr="009269D3">
        <w:rPr>
          <w:rFonts w:eastAsia="Times New Roman"/>
          <w:szCs w:val="24"/>
          <w:lang w:eastAsia="ru-RU"/>
        </w:rPr>
        <w:t xml:space="preserve">  веках. Империя Карла Великого. Феодальная раздробленность. Образование государств в Западной Европе. Культура Западной Европы в раннее Средневековье.</w:t>
      </w:r>
    </w:p>
    <w:p w14:paraId="36ACC5DB" w14:textId="77777777" w:rsidR="00CC5FE5" w:rsidRPr="009269D3" w:rsidRDefault="00CC5FE5" w:rsidP="00CC5FE5">
      <w:pPr>
        <w:ind w:firstLine="0"/>
        <w:jc w:val="both"/>
        <w:rPr>
          <w:rFonts w:eastAsia="Times New Roman"/>
          <w:i/>
          <w:szCs w:val="24"/>
          <w:lang w:eastAsia="ru-RU"/>
        </w:rPr>
      </w:pPr>
      <w:r w:rsidRPr="009269D3">
        <w:rPr>
          <w:rFonts w:eastAsia="Times New Roman"/>
          <w:b/>
          <w:bCs/>
          <w:szCs w:val="24"/>
          <w:lang w:eastAsia="ru-RU"/>
        </w:rPr>
        <w:t xml:space="preserve">       </w:t>
      </w:r>
      <w:r w:rsidRPr="009269D3">
        <w:rPr>
          <w:rFonts w:eastAsia="Times New Roman"/>
          <w:bCs/>
          <w:i/>
          <w:szCs w:val="24"/>
          <w:lang w:eastAsia="ru-RU"/>
        </w:rPr>
        <w:t>Обучающийся будет знать.</w:t>
      </w:r>
    </w:p>
    <w:p w14:paraId="1D2F3D73" w14:textId="77777777" w:rsidR="00CC5FE5" w:rsidRPr="009269D3" w:rsidRDefault="00CC5FE5" w:rsidP="009033E7">
      <w:pPr>
        <w:numPr>
          <w:ilvl w:val="0"/>
          <w:numId w:val="88"/>
        </w:numPr>
        <w:jc w:val="both"/>
        <w:rPr>
          <w:rFonts w:eastAsia="Times New Roman"/>
          <w:szCs w:val="24"/>
          <w:lang w:eastAsia="ru-RU"/>
        </w:rPr>
      </w:pPr>
      <w:r w:rsidRPr="009269D3">
        <w:rPr>
          <w:rFonts w:eastAsia="Times New Roman"/>
          <w:szCs w:val="24"/>
          <w:lang w:eastAsia="ru-RU"/>
        </w:rPr>
        <w:t>понятия: Великое перенаселение народов; феод; феодал; майордом; междоусобные войны;   норманны; варяги; викинги; сеньор; вассал;</w:t>
      </w:r>
    </w:p>
    <w:p w14:paraId="385524EB" w14:textId="77777777" w:rsidR="00CC5FE5" w:rsidRPr="009269D3" w:rsidRDefault="00CC5FE5" w:rsidP="009033E7">
      <w:pPr>
        <w:numPr>
          <w:ilvl w:val="0"/>
          <w:numId w:val="88"/>
        </w:numPr>
        <w:jc w:val="both"/>
        <w:rPr>
          <w:rFonts w:eastAsia="Times New Roman"/>
          <w:szCs w:val="24"/>
          <w:lang w:eastAsia="ru-RU"/>
        </w:rPr>
      </w:pPr>
      <w:r w:rsidRPr="009269D3">
        <w:rPr>
          <w:rFonts w:eastAsia="Times New Roman"/>
          <w:szCs w:val="24"/>
          <w:lang w:eastAsia="ru-RU"/>
        </w:rPr>
        <w:t>имена: Хлодвиг; Карл Великий; Меровинги; Кирилл; Мефодий; Тацит; Юстиниан;</w:t>
      </w:r>
    </w:p>
    <w:p w14:paraId="3576116E" w14:textId="77777777" w:rsidR="00CC5FE5" w:rsidRPr="009269D3" w:rsidRDefault="00CC5FE5" w:rsidP="009033E7">
      <w:pPr>
        <w:numPr>
          <w:ilvl w:val="0"/>
          <w:numId w:val="88"/>
        </w:numPr>
        <w:jc w:val="both"/>
        <w:rPr>
          <w:rFonts w:eastAsia="Times New Roman"/>
          <w:szCs w:val="24"/>
          <w:lang w:eastAsia="ru-RU"/>
        </w:rPr>
      </w:pPr>
      <w:r w:rsidRPr="009269D3">
        <w:rPr>
          <w:rFonts w:eastAsia="Times New Roman"/>
          <w:szCs w:val="24"/>
          <w:lang w:eastAsia="ru-RU"/>
        </w:rPr>
        <w:t>даты: 476; 800; 843;</w:t>
      </w:r>
    </w:p>
    <w:p w14:paraId="0D877C6F" w14:textId="77777777" w:rsidR="00CC5FE5" w:rsidRPr="009269D3" w:rsidRDefault="00CC5FE5" w:rsidP="00CC5FE5">
      <w:pPr>
        <w:ind w:firstLine="0"/>
        <w:jc w:val="both"/>
        <w:rPr>
          <w:rFonts w:eastAsia="Times New Roman"/>
          <w:bCs/>
          <w:i/>
          <w:szCs w:val="24"/>
          <w:lang w:eastAsia="ru-RU"/>
        </w:rPr>
      </w:pPr>
      <w:r w:rsidRPr="009269D3">
        <w:rPr>
          <w:rFonts w:eastAsia="Times New Roman"/>
          <w:bCs/>
          <w:i/>
          <w:szCs w:val="24"/>
          <w:lang w:eastAsia="ru-RU"/>
        </w:rPr>
        <w:t xml:space="preserve">        Обучающийся будет уметь:</w:t>
      </w:r>
    </w:p>
    <w:p w14:paraId="21BD6F24" w14:textId="77777777" w:rsidR="00CC5FE5" w:rsidRPr="009269D3" w:rsidRDefault="00CC5FE5" w:rsidP="009033E7">
      <w:pPr>
        <w:numPr>
          <w:ilvl w:val="0"/>
          <w:numId w:val="89"/>
        </w:numPr>
        <w:tabs>
          <w:tab w:val="clear" w:pos="1155"/>
          <w:tab w:val="num" w:pos="851"/>
        </w:tabs>
        <w:ind w:left="851" w:hanging="425"/>
        <w:jc w:val="both"/>
        <w:rPr>
          <w:rFonts w:eastAsia="Times New Roman"/>
          <w:szCs w:val="24"/>
          <w:lang w:eastAsia="ru-RU"/>
        </w:rPr>
      </w:pPr>
      <w:r w:rsidRPr="009269D3">
        <w:rPr>
          <w:rFonts w:eastAsia="Times New Roman"/>
          <w:szCs w:val="24"/>
          <w:lang w:eastAsia="ru-RU"/>
        </w:rPr>
        <w:t>понимать последовательность событий, приведших к появлению в Европе  раннефеодальных государств; понимать значение принятия христианства; уметь показывать на исторической карте варварские королевства, империю Карла Великого, славянские государства</w:t>
      </w:r>
    </w:p>
    <w:p w14:paraId="7B5D701F" w14:textId="77777777" w:rsidR="00CC5FE5" w:rsidRPr="009269D3" w:rsidRDefault="00CC5FE5" w:rsidP="00CC5FE5">
      <w:pPr>
        <w:ind w:firstLine="0"/>
        <w:jc w:val="both"/>
        <w:rPr>
          <w:rFonts w:eastAsia="Times New Roman"/>
          <w:b/>
          <w:bCs/>
          <w:szCs w:val="24"/>
          <w:lang w:eastAsia="ru-RU"/>
        </w:rPr>
      </w:pPr>
      <w:r w:rsidRPr="009269D3">
        <w:rPr>
          <w:rFonts w:eastAsia="Times New Roman"/>
          <w:b/>
          <w:bCs/>
          <w:szCs w:val="24"/>
          <w:lang w:eastAsia="ru-RU"/>
        </w:rPr>
        <w:t xml:space="preserve">Раздел 2. Византийская империя и славяне в </w:t>
      </w:r>
      <w:r w:rsidRPr="009269D3">
        <w:rPr>
          <w:rFonts w:eastAsia="Times New Roman"/>
          <w:b/>
          <w:bCs/>
          <w:szCs w:val="24"/>
          <w:lang w:val="en-US" w:eastAsia="ru-RU"/>
        </w:rPr>
        <w:t>VI</w:t>
      </w:r>
      <w:r w:rsidRPr="009269D3">
        <w:rPr>
          <w:rFonts w:eastAsia="Times New Roman"/>
          <w:b/>
          <w:bCs/>
          <w:szCs w:val="24"/>
          <w:lang w:eastAsia="ru-RU"/>
        </w:rPr>
        <w:t>-</w:t>
      </w:r>
      <w:r w:rsidRPr="009269D3">
        <w:rPr>
          <w:rFonts w:eastAsia="Times New Roman"/>
          <w:b/>
          <w:bCs/>
          <w:szCs w:val="24"/>
          <w:lang w:val="en-US" w:eastAsia="ru-RU"/>
        </w:rPr>
        <w:t>XI</w:t>
      </w:r>
      <w:r w:rsidRPr="009269D3">
        <w:rPr>
          <w:rFonts w:eastAsia="Times New Roman"/>
          <w:b/>
          <w:bCs/>
          <w:szCs w:val="24"/>
          <w:lang w:eastAsia="ru-RU"/>
        </w:rPr>
        <w:t xml:space="preserve"> веках.</w:t>
      </w:r>
    </w:p>
    <w:p w14:paraId="4AA3505E" w14:textId="77777777" w:rsidR="00CC5FE5" w:rsidRPr="009269D3" w:rsidRDefault="00CC5FE5" w:rsidP="00CC5FE5">
      <w:pPr>
        <w:ind w:firstLine="0"/>
        <w:jc w:val="both"/>
        <w:rPr>
          <w:rFonts w:eastAsia="Times New Roman"/>
          <w:szCs w:val="24"/>
          <w:lang w:eastAsia="ru-RU"/>
        </w:rPr>
      </w:pPr>
      <w:r w:rsidRPr="009269D3">
        <w:rPr>
          <w:rFonts w:eastAsia="Times New Roman"/>
          <w:szCs w:val="24"/>
          <w:lang w:eastAsia="ru-RU"/>
        </w:rPr>
        <w:t>Византия при Юстиниане. Борьба империи с внешними врагами. Культура Византии. Образование славянских государств.</w:t>
      </w:r>
    </w:p>
    <w:p w14:paraId="764F10C5" w14:textId="77777777" w:rsidR="00CC5FE5" w:rsidRPr="009269D3" w:rsidRDefault="00CC5FE5" w:rsidP="00CC5FE5">
      <w:pPr>
        <w:ind w:firstLine="0"/>
        <w:jc w:val="both"/>
        <w:rPr>
          <w:rFonts w:eastAsia="Times New Roman"/>
          <w:bCs/>
          <w:i/>
          <w:szCs w:val="24"/>
          <w:lang w:eastAsia="ru-RU"/>
        </w:rPr>
      </w:pPr>
      <w:r w:rsidRPr="009269D3">
        <w:rPr>
          <w:rFonts w:eastAsia="Times New Roman"/>
          <w:bCs/>
          <w:i/>
          <w:szCs w:val="24"/>
          <w:lang w:eastAsia="ru-RU"/>
        </w:rPr>
        <w:t>Обучающийся будет знать.</w:t>
      </w:r>
    </w:p>
    <w:p w14:paraId="5243419D" w14:textId="77777777" w:rsidR="00CC5FE5" w:rsidRPr="009269D3" w:rsidRDefault="00CC5FE5" w:rsidP="009033E7">
      <w:pPr>
        <w:numPr>
          <w:ilvl w:val="0"/>
          <w:numId w:val="91"/>
        </w:numPr>
        <w:jc w:val="both"/>
        <w:rPr>
          <w:rFonts w:eastAsia="Times New Roman"/>
          <w:b/>
          <w:bCs/>
          <w:szCs w:val="24"/>
          <w:lang w:eastAsia="ru-RU"/>
        </w:rPr>
      </w:pPr>
      <w:r w:rsidRPr="009269D3">
        <w:rPr>
          <w:rFonts w:eastAsia="Times New Roman"/>
          <w:szCs w:val="24"/>
          <w:lang w:eastAsia="ru-RU"/>
        </w:rPr>
        <w:t xml:space="preserve">понятия: скипетр; мозаика; фреска; смальта;  </w:t>
      </w:r>
    </w:p>
    <w:p w14:paraId="7938FB2C" w14:textId="77777777" w:rsidR="00CC5FE5" w:rsidRPr="009269D3" w:rsidRDefault="00CC5FE5" w:rsidP="009033E7">
      <w:pPr>
        <w:numPr>
          <w:ilvl w:val="0"/>
          <w:numId w:val="91"/>
        </w:numPr>
        <w:jc w:val="both"/>
        <w:rPr>
          <w:rFonts w:eastAsia="Times New Roman"/>
          <w:b/>
          <w:bCs/>
          <w:szCs w:val="24"/>
          <w:lang w:eastAsia="ru-RU"/>
        </w:rPr>
      </w:pPr>
      <w:r w:rsidRPr="009269D3">
        <w:rPr>
          <w:rFonts w:eastAsia="Times New Roman"/>
          <w:szCs w:val="24"/>
          <w:lang w:eastAsia="ru-RU"/>
        </w:rPr>
        <w:t xml:space="preserve">имена: Юстиниан; Кирилл; Мефодий; Мешко </w:t>
      </w:r>
      <w:r w:rsidRPr="009269D3">
        <w:rPr>
          <w:rFonts w:eastAsia="Times New Roman"/>
          <w:szCs w:val="24"/>
          <w:lang w:val="en-US" w:eastAsia="ru-RU"/>
        </w:rPr>
        <w:t>I</w:t>
      </w:r>
      <w:r w:rsidRPr="009269D3">
        <w:rPr>
          <w:rFonts w:eastAsia="Times New Roman"/>
          <w:szCs w:val="24"/>
          <w:lang w:eastAsia="ru-RU"/>
        </w:rPr>
        <w:t xml:space="preserve">; Болеслав </w:t>
      </w:r>
      <w:r w:rsidRPr="009269D3">
        <w:rPr>
          <w:rFonts w:eastAsia="Times New Roman"/>
          <w:szCs w:val="24"/>
          <w:lang w:val="en-US" w:eastAsia="ru-RU"/>
        </w:rPr>
        <w:t>I</w:t>
      </w:r>
      <w:r w:rsidRPr="009269D3">
        <w:rPr>
          <w:rFonts w:eastAsia="Times New Roman"/>
          <w:szCs w:val="24"/>
          <w:lang w:eastAsia="ru-RU"/>
        </w:rPr>
        <w:t xml:space="preserve"> Храбрый;</w:t>
      </w:r>
    </w:p>
    <w:p w14:paraId="1A08D0B5" w14:textId="77777777" w:rsidR="00CC5FE5" w:rsidRPr="009269D3" w:rsidRDefault="00CC5FE5" w:rsidP="00CC5FE5">
      <w:pPr>
        <w:ind w:firstLine="0"/>
        <w:jc w:val="both"/>
        <w:rPr>
          <w:rFonts w:eastAsia="Times New Roman"/>
          <w:bCs/>
          <w:i/>
          <w:szCs w:val="24"/>
          <w:lang w:eastAsia="ru-RU"/>
        </w:rPr>
      </w:pPr>
      <w:r w:rsidRPr="009269D3">
        <w:rPr>
          <w:rFonts w:eastAsia="Times New Roman"/>
          <w:bCs/>
          <w:i/>
          <w:szCs w:val="24"/>
          <w:lang w:eastAsia="ru-RU"/>
        </w:rPr>
        <w:t>Обучающийся будет уметь.</w:t>
      </w:r>
    </w:p>
    <w:p w14:paraId="5F3B5DD5" w14:textId="77777777" w:rsidR="00CC5FE5" w:rsidRPr="009269D3" w:rsidRDefault="00CC5FE5" w:rsidP="009033E7">
      <w:pPr>
        <w:numPr>
          <w:ilvl w:val="0"/>
          <w:numId w:val="92"/>
        </w:numPr>
        <w:jc w:val="both"/>
        <w:rPr>
          <w:rFonts w:eastAsia="Times New Roman"/>
          <w:b/>
          <w:bCs/>
          <w:szCs w:val="24"/>
          <w:lang w:eastAsia="ru-RU"/>
        </w:rPr>
      </w:pPr>
      <w:r w:rsidRPr="009269D3">
        <w:rPr>
          <w:rFonts w:eastAsia="Times New Roman"/>
          <w:szCs w:val="24"/>
          <w:lang w:eastAsia="ru-RU"/>
        </w:rPr>
        <w:t>указывать на особенности развития средневековой Византии;</w:t>
      </w:r>
      <w:r w:rsidRPr="009269D3">
        <w:rPr>
          <w:rFonts w:eastAsia="Times New Roman"/>
          <w:b/>
          <w:bCs/>
          <w:szCs w:val="24"/>
          <w:lang w:eastAsia="ru-RU"/>
        </w:rPr>
        <w:t xml:space="preserve"> </w:t>
      </w:r>
      <w:r w:rsidRPr="009269D3">
        <w:rPr>
          <w:rFonts w:eastAsia="Times New Roman"/>
          <w:szCs w:val="24"/>
          <w:lang w:eastAsia="ru-RU"/>
        </w:rPr>
        <w:t>определять влияние византийской и арабской культур на историю европейских государств;</w:t>
      </w:r>
    </w:p>
    <w:p w14:paraId="038BA96C" w14:textId="77777777" w:rsidR="00CC5FE5" w:rsidRPr="009269D3" w:rsidRDefault="00CC5FE5" w:rsidP="00CC5FE5">
      <w:pPr>
        <w:ind w:firstLine="0"/>
        <w:jc w:val="both"/>
        <w:rPr>
          <w:rFonts w:eastAsia="Times New Roman"/>
          <w:b/>
          <w:bCs/>
          <w:szCs w:val="24"/>
          <w:lang w:eastAsia="ru-RU"/>
        </w:rPr>
      </w:pPr>
      <w:r w:rsidRPr="009269D3">
        <w:rPr>
          <w:rFonts w:eastAsia="Times New Roman"/>
          <w:b/>
          <w:bCs/>
          <w:szCs w:val="24"/>
          <w:lang w:eastAsia="ru-RU"/>
        </w:rPr>
        <w:t xml:space="preserve">Раздел 3.Арабы в </w:t>
      </w:r>
      <w:r w:rsidRPr="009269D3">
        <w:rPr>
          <w:rFonts w:eastAsia="Times New Roman"/>
          <w:b/>
          <w:bCs/>
          <w:szCs w:val="24"/>
          <w:lang w:val="en-US" w:eastAsia="ru-RU"/>
        </w:rPr>
        <w:t>VI</w:t>
      </w:r>
      <w:r w:rsidRPr="009269D3">
        <w:rPr>
          <w:rFonts w:eastAsia="Times New Roman"/>
          <w:b/>
          <w:bCs/>
          <w:szCs w:val="24"/>
          <w:lang w:eastAsia="ru-RU"/>
        </w:rPr>
        <w:t>-</w:t>
      </w:r>
      <w:r w:rsidRPr="009269D3">
        <w:rPr>
          <w:rFonts w:eastAsia="Times New Roman"/>
          <w:b/>
          <w:bCs/>
          <w:szCs w:val="24"/>
          <w:lang w:val="en-US" w:eastAsia="ru-RU"/>
        </w:rPr>
        <w:t>XI</w:t>
      </w:r>
      <w:r w:rsidRPr="009269D3">
        <w:rPr>
          <w:rFonts w:eastAsia="Times New Roman"/>
          <w:b/>
          <w:bCs/>
          <w:szCs w:val="24"/>
          <w:lang w:eastAsia="ru-RU"/>
        </w:rPr>
        <w:t xml:space="preserve"> веках.</w:t>
      </w:r>
    </w:p>
    <w:p w14:paraId="1FEF3D13" w14:textId="77777777" w:rsidR="00CC5FE5" w:rsidRPr="009269D3" w:rsidRDefault="00CC5FE5" w:rsidP="00CC5FE5">
      <w:pPr>
        <w:ind w:firstLine="0"/>
        <w:jc w:val="both"/>
        <w:rPr>
          <w:rFonts w:eastAsia="Times New Roman"/>
          <w:b/>
          <w:bCs/>
          <w:szCs w:val="24"/>
          <w:lang w:eastAsia="ru-RU"/>
        </w:rPr>
      </w:pPr>
      <w:r w:rsidRPr="009269D3">
        <w:rPr>
          <w:rFonts w:eastAsia="Times New Roman"/>
          <w:szCs w:val="24"/>
          <w:lang w:eastAsia="ru-RU"/>
        </w:rPr>
        <w:t>Арабские племена: расселение, занятия. Возникновение ислама. Арабский халифат и его распад. Культура стран халифата.</w:t>
      </w:r>
    </w:p>
    <w:p w14:paraId="3806B527" w14:textId="77777777" w:rsidR="00CC5FE5" w:rsidRPr="009269D3" w:rsidRDefault="00CC5FE5" w:rsidP="00CC5FE5">
      <w:pPr>
        <w:ind w:firstLine="0"/>
        <w:jc w:val="both"/>
        <w:rPr>
          <w:rFonts w:eastAsia="Times New Roman"/>
          <w:bCs/>
          <w:i/>
          <w:szCs w:val="24"/>
          <w:lang w:eastAsia="ru-RU"/>
        </w:rPr>
      </w:pPr>
      <w:r w:rsidRPr="009269D3">
        <w:rPr>
          <w:rFonts w:eastAsia="Times New Roman"/>
          <w:bCs/>
          <w:i/>
          <w:szCs w:val="24"/>
          <w:lang w:eastAsia="ru-RU"/>
        </w:rPr>
        <w:t>Обучающийся будет знать.</w:t>
      </w:r>
    </w:p>
    <w:p w14:paraId="74607C4C" w14:textId="77777777" w:rsidR="00CC5FE5" w:rsidRPr="009269D3" w:rsidRDefault="00CC5FE5" w:rsidP="009033E7">
      <w:pPr>
        <w:numPr>
          <w:ilvl w:val="0"/>
          <w:numId w:val="91"/>
        </w:numPr>
        <w:jc w:val="both"/>
        <w:rPr>
          <w:rFonts w:eastAsia="Times New Roman"/>
          <w:b/>
          <w:bCs/>
          <w:szCs w:val="24"/>
          <w:lang w:eastAsia="ru-RU"/>
        </w:rPr>
      </w:pPr>
      <w:r w:rsidRPr="009269D3">
        <w:rPr>
          <w:rFonts w:eastAsia="Times New Roman"/>
          <w:szCs w:val="24"/>
          <w:lang w:eastAsia="ru-RU"/>
        </w:rPr>
        <w:t>понятия:  бедуин; ярмарка; ислам; шариат; халиф; медресе; мулла;</w:t>
      </w:r>
    </w:p>
    <w:p w14:paraId="348D555D" w14:textId="77777777" w:rsidR="00CC5FE5" w:rsidRPr="009269D3" w:rsidRDefault="00CC5FE5" w:rsidP="009033E7">
      <w:pPr>
        <w:numPr>
          <w:ilvl w:val="0"/>
          <w:numId w:val="91"/>
        </w:numPr>
        <w:jc w:val="both"/>
        <w:rPr>
          <w:rFonts w:eastAsia="Times New Roman"/>
          <w:b/>
          <w:bCs/>
          <w:szCs w:val="24"/>
          <w:lang w:eastAsia="ru-RU"/>
        </w:rPr>
      </w:pPr>
      <w:r w:rsidRPr="009269D3">
        <w:rPr>
          <w:rFonts w:eastAsia="Times New Roman"/>
          <w:szCs w:val="24"/>
          <w:lang w:eastAsia="ru-RU"/>
        </w:rPr>
        <w:lastRenderedPageBreak/>
        <w:t xml:space="preserve">имена: аль- Бируни; Ибн Сина ( Авиценна);  </w:t>
      </w:r>
    </w:p>
    <w:p w14:paraId="2D109E0A" w14:textId="77777777" w:rsidR="00CC5FE5" w:rsidRPr="009269D3" w:rsidRDefault="00CC5FE5" w:rsidP="009033E7">
      <w:pPr>
        <w:numPr>
          <w:ilvl w:val="0"/>
          <w:numId w:val="91"/>
        </w:numPr>
        <w:jc w:val="both"/>
        <w:rPr>
          <w:rFonts w:eastAsia="Times New Roman"/>
          <w:b/>
          <w:bCs/>
          <w:szCs w:val="24"/>
          <w:lang w:eastAsia="ru-RU"/>
        </w:rPr>
      </w:pPr>
      <w:r w:rsidRPr="009269D3">
        <w:rPr>
          <w:rFonts w:eastAsia="Times New Roman"/>
          <w:szCs w:val="24"/>
          <w:lang w:eastAsia="ru-RU"/>
        </w:rPr>
        <w:t xml:space="preserve">даты: 630 г. </w:t>
      </w:r>
    </w:p>
    <w:p w14:paraId="718BA385" w14:textId="77777777" w:rsidR="00CC5FE5" w:rsidRPr="009269D3" w:rsidRDefault="00CC5FE5" w:rsidP="00CC5FE5">
      <w:pPr>
        <w:ind w:left="360" w:firstLine="0"/>
        <w:jc w:val="both"/>
        <w:rPr>
          <w:rFonts w:eastAsia="Times New Roman"/>
          <w:bCs/>
          <w:i/>
          <w:szCs w:val="24"/>
          <w:lang w:eastAsia="ru-RU"/>
        </w:rPr>
      </w:pPr>
      <w:r w:rsidRPr="009269D3">
        <w:rPr>
          <w:rFonts w:eastAsia="Times New Roman"/>
          <w:bCs/>
          <w:i/>
          <w:szCs w:val="24"/>
          <w:lang w:eastAsia="ru-RU"/>
        </w:rPr>
        <w:t>Обучающийся будет уметь.</w:t>
      </w:r>
    </w:p>
    <w:p w14:paraId="150D26DF" w14:textId="77777777" w:rsidR="00CC5FE5" w:rsidRPr="009269D3" w:rsidRDefault="00CC5FE5" w:rsidP="009033E7">
      <w:pPr>
        <w:numPr>
          <w:ilvl w:val="0"/>
          <w:numId w:val="91"/>
        </w:numPr>
        <w:jc w:val="both"/>
        <w:rPr>
          <w:rFonts w:eastAsia="Times New Roman"/>
          <w:b/>
          <w:bCs/>
          <w:szCs w:val="24"/>
          <w:lang w:eastAsia="ru-RU"/>
        </w:rPr>
      </w:pPr>
      <w:r w:rsidRPr="009269D3">
        <w:rPr>
          <w:rFonts w:eastAsia="Times New Roman"/>
          <w:szCs w:val="24"/>
          <w:lang w:eastAsia="ru-RU"/>
        </w:rPr>
        <w:t>определять влияние арабской культуры на историю европейских государств;</w:t>
      </w:r>
      <w:r w:rsidRPr="009269D3">
        <w:rPr>
          <w:rFonts w:eastAsia="Times New Roman"/>
          <w:b/>
          <w:bCs/>
          <w:szCs w:val="24"/>
          <w:lang w:eastAsia="ru-RU"/>
        </w:rPr>
        <w:t xml:space="preserve"> </w:t>
      </w:r>
      <w:r w:rsidRPr="009269D3">
        <w:rPr>
          <w:rFonts w:eastAsia="Times New Roman"/>
          <w:szCs w:val="24"/>
          <w:lang w:eastAsia="ru-RU"/>
        </w:rPr>
        <w:t>характеризовать новую религию – ислам;</w:t>
      </w:r>
      <w:r w:rsidRPr="009269D3">
        <w:rPr>
          <w:rFonts w:eastAsia="Times New Roman"/>
          <w:b/>
          <w:bCs/>
          <w:szCs w:val="24"/>
          <w:lang w:eastAsia="ru-RU"/>
        </w:rPr>
        <w:t xml:space="preserve"> </w:t>
      </w:r>
      <w:r w:rsidRPr="009269D3">
        <w:rPr>
          <w:rFonts w:eastAsia="Times New Roman"/>
          <w:szCs w:val="24"/>
          <w:lang w:eastAsia="ru-RU"/>
        </w:rPr>
        <w:t>соотносить важнейшие даты с изучаемыми событиями.</w:t>
      </w:r>
    </w:p>
    <w:p w14:paraId="3498EEBD" w14:textId="77777777" w:rsidR="00CC5FE5" w:rsidRPr="009269D3" w:rsidRDefault="00CC5FE5" w:rsidP="00CC5FE5">
      <w:pPr>
        <w:ind w:firstLine="0"/>
        <w:jc w:val="both"/>
        <w:rPr>
          <w:rFonts w:eastAsia="Times New Roman"/>
          <w:b/>
          <w:bCs/>
          <w:szCs w:val="24"/>
          <w:lang w:eastAsia="ru-RU"/>
        </w:rPr>
      </w:pPr>
      <w:r w:rsidRPr="009269D3">
        <w:rPr>
          <w:rFonts w:eastAsia="Times New Roman"/>
          <w:b/>
          <w:bCs/>
          <w:szCs w:val="24"/>
          <w:lang w:eastAsia="ru-RU"/>
        </w:rPr>
        <w:t xml:space="preserve">Раздел 4. Феодалы и крестьяне. </w:t>
      </w:r>
    </w:p>
    <w:p w14:paraId="6A0B8533" w14:textId="77777777" w:rsidR="00CC5FE5" w:rsidRPr="009269D3" w:rsidRDefault="00CC5FE5" w:rsidP="00CC5FE5">
      <w:pPr>
        <w:ind w:firstLine="0"/>
        <w:jc w:val="both"/>
        <w:rPr>
          <w:rFonts w:eastAsia="Times New Roman"/>
          <w:b/>
          <w:bCs/>
          <w:szCs w:val="24"/>
          <w:lang w:eastAsia="ru-RU"/>
        </w:rPr>
      </w:pPr>
      <w:r w:rsidRPr="009269D3">
        <w:rPr>
          <w:rFonts w:eastAsia="Times New Roman"/>
          <w:szCs w:val="24"/>
          <w:lang w:eastAsia="ru-RU"/>
        </w:rPr>
        <w:t>Сословное общество в средневековой Европе. Феодализм. Феодальное землевладение. Сеньоры и вассалы. Европейское рыцарство. Особенности хозяйственной жизни. Феодалы и крестьянская община. Жизнь, быт и труд крестьян.</w:t>
      </w:r>
      <w:r w:rsidRPr="009269D3">
        <w:rPr>
          <w:rFonts w:eastAsia="Times New Roman"/>
          <w:b/>
          <w:bCs/>
          <w:szCs w:val="24"/>
          <w:lang w:eastAsia="ru-RU"/>
        </w:rPr>
        <w:t xml:space="preserve"> </w:t>
      </w:r>
    </w:p>
    <w:p w14:paraId="5701ECBD" w14:textId="77777777" w:rsidR="00CC5FE5" w:rsidRPr="009269D3" w:rsidRDefault="00CC5FE5" w:rsidP="00CC5FE5">
      <w:pPr>
        <w:ind w:firstLine="0"/>
        <w:jc w:val="both"/>
        <w:rPr>
          <w:rFonts w:eastAsia="Times New Roman"/>
          <w:bCs/>
          <w:i/>
          <w:szCs w:val="24"/>
          <w:lang w:eastAsia="ru-RU"/>
        </w:rPr>
      </w:pPr>
      <w:r w:rsidRPr="009269D3">
        <w:rPr>
          <w:rFonts w:eastAsia="Times New Roman"/>
          <w:bCs/>
          <w:i/>
          <w:szCs w:val="24"/>
          <w:lang w:eastAsia="ru-RU"/>
        </w:rPr>
        <w:t>Обучающийся будет  знать.</w:t>
      </w:r>
    </w:p>
    <w:p w14:paraId="7FE3E81F" w14:textId="77777777" w:rsidR="00CC5FE5" w:rsidRPr="009269D3" w:rsidRDefault="00CC5FE5" w:rsidP="009033E7">
      <w:pPr>
        <w:numPr>
          <w:ilvl w:val="0"/>
          <w:numId w:val="90"/>
        </w:numPr>
        <w:jc w:val="both"/>
        <w:rPr>
          <w:rFonts w:eastAsia="Times New Roman"/>
          <w:szCs w:val="24"/>
          <w:lang w:eastAsia="ru-RU"/>
        </w:rPr>
      </w:pPr>
      <w:r w:rsidRPr="009269D3">
        <w:rPr>
          <w:rFonts w:eastAsia="Times New Roman"/>
          <w:szCs w:val="24"/>
          <w:lang w:eastAsia="ru-RU"/>
        </w:rPr>
        <w:t xml:space="preserve">понятия и термины: феод; феодал; вассал; сеньор; феодальная лестница; вотчина; натуральное хозяйство; самоуправление; мэр; ратуша; городской совет; цехи; гильдии; шедевр; ростовщик; товар; ярмарка; товарное хозяйство; оброк; барщина; мастерская. </w:t>
      </w:r>
    </w:p>
    <w:p w14:paraId="654CE8D1" w14:textId="77777777" w:rsidR="00CC5FE5" w:rsidRPr="009269D3" w:rsidRDefault="00CC5FE5" w:rsidP="00CC5FE5">
      <w:pPr>
        <w:ind w:firstLine="0"/>
        <w:jc w:val="both"/>
        <w:rPr>
          <w:rFonts w:eastAsia="Times New Roman"/>
          <w:bCs/>
          <w:i/>
          <w:szCs w:val="24"/>
          <w:lang w:eastAsia="ru-RU"/>
        </w:rPr>
      </w:pPr>
      <w:r w:rsidRPr="009269D3">
        <w:rPr>
          <w:rFonts w:eastAsia="Times New Roman"/>
          <w:b/>
          <w:bCs/>
          <w:szCs w:val="24"/>
          <w:lang w:eastAsia="ru-RU"/>
        </w:rPr>
        <w:t xml:space="preserve">   </w:t>
      </w:r>
      <w:r w:rsidRPr="009269D3">
        <w:rPr>
          <w:rFonts w:eastAsia="Times New Roman"/>
          <w:bCs/>
          <w:i/>
          <w:szCs w:val="24"/>
          <w:lang w:eastAsia="ru-RU"/>
        </w:rPr>
        <w:t>Обучающийся будет уметь.</w:t>
      </w:r>
    </w:p>
    <w:p w14:paraId="528C87FF" w14:textId="77777777" w:rsidR="00CC5FE5" w:rsidRPr="009269D3" w:rsidRDefault="00CC5FE5" w:rsidP="009033E7">
      <w:pPr>
        <w:numPr>
          <w:ilvl w:val="0"/>
          <w:numId w:val="90"/>
        </w:numPr>
        <w:jc w:val="both"/>
        <w:rPr>
          <w:rFonts w:eastAsia="Times New Roman"/>
          <w:b/>
          <w:bCs/>
          <w:szCs w:val="24"/>
          <w:lang w:eastAsia="ru-RU"/>
        </w:rPr>
      </w:pPr>
      <w:r w:rsidRPr="009269D3">
        <w:rPr>
          <w:rFonts w:eastAsia="Times New Roman"/>
          <w:szCs w:val="24"/>
          <w:lang w:eastAsia="ru-RU"/>
        </w:rPr>
        <w:t>представлять сословный характер средневекового общества, сущность феодального землевладения, взаимоотношений сеньоров и вассалов;</w:t>
      </w:r>
      <w:r w:rsidRPr="009269D3">
        <w:rPr>
          <w:rFonts w:eastAsia="Times New Roman"/>
          <w:b/>
          <w:bCs/>
          <w:szCs w:val="24"/>
          <w:lang w:eastAsia="ru-RU"/>
        </w:rPr>
        <w:t xml:space="preserve"> </w:t>
      </w:r>
      <w:r w:rsidRPr="009269D3">
        <w:rPr>
          <w:rFonts w:eastAsia="Times New Roman"/>
          <w:szCs w:val="24"/>
          <w:lang w:eastAsia="ru-RU"/>
        </w:rPr>
        <w:t xml:space="preserve">характеризовать жизнь феодалов и крестьян; </w:t>
      </w:r>
      <w:r w:rsidRPr="009269D3">
        <w:rPr>
          <w:rFonts w:eastAsia="Times New Roman"/>
          <w:b/>
          <w:bCs/>
          <w:szCs w:val="24"/>
          <w:lang w:eastAsia="ru-RU"/>
        </w:rPr>
        <w:t xml:space="preserve"> </w:t>
      </w:r>
      <w:r w:rsidRPr="009269D3">
        <w:rPr>
          <w:rFonts w:eastAsia="Times New Roman"/>
          <w:szCs w:val="24"/>
          <w:lang w:eastAsia="ru-RU"/>
        </w:rPr>
        <w:t>оперировать терминами.</w:t>
      </w:r>
    </w:p>
    <w:p w14:paraId="744A14F4" w14:textId="77777777" w:rsidR="00CC5FE5" w:rsidRPr="009269D3" w:rsidRDefault="00CC5FE5" w:rsidP="00CC5FE5">
      <w:pPr>
        <w:ind w:firstLine="0"/>
        <w:jc w:val="both"/>
        <w:rPr>
          <w:rFonts w:eastAsia="Times New Roman"/>
          <w:szCs w:val="24"/>
          <w:lang w:eastAsia="ru-RU"/>
        </w:rPr>
      </w:pPr>
      <w:r w:rsidRPr="009269D3">
        <w:rPr>
          <w:rFonts w:eastAsia="Times New Roman"/>
          <w:b/>
          <w:bCs/>
          <w:szCs w:val="24"/>
          <w:lang w:eastAsia="ru-RU"/>
        </w:rPr>
        <w:t>Раздел 5. Средневековый город в Западной и Центральной Европе.</w:t>
      </w:r>
      <w:r w:rsidRPr="009269D3">
        <w:rPr>
          <w:rFonts w:eastAsia="Times New Roman"/>
          <w:szCs w:val="24"/>
          <w:lang w:eastAsia="ru-RU"/>
        </w:rPr>
        <w:t xml:space="preserve"> </w:t>
      </w:r>
    </w:p>
    <w:p w14:paraId="5912D43E" w14:textId="77777777" w:rsidR="00CC5FE5" w:rsidRPr="009269D3" w:rsidRDefault="00CC5FE5" w:rsidP="00CC5FE5">
      <w:pPr>
        <w:ind w:firstLine="0"/>
        <w:jc w:val="both"/>
        <w:rPr>
          <w:rFonts w:eastAsia="Times New Roman"/>
          <w:szCs w:val="24"/>
          <w:lang w:eastAsia="ru-RU"/>
        </w:rPr>
      </w:pPr>
      <w:r w:rsidRPr="009269D3">
        <w:rPr>
          <w:rFonts w:eastAsia="Times New Roman"/>
          <w:szCs w:val="24"/>
          <w:lang w:eastAsia="ru-RU"/>
        </w:rPr>
        <w:t>Средневековый город. Цехи и гильдии. Жизнь и быт горожан</w:t>
      </w:r>
    </w:p>
    <w:p w14:paraId="42653540" w14:textId="77777777" w:rsidR="00CC5FE5" w:rsidRPr="009269D3" w:rsidRDefault="00CC5FE5" w:rsidP="00CC5FE5">
      <w:pPr>
        <w:ind w:firstLine="0"/>
        <w:jc w:val="both"/>
        <w:rPr>
          <w:rFonts w:eastAsia="Times New Roman"/>
          <w:bCs/>
          <w:i/>
          <w:szCs w:val="24"/>
          <w:lang w:eastAsia="ru-RU"/>
        </w:rPr>
      </w:pPr>
      <w:r w:rsidRPr="009269D3">
        <w:rPr>
          <w:rFonts w:eastAsia="Times New Roman"/>
          <w:b/>
          <w:bCs/>
          <w:szCs w:val="24"/>
          <w:lang w:eastAsia="ru-RU"/>
        </w:rPr>
        <w:t xml:space="preserve"> </w:t>
      </w:r>
      <w:r w:rsidRPr="009269D3">
        <w:rPr>
          <w:rFonts w:eastAsia="Times New Roman"/>
          <w:bCs/>
          <w:i/>
          <w:szCs w:val="24"/>
          <w:lang w:eastAsia="ru-RU"/>
        </w:rPr>
        <w:t>Обучающийся будет знать.</w:t>
      </w:r>
    </w:p>
    <w:p w14:paraId="3FB8B337" w14:textId="77777777" w:rsidR="00CC5FE5" w:rsidRPr="009269D3" w:rsidRDefault="00CC5FE5" w:rsidP="009033E7">
      <w:pPr>
        <w:numPr>
          <w:ilvl w:val="0"/>
          <w:numId w:val="90"/>
        </w:numPr>
        <w:jc w:val="both"/>
        <w:rPr>
          <w:rFonts w:eastAsia="Times New Roman"/>
          <w:szCs w:val="24"/>
          <w:lang w:eastAsia="ru-RU"/>
        </w:rPr>
      </w:pPr>
      <w:r w:rsidRPr="009269D3">
        <w:rPr>
          <w:rFonts w:eastAsia="Times New Roman"/>
          <w:szCs w:val="24"/>
          <w:lang w:eastAsia="ru-RU"/>
        </w:rPr>
        <w:t xml:space="preserve">понятия и термины:  самоуправление; мэр; ратуша; городской совет; цехи; гильдии; шедевр; ростовщик; товар; ярмарка; товарное хозяйство; мастерская. </w:t>
      </w:r>
    </w:p>
    <w:p w14:paraId="2BC00C17" w14:textId="77777777" w:rsidR="00CC5FE5" w:rsidRPr="009269D3" w:rsidRDefault="00CC5FE5" w:rsidP="00CC5FE5">
      <w:pPr>
        <w:ind w:firstLine="0"/>
        <w:jc w:val="both"/>
        <w:rPr>
          <w:rFonts w:eastAsia="Times New Roman"/>
          <w:bCs/>
          <w:i/>
          <w:szCs w:val="24"/>
          <w:lang w:eastAsia="ru-RU"/>
        </w:rPr>
      </w:pPr>
      <w:r w:rsidRPr="009269D3">
        <w:rPr>
          <w:rFonts w:eastAsia="Times New Roman"/>
          <w:b/>
          <w:bCs/>
          <w:szCs w:val="24"/>
          <w:lang w:eastAsia="ru-RU"/>
        </w:rPr>
        <w:t xml:space="preserve">   </w:t>
      </w:r>
      <w:r w:rsidRPr="009269D3">
        <w:rPr>
          <w:rFonts w:eastAsia="Times New Roman"/>
          <w:bCs/>
          <w:i/>
          <w:szCs w:val="24"/>
          <w:lang w:eastAsia="ru-RU"/>
        </w:rPr>
        <w:t>Обучающийся будет уметь.</w:t>
      </w:r>
    </w:p>
    <w:p w14:paraId="019C904C" w14:textId="77777777" w:rsidR="00CC5FE5" w:rsidRPr="009269D3" w:rsidRDefault="00CC5FE5" w:rsidP="009033E7">
      <w:pPr>
        <w:numPr>
          <w:ilvl w:val="0"/>
          <w:numId w:val="90"/>
        </w:numPr>
        <w:jc w:val="both"/>
        <w:rPr>
          <w:rFonts w:eastAsia="Times New Roman"/>
          <w:b/>
          <w:bCs/>
          <w:szCs w:val="24"/>
          <w:lang w:eastAsia="ru-RU"/>
        </w:rPr>
      </w:pPr>
      <w:r w:rsidRPr="009269D3">
        <w:rPr>
          <w:rFonts w:eastAsia="Times New Roman"/>
          <w:szCs w:val="24"/>
          <w:lang w:eastAsia="ru-RU"/>
        </w:rPr>
        <w:t>представлять сословный характер средневекового общества, сущность феодального землевладения, взаимоотношений сеньоров и вассалов;</w:t>
      </w:r>
      <w:r w:rsidRPr="009269D3">
        <w:rPr>
          <w:rFonts w:eastAsia="Times New Roman"/>
          <w:b/>
          <w:bCs/>
          <w:szCs w:val="24"/>
          <w:lang w:eastAsia="ru-RU"/>
        </w:rPr>
        <w:t xml:space="preserve"> </w:t>
      </w:r>
      <w:r w:rsidRPr="009269D3">
        <w:rPr>
          <w:rFonts w:eastAsia="Times New Roman"/>
          <w:szCs w:val="24"/>
          <w:lang w:eastAsia="ru-RU"/>
        </w:rPr>
        <w:t xml:space="preserve">характеризовать жизнь феодалов и крестьян; </w:t>
      </w:r>
      <w:r w:rsidRPr="009269D3">
        <w:rPr>
          <w:rFonts w:eastAsia="Times New Roman"/>
          <w:b/>
          <w:bCs/>
          <w:szCs w:val="24"/>
          <w:lang w:eastAsia="ru-RU"/>
        </w:rPr>
        <w:t xml:space="preserve"> </w:t>
      </w:r>
      <w:r w:rsidRPr="009269D3">
        <w:rPr>
          <w:rFonts w:eastAsia="Times New Roman"/>
          <w:szCs w:val="24"/>
          <w:lang w:eastAsia="ru-RU"/>
        </w:rPr>
        <w:t>оперировать терминами.</w:t>
      </w:r>
    </w:p>
    <w:p w14:paraId="6E586117" w14:textId="77777777" w:rsidR="00CC5FE5" w:rsidRPr="009269D3" w:rsidRDefault="00CC5FE5" w:rsidP="00CC5FE5">
      <w:pPr>
        <w:ind w:firstLine="0"/>
        <w:jc w:val="both"/>
        <w:rPr>
          <w:rFonts w:eastAsia="Times New Roman"/>
          <w:b/>
          <w:bCs/>
          <w:szCs w:val="24"/>
          <w:lang w:eastAsia="ru-RU"/>
        </w:rPr>
      </w:pPr>
      <w:r w:rsidRPr="009269D3">
        <w:rPr>
          <w:rFonts w:eastAsia="Times New Roman"/>
          <w:b/>
          <w:bCs/>
          <w:szCs w:val="24"/>
          <w:lang w:eastAsia="ru-RU"/>
        </w:rPr>
        <w:t xml:space="preserve">Раздел 6. Католическая церковь в </w:t>
      </w:r>
      <w:r w:rsidRPr="009269D3">
        <w:rPr>
          <w:rFonts w:eastAsia="Times New Roman"/>
          <w:b/>
          <w:bCs/>
          <w:szCs w:val="24"/>
          <w:lang w:val="en-US" w:eastAsia="ru-RU"/>
        </w:rPr>
        <w:t>XI</w:t>
      </w:r>
      <w:r w:rsidRPr="009269D3">
        <w:rPr>
          <w:rFonts w:eastAsia="Times New Roman"/>
          <w:b/>
          <w:bCs/>
          <w:szCs w:val="24"/>
          <w:lang w:eastAsia="ru-RU"/>
        </w:rPr>
        <w:t>-</w:t>
      </w:r>
      <w:r w:rsidRPr="009269D3">
        <w:rPr>
          <w:rFonts w:eastAsia="Times New Roman"/>
          <w:b/>
          <w:bCs/>
          <w:szCs w:val="24"/>
          <w:lang w:val="en-US" w:eastAsia="ru-RU"/>
        </w:rPr>
        <w:t>XIII</w:t>
      </w:r>
      <w:r w:rsidRPr="009269D3">
        <w:rPr>
          <w:rFonts w:eastAsia="Times New Roman"/>
          <w:b/>
          <w:bCs/>
          <w:szCs w:val="24"/>
          <w:lang w:eastAsia="ru-RU"/>
        </w:rPr>
        <w:t xml:space="preserve"> веках. Крестовые походы. </w:t>
      </w:r>
    </w:p>
    <w:p w14:paraId="4F919303" w14:textId="77777777" w:rsidR="00CC5FE5" w:rsidRPr="009269D3" w:rsidRDefault="00CC5FE5" w:rsidP="00CC5FE5">
      <w:pPr>
        <w:ind w:firstLine="0"/>
        <w:jc w:val="both"/>
        <w:rPr>
          <w:rFonts w:eastAsia="Times New Roman"/>
          <w:szCs w:val="24"/>
          <w:lang w:eastAsia="ru-RU"/>
        </w:rPr>
      </w:pPr>
      <w:r w:rsidRPr="009269D3">
        <w:rPr>
          <w:rFonts w:eastAsia="Times New Roman"/>
          <w:szCs w:val="24"/>
          <w:lang w:eastAsia="ru-RU"/>
        </w:rPr>
        <w:t>Могущество папской власти.Католическая церковь и еретики. Крестовые походы, их влияние на жизнь европейского общества. Начало Реконкисты. Завоевания сельджуков и османов. Падение Византии, Османская империя.</w:t>
      </w:r>
    </w:p>
    <w:p w14:paraId="1EC1AF6F" w14:textId="77777777" w:rsidR="00CC5FE5" w:rsidRPr="009269D3" w:rsidRDefault="00CC5FE5" w:rsidP="00CC5FE5">
      <w:pPr>
        <w:ind w:firstLine="0"/>
        <w:jc w:val="both"/>
        <w:rPr>
          <w:rFonts w:eastAsia="Times New Roman"/>
          <w:bCs/>
          <w:i/>
          <w:szCs w:val="24"/>
          <w:lang w:eastAsia="ru-RU"/>
        </w:rPr>
      </w:pPr>
      <w:r w:rsidRPr="009269D3">
        <w:rPr>
          <w:rFonts w:eastAsia="Times New Roman"/>
          <w:bCs/>
          <w:i/>
          <w:szCs w:val="24"/>
          <w:lang w:eastAsia="ru-RU"/>
        </w:rPr>
        <w:t>Обучающийся будет знать.</w:t>
      </w:r>
    </w:p>
    <w:p w14:paraId="07740AE5" w14:textId="77777777" w:rsidR="00CC5FE5" w:rsidRPr="009269D3" w:rsidRDefault="00CC5FE5" w:rsidP="009033E7">
      <w:pPr>
        <w:numPr>
          <w:ilvl w:val="0"/>
          <w:numId w:val="91"/>
        </w:numPr>
        <w:jc w:val="both"/>
        <w:rPr>
          <w:rFonts w:eastAsia="Times New Roman"/>
          <w:b/>
          <w:bCs/>
          <w:szCs w:val="24"/>
          <w:lang w:eastAsia="ru-RU"/>
        </w:rPr>
      </w:pPr>
      <w:r w:rsidRPr="009269D3">
        <w:rPr>
          <w:rFonts w:eastAsia="Times New Roman"/>
          <w:szCs w:val="24"/>
          <w:lang w:eastAsia="ru-RU"/>
        </w:rPr>
        <w:t xml:space="preserve">понятия: сословия; церковная десятина; индульгенция; еретик; инквизиция;  </w:t>
      </w:r>
    </w:p>
    <w:p w14:paraId="09D2B74E" w14:textId="77777777" w:rsidR="00CC5FE5" w:rsidRPr="009269D3" w:rsidRDefault="00CC5FE5" w:rsidP="009033E7">
      <w:pPr>
        <w:numPr>
          <w:ilvl w:val="0"/>
          <w:numId w:val="91"/>
        </w:numPr>
        <w:jc w:val="both"/>
        <w:rPr>
          <w:rFonts w:eastAsia="Times New Roman"/>
          <w:b/>
          <w:bCs/>
          <w:szCs w:val="24"/>
          <w:lang w:eastAsia="ru-RU"/>
        </w:rPr>
      </w:pPr>
      <w:r w:rsidRPr="009269D3">
        <w:rPr>
          <w:rFonts w:eastAsia="Times New Roman"/>
          <w:szCs w:val="24"/>
          <w:lang w:eastAsia="ru-RU"/>
        </w:rPr>
        <w:t xml:space="preserve">имена: Григорий </w:t>
      </w:r>
      <w:r w:rsidRPr="009269D3">
        <w:rPr>
          <w:rFonts w:eastAsia="Times New Roman"/>
          <w:szCs w:val="24"/>
          <w:lang w:val="en-US" w:eastAsia="ru-RU"/>
        </w:rPr>
        <w:t>VII</w:t>
      </w:r>
      <w:r w:rsidRPr="009269D3">
        <w:rPr>
          <w:rFonts w:eastAsia="Times New Roman"/>
          <w:szCs w:val="24"/>
          <w:lang w:eastAsia="ru-RU"/>
        </w:rPr>
        <w:t xml:space="preserve">; Иннокентий </w:t>
      </w:r>
      <w:r w:rsidRPr="009269D3">
        <w:rPr>
          <w:rFonts w:eastAsia="Times New Roman"/>
          <w:szCs w:val="24"/>
          <w:lang w:val="en-US" w:eastAsia="ru-RU"/>
        </w:rPr>
        <w:t>III</w:t>
      </w:r>
      <w:r w:rsidRPr="009269D3">
        <w:rPr>
          <w:rFonts w:eastAsia="Times New Roman"/>
          <w:szCs w:val="24"/>
          <w:lang w:eastAsia="ru-RU"/>
        </w:rPr>
        <w:t xml:space="preserve">; Фридриг </w:t>
      </w:r>
      <w:r w:rsidRPr="009269D3">
        <w:rPr>
          <w:rFonts w:eastAsia="Times New Roman"/>
          <w:szCs w:val="24"/>
          <w:lang w:val="en-US" w:eastAsia="ru-RU"/>
        </w:rPr>
        <w:t>I</w:t>
      </w:r>
      <w:r w:rsidRPr="009269D3">
        <w:rPr>
          <w:rFonts w:eastAsia="Times New Roman"/>
          <w:szCs w:val="24"/>
          <w:lang w:eastAsia="ru-RU"/>
        </w:rPr>
        <w:t xml:space="preserve"> Барбаросса; Ричард Львиное Сердце;</w:t>
      </w:r>
    </w:p>
    <w:p w14:paraId="73CEE314" w14:textId="77777777" w:rsidR="00CC5FE5" w:rsidRPr="009269D3" w:rsidRDefault="00CC5FE5" w:rsidP="009033E7">
      <w:pPr>
        <w:numPr>
          <w:ilvl w:val="0"/>
          <w:numId w:val="91"/>
        </w:numPr>
        <w:jc w:val="both"/>
        <w:rPr>
          <w:rFonts w:eastAsia="Times New Roman"/>
          <w:b/>
          <w:bCs/>
          <w:szCs w:val="24"/>
          <w:lang w:eastAsia="ru-RU"/>
        </w:rPr>
      </w:pPr>
      <w:r w:rsidRPr="009269D3">
        <w:rPr>
          <w:rFonts w:eastAsia="Times New Roman"/>
          <w:szCs w:val="24"/>
          <w:lang w:eastAsia="ru-RU"/>
        </w:rPr>
        <w:t>даты: 1054 г; 1077г.; 1096г.; 1099г.; 1204г.;</w:t>
      </w:r>
    </w:p>
    <w:p w14:paraId="62EA7BDC" w14:textId="77777777" w:rsidR="00CC5FE5" w:rsidRPr="009269D3" w:rsidRDefault="00CC5FE5" w:rsidP="00CC5FE5">
      <w:pPr>
        <w:ind w:left="360" w:firstLine="0"/>
        <w:jc w:val="both"/>
        <w:rPr>
          <w:rFonts w:eastAsia="Times New Roman"/>
          <w:bCs/>
          <w:i/>
          <w:szCs w:val="24"/>
          <w:lang w:eastAsia="ru-RU"/>
        </w:rPr>
      </w:pPr>
      <w:r w:rsidRPr="009269D3">
        <w:rPr>
          <w:rFonts w:eastAsia="Times New Roman"/>
          <w:bCs/>
          <w:i/>
          <w:szCs w:val="24"/>
          <w:lang w:eastAsia="ru-RU"/>
        </w:rPr>
        <w:t>Обучающийся должен уметь.</w:t>
      </w:r>
    </w:p>
    <w:p w14:paraId="589EA207" w14:textId="77777777" w:rsidR="00CC5FE5" w:rsidRPr="009269D3" w:rsidRDefault="00CC5FE5" w:rsidP="009033E7">
      <w:pPr>
        <w:numPr>
          <w:ilvl w:val="0"/>
          <w:numId w:val="92"/>
        </w:numPr>
        <w:jc w:val="both"/>
        <w:rPr>
          <w:rFonts w:eastAsia="Times New Roman"/>
          <w:b/>
          <w:bCs/>
          <w:szCs w:val="24"/>
          <w:lang w:eastAsia="ru-RU"/>
        </w:rPr>
      </w:pPr>
      <w:r w:rsidRPr="009269D3">
        <w:rPr>
          <w:rFonts w:eastAsia="Times New Roman"/>
          <w:szCs w:val="24"/>
          <w:lang w:eastAsia="ru-RU"/>
        </w:rPr>
        <w:t>объяснять причину крестовых походов;</w:t>
      </w:r>
      <w:r w:rsidRPr="009269D3">
        <w:rPr>
          <w:rFonts w:eastAsia="Times New Roman"/>
          <w:b/>
          <w:bCs/>
          <w:szCs w:val="24"/>
          <w:lang w:eastAsia="ru-RU"/>
        </w:rPr>
        <w:t xml:space="preserve"> </w:t>
      </w:r>
      <w:r w:rsidRPr="009269D3">
        <w:rPr>
          <w:rFonts w:eastAsia="Times New Roman"/>
          <w:szCs w:val="24"/>
          <w:lang w:eastAsia="ru-RU"/>
        </w:rPr>
        <w:t>соотносить важнейшие даты с изучаемыми событиями.</w:t>
      </w:r>
    </w:p>
    <w:p w14:paraId="58BAD117" w14:textId="77777777" w:rsidR="00CC5FE5" w:rsidRPr="009269D3" w:rsidRDefault="00CC5FE5" w:rsidP="00CC5FE5">
      <w:pPr>
        <w:ind w:firstLine="0"/>
        <w:jc w:val="both"/>
        <w:rPr>
          <w:rFonts w:eastAsia="Times New Roman"/>
          <w:b/>
          <w:bCs/>
          <w:szCs w:val="24"/>
          <w:lang w:eastAsia="ru-RU"/>
        </w:rPr>
      </w:pPr>
      <w:r w:rsidRPr="009269D3">
        <w:rPr>
          <w:rFonts w:eastAsia="Times New Roman"/>
          <w:b/>
          <w:bCs/>
          <w:szCs w:val="24"/>
          <w:lang w:eastAsia="ru-RU"/>
        </w:rPr>
        <w:t>Раздел 7. Образование централизованных государств в Западной Европе (</w:t>
      </w:r>
      <w:r w:rsidRPr="009269D3">
        <w:rPr>
          <w:rFonts w:eastAsia="Times New Roman"/>
          <w:b/>
          <w:bCs/>
          <w:szCs w:val="24"/>
          <w:lang w:val="en-US" w:eastAsia="ru-RU"/>
        </w:rPr>
        <w:t>XI</w:t>
      </w:r>
      <w:r w:rsidRPr="009269D3">
        <w:rPr>
          <w:rFonts w:eastAsia="Times New Roman"/>
          <w:b/>
          <w:bCs/>
          <w:szCs w:val="24"/>
          <w:lang w:eastAsia="ru-RU"/>
        </w:rPr>
        <w:t>-</w:t>
      </w:r>
      <w:r w:rsidRPr="009269D3">
        <w:rPr>
          <w:rFonts w:eastAsia="Times New Roman"/>
          <w:b/>
          <w:bCs/>
          <w:szCs w:val="24"/>
          <w:lang w:val="en-US" w:eastAsia="ru-RU"/>
        </w:rPr>
        <w:t>XV</w:t>
      </w:r>
      <w:r w:rsidRPr="009269D3">
        <w:rPr>
          <w:rFonts w:eastAsia="Times New Roman"/>
          <w:b/>
          <w:bCs/>
          <w:szCs w:val="24"/>
          <w:lang w:eastAsia="ru-RU"/>
        </w:rPr>
        <w:t xml:space="preserve"> веках).</w:t>
      </w:r>
    </w:p>
    <w:p w14:paraId="11F44470" w14:textId="77777777" w:rsidR="00CC5FE5" w:rsidRPr="009269D3" w:rsidRDefault="00CC5FE5" w:rsidP="00CC5FE5">
      <w:pPr>
        <w:ind w:firstLine="0"/>
        <w:jc w:val="both"/>
        <w:rPr>
          <w:rFonts w:eastAsia="Times New Roman"/>
          <w:szCs w:val="24"/>
          <w:lang w:eastAsia="ru-RU"/>
        </w:rPr>
      </w:pPr>
      <w:r w:rsidRPr="009269D3">
        <w:rPr>
          <w:rFonts w:eastAsia="Times New Roman"/>
          <w:szCs w:val="24"/>
          <w:lang w:eastAsia="ru-RU"/>
        </w:rPr>
        <w:t xml:space="preserve">Возникновение сословно-представительных монархий в европейских странах. Генеральные штаты во Франции и Великая хартия вольностей. Парламент.   </w:t>
      </w:r>
    </w:p>
    <w:p w14:paraId="62F2316F" w14:textId="77777777" w:rsidR="00CC5FE5" w:rsidRPr="009269D3" w:rsidRDefault="00CC5FE5" w:rsidP="00CC5FE5">
      <w:pPr>
        <w:ind w:firstLine="0"/>
        <w:jc w:val="both"/>
        <w:rPr>
          <w:rFonts w:eastAsia="Times New Roman"/>
          <w:szCs w:val="24"/>
          <w:lang w:eastAsia="ru-RU"/>
        </w:rPr>
      </w:pPr>
      <w:r w:rsidRPr="009269D3">
        <w:rPr>
          <w:rFonts w:eastAsia="Times New Roman"/>
          <w:szCs w:val="24"/>
          <w:lang w:eastAsia="ru-RU"/>
        </w:rPr>
        <w:t xml:space="preserve">Столетняя война. Жанна д`Арк. Война Алой и Белой Роз. Городские и крестьянские восстания. Жакерия. Восстание Уота Тайлера. Кризис католической церкви. Папы и императоры. Германия и Италия в </w:t>
      </w:r>
      <w:r w:rsidRPr="009269D3">
        <w:rPr>
          <w:rFonts w:eastAsia="Times New Roman"/>
          <w:szCs w:val="24"/>
          <w:lang w:val="en-US" w:eastAsia="ru-RU"/>
        </w:rPr>
        <w:t>XII</w:t>
      </w:r>
      <w:r w:rsidRPr="009269D3">
        <w:rPr>
          <w:rFonts w:eastAsia="Times New Roman"/>
          <w:szCs w:val="24"/>
          <w:lang w:eastAsia="ru-RU"/>
        </w:rPr>
        <w:t>-</w:t>
      </w:r>
      <w:r w:rsidRPr="009269D3">
        <w:rPr>
          <w:rFonts w:eastAsia="Times New Roman"/>
          <w:szCs w:val="24"/>
          <w:lang w:val="en-US" w:eastAsia="ru-RU"/>
        </w:rPr>
        <w:t>XV</w:t>
      </w:r>
      <w:r w:rsidRPr="009269D3">
        <w:rPr>
          <w:rFonts w:eastAsia="Times New Roman"/>
          <w:szCs w:val="24"/>
          <w:lang w:eastAsia="ru-RU"/>
        </w:rPr>
        <w:t xml:space="preserve"> веках. Реконкиста. </w:t>
      </w:r>
    </w:p>
    <w:p w14:paraId="005F6ABC" w14:textId="77777777" w:rsidR="00CC5FE5" w:rsidRPr="009269D3" w:rsidRDefault="00F14A8F" w:rsidP="00CC5FE5">
      <w:pPr>
        <w:ind w:firstLine="0"/>
        <w:jc w:val="both"/>
        <w:rPr>
          <w:rFonts w:eastAsia="Times New Roman"/>
          <w:bCs/>
          <w:i/>
          <w:szCs w:val="24"/>
          <w:lang w:eastAsia="ru-RU"/>
        </w:rPr>
      </w:pPr>
      <w:r w:rsidRPr="009269D3">
        <w:rPr>
          <w:rFonts w:eastAsia="Times New Roman"/>
          <w:bCs/>
          <w:i/>
          <w:szCs w:val="24"/>
          <w:lang w:eastAsia="ru-RU"/>
        </w:rPr>
        <w:t xml:space="preserve">         </w:t>
      </w:r>
      <w:r w:rsidR="00CC5FE5" w:rsidRPr="009269D3">
        <w:rPr>
          <w:rFonts w:eastAsia="Times New Roman"/>
          <w:bCs/>
          <w:i/>
          <w:szCs w:val="24"/>
          <w:lang w:eastAsia="ru-RU"/>
        </w:rPr>
        <w:t>Обучающийся будет знать.</w:t>
      </w:r>
    </w:p>
    <w:p w14:paraId="678E67FD" w14:textId="77777777" w:rsidR="00CC5FE5" w:rsidRPr="009269D3" w:rsidRDefault="00CC5FE5" w:rsidP="009033E7">
      <w:pPr>
        <w:numPr>
          <w:ilvl w:val="0"/>
          <w:numId w:val="94"/>
        </w:numPr>
        <w:jc w:val="both"/>
        <w:rPr>
          <w:rFonts w:eastAsia="Times New Roman"/>
          <w:szCs w:val="24"/>
          <w:lang w:eastAsia="ru-RU"/>
        </w:rPr>
      </w:pPr>
      <w:r w:rsidRPr="009269D3">
        <w:rPr>
          <w:rFonts w:eastAsia="Times New Roman"/>
          <w:szCs w:val="24"/>
          <w:lang w:eastAsia="ru-RU"/>
        </w:rPr>
        <w:t>понятия: централизованное государство; Генеральные штаты; денежный оброк; реформа; шериф; хартия; парламент; палата лордов; палата общин; Жакерия; Реконкиста; тирания4</w:t>
      </w:r>
    </w:p>
    <w:p w14:paraId="5D384FDE" w14:textId="77777777" w:rsidR="00CC5FE5" w:rsidRPr="009269D3" w:rsidRDefault="00CC5FE5" w:rsidP="009033E7">
      <w:pPr>
        <w:numPr>
          <w:ilvl w:val="0"/>
          <w:numId w:val="94"/>
        </w:numPr>
        <w:jc w:val="both"/>
        <w:rPr>
          <w:rFonts w:eastAsia="Times New Roman"/>
          <w:szCs w:val="24"/>
          <w:lang w:eastAsia="ru-RU"/>
        </w:rPr>
      </w:pPr>
      <w:r w:rsidRPr="009269D3">
        <w:rPr>
          <w:rFonts w:eastAsia="Times New Roman"/>
          <w:szCs w:val="24"/>
          <w:lang w:eastAsia="ru-RU"/>
        </w:rPr>
        <w:t xml:space="preserve">имена: Уот Тайлер; Жанна д`Арк; Карл Смелый; </w:t>
      </w:r>
    </w:p>
    <w:p w14:paraId="545CE2A5" w14:textId="77777777" w:rsidR="00CC5FE5" w:rsidRPr="009269D3" w:rsidRDefault="00CC5FE5" w:rsidP="009033E7">
      <w:pPr>
        <w:numPr>
          <w:ilvl w:val="0"/>
          <w:numId w:val="94"/>
        </w:numPr>
        <w:jc w:val="both"/>
        <w:rPr>
          <w:rFonts w:eastAsia="Times New Roman"/>
          <w:szCs w:val="24"/>
          <w:lang w:eastAsia="ru-RU"/>
        </w:rPr>
      </w:pPr>
      <w:r w:rsidRPr="009269D3">
        <w:rPr>
          <w:rFonts w:eastAsia="Times New Roman"/>
          <w:szCs w:val="24"/>
          <w:lang w:eastAsia="ru-RU"/>
        </w:rPr>
        <w:t xml:space="preserve">даты: 1358г.; 1356г.;  1381г.;  </w:t>
      </w:r>
    </w:p>
    <w:p w14:paraId="0A6FBC78" w14:textId="77777777" w:rsidR="00CC5FE5" w:rsidRPr="009269D3" w:rsidRDefault="00CC5FE5" w:rsidP="00CC5FE5">
      <w:pPr>
        <w:ind w:left="720" w:firstLine="0"/>
        <w:jc w:val="both"/>
        <w:rPr>
          <w:rFonts w:eastAsia="Times New Roman"/>
          <w:i/>
          <w:szCs w:val="24"/>
          <w:lang w:eastAsia="ru-RU"/>
        </w:rPr>
      </w:pPr>
      <w:r w:rsidRPr="009269D3">
        <w:rPr>
          <w:rFonts w:eastAsia="Times New Roman"/>
          <w:bCs/>
          <w:i/>
          <w:szCs w:val="24"/>
          <w:lang w:eastAsia="ru-RU"/>
        </w:rPr>
        <w:t>Обучающийся должен уметь.</w:t>
      </w:r>
      <w:r w:rsidRPr="009269D3">
        <w:rPr>
          <w:rFonts w:eastAsia="Times New Roman"/>
          <w:i/>
          <w:szCs w:val="24"/>
          <w:lang w:eastAsia="ru-RU"/>
        </w:rPr>
        <w:t xml:space="preserve"> </w:t>
      </w:r>
    </w:p>
    <w:p w14:paraId="7B9E09FA" w14:textId="77777777" w:rsidR="00CC5FE5" w:rsidRPr="009269D3" w:rsidRDefault="00CC5FE5" w:rsidP="009033E7">
      <w:pPr>
        <w:numPr>
          <w:ilvl w:val="0"/>
          <w:numId w:val="95"/>
        </w:numPr>
        <w:jc w:val="both"/>
        <w:rPr>
          <w:rFonts w:eastAsia="Times New Roman"/>
          <w:szCs w:val="24"/>
          <w:lang w:eastAsia="ru-RU"/>
        </w:rPr>
      </w:pPr>
      <w:r w:rsidRPr="009269D3">
        <w:rPr>
          <w:rFonts w:eastAsia="Times New Roman"/>
          <w:szCs w:val="24"/>
          <w:lang w:eastAsia="ru-RU"/>
        </w:rPr>
        <w:lastRenderedPageBreak/>
        <w:t>Понимать причины и логику процессов появления централизованных государств; Выявлять политическую значимость сословно представительных органов Франции и Англии, Соотносить даты с событиями Столетней войны, Жакерии, восстания Уота Тайлера;</w:t>
      </w:r>
    </w:p>
    <w:p w14:paraId="78F1B979" w14:textId="77777777" w:rsidR="00CC5FE5" w:rsidRPr="009269D3" w:rsidRDefault="00CC5FE5" w:rsidP="00CC5FE5">
      <w:pPr>
        <w:ind w:left="360" w:firstLine="0"/>
        <w:jc w:val="both"/>
        <w:rPr>
          <w:rFonts w:eastAsia="Times New Roman"/>
          <w:b/>
          <w:bCs/>
          <w:szCs w:val="24"/>
          <w:lang w:eastAsia="ru-RU"/>
        </w:rPr>
      </w:pPr>
      <w:r w:rsidRPr="009269D3">
        <w:rPr>
          <w:rFonts w:eastAsia="Times New Roman"/>
          <w:b/>
          <w:bCs/>
          <w:szCs w:val="24"/>
          <w:lang w:eastAsia="ru-RU"/>
        </w:rPr>
        <w:t xml:space="preserve">Раздел 8.Славянские государства и Византия в  </w:t>
      </w:r>
      <w:r w:rsidRPr="009269D3">
        <w:rPr>
          <w:rFonts w:eastAsia="Times New Roman"/>
          <w:b/>
          <w:bCs/>
          <w:szCs w:val="24"/>
          <w:lang w:val="en-US" w:eastAsia="ru-RU"/>
        </w:rPr>
        <w:t>XIV</w:t>
      </w:r>
      <w:r w:rsidRPr="009269D3">
        <w:rPr>
          <w:rFonts w:eastAsia="Times New Roman"/>
          <w:b/>
          <w:bCs/>
          <w:szCs w:val="24"/>
          <w:lang w:eastAsia="ru-RU"/>
        </w:rPr>
        <w:t>-</w:t>
      </w:r>
      <w:r w:rsidRPr="009269D3">
        <w:rPr>
          <w:rFonts w:eastAsia="Times New Roman"/>
          <w:b/>
          <w:bCs/>
          <w:szCs w:val="24"/>
          <w:lang w:val="en-US" w:eastAsia="ru-RU"/>
        </w:rPr>
        <w:t>XV</w:t>
      </w:r>
      <w:r w:rsidRPr="009269D3">
        <w:rPr>
          <w:rFonts w:eastAsia="Times New Roman"/>
          <w:b/>
          <w:bCs/>
          <w:szCs w:val="24"/>
          <w:lang w:eastAsia="ru-RU"/>
        </w:rPr>
        <w:t xml:space="preserve"> веках.</w:t>
      </w:r>
    </w:p>
    <w:p w14:paraId="6C654852" w14:textId="77777777" w:rsidR="00CC5FE5" w:rsidRPr="009269D3" w:rsidRDefault="00CC5FE5" w:rsidP="00CC5FE5">
      <w:pPr>
        <w:ind w:left="360" w:firstLine="0"/>
        <w:jc w:val="both"/>
        <w:rPr>
          <w:rFonts w:eastAsia="Times New Roman"/>
          <w:szCs w:val="24"/>
          <w:lang w:eastAsia="ru-RU"/>
        </w:rPr>
      </w:pPr>
      <w:r w:rsidRPr="009269D3">
        <w:rPr>
          <w:rFonts w:eastAsia="Times New Roman"/>
          <w:szCs w:val="24"/>
          <w:lang w:eastAsia="ru-RU"/>
        </w:rPr>
        <w:t>Гуситское движение в Чехии. Завоевание турками- османами Балканского полуострова.</w:t>
      </w:r>
    </w:p>
    <w:p w14:paraId="04946B40" w14:textId="77777777" w:rsidR="00CC5FE5" w:rsidRPr="009269D3" w:rsidRDefault="00CC5FE5" w:rsidP="00CC5FE5">
      <w:pPr>
        <w:ind w:firstLine="0"/>
        <w:jc w:val="both"/>
        <w:rPr>
          <w:rFonts w:eastAsia="Times New Roman"/>
          <w:bCs/>
          <w:i/>
          <w:szCs w:val="24"/>
          <w:lang w:eastAsia="ru-RU"/>
        </w:rPr>
      </w:pPr>
      <w:r w:rsidRPr="009269D3">
        <w:rPr>
          <w:rFonts w:eastAsia="Times New Roman"/>
          <w:b/>
          <w:bCs/>
          <w:szCs w:val="24"/>
          <w:lang w:eastAsia="ru-RU"/>
        </w:rPr>
        <w:t xml:space="preserve">      </w:t>
      </w:r>
      <w:r w:rsidRPr="009269D3">
        <w:rPr>
          <w:rFonts w:eastAsia="Times New Roman"/>
          <w:bCs/>
          <w:i/>
          <w:szCs w:val="24"/>
          <w:lang w:eastAsia="ru-RU"/>
        </w:rPr>
        <w:t xml:space="preserve">Обучающийся </w:t>
      </w:r>
      <w:r w:rsidR="00F14A8F" w:rsidRPr="009269D3">
        <w:rPr>
          <w:rFonts w:eastAsia="Times New Roman"/>
          <w:bCs/>
          <w:i/>
          <w:szCs w:val="24"/>
          <w:lang w:eastAsia="ru-RU"/>
        </w:rPr>
        <w:t xml:space="preserve">будет </w:t>
      </w:r>
      <w:r w:rsidRPr="009269D3">
        <w:rPr>
          <w:rFonts w:eastAsia="Times New Roman"/>
          <w:bCs/>
          <w:i/>
          <w:szCs w:val="24"/>
          <w:lang w:eastAsia="ru-RU"/>
        </w:rPr>
        <w:t>знать.</w:t>
      </w:r>
    </w:p>
    <w:p w14:paraId="4CE33AA9" w14:textId="77777777" w:rsidR="00CC5FE5" w:rsidRPr="009269D3" w:rsidRDefault="00CC5FE5" w:rsidP="009033E7">
      <w:pPr>
        <w:numPr>
          <w:ilvl w:val="0"/>
          <w:numId w:val="94"/>
        </w:numPr>
        <w:jc w:val="both"/>
        <w:rPr>
          <w:rFonts w:eastAsia="Times New Roman"/>
          <w:szCs w:val="24"/>
          <w:lang w:eastAsia="ru-RU"/>
        </w:rPr>
      </w:pPr>
      <w:r w:rsidRPr="009269D3">
        <w:rPr>
          <w:rFonts w:eastAsia="Times New Roman"/>
          <w:szCs w:val="24"/>
          <w:lang w:eastAsia="ru-RU"/>
        </w:rPr>
        <w:t xml:space="preserve"> великий раскол; церковный собор; табориты; умеренные; сейм; гуситское движение;</w:t>
      </w:r>
    </w:p>
    <w:p w14:paraId="444E3904" w14:textId="77777777" w:rsidR="00CC5FE5" w:rsidRPr="009269D3" w:rsidRDefault="00CC5FE5" w:rsidP="009033E7">
      <w:pPr>
        <w:numPr>
          <w:ilvl w:val="0"/>
          <w:numId w:val="94"/>
        </w:numPr>
        <w:jc w:val="both"/>
        <w:rPr>
          <w:rFonts w:eastAsia="Times New Roman"/>
          <w:szCs w:val="24"/>
          <w:lang w:eastAsia="ru-RU"/>
        </w:rPr>
      </w:pPr>
      <w:r w:rsidRPr="009269D3">
        <w:rPr>
          <w:rFonts w:eastAsia="Times New Roman"/>
          <w:szCs w:val="24"/>
          <w:lang w:eastAsia="ru-RU"/>
        </w:rPr>
        <w:t xml:space="preserve">имена: Ян Гус; Сигизмунд; Ян Жижка; Милош Обилич; </w:t>
      </w:r>
    </w:p>
    <w:p w14:paraId="07EE1D35" w14:textId="77777777" w:rsidR="00CC5FE5" w:rsidRPr="009269D3" w:rsidRDefault="00CC5FE5" w:rsidP="009033E7">
      <w:pPr>
        <w:numPr>
          <w:ilvl w:val="0"/>
          <w:numId w:val="94"/>
        </w:numPr>
        <w:jc w:val="both"/>
        <w:rPr>
          <w:rFonts w:eastAsia="Times New Roman"/>
          <w:szCs w:val="24"/>
          <w:lang w:eastAsia="ru-RU"/>
        </w:rPr>
      </w:pPr>
      <w:r w:rsidRPr="009269D3">
        <w:rPr>
          <w:rFonts w:eastAsia="Times New Roman"/>
          <w:szCs w:val="24"/>
          <w:lang w:eastAsia="ru-RU"/>
        </w:rPr>
        <w:t xml:space="preserve">даты:1419г.; 1434г.; 1389г.; 1453г.; </w:t>
      </w:r>
    </w:p>
    <w:p w14:paraId="54E32A0F" w14:textId="77777777" w:rsidR="00CC5FE5" w:rsidRPr="009269D3" w:rsidRDefault="00CC5FE5" w:rsidP="00CC5FE5">
      <w:pPr>
        <w:ind w:firstLine="0"/>
        <w:jc w:val="both"/>
        <w:rPr>
          <w:rFonts w:eastAsia="Times New Roman"/>
          <w:i/>
          <w:szCs w:val="24"/>
          <w:lang w:eastAsia="ru-RU"/>
        </w:rPr>
      </w:pPr>
      <w:r w:rsidRPr="009269D3">
        <w:rPr>
          <w:rFonts w:eastAsia="Times New Roman"/>
          <w:szCs w:val="24"/>
          <w:lang w:eastAsia="ru-RU"/>
        </w:rPr>
        <w:t xml:space="preserve">     </w:t>
      </w:r>
      <w:r w:rsidRPr="009269D3">
        <w:rPr>
          <w:rFonts w:eastAsia="Times New Roman"/>
          <w:bCs/>
          <w:i/>
          <w:szCs w:val="24"/>
          <w:lang w:eastAsia="ru-RU"/>
        </w:rPr>
        <w:t xml:space="preserve">Обучающийся </w:t>
      </w:r>
      <w:r w:rsidR="00F14A8F" w:rsidRPr="009269D3">
        <w:rPr>
          <w:rFonts w:eastAsia="Times New Roman"/>
          <w:bCs/>
          <w:i/>
          <w:szCs w:val="24"/>
          <w:lang w:eastAsia="ru-RU"/>
        </w:rPr>
        <w:t xml:space="preserve">будет </w:t>
      </w:r>
      <w:r w:rsidRPr="009269D3">
        <w:rPr>
          <w:rFonts w:eastAsia="Times New Roman"/>
          <w:bCs/>
          <w:i/>
          <w:szCs w:val="24"/>
          <w:lang w:eastAsia="ru-RU"/>
        </w:rPr>
        <w:t>уметь.</w:t>
      </w:r>
      <w:r w:rsidRPr="009269D3">
        <w:rPr>
          <w:rFonts w:eastAsia="Times New Roman"/>
          <w:i/>
          <w:szCs w:val="24"/>
          <w:lang w:eastAsia="ru-RU"/>
        </w:rPr>
        <w:t xml:space="preserve"> </w:t>
      </w:r>
    </w:p>
    <w:p w14:paraId="29D156F2" w14:textId="77777777" w:rsidR="00CC5FE5" w:rsidRPr="009269D3" w:rsidRDefault="00CC5FE5" w:rsidP="009033E7">
      <w:pPr>
        <w:numPr>
          <w:ilvl w:val="0"/>
          <w:numId w:val="95"/>
        </w:numPr>
        <w:jc w:val="both"/>
        <w:rPr>
          <w:rFonts w:eastAsia="Times New Roman"/>
          <w:szCs w:val="24"/>
          <w:lang w:eastAsia="ru-RU"/>
        </w:rPr>
      </w:pPr>
      <w:r w:rsidRPr="009269D3">
        <w:rPr>
          <w:rFonts w:eastAsia="Times New Roman"/>
          <w:szCs w:val="24"/>
          <w:lang w:eastAsia="ru-RU"/>
        </w:rPr>
        <w:t>соотносить даты с событиями; характеризовать взаимоотношения римских пап и императоров.</w:t>
      </w:r>
    </w:p>
    <w:p w14:paraId="5F013F0E" w14:textId="77777777" w:rsidR="00CC5FE5" w:rsidRPr="009269D3" w:rsidRDefault="00CC5FE5" w:rsidP="00CC5FE5">
      <w:pPr>
        <w:ind w:firstLine="0"/>
        <w:jc w:val="both"/>
        <w:rPr>
          <w:rFonts w:eastAsia="Times New Roman"/>
          <w:b/>
          <w:bCs/>
          <w:szCs w:val="24"/>
          <w:lang w:eastAsia="ru-RU"/>
        </w:rPr>
      </w:pPr>
      <w:r w:rsidRPr="009269D3">
        <w:rPr>
          <w:rFonts w:eastAsia="Times New Roman"/>
          <w:b/>
          <w:bCs/>
          <w:szCs w:val="24"/>
          <w:lang w:eastAsia="ru-RU"/>
        </w:rPr>
        <w:t>Раздел 9. Культура Западной Европы в Средние века.</w:t>
      </w:r>
    </w:p>
    <w:p w14:paraId="4DDCDE51" w14:textId="77777777" w:rsidR="00CC5FE5" w:rsidRPr="009269D3" w:rsidRDefault="00CC5FE5" w:rsidP="00CC5FE5">
      <w:pPr>
        <w:ind w:firstLine="0"/>
        <w:jc w:val="both"/>
        <w:rPr>
          <w:rFonts w:eastAsia="Times New Roman"/>
          <w:szCs w:val="24"/>
          <w:lang w:eastAsia="ru-RU"/>
        </w:rPr>
      </w:pPr>
      <w:r w:rsidRPr="009269D3">
        <w:rPr>
          <w:rFonts w:eastAsia="Times New Roman"/>
          <w:szCs w:val="24"/>
          <w:lang w:eastAsia="ru-RU"/>
        </w:rPr>
        <w:t xml:space="preserve">Духовный мир средневекового человека. Быт, праздники. Эпос. Рыцарская литература. Фольклор. Стили в архитектуре, скульптуре. Развитие науки и техники. Университеты. Начало книгопечатания. Культурное наследие Византии. Особенности культуры народов Востока. </w:t>
      </w:r>
    </w:p>
    <w:p w14:paraId="2D49A849" w14:textId="77777777" w:rsidR="00CC5FE5" w:rsidRPr="009269D3" w:rsidRDefault="00CC5FE5" w:rsidP="00CC5FE5">
      <w:pPr>
        <w:ind w:firstLine="0"/>
        <w:jc w:val="both"/>
        <w:rPr>
          <w:rFonts w:eastAsia="Times New Roman"/>
          <w:bCs/>
          <w:i/>
          <w:szCs w:val="24"/>
          <w:lang w:eastAsia="ru-RU"/>
        </w:rPr>
      </w:pPr>
      <w:r w:rsidRPr="009269D3">
        <w:rPr>
          <w:rFonts w:eastAsia="Times New Roman"/>
          <w:bCs/>
          <w:i/>
          <w:szCs w:val="24"/>
          <w:lang w:eastAsia="ru-RU"/>
        </w:rPr>
        <w:t xml:space="preserve">Обучающийся </w:t>
      </w:r>
      <w:r w:rsidR="00F14A8F" w:rsidRPr="009269D3">
        <w:rPr>
          <w:rFonts w:eastAsia="Times New Roman"/>
          <w:bCs/>
          <w:i/>
          <w:szCs w:val="24"/>
          <w:lang w:eastAsia="ru-RU"/>
        </w:rPr>
        <w:t xml:space="preserve">будет </w:t>
      </w:r>
      <w:r w:rsidRPr="009269D3">
        <w:rPr>
          <w:rFonts w:eastAsia="Times New Roman"/>
          <w:bCs/>
          <w:i/>
          <w:szCs w:val="24"/>
          <w:lang w:eastAsia="ru-RU"/>
        </w:rPr>
        <w:t>знать.</w:t>
      </w:r>
    </w:p>
    <w:p w14:paraId="7DC9D0B5" w14:textId="77777777" w:rsidR="00CC5FE5" w:rsidRPr="009269D3" w:rsidRDefault="00CC5FE5" w:rsidP="009033E7">
      <w:pPr>
        <w:numPr>
          <w:ilvl w:val="0"/>
          <w:numId w:val="96"/>
        </w:numPr>
        <w:jc w:val="both"/>
        <w:rPr>
          <w:rFonts w:eastAsia="Times New Roman"/>
          <w:b/>
          <w:bCs/>
          <w:szCs w:val="24"/>
          <w:lang w:eastAsia="ru-RU"/>
        </w:rPr>
      </w:pPr>
      <w:r w:rsidRPr="009269D3">
        <w:rPr>
          <w:rFonts w:eastAsia="Times New Roman"/>
          <w:szCs w:val="24"/>
          <w:lang w:eastAsia="ru-RU"/>
        </w:rPr>
        <w:t>понятия: домна; мушкет; астролябии; литеры; диспут; декан; ректор; эпос; витражи; романский; готический; возрождение; гуманисты.</w:t>
      </w:r>
    </w:p>
    <w:p w14:paraId="4258A7F0" w14:textId="77777777" w:rsidR="00CC5FE5" w:rsidRPr="009269D3" w:rsidRDefault="00CC5FE5" w:rsidP="00CC5FE5">
      <w:pPr>
        <w:ind w:firstLine="0"/>
        <w:jc w:val="both"/>
        <w:rPr>
          <w:rFonts w:eastAsia="Times New Roman"/>
          <w:bCs/>
          <w:i/>
          <w:szCs w:val="24"/>
          <w:lang w:eastAsia="ru-RU"/>
        </w:rPr>
      </w:pPr>
      <w:r w:rsidRPr="009269D3">
        <w:rPr>
          <w:rFonts w:eastAsia="Times New Roman"/>
          <w:bCs/>
          <w:i/>
          <w:szCs w:val="24"/>
          <w:lang w:eastAsia="ru-RU"/>
        </w:rPr>
        <w:t xml:space="preserve">Обучающийся </w:t>
      </w:r>
      <w:r w:rsidR="00F14A8F" w:rsidRPr="009269D3">
        <w:rPr>
          <w:rFonts w:eastAsia="Times New Roman"/>
          <w:bCs/>
          <w:i/>
          <w:szCs w:val="24"/>
          <w:lang w:eastAsia="ru-RU"/>
        </w:rPr>
        <w:t xml:space="preserve">будет </w:t>
      </w:r>
      <w:r w:rsidRPr="009269D3">
        <w:rPr>
          <w:rFonts w:eastAsia="Times New Roman"/>
          <w:bCs/>
          <w:i/>
          <w:szCs w:val="24"/>
          <w:lang w:eastAsia="ru-RU"/>
        </w:rPr>
        <w:t>уметь.</w:t>
      </w:r>
    </w:p>
    <w:p w14:paraId="5E2F8983" w14:textId="77777777" w:rsidR="00CC5FE5" w:rsidRPr="009269D3" w:rsidRDefault="00CC5FE5" w:rsidP="009033E7">
      <w:pPr>
        <w:numPr>
          <w:ilvl w:val="0"/>
          <w:numId w:val="96"/>
        </w:numPr>
        <w:jc w:val="both"/>
        <w:rPr>
          <w:rFonts w:eastAsia="Times New Roman"/>
          <w:b/>
          <w:bCs/>
          <w:szCs w:val="24"/>
          <w:lang w:eastAsia="ru-RU"/>
        </w:rPr>
      </w:pPr>
      <w:r w:rsidRPr="009269D3">
        <w:rPr>
          <w:rFonts w:eastAsia="Times New Roman"/>
          <w:szCs w:val="24"/>
          <w:lang w:eastAsia="ru-RU"/>
        </w:rPr>
        <w:t>Характеризовать важнейшие достижения культуры Средневековья;</w:t>
      </w:r>
      <w:r w:rsidRPr="009269D3">
        <w:rPr>
          <w:rFonts w:eastAsia="Times New Roman"/>
          <w:b/>
          <w:bCs/>
          <w:szCs w:val="24"/>
          <w:lang w:eastAsia="ru-RU"/>
        </w:rPr>
        <w:t xml:space="preserve"> </w:t>
      </w:r>
      <w:r w:rsidRPr="009269D3">
        <w:rPr>
          <w:rFonts w:eastAsia="Times New Roman"/>
          <w:szCs w:val="24"/>
          <w:lang w:eastAsia="ru-RU"/>
        </w:rPr>
        <w:t>Рассказывать о культуре с опорой на источники.</w:t>
      </w:r>
    </w:p>
    <w:p w14:paraId="60BB52EF" w14:textId="77777777" w:rsidR="00CC5FE5" w:rsidRPr="009269D3" w:rsidRDefault="00CC5FE5" w:rsidP="00CC5FE5">
      <w:pPr>
        <w:ind w:firstLine="0"/>
        <w:jc w:val="both"/>
        <w:rPr>
          <w:rFonts w:eastAsia="Times New Roman"/>
          <w:b/>
          <w:bCs/>
          <w:szCs w:val="24"/>
          <w:lang w:eastAsia="ru-RU"/>
        </w:rPr>
      </w:pPr>
      <w:r w:rsidRPr="009269D3">
        <w:rPr>
          <w:rFonts w:eastAsia="Times New Roman"/>
          <w:b/>
          <w:bCs/>
          <w:szCs w:val="24"/>
          <w:lang w:eastAsia="ru-RU"/>
        </w:rPr>
        <w:t>Раздел 10. Народы  Азии, Америки  и Африки в Средние века.</w:t>
      </w:r>
    </w:p>
    <w:p w14:paraId="0D698DB1" w14:textId="77777777" w:rsidR="00CC5FE5" w:rsidRPr="009269D3" w:rsidRDefault="00CC5FE5" w:rsidP="00CC5FE5">
      <w:pPr>
        <w:ind w:firstLine="0"/>
        <w:jc w:val="both"/>
        <w:rPr>
          <w:rFonts w:eastAsia="Times New Roman"/>
          <w:szCs w:val="24"/>
          <w:lang w:eastAsia="ru-RU"/>
        </w:rPr>
      </w:pPr>
      <w:r w:rsidRPr="009269D3">
        <w:rPr>
          <w:rFonts w:eastAsia="Times New Roman"/>
          <w:szCs w:val="24"/>
          <w:lang w:eastAsia="ru-RU"/>
        </w:rPr>
        <w:t>Китай: распад и восстановление единой державы. Индийские княжества. Средневековая Япония. Государства Центральной Азии .Походы Тимура. Доколумбовы цивилизации Америки. Африка.</w:t>
      </w:r>
    </w:p>
    <w:p w14:paraId="256D843D" w14:textId="77777777" w:rsidR="00CC5FE5" w:rsidRPr="009269D3" w:rsidRDefault="00CC5FE5" w:rsidP="00CC5FE5">
      <w:pPr>
        <w:ind w:firstLine="0"/>
        <w:jc w:val="both"/>
        <w:rPr>
          <w:rFonts w:eastAsia="Times New Roman"/>
          <w:i/>
          <w:szCs w:val="24"/>
          <w:lang w:eastAsia="ru-RU"/>
        </w:rPr>
      </w:pPr>
      <w:r w:rsidRPr="009269D3">
        <w:rPr>
          <w:rFonts w:eastAsia="Times New Roman"/>
          <w:bCs/>
          <w:i/>
          <w:szCs w:val="24"/>
          <w:lang w:eastAsia="ru-RU"/>
        </w:rPr>
        <w:t xml:space="preserve">Обучающийся </w:t>
      </w:r>
      <w:r w:rsidR="00F14A8F" w:rsidRPr="009269D3">
        <w:rPr>
          <w:rFonts w:eastAsia="Times New Roman"/>
          <w:bCs/>
          <w:i/>
          <w:szCs w:val="24"/>
          <w:lang w:eastAsia="ru-RU"/>
        </w:rPr>
        <w:t xml:space="preserve">будет </w:t>
      </w:r>
      <w:r w:rsidRPr="009269D3">
        <w:rPr>
          <w:rFonts w:eastAsia="Times New Roman"/>
          <w:bCs/>
          <w:i/>
          <w:szCs w:val="24"/>
          <w:lang w:eastAsia="ru-RU"/>
        </w:rPr>
        <w:t>знать.</w:t>
      </w:r>
    </w:p>
    <w:p w14:paraId="7576CFD4" w14:textId="77777777" w:rsidR="00CC5FE5" w:rsidRPr="009269D3" w:rsidRDefault="00CC5FE5" w:rsidP="009033E7">
      <w:pPr>
        <w:numPr>
          <w:ilvl w:val="0"/>
          <w:numId w:val="93"/>
        </w:numPr>
        <w:jc w:val="both"/>
        <w:rPr>
          <w:rFonts w:eastAsia="Times New Roman"/>
          <w:szCs w:val="24"/>
          <w:lang w:eastAsia="ru-RU"/>
        </w:rPr>
      </w:pPr>
      <w:r w:rsidRPr="009269D3">
        <w:rPr>
          <w:rFonts w:eastAsia="Times New Roman"/>
          <w:szCs w:val="24"/>
          <w:lang w:eastAsia="ru-RU"/>
        </w:rPr>
        <w:t>понятия:  династия; пагода; раджа; Империя Великих Моголов; майя; ацтеки; инки; пигмеи; бушмены.</w:t>
      </w:r>
    </w:p>
    <w:p w14:paraId="6A0FF6A4" w14:textId="77777777" w:rsidR="00CC5FE5" w:rsidRPr="009269D3" w:rsidRDefault="00CC5FE5" w:rsidP="009033E7">
      <w:pPr>
        <w:numPr>
          <w:ilvl w:val="0"/>
          <w:numId w:val="93"/>
        </w:numPr>
        <w:jc w:val="both"/>
        <w:rPr>
          <w:rFonts w:eastAsia="Times New Roman"/>
          <w:szCs w:val="24"/>
          <w:lang w:eastAsia="ru-RU"/>
        </w:rPr>
      </w:pPr>
      <w:r w:rsidRPr="009269D3">
        <w:rPr>
          <w:rFonts w:eastAsia="Times New Roman"/>
          <w:szCs w:val="24"/>
          <w:lang w:eastAsia="ru-RU"/>
        </w:rPr>
        <w:t>имена: поэт Ду фу; философ Хань Юй; математик Арьябхата;</w:t>
      </w:r>
    </w:p>
    <w:p w14:paraId="0175F0E3" w14:textId="77777777" w:rsidR="00CC5FE5" w:rsidRPr="009269D3" w:rsidRDefault="00CC5FE5" w:rsidP="00CC5FE5">
      <w:pPr>
        <w:ind w:firstLine="0"/>
        <w:jc w:val="both"/>
        <w:rPr>
          <w:rFonts w:eastAsia="Times New Roman"/>
          <w:bCs/>
          <w:i/>
          <w:szCs w:val="24"/>
          <w:lang w:eastAsia="ru-RU"/>
        </w:rPr>
      </w:pPr>
      <w:r w:rsidRPr="009269D3">
        <w:rPr>
          <w:rFonts w:eastAsia="Times New Roman"/>
          <w:bCs/>
          <w:i/>
          <w:szCs w:val="24"/>
          <w:lang w:eastAsia="ru-RU"/>
        </w:rPr>
        <w:t>Обучающийся</w:t>
      </w:r>
      <w:r w:rsidR="00F14A8F" w:rsidRPr="009269D3">
        <w:rPr>
          <w:rFonts w:eastAsia="Times New Roman"/>
          <w:bCs/>
          <w:i/>
          <w:szCs w:val="24"/>
          <w:lang w:eastAsia="ru-RU"/>
        </w:rPr>
        <w:t xml:space="preserve"> будет</w:t>
      </w:r>
      <w:r w:rsidRPr="009269D3">
        <w:rPr>
          <w:rFonts w:eastAsia="Times New Roman"/>
          <w:bCs/>
          <w:i/>
          <w:szCs w:val="24"/>
          <w:lang w:eastAsia="ru-RU"/>
        </w:rPr>
        <w:t xml:space="preserve"> уметь.</w:t>
      </w:r>
    </w:p>
    <w:p w14:paraId="24A6D8E2" w14:textId="77777777" w:rsidR="00CC5FE5" w:rsidRPr="009269D3" w:rsidRDefault="00CC5FE5" w:rsidP="009033E7">
      <w:pPr>
        <w:numPr>
          <w:ilvl w:val="0"/>
          <w:numId w:val="93"/>
        </w:numPr>
        <w:jc w:val="both"/>
        <w:rPr>
          <w:rFonts w:eastAsia="Times New Roman"/>
          <w:szCs w:val="24"/>
          <w:lang w:eastAsia="ru-RU"/>
        </w:rPr>
      </w:pPr>
      <w:r w:rsidRPr="009269D3">
        <w:rPr>
          <w:rFonts w:eastAsia="Times New Roman"/>
          <w:szCs w:val="24"/>
          <w:lang w:eastAsia="ru-RU"/>
        </w:rPr>
        <w:t>понимать особенности развития Китая, Индии, Японии, Америки, Африки. Рассказывать о культуре этих стран с использованием исторических источников.</w:t>
      </w:r>
    </w:p>
    <w:p w14:paraId="2FDB1438" w14:textId="77777777" w:rsidR="00CC5FE5" w:rsidRPr="009269D3" w:rsidRDefault="00CC5FE5" w:rsidP="00CC5FE5">
      <w:pPr>
        <w:ind w:left="360" w:firstLine="0"/>
        <w:jc w:val="both"/>
        <w:rPr>
          <w:rFonts w:eastAsia="Times New Roman"/>
          <w:szCs w:val="24"/>
          <w:lang w:eastAsia="ru-RU"/>
        </w:rPr>
      </w:pPr>
    </w:p>
    <w:p w14:paraId="02A37D94" w14:textId="77777777" w:rsidR="00CC5FE5" w:rsidRPr="009269D3" w:rsidRDefault="00F14A8F" w:rsidP="006007E8">
      <w:pPr>
        <w:jc w:val="both"/>
        <w:rPr>
          <w:b/>
          <w:szCs w:val="24"/>
        </w:rPr>
      </w:pPr>
      <w:r w:rsidRPr="009269D3">
        <w:rPr>
          <w:b/>
          <w:szCs w:val="24"/>
        </w:rPr>
        <w:t>Тематическое планирование</w:t>
      </w:r>
    </w:p>
    <w:p w14:paraId="55154EB3" w14:textId="77777777" w:rsidR="00F14A8F" w:rsidRPr="009269D3" w:rsidRDefault="00F14A8F" w:rsidP="006007E8">
      <w:pPr>
        <w:jc w:val="both"/>
        <w:rPr>
          <w:b/>
          <w:szCs w:val="24"/>
        </w:rPr>
      </w:pPr>
    </w:p>
    <w:tbl>
      <w:tblPr>
        <w:tblW w:w="4723"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5"/>
        <w:gridCol w:w="5735"/>
        <w:gridCol w:w="2229"/>
      </w:tblGrid>
      <w:tr w:rsidR="00F14A8F" w:rsidRPr="009269D3" w14:paraId="7004B342" w14:textId="77777777" w:rsidTr="009775EE">
        <w:trPr>
          <w:trHeight w:val="562"/>
        </w:trPr>
        <w:tc>
          <w:tcPr>
            <w:tcW w:w="834" w:type="pct"/>
            <w:shd w:val="clear" w:color="auto" w:fill="auto"/>
          </w:tcPr>
          <w:p w14:paraId="2D790681" w14:textId="77777777" w:rsidR="00F14A8F" w:rsidRPr="009269D3" w:rsidRDefault="00F14A8F" w:rsidP="009775EE">
            <w:pPr>
              <w:ind w:firstLine="0"/>
              <w:jc w:val="center"/>
              <w:rPr>
                <w:rFonts w:eastAsia="Times New Roman"/>
                <w:b/>
                <w:szCs w:val="24"/>
                <w:lang w:eastAsia="ru-RU"/>
              </w:rPr>
            </w:pPr>
            <w:r w:rsidRPr="009269D3">
              <w:rPr>
                <w:rFonts w:eastAsia="Times New Roman"/>
                <w:szCs w:val="24"/>
                <w:lang w:eastAsia="ru-RU"/>
              </w:rPr>
              <w:t>№п/п</w:t>
            </w:r>
          </w:p>
        </w:tc>
        <w:tc>
          <w:tcPr>
            <w:tcW w:w="3000" w:type="pct"/>
            <w:shd w:val="clear" w:color="auto" w:fill="auto"/>
          </w:tcPr>
          <w:p w14:paraId="16FB5104" w14:textId="77777777" w:rsidR="00F14A8F" w:rsidRPr="009269D3" w:rsidRDefault="00F14A8F" w:rsidP="009775EE">
            <w:pPr>
              <w:ind w:firstLine="0"/>
              <w:jc w:val="center"/>
              <w:rPr>
                <w:rFonts w:eastAsia="Times New Roman"/>
                <w:b/>
                <w:szCs w:val="24"/>
                <w:lang w:eastAsia="ru-RU"/>
              </w:rPr>
            </w:pPr>
            <w:r w:rsidRPr="009269D3">
              <w:rPr>
                <w:szCs w:val="24"/>
              </w:rPr>
              <w:t>Название темы</w:t>
            </w:r>
          </w:p>
        </w:tc>
        <w:tc>
          <w:tcPr>
            <w:tcW w:w="1166" w:type="pct"/>
          </w:tcPr>
          <w:p w14:paraId="425FCB3D" w14:textId="77777777" w:rsidR="00F14A8F" w:rsidRPr="009269D3" w:rsidRDefault="00F14A8F" w:rsidP="009775EE">
            <w:pPr>
              <w:ind w:firstLine="0"/>
              <w:jc w:val="center"/>
              <w:rPr>
                <w:rFonts w:eastAsia="Times New Roman"/>
                <w:b/>
                <w:szCs w:val="24"/>
                <w:lang w:eastAsia="ru-RU"/>
              </w:rPr>
            </w:pPr>
            <w:r w:rsidRPr="009269D3">
              <w:rPr>
                <w:szCs w:val="24"/>
              </w:rPr>
              <w:t>Количество часов по теме</w:t>
            </w:r>
          </w:p>
        </w:tc>
      </w:tr>
      <w:tr w:rsidR="00F14A8F" w:rsidRPr="009269D3" w14:paraId="3E931D99" w14:textId="77777777" w:rsidTr="006F416B">
        <w:trPr>
          <w:trHeight w:val="343"/>
        </w:trPr>
        <w:tc>
          <w:tcPr>
            <w:tcW w:w="834" w:type="pct"/>
            <w:tcBorders>
              <w:bottom w:val="single" w:sz="4" w:space="0" w:color="auto"/>
            </w:tcBorders>
            <w:shd w:val="clear" w:color="auto" w:fill="auto"/>
          </w:tcPr>
          <w:p w14:paraId="7F5DCB7B" w14:textId="77777777" w:rsidR="00F14A8F" w:rsidRPr="009269D3" w:rsidRDefault="002C62FD" w:rsidP="002C62FD">
            <w:pPr>
              <w:rPr>
                <w:rFonts w:eastAsia="Times New Roman"/>
                <w:szCs w:val="24"/>
                <w:lang w:eastAsia="ru-RU"/>
              </w:rPr>
            </w:pPr>
            <w:r w:rsidRPr="009269D3">
              <w:rPr>
                <w:szCs w:val="24"/>
              </w:rPr>
              <w:t>1.</w:t>
            </w:r>
          </w:p>
        </w:tc>
        <w:tc>
          <w:tcPr>
            <w:tcW w:w="3000" w:type="pct"/>
            <w:tcBorders>
              <w:bottom w:val="single" w:sz="4" w:space="0" w:color="auto"/>
            </w:tcBorders>
            <w:shd w:val="clear" w:color="auto" w:fill="auto"/>
          </w:tcPr>
          <w:p w14:paraId="4C542C16" w14:textId="77777777" w:rsidR="00F14A8F" w:rsidRPr="009269D3" w:rsidRDefault="002C62FD" w:rsidP="002C62FD">
            <w:pPr>
              <w:ind w:firstLine="32"/>
              <w:rPr>
                <w:szCs w:val="24"/>
              </w:rPr>
            </w:pPr>
            <w:r w:rsidRPr="009269D3">
              <w:rPr>
                <w:szCs w:val="24"/>
              </w:rPr>
              <w:t>Введение</w:t>
            </w:r>
          </w:p>
        </w:tc>
        <w:tc>
          <w:tcPr>
            <w:tcW w:w="1166" w:type="pct"/>
            <w:tcBorders>
              <w:bottom w:val="single" w:sz="4" w:space="0" w:color="auto"/>
            </w:tcBorders>
          </w:tcPr>
          <w:p w14:paraId="542C3251" w14:textId="77777777" w:rsidR="00F14A8F" w:rsidRPr="009269D3" w:rsidRDefault="002C62FD" w:rsidP="002C62FD">
            <w:pPr>
              <w:rPr>
                <w:rFonts w:eastAsia="Times New Roman"/>
                <w:szCs w:val="24"/>
                <w:lang w:eastAsia="ru-RU"/>
              </w:rPr>
            </w:pPr>
            <w:r w:rsidRPr="009269D3">
              <w:rPr>
                <w:szCs w:val="24"/>
              </w:rPr>
              <w:t>1</w:t>
            </w:r>
          </w:p>
        </w:tc>
      </w:tr>
      <w:tr w:rsidR="006F416B" w:rsidRPr="009269D3" w14:paraId="7EB7329C" w14:textId="77777777" w:rsidTr="006F416B">
        <w:trPr>
          <w:trHeight w:val="287"/>
        </w:trPr>
        <w:tc>
          <w:tcPr>
            <w:tcW w:w="834" w:type="pct"/>
            <w:tcBorders>
              <w:top w:val="single" w:sz="4" w:space="0" w:color="auto"/>
              <w:bottom w:val="single" w:sz="4" w:space="0" w:color="auto"/>
            </w:tcBorders>
            <w:shd w:val="clear" w:color="auto" w:fill="auto"/>
          </w:tcPr>
          <w:p w14:paraId="2CE35E0F" w14:textId="77777777" w:rsidR="006F416B" w:rsidRPr="009269D3" w:rsidRDefault="006F416B" w:rsidP="002C62FD">
            <w:pPr>
              <w:rPr>
                <w:szCs w:val="24"/>
              </w:rPr>
            </w:pPr>
            <w:r w:rsidRPr="009269D3">
              <w:rPr>
                <w:szCs w:val="24"/>
              </w:rPr>
              <w:t>2.</w:t>
            </w:r>
          </w:p>
        </w:tc>
        <w:tc>
          <w:tcPr>
            <w:tcW w:w="3000" w:type="pct"/>
            <w:tcBorders>
              <w:top w:val="single" w:sz="4" w:space="0" w:color="auto"/>
              <w:bottom w:val="single" w:sz="4" w:space="0" w:color="auto"/>
            </w:tcBorders>
            <w:shd w:val="clear" w:color="auto" w:fill="auto"/>
          </w:tcPr>
          <w:p w14:paraId="299C395F" w14:textId="77777777" w:rsidR="006F416B" w:rsidRPr="009269D3" w:rsidRDefault="006F416B" w:rsidP="006F416B">
            <w:pPr>
              <w:ind w:firstLine="32"/>
              <w:rPr>
                <w:szCs w:val="24"/>
              </w:rPr>
            </w:pPr>
            <w:r w:rsidRPr="009269D3">
              <w:rPr>
                <w:szCs w:val="24"/>
              </w:rPr>
              <w:t>Становление средневековой Европы.</w:t>
            </w:r>
          </w:p>
        </w:tc>
        <w:tc>
          <w:tcPr>
            <w:tcW w:w="1166" w:type="pct"/>
            <w:tcBorders>
              <w:top w:val="single" w:sz="4" w:space="0" w:color="auto"/>
              <w:bottom w:val="single" w:sz="4" w:space="0" w:color="auto"/>
            </w:tcBorders>
          </w:tcPr>
          <w:p w14:paraId="6951B5C5" w14:textId="77777777" w:rsidR="006F416B" w:rsidRPr="009269D3" w:rsidRDefault="006F416B" w:rsidP="002C62FD">
            <w:pPr>
              <w:rPr>
                <w:szCs w:val="24"/>
              </w:rPr>
            </w:pPr>
            <w:r w:rsidRPr="009269D3">
              <w:rPr>
                <w:szCs w:val="24"/>
              </w:rPr>
              <w:t>4</w:t>
            </w:r>
          </w:p>
        </w:tc>
      </w:tr>
      <w:tr w:rsidR="006F416B" w:rsidRPr="009269D3" w14:paraId="6764EF74" w14:textId="77777777" w:rsidTr="006F416B">
        <w:trPr>
          <w:trHeight w:val="579"/>
        </w:trPr>
        <w:tc>
          <w:tcPr>
            <w:tcW w:w="834" w:type="pct"/>
            <w:tcBorders>
              <w:top w:val="single" w:sz="4" w:space="0" w:color="auto"/>
              <w:left w:val="single" w:sz="4" w:space="0" w:color="auto"/>
              <w:bottom w:val="single" w:sz="4" w:space="0" w:color="auto"/>
            </w:tcBorders>
            <w:shd w:val="clear" w:color="auto" w:fill="auto"/>
          </w:tcPr>
          <w:p w14:paraId="551D8807" w14:textId="77777777" w:rsidR="006F416B" w:rsidRPr="009269D3" w:rsidRDefault="006F416B" w:rsidP="002C62FD">
            <w:pPr>
              <w:rPr>
                <w:szCs w:val="24"/>
              </w:rPr>
            </w:pPr>
            <w:r w:rsidRPr="009269D3">
              <w:rPr>
                <w:szCs w:val="24"/>
              </w:rPr>
              <w:t>3.</w:t>
            </w:r>
          </w:p>
          <w:p w14:paraId="68F84A09" w14:textId="77777777" w:rsidR="006F416B" w:rsidRPr="009269D3" w:rsidRDefault="006F416B" w:rsidP="002C62FD">
            <w:pPr>
              <w:ind w:firstLine="34"/>
              <w:jc w:val="center"/>
              <w:rPr>
                <w:szCs w:val="24"/>
              </w:rPr>
            </w:pPr>
          </w:p>
        </w:tc>
        <w:tc>
          <w:tcPr>
            <w:tcW w:w="3000" w:type="pct"/>
            <w:tcBorders>
              <w:top w:val="single" w:sz="4" w:space="0" w:color="auto"/>
              <w:bottom w:val="single" w:sz="4" w:space="0" w:color="auto"/>
            </w:tcBorders>
            <w:shd w:val="clear" w:color="auto" w:fill="auto"/>
          </w:tcPr>
          <w:p w14:paraId="183D1EC7" w14:textId="77777777" w:rsidR="006F416B" w:rsidRPr="009269D3" w:rsidRDefault="006F416B" w:rsidP="002C62FD">
            <w:pPr>
              <w:ind w:firstLine="32"/>
              <w:rPr>
                <w:szCs w:val="24"/>
              </w:rPr>
            </w:pPr>
            <w:r w:rsidRPr="009269D3">
              <w:rPr>
                <w:szCs w:val="24"/>
              </w:rPr>
              <w:t>Византийская империя и славяне в 6-11 веках.</w:t>
            </w:r>
          </w:p>
        </w:tc>
        <w:tc>
          <w:tcPr>
            <w:tcW w:w="1166" w:type="pct"/>
            <w:tcBorders>
              <w:top w:val="single" w:sz="4" w:space="0" w:color="auto"/>
              <w:bottom w:val="single" w:sz="4" w:space="0" w:color="auto"/>
            </w:tcBorders>
          </w:tcPr>
          <w:p w14:paraId="7BD27428" w14:textId="77777777" w:rsidR="006F416B" w:rsidRPr="009269D3" w:rsidRDefault="006F416B" w:rsidP="002C62FD">
            <w:pPr>
              <w:rPr>
                <w:szCs w:val="24"/>
              </w:rPr>
            </w:pPr>
            <w:r w:rsidRPr="009269D3">
              <w:rPr>
                <w:szCs w:val="24"/>
              </w:rPr>
              <w:t>2</w:t>
            </w:r>
          </w:p>
          <w:p w14:paraId="53BF27C1" w14:textId="77777777" w:rsidR="006F416B" w:rsidRPr="009269D3" w:rsidRDefault="006F416B" w:rsidP="002C62FD">
            <w:pPr>
              <w:ind w:firstLine="33"/>
              <w:rPr>
                <w:szCs w:val="24"/>
              </w:rPr>
            </w:pPr>
          </w:p>
        </w:tc>
      </w:tr>
      <w:tr w:rsidR="006F416B" w:rsidRPr="009269D3" w14:paraId="1A9E5E86" w14:textId="77777777" w:rsidTr="006F416B">
        <w:trPr>
          <w:trHeight w:val="344"/>
        </w:trPr>
        <w:tc>
          <w:tcPr>
            <w:tcW w:w="834" w:type="pct"/>
            <w:tcBorders>
              <w:top w:val="single" w:sz="4" w:space="0" w:color="auto"/>
              <w:left w:val="single" w:sz="4" w:space="0" w:color="auto"/>
              <w:bottom w:val="single" w:sz="4" w:space="0" w:color="auto"/>
            </w:tcBorders>
            <w:shd w:val="clear" w:color="auto" w:fill="auto"/>
          </w:tcPr>
          <w:p w14:paraId="264314E7" w14:textId="77777777" w:rsidR="006F416B" w:rsidRPr="009269D3" w:rsidRDefault="006F416B" w:rsidP="002C62FD">
            <w:pPr>
              <w:rPr>
                <w:szCs w:val="24"/>
              </w:rPr>
            </w:pPr>
            <w:r w:rsidRPr="009269D3">
              <w:rPr>
                <w:szCs w:val="24"/>
              </w:rPr>
              <w:t>4.</w:t>
            </w:r>
          </w:p>
        </w:tc>
        <w:tc>
          <w:tcPr>
            <w:tcW w:w="3000" w:type="pct"/>
            <w:tcBorders>
              <w:top w:val="single" w:sz="4" w:space="0" w:color="auto"/>
              <w:bottom w:val="single" w:sz="4" w:space="0" w:color="auto"/>
            </w:tcBorders>
            <w:shd w:val="clear" w:color="auto" w:fill="auto"/>
          </w:tcPr>
          <w:p w14:paraId="76859AA3" w14:textId="77777777" w:rsidR="006F416B" w:rsidRPr="009269D3" w:rsidRDefault="006F416B" w:rsidP="002C62FD">
            <w:pPr>
              <w:ind w:firstLine="32"/>
              <w:rPr>
                <w:szCs w:val="24"/>
              </w:rPr>
            </w:pPr>
            <w:r w:rsidRPr="009269D3">
              <w:rPr>
                <w:szCs w:val="24"/>
              </w:rPr>
              <w:t>Арабы в 6-11 веках</w:t>
            </w:r>
          </w:p>
        </w:tc>
        <w:tc>
          <w:tcPr>
            <w:tcW w:w="1166" w:type="pct"/>
            <w:tcBorders>
              <w:top w:val="single" w:sz="4" w:space="0" w:color="auto"/>
              <w:bottom w:val="single" w:sz="4" w:space="0" w:color="auto"/>
            </w:tcBorders>
          </w:tcPr>
          <w:p w14:paraId="7E8A4C4F" w14:textId="77777777" w:rsidR="006F416B" w:rsidRPr="009269D3" w:rsidRDefault="006F416B" w:rsidP="002C62FD">
            <w:pPr>
              <w:rPr>
                <w:szCs w:val="24"/>
              </w:rPr>
            </w:pPr>
            <w:r w:rsidRPr="009269D3">
              <w:rPr>
                <w:szCs w:val="24"/>
              </w:rPr>
              <w:t>1</w:t>
            </w:r>
          </w:p>
        </w:tc>
      </w:tr>
      <w:tr w:rsidR="006F416B" w:rsidRPr="009269D3" w14:paraId="0CB28A21" w14:textId="77777777" w:rsidTr="006F416B">
        <w:trPr>
          <w:trHeight w:val="313"/>
        </w:trPr>
        <w:tc>
          <w:tcPr>
            <w:tcW w:w="834" w:type="pct"/>
            <w:tcBorders>
              <w:top w:val="single" w:sz="4" w:space="0" w:color="auto"/>
              <w:left w:val="single" w:sz="4" w:space="0" w:color="auto"/>
              <w:bottom w:val="single" w:sz="4" w:space="0" w:color="auto"/>
            </w:tcBorders>
            <w:shd w:val="clear" w:color="auto" w:fill="auto"/>
          </w:tcPr>
          <w:p w14:paraId="489CFCD7" w14:textId="77777777" w:rsidR="006F416B" w:rsidRPr="009269D3" w:rsidRDefault="006F416B" w:rsidP="002C62FD">
            <w:pPr>
              <w:rPr>
                <w:szCs w:val="24"/>
              </w:rPr>
            </w:pPr>
            <w:r w:rsidRPr="009269D3">
              <w:rPr>
                <w:szCs w:val="24"/>
              </w:rPr>
              <w:t>5.</w:t>
            </w:r>
          </w:p>
        </w:tc>
        <w:tc>
          <w:tcPr>
            <w:tcW w:w="3000" w:type="pct"/>
            <w:tcBorders>
              <w:top w:val="single" w:sz="4" w:space="0" w:color="auto"/>
              <w:bottom w:val="single" w:sz="4" w:space="0" w:color="auto"/>
            </w:tcBorders>
            <w:shd w:val="clear" w:color="auto" w:fill="auto"/>
          </w:tcPr>
          <w:p w14:paraId="499CACDB" w14:textId="77777777" w:rsidR="006F416B" w:rsidRPr="009269D3" w:rsidRDefault="006F416B" w:rsidP="002C62FD">
            <w:pPr>
              <w:ind w:firstLine="32"/>
              <w:rPr>
                <w:szCs w:val="24"/>
              </w:rPr>
            </w:pPr>
            <w:r w:rsidRPr="009269D3">
              <w:rPr>
                <w:szCs w:val="24"/>
              </w:rPr>
              <w:t>Феодалы и крестьяне.</w:t>
            </w:r>
          </w:p>
        </w:tc>
        <w:tc>
          <w:tcPr>
            <w:tcW w:w="1166" w:type="pct"/>
            <w:tcBorders>
              <w:top w:val="single" w:sz="4" w:space="0" w:color="auto"/>
              <w:bottom w:val="single" w:sz="4" w:space="0" w:color="auto"/>
            </w:tcBorders>
          </w:tcPr>
          <w:p w14:paraId="1AA024DA" w14:textId="77777777" w:rsidR="006F416B" w:rsidRPr="009269D3" w:rsidRDefault="006F416B" w:rsidP="006F416B">
            <w:pPr>
              <w:ind w:firstLine="33"/>
              <w:jc w:val="center"/>
              <w:rPr>
                <w:szCs w:val="24"/>
              </w:rPr>
            </w:pPr>
            <w:r w:rsidRPr="009269D3">
              <w:rPr>
                <w:szCs w:val="24"/>
              </w:rPr>
              <w:t>2</w:t>
            </w:r>
          </w:p>
        </w:tc>
      </w:tr>
      <w:tr w:rsidR="006F416B" w:rsidRPr="009269D3" w14:paraId="4CB63BF4" w14:textId="77777777" w:rsidTr="006F416B">
        <w:trPr>
          <w:trHeight w:val="641"/>
        </w:trPr>
        <w:tc>
          <w:tcPr>
            <w:tcW w:w="834" w:type="pct"/>
            <w:tcBorders>
              <w:top w:val="single" w:sz="4" w:space="0" w:color="auto"/>
              <w:left w:val="single" w:sz="4" w:space="0" w:color="auto"/>
              <w:bottom w:val="single" w:sz="4" w:space="0" w:color="auto"/>
            </w:tcBorders>
            <w:shd w:val="clear" w:color="auto" w:fill="auto"/>
          </w:tcPr>
          <w:p w14:paraId="3869B9AE" w14:textId="77777777" w:rsidR="006F416B" w:rsidRPr="009269D3" w:rsidRDefault="006F416B" w:rsidP="002C62FD">
            <w:pPr>
              <w:rPr>
                <w:szCs w:val="24"/>
              </w:rPr>
            </w:pPr>
            <w:r w:rsidRPr="009269D3">
              <w:rPr>
                <w:szCs w:val="24"/>
              </w:rPr>
              <w:t>6.</w:t>
            </w:r>
          </w:p>
          <w:p w14:paraId="4B0509B3" w14:textId="77777777" w:rsidR="006F416B" w:rsidRPr="009269D3" w:rsidRDefault="006F416B" w:rsidP="002C62FD">
            <w:pPr>
              <w:rPr>
                <w:szCs w:val="24"/>
              </w:rPr>
            </w:pPr>
          </w:p>
        </w:tc>
        <w:tc>
          <w:tcPr>
            <w:tcW w:w="3000" w:type="pct"/>
            <w:tcBorders>
              <w:top w:val="single" w:sz="4" w:space="0" w:color="auto"/>
              <w:bottom w:val="single" w:sz="4" w:space="0" w:color="auto"/>
            </w:tcBorders>
            <w:shd w:val="clear" w:color="auto" w:fill="auto"/>
          </w:tcPr>
          <w:p w14:paraId="1B51E86E" w14:textId="77777777" w:rsidR="006F416B" w:rsidRPr="009269D3" w:rsidRDefault="006F416B" w:rsidP="002C62FD">
            <w:pPr>
              <w:ind w:firstLine="32"/>
              <w:rPr>
                <w:szCs w:val="24"/>
              </w:rPr>
            </w:pPr>
            <w:r w:rsidRPr="009269D3">
              <w:rPr>
                <w:szCs w:val="24"/>
              </w:rPr>
              <w:t>Средневековый  город в Западной и Центральной Европы</w:t>
            </w:r>
          </w:p>
        </w:tc>
        <w:tc>
          <w:tcPr>
            <w:tcW w:w="1166" w:type="pct"/>
            <w:tcBorders>
              <w:top w:val="single" w:sz="4" w:space="0" w:color="auto"/>
              <w:bottom w:val="single" w:sz="4" w:space="0" w:color="auto"/>
            </w:tcBorders>
          </w:tcPr>
          <w:p w14:paraId="304E739E" w14:textId="77777777" w:rsidR="006F416B" w:rsidRPr="009269D3" w:rsidRDefault="006F416B" w:rsidP="006F416B">
            <w:pPr>
              <w:ind w:firstLine="33"/>
              <w:jc w:val="center"/>
              <w:rPr>
                <w:szCs w:val="24"/>
              </w:rPr>
            </w:pPr>
            <w:r w:rsidRPr="009269D3">
              <w:rPr>
                <w:szCs w:val="24"/>
              </w:rPr>
              <w:t>2</w:t>
            </w:r>
          </w:p>
        </w:tc>
      </w:tr>
      <w:tr w:rsidR="006F416B" w:rsidRPr="009269D3" w14:paraId="67777376" w14:textId="77777777" w:rsidTr="006F416B">
        <w:trPr>
          <w:trHeight w:val="328"/>
        </w:trPr>
        <w:tc>
          <w:tcPr>
            <w:tcW w:w="834" w:type="pct"/>
            <w:tcBorders>
              <w:top w:val="single" w:sz="4" w:space="0" w:color="auto"/>
              <w:left w:val="single" w:sz="4" w:space="0" w:color="auto"/>
              <w:bottom w:val="single" w:sz="4" w:space="0" w:color="auto"/>
            </w:tcBorders>
            <w:shd w:val="clear" w:color="auto" w:fill="auto"/>
          </w:tcPr>
          <w:p w14:paraId="0626EB64" w14:textId="77777777" w:rsidR="006F416B" w:rsidRPr="009269D3" w:rsidRDefault="006F416B" w:rsidP="002C62FD">
            <w:pPr>
              <w:rPr>
                <w:szCs w:val="24"/>
              </w:rPr>
            </w:pPr>
            <w:r w:rsidRPr="009269D3">
              <w:rPr>
                <w:szCs w:val="24"/>
              </w:rPr>
              <w:t>7.</w:t>
            </w:r>
          </w:p>
        </w:tc>
        <w:tc>
          <w:tcPr>
            <w:tcW w:w="3000" w:type="pct"/>
            <w:tcBorders>
              <w:top w:val="single" w:sz="4" w:space="0" w:color="auto"/>
              <w:bottom w:val="single" w:sz="4" w:space="0" w:color="auto"/>
            </w:tcBorders>
            <w:shd w:val="clear" w:color="auto" w:fill="auto"/>
          </w:tcPr>
          <w:p w14:paraId="1E211673" w14:textId="77777777" w:rsidR="006F416B" w:rsidRPr="009269D3" w:rsidRDefault="006F416B" w:rsidP="006F416B">
            <w:pPr>
              <w:ind w:firstLine="32"/>
              <w:rPr>
                <w:szCs w:val="24"/>
              </w:rPr>
            </w:pPr>
            <w:r w:rsidRPr="009269D3">
              <w:rPr>
                <w:szCs w:val="24"/>
              </w:rPr>
              <w:t xml:space="preserve">Католическая церковь в 11-13 веках. </w:t>
            </w:r>
          </w:p>
        </w:tc>
        <w:tc>
          <w:tcPr>
            <w:tcW w:w="1166" w:type="pct"/>
            <w:tcBorders>
              <w:top w:val="single" w:sz="4" w:space="0" w:color="auto"/>
              <w:bottom w:val="single" w:sz="4" w:space="0" w:color="auto"/>
            </w:tcBorders>
          </w:tcPr>
          <w:p w14:paraId="7666F950" w14:textId="77777777" w:rsidR="006F416B" w:rsidRPr="009269D3" w:rsidRDefault="006F416B" w:rsidP="006F416B">
            <w:pPr>
              <w:ind w:firstLine="33"/>
              <w:jc w:val="center"/>
              <w:rPr>
                <w:szCs w:val="24"/>
              </w:rPr>
            </w:pPr>
            <w:r w:rsidRPr="009269D3">
              <w:rPr>
                <w:szCs w:val="24"/>
              </w:rPr>
              <w:t>2</w:t>
            </w:r>
          </w:p>
        </w:tc>
      </w:tr>
      <w:tr w:rsidR="006F416B" w:rsidRPr="009269D3" w14:paraId="67B030A3" w14:textId="77777777" w:rsidTr="006F416B">
        <w:trPr>
          <w:trHeight w:val="1330"/>
        </w:trPr>
        <w:tc>
          <w:tcPr>
            <w:tcW w:w="834" w:type="pct"/>
            <w:tcBorders>
              <w:top w:val="single" w:sz="4" w:space="0" w:color="auto"/>
              <w:left w:val="single" w:sz="4" w:space="0" w:color="auto"/>
              <w:bottom w:val="single" w:sz="4" w:space="0" w:color="auto"/>
            </w:tcBorders>
            <w:shd w:val="clear" w:color="auto" w:fill="auto"/>
          </w:tcPr>
          <w:p w14:paraId="6C956A61" w14:textId="77777777" w:rsidR="006F416B" w:rsidRPr="009269D3" w:rsidRDefault="006F416B" w:rsidP="002C62FD">
            <w:pPr>
              <w:rPr>
                <w:szCs w:val="24"/>
              </w:rPr>
            </w:pPr>
            <w:r w:rsidRPr="009269D3">
              <w:rPr>
                <w:szCs w:val="24"/>
              </w:rPr>
              <w:lastRenderedPageBreak/>
              <w:t>8.</w:t>
            </w:r>
          </w:p>
          <w:p w14:paraId="3B1EF663" w14:textId="77777777" w:rsidR="006F416B" w:rsidRPr="009269D3" w:rsidRDefault="006F416B" w:rsidP="002C62FD">
            <w:pPr>
              <w:rPr>
                <w:szCs w:val="24"/>
              </w:rPr>
            </w:pPr>
          </w:p>
          <w:p w14:paraId="2DDF0437" w14:textId="77777777" w:rsidR="006F416B" w:rsidRPr="009269D3" w:rsidRDefault="006F416B" w:rsidP="002C62FD">
            <w:pPr>
              <w:rPr>
                <w:szCs w:val="24"/>
              </w:rPr>
            </w:pPr>
          </w:p>
          <w:p w14:paraId="5FB17A0F" w14:textId="77777777" w:rsidR="006F416B" w:rsidRPr="009269D3" w:rsidRDefault="006F416B" w:rsidP="002C62FD">
            <w:pPr>
              <w:rPr>
                <w:szCs w:val="24"/>
              </w:rPr>
            </w:pPr>
          </w:p>
        </w:tc>
        <w:tc>
          <w:tcPr>
            <w:tcW w:w="3000" w:type="pct"/>
            <w:tcBorders>
              <w:top w:val="single" w:sz="4" w:space="0" w:color="auto"/>
              <w:bottom w:val="single" w:sz="4" w:space="0" w:color="auto"/>
            </w:tcBorders>
            <w:shd w:val="clear" w:color="auto" w:fill="auto"/>
          </w:tcPr>
          <w:p w14:paraId="36A4879D" w14:textId="77777777" w:rsidR="006F416B" w:rsidRPr="009269D3" w:rsidRDefault="006F416B" w:rsidP="002C62FD">
            <w:pPr>
              <w:ind w:firstLine="0"/>
              <w:rPr>
                <w:szCs w:val="24"/>
              </w:rPr>
            </w:pPr>
            <w:r w:rsidRPr="009269D3">
              <w:rPr>
                <w:szCs w:val="24"/>
              </w:rPr>
              <w:t>Крестовые походы.</w:t>
            </w:r>
          </w:p>
          <w:p w14:paraId="60F356AB" w14:textId="77777777" w:rsidR="006F416B" w:rsidRPr="009269D3" w:rsidRDefault="006F416B" w:rsidP="002C62FD">
            <w:pPr>
              <w:ind w:firstLine="32"/>
              <w:rPr>
                <w:szCs w:val="24"/>
              </w:rPr>
            </w:pPr>
            <w:r w:rsidRPr="009269D3">
              <w:rPr>
                <w:szCs w:val="24"/>
              </w:rPr>
              <w:t>Образование централизованных государств  в Западной Европе (11-15 века)</w:t>
            </w:r>
          </w:p>
        </w:tc>
        <w:tc>
          <w:tcPr>
            <w:tcW w:w="1166" w:type="pct"/>
            <w:tcBorders>
              <w:top w:val="single" w:sz="4" w:space="0" w:color="auto"/>
              <w:bottom w:val="single" w:sz="4" w:space="0" w:color="auto"/>
            </w:tcBorders>
          </w:tcPr>
          <w:p w14:paraId="7250C6A5" w14:textId="77777777" w:rsidR="006F416B" w:rsidRPr="009269D3" w:rsidRDefault="006F416B" w:rsidP="006F416B">
            <w:pPr>
              <w:ind w:firstLine="33"/>
              <w:jc w:val="center"/>
              <w:rPr>
                <w:szCs w:val="24"/>
              </w:rPr>
            </w:pPr>
            <w:r w:rsidRPr="009269D3">
              <w:rPr>
                <w:szCs w:val="24"/>
              </w:rPr>
              <w:t>6</w:t>
            </w:r>
          </w:p>
          <w:p w14:paraId="1FE190B2" w14:textId="77777777" w:rsidR="006F416B" w:rsidRPr="009269D3" w:rsidRDefault="006F416B" w:rsidP="006F416B">
            <w:pPr>
              <w:ind w:firstLine="33"/>
              <w:jc w:val="center"/>
              <w:rPr>
                <w:szCs w:val="24"/>
              </w:rPr>
            </w:pPr>
          </w:p>
          <w:p w14:paraId="2B78ADBE" w14:textId="77777777" w:rsidR="006F416B" w:rsidRPr="009269D3" w:rsidRDefault="006F416B" w:rsidP="006F416B">
            <w:pPr>
              <w:ind w:firstLine="33"/>
              <w:jc w:val="center"/>
              <w:rPr>
                <w:szCs w:val="24"/>
              </w:rPr>
            </w:pPr>
          </w:p>
          <w:p w14:paraId="4FAE2AE3" w14:textId="77777777" w:rsidR="006F416B" w:rsidRPr="009269D3" w:rsidRDefault="006F416B" w:rsidP="006F416B">
            <w:pPr>
              <w:ind w:firstLine="33"/>
              <w:jc w:val="center"/>
              <w:rPr>
                <w:szCs w:val="24"/>
              </w:rPr>
            </w:pPr>
          </w:p>
        </w:tc>
      </w:tr>
      <w:tr w:rsidR="006F416B" w:rsidRPr="009269D3" w14:paraId="29C381BD" w14:textId="77777777" w:rsidTr="006F416B">
        <w:trPr>
          <w:trHeight w:val="594"/>
        </w:trPr>
        <w:tc>
          <w:tcPr>
            <w:tcW w:w="834" w:type="pct"/>
            <w:tcBorders>
              <w:top w:val="single" w:sz="4" w:space="0" w:color="auto"/>
              <w:left w:val="single" w:sz="4" w:space="0" w:color="auto"/>
              <w:bottom w:val="single" w:sz="4" w:space="0" w:color="auto"/>
            </w:tcBorders>
            <w:shd w:val="clear" w:color="auto" w:fill="auto"/>
          </w:tcPr>
          <w:p w14:paraId="6D46C5D0" w14:textId="77777777" w:rsidR="006F416B" w:rsidRPr="009269D3" w:rsidRDefault="006F416B" w:rsidP="002C62FD">
            <w:pPr>
              <w:rPr>
                <w:szCs w:val="24"/>
              </w:rPr>
            </w:pPr>
            <w:r w:rsidRPr="009269D3">
              <w:rPr>
                <w:szCs w:val="24"/>
              </w:rPr>
              <w:t>9.</w:t>
            </w:r>
          </w:p>
          <w:p w14:paraId="4F1FAC48" w14:textId="77777777" w:rsidR="006F416B" w:rsidRPr="009269D3" w:rsidRDefault="006F416B" w:rsidP="002C62FD">
            <w:pPr>
              <w:rPr>
                <w:szCs w:val="24"/>
              </w:rPr>
            </w:pPr>
          </w:p>
        </w:tc>
        <w:tc>
          <w:tcPr>
            <w:tcW w:w="3000" w:type="pct"/>
            <w:tcBorders>
              <w:top w:val="single" w:sz="4" w:space="0" w:color="auto"/>
              <w:bottom w:val="single" w:sz="4" w:space="0" w:color="auto"/>
            </w:tcBorders>
            <w:shd w:val="clear" w:color="auto" w:fill="auto"/>
          </w:tcPr>
          <w:p w14:paraId="0D211968" w14:textId="77777777" w:rsidR="006F416B" w:rsidRPr="009269D3" w:rsidRDefault="006F416B" w:rsidP="006F416B">
            <w:pPr>
              <w:ind w:firstLine="32"/>
              <w:rPr>
                <w:szCs w:val="24"/>
              </w:rPr>
            </w:pPr>
            <w:r w:rsidRPr="009269D3">
              <w:rPr>
                <w:szCs w:val="24"/>
              </w:rPr>
              <w:t>Славянские государства и Византия в 14-15вв.</w:t>
            </w:r>
          </w:p>
        </w:tc>
        <w:tc>
          <w:tcPr>
            <w:tcW w:w="1166" w:type="pct"/>
            <w:tcBorders>
              <w:top w:val="single" w:sz="4" w:space="0" w:color="auto"/>
              <w:bottom w:val="single" w:sz="4" w:space="0" w:color="auto"/>
            </w:tcBorders>
          </w:tcPr>
          <w:p w14:paraId="49D856B0" w14:textId="77777777" w:rsidR="006F416B" w:rsidRPr="009269D3" w:rsidRDefault="006F416B" w:rsidP="006F416B">
            <w:pPr>
              <w:ind w:firstLine="33"/>
              <w:jc w:val="center"/>
              <w:rPr>
                <w:szCs w:val="24"/>
              </w:rPr>
            </w:pPr>
            <w:r w:rsidRPr="009269D3">
              <w:rPr>
                <w:szCs w:val="24"/>
              </w:rPr>
              <w:t>2</w:t>
            </w:r>
          </w:p>
          <w:p w14:paraId="0B8288B7" w14:textId="77777777" w:rsidR="006F416B" w:rsidRPr="009269D3" w:rsidRDefault="006F416B" w:rsidP="006F416B">
            <w:pPr>
              <w:ind w:firstLine="33"/>
              <w:jc w:val="center"/>
              <w:rPr>
                <w:szCs w:val="24"/>
              </w:rPr>
            </w:pPr>
          </w:p>
        </w:tc>
      </w:tr>
      <w:tr w:rsidR="006F416B" w:rsidRPr="009269D3" w14:paraId="03377C3F" w14:textId="77777777" w:rsidTr="006F416B">
        <w:trPr>
          <w:trHeight w:val="547"/>
        </w:trPr>
        <w:tc>
          <w:tcPr>
            <w:tcW w:w="834" w:type="pct"/>
            <w:tcBorders>
              <w:top w:val="single" w:sz="4" w:space="0" w:color="auto"/>
              <w:left w:val="single" w:sz="4" w:space="0" w:color="auto"/>
              <w:bottom w:val="single" w:sz="4" w:space="0" w:color="auto"/>
            </w:tcBorders>
            <w:shd w:val="clear" w:color="auto" w:fill="auto"/>
          </w:tcPr>
          <w:p w14:paraId="4C54FE69" w14:textId="77777777" w:rsidR="006F416B" w:rsidRPr="009269D3" w:rsidRDefault="006F416B" w:rsidP="002C62FD">
            <w:pPr>
              <w:rPr>
                <w:szCs w:val="24"/>
              </w:rPr>
            </w:pPr>
            <w:r w:rsidRPr="009269D3">
              <w:rPr>
                <w:szCs w:val="24"/>
              </w:rPr>
              <w:t>10.</w:t>
            </w:r>
          </w:p>
          <w:p w14:paraId="73B0D84F" w14:textId="77777777" w:rsidR="006F416B" w:rsidRPr="009269D3" w:rsidRDefault="006F416B" w:rsidP="002C62FD">
            <w:pPr>
              <w:rPr>
                <w:szCs w:val="24"/>
              </w:rPr>
            </w:pPr>
          </w:p>
        </w:tc>
        <w:tc>
          <w:tcPr>
            <w:tcW w:w="3000" w:type="pct"/>
            <w:tcBorders>
              <w:top w:val="single" w:sz="4" w:space="0" w:color="auto"/>
              <w:bottom w:val="single" w:sz="4" w:space="0" w:color="auto"/>
            </w:tcBorders>
            <w:shd w:val="clear" w:color="auto" w:fill="auto"/>
          </w:tcPr>
          <w:p w14:paraId="62674A8E" w14:textId="77777777" w:rsidR="006F416B" w:rsidRPr="009269D3" w:rsidRDefault="006F416B" w:rsidP="002C62FD">
            <w:pPr>
              <w:ind w:firstLine="32"/>
              <w:rPr>
                <w:szCs w:val="24"/>
              </w:rPr>
            </w:pPr>
            <w:r w:rsidRPr="009269D3">
              <w:rPr>
                <w:szCs w:val="24"/>
              </w:rPr>
              <w:t>Культура Западной Европы в 11- 15 веках</w:t>
            </w:r>
          </w:p>
        </w:tc>
        <w:tc>
          <w:tcPr>
            <w:tcW w:w="1166" w:type="pct"/>
            <w:tcBorders>
              <w:top w:val="single" w:sz="4" w:space="0" w:color="auto"/>
              <w:bottom w:val="single" w:sz="4" w:space="0" w:color="auto"/>
            </w:tcBorders>
          </w:tcPr>
          <w:p w14:paraId="2FA40D2B" w14:textId="77777777" w:rsidR="006F416B" w:rsidRPr="009269D3" w:rsidRDefault="006F416B" w:rsidP="006F416B">
            <w:pPr>
              <w:ind w:firstLine="33"/>
              <w:jc w:val="center"/>
              <w:rPr>
                <w:szCs w:val="24"/>
              </w:rPr>
            </w:pPr>
            <w:r w:rsidRPr="009269D3">
              <w:rPr>
                <w:szCs w:val="24"/>
              </w:rPr>
              <w:t>3</w:t>
            </w:r>
          </w:p>
          <w:p w14:paraId="4399ED75" w14:textId="77777777" w:rsidR="006F416B" w:rsidRPr="009269D3" w:rsidRDefault="006F416B" w:rsidP="006F416B">
            <w:pPr>
              <w:ind w:firstLine="33"/>
              <w:jc w:val="center"/>
              <w:rPr>
                <w:szCs w:val="24"/>
              </w:rPr>
            </w:pPr>
          </w:p>
        </w:tc>
      </w:tr>
      <w:tr w:rsidR="006F416B" w:rsidRPr="009269D3" w14:paraId="01C8CB14" w14:textId="77777777" w:rsidTr="006F416B">
        <w:trPr>
          <w:trHeight w:val="725"/>
        </w:trPr>
        <w:tc>
          <w:tcPr>
            <w:tcW w:w="834" w:type="pct"/>
            <w:tcBorders>
              <w:top w:val="single" w:sz="4" w:space="0" w:color="auto"/>
              <w:left w:val="single" w:sz="4" w:space="0" w:color="auto"/>
              <w:bottom w:val="single" w:sz="4" w:space="0" w:color="auto"/>
            </w:tcBorders>
            <w:shd w:val="clear" w:color="auto" w:fill="auto"/>
          </w:tcPr>
          <w:p w14:paraId="02A62F18" w14:textId="77777777" w:rsidR="006F416B" w:rsidRPr="009269D3" w:rsidRDefault="006F416B" w:rsidP="002C62FD">
            <w:pPr>
              <w:rPr>
                <w:szCs w:val="24"/>
              </w:rPr>
            </w:pPr>
            <w:r w:rsidRPr="009269D3">
              <w:rPr>
                <w:szCs w:val="24"/>
              </w:rPr>
              <w:t>11.</w:t>
            </w:r>
          </w:p>
          <w:p w14:paraId="3C6953A9" w14:textId="77777777" w:rsidR="006F416B" w:rsidRPr="009269D3" w:rsidRDefault="006F416B" w:rsidP="002C62FD">
            <w:pPr>
              <w:rPr>
                <w:szCs w:val="24"/>
              </w:rPr>
            </w:pPr>
          </w:p>
        </w:tc>
        <w:tc>
          <w:tcPr>
            <w:tcW w:w="3000" w:type="pct"/>
            <w:tcBorders>
              <w:top w:val="single" w:sz="4" w:space="0" w:color="auto"/>
              <w:bottom w:val="single" w:sz="4" w:space="0" w:color="auto"/>
            </w:tcBorders>
            <w:shd w:val="clear" w:color="auto" w:fill="auto"/>
          </w:tcPr>
          <w:p w14:paraId="2FBB3DC0" w14:textId="77777777" w:rsidR="006F416B" w:rsidRPr="009269D3" w:rsidRDefault="006F416B" w:rsidP="002C62FD">
            <w:pPr>
              <w:ind w:firstLine="32"/>
              <w:rPr>
                <w:szCs w:val="24"/>
              </w:rPr>
            </w:pPr>
            <w:r w:rsidRPr="009269D3">
              <w:rPr>
                <w:szCs w:val="24"/>
              </w:rPr>
              <w:t>Народы Азии, Америки и Африки в Средние века.</w:t>
            </w:r>
          </w:p>
        </w:tc>
        <w:tc>
          <w:tcPr>
            <w:tcW w:w="1166" w:type="pct"/>
            <w:tcBorders>
              <w:top w:val="single" w:sz="4" w:space="0" w:color="auto"/>
              <w:bottom w:val="single" w:sz="4" w:space="0" w:color="auto"/>
            </w:tcBorders>
          </w:tcPr>
          <w:p w14:paraId="3D3CCC43" w14:textId="77777777" w:rsidR="006F416B" w:rsidRPr="009269D3" w:rsidRDefault="006F416B" w:rsidP="006F416B">
            <w:pPr>
              <w:ind w:firstLine="33"/>
              <w:jc w:val="center"/>
              <w:rPr>
                <w:szCs w:val="24"/>
              </w:rPr>
            </w:pPr>
            <w:r w:rsidRPr="009269D3">
              <w:rPr>
                <w:szCs w:val="24"/>
              </w:rPr>
              <w:t>2</w:t>
            </w:r>
          </w:p>
          <w:p w14:paraId="6074F430" w14:textId="77777777" w:rsidR="006F416B" w:rsidRPr="009269D3" w:rsidRDefault="006F416B" w:rsidP="006F416B">
            <w:pPr>
              <w:ind w:firstLine="33"/>
              <w:jc w:val="center"/>
              <w:rPr>
                <w:szCs w:val="24"/>
              </w:rPr>
            </w:pPr>
          </w:p>
        </w:tc>
      </w:tr>
      <w:tr w:rsidR="006F416B" w:rsidRPr="009269D3" w14:paraId="269B8EDC" w14:textId="77777777" w:rsidTr="006F416B">
        <w:trPr>
          <w:trHeight w:val="538"/>
        </w:trPr>
        <w:tc>
          <w:tcPr>
            <w:tcW w:w="834" w:type="pct"/>
            <w:tcBorders>
              <w:top w:val="single" w:sz="4" w:space="0" w:color="auto"/>
              <w:left w:val="single" w:sz="4" w:space="0" w:color="auto"/>
              <w:bottom w:val="single" w:sz="4" w:space="0" w:color="auto"/>
            </w:tcBorders>
            <w:shd w:val="clear" w:color="auto" w:fill="auto"/>
          </w:tcPr>
          <w:p w14:paraId="0F23787D" w14:textId="77777777" w:rsidR="006F416B" w:rsidRPr="009269D3" w:rsidRDefault="006F416B" w:rsidP="002C62FD">
            <w:pPr>
              <w:rPr>
                <w:szCs w:val="24"/>
              </w:rPr>
            </w:pPr>
            <w:r w:rsidRPr="009269D3">
              <w:rPr>
                <w:szCs w:val="24"/>
              </w:rPr>
              <w:t>12</w:t>
            </w:r>
          </w:p>
        </w:tc>
        <w:tc>
          <w:tcPr>
            <w:tcW w:w="3000" w:type="pct"/>
            <w:tcBorders>
              <w:top w:val="single" w:sz="4" w:space="0" w:color="auto"/>
              <w:bottom w:val="single" w:sz="4" w:space="0" w:color="auto"/>
            </w:tcBorders>
            <w:shd w:val="clear" w:color="auto" w:fill="auto"/>
          </w:tcPr>
          <w:p w14:paraId="5ED20C0F" w14:textId="77777777" w:rsidR="006F416B" w:rsidRPr="009269D3" w:rsidRDefault="006F416B" w:rsidP="002C62FD">
            <w:pPr>
              <w:rPr>
                <w:szCs w:val="24"/>
              </w:rPr>
            </w:pPr>
            <w:r w:rsidRPr="009269D3">
              <w:rPr>
                <w:szCs w:val="24"/>
              </w:rPr>
              <w:t>Итоговое повторение.</w:t>
            </w:r>
          </w:p>
        </w:tc>
        <w:tc>
          <w:tcPr>
            <w:tcW w:w="1166" w:type="pct"/>
            <w:tcBorders>
              <w:top w:val="single" w:sz="4" w:space="0" w:color="auto"/>
              <w:bottom w:val="single" w:sz="4" w:space="0" w:color="auto"/>
            </w:tcBorders>
          </w:tcPr>
          <w:p w14:paraId="3B257238" w14:textId="77777777" w:rsidR="006F416B" w:rsidRPr="009269D3" w:rsidRDefault="006F416B" w:rsidP="006F416B">
            <w:pPr>
              <w:ind w:firstLine="33"/>
              <w:jc w:val="center"/>
              <w:rPr>
                <w:szCs w:val="24"/>
              </w:rPr>
            </w:pPr>
            <w:r w:rsidRPr="009269D3">
              <w:rPr>
                <w:szCs w:val="24"/>
              </w:rPr>
              <w:t>1</w:t>
            </w:r>
          </w:p>
        </w:tc>
      </w:tr>
      <w:tr w:rsidR="005A15A0" w:rsidRPr="009269D3" w14:paraId="0B172B5A" w14:textId="77777777" w:rsidTr="006F416B">
        <w:trPr>
          <w:trHeight w:val="538"/>
        </w:trPr>
        <w:tc>
          <w:tcPr>
            <w:tcW w:w="834" w:type="pct"/>
            <w:tcBorders>
              <w:top w:val="single" w:sz="4" w:space="0" w:color="auto"/>
              <w:left w:val="single" w:sz="4" w:space="0" w:color="auto"/>
              <w:bottom w:val="single" w:sz="4" w:space="0" w:color="auto"/>
            </w:tcBorders>
            <w:shd w:val="clear" w:color="auto" w:fill="auto"/>
          </w:tcPr>
          <w:p w14:paraId="38C45075" w14:textId="77777777" w:rsidR="005A15A0" w:rsidRPr="009269D3" w:rsidRDefault="005A15A0" w:rsidP="002C62FD">
            <w:pPr>
              <w:rPr>
                <w:szCs w:val="24"/>
              </w:rPr>
            </w:pPr>
          </w:p>
        </w:tc>
        <w:tc>
          <w:tcPr>
            <w:tcW w:w="3000" w:type="pct"/>
            <w:tcBorders>
              <w:top w:val="single" w:sz="4" w:space="0" w:color="auto"/>
              <w:bottom w:val="single" w:sz="4" w:space="0" w:color="auto"/>
            </w:tcBorders>
            <w:shd w:val="clear" w:color="auto" w:fill="auto"/>
          </w:tcPr>
          <w:p w14:paraId="5E4F7DBB" w14:textId="77777777" w:rsidR="005A15A0" w:rsidRPr="009269D3" w:rsidRDefault="005A15A0" w:rsidP="002C62FD">
            <w:pPr>
              <w:rPr>
                <w:szCs w:val="24"/>
              </w:rPr>
            </w:pPr>
            <w:r w:rsidRPr="009269D3">
              <w:rPr>
                <w:szCs w:val="24"/>
              </w:rPr>
              <w:t>Итого</w:t>
            </w:r>
          </w:p>
        </w:tc>
        <w:tc>
          <w:tcPr>
            <w:tcW w:w="1166" w:type="pct"/>
            <w:tcBorders>
              <w:top w:val="single" w:sz="4" w:space="0" w:color="auto"/>
              <w:bottom w:val="single" w:sz="4" w:space="0" w:color="auto"/>
            </w:tcBorders>
          </w:tcPr>
          <w:p w14:paraId="2A9757FC" w14:textId="77777777" w:rsidR="005A15A0" w:rsidRPr="009269D3" w:rsidRDefault="005A15A0" w:rsidP="006F416B">
            <w:pPr>
              <w:ind w:firstLine="33"/>
              <w:jc w:val="center"/>
              <w:rPr>
                <w:szCs w:val="24"/>
              </w:rPr>
            </w:pPr>
            <w:r w:rsidRPr="009269D3">
              <w:rPr>
                <w:szCs w:val="24"/>
              </w:rPr>
              <w:t>28</w:t>
            </w:r>
          </w:p>
        </w:tc>
      </w:tr>
    </w:tbl>
    <w:p w14:paraId="12E6D624" w14:textId="77777777" w:rsidR="006007E8" w:rsidRPr="009269D3" w:rsidRDefault="006007E8" w:rsidP="007C424B">
      <w:pPr>
        <w:jc w:val="both"/>
        <w:rPr>
          <w:b/>
          <w:szCs w:val="24"/>
        </w:rPr>
      </w:pPr>
    </w:p>
    <w:p w14:paraId="3CB1F0A1" w14:textId="77777777" w:rsidR="005A15A0" w:rsidRPr="009269D3" w:rsidRDefault="005A15A0" w:rsidP="007C424B">
      <w:pPr>
        <w:jc w:val="both"/>
        <w:rPr>
          <w:b/>
          <w:szCs w:val="24"/>
        </w:rPr>
      </w:pPr>
      <w:r w:rsidRPr="009269D3">
        <w:rPr>
          <w:b/>
          <w:szCs w:val="24"/>
        </w:rPr>
        <w:t>7 класс</w:t>
      </w:r>
    </w:p>
    <w:p w14:paraId="11692A41" w14:textId="77777777" w:rsidR="00C2573A" w:rsidRPr="009269D3" w:rsidRDefault="00C2573A" w:rsidP="007C424B">
      <w:pPr>
        <w:jc w:val="both"/>
        <w:rPr>
          <w:b/>
          <w:szCs w:val="24"/>
        </w:rPr>
      </w:pPr>
      <w:r w:rsidRPr="009269D3">
        <w:rPr>
          <w:b/>
          <w:szCs w:val="24"/>
        </w:rPr>
        <w:t>Всеобщая история. История  Нового времени. 1500-1800</w:t>
      </w:r>
    </w:p>
    <w:p w14:paraId="0A86CA52" w14:textId="77777777" w:rsidR="005A15A0" w:rsidRPr="009269D3" w:rsidRDefault="005A15A0" w:rsidP="007C424B">
      <w:pPr>
        <w:jc w:val="both"/>
        <w:rPr>
          <w:b/>
          <w:szCs w:val="24"/>
        </w:rPr>
      </w:pPr>
      <w:r w:rsidRPr="009269D3">
        <w:rPr>
          <w:b/>
          <w:szCs w:val="24"/>
        </w:rPr>
        <w:t>Планируемые результаты освоения учебного предмета</w:t>
      </w:r>
    </w:p>
    <w:p w14:paraId="700C62EF" w14:textId="77777777" w:rsidR="00C2573A" w:rsidRPr="009269D3" w:rsidRDefault="00C2573A" w:rsidP="00C2573A">
      <w:pPr>
        <w:jc w:val="both"/>
        <w:rPr>
          <w:b/>
          <w:szCs w:val="24"/>
        </w:rPr>
      </w:pPr>
      <w:r w:rsidRPr="009269D3">
        <w:rPr>
          <w:b/>
          <w:szCs w:val="24"/>
        </w:rPr>
        <w:t>Личностные результаты</w:t>
      </w:r>
    </w:p>
    <w:p w14:paraId="263C5F0A" w14:textId="77777777" w:rsidR="00C2573A" w:rsidRPr="009269D3" w:rsidRDefault="00C2573A" w:rsidP="00C2573A">
      <w:pPr>
        <w:jc w:val="both"/>
        <w:rPr>
          <w:szCs w:val="24"/>
        </w:rPr>
      </w:pPr>
      <w:r w:rsidRPr="009269D3">
        <w:rPr>
          <w:szCs w:val="24"/>
        </w:rPr>
        <w:t xml:space="preserve"> - осознание идей идентичности как гражданина страны, члена семьи, этнической и религиозной группы, локальной и религиозной общности;</w:t>
      </w:r>
    </w:p>
    <w:p w14:paraId="7516D1FB" w14:textId="77777777" w:rsidR="00C2573A" w:rsidRPr="009269D3" w:rsidRDefault="00C2573A" w:rsidP="00C2573A">
      <w:pPr>
        <w:jc w:val="both"/>
        <w:rPr>
          <w:szCs w:val="24"/>
        </w:rPr>
      </w:pPr>
      <w:r w:rsidRPr="009269D3">
        <w:rPr>
          <w:szCs w:val="24"/>
        </w:rPr>
        <w:t>- освоение гуманистических традиций и ценностей современного общества, уважение прав и свобод человека;</w:t>
      </w:r>
    </w:p>
    <w:p w14:paraId="078271BD" w14:textId="77777777" w:rsidR="00C2573A" w:rsidRPr="009269D3" w:rsidRDefault="00C2573A" w:rsidP="00C2573A">
      <w:pPr>
        <w:jc w:val="both"/>
        <w:rPr>
          <w:szCs w:val="24"/>
        </w:rPr>
      </w:pPr>
      <w:r w:rsidRPr="009269D3">
        <w:rPr>
          <w:szCs w:val="24"/>
        </w:rPr>
        <w:t>-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14:paraId="32521456" w14:textId="77777777" w:rsidR="00C2573A" w:rsidRPr="009269D3" w:rsidRDefault="00C2573A" w:rsidP="00C2573A">
      <w:pPr>
        <w:jc w:val="both"/>
        <w:rPr>
          <w:szCs w:val="24"/>
        </w:rPr>
      </w:pPr>
      <w:r w:rsidRPr="009269D3">
        <w:rPr>
          <w:szCs w:val="24"/>
        </w:rPr>
        <w:t>- понимание культурного многообразия мира, уважение к культуре своего народа и других народов, толерантность.</w:t>
      </w:r>
    </w:p>
    <w:p w14:paraId="11E2F552" w14:textId="77777777" w:rsidR="00C2573A" w:rsidRPr="009269D3" w:rsidRDefault="00C2573A" w:rsidP="00C2573A">
      <w:pPr>
        <w:jc w:val="both"/>
        <w:rPr>
          <w:b/>
          <w:szCs w:val="24"/>
        </w:rPr>
      </w:pPr>
      <w:r w:rsidRPr="009269D3">
        <w:rPr>
          <w:b/>
          <w:szCs w:val="24"/>
        </w:rPr>
        <w:t>Метапредметные результаты:</w:t>
      </w:r>
    </w:p>
    <w:p w14:paraId="4AEA089B" w14:textId="77777777" w:rsidR="00C2573A" w:rsidRPr="009269D3" w:rsidRDefault="00C2573A" w:rsidP="00C2573A">
      <w:pPr>
        <w:jc w:val="both"/>
        <w:rPr>
          <w:szCs w:val="24"/>
        </w:rPr>
      </w:pPr>
      <w:r w:rsidRPr="009269D3">
        <w:rPr>
          <w:szCs w:val="24"/>
        </w:rPr>
        <w:t>- способность сознательно организовывать и регулировать свою деятельность – учебную, общественную и др.;</w:t>
      </w:r>
    </w:p>
    <w:p w14:paraId="0F58F688" w14:textId="77777777" w:rsidR="00C2573A" w:rsidRPr="009269D3" w:rsidRDefault="00C2573A" w:rsidP="00C2573A">
      <w:pPr>
        <w:jc w:val="both"/>
        <w:rPr>
          <w:szCs w:val="24"/>
        </w:rPr>
      </w:pPr>
      <w:r w:rsidRPr="009269D3">
        <w:rPr>
          <w:szCs w:val="24"/>
        </w:rPr>
        <w:t>- овладение умениями работать с учебной и внешкольной информацией</w:t>
      </w:r>
    </w:p>
    <w:p w14:paraId="62F6792D" w14:textId="77777777" w:rsidR="00C2573A" w:rsidRPr="009269D3" w:rsidRDefault="00C2573A" w:rsidP="00C2573A">
      <w:pPr>
        <w:jc w:val="both"/>
        <w:rPr>
          <w:szCs w:val="24"/>
        </w:rPr>
      </w:pPr>
      <w:r w:rsidRPr="009269D3">
        <w:rPr>
          <w:szCs w:val="24"/>
        </w:rPr>
        <w:t>( анализировать и обобщать факты, составлять простой и развернутый план, тезисы, конспект, формулировать и обосновывать выводы), использовать современные источники информации, в том числе материалы на электронных носителях;</w:t>
      </w:r>
    </w:p>
    <w:p w14:paraId="24938EE9" w14:textId="77777777" w:rsidR="00C2573A" w:rsidRPr="009269D3" w:rsidRDefault="00C2573A" w:rsidP="00C2573A">
      <w:pPr>
        <w:jc w:val="both"/>
        <w:rPr>
          <w:szCs w:val="24"/>
        </w:rPr>
      </w:pPr>
      <w:r w:rsidRPr="009269D3">
        <w:rPr>
          <w:szCs w:val="24"/>
        </w:rPr>
        <w:t>- способность решать творческие задачи, представлять результаты своей деятельности в различных формах</w:t>
      </w:r>
    </w:p>
    <w:p w14:paraId="4BDE5922" w14:textId="77777777" w:rsidR="00C2573A" w:rsidRPr="009269D3" w:rsidRDefault="00C2573A" w:rsidP="00C2573A">
      <w:pPr>
        <w:jc w:val="both"/>
        <w:rPr>
          <w:szCs w:val="24"/>
        </w:rPr>
      </w:pPr>
      <w:r w:rsidRPr="009269D3">
        <w:rPr>
          <w:szCs w:val="24"/>
        </w:rPr>
        <w:t>( сообщение, реферат, презентация, эссе);</w:t>
      </w:r>
    </w:p>
    <w:p w14:paraId="2C0E5B0C" w14:textId="77777777" w:rsidR="00C2573A" w:rsidRPr="009269D3" w:rsidRDefault="00C2573A" w:rsidP="00C2573A">
      <w:pPr>
        <w:jc w:val="both"/>
        <w:rPr>
          <w:szCs w:val="24"/>
        </w:rPr>
      </w:pPr>
      <w:r w:rsidRPr="009269D3">
        <w:rPr>
          <w:szCs w:val="24"/>
        </w:rPr>
        <w:t>- активное применение знаний и приобретенных умений, освоенных в школе, в повседневной жизни и продуктивное взаимодействие с другими людьми в профессиональной сфере и социуме.</w:t>
      </w:r>
    </w:p>
    <w:p w14:paraId="3DC7B234" w14:textId="77777777" w:rsidR="00C2573A" w:rsidRPr="009269D3" w:rsidRDefault="00C2573A" w:rsidP="00C2573A">
      <w:pPr>
        <w:jc w:val="both"/>
        <w:rPr>
          <w:b/>
          <w:szCs w:val="24"/>
        </w:rPr>
      </w:pPr>
      <w:r w:rsidRPr="009269D3">
        <w:rPr>
          <w:b/>
          <w:szCs w:val="24"/>
        </w:rPr>
        <w:t>Предметные результаты:</w:t>
      </w:r>
    </w:p>
    <w:p w14:paraId="310C3C60" w14:textId="77777777" w:rsidR="00C2573A" w:rsidRPr="009269D3" w:rsidRDefault="00C2573A" w:rsidP="00C2573A">
      <w:pPr>
        <w:jc w:val="both"/>
        <w:rPr>
          <w:szCs w:val="24"/>
        </w:rPr>
      </w:pPr>
      <w:r w:rsidRPr="009269D3">
        <w:rPr>
          <w:szCs w:val="24"/>
        </w:rPr>
        <w:t>- овладение целостными представлениями об историческом пути человечества как необходимой основы для миропонимания и познания современного общества. Истории собственной страны;</w:t>
      </w:r>
    </w:p>
    <w:p w14:paraId="3D74ED4A" w14:textId="77777777" w:rsidR="00C2573A" w:rsidRPr="009269D3" w:rsidRDefault="00C2573A" w:rsidP="00C2573A">
      <w:pPr>
        <w:jc w:val="both"/>
        <w:rPr>
          <w:szCs w:val="24"/>
        </w:rPr>
      </w:pPr>
      <w:r w:rsidRPr="009269D3">
        <w:rPr>
          <w:szCs w:val="24"/>
        </w:rPr>
        <w:t>-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в курсах всеобщей истории;</w:t>
      </w:r>
    </w:p>
    <w:p w14:paraId="49C0157C" w14:textId="77777777" w:rsidR="00C2573A" w:rsidRPr="009269D3" w:rsidRDefault="00C2573A" w:rsidP="00C2573A">
      <w:pPr>
        <w:jc w:val="both"/>
        <w:rPr>
          <w:szCs w:val="24"/>
        </w:rPr>
      </w:pPr>
      <w:r w:rsidRPr="009269D3">
        <w:rPr>
          <w:szCs w:val="24"/>
        </w:rPr>
        <w:t>- способность соотносить историческое время и историческое пространство, действия и поступки личностей во времени и пространстве;</w:t>
      </w:r>
    </w:p>
    <w:p w14:paraId="69051B93" w14:textId="77777777" w:rsidR="00C2573A" w:rsidRPr="009269D3" w:rsidRDefault="00C2573A" w:rsidP="00C2573A">
      <w:pPr>
        <w:jc w:val="both"/>
        <w:rPr>
          <w:szCs w:val="24"/>
        </w:rPr>
      </w:pPr>
      <w:r w:rsidRPr="009269D3">
        <w:rPr>
          <w:szCs w:val="24"/>
        </w:rPr>
        <w:lastRenderedPageBreak/>
        <w:t>- умение изучать и систематизировать информацию из различных исторических и культурных источников, раскрывая ее социальную принадлежность и познавательную ценность, читать историческую карту и ориентироваться в ней;</w:t>
      </w:r>
    </w:p>
    <w:p w14:paraId="03FFB4F7" w14:textId="77777777" w:rsidR="00C2573A" w:rsidRPr="009269D3" w:rsidRDefault="00C2573A" w:rsidP="00C2573A">
      <w:pPr>
        <w:jc w:val="both"/>
        <w:rPr>
          <w:szCs w:val="24"/>
        </w:rPr>
      </w:pPr>
      <w:r w:rsidRPr="009269D3">
        <w:rPr>
          <w:szCs w:val="24"/>
        </w:rPr>
        <w:t>- расширение опыта оценочной деятельности на основе осмысления жизни и деяний личностей и народов в истории своей страны и человечества в целом;</w:t>
      </w:r>
    </w:p>
    <w:p w14:paraId="03CE240D" w14:textId="77777777" w:rsidR="00C2573A" w:rsidRPr="009269D3" w:rsidRDefault="00C2573A" w:rsidP="00C2573A">
      <w:pPr>
        <w:jc w:val="both"/>
        <w:rPr>
          <w:szCs w:val="24"/>
        </w:rPr>
      </w:pPr>
      <w:r w:rsidRPr="009269D3">
        <w:rPr>
          <w:szCs w:val="24"/>
        </w:rPr>
        <w:t>- готовность применить исторические знания для выявления и сохранения исторических и культурных памятников своей страны и мира;</w:t>
      </w:r>
    </w:p>
    <w:p w14:paraId="1649C2AB" w14:textId="77777777" w:rsidR="00C2573A" w:rsidRPr="009269D3" w:rsidRDefault="00C2573A" w:rsidP="00C2573A">
      <w:pPr>
        <w:jc w:val="both"/>
        <w:rPr>
          <w:b/>
          <w:szCs w:val="24"/>
        </w:rPr>
      </w:pPr>
      <w:r w:rsidRPr="009269D3">
        <w:rPr>
          <w:szCs w:val="24"/>
        </w:rPr>
        <w:t xml:space="preserve">В результате изучения  истории в основной школе учащиеся </w:t>
      </w:r>
      <w:r w:rsidRPr="009269D3">
        <w:rPr>
          <w:b/>
          <w:szCs w:val="24"/>
        </w:rPr>
        <w:t>будут владеть следующими знаниями и умениями:</w:t>
      </w:r>
    </w:p>
    <w:p w14:paraId="26BDD996" w14:textId="77777777" w:rsidR="00C2573A" w:rsidRPr="009269D3" w:rsidRDefault="00C2573A" w:rsidP="00C2573A">
      <w:pPr>
        <w:jc w:val="both"/>
        <w:rPr>
          <w:szCs w:val="24"/>
        </w:rPr>
      </w:pPr>
      <w:r w:rsidRPr="009269D3">
        <w:rPr>
          <w:szCs w:val="24"/>
        </w:rPr>
        <w:t>1.</w:t>
      </w:r>
      <w:r w:rsidRPr="009269D3">
        <w:rPr>
          <w:szCs w:val="24"/>
        </w:rPr>
        <w:tab/>
        <w:t>Знание хронологии, работа с хронологией:</w:t>
      </w:r>
    </w:p>
    <w:p w14:paraId="5C51238F" w14:textId="77777777" w:rsidR="00C2573A" w:rsidRPr="009269D3" w:rsidRDefault="00C2573A" w:rsidP="00C2573A">
      <w:pPr>
        <w:jc w:val="both"/>
        <w:rPr>
          <w:szCs w:val="24"/>
        </w:rPr>
      </w:pPr>
      <w:r w:rsidRPr="009269D3">
        <w:rPr>
          <w:szCs w:val="24"/>
        </w:rPr>
        <w:t>- указывать хронологические рамки и периоды ключевых процессов, а также даты важнейших событий всеобщей истории;</w:t>
      </w:r>
    </w:p>
    <w:p w14:paraId="2FCE1D83" w14:textId="77777777" w:rsidR="00C2573A" w:rsidRPr="009269D3" w:rsidRDefault="00C2573A" w:rsidP="00C2573A">
      <w:pPr>
        <w:jc w:val="both"/>
        <w:rPr>
          <w:szCs w:val="24"/>
        </w:rPr>
      </w:pPr>
      <w:r w:rsidRPr="009269D3">
        <w:rPr>
          <w:szCs w:val="24"/>
        </w:rPr>
        <w:t>- соотносить год с веком, эрой, устанавливать последовательность и длительность исторических событий.</w:t>
      </w:r>
    </w:p>
    <w:p w14:paraId="114EE809" w14:textId="77777777" w:rsidR="00C2573A" w:rsidRPr="009269D3" w:rsidRDefault="00C2573A" w:rsidP="00C2573A">
      <w:pPr>
        <w:jc w:val="both"/>
        <w:rPr>
          <w:szCs w:val="24"/>
        </w:rPr>
      </w:pPr>
      <w:r w:rsidRPr="009269D3">
        <w:rPr>
          <w:szCs w:val="24"/>
        </w:rPr>
        <w:t>2. Знание исторических фактов, работа с фактами:</w:t>
      </w:r>
    </w:p>
    <w:p w14:paraId="1B2852A6" w14:textId="77777777" w:rsidR="00C2573A" w:rsidRPr="009269D3" w:rsidRDefault="00C2573A" w:rsidP="00C2573A">
      <w:pPr>
        <w:jc w:val="both"/>
        <w:rPr>
          <w:szCs w:val="24"/>
        </w:rPr>
      </w:pPr>
      <w:r w:rsidRPr="009269D3">
        <w:rPr>
          <w:szCs w:val="24"/>
        </w:rPr>
        <w:t>- характеризовать место, обстоятельства, участников, этапы, особенности, результаты важнейших исторических событий;</w:t>
      </w:r>
    </w:p>
    <w:p w14:paraId="74F778AD" w14:textId="77777777" w:rsidR="00C2573A" w:rsidRPr="009269D3" w:rsidRDefault="00C2573A" w:rsidP="00C2573A">
      <w:pPr>
        <w:jc w:val="both"/>
        <w:rPr>
          <w:szCs w:val="24"/>
        </w:rPr>
      </w:pPr>
      <w:r w:rsidRPr="009269D3">
        <w:rPr>
          <w:szCs w:val="24"/>
        </w:rPr>
        <w:t>- Группировать ( классифицировать) факты по различным признакам и основаниям.</w:t>
      </w:r>
    </w:p>
    <w:p w14:paraId="54DD84E6" w14:textId="77777777" w:rsidR="00C2573A" w:rsidRPr="009269D3" w:rsidRDefault="00C2573A" w:rsidP="00C2573A">
      <w:pPr>
        <w:jc w:val="both"/>
        <w:rPr>
          <w:szCs w:val="24"/>
        </w:rPr>
      </w:pPr>
      <w:r w:rsidRPr="009269D3">
        <w:rPr>
          <w:szCs w:val="24"/>
        </w:rPr>
        <w:t>3. Работа с историческими источниками:</w:t>
      </w:r>
    </w:p>
    <w:p w14:paraId="514055BA" w14:textId="77777777" w:rsidR="00C2573A" w:rsidRPr="009269D3" w:rsidRDefault="00C2573A" w:rsidP="00C2573A">
      <w:pPr>
        <w:jc w:val="both"/>
        <w:rPr>
          <w:szCs w:val="24"/>
        </w:rPr>
      </w:pPr>
      <w:r w:rsidRPr="009269D3">
        <w:rPr>
          <w:szCs w:val="24"/>
        </w:rPr>
        <w:t>- читать историческую карту с опорой на легенду, ориентироваться в ней, соотносить местонахождение и состояние исторического объекта в разные эпохи, века, периоды;</w:t>
      </w:r>
    </w:p>
    <w:p w14:paraId="2C25A92C" w14:textId="77777777" w:rsidR="00C2573A" w:rsidRPr="009269D3" w:rsidRDefault="00C2573A" w:rsidP="00C2573A">
      <w:pPr>
        <w:jc w:val="both"/>
        <w:rPr>
          <w:szCs w:val="24"/>
        </w:rPr>
      </w:pPr>
      <w:r w:rsidRPr="009269D3">
        <w:rPr>
          <w:szCs w:val="24"/>
        </w:rPr>
        <w:t>- осуществлять поиск необходимой информации в одном или нескольких источниках ( материальных, тестовых, изобразительных и др.), отбирать ее, группировать, обобщать;</w:t>
      </w:r>
    </w:p>
    <w:p w14:paraId="3BD7C657" w14:textId="77777777" w:rsidR="00C2573A" w:rsidRPr="009269D3" w:rsidRDefault="00C2573A" w:rsidP="00C2573A">
      <w:pPr>
        <w:jc w:val="both"/>
        <w:rPr>
          <w:szCs w:val="24"/>
        </w:rPr>
      </w:pPr>
      <w:r w:rsidRPr="009269D3">
        <w:rPr>
          <w:szCs w:val="24"/>
        </w:rPr>
        <w:t>- сравнивать данные разных источников, выявлять их сходство, время и место создания.</w:t>
      </w:r>
    </w:p>
    <w:p w14:paraId="5FE0CAC6" w14:textId="77777777" w:rsidR="00C2573A" w:rsidRPr="009269D3" w:rsidRDefault="00C2573A" w:rsidP="00C2573A">
      <w:pPr>
        <w:jc w:val="both"/>
        <w:rPr>
          <w:szCs w:val="24"/>
        </w:rPr>
      </w:pPr>
      <w:r w:rsidRPr="009269D3">
        <w:rPr>
          <w:szCs w:val="24"/>
        </w:rPr>
        <w:t>4. Описание ( реконструкция):</w:t>
      </w:r>
    </w:p>
    <w:p w14:paraId="4DCFFF98" w14:textId="77777777" w:rsidR="00C2573A" w:rsidRPr="009269D3" w:rsidRDefault="00C2573A" w:rsidP="00C2573A">
      <w:pPr>
        <w:jc w:val="both"/>
        <w:rPr>
          <w:szCs w:val="24"/>
        </w:rPr>
      </w:pPr>
      <w:r w:rsidRPr="009269D3">
        <w:rPr>
          <w:szCs w:val="24"/>
        </w:rPr>
        <w:t>- последовательно строить рассказ ( устно или письменно) об исторических событиях, их участниках;</w:t>
      </w:r>
    </w:p>
    <w:p w14:paraId="3F8D591D" w14:textId="77777777" w:rsidR="00C2573A" w:rsidRPr="009269D3" w:rsidRDefault="00C2573A" w:rsidP="00C2573A">
      <w:pPr>
        <w:jc w:val="both"/>
        <w:rPr>
          <w:szCs w:val="24"/>
        </w:rPr>
      </w:pPr>
      <w:r w:rsidRPr="009269D3">
        <w:rPr>
          <w:szCs w:val="24"/>
        </w:rPr>
        <w:t>- характеризовать условия и образ жизни, занятия людей, их достижения в различные исторические эпохи;</w:t>
      </w:r>
    </w:p>
    <w:p w14:paraId="2CA080C8" w14:textId="77777777" w:rsidR="00C2573A" w:rsidRPr="009269D3" w:rsidRDefault="00C2573A" w:rsidP="00C2573A">
      <w:pPr>
        <w:jc w:val="both"/>
        <w:rPr>
          <w:szCs w:val="24"/>
        </w:rPr>
      </w:pPr>
      <w:r w:rsidRPr="009269D3">
        <w:rPr>
          <w:szCs w:val="24"/>
        </w:rPr>
        <w:t>- на основе текста и иллюстраций учебника, дополнительной литературы, макетов, электронных изданий, интернет - ресурсов и т.п. составлять описание исторических объектов, памятников.</w:t>
      </w:r>
    </w:p>
    <w:p w14:paraId="24794AEE" w14:textId="77777777" w:rsidR="00C2573A" w:rsidRPr="009269D3" w:rsidRDefault="00C2573A" w:rsidP="00C2573A">
      <w:pPr>
        <w:jc w:val="both"/>
        <w:rPr>
          <w:szCs w:val="24"/>
        </w:rPr>
      </w:pPr>
      <w:r w:rsidRPr="009269D3">
        <w:rPr>
          <w:szCs w:val="24"/>
        </w:rPr>
        <w:t>5. Анализ, объяснение:</w:t>
      </w:r>
    </w:p>
    <w:p w14:paraId="5C3C50DE" w14:textId="77777777" w:rsidR="00C2573A" w:rsidRPr="009269D3" w:rsidRDefault="00C2573A" w:rsidP="00C2573A">
      <w:pPr>
        <w:jc w:val="both"/>
        <w:rPr>
          <w:szCs w:val="24"/>
        </w:rPr>
      </w:pPr>
      <w:r w:rsidRPr="009269D3">
        <w:rPr>
          <w:szCs w:val="24"/>
        </w:rPr>
        <w:t>- различать факт ( событие) и его описание ( факт источника, факт историка);</w:t>
      </w:r>
    </w:p>
    <w:p w14:paraId="10F74EA3" w14:textId="77777777" w:rsidR="00C2573A" w:rsidRPr="009269D3" w:rsidRDefault="00C2573A" w:rsidP="00C2573A">
      <w:pPr>
        <w:jc w:val="both"/>
        <w:rPr>
          <w:szCs w:val="24"/>
        </w:rPr>
      </w:pPr>
      <w:r w:rsidRPr="009269D3">
        <w:rPr>
          <w:szCs w:val="24"/>
        </w:rPr>
        <w:t>- различать причину и следствие исторических событий, явлений;</w:t>
      </w:r>
    </w:p>
    <w:p w14:paraId="7A906B99" w14:textId="77777777" w:rsidR="00C2573A" w:rsidRPr="009269D3" w:rsidRDefault="00C2573A" w:rsidP="00C2573A">
      <w:pPr>
        <w:jc w:val="both"/>
        <w:rPr>
          <w:szCs w:val="24"/>
        </w:rPr>
      </w:pPr>
      <w:r w:rsidRPr="009269D3">
        <w:rPr>
          <w:szCs w:val="24"/>
        </w:rPr>
        <w:t>- раскрывать смысл, значение важнейших исторических понятий;</w:t>
      </w:r>
    </w:p>
    <w:p w14:paraId="117CC91E" w14:textId="77777777" w:rsidR="00C2573A" w:rsidRPr="009269D3" w:rsidRDefault="00C2573A" w:rsidP="00C2573A">
      <w:pPr>
        <w:jc w:val="both"/>
        <w:rPr>
          <w:szCs w:val="24"/>
        </w:rPr>
      </w:pPr>
      <w:r w:rsidRPr="009269D3">
        <w:rPr>
          <w:szCs w:val="24"/>
        </w:rPr>
        <w:t>- сравнивать исторические события и явления, определять в них общее и различие;</w:t>
      </w:r>
    </w:p>
    <w:p w14:paraId="7B3C332D" w14:textId="77777777" w:rsidR="00C2573A" w:rsidRPr="009269D3" w:rsidRDefault="00C2573A" w:rsidP="00C2573A">
      <w:pPr>
        <w:jc w:val="both"/>
        <w:rPr>
          <w:szCs w:val="24"/>
        </w:rPr>
      </w:pPr>
      <w:r w:rsidRPr="009269D3">
        <w:rPr>
          <w:szCs w:val="24"/>
        </w:rPr>
        <w:t>- излагать суждение о причинах и следствиях исторических событий.</w:t>
      </w:r>
    </w:p>
    <w:p w14:paraId="4F8436CA" w14:textId="77777777" w:rsidR="00C2573A" w:rsidRPr="009269D3" w:rsidRDefault="00C2573A" w:rsidP="00C2573A">
      <w:pPr>
        <w:jc w:val="both"/>
        <w:rPr>
          <w:szCs w:val="24"/>
        </w:rPr>
      </w:pPr>
      <w:r w:rsidRPr="009269D3">
        <w:rPr>
          <w:szCs w:val="24"/>
        </w:rPr>
        <w:t>6. Работа с версиями, оценками:</w:t>
      </w:r>
    </w:p>
    <w:p w14:paraId="1E36BD86" w14:textId="77777777" w:rsidR="00C2573A" w:rsidRPr="009269D3" w:rsidRDefault="00C2573A" w:rsidP="00C2573A">
      <w:pPr>
        <w:jc w:val="both"/>
        <w:rPr>
          <w:szCs w:val="24"/>
        </w:rPr>
      </w:pPr>
      <w:r w:rsidRPr="009269D3">
        <w:rPr>
          <w:szCs w:val="24"/>
        </w:rPr>
        <w:t>- приводить оценки исторических событий и личностей, изложенные в учебной литературе;</w:t>
      </w:r>
    </w:p>
    <w:p w14:paraId="351184DD" w14:textId="77777777" w:rsidR="00C2573A" w:rsidRPr="009269D3" w:rsidRDefault="00C2573A" w:rsidP="00C2573A">
      <w:pPr>
        <w:jc w:val="both"/>
        <w:rPr>
          <w:szCs w:val="24"/>
        </w:rPr>
      </w:pPr>
      <w:r w:rsidRPr="009269D3">
        <w:rPr>
          <w:szCs w:val="24"/>
        </w:rPr>
        <w:t>- определять и объяснять ( аргументировать) свое отношение к наиболее значительным событиям и личностям в истории и их оценку.</w:t>
      </w:r>
    </w:p>
    <w:p w14:paraId="7C22DB30" w14:textId="77777777" w:rsidR="00C2573A" w:rsidRPr="009269D3" w:rsidRDefault="00C2573A" w:rsidP="00C2573A">
      <w:pPr>
        <w:jc w:val="both"/>
        <w:rPr>
          <w:szCs w:val="24"/>
        </w:rPr>
      </w:pPr>
      <w:r w:rsidRPr="009269D3">
        <w:rPr>
          <w:szCs w:val="24"/>
        </w:rPr>
        <w:t>7. Применение знаний и умений в общении, социальной среде:</w:t>
      </w:r>
    </w:p>
    <w:p w14:paraId="603FB686" w14:textId="77777777" w:rsidR="00C2573A" w:rsidRPr="009269D3" w:rsidRDefault="00C2573A" w:rsidP="00C2573A">
      <w:pPr>
        <w:jc w:val="both"/>
        <w:rPr>
          <w:szCs w:val="24"/>
        </w:rPr>
      </w:pPr>
      <w:r w:rsidRPr="009269D3">
        <w:rPr>
          <w:szCs w:val="24"/>
        </w:rPr>
        <w:t>- применять исторические знания для раскрытия причин и оценки сущности исторических событий;</w:t>
      </w:r>
    </w:p>
    <w:p w14:paraId="074A16B6" w14:textId="77777777" w:rsidR="00C2573A" w:rsidRPr="009269D3" w:rsidRDefault="00C2573A" w:rsidP="00C2573A">
      <w:pPr>
        <w:jc w:val="both"/>
        <w:rPr>
          <w:szCs w:val="24"/>
        </w:rPr>
      </w:pPr>
      <w:r w:rsidRPr="009269D3">
        <w:rPr>
          <w:szCs w:val="24"/>
        </w:rPr>
        <w:t>- использовать знания об истории и культуре своего народа и других народов в общении с людьми в школе и внешкольной жизни как основу диалога в поликультурной среде;</w:t>
      </w:r>
    </w:p>
    <w:p w14:paraId="40560A66" w14:textId="77777777" w:rsidR="00C2573A" w:rsidRPr="009269D3" w:rsidRDefault="00C2573A" w:rsidP="00C2573A">
      <w:pPr>
        <w:jc w:val="both"/>
        <w:rPr>
          <w:szCs w:val="24"/>
        </w:rPr>
      </w:pPr>
      <w:r w:rsidRPr="009269D3">
        <w:rPr>
          <w:szCs w:val="24"/>
        </w:rPr>
        <w:t>- способствовать сохранению памятников истории и культуры ( участвовать в создании школьных музеев, учебных и общественных мероприятиях по поиску и охране памятников истории и культуры).</w:t>
      </w:r>
    </w:p>
    <w:p w14:paraId="3FD9D36E" w14:textId="77777777" w:rsidR="005A15A0" w:rsidRPr="009269D3" w:rsidRDefault="005A15A0" w:rsidP="007C424B">
      <w:pPr>
        <w:jc w:val="both"/>
        <w:rPr>
          <w:b/>
          <w:szCs w:val="24"/>
        </w:rPr>
      </w:pPr>
    </w:p>
    <w:p w14:paraId="2290FDC7" w14:textId="77777777" w:rsidR="00C2573A" w:rsidRPr="009269D3" w:rsidRDefault="00C2573A" w:rsidP="007C424B">
      <w:pPr>
        <w:jc w:val="both"/>
        <w:rPr>
          <w:b/>
          <w:szCs w:val="24"/>
        </w:rPr>
      </w:pPr>
      <w:r w:rsidRPr="009269D3">
        <w:rPr>
          <w:b/>
          <w:szCs w:val="24"/>
        </w:rPr>
        <w:t>Содержание учебного предмета</w:t>
      </w:r>
    </w:p>
    <w:p w14:paraId="2F647477" w14:textId="77777777" w:rsidR="00C2573A" w:rsidRPr="009269D3" w:rsidRDefault="00C2573A" w:rsidP="00C2573A">
      <w:pPr>
        <w:jc w:val="both"/>
        <w:rPr>
          <w:szCs w:val="24"/>
        </w:rPr>
      </w:pPr>
      <w:r w:rsidRPr="009269D3">
        <w:rPr>
          <w:szCs w:val="24"/>
        </w:rPr>
        <w:lastRenderedPageBreak/>
        <w:t>Тема 1. Мир в начале Нового времени. Великие географические открытия. Возрождение. Реформация</w:t>
      </w:r>
    </w:p>
    <w:p w14:paraId="3BD4C369" w14:textId="77777777" w:rsidR="00C2573A" w:rsidRPr="009269D3" w:rsidRDefault="00C2573A" w:rsidP="00C2573A">
      <w:pPr>
        <w:jc w:val="both"/>
        <w:rPr>
          <w:szCs w:val="24"/>
        </w:rPr>
      </w:pPr>
      <w:r w:rsidRPr="009269D3">
        <w:rPr>
          <w:szCs w:val="24"/>
        </w:rPr>
        <w:t xml:space="preserve">Введение. От Средневековья к Новому времени. Технические открытия и выход к Мировому океану. Традиционное феодальное общество и его характеристика. Что изучает новая история. «Новое время» как эпоха «пробуждения умов». Где и когда появился этот термин. Хронологические границы и этапы Нового времени. Познание окружающего мира, его устройства (законов) изменяло мировоззрение, образ жизни, хозяйственную жизнь. Появление машинного производства. Новое время — эпоха великих изменений. </w:t>
      </w:r>
    </w:p>
    <w:p w14:paraId="6C59663D" w14:textId="77777777" w:rsidR="00C2573A" w:rsidRPr="009269D3" w:rsidRDefault="00C2573A" w:rsidP="00C2573A">
      <w:pPr>
        <w:jc w:val="both"/>
        <w:rPr>
          <w:szCs w:val="24"/>
        </w:rPr>
      </w:pPr>
      <w:r w:rsidRPr="009269D3">
        <w:rPr>
          <w:szCs w:val="24"/>
        </w:rPr>
        <w:t xml:space="preserve">Человек Нового времени. Развитие личностных характеристик человека, его стремление к самостоятельности и успеху. Предприниматели. </w:t>
      </w:r>
    </w:p>
    <w:p w14:paraId="3CB41CDC" w14:textId="77777777" w:rsidR="00C2573A" w:rsidRPr="009269D3" w:rsidRDefault="00C2573A" w:rsidP="00C2573A">
      <w:pPr>
        <w:jc w:val="both"/>
        <w:rPr>
          <w:szCs w:val="24"/>
        </w:rPr>
      </w:pPr>
      <w:r w:rsidRPr="009269D3">
        <w:rPr>
          <w:szCs w:val="24"/>
        </w:rPr>
        <w:t xml:space="preserve">Что связывает нас с Новым временем. Близость во времени. Облик современных городов. Экономика и политика. Активность и социальность человека Нового времени. Запад и Восток: особенности общественного устройства и экономического развития. </w:t>
      </w:r>
    </w:p>
    <w:p w14:paraId="64C3F092" w14:textId="77777777" w:rsidR="00C2573A" w:rsidRPr="009269D3" w:rsidRDefault="00C2573A" w:rsidP="00C2573A">
      <w:pPr>
        <w:jc w:val="both"/>
        <w:rPr>
          <w:szCs w:val="24"/>
        </w:rPr>
      </w:pPr>
      <w:r w:rsidRPr="009269D3">
        <w:rPr>
          <w:szCs w:val="24"/>
        </w:rPr>
        <w:t xml:space="preserve">Новые изобретения и усовершенствования. Новые источники энергии — ветряная мельница, каменный уголь. Книгопечатание. Расширение тематики книг. Географические представления. Революция в горнорудном промысле. Успехи в металлургии. Новое в военном деле. «Рыцарство было уничтожено пушкой». Усовершенствования в мореплавании и кораблестроении. Морские карты. Почему манили новые земли. Испания и Португалия ищут новые морские пути на Восток. Португалия — лидер исследования путей в Индию. Энрике Мореплаватель. Открытие ближней Атлантики. Вокруг Африки в Индию. БартоломеуДиаш. Васко да Гама. Свидетельства эпохи. </w:t>
      </w:r>
    </w:p>
    <w:p w14:paraId="4BF10A46" w14:textId="77777777" w:rsidR="00C2573A" w:rsidRPr="009269D3" w:rsidRDefault="00C2573A" w:rsidP="00C2573A">
      <w:pPr>
        <w:jc w:val="both"/>
        <w:rPr>
          <w:szCs w:val="24"/>
        </w:rPr>
      </w:pPr>
      <w:r w:rsidRPr="009269D3">
        <w:rPr>
          <w:szCs w:val="24"/>
        </w:rPr>
        <w:t>Встреча миров. Великие географические открытия и их последствия. Четыре путешествия Христофора Колумба. Второе открытие нового материка: АмеригоВеспуччи. Представление о Новом Свете. Первое кругосветное путешествие: Фернандо Магеллан. Земля — шар. Западноевропейская колонизация новых земель. Поход за золотом. Испанцы и португальцы в Новом Свете. Эрнандо Кортес. В поисках Эльдорадо. Владения португальцев в Азии. Значение Великих географических открытий. Изменение старых географических представлений о мире. Революция цен. Создание первых колониальных империй. Начало складывания мирового рынка. Сближение индустриального и традиционного миров.</w:t>
      </w:r>
    </w:p>
    <w:p w14:paraId="7923F538" w14:textId="77777777" w:rsidR="00C2573A" w:rsidRPr="009269D3" w:rsidRDefault="00C2573A" w:rsidP="00C2573A">
      <w:pPr>
        <w:ind w:firstLine="0"/>
        <w:jc w:val="both"/>
        <w:rPr>
          <w:szCs w:val="24"/>
        </w:rPr>
      </w:pPr>
      <w:r w:rsidRPr="009269D3">
        <w:rPr>
          <w:szCs w:val="24"/>
        </w:rPr>
        <w:t xml:space="preserve">         Усиление королевской власти в XVI—XVII вв. Абсолютизм в Европе. Разложение традиционных отношений и формирование новых. Складывание абсолютизма в политике управления европейских государств. Значение абсолютизма для социального, экономического, политического и культурного развития общества. Парламент и король: сотрудничество и подобострастие. Единая система государственного управления. Судебная и местная власть под контролем короля. «Ограничители» власти короля. Король — наместник Бога на Земле. Слагаемые культа короля. Королевская армия. Система налогообложения. Единая экономическая политика. Складывание централизованных национальных государств и национальной церкви. Появление республик в Европе. Короли, внёсшие вклад в изменение облика Европы: Генрих VIII Тюдор, Елизавета Тюдор, Яков I Стюарт, Людовик XIV Бурбон. </w:t>
      </w:r>
    </w:p>
    <w:p w14:paraId="738364B8" w14:textId="77777777" w:rsidR="00C2573A" w:rsidRPr="009269D3" w:rsidRDefault="00C2573A" w:rsidP="00C2573A">
      <w:pPr>
        <w:jc w:val="both"/>
        <w:rPr>
          <w:szCs w:val="24"/>
        </w:rPr>
      </w:pPr>
      <w:r w:rsidRPr="009269D3">
        <w:rPr>
          <w:szCs w:val="24"/>
        </w:rPr>
        <w:t xml:space="preserve"> Дух предпринимательства преобразует экономику. Условия развития предпринимательства. Новое в торговле. Рост городов и торговли. Складывание мировых центров торговли. Торговые компании. Право монополии. Накопление капиталов. Банки и биржи. Появление государственных банков. Переход от ремесла к мануфактуре. Причины возникновения и развития мануфактур. Мануфактура — предприятие нового типа. Разделение труда. Наёмный труд. Рождение капитализма. </w:t>
      </w:r>
    </w:p>
    <w:p w14:paraId="12BBDEF5" w14:textId="77777777" w:rsidR="00C2573A" w:rsidRPr="009269D3" w:rsidRDefault="00C2573A" w:rsidP="00C2573A">
      <w:pPr>
        <w:jc w:val="both"/>
        <w:rPr>
          <w:szCs w:val="24"/>
        </w:rPr>
      </w:pPr>
      <w:r w:rsidRPr="009269D3">
        <w:rPr>
          <w:szCs w:val="24"/>
        </w:rPr>
        <w:t xml:space="preserve">Европейское общество в раннее Новое время. Изменения в социальной структуре общества, его основные занятия. Новые социальные группы европейского общества, их облик. Буржуазия эпохи раннего Нового времени. Условия жизни, труда крестьянства Европы. Новое дворянство — джентри — и старое дворянство. Низшие слои населения. Бродяжничество. Борьба государства с нищими. Законы о нищих. Способы преодоления нищенства. Повседневная жизнь. Европейское население и основные черты повседневной жизни. Главные беды — эпидемии, голод и войны. Продолжительность жизни. Личная гигиена. «Столетия редкого человека». Короткая жизнь </w:t>
      </w:r>
      <w:r w:rsidRPr="009269D3">
        <w:rPr>
          <w:szCs w:val="24"/>
        </w:rPr>
        <w:lastRenderedPageBreak/>
        <w:t>женщины. Революция в питании. Искусство кулинарии. Домоведение. Революция в одежде. Европейский город Нового времени, его роль в культурной жизни общества.</w:t>
      </w:r>
    </w:p>
    <w:p w14:paraId="4C651713" w14:textId="77777777" w:rsidR="00C2573A" w:rsidRPr="009269D3" w:rsidRDefault="00C2573A" w:rsidP="00C2573A">
      <w:pPr>
        <w:jc w:val="both"/>
        <w:rPr>
          <w:szCs w:val="24"/>
        </w:rPr>
      </w:pPr>
      <w:r w:rsidRPr="009269D3">
        <w:rPr>
          <w:szCs w:val="24"/>
        </w:rPr>
        <w:t xml:space="preserve">Великие гуманисты Европы. От раннего Возрождения к высокому. Образованность как ценность. Гуманисты о месте человека во Вселенной. Гуманист из Роттердама. Утверждение новых гуманистических идеалов. Первые утопии об общественном устройстве: Томас Мор, Франсуа Рабле. Мишель Монтень: «Опыты» — рекомендации по самосовершенствованию. Рим и обновление его облика в эпоху Возрождения. </w:t>
      </w:r>
    </w:p>
    <w:p w14:paraId="5D3304F9" w14:textId="77777777" w:rsidR="00C2573A" w:rsidRPr="009269D3" w:rsidRDefault="00C2573A" w:rsidP="00C2573A">
      <w:pPr>
        <w:jc w:val="both"/>
        <w:rPr>
          <w:szCs w:val="24"/>
        </w:rPr>
      </w:pPr>
      <w:r w:rsidRPr="009269D3">
        <w:rPr>
          <w:szCs w:val="24"/>
        </w:rPr>
        <w:t xml:space="preserve">Мир художественной культуры Возрождения. Эпоха Возрождения и её характерные черты. Зарождение идей гуманизма и их воплощение в литературе и искусстве. Идеал гармоничного человека, созданный итальянскими гуманистами. Уильям Шекспир и театр как школа формирования нового человека. Произведения и герои У. Шекспира. Творчество Мигеля Сервантеса — гимн человеку Нового времени. </w:t>
      </w:r>
    </w:p>
    <w:p w14:paraId="0952B2D4" w14:textId="77777777" w:rsidR="00C2573A" w:rsidRPr="009269D3" w:rsidRDefault="00C2573A" w:rsidP="00C2573A">
      <w:pPr>
        <w:jc w:val="both"/>
        <w:rPr>
          <w:szCs w:val="24"/>
        </w:rPr>
      </w:pPr>
      <w:r w:rsidRPr="009269D3">
        <w:rPr>
          <w:szCs w:val="24"/>
        </w:rPr>
        <w:t xml:space="preserve">Эпоха «титанов Возрождения». Гуманистические тенденции в изобразительном искусстве. «Титаны Возрождения». Формирование новой, гуманистической культуры и вклад в её развитие Леонардо да Винчи, Микеланджело Буонарроти, Рафаэля Санти. География и особенности искусства: Испания и Голландия XVII в. Своеобразие искусства Северного Возрождения: Питер Брейгель Старший; гуманистическая личность в портретах Альбрехта Дюрера. </w:t>
      </w:r>
    </w:p>
    <w:p w14:paraId="44A337D9" w14:textId="77777777" w:rsidR="00C2573A" w:rsidRPr="009269D3" w:rsidRDefault="00C2573A" w:rsidP="00C2573A">
      <w:pPr>
        <w:jc w:val="both"/>
        <w:rPr>
          <w:szCs w:val="24"/>
        </w:rPr>
      </w:pPr>
      <w:r w:rsidRPr="009269D3">
        <w:rPr>
          <w:szCs w:val="24"/>
        </w:rPr>
        <w:t xml:space="preserve">Музыкальное искусство Западной Европы. Развитие светской музыкальной культуры. Мадригалы. Домашнее музицирование. Превращение музыки в одно из светских искусств. </w:t>
      </w:r>
    </w:p>
    <w:p w14:paraId="44A24896" w14:textId="77777777" w:rsidR="00C2573A" w:rsidRPr="009269D3" w:rsidRDefault="00C2573A" w:rsidP="00C2573A">
      <w:pPr>
        <w:jc w:val="both"/>
        <w:rPr>
          <w:szCs w:val="24"/>
        </w:rPr>
      </w:pPr>
      <w:r w:rsidRPr="009269D3">
        <w:rPr>
          <w:szCs w:val="24"/>
        </w:rPr>
        <w:t>Рождение новой европейской науки. Условия развития революции в естествознании. Действие принципа авторитетности в средневековой Европе и его проявление. Критический взгляд гуманистов на окружающий мир и его последствия. Открытия, определившие новую картину мира. Жизнь и научное открытие Николая Коперника. Открытие и подвиг во имя науки Джордано Бруно. Галилео Галилей и его открытия. Вклад Исаака Ньютона в создание новой картины мира в XVII в. Фрэнсис Бэкон о значении опыта в познании природы. Рене Декарт о роли научных исследований. Фрэнсис Бэкон и Рене Декарт — основоположники философии Нового времени. Влияние научных открытий Нового времени на технический прогресс и самосознание человека.</w:t>
      </w:r>
    </w:p>
    <w:p w14:paraId="20C78AA5" w14:textId="77777777" w:rsidR="00C2573A" w:rsidRPr="009269D3" w:rsidRDefault="00C2573A" w:rsidP="00C2573A">
      <w:pPr>
        <w:jc w:val="both"/>
        <w:rPr>
          <w:szCs w:val="24"/>
        </w:rPr>
      </w:pPr>
      <w:r w:rsidRPr="009269D3">
        <w:rPr>
          <w:szCs w:val="24"/>
        </w:rPr>
        <w:t xml:space="preserve">Начало Реформации в Европе. Обновление христианства. Влияние Великих географических открытий и идей гуманизма на представления европейца о самом себе. Кризис и начало раскола католической церкви. Реформация — борьба за переустройство церкви. Причины Реформации и широкого её распространения в Европе. Германия — родина Реформации церкви. Мартин Лютер: человек и общественный деятель. 95 тезисов против индульгенций. «Спасение верой» — суть учения Мартина Лютера. Крестьянская война в Германии. Протестантство и лютеранская церковь в Германии. Пастор — протестантский проповедник. </w:t>
      </w:r>
    </w:p>
    <w:p w14:paraId="221EA1DA" w14:textId="77777777" w:rsidR="00C2573A" w:rsidRPr="009269D3" w:rsidRDefault="00C2573A" w:rsidP="00C2573A">
      <w:pPr>
        <w:jc w:val="both"/>
        <w:rPr>
          <w:szCs w:val="24"/>
        </w:rPr>
      </w:pPr>
      <w:r w:rsidRPr="009269D3">
        <w:rPr>
          <w:szCs w:val="24"/>
        </w:rPr>
        <w:t xml:space="preserve">Распространение Реформации в Европе. Контрреформация. Географический охват Реформацией Европы и его причины. Ценности, учение и церковь Жана Кальвина. Идея о предопределении судьбы человека. Социальный эффект учения Кальвина. Жестокость осуждения предателей кальвинизма. «Рим кальвинизма». Борьба католической церкви против еретических учений. Контрреформация: её идеологи и воплотители. Орден иезуитов и его создатель Игнатий Лойола. Цели, средства расширения власти папы римского. Тридентский собор. </w:t>
      </w:r>
    </w:p>
    <w:p w14:paraId="0C33EDBB" w14:textId="77777777" w:rsidR="00C2573A" w:rsidRPr="009269D3" w:rsidRDefault="00C2573A" w:rsidP="00C2573A">
      <w:pPr>
        <w:jc w:val="both"/>
        <w:rPr>
          <w:szCs w:val="24"/>
        </w:rPr>
      </w:pPr>
      <w:r w:rsidRPr="009269D3">
        <w:rPr>
          <w:szCs w:val="24"/>
        </w:rPr>
        <w:t xml:space="preserve">Королевская власть и Реформация в Англии. Борьба за господство на море. Последствия Войны Алой и Белой розы для Англии. Генрих VIII: от защитника веры к религиозной реформе. Особенности Реформации католической церкви в Англии. Англиканская церковь. Попытка Контрреформации: политика Марии Кровавой. Золотой век Елизаветы I — укрепление англиканской церкви и государства. Пуритане. Политика предотвращения религиозных войн. Соперничество с Испанией за морское господство. Итоги правления королевы Елизаветы I. </w:t>
      </w:r>
    </w:p>
    <w:p w14:paraId="3F33E7FD" w14:textId="77777777" w:rsidR="00C2573A" w:rsidRPr="009269D3" w:rsidRDefault="00C2573A" w:rsidP="00C2573A">
      <w:pPr>
        <w:jc w:val="both"/>
        <w:rPr>
          <w:szCs w:val="24"/>
        </w:rPr>
      </w:pPr>
      <w:r w:rsidRPr="009269D3">
        <w:rPr>
          <w:szCs w:val="24"/>
        </w:rPr>
        <w:t>Религиозные войны и укрепление абсолютной монархии во Франции. Французы — кальвинисты-гугеноты. Разрастание противостояния между католиками и гугенотами. Начало религиозных войн. Различия в методах противников. Варфоломеевская ночь: кровавый суд католиков над гугенотами. Нантский эдикт короля Генриха IV Бурбона. Реформы Ришелье. Ришелье как идеолог и создатель системы абсолютизма во Франции. Франция — сильнейшее государство на европейском континенте.</w:t>
      </w:r>
    </w:p>
    <w:p w14:paraId="4557B292" w14:textId="77777777" w:rsidR="00C2573A" w:rsidRPr="009269D3" w:rsidRDefault="00C2573A" w:rsidP="00C2573A">
      <w:pPr>
        <w:jc w:val="both"/>
        <w:rPr>
          <w:szCs w:val="24"/>
        </w:rPr>
      </w:pPr>
      <w:r w:rsidRPr="009269D3">
        <w:rPr>
          <w:szCs w:val="24"/>
        </w:rPr>
        <w:lastRenderedPageBreak/>
        <w:t xml:space="preserve">Тема 2. Первые революции Нового времени. Международные отношения (борьба за первенство в Европе и колониях) </w:t>
      </w:r>
    </w:p>
    <w:p w14:paraId="506A66D3" w14:textId="77777777" w:rsidR="00C2573A" w:rsidRPr="009269D3" w:rsidRDefault="00C2573A" w:rsidP="00C2573A">
      <w:pPr>
        <w:jc w:val="both"/>
        <w:rPr>
          <w:szCs w:val="24"/>
        </w:rPr>
      </w:pPr>
      <w:r w:rsidRPr="009269D3">
        <w:rPr>
          <w:szCs w:val="24"/>
        </w:rPr>
        <w:t xml:space="preserve">Освободительная война в Нидерландах. Рождение Республики Соединённых провинций. Нидерланды — «жемчужина в короне Габсбургов». Нидерландская революция и рождение свободной Республики Голландии. Особенности географического, экономического и политического развития Нидерландов в XVI в. Становление капиталистических отношений в стране. Противоречия с Испанией. Преследования протестантов. Иконоборческое движение. Начало освободительной войны. Вильгельм Оранский. Время террора «кровавого герцога» Альбы. Лесные и морские гёзы. Утрехтская уния. Рождение Республики Соединённых провинций. Голландская республика — самая экономически развитая страна в Европе. Центр экономической жизни — Амстердам. </w:t>
      </w:r>
    </w:p>
    <w:p w14:paraId="1CF79A0D" w14:textId="77777777" w:rsidR="00C2573A" w:rsidRPr="009269D3" w:rsidRDefault="00C2573A" w:rsidP="00C2573A">
      <w:pPr>
        <w:jc w:val="both"/>
        <w:rPr>
          <w:szCs w:val="24"/>
        </w:rPr>
      </w:pPr>
      <w:r w:rsidRPr="009269D3">
        <w:rPr>
          <w:szCs w:val="24"/>
        </w:rPr>
        <w:t xml:space="preserve">Парламент против короля. Революция в Англии. Путь к парламентской монархии. Англия — первая страна в Европе с конституционной парламентской монархией. Англия накануне революции. Причины революции. Пуританская этика и образ жизни. Единоличное правление короля Карла I Стюарта. Противостояние короля и парламента. Начало революции — созыв Долгого парламента. Гражданская война короля с парламентом. Великая ремонстрация. Оливер Кромвель и создание армии «нового образца». Битва при Нейзби. </w:t>
      </w:r>
    </w:p>
    <w:p w14:paraId="61DD9FB1" w14:textId="77777777" w:rsidR="00C2573A" w:rsidRPr="009269D3" w:rsidRDefault="00C2573A" w:rsidP="00C2573A">
      <w:pPr>
        <w:ind w:firstLine="0"/>
        <w:jc w:val="both"/>
        <w:rPr>
          <w:szCs w:val="24"/>
        </w:rPr>
      </w:pPr>
      <w:r w:rsidRPr="009269D3">
        <w:rPr>
          <w:szCs w:val="24"/>
        </w:rPr>
        <w:t xml:space="preserve">        Реформы парламента. Дальнейшее нарастание противостояния: казнь короля. Англия — республика. Реформы английского парламента. Движение протеста: левеллеры и диггеры. Кромвель. Внутренние и международные последствия гражданской войны. Разгон Долгого парламента. Кромвель — пожизненный лорд-протектор Английской республики. Преобразования в стране. Борьба за колонии и морское господство. Реставрация Стюартов. Конец революции. «Славная революция» 1688 г. и рождение парламентской монархии. «Habeascorpusact» — закон, утверждавший правила ареста и привлечения к суду обвиняемого. Билль о правах. Парламентская система в Англии как условие развития индустриального общества. Акт о престолонаследии. Преобразование Англии в Соединённое королевство, или Великобританию. Ослабление власти короля, усиление исполнительной власти. Ганноверская династия. Складывание двухпартийной политической системы: тори и виги. Англия — владычица морей. Начало и конец эпохи вигов</w:t>
      </w:r>
    </w:p>
    <w:p w14:paraId="0E442145" w14:textId="77777777" w:rsidR="00C2573A" w:rsidRPr="009269D3" w:rsidRDefault="00C2573A" w:rsidP="00C2573A">
      <w:pPr>
        <w:jc w:val="both"/>
        <w:rPr>
          <w:szCs w:val="24"/>
        </w:rPr>
      </w:pPr>
      <w:r w:rsidRPr="009269D3">
        <w:rPr>
          <w:szCs w:val="24"/>
        </w:rPr>
        <w:t>Международные отношения в XVI—( XVII ) XVIII вв. Причины международных конфликтов в Европе в XVI—( XVII )XVIII вв. Соперничество между Францией, Англией и Испанией. Тридцатилетняя война — первая общеевропейская война. Причины и начало войны. Основные военные действия. Альбрехт Валленштейн и его концепция войны. Вступление в войну Швеции. Густав II Адольф — крупнейший полководец и создатель новой военной системы. Окончание войны и её итоги. Условия и значение Вестфальского мира. Европа в XVIII в. Северная война России и Дании против Швеции. Общеевропейская война — Семилетняя война, её участники, итоги и значение. Восточный вопрос. Война за испанское наследство — война за династические интересы и за владение колониями. Влияние европейских войн на международные отношения. Влияние Великой французской революции на европейский международный процесс. ….</w:t>
      </w:r>
    </w:p>
    <w:p w14:paraId="66BD10FB" w14:textId="77777777" w:rsidR="00C2573A" w:rsidRPr="009269D3" w:rsidRDefault="00C2573A" w:rsidP="00C2573A">
      <w:pPr>
        <w:ind w:firstLine="0"/>
        <w:jc w:val="both"/>
        <w:rPr>
          <w:szCs w:val="24"/>
        </w:rPr>
      </w:pPr>
      <w:r w:rsidRPr="009269D3">
        <w:rPr>
          <w:szCs w:val="24"/>
        </w:rPr>
        <w:t xml:space="preserve">Тема 3.Эпоха Просвещения. Время преобразований </w:t>
      </w:r>
    </w:p>
    <w:p w14:paraId="7E4160DF" w14:textId="77777777" w:rsidR="00C2573A" w:rsidRPr="009269D3" w:rsidRDefault="00C2573A" w:rsidP="00C2573A">
      <w:pPr>
        <w:jc w:val="both"/>
        <w:rPr>
          <w:szCs w:val="24"/>
        </w:rPr>
      </w:pPr>
      <w:r w:rsidRPr="009269D3">
        <w:rPr>
          <w:szCs w:val="24"/>
        </w:rPr>
        <w:t xml:space="preserve">Великие просветители Европы. Просветители XVIII в. — продолжатели дела гуманистов эпохи Возрождения. Идеи Просвещения как мировоззрение укрепляющей свои позиции буржуазии. Ценности просветителей. Образование как решающий ресурс развития общества. Идеи прогресса и веры в безграничные возможности человека. Учение Джона Локка о «естественных» правах человека и теория общественного договора. Представление о цели свободы как стремлении к счастью. Шарль Монтескьё: теория разделения властей «О духе законов». Вольтер: поэт, историк, философ. Идеи Вольтера об общественно-политическом устройстве общества, его ценностях. Идеи Ж.-Ж. Руссо: концепция о народном суверенитете, принципы равенства и свободы в программе преобразований. Идеи энциклопедистов — альтернатива существующим порядкам в странах Европы. Экономические учения А. Смита и Ж. Тюрго. Влияние идей просветителей на формирование представлений о гражданском обществе, правовом государстве в Европе и Северной Америке. Манифест эпохи Просвещения. </w:t>
      </w:r>
    </w:p>
    <w:p w14:paraId="2D2E363C" w14:textId="77777777" w:rsidR="00C2573A" w:rsidRPr="009269D3" w:rsidRDefault="00C2573A" w:rsidP="00C2573A">
      <w:pPr>
        <w:jc w:val="both"/>
        <w:rPr>
          <w:szCs w:val="24"/>
        </w:rPr>
      </w:pPr>
      <w:r w:rsidRPr="009269D3">
        <w:rPr>
          <w:szCs w:val="24"/>
        </w:rPr>
        <w:lastRenderedPageBreak/>
        <w:t>Мир художественной культуры Просвещения. Вера человека в собственные возможности. Поиск идеала, образа героя эпохи. Д. Дефо: образ человека новой эпохи (буржуа) в художественной литературе. Д. Свифт: сатира на пороки современного ему буржуазного общества. Гуманистические ценности эпохи Просвещения и их отражение в творчестве П. Бомарше, Ф. Шиллера, И. Гёте. Живописцы знати. Франсуа Буше. А. Ватто. Придворное искусство. «Певцы третьего сословия»: У. Хогарт, Ж. Б. С. Шарден. Свидетель эпохи: Жак Луи Давид. Музыкальное искусство эпохи Просвещения в XVIII в.: И. С. Бах, В. А. Моцарт, Л. ван Бетховен. Архитектура эпохи великих царствований. Секуляризация культуры.</w:t>
      </w:r>
    </w:p>
    <w:p w14:paraId="60E372F0" w14:textId="77777777" w:rsidR="00C2573A" w:rsidRPr="009269D3" w:rsidRDefault="00C2573A" w:rsidP="00C2573A">
      <w:pPr>
        <w:jc w:val="both"/>
        <w:rPr>
          <w:szCs w:val="24"/>
        </w:rPr>
      </w:pPr>
      <w:r w:rsidRPr="009269D3">
        <w:rPr>
          <w:szCs w:val="24"/>
        </w:rPr>
        <w:t xml:space="preserve"> На пути к индустриальной эре. Аграрная революция в Англии. Складывание новых отношений в английской деревне. Развитие капиталистического предпринимательства в деревне. Промышленный переворот в Англии, его предпосылки и особенности. Техническая и социальная сущность промышленного переворота. Внедрение машинной техники. Изобретения в ткачестве. Паровая машина англичанина Джеймса Уатта. Изобретение Р. Аркрайта. Изобретения Корба и Модсли. Появление фабричного производства: труд и быт рабочих. Формирование основных классов капиталистического общества: промышленной буржуазии и пролетариата. Жестокие правила выживания в условиях капиталистического производства. Социальные движения протеста рабочих (луддизм). Цена технического прогресса.</w:t>
      </w:r>
    </w:p>
    <w:p w14:paraId="10BD448C" w14:textId="77777777" w:rsidR="00C2573A" w:rsidRPr="009269D3" w:rsidRDefault="00C2573A" w:rsidP="00C2573A">
      <w:pPr>
        <w:jc w:val="both"/>
        <w:rPr>
          <w:szCs w:val="24"/>
        </w:rPr>
      </w:pPr>
      <w:r w:rsidRPr="009269D3">
        <w:rPr>
          <w:szCs w:val="24"/>
        </w:rPr>
        <w:t xml:space="preserve"> Английские колонии в Северной Америке. Распространение европейской цивилизации за Атлантику. Первые колонии в Северной Америке и их жители. Колониальное общество и хозяйственная жизнь. Управление колониями. Формирование североамериканской нации. Конфликт с метрополией. Патриотические организации колонистов.</w:t>
      </w:r>
    </w:p>
    <w:p w14:paraId="47FB5CCA" w14:textId="77777777" w:rsidR="00C2573A" w:rsidRPr="009269D3" w:rsidRDefault="00C2573A" w:rsidP="00C2573A">
      <w:pPr>
        <w:jc w:val="both"/>
        <w:rPr>
          <w:szCs w:val="24"/>
        </w:rPr>
      </w:pPr>
      <w:r w:rsidRPr="009269D3">
        <w:rPr>
          <w:szCs w:val="24"/>
        </w:rPr>
        <w:t xml:space="preserve"> Война за независимость. Создание Соединённых Штатов Америки. Причины войны североамериканских колоний за свободу и справедливость. Первый Континентальный конгресс и его последствия. Т. Джефферсон и Дж. Вашингтон. Патриоты и лоялисты. Декларация независимости США. Образование США. Торжество принципов народного верховенства и естественного равенства людей. Военные действия и создание регулярной армии. Успешная дипломатия и завершение войны. Итоги и значение Войны за независимость США. Конституция США 1787 г. и её отличительные особенности. Устройство государства. Политическая система США. Билль о правах. Воплощение идей Просвещения в Конституции нового государства. Потеря Англией североамериканских колоний. Позиции Европы и России в борьбе североамериканских штатов за свободу. Историческое значение образования Соединённых Штатов Америки.</w:t>
      </w:r>
    </w:p>
    <w:p w14:paraId="1123987D" w14:textId="77777777" w:rsidR="00C2573A" w:rsidRPr="009269D3" w:rsidRDefault="00C2573A" w:rsidP="00C2573A">
      <w:pPr>
        <w:jc w:val="both"/>
        <w:rPr>
          <w:szCs w:val="24"/>
        </w:rPr>
      </w:pPr>
      <w:r w:rsidRPr="009269D3">
        <w:rPr>
          <w:szCs w:val="24"/>
        </w:rPr>
        <w:t xml:space="preserve"> Франция в XVIII в. Причины и начало Великой французской революции. Ускорение социально-экономического развития</w:t>
      </w:r>
    </w:p>
    <w:p w14:paraId="1D9DA47E" w14:textId="77777777" w:rsidR="00C2573A" w:rsidRPr="009269D3" w:rsidRDefault="00C2573A" w:rsidP="00C2573A">
      <w:pPr>
        <w:jc w:val="both"/>
        <w:rPr>
          <w:szCs w:val="24"/>
        </w:rPr>
      </w:pPr>
      <w:r w:rsidRPr="009269D3">
        <w:rPr>
          <w:szCs w:val="24"/>
        </w:rPr>
        <w:t xml:space="preserve"> Франции в XVIII в. Демографические изменения. Изменения в социальной структуре, особенности формирования французской буржуазии. Особенности положения третьего сословия. Французская мануфактура и её специфика. Влияние движения просветителей на развитие просветительской идеологии. Французская революция как инструмент разрушения традиционного порядка в Европе. Слабость власти Людовика XV. Кризис. Людовик XVI и его слабая попытка реформирования. Жак Тюрго и его программа. Начало революции. От Генеральных штатов к Учредительному собранию: отказ от сословного представительства, провозглашение Национального и Учредительного собраний. Падение Бастилии — начало революции. Муниципальная революция. Национальная гвардия. Деятельность Учредительного собрания. Конституционалисты у власти. О. Мирабо. Жильбер де Лафайет — герой Нового Света. Великая французская революция. От монархии к республике. Поход на Версаль. Главные положения Декларации прав человека и гражданина. Первые преобразования новой власти. Конституция 1791 г. Варенский кризис. Якобинский клуб. Законодательное собрание. Начало революционных войн. Свержение монархии. Организация обороны. Коммуна Парижа. Новые декреты. Победа при Вальми. Дантон, Марат, Робеспьер: черты личности и особенности мировоззрения. Провозглашение республики. Казнь Людовика XVI: политический и нравственный аспекты. Неоднородность лагеря революции. Контрреволюционные мятежи. Якобинская диктатура и террор.</w:t>
      </w:r>
    </w:p>
    <w:p w14:paraId="43BC2846" w14:textId="77777777" w:rsidR="00C2573A" w:rsidRPr="009269D3" w:rsidRDefault="00C2573A" w:rsidP="00C2573A">
      <w:pPr>
        <w:jc w:val="both"/>
        <w:rPr>
          <w:szCs w:val="24"/>
        </w:rPr>
      </w:pPr>
      <w:r w:rsidRPr="009269D3">
        <w:rPr>
          <w:szCs w:val="24"/>
        </w:rPr>
        <w:lastRenderedPageBreak/>
        <w:t xml:space="preserve"> Великая французская революция. От якобинской диктатуры к 18 брюмера Наполеона Бонапарта. Движение санкюлотов и раскол среди якобинцев. Трагедия Робеспьера — «якобинца без народа». Термидорианский переворот и расправа с противниками. Причины падения якобинской диктатуры. Конституция 1795 г. Войны Директории. Генерал Бонапарт: военачальник, личность. Военные успехи Франции. Государственный переворот 9—10 ноября 1799 г. и установ ление консульства. Значение Великой французской революции. Дискуссия в зарубежной и отечественной историографии о характере, социальной базе и итогах Великой французской революции.</w:t>
      </w:r>
    </w:p>
    <w:p w14:paraId="2461EF9B" w14:textId="77777777" w:rsidR="00C2573A" w:rsidRPr="009269D3" w:rsidRDefault="00C2573A" w:rsidP="00C2573A">
      <w:pPr>
        <w:jc w:val="both"/>
        <w:rPr>
          <w:szCs w:val="24"/>
        </w:rPr>
      </w:pPr>
      <w:r w:rsidRPr="009269D3">
        <w:rPr>
          <w:szCs w:val="24"/>
        </w:rPr>
        <w:t>Тема 4. Традиционные общества Востока. Начало европейской колонизации</w:t>
      </w:r>
    </w:p>
    <w:p w14:paraId="5C31CF8B" w14:textId="77777777" w:rsidR="00C2573A" w:rsidRPr="009269D3" w:rsidRDefault="00C2573A" w:rsidP="00C2573A">
      <w:pPr>
        <w:jc w:val="both"/>
        <w:rPr>
          <w:szCs w:val="24"/>
        </w:rPr>
      </w:pPr>
      <w:r w:rsidRPr="009269D3">
        <w:rPr>
          <w:szCs w:val="24"/>
        </w:rPr>
        <w:t xml:space="preserve">Государства Востока: традиционное общество в эпоху раннего Нового времени. Земля принадлежит государству. Деревенская община и её особенности в разных цивилизациях Востока. Государство — регулятор хозяйственной жизни. Замкнутость сословного общества. Разложение сословного строя. Города под контролем государства. Религии Востока — путь самосовершенствования. </w:t>
      </w:r>
    </w:p>
    <w:p w14:paraId="7DF3F736" w14:textId="77777777" w:rsidR="00C2573A" w:rsidRPr="009269D3" w:rsidRDefault="00C2573A" w:rsidP="00C2573A">
      <w:pPr>
        <w:jc w:val="both"/>
        <w:rPr>
          <w:szCs w:val="24"/>
        </w:rPr>
      </w:pPr>
      <w:r w:rsidRPr="009269D3">
        <w:rPr>
          <w:szCs w:val="24"/>
        </w:rPr>
        <w:t>Государства Востока. Начало европейской колонизации. Разрушение традиционности восточных обществ европейскими колонизаторами. Империя Великих Моголов в Индии. Бабур. Акбар и его политика реформ: «мир для всех». Кризис и распад империи Моголов. Основные события соперничества Португалии, Франции и Англии за Индию.</w:t>
      </w:r>
    </w:p>
    <w:p w14:paraId="135FCC27" w14:textId="77777777" w:rsidR="00C2573A" w:rsidRPr="009269D3" w:rsidRDefault="00C2573A" w:rsidP="00C2573A">
      <w:pPr>
        <w:jc w:val="both"/>
        <w:rPr>
          <w:szCs w:val="24"/>
        </w:rPr>
      </w:pPr>
      <w:r w:rsidRPr="009269D3">
        <w:rPr>
          <w:szCs w:val="24"/>
        </w:rPr>
        <w:t xml:space="preserve">Религии Востока: конфуцианство, буддизм, индуизм, синтоизм. </w:t>
      </w:r>
    </w:p>
    <w:p w14:paraId="5D27BF9F" w14:textId="77777777" w:rsidR="00C2573A" w:rsidRPr="009269D3" w:rsidRDefault="00C2573A" w:rsidP="00C2573A">
      <w:pPr>
        <w:jc w:val="both"/>
        <w:rPr>
          <w:szCs w:val="24"/>
        </w:rPr>
      </w:pPr>
      <w:r w:rsidRPr="009269D3">
        <w:rPr>
          <w:szCs w:val="24"/>
        </w:rPr>
        <w:t>Маньчжурское завоевание Китая. Общественное устройство Цинской империи. «Закрытие» Китая. Русско-китайские отношения. Китай и Европа: культурное влияние. Правление сёгунов в Японии. СёгунатТокугава. Сословный характер общества. Самураи и крестьяне. «Закрытие» Японии. Русско-японские отношения.</w:t>
      </w:r>
    </w:p>
    <w:p w14:paraId="58EF0D3A" w14:textId="77777777" w:rsidR="00C2573A" w:rsidRPr="009269D3" w:rsidRDefault="00C2573A" w:rsidP="00C2573A">
      <w:pPr>
        <w:jc w:val="both"/>
        <w:rPr>
          <w:szCs w:val="24"/>
        </w:rPr>
      </w:pPr>
      <w:r w:rsidRPr="009269D3">
        <w:rPr>
          <w:szCs w:val="24"/>
        </w:rPr>
        <w:t>Повторение. Значение раннего Нового времени. Мир в эпоху раннего Нового времени. Итоги и уроки раннего Нового времени.</w:t>
      </w:r>
    </w:p>
    <w:p w14:paraId="65DB5B6F" w14:textId="77777777" w:rsidR="00C2573A" w:rsidRPr="009269D3" w:rsidRDefault="00C2573A" w:rsidP="007C424B">
      <w:pPr>
        <w:jc w:val="both"/>
        <w:rPr>
          <w:szCs w:val="24"/>
        </w:rPr>
      </w:pPr>
    </w:p>
    <w:p w14:paraId="2B4FAAB6" w14:textId="77777777" w:rsidR="00C2573A" w:rsidRPr="009269D3" w:rsidRDefault="00C2573A" w:rsidP="007C424B">
      <w:pPr>
        <w:jc w:val="both"/>
        <w:rPr>
          <w:b/>
          <w:szCs w:val="24"/>
        </w:rPr>
      </w:pPr>
      <w:r w:rsidRPr="009269D3">
        <w:rPr>
          <w:b/>
          <w:szCs w:val="24"/>
        </w:rPr>
        <w:t>Тематическое планирование</w:t>
      </w:r>
    </w:p>
    <w:tbl>
      <w:tblPr>
        <w:tblStyle w:val="a4"/>
        <w:tblW w:w="9712" w:type="dxa"/>
        <w:tblLook w:val="01E0" w:firstRow="1" w:lastRow="1" w:firstColumn="1" w:lastColumn="1" w:noHBand="0" w:noVBand="0"/>
      </w:tblPr>
      <w:tblGrid>
        <w:gridCol w:w="959"/>
        <w:gridCol w:w="7088"/>
        <w:gridCol w:w="1665"/>
      </w:tblGrid>
      <w:tr w:rsidR="00C2573A" w:rsidRPr="009269D3" w14:paraId="4E050055" w14:textId="77777777" w:rsidTr="00600116">
        <w:tc>
          <w:tcPr>
            <w:tcW w:w="959" w:type="dxa"/>
          </w:tcPr>
          <w:p w14:paraId="2A54C57C" w14:textId="77777777" w:rsidR="00C2573A" w:rsidRPr="009269D3" w:rsidRDefault="00C2573A" w:rsidP="00C2573A">
            <w:pPr>
              <w:ind w:firstLine="142"/>
              <w:rPr>
                <w:szCs w:val="24"/>
              </w:rPr>
            </w:pPr>
            <w:r w:rsidRPr="009269D3">
              <w:rPr>
                <w:szCs w:val="24"/>
              </w:rPr>
              <w:t>№</w:t>
            </w:r>
          </w:p>
        </w:tc>
        <w:tc>
          <w:tcPr>
            <w:tcW w:w="7088" w:type="dxa"/>
          </w:tcPr>
          <w:p w14:paraId="1128F6D3" w14:textId="77777777" w:rsidR="00C2573A" w:rsidRPr="009269D3" w:rsidRDefault="00600116" w:rsidP="0010704A">
            <w:pPr>
              <w:rPr>
                <w:szCs w:val="24"/>
              </w:rPr>
            </w:pPr>
            <w:r w:rsidRPr="009269D3">
              <w:rPr>
                <w:szCs w:val="24"/>
              </w:rPr>
              <w:t>Тема</w:t>
            </w:r>
          </w:p>
        </w:tc>
        <w:tc>
          <w:tcPr>
            <w:tcW w:w="1665" w:type="dxa"/>
          </w:tcPr>
          <w:p w14:paraId="6B91A8C8" w14:textId="77777777" w:rsidR="00C2573A" w:rsidRPr="009269D3" w:rsidRDefault="00C2573A" w:rsidP="00600116">
            <w:pPr>
              <w:ind w:firstLine="33"/>
              <w:rPr>
                <w:szCs w:val="24"/>
              </w:rPr>
            </w:pPr>
            <w:r w:rsidRPr="009269D3">
              <w:rPr>
                <w:szCs w:val="24"/>
              </w:rPr>
              <w:t>Количество часов</w:t>
            </w:r>
          </w:p>
        </w:tc>
      </w:tr>
      <w:tr w:rsidR="00C2573A" w:rsidRPr="009269D3" w14:paraId="50DCA2B9" w14:textId="77777777" w:rsidTr="00600116">
        <w:tc>
          <w:tcPr>
            <w:tcW w:w="959" w:type="dxa"/>
          </w:tcPr>
          <w:p w14:paraId="30EAAA80" w14:textId="77777777" w:rsidR="00C2573A" w:rsidRPr="009269D3" w:rsidRDefault="00C2573A" w:rsidP="00C2573A">
            <w:pPr>
              <w:ind w:firstLine="142"/>
              <w:rPr>
                <w:szCs w:val="24"/>
              </w:rPr>
            </w:pPr>
            <w:r w:rsidRPr="009269D3">
              <w:rPr>
                <w:szCs w:val="24"/>
              </w:rPr>
              <w:t>1</w:t>
            </w:r>
          </w:p>
        </w:tc>
        <w:tc>
          <w:tcPr>
            <w:tcW w:w="7088" w:type="dxa"/>
          </w:tcPr>
          <w:p w14:paraId="359BC060" w14:textId="77777777" w:rsidR="00C2573A" w:rsidRPr="009269D3" w:rsidRDefault="00C2573A" w:rsidP="00600116">
            <w:pPr>
              <w:ind w:firstLine="34"/>
              <w:rPr>
                <w:szCs w:val="24"/>
              </w:rPr>
            </w:pPr>
            <w:r w:rsidRPr="009269D3">
              <w:rPr>
                <w:szCs w:val="24"/>
              </w:rPr>
              <w:t>Мир в начале Нового времени. Великие географические открытия. Возрождение. Реформация</w:t>
            </w:r>
          </w:p>
        </w:tc>
        <w:tc>
          <w:tcPr>
            <w:tcW w:w="1665" w:type="dxa"/>
          </w:tcPr>
          <w:p w14:paraId="332FEE7B" w14:textId="77777777" w:rsidR="00C2573A" w:rsidRPr="009269D3" w:rsidRDefault="00C2573A" w:rsidP="0010704A">
            <w:pPr>
              <w:rPr>
                <w:szCs w:val="24"/>
              </w:rPr>
            </w:pPr>
            <w:r w:rsidRPr="009269D3">
              <w:rPr>
                <w:szCs w:val="24"/>
              </w:rPr>
              <w:t>12</w:t>
            </w:r>
          </w:p>
        </w:tc>
      </w:tr>
      <w:tr w:rsidR="00C2573A" w:rsidRPr="009269D3" w14:paraId="7DDBA632" w14:textId="77777777" w:rsidTr="00600116">
        <w:tc>
          <w:tcPr>
            <w:tcW w:w="959" w:type="dxa"/>
          </w:tcPr>
          <w:p w14:paraId="3B5B7C55" w14:textId="77777777" w:rsidR="00C2573A" w:rsidRPr="009269D3" w:rsidRDefault="00C2573A" w:rsidP="00C2573A">
            <w:pPr>
              <w:ind w:firstLine="142"/>
              <w:rPr>
                <w:szCs w:val="24"/>
              </w:rPr>
            </w:pPr>
            <w:r w:rsidRPr="009269D3">
              <w:rPr>
                <w:szCs w:val="24"/>
              </w:rPr>
              <w:t>2</w:t>
            </w:r>
          </w:p>
        </w:tc>
        <w:tc>
          <w:tcPr>
            <w:tcW w:w="7088" w:type="dxa"/>
          </w:tcPr>
          <w:p w14:paraId="3FBD9CA6" w14:textId="77777777" w:rsidR="00C2573A" w:rsidRPr="009269D3" w:rsidRDefault="00C2573A" w:rsidP="00600116">
            <w:pPr>
              <w:ind w:firstLine="0"/>
              <w:rPr>
                <w:szCs w:val="24"/>
              </w:rPr>
            </w:pPr>
            <w:r w:rsidRPr="009269D3">
              <w:rPr>
                <w:szCs w:val="24"/>
              </w:rPr>
              <w:t>Первые революции Нового времени. Международные отношения (борьба за первенство в Европе и колониях)</w:t>
            </w:r>
          </w:p>
        </w:tc>
        <w:tc>
          <w:tcPr>
            <w:tcW w:w="1665" w:type="dxa"/>
          </w:tcPr>
          <w:p w14:paraId="682F68FD" w14:textId="77777777" w:rsidR="00C2573A" w:rsidRPr="009269D3" w:rsidRDefault="00C2573A" w:rsidP="0010704A">
            <w:pPr>
              <w:rPr>
                <w:szCs w:val="24"/>
              </w:rPr>
            </w:pPr>
            <w:r w:rsidRPr="009269D3">
              <w:rPr>
                <w:szCs w:val="24"/>
              </w:rPr>
              <w:t>3</w:t>
            </w:r>
          </w:p>
        </w:tc>
      </w:tr>
      <w:tr w:rsidR="00C2573A" w:rsidRPr="009269D3" w14:paraId="1F5251D3" w14:textId="77777777" w:rsidTr="00600116">
        <w:tc>
          <w:tcPr>
            <w:tcW w:w="959" w:type="dxa"/>
          </w:tcPr>
          <w:p w14:paraId="6E83C8C4" w14:textId="77777777" w:rsidR="00C2573A" w:rsidRPr="009269D3" w:rsidRDefault="00C2573A" w:rsidP="00C2573A">
            <w:pPr>
              <w:ind w:firstLine="142"/>
              <w:rPr>
                <w:szCs w:val="24"/>
              </w:rPr>
            </w:pPr>
            <w:r w:rsidRPr="009269D3">
              <w:rPr>
                <w:szCs w:val="24"/>
              </w:rPr>
              <w:t>3</w:t>
            </w:r>
          </w:p>
        </w:tc>
        <w:tc>
          <w:tcPr>
            <w:tcW w:w="7088" w:type="dxa"/>
          </w:tcPr>
          <w:p w14:paraId="50BA0A1A" w14:textId="77777777" w:rsidR="00C2573A" w:rsidRPr="009269D3" w:rsidRDefault="00C2573A" w:rsidP="00600116">
            <w:pPr>
              <w:spacing w:line="192" w:lineRule="auto"/>
              <w:ind w:firstLine="34"/>
              <w:rPr>
                <w:szCs w:val="24"/>
              </w:rPr>
            </w:pPr>
            <w:r w:rsidRPr="009269D3">
              <w:rPr>
                <w:szCs w:val="24"/>
              </w:rPr>
              <w:t xml:space="preserve"> Эпоха Просвещения. Время преобразований </w:t>
            </w:r>
          </w:p>
          <w:p w14:paraId="0C226DE0" w14:textId="77777777" w:rsidR="00C2573A" w:rsidRPr="009269D3" w:rsidRDefault="00C2573A" w:rsidP="0010704A">
            <w:pPr>
              <w:rPr>
                <w:szCs w:val="24"/>
              </w:rPr>
            </w:pPr>
          </w:p>
        </w:tc>
        <w:tc>
          <w:tcPr>
            <w:tcW w:w="1665" w:type="dxa"/>
          </w:tcPr>
          <w:p w14:paraId="1FDDE978" w14:textId="77777777" w:rsidR="00C2573A" w:rsidRPr="009269D3" w:rsidRDefault="00C2573A" w:rsidP="0010704A">
            <w:pPr>
              <w:rPr>
                <w:szCs w:val="24"/>
              </w:rPr>
            </w:pPr>
            <w:r w:rsidRPr="009269D3">
              <w:rPr>
                <w:szCs w:val="24"/>
              </w:rPr>
              <w:t>8</w:t>
            </w:r>
          </w:p>
        </w:tc>
      </w:tr>
      <w:tr w:rsidR="00C2573A" w:rsidRPr="009269D3" w14:paraId="46C4F253" w14:textId="77777777" w:rsidTr="00600116">
        <w:tc>
          <w:tcPr>
            <w:tcW w:w="959" w:type="dxa"/>
          </w:tcPr>
          <w:p w14:paraId="3419CC17" w14:textId="77777777" w:rsidR="00C2573A" w:rsidRPr="009269D3" w:rsidRDefault="00C2573A" w:rsidP="00C2573A">
            <w:pPr>
              <w:ind w:firstLine="142"/>
              <w:rPr>
                <w:szCs w:val="24"/>
              </w:rPr>
            </w:pPr>
            <w:r w:rsidRPr="009269D3">
              <w:rPr>
                <w:szCs w:val="24"/>
              </w:rPr>
              <w:t>4</w:t>
            </w:r>
          </w:p>
        </w:tc>
        <w:tc>
          <w:tcPr>
            <w:tcW w:w="7088" w:type="dxa"/>
          </w:tcPr>
          <w:p w14:paraId="5CB77049" w14:textId="77777777" w:rsidR="00C2573A" w:rsidRPr="009269D3" w:rsidRDefault="00C2573A" w:rsidP="00600116">
            <w:pPr>
              <w:ind w:firstLine="0"/>
              <w:rPr>
                <w:szCs w:val="24"/>
              </w:rPr>
            </w:pPr>
            <w:r w:rsidRPr="009269D3">
              <w:rPr>
                <w:szCs w:val="24"/>
              </w:rPr>
              <w:t>Традиционные общества Востока. Начало европейской колонизации</w:t>
            </w:r>
          </w:p>
        </w:tc>
        <w:tc>
          <w:tcPr>
            <w:tcW w:w="1665" w:type="dxa"/>
          </w:tcPr>
          <w:p w14:paraId="045B89DF" w14:textId="77777777" w:rsidR="00C2573A" w:rsidRPr="009269D3" w:rsidRDefault="00C2573A" w:rsidP="0010704A">
            <w:pPr>
              <w:rPr>
                <w:szCs w:val="24"/>
              </w:rPr>
            </w:pPr>
            <w:r w:rsidRPr="009269D3">
              <w:rPr>
                <w:szCs w:val="24"/>
              </w:rPr>
              <w:t>2</w:t>
            </w:r>
          </w:p>
        </w:tc>
      </w:tr>
      <w:tr w:rsidR="00C2573A" w:rsidRPr="009269D3" w14:paraId="251FE5D0" w14:textId="77777777" w:rsidTr="00600116">
        <w:tc>
          <w:tcPr>
            <w:tcW w:w="959" w:type="dxa"/>
          </w:tcPr>
          <w:p w14:paraId="0C912A7B" w14:textId="77777777" w:rsidR="00C2573A" w:rsidRPr="009269D3" w:rsidRDefault="00C2573A" w:rsidP="0010704A">
            <w:pPr>
              <w:rPr>
                <w:szCs w:val="24"/>
              </w:rPr>
            </w:pPr>
          </w:p>
        </w:tc>
        <w:tc>
          <w:tcPr>
            <w:tcW w:w="7088" w:type="dxa"/>
          </w:tcPr>
          <w:p w14:paraId="3817595F" w14:textId="77777777" w:rsidR="00C2573A" w:rsidRPr="009269D3" w:rsidRDefault="00C2573A" w:rsidP="00600116">
            <w:pPr>
              <w:ind w:firstLine="34"/>
              <w:rPr>
                <w:szCs w:val="24"/>
              </w:rPr>
            </w:pPr>
            <w:r w:rsidRPr="009269D3">
              <w:rPr>
                <w:szCs w:val="24"/>
              </w:rPr>
              <w:t>Итоговое обобщение</w:t>
            </w:r>
          </w:p>
        </w:tc>
        <w:tc>
          <w:tcPr>
            <w:tcW w:w="1665" w:type="dxa"/>
          </w:tcPr>
          <w:p w14:paraId="72CC5D30" w14:textId="77777777" w:rsidR="00C2573A" w:rsidRPr="009269D3" w:rsidRDefault="00C2573A" w:rsidP="0010704A">
            <w:pPr>
              <w:rPr>
                <w:szCs w:val="24"/>
              </w:rPr>
            </w:pPr>
            <w:r w:rsidRPr="009269D3">
              <w:rPr>
                <w:szCs w:val="24"/>
              </w:rPr>
              <w:t>1</w:t>
            </w:r>
          </w:p>
        </w:tc>
      </w:tr>
      <w:tr w:rsidR="00600116" w:rsidRPr="009269D3" w14:paraId="246A5A36" w14:textId="77777777" w:rsidTr="00600116">
        <w:tc>
          <w:tcPr>
            <w:tcW w:w="959" w:type="dxa"/>
          </w:tcPr>
          <w:p w14:paraId="53C01B47" w14:textId="77777777" w:rsidR="00600116" w:rsidRPr="009269D3" w:rsidRDefault="00600116" w:rsidP="0010704A">
            <w:pPr>
              <w:rPr>
                <w:szCs w:val="24"/>
              </w:rPr>
            </w:pPr>
          </w:p>
        </w:tc>
        <w:tc>
          <w:tcPr>
            <w:tcW w:w="7088" w:type="dxa"/>
          </w:tcPr>
          <w:p w14:paraId="0BE34DE9" w14:textId="77777777" w:rsidR="00600116" w:rsidRPr="009269D3" w:rsidRDefault="00600116" w:rsidP="00600116">
            <w:pPr>
              <w:ind w:firstLine="34"/>
              <w:rPr>
                <w:szCs w:val="24"/>
              </w:rPr>
            </w:pPr>
            <w:r w:rsidRPr="009269D3">
              <w:rPr>
                <w:szCs w:val="24"/>
              </w:rPr>
              <w:t>Итого</w:t>
            </w:r>
          </w:p>
        </w:tc>
        <w:tc>
          <w:tcPr>
            <w:tcW w:w="1665" w:type="dxa"/>
          </w:tcPr>
          <w:p w14:paraId="2A309254" w14:textId="77777777" w:rsidR="00600116" w:rsidRPr="009269D3" w:rsidRDefault="00600116" w:rsidP="0010704A">
            <w:pPr>
              <w:rPr>
                <w:szCs w:val="24"/>
              </w:rPr>
            </w:pPr>
            <w:r w:rsidRPr="009269D3">
              <w:rPr>
                <w:szCs w:val="24"/>
              </w:rPr>
              <w:t>30</w:t>
            </w:r>
          </w:p>
        </w:tc>
      </w:tr>
    </w:tbl>
    <w:p w14:paraId="1F139E37" w14:textId="77777777" w:rsidR="00C2573A" w:rsidRPr="009269D3" w:rsidRDefault="00C2573A" w:rsidP="00C2573A">
      <w:pPr>
        <w:rPr>
          <w:szCs w:val="24"/>
        </w:rPr>
      </w:pPr>
    </w:p>
    <w:p w14:paraId="4EA95A3A" w14:textId="77777777" w:rsidR="0010704A" w:rsidRPr="009269D3" w:rsidRDefault="0010704A" w:rsidP="007C424B">
      <w:pPr>
        <w:jc w:val="both"/>
        <w:rPr>
          <w:b/>
          <w:szCs w:val="24"/>
        </w:rPr>
      </w:pPr>
      <w:r w:rsidRPr="009269D3">
        <w:rPr>
          <w:b/>
          <w:szCs w:val="24"/>
        </w:rPr>
        <w:t xml:space="preserve">7 класс </w:t>
      </w:r>
    </w:p>
    <w:p w14:paraId="51F75064" w14:textId="77777777" w:rsidR="0010704A" w:rsidRPr="009269D3" w:rsidRDefault="0010704A" w:rsidP="007C424B">
      <w:pPr>
        <w:jc w:val="both"/>
        <w:rPr>
          <w:b/>
          <w:szCs w:val="24"/>
        </w:rPr>
      </w:pPr>
      <w:r w:rsidRPr="009269D3">
        <w:rPr>
          <w:b/>
          <w:szCs w:val="24"/>
        </w:rPr>
        <w:t>История России</w:t>
      </w:r>
    </w:p>
    <w:p w14:paraId="17D3E6B2" w14:textId="77777777" w:rsidR="0010704A" w:rsidRPr="009269D3" w:rsidRDefault="0010704A" w:rsidP="007C424B">
      <w:pPr>
        <w:jc w:val="both"/>
        <w:rPr>
          <w:b/>
          <w:szCs w:val="24"/>
        </w:rPr>
      </w:pPr>
      <w:r w:rsidRPr="009269D3">
        <w:rPr>
          <w:b/>
          <w:szCs w:val="24"/>
        </w:rPr>
        <w:t>Планируемые результаты освоения учебного предмета</w:t>
      </w:r>
    </w:p>
    <w:p w14:paraId="3745F063" w14:textId="77777777" w:rsidR="0010704A" w:rsidRPr="009269D3" w:rsidRDefault="0010704A" w:rsidP="0010704A">
      <w:pPr>
        <w:jc w:val="both"/>
        <w:rPr>
          <w:b/>
          <w:szCs w:val="24"/>
        </w:rPr>
      </w:pPr>
      <w:r w:rsidRPr="009269D3">
        <w:rPr>
          <w:b/>
          <w:szCs w:val="24"/>
        </w:rPr>
        <w:t xml:space="preserve">Личностные </w:t>
      </w:r>
    </w:p>
    <w:p w14:paraId="1123E8E0" w14:textId="77777777" w:rsidR="0010704A" w:rsidRPr="009269D3" w:rsidRDefault="0010704A" w:rsidP="0010704A">
      <w:pPr>
        <w:jc w:val="both"/>
        <w:rPr>
          <w:b/>
          <w:szCs w:val="24"/>
        </w:rPr>
      </w:pPr>
      <w:r w:rsidRPr="009269D3">
        <w:rPr>
          <w:b/>
          <w:szCs w:val="24"/>
        </w:rPr>
        <w:t xml:space="preserve"> - </w:t>
      </w:r>
      <w:r w:rsidRPr="009269D3">
        <w:rPr>
          <w:szCs w:val="24"/>
        </w:rPr>
        <w:t>первичная социальная и культурная идентичность на основе усвоения системы исторических понятий и представлений о прошлом Отечества (период до XVII в.), эмоционально положительное принятие своей этнической идентичности;</w:t>
      </w:r>
    </w:p>
    <w:p w14:paraId="29A983DC" w14:textId="77777777" w:rsidR="0010704A" w:rsidRPr="009269D3" w:rsidRDefault="0010704A" w:rsidP="0010704A">
      <w:pPr>
        <w:jc w:val="both"/>
        <w:rPr>
          <w:szCs w:val="24"/>
        </w:rPr>
      </w:pPr>
      <w:r w:rsidRPr="009269D3">
        <w:rPr>
          <w:szCs w:val="24"/>
        </w:rPr>
        <w:t xml:space="preserve"> - изложение своей точки зрения, её аргументация в соответствии с возрастными возможностями;</w:t>
      </w:r>
    </w:p>
    <w:p w14:paraId="67346862" w14:textId="77777777" w:rsidR="0010704A" w:rsidRPr="009269D3" w:rsidRDefault="0010704A" w:rsidP="0010704A">
      <w:pPr>
        <w:jc w:val="both"/>
        <w:rPr>
          <w:szCs w:val="24"/>
        </w:rPr>
      </w:pPr>
      <w:r w:rsidRPr="009269D3">
        <w:rPr>
          <w:szCs w:val="24"/>
        </w:rPr>
        <w:t xml:space="preserve"> - формулирование ценностных суждений и/или своей позиции по изучаемой проблеме, проявление доброжелательности и эмоционально-нравственной отзывчивости, эмпатии как понимания чувств других людей и сопереживания им;</w:t>
      </w:r>
    </w:p>
    <w:p w14:paraId="60957328" w14:textId="77777777" w:rsidR="0010704A" w:rsidRPr="009269D3" w:rsidRDefault="0010704A" w:rsidP="0010704A">
      <w:pPr>
        <w:jc w:val="both"/>
        <w:rPr>
          <w:szCs w:val="24"/>
        </w:rPr>
      </w:pPr>
      <w:r w:rsidRPr="009269D3">
        <w:rPr>
          <w:szCs w:val="24"/>
        </w:rPr>
        <w:lastRenderedPageBreak/>
        <w:t xml:space="preserve"> - уважение и принятие культурного многообразия народов России и мира, понимание важной роли взаимодействия народов;</w:t>
      </w:r>
    </w:p>
    <w:p w14:paraId="606FB386" w14:textId="77777777" w:rsidR="0010704A" w:rsidRPr="009269D3" w:rsidRDefault="0010704A" w:rsidP="0010704A">
      <w:pPr>
        <w:jc w:val="both"/>
        <w:rPr>
          <w:szCs w:val="24"/>
        </w:rPr>
      </w:pPr>
      <w:r w:rsidRPr="009269D3">
        <w:rPr>
          <w:szCs w:val="24"/>
        </w:rPr>
        <w:t xml:space="preserve"> - соотнесение своих взглядов и принципов с исторически возникавшими мировоззренческими системами (под руководством учителя);</w:t>
      </w:r>
    </w:p>
    <w:p w14:paraId="38470E65" w14:textId="77777777" w:rsidR="0010704A" w:rsidRPr="009269D3" w:rsidRDefault="0010704A" w:rsidP="0010704A">
      <w:pPr>
        <w:jc w:val="both"/>
        <w:rPr>
          <w:szCs w:val="24"/>
        </w:rPr>
      </w:pPr>
      <w:r w:rsidRPr="009269D3">
        <w:rPr>
          <w:szCs w:val="24"/>
        </w:rPr>
        <w:t xml:space="preserve"> - следование этическим нормам и правилам ведения диалога в соответствии с возрастными возможностями;</w:t>
      </w:r>
    </w:p>
    <w:p w14:paraId="1900160E" w14:textId="77777777" w:rsidR="0010704A" w:rsidRPr="009269D3" w:rsidRDefault="0010704A" w:rsidP="0010704A">
      <w:pPr>
        <w:jc w:val="both"/>
        <w:rPr>
          <w:szCs w:val="24"/>
        </w:rPr>
      </w:pPr>
      <w:r w:rsidRPr="009269D3">
        <w:rPr>
          <w:szCs w:val="24"/>
        </w:rPr>
        <w:t xml:space="preserve"> - обсуждение и оценивание своих достижений и достижений других обучающихся под руководством педагога;</w:t>
      </w:r>
    </w:p>
    <w:p w14:paraId="335AD700" w14:textId="77777777" w:rsidR="0010704A" w:rsidRPr="009269D3" w:rsidRDefault="0010704A" w:rsidP="0010704A">
      <w:pPr>
        <w:jc w:val="both"/>
        <w:rPr>
          <w:szCs w:val="24"/>
        </w:rPr>
      </w:pPr>
      <w:r w:rsidRPr="009269D3">
        <w:rPr>
          <w:szCs w:val="24"/>
        </w:rPr>
        <w:t xml:space="preserve"> - расширение опыта конструктивного взаимодействия в школьном и социальном общении</w:t>
      </w:r>
    </w:p>
    <w:p w14:paraId="3EF6F284" w14:textId="77777777" w:rsidR="0010704A" w:rsidRPr="009269D3" w:rsidRDefault="0010704A" w:rsidP="0010704A">
      <w:pPr>
        <w:jc w:val="both"/>
        <w:rPr>
          <w:szCs w:val="24"/>
        </w:rPr>
      </w:pPr>
    </w:p>
    <w:p w14:paraId="22C291CA" w14:textId="77777777" w:rsidR="0010704A" w:rsidRPr="009269D3" w:rsidRDefault="0010704A" w:rsidP="0010704A">
      <w:pPr>
        <w:jc w:val="both"/>
        <w:rPr>
          <w:b/>
          <w:szCs w:val="24"/>
        </w:rPr>
      </w:pPr>
      <w:r w:rsidRPr="009269D3">
        <w:rPr>
          <w:szCs w:val="24"/>
        </w:rPr>
        <w:t xml:space="preserve"> </w:t>
      </w:r>
      <w:r w:rsidRPr="009269D3">
        <w:rPr>
          <w:b/>
          <w:szCs w:val="24"/>
        </w:rPr>
        <w:t>Метапредметные</w:t>
      </w:r>
    </w:p>
    <w:p w14:paraId="1D5FB213" w14:textId="77777777" w:rsidR="0010704A" w:rsidRPr="009269D3" w:rsidRDefault="0010704A" w:rsidP="0010704A">
      <w:pPr>
        <w:ind w:firstLine="0"/>
        <w:jc w:val="both"/>
        <w:rPr>
          <w:szCs w:val="24"/>
        </w:rPr>
      </w:pPr>
      <w:r w:rsidRPr="009269D3">
        <w:rPr>
          <w:b/>
          <w:szCs w:val="24"/>
        </w:rPr>
        <w:t xml:space="preserve">          - </w:t>
      </w:r>
      <w:r w:rsidRPr="009269D3">
        <w:rPr>
          <w:szCs w:val="24"/>
        </w:rPr>
        <w:t>формулировать при поддержке учителя новые для себя задачи в учёбе и познавательной деятельности</w:t>
      </w:r>
    </w:p>
    <w:p w14:paraId="7B3F4583" w14:textId="77777777" w:rsidR="0010704A" w:rsidRPr="009269D3" w:rsidRDefault="0010704A" w:rsidP="0010704A">
      <w:pPr>
        <w:jc w:val="both"/>
        <w:rPr>
          <w:szCs w:val="24"/>
        </w:rPr>
      </w:pPr>
      <w:r w:rsidRPr="009269D3">
        <w:rPr>
          <w:szCs w:val="24"/>
        </w:rPr>
        <w:t xml:space="preserve"> - планировать при поддержке учителя пути достижения образовательных целей, выбирать наиболее эффективные способы решения учебных и познавательных задач, оценивать правильность выполнения действий;</w:t>
      </w:r>
    </w:p>
    <w:p w14:paraId="455A9EC9" w14:textId="77777777" w:rsidR="0010704A" w:rsidRPr="009269D3" w:rsidRDefault="0010704A" w:rsidP="0010704A">
      <w:pPr>
        <w:jc w:val="both"/>
        <w:rPr>
          <w:szCs w:val="24"/>
        </w:rPr>
      </w:pPr>
      <w:r w:rsidRPr="009269D3">
        <w:rPr>
          <w:szCs w:val="24"/>
        </w:rPr>
        <w:t xml:space="preserve"> - 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решения учебной задачи;</w:t>
      </w:r>
    </w:p>
    <w:p w14:paraId="408A69F3" w14:textId="77777777" w:rsidR="0010704A" w:rsidRPr="009269D3" w:rsidRDefault="0010704A" w:rsidP="0010704A">
      <w:pPr>
        <w:jc w:val="both"/>
        <w:rPr>
          <w:szCs w:val="24"/>
        </w:rPr>
      </w:pPr>
      <w:r w:rsidRPr="009269D3">
        <w:rPr>
          <w:szCs w:val="24"/>
        </w:rPr>
        <w:t xml:space="preserve"> - работать с учебной и дополнительной информацией (анализировать графическую, художественную, текстовую, аудиовизуальную и другую информацию, обобщать факты, составлять план, тезисы, формулировать и обосновывать выводы и т. д.);</w:t>
      </w:r>
    </w:p>
    <w:p w14:paraId="190F5C75" w14:textId="77777777" w:rsidR="0010704A" w:rsidRPr="009269D3" w:rsidRDefault="0010704A" w:rsidP="0010704A">
      <w:pPr>
        <w:jc w:val="both"/>
        <w:rPr>
          <w:szCs w:val="24"/>
        </w:rPr>
      </w:pPr>
      <w:r w:rsidRPr="009269D3">
        <w:rPr>
          <w:szCs w:val="24"/>
        </w:rPr>
        <w:t xml:space="preserve"> - собирать и фиксировать информацию, выделяя главную и второстепенную, критически оценивать её достоверность с помощью педагога;</w:t>
      </w:r>
    </w:p>
    <w:p w14:paraId="7D5AAB6C" w14:textId="77777777" w:rsidR="0010704A" w:rsidRPr="009269D3" w:rsidRDefault="0010704A" w:rsidP="0010704A">
      <w:pPr>
        <w:jc w:val="both"/>
        <w:rPr>
          <w:szCs w:val="24"/>
        </w:rPr>
      </w:pPr>
      <w:r w:rsidRPr="009269D3">
        <w:rPr>
          <w:szCs w:val="24"/>
        </w:rPr>
        <w:t xml:space="preserve"> - использовать современные источники информации — материалы на электронных носителях: находить информацию в индивидуальной информационной среде, среде образовательного учреждения, в федеральных хранилищах образовательных информационных ресурсов и Интернете под руководством педагога</w:t>
      </w:r>
    </w:p>
    <w:p w14:paraId="1A6F53E9" w14:textId="77777777" w:rsidR="0010704A" w:rsidRPr="009269D3" w:rsidRDefault="0010704A" w:rsidP="0010704A">
      <w:pPr>
        <w:jc w:val="both"/>
        <w:rPr>
          <w:szCs w:val="24"/>
        </w:rPr>
      </w:pPr>
      <w:r w:rsidRPr="009269D3">
        <w:rPr>
          <w:szCs w:val="24"/>
        </w:rPr>
        <w:t xml:space="preserve"> - использовать ранее изученный материал для решения познавательных задач;</w:t>
      </w:r>
    </w:p>
    <w:p w14:paraId="3BF2C6EB" w14:textId="77777777" w:rsidR="0010704A" w:rsidRPr="009269D3" w:rsidRDefault="0010704A" w:rsidP="0010704A">
      <w:pPr>
        <w:jc w:val="both"/>
        <w:rPr>
          <w:szCs w:val="24"/>
        </w:rPr>
      </w:pPr>
      <w:r w:rsidRPr="009269D3">
        <w:rPr>
          <w:szCs w:val="24"/>
        </w:rPr>
        <w:t xml:space="preserve"> - ставить репродуктивные вопросы (на воспроизведение материала) по изученному материалу; </w:t>
      </w:r>
    </w:p>
    <w:p w14:paraId="6BC604D4" w14:textId="77777777" w:rsidR="0010704A" w:rsidRPr="009269D3" w:rsidRDefault="0010704A" w:rsidP="0010704A">
      <w:pPr>
        <w:jc w:val="both"/>
        <w:rPr>
          <w:szCs w:val="24"/>
        </w:rPr>
      </w:pPr>
      <w:r w:rsidRPr="009269D3">
        <w:rPr>
          <w:szCs w:val="24"/>
        </w:rPr>
        <w:t>- определять понятия, устанавливать аналогии, классифицировать, с помощью учителя выбирать основания и критерии для классификации и обобщения</w:t>
      </w:r>
    </w:p>
    <w:p w14:paraId="26B42297" w14:textId="77777777" w:rsidR="0010704A" w:rsidRPr="009269D3" w:rsidRDefault="0010704A" w:rsidP="0010704A">
      <w:pPr>
        <w:jc w:val="both"/>
        <w:rPr>
          <w:szCs w:val="24"/>
        </w:rPr>
      </w:pPr>
      <w:r w:rsidRPr="009269D3">
        <w:rPr>
          <w:szCs w:val="24"/>
        </w:rPr>
        <w:t>- логически строить рассуждение, выстраивать ответ в соответствии с заданием, целью (сжато, полно, выборочно); •  применять начальные исследовательские умения при решении поисковых задач;</w:t>
      </w:r>
    </w:p>
    <w:p w14:paraId="679FD225" w14:textId="77777777" w:rsidR="0010704A" w:rsidRPr="009269D3" w:rsidRDefault="0010704A" w:rsidP="0010704A">
      <w:pPr>
        <w:jc w:val="both"/>
        <w:rPr>
          <w:szCs w:val="24"/>
        </w:rPr>
      </w:pPr>
      <w:r w:rsidRPr="009269D3">
        <w:rPr>
          <w:szCs w:val="24"/>
        </w:rPr>
        <w:t xml:space="preserve"> - решать творческие задачи, представлять результаты своей деятельности в различных видах публичных выступлений, в том числе с использованием наглядности (высказывания, монолог, беседа, сообщение, презентация, участие в дискуссии и др.), а также в форме письменных работ;</w:t>
      </w:r>
    </w:p>
    <w:p w14:paraId="794DC6BB" w14:textId="77777777" w:rsidR="0010704A" w:rsidRPr="009269D3" w:rsidRDefault="0010704A" w:rsidP="0010704A">
      <w:pPr>
        <w:jc w:val="both"/>
        <w:rPr>
          <w:szCs w:val="24"/>
        </w:rPr>
      </w:pPr>
      <w:r w:rsidRPr="009269D3">
        <w:rPr>
          <w:szCs w:val="24"/>
        </w:rPr>
        <w:t xml:space="preserve"> - использовать ИКТ-технологии для обработки, передачи, систематизации и презентации информации; </w:t>
      </w:r>
    </w:p>
    <w:p w14:paraId="37CDE65A" w14:textId="77777777" w:rsidR="0010704A" w:rsidRPr="009269D3" w:rsidRDefault="0010704A" w:rsidP="0010704A">
      <w:pPr>
        <w:jc w:val="both"/>
        <w:rPr>
          <w:szCs w:val="24"/>
        </w:rPr>
      </w:pPr>
      <w:r w:rsidRPr="009269D3">
        <w:rPr>
          <w:szCs w:val="24"/>
        </w:rPr>
        <w:t>- 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 • выявлять позитивные и негативные факторы, влияющие на результаты и качество выполнения задания;</w:t>
      </w:r>
    </w:p>
    <w:p w14:paraId="710ACC41" w14:textId="77777777" w:rsidR="0010704A" w:rsidRPr="009269D3" w:rsidRDefault="0010704A" w:rsidP="0010704A">
      <w:pPr>
        <w:jc w:val="both"/>
        <w:rPr>
          <w:szCs w:val="24"/>
        </w:rPr>
      </w:pPr>
      <w:r w:rsidRPr="009269D3">
        <w:rPr>
          <w:szCs w:val="24"/>
        </w:rPr>
        <w:t xml:space="preserve"> - организовывать учебное сотрудничество и совместную деятельность с учителем и сверстниками, работать индивидуально и в группе;</w:t>
      </w:r>
    </w:p>
    <w:p w14:paraId="464AD758" w14:textId="77777777" w:rsidR="0010704A" w:rsidRPr="009269D3" w:rsidRDefault="0010704A" w:rsidP="0010704A">
      <w:pPr>
        <w:jc w:val="both"/>
        <w:rPr>
          <w:szCs w:val="24"/>
        </w:rPr>
      </w:pPr>
      <w:r w:rsidRPr="009269D3">
        <w:rPr>
          <w:szCs w:val="24"/>
        </w:rPr>
        <w:t xml:space="preserve"> - определять свою роль в учебной группе, вклад всех участников в общий результат.</w:t>
      </w:r>
    </w:p>
    <w:p w14:paraId="40341D04" w14:textId="77777777" w:rsidR="0010704A" w:rsidRPr="009269D3" w:rsidRDefault="0010704A" w:rsidP="0010704A">
      <w:pPr>
        <w:jc w:val="both"/>
        <w:rPr>
          <w:b/>
          <w:szCs w:val="24"/>
        </w:rPr>
      </w:pPr>
      <w:r w:rsidRPr="009269D3">
        <w:rPr>
          <w:b/>
          <w:szCs w:val="24"/>
        </w:rPr>
        <w:t xml:space="preserve">Предметные </w:t>
      </w:r>
    </w:p>
    <w:p w14:paraId="2A49F853" w14:textId="77777777" w:rsidR="0010704A" w:rsidRPr="009269D3" w:rsidRDefault="0010704A" w:rsidP="0010704A">
      <w:pPr>
        <w:ind w:firstLine="0"/>
        <w:jc w:val="both"/>
        <w:rPr>
          <w:b/>
          <w:szCs w:val="24"/>
        </w:rPr>
      </w:pPr>
      <w:r w:rsidRPr="009269D3">
        <w:rPr>
          <w:b/>
          <w:szCs w:val="24"/>
        </w:rPr>
        <w:t xml:space="preserve">          - </w:t>
      </w:r>
      <w:r w:rsidRPr="009269D3">
        <w:rPr>
          <w:szCs w:val="24"/>
        </w:rPr>
        <w:t>применение основных хронологических понятий, терминов (век, его четверть, треть);</w:t>
      </w:r>
    </w:p>
    <w:p w14:paraId="72C841C5" w14:textId="77777777" w:rsidR="0010704A" w:rsidRPr="009269D3" w:rsidRDefault="0010704A" w:rsidP="0010704A">
      <w:pPr>
        <w:jc w:val="both"/>
        <w:rPr>
          <w:szCs w:val="24"/>
        </w:rPr>
      </w:pPr>
      <w:r w:rsidRPr="009269D3">
        <w:rPr>
          <w:szCs w:val="24"/>
        </w:rPr>
        <w:t xml:space="preserve"> - установление синхронистических связей истории России и стран Европы и Азии;</w:t>
      </w:r>
    </w:p>
    <w:p w14:paraId="0790168F" w14:textId="77777777" w:rsidR="0010704A" w:rsidRPr="009269D3" w:rsidRDefault="0010704A" w:rsidP="0010704A">
      <w:pPr>
        <w:jc w:val="both"/>
        <w:rPr>
          <w:szCs w:val="24"/>
        </w:rPr>
      </w:pPr>
      <w:r w:rsidRPr="009269D3">
        <w:rPr>
          <w:szCs w:val="24"/>
        </w:rPr>
        <w:t xml:space="preserve"> - составление и анализ генеалогических схем и таблиц;</w:t>
      </w:r>
    </w:p>
    <w:p w14:paraId="3DBE2652" w14:textId="77777777" w:rsidR="0010704A" w:rsidRPr="009269D3" w:rsidRDefault="0010704A" w:rsidP="0010704A">
      <w:pPr>
        <w:jc w:val="both"/>
        <w:rPr>
          <w:szCs w:val="24"/>
        </w:rPr>
      </w:pPr>
      <w:r w:rsidRPr="009269D3">
        <w:rPr>
          <w:szCs w:val="24"/>
        </w:rPr>
        <w:t xml:space="preserve"> - определение и использование исторических понятий и терминов;</w:t>
      </w:r>
    </w:p>
    <w:p w14:paraId="42D0DE5F" w14:textId="77777777" w:rsidR="0010704A" w:rsidRPr="009269D3" w:rsidRDefault="0010704A" w:rsidP="0010704A">
      <w:pPr>
        <w:jc w:val="both"/>
        <w:rPr>
          <w:szCs w:val="24"/>
        </w:rPr>
      </w:pPr>
      <w:r w:rsidRPr="009269D3">
        <w:rPr>
          <w:szCs w:val="24"/>
        </w:rPr>
        <w:lastRenderedPageBreak/>
        <w:t xml:space="preserve"> - использование сведений из исторической карты как источника информации;</w:t>
      </w:r>
    </w:p>
    <w:p w14:paraId="61EFC065" w14:textId="77777777" w:rsidR="0010704A" w:rsidRPr="009269D3" w:rsidRDefault="0010704A" w:rsidP="0010704A">
      <w:pPr>
        <w:jc w:val="both"/>
        <w:rPr>
          <w:szCs w:val="24"/>
        </w:rPr>
      </w:pPr>
      <w:r w:rsidRPr="009269D3">
        <w:rPr>
          <w:szCs w:val="24"/>
        </w:rPr>
        <w:t xml:space="preserve"> формирование представлений об историческом пути России XVI—XVII вв. и судьбах народов, населяющих её территорию;</w:t>
      </w:r>
    </w:p>
    <w:p w14:paraId="45B4D362" w14:textId="77777777" w:rsidR="0010704A" w:rsidRPr="009269D3" w:rsidRDefault="0010704A" w:rsidP="0010704A">
      <w:pPr>
        <w:jc w:val="both"/>
        <w:rPr>
          <w:szCs w:val="24"/>
        </w:rPr>
      </w:pPr>
      <w:r w:rsidRPr="009269D3">
        <w:rPr>
          <w:szCs w:val="24"/>
        </w:rPr>
        <w:t xml:space="preserve"> - описание условий существования, основных занятий, образа жизни народов России, памятников культуры, исторических событий и процессов;</w:t>
      </w:r>
    </w:p>
    <w:p w14:paraId="451E37A2" w14:textId="77777777" w:rsidR="0010704A" w:rsidRPr="009269D3" w:rsidRDefault="0010704A" w:rsidP="0010704A">
      <w:pPr>
        <w:jc w:val="both"/>
        <w:rPr>
          <w:szCs w:val="24"/>
        </w:rPr>
      </w:pPr>
      <w:r w:rsidRPr="009269D3">
        <w:rPr>
          <w:szCs w:val="24"/>
        </w:rPr>
        <w:t xml:space="preserve"> - использование знаний о месте и роли России во всемирно-историческом процессе изучаемого периода;</w:t>
      </w:r>
    </w:p>
    <w:p w14:paraId="3349244F" w14:textId="77777777" w:rsidR="0010704A" w:rsidRPr="009269D3" w:rsidRDefault="0010704A" w:rsidP="0010704A">
      <w:pPr>
        <w:jc w:val="both"/>
        <w:rPr>
          <w:szCs w:val="24"/>
        </w:rPr>
      </w:pPr>
      <w:r w:rsidRPr="009269D3">
        <w:rPr>
          <w:szCs w:val="24"/>
        </w:rPr>
        <w:t xml:space="preserve"> - сопоставление развития Руси и других стран в период Средневековья, выявление общих черт и особенностей (в связи с понятиями «централизованное государство», «всероссийский рынок» и др.); </w:t>
      </w:r>
    </w:p>
    <w:p w14:paraId="1802B81A" w14:textId="77777777" w:rsidR="0010704A" w:rsidRPr="009269D3" w:rsidRDefault="0010704A" w:rsidP="0010704A">
      <w:pPr>
        <w:jc w:val="both"/>
        <w:rPr>
          <w:szCs w:val="24"/>
        </w:rPr>
      </w:pPr>
      <w:r w:rsidRPr="009269D3">
        <w:rPr>
          <w:szCs w:val="24"/>
        </w:rPr>
        <w:t>- понимание взаимосвязи  социальных явлений и процессов, их влияния на жизнь народов России; •  высказывание суждений о значении и месте исторического и культурного наследия предков;</w:t>
      </w:r>
    </w:p>
    <w:p w14:paraId="3B5D8946" w14:textId="77777777" w:rsidR="0010704A" w:rsidRPr="009269D3" w:rsidRDefault="0010704A" w:rsidP="0010704A">
      <w:pPr>
        <w:jc w:val="both"/>
        <w:rPr>
          <w:szCs w:val="24"/>
        </w:rPr>
      </w:pPr>
      <w:r w:rsidRPr="009269D3">
        <w:rPr>
          <w:szCs w:val="24"/>
        </w:rPr>
        <w:t xml:space="preserve"> - поиск в различных источниках (в материальных памятниках, фрагментах летописей, правовых документов, публицистических произведений и др.) и анализ информации о событиях и явлениях прошлого с использованием понятийного и познавательного инструментария социальных наук;</w:t>
      </w:r>
    </w:p>
    <w:p w14:paraId="0E681561" w14:textId="77777777" w:rsidR="0010704A" w:rsidRPr="009269D3" w:rsidRDefault="0010704A" w:rsidP="0010704A">
      <w:pPr>
        <w:jc w:val="both"/>
        <w:rPr>
          <w:szCs w:val="24"/>
        </w:rPr>
      </w:pPr>
      <w:r w:rsidRPr="009269D3">
        <w:rPr>
          <w:szCs w:val="24"/>
        </w:rPr>
        <w:t xml:space="preserve"> - сравнение с помощью учителя свидетельств различных исторических источников, выявление в них сходства и различий;</w:t>
      </w:r>
    </w:p>
    <w:p w14:paraId="4A08E0A3" w14:textId="77777777" w:rsidR="0010704A" w:rsidRPr="009269D3" w:rsidRDefault="0010704A" w:rsidP="0010704A">
      <w:pPr>
        <w:jc w:val="both"/>
        <w:rPr>
          <w:szCs w:val="24"/>
        </w:rPr>
      </w:pPr>
      <w:r w:rsidRPr="009269D3">
        <w:rPr>
          <w:szCs w:val="24"/>
        </w:rPr>
        <w:t xml:space="preserve"> - 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персоналий и др.);</w:t>
      </w:r>
    </w:p>
    <w:p w14:paraId="519EA21C" w14:textId="77777777" w:rsidR="0010704A" w:rsidRPr="009269D3" w:rsidRDefault="0010704A" w:rsidP="0010704A">
      <w:pPr>
        <w:jc w:val="both"/>
        <w:rPr>
          <w:szCs w:val="24"/>
        </w:rPr>
      </w:pPr>
      <w:r w:rsidRPr="009269D3">
        <w:rPr>
          <w:szCs w:val="24"/>
        </w:rPr>
        <w:t xml:space="preserve"> - раскрытие характерных, существенных черт: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4DBDDE4B" w14:textId="77777777" w:rsidR="0010704A" w:rsidRPr="009269D3" w:rsidRDefault="0010704A" w:rsidP="0010704A">
      <w:pPr>
        <w:jc w:val="both"/>
        <w:rPr>
          <w:szCs w:val="24"/>
        </w:rPr>
      </w:pPr>
      <w:r w:rsidRPr="009269D3">
        <w:rPr>
          <w:szCs w:val="24"/>
        </w:rPr>
        <w:t xml:space="preserve"> - понимание исторической обусловленности и мотивации поступков людей предшествующих эпох, оценивание результатов жизнедеятельности исходя из гуманистических установок, национальных интересов Российского государства;</w:t>
      </w:r>
    </w:p>
    <w:p w14:paraId="0805C016" w14:textId="77777777" w:rsidR="0010704A" w:rsidRPr="009269D3" w:rsidRDefault="0010704A" w:rsidP="0010704A">
      <w:pPr>
        <w:jc w:val="both"/>
        <w:rPr>
          <w:szCs w:val="24"/>
        </w:rPr>
      </w:pPr>
      <w:r w:rsidRPr="009269D3">
        <w:rPr>
          <w:szCs w:val="24"/>
        </w:rPr>
        <w:t xml:space="preserve"> - сопоставление с помощью учителя различных версий и оценок исторических событий и личностей, с опорой на конкретные примеры; определение и аргументация собственного отношения к дискуссионным проблемам прошлого;</w:t>
      </w:r>
    </w:p>
    <w:p w14:paraId="5FA6C17D" w14:textId="77777777" w:rsidR="0010704A" w:rsidRPr="009269D3" w:rsidRDefault="0010704A" w:rsidP="0010704A">
      <w:pPr>
        <w:jc w:val="both"/>
        <w:rPr>
          <w:szCs w:val="24"/>
        </w:rPr>
      </w:pPr>
      <w:r w:rsidRPr="009269D3">
        <w:rPr>
          <w:szCs w:val="24"/>
        </w:rPr>
        <w:t xml:space="preserve"> - систематизация информации в ходе проектной деятельности, представление её результатов как по периоду в целом, так и по отдельным тематическим блокам;</w:t>
      </w:r>
    </w:p>
    <w:p w14:paraId="1B59CCC7" w14:textId="77777777" w:rsidR="0010704A" w:rsidRPr="009269D3" w:rsidRDefault="0010704A" w:rsidP="0010704A">
      <w:pPr>
        <w:jc w:val="both"/>
        <w:rPr>
          <w:szCs w:val="24"/>
        </w:rPr>
      </w:pPr>
      <w:r w:rsidRPr="009269D3">
        <w:rPr>
          <w:szCs w:val="24"/>
        </w:rPr>
        <w:t xml:space="preserve"> - поиск и оформление материалов истории своего края, страны, применение краеведческих знаний при составле нии описаний исторических и культурных памятников на территории современной РФ;</w:t>
      </w:r>
    </w:p>
    <w:p w14:paraId="5F11A524" w14:textId="77777777" w:rsidR="0010704A" w:rsidRPr="009269D3" w:rsidRDefault="0010704A" w:rsidP="0010704A">
      <w:pPr>
        <w:jc w:val="both"/>
        <w:rPr>
          <w:szCs w:val="24"/>
        </w:rPr>
      </w:pPr>
      <w:r w:rsidRPr="009269D3">
        <w:rPr>
          <w:szCs w:val="24"/>
        </w:rPr>
        <w:t xml:space="preserve"> - расширение опыта применения историко-культурного, историко-антропологического, цивилизационного подходов к оценке социальных явлений</w:t>
      </w:r>
    </w:p>
    <w:p w14:paraId="42F92E6B" w14:textId="77777777" w:rsidR="0010704A" w:rsidRPr="009269D3" w:rsidRDefault="0010704A" w:rsidP="0010704A">
      <w:pPr>
        <w:jc w:val="both"/>
        <w:rPr>
          <w:szCs w:val="24"/>
        </w:rPr>
      </w:pPr>
      <w:r w:rsidRPr="009269D3">
        <w:rPr>
          <w:szCs w:val="24"/>
        </w:rPr>
        <w:t>- составление на основе информации учебника и дополнительной литературы описания памятников средневековой культуры Руси и других стран, объяснение, в чём заключаются их художественные достоинства и значение;</w:t>
      </w:r>
    </w:p>
    <w:p w14:paraId="6C769EA1" w14:textId="77777777" w:rsidR="0010704A" w:rsidRPr="009269D3" w:rsidRDefault="0010704A" w:rsidP="0010704A">
      <w:pPr>
        <w:jc w:val="both"/>
        <w:rPr>
          <w:szCs w:val="24"/>
        </w:rPr>
      </w:pPr>
      <w:r w:rsidRPr="009269D3">
        <w:rPr>
          <w:szCs w:val="24"/>
        </w:rPr>
        <w:t xml:space="preserve"> - понимание культурного многообразия народов Евразии в изучаемый период, личностное осмысление социального, духовного, нравственного опыта народов России</w:t>
      </w:r>
    </w:p>
    <w:p w14:paraId="1DB06593" w14:textId="77777777" w:rsidR="0010704A" w:rsidRPr="009269D3" w:rsidRDefault="0010704A" w:rsidP="0010704A">
      <w:pPr>
        <w:jc w:val="both"/>
        <w:rPr>
          <w:szCs w:val="24"/>
        </w:rPr>
      </w:pPr>
    </w:p>
    <w:p w14:paraId="13357F36" w14:textId="77777777" w:rsidR="0010704A" w:rsidRPr="009269D3" w:rsidRDefault="0010704A" w:rsidP="0010704A">
      <w:pPr>
        <w:jc w:val="both"/>
        <w:rPr>
          <w:b/>
          <w:szCs w:val="24"/>
        </w:rPr>
      </w:pPr>
      <w:r w:rsidRPr="009269D3">
        <w:rPr>
          <w:b/>
          <w:szCs w:val="24"/>
        </w:rPr>
        <w:t>Содержание учебного предмета</w:t>
      </w:r>
    </w:p>
    <w:p w14:paraId="065E070C" w14:textId="77777777" w:rsidR="0010704A" w:rsidRPr="009269D3" w:rsidRDefault="0010704A" w:rsidP="0010704A">
      <w:pPr>
        <w:jc w:val="both"/>
        <w:rPr>
          <w:b/>
          <w:szCs w:val="24"/>
        </w:rPr>
      </w:pPr>
      <w:r w:rsidRPr="009269D3">
        <w:rPr>
          <w:b/>
          <w:szCs w:val="24"/>
        </w:rPr>
        <w:t xml:space="preserve">Россия в XVI в. </w:t>
      </w:r>
    </w:p>
    <w:p w14:paraId="60411553" w14:textId="77777777" w:rsidR="0010704A" w:rsidRPr="009269D3" w:rsidRDefault="0010704A" w:rsidP="0010704A">
      <w:pPr>
        <w:jc w:val="both"/>
        <w:rPr>
          <w:szCs w:val="24"/>
        </w:rPr>
      </w:pPr>
      <w:r w:rsidRPr="009269D3">
        <w:rPr>
          <w:szCs w:val="24"/>
        </w:rPr>
        <w:t xml:space="preserve">Мир после Великих географических открытий. </w:t>
      </w:r>
    </w:p>
    <w:p w14:paraId="3BDBF34F" w14:textId="77777777" w:rsidR="0010704A" w:rsidRPr="009269D3" w:rsidRDefault="0010704A" w:rsidP="0010704A">
      <w:pPr>
        <w:jc w:val="both"/>
        <w:rPr>
          <w:szCs w:val="24"/>
        </w:rPr>
      </w:pPr>
      <w:r w:rsidRPr="009269D3">
        <w:rPr>
          <w:szCs w:val="24"/>
        </w:rPr>
        <w:t>Модернизация как главный вектор европейского развития. Формирование централизованных государств в Европе и зарождение европейского абсолютизма.</w:t>
      </w:r>
    </w:p>
    <w:p w14:paraId="0011F598" w14:textId="77777777" w:rsidR="0010704A" w:rsidRPr="009269D3" w:rsidRDefault="0010704A" w:rsidP="0010704A">
      <w:pPr>
        <w:jc w:val="both"/>
        <w:rPr>
          <w:szCs w:val="24"/>
        </w:rPr>
      </w:pPr>
      <w:r w:rsidRPr="009269D3">
        <w:rPr>
          <w:szCs w:val="24"/>
        </w:rPr>
        <w:t xml:space="preserve"> Завершение объединения русских земель вокруг Москвы и формирование единого Российского государства. </w:t>
      </w:r>
    </w:p>
    <w:p w14:paraId="4C077E2B" w14:textId="77777777" w:rsidR="0010704A" w:rsidRPr="009269D3" w:rsidRDefault="0010704A" w:rsidP="0010704A">
      <w:pPr>
        <w:jc w:val="both"/>
        <w:rPr>
          <w:szCs w:val="24"/>
        </w:rPr>
      </w:pPr>
      <w:r w:rsidRPr="009269D3">
        <w:rPr>
          <w:szCs w:val="24"/>
        </w:rPr>
        <w:lastRenderedPageBreak/>
        <w:t>Центральные органы государственной власти. Приказная система. Боярская дума. Система местничества. Местное управление. Наместники. Принятие Иваном IV царского титула. Реформы середины XVI в. Избранная рада. Появление Земских соборов. Специфика сословного представительства в России. Отмена кормлений. «Уложение о службе». Судебник 1550 г. «Стоглав». Земская реформа.</w:t>
      </w:r>
    </w:p>
    <w:p w14:paraId="56800912" w14:textId="77777777" w:rsidR="0010704A" w:rsidRPr="009269D3" w:rsidRDefault="0010704A" w:rsidP="0010704A">
      <w:pPr>
        <w:jc w:val="both"/>
        <w:rPr>
          <w:szCs w:val="24"/>
        </w:rPr>
      </w:pPr>
      <w:r w:rsidRPr="009269D3">
        <w:rPr>
          <w:szCs w:val="24"/>
        </w:rPr>
        <w:t xml:space="preserve"> Опричнина, дискуссия о её характере. Противоречивость фигуры Ивана Грозного и проводимых им преобразований.</w:t>
      </w:r>
    </w:p>
    <w:p w14:paraId="08E8C9AA" w14:textId="77777777" w:rsidR="0010704A" w:rsidRPr="009269D3" w:rsidRDefault="0010704A" w:rsidP="0010704A">
      <w:pPr>
        <w:jc w:val="both"/>
        <w:rPr>
          <w:szCs w:val="24"/>
        </w:rPr>
      </w:pPr>
      <w:r w:rsidRPr="009269D3">
        <w:rPr>
          <w:szCs w:val="24"/>
        </w:rPr>
        <w:t xml:space="preserve"> Экономическое развитие единого государства. Создание единой денежной системы.</w:t>
      </w:r>
    </w:p>
    <w:p w14:paraId="658D353B" w14:textId="77777777" w:rsidR="0010704A" w:rsidRPr="009269D3" w:rsidRDefault="0010704A" w:rsidP="0010704A">
      <w:pPr>
        <w:jc w:val="both"/>
        <w:rPr>
          <w:szCs w:val="24"/>
        </w:rPr>
      </w:pPr>
      <w:r w:rsidRPr="009269D3">
        <w:rPr>
          <w:szCs w:val="24"/>
        </w:rPr>
        <w:t xml:space="preserve"> Начало закрепощения крестьянстваПеремены в социальной структуре российского общества в XVI в.</w:t>
      </w:r>
    </w:p>
    <w:p w14:paraId="753FF44B" w14:textId="77777777" w:rsidR="0010704A" w:rsidRPr="009269D3" w:rsidRDefault="0010704A" w:rsidP="0010704A">
      <w:pPr>
        <w:jc w:val="both"/>
        <w:rPr>
          <w:szCs w:val="24"/>
        </w:rPr>
      </w:pPr>
      <w:r w:rsidRPr="009269D3">
        <w:rPr>
          <w:szCs w:val="24"/>
        </w:rPr>
        <w:t xml:space="preserve"> Внешняя политика России в XVI в. Присоединение Казанского и Астраханского ханств, Западной Сибири как факт победы оседлой цивилизации над кочевой. Многообразие системы управления многонациональным государством. Приказ Казанского дворца. Начало освоения Урала и Сибири. Войны с Крымским ханством. Ливонская война</w:t>
      </w:r>
    </w:p>
    <w:p w14:paraId="318BD59C" w14:textId="77777777" w:rsidR="0010704A" w:rsidRPr="009269D3" w:rsidRDefault="0010704A" w:rsidP="0010704A">
      <w:pPr>
        <w:jc w:val="both"/>
        <w:rPr>
          <w:szCs w:val="24"/>
        </w:rPr>
      </w:pPr>
      <w:r w:rsidRPr="009269D3">
        <w:rPr>
          <w:szCs w:val="24"/>
        </w:rPr>
        <w:t>. Полиэтнический характер населения Московского царства.</w:t>
      </w:r>
    </w:p>
    <w:p w14:paraId="5C8E9EF5" w14:textId="77777777" w:rsidR="0010704A" w:rsidRPr="009269D3" w:rsidRDefault="0010704A" w:rsidP="0010704A">
      <w:pPr>
        <w:jc w:val="both"/>
        <w:rPr>
          <w:szCs w:val="24"/>
        </w:rPr>
      </w:pPr>
      <w:r w:rsidRPr="009269D3">
        <w:rPr>
          <w:szCs w:val="24"/>
        </w:rPr>
        <w:t xml:space="preserve"> Православие как основа государственной идеологии. Теория «Москва — Третий Рим». Учреждение патриаршества. Сосуществование религий. Россия в системе европейских международных отношений в XVI в.</w:t>
      </w:r>
    </w:p>
    <w:p w14:paraId="6674FC50" w14:textId="77777777" w:rsidR="0010704A" w:rsidRPr="009269D3" w:rsidRDefault="0010704A" w:rsidP="0010704A">
      <w:pPr>
        <w:jc w:val="both"/>
        <w:rPr>
          <w:szCs w:val="24"/>
        </w:rPr>
      </w:pPr>
      <w:r w:rsidRPr="009269D3">
        <w:rPr>
          <w:szCs w:val="24"/>
        </w:rPr>
        <w:t xml:space="preserve"> Культурное пространство Культура народов России в XVI в. Повседневная жизнь в центре и на окраинах страны, в городах и сельской местности. Быт основных сословий.</w:t>
      </w:r>
    </w:p>
    <w:p w14:paraId="310064B3" w14:textId="77777777" w:rsidR="0010704A" w:rsidRPr="009269D3" w:rsidRDefault="0010704A" w:rsidP="0010704A">
      <w:pPr>
        <w:jc w:val="both"/>
        <w:rPr>
          <w:szCs w:val="24"/>
        </w:rPr>
      </w:pPr>
      <w:r w:rsidRPr="009269D3">
        <w:rPr>
          <w:b/>
          <w:szCs w:val="24"/>
        </w:rPr>
        <w:t xml:space="preserve"> Россия в XVII в.</w:t>
      </w:r>
      <w:r w:rsidRPr="009269D3">
        <w:rPr>
          <w:szCs w:val="24"/>
        </w:rPr>
        <w:t xml:space="preserve"> Россия и Европа в начале XVII в. Смутное время,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государств. Подъём национально-освободительного движения. Народные ополчения. Прокопий Ляпунов. Кузьма Минин и Дмитрий Пожарский. Земский собор 1613 г. и его роль в развитии сословно-представительской системы. Избрание на царство Михаила Фёдоровича Романова. Итоги Смутного времени. Россия при первых Романовых.</w:t>
      </w:r>
    </w:p>
    <w:p w14:paraId="7724067C" w14:textId="77777777" w:rsidR="0010704A" w:rsidRPr="009269D3" w:rsidRDefault="0010704A" w:rsidP="0010704A">
      <w:pPr>
        <w:jc w:val="both"/>
        <w:rPr>
          <w:szCs w:val="24"/>
        </w:rPr>
      </w:pPr>
      <w:r w:rsidRPr="009269D3">
        <w:rPr>
          <w:szCs w:val="24"/>
        </w:rPr>
        <w:t xml:space="preserve"> Михаил Фёдорович, Алексей Михайлович, Фёдор Алексеевич. Восстановление экономики страны. Система государственного управления: развитие приказного строя. Соборное уложение 1649 г. Юридическое оформление крепостного права и территория его распространения. Укрепление самодержавия. Земские соборы и угасание соборной практики. Отмена местничества. Новые явления в экономической жизни в XVII в. в Европе и в России. Постепенное включение России в процессы модернизации. Начало формирования всероссийского рынка и возникновение первых мануфактур.</w:t>
      </w:r>
    </w:p>
    <w:p w14:paraId="3C19AC9F" w14:textId="77777777" w:rsidR="0010704A" w:rsidRPr="009269D3" w:rsidRDefault="0010704A" w:rsidP="0010704A">
      <w:pPr>
        <w:jc w:val="both"/>
        <w:rPr>
          <w:szCs w:val="24"/>
        </w:rPr>
      </w:pPr>
      <w:r w:rsidRPr="009269D3">
        <w:rPr>
          <w:szCs w:val="24"/>
        </w:rPr>
        <w:t xml:space="preserve"> Социальная структура российского общества</w:t>
      </w:r>
    </w:p>
    <w:p w14:paraId="4000270E" w14:textId="77777777" w:rsidR="0010704A" w:rsidRPr="009269D3" w:rsidRDefault="0010704A" w:rsidP="0010704A">
      <w:pPr>
        <w:jc w:val="both"/>
        <w:rPr>
          <w:szCs w:val="24"/>
        </w:rPr>
      </w:pPr>
      <w:r w:rsidRPr="009269D3">
        <w:rPr>
          <w:szCs w:val="24"/>
        </w:rPr>
        <w:t>Государев двор, служилый город, духовенство, торговые люди, посадское население, стрельцы, служилые иноземцы, казаки, крестьяне, холопы. Социальные движения второй половины XVII в. Соляной и Медный бунты. Псковское восстание. Восстание под предводительством Степана Разина</w:t>
      </w:r>
    </w:p>
    <w:p w14:paraId="60E70F03" w14:textId="77777777" w:rsidR="0010704A" w:rsidRPr="009269D3" w:rsidRDefault="0010704A" w:rsidP="0010704A">
      <w:pPr>
        <w:jc w:val="both"/>
        <w:rPr>
          <w:szCs w:val="24"/>
        </w:rPr>
      </w:pPr>
      <w:r w:rsidRPr="009269D3">
        <w:rPr>
          <w:szCs w:val="24"/>
        </w:rPr>
        <w:t>Вестфальская система международных отношений. Россия как субъект европейской политики. Внешняя политика России в XVII в. Смоленская война. Вхождение в состав России Левобережной Украины. Переяславская рада. Войны с Османской империей, Крымским ханством и Речью Посполитой. Отношения России со странами Западной Европы и Востока. Завершение присоединения Сибири. Народы Поволжья и Сибири в XVI—XVII вв. Межэтнические отношения. Православная церковь, ислам, буддизм, языческие верования в России в XVII в. Раскол в Русской православной церкви</w:t>
      </w:r>
    </w:p>
    <w:p w14:paraId="1B37D882" w14:textId="77777777" w:rsidR="0010704A" w:rsidRPr="009269D3" w:rsidRDefault="0010704A" w:rsidP="0010704A">
      <w:pPr>
        <w:jc w:val="both"/>
        <w:rPr>
          <w:szCs w:val="24"/>
        </w:rPr>
      </w:pPr>
      <w:r w:rsidRPr="009269D3">
        <w:rPr>
          <w:szCs w:val="24"/>
        </w:rPr>
        <w:t xml:space="preserve"> Культурное пространство</w:t>
      </w:r>
    </w:p>
    <w:p w14:paraId="4879B4B7" w14:textId="77777777" w:rsidR="0010704A" w:rsidRPr="009269D3" w:rsidRDefault="0010704A" w:rsidP="0010704A">
      <w:pPr>
        <w:jc w:val="both"/>
        <w:rPr>
          <w:szCs w:val="24"/>
        </w:rPr>
      </w:pPr>
      <w:r w:rsidRPr="009269D3">
        <w:rPr>
          <w:szCs w:val="24"/>
        </w:rPr>
        <w:t xml:space="preserve"> Культура народов России в XVII в. Архитектура и живопись. Русская литература. «Домострой». Начало книгопечатания. Публицистика в период Смутного времени. Возникновение светского начала в культуре. Немецкая слобода. Посадская сатира XVII в. Поэзия. Развитие образования и научных знаний. Газета «Вести-Куранты». Русские географические открытия XVII в</w:t>
      </w:r>
    </w:p>
    <w:p w14:paraId="0016A0E2" w14:textId="77777777" w:rsidR="0010704A" w:rsidRPr="009269D3" w:rsidRDefault="0010704A" w:rsidP="0010704A">
      <w:pPr>
        <w:jc w:val="both"/>
        <w:rPr>
          <w:szCs w:val="24"/>
        </w:rPr>
      </w:pPr>
      <w:r w:rsidRPr="009269D3">
        <w:rPr>
          <w:szCs w:val="24"/>
        </w:rPr>
        <w:lastRenderedPageBreak/>
        <w:t>Быт, повседневность и картина мира русского человека в XVII в. Народы Поволжья и Сибири.</w:t>
      </w:r>
    </w:p>
    <w:p w14:paraId="7F26ADC1" w14:textId="77777777" w:rsidR="006C14CD" w:rsidRPr="009269D3" w:rsidRDefault="006C14CD" w:rsidP="0010704A">
      <w:pPr>
        <w:jc w:val="both"/>
        <w:rPr>
          <w:szCs w:val="24"/>
        </w:rPr>
      </w:pPr>
    </w:p>
    <w:p w14:paraId="09E4B30A" w14:textId="77777777" w:rsidR="006C14CD" w:rsidRPr="009269D3" w:rsidRDefault="006C14CD" w:rsidP="0010704A">
      <w:pPr>
        <w:jc w:val="both"/>
        <w:rPr>
          <w:b/>
          <w:szCs w:val="24"/>
        </w:rPr>
      </w:pPr>
      <w:r w:rsidRPr="009269D3">
        <w:rPr>
          <w:b/>
          <w:szCs w:val="24"/>
        </w:rPr>
        <w:t>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17"/>
        <w:gridCol w:w="5739"/>
        <w:gridCol w:w="2447"/>
      </w:tblGrid>
      <w:tr w:rsidR="006C14CD" w:rsidRPr="009269D3" w14:paraId="345D0BE6" w14:textId="77777777" w:rsidTr="006C14CD">
        <w:tc>
          <w:tcPr>
            <w:tcW w:w="817" w:type="dxa"/>
          </w:tcPr>
          <w:p w14:paraId="25B5335E" w14:textId="77777777" w:rsidR="006C14CD" w:rsidRPr="009269D3" w:rsidRDefault="006C14CD" w:rsidP="006C14CD">
            <w:pPr>
              <w:ind w:firstLine="142"/>
              <w:jc w:val="both"/>
              <w:rPr>
                <w:rFonts w:eastAsia="Times New Roman"/>
                <w:szCs w:val="24"/>
              </w:rPr>
            </w:pPr>
            <w:r w:rsidRPr="009269D3">
              <w:rPr>
                <w:rFonts w:eastAsia="Times New Roman"/>
                <w:szCs w:val="24"/>
              </w:rPr>
              <w:t>№</w:t>
            </w:r>
          </w:p>
        </w:tc>
        <w:tc>
          <w:tcPr>
            <w:tcW w:w="5739" w:type="dxa"/>
          </w:tcPr>
          <w:p w14:paraId="3380617C" w14:textId="77777777" w:rsidR="006C14CD" w:rsidRPr="009269D3" w:rsidRDefault="006C14CD" w:rsidP="003F5042">
            <w:pPr>
              <w:jc w:val="both"/>
              <w:rPr>
                <w:rFonts w:eastAsia="Times New Roman"/>
                <w:szCs w:val="24"/>
              </w:rPr>
            </w:pPr>
            <w:r w:rsidRPr="009269D3">
              <w:rPr>
                <w:rFonts w:eastAsia="Times New Roman"/>
                <w:szCs w:val="24"/>
              </w:rPr>
              <w:t>Тема</w:t>
            </w:r>
          </w:p>
        </w:tc>
        <w:tc>
          <w:tcPr>
            <w:tcW w:w="2447" w:type="dxa"/>
          </w:tcPr>
          <w:p w14:paraId="5F289EB2" w14:textId="77777777" w:rsidR="006C14CD" w:rsidRPr="009269D3" w:rsidRDefault="006C14CD" w:rsidP="006C14CD">
            <w:pPr>
              <w:ind w:hanging="35"/>
              <w:jc w:val="both"/>
              <w:rPr>
                <w:rFonts w:eastAsia="Times New Roman"/>
                <w:szCs w:val="24"/>
              </w:rPr>
            </w:pPr>
            <w:r w:rsidRPr="009269D3">
              <w:rPr>
                <w:rFonts w:eastAsia="Times New Roman"/>
                <w:szCs w:val="24"/>
              </w:rPr>
              <w:t>Количество часов</w:t>
            </w:r>
          </w:p>
        </w:tc>
      </w:tr>
      <w:tr w:rsidR="006C14CD" w:rsidRPr="009269D3" w14:paraId="0539CAA1" w14:textId="77777777" w:rsidTr="006C14CD">
        <w:tc>
          <w:tcPr>
            <w:tcW w:w="817" w:type="dxa"/>
          </w:tcPr>
          <w:p w14:paraId="709E4C58" w14:textId="77777777" w:rsidR="006C14CD" w:rsidRPr="009269D3" w:rsidRDefault="006C14CD" w:rsidP="006C14CD">
            <w:pPr>
              <w:ind w:firstLine="142"/>
              <w:jc w:val="both"/>
              <w:rPr>
                <w:rFonts w:eastAsia="Times New Roman"/>
                <w:szCs w:val="24"/>
              </w:rPr>
            </w:pPr>
            <w:r w:rsidRPr="009269D3">
              <w:rPr>
                <w:rFonts w:eastAsia="Times New Roman"/>
                <w:szCs w:val="24"/>
              </w:rPr>
              <w:t>1</w:t>
            </w:r>
          </w:p>
        </w:tc>
        <w:tc>
          <w:tcPr>
            <w:tcW w:w="5739" w:type="dxa"/>
          </w:tcPr>
          <w:p w14:paraId="03E3CB5A" w14:textId="77777777" w:rsidR="006C14CD" w:rsidRPr="009269D3" w:rsidRDefault="006C14CD" w:rsidP="006C14CD">
            <w:pPr>
              <w:ind w:firstLine="34"/>
              <w:jc w:val="both"/>
              <w:rPr>
                <w:rFonts w:eastAsia="Times New Roman"/>
                <w:szCs w:val="24"/>
                <w:lang w:val="en-US"/>
              </w:rPr>
            </w:pPr>
            <w:r w:rsidRPr="009269D3">
              <w:rPr>
                <w:rFonts w:eastAsia="Times New Roman"/>
                <w:szCs w:val="24"/>
              </w:rPr>
              <w:t>Россия в</w:t>
            </w:r>
            <w:r w:rsidRPr="009269D3">
              <w:rPr>
                <w:rFonts w:eastAsia="Times New Roman"/>
                <w:szCs w:val="24"/>
                <w:lang w:val="en-US"/>
              </w:rPr>
              <w:t>XVI</w:t>
            </w:r>
          </w:p>
        </w:tc>
        <w:tc>
          <w:tcPr>
            <w:tcW w:w="2447" w:type="dxa"/>
          </w:tcPr>
          <w:p w14:paraId="54FCE714" w14:textId="77777777" w:rsidR="006C14CD" w:rsidRPr="009269D3" w:rsidRDefault="006C14CD" w:rsidP="003F5042">
            <w:pPr>
              <w:jc w:val="both"/>
              <w:rPr>
                <w:rFonts w:eastAsia="Times New Roman"/>
                <w:szCs w:val="24"/>
              </w:rPr>
            </w:pPr>
            <w:r w:rsidRPr="009269D3">
              <w:rPr>
                <w:rFonts w:eastAsia="Times New Roman"/>
                <w:szCs w:val="24"/>
              </w:rPr>
              <w:t>20</w:t>
            </w:r>
          </w:p>
        </w:tc>
      </w:tr>
      <w:tr w:rsidR="006C14CD" w:rsidRPr="009269D3" w14:paraId="7BED76D7" w14:textId="77777777" w:rsidTr="006C14CD">
        <w:tc>
          <w:tcPr>
            <w:tcW w:w="817" w:type="dxa"/>
          </w:tcPr>
          <w:p w14:paraId="151F263B" w14:textId="77777777" w:rsidR="006C14CD" w:rsidRPr="009269D3" w:rsidRDefault="006C14CD" w:rsidP="006C14CD">
            <w:pPr>
              <w:ind w:firstLine="142"/>
              <w:jc w:val="both"/>
              <w:rPr>
                <w:rFonts w:eastAsia="Times New Roman"/>
                <w:szCs w:val="24"/>
              </w:rPr>
            </w:pPr>
            <w:r w:rsidRPr="009269D3">
              <w:rPr>
                <w:rFonts w:eastAsia="Times New Roman"/>
                <w:szCs w:val="24"/>
              </w:rPr>
              <w:t>2</w:t>
            </w:r>
          </w:p>
        </w:tc>
        <w:tc>
          <w:tcPr>
            <w:tcW w:w="5739" w:type="dxa"/>
          </w:tcPr>
          <w:p w14:paraId="670A718F" w14:textId="77777777" w:rsidR="006C14CD" w:rsidRPr="009269D3" w:rsidRDefault="006C14CD" w:rsidP="006C14CD">
            <w:pPr>
              <w:ind w:left="317" w:hanging="283"/>
              <w:jc w:val="both"/>
              <w:rPr>
                <w:rFonts w:eastAsia="Times New Roman"/>
                <w:szCs w:val="24"/>
              </w:rPr>
            </w:pPr>
            <w:r w:rsidRPr="009269D3">
              <w:rPr>
                <w:rFonts w:eastAsia="Times New Roman"/>
                <w:szCs w:val="24"/>
              </w:rPr>
              <w:t xml:space="preserve"> Смутное время. Россия при первых Романовых</w:t>
            </w:r>
          </w:p>
        </w:tc>
        <w:tc>
          <w:tcPr>
            <w:tcW w:w="2447" w:type="dxa"/>
          </w:tcPr>
          <w:p w14:paraId="16B369C5" w14:textId="77777777" w:rsidR="006C14CD" w:rsidRPr="009269D3" w:rsidRDefault="006C14CD" w:rsidP="003F5042">
            <w:pPr>
              <w:jc w:val="both"/>
              <w:rPr>
                <w:rFonts w:eastAsia="Times New Roman"/>
                <w:szCs w:val="24"/>
              </w:rPr>
            </w:pPr>
            <w:r w:rsidRPr="009269D3">
              <w:rPr>
                <w:rFonts w:eastAsia="Times New Roman"/>
                <w:szCs w:val="24"/>
              </w:rPr>
              <w:t>20</w:t>
            </w:r>
          </w:p>
        </w:tc>
      </w:tr>
      <w:tr w:rsidR="006C14CD" w:rsidRPr="009269D3" w14:paraId="1D1163B5" w14:textId="77777777" w:rsidTr="006C14CD">
        <w:tc>
          <w:tcPr>
            <w:tcW w:w="817" w:type="dxa"/>
          </w:tcPr>
          <w:p w14:paraId="5FF512DC" w14:textId="77777777" w:rsidR="006C14CD" w:rsidRPr="009269D3" w:rsidRDefault="006C14CD" w:rsidP="006C14CD">
            <w:pPr>
              <w:ind w:firstLine="142"/>
              <w:jc w:val="both"/>
              <w:rPr>
                <w:rFonts w:eastAsia="Times New Roman"/>
                <w:szCs w:val="24"/>
              </w:rPr>
            </w:pPr>
          </w:p>
        </w:tc>
        <w:tc>
          <w:tcPr>
            <w:tcW w:w="5739" w:type="dxa"/>
          </w:tcPr>
          <w:p w14:paraId="57E16C65" w14:textId="77777777" w:rsidR="006C14CD" w:rsidRPr="009269D3" w:rsidRDefault="006C14CD" w:rsidP="006C14CD">
            <w:pPr>
              <w:ind w:left="317" w:hanging="283"/>
              <w:jc w:val="both"/>
              <w:rPr>
                <w:rFonts w:eastAsia="Times New Roman"/>
                <w:szCs w:val="24"/>
              </w:rPr>
            </w:pPr>
            <w:r w:rsidRPr="009269D3">
              <w:rPr>
                <w:rFonts w:eastAsia="Times New Roman"/>
                <w:szCs w:val="24"/>
              </w:rPr>
              <w:t>Итого</w:t>
            </w:r>
          </w:p>
        </w:tc>
        <w:tc>
          <w:tcPr>
            <w:tcW w:w="2447" w:type="dxa"/>
          </w:tcPr>
          <w:p w14:paraId="7E083CCC" w14:textId="77777777" w:rsidR="006C14CD" w:rsidRPr="009269D3" w:rsidRDefault="006C14CD" w:rsidP="003F5042">
            <w:pPr>
              <w:jc w:val="both"/>
              <w:rPr>
                <w:rFonts w:eastAsia="Times New Roman"/>
                <w:szCs w:val="24"/>
              </w:rPr>
            </w:pPr>
            <w:r w:rsidRPr="009269D3">
              <w:rPr>
                <w:rFonts w:eastAsia="Times New Roman"/>
                <w:szCs w:val="24"/>
              </w:rPr>
              <w:t>40</w:t>
            </w:r>
          </w:p>
        </w:tc>
      </w:tr>
    </w:tbl>
    <w:p w14:paraId="3F2AEB80" w14:textId="77777777" w:rsidR="006C14CD" w:rsidRPr="009269D3" w:rsidRDefault="006C14CD" w:rsidP="0010704A">
      <w:pPr>
        <w:jc w:val="both"/>
        <w:rPr>
          <w:szCs w:val="24"/>
        </w:rPr>
      </w:pPr>
    </w:p>
    <w:p w14:paraId="6C9951AF" w14:textId="77777777" w:rsidR="00C2573A" w:rsidRPr="009269D3" w:rsidRDefault="008B75E9" w:rsidP="007C424B">
      <w:pPr>
        <w:jc w:val="both"/>
        <w:rPr>
          <w:b/>
          <w:szCs w:val="24"/>
        </w:rPr>
      </w:pPr>
      <w:r w:rsidRPr="009269D3">
        <w:rPr>
          <w:b/>
          <w:szCs w:val="24"/>
        </w:rPr>
        <w:t>8 класс</w:t>
      </w:r>
    </w:p>
    <w:p w14:paraId="50DF8BA7" w14:textId="77777777" w:rsidR="00334417" w:rsidRPr="009269D3" w:rsidRDefault="00334417" w:rsidP="007C424B">
      <w:pPr>
        <w:jc w:val="both"/>
        <w:rPr>
          <w:b/>
          <w:szCs w:val="24"/>
        </w:rPr>
      </w:pPr>
      <w:r w:rsidRPr="009269D3">
        <w:rPr>
          <w:b/>
          <w:szCs w:val="24"/>
        </w:rPr>
        <w:t>История России</w:t>
      </w:r>
    </w:p>
    <w:p w14:paraId="2AFD60DB" w14:textId="77777777" w:rsidR="008B75E9" w:rsidRPr="009269D3" w:rsidRDefault="00B25A7D" w:rsidP="007C424B">
      <w:pPr>
        <w:jc w:val="both"/>
        <w:rPr>
          <w:b/>
          <w:szCs w:val="24"/>
        </w:rPr>
      </w:pPr>
      <w:r w:rsidRPr="009269D3">
        <w:rPr>
          <w:b/>
          <w:szCs w:val="24"/>
        </w:rPr>
        <w:t>Планируемые результаты освоения учебного предмета</w:t>
      </w:r>
    </w:p>
    <w:p w14:paraId="55798D92" w14:textId="77777777" w:rsidR="00334417" w:rsidRPr="009269D3" w:rsidRDefault="00334417" w:rsidP="00334417">
      <w:pPr>
        <w:jc w:val="both"/>
        <w:rPr>
          <w:b/>
          <w:bCs/>
          <w:szCs w:val="24"/>
        </w:rPr>
      </w:pPr>
      <w:r w:rsidRPr="009269D3">
        <w:rPr>
          <w:b/>
          <w:bCs/>
          <w:szCs w:val="24"/>
        </w:rPr>
        <w:t>Личностные:</w:t>
      </w:r>
    </w:p>
    <w:p w14:paraId="3338F5FA" w14:textId="77777777" w:rsidR="00334417" w:rsidRPr="009269D3" w:rsidRDefault="00334417" w:rsidP="00334417">
      <w:pPr>
        <w:jc w:val="both"/>
        <w:rPr>
          <w:bCs/>
          <w:szCs w:val="24"/>
        </w:rPr>
      </w:pPr>
      <w:r w:rsidRPr="009269D3">
        <w:rPr>
          <w:bCs/>
          <w:szCs w:val="24"/>
        </w:rPr>
        <w:t>-первичная социальная и культурная идентичность на основе усвоения системы исторических понятий и представлений о прошлом Отечества (период с конца XVII по XVIII в.), эмоционально положительное принятие своей этнической идентичности;</w:t>
      </w:r>
    </w:p>
    <w:p w14:paraId="2B414CCA" w14:textId="77777777" w:rsidR="00334417" w:rsidRPr="009269D3" w:rsidRDefault="00334417" w:rsidP="00334417">
      <w:pPr>
        <w:jc w:val="both"/>
        <w:rPr>
          <w:bCs/>
          <w:szCs w:val="24"/>
        </w:rPr>
      </w:pPr>
      <w:r w:rsidRPr="009269D3">
        <w:rPr>
          <w:bCs/>
          <w:szCs w:val="24"/>
        </w:rPr>
        <w:t xml:space="preserve"> - изложение собственного мнения, аргументация своей точки зрения в соответствии с возрастными возможностями;</w:t>
      </w:r>
    </w:p>
    <w:p w14:paraId="032BBA7A" w14:textId="77777777" w:rsidR="00334417" w:rsidRPr="009269D3" w:rsidRDefault="00334417" w:rsidP="00334417">
      <w:pPr>
        <w:jc w:val="both"/>
        <w:rPr>
          <w:bCs/>
          <w:szCs w:val="24"/>
        </w:rPr>
      </w:pPr>
      <w:r w:rsidRPr="009269D3">
        <w:rPr>
          <w:bCs/>
          <w:szCs w:val="24"/>
        </w:rPr>
        <w:t xml:space="preserve"> -  формулирование ценностных суждений и/или своей позиции по изучаемой проблеме, проявление доброжелательности и эмоциональнонравственной отзывчивости, эмпатии как понимания чувств других людей и сопереживания им;</w:t>
      </w:r>
    </w:p>
    <w:p w14:paraId="3F9D8CAC" w14:textId="77777777" w:rsidR="00334417" w:rsidRPr="009269D3" w:rsidRDefault="00334417" w:rsidP="00334417">
      <w:pPr>
        <w:jc w:val="both"/>
        <w:rPr>
          <w:bCs/>
          <w:szCs w:val="24"/>
        </w:rPr>
      </w:pPr>
      <w:r w:rsidRPr="009269D3">
        <w:rPr>
          <w:bCs/>
          <w:szCs w:val="24"/>
        </w:rPr>
        <w:t xml:space="preserve"> - уважение прошлого своего народа, его культурного и исторического наследия, понимание исторической обусловленности и мотивации поступков людей предшествующих эпох; </w:t>
      </w:r>
    </w:p>
    <w:p w14:paraId="1A2A7EBA" w14:textId="77777777" w:rsidR="00334417" w:rsidRPr="009269D3" w:rsidRDefault="00334417" w:rsidP="00334417">
      <w:pPr>
        <w:jc w:val="both"/>
        <w:rPr>
          <w:bCs/>
          <w:szCs w:val="24"/>
        </w:rPr>
      </w:pPr>
      <w:r w:rsidRPr="009269D3">
        <w:rPr>
          <w:bCs/>
          <w:szCs w:val="24"/>
        </w:rPr>
        <w:t xml:space="preserve"> -осмысление социально-нравственного опыта предшествующих поколений; </w:t>
      </w:r>
    </w:p>
    <w:p w14:paraId="6B4C60B0" w14:textId="77777777" w:rsidR="00334417" w:rsidRPr="009269D3" w:rsidRDefault="00334417" w:rsidP="00334417">
      <w:pPr>
        <w:jc w:val="both"/>
        <w:rPr>
          <w:bCs/>
          <w:szCs w:val="24"/>
        </w:rPr>
      </w:pPr>
      <w:r w:rsidRPr="009269D3">
        <w:rPr>
          <w:bCs/>
          <w:szCs w:val="24"/>
        </w:rPr>
        <w:t xml:space="preserve"> - уважение к народам России и мира и принятие их культурного многообразия, понимание важной роли взаимодействия народов в процессе формирования многонационального российского народа;</w:t>
      </w:r>
    </w:p>
    <w:p w14:paraId="6C2625D6" w14:textId="77777777" w:rsidR="00334417" w:rsidRPr="009269D3" w:rsidRDefault="00334417" w:rsidP="00334417">
      <w:pPr>
        <w:jc w:val="both"/>
        <w:rPr>
          <w:bCs/>
          <w:szCs w:val="24"/>
        </w:rPr>
      </w:pPr>
      <w:r w:rsidRPr="009269D3">
        <w:rPr>
          <w:bCs/>
          <w:szCs w:val="24"/>
        </w:rPr>
        <w:t xml:space="preserve"> - соотнесение своих взглядов и принципов с исторически возникавшими мировоззренческими системами (под руководством учителя); </w:t>
      </w:r>
    </w:p>
    <w:p w14:paraId="0E868426" w14:textId="77777777" w:rsidR="00334417" w:rsidRPr="009269D3" w:rsidRDefault="00334417" w:rsidP="00334417">
      <w:pPr>
        <w:jc w:val="both"/>
        <w:rPr>
          <w:bCs/>
          <w:szCs w:val="24"/>
        </w:rPr>
      </w:pPr>
      <w:r w:rsidRPr="009269D3">
        <w:rPr>
          <w:bCs/>
          <w:szCs w:val="24"/>
        </w:rPr>
        <w:t xml:space="preserve"> -следование этическим нормам и правилам ведения диалога в соответствии с возрастными возможностями;</w:t>
      </w:r>
    </w:p>
    <w:p w14:paraId="59884D97" w14:textId="77777777" w:rsidR="00334417" w:rsidRPr="009269D3" w:rsidRDefault="00334417" w:rsidP="00334417">
      <w:pPr>
        <w:jc w:val="both"/>
        <w:rPr>
          <w:bCs/>
          <w:szCs w:val="24"/>
        </w:rPr>
      </w:pPr>
      <w:r w:rsidRPr="009269D3">
        <w:rPr>
          <w:bCs/>
          <w:szCs w:val="24"/>
        </w:rPr>
        <w:t xml:space="preserve"> - обсуждение и оценивание своих достижений и достижений других обучающихся (под руководством учителя);  </w:t>
      </w:r>
    </w:p>
    <w:p w14:paraId="5D158500" w14:textId="77777777" w:rsidR="00334417" w:rsidRPr="009269D3" w:rsidRDefault="00334417" w:rsidP="00334417">
      <w:pPr>
        <w:jc w:val="both"/>
        <w:rPr>
          <w:bCs/>
          <w:szCs w:val="24"/>
        </w:rPr>
      </w:pPr>
      <w:r w:rsidRPr="009269D3">
        <w:rPr>
          <w:bCs/>
          <w:szCs w:val="24"/>
        </w:rPr>
        <w:t xml:space="preserve"> - расширение опыта конструктивного взаимодействия в школьном и социальном общении.</w:t>
      </w:r>
    </w:p>
    <w:p w14:paraId="1D9C4777" w14:textId="77777777" w:rsidR="00334417" w:rsidRPr="009269D3" w:rsidRDefault="00334417" w:rsidP="00334417">
      <w:pPr>
        <w:jc w:val="both"/>
        <w:rPr>
          <w:bCs/>
          <w:szCs w:val="24"/>
        </w:rPr>
      </w:pPr>
      <w:r w:rsidRPr="009269D3">
        <w:rPr>
          <w:bCs/>
          <w:szCs w:val="24"/>
        </w:rPr>
        <w:t>Метапредметные:</w:t>
      </w:r>
    </w:p>
    <w:p w14:paraId="0F6E5A61" w14:textId="77777777" w:rsidR="00334417" w:rsidRPr="009269D3" w:rsidRDefault="00334417" w:rsidP="00334417">
      <w:pPr>
        <w:jc w:val="both"/>
        <w:rPr>
          <w:bCs/>
          <w:szCs w:val="24"/>
        </w:rPr>
      </w:pPr>
      <w:r w:rsidRPr="009269D3">
        <w:rPr>
          <w:bCs/>
          <w:szCs w:val="24"/>
        </w:rPr>
        <w:t>- формулировать при поддержке учителя новые для себя задачи в учебной и познавательной деятельности;</w:t>
      </w:r>
    </w:p>
    <w:p w14:paraId="178DECEB" w14:textId="77777777" w:rsidR="00334417" w:rsidRPr="009269D3" w:rsidRDefault="00334417" w:rsidP="00334417">
      <w:pPr>
        <w:jc w:val="both"/>
        <w:rPr>
          <w:bCs/>
          <w:szCs w:val="24"/>
        </w:rPr>
      </w:pPr>
      <w:r w:rsidRPr="009269D3">
        <w:rPr>
          <w:bCs/>
          <w:szCs w:val="24"/>
        </w:rPr>
        <w:t xml:space="preserve"> - планировать пути достижения образовательных целей, выбирать наиболее эффективные способы решения учебных и познавательных задач, оценивать правильность выполнения действий; </w:t>
      </w:r>
    </w:p>
    <w:p w14:paraId="3AC6B742" w14:textId="77777777" w:rsidR="00334417" w:rsidRPr="009269D3" w:rsidRDefault="00334417" w:rsidP="00334417">
      <w:pPr>
        <w:jc w:val="both"/>
        <w:rPr>
          <w:bCs/>
          <w:szCs w:val="24"/>
        </w:rPr>
      </w:pPr>
      <w:r w:rsidRPr="009269D3">
        <w:rPr>
          <w:bCs/>
          <w:szCs w:val="24"/>
        </w:rPr>
        <w:t>- осуществлять контроль своей деятельности в процессе достижения результата, оценивать правильность решения учебной задачи, соотносить свои действия с планируемыми результатами;</w:t>
      </w:r>
    </w:p>
    <w:p w14:paraId="7471282E" w14:textId="77777777" w:rsidR="00334417" w:rsidRPr="009269D3" w:rsidRDefault="00334417" w:rsidP="00334417">
      <w:pPr>
        <w:jc w:val="both"/>
        <w:rPr>
          <w:bCs/>
          <w:szCs w:val="24"/>
        </w:rPr>
      </w:pPr>
      <w:r w:rsidRPr="009269D3">
        <w:rPr>
          <w:bCs/>
          <w:szCs w:val="24"/>
        </w:rPr>
        <w:t xml:space="preserve">   работать с учебной и внешкольной информацией (анализировать графическую, художественную, текстовую, аудиовизуальную и др. информацию, обобщать факты, составлять план, тезисы, конспект, формулировать и обосновывать выводы и т. д.); </w:t>
      </w:r>
    </w:p>
    <w:p w14:paraId="341F584F" w14:textId="77777777" w:rsidR="00334417" w:rsidRPr="009269D3" w:rsidRDefault="00334417" w:rsidP="00334417">
      <w:pPr>
        <w:jc w:val="both"/>
        <w:rPr>
          <w:bCs/>
          <w:szCs w:val="24"/>
        </w:rPr>
      </w:pPr>
      <w:r w:rsidRPr="009269D3">
        <w:rPr>
          <w:bCs/>
          <w:szCs w:val="24"/>
        </w:rPr>
        <w:t xml:space="preserve">  собирать и фиксировать информацию, выделяя главную и второстепенную, критически оценивать её достоверность (под руководством учителя); </w:t>
      </w:r>
    </w:p>
    <w:p w14:paraId="318BA23F" w14:textId="77777777" w:rsidR="00334417" w:rsidRPr="009269D3" w:rsidRDefault="00334417" w:rsidP="00334417">
      <w:pPr>
        <w:jc w:val="both"/>
        <w:rPr>
          <w:bCs/>
          <w:szCs w:val="24"/>
        </w:rPr>
      </w:pPr>
      <w:r w:rsidRPr="009269D3">
        <w:rPr>
          <w:bCs/>
          <w:szCs w:val="24"/>
        </w:rPr>
        <w:t xml:space="preserve"> работать с материалами на электронных носителях, находить информацию в индивидуальной информационной среде, среде образовательного учреждения, в федеральных хранилищах образовательных информационных ресурсов и контролируемом Интернете (под руководством педагога);</w:t>
      </w:r>
    </w:p>
    <w:p w14:paraId="54DC12AB" w14:textId="77777777" w:rsidR="00334417" w:rsidRPr="009269D3" w:rsidRDefault="00334417" w:rsidP="00334417">
      <w:pPr>
        <w:jc w:val="both"/>
        <w:rPr>
          <w:bCs/>
          <w:szCs w:val="24"/>
        </w:rPr>
      </w:pPr>
      <w:r w:rsidRPr="009269D3">
        <w:rPr>
          <w:bCs/>
          <w:szCs w:val="24"/>
        </w:rPr>
        <w:t xml:space="preserve"> - использовать ранее изученный материал для решения познавательных задач;</w:t>
      </w:r>
    </w:p>
    <w:p w14:paraId="19C5046A" w14:textId="77777777" w:rsidR="00334417" w:rsidRPr="009269D3" w:rsidRDefault="00334417" w:rsidP="00334417">
      <w:pPr>
        <w:jc w:val="both"/>
        <w:rPr>
          <w:bCs/>
          <w:szCs w:val="24"/>
        </w:rPr>
      </w:pPr>
      <w:r w:rsidRPr="009269D3">
        <w:rPr>
          <w:bCs/>
          <w:szCs w:val="24"/>
        </w:rPr>
        <w:lastRenderedPageBreak/>
        <w:t xml:space="preserve"> - ставить репродуктивные вопросы (на воспроизведение материала) по изученному материалу; </w:t>
      </w:r>
    </w:p>
    <w:p w14:paraId="36470544" w14:textId="77777777" w:rsidR="00334417" w:rsidRPr="009269D3" w:rsidRDefault="00334417" w:rsidP="00334417">
      <w:pPr>
        <w:jc w:val="both"/>
        <w:rPr>
          <w:bCs/>
          <w:szCs w:val="24"/>
        </w:rPr>
      </w:pPr>
      <w:r w:rsidRPr="009269D3">
        <w:rPr>
          <w:bCs/>
          <w:szCs w:val="24"/>
        </w:rPr>
        <w:t xml:space="preserve">  - определять понятия, устанавливать аналогии, классифицировать, с помощью учителя выбирать основания и критерии для классификации и обобщения; </w:t>
      </w:r>
    </w:p>
    <w:p w14:paraId="5DA1C25D" w14:textId="77777777" w:rsidR="00334417" w:rsidRPr="009269D3" w:rsidRDefault="00334417" w:rsidP="00334417">
      <w:pPr>
        <w:jc w:val="both"/>
        <w:rPr>
          <w:bCs/>
          <w:szCs w:val="24"/>
        </w:rPr>
      </w:pPr>
      <w:r w:rsidRPr="009269D3">
        <w:rPr>
          <w:bCs/>
          <w:szCs w:val="24"/>
        </w:rPr>
        <w:t>- логически строить рассуждение, выстраивать ответ в соответствии с заданием, целью (сжато, полно, выборочно);</w:t>
      </w:r>
    </w:p>
    <w:p w14:paraId="21AA60A0" w14:textId="77777777" w:rsidR="00334417" w:rsidRPr="009269D3" w:rsidRDefault="00334417" w:rsidP="00334417">
      <w:pPr>
        <w:jc w:val="both"/>
        <w:rPr>
          <w:bCs/>
          <w:szCs w:val="24"/>
        </w:rPr>
      </w:pPr>
      <w:r w:rsidRPr="009269D3">
        <w:rPr>
          <w:bCs/>
          <w:szCs w:val="24"/>
        </w:rPr>
        <w:t xml:space="preserve"> - применять начальные исследовательские умения при решении поисковых задач; </w:t>
      </w:r>
    </w:p>
    <w:p w14:paraId="204990C0" w14:textId="77777777" w:rsidR="00334417" w:rsidRPr="009269D3" w:rsidRDefault="00334417" w:rsidP="00334417">
      <w:pPr>
        <w:jc w:val="both"/>
        <w:rPr>
          <w:bCs/>
          <w:szCs w:val="24"/>
        </w:rPr>
      </w:pPr>
      <w:r w:rsidRPr="009269D3">
        <w:rPr>
          <w:bCs/>
          <w:szCs w:val="24"/>
        </w:rPr>
        <w:t xml:space="preserve"> - решать творческие задачи, представлять результаты своей деятельности в различных видах публичных выступлений, в том числе с использованием наглядных средств (высказывание, монолог, беседа, сообщение, презентация, дискуссия и др.), а также в виде письменных работ;</w:t>
      </w:r>
    </w:p>
    <w:p w14:paraId="4142D930" w14:textId="77777777" w:rsidR="00334417" w:rsidRPr="009269D3" w:rsidRDefault="00334417" w:rsidP="00334417">
      <w:pPr>
        <w:jc w:val="both"/>
        <w:rPr>
          <w:bCs/>
          <w:szCs w:val="24"/>
        </w:rPr>
      </w:pPr>
      <w:r w:rsidRPr="009269D3">
        <w:rPr>
          <w:bCs/>
          <w:szCs w:val="24"/>
        </w:rPr>
        <w:t xml:space="preserve">  - использовать ИКТ-технологии для обработки, передачи, систематизации и презентации информации;</w:t>
      </w:r>
    </w:p>
    <w:p w14:paraId="3C92CC32" w14:textId="77777777" w:rsidR="00334417" w:rsidRPr="009269D3" w:rsidRDefault="00334417" w:rsidP="00334417">
      <w:pPr>
        <w:jc w:val="both"/>
        <w:rPr>
          <w:bCs/>
          <w:szCs w:val="24"/>
        </w:rPr>
      </w:pPr>
      <w:r w:rsidRPr="009269D3">
        <w:rPr>
          <w:bCs/>
          <w:szCs w:val="24"/>
        </w:rPr>
        <w:t xml:space="preserve"> - 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 </w:t>
      </w:r>
    </w:p>
    <w:p w14:paraId="66B0781F" w14:textId="77777777" w:rsidR="00334417" w:rsidRPr="009269D3" w:rsidRDefault="00334417" w:rsidP="00334417">
      <w:pPr>
        <w:jc w:val="both"/>
        <w:rPr>
          <w:bCs/>
          <w:szCs w:val="24"/>
        </w:rPr>
      </w:pPr>
      <w:r w:rsidRPr="009269D3">
        <w:rPr>
          <w:bCs/>
          <w:szCs w:val="24"/>
        </w:rPr>
        <w:t>- выявлять позитивные и негативные факторы, влияющие на результаты и качество выполнения задания;</w:t>
      </w:r>
    </w:p>
    <w:p w14:paraId="1AFD34ED" w14:textId="77777777" w:rsidR="00334417" w:rsidRPr="009269D3" w:rsidRDefault="00334417" w:rsidP="00334417">
      <w:pPr>
        <w:jc w:val="both"/>
        <w:rPr>
          <w:bCs/>
          <w:szCs w:val="24"/>
        </w:rPr>
      </w:pPr>
      <w:r w:rsidRPr="009269D3">
        <w:rPr>
          <w:bCs/>
          <w:szCs w:val="24"/>
        </w:rPr>
        <w:t xml:space="preserve"> - организовывать учебное сотрудничество и совместную деятельность с учителем и сверстниками, работать индивидуально и в группе;</w:t>
      </w:r>
    </w:p>
    <w:p w14:paraId="7EE41EA4" w14:textId="77777777" w:rsidR="00334417" w:rsidRPr="009269D3" w:rsidRDefault="00334417" w:rsidP="00334417">
      <w:pPr>
        <w:jc w:val="both"/>
        <w:rPr>
          <w:bCs/>
          <w:szCs w:val="24"/>
        </w:rPr>
      </w:pPr>
      <w:r w:rsidRPr="009269D3">
        <w:rPr>
          <w:bCs/>
          <w:szCs w:val="24"/>
        </w:rPr>
        <w:t xml:space="preserve"> - определять свою роль в учебной группе, оценивать вклад всех участников в общий результат.</w:t>
      </w:r>
    </w:p>
    <w:p w14:paraId="107882C6" w14:textId="77777777" w:rsidR="00334417" w:rsidRPr="009269D3" w:rsidRDefault="00334417" w:rsidP="00334417">
      <w:pPr>
        <w:ind w:firstLine="0"/>
        <w:jc w:val="both"/>
        <w:rPr>
          <w:b/>
          <w:bCs/>
          <w:szCs w:val="24"/>
        </w:rPr>
      </w:pPr>
      <w:r w:rsidRPr="009269D3">
        <w:rPr>
          <w:b/>
          <w:bCs/>
          <w:szCs w:val="24"/>
        </w:rPr>
        <w:t xml:space="preserve">           Предметные:</w:t>
      </w:r>
    </w:p>
    <w:p w14:paraId="7A3DAFE1" w14:textId="77777777" w:rsidR="00334417" w:rsidRPr="009269D3" w:rsidRDefault="00334417" w:rsidP="00334417">
      <w:pPr>
        <w:jc w:val="both"/>
        <w:rPr>
          <w:b/>
          <w:bCs/>
          <w:szCs w:val="24"/>
        </w:rPr>
      </w:pPr>
      <w:r w:rsidRPr="009269D3">
        <w:rPr>
          <w:b/>
          <w:bCs/>
          <w:szCs w:val="24"/>
        </w:rPr>
        <w:t xml:space="preserve"> - </w:t>
      </w:r>
      <w:r w:rsidRPr="009269D3">
        <w:rPr>
          <w:bCs/>
          <w:szCs w:val="24"/>
        </w:rPr>
        <w:t xml:space="preserve">овладение целостными представлениями об историческом пути народов как необходимой основой миропонимания и познания современного общества; </w:t>
      </w:r>
    </w:p>
    <w:p w14:paraId="2B9155A8" w14:textId="77777777" w:rsidR="00334417" w:rsidRPr="009269D3" w:rsidRDefault="00334417" w:rsidP="00334417">
      <w:pPr>
        <w:jc w:val="both"/>
        <w:rPr>
          <w:bCs/>
          <w:szCs w:val="24"/>
        </w:rPr>
      </w:pPr>
      <w:r w:rsidRPr="009269D3">
        <w:rPr>
          <w:bCs/>
          <w:szCs w:val="24"/>
        </w:rPr>
        <w:t xml:space="preserve">  - способность применять понятийный аппарат исторического знания; </w:t>
      </w:r>
    </w:p>
    <w:p w14:paraId="018FDEE2" w14:textId="77777777" w:rsidR="00334417" w:rsidRPr="009269D3" w:rsidRDefault="00334417" w:rsidP="00334417">
      <w:pPr>
        <w:jc w:val="both"/>
        <w:rPr>
          <w:bCs/>
          <w:szCs w:val="24"/>
        </w:rPr>
      </w:pPr>
      <w:r w:rsidRPr="009269D3">
        <w:rPr>
          <w:bCs/>
          <w:szCs w:val="24"/>
        </w:rPr>
        <w:t xml:space="preserve">- умение изучать информацию различных исторических источников, раскрывая их познавательную ценность; </w:t>
      </w:r>
    </w:p>
    <w:p w14:paraId="07663735" w14:textId="77777777" w:rsidR="00334417" w:rsidRPr="009269D3" w:rsidRDefault="00334417" w:rsidP="00334417">
      <w:pPr>
        <w:jc w:val="both"/>
        <w:rPr>
          <w:bCs/>
          <w:szCs w:val="24"/>
        </w:rPr>
      </w:pPr>
      <w:r w:rsidRPr="009269D3">
        <w:rPr>
          <w:bCs/>
          <w:szCs w:val="24"/>
        </w:rPr>
        <w:t>- расширение опыта оценочной деятельности на основе осмысления жизни и деяний личностей и народов в истории;</w:t>
      </w:r>
    </w:p>
    <w:p w14:paraId="77609B15" w14:textId="77777777" w:rsidR="00334417" w:rsidRPr="009269D3" w:rsidRDefault="00334417" w:rsidP="00334417">
      <w:pPr>
        <w:jc w:val="both"/>
        <w:rPr>
          <w:bCs/>
          <w:szCs w:val="24"/>
        </w:rPr>
      </w:pPr>
      <w:r w:rsidRPr="009269D3">
        <w:rPr>
          <w:bCs/>
          <w:szCs w:val="24"/>
        </w:rPr>
        <w:t xml:space="preserve"> - готовность применять исторические знания для выявления и сохранения исторических и культурных памятников своей страны и мира. </w:t>
      </w:r>
    </w:p>
    <w:p w14:paraId="502A6E20" w14:textId="77777777" w:rsidR="00334417" w:rsidRPr="009269D3" w:rsidRDefault="00334417" w:rsidP="00334417">
      <w:pPr>
        <w:jc w:val="both"/>
        <w:rPr>
          <w:bCs/>
          <w:szCs w:val="24"/>
        </w:rPr>
      </w:pPr>
      <w:r w:rsidRPr="009269D3">
        <w:rPr>
          <w:bCs/>
          <w:szCs w:val="24"/>
        </w:rPr>
        <w:t>В результате изучения курса учащиеся будут знать и понимать:</w:t>
      </w:r>
    </w:p>
    <w:p w14:paraId="06CF9CAB" w14:textId="77777777" w:rsidR="00334417" w:rsidRPr="009269D3" w:rsidRDefault="00334417" w:rsidP="00334417">
      <w:pPr>
        <w:jc w:val="both"/>
        <w:rPr>
          <w:bCs/>
          <w:szCs w:val="24"/>
        </w:rPr>
      </w:pPr>
      <w:r w:rsidRPr="009269D3">
        <w:rPr>
          <w:bCs/>
          <w:szCs w:val="24"/>
        </w:rPr>
        <w:t xml:space="preserve"> - имена выдающихся деятелей XVIII в., важнейшие факты их биографии</w:t>
      </w:r>
    </w:p>
    <w:p w14:paraId="65B9F3D5" w14:textId="77777777" w:rsidR="00334417" w:rsidRPr="009269D3" w:rsidRDefault="00334417" w:rsidP="00334417">
      <w:pPr>
        <w:jc w:val="both"/>
        <w:rPr>
          <w:bCs/>
          <w:szCs w:val="24"/>
        </w:rPr>
      </w:pPr>
      <w:r w:rsidRPr="009269D3">
        <w:rPr>
          <w:bCs/>
          <w:szCs w:val="24"/>
        </w:rPr>
        <w:t>-  основные этапы и ключевые события всеобщей истории периода конца XVII ― XVIII в.;</w:t>
      </w:r>
    </w:p>
    <w:p w14:paraId="29CC168F" w14:textId="77777777" w:rsidR="00334417" w:rsidRPr="009269D3" w:rsidRDefault="00334417" w:rsidP="00334417">
      <w:pPr>
        <w:jc w:val="both"/>
        <w:rPr>
          <w:bCs/>
          <w:szCs w:val="24"/>
        </w:rPr>
      </w:pPr>
      <w:r w:rsidRPr="009269D3">
        <w:rPr>
          <w:bCs/>
          <w:szCs w:val="24"/>
        </w:rPr>
        <w:t xml:space="preserve">  - важнейшие достижения культуры и системы ценностей, сформировавшиеся в ходе исторического развития;</w:t>
      </w:r>
    </w:p>
    <w:p w14:paraId="158A402C" w14:textId="77777777" w:rsidR="00334417" w:rsidRPr="009269D3" w:rsidRDefault="00334417" w:rsidP="00334417">
      <w:pPr>
        <w:jc w:val="both"/>
        <w:rPr>
          <w:bCs/>
          <w:szCs w:val="24"/>
        </w:rPr>
      </w:pPr>
      <w:r w:rsidRPr="009269D3">
        <w:rPr>
          <w:bCs/>
          <w:szCs w:val="24"/>
        </w:rPr>
        <w:t xml:space="preserve"> - изученные ими виды исторических источников; В результате изучения курса учащиеся должны уметь:</w:t>
      </w:r>
    </w:p>
    <w:p w14:paraId="73CC91C0" w14:textId="77777777" w:rsidR="00334417" w:rsidRPr="009269D3" w:rsidRDefault="00334417" w:rsidP="00334417">
      <w:pPr>
        <w:jc w:val="both"/>
        <w:rPr>
          <w:bCs/>
          <w:szCs w:val="24"/>
        </w:rPr>
      </w:pPr>
      <w:r w:rsidRPr="009269D3">
        <w:rPr>
          <w:bCs/>
          <w:szCs w:val="24"/>
        </w:rPr>
        <w:t xml:space="preserve"> - 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14:paraId="0A0074AE" w14:textId="77777777" w:rsidR="00334417" w:rsidRPr="009269D3" w:rsidRDefault="00334417" w:rsidP="00334417">
      <w:pPr>
        <w:jc w:val="both"/>
        <w:rPr>
          <w:bCs/>
          <w:szCs w:val="24"/>
        </w:rPr>
      </w:pPr>
      <w:r w:rsidRPr="009269D3">
        <w:rPr>
          <w:bCs/>
          <w:szCs w:val="24"/>
        </w:rPr>
        <w:t xml:space="preserve"> -  использовать текст исторического источника при ответе на вопросы и решении различных учебных задач, сравнивать свидетельства разных источников;</w:t>
      </w:r>
    </w:p>
    <w:p w14:paraId="4E88E97D" w14:textId="77777777" w:rsidR="00334417" w:rsidRPr="009269D3" w:rsidRDefault="00334417" w:rsidP="00334417">
      <w:pPr>
        <w:jc w:val="both"/>
        <w:rPr>
          <w:bCs/>
          <w:szCs w:val="24"/>
        </w:rPr>
      </w:pPr>
      <w:r w:rsidRPr="009269D3">
        <w:rPr>
          <w:bCs/>
          <w:szCs w:val="24"/>
        </w:rPr>
        <w:t xml:space="preserve">  -  показывать на исторической карте территории расселения народов, границы государств, города, места значительных исторических событий;</w:t>
      </w:r>
    </w:p>
    <w:p w14:paraId="757235AD" w14:textId="77777777" w:rsidR="00334417" w:rsidRPr="009269D3" w:rsidRDefault="00334417" w:rsidP="00334417">
      <w:pPr>
        <w:jc w:val="both"/>
        <w:rPr>
          <w:bCs/>
          <w:szCs w:val="24"/>
        </w:rPr>
      </w:pPr>
      <w:r w:rsidRPr="009269D3">
        <w:rPr>
          <w:bCs/>
          <w:szCs w:val="24"/>
        </w:rPr>
        <w:t xml:space="preserve"> -  рассказывать о важнейших исторических событиях и их участниках, опираясь на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приобретённые знания при написании творческих работ (в том числе сочинений), отчётов об экскурсиях, рефератов;</w:t>
      </w:r>
    </w:p>
    <w:p w14:paraId="398222D0" w14:textId="77777777" w:rsidR="00334417" w:rsidRPr="009269D3" w:rsidRDefault="00334417" w:rsidP="00334417">
      <w:pPr>
        <w:jc w:val="both"/>
        <w:rPr>
          <w:bCs/>
          <w:szCs w:val="24"/>
        </w:rPr>
      </w:pPr>
      <w:r w:rsidRPr="009269D3">
        <w:rPr>
          <w:bCs/>
          <w:szCs w:val="24"/>
        </w:rPr>
        <w:t xml:space="preserve"> -  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 </w:t>
      </w:r>
    </w:p>
    <w:p w14:paraId="507E4DDE" w14:textId="77777777" w:rsidR="00334417" w:rsidRPr="009269D3" w:rsidRDefault="00334417" w:rsidP="00334417">
      <w:pPr>
        <w:jc w:val="both"/>
        <w:rPr>
          <w:bCs/>
          <w:szCs w:val="24"/>
        </w:rPr>
      </w:pPr>
      <w:r w:rsidRPr="009269D3">
        <w:rPr>
          <w:bCs/>
          <w:szCs w:val="24"/>
        </w:rPr>
        <w:lastRenderedPageBreak/>
        <w:t xml:space="preserve"> -  определять на основе учебного материала причины и следствия важнейших исторических событий; </w:t>
      </w:r>
    </w:p>
    <w:p w14:paraId="187E225B" w14:textId="77777777" w:rsidR="00334417" w:rsidRPr="009269D3" w:rsidRDefault="00334417" w:rsidP="00334417">
      <w:pPr>
        <w:jc w:val="both"/>
        <w:rPr>
          <w:bCs/>
          <w:szCs w:val="24"/>
        </w:rPr>
      </w:pPr>
      <w:r w:rsidRPr="009269D3">
        <w:rPr>
          <w:bCs/>
          <w:szCs w:val="24"/>
        </w:rPr>
        <w:t xml:space="preserve"> -  объяснять своё отношение к наиболее значительным событиям и личностям истории России и всеобщей истории, достижениям отечественной и мировой культуры;</w:t>
      </w:r>
    </w:p>
    <w:p w14:paraId="39F8B555" w14:textId="77777777" w:rsidR="00334417" w:rsidRPr="009269D3" w:rsidRDefault="00334417" w:rsidP="00334417">
      <w:pPr>
        <w:jc w:val="both"/>
        <w:rPr>
          <w:b/>
          <w:bCs/>
          <w:szCs w:val="24"/>
        </w:rPr>
      </w:pPr>
      <w:r w:rsidRPr="009269D3">
        <w:rPr>
          <w:bCs/>
          <w:szCs w:val="24"/>
        </w:rPr>
        <w:t xml:space="preserve"> -  использовать приобретённые знания и умения в практической деятельности и повседневной жизни для понимания исторических причин и исторического значения событий и явлений современной жизни; высказывания собственных суждений об историческом наследии народов России и мира, объяснения исторически сложившихся норм социального поведения, использования знаний об историческом пути и традициях народов России и мира в общении с людьми другой культуры, национальной и религиозной принадлежности</w:t>
      </w:r>
      <w:r w:rsidRPr="009269D3">
        <w:rPr>
          <w:b/>
          <w:bCs/>
          <w:szCs w:val="24"/>
        </w:rPr>
        <w:t>.</w:t>
      </w:r>
    </w:p>
    <w:p w14:paraId="1551412B" w14:textId="77777777" w:rsidR="00334417" w:rsidRPr="009269D3" w:rsidRDefault="00334417" w:rsidP="00334417">
      <w:pPr>
        <w:jc w:val="both"/>
        <w:rPr>
          <w:b/>
          <w:bCs/>
          <w:szCs w:val="24"/>
        </w:rPr>
      </w:pPr>
    </w:p>
    <w:p w14:paraId="693DC671" w14:textId="77777777" w:rsidR="00334417" w:rsidRPr="009269D3" w:rsidRDefault="00334417" w:rsidP="00334417">
      <w:pPr>
        <w:jc w:val="both"/>
        <w:rPr>
          <w:b/>
          <w:bCs/>
          <w:szCs w:val="24"/>
        </w:rPr>
      </w:pPr>
      <w:r w:rsidRPr="009269D3">
        <w:rPr>
          <w:b/>
          <w:bCs/>
          <w:szCs w:val="24"/>
        </w:rPr>
        <w:t>Содержание учебного предмета</w:t>
      </w:r>
    </w:p>
    <w:p w14:paraId="01F2C342" w14:textId="77777777" w:rsidR="00334417" w:rsidRPr="009269D3" w:rsidRDefault="00334417" w:rsidP="00334417">
      <w:pPr>
        <w:jc w:val="both"/>
        <w:rPr>
          <w:b/>
          <w:bCs/>
          <w:szCs w:val="24"/>
        </w:rPr>
      </w:pPr>
      <w:r w:rsidRPr="009269D3">
        <w:rPr>
          <w:b/>
          <w:bCs/>
          <w:szCs w:val="24"/>
        </w:rPr>
        <w:t xml:space="preserve">  Россия в конце XVII ― XVIII в. </w:t>
      </w:r>
    </w:p>
    <w:p w14:paraId="59396529" w14:textId="77777777" w:rsidR="00334417" w:rsidRPr="009269D3" w:rsidRDefault="00334417" w:rsidP="00334417">
      <w:pPr>
        <w:jc w:val="both"/>
        <w:rPr>
          <w:bCs/>
          <w:szCs w:val="24"/>
        </w:rPr>
      </w:pPr>
      <w:r w:rsidRPr="009269D3">
        <w:rPr>
          <w:bCs/>
          <w:szCs w:val="24"/>
        </w:rPr>
        <w:t xml:space="preserve"> Россия в конце XVII ― первой четверти XVIII в.</w:t>
      </w:r>
    </w:p>
    <w:p w14:paraId="09EAB9DB" w14:textId="77777777" w:rsidR="00334417" w:rsidRPr="009269D3" w:rsidRDefault="00334417" w:rsidP="00334417">
      <w:pPr>
        <w:jc w:val="both"/>
        <w:rPr>
          <w:bCs/>
          <w:szCs w:val="24"/>
        </w:rPr>
      </w:pPr>
      <w:r w:rsidRPr="009269D3">
        <w:rPr>
          <w:bCs/>
          <w:szCs w:val="24"/>
        </w:rPr>
        <w:t xml:space="preserve"> Политическая карта мира к началу XVIII в. Новые формы организации труда в передовых странах. Формирование мировой торговли и предпосылок мирового разделения труда. Новый характер   </w:t>
      </w:r>
    </w:p>
    <w:p w14:paraId="0CE8B684" w14:textId="77777777" w:rsidR="00334417" w:rsidRPr="009269D3" w:rsidRDefault="00334417" w:rsidP="00334417">
      <w:pPr>
        <w:jc w:val="both"/>
        <w:rPr>
          <w:bCs/>
          <w:szCs w:val="24"/>
        </w:rPr>
      </w:pPr>
      <w:r w:rsidRPr="009269D3">
        <w:rPr>
          <w:bCs/>
          <w:szCs w:val="24"/>
        </w:rPr>
        <w:t xml:space="preserve">взаимоотношений между Востоком и Западом. Политика колониализма. Роль и место России в мире. </w:t>
      </w:r>
    </w:p>
    <w:p w14:paraId="56AEA305" w14:textId="77777777" w:rsidR="00334417" w:rsidRPr="009269D3" w:rsidRDefault="00334417" w:rsidP="00334417">
      <w:pPr>
        <w:jc w:val="both"/>
        <w:rPr>
          <w:bCs/>
          <w:szCs w:val="24"/>
        </w:rPr>
      </w:pPr>
      <w:r w:rsidRPr="009269D3">
        <w:rPr>
          <w:bCs/>
          <w:szCs w:val="24"/>
        </w:rPr>
        <w:t xml:space="preserve"> Предпосылки масштабных реформ. А. Л. Ордин-Нащокин. В. В. Голицын. Начало царствования Петра I. Азовские походы. Великое посольство.</w:t>
      </w:r>
    </w:p>
    <w:p w14:paraId="04B0D215" w14:textId="77777777" w:rsidR="00334417" w:rsidRPr="009269D3" w:rsidRDefault="00334417" w:rsidP="00334417">
      <w:pPr>
        <w:jc w:val="both"/>
        <w:rPr>
          <w:bCs/>
          <w:szCs w:val="24"/>
        </w:rPr>
      </w:pPr>
      <w:r w:rsidRPr="009269D3">
        <w:rPr>
          <w:bCs/>
          <w:szCs w:val="24"/>
        </w:rPr>
        <w:t xml:space="preserve">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w:t>
      </w:r>
    </w:p>
    <w:p w14:paraId="0E782C40" w14:textId="77777777" w:rsidR="00334417" w:rsidRPr="009269D3" w:rsidRDefault="00334417" w:rsidP="00334417">
      <w:pPr>
        <w:jc w:val="both"/>
        <w:rPr>
          <w:bCs/>
          <w:szCs w:val="24"/>
        </w:rPr>
      </w:pPr>
      <w:r w:rsidRPr="009269D3">
        <w:rPr>
          <w:bCs/>
          <w:szCs w:val="24"/>
        </w:rPr>
        <w:t xml:space="preserve"> Церковная реформа. Упразднение патриаршества, учреждение Синода. Старообрядчество при Петре I. Положение протестантов, мусульман, буддистов, язычников.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Особенности российского крепостничества в XVIII в. и территория его распространения.</w:t>
      </w:r>
    </w:p>
    <w:p w14:paraId="334644B4" w14:textId="77777777" w:rsidR="00334417" w:rsidRPr="009269D3" w:rsidRDefault="00334417" w:rsidP="00334417">
      <w:pPr>
        <w:jc w:val="both"/>
        <w:rPr>
          <w:bCs/>
          <w:szCs w:val="24"/>
        </w:rPr>
      </w:pPr>
      <w:r w:rsidRPr="009269D3">
        <w:rPr>
          <w:bCs/>
          <w:szCs w:val="24"/>
        </w:rPr>
        <w:t xml:space="preserve"> Российское общество в Петровскую эпоху. Изменение социального статуса сословий и групп: дворянство, духовенство, купечество, горожане, крестьянство, казачество. Зарождение чиновничье-бюрократической системы. Табель о рангах.</w:t>
      </w:r>
    </w:p>
    <w:p w14:paraId="29C682BC" w14:textId="77777777" w:rsidR="00334417" w:rsidRPr="009269D3" w:rsidRDefault="00334417" w:rsidP="00334417">
      <w:pPr>
        <w:jc w:val="both"/>
        <w:rPr>
          <w:bCs/>
          <w:szCs w:val="24"/>
        </w:rPr>
      </w:pPr>
      <w:r w:rsidRPr="009269D3">
        <w:rPr>
          <w:bCs/>
          <w:szCs w:val="24"/>
        </w:rPr>
        <w:t xml:space="preserve"> Правовой статус народов и территорий империи: Украина, Прибалтика, Поволжье, Приуралье, Северный Кавказ, Сибирь, Дальний Восток.</w:t>
      </w:r>
    </w:p>
    <w:p w14:paraId="3F923BDE" w14:textId="77777777" w:rsidR="00334417" w:rsidRPr="009269D3" w:rsidRDefault="00334417" w:rsidP="00334417">
      <w:pPr>
        <w:jc w:val="both"/>
        <w:rPr>
          <w:bCs/>
          <w:szCs w:val="24"/>
        </w:rPr>
      </w:pPr>
      <w:r w:rsidRPr="009269D3">
        <w:rPr>
          <w:bCs/>
          <w:szCs w:val="24"/>
        </w:rPr>
        <w:t xml:space="preserve">  Социальные и национальные движения в первой четверти XVIII в. Восстания в Астрахани, Башкирии, на Дону. Религиозные выступления</w:t>
      </w:r>
    </w:p>
    <w:p w14:paraId="680F77C2" w14:textId="77777777" w:rsidR="00334417" w:rsidRPr="009269D3" w:rsidRDefault="00334417" w:rsidP="00334417">
      <w:pPr>
        <w:jc w:val="both"/>
        <w:rPr>
          <w:bCs/>
          <w:szCs w:val="24"/>
        </w:rPr>
      </w:pPr>
      <w:r w:rsidRPr="009269D3">
        <w:rPr>
          <w:bCs/>
          <w:szCs w:val="24"/>
        </w:rPr>
        <w:t xml:space="preserve">Россия в системе европейских и мировых международных связей. Внешняя политика России в первой четверти XVIII в. Северная война: причины, основные события, итоги. Ништадтский мир. Прутский и Каспийский походы. Провозглашение России империей. Формирование  системы национальных интересов Российской империи на международной арене, рост её авторитета и влияния на мировой арене. </w:t>
      </w:r>
    </w:p>
    <w:p w14:paraId="34722B96" w14:textId="77777777" w:rsidR="00334417" w:rsidRPr="009269D3" w:rsidRDefault="00334417" w:rsidP="00334417">
      <w:pPr>
        <w:jc w:val="both"/>
        <w:rPr>
          <w:bCs/>
          <w:szCs w:val="24"/>
        </w:rPr>
      </w:pPr>
    </w:p>
    <w:p w14:paraId="1AFEF8BB" w14:textId="77777777" w:rsidR="00334417" w:rsidRPr="009269D3" w:rsidRDefault="00334417" w:rsidP="00334417">
      <w:pPr>
        <w:jc w:val="both"/>
        <w:rPr>
          <w:bCs/>
          <w:szCs w:val="24"/>
        </w:rPr>
      </w:pPr>
      <w:r w:rsidRPr="009269D3">
        <w:rPr>
          <w:bCs/>
          <w:szCs w:val="24"/>
        </w:rPr>
        <w:t xml:space="preserve"> Культурное пространство империи в первой четверти XVIII в.</w:t>
      </w:r>
    </w:p>
    <w:p w14:paraId="4298CC3D" w14:textId="77777777" w:rsidR="00334417" w:rsidRPr="009269D3" w:rsidRDefault="00334417" w:rsidP="00334417">
      <w:pPr>
        <w:ind w:firstLine="0"/>
        <w:jc w:val="both"/>
        <w:rPr>
          <w:bCs/>
          <w:szCs w:val="24"/>
        </w:rPr>
      </w:pPr>
      <w:r w:rsidRPr="009269D3">
        <w:rPr>
          <w:bCs/>
          <w:szCs w:val="24"/>
        </w:rPr>
        <w:t xml:space="preserve">          Культура и нравы. Повседневная жизнь и быт правящей элиты и основной массы населения. Нововведения, европеизация, традиционализм. Просвещение и научные знания. Введение гражданского шрифта и книгопечатание. Новое летоисчисление. Первая печатная газета «Ведомости». Ассамблеи, фейерверки.</w:t>
      </w:r>
    </w:p>
    <w:p w14:paraId="7AE023BD" w14:textId="77777777" w:rsidR="00334417" w:rsidRPr="009269D3" w:rsidRDefault="00334417" w:rsidP="00334417">
      <w:pPr>
        <w:jc w:val="both"/>
        <w:rPr>
          <w:bCs/>
          <w:szCs w:val="24"/>
        </w:rPr>
      </w:pPr>
      <w:r w:rsidRPr="009269D3">
        <w:rPr>
          <w:bCs/>
          <w:szCs w:val="24"/>
        </w:rPr>
        <w:t xml:space="preserve"> Санкт-Петербург — новая столица. Кунсткамера. Создание сети школ и специальных учебных заведений. Основание Академии наук и университета. Развитие техники. Строительство городов, крепостей, каналов.</w:t>
      </w:r>
    </w:p>
    <w:p w14:paraId="03C7F2DD" w14:textId="77777777" w:rsidR="00334417" w:rsidRPr="009269D3" w:rsidRDefault="00334417" w:rsidP="00334417">
      <w:pPr>
        <w:jc w:val="both"/>
        <w:rPr>
          <w:bCs/>
          <w:szCs w:val="24"/>
        </w:rPr>
      </w:pPr>
      <w:r w:rsidRPr="009269D3">
        <w:rPr>
          <w:bCs/>
          <w:szCs w:val="24"/>
        </w:rPr>
        <w:t xml:space="preserve"> Литература, архитектура и изобразительное искусство. Петровское барокко.</w:t>
      </w:r>
    </w:p>
    <w:p w14:paraId="28BCBCA9" w14:textId="77777777" w:rsidR="00334417" w:rsidRPr="009269D3" w:rsidRDefault="00334417" w:rsidP="00334417">
      <w:pPr>
        <w:jc w:val="both"/>
        <w:rPr>
          <w:bCs/>
          <w:szCs w:val="24"/>
        </w:rPr>
      </w:pPr>
      <w:r w:rsidRPr="009269D3">
        <w:rPr>
          <w:bCs/>
          <w:szCs w:val="24"/>
        </w:rPr>
        <w:lastRenderedPageBreak/>
        <w:t xml:space="preserve"> Итоги, последствия и значение петровских преобразований. Образ Петра I в русской истории и культуре</w:t>
      </w:r>
    </w:p>
    <w:p w14:paraId="6B9E77F5" w14:textId="77777777" w:rsidR="00334417" w:rsidRPr="009269D3" w:rsidRDefault="00334417" w:rsidP="00334417">
      <w:pPr>
        <w:jc w:val="both"/>
        <w:rPr>
          <w:bCs/>
          <w:szCs w:val="24"/>
        </w:rPr>
      </w:pPr>
      <w:r w:rsidRPr="009269D3">
        <w:rPr>
          <w:bCs/>
          <w:szCs w:val="24"/>
        </w:rPr>
        <w:t xml:space="preserve"> Человек в эпоху модернизации. Изменения в повседневной жизни сословий и народов России.</w:t>
      </w:r>
    </w:p>
    <w:p w14:paraId="396CE6AB" w14:textId="77777777" w:rsidR="00334417" w:rsidRPr="009269D3" w:rsidRDefault="00334417" w:rsidP="00334417">
      <w:pPr>
        <w:ind w:firstLine="0"/>
        <w:jc w:val="both"/>
        <w:rPr>
          <w:bCs/>
          <w:szCs w:val="24"/>
        </w:rPr>
      </w:pPr>
      <w:r w:rsidRPr="009269D3">
        <w:rPr>
          <w:bCs/>
          <w:szCs w:val="24"/>
        </w:rPr>
        <w:t xml:space="preserve">          </w:t>
      </w:r>
    </w:p>
    <w:p w14:paraId="21DA00EB" w14:textId="77777777" w:rsidR="00334417" w:rsidRPr="009269D3" w:rsidRDefault="00334417" w:rsidP="00334417">
      <w:pPr>
        <w:ind w:firstLine="0"/>
        <w:jc w:val="both"/>
        <w:rPr>
          <w:bCs/>
          <w:szCs w:val="24"/>
        </w:rPr>
      </w:pPr>
      <w:r w:rsidRPr="009269D3">
        <w:rPr>
          <w:bCs/>
          <w:szCs w:val="24"/>
        </w:rPr>
        <w:t xml:space="preserve">          После Петра Великого: эпоха дворцовых переворотов</w:t>
      </w:r>
    </w:p>
    <w:p w14:paraId="43620632" w14:textId="77777777" w:rsidR="00334417" w:rsidRPr="009269D3" w:rsidRDefault="00334417" w:rsidP="00334417">
      <w:pPr>
        <w:ind w:firstLine="0"/>
        <w:jc w:val="both"/>
        <w:rPr>
          <w:bCs/>
          <w:szCs w:val="24"/>
        </w:rPr>
      </w:pPr>
      <w:r w:rsidRPr="009269D3">
        <w:rPr>
          <w:bCs/>
          <w:szCs w:val="24"/>
        </w:rPr>
        <w:t xml:space="preserve">          Изменение места и роли России в Европе. Отношения с Османской империей в политике европейских стран и России. </w:t>
      </w:r>
    </w:p>
    <w:p w14:paraId="2294894D" w14:textId="77777777" w:rsidR="00334417" w:rsidRPr="009269D3" w:rsidRDefault="00334417" w:rsidP="00334417">
      <w:pPr>
        <w:jc w:val="both"/>
        <w:rPr>
          <w:bCs/>
          <w:szCs w:val="24"/>
        </w:rPr>
      </w:pPr>
      <w:r w:rsidRPr="009269D3">
        <w:rPr>
          <w:bCs/>
          <w:szCs w:val="24"/>
        </w:rPr>
        <w:t xml:space="preserve"> Дворцовые перевороты: причины, сущность, последствия. Фаворитизм. Усиление роли гвардии. Екатерина I. Пётр II. «Верховники». Анна Иоанновна. Кондиции — попытка ограничения абсолютной власти. Иоанн Антонович. Елизавета Петровна. Пётр III.</w:t>
      </w:r>
    </w:p>
    <w:p w14:paraId="37642058" w14:textId="77777777" w:rsidR="00334417" w:rsidRPr="009269D3" w:rsidRDefault="00334417" w:rsidP="00334417">
      <w:pPr>
        <w:jc w:val="both"/>
        <w:rPr>
          <w:bCs/>
          <w:szCs w:val="24"/>
        </w:rPr>
      </w:pPr>
      <w:r w:rsidRPr="009269D3">
        <w:rPr>
          <w:bCs/>
          <w:szCs w:val="24"/>
        </w:rPr>
        <w:t xml:space="preserve">  Внутренняя политика в 1725―1762 гг. Изменение системы центрального управления. Верховный тайный совет. Кабинет министров. Конференция при высочайшем дворе. Расширение привилегий дворянства. Манифест о вольности дворянства. Ужесточение политики в отношении крестьянства, казачества, национальных окраин. Изменения в системе городского управления.</w:t>
      </w:r>
    </w:p>
    <w:p w14:paraId="1739B3DA" w14:textId="77777777" w:rsidR="00334417" w:rsidRPr="009269D3" w:rsidRDefault="00334417" w:rsidP="00334417">
      <w:pPr>
        <w:jc w:val="both"/>
        <w:rPr>
          <w:bCs/>
          <w:szCs w:val="24"/>
        </w:rPr>
      </w:pPr>
      <w:r w:rsidRPr="009269D3">
        <w:rPr>
          <w:bCs/>
          <w:szCs w:val="24"/>
        </w:rPr>
        <w:t xml:space="preserve">  Начало промышленного переворота в Европе и экономическое развитие России. Экономическая и финансовая политика. Ликвидация внутренних таможен. Развитие мануфактур и торговли. Учреждение Дворянского и Купеческого банков. Национальная и религиозная политика в 1725―1762 гг.</w:t>
      </w:r>
    </w:p>
    <w:p w14:paraId="1BB56A8B" w14:textId="77777777" w:rsidR="00334417" w:rsidRPr="009269D3" w:rsidRDefault="00334417" w:rsidP="00334417">
      <w:pPr>
        <w:jc w:val="both"/>
        <w:rPr>
          <w:bCs/>
          <w:szCs w:val="24"/>
        </w:rPr>
      </w:pPr>
      <w:r w:rsidRPr="009269D3">
        <w:rPr>
          <w:bCs/>
          <w:szCs w:val="24"/>
        </w:rPr>
        <w:t xml:space="preserve">  Внешняя политика в 1725―1762 гг. Основные направления внешней политики. Россия и Речь Посполитая. Русско-турецкая война 1735―1739 гг. Русско-шведская война 1741―1742 гг. Начало присоединения к России казахских земель. Россия в Семилетней войне 1756―1762 гг. П. А. Румянцев. П. С. Салтыков. Итоги внешней политики. </w:t>
      </w:r>
    </w:p>
    <w:p w14:paraId="19C520C1" w14:textId="77777777" w:rsidR="00334417" w:rsidRPr="009269D3" w:rsidRDefault="00334417" w:rsidP="00334417">
      <w:pPr>
        <w:jc w:val="both"/>
        <w:rPr>
          <w:bCs/>
          <w:szCs w:val="24"/>
        </w:rPr>
      </w:pPr>
    </w:p>
    <w:p w14:paraId="3A863FD1" w14:textId="77777777" w:rsidR="00334417" w:rsidRPr="009269D3" w:rsidRDefault="00334417" w:rsidP="00334417">
      <w:pPr>
        <w:jc w:val="both"/>
        <w:rPr>
          <w:bCs/>
          <w:szCs w:val="24"/>
        </w:rPr>
      </w:pPr>
      <w:r w:rsidRPr="009269D3">
        <w:rPr>
          <w:bCs/>
          <w:szCs w:val="24"/>
        </w:rPr>
        <w:t>Российская империя в период правления Екатерины II</w:t>
      </w:r>
    </w:p>
    <w:p w14:paraId="4B4AF524" w14:textId="77777777" w:rsidR="00334417" w:rsidRPr="009269D3" w:rsidRDefault="00334417" w:rsidP="00334417">
      <w:pPr>
        <w:ind w:firstLine="0"/>
        <w:jc w:val="both"/>
        <w:rPr>
          <w:bCs/>
          <w:szCs w:val="24"/>
        </w:rPr>
      </w:pPr>
      <w:r w:rsidRPr="009269D3">
        <w:rPr>
          <w:bCs/>
          <w:szCs w:val="24"/>
        </w:rPr>
        <w:t xml:space="preserve">          Россия в системе европейских и международных связей. Основные внешние вызовы. Научная революция второй половины XVIII в. Европейское Просвещение и его роль в формировании политики ведущих держав и России. </w:t>
      </w:r>
    </w:p>
    <w:p w14:paraId="15AB331B" w14:textId="77777777" w:rsidR="00334417" w:rsidRPr="009269D3" w:rsidRDefault="00334417" w:rsidP="00334417">
      <w:pPr>
        <w:jc w:val="both"/>
        <w:rPr>
          <w:bCs/>
          <w:szCs w:val="24"/>
        </w:rPr>
      </w:pPr>
      <w:r w:rsidRPr="009269D3">
        <w:rPr>
          <w:bCs/>
          <w:szCs w:val="24"/>
        </w:rPr>
        <w:t>Внутренняя политика Екатерины II. Просвещённый абсолютизм. Секуляризация церковных земель. Проекты реформирования России. Уложенная комиссия. Вольное экономическое общество. Губернская реформа. Жалованные грамоты дворянству и городам.  Экономическая и финансовая политика правительства.</w:t>
      </w:r>
    </w:p>
    <w:p w14:paraId="63D46228" w14:textId="77777777" w:rsidR="00334417" w:rsidRPr="009269D3" w:rsidRDefault="00334417" w:rsidP="00334417">
      <w:pPr>
        <w:jc w:val="both"/>
        <w:rPr>
          <w:bCs/>
          <w:szCs w:val="24"/>
        </w:rPr>
      </w:pPr>
      <w:r w:rsidRPr="009269D3">
        <w:rPr>
          <w:bCs/>
          <w:szCs w:val="24"/>
        </w:rPr>
        <w:t xml:space="preserve"> Рост городов. Развитие мануфактурного производства. Барщинное и оброчное крепостное хозяйство. Крупные предпринимательские династии. Хозяйственное освоение Новороссии, Северного Кавказа, Поволжья, Урала.</w:t>
      </w:r>
    </w:p>
    <w:p w14:paraId="65C68015" w14:textId="77777777" w:rsidR="00334417" w:rsidRPr="009269D3" w:rsidRDefault="00334417" w:rsidP="00334417">
      <w:pPr>
        <w:jc w:val="both"/>
        <w:rPr>
          <w:bCs/>
          <w:szCs w:val="24"/>
        </w:rPr>
      </w:pPr>
      <w:r w:rsidRPr="009269D3">
        <w:rPr>
          <w:bCs/>
          <w:szCs w:val="24"/>
        </w:rPr>
        <w:t xml:space="preserve">  Социальная структура российского общества. Сословное самоуправление.  Социальные и национальные движения. Восстание под предводительством Емельяна Пугачёва. </w:t>
      </w:r>
    </w:p>
    <w:p w14:paraId="0B2C8085" w14:textId="77777777" w:rsidR="00334417" w:rsidRPr="009269D3" w:rsidRDefault="00334417" w:rsidP="00334417">
      <w:pPr>
        <w:jc w:val="both"/>
        <w:rPr>
          <w:bCs/>
          <w:szCs w:val="24"/>
        </w:rPr>
      </w:pPr>
      <w:r w:rsidRPr="009269D3">
        <w:rPr>
          <w:bCs/>
          <w:szCs w:val="24"/>
        </w:rPr>
        <w:t xml:space="preserve">  </w:t>
      </w:r>
    </w:p>
    <w:p w14:paraId="454B2E74" w14:textId="77777777" w:rsidR="00334417" w:rsidRPr="009269D3" w:rsidRDefault="00334417" w:rsidP="00334417">
      <w:pPr>
        <w:jc w:val="both"/>
        <w:rPr>
          <w:bCs/>
          <w:szCs w:val="24"/>
        </w:rPr>
      </w:pPr>
      <w:r w:rsidRPr="009269D3">
        <w:rPr>
          <w:bCs/>
          <w:szCs w:val="24"/>
        </w:rPr>
        <w:t>Народы Прибалтики, Польши, Украины, Белоруссии, Поволжья, Новороссии, Северного Кавказа, Сибири, Дальнего Востока, Северной Америки в составе Российской империи. Немецкие переселенцы. Национальная политика.</w:t>
      </w:r>
    </w:p>
    <w:p w14:paraId="7042048F" w14:textId="77777777" w:rsidR="00334417" w:rsidRPr="009269D3" w:rsidRDefault="00334417" w:rsidP="00334417">
      <w:pPr>
        <w:jc w:val="both"/>
        <w:rPr>
          <w:bCs/>
          <w:szCs w:val="24"/>
        </w:rPr>
      </w:pPr>
      <w:r w:rsidRPr="009269D3">
        <w:rPr>
          <w:bCs/>
          <w:szCs w:val="24"/>
        </w:rPr>
        <w:t xml:space="preserve"> Русская православная церковь, католики и протестанты. Положение мусульман, иудеев, буддистов.</w:t>
      </w:r>
    </w:p>
    <w:p w14:paraId="2FB5DBC9" w14:textId="77777777" w:rsidR="00334417" w:rsidRPr="009269D3" w:rsidRDefault="00334417" w:rsidP="00334417">
      <w:pPr>
        <w:jc w:val="both"/>
        <w:rPr>
          <w:bCs/>
          <w:szCs w:val="24"/>
        </w:rPr>
      </w:pPr>
      <w:r w:rsidRPr="009269D3">
        <w:rPr>
          <w:bCs/>
          <w:szCs w:val="24"/>
        </w:rPr>
        <w:t xml:space="preserve"> Основные направления внешней политики. Восточный вопрос и политика России. Русско-турецкие войны. Присоединение Крыма. «Греческий проект». Участие России в разделах Речи Посполитой. Воссоединение Правобережной Украины с Левобережной Украиной. Вхождение в состав России Белоруссии и Литвы.</w:t>
      </w:r>
    </w:p>
    <w:p w14:paraId="6EBD6EFB" w14:textId="77777777" w:rsidR="00334417" w:rsidRPr="009269D3" w:rsidRDefault="00334417" w:rsidP="00334417">
      <w:pPr>
        <w:jc w:val="both"/>
        <w:rPr>
          <w:bCs/>
          <w:szCs w:val="24"/>
        </w:rPr>
      </w:pPr>
      <w:r w:rsidRPr="009269D3">
        <w:rPr>
          <w:bCs/>
          <w:szCs w:val="24"/>
        </w:rPr>
        <w:t xml:space="preserve">  Формирование основ глобальной внешней политики России. Отношения с азиатскими странами и народами. Война за независимость в Северной Америке и Россия. Французская революция конца XVIII в. и политика противостояния России революционным движениям в Европе. Расширение территории России и укрепление её международного положения. Россия ― великая европейская держава.</w:t>
      </w:r>
    </w:p>
    <w:p w14:paraId="74577F87" w14:textId="77777777" w:rsidR="00334417" w:rsidRPr="009269D3" w:rsidRDefault="00334417" w:rsidP="00334417">
      <w:pPr>
        <w:jc w:val="both"/>
        <w:rPr>
          <w:bCs/>
          <w:szCs w:val="24"/>
        </w:rPr>
      </w:pPr>
    </w:p>
    <w:p w14:paraId="5BC4510E" w14:textId="77777777" w:rsidR="00334417" w:rsidRPr="009269D3" w:rsidRDefault="00334417" w:rsidP="00334417">
      <w:pPr>
        <w:jc w:val="both"/>
        <w:rPr>
          <w:bCs/>
          <w:szCs w:val="24"/>
        </w:rPr>
      </w:pPr>
      <w:r w:rsidRPr="009269D3">
        <w:rPr>
          <w:bCs/>
          <w:szCs w:val="24"/>
        </w:rPr>
        <w:t>Россия при Павле I</w:t>
      </w:r>
    </w:p>
    <w:p w14:paraId="15667F66" w14:textId="77777777" w:rsidR="00334417" w:rsidRPr="009269D3" w:rsidRDefault="00334417" w:rsidP="00334417">
      <w:pPr>
        <w:jc w:val="both"/>
        <w:rPr>
          <w:bCs/>
          <w:szCs w:val="24"/>
        </w:rPr>
      </w:pPr>
      <w:r w:rsidRPr="009269D3">
        <w:rPr>
          <w:bCs/>
          <w:szCs w:val="24"/>
        </w:rPr>
        <w:t xml:space="preserve"> 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Внешняя политика Павла I. Участие России в антифранцузских коалициях. Итальянский и Швейцарский походы А. В. Суворова. Военные экспедиции Ф. Ф. Ушакова</w:t>
      </w:r>
    </w:p>
    <w:p w14:paraId="18322275" w14:textId="77777777" w:rsidR="00334417" w:rsidRPr="009269D3" w:rsidRDefault="00334417" w:rsidP="00334417">
      <w:pPr>
        <w:jc w:val="both"/>
        <w:rPr>
          <w:bCs/>
          <w:szCs w:val="24"/>
        </w:rPr>
      </w:pPr>
      <w:r w:rsidRPr="009269D3">
        <w:rPr>
          <w:bCs/>
          <w:szCs w:val="24"/>
        </w:rPr>
        <w:t>Заговор 11 марта 1801 г. и убийство императора Павла I.</w:t>
      </w:r>
    </w:p>
    <w:p w14:paraId="56609109" w14:textId="77777777" w:rsidR="00334417" w:rsidRPr="009269D3" w:rsidRDefault="00334417" w:rsidP="00334417">
      <w:pPr>
        <w:jc w:val="both"/>
        <w:rPr>
          <w:bCs/>
          <w:szCs w:val="24"/>
        </w:rPr>
      </w:pPr>
    </w:p>
    <w:p w14:paraId="51A8D864" w14:textId="77777777" w:rsidR="00334417" w:rsidRPr="009269D3" w:rsidRDefault="00334417" w:rsidP="00334417">
      <w:pPr>
        <w:jc w:val="both"/>
        <w:rPr>
          <w:bCs/>
          <w:szCs w:val="24"/>
        </w:rPr>
      </w:pPr>
      <w:r w:rsidRPr="009269D3">
        <w:rPr>
          <w:bCs/>
          <w:szCs w:val="24"/>
        </w:rPr>
        <w:t xml:space="preserve"> Культурное пространство империи. Повседневная жизнь сословий в XVIII в.</w:t>
      </w:r>
    </w:p>
    <w:p w14:paraId="5582512A" w14:textId="77777777" w:rsidR="00334417" w:rsidRPr="009269D3" w:rsidRDefault="00334417" w:rsidP="00334417">
      <w:pPr>
        <w:jc w:val="both"/>
        <w:rPr>
          <w:bCs/>
          <w:szCs w:val="24"/>
        </w:rPr>
      </w:pPr>
      <w:r w:rsidRPr="009269D3">
        <w:rPr>
          <w:bCs/>
          <w:szCs w:val="24"/>
        </w:rPr>
        <w:t xml:space="preserve"> Образование и наука в XVIII в. Влияние идей Просвещения на развитие образования и науки в России. Зарождение общеобразовательной школы. Основание Московского университета и Российской академии художеств. Смольный институт благородных девиц. Кадетский (шляхетский) корпус.</w:t>
      </w:r>
    </w:p>
    <w:p w14:paraId="03709420" w14:textId="77777777" w:rsidR="00334417" w:rsidRPr="009269D3" w:rsidRDefault="00334417" w:rsidP="00334417">
      <w:pPr>
        <w:jc w:val="both"/>
        <w:rPr>
          <w:bCs/>
          <w:szCs w:val="24"/>
        </w:rPr>
      </w:pPr>
      <w:r w:rsidRPr="009269D3">
        <w:rPr>
          <w:bCs/>
          <w:szCs w:val="24"/>
        </w:rPr>
        <w:t xml:space="preserve"> Деятельность Академии наук. И. И. Шувалов. М. В. Ломоносов. Развитие естественных и гуманитарных наук. Становление русского литературного языка. Географические экспедиции. Достижения в технике.</w:t>
      </w:r>
    </w:p>
    <w:p w14:paraId="10EF3744" w14:textId="77777777" w:rsidR="00334417" w:rsidRPr="009269D3" w:rsidRDefault="00334417" w:rsidP="00334417">
      <w:pPr>
        <w:jc w:val="both"/>
        <w:rPr>
          <w:bCs/>
          <w:szCs w:val="24"/>
        </w:rPr>
      </w:pPr>
      <w:r w:rsidRPr="009269D3">
        <w:rPr>
          <w:bCs/>
          <w:szCs w:val="24"/>
        </w:rPr>
        <w:t xml:space="preserve">  Литература. Живопись. Театр. Музыка. Архитектура и скульптура. Начало ансамблевой застройки городов.</w:t>
      </w:r>
    </w:p>
    <w:p w14:paraId="4427E28D" w14:textId="77777777" w:rsidR="00334417" w:rsidRPr="009269D3" w:rsidRDefault="00334417" w:rsidP="00334417">
      <w:pPr>
        <w:jc w:val="both"/>
        <w:rPr>
          <w:b/>
          <w:bCs/>
          <w:szCs w:val="24"/>
        </w:rPr>
      </w:pPr>
      <w:r w:rsidRPr="009269D3">
        <w:rPr>
          <w:bCs/>
          <w:szCs w:val="24"/>
        </w:rPr>
        <w:t xml:space="preserve"> Перемены в повседневной жизни населения Российской империи. Сословный характер культуры и быта. Европеизация дворянского быта. Общественные настроения. Жизнь в дворянских усадьбах. Крепостные театры. Одежда и мода. Жилищные условия разных слоёв населения, особенности питания</w:t>
      </w:r>
      <w:r w:rsidRPr="009269D3">
        <w:rPr>
          <w:b/>
          <w:bCs/>
          <w:szCs w:val="24"/>
        </w:rPr>
        <w:t xml:space="preserve">.  </w:t>
      </w:r>
    </w:p>
    <w:p w14:paraId="492B1390" w14:textId="77777777" w:rsidR="00334417" w:rsidRPr="009269D3" w:rsidRDefault="00334417" w:rsidP="00334417">
      <w:pPr>
        <w:jc w:val="both"/>
        <w:rPr>
          <w:b/>
          <w:bCs/>
          <w:szCs w:val="24"/>
        </w:rPr>
      </w:pPr>
      <w:r w:rsidRPr="009269D3">
        <w:rPr>
          <w:b/>
          <w:bCs/>
          <w:szCs w:val="24"/>
        </w:rPr>
        <w:t xml:space="preserve"> </w:t>
      </w:r>
    </w:p>
    <w:p w14:paraId="149A5B13" w14:textId="77777777" w:rsidR="00B25A7D" w:rsidRPr="009269D3" w:rsidRDefault="00334417" w:rsidP="007C424B">
      <w:pPr>
        <w:jc w:val="both"/>
        <w:rPr>
          <w:b/>
          <w:szCs w:val="24"/>
        </w:rPr>
      </w:pPr>
      <w:r w:rsidRPr="009269D3">
        <w:rPr>
          <w:b/>
          <w:szCs w:val="24"/>
        </w:rPr>
        <w:t>Тематическое планирование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06"/>
        <w:gridCol w:w="5764"/>
        <w:gridCol w:w="1725"/>
      </w:tblGrid>
      <w:tr w:rsidR="00334417" w:rsidRPr="009269D3" w14:paraId="76990626" w14:textId="77777777" w:rsidTr="00334417">
        <w:tc>
          <w:tcPr>
            <w:tcW w:w="1406" w:type="dxa"/>
          </w:tcPr>
          <w:p w14:paraId="00A4A0A1" w14:textId="77777777" w:rsidR="00334417" w:rsidRPr="009269D3" w:rsidRDefault="00334417" w:rsidP="00334417">
            <w:pPr>
              <w:ind w:firstLine="176"/>
              <w:jc w:val="both"/>
              <w:rPr>
                <w:rFonts w:eastAsia="Times New Roman"/>
                <w:szCs w:val="24"/>
              </w:rPr>
            </w:pPr>
            <w:r w:rsidRPr="009269D3">
              <w:rPr>
                <w:rFonts w:eastAsia="Times New Roman"/>
                <w:szCs w:val="24"/>
              </w:rPr>
              <w:t>№ п/п</w:t>
            </w:r>
          </w:p>
        </w:tc>
        <w:tc>
          <w:tcPr>
            <w:tcW w:w="5764" w:type="dxa"/>
          </w:tcPr>
          <w:p w14:paraId="46B2E0DB" w14:textId="77777777" w:rsidR="00334417" w:rsidRPr="009269D3" w:rsidRDefault="00334417" w:rsidP="00EF6057">
            <w:pPr>
              <w:jc w:val="both"/>
              <w:rPr>
                <w:rFonts w:eastAsia="Times New Roman"/>
                <w:szCs w:val="24"/>
              </w:rPr>
            </w:pPr>
            <w:r w:rsidRPr="009269D3">
              <w:rPr>
                <w:rFonts w:eastAsia="Times New Roman"/>
                <w:szCs w:val="24"/>
              </w:rPr>
              <w:t>Тема</w:t>
            </w:r>
          </w:p>
        </w:tc>
        <w:tc>
          <w:tcPr>
            <w:tcW w:w="1725" w:type="dxa"/>
          </w:tcPr>
          <w:p w14:paraId="57691D61" w14:textId="77777777" w:rsidR="00334417" w:rsidRPr="009269D3" w:rsidRDefault="00334417" w:rsidP="00334417">
            <w:pPr>
              <w:ind w:left="93" w:firstLine="0"/>
              <w:jc w:val="both"/>
              <w:rPr>
                <w:rFonts w:eastAsia="Times New Roman"/>
                <w:szCs w:val="24"/>
              </w:rPr>
            </w:pPr>
            <w:r w:rsidRPr="009269D3">
              <w:rPr>
                <w:rFonts w:eastAsia="Times New Roman"/>
                <w:szCs w:val="24"/>
              </w:rPr>
              <w:t>Количество часов</w:t>
            </w:r>
          </w:p>
        </w:tc>
      </w:tr>
      <w:tr w:rsidR="00334417" w:rsidRPr="009269D3" w14:paraId="45DAAF38" w14:textId="77777777" w:rsidTr="00334417">
        <w:tc>
          <w:tcPr>
            <w:tcW w:w="1406" w:type="dxa"/>
          </w:tcPr>
          <w:p w14:paraId="678DDFEE" w14:textId="77777777" w:rsidR="00334417" w:rsidRPr="009269D3" w:rsidRDefault="00334417" w:rsidP="00EF6057">
            <w:pPr>
              <w:jc w:val="both"/>
              <w:rPr>
                <w:rFonts w:eastAsia="Times New Roman"/>
                <w:b/>
                <w:szCs w:val="24"/>
              </w:rPr>
            </w:pPr>
          </w:p>
        </w:tc>
        <w:tc>
          <w:tcPr>
            <w:tcW w:w="5764" w:type="dxa"/>
          </w:tcPr>
          <w:p w14:paraId="48D49EAD" w14:textId="77777777" w:rsidR="00334417" w:rsidRPr="009269D3" w:rsidRDefault="00334417" w:rsidP="006C67D3">
            <w:pPr>
              <w:ind w:firstLine="0"/>
              <w:jc w:val="both"/>
              <w:rPr>
                <w:rFonts w:eastAsia="Times New Roman"/>
                <w:szCs w:val="24"/>
              </w:rPr>
            </w:pPr>
            <w:r w:rsidRPr="009269D3">
              <w:rPr>
                <w:rFonts w:eastAsia="Times New Roman"/>
                <w:szCs w:val="24"/>
              </w:rPr>
              <w:t>Введение</w:t>
            </w:r>
          </w:p>
        </w:tc>
        <w:tc>
          <w:tcPr>
            <w:tcW w:w="1725" w:type="dxa"/>
          </w:tcPr>
          <w:p w14:paraId="1FD83E4C" w14:textId="77777777" w:rsidR="00334417" w:rsidRPr="009269D3" w:rsidRDefault="00334417" w:rsidP="00EF6057">
            <w:pPr>
              <w:jc w:val="both"/>
              <w:rPr>
                <w:rFonts w:eastAsia="Times New Roman"/>
                <w:szCs w:val="24"/>
              </w:rPr>
            </w:pPr>
            <w:r w:rsidRPr="009269D3">
              <w:rPr>
                <w:rFonts w:eastAsia="Times New Roman"/>
                <w:szCs w:val="24"/>
              </w:rPr>
              <w:t>1</w:t>
            </w:r>
          </w:p>
        </w:tc>
      </w:tr>
      <w:tr w:rsidR="00334417" w:rsidRPr="009269D3" w14:paraId="1ED0DEE7" w14:textId="77777777" w:rsidTr="00334417">
        <w:tc>
          <w:tcPr>
            <w:tcW w:w="1406" w:type="dxa"/>
          </w:tcPr>
          <w:p w14:paraId="7180C75D" w14:textId="77777777" w:rsidR="00334417" w:rsidRPr="009269D3" w:rsidRDefault="00334417" w:rsidP="00EF6057">
            <w:pPr>
              <w:jc w:val="both"/>
              <w:rPr>
                <w:rFonts w:eastAsia="Times New Roman"/>
                <w:szCs w:val="24"/>
              </w:rPr>
            </w:pPr>
            <w:r w:rsidRPr="009269D3">
              <w:rPr>
                <w:rFonts w:eastAsia="Times New Roman"/>
                <w:szCs w:val="24"/>
              </w:rPr>
              <w:t>1</w:t>
            </w:r>
          </w:p>
        </w:tc>
        <w:tc>
          <w:tcPr>
            <w:tcW w:w="5764" w:type="dxa"/>
          </w:tcPr>
          <w:p w14:paraId="746D3AAF" w14:textId="77777777" w:rsidR="00334417" w:rsidRPr="009269D3" w:rsidRDefault="00334417" w:rsidP="006C67D3">
            <w:pPr>
              <w:ind w:firstLine="46"/>
              <w:jc w:val="both"/>
              <w:rPr>
                <w:rFonts w:eastAsia="Times New Roman"/>
                <w:szCs w:val="24"/>
              </w:rPr>
            </w:pPr>
            <w:r w:rsidRPr="009269D3">
              <w:rPr>
                <w:rFonts w:eastAsia="Times New Roman"/>
                <w:szCs w:val="24"/>
              </w:rPr>
              <w:t xml:space="preserve"> Россия в эпоху преобразований Петра </w:t>
            </w:r>
            <w:r w:rsidRPr="009269D3">
              <w:rPr>
                <w:rFonts w:eastAsia="Times New Roman"/>
                <w:szCs w:val="24"/>
                <w:lang w:val="en-US"/>
              </w:rPr>
              <w:t>I</w:t>
            </w:r>
          </w:p>
        </w:tc>
        <w:tc>
          <w:tcPr>
            <w:tcW w:w="1725" w:type="dxa"/>
          </w:tcPr>
          <w:p w14:paraId="1D714E2D" w14:textId="77777777" w:rsidR="00334417" w:rsidRPr="009269D3" w:rsidRDefault="00334417" w:rsidP="00EF6057">
            <w:pPr>
              <w:jc w:val="both"/>
              <w:rPr>
                <w:rFonts w:eastAsia="Times New Roman"/>
                <w:szCs w:val="24"/>
              </w:rPr>
            </w:pPr>
            <w:r w:rsidRPr="009269D3">
              <w:rPr>
                <w:rFonts w:eastAsia="Times New Roman"/>
                <w:szCs w:val="24"/>
              </w:rPr>
              <w:t>13</w:t>
            </w:r>
          </w:p>
        </w:tc>
      </w:tr>
      <w:tr w:rsidR="00334417" w:rsidRPr="009269D3" w14:paraId="6E90749C" w14:textId="77777777" w:rsidTr="00334417">
        <w:tc>
          <w:tcPr>
            <w:tcW w:w="1406" w:type="dxa"/>
          </w:tcPr>
          <w:p w14:paraId="4E04137E" w14:textId="77777777" w:rsidR="00334417" w:rsidRPr="009269D3" w:rsidRDefault="00334417" w:rsidP="00EF6057">
            <w:pPr>
              <w:jc w:val="both"/>
              <w:rPr>
                <w:rFonts w:eastAsia="Times New Roman"/>
                <w:szCs w:val="24"/>
              </w:rPr>
            </w:pPr>
            <w:r w:rsidRPr="009269D3">
              <w:rPr>
                <w:rFonts w:eastAsia="Times New Roman"/>
                <w:szCs w:val="24"/>
              </w:rPr>
              <w:t>2</w:t>
            </w:r>
          </w:p>
        </w:tc>
        <w:tc>
          <w:tcPr>
            <w:tcW w:w="5764" w:type="dxa"/>
          </w:tcPr>
          <w:p w14:paraId="0D6C9EDF" w14:textId="77777777" w:rsidR="00334417" w:rsidRPr="009269D3" w:rsidRDefault="00334417" w:rsidP="006C67D3">
            <w:pPr>
              <w:ind w:firstLine="46"/>
              <w:jc w:val="both"/>
              <w:rPr>
                <w:rFonts w:eastAsia="Times New Roman"/>
                <w:szCs w:val="24"/>
              </w:rPr>
            </w:pPr>
            <w:r w:rsidRPr="009269D3">
              <w:rPr>
                <w:rFonts w:eastAsia="Times New Roman"/>
                <w:szCs w:val="24"/>
              </w:rPr>
              <w:t xml:space="preserve">Россия при наследниках Петра </w:t>
            </w:r>
            <w:r w:rsidRPr="009269D3">
              <w:rPr>
                <w:rFonts w:eastAsia="Times New Roman"/>
                <w:szCs w:val="24"/>
                <w:lang w:val="en-US"/>
              </w:rPr>
              <w:t>I</w:t>
            </w:r>
            <w:r w:rsidRPr="009269D3">
              <w:rPr>
                <w:rFonts w:eastAsia="Times New Roman"/>
                <w:szCs w:val="24"/>
              </w:rPr>
              <w:t xml:space="preserve"> :эпоха дворцовых переворотов</w:t>
            </w:r>
          </w:p>
        </w:tc>
        <w:tc>
          <w:tcPr>
            <w:tcW w:w="1725" w:type="dxa"/>
          </w:tcPr>
          <w:p w14:paraId="1B17792D" w14:textId="77777777" w:rsidR="00334417" w:rsidRPr="009269D3" w:rsidRDefault="00334417" w:rsidP="00EF6057">
            <w:pPr>
              <w:jc w:val="both"/>
              <w:rPr>
                <w:rFonts w:eastAsia="Times New Roman"/>
                <w:szCs w:val="24"/>
              </w:rPr>
            </w:pPr>
            <w:r w:rsidRPr="009269D3">
              <w:rPr>
                <w:rFonts w:eastAsia="Times New Roman"/>
                <w:szCs w:val="24"/>
              </w:rPr>
              <w:t>6</w:t>
            </w:r>
          </w:p>
        </w:tc>
      </w:tr>
      <w:tr w:rsidR="00334417" w:rsidRPr="009269D3" w14:paraId="299EC5A3" w14:textId="77777777" w:rsidTr="00334417">
        <w:tc>
          <w:tcPr>
            <w:tcW w:w="1406" w:type="dxa"/>
          </w:tcPr>
          <w:p w14:paraId="36D66687" w14:textId="77777777" w:rsidR="00334417" w:rsidRPr="009269D3" w:rsidRDefault="00334417" w:rsidP="00EF6057">
            <w:pPr>
              <w:jc w:val="both"/>
              <w:rPr>
                <w:rFonts w:eastAsia="Times New Roman"/>
                <w:szCs w:val="24"/>
              </w:rPr>
            </w:pPr>
            <w:r w:rsidRPr="009269D3">
              <w:rPr>
                <w:rFonts w:eastAsia="Times New Roman"/>
                <w:szCs w:val="24"/>
              </w:rPr>
              <w:t>3</w:t>
            </w:r>
          </w:p>
        </w:tc>
        <w:tc>
          <w:tcPr>
            <w:tcW w:w="5764" w:type="dxa"/>
          </w:tcPr>
          <w:p w14:paraId="5A282B93" w14:textId="77777777" w:rsidR="00334417" w:rsidRPr="009269D3" w:rsidRDefault="00334417" w:rsidP="006C67D3">
            <w:pPr>
              <w:ind w:firstLine="0"/>
              <w:jc w:val="both"/>
              <w:rPr>
                <w:rFonts w:eastAsia="Times New Roman"/>
                <w:szCs w:val="24"/>
              </w:rPr>
            </w:pPr>
            <w:r w:rsidRPr="009269D3">
              <w:rPr>
                <w:rFonts w:eastAsia="Times New Roman"/>
                <w:szCs w:val="24"/>
              </w:rPr>
              <w:t xml:space="preserve">Российская империя при Екатерине </w:t>
            </w:r>
            <w:r w:rsidRPr="009269D3">
              <w:rPr>
                <w:rFonts w:eastAsia="Times New Roman"/>
                <w:szCs w:val="24"/>
                <w:lang w:val="en-US"/>
              </w:rPr>
              <w:t>II</w:t>
            </w:r>
          </w:p>
        </w:tc>
        <w:tc>
          <w:tcPr>
            <w:tcW w:w="1725" w:type="dxa"/>
          </w:tcPr>
          <w:p w14:paraId="521C7AC5" w14:textId="77777777" w:rsidR="00334417" w:rsidRPr="009269D3" w:rsidRDefault="00334417" w:rsidP="00EF6057">
            <w:pPr>
              <w:jc w:val="both"/>
              <w:rPr>
                <w:rFonts w:eastAsia="Times New Roman"/>
                <w:szCs w:val="24"/>
              </w:rPr>
            </w:pPr>
            <w:r w:rsidRPr="009269D3">
              <w:rPr>
                <w:rFonts w:eastAsia="Times New Roman"/>
                <w:szCs w:val="24"/>
              </w:rPr>
              <w:t>9</w:t>
            </w:r>
          </w:p>
        </w:tc>
      </w:tr>
      <w:tr w:rsidR="00334417" w:rsidRPr="009269D3" w14:paraId="12E7223C" w14:textId="77777777" w:rsidTr="00334417">
        <w:tc>
          <w:tcPr>
            <w:tcW w:w="1406" w:type="dxa"/>
          </w:tcPr>
          <w:p w14:paraId="4B10D189" w14:textId="77777777" w:rsidR="00334417" w:rsidRPr="009269D3" w:rsidRDefault="00334417" w:rsidP="00EF6057">
            <w:pPr>
              <w:jc w:val="both"/>
              <w:rPr>
                <w:rFonts w:eastAsia="Times New Roman"/>
                <w:szCs w:val="24"/>
              </w:rPr>
            </w:pPr>
            <w:r w:rsidRPr="009269D3">
              <w:rPr>
                <w:rFonts w:eastAsia="Times New Roman"/>
                <w:szCs w:val="24"/>
              </w:rPr>
              <w:t>4</w:t>
            </w:r>
          </w:p>
        </w:tc>
        <w:tc>
          <w:tcPr>
            <w:tcW w:w="5764" w:type="dxa"/>
          </w:tcPr>
          <w:p w14:paraId="5F434E02" w14:textId="77777777" w:rsidR="00334417" w:rsidRPr="009269D3" w:rsidRDefault="00334417" w:rsidP="006C67D3">
            <w:pPr>
              <w:ind w:firstLine="0"/>
              <w:jc w:val="both"/>
              <w:rPr>
                <w:rFonts w:eastAsia="Times New Roman"/>
                <w:szCs w:val="24"/>
                <w:lang w:val="en-US"/>
              </w:rPr>
            </w:pPr>
            <w:r w:rsidRPr="009269D3">
              <w:rPr>
                <w:rFonts w:eastAsia="Times New Roman"/>
                <w:szCs w:val="24"/>
              </w:rPr>
              <w:t xml:space="preserve">Россия при Павле </w:t>
            </w:r>
            <w:r w:rsidRPr="009269D3">
              <w:rPr>
                <w:rFonts w:eastAsia="Times New Roman"/>
                <w:szCs w:val="24"/>
                <w:lang w:val="en-US"/>
              </w:rPr>
              <w:t>I</w:t>
            </w:r>
          </w:p>
        </w:tc>
        <w:tc>
          <w:tcPr>
            <w:tcW w:w="1725" w:type="dxa"/>
          </w:tcPr>
          <w:p w14:paraId="34148961" w14:textId="77777777" w:rsidR="00334417" w:rsidRPr="009269D3" w:rsidRDefault="00334417" w:rsidP="00EF6057">
            <w:pPr>
              <w:jc w:val="both"/>
              <w:rPr>
                <w:rFonts w:eastAsia="Times New Roman"/>
                <w:szCs w:val="24"/>
                <w:lang w:val="en-US"/>
              </w:rPr>
            </w:pPr>
            <w:r w:rsidRPr="009269D3">
              <w:rPr>
                <w:rFonts w:eastAsia="Times New Roman"/>
                <w:szCs w:val="24"/>
                <w:lang w:val="en-US"/>
              </w:rPr>
              <w:t>2</w:t>
            </w:r>
          </w:p>
        </w:tc>
      </w:tr>
      <w:tr w:rsidR="00334417" w:rsidRPr="009269D3" w14:paraId="77AA743E" w14:textId="77777777" w:rsidTr="00334417">
        <w:tc>
          <w:tcPr>
            <w:tcW w:w="1406" w:type="dxa"/>
          </w:tcPr>
          <w:p w14:paraId="48192306" w14:textId="77777777" w:rsidR="00334417" w:rsidRPr="009269D3" w:rsidRDefault="00334417" w:rsidP="00EF6057">
            <w:pPr>
              <w:jc w:val="both"/>
              <w:rPr>
                <w:rFonts w:eastAsia="Times New Roman"/>
                <w:szCs w:val="24"/>
              </w:rPr>
            </w:pPr>
            <w:r w:rsidRPr="009269D3">
              <w:rPr>
                <w:rFonts w:eastAsia="Times New Roman"/>
                <w:szCs w:val="24"/>
                <w:lang w:val="en-US"/>
              </w:rPr>
              <w:t xml:space="preserve">5 </w:t>
            </w:r>
          </w:p>
        </w:tc>
        <w:tc>
          <w:tcPr>
            <w:tcW w:w="5764" w:type="dxa"/>
          </w:tcPr>
          <w:p w14:paraId="0761851C" w14:textId="77777777" w:rsidR="00334417" w:rsidRPr="009269D3" w:rsidRDefault="00334417" w:rsidP="006C67D3">
            <w:pPr>
              <w:ind w:firstLine="0"/>
              <w:jc w:val="both"/>
              <w:rPr>
                <w:rFonts w:eastAsia="Times New Roman"/>
                <w:szCs w:val="24"/>
              </w:rPr>
            </w:pPr>
            <w:r w:rsidRPr="009269D3">
              <w:rPr>
                <w:rFonts w:eastAsia="Times New Roman"/>
                <w:szCs w:val="24"/>
              </w:rPr>
              <w:t>Культурное пространство Российской империи</w:t>
            </w:r>
            <w:r w:rsidR="006C67D3" w:rsidRPr="009269D3">
              <w:rPr>
                <w:rFonts w:eastAsia="Times New Roman"/>
                <w:szCs w:val="24"/>
              </w:rPr>
              <w:t xml:space="preserve"> </w:t>
            </w:r>
            <w:r w:rsidRPr="009269D3">
              <w:rPr>
                <w:rFonts w:eastAsia="Times New Roman"/>
                <w:szCs w:val="24"/>
              </w:rPr>
              <w:t xml:space="preserve">в </w:t>
            </w:r>
            <w:r w:rsidR="006C67D3" w:rsidRPr="009269D3">
              <w:rPr>
                <w:rFonts w:eastAsia="Times New Roman"/>
                <w:szCs w:val="24"/>
                <w:lang w:val="en-US"/>
              </w:rPr>
              <w:t>XIII</w:t>
            </w:r>
            <w:r w:rsidRPr="009269D3">
              <w:rPr>
                <w:rFonts w:eastAsia="Times New Roman"/>
                <w:szCs w:val="24"/>
              </w:rPr>
              <w:t xml:space="preserve"> веке</w:t>
            </w:r>
          </w:p>
        </w:tc>
        <w:tc>
          <w:tcPr>
            <w:tcW w:w="1725" w:type="dxa"/>
          </w:tcPr>
          <w:p w14:paraId="433C342D" w14:textId="77777777" w:rsidR="00334417" w:rsidRPr="009269D3" w:rsidRDefault="00334417" w:rsidP="00EF6057">
            <w:pPr>
              <w:jc w:val="both"/>
              <w:rPr>
                <w:rFonts w:eastAsia="Times New Roman"/>
                <w:szCs w:val="24"/>
              </w:rPr>
            </w:pPr>
            <w:r w:rsidRPr="009269D3">
              <w:rPr>
                <w:rFonts w:eastAsia="Times New Roman"/>
                <w:szCs w:val="24"/>
              </w:rPr>
              <w:t>9</w:t>
            </w:r>
          </w:p>
        </w:tc>
      </w:tr>
      <w:tr w:rsidR="00334417" w:rsidRPr="009269D3" w14:paraId="49E1D4C6" w14:textId="77777777" w:rsidTr="00334417">
        <w:tc>
          <w:tcPr>
            <w:tcW w:w="1406" w:type="dxa"/>
          </w:tcPr>
          <w:p w14:paraId="613A5CD1" w14:textId="77777777" w:rsidR="00334417" w:rsidRPr="009269D3" w:rsidRDefault="00334417" w:rsidP="00EF6057">
            <w:pPr>
              <w:jc w:val="both"/>
              <w:rPr>
                <w:rFonts w:eastAsia="Times New Roman"/>
                <w:b/>
                <w:szCs w:val="24"/>
                <w:lang w:val="en-US"/>
              </w:rPr>
            </w:pPr>
          </w:p>
        </w:tc>
        <w:tc>
          <w:tcPr>
            <w:tcW w:w="5764" w:type="dxa"/>
          </w:tcPr>
          <w:p w14:paraId="1707A627" w14:textId="77777777" w:rsidR="00334417" w:rsidRPr="009269D3" w:rsidRDefault="006C67D3" w:rsidP="006C67D3">
            <w:pPr>
              <w:ind w:firstLine="0"/>
              <w:jc w:val="both"/>
              <w:rPr>
                <w:rFonts w:eastAsia="Times New Roman"/>
                <w:szCs w:val="24"/>
              </w:rPr>
            </w:pPr>
            <w:r w:rsidRPr="009269D3">
              <w:rPr>
                <w:rFonts w:eastAsia="Times New Roman"/>
                <w:szCs w:val="24"/>
              </w:rPr>
              <w:t>Повторение</w:t>
            </w:r>
          </w:p>
        </w:tc>
        <w:tc>
          <w:tcPr>
            <w:tcW w:w="1725" w:type="dxa"/>
          </w:tcPr>
          <w:p w14:paraId="1B7DF30C" w14:textId="77777777" w:rsidR="00334417" w:rsidRPr="009269D3" w:rsidRDefault="00334417" w:rsidP="00EF6057">
            <w:pPr>
              <w:jc w:val="both"/>
              <w:rPr>
                <w:rFonts w:eastAsia="Times New Roman"/>
                <w:szCs w:val="24"/>
              </w:rPr>
            </w:pPr>
            <w:r w:rsidRPr="009269D3">
              <w:rPr>
                <w:rFonts w:eastAsia="Times New Roman"/>
                <w:szCs w:val="24"/>
              </w:rPr>
              <w:t>4</w:t>
            </w:r>
          </w:p>
        </w:tc>
      </w:tr>
      <w:tr w:rsidR="006C67D3" w:rsidRPr="009269D3" w14:paraId="6F4717E9" w14:textId="77777777" w:rsidTr="00334417">
        <w:tc>
          <w:tcPr>
            <w:tcW w:w="1406" w:type="dxa"/>
          </w:tcPr>
          <w:p w14:paraId="77AC795B" w14:textId="77777777" w:rsidR="006C67D3" w:rsidRPr="009269D3" w:rsidRDefault="006C67D3" w:rsidP="00EF6057">
            <w:pPr>
              <w:jc w:val="both"/>
              <w:rPr>
                <w:rFonts w:eastAsia="Times New Roman"/>
                <w:b/>
                <w:szCs w:val="24"/>
                <w:lang w:val="en-US"/>
              </w:rPr>
            </w:pPr>
          </w:p>
        </w:tc>
        <w:tc>
          <w:tcPr>
            <w:tcW w:w="5764" w:type="dxa"/>
          </w:tcPr>
          <w:p w14:paraId="2EB89890" w14:textId="77777777" w:rsidR="006C67D3" w:rsidRPr="009269D3" w:rsidRDefault="006C67D3" w:rsidP="006C67D3">
            <w:pPr>
              <w:ind w:firstLine="187"/>
              <w:jc w:val="both"/>
              <w:rPr>
                <w:rFonts w:eastAsia="Times New Roman"/>
                <w:szCs w:val="24"/>
              </w:rPr>
            </w:pPr>
            <w:r w:rsidRPr="009269D3">
              <w:rPr>
                <w:rFonts w:eastAsia="Times New Roman"/>
                <w:szCs w:val="24"/>
              </w:rPr>
              <w:t>Итого</w:t>
            </w:r>
          </w:p>
        </w:tc>
        <w:tc>
          <w:tcPr>
            <w:tcW w:w="1725" w:type="dxa"/>
          </w:tcPr>
          <w:p w14:paraId="7AC19391" w14:textId="77777777" w:rsidR="006C67D3" w:rsidRPr="009269D3" w:rsidRDefault="006C67D3" w:rsidP="00EF6057">
            <w:pPr>
              <w:jc w:val="both"/>
              <w:rPr>
                <w:rFonts w:eastAsia="Times New Roman"/>
                <w:szCs w:val="24"/>
              </w:rPr>
            </w:pPr>
            <w:r w:rsidRPr="009269D3">
              <w:rPr>
                <w:rFonts w:eastAsia="Times New Roman"/>
                <w:szCs w:val="24"/>
              </w:rPr>
              <w:t>44</w:t>
            </w:r>
          </w:p>
        </w:tc>
      </w:tr>
    </w:tbl>
    <w:p w14:paraId="156D37C3" w14:textId="77777777" w:rsidR="00334417" w:rsidRPr="009269D3" w:rsidRDefault="00334417" w:rsidP="007C424B">
      <w:pPr>
        <w:jc w:val="both"/>
        <w:rPr>
          <w:b/>
          <w:szCs w:val="24"/>
        </w:rPr>
      </w:pPr>
    </w:p>
    <w:p w14:paraId="1A00FFE5" w14:textId="77777777" w:rsidR="006C67D3" w:rsidRPr="009269D3" w:rsidRDefault="006C67D3" w:rsidP="007C424B">
      <w:pPr>
        <w:jc w:val="both"/>
        <w:rPr>
          <w:b/>
          <w:szCs w:val="24"/>
        </w:rPr>
      </w:pPr>
      <w:r w:rsidRPr="009269D3">
        <w:rPr>
          <w:b/>
          <w:szCs w:val="24"/>
        </w:rPr>
        <w:t>8 класс</w:t>
      </w:r>
    </w:p>
    <w:p w14:paraId="3365B5AE" w14:textId="77777777" w:rsidR="006C67D3" w:rsidRPr="009269D3" w:rsidRDefault="006C67D3" w:rsidP="007C424B">
      <w:pPr>
        <w:jc w:val="both"/>
        <w:rPr>
          <w:b/>
          <w:szCs w:val="24"/>
        </w:rPr>
      </w:pPr>
      <w:r w:rsidRPr="009269D3">
        <w:rPr>
          <w:b/>
          <w:szCs w:val="24"/>
        </w:rPr>
        <w:t>Всеобщая история</w:t>
      </w:r>
    </w:p>
    <w:p w14:paraId="5FF7A49B" w14:textId="77777777" w:rsidR="006C67D3" w:rsidRPr="009269D3" w:rsidRDefault="006C67D3" w:rsidP="007C424B">
      <w:pPr>
        <w:jc w:val="both"/>
        <w:rPr>
          <w:b/>
          <w:szCs w:val="24"/>
        </w:rPr>
      </w:pPr>
      <w:r w:rsidRPr="009269D3">
        <w:rPr>
          <w:b/>
          <w:szCs w:val="24"/>
        </w:rPr>
        <w:t>Планируемые результаты освоения учебного предмета</w:t>
      </w:r>
    </w:p>
    <w:p w14:paraId="3A72CAB1" w14:textId="77777777" w:rsidR="007A1FBE" w:rsidRPr="009269D3" w:rsidRDefault="007A1FBE" w:rsidP="007C424B">
      <w:pPr>
        <w:jc w:val="both"/>
        <w:rPr>
          <w:b/>
          <w:szCs w:val="24"/>
        </w:rPr>
      </w:pPr>
      <w:r w:rsidRPr="009269D3">
        <w:rPr>
          <w:b/>
          <w:szCs w:val="24"/>
        </w:rPr>
        <w:t>Личностные:</w:t>
      </w:r>
    </w:p>
    <w:p w14:paraId="60D6AFDB" w14:textId="77777777" w:rsidR="007A1FBE" w:rsidRPr="009269D3" w:rsidRDefault="007A1FBE" w:rsidP="007A1FBE">
      <w:pPr>
        <w:jc w:val="both"/>
        <w:rPr>
          <w:szCs w:val="24"/>
        </w:rPr>
      </w:pPr>
      <w:r w:rsidRPr="009269D3">
        <w:rPr>
          <w:iCs/>
          <w:szCs w:val="24"/>
        </w:rPr>
        <w:t>- осознание идей идентичности как гражданина страны, члена семьи, этнической и религиозной группы, локальной и религиозной общности;</w:t>
      </w:r>
    </w:p>
    <w:p w14:paraId="2725504F" w14:textId="77777777" w:rsidR="007A1FBE" w:rsidRPr="009269D3" w:rsidRDefault="007A1FBE" w:rsidP="007A1FBE">
      <w:pPr>
        <w:jc w:val="both"/>
        <w:rPr>
          <w:szCs w:val="24"/>
        </w:rPr>
      </w:pPr>
      <w:r w:rsidRPr="009269D3">
        <w:rPr>
          <w:iCs/>
          <w:szCs w:val="24"/>
        </w:rPr>
        <w:t>- освоение гуманистических традиций и ценностей современного общества, уважение прав и свобод человека;</w:t>
      </w:r>
    </w:p>
    <w:p w14:paraId="5D86A1D1" w14:textId="77777777" w:rsidR="007A1FBE" w:rsidRPr="009269D3" w:rsidRDefault="007A1FBE" w:rsidP="007A1FBE">
      <w:pPr>
        <w:jc w:val="both"/>
        <w:rPr>
          <w:szCs w:val="24"/>
        </w:rPr>
      </w:pPr>
      <w:r w:rsidRPr="009269D3">
        <w:rPr>
          <w:iCs/>
          <w:szCs w:val="24"/>
        </w:rPr>
        <w:t>-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14:paraId="10FAB4D5" w14:textId="77777777" w:rsidR="007A1FBE" w:rsidRPr="009269D3" w:rsidRDefault="007A1FBE" w:rsidP="007A1FBE">
      <w:pPr>
        <w:jc w:val="both"/>
        <w:rPr>
          <w:szCs w:val="24"/>
        </w:rPr>
      </w:pPr>
      <w:r w:rsidRPr="009269D3">
        <w:rPr>
          <w:iCs/>
          <w:szCs w:val="24"/>
        </w:rPr>
        <w:t>- понимание культурного многообразия мира, уважение к культуре своего народа и других народов, толерантность.</w:t>
      </w:r>
    </w:p>
    <w:p w14:paraId="7CF8040D" w14:textId="77777777" w:rsidR="007A1FBE" w:rsidRPr="009269D3" w:rsidRDefault="007A1FBE" w:rsidP="007A1FBE">
      <w:pPr>
        <w:jc w:val="both"/>
        <w:rPr>
          <w:b/>
          <w:szCs w:val="24"/>
        </w:rPr>
      </w:pPr>
      <w:r w:rsidRPr="009269D3">
        <w:rPr>
          <w:b/>
          <w:bCs/>
          <w:iCs/>
          <w:szCs w:val="24"/>
        </w:rPr>
        <w:t>Метапредметные:</w:t>
      </w:r>
    </w:p>
    <w:p w14:paraId="51C05B29" w14:textId="77777777" w:rsidR="007A1FBE" w:rsidRPr="009269D3" w:rsidRDefault="007A1FBE" w:rsidP="007A1FBE">
      <w:pPr>
        <w:jc w:val="both"/>
        <w:rPr>
          <w:szCs w:val="24"/>
        </w:rPr>
      </w:pPr>
      <w:r w:rsidRPr="009269D3">
        <w:rPr>
          <w:iCs/>
          <w:szCs w:val="24"/>
        </w:rPr>
        <w:lastRenderedPageBreak/>
        <w:t>- способность сознательно организовывать и регулировать свою деятельность – учебную, общественную и др.;</w:t>
      </w:r>
    </w:p>
    <w:p w14:paraId="5B761839" w14:textId="77777777" w:rsidR="007A1FBE" w:rsidRPr="009269D3" w:rsidRDefault="007A1FBE" w:rsidP="007A1FBE">
      <w:pPr>
        <w:jc w:val="both"/>
        <w:rPr>
          <w:szCs w:val="24"/>
        </w:rPr>
      </w:pPr>
      <w:r w:rsidRPr="009269D3">
        <w:rPr>
          <w:iCs/>
          <w:szCs w:val="24"/>
        </w:rPr>
        <w:t>- овладение умениями работать с учебной и внешкольной информацией</w:t>
      </w:r>
    </w:p>
    <w:p w14:paraId="5C8C24DD" w14:textId="77777777" w:rsidR="007A1FBE" w:rsidRPr="009269D3" w:rsidRDefault="007A1FBE" w:rsidP="007A1FBE">
      <w:pPr>
        <w:jc w:val="both"/>
        <w:rPr>
          <w:szCs w:val="24"/>
        </w:rPr>
      </w:pPr>
      <w:r w:rsidRPr="009269D3">
        <w:rPr>
          <w:iCs/>
          <w:szCs w:val="24"/>
        </w:rPr>
        <w:t>( анализировать и обобщать факты, составлять простой и развернутый план, тезисы, конспект, формулировать и обосновывать выводы), использовать современные источники информации, в том числе материалы на электронных носителях;</w:t>
      </w:r>
    </w:p>
    <w:p w14:paraId="076F0A2E" w14:textId="77777777" w:rsidR="007A1FBE" w:rsidRPr="009269D3" w:rsidRDefault="007A1FBE" w:rsidP="007A1FBE">
      <w:pPr>
        <w:jc w:val="both"/>
        <w:rPr>
          <w:szCs w:val="24"/>
        </w:rPr>
      </w:pPr>
      <w:r w:rsidRPr="009269D3">
        <w:rPr>
          <w:iCs/>
          <w:szCs w:val="24"/>
        </w:rPr>
        <w:t>- способность решать творческие задачи, представлять результаты своей деятельности в различных формах</w:t>
      </w:r>
    </w:p>
    <w:p w14:paraId="49E63CA9" w14:textId="77777777" w:rsidR="007A1FBE" w:rsidRPr="009269D3" w:rsidRDefault="007A1FBE" w:rsidP="007A1FBE">
      <w:pPr>
        <w:jc w:val="both"/>
        <w:rPr>
          <w:szCs w:val="24"/>
        </w:rPr>
      </w:pPr>
      <w:r w:rsidRPr="009269D3">
        <w:rPr>
          <w:iCs/>
          <w:szCs w:val="24"/>
        </w:rPr>
        <w:t>( сообщение, реферат, презентация, эссе);</w:t>
      </w:r>
    </w:p>
    <w:p w14:paraId="20B1F0D8" w14:textId="77777777" w:rsidR="007A1FBE" w:rsidRPr="009269D3" w:rsidRDefault="007A1FBE" w:rsidP="007A1FBE">
      <w:pPr>
        <w:jc w:val="both"/>
        <w:rPr>
          <w:szCs w:val="24"/>
        </w:rPr>
      </w:pPr>
      <w:r w:rsidRPr="009269D3">
        <w:rPr>
          <w:iCs/>
          <w:szCs w:val="24"/>
        </w:rPr>
        <w:t>- активное применение знаний и приобретенных умений, освоенных в школе, в повседневной жизни и продуктивное взаимодействие с другими людьми в профессиональной сфере и социуме.</w:t>
      </w:r>
    </w:p>
    <w:p w14:paraId="657152F4" w14:textId="77777777" w:rsidR="007A1FBE" w:rsidRPr="009269D3" w:rsidRDefault="007A1FBE" w:rsidP="007A1FBE">
      <w:pPr>
        <w:jc w:val="both"/>
        <w:rPr>
          <w:b/>
          <w:szCs w:val="24"/>
        </w:rPr>
      </w:pPr>
      <w:r w:rsidRPr="009269D3">
        <w:rPr>
          <w:b/>
          <w:bCs/>
          <w:iCs/>
          <w:szCs w:val="24"/>
        </w:rPr>
        <w:t>Предметные:</w:t>
      </w:r>
    </w:p>
    <w:p w14:paraId="4788353B" w14:textId="77777777" w:rsidR="007A1FBE" w:rsidRPr="009269D3" w:rsidRDefault="007A1FBE" w:rsidP="007A1FBE">
      <w:pPr>
        <w:jc w:val="both"/>
        <w:rPr>
          <w:szCs w:val="24"/>
        </w:rPr>
      </w:pPr>
      <w:r w:rsidRPr="009269D3">
        <w:rPr>
          <w:iCs/>
          <w:szCs w:val="24"/>
        </w:rPr>
        <w:t>- овладение целостными представлениями об историческом пути человечества как необходимой основы для миропонимания и познания современного общества. Истории собственной страны;</w:t>
      </w:r>
    </w:p>
    <w:p w14:paraId="4F6EE310" w14:textId="77777777" w:rsidR="007A1FBE" w:rsidRPr="009269D3" w:rsidRDefault="007A1FBE" w:rsidP="007A1FBE">
      <w:pPr>
        <w:jc w:val="both"/>
        <w:rPr>
          <w:szCs w:val="24"/>
        </w:rPr>
      </w:pPr>
      <w:r w:rsidRPr="009269D3">
        <w:rPr>
          <w:iCs/>
          <w:szCs w:val="24"/>
        </w:rPr>
        <w:t>-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в курсах всеобщей истории;</w:t>
      </w:r>
    </w:p>
    <w:p w14:paraId="6C09B35A" w14:textId="77777777" w:rsidR="007A1FBE" w:rsidRPr="009269D3" w:rsidRDefault="007A1FBE" w:rsidP="007A1FBE">
      <w:pPr>
        <w:jc w:val="both"/>
        <w:rPr>
          <w:szCs w:val="24"/>
        </w:rPr>
      </w:pPr>
      <w:r w:rsidRPr="009269D3">
        <w:rPr>
          <w:iCs/>
          <w:szCs w:val="24"/>
        </w:rPr>
        <w:t>- способность соотносить историческое время и историческое пространство, действия и поступки личностей во времени и пространстве;</w:t>
      </w:r>
    </w:p>
    <w:p w14:paraId="4B327C08" w14:textId="77777777" w:rsidR="007A1FBE" w:rsidRPr="009269D3" w:rsidRDefault="007A1FBE" w:rsidP="007A1FBE">
      <w:pPr>
        <w:jc w:val="both"/>
        <w:rPr>
          <w:szCs w:val="24"/>
        </w:rPr>
      </w:pPr>
      <w:r w:rsidRPr="009269D3">
        <w:rPr>
          <w:iCs/>
          <w:szCs w:val="24"/>
        </w:rPr>
        <w:t>- умение изучать и систематизировать информацию из различных исторических и культурных источников, раскрывая ее социальную принадлежность и познавательную ценность, читать историческую карту и ориентироваться в ней;</w:t>
      </w:r>
    </w:p>
    <w:p w14:paraId="6ACD0DF4" w14:textId="77777777" w:rsidR="007A1FBE" w:rsidRPr="009269D3" w:rsidRDefault="007A1FBE" w:rsidP="007A1FBE">
      <w:pPr>
        <w:jc w:val="both"/>
        <w:rPr>
          <w:szCs w:val="24"/>
        </w:rPr>
      </w:pPr>
      <w:r w:rsidRPr="009269D3">
        <w:rPr>
          <w:iCs/>
          <w:szCs w:val="24"/>
        </w:rPr>
        <w:t>- расширение опыта оценочной деятельности на основе осмысления жизни и деяний личностей и народов в истории своей страны и человечества в целом;</w:t>
      </w:r>
    </w:p>
    <w:p w14:paraId="579D3BAE" w14:textId="77777777" w:rsidR="007A1FBE" w:rsidRPr="009269D3" w:rsidRDefault="007A1FBE" w:rsidP="007A1FBE">
      <w:pPr>
        <w:jc w:val="both"/>
        <w:rPr>
          <w:szCs w:val="24"/>
        </w:rPr>
      </w:pPr>
      <w:r w:rsidRPr="009269D3">
        <w:rPr>
          <w:iCs/>
          <w:szCs w:val="24"/>
        </w:rPr>
        <w:t>- готовность применить исторические знания для выявления и сохранения исторических и культурных памятников своей страны и мира;</w:t>
      </w:r>
    </w:p>
    <w:p w14:paraId="46076DBC" w14:textId="77777777" w:rsidR="007A1FBE" w:rsidRPr="009269D3" w:rsidRDefault="007A1FBE" w:rsidP="007A1FBE">
      <w:pPr>
        <w:jc w:val="both"/>
        <w:rPr>
          <w:szCs w:val="24"/>
        </w:rPr>
      </w:pPr>
      <w:r w:rsidRPr="009269D3">
        <w:rPr>
          <w:iCs/>
          <w:szCs w:val="24"/>
        </w:rPr>
        <w:t>В результате изучения  истории в основной школе учащиеся будут владеть следующими знаниями и умениями:</w:t>
      </w:r>
    </w:p>
    <w:p w14:paraId="260991E0" w14:textId="77777777" w:rsidR="007A1FBE" w:rsidRPr="009269D3" w:rsidRDefault="007A1FBE" w:rsidP="009033E7">
      <w:pPr>
        <w:numPr>
          <w:ilvl w:val="0"/>
          <w:numId w:val="99"/>
        </w:numPr>
        <w:jc w:val="both"/>
        <w:rPr>
          <w:szCs w:val="24"/>
        </w:rPr>
      </w:pPr>
      <w:r w:rsidRPr="009269D3">
        <w:rPr>
          <w:bCs/>
          <w:iCs/>
          <w:szCs w:val="24"/>
        </w:rPr>
        <w:t>Знание хронологии, работа с хронологией:</w:t>
      </w:r>
    </w:p>
    <w:p w14:paraId="582E0A47" w14:textId="77777777" w:rsidR="007A1FBE" w:rsidRPr="009269D3" w:rsidRDefault="007A1FBE" w:rsidP="007A1FBE">
      <w:pPr>
        <w:jc w:val="both"/>
        <w:rPr>
          <w:szCs w:val="24"/>
        </w:rPr>
      </w:pPr>
      <w:r w:rsidRPr="009269D3">
        <w:rPr>
          <w:iCs/>
          <w:szCs w:val="24"/>
        </w:rPr>
        <w:t>- указывать хронологические рамки и периоды ключевых процессов, а также даты важнейших событий всеобщей истории;</w:t>
      </w:r>
    </w:p>
    <w:p w14:paraId="794D1FB4" w14:textId="77777777" w:rsidR="007A1FBE" w:rsidRPr="009269D3" w:rsidRDefault="007A1FBE" w:rsidP="007A1FBE">
      <w:pPr>
        <w:jc w:val="both"/>
        <w:rPr>
          <w:szCs w:val="24"/>
        </w:rPr>
      </w:pPr>
      <w:r w:rsidRPr="009269D3">
        <w:rPr>
          <w:iCs/>
          <w:szCs w:val="24"/>
        </w:rPr>
        <w:t>- соотносить год с веком, эрой, устанавливать последовательность и длительность исторических событий.</w:t>
      </w:r>
    </w:p>
    <w:p w14:paraId="1EC63B65" w14:textId="77777777" w:rsidR="007A1FBE" w:rsidRPr="009269D3" w:rsidRDefault="007A1FBE" w:rsidP="007A1FBE">
      <w:pPr>
        <w:jc w:val="both"/>
        <w:rPr>
          <w:szCs w:val="24"/>
        </w:rPr>
      </w:pPr>
      <w:r w:rsidRPr="009269D3">
        <w:rPr>
          <w:iCs/>
          <w:szCs w:val="24"/>
        </w:rPr>
        <w:t>2. </w:t>
      </w:r>
      <w:r w:rsidRPr="009269D3">
        <w:rPr>
          <w:bCs/>
          <w:iCs/>
          <w:szCs w:val="24"/>
        </w:rPr>
        <w:t>Знание исторических фактов, работа с фактами:</w:t>
      </w:r>
    </w:p>
    <w:p w14:paraId="35E16709" w14:textId="77777777" w:rsidR="007A1FBE" w:rsidRPr="009269D3" w:rsidRDefault="007A1FBE" w:rsidP="007A1FBE">
      <w:pPr>
        <w:jc w:val="both"/>
        <w:rPr>
          <w:szCs w:val="24"/>
        </w:rPr>
      </w:pPr>
      <w:r w:rsidRPr="009269D3">
        <w:rPr>
          <w:iCs/>
          <w:szCs w:val="24"/>
        </w:rPr>
        <w:t>- характеризовать место, обстоятельства, участников, этапы, особенности, результаты важнейших исторических событий;</w:t>
      </w:r>
    </w:p>
    <w:p w14:paraId="233A99D7" w14:textId="77777777" w:rsidR="007A1FBE" w:rsidRPr="009269D3" w:rsidRDefault="007A1FBE" w:rsidP="007A1FBE">
      <w:pPr>
        <w:jc w:val="both"/>
        <w:rPr>
          <w:szCs w:val="24"/>
        </w:rPr>
      </w:pPr>
      <w:r w:rsidRPr="009269D3">
        <w:rPr>
          <w:iCs/>
          <w:szCs w:val="24"/>
        </w:rPr>
        <w:t>- Группировать ( классифицировать) факты по различным признакам и основаниям.</w:t>
      </w:r>
    </w:p>
    <w:p w14:paraId="1A2C9138" w14:textId="77777777" w:rsidR="007A1FBE" w:rsidRPr="009269D3" w:rsidRDefault="007A1FBE" w:rsidP="007A1FBE">
      <w:pPr>
        <w:jc w:val="both"/>
        <w:rPr>
          <w:szCs w:val="24"/>
        </w:rPr>
      </w:pPr>
      <w:r w:rsidRPr="009269D3">
        <w:rPr>
          <w:iCs/>
          <w:szCs w:val="24"/>
        </w:rPr>
        <w:t>3</w:t>
      </w:r>
      <w:r w:rsidRPr="009269D3">
        <w:rPr>
          <w:bCs/>
          <w:iCs/>
          <w:szCs w:val="24"/>
        </w:rPr>
        <w:t>. Работа с историческими источниками:</w:t>
      </w:r>
    </w:p>
    <w:p w14:paraId="3ACBC917" w14:textId="77777777" w:rsidR="007A1FBE" w:rsidRPr="009269D3" w:rsidRDefault="007A1FBE" w:rsidP="007A1FBE">
      <w:pPr>
        <w:jc w:val="both"/>
        <w:rPr>
          <w:szCs w:val="24"/>
        </w:rPr>
      </w:pPr>
      <w:r w:rsidRPr="009269D3">
        <w:rPr>
          <w:iCs/>
          <w:szCs w:val="24"/>
        </w:rPr>
        <w:t>- читать историческую карту с опорой на легенду, ориентироваться в ней, соотносить местонахождение и состояние исторического объекта в разные эпохи, века, периоды;</w:t>
      </w:r>
    </w:p>
    <w:p w14:paraId="36EE5697" w14:textId="77777777" w:rsidR="007A1FBE" w:rsidRPr="009269D3" w:rsidRDefault="007A1FBE" w:rsidP="007A1FBE">
      <w:pPr>
        <w:jc w:val="both"/>
        <w:rPr>
          <w:szCs w:val="24"/>
        </w:rPr>
      </w:pPr>
      <w:r w:rsidRPr="009269D3">
        <w:rPr>
          <w:iCs/>
          <w:szCs w:val="24"/>
        </w:rPr>
        <w:t>- осуществлять поиск необходимой информации в одном или нескольких источниках ( материальных, тестовых, изобразительных и др.), отбирать ее, группировать, обобщать;</w:t>
      </w:r>
    </w:p>
    <w:p w14:paraId="707CB386" w14:textId="77777777" w:rsidR="007A1FBE" w:rsidRPr="009269D3" w:rsidRDefault="007A1FBE" w:rsidP="007A1FBE">
      <w:pPr>
        <w:jc w:val="both"/>
        <w:rPr>
          <w:szCs w:val="24"/>
        </w:rPr>
      </w:pPr>
      <w:r w:rsidRPr="009269D3">
        <w:rPr>
          <w:iCs/>
          <w:szCs w:val="24"/>
        </w:rPr>
        <w:t>- сравнивать данные разных источников, выявлять их сходство, время и место создания.</w:t>
      </w:r>
    </w:p>
    <w:p w14:paraId="7AFFFF42" w14:textId="77777777" w:rsidR="007A1FBE" w:rsidRPr="009269D3" w:rsidRDefault="007A1FBE" w:rsidP="007A1FBE">
      <w:pPr>
        <w:jc w:val="both"/>
        <w:rPr>
          <w:szCs w:val="24"/>
        </w:rPr>
      </w:pPr>
      <w:r w:rsidRPr="009269D3">
        <w:rPr>
          <w:iCs/>
          <w:szCs w:val="24"/>
        </w:rPr>
        <w:t>4. </w:t>
      </w:r>
      <w:r w:rsidRPr="009269D3">
        <w:rPr>
          <w:bCs/>
          <w:iCs/>
          <w:szCs w:val="24"/>
        </w:rPr>
        <w:t>Описание ( реконструкция):</w:t>
      </w:r>
    </w:p>
    <w:p w14:paraId="49F07040" w14:textId="77777777" w:rsidR="007A1FBE" w:rsidRPr="009269D3" w:rsidRDefault="007A1FBE" w:rsidP="007A1FBE">
      <w:pPr>
        <w:jc w:val="both"/>
        <w:rPr>
          <w:szCs w:val="24"/>
        </w:rPr>
      </w:pPr>
      <w:r w:rsidRPr="009269D3">
        <w:rPr>
          <w:iCs/>
          <w:szCs w:val="24"/>
        </w:rPr>
        <w:t>- последовательно строить рассказ ( устно или письменно) об исторических событиях, их участниках;</w:t>
      </w:r>
    </w:p>
    <w:p w14:paraId="280F2909" w14:textId="77777777" w:rsidR="007A1FBE" w:rsidRPr="009269D3" w:rsidRDefault="007A1FBE" w:rsidP="007A1FBE">
      <w:pPr>
        <w:jc w:val="both"/>
        <w:rPr>
          <w:szCs w:val="24"/>
        </w:rPr>
      </w:pPr>
      <w:r w:rsidRPr="009269D3">
        <w:rPr>
          <w:iCs/>
          <w:szCs w:val="24"/>
        </w:rPr>
        <w:t>- характеризовать условия и образ жизни, занятия людей, их достижения в различные исторические эпохи;</w:t>
      </w:r>
    </w:p>
    <w:p w14:paraId="68A5F351" w14:textId="77777777" w:rsidR="007A1FBE" w:rsidRPr="009269D3" w:rsidRDefault="007A1FBE" w:rsidP="007A1FBE">
      <w:pPr>
        <w:jc w:val="both"/>
        <w:rPr>
          <w:szCs w:val="24"/>
        </w:rPr>
      </w:pPr>
      <w:r w:rsidRPr="009269D3">
        <w:rPr>
          <w:iCs/>
          <w:szCs w:val="24"/>
        </w:rPr>
        <w:lastRenderedPageBreak/>
        <w:t>- на основе текста и иллюстраций учебника, дополнительной литературы, макетов, электронных изданий, интернет - ресурсов и т.п. составлять описание исторических объектов, памятников.</w:t>
      </w:r>
    </w:p>
    <w:p w14:paraId="41745B58" w14:textId="77777777" w:rsidR="007A1FBE" w:rsidRPr="009269D3" w:rsidRDefault="007A1FBE" w:rsidP="007A1FBE">
      <w:pPr>
        <w:jc w:val="both"/>
        <w:rPr>
          <w:szCs w:val="24"/>
        </w:rPr>
      </w:pPr>
      <w:r w:rsidRPr="009269D3">
        <w:rPr>
          <w:bCs/>
          <w:iCs/>
          <w:szCs w:val="24"/>
        </w:rPr>
        <w:t>5. Анализ, объяснение:</w:t>
      </w:r>
    </w:p>
    <w:p w14:paraId="27E10E8B" w14:textId="77777777" w:rsidR="007A1FBE" w:rsidRPr="009269D3" w:rsidRDefault="007A1FBE" w:rsidP="007A1FBE">
      <w:pPr>
        <w:jc w:val="both"/>
        <w:rPr>
          <w:szCs w:val="24"/>
        </w:rPr>
      </w:pPr>
      <w:r w:rsidRPr="009269D3">
        <w:rPr>
          <w:iCs/>
          <w:szCs w:val="24"/>
        </w:rPr>
        <w:t>- различать факт ( событие) и его описание ( факт источника, факт историка);</w:t>
      </w:r>
    </w:p>
    <w:p w14:paraId="7FF7C096" w14:textId="77777777" w:rsidR="007A1FBE" w:rsidRPr="009269D3" w:rsidRDefault="007A1FBE" w:rsidP="007A1FBE">
      <w:pPr>
        <w:jc w:val="both"/>
        <w:rPr>
          <w:szCs w:val="24"/>
        </w:rPr>
      </w:pPr>
      <w:r w:rsidRPr="009269D3">
        <w:rPr>
          <w:iCs/>
          <w:szCs w:val="24"/>
        </w:rPr>
        <w:t>- различать причину и следствие исторических событий, явлений;</w:t>
      </w:r>
    </w:p>
    <w:p w14:paraId="5EA42F61" w14:textId="77777777" w:rsidR="007A1FBE" w:rsidRPr="009269D3" w:rsidRDefault="007A1FBE" w:rsidP="007A1FBE">
      <w:pPr>
        <w:jc w:val="both"/>
        <w:rPr>
          <w:szCs w:val="24"/>
        </w:rPr>
      </w:pPr>
      <w:r w:rsidRPr="009269D3">
        <w:rPr>
          <w:iCs/>
          <w:szCs w:val="24"/>
        </w:rPr>
        <w:t>- раскрывать смысл, значение важнейших исторических понятий;</w:t>
      </w:r>
    </w:p>
    <w:p w14:paraId="5BBA83DD" w14:textId="77777777" w:rsidR="007A1FBE" w:rsidRPr="009269D3" w:rsidRDefault="007A1FBE" w:rsidP="007A1FBE">
      <w:pPr>
        <w:jc w:val="both"/>
        <w:rPr>
          <w:szCs w:val="24"/>
        </w:rPr>
      </w:pPr>
      <w:r w:rsidRPr="009269D3">
        <w:rPr>
          <w:iCs/>
          <w:szCs w:val="24"/>
        </w:rPr>
        <w:t>- сравнивать исторические события и явления, определять в них общее и различие;</w:t>
      </w:r>
    </w:p>
    <w:p w14:paraId="1D619725" w14:textId="77777777" w:rsidR="007A1FBE" w:rsidRPr="009269D3" w:rsidRDefault="007A1FBE" w:rsidP="007A1FBE">
      <w:pPr>
        <w:jc w:val="both"/>
        <w:rPr>
          <w:szCs w:val="24"/>
        </w:rPr>
      </w:pPr>
      <w:r w:rsidRPr="009269D3">
        <w:rPr>
          <w:iCs/>
          <w:szCs w:val="24"/>
        </w:rPr>
        <w:t>- излагать суждение о причинах и следствиях исторических событий.</w:t>
      </w:r>
    </w:p>
    <w:p w14:paraId="43F02276" w14:textId="77777777" w:rsidR="007A1FBE" w:rsidRPr="009269D3" w:rsidRDefault="007A1FBE" w:rsidP="007A1FBE">
      <w:pPr>
        <w:jc w:val="both"/>
        <w:rPr>
          <w:szCs w:val="24"/>
        </w:rPr>
      </w:pPr>
      <w:r w:rsidRPr="009269D3">
        <w:rPr>
          <w:iCs/>
          <w:szCs w:val="24"/>
        </w:rPr>
        <w:t>6. </w:t>
      </w:r>
      <w:r w:rsidRPr="009269D3">
        <w:rPr>
          <w:bCs/>
          <w:iCs/>
          <w:szCs w:val="24"/>
        </w:rPr>
        <w:t>Работа с версиями, оценками:</w:t>
      </w:r>
    </w:p>
    <w:p w14:paraId="6E66CF4C" w14:textId="77777777" w:rsidR="007A1FBE" w:rsidRPr="009269D3" w:rsidRDefault="007A1FBE" w:rsidP="007A1FBE">
      <w:pPr>
        <w:jc w:val="both"/>
        <w:rPr>
          <w:szCs w:val="24"/>
        </w:rPr>
      </w:pPr>
      <w:r w:rsidRPr="009269D3">
        <w:rPr>
          <w:iCs/>
          <w:szCs w:val="24"/>
        </w:rPr>
        <w:t>- приводить оценки исторических событий и личностей, изложенные в учебной литературе;</w:t>
      </w:r>
    </w:p>
    <w:p w14:paraId="792B8CEB" w14:textId="77777777" w:rsidR="007A1FBE" w:rsidRPr="009269D3" w:rsidRDefault="007A1FBE" w:rsidP="007A1FBE">
      <w:pPr>
        <w:jc w:val="both"/>
        <w:rPr>
          <w:szCs w:val="24"/>
        </w:rPr>
      </w:pPr>
      <w:r w:rsidRPr="009269D3">
        <w:rPr>
          <w:iCs/>
          <w:szCs w:val="24"/>
        </w:rPr>
        <w:t>- определять и объяснять ( аргументировать) свое отношение к наиболее значительным событиям и личностям в истории и их оценку.</w:t>
      </w:r>
    </w:p>
    <w:p w14:paraId="16CA0C62" w14:textId="77777777" w:rsidR="007A1FBE" w:rsidRPr="009269D3" w:rsidRDefault="007A1FBE" w:rsidP="007A1FBE">
      <w:pPr>
        <w:jc w:val="both"/>
        <w:rPr>
          <w:szCs w:val="24"/>
        </w:rPr>
      </w:pPr>
      <w:r w:rsidRPr="009269D3">
        <w:rPr>
          <w:iCs/>
          <w:szCs w:val="24"/>
        </w:rPr>
        <w:t>7. </w:t>
      </w:r>
      <w:r w:rsidRPr="009269D3">
        <w:rPr>
          <w:bCs/>
          <w:iCs/>
          <w:szCs w:val="24"/>
        </w:rPr>
        <w:t>Применение знаний и умений в общении, социальной среде:</w:t>
      </w:r>
    </w:p>
    <w:p w14:paraId="6049CC90" w14:textId="77777777" w:rsidR="007A1FBE" w:rsidRPr="009269D3" w:rsidRDefault="007A1FBE" w:rsidP="007A1FBE">
      <w:pPr>
        <w:jc w:val="both"/>
        <w:rPr>
          <w:szCs w:val="24"/>
        </w:rPr>
      </w:pPr>
      <w:r w:rsidRPr="009269D3">
        <w:rPr>
          <w:iCs/>
          <w:szCs w:val="24"/>
        </w:rPr>
        <w:t>- применять исторические знания для раскрытия причин и оценки сущности исторических событий;</w:t>
      </w:r>
    </w:p>
    <w:p w14:paraId="0A399CAA" w14:textId="77777777" w:rsidR="007A1FBE" w:rsidRPr="009269D3" w:rsidRDefault="007A1FBE" w:rsidP="007A1FBE">
      <w:pPr>
        <w:jc w:val="both"/>
        <w:rPr>
          <w:szCs w:val="24"/>
        </w:rPr>
      </w:pPr>
      <w:r w:rsidRPr="009269D3">
        <w:rPr>
          <w:iCs/>
          <w:szCs w:val="24"/>
        </w:rPr>
        <w:t>- использовать знания об истории и культуре своего народа и других народов в общении с людьми в школе и внешкольной жизни как основу диалога в поликультурной среде;</w:t>
      </w:r>
    </w:p>
    <w:p w14:paraId="5F3BCBE5" w14:textId="77777777" w:rsidR="007A1FBE" w:rsidRPr="009269D3" w:rsidRDefault="007A1FBE" w:rsidP="007A1FBE">
      <w:pPr>
        <w:jc w:val="both"/>
        <w:rPr>
          <w:szCs w:val="24"/>
        </w:rPr>
      </w:pPr>
      <w:r w:rsidRPr="009269D3">
        <w:rPr>
          <w:iCs/>
          <w:szCs w:val="24"/>
        </w:rPr>
        <w:t xml:space="preserve">- способствовать сохранению </w:t>
      </w:r>
      <w:r w:rsidR="00B766D4" w:rsidRPr="009269D3">
        <w:rPr>
          <w:iCs/>
          <w:szCs w:val="24"/>
        </w:rPr>
        <w:t>памятников истории и культуры (</w:t>
      </w:r>
      <w:r w:rsidRPr="009269D3">
        <w:rPr>
          <w:iCs/>
          <w:szCs w:val="24"/>
        </w:rPr>
        <w:t>участвовать в создании школьных музеев, учебных и общественных мероприятиях по поиску и охране памятников истории и культуры).</w:t>
      </w:r>
    </w:p>
    <w:p w14:paraId="1409FB7E" w14:textId="77777777" w:rsidR="006C67D3" w:rsidRPr="009269D3" w:rsidRDefault="006C67D3" w:rsidP="007C424B">
      <w:pPr>
        <w:jc w:val="both"/>
        <w:rPr>
          <w:b/>
          <w:szCs w:val="24"/>
        </w:rPr>
      </w:pPr>
    </w:p>
    <w:p w14:paraId="5E01C872" w14:textId="77777777" w:rsidR="007A1FBE" w:rsidRPr="009269D3" w:rsidRDefault="007A1FBE" w:rsidP="007C424B">
      <w:pPr>
        <w:jc w:val="both"/>
        <w:rPr>
          <w:b/>
          <w:szCs w:val="24"/>
        </w:rPr>
      </w:pPr>
      <w:r w:rsidRPr="009269D3">
        <w:rPr>
          <w:b/>
          <w:szCs w:val="24"/>
        </w:rPr>
        <w:t>Содержание учебного предмета</w:t>
      </w:r>
    </w:p>
    <w:p w14:paraId="057395AF" w14:textId="77777777" w:rsidR="006522AD" w:rsidRPr="009269D3" w:rsidRDefault="006522AD" w:rsidP="000521D3">
      <w:pPr>
        <w:jc w:val="both"/>
        <w:rPr>
          <w:szCs w:val="24"/>
        </w:rPr>
      </w:pPr>
      <w:r w:rsidRPr="009269D3">
        <w:rPr>
          <w:szCs w:val="24"/>
        </w:rPr>
        <w:t>Введение.</w:t>
      </w:r>
      <w:r w:rsidR="000521D3" w:rsidRPr="009269D3">
        <w:rPr>
          <w:szCs w:val="24"/>
        </w:rPr>
        <w:t xml:space="preserve"> </w:t>
      </w:r>
      <w:r w:rsidRPr="009269D3">
        <w:rPr>
          <w:szCs w:val="24"/>
        </w:rPr>
        <w:t>От традиционного общества к обществу индустриальному</w:t>
      </w:r>
      <w:r w:rsidR="000521D3" w:rsidRPr="009269D3">
        <w:rPr>
          <w:szCs w:val="24"/>
        </w:rPr>
        <w:t>.</w:t>
      </w:r>
    </w:p>
    <w:p w14:paraId="3E420D00" w14:textId="77777777" w:rsidR="006522AD" w:rsidRPr="009269D3" w:rsidRDefault="006522AD" w:rsidP="006522AD">
      <w:pPr>
        <w:jc w:val="both"/>
        <w:rPr>
          <w:szCs w:val="24"/>
        </w:rPr>
      </w:pPr>
      <w:r w:rsidRPr="009269D3">
        <w:rPr>
          <w:szCs w:val="24"/>
        </w:rPr>
        <w:t xml:space="preserve">Модернизация — обновление, изменение традиционного общества за счёт заимствования системы ценностей, признанных как приоритетные для современного этапа развития мира. Модернизация с позиции теории эшелонированного развития капитализма. Основные черты индустриального общества (классического капитализма): свобода, утверждение законности и прав человека, господство товарного производства и рыночных отношений, конкуренция, монополизация, непрерывный технический прогресс. Завершение промышленного переворота </w:t>
      </w:r>
    </w:p>
    <w:p w14:paraId="06F99C35" w14:textId="77777777" w:rsidR="006522AD" w:rsidRPr="009269D3" w:rsidRDefault="006522AD" w:rsidP="006522AD">
      <w:pPr>
        <w:jc w:val="both"/>
        <w:rPr>
          <w:szCs w:val="24"/>
        </w:rPr>
      </w:pPr>
      <w:r w:rsidRPr="009269D3">
        <w:rPr>
          <w:szCs w:val="24"/>
        </w:rPr>
        <w:t>Тема 1. Становление индустриального общества</w:t>
      </w:r>
    </w:p>
    <w:p w14:paraId="30EA639D" w14:textId="77777777" w:rsidR="006522AD" w:rsidRPr="009269D3" w:rsidRDefault="006522AD" w:rsidP="006522AD">
      <w:pPr>
        <w:jc w:val="both"/>
        <w:rPr>
          <w:szCs w:val="24"/>
        </w:rPr>
      </w:pPr>
      <w:r w:rsidRPr="009269D3">
        <w:rPr>
          <w:szCs w:val="24"/>
        </w:rPr>
        <w:t xml:space="preserve">   Индустриальная революция: достижения и проблемы. Завершение промышленного переворота. Достижения Англии в развитии машинного производства. Изобретения Ж. М. Жаккара. Дальнейшее углубление экономических процессов, связанных с промышленным переворотом. Завершение в Англии аграрной революции. Развитие машиностроения. Переворот в средствах транспорта. Паровоз. Железнодорожное строительство. Изобретения Эванса, Тревитика. Автомобиль Г. Форда. Дорожное строительство. Братья Монгольфье, Ж. Шарль: создание аэростата. Ф. фон Цеппелин и его изобретение. Военная техника. Новые источники энергии. Открытие электрической энергии и способы её использования. Революция в средствах связи. Развитие транспортных сетей сократило пространство и время. Интеграция мира в единую экономическую систему. Монополистический капитализм, или империализм, его черты.</w:t>
      </w:r>
    </w:p>
    <w:p w14:paraId="2AFC4704" w14:textId="77777777" w:rsidR="006522AD" w:rsidRPr="009269D3" w:rsidRDefault="006522AD" w:rsidP="006522AD">
      <w:pPr>
        <w:jc w:val="both"/>
        <w:rPr>
          <w:szCs w:val="24"/>
        </w:rPr>
      </w:pPr>
      <w:r w:rsidRPr="009269D3">
        <w:rPr>
          <w:szCs w:val="24"/>
        </w:rPr>
        <w:t xml:space="preserve">    Индустриальное общество: новые проблемы и новые ценности. Ускорение темпов промышленной революции. Нарастание миграционных процессов. Урбанизация. Индустриальная революция и изменение социальной структуры общества. Изменение политической и экономической сущности аристократии. Развитие новых основных классов капиталистического общества: буржуазия и рабочий класс. Средний класс. Пороки капитализма: эксплуатация женского и детского труда. Женское движение. </w:t>
      </w:r>
    </w:p>
    <w:p w14:paraId="2B3D3B26" w14:textId="77777777" w:rsidR="006522AD" w:rsidRPr="009269D3" w:rsidRDefault="006522AD" w:rsidP="006522AD">
      <w:pPr>
        <w:jc w:val="both"/>
        <w:rPr>
          <w:szCs w:val="24"/>
        </w:rPr>
      </w:pPr>
      <w:r w:rsidRPr="009269D3">
        <w:rPr>
          <w:szCs w:val="24"/>
        </w:rPr>
        <w:t xml:space="preserve">  Человек в системе капиталистических отношений.</w:t>
      </w:r>
    </w:p>
    <w:p w14:paraId="6712DA59" w14:textId="77777777" w:rsidR="006522AD" w:rsidRPr="009269D3" w:rsidRDefault="006522AD" w:rsidP="006522AD">
      <w:pPr>
        <w:jc w:val="both"/>
        <w:rPr>
          <w:szCs w:val="24"/>
        </w:rPr>
      </w:pPr>
      <w:r w:rsidRPr="009269D3">
        <w:rPr>
          <w:szCs w:val="24"/>
        </w:rPr>
        <w:t xml:space="preserve">    Человек в изменившемся мире: материальная культура и повседневность. Технический прогресс и повседневность. Городской рельсовый путь. Распространение периодической печати. Газета в городе. Зингер: бытовая швейная машина. Новое представление о комфорте быта. Дальнейшее развитие и совершенствование средств связи. Рост культуры города. Музыка. </w:t>
      </w:r>
      <w:r w:rsidRPr="009269D3">
        <w:rPr>
          <w:szCs w:val="24"/>
        </w:rPr>
        <w:lastRenderedPageBreak/>
        <w:t>Велосипед. Фотография. Пишущая машинка. Культура покупателя и продавца. Изменения в моде. Новые развлечения.</w:t>
      </w:r>
    </w:p>
    <w:p w14:paraId="594F755A" w14:textId="77777777" w:rsidR="006522AD" w:rsidRPr="009269D3" w:rsidRDefault="006522AD" w:rsidP="006522AD">
      <w:pPr>
        <w:jc w:val="both"/>
        <w:rPr>
          <w:szCs w:val="24"/>
        </w:rPr>
      </w:pPr>
      <w:r w:rsidRPr="009269D3">
        <w:rPr>
          <w:szCs w:val="24"/>
        </w:rPr>
        <w:t xml:space="preserve">    Наука: создание научной картины мира. Причины роста числа открытий в области математики, физики, химии, биологии, медицины в  XIX в. Социальный эффект научных открытий и достижений. Социальный эффект открытия электрической энергии. Роль учения Ч. Дарвина в формировании нового мировоззрения. Микробиология. Достижения медицины. Роль и развитие образования в капиталистическом обществе. XIX век в зеркале художественных исканий. Литература. Искусство в поисках новой картины мира. Утрата значимости идей и ценностей эпохи Просвещения. Новое по коление «наследников» Робинзона в произведениях О. Бальзака и Ч. Диккенса. Новые герои Франции Э. Золя. Нарастание скорости взаимообмена новым в искусстве. Классицизм в живописи. Эпоха романтизма в живописи. Реализм. Критический реализм. Двенадцать лет истории французского импрессионизма. Постимпрессионизм. Симфоническое искусство. Театр. Кинематограф. Архитектура Нового времени и Нового Света.</w:t>
      </w:r>
    </w:p>
    <w:p w14:paraId="5855E28C" w14:textId="77777777" w:rsidR="006522AD" w:rsidRPr="009269D3" w:rsidRDefault="006522AD" w:rsidP="006522AD">
      <w:pPr>
        <w:jc w:val="both"/>
        <w:rPr>
          <w:szCs w:val="24"/>
        </w:rPr>
      </w:pPr>
      <w:r w:rsidRPr="009269D3">
        <w:rPr>
          <w:szCs w:val="24"/>
        </w:rPr>
        <w:t xml:space="preserve">    Либералы, консерваторы и социалисты: какими должно быть общество и государство. Философы о социальных перспективах общества в эпоху промышленного переворота. Либерализм и консерватизм: альтернативы общественного развития. Социалистические учения первой половины XIX в.: Р. Оуэн, А. Сен-Симон, Ш. Фурье. Утопический социализм о путях преобразования общества. К. Маркс и Ф. Энгельс об устройстве и развитии общества. Революционный социализм — марксизм. Рождение ревизионизма. Э. Бернштейн. Анархизм. </w:t>
      </w:r>
    </w:p>
    <w:p w14:paraId="71E1016E" w14:textId="77777777" w:rsidR="006522AD" w:rsidRPr="009269D3" w:rsidRDefault="006522AD" w:rsidP="006522AD">
      <w:pPr>
        <w:jc w:val="both"/>
        <w:rPr>
          <w:szCs w:val="24"/>
        </w:rPr>
      </w:pPr>
      <w:r w:rsidRPr="009269D3">
        <w:rPr>
          <w:szCs w:val="24"/>
        </w:rPr>
        <w:t>Тема 2. Строительство новой Европы</w:t>
      </w:r>
    </w:p>
    <w:p w14:paraId="6000BA5E" w14:textId="77777777" w:rsidR="006522AD" w:rsidRPr="009269D3" w:rsidRDefault="006522AD" w:rsidP="006522AD">
      <w:pPr>
        <w:jc w:val="both"/>
        <w:rPr>
          <w:szCs w:val="24"/>
        </w:rPr>
      </w:pPr>
      <w:r w:rsidRPr="009269D3">
        <w:rPr>
          <w:szCs w:val="24"/>
        </w:rPr>
        <w:t xml:space="preserve"> Консульство и образование наполеоновской империи. Разгром империи Наполеона. Венский конгресс.</w:t>
      </w:r>
    </w:p>
    <w:p w14:paraId="16FA8716" w14:textId="77777777" w:rsidR="006522AD" w:rsidRPr="009269D3" w:rsidRDefault="006522AD" w:rsidP="006522AD">
      <w:pPr>
        <w:jc w:val="both"/>
        <w:rPr>
          <w:szCs w:val="24"/>
        </w:rPr>
      </w:pPr>
      <w:r w:rsidRPr="009269D3">
        <w:rPr>
          <w:szCs w:val="24"/>
        </w:rPr>
        <w:t xml:space="preserve"> От Франции революционной к Франции буржуазной. Революционер на троне. Режим личной власти Наполеона Бонапарта. Наполеоновская империя. Внутренняя политика консульства и империи. Завоевательные войны консульства и империи. Французский гражданский кодекс. Разгром империи Наполеона. Французское общество во времена империи. Франция и Англия. Поход в Россию. Причины ослабления империи Наполеона Бонапарта. Крушение наполеоновской империи. Освобождение европейских государств. Вступление союзников в Париж. Реставрация Бурбонов. Сто дней императора Наполеона. Венский конгресс. Священный союз и новый европейский порядок. Новая идеология и система международных отношений.</w:t>
      </w:r>
    </w:p>
    <w:p w14:paraId="241D0FCA" w14:textId="77777777" w:rsidR="006522AD" w:rsidRPr="009269D3" w:rsidRDefault="006522AD" w:rsidP="006522AD">
      <w:pPr>
        <w:jc w:val="both"/>
        <w:rPr>
          <w:szCs w:val="24"/>
        </w:rPr>
      </w:pPr>
      <w:r w:rsidRPr="009269D3">
        <w:rPr>
          <w:szCs w:val="24"/>
        </w:rPr>
        <w:t xml:space="preserve">   Великобритания: сложный путь к величию и процветанию. Противоречия и социальные реформы. Билль о реформе. Возвращение партии вигов. Предотвращение революции в 40-е гг. XIX в. «Эпоха Викторианского компромисса». Англия — «мастерская мира». Величие и достижения внутренней и внешней политики Британской империи</w:t>
      </w:r>
    </w:p>
    <w:p w14:paraId="09F38616" w14:textId="77777777" w:rsidR="006522AD" w:rsidRPr="009269D3" w:rsidRDefault="006522AD" w:rsidP="006522AD">
      <w:pPr>
        <w:jc w:val="both"/>
        <w:rPr>
          <w:szCs w:val="24"/>
        </w:rPr>
      </w:pPr>
      <w:r w:rsidRPr="009269D3">
        <w:rPr>
          <w:szCs w:val="24"/>
        </w:rPr>
        <w:t xml:space="preserve"> Франция Бурбонов и Орлеанов: от революции 1830 г. к политическому кризису. Продолжение промышленной революции. Франция: экономическая жизнь и политическое устройство после реставрации Бурбонов. Компромисс короля и новой Франции. Герцог Ришелье. Революция 1830 г. Переход французской короны к Орлеанской династии. Упрочени парламентского строя. Кризис Июльской монархии. Выступления лионских ткачей. Бланкизм. Политический кризис накануне революции 1848 г</w:t>
      </w:r>
    </w:p>
    <w:p w14:paraId="5E6BBB54" w14:textId="77777777" w:rsidR="006522AD" w:rsidRPr="009269D3" w:rsidRDefault="006522AD" w:rsidP="006522AD">
      <w:pPr>
        <w:jc w:val="both"/>
        <w:rPr>
          <w:szCs w:val="24"/>
        </w:rPr>
      </w:pPr>
      <w:r w:rsidRPr="009269D3">
        <w:rPr>
          <w:szCs w:val="24"/>
        </w:rPr>
        <w:t>Франция: революция 1848 г. и Вторая империя. Мировой промышленный кризис и его последствия для французской экономики. Вооружённое восстание и победа революции над Июльской монархией. Требование провозглашения республики. Временное правительство и его попытки выйти из кризиса. Учредительное собрание. Социальное недовольство. Вторая республика, Луи Бонапарт Наполеон. Режим Второй империи Наполеона III. Завершение промышленного переворота во Франции. Оформление олигархической власти во Франции. Внешняя политика Второй империи</w:t>
      </w:r>
    </w:p>
    <w:p w14:paraId="65FE6E57" w14:textId="77777777" w:rsidR="006522AD" w:rsidRPr="009269D3" w:rsidRDefault="006522AD" w:rsidP="006522AD">
      <w:pPr>
        <w:jc w:val="both"/>
        <w:rPr>
          <w:szCs w:val="24"/>
        </w:rPr>
      </w:pPr>
      <w:r w:rsidRPr="009269D3">
        <w:rPr>
          <w:szCs w:val="24"/>
        </w:rPr>
        <w:t xml:space="preserve"> Германия: на пути к единству. Германский союз. Экономика, политика и борьба за объединение Германии. Влияние событий во Франции и Италии на политическую ситуацию в Германии. Победа революционного восстания в Берлине. Франкфуртский парламент. Поражение революции. Дальнейшая модернизация страны во имя её объединения. Вильгельм I и «железный </w:t>
      </w:r>
      <w:r w:rsidRPr="009269D3">
        <w:rPr>
          <w:szCs w:val="24"/>
        </w:rPr>
        <w:lastRenderedPageBreak/>
        <w:t>канцлер» Отто фон Бисмарк. Соперничество Пруссии и Австрии за лидерство среди немецких государств. Австро-прусская война. Сражение при Садове. Образование Северогерманского союза</w:t>
      </w:r>
    </w:p>
    <w:p w14:paraId="6CDBDDDD" w14:textId="77777777" w:rsidR="006522AD" w:rsidRPr="009269D3" w:rsidRDefault="006522AD" w:rsidP="006522AD">
      <w:pPr>
        <w:jc w:val="both"/>
        <w:rPr>
          <w:szCs w:val="24"/>
        </w:rPr>
      </w:pPr>
      <w:r w:rsidRPr="009269D3">
        <w:rPr>
          <w:szCs w:val="24"/>
        </w:rPr>
        <w:t>. «Нужна ли нам единая и неделимая Италия?» Раздробленность Италии согласно Венскому конгрессу. Экономическое отставание Италии. Борьба за независимость и национальное объединение Италии. Мировой промышленный кризис и Италия. Начало революции. Национальные герои Италии: Дж. Гарибальди и Д. Мадзини. Поражение итальянской революции и его причины. Усиление Сардинского королевства. К. Кавур. Сицилия и Гарибальди. Национальное объединение Италии. Роль Пьемонта. Война, изменившая карту Европы. Парижская коммуна. Кризис империи Наполеона III. Отто фон Бисмарк. Западня для Наполеона III. Франко-прусская война и Парижская коммуна. Седанская катастрофа и конец Второй империи во Франции. Третья республика во Франции и окончание Франко-прусской войны. Завершение объединения Германии «железом и кровью» и провозглашение Германской империи. Восстание в Париже. Парижская коммуна. Попытка реформ. Поражение коммуны: бунт или подвиг парижан?</w:t>
      </w:r>
    </w:p>
    <w:p w14:paraId="49DB5475" w14:textId="77777777" w:rsidR="006522AD" w:rsidRPr="009269D3" w:rsidRDefault="006522AD" w:rsidP="006522AD">
      <w:pPr>
        <w:jc w:val="both"/>
        <w:rPr>
          <w:szCs w:val="24"/>
        </w:rPr>
      </w:pPr>
      <w:r w:rsidRPr="009269D3">
        <w:rPr>
          <w:szCs w:val="24"/>
        </w:rPr>
        <w:t>Тема 3. Страны Западной Европы в конце XIX в. Успехи и проблемы индустриального общества</w:t>
      </w:r>
    </w:p>
    <w:p w14:paraId="7E43D901" w14:textId="77777777" w:rsidR="006522AD" w:rsidRPr="009269D3" w:rsidRDefault="006522AD" w:rsidP="006522AD">
      <w:pPr>
        <w:jc w:val="both"/>
        <w:rPr>
          <w:szCs w:val="24"/>
        </w:rPr>
      </w:pPr>
      <w:r w:rsidRPr="009269D3">
        <w:rPr>
          <w:szCs w:val="24"/>
        </w:rPr>
        <w:t xml:space="preserve"> Германская империя: борьба за «место под солнцем». Пруссия во главе империи. Изменения в политическом устройстве объединённой Германии. Ускорение темпов эконо мического развития. Направления модернизации экономики. Юнкерство и крестьянство. Монополистический капитализм и его особенности в Германии. Бисмарк и внутренняя оппозиция. «Исключительный закон против социалистов». Политика «нового курса» О. Бисмарка — прогрессивные для Европы социальные реформы. Вильгельм II в стремлении к личной власти. От «нового курса» к «мировой политике». Борьба за «место под солнцем». Национализм. Подготовка к войне. Великобритания: конец Викторианской эпохи. Реформирование — неотъемлемая часть курса английского парламента. Двухпартийная система. Эпоха реформ. У. Гладстон. Бенджамин Дизраэли и вторая избирательная реформа 1867 г. Черты гражданского общества и правового государства. Особенности экономического развития Великобритании. Создание Британской империи: «единый флаг, единый флот, единая империя, единая корона». Рождение лейбористской партии. Д. Р. Макдональд. Реформы во имя классового мира. Дэвид Ллойд Джордж. Монополистический капитализм поанглийски. Ирландский вопрос. Внешняя политика. Колониальные захваты.</w:t>
      </w:r>
    </w:p>
    <w:p w14:paraId="0BE8E6AA" w14:textId="77777777" w:rsidR="006522AD" w:rsidRPr="009269D3" w:rsidRDefault="006522AD" w:rsidP="006522AD">
      <w:pPr>
        <w:jc w:val="both"/>
        <w:rPr>
          <w:szCs w:val="24"/>
        </w:rPr>
      </w:pPr>
      <w:r w:rsidRPr="009269D3">
        <w:rPr>
          <w:szCs w:val="24"/>
        </w:rPr>
        <w:t xml:space="preserve"> Франция: Третья республика. Последствия Франко-прусской войны для Франции. Замедление темпов экономического развития. Проблемы французской деревни. От свободной конкуренции к монополистическому капитализму. Экспорт капиталов. Борьба за республику. Третья республика и её политическое устройство. Демократические реформы. Реформы радикалов. Развитие коррупции во власти. Социальные движения. Франция — колониальная империя. Первое светское государство среди европейских государств. Реваншизм и подготовка к войне. </w:t>
      </w:r>
    </w:p>
    <w:p w14:paraId="00E5BF6F" w14:textId="77777777" w:rsidR="006522AD" w:rsidRPr="009269D3" w:rsidRDefault="006522AD" w:rsidP="006522AD">
      <w:pPr>
        <w:jc w:val="both"/>
        <w:rPr>
          <w:szCs w:val="24"/>
        </w:rPr>
      </w:pPr>
      <w:r w:rsidRPr="009269D3">
        <w:rPr>
          <w:szCs w:val="24"/>
        </w:rPr>
        <w:t>Италия: время реформ и колониальных захватов. Цена объединения Италии. Конституционная монархия. Причины медленного развития капитализма. Роль государства в индустриализации страны. Особенности монополистического капитализма в Италии. «Мирное экономическое проникновение». Эмиграция — плата за отсталость страны. Движения протеста. Эра Дж. Джолитти. Переход к реформам. Внешняя политика. Колониальные войны.</w:t>
      </w:r>
    </w:p>
    <w:p w14:paraId="08EDB73B" w14:textId="77777777" w:rsidR="006522AD" w:rsidRPr="009269D3" w:rsidRDefault="006522AD" w:rsidP="006522AD">
      <w:pPr>
        <w:jc w:val="both"/>
        <w:rPr>
          <w:szCs w:val="24"/>
        </w:rPr>
      </w:pPr>
      <w:r w:rsidRPr="009269D3">
        <w:rPr>
          <w:szCs w:val="24"/>
        </w:rPr>
        <w:t xml:space="preserve"> От Австрийской империи к Австро-Венгрии: поиски выхода из кризиса. Господство старых порядков. Наступление эпохи национального возрождения. Революционный кризис. Поражение революции в Венгрии. Австро-венгерское соглашение: преобразование империи Габсбургов в двуединую монархию Австро-Венгрию. Политическое устройство Австро-Венгрии. «Лоскутная империя». Ограниченность прав и свобод населения. Начало промышленной революции. Развитие национальных культур и самосознания на родов. Начало промышленной революции. Внешняя политика.</w:t>
      </w:r>
    </w:p>
    <w:p w14:paraId="229B04DD" w14:textId="77777777" w:rsidR="006522AD" w:rsidRPr="009269D3" w:rsidRDefault="006522AD" w:rsidP="006522AD">
      <w:pPr>
        <w:jc w:val="both"/>
        <w:rPr>
          <w:szCs w:val="24"/>
        </w:rPr>
      </w:pPr>
      <w:r w:rsidRPr="009269D3">
        <w:rPr>
          <w:szCs w:val="24"/>
        </w:rPr>
        <w:t xml:space="preserve">Тема 4. Две Америки США в XIX в.: модернизация, отмена рабства и сохранение республики. США — страна от Атлантики до Тихого океана. «Земельная» и «золотая» лихорадки — увеличение потока переселенцев. Особенности промышленного переворота и экономическое развитие в первой половине XIX в. С. Маккормик. Фермер — идеал американца. Плантаторский </w:t>
      </w:r>
      <w:r w:rsidRPr="009269D3">
        <w:rPr>
          <w:szCs w:val="24"/>
        </w:rPr>
        <w:lastRenderedPageBreak/>
        <w:t xml:space="preserve">Юг. Аболиционизм. Восстание Джона Брауна. Конфликт между Севером и Югом. Начало Гражданской войны. Авраам Линкольн. Отмена рабства. Закон о гомстедах. Победа северян над Югом. Значение Гражданской войны и политики А. Линкольна. </w:t>
      </w:r>
    </w:p>
    <w:p w14:paraId="30165AA1" w14:textId="77777777" w:rsidR="006522AD" w:rsidRPr="009269D3" w:rsidRDefault="006522AD" w:rsidP="006522AD">
      <w:pPr>
        <w:jc w:val="both"/>
        <w:rPr>
          <w:szCs w:val="24"/>
        </w:rPr>
      </w:pPr>
      <w:r w:rsidRPr="009269D3">
        <w:rPr>
          <w:szCs w:val="24"/>
        </w:rPr>
        <w:t>США: империализм и вступление в мировую политику. Причины быстрого экономического развития США после Гражданской войны. Отношение к образованию и труду. Расслоение фермерства. Монополистический капитализм: господство трестов, финансовая олигархия. США — президентская республика. Структура неоднородного американского общества. Расизм. Положение рабочих. Американская федерация труда. Теодор Рузвельт и политика реформ на укрепление гражданского общества и правового государства. Доктрины: Монро, «открытых дверей», «дипломатии большой дубинки», «дипломатии доллара». Империалистическая внешняя политика США на континенте и за его пределами</w:t>
      </w:r>
    </w:p>
    <w:p w14:paraId="649FA77E" w14:textId="77777777" w:rsidR="006522AD" w:rsidRPr="009269D3" w:rsidRDefault="006522AD" w:rsidP="006522AD">
      <w:pPr>
        <w:jc w:val="both"/>
        <w:rPr>
          <w:szCs w:val="24"/>
        </w:rPr>
      </w:pPr>
      <w:r w:rsidRPr="009269D3">
        <w:rPr>
          <w:szCs w:val="24"/>
        </w:rPr>
        <w:t xml:space="preserve">. Латинская Америка в XIX — начале XX в.: время перемен. Патриотическое движение креолов. Национальноосвободительная борьба народов Латинской Америки. Время освободителей: С. Боливар. Итоги и значение освободительных войн. Образование и особенности развития независимых государств в Латинской Америке. «Век каудильо» — полоса государственных переворотов и нестабильности. Инерционность развития экономики. Латиноамериканский «плавильный котёл» (тигль). Особенности католичества в Латинской Америке. </w:t>
      </w:r>
    </w:p>
    <w:p w14:paraId="5BE97C87" w14:textId="77777777" w:rsidR="006522AD" w:rsidRPr="009269D3" w:rsidRDefault="006522AD" w:rsidP="006522AD">
      <w:pPr>
        <w:jc w:val="both"/>
        <w:rPr>
          <w:szCs w:val="24"/>
        </w:rPr>
      </w:pPr>
      <w:r w:rsidRPr="009269D3">
        <w:rPr>
          <w:szCs w:val="24"/>
        </w:rPr>
        <w:t xml:space="preserve">Тема 5. Традиционные общества в XIX в.: новый этап колониализма </w:t>
      </w:r>
    </w:p>
    <w:p w14:paraId="275B30D8" w14:textId="77777777" w:rsidR="006522AD" w:rsidRPr="009269D3" w:rsidRDefault="006522AD" w:rsidP="006522AD">
      <w:pPr>
        <w:jc w:val="both"/>
        <w:rPr>
          <w:szCs w:val="24"/>
        </w:rPr>
      </w:pPr>
      <w:r w:rsidRPr="009269D3">
        <w:rPr>
          <w:szCs w:val="24"/>
        </w:rPr>
        <w:t xml:space="preserve">Смена торговой колонизации на империалистическую. Нарастание неравноправной интеграции стран Запада и Востока. Япония на пути модернизации: «восточная мораль — западная техника». Китай: сопротивление реформам. Кризис традиционализма. Насильственное «открытие» </w:t>
      </w:r>
    </w:p>
    <w:p w14:paraId="706D9439" w14:textId="77777777" w:rsidR="006522AD" w:rsidRPr="009269D3" w:rsidRDefault="006522AD" w:rsidP="006522AD">
      <w:pPr>
        <w:jc w:val="both"/>
        <w:rPr>
          <w:szCs w:val="24"/>
        </w:rPr>
      </w:pPr>
      <w:r w:rsidRPr="009269D3">
        <w:rPr>
          <w:szCs w:val="24"/>
        </w:rPr>
        <w:t>Японии европейскими державами. Начало эры «просвещённого» правления. Реформы Мэйдзи. Эпоха модернизации традиционной Японии. Изменения в образе жизни общества. Поворот к национализму. Насильственное «открытие» Китая. Опиумные войны. Колонизация Китая европейскими государствами. Хун Сюцюань: движение тайпинов и тайпинское государство. Цыси и политика самоусиления. Курс на модернизацию страны не состоялся. Раздел Китая на сферы влияния. Кан  Ю-вэй. Новый курс Цыси. Превращение Китая в полуколонию индустриальных держав.</w:t>
      </w:r>
    </w:p>
    <w:p w14:paraId="36DC5308" w14:textId="77777777" w:rsidR="006522AD" w:rsidRPr="009269D3" w:rsidRDefault="006522AD" w:rsidP="006522AD">
      <w:pPr>
        <w:jc w:val="both"/>
        <w:rPr>
          <w:szCs w:val="24"/>
        </w:rPr>
      </w:pPr>
      <w:r w:rsidRPr="009269D3">
        <w:rPr>
          <w:szCs w:val="24"/>
        </w:rPr>
        <w:t xml:space="preserve"> Индия: насильственное разрушение традиционного общества. Африка: континент в эпоху перемен. Индия — жемчужина британской короны. Влияние Ост-Индской компании на развитие страны. Колониальная политика Британской империи в Индии. Насильственное вхождение Индии в мировой рынок. Изменение социальной структуры. Восстание сипаев (1857—1859). Индийский национальный конгресс (ИНК). Балгангадхар Тилак. Традиционное общество на африканском континенте. Раздел Африки европейскими державами. Независимые государства Либерия и Эфиопия: необычные судьбы для африканского континента. Восстания гереро и готтентотов. Европейская колонизация Африки.</w:t>
      </w:r>
    </w:p>
    <w:p w14:paraId="3D6A2B5B" w14:textId="77777777" w:rsidR="006522AD" w:rsidRPr="009269D3" w:rsidRDefault="006522AD" w:rsidP="006522AD">
      <w:pPr>
        <w:jc w:val="both"/>
        <w:rPr>
          <w:szCs w:val="24"/>
        </w:rPr>
      </w:pPr>
      <w:r w:rsidRPr="009269D3">
        <w:rPr>
          <w:szCs w:val="24"/>
        </w:rPr>
        <w:t xml:space="preserve">Тема 6. Международные отношения: обострение противоречий Международные отношения: дипломатия или войны? Отсутствие системы европейского равновесия в XIX в. Политическая карта мира начала XX в. — карта противостояния. Начало распада Османской империи. Завершение раздела мира. Нарастание угрозы мировой войны. Узлы территориальных противоречий. Создание военных блоков: Тройственный союз, Антанта. Первые локальные империалистические войны. Балканские войны — пролог Первой мировой войны. Образование Болгарского государства. Независимость Сербии, Черногории и Румынии. Пацифистское движение. Повторение по курсу. Обобщающее повторение курса XIX в.: модернизация как фактор становления индустриального общества. </w:t>
      </w:r>
    </w:p>
    <w:p w14:paraId="2D0E068B" w14:textId="77777777" w:rsidR="000521D3" w:rsidRPr="009269D3" w:rsidRDefault="000521D3" w:rsidP="006522AD">
      <w:pPr>
        <w:jc w:val="both"/>
        <w:rPr>
          <w:szCs w:val="24"/>
        </w:rPr>
      </w:pPr>
    </w:p>
    <w:p w14:paraId="0E1DDD16" w14:textId="77777777" w:rsidR="000521D3" w:rsidRPr="009269D3" w:rsidRDefault="000521D3" w:rsidP="006522AD">
      <w:pPr>
        <w:jc w:val="both"/>
        <w:rPr>
          <w:b/>
          <w:szCs w:val="24"/>
        </w:rPr>
      </w:pPr>
      <w:r w:rsidRPr="009269D3">
        <w:rPr>
          <w:b/>
          <w:szCs w:val="24"/>
        </w:rPr>
        <w:t>Тематическое планирование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0"/>
        <w:gridCol w:w="6072"/>
        <w:gridCol w:w="1733"/>
      </w:tblGrid>
      <w:tr w:rsidR="000521D3" w:rsidRPr="009269D3" w14:paraId="3264349A" w14:textId="77777777" w:rsidTr="000521D3">
        <w:tc>
          <w:tcPr>
            <w:tcW w:w="1090" w:type="dxa"/>
            <w:shd w:val="clear" w:color="auto" w:fill="auto"/>
          </w:tcPr>
          <w:p w14:paraId="2AB75F9F" w14:textId="77777777" w:rsidR="000521D3" w:rsidRPr="009269D3" w:rsidRDefault="000521D3" w:rsidP="000521D3">
            <w:pPr>
              <w:ind w:firstLine="176"/>
              <w:rPr>
                <w:szCs w:val="24"/>
              </w:rPr>
            </w:pPr>
            <w:r w:rsidRPr="009269D3">
              <w:rPr>
                <w:szCs w:val="24"/>
              </w:rPr>
              <w:t>№</w:t>
            </w:r>
          </w:p>
        </w:tc>
        <w:tc>
          <w:tcPr>
            <w:tcW w:w="6072" w:type="dxa"/>
            <w:shd w:val="clear" w:color="auto" w:fill="auto"/>
          </w:tcPr>
          <w:p w14:paraId="57DC2D4E" w14:textId="77777777" w:rsidR="000521D3" w:rsidRPr="009269D3" w:rsidRDefault="000521D3" w:rsidP="00EF6057">
            <w:pPr>
              <w:rPr>
                <w:szCs w:val="24"/>
              </w:rPr>
            </w:pPr>
            <w:r w:rsidRPr="009269D3">
              <w:rPr>
                <w:szCs w:val="24"/>
              </w:rPr>
              <w:t>Тема</w:t>
            </w:r>
          </w:p>
        </w:tc>
        <w:tc>
          <w:tcPr>
            <w:tcW w:w="1733" w:type="dxa"/>
            <w:shd w:val="clear" w:color="auto" w:fill="auto"/>
          </w:tcPr>
          <w:p w14:paraId="34C2DB4F" w14:textId="77777777" w:rsidR="000521D3" w:rsidRPr="009269D3" w:rsidRDefault="000521D3" w:rsidP="00EF0B4F">
            <w:pPr>
              <w:ind w:firstLine="0"/>
              <w:rPr>
                <w:szCs w:val="24"/>
              </w:rPr>
            </w:pPr>
            <w:r w:rsidRPr="009269D3">
              <w:rPr>
                <w:szCs w:val="24"/>
              </w:rPr>
              <w:t>Количество часов</w:t>
            </w:r>
          </w:p>
        </w:tc>
      </w:tr>
      <w:tr w:rsidR="000521D3" w:rsidRPr="009269D3" w14:paraId="7841E07C" w14:textId="77777777" w:rsidTr="000521D3">
        <w:tc>
          <w:tcPr>
            <w:tcW w:w="1090" w:type="dxa"/>
            <w:shd w:val="clear" w:color="auto" w:fill="auto"/>
          </w:tcPr>
          <w:p w14:paraId="4942B5B0" w14:textId="77777777" w:rsidR="000521D3" w:rsidRPr="009269D3" w:rsidRDefault="000521D3" w:rsidP="00EF6057">
            <w:pPr>
              <w:rPr>
                <w:szCs w:val="24"/>
              </w:rPr>
            </w:pPr>
          </w:p>
        </w:tc>
        <w:tc>
          <w:tcPr>
            <w:tcW w:w="6072" w:type="dxa"/>
            <w:shd w:val="clear" w:color="auto" w:fill="auto"/>
          </w:tcPr>
          <w:p w14:paraId="1F40EE31" w14:textId="77777777" w:rsidR="000521D3" w:rsidRPr="009269D3" w:rsidRDefault="000521D3" w:rsidP="00EF0B4F">
            <w:pPr>
              <w:ind w:firstLine="78"/>
              <w:rPr>
                <w:szCs w:val="24"/>
              </w:rPr>
            </w:pPr>
            <w:r w:rsidRPr="009269D3">
              <w:rPr>
                <w:szCs w:val="24"/>
              </w:rPr>
              <w:t>Введение</w:t>
            </w:r>
          </w:p>
        </w:tc>
        <w:tc>
          <w:tcPr>
            <w:tcW w:w="1733" w:type="dxa"/>
            <w:shd w:val="clear" w:color="auto" w:fill="auto"/>
          </w:tcPr>
          <w:p w14:paraId="18FE8BB2" w14:textId="77777777" w:rsidR="000521D3" w:rsidRPr="009269D3" w:rsidRDefault="000521D3" w:rsidP="00EF6057">
            <w:pPr>
              <w:rPr>
                <w:szCs w:val="24"/>
              </w:rPr>
            </w:pPr>
            <w:r w:rsidRPr="009269D3">
              <w:rPr>
                <w:szCs w:val="24"/>
              </w:rPr>
              <w:t>1</w:t>
            </w:r>
          </w:p>
        </w:tc>
      </w:tr>
      <w:tr w:rsidR="000521D3" w:rsidRPr="009269D3" w14:paraId="1CB21BBC" w14:textId="77777777" w:rsidTr="000521D3">
        <w:tc>
          <w:tcPr>
            <w:tcW w:w="1090" w:type="dxa"/>
            <w:shd w:val="clear" w:color="auto" w:fill="auto"/>
          </w:tcPr>
          <w:p w14:paraId="124DF76D" w14:textId="77777777" w:rsidR="000521D3" w:rsidRPr="009269D3" w:rsidRDefault="000521D3" w:rsidP="000521D3">
            <w:pPr>
              <w:ind w:firstLine="176"/>
              <w:rPr>
                <w:szCs w:val="24"/>
              </w:rPr>
            </w:pPr>
            <w:r w:rsidRPr="009269D3">
              <w:rPr>
                <w:szCs w:val="24"/>
              </w:rPr>
              <w:t>1</w:t>
            </w:r>
          </w:p>
        </w:tc>
        <w:tc>
          <w:tcPr>
            <w:tcW w:w="6072" w:type="dxa"/>
            <w:shd w:val="clear" w:color="auto" w:fill="auto"/>
          </w:tcPr>
          <w:p w14:paraId="5419C62C" w14:textId="77777777" w:rsidR="000521D3" w:rsidRPr="009269D3" w:rsidRDefault="000521D3" w:rsidP="00EF0B4F">
            <w:pPr>
              <w:ind w:firstLine="78"/>
              <w:rPr>
                <w:szCs w:val="24"/>
              </w:rPr>
            </w:pPr>
            <w:r w:rsidRPr="009269D3">
              <w:rPr>
                <w:szCs w:val="24"/>
              </w:rPr>
              <w:t>Становление индустриального общества</w:t>
            </w:r>
          </w:p>
        </w:tc>
        <w:tc>
          <w:tcPr>
            <w:tcW w:w="1733" w:type="dxa"/>
            <w:shd w:val="clear" w:color="auto" w:fill="auto"/>
          </w:tcPr>
          <w:p w14:paraId="7BD45AF3" w14:textId="77777777" w:rsidR="000521D3" w:rsidRPr="009269D3" w:rsidRDefault="000521D3" w:rsidP="00EF6057">
            <w:pPr>
              <w:rPr>
                <w:szCs w:val="24"/>
              </w:rPr>
            </w:pPr>
            <w:r w:rsidRPr="009269D3">
              <w:rPr>
                <w:szCs w:val="24"/>
              </w:rPr>
              <w:t>6</w:t>
            </w:r>
          </w:p>
        </w:tc>
      </w:tr>
      <w:tr w:rsidR="000521D3" w:rsidRPr="009269D3" w14:paraId="0466E12F" w14:textId="77777777" w:rsidTr="000521D3">
        <w:tc>
          <w:tcPr>
            <w:tcW w:w="1090" w:type="dxa"/>
            <w:shd w:val="clear" w:color="auto" w:fill="auto"/>
          </w:tcPr>
          <w:p w14:paraId="77DEADB8" w14:textId="77777777" w:rsidR="000521D3" w:rsidRPr="009269D3" w:rsidRDefault="000521D3" w:rsidP="000521D3">
            <w:pPr>
              <w:ind w:firstLine="176"/>
              <w:rPr>
                <w:szCs w:val="24"/>
              </w:rPr>
            </w:pPr>
            <w:r w:rsidRPr="009269D3">
              <w:rPr>
                <w:szCs w:val="24"/>
              </w:rPr>
              <w:lastRenderedPageBreak/>
              <w:t>2</w:t>
            </w:r>
          </w:p>
        </w:tc>
        <w:tc>
          <w:tcPr>
            <w:tcW w:w="6072" w:type="dxa"/>
            <w:shd w:val="clear" w:color="auto" w:fill="auto"/>
          </w:tcPr>
          <w:p w14:paraId="34BB756A" w14:textId="77777777" w:rsidR="000521D3" w:rsidRPr="009269D3" w:rsidRDefault="000521D3" w:rsidP="00EF0B4F">
            <w:pPr>
              <w:spacing w:line="192" w:lineRule="auto"/>
              <w:ind w:firstLine="78"/>
              <w:rPr>
                <w:szCs w:val="24"/>
              </w:rPr>
            </w:pPr>
            <w:r w:rsidRPr="009269D3">
              <w:rPr>
                <w:szCs w:val="24"/>
              </w:rPr>
              <w:t xml:space="preserve">Строительство новой Европы </w:t>
            </w:r>
          </w:p>
          <w:p w14:paraId="169429DE" w14:textId="77777777" w:rsidR="000521D3" w:rsidRPr="009269D3" w:rsidRDefault="000521D3" w:rsidP="00EF6057">
            <w:pPr>
              <w:rPr>
                <w:szCs w:val="24"/>
              </w:rPr>
            </w:pPr>
          </w:p>
        </w:tc>
        <w:tc>
          <w:tcPr>
            <w:tcW w:w="1733" w:type="dxa"/>
            <w:shd w:val="clear" w:color="auto" w:fill="auto"/>
          </w:tcPr>
          <w:p w14:paraId="4D16F2A1" w14:textId="77777777" w:rsidR="000521D3" w:rsidRPr="009269D3" w:rsidRDefault="000521D3" w:rsidP="00EF6057">
            <w:pPr>
              <w:rPr>
                <w:szCs w:val="24"/>
              </w:rPr>
            </w:pPr>
            <w:r w:rsidRPr="009269D3">
              <w:rPr>
                <w:szCs w:val="24"/>
              </w:rPr>
              <w:t>7</w:t>
            </w:r>
          </w:p>
        </w:tc>
      </w:tr>
      <w:tr w:rsidR="000521D3" w:rsidRPr="009269D3" w14:paraId="1C520DA7" w14:textId="77777777" w:rsidTr="000521D3">
        <w:tc>
          <w:tcPr>
            <w:tcW w:w="1090" w:type="dxa"/>
            <w:shd w:val="clear" w:color="auto" w:fill="auto"/>
          </w:tcPr>
          <w:p w14:paraId="79D9819E" w14:textId="77777777" w:rsidR="000521D3" w:rsidRPr="009269D3" w:rsidRDefault="000521D3" w:rsidP="000521D3">
            <w:pPr>
              <w:ind w:firstLine="176"/>
              <w:rPr>
                <w:szCs w:val="24"/>
              </w:rPr>
            </w:pPr>
            <w:r w:rsidRPr="009269D3">
              <w:rPr>
                <w:szCs w:val="24"/>
              </w:rPr>
              <w:t>3</w:t>
            </w:r>
          </w:p>
        </w:tc>
        <w:tc>
          <w:tcPr>
            <w:tcW w:w="6072" w:type="dxa"/>
            <w:shd w:val="clear" w:color="auto" w:fill="auto"/>
          </w:tcPr>
          <w:p w14:paraId="284E776C" w14:textId="77777777" w:rsidR="000521D3" w:rsidRPr="009269D3" w:rsidRDefault="000521D3" w:rsidP="00EF0B4F">
            <w:pPr>
              <w:ind w:firstLine="0"/>
              <w:rPr>
                <w:szCs w:val="24"/>
              </w:rPr>
            </w:pPr>
            <w:r w:rsidRPr="009269D3">
              <w:rPr>
                <w:szCs w:val="24"/>
              </w:rPr>
              <w:t xml:space="preserve">Страны Западной Европы в конце XIX в. </w:t>
            </w:r>
            <w:r w:rsidR="00EF0B4F" w:rsidRPr="009269D3">
              <w:rPr>
                <w:szCs w:val="24"/>
              </w:rPr>
              <w:t xml:space="preserve"> </w:t>
            </w:r>
            <w:r w:rsidRPr="009269D3">
              <w:rPr>
                <w:szCs w:val="24"/>
              </w:rPr>
              <w:t>Успехи и проблемы индустриального общества</w:t>
            </w:r>
          </w:p>
        </w:tc>
        <w:tc>
          <w:tcPr>
            <w:tcW w:w="1733" w:type="dxa"/>
            <w:shd w:val="clear" w:color="auto" w:fill="auto"/>
          </w:tcPr>
          <w:p w14:paraId="654828CC" w14:textId="77777777" w:rsidR="000521D3" w:rsidRPr="009269D3" w:rsidRDefault="000521D3" w:rsidP="00EF6057">
            <w:pPr>
              <w:rPr>
                <w:szCs w:val="24"/>
              </w:rPr>
            </w:pPr>
            <w:r w:rsidRPr="009269D3">
              <w:rPr>
                <w:szCs w:val="24"/>
              </w:rPr>
              <w:t>5</w:t>
            </w:r>
          </w:p>
        </w:tc>
      </w:tr>
      <w:tr w:rsidR="000521D3" w:rsidRPr="009269D3" w14:paraId="59C3CCA6" w14:textId="77777777" w:rsidTr="000521D3">
        <w:tc>
          <w:tcPr>
            <w:tcW w:w="1090" w:type="dxa"/>
            <w:shd w:val="clear" w:color="auto" w:fill="auto"/>
          </w:tcPr>
          <w:p w14:paraId="12E27698" w14:textId="77777777" w:rsidR="000521D3" w:rsidRPr="009269D3" w:rsidRDefault="000521D3" w:rsidP="000521D3">
            <w:pPr>
              <w:ind w:firstLine="176"/>
              <w:rPr>
                <w:szCs w:val="24"/>
              </w:rPr>
            </w:pPr>
            <w:r w:rsidRPr="009269D3">
              <w:rPr>
                <w:szCs w:val="24"/>
              </w:rPr>
              <w:t>4</w:t>
            </w:r>
          </w:p>
        </w:tc>
        <w:tc>
          <w:tcPr>
            <w:tcW w:w="6072" w:type="dxa"/>
            <w:shd w:val="clear" w:color="auto" w:fill="auto"/>
          </w:tcPr>
          <w:p w14:paraId="14EC5E2B" w14:textId="77777777" w:rsidR="000521D3" w:rsidRPr="009269D3" w:rsidRDefault="000521D3" w:rsidP="00EF0B4F">
            <w:pPr>
              <w:ind w:firstLine="0"/>
              <w:rPr>
                <w:szCs w:val="24"/>
              </w:rPr>
            </w:pPr>
            <w:r w:rsidRPr="009269D3">
              <w:rPr>
                <w:szCs w:val="24"/>
              </w:rPr>
              <w:t>Две Америки</w:t>
            </w:r>
          </w:p>
        </w:tc>
        <w:tc>
          <w:tcPr>
            <w:tcW w:w="1733" w:type="dxa"/>
            <w:shd w:val="clear" w:color="auto" w:fill="auto"/>
          </w:tcPr>
          <w:p w14:paraId="4AE54CE5" w14:textId="77777777" w:rsidR="000521D3" w:rsidRPr="009269D3" w:rsidRDefault="000521D3" w:rsidP="00EF6057">
            <w:pPr>
              <w:rPr>
                <w:szCs w:val="24"/>
              </w:rPr>
            </w:pPr>
            <w:r w:rsidRPr="009269D3">
              <w:rPr>
                <w:szCs w:val="24"/>
              </w:rPr>
              <w:t>3</w:t>
            </w:r>
          </w:p>
        </w:tc>
      </w:tr>
      <w:tr w:rsidR="000521D3" w:rsidRPr="009269D3" w14:paraId="445D1CE7" w14:textId="77777777" w:rsidTr="000521D3">
        <w:tc>
          <w:tcPr>
            <w:tcW w:w="1090" w:type="dxa"/>
            <w:shd w:val="clear" w:color="auto" w:fill="auto"/>
          </w:tcPr>
          <w:p w14:paraId="478EE5E1" w14:textId="77777777" w:rsidR="000521D3" w:rsidRPr="009269D3" w:rsidRDefault="000521D3" w:rsidP="000521D3">
            <w:pPr>
              <w:ind w:firstLine="176"/>
              <w:rPr>
                <w:szCs w:val="24"/>
              </w:rPr>
            </w:pPr>
            <w:r w:rsidRPr="009269D3">
              <w:rPr>
                <w:szCs w:val="24"/>
              </w:rPr>
              <w:t>5</w:t>
            </w:r>
          </w:p>
        </w:tc>
        <w:tc>
          <w:tcPr>
            <w:tcW w:w="6072" w:type="dxa"/>
            <w:shd w:val="clear" w:color="auto" w:fill="auto"/>
          </w:tcPr>
          <w:p w14:paraId="5015BFF4" w14:textId="77777777" w:rsidR="000521D3" w:rsidRPr="009269D3" w:rsidRDefault="000521D3" w:rsidP="00EF0B4F">
            <w:pPr>
              <w:ind w:firstLine="0"/>
              <w:rPr>
                <w:szCs w:val="24"/>
              </w:rPr>
            </w:pPr>
            <w:r w:rsidRPr="009269D3">
              <w:rPr>
                <w:szCs w:val="24"/>
              </w:rPr>
              <w:t>Традиционные общества в XIX в.: новый этап колониализма</w:t>
            </w:r>
          </w:p>
        </w:tc>
        <w:tc>
          <w:tcPr>
            <w:tcW w:w="1733" w:type="dxa"/>
            <w:shd w:val="clear" w:color="auto" w:fill="auto"/>
          </w:tcPr>
          <w:p w14:paraId="6D71DDF6" w14:textId="77777777" w:rsidR="000521D3" w:rsidRPr="009269D3" w:rsidRDefault="000521D3" w:rsidP="00EF6057">
            <w:pPr>
              <w:rPr>
                <w:szCs w:val="24"/>
              </w:rPr>
            </w:pPr>
            <w:r w:rsidRPr="009269D3">
              <w:rPr>
                <w:szCs w:val="24"/>
              </w:rPr>
              <w:t>2</w:t>
            </w:r>
          </w:p>
        </w:tc>
      </w:tr>
      <w:tr w:rsidR="000521D3" w:rsidRPr="009269D3" w14:paraId="65B1A3B2" w14:textId="77777777" w:rsidTr="000521D3">
        <w:tc>
          <w:tcPr>
            <w:tcW w:w="1090" w:type="dxa"/>
            <w:shd w:val="clear" w:color="auto" w:fill="auto"/>
          </w:tcPr>
          <w:p w14:paraId="432AB18B" w14:textId="77777777" w:rsidR="000521D3" w:rsidRPr="009269D3" w:rsidRDefault="000521D3" w:rsidP="000521D3">
            <w:pPr>
              <w:ind w:firstLine="176"/>
              <w:rPr>
                <w:szCs w:val="24"/>
              </w:rPr>
            </w:pPr>
            <w:r w:rsidRPr="009269D3">
              <w:rPr>
                <w:szCs w:val="24"/>
              </w:rPr>
              <w:t>6</w:t>
            </w:r>
          </w:p>
        </w:tc>
        <w:tc>
          <w:tcPr>
            <w:tcW w:w="6072" w:type="dxa"/>
            <w:shd w:val="clear" w:color="auto" w:fill="auto"/>
          </w:tcPr>
          <w:p w14:paraId="57EA035A" w14:textId="77777777" w:rsidR="000521D3" w:rsidRPr="009269D3" w:rsidRDefault="000521D3" w:rsidP="00EF0B4F">
            <w:pPr>
              <w:ind w:firstLine="0"/>
              <w:rPr>
                <w:szCs w:val="24"/>
              </w:rPr>
            </w:pPr>
            <w:r w:rsidRPr="009269D3">
              <w:rPr>
                <w:szCs w:val="24"/>
              </w:rPr>
              <w:t>Международные отношения: обострение противоречий</w:t>
            </w:r>
          </w:p>
        </w:tc>
        <w:tc>
          <w:tcPr>
            <w:tcW w:w="1733" w:type="dxa"/>
            <w:shd w:val="clear" w:color="auto" w:fill="auto"/>
          </w:tcPr>
          <w:p w14:paraId="478F7613" w14:textId="77777777" w:rsidR="000521D3" w:rsidRPr="009269D3" w:rsidRDefault="000521D3" w:rsidP="00EF6057">
            <w:pPr>
              <w:rPr>
                <w:szCs w:val="24"/>
              </w:rPr>
            </w:pPr>
            <w:r w:rsidRPr="009269D3">
              <w:rPr>
                <w:szCs w:val="24"/>
              </w:rPr>
              <w:t>1</w:t>
            </w:r>
          </w:p>
        </w:tc>
      </w:tr>
      <w:tr w:rsidR="000521D3" w:rsidRPr="009269D3" w14:paraId="6B4283FC" w14:textId="77777777" w:rsidTr="000521D3">
        <w:tc>
          <w:tcPr>
            <w:tcW w:w="1090" w:type="dxa"/>
            <w:shd w:val="clear" w:color="auto" w:fill="auto"/>
          </w:tcPr>
          <w:p w14:paraId="6AE1D9F9" w14:textId="77777777" w:rsidR="000521D3" w:rsidRPr="009269D3" w:rsidRDefault="000521D3" w:rsidP="000521D3">
            <w:pPr>
              <w:ind w:firstLine="176"/>
              <w:rPr>
                <w:szCs w:val="24"/>
              </w:rPr>
            </w:pPr>
            <w:r w:rsidRPr="009269D3">
              <w:rPr>
                <w:szCs w:val="24"/>
              </w:rPr>
              <w:t>7</w:t>
            </w:r>
          </w:p>
        </w:tc>
        <w:tc>
          <w:tcPr>
            <w:tcW w:w="6072" w:type="dxa"/>
            <w:shd w:val="clear" w:color="auto" w:fill="auto"/>
          </w:tcPr>
          <w:p w14:paraId="75741E63" w14:textId="77777777" w:rsidR="000521D3" w:rsidRPr="009269D3" w:rsidRDefault="000521D3" w:rsidP="00EF0B4F">
            <w:pPr>
              <w:ind w:firstLine="0"/>
              <w:rPr>
                <w:szCs w:val="24"/>
              </w:rPr>
            </w:pPr>
            <w:r w:rsidRPr="009269D3">
              <w:rPr>
                <w:szCs w:val="24"/>
              </w:rPr>
              <w:t>Итоговое повторение</w:t>
            </w:r>
          </w:p>
        </w:tc>
        <w:tc>
          <w:tcPr>
            <w:tcW w:w="1733" w:type="dxa"/>
            <w:shd w:val="clear" w:color="auto" w:fill="auto"/>
          </w:tcPr>
          <w:p w14:paraId="02BEC2C4" w14:textId="77777777" w:rsidR="000521D3" w:rsidRPr="009269D3" w:rsidRDefault="000521D3" w:rsidP="00EF6057">
            <w:pPr>
              <w:rPr>
                <w:szCs w:val="24"/>
              </w:rPr>
            </w:pPr>
            <w:r w:rsidRPr="009269D3">
              <w:rPr>
                <w:szCs w:val="24"/>
              </w:rPr>
              <w:t>1</w:t>
            </w:r>
          </w:p>
        </w:tc>
      </w:tr>
      <w:tr w:rsidR="000521D3" w:rsidRPr="009269D3" w14:paraId="60DBDA24" w14:textId="77777777" w:rsidTr="000521D3">
        <w:tc>
          <w:tcPr>
            <w:tcW w:w="1090" w:type="dxa"/>
            <w:shd w:val="clear" w:color="auto" w:fill="auto"/>
          </w:tcPr>
          <w:p w14:paraId="71CE4FE2" w14:textId="77777777" w:rsidR="000521D3" w:rsidRPr="009269D3" w:rsidRDefault="000521D3" w:rsidP="00EF6057">
            <w:pPr>
              <w:rPr>
                <w:szCs w:val="24"/>
              </w:rPr>
            </w:pPr>
          </w:p>
        </w:tc>
        <w:tc>
          <w:tcPr>
            <w:tcW w:w="6072" w:type="dxa"/>
            <w:shd w:val="clear" w:color="auto" w:fill="auto"/>
          </w:tcPr>
          <w:p w14:paraId="12DB9341" w14:textId="77777777" w:rsidR="000521D3" w:rsidRPr="009269D3" w:rsidRDefault="000521D3" w:rsidP="00EF0B4F">
            <w:pPr>
              <w:ind w:firstLine="0"/>
              <w:rPr>
                <w:szCs w:val="24"/>
              </w:rPr>
            </w:pPr>
            <w:r w:rsidRPr="009269D3">
              <w:rPr>
                <w:szCs w:val="24"/>
              </w:rPr>
              <w:t>Итого</w:t>
            </w:r>
          </w:p>
        </w:tc>
        <w:tc>
          <w:tcPr>
            <w:tcW w:w="1733" w:type="dxa"/>
            <w:shd w:val="clear" w:color="auto" w:fill="auto"/>
          </w:tcPr>
          <w:p w14:paraId="0CACEBB9" w14:textId="77777777" w:rsidR="000521D3" w:rsidRPr="009269D3" w:rsidRDefault="000521D3" w:rsidP="00EF6057">
            <w:pPr>
              <w:rPr>
                <w:szCs w:val="24"/>
              </w:rPr>
            </w:pPr>
            <w:r w:rsidRPr="009269D3">
              <w:rPr>
                <w:szCs w:val="24"/>
              </w:rPr>
              <w:t>26</w:t>
            </w:r>
          </w:p>
        </w:tc>
      </w:tr>
    </w:tbl>
    <w:p w14:paraId="6D4C9149" w14:textId="77777777" w:rsidR="000521D3" w:rsidRDefault="000521D3" w:rsidP="006522AD">
      <w:pPr>
        <w:jc w:val="both"/>
        <w:rPr>
          <w:b/>
          <w:szCs w:val="24"/>
        </w:rPr>
      </w:pPr>
    </w:p>
    <w:p w14:paraId="531E9959" w14:textId="5A35526C" w:rsidR="00D532D5" w:rsidRDefault="00D532D5" w:rsidP="006522AD">
      <w:pPr>
        <w:jc w:val="both"/>
        <w:rPr>
          <w:b/>
          <w:szCs w:val="24"/>
        </w:rPr>
      </w:pPr>
      <w:r>
        <w:rPr>
          <w:b/>
          <w:szCs w:val="24"/>
        </w:rPr>
        <w:t>9 класс.</w:t>
      </w:r>
      <w:r w:rsidR="00EE20EF" w:rsidRPr="00EE20EF">
        <w:t xml:space="preserve"> </w:t>
      </w:r>
      <w:r w:rsidR="00EE20EF" w:rsidRPr="00EE20EF">
        <w:rPr>
          <w:b/>
          <w:szCs w:val="24"/>
        </w:rPr>
        <w:t xml:space="preserve">Всеобщая история. </w:t>
      </w:r>
    </w:p>
    <w:p w14:paraId="5D62B032" w14:textId="77777777" w:rsidR="00823E72" w:rsidRDefault="00823E72" w:rsidP="00823E72">
      <w:pPr>
        <w:spacing w:line="276" w:lineRule="auto"/>
        <w:ind w:firstLine="567"/>
        <w:jc w:val="both"/>
        <w:rPr>
          <w:b/>
          <w:i/>
          <w:szCs w:val="24"/>
          <w:lang w:eastAsia="ru-RU"/>
        </w:rPr>
      </w:pPr>
      <w:r>
        <w:rPr>
          <w:b/>
          <w:i/>
          <w:szCs w:val="24"/>
        </w:rPr>
        <w:t>В направлении личностного развития:</w:t>
      </w:r>
    </w:p>
    <w:p w14:paraId="2E0E6022" w14:textId="77777777" w:rsidR="00823E72" w:rsidRDefault="00823E72" w:rsidP="00823E72">
      <w:pPr>
        <w:pStyle w:val="dash041e005f0431005f044b005f0447005f043d005f044b005f0439"/>
        <w:spacing w:line="276" w:lineRule="auto"/>
        <w:jc w:val="both"/>
        <w:rPr>
          <w:highlight w:val="yellow"/>
        </w:rPr>
      </w:pPr>
      <w:r>
        <w:rPr>
          <w:rStyle w:val="dash041e005f0431005f044b005f0447005f043d005f044b005f0439005f005fchar1char1"/>
        </w:rPr>
        <w:t>1)  воспитать чувство ответственности и долга перед Родиной;</w:t>
      </w:r>
    </w:p>
    <w:p w14:paraId="788AB664" w14:textId="77777777" w:rsidR="00823E72" w:rsidRDefault="00823E72" w:rsidP="00823E72">
      <w:pPr>
        <w:pStyle w:val="dash041e005f0431005f044b005f0447005f043d005f044b005f0439"/>
        <w:spacing w:line="276" w:lineRule="auto"/>
        <w:jc w:val="both"/>
        <w:rPr>
          <w:highlight w:val="yellow"/>
        </w:rPr>
      </w:pPr>
      <w:r>
        <w:rPr>
          <w:rStyle w:val="dash041e005f0431005f044b005f0447005f043d005f044b005f0439005f005fchar1char1"/>
        </w:rPr>
        <w:t xml:space="preserve">2) сформировать ответственное отношение к учению, готовности и способности обучающихся к саморазвитию и самообразованию; </w:t>
      </w:r>
    </w:p>
    <w:p w14:paraId="7C840373" w14:textId="77777777" w:rsidR="00823E72" w:rsidRDefault="00823E72" w:rsidP="00823E72">
      <w:pPr>
        <w:pStyle w:val="dash041e005f0431005f044b005f0447005f043d005f044b005f0439"/>
        <w:spacing w:line="276" w:lineRule="auto"/>
        <w:jc w:val="both"/>
        <w:rPr>
          <w:highlight w:val="yellow"/>
        </w:rPr>
      </w:pPr>
      <w:r>
        <w:rPr>
          <w:rStyle w:val="dash041e005f0431005f044b005f0447005f043d005f044b005f0439005f005fchar1char1"/>
        </w:rPr>
        <w:t>3) сформировать целостное  мировоззрение, соответствующее современному уровню развития науки и общественной практики;</w:t>
      </w:r>
    </w:p>
    <w:p w14:paraId="6F854CFC" w14:textId="77777777" w:rsidR="00823E72" w:rsidRDefault="00823E72" w:rsidP="00823E72">
      <w:pPr>
        <w:pStyle w:val="dash041e005f0431005f044b005f0447005f043d005f044b005f0439"/>
        <w:spacing w:line="276" w:lineRule="auto"/>
        <w:jc w:val="both"/>
        <w:rPr>
          <w:highlight w:val="yellow"/>
        </w:rPr>
      </w:pPr>
      <w:r>
        <w:rPr>
          <w:rStyle w:val="dash041e005f0431005f044b005f0447005f043d005f044b005f0439005f005fchar1char1"/>
        </w:rPr>
        <w:t xml:space="preserve">4) сформирование осознанное, уважительное и доброжелательное отношение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w:t>
      </w:r>
    </w:p>
    <w:p w14:paraId="67E74346" w14:textId="77777777" w:rsidR="00823E72" w:rsidRDefault="00823E72" w:rsidP="00823E72">
      <w:pPr>
        <w:pStyle w:val="dash041e005f0431005f044b005f0447005f043d005f044b005f0439"/>
        <w:spacing w:line="276" w:lineRule="auto"/>
        <w:jc w:val="both"/>
        <w:rPr>
          <w:highlight w:val="yellow"/>
        </w:rPr>
      </w:pPr>
      <w:r>
        <w:rPr>
          <w:rStyle w:val="dash041e005f0431005f044b005f0447005f043d005f044b005f0439005f005fchar1char1"/>
        </w:rPr>
        <w:t xml:space="preserve">5) освоить социальные нормы, правила поведения, роль и формы социальной жизни в группах и сообществах, включая взрослые и социальные сообщества; </w:t>
      </w:r>
    </w:p>
    <w:p w14:paraId="2E0CCBA4" w14:textId="77777777" w:rsidR="00823E72" w:rsidRDefault="00823E72" w:rsidP="00823E72">
      <w:pPr>
        <w:pStyle w:val="dash041e005f0431005f044b005f0447005f043d005f044b005f0439"/>
        <w:spacing w:line="276" w:lineRule="auto"/>
        <w:jc w:val="both"/>
        <w:rPr>
          <w:highlight w:val="yellow"/>
        </w:rPr>
      </w:pPr>
      <w:r>
        <w:rPr>
          <w:rStyle w:val="dash041e005f0431005f044b005f0447005f043d005f044b005f0439005f005fchar1char1"/>
        </w:rPr>
        <w:t xml:space="preserve">6) развивать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14:paraId="3BED2C0B" w14:textId="77777777" w:rsidR="00823E72" w:rsidRDefault="00823E72" w:rsidP="00823E72">
      <w:pPr>
        <w:pStyle w:val="dash041e005f0431005f044b005f0447005f043d005f044b005f0439"/>
        <w:spacing w:line="276" w:lineRule="auto"/>
        <w:jc w:val="both"/>
        <w:rPr>
          <w:highlight w:val="yellow"/>
        </w:rPr>
      </w:pPr>
      <w:r>
        <w:rPr>
          <w:rStyle w:val="dash041e005f0431005f044b005f0447005f043d005f044b005f0439005f005fchar1char1"/>
        </w:rPr>
        <w:t>7) сформировать коммуникативную  компетентность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14BF7731" w14:textId="77777777" w:rsidR="00823E72" w:rsidRDefault="00823E72" w:rsidP="00823E72">
      <w:pPr>
        <w:pStyle w:val="dash041e005f0431005f044b005f0447005f043d005f044b005f0439"/>
        <w:spacing w:line="276" w:lineRule="auto"/>
        <w:jc w:val="both"/>
        <w:rPr>
          <w:highlight w:val="yellow"/>
        </w:rPr>
      </w:pPr>
      <w:r>
        <w:rPr>
          <w:rStyle w:val="dash041e005f0431005f044b005f0447005f043d005f044b005f0439005f005fchar1char1"/>
        </w:rPr>
        <w:t>8) сформировать ценности  здорового и безопасного образа жизни; усвоить правила индивидуального и коллективного безопасного поведения в чрезвычайных ситуациях, угрожающих жизни и здоровью людей, правила поведения на транспорте и на дорогах;</w:t>
      </w:r>
    </w:p>
    <w:p w14:paraId="104C5A6F" w14:textId="77777777" w:rsidR="00823E72" w:rsidRDefault="00823E72" w:rsidP="00823E72">
      <w:pPr>
        <w:pStyle w:val="dash041e005f0431005f044b005f0447005f043d005f044b005f0439"/>
        <w:spacing w:line="276" w:lineRule="auto"/>
        <w:jc w:val="both"/>
        <w:rPr>
          <w:highlight w:val="yellow"/>
        </w:rPr>
      </w:pPr>
      <w:r>
        <w:rPr>
          <w:rStyle w:val="dash041e005f0431005f044b005f0447005f043d005f044b005f0439005f005fchar1char1"/>
        </w:rPr>
        <w:t xml:space="preserve">9) сформировать основы экологической культуры соответствующей современному уровню </w:t>
      </w:r>
      <w:r>
        <w:t>экологического мышления, развитие</w:t>
      </w:r>
      <w:r>
        <w:rPr>
          <w:rStyle w:val="dash041e005f0431005f044b005f0447005f043d005f044b005f0439005f005fchar1char1"/>
        </w:rPr>
        <w:t xml:space="preserve"> </w:t>
      </w:r>
      <w:r>
        <w:t>опыта экологически ориентированной рефлексивно-оценочной и практической  деятельности в жизненных ситуациях</w:t>
      </w:r>
      <w:r>
        <w:rPr>
          <w:rStyle w:val="dash041e005f0431005f044b005f0447005f043d005f044b005f0439005f005fchar1char1"/>
        </w:rPr>
        <w:t>;</w:t>
      </w:r>
    </w:p>
    <w:p w14:paraId="5C3620AD" w14:textId="77777777" w:rsidR="00823E72" w:rsidRDefault="00823E72" w:rsidP="00823E72">
      <w:pPr>
        <w:pStyle w:val="dash041e005f0431005f044b005f0447005f043d005f044b005f0439"/>
        <w:spacing w:line="276" w:lineRule="auto"/>
        <w:jc w:val="both"/>
        <w:rPr>
          <w:highlight w:val="yellow"/>
        </w:rPr>
      </w:pPr>
      <w:r>
        <w:rPr>
          <w:rStyle w:val="dash041e005f0431005f044b005f0447005f043d005f044b005f0439005f005fchar1char1"/>
        </w:rPr>
        <w:t>10) осознать значение семьи в жизни человека и общества, принять ценности семейной жизни, уважительное и заботливое отношение к членам своей семьи;</w:t>
      </w:r>
    </w:p>
    <w:p w14:paraId="23906A36" w14:textId="77777777" w:rsidR="00823E72" w:rsidRDefault="00823E72" w:rsidP="00823E72">
      <w:pPr>
        <w:pStyle w:val="dash041e005f0431005f044b005f0447005f043d005f044b005f0439"/>
        <w:spacing w:line="276" w:lineRule="auto"/>
        <w:jc w:val="both"/>
        <w:rPr>
          <w:rStyle w:val="dash041e005f0431005f044b005f0447005f043d005f044b005f0439005f005fchar1char1"/>
        </w:rPr>
      </w:pPr>
      <w:r>
        <w:rPr>
          <w:rStyle w:val="dash041e005f0431005f044b005f0447005f043d005f044b005f0439005f005fchar1char1"/>
        </w:rPr>
        <w:t>11) развить эстетическое сознание через освоение художественного наследия народов России и мира,  творческой деятельности эстетического характера.</w:t>
      </w:r>
    </w:p>
    <w:p w14:paraId="76475987" w14:textId="77777777" w:rsidR="00823E72" w:rsidRDefault="00823E72" w:rsidP="00823E72">
      <w:pPr>
        <w:pStyle w:val="dash041e005f0431005f044b005f0447005f043d005f044b005f0439"/>
        <w:tabs>
          <w:tab w:val="left" w:pos="6663"/>
        </w:tabs>
        <w:spacing w:line="276" w:lineRule="auto"/>
        <w:ind w:firstLine="720"/>
        <w:jc w:val="both"/>
        <w:rPr>
          <w:rStyle w:val="dash041e005f0431005f044b005f0447005f043d005f044b005f0439005f005fchar1char1"/>
          <w:b/>
          <w:bCs/>
          <w:i/>
        </w:rPr>
      </w:pPr>
    </w:p>
    <w:p w14:paraId="2A428DED" w14:textId="77777777" w:rsidR="00823E72" w:rsidRDefault="00823E72" w:rsidP="00823E72">
      <w:pPr>
        <w:pStyle w:val="dash041e005f0431005f044b005f0447005f043d005f044b005f0439"/>
        <w:tabs>
          <w:tab w:val="left" w:pos="6663"/>
        </w:tabs>
        <w:spacing w:line="276" w:lineRule="auto"/>
        <w:ind w:firstLine="720"/>
        <w:jc w:val="both"/>
        <w:rPr>
          <w:highlight w:val="yellow"/>
        </w:rPr>
      </w:pPr>
      <w:r>
        <w:rPr>
          <w:rStyle w:val="dash041e005f0431005f044b005f0447005f043d005f044b005f0439005f005fchar1char1"/>
          <w:b/>
          <w:bCs/>
          <w:i/>
        </w:rPr>
        <w:t>В метапредметном направлении:</w:t>
      </w:r>
    </w:p>
    <w:p w14:paraId="564B7691" w14:textId="77777777" w:rsidR="00823E72" w:rsidRDefault="00823E72" w:rsidP="00823E72">
      <w:pPr>
        <w:pStyle w:val="dash041e005f0431005f044b005f0447005f043d005f044b005f0439"/>
        <w:tabs>
          <w:tab w:val="left" w:pos="6663"/>
        </w:tabs>
        <w:spacing w:line="276" w:lineRule="auto"/>
        <w:ind w:firstLine="700"/>
        <w:jc w:val="both"/>
        <w:rPr>
          <w:highlight w:val="yellow"/>
        </w:rPr>
      </w:pPr>
      <w:r>
        <w:rPr>
          <w:rStyle w:val="dash041e005f0431005f044b005f0447005f043d005f044b005f0439005f005fchar1char1"/>
        </w:rPr>
        <w:t xml:space="preserve">1)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14:paraId="28107EBB" w14:textId="77777777" w:rsidR="00823E72" w:rsidRDefault="00823E72" w:rsidP="00823E72">
      <w:pPr>
        <w:pStyle w:val="dash041e005f0431005f044b005f0447005f043d005f044b005f0439"/>
        <w:tabs>
          <w:tab w:val="left" w:pos="6663"/>
        </w:tabs>
        <w:spacing w:line="276" w:lineRule="auto"/>
        <w:ind w:firstLine="700"/>
        <w:jc w:val="both"/>
        <w:rPr>
          <w:highlight w:val="yellow"/>
        </w:rPr>
      </w:pPr>
      <w:r>
        <w:rPr>
          <w:rStyle w:val="dash041e005f0431005f044b005f0447005f043d005f044b005f0439005f005fchar1char1"/>
        </w:rPr>
        <w:t>2)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BDA8E8C" w14:textId="77777777" w:rsidR="00823E72" w:rsidRDefault="00823E72" w:rsidP="00823E72">
      <w:pPr>
        <w:pStyle w:val="dash041e005f0431005f044b005f0447005f043d005f044b005f0439"/>
        <w:tabs>
          <w:tab w:val="left" w:pos="6663"/>
        </w:tabs>
        <w:spacing w:line="276" w:lineRule="auto"/>
        <w:ind w:firstLine="700"/>
        <w:jc w:val="both"/>
        <w:rPr>
          <w:highlight w:val="yellow"/>
        </w:rPr>
      </w:pPr>
      <w:r>
        <w:rPr>
          <w:rStyle w:val="dash041e005f0431005f044b005f0447005f043d005f044b005f0439005f005fchar1char1"/>
        </w:rPr>
        <w:lastRenderedPageBreak/>
        <w:t xml:space="preserve">3)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2A9B56B2" w14:textId="77777777" w:rsidR="00823E72" w:rsidRDefault="00823E72" w:rsidP="00823E72">
      <w:pPr>
        <w:pStyle w:val="dash041e005f0431005f044b005f0447005f043d005f044b005f0439"/>
        <w:tabs>
          <w:tab w:val="left" w:pos="6663"/>
        </w:tabs>
        <w:spacing w:line="276" w:lineRule="auto"/>
        <w:ind w:firstLine="700"/>
        <w:jc w:val="both"/>
        <w:rPr>
          <w:highlight w:val="yellow"/>
        </w:rPr>
      </w:pPr>
      <w:r>
        <w:rPr>
          <w:rStyle w:val="dash041e005f0431005f044b005f0447005f043d005f044b005f0439005f005fchar1char1"/>
        </w:rPr>
        <w:t>4) оценивать правильность выполнения учебной задачи,  собственные возможности её решения;</w:t>
      </w:r>
    </w:p>
    <w:p w14:paraId="2459A93B" w14:textId="77777777" w:rsidR="00823E72" w:rsidRDefault="00823E72" w:rsidP="00823E72">
      <w:pPr>
        <w:pStyle w:val="dash041e005f0431005f044b005f0447005f043d005f044b005f0439"/>
        <w:tabs>
          <w:tab w:val="left" w:pos="6663"/>
        </w:tabs>
        <w:spacing w:line="276" w:lineRule="auto"/>
        <w:ind w:firstLine="700"/>
        <w:jc w:val="both"/>
        <w:rPr>
          <w:highlight w:val="yellow"/>
        </w:rPr>
      </w:pPr>
      <w:r>
        <w:rPr>
          <w:rStyle w:val="dash041e005f0431005f044b005f0447005f043d005f044b005f0439005f005fchar1char1"/>
        </w:rPr>
        <w:t xml:space="preserve">5) овладеть основами самоконтроля, самооценки, принятия решений и осуществления осознанного выбора в учебной и познавательной деятельности; </w:t>
      </w:r>
    </w:p>
    <w:p w14:paraId="1EBE099D" w14:textId="77777777" w:rsidR="00823E72" w:rsidRDefault="00823E72" w:rsidP="00823E72">
      <w:pPr>
        <w:pStyle w:val="dash041e005f0431005f044b005f0447005f043d005f044b005f0439"/>
        <w:tabs>
          <w:tab w:val="left" w:pos="6663"/>
        </w:tabs>
        <w:spacing w:line="276" w:lineRule="auto"/>
        <w:ind w:firstLine="700"/>
        <w:jc w:val="both"/>
        <w:rPr>
          <w:highlight w:val="yellow"/>
        </w:rPr>
      </w:pPr>
      <w:r>
        <w:rPr>
          <w:rStyle w:val="dash041e005f0431005f044b005f0447005f043d005f044b005f0439005f005fchar1char1"/>
        </w:rPr>
        <w:t>6)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14:paraId="7B8382F4" w14:textId="77777777" w:rsidR="00823E72" w:rsidRDefault="00823E72" w:rsidP="00823E72">
      <w:pPr>
        <w:pStyle w:val="dash041e005f0431005f044b005f0447005f043d005f044b005f0439"/>
        <w:tabs>
          <w:tab w:val="left" w:pos="6663"/>
        </w:tabs>
        <w:spacing w:line="276" w:lineRule="auto"/>
        <w:ind w:firstLine="700"/>
        <w:jc w:val="both"/>
        <w:rPr>
          <w:highlight w:val="yellow"/>
        </w:rPr>
      </w:pPr>
      <w:r>
        <w:rPr>
          <w:rStyle w:val="dash041e005f0431005f044b005f0447005f043d005f044b005f0439005f005fchar1char1"/>
        </w:rPr>
        <w:t>7) создавать, применять и преобразовывать знаки и символы, модели и схемы для решения учебных и познавательных задач;</w:t>
      </w:r>
    </w:p>
    <w:p w14:paraId="7F43D04F" w14:textId="77777777" w:rsidR="00823E72" w:rsidRDefault="00823E72" w:rsidP="00823E72">
      <w:pPr>
        <w:pStyle w:val="dash041e005f0431005f044b005f0447005f043d005f044b005f0439"/>
        <w:tabs>
          <w:tab w:val="left" w:pos="6663"/>
        </w:tabs>
        <w:spacing w:line="276" w:lineRule="auto"/>
        <w:ind w:firstLine="700"/>
        <w:jc w:val="both"/>
        <w:rPr>
          <w:highlight w:val="yellow"/>
        </w:rPr>
      </w:pPr>
      <w:r>
        <w:rPr>
          <w:rStyle w:val="dash041e005f0431005f044b005f0447005f043d005f044b005f0439005f005fchar1char1"/>
        </w:rPr>
        <w:t>8)  организовывать  учебное сотрудничество и совместную деятельность с учителем и сверстниками;   работать</w:t>
      </w:r>
      <w:r>
        <w:rPr>
          <w:rStyle w:val="dash0421005f0442005f0440005f043e005f0433005f0438005f0439005f005fchar1char1"/>
        </w:rPr>
        <w:t xml:space="preserve"> индивидуально и в группе: </w:t>
      </w:r>
      <w:r>
        <w:rPr>
          <w:rStyle w:val="dash041e005f0431005f044b005f0447005f043d005f044b005f0439005f005fchar1char1"/>
        </w:rPr>
        <w:t xml:space="preserve">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14:paraId="679B68B3" w14:textId="77777777" w:rsidR="00823E72" w:rsidRDefault="00823E72" w:rsidP="00823E72">
      <w:pPr>
        <w:pStyle w:val="dash041e005f0431005f044b005f0447005f043d005f044b005f0439"/>
        <w:tabs>
          <w:tab w:val="left" w:pos="6663"/>
        </w:tabs>
        <w:spacing w:line="276" w:lineRule="auto"/>
        <w:ind w:firstLine="700"/>
        <w:jc w:val="both"/>
        <w:rPr>
          <w:highlight w:val="yellow"/>
        </w:rPr>
      </w:pPr>
      <w:r>
        <w:rPr>
          <w:rStyle w:val="dash041e005f0431005f044b005f0447005f043d005f044b005f0439005f005fchar1char1"/>
        </w:rPr>
        <w:t xml:space="preserve">10) осознанно использовать речевые средства в соответствии с задачей коммуникации для выражения своих чувств, мыслей и потребностей; </w:t>
      </w:r>
    </w:p>
    <w:p w14:paraId="500C7A8F" w14:textId="77777777" w:rsidR="00823E72" w:rsidRDefault="00823E72" w:rsidP="00823E72">
      <w:pPr>
        <w:pStyle w:val="dash041e005f0431005f044b005f0447005f043d005f044b005f0439"/>
        <w:tabs>
          <w:tab w:val="left" w:pos="6663"/>
        </w:tabs>
        <w:spacing w:line="276" w:lineRule="auto"/>
        <w:ind w:firstLine="700"/>
        <w:jc w:val="both"/>
        <w:rPr>
          <w:rStyle w:val="dash041e005f0431005f044b005f0447005f043d005f044b005f0439005f005fchar1char1"/>
        </w:rPr>
      </w:pPr>
      <w:r>
        <w:rPr>
          <w:rStyle w:val="dash041e005f0431005f044b005f0447005f043d005f044b005f0439005f005fchar1char1"/>
        </w:rPr>
        <w:t>11) формировать и развивать  компетентности в области использования информационно-коммуникационных технологий (далее ИКТ– компетенции);</w:t>
      </w:r>
    </w:p>
    <w:p w14:paraId="09C6B07F" w14:textId="77777777" w:rsidR="00823E72" w:rsidRDefault="00823E72" w:rsidP="00823E72">
      <w:pPr>
        <w:pStyle w:val="dash041e005f0431005f044b005f0447005f043d005f044b005f0439"/>
        <w:tabs>
          <w:tab w:val="left" w:pos="6663"/>
        </w:tabs>
        <w:spacing w:line="276" w:lineRule="auto"/>
        <w:ind w:firstLine="700"/>
        <w:jc w:val="both"/>
      </w:pPr>
      <w:r>
        <w:rPr>
          <w:rStyle w:val="dash041e005f0431005f044b005f0447005f043d005f044b005f0439005f005fchar1char1"/>
        </w:rPr>
        <w:t>12)</w:t>
      </w:r>
      <w:r>
        <w:t xml:space="preserve"> </w:t>
      </w:r>
      <w:r>
        <w:rPr>
          <w:rStyle w:val="dash041e005f0431005f044b005f0447005f043d005f044b005f0439005f005fchar1char1"/>
        </w:rPr>
        <w:t xml:space="preserve">формировать и развивать  </w:t>
      </w:r>
      <w:r>
        <w:t>экологическое мышление,  применять его в познавательной, коммуникативной, социальной практике и профессиональной ориентации</w:t>
      </w:r>
      <w:r>
        <w:rPr>
          <w:rStyle w:val="dash041e005f0431005f044b005f0447005f043d005f044b005f0439005f005fchar1char1"/>
        </w:rPr>
        <w:t>.</w:t>
      </w:r>
    </w:p>
    <w:p w14:paraId="266DA4DF" w14:textId="77777777" w:rsidR="00823E72" w:rsidRDefault="00823E72" w:rsidP="00823E72">
      <w:pPr>
        <w:pStyle w:val="dash041e0431044b0447043d044b0439"/>
        <w:tabs>
          <w:tab w:val="left" w:pos="6663"/>
        </w:tabs>
        <w:spacing w:line="276" w:lineRule="auto"/>
        <w:ind w:firstLine="720"/>
        <w:jc w:val="both"/>
        <w:rPr>
          <w:rStyle w:val="dash041e0431044b0447043d044b0439char1"/>
          <w:b/>
          <w:bCs/>
          <w:i/>
        </w:rPr>
      </w:pPr>
    </w:p>
    <w:p w14:paraId="575AC358" w14:textId="77777777" w:rsidR="00823E72" w:rsidRDefault="00823E72" w:rsidP="00823E72">
      <w:pPr>
        <w:spacing w:line="276" w:lineRule="auto"/>
        <w:ind w:firstLine="567"/>
        <w:jc w:val="both"/>
      </w:pPr>
      <w:r>
        <w:rPr>
          <w:b/>
          <w:i/>
          <w:szCs w:val="24"/>
        </w:rPr>
        <w:t>В предметном направлении:</w:t>
      </w:r>
    </w:p>
    <w:p w14:paraId="5004F9FC" w14:textId="77777777" w:rsidR="00823E72" w:rsidRDefault="00823E72" w:rsidP="00823E72">
      <w:pPr>
        <w:spacing w:line="276" w:lineRule="auto"/>
        <w:ind w:firstLine="0"/>
        <w:jc w:val="both"/>
        <w:rPr>
          <w:szCs w:val="24"/>
        </w:rPr>
      </w:pPr>
      <w:r>
        <w:rPr>
          <w:szCs w:val="24"/>
        </w:rPr>
        <w:t xml:space="preserve">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14:paraId="69F70B6A" w14:textId="77777777" w:rsidR="00823E72" w:rsidRDefault="00823E72" w:rsidP="00823E72">
      <w:pPr>
        <w:spacing w:line="276" w:lineRule="auto"/>
        <w:ind w:firstLine="0"/>
        <w:jc w:val="both"/>
        <w:rPr>
          <w:szCs w:val="24"/>
        </w:rPr>
      </w:pPr>
      <w:r>
        <w:rPr>
          <w:szCs w:val="24"/>
        </w:rPr>
        <w:t xml:space="preserve">2) 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 </w:t>
      </w:r>
    </w:p>
    <w:p w14:paraId="457DDDAA" w14:textId="77777777" w:rsidR="00823E72" w:rsidRDefault="00823E72" w:rsidP="00823E72">
      <w:pPr>
        <w:spacing w:line="276" w:lineRule="auto"/>
        <w:ind w:firstLine="0"/>
        <w:jc w:val="both"/>
        <w:rPr>
          <w:szCs w:val="24"/>
        </w:rPr>
      </w:pPr>
      <w:r>
        <w:rPr>
          <w:szCs w:val="24"/>
        </w:rPr>
        <w:t xml:space="preserve">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мнгоконфессиональном мире; </w:t>
      </w:r>
    </w:p>
    <w:p w14:paraId="08AD9BC7" w14:textId="77777777" w:rsidR="00823E72" w:rsidRDefault="00823E72" w:rsidP="00823E72">
      <w:pPr>
        <w:spacing w:line="276" w:lineRule="auto"/>
        <w:ind w:firstLine="0"/>
        <w:jc w:val="both"/>
        <w:rPr>
          <w:szCs w:val="24"/>
        </w:rPr>
      </w:pPr>
      <w:r>
        <w:rPr>
          <w:szCs w:val="24"/>
        </w:rPr>
        <w:t xml:space="preserve">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 </w:t>
      </w:r>
    </w:p>
    <w:p w14:paraId="073DCCAE" w14:textId="77777777" w:rsidR="00823E72" w:rsidRDefault="00823E72" w:rsidP="00823E72">
      <w:pPr>
        <w:spacing w:line="276" w:lineRule="auto"/>
        <w:ind w:firstLine="0"/>
        <w:jc w:val="both"/>
        <w:rPr>
          <w:szCs w:val="24"/>
        </w:rPr>
      </w:pPr>
      <w:r>
        <w:rPr>
          <w:szCs w:val="24"/>
        </w:rPr>
        <w:t xml:space="preserve">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 </w:t>
      </w:r>
    </w:p>
    <w:p w14:paraId="68E1E934" w14:textId="77777777" w:rsidR="00823E72" w:rsidRDefault="00823E72" w:rsidP="00823E72">
      <w:pPr>
        <w:spacing w:line="276" w:lineRule="auto"/>
        <w:ind w:firstLine="0"/>
        <w:jc w:val="both"/>
        <w:rPr>
          <w:szCs w:val="24"/>
        </w:rPr>
      </w:pPr>
      <w:r>
        <w:rPr>
          <w:szCs w:val="24"/>
        </w:rPr>
        <w:lastRenderedPageBreak/>
        <w:t xml:space="preserve">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 </w:t>
      </w:r>
    </w:p>
    <w:p w14:paraId="3DBC605C" w14:textId="3F13656B" w:rsidR="00823E72" w:rsidRDefault="00F51A58" w:rsidP="00823E72">
      <w:pPr>
        <w:spacing w:line="276" w:lineRule="auto"/>
        <w:ind w:firstLine="0"/>
        <w:jc w:val="both"/>
        <w:rPr>
          <w:b/>
          <w:szCs w:val="24"/>
        </w:rPr>
      </w:pPr>
      <w:r w:rsidRPr="00F51A58">
        <w:rPr>
          <w:b/>
          <w:szCs w:val="24"/>
        </w:rPr>
        <w:t>Содержание предмета</w:t>
      </w:r>
    </w:p>
    <w:p w14:paraId="1C751993" w14:textId="77777777" w:rsidR="00F51A58" w:rsidRPr="00F51A58" w:rsidRDefault="00F51A58" w:rsidP="00F51A58">
      <w:pPr>
        <w:shd w:val="clear" w:color="auto" w:fill="FFFFFF"/>
        <w:ind w:firstLine="0"/>
        <w:jc w:val="both"/>
        <w:rPr>
          <w:rFonts w:eastAsia="Times New Roman"/>
          <w:color w:val="000000"/>
          <w:szCs w:val="24"/>
          <w:lang w:eastAsia="ru-RU"/>
        </w:rPr>
      </w:pPr>
      <w:r w:rsidRPr="00F51A58">
        <w:rPr>
          <w:rFonts w:eastAsia="Times New Roman"/>
          <w:b/>
          <w:bCs/>
          <w:color w:val="000000"/>
          <w:szCs w:val="24"/>
          <w:lang w:eastAsia="ru-RU"/>
        </w:rPr>
        <w:t>Новейшая история. ХХ </w:t>
      </w:r>
      <w:r w:rsidRPr="00F51A58">
        <w:rPr>
          <w:rFonts w:eastAsia="Times New Roman"/>
          <w:color w:val="000000"/>
          <w:szCs w:val="24"/>
          <w:lang w:eastAsia="ru-RU"/>
        </w:rPr>
        <w:t>— </w:t>
      </w:r>
      <w:r w:rsidRPr="00F51A58">
        <w:rPr>
          <w:rFonts w:eastAsia="Times New Roman"/>
          <w:b/>
          <w:bCs/>
          <w:color w:val="000000"/>
          <w:szCs w:val="24"/>
          <w:lang w:eastAsia="ru-RU"/>
        </w:rPr>
        <w:t>начало XXI в. (32 час)</w:t>
      </w:r>
    </w:p>
    <w:p w14:paraId="5362DCD7" w14:textId="77777777" w:rsidR="00F51A58" w:rsidRPr="00F51A58" w:rsidRDefault="00F51A58" w:rsidP="00F51A58">
      <w:pPr>
        <w:shd w:val="clear" w:color="auto" w:fill="FFFFFF"/>
        <w:ind w:firstLine="0"/>
        <w:jc w:val="both"/>
        <w:rPr>
          <w:rFonts w:eastAsia="Times New Roman"/>
          <w:color w:val="000000"/>
          <w:szCs w:val="24"/>
          <w:lang w:eastAsia="ru-RU"/>
        </w:rPr>
      </w:pPr>
      <w:r w:rsidRPr="00F51A58">
        <w:rPr>
          <w:rFonts w:eastAsia="Times New Roman"/>
          <w:b/>
          <w:bCs/>
          <w:color w:val="000000"/>
          <w:szCs w:val="24"/>
          <w:lang w:eastAsia="ru-RU"/>
        </w:rPr>
        <w:t>Мир к началу XX в. Новейшая история: понятие, периодизация.</w:t>
      </w:r>
    </w:p>
    <w:p w14:paraId="12BF060A" w14:textId="77777777" w:rsidR="00F51A58" w:rsidRPr="00F51A58" w:rsidRDefault="00F51A58" w:rsidP="00F51A58">
      <w:pPr>
        <w:shd w:val="clear" w:color="auto" w:fill="FFFFFF"/>
        <w:ind w:firstLine="0"/>
        <w:jc w:val="both"/>
        <w:rPr>
          <w:rFonts w:eastAsia="Times New Roman"/>
          <w:color w:val="000000"/>
          <w:szCs w:val="24"/>
          <w:lang w:eastAsia="ru-RU"/>
        </w:rPr>
      </w:pPr>
      <w:r w:rsidRPr="00F51A58">
        <w:rPr>
          <w:rFonts w:eastAsia="Times New Roman"/>
          <w:color w:val="000000"/>
          <w:szCs w:val="24"/>
          <w:lang w:eastAsia="ru-RU"/>
        </w:rPr>
        <w:t>Мир в 1900—1914 гг.</w:t>
      </w:r>
    </w:p>
    <w:p w14:paraId="4557709E" w14:textId="77777777" w:rsidR="00F51A58" w:rsidRPr="00F51A58" w:rsidRDefault="00F51A58" w:rsidP="00F51A58">
      <w:pPr>
        <w:shd w:val="clear" w:color="auto" w:fill="FFFFFF"/>
        <w:ind w:firstLine="0"/>
        <w:jc w:val="both"/>
        <w:rPr>
          <w:rFonts w:eastAsia="Times New Roman"/>
          <w:color w:val="000000"/>
          <w:szCs w:val="24"/>
          <w:lang w:eastAsia="ru-RU"/>
        </w:rPr>
      </w:pPr>
      <w:r w:rsidRPr="00F51A58">
        <w:rPr>
          <w:rFonts w:eastAsia="Times New Roman"/>
          <w:color w:val="000000"/>
          <w:szCs w:val="24"/>
          <w:lang w:eastAsia="ru-RU"/>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14:paraId="46884613" w14:textId="77777777" w:rsidR="00F51A58" w:rsidRPr="00F51A58" w:rsidRDefault="00F51A58" w:rsidP="00F51A58">
      <w:pPr>
        <w:shd w:val="clear" w:color="auto" w:fill="FFFFFF"/>
        <w:ind w:firstLine="0"/>
        <w:jc w:val="both"/>
        <w:rPr>
          <w:rFonts w:eastAsia="Times New Roman"/>
          <w:color w:val="000000"/>
          <w:szCs w:val="24"/>
          <w:lang w:eastAsia="ru-RU"/>
        </w:rPr>
      </w:pPr>
      <w:r w:rsidRPr="00F51A58">
        <w:rPr>
          <w:rFonts w:eastAsia="Times New Roman"/>
          <w:color w:val="000000"/>
          <w:szCs w:val="24"/>
          <w:lang w:eastAsia="ru-RU"/>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 1917 гг. Руководители освободительной борьбы (Сунь Ятсен, Э. Сапата, Ф. Вилья).</w:t>
      </w:r>
    </w:p>
    <w:p w14:paraId="74F51739" w14:textId="77777777" w:rsidR="00F51A58" w:rsidRPr="00F51A58" w:rsidRDefault="00F51A58" w:rsidP="00F51A58">
      <w:pPr>
        <w:shd w:val="clear" w:color="auto" w:fill="FFFFFF"/>
        <w:ind w:firstLine="0"/>
        <w:jc w:val="both"/>
        <w:rPr>
          <w:rFonts w:eastAsia="Times New Roman"/>
          <w:color w:val="000000"/>
          <w:szCs w:val="24"/>
          <w:lang w:eastAsia="ru-RU"/>
        </w:rPr>
      </w:pPr>
      <w:r w:rsidRPr="00F51A58">
        <w:rPr>
          <w:rFonts w:eastAsia="Times New Roman"/>
          <w:b/>
          <w:bCs/>
          <w:color w:val="000000"/>
          <w:szCs w:val="24"/>
          <w:lang w:eastAsia="ru-RU"/>
        </w:rPr>
        <w:t>Первая мировая война (1914</w:t>
      </w:r>
      <w:r w:rsidRPr="00F51A58">
        <w:rPr>
          <w:rFonts w:eastAsia="Times New Roman"/>
          <w:color w:val="000000"/>
          <w:szCs w:val="24"/>
          <w:lang w:eastAsia="ru-RU"/>
        </w:rPr>
        <w:t>—</w:t>
      </w:r>
      <w:r w:rsidRPr="00F51A58">
        <w:rPr>
          <w:rFonts w:eastAsia="Times New Roman"/>
          <w:b/>
          <w:bCs/>
          <w:color w:val="000000"/>
          <w:szCs w:val="24"/>
          <w:lang w:eastAsia="ru-RU"/>
        </w:rPr>
        <w:t>1918 гг.)</w:t>
      </w:r>
    </w:p>
    <w:p w14:paraId="7988DB1E" w14:textId="77777777" w:rsidR="00F51A58" w:rsidRPr="00F51A58" w:rsidRDefault="00F51A58" w:rsidP="00F51A58">
      <w:pPr>
        <w:shd w:val="clear" w:color="auto" w:fill="FFFFFF"/>
        <w:ind w:firstLine="0"/>
        <w:jc w:val="both"/>
        <w:rPr>
          <w:rFonts w:eastAsia="Times New Roman"/>
          <w:color w:val="000000"/>
          <w:szCs w:val="24"/>
          <w:lang w:eastAsia="ru-RU"/>
        </w:rPr>
      </w:pPr>
      <w:r w:rsidRPr="00F51A58">
        <w:rPr>
          <w:rFonts w:eastAsia="Times New Roman"/>
          <w:color w:val="000000"/>
          <w:szCs w:val="24"/>
          <w:lang w:eastAsia="ru-RU"/>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14:paraId="124B0004" w14:textId="77777777" w:rsidR="00F51A58" w:rsidRPr="00F51A58" w:rsidRDefault="00F51A58" w:rsidP="00F51A58">
      <w:pPr>
        <w:shd w:val="clear" w:color="auto" w:fill="FFFFFF"/>
        <w:ind w:firstLine="0"/>
        <w:jc w:val="both"/>
        <w:rPr>
          <w:rFonts w:eastAsia="Times New Roman"/>
          <w:color w:val="000000"/>
          <w:szCs w:val="24"/>
          <w:lang w:eastAsia="ru-RU"/>
        </w:rPr>
      </w:pPr>
      <w:r w:rsidRPr="00F51A58">
        <w:rPr>
          <w:rFonts w:eastAsia="Times New Roman"/>
          <w:b/>
          <w:bCs/>
          <w:color w:val="000000"/>
          <w:szCs w:val="24"/>
          <w:lang w:eastAsia="ru-RU"/>
        </w:rPr>
        <w:t>Мир в 1918—1939 гг.</w:t>
      </w:r>
    </w:p>
    <w:p w14:paraId="624C6581" w14:textId="77777777" w:rsidR="00F51A58" w:rsidRPr="00F51A58" w:rsidRDefault="00F51A58" w:rsidP="00F51A58">
      <w:pPr>
        <w:shd w:val="clear" w:color="auto" w:fill="FFFFFF"/>
        <w:ind w:firstLine="0"/>
        <w:jc w:val="both"/>
        <w:rPr>
          <w:rFonts w:eastAsia="Times New Roman"/>
          <w:color w:val="000000"/>
          <w:szCs w:val="24"/>
          <w:lang w:eastAsia="ru-RU"/>
        </w:rPr>
      </w:pPr>
      <w:r w:rsidRPr="00F51A58">
        <w:rPr>
          <w:rFonts w:eastAsia="Times New Roman"/>
          <w:color w:val="000000"/>
          <w:szCs w:val="24"/>
          <w:lang w:eastAsia="ru-RU"/>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14:paraId="27DEEDB7" w14:textId="77777777" w:rsidR="00F51A58" w:rsidRPr="00F51A58" w:rsidRDefault="00F51A58" w:rsidP="00F51A58">
      <w:pPr>
        <w:shd w:val="clear" w:color="auto" w:fill="FFFFFF"/>
        <w:ind w:firstLine="0"/>
        <w:jc w:val="both"/>
        <w:rPr>
          <w:rFonts w:eastAsia="Times New Roman"/>
          <w:color w:val="000000"/>
          <w:szCs w:val="24"/>
          <w:lang w:eastAsia="ru-RU"/>
        </w:rPr>
      </w:pPr>
      <w:r w:rsidRPr="00F51A58">
        <w:rPr>
          <w:rFonts w:eastAsia="Times New Roman"/>
          <w:color w:val="000000"/>
          <w:szCs w:val="24"/>
          <w:lang w:eastAsia="ru-RU"/>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14:paraId="2E5255E1" w14:textId="77777777" w:rsidR="00F51A58" w:rsidRPr="00F51A58" w:rsidRDefault="00F51A58" w:rsidP="00F51A58">
      <w:pPr>
        <w:shd w:val="clear" w:color="auto" w:fill="FFFFFF"/>
        <w:ind w:firstLine="0"/>
        <w:jc w:val="both"/>
        <w:rPr>
          <w:rFonts w:eastAsia="Times New Roman"/>
          <w:color w:val="000000"/>
          <w:szCs w:val="24"/>
          <w:lang w:eastAsia="ru-RU"/>
        </w:rPr>
      </w:pPr>
      <w:r w:rsidRPr="00F51A58">
        <w:rPr>
          <w:rFonts w:eastAsia="Times New Roman"/>
          <w:color w:val="000000"/>
          <w:szCs w:val="24"/>
          <w:lang w:eastAsia="ru-RU"/>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14:paraId="27B56EC2" w14:textId="77777777" w:rsidR="00F51A58" w:rsidRPr="00F51A58" w:rsidRDefault="00F51A58" w:rsidP="00F51A58">
      <w:pPr>
        <w:shd w:val="clear" w:color="auto" w:fill="FFFFFF"/>
        <w:ind w:firstLine="0"/>
        <w:jc w:val="both"/>
        <w:rPr>
          <w:rFonts w:eastAsia="Times New Roman"/>
          <w:color w:val="000000"/>
          <w:szCs w:val="24"/>
          <w:lang w:eastAsia="ru-RU"/>
        </w:rPr>
      </w:pPr>
      <w:r w:rsidRPr="00F51A58">
        <w:rPr>
          <w:rFonts w:eastAsia="Times New Roman"/>
          <w:color w:val="000000"/>
          <w:szCs w:val="24"/>
          <w:lang w:eastAsia="ru-RU"/>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 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14:paraId="7666D008" w14:textId="77777777" w:rsidR="00F51A58" w:rsidRPr="00F51A58" w:rsidRDefault="00F51A58" w:rsidP="00F51A58">
      <w:pPr>
        <w:shd w:val="clear" w:color="auto" w:fill="FFFFFF"/>
        <w:ind w:firstLine="0"/>
        <w:jc w:val="both"/>
        <w:rPr>
          <w:rFonts w:eastAsia="Times New Roman"/>
          <w:color w:val="000000"/>
          <w:szCs w:val="24"/>
          <w:lang w:eastAsia="ru-RU"/>
        </w:rPr>
      </w:pPr>
      <w:r w:rsidRPr="00F51A58">
        <w:rPr>
          <w:rFonts w:eastAsia="Times New Roman"/>
          <w:color w:val="000000"/>
          <w:szCs w:val="24"/>
          <w:lang w:eastAsia="ru-RU"/>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14:paraId="6147AEA7" w14:textId="77777777" w:rsidR="00F51A58" w:rsidRPr="00F51A58" w:rsidRDefault="00F51A58" w:rsidP="00F51A58">
      <w:pPr>
        <w:shd w:val="clear" w:color="auto" w:fill="FFFFFF"/>
        <w:ind w:firstLine="0"/>
        <w:jc w:val="both"/>
        <w:rPr>
          <w:rFonts w:eastAsia="Times New Roman"/>
          <w:color w:val="000000"/>
          <w:szCs w:val="24"/>
          <w:lang w:eastAsia="ru-RU"/>
        </w:rPr>
      </w:pPr>
      <w:r w:rsidRPr="00F51A58">
        <w:rPr>
          <w:rFonts w:eastAsia="Times New Roman"/>
          <w:color w:val="000000"/>
          <w:szCs w:val="24"/>
          <w:lang w:eastAsia="ru-RU"/>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14:paraId="16041E4D" w14:textId="77777777" w:rsidR="00F51A58" w:rsidRPr="00F51A58" w:rsidRDefault="00F51A58" w:rsidP="00F51A58">
      <w:pPr>
        <w:shd w:val="clear" w:color="auto" w:fill="FFFFFF"/>
        <w:ind w:firstLine="0"/>
        <w:jc w:val="both"/>
        <w:rPr>
          <w:rFonts w:eastAsia="Times New Roman"/>
          <w:color w:val="000000"/>
          <w:szCs w:val="24"/>
          <w:lang w:eastAsia="ru-RU"/>
        </w:rPr>
      </w:pPr>
      <w:r w:rsidRPr="00F51A58">
        <w:rPr>
          <w:rFonts w:eastAsia="Times New Roman"/>
          <w:color w:val="000000"/>
          <w:szCs w:val="24"/>
          <w:lang w:eastAsia="ru-RU"/>
        </w:rPr>
        <w:t>Международные отношения в 1920—1930-е гг. Лига Наций и её деятельность в 1920-е гг. Обострение международных отношений в 1930-е гг. Ось «Берлин — Рим — Токио». Агрессия на Дальнем Востоке, в Европе. Политика невмешательства и умиротворения. Дипломатические переговоры 1939 г., их результаты.</w:t>
      </w:r>
    </w:p>
    <w:p w14:paraId="370B3D73" w14:textId="77777777" w:rsidR="00F51A58" w:rsidRPr="00F51A58" w:rsidRDefault="00F51A58" w:rsidP="00F51A58">
      <w:pPr>
        <w:shd w:val="clear" w:color="auto" w:fill="FFFFFF"/>
        <w:ind w:firstLine="0"/>
        <w:jc w:val="both"/>
        <w:rPr>
          <w:rFonts w:eastAsia="Times New Roman"/>
          <w:color w:val="000000"/>
          <w:szCs w:val="24"/>
          <w:lang w:eastAsia="ru-RU"/>
        </w:rPr>
      </w:pPr>
      <w:r w:rsidRPr="00F51A58">
        <w:rPr>
          <w:rFonts w:eastAsia="Times New Roman"/>
          <w:b/>
          <w:bCs/>
          <w:color w:val="000000"/>
          <w:szCs w:val="24"/>
          <w:lang w:eastAsia="ru-RU"/>
        </w:rPr>
        <w:t>Вторая мировая война (1939</w:t>
      </w:r>
      <w:r w:rsidRPr="00F51A58">
        <w:rPr>
          <w:rFonts w:eastAsia="Times New Roman"/>
          <w:color w:val="000000"/>
          <w:szCs w:val="24"/>
          <w:lang w:eastAsia="ru-RU"/>
        </w:rPr>
        <w:t>—</w:t>
      </w:r>
      <w:r w:rsidRPr="00F51A58">
        <w:rPr>
          <w:rFonts w:eastAsia="Times New Roman"/>
          <w:b/>
          <w:bCs/>
          <w:color w:val="000000"/>
          <w:szCs w:val="24"/>
          <w:lang w:eastAsia="ru-RU"/>
        </w:rPr>
        <w:t>1945 гг.)</w:t>
      </w:r>
    </w:p>
    <w:p w14:paraId="45413793" w14:textId="77777777" w:rsidR="00F51A58" w:rsidRPr="00F51A58" w:rsidRDefault="00F51A58" w:rsidP="00F51A58">
      <w:pPr>
        <w:shd w:val="clear" w:color="auto" w:fill="FFFFFF"/>
        <w:ind w:firstLine="0"/>
        <w:jc w:val="both"/>
        <w:rPr>
          <w:rFonts w:eastAsia="Times New Roman"/>
          <w:color w:val="000000"/>
          <w:szCs w:val="24"/>
          <w:lang w:eastAsia="ru-RU"/>
        </w:rPr>
      </w:pPr>
      <w:r w:rsidRPr="00F51A58">
        <w:rPr>
          <w:rFonts w:eastAsia="Times New Roman"/>
          <w:color w:val="000000"/>
          <w:szCs w:val="24"/>
          <w:lang w:eastAsia="ru-RU"/>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14:paraId="71FDD139" w14:textId="77777777" w:rsidR="00F51A58" w:rsidRPr="00F51A58" w:rsidRDefault="00F51A58" w:rsidP="00F51A58">
      <w:pPr>
        <w:shd w:val="clear" w:color="auto" w:fill="FFFFFF"/>
        <w:ind w:firstLine="0"/>
        <w:jc w:val="both"/>
        <w:rPr>
          <w:rFonts w:eastAsia="Times New Roman"/>
          <w:color w:val="000000"/>
          <w:szCs w:val="24"/>
          <w:lang w:eastAsia="ru-RU"/>
        </w:rPr>
      </w:pPr>
      <w:r w:rsidRPr="00F51A58">
        <w:rPr>
          <w:rFonts w:eastAsia="Times New Roman"/>
          <w:b/>
          <w:bCs/>
          <w:color w:val="000000"/>
          <w:szCs w:val="24"/>
          <w:lang w:eastAsia="ru-RU"/>
        </w:rPr>
        <w:t>Мир во второй половине XX </w:t>
      </w:r>
      <w:r w:rsidRPr="00F51A58">
        <w:rPr>
          <w:rFonts w:eastAsia="Times New Roman"/>
          <w:color w:val="000000"/>
          <w:szCs w:val="24"/>
          <w:lang w:eastAsia="ru-RU"/>
        </w:rPr>
        <w:t>— </w:t>
      </w:r>
      <w:r w:rsidRPr="00F51A58">
        <w:rPr>
          <w:rFonts w:eastAsia="Times New Roman"/>
          <w:b/>
          <w:bCs/>
          <w:color w:val="000000"/>
          <w:szCs w:val="24"/>
          <w:lang w:eastAsia="ru-RU"/>
        </w:rPr>
        <w:t>начале XXI в.</w:t>
      </w:r>
    </w:p>
    <w:p w14:paraId="31507B35" w14:textId="77777777" w:rsidR="00F51A58" w:rsidRPr="00F51A58" w:rsidRDefault="00F51A58" w:rsidP="00F51A58">
      <w:pPr>
        <w:shd w:val="clear" w:color="auto" w:fill="FFFFFF"/>
        <w:ind w:firstLine="0"/>
        <w:jc w:val="both"/>
        <w:rPr>
          <w:rFonts w:eastAsia="Times New Roman"/>
          <w:color w:val="000000"/>
          <w:szCs w:val="24"/>
          <w:lang w:eastAsia="ru-RU"/>
        </w:rPr>
      </w:pPr>
      <w:r w:rsidRPr="00F51A58">
        <w:rPr>
          <w:rFonts w:eastAsia="Times New Roman"/>
          <w:color w:val="000000"/>
          <w:szCs w:val="24"/>
          <w:lang w:eastAsia="ru-RU"/>
        </w:rPr>
        <w:lastRenderedPageBreak/>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14:paraId="779371B3" w14:textId="77777777" w:rsidR="00F51A58" w:rsidRPr="00F51A58" w:rsidRDefault="00F51A58" w:rsidP="00F51A58">
      <w:pPr>
        <w:shd w:val="clear" w:color="auto" w:fill="FFFFFF"/>
        <w:ind w:firstLine="0"/>
        <w:jc w:val="both"/>
        <w:rPr>
          <w:rFonts w:eastAsia="Times New Roman"/>
          <w:color w:val="000000"/>
          <w:szCs w:val="24"/>
          <w:lang w:eastAsia="ru-RU"/>
        </w:rPr>
      </w:pPr>
      <w:r w:rsidRPr="00F51A58">
        <w:rPr>
          <w:rFonts w:eastAsia="Times New Roman"/>
          <w:color w:val="000000"/>
          <w:szCs w:val="24"/>
          <w:lang w:eastAsia="ru-RU"/>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14:paraId="6E7DCADF" w14:textId="77777777" w:rsidR="00F51A58" w:rsidRPr="00F51A58" w:rsidRDefault="00F51A58" w:rsidP="00F51A58">
      <w:pPr>
        <w:shd w:val="clear" w:color="auto" w:fill="FFFFFF"/>
        <w:ind w:firstLine="0"/>
        <w:jc w:val="both"/>
        <w:rPr>
          <w:rFonts w:eastAsia="Times New Roman"/>
          <w:color w:val="000000"/>
          <w:szCs w:val="24"/>
          <w:lang w:eastAsia="ru-RU"/>
        </w:rPr>
      </w:pPr>
      <w:r w:rsidRPr="00F51A58">
        <w:rPr>
          <w:rFonts w:eastAsia="Times New Roman"/>
          <w:color w:val="000000"/>
          <w:szCs w:val="24"/>
          <w:lang w:eastAsia="ru-RU"/>
        </w:rPr>
        <w:t>Соединённые Штаты Америки во второй половине XX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14:paraId="6ADCCE1C" w14:textId="77777777" w:rsidR="00F51A58" w:rsidRPr="00F51A58" w:rsidRDefault="00F51A58" w:rsidP="00F51A58">
      <w:pPr>
        <w:shd w:val="clear" w:color="auto" w:fill="FFFFFF"/>
        <w:ind w:firstLine="0"/>
        <w:jc w:val="both"/>
        <w:rPr>
          <w:rFonts w:eastAsia="Times New Roman"/>
          <w:color w:val="000000"/>
          <w:szCs w:val="24"/>
          <w:lang w:eastAsia="ru-RU"/>
        </w:rPr>
      </w:pPr>
      <w:r w:rsidRPr="00F51A58">
        <w:rPr>
          <w:rFonts w:eastAsia="Times New Roman"/>
          <w:color w:val="000000"/>
          <w:szCs w:val="24"/>
          <w:lang w:eastAsia="ru-RU"/>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14:paraId="33DC072D" w14:textId="77777777" w:rsidR="00F51A58" w:rsidRPr="00F51A58" w:rsidRDefault="00F51A58" w:rsidP="00F51A58">
      <w:pPr>
        <w:shd w:val="clear" w:color="auto" w:fill="FFFFFF"/>
        <w:ind w:firstLine="0"/>
        <w:jc w:val="both"/>
        <w:rPr>
          <w:rFonts w:eastAsia="Times New Roman"/>
          <w:color w:val="000000"/>
          <w:szCs w:val="24"/>
          <w:lang w:eastAsia="ru-RU"/>
        </w:rPr>
      </w:pPr>
      <w:r w:rsidRPr="00F51A58">
        <w:rPr>
          <w:rFonts w:eastAsia="Times New Roman"/>
          <w:color w:val="000000"/>
          <w:szCs w:val="24"/>
          <w:lang w:eastAsia="ru-RU"/>
        </w:rPr>
        <w:t>Страны Восточной Европы во второй половине ХХ—начале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14:paraId="1B0C1EB2" w14:textId="77777777" w:rsidR="00F51A58" w:rsidRPr="00F51A58" w:rsidRDefault="00F51A58" w:rsidP="00F51A58">
      <w:pPr>
        <w:shd w:val="clear" w:color="auto" w:fill="FFFFFF"/>
        <w:ind w:firstLine="0"/>
        <w:jc w:val="both"/>
        <w:rPr>
          <w:rFonts w:eastAsia="Times New Roman"/>
          <w:color w:val="000000"/>
          <w:szCs w:val="24"/>
          <w:lang w:eastAsia="ru-RU"/>
        </w:rPr>
      </w:pPr>
      <w:r w:rsidRPr="00F51A58">
        <w:rPr>
          <w:rFonts w:eastAsia="Times New Roman"/>
          <w:color w:val="000000"/>
          <w:szCs w:val="24"/>
          <w:lang w:eastAsia="ru-RU"/>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14:paraId="3B0241DF" w14:textId="77777777" w:rsidR="00F51A58" w:rsidRPr="00F51A58" w:rsidRDefault="00F51A58" w:rsidP="00F51A58">
      <w:pPr>
        <w:shd w:val="clear" w:color="auto" w:fill="FFFFFF"/>
        <w:ind w:firstLine="0"/>
        <w:jc w:val="both"/>
        <w:rPr>
          <w:rFonts w:eastAsia="Times New Roman"/>
          <w:color w:val="000000"/>
          <w:szCs w:val="24"/>
          <w:lang w:eastAsia="ru-RU"/>
        </w:rPr>
      </w:pPr>
      <w:r w:rsidRPr="00F51A58">
        <w:rPr>
          <w:rFonts w:eastAsia="Times New Roman"/>
          <w:color w:val="000000"/>
          <w:szCs w:val="24"/>
          <w:lang w:eastAsia="ru-RU"/>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14:paraId="60A5CC1F" w14:textId="77777777" w:rsidR="00F51A58" w:rsidRPr="00F51A58" w:rsidRDefault="00F51A58" w:rsidP="00F51A58">
      <w:pPr>
        <w:shd w:val="clear" w:color="auto" w:fill="FFFFFF"/>
        <w:ind w:firstLine="0"/>
        <w:jc w:val="both"/>
        <w:rPr>
          <w:rFonts w:eastAsia="Times New Roman"/>
          <w:color w:val="000000"/>
          <w:szCs w:val="24"/>
          <w:lang w:eastAsia="ru-RU"/>
        </w:rPr>
      </w:pPr>
      <w:r w:rsidRPr="00F51A58">
        <w:rPr>
          <w:rFonts w:eastAsia="Times New Roman"/>
          <w:color w:val="000000"/>
          <w:szCs w:val="24"/>
          <w:lang w:eastAsia="ru-RU"/>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14:paraId="53949F5F" w14:textId="77777777" w:rsidR="00F51A58" w:rsidRPr="00F51A58" w:rsidRDefault="00F51A58" w:rsidP="00F51A58">
      <w:pPr>
        <w:shd w:val="clear" w:color="auto" w:fill="FFFFFF"/>
        <w:ind w:firstLine="0"/>
        <w:jc w:val="both"/>
        <w:rPr>
          <w:rFonts w:eastAsia="Times New Roman"/>
          <w:color w:val="000000"/>
          <w:szCs w:val="24"/>
          <w:lang w:eastAsia="ru-RU"/>
        </w:rPr>
      </w:pPr>
      <w:r w:rsidRPr="00F51A58">
        <w:rPr>
          <w:rFonts w:eastAsia="Times New Roman"/>
          <w:color w:val="000000"/>
          <w:szCs w:val="24"/>
          <w:lang w:eastAsia="ru-RU"/>
        </w:rPr>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14:paraId="07B2DEC0" w14:textId="77777777" w:rsidR="00F51A58" w:rsidRPr="00F51A58" w:rsidRDefault="00F51A58" w:rsidP="00F51A58">
      <w:pPr>
        <w:shd w:val="clear" w:color="auto" w:fill="FFFFFF"/>
        <w:ind w:firstLine="0"/>
        <w:jc w:val="both"/>
        <w:rPr>
          <w:rFonts w:eastAsia="Times New Roman"/>
          <w:color w:val="000000"/>
          <w:szCs w:val="24"/>
          <w:lang w:eastAsia="ru-RU"/>
        </w:rPr>
      </w:pPr>
      <w:r w:rsidRPr="00F51A58">
        <w:rPr>
          <w:rFonts w:eastAsia="Times New Roman"/>
          <w:color w:val="000000"/>
          <w:szCs w:val="24"/>
          <w:lang w:eastAsia="ru-RU"/>
        </w:rPr>
        <w:t>Основное содержание и противоречия современной эпохи. Глобальные проблемы человечества. Мировое сообщество в начале XXI в.</w:t>
      </w:r>
    </w:p>
    <w:p w14:paraId="662681A7" w14:textId="1C9BA0C6" w:rsidR="00F51A58" w:rsidRDefault="00F51A58" w:rsidP="00823E72">
      <w:pPr>
        <w:spacing w:line="276" w:lineRule="auto"/>
        <w:ind w:firstLine="0"/>
        <w:jc w:val="both"/>
        <w:rPr>
          <w:b/>
          <w:szCs w:val="24"/>
        </w:rPr>
      </w:pPr>
      <w:r>
        <w:rPr>
          <w:b/>
          <w:szCs w:val="24"/>
        </w:rPr>
        <w:t>Тематическое планирование</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6848"/>
        <w:gridCol w:w="1456"/>
      </w:tblGrid>
      <w:tr w:rsidR="000E2144" w:rsidRPr="00B32269" w14:paraId="0BCAA7BC" w14:textId="77777777" w:rsidTr="000E2144">
        <w:tc>
          <w:tcPr>
            <w:tcW w:w="1189" w:type="dxa"/>
          </w:tcPr>
          <w:p w14:paraId="64AE77A2" w14:textId="77777777" w:rsidR="000E2144" w:rsidRPr="00B32269" w:rsidRDefault="000E2144" w:rsidP="00D3776B">
            <w:pPr>
              <w:autoSpaceDE w:val="0"/>
              <w:autoSpaceDN w:val="0"/>
              <w:adjustRightInd w:val="0"/>
              <w:ind w:right="22"/>
              <w:jc w:val="center"/>
              <w:rPr>
                <w:b/>
                <w:color w:val="000000"/>
              </w:rPr>
            </w:pPr>
            <w:r w:rsidRPr="00B32269">
              <w:rPr>
                <w:b/>
                <w:color w:val="000000"/>
              </w:rPr>
              <w:t>№</w:t>
            </w:r>
          </w:p>
        </w:tc>
        <w:tc>
          <w:tcPr>
            <w:tcW w:w="6848" w:type="dxa"/>
          </w:tcPr>
          <w:p w14:paraId="1430776B" w14:textId="77777777" w:rsidR="000E2144" w:rsidRPr="00B32269" w:rsidRDefault="000E2144" w:rsidP="00D3776B">
            <w:pPr>
              <w:autoSpaceDE w:val="0"/>
              <w:autoSpaceDN w:val="0"/>
              <w:adjustRightInd w:val="0"/>
              <w:ind w:right="22"/>
              <w:jc w:val="center"/>
              <w:rPr>
                <w:b/>
                <w:color w:val="000000"/>
              </w:rPr>
            </w:pPr>
            <w:r w:rsidRPr="00B32269">
              <w:rPr>
                <w:b/>
                <w:color w:val="000000"/>
              </w:rPr>
              <w:t>Тема</w:t>
            </w:r>
          </w:p>
        </w:tc>
        <w:tc>
          <w:tcPr>
            <w:tcW w:w="1456" w:type="dxa"/>
          </w:tcPr>
          <w:p w14:paraId="23524365" w14:textId="77777777" w:rsidR="000E2144" w:rsidRPr="00B32269" w:rsidRDefault="000E2144" w:rsidP="00D3776B">
            <w:pPr>
              <w:autoSpaceDE w:val="0"/>
              <w:autoSpaceDN w:val="0"/>
              <w:adjustRightInd w:val="0"/>
              <w:ind w:right="22"/>
              <w:jc w:val="center"/>
              <w:rPr>
                <w:b/>
                <w:color w:val="000000"/>
              </w:rPr>
            </w:pPr>
            <w:r w:rsidRPr="00B32269">
              <w:rPr>
                <w:b/>
                <w:color w:val="000000"/>
              </w:rPr>
              <w:t>Кол-во час.</w:t>
            </w:r>
          </w:p>
        </w:tc>
      </w:tr>
      <w:tr w:rsidR="000E2144" w:rsidRPr="00B32269" w14:paraId="328F5635" w14:textId="77777777" w:rsidTr="000E2144">
        <w:tc>
          <w:tcPr>
            <w:tcW w:w="1189" w:type="dxa"/>
          </w:tcPr>
          <w:p w14:paraId="7891873F" w14:textId="77777777" w:rsidR="000E2144" w:rsidRPr="00B32269" w:rsidRDefault="000E2144" w:rsidP="00D3776B">
            <w:pPr>
              <w:autoSpaceDE w:val="0"/>
              <w:autoSpaceDN w:val="0"/>
              <w:adjustRightInd w:val="0"/>
              <w:ind w:right="22"/>
              <w:jc w:val="center"/>
              <w:rPr>
                <w:color w:val="000000"/>
              </w:rPr>
            </w:pPr>
            <w:r w:rsidRPr="00B32269">
              <w:rPr>
                <w:color w:val="000000"/>
              </w:rPr>
              <w:t>1</w:t>
            </w:r>
          </w:p>
        </w:tc>
        <w:tc>
          <w:tcPr>
            <w:tcW w:w="6848" w:type="dxa"/>
          </w:tcPr>
          <w:p w14:paraId="01FE85AF" w14:textId="77777777" w:rsidR="000E2144" w:rsidRPr="00B32269" w:rsidRDefault="000E2144" w:rsidP="00D3776B">
            <w:pPr>
              <w:autoSpaceDE w:val="0"/>
              <w:autoSpaceDN w:val="0"/>
              <w:adjustRightInd w:val="0"/>
              <w:ind w:right="22"/>
              <w:rPr>
                <w:b/>
                <w:color w:val="000000"/>
              </w:rPr>
            </w:pPr>
            <w:r w:rsidRPr="00B32269">
              <w:rPr>
                <w:color w:val="000000"/>
              </w:rPr>
              <w:t>Введение.</w:t>
            </w:r>
          </w:p>
        </w:tc>
        <w:tc>
          <w:tcPr>
            <w:tcW w:w="1456" w:type="dxa"/>
          </w:tcPr>
          <w:p w14:paraId="73A1C7CF" w14:textId="77777777" w:rsidR="000E2144" w:rsidRPr="00B32269" w:rsidRDefault="000E2144" w:rsidP="00D3776B">
            <w:pPr>
              <w:autoSpaceDE w:val="0"/>
              <w:autoSpaceDN w:val="0"/>
              <w:adjustRightInd w:val="0"/>
              <w:ind w:right="22"/>
              <w:jc w:val="center"/>
              <w:rPr>
                <w:color w:val="000000"/>
              </w:rPr>
            </w:pPr>
            <w:r w:rsidRPr="00B32269">
              <w:rPr>
                <w:color w:val="000000"/>
              </w:rPr>
              <w:t>1</w:t>
            </w:r>
          </w:p>
        </w:tc>
      </w:tr>
      <w:tr w:rsidR="000E2144" w:rsidRPr="00B32269" w14:paraId="04189D3B" w14:textId="77777777" w:rsidTr="000E2144">
        <w:tc>
          <w:tcPr>
            <w:tcW w:w="1189" w:type="dxa"/>
          </w:tcPr>
          <w:p w14:paraId="3FEB0220" w14:textId="77777777" w:rsidR="000E2144" w:rsidRPr="00B32269" w:rsidRDefault="000E2144" w:rsidP="00D3776B">
            <w:pPr>
              <w:autoSpaceDE w:val="0"/>
              <w:autoSpaceDN w:val="0"/>
              <w:adjustRightInd w:val="0"/>
              <w:ind w:right="22"/>
              <w:jc w:val="center"/>
              <w:rPr>
                <w:color w:val="000000"/>
              </w:rPr>
            </w:pPr>
            <w:r w:rsidRPr="00B32269">
              <w:rPr>
                <w:color w:val="000000"/>
              </w:rPr>
              <w:t>2</w:t>
            </w:r>
          </w:p>
        </w:tc>
        <w:tc>
          <w:tcPr>
            <w:tcW w:w="6848" w:type="dxa"/>
          </w:tcPr>
          <w:p w14:paraId="35BD5B6B" w14:textId="77777777" w:rsidR="000E2144" w:rsidRPr="00B32269" w:rsidRDefault="000E2144" w:rsidP="00D3776B">
            <w:pPr>
              <w:autoSpaceDE w:val="0"/>
              <w:autoSpaceDN w:val="0"/>
              <w:adjustRightInd w:val="0"/>
              <w:ind w:right="22"/>
              <w:rPr>
                <w:color w:val="000000"/>
              </w:rPr>
            </w:pPr>
            <w:r w:rsidRPr="00B32269">
              <w:rPr>
                <w:color w:val="000000"/>
              </w:rPr>
              <w:t>Новейшая история. Первая половина XIX в.</w:t>
            </w:r>
          </w:p>
        </w:tc>
        <w:tc>
          <w:tcPr>
            <w:tcW w:w="1456" w:type="dxa"/>
          </w:tcPr>
          <w:p w14:paraId="20EE0637" w14:textId="64E9117A" w:rsidR="000E2144" w:rsidRPr="00B32269" w:rsidRDefault="000E2144" w:rsidP="00AB0413">
            <w:pPr>
              <w:autoSpaceDE w:val="0"/>
              <w:autoSpaceDN w:val="0"/>
              <w:adjustRightInd w:val="0"/>
              <w:ind w:right="22"/>
              <w:jc w:val="center"/>
              <w:rPr>
                <w:color w:val="000000"/>
              </w:rPr>
            </w:pPr>
            <w:r w:rsidRPr="00B32269">
              <w:rPr>
                <w:color w:val="000000"/>
              </w:rPr>
              <w:t>1</w:t>
            </w:r>
            <w:r w:rsidR="00AB0413">
              <w:rPr>
                <w:color w:val="000000"/>
              </w:rPr>
              <w:t>3</w:t>
            </w:r>
          </w:p>
        </w:tc>
      </w:tr>
      <w:tr w:rsidR="000E2144" w:rsidRPr="00B32269" w14:paraId="0C84860A" w14:textId="77777777" w:rsidTr="000E2144">
        <w:tc>
          <w:tcPr>
            <w:tcW w:w="1189" w:type="dxa"/>
          </w:tcPr>
          <w:p w14:paraId="3F548287" w14:textId="77777777" w:rsidR="000E2144" w:rsidRPr="00B32269" w:rsidRDefault="000E2144" w:rsidP="00D3776B">
            <w:pPr>
              <w:autoSpaceDE w:val="0"/>
              <w:autoSpaceDN w:val="0"/>
              <w:adjustRightInd w:val="0"/>
              <w:ind w:right="22"/>
              <w:jc w:val="center"/>
              <w:rPr>
                <w:color w:val="000000"/>
              </w:rPr>
            </w:pPr>
            <w:r w:rsidRPr="00B32269">
              <w:rPr>
                <w:color w:val="000000"/>
              </w:rPr>
              <w:t>3</w:t>
            </w:r>
          </w:p>
        </w:tc>
        <w:tc>
          <w:tcPr>
            <w:tcW w:w="6848" w:type="dxa"/>
          </w:tcPr>
          <w:p w14:paraId="28204152" w14:textId="77777777" w:rsidR="000E2144" w:rsidRPr="00B32269" w:rsidRDefault="000E2144" w:rsidP="00D3776B">
            <w:pPr>
              <w:autoSpaceDE w:val="0"/>
              <w:autoSpaceDN w:val="0"/>
              <w:adjustRightInd w:val="0"/>
              <w:ind w:right="22"/>
              <w:rPr>
                <w:color w:val="000000"/>
              </w:rPr>
            </w:pPr>
            <w:r w:rsidRPr="00B32269">
              <w:rPr>
                <w:color w:val="000000"/>
              </w:rPr>
              <w:t>Новейшая история. Вторая половина XX – начало XXI вв.</w:t>
            </w:r>
          </w:p>
        </w:tc>
        <w:tc>
          <w:tcPr>
            <w:tcW w:w="1456" w:type="dxa"/>
          </w:tcPr>
          <w:p w14:paraId="7E44781B" w14:textId="1191D735" w:rsidR="000E2144" w:rsidRPr="00B32269" w:rsidRDefault="000E2144" w:rsidP="00AB0413">
            <w:pPr>
              <w:autoSpaceDE w:val="0"/>
              <w:autoSpaceDN w:val="0"/>
              <w:adjustRightInd w:val="0"/>
              <w:ind w:right="22"/>
              <w:jc w:val="center"/>
              <w:rPr>
                <w:color w:val="000000"/>
              </w:rPr>
            </w:pPr>
            <w:r w:rsidRPr="00B32269">
              <w:rPr>
                <w:color w:val="000000"/>
              </w:rPr>
              <w:t>1</w:t>
            </w:r>
            <w:r w:rsidR="00AB0413">
              <w:rPr>
                <w:color w:val="000000"/>
              </w:rPr>
              <w:t>2</w:t>
            </w:r>
          </w:p>
        </w:tc>
      </w:tr>
      <w:tr w:rsidR="000E2144" w:rsidRPr="00B32269" w14:paraId="4B6556D3" w14:textId="77777777" w:rsidTr="000E2144">
        <w:tc>
          <w:tcPr>
            <w:tcW w:w="1189" w:type="dxa"/>
          </w:tcPr>
          <w:p w14:paraId="5316EA40" w14:textId="77777777" w:rsidR="000E2144" w:rsidRPr="00B32269" w:rsidRDefault="000E2144" w:rsidP="00D3776B">
            <w:pPr>
              <w:autoSpaceDE w:val="0"/>
              <w:autoSpaceDN w:val="0"/>
              <w:adjustRightInd w:val="0"/>
              <w:ind w:right="22"/>
              <w:jc w:val="center"/>
              <w:rPr>
                <w:color w:val="000000"/>
              </w:rPr>
            </w:pPr>
            <w:r w:rsidRPr="00B32269">
              <w:rPr>
                <w:color w:val="000000"/>
              </w:rPr>
              <w:t>4</w:t>
            </w:r>
          </w:p>
        </w:tc>
        <w:tc>
          <w:tcPr>
            <w:tcW w:w="6848" w:type="dxa"/>
          </w:tcPr>
          <w:p w14:paraId="31257111" w14:textId="77777777" w:rsidR="000E2144" w:rsidRPr="00B32269" w:rsidRDefault="000E2144" w:rsidP="00D3776B">
            <w:pPr>
              <w:autoSpaceDE w:val="0"/>
              <w:autoSpaceDN w:val="0"/>
              <w:adjustRightInd w:val="0"/>
              <w:ind w:right="22"/>
              <w:rPr>
                <w:color w:val="000000"/>
              </w:rPr>
            </w:pPr>
            <w:r w:rsidRPr="00B32269">
              <w:rPr>
                <w:color w:val="000000"/>
              </w:rPr>
              <w:t>Повторение.</w:t>
            </w:r>
          </w:p>
        </w:tc>
        <w:tc>
          <w:tcPr>
            <w:tcW w:w="1456" w:type="dxa"/>
          </w:tcPr>
          <w:p w14:paraId="41EFB9E2" w14:textId="77777777" w:rsidR="000E2144" w:rsidRPr="00B32269" w:rsidRDefault="000E2144" w:rsidP="00D3776B">
            <w:pPr>
              <w:autoSpaceDE w:val="0"/>
              <w:autoSpaceDN w:val="0"/>
              <w:adjustRightInd w:val="0"/>
              <w:ind w:right="22"/>
              <w:jc w:val="center"/>
              <w:rPr>
                <w:color w:val="000000"/>
              </w:rPr>
            </w:pPr>
            <w:r w:rsidRPr="00B32269">
              <w:rPr>
                <w:color w:val="000000"/>
              </w:rPr>
              <w:t>2</w:t>
            </w:r>
          </w:p>
        </w:tc>
      </w:tr>
      <w:tr w:rsidR="000E2144" w:rsidRPr="00B32269" w14:paraId="52D0BACE" w14:textId="77777777" w:rsidTr="000E2144">
        <w:tc>
          <w:tcPr>
            <w:tcW w:w="1189" w:type="dxa"/>
          </w:tcPr>
          <w:p w14:paraId="7E509E8A" w14:textId="77777777" w:rsidR="000E2144" w:rsidRPr="00B32269" w:rsidRDefault="000E2144" w:rsidP="00D3776B">
            <w:pPr>
              <w:autoSpaceDE w:val="0"/>
              <w:autoSpaceDN w:val="0"/>
              <w:adjustRightInd w:val="0"/>
              <w:ind w:right="22"/>
              <w:jc w:val="center"/>
              <w:rPr>
                <w:color w:val="000000"/>
              </w:rPr>
            </w:pPr>
          </w:p>
        </w:tc>
        <w:tc>
          <w:tcPr>
            <w:tcW w:w="6848" w:type="dxa"/>
          </w:tcPr>
          <w:p w14:paraId="75DF0BCA" w14:textId="44A84CDC" w:rsidR="000E2144" w:rsidRPr="00B32269" w:rsidRDefault="000E2144" w:rsidP="00D3776B">
            <w:pPr>
              <w:autoSpaceDE w:val="0"/>
              <w:autoSpaceDN w:val="0"/>
              <w:adjustRightInd w:val="0"/>
              <w:ind w:right="22"/>
              <w:rPr>
                <w:color w:val="000000"/>
              </w:rPr>
            </w:pPr>
            <w:r>
              <w:rPr>
                <w:color w:val="000000"/>
              </w:rPr>
              <w:t xml:space="preserve">Итого </w:t>
            </w:r>
          </w:p>
        </w:tc>
        <w:tc>
          <w:tcPr>
            <w:tcW w:w="1456" w:type="dxa"/>
          </w:tcPr>
          <w:p w14:paraId="08D447BC" w14:textId="60B64C31" w:rsidR="000E2144" w:rsidRPr="00B32269" w:rsidRDefault="00AB0413" w:rsidP="00D3776B">
            <w:pPr>
              <w:autoSpaceDE w:val="0"/>
              <w:autoSpaceDN w:val="0"/>
              <w:adjustRightInd w:val="0"/>
              <w:ind w:right="22"/>
              <w:jc w:val="center"/>
              <w:rPr>
                <w:color w:val="000000"/>
              </w:rPr>
            </w:pPr>
            <w:r>
              <w:rPr>
                <w:color w:val="000000"/>
              </w:rPr>
              <w:t>28</w:t>
            </w:r>
          </w:p>
        </w:tc>
      </w:tr>
    </w:tbl>
    <w:p w14:paraId="2CAA4EBE" w14:textId="77777777" w:rsidR="00F51A58" w:rsidRDefault="00F51A58" w:rsidP="00823E72">
      <w:pPr>
        <w:spacing w:line="276" w:lineRule="auto"/>
        <w:ind w:firstLine="0"/>
        <w:jc w:val="both"/>
        <w:rPr>
          <w:b/>
          <w:szCs w:val="24"/>
        </w:rPr>
      </w:pPr>
    </w:p>
    <w:p w14:paraId="2403644A" w14:textId="26F85F8B" w:rsidR="000E2144" w:rsidRDefault="00CC78C3" w:rsidP="00823E72">
      <w:pPr>
        <w:spacing w:line="276" w:lineRule="auto"/>
        <w:ind w:firstLine="0"/>
        <w:jc w:val="both"/>
        <w:rPr>
          <w:b/>
          <w:szCs w:val="24"/>
        </w:rPr>
      </w:pPr>
      <w:r>
        <w:rPr>
          <w:b/>
          <w:szCs w:val="24"/>
        </w:rPr>
        <w:t>9 класс. История России</w:t>
      </w:r>
    </w:p>
    <w:p w14:paraId="5723E4DD" w14:textId="77777777" w:rsidR="00CC78C3" w:rsidRPr="00CC78C3" w:rsidRDefault="00CC78C3" w:rsidP="00CC78C3">
      <w:pPr>
        <w:shd w:val="clear" w:color="auto" w:fill="FFFFFF"/>
        <w:ind w:firstLine="710"/>
        <w:jc w:val="both"/>
        <w:rPr>
          <w:rFonts w:eastAsia="Times New Roman"/>
          <w:color w:val="000000"/>
          <w:szCs w:val="24"/>
          <w:lang w:eastAsia="ru-RU"/>
        </w:rPr>
      </w:pPr>
      <w:r w:rsidRPr="00CC78C3">
        <w:rPr>
          <w:rFonts w:eastAsia="Times New Roman"/>
          <w:color w:val="000000"/>
          <w:szCs w:val="24"/>
          <w:lang w:eastAsia="ru-RU"/>
        </w:rPr>
        <w:lastRenderedPageBreak/>
        <w:t>К важнейшим </w:t>
      </w:r>
      <w:r w:rsidRPr="00CC78C3">
        <w:rPr>
          <w:rFonts w:eastAsia="Times New Roman"/>
          <w:i/>
          <w:iCs/>
          <w:color w:val="000000"/>
          <w:szCs w:val="24"/>
          <w:lang w:eastAsia="ru-RU"/>
        </w:rPr>
        <w:t>личностным результатам</w:t>
      </w:r>
      <w:r w:rsidRPr="00CC78C3">
        <w:rPr>
          <w:rFonts w:eastAsia="Times New Roman"/>
          <w:b/>
          <w:bCs/>
          <w:color w:val="000000"/>
          <w:szCs w:val="24"/>
          <w:lang w:eastAsia="ru-RU"/>
        </w:rPr>
        <w:t> </w:t>
      </w:r>
      <w:r w:rsidRPr="00CC78C3">
        <w:rPr>
          <w:rFonts w:eastAsia="Times New Roman"/>
          <w:color w:val="000000"/>
          <w:szCs w:val="24"/>
          <w:lang w:eastAsia="ru-RU"/>
        </w:rPr>
        <w:t>изучения истории России в 9 классе относятся следующие убеждения и качества:</w:t>
      </w:r>
    </w:p>
    <w:p w14:paraId="170FD9D7" w14:textId="77777777" w:rsidR="00CC78C3" w:rsidRPr="00CC78C3" w:rsidRDefault="00CC78C3" w:rsidP="00CC78C3">
      <w:pPr>
        <w:shd w:val="clear" w:color="auto" w:fill="FFFFFF"/>
        <w:ind w:firstLine="710"/>
        <w:jc w:val="both"/>
        <w:rPr>
          <w:rFonts w:eastAsia="Times New Roman"/>
          <w:color w:val="000000"/>
          <w:szCs w:val="24"/>
          <w:lang w:eastAsia="ru-RU"/>
        </w:rPr>
      </w:pPr>
      <w:r w:rsidRPr="00CC78C3">
        <w:rPr>
          <w:rFonts w:eastAsia="Times New Roman"/>
          <w:color w:val="000000"/>
          <w:szCs w:val="24"/>
          <w:lang w:eastAsia="ru-RU"/>
        </w:rPr>
        <w:t>– осознание своей идентичности как гражданина страны – исторической преемницы Российской империи и Советского Союза;</w:t>
      </w:r>
    </w:p>
    <w:p w14:paraId="5624C1A1" w14:textId="77777777" w:rsidR="00CC78C3" w:rsidRPr="00CC78C3" w:rsidRDefault="00CC78C3" w:rsidP="00CC78C3">
      <w:pPr>
        <w:shd w:val="clear" w:color="auto" w:fill="FFFFFF"/>
        <w:ind w:firstLine="710"/>
        <w:jc w:val="both"/>
        <w:rPr>
          <w:rFonts w:eastAsia="Times New Roman"/>
          <w:color w:val="000000"/>
          <w:szCs w:val="24"/>
          <w:lang w:eastAsia="ru-RU"/>
        </w:rPr>
      </w:pPr>
      <w:r w:rsidRPr="00CC78C3">
        <w:rPr>
          <w:rFonts w:eastAsia="Times New Roman"/>
          <w:color w:val="000000"/>
          <w:szCs w:val="24"/>
          <w:lang w:eastAsia="ru-RU"/>
        </w:rPr>
        <w:t>– осмысление социально-нравственного опыта России XX в.;</w:t>
      </w:r>
    </w:p>
    <w:p w14:paraId="5B2523FD" w14:textId="77777777" w:rsidR="00CC78C3" w:rsidRPr="00CC78C3" w:rsidRDefault="00CC78C3" w:rsidP="00CC78C3">
      <w:pPr>
        <w:shd w:val="clear" w:color="auto" w:fill="FFFFFF"/>
        <w:ind w:firstLine="710"/>
        <w:jc w:val="both"/>
        <w:rPr>
          <w:rFonts w:eastAsia="Times New Roman"/>
          <w:color w:val="000000"/>
          <w:szCs w:val="24"/>
          <w:lang w:eastAsia="ru-RU"/>
        </w:rPr>
      </w:pPr>
      <w:r w:rsidRPr="00CC78C3">
        <w:rPr>
          <w:rFonts w:eastAsia="Times New Roman"/>
          <w:color w:val="000000"/>
          <w:szCs w:val="24"/>
          <w:lang w:eastAsia="ru-RU"/>
        </w:rPr>
        <w:t>– уважение к культуре России XX в.</w:t>
      </w:r>
    </w:p>
    <w:p w14:paraId="3AE28D55" w14:textId="77777777" w:rsidR="00CC78C3" w:rsidRPr="00CC78C3" w:rsidRDefault="00CC78C3" w:rsidP="00CC78C3">
      <w:pPr>
        <w:shd w:val="clear" w:color="auto" w:fill="FFFFFF"/>
        <w:ind w:firstLine="710"/>
        <w:jc w:val="both"/>
        <w:rPr>
          <w:rFonts w:eastAsia="Times New Roman"/>
          <w:color w:val="000000"/>
          <w:szCs w:val="24"/>
          <w:lang w:eastAsia="ru-RU"/>
        </w:rPr>
      </w:pPr>
      <w:r w:rsidRPr="00CC78C3">
        <w:rPr>
          <w:rFonts w:eastAsia="Times New Roman"/>
          <w:i/>
          <w:iCs/>
          <w:color w:val="000000"/>
          <w:szCs w:val="24"/>
          <w:lang w:eastAsia="ru-RU"/>
        </w:rPr>
        <w:t>Метапредметные результаты</w:t>
      </w:r>
      <w:r w:rsidRPr="00CC78C3">
        <w:rPr>
          <w:rFonts w:eastAsia="Times New Roman"/>
          <w:b/>
          <w:bCs/>
          <w:color w:val="000000"/>
          <w:szCs w:val="24"/>
          <w:lang w:eastAsia="ru-RU"/>
        </w:rPr>
        <w:t> </w:t>
      </w:r>
      <w:r w:rsidRPr="00CC78C3">
        <w:rPr>
          <w:rFonts w:eastAsia="Times New Roman"/>
          <w:color w:val="000000"/>
          <w:szCs w:val="24"/>
          <w:lang w:eastAsia="ru-RU"/>
        </w:rPr>
        <w:t>изучения истории России в 9 классе выражаются в следующих качествах:</w:t>
      </w:r>
    </w:p>
    <w:p w14:paraId="2054C95A" w14:textId="77777777" w:rsidR="00CC78C3" w:rsidRPr="00CC78C3" w:rsidRDefault="00CC78C3" w:rsidP="00CC78C3">
      <w:pPr>
        <w:shd w:val="clear" w:color="auto" w:fill="FFFFFF"/>
        <w:ind w:firstLine="710"/>
        <w:jc w:val="both"/>
        <w:rPr>
          <w:rFonts w:eastAsia="Times New Roman"/>
          <w:color w:val="000000"/>
          <w:szCs w:val="24"/>
          <w:lang w:eastAsia="ru-RU"/>
        </w:rPr>
      </w:pPr>
      <w:r w:rsidRPr="00CC78C3">
        <w:rPr>
          <w:rFonts w:eastAsia="Times New Roman"/>
          <w:color w:val="000000"/>
          <w:szCs w:val="24"/>
          <w:lang w:eastAsia="ru-RU"/>
        </w:rPr>
        <w:t>– способность сознательно организовывать и самостоятельно регулировать свою учебную деятельность;</w:t>
      </w:r>
    </w:p>
    <w:p w14:paraId="6FBD4281" w14:textId="77777777" w:rsidR="00CC78C3" w:rsidRPr="00CC78C3" w:rsidRDefault="00CC78C3" w:rsidP="00CC78C3">
      <w:pPr>
        <w:shd w:val="clear" w:color="auto" w:fill="FFFFFF"/>
        <w:ind w:firstLine="710"/>
        <w:jc w:val="both"/>
        <w:rPr>
          <w:rFonts w:eastAsia="Times New Roman"/>
          <w:color w:val="000000"/>
          <w:szCs w:val="24"/>
          <w:lang w:eastAsia="ru-RU"/>
        </w:rPr>
      </w:pPr>
      <w:r w:rsidRPr="00CC78C3">
        <w:rPr>
          <w:rFonts w:eastAsia="Times New Roman"/>
          <w:color w:val="000000"/>
          <w:szCs w:val="24"/>
          <w:lang w:eastAsia="ru-RU"/>
        </w:rPr>
        <w:t>– владение на высоком уровне умениями работать с учебной и внешкольной информацией (систематизировать, анализировать и обобщать факты, составлять развернутый план, формулировать и обосновывать выводы, конспектировать), использовать современные источники информации;</w:t>
      </w:r>
    </w:p>
    <w:p w14:paraId="4AAD53A3" w14:textId="77777777" w:rsidR="00CC78C3" w:rsidRPr="00CC78C3" w:rsidRDefault="00CC78C3" w:rsidP="00CC78C3">
      <w:pPr>
        <w:shd w:val="clear" w:color="auto" w:fill="FFFFFF"/>
        <w:ind w:firstLine="710"/>
        <w:jc w:val="both"/>
        <w:rPr>
          <w:rFonts w:eastAsia="Times New Roman"/>
          <w:color w:val="000000"/>
          <w:szCs w:val="24"/>
          <w:lang w:eastAsia="ru-RU"/>
        </w:rPr>
      </w:pPr>
      <w:r w:rsidRPr="00CC78C3">
        <w:rPr>
          <w:rFonts w:eastAsia="Times New Roman"/>
          <w:color w:val="000000"/>
          <w:szCs w:val="24"/>
          <w:lang w:eastAsia="ru-RU"/>
        </w:rPr>
        <w:t>– способность решать творческие задачи, представлять результаты своей деятельности в различных формах (сообщение, презентация, реферат, эссе, доклад, аналитическая записка).</w:t>
      </w:r>
    </w:p>
    <w:p w14:paraId="766E68F5" w14:textId="77777777" w:rsidR="00CC78C3" w:rsidRPr="00CC78C3" w:rsidRDefault="00CC78C3" w:rsidP="00CC78C3">
      <w:pPr>
        <w:shd w:val="clear" w:color="auto" w:fill="FFFFFF"/>
        <w:ind w:firstLine="710"/>
        <w:jc w:val="both"/>
        <w:rPr>
          <w:rFonts w:eastAsia="Times New Roman"/>
          <w:color w:val="000000"/>
          <w:szCs w:val="24"/>
          <w:lang w:eastAsia="ru-RU"/>
        </w:rPr>
      </w:pPr>
      <w:r w:rsidRPr="00CC78C3">
        <w:rPr>
          <w:rFonts w:eastAsia="Times New Roman"/>
          <w:i/>
          <w:iCs/>
          <w:color w:val="000000"/>
          <w:szCs w:val="24"/>
          <w:lang w:eastAsia="ru-RU"/>
        </w:rPr>
        <w:t>Предметные результаты</w:t>
      </w:r>
      <w:r w:rsidRPr="00CC78C3">
        <w:rPr>
          <w:rFonts w:eastAsia="Times New Roman"/>
          <w:b/>
          <w:bCs/>
          <w:color w:val="000000"/>
          <w:szCs w:val="24"/>
          <w:lang w:eastAsia="ru-RU"/>
        </w:rPr>
        <w:t> </w:t>
      </w:r>
      <w:r w:rsidRPr="00CC78C3">
        <w:rPr>
          <w:rFonts w:eastAsia="Times New Roman"/>
          <w:color w:val="000000"/>
          <w:szCs w:val="24"/>
          <w:lang w:eastAsia="ru-RU"/>
        </w:rPr>
        <w:t>изучения истории России в 9 классе включают:</w:t>
      </w:r>
    </w:p>
    <w:p w14:paraId="04BD698E" w14:textId="77777777" w:rsidR="00CC78C3" w:rsidRPr="00CC78C3" w:rsidRDefault="00CC78C3" w:rsidP="00CC78C3">
      <w:pPr>
        <w:shd w:val="clear" w:color="auto" w:fill="FFFFFF"/>
        <w:ind w:firstLine="710"/>
        <w:jc w:val="both"/>
        <w:rPr>
          <w:rFonts w:eastAsia="Times New Roman"/>
          <w:color w:val="000000"/>
          <w:szCs w:val="24"/>
          <w:lang w:eastAsia="ru-RU"/>
        </w:rPr>
      </w:pPr>
      <w:r w:rsidRPr="00CC78C3">
        <w:rPr>
          <w:rFonts w:eastAsia="Times New Roman"/>
          <w:color w:val="000000"/>
          <w:szCs w:val="24"/>
          <w:lang w:eastAsia="ru-RU"/>
        </w:rPr>
        <w:t>– овладение целостным представлением об историческом пути России, соседних народов и государств в XX – начале XXI вв.;</w:t>
      </w:r>
    </w:p>
    <w:p w14:paraId="71872B73" w14:textId="77777777" w:rsidR="00CC78C3" w:rsidRPr="00CC78C3" w:rsidRDefault="00CC78C3" w:rsidP="00CC78C3">
      <w:pPr>
        <w:shd w:val="clear" w:color="auto" w:fill="FFFFFF"/>
        <w:ind w:firstLine="710"/>
        <w:jc w:val="both"/>
        <w:rPr>
          <w:rFonts w:eastAsia="Times New Roman"/>
          <w:color w:val="000000"/>
          <w:szCs w:val="24"/>
          <w:lang w:eastAsia="ru-RU"/>
        </w:rPr>
      </w:pPr>
      <w:r w:rsidRPr="00CC78C3">
        <w:rPr>
          <w:rFonts w:eastAsia="Times New Roman"/>
          <w:color w:val="000000"/>
          <w:szCs w:val="24"/>
          <w:lang w:eastAsia="ru-RU"/>
        </w:rPr>
        <w:t>– способность применять понятийный аппарат и приемы исторического анализа для раскрытия сущности и значения следующих событий и явлений: первая российская революция, великая российская революция 1917-1921 гг., нэп, индустриализация, коллективизация, формирование однопартийной диктатуры в СССР, Великая Отечественная война, восстановление народного хозяйства СССР после войны, реформы Н.С. Хрущева и А.Н. Косыгина, «застой», «перестройка», распад СССР, экономические и политические реформы 1990-х гг., стабилизация 2000-х гг.;</w:t>
      </w:r>
    </w:p>
    <w:p w14:paraId="699AC3D3" w14:textId="77777777" w:rsidR="00CC78C3" w:rsidRPr="00CC78C3" w:rsidRDefault="00CC78C3" w:rsidP="00CC78C3">
      <w:pPr>
        <w:shd w:val="clear" w:color="auto" w:fill="FFFFFF"/>
        <w:ind w:firstLine="710"/>
        <w:jc w:val="both"/>
        <w:rPr>
          <w:rFonts w:eastAsia="Times New Roman"/>
          <w:color w:val="000000"/>
          <w:szCs w:val="24"/>
          <w:lang w:eastAsia="ru-RU"/>
        </w:rPr>
      </w:pPr>
      <w:r w:rsidRPr="00CC78C3">
        <w:rPr>
          <w:rFonts w:eastAsia="Times New Roman"/>
          <w:color w:val="000000"/>
          <w:szCs w:val="24"/>
          <w:lang w:eastAsia="ru-RU"/>
        </w:rPr>
        <w:t>– умения изучать и систематизировать информацию из различных исторических и современных источников как по периоду в целом, так и по отдельным тематическим блокам (период правления Николая II, революция и Гражданская война, нэп, 1930-е гг., участие СССР во Второй мировой войне, поздний сталинизм, «оттепель», период правления Л.И. Брежнева, «перестройка», президентство Б.Н. Ельцина, В.В. Путина, Д.А. Медведева);</w:t>
      </w:r>
    </w:p>
    <w:p w14:paraId="715768F7" w14:textId="77777777" w:rsidR="00CC78C3" w:rsidRPr="00CC78C3" w:rsidRDefault="00CC78C3" w:rsidP="00CC78C3">
      <w:pPr>
        <w:shd w:val="clear" w:color="auto" w:fill="FFFFFF"/>
        <w:ind w:firstLine="710"/>
        <w:jc w:val="both"/>
        <w:rPr>
          <w:rFonts w:eastAsia="Times New Roman"/>
          <w:color w:val="000000"/>
          <w:szCs w:val="24"/>
          <w:lang w:eastAsia="ru-RU"/>
        </w:rPr>
      </w:pPr>
      <w:r w:rsidRPr="00CC78C3">
        <w:rPr>
          <w:rFonts w:eastAsia="Times New Roman"/>
          <w:color w:val="000000"/>
          <w:szCs w:val="24"/>
          <w:lang w:eastAsia="ru-RU"/>
        </w:rPr>
        <w:t>– расширение опыта оценочной деятельности на основе осмысления жизни и поступков Николая II, П.А. Столыпина, А.Ф. Керенского, В.И. Ленина, Л.Д. Троцкого, лидеров Белого движения, И.В. Сталина, Г.К. Жукова, Н.С. Хрущева, Л.И. Брежнева, М.С. Горбачева, Б.Н. Ельцина, В.В. Путина, героев Великой Отечественной войны и ведущих представителей русской культуры XIX в.;</w:t>
      </w:r>
    </w:p>
    <w:p w14:paraId="4162BA7A" w14:textId="77777777" w:rsidR="00CC78C3" w:rsidRPr="00CC78C3" w:rsidRDefault="00CC78C3" w:rsidP="00CC78C3">
      <w:pPr>
        <w:shd w:val="clear" w:color="auto" w:fill="FFFFFF"/>
        <w:ind w:firstLine="710"/>
        <w:jc w:val="both"/>
        <w:rPr>
          <w:rFonts w:eastAsia="Times New Roman"/>
          <w:color w:val="000000"/>
          <w:szCs w:val="24"/>
          <w:lang w:eastAsia="ru-RU"/>
        </w:rPr>
      </w:pPr>
      <w:r w:rsidRPr="00CC78C3">
        <w:rPr>
          <w:rFonts w:eastAsia="Times New Roman"/>
          <w:color w:val="000000"/>
          <w:szCs w:val="24"/>
          <w:lang w:eastAsia="ru-RU"/>
        </w:rPr>
        <w:t>– готовность применять исторические знания для выявления и сохранения исторических и культурных памятников истории России XX в.</w:t>
      </w:r>
    </w:p>
    <w:p w14:paraId="21761038" w14:textId="67370ECD" w:rsidR="00CC78C3" w:rsidRDefault="00CC78C3" w:rsidP="00823E72">
      <w:pPr>
        <w:spacing w:line="276" w:lineRule="auto"/>
        <w:ind w:firstLine="0"/>
        <w:jc w:val="both"/>
        <w:rPr>
          <w:b/>
          <w:szCs w:val="24"/>
        </w:rPr>
      </w:pPr>
      <w:r>
        <w:rPr>
          <w:b/>
          <w:szCs w:val="24"/>
        </w:rPr>
        <w:t xml:space="preserve">Содержание предмета </w:t>
      </w:r>
    </w:p>
    <w:tbl>
      <w:tblPr>
        <w:tblStyle w:val="a4"/>
        <w:tblW w:w="9960" w:type="dxa"/>
        <w:tblInd w:w="-132" w:type="dxa"/>
        <w:tblLayout w:type="fixed"/>
        <w:tblLook w:val="01E0" w:firstRow="1" w:lastRow="1" w:firstColumn="1" w:lastColumn="1" w:noHBand="0" w:noVBand="0"/>
      </w:tblPr>
      <w:tblGrid>
        <w:gridCol w:w="600"/>
        <w:gridCol w:w="8040"/>
        <w:gridCol w:w="1320"/>
      </w:tblGrid>
      <w:tr w:rsidR="00F913CC" w:rsidRPr="00F913CC" w14:paraId="4EC0D045" w14:textId="77777777" w:rsidTr="00D3776B">
        <w:tc>
          <w:tcPr>
            <w:tcW w:w="600" w:type="dxa"/>
          </w:tcPr>
          <w:p w14:paraId="1814E66D" w14:textId="77777777" w:rsidR="00F913CC" w:rsidRPr="00F913CC" w:rsidRDefault="00F913CC" w:rsidP="00D3776B">
            <w:pPr>
              <w:spacing w:before="120" w:after="60"/>
              <w:rPr>
                <w:szCs w:val="24"/>
              </w:rPr>
            </w:pPr>
            <w:r w:rsidRPr="00F913CC">
              <w:rPr>
                <w:szCs w:val="24"/>
              </w:rPr>
              <w:t>№</w:t>
            </w:r>
          </w:p>
          <w:p w14:paraId="74D8A24F" w14:textId="77777777" w:rsidR="00F913CC" w:rsidRPr="00F913CC" w:rsidRDefault="00F913CC" w:rsidP="00D3776B">
            <w:pPr>
              <w:spacing w:before="120" w:after="60"/>
              <w:rPr>
                <w:szCs w:val="24"/>
              </w:rPr>
            </w:pPr>
            <w:r w:rsidRPr="00F913CC">
              <w:rPr>
                <w:szCs w:val="24"/>
              </w:rPr>
              <w:t>п\п</w:t>
            </w:r>
          </w:p>
          <w:p w14:paraId="35D7B22D" w14:textId="77777777" w:rsidR="00F913CC" w:rsidRPr="00F913CC" w:rsidRDefault="00F913CC" w:rsidP="00D3776B">
            <w:pPr>
              <w:pStyle w:val="style56"/>
              <w:spacing w:before="0" w:beforeAutospacing="0" w:after="0" w:afterAutospacing="0"/>
            </w:pPr>
          </w:p>
        </w:tc>
        <w:tc>
          <w:tcPr>
            <w:tcW w:w="8040" w:type="dxa"/>
          </w:tcPr>
          <w:p w14:paraId="2EDB3D65" w14:textId="77777777" w:rsidR="00F913CC" w:rsidRPr="00F913CC" w:rsidRDefault="00F913CC" w:rsidP="00D3776B">
            <w:pPr>
              <w:pStyle w:val="style56"/>
              <w:spacing w:before="0" w:beforeAutospacing="0" w:after="0" w:afterAutospacing="0"/>
            </w:pPr>
          </w:p>
          <w:p w14:paraId="2BCF0563" w14:textId="77777777" w:rsidR="00F913CC" w:rsidRPr="00F913CC" w:rsidRDefault="00F913CC" w:rsidP="00D3776B">
            <w:pPr>
              <w:pStyle w:val="style56"/>
              <w:spacing w:before="0" w:beforeAutospacing="0" w:after="0" w:afterAutospacing="0"/>
              <w:jc w:val="center"/>
            </w:pPr>
            <w:r w:rsidRPr="00F913CC">
              <w:t>Название раздела</w:t>
            </w:r>
          </w:p>
          <w:p w14:paraId="400E7B8F" w14:textId="77777777" w:rsidR="00F913CC" w:rsidRPr="00F913CC" w:rsidRDefault="00F913CC" w:rsidP="00D3776B">
            <w:pPr>
              <w:pStyle w:val="style56"/>
              <w:spacing w:before="0" w:beforeAutospacing="0" w:after="0" w:afterAutospacing="0"/>
            </w:pPr>
          </w:p>
        </w:tc>
        <w:tc>
          <w:tcPr>
            <w:tcW w:w="1320" w:type="dxa"/>
          </w:tcPr>
          <w:p w14:paraId="06A6F990" w14:textId="77777777" w:rsidR="00F913CC" w:rsidRPr="00F913CC" w:rsidRDefault="00F913CC" w:rsidP="00D3776B">
            <w:pPr>
              <w:pStyle w:val="style56"/>
              <w:spacing w:before="0" w:beforeAutospacing="0" w:after="0" w:afterAutospacing="0"/>
            </w:pPr>
            <w:r w:rsidRPr="00F913CC">
              <w:t>количество часов</w:t>
            </w:r>
          </w:p>
        </w:tc>
      </w:tr>
      <w:tr w:rsidR="00F913CC" w:rsidRPr="00F913CC" w14:paraId="739707AF" w14:textId="77777777" w:rsidTr="00D3776B">
        <w:tc>
          <w:tcPr>
            <w:tcW w:w="600" w:type="dxa"/>
          </w:tcPr>
          <w:p w14:paraId="5602C16E" w14:textId="77777777" w:rsidR="00F913CC" w:rsidRPr="00F913CC" w:rsidRDefault="00F913CC" w:rsidP="00D3776B">
            <w:pPr>
              <w:pStyle w:val="style56"/>
              <w:spacing w:before="0" w:beforeAutospacing="0" w:after="0" w:afterAutospacing="0"/>
            </w:pPr>
            <w:r w:rsidRPr="00F913CC">
              <w:t>1</w:t>
            </w:r>
          </w:p>
        </w:tc>
        <w:tc>
          <w:tcPr>
            <w:tcW w:w="8040" w:type="dxa"/>
          </w:tcPr>
          <w:p w14:paraId="42C3750C" w14:textId="77777777" w:rsidR="00F913CC" w:rsidRPr="00F913CC" w:rsidRDefault="00F913CC" w:rsidP="00D3776B">
            <w:pPr>
              <w:shd w:val="clear" w:color="auto" w:fill="FFFFFF"/>
              <w:rPr>
                <w:szCs w:val="24"/>
              </w:rPr>
            </w:pPr>
            <w:r w:rsidRPr="00F913CC">
              <w:rPr>
                <w:szCs w:val="24"/>
              </w:rPr>
              <w:t xml:space="preserve">РАЗДЕЛ 1. РОССИЯ В НАЧАЛЕ </w:t>
            </w:r>
            <w:r w:rsidRPr="00F913CC">
              <w:rPr>
                <w:szCs w:val="24"/>
                <w:lang w:val="en-US"/>
              </w:rPr>
              <w:t>XX</w:t>
            </w:r>
            <w:r w:rsidRPr="00F913CC">
              <w:rPr>
                <w:szCs w:val="24"/>
              </w:rPr>
              <w:t xml:space="preserve"> в. (1900-1916 гг.) </w:t>
            </w:r>
          </w:p>
          <w:p w14:paraId="5F6E3043" w14:textId="77777777" w:rsidR="00F913CC" w:rsidRPr="00F913CC" w:rsidRDefault="00F913CC" w:rsidP="00D3776B">
            <w:pPr>
              <w:pStyle w:val="style56"/>
              <w:spacing w:before="0" w:beforeAutospacing="0" w:after="0" w:afterAutospacing="0"/>
            </w:pPr>
          </w:p>
        </w:tc>
        <w:tc>
          <w:tcPr>
            <w:tcW w:w="1320" w:type="dxa"/>
          </w:tcPr>
          <w:p w14:paraId="213E718E" w14:textId="77777777" w:rsidR="00F913CC" w:rsidRPr="00F913CC" w:rsidRDefault="00F913CC" w:rsidP="00D3776B">
            <w:pPr>
              <w:pStyle w:val="style56"/>
              <w:spacing w:before="0" w:beforeAutospacing="0" w:after="0" w:afterAutospacing="0"/>
            </w:pPr>
            <w:r w:rsidRPr="00F913CC">
              <w:t>8 часов</w:t>
            </w:r>
          </w:p>
        </w:tc>
      </w:tr>
      <w:tr w:rsidR="00F913CC" w:rsidRPr="00F913CC" w14:paraId="6E472D8F" w14:textId="77777777" w:rsidTr="00D3776B">
        <w:tc>
          <w:tcPr>
            <w:tcW w:w="600" w:type="dxa"/>
          </w:tcPr>
          <w:p w14:paraId="040EC023" w14:textId="77777777" w:rsidR="00F913CC" w:rsidRPr="00F913CC" w:rsidRDefault="00F913CC" w:rsidP="00D3776B">
            <w:pPr>
              <w:pStyle w:val="style56"/>
              <w:spacing w:before="0" w:beforeAutospacing="0" w:after="0" w:afterAutospacing="0"/>
            </w:pPr>
            <w:r w:rsidRPr="00F913CC">
              <w:t>2</w:t>
            </w:r>
          </w:p>
        </w:tc>
        <w:tc>
          <w:tcPr>
            <w:tcW w:w="8040" w:type="dxa"/>
          </w:tcPr>
          <w:p w14:paraId="44EDA00F" w14:textId="77777777" w:rsidR="00F913CC" w:rsidRPr="00F913CC" w:rsidRDefault="00F913CC" w:rsidP="00D3776B">
            <w:pPr>
              <w:shd w:val="clear" w:color="auto" w:fill="FFFFFF"/>
              <w:rPr>
                <w:szCs w:val="24"/>
              </w:rPr>
            </w:pPr>
            <w:r w:rsidRPr="00F913CC">
              <w:rPr>
                <w:szCs w:val="24"/>
              </w:rPr>
              <w:t xml:space="preserve">РАЗДЕЛ 2.  РОССИЯ В 1917 – 1927 гг. </w:t>
            </w:r>
          </w:p>
          <w:p w14:paraId="6B2232C4" w14:textId="77777777" w:rsidR="00F913CC" w:rsidRPr="00F913CC" w:rsidRDefault="00F913CC" w:rsidP="00D3776B">
            <w:pPr>
              <w:pStyle w:val="style56"/>
              <w:spacing w:before="0" w:beforeAutospacing="0" w:after="0" w:afterAutospacing="0"/>
            </w:pPr>
          </w:p>
        </w:tc>
        <w:tc>
          <w:tcPr>
            <w:tcW w:w="1320" w:type="dxa"/>
          </w:tcPr>
          <w:p w14:paraId="1A0288CF" w14:textId="66F1C378" w:rsidR="00F913CC" w:rsidRPr="00F913CC" w:rsidRDefault="00000566" w:rsidP="00AB0413">
            <w:pPr>
              <w:shd w:val="clear" w:color="auto" w:fill="FFFFFF"/>
              <w:spacing w:line="254" w:lineRule="exact"/>
              <w:ind w:firstLine="0"/>
              <w:rPr>
                <w:szCs w:val="24"/>
              </w:rPr>
            </w:pPr>
            <w:r>
              <w:rPr>
                <w:szCs w:val="24"/>
              </w:rPr>
              <w:t>6</w:t>
            </w:r>
            <w:r w:rsidR="00F913CC" w:rsidRPr="00F913CC">
              <w:rPr>
                <w:szCs w:val="24"/>
              </w:rPr>
              <w:t xml:space="preserve"> часов</w:t>
            </w:r>
          </w:p>
        </w:tc>
      </w:tr>
      <w:tr w:rsidR="00F913CC" w:rsidRPr="00F913CC" w14:paraId="3B491E2F" w14:textId="77777777" w:rsidTr="00D3776B">
        <w:tc>
          <w:tcPr>
            <w:tcW w:w="600" w:type="dxa"/>
          </w:tcPr>
          <w:p w14:paraId="3BABC847" w14:textId="77777777" w:rsidR="00F913CC" w:rsidRPr="00F913CC" w:rsidRDefault="00F913CC" w:rsidP="00D3776B">
            <w:pPr>
              <w:pStyle w:val="style56"/>
              <w:spacing w:before="0" w:beforeAutospacing="0" w:after="0" w:afterAutospacing="0"/>
            </w:pPr>
            <w:r w:rsidRPr="00F913CC">
              <w:t>3</w:t>
            </w:r>
          </w:p>
        </w:tc>
        <w:tc>
          <w:tcPr>
            <w:tcW w:w="8040" w:type="dxa"/>
          </w:tcPr>
          <w:p w14:paraId="482F130D" w14:textId="77777777" w:rsidR="00F913CC" w:rsidRPr="00F913CC" w:rsidRDefault="00F913CC" w:rsidP="00D3776B">
            <w:pPr>
              <w:shd w:val="clear" w:color="auto" w:fill="FFFFFF"/>
              <w:rPr>
                <w:szCs w:val="24"/>
              </w:rPr>
            </w:pPr>
            <w:r w:rsidRPr="00F913CC">
              <w:rPr>
                <w:szCs w:val="24"/>
              </w:rPr>
              <w:t xml:space="preserve">РАЗДЕЛ 3. СССР В 1928-1938 ГГ. </w:t>
            </w:r>
          </w:p>
        </w:tc>
        <w:tc>
          <w:tcPr>
            <w:tcW w:w="1320" w:type="dxa"/>
          </w:tcPr>
          <w:p w14:paraId="50FAA998" w14:textId="77777777" w:rsidR="00F913CC" w:rsidRPr="00F913CC" w:rsidRDefault="00F913CC" w:rsidP="00AB0413">
            <w:pPr>
              <w:shd w:val="clear" w:color="auto" w:fill="FFFFFF"/>
              <w:spacing w:before="163"/>
              <w:ind w:firstLine="0"/>
              <w:rPr>
                <w:szCs w:val="24"/>
              </w:rPr>
            </w:pPr>
            <w:r w:rsidRPr="00F913CC">
              <w:rPr>
                <w:szCs w:val="24"/>
              </w:rPr>
              <w:t>6 часов</w:t>
            </w:r>
          </w:p>
        </w:tc>
      </w:tr>
      <w:tr w:rsidR="00F913CC" w:rsidRPr="00F913CC" w14:paraId="4C8226A8" w14:textId="77777777" w:rsidTr="00D3776B">
        <w:tc>
          <w:tcPr>
            <w:tcW w:w="600" w:type="dxa"/>
          </w:tcPr>
          <w:p w14:paraId="7F17D579" w14:textId="77777777" w:rsidR="00F913CC" w:rsidRPr="00F913CC" w:rsidRDefault="00F913CC" w:rsidP="00D3776B">
            <w:pPr>
              <w:pStyle w:val="style56"/>
              <w:spacing w:before="0" w:beforeAutospacing="0" w:after="0" w:afterAutospacing="0"/>
            </w:pPr>
            <w:r w:rsidRPr="00F913CC">
              <w:t>4</w:t>
            </w:r>
          </w:p>
        </w:tc>
        <w:tc>
          <w:tcPr>
            <w:tcW w:w="8040" w:type="dxa"/>
          </w:tcPr>
          <w:p w14:paraId="50659272" w14:textId="77777777" w:rsidR="00F913CC" w:rsidRPr="00F913CC" w:rsidRDefault="00F913CC" w:rsidP="00D3776B">
            <w:pPr>
              <w:shd w:val="clear" w:color="auto" w:fill="FFFFFF"/>
              <w:rPr>
                <w:szCs w:val="24"/>
              </w:rPr>
            </w:pPr>
            <w:r w:rsidRPr="00F913CC">
              <w:rPr>
                <w:szCs w:val="24"/>
              </w:rPr>
              <w:t xml:space="preserve">РАЗДЕЛ 4. ВЕЛИКАЯ ОТЕЧЕСТВЕННАЯ ВОЙНА 1941-1945 гг. </w:t>
            </w:r>
          </w:p>
          <w:p w14:paraId="63AFF342" w14:textId="77777777" w:rsidR="00F913CC" w:rsidRPr="00F913CC" w:rsidRDefault="00F913CC" w:rsidP="00D3776B">
            <w:pPr>
              <w:pStyle w:val="style56"/>
              <w:spacing w:before="0" w:beforeAutospacing="0" w:after="0" w:afterAutospacing="0"/>
            </w:pPr>
          </w:p>
        </w:tc>
        <w:tc>
          <w:tcPr>
            <w:tcW w:w="1320" w:type="dxa"/>
          </w:tcPr>
          <w:p w14:paraId="70140EA1" w14:textId="77777777" w:rsidR="00F913CC" w:rsidRPr="00F913CC" w:rsidRDefault="00F913CC" w:rsidP="00D3776B">
            <w:pPr>
              <w:pStyle w:val="style56"/>
              <w:spacing w:before="0" w:beforeAutospacing="0" w:after="0" w:afterAutospacing="0"/>
            </w:pPr>
            <w:r w:rsidRPr="00F913CC">
              <w:t>5 часов</w:t>
            </w:r>
          </w:p>
        </w:tc>
      </w:tr>
      <w:tr w:rsidR="00F913CC" w:rsidRPr="00F913CC" w14:paraId="70857C42" w14:textId="77777777" w:rsidTr="00D3776B">
        <w:tc>
          <w:tcPr>
            <w:tcW w:w="600" w:type="dxa"/>
          </w:tcPr>
          <w:p w14:paraId="3811D1B9" w14:textId="77777777" w:rsidR="00F913CC" w:rsidRPr="00F913CC" w:rsidRDefault="00F913CC" w:rsidP="00D3776B">
            <w:pPr>
              <w:pStyle w:val="style56"/>
              <w:spacing w:before="0" w:beforeAutospacing="0" w:after="0" w:afterAutospacing="0"/>
            </w:pPr>
            <w:r w:rsidRPr="00F913CC">
              <w:lastRenderedPageBreak/>
              <w:t>5</w:t>
            </w:r>
          </w:p>
        </w:tc>
        <w:tc>
          <w:tcPr>
            <w:tcW w:w="8040" w:type="dxa"/>
          </w:tcPr>
          <w:p w14:paraId="1EA7861E" w14:textId="77777777" w:rsidR="00F913CC" w:rsidRPr="00F913CC" w:rsidRDefault="00F913CC" w:rsidP="00D3776B">
            <w:pPr>
              <w:shd w:val="clear" w:color="auto" w:fill="FFFFFF"/>
              <w:rPr>
                <w:szCs w:val="24"/>
              </w:rPr>
            </w:pPr>
            <w:r w:rsidRPr="00F913CC">
              <w:rPr>
                <w:szCs w:val="24"/>
              </w:rPr>
              <w:t xml:space="preserve">РАЗДЕЛ  5. СССР В 1945-1952 гг. </w:t>
            </w:r>
          </w:p>
          <w:p w14:paraId="1BD0F38F" w14:textId="77777777" w:rsidR="00F913CC" w:rsidRPr="00F913CC" w:rsidRDefault="00F913CC" w:rsidP="00D3776B">
            <w:pPr>
              <w:pStyle w:val="style56"/>
              <w:spacing w:before="0" w:beforeAutospacing="0" w:after="0" w:afterAutospacing="0"/>
            </w:pPr>
          </w:p>
        </w:tc>
        <w:tc>
          <w:tcPr>
            <w:tcW w:w="1320" w:type="dxa"/>
          </w:tcPr>
          <w:p w14:paraId="3A1C7371" w14:textId="77777777" w:rsidR="00F913CC" w:rsidRPr="00F913CC" w:rsidRDefault="00F913CC" w:rsidP="00D3776B">
            <w:pPr>
              <w:pStyle w:val="style56"/>
              <w:spacing w:before="0" w:beforeAutospacing="0" w:after="0" w:afterAutospacing="0"/>
            </w:pPr>
            <w:r w:rsidRPr="00F913CC">
              <w:t>3 часа</w:t>
            </w:r>
          </w:p>
        </w:tc>
      </w:tr>
      <w:tr w:rsidR="00F913CC" w:rsidRPr="00F913CC" w14:paraId="36FD2199" w14:textId="77777777" w:rsidTr="00D3776B">
        <w:tc>
          <w:tcPr>
            <w:tcW w:w="600" w:type="dxa"/>
          </w:tcPr>
          <w:p w14:paraId="4BFCD162" w14:textId="77777777" w:rsidR="00F913CC" w:rsidRPr="00F913CC" w:rsidRDefault="00F913CC" w:rsidP="00D3776B">
            <w:pPr>
              <w:pStyle w:val="style56"/>
              <w:spacing w:before="0" w:beforeAutospacing="0" w:after="0" w:afterAutospacing="0"/>
            </w:pPr>
            <w:r w:rsidRPr="00F913CC">
              <w:t>6</w:t>
            </w:r>
          </w:p>
        </w:tc>
        <w:tc>
          <w:tcPr>
            <w:tcW w:w="8040" w:type="dxa"/>
          </w:tcPr>
          <w:p w14:paraId="3CF97B89" w14:textId="77777777" w:rsidR="00F913CC" w:rsidRPr="00F913CC" w:rsidRDefault="00F913CC" w:rsidP="00D3776B">
            <w:pPr>
              <w:shd w:val="clear" w:color="auto" w:fill="FFFFFF"/>
              <w:rPr>
                <w:szCs w:val="24"/>
              </w:rPr>
            </w:pPr>
            <w:r w:rsidRPr="00F913CC">
              <w:rPr>
                <w:szCs w:val="24"/>
              </w:rPr>
              <w:t xml:space="preserve">РАЗДЕЛ 6. СССР В 1953-СЕРЕДИНЕ 60-х гг. </w:t>
            </w:r>
          </w:p>
          <w:p w14:paraId="4A0515EE" w14:textId="77777777" w:rsidR="00F913CC" w:rsidRPr="00F913CC" w:rsidRDefault="00F913CC" w:rsidP="00D3776B">
            <w:pPr>
              <w:pStyle w:val="style56"/>
              <w:spacing w:before="0" w:beforeAutospacing="0" w:after="0" w:afterAutospacing="0"/>
            </w:pPr>
          </w:p>
        </w:tc>
        <w:tc>
          <w:tcPr>
            <w:tcW w:w="1320" w:type="dxa"/>
          </w:tcPr>
          <w:p w14:paraId="40271929" w14:textId="77777777" w:rsidR="00F913CC" w:rsidRPr="00F913CC" w:rsidRDefault="00F913CC" w:rsidP="00D3776B">
            <w:pPr>
              <w:pStyle w:val="style56"/>
              <w:spacing w:before="0" w:beforeAutospacing="0" w:after="0" w:afterAutospacing="0"/>
            </w:pPr>
            <w:r w:rsidRPr="00F913CC">
              <w:t>3 часа</w:t>
            </w:r>
          </w:p>
        </w:tc>
      </w:tr>
      <w:tr w:rsidR="00F913CC" w:rsidRPr="00F913CC" w14:paraId="17D6839E" w14:textId="77777777" w:rsidTr="00D3776B">
        <w:tc>
          <w:tcPr>
            <w:tcW w:w="600" w:type="dxa"/>
          </w:tcPr>
          <w:p w14:paraId="27FEAD0C" w14:textId="77777777" w:rsidR="00F913CC" w:rsidRPr="00F913CC" w:rsidRDefault="00F913CC" w:rsidP="00D3776B">
            <w:pPr>
              <w:pStyle w:val="style56"/>
              <w:spacing w:before="0" w:beforeAutospacing="0" w:after="0" w:afterAutospacing="0"/>
            </w:pPr>
            <w:r w:rsidRPr="00F913CC">
              <w:t>7</w:t>
            </w:r>
          </w:p>
        </w:tc>
        <w:tc>
          <w:tcPr>
            <w:tcW w:w="8040" w:type="dxa"/>
          </w:tcPr>
          <w:p w14:paraId="70415D41" w14:textId="77777777" w:rsidR="00F913CC" w:rsidRPr="00F913CC" w:rsidRDefault="00F913CC" w:rsidP="00D3776B">
            <w:pPr>
              <w:shd w:val="clear" w:color="auto" w:fill="FFFFFF"/>
              <w:rPr>
                <w:szCs w:val="24"/>
              </w:rPr>
            </w:pPr>
            <w:r w:rsidRPr="00F913CC">
              <w:rPr>
                <w:szCs w:val="24"/>
              </w:rPr>
              <w:t xml:space="preserve">РАЗДЕЛ 7. СССР В СЕРЕДИНЕ 60-х-СЕРЕДИНЕ 80-х гг. </w:t>
            </w:r>
          </w:p>
          <w:p w14:paraId="16A373C9" w14:textId="77777777" w:rsidR="00F913CC" w:rsidRPr="00F913CC" w:rsidRDefault="00F913CC" w:rsidP="00D3776B">
            <w:pPr>
              <w:pStyle w:val="style56"/>
              <w:spacing w:before="0" w:beforeAutospacing="0" w:after="0" w:afterAutospacing="0"/>
            </w:pPr>
          </w:p>
        </w:tc>
        <w:tc>
          <w:tcPr>
            <w:tcW w:w="1320" w:type="dxa"/>
          </w:tcPr>
          <w:p w14:paraId="179DB286" w14:textId="77777777" w:rsidR="00F913CC" w:rsidRPr="00F913CC" w:rsidRDefault="00F913CC" w:rsidP="00D3776B">
            <w:pPr>
              <w:pStyle w:val="style56"/>
              <w:spacing w:before="0" w:beforeAutospacing="0" w:after="0" w:afterAutospacing="0"/>
            </w:pPr>
            <w:r w:rsidRPr="00F913CC">
              <w:t>3 часа</w:t>
            </w:r>
          </w:p>
        </w:tc>
      </w:tr>
      <w:tr w:rsidR="00F913CC" w:rsidRPr="00F913CC" w14:paraId="0EFBE93D" w14:textId="77777777" w:rsidTr="00D3776B">
        <w:tc>
          <w:tcPr>
            <w:tcW w:w="600" w:type="dxa"/>
          </w:tcPr>
          <w:p w14:paraId="1B83FC13" w14:textId="77777777" w:rsidR="00F913CC" w:rsidRPr="00F913CC" w:rsidRDefault="00F913CC" w:rsidP="00D3776B">
            <w:pPr>
              <w:pStyle w:val="style56"/>
              <w:spacing w:before="0" w:beforeAutospacing="0" w:after="0" w:afterAutospacing="0"/>
            </w:pPr>
            <w:r w:rsidRPr="00F913CC">
              <w:t>8</w:t>
            </w:r>
          </w:p>
        </w:tc>
        <w:tc>
          <w:tcPr>
            <w:tcW w:w="8040" w:type="dxa"/>
          </w:tcPr>
          <w:p w14:paraId="316A16CE" w14:textId="77777777" w:rsidR="00F913CC" w:rsidRPr="00F913CC" w:rsidRDefault="00F913CC" w:rsidP="00D3776B">
            <w:pPr>
              <w:shd w:val="clear" w:color="auto" w:fill="FFFFFF"/>
              <w:rPr>
                <w:szCs w:val="24"/>
              </w:rPr>
            </w:pPr>
            <w:r w:rsidRPr="00F913CC">
              <w:rPr>
                <w:szCs w:val="24"/>
              </w:rPr>
              <w:t xml:space="preserve">РАЗДЕЛ 8. ПЕРЕСТРОЙКА В СССР. 1985-1991 гг. </w:t>
            </w:r>
          </w:p>
          <w:p w14:paraId="4DF9B5A0" w14:textId="77777777" w:rsidR="00F913CC" w:rsidRPr="00F913CC" w:rsidRDefault="00F913CC" w:rsidP="00D3776B">
            <w:pPr>
              <w:pStyle w:val="style56"/>
              <w:spacing w:before="0" w:beforeAutospacing="0" w:after="0" w:afterAutospacing="0"/>
            </w:pPr>
          </w:p>
        </w:tc>
        <w:tc>
          <w:tcPr>
            <w:tcW w:w="1320" w:type="dxa"/>
          </w:tcPr>
          <w:p w14:paraId="7FB99E54" w14:textId="77777777" w:rsidR="00F913CC" w:rsidRPr="00F913CC" w:rsidRDefault="00F913CC" w:rsidP="00D3776B">
            <w:pPr>
              <w:pStyle w:val="style56"/>
              <w:spacing w:before="0" w:beforeAutospacing="0" w:after="0" w:afterAutospacing="0"/>
            </w:pPr>
            <w:r w:rsidRPr="00F913CC">
              <w:t>3 часа</w:t>
            </w:r>
          </w:p>
        </w:tc>
      </w:tr>
      <w:tr w:rsidR="00F913CC" w:rsidRPr="00F913CC" w14:paraId="229DC2FA" w14:textId="77777777" w:rsidTr="00D3776B">
        <w:tc>
          <w:tcPr>
            <w:tcW w:w="600" w:type="dxa"/>
          </w:tcPr>
          <w:p w14:paraId="712F9236" w14:textId="77777777" w:rsidR="00F913CC" w:rsidRPr="00F913CC" w:rsidRDefault="00F913CC" w:rsidP="00D3776B">
            <w:pPr>
              <w:pStyle w:val="style56"/>
              <w:spacing w:before="0" w:beforeAutospacing="0" w:after="0" w:afterAutospacing="0"/>
            </w:pPr>
            <w:r w:rsidRPr="00F913CC">
              <w:t>9</w:t>
            </w:r>
          </w:p>
        </w:tc>
        <w:tc>
          <w:tcPr>
            <w:tcW w:w="8040" w:type="dxa"/>
          </w:tcPr>
          <w:p w14:paraId="490925A4" w14:textId="77777777" w:rsidR="00F913CC" w:rsidRPr="00F913CC" w:rsidRDefault="00F913CC" w:rsidP="00D3776B">
            <w:pPr>
              <w:pStyle w:val="style56"/>
              <w:spacing w:before="0" w:beforeAutospacing="0" w:after="0" w:afterAutospacing="0"/>
            </w:pPr>
            <w:r w:rsidRPr="00F913CC">
              <w:t xml:space="preserve">РАЗДЕЛ 9. СОВРЕМЕННАЯ РОССИЯ  </w:t>
            </w:r>
          </w:p>
          <w:p w14:paraId="7EF5E083" w14:textId="77777777" w:rsidR="00F913CC" w:rsidRPr="00F913CC" w:rsidRDefault="00F913CC" w:rsidP="00D3776B">
            <w:pPr>
              <w:pStyle w:val="style56"/>
              <w:spacing w:before="0" w:beforeAutospacing="0" w:after="0" w:afterAutospacing="0"/>
            </w:pPr>
          </w:p>
        </w:tc>
        <w:tc>
          <w:tcPr>
            <w:tcW w:w="1320" w:type="dxa"/>
          </w:tcPr>
          <w:p w14:paraId="39B2FCEC" w14:textId="77777777" w:rsidR="00F913CC" w:rsidRPr="00F913CC" w:rsidRDefault="00F913CC" w:rsidP="00D3776B">
            <w:pPr>
              <w:pStyle w:val="style56"/>
              <w:spacing w:before="0" w:beforeAutospacing="0" w:after="0" w:afterAutospacing="0"/>
            </w:pPr>
            <w:r w:rsidRPr="00F913CC">
              <w:t>2 часа</w:t>
            </w:r>
          </w:p>
        </w:tc>
      </w:tr>
      <w:tr w:rsidR="00F913CC" w:rsidRPr="00F913CC" w14:paraId="42C1E0D8" w14:textId="77777777" w:rsidTr="00D3776B">
        <w:tc>
          <w:tcPr>
            <w:tcW w:w="600" w:type="dxa"/>
          </w:tcPr>
          <w:p w14:paraId="194DB11D" w14:textId="77777777" w:rsidR="00F913CC" w:rsidRPr="00F913CC" w:rsidRDefault="00F913CC" w:rsidP="00D3776B">
            <w:pPr>
              <w:pStyle w:val="style56"/>
              <w:spacing w:before="0" w:beforeAutospacing="0" w:after="0" w:afterAutospacing="0"/>
            </w:pPr>
            <w:r w:rsidRPr="00F913CC">
              <w:t>10</w:t>
            </w:r>
          </w:p>
        </w:tc>
        <w:tc>
          <w:tcPr>
            <w:tcW w:w="8040" w:type="dxa"/>
          </w:tcPr>
          <w:p w14:paraId="5490532A" w14:textId="77777777" w:rsidR="00F913CC" w:rsidRPr="00F913CC" w:rsidRDefault="00F913CC" w:rsidP="00D3776B">
            <w:pPr>
              <w:shd w:val="clear" w:color="auto" w:fill="FFFFFF"/>
              <w:spacing w:before="154"/>
              <w:rPr>
                <w:bCs/>
                <w:spacing w:val="-6"/>
                <w:szCs w:val="24"/>
              </w:rPr>
            </w:pPr>
            <w:r w:rsidRPr="00F913CC">
              <w:rPr>
                <w:bCs/>
                <w:spacing w:val="-6"/>
                <w:szCs w:val="24"/>
              </w:rPr>
              <w:t>ИТОГОВОЕ ПОВТОРЕНИЕ И ОБОБЩЕНИЕ по курсу « История России в 20 – начале 21 веков»</w:t>
            </w:r>
          </w:p>
        </w:tc>
        <w:tc>
          <w:tcPr>
            <w:tcW w:w="1320" w:type="dxa"/>
          </w:tcPr>
          <w:p w14:paraId="3FD363D9" w14:textId="77777777" w:rsidR="00F913CC" w:rsidRPr="00F913CC" w:rsidRDefault="00F913CC" w:rsidP="00D3776B">
            <w:pPr>
              <w:shd w:val="clear" w:color="auto" w:fill="FFFFFF"/>
              <w:spacing w:line="250" w:lineRule="exact"/>
              <w:ind w:left="43" w:right="5" w:firstLine="355"/>
              <w:jc w:val="both"/>
              <w:rPr>
                <w:szCs w:val="24"/>
              </w:rPr>
            </w:pPr>
            <w:r w:rsidRPr="00F913CC">
              <w:rPr>
                <w:szCs w:val="24"/>
              </w:rPr>
              <w:t xml:space="preserve">               </w:t>
            </w:r>
          </w:p>
          <w:p w14:paraId="2BAA63C2" w14:textId="77777777" w:rsidR="00F913CC" w:rsidRPr="00F913CC" w:rsidRDefault="00F913CC" w:rsidP="00AB0413">
            <w:pPr>
              <w:shd w:val="clear" w:color="auto" w:fill="FFFFFF"/>
              <w:spacing w:before="5" w:line="254" w:lineRule="exact"/>
              <w:ind w:right="14" w:firstLine="0"/>
              <w:jc w:val="both"/>
              <w:rPr>
                <w:szCs w:val="24"/>
              </w:rPr>
            </w:pPr>
            <w:r w:rsidRPr="00F913CC">
              <w:rPr>
                <w:szCs w:val="24"/>
              </w:rPr>
              <w:t>1час</w:t>
            </w:r>
          </w:p>
        </w:tc>
      </w:tr>
      <w:tr w:rsidR="00F913CC" w:rsidRPr="00F913CC" w14:paraId="4AAA4314" w14:textId="77777777" w:rsidTr="00D3776B">
        <w:tc>
          <w:tcPr>
            <w:tcW w:w="600" w:type="dxa"/>
          </w:tcPr>
          <w:p w14:paraId="22DB905E" w14:textId="77777777" w:rsidR="00F913CC" w:rsidRPr="00F913CC" w:rsidRDefault="00F913CC" w:rsidP="00D3776B">
            <w:pPr>
              <w:pStyle w:val="style56"/>
              <w:spacing w:before="0" w:beforeAutospacing="0" w:after="0" w:afterAutospacing="0"/>
            </w:pPr>
          </w:p>
        </w:tc>
        <w:tc>
          <w:tcPr>
            <w:tcW w:w="8040" w:type="dxa"/>
          </w:tcPr>
          <w:p w14:paraId="5C3E2E14" w14:textId="77777777" w:rsidR="00F913CC" w:rsidRPr="00F913CC" w:rsidRDefault="00F913CC" w:rsidP="00D3776B">
            <w:pPr>
              <w:pStyle w:val="style56"/>
              <w:spacing w:before="0" w:beforeAutospacing="0" w:after="0" w:afterAutospacing="0"/>
            </w:pPr>
            <w:r w:rsidRPr="00F913CC">
              <w:t>Итого</w:t>
            </w:r>
          </w:p>
          <w:p w14:paraId="587A9D7D" w14:textId="77777777" w:rsidR="00F913CC" w:rsidRPr="00F913CC" w:rsidRDefault="00F913CC" w:rsidP="00D3776B">
            <w:pPr>
              <w:pStyle w:val="style56"/>
              <w:spacing w:before="0" w:beforeAutospacing="0" w:after="0" w:afterAutospacing="0"/>
            </w:pPr>
          </w:p>
        </w:tc>
        <w:tc>
          <w:tcPr>
            <w:tcW w:w="1320" w:type="dxa"/>
          </w:tcPr>
          <w:p w14:paraId="72F8B7A6" w14:textId="5A3307E7" w:rsidR="00F913CC" w:rsidRPr="00F913CC" w:rsidRDefault="00F913CC" w:rsidP="00000566">
            <w:pPr>
              <w:shd w:val="clear" w:color="auto" w:fill="FFFFFF"/>
              <w:spacing w:line="250" w:lineRule="exact"/>
              <w:ind w:left="43" w:right="5" w:firstLine="0"/>
              <w:jc w:val="both"/>
              <w:rPr>
                <w:szCs w:val="24"/>
              </w:rPr>
            </w:pPr>
            <w:r w:rsidRPr="00F913CC">
              <w:rPr>
                <w:szCs w:val="24"/>
              </w:rPr>
              <w:t>4</w:t>
            </w:r>
            <w:r w:rsidR="00000566">
              <w:rPr>
                <w:szCs w:val="24"/>
              </w:rPr>
              <w:t>2</w:t>
            </w:r>
            <w:r w:rsidRPr="00F913CC">
              <w:rPr>
                <w:szCs w:val="24"/>
              </w:rPr>
              <w:t>часа</w:t>
            </w:r>
          </w:p>
        </w:tc>
      </w:tr>
    </w:tbl>
    <w:p w14:paraId="1D9E9140" w14:textId="77777777" w:rsidR="00CC78C3" w:rsidRPr="00F51A58" w:rsidRDefault="00CC78C3" w:rsidP="00823E72">
      <w:pPr>
        <w:spacing w:line="276" w:lineRule="auto"/>
        <w:ind w:firstLine="0"/>
        <w:jc w:val="both"/>
        <w:rPr>
          <w:b/>
          <w:szCs w:val="24"/>
        </w:rPr>
      </w:pPr>
    </w:p>
    <w:p w14:paraId="78AFC8C7" w14:textId="77777777" w:rsidR="00823E72" w:rsidRPr="009269D3" w:rsidRDefault="00823E72" w:rsidP="006522AD">
      <w:pPr>
        <w:jc w:val="both"/>
        <w:rPr>
          <w:b/>
          <w:szCs w:val="24"/>
        </w:rPr>
      </w:pPr>
    </w:p>
    <w:p w14:paraId="2D6E812D" w14:textId="77777777" w:rsidR="007A1FBE" w:rsidRPr="009269D3" w:rsidRDefault="007A1FBE" w:rsidP="007C424B">
      <w:pPr>
        <w:jc w:val="both"/>
        <w:rPr>
          <w:b/>
          <w:szCs w:val="24"/>
        </w:rPr>
      </w:pPr>
    </w:p>
    <w:p w14:paraId="035E654E" w14:textId="77777777" w:rsidR="009D1460" w:rsidRPr="009269D3" w:rsidRDefault="009D1460" w:rsidP="007C424B">
      <w:pPr>
        <w:jc w:val="both"/>
        <w:rPr>
          <w:b/>
          <w:szCs w:val="24"/>
        </w:rPr>
      </w:pPr>
      <w:r w:rsidRPr="009269D3">
        <w:rPr>
          <w:b/>
          <w:szCs w:val="24"/>
        </w:rPr>
        <w:t>Синхронизация курсов всеобщей истории и истории России</w:t>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394"/>
      </w:tblGrid>
      <w:tr w:rsidR="009D1460" w:rsidRPr="009269D3" w14:paraId="7404592F" w14:textId="77777777" w:rsidTr="006007E8">
        <w:tc>
          <w:tcPr>
            <w:tcW w:w="1132" w:type="dxa"/>
          </w:tcPr>
          <w:p w14:paraId="57611F86" w14:textId="77777777" w:rsidR="009D1460" w:rsidRPr="009269D3" w:rsidRDefault="009D1460" w:rsidP="007C424B">
            <w:pPr>
              <w:jc w:val="center"/>
              <w:rPr>
                <w:szCs w:val="24"/>
              </w:rPr>
            </w:pPr>
          </w:p>
        </w:tc>
        <w:tc>
          <w:tcPr>
            <w:tcW w:w="4397" w:type="dxa"/>
          </w:tcPr>
          <w:p w14:paraId="44034EBE" w14:textId="77777777" w:rsidR="009D1460" w:rsidRPr="009269D3" w:rsidRDefault="009D1460" w:rsidP="007C424B">
            <w:pPr>
              <w:jc w:val="center"/>
              <w:rPr>
                <w:b/>
                <w:szCs w:val="24"/>
              </w:rPr>
            </w:pPr>
          </w:p>
          <w:p w14:paraId="4DF09A8D" w14:textId="77777777" w:rsidR="009D1460" w:rsidRPr="009269D3" w:rsidRDefault="009D1460" w:rsidP="007C424B">
            <w:pPr>
              <w:jc w:val="center"/>
              <w:rPr>
                <w:b/>
                <w:szCs w:val="24"/>
              </w:rPr>
            </w:pPr>
            <w:r w:rsidRPr="009269D3">
              <w:rPr>
                <w:b/>
                <w:szCs w:val="24"/>
              </w:rPr>
              <w:t>Всеобщая история</w:t>
            </w:r>
          </w:p>
        </w:tc>
        <w:tc>
          <w:tcPr>
            <w:tcW w:w="4394" w:type="dxa"/>
          </w:tcPr>
          <w:p w14:paraId="2265F0A9" w14:textId="77777777" w:rsidR="009D1460" w:rsidRPr="009269D3" w:rsidRDefault="009D1460" w:rsidP="007C424B">
            <w:pPr>
              <w:jc w:val="center"/>
              <w:rPr>
                <w:b/>
                <w:szCs w:val="24"/>
              </w:rPr>
            </w:pPr>
          </w:p>
          <w:p w14:paraId="3BCE4A47" w14:textId="77777777" w:rsidR="009D1460" w:rsidRPr="009269D3" w:rsidRDefault="009D1460" w:rsidP="007C424B">
            <w:pPr>
              <w:jc w:val="center"/>
              <w:rPr>
                <w:b/>
                <w:szCs w:val="24"/>
              </w:rPr>
            </w:pPr>
            <w:r w:rsidRPr="009269D3">
              <w:rPr>
                <w:b/>
                <w:szCs w:val="24"/>
              </w:rPr>
              <w:t>История России</w:t>
            </w:r>
          </w:p>
        </w:tc>
      </w:tr>
      <w:tr w:rsidR="009D1460" w:rsidRPr="009269D3" w14:paraId="439866D8" w14:textId="77777777" w:rsidTr="006007E8">
        <w:tc>
          <w:tcPr>
            <w:tcW w:w="1132" w:type="dxa"/>
          </w:tcPr>
          <w:p w14:paraId="65DE66A5" w14:textId="77777777" w:rsidR="009D1460" w:rsidRPr="009269D3" w:rsidRDefault="009D1460" w:rsidP="007C424B">
            <w:pPr>
              <w:rPr>
                <w:szCs w:val="24"/>
              </w:rPr>
            </w:pPr>
            <w:r w:rsidRPr="009269D3">
              <w:rPr>
                <w:szCs w:val="24"/>
              </w:rPr>
              <w:t>5 класс</w:t>
            </w:r>
          </w:p>
        </w:tc>
        <w:tc>
          <w:tcPr>
            <w:tcW w:w="4397" w:type="dxa"/>
          </w:tcPr>
          <w:p w14:paraId="2014AA79" w14:textId="77777777" w:rsidR="009D1460" w:rsidRPr="009269D3" w:rsidRDefault="009D1460" w:rsidP="007C424B">
            <w:pPr>
              <w:rPr>
                <w:b/>
                <w:szCs w:val="24"/>
              </w:rPr>
            </w:pPr>
            <w:r w:rsidRPr="009269D3">
              <w:rPr>
                <w:b/>
                <w:szCs w:val="24"/>
              </w:rPr>
              <w:t>ИСТОРИЯ ДРЕВНЕГО МИРА</w:t>
            </w:r>
          </w:p>
          <w:p w14:paraId="53DCB853" w14:textId="77777777" w:rsidR="009D1460" w:rsidRPr="009269D3" w:rsidRDefault="009D1460" w:rsidP="007C424B">
            <w:pPr>
              <w:rPr>
                <w:bCs/>
                <w:szCs w:val="24"/>
              </w:rPr>
            </w:pPr>
            <w:r w:rsidRPr="009269D3">
              <w:rPr>
                <w:bCs/>
                <w:szCs w:val="24"/>
              </w:rPr>
              <w:t>Первобытность.</w:t>
            </w:r>
          </w:p>
          <w:p w14:paraId="55983639" w14:textId="77777777" w:rsidR="009D1460" w:rsidRPr="009269D3" w:rsidRDefault="009D1460" w:rsidP="007C424B">
            <w:pPr>
              <w:rPr>
                <w:bCs/>
                <w:szCs w:val="24"/>
              </w:rPr>
            </w:pPr>
            <w:r w:rsidRPr="009269D3">
              <w:rPr>
                <w:bCs/>
                <w:szCs w:val="24"/>
              </w:rPr>
              <w:t>Древний Восток</w:t>
            </w:r>
          </w:p>
          <w:p w14:paraId="4B64FC07" w14:textId="77777777" w:rsidR="009D1460" w:rsidRPr="009269D3" w:rsidRDefault="009D1460" w:rsidP="007C424B">
            <w:pPr>
              <w:rPr>
                <w:bCs/>
                <w:szCs w:val="24"/>
              </w:rPr>
            </w:pPr>
            <w:r w:rsidRPr="009269D3">
              <w:rPr>
                <w:bCs/>
                <w:szCs w:val="24"/>
              </w:rPr>
              <w:t>Античный мир. Древняя Греция. Древний Рим.</w:t>
            </w:r>
          </w:p>
          <w:p w14:paraId="7C2571C7" w14:textId="77777777" w:rsidR="009D1460" w:rsidRPr="009269D3" w:rsidRDefault="009D1460" w:rsidP="007C424B">
            <w:pPr>
              <w:rPr>
                <w:szCs w:val="24"/>
              </w:rPr>
            </w:pPr>
          </w:p>
        </w:tc>
        <w:tc>
          <w:tcPr>
            <w:tcW w:w="4394" w:type="dxa"/>
          </w:tcPr>
          <w:p w14:paraId="438AEC4F" w14:textId="77777777" w:rsidR="009D1460" w:rsidRPr="009269D3" w:rsidRDefault="009D1460" w:rsidP="007C424B">
            <w:pPr>
              <w:rPr>
                <w:szCs w:val="24"/>
              </w:rPr>
            </w:pPr>
            <w:r w:rsidRPr="009269D3">
              <w:rPr>
                <w:bCs/>
                <w:szCs w:val="24"/>
              </w:rPr>
              <w:t>Народы и государства на территории нашей страны в древности</w:t>
            </w:r>
            <w:r w:rsidRPr="009269D3">
              <w:rPr>
                <w:szCs w:val="24"/>
              </w:rPr>
              <w:t xml:space="preserve"> </w:t>
            </w:r>
          </w:p>
        </w:tc>
      </w:tr>
      <w:tr w:rsidR="009D1460" w:rsidRPr="009269D3" w14:paraId="1F73E9E1" w14:textId="77777777" w:rsidTr="006007E8">
        <w:tc>
          <w:tcPr>
            <w:tcW w:w="1132" w:type="dxa"/>
          </w:tcPr>
          <w:p w14:paraId="48AE45A2" w14:textId="77777777" w:rsidR="009D1460" w:rsidRPr="009269D3" w:rsidRDefault="009D1460" w:rsidP="007C424B">
            <w:pPr>
              <w:rPr>
                <w:szCs w:val="24"/>
              </w:rPr>
            </w:pPr>
            <w:r w:rsidRPr="009269D3">
              <w:rPr>
                <w:szCs w:val="24"/>
              </w:rPr>
              <w:t xml:space="preserve">6 класс </w:t>
            </w:r>
          </w:p>
        </w:tc>
        <w:tc>
          <w:tcPr>
            <w:tcW w:w="4397" w:type="dxa"/>
          </w:tcPr>
          <w:p w14:paraId="60B23789" w14:textId="77777777" w:rsidR="009D1460" w:rsidRPr="009269D3" w:rsidRDefault="009D1460" w:rsidP="007C424B">
            <w:pPr>
              <w:shd w:val="clear" w:color="auto" w:fill="FFFFFF"/>
              <w:rPr>
                <w:b/>
                <w:szCs w:val="24"/>
              </w:rPr>
            </w:pPr>
            <w:r w:rsidRPr="009269D3">
              <w:rPr>
                <w:b/>
                <w:szCs w:val="24"/>
              </w:rPr>
              <w:t xml:space="preserve">ИСТОРИЯ СРЕДНИХ ВЕКОВ. </w:t>
            </w:r>
            <w:r w:rsidRPr="009269D3">
              <w:rPr>
                <w:b/>
                <w:szCs w:val="24"/>
                <w:lang w:val="en-US"/>
              </w:rPr>
              <w:t>VI</w:t>
            </w:r>
            <w:r w:rsidRPr="009269D3">
              <w:rPr>
                <w:b/>
                <w:szCs w:val="24"/>
              </w:rPr>
              <w:t>-</w:t>
            </w:r>
            <w:r w:rsidRPr="009269D3">
              <w:rPr>
                <w:b/>
                <w:szCs w:val="24"/>
                <w:lang w:val="en-US"/>
              </w:rPr>
              <w:t>XV</w:t>
            </w:r>
            <w:r w:rsidRPr="009269D3">
              <w:rPr>
                <w:b/>
                <w:szCs w:val="24"/>
              </w:rPr>
              <w:t xml:space="preserve"> вв. </w:t>
            </w:r>
          </w:p>
          <w:p w14:paraId="30095AE3" w14:textId="77777777" w:rsidR="009D1460" w:rsidRPr="009269D3" w:rsidRDefault="009D1460" w:rsidP="007C424B">
            <w:pPr>
              <w:rPr>
                <w:bCs/>
                <w:szCs w:val="24"/>
              </w:rPr>
            </w:pPr>
            <w:r w:rsidRPr="009269D3">
              <w:rPr>
                <w:bCs/>
                <w:szCs w:val="24"/>
              </w:rPr>
              <w:t>Раннее Средневековье</w:t>
            </w:r>
          </w:p>
          <w:p w14:paraId="71F08151" w14:textId="77777777" w:rsidR="009D1460" w:rsidRPr="009269D3" w:rsidRDefault="009D1460" w:rsidP="007C424B">
            <w:pPr>
              <w:rPr>
                <w:bCs/>
                <w:szCs w:val="24"/>
              </w:rPr>
            </w:pPr>
            <w:r w:rsidRPr="009269D3">
              <w:rPr>
                <w:bCs/>
                <w:szCs w:val="24"/>
              </w:rPr>
              <w:t>Зрелое Средневековье</w:t>
            </w:r>
          </w:p>
          <w:p w14:paraId="329DEBE0" w14:textId="77777777" w:rsidR="009D1460" w:rsidRPr="009269D3" w:rsidRDefault="009D1460" w:rsidP="007C424B">
            <w:pPr>
              <w:rPr>
                <w:bCs/>
                <w:szCs w:val="24"/>
              </w:rPr>
            </w:pPr>
            <w:r w:rsidRPr="009269D3">
              <w:rPr>
                <w:bCs/>
                <w:szCs w:val="24"/>
              </w:rPr>
              <w:t>Страны Востока в Средние века</w:t>
            </w:r>
          </w:p>
          <w:p w14:paraId="6F6EB621" w14:textId="77777777" w:rsidR="009D1460" w:rsidRPr="009269D3" w:rsidRDefault="009D1460" w:rsidP="007C424B">
            <w:pPr>
              <w:rPr>
                <w:bCs/>
                <w:szCs w:val="24"/>
              </w:rPr>
            </w:pPr>
            <w:r w:rsidRPr="009269D3">
              <w:rPr>
                <w:bCs/>
                <w:szCs w:val="24"/>
              </w:rPr>
              <w:t>Государства доколумбовой Америки.</w:t>
            </w:r>
          </w:p>
          <w:p w14:paraId="054E1451" w14:textId="77777777" w:rsidR="009D1460" w:rsidRPr="009269D3" w:rsidRDefault="009D1460" w:rsidP="007C424B">
            <w:pPr>
              <w:rPr>
                <w:szCs w:val="24"/>
              </w:rPr>
            </w:pPr>
          </w:p>
        </w:tc>
        <w:tc>
          <w:tcPr>
            <w:tcW w:w="4394" w:type="dxa"/>
          </w:tcPr>
          <w:p w14:paraId="1F6E1283" w14:textId="77777777" w:rsidR="009D1460" w:rsidRPr="009269D3" w:rsidRDefault="009D1460" w:rsidP="006007E8">
            <w:pPr>
              <w:tabs>
                <w:tab w:val="left" w:pos="3861"/>
              </w:tabs>
              <w:rPr>
                <w:szCs w:val="24"/>
              </w:rPr>
            </w:pPr>
            <w:r w:rsidRPr="009269D3">
              <w:rPr>
                <w:b/>
                <w:bCs/>
                <w:szCs w:val="24"/>
              </w:rPr>
              <w:t>ОТ ДРЕВНЕЙ РУСИ К РОССИЙСКОМУ ГОСУДАРСТВУ.</w:t>
            </w:r>
            <w:r w:rsidRPr="009269D3">
              <w:rPr>
                <w:b/>
                <w:szCs w:val="24"/>
              </w:rPr>
              <w:t xml:space="preserve"> </w:t>
            </w:r>
            <w:r w:rsidRPr="009269D3">
              <w:rPr>
                <w:b/>
                <w:szCs w:val="24"/>
                <w:lang w:val="en-US"/>
              </w:rPr>
              <w:t>VIII</w:t>
            </w:r>
            <w:r w:rsidRPr="009269D3">
              <w:rPr>
                <w:b/>
                <w:szCs w:val="24"/>
              </w:rPr>
              <w:t xml:space="preserve"> –</w:t>
            </w:r>
            <w:r w:rsidRPr="009269D3">
              <w:rPr>
                <w:b/>
                <w:szCs w:val="24"/>
                <w:lang w:val="en-US"/>
              </w:rPr>
              <w:t>XV</w:t>
            </w:r>
            <w:r w:rsidRPr="009269D3">
              <w:rPr>
                <w:b/>
                <w:szCs w:val="24"/>
              </w:rPr>
              <w:t xml:space="preserve"> вв.</w:t>
            </w:r>
          </w:p>
          <w:p w14:paraId="5CC8F013" w14:textId="77777777" w:rsidR="009D1460" w:rsidRPr="009269D3" w:rsidRDefault="009D1460" w:rsidP="007C424B">
            <w:pPr>
              <w:rPr>
                <w:bCs/>
                <w:szCs w:val="24"/>
              </w:rPr>
            </w:pPr>
            <w:r w:rsidRPr="009269D3">
              <w:rPr>
                <w:bCs/>
                <w:szCs w:val="24"/>
              </w:rPr>
              <w:t>Восточная Европа в середине I тыс. н.э.</w:t>
            </w:r>
          </w:p>
          <w:p w14:paraId="23AEE37E" w14:textId="77777777" w:rsidR="009D1460" w:rsidRPr="009269D3" w:rsidRDefault="009D1460" w:rsidP="007C424B">
            <w:pPr>
              <w:rPr>
                <w:bCs/>
                <w:szCs w:val="24"/>
              </w:rPr>
            </w:pPr>
            <w:r w:rsidRPr="009269D3">
              <w:rPr>
                <w:bCs/>
                <w:szCs w:val="24"/>
              </w:rPr>
              <w:t>Образование государства Русь</w:t>
            </w:r>
          </w:p>
          <w:p w14:paraId="075A2368" w14:textId="77777777" w:rsidR="009D1460" w:rsidRPr="009269D3" w:rsidRDefault="009D1460" w:rsidP="007C424B">
            <w:pPr>
              <w:rPr>
                <w:bCs/>
                <w:szCs w:val="24"/>
              </w:rPr>
            </w:pPr>
            <w:r w:rsidRPr="009269D3">
              <w:rPr>
                <w:bCs/>
                <w:szCs w:val="24"/>
              </w:rPr>
              <w:t>Русь в конце X – начале XII в.</w:t>
            </w:r>
          </w:p>
          <w:p w14:paraId="280CFCF6" w14:textId="77777777" w:rsidR="009D1460" w:rsidRPr="009269D3" w:rsidRDefault="009D1460" w:rsidP="007C424B">
            <w:pPr>
              <w:rPr>
                <w:szCs w:val="24"/>
              </w:rPr>
            </w:pPr>
            <w:r w:rsidRPr="009269D3">
              <w:rPr>
                <w:bCs/>
                <w:szCs w:val="24"/>
              </w:rPr>
              <w:t>Культурное пространство</w:t>
            </w:r>
          </w:p>
          <w:p w14:paraId="15513B57" w14:textId="77777777" w:rsidR="009D1460" w:rsidRPr="009269D3" w:rsidRDefault="009D1460" w:rsidP="007C424B">
            <w:pPr>
              <w:rPr>
                <w:bCs/>
                <w:szCs w:val="24"/>
              </w:rPr>
            </w:pPr>
            <w:r w:rsidRPr="009269D3">
              <w:rPr>
                <w:bCs/>
                <w:szCs w:val="24"/>
              </w:rPr>
              <w:t xml:space="preserve">Русь в середине XII – начале XIII в. </w:t>
            </w:r>
          </w:p>
          <w:p w14:paraId="685E4781" w14:textId="77777777" w:rsidR="009D1460" w:rsidRPr="009269D3" w:rsidRDefault="009D1460" w:rsidP="007C424B">
            <w:pPr>
              <w:rPr>
                <w:szCs w:val="24"/>
              </w:rPr>
            </w:pPr>
            <w:r w:rsidRPr="009269D3">
              <w:rPr>
                <w:bCs/>
                <w:szCs w:val="24"/>
              </w:rPr>
              <w:t>Русские земли в середине XIII - XIV в</w:t>
            </w:r>
            <w:r w:rsidRPr="009269D3">
              <w:rPr>
                <w:szCs w:val="24"/>
              </w:rPr>
              <w:t>.</w:t>
            </w:r>
          </w:p>
          <w:p w14:paraId="03EA03F9" w14:textId="77777777" w:rsidR="009D1460" w:rsidRPr="009269D3" w:rsidRDefault="009D1460" w:rsidP="007C424B">
            <w:pPr>
              <w:rPr>
                <w:bCs/>
                <w:szCs w:val="24"/>
              </w:rPr>
            </w:pPr>
            <w:r w:rsidRPr="009269D3">
              <w:rPr>
                <w:bCs/>
                <w:szCs w:val="24"/>
              </w:rPr>
              <w:t xml:space="preserve">Народы и государства степной зоны Восточной Европы и Сибири в XIII-XV вв. </w:t>
            </w:r>
          </w:p>
          <w:p w14:paraId="43A70E58" w14:textId="77777777" w:rsidR="009D1460" w:rsidRPr="009269D3" w:rsidRDefault="009D1460" w:rsidP="007C424B">
            <w:pPr>
              <w:rPr>
                <w:szCs w:val="24"/>
              </w:rPr>
            </w:pPr>
            <w:r w:rsidRPr="009269D3">
              <w:rPr>
                <w:bCs/>
                <w:szCs w:val="24"/>
              </w:rPr>
              <w:t xml:space="preserve">Культурное пространство </w:t>
            </w:r>
          </w:p>
          <w:p w14:paraId="7ADE2A38" w14:textId="77777777" w:rsidR="009D1460" w:rsidRPr="009269D3" w:rsidRDefault="009D1460" w:rsidP="007C424B">
            <w:pPr>
              <w:rPr>
                <w:bCs/>
                <w:szCs w:val="24"/>
              </w:rPr>
            </w:pPr>
            <w:r w:rsidRPr="009269D3">
              <w:rPr>
                <w:bCs/>
                <w:szCs w:val="24"/>
              </w:rPr>
              <w:t>Формирование единого Русского государства в XV веке</w:t>
            </w:r>
          </w:p>
          <w:p w14:paraId="3806A7E5" w14:textId="77777777" w:rsidR="009D1460" w:rsidRPr="009269D3" w:rsidRDefault="009D1460" w:rsidP="007C424B">
            <w:pPr>
              <w:rPr>
                <w:szCs w:val="24"/>
              </w:rPr>
            </w:pPr>
            <w:r w:rsidRPr="009269D3">
              <w:rPr>
                <w:bCs/>
                <w:szCs w:val="24"/>
              </w:rPr>
              <w:t>Культурное пространство</w:t>
            </w:r>
          </w:p>
          <w:p w14:paraId="7263D847" w14:textId="77777777" w:rsidR="009D1460" w:rsidRPr="009269D3" w:rsidRDefault="009D1460" w:rsidP="007C424B">
            <w:pPr>
              <w:rPr>
                <w:szCs w:val="24"/>
              </w:rPr>
            </w:pPr>
            <w:r w:rsidRPr="009269D3">
              <w:rPr>
                <w:szCs w:val="24"/>
              </w:rPr>
              <w:t>Региональный компонент</w:t>
            </w:r>
          </w:p>
          <w:p w14:paraId="7B6CFEB2" w14:textId="77777777" w:rsidR="009D1460" w:rsidRPr="009269D3" w:rsidRDefault="009D1460" w:rsidP="007C424B">
            <w:pPr>
              <w:rPr>
                <w:szCs w:val="24"/>
              </w:rPr>
            </w:pPr>
          </w:p>
        </w:tc>
      </w:tr>
      <w:tr w:rsidR="009D1460" w:rsidRPr="009269D3" w14:paraId="3C26D910" w14:textId="77777777" w:rsidTr="006007E8">
        <w:tc>
          <w:tcPr>
            <w:tcW w:w="1132" w:type="dxa"/>
          </w:tcPr>
          <w:p w14:paraId="3CE00FEA" w14:textId="77777777" w:rsidR="009D1460" w:rsidRPr="009269D3" w:rsidRDefault="009D1460" w:rsidP="007C424B">
            <w:pPr>
              <w:rPr>
                <w:szCs w:val="24"/>
              </w:rPr>
            </w:pPr>
            <w:r w:rsidRPr="009269D3">
              <w:rPr>
                <w:szCs w:val="24"/>
              </w:rPr>
              <w:t>7 класс</w:t>
            </w:r>
          </w:p>
        </w:tc>
        <w:tc>
          <w:tcPr>
            <w:tcW w:w="4397" w:type="dxa"/>
          </w:tcPr>
          <w:p w14:paraId="7ACF602B" w14:textId="77777777" w:rsidR="009D1460" w:rsidRPr="009269D3" w:rsidRDefault="009D1460" w:rsidP="007C424B">
            <w:pPr>
              <w:rPr>
                <w:b/>
                <w:szCs w:val="24"/>
              </w:rPr>
            </w:pPr>
            <w:r w:rsidRPr="009269D3">
              <w:rPr>
                <w:b/>
                <w:szCs w:val="24"/>
              </w:rPr>
              <w:t>ИСТОРИЯ НОВОГО ВРЕМЕНИ.</w:t>
            </w:r>
            <w:r w:rsidR="00245F1D" w:rsidRPr="009269D3">
              <w:rPr>
                <w:b/>
                <w:szCs w:val="24"/>
              </w:rPr>
              <w:t xml:space="preserve"> </w:t>
            </w:r>
            <w:r w:rsidRPr="009269D3">
              <w:rPr>
                <w:b/>
                <w:szCs w:val="24"/>
                <w:lang w:val="en-US"/>
              </w:rPr>
              <w:t>XVI</w:t>
            </w:r>
            <w:r w:rsidRPr="009269D3">
              <w:rPr>
                <w:b/>
                <w:szCs w:val="24"/>
              </w:rPr>
              <w:t>-</w:t>
            </w:r>
            <w:r w:rsidRPr="009269D3">
              <w:rPr>
                <w:b/>
                <w:szCs w:val="24"/>
                <w:lang w:val="en-US"/>
              </w:rPr>
              <w:t>XVII</w:t>
            </w:r>
            <w:r w:rsidRPr="009269D3">
              <w:rPr>
                <w:b/>
                <w:szCs w:val="24"/>
              </w:rPr>
              <w:t xml:space="preserve"> вв. От абсолютизма к парламентаризму. Первые буржуазные революции</w:t>
            </w:r>
          </w:p>
          <w:p w14:paraId="00A93B80" w14:textId="77777777" w:rsidR="009D1460" w:rsidRPr="009269D3" w:rsidRDefault="009D1460" w:rsidP="007C424B">
            <w:pPr>
              <w:rPr>
                <w:szCs w:val="24"/>
              </w:rPr>
            </w:pPr>
            <w:r w:rsidRPr="009269D3">
              <w:rPr>
                <w:bCs/>
                <w:szCs w:val="24"/>
              </w:rPr>
              <w:lastRenderedPageBreak/>
              <w:t xml:space="preserve">Европа в конце ХV </w:t>
            </w:r>
            <w:r w:rsidRPr="009269D3">
              <w:rPr>
                <w:szCs w:val="24"/>
              </w:rPr>
              <w:t xml:space="preserve">— </w:t>
            </w:r>
            <w:r w:rsidRPr="009269D3">
              <w:rPr>
                <w:bCs/>
                <w:szCs w:val="24"/>
              </w:rPr>
              <w:t>начале XVII в.</w:t>
            </w:r>
          </w:p>
          <w:p w14:paraId="775C43EF" w14:textId="77777777" w:rsidR="009D1460" w:rsidRPr="009269D3" w:rsidRDefault="009D1460" w:rsidP="007C424B">
            <w:pPr>
              <w:shd w:val="clear" w:color="auto" w:fill="FFFFFF"/>
              <w:rPr>
                <w:szCs w:val="24"/>
              </w:rPr>
            </w:pPr>
            <w:r w:rsidRPr="009269D3">
              <w:rPr>
                <w:bCs/>
                <w:szCs w:val="24"/>
              </w:rPr>
              <w:t xml:space="preserve">Европа в конце ХV </w:t>
            </w:r>
            <w:r w:rsidRPr="009269D3">
              <w:rPr>
                <w:szCs w:val="24"/>
              </w:rPr>
              <w:t xml:space="preserve">— </w:t>
            </w:r>
            <w:r w:rsidRPr="009269D3">
              <w:rPr>
                <w:bCs/>
                <w:szCs w:val="24"/>
              </w:rPr>
              <w:t>начале XVII в.</w:t>
            </w:r>
          </w:p>
          <w:p w14:paraId="29A72EFF" w14:textId="77777777" w:rsidR="009D1460" w:rsidRPr="009269D3" w:rsidRDefault="009D1460" w:rsidP="007C424B">
            <w:pPr>
              <w:shd w:val="clear" w:color="auto" w:fill="FFFFFF"/>
              <w:rPr>
                <w:szCs w:val="24"/>
              </w:rPr>
            </w:pPr>
            <w:r w:rsidRPr="009269D3">
              <w:rPr>
                <w:bCs/>
                <w:szCs w:val="24"/>
              </w:rPr>
              <w:t>Страны Европы и Северной Америки в середине XVII—ХVIII в.</w:t>
            </w:r>
          </w:p>
          <w:p w14:paraId="0DC2C5BB" w14:textId="77777777" w:rsidR="009D1460" w:rsidRPr="009269D3" w:rsidRDefault="009D1460" w:rsidP="007C424B">
            <w:pPr>
              <w:shd w:val="clear" w:color="auto" w:fill="FFFFFF"/>
              <w:rPr>
                <w:szCs w:val="24"/>
              </w:rPr>
            </w:pPr>
            <w:r w:rsidRPr="009269D3">
              <w:rPr>
                <w:bCs/>
                <w:szCs w:val="24"/>
              </w:rPr>
              <w:t>Страны Востока в XVI—XVIII вв.</w:t>
            </w:r>
          </w:p>
          <w:p w14:paraId="0428494A" w14:textId="77777777" w:rsidR="009D1460" w:rsidRPr="009269D3" w:rsidRDefault="009D1460" w:rsidP="007C424B">
            <w:pPr>
              <w:rPr>
                <w:szCs w:val="24"/>
              </w:rPr>
            </w:pPr>
          </w:p>
        </w:tc>
        <w:tc>
          <w:tcPr>
            <w:tcW w:w="4394" w:type="dxa"/>
          </w:tcPr>
          <w:p w14:paraId="189051C2" w14:textId="77777777" w:rsidR="009D1460" w:rsidRPr="009269D3" w:rsidRDefault="009D1460" w:rsidP="007C424B">
            <w:pPr>
              <w:rPr>
                <w:szCs w:val="24"/>
              </w:rPr>
            </w:pPr>
            <w:r w:rsidRPr="009269D3">
              <w:rPr>
                <w:b/>
                <w:bCs/>
                <w:szCs w:val="24"/>
              </w:rPr>
              <w:lastRenderedPageBreak/>
              <w:t>РОССИЯ В XVI – XVII ВЕКАХ: ОТ ВЕЛИКОГО КНЯЖЕСТВА К ЦАРСТВУ</w:t>
            </w:r>
          </w:p>
          <w:p w14:paraId="739D49F4" w14:textId="77777777" w:rsidR="009D1460" w:rsidRPr="009269D3" w:rsidRDefault="009D1460" w:rsidP="007C424B">
            <w:pPr>
              <w:rPr>
                <w:szCs w:val="24"/>
              </w:rPr>
            </w:pPr>
            <w:r w:rsidRPr="009269D3">
              <w:rPr>
                <w:bCs/>
                <w:szCs w:val="24"/>
              </w:rPr>
              <w:t xml:space="preserve">Россия в XVI веке </w:t>
            </w:r>
          </w:p>
          <w:p w14:paraId="742B049B" w14:textId="77777777" w:rsidR="009D1460" w:rsidRPr="009269D3" w:rsidRDefault="009D1460" w:rsidP="007C424B">
            <w:pPr>
              <w:rPr>
                <w:szCs w:val="24"/>
              </w:rPr>
            </w:pPr>
            <w:r w:rsidRPr="009269D3">
              <w:rPr>
                <w:bCs/>
                <w:szCs w:val="24"/>
              </w:rPr>
              <w:lastRenderedPageBreak/>
              <w:t xml:space="preserve">Смута в России </w:t>
            </w:r>
          </w:p>
          <w:p w14:paraId="315CAEF6" w14:textId="77777777" w:rsidR="009D1460" w:rsidRPr="009269D3" w:rsidRDefault="009D1460" w:rsidP="007C424B">
            <w:pPr>
              <w:rPr>
                <w:bCs/>
                <w:szCs w:val="24"/>
              </w:rPr>
            </w:pPr>
            <w:r w:rsidRPr="009269D3">
              <w:rPr>
                <w:bCs/>
                <w:szCs w:val="24"/>
              </w:rPr>
              <w:t xml:space="preserve">Россия в XVII веке </w:t>
            </w:r>
          </w:p>
          <w:p w14:paraId="4BB0E88F" w14:textId="77777777" w:rsidR="009D1460" w:rsidRPr="009269D3" w:rsidRDefault="009D1460" w:rsidP="007C424B">
            <w:pPr>
              <w:rPr>
                <w:b/>
                <w:bCs/>
                <w:szCs w:val="24"/>
              </w:rPr>
            </w:pPr>
            <w:r w:rsidRPr="009269D3">
              <w:rPr>
                <w:bCs/>
                <w:szCs w:val="24"/>
              </w:rPr>
              <w:t>Культурное пространство</w:t>
            </w:r>
            <w:r w:rsidRPr="009269D3">
              <w:rPr>
                <w:b/>
                <w:bCs/>
                <w:szCs w:val="24"/>
              </w:rPr>
              <w:t xml:space="preserve"> </w:t>
            </w:r>
          </w:p>
          <w:p w14:paraId="5CD6A3F1" w14:textId="77777777" w:rsidR="009D1460" w:rsidRPr="009269D3" w:rsidRDefault="009D1460" w:rsidP="007C424B">
            <w:pPr>
              <w:rPr>
                <w:szCs w:val="24"/>
              </w:rPr>
            </w:pPr>
            <w:r w:rsidRPr="009269D3">
              <w:rPr>
                <w:szCs w:val="24"/>
              </w:rPr>
              <w:t>Региональный компонент</w:t>
            </w:r>
          </w:p>
          <w:p w14:paraId="315C4744" w14:textId="77777777" w:rsidR="009D1460" w:rsidRPr="009269D3" w:rsidRDefault="009D1460" w:rsidP="007C424B">
            <w:pPr>
              <w:rPr>
                <w:szCs w:val="24"/>
              </w:rPr>
            </w:pPr>
          </w:p>
        </w:tc>
      </w:tr>
      <w:tr w:rsidR="009D1460" w:rsidRPr="009269D3" w14:paraId="63DF61DA" w14:textId="77777777" w:rsidTr="006007E8">
        <w:tc>
          <w:tcPr>
            <w:tcW w:w="1132" w:type="dxa"/>
          </w:tcPr>
          <w:p w14:paraId="39622117" w14:textId="77777777" w:rsidR="009D1460" w:rsidRPr="009269D3" w:rsidRDefault="009D1460" w:rsidP="007C424B">
            <w:pPr>
              <w:rPr>
                <w:szCs w:val="24"/>
              </w:rPr>
            </w:pPr>
            <w:r w:rsidRPr="009269D3">
              <w:rPr>
                <w:szCs w:val="24"/>
              </w:rPr>
              <w:lastRenderedPageBreak/>
              <w:t>8 класс</w:t>
            </w:r>
          </w:p>
        </w:tc>
        <w:tc>
          <w:tcPr>
            <w:tcW w:w="4397" w:type="dxa"/>
          </w:tcPr>
          <w:p w14:paraId="049C46E0" w14:textId="77777777" w:rsidR="009D1460" w:rsidRPr="009269D3" w:rsidRDefault="009D1460" w:rsidP="007C424B">
            <w:pPr>
              <w:rPr>
                <w:szCs w:val="24"/>
              </w:rPr>
            </w:pPr>
            <w:r w:rsidRPr="009269D3">
              <w:rPr>
                <w:szCs w:val="24"/>
              </w:rPr>
              <w:t xml:space="preserve"> </w:t>
            </w:r>
            <w:r w:rsidRPr="009269D3">
              <w:rPr>
                <w:b/>
                <w:szCs w:val="24"/>
              </w:rPr>
              <w:t>ИСТОРИЯ НОВОГО ВРЕМЕНИ.</w:t>
            </w:r>
            <w:r w:rsidR="00245F1D" w:rsidRPr="009269D3">
              <w:rPr>
                <w:b/>
                <w:szCs w:val="24"/>
              </w:rPr>
              <w:t xml:space="preserve"> </w:t>
            </w:r>
            <w:r w:rsidRPr="009269D3">
              <w:rPr>
                <w:b/>
                <w:szCs w:val="24"/>
                <w:lang w:val="en-US"/>
              </w:rPr>
              <w:t>XVIII</w:t>
            </w:r>
            <w:r w:rsidRPr="009269D3">
              <w:rPr>
                <w:b/>
                <w:szCs w:val="24"/>
              </w:rPr>
              <w:t>в.</w:t>
            </w:r>
          </w:p>
          <w:p w14:paraId="7A57B8D7" w14:textId="77777777" w:rsidR="009D1460" w:rsidRPr="009269D3" w:rsidRDefault="009D1460" w:rsidP="007C424B">
            <w:pPr>
              <w:rPr>
                <w:szCs w:val="24"/>
              </w:rPr>
            </w:pPr>
            <w:r w:rsidRPr="009269D3">
              <w:rPr>
                <w:szCs w:val="24"/>
              </w:rPr>
              <w:t xml:space="preserve">Эпоха Просвещения. </w:t>
            </w:r>
          </w:p>
          <w:p w14:paraId="125B1C86" w14:textId="77777777" w:rsidR="009D1460" w:rsidRPr="009269D3" w:rsidRDefault="009D1460" w:rsidP="007C424B">
            <w:pPr>
              <w:rPr>
                <w:szCs w:val="24"/>
              </w:rPr>
            </w:pPr>
            <w:r w:rsidRPr="009269D3">
              <w:rPr>
                <w:szCs w:val="24"/>
              </w:rPr>
              <w:t>Эпоха промышленного переворота</w:t>
            </w:r>
          </w:p>
          <w:p w14:paraId="4C620371" w14:textId="77777777" w:rsidR="009D1460" w:rsidRPr="009269D3" w:rsidRDefault="009D1460" w:rsidP="007C424B">
            <w:pPr>
              <w:rPr>
                <w:szCs w:val="24"/>
              </w:rPr>
            </w:pPr>
            <w:r w:rsidRPr="009269D3">
              <w:rPr>
                <w:szCs w:val="24"/>
              </w:rPr>
              <w:t>Великая французская революция</w:t>
            </w:r>
          </w:p>
          <w:p w14:paraId="672AD9D2" w14:textId="77777777" w:rsidR="009D1460" w:rsidRPr="009269D3" w:rsidRDefault="009D1460" w:rsidP="007C424B">
            <w:pPr>
              <w:rPr>
                <w:szCs w:val="24"/>
              </w:rPr>
            </w:pPr>
          </w:p>
        </w:tc>
        <w:tc>
          <w:tcPr>
            <w:tcW w:w="4394" w:type="dxa"/>
          </w:tcPr>
          <w:p w14:paraId="71F329F9" w14:textId="77777777" w:rsidR="009D1460" w:rsidRPr="009269D3" w:rsidRDefault="009D1460" w:rsidP="007C424B">
            <w:pPr>
              <w:rPr>
                <w:b/>
                <w:bCs/>
                <w:szCs w:val="24"/>
              </w:rPr>
            </w:pPr>
            <w:r w:rsidRPr="009269D3">
              <w:rPr>
                <w:b/>
                <w:bCs/>
                <w:szCs w:val="24"/>
              </w:rPr>
              <w:t>РОССИЯ В КОНЦЕ XVII - XVIII ВЕКАХ: ОТ ЦАРСТВА К ИМПЕРИИ</w:t>
            </w:r>
          </w:p>
          <w:p w14:paraId="189E29C0" w14:textId="77777777" w:rsidR="009D1460" w:rsidRPr="009269D3" w:rsidRDefault="009D1460" w:rsidP="007C424B">
            <w:pPr>
              <w:rPr>
                <w:bCs/>
                <w:szCs w:val="24"/>
              </w:rPr>
            </w:pPr>
            <w:r w:rsidRPr="009269D3">
              <w:rPr>
                <w:bCs/>
                <w:szCs w:val="24"/>
              </w:rPr>
              <w:t>Россия в эпоху преобразований Петра I</w:t>
            </w:r>
          </w:p>
          <w:p w14:paraId="06B45AA2" w14:textId="77777777" w:rsidR="009D1460" w:rsidRPr="009269D3" w:rsidRDefault="009D1460" w:rsidP="007C424B">
            <w:pPr>
              <w:rPr>
                <w:szCs w:val="24"/>
              </w:rPr>
            </w:pPr>
            <w:r w:rsidRPr="009269D3">
              <w:rPr>
                <w:bCs/>
                <w:szCs w:val="24"/>
              </w:rPr>
              <w:t>После Петра Великого: эпоха «дворцовых переворотов»</w:t>
            </w:r>
          </w:p>
          <w:p w14:paraId="5005AEF3" w14:textId="77777777" w:rsidR="009D1460" w:rsidRPr="009269D3" w:rsidRDefault="009D1460" w:rsidP="007C424B">
            <w:pPr>
              <w:rPr>
                <w:bCs/>
                <w:szCs w:val="24"/>
              </w:rPr>
            </w:pPr>
            <w:r w:rsidRPr="009269D3">
              <w:rPr>
                <w:bCs/>
                <w:szCs w:val="24"/>
              </w:rPr>
              <w:t>Россия в 1760-х – 1790- гг. Правление Екатерины II и Павла I</w:t>
            </w:r>
          </w:p>
          <w:p w14:paraId="05157FAA" w14:textId="77777777" w:rsidR="009D1460" w:rsidRPr="009269D3" w:rsidRDefault="009D1460" w:rsidP="007C424B">
            <w:pPr>
              <w:rPr>
                <w:bCs/>
                <w:szCs w:val="24"/>
              </w:rPr>
            </w:pPr>
            <w:r w:rsidRPr="009269D3">
              <w:rPr>
                <w:bCs/>
                <w:szCs w:val="24"/>
              </w:rPr>
              <w:t xml:space="preserve">Культурное пространство Российской империи в XVIII в. </w:t>
            </w:r>
          </w:p>
          <w:p w14:paraId="24CF5901" w14:textId="77777777" w:rsidR="009D1460" w:rsidRPr="009269D3" w:rsidRDefault="009D1460" w:rsidP="007C424B">
            <w:pPr>
              <w:rPr>
                <w:bCs/>
                <w:szCs w:val="24"/>
              </w:rPr>
            </w:pPr>
            <w:r w:rsidRPr="009269D3">
              <w:rPr>
                <w:bCs/>
                <w:szCs w:val="24"/>
              </w:rPr>
              <w:t>Народы России в XVIII в.</w:t>
            </w:r>
          </w:p>
          <w:p w14:paraId="41963056" w14:textId="77777777" w:rsidR="009D1460" w:rsidRPr="009269D3" w:rsidRDefault="009D1460" w:rsidP="007C424B">
            <w:pPr>
              <w:rPr>
                <w:bCs/>
                <w:szCs w:val="24"/>
              </w:rPr>
            </w:pPr>
            <w:r w:rsidRPr="009269D3">
              <w:rPr>
                <w:bCs/>
                <w:szCs w:val="24"/>
              </w:rPr>
              <w:t>Россия при Павле I</w:t>
            </w:r>
          </w:p>
          <w:p w14:paraId="39C93D31" w14:textId="77777777" w:rsidR="009D1460" w:rsidRPr="009269D3" w:rsidRDefault="009D1460" w:rsidP="007C424B">
            <w:pPr>
              <w:rPr>
                <w:szCs w:val="24"/>
              </w:rPr>
            </w:pPr>
            <w:r w:rsidRPr="009269D3">
              <w:rPr>
                <w:szCs w:val="24"/>
              </w:rPr>
              <w:t>Региональный компонент</w:t>
            </w:r>
          </w:p>
          <w:p w14:paraId="783D547E" w14:textId="77777777" w:rsidR="009D1460" w:rsidRPr="009269D3" w:rsidRDefault="009D1460" w:rsidP="007C424B">
            <w:pPr>
              <w:rPr>
                <w:szCs w:val="24"/>
              </w:rPr>
            </w:pPr>
          </w:p>
        </w:tc>
      </w:tr>
      <w:tr w:rsidR="009D1460" w:rsidRPr="009269D3" w14:paraId="7C12BD25" w14:textId="77777777" w:rsidTr="006007E8">
        <w:tc>
          <w:tcPr>
            <w:tcW w:w="1132" w:type="dxa"/>
          </w:tcPr>
          <w:p w14:paraId="0BB9E09C" w14:textId="77777777" w:rsidR="009D1460" w:rsidRPr="009269D3" w:rsidRDefault="009D1460" w:rsidP="007C424B">
            <w:pPr>
              <w:rPr>
                <w:szCs w:val="24"/>
              </w:rPr>
            </w:pPr>
            <w:r w:rsidRPr="009269D3">
              <w:rPr>
                <w:szCs w:val="24"/>
              </w:rPr>
              <w:t>9 класс</w:t>
            </w:r>
          </w:p>
        </w:tc>
        <w:tc>
          <w:tcPr>
            <w:tcW w:w="4397" w:type="dxa"/>
          </w:tcPr>
          <w:p w14:paraId="74EA702C" w14:textId="77777777" w:rsidR="009D1460" w:rsidRPr="009269D3" w:rsidRDefault="009D1460" w:rsidP="007C424B">
            <w:pPr>
              <w:rPr>
                <w:b/>
                <w:szCs w:val="24"/>
              </w:rPr>
            </w:pPr>
            <w:r w:rsidRPr="009269D3">
              <w:rPr>
                <w:szCs w:val="24"/>
              </w:rPr>
              <w:t xml:space="preserve"> </w:t>
            </w:r>
            <w:r w:rsidRPr="009269D3">
              <w:rPr>
                <w:b/>
                <w:szCs w:val="24"/>
              </w:rPr>
              <w:t xml:space="preserve">ИСТОРИЯ НОВОГО ВРЕМЕНИ. </w:t>
            </w:r>
            <w:r w:rsidRPr="009269D3">
              <w:rPr>
                <w:b/>
                <w:szCs w:val="24"/>
                <w:lang w:val="en-US"/>
              </w:rPr>
              <w:t>XIX</w:t>
            </w:r>
            <w:r w:rsidRPr="009269D3">
              <w:rPr>
                <w:b/>
                <w:szCs w:val="24"/>
              </w:rPr>
              <w:t xml:space="preserve"> в. </w:t>
            </w:r>
          </w:p>
          <w:p w14:paraId="60DE4E54" w14:textId="77777777" w:rsidR="009D1460" w:rsidRPr="009269D3" w:rsidRDefault="009D1460" w:rsidP="007C424B">
            <w:pPr>
              <w:rPr>
                <w:szCs w:val="24"/>
              </w:rPr>
            </w:pPr>
            <w:r w:rsidRPr="009269D3">
              <w:rPr>
                <w:b/>
                <w:szCs w:val="24"/>
              </w:rPr>
              <w:t>Мир к началу XX в. Новейшая история.</w:t>
            </w:r>
            <w:r w:rsidRPr="009269D3">
              <w:rPr>
                <w:i/>
                <w:szCs w:val="24"/>
              </w:rPr>
              <w:t xml:space="preserve"> </w:t>
            </w:r>
            <w:r w:rsidRPr="009269D3">
              <w:rPr>
                <w:b/>
                <w:i/>
                <w:szCs w:val="24"/>
              </w:rPr>
              <w:t>Становление и расцвет индустриального общества. До начала Первой мировой войны</w:t>
            </w:r>
          </w:p>
          <w:p w14:paraId="4B6FE094" w14:textId="77777777" w:rsidR="009D1460" w:rsidRPr="009269D3" w:rsidRDefault="009D1460" w:rsidP="007C424B">
            <w:pPr>
              <w:rPr>
                <w:szCs w:val="24"/>
              </w:rPr>
            </w:pPr>
          </w:p>
          <w:p w14:paraId="1E077578" w14:textId="77777777" w:rsidR="009D1460" w:rsidRPr="009269D3" w:rsidRDefault="009D1460" w:rsidP="007C424B">
            <w:pPr>
              <w:shd w:val="clear" w:color="auto" w:fill="FFFFFF"/>
              <w:rPr>
                <w:szCs w:val="24"/>
              </w:rPr>
            </w:pPr>
            <w:r w:rsidRPr="009269D3">
              <w:rPr>
                <w:bCs/>
                <w:szCs w:val="24"/>
              </w:rPr>
              <w:t>Страны Европы и Северной Америки в первой половине ХIХ в.</w:t>
            </w:r>
          </w:p>
          <w:p w14:paraId="1F323F0F" w14:textId="77777777" w:rsidR="009D1460" w:rsidRPr="009269D3" w:rsidRDefault="009D1460" w:rsidP="007C424B">
            <w:pPr>
              <w:shd w:val="clear" w:color="auto" w:fill="FFFFFF"/>
              <w:rPr>
                <w:bCs/>
                <w:szCs w:val="24"/>
              </w:rPr>
            </w:pPr>
            <w:r w:rsidRPr="009269D3">
              <w:rPr>
                <w:bCs/>
                <w:szCs w:val="24"/>
              </w:rPr>
              <w:t>Страны Европы и Северной Америки во второй половине ХIХ в.</w:t>
            </w:r>
          </w:p>
          <w:p w14:paraId="65A9DA58" w14:textId="77777777" w:rsidR="009D1460" w:rsidRPr="009269D3" w:rsidRDefault="009D1460" w:rsidP="007C424B">
            <w:pPr>
              <w:shd w:val="clear" w:color="auto" w:fill="FFFFFF"/>
              <w:rPr>
                <w:szCs w:val="24"/>
              </w:rPr>
            </w:pPr>
            <w:r w:rsidRPr="009269D3">
              <w:rPr>
                <w:bCs/>
                <w:szCs w:val="24"/>
              </w:rPr>
              <w:t>Экономическое и социально-политическое развитие стран Европы и США в конце ХIХ в.</w:t>
            </w:r>
          </w:p>
          <w:p w14:paraId="402A4F24" w14:textId="77777777" w:rsidR="009D1460" w:rsidRPr="009269D3" w:rsidRDefault="009D1460" w:rsidP="007C424B">
            <w:pPr>
              <w:shd w:val="clear" w:color="auto" w:fill="FFFFFF"/>
              <w:rPr>
                <w:szCs w:val="24"/>
              </w:rPr>
            </w:pPr>
            <w:r w:rsidRPr="009269D3">
              <w:rPr>
                <w:bCs/>
                <w:szCs w:val="24"/>
              </w:rPr>
              <w:t>Страны Азии в ХIХ в.</w:t>
            </w:r>
          </w:p>
          <w:p w14:paraId="322AE482" w14:textId="77777777" w:rsidR="009D1460" w:rsidRPr="009269D3" w:rsidRDefault="009D1460" w:rsidP="007C424B">
            <w:pPr>
              <w:shd w:val="clear" w:color="auto" w:fill="FFFFFF"/>
              <w:rPr>
                <w:szCs w:val="24"/>
              </w:rPr>
            </w:pPr>
            <w:r w:rsidRPr="009269D3">
              <w:rPr>
                <w:bCs/>
                <w:szCs w:val="24"/>
              </w:rPr>
              <w:t>Война за независимость в Латинской Америке</w:t>
            </w:r>
          </w:p>
          <w:p w14:paraId="328D0D32" w14:textId="77777777" w:rsidR="009D1460" w:rsidRPr="009269D3" w:rsidRDefault="009D1460" w:rsidP="007C424B">
            <w:pPr>
              <w:shd w:val="clear" w:color="auto" w:fill="FFFFFF"/>
              <w:rPr>
                <w:szCs w:val="24"/>
              </w:rPr>
            </w:pPr>
            <w:r w:rsidRPr="009269D3">
              <w:rPr>
                <w:bCs/>
                <w:szCs w:val="24"/>
              </w:rPr>
              <w:t>Народы Африки в Новое время</w:t>
            </w:r>
          </w:p>
          <w:p w14:paraId="683FF2F4" w14:textId="77777777" w:rsidR="009D1460" w:rsidRPr="009269D3" w:rsidRDefault="009D1460" w:rsidP="007C424B">
            <w:pPr>
              <w:shd w:val="clear" w:color="auto" w:fill="FFFFFF"/>
              <w:rPr>
                <w:szCs w:val="24"/>
              </w:rPr>
            </w:pPr>
            <w:r w:rsidRPr="009269D3">
              <w:rPr>
                <w:bCs/>
                <w:szCs w:val="24"/>
              </w:rPr>
              <w:t>Развитие культуры в XIX в.</w:t>
            </w:r>
          </w:p>
          <w:p w14:paraId="785878E4" w14:textId="77777777" w:rsidR="009D1460" w:rsidRPr="009269D3" w:rsidRDefault="009D1460" w:rsidP="007C424B">
            <w:pPr>
              <w:shd w:val="clear" w:color="auto" w:fill="FFFFFF"/>
              <w:rPr>
                <w:szCs w:val="24"/>
              </w:rPr>
            </w:pPr>
            <w:r w:rsidRPr="009269D3">
              <w:rPr>
                <w:bCs/>
                <w:szCs w:val="24"/>
              </w:rPr>
              <w:t>Международные отношения в XIX в.</w:t>
            </w:r>
          </w:p>
          <w:p w14:paraId="7522C580" w14:textId="77777777" w:rsidR="009D1460" w:rsidRPr="009269D3" w:rsidRDefault="009D1460" w:rsidP="007C424B">
            <w:pPr>
              <w:shd w:val="clear" w:color="auto" w:fill="FFFFFF"/>
              <w:rPr>
                <w:szCs w:val="24"/>
              </w:rPr>
            </w:pPr>
            <w:r w:rsidRPr="009269D3">
              <w:rPr>
                <w:bCs/>
                <w:szCs w:val="24"/>
              </w:rPr>
              <w:t>Мир в 1900—1914 гг.</w:t>
            </w:r>
          </w:p>
          <w:p w14:paraId="51FFB74F" w14:textId="77777777" w:rsidR="009D1460" w:rsidRPr="009269D3" w:rsidRDefault="009D1460" w:rsidP="007C424B">
            <w:pPr>
              <w:shd w:val="clear" w:color="auto" w:fill="FFFFFF"/>
              <w:rPr>
                <w:i/>
                <w:szCs w:val="24"/>
              </w:rPr>
            </w:pPr>
          </w:p>
          <w:p w14:paraId="5A283C9F" w14:textId="77777777" w:rsidR="009D1460" w:rsidRPr="009269D3" w:rsidRDefault="009D1460" w:rsidP="007C424B">
            <w:pPr>
              <w:rPr>
                <w:szCs w:val="24"/>
              </w:rPr>
            </w:pPr>
          </w:p>
          <w:p w14:paraId="54AA8151" w14:textId="77777777" w:rsidR="009D1460" w:rsidRPr="009269D3" w:rsidRDefault="009D1460" w:rsidP="007C424B">
            <w:pPr>
              <w:rPr>
                <w:i/>
                <w:szCs w:val="24"/>
              </w:rPr>
            </w:pPr>
          </w:p>
          <w:p w14:paraId="2C2FED4C" w14:textId="77777777" w:rsidR="009D1460" w:rsidRPr="009269D3" w:rsidRDefault="009D1460" w:rsidP="007C424B">
            <w:pPr>
              <w:rPr>
                <w:szCs w:val="24"/>
              </w:rPr>
            </w:pPr>
          </w:p>
        </w:tc>
        <w:tc>
          <w:tcPr>
            <w:tcW w:w="4394" w:type="dxa"/>
          </w:tcPr>
          <w:p w14:paraId="45AF5387" w14:textId="77777777" w:rsidR="009D1460" w:rsidRPr="009269D3" w:rsidRDefault="009D1460" w:rsidP="007C424B">
            <w:pPr>
              <w:rPr>
                <w:b/>
                <w:bCs/>
                <w:szCs w:val="24"/>
              </w:rPr>
            </w:pPr>
            <w:r w:rsidRPr="009269D3">
              <w:rPr>
                <w:b/>
                <w:bCs/>
                <w:szCs w:val="24"/>
              </w:rPr>
              <w:t>IV. РОССИЙСКАЯ ИМПЕРИЯ В XIX – НАЧАЛЕ XX ВВ.</w:t>
            </w:r>
          </w:p>
          <w:p w14:paraId="7224307D" w14:textId="77777777" w:rsidR="009D1460" w:rsidRPr="009269D3" w:rsidRDefault="009D1460" w:rsidP="007C424B">
            <w:pPr>
              <w:rPr>
                <w:b/>
                <w:bCs/>
                <w:szCs w:val="24"/>
              </w:rPr>
            </w:pPr>
          </w:p>
          <w:p w14:paraId="7165326E" w14:textId="77777777" w:rsidR="009D1460" w:rsidRPr="009269D3" w:rsidRDefault="009D1460" w:rsidP="007C424B">
            <w:pPr>
              <w:rPr>
                <w:bCs/>
                <w:szCs w:val="24"/>
                <w:u w:val="single"/>
              </w:rPr>
            </w:pPr>
            <w:r w:rsidRPr="009269D3">
              <w:rPr>
                <w:bCs/>
                <w:szCs w:val="24"/>
                <w:u w:val="single"/>
              </w:rPr>
              <w:t>Россия на пути к реформам (1801–1861)</w:t>
            </w:r>
          </w:p>
          <w:p w14:paraId="524C8C16" w14:textId="77777777" w:rsidR="009D1460" w:rsidRPr="009269D3" w:rsidRDefault="009D1460" w:rsidP="007C424B">
            <w:pPr>
              <w:rPr>
                <w:bCs/>
                <w:szCs w:val="24"/>
              </w:rPr>
            </w:pPr>
            <w:r w:rsidRPr="009269D3">
              <w:rPr>
                <w:bCs/>
                <w:szCs w:val="24"/>
              </w:rPr>
              <w:t>Александровская эпоха: государственный либерализм</w:t>
            </w:r>
          </w:p>
          <w:p w14:paraId="5DA71802" w14:textId="77777777" w:rsidR="009D1460" w:rsidRPr="009269D3" w:rsidRDefault="009D1460" w:rsidP="007C424B">
            <w:pPr>
              <w:rPr>
                <w:bCs/>
                <w:szCs w:val="24"/>
              </w:rPr>
            </w:pPr>
            <w:r w:rsidRPr="009269D3">
              <w:rPr>
                <w:bCs/>
                <w:szCs w:val="24"/>
              </w:rPr>
              <w:t xml:space="preserve">Отечественная война 1812 г. </w:t>
            </w:r>
          </w:p>
          <w:p w14:paraId="6E50F3C5" w14:textId="77777777" w:rsidR="009D1460" w:rsidRPr="009269D3" w:rsidRDefault="009D1460" w:rsidP="007C424B">
            <w:pPr>
              <w:rPr>
                <w:bCs/>
                <w:szCs w:val="24"/>
              </w:rPr>
            </w:pPr>
            <w:r w:rsidRPr="009269D3">
              <w:rPr>
                <w:bCs/>
                <w:szCs w:val="24"/>
              </w:rPr>
              <w:t>Николаевское самодержавие: государственный консерватизм</w:t>
            </w:r>
          </w:p>
          <w:p w14:paraId="32A4ADC0" w14:textId="77777777" w:rsidR="009D1460" w:rsidRPr="009269D3" w:rsidRDefault="009D1460" w:rsidP="007C424B">
            <w:pPr>
              <w:rPr>
                <w:bCs/>
                <w:szCs w:val="24"/>
              </w:rPr>
            </w:pPr>
            <w:r w:rsidRPr="009269D3">
              <w:rPr>
                <w:bCs/>
                <w:szCs w:val="24"/>
              </w:rPr>
              <w:t xml:space="preserve">Крепостнический социум. Деревня и город </w:t>
            </w:r>
          </w:p>
          <w:p w14:paraId="72AA68DA" w14:textId="77777777" w:rsidR="009D1460" w:rsidRPr="009269D3" w:rsidRDefault="009D1460" w:rsidP="007C424B">
            <w:pPr>
              <w:rPr>
                <w:szCs w:val="24"/>
              </w:rPr>
            </w:pPr>
            <w:r w:rsidRPr="009269D3">
              <w:rPr>
                <w:bCs/>
                <w:szCs w:val="24"/>
              </w:rPr>
              <w:t>Культурное пространство империи в первой половине XIX в.</w:t>
            </w:r>
          </w:p>
          <w:p w14:paraId="0E8565B0" w14:textId="77777777" w:rsidR="009D1460" w:rsidRPr="009269D3" w:rsidRDefault="009D1460" w:rsidP="007C424B">
            <w:pPr>
              <w:rPr>
                <w:bCs/>
                <w:szCs w:val="24"/>
              </w:rPr>
            </w:pPr>
            <w:r w:rsidRPr="009269D3">
              <w:rPr>
                <w:bCs/>
                <w:szCs w:val="24"/>
              </w:rPr>
              <w:t xml:space="preserve">Пространство империи: этнокультурный облик страны </w:t>
            </w:r>
          </w:p>
          <w:p w14:paraId="2E9AD965" w14:textId="77777777" w:rsidR="009D1460" w:rsidRPr="009269D3" w:rsidRDefault="009D1460" w:rsidP="007C424B">
            <w:pPr>
              <w:rPr>
                <w:bCs/>
                <w:szCs w:val="24"/>
              </w:rPr>
            </w:pPr>
            <w:r w:rsidRPr="009269D3">
              <w:rPr>
                <w:bCs/>
                <w:szCs w:val="24"/>
              </w:rPr>
              <w:t xml:space="preserve">Формирование гражданского правосознания. Основные течения общественной мысли </w:t>
            </w:r>
          </w:p>
          <w:p w14:paraId="0592C3F9" w14:textId="77777777" w:rsidR="009D1460" w:rsidRPr="009269D3" w:rsidRDefault="009D1460" w:rsidP="007C424B">
            <w:pPr>
              <w:rPr>
                <w:szCs w:val="24"/>
              </w:rPr>
            </w:pPr>
          </w:p>
          <w:p w14:paraId="6A74D77C" w14:textId="77777777" w:rsidR="009D1460" w:rsidRPr="009269D3" w:rsidRDefault="009D1460" w:rsidP="007C424B">
            <w:pPr>
              <w:rPr>
                <w:bCs/>
                <w:szCs w:val="24"/>
                <w:u w:val="single"/>
              </w:rPr>
            </w:pPr>
            <w:r w:rsidRPr="009269D3">
              <w:rPr>
                <w:bCs/>
                <w:szCs w:val="24"/>
                <w:u w:val="single"/>
              </w:rPr>
              <w:t>Россия в эпоху реформ</w:t>
            </w:r>
          </w:p>
          <w:p w14:paraId="1F7B9A73" w14:textId="77777777" w:rsidR="009D1460" w:rsidRPr="009269D3" w:rsidRDefault="009D1460" w:rsidP="007C424B">
            <w:pPr>
              <w:rPr>
                <w:bCs/>
                <w:szCs w:val="24"/>
              </w:rPr>
            </w:pPr>
            <w:r w:rsidRPr="009269D3">
              <w:rPr>
                <w:bCs/>
                <w:szCs w:val="24"/>
              </w:rPr>
              <w:t xml:space="preserve">Преобразования Александра II: социальная и правовая модернизация </w:t>
            </w:r>
          </w:p>
          <w:p w14:paraId="63E0DE8E" w14:textId="77777777" w:rsidR="009D1460" w:rsidRPr="009269D3" w:rsidRDefault="009D1460" w:rsidP="007C424B">
            <w:pPr>
              <w:rPr>
                <w:bCs/>
                <w:szCs w:val="24"/>
              </w:rPr>
            </w:pPr>
            <w:r w:rsidRPr="009269D3">
              <w:rPr>
                <w:bCs/>
                <w:szCs w:val="24"/>
              </w:rPr>
              <w:t xml:space="preserve">«Народное самодержавие» Александра III </w:t>
            </w:r>
          </w:p>
          <w:p w14:paraId="44C6D0F1" w14:textId="77777777" w:rsidR="009D1460" w:rsidRPr="009269D3" w:rsidRDefault="009D1460" w:rsidP="007C424B">
            <w:pPr>
              <w:rPr>
                <w:bCs/>
                <w:szCs w:val="24"/>
              </w:rPr>
            </w:pPr>
            <w:r w:rsidRPr="009269D3">
              <w:rPr>
                <w:bCs/>
                <w:szCs w:val="24"/>
              </w:rPr>
              <w:t xml:space="preserve">Пореформенный социум. Сельское хозяйство и промышленность </w:t>
            </w:r>
          </w:p>
          <w:p w14:paraId="1A4A81D9" w14:textId="77777777" w:rsidR="009D1460" w:rsidRPr="009269D3" w:rsidRDefault="009D1460" w:rsidP="007C424B">
            <w:pPr>
              <w:rPr>
                <w:bCs/>
                <w:szCs w:val="24"/>
              </w:rPr>
            </w:pPr>
            <w:r w:rsidRPr="009269D3">
              <w:rPr>
                <w:bCs/>
                <w:szCs w:val="24"/>
              </w:rPr>
              <w:lastRenderedPageBreak/>
              <w:t xml:space="preserve">Культурное пространство империи во второй половине XIX в. </w:t>
            </w:r>
          </w:p>
          <w:p w14:paraId="37642292" w14:textId="77777777" w:rsidR="009D1460" w:rsidRPr="009269D3" w:rsidRDefault="009D1460" w:rsidP="007C424B">
            <w:pPr>
              <w:rPr>
                <w:bCs/>
                <w:szCs w:val="24"/>
              </w:rPr>
            </w:pPr>
            <w:r w:rsidRPr="009269D3">
              <w:rPr>
                <w:bCs/>
                <w:szCs w:val="24"/>
              </w:rPr>
              <w:t xml:space="preserve">Этнокультурный облик империи </w:t>
            </w:r>
          </w:p>
          <w:p w14:paraId="178F127C" w14:textId="77777777" w:rsidR="009D1460" w:rsidRPr="009269D3" w:rsidRDefault="009D1460" w:rsidP="007C424B">
            <w:pPr>
              <w:rPr>
                <w:szCs w:val="24"/>
              </w:rPr>
            </w:pPr>
            <w:r w:rsidRPr="009269D3">
              <w:rPr>
                <w:bCs/>
                <w:szCs w:val="24"/>
              </w:rPr>
              <w:t>Формирование гражданского общества и основные направления общественных движений</w:t>
            </w:r>
            <w:r w:rsidRPr="009269D3">
              <w:rPr>
                <w:szCs w:val="24"/>
              </w:rPr>
              <w:t xml:space="preserve"> </w:t>
            </w:r>
          </w:p>
          <w:p w14:paraId="66C4D18C" w14:textId="77777777" w:rsidR="009D1460" w:rsidRPr="009269D3" w:rsidRDefault="009D1460" w:rsidP="007C424B">
            <w:pPr>
              <w:rPr>
                <w:bCs/>
                <w:szCs w:val="24"/>
                <w:u w:val="single"/>
              </w:rPr>
            </w:pPr>
            <w:r w:rsidRPr="009269D3">
              <w:rPr>
                <w:bCs/>
                <w:szCs w:val="24"/>
                <w:u w:val="single"/>
              </w:rPr>
              <w:t>Кризис империи в начале ХХ века</w:t>
            </w:r>
          </w:p>
          <w:p w14:paraId="27A7D209" w14:textId="77777777" w:rsidR="009D1460" w:rsidRPr="009269D3" w:rsidRDefault="009D1460" w:rsidP="007C424B">
            <w:pPr>
              <w:rPr>
                <w:bCs/>
                <w:szCs w:val="24"/>
              </w:rPr>
            </w:pPr>
            <w:r w:rsidRPr="009269D3">
              <w:rPr>
                <w:bCs/>
                <w:szCs w:val="24"/>
              </w:rPr>
              <w:t xml:space="preserve">Первая российская революция 1905-1907 гг. Начало парламентаризма </w:t>
            </w:r>
          </w:p>
          <w:p w14:paraId="6C316581" w14:textId="77777777" w:rsidR="009D1460" w:rsidRPr="009269D3" w:rsidRDefault="009D1460" w:rsidP="007C424B">
            <w:pPr>
              <w:rPr>
                <w:bCs/>
                <w:szCs w:val="24"/>
              </w:rPr>
            </w:pPr>
            <w:r w:rsidRPr="009269D3">
              <w:rPr>
                <w:bCs/>
                <w:szCs w:val="24"/>
              </w:rPr>
              <w:t xml:space="preserve">Общество и власть после революции </w:t>
            </w:r>
          </w:p>
          <w:p w14:paraId="3E0FF595" w14:textId="77777777" w:rsidR="009D1460" w:rsidRPr="009269D3" w:rsidRDefault="009D1460" w:rsidP="007C424B">
            <w:pPr>
              <w:rPr>
                <w:bCs/>
                <w:szCs w:val="24"/>
              </w:rPr>
            </w:pPr>
            <w:r w:rsidRPr="009269D3">
              <w:rPr>
                <w:bCs/>
                <w:szCs w:val="24"/>
              </w:rPr>
              <w:t>«Серебряный век» российской культуры</w:t>
            </w:r>
          </w:p>
          <w:p w14:paraId="054D2861" w14:textId="77777777" w:rsidR="009D1460" w:rsidRPr="009269D3" w:rsidRDefault="009D1460" w:rsidP="007C424B">
            <w:pPr>
              <w:rPr>
                <w:i/>
                <w:szCs w:val="24"/>
              </w:rPr>
            </w:pPr>
            <w:r w:rsidRPr="009269D3">
              <w:rPr>
                <w:szCs w:val="24"/>
              </w:rPr>
              <w:t>Региональный компонент</w:t>
            </w:r>
          </w:p>
        </w:tc>
      </w:tr>
    </w:tbl>
    <w:p w14:paraId="75EF1F36" w14:textId="77777777" w:rsidR="009D1460" w:rsidRPr="009269D3" w:rsidRDefault="009D1460" w:rsidP="007C424B">
      <w:pPr>
        <w:pStyle w:val="3"/>
        <w:spacing w:before="0" w:beforeAutospacing="0" w:after="0" w:afterAutospacing="0"/>
        <w:rPr>
          <w:sz w:val="24"/>
          <w:szCs w:val="24"/>
          <w:lang w:val="en-US"/>
        </w:rPr>
      </w:pPr>
    </w:p>
    <w:p w14:paraId="718D54AC" w14:textId="152FF850" w:rsidR="00B540EE" w:rsidRPr="009269D3" w:rsidRDefault="003446FF" w:rsidP="007C424B">
      <w:pPr>
        <w:pStyle w:val="4"/>
        <w:spacing w:line="240" w:lineRule="auto"/>
        <w:rPr>
          <w:sz w:val="24"/>
          <w:szCs w:val="24"/>
        </w:rPr>
      </w:pPr>
      <w:bookmarkStart w:id="196" w:name="_Toc409691706"/>
      <w:bookmarkStart w:id="197" w:name="_Toc410654032"/>
      <w:bookmarkStart w:id="198" w:name="_Toc414553230"/>
      <w:r w:rsidRPr="009269D3">
        <w:rPr>
          <w:sz w:val="24"/>
          <w:szCs w:val="24"/>
        </w:rPr>
        <w:t>2.2.7</w:t>
      </w:r>
      <w:r w:rsidR="00A309E2" w:rsidRPr="009269D3">
        <w:rPr>
          <w:sz w:val="24"/>
          <w:szCs w:val="24"/>
        </w:rPr>
        <w:t xml:space="preserve">. </w:t>
      </w:r>
      <w:r w:rsidR="00B540EE" w:rsidRPr="009269D3">
        <w:rPr>
          <w:sz w:val="24"/>
          <w:szCs w:val="24"/>
        </w:rPr>
        <w:t>Обществознание</w:t>
      </w:r>
      <w:bookmarkEnd w:id="196"/>
      <w:bookmarkEnd w:id="197"/>
      <w:bookmarkEnd w:id="198"/>
      <w:r w:rsidR="00BE05FA" w:rsidRPr="00BE05FA">
        <w:t xml:space="preserve"> </w:t>
      </w:r>
      <w:r w:rsidR="00BE05FA">
        <w:t>(</w:t>
      </w:r>
      <w:r w:rsidR="00BE05FA" w:rsidRPr="00BE05FA">
        <w:rPr>
          <w:sz w:val="24"/>
          <w:szCs w:val="24"/>
        </w:rPr>
        <w:t>Предметная линия учебников под ред. Л. Н. Боголюбова. 5-9 класс</w:t>
      </w:r>
      <w:r w:rsidR="00BE05FA">
        <w:rPr>
          <w:sz w:val="24"/>
          <w:szCs w:val="24"/>
        </w:rPr>
        <w:t>)</w:t>
      </w:r>
    </w:p>
    <w:p w14:paraId="55F646A4" w14:textId="77777777" w:rsidR="001937F7" w:rsidRPr="009269D3" w:rsidRDefault="001937F7" w:rsidP="007C424B">
      <w:pPr>
        <w:jc w:val="both"/>
        <w:rPr>
          <w:szCs w:val="24"/>
        </w:rPr>
      </w:pPr>
      <w:r w:rsidRPr="009269D3">
        <w:rPr>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14:paraId="6400DAAA" w14:textId="77777777" w:rsidR="001937F7" w:rsidRPr="009269D3" w:rsidRDefault="001937F7" w:rsidP="007C424B">
      <w:pPr>
        <w:jc w:val="both"/>
        <w:rPr>
          <w:szCs w:val="24"/>
        </w:rPr>
      </w:pPr>
      <w:r w:rsidRPr="009269D3">
        <w:rPr>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14:paraId="0FD1AAD7" w14:textId="77777777" w:rsidR="001937F7" w:rsidRPr="009269D3" w:rsidRDefault="001937F7" w:rsidP="007C424B">
      <w:pPr>
        <w:jc w:val="both"/>
        <w:rPr>
          <w:szCs w:val="24"/>
        </w:rPr>
      </w:pPr>
      <w:r w:rsidRPr="009269D3">
        <w:rPr>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14:paraId="7993AFFA" w14:textId="77777777" w:rsidR="00465952" w:rsidRPr="009269D3" w:rsidRDefault="00465952" w:rsidP="007C424B">
      <w:pPr>
        <w:jc w:val="both"/>
        <w:rPr>
          <w:b/>
          <w:szCs w:val="24"/>
        </w:rPr>
      </w:pPr>
    </w:p>
    <w:p w14:paraId="31D2FAAA" w14:textId="77777777" w:rsidR="00465952" w:rsidRPr="009269D3" w:rsidRDefault="00465952" w:rsidP="007C424B">
      <w:pPr>
        <w:jc w:val="both"/>
        <w:rPr>
          <w:b/>
          <w:szCs w:val="24"/>
        </w:rPr>
      </w:pPr>
      <w:r w:rsidRPr="009269D3">
        <w:rPr>
          <w:b/>
          <w:szCs w:val="24"/>
        </w:rPr>
        <w:t>6 класс</w:t>
      </w:r>
    </w:p>
    <w:p w14:paraId="05E71484" w14:textId="77777777" w:rsidR="00465952" w:rsidRPr="009269D3" w:rsidRDefault="00465952" w:rsidP="00465952">
      <w:pPr>
        <w:jc w:val="both"/>
        <w:rPr>
          <w:b/>
          <w:szCs w:val="24"/>
        </w:rPr>
      </w:pPr>
      <w:r w:rsidRPr="009269D3">
        <w:rPr>
          <w:b/>
          <w:szCs w:val="24"/>
        </w:rPr>
        <w:t>Планируемые результаты</w:t>
      </w:r>
    </w:p>
    <w:p w14:paraId="0D0ACDBE" w14:textId="77777777" w:rsidR="00465952" w:rsidRPr="009269D3" w:rsidRDefault="00465952" w:rsidP="00465952">
      <w:pPr>
        <w:jc w:val="both"/>
        <w:rPr>
          <w:szCs w:val="24"/>
        </w:rPr>
      </w:pPr>
      <w:r w:rsidRPr="009269D3">
        <w:rPr>
          <w:b/>
          <w:bCs/>
          <w:szCs w:val="24"/>
        </w:rPr>
        <w:t>Личностными</w:t>
      </w:r>
      <w:r w:rsidRPr="009269D3">
        <w:rPr>
          <w:szCs w:val="24"/>
        </w:rPr>
        <w:t xml:space="preserve"> результатами выпускников основной школы, формируемыми при изучении содержания курса, являются:</w:t>
      </w:r>
    </w:p>
    <w:p w14:paraId="7283B7EE" w14:textId="77777777" w:rsidR="00465952" w:rsidRPr="009269D3" w:rsidRDefault="00465952" w:rsidP="00465952">
      <w:pPr>
        <w:jc w:val="both"/>
        <w:rPr>
          <w:szCs w:val="24"/>
        </w:rPr>
      </w:pPr>
      <w:r w:rsidRPr="009269D3">
        <w:rPr>
          <w:szCs w:val="24"/>
        </w:rPr>
        <w:t>мотивированность на посильное и созидательное участие в жизни общества;</w:t>
      </w:r>
    </w:p>
    <w:p w14:paraId="4234115C" w14:textId="77777777" w:rsidR="00465952" w:rsidRPr="009269D3" w:rsidRDefault="00465952" w:rsidP="00465952">
      <w:pPr>
        <w:jc w:val="both"/>
        <w:rPr>
          <w:szCs w:val="24"/>
        </w:rPr>
      </w:pPr>
      <w:r w:rsidRPr="009269D3">
        <w:rPr>
          <w:szCs w:val="24"/>
        </w:rPr>
        <w:t>заинтересованность не только в личном успехе, но и в благополучии и процветании своей страны;</w:t>
      </w:r>
    </w:p>
    <w:p w14:paraId="628ABF7A" w14:textId="77777777" w:rsidR="00465952" w:rsidRPr="009269D3" w:rsidRDefault="00465952" w:rsidP="00465952">
      <w:pPr>
        <w:jc w:val="both"/>
        <w:rPr>
          <w:szCs w:val="24"/>
        </w:rPr>
      </w:pPr>
      <w:r w:rsidRPr="009269D3">
        <w:rPr>
          <w:szCs w:val="24"/>
        </w:rPr>
        <w:t xml:space="preserve">ценностные ориентиры, основанные на идеях патриотизма, любви и уважения к Отечеству; необходимости поддержания гражданского мира и согласия; отношении к человеку, его правам и свободам как высшей ценности; стремлении к укреплению исторически сложившегося государственного единства; признании равноправия народов, единства разно-образных культур; убеждённости в важности для общества семьи и семейных традиций; осознании своей ответственности за страну перед нынешними и грядущими поколениями. </w:t>
      </w:r>
    </w:p>
    <w:p w14:paraId="7FE088FA" w14:textId="77777777" w:rsidR="00465952" w:rsidRPr="009269D3" w:rsidRDefault="00465952" w:rsidP="00465952">
      <w:pPr>
        <w:jc w:val="both"/>
        <w:rPr>
          <w:szCs w:val="24"/>
        </w:rPr>
      </w:pPr>
      <w:r w:rsidRPr="009269D3">
        <w:rPr>
          <w:b/>
          <w:bCs/>
          <w:szCs w:val="24"/>
        </w:rPr>
        <w:t>Метапредметные результаты</w:t>
      </w:r>
      <w:r w:rsidRPr="009269D3">
        <w:rPr>
          <w:szCs w:val="24"/>
        </w:rPr>
        <w:t xml:space="preserve"> изучения обществознания</w:t>
      </w:r>
    </w:p>
    <w:p w14:paraId="63F3E0F8" w14:textId="77777777" w:rsidR="00465952" w:rsidRPr="009269D3" w:rsidRDefault="00465952" w:rsidP="00465952">
      <w:pPr>
        <w:jc w:val="both"/>
        <w:rPr>
          <w:szCs w:val="24"/>
        </w:rPr>
      </w:pPr>
      <w:r w:rsidRPr="009269D3">
        <w:rPr>
          <w:szCs w:val="24"/>
        </w:rPr>
        <w:t>выпускниками основной школы проявляются в:</w:t>
      </w:r>
    </w:p>
    <w:p w14:paraId="1E0A7791" w14:textId="77777777" w:rsidR="00465952" w:rsidRPr="009269D3" w:rsidRDefault="00465952" w:rsidP="00465952">
      <w:pPr>
        <w:jc w:val="both"/>
        <w:rPr>
          <w:szCs w:val="24"/>
        </w:rPr>
      </w:pPr>
      <w:r w:rsidRPr="009269D3">
        <w:rPr>
          <w:szCs w:val="24"/>
        </w:rPr>
        <w:lastRenderedPageBreak/>
        <w:t>умении сознательно организовывать свою познавательную деятельность (от постановки цели до получения и оценки ре-зультата);</w:t>
      </w:r>
    </w:p>
    <w:p w14:paraId="1299B79E" w14:textId="77777777" w:rsidR="00465952" w:rsidRPr="009269D3" w:rsidRDefault="00465952" w:rsidP="00465952">
      <w:pPr>
        <w:jc w:val="both"/>
        <w:rPr>
          <w:szCs w:val="24"/>
        </w:rPr>
      </w:pPr>
      <w:r w:rsidRPr="009269D3">
        <w:rPr>
          <w:szCs w:val="24"/>
        </w:rPr>
        <w:t>умении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14:paraId="2E25D5E2" w14:textId="77777777" w:rsidR="00465952" w:rsidRPr="009269D3" w:rsidRDefault="00465952" w:rsidP="00465952">
      <w:pPr>
        <w:jc w:val="both"/>
        <w:rPr>
          <w:szCs w:val="24"/>
        </w:rPr>
      </w:pPr>
      <w:r w:rsidRPr="009269D3">
        <w:rPr>
          <w:szCs w:val="24"/>
        </w:rPr>
        <w:t>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свойственных подросткам;</w:t>
      </w:r>
    </w:p>
    <w:p w14:paraId="7C8AFC64" w14:textId="77777777" w:rsidR="00465952" w:rsidRPr="009269D3" w:rsidRDefault="00465952" w:rsidP="00465952">
      <w:pPr>
        <w:jc w:val="both"/>
        <w:rPr>
          <w:szCs w:val="24"/>
        </w:rPr>
      </w:pPr>
      <w:r w:rsidRPr="009269D3">
        <w:rPr>
          <w:szCs w:val="24"/>
        </w:rPr>
        <w:t>овладении различными видами публичных выступлений (высказывания, монолог, дискуссия) и следовании этическим нормам и правилам ведения диалога;</w:t>
      </w:r>
    </w:p>
    <w:p w14:paraId="7B01787E" w14:textId="77777777" w:rsidR="00465952" w:rsidRPr="009269D3" w:rsidRDefault="00465952" w:rsidP="00465952">
      <w:pPr>
        <w:jc w:val="both"/>
        <w:rPr>
          <w:szCs w:val="24"/>
        </w:rPr>
      </w:pPr>
      <w:r w:rsidRPr="009269D3">
        <w:rPr>
          <w:szCs w:val="24"/>
        </w:rPr>
        <w:t>умении выполнять познавательные и практические задания, в том числе с использованием проектной деятельности на уроках и в доступной социальной практике, на:</w:t>
      </w:r>
    </w:p>
    <w:p w14:paraId="027876D5" w14:textId="77777777" w:rsidR="00465952" w:rsidRPr="009269D3" w:rsidRDefault="00465952" w:rsidP="00465952">
      <w:pPr>
        <w:jc w:val="both"/>
        <w:rPr>
          <w:szCs w:val="24"/>
        </w:rPr>
      </w:pPr>
      <w:r w:rsidRPr="009269D3">
        <w:rPr>
          <w:szCs w:val="24"/>
        </w:rPr>
        <w:t>1) использование элементов причинно-следственного анализа;</w:t>
      </w:r>
    </w:p>
    <w:p w14:paraId="627382FF" w14:textId="77777777" w:rsidR="00465952" w:rsidRPr="009269D3" w:rsidRDefault="00465952" w:rsidP="00465952">
      <w:pPr>
        <w:jc w:val="both"/>
        <w:rPr>
          <w:szCs w:val="24"/>
        </w:rPr>
      </w:pPr>
      <w:r w:rsidRPr="009269D3">
        <w:rPr>
          <w:szCs w:val="24"/>
        </w:rPr>
        <w:t>2) исследование несложных реальных связей и зависимостей;</w:t>
      </w:r>
    </w:p>
    <w:p w14:paraId="047564A2" w14:textId="77777777" w:rsidR="00465952" w:rsidRPr="009269D3" w:rsidRDefault="00465952" w:rsidP="00465952">
      <w:pPr>
        <w:jc w:val="both"/>
        <w:rPr>
          <w:szCs w:val="24"/>
        </w:rPr>
      </w:pPr>
      <w:r w:rsidRPr="009269D3">
        <w:rPr>
          <w:szCs w:val="24"/>
        </w:rPr>
        <w:t>3) определение сущностных характеристик изучаемого объекта; выбор верных критериев для сравнения, сопоставления, оценки объектов;</w:t>
      </w:r>
    </w:p>
    <w:p w14:paraId="26A245DD" w14:textId="77777777" w:rsidR="00465952" w:rsidRPr="009269D3" w:rsidRDefault="00465952" w:rsidP="00465952">
      <w:pPr>
        <w:jc w:val="both"/>
        <w:rPr>
          <w:szCs w:val="24"/>
        </w:rPr>
      </w:pPr>
      <w:r w:rsidRPr="009269D3">
        <w:rPr>
          <w:szCs w:val="24"/>
        </w:rPr>
        <w:t>4) поиск и извлечение нужной информации по заданной теме в адаптированных источниках различного типа;</w:t>
      </w:r>
    </w:p>
    <w:p w14:paraId="3A5EECCD" w14:textId="77777777" w:rsidR="00465952" w:rsidRPr="009269D3" w:rsidRDefault="00465952" w:rsidP="00465952">
      <w:pPr>
        <w:jc w:val="both"/>
        <w:rPr>
          <w:szCs w:val="24"/>
        </w:rPr>
      </w:pPr>
      <w:r w:rsidRPr="009269D3">
        <w:rPr>
          <w:szCs w:val="24"/>
        </w:rPr>
        <w:t>5) перевод информации из одной знаковой системы в другую (из текста в таблицу, из аудиовизуального ряда в текст</w:t>
      </w:r>
    </w:p>
    <w:p w14:paraId="66AF532E" w14:textId="77777777" w:rsidR="00465952" w:rsidRPr="009269D3" w:rsidRDefault="00465952" w:rsidP="00465952">
      <w:pPr>
        <w:jc w:val="both"/>
        <w:rPr>
          <w:szCs w:val="24"/>
        </w:rPr>
      </w:pPr>
      <w:r w:rsidRPr="009269D3">
        <w:rPr>
          <w:szCs w:val="24"/>
        </w:rPr>
        <w:t>и др.); выбор знаковых систем адекватно познавательной и коммуникативной ситуации;</w:t>
      </w:r>
    </w:p>
    <w:p w14:paraId="6F16FC53" w14:textId="77777777" w:rsidR="00465952" w:rsidRPr="009269D3" w:rsidRDefault="00465952" w:rsidP="00465952">
      <w:pPr>
        <w:jc w:val="both"/>
        <w:rPr>
          <w:szCs w:val="24"/>
        </w:rPr>
      </w:pPr>
      <w:r w:rsidRPr="009269D3">
        <w:rPr>
          <w:szCs w:val="24"/>
        </w:rPr>
        <w:t>6) подкрепление</w:t>
      </w:r>
      <w:r w:rsidRPr="009269D3">
        <w:rPr>
          <w:szCs w:val="24"/>
        </w:rPr>
        <w:tab/>
        <w:t>изученных</w:t>
      </w:r>
      <w:r w:rsidRPr="009269D3">
        <w:rPr>
          <w:szCs w:val="24"/>
        </w:rPr>
        <w:tab/>
        <w:t>положений</w:t>
      </w:r>
      <w:r w:rsidRPr="009269D3">
        <w:rPr>
          <w:szCs w:val="24"/>
        </w:rPr>
        <w:tab/>
        <w:t>конкретными примерами;</w:t>
      </w:r>
    </w:p>
    <w:p w14:paraId="5FDAFC94" w14:textId="77777777" w:rsidR="00465952" w:rsidRPr="009269D3" w:rsidRDefault="00465952" w:rsidP="00465952">
      <w:pPr>
        <w:jc w:val="both"/>
        <w:rPr>
          <w:szCs w:val="24"/>
        </w:rPr>
      </w:pPr>
      <w:r w:rsidRPr="009269D3">
        <w:rPr>
          <w:szCs w:val="24"/>
        </w:rPr>
        <w:t>7) оценку своих учебных достижений, поведения, черт своей личности с учётом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14:paraId="6F18A07D" w14:textId="77777777" w:rsidR="00465952" w:rsidRPr="009269D3" w:rsidRDefault="00465952" w:rsidP="00465952">
      <w:pPr>
        <w:jc w:val="both"/>
        <w:rPr>
          <w:szCs w:val="24"/>
        </w:rPr>
      </w:pPr>
      <w:r w:rsidRPr="009269D3">
        <w:rPr>
          <w:szCs w:val="24"/>
        </w:rPr>
        <w:t>8) определение собственного отношения к явлениям современной жизни, формулирование своей точки зрения.</w:t>
      </w:r>
    </w:p>
    <w:p w14:paraId="1ED1DCBD" w14:textId="77777777" w:rsidR="00465952" w:rsidRPr="009269D3" w:rsidRDefault="00465952" w:rsidP="00465952">
      <w:pPr>
        <w:jc w:val="both"/>
        <w:rPr>
          <w:szCs w:val="24"/>
        </w:rPr>
      </w:pPr>
      <w:r w:rsidRPr="009269D3">
        <w:rPr>
          <w:b/>
          <w:bCs/>
          <w:szCs w:val="24"/>
        </w:rPr>
        <w:t>Предметными результатами</w:t>
      </w:r>
      <w:r w:rsidRPr="009269D3">
        <w:rPr>
          <w:szCs w:val="24"/>
        </w:rPr>
        <w:t xml:space="preserve"> освоения выпускниками основной школы содержания программы по обществознанию являются:</w:t>
      </w:r>
    </w:p>
    <w:p w14:paraId="740E05EA" w14:textId="77777777" w:rsidR="00465952" w:rsidRPr="009269D3" w:rsidRDefault="00465952" w:rsidP="00465952">
      <w:pPr>
        <w:jc w:val="both"/>
        <w:rPr>
          <w:szCs w:val="24"/>
        </w:rPr>
      </w:pPr>
      <w:r w:rsidRPr="009269D3">
        <w:rPr>
          <w:szCs w:val="24"/>
        </w:rPr>
        <w:t>относительно целостное представление об обществе и человеке, о сферах и областях общественной жизни, механизмах и регуляторах деятельности людей;</w:t>
      </w:r>
    </w:p>
    <w:p w14:paraId="5905D83E" w14:textId="77777777" w:rsidR="00465952" w:rsidRPr="009269D3" w:rsidRDefault="00465952" w:rsidP="00465952">
      <w:pPr>
        <w:jc w:val="both"/>
        <w:rPr>
          <w:szCs w:val="24"/>
        </w:rPr>
      </w:pPr>
      <w:r w:rsidRPr="009269D3">
        <w:rPr>
          <w:szCs w:val="24"/>
        </w:rPr>
        <w:t>знание ряда ключевых понятий об основных социальных объектах; умение объяснять явления социальной действительности с опорой на эти понятия;</w:t>
      </w:r>
    </w:p>
    <w:p w14:paraId="5045B4A3" w14:textId="77777777" w:rsidR="00465952" w:rsidRPr="009269D3" w:rsidRDefault="00465952" w:rsidP="00465952">
      <w:pPr>
        <w:jc w:val="both"/>
        <w:rPr>
          <w:szCs w:val="24"/>
        </w:rPr>
      </w:pPr>
      <w:r w:rsidRPr="009269D3">
        <w:rPr>
          <w:szCs w:val="24"/>
        </w:rPr>
        <w:t>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p>
    <w:p w14:paraId="1D2FC38F" w14:textId="77777777" w:rsidR="00465952" w:rsidRPr="009269D3" w:rsidRDefault="00465952" w:rsidP="00465952">
      <w:pPr>
        <w:jc w:val="both"/>
        <w:rPr>
          <w:szCs w:val="24"/>
        </w:rPr>
      </w:pPr>
      <w:r w:rsidRPr="009269D3">
        <w:rPr>
          <w:szCs w:val="24"/>
        </w:rPr>
        <w:t>умения находить нужную социальную информацию в педагогически отобранных источниках; адекватно её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общественным явлениям с позиций одобряемых в современном российском обществе социальных ценностей;</w:t>
      </w:r>
    </w:p>
    <w:p w14:paraId="4C6DFF78" w14:textId="77777777" w:rsidR="00465952" w:rsidRPr="009269D3" w:rsidRDefault="00465952" w:rsidP="00465952">
      <w:pPr>
        <w:jc w:val="both"/>
        <w:rPr>
          <w:szCs w:val="24"/>
        </w:rPr>
      </w:pPr>
      <w:r w:rsidRPr="009269D3">
        <w:rPr>
          <w:szCs w:val="24"/>
        </w:rPr>
        <w:t>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14:paraId="32EE731D" w14:textId="77777777" w:rsidR="00465952" w:rsidRPr="009269D3" w:rsidRDefault="00465952" w:rsidP="00465952">
      <w:pPr>
        <w:jc w:val="both"/>
        <w:rPr>
          <w:szCs w:val="24"/>
        </w:rPr>
      </w:pPr>
      <w:r w:rsidRPr="009269D3">
        <w:rPr>
          <w:szCs w:val="24"/>
        </w:rPr>
        <w:t>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14:paraId="00C2F52F" w14:textId="77777777" w:rsidR="00465952" w:rsidRPr="009269D3" w:rsidRDefault="00465952" w:rsidP="00465952">
      <w:pPr>
        <w:jc w:val="both"/>
        <w:rPr>
          <w:szCs w:val="24"/>
        </w:rPr>
      </w:pPr>
      <w:r w:rsidRPr="009269D3">
        <w:rPr>
          <w:szCs w:val="24"/>
        </w:rPr>
        <w:t>приверженность гуманистическим и демократическим ценностям, патриотизм и гражданственность;</w:t>
      </w:r>
    </w:p>
    <w:p w14:paraId="5244B0CA" w14:textId="77777777" w:rsidR="00465952" w:rsidRPr="009269D3" w:rsidRDefault="00465952" w:rsidP="00465952">
      <w:pPr>
        <w:jc w:val="both"/>
        <w:rPr>
          <w:szCs w:val="24"/>
        </w:rPr>
      </w:pPr>
      <w:r w:rsidRPr="009269D3">
        <w:rPr>
          <w:szCs w:val="24"/>
        </w:rPr>
        <w:t>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14:paraId="303F0F60" w14:textId="77777777" w:rsidR="00465952" w:rsidRPr="009269D3" w:rsidRDefault="00465952" w:rsidP="00465952">
      <w:pPr>
        <w:jc w:val="both"/>
        <w:rPr>
          <w:szCs w:val="24"/>
        </w:rPr>
      </w:pPr>
      <w:r w:rsidRPr="009269D3">
        <w:rPr>
          <w:szCs w:val="24"/>
        </w:rPr>
        <w:t>понимание значения трудовой деятельности для личности и для общества;</w:t>
      </w:r>
    </w:p>
    <w:p w14:paraId="7E3D9A95" w14:textId="77777777" w:rsidR="00465952" w:rsidRPr="009269D3" w:rsidRDefault="00465952" w:rsidP="00465952">
      <w:pPr>
        <w:jc w:val="both"/>
        <w:rPr>
          <w:szCs w:val="24"/>
        </w:rPr>
      </w:pPr>
      <w:r w:rsidRPr="009269D3">
        <w:rPr>
          <w:szCs w:val="24"/>
        </w:rPr>
        <w:lastRenderedPageBreak/>
        <w:t>понимание специфики познания мира средствами искусства в соотнесении с другими способами познания;</w:t>
      </w:r>
    </w:p>
    <w:p w14:paraId="1C6035A0" w14:textId="77777777" w:rsidR="00465952" w:rsidRPr="009269D3" w:rsidRDefault="00465952" w:rsidP="00465952">
      <w:pPr>
        <w:jc w:val="both"/>
        <w:rPr>
          <w:szCs w:val="24"/>
        </w:rPr>
      </w:pPr>
      <w:r w:rsidRPr="009269D3">
        <w:rPr>
          <w:szCs w:val="24"/>
        </w:rPr>
        <w:t>понимание роли искусства в становлении личности и в жизни общества;</w:t>
      </w:r>
    </w:p>
    <w:p w14:paraId="31F5F964" w14:textId="77777777" w:rsidR="00465952" w:rsidRPr="009269D3" w:rsidRDefault="00465952" w:rsidP="00465952">
      <w:pPr>
        <w:jc w:val="both"/>
        <w:rPr>
          <w:szCs w:val="24"/>
        </w:rPr>
      </w:pPr>
      <w:r w:rsidRPr="009269D3">
        <w:rPr>
          <w:szCs w:val="24"/>
        </w:rPr>
        <w:t>знание определяющих признаков коммуникативной деятельности в сравнении с другими видами деятельности;</w:t>
      </w:r>
    </w:p>
    <w:p w14:paraId="446D48FF" w14:textId="77777777" w:rsidR="00465952" w:rsidRPr="009269D3" w:rsidRDefault="00465952" w:rsidP="00465952">
      <w:pPr>
        <w:jc w:val="both"/>
        <w:rPr>
          <w:szCs w:val="24"/>
        </w:rPr>
      </w:pPr>
      <w:r w:rsidRPr="009269D3">
        <w:rPr>
          <w:szCs w:val="24"/>
        </w:rPr>
        <w:t>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14:paraId="2F96260B" w14:textId="77777777" w:rsidR="00465952" w:rsidRPr="009269D3" w:rsidRDefault="00465952" w:rsidP="00465952">
      <w:pPr>
        <w:jc w:val="both"/>
        <w:rPr>
          <w:szCs w:val="24"/>
        </w:rPr>
      </w:pPr>
      <w:r w:rsidRPr="009269D3">
        <w:rPr>
          <w:szCs w:val="24"/>
        </w:rPr>
        <w:t>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w:t>
      </w:r>
    </w:p>
    <w:p w14:paraId="2E3E51CF" w14:textId="77777777" w:rsidR="00465952" w:rsidRPr="009269D3" w:rsidRDefault="00465952" w:rsidP="00465952">
      <w:pPr>
        <w:jc w:val="both"/>
        <w:rPr>
          <w:szCs w:val="24"/>
        </w:rPr>
      </w:pPr>
      <w:r w:rsidRPr="009269D3">
        <w:rPr>
          <w:szCs w:val="24"/>
        </w:rPr>
        <w:t>понимание значения коммуникации в межличностном общении;</w:t>
      </w:r>
    </w:p>
    <w:p w14:paraId="27D53590" w14:textId="77777777" w:rsidR="00465952" w:rsidRPr="009269D3" w:rsidRDefault="00465952" w:rsidP="00465952">
      <w:pPr>
        <w:jc w:val="both"/>
        <w:rPr>
          <w:szCs w:val="24"/>
        </w:rPr>
      </w:pPr>
      <w:r w:rsidRPr="009269D3">
        <w:rPr>
          <w:szCs w:val="24"/>
        </w:rPr>
        <w:t>умение взаимодействовать в ходе выполнения групповой работы, вести диалог, участвовать в дискуссии, аргументировать собственную точку зрения;</w:t>
      </w:r>
    </w:p>
    <w:p w14:paraId="3974941A" w14:textId="77777777" w:rsidR="00465952" w:rsidRPr="009269D3" w:rsidRDefault="00465952" w:rsidP="00465952">
      <w:pPr>
        <w:jc w:val="both"/>
        <w:rPr>
          <w:szCs w:val="24"/>
        </w:rPr>
      </w:pPr>
      <w:r w:rsidRPr="009269D3">
        <w:rPr>
          <w:szCs w:val="24"/>
        </w:rPr>
        <w:t>знакомство с отдельными приёмами и техниками преодоления конфликтов;</w:t>
      </w:r>
    </w:p>
    <w:p w14:paraId="48628B87" w14:textId="77777777" w:rsidR="00465952" w:rsidRPr="009269D3" w:rsidRDefault="00465952" w:rsidP="00465952">
      <w:pPr>
        <w:jc w:val="both"/>
        <w:rPr>
          <w:szCs w:val="24"/>
        </w:rPr>
      </w:pPr>
      <w:r w:rsidRPr="009269D3">
        <w:rPr>
          <w:szCs w:val="24"/>
        </w:rPr>
        <w:t>ценностные ориентиры, основанные на идеях патриотизма, любви и уважения к Отечеству; на отношении к человеку, его правам и свободам как 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убеждённости в важности для общества семьи и семейных традиций; на осознании необходимости поддержания гражданского мира и согласия, своей ответственности за судьбу страны перед нынешними и грядущими поколениями.</w:t>
      </w:r>
    </w:p>
    <w:p w14:paraId="078F8AF8" w14:textId="77777777" w:rsidR="00465952" w:rsidRPr="009269D3" w:rsidRDefault="00465952" w:rsidP="007C424B">
      <w:pPr>
        <w:jc w:val="both"/>
        <w:rPr>
          <w:szCs w:val="24"/>
        </w:rPr>
      </w:pPr>
    </w:p>
    <w:p w14:paraId="28D3062A" w14:textId="77777777" w:rsidR="00465952" w:rsidRPr="009269D3" w:rsidRDefault="00465952" w:rsidP="007C424B">
      <w:pPr>
        <w:jc w:val="both"/>
        <w:rPr>
          <w:b/>
          <w:szCs w:val="24"/>
        </w:rPr>
      </w:pPr>
      <w:r w:rsidRPr="009269D3">
        <w:rPr>
          <w:b/>
          <w:szCs w:val="24"/>
        </w:rPr>
        <w:t>Содержание учебного предмета</w:t>
      </w:r>
    </w:p>
    <w:p w14:paraId="42A04A55" w14:textId="77777777" w:rsidR="00465952" w:rsidRPr="009269D3" w:rsidRDefault="00465952" w:rsidP="00465952">
      <w:pPr>
        <w:jc w:val="both"/>
        <w:rPr>
          <w:szCs w:val="24"/>
        </w:rPr>
      </w:pPr>
      <w:r w:rsidRPr="009269D3">
        <w:rPr>
          <w:szCs w:val="24"/>
        </w:rPr>
        <w:t>Содержание основного общего образования по обществознанию представляет собой комплекс знаний, отражающих основные объекты изучения: общество и его основные сферы, положение человека в обществе, правовое регулирование общественных отношений. Помимо знаний, важными содержательными компонентами курса являются: социальные навыки, умения, совокупность моральных норм и гуманистических ценностей; правовые нормы, лежащие в основе правомерного поведения. Не менее важным элементом содержания учебного предмета «Обществознание» является опыт познавательной и практической деятельности, включающий работу с адаптированными источниками социальной информации; решение познавательных и практических задач, отражающих типичные социальные ситуации; учебную коммуникацию; опыт проектной деятельности в учебном процессе и социальной практике.</w:t>
      </w:r>
    </w:p>
    <w:p w14:paraId="1A5066E3" w14:textId="77777777" w:rsidR="00465952" w:rsidRPr="009269D3" w:rsidRDefault="00465952" w:rsidP="00465952">
      <w:pPr>
        <w:jc w:val="both"/>
        <w:rPr>
          <w:szCs w:val="24"/>
        </w:rPr>
      </w:pPr>
      <w:r w:rsidRPr="009269D3">
        <w:rPr>
          <w:szCs w:val="24"/>
        </w:rPr>
        <w:t>В 6 классе содержание курса возвращает к изученному в предшествующем году, но на более высоком уровне: круг знаний о человеке в обществе расширяется. Тема «Человек в социальном измерении» даёт относительно развёрнутое представление о личности и её социальных качествах, о человеческой деятельности, включая познавательную. Тема «Человек среди людей» характеризует его взаимоотношения с другими людьми. Проблеме качеств, свойственных человеку, посвящена тема «Нравственные основы жизни».</w:t>
      </w:r>
    </w:p>
    <w:p w14:paraId="1987DB4C" w14:textId="77777777" w:rsidR="00465952" w:rsidRPr="009269D3" w:rsidRDefault="00465952" w:rsidP="00465952">
      <w:pPr>
        <w:jc w:val="both"/>
        <w:rPr>
          <w:szCs w:val="24"/>
        </w:rPr>
      </w:pPr>
      <w:r w:rsidRPr="009269D3">
        <w:rPr>
          <w:i/>
          <w:szCs w:val="24"/>
        </w:rPr>
        <w:t>Логические связи предмета «Обществознание»</w:t>
      </w:r>
      <w:r w:rsidRPr="009269D3">
        <w:rPr>
          <w:szCs w:val="24"/>
        </w:rPr>
        <w:t xml:space="preserve"> с остальными предметами (разделами) учебного образовательного плана: При изучении содержания курса по обществознанию в основной школе в каждом классе необходимо опираться на знания учащихся по смежным учебным предметам, прежде всего истории. Межпредметные связи позволяют включать в учебный процесс исторические факты, литературные образы и, что особенно важно, обобщения, сформулированные при изучении тем различных учебных дисциплин, которое может проходить одновременно с изучением обществознания или опережать его. В свою очередь, обществоведческая подготовка учащихся 5—9 классов вносит свой вклад в формируемые у учащихся при изучении других учебных предметов знания и представления о мире и человеке, о способах познания и изменения действительности, а также в выработку универсальных учебных действий.</w:t>
      </w:r>
    </w:p>
    <w:p w14:paraId="0BF4BB5E" w14:textId="77777777" w:rsidR="00465952" w:rsidRPr="009269D3" w:rsidRDefault="00465952" w:rsidP="00465952">
      <w:pPr>
        <w:jc w:val="both"/>
        <w:rPr>
          <w:szCs w:val="24"/>
        </w:rPr>
      </w:pPr>
      <w:r w:rsidRPr="009269D3">
        <w:rPr>
          <w:szCs w:val="24"/>
        </w:rPr>
        <w:t xml:space="preserve"> Изучение содержания курса по обществознанию в основной школе должно осуществляться во взаимосвязи с содержанием программ дополнительного образования, деятельностью детских общественных организаций, реальной жизнью школьного коллектива. Одной из задач этой работы </w:t>
      </w:r>
      <w:r w:rsidRPr="009269D3">
        <w:rPr>
          <w:szCs w:val="24"/>
        </w:rPr>
        <w:lastRenderedPageBreak/>
        <w:t>выступает создание иммунитета и формирование нетерпимости к правонарушениям, наркомании, другим негативным явлениям.</w:t>
      </w:r>
    </w:p>
    <w:p w14:paraId="46C4C6EF" w14:textId="77777777" w:rsidR="00465952" w:rsidRPr="009269D3" w:rsidRDefault="00465952" w:rsidP="007C424B">
      <w:pPr>
        <w:jc w:val="both"/>
        <w:rPr>
          <w:b/>
          <w:szCs w:val="24"/>
        </w:rPr>
      </w:pPr>
      <w:r w:rsidRPr="009269D3">
        <w:rPr>
          <w:b/>
          <w:szCs w:val="24"/>
        </w:rPr>
        <w:t>Тематическое планирование</w:t>
      </w:r>
    </w:p>
    <w:tbl>
      <w:tblPr>
        <w:tblW w:w="9326" w:type="dxa"/>
        <w:jc w:val="center"/>
        <w:tblLayout w:type="fixed"/>
        <w:tblCellMar>
          <w:left w:w="40" w:type="dxa"/>
          <w:right w:w="40" w:type="dxa"/>
        </w:tblCellMar>
        <w:tblLook w:val="0000" w:firstRow="0" w:lastRow="0" w:firstColumn="0" w:lastColumn="0" w:noHBand="0" w:noVBand="0"/>
      </w:tblPr>
      <w:tblGrid>
        <w:gridCol w:w="1379"/>
        <w:gridCol w:w="6503"/>
        <w:gridCol w:w="1444"/>
      </w:tblGrid>
      <w:tr w:rsidR="004F566A" w:rsidRPr="009269D3" w14:paraId="633818CD" w14:textId="77777777" w:rsidTr="004F566A">
        <w:trPr>
          <w:trHeight w:val="873"/>
          <w:jc w:val="center"/>
        </w:trPr>
        <w:tc>
          <w:tcPr>
            <w:tcW w:w="1379" w:type="dxa"/>
            <w:vMerge w:val="restart"/>
            <w:tcBorders>
              <w:top w:val="single" w:sz="6" w:space="0" w:color="auto"/>
              <w:left w:val="single" w:sz="6" w:space="0" w:color="auto"/>
              <w:bottom w:val="nil"/>
              <w:right w:val="single" w:sz="6" w:space="0" w:color="auto"/>
            </w:tcBorders>
            <w:shd w:val="clear" w:color="auto" w:fill="FFFFFF"/>
          </w:tcPr>
          <w:p w14:paraId="0610AB19" w14:textId="77777777" w:rsidR="004F566A" w:rsidRPr="009269D3" w:rsidRDefault="004F566A" w:rsidP="004F566A">
            <w:pPr>
              <w:ind w:firstLine="88"/>
              <w:jc w:val="both"/>
              <w:rPr>
                <w:szCs w:val="24"/>
              </w:rPr>
            </w:pPr>
            <w:r w:rsidRPr="009269D3">
              <w:rPr>
                <w:bCs/>
                <w:iCs/>
                <w:szCs w:val="24"/>
              </w:rPr>
              <w:t>№ п/п</w:t>
            </w:r>
          </w:p>
        </w:tc>
        <w:tc>
          <w:tcPr>
            <w:tcW w:w="6503" w:type="dxa"/>
            <w:vMerge w:val="restart"/>
            <w:tcBorders>
              <w:top w:val="single" w:sz="6" w:space="0" w:color="auto"/>
              <w:left w:val="single" w:sz="6" w:space="0" w:color="auto"/>
              <w:bottom w:val="nil"/>
              <w:right w:val="single" w:sz="6" w:space="0" w:color="auto"/>
            </w:tcBorders>
            <w:shd w:val="clear" w:color="auto" w:fill="FFFFFF"/>
          </w:tcPr>
          <w:p w14:paraId="4880A39E" w14:textId="77777777" w:rsidR="004F566A" w:rsidRPr="009269D3" w:rsidRDefault="004F566A" w:rsidP="004F566A">
            <w:pPr>
              <w:ind w:firstLine="269"/>
              <w:jc w:val="both"/>
              <w:rPr>
                <w:szCs w:val="24"/>
              </w:rPr>
            </w:pPr>
            <w:r w:rsidRPr="009269D3">
              <w:rPr>
                <w:bCs/>
                <w:szCs w:val="24"/>
              </w:rPr>
              <w:t>Тема</w:t>
            </w:r>
          </w:p>
        </w:tc>
        <w:tc>
          <w:tcPr>
            <w:tcW w:w="1444" w:type="dxa"/>
            <w:vMerge w:val="restart"/>
            <w:tcBorders>
              <w:top w:val="single" w:sz="6" w:space="0" w:color="auto"/>
              <w:left w:val="single" w:sz="6" w:space="0" w:color="auto"/>
              <w:bottom w:val="nil"/>
              <w:right w:val="single" w:sz="6" w:space="0" w:color="auto"/>
            </w:tcBorders>
            <w:shd w:val="clear" w:color="auto" w:fill="FFFFFF"/>
          </w:tcPr>
          <w:p w14:paraId="0A11AD75" w14:textId="77777777" w:rsidR="004F566A" w:rsidRPr="009269D3" w:rsidRDefault="004F566A" w:rsidP="004F566A">
            <w:pPr>
              <w:ind w:firstLine="3"/>
              <w:jc w:val="both"/>
              <w:rPr>
                <w:szCs w:val="24"/>
              </w:rPr>
            </w:pPr>
            <w:r w:rsidRPr="009269D3">
              <w:rPr>
                <w:bCs/>
                <w:iCs/>
                <w:szCs w:val="24"/>
              </w:rPr>
              <w:t>Всего часов</w:t>
            </w:r>
          </w:p>
        </w:tc>
      </w:tr>
      <w:tr w:rsidR="004F566A" w:rsidRPr="009269D3" w14:paraId="28795470" w14:textId="77777777" w:rsidTr="004F566A">
        <w:trPr>
          <w:trHeight w:val="322"/>
          <w:jc w:val="center"/>
        </w:trPr>
        <w:tc>
          <w:tcPr>
            <w:tcW w:w="1379" w:type="dxa"/>
            <w:vMerge/>
            <w:tcBorders>
              <w:left w:val="single" w:sz="6" w:space="0" w:color="auto"/>
              <w:bottom w:val="nil"/>
              <w:right w:val="single" w:sz="6" w:space="0" w:color="auto"/>
            </w:tcBorders>
            <w:shd w:val="clear" w:color="auto" w:fill="FFFFFF"/>
          </w:tcPr>
          <w:p w14:paraId="7A1C4C42" w14:textId="77777777" w:rsidR="004F566A" w:rsidRPr="009269D3" w:rsidRDefault="004F566A" w:rsidP="004F566A">
            <w:pPr>
              <w:jc w:val="both"/>
              <w:rPr>
                <w:szCs w:val="24"/>
              </w:rPr>
            </w:pPr>
          </w:p>
        </w:tc>
        <w:tc>
          <w:tcPr>
            <w:tcW w:w="6503" w:type="dxa"/>
            <w:vMerge/>
            <w:tcBorders>
              <w:left w:val="single" w:sz="6" w:space="0" w:color="auto"/>
              <w:bottom w:val="single" w:sz="6" w:space="0" w:color="auto"/>
              <w:right w:val="single" w:sz="6" w:space="0" w:color="auto"/>
            </w:tcBorders>
            <w:shd w:val="clear" w:color="auto" w:fill="FFFFFF"/>
          </w:tcPr>
          <w:p w14:paraId="2AA66D60" w14:textId="77777777" w:rsidR="004F566A" w:rsidRPr="009269D3" w:rsidRDefault="004F566A" w:rsidP="004F566A">
            <w:pPr>
              <w:ind w:firstLine="269"/>
              <w:jc w:val="both"/>
              <w:rPr>
                <w:szCs w:val="24"/>
              </w:rPr>
            </w:pPr>
          </w:p>
        </w:tc>
        <w:tc>
          <w:tcPr>
            <w:tcW w:w="1444" w:type="dxa"/>
            <w:vMerge/>
            <w:tcBorders>
              <w:left w:val="single" w:sz="6" w:space="0" w:color="auto"/>
              <w:bottom w:val="nil"/>
              <w:right w:val="single" w:sz="6" w:space="0" w:color="auto"/>
            </w:tcBorders>
            <w:shd w:val="clear" w:color="auto" w:fill="FFFFFF"/>
          </w:tcPr>
          <w:p w14:paraId="4DBEB6D8" w14:textId="77777777" w:rsidR="004F566A" w:rsidRPr="009269D3" w:rsidRDefault="004F566A" w:rsidP="004F566A">
            <w:pPr>
              <w:jc w:val="both"/>
              <w:rPr>
                <w:szCs w:val="24"/>
              </w:rPr>
            </w:pPr>
          </w:p>
        </w:tc>
      </w:tr>
      <w:tr w:rsidR="004F566A" w:rsidRPr="009269D3" w14:paraId="30C885F8" w14:textId="77777777" w:rsidTr="004F566A">
        <w:trPr>
          <w:trHeight w:val="222"/>
          <w:jc w:val="center"/>
        </w:trPr>
        <w:tc>
          <w:tcPr>
            <w:tcW w:w="1379" w:type="dxa"/>
            <w:tcBorders>
              <w:top w:val="single" w:sz="6" w:space="0" w:color="auto"/>
              <w:left w:val="single" w:sz="6" w:space="0" w:color="auto"/>
              <w:bottom w:val="single" w:sz="6" w:space="0" w:color="auto"/>
              <w:right w:val="single" w:sz="6" w:space="0" w:color="auto"/>
            </w:tcBorders>
            <w:shd w:val="clear" w:color="auto" w:fill="FFFFFF"/>
          </w:tcPr>
          <w:p w14:paraId="51A9099A" w14:textId="77777777" w:rsidR="004F566A" w:rsidRPr="009269D3" w:rsidRDefault="004F566A" w:rsidP="004F566A">
            <w:pPr>
              <w:jc w:val="both"/>
              <w:rPr>
                <w:szCs w:val="24"/>
              </w:rPr>
            </w:pPr>
            <w:r w:rsidRPr="009269D3">
              <w:rPr>
                <w:szCs w:val="24"/>
              </w:rPr>
              <w:t>1</w:t>
            </w:r>
          </w:p>
        </w:tc>
        <w:tc>
          <w:tcPr>
            <w:tcW w:w="6503" w:type="dxa"/>
            <w:tcBorders>
              <w:top w:val="single" w:sz="6" w:space="0" w:color="auto"/>
              <w:left w:val="single" w:sz="6" w:space="0" w:color="auto"/>
              <w:bottom w:val="single" w:sz="6" w:space="0" w:color="auto"/>
              <w:right w:val="single" w:sz="6" w:space="0" w:color="auto"/>
            </w:tcBorders>
            <w:shd w:val="clear" w:color="auto" w:fill="FFFFFF"/>
          </w:tcPr>
          <w:p w14:paraId="5CE24CA2" w14:textId="77777777" w:rsidR="004F566A" w:rsidRPr="009269D3" w:rsidRDefault="004F566A" w:rsidP="004F566A">
            <w:pPr>
              <w:ind w:firstLine="269"/>
              <w:jc w:val="both"/>
              <w:rPr>
                <w:bCs/>
                <w:szCs w:val="24"/>
                <w:u w:val="single"/>
              </w:rPr>
            </w:pPr>
            <w:r w:rsidRPr="009269D3">
              <w:rPr>
                <w:bCs/>
                <w:szCs w:val="24"/>
              </w:rPr>
              <w:t>Вводный урок.</w:t>
            </w:r>
            <w:r w:rsidRPr="009269D3">
              <w:rPr>
                <w:bCs/>
                <w:i/>
                <w:szCs w:val="24"/>
              </w:rPr>
              <w:t>.</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14:paraId="70A2CE12" w14:textId="77777777" w:rsidR="004F566A" w:rsidRPr="009269D3" w:rsidRDefault="004F566A" w:rsidP="004F566A">
            <w:pPr>
              <w:jc w:val="both"/>
              <w:rPr>
                <w:szCs w:val="24"/>
              </w:rPr>
            </w:pPr>
            <w:r w:rsidRPr="009269D3">
              <w:rPr>
                <w:szCs w:val="24"/>
              </w:rPr>
              <w:t>1</w:t>
            </w:r>
          </w:p>
        </w:tc>
      </w:tr>
      <w:tr w:rsidR="004F566A" w:rsidRPr="009269D3" w14:paraId="7B29E3A4" w14:textId="77777777" w:rsidTr="004F566A">
        <w:trPr>
          <w:trHeight w:val="222"/>
          <w:jc w:val="center"/>
        </w:trPr>
        <w:tc>
          <w:tcPr>
            <w:tcW w:w="1379" w:type="dxa"/>
            <w:tcBorders>
              <w:top w:val="single" w:sz="6" w:space="0" w:color="auto"/>
              <w:left w:val="single" w:sz="6" w:space="0" w:color="auto"/>
              <w:bottom w:val="single" w:sz="6" w:space="0" w:color="auto"/>
              <w:right w:val="single" w:sz="6" w:space="0" w:color="auto"/>
            </w:tcBorders>
            <w:shd w:val="clear" w:color="auto" w:fill="FFFFFF"/>
          </w:tcPr>
          <w:p w14:paraId="17C857A2" w14:textId="77777777" w:rsidR="004F566A" w:rsidRPr="009269D3" w:rsidRDefault="004F566A" w:rsidP="004F566A">
            <w:pPr>
              <w:jc w:val="both"/>
              <w:rPr>
                <w:szCs w:val="24"/>
              </w:rPr>
            </w:pPr>
            <w:r w:rsidRPr="009269D3">
              <w:rPr>
                <w:szCs w:val="24"/>
              </w:rPr>
              <w:t>2</w:t>
            </w:r>
          </w:p>
        </w:tc>
        <w:tc>
          <w:tcPr>
            <w:tcW w:w="6503" w:type="dxa"/>
            <w:tcBorders>
              <w:top w:val="single" w:sz="6" w:space="0" w:color="auto"/>
              <w:left w:val="single" w:sz="6" w:space="0" w:color="auto"/>
              <w:bottom w:val="single" w:sz="6" w:space="0" w:color="auto"/>
              <w:right w:val="single" w:sz="6" w:space="0" w:color="auto"/>
            </w:tcBorders>
            <w:shd w:val="clear" w:color="auto" w:fill="FFFFFF"/>
          </w:tcPr>
          <w:p w14:paraId="7BD6A1D6" w14:textId="77777777" w:rsidR="004F566A" w:rsidRPr="009269D3" w:rsidRDefault="004F566A" w:rsidP="004F566A">
            <w:pPr>
              <w:ind w:firstLine="269"/>
              <w:jc w:val="both"/>
              <w:rPr>
                <w:szCs w:val="24"/>
              </w:rPr>
            </w:pPr>
            <w:r w:rsidRPr="009269D3">
              <w:rPr>
                <w:szCs w:val="24"/>
              </w:rPr>
              <w:t>Человек в социальном измерении</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14:paraId="740B9396" w14:textId="77777777" w:rsidR="004F566A" w:rsidRPr="009269D3" w:rsidRDefault="004F566A" w:rsidP="004F566A">
            <w:pPr>
              <w:jc w:val="both"/>
              <w:rPr>
                <w:szCs w:val="24"/>
              </w:rPr>
            </w:pPr>
            <w:r w:rsidRPr="009269D3">
              <w:rPr>
                <w:szCs w:val="24"/>
              </w:rPr>
              <w:t>12</w:t>
            </w:r>
          </w:p>
        </w:tc>
      </w:tr>
      <w:tr w:rsidR="004F566A" w:rsidRPr="009269D3" w14:paraId="647CC8B4" w14:textId="77777777" w:rsidTr="004F566A">
        <w:trPr>
          <w:trHeight w:val="222"/>
          <w:jc w:val="center"/>
        </w:trPr>
        <w:tc>
          <w:tcPr>
            <w:tcW w:w="1379" w:type="dxa"/>
            <w:tcBorders>
              <w:top w:val="single" w:sz="6" w:space="0" w:color="auto"/>
              <w:left w:val="single" w:sz="6" w:space="0" w:color="auto"/>
              <w:bottom w:val="single" w:sz="6" w:space="0" w:color="auto"/>
              <w:right w:val="single" w:sz="6" w:space="0" w:color="auto"/>
            </w:tcBorders>
            <w:shd w:val="clear" w:color="auto" w:fill="FFFFFF"/>
          </w:tcPr>
          <w:p w14:paraId="110EF80D" w14:textId="77777777" w:rsidR="004F566A" w:rsidRPr="009269D3" w:rsidRDefault="004F566A" w:rsidP="004F566A">
            <w:pPr>
              <w:jc w:val="both"/>
              <w:rPr>
                <w:szCs w:val="24"/>
              </w:rPr>
            </w:pPr>
            <w:r w:rsidRPr="009269D3">
              <w:rPr>
                <w:szCs w:val="24"/>
              </w:rPr>
              <w:t>3</w:t>
            </w:r>
          </w:p>
        </w:tc>
        <w:tc>
          <w:tcPr>
            <w:tcW w:w="6503" w:type="dxa"/>
            <w:tcBorders>
              <w:top w:val="single" w:sz="6" w:space="0" w:color="auto"/>
              <w:left w:val="single" w:sz="6" w:space="0" w:color="auto"/>
              <w:bottom w:val="single" w:sz="6" w:space="0" w:color="auto"/>
              <w:right w:val="single" w:sz="6" w:space="0" w:color="auto"/>
            </w:tcBorders>
            <w:shd w:val="clear" w:color="auto" w:fill="FFFFFF"/>
          </w:tcPr>
          <w:p w14:paraId="064ECCBD" w14:textId="77777777" w:rsidR="004F566A" w:rsidRPr="009269D3" w:rsidRDefault="004F566A" w:rsidP="004F566A">
            <w:pPr>
              <w:ind w:firstLine="269"/>
              <w:jc w:val="both"/>
              <w:rPr>
                <w:szCs w:val="24"/>
              </w:rPr>
            </w:pPr>
            <w:r w:rsidRPr="009269D3">
              <w:rPr>
                <w:szCs w:val="24"/>
              </w:rPr>
              <w:t>Человек среди людей</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14:paraId="1811231D" w14:textId="77777777" w:rsidR="004F566A" w:rsidRPr="009269D3" w:rsidRDefault="004F566A" w:rsidP="004F566A">
            <w:pPr>
              <w:jc w:val="both"/>
              <w:rPr>
                <w:szCs w:val="24"/>
              </w:rPr>
            </w:pPr>
            <w:r w:rsidRPr="009269D3">
              <w:rPr>
                <w:szCs w:val="24"/>
              </w:rPr>
              <w:t>10</w:t>
            </w:r>
          </w:p>
        </w:tc>
      </w:tr>
      <w:tr w:rsidR="004F566A" w:rsidRPr="009269D3" w14:paraId="7E45A930" w14:textId="77777777" w:rsidTr="004F566A">
        <w:trPr>
          <w:trHeight w:val="222"/>
          <w:jc w:val="center"/>
        </w:trPr>
        <w:tc>
          <w:tcPr>
            <w:tcW w:w="1379" w:type="dxa"/>
            <w:tcBorders>
              <w:top w:val="single" w:sz="6" w:space="0" w:color="auto"/>
              <w:left w:val="single" w:sz="6" w:space="0" w:color="auto"/>
              <w:bottom w:val="single" w:sz="6" w:space="0" w:color="auto"/>
              <w:right w:val="single" w:sz="6" w:space="0" w:color="auto"/>
            </w:tcBorders>
            <w:shd w:val="clear" w:color="auto" w:fill="FFFFFF"/>
          </w:tcPr>
          <w:p w14:paraId="222C91EF" w14:textId="77777777" w:rsidR="004F566A" w:rsidRPr="009269D3" w:rsidRDefault="004F566A" w:rsidP="004F566A">
            <w:pPr>
              <w:jc w:val="both"/>
              <w:rPr>
                <w:szCs w:val="24"/>
              </w:rPr>
            </w:pPr>
            <w:r w:rsidRPr="009269D3">
              <w:rPr>
                <w:szCs w:val="24"/>
              </w:rPr>
              <w:t>4</w:t>
            </w:r>
          </w:p>
        </w:tc>
        <w:tc>
          <w:tcPr>
            <w:tcW w:w="6503" w:type="dxa"/>
            <w:tcBorders>
              <w:top w:val="single" w:sz="6" w:space="0" w:color="auto"/>
              <w:left w:val="single" w:sz="6" w:space="0" w:color="auto"/>
              <w:bottom w:val="single" w:sz="6" w:space="0" w:color="auto"/>
              <w:right w:val="single" w:sz="6" w:space="0" w:color="auto"/>
            </w:tcBorders>
            <w:shd w:val="clear" w:color="auto" w:fill="FFFFFF"/>
          </w:tcPr>
          <w:p w14:paraId="22E750EC" w14:textId="77777777" w:rsidR="004F566A" w:rsidRPr="009269D3" w:rsidRDefault="004F566A" w:rsidP="004F566A">
            <w:pPr>
              <w:ind w:firstLine="269"/>
              <w:jc w:val="both"/>
              <w:rPr>
                <w:szCs w:val="24"/>
              </w:rPr>
            </w:pPr>
            <w:r w:rsidRPr="009269D3">
              <w:rPr>
                <w:szCs w:val="24"/>
              </w:rPr>
              <w:t>Нравственные основы жизни</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14:paraId="1F183212" w14:textId="77777777" w:rsidR="004F566A" w:rsidRPr="009269D3" w:rsidRDefault="004F566A" w:rsidP="004F566A">
            <w:pPr>
              <w:jc w:val="both"/>
              <w:rPr>
                <w:szCs w:val="24"/>
              </w:rPr>
            </w:pPr>
            <w:r w:rsidRPr="009269D3">
              <w:rPr>
                <w:szCs w:val="24"/>
              </w:rPr>
              <w:t>8</w:t>
            </w:r>
          </w:p>
        </w:tc>
      </w:tr>
      <w:tr w:rsidR="004F566A" w:rsidRPr="009269D3" w14:paraId="2637FDBB" w14:textId="77777777" w:rsidTr="004F566A">
        <w:trPr>
          <w:trHeight w:val="222"/>
          <w:jc w:val="center"/>
        </w:trPr>
        <w:tc>
          <w:tcPr>
            <w:tcW w:w="1379" w:type="dxa"/>
            <w:tcBorders>
              <w:top w:val="single" w:sz="6" w:space="0" w:color="auto"/>
              <w:left w:val="single" w:sz="6" w:space="0" w:color="auto"/>
              <w:bottom w:val="single" w:sz="6" w:space="0" w:color="auto"/>
              <w:right w:val="single" w:sz="6" w:space="0" w:color="auto"/>
            </w:tcBorders>
            <w:shd w:val="clear" w:color="auto" w:fill="FFFFFF"/>
          </w:tcPr>
          <w:p w14:paraId="51788FAC" w14:textId="77777777" w:rsidR="004F566A" w:rsidRPr="009269D3" w:rsidRDefault="004F566A" w:rsidP="004F566A">
            <w:pPr>
              <w:jc w:val="both"/>
              <w:rPr>
                <w:szCs w:val="24"/>
              </w:rPr>
            </w:pPr>
            <w:r w:rsidRPr="009269D3">
              <w:rPr>
                <w:szCs w:val="24"/>
              </w:rPr>
              <w:t>5</w:t>
            </w:r>
          </w:p>
        </w:tc>
        <w:tc>
          <w:tcPr>
            <w:tcW w:w="6503" w:type="dxa"/>
            <w:tcBorders>
              <w:top w:val="single" w:sz="6" w:space="0" w:color="auto"/>
              <w:left w:val="single" w:sz="6" w:space="0" w:color="auto"/>
              <w:bottom w:val="single" w:sz="6" w:space="0" w:color="auto"/>
              <w:right w:val="single" w:sz="6" w:space="0" w:color="auto"/>
            </w:tcBorders>
            <w:shd w:val="clear" w:color="auto" w:fill="FFFFFF"/>
          </w:tcPr>
          <w:p w14:paraId="192C8F6E" w14:textId="77777777" w:rsidR="004F566A" w:rsidRPr="009269D3" w:rsidRDefault="004F566A" w:rsidP="004F566A">
            <w:pPr>
              <w:ind w:firstLine="269"/>
              <w:jc w:val="both"/>
              <w:rPr>
                <w:szCs w:val="24"/>
              </w:rPr>
            </w:pPr>
            <w:r w:rsidRPr="009269D3">
              <w:rPr>
                <w:szCs w:val="24"/>
              </w:rPr>
              <w:t>Заключительные уроки</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14:paraId="5D872F8C" w14:textId="77777777" w:rsidR="004F566A" w:rsidRPr="009269D3" w:rsidRDefault="004F566A" w:rsidP="004F566A">
            <w:pPr>
              <w:jc w:val="both"/>
              <w:rPr>
                <w:szCs w:val="24"/>
              </w:rPr>
            </w:pPr>
            <w:r w:rsidRPr="009269D3">
              <w:rPr>
                <w:szCs w:val="24"/>
              </w:rPr>
              <w:t>2</w:t>
            </w:r>
          </w:p>
        </w:tc>
      </w:tr>
      <w:tr w:rsidR="004F566A" w:rsidRPr="009269D3" w14:paraId="06C8D353" w14:textId="77777777" w:rsidTr="004F566A">
        <w:trPr>
          <w:trHeight w:val="222"/>
          <w:jc w:val="center"/>
        </w:trPr>
        <w:tc>
          <w:tcPr>
            <w:tcW w:w="1379" w:type="dxa"/>
            <w:tcBorders>
              <w:top w:val="single" w:sz="6" w:space="0" w:color="auto"/>
              <w:left w:val="single" w:sz="6" w:space="0" w:color="auto"/>
              <w:bottom w:val="single" w:sz="6" w:space="0" w:color="auto"/>
              <w:right w:val="single" w:sz="6" w:space="0" w:color="auto"/>
            </w:tcBorders>
            <w:shd w:val="clear" w:color="auto" w:fill="FFFFFF"/>
          </w:tcPr>
          <w:p w14:paraId="4D0DA9AD" w14:textId="77777777" w:rsidR="004F566A" w:rsidRPr="009269D3" w:rsidRDefault="004F566A" w:rsidP="004F566A">
            <w:pPr>
              <w:jc w:val="both"/>
              <w:rPr>
                <w:szCs w:val="24"/>
              </w:rPr>
            </w:pPr>
            <w:r w:rsidRPr="009269D3">
              <w:rPr>
                <w:szCs w:val="24"/>
              </w:rPr>
              <w:t>6</w:t>
            </w:r>
          </w:p>
        </w:tc>
        <w:tc>
          <w:tcPr>
            <w:tcW w:w="6503" w:type="dxa"/>
            <w:tcBorders>
              <w:top w:val="single" w:sz="6" w:space="0" w:color="auto"/>
              <w:left w:val="single" w:sz="6" w:space="0" w:color="auto"/>
              <w:bottom w:val="single" w:sz="6" w:space="0" w:color="auto"/>
              <w:right w:val="single" w:sz="6" w:space="0" w:color="auto"/>
            </w:tcBorders>
            <w:shd w:val="clear" w:color="auto" w:fill="FFFFFF"/>
          </w:tcPr>
          <w:p w14:paraId="20333B46" w14:textId="77777777" w:rsidR="004F566A" w:rsidRPr="009269D3" w:rsidRDefault="004F566A" w:rsidP="004F566A">
            <w:pPr>
              <w:ind w:firstLine="269"/>
              <w:jc w:val="both"/>
              <w:rPr>
                <w:szCs w:val="24"/>
              </w:rPr>
            </w:pPr>
            <w:r w:rsidRPr="009269D3">
              <w:rPr>
                <w:szCs w:val="24"/>
              </w:rPr>
              <w:t>Резервные уроки</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14:paraId="6875B5B5" w14:textId="77777777" w:rsidR="004F566A" w:rsidRPr="009269D3" w:rsidRDefault="004F566A" w:rsidP="004F566A">
            <w:pPr>
              <w:jc w:val="both"/>
              <w:rPr>
                <w:szCs w:val="24"/>
              </w:rPr>
            </w:pPr>
            <w:r w:rsidRPr="009269D3">
              <w:rPr>
                <w:szCs w:val="24"/>
              </w:rPr>
              <w:t>2</w:t>
            </w:r>
          </w:p>
        </w:tc>
      </w:tr>
      <w:tr w:rsidR="004F566A" w:rsidRPr="009269D3" w14:paraId="579D6C8F" w14:textId="77777777" w:rsidTr="004F566A">
        <w:trPr>
          <w:trHeight w:val="222"/>
          <w:jc w:val="center"/>
        </w:trPr>
        <w:tc>
          <w:tcPr>
            <w:tcW w:w="1379" w:type="dxa"/>
            <w:tcBorders>
              <w:top w:val="single" w:sz="6" w:space="0" w:color="auto"/>
              <w:left w:val="single" w:sz="6" w:space="0" w:color="auto"/>
              <w:bottom w:val="single" w:sz="6" w:space="0" w:color="auto"/>
              <w:right w:val="single" w:sz="6" w:space="0" w:color="auto"/>
            </w:tcBorders>
            <w:shd w:val="clear" w:color="auto" w:fill="FFFFFF"/>
          </w:tcPr>
          <w:p w14:paraId="615FC036" w14:textId="77777777" w:rsidR="004F566A" w:rsidRPr="009269D3" w:rsidRDefault="004F566A" w:rsidP="004F566A">
            <w:pPr>
              <w:jc w:val="both"/>
              <w:rPr>
                <w:szCs w:val="24"/>
              </w:rPr>
            </w:pPr>
          </w:p>
        </w:tc>
        <w:tc>
          <w:tcPr>
            <w:tcW w:w="6503" w:type="dxa"/>
            <w:tcBorders>
              <w:top w:val="single" w:sz="6" w:space="0" w:color="auto"/>
              <w:left w:val="single" w:sz="6" w:space="0" w:color="auto"/>
              <w:bottom w:val="single" w:sz="6" w:space="0" w:color="auto"/>
              <w:right w:val="single" w:sz="6" w:space="0" w:color="auto"/>
            </w:tcBorders>
            <w:shd w:val="clear" w:color="auto" w:fill="FFFFFF"/>
          </w:tcPr>
          <w:p w14:paraId="315DC623" w14:textId="77777777" w:rsidR="004F566A" w:rsidRPr="009269D3" w:rsidRDefault="004F566A" w:rsidP="004F566A">
            <w:pPr>
              <w:ind w:firstLine="269"/>
              <w:jc w:val="both"/>
              <w:rPr>
                <w:szCs w:val="24"/>
              </w:rPr>
            </w:pPr>
            <w:r w:rsidRPr="009269D3">
              <w:rPr>
                <w:szCs w:val="24"/>
              </w:rPr>
              <w:t>Итого:</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14:paraId="7587037B" w14:textId="77777777" w:rsidR="004F566A" w:rsidRPr="009269D3" w:rsidRDefault="004F566A" w:rsidP="004F566A">
            <w:pPr>
              <w:jc w:val="both"/>
              <w:rPr>
                <w:szCs w:val="24"/>
              </w:rPr>
            </w:pPr>
            <w:r w:rsidRPr="009269D3">
              <w:rPr>
                <w:szCs w:val="24"/>
              </w:rPr>
              <w:t>35</w:t>
            </w:r>
          </w:p>
        </w:tc>
      </w:tr>
    </w:tbl>
    <w:p w14:paraId="4D5A92EC" w14:textId="77777777" w:rsidR="00465952" w:rsidRPr="009269D3" w:rsidRDefault="00465952" w:rsidP="007C424B">
      <w:pPr>
        <w:jc w:val="both"/>
        <w:rPr>
          <w:b/>
          <w:szCs w:val="24"/>
        </w:rPr>
      </w:pPr>
    </w:p>
    <w:p w14:paraId="26C353EF" w14:textId="77777777" w:rsidR="006D472B" w:rsidRPr="009269D3" w:rsidRDefault="00EF6057" w:rsidP="007C424B">
      <w:pPr>
        <w:jc w:val="both"/>
        <w:rPr>
          <w:b/>
          <w:szCs w:val="24"/>
        </w:rPr>
      </w:pPr>
      <w:r w:rsidRPr="009269D3">
        <w:rPr>
          <w:b/>
          <w:szCs w:val="24"/>
        </w:rPr>
        <w:t>7 класс</w:t>
      </w:r>
    </w:p>
    <w:p w14:paraId="2E77B664" w14:textId="77777777" w:rsidR="00EF6057" w:rsidRPr="009269D3" w:rsidRDefault="00EF6057" w:rsidP="007C424B">
      <w:pPr>
        <w:jc w:val="both"/>
        <w:rPr>
          <w:b/>
          <w:szCs w:val="24"/>
        </w:rPr>
      </w:pPr>
      <w:r w:rsidRPr="009269D3">
        <w:rPr>
          <w:b/>
          <w:szCs w:val="24"/>
        </w:rPr>
        <w:t>Планируемые результаты</w:t>
      </w:r>
    </w:p>
    <w:p w14:paraId="419CE781" w14:textId="77777777" w:rsidR="00EF6057" w:rsidRPr="009269D3" w:rsidRDefault="00893B98" w:rsidP="00EF6057">
      <w:pPr>
        <w:jc w:val="both"/>
        <w:rPr>
          <w:b/>
          <w:szCs w:val="24"/>
        </w:rPr>
      </w:pPr>
      <w:r w:rsidRPr="009269D3">
        <w:rPr>
          <w:b/>
          <w:bCs/>
          <w:iCs/>
          <w:szCs w:val="24"/>
        </w:rPr>
        <w:t>Личностные</w:t>
      </w:r>
      <w:r w:rsidR="00EF6057" w:rsidRPr="009269D3">
        <w:rPr>
          <w:b/>
          <w:bCs/>
          <w:iCs/>
          <w:szCs w:val="24"/>
        </w:rPr>
        <w:t>:</w:t>
      </w:r>
    </w:p>
    <w:p w14:paraId="3B6A1D26" w14:textId="77777777" w:rsidR="00EF6057" w:rsidRPr="009269D3" w:rsidRDefault="00893B98" w:rsidP="00893B98">
      <w:pPr>
        <w:ind w:left="720" w:firstLine="0"/>
        <w:jc w:val="both"/>
        <w:rPr>
          <w:szCs w:val="24"/>
        </w:rPr>
      </w:pPr>
      <w:r w:rsidRPr="009269D3">
        <w:rPr>
          <w:szCs w:val="24"/>
        </w:rPr>
        <w:t xml:space="preserve">- </w:t>
      </w:r>
      <w:r w:rsidR="00EF6057" w:rsidRPr="009269D3">
        <w:rPr>
          <w:szCs w:val="24"/>
        </w:rPr>
        <w:t>мотивированность на посильное и созидательное участие в жизни общества;</w:t>
      </w:r>
    </w:p>
    <w:p w14:paraId="70ED1A1C" w14:textId="77777777" w:rsidR="00EF6057" w:rsidRPr="009269D3" w:rsidRDefault="00893B98" w:rsidP="00893B98">
      <w:pPr>
        <w:ind w:left="720" w:firstLine="0"/>
        <w:jc w:val="both"/>
        <w:rPr>
          <w:szCs w:val="24"/>
        </w:rPr>
      </w:pPr>
      <w:r w:rsidRPr="009269D3">
        <w:rPr>
          <w:szCs w:val="24"/>
        </w:rPr>
        <w:t xml:space="preserve">- </w:t>
      </w:r>
      <w:r w:rsidR="00EF6057" w:rsidRPr="009269D3">
        <w:rPr>
          <w:szCs w:val="24"/>
        </w:rPr>
        <w:t>заинтересованность не только в личном успехе, но и в благополучии и процветании своей страны;</w:t>
      </w:r>
    </w:p>
    <w:p w14:paraId="530FA62C" w14:textId="77777777" w:rsidR="00EF6057" w:rsidRPr="009269D3" w:rsidRDefault="00893B98" w:rsidP="00893B98">
      <w:pPr>
        <w:ind w:left="720" w:firstLine="0"/>
        <w:jc w:val="both"/>
        <w:rPr>
          <w:szCs w:val="24"/>
        </w:rPr>
      </w:pPr>
      <w:r w:rsidRPr="009269D3">
        <w:rPr>
          <w:szCs w:val="24"/>
        </w:rPr>
        <w:t xml:space="preserve">- </w:t>
      </w:r>
      <w:r w:rsidR="00EF6057" w:rsidRPr="009269D3">
        <w:rPr>
          <w:szCs w:val="24"/>
        </w:rPr>
        <w:t>ценностные ориентиры, основанные на идеях патриотизма, любви и уважения к Отечеству; необходимости поддержания гражданского мира и согласия; отношении к человеку, его правам и свободам как высшей ценности; стремлении к укреплению исторически сложившегося государственного единства; признании равноправия народов, единства разнообразных культур; убежденности в важности для общества семьи и семейных традиций; осознании своей ответственности за страну перед нынешним и грядущими поколениями.</w:t>
      </w:r>
    </w:p>
    <w:p w14:paraId="1A66C585" w14:textId="77777777" w:rsidR="00EF6057" w:rsidRPr="009269D3" w:rsidRDefault="00EF6057" w:rsidP="00EF6057">
      <w:pPr>
        <w:jc w:val="both"/>
        <w:rPr>
          <w:b/>
          <w:szCs w:val="24"/>
        </w:rPr>
      </w:pPr>
      <w:r w:rsidRPr="009269D3">
        <w:rPr>
          <w:b/>
          <w:bCs/>
          <w:iCs/>
          <w:szCs w:val="24"/>
        </w:rPr>
        <w:t>Метапредметн</w:t>
      </w:r>
      <w:r w:rsidR="00893B98" w:rsidRPr="009269D3">
        <w:rPr>
          <w:b/>
          <w:bCs/>
          <w:iCs/>
          <w:szCs w:val="24"/>
        </w:rPr>
        <w:t>ые:</w:t>
      </w:r>
    </w:p>
    <w:p w14:paraId="73B4497E" w14:textId="77777777" w:rsidR="00EF6057" w:rsidRPr="009269D3" w:rsidRDefault="00893B98" w:rsidP="00893B98">
      <w:pPr>
        <w:ind w:left="720" w:firstLine="0"/>
        <w:jc w:val="both"/>
        <w:rPr>
          <w:szCs w:val="24"/>
        </w:rPr>
      </w:pPr>
      <w:r w:rsidRPr="009269D3">
        <w:rPr>
          <w:szCs w:val="24"/>
        </w:rPr>
        <w:t xml:space="preserve">- </w:t>
      </w:r>
      <w:r w:rsidR="00EF6057" w:rsidRPr="009269D3">
        <w:rPr>
          <w:szCs w:val="24"/>
        </w:rPr>
        <w:t>умение сознательно организовывать свою познавательную деятельность (от постановки цели до получения и оценки результата);</w:t>
      </w:r>
    </w:p>
    <w:p w14:paraId="6674603B" w14:textId="77777777" w:rsidR="00EF6057" w:rsidRPr="009269D3" w:rsidRDefault="00893B98" w:rsidP="00893B98">
      <w:pPr>
        <w:ind w:left="720" w:firstLine="0"/>
        <w:jc w:val="both"/>
        <w:rPr>
          <w:szCs w:val="24"/>
        </w:rPr>
      </w:pPr>
      <w:r w:rsidRPr="009269D3">
        <w:rPr>
          <w:szCs w:val="24"/>
        </w:rPr>
        <w:t xml:space="preserve">- </w:t>
      </w:r>
      <w:r w:rsidR="00EF6057" w:rsidRPr="009269D3">
        <w:rPr>
          <w:szCs w:val="24"/>
        </w:rPr>
        <w:t>умение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14:paraId="199CA236" w14:textId="77777777" w:rsidR="00EF6057" w:rsidRPr="009269D3" w:rsidRDefault="00893B98" w:rsidP="00893B98">
      <w:pPr>
        <w:ind w:left="720" w:firstLine="0"/>
        <w:jc w:val="both"/>
        <w:rPr>
          <w:szCs w:val="24"/>
        </w:rPr>
      </w:pPr>
      <w:r w:rsidRPr="009269D3">
        <w:rPr>
          <w:szCs w:val="24"/>
        </w:rPr>
        <w:t xml:space="preserve">- </w:t>
      </w:r>
      <w:r w:rsidR="00EF6057" w:rsidRPr="009269D3">
        <w:rPr>
          <w:szCs w:val="24"/>
        </w:rPr>
        <w:t>способность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свойственных подросткам;</w:t>
      </w:r>
    </w:p>
    <w:p w14:paraId="29079EE0" w14:textId="77777777" w:rsidR="00EF6057" w:rsidRPr="009269D3" w:rsidRDefault="00893B98" w:rsidP="00893B98">
      <w:pPr>
        <w:ind w:left="720" w:firstLine="0"/>
        <w:jc w:val="both"/>
        <w:rPr>
          <w:szCs w:val="24"/>
        </w:rPr>
      </w:pPr>
      <w:r w:rsidRPr="009269D3">
        <w:rPr>
          <w:szCs w:val="24"/>
        </w:rPr>
        <w:t xml:space="preserve">- </w:t>
      </w:r>
      <w:r w:rsidR="00EF6057" w:rsidRPr="009269D3">
        <w:rPr>
          <w:szCs w:val="24"/>
        </w:rPr>
        <w:t>овладение различными видами публичных выступлений (высказывания, монолог, дискуссия) и следовании этическим нормам и правилам ведения диалога;</w:t>
      </w:r>
    </w:p>
    <w:p w14:paraId="2466C620" w14:textId="77777777" w:rsidR="00EF6057" w:rsidRPr="009269D3" w:rsidRDefault="00893B98" w:rsidP="00893B98">
      <w:pPr>
        <w:ind w:left="720" w:firstLine="0"/>
        <w:jc w:val="both"/>
        <w:rPr>
          <w:szCs w:val="24"/>
        </w:rPr>
      </w:pPr>
      <w:r w:rsidRPr="009269D3">
        <w:rPr>
          <w:szCs w:val="24"/>
        </w:rPr>
        <w:t xml:space="preserve">- </w:t>
      </w:r>
      <w:r w:rsidR="00EF6057" w:rsidRPr="009269D3">
        <w:rPr>
          <w:szCs w:val="24"/>
        </w:rPr>
        <w:t>умение выполнять познавательные и практические задания, в том числе с использованием проектной деятельности на уроках и в доступной социальной практике, на:</w:t>
      </w:r>
    </w:p>
    <w:p w14:paraId="15CB8FCC" w14:textId="77777777" w:rsidR="00EF6057" w:rsidRPr="009269D3" w:rsidRDefault="00EF6057" w:rsidP="00EF6057">
      <w:pPr>
        <w:jc w:val="both"/>
        <w:rPr>
          <w:szCs w:val="24"/>
        </w:rPr>
      </w:pPr>
      <w:r w:rsidRPr="009269D3">
        <w:rPr>
          <w:szCs w:val="24"/>
        </w:rPr>
        <w:t>1) Использование элементов причинно-следственного анализа;</w:t>
      </w:r>
    </w:p>
    <w:p w14:paraId="3D58343D" w14:textId="77777777" w:rsidR="00EF6057" w:rsidRPr="009269D3" w:rsidRDefault="00EF6057" w:rsidP="00EF6057">
      <w:pPr>
        <w:jc w:val="both"/>
        <w:rPr>
          <w:szCs w:val="24"/>
        </w:rPr>
      </w:pPr>
      <w:r w:rsidRPr="009269D3">
        <w:rPr>
          <w:szCs w:val="24"/>
        </w:rPr>
        <w:t>2) Исследование несложных реальных связей и зависимостей;</w:t>
      </w:r>
    </w:p>
    <w:p w14:paraId="7BD8EBA9" w14:textId="77777777" w:rsidR="00EF6057" w:rsidRPr="009269D3" w:rsidRDefault="00EF6057" w:rsidP="00EF6057">
      <w:pPr>
        <w:jc w:val="both"/>
        <w:rPr>
          <w:szCs w:val="24"/>
        </w:rPr>
      </w:pPr>
      <w:r w:rsidRPr="009269D3">
        <w:rPr>
          <w:szCs w:val="24"/>
        </w:rPr>
        <w:t>3) Определение сущностных характеристик изучаемого объекта, выбор верных критериев для сравнения, сопоставления, оценки объектов;</w:t>
      </w:r>
    </w:p>
    <w:p w14:paraId="4BD5BAFD" w14:textId="77777777" w:rsidR="00EF6057" w:rsidRPr="009269D3" w:rsidRDefault="00EF6057" w:rsidP="00EF6057">
      <w:pPr>
        <w:jc w:val="both"/>
        <w:rPr>
          <w:szCs w:val="24"/>
        </w:rPr>
      </w:pPr>
      <w:r w:rsidRPr="009269D3">
        <w:rPr>
          <w:szCs w:val="24"/>
        </w:rPr>
        <w:t>4) Поиск и извлечение нужной информации по заданной теме в адаптированных источниках различного типа;</w:t>
      </w:r>
    </w:p>
    <w:p w14:paraId="61735AD8" w14:textId="77777777" w:rsidR="00EF6057" w:rsidRPr="009269D3" w:rsidRDefault="00EF6057" w:rsidP="00EF6057">
      <w:pPr>
        <w:jc w:val="both"/>
        <w:rPr>
          <w:szCs w:val="24"/>
        </w:rPr>
      </w:pPr>
      <w:r w:rsidRPr="009269D3">
        <w:rPr>
          <w:szCs w:val="24"/>
        </w:rPr>
        <w:t>5)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14:paraId="2170EFA1" w14:textId="77777777" w:rsidR="00EF6057" w:rsidRPr="009269D3" w:rsidRDefault="00EF6057" w:rsidP="00EF6057">
      <w:pPr>
        <w:jc w:val="both"/>
        <w:rPr>
          <w:szCs w:val="24"/>
        </w:rPr>
      </w:pPr>
      <w:r w:rsidRPr="009269D3">
        <w:rPr>
          <w:szCs w:val="24"/>
        </w:rPr>
        <w:t>6) Подкрепление изученных положений конкретными примерами;</w:t>
      </w:r>
    </w:p>
    <w:p w14:paraId="04A5C131" w14:textId="77777777" w:rsidR="00EF6057" w:rsidRPr="009269D3" w:rsidRDefault="00EF6057" w:rsidP="00EF6057">
      <w:pPr>
        <w:jc w:val="both"/>
        <w:rPr>
          <w:szCs w:val="24"/>
        </w:rPr>
      </w:pPr>
      <w:r w:rsidRPr="009269D3">
        <w:rPr>
          <w:szCs w:val="24"/>
        </w:rPr>
        <w:lastRenderedPageBreak/>
        <w:t>7)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14:paraId="65F13623" w14:textId="77777777" w:rsidR="00EF6057" w:rsidRPr="009269D3" w:rsidRDefault="00EF6057" w:rsidP="00EF6057">
      <w:pPr>
        <w:jc w:val="both"/>
        <w:rPr>
          <w:szCs w:val="24"/>
        </w:rPr>
      </w:pPr>
      <w:r w:rsidRPr="009269D3">
        <w:rPr>
          <w:szCs w:val="24"/>
        </w:rPr>
        <w:t>8) Определение собственного отношения к явлениям современной жизни, формулирование своей точки зрения.</w:t>
      </w:r>
    </w:p>
    <w:p w14:paraId="71B6C589" w14:textId="77777777" w:rsidR="00EF6057" w:rsidRPr="009269D3" w:rsidRDefault="00893B98" w:rsidP="00EF6057">
      <w:pPr>
        <w:jc w:val="both"/>
        <w:rPr>
          <w:b/>
          <w:szCs w:val="24"/>
        </w:rPr>
      </w:pPr>
      <w:r w:rsidRPr="009269D3">
        <w:rPr>
          <w:b/>
          <w:bCs/>
          <w:iCs/>
          <w:szCs w:val="24"/>
        </w:rPr>
        <w:t>Предметные:</w:t>
      </w:r>
    </w:p>
    <w:p w14:paraId="0BC51D65" w14:textId="77777777" w:rsidR="00EF6057" w:rsidRPr="009269D3" w:rsidRDefault="00893B98" w:rsidP="00893B98">
      <w:pPr>
        <w:ind w:left="720" w:firstLine="0"/>
        <w:jc w:val="both"/>
        <w:rPr>
          <w:szCs w:val="24"/>
        </w:rPr>
      </w:pPr>
      <w:r w:rsidRPr="009269D3">
        <w:rPr>
          <w:szCs w:val="24"/>
        </w:rPr>
        <w:t xml:space="preserve">- </w:t>
      </w:r>
      <w:r w:rsidR="00EF6057" w:rsidRPr="009269D3">
        <w:rPr>
          <w:szCs w:val="24"/>
        </w:rPr>
        <w:t>относительно целостное представление об обществе и человеке, о сферах и областях общественной жизни, механизмах и регуляторах деятельности людей;</w:t>
      </w:r>
    </w:p>
    <w:p w14:paraId="240572A7" w14:textId="77777777" w:rsidR="00EF6057" w:rsidRPr="009269D3" w:rsidRDefault="00893B98" w:rsidP="00893B98">
      <w:pPr>
        <w:ind w:left="720" w:firstLine="0"/>
        <w:jc w:val="both"/>
        <w:rPr>
          <w:szCs w:val="24"/>
        </w:rPr>
      </w:pPr>
      <w:r w:rsidRPr="009269D3">
        <w:rPr>
          <w:szCs w:val="24"/>
        </w:rPr>
        <w:t xml:space="preserve">- </w:t>
      </w:r>
      <w:r w:rsidR="00EF6057" w:rsidRPr="009269D3">
        <w:rPr>
          <w:szCs w:val="24"/>
        </w:rPr>
        <w:t>знание ряд ключевых понятий об основных социальных объектах; умение объяснять с опорой на эти понятия явления социальной действительности;</w:t>
      </w:r>
    </w:p>
    <w:p w14:paraId="000C24AC" w14:textId="77777777" w:rsidR="00EF6057" w:rsidRPr="009269D3" w:rsidRDefault="00893B98" w:rsidP="00893B98">
      <w:pPr>
        <w:ind w:left="720" w:firstLine="0"/>
        <w:jc w:val="both"/>
        <w:rPr>
          <w:szCs w:val="24"/>
        </w:rPr>
      </w:pPr>
      <w:r w:rsidRPr="009269D3">
        <w:rPr>
          <w:szCs w:val="24"/>
        </w:rPr>
        <w:t xml:space="preserve">- </w:t>
      </w:r>
      <w:r w:rsidR="00EF6057" w:rsidRPr="009269D3">
        <w:rPr>
          <w:szCs w:val="24"/>
        </w:rPr>
        <w:t>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p>
    <w:p w14:paraId="6CE79035" w14:textId="77777777" w:rsidR="00EF6057" w:rsidRPr="009269D3" w:rsidRDefault="00893B98" w:rsidP="00893B98">
      <w:pPr>
        <w:ind w:left="720" w:firstLine="0"/>
        <w:jc w:val="both"/>
        <w:rPr>
          <w:szCs w:val="24"/>
        </w:rPr>
      </w:pPr>
      <w:r w:rsidRPr="009269D3">
        <w:rPr>
          <w:szCs w:val="24"/>
        </w:rPr>
        <w:t xml:space="preserve">- </w:t>
      </w:r>
      <w:r w:rsidR="00EF6057" w:rsidRPr="009269D3">
        <w:rPr>
          <w:szCs w:val="24"/>
        </w:rPr>
        <w:t>умения находить нужную социальную информацию в педагогически отобранных источниках;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общественным явлениям с позиций одобряемых в современном российском обществе социальных ценностей;</w:t>
      </w:r>
    </w:p>
    <w:p w14:paraId="0A94242A" w14:textId="77777777" w:rsidR="00EF6057" w:rsidRPr="009269D3" w:rsidRDefault="00893B98" w:rsidP="00893B98">
      <w:pPr>
        <w:ind w:left="720" w:firstLine="0"/>
        <w:jc w:val="both"/>
        <w:rPr>
          <w:szCs w:val="24"/>
        </w:rPr>
      </w:pPr>
      <w:r w:rsidRPr="009269D3">
        <w:rPr>
          <w:szCs w:val="24"/>
        </w:rPr>
        <w:t xml:space="preserve">- </w:t>
      </w:r>
      <w:r w:rsidR="00EF6057" w:rsidRPr="009269D3">
        <w:rPr>
          <w:szCs w:val="24"/>
        </w:rPr>
        <w:t>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14:paraId="703C1787" w14:textId="77777777" w:rsidR="00EF6057" w:rsidRPr="009269D3" w:rsidRDefault="00893B98" w:rsidP="00893B98">
      <w:pPr>
        <w:ind w:left="720" w:firstLine="0"/>
        <w:jc w:val="both"/>
        <w:rPr>
          <w:szCs w:val="24"/>
        </w:rPr>
      </w:pPr>
      <w:r w:rsidRPr="009269D3">
        <w:rPr>
          <w:szCs w:val="24"/>
        </w:rPr>
        <w:t xml:space="preserve">- </w:t>
      </w:r>
      <w:r w:rsidR="00EF6057" w:rsidRPr="009269D3">
        <w:rPr>
          <w:szCs w:val="24"/>
        </w:rPr>
        <w:t>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14:paraId="4C5F7FB1" w14:textId="77777777" w:rsidR="00EF6057" w:rsidRPr="009269D3" w:rsidRDefault="00893B98" w:rsidP="00893B98">
      <w:pPr>
        <w:ind w:left="720" w:firstLine="0"/>
        <w:jc w:val="both"/>
        <w:rPr>
          <w:szCs w:val="24"/>
        </w:rPr>
      </w:pPr>
      <w:r w:rsidRPr="009269D3">
        <w:rPr>
          <w:szCs w:val="24"/>
        </w:rPr>
        <w:t xml:space="preserve">- </w:t>
      </w:r>
      <w:r w:rsidR="00EF6057" w:rsidRPr="009269D3">
        <w:rPr>
          <w:szCs w:val="24"/>
        </w:rPr>
        <w:t>приверженность гуманистическим и демократическим ценностям, патриотизм и гражданственность;</w:t>
      </w:r>
    </w:p>
    <w:p w14:paraId="06B287A4" w14:textId="77777777" w:rsidR="00EF6057" w:rsidRPr="009269D3" w:rsidRDefault="00893B98" w:rsidP="00893B98">
      <w:pPr>
        <w:ind w:left="720" w:firstLine="0"/>
        <w:jc w:val="both"/>
        <w:rPr>
          <w:szCs w:val="24"/>
        </w:rPr>
      </w:pPr>
      <w:r w:rsidRPr="009269D3">
        <w:rPr>
          <w:szCs w:val="24"/>
        </w:rPr>
        <w:t xml:space="preserve">- </w:t>
      </w:r>
      <w:r w:rsidR="00EF6057" w:rsidRPr="009269D3">
        <w:rPr>
          <w:szCs w:val="24"/>
        </w:rPr>
        <w:t>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14:paraId="0A0A45FE" w14:textId="77777777" w:rsidR="00EF6057" w:rsidRPr="009269D3" w:rsidRDefault="00893B98" w:rsidP="00893B98">
      <w:pPr>
        <w:ind w:left="720" w:firstLine="0"/>
        <w:jc w:val="both"/>
        <w:rPr>
          <w:szCs w:val="24"/>
        </w:rPr>
      </w:pPr>
      <w:r w:rsidRPr="009269D3">
        <w:rPr>
          <w:szCs w:val="24"/>
        </w:rPr>
        <w:t xml:space="preserve">- </w:t>
      </w:r>
      <w:r w:rsidR="00EF6057" w:rsidRPr="009269D3">
        <w:rPr>
          <w:szCs w:val="24"/>
        </w:rPr>
        <w:t>понимание значения трудовой деятельности для личности и для общества;</w:t>
      </w:r>
    </w:p>
    <w:p w14:paraId="472BE994" w14:textId="77777777" w:rsidR="00EF6057" w:rsidRPr="009269D3" w:rsidRDefault="00893B98" w:rsidP="00893B98">
      <w:pPr>
        <w:ind w:left="720" w:firstLine="0"/>
        <w:jc w:val="both"/>
        <w:rPr>
          <w:szCs w:val="24"/>
        </w:rPr>
      </w:pPr>
      <w:r w:rsidRPr="009269D3">
        <w:rPr>
          <w:szCs w:val="24"/>
        </w:rPr>
        <w:t xml:space="preserve">- </w:t>
      </w:r>
      <w:r w:rsidR="00EF6057" w:rsidRPr="009269D3">
        <w:rPr>
          <w:szCs w:val="24"/>
        </w:rPr>
        <w:t>понимание специфики познания мира средствами искусства в соотнесении с другими способами познания;</w:t>
      </w:r>
    </w:p>
    <w:p w14:paraId="7AACB777" w14:textId="77777777" w:rsidR="00EF6057" w:rsidRPr="009269D3" w:rsidRDefault="00893B98" w:rsidP="00893B98">
      <w:pPr>
        <w:ind w:left="720" w:firstLine="0"/>
        <w:jc w:val="both"/>
        <w:rPr>
          <w:szCs w:val="24"/>
        </w:rPr>
      </w:pPr>
      <w:r w:rsidRPr="009269D3">
        <w:rPr>
          <w:szCs w:val="24"/>
        </w:rPr>
        <w:t xml:space="preserve">- </w:t>
      </w:r>
      <w:r w:rsidR="00EF6057" w:rsidRPr="009269D3">
        <w:rPr>
          <w:szCs w:val="24"/>
        </w:rPr>
        <w:t>понимание роли искусства в становлении личности и в жизни общества;</w:t>
      </w:r>
    </w:p>
    <w:p w14:paraId="4F07553A" w14:textId="77777777" w:rsidR="00EF6057" w:rsidRPr="009269D3" w:rsidRDefault="00893B98" w:rsidP="00893B98">
      <w:pPr>
        <w:ind w:left="720" w:firstLine="0"/>
        <w:jc w:val="both"/>
        <w:rPr>
          <w:szCs w:val="24"/>
        </w:rPr>
      </w:pPr>
      <w:r w:rsidRPr="009269D3">
        <w:rPr>
          <w:szCs w:val="24"/>
        </w:rPr>
        <w:t xml:space="preserve">- </w:t>
      </w:r>
      <w:r w:rsidR="00EF6057" w:rsidRPr="009269D3">
        <w:rPr>
          <w:szCs w:val="24"/>
        </w:rPr>
        <w:t>знание определяющих признаков коммуникативной деятельности в сравнении с другими видами деятельности;</w:t>
      </w:r>
    </w:p>
    <w:p w14:paraId="675D7BCB" w14:textId="77777777" w:rsidR="00EF6057" w:rsidRPr="009269D3" w:rsidRDefault="00893B98" w:rsidP="00893B98">
      <w:pPr>
        <w:ind w:left="720" w:firstLine="0"/>
        <w:jc w:val="both"/>
        <w:rPr>
          <w:szCs w:val="24"/>
        </w:rPr>
      </w:pPr>
      <w:r w:rsidRPr="009269D3">
        <w:rPr>
          <w:szCs w:val="24"/>
        </w:rPr>
        <w:t xml:space="preserve">- </w:t>
      </w:r>
      <w:r w:rsidR="00EF6057" w:rsidRPr="009269D3">
        <w:rPr>
          <w:szCs w:val="24"/>
        </w:rPr>
        <w:t>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14:paraId="0862FFE7" w14:textId="77777777" w:rsidR="00EF6057" w:rsidRPr="009269D3" w:rsidRDefault="00893B98" w:rsidP="00893B98">
      <w:pPr>
        <w:ind w:left="720" w:firstLine="0"/>
        <w:jc w:val="both"/>
        <w:rPr>
          <w:szCs w:val="24"/>
        </w:rPr>
      </w:pPr>
      <w:r w:rsidRPr="009269D3">
        <w:rPr>
          <w:szCs w:val="24"/>
        </w:rPr>
        <w:t xml:space="preserve">- </w:t>
      </w:r>
      <w:r w:rsidR="00EF6057" w:rsidRPr="009269D3">
        <w:rPr>
          <w:szCs w:val="24"/>
        </w:rPr>
        <w:t>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w:t>
      </w:r>
    </w:p>
    <w:p w14:paraId="58FFFCA2" w14:textId="77777777" w:rsidR="00EF6057" w:rsidRPr="009269D3" w:rsidRDefault="00893B98" w:rsidP="00893B98">
      <w:pPr>
        <w:ind w:left="720" w:firstLine="0"/>
        <w:jc w:val="both"/>
        <w:rPr>
          <w:szCs w:val="24"/>
        </w:rPr>
      </w:pPr>
      <w:r w:rsidRPr="009269D3">
        <w:rPr>
          <w:szCs w:val="24"/>
        </w:rPr>
        <w:t xml:space="preserve">- </w:t>
      </w:r>
      <w:r w:rsidR="00EF6057" w:rsidRPr="009269D3">
        <w:rPr>
          <w:szCs w:val="24"/>
        </w:rPr>
        <w:t>понимание значения коммуникации в межличностном общении;</w:t>
      </w:r>
    </w:p>
    <w:p w14:paraId="6F8BCA23" w14:textId="77777777" w:rsidR="00EF6057" w:rsidRPr="009269D3" w:rsidRDefault="00893B98" w:rsidP="00893B98">
      <w:pPr>
        <w:ind w:left="720" w:firstLine="0"/>
        <w:jc w:val="both"/>
        <w:rPr>
          <w:szCs w:val="24"/>
        </w:rPr>
      </w:pPr>
      <w:r w:rsidRPr="009269D3">
        <w:rPr>
          <w:szCs w:val="24"/>
        </w:rPr>
        <w:t xml:space="preserve">- </w:t>
      </w:r>
      <w:r w:rsidR="00EF6057" w:rsidRPr="009269D3">
        <w:rPr>
          <w:szCs w:val="24"/>
        </w:rPr>
        <w:t>умение взаимодействовать в ходе выполнения групповой работы, вести диалог, участвовать в дискуссии, аргументировать собственную точку зрения;</w:t>
      </w:r>
    </w:p>
    <w:p w14:paraId="60D68125" w14:textId="77777777" w:rsidR="00EF6057" w:rsidRPr="009269D3" w:rsidRDefault="00893B98" w:rsidP="00893B98">
      <w:pPr>
        <w:ind w:left="720" w:firstLine="0"/>
        <w:jc w:val="both"/>
        <w:rPr>
          <w:szCs w:val="24"/>
        </w:rPr>
      </w:pPr>
      <w:r w:rsidRPr="009269D3">
        <w:rPr>
          <w:szCs w:val="24"/>
        </w:rPr>
        <w:t xml:space="preserve">- </w:t>
      </w:r>
      <w:r w:rsidR="00EF6057" w:rsidRPr="009269D3">
        <w:rPr>
          <w:szCs w:val="24"/>
        </w:rPr>
        <w:t>знакомство с отдельными приемами и техниками преодоления конфликтов.</w:t>
      </w:r>
    </w:p>
    <w:p w14:paraId="20255FF4" w14:textId="77777777" w:rsidR="00EF6057" w:rsidRPr="009269D3" w:rsidRDefault="00893B98" w:rsidP="00893B98">
      <w:pPr>
        <w:ind w:left="720" w:firstLine="0"/>
        <w:jc w:val="both"/>
        <w:rPr>
          <w:szCs w:val="24"/>
        </w:rPr>
      </w:pPr>
      <w:r w:rsidRPr="009269D3">
        <w:rPr>
          <w:szCs w:val="24"/>
        </w:rPr>
        <w:t xml:space="preserve">- </w:t>
      </w:r>
      <w:r w:rsidR="00EF6057" w:rsidRPr="009269D3">
        <w:rPr>
          <w:szCs w:val="24"/>
        </w:rPr>
        <w:t>ценностные ориентиры, основанные на идеях патриотизма, любви и уважения к Отечеству; на отношениях к человеку, его правам и свободам как 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убежденности в важности для общества семьи и семенных традиций; на осознании необходимости поддержания гражданского мира и согласия, своей ответственности за судьбу страны перед нынешним и грядущими поколениями.</w:t>
      </w:r>
    </w:p>
    <w:p w14:paraId="54DEE29D" w14:textId="77777777" w:rsidR="00EF6057" w:rsidRPr="009269D3" w:rsidRDefault="00EF6057" w:rsidP="00EF6057">
      <w:pPr>
        <w:jc w:val="both"/>
        <w:rPr>
          <w:bCs/>
          <w:szCs w:val="24"/>
        </w:rPr>
      </w:pPr>
    </w:p>
    <w:p w14:paraId="05A88C1D" w14:textId="77777777" w:rsidR="00893B98" w:rsidRPr="009269D3" w:rsidRDefault="00893B98" w:rsidP="00EF6057">
      <w:pPr>
        <w:jc w:val="both"/>
        <w:rPr>
          <w:b/>
          <w:bCs/>
          <w:szCs w:val="24"/>
        </w:rPr>
      </w:pPr>
      <w:r w:rsidRPr="009269D3">
        <w:rPr>
          <w:b/>
          <w:bCs/>
          <w:szCs w:val="24"/>
        </w:rPr>
        <w:t>Содержание учебного предмета</w:t>
      </w:r>
    </w:p>
    <w:p w14:paraId="2E13D74E" w14:textId="77777777" w:rsidR="00893B98" w:rsidRPr="009269D3" w:rsidRDefault="00893B98" w:rsidP="00893B98">
      <w:pPr>
        <w:jc w:val="both"/>
        <w:rPr>
          <w:bCs/>
          <w:szCs w:val="24"/>
        </w:rPr>
      </w:pPr>
      <w:r w:rsidRPr="009269D3">
        <w:rPr>
          <w:bCs/>
          <w:szCs w:val="24"/>
        </w:rPr>
        <w:t>Социальные нормы</w:t>
      </w:r>
    </w:p>
    <w:p w14:paraId="4A37899A" w14:textId="77777777" w:rsidR="00893B98" w:rsidRPr="009269D3" w:rsidRDefault="00893B98" w:rsidP="00893B98">
      <w:pPr>
        <w:jc w:val="both"/>
        <w:rPr>
          <w:bCs/>
          <w:szCs w:val="24"/>
        </w:rPr>
      </w:pPr>
      <w:r w:rsidRPr="009269D3">
        <w:rPr>
          <w:bCs/>
          <w:szCs w:val="24"/>
        </w:rPr>
        <w:t xml:space="preserve">Регулирование поведения людей в обществе. </w:t>
      </w:r>
    </w:p>
    <w:p w14:paraId="4FA6B09C" w14:textId="77777777" w:rsidR="00893B98" w:rsidRPr="009269D3" w:rsidRDefault="00893B98" w:rsidP="00893B98">
      <w:pPr>
        <w:jc w:val="both"/>
        <w:rPr>
          <w:bCs/>
          <w:szCs w:val="24"/>
        </w:rPr>
      </w:pPr>
      <w:r w:rsidRPr="009269D3">
        <w:rPr>
          <w:bCs/>
          <w:szCs w:val="24"/>
        </w:rPr>
        <w:t xml:space="preserve">   Социальные нормы. Многообразие правил поведения. Привычки, обычаи, ритуалы, обряды. Правила этикета и хорошие манеры. </w:t>
      </w:r>
    </w:p>
    <w:p w14:paraId="48D23E71" w14:textId="77777777" w:rsidR="00893B98" w:rsidRPr="009269D3" w:rsidRDefault="00893B98" w:rsidP="00893B98">
      <w:pPr>
        <w:jc w:val="both"/>
        <w:rPr>
          <w:bCs/>
          <w:szCs w:val="24"/>
        </w:rPr>
      </w:pPr>
      <w:r w:rsidRPr="009269D3">
        <w:rPr>
          <w:bCs/>
          <w:szCs w:val="24"/>
        </w:rPr>
        <w:t xml:space="preserve">   Права и свободы человека и гражданина в России, их гарантии. Конституционные обязанности гражданина. Права ребёнка и их защита. Особенности правового статуса несовершеннолетних. Механизмы реализации и защиты прав и свобод человека и гражданина.</w:t>
      </w:r>
    </w:p>
    <w:p w14:paraId="44B252DC" w14:textId="77777777" w:rsidR="00893B98" w:rsidRPr="009269D3" w:rsidRDefault="00893B98" w:rsidP="00893B98">
      <w:pPr>
        <w:jc w:val="both"/>
        <w:rPr>
          <w:bCs/>
          <w:szCs w:val="24"/>
        </w:rPr>
      </w:pPr>
      <w:r w:rsidRPr="009269D3">
        <w:rPr>
          <w:bCs/>
          <w:szCs w:val="24"/>
        </w:rPr>
        <w:t xml:space="preserve">   Понятие правоотношений. Признаки и виды правонарушений. Понятие и виды юридической ответственности. Необходимость соблюдения законов. Закон и правопорядок в обществе. Закон и справедливость.</w:t>
      </w:r>
    </w:p>
    <w:p w14:paraId="0821ABA6" w14:textId="77777777" w:rsidR="00893B98" w:rsidRPr="009269D3" w:rsidRDefault="00893B98" w:rsidP="00893B98">
      <w:pPr>
        <w:jc w:val="both"/>
        <w:rPr>
          <w:bCs/>
          <w:szCs w:val="24"/>
        </w:rPr>
      </w:pPr>
      <w:r w:rsidRPr="009269D3">
        <w:rPr>
          <w:bCs/>
          <w:szCs w:val="24"/>
        </w:rPr>
        <w:t xml:space="preserve">   Защита отечества. Долг и обязанность. Регулярная армия. Военная служба. Важность подготовки к исполнению воинского долга. Международно-правовая защита жертв войны.</w:t>
      </w:r>
    </w:p>
    <w:p w14:paraId="0EC2BE19" w14:textId="77777777" w:rsidR="00893B98" w:rsidRPr="009269D3" w:rsidRDefault="00893B98" w:rsidP="00893B98">
      <w:pPr>
        <w:jc w:val="both"/>
        <w:rPr>
          <w:bCs/>
          <w:szCs w:val="24"/>
        </w:rPr>
      </w:pPr>
      <w:r w:rsidRPr="009269D3">
        <w:rPr>
          <w:bCs/>
          <w:szCs w:val="24"/>
        </w:rPr>
        <w:t xml:space="preserve">   Дисциплина – необходимое условие существования общества и человека. Общеобязательная и специальная дисциплина. Дисциплина, воля и самовоспитание.</w:t>
      </w:r>
    </w:p>
    <w:p w14:paraId="600380CC" w14:textId="77777777" w:rsidR="00893B98" w:rsidRPr="009269D3" w:rsidRDefault="00893B98" w:rsidP="00893B98">
      <w:pPr>
        <w:jc w:val="both"/>
        <w:rPr>
          <w:bCs/>
          <w:szCs w:val="24"/>
        </w:rPr>
      </w:pPr>
      <w:r w:rsidRPr="009269D3">
        <w:rPr>
          <w:bCs/>
          <w:szCs w:val="24"/>
        </w:rPr>
        <w:t xml:space="preserve">   Ответственность за нарушение законов. Знать закон смолоду. Законопослушный человек. Противозаконное поведение. Преступления и проступки. Ответственность несовершеннолетних.</w:t>
      </w:r>
    </w:p>
    <w:p w14:paraId="01710966" w14:textId="77777777" w:rsidR="00893B98" w:rsidRPr="009269D3" w:rsidRDefault="00893B98" w:rsidP="00893B98">
      <w:pPr>
        <w:jc w:val="both"/>
        <w:rPr>
          <w:bCs/>
          <w:szCs w:val="24"/>
        </w:rPr>
      </w:pPr>
      <w:r w:rsidRPr="009269D3">
        <w:rPr>
          <w:bCs/>
          <w:szCs w:val="24"/>
        </w:rPr>
        <w:t xml:space="preserve">   Защита правопорядка. Правоохранительные органы на страже закона. Судебные органы. Полиция. Адвокатура. Нотариат. Взаимоотношения органов государственной власти и граждан.</w:t>
      </w:r>
    </w:p>
    <w:p w14:paraId="6882481F" w14:textId="77777777" w:rsidR="00893B98" w:rsidRPr="009269D3" w:rsidRDefault="00893B98" w:rsidP="00893B98">
      <w:pPr>
        <w:jc w:val="both"/>
        <w:rPr>
          <w:bCs/>
          <w:szCs w:val="24"/>
        </w:rPr>
      </w:pPr>
      <w:r w:rsidRPr="009269D3">
        <w:rPr>
          <w:bCs/>
          <w:szCs w:val="24"/>
        </w:rPr>
        <w:t>Человек в экономических отношениях</w:t>
      </w:r>
    </w:p>
    <w:p w14:paraId="6915C4B2" w14:textId="77777777" w:rsidR="00893B98" w:rsidRPr="009269D3" w:rsidRDefault="00893B98" w:rsidP="00893B98">
      <w:pPr>
        <w:jc w:val="both"/>
        <w:rPr>
          <w:bCs/>
          <w:szCs w:val="24"/>
        </w:rPr>
      </w:pPr>
      <w:r w:rsidRPr="009269D3">
        <w:rPr>
          <w:bCs/>
          <w:szCs w:val="24"/>
        </w:rPr>
        <w:t>Основные участники экономики- производители и потребители. Роль человеческого фактора в развитии экономики. 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 Экономика семьи. Прожиточный минимум. Семейное потребление. Права потребителя.</w:t>
      </w:r>
    </w:p>
    <w:p w14:paraId="0327DA80" w14:textId="77777777" w:rsidR="00893B98" w:rsidRPr="009269D3" w:rsidRDefault="00893B98" w:rsidP="00893B98">
      <w:pPr>
        <w:jc w:val="both"/>
        <w:rPr>
          <w:bCs/>
          <w:szCs w:val="24"/>
        </w:rPr>
      </w:pPr>
      <w:r w:rsidRPr="009269D3">
        <w:rPr>
          <w:bCs/>
          <w:szCs w:val="24"/>
        </w:rPr>
        <w:t xml:space="preserve">Человек и природа </w:t>
      </w:r>
    </w:p>
    <w:p w14:paraId="2AF62151" w14:textId="77777777" w:rsidR="00893B98" w:rsidRPr="009269D3" w:rsidRDefault="00893B98" w:rsidP="00893B98">
      <w:pPr>
        <w:jc w:val="both"/>
        <w:rPr>
          <w:bCs/>
          <w:szCs w:val="24"/>
        </w:rPr>
      </w:pPr>
      <w:r w:rsidRPr="009269D3">
        <w:rPr>
          <w:bCs/>
          <w:szCs w:val="24"/>
        </w:rPr>
        <w:t>Воздействие человека на природу. Экология. Производящее хозяйство. Творчество. Исчерпываемые богатства. Неисчерпываемые богатства. Загрязнение атмосферы. Естественное загрязнение. Загрязнение атмосферы человеком. Загрязнение воды и почвы. Биосфера. Охранять природу – значит охранять жизнь. Ответственное отношение к природе. Браконьер. Последствия безответственности Экологическая мораль. Господство над природой. Сотрудничество с природой. Закон на страже природы. Охрана природы. Правила охраны природы, установленные государством. Биосферные заповедники. Государственный контроль. Государственные инспекторы. Участие граждан в защите природы.</w:t>
      </w:r>
    </w:p>
    <w:p w14:paraId="3F68D87A" w14:textId="77777777" w:rsidR="00893B98" w:rsidRPr="009269D3" w:rsidRDefault="00893B98" w:rsidP="00893B98">
      <w:pPr>
        <w:jc w:val="both"/>
        <w:rPr>
          <w:bCs/>
          <w:szCs w:val="24"/>
        </w:rPr>
      </w:pPr>
      <w:r w:rsidRPr="009269D3">
        <w:rPr>
          <w:bCs/>
          <w:szCs w:val="24"/>
        </w:rPr>
        <w:t>Итоговый модуль. Личностный опыт – социальный опыт. Значение курса в жизни каждого.</w:t>
      </w:r>
    </w:p>
    <w:p w14:paraId="344585B4" w14:textId="77777777" w:rsidR="00893B98" w:rsidRPr="009269D3" w:rsidRDefault="00893B98" w:rsidP="00EF6057">
      <w:pPr>
        <w:jc w:val="both"/>
        <w:rPr>
          <w:b/>
          <w:bCs/>
          <w:szCs w:val="24"/>
        </w:rPr>
      </w:pPr>
    </w:p>
    <w:p w14:paraId="6A272BDF" w14:textId="77777777" w:rsidR="006C3970" w:rsidRPr="009269D3" w:rsidRDefault="006C3970" w:rsidP="00EF6057">
      <w:pPr>
        <w:jc w:val="both"/>
        <w:rPr>
          <w:b/>
          <w:bCs/>
          <w:szCs w:val="24"/>
        </w:rPr>
      </w:pPr>
      <w:r w:rsidRPr="009269D3">
        <w:rPr>
          <w:b/>
          <w:bCs/>
          <w:szCs w:val="24"/>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5244"/>
        <w:gridCol w:w="2410"/>
      </w:tblGrid>
      <w:tr w:rsidR="006C3970" w:rsidRPr="009269D3" w14:paraId="5AD54F5F" w14:textId="77777777" w:rsidTr="006C3970">
        <w:tc>
          <w:tcPr>
            <w:tcW w:w="1101" w:type="dxa"/>
          </w:tcPr>
          <w:p w14:paraId="7BCAEFE9" w14:textId="77777777" w:rsidR="006C3970" w:rsidRPr="009269D3" w:rsidRDefault="006C3970" w:rsidP="006C3970">
            <w:pPr>
              <w:ind w:firstLine="0"/>
              <w:jc w:val="center"/>
              <w:rPr>
                <w:szCs w:val="24"/>
              </w:rPr>
            </w:pPr>
            <w:r w:rsidRPr="009269D3">
              <w:rPr>
                <w:szCs w:val="24"/>
              </w:rPr>
              <w:t>№ п/п</w:t>
            </w:r>
          </w:p>
        </w:tc>
        <w:tc>
          <w:tcPr>
            <w:tcW w:w="5244" w:type="dxa"/>
          </w:tcPr>
          <w:p w14:paraId="3362BF0C" w14:textId="77777777" w:rsidR="006C3970" w:rsidRPr="009269D3" w:rsidRDefault="00CD7F8C" w:rsidP="006C3970">
            <w:pPr>
              <w:rPr>
                <w:szCs w:val="24"/>
              </w:rPr>
            </w:pPr>
            <w:r w:rsidRPr="009269D3">
              <w:rPr>
                <w:szCs w:val="24"/>
              </w:rPr>
              <w:t xml:space="preserve">Тема </w:t>
            </w:r>
          </w:p>
        </w:tc>
        <w:tc>
          <w:tcPr>
            <w:tcW w:w="2410" w:type="dxa"/>
          </w:tcPr>
          <w:p w14:paraId="6E47FD82" w14:textId="77777777" w:rsidR="006C3970" w:rsidRPr="009269D3" w:rsidRDefault="006C3970" w:rsidP="006C3970">
            <w:pPr>
              <w:ind w:firstLine="176"/>
              <w:jc w:val="center"/>
              <w:rPr>
                <w:szCs w:val="24"/>
              </w:rPr>
            </w:pPr>
            <w:r w:rsidRPr="009269D3">
              <w:rPr>
                <w:szCs w:val="24"/>
              </w:rPr>
              <w:t>Количество часов</w:t>
            </w:r>
          </w:p>
        </w:tc>
      </w:tr>
      <w:tr w:rsidR="006C3970" w:rsidRPr="009269D3" w14:paraId="78BFC838" w14:textId="77777777" w:rsidTr="006C3970">
        <w:tc>
          <w:tcPr>
            <w:tcW w:w="1101" w:type="dxa"/>
          </w:tcPr>
          <w:p w14:paraId="4452E620" w14:textId="77777777" w:rsidR="006C3970" w:rsidRPr="009269D3" w:rsidRDefault="006C3970" w:rsidP="009033E7">
            <w:pPr>
              <w:widowControl w:val="0"/>
              <w:numPr>
                <w:ilvl w:val="0"/>
                <w:numId w:val="100"/>
              </w:numPr>
              <w:autoSpaceDE w:val="0"/>
              <w:autoSpaceDN w:val="0"/>
              <w:adjustRightInd w:val="0"/>
              <w:ind w:left="0"/>
              <w:rPr>
                <w:szCs w:val="24"/>
              </w:rPr>
            </w:pPr>
            <w:r w:rsidRPr="009269D3">
              <w:rPr>
                <w:szCs w:val="24"/>
              </w:rPr>
              <w:t>1</w:t>
            </w:r>
          </w:p>
        </w:tc>
        <w:tc>
          <w:tcPr>
            <w:tcW w:w="5244" w:type="dxa"/>
          </w:tcPr>
          <w:p w14:paraId="3B5321B5" w14:textId="77777777" w:rsidR="006C3970" w:rsidRPr="009269D3" w:rsidRDefault="006C3970" w:rsidP="006C3970">
            <w:pPr>
              <w:widowControl w:val="0"/>
              <w:autoSpaceDE w:val="0"/>
              <w:autoSpaceDN w:val="0"/>
              <w:adjustRightInd w:val="0"/>
              <w:ind w:firstLine="33"/>
              <w:rPr>
                <w:szCs w:val="24"/>
              </w:rPr>
            </w:pPr>
            <w:r w:rsidRPr="009269D3">
              <w:rPr>
                <w:szCs w:val="24"/>
              </w:rPr>
              <w:t xml:space="preserve">Введение </w:t>
            </w:r>
          </w:p>
        </w:tc>
        <w:tc>
          <w:tcPr>
            <w:tcW w:w="2410" w:type="dxa"/>
          </w:tcPr>
          <w:p w14:paraId="7F40EC8D" w14:textId="77777777" w:rsidR="006C3970" w:rsidRPr="009269D3" w:rsidRDefault="006C3970" w:rsidP="00D2672E">
            <w:pPr>
              <w:widowControl w:val="0"/>
              <w:autoSpaceDE w:val="0"/>
              <w:autoSpaceDN w:val="0"/>
              <w:adjustRightInd w:val="0"/>
              <w:rPr>
                <w:szCs w:val="24"/>
              </w:rPr>
            </w:pPr>
            <w:r w:rsidRPr="009269D3">
              <w:rPr>
                <w:szCs w:val="24"/>
              </w:rPr>
              <w:t>1</w:t>
            </w:r>
          </w:p>
        </w:tc>
      </w:tr>
      <w:tr w:rsidR="006C3970" w:rsidRPr="009269D3" w14:paraId="1DAA2406" w14:textId="77777777" w:rsidTr="006C3970">
        <w:tc>
          <w:tcPr>
            <w:tcW w:w="1101" w:type="dxa"/>
          </w:tcPr>
          <w:p w14:paraId="7070F4DE" w14:textId="77777777" w:rsidR="006C3970" w:rsidRPr="009269D3" w:rsidRDefault="006C3970" w:rsidP="009033E7">
            <w:pPr>
              <w:widowControl w:val="0"/>
              <w:numPr>
                <w:ilvl w:val="0"/>
                <w:numId w:val="100"/>
              </w:numPr>
              <w:autoSpaceDE w:val="0"/>
              <w:autoSpaceDN w:val="0"/>
              <w:adjustRightInd w:val="0"/>
              <w:ind w:left="0"/>
              <w:rPr>
                <w:szCs w:val="24"/>
              </w:rPr>
            </w:pPr>
            <w:r w:rsidRPr="009269D3">
              <w:rPr>
                <w:szCs w:val="24"/>
              </w:rPr>
              <w:t>2</w:t>
            </w:r>
          </w:p>
        </w:tc>
        <w:tc>
          <w:tcPr>
            <w:tcW w:w="5244" w:type="dxa"/>
          </w:tcPr>
          <w:p w14:paraId="386ED179" w14:textId="77777777" w:rsidR="006C3970" w:rsidRPr="009269D3" w:rsidRDefault="006C3970" w:rsidP="006C3970">
            <w:pPr>
              <w:widowControl w:val="0"/>
              <w:autoSpaceDE w:val="0"/>
              <w:autoSpaceDN w:val="0"/>
              <w:adjustRightInd w:val="0"/>
              <w:ind w:firstLine="33"/>
              <w:rPr>
                <w:szCs w:val="24"/>
              </w:rPr>
            </w:pPr>
            <w:r w:rsidRPr="009269D3">
              <w:rPr>
                <w:szCs w:val="24"/>
              </w:rPr>
              <w:t>Регулирование поведения людей в обществе</w:t>
            </w:r>
          </w:p>
        </w:tc>
        <w:tc>
          <w:tcPr>
            <w:tcW w:w="2410" w:type="dxa"/>
          </w:tcPr>
          <w:p w14:paraId="0E66ED4C" w14:textId="77777777" w:rsidR="006C3970" w:rsidRPr="009269D3" w:rsidRDefault="006C3970" w:rsidP="00D2672E">
            <w:pPr>
              <w:widowControl w:val="0"/>
              <w:autoSpaceDE w:val="0"/>
              <w:autoSpaceDN w:val="0"/>
              <w:adjustRightInd w:val="0"/>
              <w:rPr>
                <w:szCs w:val="24"/>
              </w:rPr>
            </w:pPr>
            <w:r w:rsidRPr="009269D3">
              <w:rPr>
                <w:szCs w:val="24"/>
              </w:rPr>
              <w:t>11</w:t>
            </w:r>
          </w:p>
        </w:tc>
      </w:tr>
      <w:tr w:rsidR="006C3970" w:rsidRPr="009269D3" w14:paraId="4436F840" w14:textId="77777777" w:rsidTr="006C3970">
        <w:tc>
          <w:tcPr>
            <w:tcW w:w="1101" w:type="dxa"/>
          </w:tcPr>
          <w:p w14:paraId="2334C27D" w14:textId="77777777" w:rsidR="006C3970" w:rsidRPr="009269D3" w:rsidRDefault="006C3970" w:rsidP="009033E7">
            <w:pPr>
              <w:widowControl w:val="0"/>
              <w:numPr>
                <w:ilvl w:val="0"/>
                <w:numId w:val="100"/>
              </w:numPr>
              <w:autoSpaceDE w:val="0"/>
              <w:autoSpaceDN w:val="0"/>
              <w:adjustRightInd w:val="0"/>
              <w:ind w:left="0"/>
              <w:rPr>
                <w:szCs w:val="24"/>
              </w:rPr>
            </w:pPr>
            <w:r w:rsidRPr="009269D3">
              <w:rPr>
                <w:szCs w:val="24"/>
              </w:rPr>
              <w:t>3</w:t>
            </w:r>
          </w:p>
        </w:tc>
        <w:tc>
          <w:tcPr>
            <w:tcW w:w="5244" w:type="dxa"/>
          </w:tcPr>
          <w:p w14:paraId="3A15F3C0" w14:textId="77777777" w:rsidR="006C3970" w:rsidRPr="009269D3" w:rsidRDefault="006C3970" w:rsidP="006C3970">
            <w:pPr>
              <w:widowControl w:val="0"/>
              <w:autoSpaceDE w:val="0"/>
              <w:autoSpaceDN w:val="0"/>
              <w:adjustRightInd w:val="0"/>
              <w:ind w:firstLine="33"/>
              <w:rPr>
                <w:szCs w:val="24"/>
              </w:rPr>
            </w:pPr>
            <w:r w:rsidRPr="009269D3">
              <w:rPr>
                <w:szCs w:val="24"/>
              </w:rPr>
              <w:t>Человек в экономических отношениях</w:t>
            </w:r>
          </w:p>
        </w:tc>
        <w:tc>
          <w:tcPr>
            <w:tcW w:w="2410" w:type="dxa"/>
          </w:tcPr>
          <w:p w14:paraId="7734EB62" w14:textId="77777777" w:rsidR="006C3970" w:rsidRPr="009269D3" w:rsidRDefault="006C3970" w:rsidP="00D2672E">
            <w:pPr>
              <w:widowControl w:val="0"/>
              <w:autoSpaceDE w:val="0"/>
              <w:autoSpaceDN w:val="0"/>
              <w:adjustRightInd w:val="0"/>
              <w:rPr>
                <w:szCs w:val="24"/>
              </w:rPr>
            </w:pPr>
            <w:r w:rsidRPr="009269D3">
              <w:rPr>
                <w:szCs w:val="24"/>
              </w:rPr>
              <w:t>13</w:t>
            </w:r>
          </w:p>
        </w:tc>
      </w:tr>
      <w:tr w:rsidR="006C3970" w:rsidRPr="009269D3" w14:paraId="4477AD4A" w14:textId="77777777" w:rsidTr="006C3970">
        <w:tc>
          <w:tcPr>
            <w:tcW w:w="1101" w:type="dxa"/>
          </w:tcPr>
          <w:p w14:paraId="0BDE8D97" w14:textId="77777777" w:rsidR="006C3970" w:rsidRPr="009269D3" w:rsidRDefault="006C3970" w:rsidP="009033E7">
            <w:pPr>
              <w:widowControl w:val="0"/>
              <w:numPr>
                <w:ilvl w:val="0"/>
                <w:numId w:val="100"/>
              </w:numPr>
              <w:autoSpaceDE w:val="0"/>
              <w:autoSpaceDN w:val="0"/>
              <w:adjustRightInd w:val="0"/>
              <w:ind w:left="0"/>
              <w:rPr>
                <w:szCs w:val="24"/>
              </w:rPr>
            </w:pPr>
            <w:r w:rsidRPr="009269D3">
              <w:rPr>
                <w:szCs w:val="24"/>
              </w:rPr>
              <w:t>4</w:t>
            </w:r>
          </w:p>
        </w:tc>
        <w:tc>
          <w:tcPr>
            <w:tcW w:w="5244" w:type="dxa"/>
          </w:tcPr>
          <w:p w14:paraId="73EA8144" w14:textId="77777777" w:rsidR="006C3970" w:rsidRPr="009269D3" w:rsidRDefault="006C3970" w:rsidP="006C3970">
            <w:pPr>
              <w:widowControl w:val="0"/>
              <w:autoSpaceDE w:val="0"/>
              <w:autoSpaceDN w:val="0"/>
              <w:adjustRightInd w:val="0"/>
              <w:ind w:firstLine="33"/>
              <w:rPr>
                <w:szCs w:val="24"/>
              </w:rPr>
            </w:pPr>
            <w:r w:rsidRPr="009269D3">
              <w:rPr>
                <w:szCs w:val="24"/>
              </w:rPr>
              <w:t>Человек и природа</w:t>
            </w:r>
          </w:p>
        </w:tc>
        <w:tc>
          <w:tcPr>
            <w:tcW w:w="2410" w:type="dxa"/>
          </w:tcPr>
          <w:p w14:paraId="066DFC60" w14:textId="77777777" w:rsidR="006C3970" w:rsidRPr="009269D3" w:rsidRDefault="006C3970" w:rsidP="00D2672E">
            <w:pPr>
              <w:widowControl w:val="0"/>
              <w:autoSpaceDE w:val="0"/>
              <w:autoSpaceDN w:val="0"/>
              <w:adjustRightInd w:val="0"/>
              <w:rPr>
                <w:szCs w:val="24"/>
              </w:rPr>
            </w:pPr>
            <w:r w:rsidRPr="009269D3">
              <w:rPr>
                <w:szCs w:val="24"/>
              </w:rPr>
              <w:t>5</w:t>
            </w:r>
          </w:p>
        </w:tc>
      </w:tr>
      <w:tr w:rsidR="006C3970" w:rsidRPr="009269D3" w14:paraId="584CE40C" w14:textId="77777777" w:rsidTr="006C3970">
        <w:tc>
          <w:tcPr>
            <w:tcW w:w="1101" w:type="dxa"/>
          </w:tcPr>
          <w:p w14:paraId="3E3FD57C" w14:textId="77777777" w:rsidR="006C3970" w:rsidRPr="009269D3" w:rsidRDefault="006C3970" w:rsidP="009033E7">
            <w:pPr>
              <w:widowControl w:val="0"/>
              <w:numPr>
                <w:ilvl w:val="0"/>
                <w:numId w:val="100"/>
              </w:numPr>
              <w:autoSpaceDE w:val="0"/>
              <w:autoSpaceDN w:val="0"/>
              <w:adjustRightInd w:val="0"/>
              <w:ind w:left="0"/>
              <w:rPr>
                <w:szCs w:val="24"/>
              </w:rPr>
            </w:pPr>
            <w:r w:rsidRPr="009269D3">
              <w:rPr>
                <w:szCs w:val="24"/>
              </w:rPr>
              <w:t>5</w:t>
            </w:r>
          </w:p>
        </w:tc>
        <w:tc>
          <w:tcPr>
            <w:tcW w:w="5244" w:type="dxa"/>
          </w:tcPr>
          <w:p w14:paraId="31EDDB93" w14:textId="77777777" w:rsidR="006C3970" w:rsidRPr="009269D3" w:rsidRDefault="006C3970" w:rsidP="006C3970">
            <w:pPr>
              <w:widowControl w:val="0"/>
              <w:autoSpaceDE w:val="0"/>
              <w:autoSpaceDN w:val="0"/>
              <w:adjustRightInd w:val="0"/>
              <w:ind w:firstLine="0"/>
              <w:rPr>
                <w:szCs w:val="24"/>
              </w:rPr>
            </w:pPr>
            <w:r w:rsidRPr="009269D3">
              <w:rPr>
                <w:szCs w:val="24"/>
              </w:rPr>
              <w:t>Итоговое повторение</w:t>
            </w:r>
          </w:p>
        </w:tc>
        <w:tc>
          <w:tcPr>
            <w:tcW w:w="2410" w:type="dxa"/>
          </w:tcPr>
          <w:p w14:paraId="0D0D74F7" w14:textId="77777777" w:rsidR="006C3970" w:rsidRPr="009269D3" w:rsidRDefault="006C3970" w:rsidP="00D2672E">
            <w:pPr>
              <w:widowControl w:val="0"/>
              <w:autoSpaceDE w:val="0"/>
              <w:autoSpaceDN w:val="0"/>
              <w:adjustRightInd w:val="0"/>
              <w:rPr>
                <w:szCs w:val="24"/>
              </w:rPr>
            </w:pPr>
            <w:r w:rsidRPr="009269D3">
              <w:rPr>
                <w:szCs w:val="24"/>
              </w:rPr>
              <w:t>2</w:t>
            </w:r>
          </w:p>
        </w:tc>
      </w:tr>
      <w:tr w:rsidR="006C3970" w:rsidRPr="009269D3" w14:paraId="2A88DD83" w14:textId="77777777" w:rsidTr="006C3970">
        <w:tc>
          <w:tcPr>
            <w:tcW w:w="1101" w:type="dxa"/>
          </w:tcPr>
          <w:p w14:paraId="18D582AB" w14:textId="77777777" w:rsidR="006C3970" w:rsidRPr="009269D3" w:rsidRDefault="006C3970" w:rsidP="009033E7">
            <w:pPr>
              <w:widowControl w:val="0"/>
              <w:numPr>
                <w:ilvl w:val="0"/>
                <w:numId w:val="100"/>
              </w:numPr>
              <w:autoSpaceDE w:val="0"/>
              <w:autoSpaceDN w:val="0"/>
              <w:adjustRightInd w:val="0"/>
              <w:ind w:left="0"/>
              <w:rPr>
                <w:szCs w:val="24"/>
              </w:rPr>
            </w:pPr>
          </w:p>
        </w:tc>
        <w:tc>
          <w:tcPr>
            <w:tcW w:w="5244" w:type="dxa"/>
          </w:tcPr>
          <w:p w14:paraId="52029996" w14:textId="77777777" w:rsidR="006C3970" w:rsidRPr="009269D3" w:rsidRDefault="006C3970" w:rsidP="006C3970">
            <w:pPr>
              <w:widowControl w:val="0"/>
              <w:autoSpaceDE w:val="0"/>
              <w:autoSpaceDN w:val="0"/>
              <w:adjustRightInd w:val="0"/>
              <w:ind w:firstLine="0"/>
              <w:rPr>
                <w:szCs w:val="24"/>
              </w:rPr>
            </w:pPr>
            <w:r w:rsidRPr="009269D3">
              <w:rPr>
                <w:szCs w:val="24"/>
              </w:rPr>
              <w:t>Повторение</w:t>
            </w:r>
          </w:p>
        </w:tc>
        <w:tc>
          <w:tcPr>
            <w:tcW w:w="2410" w:type="dxa"/>
          </w:tcPr>
          <w:p w14:paraId="48CAE390" w14:textId="77777777" w:rsidR="006C3970" w:rsidRPr="009269D3" w:rsidRDefault="006C3970" w:rsidP="00D2672E">
            <w:pPr>
              <w:widowControl w:val="0"/>
              <w:autoSpaceDE w:val="0"/>
              <w:autoSpaceDN w:val="0"/>
              <w:adjustRightInd w:val="0"/>
              <w:rPr>
                <w:szCs w:val="24"/>
              </w:rPr>
            </w:pPr>
            <w:r w:rsidRPr="009269D3">
              <w:rPr>
                <w:szCs w:val="24"/>
              </w:rPr>
              <w:t>3</w:t>
            </w:r>
          </w:p>
        </w:tc>
      </w:tr>
      <w:tr w:rsidR="006C3970" w:rsidRPr="009269D3" w14:paraId="2A9444E7" w14:textId="77777777" w:rsidTr="006C3970">
        <w:tc>
          <w:tcPr>
            <w:tcW w:w="1101" w:type="dxa"/>
          </w:tcPr>
          <w:p w14:paraId="5FA6A808" w14:textId="77777777" w:rsidR="006C3970" w:rsidRPr="009269D3" w:rsidRDefault="006C3970" w:rsidP="009033E7">
            <w:pPr>
              <w:widowControl w:val="0"/>
              <w:numPr>
                <w:ilvl w:val="0"/>
                <w:numId w:val="100"/>
              </w:numPr>
              <w:autoSpaceDE w:val="0"/>
              <w:autoSpaceDN w:val="0"/>
              <w:adjustRightInd w:val="0"/>
              <w:ind w:left="0"/>
              <w:rPr>
                <w:szCs w:val="24"/>
              </w:rPr>
            </w:pPr>
          </w:p>
        </w:tc>
        <w:tc>
          <w:tcPr>
            <w:tcW w:w="5244" w:type="dxa"/>
          </w:tcPr>
          <w:p w14:paraId="178912A6" w14:textId="77777777" w:rsidR="006C3970" w:rsidRPr="009269D3" w:rsidRDefault="006C3970" w:rsidP="006C3970">
            <w:pPr>
              <w:widowControl w:val="0"/>
              <w:autoSpaceDE w:val="0"/>
              <w:autoSpaceDN w:val="0"/>
              <w:adjustRightInd w:val="0"/>
              <w:ind w:firstLine="0"/>
              <w:rPr>
                <w:szCs w:val="24"/>
              </w:rPr>
            </w:pPr>
            <w:r w:rsidRPr="009269D3">
              <w:rPr>
                <w:szCs w:val="24"/>
              </w:rPr>
              <w:t>Итого</w:t>
            </w:r>
          </w:p>
        </w:tc>
        <w:tc>
          <w:tcPr>
            <w:tcW w:w="2410" w:type="dxa"/>
          </w:tcPr>
          <w:p w14:paraId="009D38AF" w14:textId="77777777" w:rsidR="006C3970" w:rsidRPr="009269D3" w:rsidRDefault="00D2672E" w:rsidP="00D2672E">
            <w:pPr>
              <w:widowControl w:val="0"/>
              <w:autoSpaceDE w:val="0"/>
              <w:autoSpaceDN w:val="0"/>
              <w:adjustRightInd w:val="0"/>
              <w:rPr>
                <w:szCs w:val="24"/>
              </w:rPr>
            </w:pPr>
            <w:r w:rsidRPr="009269D3">
              <w:rPr>
                <w:szCs w:val="24"/>
              </w:rPr>
              <w:t>35</w:t>
            </w:r>
          </w:p>
        </w:tc>
      </w:tr>
    </w:tbl>
    <w:p w14:paraId="152415A8" w14:textId="77777777" w:rsidR="006C3970" w:rsidRPr="009269D3" w:rsidRDefault="006C3970" w:rsidP="00EF6057">
      <w:pPr>
        <w:jc w:val="both"/>
        <w:rPr>
          <w:b/>
          <w:bCs/>
          <w:szCs w:val="24"/>
        </w:rPr>
      </w:pPr>
    </w:p>
    <w:p w14:paraId="245F94CE" w14:textId="77777777" w:rsidR="00CD7F8C" w:rsidRPr="009269D3" w:rsidRDefault="00CD7F8C" w:rsidP="00EF6057">
      <w:pPr>
        <w:jc w:val="both"/>
        <w:rPr>
          <w:b/>
          <w:bCs/>
          <w:szCs w:val="24"/>
        </w:rPr>
      </w:pPr>
      <w:r w:rsidRPr="009269D3">
        <w:rPr>
          <w:b/>
          <w:bCs/>
          <w:szCs w:val="24"/>
        </w:rPr>
        <w:t>8 класс</w:t>
      </w:r>
    </w:p>
    <w:p w14:paraId="01DC589A" w14:textId="77777777" w:rsidR="00CD7F8C" w:rsidRPr="009269D3" w:rsidRDefault="00CD7F8C" w:rsidP="00EF6057">
      <w:pPr>
        <w:jc w:val="both"/>
        <w:rPr>
          <w:b/>
          <w:bCs/>
          <w:szCs w:val="24"/>
        </w:rPr>
      </w:pPr>
      <w:r w:rsidRPr="009269D3">
        <w:rPr>
          <w:b/>
          <w:bCs/>
          <w:szCs w:val="24"/>
        </w:rPr>
        <w:t>Планируемые результаты освоения учебного предмета</w:t>
      </w:r>
    </w:p>
    <w:p w14:paraId="7D3FB8C9" w14:textId="77777777" w:rsidR="00CD7F8C" w:rsidRPr="009269D3" w:rsidRDefault="00CD7F8C" w:rsidP="00EF6057">
      <w:pPr>
        <w:jc w:val="both"/>
        <w:rPr>
          <w:b/>
          <w:bCs/>
          <w:szCs w:val="24"/>
        </w:rPr>
      </w:pPr>
      <w:r w:rsidRPr="009269D3">
        <w:rPr>
          <w:b/>
          <w:bCs/>
          <w:szCs w:val="24"/>
        </w:rPr>
        <w:t>Личностные:</w:t>
      </w:r>
    </w:p>
    <w:p w14:paraId="10A0FF5B" w14:textId="77777777" w:rsidR="00CD7F8C" w:rsidRPr="009269D3" w:rsidRDefault="00CD7F8C" w:rsidP="00CD7F8C">
      <w:pPr>
        <w:ind w:left="720" w:firstLine="0"/>
        <w:jc w:val="both"/>
        <w:rPr>
          <w:bCs/>
          <w:szCs w:val="24"/>
        </w:rPr>
      </w:pPr>
      <w:r w:rsidRPr="009269D3">
        <w:rPr>
          <w:bCs/>
          <w:iCs/>
          <w:szCs w:val="24"/>
        </w:rPr>
        <w:t xml:space="preserve">- </w:t>
      </w:r>
      <w:r w:rsidRPr="009269D3">
        <w:rPr>
          <w:bCs/>
          <w:szCs w:val="24"/>
        </w:rPr>
        <w:t>мотивированность на посильное и созидательное участие в жизни общества;</w:t>
      </w:r>
    </w:p>
    <w:p w14:paraId="0B711077" w14:textId="77777777" w:rsidR="00CD7F8C" w:rsidRPr="009269D3" w:rsidRDefault="00CD7F8C" w:rsidP="00CD7F8C">
      <w:pPr>
        <w:ind w:left="720" w:firstLine="0"/>
        <w:jc w:val="both"/>
        <w:rPr>
          <w:bCs/>
          <w:szCs w:val="24"/>
        </w:rPr>
      </w:pPr>
      <w:r w:rsidRPr="009269D3">
        <w:rPr>
          <w:bCs/>
          <w:szCs w:val="24"/>
        </w:rPr>
        <w:lastRenderedPageBreak/>
        <w:t>- заинтересованность не только в личном успехе, но и в благополучии и процветании своей страны;</w:t>
      </w:r>
    </w:p>
    <w:p w14:paraId="0B9166DF" w14:textId="77777777" w:rsidR="00CD7F8C" w:rsidRPr="009269D3" w:rsidRDefault="00CD7F8C" w:rsidP="00CD7F8C">
      <w:pPr>
        <w:ind w:left="720" w:firstLine="0"/>
        <w:jc w:val="both"/>
        <w:rPr>
          <w:bCs/>
          <w:szCs w:val="24"/>
        </w:rPr>
      </w:pPr>
      <w:r w:rsidRPr="009269D3">
        <w:rPr>
          <w:bCs/>
          <w:szCs w:val="24"/>
        </w:rPr>
        <w:t>- ценностные ориентиры, основанные на идеях патриотизма, любви и уважения к Отечеству; необходимости поддержания гражданского мира и согласия; отношении к человеку, его правам и свободам как высшей ценности; стремлении к укреплению исторически сложившегося государственного единства; признании равноправия народов, единства разнообразных культур; убежденности в важности для общества семьи и семейных традиций; осознании своей ответственности за страну перед нынешним и грядущими поколениями.</w:t>
      </w:r>
    </w:p>
    <w:p w14:paraId="642430FB" w14:textId="77777777" w:rsidR="00CD7F8C" w:rsidRPr="009269D3" w:rsidRDefault="00CD7F8C" w:rsidP="00CD7F8C">
      <w:pPr>
        <w:jc w:val="both"/>
        <w:rPr>
          <w:b/>
          <w:bCs/>
          <w:szCs w:val="24"/>
        </w:rPr>
      </w:pPr>
      <w:r w:rsidRPr="009269D3">
        <w:rPr>
          <w:b/>
          <w:bCs/>
          <w:iCs/>
          <w:szCs w:val="24"/>
        </w:rPr>
        <w:t>Метапредметные:</w:t>
      </w:r>
    </w:p>
    <w:p w14:paraId="5B780152" w14:textId="77777777" w:rsidR="00CD7F8C" w:rsidRPr="009269D3" w:rsidRDefault="00CD7F8C" w:rsidP="00CD7F8C">
      <w:pPr>
        <w:ind w:left="720" w:firstLine="0"/>
        <w:jc w:val="both"/>
        <w:rPr>
          <w:bCs/>
          <w:szCs w:val="24"/>
        </w:rPr>
      </w:pPr>
      <w:r w:rsidRPr="009269D3">
        <w:rPr>
          <w:bCs/>
          <w:szCs w:val="24"/>
        </w:rPr>
        <w:t>- умение сознательно организовывать свою познавательную деятельность (от постановки цели до получения и оценки результата);</w:t>
      </w:r>
    </w:p>
    <w:p w14:paraId="25D79576" w14:textId="77777777" w:rsidR="00CD7F8C" w:rsidRPr="009269D3" w:rsidRDefault="00CD7F8C" w:rsidP="00CD7F8C">
      <w:pPr>
        <w:ind w:left="720" w:firstLine="0"/>
        <w:jc w:val="both"/>
        <w:rPr>
          <w:bCs/>
          <w:szCs w:val="24"/>
        </w:rPr>
      </w:pPr>
      <w:r w:rsidRPr="009269D3">
        <w:rPr>
          <w:bCs/>
          <w:szCs w:val="24"/>
        </w:rPr>
        <w:t>- умение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14:paraId="5A8D8E35" w14:textId="77777777" w:rsidR="00CD7F8C" w:rsidRPr="009269D3" w:rsidRDefault="00CD7F8C" w:rsidP="00CD7F8C">
      <w:pPr>
        <w:ind w:left="720" w:firstLine="0"/>
        <w:jc w:val="both"/>
        <w:rPr>
          <w:bCs/>
          <w:szCs w:val="24"/>
        </w:rPr>
      </w:pPr>
      <w:r w:rsidRPr="009269D3">
        <w:rPr>
          <w:bCs/>
          <w:szCs w:val="24"/>
        </w:rPr>
        <w:t>- способность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свойственных подросткам;</w:t>
      </w:r>
    </w:p>
    <w:p w14:paraId="039565E4" w14:textId="77777777" w:rsidR="00CD7F8C" w:rsidRPr="009269D3" w:rsidRDefault="00CD7F8C" w:rsidP="00CD7F8C">
      <w:pPr>
        <w:ind w:left="720" w:firstLine="0"/>
        <w:jc w:val="both"/>
        <w:rPr>
          <w:bCs/>
          <w:szCs w:val="24"/>
        </w:rPr>
      </w:pPr>
      <w:r w:rsidRPr="009269D3">
        <w:rPr>
          <w:bCs/>
          <w:szCs w:val="24"/>
        </w:rPr>
        <w:t>- овладение различными видами публичных выступлений (высказывания, монолог, дискуссия) и следовании этическим нормам и правилам ведения диалога;</w:t>
      </w:r>
    </w:p>
    <w:p w14:paraId="15729F1E" w14:textId="77777777" w:rsidR="00CD7F8C" w:rsidRPr="009269D3" w:rsidRDefault="00CD7F8C" w:rsidP="00CD7F8C">
      <w:pPr>
        <w:ind w:left="720" w:firstLine="0"/>
        <w:jc w:val="both"/>
        <w:rPr>
          <w:bCs/>
          <w:szCs w:val="24"/>
        </w:rPr>
      </w:pPr>
      <w:r w:rsidRPr="009269D3">
        <w:rPr>
          <w:bCs/>
          <w:szCs w:val="24"/>
        </w:rPr>
        <w:t>- умение выполнять познавательные и практические задания, в том числе с использованием проектной деятельности на уроках и в доступной социальной практике, на:</w:t>
      </w:r>
    </w:p>
    <w:p w14:paraId="694EF9B8" w14:textId="77777777" w:rsidR="00CD7F8C" w:rsidRPr="009269D3" w:rsidRDefault="00CD7F8C" w:rsidP="00CD7F8C">
      <w:pPr>
        <w:jc w:val="both"/>
        <w:rPr>
          <w:bCs/>
          <w:szCs w:val="24"/>
        </w:rPr>
      </w:pPr>
      <w:r w:rsidRPr="009269D3">
        <w:rPr>
          <w:bCs/>
          <w:szCs w:val="24"/>
        </w:rPr>
        <w:t>1) Использование элементов причинно-следственного анализа;</w:t>
      </w:r>
    </w:p>
    <w:p w14:paraId="15CEEE0D" w14:textId="77777777" w:rsidR="00CD7F8C" w:rsidRPr="009269D3" w:rsidRDefault="00CD7F8C" w:rsidP="00CD7F8C">
      <w:pPr>
        <w:jc w:val="both"/>
        <w:rPr>
          <w:bCs/>
          <w:szCs w:val="24"/>
        </w:rPr>
      </w:pPr>
      <w:r w:rsidRPr="009269D3">
        <w:rPr>
          <w:bCs/>
          <w:szCs w:val="24"/>
        </w:rPr>
        <w:t>2) Исследование несложных реальных связей и зависимостей;</w:t>
      </w:r>
    </w:p>
    <w:p w14:paraId="3E8F12E8" w14:textId="77777777" w:rsidR="00CD7F8C" w:rsidRPr="009269D3" w:rsidRDefault="00CD7F8C" w:rsidP="00CD7F8C">
      <w:pPr>
        <w:jc w:val="both"/>
        <w:rPr>
          <w:bCs/>
          <w:szCs w:val="24"/>
        </w:rPr>
      </w:pPr>
      <w:r w:rsidRPr="009269D3">
        <w:rPr>
          <w:bCs/>
          <w:szCs w:val="24"/>
        </w:rPr>
        <w:t>3) Определение сущностных характеристик изучаемого объекта, выбор верных критериев для сравнения, сопоставления, оценки объектов;</w:t>
      </w:r>
    </w:p>
    <w:p w14:paraId="11D5323D" w14:textId="77777777" w:rsidR="00CD7F8C" w:rsidRPr="009269D3" w:rsidRDefault="00CD7F8C" w:rsidP="00CD7F8C">
      <w:pPr>
        <w:jc w:val="both"/>
        <w:rPr>
          <w:bCs/>
          <w:szCs w:val="24"/>
        </w:rPr>
      </w:pPr>
      <w:r w:rsidRPr="009269D3">
        <w:rPr>
          <w:bCs/>
          <w:szCs w:val="24"/>
        </w:rPr>
        <w:t>4) Поиск и извлечение нужной информации по заданной теме в адаптированных источниках различного типа;</w:t>
      </w:r>
    </w:p>
    <w:p w14:paraId="3AF50D7A" w14:textId="77777777" w:rsidR="00CD7F8C" w:rsidRPr="009269D3" w:rsidRDefault="00CD7F8C" w:rsidP="00CD7F8C">
      <w:pPr>
        <w:jc w:val="both"/>
        <w:rPr>
          <w:bCs/>
          <w:szCs w:val="24"/>
        </w:rPr>
      </w:pPr>
      <w:r w:rsidRPr="009269D3">
        <w:rPr>
          <w:bCs/>
          <w:szCs w:val="24"/>
        </w:rPr>
        <w:t>5)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14:paraId="6612C774" w14:textId="77777777" w:rsidR="00CD7F8C" w:rsidRPr="009269D3" w:rsidRDefault="00CD7F8C" w:rsidP="00CD7F8C">
      <w:pPr>
        <w:jc w:val="both"/>
        <w:rPr>
          <w:bCs/>
          <w:szCs w:val="24"/>
        </w:rPr>
      </w:pPr>
      <w:r w:rsidRPr="009269D3">
        <w:rPr>
          <w:bCs/>
          <w:szCs w:val="24"/>
        </w:rPr>
        <w:t>6) Подкрепление изученных положений конкретными примерами;</w:t>
      </w:r>
    </w:p>
    <w:p w14:paraId="797A8793" w14:textId="77777777" w:rsidR="00CD7F8C" w:rsidRPr="009269D3" w:rsidRDefault="00CD7F8C" w:rsidP="00CD7F8C">
      <w:pPr>
        <w:jc w:val="both"/>
        <w:rPr>
          <w:bCs/>
          <w:szCs w:val="24"/>
        </w:rPr>
      </w:pPr>
      <w:r w:rsidRPr="009269D3">
        <w:rPr>
          <w:bCs/>
          <w:szCs w:val="24"/>
        </w:rPr>
        <w:t>7)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14:paraId="6CB01BD2" w14:textId="77777777" w:rsidR="00CD7F8C" w:rsidRPr="009269D3" w:rsidRDefault="00CD7F8C" w:rsidP="00CD7F8C">
      <w:pPr>
        <w:jc w:val="both"/>
        <w:rPr>
          <w:bCs/>
          <w:szCs w:val="24"/>
        </w:rPr>
      </w:pPr>
      <w:r w:rsidRPr="009269D3">
        <w:rPr>
          <w:bCs/>
          <w:szCs w:val="24"/>
        </w:rPr>
        <w:t>8) Определение собственного отношения к явлениям современной жизни, формулирование своей точки зрения.</w:t>
      </w:r>
    </w:p>
    <w:p w14:paraId="3B282639" w14:textId="77777777" w:rsidR="00CD7F8C" w:rsidRPr="009269D3" w:rsidRDefault="00CD7F8C" w:rsidP="00CD7F8C">
      <w:pPr>
        <w:jc w:val="both"/>
        <w:rPr>
          <w:b/>
          <w:bCs/>
          <w:szCs w:val="24"/>
        </w:rPr>
      </w:pPr>
      <w:r w:rsidRPr="009269D3">
        <w:rPr>
          <w:b/>
          <w:bCs/>
          <w:iCs/>
          <w:szCs w:val="24"/>
        </w:rPr>
        <w:t>Предметные:</w:t>
      </w:r>
    </w:p>
    <w:p w14:paraId="0E4F37F2" w14:textId="77777777" w:rsidR="00CD7F8C" w:rsidRPr="009269D3" w:rsidRDefault="00CD7F8C" w:rsidP="00CD7F8C">
      <w:pPr>
        <w:ind w:left="720" w:firstLine="0"/>
        <w:jc w:val="both"/>
        <w:rPr>
          <w:bCs/>
          <w:szCs w:val="24"/>
        </w:rPr>
      </w:pPr>
      <w:r w:rsidRPr="009269D3">
        <w:rPr>
          <w:bCs/>
          <w:szCs w:val="24"/>
        </w:rPr>
        <w:t>- относительно целостное представление об обществе и человеке, о сферах и областях общественной жизни, механизмах и регуляторах деятельности людей;</w:t>
      </w:r>
    </w:p>
    <w:p w14:paraId="1021ED39" w14:textId="77777777" w:rsidR="00CD7F8C" w:rsidRPr="009269D3" w:rsidRDefault="00CD7F8C" w:rsidP="00CD7F8C">
      <w:pPr>
        <w:ind w:left="720" w:firstLine="0"/>
        <w:jc w:val="both"/>
        <w:rPr>
          <w:bCs/>
          <w:szCs w:val="24"/>
        </w:rPr>
      </w:pPr>
      <w:r w:rsidRPr="009269D3">
        <w:rPr>
          <w:bCs/>
          <w:szCs w:val="24"/>
        </w:rPr>
        <w:t>- знание ряд ключевых понятий об основных социальных объектах; умение объяснять с опорой на эти понятия явления социальной действительности;</w:t>
      </w:r>
    </w:p>
    <w:p w14:paraId="009660ED" w14:textId="77777777" w:rsidR="00CD7F8C" w:rsidRPr="009269D3" w:rsidRDefault="00CD7F8C" w:rsidP="00CD7F8C">
      <w:pPr>
        <w:ind w:left="720" w:firstLine="0"/>
        <w:jc w:val="both"/>
        <w:rPr>
          <w:bCs/>
          <w:szCs w:val="24"/>
        </w:rPr>
      </w:pPr>
      <w:r w:rsidRPr="009269D3">
        <w:rPr>
          <w:bCs/>
          <w:szCs w:val="24"/>
        </w:rPr>
        <w:t>- 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p>
    <w:p w14:paraId="241126F0" w14:textId="77777777" w:rsidR="00CD7F8C" w:rsidRPr="009269D3" w:rsidRDefault="00CD7F8C" w:rsidP="00CD7F8C">
      <w:pPr>
        <w:ind w:left="720" w:firstLine="0"/>
        <w:jc w:val="both"/>
        <w:rPr>
          <w:bCs/>
          <w:szCs w:val="24"/>
        </w:rPr>
      </w:pPr>
      <w:r w:rsidRPr="009269D3">
        <w:rPr>
          <w:bCs/>
          <w:szCs w:val="24"/>
        </w:rPr>
        <w:t>- умения находить нужную социальную информацию в педагогически отобранных источниках;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общественным явлениям с позиций одобряемых в современном российском обществе социальных ценностей;</w:t>
      </w:r>
    </w:p>
    <w:p w14:paraId="410F7990" w14:textId="77777777" w:rsidR="00CD7F8C" w:rsidRPr="009269D3" w:rsidRDefault="00CD7F8C" w:rsidP="00CD7F8C">
      <w:pPr>
        <w:ind w:left="720" w:firstLine="0"/>
        <w:jc w:val="both"/>
        <w:rPr>
          <w:bCs/>
          <w:szCs w:val="24"/>
        </w:rPr>
      </w:pPr>
      <w:r w:rsidRPr="009269D3">
        <w:rPr>
          <w:bCs/>
          <w:szCs w:val="24"/>
        </w:rPr>
        <w:t>- 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14:paraId="09B76D62" w14:textId="77777777" w:rsidR="00CD7F8C" w:rsidRPr="009269D3" w:rsidRDefault="00CD7F8C" w:rsidP="00CD7F8C">
      <w:pPr>
        <w:ind w:left="720" w:firstLine="0"/>
        <w:jc w:val="both"/>
        <w:rPr>
          <w:bCs/>
          <w:szCs w:val="24"/>
        </w:rPr>
      </w:pPr>
      <w:r w:rsidRPr="009269D3">
        <w:rPr>
          <w:bCs/>
          <w:szCs w:val="24"/>
        </w:rPr>
        <w:lastRenderedPageBreak/>
        <w:t>- 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14:paraId="5CEBFF26" w14:textId="77777777" w:rsidR="00CD7F8C" w:rsidRPr="009269D3" w:rsidRDefault="00CD7F8C" w:rsidP="00CD7F8C">
      <w:pPr>
        <w:ind w:left="720" w:firstLine="0"/>
        <w:jc w:val="both"/>
        <w:rPr>
          <w:bCs/>
          <w:szCs w:val="24"/>
        </w:rPr>
      </w:pPr>
      <w:r w:rsidRPr="009269D3">
        <w:rPr>
          <w:bCs/>
          <w:szCs w:val="24"/>
        </w:rPr>
        <w:t>- приверженность гуманистическим и демократическим ценностям, патриотизм и гражданственность;</w:t>
      </w:r>
    </w:p>
    <w:p w14:paraId="64A837A2" w14:textId="77777777" w:rsidR="00CD7F8C" w:rsidRPr="009269D3" w:rsidRDefault="00CD7F8C" w:rsidP="00CD7F8C">
      <w:pPr>
        <w:ind w:left="720" w:firstLine="0"/>
        <w:jc w:val="both"/>
        <w:rPr>
          <w:bCs/>
          <w:szCs w:val="24"/>
        </w:rPr>
      </w:pPr>
      <w:r w:rsidRPr="009269D3">
        <w:rPr>
          <w:bCs/>
          <w:szCs w:val="24"/>
        </w:rPr>
        <w:t>- 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14:paraId="246B3219" w14:textId="77777777" w:rsidR="00CD7F8C" w:rsidRPr="009269D3" w:rsidRDefault="00CD7F8C" w:rsidP="00CD7F8C">
      <w:pPr>
        <w:ind w:left="720" w:firstLine="0"/>
        <w:jc w:val="both"/>
        <w:rPr>
          <w:bCs/>
          <w:szCs w:val="24"/>
        </w:rPr>
      </w:pPr>
      <w:r w:rsidRPr="009269D3">
        <w:rPr>
          <w:bCs/>
          <w:szCs w:val="24"/>
        </w:rPr>
        <w:t>- понимание значения трудовой деятельности для личности и для общества;</w:t>
      </w:r>
    </w:p>
    <w:p w14:paraId="3F6DA04E" w14:textId="77777777" w:rsidR="00CD7F8C" w:rsidRPr="009269D3" w:rsidRDefault="00CD7F8C" w:rsidP="00CD7F8C">
      <w:pPr>
        <w:ind w:left="720" w:firstLine="0"/>
        <w:jc w:val="both"/>
        <w:rPr>
          <w:bCs/>
          <w:szCs w:val="24"/>
        </w:rPr>
      </w:pPr>
      <w:r w:rsidRPr="009269D3">
        <w:rPr>
          <w:bCs/>
          <w:szCs w:val="24"/>
        </w:rPr>
        <w:t>- понимание специфики познания мира средствами искусства в соотнесении с другими способами познания;</w:t>
      </w:r>
    </w:p>
    <w:p w14:paraId="6BABA527" w14:textId="77777777" w:rsidR="00CD7F8C" w:rsidRPr="009269D3" w:rsidRDefault="00CD7F8C" w:rsidP="00CD7F8C">
      <w:pPr>
        <w:ind w:left="720" w:firstLine="0"/>
        <w:jc w:val="both"/>
        <w:rPr>
          <w:bCs/>
          <w:szCs w:val="24"/>
        </w:rPr>
      </w:pPr>
      <w:r w:rsidRPr="009269D3">
        <w:rPr>
          <w:bCs/>
          <w:szCs w:val="24"/>
        </w:rPr>
        <w:t>- понимание роли искусства в становлении личности и в жизни общества;</w:t>
      </w:r>
    </w:p>
    <w:p w14:paraId="32EBBAAF" w14:textId="77777777" w:rsidR="00CD7F8C" w:rsidRPr="009269D3" w:rsidRDefault="00CD7F8C" w:rsidP="00CD7F8C">
      <w:pPr>
        <w:ind w:left="720" w:firstLine="0"/>
        <w:jc w:val="both"/>
        <w:rPr>
          <w:bCs/>
          <w:szCs w:val="24"/>
        </w:rPr>
      </w:pPr>
      <w:r w:rsidRPr="009269D3">
        <w:rPr>
          <w:bCs/>
          <w:szCs w:val="24"/>
        </w:rPr>
        <w:t>- знание определяющих признаков коммуникативной деятельности в сравнении с другими видами деятельности;</w:t>
      </w:r>
    </w:p>
    <w:p w14:paraId="1865AC9C" w14:textId="77777777" w:rsidR="00CD7F8C" w:rsidRPr="009269D3" w:rsidRDefault="00CD7F8C" w:rsidP="00CD7F8C">
      <w:pPr>
        <w:ind w:left="720" w:firstLine="0"/>
        <w:jc w:val="both"/>
        <w:rPr>
          <w:bCs/>
          <w:szCs w:val="24"/>
        </w:rPr>
      </w:pPr>
      <w:r w:rsidRPr="009269D3">
        <w:rPr>
          <w:bCs/>
          <w:szCs w:val="24"/>
        </w:rPr>
        <w:t>- 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14:paraId="0F9B98C5" w14:textId="77777777" w:rsidR="00CD7F8C" w:rsidRPr="009269D3" w:rsidRDefault="00CD7F8C" w:rsidP="00CD7F8C">
      <w:pPr>
        <w:ind w:left="720" w:firstLine="0"/>
        <w:jc w:val="both"/>
        <w:rPr>
          <w:bCs/>
          <w:szCs w:val="24"/>
        </w:rPr>
      </w:pPr>
      <w:r w:rsidRPr="009269D3">
        <w:rPr>
          <w:bCs/>
          <w:szCs w:val="24"/>
        </w:rPr>
        <w:t>- 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w:t>
      </w:r>
    </w:p>
    <w:p w14:paraId="5F40649A" w14:textId="77777777" w:rsidR="00CD7F8C" w:rsidRPr="009269D3" w:rsidRDefault="00CD7F8C" w:rsidP="00CD7F8C">
      <w:pPr>
        <w:ind w:left="720" w:firstLine="0"/>
        <w:jc w:val="both"/>
        <w:rPr>
          <w:bCs/>
          <w:szCs w:val="24"/>
        </w:rPr>
      </w:pPr>
      <w:r w:rsidRPr="009269D3">
        <w:rPr>
          <w:bCs/>
          <w:szCs w:val="24"/>
        </w:rPr>
        <w:t>- понимание значения коммуникации в межличностном общении;</w:t>
      </w:r>
    </w:p>
    <w:p w14:paraId="44605A23" w14:textId="77777777" w:rsidR="00CD7F8C" w:rsidRPr="009269D3" w:rsidRDefault="00CD7F8C" w:rsidP="00CD7F8C">
      <w:pPr>
        <w:ind w:left="720" w:firstLine="0"/>
        <w:jc w:val="both"/>
        <w:rPr>
          <w:bCs/>
          <w:szCs w:val="24"/>
        </w:rPr>
      </w:pPr>
      <w:r w:rsidRPr="009269D3">
        <w:rPr>
          <w:bCs/>
          <w:szCs w:val="24"/>
        </w:rPr>
        <w:t>- умение взаимодействовать в ходе выполнения групповой работы, вести диалог, участвовать в дискуссии, аргументировать собственную точку зрения;</w:t>
      </w:r>
    </w:p>
    <w:p w14:paraId="3F6EC3A9" w14:textId="77777777" w:rsidR="00CD7F8C" w:rsidRPr="009269D3" w:rsidRDefault="00CD7F8C" w:rsidP="00CD7F8C">
      <w:pPr>
        <w:ind w:left="720" w:firstLine="0"/>
        <w:jc w:val="both"/>
        <w:rPr>
          <w:bCs/>
          <w:szCs w:val="24"/>
        </w:rPr>
      </w:pPr>
      <w:r w:rsidRPr="009269D3">
        <w:rPr>
          <w:bCs/>
          <w:szCs w:val="24"/>
        </w:rPr>
        <w:t>- знакомство с отдельными приемами и техниками преодоления конфликтов.</w:t>
      </w:r>
    </w:p>
    <w:p w14:paraId="17550729" w14:textId="77777777" w:rsidR="00CD7F8C" w:rsidRPr="009269D3" w:rsidRDefault="00CD7F8C" w:rsidP="00CD7F8C">
      <w:pPr>
        <w:ind w:left="720" w:firstLine="0"/>
        <w:jc w:val="both"/>
        <w:rPr>
          <w:bCs/>
          <w:szCs w:val="24"/>
        </w:rPr>
      </w:pPr>
      <w:r w:rsidRPr="009269D3">
        <w:rPr>
          <w:bCs/>
          <w:szCs w:val="24"/>
        </w:rPr>
        <w:t>- ценностные ориентиры, основанные на идеях патриотизма, любви и уважения к Отечеству; на отношениях к человеку, его правам и свободам как 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убежденности в важности для общества семьи и семенных традиций; на осознании необходимости поддержания гражданского мира и согласия, своей ответственности за судьбу страны перед нынешним и грядущими поколениями.</w:t>
      </w:r>
    </w:p>
    <w:p w14:paraId="34005E6D" w14:textId="77777777" w:rsidR="00CD7F8C" w:rsidRPr="009269D3" w:rsidRDefault="00CD7F8C" w:rsidP="00CD7F8C">
      <w:pPr>
        <w:ind w:left="720" w:firstLine="0"/>
        <w:jc w:val="both"/>
        <w:rPr>
          <w:bCs/>
          <w:szCs w:val="24"/>
        </w:rPr>
      </w:pPr>
    </w:p>
    <w:p w14:paraId="0D334DB9" w14:textId="77777777" w:rsidR="00CD7F8C" w:rsidRPr="009269D3" w:rsidRDefault="00CD7F8C" w:rsidP="00CD7F8C">
      <w:pPr>
        <w:jc w:val="both"/>
        <w:rPr>
          <w:b/>
          <w:bCs/>
          <w:szCs w:val="24"/>
        </w:rPr>
      </w:pPr>
      <w:r w:rsidRPr="009269D3">
        <w:rPr>
          <w:b/>
          <w:bCs/>
          <w:szCs w:val="24"/>
        </w:rPr>
        <w:t>Содержание учебного предмета</w:t>
      </w:r>
    </w:p>
    <w:p w14:paraId="043968AF" w14:textId="77777777" w:rsidR="00CD7F8C" w:rsidRPr="009269D3" w:rsidRDefault="00CD7F8C" w:rsidP="00CD7F8C">
      <w:pPr>
        <w:jc w:val="both"/>
        <w:rPr>
          <w:bCs/>
          <w:szCs w:val="24"/>
        </w:rPr>
      </w:pPr>
      <w:r w:rsidRPr="009269D3">
        <w:rPr>
          <w:bCs/>
          <w:szCs w:val="24"/>
        </w:rPr>
        <w:t>Вводный урок.</w:t>
      </w:r>
    </w:p>
    <w:p w14:paraId="2971B713" w14:textId="77777777" w:rsidR="00CD7F8C" w:rsidRPr="009269D3" w:rsidRDefault="00CD7F8C" w:rsidP="00CD7F8C">
      <w:pPr>
        <w:jc w:val="both"/>
        <w:rPr>
          <w:bCs/>
          <w:szCs w:val="24"/>
        </w:rPr>
      </w:pPr>
      <w:r w:rsidRPr="009269D3">
        <w:rPr>
          <w:bCs/>
          <w:szCs w:val="24"/>
        </w:rPr>
        <w:t>Что мы уже знаем и умеем. Чем будем заниматься в новом учебном году. Как добиться успехов в работе в классе и дома.</w:t>
      </w:r>
    </w:p>
    <w:p w14:paraId="0A8921E8" w14:textId="77777777" w:rsidR="00CD7F8C" w:rsidRPr="009269D3" w:rsidRDefault="00CD7F8C" w:rsidP="00CD7F8C">
      <w:pPr>
        <w:jc w:val="both"/>
        <w:rPr>
          <w:bCs/>
          <w:szCs w:val="24"/>
        </w:rPr>
      </w:pPr>
      <w:r w:rsidRPr="009269D3">
        <w:rPr>
          <w:bCs/>
          <w:szCs w:val="24"/>
        </w:rPr>
        <w:t>Тема I.</w:t>
      </w:r>
      <w:r w:rsidRPr="009269D3">
        <w:rPr>
          <w:bCs/>
          <w:i/>
          <w:iCs/>
          <w:szCs w:val="24"/>
        </w:rPr>
        <w:t> </w:t>
      </w:r>
      <w:r w:rsidRPr="009269D3">
        <w:rPr>
          <w:bCs/>
          <w:szCs w:val="24"/>
        </w:rPr>
        <w:t>Личность и общество.</w:t>
      </w:r>
    </w:p>
    <w:p w14:paraId="49E67821" w14:textId="77777777" w:rsidR="00CD7F8C" w:rsidRPr="009269D3" w:rsidRDefault="00CD7F8C" w:rsidP="00CD7F8C">
      <w:pPr>
        <w:jc w:val="both"/>
        <w:rPr>
          <w:bCs/>
          <w:szCs w:val="24"/>
        </w:rPr>
      </w:pPr>
      <w:r w:rsidRPr="009269D3">
        <w:rPr>
          <w:bCs/>
          <w:szCs w:val="24"/>
        </w:rPr>
        <w:t>Что делает человека человеком? Отличие человека от других живых существ. Природное и общественное в человеке. Мышление и речь – специфические свойства человека. Способность человека к творчеству. Деятельность человека, её виды. Игра, учеба, труд. Сознание и деятельность. Познание человеком мира и самого себя.</w:t>
      </w:r>
    </w:p>
    <w:p w14:paraId="299B6255" w14:textId="77777777" w:rsidR="00CD7F8C" w:rsidRPr="009269D3" w:rsidRDefault="00CD7F8C" w:rsidP="00CD7F8C">
      <w:pPr>
        <w:jc w:val="both"/>
        <w:rPr>
          <w:bCs/>
          <w:szCs w:val="24"/>
        </w:rPr>
      </w:pPr>
      <w:r w:rsidRPr="009269D3">
        <w:rPr>
          <w:bCs/>
          <w:szCs w:val="24"/>
        </w:rPr>
        <w:t>Человек, общество, природа. Что такое природа? Биосфера и ноосфера. Взаимодействие человека и окружающей среды. Место человека в мире природы. Человек и Вселенная.</w:t>
      </w:r>
    </w:p>
    <w:p w14:paraId="49181046" w14:textId="77777777" w:rsidR="00CD7F8C" w:rsidRPr="009269D3" w:rsidRDefault="00CD7F8C" w:rsidP="00CD7F8C">
      <w:pPr>
        <w:jc w:val="both"/>
        <w:rPr>
          <w:bCs/>
          <w:szCs w:val="24"/>
        </w:rPr>
      </w:pPr>
      <w:r w:rsidRPr="009269D3">
        <w:rPr>
          <w:bCs/>
          <w:szCs w:val="24"/>
        </w:rPr>
        <w:t>Общество как форма жизнедеятельности людей. Основные сферы общественной жизни, их взаимосвязь. Общественные отношения.</w:t>
      </w:r>
    </w:p>
    <w:p w14:paraId="3B352C84" w14:textId="77777777" w:rsidR="00CD7F8C" w:rsidRPr="009269D3" w:rsidRDefault="00CD7F8C" w:rsidP="00CD7F8C">
      <w:pPr>
        <w:jc w:val="both"/>
        <w:rPr>
          <w:bCs/>
          <w:szCs w:val="24"/>
        </w:rPr>
      </w:pPr>
      <w:r w:rsidRPr="009269D3">
        <w:rPr>
          <w:bCs/>
          <w:szCs w:val="24"/>
        </w:rPr>
        <w:t>Развитие общества. Социальные изменения и их формы. Развитие общества. Основные средства связи и коммуникации, их влияние на нашу жизнь. Человечество в XXI веке, тенденции развития, основные вызовы и угрозы. Глобальные проблемы современности.</w:t>
      </w:r>
    </w:p>
    <w:p w14:paraId="01F98AB1" w14:textId="77777777" w:rsidR="00CD7F8C" w:rsidRPr="009269D3" w:rsidRDefault="00CD7F8C" w:rsidP="00CD7F8C">
      <w:pPr>
        <w:jc w:val="both"/>
        <w:rPr>
          <w:bCs/>
          <w:szCs w:val="24"/>
        </w:rPr>
      </w:pPr>
      <w:r w:rsidRPr="009269D3">
        <w:rPr>
          <w:bCs/>
          <w:szCs w:val="24"/>
        </w:rPr>
        <w:t>Как стать личностью. Личность. Социальные параметры личности. Индивидуальность человека. Качества сильной личности. Социализация индивида. Мировоззрение. Жизненные ценности и ориентиры.</w:t>
      </w:r>
    </w:p>
    <w:p w14:paraId="5D4A4765" w14:textId="77777777" w:rsidR="00CD7F8C" w:rsidRPr="009269D3" w:rsidRDefault="00CD7F8C" w:rsidP="00CD7F8C">
      <w:pPr>
        <w:jc w:val="both"/>
        <w:rPr>
          <w:bCs/>
          <w:szCs w:val="24"/>
        </w:rPr>
      </w:pPr>
      <w:r w:rsidRPr="009269D3">
        <w:rPr>
          <w:bCs/>
          <w:szCs w:val="24"/>
        </w:rPr>
        <w:lastRenderedPageBreak/>
        <w:t>Тема II.</w:t>
      </w:r>
      <w:r w:rsidRPr="009269D3">
        <w:rPr>
          <w:bCs/>
          <w:i/>
          <w:iCs/>
          <w:szCs w:val="24"/>
        </w:rPr>
        <w:t> </w:t>
      </w:r>
      <w:r w:rsidRPr="009269D3">
        <w:rPr>
          <w:bCs/>
          <w:szCs w:val="24"/>
        </w:rPr>
        <w:t>Сфера духовной культуры</w:t>
      </w:r>
      <w:r w:rsidRPr="009269D3">
        <w:rPr>
          <w:b/>
          <w:bCs/>
          <w:szCs w:val="24"/>
        </w:rPr>
        <w:t>.</w:t>
      </w:r>
    </w:p>
    <w:p w14:paraId="05A1D626" w14:textId="77777777" w:rsidR="00CD7F8C" w:rsidRPr="009269D3" w:rsidRDefault="00CD7F8C" w:rsidP="00CD7F8C">
      <w:pPr>
        <w:jc w:val="both"/>
        <w:rPr>
          <w:bCs/>
          <w:szCs w:val="24"/>
        </w:rPr>
      </w:pPr>
      <w:r w:rsidRPr="009269D3">
        <w:rPr>
          <w:bCs/>
          <w:szCs w:val="24"/>
        </w:rPr>
        <w:t>Сфера духовной жизни и её особенности. Культура личности и общества. Диалог культур как черта современного мира. Тенденции развития духовной культуры в современной России.</w:t>
      </w:r>
    </w:p>
    <w:p w14:paraId="2CA11BDD" w14:textId="77777777" w:rsidR="00CD7F8C" w:rsidRPr="009269D3" w:rsidRDefault="00CD7F8C" w:rsidP="00CD7F8C">
      <w:pPr>
        <w:jc w:val="both"/>
        <w:rPr>
          <w:bCs/>
          <w:szCs w:val="24"/>
        </w:rPr>
      </w:pPr>
      <w:r w:rsidRPr="009269D3">
        <w:rPr>
          <w:bCs/>
          <w:szCs w:val="24"/>
        </w:rPr>
        <w:t>Мораль. Основные ценности и нормы морали. Гуманизм. Патриотизм и гражданственность. Добро и зло – главные понятия. Критерии морального поведения.</w:t>
      </w:r>
    </w:p>
    <w:p w14:paraId="3BB6BFA2" w14:textId="77777777" w:rsidR="00CD7F8C" w:rsidRPr="009269D3" w:rsidRDefault="00CD7F8C" w:rsidP="00CD7F8C">
      <w:pPr>
        <w:jc w:val="both"/>
        <w:rPr>
          <w:bCs/>
          <w:szCs w:val="24"/>
        </w:rPr>
      </w:pPr>
      <w:r w:rsidRPr="009269D3">
        <w:rPr>
          <w:bCs/>
          <w:szCs w:val="24"/>
        </w:rPr>
        <w:t>Долг и совесть. Объективные обязанности и моральная ответственность. Долг общественный и долг моральный. Совесть – внутренний самоконтроль человека.</w:t>
      </w:r>
    </w:p>
    <w:p w14:paraId="6CE2753A" w14:textId="77777777" w:rsidR="00CD7F8C" w:rsidRPr="009269D3" w:rsidRDefault="00CD7F8C" w:rsidP="00CD7F8C">
      <w:pPr>
        <w:jc w:val="both"/>
        <w:rPr>
          <w:bCs/>
          <w:szCs w:val="24"/>
        </w:rPr>
      </w:pPr>
      <w:r w:rsidRPr="009269D3">
        <w:rPr>
          <w:bCs/>
          <w:szCs w:val="24"/>
        </w:rPr>
        <w:t>Моральный выбор – это ответственность. Свобода и ответственность. Моральные знания и практическое поведение. Нравственные чувства и самоконтроль.</w:t>
      </w:r>
    </w:p>
    <w:p w14:paraId="46B827EF" w14:textId="77777777" w:rsidR="00CD7F8C" w:rsidRPr="009269D3" w:rsidRDefault="00CD7F8C" w:rsidP="00CD7F8C">
      <w:pPr>
        <w:jc w:val="both"/>
        <w:rPr>
          <w:bCs/>
          <w:szCs w:val="24"/>
        </w:rPr>
      </w:pPr>
      <w:r w:rsidRPr="009269D3">
        <w:rPr>
          <w:bCs/>
          <w:szCs w:val="24"/>
        </w:rPr>
        <w:t>Образование. Значимость образования в условиях информационного общества. Непрерывность образования. Самообразование.</w:t>
      </w:r>
    </w:p>
    <w:p w14:paraId="21E0CB07" w14:textId="77777777" w:rsidR="00CD7F8C" w:rsidRPr="009269D3" w:rsidRDefault="00CD7F8C" w:rsidP="00CD7F8C">
      <w:pPr>
        <w:jc w:val="both"/>
        <w:rPr>
          <w:bCs/>
          <w:szCs w:val="24"/>
        </w:rPr>
      </w:pPr>
      <w:r w:rsidRPr="009269D3">
        <w:rPr>
          <w:bCs/>
          <w:szCs w:val="24"/>
        </w:rPr>
        <w:t>Наука в современном обществе, её значение. Нравственные принципы труда ученого. Возрастание роли научных исследований в современном мире.</w:t>
      </w:r>
    </w:p>
    <w:p w14:paraId="47D97ECB" w14:textId="77777777" w:rsidR="00CD7F8C" w:rsidRPr="009269D3" w:rsidRDefault="00CD7F8C" w:rsidP="00CD7F8C">
      <w:pPr>
        <w:jc w:val="both"/>
        <w:rPr>
          <w:bCs/>
          <w:szCs w:val="24"/>
        </w:rPr>
      </w:pPr>
      <w:r w:rsidRPr="009269D3">
        <w:rPr>
          <w:bCs/>
          <w:szCs w:val="24"/>
        </w:rPr>
        <w:t>Религия как одна из форм культуры. Роль религии в культурном развитии. Религиозные нормы. Религиозные организации и объединения, их роль в жизни современного общества. Свобода совести.</w:t>
      </w:r>
    </w:p>
    <w:p w14:paraId="7DE214DF" w14:textId="77777777" w:rsidR="00CD7F8C" w:rsidRPr="009269D3" w:rsidRDefault="00CD7F8C" w:rsidP="00CD7F8C">
      <w:pPr>
        <w:jc w:val="both"/>
        <w:rPr>
          <w:bCs/>
          <w:szCs w:val="24"/>
        </w:rPr>
      </w:pPr>
      <w:r w:rsidRPr="009269D3">
        <w:rPr>
          <w:bCs/>
          <w:szCs w:val="24"/>
        </w:rPr>
        <w:t>Тема III.</w:t>
      </w:r>
      <w:r w:rsidRPr="009269D3">
        <w:rPr>
          <w:bCs/>
          <w:i/>
          <w:iCs/>
          <w:szCs w:val="24"/>
        </w:rPr>
        <w:t> </w:t>
      </w:r>
      <w:r w:rsidRPr="009269D3">
        <w:rPr>
          <w:bCs/>
          <w:szCs w:val="24"/>
        </w:rPr>
        <w:t>Социальная сфера</w:t>
      </w:r>
      <w:r w:rsidRPr="009269D3">
        <w:rPr>
          <w:b/>
          <w:bCs/>
          <w:szCs w:val="24"/>
        </w:rPr>
        <w:t>.</w:t>
      </w:r>
    </w:p>
    <w:p w14:paraId="6547BB20" w14:textId="77777777" w:rsidR="00CD7F8C" w:rsidRPr="009269D3" w:rsidRDefault="00CD7F8C" w:rsidP="00CD7F8C">
      <w:pPr>
        <w:jc w:val="both"/>
        <w:rPr>
          <w:bCs/>
          <w:szCs w:val="24"/>
        </w:rPr>
      </w:pPr>
      <w:r w:rsidRPr="009269D3">
        <w:rPr>
          <w:bCs/>
          <w:szCs w:val="24"/>
        </w:rPr>
        <w:t>Социальная структура общества. Социальная неоднородность общества: причины и проявления. Социальное неравенство. Многообразие социальных общностей и групп. Социальная мобильность. Социальные конфликты и пути их разрешения. Изменения социальной структуры с переходом в постиндустриальное общество.</w:t>
      </w:r>
    </w:p>
    <w:p w14:paraId="0BE2AE3E" w14:textId="77777777" w:rsidR="00CD7F8C" w:rsidRPr="009269D3" w:rsidRDefault="00CD7F8C" w:rsidP="00CD7F8C">
      <w:pPr>
        <w:jc w:val="both"/>
        <w:rPr>
          <w:bCs/>
          <w:szCs w:val="24"/>
        </w:rPr>
      </w:pPr>
      <w:r w:rsidRPr="009269D3">
        <w:rPr>
          <w:bCs/>
          <w:szCs w:val="24"/>
        </w:rPr>
        <w:t>Социальные статусы и роли. Социальная позиция человека в обществе: от чего она зависит. Ролевой репертуар личности. Гендерные различия: социальные роли мужчин и женщин. Изменение статуса с возрастом. Социальные роли подростков. Отношения между поколениями.</w:t>
      </w:r>
    </w:p>
    <w:p w14:paraId="12433E6B" w14:textId="77777777" w:rsidR="00CD7F8C" w:rsidRPr="009269D3" w:rsidRDefault="00CD7F8C" w:rsidP="00CD7F8C">
      <w:pPr>
        <w:jc w:val="both"/>
        <w:rPr>
          <w:bCs/>
          <w:szCs w:val="24"/>
        </w:rPr>
      </w:pPr>
      <w:r w:rsidRPr="009269D3">
        <w:rPr>
          <w:bCs/>
          <w:szCs w:val="24"/>
        </w:rPr>
        <w:t>Нации и межнациональные отношения. Этнические группы. Межнациональные отношения. Отношение к историческому прошлому, традициям, обычаям народа. Взаимодействие людей в многонациональном и многоконфессиональном обществе.</w:t>
      </w:r>
    </w:p>
    <w:p w14:paraId="38BE43B2" w14:textId="77777777" w:rsidR="00CD7F8C" w:rsidRPr="009269D3" w:rsidRDefault="00CD7F8C" w:rsidP="00CD7F8C">
      <w:pPr>
        <w:jc w:val="both"/>
        <w:rPr>
          <w:bCs/>
          <w:szCs w:val="24"/>
        </w:rPr>
      </w:pPr>
      <w:r w:rsidRPr="009269D3">
        <w:rPr>
          <w:bCs/>
          <w:szCs w:val="24"/>
        </w:rPr>
        <w:t>Отклоняющееся поведение. Опасность наркомании и алкоголизма для человека и общества. Социальная значимость здорового образа жизни.</w:t>
      </w:r>
    </w:p>
    <w:p w14:paraId="7637DFAC" w14:textId="77777777" w:rsidR="00CD7F8C" w:rsidRPr="009269D3" w:rsidRDefault="00CD7F8C" w:rsidP="00CD7F8C">
      <w:pPr>
        <w:jc w:val="both"/>
        <w:rPr>
          <w:bCs/>
          <w:szCs w:val="24"/>
        </w:rPr>
      </w:pPr>
      <w:r w:rsidRPr="009269D3">
        <w:rPr>
          <w:bCs/>
          <w:szCs w:val="24"/>
        </w:rPr>
        <w:t>Тема IV</w:t>
      </w:r>
      <w:r w:rsidRPr="009269D3">
        <w:rPr>
          <w:bCs/>
          <w:i/>
          <w:iCs/>
          <w:szCs w:val="24"/>
        </w:rPr>
        <w:t>. </w:t>
      </w:r>
      <w:r w:rsidRPr="009269D3">
        <w:rPr>
          <w:bCs/>
          <w:szCs w:val="24"/>
        </w:rPr>
        <w:t>Экономика</w:t>
      </w:r>
      <w:r w:rsidRPr="009269D3">
        <w:rPr>
          <w:b/>
          <w:bCs/>
          <w:szCs w:val="24"/>
        </w:rPr>
        <w:t>.</w:t>
      </w:r>
    </w:p>
    <w:p w14:paraId="588CCBC9" w14:textId="77777777" w:rsidR="00CD7F8C" w:rsidRPr="009269D3" w:rsidRDefault="00CD7F8C" w:rsidP="00CD7F8C">
      <w:pPr>
        <w:jc w:val="both"/>
        <w:rPr>
          <w:bCs/>
          <w:szCs w:val="24"/>
        </w:rPr>
      </w:pPr>
      <w:r w:rsidRPr="009269D3">
        <w:rPr>
          <w:bCs/>
          <w:szCs w:val="24"/>
        </w:rPr>
        <w:t>Экономика и её роль в жизни общества. Потребности и ресурсы. Ограниченность ресурсов и экономический выбор. Свободные и экономические блага. Альтернативная стоимость (цена выбора).</w:t>
      </w:r>
    </w:p>
    <w:p w14:paraId="2C72B311" w14:textId="77777777" w:rsidR="00CD7F8C" w:rsidRPr="009269D3" w:rsidRDefault="00CD7F8C" w:rsidP="00CD7F8C">
      <w:pPr>
        <w:jc w:val="both"/>
        <w:rPr>
          <w:bCs/>
          <w:szCs w:val="24"/>
        </w:rPr>
      </w:pPr>
      <w:r w:rsidRPr="009269D3">
        <w:rPr>
          <w:bCs/>
          <w:szCs w:val="24"/>
        </w:rPr>
        <w:t>Главные вопросы экономики. Что, как и для кого производить. Функции экономической системы. Типы экономических систем.</w:t>
      </w:r>
    </w:p>
    <w:p w14:paraId="474C4CDF" w14:textId="77777777" w:rsidR="00CD7F8C" w:rsidRPr="009269D3" w:rsidRDefault="00CD7F8C" w:rsidP="00CD7F8C">
      <w:pPr>
        <w:jc w:val="both"/>
        <w:rPr>
          <w:bCs/>
          <w:szCs w:val="24"/>
        </w:rPr>
      </w:pPr>
      <w:r w:rsidRPr="009269D3">
        <w:rPr>
          <w:bCs/>
          <w:szCs w:val="24"/>
        </w:rPr>
        <w:t>Собственность. Право собственности. Формы собственности. Защита прав собственности.</w:t>
      </w:r>
    </w:p>
    <w:p w14:paraId="552DDB9B" w14:textId="77777777" w:rsidR="00CD7F8C" w:rsidRPr="009269D3" w:rsidRDefault="00CD7F8C" w:rsidP="00CD7F8C">
      <w:pPr>
        <w:jc w:val="both"/>
        <w:rPr>
          <w:bCs/>
          <w:szCs w:val="24"/>
        </w:rPr>
      </w:pPr>
      <w:r w:rsidRPr="009269D3">
        <w:rPr>
          <w:bCs/>
          <w:szCs w:val="24"/>
        </w:rPr>
        <w:t>Рыночная экономика. Рынок. Рыночный механизм регулирования экономики. Спрос и предложение. Рыночное равновесие.</w:t>
      </w:r>
    </w:p>
    <w:p w14:paraId="5B4EA5EB" w14:textId="77777777" w:rsidR="00CD7F8C" w:rsidRPr="009269D3" w:rsidRDefault="00CD7F8C" w:rsidP="00CD7F8C">
      <w:pPr>
        <w:jc w:val="both"/>
        <w:rPr>
          <w:bCs/>
          <w:szCs w:val="24"/>
        </w:rPr>
      </w:pPr>
      <w:r w:rsidRPr="009269D3">
        <w:rPr>
          <w:bCs/>
          <w:szCs w:val="24"/>
        </w:rPr>
        <w:t>Производство – основа экономики. Производство. Товары и услуги. Факторы производства. Разделение труда и специализация.</w:t>
      </w:r>
    </w:p>
    <w:p w14:paraId="734015B0" w14:textId="77777777" w:rsidR="00CD7F8C" w:rsidRPr="009269D3" w:rsidRDefault="00CD7F8C" w:rsidP="00CD7F8C">
      <w:pPr>
        <w:jc w:val="both"/>
        <w:rPr>
          <w:bCs/>
          <w:szCs w:val="24"/>
        </w:rPr>
      </w:pPr>
      <w:r w:rsidRPr="009269D3">
        <w:rPr>
          <w:bCs/>
          <w:szCs w:val="24"/>
        </w:rPr>
        <w:t>Предпринимательская деятельность. Предпринимательство. Цели фирмы, её основные организационно-правовые формы. Современные формы предпринимательства. Малое предпринимательство и фермерское хозяйство.</w:t>
      </w:r>
    </w:p>
    <w:p w14:paraId="7C8D01A9" w14:textId="77777777" w:rsidR="00CD7F8C" w:rsidRPr="009269D3" w:rsidRDefault="00CD7F8C" w:rsidP="00CD7F8C">
      <w:pPr>
        <w:jc w:val="both"/>
        <w:rPr>
          <w:bCs/>
          <w:szCs w:val="24"/>
        </w:rPr>
      </w:pPr>
      <w:r w:rsidRPr="009269D3">
        <w:rPr>
          <w:bCs/>
          <w:szCs w:val="24"/>
        </w:rPr>
        <w:t>Роль государства в экономике. Экономические цели и функции государства. Государственный бюджет. Налоги, уплачиваемые гражданами.</w:t>
      </w:r>
    </w:p>
    <w:p w14:paraId="4885B2FF" w14:textId="77777777" w:rsidR="00CD7F8C" w:rsidRPr="009269D3" w:rsidRDefault="00CD7F8C" w:rsidP="00CD7F8C">
      <w:pPr>
        <w:jc w:val="both"/>
        <w:rPr>
          <w:bCs/>
          <w:szCs w:val="24"/>
        </w:rPr>
      </w:pPr>
      <w:r w:rsidRPr="009269D3">
        <w:rPr>
          <w:bCs/>
          <w:szCs w:val="24"/>
        </w:rPr>
        <w:t>Распределение доходов. Распределение. Неравенство доходов Перераспределение доходов. Экономические меры социальной поддержки населения.</w:t>
      </w:r>
    </w:p>
    <w:p w14:paraId="4C30AB31" w14:textId="77777777" w:rsidR="00CD7F8C" w:rsidRPr="009269D3" w:rsidRDefault="00CD7F8C" w:rsidP="00CD7F8C">
      <w:pPr>
        <w:jc w:val="both"/>
        <w:rPr>
          <w:bCs/>
          <w:szCs w:val="24"/>
        </w:rPr>
      </w:pPr>
      <w:r w:rsidRPr="009269D3">
        <w:rPr>
          <w:bCs/>
          <w:szCs w:val="24"/>
        </w:rPr>
        <w:t>Потребление. Семейное потребление. Прожиточный минимум. Страховые услуги, предоставляемые гражданам. Экономические основы защиты прав потребителя.</w:t>
      </w:r>
    </w:p>
    <w:p w14:paraId="02244661" w14:textId="77777777" w:rsidR="00CD7F8C" w:rsidRPr="009269D3" w:rsidRDefault="00CD7F8C" w:rsidP="00CD7F8C">
      <w:pPr>
        <w:jc w:val="both"/>
        <w:rPr>
          <w:bCs/>
          <w:szCs w:val="24"/>
        </w:rPr>
      </w:pPr>
      <w:r w:rsidRPr="009269D3">
        <w:rPr>
          <w:bCs/>
          <w:szCs w:val="24"/>
        </w:rPr>
        <w:t>Инфляция и семейная экономика. Реальные и номинальные доходы. Инфляция. Банковские услуги, предоставляемые гражданам. Формы сбережений граждан. Потребительский кредит.</w:t>
      </w:r>
    </w:p>
    <w:p w14:paraId="44ACA6F8" w14:textId="77777777" w:rsidR="00CD7F8C" w:rsidRPr="009269D3" w:rsidRDefault="00CD7F8C" w:rsidP="00CD7F8C">
      <w:pPr>
        <w:jc w:val="both"/>
        <w:rPr>
          <w:bCs/>
          <w:szCs w:val="24"/>
        </w:rPr>
      </w:pPr>
      <w:r w:rsidRPr="009269D3">
        <w:rPr>
          <w:bCs/>
          <w:szCs w:val="24"/>
        </w:rPr>
        <w:lastRenderedPageBreak/>
        <w:t>Безработица, её причины и последствия. Занятость и безработица. Причины безработицы. Экономические и социальные последствия безработицы. Роль государства в обеспечении занятости. Какие профессии востребованы на рынке труда.</w:t>
      </w:r>
    </w:p>
    <w:p w14:paraId="2E8E469F" w14:textId="77777777" w:rsidR="00CD7F8C" w:rsidRPr="009269D3" w:rsidRDefault="00CD7F8C" w:rsidP="00CD7F8C">
      <w:pPr>
        <w:jc w:val="both"/>
        <w:rPr>
          <w:bCs/>
          <w:szCs w:val="24"/>
        </w:rPr>
      </w:pPr>
      <w:r w:rsidRPr="009269D3">
        <w:rPr>
          <w:bCs/>
          <w:szCs w:val="24"/>
        </w:rPr>
        <w:t>Мировое хозяйство и международная торговля. Мировое хозяйство. Международная торговля. Обменные курсы валют. Внешнеторговая политика</w:t>
      </w:r>
    </w:p>
    <w:p w14:paraId="23381A08" w14:textId="77777777" w:rsidR="00CD7F8C" w:rsidRPr="009269D3" w:rsidRDefault="00CD7F8C" w:rsidP="00CD7F8C">
      <w:pPr>
        <w:jc w:val="both"/>
        <w:rPr>
          <w:bCs/>
          <w:szCs w:val="24"/>
        </w:rPr>
      </w:pPr>
    </w:p>
    <w:p w14:paraId="3A4B5755" w14:textId="77777777" w:rsidR="00EF6057" w:rsidRPr="009269D3" w:rsidRDefault="00CD7F8C" w:rsidP="00CD7F8C">
      <w:pPr>
        <w:ind w:firstLine="0"/>
        <w:jc w:val="both"/>
        <w:rPr>
          <w:b/>
          <w:bCs/>
          <w:szCs w:val="24"/>
        </w:rPr>
      </w:pPr>
      <w:r w:rsidRPr="009269D3">
        <w:rPr>
          <w:bCs/>
          <w:szCs w:val="24"/>
        </w:rPr>
        <w:t xml:space="preserve">         </w:t>
      </w:r>
      <w:r w:rsidRPr="009269D3">
        <w:rPr>
          <w:b/>
          <w:bCs/>
          <w:szCs w:val="24"/>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4536"/>
        <w:gridCol w:w="3260"/>
      </w:tblGrid>
      <w:tr w:rsidR="00CD7F8C" w:rsidRPr="009269D3" w14:paraId="18DDFD6A" w14:textId="77777777" w:rsidTr="00CD7F8C">
        <w:tc>
          <w:tcPr>
            <w:tcW w:w="1101" w:type="dxa"/>
          </w:tcPr>
          <w:p w14:paraId="77623B15" w14:textId="77777777" w:rsidR="00CD7F8C" w:rsidRPr="009269D3" w:rsidRDefault="00CD7F8C" w:rsidP="00CD7F8C">
            <w:pPr>
              <w:ind w:firstLine="0"/>
              <w:jc w:val="center"/>
              <w:rPr>
                <w:szCs w:val="24"/>
              </w:rPr>
            </w:pPr>
            <w:r w:rsidRPr="009269D3">
              <w:rPr>
                <w:szCs w:val="24"/>
              </w:rPr>
              <w:t>№ п/п</w:t>
            </w:r>
          </w:p>
        </w:tc>
        <w:tc>
          <w:tcPr>
            <w:tcW w:w="4536" w:type="dxa"/>
          </w:tcPr>
          <w:p w14:paraId="0E81815A" w14:textId="77777777" w:rsidR="00CD7F8C" w:rsidRPr="009269D3" w:rsidRDefault="00CD7F8C" w:rsidP="00CD7F8C">
            <w:pPr>
              <w:rPr>
                <w:szCs w:val="24"/>
              </w:rPr>
            </w:pPr>
            <w:r w:rsidRPr="009269D3">
              <w:rPr>
                <w:szCs w:val="24"/>
              </w:rPr>
              <w:t xml:space="preserve">Тема </w:t>
            </w:r>
          </w:p>
        </w:tc>
        <w:tc>
          <w:tcPr>
            <w:tcW w:w="3260" w:type="dxa"/>
          </w:tcPr>
          <w:p w14:paraId="194C22C1" w14:textId="77777777" w:rsidR="00CD7F8C" w:rsidRPr="009269D3" w:rsidRDefault="00CD7F8C" w:rsidP="00CD7F8C">
            <w:pPr>
              <w:rPr>
                <w:szCs w:val="24"/>
              </w:rPr>
            </w:pPr>
            <w:r w:rsidRPr="009269D3">
              <w:rPr>
                <w:szCs w:val="24"/>
              </w:rPr>
              <w:t>Количество часов</w:t>
            </w:r>
          </w:p>
        </w:tc>
      </w:tr>
      <w:tr w:rsidR="00CD7F8C" w:rsidRPr="009269D3" w14:paraId="3563BBCB" w14:textId="77777777" w:rsidTr="00CD7F8C">
        <w:tc>
          <w:tcPr>
            <w:tcW w:w="1101" w:type="dxa"/>
          </w:tcPr>
          <w:p w14:paraId="174F80EF" w14:textId="77777777" w:rsidR="00CD7F8C" w:rsidRPr="009269D3" w:rsidRDefault="00CD7F8C" w:rsidP="009033E7">
            <w:pPr>
              <w:widowControl w:val="0"/>
              <w:numPr>
                <w:ilvl w:val="0"/>
                <w:numId w:val="100"/>
              </w:numPr>
              <w:autoSpaceDE w:val="0"/>
              <w:autoSpaceDN w:val="0"/>
              <w:adjustRightInd w:val="0"/>
              <w:ind w:left="0"/>
              <w:rPr>
                <w:szCs w:val="24"/>
              </w:rPr>
            </w:pPr>
            <w:r w:rsidRPr="009269D3">
              <w:rPr>
                <w:szCs w:val="24"/>
              </w:rPr>
              <w:t>1</w:t>
            </w:r>
          </w:p>
        </w:tc>
        <w:tc>
          <w:tcPr>
            <w:tcW w:w="4536" w:type="dxa"/>
          </w:tcPr>
          <w:p w14:paraId="601217DB" w14:textId="77777777" w:rsidR="00CD7F8C" w:rsidRPr="009269D3" w:rsidRDefault="00CD7F8C" w:rsidP="00CD7F8C">
            <w:pPr>
              <w:widowControl w:val="0"/>
              <w:autoSpaceDE w:val="0"/>
              <w:autoSpaceDN w:val="0"/>
              <w:adjustRightInd w:val="0"/>
              <w:rPr>
                <w:szCs w:val="24"/>
              </w:rPr>
            </w:pPr>
            <w:r w:rsidRPr="009269D3">
              <w:rPr>
                <w:szCs w:val="24"/>
              </w:rPr>
              <w:t xml:space="preserve">Введение </w:t>
            </w:r>
          </w:p>
        </w:tc>
        <w:tc>
          <w:tcPr>
            <w:tcW w:w="3260" w:type="dxa"/>
          </w:tcPr>
          <w:p w14:paraId="312A0DE4" w14:textId="77777777" w:rsidR="00CD7F8C" w:rsidRPr="009269D3" w:rsidRDefault="00CD7F8C" w:rsidP="00CD7F8C">
            <w:pPr>
              <w:widowControl w:val="0"/>
              <w:autoSpaceDE w:val="0"/>
              <w:autoSpaceDN w:val="0"/>
              <w:adjustRightInd w:val="0"/>
              <w:rPr>
                <w:szCs w:val="24"/>
              </w:rPr>
            </w:pPr>
            <w:r w:rsidRPr="009269D3">
              <w:rPr>
                <w:szCs w:val="24"/>
              </w:rPr>
              <w:t>1</w:t>
            </w:r>
          </w:p>
        </w:tc>
      </w:tr>
      <w:tr w:rsidR="00CD7F8C" w:rsidRPr="009269D3" w14:paraId="453CEC27" w14:textId="77777777" w:rsidTr="00CD7F8C">
        <w:tc>
          <w:tcPr>
            <w:tcW w:w="1101" w:type="dxa"/>
          </w:tcPr>
          <w:p w14:paraId="4E283E07" w14:textId="77777777" w:rsidR="00CD7F8C" w:rsidRPr="009269D3" w:rsidRDefault="00CD7F8C" w:rsidP="009033E7">
            <w:pPr>
              <w:widowControl w:val="0"/>
              <w:numPr>
                <w:ilvl w:val="0"/>
                <w:numId w:val="100"/>
              </w:numPr>
              <w:autoSpaceDE w:val="0"/>
              <w:autoSpaceDN w:val="0"/>
              <w:adjustRightInd w:val="0"/>
              <w:ind w:left="0"/>
              <w:rPr>
                <w:szCs w:val="24"/>
              </w:rPr>
            </w:pPr>
            <w:r w:rsidRPr="009269D3">
              <w:rPr>
                <w:szCs w:val="24"/>
              </w:rPr>
              <w:t>2</w:t>
            </w:r>
          </w:p>
        </w:tc>
        <w:tc>
          <w:tcPr>
            <w:tcW w:w="4536" w:type="dxa"/>
          </w:tcPr>
          <w:p w14:paraId="78E05FDE" w14:textId="77777777" w:rsidR="00CD7F8C" w:rsidRPr="009269D3" w:rsidRDefault="00CD7F8C" w:rsidP="00CD7F8C">
            <w:pPr>
              <w:widowControl w:val="0"/>
              <w:autoSpaceDE w:val="0"/>
              <w:autoSpaceDN w:val="0"/>
              <w:adjustRightInd w:val="0"/>
              <w:rPr>
                <w:szCs w:val="24"/>
              </w:rPr>
            </w:pPr>
            <w:r w:rsidRPr="009269D3">
              <w:rPr>
                <w:szCs w:val="24"/>
              </w:rPr>
              <w:t>Личность и общество</w:t>
            </w:r>
          </w:p>
        </w:tc>
        <w:tc>
          <w:tcPr>
            <w:tcW w:w="3260" w:type="dxa"/>
          </w:tcPr>
          <w:p w14:paraId="52CAB2DF" w14:textId="77777777" w:rsidR="00CD7F8C" w:rsidRPr="009269D3" w:rsidRDefault="00CD7F8C" w:rsidP="00CD7F8C">
            <w:pPr>
              <w:widowControl w:val="0"/>
              <w:autoSpaceDE w:val="0"/>
              <w:autoSpaceDN w:val="0"/>
              <w:adjustRightInd w:val="0"/>
              <w:rPr>
                <w:szCs w:val="24"/>
              </w:rPr>
            </w:pPr>
            <w:r w:rsidRPr="009269D3">
              <w:rPr>
                <w:szCs w:val="24"/>
              </w:rPr>
              <w:t>6</w:t>
            </w:r>
          </w:p>
        </w:tc>
      </w:tr>
      <w:tr w:rsidR="00CD7F8C" w:rsidRPr="009269D3" w14:paraId="74CEBB63" w14:textId="77777777" w:rsidTr="00CD7F8C">
        <w:tc>
          <w:tcPr>
            <w:tcW w:w="1101" w:type="dxa"/>
          </w:tcPr>
          <w:p w14:paraId="4D3C7786" w14:textId="77777777" w:rsidR="00CD7F8C" w:rsidRPr="009269D3" w:rsidRDefault="00CD7F8C" w:rsidP="009033E7">
            <w:pPr>
              <w:widowControl w:val="0"/>
              <w:numPr>
                <w:ilvl w:val="0"/>
                <w:numId w:val="100"/>
              </w:numPr>
              <w:autoSpaceDE w:val="0"/>
              <w:autoSpaceDN w:val="0"/>
              <w:adjustRightInd w:val="0"/>
              <w:ind w:left="0"/>
              <w:rPr>
                <w:szCs w:val="24"/>
              </w:rPr>
            </w:pPr>
            <w:r w:rsidRPr="009269D3">
              <w:rPr>
                <w:szCs w:val="24"/>
              </w:rPr>
              <w:t>3</w:t>
            </w:r>
          </w:p>
        </w:tc>
        <w:tc>
          <w:tcPr>
            <w:tcW w:w="4536" w:type="dxa"/>
          </w:tcPr>
          <w:p w14:paraId="23C223FA" w14:textId="77777777" w:rsidR="00CD7F8C" w:rsidRPr="009269D3" w:rsidRDefault="00CD7F8C" w:rsidP="00CD7F8C">
            <w:pPr>
              <w:widowControl w:val="0"/>
              <w:autoSpaceDE w:val="0"/>
              <w:autoSpaceDN w:val="0"/>
              <w:adjustRightInd w:val="0"/>
              <w:rPr>
                <w:szCs w:val="24"/>
              </w:rPr>
            </w:pPr>
            <w:r w:rsidRPr="009269D3">
              <w:rPr>
                <w:szCs w:val="24"/>
              </w:rPr>
              <w:t>Сфера духовной культуры</w:t>
            </w:r>
          </w:p>
        </w:tc>
        <w:tc>
          <w:tcPr>
            <w:tcW w:w="3260" w:type="dxa"/>
          </w:tcPr>
          <w:p w14:paraId="69EAEE8E" w14:textId="77777777" w:rsidR="00CD7F8C" w:rsidRPr="009269D3" w:rsidRDefault="00CD7F8C" w:rsidP="00CD7F8C">
            <w:pPr>
              <w:widowControl w:val="0"/>
              <w:autoSpaceDE w:val="0"/>
              <w:autoSpaceDN w:val="0"/>
              <w:adjustRightInd w:val="0"/>
              <w:rPr>
                <w:szCs w:val="24"/>
              </w:rPr>
            </w:pPr>
            <w:r w:rsidRPr="009269D3">
              <w:rPr>
                <w:szCs w:val="24"/>
              </w:rPr>
              <w:t>8</w:t>
            </w:r>
          </w:p>
        </w:tc>
      </w:tr>
      <w:tr w:rsidR="00CD7F8C" w:rsidRPr="009269D3" w14:paraId="422B6EBC" w14:textId="77777777" w:rsidTr="00CD7F8C">
        <w:tc>
          <w:tcPr>
            <w:tcW w:w="1101" w:type="dxa"/>
          </w:tcPr>
          <w:p w14:paraId="39F7C432" w14:textId="77777777" w:rsidR="00CD7F8C" w:rsidRPr="009269D3" w:rsidRDefault="00CD7F8C" w:rsidP="009033E7">
            <w:pPr>
              <w:widowControl w:val="0"/>
              <w:numPr>
                <w:ilvl w:val="0"/>
                <w:numId w:val="100"/>
              </w:numPr>
              <w:autoSpaceDE w:val="0"/>
              <w:autoSpaceDN w:val="0"/>
              <w:adjustRightInd w:val="0"/>
              <w:ind w:left="0"/>
              <w:rPr>
                <w:szCs w:val="24"/>
              </w:rPr>
            </w:pPr>
            <w:r w:rsidRPr="009269D3">
              <w:rPr>
                <w:szCs w:val="24"/>
              </w:rPr>
              <w:t>4</w:t>
            </w:r>
          </w:p>
        </w:tc>
        <w:tc>
          <w:tcPr>
            <w:tcW w:w="4536" w:type="dxa"/>
          </w:tcPr>
          <w:p w14:paraId="712E761F" w14:textId="77777777" w:rsidR="00CD7F8C" w:rsidRPr="009269D3" w:rsidRDefault="00CD7F8C" w:rsidP="00CD7F8C">
            <w:pPr>
              <w:widowControl w:val="0"/>
              <w:autoSpaceDE w:val="0"/>
              <w:autoSpaceDN w:val="0"/>
              <w:adjustRightInd w:val="0"/>
              <w:rPr>
                <w:szCs w:val="24"/>
              </w:rPr>
            </w:pPr>
            <w:r w:rsidRPr="009269D3">
              <w:rPr>
                <w:szCs w:val="24"/>
              </w:rPr>
              <w:t>Социальная сфера</w:t>
            </w:r>
          </w:p>
        </w:tc>
        <w:tc>
          <w:tcPr>
            <w:tcW w:w="3260" w:type="dxa"/>
          </w:tcPr>
          <w:p w14:paraId="1E7679CD" w14:textId="77777777" w:rsidR="00CD7F8C" w:rsidRPr="009269D3" w:rsidRDefault="00CD7F8C" w:rsidP="00CD7F8C">
            <w:pPr>
              <w:widowControl w:val="0"/>
              <w:autoSpaceDE w:val="0"/>
              <w:autoSpaceDN w:val="0"/>
              <w:adjustRightInd w:val="0"/>
              <w:rPr>
                <w:szCs w:val="24"/>
              </w:rPr>
            </w:pPr>
            <w:r w:rsidRPr="009269D3">
              <w:rPr>
                <w:szCs w:val="24"/>
              </w:rPr>
              <w:t>5</w:t>
            </w:r>
          </w:p>
        </w:tc>
      </w:tr>
      <w:tr w:rsidR="00CD7F8C" w:rsidRPr="009269D3" w14:paraId="3D3B05FB" w14:textId="77777777" w:rsidTr="00CD7F8C">
        <w:tc>
          <w:tcPr>
            <w:tcW w:w="1101" w:type="dxa"/>
          </w:tcPr>
          <w:p w14:paraId="17440428" w14:textId="77777777" w:rsidR="00CD7F8C" w:rsidRPr="009269D3" w:rsidRDefault="00CD7F8C" w:rsidP="009033E7">
            <w:pPr>
              <w:widowControl w:val="0"/>
              <w:numPr>
                <w:ilvl w:val="0"/>
                <w:numId w:val="100"/>
              </w:numPr>
              <w:autoSpaceDE w:val="0"/>
              <w:autoSpaceDN w:val="0"/>
              <w:adjustRightInd w:val="0"/>
              <w:ind w:left="0"/>
              <w:rPr>
                <w:szCs w:val="24"/>
              </w:rPr>
            </w:pPr>
            <w:r w:rsidRPr="009269D3">
              <w:rPr>
                <w:szCs w:val="24"/>
              </w:rPr>
              <w:t>5</w:t>
            </w:r>
          </w:p>
        </w:tc>
        <w:tc>
          <w:tcPr>
            <w:tcW w:w="4536" w:type="dxa"/>
          </w:tcPr>
          <w:p w14:paraId="27602E8D" w14:textId="77777777" w:rsidR="00CD7F8C" w:rsidRPr="009269D3" w:rsidRDefault="00CD7F8C" w:rsidP="00CD7F8C">
            <w:pPr>
              <w:widowControl w:val="0"/>
              <w:autoSpaceDE w:val="0"/>
              <w:autoSpaceDN w:val="0"/>
              <w:adjustRightInd w:val="0"/>
              <w:rPr>
                <w:szCs w:val="24"/>
              </w:rPr>
            </w:pPr>
            <w:r w:rsidRPr="009269D3">
              <w:rPr>
                <w:szCs w:val="24"/>
              </w:rPr>
              <w:t>Экономика</w:t>
            </w:r>
          </w:p>
        </w:tc>
        <w:tc>
          <w:tcPr>
            <w:tcW w:w="3260" w:type="dxa"/>
          </w:tcPr>
          <w:p w14:paraId="2FE69DA8" w14:textId="77777777" w:rsidR="00CD7F8C" w:rsidRPr="009269D3" w:rsidRDefault="00CD7F8C" w:rsidP="00CD7F8C">
            <w:pPr>
              <w:widowControl w:val="0"/>
              <w:autoSpaceDE w:val="0"/>
              <w:autoSpaceDN w:val="0"/>
              <w:adjustRightInd w:val="0"/>
              <w:rPr>
                <w:szCs w:val="24"/>
              </w:rPr>
            </w:pPr>
            <w:r w:rsidRPr="009269D3">
              <w:rPr>
                <w:szCs w:val="24"/>
              </w:rPr>
              <w:t>13</w:t>
            </w:r>
          </w:p>
        </w:tc>
      </w:tr>
      <w:tr w:rsidR="00CD7F8C" w:rsidRPr="009269D3" w14:paraId="495FF00C" w14:textId="77777777" w:rsidTr="00CD7F8C">
        <w:tc>
          <w:tcPr>
            <w:tcW w:w="1101" w:type="dxa"/>
          </w:tcPr>
          <w:p w14:paraId="1C6140C2" w14:textId="77777777" w:rsidR="00CD7F8C" w:rsidRPr="009269D3" w:rsidRDefault="00CD7F8C" w:rsidP="009033E7">
            <w:pPr>
              <w:widowControl w:val="0"/>
              <w:numPr>
                <w:ilvl w:val="0"/>
                <w:numId w:val="100"/>
              </w:numPr>
              <w:autoSpaceDE w:val="0"/>
              <w:autoSpaceDN w:val="0"/>
              <w:adjustRightInd w:val="0"/>
              <w:ind w:left="0"/>
              <w:rPr>
                <w:szCs w:val="24"/>
              </w:rPr>
            </w:pPr>
          </w:p>
        </w:tc>
        <w:tc>
          <w:tcPr>
            <w:tcW w:w="4536" w:type="dxa"/>
          </w:tcPr>
          <w:p w14:paraId="59FE0C65" w14:textId="77777777" w:rsidR="00CD7F8C" w:rsidRPr="009269D3" w:rsidRDefault="00CD7F8C" w:rsidP="00CD7F8C">
            <w:pPr>
              <w:widowControl w:val="0"/>
              <w:autoSpaceDE w:val="0"/>
              <w:autoSpaceDN w:val="0"/>
              <w:adjustRightInd w:val="0"/>
              <w:rPr>
                <w:szCs w:val="24"/>
              </w:rPr>
            </w:pPr>
            <w:r w:rsidRPr="009269D3">
              <w:rPr>
                <w:szCs w:val="24"/>
              </w:rPr>
              <w:t>Заключительный  урок</w:t>
            </w:r>
          </w:p>
        </w:tc>
        <w:tc>
          <w:tcPr>
            <w:tcW w:w="3260" w:type="dxa"/>
          </w:tcPr>
          <w:p w14:paraId="022E6832" w14:textId="77777777" w:rsidR="00CD7F8C" w:rsidRPr="009269D3" w:rsidRDefault="00CD7F8C" w:rsidP="00CD7F8C">
            <w:pPr>
              <w:widowControl w:val="0"/>
              <w:autoSpaceDE w:val="0"/>
              <w:autoSpaceDN w:val="0"/>
              <w:adjustRightInd w:val="0"/>
              <w:rPr>
                <w:szCs w:val="24"/>
              </w:rPr>
            </w:pPr>
            <w:r w:rsidRPr="009269D3">
              <w:rPr>
                <w:szCs w:val="24"/>
              </w:rPr>
              <w:t>1</w:t>
            </w:r>
          </w:p>
        </w:tc>
      </w:tr>
      <w:tr w:rsidR="00CD7F8C" w:rsidRPr="009269D3" w14:paraId="79A5724A" w14:textId="77777777" w:rsidTr="00CD7F8C">
        <w:tc>
          <w:tcPr>
            <w:tcW w:w="1101" w:type="dxa"/>
          </w:tcPr>
          <w:p w14:paraId="0088EACF" w14:textId="77777777" w:rsidR="00CD7F8C" w:rsidRPr="009269D3" w:rsidRDefault="00CD7F8C" w:rsidP="009033E7">
            <w:pPr>
              <w:widowControl w:val="0"/>
              <w:numPr>
                <w:ilvl w:val="0"/>
                <w:numId w:val="100"/>
              </w:numPr>
              <w:autoSpaceDE w:val="0"/>
              <w:autoSpaceDN w:val="0"/>
              <w:adjustRightInd w:val="0"/>
              <w:ind w:left="0"/>
              <w:rPr>
                <w:szCs w:val="24"/>
              </w:rPr>
            </w:pPr>
          </w:p>
        </w:tc>
        <w:tc>
          <w:tcPr>
            <w:tcW w:w="4536" w:type="dxa"/>
          </w:tcPr>
          <w:p w14:paraId="1FA4C7A4" w14:textId="77777777" w:rsidR="00CD7F8C" w:rsidRPr="009269D3" w:rsidRDefault="00CD7F8C" w:rsidP="00CD7F8C">
            <w:pPr>
              <w:widowControl w:val="0"/>
              <w:autoSpaceDE w:val="0"/>
              <w:autoSpaceDN w:val="0"/>
              <w:adjustRightInd w:val="0"/>
              <w:rPr>
                <w:szCs w:val="24"/>
              </w:rPr>
            </w:pPr>
            <w:r w:rsidRPr="009269D3">
              <w:rPr>
                <w:szCs w:val="24"/>
              </w:rPr>
              <w:t>Повторение</w:t>
            </w:r>
          </w:p>
        </w:tc>
        <w:tc>
          <w:tcPr>
            <w:tcW w:w="3260" w:type="dxa"/>
          </w:tcPr>
          <w:p w14:paraId="0F8B9A27" w14:textId="77777777" w:rsidR="00CD7F8C" w:rsidRPr="009269D3" w:rsidRDefault="00CD7F8C" w:rsidP="00CD7F8C">
            <w:pPr>
              <w:widowControl w:val="0"/>
              <w:autoSpaceDE w:val="0"/>
              <w:autoSpaceDN w:val="0"/>
              <w:adjustRightInd w:val="0"/>
              <w:rPr>
                <w:szCs w:val="24"/>
              </w:rPr>
            </w:pPr>
            <w:r w:rsidRPr="009269D3">
              <w:rPr>
                <w:szCs w:val="24"/>
              </w:rPr>
              <w:t>1</w:t>
            </w:r>
          </w:p>
        </w:tc>
      </w:tr>
      <w:tr w:rsidR="00CD7F8C" w:rsidRPr="009269D3" w14:paraId="3E576FD7" w14:textId="77777777" w:rsidTr="00CD7F8C">
        <w:tc>
          <w:tcPr>
            <w:tcW w:w="1101" w:type="dxa"/>
          </w:tcPr>
          <w:p w14:paraId="5B1E7834" w14:textId="77777777" w:rsidR="00CD7F8C" w:rsidRPr="009269D3" w:rsidRDefault="00CD7F8C" w:rsidP="009033E7">
            <w:pPr>
              <w:widowControl w:val="0"/>
              <w:numPr>
                <w:ilvl w:val="0"/>
                <w:numId w:val="100"/>
              </w:numPr>
              <w:autoSpaceDE w:val="0"/>
              <w:autoSpaceDN w:val="0"/>
              <w:adjustRightInd w:val="0"/>
              <w:ind w:left="0"/>
              <w:rPr>
                <w:szCs w:val="24"/>
              </w:rPr>
            </w:pPr>
          </w:p>
        </w:tc>
        <w:tc>
          <w:tcPr>
            <w:tcW w:w="4536" w:type="dxa"/>
          </w:tcPr>
          <w:p w14:paraId="3AF65A1A" w14:textId="77777777" w:rsidR="00CD7F8C" w:rsidRPr="009269D3" w:rsidRDefault="00CD7F8C" w:rsidP="00CD7F8C">
            <w:pPr>
              <w:widowControl w:val="0"/>
              <w:autoSpaceDE w:val="0"/>
              <w:autoSpaceDN w:val="0"/>
              <w:adjustRightInd w:val="0"/>
              <w:rPr>
                <w:szCs w:val="24"/>
              </w:rPr>
            </w:pPr>
            <w:r w:rsidRPr="009269D3">
              <w:rPr>
                <w:szCs w:val="24"/>
              </w:rPr>
              <w:t>Итого</w:t>
            </w:r>
          </w:p>
        </w:tc>
        <w:tc>
          <w:tcPr>
            <w:tcW w:w="3260" w:type="dxa"/>
          </w:tcPr>
          <w:p w14:paraId="17EB70EA" w14:textId="77777777" w:rsidR="00CD7F8C" w:rsidRPr="009269D3" w:rsidRDefault="00CD7F8C" w:rsidP="00CD7F8C">
            <w:pPr>
              <w:widowControl w:val="0"/>
              <w:autoSpaceDE w:val="0"/>
              <w:autoSpaceDN w:val="0"/>
              <w:adjustRightInd w:val="0"/>
              <w:rPr>
                <w:szCs w:val="24"/>
              </w:rPr>
            </w:pPr>
            <w:r w:rsidRPr="009269D3">
              <w:rPr>
                <w:szCs w:val="24"/>
              </w:rPr>
              <w:t>35</w:t>
            </w:r>
          </w:p>
        </w:tc>
      </w:tr>
    </w:tbl>
    <w:p w14:paraId="3B6A52BD" w14:textId="72937DD3" w:rsidR="00CD7F8C" w:rsidRDefault="00FD08B0" w:rsidP="00CD7F8C">
      <w:pPr>
        <w:ind w:firstLine="0"/>
        <w:jc w:val="both"/>
        <w:rPr>
          <w:b/>
          <w:szCs w:val="24"/>
        </w:rPr>
      </w:pPr>
      <w:r>
        <w:rPr>
          <w:b/>
          <w:szCs w:val="24"/>
        </w:rPr>
        <w:t>9 класс</w:t>
      </w:r>
    </w:p>
    <w:p w14:paraId="3445A28B" w14:textId="77777777" w:rsidR="00F339CE" w:rsidRPr="00F339CE" w:rsidRDefault="00F339CE" w:rsidP="00F339CE">
      <w:pPr>
        <w:ind w:firstLine="0"/>
        <w:jc w:val="both"/>
        <w:rPr>
          <w:szCs w:val="24"/>
        </w:rPr>
      </w:pPr>
      <w:r w:rsidRPr="00F339CE">
        <w:rPr>
          <w:szCs w:val="24"/>
        </w:rPr>
        <w:t>К важнейшим личностным результатам изучения обществознания в 9 классе относятся следующие убеждения и качества:</w:t>
      </w:r>
    </w:p>
    <w:p w14:paraId="6E798436" w14:textId="77777777" w:rsidR="00F339CE" w:rsidRPr="00F339CE" w:rsidRDefault="00F339CE" w:rsidP="00F339CE">
      <w:pPr>
        <w:ind w:firstLine="0"/>
        <w:jc w:val="both"/>
        <w:rPr>
          <w:szCs w:val="24"/>
        </w:rPr>
      </w:pPr>
      <w:r w:rsidRPr="00F339CE">
        <w:rPr>
          <w:szCs w:val="24"/>
        </w:rPr>
        <w:t>•</w:t>
      </w:r>
      <w:r w:rsidRPr="00F339CE">
        <w:rPr>
          <w:szCs w:val="24"/>
        </w:rPr>
        <w:tab/>
        <w:t>осознание своей идентичности как гражданина страны, члена семьи, этнической и религиозной группы, локальной и региональной общности;</w:t>
      </w:r>
    </w:p>
    <w:p w14:paraId="46D20407" w14:textId="77777777" w:rsidR="00F339CE" w:rsidRPr="00F339CE" w:rsidRDefault="00F339CE" w:rsidP="00F339CE">
      <w:pPr>
        <w:ind w:firstLine="0"/>
        <w:jc w:val="both"/>
        <w:rPr>
          <w:szCs w:val="24"/>
        </w:rPr>
      </w:pPr>
      <w:r w:rsidRPr="00F339CE">
        <w:rPr>
          <w:szCs w:val="24"/>
        </w:rPr>
        <w:t>•</w:t>
      </w:r>
      <w:r w:rsidRPr="00F339CE">
        <w:rPr>
          <w:szCs w:val="24"/>
        </w:rPr>
        <w:tab/>
        <w:t>освоение гуманистических традиций и ценностей современного общества, уважения прав и свобод человека;</w:t>
      </w:r>
    </w:p>
    <w:p w14:paraId="01F1567D" w14:textId="77777777" w:rsidR="00F339CE" w:rsidRPr="00F339CE" w:rsidRDefault="00F339CE" w:rsidP="00F339CE">
      <w:pPr>
        <w:ind w:firstLine="0"/>
        <w:jc w:val="both"/>
        <w:rPr>
          <w:szCs w:val="24"/>
        </w:rPr>
      </w:pPr>
      <w:r w:rsidRPr="00F339CE">
        <w:rPr>
          <w:szCs w:val="24"/>
        </w:rPr>
        <w:t>•</w:t>
      </w:r>
      <w:r w:rsidRPr="00F339CE">
        <w:rPr>
          <w:szCs w:val="24"/>
        </w:rPr>
        <w:tab/>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14:paraId="228FBA00" w14:textId="77777777" w:rsidR="00F339CE" w:rsidRPr="00F339CE" w:rsidRDefault="00F339CE" w:rsidP="00F339CE">
      <w:pPr>
        <w:ind w:firstLine="0"/>
        <w:jc w:val="both"/>
        <w:rPr>
          <w:szCs w:val="24"/>
        </w:rPr>
      </w:pPr>
      <w:r w:rsidRPr="00F339CE">
        <w:rPr>
          <w:szCs w:val="24"/>
        </w:rPr>
        <w:t>•</w:t>
      </w:r>
      <w:r w:rsidRPr="00F339CE">
        <w:rPr>
          <w:szCs w:val="24"/>
        </w:rPr>
        <w:tab/>
        <w:t>понимание культурного многообразия мира, уважение к культуре своего и других народов, толерантность.</w:t>
      </w:r>
    </w:p>
    <w:p w14:paraId="7EDF5B81" w14:textId="77777777" w:rsidR="00F339CE" w:rsidRPr="00F339CE" w:rsidRDefault="00F339CE" w:rsidP="00F339CE">
      <w:pPr>
        <w:ind w:firstLine="0"/>
        <w:jc w:val="both"/>
        <w:rPr>
          <w:szCs w:val="24"/>
        </w:rPr>
      </w:pPr>
    </w:p>
    <w:p w14:paraId="59C65BF9" w14:textId="77777777" w:rsidR="00F339CE" w:rsidRPr="00F339CE" w:rsidRDefault="00F339CE" w:rsidP="00F339CE">
      <w:pPr>
        <w:ind w:firstLine="0"/>
        <w:jc w:val="both"/>
        <w:rPr>
          <w:szCs w:val="24"/>
        </w:rPr>
      </w:pPr>
      <w:r w:rsidRPr="00F339CE">
        <w:rPr>
          <w:szCs w:val="24"/>
        </w:rPr>
        <w:t>Метапредметные результаты изучения обществознания в 9 классе выражаются в следующих качествах:</w:t>
      </w:r>
    </w:p>
    <w:p w14:paraId="29C33FE4" w14:textId="77777777" w:rsidR="00F339CE" w:rsidRPr="00F339CE" w:rsidRDefault="00F339CE" w:rsidP="00F339CE">
      <w:pPr>
        <w:ind w:firstLine="0"/>
        <w:jc w:val="both"/>
        <w:rPr>
          <w:szCs w:val="24"/>
        </w:rPr>
      </w:pPr>
    </w:p>
    <w:p w14:paraId="4276DEE7" w14:textId="77777777" w:rsidR="00F339CE" w:rsidRPr="00F339CE" w:rsidRDefault="00F339CE" w:rsidP="00F339CE">
      <w:pPr>
        <w:ind w:firstLine="0"/>
        <w:jc w:val="both"/>
        <w:rPr>
          <w:szCs w:val="24"/>
        </w:rPr>
      </w:pPr>
      <w:r w:rsidRPr="00F339CE">
        <w:rPr>
          <w:szCs w:val="24"/>
        </w:rPr>
        <w:t>•</w:t>
      </w:r>
      <w:r w:rsidRPr="00F339CE">
        <w:rPr>
          <w:szCs w:val="24"/>
        </w:rPr>
        <w:tab/>
        <w:t>способность сознательно организовывать и регулировать свою деятельность: учебную, общественную и др.;</w:t>
      </w:r>
    </w:p>
    <w:p w14:paraId="65520BEC" w14:textId="77777777" w:rsidR="00F339CE" w:rsidRPr="00F339CE" w:rsidRDefault="00F339CE" w:rsidP="00F339CE">
      <w:pPr>
        <w:ind w:firstLine="0"/>
        <w:jc w:val="both"/>
        <w:rPr>
          <w:szCs w:val="24"/>
        </w:rPr>
      </w:pPr>
      <w:r w:rsidRPr="00F339CE">
        <w:rPr>
          <w:szCs w:val="24"/>
        </w:rPr>
        <w:t>•</w:t>
      </w:r>
      <w:r w:rsidRPr="00F339CE">
        <w:rPr>
          <w:szCs w:val="24"/>
        </w:rPr>
        <w:tab/>
        <w:t>владение умениями работать с учебной и внешкольной информацией (работать с исторической картой, читать её, использовать как источник знаний; анализировать исторические факты, раскрывать причинно-следственные связи, сравнивая явления и события; составлять простой план; формулировать и обосновывать выводы);</w:t>
      </w:r>
    </w:p>
    <w:p w14:paraId="17A04BEE" w14:textId="77777777" w:rsidR="00F339CE" w:rsidRPr="00F339CE" w:rsidRDefault="00F339CE" w:rsidP="00F339CE">
      <w:pPr>
        <w:ind w:firstLine="0"/>
        <w:jc w:val="both"/>
        <w:rPr>
          <w:szCs w:val="24"/>
        </w:rPr>
      </w:pPr>
      <w:r w:rsidRPr="00F339CE">
        <w:rPr>
          <w:szCs w:val="24"/>
        </w:rPr>
        <w:t>•</w:t>
      </w:r>
      <w:r w:rsidRPr="00F339CE">
        <w:rPr>
          <w:szCs w:val="24"/>
        </w:rPr>
        <w:tab/>
        <w:t>способность решать творческие задачи, представлять результаты своей деятельности в различных формах (сообщение, презентация и др.)</w:t>
      </w:r>
    </w:p>
    <w:p w14:paraId="7B8DB237" w14:textId="77777777" w:rsidR="00F339CE" w:rsidRPr="00F339CE" w:rsidRDefault="00F339CE" w:rsidP="00F339CE">
      <w:pPr>
        <w:ind w:firstLine="0"/>
        <w:jc w:val="both"/>
        <w:rPr>
          <w:szCs w:val="24"/>
        </w:rPr>
      </w:pPr>
      <w:r w:rsidRPr="00F339CE">
        <w:rPr>
          <w:szCs w:val="24"/>
        </w:rPr>
        <w:t>•</w:t>
      </w:r>
      <w:r w:rsidRPr="00F339CE">
        <w:rPr>
          <w:szCs w:val="24"/>
        </w:rPr>
        <w:tab/>
        <w:t>готовность к сотрудничеству с соучениками, участию в обсуждении; способность формировать собственное мнение, давать отзыв на ответы других учащихся.</w:t>
      </w:r>
    </w:p>
    <w:p w14:paraId="05FAD022" w14:textId="77777777" w:rsidR="00F339CE" w:rsidRPr="00F339CE" w:rsidRDefault="00F339CE" w:rsidP="00F339CE">
      <w:pPr>
        <w:ind w:firstLine="0"/>
        <w:jc w:val="both"/>
        <w:rPr>
          <w:szCs w:val="24"/>
        </w:rPr>
      </w:pPr>
    </w:p>
    <w:p w14:paraId="020F6E6A" w14:textId="77777777" w:rsidR="00F339CE" w:rsidRPr="00F339CE" w:rsidRDefault="00F339CE" w:rsidP="00F339CE">
      <w:pPr>
        <w:ind w:firstLine="0"/>
        <w:jc w:val="both"/>
        <w:rPr>
          <w:szCs w:val="24"/>
        </w:rPr>
      </w:pPr>
      <w:r w:rsidRPr="00F339CE">
        <w:rPr>
          <w:szCs w:val="24"/>
        </w:rPr>
        <w:t>Предметные результаты изучения обществознания учащимися 9 класса включают:</w:t>
      </w:r>
    </w:p>
    <w:p w14:paraId="250B859E" w14:textId="77777777" w:rsidR="00F339CE" w:rsidRPr="00F339CE" w:rsidRDefault="00F339CE" w:rsidP="00F339CE">
      <w:pPr>
        <w:ind w:firstLine="0"/>
        <w:jc w:val="both"/>
        <w:rPr>
          <w:szCs w:val="24"/>
        </w:rPr>
      </w:pPr>
    </w:p>
    <w:p w14:paraId="4611BF37" w14:textId="77777777" w:rsidR="00F339CE" w:rsidRPr="00F339CE" w:rsidRDefault="00F339CE" w:rsidP="00F339CE">
      <w:pPr>
        <w:ind w:firstLine="0"/>
        <w:jc w:val="both"/>
        <w:rPr>
          <w:szCs w:val="24"/>
        </w:rPr>
      </w:pPr>
      <w:r w:rsidRPr="00F339CE">
        <w:rPr>
          <w:szCs w:val="24"/>
        </w:rPr>
        <w:t>•</w:t>
      </w:r>
      <w:r w:rsidRPr="00F339CE">
        <w:rPr>
          <w:szCs w:val="24"/>
        </w:rPr>
        <w:tab/>
        <w:t>формирование относительно целостного представления об обществе и о человеке, о сферах и областях общественной жизни, о механизмах и регуляторах деятельности людей;</w:t>
      </w:r>
    </w:p>
    <w:p w14:paraId="31E17008" w14:textId="77777777" w:rsidR="00F339CE" w:rsidRPr="00F339CE" w:rsidRDefault="00F339CE" w:rsidP="00F339CE">
      <w:pPr>
        <w:ind w:firstLine="0"/>
        <w:jc w:val="both"/>
        <w:rPr>
          <w:szCs w:val="24"/>
        </w:rPr>
      </w:pPr>
      <w:r w:rsidRPr="00F339CE">
        <w:rPr>
          <w:szCs w:val="24"/>
        </w:rPr>
        <w:t>•</w:t>
      </w:r>
      <w:r w:rsidRPr="00F339CE">
        <w:rPr>
          <w:szCs w:val="24"/>
        </w:rPr>
        <w:tab/>
        <w:t>знание отдельных научных понятий, отражающих наиболее важные социальные объекты;</w:t>
      </w:r>
    </w:p>
    <w:p w14:paraId="3093AE96" w14:textId="77777777" w:rsidR="00F339CE" w:rsidRPr="00F339CE" w:rsidRDefault="00F339CE" w:rsidP="00F339CE">
      <w:pPr>
        <w:ind w:firstLine="0"/>
        <w:jc w:val="both"/>
        <w:rPr>
          <w:szCs w:val="24"/>
        </w:rPr>
      </w:pPr>
      <w:r w:rsidRPr="00F339CE">
        <w:rPr>
          <w:szCs w:val="24"/>
        </w:rPr>
        <w:t>•</w:t>
      </w:r>
      <w:r w:rsidRPr="00F339CE">
        <w:rPr>
          <w:szCs w:val="24"/>
        </w:rPr>
        <w:tab/>
        <w:t>умение находить нужную социальную информацию в различных источниках и адекватно ее воспринимать;</w:t>
      </w:r>
    </w:p>
    <w:p w14:paraId="2C9D7581" w14:textId="77777777" w:rsidR="00F339CE" w:rsidRPr="00F339CE" w:rsidRDefault="00F339CE" w:rsidP="00F339CE">
      <w:pPr>
        <w:ind w:firstLine="0"/>
        <w:jc w:val="both"/>
        <w:rPr>
          <w:szCs w:val="24"/>
        </w:rPr>
      </w:pPr>
      <w:r w:rsidRPr="00F339CE">
        <w:rPr>
          <w:szCs w:val="24"/>
        </w:rPr>
        <w:t>•</w:t>
      </w:r>
      <w:r w:rsidRPr="00F339CE">
        <w:rPr>
          <w:szCs w:val="24"/>
        </w:rPr>
        <w:tab/>
        <w:t>понимание побудительной роли мотивов деятельности человека;</w:t>
      </w:r>
    </w:p>
    <w:p w14:paraId="2FB19481" w14:textId="77777777" w:rsidR="00F339CE" w:rsidRPr="00F339CE" w:rsidRDefault="00F339CE" w:rsidP="00F339CE">
      <w:pPr>
        <w:ind w:firstLine="0"/>
        <w:jc w:val="both"/>
        <w:rPr>
          <w:szCs w:val="24"/>
        </w:rPr>
      </w:pPr>
      <w:r w:rsidRPr="00F339CE">
        <w:rPr>
          <w:szCs w:val="24"/>
        </w:rPr>
        <w:lastRenderedPageBreak/>
        <w:t>•</w:t>
      </w:r>
      <w:r w:rsidRPr="00F339CE">
        <w:rPr>
          <w:szCs w:val="24"/>
        </w:rPr>
        <w:tab/>
        <w:t>приверженность гуманистическим и демократическим ценностям, патриотизму и гражданственности;</w:t>
      </w:r>
    </w:p>
    <w:p w14:paraId="4A9AED02" w14:textId="77777777" w:rsidR="00F339CE" w:rsidRPr="00F339CE" w:rsidRDefault="00F339CE" w:rsidP="00F339CE">
      <w:pPr>
        <w:ind w:firstLine="0"/>
        <w:jc w:val="both"/>
        <w:rPr>
          <w:szCs w:val="24"/>
        </w:rPr>
      </w:pPr>
      <w:r w:rsidRPr="00F339CE">
        <w:rPr>
          <w:szCs w:val="24"/>
        </w:rPr>
        <w:t>•</w:t>
      </w:r>
      <w:r w:rsidRPr="00F339CE">
        <w:rPr>
          <w:szCs w:val="24"/>
        </w:rPr>
        <w:tab/>
        <w:t>знание особенностей труда как одного из основных видов деятельности человека;</w:t>
      </w:r>
    </w:p>
    <w:p w14:paraId="34833EE4" w14:textId="77777777" w:rsidR="00F339CE" w:rsidRPr="00F339CE" w:rsidRDefault="00F339CE" w:rsidP="00F339CE">
      <w:pPr>
        <w:ind w:firstLine="0"/>
        <w:jc w:val="both"/>
        <w:rPr>
          <w:szCs w:val="24"/>
        </w:rPr>
      </w:pPr>
      <w:r w:rsidRPr="00F339CE">
        <w:rPr>
          <w:szCs w:val="24"/>
        </w:rPr>
        <w:t>•</w:t>
      </w:r>
      <w:r w:rsidRPr="00F339CE">
        <w:rPr>
          <w:szCs w:val="24"/>
        </w:rPr>
        <w:tab/>
        <w:t>понимание роли искусства в становлении личности и в жизни общества;</w:t>
      </w:r>
    </w:p>
    <w:p w14:paraId="412EB353" w14:textId="2A109083" w:rsidR="00F339CE" w:rsidRDefault="00F339CE" w:rsidP="00F339CE">
      <w:pPr>
        <w:ind w:firstLine="0"/>
        <w:jc w:val="both"/>
        <w:rPr>
          <w:szCs w:val="24"/>
        </w:rPr>
      </w:pPr>
      <w:r w:rsidRPr="00F339CE">
        <w:rPr>
          <w:szCs w:val="24"/>
        </w:rPr>
        <w:t>•</w:t>
      </w:r>
      <w:r w:rsidRPr="00F339CE">
        <w:rPr>
          <w:szCs w:val="24"/>
        </w:rPr>
        <w:tab/>
        <w:t>умение взаимодействовать в ходе выполнения групповой работы, вести диалог, участвовать в дискуссии, аргументировать собственную точку зрения</w:t>
      </w:r>
    </w:p>
    <w:p w14:paraId="5781F03C" w14:textId="785C418B" w:rsidR="00F339CE" w:rsidRDefault="00F339CE" w:rsidP="00F339CE">
      <w:pPr>
        <w:ind w:firstLine="0"/>
        <w:jc w:val="both"/>
        <w:rPr>
          <w:b/>
          <w:szCs w:val="24"/>
        </w:rPr>
      </w:pPr>
      <w:r w:rsidRPr="00F339CE">
        <w:rPr>
          <w:b/>
          <w:szCs w:val="24"/>
        </w:rPr>
        <w:t>Содержание предмета</w:t>
      </w:r>
    </w:p>
    <w:p w14:paraId="75898EA6" w14:textId="6F9ADE4C" w:rsidR="00F339CE" w:rsidRPr="00F47EBF" w:rsidRDefault="00F339CE" w:rsidP="00F339CE">
      <w:pPr>
        <w:ind w:firstLine="0"/>
        <w:contextualSpacing/>
        <w:jc w:val="both"/>
        <w:rPr>
          <w:szCs w:val="24"/>
        </w:rPr>
      </w:pPr>
      <w:r>
        <w:rPr>
          <w:b/>
          <w:i/>
          <w:szCs w:val="24"/>
        </w:rPr>
        <w:t>Введение (2 часа)</w:t>
      </w:r>
      <w:r w:rsidRPr="006A45DC">
        <w:rPr>
          <w:sz w:val="32"/>
          <w:szCs w:val="32"/>
        </w:rPr>
        <w:t xml:space="preserve"> </w:t>
      </w:r>
    </w:p>
    <w:p w14:paraId="5FB42E13" w14:textId="234EEC24" w:rsidR="00F339CE" w:rsidRDefault="00F339CE" w:rsidP="00F339CE">
      <w:pPr>
        <w:contextualSpacing/>
        <w:jc w:val="both"/>
        <w:rPr>
          <w:szCs w:val="24"/>
        </w:rPr>
      </w:pPr>
      <w:r w:rsidRPr="00CB3EAB">
        <w:rPr>
          <w:i/>
          <w:szCs w:val="24"/>
        </w:rPr>
        <w:t>Для чего необходимо изучать обществознание</w:t>
      </w:r>
      <w:r w:rsidRPr="00741BD3">
        <w:rPr>
          <w:szCs w:val="24"/>
        </w:rPr>
        <w:t>?</w:t>
      </w:r>
      <w:r>
        <w:rPr>
          <w:szCs w:val="24"/>
        </w:rPr>
        <w:t xml:space="preserve"> Как работать с учебником? Сферы общества. Что связывает людей и общество. Устойчивость и изменчивость в развитии общества. Общественный </w:t>
      </w:r>
      <w:r>
        <w:rPr>
          <w:i/>
          <w:szCs w:val="24"/>
        </w:rPr>
        <w:t>прогресс и регресс.</w:t>
      </w:r>
    </w:p>
    <w:p w14:paraId="1E588571" w14:textId="77777777" w:rsidR="00F339CE" w:rsidRDefault="00F339CE" w:rsidP="00F339CE">
      <w:pPr>
        <w:contextualSpacing/>
        <w:jc w:val="both"/>
        <w:rPr>
          <w:b/>
          <w:i/>
          <w:szCs w:val="24"/>
        </w:rPr>
      </w:pPr>
      <w:r w:rsidRPr="00871DE5">
        <w:rPr>
          <w:b/>
          <w:i/>
          <w:szCs w:val="24"/>
        </w:rPr>
        <w:t xml:space="preserve">Раздел </w:t>
      </w:r>
      <w:r w:rsidRPr="00871DE5">
        <w:rPr>
          <w:b/>
          <w:i/>
          <w:szCs w:val="24"/>
          <w:lang w:val="en-US"/>
        </w:rPr>
        <w:t>I</w:t>
      </w:r>
      <w:r w:rsidRPr="00871DE5">
        <w:rPr>
          <w:b/>
          <w:i/>
          <w:szCs w:val="24"/>
        </w:rPr>
        <w:t xml:space="preserve">. </w:t>
      </w:r>
      <w:r>
        <w:rPr>
          <w:b/>
          <w:i/>
          <w:szCs w:val="24"/>
        </w:rPr>
        <w:t xml:space="preserve">Политика и власть (6 </w:t>
      </w:r>
      <w:r w:rsidRPr="00871DE5">
        <w:rPr>
          <w:b/>
          <w:i/>
          <w:szCs w:val="24"/>
        </w:rPr>
        <w:t xml:space="preserve">часов) </w:t>
      </w:r>
    </w:p>
    <w:p w14:paraId="45AD7C2D" w14:textId="25C5F586" w:rsidR="00F339CE" w:rsidRDefault="00F339CE" w:rsidP="00F339CE">
      <w:pPr>
        <w:contextualSpacing/>
        <w:jc w:val="both"/>
        <w:rPr>
          <w:szCs w:val="24"/>
        </w:rPr>
      </w:pPr>
      <w:r>
        <w:rPr>
          <w:i/>
          <w:szCs w:val="24"/>
        </w:rPr>
        <w:t>Политика и власть.  Власть.  Властные отношения</w:t>
      </w:r>
      <w:r>
        <w:rPr>
          <w:szCs w:val="24"/>
        </w:rPr>
        <w:t xml:space="preserve"> Государство.  Происхождение государства. Признаки государства. Формы государства. Государственно – территориальное устройство. Гражданство. Политические режимы. Понятие правового государства. Власть в правовом государстве. Признаки (принципы) правового государства. </w:t>
      </w:r>
    </w:p>
    <w:p w14:paraId="2B81B4F9" w14:textId="77777777" w:rsidR="00F339CE" w:rsidRDefault="00F339CE" w:rsidP="00F339CE">
      <w:pPr>
        <w:contextualSpacing/>
        <w:jc w:val="both"/>
        <w:rPr>
          <w:szCs w:val="24"/>
        </w:rPr>
      </w:pPr>
      <w:r>
        <w:rPr>
          <w:b/>
          <w:i/>
          <w:szCs w:val="24"/>
        </w:rPr>
        <w:t xml:space="preserve">Раздел </w:t>
      </w:r>
      <w:r>
        <w:rPr>
          <w:b/>
          <w:i/>
          <w:szCs w:val="24"/>
          <w:lang w:val="en-US"/>
        </w:rPr>
        <w:t>II</w:t>
      </w:r>
      <w:r>
        <w:rPr>
          <w:b/>
          <w:i/>
          <w:szCs w:val="24"/>
        </w:rPr>
        <w:t>. Политика и гражданин (6 часов)</w:t>
      </w:r>
      <w:r>
        <w:rPr>
          <w:szCs w:val="24"/>
        </w:rPr>
        <w:t xml:space="preserve"> </w:t>
      </w:r>
    </w:p>
    <w:p w14:paraId="22428E12" w14:textId="3668E45B" w:rsidR="00F339CE" w:rsidRPr="00871DE5" w:rsidRDefault="00F339CE" w:rsidP="00F339CE">
      <w:pPr>
        <w:contextualSpacing/>
        <w:jc w:val="both"/>
        <w:rPr>
          <w:b/>
          <w:szCs w:val="24"/>
        </w:rPr>
      </w:pPr>
      <w:r>
        <w:rPr>
          <w:szCs w:val="24"/>
        </w:rPr>
        <w:t>Гражданское общество. Местное самоуправление. Человек и политика. Политические события и судьбы людей.  Как повлиять на политику?  Гражданская активность.  Политические партии и движения.  Опасность политического экстримизма. Патриотизм.</w:t>
      </w:r>
    </w:p>
    <w:p w14:paraId="38F71C8B" w14:textId="710D4641" w:rsidR="00F339CE" w:rsidRDefault="00F339CE" w:rsidP="00F339CE">
      <w:pPr>
        <w:contextualSpacing/>
        <w:jc w:val="both"/>
        <w:rPr>
          <w:szCs w:val="24"/>
        </w:rPr>
      </w:pPr>
      <w:r w:rsidRPr="00871DE5">
        <w:rPr>
          <w:b/>
          <w:i/>
          <w:szCs w:val="24"/>
        </w:rPr>
        <w:t xml:space="preserve">Раздел </w:t>
      </w:r>
      <w:r w:rsidRPr="00871DE5">
        <w:rPr>
          <w:b/>
          <w:i/>
          <w:szCs w:val="24"/>
          <w:lang w:val="en-US"/>
        </w:rPr>
        <w:t>II</w:t>
      </w:r>
      <w:r>
        <w:rPr>
          <w:b/>
          <w:i/>
          <w:szCs w:val="24"/>
          <w:lang w:val="en-US"/>
        </w:rPr>
        <w:t>I</w:t>
      </w:r>
      <w:r w:rsidRPr="00132675">
        <w:rPr>
          <w:b/>
          <w:i/>
          <w:szCs w:val="24"/>
        </w:rPr>
        <w:t>.</w:t>
      </w:r>
      <w:r>
        <w:rPr>
          <w:b/>
          <w:i/>
          <w:szCs w:val="24"/>
        </w:rPr>
        <w:t xml:space="preserve"> Право, его роль в жизни общества и государства (6 </w:t>
      </w:r>
      <w:r w:rsidRPr="00871DE5">
        <w:rPr>
          <w:b/>
          <w:i/>
          <w:szCs w:val="24"/>
        </w:rPr>
        <w:t>часов)</w:t>
      </w:r>
      <w:r>
        <w:rPr>
          <w:i/>
          <w:szCs w:val="24"/>
        </w:rPr>
        <w:t xml:space="preserve"> </w:t>
      </w:r>
      <w:r>
        <w:rPr>
          <w:szCs w:val="24"/>
        </w:rPr>
        <w:t xml:space="preserve"> Что такое право?  Естественное право. Социальные нормы и правила общественной жизни. Мера свободы, справедливости и ответственности. Нормы права. Закон. Отрасли права.</w:t>
      </w:r>
    </w:p>
    <w:p w14:paraId="7FFE1366" w14:textId="254D2B98" w:rsidR="00F339CE" w:rsidRDefault="00F339CE" w:rsidP="00F339CE">
      <w:pPr>
        <w:contextualSpacing/>
        <w:jc w:val="both"/>
        <w:rPr>
          <w:szCs w:val="24"/>
        </w:rPr>
      </w:pPr>
      <w:r>
        <w:rPr>
          <w:szCs w:val="24"/>
        </w:rPr>
        <w:t xml:space="preserve">Правоотношения и субъекты права. Сущность и особенности правоотношения. Субъекты правоотношения. Правонарушения и юридическая ответственность. Виды провонарушений. Проступок. Юридическая ответственность. Виды юридической ответственности. Презумпция невиновности. Правоохранительные органы. </w:t>
      </w:r>
    </w:p>
    <w:p w14:paraId="513B2E29" w14:textId="77777777" w:rsidR="00F339CE" w:rsidRPr="000B5AF0" w:rsidRDefault="00F339CE" w:rsidP="00F339CE">
      <w:pPr>
        <w:contextualSpacing/>
        <w:jc w:val="both"/>
        <w:rPr>
          <w:b/>
          <w:i/>
          <w:szCs w:val="24"/>
        </w:rPr>
      </w:pPr>
      <w:r>
        <w:rPr>
          <w:b/>
          <w:i/>
          <w:szCs w:val="24"/>
        </w:rPr>
        <w:t xml:space="preserve">Раздел. </w:t>
      </w:r>
      <w:r>
        <w:rPr>
          <w:b/>
          <w:i/>
          <w:szCs w:val="24"/>
          <w:lang w:val="en-US"/>
        </w:rPr>
        <w:t>IV</w:t>
      </w:r>
      <w:r>
        <w:rPr>
          <w:b/>
          <w:i/>
          <w:szCs w:val="24"/>
        </w:rPr>
        <w:t>. Конституция РФ – основной закон государства (4 часа)</w:t>
      </w:r>
    </w:p>
    <w:p w14:paraId="0B7B75A1" w14:textId="1C8E22FD" w:rsidR="00F339CE" w:rsidRDefault="00F339CE" w:rsidP="00F339CE">
      <w:pPr>
        <w:contextualSpacing/>
        <w:jc w:val="both"/>
        <w:rPr>
          <w:szCs w:val="24"/>
        </w:rPr>
      </w:pPr>
      <w:r>
        <w:rPr>
          <w:i/>
          <w:szCs w:val="24"/>
        </w:rPr>
        <w:t>Конституция – основной закон государства.</w:t>
      </w:r>
      <w:r>
        <w:rPr>
          <w:szCs w:val="24"/>
        </w:rPr>
        <w:t xml:space="preserve"> Конституционный строй. Основы государства. Основы статуса человека и гражданина. Права и свободы человека и гражданина. Права ребенка. </w:t>
      </w:r>
    </w:p>
    <w:p w14:paraId="65060473" w14:textId="13E1034D" w:rsidR="00F339CE" w:rsidRDefault="00F339CE" w:rsidP="00F339CE">
      <w:pPr>
        <w:contextualSpacing/>
        <w:jc w:val="both"/>
        <w:rPr>
          <w:szCs w:val="24"/>
        </w:rPr>
      </w:pPr>
      <w:r>
        <w:rPr>
          <w:b/>
          <w:i/>
          <w:szCs w:val="24"/>
        </w:rPr>
        <w:t xml:space="preserve">Раздел </w:t>
      </w:r>
      <w:r>
        <w:rPr>
          <w:b/>
          <w:i/>
          <w:szCs w:val="24"/>
          <w:lang w:val="en-US"/>
        </w:rPr>
        <w:t>V</w:t>
      </w:r>
      <w:r w:rsidRPr="007D6369">
        <w:rPr>
          <w:b/>
          <w:i/>
          <w:szCs w:val="24"/>
        </w:rPr>
        <w:t>.</w:t>
      </w:r>
      <w:r>
        <w:rPr>
          <w:b/>
          <w:i/>
          <w:szCs w:val="24"/>
        </w:rPr>
        <w:t xml:space="preserve"> Отрасли российского права (6 часов)</w:t>
      </w:r>
    </w:p>
    <w:p w14:paraId="2E3B9D46" w14:textId="3A486E13" w:rsidR="00F339CE" w:rsidRDefault="00F339CE" w:rsidP="00F339CE">
      <w:pPr>
        <w:contextualSpacing/>
        <w:jc w:val="both"/>
        <w:rPr>
          <w:szCs w:val="24"/>
        </w:rPr>
      </w:pPr>
      <w:r>
        <w:rPr>
          <w:szCs w:val="24"/>
        </w:rPr>
        <w:t xml:space="preserve"> Виды договоров и гражданская дееспособность несовершеннолетних. Право на труд. Трудовые правоотношения. Семейные правоотношения. Административные правоотношения. Уголовно – правовые отношения. Социальные права.</w:t>
      </w:r>
    </w:p>
    <w:p w14:paraId="5AD45884" w14:textId="07B3A539" w:rsidR="00F339CE" w:rsidRDefault="00F339CE" w:rsidP="00F339CE">
      <w:pPr>
        <w:contextualSpacing/>
        <w:jc w:val="both"/>
        <w:rPr>
          <w:szCs w:val="24"/>
        </w:rPr>
      </w:pPr>
      <w:r>
        <w:rPr>
          <w:b/>
          <w:i/>
          <w:szCs w:val="24"/>
        </w:rPr>
        <w:t>Раздел</w:t>
      </w:r>
      <w:r w:rsidRPr="007D6369">
        <w:rPr>
          <w:b/>
          <w:i/>
          <w:szCs w:val="24"/>
        </w:rPr>
        <w:t xml:space="preserve"> </w:t>
      </w:r>
      <w:r>
        <w:rPr>
          <w:b/>
          <w:i/>
          <w:szCs w:val="24"/>
          <w:lang w:val="en-US"/>
        </w:rPr>
        <w:t>VI</w:t>
      </w:r>
      <w:r w:rsidRPr="007D6369">
        <w:rPr>
          <w:b/>
          <w:i/>
          <w:szCs w:val="24"/>
        </w:rPr>
        <w:t xml:space="preserve">. </w:t>
      </w:r>
      <w:r>
        <w:rPr>
          <w:b/>
          <w:i/>
          <w:szCs w:val="24"/>
        </w:rPr>
        <w:t>Международное право (2 часа)</w:t>
      </w:r>
    </w:p>
    <w:p w14:paraId="0C26CC37" w14:textId="12F86C4E" w:rsidR="00F339CE" w:rsidRDefault="00F339CE" w:rsidP="00F339CE">
      <w:pPr>
        <w:contextualSpacing/>
        <w:jc w:val="both"/>
        <w:rPr>
          <w:szCs w:val="24"/>
        </w:rPr>
      </w:pPr>
      <w:r>
        <w:rPr>
          <w:szCs w:val="24"/>
        </w:rPr>
        <w:t xml:space="preserve"> Международно-правовая защита жертв вооруженных конфликтов.  Международное гуманитарное право. Международные документы по защите прав человека. </w:t>
      </w:r>
    </w:p>
    <w:p w14:paraId="47750703" w14:textId="77777777" w:rsidR="00F339CE" w:rsidRPr="000D23CD" w:rsidRDefault="00F339CE" w:rsidP="00F339CE">
      <w:pPr>
        <w:contextualSpacing/>
        <w:jc w:val="both"/>
        <w:rPr>
          <w:b/>
          <w:i/>
          <w:szCs w:val="24"/>
        </w:rPr>
      </w:pPr>
      <w:r>
        <w:rPr>
          <w:b/>
          <w:i/>
          <w:szCs w:val="24"/>
        </w:rPr>
        <w:t>Итоговое повторение (</w:t>
      </w:r>
      <w:r w:rsidRPr="00641F72">
        <w:rPr>
          <w:b/>
          <w:i/>
          <w:szCs w:val="24"/>
        </w:rPr>
        <w:t xml:space="preserve">2 </w:t>
      </w:r>
      <w:r>
        <w:rPr>
          <w:b/>
          <w:i/>
          <w:szCs w:val="24"/>
        </w:rPr>
        <w:t>часа)</w:t>
      </w:r>
    </w:p>
    <w:p w14:paraId="064B78D2" w14:textId="68980079" w:rsidR="00F339CE" w:rsidRDefault="00FB7D85" w:rsidP="00F339CE">
      <w:pPr>
        <w:ind w:firstLine="0"/>
        <w:jc w:val="both"/>
        <w:rPr>
          <w:b/>
          <w:szCs w:val="24"/>
        </w:rPr>
      </w:pPr>
      <w:r>
        <w:rPr>
          <w:b/>
          <w:szCs w:val="24"/>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4536"/>
        <w:gridCol w:w="3260"/>
      </w:tblGrid>
      <w:tr w:rsidR="00FB7D85" w:rsidRPr="009269D3" w14:paraId="50A5C2DA" w14:textId="77777777" w:rsidTr="00D3776B">
        <w:tc>
          <w:tcPr>
            <w:tcW w:w="1101" w:type="dxa"/>
          </w:tcPr>
          <w:p w14:paraId="626FCECA" w14:textId="77777777" w:rsidR="00FB7D85" w:rsidRPr="009269D3" w:rsidRDefault="00FB7D85" w:rsidP="00D3776B">
            <w:pPr>
              <w:ind w:firstLine="0"/>
              <w:jc w:val="center"/>
              <w:rPr>
                <w:szCs w:val="24"/>
              </w:rPr>
            </w:pPr>
            <w:r w:rsidRPr="009269D3">
              <w:rPr>
                <w:szCs w:val="24"/>
              </w:rPr>
              <w:t>№ п/п</w:t>
            </w:r>
          </w:p>
        </w:tc>
        <w:tc>
          <w:tcPr>
            <w:tcW w:w="4536" w:type="dxa"/>
          </w:tcPr>
          <w:p w14:paraId="765D0375" w14:textId="77777777" w:rsidR="00FB7D85" w:rsidRPr="009269D3" w:rsidRDefault="00FB7D85" w:rsidP="00D3776B">
            <w:pPr>
              <w:rPr>
                <w:szCs w:val="24"/>
              </w:rPr>
            </w:pPr>
            <w:r w:rsidRPr="009269D3">
              <w:rPr>
                <w:szCs w:val="24"/>
              </w:rPr>
              <w:t xml:space="preserve">Тема </w:t>
            </w:r>
          </w:p>
        </w:tc>
        <w:tc>
          <w:tcPr>
            <w:tcW w:w="3260" w:type="dxa"/>
          </w:tcPr>
          <w:p w14:paraId="695A84CE" w14:textId="77777777" w:rsidR="00FB7D85" w:rsidRPr="009269D3" w:rsidRDefault="00FB7D85" w:rsidP="00D3776B">
            <w:pPr>
              <w:rPr>
                <w:szCs w:val="24"/>
              </w:rPr>
            </w:pPr>
            <w:r w:rsidRPr="009269D3">
              <w:rPr>
                <w:szCs w:val="24"/>
              </w:rPr>
              <w:t>Количество часов</w:t>
            </w:r>
          </w:p>
        </w:tc>
      </w:tr>
      <w:tr w:rsidR="00FB7D85" w:rsidRPr="009269D3" w14:paraId="6E28FF29" w14:textId="77777777" w:rsidTr="00D3776B">
        <w:tc>
          <w:tcPr>
            <w:tcW w:w="1101" w:type="dxa"/>
          </w:tcPr>
          <w:p w14:paraId="0231143E" w14:textId="77777777" w:rsidR="00FB7D85" w:rsidRPr="009269D3" w:rsidRDefault="00FB7D85" w:rsidP="009033E7">
            <w:pPr>
              <w:widowControl w:val="0"/>
              <w:numPr>
                <w:ilvl w:val="0"/>
                <w:numId w:val="100"/>
              </w:numPr>
              <w:autoSpaceDE w:val="0"/>
              <w:autoSpaceDN w:val="0"/>
              <w:adjustRightInd w:val="0"/>
              <w:ind w:left="0"/>
              <w:rPr>
                <w:szCs w:val="24"/>
              </w:rPr>
            </w:pPr>
            <w:r w:rsidRPr="009269D3">
              <w:rPr>
                <w:szCs w:val="24"/>
              </w:rPr>
              <w:t>1</w:t>
            </w:r>
          </w:p>
        </w:tc>
        <w:tc>
          <w:tcPr>
            <w:tcW w:w="4536" w:type="dxa"/>
          </w:tcPr>
          <w:p w14:paraId="2FE24958" w14:textId="1D51D3B4" w:rsidR="00FB7D85" w:rsidRPr="009269D3" w:rsidRDefault="00FB7D85" w:rsidP="00D3776B">
            <w:pPr>
              <w:widowControl w:val="0"/>
              <w:autoSpaceDE w:val="0"/>
              <w:autoSpaceDN w:val="0"/>
              <w:adjustRightInd w:val="0"/>
              <w:rPr>
                <w:szCs w:val="24"/>
              </w:rPr>
            </w:pPr>
            <w:r w:rsidRPr="00FB7D85">
              <w:rPr>
                <w:szCs w:val="24"/>
              </w:rPr>
              <w:t>Введение</w:t>
            </w:r>
          </w:p>
        </w:tc>
        <w:tc>
          <w:tcPr>
            <w:tcW w:w="3260" w:type="dxa"/>
          </w:tcPr>
          <w:p w14:paraId="17247F01" w14:textId="07DABF01" w:rsidR="00FB7D85" w:rsidRPr="009269D3" w:rsidRDefault="00FB7D85" w:rsidP="00D3776B">
            <w:pPr>
              <w:widowControl w:val="0"/>
              <w:autoSpaceDE w:val="0"/>
              <w:autoSpaceDN w:val="0"/>
              <w:adjustRightInd w:val="0"/>
              <w:rPr>
                <w:szCs w:val="24"/>
              </w:rPr>
            </w:pPr>
            <w:r>
              <w:rPr>
                <w:szCs w:val="24"/>
              </w:rPr>
              <w:t>2</w:t>
            </w:r>
          </w:p>
        </w:tc>
      </w:tr>
      <w:tr w:rsidR="00FB7D85" w:rsidRPr="009269D3" w14:paraId="77A5B98D" w14:textId="77777777" w:rsidTr="00D3776B">
        <w:tc>
          <w:tcPr>
            <w:tcW w:w="1101" w:type="dxa"/>
          </w:tcPr>
          <w:p w14:paraId="35D1B1C5" w14:textId="77777777" w:rsidR="00FB7D85" w:rsidRPr="009269D3" w:rsidRDefault="00FB7D85" w:rsidP="009033E7">
            <w:pPr>
              <w:widowControl w:val="0"/>
              <w:numPr>
                <w:ilvl w:val="0"/>
                <w:numId w:val="100"/>
              </w:numPr>
              <w:autoSpaceDE w:val="0"/>
              <w:autoSpaceDN w:val="0"/>
              <w:adjustRightInd w:val="0"/>
              <w:ind w:left="0"/>
              <w:rPr>
                <w:szCs w:val="24"/>
              </w:rPr>
            </w:pPr>
            <w:r w:rsidRPr="009269D3">
              <w:rPr>
                <w:szCs w:val="24"/>
              </w:rPr>
              <w:t>2</w:t>
            </w:r>
          </w:p>
        </w:tc>
        <w:tc>
          <w:tcPr>
            <w:tcW w:w="4536" w:type="dxa"/>
          </w:tcPr>
          <w:p w14:paraId="489D9F5E" w14:textId="75C2A249" w:rsidR="00FB7D85" w:rsidRPr="009269D3" w:rsidRDefault="00FB7D85" w:rsidP="00D3776B">
            <w:pPr>
              <w:widowControl w:val="0"/>
              <w:autoSpaceDE w:val="0"/>
              <w:autoSpaceDN w:val="0"/>
              <w:adjustRightInd w:val="0"/>
              <w:rPr>
                <w:szCs w:val="24"/>
              </w:rPr>
            </w:pPr>
            <w:r w:rsidRPr="00FB7D85">
              <w:rPr>
                <w:szCs w:val="24"/>
              </w:rPr>
              <w:t>Политика и власть</w:t>
            </w:r>
          </w:p>
        </w:tc>
        <w:tc>
          <w:tcPr>
            <w:tcW w:w="3260" w:type="dxa"/>
          </w:tcPr>
          <w:p w14:paraId="61F7B9F4" w14:textId="6733725C" w:rsidR="00FB7D85" w:rsidRPr="009269D3" w:rsidRDefault="00FB7D85" w:rsidP="00D3776B">
            <w:pPr>
              <w:widowControl w:val="0"/>
              <w:autoSpaceDE w:val="0"/>
              <w:autoSpaceDN w:val="0"/>
              <w:adjustRightInd w:val="0"/>
              <w:rPr>
                <w:szCs w:val="24"/>
              </w:rPr>
            </w:pPr>
            <w:r>
              <w:rPr>
                <w:szCs w:val="24"/>
              </w:rPr>
              <w:t>6</w:t>
            </w:r>
          </w:p>
        </w:tc>
      </w:tr>
      <w:tr w:rsidR="00FB7D85" w:rsidRPr="009269D3" w14:paraId="05C79750" w14:textId="77777777" w:rsidTr="00D3776B">
        <w:tc>
          <w:tcPr>
            <w:tcW w:w="1101" w:type="dxa"/>
          </w:tcPr>
          <w:p w14:paraId="2BCC565A" w14:textId="77777777" w:rsidR="00FB7D85" w:rsidRPr="009269D3" w:rsidRDefault="00FB7D85" w:rsidP="009033E7">
            <w:pPr>
              <w:widowControl w:val="0"/>
              <w:numPr>
                <w:ilvl w:val="0"/>
                <w:numId w:val="100"/>
              </w:numPr>
              <w:autoSpaceDE w:val="0"/>
              <w:autoSpaceDN w:val="0"/>
              <w:adjustRightInd w:val="0"/>
              <w:ind w:left="0"/>
              <w:rPr>
                <w:szCs w:val="24"/>
              </w:rPr>
            </w:pPr>
            <w:r w:rsidRPr="009269D3">
              <w:rPr>
                <w:szCs w:val="24"/>
              </w:rPr>
              <w:t>3</w:t>
            </w:r>
          </w:p>
        </w:tc>
        <w:tc>
          <w:tcPr>
            <w:tcW w:w="4536" w:type="dxa"/>
          </w:tcPr>
          <w:p w14:paraId="5919858C" w14:textId="067C19EE" w:rsidR="00FB7D85" w:rsidRPr="009269D3" w:rsidRDefault="00FB7D85" w:rsidP="00D3776B">
            <w:pPr>
              <w:widowControl w:val="0"/>
              <w:autoSpaceDE w:val="0"/>
              <w:autoSpaceDN w:val="0"/>
              <w:adjustRightInd w:val="0"/>
              <w:rPr>
                <w:szCs w:val="24"/>
              </w:rPr>
            </w:pPr>
            <w:r w:rsidRPr="00FB7D85">
              <w:rPr>
                <w:szCs w:val="24"/>
              </w:rPr>
              <w:t>Политика и гражданин</w:t>
            </w:r>
          </w:p>
        </w:tc>
        <w:tc>
          <w:tcPr>
            <w:tcW w:w="3260" w:type="dxa"/>
          </w:tcPr>
          <w:p w14:paraId="4325374F" w14:textId="61FB78A1" w:rsidR="00FB7D85" w:rsidRPr="009269D3" w:rsidRDefault="00FB7D85" w:rsidP="00D3776B">
            <w:pPr>
              <w:widowControl w:val="0"/>
              <w:autoSpaceDE w:val="0"/>
              <w:autoSpaceDN w:val="0"/>
              <w:adjustRightInd w:val="0"/>
              <w:rPr>
                <w:szCs w:val="24"/>
              </w:rPr>
            </w:pPr>
            <w:r>
              <w:rPr>
                <w:szCs w:val="24"/>
              </w:rPr>
              <w:t>6</w:t>
            </w:r>
          </w:p>
        </w:tc>
      </w:tr>
      <w:tr w:rsidR="00FB7D85" w:rsidRPr="009269D3" w14:paraId="56F8BABB" w14:textId="77777777" w:rsidTr="00D3776B">
        <w:tc>
          <w:tcPr>
            <w:tcW w:w="1101" w:type="dxa"/>
          </w:tcPr>
          <w:p w14:paraId="550481B9" w14:textId="77777777" w:rsidR="00FB7D85" w:rsidRPr="009269D3" w:rsidRDefault="00FB7D85" w:rsidP="009033E7">
            <w:pPr>
              <w:widowControl w:val="0"/>
              <w:numPr>
                <w:ilvl w:val="0"/>
                <w:numId w:val="100"/>
              </w:numPr>
              <w:autoSpaceDE w:val="0"/>
              <w:autoSpaceDN w:val="0"/>
              <w:adjustRightInd w:val="0"/>
              <w:ind w:left="0"/>
              <w:rPr>
                <w:szCs w:val="24"/>
              </w:rPr>
            </w:pPr>
            <w:r w:rsidRPr="009269D3">
              <w:rPr>
                <w:szCs w:val="24"/>
              </w:rPr>
              <w:t>4</w:t>
            </w:r>
          </w:p>
        </w:tc>
        <w:tc>
          <w:tcPr>
            <w:tcW w:w="4536" w:type="dxa"/>
          </w:tcPr>
          <w:p w14:paraId="28F16FC0" w14:textId="495C0825" w:rsidR="00FB7D85" w:rsidRPr="009269D3" w:rsidRDefault="00FB7D85" w:rsidP="00D3776B">
            <w:pPr>
              <w:widowControl w:val="0"/>
              <w:autoSpaceDE w:val="0"/>
              <w:autoSpaceDN w:val="0"/>
              <w:adjustRightInd w:val="0"/>
              <w:rPr>
                <w:szCs w:val="24"/>
              </w:rPr>
            </w:pPr>
            <w:r w:rsidRPr="00FB7D85">
              <w:rPr>
                <w:szCs w:val="24"/>
              </w:rPr>
              <w:t>Право, его роль в жизни общества и государства</w:t>
            </w:r>
          </w:p>
        </w:tc>
        <w:tc>
          <w:tcPr>
            <w:tcW w:w="3260" w:type="dxa"/>
          </w:tcPr>
          <w:p w14:paraId="5158CE8C" w14:textId="6AB15CF0" w:rsidR="00FB7D85" w:rsidRPr="009269D3" w:rsidRDefault="00FB7D85" w:rsidP="00D3776B">
            <w:pPr>
              <w:widowControl w:val="0"/>
              <w:autoSpaceDE w:val="0"/>
              <w:autoSpaceDN w:val="0"/>
              <w:adjustRightInd w:val="0"/>
              <w:rPr>
                <w:szCs w:val="24"/>
              </w:rPr>
            </w:pPr>
            <w:r>
              <w:rPr>
                <w:szCs w:val="24"/>
              </w:rPr>
              <w:t>6</w:t>
            </w:r>
          </w:p>
        </w:tc>
      </w:tr>
      <w:tr w:rsidR="00FB7D85" w:rsidRPr="009269D3" w14:paraId="3059B8CD" w14:textId="77777777" w:rsidTr="00D3776B">
        <w:tc>
          <w:tcPr>
            <w:tcW w:w="1101" w:type="dxa"/>
          </w:tcPr>
          <w:p w14:paraId="1F208B07" w14:textId="77777777" w:rsidR="00FB7D85" w:rsidRPr="009269D3" w:rsidRDefault="00FB7D85" w:rsidP="009033E7">
            <w:pPr>
              <w:widowControl w:val="0"/>
              <w:numPr>
                <w:ilvl w:val="0"/>
                <w:numId w:val="100"/>
              </w:numPr>
              <w:autoSpaceDE w:val="0"/>
              <w:autoSpaceDN w:val="0"/>
              <w:adjustRightInd w:val="0"/>
              <w:ind w:left="0"/>
              <w:rPr>
                <w:szCs w:val="24"/>
              </w:rPr>
            </w:pPr>
            <w:r w:rsidRPr="009269D3">
              <w:rPr>
                <w:szCs w:val="24"/>
              </w:rPr>
              <w:t>5</w:t>
            </w:r>
          </w:p>
        </w:tc>
        <w:tc>
          <w:tcPr>
            <w:tcW w:w="4536" w:type="dxa"/>
          </w:tcPr>
          <w:p w14:paraId="3E823F05" w14:textId="6A80F1F7" w:rsidR="00FB7D85" w:rsidRPr="009269D3" w:rsidRDefault="00FB7D85" w:rsidP="00D3776B">
            <w:pPr>
              <w:widowControl w:val="0"/>
              <w:autoSpaceDE w:val="0"/>
              <w:autoSpaceDN w:val="0"/>
              <w:adjustRightInd w:val="0"/>
              <w:rPr>
                <w:szCs w:val="24"/>
              </w:rPr>
            </w:pPr>
            <w:r w:rsidRPr="00FB7D85">
              <w:rPr>
                <w:szCs w:val="24"/>
              </w:rPr>
              <w:t>Конституция РФ – основной закон государства</w:t>
            </w:r>
          </w:p>
        </w:tc>
        <w:tc>
          <w:tcPr>
            <w:tcW w:w="3260" w:type="dxa"/>
          </w:tcPr>
          <w:p w14:paraId="25B8747D" w14:textId="6FCF8624" w:rsidR="00FB7D85" w:rsidRPr="009269D3" w:rsidRDefault="00FB7D85" w:rsidP="00D3776B">
            <w:pPr>
              <w:widowControl w:val="0"/>
              <w:autoSpaceDE w:val="0"/>
              <w:autoSpaceDN w:val="0"/>
              <w:adjustRightInd w:val="0"/>
              <w:rPr>
                <w:szCs w:val="24"/>
              </w:rPr>
            </w:pPr>
            <w:r>
              <w:rPr>
                <w:szCs w:val="24"/>
              </w:rPr>
              <w:t>4</w:t>
            </w:r>
          </w:p>
        </w:tc>
      </w:tr>
      <w:tr w:rsidR="00FB7D85" w:rsidRPr="009269D3" w14:paraId="535B1FAE" w14:textId="77777777" w:rsidTr="00D3776B">
        <w:tc>
          <w:tcPr>
            <w:tcW w:w="1101" w:type="dxa"/>
          </w:tcPr>
          <w:p w14:paraId="7D135EB2" w14:textId="4B941441" w:rsidR="00FB7D85" w:rsidRPr="009269D3" w:rsidRDefault="0050128C" w:rsidP="009033E7">
            <w:pPr>
              <w:widowControl w:val="0"/>
              <w:numPr>
                <w:ilvl w:val="0"/>
                <w:numId w:val="100"/>
              </w:numPr>
              <w:autoSpaceDE w:val="0"/>
              <w:autoSpaceDN w:val="0"/>
              <w:adjustRightInd w:val="0"/>
              <w:ind w:left="0"/>
              <w:rPr>
                <w:szCs w:val="24"/>
              </w:rPr>
            </w:pPr>
            <w:r>
              <w:rPr>
                <w:szCs w:val="24"/>
              </w:rPr>
              <w:t>6</w:t>
            </w:r>
          </w:p>
        </w:tc>
        <w:tc>
          <w:tcPr>
            <w:tcW w:w="4536" w:type="dxa"/>
          </w:tcPr>
          <w:p w14:paraId="6B24C4C7" w14:textId="6620A18E" w:rsidR="00FB7D85" w:rsidRPr="009269D3" w:rsidRDefault="0050128C" w:rsidP="00D3776B">
            <w:pPr>
              <w:widowControl w:val="0"/>
              <w:autoSpaceDE w:val="0"/>
              <w:autoSpaceDN w:val="0"/>
              <w:adjustRightInd w:val="0"/>
              <w:rPr>
                <w:szCs w:val="24"/>
              </w:rPr>
            </w:pPr>
            <w:r w:rsidRPr="0050128C">
              <w:rPr>
                <w:szCs w:val="24"/>
              </w:rPr>
              <w:t>Отрасли российского права</w:t>
            </w:r>
          </w:p>
        </w:tc>
        <w:tc>
          <w:tcPr>
            <w:tcW w:w="3260" w:type="dxa"/>
          </w:tcPr>
          <w:p w14:paraId="7C9DF8B5" w14:textId="0CE2B668" w:rsidR="00FB7D85" w:rsidRPr="009269D3" w:rsidRDefault="0050128C" w:rsidP="00D3776B">
            <w:pPr>
              <w:widowControl w:val="0"/>
              <w:autoSpaceDE w:val="0"/>
              <w:autoSpaceDN w:val="0"/>
              <w:adjustRightInd w:val="0"/>
              <w:rPr>
                <w:szCs w:val="24"/>
              </w:rPr>
            </w:pPr>
            <w:r>
              <w:rPr>
                <w:szCs w:val="24"/>
              </w:rPr>
              <w:t>6</w:t>
            </w:r>
          </w:p>
        </w:tc>
      </w:tr>
      <w:tr w:rsidR="0050128C" w:rsidRPr="009269D3" w14:paraId="4EB68834" w14:textId="77777777" w:rsidTr="00D3776B">
        <w:tc>
          <w:tcPr>
            <w:tcW w:w="1101" w:type="dxa"/>
          </w:tcPr>
          <w:p w14:paraId="584596B6" w14:textId="0AD9E8A5" w:rsidR="0050128C" w:rsidRPr="009269D3" w:rsidRDefault="0050128C" w:rsidP="009033E7">
            <w:pPr>
              <w:widowControl w:val="0"/>
              <w:numPr>
                <w:ilvl w:val="0"/>
                <w:numId w:val="100"/>
              </w:numPr>
              <w:autoSpaceDE w:val="0"/>
              <w:autoSpaceDN w:val="0"/>
              <w:adjustRightInd w:val="0"/>
              <w:ind w:left="0"/>
              <w:rPr>
                <w:szCs w:val="24"/>
              </w:rPr>
            </w:pPr>
            <w:r>
              <w:rPr>
                <w:szCs w:val="24"/>
              </w:rPr>
              <w:t>7</w:t>
            </w:r>
          </w:p>
        </w:tc>
        <w:tc>
          <w:tcPr>
            <w:tcW w:w="4536" w:type="dxa"/>
          </w:tcPr>
          <w:p w14:paraId="00B397D1" w14:textId="54B7AD87" w:rsidR="0050128C" w:rsidRPr="0050128C" w:rsidRDefault="0050128C" w:rsidP="00D3776B">
            <w:pPr>
              <w:widowControl w:val="0"/>
              <w:autoSpaceDE w:val="0"/>
              <w:autoSpaceDN w:val="0"/>
              <w:adjustRightInd w:val="0"/>
              <w:rPr>
                <w:szCs w:val="24"/>
              </w:rPr>
            </w:pPr>
            <w:r w:rsidRPr="0050128C">
              <w:rPr>
                <w:szCs w:val="24"/>
              </w:rPr>
              <w:t>Международное право</w:t>
            </w:r>
          </w:p>
        </w:tc>
        <w:tc>
          <w:tcPr>
            <w:tcW w:w="3260" w:type="dxa"/>
          </w:tcPr>
          <w:p w14:paraId="04D3DC49" w14:textId="2588EBF0" w:rsidR="0050128C" w:rsidRDefault="0050128C" w:rsidP="00D3776B">
            <w:pPr>
              <w:widowControl w:val="0"/>
              <w:autoSpaceDE w:val="0"/>
              <w:autoSpaceDN w:val="0"/>
              <w:adjustRightInd w:val="0"/>
              <w:rPr>
                <w:szCs w:val="24"/>
              </w:rPr>
            </w:pPr>
            <w:r>
              <w:rPr>
                <w:szCs w:val="24"/>
              </w:rPr>
              <w:t>2</w:t>
            </w:r>
          </w:p>
        </w:tc>
      </w:tr>
      <w:tr w:rsidR="00FB7D85" w:rsidRPr="009269D3" w14:paraId="722C4D5D" w14:textId="77777777" w:rsidTr="00D3776B">
        <w:tc>
          <w:tcPr>
            <w:tcW w:w="1101" w:type="dxa"/>
          </w:tcPr>
          <w:p w14:paraId="69DB2DA6" w14:textId="77777777" w:rsidR="00FB7D85" w:rsidRPr="009269D3" w:rsidRDefault="00FB7D85" w:rsidP="009033E7">
            <w:pPr>
              <w:widowControl w:val="0"/>
              <w:numPr>
                <w:ilvl w:val="0"/>
                <w:numId w:val="100"/>
              </w:numPr>
              <w:autoSpaceDE w:val="0"/>
              <w:autoSpaceDN w:val="0"/>
              <w:adjustRightInd w:val="0"/>
              <w:ind w:left="0"/>
              <w:rPr>
                <w:szCs w:val="24"/>
              </w:rPr>
            </w:pPr>
          </w:p>
        </w:tc>
        <w:tc>
          <w:tcPr>
            <w:tcW w:w="4536" w:type="dxa"/>
          </w:tcPr>
          <w:p w14:paraId="18733889" w14:textId="630B5BA9" w:rsidR="00FB7D85" w:rsidRPr="009269D3" w:rsidRDefault="0050128C" w:rsidP="0050128C">
            <w:pPr>
              <w:widowControl w:val="0"/>
              <w:autoSpaceDE w:val="0"/>
              <w:autoSpaceDN w:val="0"/>
              <w:adjustRightInd w:val="0"/>
              <w:rPr>
                <w:szCs w:val="24"/>
              </w:rPr>
            </w:pPr>
            <w:r>
              <w:rPr>
                <w:szCs w:val="24"/>
              </w:rPr>
              <w:t>Итоговое п</w:t>
            </w:r>
            <w:r w:rsidR="00FB7D85" w:rsidRPr="009269D3">
              <w:rPr>
                <w:szCs w:val="24"/>
              </w:rPr>
              <w:t>овторение</w:t>
            </w:r>
          </w:p>
        </w:tc>
        <w:tc>
          <w:tcPr>
            <w:tcW w:w="3260" w:type="dxa"/>
          </w:tcPr>
          <w:p w14:paraId="174CA395" w14:textId="32FCDEF2" w:rsidR="00FB7D85" w:rsidRPr="009269D3" w:rsidRDefault="0050128C" w:rsidP="00D3776B">
            <w:pPr>
              <w:widowControl w:val="0"/>
              <w:autoSpaceDE w:val="0"/>
              <w:autoSpaceDN w:val="0"/>
              <w:adjustRightInd w:val="0"/>
              <w:rPr>
                <w:szCs w:val="24"/>
              </w:rPr>
            </w:pPr>
            <w:r>
              <w:rPr>
                <w:szCs w:val="24"/>
              </w:rPr>
              <w:t>2</w:t>
            </w:r>
          </w:p>
        </w:tc>
      </w:tr>
      <w:tr w:rsidR="00FB7D85" w:rsidRPr="009269D3" w14:paraId="548FEDD3" w14:textId="77777777" w:rsidTr="00D3776B">
        <w:tc>
          <w:tcPr>
            <w:tcW w:w="1101" w:type="dxa"/>
          </w:tcPr>
          <w:p w14:paraId="28A0D881" w14:textId="77777777" w:rsidR="00FB7D85" w:rsidRPr="009269D3" w:rsidRDefault="00FB7D85" w:rsidP="009033E7">
            <w:pPr>
              <w:widowControl w:val="0"/>
              <w:numPr>
                <w:ilvl w:val="0"/>
                <w:numId w:val="100"/>
              </w:numPr>
              <w:autoSpaceDE w:val="0"/>
              <w:autoSpaceDN w:val="0"/>
              <w:adjustRightInd w:val="0"/>
              <w:ind w:left="0"/>
              <w:rPr>
                <w:szCs w:val="24"/>
              </w:rPr>
            </w:pPr>
          </w:p>
        </w:tc>
        <w:tc>
          <w:tcPr>
            <w:tcW w:w="4536" w:type="dxa"/>
          </w:tcPr>
          <w:p w14:paraId="3D9EA01C" w14:textId="77777777" w:rsidR="00FB7D85" w:rsidRPr="009269D3" w:rsidRDefault="00FB7D85" w:rsidP="00D3776B">
            <w:pPr>
              <w:widowControl w:val="0"/>
              <w:autoSpaceDE w:val="0"/>
              <w:autoSpaceDN w:val="0"/>
              <w:adjustRightInd w:val="0"/>
              <w:rPr>
                <w:szCs w:val="24"/>
              </w:rPr>
            </w:pPr>
            <w:r w:rsidRPr="009269D3">
              <w:rPr>
                <w:szCs w:val="24"/>
              </w:rPr>
              <w:t>Итого</w:t>
            </w:r>
          </w:p>
        </w:tc>
        <w:tc>
          <w:tcPr>
            <w:tcW w:w="3260" w:type="dxa"/>
          </w:tcPr>
          <w:p w14:paraId="09712472" w14:textId="77777777" w:rsidR="00FB7D85" w:rsidRPr="009269D3" w:rsidRDefault="00FB7D85" w:rsidP="00D3776B">
            <w:pPr>
              <w:widowControl w:val="0"/>
              <w:autoSpaceDE w:val="0"/>
              <w:autoSpaceDN w:val="0"/>
              <w:adjustRightInd w:val="0"/>
              <w:rPr>
                <w:szCs w:val="24"/>
              </w:rPr>
            </w:pPr>
            <w:r w:rsidRPr="009269D3">
              <w:rPr>
                <w:szCs w:val="24"/>
              </w:rPr>
              <w:t>35</w:t>
            </w:r>
          </w:p>
        </w:tc>
      </w:tr>
    </w:tbl>
    <w:p w14:paraId="266AC1C2" w14:textId="77777777" w:rsidR="00FB7D85" w:rsidRPr="00F339CE" w:rsidRDefault="00FB7D85" w:rsidP="00F339CE">
      <w:pPr>
        <w:ind w:firstLine="0"/>
        <w:jc w:val="both"/>
        <w:rPr>
          <w:b/>
          <w:szCs w:val="24"/>
        </w:rPr>
      </w:pPr>
    </w:p>
    <w:p w14:paraId="78F4E902" w14:textId="7D1481F4" w:rsidR="00B540EE" w:rsidRPr="009269D3" w:rsidRDefault="00163292" w:rsidP="007D326D">
      <w:pPr>
        <w:pStyle w:val="4"/>
        <w:spacing w:line="240" w:lineRule="auto"/>
        <w:ind w:firstLine="0"/>
        <w:rPr>
          <w:sz w:val="24"/>
          <w:szCs w:val="24"/>
        </w:rPr>
      </w:pPr>
      <w:bookmarkStart w:id="199" w:name="_Toc409691707"/>
      <w:bookmarkStart w:id="200" w:name="_Toc410654033"/>
      <w:bookmarkStart w:id="201" w:name="_Toc414553231"/>
      <w:r w:rsidRPr="009269D3">
        <w:rPr>
          <w:sz w:val="24"/>
          <w:szCs w:val="24"/>
        </w:rPr>
        <w:t>2.2.8</w:t>
      </w:r>
      <w:r w:rsidR="00A309E2" w:rsidRPr="009269D3">
        <w:rPr>
          <w:sz w:val="24"/>
          <w:szCs w:val="24"/>
        </w:rPr>
        <w:t xml:space="preserve">. </w:t>
      </w:r>
      <w:r w:rsidR="00B540EE" w:rsidRPr="009269D3">
        <w:rPr>
          <w:sz w:val="24"/>
          <w:szCs w:val="24"/>
        </w:rPr>
        <w:t>География</w:t>
      </w:r>
      <w:bookmarkEnd w:id="199"/>
      <w:bookmarkEnd w:id="200"/>
      <w:bookmarkEnd w:id="201"/>
      <w:r w:rsidR="007D326D">
        <w:rPr>
          <w:sz w:val="24"/>
          <w:szCs w:val="24"/>
        </w:rPr>
        <w:t xml:space="preserve"> (</w:t>
      </w:r>
      <w:r w:rsidR="007D326D" w:rsidRPr="007D326D">
        <w:rPr>
          <w:sz w:val="24"/>
          <w:szCs w:val="24"/>
        </w:rPr>
        <w:t>Предметная линия учебников «Полярная звезда» 5-9 кл</w:t>
      </w:r>
      <w:r w:rsidR="007D326D">
        <w:rPr>
          <w:sz w:val="24"/>
          <w:szCs w:val="24"/>
        </w:rPr>
        <w:t>)</w:t>
      </w:r>
    </w:p>
    <w:p w14:paraId="669BF573" w14:textId="77777777" w:rsidR="001937F7" w:rsidRPr="009269D3" w:rsidRDefault="001937F7" w:rsidP="007C424B">
      <w:pPr>
        <w:jc w:val="both"/>
        <w:rPr>
          <w:rFonts w:eastAsia="Times New Roman"/>
          <w:szCs w:val="24"/>
        </w:rPr>
      </w:pPr>
      <w:r w:rsidRPr="009269D3">
        <w:rPr>
          <w:rFonts w:eastAsia="Times New Roman"/>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14:paraId="08242335" w14:textId="77777777" w:rsidR="001937F7" w:rsidRPr="009269D3" w:rsidRDefault="001937F7" w:rsidP="007C424B">
      <w:pPr>
        <w:jc w:val="both"/>
        <w:rPr>
          <w:rFonts w:eastAsia="Times New Roman"/>
          <w:szCs w:val="24"/>
        </w:rPr>
      </w:pPr>
      <w:r w:rsidRPr="009269D3">
        <w:rPr>
          <w:rFonts w:eastAsia="Times New Roman"/>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14:paraId="6D676757" w14:textId="77777777" w:rsidR="00B16195" w:rsidRPr="009269D3" w:rsidRDefault="00B16195" w:rsidP="007C424B">
      <w:pPr>
        <w:jc w:val="both"/>
        <w:rPr>
          <w:rFonts w:eastAsia="Times New Roman"/>
          <w:b/>
          <w:szCs w:val="24"/>
        </w:rPr>
      </w:pPr>
    </w:p>
    <w:p w14:paraId="32F47290" w14:textId="77777777" w:rsidR="00B16195" w:rsidRPr="009269D3" w:rsidRDefault="00B16195" w:rsidP="007C424B">
      <w:pPr>
        <w:jc w:val="both"/>
        <w:rPr>
          <w:rFonts w:eastAsia="Times New Roman"/>
          <w:b/>
          <w:szCs w:val="24"/>
        </w:rPr>
      </w:pPr>
      <w:r w:rsidRPr="009269D3">
        <w:rPr>
          <w:rFonts w:eastAsia="Times New Roman"/>
          <w:b/>
          <w:szCs w:val="24"/>
        </w:rPr>
        <w:t>5 класс</w:t>
      </w:r>
    </w:p>
    <w:p w14:paraId="66DBBED3" w14:textId="77777777" w:rsidR="00B16195" w:rsidRPr="009269D3" w:rsidRDefault="00B16195" w:rsidP="007C424B">
      <w:pPr>
        <w:jc w:val="both"/>
        <w:rPr>
          <w:rFonts w:eastAsia="Times New Roman"/>
          <w:b/>
          <w:szCs w:val="24"/>
        </w:rPr>
      </w:pPr>
      <w:r w:rsidRPr="009269D3">
        <w:rPr>
          <w:rFonts w:eastAsia="Times New Roman"/>
          <w:b/>
          <w:szCs w:val="24"/>
        </w:rPr>
        <w:t>Планируемые результаты освоения учебного предмета</w:t>
      </w:r>
    </w:p>
    <w:p w14:paraId="17348D8E" w14:textId="77777777" w:rsidR="00095BBC" w:rsidRPr="009269D3" w:rsidRDefault="00095BBC" w:rsidP="00095BBC">
      <w:pPr>
        <w:jc w:val="both"/>
        <w:rPr>
          <w:rFonts w:eastAsia="Times New Roman"/>
          <w:b/>
          <w:szCs w:val="24"/>
        </w:rPr>
      </w:pPr>
      <w:r w:rsidRPr="009269D3">
        <w:rPr>
          <w:rFonts w:eastAsia="Times New Roman"/>
          <w:b/>
          <w:szCs w:val="24"/>
        </w:rPr>
        <w:t>Личностные:</w:t>
      </w:r>
    </w:p>
    <w:p w14:paraId="56273F73" w14:textId="77777777" w:rsidR="00095BBC" w:rsidRPr="009269D3" w:rsidRDefault="00095BBC" w:rsidP="00095BBC">
      <w:pPr>
        <w:jc w:val="both"/>
        <w:rPr>
          <w:rFonts w:eastAsia="Times New Roman"/>
          <w:szCs w:val="24"/>
        </w:rPr>
      </w:pPr>
      <w:r w:rsidRPr="009269D3">
        <w:rPr>
          <w:rFonts w:eastAsia="Times New Roman"/>
          <w:szCs w:val="24"/>
        </w:rPr>
        <w:t>- осознание ценности географического знания как важнейшего компонента научной картины мира;</w:t>
      </w:r>
    </w:p>
    <w:p w14:paraId="3ABA07D4" w14:textId="77777777" w:rsidR="00095BBC" w:rsidRPr="009269D3" w:rsidRDefault="00095BBC" w:rsidP="00095BBC">
      <w:pPr>
        <w:jc w:val="both"/>
        <w:rPr>
          <w:rFonts w:eastAsia="Times New Roman"/>
          <w:szCs w:val="24"/>
        </w:rPr>
      </w:pPr>
      <w:r w:rsidRPr="009269D3">
        <w:rPr>
          <w:rFonts w:eastAsia="Times New Roman"/>
          <w:szCs w:val="24"/>
        </w:rPr>
        <w:t>- воспитание российской  гражданской идентичности;</w:t>
      </w:r>
    </w:p>
    <w:p w14:paraId="0DCB1CD2" w14:textId="77777777" w:rsidR="00095BBC" w:rsidRPr="009269D3" w:rsidRDefault="00095BBC" w:rsidP="00095BBC">
      <w:pPr>
        <w:jc w:val="both"/>
        <w:rPr>
          <w:rFonts w:eastAsia="Times New Roman"/>
          <w:szCs w:val="24"/>
        </w:rPr>
      </w:pPr>
      <w:r w:rsidRPr="009269D3">
        <w:rPr>
          <w:rFonts w:eastAsia="Times New Roman"/>
          <w:szCs w:val="24"/>
        </w:rPr>
        <w:t>- формирование познавательной и информационной культуры, развитие  навыков самостоятельной работы с текстом учебника;</w:t>
      </w:r>
    </w:p>
    <w:p w14:paraId="441D5EBC" w14:textId="77777777" w:rsidR="00095BBC" w:rsidRPr="009269D3" w:rsidRDefault="00095BBC" w:rsidP="00095BBC">
      <w:pPr>
        <w:jc w:val="both"/>
        <w:rPr>
          <w:rFonts w:eastAsia="Times New Roman"/>
          <w:szCs w:val="24"/>
        </w:rPr>
      </w:pPr>
      <w:r w:rsidRPr="009269D3">
        <w:rPr>
          <w:rFonts w:eastAsia="Times New Roman"/>
          <w:szCs w:val="24"/>
        </w:rPr>
        <w:t xml:space="preserve">- проявление устойчивого познавательный интереса и готовности к самообразованию;  </w:t>
      </w:r>
    </w:p>
    <w:p w14:paraId="35C81FD9" w14:textId="77777777" w:rsidR="00095BBC" w:rsidRPr="009269D3" w:rsidRDefault="00095BBC" w:rsidP="00095BBC">
      <w:pPr>
        <w:jc w:val="both"/>
        <w:rPr>
          <w:rFonts w:eastAsia="Times New Roman"/>
          <w:szCs w:val="24"/>
        </w:rPr>
      </w:pPr>
      <w:r w:rsidRPr="009269D3">
        <w:rPr>
          <w:rFonts w:eastAsia="Times New Roman"/>
          <w:szCs w:val="24"/>
        </w:rPr>
        <w:t xml:space="preserve"> -   использование  подходящих языковых средств для выражения своих мыслей и потребностей.</w:t>
      </w:r>
    </w:p>
    <w:p w14:paraId="597AA198" w14:textId="77777777" w:rsidR="00095BBC" w:rsidRPr="009269D3" w:rsidRDefault="00095BBC" w:rsidP="00095BBC">
      <w:pPr>
        <w:jc w:val="both"/>
        <w:rPr>
          <w:rFonts w:eastAsia="Times New Roman"/>
          <w:b/>
          <w:szCs w:val="24"/>
        </w:rPr>
      </w:pPr>
      <w:r w:rsidRPr="009269D3">
        <w:rPr>
          <w:rFonts w:eastAsia="Times New Roman"/>
          <w:b/>
          <w:szCs w:val="24"/>
        </w:rPr>
        <w:t xml:space="preserve">   Метапредметные:</w:t>
      </w:r>
    </w:p>
    <w:p w14:paraId="50963549" w14:textId="77777777" w:rsidR="00095BBC" w:rsidRPr="009269D3" w:rsidRDefault="00095BBC" w:rsidP="00095BBC">
      <w:pPr>
        <w:jc w:val="both"/>
        <w:rPr>
          <w:rFonts w:eastAsia="Times New Roman"/>
          <w:szCs w:val="24"/>
        </w:rPr>
      </w:pPr>
      <w:r w:rsidRPr="009269D3">
        <w:rPr>
          <w:rFonts w:eastAsia="Times New Roman"/>
          <w:szCs w:val="24"/>
        </w:rPr>
        <w:t>- самостоятельно обнаруживать и формулировать учебную проблему, определять цель учебной деятельности, выбирать тему проекта;</w:t>
      </w:r>
    </w:p>
    <w:p w14:paraId="2D870F08" w14:textId="77777777" w:rsidR="00095BBC" w:rsidRPr="009269D3" w:rsidRDefault="00095BBC" w:rsidP="00095BBC">
      <w:pPr>
        <w:jc w:val="both"/>
        <w:rPr>
          <w:rFonts w:eastAsia="Times New Roman"/>
          <w:szCs w:val="24"/>
        </w:rPr>
      </w:pPr>
      <w:r w:rsidRPr="009269D3">
        <w:rPr>
          <w:rFonts w:eastAsia="Times New Roman"/>
          <w:szCs w:val="24"/>
        </w:rPr>
        <w:t>- выдвигать версии решения проблемы, осознавать конечный результат, выбирать из предложенных и искать самостоятельно  средства достижения цели;</w:t>
      </w:r>
    </w:p>
    <w:p w14:paraId="315873C2" w14:textId="77777777" w:rsidR="00095BBC" w:rsidRPr="009269D3" w:rsidRDefault="00095BBC" w:rsidP="00095BBC">
      <w:pPr>
        <w:jc w:val="both"/>
        <w:rPr>
          <w:rFonts w:eastAsia="Times New Roman"/>
          <w:szCs w:val="24"/>
        </w:rPr>
      </w:pPr>
      <w:r w:rsidRPr="009269D3">
        <w:rPr>
          <w:rFonts w:eastAsia="Times New Roman"/>
          <w:szCs w:val="24"/>
        </w:rPr>
        <w:t>- составлять (индивидуально или в группе) план решения проблемы (выполнения проекта);</w:t>
      </w:r>
    </w:p>
    <w:p w14:paraId="295DA8C1" w14:textId="77777777" w:rsidR="00095BBC" w:rsidRPr="009269D3" w:rsidRDefault="00095BBC" w:rsidP="00095BBC">
      <w:pPr>
        <w:jc w:val="both"/>
        <w:rPr>
          <w:rFonts w:eastAsia="Times New Roman"/>
          <w:szCs w:val="24"/>
        </w:rPr>
      </w:pPr>
      <w:r w:rsidRPr="009269D3">
        <w:rPr>
          <w:rFonts w:eastAsia="Times New Roman"/>
          <w:szCs w:val="24"/>
        </w:rPr>
        <w:t>- работая по плану, сверять свои действия с целью и, при необходимости, исправлять ошибки самостоятельно;</w:t>
      </w:r>
    </w:p>
    <w:p w14:paraId="091FAE56" w14:textId="77777777" w:rsidR="00095BBC" w:rsidRPr="009269D3" w:rsidRDefault="00095BBC" w:rsidP="00095BBC">
      <w:pPr>
        <w:jc w:val="both"/>
        <w:rPr>
          <w:rFonts w:eastAsia="Times New Roman"/>
          <w:szCs w:val="24"/>
        </w:rPr>
      </w:pPr>
      <w:r w:rsidRPr="009269D3">
        <w:rPr>
          <w:rFonts w:eastAsia="Times New Roman"/>
          <w:szCs w:val="24"/>
        </w:rPr>
        <w:t>- анализировать, сравнивать, классифицировать и обобщать факты и явления, выявлять причины и следствия простых явлений;</w:t>
      </w:r>
    </w:p>
    <w:p w14:paraId="1F6FD1E4" w14:textId="77777777" w:rsidR="00095BBC" w:rsidRPr="009269D3" w:rsidRDefault="00095BBC" w:rsidP="00095BBC">
      <w:pPr>
        <w:jc w:val="both"/>
        <w:rPr>
          <w:rFonts w:eastAsia="Times New Roman"/>
          <w:szCs w:val="24"/>
        </w:rPr>
      </w:pPr>
      <w:r w:rsidRPr="009269D3">
        <w:rPr>
          <w:rFonts w:eastAsia="Times New Roman"/>
          <w:szCs w:val="24"/>
        </w:rPr>
        <w:t>- строить логическое рассуждение, включающее установление причинно-следственных связей;</w:t>
      </w:r>
    </w:p>
    <w:p w14:paraId="1FD3D798" w14:textId="77777777" w:rsidR="00095BBC" w:rsidRPr="009269D3" w:rsidRDefault="00095BBC" w:rsidP="00095BBC">
      <w:pPr>
        <w:jc w:val="both"/>
        <w:rPr>
          <w:rFonts w:eastAsia="Times New Roman"/>
          <w:szCs w:val="24"/>
        </w:rPr>
      </w:pPr>
      <w:r w:rsidRPr="009269D3">
        <w:rPr>
          <w:rFonts w:eastAsia="Times New Roman"/>
          <w:szCs w:val="24"/>
        </w:rPr>
        <w:t xml:space="preserve">- создавать схематические модели с выделением существенных характеристик объекта; </w:t>
      </w:r>
    </w:p>
    <w:p w14:paraId="1D02ABCD" w14:textId="77777777" w:rsidR="00095BBC" w:rsidRPr="009269D3" w:rsidRDefault="00095BBC" w:rsidP="00095BBC">
      <w:pPr>
        <w:jc w:val="both"/>
        <w:rPr>
          <w:rFonts w:eastAsia="Times New Roman"/>
          <w:szCs w:val="24"/>
        </w:rPr>
      </w:pPr>
      <w:r w:rsidRPr="009269D3">
        <w:rPr>
          <w:rFonts w:eastAsia="Times New Roman"/>
          <w:szCs w:val="24"/>
        </w:rPr>
        <w:t>- составлять тезисы, различные виды планов (простых, сложных и т.п.); преобразовывать информацию  из одного вида в другой (таблицу в текст и пр.);</w:t>
      </w:r>
    </w:p>
    <w:p w14:paraId="0A859930" w14:textId="77777777" w:rsidR="00095BBC" w:rsidRPr="009269D3" w:rsidRDefault="00095BBC" w:rsidP="00095BBC">
      <w:pPr>
        <w:jc w:val="both"/>
        <w:rPr>
          <w:rFonts w:eastAsia="Times New Roman"/>
          <w:szCs w:val="24"/>
        </w:rPr>
      </w:pPr>
      <w:r w:rsidRPr="009269D3">
        <w:rPr>
          <w:rFonts w:eastAsia="Times New Roman"/>
          <w:szCs w:val="24"/>
        </w:rPr>
        <w:t xml:space="preserve">- вычитывать все уровни текстовой информации; </w:t>
      </w:r>
    </w:p>
    <w:p w14:paraId="42528561" w14:textId="77777777" w:rsidR="00095BBC" w:rsidRPr="009269D3" w:rsidRDefault="00095BBC" w:rsidP="00095BBC">
      <w:pPr>
        <w:jc w:val="both"/>
        <w:rPr>
          <w:rFonts w:eastAsia="Times New Roman"/>
          <w:szCs w:val="24"/>
        </w:rPr>
      </w:pPr>
      <w:r w:rsidRPr="009269D3">
        <w:rPr>
          <w:rFonts w:eastAsia="Times New Roman"/>
          <w:szCs w:val="24"/>
        </w:rPr>
        <w:t>- самостоятельно организовывать учебное взаимодействие в группе (определять общие цели, распределять роли, договариваться друг с другом и т.д.).</w:t>
      </w:r>
    </w:p>
    <w:p w14:paraId="72D3A3E4" w14:textId="77777777" w:rsidR="00095BBC" w:rsidRPr="009269D3" w:rsidRDefault="00095BBC" w:rsidP="00095BBC">
      <w:pPr>
        <w:jc w:val="both"/>
        <w:rPr>
          <w:rFonts w:eastAsia="Times New Roman"/>
          <w:b/>
          <w:szCs w:val="24"/>
        </w:rPr>
      </w:pPr>
      <w:r w:rsidRPr="009269D3">
        <w:rPr>
          <w:rFonts w:eastAsia="Times New Roman"/>
          <w:b/>
          <w:szCs w:val="24"/>
        </w:rPr>
        <w:t xml:space="preserve">   Предметные:</w:t>
      </w:r>
    </w:p>
    <w:p w14:paraId="3C4350DF" w14:textId="77777777" w:rsidR="00095BBC" w:rsidRPr="009269D3" w:rsidRDefault="00095BBC" w:rsidP="00095BBC">
      <w:pPr>
        <w:jc w:val="both"/>
        <w:rPr>
          <w:rFonts w:eastAsia="Times New Roman"/>
          <w:szCs w:val="24"/>
        </w:rPr>
      </w:pPr>
      <w:r w:rsidRPr="009269D3">
        <w:rPr>
          <w:rFonts w:eastAsia="Times New Roman"/>
          <w:szCs w:val="24"/>
        </w:rPr>
        <w:lastRenderedPageBreak/>
        <w:t xml:space="preserve">- объяснять роль различных источников географической информации; </w:t>
      </w:r>
    </w:p>
    <w:p w14:paraId="7D825C57" w14:textId="77777777" w:rsidR="00095BBC" w:rsidRPr="009269D3" w:rsidRDefault="00095BBC" w:rsidP="00095BBC">
      <w:pPr>
        <w:jc w:val="both"/>
        <w:rPr>
          <w:rFonts w:eastAsia="Times New Roman"/>
          <w:szCs w:val="24"/>
        </w:rPr>
      </w:pPr>
      <w:r w:rsidRPr="009269D3">
        <w:rPr>
          <w:rFonts w:eastAsia="Times New Roman"/>
          <w:szCs w:val="24"/>
        </w:rPr>
        <w:t>- объяснять географические следствия формы, размеров и движения Земли;</w:t>
      </w:r>
    </w:p>
    <w:p w14:paraId="0D1D73F0" w14:textId="77777777" w:rsidR="00095BBC" w:rsidRPr="009269D3" w:rsidRDefault="00095BBC" w:rsidP="00095BBC">
      <w:pPr>
        <w:jc w:val="both"/>
        <w:rPr>
          <w:rFonts w:eastAsia="Times New Roman"/>
          <w:szCs w:val="24"/>
        </w:rPr>
      </w:pPr>
      <w:r w:rsidRPr="009269D3">
        <w:rPr>
          <w:rFonts w:eastAsia="Times New Roman"/>
          <w:szCs w:val="24"/>
        </w:rPr>
        <w:t>- формулировать природные и антропогенные причины изменения окружающей среды;</w:t>
      </w:r>
    </w:p>
    <w:p w14:paraId="3DF57B41" w14:textId="77777777" w:rsidR="00095BBC" w:rsidRPr="009269D3" w:rsidRDefault="00095BBC" w:rsidP="00095BBC">
      <w:pPr>
        <w:jc w:val="both"/>
        <w:rPr>
          <w:rFonts w:eastAsia="Times New Roman"/>
          <w:szCs w:val="24"/>
        </w:rPr>
      </w:pPr>
      <w:r w:rsidRPr="009269D3">
        <w:rPr>
          <w:rFonts w:eastAsia="Times New Roman"/>
          <w:szCs w:val="24"/>
        </w:rPr>
        <w:t>- выделять, описывать и объяснять существенные признаки географических объектов и явлений;</w:t>
      </w:r>
    </w:p>
    <w:p w14:paraId="0D8647E1" w14:textId="77777777" w:rsidR="00095BBC" w:rsidRPr="009269D3" w:rsidRDefault="00095BBC" w:rsidP="00095BBC">
      <w:pPr>
        <w:jc w:val="both"/>
        <w:rPr>
          <w:rFonts w:eastAsia="Times New Roman"/>
          <w:szCs w:val="24"/>
        </w:rPr>
      </w:pPr>
      <w:r w:rsidRPr="009269D3">
        <w:rPr>
          <w:rFonts w:eastAsia="Times New Roman"/>
          <w:szCs w:val="24"/>
        </w:rPr>
        <w:t>- находить в различных источниках и анализировать географическую информацию;</w:t>
      </w:r>
    </w:p>
    <w:p w14:paraId="73803F5A" w14:textId="77777777" w:rsidR="00095BBC" w:rsidRPr="009269D3" w:rsidRDefault="00095BBC" w:rsidP="00095BBC">
      <w:pPr>
        <w:jc w:val="both"/>
        <w:rPr>
          <w:rFonts w:eastAsia="Times New Roman"/>
          <w:szCs w:val="24"/>
        </w:rPr>
      </w:pPr>
      <w:r w:rsidRPr="009269D3">
        <w:rPr>
          <w:rFonts w:eastAsia="Times New Roman"/>
          <w:szCs w:val="24"/>
        </w:rPr>
        <w:t>-составлять описания различных географических объектов на основе анализа разнообразных источников географической информации;</w:t>
      </w:r>
    </w:p>
    <w:p w14:paraId="1A0B5DE1" w14:textId="77777777" w:rsidR="00095BBC" w:rsidRPr="009269D3" w:rsidRDefault="00095BBC" w:rsidP="00095BBC">
      <w:pPr>
        <w:jc w:val="both"/>
        <w:rPr>
          <w:rFonts w:eastAsia="Times New Roman"/>
          <w:szCs w:val="24"/>
        </w:rPr>
      </w:pPr>
      <w:r w:rsidRPr="009269D3">
        <w:rPr>
          <w:rFonts w:eastAsia="Times New Roman"/>
          <w:szCs w:val="24"/>
        </w:rPr>
        <w:t>- применять приборы и инструменты для определения количественных и качественных характеристик компонентов природы;</w:t>
      </w:r>
    </w:p>
    <w:p w14:paraId="411D2FB8" w14:textId="77777777" w:rsidR="00095BBC" w:rsidRPr="009269D3" w:rsidRDefault="00095BBC" w:rsidP="00095BBC">
      <w:pPr>
        <w:jc w:val="both"/>
        <w:rPr>
          <w:rFonts w:eastAsia="Times New Roman"/>
          <w:szCs w:val="24"/>
        </w:rPr>
      </w:pPr>
      <w:r w:rsidRPr="009269D3">
        <w:rPr>
          <w:rFonts w:eastAsia="Times New Roman"/>
          <w:szCs w:val="24"/>
        </w:rPr>
        <w:t>- определять на карте местоположение географических объектов;</w:t>
      </w:r>
    </w:p>
    <w:p w14:paraId="17BC7B6A" w14:textId="77777777" w:rsidR="00095BBC" w:rsidRPr="009269D3" w:rsidRDefault="00095BBC" w:rsidP="00095BBC">
      <w:pPr>
        <w:jc w:val="both"/>
        <w:rPr>
          <w:rFonts w:eastAsia="Times New Roman"/>
          <w:szCs w:val="24"/>
        </w:rPr>
      </w:pPr>
      <w:r w:rsidRPr="009269D3">
        <w:rPr>
          <w:rFonts w:eastAsia="Times New Roman"/>
          <w:szCs w:val="24"/>
        </w:rPr>
        <w:t>- определять роль результатов выдающихся географических открытий;</w:t>
      </w:r>
    </w:p>
    <w:p w14:paraId="34D7559E" w14:textId="77777777" w:rsidR="00095BBC" w:rsidRPr="009269D3" w:rsidRDefault="00095BBC" w:rsidP="00095BBC">
      <w:pPr>
        <w:jc w:val="both"/>
        <w:rPr>
          <w:rFonts w:eastAsia="Times New Roman"/>
          <w:szCs w:val="24"/>
        </w:rPr>
      </w:pPr>
      <w:r w:rsidRPr="009269D3">
        <w:rPr>
          <w:rFonts w:eastAsia="Times New Roman"/>
          <w:szCs w:val="24"/>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14:paraId="43FC6C82" w14:textId="77777777" w:rsidR="00095BBC" w:rsidRPr="009269D3" w:rsidRDefault="00095BBC" w:rsidP="00095BBC">
      <w:pPr>
        <w:jc w:val="both"/>
        <w:rPr>
          <w:rFonts w:eastAsia="Times New Roman"/>
          <w:szCs w:val="24"/>
        </w:rPr>
      </w:pPr>
      <w:r w:rsidRPr="009269D3">
        <w:rPr>
          <w:rFonts w:eastAsia="Times New Roman"/>
          <w:szCs w:val="24"/>
        </w:rPr>
        <w:t>- приводить примеры использования и охраны природных ресурсов, адаптации человека к условиям окружающей среды.</w:t>
      </w:r>
    </w:p>
    <w:p w14:paraId="45DB9676" w14:textId="77777777" w:rsidR="00095BBC" w:rsidRPr="009269D3" w:rsidRDefault="00095BBC" w:rsidP="00095BBC">
      <w:pPr>
        <w:jc w:val="both"/>
        <w:rPr>
          <w:rFonts w:eastAsia="Times New Roman"/>
          <w:szCs w:val="24"/>
          <w:u w:val="single"/>
        </w:rPr>
      </w:pPr>
      <w:r w:rsidRPr="009269D3">
        <w:rPr>
          <w:rFonts w:eastAsia="Times New Roman"/>
          <w:szCs w:val="24"/>
          <w:u w:val="single"/>
        </w:rPr>
        <w:t xml:space="preserve"> Планируемые результаты изучения курса географии 5 класса:</w:t>
      </w:r>
    </w:p>
    <w:p w14:paraId="1428018A" w14:textId="77777777" w:rsidR="00095BBC" w:rsidRPr="009269D3" w:rsidRDefault="00095BBC" w:rsidP="00095BBC">
      <w:pPr>
        <w:jc w:val="both"/>
        <w:rPr>
          <w:rFonts w:eastAsia="Times New Roman"/>
          <w:szCs w:val="24"/>
        </w:rPr>
      </w:pPr>
      <w:r w:rsidRPr="009269D3">
        <w:rPr>
          <w:rFonts w:eastAsia="Times New Roman"/>
          <w:szCs w:val="24"/>
          <w:u w:val="single"/>
        </w:rPr>
        <w:t>Ученик научится</w:t>
      </w:r>
      <w:r w:rsidRPr="009269D3">
        <w:rPr>
          <w:rFonts w:eastAsia="Times New Roman"/>
          <w:szCs w:val="24"/>
        </w:rPr>
        <w:t>:</w:t>
      </w:r>
    </w:p>
    <w:p w14:paraId="5DCFC859" w14:textId="77777777" w:rsidR="00095BBC" w:rsidRPr="009269D3" w:rsidRDefault="00095BBC" w:rsidP="00095BBC">
      <w:pPr>
        <w:jc w:val="both"/>
        <w:rPr>
          <w:rFonts w:eastAsia="Times New Roman"/>
          <w:szCs w:val="24"/>
        </w:rPr>
      </w:pPr>
      <w:r w:rsidRPr="009269D3">
        <w:rPr>
          <w:rFonts w:eastAsia="Times New Roman"/>
          <w:szCs w:val="24"/>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14:paraId="0745E789" w14:textId="77777777" w:rsidR="00095BBC" w:rsidRPr="009269D3" w:rsidRDefault="00095BBC" w:rsidP="00095BBC">
      <w:pPr>
        <w:jc w:val="both"/>
        <w:rPr>
          <w:rFonts w:eastAsia="Times New Roman"/>
          <w:szCs w:val="24"/>
        </w:rPr>
      </w:pPr>
      <w:r w:rsidRPr="009269D3">
        <w:rPr>
          <w:rFonts w:eastAsia="Times New Roman"/>
          <w:szCs w:val="24"/>
        </w:rPr>
        <w:t>- анализировать, обобщать и интерпретировать географическую информацию;</w:t>
      </w:r>
    </w:p>
    <w:p w14:paraId="1FD02726" w14:textId="77777777" w:rsidR="00095BBC" w:rsidRPr="009269D3" w:rsidRDefault="00095BBC" w:rsidP="00095BBC">
      <w:pPr>
        <w:jc w:val="both"/>
        <w:rPr>
          <w:rFonts w:eastAsia="Times New Roman"/>
          <w:szCs w:val="24"/>
        </w:rPr>
      </w:pPr>
      <w:r w:rsidRPr="009269D3">
        <w:rPr>
          <w:rFonts w:eastAsia="Times New Roman"/>
          <w:szCs w:val="24"/>
        </w:rPr>
        <w:t>- находить и формулировать по результатам наблюдений (в том числе инструментальных) зависимости и закономерности;</w:t>
      </w:r>
    </w:p>
    <w:p w14:paraId="0F7A8F03" w14:textId="77777777" w:rsidR="00095BBC" w:rsidRPr="009269D3" w:rsidRDefault="00095BBC" w:rsidP="00095BBC">
      <w:pPr>
        <w:jc w:val="both"/>
        <w:rPr>
          <w:rFonts w:eastAsia="Times New Roman"/>
          <w:szCs w:val="24"/>
        </w:rPr>
      </w:pPr>
      <w:r w:rsidRPr="009269D3">
        <w:rPr>
          <w:rFonts w:eastAsia="Times New Roman"/>
          <w:szCs w:val="24"/>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14:paraId="6BCD0E06" w14:textId="77777777" w:rsidR="00095BBC" w:rsidRPr="009269D3" w:rsidRDefault="00095BBC" w:rsidP="00095BBC">
      <w:pPr>
        <w:jc w:val="both"/>
        <w:rPr>
          <w:rFonts w:eastAsia="Times New Roman"/>
          <w:szCs w:val="24"/>
        </w:rPr>
      </w:pPr>
      <w:r w:rsidRPr="009269D3">
        <w:rPr>
          <w:rFonts w:eastAsia="Times New Roman"/>
          <w:szCs w:val="24"/>
        </w:rPr>
        <w:t>- выявлять в процессе работы с одним или несколькими источниками географической информации содержащуюся в них противоречивую информацию;</w:t>
      </w:r>
    </w:p>
    <w:p w14:paraId="349FF544" w14:textId="77777777" w:rsidR="00095BBC" w:rsidRPr="009269D3" w:rsidRDefault="00095BBC" w:rsidP="00095BBC">
      <w:pPr>
        <w:jc w:val="both"/>
        <w:rPr>
          <w:rFonts w:eastAsia="Times New Roman"/>
          <w:szCs w:val="24"/>
        </w:rPr>
      </w:pPr>
      <w:r w:rsidRPr="009269D3">
        <w:rPr>
          <w:rFonts w:eastAsia="Times New Roman"/>
          <w:szCs w:val="24"/>
        </w:rPr>
        <w:t>- составлять описания географических объектов, процессов и явлений с использованием разных источников географической информации;</w:t>
      </w:r>
    </w:p>
    <w:p w14:paraId="7790F98E" w14:textId="77777777" w:rsidR="00095BBC" w:rsidRPr="009269D3" w:rsidRDefault="00095BBC" w:rsidP="00095BBC">
      <w:pPr>
        <w:jc w:val="both"/>
        <w:rPr>
          <w:rFonts w:eastAsia="Times New Roman"/>
          <w:szCs w:val="24"/>
        </w:rPr>
      </w:pPr>
      <w:r w:rsidRPr="009269D3">
        <w:rPr>
          <w:rFonts w:eastAsia="Times New Roman"/>
          <w:szCs w:val="24"/>
        </w:rPr>
        <w:t>-  представлять в различных формах географическую информацию, необходимую для решения учебных и практико-ориентированных задач;</w:t>
      </w:r>
    </w:p>
    <w:p w14:paraId="0FC2C436" w14:textId="77777777" w:rsidR="00095BBC" w:rsidRPr="009269D3" w:rsidRDefault="00095BBC" w:rsidP="00095BBC">
      <w:pPr>
        <w:jc w:val="both"/>
        <w:rPr>
          <w:rFonts w:eastAsia="Times New Roman"/>
          <w:szCs w:val="24"/>
        </w:rPr>
      </w:pPr>
      <w:r w:rsidRPr="009269D3">
        <w:rPr>
          <w:rFonts w:eastAsia="Times New Roman"/>
          <w:szCs w:val="24"/>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14:paraId="3DEDF667" w14:textId="77777777" w:rsidR="00095BBC" w:rsidRPr="009269D3" w:rsidRDefault="00095BBC" w:rsidP="00095BBC">
      <w:pPr>
        <w:jc w:val="both"/>
        <w:rPr>
          <w:rFonts w:eastAsia="Times New Roman"/>
          <w:szCs w:val="24"/>
        </w:rPr>
      </w:pPr>
      <w:r w:rsidRPr="009269D3">
        <w:rPr>
          <w:rFonts w:eastAsia="Times New Roman"/>
          <w:szCs w:val="24"/>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14:paraId="6D129C64" w14:textId="77777777" w:rsidR="00095BBC" w:rsidRPr="009269D3" w:rsidRDefault="00095BBC" w:rsidP="00095BBC">
      <w:pPr>
        <w:jc w:val="both"/>
        <w:rPr>
          <w:rFonts w:eastAsia="Times New Roman"/>
          <w:i/>
          <w:szCs w:val="24"/>
          <w:u w:val="single"/>
        </w:rPr>
      </w:pPr>
      <w:r w:rsidRPr="009269D3">
        <w:rPr>
          <w:rFonts w:eastAsia="Times New Roman"/>
          <w:i/>
          <w:szCs w:val="24"/>
          <w:u w:val="single"/>
        </w:rPr>
        <w:t>Ученик получит возможность научиться:</w:t>
      </w:r>
    </w:p>
    <w:p w14:paraId="7E069366" w14:textId="77777777" w:rsidR="00095BBC" w:rsidRPr="009269D3" w:rsidRDefault="00095BBC" w:rsidP="00095BBC">
      <w:pPr>
        <w:jc w:val="both"/>
        <w:rPr>
          <w:rFonts w:eastAsia="Times New Roman"/>
          <w:i/>
          <w:szCs w:val="24"/>
        </w:rPr>
      </w:pPr>
      <w:r w:rsidRPr="009269D3">
        <w:rPr>
          <w:rFonts w:eastAsia="Times New Roman"/>
          <w:i/>
          <w:szCs w:val="24"/>
        </w:rPr>
        <w:t>- ориентироваться на местности при помощи топографических карт и современных навигационных приборов;</w:t>
      </w:r>
    </w:p>
    <w:p w14:paraId="5D519F9F" w14:textId="77777777" w:rsidR="00095BBC" w:rsidRPr="009269D3" w:rsidRDefault="00095BBC" w:rsidP="00095BBC">
      <w:pPr>
        <w:jc w:val="both"/>
        <w:rPr>
          <w:rFonts w:eastAsia="Times New Roman"/>
          <w:i/>
          <w:szCs w:val="24"/>
        </w:rPr>
      </w:pPr>
      <w:r w:rsidRPr="009269D3">
        <w:rPr>
          <w:rFonts w:eastAsia="Times New Roman"/>
          <w:i/>
          <w:szCs w:val="24"/>
        </w:rPr>
        <w:t>- читать космические снимки и аэрофотоснимки, планы местности и географические карты;</w:t>
      </w:r>
    </w:p>
    <w:p w14:paraId="1F658270" w14:textId="77777777" w:rsidR="00095BBC" w:rsidRPr="009269D3" w:rsidRDefault="00095BBC" w:rsidP="00095BBC">
      <w:pPr>
        <w:jc w:val="both"/>
        <w:rPr>
          <w:rFonts w:eastAsia="Times New Roman"/>
          <w:i/>
          <w:szCs w:val="24"/>
        </w:rPr>
      </w:pPr>
      <w:r w:rsidRPr="009269D3">
        <w:rPr>
          <w:rFonts w:eastAsia="Times New Roman"/>
          <w:i/>
          <w:szCs w:val="24"/>
        </w:rPr>
        <w:t>- строить простые планы местности;</w:t>
      </w:r>
    </w:p>
    <w:p w14:paraId="1449B6D7" w14:textId="77777777" w:rsidR="00095BBC" w:rsidRPr="009269D3" w:rsidRDefault="00095BBC" w:rsidP="00095BBC">
      <w:pPr>
        <w:jc w:val="both"/>
        <w:rPr>
          <w:rFonts w:eastAsia="Times New Roman"/>
          <w:i/>
          <w:szCs w:val="24"/>
        </w:rPr>
      </w:pPr>
      <w:r w:rsidRPr="009269D3">
        <w:rPr>
          <w:rFonts w:eastAsia="Times New Roman"/>
          <w:i/>
          <w:szCs w:val="24"/>
        </w:rPr>
        <w:t>- создавать простейшие географические карты различного содержания;</w:t>
      </w:r>
    </w:p>
    <w:p w14:paraId="6AF819C3" w14:textId="77777777" w:rsidR="00095BBC" w:rsidRPr="009269D3" w:rsidRDefault="00095BBC" w:rsidP="00095BBC">
      <w:pPr>
        <w:jc w:val="both"/>
        <w:rPr>
          <w:rFonts w:eastAsia="Times New Roman"/>
          <w:i/>
          <w:szCs w:val="24"/>
        </w:rPr>
      </w:pPr>
      <w:r w:rsidRPr="009269D3">
        <w:rPr>
          <w:rFonts w:eastAsia="Times New Roman"/>
          <w:i/>
          <w:szCs w:val="24"/>
        </w:rPr>
        <w:t>- моделировать географические объекты и явления при помощи компьютерных программ;</w:t>
      </w:r>
    </w:p>
    <w:p w14:paraId="4B014EDE" w14:textId="77777777" w:rsidR="00095BBC" w:rsidRPr="009269D3" w:rsidRDefault="00095BBC" w:rsidP="00095BBC">
      <w:pPr>
        <w:jc w:val="both"/>
        <w:rPr>
          <w:rFonts w:eastAsia="Times New Roman"/>
          <w:i/>
          <w:szCs w:val="24"/>
        </w:rPr>
      </w:pPr>
      <w:r w:rsidRPr="009269D3">
        <w:rPr>
          <w:rFonts w:eastAsia="Times New Roman"/>
          <w:i/>
          <w:szCs w:val="24"/>
        </w:rPr>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0C3B6C66" w14:textId="77777777" w:rsidR="00095BBC" w:rsidRPr="009269D3" w:rsidRDefault="00095BBC" w:rsidP="00095BBC">
      <w:pPr>
        <w:jc w:val="both"/>
        <w:rPr>
          <w:rFonts w:eastAsia="Times New Roman"/>
          <w:i/>
          <w:szCs w:val="24"/>
        </w:rPr>
      </w:pPr>
      <w:r w:rsidRPr="009269D3">
        <w:rPr>
          <w:rFonts w:eastAsia="Times New Roman"/>
          <w:i/>
          <w:szCs w:val="24"/>
        </w:rPr>
        <w:t>- 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14:paraId="5EBA3F0C" w14:textId="77777777" w:rsidR="00095BBC" w:rsidRPr="009269D3" w:rsidRDefault="00095BBC" w:rsidP="00095BBC">
      <w:pPr>
        <w:jc w:val="both"/>
        <w:rPr>
          <w:rFonts w:eastAsia="Times New Roman"/>
          <w:i/>
          <w:szCs w:val="24"/>
        </w:rPr>
      </w:pPr>
      <w:r w:rsidRPr="009269D3">
        <w:rPr>
          <w:rFonts w:eastAsia="Times New Roman"/>
          <w:i/>
          <w:szCs w:val="24"/>
        </w:rPr>
        <w:lastRenderedPageBreak/>
        <w:t>- воспринимать и критически оценивать информацию географического содержания в научно-популярной литературе и СМИ;</w:t>
      </w:r>
    </w:p>
    <w:p w14:paraId="2A119FD4" w14:textId="77777777" w:rsidR="00095BBC" w:rsidRPr="009269D3" w:rsidRDefault="00095BBC" w:rsidP="00095BBC">
      <w:pPr>
        <w:jc w:val="both"/>
        <w:rPr>
          <w:rFonts w:eastAsia="Times New Roman"/>
          <w:i/>
          <w:szCs w:val="24"/>
        </w:rPr>
      </w:pPr>
      <w:r w:rsidRPr="009269D3">
        <w:rPr>
          <w:rFonts w:eastAsia="Times New Roman"/>
          <w:i/>
          <w:szCs w:val="24"/>
        </w:rPr>
        <w:t>- 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14:paraId="012D5426" w14:textId="77777777" w:rsidR="00095BBC" w:rsidRPr="009269D3" w:rsidRDefault="00095BBC" w:rsidP="00095BBC">
      <w:pPr>
        <w:jc w:val="both"/>
        <w:rPr>
          <w:rFonts w:eastAsia="Times New Roman"/>
          <w:i/>
          <w:szCs w:val="24"/>
        </w:rPr>
      </w:pPr>
    </w:p>
    <w:p w14:paraId="4301D7E6" w14:textId="77777777" w:rsidR="00095BBC" w:rsidRPr="009269D3" w:rsidRDefault="00095BBC" w:rsidP="00095BBC">
      <w:pPr>
        <w:jc w:val="both"/>
        <w:rPr>
          <w:rFonts w:eastAsia="Times New Roman"/>
          <w:b/>
          <w:szCs w:val="24"/>
        </w:rPr>
      </w:pPr>
      <w:r w:rsidRPr="009269D3">
        <w:rPr>
          <w:rFonts w:eastAsia="Times New Roman"/>
          <w:b/>
          <w:szCs w:val="24"/>
        </w:rPr>
        <w:t>Содержание учебного предмета</w:t>
      </w:r>
    </w:p>
    <w:p w14:paraId="38C45ED5" w14:textId="77777777" w:rsidR="00095BBC" w:rsidRPr="009269D3" w:rsidRDefault="00095BBC" w:rsidP="00095BBC">
      <w:pPr>
        <w:jc w:val="both"/>
        <w:rPr>
          <w:rFonts w:eastAsia="Times New Roman"/>
          <w:szCs w:val="24"/>
        </w:rPr>
      </w:pPr>
      <w:r w:rsidRPr="009269D3">
        <w:rPr>
          <w:rFonts w:eastAsia="Times New Roman"/>
          <w:b/>
          <w:bCs/>
          <w:szCs w:val="24"/>
        </w:rPr>
        <w:t>Раздел 1. Источники географической информации.</w:t>
      </w:r>
    </w:p>
    <w:p w14:paraId="6076F33C" w14:textId="77777777" w:rsidR="00095BBC" w:rsidRPr="009269D3" w:rsidRDefault="00095BBC" w:rsidP="00095BBC">
      <w:pPr>
        <w:jc w:val="both"/>
        <w:rPr>
          <w:rFonts w:eastAsia="Times New Roman"/>
          <w:szCs w:val="24"/>
        </w:rPr>
      </w:pPr>
      <w:r w:rsidRPr="009269D3">
        <w:rPr>
          <w:rFonts w:eastAsia="Times New Roman"/>
          <w:b/>
          <w:bCs/>
          <w:szCs w:val="24"/>
        </w:rPr>
        <w:t>Развитие географических знаний о Земле.</w:t>
      </w:r>
      <w:r w:rsidRPr="009269D3">
        <w:rPr>
          <w:rFonts w:eastAsia="Times New Roman"/>
          <w:szCs w:val="24"/>
        </w:rPr>
        <w:t xml:space="preserve"> Развитие представлений человека о мире. Выдающиеся географические открытия. Современный этап научных географических исследований.</w:t>
      </w:r>
    </w:p>
    <w:p w14:paraId="4E5E272D" w14:textId="77777777" w:rsidR="00095BBC" w:rsidRPr="009269D3" w:rsidRDefault="00095BBC" w:rsidP="00095BBC">
      <w:pPr>
        <w:jc w:val="both"/>
        <w:rPr>
          <w:rFonts w:eastAsia="Times New Roman"/>
          <w:szCs w:val="24"/>
        </w:rPr>
      </w:pPr>
      <w:r w:rsidRPr="009269D3">
        <w:rPr>
          <w:rFonts w:eastAsia="Times New Roman"/>
          <w:b/>
          <w:bCs/>
          <w:szCs w:val="24"/>
        </w:rPr>
        <w:t>Глобус.</w:t>
      </w:r>
      <w:r w:rsidRPr="009269D3">
        <w:rPr>
          <w:rFonts w:eastAsia="Times New Roman"/>
          <w:szCs w:val="24"/>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14:paraId="0D11D626" w14:textId="77777777" w:rsidR="00095BBC" w:rsidRPr="009269D3" w:rsidRDefault="00095BBC" w:rsidP="00095BBC">
      <w:pPr>
        <w:jc w:val="both"/>
        <w:rPr>
          <w:rFonts w:eastAsia="Times New Roman"/>
          <w:szCs w:val="24"/>
        </w:rPr>
      </w:pPr>
      <w:r w:rsidRPr="009269D3">
        <w:rPr>
          <w:rFonts w:eastAsia="Times New Roman"/>
          <w:b/>
          <w:bCs/>
          <w:szCs w:val="24"/>
        </w:rPr>
        <w:t>План местности.</w:t>
      </w:r>
      <w:r w:rsidRPr="009269D3">
        <w:rPr>
          <w:rFonts w:eastAsia="Times New Roman"/>
          <w:szCs w:val="24"/>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14:paraId="00511965" w14:textId="77777777" w:rsidR="00095BBC" w:rsidRPr="009269D3" w:rsidRDefault="00095BBC" w:rsidP="00095BBC">
      <w:pPr>
        <w:jc w:val="both"/>
        <w:rPr>
          <w:rFonts w:eastAsia="Times New Roman"/>
          <w:szCs w:val="24"/>
        </w:rPr>
      </w:pPr>
      <w:r w:rsidRPr="009269D3">
        <w:rPr>
          <w:rFonts w:eastAsia="Times New Roman"/>
          <w:b/>
          <w:bCs/>
          <w:szCs w:val="24"/>
        </w:rPr>
        <w:t>Географическая карта – особый источник информации.</w:t>
      </w:r>
      <w:r w:rsidRPr="009269D3">
        <w:rPr>
          <w:rFonts w:eastAsia="Times New Roman"/>
          <w:szCs w:val="24"/>
        </w:rPr>
        <w:t xml:space="preserve"> Отличие карты от плана. Легенда карты. Градусная сетка. Ориентирование и измерение расстояния на карте. Чтение карты, определение местоположения географических объектов, абсолютных высот. Разнообразие карт.</w:t>
      </w:r>
    </w:p>
    <w:p w14:paraId="4247E3E6" w14:textId="77777777" w:rsidR="00095BBC" w:rsidRPr="009269D3" w:rsidRDefault="00095BBC" w:rsidP="00095BBC">
      <w:pPr>
        <w:jc w:val="both"/>
        <w:rPr>
          <w:rFonts w:eastAsia="Times New Roman"/>
          <w:szCs w:val="24"/>
        </w:rPr>
      </w:pPr>
      <w:r w:rsidRPr="009269D3">
        <w:rPr>
          <w:rFonts w:eastAsia="Times New Roman"/>
          <w:b/>
          <w:bCs/>
          <w:szCs w:val="24"/>
        </w:rPr>
        <w:t>Географические методы изучения окружающей среды</w:t>
      </w:r>
      <w:r w:rsidRPr="009269D3">
        <w:rPr>
          <w:rFonts w:eastAsia="Times New Roman"/>
          <w:szCs w:val="24"/>
        </w:rPr>
        <w:t>.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14:paraId="5AFECED6" w14:textId="77777777" w:rsidR="00095BBC" w:rsidRPr="009269D3" w:rsidRDefault="00095BBC" w:rsidP="00095BBC">
      <w:pPr>
        <w:jc w:val="both"/>
        <w:rPr>
          <w:rFonts w:eastAsia="Times New Roman"/>
          <w:szCs w:val="24"/>
        </w:rPr>
      </w:pPr>
      <w:r w:rsidRPr="009269D3">
        <w:rPr>
          <w:rFonts w:eastAsia="Times New Roman"/>
          <w:b/>
          <w:bCs/>
          <w:szCs w:val="24"/>
        </w:rPr>
        <w:t>Раздел 2. Природа Земли и человек.</w:t>
      </w:r>
    </w:p>
    <w:p w14:paraId="7C51DFA0" w14:textId="77777777" w:rsidR="00095BBC" w:rsidRPr="009269D3" w:rsidRDefault="00095BBC" w:rsidP="00095BBC">
      <w:pPr>
        <w:jc w:val="both"/>
        <w:rPr>
          <w:rFonts w:eastAsia="Times New Roman"/>
          <w:szCs w:val="24"/>
        </w:rPr>
      </w:pPr>
      <w:r w:rsidRPr="009269D3">
        <w:rPr>
          <w:rFonts w:eastAsia="Times New Roman"/>
          <w:b/>
          <w:bCs/>
          <w:szCs w:val="24"/>
        </w:rPr>
        <w:t>Земля – планета Солнечной системы.</w:t>
      </w:r>
      <w:r w:rsidRPr="009269D3">
        <w:rPr>
          <w:rFonts w:eastAsia="Times New Roman"/>
          <w:szCs w:val="24"/>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освещенности. Часовые пояса. </w:t>
      </w:r>
    </w:p>
    <w:p w14:paraId="6BFCEEF0" w14:textId="77777777" w:rsidR="00095BBC" w:rsidRPr="009269D3" w:rsidRDefault="00095BBC" w:rsidP="00095BBC">
      <w:pPr>
        <w:jc w:val="both"/>
        <w:rPr>
          <w:rFonts w:eastAsia="Times New Roman"/>
          <w:szCs w:val="24"/>
        </w:rPr>
      </w:pPr>
      <w:r w:rsidRPr="009269D3">
        <w:rPr>
          <w:rFonts w:eastAsia="Times New Roman"/>
          <w:szCs w:val="24"/>
        </w:rPr>
        <w:t>Влияние космоса на Землю и на жизнь людей.</w:t>
      </w:r>
    </w:p>
    <w:p w14:paraId="61676A17" w14:textId="77777777" w:rsidR="00095BBC" w:rsidRPr="009269D3" w:rsidRDefault="00095BBC" w:rsidP="00095BBC">
      <w:pPr>
        <w:jc w:val="both"/>
        <w:rPr>
          <w:rFonts w:eastAsia="Times New Roman"/>
          <w:szCs w:val="24"/>
        </w:rPr>
      </w:pPr>
      <w:r w:rsidRPr="009269D3">
        <w:rPr>
          <w:rFonts w:eastAsia="Times New Roman"/>
          <w:b/>
          <w:bCs/>
          <w:szCs w:val="24"/>
        </w:rPr>
        <w:t>Земная кора и литосфера. Рельеф Земли.</w:t>
      </w:r>
      <w:r w:rsidRPr="009269D3">
        <w:rPr>
          <w:rFonts w:eastAsia="Times New Roman"/>
          <w:szCs w:val="24"/>
        </w:rPr>
        <w:t xml:space="preserve"> Внутреннее строение Земли, методы его изучения.</w:t>
      </w:r>
    </w:p>
    <w:p w14:paraId="575DECC4" w14:textId="77777777" w:rsidR="00095BBC" w:rsidRPr="009269D3" w:rsidRDefault="00095BBC" w:rsidP="00095BBC">
      <w:pPr>
        <w:jc w:val="both"/>
        <w:rPr>
          <w:rFonts w:eastAsia="Times New Roman"/>
          <w:szCs w:val="24"/>
        </w:rPr>
      </w:pPr>
      <w:r w:rsidRPr="009269D3">
        <w:rPr>
          <w:rFonts w:eastAsia="Times New Roman"/>
          <w:szCs w:val="24"/>
        </w:rPr>
        <w:t>Земная кора и литосфера. Горные породы и полезные ископаемые. Состав земной коры, ее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землетрясения и вулканизма, обеспечение безопасности населения. Внешние процессы, изменяющие земную поверхность.</w:t>
      </w:r>
    </w:p>
    <w:p w14:paraId="4950F112" w14:textId="77777777" w:rsidR="00095BBC" w:rsidRPr="009269D3" w:rsidRDefault="00095BBC" w:rsidP="00095BBC">
      <w:pPr>
        <w:jc w:val="both"/>
        <w:rPr>
          <w:rFonts w:eastAsia="Times New Roman"/>
          <w:szCs w:val="24"/>
        </w:rPr>
      </w:pPr>
      <w:r w:rsidRPr="009269D3">
        <w:rPr>
          <w:rFonts w:eastAsia="Times New Roman"/>
          <w:szCs w:val="24"/>
        </w:rPr>
        <w:t>Рельеф Земли.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Различие гор и равнин по высоте. Описание рельефа территории по карте.</w:t>
      </w:r>
    </w:p>
    <w:p w14:paraId="413D1F86" w14:textId="77777777" w:rsidR="00095BBC" w:rsidRPr="009269D3" w:rsidRDefault="00095BBC" w:rsidP="00095BBC">
      <w:pPr>
        <w:jc w:val="both"/>
        <w:rPr>
          <w:rFonts w:eastAsia="Times New Roman"/>
          <w:szCs w:val="24"/>
        </w:rPr>
      </w:pPr>
      <w:r w:rsidRPr="009269D3">
        <w:rPr>
          <w:rFonts w:eastAsia="Times New Roman"/>
          <w:szCs w:val="24"/>
        </w:rPr>
        <w:t>Человек и литосфера.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14:paraId="60EF254E" w14:textId="77777777" w:rsidR="00095BBC" w:rsidRPr="009269D3" w:rsidRDefault="00095BBC" w:rsidP="00095BBC">
      <w:pPr>
        <w:jc w:val="both"/>
        <w:rPr>
          <w:rFonts w:eastAsia="Times New Roman"/>
          <w:b/>
          <w:szCs w:val="24"/>
        </w:rPr>
      </w:pPr>
    </w:p>
    <w:p w14:paraId="51770211" w14:textId="77777777" w:rsidR="00095BBC" w:rsidRPr="009269D3" w:rsidRDefault="00095BBC" w:rsidP="00095BBC">
      <w:pPr>
        <w:jc w:val="both"/>
        <w:rPr>
          <w:rFonts w:eastAsia="Times New Roman"/>
          <w:b/>
          <w:szCs w:val="24"/>
        </w:rPr>
      </w:pPr>
      <w:r w:rsidRPr="009269D3">
        <w:rPr>
          <w:rFonts w:eastAsia="Times New Roman"/>
          <w:b/>
          <w:szCs w:val="24"/>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528"/>
        <w:gridCol w:w="1843"/>
      </w:tblGrid>
      <w:tr w:rsidR="00095BBC" w:rsidRPr="009269D3" w14:paraId="534D950E" w14:textId="77777777" w:rsidTr="00095BBC">
        <w:tc>
          <w:tcPr>
            <w:tcW w:w="959" w:type="dxa"/>
          </w:tcPr>
          <w:p w14:paraId="5D97331F" w14:textId="77777777" w:rsidR="00095BBC" w:rsidRPr="009269D3" w:rsidRDefault="00095BBC" w:rsidP="00095BBC">
            <w:pPr>
              <w:ind w:firstLine="0"/>
              <w:jc w:val="both"/>
              <w:rPr>
                <w:rFonts w:eastAsia="Times New Roman"/>
                <w:szCs w:val="24"/>
              </w:rPr>
            </w:pPr>
            <w:r w:rsidRPr="009269D3">
              <w:rPr>
                <w:rFonts w:eastAsia="Times New Roman"/>
                <w:szCs w:val="24"/>
              </w:rPr>
              <w:t>№ п/п</w:t>
            </w:r>
          </w:p>
        </w:tc>
        <w:tc>
          <w:tcPr>
            <w:tcW w:w="5528" w:type="dxa"/>
            <w:shd w:val="clear" w:color="auto" w:fill="auto"/>
          </w:tcPr>
          <w:p w14:paraId="0C910A26" w14:textId="77777777" w:rsidR="00095BBC" w:rsidRPr="009269D3" w:rsidRDefault="00095BBC" w:rsidP="00095BBC">
            <w:pPr>
              <w:jc w:val="both"/>
              <w:rPr>
                <w:rFonts w:eastAsia="Times New Roman"/>
                <w:szCs w:val="24"/>
              </w:rPr>
            </w:pPr>
            <w:r w:rsidRPr="009269D3">
              <w:rPr>
                <w:rFonts w:eastAsia="Times New Roman"/>
                <w:szCs w:val="24"/>
              </w:rPr>
              <w:t>тема</w:t>
            </w:r>
          </w:p>
        </w:tc>
        <w:tc>
          <w:tcPr>
            <w:tcW w:w="1843" w:type="dxa"/>
            <w:shd w:val="clear" w:color="auto" w:fill="auto"/>
          </w:tcPr>
          <w:p w14:paraId="333F1E22" w14:textId="77777777" w:rsidR="00095BBC" w:rsidRPr="009269D3" w:rsidRDefault="00095BBC" w:rsidP="00095BBC">
            <w:pPr>
              <w:ind w:firstLine="15"/>
              <w:jc w:val="both"/>
              <w:rPr>
                <w:rFonts w:eastAsia="Times New Roman"/>
                <w:szCs w:val="24"/>
              </w:rPr>
            </w:pPr>
            <w:r w:rsidRPr="009269D3">
              <w:rPr>
                <w:rFonts w:eastAsia="Times New Roman"/>
                <w:szCs w:val="24"/>
              </w:rPr>
              <w:t>Кол-во</w:t>
            </w:r>
          </w:p>
          <w:p w14:paraId="1773DF63" w14:textId="77777777" w:rsidR="00095BBC" w:rsidRPr="009269D3" w:rsidRDefault="00095BBC" w:rsidP="00095BBC">
            <w:pPr>
              <w:ind w:firstLine="15"/>
              <w:jc w:val="both"/>
              <w:rPr>
                <w:rFonts w:eastAsia="Times New Roman"/>
                <w:szCs w:val="24"/>
              </w:rPr>
            </w:pPr>
            <w:r w:rsidRPr="009269D3">
              <w:rPr>
                <w:rFonts w:eastAsia="Times New Roman"/>
                <w:szCs w:val="24"/>
              </w:rPr>
              <w:t>часов</w:t>
            </w:r>
          </w:p>
        </w:tc>
      </w:tr>
      <w:tr w:rsidR="00095BBC" w:rsidRPr="009269D3" w14:paraId="2F062D63" w14:textId="77777777" w:rsidTr="00095BBC">
        <w:tc>
          <w:tcPr>
            <w:tcW w:w="959" w:type="dxa"/>
          </w:tcPr>
          <w:p w14:paraId="625C2DD9" w14:textId="77777777" w:rsidR="00095BBC" w:rsidRPr="009269D3" w:rsidRDefault="00095BBC" w:rsidP="00095BBC">
            <w:pPr>
              <w:ind w:firstLine="0"/>
              <w:jc w:val="both"/>
              <w:rPr>
                <w:rFonts w:eastAsia="Times New Roman"/>
                <w:szCs w:val="24"/>
              </w:rPr>
            </w:pPr>
            <w:r w:rsidRPr="009269D3">
              <w:rPr>
                <w:rFonts w:eastAsia="Times New Roman"/>
                <w:szCs w:val="24"/>
              </w:rPr>
              <w:t>1</w:t>
            </w:r>
          </w:p>
        </w:tc>
        <w:tc>
          <w:tcPr>
            <w:tcW w:w="5528" w:type="dxa"/>
            <w:shd w:val="clear" w:color="auto" w:fill="auto"/>
          </w:tcPr>
          <w:p w14:paraId="0557D007" w14:textId="77777777" w:rsidR="00095BBC" w:rsidRPr="009269D3" w:rsidRDefault="00095BBC" w:rsidP="00095BBC">
            <w:pPr>
              <w:ind w:firstLine="34"/>
              <w:jc w:val="both"/>
              <w:rPr>
                <w:rFonts w:eastAsia="Times New Roman"/>
                <w:szCs w:val="24"/>
              </w:rPr>
            </w:pPr>
            <w:r w:rsidRPr="009269D3">
              <w:rPr>
                <w:rFonts w:eastAsia="Times New Roman"/>
                <w:szCs w:val="24"/>
              </w:rPr>
              <w:t>Развитие географических знаний о Земле</w:t>
            </w:r>
          </w:p>
        </w:tc>
        <w:tc>
          <w:tcPr>
            <w:tcW w:w="1843" w:type="dxa"/>
            <w:shd w:val="clear" w:color="auto" w:fill="auto"/>
          </w:tcPr>
          <w:p w14:paraId="14D44921" w14:textId="77777777" w:rsidR="00095BBC" w:rsidRPr="009269D3" w:rsidRDefault="00095BBC" w:rsidP="00095BBC">
            <w:pPr>
              <w:ind w:firstLine="15"/>
              <w:jc w:val="both"/>
              <w:rPr>
                <w:rFonts w:eastAsia="Times New Roman"/>
                <w:szCs w:val="24"/>
              </w:rPr>
            </w:pPr>
            <w:r w:rsidRPr="009269D3">
              <w:rPr>
                <w:rFonts w:eastAsia="Times New Roman"/>
                <w:szCs w:val="24"/>
              </w:rPr>
              <w:t>4</w:t>
            </w:r>
          </w:p>
        </w:tc>
      </w:tr>
      <w:tr w:rsidR="00095BBC" w:rsidRPr="009269D3" w14:paraId="3453AA3E" w14:textId="77777777" w:rsidTr="00095BBC">
        <w:tc>
          <w:tcPr>
            <w:tcW w:w="959" w:type="dxa"/>
          </w:tcPr>
          <w:p w14:paraId="1B0803DC" w14:textId="77777777" w:rsidR="00095BBC" w:rsidRPr="009269D3" w:rsidRDefault="00095BBC" w:rsidP="00095BBC">
            <w:pPr>
              <w:ind w:firstLine="0"/>
              <w:jc w:val="both"/>
              <w:rPr>
                <w:rFonts w:eastAsia="Times New Roman"/>
                <w:szCs w:val="24"/>
              </w:rPr>
            </w:pPr>
            <w:r w:rsidRPr="009269D3">
              <w:rPr>
                <w:rFonts w:eastAsia="Times New Roman"/>
                <w:szCs w:val="24"/>
              </w:rPr>
              <w:t>2</w:t>
            </w:r>
          </w:p>
        </w:tc>
        <w:tc>
          <w:tcPr>
            <w:tcW w:w="5528" w:type="dxa"/>
            <w:shd w:val="clear" w:color="auto" w:fill="auto"/>
          </w:tcPr>
          <w:p w14:paraId="1D88E10C" w14:textId="77777777" w:rsidR="00095BBC" w:rsidRPr="009269D3" w:rsidRDefault="00095BBC" w:rsidP="00095BBC">
            <w:pPr>
              <w:ind w:firstLine="34"/>
              <w:jc w:val="both"/>
              <w:rPr>
                <w:rFonts w:eastAsia="Times New Roman"/>
                <w:szCs w:val="24"/>
              </w:rPr>
            </w:pPr>
            <w:r w:rsidRPr="009269D3">
              <w:rPr>
                <w:rFonts w:eastAsia="Times New Roman"/>
                <w:szCs w:val="24"/>
              </w:rPr>
              <w:t xml:space="preserve">Земля – планета Солнечной системы </w:t>
            </w:r>
          </w:p>
        </w:tc>
        <w:tc>
          <w:tcPr>
            <w:tcW w:w="1843" w:type="dxa"/>
            <w:shd w:val="clear" w:color="auto" w:fill="auto"/>
          </w:tcPr>
          <w:p w14:paraId="272E3FD6" w14:textId="77777777" w:rsidR="00095BBC" w:rsidRPr="009269D3" w:rsidRDefault="00095BBC" w:rsidP="00095BBC">
            <w:pPr>
              <w:ind w:firstLine="15"/>
              <w:jc w:val="both"/>
              <w:rPr>
                <w:rFonts w:eastAsia="Times New Roman"/>
                <w:szCs w:val="24"/>
              </w:rPr>
            </w:pPr>
            <w:r w:rsidRPr="009269D3">
              <w:rPr>
                <w:rFonts w:eastAsia="Times New Roman"/>
                <w:szCs w:val="24"/>
              </w:rPr>
              <w:t>3</w:t>
            </w:r>
          </w:p>
        </w:tc>
      </w:tr>
      <w:tr w:rsidR="00095BBC" w:rsidRPr="009269D3" w14:paraId="1745E362" w14:textId="77777777" w:rsidTr="00095BBC">
        <w:tc>
          <w:tcPr>
            <w:tcW w:w="959" w:type="dxa"/>
          </w:tcPr>
          <w:p w14:paraId="08B6DA87" w14:textId="77777777" w:rsidR="00095BBC" w:rsidRPr="009269D3" w:rsidRDefault="00095BBC" w:rsidP="00095BBC">
            <w:pPr>
              <w:ind w:firstLine="0"/>
              <w:jc w:val="both"/>
              <w:rPr>
                <w:rFonts w:eastAsia="Times New Roman"/>
                <w:szCs w:val="24"/>
              </w:rPr>
            </w:pPr>
            <w:r w:rsidRPr="009269D3">
              <w:rPr>
                <w:rFonts w:eastAsia="Times New Roman"/>
                <w:szCs w:val="24"/>
              </w:rPr>
              <w:t>3</w:t>
            </w:r>
          </w:p>
        </w:tc>
        <w:tc>
          <w:tcPr>
            <w:tcW w:w="5528" w:type="dxa"/>
            <w:shd w:val="clear" w:color="auto" w:fill="auto"/>
          </w:tcPr>
          <w:p w14:paraId="69EA23E3" w14:textId="77777777" w:rsidR="00095BBC" w:rsidRPr="009269D3" w:rsidRDefault="00095BBC" w:rsidP="00095BBC">
            <w:pPr>
              <w:ind w:firstLine="34"/>
              <w:jc w:val="both"/>
              <w:rPr>
                <w:rFonts w:eastAsia="Times New Roman"/>
                <w:szCs w:val="24"/>
              </w:rPr>
            </w:pPr>
            <w:r w:rsidRPr="009269D3">
              <w:rPr>
                <w:rFonts w:eastAsia="Times New Roman"/>
                <w:szCs w:val="24"/>
              </w:rPr>
              <w:t xml:space="preserve">План и карта </w:t>
            </w:r>
          </w:p>
        </w:tc>
        <w:tc>
          <w:tcPr>
            <w:tcW w:w="1843" w:type="dxa"/>
            <w:shd w:val="clear" w:color="auto" w:fill="auto"/>
          </w:tcPr>
          <w:p w14:paraId="566FBA2B" w14:textId="77777777" w:rsidR="00095BBC" w:rsidRPr="009269D3" w:rsidRDefault="00095BBC" w:rsidP="00095BBC">
            <w:pPr>
              <w:ind w:firstLine="15"/>
              <w:jc w:val="both"/>
              <w:rPr>
                <w:rFonts w:eastAsia="Times New Roman"/>
                <w:szCs w:val="24"/>
              </w:rPr>
            </w:pPr>
            <w:r w:rsidRPr="009269D3">
              <w:rPr>
                <w:rFonts w:eastAsia="Times New Roman"/>
                <w:szCs w:val="24"/>
              </w:rPr>
              <w:t>10</w:t>
            </w:r>
          </w:p>
        </w:tc>
      </w:tr>
      <w:tr w:rsidR="00095BBC" w:rsidRPr="009269D3" w14:paraId="41DB0C2F" w14:textId="77777777" w:rsidTr="00095BBC">
        <w:tc>
          <w:tcPr>
            <w:tcW w:w="959" w:type="dxa"/>
          </w:tcPr>
          <w:p w14:paraId="6F30DF52" w14:textId="77777777" w:rsidR="00095BBC" w:rsidRPr="009269D3" w:rsidRDefault="00095BBC" w:rsidP="00095BBC">
            <w:pPr>
              <w:ind w:firstLine="0"/>
              <w:jc w:val="both"/>
              <w:rPr>
                <w:rFonts w:eastAsia="Times New Roman"/>
                <w:szCs w:val="24"/>
              </w:rPr>
            </w:pPr>
            <w:r w:rsidRPr="009269D3">
              <w:rPr>
                <w:rFonts w:eastAsia="Times New Roman"/>
                <w:szCs w:val="24"/>
              </w:rPr>
              <w:t>4</w:t>
            </w:r>
          </w:p>
        </w:tc>
        <w:tc>
          <w:tcPr>
            <w:tcW w:w="5528" w:type="dxa"/>
            <w:shd w:val="clear" w:color="auto" w:fill="auto"/>
          </w:tcPr>
          <w:p w14:paraId="40F439E3" w14:textId="77777777" w:rsidR="00095BBC" w:rsidRPr="009269D3" w:rsidRDefault="00095BBC" w:rsidP="00095BBC">
            <w:pPr>
              <w:ind w:firstLine="34"/>
              <w:jc w:val="both"/>
              <w:rPr>
                <w:rFonts w:eastAsia="Times New Roman"/>
                <w:szCs w:val="24"/>
              </w:rPr>
            </w:pPr>
            <w:r w:rsidRPr="009269D3">
              <w:rPr>
                <w:rFonts w:eastAsia="Times New Roman"/>
                <w:szCs w:val="24"/>
              </w:rPr>
              <w:t>Человек на Земле</w:t>
            </w:r>
          </w:p>
        </w:tc>
        <w:tc>
          <w:tcPr>
            <w:tcW w:w="1843" w:type="dxa"/>
            <w:shd w:val="clear" w:color="auto" w:fill="auto"/>
          </w:tcPr>
          <w:p w14:paraId="745D7EEC" w14:textId="77777777" w:rsidR="00095BBC" w:rsidRPr="009269D3" w:rsidRDefault="00095BBC" w:rsidP="00095BBC">
            <w:pPr>
              <w:ind w:firstLine="15"/>
              <w:jc w:val="both"/>
              <w:rPr>
                <w:rFonts w:eastAsia="Times New Roman"/>
                <w:szCs w:val="24"/>
              </w:rPr>
            </w:pPr>
            <w:r w:rsidRPr="009269D3">
              <w:rPr>
                <w:rFonts w:eastAsia="Times New Roman"/>
                <w:szCs w:val="24"/>
              </w:rPr>
              <w:t>3</w:t>
            </w:r>
          </w:p>
        </w:tc>
      </w:tr>
      <w:tr w:rsidR="00095BBC" w:rsidRPr="009269D3" w14:paraId="57202611" w14:textId="77777777" w:rsidTr="00095BBC">
        <w:tc>
          <w:tcPr>
            <w:tcW w:w="959" w:type="dxa"/>
          </w:tcPr>
          <w:p w14:paraId="0B6F4902" w14:textId="77777777" w:rsidR="00095BBC" w:rsidRPr="009269D3" w:rsidRDefault="00095BBC" w:rsidP="00095BBC">
            <w:pPr>
              <w:ind w:firstLine="0"/>
              <w:jc w:val="both"/>
              <w:rPr>
                <w:rFonts w:eastAsia="Times New Roman"/>
                <w:szCs w:val="24"/>
              </w:rPr>
            </w:pPr>
            <w:r w:rsidRPr="009269D3">
              <w:rPr>
                <w:rFonts w:eastAsia="Times New Roman"/>
                <w:szCs w:val="24"/>
              </w:rPr>
              <w:t>5</w:t>
            </w:r>
          </w:p>
        </w:tc>
        <w:tc>
          <w:tcPr>
            <w:tcW w:w="5528" w:type="dxa"/>
            <w:shd w:val="clear" w:color="auto" w:fill="auto"/>
          </w:tcPr>
          <w:p w14:paraId="475094B6" w14:textId="77777777" w:rsidR="00095BBC" w:rsidRPr="009269D3" w:rsidRDefault="00095BBC" w:rsidP="00095BBC">
            <w:pPr>
              <w:ind w:firstLine="34"/>
              <w:jc w:val="both"/>
              <w:rPr>
                <w:rFonts w:eastAsia="Times New Roman"/>
                <w:szCs w:val="24"/>
              </w:rPr>
            </w:pPr>
            <w:r w:rsidRPr="009269D3">
              <w:rPr>
                <w:rFonts w:eastAsia="Times New Roman"/>
                <w:szCs w:val="24"/>
              </w:rPr>
              <w:t>Литосфера – твердая оболочка земли.</w:t>
            </w:r>
          </w:p>
        </w:tc>
        <w:tc>
          <w:tcPr>
            <w:tcW w:w="1843" w:type="dxa"/>
            <w:shd w:val="clear" w:color="auto" w:fill="auto"/>
          </w:tcPr>
          <w:p w14:paraId="7965F2CA" w14:textId="77777777" w:rsidR="00095BBC" w:rsidRPr="009269D3" w:rsidRDefault="00095BBC" w:rsidP="00095BBC">
            <w:pPr>
              <w:ind w:firstLine="15"/>
              <w:jc w:val="both"/>
              <w:rPr>
                <w:rFonts w:eastAsia="Times New Roman"/>
                <w:szCs w:val="24"/>
              </w:rPr>
            </w:pPr>
            <w:r w:rsidRPr="009269D3">
              <w:rPr>
                <w:rFonts w:eastAsia="Times New Roman"/>
                <w:szCs w:val="24"/>
              </w:rPr>
              <w:t>10</w:t>
            </w:r>
          </w:p>
        </w:tc>
      </w:tr>
      <w:tr w:rsidR="00095BBC" w:rsidRPr="009269D3" w14:paraId="38B5AA4C" w14:textId="77777777" w:rsidTr="00095BBC">
        <w:tc>
          <w:tcPr>
            <w:tcW w:w="959" w:type="dxa"/>
          </w:tcPr>
          <w:p w14:paraId="07614F98" w14:textId="77777777" w:rsidR="00095BBC" w:rsidRPr="009269D3" w:rsidRDefault="00095BBC" w:rsidP="00095BBC">
            <w:pPr>
              <w:ind w:firstLine="0"/>
              <w:jc w:val="both"/>
              <w:rPr>
                <w:rFonts w:eastAsia="Times New Roman"/>
                <w:szCs w:val="24"/>
              </w:rPr>
            </w:pPr>
          </w:p>
        </w:tc>
        <w:tc>
          <w:tcPr>
            <w:tcW w:w="5528" w:type="dxa"/>
            <w:shd w:val="clear" w:color="auto" w:fill="auto"/>
          </w:tcPr>
          <w:p w14:paraId="3B371F89" w14:textId="77777777" w:rsidR="00095BBC" w:rsidRPr="009269D3" w:rsidRDefault="00095BBC" w:rsidP="00095BBC">
            <w:pPr>
              <w:ind w:firstLine="34"/>
              <w:jc w:val="both"/>
              <w:rPr>
                <w:rFonts w:eastAsia="Times New Roman"/>
                <w:szCs w:val="24"/>
              </w:rPr>
            </w:pPr>
            <w:r w:rsidRPr="009269D3">
              <w:rPr>
                <w:rFonts w:eastAsia="Times New Roman"/>
                <w:szCs w:val="24"/>
              </w:rPr>
              <w:t>Резервное время</w:t>
            </w:r>
          </w:p>
        </w:tc>
        <w:tc>
          <w:tcPr>
            <w:tcW w:w="1843" w:type="dxa"/>
            <w:shd w:val="clear" w:color="auto" w:fill="auto"/>
          </w:tcPr>
          <w:p w14:paraId="4CC18FC7" w14:textId="77777777" w:rsidR="00095BBC" w:rsidRPr="009269D3" w:rsidRDefault="00095BBC" w:rsidP="00095BBC">
            <w:pPr>
              <w:ind w:firstLine="15"/>
              <w:jc w:val="both"/>
              <w:rPr>
                <w:rFonts w:eastAsia="Times New Roman"/>
                <w:szCs w:val="24"/>
              </w:rPr>
            </w:pPr>
            <w:r w:rsidRPr="009269D3">
              <w:rPr>
                <w:rFonts w:eastAsia="Times New Roman"/>
                <w:szCs w:val="24"/>
              </w:rPr>
              <w:t>5</w:t>
            </w:r>
          </w:p>
        </w:tc>
      </w:tr>
      <w:tr w:rsidR="00095BBC" w:rsidRPr="009269D3" w14:paraId="007F4171" w14:textId="77777777" w:rsidTr="00095BBC">
        <w:tc>
          <w:tcPr>
            <w:tcW w:w="959" w:type="dxa"/>
          </w:tcPr>
          <w:p w14:paraId="2C52F9C1" w14:textId="77777777" w:rsidR="00095BBC" w:rsidRPr="009269D3" w:rsidRDefault="00095BBC" w:rsidP="00095BBC">
            <w:pPr>
              <w:ind w:firstLine="0"/>
              <w:jc w:val="both"/>
              <w:rPr>
                <w:rFonts w:eastAsia="Times New Roman"/>
                <w:szCs w:val="24"/>
              </w:rPr>
            </w:pPr>
          </w:p>
        </w:tc>
        <w:tc>
          <w:tcPr>
            <w:tcW w:w="5528" w:type="dxa"/>
            <w:shd w:val="clear" w:color="auto" w:fill="auto"/>
          </w:tcPr>
          <w:p w14:paraId="06443A48" w14:textId="77777777" w:rsidR="00095BBC" w:rsidRPr="009269D3" w:rsidRDefault="00095BBC" w:rsidP="00095BBC">
            <w:pPr>
              <w:ind w:firstLine="34"/>
              <w:jc w:val="both"/>
              <w:rPr>
                <w:rFonts w:eastAsia="Times New Roman"/>
                <w:szCs w:val="24"/>
              </w:rPr>
            </w:pPr>
            <w:r w:rsidRPr="009269D3">
              <w:rPr>
                <w:rFonts w:eastAsia="Times New Roman"/>
                <w:szCs w:val="24"/>
              </w:rPr>
              <w:t>Итого</w:t>
            </w:r>
          </w:p>
        </w:tc>
        <w:tc>
          <w:tcPr>
            <w:tcW w:w="1843" w:type="dxa"/>
            <w:shd w:val="clear" w:color="auto" w:fill="auto"/>
          </w:tcPr>
          <w:p w14:paraId="027C957B" w14:textId="77777777" w:rsidR="00095BBC" w:rsidRPr="009269D3" w:rsidRDefault="00095BBC" w:rsidP="00095BBC">
            <w:pPr>
              <w:ind w:firstLine="15"/>
              <w:jc w:val="both"/>
              <w:rPr>
                <w:rFonts w:eastAsia="Times New Roman"/>
                <w:szCs w:val="24"/>
              </w:rPr>
            </w:pPr>
            <w:r w:rsidRPr="009269D3">
              <w:rPr>
                <w:rFonts w:eastAsia="Times New Roman"/>
                <w:szCs w:val="24"/>
              </w:rPr>
              <w:t>35</w:t>
            </w:r>
          </w:p>
        </w:tc>
      </w:tr>
    </w:tbl>
    <w:p w14:paraId="2CFE308B" w14:textId="77777777" w:rsidR="00095BBC" w:rsidRPr="009269D3" w:rsidRDefault="00095BBC" w:rsidP="00095BBC">
      <w:pPr>
        <w:ind w:firstLine="0"/>
        <w:jc w:val="both"/>
        <w:rPr>
          <w:rFonts w:eastAsia="Times New Roman"/>
          <w:b/>
          <w:szCs w:val="24"/>
        </w:rPr>
      </w:pPr>
    </w:p>
    <w:p w14:paraId="2E992094" w14:textId="77777777" w:rsidR="00B16195" w:rsidRPr="009269D3" w:rsidRDefault="00B16195" w:rsidP="007C424B">
      <w:pPr>
        <w:jc w:val="both"/>
        <w:rPr>
          <w:rFonts w:eastAsia="Times New Roman"/>
          <w:b/>
          <w:szCs w:val="24"/>
        </w:rPr>
      </w:pPr>
      <w:r w:rsidRPr="009269D3">
        <w:rPr>
          <w:rFonts w:eastAsia="Times New Roman"/>
          <w:b/>
          <w:szCs w:val="24"/>
        </w:rPr>
        <w:t>6 класс</w:t>
      </w:r>
    </w:p>
    <w:p w14:paraId="43839D87" w14:textId="77777777" w:rsidR="00B16195" w:rsidRPr="009269D3" w:rsidRDefault="00B16195" w:rsidP="00B16195">
      <w:pPr>
        <w:jc w:val="both"/>
        <w:rPr>
          <w:rFonts w:eastAsia="Times New Roman"/>
          <w:b/>
          <w:szCs w:val="24"/>
        </w:rPr>
      </w:pPr>
      <w:r w:rsidRPr="009269D3">
        <w:rPr>
          <w:rFonts w:eastAsia="Times New Roman"/>
          <w:b/>
          <w:szCs w:val="24"/>
        </w:rPr>
        <w:t>Планируемые результаты освоения учебного предмета</w:t>
      </w:r>
    </w:p>
    <w:p w14:paraId="2B3F1860" w14:textId="77777777" w:rsidR="00727461" w:rsidRPr="009269D3" w:rsidRDefault="00727461" w:rsidP="00727461">
      <w:pPr>
        <w:jc w:val="both"/>
        <w:rPr>
          <w:rFonts w:eastAsia="Times New Roman"/>
          <w:b/>
          <w:szCs w:val="24"/>
          <w:u w:val="single"/>
        </w:rPr>
      </w:pPr>
      <w:r w:rsidRPr="009269D3">
        <w:rPr>
          <w:rFonts w:eastAsia="Times New Roman"/>
          <w:b/>
          <w:szCs w:val="24"/>
          <w:u w:val="single"/>
        </w:rPr>
        <w:t>Личностные результаты:</w:t>
      </w:r>
    </w:p>
    <w:p w14:paraId="2E96F23E" w14:textId="77777777" w:rsidR="00727461" w:rsidRPr="009269D3" w:rsidRDefault="00727461" w:rsidP="00727461">
      <w:pPr>
        <w:jc w:val="both"/>
        <w:rPr>
          <w:rFonts w:eastAsia="Times New Roman"/>
          <w:b/>
          <w:szCs w:val="24"/>
          <w:u w:val="single"/>
        </w:rPr>
      </w:pPr>
    </w:p>
    <w:p w14:paraId="6FD8066B" w14:textId="77777777" w:rsidR="00727461" w:rsidRPr="009269D3" w:rsidRDefault="00727461" w:rsidP="009033E7">
      <w:pPr>
        <w:numPr>
          <w:ilvl w:val="0"/>
          <w:numId w:val="137"/>
        </w:numPr>
        <w:jc w:val="both"/>
        <w:rPr>
          <w:rFonts w:eastAsia="Times New Roman"/>
          <w:szCs w:val="24"/>
        </w:rPr>
      </w:pPr>
      <w:r w:rsidRPr="009269D3">
        <w:rPr>
          <w:rFonts w:eastAsia="Times New Roman"/>
          <w:szCs w:val="24"/>
        </w:rPr>
        <w:t>Воспитание российской гражданкой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языка, культуры своего народа, своего края, общемирового культурного наследия; усвоение традиционных ценностей многонационального российского общества; воспитание чувства долга перед Родиной;</w:t>
      </w:r>
    </w:p>
    <w:p w14:paraId="4D7B252A" w14:textId="77777777" w:rsidR="00727461" w:rsidRPr="009269D3" w:rsidRDefault="00727461" w:rsidP="009033E7">
      <w:pPr>
        <w:numPr>
          <w:ilvl w:val="0"/>
          <w:numId w:val="137"/>
        </w:numPr>
        <w:jc w:val="both"/>
        <w:rPr>
          <w:rFonts w:eastAsia="Times New Roman"/>
          <w:szCs w:val="24"/>
        </w:rPr>
      </w:pPr>
      <w:r w:rsidRPr="009269D3">
        <w:rPr>
          <w:rFonts w:eastAsia="Times New Roman"/>
          <w:szCs w:val="24"/>
        </w:rPr>
        <w:t xml:space="preserve">  Формирование целостного мировоззрения, соответствующего современному уровню развития науки и общественной практики, а также социальному, языковому и духовному многообразию современного мира;</w:t>
      </w:r>
    </w:p>
    <w:p w14:paraId="084DA47D" w14:textId="77777777" w:rsidR="00727461" w:rsidRPr="009269D3" w:rsidRDefault="00727461" w:rsidP="009033E7">
      <w:pPr>
        <w:numPr>
          <w:ilvl w:val="0"/>
          <w:numId w:val="137"/>
        </w:numPr>
        <w:jc w:val="both"/>
        <w:rPr>
          <w:rFonts w:eastAsia="Times New Roman"/>
          <w:szCs w:val="24"/>
        </w:rPr>
      </w:pPr>
      <w:r w:rsidRPr="009269D3">
        <w:rPr>
          <w:rFonts w:eastAsia="Times New Roman"/>
          <w:szCs w:val="24"/>
        </w:rPr>
        <w:t>Формирование ответственного отношения к учению, готовности и способности к саморазвитию и самообразованию на основе мотивации к обучению и познанию, выбору профильного образования на основе информации о существующих профессиях и личностных предпочтений, осознанному построению индивидуальной образовательной траектории с учетом устойчивых познавательных интересов;</w:t>
      </w:r>
    </w:p>
    <w:p w14:paraId="25ABF5ED" w14:textId="77777777" w:rsidR="00727461" w:rsidRPr="009269D3" w:rsidRDefault="00727461" w:rsidP="009033E7">
      <w:pPr>
        <w:numPr>
          <w:ilvl w:val="0"/>
          <w:numId w:val="137"/>
        </w:numPr>
        <w:jc w:val="both"/>
        <w:rPr>
          <w:rFonts w:eastAsia="Times New Roman"/>
          <w:szCs w:val="24"/>
        </w:rPr>
      </w:pPr>
      <w:r w:rsidRPr="009269D3">
        <w:rPr>
          <w:rFonts w:eastAsia="Times New Roman"/>
          <w:szCs w:val="24"/>
        </w:rPr>
        <w:t>Формирование познавательной и информационной культуры, в том числе развитие навыков самостоятельной работы с учебными пособиями, книгами, доступными инструментами и техническими средствами информационных технологий;</w:t>
      </w:r>
    </w:p>
    <w:p w14:paraId="51064682" w14:textId="77777777" w:rsidR="00727461" w:rsidRPr="009269D3" w:rsidRDefault="00727461" w:rsidP="009033E7">
      <w:pPr>
        <w:numPr>
          <w:ilvl w:val="0"/>
          <w:numId w:val="137"/>
        </w:numPr>
        <w:jc w:val="both"/>
        <w:rPr>
          <w:rFonts w:eastAsia="Times New Roman"/>
          <w:szCs w:val="24"/>
        </w:rPr>
      </w:pPr>
      <w:r w:rsidRPr="009269D3">
        <w:rPr>
          <w:rFonts w:eastAsia="Times New Roman"/>
          <w:szCs w:val="24"/>
        </w:rPr>
        <w:t>Формирование толерантности как нормы осознанного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мира;</w:t>
      </w:r>
    </w:p>
    <w:p w14:paraId="78CBD904" w14:textId="77777777" w:rsidR="00727461" w:rsidRPr="009269D3" w:rsidRDefault="00727461" w:rsidP="009033E7">
      <w:pPr>
        <w:numPr>
          <w:ilvl w:val="0"/>
          <w:numId w:val="137"/>
        </w:numPr>
        <w:jc w:val="both"/>
        <w:rPr>
          <w:rFonts w:eastAsia="Times New Roman"/>
          <w:szCs w:val="24"/>
        </w:rPr>
      </w:pPr>
      <w:r w:rsidRPr="009269D3">
        <w:rPr>
          <w:rFonts w:eastAsia="Times New Roman"/>
          <w:szCs w:val="24"/>
        </w:rPr>
        <w:t>Освоение социальных норм и правил поведения в группе и сообществах, заданных институтами социализации соответственно возрастному статусу обучающихся, а также во взрослых сообществах; формирование основ социально-критического мышления; участие в школьном самоуправлении и в общественной жизни в пределах возрастных компетенций с учетом региональных, этнокультурных, социальных и экономических особенностей;</w:t>
      </w:r>
    </w:p>
    <w:p w14:paraId="3F516EF5" w14:textId="77777777" w:rsidR="00727461" w:rsidRPr="009269D3" w:rsidRDefault="00727461" w:rsidP="009033E7">
      <w:pPr>
        <w:numPr>
          <w:ilvl w:val="0"/>
          <w:numId w:val="137"/>
        </w:numPr>
        <w:jc w:val="both"/>
        <w:rPr>
          <w:rFonts w:eastAsia="Times New Roman"/>
          <w:szCs w:val="24"/>
        </w:rPr>
      </w:pPr>
      <w:r w:rsidRPr="009269D3">
        <w:rPr>
          <w:rFonts w:eastAsia="Times New Roman"/>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321A7443" w14:textId="77777777" w:rsidR="00727461" w:rsidRPr="009269D3" w:rsidRDefault="00727461" w:rsidP="009033E7">
      <w:pPr>
        <w:numPr>
          <w:ilvl w:val="0"/>
          <w:numId w:val="137"/>
        </w:numPr>
        <w:jc w:val="both"/>
        <w:rPr>
          <w:rFonts w:eastAsia="Times New Roman"/>
          <w:szCs w:val="24"/>
        </w:rPr>
      </w:pPr>
      <w:r w:rsidRPr="009269D3">
        <w:rPr>
          <w:rFonts w:eastAsia="Times New Roman"/>
          <w:szCs w:val="24"/>
        </w:rPr>
        <w:t>Формирование коммуникативной компетентности в образовательной, общественно полезной, учебно-исследовательской, творческой и других видах деятельности;</w:t>
      </w:r>
    </w:p>
    <w:p w14:paraId="3BEAFE37" w14:textId="77777777" w:rsidR="00727461" w:rsidRPr="009269D3" w:rsidRDefault="00727461" w:rsidP="009033E7">
      <w:pPr>
        <w:numPr>
          <w:ilvl w:val="0"/>
          <w:numId w:val="137"/>
        </w:numPr>
        <w:jc w:val="both"/>
        <w:rPr>
          <w:rFonts w:eastAsia="Times New Roman"/>
          <w:szCs w:val="24"/>
        </w:rPr>
      </w:pPr>
      <w:r w:rsidRPr="009269D3">
        <w:rPr>
          <w:rFonts w:eastAsia="Times New Roman"/>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14:paraId="41274F95" w14:textId="77777777" w:rsidR="00727461" w:rsidRPr="009269D3" w:rsidRDefault="00727461" w:rsidP="009033E7">
      <w:pPr>
        <w:numPr>
          <w:ilvl w:val="0"/>
          <w:numId w:val="137"/>
        </w:numPr>
        <w:jc w:val="both"/>
        <w:rPr>
          <w:rFonts w:eastAsia="Times New Roman"/>
          <w:szCs w:val="24"/>
        </w:rPr>
      </w:pPr>
      <w:r w:rsidRPr="009269D3">
        <w:rPr>
          <w:rFonts w:eastAsia="Times New Roman"/>
          <w:szCs w:val="24"/>
        </w:rPr>
        <w:t>Формирование основ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w:t>
      </w:r>
    </w:p>
    <w:p w14:paraId="1C24EB89" w14:textId="77777777" w:rsidR="00727461" w:rsidRPr="009269D3" w:rsidRDefault="00727461" w:rsidP="009033E7">
      <w:pPr>
        <w:numPr>
          <w:ilvl w:val="0"/>
          <w:numId w:val="137"/>
        </w:numPr>
        <w:jc w:val="both"/>
        <w:rPr>
          <w:rFonts w:eastAsia="Times New Roman"/>
          <w:szCs w:val="24"/>
        </w:rPr>
      </w:pPr>
      <w:r w:rsidRPr="009269D3">
        <w:rPr>
          <w:rFonts w:eastAsia="Times New Roman"/>
          <w:szCs w:val="24"/>
        </w:rPr>
        <w:t xml:space="preserve"> Осознание важности семьи в жизни человека и общества, принятие ценности семейной жизни, уважительное и заботливое отношение к членам своей семьи;</w:t>
      </w:r>
    </w:p>
    <w:p w14:paraId="4F6CA988" w14:textId="77777777" w:rsidR="00727461" w:rsidRPr="009269D3" w:rsidRDefault="00727461" w:rsidP="009033E7">
      <w:pPr>
        <w:numPr>
          <w:ilvl w:val="0"/>
          <w:numId w:val="137"/>
        </w:numPr>
        <w:jc w:val="both"/>
        <w:rPr>
          <w:rFonts w:eastAsia="Times New Roman"/>
          <w:szCs w:val="24"/>
        </w:rPr>
      </w:pPr>
      <w:r w:rsidRPr="009269D3">
        <w:rPr>
          <w:rFonts w:eastAsia="Times New Roman"/>
          <w:szCs w:val="24"/>
        </w:rPr>
        <w:t xml:space="preserve">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14:paraId="16B09A2E" w14:textId="77777777" w:rsidR="00727461" w:rsidRPr="009269D3" w:rsidRDefault="00727461" w:rsidP="00727461">
      <w:pPr>
        <w:jc w:val="both"/>
        <w:rPr>
          <w:rFonts w:eastAsia="Times New Roman"/>
          <w:b/>
          <w:szCs w:val="24"/>
          <w:u w:val="single"/>
        </w:rPr>
      </w:pPr>
      <w:r w:rsidRPr="009269D3">
        <w:rPr>
          <w:rFonts w:eastAsia="Times New Roman"/>
          <w:b/>
          <w:szCs w:val="24"/>
          <w:u w:val="single"/>
        </w:rPr>
        <w:t>Предметные:</w:t>
      </w:r>
    </w:p>
    <w:p w14:paraId="10178D0A" w14:textId="77777777" w:rsidR="00727461" w:rsidRPr="009269D3" w:rsidRDefault="00727461" w:rsidP="00727461">
      <w:pPr>
        <w:jc w:val="both"/>
        <w:rPr>
          <w:rFonts w:eastAsia="Times New Roman"/>
          <w:i/>
          <w:szCs w:val="24"/>
        </w:rPr>
      </w:pPr>
      <w:r w:rsidRPr="009269D3">
        <w:rPr>
          <w:rFonts w:eastAsia="Times New Roman"/>
          <w:bCs/>
          <w:i/>
          <w:szCs w:val="24"/>
        </w:rPr>
        <w:t>Выпускник 6 класса  научится</w:t>
      </w:r>
      <w:r w:rsidRPr="009269D3">
        <w:rPr>
          <w:rFonts w:eastAsia="Times New Roman"/>
          <w:i/>
          <w:szCs w:val="24"/>
        </w:rPr>
        <w:t>:</w:t>
      </w:r>
    </w:p>
    <w:p w14:paraId="728A6031" w14:textId="77777777" w:rsidR="00727461" w:rsidRPr="009269D3" w:rsidRDefault="00727461" w:rsidP="00727461">
      <w:pPr>
        <w:jc w:val="both"/>
        <w:rPr>
          <w:rFonts w:eastAsia="Times New Roman"/>
          <w:szCs w:val="24"/>
        </w:rPr>
      </w:pPr>
      <w:r w:rsidRPr="009269D3">
        <w:rPr>
          <w:rFonts w:eastAsia="Times New Roman"/>
          <w:szCs w:val="24"/>
        </w:rPr>
        <w:t>1.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14:paraId="41993468" w14:textId="77777777" w:rsidR="00727461" w:rsidRPr="009269D3" w:rsidRDefault="00727461" w:rsidP="00727461">
      <w:pPr>
        <w:jc w:val="both"/>
        <w:rPr>
          <w:rFonts w:eastAsia="Times New Roman"/>
          <w:szCs w:val="24"/>
        </w:rPr>
      </w:pPr>
      <w:r w:rsidRPr="009269D3">
        <w:rPr>
          <w:rFonts w:eastAsia="Times New Roman"/>
          <w:szCs w:val="24"/>
        </w:rPr>
        <w:lastRenderedPageBreak/>
        <w:t>2.  анализировать, систематизировать,  обобщать и интерпретировать географическую информацию;</w:t>
      </w:r>
    </w:p>
    <w:p w14:paraId="2D7C5652" w14:textId="77777777" w:rsidR="00727461" w:rsidRPr="009269D3" w:rsidRDefault="00727461" w:rsidP="00727461">
      <w:pPr>
        <w:jc w:val="both"/>
        <w:rPr>
          <w:rFonts w:eastAsia="Times New Roman"/>
          <w:szCs w:val="24"/>
        </w:rPr>
      </w:pPr>
      <w:r w:rsidRPr="009269D3">
        <w:rPr>
          <w:rFonts w:eastAsia="Times New Roman"/>
          <w:szCs w:val="24"/>
        </w:rPr>
        <w:t>3.  находить и формулировать по результатам наблюдений (в том числе инструментальных) зависимости и закономерности;</w:t>
      </w:r>
    </w:p>
    <w:p w14:paraId="160847C8" w14:textId="77777777" w:rsidR="00727461" w:rsidRPr="009269D3" w:rsidRDefault="00727461" w:rsidP="00727461">
      <w:pPr>
        <w:jc w:val="both"/>
        <w:rPr>
          <w:rFonts w:eastAsia="Times New Roman"/>
          <w:szCs w:val="24"/>
        </w:rPr>
      </w:pPr>
      <w:r w:rsidRPr="009269D3">
        <w:rPr>
          <w:rFonts w:eastAsia="Times New Roman"/>
          <w:szCs w:val="24"/>
        </w:rPr>
        <w:t>4.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14:paraId="56B67BC7" w14:textId="77777777" w:rsidR="00727461" w:rsidRPr="009269D3" w:rsidRDefault="00727461" w:rsidP="00727461">
      <w:pPr>
        <w:jc w:val="both"/>
        <w:rPr>
          <w:rFonts w:eastAsia="Times New Roman"/>
          <w:szCs w:val="24"/>
        </w:rPr>
      </w:pPr>
      <w:r w:rsidRPr="009269D3">
        <w:rPr>
          <w:rFonts w:eastAsia="Times New Roman"/>
          <w:szCs w:val="24"/>
        </w:rPr>
        <w:t>5.  выявлять в процессе работы с одним или несколькими источниками географической информации содержащуюся в них противоречивую информацию;</w:t>
      </w:r>
    </w:p>
    <w:p w14:paraId="31B75D02" w14:textId="77777777" w:rsidR="00727461" w:rsidRPr="009269D3" w:rsidRDefault="00727461" w:rsidP="00727461">
      <w:pPr>
        <w:jc w:val="both"/>
        <w:rPr>
          <w:rFonts w:eastAsia="Times New Roman"/>
          <w:szCs w:val="24"/>
        </w:rPr>
      </w:pPr>
      <w:r w:rsidRPr="009269D3">
        <w:rPr>
          <w:rFonts w:eastAsia="Times New Roman"/>
          <w:szCs w:val="24"/>
        </w:rPr>
        <w:t>6. составлять описания географических объектов, процессов и явлений с использованием разных источников географической информации;</w:t>
      </w:r>
    </w:p>
    <w:p w14:paraId="6277D5CA" w14:textId="77777777" w:rsidR="00727461" w:rsidRPr="009269D3" w:rsidRDefault="00727461" w:rsidP="00727461">
      <w:pPr>
        <w:jc w:val="both"/>
        <w:rPr>
          <w:rFonts w:eastAsia="Times New Roman"/>
          <w:szCs w:val="24"/>
        </w:rPr>
      </w:pPr>
      <w:r w:rsidRPr="009269D3">
        <w:rPr>
          <w:rFonts w:eastAsia="Times New Roman"/>
          <w:szCs w:val="24"/>
        </w:rPr>
        <w:t>7.  представлять в различных формах географическую информацию, необходимую для решения учебных и практико-ориентированных задач.</w:t>
      </w:r>
    </w:p>
    <w:p w14:paraId="2A518BD6" w14:textId="77777777" w:rsidR="00727461" w:rsidRPr="009269D3" w:rsidRDefault="00727461" w:rsidP="00727461">
      <w:pPr>
        <w:jc w:val="both"/>
        <w:rPr>
          <w:rFonts w:eastAsia="Times New Roman"/>
          <w:szCs w:val="24"/>
        </w:rPr>
      </w:pPr>
      <w:r w:rsidRPr="009269D3">
        <w:rPr>
          <w:rFonts w:eastAsia="Times New Roman"/>
          <w:szCs w:val="24"/>
        </w:rPr>
        <w:t>8.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14:paraId="156E6856" w14:textId="77777777" w:rsidR="00727461" w:rsidRPr="009269D3" w:rsidRDefault="00727461" w:rsidP="00727461">
      <w:pPr>
        <w:jc w:val="both"/>
        <w:rPr>
          <w:rFonts w:eastAsia="Times New Roman"/>
          <w:szCs w:val="24"/>
        </w:rPr>
      </w:pPr>
      <w:r w:rsidRPr="009269D3">
        <w:rPr>
          <w:rFonts w:eastAsia="Times New Roman"/>
          <w:szCs w:val="24"/>
        </w:rPr>
        <w:t>9.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14:paraId="47A56BAE" w14:textId="77777777" w:rsidR="00727461" w:rsidRPr="009269D3" w:rsidRDefault="00727461" w:rsidP="00727461">
      <w:pPr>
        <w:jc w:val="both"/>
        <w:rPr>
          <w:rFonts w:eastAsia="Times New Roman"/>
          <w:szCs w:val="24"/>
        </w:rPr>
      </w:pPr>
      <w:r w:rsidRPr="009269D3">
        <w:rPr>
          <w:rFonts w:eastAsia="Times New Roman"/>
          <w:szCs w:val="24"/>
        </w:rPr>
        <w:t>10.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3020D425" w14:textId="77777777" w:rsidR="00727461" w:rsidRPr="009269D3" w:rsidRDefault="00727461" w:rsidP="00727461">
      <w:pPr>
        <w:jc w:val="both"/>
        <w:rPr>
          <w:rFonts w:eastAsia="Times New Roman"/>
          <w:szCs w:val="24"/>
        </w:rPr>
      </w:pPr>
      <w:r w:rsidRPr="009269D3">
        <w:rPr>
          <w:rFonts w:eastAsia="Times New Roman"/>
          <w:szCs w:val="24"/>
        </w:rPr>
        <w:t>11.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14:paraId="7677526D" w14:textId="77777777" w:rsidR="00727461" w:rsidRPr="009269D3" w:rsidRDefault="00727461" w:rsidP="00727461">
      <w:pPr>
        <w:jc w:val="both"/>
        <w:rPr>
          <w:rFonts w:eastAsia="Times New Roman"/>
          <w:b/>
          <w:szCs w:val="24"/>
          <w:u w:val="single"/>
        </w:rPr>
      </w:pPr>
      <w:r w:rsidRPr="009269D3">
        <w:rPr>
          <w:rFonts w:eastAsia="Times New Roman"/>
          <w:b/>
          <w:szCs w:val="24"/>
          <w:u w:val="single"/>
        </w:rPr>
        <w:t>Метапредметные результаты</w:t>
      </w:r>
    </w:p>
    <w:p w14:paraId="5AA20845" w14:textId="77777777" w:rsidR="00727461" w:rsidRPr="009269D3" w:rsidRDefault="00727461" w:rsidP="00727461">
      <w:pPr>
        <w:jc w:val="both"/>
        <w:rPr>
          <w:rFonts w:eastAsia="Times New Roman"/>
          <w:b/>
          <w:szCs w:val="24"/>
          <w:u w:val="single"/>
        </w:rPr>
      </w:pPr>
    </w:p>
    <w:p w14:paraId="152435D5" w14:textId="77777777" w:rsidR="00727461" w:rsidRPr="009269D3" w:rsidRDefault="00727461" w:rsidP="009033E7">
      <w:pPr>
        <w:numPr>
          <w:ilvl w:val="0"/>
          <w:numId w:val="136"/>
        </w:numPr>
        <w:jc w:val="both"/>
        <w:rPr>
          <w:rFonts w:eastAsia="Times New Roman"/>
          <w:szCs w:val="24"/>
        </w:rPr>
      </w:pPr>
      <w:r w:rsidRPr="009269D3">
        <w:rPr>
          <w:rFonts w:eastAsia="Times New Roman"/>
          <w:szCs w:val="24"/>
        </w:rPr>
        <w:t>Овладение навыками самостоятельного приобретения новых знаний, организации учебной деятельности, поиска средств ее осуществления;</w:t>
      </w:r>
    </w:p>
    <w:p w14:paraId="2931DC09" w14:textId="77777777" w:rsidR="00727461" w:rsidRPr="009269D3" w:rsidRDefault="00727461" w:rsidP="009033E7">
      <w:pPr>
        <w:numPr>
          <w:ilvl w:val="0"/>
          <w:numId w:val="136"/>
        </w:numPr>
        <w:jc w:val="both"/>
        <w:rPr>
          <w:rFonts w:eastAsia="Times New Roman"/>
          <w:szCs w:val="24"/>
        </w:rPr>
      </w:pPr>
      <w:r w:rsidRPr="009269D3">
        <w:rPr>
          <w:rFonts w:eastAsia="Times New Roman"/>
          <w:szCs w:val="24"/>
        </w:rPr>
        <w:t>Умение планировать пути достижения целей на основе самостоятельного анализа условий и средств их достижения, выделать альтернативные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w:t>
      </w:r>
    </w:p>
    <w:p w14:paraId="78D30CD3" w14:textId="77777777" w:rsidR="00727461" w:rsidRPr="009269D3" w:rsidRDefault="00727461" w:rsidP="009033E7">
      <w:pPr>
        <w:numPr>
          <w:ilvl w:val="0"/>
          <w:numId w:val="136"/>
        </w:numPr>
        <w:jc w:val="both"/>
        <w:rPr>
          <w:rFonts w:eastAsia="Times New Roman"/>
          <w:szCs w:val="24"/>
        </w:rPr>
      </w:pPr>
      <w:r w:rsidRPr="009269D3">
        <w:rPr>
          <w:rFonts w:eastAsia="Times New Roman"/>
          <w:szCs w:val="24"/>
        </w:rPr>
        <w:t>Формирование умений ставить вопросы, выдвигать гипотезу и обосновывать ее, давать определения понятиям, классифицировать, структурировать материал, строить логическое рассуждение, устанавливать причинно-следственные связи, аргументировать собственную позицию, формулировать выводы, делать умозаключения, выполнять познавательные и практические задания, в том числе проектные;</w:t>
      </w:r>
    </w:p>
    <w:p w14:paraId="539FE666" w14:textId="77777777" w:rsidR="00727461" w:rsidRPr="009269D3" w:rsidRDefault="00727461" w:rsidP="009033E7">
      <w:pPr>
        <w:numPr>
          <w:ilvl w:val="0"/>
          <w:numId w:val="136"/>
        </w:numPr>
        <w:jc w:val="both"/>
        <w:rPr>
          <w:rFonts w:eastAsia="Times New Roman"/>
          <w:szCs w:val="24"/>
        </w:rPr>
      </w:pPr>
      <w:r w:rsidRPr="009269D3">
        <w:rPr>
          <w:rFonts w:eastAsia="Times New Roman"/>
          <w:szCs w:val="24"/>
        </w:rPr>
        <w:t>Формирование осознанной адекватной и критической оценки в учебной деятельности, умения самостоятельно  оценивать свои действия и действия своих одноклассников, аргументировано обосновывать правильность или ошибочность результата и способа действия, реально  оценивать свои возможности достижения цели определенной сложности;</w:t>
      </w:r>
    </w:p>
    <w:p w14:paraId="3856B8B0" w14:textId="77777777" w:rsidR="00727461" w:rsidRPr="009269D3" w:rsidRDefault="00727461" w:rsidP="009033E7">
      <w:pPr>
        <w:numPr>
          <w:ilvl w:val="0"/>
          <w:numId w:val="136"/>
        </w:numPr>
        <w:jc w:val="both"/>
        <w:rPr>
          <w:rFonts w:eastAsia="Times New Roman"/>
          <w:szCs w:val="24"/>
        </w:rPr>
      </w:pPr>
      <w:r w:rsidRPr="009269D3">
        <w:rPr>
          <w:rFonts w:eastAsia="Times New Roman"/>
          <w:szCs w:val="24"/>
        </w:rPr>
        <w:t>Умение организовывать и планировать учебное сотрудничество и совместную деятельность с учителем и со сверстниками, определять общие цели, способы взаимодействия, планировать общие способы работы;</w:t>
      </w:r>
    </w:p>
    <w:p w14:paraId="71F80569" w14:textId="77777777" w:rsidR="00727461" w:rsidRPr="009269D3" w:rsidRDefault="00727461" w:rsidP="009033E7">
      <w:pPr>
        <w:numPr>
          <w:ilvl w:val="0"/>
          <w:numId w:val="136"/>
        </w:numPr>
        <w:jc w:val="both"/>
        <w:rPr>
          <w:rFonts w:eastAsia="Times New Roman"/>
          <w:szCs w:val="24"/>
        </w:rPr>
      </w:pPr>
      <w:r w:rsidRPr="009269D3">
        <w:rPr>
          <w:rFonts w:eastAsia="Times New Roman"/>
          <w:szCs w:val="24"/>
        </w:rPr>
        <w:t>Формирование и развитие учебной и общепользовательской компетентности в области использования технических средств ИКТ как инструментальной основы развития коммуникативных и познавательных универсальных учебных действий; формирование умений рационально использовать широко распространенные инструменты и технические средства информационных технологий;</w:t>
      </w:r>
    </w:p>
    <w:p w14:paraId="52F4864E" w14:textId="77777777" w:rsidR="00727461" w:rsidRPr="009269D3" w:rsidRDefault="00727461" w:rsidP="009033E7">
      <w:pPr>
        <w:numPr>
          <w:ilvl w:val="0"/>
          <w:numId w:val="136"/>
        </w:numPr>
        <w:jc w:val="both"/>
        <w:rPr>
          <w:rFonts w:eastAsia="Times New Roman"/>
          <w:szCs w:val="24"/>
        </w:rPr>
      </w:pPr>
      <w:r w:rsidRPr="009269D3">
        <w:rPr>
          <w:rFonts w:eastAsia="Times New Roman"/>
          <w:szCs w:val="24"/>
        </w:rPr>
        <w:lastRenderedPageBreak/>
        <w:t>Умение извлекать информацию из различных источников (СМИ, компакт-диски учебного назначения, ресурсы Интернет); умение свободно пользоваться справочной литературой, в том числе и на электронных носителях, соблюдать нормы информационной избирательности, этики;</w:t>
      </w:r>
    </w:p>
    <w:p w14:paraId="09D12D3D" w14:textId="77777777" w:rsidR="00727461" w:rsidRPr="009269D3" w:rsidRDefault="00727461" w:rsidP="009033E7">
      <w:pPr>
        <w:numPr>
          <w:ilvl w:val="0"/>
          <w:numId w:val="136"/>
        </w:numPr>
        <w:jc w:val="both"/>
        <w:rPr>
          <w:rFonts w:eastAsia="Times New Roman"/>
          <w:szCs w:val="24"/>
        </w:rPr>
      </w:pPr>
      <w:r w:rsidRPr="009269D3">
        <w:rPr>
          <w:rFonts w:eastAsia="Times New Roman"/>
          <w:szCs w:val="24"/>
        </w:rPr>
        <w:t>Умение на практике пользоваться основными логическими приемами, методами наблюдения, моделирования, объяснения, решения проблем, прогнозирования;</w:t>
      </w:r>
    </w:p>
    <w:p w14:paraId="38C13AE7" w14:textId="77777777" w:rsidR="00727461" w:rsidRPr="009269D3" w:rsidRDefault="00727461" w:rsidP="009033E7">
      <w:pPr>
        <w:numPr>
          <w:ilvl w:val="0"/>
          <w:numId w:val="136"/>
        </w:numPr>
        <w:jc w:val="both"/>
        <w:rPr>
          <w:rFonts w:eastAsia="Times New Roman"/>
          <w:szCs w:val="24"/>
        </w:rPr>
      </w:pPr>
      <w:r w:rsidRPr="009269D3">
        <w:rPr>
          <w:rFonts w:eastAsia="Times New Roman"/>
          <w:szCs w:val="24"/>
        </w:rPr>
        <w:t>Умение работать в группе – эффективно сотрудничать, взаимодействовать на основе координации различных позиций при выработке общего решения в совместной деятельности; слушать партнера, формулировать и аргументировать свое мнение, корректно отстаивать свою позицию и координировать ее с позицией партнеров, в том числе в ситуации столкновения интересов; продуктивно разрешать конфликты на основе учета интересов и позиций всех участников, поиска и оценки альтернативных способов решения конфликтов;</w:t>
      </w:r>
    </w:p>
    <w:p w14:paraId="67FD7D2B" w14:textId="77777777" w:rsidR="00727461" w:rsidRPr="009269D3" w:rsidRDefault="00727461" w:rsidP="009033E7">
      <w:pPr>
        <w:numPr>
          <w:ilvl w:val="0"/>
          <w:numId w:val="136"/>
        </w:numPr>
        <w:jc w:val="both"/>
        <w:rPr>
          <w:rFonts w:eastAsia="Times New Roman"/>
          <w:szCs w:val="24"/>
        </w:rPr>
      </w:pPr>
      <w:r w:rsidRPr="009269D3">
        <w:rPr>
          <w:rFonts w:eastAsia="Times New Roman"/>
          <w:szCs w:val="24"/>
        </w:rPr>
        <w:t>Умение организовывать свою жизнь в соответствии с представлениями и здоровом образе жизни, правах и обязанностях гражданина, ценностях бытия, культуры и социального взаимодействия;</w:t>
      </w:r>
    </w:p>
    <w:p w14:paraId="02B7BEE1" w14:textId="77777777" w:rsidR="00727461" w:rsidRPr="009269D3" w:rsidRDefault="00727461" w:rsidP="00727461">
      <w:pPr>
        <w:jc w:val="both"/>
        <w:rPr>
          <w:rFonts w:eastAsia="Times New Roman"/>
          <w:szCs w:val="24"/>
        </w:rPr>
      </w:pPr>
    </w:p>
    <w:p w14:paraId="5E227290" w14:textId="77777777" w:rsidR="00727461" w:rsidRPr="009269D3" w:rsidRDefault="00727461" w:rsidP="00727461">
      <w:pPr>
        <w:jc w:val="both"/>
        <w:rPr>
          <w:rFonts w:eastAsia="Times New Roman"/>
          <w:b/>
          <w:szCs w:val="24"/>
        </w:rPr>
      </w:pPr>
      <w:r w:rsidRPr="009269D3">
        <w:rPr>
          <w:rFonts w:eastAsia="Times New Roman"/>
          <w:b/>
          <w:szCs w:val="24"/>
        </w:rPr>
        <w:t>Содержание учебного предмета</w:t>
      </w:r>
    </w:p>
    <w:p w14:paraId="6A91DA53" w14:textId="77777777" w:rsidR="00727461" w:rsidRPr="009269D3" w:rsidRDefault="00727461" w:rsidP="00727461">
      <w:pPr>
        <w:jc w:val="both"/>
        <w:rPr>
          <w:rFonts w:eastAsia="Times New Roman"/>
          <w:szCs w:val="24"/>
        </w:rPr>
      </w:pPr>
      <w:r w:rsidRPr="009269D3">
        <w:rPr>
          <w:rFonts w:eastAsia="Times New Roman"/>
          <w:b/>
          <w:bCs/>
          <w:szCs w:val="24"/>
        </w:rPr>
        <w:t>Введение (1ч.)</w:t>
      </w:r>
    </w:p>
    <w:p w14:paraId="78719517" w14:textId="77777777" w:rsidR="00727461" w:rsidRPr="009269D3" w:rsidRDefault="00727461" w:rsidP="00727461">
      <w:pPr>
        <w:jc w:val="both"/>
        <w:rPr>
          <w:rFonts w:eastAsia="Times New Roman"/>
          <w:szCs w:val="24"/>
        </w:rPr>
      </w:pPr>
      <w:r w:rsidRPr="009269D3">
        <w:rPr>
          <w:rFonts w:eastAsia="Times New Roman"/>
          <w:szCs w:val="24"/>
        </w:rPr>
        <w:t>Как мы будем изучать географию в 6 классе.</w:t>
      </w:r>
    </w:p>
    <w:p w14:paraId="3871859F" w14:textId="77777777" w:rsidR="00727461" w:rsidRPr="009269D3" w:rsidRDefault="00727461" w:rsidP="00727461">
      <w:pPr>
        <w:jc w:val="both"/>
        <w:rPr>
          <w:rFonts w:eastAsia="Times New Roman"/>
          <w:szCs w:val="24"/>
        </w:rPr>
      </w:pPr>
      <w:r w:rsidRPr="009269D3">
        <w:rPr>
          <w:rFonts w:eastAsia="Times New Roman"/>
          <w:b/>
          <w:bCs/>
          <w:szCs w:val="24"/>
        </w:rPr>
        <w:t>Раздел 2. Природа Земли и человек (30ч.)</w:t>
      </w:r>
    </w:p>
    <w:p w14:paraId="761FFEBF" w14:textId="77777777" w:rsidR="00727461" w:rsidRPr="009269D3" w:rsidRDefault="00727461" w:rsidP="00727461">
      <w:pPr>
        <w:jc w:val="both"/>
        <w:rPr>
          <w:rFonts w:eastAsia="Times New Roman"/>
          <w:szCs w:val="24"/>
        </w:rPr>
      </w:pPr>
      <w:r w:rsidRPr="009269D3">
        <w:rPr>
          <w:rFonts w:eastAsia="Times New Roman"/>
          <w:b/>
          <w:bCs/>
          <w:i/>
          <w:iCs/>
          <w:szCs w:val="24"/>
        </w:rPr>
        <w:t>Гидросфера – водная оболочка Земли (12ч.).</w:t>
      </w:r>
    </w:p>
    <w:p w14:paraId="447CEB5C" w14:textId="77777777" w:rsidR="00727461" w:rsidRPr="009269D3" w:rsidRDefault="00727461" w:rsidP="00727461">
      <w:pPr>
        <w:jc w:val="both"/>
        <w:rPr>
          <w:rFonts w:eastAsia="Times New Roman"/>
          <w:szCs w:val="24"/>
        </w:rPr>
      </w:pPr>
      <w:r w:rsidRPr="009269D3">
        <w:rPr>
          <w:rFonts w:eastAsia="Times New Roman"/>
          <w:i/>
          <w:iCs/>
          <w:szCs w:val="24"/>
        </w:rPr>
        <w:t>Вода на Земле.</w:t>
      </w:r>
      <w:r w:rsidRPr="009269D3">
        <w:rPr>
          <w:rFonts w:eastAsia="Times New Roman"/>
          <w:szCs w:val="24"/>
        </w:rPr>
        <w:t xml:space="preserve"> Части гидросферы. Мировой круговорот воды.</w:t>
      </w:r>
    </w:p>
    <w:p w14:paraId="075DF993" w14:textId="77777777" w:rsidR="00727461" w:rsidRPr="009269D3" w:rsidRDefault="00727461" w:rsidP="00727461">
      <w:pPr>
        <w:jc w:val="both"/>
        <w:rPr>
          <w:rFonts w:eastAsia="Times New Roman"/>
          <w:szCs w:val="24"/>
        </w:rPr>
      </w:pPr>
      <w:r w:rsidRPr="009269D3">
        <w:rPr>
          <w:rFonts w:eastAsia="Times New Roman"/>
          <w:i/>
          <w:iCs/>
          <w:szCs w:val="24"/>
        </w:rPr>
        <w:t>Океаны.</w:t>
      </w:r>
      <w:r w:rsidRPr="009269D3">
        <w:rPr>
          <w:rFonts w:eastAsia="Times New Roman"/>
          <w:szCs w:val="24"/>
        </w:rPr>
        <w:t xml:space="preserve"> Части Мирового океана. Методы изучения морских глубин. Температура и солёность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14:paraId="3B3C2504" w14:textId="77777777" w:rsidR="00727461" w:rsidRPr="009269D3" w:rsidRDefault="00727461" w:rsidP="00727461">
      <w:pPr>
        <w:jc w:val="both"/>
        <w:rPr>
          <w:rFonts w:eastAsia="Times New Roman"/>
          <w:szCs w:val="24"/>
        </w:rPr>
      </w:pPr>
      <w:r w:rsidRPr="009269D3">
        <w:rPr>
          <w:rFonts w:eastAsia="Times New Roman"/>
          <w:i/>
          <w:iCs/>
          <w:szCs w:val="24"/>
        </w:rPr>
        <w:t xml:space="preserve">Воды суши. </w:t>
      </w:r>
      <w:r w:rsidRPr="009269D3">
        <w:rPr>
          <w:rFonts w:eastAsia="Times New Roman"/>
          <w:szCs w:val="24"/>
        </w:rPr>
        <w:t>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14:paraId="0D64CF2A" w14:textId="77777777" w:rsidR="00727461" w:rsidRPr="009269D3" w:rsidRDefault="00727461" w:rsidP="00727461">
      <w:pPr>
        <w:jc w:val="both"/>
        <w:rPr>
          <w:rFonts w:eastAsia="Times New Roman"/>
          <w:szCs w:val="24"/>
        </w:rPr>
      </w:pPr>
      <w:r w:rsidRPr="009269D3">
        <w:rPr>
          <w:rFonts w:eastAsia="Times New Roman"/>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14:paraId="6F6C4763" w14:textId="77777777" w:rsidR="00727461" w:rsidRPr="009269D3" w:rsidRDefault="00727461" w:rsidP="00727461">
      <w:pPr>
        <w:jc w:val="both"/>
        <w:rPr>
          <w:rFonts w:eastAsia="Times New Roman"/>
          <w:szCs w:val="24"/>
        </w:rPr>
      </w:pPr>
      <w:r w:rsidRPr="009269D3">
        <w:rPr>
          <w:rFonts w:eastAsia="Times New Roman"/>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14:paraId="27FB8598" w14:textId="77777777" w:rsidR="00727461" w:rsidRPr="009269D3" w:rsidRDefault="00727461" w:rsidP="00727461">
      <w:pPr>
        <w:jc w:val="both"/>
        <w:rPr>
          <w:rFonts w:eastAsia="Times New Roman"/>
          <w:szCs w:val="24"/>
        </w:rPr>
      </w:pPr>
      <w:r w:rsidRPr="009269D3">
        <w:rPr>
          <w:rFonts w:eastAsia="Times New Roman"/>
          <w:i/>
          <w:iCs/>
          <w:szCs w:val="24"/>
        </w:rPr>
        <w:t>Человек и гидросфера.</w:t>
      </w:r>
      <w:r w:rsidRPr="009269D3">
        <w:rPr>
          <w:rFonts w:eastAsia="Times New Roman"/>
          <w:szCs w:val="24"/>
        </w:rPr>
        <w:t xml:space="preserve"> 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борьба сними, правила обеспечения личной безопасности.</w:t>
      </w:r>
    </w:p>
    <w:p w14:paraId="7740EFF5" w14:textId="77777777" w:rsidR="00727461" w:rsidRPr="009269D3" w:rsidRDefault="00727461" w:rsidP="00727461">
      <w:pPr>
        <w:jc w:val="both"/>
        <w:rPr>
          <w:rFonts w:eastAsia="Times New Roman"/>
          <w:i/>
          <w:iCs/>
          <w:szCs w:val="24"/>
          <w:u w:val="single"/>
        </w:rPr>
      </w:pPr>
    </w:p>
    <w:p w14:paraId="11427EBF" w14:textId="77777777" w:rsidR="00727461" w:rsidRPr="009269D3" w:rsidRDefault="00727461" w:rsidP="00727461">
      <w:pPr>
        <w:jc w:val="both"/>
        <w:rPr>
          <w:rFonts w:eastAsia="Times New Roman"/>
          <w:szCs w:val="24"/>
        </w:rPr>
      </w:pPr>
      <w:r w:rsidRPr="009269D3">
        <w:rPr>
          <w:rFonts w:eastAsia="Times New Roman"/>
          <w:i/>
          <w:iCs/>
          <w:szCs w:val="24"/>
          <w:u w:val="single"/>
        </w:rPr>
        <w:t xml:space="preserve">Практические работы: </w:t>
      </w:r>
    </w:p>
    <w:p w14:paraId="3F0518DD" w14:textId="77777777" w:rsidR="00727461" w:rsidRPr="009269D3" w:rsidRDefault="00727461" w:rsidP="009033E7">
      <w:pPr>
        <w:numPr>
          <w:ilvl w:val="0"/>
          <w:numId w:val="138"/>
        </w:numPr>
        <w:jc w:val="both"/>
        <w:rPr>
          <w:rFonts w:eastAsia="Times New Roman"/>
          <w:szCs w:val="24"/>
        </w:rPr>
      </w:pPr>
      <w:r w:rsidRPr="009269D3">
        <w:rPr>
          <w:rFonts w:eastAsia="Times New Roman"/>
          <w:i/>
          <w:iCs/>
          <w:szCs w:val="24"/>
        </w:rPr>
        <w:t>Описание географического положения моря, омывающего Камчатку.</w:t>
      </w:r>
    </w:p>
    <w:p w14:paraId="4197A7F5" w14:textId="77777777" w:rsidR="00727461" w:rsidRPr="009269D3" w:rsidRDefault="00727461" w:rsidP="009033E7">
      <w:pPr>
        <w:numPr>
          <w:ilvl w:val="0"/>
          <w:numId w:val="138"/>
        </w:numPr>
        <w:jc w:val="both"/>
        <w:rPr>
          <w:rFonts w:eastAsia="Times New Roman"/>
          <w:szCs w:val="24"/>
        </w:rPr>
      </w:pPr>
      <w:r w:rsidRPr="009269D3">
        <w:rPr>
          <w:rFonts w:eastAsia="Times New Roman"/>
          <w:i/>
          <w:iCs/>
          <w:szCs w:val="24"/>
        </w:rPr>
        <w:t>Обозначение на к/к частей Мирового океана.</w:t>
      </w:r>
    </w:p>
    <w:p w14:paraId="72133B64" w14:textId="77777777" w:rsidR="00727461" w:rsidRPr="009269D3" w:rsidRDefault="00727461" w:rsidP="009033E7">
      <w:pPr>
        <w:numPr>
          <w:ilvl w:val="0"/>
          <w:numId w:val="138"/>
        </w:numPr>
        <w:jc w:val="both"/>
        <w:rPr>
          <w:rFonts w:eastAsia="Times New Roman"/>
          <w:szCs w:val="24"/>
        </w:rPr>
      </w:pPr>
      <w:r w:rsidRPr="009269D3">
        <w:rPr>
          <w:rFonts w:eastAsia="Times New Roman"/>
          <w:i/>
          <w:iCs/>
          <w:szCs w:val="24"/>
        </w:rPr>
        <w:t>Обозначение на к/к океанических течений</w:t>
      </w:r>
    </w:p>
    <w:p w14:paraId="66DA5FEA" w14:textId="77777777" w:rsidR="00727461" w:rsidRPr="009269D3" w:rsidRDefault="00727461" w:rsidP="00727461">
      <w:pPr>
        <w:jc w:val="both"/>
        <w:rPr>
          <w:rFonts w:eastAsia="Times New Roman"/>
          <w:szCs w:val="24"/>
        </w:rPr>
      </w:pPr>
      <w:r w:rsidRPr="009269D3">
        <w:rPr>
          <w:rFonts w:eastAsia="Times New Roman"/>
          <w:b/>
          <w:bCs/>
          <w:i/>
          <w:iCs/>
          <w:szCs w:val="24"/>
        </w:rPr>
        <w:t>Атмосфера – воздушная оболочка Земли (11ч.).</w:t>
      </w:r>
    </w:p>
    <w:p w14:paraId="629E861F" w14:textId="77777777" w:rsidR="00727461" w:rsidRPr="009269D3" w:rsidRDefault="00727461" w:rsidP="00727461">
      <w:pPr>
        <w:jc w:val="both"/>
        <w:rPr>
          <w:rFonts w:eastAsia="Times New Roman"/>
          <w:szCs w:val="24"/>
        </w:rPr>
      </w:pPr>
      <w:r w:rsidRPr="009269D3">
        <w:rPr>
          <w:rFonts w:eastAsia="Times New Roman"/>
          <w:i/>
          <w:iCs/>
          <w:szCs w:val="24"/>
        </w:rPr>
        <w:t xml:space="preserve">Атмосфера. </w:t>
      </w:r>
      <w:r w:rsidRPr="009269D3">
        <w:rPr>
          <w:rFonts w:eastAsia="Times New Roman"/>
          <w:szCs w:val="24"/>
        </w:rPr>
        <w:t xml:space="preserve">Состав и структура атмосферы. Значение атмосферы для жизни на Земле. Нагревание атмосферы, температура воздуха, распределение тепла на Земле. Атмосферное </w:t>
      </w:r>
      <w:r w:rsidRPr="009269D3">
        <w:rPr>
          <w:rFonts w:eastAsia="Times New Roman"/>
          <w:szCs w:val="24"/>
        </w:rPr>
        <w:lastRenderedPageBreak/>
        <w:t xml:space="preserve">давление, ветры, осадки. Типы воздушных масс, условия их формирования и свойства. Распределение влаги на поверхности Земли. </w:t>
      </w:r>
    </w:p>
    <w:p w14:paraId="768C4599" w14:textId="77777777" w:rsidR="00727461" w:rsidRPr="009269D3" w:rsidRDefault="00727461" w:rsidP="00727461">
      <w:pPr>
        <w:jc w:val="both"/>
        <w:rPr>
          <w:rFonts w:eastAsia="Times New Roman"/>
          <w:szCs w:val="24"/>
        </w:rPr>
      </w:pPr>
      <w:r w:rsidRPr="009269D3">
        <w:rPr>
          <w:rFonts w:eastAsia="Times New Roman"/>
          <w:i/>
          <w:iCs/>
          <w:szCs w:val="24"/>
        </w:rPr>
        <w:t>Погода и климат.</w:t>
      </w:r>
      <w:r w:rsidRPr="009269D3">
        <w:rPr>
          <w:rFonts w:eastAsia="Times New Roman"/>
          <w:szCs w:val="24"/>
        </w:rPr>
        <w:t xml:space="preserve"> Элементы погоды, способы их измерения, метеорологические приборы и инструменты. Суточные и годовые колебания температуры воздуха. Средние температуры. Изменение температуры и атмосферного давления с высотой. Направление и сила ветра. Роза ветров. Влажность воздуха. Облачность, её влияние на погоду. Атмосферные осадки, их виды, условия образования, влияние на жизнь и деятельность человека.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по определению изменения температуры и давления воздуха с высотой, влажности. Чтение карт погоды. Прогнозы погоды. Климат и климатические пояса. </w:t>
      </w:r>
    </w:p>
    <w:p w14:paraId="7E5705D3" w14:textId="77777777" w:rsidR="00727461" w:rsidRPr="009269D3" w:rsidRDefault="00727461" w:rsidP="00727461">
      <w:pPr>
        <w:jc w:val="both"/>
        <w:rPr>
          <w:rFonts w:eastAsia="Times New Roman"/>
          <w:szCs w:val="24"/>
        </w:rPr>
      </w:pPr>
      <w:r w:rsidRPr="009269D3">
        <w:rPr>
          <w:rFonts w:eastAsia="Times New Roman"/>
          <w:i/>
          <w:iCs/>
          <w:szCs w:val="24"/>
        </w:rPr>
        <w:t>Человек и атмосфера.</w:t>
      </w:r>
      <w:r w:rsidRPr="009269D3">
        <w:rPr>
          <w:rFonts w:eastAsia="Times New Roman"/>
          <w:szCs w:val="24"/>
        </w:rPr>
        <w:t xml:space="preserve">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 </w:t>
      </w:r>
    </w:p>
    <w:p w14:paraId="6B876A9B" w14:textId="77777777" w:rsidR="00727461" w:rsidRPr="009269D3" w:rsidRDefault="00727461" w:rsidP="00727461">
      <w:pPr>
        <w:jc w:val="both"/>
        <w:rPr>
          <w:rFonts w:eastAsia="Times New Roman"/>
          <w:szCs w:val="24"/>
        </w:rPr>
      </w:pPr>
      <w:r w:rsidRPr="009269D3">
        <w:rPr>
          <w:rFonts w:eastAsia="Times New Roman"/>
          <w:i/>
          <w:iCs/>
          <w:szCs w:val="24"/>
          <w:u w:val="single"/>
        </w:rPr>
        <w:t xml:space="preserve">Практические работы: </w:t>
      </w:r>
    </w:p>
    <w:p w14:paraId="4511BF5C" w14:textId="77777777" w:rsidR="00727461" w:rsidRPr="009269D3" w:rsidRDefault="00727461" w:rsidP="009033E7">
      <w:pPr>
        <w:numPr>
          <w:ilvl w:val="0"/>
          <w:numId w:val="139"/>
        </w:numPr>
        <w:jc w:val="both"/>
        <w:rPr>
          <w:rFonts w:eastAsia="Times New Roman"/>
          <w:szCs w:val="24"/>
        </w:rPr>
      </w:pPr>
      <w:r w:rsidRPr="009269D3">
        <w:rPr>
          <w:rFonts w:eastAsia="Times New Roman"/>
          <w:i/>
          <w:iCs/>
          <w:szCs w:val="24"/>
        </w:rPr>
        <w:t>Изменение высоты Солнца над горизонтом в течение года в Петропавловске-Камчатском.</w:t>
      </w:r>
    </w:p>
    <w:p w14:paraId="54E6FA6C" w14:textId="77777777" w:rsidR="00727461" w:rsidRPr="009269D3" w:rsidRDefault="00727461" w:rsidP="009033E7">
      <w:pPr>
        <w:numPr>
          <w:ilvl w:val="0"/>
          <w:numId w:val="139"/>
        </w:numPr>
        <w:jc w:val="both"/>
        <w:rPr>
          <w:rFonts w:eastAsia="Times New Roman"/>
          <w:szCs w:val="24"/>
        </w:rPr>
      </w:pPr>
      <w:r w:rsidRPr="009269D3">
        <w:rPr>
          <w:rFonts w:eastAsia="Times New Roman"/>
          <w:i/>
          <w:iCs/>
          <w:szCs w:val="24"/>
        </w:rPr>
        <w:t>Построение розы ветров по данным календаря погоды.</w:t>
      </w:r>
    </w:p>
    <w:p w14:paraId="3C21DE72" w14:textId="77777777" w:rsidR="00727461" w:rsidRPr="009269D3" w:rsidRDefault="00727461" w:rsidP="009033E7">
      <w:pPr>
        <w:numPr>
          <w:ilvl w:val="0"/>
          <w:numId w:val="139"/>
        </w:numPr>
        <w:jc w:val="both"/>
        <w:rPr>
          <w:rFonts w:eastAsia="Times New Roman"/>
          <w:szCs w:val="24"/>
        </w:rPr>
      </w:pPr>
      <w:r w:rsidRPr="009269D3">
        <w:rPr>
          <w:rFonts w:eastAsia="Times New Roman"/>
          <w:i/>
          <w:iCs/>
          <w:szCs w:val="24"/>
        </w:rPr>
        <w:t>Построение диаграммы и определение годовой суммы осадков для г. П-Камчатского.</w:t>
      </w:r>
    </w:p>
    <w:p w14:paraId="7A5F93C0" w14:textId="77777777" w:rsidR="00727461" w:rsidRPr="009269D3" w:rsidRDefault="00727461" w:rsidP="00727461">
      <w:pPr>
        <w:jc w:val="both"/>
        <w:rPr>
          <w:rFonts w:eastAsia="Times New Roman"/>
          <w:b/>
          <w:bCs/>
          <w:i/>
          <w:iCs/>
          <w:szCs w:val="24"/>
        </w:rPr>
      </w:pPr>
    </w:p>
    <w:p w14:paraId="3FB432DF" w14:textId="77777777" w:rsidR="00727461" w:rsidRPr="009269D3" w:rsidRDefault="00727461" w:rsidP="00727461">
      <w:pPr>
        <w:jc w:val="both"/>
        <w:rPr>
          <w:rFonts w:eastAsia="Times New Roman"/>
          <w:b/>
          <w:bCs/>
          <w:i/>
          <w:iCs/>
          <w:szCs w:val="24"/>
        </w:rPr>
      </w:pPr>
    </w:p>
    <w:p w14:paraId="7F10743E" w14:textId="77777777" w:rsidR="00727461" w:rsidRPr="009269D3" w:rsidRDefault="00727461" w:rsidP="00727461">
      <w:pPr>
        <w:jc w:val="both"/>
        <w:rPr>
          <w:rFonts w:eastAsia="Times New Roman"/>
          <w:szCs w:val="24"/>
        </w:rPr>
      </w:pPr>
      <w:r w:rsidRPr="009269D3">
        <w:rPr>
          <w:rFonts w:eastAsia="Times New Roman"/>
          <w:b/>
          <w:bCs/>
          <w:i/>
          <w:iCs/>
          <w:szCs w:val="24"/>
        </w:rPr>
        <w:t>Биосфера Земли (3ч.).</w:t>
      </w:r>
    </w:p>
    <w:p w14:paraId="3548698F" w14:textId="77777777" w:rsidR="00727461" w:rsidRPr="009269D3" w:rsidRDefault="00727461" w:rsidP="00727461">
      <w:pPr>
        <w:jc w:val="both"/>
        <w:rPr>
          <w:rFonts w:eastAsia="Times New Roman"/>
          <w:szCs w:val="24"/>
        </w:rPr>
      </w:pPr>
      <w:r w:rsidRPr="009269D3">
        <w:rPr>
          <w:rFonts w:eastAsia="Times New Roman"/>
          <w:szCs w:val="24"/>
        </w:rPr>
        <w:t>Разнообразие растительного и животного мира Земли. Особенности распространения живых организмов на суше и в Мировом океане. Границы биосферы. Приспособление живых организмов к среде обитания.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 миром как способ определения качества окружающей среды.</w:t>
      </w:r>
    </w:p>
    <w:p w14:paraId="36065051" w14:textId="77777777" w:rsidR="00727461" w:rsidRPr="009269D3" w:rsidRDefault="00727461" w:rsidP="00727461">
      <w:pPr>
        <w:jc w:val="both"/>
        <w:rPr>
          <w:rFonts w:eastAsia="Times New Roman"/>
          <w:szCs w:val="24"/>
        </w:rPr>
      </w:pPr>
      <w:r w:rsidRPr="009269D3">
        <w:rPr>
          <w:rFonts w:eastAsia="Times New Roman"/>
          <w:i/>
          <w:iCs/>
          <w:szCs w:val="24"/>
        </w:rPr>
        <w:t>Почва как особое природное образование.</w:t>
      </w:r>
      <w:r w:rsidRPr="009269D3">
        <w:rPr>
          <w:rFonts w:eastAsia="Times New Roman"/>
          <w:szCs w:val="24"/>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14:paraId="2B440433" w14:textId="77777777" w:rsidR="00727461" w:rsidRPr="009269D3" w:rsidRDefault="00727461" w:rsidP="00727461">
      <w:pPr>
        <w:jc w:val="both"/>
        <w:rPr>
          <w:rFonts w:eastAsia="Times New Roman"/>
          <w:szCs w:val="24"/>
        </w:rPr>
      </w:pPr>
      <w:r w:rsidRPr="009269D3">
        <w:rPr>
          <w:rFonts w:eastAsia="Times New Roman"/>
          <w:b/>
          <w:bCs/>
          <w:i/>
          <w:iCs/>
          <w:szCs w:val="24"/>
        </w:rPr>
        <w:t xml:space="preserve">Географическая оболочка Земли (5ч.). </w:t>
      </w:r>
    </w:p>
    <w:p w14:paraId="6B61EB05" w14:textId="77777777" w:rsidR="00727461" w:rsidRPr="009269D3" w:rsidRDefault="00727461" w:rsidP="00727461">
      <w:pPr>
        <w:jc w:val="both"/>
        <w:rPr>
          <w:rFonts w:eastAsia="Times New Roman"/>
          <w:szCs w:val="24"/>
        </w:rPr>
      </w:pPr>
      <w:r w:rsidRPr="009269D3">
        <w:rPr>
          <w:rFonts w:eastAsia="Times New Roman"/>
          <w:szCs w:val="24"/>
        </w:rPr>
        <w:t>Территориальные комплексы: природные, природно-антропогенные. Географическая оболочка – крупнейший природный комплекс Земли. Строение, свойства и закономерности географической оболочки, взаимосвязи между её составными частями.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14:paraId="26821E7F" w14:textId="77777777" w:rsidR="00727461" w:rsidRPr="009269D3" w:rsidRDefault="00727461" w:rsidP="00727461">
      <w:pPr>
        <w:jc w:val="both"/>
        <w:rPr>
          <w:rFonts w:eastAsia="Times New Roman"/>
          <w:szCs w:val="24"/>
        </w:rPr>
      </w:pPr>
    </w:p>
    <w:p w14:paraId="68D8B564" w14:textId="77777777" w:rsidR="00095BBC" w:rsidRPr="009269D3" w:rsidRDefault="00727461" w:rsidP="00B16195">
      <w:pPr>
        <w:jc w:val="both"/>
        <w:rPr>
          <w:rFonts w:eastAsia="Times New Roman"/>
          <w:b/>
          <w:szCs w:val="24"/>
        </w:rPr>
      </w:pPr>
      <w:r w:rsidRPr="009269D3">
        <w:rPr>
          <w:rFonts w:eastAsia="Times New Roman"/>
          <w:b/>
          <w:szCs w:val="24"/>
        </w:rPr>
        <w:t>Тематическое планирование</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528"/>
        <w:gridCol w:w="2552"/>
      </w:tblGrid>
      <w:tr w:rsidR="00727461" w:rsidRPr="009269D3" w14:paraId="63C3DEA7" w14:textId="77777777" w:rsidTr="00727461">
        <w:tc>
          <w:tcPr>
            <w:tcW w:w="959" w:type="dxa"/>
          </w:tcPr>
          <w:p w14:paraId="5CB3B390" w14:textId="77777777" w:rsidR="00727461" w:rsidRPr="009269D3" w:rsidRDefault="00727461" w:rsidP="00727461">
            <w:pPr>
              <w:ind w:firstLine="142"/>
              <w:rPr>
                <w:szCs w:val="24"/>
              </w:rPr>
            </w:pPr>
            <w:r w:rsidRPr="009269D3">
              <w:rPr>
                <w:szCs w:val="24"/>
              </w:rPr>
              <w:t>№ п/п</w:t>
            </w:r>
          </w:p>
        </w:tc>
        <w:tc>
          <w:tcPr>
            <w:tcW w:w="5528" w:type="dxa"/>
            <w:shd w:val="clear" w:color="auto" w:fill="auto"/>
          </w:tcPr>
          <w:p w14:paraId="74FC8D47" w14:textId="77777777" w:rsidR="00727461" w:rsidRPr="009269D3" w:rsidRDefault="00727461" w:rsidP="00727461">
            <w:pPr>
              <w:ind w:firstLine="34"/>
              <w:rPr>
                <w:szCs w:val="24"/>
              </w:rPr>
            </w:pPr>
            <w:r w:rsidRPr="009269D3">
              <w:rPr>
                <w:szCs w:val="24"/>
              </w:rPr>
              <w:t>Тема</w:t>
            </w:r>
          </w:p>
        </w:tc>
        <w:tc>
          <w:tcPr>
            <w:tcW w:w="2552" w:type="dxa"/>
            <w:shd w:val="clear" w:color="auto" w:fill="auto"/>
          </w:tcPr>
          <w:p w14:paraId="17C4C133" w14:textId="77777777" w:rsidR="00727461" w:rsidRPr="009269D3" w:rsidRDefault="00727461" w:rsidP="00E20DE3">
            <w:pPr>
              <w:rPr>
                <w:szCs w:val="24"/>
              </w:rPr>
            </w:pPr>
            <w:r w:rsidRPr="009269D3">
              <w:rPr>
                <w:szCs w:val="24"/>
              </w:rPr>
              <w:t>Кол-во</w:t>
            </w:r>
          </w:p>
          <w:p w14:paraId="72348449" w14:textId="77777777" w:rsidR="00727461" w:rsidRPr="009269D3" w:rsidRDefault="00727461" w:rsidP="00E20DE3">
            <w:pPr>
              <w:rPr>
                <w:szCs w:val="24"/>
              </w:rPr>
            </w:pPr>
            <w:r w:rsidRPr="009269D3">
              <w:rPr>
                <w:szCs w:val="24"/>
              </w:rPr>
              <w:t>часов</w:t>
            </w:r>
          </w:p>
        </w:tc>
      </w:tr>
      <w:tr w:rsidR="00727461" w:rsidRPr="009269D3" w14:paraId="1DA2B3FE" w14:textId="77777777" w:rsidTr="00727461">
        <w:tc>
          <w:tcPr>
            <w:tcW w:w="959" w:type="dxa"/>
          </w:tcPr>
          <w:p w14:paraId="6C418980" w14:textId="77777777" w:rsidR="00727461" w:rsidRPr="009269D3" w:rsidRDefault="00727461" w:rsidP="00727461">
            <w:pPr>
              <w:ind w:firstLine="142"/>
              <w:rPr>
                <w:szCs w:val="24"/>
              </w:rPr>
            </w:pPr>
            <w:r w:rsidRPr="009269D3">
              <w:rPr>
                <w:szCs w:val="24"/>
              </w:rPr>
              <w:t>1</w:t>
            </w:r>
          </w:p>
        </w:tc>
        <w:tc>
          <w:tcPr>
            <w:tcW w:w="5528" w:type="dxa"/>
            <w:shd w:val="clear" w:color="auto" w:fill="auto"/>
          </w:tcPr>
          <w:p w14:paraId="2944F5BA" w14:textId="77777777" w:rsidR="00727461" w:rsidRPr="009269D3" w:rsidRDefault="00727461" w:rsidP="00727461">
            <w:pPr>
              <w:ind w:firstLine="34"/>
              <w:rPr>
                <w:szCs w:val="24"/>
              </w:rPr>
            </w:pPr>
            <w:r w:rsidRPr="009269D3">
              <w:rPr>
                <w:szCs w:val="24"/>
              </w:rPr>
              <w:t xml:space="preserve">Гидросфера – водная оболочка Земли </w:t>
            </w:r>
          </w:p>
        </w:tc>
        <w:tc>
          <w:tcPr>
            <w:tcW w:w="2552" w:type="dxa"/>
            <w:shd w:val="clear" w:color="auto" w:fill="auto"/>
          </w:tcPr>
          <w:p w14:paraId="5593AEB8" w14:textId="77777777" w:rsidR="00727461" w:rsidRPr="009269D3" w:rsidRDefault="00727461" w:rsidP="00E20DE3">
            <w:pPr>
              <w:rPr>
                <w:szCs w:val="24"/>
              </w:rPr>
            </w:pPr>
            <w:r w:rsidRPr="009269D3">
              <w:rPr>
                <w:szCs w:val="24"/>
              </w:rPr>
              <w:t>11</w:t>
            </w:r>
          </w:p>
        </w:tc>
      </w:tr>
      <w:tr w:rsidR="00727461" w:rsidRPr="009269D3" w14:paraId="5211DEE2" w14:textId="77777777" w:rsidTr="00727461">
        <w:tc>
          <w:tcPr>
            <w:tcW w:w="959" w:type="dxa"/>
          </w:tcPr>
          <w:p w14:paraId="05DFE760" w14:textId="77777777" w:rsidR="00727461" w:rsidRPr="009269D3" w:rsidRDefault="00727461" w:rsidP="00727461">
            <w:pPr>
              <w:ind w:firstLine="142"/>
              <w:rPr>
                <w:szCs w:val="24"/>
              </w:rPr>
            </w:pPr>
            <w:r w:rsidRPr="009269D3">
              <w:rPr>
                <w:szCs w:val="24"/>
              </w:rPr>
              <w:t>2</w:t>
            </w:r>
          </w:p>
        </w:tc>
        <w:tc>
          <w:tcPr>
            <w:tcW w:w="5528" w:type="dxa"/>
            <w:shd w:val="clear" w:color="auto" w:fill="auto"/>
          </w:tcPr>
          <w:p w14:paraId="79BC0804" w14:textId="77777777" w:rsidR="00727461" w:rsidRPr="009269D3" w:rsidRDefault="00727461" w:rsidP="00727461">
            <w:pPr>
              <w:ind w:firstLine="34"/>
              <w:rPr>
                <w:szCs w:val="24"/>
              </w:rPr>
            </w:pPr>
            <w:r w:rsidRPr="009269D3">
              <w:rPr>
                <w:szCs w:val="24"/>
              </w:rPr>
              <w:t>Атмосфера – воздушная оболочка Земли</w:t>
            </w:r>
          </w:p>
        </w:tc>
        <w:tc>
          <w:tcPr>
            <w:tcW w:w="2552" w:type="dxa"/>
            <w:shd w:val="clear" w:color="auto" w:fill="auto"/>
          </w:tcPr>
          <w:p w14:paraId="3D8C7FDC" w14:textId="77777777" w:rsidR="00727461" w:rsidRPr="009269D3" w:rsidRDefault="00727461" w:rsidP="00E20DE3">
            <w:pPr>
              <w:rPr>
                <w:szCs w:val="24"/>
              </w:rPr>
            </w:pPr>
            <w:r w:rsidRPr="009269D3">
              <w:rPr>
                <w:szCs w:val="24"/>
              </w:rPr>
              <w:t>11</w:t>
            </w:r>
          </w:p>
        </w:tc>
      </w:tr>
      <w:tr w:rsidR="00727461" w:rsidRPr="009269D3" w14:paraId="0CE1EF27" w14:textId="77777777" w:rsidTr="00727461">
        <w:tc>
          <w:tcPr>
            <w:tcW w:w="959" w:type="dxa"/>
          </w:tcPr>
          <w:p w14:paraId="12A05447" w14:textId="77777777" w:rsidR="00727461" w:rsidRPr="009269D3" w:rsidRDefault="00727461" w:rsidP="00727461">
            <w:pPr>
              <w:ind w:firstLine="142"/>
              <w:rPr>
                <w:szCs w:val="24"/>
              </w:rPr>
            </w:pPr>
            <w:r w:rsidRPr="009269D3">
              <w:rPr>
                <w:szCs w:val="24"/>
              </w:rPr>
              <w:t>3</w:t>
            </w:r>
          </w:p>
        </w:tc>
        <w:tc>
          <w:tcPr>
            <w:tcW w:w="5528" w:type="dxa"/>
            <w:shd w:val="clear" w:color="auto" w:fill="auto"/>
          </w:tcPr>
          <w:p w14:paraId="2BCDE8E8" w14:textId="77777777" w:rsidR="00727461" w:rsidRPr="009269D3" w:rsidRDefault="00727461" w:rsidP="00727461">
            <w:pPr>
              <w:ind w:firstLine="34"/>
              <w:rPr>
                <w:szCs w:val="24"/>
              </w:rPr>
            </w:pPr>
            <w:r w:rsidRPr="009269D3">
              <w:rPr>
                <w:szCs w:val="24"/>
              </w:rPr>
              <w:t xml:space="preserve">Биосфера – живая оболочка Земли </w:t>
            </w:r>
          </w:p>
        </w:tc>
        <w:tc>
          <w:tcPr>
            <w:tcW w:w="2552" w:type="dxa"/>
            <w:shd w:val="clear" w:color="auto" w:fill="auto"/>
          </w:tcPr>
          <w:p w14:paraId="156CE034" w14:textId="77777777" w:rsidR="00727461" w:rsidRPr="009269D3" w:rsidRDefault="00727461" w:rsidP="00E20DE3">
            <w:pPr>
              <w:rPr>
                <w:szCs w:val="24"/>
              </w:rPr>
            </w:pPr>
            <w:r w:rsidRPr="009269D3">
              <w:rPr>
                <w:szCs w:val="24"/>
              </w:rPr>
              <w:t>3</w:t>
            </w:r>
          </w:p>
        </w:tc>
      </w:tr>
      <w:tr w:rsidR="00727461" w:rsidRPr="009269D3" w14:paraId="1CAF1E19" w14:textId="77777777" w:rsidTr="00727461">
        <w:tc>
          <w:tcPr>
            <w:tcW w:w="959" w:type="dxa"/>
          </w:tcPr>
          <w:p w14:paraId="52A070DA" w14:textId="77777777" w:rsidR="00727461" w:rsidRPr="009269D3" w:rsidRDefault="00727461" w:rsidP="00727461">
            <w:pPr>
              <w:ind w:firstLine="142"/>
              <w:rPr>
                <w:szCs w:val="24"/>
              </w:rPr>
            </w:pPr>
            <w:r w:rsidRPr="009269D3">
              <w:rPr>
                <w:szCs w:val="24"/>
              </w:rPr>
              <w:t>4</w:t>
            </w:r>
          </w:p>
        </w:tc>
        <w:tc>
          <w:tcPr>
            <w:tcW w:w="5528" w:type="dxa"/>
            <w:shd w:val="clear" w:color="auto" w:fill="auto"/>
          </w:tcPr>
          <w:p w14:paraId="7016322F" w14:textId="77777777" w:rsidR="00727461" w:rsidRPr="009269D3" w:rsidRDefault="00727461" w:rsidP="00727461">
            <w:pPr>
              <w:ind w:firstLine="34"/>
              <w:rPr>
                <w:szCs w:val="24"/>
              </w:rPr>
            </w:pPr>
            <w:r w:rsidRPr="009269D3">
              <w:rPr>
                <w:szCs w:val="24"/>
              </w:rPr>
              <w:t>Географическая оболочка</w:t>
            </w:r>
          </w:p>
        </w:tc>
        <w:tc>
          <w:tcPr>
            <w:tcW w:w="2552" w:type="dxa"/>
            <w:shd w:val="clear" w:color="auto" w:fill="auto"/>
          </w:tcPr>
          <w:p w14:paraId="1E9030DC" w14:textId="77777777" w:rsidR="00727461" w:rsidRPr="009269D3" w:rsidRDefault="00727461" w:rsidP="00E20DE3">
            <w:pPr>
              <w:rPr>
                <w:szCs w:val="24"/>
              </w:rPr>
            </w:pPr>
            <w:r w:rsidRPr="009269D3">
              <w:rPr>
                <w:szCs w:val="24"/>
              </w:rPr>
              <w:t>5</w:t>
            </w:r>
          </w:p>
        </w:tc>
      </w:tr>
      <w:tr w:rsidR="00727461" w:rsidRPr="009269D3" w14:paraId="1DAE0042" w14:textId="77777777" w:rsidTr="00727461">
        <w:tc>
          <w:tcPr>
            <w:tcW w:w="959" w:type="dxa"/>
          </w:tcPr>
          <w:p w14:paraId="05226513" w14:textId="77777777" w:rsidR="00727461" w:rsidRPr="009269D3" w:rsidRDefault="00727461" w:rsidP="00727461">
            <w:pPr>
              <w:ind w:firstLine="142"/>
              <w:rPr>
                <w:szCs w:val="24"/>
              </w:rPr>
            </w:pPr>
            <w:r w:rsidRPr="009269D3">
              <w:rPr>
                <w:szCs w:val="24"/>
              </w:rPr>
              <w:t>5</w:t>
            </w:r>
          </w:p>
        </w:tc>
        <w:tc>
          <w:tcPr>
            <w:tcW w:w="5528" w:type="dxa"/>
            <w:shd w:val="clear" w:color="auto" w:fill="auto"/>
          </w:tcPr>
          <w:p w14:paraId="138C4207" w14:textId="77777777" w:rsidR="00727461" w:rsidRPr="009269D3" w:rsidRDefault="00727461" w:rsidP="00727461">
            <w:pPr>
              <w:ind w:firstLine="34"/>
              <w:rPr>
                <w:szCs w:val="24"/>
              </w:rPr>
            </w:pPr>
            <w:r w:rsidRPr="009269D3">
              <w:rPr>
                <w:szCs w:val="24"/>
              </w:rPr>
              <w:t>Резервное время</w:t>
            </w:r>
          </w:p>
        </w:tc>
        <w:tc>
          <w:tcPr>
            <w:tcW w:w="2552" w:type="dxa"/>
            <w:shd w:val="clear" w:color="auto" w:fill="auto"/>
          </w:tcPr>
          <w:p w14:paraId="06CDBBE5" w14:textId="77777777" w:rsidR="00727461" w:rsidRPr="009269D3" w:rsidRDefault="00727461" w:rsidP="00E20DE3">
            <w:pPr>
              <w:rPr>
                <w:szCs w:val="24"/>
              </w:rPr>
            </w:pPr>
            <w:r w:rsidRPr="009269D3">
              <w:rPr>
                <w:szCs w:val="24"/>
              </w:rPr>
              <w:t>5</w:t>
            </w:r>
          </w:p>
        </w:tc>
      </w:tr>
      <w:tr w:rsidR="00727461" w:rsidRPr="009269D3" w14:paraId="04CF604C" w14:textId="77777777" w:rsidTr="00727461">
        <w:tc>
          <w:tcPr>
            <w:tcW w:w="959" w:type="dxa"/>
          </w:tcPr>
          <w:p w14:paraId="374CA311" w14:textId="77777777" w:rsidR="00727461" w:rsidRPr="009269D3" w:rsidRDefault="00727461" w:rsidP="00727461">
            <w:pPr>
              <w:ind w:firstLine="142"/>
              <w:rPr>
                <w:szCs w:val="24"/>
              </w:rPr>
            </w:pPr>
          </w:p>
        </w:tc>
        <w:tc>
          <w:tcPr>
            <w:tcW w:w="5528" w:type="dxa"/>
            <w:shd w:val="clear" w:color="auto" w:fill="auto"/>
          </w:tcPr>
          <w:p w14:paraId="12189AC5" w14:textId="77777777" w:rsidR="00727461" w:rsidRPr="009269D3" w:rsidRDefault="00727461" w:rsidP="00727461">
            <w:pPr>
              <w:ind w:firstLine="34"/>
              <w:rPr>
                <w:szCs w:val="24"/>
              </w:rPr>
            </w:pPr>
            <w:r w:rsidRPr="009269D3">
              <w:rPr>
                <w:szCs w:val="24"/>
              </w:rPr>
              <w:t>Итого</w:t>
            </w:r>
          </w:p>
        </w:tc>
        <w:tc>
          <w:tcPr>
            <w:tcW w:w="2552" w:type="dxa"/>
            <w:shd w:val="clear" w:color="auto" w:fill="auto"/>
          </w:tcPr>
          <w:p w14:paraId="54F63801" w14:textId="77777777" w:rsidR="00727461" w:rsidRPr="009269D3" w:rsidRDefault="00727461" w:rsidP="00E20DE3">
            <w:pPr>
              <w:rPr>
                <w:szCs w:val="24"/>
              </w:rPr>
            </w:pPr>
            <w:r w:rsidRPr="009269D3">
              <w:rPr>
                <w:szCs w:val="24"/>
              </w:rPr>
              <w:t>35</w:t>
            </w:r>
          </w:p>
        </w:tc>
      </w:tr>
    </w:tbl>
    <w:p w14:paraId="22AE0699" w14:textId="77777777" w:rsidR="00727461" w:rsidRPr="009269D3" w:rsidRDefault="00727461" w:rsidP="00B16195">
      <w:pPr>
        <w:jc w:val="both"/>
        <w:rPr>
          <w:rFonts w:eastAsia="Times New Roman"/>
          <w:b/>
          <w:szCs w:val="24"/>
        </w:rPr>
      </w:pPr>
    </w:p>
    <w:p w14:paraId="093FDDE6" w14:textId="77777777" w:rsidR="00B16195" w:rsidRPr="009269D3" w:rsidRDefault="00B16195" w:rsidP="007C424B">
      <w:pPr>
        <w:jc w:val="both"/>
        <w:rPr>
          <w:rFonts w:eastAsia="Times New Roman"/>
          <w:b/>
          <w:szCs w:val="24"/>
        </w:rPr>
      </w:pPr>
      <w:r w:rsidRPr="009269D3">
        <w:rPr>
          <w:rFonts w:eastAsia="Times New Roman"/>
          <w:b/>
          <w:szCs w:val="24"/>
        </w:rPr>
        <w:t>7 класс</w:t>
      </w:r>
    </w:p>
    <w:p w14:paraId="72306A83" w14:textId="77777777" w:rsidR="00B16195" w:rsidRPr="009269D3" w:rsidRDefault="00B16195" w:rsidP="00B16195">
      <w:pPr>
        <w:jc w:val="both"/>
        <w:rPr>
          <w:rFonts w:eastAsia="Times New Roman"/>
          <w:b/>
          <w:szCs w:val="24"/>
        </w:rPr>
      </w:pPr>
      <w:r w:rsidRPr="009269D3">
        <w:rPr>
          <w:rFonts w:eastAsia="Times New Roman"/>
          <w:b/>
          <w:szCs w:val="24"/>
        </w:rPr>
        <w:t>Планируемые результаты освоения учебного предмета</w:t>
      </w:r>
    </w:p>
    <w:p w14:paraId="46731901" w14:textId="77777777" w:rsidR="00A04FD4" w:rsidRPr="009269D3" w:rsidRDefault="00A04FD4" w:rsidP="00A04FD4">
      <w:pPr>
        <w:jc w:val="both"/>
        <w:rPr>
          <w:rFonts w:eastAsia="Times New Roman"/>
          <w:szCs w:val="24"/>
        </w:rPr>
      </w:pPr>
      <w:r w:rsidRPr="009269D3">
        <w:rPr>
          <w:rFonts w:eastAsia="Times New Roman"/>
          <w:b/>
          <w:bCs/>
          <w:i/>
          <w:iCs/>
          <w:szCs w:val="24"/>
        </w:rPr>
        <w:lastRenderedPageBreak/>
        <w:t>Личностными  результатами</w:t>
      </w:r>
      <w:r w:rsidRPr="009269D3">
        <w:rPr>
          <w:rFonts w:eastAsia="Times New Roman"/>
          <w:i/>
          <w:iCs/>
          <w:szCs w:val="24"/>
        </w:rPr>
        <w:t>  </w:t>
      </w:r>
      <w:r w:rsidRPr="009269D3">
        <w:rPr>
          <w:rFonts w:eastAsia="Times New Roman"/>
          <w:szCs w:val="24"/>
        </w:rPr>
        <w:t>обучения географии является формирование всестороннее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гуманистических, этических принципов и норм.</w:t>
      </w:r>
    </w:p>
    <w:p w14:paraId="4893071E" w14:textId="77777777" w:rsidR="00A04FD4" w:rsidRPr="009269D3" w:rsidRDefault="00A04FD4" w:rsidP="00A04FD4">
      <w:pPr>
        <w:jc w:val="both"/>
        <w:rPr>
          <w:rFonts w:eastAsia="Times New Roman"/>
          <w:szCs w:val="24"/>
        </w:rPr>
      </w:pPr>
      <w:r w:rsidRPr="009269D3">
        <w:rPr>
          <w:rFonts w:eastAsia="Times New Roman"/>
          <w:szCs w:val="24"/>
        </w:rPr>
        <w:t>Изучение географии в основной школе обусловливает достижение следующих результатов личностного развития:</w:t>
      </w:r>
    </w:p>
    <w:p w14:paraId="4B84D5E0" w14:textId="77777777" w:rsidR="00A04FD4" w:rsidRPr="009269D3" w:rsidRDefault="00A04FD4" w:rsidP="009033E7">
      <w:pPr>
        <w:numPr>
          <w:ilvl w:val="0"/>
          <w:numId w:val="140"/>
        </w:numPr>
        <w:jc w:val="both"/>
        <w:rPr>
          <w:rFonts w:eastAsia="Times New Roman"/>
          <w:szCs w:val="24"/>
        </w:rPr>
      </w:pPr>
      <w:r w:rsidRPr="009269D3">
        <w:rPr>
          <w:rFonts w:eastAsia="Times New Roman"/>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языка культуры своего народа, своего края, общемирового культурного наследия; усвоение традиционных ценностей многонационального российского общества; воспитание чувства долга перед Родиной;</w:t>
      </w:r>
    </w:p>
    <w:p w14:paraId="420DD342" w14:textId="77777777" w:rsidR="00A04FD4" w:rsidRPr="009269D3" w:rsidRDefault="00A04FD4" w:rsidP="009033E7">
      <w:pPr>
        <w:numPr>
          <w:ilvl w:val="0"/>
          <w:numId w:val="140"/>
        </w:numPr>
        <w:jc w:val="both"/>
        <w:rPr>
          <w:rFonts w:eastAsia="Times New Roman"/>
          <w:szCs w:val="24"/>
        </w:rPr>
      </w:pPr>
      <w:r w:rsidRPr="009269D3">
        <w:rPr>
          <w:rFonts w:eastAsia="Times New Roman"/>
          <w:szCs w:val="24"/>
        </w:rPr>
        <w:t>формирование целостного мировоззрения, соответствующего современному уровню развития науки и общественной практики, а также социальному, культурному, языковому и духовному многообразию;</w:t>
      </w:r>
    </w:p>
    <w:p w14:paraId="276E5F7F" w14:textId="77777777" w:rsidR="00A04FD4" w:rsidRPr="009269D3" w:rsidRDefault="00A04FD4" w:rsidP="009033E7">
      <w:pPr>
        <w:numPr>
          <w:ilvl w:val="0"/>
          <w:numId w:val="140"/>
        </w:numPr>
        <w:jc w:val="both"/>
        <w:rPr>
          <w:rFonts w:eastAsia="Times New Roman"/>
          <w:szCs w:val="24"/>
        </w:rPr>
      </w:pPr>
      <w:r w:rsidRPr="009269D3">
        <w:rPr>
          <w:rFonts w:eastAsia="Times New Roman"/>
          <w:szCs w:val="24"/>
        </w:rPr>
        <w:t>формирование ответственного отношения к учению, готовности и способности к саморазвитию и самообразованию на основе мотивации к обучению и познанию, выбору профессионального образования на основе информации о существующих профессиях и личных профессиональных предпочтений, осознанному построению траектории с учетом устойчивых познавательных интересов;</w:t>
      </w:r>
    </w:p>
    <w:p w14:paraId="505260C7" w14:textId="77777777" w:rsidR="00A04FD4" w:rsidRPr="009269D3" w:rsidRDefault="00A04FD4" w:rsidP="009033E7">
      <w:pPr>
        <w:numPr>
          <w:ilvl w:val="0"/>
          <w:numId w:val="140"/>
        </w:numPr>
        <w:jc w:val="both"/>
        <w:rPr>
          <w:rFonts w:eastAsia="Times New Roman"/>
          <w:szCs w:val="24"/>
        </w:rPr>
      </w:pPr>
      <w:r w:rsidRPr="009269D3">
        <w:rPr>
          <w:rFonts w:eastAsia="Times New Roman"/>
          <w:szCs w:val="24"/>
        </w:rPr>
        <w:t>формирование познавательной и информационной культуры, в том числе развитие навыков самостоятельной работы с учебными пособиями, книгами, доступными инструментами и техническими средствами информационных технологий;</w:t>
      </w:r>
    </w:p>
    <w:p w14:paraId="0357A3BD" w14:textId="77777777" w:rsidR="00A04FD4" w:rsidRPr="009269D3" w:rsidRDefault="00A04FD4" w:rsidP="009033E7">
      <w:pPr>
        <w:numPr>
          <w:ilvl w:val="0"/>
          <w:numId w:val="140"/>
        </w:numPr>
        <w:jc w:val="both"/>
        <w:rPr>
          <w:rFonts w:eastAsia="Times New Roman"/>
          <w:szCs w:val="24"/>
        </w:rPr>
      </w:pPr>
      <w:r w:rsidRPr="009269D3">
        <w:rPr>
          <w:rFonts w:eastAsia="Times New Roman"/>
          <w:szCs w:val="24"/>
        </w:rPr>
        <w:t>формирование толерантности как нормы осознанного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мира;</w:t>
      </w:r>
    </w:p>
    <w:p w14:paraId="54313D49" w14:textId="77777777" w:rsidR="00A04FD4" w:rsidRPr="009269D3" w:rsidRDefault="00A04FD4" w:rsidP="009033E7">
      <w:pPr>
        <w:numPr>
          <w:ilvl w:val="0"/>
          <w:numId w:val="140"/>
        </w:numPr>
        <w:jc w:val="both"/>
        <w:rPr>
          <w:rFonts w:eastAsia="Times New Roman"/>
          <w:szCs w:val="24"/>
        </w:rPr>
      </w:pPr>
      <w:r w:rsidRPr="009269D3">
        <w:rPr>
          <w:rFonts w:eastAsia="Times New Roman"/>
          <w:szCs w:val="24"/>
        </w:rPr>
        <w:t>освоение социальных норм и правил поведения в группах и сообществах, заданных институтами социализации соответственно возрастному статусу обучающихся, а также во взрослых сообществах; формирование основ социально-критического мышления;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0008F922" w14:textId="77777777" w:rsidR="00A04FD4" w:rsidRPr="009269D3" w:rsidRDefault="00A04FD4" w:rsidP="009033E7">
      <w:pPr>
        <w:numPr>
          <w:ilvl w:val="0"/>
          <w:numId w:val="140"/>
        </w:numPr>
        <w:jc w:val="both"/>
        <w:rPr>
          <w:rFonts w:eastAsia="Times New Roman"/>
          <w:szCs w:val="24"/>
        </w:rPr>
      </w:pPr>
      <w:r w:rsidRPr="009269D3">
        <w:rPr>
          <w:rFonts w:eastAsia="Times New Roman"/>
          <w:szCs w:val="24"/>
        </w:rPr>
        <w:t>развитие морального сознания и компетентности в решении моральных проблем на основе личного выбора; формирование нравственных чувств и нравственного поведения, осознанного и ответственного отношения к собственным поступкам;</w:t>
      </w:r>
    </w:p>
    <w:p w14:paraId="734A3822" w14:textId="77777777" w:rsidR="00A04FD4" w:rsidRPr="009269D3" w:rsidRDefault="00A04FD4" w:rsidP="009033E7">
      <w:pPr>
        <w:numPr>
          <w:ilvl w:val="0"/>
          <w:numId w:val="140"/>
        </w:numPr>
        <w:jc w:val="both"/>
        <w:rPr>
          <w:rFonts w:eastAsia="Times New Roman"/>
          <w:szCs w:val="24"/>
        </w:rPr>
      </w:pPr>
      <w:r w:rsidRPr="009269D3">
        <w:rPr>
          <w:rFonts w:eastAsia="Times New Roman"/>
          <w:szCs w:val="24"/>
        </w:rPr>
        <w:t>формирование коммуникативной компетентности в образовательной, общественно полезной, учебно-исследовательской творческой и других видах деятельности;</w:t>
      </w:r>
    </w:p>
    <w:p w14:paraId="015865B2" w14:textId="77777777" w:rsidR="00A04FD4" w:rsidRPr="009269D3" w:rsidRDefault="00A04FD4" w:rsidP="009033E7">
      <w:pPr>
        <w:numPr>
          <w:ilvl w:val="0"/>
          <w:numId w:val="140"/>
        </w:numPr>
        <w:jc w:val="both"/>
        <w:rPr>
          <w:rFonts w:eastAsia="Times New Roman"/>
          <w:szCs w:val="24"/>
        </w:rPr>
      </w:pPr>
      <w:r w:rsidRPr="009269D3">
        <w:rPr>
          <w:rFonts w:eastAsia="Times New Roman"/>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14:paraId="374209CC" w14:textId="77777777" w:rsidR="00A04FD4" w:rsidRPr="009269D3" w:rsidRDefault="00A04FD4" w:rsidP="009033E7">
      <w:pPr>
        <w:numPr>
          <w:ilvl w:val="0"/>
          <w:numId w:val="140"/>
        </w:numPr>
        <w:jc w:val="both"/>
        <w:rPr>
          <w:rFonts w:eastAsia="Times New Roman"/>
          <w:szCs w:val="24"/>
        </w:rPr>
      </w:pPr>
      <w:r w:rsidRPr="009269D3">
        <w:rPr>
          <w:rFonts w:eastAsia="Times New Roman"/>
          <w:szCs w:val="24"/>
        </w:rPr>
        <w:t>формирование основ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w:t>
      </w:r>
    </w:p>
    <w:p w14:paraId="7B7EB06C" w14:textId="77777777" w:rsidR="00A04FD4" w:rsidRPr="009269D3" w:rsidRDefault="00A04FD4" w:rsidP="009033E7">
      <w:pPr>
        <w:numPr>
          <w:ilvl w:val="0"/>
          <w:numId w:val="140"/>
        </w:numPr>
        <w:jc w:val="both"/>
        <w:rPr>
          <w:rFonts w:eastAsia="Times New Roman"/>
          <w:szCs w:val="24"/>
        </w:rPr>
      </w:pPr>
      <w:r w:rsidRPr="009269D3">
        <w:rPr>
          <w:rFonts w:eastAsia="Times New Roman"/>
          <w:szCs w:val="24"/>
        </w:rPr>
        <w:t>осознание важности семьи в жизни человека и общества, принятие ценности семейной жизни, уважительное и заботливое отношение к членам своей семьи;</w:t>
      </w:r>
    </w:p>
    <w:p w14:paraId="46431852" w14:textId="77777777" w:rsidR="00A04FD4" w:rsidRPr="009269D3" w:rsidRDefault="00A04FD4" w:rsidP="009033E7">
      <w:pPr>
        <w:numPr>
          <w:ilvl w:val="0"/>
          <w:numId w:val="140"/>
        </w:numPr>
        <w:jc w:val="both"/>
        <w:rPr>
          <w:rFonts w:eastAsia="Times New Roman"/>
          <w:szCs w:val="24"/>
        </w:rPr>
      </w:pPr>
      <w:r w:rsidRPr="009269D3">
        <w:rPr>
          <w:rFonts w:eastAsia="Times New Roman"/>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14:paraId="1708C9A6" w14:textId="77777777" w:rsidR="00A04FD4" w:rsidRPr="009269D3" w:rsidRDefault="00A04FD4" w:rsidP="00A04FD4">
      <w:pPr>
        <w:jc w:val="both"/>
        <w:rPr>
          <w:rFonts w:eastAsia="Times New Roman"/>
          <w:szCs w:val="24"/>
        </w:rPr>
      </w:pPr>
      <w:r w:rsidRPr="009269D3">
        <w:rPr>
          <w:rFonts w:eastAsia="Times New Roman"/>
          <w:b/>
          <w:bCs/>
          <w:i/>
          <w:iCs/>
          <w:szCs w:val="24"/>
        </w:rPr>
        <w:t>Метапредметными  результатами</w:t>
      </w:r>
      <w:r w:rsidRPr="009269D3">
        <w:rPr>
          <w:rFonts w:eastAsia="Times New Roman"/>
          <w:szCs w:val="24"/>
        </w:rPr>
        <w:t> освоения основной образовательной программы основного общего образования являются:</w:t>
      </w:r>
    </w:p>
    <w:p w14:paraId="472CA033" w14:textId="77777777" w:rsidR="00A04FD4" w:rsidRPr="009269D3" w:rsidRDefault="00A04FD4" w:rsidP="009033E7">
      <w:pPr>
        <w:numPr>
          <w:ilvl w:val="0"/>
          <w:numId w:val="141"/>
        </w:numPr>
        <w:jc w:val="both"/>
        <w:rPr>
          <w:rFonts w:eastAsia="Times New Roman"/>
          <w:szCs w:val="24"/>
        </w:rPr>
      </w:pPr>
      <w:r w:rsidRPr="009269D3">
        <w:rPr>
          <w:rFonts w:eastAsia="Times New Roman"/>
          <w:szCs w:val="24"/>
        </w:rPr>
        <w:t>овладение навыками самостоятельного приобретения новых знаний, организации учебной деятельности и поиска средств ее осуществления;</w:t>
      </w:r>
    </w:p>
    <w:p w14:paraId="160A9587" w14:textId="77777777" w:rsidR="00A04FD4" w:rsidRPr="009269D3" w:rsidRDefault="00A04FD4" w:rsidP="009033E7">
      <w:pPr>
        <w:numPr>
          <w:ilvl w:val="0"/>
          <w:numId w:val="141"/>
        </w:numPr>
        <w:jc w:val="both"/>
        <w:rPr>
          <w:rFonts w:eastAsia="Times New Roman"/>
          <w:szCs w:val="24"/>
        </w:rPr>
      </w:pPr>
      <w:r w:rsidRPr="009269D3">
        <w:rPr>
          <w:rFonts w:eastAsia="Times New Roman"/>
          <w:szCs w:val="24"/>
        </w:rPr>
        <w:lastRenderedPageBreak/>
        <w:t>умение планировать пути достижения целей на основе самостоятельного анализа условий и средств их достижения, выделять альтернативные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w:t>
      </w:r>
    </w:p>
    <w:p w14:paraId="2F171D15" w14:textId="77777777" w:rsidR="00A04FD4" w:rsidRPr="009269D3" w:rsidRDefault="00A04FD4" w:rsidP="009033E7">
      <w:pPr>
        <w:numPr>
          <w:ilvl w:val="0"/>
          <w:numId w:val="141"/>
        </w:numPr>
        <w:jc w:val="both"/>
        <w:rPr>
          <w:rFonts w:eastAsia="Times New Roman"/>
          <w:szCs w:val="24"/>
        </w:rPr>
      </w:pPr>
      <w:r w:rsidRPr="009269D3">
        <w:rPr>
          <w:rFonts w:eastAsia="Times New Roman"/>
          <w:szCs w:val="24"/>
        </w:rPr>
        <w:t>формирование умений ставить вопросы, выдвигать гипотезу и обосновывать ее, давать определения понятиям, классифицировать, структурировать материал, строить логическое рассуждение, устанавливать причинно-следственные связи, аргументировать собственную позицию, формулировать выводы, делать умозаключения, выполнять познавательные и практические задания, в том числе и проектные;</w:t>
      </w:r>
    </w:p>
    <w:p w14:paraId="24C37B95" w14:textId="77777777" w:rsidR="00A04FD4" w:rsidRPr="009269D3" w:rsidRDefault="00A04FD4" w:rsidP="009033E7">
      <w:pPr>
        <w:numPr>
          <w:ilvl w:val="0"/>
          <w:numId w:val="141"/>
        </w:numPr>
        <w:jc w:val="both"/>
        <w:rPr>
          <w:rFonts w:eastAsia="Times New Roman"/>
          <w:szCs w:val="24"/>
        </w:rPr>
      </w:pPr>
      <w:r w:rsidRPr="009269D3">
        <w:rPr>
          <w:rFonts w:eastAsia="Times New Roman"/>
          <w:szCs w:val="24"/>
        </w:rPr>
        <w:t>формирование осознанной адекватной и критической оценки в учебной деятельности, умения самостоятельно оценивать свои действия и действия одноклассников, аргументировано обосновывать правильность и ошибочность результата и способа действия, реально оценивать свои возможности достижения цели определенной сложности;</w:t>
      </w:r>
    </w:p>
    <w:p w14:paraId="7A68CB82" w14:textId="77777777" w:rsidR="00A04FD4" w:rsidRPr="009269D3" w:rsidRDefault="00A04FD4" w:rsidP="009033E7">
      <w:pPr>
        <w:numPr>
          <w:ilvl w:val="0"/>
          <w:numId w:val="141"/>
        </w:numPr>
        <w:jc w:val="both"/>
        <w:rPr>
          <w:rFonts w:eastAsia="Times New Roman"/>
          <w:szCs w:val="24"/>
        </w:rPr>
      </w:pPr>
      <w:r w:rsidRPr="009269D3">
        <w:rPr>
          <w:rFonts w:eastAsia="Times New Roman"/>
          <w:szCs w:val="24"/>
        </w:rPr>
        <w:t>умение организовывать и планировать учебное сотрудничество и совместную деятельность с учителем и со сверстниками, определять общие цели, способы взаимодействия, планировать общие способы работы;</w:t>
      </w:r>
    </w:p>
    <w:p w14:paraId="215425E7" w14:textId="77777777" w:rsidR="00A04FD4" w:rsidRPr="009269D3" w:rsidRDefault="00A04FD4" w:rsidP="009033E7">
      <w:pPr>
        <w:numPr>
          <w:ilvl w:val="0"/>
          <w:numId w:val="141"/>
        </w:numPr>
        <w:jc w:val="both"/>
        <w:rPr>
          <w:rFonts w:eastAsia="Times New Roman"/>
          <w:szCs w:val="24"/>
        </w:rPr>
      </w:pPr>
      <w:r w:rsidRPr="009269D3">
        <w:rPr>
          <w:rFonts w:eastAsia="Times New Roman"/>
          <w:szCs w:val="24"/>
        </w:rPr>
        <w:t>формирование и развитие учебной и общепользовательской компетентности в области использования технических средств ИКТ как инструментальной основы развития коммуникативных и познавательных УУД; формирование умений рационально использовать широко распространенные инструменты и технические средства информационных технологий;</w:t>
      </w:r>
    </w:p>
    <w:p w14:paraId="343EC325" w14:textId="77777777" w:rsidR="00A04FD4" w:rsidRPr="009269D3" w:rsidRDefault="00A04FD4" w:rsidP="009033E7">
      <w:pPr>
        <w:numPr>
          <w:ilvl w:val="0"/>
          <w:numId w:val="141"/>
        </w:numPr>
        <w:jc w:val="both"/>
        <w:rPr>
          <w:rFonts w:eastAsia="Times New Roman"/>
          <w:szCs w:val="24"/>
        </w:rPr>
      </w:pPr>
      <w:r w:rsidRPr="009269D3">
        <w:rPr>
          <w:rFonts w:eastAsia="Times New Roman"/>
          <w:szCs w:val="24"/>
        </w:rPr>
        <w:t>умение извлекать информацию из различных источников; умение свободно пользоваться справочной литературой, в том числе и на электронных носителях, соблюдать нормы информационной изобретательности, этики;</w:t>
      </w:r>
    </w:p>
    <w:p w14:paraId="66D12D11" w14:textId="77777777" w:rsidR="00A04FD4" w:rsidRPr="009269D3" w:rsidRDefault="00A04FD4" w:rsidP="009033E7">
      <w:pPr>
        <w:numPr>
          <w:ilvl w:val="0"/>
          <w:numId w:val="141"/>
        </w:numPr>
        <w:jc w:val="both"/>
        <w:rPr>
          <w:rFonts w:eastAsia="Times New Roman"/>
          <w:szCs w:val="24"/>
        </w:rPr>
      </w:pPr>
      <w:r w:rsidRPr="009269D3">
        <w:rPr>
          <w:rFonts w:eastAsia="Times New Roman"/>
          <w:szCs w:val="24"/>
        </w:rPr>
        <w:t>умение на практике пользоваться основными логическими приемами, методами наблюдения, моделирования, объяснения, решения проблем, прогнозирования;</w:t>
      </w:r>
    </w:p>
    <w:p w14:paraId="01BAE216" w14:textId="77777777" w:rsidR="00A04FD4" w:rsidRPr="009269D3" w:rsidRDefault="00A04FD4" w:rsidP="009033E7">
      <w:pPr>
        <w:numPr>
          <w:ilvl w:val="0"/>
          <w:numId w:val="141"/>
        </w:numPr>
        <w:jc w:val="both"/>
        <w:rPr>
          <w:rFonts w:eastAsia="Times New Roman"/>
          <w:szCs w:val="24"/>
        </w:rPr>
      </w:pPr>
      <w:r w:rsidRPr="009269D3">
        <w:rPr>
          <w:rFonts w:eastAsia="Times New Roman"/>
          <w:szCs w:val="24"/>
        </w:rPr>
        <w:t>умение работать в группе – эффективно сотрудничать и взаимодействовать на основе координации различных позиций при выработки общего решения в совместной деятельности; слушать партнера, формулировать и аргументировать свое мнение,  корректно отстаивать свое мнение и координировать ее с позиции партнеров, в том числе в ситуации столкновения интересов и позиций всех их участников, поиска и оценки альтернативных способов разрешения конфликтов;</w:t>
      </w:r>
    </w:p>
    <w:p w14:paraId="79801199" w14:textId="77777777" w:rsidR="00A04FD4" w:rsidRPr="009269D3" w:rsidRDefault="00A04FD4" w:rsidP="009033E7">
      <w:pPr>
        <w:numPr>
          <w:ilvl w:val="0"/>
          <w:numId w:val="141"/>
        </w:numPr>
        <w:jc w:val="both"/>
        <w:rPr>
          <w:rFonts w:eastAsia="Times New Roman"/>
          <w:szCs w:val="24"/>
        </w:rPr>
      </w:pPr>
      <w:r w:rsidRPr="009269D3">
        <w:rPr>
          <w:rFonts w:eastAsia="Times New Roman"/>
          <w:szCs w:val="24"/>
        </w:rPr>
        <w:t>умение организовывать свою жизнь в соответствии с представлениями о ЗОЖ, правах и обязанностях гражданина, ценностях бытия, культуры и социального взаимодействия.</w:t>
      </w:r>
    </w:p>
    <w:p w14:paraId="41300FD9" w14:textId="77777777" w:rsidR="00A04FD4" w:rsidRPr="009269D3" w:rsidRDefault="00A04FD4" w:rsidP="00A04FD4">
      <w:pPr>
        <w:jc w:val="both"/>
        <w:rPr>
          <w:rFonts w:eastAsia="Times New Roman"/>
          <w:szCs w:val="24"/>
        </w:rPr>
      </w:pPr>
      <w:r w:rsidRPr="009269D3">
        <w:rPr>
          <w:rFonts w:eastAsia="Times New Roman"/>
          <w:b/>
          <w:bCs/>
          <w:i/>
          <w:iCs/>
          <w:szCs w:val="24"/>
        </w:rPr>
        <w:t>Предметными  результатами</w:t>
      </w:r>
      <w:r w:rsidRPr="009269D3">
        <w:rPr>
          <w:rFonts w:eastAsia="Times New Roman"/>
          <w:i/>
          <w:iCs/>
          <w:szCs w:val="24"/>
        </w:rPr>
        <w:t> </w:t>
      </w:r>
      <w:r w:rsidRPr="009269D3">
        <w:rPr>
          <w:rFonts w:eastAsia="Times New Roman"/>
          <w:szCs w:val="24"/>
        </w:rPr>
        <w:t>освоения основной образовательной программы по географии являются:</w:t>
      </w:r>
    </w:p>
    <w:p w14:paraId="6BDCCC93" w14:textId="77777777" w:rsidR="00A04FD4" w:rsidRPr="009269D3" w:rsidRDefault="00A04FD4" w:rsidP="009033E7">
      <w:pPr>
        <w:numPr>
          <w:ilvl w:val="0"/>
          <w:numId w:val="142"/>
        </w:numPr>
        <w:jc w:val="both"/>
        <w:rPr>
          <w:rFonts w:eastAsia="Times New Roman"/>
          <w:szCs w:val="24"/>
        </w:rPr>
      </w:pPr>
      <w:r w:rsidRPr="009269D3">
        <w:rPr>
          <w:rFonts w:eastAsia="Times New Roman"/>
          <w:szCs w:val="24"/>
        </w:rPr>
        <w:t>формирование представлений о географической науке, ее роли в освоении планеты человеком, о географических знаниях как компоненте научной картинны мира, их необходимости для решения современных практических задач человечества и своей страны, в том числе задачи сохранения окружающей среды и рационального природопользования;</w:t>
      </w:r>
    </w:p>
    <w:p w14:paraId="10A10DF4" w14:textId="77777777" w:rsidR="00A04FD4" w:rsidRPr="009269D3" w:rsidRDefault="00A04FD4" w:rsidP="009033E7">
      <w:pPr>
        <w:numPr>
          <w:ilvl w:val="0"/>
          <w:numId w:val="142"/>
        </w:numPr>
        <w:jc w:val="both"/>
        <w:rPr>
          <w:rFonts w:eastAsia="Times New Roman"/>
          <w:szCs w:val="24"/>
        </w:rPr>
      </w:pPr>
      <w:r w:rsidRPr="009269D3">
        <w:rPr>
          <w:rFonts w:eastAsia="Times New Roman"/>
          <w:szCs w:val="24"/>
        </w:rPr>
        <w:t>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 образном и быстро изменяющемся мире и адекватной ориентации в нем;</w:t>
      </w:r>
    </w:p>
    <w:p w14:paraId="0DA10882" w14:textId="77777777" w:rsidR="00A04FD4" w:rsidRPr="009269D3" w:rsidRDefault="00A04FD4" w:rsidP="009033E7">
      <w:pPr>
        <w:numPr>
          <w:ilvl w:val="0"/>
          <w:numId w:val="142"/>
        </w:numPr>
        <w:jc w:val="both"/>
        <w:rPr>
          <w:rFonts w:eastAsia="Times New Roman"/>
          <w:szCs w:val="24"/>
        </w:rPr>
      </w:pPr>
      <w:r w:rsidRPr="009269D3">
        <w:rPr>
          <w:rFonts w:eastAsia="Times New Roman"/>
          <w:szCs w:val="24"/>
        </w:rPr>
        <w:t>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об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75D025E9" w14:textId="77777777" w:rsidR="00A04FD4" w:rsidRPr="009269D3" w:rsidRDefault="00A04FD4" w:rsidP="009033E7">
      <w:pPr>
        <w:numPr>
          <w:ilvl w:val="0"/>
          <w:numId w:val="142"/>
        </w:numPr>
        <w:jc w:val="both"/>
        <w:rPr>
          <w:rFonts w:eastAsia="Times New Roman"/>
          <w:szCs w:val="24"/>
        </w:rPr>
      </w:pPr>
      <w:r w:rsidRPr="009269D3">
        <w:rPr>
          <w:rFonts w:eastAsia="Times New Roman"/>
          <w:szCs w:val="24"/>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географической среды, в том числе ее экологических параметров;</w:t>
      </w:r>
    </w:p>
    <w:p w14:paraId="4D4B4ECF" w14:textId="77777777" w:rsidR="00A04FD4" w:rsidRPr="009269D3" w:rsidRDefault="00A04FD4" w:rsidP="009033E7">
      <w:pPr>
        <w:numPr>
          <w:ilvl w:val="0"/>
          <w:numId w:val="142"/>
        </w:numPr>
        <w:jc w:val="both"/>
        <w:rPr>
          <w:rFonts w:eastAsia="Times New Roman"/>
          <w:szCs w:val="24"/>
        </w:rPr>
      </w:pPr>
      <w:r w:rsidRPr="009269D3">
        <w:rPr>
          <w:rFonts w:eastAsia="Times New Roman"/>
          <w:szCs w:val="24"/>
        </w:rPr>
        <w:t>овладение основами  картографической грамотности и использования географической карты как одного из языков международного общения;</w:t>
      </w:r>
    </w:p>
    <w:p w14:paraId="5D1B3C14" w14:textId="77777777" w:rsidR="00A04FD4" w:rsidRPr="009269D3" w:rsidRDefault="00A04FD4" w:rsidP="009033E7">
      <w:pPr>
        <w:numPr>
          <w:ilvl w:val="0"/>
          <w:numId w:val="142"/>
        </w:numPr>
        <w:jc w:val="both"/>
        <w:rPr>
          <w:rFonts w:eastAsia="Times New Roman"/>
          <w:szCs w:val="24"/>
        </w:rPr>
      </w:pPr>
      <w:r w:rsidRPr="009269D3">
        <w:rPr>
          <w:rFonts w:eastAsia="Times New Roman"/>
          <w:szCs w:val="24"/>
        </w:rPr>
        <w:lastRenderedPageBreak/>
        <w:t>овладение основными навыками нахождения, использования и презентации географической информации;</w:t>
      </w:r>
    </w:p>
    <w:p w14:paraId="78DCC625" w14:textId="77777777" w:rsidR="00A04FD4" w:rsidRPr="009269D3" w:rsidRDefault="00A04FD4" w:rsidP="009033E7">
      <w:pPr>
        <w:numPr>
          <w:ilvl w:val="0"/>
          <w:numId w:val="142"/>
        </w:numPr>
        <w:jc w:val="both"/>
        <w:rPr>
          <w:rFonts w:eastAsia="Times New Roman"/>
          <w:szCs w:val="24"/>
        </w:rPr>
      </w:pPr>
      <w:r w:rsidRPr="009269D3">
        <w:rPr>
          <w:rFonts w:eastAsia="Times New Roman"/>
          <w:szCs w:val="24"/>
        </w:rPr>
        <w:t>формирование умений и навыков использования разнообразных географических знаний в повседневной жизни для объяснения и оценки разных явлений и процессов, самостоятельного оценивания уровня безопасности окружающей среды, адаптации к условиям территории проживания;</w:t>
      </w:r>
    </w:p>
    <w:p w14:paraId="48AA7573" w14:textId="77777777" w:rsidR="00A04FD4" w:rsidRPr="009269D3" w:rsidRDefault="00A04FD4" w:rsidP="009033E7">
      <w:pPr>
        <w:numPr>
          <w:ilvl w:val="0"/>
          <w:numId w:val="142"/>
        </w:numPr>
        <w:jc w:val="both"/>
        <w:rPr>
          <w:rFonts w:eastAsia="Times New Roman"/>
          <w:szCs w:val="24"/>
        </w:rPr>
      </w:pPr>
      <w:r w:rsidRPr="009269D3">
        <w:rPr>
          <w:rFonts w:eastAsia="Times New Roman"/>
          <w:szCs w:val="24"/>
        </w:rPr>
        <w:t>создание основы для формирования интереса к дальнейшему расширению и углублению географических знаний и выбора географии как профильного предмета на ступени среднего полного образования, а в дальнейшем и в качестве сферы своей профессиональной деятельности.</w:t>
      </w:r>
    </w:p>
    <w:p w14:paraId="4E6887EE" w14:textId="77777777" w:rsidR="00A04FD4" w:rsidRPr="009269D3" w:rsidRDefault="00A04FD4" w:rsidP="00A04FD4">
      <w:pPr>
        <w:jc w:val="both"/>
        <w:rPr>
          <w:rFonts w:eastAsia="Times New Roman"/>
          <w:szCs w:val="24"/>
        </w:rPr>
      </w:pPr>
      <w:r w:rsidRPr="009269D3">
        <w:rPr>
          <w:rFonts w:eastAsia="Times New Roman"/>
          <w:i/>
          <w:iCs/>
          <w:szCs w:val="24"/>
        </w:rPr>
        <w:t>Выпускник 7 класса научится:</w:t>
      </w:r>
    </w:p>
    <w:p w14:paraId="1B33966C" w14:textId="77777777" w:rsidR="00A04FD4" w:rsidRPr="009269D3" w:rsidRDefault="00A04FD4" w:rsidP="009033E7">
      <w:pPr>
        <w:numPr>
          <w:ilvl w:val="0"/>
          <w:numId w:val="143"/>
        </w:numPr>
        <w:jc w:val="both"/>
        <w:rPr>
          <w:rFonts w:eastAsia="Times New Roman"/>
          <w:szCs w:val="24"/>
        </w:rPr>
      </w:pPr>
      <w:r w:rsidRPr="009269D3">
        <w:rPr>
          <w:rFonts w:eastAsia="Times New Roman"/>
          <w:szCs w:val="24"/>
        </w:rPr>
        <w:t>объяснять значение понятий;</w:t>
      </w:r>
    </w:p>
    <w:p w14:paraId="251E625C" w14:textId="77777777" w:rsidR="00A04FD4" w:rsidRPr="009269D3" w:rsidRDefault="00A04FD4" w:rsidP="009033E7">
      <w:pPr>
        <w:numPr>
          <w:ilvl w:val="0"/>
          <w:numId w:val="143"/>
        </w:numPr>
        <w:jc w:val="both"/>
        <w:rPr>
          <w:rFonts w:eastAsia="Times New Roman"/>
          <w:szCs w:val="24"/>
        </w:rPr>
      </w:pPr>
      <w:r w:rsidRPr="009269D3">
        <w:rPr>
          <w:rFonts w:eastAsia="Times New Roman"/>
          <w:szCs w:val="24"/>
        </w:rPr>
        <w:t>называть наиболее значимые этапы изучения Мирового океана;</w:t>
      </w:r>
    </w:p>
    <w:p w14:paraId="19B034F2" w14:textId="77777777" w:rsidR="00A04FD4" w:rsidRPr="009269D3" w:rsidRDefault="00A04FD4" w:rsidP="009033E7">
      <w:pPr>
        <w:numPr>
          <w:ilvl w:val="0"/>
          <w:numId w:val="143"/>
        </w:numPr>
        <w:jc w:val="both"/>
        <w:rPr>
          <w:rFonts w:eastAsia="Times New Roman"/>
          <w:szCs w:val="24"/>
        </w:rPr>
      </w:pPr>
      <w:r w:rsidRPr="009269D3">
        <w:rPr>
          <w:rFonts w:eastAsia="Times New Roman"/>
          <w:szCs w:val="24"/>
        </w:rPr>
        <w:t>доказывать примерами влияние Мирового океана на жизнь планеты и людей;</w:t>
      </w:r>
    </w:p>
    <w:p w14:paraId="17EBF35F" w14:textId="77777777" w:rsidR="00A04FD4" w:rsidRPr="009269D3" w:rsidRDefault="00A04FD4" w:rsidP="009033E7">
      <w:pPr>
        <w:numPr>
          <w:ilvl w:val="0"/>
          <w:numId w:val="143"/>
        </w:numPr>
        <w:jc w:val="both"/>
        <w:rPr>
          <w:rFonts w:eastAsia="Times New Roman"/>
          <w:szCs w:val="24"/>
        </w:rPr>
      </w:pPr>
      <w:r w:rsidRPr="009269D3">
        <w:rPr>
          <w:rFonts w:eastAsia="Times New Roman"/>
          <w:szCs w:val="24"/>
        </w:rPr>
        <w:t>называть и объяснять своеобразие природных особенностей каждого океана Земли;</w:t>
      </w:r>
    </w:p>
    <w:p w14:paraId="51E4339D" w14:textId="77777777" w:rsidR="00A04FD4" w:rsidRPr="009269D3" w:rsidRDefault="00A04FD4" w:rsidP="009033E7">
      <w:pPr>
        <w:numPr>
          <w:ilvl w:val="0"/>
          <w:numId w:val="143"/>
        </w:numPr>
        <w:jc w:val="both"/>
        <w:rPr>
          <w:rFonts w:eastAsia="Times New Roman"/>
          <w:szCs w:val="24"/>
        </w:rPr>
      </w:pPr>
      <w:r w:rsidRPr="009269D3">
        <w:rPr>
          <w:rFonts w:eastAsia="Times New Roman"/>
          <w:szCs w:val="24"/>
        </w:rPr>
        <w:t>давать описание и характеристику океанов с использованием карт и других источников информации;</w:t>
      </w:r>
    </w:p>
    <w:p w14:paraId="3A9CFF67" w14:textId="77777777" w:rsidR="00A04FD4" w:rsidRPr="009269D3" w:rsidRDefault="00A04FD4" w:rsidP="009033E7">
      <w:pPr>
        <w:numPr>
          <w:ilvl w:val="0"/>
          <w:numId w:val="143"/>
        </w:numPr>
        <w:jc w:val="both"/>
        <w:rPr>
          <w:rFonts w:eastAsia="Times New Roman"/>
          <w:szCs w:val="24"/>
        </w:rPr>
      </w:pPr>
      <w:r w:rsidRPr="009269D3">
        <w:rPr>
          <w:rFonts w:eastAsia="Times New Roman"/>
          <w:szCs w:val="24"/>
        </w:rPr>
        <w:t>показывать по карте отдельные материки и части света, определять их географическое положение, используя типовой план;</w:t>
      </w:r>
    </w:p>
    <w:p w14:paraId="33FEE571" w14:textId="77777777" w:rsidR="00A04FD4" w:rsidRPr="009269D3" w:rsidRDefault="00A04FD4" w:rsidP="009033E7">
      <w:pPr>
        <w:numPr>
          <w:ilvl w:val="0"/>
          <w:numId w:val="143"/>
        </w:numPr>
        <w:jc w:val="both"/>
        <w:rPr>
          <w:rFonts w:eastAsia="Times New Roman"/>
          <w:szCs w:val="24"/>
        </w:rPr>
      </w:pPr>
      <w:r w:rsidRPr="009269D3">
        <w:rPr>
          <w:rFonts w:eastAsia="Times New Roman"/>
          <w:szCs w:val="24"/>
        </w:rPr>
        <w:t>определять и называть факторы, определяющие географическое положение частей света, отдельных субрегионов и стран;</w:t>
      </w:r>
    </w:p>
    <w:p w14:paraId="54B4DD6B" w14:textId="77777777" w:rsidR="00A04FD4" w:rsidRPr="009269D3" w:rsidRDefault="00A04FD4" w:rsidP="009033E7">
      <w:pPr>
        <w:numPr>
          <w:ilvl w:val="0"/>
          <w:numId w:val="143"/>
        </w:numPr>
        <w:jc w:val="both"/>
        <w:rPr>
          <w:rFonts w:eastAsia="Times New Roman"/>
          <w:szCs w:val="24"/>
        </w:rPr>
      </w:pPr>
      <w:r w:rsidRPr="009269D3">
        <w:rPr>
          <w:rFonts w:eastAsia="Times New Roman"/>
          <w:szCs w:val="24"/>
        </w:rPr>
        <w:t>называть и показывать регионы и страны Европы, Азии, Африки, Америки, Австралии;</w:t>
      </w:r>
    </w:p>
    <w:p w14:paraId="399F22A5" w14:textId="77777777" w:rsidR="00A04FD4" w:rsidRPr="009269D3" w:rsidRDefault="00A04FD4" w:rsidP="009033E7">
      <w:pPr>
        <w:numPr>
          <w:ilvl w:val="0"/>
          <w:numId w:val="143"/>
        </w:numPr>
        <w:jc w:val="both"/>
        <w:rPr>
          <w:rFonts w:eastAsia="Times New Roman"/>
          <w:szCs w:val="24"/>
        </w:rPr>
      </w:pPr>
      <w:r w:rsidRPr="009269D3">
        <w:rPr>
          <w:rFonts w:eastAsia="Times New Roman"/>
          <w:szCs w:val="24"/>
        </w:rPr>
        <w:t>приводить примеры, доказывающие влияние географического положения на природу материка, крупного региона, страны;</w:t>
      </w:r>
    </w:p>
    <w:p w14:paraId="2900E670" w14:textId="77777777" w:rsidR="00A04FD4" w:rsidRPr="009269D3" w:rsidRDefault="00A04FD4" w:rsidP="009033E7">
      <w:pPr>
        <w:numPr>
          <w:ilvl w:val="0"/>
          <w:numId w:val="143"/>
        </w:numPr>
        <w:jc w:val="both"/>
        <w:rPr>
          <w:rFonts w:eastAsia="Times New Roman"/>
          <w:szCs w:val="24"/>
        </w:rPr>
      </w:pPr>
      <w:r w:rsidRPr="009269D3">
        <w:rPr>
          <w:rFonts w:eastAsia="Times New Roman"/>
          <w:szCs w:val="24"/>
        </w:rPr>
        <w:t>называть характерные особенности природы материков и океанов;</w:t>
      </w:r>
    </w:p>
    <w:p w14:paraId="22953001" w14:textId="77777777" w:rsidR="00A04FD4" w:rsidRPr="009269D3" w:rsidRDefault="00A04FD4" w:rsidP="009033E7">
      <w:pPr>
        <w:numPr>
          <w:ilvl w:val="0"/>
          <w:numId w:val="143"/>
        </w:numPr>
        <w:jc w:val="both"/>
        <w:rPr>
          <w:rFonts w:eastAsia="Times New Roman"/>
          <w:szCs w:val="24"/>
        </w:rPr>
      </w:pPr>
      <w:r w:rsidRPr="009269D3">
        <w:rPr>
          <w:rFonts w:eastAsia="Times New Roman"/>
          <w:szCs w:val="24"/>
        </w:rPr>
        <w:t>давать физико-географическую характеристику страны по картам атласа;</w:t>
      </w:r>
    </w:p>
    <w:p w14:paraId="505F5D9F" w14:textId="77777777" w:rsidR="00A04FD4" w:rsidRPr="009269D3" w:rsidRDefault="00A04FD4" w:rsidP="009033E7">
      <w:pPr>
        <w:numPr>
          <w:ilvl w:val="0"/>
          <w:numId w:val="143"/>
        </w:numPr>
        <w:jc w:val="both"/>
        <w:rPr>
          <w:rFonts w:eastAsia="Times New Roman"/>
          <w:szCs w:val="24"/>
        </w:rPr>
      </w:pPr>
      <w:r w:rsidRPr="009269D3">
        <w:rPr>
          <w:rFonts w:eastAsia="Times New Roman"/>
          <w:szCs w:val="24"/>
        </w:rPr>
        <w:t>приводить примеры и описывать основные виды хозяйственной деятельности людей, населяющих страны мира, а так же хозяйственную деятельность людей в океанах;</w:t>
      </w:r>
    </w:p>
    <w:p w14:paraId="75976CA2" w14:textId="77777777" w:rsidR="00A04FD4" w:rsidRPr="009269D3" w:rsidRDefault="00A04FD4" w:rsidP="009033E7">
      <w:pPr>
        <w:numPr>
          <w:ilvl w:val="0"/>
          <w:numId w:val="143"/>
        </w:numPr>
        <w:jc w:val="both"/>
        <w:rPr>
          <w:rFonts w:eastAsia="Times New Roman"/>
          <w:szCs w:val="24"/>
        </w:rPr>
      </w:pPr>
      <w:r w:rsidRPr="009269D3">
        <w:rPr>
          <w:rFonts w:eastAsia="Times New Roman"/>
          <w:szCs w:val="24"/>
        </w:rPr>
        <w:t>объяснять характерные особенности природы отдельных регионов мира, используя карты, схемы, слайды;</w:t>
      </w:r>
    </w:p>
    <w:p w14:paraId="4D2F74D1" w14:textId="77777777" w:rsidR="00A04FD4" w:rsidRPr="009269D3" w:rsidRDefault="00A04FD4" w:rsidP="009033E7">
      <w:pPr>
        <w:numPr>
          <w:ilvl w:val="0"/>
          <w:numId w:val="143"/>
        </w:numPr>
        <w:jc w:val="both"/>
        <w:rPr>
          <w:rFonts w:eastAsia="Times New Roman"/>
          <w:szCs w:val="24"/>
        </w:rPr>
      </w:pPr>
      <w:r w:rsidRPr="009269D3">
        <w:rPr>
          <w:rFonts w:eastAsia="Times New Roman"/>
          <w:szCs w:val="24"/>
        </w:rPr>
        <w:t>определять по карте народы, населяющие ту или иную территорию;</w:t>
      </w:r>
    </w:p>
    <w:p w14:paraId="30A15A68" w14:textId="77777777" w:rsidR="00A04FD4" w:rsidRPr="009269D3" w:rsidRDefault="00A04FD4" w:rsidP="009033E7">
      <w:pPr>
        <w:numPr>
          <w:ilvl w:val="0"/>
          <w:numId w:val="143"/>
        </w:numPr>
        <w:jc w:val="both"/>
        <w:rPr>
          <w:rFonts w:eastAsia="Times New Roman"/>
          <w:szCs w:val="24"/>
        </w:rPr>
      </w:pPr>
      <w:r w:rsidRPr="009269D3">
        <w:rPr>
          <w:rFonts w:eastAsia="Times New Roman"/>
          <w:szCs w:val="24"/>
        </w:rPr>
        <w:t>давать описания характерных географических объектов, достопримечательностей отдельных субрегионов и стран, используя различные источники информации;</w:t>
      </w:r>
    </w:p>
    <w:p w14:paraId="39161183" w14:textId="77777777" w:rsidR="00A04FD4" w:rsidRPr="009269D3" w:rsidRDefault="00A04FD4" w:rsidP="009033E7">
      <w:pPr>
        <w:numPr>
          <w:ilvl w:val="0"/>
          <w:numId w:val="143"/>
        </w:numPr>
        <w:jc w:val="both"/>
        <w:rPr>
          <w:rFonts w:eastAsia="Times New Roman"/>
          <w:szCs w:val="24"/>
        </w:rPr>
      </w:pPr>
      <w:r w:rsidRPr="009269D3">
        <w:rPr>
          <w:rFonts w:eastAsia="Times New Roman"/>
          <w:szCs w:val="24"/>
        </w:rPr>
        <w:t>называть и показывать по карте основные географические объекты, упомянутые в изученных параграфах, а также географические объекты, являющиеся памятником Всемирного природного и культурного наследия;</w:t>
      </w:r>
    </w:p>
    <w:p w14:paraId="1EAA9E3E" w14:textId="77777777" w:rsidR="00A04FD4" w:rsidRPr="009269D3" w:rsidRDefault="00A04FD4" w:rsidP="009033E7">
      <w:pPr>
        <w:numPr>
          <w:ilvl w:val="0"/>
          <w:numId w:val="143"/>
        </w:numPr>
        <w:jc w:val="both"/>
        <w:rPr>
          <w:rFonts w:eastAsia="Times New Roman"/>
          <w:szCs w:val="24"/>
        </w:rPr>
      </w:pPr>
      <w:r w:rsidRPr="009269D3">
        <w:rPr>
          <w:rFonts w:eastAsia="Times New Roman"/>
          <w:szCs w:val="24"/>
        </w:rPr>
        <w:t>показывать по карте территорию отдельных регионов мира, границы ее по природным объектам, основные формы рельефа, реки, озера;</w:t>
      </w:r>
    </w:p>
    <w:p w14:paraId="12856739" w14:textId="77777777" w:rsidR="00A04FD4" w:rsidRPr="009269D3" w:rsidRDefault="00A04FD4" w:rsidP="009033E7">
      <w:pPr>
        <w:numPr>
          <w:ilvl w:val="0"/>
          <w:numId w:val="143"/>
        </w:numPr>
        <w:jc w:val="both"/>
        <w:rPr>
          <w:rFonts w:eastAsia="Times New Roman"/>
          <w:szCs w:val="24"/>
        </w:rPr>
      </w:pPr>
      <w:r w:rsidRPr="009269D3">
        <w:rPr>
          <w:rFonts w:eastAsia="Times New Roman"/>
          <w:szCs w:val="24"/>
        </w:rPr>
        <w:t>характеризовать береговую линию, называя географические объекты;</w:t>
      </w:r>
    </w:p>
    <w:p w14:paraId="22D5C01D" w14:textId="77777777" w:rsidR="00A04FD4" w:rsidRPr="009269D3" w:rsidRDefault="00A04FD4" w:rsidP="009033E7">
      <w:pPr>
        <w:numPr>
          <w:ilvl w:val="0"/>
          <w:numId w:val="143"/>
        </w:numPr>
        <w:jc w:val="both"/>
        <w:rPr>
          <w:rFonts w:eastAsia="Times New Roman"/>
          <w:szCs w:val="24"/>
        </w:rPr>
      </w:pPr>
      <w:r w:rsidRPr="009269D3">
        <w:rPr>
          <w:rFonts w:eastAsia="Times New Roman"/>
          <w:szCs w:val="24"/>
        </w:rPr>
        <w:t>объяснять размещение и плотность населения, анализируя соответствующие карты;</w:t>
      </w:r>
    </w:p>
    <w:p w14:paraId="7D37DA2B" w14:textId="77777777" w:rsidR="00A04FD4" w:rsidRPr="009269D3" w:rsidRDefault="00A04FD4" w:rsidP="009033E7">
      <w:pPr>
        <w:numPr>
          <w:ilvl w:val="0"/>
          <w:numId w:val="143"/>
        </w:numPr>
        <w:jc w:val="both"/>
        <w:rPr>
          <w:rFonts w:eastAsia="Times New Roman"/>
          <w:szCs w:val="24"/>
        </w:rPr>
      </w:pPr>
      <w:r w:rsidRPr="009269D3">
        <w:rPr>
          <w:rFonts w:eastAsia="Times New Roman"/>
          <w:szCs w:val="24"/>
        </w:rPr>
        <w:t>называть и показывать по карте отдельные страны, используя карты атласа, давать физико-географическую характеристику их природы по типовому плану;</w:t>
      </w:r>
    </w:p>
    <w:p w14:paraId="62B9A851" w14:textId="77777777" w:rsidR="00A04FD4" w:rsidRPr="009269D3" w:rsidRDefault="00A04FD4" w:rsidP="009033E7">
      <w:pPr>
        <w:numPr>
          <w:ilvl w:val="0"/>
          <w:numId w:val="143"/>
        </w:numPr>
        <w:jc w:val="both"/>
        <w:rPr>
          <w:rFonts w:eastAsia="Times New Roman"/>
          <w:szCs w:val="24"/>
        </w:rPr>
      </w:pPr>
      <w:r w:rsidRPr="009269D3">
        <w:rPr>
          <w:rFonts w:eastAsia="Times New Roman"/>
          <w:szCs w:val="24"/>
        </w:rPr>
        <w:t>на основе использования разнообразных источников информации выявлять отличительные особенности природы, населения и хозяйства стран и народов.</w:t>
      </w:r>
    </w:p>
    <w:p w14:paraId="077B1FA5" w14:textId="77777777" w:rsidR="00727461" w:rsidRPr="009269D3" w:rsidRDefault="00727461" w:rsidP="00B16195">
      <w:pPr>
        <w:jc w:val="both"/>
        <w:rPr>
          <w:rFonts w:eastAsia="Times New Roman"/>
          <w:szCs w:val="24"/>
        </w:rPr>
      </w:pPr>
    </w:p>
    <w:p w14:paraId="1979A5DB" w14:textId="77777777" w:rsidR="00A04FD4" w:rsidRPr="009269D3" w:rsidRDefault="00A04FD4" w:rsidP="00B16195">
      <w:pPr>
        <w:jc w:val="both"/>
        <w:rPr>
          <w:rFonts w:eastAsia="Times New Roman"/>
          <w:b/>
          <w:szCs w:val="24"/>
        </w:rPr>
      </w:pPr>
      <w:r w:rsidRPr="009269D3">
        <w:rPr>
          <w:rFonts w:eastAsia="Times New Roman"/>
          <w:b/>
          <w:szCs w:val="24"/>
        </w:rPr>
        <w:t>Содержание учебного предмета</w:t>
      </w:r>
    </w:p>
    <w:p w14:paraId="6ADC7CC7" w14:textId="77777777" w:rsidR="00A04FD4" w:rsidRPr="009269D3" w:rsidRDefault="00A04FD4" w:rsidP="00A04FD4">
      <w:pPr>
        <w:jc w:val="both"/>
        <w:rPr>
          <w:rFonts w:eastAsia="Times New Roman"/>
          <w:szCs w:val="24"/>
        </w:rPr>
      </w:pPr>
      <w:r w:rsidRPr="009269D3">
        <w:rPr>
          <w:rFonts w:eastAsia="Times New Roman"/>
          <w:b/>
          <w:bCs/>
          <w:i/>
          <w:iCs/>
          <w:szCs w:val="24"/>
        </w:rPr>
        <w:t>Введение (</w:t>
      </w:r>
      <w:r w:rsidRPr="009269D3">
        <w:rPr>
          <w:rFonts w:eastAsia="Times New Roman"/>
          <w:b/>
          <w:bCs/>
          <w:szCs w:val="24"/>
        </w:rPr>
        <w:t>3 ч</w:t>
      </w:r>
      <w:r w:rsidRPr="009269D3">
        <w:rPr>
          <w:rFonts w:eastAsia="Times New Roman"/>
          <w:b/>
          <w:bCs/>
          <w:i/>
          <w:iCs/>
          <w:szCs w:val="24"/>
        </w:rPr>
        <w:t>)</w:t>
      </w:r>
      <w:r w:rsidRPr="009269D3">
        <w:rPr>
          <w:rFonts w:eastAsia="Times New Roman"/>
          <w:i/>
          <w:iCs/>
          <w:szCs w:val="24"/>
        </w:rPr>
        <w:t xml:space="preserve"> </w:t>
      </w:r>
    </w:p>
    <w:p w14:paraId="27ABBD4E" w14:textId="77777777" w:rsidR="00A04FD4" w:rsidRPr="009269D3" w:rsidRDefault="00A04FD4" w:rsidP="00A04FD4">
      <w:pPr>
        <w:jc w:val="both"/>
        <w:rPr>
          <w:rFonts w:eastAsia="Times New Roman"/>
          <w:szCs w:val="24"/>
        </w:rPr>
      </w:pPr>
      <w:r w:rsidRPr="009269D3">
        <w:rPr>
          <w:rFonts w:eastAsia="Times New Roman"/>
          <w:szCs w:val="24"/>
        </w:rPr>
        <w:t>Как мы будем изучать географию в 7 классе. Что необходимо помнить при изучении географии. Взаимодействие человека с окружающей средой. Природные ресурсы и их виды. Рациональное использование природных ресурсов. Охрана природы. Особо охраняемые территории. Новое в учебнике.</w:t>
      </w:r>
    </w:p>
    <w:p w14:paraId="028A191B" w14:textId="77777777" w:rsidR="00A04FD4" w:rsidRPr="009269D3" w:rsidRDefault="00A04FD4" w:rsidP="00A04FD4">
      <w:pPr>
        <w:jc w:val="both"/>
        <w:rPr>
          <w:rFonts w:eastAsia="Times New Roman"/>
          <w:szCs w:val="24"/>
        </w:rPr>
      </w:pPr>
      <w:r w:rsidRPr="009269D3">
        <w:rPr>
          <w:rFonts w:eastAsia="Times New Roman"/>
          <w:szCs w:val="24"/>
        </w:rPr>
        <w:lastRenderedPageBreak/>
        <w:t>Географические карты. Как Земля выглядит на картах разных проекций. Способы изображения явлений и процессов на картах. Общегеографические и тематические карты.</w:t>
      </w:r>
    </w:p>
    <w:p w14:paraId="06F1C407" w14:textId="77777777" w:rsidR="00A04FD4" w:rsidRPr="009269D3" w:rsidRDefault="00A04FD4" w:rsidP="00A04FD4">
      <w:pPr>
        <w:jc w:val="both"/>
        <w:rPr>
          <w:rFonts w:eastAsia="Times New Roman"/>
          <w:szCs w:val="24"/>
        </w:rPr>
      </w:pPr>
      <w:r w:rsidRPr="009269D3">
        <w:rPr>
          <w:rFonts w:eastAsia="Times New Roman"/>
          <w:i/>
          <w:iCs/>
          <w:szCs w:val="24"/>
        </w:rPr>
        <w:t>Географическая исследовательская практика </w:t>
      </w:r>
      <w:r w:rsidRPr="009269D3">
        <w:rPr>
          <w:rFonts w:eastAsia="Times New Roman"/>
          <w:szCs w:val="24"/>
        </w:rPr>
        <w:t>(Учимся с «Полярной звездой» — 1). Анализ фотографий, рисунков, картин.</w:t>
      </w:r>
    </w:p>
    <w:p w14:paraId="03FA0243" w14:textId="77777777" w:rsidR="00A04FD4" w:rsidRPr="009269D3" w:rsidRDefault="00A04FD4" w:rsidP="00A04FD4">
      <w:pPr>
        <w:jc w:val="both"/>
        <w:rPr>
          <w:rFonts w:eastAsia="Times New Roman"/>
          <w:szCs w:val="24"/>
        </w:rPr>
      </w:pPr>
      <w:r w:rsidRPr="009269D3">
        <w:rPr>
          <w:rFonts w:eastAsia="Times New Roman"/>
          <w:i/>
          <w:iCs/>
          <w:szCs w:val="24"/>
        </w:rPr>
        <w:t>Практикум. </w:t>
      </w:r>
      <w:r w:rsidRPr="009269D3">
        <w:rPr>
          <w:rFonts w:eastAsia="Times New Roman"/>
          <w:szCs w:val="24"/>
        </w:rPr>
        <w:t>1. Описание одного из видов особо охраняемых территорий (по выбору) по плану: а) название; б) географическое положение; в) год создания; г) объект охраны (кто или что находится под охраной); д) уникальность объекта или вида; д) меры, принимаемые заповедником (заказником) для сохранения объекта или вида. 2. Анализ карт географического атласа.</w:t>
      </w:r>
    </w:p>
    <w:p w14:paraId="293573E9" w14:textId="77777777" w:rsidR="00A04FD4" w:rsidRPr="009269D3" w:rsidRDefault="00A04FD4" w:rsidP="00A04FD4">
      <w:pPr>
        <w:jc w:val="both"/>
        <w:rPr>
          <w:rFonts w:eastAsia="Times New Roman"/>
          <w:szCs w:val="24"/>
        </w:rPr>
      </w:pPr>
      <w:r w:rsidRPr="009269D3">
        <w:rPr>
          <w:rFonts w:eastAsia="Times New Roman"/>
          <w:b/>
          <w:bCs/>
          <w:i/>
          <w:iCs/>
          <w:szCs w:val="24"/>
        </w:rPr>
        <w:t>Тема 1. </w:t>
      </w:r>
      <w:r w:rsidRPr="009269D3">
        <w:rPr>
          <w:rFonts w:eastAsia="Times New Roman"/>
          <w:b/>
          <w:bCs/>
          <w:szCs w:val="24"/>
        </w:rPr>
        <w:t>Население Земли (</w:t>
      </w:r>
      <w:r w:rsidRPr="009269D3">
        <w:rPr>
          <w:rFonts w:eastAsia="Times New Roman"/>
          <w:b/>
          <w:bCs/>
          <w:i/>
          <w:iCs/>
          <w:szCs w:val="24"/>
        </w:rPr>
        <w:t>5 ч</w:t>
      </w:r>
      <w:r w:rsidRPr="009269D3">
        <w:rPr>
          <w:rFonts w:eastAsia="Times New Roman"/>
          <w:b/>
          <w:bCs/>
          <w:szCs w:val="24"/>
        </w:rPr>
        <w:t>)</w:t>
      </w:r>
    </w:p>
    <w:p w14:paraId="02AC8958" w14:textId="77777777" w:rsidR="00A04FD4" w:rsidRPr="009269D3" w:rsidRDefault="00A04FD4" w:rsidP="00A04FD4">
      <w:pPr>
        <w:jc w:val="both"/>
        <w:rPr>
          <w:rFonts w:eastAsia="Times New Roman"/>
          <w:szCs w:val="24"/>
        </w:rPr>
      </w:pPr>
      <w:r w:rsidRPr="009269D3">
        <w:rPr>
          <w:rFonts w:eastAsia="Times New Roman"/>
          <w:szCs w:val="24"/>
        </w:rPr>
        <w:t>Народы, языки и религии. Народы и языки мира. Отличительные признаки народов мира. Языковые семьи. Международные языки. Основные религии мира.</w:t>
      </w:r>
    </w:p>
    <w:p w14:paraId="301D9D6E" w14:textId="77777777" w:rsidR="00A04FD4" w:rsidRPr="009269D3" w:rsidRDefault="00A04FD4" w:rsidP="00A04FD4">
      <w:pPr>
        <w:jc w:val="both"/>
        <w:rPr>
          <w:rFonts w:eastAsia="Times New Roman"/>
          <w:szCs w:val="24"/>
        </w:rPr>
      </w:pPr>
      <w:r w:rsidRPr="009269D3">
        <w:rPr>
          <w:rFonts w:eastAsia="Times New Roman"/>
          <w:szCs w:val="24"/>
        </w:rPr>
        <w:t>Города и сельские поселения. Различие городов и сельских поселений. Крупнейшие города мира и городские агломерации. Типы городов и сельских поселений.</w:t>
      </w:r>
    </w:p>
    <w:p w14:paraId="7B2D6219" w14:textId="77777777" w:rsidR="00A04FD4" w:rsidRPr="009269D3" w:rsidRDefault="00A04FD4" w:rsidP="00A04FD4">
      <w:pPr>
        <w:jc w:val="both"/>
        <w:rPr>
          <w:rFonts w:eastAsia="Times New Roman"/>
          <w:szCs w:val="24"/>
        </w:rPr>
      </w:pPr>
      <w:r w:rsidRPr="009269D3">
        <w:rPr>
          <w:rFonts w:eastAsia="Times New Roman"/>
          <w:szCs w:val="24"/>
        </w:rPr>
        <w:t> Страны мира. Многообразие стран мира. Республика. Монархия. Экономически развитые страны мира. Зависимость стран друг от друга.</w:t>
      </w:r>
    </w:p>
    <w:p w14:paraId="17194176" w14:textId="77777777" w:rsidR="00A04FD4" w:rsidRPr="009269D3" w:rsidRDefault="00A04FD4" w:rsidP="00A04FD4">
      <w:pPr>
        <w:jc w:val="both"/>
        <w:rPr>
          <w:rFonts w:eastAsia="Times New Roman"/>
          <w:szCs w:val="24"/>
        </w:rPr>
      </w:pPr>
      <w:r w:rsidRPr="009269D3">
        <w:rPr>
          <w:rFonts w:eastAsia="Times New Roman"/>
          <w:i/>
          <w:iCs/>
          <w:szCs w:val="24"/>
        </w:rPr>
        <w:t>Географическая исследовательская практика </w:t>
      </w:r>
      <w:r w:rsidRPr="009269D3">
        <w:rPr>
          <w:rFonts w:eastAsia="Times New Roman"/>
          <w:szCs w:val="24"/>
        </w:rPr>
        <w:t>(Учимся с «Полярной звездой» — 2). Изучение населения по картам и диаграммам: численность, размещение и средняя плотность.</w:t>
      </w:r>
    </w:p>
    <w:p w14:paraId="3EF10064" w14:textId="77777777" w:rsidR="00A04FD4" w:rsidRPr="009269D3" w:rsidRDefault="00A04FD4" w:rsidP="00A04FD4">
      <w:pPr>
        <w:jc w:val="both"/>
        <w:rPr>
          <w:rFonts w:eastAsia="Times New Roman"/>
          <w:szCs w:val="24"/>
        </w:rPr>
      </w:pPr>
      <w:r w:rsidRPr="009269D3">
        <w:rPr>
          <w:rFonts w:eastAsia="Times New Roman"/>
          <w:i/>
          <w:iCs/>
          <w:szCs w:val="24"/>
        </w:rPr>
        <w:t>Практикум. </w:t>
      </w:r>
      <w:r w:rsidRPr="009269D3">
        <w:rPr>
          <w:rFonts w:eastAsia="Times New Roman"/>
          <w:szCs w:val="24"/>
        </w:rPr>
        <w:t>1. Анализ карты «Народы и плотность населения мира». 2. Определение на карте крупнейших городов мира. 3. Составление таблицы «Самые многонаселенные страны мира».</w:t>
      </w:r>
    </w:p>
    <w:p w14:paraId="3EA8E2D5" w14:textId="77777777" w:rsidR="00A04FD4" w:rsidRPr="009269D3" w:rsidRDefault="00A04FD4" w:rsidP="00A04FD4">
      <w:pPr>
        <w:jc w:val="both"/>
        <w:rPr>
          <w:rFonts w:eastAsia="Times New Roman"/>
          <w:szCs w:val="24"/>
        </w:rPr>
      </w:pPr>
      <w:r w:rsidRPr="009269D3">
        <w:rPr>
          <w:rFonts w:eastAsia="Times New Roman"/>
          <w:szCs w:val="24"/>
        </w:rPr>
        <w:t> </w:t>
      </w:r>
      <w:r w:rsidRPr="009269D3">
        <w:rPr>
          <w:rFonts w:eastAsia="Times New Roman"/>
          <w:b/>
          <w:bCs/>
          <w:i/>
          <w:iCs/>
          <w:szCs w:val="24"/>
        </w:rPr>
        <w:t>Тема 2. </w:t>
      </w:r>
      <w:r w:rsidRPr="009269D3">
        <w:rPr>
          <w:rFonts w:eastAsia="Times New Roman"/>
          <w:b/>
          <w:bCs/>
          <w:szCs w:val="24"/>
        </w:rPr>
        <w:t>Природа Земли (</w:t>
      </w:r>
      <w:r w:rsidRPr="009269D3">
        <w:rPr>
          <w:rFonts w:eastAsia="Times New Roman"/>
          <w:b/>
          <w:bCs/>
          <w:i/>
          <w:iCs/>
          <w:szCs w:val="24"/>
        </w:rPr>
        <w:t>13 ч</w:t>
      </w:r>
      <w:r w:rsidRPr="009269D3">
        <w:rPr>
          <w:rFonts w:eastAsia="Times New Roman"/>
          <w:b/>
          <w:bCs/>
          <w:szCs w:val="24"/>
        </w:rPr>
        <w:t>)</w:t>
      </w:r>
    </w:p>
    <w:p w14:paraId="7012CB6F" w14:textId="77777777" w:rsidR="00A04FD4" w:rsidRPr="009269D3" w:rsidRDefault="00A04FD4" w:rsidP="00A04FD4">
      <w:pPr>
        <w:jc w:val="both"/>
        <w:rPr>
          <w:rFonts w:eastAsia="Times New Roman"/>
          <w:szCs w:val="24"/>
        </w:rPr>
      </w:pPr>
      <w:r w:rsidRPr="009269D3">
        <w:rPr>
          <w:rFonts w:eastAsia="Times New Roman"/>
          <w:szCs w:val="24"/>
        </w:rPr>
        <w:t>Развитие земной коры. Формирование облика Земли. Цикличность тектонических процессов в развитии земной коры. Геологические эры. Литосферные плиты. Суть гипотезы А. Вегенера.</w:t>
      </w:r>
    </w:p>
    <w:p w14:paraId="1C135B29" w14:textId="77777777" w:rsidR="00A04FD4" w:rsidRPr="009269D3" w:rsidRDefault="00A04FD4" w:rsidP="00A04FD4">
      <w:pPr>
        <w:jc w:val="both"/>
        <w:rPr>
          <w:rFonts w:eastAsia="Times New Roman"/>
          <w:szCs w:val="24"/>
        </w:rPr>
      </w:pPr>
      <w:r w:rsidRPr="009269D3">
        <w:rPr>
          <w:rFonts w:eastAsia="Times New Roman"/>
          <w:szCs w:val="24"/>
        </w:rPr>
        <w:t>Земная кора на карте. Платформа и ее строение. Карта строения земной коры. Складчатые области. Складчато-глыбовые и возрожденные горы. Размещение на Земле гор и равнин.</w:t>
      </w:r>
    </w:p>
    <w:p w14:paraId="2D9CF4DC" w14:textId="77777777" w:rsidR="00A04FD4" w:rsidRPr="009269D3" w:rsidRDefault="00A04FD4" w:rsidP="00A04FD4">
      <w:pPr>
        <w:jc w:val="both"/>
        <w:rPr>
          <w:rFonts w:eastAsia="Times New Roman"/>
          <w:szCs w:val="24"/>
        </w:rPr>
      </w:pPr>
      <w:r w:rsidRPr="009269D3">
        <w:rPr>
          <w:rFonts w:eastAsia="Times New Roman"/>
          <w:szCs w:val="24"/>
        </w:rPr>
        <w:t>Природные ресурсы земной коры. Природные ресурсы и их использование человеком. Формирование магматических, метаморфических и осадочных горных пород. Размещение полезных ископаемых.</w:t>
      </w:r>
    </w:p>
    <w:p w14:paraId="796A61E7" w14:textId="77777777" w:rsidR="00A04FD4" w:rsidRPr="009269D3" w:rsidRDefault="00A04FD4" w:rsidP="00A04FD4">
      <w:pPr>
        <w:jc w:val="both"/>
        <w:rPr>
          <w:rFonts w:eastAsia="Times New Roman"/>
          <w:szCs w:val="24"/>
        </w:rPr>
      </w:pPr>
      <w:r w:rsidRPr="009269D3">
        <w:rPr>
          <w:rFonts w:eastAsia="Times New Roman"/>
          <w:szCs w:val="24"/>
        </w:rPr>
        <w:t> </w:t>
      </w:r>
      <w:r w:rsidRPr="009269D3">
        <w:rPr>
          <w:rFonts w:eastAsia="Times New Roman"/>
          <w:i/>
          <w:iCs/>
          <w:szCs w:val="24"/>
        </w:rPr>
        <w:t>Практикум. </w:t>
      </w:r>
      <w:r w:rsidRPr="009269D3">
        <w:rPr>
          <w:rFonts w:eastAsia="Times New Roman"/>
          <w:szCs w:val="24"/>
        </w:rPr>
        <w:t>1. Обозначение на контурной карте крупнейших платформ и горных систем. 2. Определение по карте строения земной коры закономерностей размещения топливных и рудных полезных ископаемых</w:t>
      </w:r>
    </w:p>
    <w:p w14:paraId="013ACDCA" w14:textId="77777777" w:rsidR="00A04FD4" w:rsidRPr="009269D3" w:rsidRDefault="00A04FD4" w:rsidP="00A04FD4">
      <w:pPr>
        <w:jc w:val="both"/>
        <w:rPr>
          <w:rFonts w:eastAsia="Times New Roman"/>
          <w:szCs w:val="24"/>
        </w:rPr>
      </w:pPr>
      <w:r w:rsidRPr="009269D3">
        <w:rPr>
          <w:rFonts w:eastAsia="Times New Roman"/>
          <w:szCs w:val="24"/>
        </w:rPr>
        <w:t>Температура воздуха на разных широтах. Распределение температур на Земле. Тепловые пояса. Изотермы.</w:t>
      </w:r>
    </w:p>
    <w:p w14:paraId="47F55D07" w14:textId="77777777" w:rsidR="00A04FD4" w:rsidRPr="009269D3" w:rsidRDefault="00A04FD4" w:rsidP="00A04FD4">
      <w:pPr>
        <w:jc w:val="both"/>
        <w:rPr>
          <w:rFonts w:eastAsia="Times New Roman"/>
          <w:szCs w:val="24"/>
        </w:rPr>
      </w:pPr>
      <w:r w:rsidRPr="009269D3">
        <w:rPr>
          <w:rFonts w:eastAsia="Times New Roman"/>
          <w:szCs w:val="24"/>
        </w:rPr>
        <w:t>Давление воздуха и осадки на разных широтах. Распределение атмосферного давления и осадков на земном шаре.</w:t>
      </w:r>
    </w:p>
    <w:p w14:paraId="2AFEBA8D" w14:textId="77777777" w:rsidR="00A04FD4" w:rsidRPr="009269D3" w:rsidRDefault="00A04FD4" w:rsidP="00A04FD4">
      <w:pPr>
        <w:jc w:val="both"/>
        <w:rPr>
          <w:rFonts w:eastAsia="Times New Roman"/>
          <w:szCs w:val="24"/>
        </w:rPr>
      </w:pPr>
      <w:r w:rsidRPr="009269D3">
        <w:rPr>
          <w:rFonts w:eastAsia="Times New Roman"/>
          <w:szCs w:val="24"/>
        </w:rPr>
        <w:t>Общая циркуляция атмосферы. Типы воздушных масс и их свойства. Пассаты. Западные ветры умеренных широт. Восточные (стоковые) ветры полярных областей. Муссоны.</w:t>
      </w:r>
    </w:p>
    <w:p w14:paraId="09476C79" w14:textId="77777777" w:rsidR="00A04FD4" w:rsidRPr="009269D3" w:rsidRDefault="00A04FD4" w:rsidP="00A04FD4">
      <w:pPr>
        <w:jc w:val="both"/>
        <w:rPr>
          <w:rFonts w:eastAsia="Times New Roman"/>
          <w:szCs w:val="24"/>
        </w:rPr>
      </w:pPr>
      <w:r w:rsidRPr="009269D3">
        <w:rPr>
          <w:rFonts w:eastAsia="Times New Roman"/>
          <w:szCs w:val="24"/>
        </w:rPr>
        <w:t>Климатические пояса и области Земли. Роль климатических факторов в формировании климата. Зональность климата. Основные и переходные климатические пояса. Климат западных и восточных побережий материков.</w:t>
      </w:r>
    </w:p>
    <w:p w14:paraId="141908BE" w14:textId="77777777" w:rsidR="00A04FD4" w:rsidRPr="009269D3" w:rsidRDefault="00A04FD4" w:rsidP="00A04FD4">
      <w:pPr>
        <w:jc w:val="both"/>
        <w:rPr>
          <w:rFonts w:eastAsia="Times New Roman"/>
          <w:szCs w:val="24"/>
        </w:rPr>
      </w:pPr>
      <w:r w:rsidRPr="009269D3">
        <w:rPr>
          <w:rFonts w:eastAsia="Times New Roman"/>
          <w:i/>
          <w:iCs/>
          <w:szCs w:val="24"/>
        </w:rPr>
        <w:t>Практикум. </w:t>
      </w:r>
      <w:r w:rsidRPr="009269D3">
        <w:rPr>
          <w:rFonts w:eastAsia="Times New Roman"/>
          <w:szCs w:val="24"/>
        </w:rPr>
        <w:t>1. Анализ карты «Среднегодовое количество осадков». 2. Анализ карты «Климатические пояса и области Земли». 3. Описание одного из климатических поясов по плану: а) название; б) положение относительно экватора и полюсов; в) господствующие воздушные массы; г) средние температуры января и июля; д) годовое количество осадков; е) климатические различия и их причины; ж) приспособленность населения к климатическим условиям данного пояса. 4. Изучение климатической диаграммы. 5. Анализ погоды в различных частях земного шара на основе прогнозов Интернета, телевидения, газет.</w:t>
      </w:r>
    </w:p>
    <w:p w14:paraId="1F713000" w14:textId="77777777" w:rsidR="00A04FD4" w:rsidRPr="009269D3" w:rsidRDefault="00A04FD4" w:rsidP="00A04FD4">
      <w:pPr>
        <w:jc w:val="both"/>
        <w:rPr>
          <w:rFonts w:eastAsia="Times New Roman"/>
          <w:szCs w:val="24"/>
        </w:rPr>
      </w:pPr>
      <w:r w:rsidRPr="009269D3">
        <w:rPr>
          <w:rFonts w:eastAsia="Times New Roman"/>
          <w:szCs w:val="24"/>
        </w:rPr>
        <w:t>Океанические течения. Причины образования океанических течений. Виды океанических течений. Основные поверхностные течения Мирового океана. Океан и атмосфера.</w:t>
      </w:r>
    </w:p>
    <w:p w14:paraId="544B34B5" w14:textId="77777777" w:rsidR="00A04FD4" w:rsidRPr="009269D3" w:rsidRDefault="00A04FD4" w:rsidP="00A04FD4">
      <w:pPr>
        <w:jc w:val="both"/>
        <w:rPr>
          <w:rFonts w:eastAsia="Times New Roman"/>
          <w:szCs w:val="24"/>
        </w:rPr>
      </w:pPr>
      <w:r w:rsidRPr="009269D3">
        <w:rPr>
          <w:rFonts w:eastAsia="Times New Roman"/>
          <w:szCs w:val="24"/>
        </w:rPr>
        <w:t>Реки и озера Земли. Зависимость рек от рельефа и климата. Крупнейшие реки Земли. Распространение озер на Земле. Крупнейшие озера мира.</w:t>
      </w:r>
    </w:p>
    <w:p w14:paraId="6431F33F" w14:textId="77777777" w:rsidR="00A04FD4" w:rsidRPr="009269D3" w:rsidRDefault="00A04FD4" w:rsidP="00A04FD4">
      <w:pPr>
        <w:jc w:val="both"/>
        <w:rPr>
          <w:rFonts w:eastAsia="Times New Roman"/>
          <w:szCs w:val="24"/>
        </w:rPr>
      </w:pPr>
      <w:r w:rsidRPr="009269D3">
        <w:rPr>
          <w:rFonts w:eastAsia="Times New Roman"/>
          <w:i/>
          <w:iCs/>
          <w:szCs w:val="24"/>
        </w:rPr>
        <w:lastRenderedPageBreak/>
        <w:t>Географическая исследовательская практика </w:t>
      </w:r>
      <w:r w:rsidRPr="009269D3">
        <w:rPr>
          <w:rFonts w:eastAsia="Times New Roman"/>
          <w:szCs w:val="24"/>
        </w:rPr>
        <w:t>(Учимся с «Полярной звездой» — 3). Поиск информации в Интернете.</w:t>
      </w:r>
    </w:p>
    <w:p w14:paraId="6B4D9C83" w14:textId="77777777" w:rsidR="00A04FD4" w:rsidRPr="009269D3" w:rsidRDefault="00A04FD4" w:rsidP="00A04FD4">
      <w:pPr>
        <w:jc w:val="both"/>
        <w:rPr>
          <w:rFonts w:eastAsia="Times New Roman"/>
          <w:szCs w:val="24"/>
        </w:rPr>
      </w:pPr>
      <w:r w:rsidRPr="009269D3">
        <w:rPr>
          <w:rFonts w:eastAsia="Times New Roman"/>
          <w:i/>
          <w:iCs/>
          <w:szCs w:val="24"/>
        </w:rPr>
        <w:t>Практикум. </w:t>
      </w:r>
      <w:r w:rsidRPr="009269D3">
        <w:rPr>
          <w:rFonts w:eastAsia="Times New Roman"/>
          <w:szCs w:val="24"/>
        </w:rPr>
        <w:t>1. Характеристика течения Западных Ветров с использованием карты по плану: а) географическое положение; б) вид течения по физическим свойствам воды (холодное, теплое); в) вид течения по происхождению; г) вид течения по устойчивости (постоянное, сезонное); д) вид течения по расположению в толще вод (поверхностное, глубинное, придонное). 2. Нанесение на контурную карту крупнейших рек и озер Земли.</w:t>
      </w:r>
    </w:p>
    <w:p w14:paraId="1B7A4B9F" w14:textId="77777777" w:rsidR="00A04FD4" w:rsidRPr="009269D3" w:rsidRDefault="00A04FD4" w:rsidP="00A04FD4">
      <w:pPr>
        <w:jc w:val="both"/>
        <w:rPr>
          <w:rFonts w:eastAsia="Times New Roman"/>
          <w:szCs w:val="24"/>
        </w:rPr>
      </w:pPr>
      <w:r w:rsidRPr="009269D3">
        <w:rPr>
          <w:rFonts w:eastAsia="Times New Roman"/>
          <w:szCs w:val="24"/>
        </w:rPr>
        <w:t>Растительный и животный мир Земли. Биоразнообразие. Значение биоразнообразия. Биомасса. Закономерности распространения животных и растений. Приспособление растений и животных к природным условиям. Основные причины различий флоры и фауны материков.</w:t>
      </w:r>
    </w:p>
    <w:p w14:paraId="3DB3DA52" w14:textId="77777777" w:rsidR="00A04FD4" w:rsidRPr="009269D3" w:rsidRDefault="00A04FD4" w:rsidP="00A04FD4">
      <w:pPr>
        <w:jc w:val="both"/>
        <w:rPr>
          <w:rFonts w:eastAsia="Times New Roman"/>
          <w:szCs w:val="24"/>
        </w:rPr>
      </w:pPr>
      <w:r w:rsidRPr="009269D3">
        <w:rPr>
          <w:rFonts w:eastAsia="Times New Roman"/>
          <w:szCs w:val="24"/>
        </w:rPr>
        <w:t>Почвы. Почвенное разнообразие. Закономерности распространения почв на Земле. В. В. Докучаев и закон мировой почвенной зональности. Типы почв и их особенности. Охрана почв.</w:t>
      </w:r>
    </w:p>
    <w:p w14:paraId="37CB412C" w14:textId="77777777" w:rsidR="00A04FD4" w:rsidRPr="009269D3" w:rsidRDefault="00A04FD4" w:rsidP="00A04FD4">
      <w:pPr>
        <w:jc w:val="both"/>
        <w:rPr>
          <w:rFonts w:eastAsia="Times New Roman"/>
          <w:szCs w:val="24"/>
        </w:rPr>
      </w:pPr>
      <w:r w:rsidRPr="009269D3">
        <w:rPr>
          <w:rFonts w:eastAsia="Times New Roman"/>
          <w:szCs w:val="24"/>
        </w:rPr>
        <w:t> </w:t>
      </w:r>
      <w:r w:rsidRPr="009269D3">
        <w:rPr>
          <w:rFonts w:eastAsia="Times New Roman"/>
          <w:b/>
          <w:bCs/>
          <w:i/>
          <w:iCs/>
          <w:szCs w:val="24"/>
        </w:rPr>
        <w:t>Тема 3.</w:t>
      </w:r>
      <w:r w:rsidRPr="009269D3">
        <w:rPr>
          <w:rFonts w:eastAsia="Times New Roman"/>
          <w:b/>
          <w:bCs/>
          <w:szCs w:val="24"/>
        </w:rPr>
        <w:t> Природные комплексы и регионы (</w:t>
      </w:r>
      <w:r w:rsidRPr="009269D3">
        <w:rPr>
          <w:rFonts w:eastAsia="Times New Roman"/>
          <w:b/>
          <w:bCs/>
          <w:i/>
          <w:iCs/>
          <w:szCs w:val="24"/>
        </w:rPr>
        <w:t>6 ч</w:t>
      </w:r>
      <w:r w:rsidRPr="009269D3">
        <w:rPr>
          <w:rFonts w:eastAsia="Times New Roman"/>
          <w:b/>
          <w:bCs/>
          <w:szCs w:val="24"/>
        </w:rPr>
        <w:t>)</w:t>
      </w:r>
    </w:p>
    <w:p w14:paraId="0B901678" w14:textId="77777777" w:rsidR="00A04FD4" w:rsidRPr="009269D3" w:rsidRDefault="00A04FD4" w:rsidP="00A04FD4">
      <w:pPr>
        <w:jc w:val="both"/>
        <w:rPr>
          <w:rFonts w:eastAsia="Times New Roman"/>
          <w:szCs w:val="24"/>
        </w:rPr>
      </w:pPr>
      <w:r w:rsidRPr="009269D3">
        <w:rPr>
          <w:rFonts w:eastAsia="Times New Roman"/>
          <w:szCs w:val="24"/>
        </w:rPr>
        <w:t>Природные зоны Земли. Понятие «природная зона». Причины смены природных зон. Изменение природных зон под воздействием человека.</w:t>
      </w:r>
    </w:p>
    <w:p w14:paraId="31BAB922" w14:textId="77777777" w:rsidR="00A04FD4" w:rsidRPr="009269D3" w:rsidRDefault="00A04FD4" w:rsidP="00A04FD4">
      <w:pPr>
        <w:jc w:val="both"/>
        <w:rPr>
          <w:rFonts w:eastAsia="Times New Roman"/>
          <w:szCs w:val="24"/>
        </w:rPr>
      </w:pPr>
      <w:r w:rsidRPr="009269D3">
        <w:rPr>
          <w:rFonts w:eastAsia="Times New Roman"/>
          <w:i/>
          <w:iCs/>
          <w:szCs w:val="24"/>
        </w:rPr>
        <w:t>Практикум. </w:t>
      </w:r>
      <w:r w:rsidRPr="009269D3">
        <w:rPr>
          <w:rFonts w:eastAsia="Times New Roman"/>
          <w:szCs w:val="24"/>
        </w:rPr>
        <w:t>1. Установление закономерностей смены природных зон Земли при анализе карты «Природные зоны Земли». 2. Описание природных зон по плану.</w:t>
      </w:r>
    </w:p>
    <w:p w14:paraId="635D2863" w14:textId="77777777" w:rsidR="00A04FD4" w:rsidRPr="009269D3" w:rsidRDefault="00A04FD4" w:rsidP="00A04FD4">
      <w:pPr>
        <w:jc w:val="both"/>
        <w:rPr>
          <w:rFonts w:eastAsia="Times New Roman"/>
          <w:szCs w:val="24"/>
        </w:rPr>
      </w:pPr>
      <w:r w:rsidRPr="009269D3">
        <w:rPr>
          <w:rFonts w:eastAsia="Times New Roman"/>
          <w:szCs w:val="24"/>
        </w:rPr>
        <w:t>Океаны. Мировой океан как природный комплекс Земли. Океаны Земли — Тихий, Атлантический, Индийский, Северный Ледовитый. Особенности природы океанов. Освоение Океана человеком. Экологические проблемы Мирового океана. Использование и охрана Мирового океана.</w:t>
      </w:r>
    </w:p>
    <w:p w14:paraId="07E35268" w14:textId="77777777" w:rsidR="00A04FD4" w:rsidRPr="009269D3" w:rsidRDefault="00A04FD4" w:rsidP="00A04FD4">
      <w:pPr>
        <w:jc w:val="both"/>
        <w:rPr>
          <w:rFonts w:eastAsia="Times New Roman"/>
          <w:szCs w:val="24"/>
        </w:rPr>
      </w:pPr>
      <w:r w:rsidRPr="009269D3">
        <w:rPr>
          <w:rFonts w:eastAsia="Times New Roman"/>
          <w:szCs w:val="24"/>
        </w:rPr>
        <w:t> </w:t>
      </w:r>
      <w:r w:rsidRPr="009269D3">
        <w:rPr>
          <w:rFonts w:eastAsia="Times New Roman"/>
          <w:i/>
          <w:iCs/>
          <w:szCs w:val="24"/>
        </w:rPr>
        <w:t>Практикум. </w:t>
      </w:r>
      <w:r w:rsidRPr="009269D3">
        <w:rPr>
          <w:rFonts w:eastAsia="Times New Roman"/>
          <w:szCs w:val="24"/>
        </w:rPr>
        <w:t>1. Описание океана по плану. 2. Сравнение океанов (по выбору).</w:t>
      </w:r>
    </w:p>
    <w:p w14:paraId="36DD1D99" w14:textId="77777777" w:rsidR="00A04FD4" w:rsidRPr="009269D3" w:rsidRDefault="00A04FD4" w:rsidP="00A04FD4">
      <w:pPr>
        <w:jc w:val="both"/>
        <w:rPr>
          <w:rFonts w:eastAsia="Times New Roman"/>
          <w:szCs w:val="24"/>
        </w:rPr>
      </w:pPr>
      <w:r w:rsidRPr="009269D3">
        <w:rPr>
          <w:rFonts w:eastAsia="Times New Roman"/>
          <w:szCs w:val="24"/>
        </w:rPr>
        <w:t>Материки. Материки как природные комплексы Земли. Материки — Евразия, Африка, Северная Америка, Южная Америка, Антарктида, Австралия. Последовательность изучения материков и стран. Описание материка. Описание страны.</w:t>
      </w:r>
    </w:p>
    <w:p w14:paraId="5BC54ACD" w14:textId="77777777" w:rsidR="00A04FD4" w:rsidRPr="009269D3" w:rsidRDefault="00A04FD4" w:rsidP="00A04FD4">
      <w:pPr>
        <w:jc w:val="both"/>
        <w:rPr>
          <w:rFonts w:eastAsia="Times New Roman"/>
          <w:szCs w:val="24"/>
        </w:rPr>
      </w:pPr>
      <w:r w:rsidRPr="009269D3">
        <w:rPr>
          <w:rFonts w:eastAsia="Times New Roman"/>
          <w:i/>
          <w:iCs/>
          <w:szCs w:val="24"/>
        </w:rPr>
        <w:t>Практикум. </w:t>
      </w:r>
      <w:r w:rsidRPr="009269D3">
        <w:rPr>
          <w:rFonts w:eastAsia="Times New Roman"/>
          <w:szCs w:val="24"/>
        </w:rPr>
        <w:t>Установление сходства и различия материков на основе карт и рисунков учебника.</w:t>
      </w:r>
    </w:p>
    <w:p w14:paraId="3AD37A9B" w14:textId="77777777" w:rsidR="00A04FD4" w:rsidRPr="009269D3" w:rsidRDefault="00A04FD4" w:rsidP="00A04FD4">
      <w:pPr>
        <w:jc w:val="both"/>
        <w:rPr>
          <w:rFonts w:eastAsia="Times New Roman"/>
          <w:szCs w:val="24"/>
        </w:rPr>
      </w:pPr>
      <w:r w:rsidRPr="009269D3">
        <w:rPr>
          <w:rFonts w:eastAsia="Times New Roman"/>
          <w:szCs w:val="24"/>
        </w:rPr>
        <w:t>Как мир делится на части и как объединяется. Материки и части света. Географический регион. Понятие «граница». Естественные и условные границы. Объединение стран в организации и союзы. Организация Объединенных Наций (ООН). Сотрудничество стран. Диалог культур.</w:t>
      </w:r>
    </w:p>
    <w:p w14:paraId="5E1367DF" w14:textId="77777777" w:rsidR="00A04FD4" w:rsidRPr="009269D3" w:rsidRDefault="00A04FD4" w:rsidP="00A04FD4">
      <w:pPr>
        <w:jc w:val="both"/>
        <w:rPr>
          <w:rFonts w:eastAsia="Times New Roman"/>
          <w:szCs w:val="24"/>
        </w:rPr>
      </w:pPr>
      <w:r w:rsidRPr="009269D3">
        <w:rPr>
          <w:rFonts w:eastAsia="Times New Roman"/>
          <w:b/>
          <w:bCs/>
          <w:szCs w:val="24"/>
        </w:rPr>
        <w:t>Тема 4.</w:t>
      </w:r>
      <w:r w:rsidRPr="009269D3">
        <w:rPr>
          <w:rFonts w:eastAsia="Times New Roman"/>
          <w:b/>
          <w:bCs/>
          <w:i/>
          <w:iCs/>
          <w:szCs w:val="24"/>
        </w:rPr>
        <w:t> </w:t>
      </w:r>
      <w:r w:rsidRPr="009269D3">
        <w:rPr>
          <w:rFonts w:eastAsia="Times New Roman"/>
          <w:b/>
          <w:bCs/>
          <w:szCs w:val="24"/>
        </w:rPr>
        <w:t>Материки и страны</w:t>
      </w:r>
      <w:r w:rsidRPr="009269D3">
        <w:rPr>
          <w:rFonts w:eastAsia="Times New Roman"/>
          <w:b/>
          <w:bCs/>
          <w:i/>
          <w:iCs/>
          <w:szCs w:val="24"/>
        </w:rPr>
        <w:t> (</w:t>
      </w:r>
      <w:r w:rsidRPr="009269D3">
        <w:rPr>
          <w:rFonts w:eastAsia="Times New Roman"/>
          <w:b/>
          <w:bCs/>
          <w:szCs w:val="24"/>
        </w:rPr>
        <w:t>36 ч</w:t>
      </w:r>
      <w:r w:rsidRPr="009269D3">
        <w:rPr>
          <w:rFonts w:eastAsia="Times New Roman"/>
          <w:b/>
          <w:bCs/>
          <w:i/>
          <w:iCs/>
          <w:szCs w:val="24"/>
        </w:rPr>
        <w:t>)</w:t>
      </w:r>
    </w:p>
    <w:p w14:paraId="2984AE81" w14:textId="77777777" w:rsidR="00A04FD4" w:rsidRPr="009269D3" w:rsidRDefault="00A04FD4" w:rsidP="00A04FD4">
      <w:pPr>
        <w:jc w:val="both"/>
        <w:rPr>
          <w:rFonts w:eastAsia="Times New Roman"/>
          <w:szCs w:val="24"/>
        </w:rPr>
      </w:pPr>
      <w:r w:rsidRPr="009269D3">
        <w:rPr>
          <w:rFonts w:eastAsia="Times New Roman"/>
          <w:szCs w:val="24"/>
        </w:rPr>
        <w:t>Африка: образ материка. Географическое положение, размеры и очертания Африки. Крайние точки. Береговая линия. Особенности земной коры и рельефа материка. Полезные ископаемые. Особенности климата. Особенности внутренних вод, их зависимость от рельефа и климата.</w:t>
      </w:r>
    </w:p>
    <w:p w14:paraId="62275231" w14:textId="77777777" w:rsidR="00A04FD4" w:rsidRPr="009269D3" w:rsidRDefault="00A04FD4" w:rsidP="00A04FD4">
      <w:pPr>
        <w:jc w:val="both"/>
        <w:rPr>
          <w:rFonts w:eastAsia="Times New Roman"/>
          <w:szCs w:val="24"/>
        </w:rPr>
      </w:pPr>
      <w:r w:rsidRPr="009269D3">
        <w:rPr>
          <w:rFonts w:eastAsia="Times New Roman"/>
          <w:szCs w:val="24"/>
        </w:rPr>
        <w:t>Африка в мире. История освоения Африки. Население Африки и его численность. Расовый и этнический состав. Мозаика культур. Крупные города. Занятия африканцев. Африка — беднейший материк мира.</w:t>
      </w:r>
    </w:p>
    <w:p w14:paraId="19891F02" w14:textId="77777777" w:rsidR="00A04FD4" w:rsidRPr="009269D3" w:rsidRDefault="00A04FD4" w:rsidP="00A04FD4">
      <w:pPr>
        <w:jc w:val="both"/>
        <w:rPr>
          <w:rFonts w:eastAsia="Times New Roman"/>
          <w:szCs w:val="24"/>
        </w:rPr>
      </w:pPr>
      <w:r w:rsidRPr="009269D3">
        <w:rPr>
          <w:rFonts w:eastAsia="Times New Roman"/>
          <w:szCs w:val="24"/>
        </w:rPr>
        <w:t>Путешествие по Африке. Путешествие с учебником и картой — способ освоения географического пространства. Географические маршруты (траверзы) по Африке.</w:t>
      </w:r>
    </w:p>
    <w:p w14:paraId="3C775735" w14:textId="77777777" w:rsidR="00A04FD4" w:rsidRPr="009269D3" w:rsidRDefault="00A04FD4" w:rsidP="00A04FD4">
      <w:pPr>
        <w:jc w:val="both"/>
        <w:rPr>
          <w:rFonts w:eastAsia="Times New Roman"/>
          <w:szCs w:val="24"/>
        </w:rPr>
      </w:pPr>
      <w:r w:rsidRPr="009269D3">
        <w:rPr>
          <w:rFonts w:eastAsia="Times New Roman"/>
          <w:szCs w:val="24"/>
        </w:rPr>
        <w:t>Маршрут Касабланка — Триполи. Узкая полоса африканских субтропиков, страны Магриба, Атласские горы: особенности природы. Занятия населения. Культура. Карфаген — памятник Всемирного культурного наследия. Сахара — «желтое море» песка. Особенности природы Сахары. Занятия населения. Кочевое животноводство. Проблемы опустынивания, голода. Маршрут Томбукту — Лагос. Саванна: особенности природы.</w:t>
      </w:r>
    </w:p>
    <w:p w14:paraId="49597108" w14:textId="77777777" w:rsidR="00A04FD4" w:rsidRPr="009269D3" w:rsidRDefault="00A04FD4" w:rsidP="00A04FD4">
      <w:pPr>
        <w:jc w:val="both"/>
        <w:rPr>
          <w:rFonts w:eastAsia="Times New Roman"/>
          <w:szCs w:val="24"/>
        </w:rPr>
      </w:pPr>
      <w:r w:rsidRPr="009269D3">
        <w:rPr>
          <w:rFonts w:eastAsia="Times New Roman"/>
          <w:szCs w:val="24"/>
        </w:rPr>
        <w:t>Маршрут Лагос — озеро Виктория. Лагос — крупнейший город Нигерии. Население. Нигер — одна из крупнейших рек континента. Особенности влажных экваториальных лесов. Река Конго. Пигмеи. Массив Рувензори. Маршрут озеро Виктория — Индийский океан. Как образовалось озеро Виктория. Исток Нила. Килиманджаро. Национальные парки Танзании. Занятия населения. Маршрут Дар-эс-Салам — мыс Доброй Надежды. Особенности природных зон. Полезные ископаемые. ЮАР.</w:t>
      </w:r>
    </w:p>
    <w:p w14:paraId="07522583" w14:textId="77777777" w:rsidR="00A04FD4" w:rsidRPr="009269D3" w:rsidRDefault="00A04FD4" w:rsidP="00A04FD4">
      <w:pPr>
        <w:jc w:val="both"/>
        <w:rPr>
          <w:rFonts w:eastAsia="Times New Roman"/>
          <w:szCs w:val="24"/>
        </w:rPr>
      </w:pPr>
      <w:r w:rsidRPr="009269D3">
        <w:rPr>
          <w:rFonts w:eastAsia="Times New Roman"/>
          <w:szCs w:val="24"/>
        </w:rPr>
        <w:lastRenderedPageBreak/>
        <w:t>Египет. Визитная карточка. Место на карте. Место в мире. Древнейшая цивилизация. Население. Происхождение египтян, занятия, образ жизни. Река Нил. Египет — мировой туристический центр. Столица Каир. Памятники Всемирного культурного наследия.</w:t>
      </w:r>
    </w:p>
    <w:p w14:paraId="7575D1C0" w14:textId="77777777" w:rsidR="00A04FD4" w:rsidRPr="009269D3" w:rsidRDefault="00A04FD4" w:rsidP="00A04FD4">
      <w:pPr>
        <w:jc w:val="both"/>
        <w:rPr>
          <w:rFonts w:eastAsia="Times New Roman"/>
          <w:szCs w:val="24"/>
        </w:rPr>
      </w:pPr>
      <w:r w:rsidRPr="009269D3">
        <w:rPr>
          <w:rFonts w:eastAsia="Times New Roman"/>
          <w:i/>
          <w:iCs/>
          <w:szCs w:val="24"/>
        </w:rPr>
        <w:t>Географическая исследовательская практика </w:t>
      </w:r>
      <w:r w:rsidRPr="009269D3">
        <w:rPr>
          <w:rFonts w:eastAsia="Times New Roman"/>
          <w:szCs w:val="24"/>
        </w:rPr>
        <w:t>(Учимся с «Полярной звездой» — 4). Разработка проекта «Создание национального парка в Танзании».</w:t>
      </w:r>
    </w:p>
    <w:p w14:paraId="43FCB7AC" w14:textId="77777777" w:rsidR="00A04FD4" w:rsidRPr="009269D3" w:rsidRDefault="00A04FD4" w:rsidP="00A04FD4">
      <w:pPr>
        <w:jc w:val="both"/>
        <w:rPr>
          <w:rFonts w:eastAsia="Times New Roman"/>
          <w:szCs w:val="24"/>
        </w:rPr>
      </w:pPr>
      <w:r w:rsidRPr="009269D3">
        <w:rPr>
          <w:rFonts w:eastAsia="Times New Roman"/>
          <w:i/>
          <w:iCs/>
          <w:szCs w:val="24"/>
        </w:rPr>
        <w:t>Практикум. </w:t>
      </w:r>
      <w:r w:rsidRPr="009269D3">
        <w:rPr>
          <w:rFonts w:eastAsia="Times New Roman"/>
          <w:szCs w:val="24"/>
        </w:rPr>
        <w:t>1. Определение: а) географических координат крайних точек Африки; б) протяженности Африки в градусах и километрах (по градусной сетке) по 20° в. д. 2. Обозначение на контурной карте Африки изучаемых географических объектов. 3. Описание по климатической карте климата отдельных пунктов (температура января и июля, продолжительность зимы и лета, господствующие ветры, годовое количество осадков и распределение их по временам года). 4. Описание Египта по типовому плану. 5. Работа с картами путешествий.</w:t>
      </w:r>
    </w:p>
    <w:p w14:paraId="511F2450" w14:textId="77777777" w:rsidR="00A04FD4" w:rsidRPr="009269D3" w:rsidRDefault="00A04FD4" w:rsidP="00A04FD4">
      <w:pPr>
        <w:jc w:val="both"/>
        <w:rPr>
          <w:rFonts w:eastAsia="Times New Roman"/>
          <w:szCs w:val="24"/>
        </w:rPr>
      </w:pPr>
      <w:r w:rsidRPr="009269D3">
        <w:rPr>
          <w:rFonts w:eastAsia="Times New Roman"/>
          <w:szCs w:val="24"/>
        </w:rPr>
        <w:t>Австралия: образ материка. Особенности географического положения. Размеры материка. Крайние точки. Береговая линия. Остров Тасмания. Особенности рельефа Австралии. Большой Водораздельный хребет. Полезные ископаемые. Климат. Распределение температур и осадков. Воздействие пассатов на восточные районы Австралии. Речная сеть. Подземные воды. Природные зоны. Своеобразие органического мира Австралии и прилегающих островов. История освоения материка. Австралийский Союз. Столица Канберра. Население. Занятия населения.</w:t>
      </w:r>
    </w:p>
    <w:p w14:paraId="32C1014E" w14:textId="77777777" w:rsidR="00A04FD4" w:rsidRPr="009269D3" w:rsidRDefault="00A04FD4" w:rsidP="00A04FD4">
      <w:pPr>
        <w:jc w:val="both"/>
        <w:rPr>
          <w:rFonts w:eastAsia="Times New Roman"/>
          <w:szCs w:val="24"/>
        </w:rPr>
      </w:pPr>
      <w:r w:rsidRPr="009269D3">
        <w:rPr>
          <w:rFonts w:eastAsia="Times New Roman"/>
          <w:szCs w:val="24"/>
        </w:rPr>
        <w:t>Путешествие по Австралии. Маршрут Перт — озеро Эйр-Норт. Особенности природы. Занятия населения. Маршрут озеро Эйр-Норт — Сидней. Особенности растительного и животного мира. Река Дарлинг. Сидней. Маршрут Сидней — Большой Водораздельный хребет. Большой Барьерный риф — памятник Всемирного природного наследия. Океания. Меланезия. Микронезия. Полинезия. Особенности природы островов Океании. Папуасы. Н. Н. Миклухо-Маклай.</w:t>
      </w:r>
    </w:p>
    <w:p w14:paraId="315BEAEC" w14:textId="77777777" w:rsidR="00A04FD4" w:rsidRPr="009269D3" w:rsidRDefault="00A04FD4" w:rsidP="00A04FD4">
      <w:pPr>
        <w:jc w:val="both"/>
        <w:rPr>
          <w:rFonts w:eastAsia="Times New Roman"/>
          <w:szCs w:val="24"/>
        </w:rPr>
      </w:pPr>
      <w:r w:rsidRPr="009269D3">
        <w:rPr>
          <w:rFonts w:eastAsia="Times New Roman"/>
          <w:i/>
          <w:iCs/>
          <w:szCs w:val="24"/>
        </w:rPr>
        <w:t>Практикум. </w:t>
      </w:r>
      <w:r w:rsidRPr="009269D3">
        <w:rPr>
          <w:rFonts w:eastAsia="Times New Roman"/>
          <w:szCs w:val="24"/>
        </w:rPr>
        <w:t>1. Определение по карте географического положения Австралии. 2. Обозначение на карте географических объектов маршрута путешествия.</w:t>
      </w:r>
    </w:p>
    <w:p w14:paraId="2E50348E" w14:textId="77777777" w:rsidR="00A04FD4" w:rsidRPr="009269D3" w:rsidRDefault="00A04FD4" w:rsidP="00A04FD4">
      <w:pPr>
        <w:jc w:val="both"/>
        <w:rPr>
          <w:rFonts w:eastAsia="Times New Roman"/>
          <w:szCs w:val="24"/>
        </w:rPr>
      </w:pPr>
      <w:r w:rsidRPr="009269D3">
        <w:rPr>
          <w:rFonts w:eastAsia="Times New Roman"/>
          <w:szCs w:val="24"/>
        </w:rPr>
        <w:t>Антарктида: образ материка. Особенности географического положения. Размеры материка. Ледовый материк. Строение Антарктиды. Особенности климата. Открытие материка Ф. Ф. Беллинсгаузеном и М. П. Лазаревым. Растительный и животный мир. Условия жизни и работы на полярных станциях. Проблемы охраны природы Антарктиды.</w:t>
      </w:r>
    </w:p>
    <w:p w14:paraId="55FCF6BD" w14:textId="77777777" w:rsidR="00A04FD4" w:rsidRPr="009269D3" w:rsidRDefault="00A04FD4" w:rsidP="00A04FD4">
      <w:pPr>
        <w:jc w:val="both"/>
        <w:rPr>
          <w:rFonts w:eastAsia="Times New Roman"/>
          <w:szCs w:val="24"/>
        </w:rPr>
      </w:pPr>
      <w:r w:rsidRPr="009269D3">
        <w:rPr>
          <w:rFonts w:eastAsia="Times New Roman"/>
          <w:i/>
          <w:iCs/>
          <w:szCs w:val="24"/>
        </w:rPr>
        <w:t>Географическая исследовательская практика. </w:t>
      </w:r>
      <w:r w:rsidRPr="009269D3">
        <w:rPr>
          <w:rFonts w:eastAsia="Times New Roman"/>
          <w:szCs w:val="24"/>
        </w:rPr>
        <w:t>Разработка проекта «Как использовать человеку Антарктиду?».</w:t>
      </w:r>
    </w:p>
    <w:p w14:paraId="6492919E" w14:textId="77777777" w:rsidR="00A04FD4" w:rsidRPr="009269D3" w:rsidRDefault="00A04FD4" w:rsidP="00A04FD4">
      <w:pPr>
        <w:jc w:val="both"/>
        <w:rPr>
          <w:rFonts w:eastAsia="Times New Roman"/>
          <w:szCs w:val="24"/>
        </w:rPr>
      </w:pPr>
      <w:r w:rsidRPr="009269D3">
        <w:rPr>
          <w:rFonts w:eastAsia="Times New Roman"/>
          <w:i/>
          <w:iCs/>
          <w:szCs w:val="24"/>
        </w:rPr>
        <w:t>Практикум. </w:t>
      </w:r>
      <w:r w:rsidRPr="009269D3">
        <w:rPr>
          <w:rFonts w:eastAsia="Times New Roman"/>
          <w:szCs w:val="24"/>
        </w:rPr>
        <w:t>Определение по карте крайних точек Антарктиды.</w:t>
      </w:r>
    </w:p>
    <w:p w14:paraId="65E935E2" w14:textId="77777777" w:rsidR="00A04FD4" w:rsidRPr="009269D3" w:rsidRDefault="00A04FD4" w:rsidP="00A04FD4">
      <w:pPr>
        <w:jc w:val="both"/>
        <w:rPr>
          <w:rFonts w:eastAsia="Times New Roman"/>
          <w:szCs w:val="24"/>
        </w:rPr>
      </w:pPr>
      <w:r w:rsidRPr="009269D3">
        <w:rPr>
          <w:rFonts w:eastAsia="Times New Roman"/>
          <w:szCs w:val="24"/>
        </w:rPr>
        <w:t>Южная Америка: образ материка. Географическое положение Южной Америки в сравнении с географическим положением Африки. Крайние точки Южной Америки. Строение земной коры и рельеф Южной Америки в сравнении со строением земной коры и рельефом Африки. Высотная поясность Анд. Особенности климата Южной Америки. Внутренние воды. Амазонка — самая длинная река мира. Ориноко. Водопад Анхель. Растительный и животный мир. Южная Америка — родина многих культурных растений.</w:t>
      </w:r>
    </w:p>
    <w:p w14:paraId="3EC516FD" w14:textId="77777777" w:rsidR="00A04FD4" w:rsidRPr="009269D3" w:rsidRDefault="00A04FD4" w:rsidP="00A04FD4">
      <w:pPr>
        <w:jc w:val="both"/>
        <w:rPr>
          <w:rFonts w:eastAsia="Times New Roman"/>
          <w:szCs w:val="24"/>
        </w:rPr>
      </w:pPr>
      <w:r w:rsidRPr="009269D3">
        <w:rPr>
          <w:rFonts w:eastAsia="Times New Roman"/>
          <w:szCs w:val="24"/>
        </w:rPr>
        <w:t>Латинская Америка в мире. Влияние испанской и португальской колонизации на жизнь коренного населения. Латиноамериканцы. Метисы. Мулаты. Самбо. Крупнейшие государства. Природные ресурсы и их использование. Хозяйственная деятельность.</w:t>
      </w:r>
    </w:p>
    <w:p w14:paraId="2A0FB35D" w14:textId="77777777" w:rsidR="00A04FD4" w:rsidRPr="009269D3" w:rsidRDefault="00A04FD4" w:rsidP="00A04FD4">
      <w:pPr>
        <w:jc w:val="both"/>
        <w:rPr>
          <w:rFonts w:eastAsia="Times New Roman"/>
          <w:szCs w:val="24"/>
        </w:rPr>
      </w:pPr>
      <w:r w:rsidRPr="009269D3">
        <w:rPr>
          <w:rFonts w:eastAsia="Times New Roman"/>
          <w:szCs w:val="24"/>
        </w:rPr>
        <w:t>Путешествие по Южной Америке. Маршрут Огненная Земля — Буэнос-Айрес. Аргентина — второе по площади государство на материке. Особенности природы. Река Парана. Маршрут Буэнос-Айрес — Рио-де-Жанейро. Рельеф. Водопад Игуасу. Растительный и животный мир. Население и его занятия. Бразильское плоскогорье. Полезные ископаемые. Город Бразилиа.</w:t>
      </w:r>
    </w:p>
    <w:p w14:paraId="3760CD41" w14:textId="77777777" w:rsidR="00A04FD4" w:rsidRPr="009269D3" w:rsidRDefault="00A04FD4" w:rsidP="00A04FD4">
      <w:pPr>
        <w:jc w:val="both"/>
        <w:rPr>
          <w:rFonts w:eastAsia="Times New Roman"/>
          <w:szCs w:val="24"/>
        </w:rPr>
      </w:pPr>
      <w:r w:rsidRPr="009269D3">
        <w:rPr>
          <w:rFonts w:eastAsia="Times New Roman"/>
          <w:szCs w:val="24"/>
        </w:rPr>
        <w:t>Амазония. Амазонская сельва. Особенности растительного и животного мира. Проблема сокращения площади влажных экваториальных лесов. Маршрут Манаус — Анды. Амазонка — самая длинная и самая полноводная река мира. Уникальность фауны Амазонки. Перу: особенности природы. Население и его хозяйственная деятельность. Памятники Всемирного культурного наследия. Маршрут Лима — Каракас. Особенности природы Эквадора, Колумбии, Венесуэлы.</w:t>
      </w:r>
    </w:p>
    <w:p w14:paraId="17AF019F" w14:textId="77777777" w:rsidR="00A04FD4" w:rsidRPr="009269D3" w:rsidRDefault="00A04FD4" w:rsidP="00A04FD4">
      <w:pPr>
        <w:jc w:val="both"/>
        <w:rPr>
          <w:rFonts w:eastAsia="Times New Roman"/>
          <w:szCs w:val="24"/>
        </w:rPr>
      </w:pPr>
      <w:r w:rsidRPr="009269D3">
        <w:rPr>
          <w:rFonts w:eastAsia="Times New Roman"/>
          <w:szCs w:val="24"/>
        </w:rPr>
        <w:t>Бразилия. Визитная карточка. Место на карте. Место в мире. Бразильцы: происхождение, занятия, образ жизни. Особенности хозяйства.</w:t>
      </w:r>
    </w:p>
    <w:p w14:paraId="2FDDDD6C" w14:textId="77777777" w:rsidR="00A04FD4" w:rsidRPr="009269D3" w:rsidRDefault="00A04FD4" w:rsidP="00A04FD4">
      <w:pPr>
        <w:jc w:val="both"/>
        <w:rPr>
          <w:rFonts w:eastAsia="Times New Roman"/>
          <w:szCs w:val="24"/>
        </w:rPr>
      </w:pPr>
      <w:r w:rsidRPr="009269D3">
        <w:rPr>
          <w:rFonts w:eastAsia="Times New Roman"/>
          <w:i/>
          <w:iCs/>
          <w:szCs w:val="24"/>
        </w:rPr>
        <w:lastRenderedPageBreak/>
        <w:t>Географическая исследовательская практика. </w:t>
      </w:r>
      <w:r w:rsidRPr="009269D3">
        <w:rPr>
          <w:rFonts w:eastAsia="Times New Roman"/>
          <w:szCs w:val="24"/>
        </w:rPr>
        <w:t>Разработка проекта «Хозяйственное освоение Амазонии с учетом сохранения ее животного и растительного мира».</w:t>
      </w:r>
    </w:p>
    <w:p w14:paraId="6D843599" w14:textId="77777777" w:rsidR="00A04FD4" w:rsidRPr="009269D3" w:rsidRDefault="00A04FD4" w:rsidP="00A04FD4">
      <w:pPr>
        <w:jc w:val="both"/>
        <w:rPr>
          <w:rFonts w:eastAsia="Times New Roman"/>
          <w:szCs w:val="24"/>
        </w:rPr>
      </w:pPr>
      <w:r w:rsidRPr="009269D3">
        <w:rPr>
          <w:rFonts w:eastAsia="Times New Roman"/>
          <w:szCs w:val="24"/>
        </w:rPr>
        <w:t> </w:t>
      </w:r>
      <w:r w:rsidRPr="009269D3">
        <w:rPr>
          <w:rFonts w:eastAsia="Times New Roman"/>
          <w:i/>
          <w:iCs/>
          <w:szCs w:val="24"/>
        </w:rPr>
        <w:t>Практикум. </w:t>
      </w:r>
      <w:r w:rsidRPr="009269D3">
        <w:rPr>
          <w:rFonts w:eastAsia="Times New Roman"/>
          <w:szCs w:val="24"/>
        </w:rPr>
        <w:t>1. Описание Амазонки по плану. 2. Описание страны (по выбору) по плану.</w:t>
      </w:r>
    </w:p>
    <w:p w14:paraId="040925B9" w14:textId="77777777" w:rsidR="00A04FD4" w:rsidRPr="009269D3" w:rsidRDefault="00A04FD4" w:rsidP="00A04FD4">
      <w:pPr>
        <w:jc w:val="both"/>
        <w:rPr>
          <w:rFonts w:eastAsia="Times New Roman"/>
          <w:szCs w:val="24"/>
        </w:rPr>
      </w:pPr>
      <w:r w:rsidRPr="009269D3">
        <w:rPr>
          <w:rFonts w:eastAsia="Times New Roman"/>
          <w:szCs w:val="24"/>
        </w:rPr>
        <w:t>Северная Америка: образ материка. Особенности географического положения. Крайние точки. Размеры материка. Строение земной коры и его влияние на рельеф. Климатические особенности Северной Америки. Внутренние воды. Крупнейшие реки. Великие озера. Водопады (Йосемит, Ниагарский). Природные зоны. Почвы. Растительный и животный мир. Памятники Всемирного природного наследия.</w:t>
      </w:r>
    </w:p>
    <w:p w14:paraId="6DF8D67D" w14:textId="77777777" w:rsidR="00A04FD4" w:rsidRPr="009269D3" w:rsidRDefault="00A04FD4" w:rsidP="00A04FD4">
      <w:pPr>
        <w:jc w:val="both"/>
        <w:rPr>
          <w:rFonts w:eastAsia="Times New Roman"/>
          <w:szCs w:val="24"/>
        </w:rPr>
      </w:pPr>
      <w:r w:rsidRPr="009269D3">
        <w:rPr>
          <w:rFonts w:eastAsia="Times New Roman"/>
          <w:szCs w:val="24"/>
        </w:rPr>
        <w:t>Англо-Саксонская Америка. Освоение Северной Америки. США и Канада: сходство и различия. США и Канада — центры мировой экономики и культуры.</w:t>
      </w:r>
    </w:p>
    <w:p w14:paraId="7E4960A8" w14:textId="77777777" w:rsidR="00A04FD4" w:rsidRPr="009269D3" w:rsidRDefault="00A04FD4" w:rsidP="00A04FD4">
      <w:pPr>
        <w:jc w:val="both"/>
        <w:rPr>
          <w:rFonts w:eastAsia="Times New Roman"/>
          <w:szCs w:val="24"/>
        </w:rPr>
      </w:pPr>
      <w:r w:rsidRPr="009269D3">
        <w:rPr>
          <w:rFonts w:eastAsia="Times New Roman"/>
          <w:szCs w:val="24"/>
        </w:rPr>
        <w:t>Путешествие по Северной Америке. Вест-Индия. Природа островов Карибского моря. Маршрут Вест-Индия — Мехико. Полуостров Юкатан. Древние индейские цивилизации. Мексиканский залив. Мехико. Маршрут Мехико — Лос-Анджелес. Мексиканское нагорье. Река Рио-Гранде. Плато Колорадо. Большой каньон реки Колорадо.</w:t>
      </w:r>
    </w:p>
    <w:p w14:paraId="600E18EC" w14:textId="77777777" w:rsidR="00A04FD4" w:rsidRPr="009269D3" w:rsidRDefault="00A04FD4" w:rsidP="00A04FD4">
      <w:pPr>
        <w:jc w:val="both"/>
        <w:rPr>
          <w:rFonts w:eastAsia="Times New Roman"/>
          <w:szCs w:val="24"/>
        </w:rPr>
      </w:pPr>
      <w:r w:rsidRPr="009269D3">
        <w:rPr>
          <w:rFonts w:eastAsia="Times New Roman"/>
          <w:szCs w:val="24"/>
        </w:rPr>
        <w:t>Маршрут Лос-Анджелес — Сан-Франциско. Особенности природы Южной Калифорнии. Большая Калифорнийская долина. Маршрут Сан-Франциско — Чикаго. Сьерра-Невада. Большое Соленое озеро. Великие равнины. Североамериканские степи. «Пшеничный» и «кукурузный» пояса. Маршрут Чикаго — Нью-Йорк. Аппалачи. Вашингтон — столица США. Нью-Йорк — финансовый и торговый центр. Маршрут Ниагарский водопад — река Св. Лаврентия.</w:t>
      </w:r>
    </w:p>
    <w:p w14:paraId="17DEF45F" w14:textId="77777777" w:rsidR="00A04FD4" w:rsidRPr="009269D3" w:rsidRDefault="00A04FD4" w:rsidP="00A04FD4">
      <w:pPr>
        <w:jc w:val="both"/>
        <w:rPr>
          <w:rFonts w:eastAsia="Times New Roman"/>
          <w:szCs w:val="24"/>
        </w:rPr>
      </w:pPr>
      <w:r w:rsidRPr="009269D3">
        <w:rPr>
          <w:rFonts w:eastAsia="Times New Roman"/>
          <w:szCs w:val="24"/>
        </w:rPr>
        <w:t>Соединенные Штаты Америки. Визитная карточка. Место на карте. Место в мире. Американцы: происхождение, занятия, образ жизни.</w:t>
      </w:r>
    </w:p>
    <w:p w14:paraId="5F51A3CC" w14:textId="77777777" w:rsidR="00A04FD4" w:rsidRPr="009269D3" w:rsidRDefault="00A04FD4" w:rsidP="00A04FD4">
      <w:pPr>
        <w:jc w:val="both"/>
        <w:rPr>
          <w:rFonts w:eastAsia="Times New Roman"/>
          <w:szCs w:val="24"/>
        </w:rPr>
      </w:pPr>
      <w:r w:rsidRPr="009269D3">
        <w:rPr>
          <w:rFonts w:eastAsia="Times New Roman"/>
          <w:i/>
          <w:iCs/>
          <w:szCs w:val="24"/>
        </w:rPr>
        <w:t>Практикум. </w:t>
      </w:r>
      <w:r w:rsidRPr="009269D3">
        <w:rPr>
          <w:rFonts w:eastAsia="Times New Roman"/>
          <w:szCs w:val="24"/>
        </w:rPr>
        <w:t>Сравнительная характеристика природных богатств горного пояса и равнин Северной Америки (по выбору).</w:t>
      </w:r>
    </w:p>
    <w:p w14:paraId="5A05A74B" w14:textId="77777777" w:rsidR="00A04FD4" w:rsidRPr="009269D3" w:rsidRDefault="00A04FD4" w:rsidP="00A04FD4">
      <w:pPr>
        <w:jc w:val="both"/>
        <w:rPr>
          <w:rFonts w:eastAsia="Times New Roman"/>
          <w:szCs w:val="24"/>
        </w:rPr>
      </w:pPr>
      <w:r w:rsidRPr="009269D3">
        <w:rPr>
          <w:rFonts w:eastAsia="Times New Roman"/>
          <w:szCs w:val="24"/>
        </w:rPr>
        <w:t>Евразия: образ материка. Особенности географического положения. Крайние точки. Размеры материка. Строение земной коры и рельеф Евразии. Влияние древнего оледенения на рельеф Евразии. Стихийные природные явления на территории Евразии. Особенности климата. Влияние рельефа на климат материка. Различие климата западных и восточных побережий материка. Крупнейшие реки и озера материка. Природные зоны.</w:t>
      </w:r>
    </w:p>
    <w:p w14:paraId="25EFCE73" w14:textId="77777777" w:rsidR="00A04FD4" w:rsidRPr="009269D3" w:rsidRDefault="00A04FD4" w:rsidP="00A04FD4">
      <w:pPr>
        <w:jc w:val="both"/>
        <w:rPr>
          <w:rFonts w:eastAsia="Times New Roman"/>
          <w:szCs w:val="24"/>
        </w:rPr>
      </w:pPr>
      <w:r w:rsidRPr="009269D3">
        <w:rPr>
          <w:rFonts w:eastAsia="Times New Roman"/>
          <w:szCs w:val="24"/>
        </w:rPr>
        <w:t>Европа в мире. Географическое положение. Исторические особенности освоения и заселения. Европейцы. Городское и сельское население. Образ жизни европейцев. Северная, Западная, Восточная, Южная Европа. Особенности хозяйства стран Европы. Европейский союз (ЕС). Политическая карта Европы.</w:t>
      </w:r>
    </w:p>
    <w:p w14:paraId="7BCFE252" w14:textId="77777777" w:rsidR="00A04FD4" w:rsidRPr="009269D3" w:rsidRDefault="00A04FD4" w:rsidP="00A04FD4">
      <w:pPr>
        <w:jc w:val="both"/>
        <w:rPr>
          <w:rFonts w:eastAsia="Times New Roman"/>
          <w:szCs w:val="24"/>
        </w:rPr>
      </w:pPr>
      <w:r w:rsidRPr="009269D3">
        <w:rPr>
          <w:rFonts w:eastAsia="Times New Roman"/>
          <w:szCs w:val="24"/>
        </w:rPr>
        <w:t>Путешествие по Европе. Маршрут Исландия — Пиренейский полуостров. Остров Исландия: особенности природы, населения и хозяйства. Остров Великобритания. Маршрут Лиссабон — Мадрид. Природа. Население. Хозяйство. Португалия, Испания — средиземноморские страны. Атлантическое побережье Европы: особенности природы. Занятия населения. Культурные ценности. Города. Уникальные культурные ландшафты. Маршрут Амстердам — Стокгольм. Северное море. Живописная природа фьордов. Нидерланды, Норвегия. Швеция: особая культура.</w:t>
      </w:r>
    </w:p>
    <w:p w14:paraId="712A6E1B" w14:textId="77777777" w:rsidR="00A04FD4" w:rsidRPr="009269D3" w:rsidRDefault="00A04FD4" w:rsidP="00A04FD4">
      <w:pPr>
        <w:jc w:val="both"/>
        <w:rPr>
          <w:rFonts w:eastAsia="Times New Roman"/>
          <w:szCs w:val="24"/>
        </w:rPr>
      </w:pPr>
      <w:r w:rsidRPr="009269D3">
        <w:rPr>
          <w:rFonts w:eastAsia="Times New Roman"/>
          <w:szCs w:val="24"/>
        </w:rPr>
        <w:t>Маршрут Стокгольм — Севастополь. Польша, Белоруссия, Украина: особенности природы, население. Занятия жителей. Долина Дуная. Придунайские страны. Маршрут Шварцвальд — Сицилия. Альпы: особенности природы. Рим — мировая сокровищница. Маршрут Мессина — Стамбул. Полуостров Пелопоннес. Греция: особенности природы, истории, культуры.</w:t>
      </w:r>
    </w:p>
    <w:p w14:paraId="03CEE7A4" w14:textId="77777777" w:rsidR="00A04FD4" w:rsidRPr="009269D3" w:rsidRDefault="00A04FD4" w:rsidP="00A04FD4">
      <w:pPr>
        <w:jc w:val="both"/>
        <w:rPr>
          <w:rFonts w:eastAsia="Times New Roman"/>
          <w:szCs w:val="24"/>
        </w:rPr>
      </w:pPr>
      <w:r w:rsidRPr="009269D3">
        <w:rPr>
          <w:rFonts w:eastAsia="Times New Roman"/>
          <w:szCs w:val="24"/>
        </w:rPr>
        <w:t>Германия. Визитная карточка. Место на карте. Место в мире. Жители Германии: происхождение, занятия, образ жизни.</w:t>
      </w:r>
    </w:p>
    <w:p w14:paraId="33992C5C" w14:textId="77777777" w:rsidR="00A04FD4" w:rsidRPr="009269D3" w:rsidRDefault="00A04FD4" w:rsidP="00A04FD4">
      <w:pPr>
        <w:jc w:val="both"/>
        <w:rPr>
          <w:rFonts w:eastAsia="Times New Roman"/>
          <w:szCs w:val="24"/>
        </w:rPr>
      </w:pPr>
      <w:r w:rsidRPr="009269D3">
        <w:rPr>
          <w:rFonts w:eastAsia="Times New Roman"/>
          <w:szCs w:val="24"/>
        </w:rPr>
        <w:t>Франция. Визитная карточка. Место на карте. Место в мире. Жители Франции: происхождение, занятия, образ жизни.</w:t>
      </w:r>
    </w:p>
    <w:p w14:paraId="16479E97" w14:textId="77777777" w:rsidR="00A04FD4" w:rsidRPr="009269D3" w:rsidRDefault="00A04FD4" w:rsidP="00A04FD4">
      <w:pPr>
        <w:jc w:val="both"/>
        <w:rPr>
          <w:rFonts w:eastAsia="Times New Roman"/>
          <w:szCs w:val="24"/>
        </w:rPr>
      </w:pPr>
      <w:r w:rsidRPr="009269D3">
        <w:rPr>
          <w:rFonts w:eastAsia="Times New Roman"/>
          <w:szCs w:val="24"/>
        </w:rPr>
        <w:t>Великобритания. Визитная карточка. Место на карте. Место в мире. Жители Великобритании: происхождение, занятия, образ жизни.</w:t>
      </w:r>
    </w:p>
    <w:p w14:paraId="549BC02D" w14:textId="77777777" w:rsidR="00A04FD4" w:rsidRPr="009269D3" w:rsidRDefault="00A04FD4" w:rsidP="00A04FD4">
      <w:pPr>
        <w:jc w:val="both"/>
        <w:rPr>
          <w:rFonts w:eastAsia="Times New Roman"/>
          <w:szCs w:val="24"/>
        </w:rPr>
      </w:pPr>
      <w:r w:rsidRPr="009269D3">
        <w:rPr>
          <w:rFonts w:eastAsia="Times New Roman"/>
          <w:szCs w:val="24"/>
        </w:rPr>
        <w:t xml:space="preserve">Азия в мире. Географическое положение и особенности природы региона. Население. Крупнейшие по численности населения государства Азии. Крупнейшие городские агломерации </w:t>
      </w:r>
      <w:r w:rsidRPr="009269D3">
        <w:rPr>
          <w:rFonts w:eastAsia="Times New Roman"/>
          <w:szCs w:val="24"/>
        </w:rPr>
        <w:lastRenderedPageBreak/>
        <w:t>Азии. Культура, традиции и верования народов Азии. Многообразие природных ресурсов. Высокоразвитые страны Азии. Политическая карта Азии.</w:t>
      </w:r>
    </w:p>
    <w:p w14:paraId="76285676" w14:textId="77777777" w:rsidR="00A04FD4" w:rsidRPr="009269D3" w:rsidRDefault="00A04FD4" w:rsidP="00A04FD4">
      <w:pPr>
        <w:jc w:val="both"/>
        <w:rPr>
          <w:rFonts w:eastAsia="Times New Roman"/>
          <w:szCs w:val="24"/>
        </w:rPr>
      </w:pPr>
      <w:r w:rsidRPr="009269D3">
        <w:rPr>
          <w:rFonts w:eastAsia="Times New Roman"/>
          <w:szCs w:val="24"/>
        </w:rPr>
        <w:t>Путешествие по Азии. Маршрут пролив Босфор — Мертвое море. Средиземноморье: особенности природы. Население и хозяйство. Турция. Иерусалим — центр трех религий. Маршрут Мертвое море — Персидский залив. Саудовская Аравия: природные ландшафты, жизнь населения. Крупнейшие нефтяные месторождения Персидского залива. Маршрут Персидский залив — Ташкент. Особенности природы Иранского нагорья. Полезные ископаемые. Туркмения, Узбекистан: особенности природы. Древнейшие города — Самарканд, Хива, Бухара.</w:t>
      </w:r>
    </w:p>
    <w:p w14:paraId="0489DE16" w14:textId="77777777" w:rsidR="00A04FD4" w:rsidRPr="009269D3" w:rsidRDefault="00A04FD4" w:rsidP="00A04FD4">
      <w:pPr>
        <w:jc w:val="both"/>
        <w:rPr>
          <w:rFonts w:eastAsia="Times New Roman"/>
          <w:szCs w:val="24"/>
        </w:rPr>
      </w:pPr>
      <w:r w:rsidRPr="009269D3">
        <w:rPr>
          <w:rFonts w:eastAsia="Times New Roman"/>
          <w:szCs w:val="24"/>
        </w:rPr>
        <w:t>Маршрут Ташкент — Катманду. Тянь-Шань, Памир. Озеро Иссык-Куль. Пустыня Такла-Макан. Тибетское нагорье. Лхаса — религиозный центр ламаизма. Гималаи.</w:t>
      </w:r>
    </w:p>
    <w:p w14:paraId="3819B727" w14:textId="77777777" w:rsidR="00A04FD4" w:rsidRPr="009269D3" w:rsidRDefault="00A04FD4" w:rsidP="00A04FD4">
      <w:pPr>
        <w:jc w:val="both"/>
        <w:rPr>
          <w:rFonts w:eastAsia="Times New Roman"/>
          <w:szCs w:val="24"/>
        </w:rPr>
      </w:pPr>
      <w:r w:rsidRPr="009269D3">
        <w:rPr>
          <w:rFonts w:eastAsia="Times New Roman"/>
          <w:szCs w:val="24"/>
        </w:rPr>
        <w:t>Маршрут Катманду — Бангкок. Непал. Культура выращивания риса. Ганг и Брахмапутра. Бангкок — «Венеция Востока». Маршрут Бангкок — Шанхай. Сиамский залив. Шельф Южно-Китайского моря: месторождения нефти. Дельта Меконга: особенности природы. Занятия населения. Шанхай — многомиллионный город, торговый и финансовый центр. Маршрут Шанхай — Владивосток. Япония — крупнейшая промышленная держава мира. Природа и хозяйство Японских островов. Население, культура Японии.</w:t>
      </w:r>
    </w:p>
    <w:p w14:paraId="4D941FBF" w14:textId="77777777" w:rsidR="00A04FD4" w:rsidRPr="009269D3" w:rsidRDefault="00A04FD4" w:rsidP="00A04FD4">
      <w:pPr>
        <w:jc w:val="both"/>
        <w:rPr>
          <w:rFonts w:eastAsia="Times New Roman"/>
          <w:szCs w:val="24"/>
        </w:rPr>
      </w:pPr>
      <w:r w:rsidRPr="009269D3">
        <w:rPr>
          <w:rFonts w:eastAsia="Times New Roman"/>
          <w:szCs w:val="24"/>
        </w:rPr>
        <w:t>Китай. Визитная карточка. Место на карте. Место в мире. Китайцы: происхождение, занятия, образ жизни. Рост численности населения Китая и меры по его ограничению.</w:t>
      </w:r>
    </w:p>
    <w:p w14:paraId="4692AE4A" w14:textId="77777777" w:rsidR="00A04FD4" w:rsidRPr="009269D3" w:rsidRDefault="00A04FD4" w:rsidP="00A04FD4">
      <w:pPr>
        <w:jc w:val="both"/>
        <w:rPr>
          <w:rFonts w:eastAsia="Times New Roman"/>
          <w:szCs w:val="24"/>
        </w:rPr>
      </w:pPr>
      <w:r w:rsidRPr="009269D3">
        <w:rPr>
          <w:rFonts w:eastAsia="Times New Roman"/>
          <w:szCs w:val="24"/>
        </w:rPr>
        <w:t>Индия. Визитная карточка. Место на карте. Место в мире. Жители Индии: происхождение, занятия, образ жизни.</w:t>
      </w:r>
    </w:p>
    <w:p w14:paraId="043526CD" w14:textId="77777777" w:rsidR="00A04FD4" w:rsidRPr="009269D3" w:rsidRDefault="00A04FD4" w:rsidP="00A04FD4">
      <w:pPr>
        <w:jc w:val="both"/>
        <w:rPr>
          <w:rFonts w:eastAsia="Times New Roman"/>
          <w:szCs w:val="24"/>
        </w:rPr>
      </w:pPr>
      <w:r w:rsidRPr="009269D3">
        <w:rPr>
          <w:rFonts w:eastAsia="Times New Roman"/>
          <w:i/>
          <w:iCs/>
          <w:szCs w:val="24"/>
        </w:rPr>
        <w:t>Географическая исследовательская практика </w:t>
      </w:r>
      <w:r w:rsidRPr="009269D3">
        <w:rPr>
          <w:rFonts w:eastAsia="Times New Roman"/>
          <w:szCs w:val="24"/>
        </w:rPr>
        <w:t>(Учимся с «Полярной звездой» — 5). Участие в проекте «Традиции и обычаи народов мира».</w:t>
      </w:r>
    </w:p>
    <w:p w14:paraId="061E38C1" w14:textId="77777777" w:rsidR="00A04FD4" w:rsidRPr="009269D3" w:rsidRDefault="00A04FD4" w:rsidP="00A04FD4">
      <w:pPr>
        <w:jc w:val="both"/>
        <w:rPr>
          <w:rFonts w:eastAsia="Times New Roman"/>
          <w:szCs w:val="24"/>
        </w:rPr>
      </w:pPr>
      <w:r w:rsidRPr="009269D3">
        <w:rPr>
          <w:rFonts w:eastAsia="Times New Roman"/>
          <w:i/>
          <w:iCs/>
          <w:szCs w:val="24"/>
        </w:rPr>
        <w:t>Практикум. </w:t>
      </w:r>
      <w:r w:rsidRPr="009269D3">
        <w:rPr>
          <w:rFonts w:eastAsia="Times New Roman"/>
          <w:szCs w:val="24"/>
        </w:rPr>
        <w:t>1. Составление по картам сравнительного географического описания стран (по выбору). 2. Знакомство с туристической схемой столицы одного из государств Евразии (по выбору). 3. Установление различий в численности и плотности населения различных регионов Азии.</w:t>
      </w:r>
    </w:p>
    <w:p w14:paraId="5073F305" w14:textId="77777777" w:rsidR="00A04FD4" w:rsidRPr="009269D3" w:rsidRDefault="00A04FD4" w:rsidP="00A04FD4">
      <w:pPr>
        <w:jc w:val="both"/>
        <w:rPr>
          <w:rFonts w:eastAsia="Times New Roman"/>
          <w:szCs w:val="24"/>
        </w:rPr>
      </w:pPr>
      <w:r w:rsidRPr="009269D3">
        <w:rPr>
          <w:rFonts w:eastAsia="Times New Roman"/>
          <w:szCs w:val="24"/>
        </w:rPr>
        <w:t>Россия в мире. Россия — крупнейшая по площади страна мира. Природные ресурсы. Россия — многонациональное государство. Вклад русских писателей, композиторов, художников в мировую культуру.</w:t>
      </w:r>
    </w:p>
    <w:p w14:paraId="0B3ED56B" w14:textId="77777777" w:rsidR="00A04FD4" w:rsidRPr="009269D3" w:rsidRDefault="00A04FD4" w:rsidP="00B16195">
      <w:pPr>
        <w:jc w:val="both"/>
        <w:rPr>
          <w:rFonts w:eastAsia="Times New Roman"/>
          <w:szCs w:val="24"/>
        </w:rPr>
      </w:pPr>
    </w:p>
    <w:p w14:paraId="048E321B" w14:textId="77777777" w:rsidR="00A04FD4" w:rsidRPr="009269D3" w:rsidRDefault="00A04FD4" w:rsidP="00B16195">
      <w:pPr>
        <w:jc w:val="both"/>
        <w:rPr>
          <w:rFonts w:eastAsia="Times New Roman"/>
          <w:b/>
          <w:szCs w:val="24"/>
        </w:rPr>
      </w:pPr>
      <w:r w:rsidRPr="009269D3">
        <w:rPr>
          <w:rFonts w:eastAsia="Times New Roman"/>
          <w:b/>
          <w:szCs w:val="24"/>
        </w:rPr>
        <w:t>Тематическое планирование</w:t>
      </w:r>
    </w:p>
    <w:tbl>
      <w:tblPr>
        <w:tblStyle w:val="a4"/>
        <w:tblW w:w="0" w:type="auto"/>
        <w:tblLook w:val="04A0" w:firstRow="1" w:lastRow="0" w:firstColumn="1" w:lastColumn="0" w:noHBand="0" w:noVBand="1"/>
      </w:tblPr>
      <w:tblGrid>
        <w:gridCol w:w="1384"/>
        <w:gridCol w:w="5670"/>
        <w:gridCol w:w="1843"/>
      </w:tblGrid>
      <w:tr w:rsidR="00A04FD4" w:rsidRPr="009269D3" w14:paraId="61D21C91" w14:textId="77777777" w:rsidTr="00A04FD4">
        <w:tc>
          <w:tcPr>
            <w:tcW w:w="1384" w:type="dxa"/>
          </w:tcPr>
          <w:p w14:paraId="5E24ED2E" w14:textId="77777777" w:rsidR="00A04FD4" w:rsidRPr="009269D3" w:rsidRDefault="00A04FD4" w:rsidP="00A04FD4">
            <w:pPr>
              <w:ind w:firstLine="142"/>
              <w:jc w:val="both"/>
              <w:rPr>
                <w:rFonts w:eastAsia="Times New Roman"/>
                <w:szCs w:val="24"/>
              </w:rPr>
            </w:pPr>
            <w:r w:rsidRPr="009269D3">
              <w:rPr>
                <w:rFonts w:eastAsia="Times New Roman"/>
                <w:szCs w:val="24"/>
              </w:rPr>
              <w:t>№ п/п</w:t>
            </w:r>
          </w:p>
        </w:tc>
        <w:tc>
          <w:tcPr>
            <w:tcW w:w="5670" w:type="dxa"/>
          </w:tcPr>
          <w:p w14:paraId="49ABE077" w14:textId="77777777" w:rsidR="00A04FD4" w:rsidRPr="009269D3" w:rsidRDefault="00A04FD4" w:rsidP="00A04FD4">
            <w:pPr>
              <w:jc w:val="both"/>
              <w:rPr>
                <w:rFonts w:eastAsia="Times New Roman"/>
                <w:szCs w:val="24"/>
              </w:rPr>
            </w:pPr>
            <w:r w:rsidRPr="009269D3">
              <w:rPr>
                <w:rFonts w:eastAsia="Times New Roman"/>
                <w:szCs w:val="24"/>
              </w:rPr>
              <w:t>Тема</w:t>
            </w:r>
          </w:p>
        </w:tc>
        <w:tc>
          <w:tcPr>
            <w:tcW w:w="1843" w:type="dxa"/>
          </w:tcPr>
          <w:p w14:paraId="61CF1E81" w14:textId="77777777" w:rsidR="00A04FD4" w:rsidRPr="009269D3" w:rsidRDefault="00A04FD4" w:rsidP="00A04FD4">
            <w:pPr>
              <w:ind w:firstLine="34"/>
              <w:jc w:val="both"/>
              <w:rPr>
                <w:rFonts w:eastAsia="Times New Roman"/>
                <w:szCs w:val="24"/>
              </w:rPr>
            </w:pPr>
            <w:r w:rsidRPr="009269D3">
              <w:rPr>
                <w:rFonts w:eastAsia="Times New Roman"/>
                <w:szCs w:val="24"/>
              </w:rPr>
              <w:t>Кол-во часов</w:t>
            </w:r>
          </w:p>
        </w:tc>
      </w:tr>
      <w:tr w:rsidR="00A04FD4" w:rsidRPr="009269D3" w14:paraId="0BA3F779" w14:textId="77777777" w:rsidTr="00A04FD4">
        <w:tc>
          <w:tcPr>
            <w:tcW w:w="1384" w:type="dxa"/>
          </w:tcPr>
          <w:p w14:paraId="549EE17B" w14:textId="77777777" w:rsidR="00A04FD4" w:rsidRPr="009269D3" w:rsidRDefault="00A04FD4" w:rsidP="00A04FD4">
            <w:pPr>
              <w:ind w:firstLine="142"/>
              <w:jc w:val="both"/>
              <w:rPr>
                <w:rFonts w:eastAsia="Times New Roman"/>
                <w:szCs w:val="24"/>
              </w:rPr>
            </w:pPr>
            <w:r w:rsidRPr="009269D3">
              <w:rPr>
                <w:rFonts w:eastAsia="Times New Roman"/>
                <w:szCs w:val="24"/>
              </w:rPr>
              <w:t>1</w:t>
            </w:r>
          </w:p>
        </w:tc>
        <w:tc>
          <w:tcPr>
            <w:tcW w:w="5670" w:type="dxa"/>
          </w:tcPr>
          <w:p w14:paraId="6E3D20B8" w14:textId="77777777" w:rsidR="00A04FD4" w:rsidRPr="009269D3" w:rsidRDefault="00A04FD4" w:rsidP="00A04FD4">
            <w:pPr>
              <w:ind w:firstLine="34"/>
              <w:jc w:val="both"/>
              <w:rPr>
                <w:rFonts w:eastAsia="Times New Roman"/>
                <w:szCs w:val="24"/>
              </w:rPr>
            </w:pPr>
            <w:r w:rsidRPr="009269D3">
              <w:rPr>
                <w:rFonts w:eastAsia="Times New Roman"/>
                <w:szCs w:val="24"/>
              </w:rPr>
              <w:t>Источники географической информации</w:t>
            </w:r>
          </w:p>
        </w:tc>
        <w:tc>
          <w:tcPr>
            <w:tcW w:w="1843" w:type="dxa"/>
          </w:tcPr>
          <w:p w14:paraId="3A1D2868" w14:textId="77777777" w:rsidR="00A04FD4" w:rsidRPr="009269D3" w:rsidRDefault="00A04FD4" w:rsidP="00A04FD4">
            <w:pPr>
              <w:jc w:val="both"/>
              <w:rPr>
                <w:rFonts w:eastAsia="Times New Roman"/>
                <w:szCs w:val="24"/>
              </w:rPr>
            </w:pPr>
            <w:r w:rsidRPr="009269D3">
              <w:rPr>
                <w:rFonts w:eastAsia="Times New Roman"/>
                <w:szCs w:val="24"/>
              </w:rPr>
              <w:t>3</w:t>
            </w:r>
          </w:p>
        </w:tc>
      </w:tr>
      <w:tr w:rsidR="00A04FD4" w:rsidRPr="009269D3" w14:paraId="37F0C1C5" w14:textId="77777777" w:rsidTr="00A04FD4">
        <w:tc>
          <w:tcPr>
            <w:tcW w:w="1384" w:type="dxa"/>
          </w:tcPr>
          <w:p w14:paraId="2C59A0B2" w14:textId="77777777" w:rsidR="00A04FD4" w:rsidRPr="009269D3" w:rsidRDefault="00A04FD4" w:rsidP="00A04FD4">
            <w:pPr>
              <w:ind w:firstLine="142"/>
              <w:jc w:val="both"/>
              <w:rPr>
                <w:rFonts w:eastAsia="Times New Roman"/>
                <w:szCs w:val="24"/>
              </w:rPr>
            </w:pPr>
            <w:r w:rsidRPr="009269D3">
              <w:rPr>
                <w:rFonts w:eastAsia="Times New Roman"/>
                <w:szCs w:val="24"/>
              </w:rPr>
              <w:t>2</w:t>
            </w:r>
          </w:p>
        </w:tc>
        <w:tc>
          <w:tcPr>
            <w:tcW w:w="5670" w:type="dxa"/>
          </w:tcPr>
          <w:p w14:paraId="057687F0" w14:textId="77777777" w:rsidR="00A04FD4" w:rsidRPr="009269D3" w:rsidRDefault="00A04FD4" w:rsidP="00A04FD4">
            <w:pPr>
              <w:ind w:firstLine="34"/>
              <w:jc w:val="both"/>
              <w:rPr>
                <w:rFonts w:eastAsia="Times New Roman"/>
                <w:szCs w:val="24"/>
              </w:rPr>
            </w:pPr>
            <w:r w:rsidRPr="009269D3">
              <w:rPr>
                <w:rFonts w:eastAsia="Times New Roman"/>
                <w:szCs w:val="24"/>
              </w:rPr>
              <w:t>Население Земли.</w:t>
            </w:r>
          </w:p>
        </w:tc>
        <w:tc>
          <w:tcPr>
            <w:tcW w:w="1843" w:type="dxa"/>
          </w:tcPr>
          <w:p w14:paraId="2F49A94D" w14:textId="77777777" w:rsidR="00A04FD4" w:rsidRPr="009269D3" w:rsidRDefault="00A04FD4" w:rsidP="00A04FD4">
            <w:pPr>
              <w:jc w:val="both"/>
              <w:rPr>
                <w:rFonts w:eastAsia="Times New Roman"/>
                <w:szCs w:val="24"/>
              </w:rPr>
            </w:pPr>
            <w:r w:rsidRPr="009269D3">
              <w:rPr>
                <w:rFonts w:eastAsia="Times New Roman"/>
                <w:szCs w:val="24"/>
              </w:rPr>
              <w:t>5</w:t>
            </w:r>
          </w:p>
        </w:tc>
      </w:tr>
      <w:tr w:rsidR="00A04FD4" w:rsidRPr="009269D3" w14:paraId="3FA4DBFA" w14:textId="77777777" w:rsidTr="00A04FD4">
        <w:tc>
          <w:tcPr>
            <w:tcW w:w="1384" w:type="dxa"/>
          </w:tcPr>
          <w:p w14:paraId="2A467165" w14:textId="77777777" w:rsidR="00A04FD4" w:rsidRPr="009269D3" w:rsidRDefault="00A04FD4" w:rsidP="00A04FD4">
            <w:pPr>
              <w:ind w:firstLine="142"/>
              <w:jc w:val="both"/>
              <w:rPr>
                <w:rFonts w:eastAsia="Times New Roman"/>
                <w:szCs w:val="24"/>
              </w:rPr>
            </w:pPr>
            <w:r w:rsidRPr="009269D3">
              <w:rPr>
                <w:rFonts w:eastAsia="Times New Roman"/>
                <w:szCs w:val="24"/>
              </w:rPr>
              <w:t>3</w:t>
            </w:r>
          </w:p>
        </w:tc>
        <w:tc>
          <w:tcPr>
            <w:tcW w:w="5670" w:type="dxa"/>
          </w:tcPr>
          <w:p w14:paraId="6B78E676" w14:textId="77777777" w:rsidR="00A04FD4" w:rsidRPr="009269D3" w:rsidRDefault="00A04FD4" w:rsidP="00A04FD4">
            <w:pPr>
              <w:ind w:firstLine="34"/>
              <w:jc w:val="both"/>
              <w:rPr>
                <w:rFonts w:eastAsia="Times New Roman"/>
                <w:szCs w:val="24"/>
              </w:rPr>
            </w:pPr>
            <w:r w:rsidRPr="009269D3">
              <w:rPr>
                <w:rFonts w:eastAsia="Times New Roman"/>
                <w:szCs w:val="24"/>
              </w:rPr>
              <w:t>Природа Земли</w:t>
            </w:r>
          </w:p>
        </w:tc>
        <w:tc>
          <w:tcPr>
            <w:tcW w:w="1843" w:type="dxa"/>
          </w:tcPr>
          <w:p w14:paraId="182E349B" w14:textId="77777777" w:rsidR="00A04FD4" w:rsidRPr="009269D3" w:rsidRDefault="00A04FD4" w:rsidP="00A04FD4">
            <w:pPr>
              <w:jc w:val="both"/>
              <w:rPr>
                <w:rFonts w:eastAsia="Times New Roman"/>
                <w:szCs w:val="24"/>
              </w:rPr>
            </w:pPr>
            <w:r w:rsidRPr="009269D3">
              <w:rPr>
                <w:rFonts w:eastAsia="Times New Roman"/>
                <w:szCs w:val="24"/>
              </w:rPr>
              <w:t>13</w:t>
            </w:r>
          </w:p>
        </w:tc>
      </w:tr>
      <w:tr w:rsidR="00A04FD4" w:rsidRPr="009269D3" w14:paraId="615DDCFA" w14:textId="77777777" w:rsidTr="00A04FD4">
        <w:tc>
          <w:tcPr>
            <w:tcW w:w="1384" w:type="dxa"/>
          </w:tcPr>
          <w:p w14:paraId="3297CC1B" w14:textId="77777777" w:rsidR="00A04FD4" w:rsidRPr="009269D3" w:rsidRDefault="00A04FD4" w:rsidP="00A04FD4">
            <w:pPr>
              <w:ind w:firstLine="142"/>
              <w:jc w:val="both"/>
              <w:rPr>
                <w:rFonts w:eastAsia="Times New Roman"/>
                <w:szCs w:val="24"/>
              </w:rPr>
            </w:pPr>
            <w:r w:rsidRPr="009269D3">
              <w:rPr>
                <w:rFonts w:eastAsia="Times New Roman"/>
                <w:szCs w:val="24"/>
              </w:rPr>
              <w:t>4</w:t>
            </w:r>
          </w:p>
        </w:tc>
        <w:tc>
          <w:tcPr>
            <w:tcW w:w="5670" w:type="dxa"/>
          </w:tcPr>
          <w:p w14:paraId="047DE9D3" w14:textId="77777777" w:rsidR="00A04FD4" w:rsidRPr="009269D3" w:rsidRDefault="00A04FD4" w:rsidP="00A04FD4">
            <w:pPr>
              <w:ind w:firstLine="34"/>
              <w:jc w:val="both"/>
              <w:rPr>
                <w:rFonts w:eastAsia="Times New Roman"/>
                <w:szCs w:val="24"/>
              </w:rPr>
            </w:pPr>
            <w:r w:rsidRPr="009269D3">
              <w:rPr>
                <w:rFonts w:eastAsia="Times New Roman"/>
                <w:szCs w:val="24"/>
              </w:rPr>
              <w:t>Природные комплексы и регионы</w:t>
            </w:r>
          </w:p>
        </w:tc>
        <w:tc>
          <w:tcPr>
            <w:tcW w:w="1843" w:type="dxa"/>
          </w:tcPr>
          <w:p w14:paraId="6D7FF81A" w14:textId="77777777" w:rsidR="00A04FD4" w:rsidRPr="009269D3" w:rsidRDefault="00A04FD4" w:rsidP="00A04FD4">
            <w:pPr>
              <w:jc w:val="both"/>
              <w:rPr>
                <w:rFonts w:eastAsia="Times New Roman"/>
                <w:szCs w:val="24"/>
              </w:rPr>
            </w:pPr>
            <w:r w:rsidRPr="009269D3">
              <w:rPr>
                <w:rFonts w:eastAsia="Times New Roman"/>
                <w:szCs w:val="24"/>
              </w:rPr>
              <w:t>6</w:t>
            </w:r>
          </w:p>
        </w:tc>
      </w:tr>
      <w:tr w:rsidR="00A04FD4" w:rsidRPr="009269D3" w14:paraId="403BB08B" w14:textId="77777777" w:rsidTr="00A04FD4">
        <w:tc>
          <w:tcPr>
            <w:tcW w:w="1384" w:type="dxa"/>
          </w:tcPr>
          <w:p w14:paraId="68F3536F" w14:textId="77777777" w:rsidR="00A04FD4" w:rsidRPr="009269D3" w:rsidRDefault="00A04FD4" w:rsidP="00A04FD4">
            <w:pPr>
              <w:ind w:firstLine="142"/>
              <w:jc w:val="both"/>
              <w:rPr>
                <w:rFonts w:eastAsia="Times New Roman"/>
                <w:szCs w:val="24"/>
              </w:rPr>
            </w:pPr>
            <w:r w:rsidRPr="009269D3">
              <w:rPr>
                <w:rFonts w:eastAsia="Times New Roman"/>
                <w:szCs w:val="24"/>
              </w:rPr>
              <w:t>5</w:t>
            </w:r>
          </w:p>
        </w:tc>
        <w:tc>
          <w:tcPr>
            <w:tcW w:w="5670" w:type="dxa"/>
          </w:tcPr>
          <w:p w14:paraId="59D4C9C0" w14:textId="77777777" w:rsidR="00A04FD4" w:rsidRPr="009269D3" w:rsidRDefault="00A04FD4" w:rsidP="00A04FD4">
            <w:pPr>
              <w:ind w:firstLine="34"/>
              <w:jc w:val="both"/>
              <w:rPr>
                <w:rFonts w:eastAsia="Times New Roman"/>
                <w:szCs w:val="24"/>
              </w:rPr>
            </w:pPr>
            <w:r w:rsidRPr="009269D3">
              <w:rPr>
                <w:rFonts w:eastAsia="Times New Roman"/>
                <w:szCs w:val="24"/>
              </w:rPr>
              <w:t xml:space="preserve">Материки и страны </w:t>
            </w:r>
          </w:p>
        </w:tc>
        <w:tc>
          <w:tcPr>
            <w:tcW w:w="1843" w:type="dxa"/>
          </w:tcPr>
          <w:p w14:paraId="534CB153" w14:textId="77777777" w:rsidR="00A04FD4" w:rsidRPr="009269D3" w:rsidRDefault="00A04FD4" w:rsidP="00A04FD4">
            <w:pPr>
              <w:jc w:val="both"/>
              <w:rPr>
                <w:rFonts w:eastAsia="Times New Roman"/>
                <w:szCs w:val="24"/>
              </w:rPr>
            </w:pPr>
            <w:r w:rsidRPr="009269D3">
              <w:rPr>
                <w:rFonts w:eastAsia="Times New Roman"/>
                <w:szCs w:val="24"/>
              </w:rPr>
              <w:t>36</w:t>
            </w:r>
          </w:p>
        </w:tc>
      </w:tr>
      <w:tr w:rsidR="00A04FD4" w:rsidRPr="009269D3" w14:paraId="0DB9A6E5" w14:textId="77777777" w:rsidTr="00A04FD4">
        <w:tc>
          <w:tcPr>
            <w:tcW w:w="1384" w:type="dxa"/>
          </w:tcPr>
          <w:p w14:paraId="4CF093D8" w14:textId="77777777" w:rsidR="00A04FD4" w:rsidRPr="009269D3" w:rsidRDefault="00A04FD4" w:rsidP="00A04FD4">
            <w:pPr>
              <w:ind w:firstLine="142"/>
              <w:jc w:val="both"/>
              <w:rPr>
                <w:rFonts w:eastAsia="Times New Roman"/>
                <w:szCs w:val="24"/>
              </w:rPr>
            </w:pPr>
            <w:r w:rsidRPr="009269D3">
              <w:rPr>
                <w:rFonts w:eastAsia="Times New Roman"/>
                <w:szCs w:val="24"/>
              </w:rPr>
              <w:t>6</w:t>
            </w:r>
          </w:p>
        </w:tc>
        <w:tc>
          <w:tcPr>
            <w:tcW w:w="5670" w:type="dxa"/>
          </w:tcPr>
          <w:p w14:paraId="4464AD05" w14:textId="77777777" w:rsidR="00A04FD4" w:rsidRPr="009269D3" w:rsidRDefault="00A04FD4" w:rsidP="00A04FD4">
            <w:pPr>
              <w:ind w:firstLine="34"/>
              <w:jc w:val="both"/>
              <w:rPr>
                <w:rFonts w:eastAsia="Times New Roman"/>
                <w:szCs w:val="24"/>
              </w:rPr>
            </w:pPr>
            <w:r w:rsidRPr="009269D3">
              <w:rPr>
                <w:rFonts w:eastAsia="Times New Roman"/>
                <w:szCs w:val="24"/>
              </w:rPr>
              <w:t>Резервное время</w:t>
            </w:r>
          </w:p>
        </w:tc>
        <w:tc>
          <w:tcPr>
            <w:tcW w:w="1843" w:type="dxa"/>
          </w:tcPr>
          <w:p w14:paraId="654E73B4" w14:textId="77777777" w:rsidR="00A04FD4" w:rsidRPr="009269D3" w:rsidRDefault="00A04FD4" w:rsidP="00A04FD4">
            <w:pPr>
              <w:jc w:val="both"/>
              <w:rPr>
                <w:rFonts w:eastAsia="Times New Roman"/>
                <w:szCs w:val="24"/>
              </w:rPr>
            </w:pPr>
            <w:r w:rsidRPr="009269D3">
              <w:rPr>
                <w:rFonts w:eastAsia="Times New Roman"/>
                <w:szCs w:val="24"/>
              </w:rPr>
              <w:t>7</w:t>
            </w:r>
          </w:p>
        </w:tc>
      </w:tr>
      <w:tr w:rsidR="00A04FD4" w:rsidRPr="009269D3" w14:paraId="4EF7233A" w14:textId="77777777" w:rsidTr="00A04FD4">
        <w:tc>
          <w:tcPr>
            <w:tcW w:w="1384" w:type="dxa"/>
          </w:tcPr>
          <w:p w14:paraId="26446540" w14:textId="77777777" w:rsidR="00A04FD4" w:rsidRPr="009269D3" w:rsidRDefault="00A04FD4" w:rsidP="00A04FD4">
            <w:pPr>
              <w:ind w:firstLine="142"/>
              <w:jc w:val="both"/>
              <w:rPr>
                <w:rFonts w:eastAsia="Times New Roman"/>
                <w:szCs w:val="24"/>
              </w:rPr>
            </w:pPr>
          </w:p>
        </w:tc>
        <w:tc>
          <w:tcPr>
            <w:tcW w:w="5670" w:type="dxa"/>
          </w:tcPr>
          <w:p w14:paraId="28ED1BB9" w14:textId="77777777" w:rsidR="00A04FD4" w:rsidRPr="009269D3" w:rsidRDefault="00A04FD4" w:rsidP="00A04FD4">
            <w:pPr>
              <w:ind w:firstLine="34"/>
              <w:jc w:val="both"/>
              <w:rPr>
                <w:rFonts w:eastAsia="Times New Roman"/>
                <w:szCs w:val="24"/>
              </w:rPr>
            </w:pPr>
            <w:r w:rsidRPr="009269D3">
              <w:rPr>
                <w:rFonts w:eastAsia="Times New Roman"/>
                <w:szCs w:val="24"/>
              </w:rPr>
              <w:t>Итого</w:t>
            </w:r>
          </w:p>
        </w:tc>
        <w:tc>
          <w:tcPr>
            <w:tcW w:w="1843" w:type="dxa"/>
          </w:tcPr>
          <w:p w14:paraId="2B4D4906" w14:textId="77777777" w:rsidR="00A04FD4" w:rsidRPr="009269D3" w:rsidRDefault="00A04FD4" w:rsidP="00A04FD4">
            <w:pPr>
              <w:jc w:val="both"/>
              <w:rPr>
                <w:rFonts w:eastAsia="Times New Roman"/>
                <w:szCs w:val="24"/>
              </w:rPr>
            </w:pPr>
          </w:p>
        </w:tc>
      </w:tr>
    </w:tbl>
    <w:p w14:paraId="7A0F3CD0" w14:textId="77777777" w:rsidR="00A04FD4" w:rsidRPr="009269D3" w:rsidRDefault="00A04FD4" w:rsidP="00B16195">
      <w:pPr>
        <w:jc w:val="both"/>
        <w:rPr>
          <w:rFonts w:eastAsia="Times New Roman"/>
          <w:szCs w:val="24"/>
        </w:rPr>
      </w:pPr>
    </w:p>
    <w:p w14:paraId="359CE21D" w14:textId="77777777" w:rsidR="00B16195" w:rsidRPr="009269D3" w:rsidRDefault="00B16195" w:rsidP="007C424B">
      <w:pPr>
        <w:jc w:val="both"/>
        <w:rPr>
          <w:rFonts w:eastAsia="Times New Roman"/>
          <w:b/>
          <w:szCs w:val="24"/>
        </w:rPr>
      </w:pPr>
      <w:r w:rsidRPr="009269D3">
        <w:rPr>
          <w:rFonts w:eastAsia="Times New Roman"/>
          <w:b/>
          <w:szCs w:val="24"/>
        </w:rPr>
        <w:t>8 класс</w:t>
      </w:r>
    </w:p>
    <w:p w14:paraId="5E9B3166" w14:textId="77777777" w:rsidR="00B16195" w:rsidRPr="009269D3" w:rsidRDefault="00B16195" w:rsidP="00B16195">
      <w:pPr>
        <w:jc w:val="both"/>
        <w:rPr>
          <w:rFonts w:eastAsia="Times New Roman"/>
          <w:b/>
          <w:szCs w:val="24"/>
        </w:rPr>
      </w:pPr>
      <w:r w:rsidRPr="009269D3">
        <w:rPr>
          <w:rFonts w:eastAsia="Times New Roman"/>
          <w:b/>
          <w:szCs w:val="24"/>
        </w:rPr>
        <w:t>Планируемые результаты освоения учебного предмета</w:t>
      </w:r>
    </w:p>
    <w:p w14:paraId="02C2FF1C" w14:textId="77777777" w:rsidR="00907783" w:rsidRPr="009269D3" w:rsidRDefault="00907783" w:rsidP="00B16195">
      <w:pPr>
        <w:jc w:val="both"/>
        <w:rPr>
          <w:rFonts w:eastAsia="Times New Roman"/>
          <w:b/>
          <w:szCs w:val="24"/>
        </w:rPr>
      </w:pPr>
      <w:r w:rsidRPr="009269D3">
        <w:rPr>
          <w:rFonts w:eastAsia="Times New Roman"/>
          <w:b/>
          <w:szCs w:val="24"/>
        </w:rPr>
        <w:t>Личностные:</w:t>
      </w:r>
    </w:p>
    <w:p w14:paraId="0DC17B9D" w14:textId="77777777" w:rsidR="00B16195" w:rsidRPr="009269D3" w:rsidRDefault="00B16195" w:rsidP="00B16195">
      <w:pPr>
        <w:jc w:val="both"/>
        <w:rPr>
          <w:rFonts w:eastAsia="Times New Roman"/>
          <w:szCs w:val="24"/>
        </w:rPr>
      </w:pPr>
      <w:r w:rsidRPr="009269D3">
        <w:rPr>
          <w:rFonts w:eastAsia="Times New Roman"/>
          <w:szCs w:val="24"/>
        </w:rPr>
        <w:t xml:space="preserve"> обучения географии в основной школе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и этических принципов и норм поведения.</w:t>
      </w:r>
    </w:p>
    <w:p w14:paraId="52AFF07B" w14:textId="77777777" w:rsidR="00B16195" w:rsidRPr="009269D3" w:rsidRDefault="00B16195" w:rsidP="00B16195">
      <w:pPr>
        <w:jc w:val="both"/>
        <w:rPr>
          <w:rFonts w:eastAsia="Times New Roman"/>
          <w:szCs w:val="24"/>
        </w:rPr>
      </w:pPr>
      <w:r w:rsidRPr="009269D3">
        <w:rPr>
          <w:rFonts w:eastAsia="Times New Roman"/>
          <w:szCs w:val="24"/>
        </w:rPr>
        <w:t>Важнейшие личностные результаты обучения географии:</w:t>
      </w:r>
    </w:p>
    <w:p w14:paraId="42A9833D" w14:textId="77777777" w:rsidR="00B16195" w:rsidRPr="009269D3" w:rsidRDefault="00B16195" w:rsidP="00B16195">
      <w:pPr>
        <w:jc w:val="both"/>
        <w:rPr>
          <w:rFonts w:eastAsia="Times New Roman"/>
          <w:szCs w:val="24"/>
        </w:rPr>
      </w:pPr>
      <w:r w:rsidRPr="009269D3">
        <w:rPr>
          <w:rFonts w:eastAsia="Times New Roman"/>
          <w:szCs w:val="24"/>
        </w:rPr>
        <w:t>– ценностные ориентации выпускников основной школы, отражающие их индивидуально-личностные позиции:</w:t>
      </w:r>
    </w:p>
    <w:p w14:paraId="7C1C8BDB" w14:textId="77777777" w:rsidR="00B16195" w:rsidRPr="009269D3" w:rsidRDefault="00B16195" w:rsidP="009033E7">
      <w:pPr>
        <w:numPr>
          <w:ilvl w:val="0"/>
          <w:numId w:val="101"/>
        </w:numPr>
        <w:jc w:val="both"/>
        <w:rPr>
          <w:rFonts w:eastAsia="Times New Roman"/>
          <w:szCs w:val="24"/>
        </w:rPr>
      </w:pPr>
      <w:r w:rsidRPr="009269D3">
        <w:rPr>
          <w:rFonts w:eastAsia="Times New Roman"/>
          <w:szCs w:val="24"/>
        </w:rPr>
        <w:lastRenderedPageBreak/>
        <w:t>гуманистические и демократические ценностные ориентации, готовность следовать этическим нормам поведения в повседневной жизни и производственной деятельности;</w:t>
      </w:r>
    </w:p>
    <w:p w14:paraId="6E2E4272" w14:textId="77777777" w:rsidR="00B16195" w:rsidRPr="009269D3" w:rsidRDefault="00B16195" w:rsidP="009033E7">
      <w:pPr>
        <w:numPr>
          <w:ilvl w:val="0"/>
          <w:numId w:val="101"/>
        </w:numPr>
        <w:jc w:val="both"/>
        <w:rPr>
          <w:rFonts w:eastAsia="Times New Roman"/>
          <w:szCs w:val="24"/>
        </w:rPr>
      </w:pPr>
      <w:r w:rsidRPr="009269D3">
        <w:rPr>
          <w:rFonts w:eastAsia="Times New Roman"/>
          <w:szCs w:val="24"/>
        </w:rPr>
        <w:t>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w:t>
      </w:r>
    </w:p>
    <w:p w14:paraId="7FB81336" w14:textId="77777777" w:rsidR="00B16195" w:rsidRPr="009269D3" w:rsidRDefault="00B16195" w:rsidP="009033E7">
      <w:pPr>
        <w:numPr>
          <w:ilvl w:val="0"/>
          <w:numId w:val="101"/>
        </w:numPr>
        <w:jc w:val="both"/>
        <w:rPr>
          <w:rFonts w:eastAsia="Times New Roman"/>
          <w:szCs w:val="24"/>
        </w:rPr>
      </w:pPr>
      <w:r w:rsidRPr="009269D3">
        <w:rPr>
          <w:rFonts w:eastAsia="Times New Roman"/>
          <w:szCs w:val="24"/>
        </w:rPr>
        <w:t>осознание целостности природы, населения и хозяйства Земли, материков, их крупных районов и стран;</w:t>
      </w:r>
    </w:p>
    <w:p w14:paraId="53C5EBF0" w14:textId="77777777" w:rsidR="00B16195" w:rsidRPr="009269D3" w:rsidRDefault="00B16195" w:rsidP="009033E7">
      <w:pPr>
        <w:numPr>
          <w:ilvl w:val="0"/>
          <w:numId w:val="101"/>
        </w:numPr>
        <w:jc w:val="both"/>
        <w:rPr>
          <w:rFonts w:eastAsia="Times New Roman"/>
          <w:szCs w:val="24"/>
        </w:rPr>
      </w:pPr>
      <w:r w:rsidRPr="009269D3">
        <w:rPr>
          <w:rFonts w:eastAsia="Times New Roman"/>
          <w:szCs w:val="24"/>
        </w:rPr>
        <w:t>представление о России как субъекте мирового географического пространства, её месте и роли в современном мире;</w:t>
      </w:r>
    </w:p>
    <w:p w14:paraId="6AF930A0" w14:textId="77777777" w:rsidR="00B16195" w:rsidRPr="009269D3" w:rsidRDefault="00B16195" w:rsidP="009033E7">
      <w:pPr>
        <w:numPr>
          <w:ilvl w:val="0"/>
          <w:numId w:val="101"/>
        </w:numPr>
        <w:jc w:val="both"/>
        <w:rPr>
          <w:rFonts w:eastAsia="Times New Roman"/>
          <w:szCs w:val="24"/>
        </w:rPr>
      </w:pPr>
      <w:r w:rsidRPr="009269D3">
        <w:rPr>
          <w:rFonts w:eastAsia="Times New Roman"/>
          <w:szCs w:val="24"/>
        </w:rPr>
        <w:t>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w:t>
      </w:r>
    </w:p>
    <w:p w14:paraId="74CB4D2D" w14:textId="77777777" w:rsidR="00B16195" w:rsidRPr="009269D3" w:rsidRDefault="00B16195" w:rsidP="009033E7">
      <w:pPr>
        <w:numPr>
          <w:ilvl w:val="0"/>
          <w:numId w:val="101"/>
        </w:numPr>
        <w:jc w:val="both"/>
        <w:rPr>
          <w:rFonts w:eastAsia="Times New Roman"/>
          <w:szCs w:val="24"/>
        </w:rPr>
      </w:pPr>
      <w:r w:rsidRPr="009269D3">
        <w:rPr>
          <w:rFonts w:eastAsia="Times New Roman"/>
          <w:szCs w:val="24"/>
        </w:rPr>
        <w:t>осознание значимости и общности глобальных проблем человечества;</w:t>
      </w:r>
    </w:p>
    <w:p w14:paraId="365CBCA5" w14:textId="77777777" w:rsidR="00B16195" w:rsidRPr="009269D3" w:rsidRDefault="00B16195" w:rsidP="00B16195">
      <w:pPr>
        <w:jc w:val="both"/>
        <w:rPr>
          <w:rFonts w:eastAsia="Times New Roman"/>
          <w:szCs w:val="24"/>
        </w:rPr>
      </w:pPr>
      <w:r w:rsidRPr="009269D3">
        <w:rPr>
          <w:rFonts w:eastAsia="Times New Roman"/>
          <w:szCs w:val="24"/>
        </w:rPr>
        <w:t>- гармонично развитые социальные чувства и качества:</w:t>
      </w:r>
    </w:p>
    <w:p w14:paraId="1EBDE52D" w14:textId="77777777" w:rsidR="00B16195" w:rsidRPr="009269D3" w:rsidRDefault="00B16195" w:rsidP="009033E7">
      <w:pPr>
        <w:numPr>
          <w:ilvl w:val="0"/>
          <w:numId w:val="102"/>
        </w:numPr>
        <w:jc w:val="both"/>
        <w:rPr>
          <w:rFonts w:eastAsia="Times New Roman"/>
          <w:szCs w:val="24"/>
        </w:rPr>
      </w:pPr>
      <w:r w:rsidRPr="009269D3">
        <w:rPr>
          <w:rFonts w:eastAsia="Times New Roman"/>
          <w:szCs w:val="24"/>
        </w:rPr>
        <w:t>умение оценивать с позиций социальных норм собственные поступки и поступки других людей;</w:t>
      </w:r>
    </w:p>
    <w:p w14:paraId="760DC403" w14:textId="77777777" w:rsidR="00B16195" w:rsidRPr="009269D3" w:rsidRDefault="00B16195" w:rsidP="009033E7">
      <w:pPr>
        <w:numPr>
          <w:ilvl w:val="0"/>
          <w:numId w:val="102"/>
        </w:numPr>
        <w:jc w:val="both"/>
        <w:rPr>
          <w:rFonts w:eastAsia="Times New Roman"/>
          <w:szCs w:val="24"/>
        </w:rPr>
      </w:pPr>
      <w:r w:rsidRPr="009269D3">
        <w:rPr>
          <w:rFonts w:eastAsia="Times New Roman"/>
          <w:szCs w:val="24"/>
        </w:rPr>
        <w:t>эмоционально-ценностное отношение к окружающей среде, необходимости ее сохранения и рационального использования;</w:t>
      </w:r>
    </w:p>
    <w:p w14:paraId="0925B109" w14:textId="77777777" w:rsidR="00B16195" w:rsidRPr="009269D3" w:rsidRDefault="00B16195" w:rsidP="009033E7">
      <w:pPr>
        <w:numPr>
          <w:ilvl w:val="0"/>
          <w:numId w:val="102"/>
        </w:numPr>
        <w:jc w:val="both"/>
        <w:rPr>
          <w:rFonts w:eastAsia="Times New Roman"/>
          <w:szCs w:val="24"/>
        </w:rPr>
      </w:pPr>
      <w:r w:rsidRPr="009269D3">
        <w:rPr>
          <w:rFonts w:eastAsia="Times New Roman"/>
          <w:szCs w:val="24"/>
        </w:rPr>
        <w:t>патриотизм, любовь к своей местности, своему региону, своей стране;</w:t>
      </w:r>
    </w:p>
    <w:p w14:paraId="0605692F" w14:textId="77777777" w:rsidR="00B16195" w:rsidRPr="009269D3" w:rsidRDefault="00B16195" w:rsidP="009033E7">
      <w:pPr>
        <w:numPr>
          <w:ilvl w:val="0"/>
          <w:numId w:val="102"/>
        </w:numPr>
        <w:jc w:val="both"/>
        <w:rPr>
          <w:rFonts w:eastAsia="Times New Roman"/>
          <w:szCs w:val="24"/>
        </w:rPr>
      </w:pPr>
      <w:r w:rsidRPr="009269D3">
        <w:rPr>
          <w:rFonts w:eastAsia="Times New Roman"/>
          <w:szCs w:val="24"/>
        </w:rPr>
        <w:t>уважение к истории, культуре, национальным особенностям, традициям и образу жизни других народов, толерантность;</w:t>
      </w:r>
    </w:p>
    <w:p w14:paraId="18A0EB6C" w14:textId="77777777" w:rsidR="00B16195" w:rsidRPr="009269D3" w:rsidRDefault="00B16195" w:rsidP="009033E7">
      <w:pPr>
        <w:numPr>
          <w:ilvl w:val="0"/>
          <w:numId w:val="102"/>
        </w:numPr>
        <w:jc w:val="both"/>
        <w:rPr>
          <w:rFonts w:eastAsia="Times New Roman"/>
          <w:szCs w:val="24"/>
        </w:rPr>
      </w:pPr>
      <w:r w:rsidRPr="009269D3">
        <w:rPr>
          <w:rFonts w:eastAsia="Times New Roman"/>
          <w:szCs w:val="24"/>
        </w:rPr>
        <w:t>готовность к осознанному выбору дальнейшей профессиональной траектории в соответствии с собственными интересами и возможностями;</w:t>
      </w:r>
    </w:p>
    <w:p w14:paraId="70743C50" w14:textId="77777777" w:rsidR="00B16195" w:rsidRPr="009269D3" w:rsidRDefault="00B16195" w:rsidP="00B16195">
      <w:pPr>
        <w:jc w:val="both"/>
        <w:rPr>
          <w:rFonts w:eastAsia="Times New Roman"/>
          <w:szCs w:val="24"/>
        </w:rPr>
      </w:pPr>
      <w:r w:rsidRPr="009269D3">
        <w:rPr>
          <w:rFonts w:eastAsia="Times New Roman"/>
          <w:szCs w:val="24"/>
        </w:rPr>
        <w:t>– образовательные результаты – овладение на уровне общего образования законченной системой географических знаний и умений, навыками их применения в различных жизненных ситуациях.</w:t>
      </w:r>
    </w:p>
    <w:p w14:paraId="363ABE1A" w14:textId="77777777" w:rsidR="00B16195" w:rsidRPr="009269D3" w:rsidRDefault="00B16195" w:rsidP="00B16195">
      <w:pPr>
        <w:jc w:val="both"/>
        <w:rPr>
          <w:rFonts w:eastAsia="Times New Roman"/>
          <w:b/>
          <w:szCs w:val="24"/>
          <w:u w:val="single"/>
        </w:rPr>
      </w:pPr>
      <w:r w:rsidRPr="009269D3">
        <w:rPr>
          <w:rFonts w:eastAsia="Times New Roman"/>
          <w:i/>
          <w:szCs w:val="24"/>
        </w:rPr>
        <w:t>Средством развития</w:t>
      </w:r>
      <w:r w:rsidRPr="009269D3">
        <w:rPr>
          <w:rFonts w:eastAsia="Times New Roman"/>
          <w:szCs w:val="24"/>
        </w:rPr>
        <w:t xml:space="preserve"> личностных результатов служит учебный материал и прежде всего продуктивные задания учебника, нацеленные на понимание собственной деятельности и сформированных </w:t>
      </w:r>
      <w:r w:rsidRPr="009269D3">
        <w:rPr>
          <w:rFonts w:eastAsia="Times New Roman"/>
          <w:b/>
          <w:szCs w:val="24"/>
          <w:u w:val="single"/>
        </w:rPr>
        <w:t>личностных универсальных учебных действий (УУД):</w:t>
      </w:r>
    </w:p>
    <w:p w14:paraId="069BBACC" w14:textId="77777777" w:rsidR="00B16195" w:rsidRPr="009269D3" w:rsidRDefault="00B16195" w:rsidP="00B16195">
      <w:pPr>
        <w:jc w:val="both"/>
        <w:rPr>
          <w:rFonts w:eastAsia="Times New Roman"/>
          <w:szCs w:val="24"/>
        </w:rPr>
      </w:pPr>
      <w:r w:rsidRPr="009269D3">
        <w:rPr>
          <w:rFonts w:eastAsia="Times New Roman"/>
          <w:szCs w:val="24"/>
        </w:rPr>
        <w:t>– умение формулировать своё отношение к актуальным проблемным ситуациям;</w:t>
      </w:r>
    </w:p>
    <w:p w14:paraId="1F59E54D" w14:textId="77777777" w:rsidR="00B16195" w:rsidRPr="009269D3" w:rsidRDefault="00B16195" w:rsidP="00B16195">
      <w:pPr>
        <w:jc w:val="both"/>
        <w:rPr>
          <w:rFonts w:eastAsia="Times New Roman"/>
          <w:szCs w:val="24"/>
        </w:rPr>
      </w:pPr>
      <w:r w:rsidRPr="009269D3">
        <w:rPr>
          <w:rFonts w:eastAsia="Times New Roman"/>
          <w:szCs w:val="24"/>
        </w:rPr>
        <w:t>– умение толерантно определять своё отношение к разным народам;</w:t>
      </w:r>
    </w:p>
    <w:p w14:paraId="56BE6F7F" w14:textId="77777777" w:rsidR="00B16195" w:rsidRPr="009269D3" w:rsidRDefault="00B16195" w:rsidP="00B16195">
      <w:pPr>
        <w:jc w:val="both"/>
        <w:rPr>
          <w:rFonts w:eastAsia="Times New Roman"/>
          <w:szCs w:val="24"/>
        </w:rPr>
      </w:pPr>
      <w:r w:rsidRPr="009269D3">
        <w:rPr>
          <w:rFonts w:eastAsia="Times New Roman"/>
          <w:szCs w:val="24"/>
        </w:rPr>
        <w:t xml:space="preserve">– умение использовать географические знания для адаптации и созидательной деятельности. </w:t>
      </w:r>
    </w:p>
    <w:p w14:paraId="62C841A3" w14:textId="77777777" w:rsidR="00B16195" w:rsidRPr="009269D3" w:rsidRDefault="00B16195" w:rsidP="00B16195">
      <w:pPr>
        <w:jc w:val="both"/>
        <w:rPr>
          <w:rFonts w:eastAsia="Times New Roman"/>
          <w:szCs w:val="24"/>
        </w:rPr>
      </w:pPr>
      <w:r w:rsidRPr="009269D3">
        <w:rPr>
          <w:rFonts w:eastAsia="Times New Roman"/>
          <w:b/>
          <w:szCs w:val="24"/>
        </w:rPr>
        <w:t>Метапредметными</w:t>
      </w:r>
      <w:r w:rsidRPr="009269D3">
        <w:rPr>
          <w:rFonts w:eastAsia="Times New Roman"/>
          <w:szCs w:val="24"/>
        </w:rPr>
        <w:t xml:space="preserve"> результатами изучения курса «География» является формирование универсальных учебных действий (УУД).</w:t>
      </w:r>
    </w:p>
    <w:p w14:paraId="378AF6A3" w14:textId="77777777" w:rsidR="00B16195" w:rsidRPr="009269D3" w:rsidRDefault="00B16195" w:rsidP="00B16195">
      <w:pPr>
        <w:jc w:val="both"/>
        <w:rPr>
          <w:rFonts w:eastAsia="Times New Roman"/>
          <w:b/>
          <w:szCs w:val="24"/>
        </w:rPr>
      </w:pPr>
      <w:r w:rsidRPr="009269D3">
        <w:rPr>
          <w:rFonts w:eastAsia="Times New Roman"/>
          <w:b/>
          <w:i/>
          <w:szCs w:val="24"/>
          <w:u w:val="single"/>
        </w:rPr>
        <w:t>Регулятивные УУД</w:t>
      </w:r>
      <w:r w:rsidRPr="009269D3">
        <w:rPr>
          <w:rFonts w:eastAsia="Times New Roman"/>
          <w:b/>
          <w:szCs w:val="24"/>
        </w:rPr>
        <w:t>:</w:t>
      </w:r>
    </w:p>
    <w:p w14:paraId="69249EAF" w14:textId="77777777" w:rsidR="00B16195" w:rsidRPr="009269D3" w:rsidRDefault="00B16195" w:rsidP="00B16195">
      <w:pPr>
        <w:jc w:val="both"/>
        <w:rPr>
          <w:rFonts w:eastAsia="Times New Roman"/>
          <w:szCs w:val="24"/>
        </w:rPr>
      </w:pPr>
      <w:r w:rsidRPr="009269D3">
        <w:rPr>
          <w:rFonts w:eastAsia="Times New Roman"/>
          <w:szCs w:val="24"/>
        </w:rPr>
        <w:t>– способности к самостоятельному приобретению новых знаний и практических умений, умения управлять своей познавательной деятельностью;</w:t>
      </w:r>
    </w:p>
    <w:p w14:paraId="3CE886C0" w14:textId="77777777" w:rsidR="00B16195" w:rsidRPr="009269D3" w:rsidRDefault="00B16195" w:rsidP="00B16195">
      <w:pPr>
        <w:jc w:val="both"/>
        <w:rPr>
          <w:rFonts w:eastAsia="Times New Roman"/>
          <w:szCs w:val="24"/>
        </w:rPr>
      </w:pPr>
      <w:r w:rsidRPr="009269D3">
        <w:rPr>
          <w:rFonts w:eastAsia="Times New Roman"/>
          <w:szCs w:val="24"/>
        </w:rPr>
        <w:t>– умения организовывать свою деятельность, определять её цели и задачи, выбирать средства реализации цели и применять их на практике, оценивать достигнутые результаты:</w:t>
      </w:r>
    </w:p>
    <w:p w14:paraId="3F865229" w14:textId="77777777" w:rsidR="00B16195" w:rsidRPr="009269D3" w:rsidRDefault="00B16195" w:rsidP="009033E7">
      <w:pPr>
        <w:numPr>
          <w:ilvl w:val="0"/>
          <w:numId w:val="103"/>
        </w:numPr>
        <w:jc w:val="both"/>
        <w:rPr>
          <w:rFonts w:eastAsia="Times New Roman"/>
          <w:bCs/>
          <w:szCs w:val="24"/>
        </w:rPr>
      </w:pPr>
      <w:r w:rsidRPr="009269D3">
        <w:rPr>
          <w:rFonts w:eastAsia="Times New Roman"/>
          <w:bCs/>
          <w:szCs w:val="24"/>
        </w:rPr>
        <w:t>самостоятельно обнаруживать и формулировать проблему в классной и индивидуальной учебной деятельности;</w:t>
      </w:r>
    </w:p>
    <w:p w14:paraId="1F0AC3A4" w14:textId="77777777" w:rsidR="00B16195" w:rsidRPr="009269D3" w:rsidRDefault="00B16195" w:rsidP="009033E7">
      <w:pPr>
        <w:numPr>
          <w:ilvl w:val="0"/>
          <w:numId w:val="103"/>
        </w:numPr>
        <w:jc w:val="both"/>
        <w:rPr>
          <w:rFonts w:eastAsia="Times New Roman"/>
          <w:bCs/>
          <w:szCs w:val="24"/>
        </w:rPr>
      </w:pPr>
      <w:r w:rsidRPr="009269D3">
        <w:rPr>
          <w:rFonts w:eastAsia="Times New Roman"/>
          <w:bCs/>
          <w:szCs w:val="24"/>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14:paraId="7B002EC2" w14:textId="77777777" w:rsidR="00B16195" w:rsidRPr="009269D3" w:rsidRDefault="00B16195" w:rsidP="009033E7">
      <w:pPr>
        <w:numPr>
          <w:ilvl w:val="0"/>
          <w:numId w:val="103"/>
        </w:numPr>
        <w:jc w:val="both"/>
        <w:rPr>
          <w:rFonts w:eastAsia="Times New Roman"/>
          <w:bCs/>
          <w:szCs w:val="24"/>
        </w:rPr>
      </w:pPr>
      <w:r w:rsidRPr="009269D3">
        <w:rPr>
          <w:rFonts w:eastAsia="Times New Roman"/>
          <w:bCs/>
          <w:szCs w:val="24"/>
        </w:rPr>
        <w:t>составлять (индивидуально или в группе) план решения проблемы (выполнения проекта);</w:t>
      </w:r>
    </w:p>
    <w:p w14:paraId="510ED3EB" w14:textId="77777777" w:rsidR="00B16195" w:rsidRPr="009269D3" w:rsidRDefault="00B16195" w:rsidP="009033E7">
      <w:pPr>
        <w:numPr>
          <w:ilvl w:val="0"/>
          <w:numId w:val="103"/>
        </w:numPr>
        <w:jc w:val="both"/>
        <w:rPr>
          <w:rFonts w:eastAsia="Times New Roman"/>
          <w:bCs/>
          <w:szCs w:val="24"/>
        </w:rPr>
      </w:pPr>
      <w:r w:rsidRPr="009269D3">
        <w:rPr>
          <w:rFonts w:eastAsia="Times New Roman"/>
          <w:bCs/>
          <w:szCs w:val="24"/>
        </w:rPr>
        <w:t>подбирать к каждой проблеме (задаче) адекватную ей теоретическую модель;</w:t>
      </w:r>
    </w:p>
    <w:p w14:paraId="40E4B98F" w14:textId="77777777" w:rsidR="00B16195" w:rsidRPr="009269D3" w:rsidRDefault="00B16195" w:rsidP="009033E7">
      <w:pPr>
        <w:numPr>
          <w:ilvl w:val="0"/>
          <w:numId w:val="103"/>
        </w:numPr>
        <w:jc w:val="both"/>
        <w:rPr>
          <w:rFonts w:eastAsia="Times New Roman"/>
          <w:bCs/>
          <w:szCs w:val="24"/>
        </w:rPr>
      </w:pPr>
      <w:r w:rsidRPr="009269D3">
        <w:rPr>
          <w:rFonts w:eastAsia="Times New Roman"/>
          <w:bCs/>
          <w:szCs w:val="24"/>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14:paraId="21AF7EF7" w14:textId="77777777" w:rsidR="00B16195" w:rsidRPr="009269D3" w:rsidRDefault="00B16195" w:rsidP="009033E7">
      <w:pPr>
        <w:numPr>
          <w:ilvl w:val="0"/>
          <w:numId w:val="103"/>
        </w:numPr>
        <w:jc w:val="both"/>
        <w:rPr>
          <w:rFonts w:eastAsia="Times New Roman"/>
          <w:bCs/>
          <w:szCs w:val="24"/>
        </w:rPr>
      </w:pPr>
      <w:r w:rsidRPr="009269D3">
        <w:rPr>
          <w:rFonts w:eastAsia="Times New Roman"/>
          <w:bCs/>
          <w:szCs w:val="24"/>
        </w:rPr>
        <w:t>планировать свою индивидуальную образовательную траекторию;</w:t>
      </w:r>
    </w:p>
    <w:p w14:paraId="64A67F4D" w14:textId="77777777" w:rsidR="00B16195" w:rsidRPr="009269D3" w:rsidRDefault="00B16195" w:rsidP="009033E7">
      <w:pPr>
        <w:numPr>
          <w:ilvl w:val="0"/>
          <w:numId w:val="103"/>
        </w:numPr>
        <w:jc w:val="both"/>
        <w:rPr>
          <w:rFonts w:eastAsia="Times New Roman"/>
          <w:bCs/>
          <w:szCs w:val="24"/>
        </w:rPr>
      </w:pPr>
      <w:r w:rsidRPr="009269D3">
        <w:rPr>
          <w:rFonts w:eastAsia="Times New Roman"/>
          <w:bCs/>
          <w:szCs w:val="24"/>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14:paraId="626EA84E" w14:textId="77777777" w:rsidR="00B16195" w:rsidRPr="009269D3" w:rsidRDefault="00B16195" w:rsidP="009033E7">
      <w:pPr>
        <w:numPr>
          <w:ilvl w:val="0"/>
          <w:numId w:val="103"/>
        </w:numPr>
        <w:jc w:val="both"/>
        <w:rPr>
          <w:rFonts w:eastAsia="Times New Roman"/>
          <w:bCs/>
          <w:szCs w:val="24"/>
        </w:rPr>
      </w:pPr>
      <w:r w:rsidRPr="009269D3">
        <w:rPr>
          <w:rFonts w:eastAsia="Times New Roman"/>
          <w:bCs/>
          <w:szCs w:val="24"/>
        </w:rPr>
        <w:lastRenderedPageBreak/>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14:paraId="4A3B916D" w14:textId="77777777" w:rsidR="00B16195" w:rsidRPr="009269D3" w:rsidRDefault="00B16195" w:rsidP="009033E7">
      <w:pPr>
        <w:numPr>
          <w:ilvl w:val="0"/>
          <w:numId w:val="103"/>
        </w:numPr>
        <w:jc w:val="both"/>
        <w:rPr>
          <w:rFonts w:eastAsia="Times New Roman"/>
          <w:bCs/>
          <w:szCs w:val="24"/>
        </w:rPr>
      </w:pPr>
      <w:r w:rsidRPr="009269D3">
        <w:rPr>
          <w:rFonts w:eastAsia="Times New Roman"/>
          <w:bCs/>
          <w:szCs w:val="24"/>
        </w:rPr>
        <w:t xml:space="preserve">в ходе представления проекта давать оценку его результатам; </w:t>
      </w:r>
    </w:p>
    <w:p w14:paraId="6A46DB4F" w14:textId="77777777" w:rsidR="00B16195" w:rsidRPr="009269D3" w:rsidRDefault="00B16195" w:rsidP="009033E7">
      <w:pPr>
        <w:numPr>
          <w:ilvl w:val="0"/>
          <w:numId w:val="103"/>
        </w:numPr>
        <w:jc w:val="both"/>
        <w:rPr>
          <w:rFonts w:eastAsia="Times New Roman"/>
          <w:bCs/>
          <w:szCs w:val="24"/>
        </w:rPr>
      </w:pPr>
      <w:r w:rsidRPr="009269D3">
        <w:rPr>
          <w:rFonts w:eastAsia="Times New Roman"/>
          <w:bCs/>
          <w:szCs w:val="24"/>
        </w:rPr>
        <w:t>самостоятельно осознавать  причины своего успеха или неуспеха и находить способы выхода из ситуации неуспеха;.</w:t>
      </w:r>
    </w:p>
    <w:p w14:paraId="3B58684D" w14:textId="77777777" w:rsidR="00B16195" w:rsidRPr="009269D3" w:rsidRDefault="00B16195" w:rsidP="009033E7">
      <w:pPr>
        <w:numPr>
          <w:ilvl w:val="0"/>
          <w:numId w:val="103"/>
        </w:numPr>
        <w:jc w:val="both"/>
        <w:rPr>
          <w:rFonts w:eastAsia="Times New Roman"/>
          <w:bCs/>
          <w:szCs w:val="24"/>
        </w:rPr>
      </w:pPr>
      <w:r w:rsidRPr="009269D3">
        <w:rPr>
          <w:rFonts w:eastAsia="Times New Roman"/>
          <w:szCs w:val="24"/>
        </w:rPr>
        <w:t>уметь оценить степень успешности своей индивидуальной образовательной деятельности;</w:t>
      </w:r>
    </w:p>
    <w:p w14:paraId="49A61C73" w14:textId="77777777" w:rsidR="00B16195" w:rsidRPr="009269D3" w:rsidRDefault="00B16195" w:rsidP="009033E7">
      <w:pPr>
        <w:numPr>
          <w:ilvl w:val="0"/>
          <w:numId w:val="103"/>
        </w:numPr>
        <w:jc w:val="both"/>
        <w:rPr>
          <w:rFonts w:eastAsia="Times New Roman"/>
          <w:szCs w:val="24"/>
        </w:rPr>
      </w:pPr>
      <w:r w:rsidRPr="009269D3">
        <w:rPr>
          <w:rFonts w:eastAsia="Times New Roman"/>
          <w:szCs w:val="24"/>
        </w:rPr>
        <w:t>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w:t>
      </w:r>
    </w:p>
    <w:p w14:paraId="049E56C0" w14:textId="77777777" w:rsidR="00B16195" w:rsidRPr="009269D3" w:rsidRDefault="00B16195" w:rsidP="009033E7">
      <w:pPr>
        <w:numPr>
          <w:ilvl w:val="0"/>
          <w:numId w:val="103"/>
        </w:numPr>
        <w:jc w:val="both"/>
        <w:rPr>
          <w:rFonts w:eastAsia="Times New Roman"/>
          <w:szCs w:val="24"/>
        </w:rPr>
      </w:pPr>
      <w:r w:rsidRPr="009269D3">
        <w:rPr>
          <w:rFonts w:eastAsia="Times New Roman"/>
          <w:szCs w:val="24"/>
        </w:rPr>
        <w:t>умения ориентироваться в окружающем мире, выбирать целевые и смысловые установки в своих действиях и поступках, принимать решения.</w:t>
      </w:r>
    </w:p>
    <w:p w14:paraId="4972B79A" w14:textId="77777777" w:rsidR="00B16195" w:rsidRPr="009269D3" w:rsidRDefault="00B16195" w:rsidP="00B16195">
      <w:pPr>
        <w:jc w:val="both"/>
        <w:rPr>
          <w:rFonts w:eastAsia="Times New Roman"/>
          <w:szCs w:val="24"/>
        </w:rPr>
      </w:pPr>
      <w:r w:rsidRPr="009269D3">
        <w:rPr>
          <w:rFonts w:eastAsia="Times New Roman"/>
          <w:i/>
          <w:szCs w:val="24"/>
        </w:rPr>
        <w:t>Средством формирования</w:t>
      </w:r>
      <w:r w:rsidRPr="009269D3">
        <w:rPr>
          <w:rFonts w:eastAsia="Times New Roman"/>
          <w:szCs w:val="24"/>
        </w:rPr>
        <w:t xml:space="preserve"> </w:t>
      </w:r>
      <w:r w:rsidRPr="009269D3">
        <w:rPr>
          <w:rFonts w:eastAsia="Times New Roman"/>
          <w:b/>
          <w:szCs w:val="24"/>
        </w:rPr>
        <w:t>регулятивных УУД</w:t>
      </w:r>
      <w:r w:rsidRPr="009269D3">
        <w:rPr>
          <w:rFonts w:eastAsia="Times New Roman"/>
          <w:szCs w:val="24"/>
        </w:rPr>
        <w:t xml:space="preserve"> служат технология проблемного диалога на этапе изучения нового материала и технология оценивания образовательных</w:t>
      </w:r>
      <w:r w:rsidRPr="009269D3">
        <w:rPr>
          <w:rFonts w:eastAsia="Times New Roman"/>
          <w:bCs/>
          <w:szCs w:val="24"/>
        </w:rPr>
        <w:t xml:space="preserve"> достижений (учебных успехов).</w:t>
      </w:r>
    </w:p>
    <w:p w14:paraId="50FA5D18" w14:textId="77777777" w:rsidR="00B16195" w:rsidRPr="009269D3" w:rsidRDefault="00B16195" w:rsidP="00B16195">
      <w:pPr>
        <w:jc w:val="both"/>
        <w:rPr>
          <w:rFonts w:eastAsia="Times New Roman"/>
          <w:b/>
          <w:i/>
          <w:szCs w:val="24"/>
          <w:u w:val="single"/>
        </w:rPr>
      </w:pPr>
      <w:r w:rsidRPr="009269D3">
        <w:rPr>
          <w:rFonts w:eastAsia="Times New Roman"/>
          <w:b/>
          <w:i/>
          <w:szCs w:val="24"/>
          <w:u w:val="single"/>
        </w:rPr>
        <w:t>Познавательные УУД:</w:t>
      </w:r>
    </w:p>
    <w:p w14:paraId="2FD24CDE" w14:textId="77777777" w:rsidR="00B16195" w:rsidRPr="009269D3" w:rsidRDefault="00B16195" w:rsidP="00B16195">
      <w:pPr>
        <w:jc w:val="both"/>
        <w:rPr>
          <w:rFonts w:eastAsia="Times New Roman"/>
          <w:szCs w:val="24"/>
        </w:rPr>
      </w:pPr>
      <w:r w:rsidRPr="009269D3">
        <w:rPr>
          <w:rFonts w:eastAsia="Times New Roman"/>
          <w:szCs w:val="24"/>
        </w:rPr>
        <w:t>– формирование и развитие посредством географического знания познавательных интересов, интеллектуальных и творческих способностей учащихся;</w:t>
      </w:r>
    </w:p>
    <w:p w14:paraId="31DBB0BF" w14:textId="77777777" w:rsidR="00B16195" w:rsidRPr="009269D3" w:rsidRDefault="00B16195" w:rsidP="00B16195">
      <w:pPr>
        <w:jc w:val="both"/>
        <w:rPr>
          <w:rFonts w:eastAsia="Times New Roman"/>
          <w:szCs w:val="24"/>
        </w:rPr>
      </w:pPr>
      <w:r w:rsidRPr="009269D3">
        <w:rPr>
          <w:rFonts w:eastAsia="Times New Roman"/>
          <w:szCs w:val="24"/>
        </w:rPr>
        <w:t>– 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w:t>
      </w:r>
    </w:p>
    <w:p w14:paraId="54186FE5" w14:textId="77777777" w:rsidR="00B16195" w:rsidRPr="009269D3" w:rsidRDefault="00B16195" w:rsidP="009033E7">
      <w:pPr>
        <w:numPr>
          <w:ilvl w:val="0"/>
          <w:numId w:val="104"/>
        </w:numPr>
        <w:jc w:val="both"/>
        <w:rPr>
          <w:rFonts w:eastAsia="Times New Roman"/>
          <w:bCs/>
          <w:szCs w:val="24"/>
        </w:rPr>
      </w:pPr>
      <w:r w:rsidRPr="009269D3">
        <w:rPr>
          <w:rFonts w:eastAsia="Times New Roman"/>
          <w:bCs/>
          <w:szCs w:val="24"/>
        </w:rPr>
        <w:t>анализировать, сравнивать, классифицировать и обобщать понятия;</w:t>
      </w:r>
    </w:p>
    <w:p w14:paraId="48897C3B" w14:textId="77777777" w:rsidR="00B16195" w:rsidRPr="009269D3" w:rsidRDefault="00B16195" w:rsidP="009033E7">
      <w:pPr>
        <w:numPr>
          <w:ilvl w:val="0"/>
          <w:numId w:val="104"/>
        </w:numPr>
        <w:jc w:val="both"/>
        <w:rPr>
          <w:rFonts w:eastAsia="Times New Roman"/>
          <w:bCs/>
          <w:szCs w:val="24"/>
        </w:rPr>
      </w:pPr>
      <w:r w:rsidRPr="009269D3">
        <w:rPr>
          <w:rFonts w:eastAsia="Times New Roman"/>
          <w:bCs/>
          <w:szCs w:val="24"/>
        </w:rPr>
        <w:t xml:space="preserve">давать определение понятиям на основе изученного на различных предметах учебного материала; </w:t>
      </w:r>
    </w:p>
    <w:p w14:paraId="5D6FCDAE" w14:textId="77777777" w:rsidR="00B16195" w:rsidRPr="009269D3" w:rsidRDefault="00B16195" w:rsidP="009033E7">
      <w:pPr>
        <w:numPr>
          <w:ilvl w:val="0"/>
          <w:numId w:val="104"/>
        </w:numPr>
        <w:jc w:val="both"/>
        <w:rPr>
          <w:rFonts w:eastAsia="Times New Roman"/>
          <w:bCs/>
          <w:szCs w:val="24"/>
        </w:rPr>
      </w:pPr>
      <w:r w:rsidRPr="009269D3">
        <w:rPr>
          <w:rFonts w:eastAsia="Times New Roman"/>
          <w:bCs/>
          <w:szCs w:val="24"/>
        </w:rPr>
        <w:t xml:space="preserve">осуществлять логическую операцию установления родо-видовых отношений; </w:t>
      </w:r>
    </w:p>
    <w:p w14:paraId="25327BC8" w14:textId="77777777" w:rsidR="00B16195" w:rsidRPr="009269D3" w:rsidRDefault="00B16195" w:rsidP="009033E7">
      <w:pPr>
        <w:numPr>
          <w:ilvl w:val="0"/>
          <w:numId w:val="104"/>
        </w:numPr>
        <w:jc w:val="both"/>
        <w:rPr>
          <w:rFonts w:eastAsia="Times New Roman"/>
          <w:bCs/>
          <w:szCs w:val="24"/>
        </w:rPr>
      </w:pPr>
      <w:r w:rsidRPr="009269D3">
        <w:rPr>
          <w:rFonts w:eastAsia="Times New Roman"/>
          <w:bCs/>
          <w:szCs w:val="24"/>
        </w:rPr>
        <w:t>обобщать понятия – осуществлять логическую операцию перехода от понятия с меньшим объёмом к понятию с большим объёмом;</w:t>
      </w:r>
    </w:p>
    <w:p w14:paraId="1CC36CE4" w14:textId="77777777" w:rsidR="00B16195" w:rsidRPr="009269D3" w:rsidRDefault="00B16195" w:rsidP="009033E7">
      <w:pPr>
        <w:numPr>
          <w:ilvl w:val="0"/>
          <w:numId w:val="104"/>
        </w:numPr>
        <w:jc w:val="both"/>
        <w:rPr>
          <w:rFonts w:eastAsia="Times New Roman"/>
          <w:bCs/>
          <w:szCs w:val="24"/>
        </w:rPr>
      </w:pPr>
      <w:r w:rsidRPr="009269D3">
        <w:rPr>
          <w:rFonts w:eastAsia="Times New Roman"/>
          <w:bCs/>
          <w:szCs w:val="24"/>
        </w:rPr>
        <w:t>строить логическое рассуждение, включающее установление причинно-следственных связей;</w:t>
      </w:r>
    </w:p>
    <w:p w14:paraId="10353A60" w14:textId="77777777" w:rsidR="00B16195" w:rsidRPr="009269D3" w:rsidRDefault="00B16195" w:rsidP="009033E7">
      <w:pPr>
        <w:numPr>
          <w:ilvl w:val="0"/>
          <w:numId w:val="104"/>
        </w:numPr>
        <w:jc w:val="both"/>
        <w:rPr>
          <w:rFonts w:eastAsia="Times New Roman"/>
          <w:bCs/>
          <w:szCs w:val="24"/>
        </w:rPr>
      </w:pPr>
      <w:r w:rsidRPr="009269D3">
        <w:rPr>
          <w:rFonts w:eastAsia="Times New Roman"/>
          <w:bCs/>
          <w:szCs w:val="24"/>
        </w:rPr>
        <w:t>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14:paraId="650D3CA8" w14:textId="77777777" w:rsidR="00B16195" w:rsidRPr="009269D3" w:rsidRDefault="00B16195" w:rsidP="009033E7">
      <w:pPr>
        <w:numPr>
          <w:ilvl w:val="0"/>
          <w:numId w:val="104"/>
        </w:numPr>
        <w:jc w:val="both"/>
        <w:rPr>
          <w:rFonts w:eastAsia="Times New Roman"/>
          <w:bCs/>
          <w:szCs w:val="24"/>
        </w:rPr>
      </w:pPr>
      <w:r w:rsidRPr="009269D3">
        <w:rPr>
          <w:rFonts w:eastAsia="Times New Roman"/>
          <w:bCs/>
          <w:szCs w:val="24"/>
        </w:rPr>
        <w:t>представлять  информацию в виде конспектов, таблиц, схем, графиков;</w:t>
      </w:r>
    </w:p>
    <w:p w14:paraId="47DCD352" w14:textId="77777777" w:rsidR="00B16195" w:rsidRPr="009269D3" w:rsidRDefault="00B16195" w:rsidP="009033E7">
      <w:pPr>
        <w:numPr>
          <w:ilvl w:val="0"/>
          <w:numId w:val="104"/>
        </w:numPr>
        <w:jc w:val="both"/>
        <w:rPr>
          <w:rFonts w:eastAsia="Times New Roman"/>
          <w:bCs/>
          <w:szCs w:val="24"/>
        </w:rPr>
      </w:pPr>
      <w:r w:rsidRPr="009269D3">
        <w:rPr>
          <w:rFonts w:eastAsia="Times New Roman"/>
          <w:bCs/>
          <w:szCs w:val="24"/>
        </w:rPr>
        <w:t>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w:t>
      </w:r>
    </w:p>
    <w:p w14:paraId="7DA3C5E7" w14:textId="77777777" w:rsidR="00B16195" w:rsidRPr="009269D3" w:rsidRDefault="00B16195" w:rsidP="009033E7">
      <w:pPr>
        <w:numPr>
          <w:ilvl w:val="0"/>
          <w:numId w:val="104"/>
        </w:numPr>
        <w:jc w:val="both"/>
        <w:rPr>
          <w:rFonts w:eastAsia="Times New Roman"/>
          <w:bCs/>
          <w:szCs w:val="24"/>
        </w:rPr>
      </w:pPr>
      <w:r w:rsidRPr="009269D3">
        <w:rPr>
          <w:rFonts w:eastAsia="Times New Roman"/>
          <w:bCs/>
          <w:szCs w:val="24"/>
        </w:rPr>
        <w:t xml:space="preserve">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приёмы слушания; </w:t>
      </w:r>
    </w:p>
    <w:p w14:paraId="0EEC3C50" w14:textId="77777777" w:rsidR="00B16195" w:rsidRPr="009269D3" w:rsidRDefault="00B16195" w:rsidP="009033E7">
      <w:pPr>
        <w:numPr>
          <w:ilvl w:val="0"/>
          <w:numId w:val="104"/>
        </w:numPr>
        <w:jc w:val="both"/>
        <w:rPr>
          <w:rFonts w:eastAsia="Times New Roman"/>
          <w:bCs/>
          <w:szCs w:val="24"/>
        </w:rPr>
      </w:pPr>
      <w:r w:rsidRPr="009269D3">
        <w:rPr>
          <w:rFonts w:eastAsia="Times New Roman"/>
          <w:bCs/>
          <w:szCs w:val="24"/>
        </w:rPr>
        <w:t>самому создавать источники информации разного типа и для разных аудиторий, соблюдать информационную гигиену и правила информационной безопасности;</w:t>
      </w:r>
    </w:p>
    <w:p w14:paraId="17D27340" w14:textId="77777777" w:rsidR="00B16195" w:rsidRPr="009269D3" w:rsidRDefault="00B16195" w:rsidP="009033E7">
      <w:pPr>
        <w:numPr>
          <w:ilvl w:val="0"/>
          <w:numId w:val="104"/>
        </w:numPr>
        <w:jc w:val="both"/>
        <w:rPr>
          <w:rFonts w:eastAsia="Times New Roman"/>
          <w:bCs/>
          <w:szCs w:val="24"/>
        </w:rPr>
      </w:pPr>
      <w:r w:rsidRPr="009269D3">
        <w:rPr>
          <w:rFonts w:eastAsia="Times New Roman"/>
          <w:bCs/>
          <w:szCs w:val="24"/>
        </w:rPr>
        <w:t>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14:paraId="7F9C1BD6" w14:textId="77777777" w:rsidR="00B16195" w:rsidRPr="009269D3" w:rsidRDefault="00B16195" w:rsidP="00B16195">
      <w:pPr>
        <w:jc w:val="both"/>
        <w:rPr>
          <w:rFonts w:eastAsia="Times New Roman"/>
          <w:szCs w:val="24"/>
        </w:rPr>
      </w:pPr>
      <w:r w:rsidRPr="009269D3">
        <w:rPr>
          <w:rFonts w:eastAsia="Times New Roman"/>
          <w:i/>
          <w:szCs w:val="24"/>
        </w:rPr>
        <w:t xml:space="preserve">Средством формирования </w:t>
      </w:r>
      <w:r w:rsidRPr="009269D3">
        <w:rPr>
          <w:rFonts w:eastAsia="Times New Roman"/>
          <w:b/>
          <w:szCs w:val="24"/>
          <w:u w:val="single"/>
        </w:rPr>
        <w:t>познавательных УУД</w:t>
      </w:r>
      <w:r w:rsidRPr="009269D3">
        <w:rPr>
          <w:rFonts w:eastAsia="Times New Roman"/>
          <w:szCs w:val="24"/>
        </w:rPr>
        <w:t xml:space="preserve"> служат учебный материал и прежде всего продуктивные задания учебника, нацеленные на:</w:t>
      </w:r>
    </w:p>
    <w:p w14:paraId="22E4ECC9" w14:textId="77777777" w:rsidR="00B16195" w:rsidRPr="009269D3" w:rsidRDefault="00B16195" w:rsidP="009033E7">
      <w:pPr>
        <w:numPr>
          <w:ilvl w:val="0"/>
          <w:numId w:val="104"/>
        </w:numPr>
        <w:jc w:val="both"/>
        <w:rPr>
          <w:rFonts w:eastAsia="Times New Roman"/>
          <w:szCs w:val="24"/>
        </w:rPr>
      </w:pPr>
      <w:r w:rsidRPr="009269D3">
        <w:rPr>
          <w:rFonts w:eastAsia="Times New Roman"/>
          <w:szCs w:val="24"/>
        </w:rPr>
        <w:t>осознание роли географии в познании окружающего мира и его устойчивого развития;</w:t>
      </w:r>
    </w:p>
    <w:p w14:paraId="435CA13A" w14:textId="77777777" w:rsidR="00B16195" w:rsidRPr="009269D3" w:rsidRDefault="00B16195" w:rsidP="009033E7">
      <w:pPr>
        <w:numPr>
          <w:ilvl w:val="0"/>
          <w:numId w:val="104"/>
        </w:numPr>
        <w:jc w:val="both"/>
        <w:rPr>
          <w:rFonts w:eastAsia="Times New Roman"/>
          <w:szCs w:val="24"/>
        </w:rPr>
      </w:pPr>
      <w:r w:rsidRPr="009269D3">
        <w:rPr>
          <w:rFonts w:eastAsia="Times New Roman"/>
          <w:szCs w:val="24"/>
        </w:rPr>
        <w:t>освоение системы географических знаний о природе, населении, хозяйстве мира и его отдельных регионов, на основе которых формируется географическое мышление учащихся;</w:t>
      </w:r>
    </w:p>
    <w:p w14:paraId="53A20F7A" w14:textId="77777777" w:rsidR="00B16195" w:rsidRPr="009269D3" w:rsidRDefault="00B16195" w:rsidP="009033E7">
      <w:pPr>
        <w:numPr>
          <w:ilvl w:val="0"/>
          <w:numId w:val="104"/>
        </w:numPr>
        <w:jc w:val="both"/>
        <w:rPr>
          <w:rFonts w:eastAsia="Times New Roman"/>
          <w:szCs w:val="24"/>
        </w:rPr>
      </w:pPr>
      <w:r w:rsidRPr="009269D3">
        <w:rPr>
          <w:rFonts w:eastAsia="Times New Roman"/>
          <w:szCs w:val="24"/>
        </w:rPr>
        <w:t>использование географических умений для анализа, оценки, прогнозирования современных социоприродных проблем и проектирования путей их решения;</w:t>
      </w:r>
    </w:p>
    <w:p w14:paraId="0B389A42" w14:textId="77777777" w:rsidR="00B16195" w:rsidRPr="009269D3" w:rsidRDefault="00B16195" w:rsidP="009033E7">
      <w:pPr>
        <w:numPr>
          <w:ilvl w:val="0"/>
          <w:numId w:val="104"/>
        </w:numPr>
        <w:jc w:val="both"/>
        <w:rPr>
          <w:rFonts w:eastAsia="Times New Roman"/>
          <w:szCs w:val="24"/>
        </w:rPr>
      </w:pPr>
      <w:r w:rsidRPr="009269D3">
        <w:rPr>
          <w:rFonts w:eastAsia="Times New Roman"/>
          <w:szCs w:val="24"/>
        </w:rPr>
        <w:lastRenderedPageBreak/>
        <w:t>использование карт как информационных образно-знаковых моделей действительности.</w:t>
      </w:r>
    </w:p>
    <w:p w14:paraId="15828EC6" w14:textId="77777777" w:rsidR="00B16195" w:rsidRPr="009269D3" w:rsidRDefault="00B16195" w:rsidP="00B16195">
      <w:pPr>
        <w:jc w:val="both"/>
        <w:rPr>
          <w:rFonts w:eastAsia="Times New Roman"/>
          <w:b/>
          <w:i/>
          <w:szCs w:val="24"/>
          <w:u w:val="single"/>
        </w:rPr>
      </w:pPr>
      <w:r w:rsidRPr="009269D3">
        <w:rPr>
          <w:rFonts w:eastAsia="Times New Roman"/>
          <w:b/>
          <w:i/>
          <w:szCs w:val="24"/>
          <w:u w:val="single"/>
        </w:rPr>
        <w:t>Коммуникативные УУД:</w:t>
      </w:r>
    </w:p>
    <w:p w14:paraId="4CAC0FA1" w14:textId="77777777" w:rsidR="00B16195" w:rsidRPr="009269D3" w:rsidRDefault="00B16195" w:rsidP="009033E7">
      <w:pPr>
        <w:numPr>
          <w:ilvl w:val="0"/>
          <w:numId w:val="105"/>
        </w:numPr>
        <w:jc w:val="both"/>
        <w:rPr>
          <w:rFonts w:eastAsia="Times New Roman"/>
          <w:bCs/>
          <w:szCs w:val="24"/>
        </w:rPr>
      </w:pPr>
      <w:r w:rsidRPr="009269D3">
        <w:rPr>
          <w:rFonts w:eastAsia="Times New Roman"/>
          <w:bCs/>
          <w:szCs w:val="24"/>
        </w:rPr>
        <w:t xml:space="preserve">отстаивая свою точку зрения, приводить аргументы, подтверждая их фактами; </w:t>
      </w:r>
    </w:p>
    <w:p w14:paraId="7FE07B2F" w14:textId="77777777" w:rsidR="00B16195" w:rsidRPr="009269D3" w:rsidRDefault="00B16195" w:rsidP="009033E7">
      <w:pPr>
        <w:numPr>
          <w:ilvl w:val="0"/>
          <w:numId w:val="105"/>
        </w:numPr>
        <w:jc w:val="both"/>
        <w:rPr>
          <w:rFonts w:eastAsia="Times New Roman"/>
          <w:bCs/>
          <w:szCs w:val="24"/>
        </w:rPr>
      </w:pPr>
      <w:r w:rsidRPr="009269D3">
        <w:rPr>
          <w:rFonts w:eastAsia="Times New Roman"/>
          <w:bCs/>
          <w:szCs w:val="24"/>
        </w:rPr>
        <w:t>в дискуссии уметь выдвинуть контраргументы, перефразировать свою мысль (владение механизмом эквивалентных замен);</w:t>
      </w:r>
    </w:p>
    <w:p w14:paraId="61E2C943" w14:textId="77777777" w:rsidR="00B16195" w:rsidRPr="009269D3" w:rsidRDefault="00B16195" w:rsidP="009033E7">
      <w:pPr>
        <w:numPr>
          <w:ilvl w:val="0"/>
          <w:numId w:val="105"/>
        </w:numPr>
        <w:jc w:val="both"/>
        <w:rPr>
          <w:rFonts w:eastAsia="Times New Roman"/>
          <w:bCs/>
          <w:szCs w:val="24"/>
        </w:rPr>
      </w:pPr>
      <w:r w:rsidRPr="009269D3">
        <w:rPr>
          <w:rFonts w:eastAsia="Times New Roman"/>
          <w:bCs/>
          <w:szCs w:val="24"/>
        </w:rPr>
        <w:t>учиться критично относиться к своему мнению, с достоинством признавать ошибочность своего мнения (если оно таково) и корректировать его;</w:t>
      </w:r>
    </w:p>
    <w:p w14:paraId="544FEDAC" w14:textId="77777777" w:rsidR="00B16195" w:rsidRPr="009269D3" w:rsidRDefault="00B16195" w:rsidP="009033E7">
      <w:pPr>
        <w:numPr>
          <w:ilvl w:val="0"/>
          <w:numId w:val="105"/>
        </w:numPr>
        <w:jc w:val="both"/>
        <w:rPr>
          <w:rFonts w:eastAsia="Times New Roman"/>
          <w:bCs/>
          <w:szCs w:val="24"/>
        </w:rPr>
      </w:pPr>
      <w:r w:rsidRPr="009269D3">
        <w:rPr>
          <w:rFonts w:eastAsia="Times New Roman"/>
          <w:bCs/>
          <w:szCs w:val="24"/>
        </w:rPr>
        <w:t xml:space="preserve">понимая позицию другого, различать в его речи: мнение (точку зрения), доказательство (аргументы), факты;  гипотезы, аксиомы, теории; </w:t>
      </w:r>
    </w:p>
    <w:p w14:paraId="195DD3A0" w14:textId="77777777" w:rsidR="00B16195" w:rsidRPr="009269D3" w:rsidRDefault="00B16195" w:rsidP="009033E7">
      <w:pPr>
        <w:numPr>
          <w:ilvl w:val="0"/>
          <w:numId w:val="105"/>
        </w:numPr>
        <w:jc w:val="both"/>
        <w:rPr>
          <w:rFonts w:eastAsia="Times New Roman"/>
          <w:bCs/>
          <w:szCs w:val="24"/>
        </w:rPr>
      </w:pPr>
      <w:r w:rsidRPr="009269D3">
        <w:rPr>
          <w:rFonts w:eastAsia="Times New Roman"/>
          <w:bCs/>
          <w:szCs w:val="24"/>
        </w:rPr>
        <w:t>уметь взглянуть на ситуацию с иной позиции и договариваться с людьми иных позиций.</w:t>
      </w:r>
    </w:p>
    <w:p w14:paraId="3F8C696E" w14:textId="77777777" w:rsidR="00B16195" w:rsidRPr="009269D3" w:rsidRDefault="00B16195" w:rsidP="00B16195">
      <w:pPr>
        <w:jc w:val="both"/>
        <w:rPr>
          <w:rFonts w:eastAsia="Times New Roman"/>
          <w:szCs w:val="24"/>
        </w:rPr>
      </w:pPr>
      <w:r w:rsidRPr="009269D3">
        <w:rPr>
          <w:rFonts w:eastAsia="Times New Roman"/>
          <w:i/>
          <w:szCs w:val="24"/>
        </w:rPr>
        <w:t>Средством  формирования</w:t>
      </w:r>
      <w:r w:rsidRPr="009269D3">
        <w:rPr>
          <w:rFonts w:eastAsia="Times New Roman"/>
          <w:szCs w:val="24"/>
        </w:rPr>
        <w:t xml:space="preserve"> </w:t>
      </w:r>
      <w:r w:rsidRPr="009269D3">
        <w:rPr>
          <w:rFonts w:eastAsia="Times New Roman"/>
          <w:b/>
          <w:szCs w:val="24"/>
        </w:rPr>
        <w:t>коммуникативных УУД</w:t>
      </w:r>
      <w:r w:rsidRPr="009269D3">
        <w:rPr>
          <w:rFonts w:eastAsia="Times New Roman"/>
          <w:szCs w:val="24"/>
        </w:rPr>
        <w:t xml:space="preserve">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 </w:t>
      </w:r>
    </w:p>
    <w:p w14:paraId="08B585AB" w14:textId="77777777" w:rsidR="00907783" w:rsidRPr="009269D3" w:rsidRDefault="00907783" w:rsidP="00B16195">
      <w:pPr>
        <w:jc w:val="both"/>
        <w:rPr>
          <w:rFonts w:eastAsia="Times New Roman"/>
          <w:szCs w:val="24"/>
        </w:rPr>
      </w:pPr>
    </w:p>
    <w:p w14:paraId="36D5A965" w14:textId="77777777" w:rsidR="00907783" w:rsidRPr="009269D3" w:rsidRDefault="00907783" w:rsidP="00B16195">
      <w:pPr>
        <w:jc w:val="both"/>
        <w:rPr>
          <w:rFonts w:eastAsia="Times New Roman"/>
          <w:b/>
          <w:szCs w:val="24"/>
        </w:rPr>
      </w:pPr>
      <w:r w:rsidRPr="009269D3">
        <w:rPr>
          <w:rFonts w:eastAsia="Times New Roman"/>
          <w:b/>
          <w:szCs w:val="24"/>
        </w:rPr>
        <w:t>Содержание учебного предмета</w:t>
      </w:r>
    </w:p>
    <w:p w14:paraId="3DD04AFA" w14:textId="77777777" w:rsidR="00907783" w:rsidRPr="009269D3" w:rsidRDefault="00907783" w:rsidP="00907783">
      <w:pPr>
        <w:jc w:val="both"/>
        <w:rPr>
          <w:rFonts w:eastAsia="Times New Roman"/>
          <w:szCs w:val="24"/>
        </w:rPr>
      </w:pPr>
      <w:r w:rsidRPr="009269D3">
        <w:rPr>
          <w:rFonts w:eastAsia="Times New Roman"/>
          <w:b/>
          <w:bCs/>
          <w:i/>
          <w:iCs/>
          <w:szCs w:val="24"/>
        </w:rPr>
        <w:t xml:space="preserve">Тема 1. </w:t>
      </w:r>
      <w:r w:rsidRPr="009269D3">
        <w:rPr>
          <w:rFonts w:eastAsia="Times New Roman"/>
          <w:b/>
          <w:bCs/>
          <w:szCs w:val="24"/>
        </w:rPr>
        <w:t xml:space="preserve">Россия в мире </w:t>
      </w:r>
      <w:r w:rsidRPr="009269D3">
        <w:rPr>
          <w:rFonts w:eastAsia="Times New Roman"/>
          <w:i/>
          <w:iCs/>
          <w:szCs w:val="24"/>
        </w:rPr>
        <w:t>(6 ч)</w:t>
      </w:r>
    </w:p>
    <w:p w14:paraId="7AD93700" w14:textId="77777777" w:rsidR="00907783" w:rsidRPr="009269D3" w:rsidRDefault="00907783" w:rsidP="00907783">
      <w:pPr>
        <w:jc w:val="both"/>
        <w:rPr>
          <w:rFonts w:eastAsia="Times New Roman"/>
          <w:szCs w:val="24"/>
        </w:rPr>
      </w:pPr>
      <w:r w:rsidRPr="009269D3">
        <w:rPr>
          <w:rFonts w:eastAsia="Times New Roman"/>
          <w:szCs w:val="24"/>
        </w:rPr>
        <w:t>Россия на карте мира. Уникальность географического положения России. Площадь территории России. Крайние точки. Место России среди других государств мира. Госу</w:t>
      </w:r>
      <w:r w:rsidRPr="009269D3">
        <w:rPr>
          <w:rFonts w:eastAsia="Times New Roman"/>
          <w:szCs w:val="24"/>
        </w:rPr>
        <w:softHyphen/>
        <w:t>дарственная граница России.</w:t>
      </w:r>
    </w:p>
    <w:p w14:paraId="7A200790" w14:textId="77777777" w:rsidR="00907783" w:rsidRPr="009269D3" w:rsidRDefault="00907783" w:rsidP="00907783">
      <w:pPr>
        <w:jc w:val="both"/>
        <w:rPr>
          <w:rFonts w:eastAsia="Times New Roman"/>
          <w:szCs w:val="24"/>
        </w:rPr>
      </w:pPr>
      <w:r w:rsidRPr="009269D3">
        <w:rPr>
          <w:rFonts w:eastAsia="Times New Roman"/>
          <w:szCs w:val="24"/>
        </w:rPr>
        <w:t>Россия на карте часовых поясов. Часовые пояса. Местное время. Поясное время. Декретное время. Летнее вре</w:t>
      </w:r>
      <w:r w:rsidRPr="009269D3">
        <w:rPr>
          <w:rFonts w:eastAsia="Times New Roman"/>
          <w:szCs w:val="24"/>
        </w:rPr>
        <w:softHyphen/>
        <w:t>мя. Линия перемены дат.</w:t>
      </w:r>
    </w:p>
    <w:p w14:paraId="39CF1639" w14:textId="77777777" w:rsidR="00907783" w:rsidRPr="009269D3" w:rsidRDefault="00907783" w:rsidP="00907783">
      <w:pPr>
        <w:jc w:val="both"/>
        <w:rPr>
          <w:rFonts w:eastAsia="Times New Roman"/>
          <w:szCs w:val="24"/>
        </w:rPr>
      </w:pPr>
      <w:r w:rsidRPr="009269D3">
        <w:rPr>
          <w:rFonts w:eastAsia="Times New Roman"/>
          <w:szCs w:val="24"/>
        </w:rPr>
        <w:t>Ориентирование по карте России. Районирование. Гео</w:t>
      </w:r>
      <w:r w:rsidRPr="009269D3">
        <w:rPr>
          <w:rFonts w:eastAsia="Times New Roman"/>
          <w:szCs w:val="24"/>
        </w:rPr>
        <w:softHyphen/>
        <w:t>графический район. Природные и экономические районы. Административно-территориальное деление России.</w:t>
      </w:r>
    </w:p>
    <w:p w14:paraId="58946CBC" w14:textId="77777777" w:rsidR="00907783" w:rsidRPr="009269D3" w:rsidRDefault="00907783" w:rsidP="00907783">
      <w:pPr>
        <w:jc w:val="both"/>
        <w:rPr>
          <w:rFonts w:eastAsia="Times New Roman"/>
          <w:szCs w:val="24"/>
        </w:rPr>
      </w:pPr>
      <w:r w:rsidRPr="009269D3">
        <w:rPr>
          <w:rFonts w:eastAsia="Times New Roman"/>
          <w:szCs w:val="24"/>
        </w:rPr>
        <w:t>Формирование территории России. Заселение террито</w:t>
      </w:r>
      <w:r w:rsidRPr="009269D3">
        <w:rPr>
          <w:rFonts w:eastAsia="Times New Roman"/>
          <w:szCs w:val="24"/>
        </w:rPr>
        <w:softHyphen/>
        <w:t>рии России. Вклад исследователей, путешественников в освоение территории России. Русские первопроходцы — Ермак, И. Москвитин, С. Дежнев, В. Беринг, В. Поярков, Е. Хабаров, О. Крашенинников</w:t>
      </w:r>
    </w:p>
    <w:p w14:paraId="511C54F1" w14:textId="77777777" w:rsidR="00907783" w:rsidRPr="009269D3" w:rsidRDefault="00907783" w:rsidP="00907783">
      <w:pPr>
        <w:jc w:val="both"/>
        <w:rPr>
          <w:rFonts w:eastAsia="Times New Roman"/>
          <w:szCs w:val="24"/>
        </w:rPr>
      </w:pPr>
      <w:r w:rsidRPr="009269D3">
        <w:rPr>
          <w:rFonts w:eastAsia="Times New Roman"/>
          <w:b/>
          <w:i/>
          <w:iCs/>
          <w:szCs w:val="24"/>
        </w:rPr>
        <w:t xml:space="preserve">Практическая работа </w:t>
      </w:r>
      <w:r w:rsidRPr="009269D3">
        <w:rPr>
          <w:rFonts w:eastAsia="Times New Roman"/>
          <w:b/>
          <w:szCs w:val="24"/>
        </w:rPr>
        <w:t>1.</w:t>
      </w:r>
      <w:r w:rsidRPr="009269D3">
        <w:rPr>
          <w:rFonts w:eastAsia="Times New Roman"/>
          <w:szCs w:val="24"/>
        </w:rPr>
        <w:t xml:space="preserve">Определение поясного времени для разных городов России. </w:t>
      </w:r>
    </w:p>
    <w:p w14:paraId="46F389ED" w14:textId="77777777" w:rsidR="00907783" w:rsidRPr="009269D3" w:rsidRDefault="00907783" w:rsidP="00907783">
      <w:pPr>
        <w:jc w:val="both"/>
        <w:rPr>
          <w:rFonts w:eastAsia="Times New Roman"/>
          <w:szCs w:val="24"/>
        </w:rPr>
      </w:pPr>
      <w:r w:rsidRPr="009269D3">
        <w:rPr>
          <w:rFonts w:eastAsia="Times New Roman"/>
          <w:b/>
          <w:i/>
          <w:iCs/>
          <w:szCs w:val="24"/>
        </w:rPr>
        <w:t>2.</w:t>
      </w:r>
      <w:r w:rsidRPr="009269D3">
        <w:rPr>
          <w:rFonts w:eastAsia="Times New Roman"/>
          <w:szCs w:val="24"/>
        </w:rPr>
        <w:t>Анализ административно территориального деления России.</w:t>
      </w:r>
    </w:p>
    <w:p w14:paraId="07FF23EA" w14:textId="77777777" w:rsidR="00907783" w:rsidRPr="009269D3" w:rsidRDefault="00907783" w:rsidP="00907783">
      <w:pPr>
        <w:jc w:val="both"/>
        <w:rPr>
          <w:rFonts w:eastAsia="Times New Roman"/>
          <w:b/>
          <w:szCs w:val="24"/>
        </w:rPr>
      </w:pPr>
      <w:r w:rsidRPr="009269D3">
        <w:rPr>
          <w:rFonts w:eastAsia="Times New Roman"/>
          <w:b/>
          <w:i/>
          <w:iCs/>
          <w:szCs w:val="24"/>
        </w:rPr>
        <w:t xml:space="preserve">Тема 2. </w:t>
      </w:r>
      <w:r w:rsidRPr="009269D3">
        <w:rPr>
          <w:rFonts w:eastAsia="Times New Roman"/>
          <w:b/>
          <w:szCs w:val="24"/>
        </w:rPr>
        <w:t xml:space="preserve">Россияне </w:t>
      </w:r>
      <w:r w:rsidRPr="009269D3">
        <w:rPr>
          <w:rFonts w:eastAsia="Times New Roman"/>
          <w:b/>
          <w:i/>
          <w:iCs/>
          <w:szCs w:val="24"/>
        </w:rPr>
        <w:t>(10 ч)</w:t>
      </w:r>
    </w:p>
    <w:p w14:paraId="6211812D" w14:textId="77777777" w:rsidR="00907783" w:rsidRPr="009269D3" w:rsidRDefault="00907783" w:rsidP="00907783">
      <w:pPr>
        <w:jc w:val="both"/>
        <w:rPr>
          <w:rFonts w:eastAsia="Times New Roman"/>
          <w:szCs w:val="24"/>
        </w:rPr>
      </w:pPr>
      <w:r w:rsidRPr="009269D3">
        <w:rPr>
          <w:rFonts w:eastAsia="Times New Roman"/>
          <w:szCs w:val="24"/>
        </w:rPr>
        <w:t>Население России. Воспроизводство населения. Естест</w:t>
      </w:r>
      <w:r w:rsidRPr="009269D3">
        <w:rPr>
          <w:rFonts w:eastAsia="Times New Roman"/>
          <w:szCs w:val="24"/>
        </w:rPr>
        <w:softHyphen/>
        <w:t>венный прирост. Отрицательный естественный прирост — проблема для России. Традиционный и современный типы воспроизводства.</w:t>
      </w:r>
    </w:p>
    <w:p w14:paraId="54958BE4" w14:textId="77777777" w:rsidR="00907783" w:rsidRPr="009269D3" w:rsidRDefault="00907783" w:rsidP="00907783">
      <w:pPr>
        <w:jc w:val="both"/>
        <w:rPr>
          <w:rFonts w:eastAsia="Times New Roman"/>
          <w:szCs w:val="24"/>
        </w:rPr>
      </w:pPr>
      <w:r w:rsidRPr="009269D3">
        <w:rPr>
          <w:rFonts w:eastAsia="Times New Roman"/>
          <w:szCs w:val="24"/>
        </w:rPr>
        <w:t>Численность населения. Темпы роста численности насе</w:t>
      </w:r>
      <w:r w:rsidRPr="009269D3">
        <w:rPr>
          <w:rFonts w:eastAsia="Times New Roman"/>
          <w:szCs w:val="24"/>
        </w:rPr>
        <w:softHyphen/>
        <w:t>ления. Демографический кризис. Демографические поте</w:t>
      </w:r>
      <w:r w:rsidRPr="009269D3">
        <w:rPr>
          <w:rFonts w:eastAsia="Times New Roman"/>
          <w:szCs w:val="24"/>
        </w:rPr>
        <w:softHyphen/>
        <w:t>ри. Демографические проблемы и их решение.</w:t>
      </w:r>
    </w:p>
    <w:p w14:paraId="08247CED" w14:textId="77777777" w:rsidR="00907783" w:rsidRPr="009269D3" w:rsidRDefault="00907783" w:rsidP="00907783">
      <w:pPr>
        <w:jc w:val="both"/>
        <w:rPr>
          <w:rFonts w:eastAsia="Times New Roman"/>
          <w:szCs w:val="24"/>
        </w:rPr>
      </w:pPr>
      <w:r w:rsidRPr="009269D3">
        <w:rPr>
          <w:rFonts w:eastAsia="Times New Roman"/>
          <w:szCs w:val="24"/>
        </w:rPr>
        <w:t>Миграции населения. Мигранты. Этические нормы в отношении мигрантов.</w:t>
      </w:r>
    </w:p>
    <w:p w14:paraId="7AD9546E" w14:textId="77777777" w:rsidR="00907783" w:rsidRPr="009269D3" w:rsidRDefault="00907783" w:rsidP="00907783">
      <w:pPr>
        <w:jc w:val="both"/>
        <w:rPr>
          <w:rFonts w:eastAsia="Times New Roman"/>
          <w:szCs w:val="24"/>
        </w:rPr>
      </w:pPr>
      <w:r w:rsidRPr="009269D3">
        <w:rPr>
          <w:rFonts w:eastAsia="Times New Roman"/>
          <w:szCs w:val="24"/>
        </w:rPr>
        <w:t>«Демографический портрет» населения России. Демо</w:t>
      </w:r>
      <w:r w:rsidRPr="009269D3">
        <w:rPr>
          <w:rFonts w:eastAsia="Times New Roman"/>
          <w:szCs w:val="24"/>
        </w:rPr>
        <w:softHyphen/>
        <w:t>графическая ситуация. Половозрастная структура населе</w:t>
      </w:r>
      <w:r w:rsidRPr="009269D3">
        <w:rPr>
          <w:rFonts w:eastAsia="Times New Roman"/>
          <w:szCs w:val="24"/>
        </w:rPr>
        <w:softHyphen/>
        <w:t>ния России.</w:t>
      </w:r>
    </w:p>
    <w:p w14:paraId="7E88F2F9" w14:textId="77777777" w:rsidR="00907783" w:rsidRPr="009269D3" w:rsidRDefault="00907783" w:rsidP="00907783">
      <w:pPr>
        <w:jc w:val="both"/>
        <w:rPr>
          <w:rFonts w:eastAsia="Times New Roman"/>
          <w:szCs w:val="24"/>
        </w:rPr>
      </w:pPr>
      <w:r w:rsidRPr="009269D3">
        <w:rPr>
          <w:rFonts w:eastAsia="Times New Roman"/>
          <w:szCs w:val="24"/>
        </w:rPr>
        <w:t>Рынок труда. Трудоспособный возраст. Трудовые ресур</w:t>
      </w:r>
      <w:r w:rsidRPr="009269D3">
        <w:rPr>
          <w:rFonts w:eastAsia="Times New Roman"/>
          <w:szCs w:val="24"/>
        </w:rPr>
        <w:softHyphen/>
        <w:t>сы. Экономически активное население. Безработные. Тру</w:t>
      </w:r>
      <w:r w:rsidRPr="009269D3">
        <w:rPr>
          <w:rFonts w:eastAsia="Times New Roman"/>
          <w:szCs w:val="24"/>
        </w:rPr>
        <w:softHyphen/>
        <w:t>довые ресурсы родного края. Рынок труда родного края.</w:t>
      </w:r>
    </w:p>
    <w:p w14:paraId="66DE33C4" w14:textId="77777777" w:rsidR="00907783" w:rsidRPr="009269D3" w:rsidRDefault="00907783" w:rsidP="00907783">
      <w:pPr>
        <w:jc w:val="both"/>
        <w:rPr>
          <w:rFonts w:eastAsia="Times New Roman"/>
          <w:szCs w:val="24"/>
        </w:rPr>
      </w:pPr>
      <w:r w:rsidRPr="009269D3">
        <w:rPr>
          <w:rFonts w:eastAsia="Times New Roman"/>
          <w:szCs w:val="24"/>
        </w:rPr>
        <w:t>Этнос. Этническая территория. Этническая структура регионов России. Россия — многонациональное государство. Национальный состав. Языковая семья. Языковая группа. Значение русского языка для народов России. Ре</w:t>
      </w:r>
      <w:r w:rsidRPr="009269D3">
        <w:rPr>
          <w:rFonts w:eastAsia="Times New Roman"/>
          <w:szCs w:val="24"/>
        </w:rPr>
        <w:softHyphen/>
        <w:t>лигии России.</w:t>
      </w:r>
    </w:p>
    <w:p w14:paraId="7574C309" w14:textId="77777777" w:rsidR="00907783" w:rsidRPr="009269D3" w:rsidRDefault="00907783" w:rsidP="00907783">
      <w:pPr>
        <w:jc w:val="both"/>
        <w:rPr>
          <w:rFonts w:eastAsia="Times New Roman"/>
          <w:szCs w:val="24"/>
        </w:rPr>
      </w:pPr>
      <w:r w:rsidRPr="009269D3">
        <w:rPr>
          <w:rFonts w:eastAsia="Times New Roman"/>
          <w:szCs w:val="24"/>
        </w:rPr>
        <w:t>Размещение населения. Зона очагового заселения. Зона сплошного заселения. Главная полоса расселения. Плот</w:t>
      </w:r>
      <w:r w:rsidRPr="009269D3">
        <w:rPr>
          <w:rFonts w:eastAsia="Times New Roman"/>
          <w:szCs w:val="24"/>
        </w:rPr>
        <w:softHyphen/>
        <w:t>ность населения России. Роль крупных городов в размеще</w:t>
      </w:r>
      <w:r w:rsidRPr="009269D3">
        <w:rPr>
          <w:rFonts w:eastAsia="Times New Roman"/>
          <w:szCs w:val="24"/>
        </w:rPr>
        <w:softHyphen/>
        <w:t>нии населения.</w:t>
      </w:r>
    </w:p>
    <w:p w14:paraId="1B6B327F" w14:textId="77777777" w:rsidR="00907783" w:rsidRPr="009269D3" w:rsidRDefault="00907783" w:rsidP="00907783">
      <w:pPr>
        <w:jc w:val="both"/>
        <w:rPr>
          <w:rFonts w:eastAsia="Times New Roman"/>
          <w:szCs w:val="24"/>
        </w:rPr>
      </w:pPr>
      <w:r w:rsidRPr="009269D3">
        <w:rPr>
          <w:rFonts w:eastAsia="Times New Roman"/>
          <w:szCs w:val="24"/>
        </w:rPr>
        <w:t>Расселение и урбанизация. Типы поселений. Городской и сельский образ жизни. Влияние урбанизации на окружа</w:t>
      </w:r>
      <w:r w:rsidRPr="009269D3">
        <w:rPr>
          <w:rFonts w:eastAsia="Times New Roman"/>
          <w:szCs w:val="24"/>
        </w:rPr>
        <w:softHyphen/>
        <w:t>ющую среду.</w:t>
      </w:r>
    </w:p>
    <w:p w14:paraId="7A7D0049" w14:textId="77777777" w:rsidR="00907783" w:rsidRPr="009269D3" w:rsidRDefault="00907783" w:rsidP="00907783">
      <w:pPr>
        <w:jc w:val="both"/>
        <w:rPr>
          <w:rFonts w:eastAsia="Times New Roman"/>
          <w:szCs w:val="24"/>
        </w:rPr>
      </w:pPr>
      <w:r w:rsidRPr="009269D3">
        <w:rPr>
          <w:rFonts w:eastAsia="Times New Roman"/>
          <w:szCs w:val="24"/>
        </w:rPr>
        <w:t>Города и сельские поселения. Типы городов. Сельская местность. Функции сельской местности.</w:t>
      </w:r>
    </w:p>
    <w:p w14:paraId="2880DBAB" w14:textId="77777777" w:rsidR="00907783" w:rsidRPr="009269D3" w:rsidRDefault="00907783" w:rsidP="00907783">
      <w:pPr>
        <w:jc w:val="both"/>
        <w:rPr>
          <w:rFonts w:eastAsia="Times New Roman"/>
          <w:szCs w:val="24"/>
        </w:rPr>
      </w:pPr>
      <w:r w:rsidRPr="009269D3">
        <w:rPr>
          <w:rFonts w:eastAsia="Times New Roman"/>
          <w:b/>
          <w:i/>
          <w:iCs/>
          <w:szCs w:val="24"/>
        </w:rPr>
        <w:t xml:space="preserve">Практическая работа. </w:t>
      </w:r>
      <w:r w:rsidRPr="009269D3">
        <w:rPr>
          <w:rFonts w:eastAsia="Times New Roman"/>
          <w:b/>
          <w:szCs w:val="24"/>
        </w:rPr>
        <w:t>1</w:t>
      </w:r>
      <w:r w:rsidRPr="009269D3">
        <w:rPr>
          <w:rFonts w:eastAsia="Times New Roman"/>
          <w:szCs w:val="24"/>
        </w:rPr>
        <w:t xml:space="preserve">.Составление сравнительной характеристики половозрастного состава населения различных регионов России. </w:t>
      </w:r>
    </w:p>
    <w:p w14:paraId="7277FF5E" w14:textId="77777777" w:rsidR="00907783" w:rsidRPr="009269D3" w:rsidRDefault="00907783" w:rsidP="00907783">
      <w:pPr>
        <w:jc w:val="both"/>
        <w:rPr>
          <w:rFonts w:eastAsia="Times New Roman"/>
          <w:szCs w:val="24"/>
        </w:rPr>
      </w:pPr>
      <w:r w:rsidRPr="009269D3">
        <w:rPr>
          <w:rFonts w:eastAsia="Times New Roman"/>
          <w:szCs w:val="24"/>
        </w:rPr>
        <w:lastRenderedPageBreak/>
        <w:t>2.Определение на основе различных источников информации основных направлений миграционных потоков в России.</w:t>
      </w:r>
    </w:p>
    <w:p w14:paraId="008CA799" w14:textId="77777777" w:rsidR="00907783" w:rsidRPr="009269D3" w:rsidRDefault="00907783" w:rsidP="00907783">
      <w:pPr>
        <w:jc w:val="both"/>
        <w:rPr>
          <w:rFonts w:eastAsia="Times New Roman"/>
          <w:szCs w:val="24"/>
        </w:rPr>
      </w:pPr>
      <w:r w:rsidRPr="009269D3">
        <w:rPr>
          <w:rFonts w:eastAsia="Times New Roman"/>
          <w:b/>
          <w:bCs/>
          <w:i/>
          <w:iCs/>
          <w:szCs w:val="24"/>
        </w:rPr>
        <w:t xml:space="preserve">Тема 3. </w:t>
      </w:r>
      <w:r w:rsidRPr="009269D3">
        <w:rPr>
          <w:rFonts w:eastAsia="Times New Roman"/>
          <w:b/>
          <w:bCs/>
          <w:szCs w:val="24"/>
        </w:rPr>
        <w:t xml:space="preserve">Природа России </w:t>
      </w:r>
      <w:r w:rsidRPr="009269D3">
        <w:rPr>
          <w:rFonts w:eastAsia="Times New Roman"/>
          <w:b/>
          <w:bCs/>
          <w:i/>
          <w:iCs/>
          <w:szCs w:val="24"/>
        </w:rPr>
        <w:t xml:space="preserve">(16 </w:t>
      </w:r>
      <w:r w:rsidRPr="009269D3">
        <w:rPr>
          <w:rFonts w:eastAsia="Times New Roman"/>
          <w:i/>
          <w:iCs/>
          <w:szCs w:val="24"/>
        </w:rPr>
        <w:t>ч)</w:t>
      </w:r>
    </w:p>
    <w:p w14:paraId="2F06422B" w14:textId="77777777" w:rsidR="00907783" w:rsidRPr="009269D3" w:rsidRDefault="00907783" w:rsidP="00907783">
      <w:pPr>
        <w:jc w:val="both"/>
        <w:rPr>
          <w:rFonts w:eastAsia="Times New Roman"/>
          <w:szCs w:val="24"/>
        </w:rPr>
      </w:pPr>
      <w:r w:rsidRPr="009269D3">
        <w:rPr>
          <w:rFonts w:eastAsia="Times New Roman"/>
          <w:szCs w:val="24"/>
        </w:rPr>
        <w:t>История развития земной коры. Геологическое лето</w:t>
      </w:r>
      <w:r w:rsidRPr="009269D3">
        <w:rPr>
          <w:rFonts w:eastAsia="Times New Roman"/>
          <w:szCs w:val="24"/>
        </w:rPr>
        <w:softHyphen/>
        <w:t>счисление. Геохронологическая шкала. Эра. Эпоха склад</w:t>
      </w:r>
      <w:r w:rsidRPr="009269D3">
        <w:rPr>
          <w:rFonts w:eastAsia="Times New Roman"/>
          <w:szCs w:val="24"/>
        </w:rPr>
        <w:softHyphen/>
        <w:t>чатости. Геологическая карта.</w:t>
      </w:r>
    </w:p>
    <w:p w14:paraId="1E253E32" w14:textId="77777777" w:rsidR="00907783" w:rsidRPr="009269D3" w:rsidRDefault="00907783" w:rsidP="00907783">
      <w:pPr>
        <w:jc w:val="both"/>
        <w:rPr>
          <w:rFonts w:eastAsia="Times New Roman"/>
          <w:szCs w:val="24"/>
        </w:rPr>
      </w:pPr>
      <w:r w:rsidRPr="009269D3">
        <w:rPr>
          <w:rFonts w:eastAsia="Times New Roman"/>
          <w:szCs w:val="24"/>
        </w:rPr>
        <w:t>Особенности рельефа России. Тектонические структу</w:t>
      </w:r>
      <w:r w:rsidRPr="009269D3">
        <w:rPr>
          <w:rFonts w:eastAsia="Times New Roman"/>
          <w:szCs w:val="24"/>
        </w:rPr>
        <w:softHyphen/>
        <w:t>ры. Платформы и геосинклинали. Связь рельефа с текто</w:t>
      </w:r>
      <w:r w:rsidRPr="009269D3">
        <w:rPr>
          <w:rFonts w:eastAsia="Times New Roman"/>
          <w:szCs w:val="24"/>
        </w:rPr>
        <w:softHyphen/>
        <w:t>ническим строением территории.</w:t>
      </w:r>
    </w:p>
    <w:p w14:paraId="15CFC997" w14:textId="77777777" w:rsidR="00907783" w:rsidRPr="009269D3" w:rsidRDefault="00907783" w:rsidP="00907783">
      <w:pPr>
        <w:jc w:val="both"/>
        <w:rPr>
          <w:rFonts w:eastAsia="Times New Roman"/>
          <w:szCs w:val="24"/>
        </w:rPr>
      </w:pPr>
      <w:r w:rsidRPr="009269D3">
        <w:rPr>
          <w:rFonts w:eastAsia="Times New Roman"/>
          <w:szCs w:val="24"/>
        </w:rPr>
        <w:t>Скульптура поверхности. Влияние внешних сил на рельеф России. Выветривание. Эрозия. Оледенение. Мно</w:t>
      </w:r>
      <w:r w:rsidRPr="009269D3">
        <w:rPr>
          <w:rFonts w:eastAsia="Times New Roman"/>
          <w:szCs w:val="24"/>
        </w:rPr>
        <w:softHyphen/>
        <w:t>голетняя мерзлота. Влияние человеческой деятельности на рельеф и ее последствия.</w:t>
      </w:r>
    </w:p>
    <w:p w14:paraId="5F755146" w14:textId="77777777" w:rsidR="00907783" w:rsidRPr="009269D3" w:rsidRDefault="00907783" w:rsidP="00907783">
      <w:pPr>
        <w:jc w:val="both"/>
        <w:rPr>
          <w:rFonts w:eastAsia="Times New Roman"/>
          <w:szCs w:val="24"/>
        </w:rPr>
      </w:pPr>
      <w:r w:rsidRPr="009269D3">
        <w:rPr>
          <w:rFonts w:eastAsia="Times New Roman"/>
          <w:szCs w:val="24"/>
        </w:rPr>
        <w:t>Полезные ископаемые России. Рудные и нерудные по</w:t>
      </w:r>
      <w:r w:rsidRPr="009269D3">
        <w:rPr>
          <w:rFonts w:eastAsia="Times New Roman"/>
          <w:szCs w:val="24"/>
        </w:rPr>
        <w:softHyphen/>
        <w:t>лезные ископаемые. Основные месторождения полезных ископаемых. Рациональное использование полезных ис</w:t>
      </w:r>
      <w:r w:rsidRPr="009269D3">
        <w:rPr>
          <w:rFonts w:eastAsia="Times New Roman"/>
          <w:szCs w:val="24"/>
        </w:rPr>
        <w:softHyphen/>
        <w:t>копаемых.</w:t>
      </w:r>
    </w:p>
    <w:p w14:paraId="32BBE174" w14:textId="77777777" w:rsidR="00907783" w:rsidRPr="009269D3" w:rsidRDefault="00907783" w:rsidP="00907783">
      <w:pPr>
        <w:jc w:val="both"/>
        <w:rPr>
          <w:rFonts w:eastAsia="Times New Roman"/>
          <w:szCs w:val="24"/>
        </w:rPr>
      </w:pPr>
      <w:r w:rsidRPr="009269D3">
        <w:rPr>
          <w:rFonts w:eastAsia="Times New Roman"/>
          <w:szCs w:val="24"/>
        </w:rPr>
        <w:t xml:space="preserve"> Стихийные явления на территории России: землетрясения, извержения вулканов, снежные лавины, сели, оползни, просадки грунта.</w:t>
      </w:r>
    </w:p>
    <w:p w14:paraId="6CC4FA67" w14:textId="77777777" w:rsidR="00907783" w:rsidRPr="009269D3" w:rsidRDefault="00907783" w:rsidP="00907783">
      <w:pPr>
        <w:jc w:val="both"/>
        <w:rPr>
          <w:rFonts w:eastAsia="Times New Roman"/>
          <w:szCs w:val="24"/>
        </w:rPr>
      </w:pPr>
      <w:r w:rsidRPr="009269D3">
        <w:rPr>
          <w:rFonts w:eastAsia="Times New Roman"/>
          <w:b/>
          <w:i/>
          <w:iCs/>
          <w:szCs w:val="24"/>
        </w:rPr>
        <w:t>Практическая работа.</w:t>
      </w:r>
      <w:r w:rsidRPr="009269D3">
        <w:rPr>
          <w:rFonts w:eastAsia="Times New Roman"/>
          <w:szCs w:val="24"/>
        </w:rPr>
        <w:t>1.Выявление взаимосвязи между строением земной коры, рельефом и полезными ископаемыми России.</w:t>
      </w:r>
    </w:p>
    <w:p w14:paraId="5BC72466" w14:textId="77777777" w:rsidR="00907783" w:rsidRPr="009269D3" w:rsidRDefault="00907783" w:rsidP="00907783">
      <w:pPr>
        <w:jc w:val="both"/>
        <w:rPr>
          <w:rFonts w:eastAsia="Times New Roman"/>
          <w:szCs w:val="24"/>
        </w:rPr>
      </w:pPr>
      <w:r w:rsidRPr="009269D3">
        <w:rPr>
          <w:rFonts w:eastAsia="Times New Roman"/>
          <w:szCs w:val="24"/>
        </w:rPr>
        <w:t>Климат России. Понятие «солнечная радиация». Пря</w:t>
      </w:r>
      <w:r w:rsidRPr="009269D3">
        <w:rPr>
          <w:rFonts w:eastAsia="Times New Roman"/>
          <w:szCs w:val="24"/>
        </w:rPr>
        <w:softHyphen/>
        <w:t>мая и рассеянная радиация. Суммарная радиация. Радиа</w:t>
      </w:r>
      <w:r w:rsidRPr="009269D3">
        <w:rPr>
          <w:rFonts w:eastAsia="Times New Roman"/>
          <w:szCs w:val="24"/>
        </w:rPr>
        <w:softHyphen/>
        <w:t>ционный баланс. Поступление солнечной радиации на по</w:t>
      </w:r>
      <w:r w:rsidRPr="009269D3">
        <w:rPr>
          <w:rFonts w:eastAsia="Times New Roman"/>
          <w:noProof/>
          <w:szCs w:val="24"/>
          <w:lang w:eastAsia="ru-RU"/>
        </w:rPr>
        <mc:AlternateContent>
          <mc:Choice Requires="wps">
            <w:drawing>
              <wp:anchor distT="0" distB="0" distL="114300" distR="114300" simplePos="0" relativeHeight="251704320" behindDoc="0" locked="0" layoutInCell="0" allowOverlap="1" wp14:anchorId="7E56FE6A" wp14:editId="6A6B2976">
                <wp:simplePos x="0" y="0"/>
                <wp:positionH relativeFrom="margin">
                  <wp:posOffset>9486900</wp:posOffset>
                </wp:positionH>
                <wp:positionV relativeFrom="paragraph">
                  <wp:posOffset>1984375</wp:posOffset>
                </wp:positionV>
                <wp:extent cx="0" cy="2560320"/>
                <wp:effectExtent l="9525" t="12700" r="9525" b="825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032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97EC2" id="Прямая соединительная линия 2" o:spid="_x0000_s1026" style="position:absolute;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47pt,156.25pt" to="747pt,3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" o:allowincell="f" strokeweight=".35pt">
                <w10:wrap anchorx="margin"/>
              </v:line>
            </w:pict>
          </mc:Fallback>
        </mc:AlternateContent>
      </w:r>
      <w:r w:rsidRPr="009269D3">
        <w:rPr>
          <w:rFonts w:eastAsia="Times New Roman"/>
          <w:szCs w:val="24"/>
        </w:rPr>
        <w:t>верхность Земли. Изменение солнечной радиации по сезо</w:t>
      </w:r>
      <w:r w:rsidRPr="009269D3">
        <w:rPr>
          <w:rFonts w:eastAsia="Times New Roman"/>
          <w:szCs w:val="24"/>
        </w:rPr>
        <w:softHyphen/>
        <w:t>нам года.</w:t>
      </w:r>
    </w:p>
    <w:p w14:paraId="01CC34F3" w14:textId="77777777" w:rsidR="00907783" w:rsidRPr="009269D3" w:rsidRDefault="00907783" w:rsidP="00907783">
      <w:pPr>
        <w:jc w:val="both"/>
        <w:rPr>
          <w:rFonts w:eastAsia="Times New Roman"/>
          <w:szCs w:val="24"/>
        </w:rPr>
      </w:pPr>
      <w:r w:rsidRPr="009269D3">
        <w:rPr>
          <w:rFonts w:eastAsia="Times New Roman"/>
          <w:szCs w:val="24"/>
        </w:rPr>
        <w:t xml:space="preserve"> Атмосферная циркуляция. Воздушные массы над тер</w:t>
      </w:r>
      <w:r w:rsidRPr="009269D3">
        <w:rPr>
          <w:rFonts w:eastAsia="Times New Roman"/>
          <w:szCs w:val="24"/>
        </w:rPr>
        <w:softHyphen/>
        <w:t>риторией России. Западный перенос воздушных масс. Влияние соседних территорий на климат России. Атмо</w:t>
      </w:r>
      <w:r w:rsidRPr="009269D3">
        <w:rPr>
          <w:rFonts w:eastAsia="Times New Roman"/>
          <w:szCs w:val="24"/>
        </w:rPr>
        <w:softHyphen/>
        <w:t>сферный фронт. Теплый и холодный атмосферные фронты. Циклон и антициклон.</w:t>
      </w:r>
    </w:p>
    <w:p w14:paraId="1218043B" w14:textId="77777777" w:rsidR="00907783" w:rsidRPr="009269D3" w:rsidRDefault="00907783" w:rsidP="00907783">
      <w:pPr>
        <w:jc w:val="both"/>
        <w:rPr>
          <w:rFonts w:eastAsia="Times New Roman"/>
          <w:szCs w:val="24"/>
        </w:rPr>
      </w:pPr>
      <w:r w:rsidRPr="009269D3">
        <w:rPr>
          <w:rFonts w:eastAsia="Times New Roman"/>
          <w:szCs w:val="24"/>
        </w:rPr>
        <w:t xml:space="preserve">  Влияние на климат России ее географического положе</w:t>
      </w:r>
      <w:r w:rsidRPr="009269D3">
        <w:rPr>
          <w:rFonts w:eastAsia="Times New Roman"/>
          <w:szCs w:val="24"/>
        </w:rPr>
        <w:softHyphen/>
        <w:t>ния. Климатические особенности зимнего и летнего сезо</w:t>
      </w:r>
      <w:r w:rsidRPr="009269D3">
        <w:rPr>
          <w:rFonts w:eastAsia="Times New Roman"/>
          <w:szCs w:val="24"/>
        </w:rPr>
        <w:softHyphen/>
        <w:t>нов года. Синоптическая карта.</w:t>
      </w:r>
    </w:p>
    <w:p w14:paraId="3E66F685" w14:textId="77777777" w:rsidR="00907783" w:rsidRPr="009269D3" w:rsidRDefault="00907783" w:rsidP="00907783">
      <w:pPr>
        <w:jc w:val="both"/>
        <w:rPr>
          <w:rFonts w:eastAsia="Times New Roman"/>
          <w:szCs w:val="24"/>
        </w:rPr>
      </w:pPr>
      <w:r w:rsidRPr="009269D3">
        <w:rPr>
          <w:rFonts w:eastAsia="Times New Roman"/>
          <w:szCs w:val="24"/>
        </w:rPr>
        <w:t>Климатические пояса и типы климата России. Клима</w:t>
      </w:r>
      <w:r w:rsidRPr="009269D3">
        <w:rPr>
          <w:rFonts w:eastAsia="Times New Roman"/>
          <w:szCs w:val="24"/>
        </w:rPr>
        <w:softHyphen/>
        <w:t xml:space="preserve">тические особенности России. Климат своего региона. </w:t>
      </w:r>
    </w:p>
    <w:p w14:paraId="0F0C27CF" w14:textId="77777777" w:rsidR="00907783" w:rsidRPr="009269D3" w:rsidRDefault="00907783" w:rsidP="00907783">
      <w:pPr>
        <w:jc w:val="both"/>
        <w:rPr>
          <w:rFonts w:eastAsia="Times New Roman"/>
          <w:szCs w:val="24"/>
        </w:rPr>
      </w:pPr>
      <w:r w:rsidRPr="009269D3">
        <w:rPr>
          <w:rFonts w:eastAsia="Times New Roman"/>
          <w:szCs w:val="24"/>
        </w:rPr>
        <w:t>Комфортность климата. Влияние климатических условий на здоровье и жизнь человека. Климат и хозяйственная деятельность людей. Влияние климата на сельское хозяй</w:t>
      </w:r>
      <w:r w:rsidRPr="009269D3">
        <w:rPr>
          <w:rFonts w:eastAsia="Times New Roman"/>
          <w:szCs w:val="24"/>
        </w:rPr>
        <w:softHyphen/>
        <w:t>ство. Агроклиматические ресурсы. Коэффициент увлажне</w:t>
      </w:r>
      <w:r w:rsidRPr="009269D3">
        <w:rPr>
          <w:rFonts w:eastAsia="Times New Roman"/>
          <w:szCs w:val="24"/>
        </w:rPr>
        <w:softHyphen/>
        <w:t>ния. Учет климатических условий в жилищном строитель</w:t>
      </w:r>
      <w:r w:rsidRPr="009269D3">
        <w:rPr>
          <w:rFonts w:eastAsia="Times New Roman"/>
          <w:szCs w:val="24"/>
        </w:rPr>
        <w:softHyphen/>
        <w:t>стве. Неблагоприятные климатические явления.</w:t>
      </w:r>
    </w:p>
    <w:p w14:paraId="605FDB5B" w14:textId="77777777" w:rsidR="00907783" w:rsidRPr="009269D3" w:rsidRDefault="00907783" w:rsidP="00907783">
      <w:pPr>
        <w:jc w:val="both"/>
        <w:rPr>
          <w:rFonts w:eastAsia="Times New Roman"/>
          <w:szCs w:val="24"/>
        </w:rPr>
      </w:pPr>
      <w:r w:rsidRPr="009269D3">
        <w:rPr>
          <w:rFonts w:eastAsia="Times New Roman"/>
          <w:b/>
          <w:i/>
          <w:iCs/>
          <w:szCs w:val="24"/>
        </w:rPr>
        <w:t xml:space="preserve">Практическая работа. </w:t>
      </w:r>
      <w:r w:rsidRPr="009269D3">
        <w:rPr>
          <w:rFonts w:eastAsia="Times New Roman"/>
          <w:b/>
          <w:szCs w:val="24"/>
        </w:rPr>
        <w:t>1.</w:t>
      </w:r>
      <w:r w:rsidRPr="009269D3">
        <w:rPr>
          <w:rFonts w:eastAsia="Times New Roman"/>
          <w:szCs w:val="24"/>
        </w:rPr>
        <w:t xml:space="preserve">  Оценка климата одного из регионов России, как фактора развития хозяйства и условий жизни населения. </w:t>
      </w:r>
    </w:p>
    <w:p w14:paraId="586F23E0" w14:textId="77777777" w:rsidR="00907783" w:rsidRPr="009269D3" w:rsidRDefault="00907783" w:rsidP="00907783">
      <w:pPr>
        <w:jc w:val="both"/>
        <w:rPr>
          <w:rFonts w:eastAsia="Times New Roman"/>
          <w:szCs w:val="24"/>
        </w:rPr>
      </w:pPr>
      <w:r w:rsidRPr="009269D3">
        <w:rPr>
          <w:rFonts w:eastAsia="Times New Roman"/>
          <w:szCs w:val="24"/>
        </w:rPr>
        <w:t>Россия — морская держава. Особенности российских морей. Принадлежность морей к бассейнам океанов — Ат</w:t>
      </w:r>
      <w:r w:rsidRPr="009269D3">
        <w:rPr>
          <w:rFonts w:eastAsia="Times New Roman"/>
          <w:szCs w:val="24"/>
        </w:rPr>
        <w:softHyphen/>
        <w:t>лантического, Тихого и Северного Ледовитого. Ресурсы морей и их использование человеком. Рекреационное зна</w:t>
      </w:r>
      <w:r w:rsidRPr="009269D3">
        <w:rPr>
          <w:rFonts w:eastAsia="Times New Roman"/>
          <w:szCs w:val="24"/>
        </w:rPr>
        <w:softHyphen/>
        <w:t>чение морей. Экологические проблемы морей.</w:t>
      </w:r>
    </w:p>
    <w:p w14:paraId="3AC01ED8" w14:textId="77777777" w:rsidR="00907783" w:rsidRPr="009269D3" w:rsidRDefault="00907783" w:rsidP="00907783">
      <w:pPr>
        <w:jc w:val="both"/>
        <w:rPr>
          <w:rFonts w:eastAsia="Times New Roman"/>
          <w:szCs w:val="24"/>
        </w:rPr>
      </w:pPr>
      <w:r w:rsidRPr="009269D3">
        <w:rPr>
          <w:rFonts w:eastAsia="Times New Roman"/>
          <w:szCs w:val="24"/>
        </w:rPr>
        <w:t>Реки России. Режим рек России. Типы питания рек. Водоносность реки. Расход воды. Годовой сток. Падение реки. Уклон реки. Особенности российских рек. Крупней</w:t>
      </w:r>
      <w:r w:rsidRPr="009269D3">
        <w:rPr>
          <w:rFonts w:eastAsia="Times New Roman"/>
          <w:szCs w:val="24"/>
        </w:rPr>
        <w:softHyphen/>
        <w:t>шие реки России. Использование рек в хозяйственной де</w:t>
      </w:r>
      <w:r w:rsidRPr="009269D3">
        <w:rPr>
          <w:rFonts w:eastAsia="Times New Roman"/>
          <w:szCs w:val="24"/>
        </w:rPr>
        <w:softHyphen/>
        <w:t>ятельности. Охрана речных вод.</w:t>
      </w:r>
    </w:p>
    <w:p w14:paraId="776C0F78" w14:textId="77777777" w:rsidR="00907783" w:rsidRPr="009269D3" w:rsidRDefault="00907783" w:rsidP="00907783">
      <w:pPr>
        <w:jc w:val="both"/>
        <w:rPr>
          <w:rFonts w:eastAsia="Times New Roman"/>
          <w:szCs w:val="24"/>
        </w:rPr>
      </w:pPr>
      <w:r w:rsidRPr="009269D3">
        <w:rPr>
          <w:rFonts w:eastAsia="Times New Roman"/>
          <w:szCs w:val="24"/>
        </w:rPr>
        <w:t xml:space="preserve">Озера России. Распространение озер. Крупнейшие озера. Типы озер России. </w:t>
      </w:r>
    </w:p>
    <w:p w14:paraId="079A67FB" w14:textId="77777777" w:rsidR="00907783" w:rsidRPr="009269D3" w:rsidRDefault="00907783" w:rsidP="00907783">
      <w:pPr>
        <w:jc w:val="both"/>
        <w:rPr>
          <w:rFonts w:eastAsia="Times New Roman"/>
          <w:szCs w:val="24"/>
        </w:rPr>
      </w:pPr>
      <w:r w:rsidRPr="009269D3">
        <w:rPr>
          <w:rFonts w:eastAsia="Times New Roman"/>
          <w:szCs w:val="24"/>
        </w:rPr>
        <w:t>Болота. Распространение болот. Верхо</w:t>
      </w:r>
      <w:r w:rsidRPr="009269D3">
        <w:rPr>
          <w:rFonts w:eastAsia="Times New Roman"/>
          <w:szCs w:val="24"/>
        </w:rPr>
        <w:softHyphen/>
        <w:t>вые и низинные болота. Значение болот. Подземные воды. Артезианский бассейн. Водные ресурсы родного края. Ледники. Значение ледников. Охрана водных ресурсов России.</w:t>
      </w:r>
    </w:p>
    <w:p w14:paraId="4993C58D" w14:textId="77777777" w:rsidR="00907783" w:rsidRPr="009269D3" w:rsidRDefault="00907783" w:rsidP="00907783">
      <w:pPr>
        <w:jc w:val="both"/>
        <w:rPr>
          <w:rFonts w:eastAsia="Times New Roman"/>
          <w:szCs w:val="24"/>
        </w:rPr>
      </w:pPr>
      <w:r w:rsidRPr="009269D3">
        <w:rPr>
          <w:rFonts w:eastAsia="Times New Roman"/>
          <w:szCs w:val="24"/>
        </w:rPr>
        <w:t>.Причины, по которым люди издревле селились на бере</w:t>
      </w:r>
      <w:r w:rsidRPr="009269D3">
        <w:rPr>
          <w:rFonts w:eastAsia="Times New Roman"/>
          <w:szCs w:val="24"/>
        </w:rPr>
        <w:softHyphen/>
        <w:t>гах рек и морей. Значение рек в жизни общества. Единая глубоководная система европейской части России. Мор</w:t>
      </w:r>
      <w:r w:rsidRPr="009269D3">
        <w:rPr>
          <w:rFonts w:eastAsia="Times New Roman"/>
          <w:szCs w:val="24"/>
        </w:rPr>
        <w:softHyphen/>
        <w:t>ские пути России. Морские порты.</w:t>
      </w:r>
    </w:p>
    <w:p w14:paraId="450E82FF" w14:textId="77777777" w:rsidR="00907783" w:rsidRPr="009269D3" w:rsidRDefault="00907783" w:rsidP="00907783">
      <w:pPr>
        <w:jc w:val="both"/>
        <w:rPr>
          <w:rFonts w:eastAsia="Times New Roman"/>
          <w:szCs w:val="24"/>
        </w:rPr>
      </w:pPr>
      <w:r w:rsidRPr="009269D3">
        <w:rPr>
          <w:rFonts w:eastAsia="Times New Roman"/>
          <w:i/>
          <w:iCs/>
          <w:szCs w:val="24"/>
        </w:rPr>
        <w:t xml:space="preserve">Географическая исследовательская практика </w:t>
      </w:r>
      <w:r w:rsidRPr="009269D3">
        <w:rPr>
          <w:rFonts w:eastAsia="Times New Roman"/>
          <w:szCs w:val="24"/>
        </w:rPr>
        <w:t>(Учимся с «Полярной звездой» — 1). Решаем проблему: преобразо</w:t>
      </w:r>
      <w:r w:rsidRPr="009269D3">
        <w:rPr>
          <w:rFonts w:eastAsia="Times New Roman"/>
          <w:szCs w:val="24"/>
        </w:rPr>
        <w:softHyphen/>
        <w:t>вание рек.</w:t>
      </w:r>
    </w:p>
    <w:p w14:paraId="58C44322" w14:textId="77777777" w:rsidR="00907783" w:rsidRPr="009269D3" w:rsidRDefault="00907783" w:rsidP="00907783">
      <w:pPr>
        <w:jc w:val="both"/>
        <w:rPr>
          <w:rFonts w:eastAsia="Times New Roman"/>
          <w:szCs w:val="24"/>
        </w:rPr>
      </w:pPr>
      <w:r w:rsidRPr="009269D3">
        <w:rPr>
          <w:rFonts w:eastAsia="Times New Roman"/>
          <w:b/>
          <w:i/>
          <w:iCs/>
          <w:szCs w:val="24"/>
        </w:rPr>
        <w:t xml:space="preserve">Практическая работа. </w:t>
      </w:r>
      <w:r w:rsidRPr="009269D3">
        <w:rPr>
          <w:rFonts w:eastAsia="Times New Roman"/>
          <w:iCs/>
          <w:szCs w:val="24"/>
        </w:rPr>
        <w:t>Составление сравнительной характеристики рек европейской и азиатской частей России.</w:t>
      </w:r>
    </w:p>
    <w:p w14:paraId="7C5048AA" w14:textId="77777777" w:rsidR="00907783" w:rsidRPr="009269D3" w:rsidRDefault="00907783" w:rsidP="00907783">
      <w:pPr>
        <w:jc w:val="both"/>
        <w:rPr>
          <w:rFonts w:eastAsia="Times New Roman"/>
          <w:szCs w:val="24"/>
        </w:rPr>
      </w:pPr>
      <w:r w:rsidRPr="009269D3">
        <w:rPr>
          <w:rFonts w:eastAsia="Times New Roman"/>
          <w:b/>
          <w:i/>
          <w:iCs/>
          <w:szCs w:val="24"/>
        </w:rPr>
        <w:t xml:space="preserve">Тема 4. </w:t>
      </w:r>
      <w:r w:rsidRPr="009269D3">
        <w:rPr>
          <w:rFonts w:eastAsia="Times New Roman"/>
          <w:b/>
          <w:iCs/>
          <w:szCs w:val="24"/>
        </w:rPr>
        <w:t>Природно</w:t>
      </w:r>
      <w:r w:rsidRPr="009269D3">
        <w:rPr>
          <w:rFonts w:eastAsia="Times New Roman"/>
          <w:b/>
          <w:i/>
          <w:iCs/>
          <w:szCs w:val="24"/>
        </w:rPr>
        <w:t xml:space="preserve">- </w:t>
      </w:r>
      <w:r w:rsidRPr="009269D3">
        <w:rPr>
          <w:rFonts w:eastAsia="Times New Roman"/>
          <w:b/>
          <w:szCs w:val="24"/>
        </w:rPr>
        <w:t xml:space="preserve">хозяйственные зоны </w:t>
      </w:r>
      <w:r w:rsidRPr="009269D3">
        <w:rPr>
          <w:rFonts w:eastAsia="Times New Roman"/>
          <w:b/>
          <w:i/>
          <w:iCs/>
          <w:szCs w:val="24"/>
        </w:rPr>
        <w:t>(6ч)</w:t>
      </w:r>
      <w:r w:rsidRPr="009269D3">
        <w:rPr>
          <w:rFonts w:eastAsia="Times New Roman"/>
          <w:szCs w:val="24"/>
        </w:rPr>
        <w:t xml:space="preserve"> Зональность в природе и жизни людей. Понятия «при</w:t>
      </w:r>
      <w:r w:rsidRPr="009269D3">
        <w:rPr>
          <w:rFonts w:eastAsia="Times New Roman"/>
          <w:szCs w:val="24"/>
        </w:rPr>
        <w:softHyphen/>
        <w:t>родная зона» и «природно-хозяйственная зона». Занятия людей в различных природных зонах. Зональная специа</w:t>
      </w:r>
      <w:r w:rsidRPr="009269D3">
        <w:rPr>
          <w:rFonts w:eastAsia="Times New Roman"/>
          <w:szCs w:val="24"/>
        </w:rPr>
        <w:softHyphen/>
        <w:t>лизация сельского хозяйства.</w:t>
      </w:r>
    </w:p>
    <w:p w14:paraId="2F008F61" w14:textId="77777777" w:rsidR="00907783" w:rsidRPr="009269D3" w:rsidRDefault="00907783" w:rsidP="00907783">
      <w:pPr>
        <w:jc w:val="both"/>
        <w:rPr>
          <w:rFonts w:eastAsia="Times New Roman"/>
          <w:szCs w:val="24"/>
        </w:rPr>
      </w:pPr>
      <w:r w:rsidRPr="009269D3">
        <w:rPr>
          <w:rFonts w:eastAsia="Times New Roman"/>
          <w:szCs w:val="24"/>
        </w:rPr>
        <w:lastRenderedPageBreak/>
        <w:t>Северные безлесные зоны. Зоны арктических пустынь, тундры и лесотундры. Особенности географического поло</w:t>
      </w:r>
      <w:r w:rsidRPr="009269D3">
        <w:rPr>
          <w:rFonts w:eastAsia="Times New Roman"/>
          <w:szCs w:val="24"/>
        </w:rPr>
        <w:softHyphen/>
        <w:t>жения. Климат. Растительный и животный мир. Занятия населения.</w:t>
      </w:r>
    </w:p>
    <w:p w14:paraId="43894C30" w14:textId="77777777" w:rsidR="00907783" w:rsidRPr="009269D3" w:rsidRDefault="00907783" w:rsidP="00907783">
      <w:pPr>
        <w:jc w:val="both"/>
        <w:rPr>
          <w:rFonts w:eastAsia="Times New Roman"/>
          <w:szCs w:val="24"/>
        </w:rPr>
      </w:pPr>
      <w:r w:rsidRPr="009269D3">
        <w:rPr>
          <w:rFonts w:eastAsia="Times New Roman"/>
          <w:szCs w:val="24"/>
        </w:rPr>
        <w:t>Лесные зоны. Зоны тайги, смешанных и широколист</w:t>
      </w:r>
      <w:r w:rsidRPr="009269D3">
        <w:rPr>
          <w:rFonts w:eastAsia="Times New Roman"/>
          <w:szCs w:val="24"/>
        </w:rPr>
        <w:softHyphen/>
        <w:t>венных лесов. Россия — лесная держава. Особенности та</w:t>
      </w:r>
      <w:r w:rsidRPr="009269D3">
        <w:rPr>
          <w:rFonts w:eastAsia="Times New Roman"/>
          <w:szCs w:val="24"/>
        </w:rPr>
        <w:softHyphen/>
        <w:t>ежной зоны. Занятия населения. Особенности зоны сме</w:t>
      </w:r>
      <w:r w:rsidRPr="009269D3">
        <w:rPr>
          <w:rFonts w:eastAsia="Times New Roman"/>
          <w:szCs w:val="24"/>
        </w:rPr>
        <w:softHyphen/>
        <w:t>шанных и широколиственных лесов. Охрана лесных ре</w:t>
      </w:r>
      <w:r w:rsidRPr="009269D3">
        <w:rPr>
          <w:rFonts w:eastAsia="Times New Roman"/>
          <w:szCs w:val="24"/>
        </w:rPr>
        <w:softHyphen/>
        <w:t>сурсов России.</w:t>
      </w:r>
    </w:p>
    <w:p w14:paraId="053CA003" w14:textId="77777777" w:rsidR="00907783" w:rsidRPr="009269D3" w:rsidRDefault="00907783" w:rsidP="00907783">
      <w:pPr>
        <w:jc w:val="both"/>
        <w:rPr>
          <w:rFonts w:eastAsia="Times New Roman"/>
          <w:szCs w:val="24"/>
        </w:rPr>
      </w:pPr>
      <w:r w:rsidRPr="009269D3">
        <w:rPr>
          <w:rFonts w:eastAsia="Times New Roman"/>
          <w:szCs w:val="24"/>
        </w:rPr>
        <w:t>Степи и лесостепи. Особенности лесостепной и степной зон. Степи и лесостепи — главный сельскохозяйственный район страны.</w:t>
      </w:r>
    </w:p>
    <w:p w14:paraId="01D34D03" w14:textId="77777777" w:rsidR="00907783" w:rsidRPr="009269D3" w:rsidRDefault="00907783" w:rsidP="00907783">
      <w:pPr>
        <w:jc w:val="both"/>
        <w:rPr>
          <w:rFonts w:eastAsia="Times New Roman"/>
          <w:szCs w:val="24"/>
        </w:rPr>
      </w:pPr>
      <w:r w:rsidRPr="009269D3">
        <w:rPr>
          <w:rFonts w:eastAsia="Times New Roman"/>
          <w:szCs w:val="24"/>
        </w:rPr>
        <w:t>Южные безлесные зоны. Зона полупустынь и пустынь. Особенности зоны полупустынь и пустынь. Занятия жите</w:t>
      </w:r>
      <w:r w:rsidRPr="009269D3">
        <w:rPr>
          <w:rFonts w:eastAsia="Times New Roman"/>
          <w:szCs w:val="24"/>
        </w:rPr>
        <w:softHyphen/>
        <w:t>лей полупустынь. Оазис.</w:t>
      </w:r>
    </w:p>
    <w:p w14:paraId="223E2F3A" w14:textId="77777777" w:rsidR="00907783" w:rsidRPr="009269D3" w:rsidRDefault="00907783" w:rsidP="00907783">
      <w:pPr>
        <w:jc w:val="both"/>
        <w:rPr>
          <w:rFonts w:eastAsia="Times New Roman"/>
          <w:szCs w:val="24"/>
        </w:rPr>
      </w:pPr>
      <w:r w:rsidRPr="009269D3">
        <w:rPr>
          <w:rFonts w:eastAsia="Times New Roman"/>
          <w:szCs w:val="24"/>
        </w:rPr>
        <w:t>Субтропики. Особенности климата. Растительный и животный мир. Степень освоенности зоны. Высотная пояс</w:t>
      </w:r>
      <w:r w:rsidRPr="009269D3">
        <w:rPr>
          <w:rFonts w:eastAsia="Times New Roman"/>
          <w:szCs w:val="24"/>
        </w:rPr>
        <w:softHyphen/>
        <w:t>ность. Особенности жизни и хозяйства в горах.</w:t>
      </w:r>
    </w:p>
    <w:p w14:paraId="46A69452" w14:textId="77777777" w:rsidR="00907783" w:rsidRPr="009269D3" w:rsidRDefault="00907783" w:rsidP="00907783">
      <w:pPr>
        <w:jc w:val="both"/>
        <w:rPr>
          <w:rFonts w:eastAsia="Times New Roman"/>
          <w:iCs/>
          <w:szCs w:val="24"/>
        </w:rPr>
      </w:pPr>
      <w:r w:rsidRPr="009269D3">
        <w:rPr>
          <w:rFonts w:eastAsia="Times New Roman"/>
          <w:b/>
          <w:i/>
          <w:iCs/>
          <w:szCs w:val="24"/>
        </w:rPr>
        <w:t>Практическая работа.</w:t>
      </w:r>
      <w:r w:rsidRPr="009269D3">
        <w:rPr>
          <w:rFonts w:eastAsia="Times New Roman"/>
          <w:i/>
          <w:iCs/>
          <w:szCs w:val="24"/>
        </w:rPr>
        <w:t xml:space="preserve"> </w:t>
      </w:r>
      <w:r w:rsidRPr="009269D3">
        <w:rPr>
          <w:rFonts w:eastAsia="Times New Roman"/>
          <w:iCs/>
          <w:szCs w:val="24"/>
        </w:rPr>
        <w:t>Составление сравнительной характеристики природно-хозяйственных зон России.</w:t>
      </w:r>
    </w:p>
    <w:p w14:paraId="7F94ECDF" w14:textId="77777777" w:rsidR="00907783" w:rsidRPr="009269D3" w:rsidRDefault="00907783" w:rsidP="00907783">
      <w:pPr>
        <w:jc w:val="both"/>
        <w:rPr>
          <w:rFonts w:eastAsia="Times New Roman"/>
          <w:szCs w:val="24"/>
        </w:rPr>
      </w:pPr>
      <w:r w:rsidRPr="009269D3">
        <w:rPr>
          <w:rFonts w:eastAsia="Times New Roman"/>
          <w:b/>
          <w:i/>
          <w:iCs/>
          <w:szCs w:val="24"/>
        </w:rPr>
        <w:t xml:space="preserve">Тема 5. </w:t>
      </w:r>
      <w:r w:rsidRPr="009269D3">
        <w:rPr>
          <w:rFonts w:eastAsia="Times New Roman"/>
          <w:b/>
          <w:szCs w:val="24"/>
        </w:rPr>
        <w:t xml:space="preserve">Хозяйство России  </w:t>
      </w:r>
      <w:r w:rsidRPr="009269D3">
        <w:rPr>
          <w:rFonts w:eastAsia="Times New Roman"/>
          <w:b/>
          <w:i/>
          <w:iCs/>
          <w:szCs w:val="24"/>
        </w:rPr>
        <w:t>(22ч)</w:t>
      </w:r>
    </w:p>
    <w:p w14:paraId="0F50141C" w14:textId="77777777" w:rsidR="00907783" w:rsidRPr="009269D3" w:rsidRDefault="00907783" w:rsidP="00907783">
      <w:pPr>
        <w:jc w:val="both"/>
        <w:rPr>
          <w:rFonts w:eastAsia="Times New Roman"/>
          <w:szCs w:val="24"/>
        </w:rPr>
      </w:pPr>
      <w:r w:rsidRPr="009269D3">
        <w:rPr>
          <w:rFonts w:eastAsia="Times New Roman"/>
          <w:szCs w:val="24"/>
        </w:rPr>
        <w:t>Понятия «экономика» и «хозяйство». Этапы развития хозяйства России. Секторы хозяйства. Территориальное разделение труда. Тенденции развития хозяйства в рыноч</w:t>
      </w:r>
      <w:r w:rsidRPr="009269D3">
        <w:rPr>
          <w:rFonts w:eastAsia="Times New Roman"/>
          <w:szCs w:val="24"/>
        </w:rPr>
        <w:softHyphen/>
        <w:t>ных условиях.</w:t>
      </w:r>
    </w:p>
    <w:p w14:paraId="0E203BA2" w14:textId="77777777" w:rsidR="00907783" w:rsidRPr="009269D3" w:rsidRDefault="00907783" w:rsidP="00907783">
      <w:pPr>
        <w:jc w:val="both"/>
        <w:rPr>
          <w:rFonts w:eastAsia="Times New Roman"/>
          <w:szCs w:val="24"/>
        </w:rPr>
      </w:pPr>
      <w:r w:rsidRPr="009269D3">
        <w:rPr>
          <w:rFonts w:eastAsia="Times New Roman"/>
          <w:szCs w:val="24"/>
        </w:rPr>
        <w:t>Цикличность развития хозяйства. «Циклы Кондратье</w:t>
      </w:r>
      <w:r w:rsidRPr="009269D3">
        <w:rPr>
          <w:rFonts w:eastAsia="Times New Roman"/>
          <w:szCs w:val="24"/>
        </w:rPr>
        <w:softHyphen/>
        <w:t>ва». Особенности хозяйства России. Структура хозяйства своей области, края. Типы предприятий. Понятия «от</w:t>
      </w:r>
      <w:r w:rsidRPr="009269D3">
        <w:rPr>
          <w:rFonts w:eastAsia="Times New Roman"/>
          <w:szCs w:val="24"/>
        </w:rPr>
        <w:softHyphen/>
        <w:t>расль хозяйства» и «межотраслевой комплекс».</w:t>
      </w:r>
    </w:p>
    <w:p w14:paraId="059C77F1" w14:textId="77777777" w:rsidR="00907783" w:rsidRPr="009269D3" w:rsidRDefault="00907783" w:rsidP="00907783">
      <w:pPr>
        <w:jc w:val="both"/>
        <w:rPr>
          <w:rFonts w:eastAsia="Times New Roman"/>
          <w:szCs w:val="24"/>
        </w:rPr>
      </w:pPr>
      <w:r w:rsidRPr="009269D3">
        <w:rPr>
          <w:rFonts w:eastAsia="Times New Roman"/>
          <w:b/>
          <w:i/>
          <w:iCs/>
          <w:szCs w:val="24"/>
        </w:rPr>
        <w:t>Практическая работа.</w:t>
      </w:r>
      <w:r w:rsidRPr="009269D3">
        <w:rPr>
          <w:rFonts w:eastAsia="Times New Roman"/>
          <w:iCs/>
          <w:szCs w:val="24"/>
        </w:rPr>
        <w:t xml:space="preserve"> Сравнение природно-ресурсного капитала различных регионов России.</w:t>
      </w:r>
    </w:p>
    <w:p w14:paraId="5EB213F8" w14:textId="77777777" w:rsidR="00907783" w:rsidRPr="009269D3" w:rsidRDefault="00907783" w:rsidP="00907783">
      <w:pPr>
        <w:jc w:val="both"/>
        <w:rPr>
          <w:rFonts w:eastAsia="Times New Roman"/>
          <w:szCs w:val="24"/>
        </w:rPr>
      </w:pPr>
      <w:r w:rsidRPr="009269D3">
        <w:rPr>
          <w:rFonts w:eastAsia="Times New Roman"/>
          <w:szCs w:val="24"/>
        </w:rPr>
        <w:t>Топливно-энергетический комплекс, Состав. Особеннос</w:t>
      </w:r>
      <w:r w:rsidRPr="009269D3">
        <w:rPr>
          <w:rFonts w:eastAsia="Times New Roman"/>
          <w:szCs w:val="24"/>
        </w:rPr>
        <w:softHyphen/>
        <w:t>ти топливной промышленности. Топливно-энергетический баланс. Главные угольные бассейны страны. Значение комплекса в хозяйстве страны.</w:t>
      </w:r>
    </w:p>
    <w:p w14:paraId="70B4EC81" w14:textId="77777777" w:rsidR="00907783" w:rsidRPr="009269D3" w:rsidRDefault="00907783" w:rsidP="00907783">
      <w:pPr>
        <w:jc w:val="both"/>
        <w:rPr>
          <w:rFonts w:eastAsia="Times New Roman"/>
          <w:szCs w:val="24"/>
        </w:rPr>
      </w:pPr>
      <w:r w:rsidRPr="009269D3">
        <w:rPr>
          <w:rFonts w:eastAsia="Times New Roman"/>
          <w:b/>
          <w:i/>
          <w:iCs/>
          <w:szCs w:val="24"/>
        </w:rPr>
        <w:t>Практическая работа.</w:t>
      </w:r>
      <w:r w:rsidRPr="009269D3">
        <w:rPr>
          <w:rFonts w:eastAsia="Times New Roman"/>
          <w:iCs/>
          <w:szCs w:val="24"/>
        </w:rPr>
        <w:t xml:space="preserve"> Составление характеристики угольного бассейна России (по выбору).</w:t>
      </w:r>
    </w:p>
    <w:p w14:paraId="67E201C7" w14:textId="77777777" w:rsidR="00907783" w:rsidRPr="009269D3" w:rsidRDefault="00907783" w:rsidP="00907783">
      <w:pPr>
        <w:jc w:val="both"/>
        <w:rPr>
          <w:rFonts w:eastAsia="Times New Roman"/>
          <w:szCs w:val="24"/>
        </w:rPr>
      </w:pPr>
      <w:r w:rsidRPr="009269D3">
        <w:rPr>
          <w:rFonts w:eastAsia="Times New Roman"/>
          <w:szCs w:val="24"/>
        </w:rPr>
        <w:t>Нефтяная и газовая промышленность. Особенности раз</w:t>
      </w:r>
      <w:r w:rsidRPr="009269D3">
        <w:rPr>
          <w:rFonts w:eastAsia="Times New Roman"/>
          <w:szCs w:val="24"/>
        </w:rPr>
        <w:softHyphen/>
        <w:t>мещения нефтяной и газовой промышленности. Основные месторождения. Перспективы газовой промышленности. Экологические проблемы отрасли и пути их решения</w:t>
      </w:r>
    </w:p>
    <w:p w14:paraId="646B254E" w14:textId="77777777" w:rsidR="00907783" w:rsidRPr="009269D3" w:rsidRDefault="00907783" w:rsidP="00907783">
      <w:pPr>
        <w:jc w:val="both"/>
        <w:rPr>
          <w:rFonts w:eastAsia="Times New Roman"/>
          <w:szCs w:val="24"/>
        </w:rPr>
      </w:pPr>
      <w:r w:rsidRPr="009269D3">
        <w:rPr>
          <w:rFonts w:eastAsia="Times New Roman"/>
          <w:noProof/>
          <w:szCs w:val="24"/>
          <w:lang w:eastAsia="ru-RU"/>
        </w:rPr>
        <mc:AlternateContent>
          <mc:Choice Requires="wps">
            <w:drawing>
              <wp:anchor distT="0" distB="0" distL="114300" distR="114300" simplePos="0" relativeHeight="251705344" behindDoc="0" locked="0" layoutInCell="0" allowOverlap="1" wp14:anchorId="2C227580" wp14:editId="41027CFA">
                <wp:simplePos x="0" y="0"/>
                <wp:positionH relativeFrom="margin">
                  <wp:posOffset>9455150</wp:posOffset>
                </wp:positionH>
                <wp:positionV relativeFrom="paragraph">
                  <wp:posOffset>5833745</wp:posOffset>
                </wp:positionV>
                <wp:extent cx="0" cy="1325880"/>
                <wp:effectExtent l="6350" t="13970" r="12700" b="1270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588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D23D3" id="Прямая соединительная линия 1" o:spid="_x0000_s1026" style="position:absolute;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44.5pt,459.35pt" to="744.5pt,5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" o:allowincell="f" strokeweight=".35pt">
                <w10:wrap anchorx="margin"/>
              </v:line>
            </w:pict>
          </mc:Fallback>
        </mc:AlternateContent>
      </w:r>
      <w:r w:rsidRPr="009269D3">
        <w:rPr>
          <w:rFonts w:eastAsia="Times New Roman"/>
          <w:szCs w:val="24"/>
        </w:rPr>
        <w:t>Электроэнергетика. Роль электроэнергетики в хозяй</w:t>
      </w:r>
      <w:r w:rsidRPr="009269D3">
        <w:rPr>
          <w:rFonts w:eastAsia="Times New Roman"/>
          <w:szCs w:val="24"/>
        </w:rPr>
        <w:softHyphen/>
        <w:t>стве страны. Типы электростанций, энергосистема. Разме</w:t>
      </w:r>
      <w:r w:rsidRPr="009269D3">
        <w:rPr>
          <w:rFonts w:eastAsia="Times New Roman"/>
          <w:szCs w:val="24"/>
        </w:rPr>
        <w:softHyphen/>
        <w:t>щение электростанций по территории страны. Проблемы и перспективы электроэнергетики. Основные источники за</w:t>
      </w:r>
      <w:r w:rsidRPr="009269D3">
        <w:rPr>
          <w:rFonts w:eastAsia="Times New Roman"/>
          <w:szCs w:val="24"/>
        </w:rPr>
        <w:softHyphen/>
        <w:t>грязнения окружающей среды.</w:t>
      </w:r>
    </w:p>
    <w:p w14:paraId="7D82FE65" w14:textId="77777777" w:rsidR="00907783" w:rsidRPr="009269D3" w:rsidRDefault="00907783" w:rsidP="00907783">
      <w:pPr>
        <w:jc w:val="both"/>
        <w:rPr>
          <w:rFonts w:eastAsia="Times New Roman"/>
          <w:szCs w:val="24"/>
        </w:rPr>
      </w:pPr>
      <w:r w:rsidRPr="009269D3">
        <w:rPr>
          <w:rFonts w:eastAsia="Times New Roman"/>
          <w:szCs w:val="24"/>
        </w:rPr>
        <w:t>Металлургия. История развития металлургического комплекса. Состав и его значение в хозяйстве страны. Осо</w:t>
      </w:r>
      <w:r w:rsidRPr="009269D3">
        <w:rPr>
          <w:rFonts w:eastAsia="Times New Roman"/>
          <w:szCs w:val="24"/>
        </w:rPr>
        <w:softHyphen/>
        <w:t>бенности размещения предприятий черной и цветной ме</w:t>
      </w:r>
      <w:r w:rsidRPr="009269D3">
        <w:rPr>
          <w:rFonts w:eastAsia="Times New Roman"/>
          <w:szCs w:val="24"/>
        </w:rPr>
        <w:softHyphen/>
        <w:t>таллургии. Типы предприятий. Основные центры черной и цветной металлургии. Влияние металлургического произ</w:t>
      </w:r>
      <w:r w:rsidRPr="009269D3">
        <w:rPr>
          <w:rFonts w:eastAsia="Times New Roman"/>
          <w:szCs w:val="24"/>
        </w:rPr>
        <w:softHyphen/>
        <w:t>водства на состояние окружающей среды и здоровье чело</w:t>
      </w:r>
      <w:r w:rsidRPr="009269D3">
        <w:rPr>
          <w:rFonts w:eastAsia="Times New Roman"/>
          <w:szCs w:val="24"/>
        </w:rPr>
        <w:softHyphen/>
        <w:t>века.</w:t>
      </w:r>
    </w:p>
    <w:p w14:paraId="25665976" w14:textId="77777777" w:rsidR="00907783" w:rsidRPr="009269D3" w:rsidRDefault="00907783" w:rsidP="00907783">
      <w:pPr>
        <w:jc w:val="both"/>
        <w:rPr>
          <w:rFonts w:eastAsia="Times New Roman"/>
          <w:szCs w:val="24"/>
        </w:rPr>
      </w:pPr>
      <w:r w:rsidRPr="009269D3">
        <w:rPr>
          <w:rFonts w:eastAsia="Times New Roman"/>
          <w:szCs w:val="24"/>
        </w:rPr>
        <w:t>Машиностроение — ключевая отрасль экономики. Сос</w:t>
      </w:r>
      <w:r w:rsidRPr="009269D3">
        <w:rPr>
          <w:rFonts w:eastAsia="Times New Roman"/>
          <w:szCs w:val="24"/>
        </w:rPr>
        <w:softHyphen/>
        <w:t>тав и значение машиностроения. Факторы размещения. Специализация. Кооперирование. Размещение отдельных отраслей машиностроения. Проблемы и перспективы раз</w:t>
      </w:r>
      <w:r w:rsidRPr="009269D3">
        <w:rPr>
          <w:rFonts w:eastAsia="Times New Roman"/>
          <w:szCs w:val="24"/>
        </w:rPr>
        <w:softHyphen/>
        <w:t>вития машиностроения. Повышение качества продукции машиностроения.</w:t>
      </w:r>
    </w:p>
    <w:p w14:paraId="6282C594" w14:textId="77777777" w:rsidR="00907783" w:rsidRPr="009269D3" w:rsidRDefault="00907783" w:rsidP="00907783">
      <w:pPr>
        <w:jc w:val="both"/>
        <w:rPr>
          <w:rFonts w:eastAsia="Times New Roman"/>
          <w:szCs w:val="24"/>
        </w:rPr>
      </w:pPr>
      <w:r w:rsidRPr="009269D3">
        <w:rPr>
          <w:rFonts w:eastAsia="Times New Roman"/>
          <w:b/>
          <w:i/>
          <w:iCs/>
          <w:szCs w:val="24"/>
        </w:rPr>
        <w:t>Практическая работа.</w:t>
      </w:r>
      <w:r w:rsidRPr="009269D3">
        <w:rPr>
          <w:rFonts w:eastAsia="Times New Roman"/>
          <w:iCs/>
          <w:szCs w:val="24"/>
        </w:rPr>
        <w:t xml:space="preserve"> Определение главных районов размещение трудоёмкого и металлоёмкого машиностроения.</w:t>
      </w:r>
    </w:p>
    <w:p w14:paraId="4DE2A411" w14:textId="77777777" w:rsidR="00907783" w:rsidRPr="009269D3" w:rsidRDefault="00907783" w:rsidP="00907783">
      <w:pPr>
        <w:jc w:val="both"/>
        <w:rPr>
          <w:rFonts w:eastAsia="Times New Roman"/>
          <w:szCs w:val="24"/>
        </w:rPr>
      </w:pPr>
      <w:r w:rsidRPr="009269D3">
        <w:rPr>
          <w:rFonts w:eastAsia="Times New Roman"/>
          <w:szCs w:val="24"/>
        </w:rPr>
        <w:t>Химическая промышленность. Состав химической про</w:t>
      </w:r>
      <w:r w:rsidRPr="009269D3">
        <w:rPr>
          <w:rFonts w:eastAsia="Times New Roman"/>
          <w:szCs w:val="24"/>
        </w:rPr>
        <w:softHyphen/>
        <w:t>мышленности. Роль химической промышленности в хо</w:t>
      </w:r>
      <w:r w:rsidRPr="009269D3">
        <w:rPr>
          <w:rFonts w:eastAsia="Times New Roman"/>
          <w:szCs w:val="24"/>
        </w:rPr>
        <w:softHyphen/>
        <w:t>зяйстве страны. Особенности размещения предприятий химической промышленности. Связь химической про</w:t>
      </w:r>
      <w:r w:rsidRPr="009269D3">
        <w:rPr>
          <w:rFonts w:eastAsia="Times New Roman"/>
          <w:szCs w:val="24"/>
        </w:rPr>
        <w:softHyphen/>
        <w:t>мышленности с другими отраслями. Воздействие химичес</w:t>
      </w:r>
      <w:r w:rsidRPr="009269D3">
        <w:rPr>
          <w:rFonts w:eastAsia="Times New Roman"/>
          <w:szCs w:val="24"/>
        </w:rPr>
        <w:softHyphen/>
        <w:t>кой промышленности на окружающую среду. Пути реше</w:t>
      </w:r>
      <w:r w:rsidRPr="009269D3">
        <w:rPr>
          <w:rFonts w:eastAsia="Times New Roman"/>
          <w:szCs w:val="24"/>
        </w:rPr>
        <w:softHyphen/>
        <w:t>ния экологических проблем.</w:t>
      </w:r>
    </w:p>
    <w:p w14:paraId="0ABD1032" w14:textId="77777777" w:rsidR="00907783" w:rsidRPr="009269D3" w:rsidRDefault="00907783" w:rsidP="00907783">
      <w:pPr>
        <w:jc w:val="both"/>
        <w:rPr>
          <w:rFonts w:eastAsia="Times New Roman"/>
          <w:szCs w:val="24"/>
        </w:rPr>
      </w:pPr>
      <w:r w:rsidRPr="009269D3">
        <w:rPr>
          <w:rFonts w:eastAsia="Times New Roman"/>
          <w:szCs w:val="24"/>
        </w:rPr>
        <w:t>Лесопромышленный комплекс. Состав лесопромышлен</w:t>
      </w:r>
      <w:r w:rsidRPr="009269D3">
        <w:rPr>
          <w:rFonts w:eastAsia="Times New Roman"/>
          <w:szCs w:val="24"/>
        </w:rPr>
        <w:softHyphen/>
        <w:t>ного комплекса. Лесной фонд России. Главные районы лесозаготовок. Механическая обработка древесины. Цел</w:t>
      </w:r>
      <w:r w:rsidRPr="009269D3">
        <w:rPr>
          <w:rFonts w:eastAsia="Times New Roman"/>
          <w:szCs w:val="24"/>
        </w:rPr>
        <w:softHyphen/>
        <w:t>люлозно-бумажная промышленность. Проблемы лесопро</w:t>
      </w:r>
      <w:r w:rsidRPr="009269D3">
        <w:rPr>
          <w:rFonts w:eastAsia="Times New Roman"/>
          <w:szCs w:val="24"/>
        </w:rPr>
        <w:softHyphen/>
        <w:t>мышленного комплекса.</w:t>
      </w:r>
    </w:p>
    <w:p w14:paraId="122316D9" w14:textId="77777777" w:rsidR="00907783" w:rsidRPr="009269D3" w:rsidRDefault="00907783" w:rsidP="00907783">
      <w:pPr>
        <w:jc w:val="both"/>
        <w:rPr>
          <w:rFonts w:eastAsia="Times New Roman"/>
          <w:szCs w:val="24"/>
        </w:rPr>
      </w:pPr>
      <w:r w:rsidRPr="009269D3">
        <w:rPr>
          <w:rFonts w:eastAsia="Times New Roman"/>
          <w:szCs w:val="24"/>
        </w:rPr>
        <w:lastRenderedPageBreak/>
        <w:t>Сельское хозяйство — важнейшая отрасль экономики. Растениеводство. Сельскохозяйственные угодья: состав и назначение. Главные сельскохозяйственные районы Рос</w:t>
      </w:r>
      <w:r w:rsidRPr="009269D3">
        <w:rPr>
          <w:rFonts w:eastAsia="Times New Roman"/>
          <w:szCs w:val="24"/>
        </w:rPr>
        <w:softHyphen/>
        <w:t>сии. Особенности зернового хозяйства. Главные районы возделывания. Технические культуры. Районы возделыва</w:t>
      </w:r>
      <w:r w:rsidRPr="009269D3">
        <w:rPr>
          <w:rFonts w:eastAsia="Times New Roman"/>
          <w:szCs w:val="24"/>
        </w:rPr>
        <w:softHyphen/>
        <w:t>ния технических культур.</w:t>
      </w:r>
    </w:p>
    <w:p w14:paraId="67303DA6" w14:textId="77777777" w:rsidR="00907783" w:rsidRPr="009269D3" w:rsidRDefault="00907783" w:rsidP="00907783">
      <w:pPr>
        <w:jc w:val="both"/>
        <w:rPr>
          <w:rFonts w:eastAsia="Times New Roman"/>
          <w:szCs w:val="24"/>
        </w:rPr>
      </w:pPr>
      <w:r w:rsidRPr="009269D3">
        <w:rPr>
          <w:rFonts w:eastAsia="Times New Roman"/>
          <w:b/>
          <w:i/>
          <w:iCs/>
          <w:szCs w:val="24"/>
        </w:rPr>
        <w:t>Практическая работа.</w:t>
      </w:r>
      <w:r w:rsidRPr="009269D3">
        <w:rPr>
          <w:rFonts w:eastAsia="Times New Roman"/>
          <w:iCs/>
          <w:szCs w:val="24"/>
        </w:rPr>
        <w:t xml:space="preserve"> Определение по картам основных районов выращивания зерновых и технических культур в России.</w:t>
      </w:r>
    </w:p>
    <w:p w14:paraId="40B9F9B3" w14:textId="77777777" w:rsidR="00907783" w:rsidRPr="009269D3" w:rsidRDefault="00907783" w:rsidP="00907783">
      <w:pPr>
        <w:jc w:val="both"/>
        <w:rPr>
          <w:rFonts w:eastAsia="Times New Roman"/>
          <w:szCs w:val="24"/>
        </w:rPr>
      </w:pPr>
      <w:r w:rsidRPr="009269D3">
        <w:rPr>
          <w:rFonts w:eastAsia="Times New Roman"/>
          <w:szCs w:val="24"/>
        </w:rPr>
        <w:t>Животноводство. Особенности животноводства России.</w:t>
      </w:r>
    </w:p>
    <w:p w14:paraId="39AD0D30" w14:textId="77777777" w:rsidR="00907783" w:rsidRPr="009269D3" w:rsidRDefault="00907783" w:rsidP="00907783">
      <w:pPr>
        <w:jc w:val="both"/>
        <w:rPr>
          <w:rFonts w:eastAsia="Times New Roman"/>
          <w:szCs w:val="24"/>
        </w:rPr>
      </w:pPr>
      <w:r w:rsidRPr="009269D3">
        <w:rPr>
          <w:rFonts w:eastAsia="Times New Roman"/>
          <w:szCs w:val="24"/>
        </w:rPr>
        <w:t xml:space="preserve"> Агропромышленный комп</w:t>
      </w:r>
      <w:r w:rsidRPr="009269D3">
        <w:rPr>
          <w:rFonts w:eastAsia="Times New Roman"/>
          <w:szCs w:val="24"/>
        </w:rPr>
        <w:softHyphen/>
        <w:t>лекс. Состав АПК. Взаимосвязь отраслей АПК. Проблемы АПК. АПК своего района.</w:t>
      </w:r>
    </w:p>
    <w:p w14:paraId="3EDFB704" w14:textId="77777777" w:rsidR="00907783" w:rsidRPr="009269D3" w:rsidRDefault="00907783" w:rsidP="00907783">
      <w:pPr>
        <w:jc w:val="both"/>
        <w:rPr>
          <w:rFonts w:eastAsia="Times New Roman"/>
          <w:szCs w:val="24"/>
        </w:rPr>
      </w:pPr>
      <w:r w:rsidRPr="009269D3">
        <w:rPr>
          <w:rFonts w:eastAsia="Times New Roman"/>
          <w:szCs w:val="24"/>
        </w:rPr>
        <w:t>Пищевая промышленность. Состав пищевой промыш</w:t>
      </w:r>
      <w:r w:rsidRPr="009269D3">
        <w:rPr>
          <w:rFonts w:eastAsia="Times New Roman"/>
          <w:szCs w:val="24"/>
        </w:rPr>
        <w:softHyphen/>
        <w:t>ленности. Связь пищевой промышленности с другими от</w:t>
      </w:r>
      <w:r w:rsidRPr="009269D3">
        <w:rPr>
          <w:rFonts w:eastAsia="Times New Roman"/>
          <w:szCs w:val="24"/>
        </w:rPr>
        <w:softHyphen/>
        <w:t>раслями. Легкая промышленность. История развития лег</w:t>
      </w:r>
      <w:r w:rsidRPr="009269D3">
        <w:rPr>
          <w:rFonts w:eastAsia="Times New Roman"/>
          <w:szCs w:val="24"/>
        </w:rPr>
        <w:softHyphen/>
        <w:t>кой промышленности. Проблемы легкой промышленности.</w:t>
      </w:r>
    </w:p>
    <w:p w14:paraId="277CE05B" w14:textId="77777777" w:rsidR="00907783" w:rsidRPr="009269D3" w:rsidRDefault="00907783" w:rsidP="00907783">
      <w:pPr>
        <w:jc w:val="both"/>
        <w:rPr>
          <w:rFonts w:eastAsia="Times New Roman"/>
          <w:szCs w:val="24"/>
        </w:rPr>
      </w:pPr>
      <w:r w:rsidRPr="009269D3">
        <w:rPr>
          <w:rFonts w:eastAsia="Times New Roman"/>
          <w:szCs w:val="24"/>
        </w:rPr>
        <w:t>Транспорт — «кровеносная» система страны. Значение транспорта в хозяйстве и жизни населения. Россия — страна дорог. Виды транспорта, их особенности. Уровень развития транспорта. Грузооборот и пассажирооборот. Транспортные узлы. Транспортная магистраль. Главные железнодорожные и речные пути. Судоходные каналы. Главные морские порты. Внутригородской транспорт. Сме</w:t>
      </w:r>
      <w:r w:rsidRPr="009269D3">
        <w:rPr>
          <w:rFonts w:eastAsia="Times New Roman"/>
          <w:szCs w:val="24"/>
        </w:rPr>
        <w:softHyphen/>
        <w:t>на транспортной парадигмы в России. Взаимосвязь раз</w:t>
      </w:r>
      <w:r w:rsidRPr="009269D3">
        <w:rPr>
          <w:rFonts w:eastAsia="Times New Roman"/>
          <w:szCs w:val="24"/>
        </w:rPr>
        <w:softHyphen/>
        <w:t>личных видов транспорта. Транспорт и экологические проблемы. Особенности транспорта в своей местности.</w:t>
      </w:r>
    </w:p>
    <w:p w14:paraId="7CB7DCF8" w14:textId="77777777" w:rsidR="00907783" w:rsidRPr="009269D3" w:rsidRDefault="00907783" w:rsidP="00907783">
      <w:pPr>
        <w:jc w:val="both"/>
        <w:rPr>
          <w:rFonts w:eastAsia="Times New Roman"/>
          <w:szCs w:val="24"/>
        </w:rPr>
      </w:pPr>
      <w:r w:rsidRPr="009269D3">
        <w:rPr>
          <w:rFonts w:eastAsia="Times New Roman"/>
          <w:b/>
          <w:i/>
          <w:iCs/>
          <w:szCs w:val="24"/>
        </w:rPr>
        <w:t xml:space="preserve"> Практическая работа.</w:t>
      </w:r>
      <w:r w:rsidRPr="009269D3">
        <w:rPr>
          <w:rFonts w:eastAsia="Times New Roman"/>
          <w:i/>
          <w:iCs/>
          <w:szCs w:val="24"/>
        </w:rPr>
        <w:t xml:space="preserve">  </w:t>
      </w:r>
      <w:r w:rsidRPr="009269D3">
        <w:rPr>
          <w:rFonts w:eastAsia="Times New Roman"/>
          <w:szCs w:val="24"/>
        </w:rPr>
        <w:t>Составление характеристики одного из видов транспорта (по выбору).</w:t>
      </w:r>
    </w:p>
    <w:p w14:paraId="34A51519" w14:textId="77777777" w:rsidR="00907783" w:rsidRPr="009269D3" w:rsidRDefault="00907783" w:rsidP="00907783">
      <w:pPr>
        <w:jc w:val="both"/>
        <w:rPr>
          <w:rFonts w:eastAsia="Times New Roman"/>
          <w:szCs w:val="24"/>
        </w:rPr>
      </w:pPr>
      <w:r w:rsidRPr="009269D3">
        <w:rPr>
          <w:rFonts w:eastAsia="Times New Roman"/>
          <w:szCs w:val="24"/>
        </w:rPr>
        <w:t>Сфера услуг. Состав и значение сферы услуг. Виды ус</w:t>
      </w:r>
      <w:r w:rsidRPr="009269D3">
        <w:rPr>
          <w:rFonts w:eastAsia="Times New Roman"/>
          <w:szCs w:val="24"/>
        </w:rPr>
        <w:softHyphen/>
        <w:t>луг. Территориальная организация сферы обслуживания. Особенности организации обслуживания в городах и сельс</w:t>
      </w:r>
      <w:r w:rsidRPr="009269D3">
        <w:rPr>
          <w:rFonts w:eastAsia="Times New Roman"/>
          <w:szCs w:val="24"/>
        </w:rPr>
        <w:softHyphen/>
        <w:t>кой местности. Территориальная система обслуживания. Информация и связь.</w:t>
      </w:r>
    </w:p>
    <w:p w14:paraId="3C27356D" w14:textId="77777777" w:rsidR="00907783" w:rsidRPr="009269D3" w:rsidRDefault="00907783" w:rsidP="00B16195">
      <w:pPr>
        <w:jc w:val="both"/>
        <w:rPr>
          <w:rFonts w:eastAsia="Times New Roman"/>
          <w:szCs w:val="24"/>
        </w:rPr>
      </w:pPr>
    </w:p>
    <w:p w14:paraId="47396C2A" w14:textId="77777777" w:rsidR="00907783" w:rsidRPr="009269D3" w:rsidRDefault="00907783" w:rsidP="00B16195">
      <w:pPr>
        <w:jc w:val="both"/>
        <w:rPr>
          <w:rFonts w:eastAsia="Times New Roman"/>
          <w:b/>
          <w:szCs w:val="24"/>
        </w:rPr>
      </w:pPr>
      <w:r w:rsidRPr="009269D3">
        <w:rPr>
          <w:rFonts w:eastAsia="Times New Roman"/>
          <w:b/>
          <w:szCs w:val="24"/>
        </w:rPr>
        <w:t>Тематическое планирование</w:t>
      </w:r>
    </w:p>
    <w:tbl>
      <w:tblPr>
        <w:tblStyle w:val="a4"/>
        <w:tblW w:w="0" w:type="auto"/>
        <w:tblLook w:val="01E0" w:firstRow="1" w:lastRow="1" w:firstColumn="1" w:lastColumn="1" w:noHBand="0" w:noVBand="0"/>
      </w:tblPr>
      <w:tblGrid>
        <w:gridCol w:w="817"/>
        <w:gridCol w:w="4085"/>
        <w:gridCol w:w="2152"/>
        <w:gridCol w:w="1949"/>
      </w:tblGrid>
      <w:tr w:rsidR="00907783" w:rsidRPr="009269D3" w14:paraId="3B2FA323" w14:textId="77777777" w:rsidTr="00907783">
        <w:trPr>
          <w:trHeight w:val="270"/>
        </w:trPr>
        <w:tc>
          <w:tcPr>
            <w:tcW w:w="817" w:type="dxa"/>
          </w:tcPr>
          <w:p w14:paraId="00F771BC" w14:textId="77777777" w:rsidR="00907783" w:rsidRPr="009269D3" w:rsidRDefault="00907783" w:rsidP="00907783">
            <w:pPr>
              <w:ind w:firstLine="0"/>
              <w:jc w:val="both"/>
              <w:rPr>
                <w:szCs w:val="24"/>
              </w:rPr>
            </w:pPr>
            <w:r w:rsidRPr="009269D3">
              <w:rPr>
                <w:szCs w:val="24"/>
              </w:rPr>
              <w:t>№</w:t>
            </w:r>
          </w:p>
        </w:tc>
        <w:tc>
          <w:tcPr>
            <w:tcW w:w="4085" w:type="dxa"/>
          </w:tcPr>
          <w:p w14:paraId="2FD2F10B" w14:textId="77777777" w:rsidR="00907783" w:rsidRPr="009269D3" w:rsidRDefault="00907783" w:rsidP="00907783">
            <w:pPr>
              <w:rPr>
                <w:szCs w:val="24"/>
              </w:rPr>
            </w:pPr>
            <w:r w:rsidRPr="009269D3">
              <w:rPr>
                <w:szCs w:val="24"/>
              </w:rPr>
              <w:t>Тема</w:t>
            </w:r>
          </w:p>
        </w:tc>
        <w:tc>
          <w:tcPr>
            <w:tcW w:w="2152" w:type="dxa"/>
          </w:tcPr>
          <w:p w14:paraId="4A76123B" w14:textId="77777777" w:rsidR="00907783" w:rsidRPr="009269D3" w:rsidRDefault="00907783" w:rsidP="00907783">
            <w:pPr>
              <w:ind w:firstLine="0"/>
              <w:jc w:val="both"/>
              <w:rPr>
                <w:szCs w:val="24"/>
              </w:rPr>
            </w:pPr>
            <w:r w:rsidRPr="009269D3">
              <w:rPr>
                <w:szCs w:val="24"/>
              </w:rPr>
              <w:t>Количество часов по теме</w:t>
            </w:r>
          </w:p>
        </w:tc>
        <w:tc>
          <w:tcPr>
            <w:tcW w:w="1949" w:type="dxa"/>
          </w:tcPr>
          <w:p w14:paraId="2EA6419B" w14:textId="77777777" w:rsidR="00907783" w:rsidRPr="009269D3" w:rsidRDefault="00907783" w:rsidP="00907783">
            <w:pPr>
              <w:ind w:firstLine="34"/>
              <w:jc w:val="both"/>
              <w:rPr>
                <w:szCs w:val="24"/>
              </w:rPr>
            </w:pPr>
            <w:r w:rsidRPr="009269D3">
              <w:rPr>
                <w:szCs w:val="24"/>
              </w:rPr>
              <w:t>Практические</w:t>
            </w:r>
          </w:p>
        </w:tc>
      </w:tr>
      <w:tr w:rsidR="00907783" w:rsidRPr="009269D3" w14:paraId="59BBFDAE" w14:textId="77777777" w:rsidTr="00907783">
        <w:trPr>
          <w:trHeight w:val="270"/>
        </w:trPr>
        <w:tc>
          <w:tcPr>
            <w:tcW w:w="817" w:type="dxa"/>
          </w:tcPr>
          <w:p w14:paraId="2D9248A9" w14:textId="77777777" w:rsidR="00907783" w:rsidRPr="009269D3" w:rsidRDefault="00907783" w:rsidP="00907783">
            <w:pPr>
              <w:ind w:firstLine="0"/>
              <w:rPr>
                <w:szCs w:val="24"/>
              </w:rPr>
            </w:pPr>
            <w:r w:rsidRPr="009269D3">
              <w:rPr>
                <w:szCs w:val="24"/>
              </w:rPr>
              <w:t>1</w:t>
            </w:r>
          </w:p>
        </w:tc>
        <w:tc>
          <w:tcPr>
            <w:tcW w:w="4085" w:type="dxa"/>
          </w:tcPr>
          <w:p w14:paraId="5FFA5827" w14:textId="77777777" w:rsidR="00907783" w:rsidRPr="009269D3" w:rsidRDefault="00907783" w:rsidP="00907783">
            <w:pPr>
              <w:ind w:firstLine="0"/>
              <w:jc w:val="both"/>
              <w:rPr>
                <w:szCs w:val="24"/>
              </w:rPr>
            </w:pPr>
            <w:r w:rsidRPr="009269D3">
              <w:rPr>
                <w:szCs w:val="24"/>
              </w:rPr>
              <w:t>Россия в мире</w:t>
            </w:r>
          </w:p>
        </w:tc>
        <w:tc>
          <w:tcPr>
            <w:tcW w:w="2152" w:type="dxa"/>
          </w:tcPr>
          <w:p w14:paraId="2214CB6D" w14:textId="77777777" w:rsidR="00907783" w:rsidRPr="009269D3" w:rsidRDefault="00907783" w:rsidP="00A97ED6">
            <w:pPr>
              <w:jc w:val="both"/>
              <w:rPr>
                <w:szCs w:val="24"/>
              </w:rPr>
            </w:pPr>
            <w:r w:rsidRPr="009269D3">
              <w:rPr>
                <w:szCs w:val="24"/>
              </w:rPr>
              <w:t>6ч.</w:t>
            </w:r>
          </w:p>
        </w:tc>
        <w:tc>
          <w:tcPr>
            <w:tcW w:w="1949" w:type="dxa"/>
          </w:tcPr>
          <w:p w14:paraId="12CCE6B9" w14:textId="77777777" w:rsidR="00907783" w:rsidRPr="009269D3" w:rsidRDefault="00907783" w:rsidP="00A97ED6">
            <w:pPr>
              <w:jc w:val="both"/>
              <w:rPr>
                <w:szCs w:val="24"/>
              </w:rPr>
            </w:pPr>
            <w:r w:rsidRPr="009269D3">
              <w:rPr>
                <w:szCs w:val="24"/>
              </w:rPr>
              <w:t>1</w:t>
            </w:r>
          </w:p>
        </w:tc>
      </w:tr>
      <w:tr w:rsidR="00907783" w:rsidRPr="009269D3" w14:paraId="1E680147" w14:textId="77777777" w:rsidTr="00907783">
        <w:trPr>
          <w:trHeight w:val="270"/>
        </w:trPr>
        <w:tc>
          <w:tcPr>
            <w:tcW w:w="817" w:type="dxa"/>
          </w:tcPr>
          <w:p w14:paraId="1BFFD813" w14:textId="77777777" w:rsidR="00907783" w:rsidRPr="009269D3" w:rsidRDefault="00907783" w:rsidP="00907783">
            <w:pPr>
              <w:ind w:firstLine="0"/>
              <w:jc w:val="both"/>
              <w:rPr>
                <w:szCs w:val="24"/>
              </w:rPr>
            </w:pPr>
            <w:r w:rsidRPr="009269D3">
              <w:rPr>
                <w:szCs w:val="24"/>
              </w:rPr>
              <w:t>2</w:t>
            </w:r>
          </w:p>
        </w:tc>
        <w:tc>
          <w:tcPr>
            <w:tcW w:w="4085" w:type="dxa"/>
          </w:tcPr>
          <w:p w14:paraId="41111EE7" w14:textId="77777777" w:rsidR="00907783" w:rsidRPr="009269D3" w:rsidRDefault="00907783" w:rsidP="00907783">
            <w:pPr>
              <w:ind w:firstLine="0"/>
              <w:jc w:val="both"/>
              <w:rPr>
                <w:szCs w:val="24"/>
              </w:rPr>
            </w:pPr>
            <w:r w:rsidRPr="009269D3">
              <w:rPr>
                <w:szCs w:val="24"/>
              </w:rPr>
              <w:t>Россияне</w:t>
            </w:r>
          </w:p>
        </w:tc>
        <w:tc>
          <w:tcPr>
            <w:tcW w:w="2152" w:type="dxa"/>
          </w:tcPr>
          <w:p w14:paraId="48DB6121" w14:textId="77777777" w:rsidR="00907783" w:rsidRPr="009269D3" w:rsidRDefault="00907783" w:rsidP="00A97ED6">
            <w:pPr>
              <w:jc w:val="both"/>
              <w:rPr>
                <w:szCs w:val="24"/>
              </w:rPr>
            </w:pPr>
            <w:r w:rsidRPr="009269D3">
              <w:rPr>
                <w:szCs w:val="24"/>
              </w:rPr>
              <w:t>10ч</w:t>
            </w:r>
          </w:p>
        </w:tc>
        <w:tc>
          <w:tcPr>
            <w:tcW w:w="1949" w:type="dxa"/>
          </w:tcPr>
          <w:p w14:paraId="232A0755" w14:textId="77777777" w:rsidR="00907783" w:rsidRPr="009269D3" w:rsidRDefault="00907783" w:rsidP="00A97ED6">
            <w:pPr>
              <w:jc w:val="both"/>
              <w:rPr>
                <w:szCs w:val="24"/>
              </w:rPr>
            </w:pPr>
            <w:r w:rsidRPr="009269D3">
              <w:rPr>
                <w:szCs w:val="24"/>
              </w:rPr>
              <w:t>2</w:t>
            </w:r>
          </w:p>
        </w:tc>
      </w:tr>
      <w:tr w:rsidR="00907783" w:rsidRPr="009269D3" w14:paraId="2A9F21DC" w14:textId="77777777" w:rsidTr="00907783">
        <w:trPr>
          <w:trHeight w:val="270"/>
        </w:trPr>
        <w:tc>
          <w:tcPr>
            <w:tcW w:w="817" w:type="dxa"/>
          </w:tcPr>
          <w:p w14:paraId="1705B984" w14:textId="77777777" w:rsidR="00907783" w:rsidRPr="009269D3" w:rsidRDefault="00907783" w:rsidP="00907783">
            <w:pPr>
              <w:ind w:firstLine="0"/>
              <w:jc w:val="both"/>
              <w:rPr>
                <w:szCs w:val="24"/>
              </w:rPr>
            </w:pPr>
            <w:r w:rsidRPr="009269D3">
              <w:rPr>
                <w:szCs w:val="24"/>
              </w:rPr>
              <w:t>3</w:t>
            </w:r>
          </w:p>
        </w:tc>
        <w:tc>
          <w:tcPr>
            <w:tcW w:w="4085" w:type="dxa"/>
          </w:tcPr>
          <w:p w14:paraId="51AAC3AF" w14:textId="77777777" w:rsidR="00907783" w:rsidRPr="009269D3" w:rsidRDefault="00907783" w:rsidP="00907783">
            <w:pPr>
              <w:ind w:firstLine="34"/>
              <w:jc w:val="both"/>
              <w:rPr>
                <w:szCs w:val="24"/>
              </w:rPr>
            </w:pPr>
            <w:r w:rsidRPr="009269D3">
              <w:rPr>
                <w:szCs w:val="24"/>
              </w:rPr>
              <w:t>Природа России</w:t>
            </w:r>
          </w:p>
        </w:tc>
        <w:tc>
          <w:tcPr>
            <w:tcW w:w="2152" w:type="dxa"/>
          </w:tcPr>
          <w:p w14:paraId="1F21FC66" w14:textId="77777777" w:rsidR="00907783" w:rsidRPr="009269D3" w:rsidRDefault="00907783" w:rsidP="00A97ED6">
            <w:pPr>
              <w:jc w:val="both"/>
              <w:rPr>
                <w:szCs w:val="24"/>
              </w:rPr>
            </w:pPr>
            <w:r w:rsidRPr="009269D3">
              <w:rPr>
                <w:szCs w:val="24"/>
              </w:rPr>
              <w:t>16ч</w:t>
            </w:r>
          </w:p>
        </w:tc>
        <w:tc>
          <w:tcPr>
            <w:tcW w:w="1949" w:type="dxa"/>
          </w:tcPr>
          <w:p w14:paraId="75DC9723" w14:textId="77777777" w:rsidR="00907783" w:rsidRPr="009269D3" w:rsidRDefault="00907783" w:rsidP="00A97ED6">
            <w:pPr>
              <w:jc w:val="both"/>
              <w:rPr>
                <w:szCs w:val="24"/>
              </w:rPr>
            </w:pPr>
            <w:r w:rsidRPr="009269D3">
              <w:rPr>
                <w:szCs w:val="24"/>
              </w:rPr>
              <w:t>3</w:t>
            </w:r>
          </w:p>
        </w:tc>
      </w:tr>
      <w:tr w:rsidR="00907783" w:rsidRPr="009269D3" w14:paraId="73621303" w14:textId="77777777" w:rsidTr="00907783">
        <w:trPr>
          <w:trHeight w:val="270"/>
        </w:trPr>
        <w:tc>
          <w:tcPr>
            <w:tcW w:w="817" w:type="dxa"/>
          </w:tcPr>
          <w:p w14:paraId="35E2D069" w14:textId="77777777" w:rsidR="00907783" w:rsidRPr="009269D3" w:rsidRDefault="00907783" w:rsidP="00907783">
            <w:pPr>
              <w:ind w:firstLine="0"/>
              <w:jc w:val="both"/>
              <w:rPr>
                <w:szCs w:val="24"/>
              </w:rPr>
            </w:pPr>
            <w:r w:rsidRPr="009269D3">
              <w:rPr>
                <w:szCs w:val="24"/>
              </w:rPr>
              <w:t>4</w:t>
            </w:r>
          </w:p>
        </w:tc>
        <w:tc>
          <w:tcPr>
            <w:tcW w:w="4085" w:type="dxa"/>
          </w:tcPr>
          <w:p w14:paraId="59621DAA" w14:textId="77777777" w:rsidR="00907783" w:rsidRPr="009269D3" w:rsidRDefault="00907783" w:rsidP="00907783">
            <w:pPr>
              <w:ind w:firstLine="0"/>
              <w:jc w:val="both"/>
              <w:rPr>
                <w:szCs w:val="24"/>
              </w:rPr>
            </w:pPr>
            <w:r w:rsidRPr="009269D3">
              <w:rPr>
                <w:szCs w:val="24"/>
              </w:rPr>
              <w:t>Природно-хозяйственные зоны</w:t>
            </w:r>
          </w:p>
        </w:tc>
        <w:tc>
          <w:tcPr>
            <w:tcW w:w="2152" w:type="dxa"/>
          </w:tcPr>
          <w:p w14:paraId="2418F493" w14:textId="77777777" w:rsidR="00907783" w:rsidRPr="009269D3" w:rsidRDefault="00907783" w:rsidP="00A97ED6">
            <w:pPr>
              <w:jc w:val="both"/>
              <w:rPr>
                <w:szCs w:val="24"/>
              </w:rPr>
            </w:pPr>
            <w:r w:rsidRPr="009269D3">
              <w:rPr>
                <w:szCs w:val="24"/>
              </w:rPr>
              <w:t>6ч</w:t>
            </w:r>
          </w:p>
        </w:tc>
        <w:tc>
          <w:tcPr>
            <w:tcW w:w="1949" w:type="dxa"/>
          </w:tcPr>
          <w:p w14:paraId="6C6B81DE" w14:textId="77777777" w:rsidR="00907783" w:rsidRPr="009269D3" w:rsidRDefault="00907783" w:rsidP="00A97ED6">
            <w:pPr>
              <w:jc w:val="both"/>
              <w:rPr>
                <w:szCs w:val="24"/>
              </w:rPr>
            </w:pPr>
            <w:r w:rsidRPr="009269D3">
              <w:rPr>
                <w:szCs w:val="24"/>
              </w:rPr>
              <w:t>1</w:t>
            </w:r>
          </w:p>
        </w:tc>
      </w:tr>
      <w:tr w:rsidR="00907783" w:rsidRPr="009269D3" w14:paraId="2712CBEC" w14:textId="77777777" w:rsidTr="00907783">
        <w:trPr>
          <w:trHeight w:val="270"/>
        </w:trPr>
        <w:tc>
          <w:tcPr>
            <w:tcW w:w="817" w:type="dxa"/>
          </w:tcPr>
          <w:p w14:paraId="1480538D" w14:textId="77777777" w:rsidR="00907783" w:rsidRPr="009269D3" w:rsidRDefault="00907783" w:rsidP="00907783">
            <w:pPr>
              <w:ind w:firstLine="0"/>
              <w:jc w:val="both"/>
              <w:rPr>
                <w:szCs w:val="24"/>
              </w:rPr>
            </w:pPr>
            <w:r w:rsidRPr="009269D3">
              <w:rPr>
                <w:szCs w:val="24"/>
              </w:rPr>
              <w:t>5</w:t>
            </w:r>
          </w:p>
        </w:tc>
        <w:tc>
          <w:tcPr>
            <w:tcW w:w="4085" w:type="dxa"/>
          </w:tcPr>
          <w:p w14:paraId="1A120CA3" w14:textId="77777777" w:rsidR="00907783" w:rsidRPr="009269D3" w:rsidRDefault="00907783" w:rsidP="00907783">
            <w:pPr>
              <w:ind w:firstLine="34"/>
              <w:jc w:val="both"/>
              <w:rPr>
                <w:szCs w:val="24"/>
              </w:rPr>
            </w:pPr>
            <w:r w:rsidRPr="009269D3">
              <w:rPr>
                <w:szCs w:val="24"/>
              </w:rPr>
              <w:t>Хозяйство России</w:t>
            </w:r>
          </w:p>
        </w:tc>
        <w:tc>
          <w:tcPr>
            <w:tcW w:w="2152" w:type="dxa"/>
          </w:tcPr>
          <w:p w14:paraId="417B7679" w14:textId="77777777" w:rsidR="00907783" w:rsidRPr="009269D3" w:rsidRDefault="00907783" w:rsidP="00A97ED6">
            <w:pPr>
              <w:jc w:val="both"/>
              <w:rPr>
                <w:szCs w:val="24"/>
              </w:rPr>
            </w:pPr>
            <w:r w:rsidRPr="009269D3">
              <w:rPr>
                <w:szCs w:val="24"/>
              </w:rPr>
              <w:t>22ч</w:t>
            </w:r>
          </w:p>
        </w:tc>
        <w:tc>
          <w:tcPr>
            <w:tcW w:w="1949" w:type="dxa"/>
          </w:tcPr>
          <w:p w14:paraId="387CCEB5" w14:textId="77777777" w:rsidR="00907783" w:rsidRPr="009269D3" w:rsidRDefault="00907783" w:rsidP="00A97ED6">
            <w:pPr>
              <w:jc w:val="both"/>
              <w:rPr>
                <w:szCs w:val="24"/>
              </w:rPr>
            </w:pPr>
            <w:r w:rsidRPr="009269D3">
              <w:rPr>
                <w:szCs w:val="24"/>
              </w:rPr>
              <w:t>5</w:t>
            </w:r>
          </w:p>
        </w:tc>
      </w:tr>
      <w:tr w:rsidR="00907783" w:rsidRPr="009269D3" w14:paraId="2FF6F64F" w14:textId="77777777" w:rsidTr="00907783">
        <w:trPr>
          <w:trHeight w:val="285"/>
        </w:trPr>
        <w:tc>
          <w:tcPr>
            <w:tcW w:w="817" w:type="dxa"/>
          </w:tcPr>
          <w:p w14:paraId="1725F23B" w14:textId="77777777" w:rsidR="00907783" w:rsidRPr="009269D3" w:rsidRDefault="00907783" w:rsidP="00A97ED6">
            <w:pPr>
              <w:jc w:val="both"/>
              <w:rPr>
                <w:szCs w:val="24"/>
              </w:rPr>
            </w:pPr>
          </w:p>
        </w:tc>
        <w:tc>
          <w:tcPr>
            <w:tcW w:w="4085" w:type="dxa"/>
          </w:tcPr>
          <w:p w14:paraId="25CA7E94" w14:textId="77777777" w:rsidR="00907783" w:rsidRPr="009269D3" w:rsidRDefault="00907783" w:rsidP="00907783">
            <w:pPr>
              <w:ind w:firstLine="34"/>
              <w:jc w:val="both"/>
              <w:rPr>
                <w:szCs w:val="24"/>
              </w:rPr>
            </w:pPr>
            <w:r w:rsidRPr="009269D3">
              <w:rPr>
                <w:szCs w:val="24"/>
              </w:rPr>
              <w:t>Резервное время</w:t>
            </w:r>
          </w:p>
        </w:tc>
        <w:tc>
          <w:tcPr>
            <w:tcW w:w="2152" w:type="dxa"/>
          </w:tcPr>
          <w:p w14:paraId="6466AFA2" w14:textId="77777777" w:rsidR="00907783" w:rsidRPr="009269D3" w:rsidRDefault="00907783" w:rsidP="00A97ED6">
            <w:pPr>
              <w:jc w:val="both"/>
              <w:rPr>
                <w:szCs w:val="24"/>
              </w:rPr>
            </w:pPr>
            <w:r w:rsidRPr="009269D3">
              <w:rPr>
                <w:szCs w:val="24"/>
              </w:rPr>
              <w:t>10ч</w:t>
            </w:r>
          </w:p>
        </w:tc>
        <w:tc>
          <w:tcPr>
            <w:tcW w:w="1949" w:type="dxa"/>
          </w:tcPr>
          <w:p w14:paraId="526CB8B6" w14:textId="77777777" w:rsidR="00907783" w:rsidRPr="009269D3" w:rsidRDefault="00907783" w:rsidP="00A97ED6">
            <w:pPr>
              <w:jc w:val="both"/>
              <w:rPr>
                <w:szCs w:val="24"/>
              </w:rPr>
            </w:pPr>
          </w:p>
        </w:tc>
      </w:tr>
      <w:tr w:rsidR="00907783" w:rsidRPr="009269D3" w14:paraId="27D3AEE2" w14:textId="77777777" w:rsidTr="00907783">
        <w:trPr>
          <w:trHeight w:val="285"/>
        </w:trPr>
        <w:tc>
          <w:tcPr>
            <w:tcW w:w="817" w:type="dxa"/>
          </w:tcPr>
          <w:p w14:paraId="30540686" w14:textId="77777777" w:rsidR="00907783" w:rsidRPr="009269D3" w:rsidRDefault="00907783" w:rsidP="00A97ED6">
            <w:pPr>
              <w:jc w:val="both"/>
              <w:rPr>
                <w:szCs w:val="24"/>
              </w:rPr>
            </w:pPr>
          </w:p>
        </w:tc>
        <w:tc>
          <w:tcPr>
            <w:tcW w:w="4085" w:type="dxa"/>
          </w:tcPr>
          <w:p w14:paraId="228B03A5" w14:textId="77777777" w:rsidR="00907783" w:rsidRPr="009269D3" w:rsidRDefault="00907783" w:rsidP="00907783">
            <w:pPr>
              <w:ind w:firstLine="34"/>
              <w:jc w:val="both"/>
              <w:rPr>
                <w:szCs w:val="24"/>
              </w:rPr>
            </w:pPr>
            <w:r w:rsidRPr="009269D3">
              <w:rPr>
                <w:szCs w:val="24"/>
              </w:rPr>
              <w:t>Итого</w:t>
            </w:r>
          </w:p>
        </w:tc>
        <w:tc>
          <w:tcPr>
            <w:tcW w:w="2152" w:type="dxa"/>
          </w:tcPr>
          <w:p w14:paraId="4A1796ED" w14:textId="77777777" w:rsidR="00907783" w:rsidRPr="009269D3" w:rsidRDefault="00907783" w:rsidP="00A97ED6">
            <w:pPr>
              <w:jc w:val="both"/>
              <w:rPr>
                <w:szCs w:val="24"/>
              </w:rPr>
            </w:pPr>
            <w:r w:rsidRPr="009269D3">
              <w:rPr>
                <w:szCs w:val="24"/>
              </w:rPr>
              <w:t>70</w:t>
            </w:r>
          </w:p>
        </w:tc>
        <w:tc>
          <w:tcPr>
            <w:tcW w:w="1949" w:type="dxa"/>
          </w:tcPr>
          <w:p w14:paraId="0605CE9A" w14:textId="77777777" w:rsidR="00907783" w:rsidRPr="009269D3" w:rsidRDefault="00907783" w:rsidP="00A97ED6">
            <w:pPr>
              <w:jc w:val="both"/>
              <w:rPr>
                <w:szCs w:val="24"/>
              </w:rPr>
            </w:pPr>
            <w:r w:rsidRPr="009269D3">
              <w:rPr>
                <w:szCs w:val="24"/>
              </w:rPr>
              <w:t>12</w:t>
            </w:r>
          </w:p>
        </w:tc>
      </w:tr>
    </w:tbl>
    <w:p w14:paraId="7EE8CBC5" w14:textId="0647E3B8" w:rsidR="00907783" w:rsidRDefault="006A793C" w:rsidP="00B16195">
      <w:pPr>
        <w:jc w:val="both"/>
        <w:rPr>
          <w:rFonts w:eastAsia="Times New Roman"/>
          <w:b/>
          <w:szCs w:val="24"/>
        </w:rPr>
      </w:pPr>
      <w:r>
        <w:rPr>
          <w:rFonts w:eastAsia="Times New Roman"/>
          <w:b/>
          <w:szCs w:val="24"/>
        </w:rPr>
        <w:t>9 класс</w:t>
      </w:r>
    </w:p>
    <w:p w14:paraId="7C9D6F9C" w14:textId="42393EF3" w:rsidR="00D34FB6" w:rsidRPr="00D34FB6" w:rsidRDefault="00D34FB6" w:rsidP="00D34FB6">
      <w:pPr>
        <w:shd w:val="clear" w:color="auto" w:fill="FFFFFF"/>
        <w:spacing w:after="150"/>
        <w:ind w:firstLine="0"/>
        <w:jc w:val="both"/>
        <w:rPr>
          <w:rFonts w:eastAsia="Times New Roman"/>
          <w:color w:val="000000"/>
          <w:szCs w:val="24"/>
          <w:lang w:eastAsia="ru-RU"/>
        </w:rPr>
      </w:pPr>
      <w:r w:rsidRPr="00D34FB6">
        <w:rPr>
          <w:rFonts w:eastAsia="Times New Roman"/>
          <w:b/>
          <w:bCs/>
          <w:color w:val="000000"/>
          <w:szCs w:val="24"/>
          <w:lang w:eastAsia="ru-RU"/>
        </w:rPr>
        <w:t xml:space="preserve">Планируемые результаты </w:t>
      </w:r>
    </w:p>
    <w:p w14:paraId="3ECFACD5" w14:textId="77777777" w:rsidR="00D34FB6" w:rsidRPr="00D34FB6" w:rsidRDefault="00D34FB6" w:rsidP="00D34FB6">
      <w:pPr>
        <w:shd w:val="clear" w:color="auto" w:fill="FFFFFF"/>
        <w:spacing w:after="150"/>
        <w:ind w:firstLine="0"/>
        <w:jc w:val="both"/>
        <w:rPr>
          <w:rFonts w:eastAsia="Times New Roman"/>
          <w:color w:val="000000"/>
          <w:szCs w:val="24"/>
          <w:lang w:eastAsia="ru-RU"/>
        </w:rPr>
      </w:pPr>
      <w:r w:rsidRPr="00D34FB6">
        <w:rPr>
          <w:rFonts w:eastAsia="Times New Roman"/>
          <w:b/>
          <w:bCs/>
          <w:color w:val="000000"/>
          <w:szCs w:val="24"/>
          <w:lang w:eastAsia="ru-RU"/>
        </w:rPr>
        <w:t>Личностными результатами</w:t>
      </w:r>
      <w:r w:rsidRPr="00D34FB6">
        <w:rPr>
          <w:rFonts w:eastAsia="Times New Roman"/>
          <w:color w:val="000000"/>
          <w:szCs w:val="24"/>
          <w:lang w:eastAsia="ru-RU"/>
        </w:rPr>
        <w:t> обучения географии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и этических принципов и норм поведения.</w:t>
      </w:r>
    </w:p>
    <w:p w14:paraId="40263647" w14:textId="77777777" w:rsidR="00D34FB6" w:rsidRPr="00D34FB6" w:rsidRDefault="00D34FB6" w:rsidP="009033E7">
      <w:pPr>
        <w:numPr>
          <w:ilvl w:val="0"/>
          <w:numId w:val="205"/>
        </w:numPr>
        <w:shd w:val="clear" w:color="auto" w:fill="FFFFFF"/>
        <w:spacing w:after="150"/>
        <w:jc w:val="both"/>
        <w:rPr>
          <w:rFonts w:eastAsia="Times New Roman"/>
          <w:color w:val="000000"/>
          <w:szCs w:val="24"/>
          <w:lang w:eastAsia="ru-RU"/>
        </w:rPr>
      </w:pPr>
      <w:r w:rsidRPr="00D34FB6">
        <w:rPr>
          <w:rFonts w:eastAsia="Times New Roman"/>
          <w:color w:val="000000"/>
          <w:szCs w:val="24"/>
          <w:lang w:eastAsia="ru-RU"/>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языка, культуры своего народа, своего края; усвоение традиционных ценностей многонационального российского общества; воспитание чувства долга перед Родиной;</w:t>
      </w:r>
    </w:p>
    <w:p w14:paraId="14FD25E6" w14:textId="77777777" w:rsidR="00D34FB6" w:rsidRPr="00D34FB6" w:rsidRDefault="00D34FB6" w:rsidP="009033E7">
      <w:pPr>
        <w:numPr>
          <w:ilvl w:val="0"/>
          <w:numId w:val="205"/>
        </w:numPr>
        <w:shd w:val="clear" w:color="auto" w:fill="FFFFFF"/>
        <w:spacing w:after="150"/>
        <w:jc w:val="both"/>
        <w:rPr>
          <w:rFonts w:eastAsia="Times New Roman"/>
          <w:color w:val="000000"/>
          <w:szCs w:val="24"/>
          <w:lang w:eastAsia="ru-RU"/>
        </w:rPr>
      </w:pPr>
      <w:r w:rsidRPr="00D34FB6">
        <w:rPr>
          <w:rFonts w:eastAsia="Times New Roman"/>
          <w:color w:val="000000"/>
          <w:szCs w:val="24"/>
          <w:lang w:eastAsia="ru-RU"/>
        </w:rPr>
        <w:t>Формирование ответственного отношения к учению, готовности и способности к саморазвитию и самообразованию на основе мотивации к обучению и познанию;</w:t>
      </w:r>
    </w:p>
    <w:p w14:paraId="4EA3B5CE" w14:textId="77777777" w:rsidR="00D34FB6" w:rsidRPr="00D34FB6" w:rsidRDefault="00D34FB6" w:rsidP="009033E7">
      <w:pPr>
        <w:numPr>
          <w:ilvl w:val="0"/>
          <w:numId w:val="205"/>
        </w:numPr>
        <w:shd w:val="clear" w:color="auto" w:fill="FFFFFF"/>
        <w:spacing w:after="150"/>
        <w:jc w:val="both"/>
        <w:rPr>
          <w:rFonts w:eastAsia="Times New Roman"/>
          <w:color w:val="000000"/>
          <w:szCs w:val="24"/>
          <w:lang w:eastAsia="ru-RU"/>
        </w:rPr>
      </w:pPr>
      <w:r w:rsidRPr="00D34FB6">
        <w:rPr>
          <w:rFonts w:eastAsia="Times New Roman"/>
          <w:color w:val="000000"/>
          <w:szCs w:val="24"/>
          <w:lang w:eastAsia="ru-RU"/>
        </w:rPr>
        <w:lastRenderedPageBreak/>
        <w:t>Формирование познавательной и информационной культуры, в том числе развитие навыков самостоятельной работы с учебными пособиями, книгами, доступными инструментами и техническими средствами информационных технологий;</w:t>
      </w:r>
    </w:p>
    <w:p w14:paraId="79828416" w14:textId="77777777" w:rsidR="00D34FB6" w:rsidRPr="00D34FB6" w:rsidRDefault="00D34FB6" w:rsidP="009033E7">
      <w:pPr>
        <w:numPr>
          <w:ilvl w:val="0"/>
          <w:numId w:val="205"/>
        </w:numPr>
        <w:shd w:val="clear" w:color="auto" w:fill="FFFFFF"/>
        <w:spacing w:after="150"/>
        <w:jc w:val="both"/>
        <w:rPr>
          <w:rFonts w:eastAsia="Times New Roman"/>
          <w:color w:val="000000"/>
          <w:szCs w:val="24"/>
          <w:lang w:eastAsia="ru-RU"/>
        </w:rPr>
      </w:pPr>
      <w:r w:rsidRPr="00D34FB6">
        <w:rPr>
          <w:rFonts w:eastAsia="Times New Roman"/>
          <w:color w:val="000000"/>
          <w:szCs w:val="24"/>
          <w:lang w:eastAsia="ru-RU"/>
        </w:rPr>
        <w:t>Формирование толерантности как нормы осознанного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w:t>
      </w:r>
    </w:p>
    <w:p w14:paraId="1F12418C" w14:textId="77777777" w:rsidR="00D34FB6" w:rsidRPr="00D34FB6" w:rsidRDefault="00D34FB6" w:rsidP="009033E7">
      <w:pPr>
        <w:numPr>
          <w:ilvl w:val="0"/>
          <w:numId w:val="205"/>
        </w:numPr>
        <w:shd w:val="clear" w:color="auto" w:fill="FFFFFF"/>
        <w:spacing w:after="150"/>
        <w:jc w:val="both"/>
        <w:rPr>
          <w:rFonts w:eastAsia="Times New Roman"/>
          <w:color w:val="000000"/>
          <w:szCs w:val="24"/>
          <w:lang w:eastAsia="ru-RU"/>
        </w:rPr>
      </w:pPr>
      <w:r w:rsidRPr="00D34FB6">
        <w:rPr>
          <w:rFonts w:eastAsia="Times New Roman"/>
          <w:color w:val="000000"/>
          <w:szCs w:val="24"/>
          <w:lang w:eastAsia="ru-RU"/>
        </w:rPr>
        <w:t>Освоение социальных норм и правил поведения в группе и сообществах, заданных институтами социализации соответственно возрастному статусу обучающихся, а также во взрослых сообществах; формирование основ социально-критического мышления; участие в школьном самоуправлении и в общественной жизни в пределах возрастных компетенций с учетом региональных, этнокультурных, социальных и экономических особенностей;</w:t>
      </w:r>
    </w:p>
    <w:p w14:paraId="1A694D96" w14:textId="77777777" w:rsidR="00D34FB6" w:rsidRPr="00D34FB6" w:rsidRDefault="00D34FB6" w:rsidP="009033E7">
      <w:pPr>
        <w:numPr>
          <w:ilvl w:val="0"/>
          <w:numId w:val="205"/>
        </w:numPr>
        <w:shd w:val="clear" w:color="auto" w:fill="FFFFFF"/>
        <w:spacing w:after="150"/>
        <w:jc w:val="both"/>
        <w:rPr>
          <w:rFonts w:eastAsia="Times New Roman"/>
          <w:color w:val="000000"/>
          <w:szCs w:val="24"/>
          <w:lang w:eastAsia="ru-RU"/>
        </w:rPr>
      </w:pPr>
      <w:r w:rsidRPr="00D34FB6">
        <w:rPr>
          <w:rFonts w:eastAsia="Times New Roman"/>
          <w:color w:val="000000"/>
          <w:szCs w:val="24"/>
          <w:lang w:eastAsia="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54D23009" w14:textId="77777777" w:rsidR="00D34FB6" w:rsidRPr="00D34FB6" w:rsidRDefault="00D34FB6" w:rsidP="009033E7">
      <w:pPr>
        <w:numPr>
          <w:ilvl w:val="0"/>
          <w:numId w:val="205"/>
        </w:numPr>
        <w:shd w:val="clear" w:color="auto" w:fill="FFFFFF"/>
        <w:spacing w:after="150"/>
        <w:jc w:val="both"/>
        <w:rPr>
          <w:rFonts w:eastAsia="Times New Roman"/>
          <w:color w:val="000000"/>
          <w:szCs w:val="24"/>
          <w:lang w:eastAsia="ru-RU"/>
        </w:rPr>
      </w:pPr>
      <w:r w:rsidRPr="00D34FB6">
        <w:rPr>
          <w:rFonts w:eastAsia="Times New Roman"/>
          <w:color w:val="000000"/>
          <w:szCs w:val="24"/>
          <w:lang w:eastAsia="ru-RU"/>
        </w:rPr>
        <w:t>Формирование коммуникативной компетентности в образовательной, общественно полезной, учебно-исследовательской, творческой и других видах деятельности;</w:t>
      </w:r>
    </w:p>
    <w:p w14:paraId="1E899A1F" w14:textId="77777777" w:rsidR="00D34FB6" w:rsidRPr="00D34FB6" w:rsidRDefault="00D34FB6" w:rsidP="009033E7">
      <w:pPr>
        <w:numPr>
          <w:ilvl w:val="0"/>
          <w:numId w:val="205"/>
        </w:numPr>
        <w:shd w:val="clear" w:color="auto" w:fill="FFFFFF"/>
        <w:spacing w:after="150"/>
        <w:jc w:val="both"/>
        <w:rPr>
          <w:rFonts w:eastAsia="Times New Roman"/>
          <w:color w:val="000000"/>
          <w:szCs w:val="24"/>
          <w:lang w:eastAsia="ru-RU"/>
        </w:rPr>
      </w:pPr>
      <w:r w:rsidRPr="00D34FB6">
        <w:rPr>
          <w:rFonts w:eastAsia="Times New Roman"/>
          <w:color w:val="000000"/>
          <w:szCs w:val="24"/>
          <w:lang w:eastAsia="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14:paraId="1FEA4A5D" w14:textId="77777777" w:rsidR="00D34FB6" w:rsidRPr="00D34FB6" w:rsidRDefault="00D34FB6" w:rsidP="009033E7">
      <w:pPr>
        <w:numPr>
          <w:ilvl w:val="0"/>
          <w:numId w:val="205"/>
        </w:numPr>
        <w:shd w:val="clear" w:color="auto" w:fill="FFFFFF"/>
        <w:spacing w:after="150"/>
        <w:jc w:val="both"/>
        <w:rPr>
          <w:rFonts w:eastAsia="Times New Roman"/>
          <w:color w:val="000000"/>
          <w:szCs w:val="24"/>
          <w:lang w:eastAsia="ru-RU"/>
        </w:rPr>
      </w:pPr>
      <w:r w:rsidRPr="00D34FB6">
        <w:rPr>
          <w:rFonts w:eastAsia="Times New Roman"/>
          <w:color w:val="000000"/>
          <w:szCs w:val="24"/>
          <w:lang w:eastAsia="ru-RU"/>
        </w:rPr>
        <w:t>Формирование основ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w:t>
      </w:r>
    </w:p>
    <w:p w14:paraId="7A33A6FA" w14:textId="77777777" w:rsidR="00D34FB6" w:rsidRPr="00D34FB6" w:rsidRDefault="00D34FB6" w:rsidP="009033E7">
      <w:pPr>
        <w:numPr>
          <w:ilvl w:val="0"/>
          <w:numId w:val="205"/>
        </w:numPr>
        <w:shd w:val="clear" w:color="auto" w:fill="FFFFFF"/>
        <w:spacing w:after="150"/>
        <w:jc w:val="both"/>
        <w:rPr>
          <w:rFonts w:eastAsia="Times New Roman"/>
          <w:color w:val="000000"/>
          <w:szCs w:val="24"/>
          <w:lang w:eastAsia="ru-RU"/>
        </w:rPr>
      </w:pPr>
      <w:r w:rsidRPr="00D34FB6">
        <w:rPr>
          <w:rFonts w:eastAsia="Times New Roman"/>
          <w:color w:val="000000"/>
          <w:szCs w:val="24"/>
          <w:lang w:eastAsia="ru-RU"/>
        </w:rPr>
        <w:t>Осознание важности семьи в жизни человека общества, принятие ценности семейной жизни, уважительное и заботливое отношение к членам своей семьи;</w:t>
      </w:r>
    </w:p>
    <w:p w14:paraId="2A99B2D1" w14:textId="77777777" w:rsidR="00D34FB6" w:rsidRPr="00D34FB6" w:rsidRDefault="00D34FB6" w:rsidP="009033E7">
      <w:pPr>
        <w:numPr>
          <w:ilvl w:val="0"/>
          <w:numId w:val="205"/>
        </w:numPr>
        <w:shd w:val="clear" w:color="auto" w:fill="FFFFFF"/>
        <w:spacing w:after="150"/>
        <w:jc w:val="both"/>
        <w:rPr>
          <w:rFonts w:eastAsia="Times New Roman"/>
          <w:color w:val="000000"/>
          <w:szCs w:val="24"/>
          <w:lang w:eastAsia="ru-RU"/>
        </w:rPr>
      </w:pPr>
      <w:r w:rsidRPr="00D34FB6">
        <w:rPr>
          <w:rFonts w:eastAsia="Times New Roman"/>
          <w:color w:val="000000"/>
          <w:szCs w:val="24"/>
          <w:lang w:eastAsia="ru-RU"/>
        </w:rPr>
        <w:t>Развитие эстетического сознания чрез освоение художественного наследия народов России, творческой деятельности эстетического характера.</w:t>
      </w:r>
    </w:p>
    <w:p w14:paraId="656DC847" w14:textId="77777777" w:rsidR="00D34FB6" w:rsidRPr="00D34FB6" w:rsidRDefault="00D34FB6" w:rsidP="00D34FB6">
      <w:pPr>
        <w:shd w:val="clear" w:color="auto" w:fill="FFFFFF"/>
        <w:spacing w:after="150"/>
        <w:ind w:firstLine="0"/>
        <w:jc w:val="both"/>
        <w:rPr>
          <w:rFonts w:eastAsia="Times New Roman"/>
          <w:color w:val="000000"/>
          <w:szCs w:val="24"/>
          <w:lang w:eastAsia="ru-RU"/>
        </w:rPr>
      </w:pPr>
      <w:r w:rsidRPr="00D34FB6">
        <w:rPr>
          <w:rFonts w:eastAsia="Times New Roman"/>
          <w:b/>
          <w:bCs/>
          <w:color w:val="000000"/>
          <w:szCs w:val="24"/>
          <w:lang w:eastAsia="ru-RU"/>
        </w:rPr>
        <w:t>Метапредметными результатами</w:t>
      </w:r>
      <w:r w:rsidRPr="00D34FB6">
        <w:rPr>
          <w:rFonts w:eastAsia="Times New Roman"/>
          <w:color w:val="000000"/>
          <w:szCs w:val="24"/>
          <w:lang w:eastAsia="ru-RU"/>
        </w:rPr>
        <w:t> являются:</w:t>
      </w:r>
    </w:p>
    <w:p w14:paraId="3FA92927" w14:textId="77777777" w:rsidR="00D34FB6" w:rsidRPr="00D34FB6" w:rsidRDefault="00D34FB6" w:rsidP="009033E7">
      <w:pPr>
        <w:numPr>
          <w:ilvl w:val="0"/>
          <w:numId w:val="206"/>
        </w:numPr>
        <w:shd w:val="clear" w:color="auto" w:fill="FFFFFF"/>
        <w:spacing w:after="150"/>
        <w:jc w:val="both"/>
        <w:rPr>
          <w:rFonts w:eastAsia="Times New Roman"/>
          <w:color w:val="000000"/>
          <w:szCs w:val="24"/>
          <w:lang w:eastAsia="ru-RU"/>
        </w:rPr>
      </w:pPr>
      <w:r w:rsidRPr="00D34FB6">
        <w:rPr>
          <w:rFonts w:eastAsia="Times New Roman"/>
          <w:color w:val="000000"/>
          <w:szCs w:val="24"/>
          <w:lang w:eastAsia="ru-RU"/>
        </w:rPr>
        <w:t>Овладение навыками самостоятельного приобретения новых знаний, организации учебной деятельности, поиска средств ее осуществления;</w:t>
      </w:r>
    </w:p>
    <w:p w14:paraId="579CA372" w14:textId="77777777" w:rsidR="00D34FB6" w:rsidRPr="00D34FB6" w:rsidRDefault="00D34FB6" w:rsidP="009033E7">
      <w:pPr>
        <w:numPr>
          <w:ilvl w:val="0"/>
          <w:numId w:val="206"/>
        </w:numPr>
        <w:shd w:val="clear" w:color="auto" w:fill="FFFFFF"/>
        <w:spacing w:after="150"/>
        <w:jc w:val="both"/>
        <w:rPr>
          <w:rFonts w:eastAsia="Times New Roman"/>
          <w:color w:val="000000"/>
          <w:szCs w:val="24"/>
          <w:lang w:eastAsia="ru-RU"/>
        </w:rPr>
      </w:pPr>
      <w:r w:rsidRPr="00D34FB6">
        <w:rPr>
          <w:rFonts w:eastAsia="Times New Roman"/>
          <w:color w:val="000000"/>
          <w:szCs w:val="24"/>
          <w:lang w:eastAsia="ru-RU"/>
        </w:rPr>
        <w:t>Умение планировать пути достижения целей на основе самостоятельного анализа условий и средств их достижения, выделать альтернативные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w:t>
      </w:r>
    </w:p>
    <w:p w14:paraId="2F3723EF" w14:textId="77777777" w:rsidR="00D34FB6" w:rsidRPr="00D34FB6" w:rsidRDefault="00D34FB6" w:rsidP="009033E7">
      <w:pPr>
        <w:numPr>
          <w:ilvl w:val="0"/>
          <w:numId w:val="206"/>
        </w:numPr>
        <w:shd w:val="clear" w:color="auto" w:fill="FFFFFF"/>
        <w:spacing w:after="150"/>
        <w:jc w:val="both"/>
        <w:rPr>
          <w:rFonts w:eastAsia="Times New Roman"/>
          <w:color w:val="000000"/>
          <w:szCs w:val="24"/>
          <w:lang w:eastAsia="ru-RU"/>
        </w:rPr>
      </w:pPr>
      <w:r w:rsidRPr="00D34FB6">
        <w:rPr>
          <w:rFonts w:eastAsia="Times New Roman"/>
          <w:color w:val="000000"/>
          <w:szCs w:val="24"/>
          <w:lang w:eastAsia="ru-RU"/>
        </w:rPr>
        <w:t>Формирование умений ставить вопросы, выдвигать гипотезу и обосновывать ее, давать определения понятиям, классифицировать, структурировать материал, строить логическое рассуждение, устанавливать причинно-следственные связи, аргументировать собственную позицию, формулировать выводы, делать умозаключения, выполнять познавательные и практические задания, в том числе проектные;</w:t>
      </w:r>
    </w:p>
    <w:p w14:paraId="716A414B" w14:textId="77777777" w:rsidR="00D34FB6" w:rsidRPr="00D34FB6" w:rsidRDefault="00D34FB6" w:rsidP="009033E7">
      <w:pPr>
        <w:numPr>
          <w:ilvl w:val="0"/>
          <w:numId w:val="206"/>
        </w:numPr>
        <w:shd w:val="clear" w:color="auto" w:fill="FFFFFF"/>
        <w:spacing w:after="150"/>
        <w:jc w:val="both"/>
        <w:rPr>
          <w:rFonts w:eastAsia="Times New Roman"/>
          <w:color w:val="000000"/>
          <w:szCs w:val="24"/>
          <w:lang w:eastAsia="ru-RU"/>
        </w:rPr>
      </w:pPr>
      <w:r w:rsidRPr="00D34FB6">
        <w:rPr>
          <w:rFonts w:eastAsia="Times New Roman"/>
          <w:color w:val="000000"/>
          <w:szCs w:val="24"/>
          <w:lang w:eastAsia="ru-RU"/>
        </w:rPr>
        <w:t>Формирование осознанной адекватной и критической оценки в учебной деятельности, умения самостоятельно оценивать свои действия и действия своих одноклассников, аргументировано обосновывать правильность или ошибочность результата и способа действия, реально оценивать свои возможности достижения цели определенной сложности;</w:t>
      </w:r>
    </w:p>
    <w:p w14:paraId="1457C04D" w14:textId="77777777" w:rsidR="00D34FB6" w:rsidRPr="00D34FB6" w:rsidRDefault="00D34FB6" w:rsidP="009033E7">
      <w:pPr>
        <w:numPr>
          <w:ilvl w:val="0"/>
          <w:numId w:val="206"/>
        </w:numPr>
        <w:shd w:val="clear" w:color="auto" w:fill="FFFFFF"/>
        <w:spacing w:after="150"/>
        <w:jc w:val="both"/>
        <w:rPr>
          <w:rFonts w:eastAsia="Times New Roman"/>
          <w:color w:val="000000"/>
          <w:szCs w:val="24"/>
          <w:lang w:eastAsia="ru-RU"/>
        </w:rPr>
      </w:pPr>
      <w:r w:rsidRPr="00D34FB6">
        <w:rPr>
          <w:rFonts w:eastAsia="Times New Roman"/>
          <w:color w:val="000000"/>
          <w:szCs w:val="24"/>
          <w:lang w:eastAsia="ru-RU"/>
        </w:rPr>
        <w:lastRenderedPageBreak/>
        <w:t>Умение организовывать и планировать учебное сотрудничество и совместную деятельность с учителем и со сверстниками, определять общие цели, способы взаимодействия, планировать общие способы работы;</w:t>
      </w:r>
    </w:p>
    <w:p w14:paraId="05790CBD" w14:textId="77777777" w:rsidR="00D34FB6" w:rsidRPr="00D34FB6" w:rsidRDefault="00D34FB6" w:rsidP="009033E7">
      <w:pPr>
        <w:numPr>
          <w:ilvl w:val="0"/>
          <w:numId w:val="206"/>
        </w:numPr>
        <w:shd w:val="clear" w:color="auto" w:fill="FFFFFF"/>
        <w:spacing w:after="150"/>
        <w:jc w:val="both"/>
        <w:rPr>
          <w:rFonts w:eastAsia="Times New Roman"/>
          <w:color w:val="000000"/>
          <w:szCs w:val="24"/>
          <w:lang w:eastAsia="ru-RU"/>
        </w:rPr>
      </w:pPr>
      <w:r w:rsidRPr="00D34FB6">
        <w:rPr>
          <w:rFonts w:eastAsia="Times New Roman"/>
          <w:color w:val="000000"/>
          <w:szCs w:val="24"/>
          <w:lang w:eastAsia="ru-RU"/>
        </w:rPr>
        <w:t>Формирование и развитие учебной и общепользовательской компетентности в области использования технических средств ИКТ как инструментальной основы развития коммуникативных и познавательных универсальных учебных действий;</w:t>
      </w:r>
    </w:p>
    <w:p w14:paraId="0FEA5C12" w14:textId="77777777" w:rsidR="00D34FB6" w:rsidRPr="00D34FB6" w:rsidRDefault="00D34FB6" w:rsidP="009033E7">
      <w:pPr>
        <w:numPr>
          <w:ilvl w:val="0"/>
          <w:numId w:val="206"/>
        </w:numPr>
        <w:shd w:val="clear" w:color="auto" w:fill="FFFFFF"/>
        <w:spacing w:after="150"/>
        <w:jc w:val="both"/>
        <w:rPr>
          <w:rFonts w:eastAsia="Times New Roman"/>
          <w:color w:val="000000"/>
          <w:szCs w:val="24"/>
          <w:lang w:eastAsia="ru-RU"/>
        </w:rPr>
      </w:pPr>
      <w:r w:rsidRPr="00D34FB6">
        <w:rPr>
          <w:rFonts w:eastAsia="Times New Roman"/>
          <w:color w:val="000000"/>
          <w:szCs w:val="24"/>
          <w:lang w:eastAsia="ru-RU"/>
        </w:rPr>
        <w:t>Умение извлекать информацию из различных источников (СМИ, компакт-диски учебного назначения, ресурсы Интернет) и свободно пользоваться справочной литературой, в том числе и на электронных носителях, соблюдать нормы информационной избирательности, этики;</w:t>
      </w:r>
    </w:p>
    <w:p w14:paraId="2CDAD4DD" w14:textId="77777777" w:rsidR="00D34FB6" w:rsidRPr="00D34FB6" w:rsidRDefault="00D34FB6" w:rsidP="009033E7">
      <w:pPr>
        <w:numPr>
          <w:ilvl w:val="0"/>
          <w:numId w:val="206"/>
        </w:numPr>
        <w:shd w:val="clear" w:color="auto" w:fill="FFFFFF"/>
        <w:spacing w:after="150"/>
        <w:jc w:val="both"/>
        <w:rPr>
          <w:rFonts w:eastAsia="Times New Roman"/>
          <w:color w:val="000000"/>
          <w:szCs w:val="24"/>
          <w:lang w:eastAsia="ru-RU"/>
        </w:rPr>
      </w:pPr>
      <w:r w:rsidRPr="00D34FB6">
        <w:rPr>
          <w:rFonts w:eastAsia="Times New Roman"/>
          <w:color w:val="000000"/>
          <w:szCs w:val="24"/>
          <w:lang w:eastAsia="ru-RU"/>
        </w:rPr>
        <w:t>Умение на практике пользоваться основными логическими приемами, методами наблюдения, моделирования, объяснения, решения проблем, прогнозирования;</w:t>
      </w:r>
    </w:p>
    <w:p w14:paraId="6224F035" w14:textId="77777777" w:rsidR="00D34FB6" w:rsidRPr="00D34FB6" w:rsidRDefault="00D34FB6" w:rsidP="009033E7">
      <w:pPr>
        <w:numPr>
          <w:ilvl w:val="0"/>
          <w:numId w:val="206"/>
        </w:numPr>
        <w:shd w:val="clear" w:color="auto" w:fill="FFFFFF"/>
        <w:spacing w:after="150"/>
        <w:jc w:val="both"/>
        <w:rPr>
          <w:rFonts w:eastAsia="Times New Roman"/>
          <w:color w:val="000000"/>
          <w:szCs w:val="24"/>
          <w:lang w:eastAsia="ru-RU"/>
        </w:rPr>
      </w:pPr>
      <w:r w:rsidRPr="00D34FB6">
        <w:rPr>
          <w:rFonts w:eastAsia="Times New Roman"/>
          <w:color w:val="000000"/>
          <w:szCs w:val="24"/>
          <w:lang w:eastAsia="ru-RU"/>
        </w:rPr>
        <w:t>Умение работать в группе – эффективно сотрудничать, взаимодействовать на основе координации различных позиций при выработке общего решения в совместной деятельности; слушать партнера, формулировать и аргументировать свое мнение, корректно отстаивать свою позицию и координировать ее с позицией партнеров, в том числе в ситуации столкновения интересов; продуктивно разрешать конфликты на основе учета интересов и позиций всех участников, поиска и оценки альтернативных способов решения конфликтов;</w:t>
      </w:r>
    </w:p>
    <w:p w14:paraId="3E201DDC" w14:textId="77777777" w:rsidR="00D34FB6" w:rsidRPr="00D34FB6" w:rsidRDefault="00D34FB6" w:rsidP="009033E7">
      <w:pPr>
        <w:numPr>
          <w:ilvl w:val="0"/>
          <w:numId w:val="206"/>
        </w:numPr>
        <w:shd w:val="clear" w:color="auto" w:fill="FFFFFF"/>
        <w:spacing w:after="150"/>
        <w:jc w:val="both"/>
        <w:rPr>
          <w:rFonts w:eastAsia="Times New Roman"/>
          <w:color w:val="000000"/>
          <w:szCs w:val="24"/>
          <w:lang w:eastAsia="ru-RU"/>
        </w:rPr>
      </w:pPr>
      <w:r w:rsidRPr="00D34FB6">
        <w:rPr>
          <w:rFonts w:eastAsia="Times New Roman"/>
          <w:color w:val="000000"/>
          <w:szCs w:val="24"/>
          <w:lang w:eastAsia="ru-RU"/>
        </w:rPr>
        <w:t>Умение организовывать свою жизнь в соответствии с представлениями и здоровом образе жизни, правах и обязанностях гражданина, ценностях бытия, культуры и социального взаимодействия.</w:t>
      </w:r>
    </w:p>
    <w:p w14:paraId="71265D61" w14:textId="77777777" w:rsidR="00D34FB6" w:rsidRPr="00D34FB6" w:rsidRDefault="00D34FB6" w:rsidP="00D34FB6">
      <w:pPr>
        <w:shd w:val="clear" w:color="auto" w:fill="FFFFFF"/>
        <w:spacing w:after="150"/>
        <w:ind w:firstLine="0"/>
        <w:jc w:val="both"/>
        <w:rPr>
          <w:rFonts w:eastAsia="Times New Roman"/>
          <w:color w:val="000000"/>
          <w:szCs w:val="24"/>
          <w:lang w:eastAsia="ru-RU"/>
        </w:rPr>
      </w:pPr>
      <w:r w:rsidRPr="00D34FB6">
        <w:rPr>
          <w:rFonts w:eastAsia="Times New Roman"/>
          <w:b/>
          <w:bCs/>
          <w:color w:val="000000"/>
          <w:szCs w:val="24"/>
          <w:lang w:eastAsia="ru-RU"/>
        </w:rPr>
        <w:t>Предметными результатами</w:t>
      </w:r>
      <w:r w:rsidRPr="00D34FB6">
        <w:rPr>
          <w:rFonts w:eastAsia="Times New Roman"/>
          <w:color w:val="000000"/>
          <w:szCs w:val="24"/>
          <w:lang w:eastAsia="ru-RU"/>
        </w:rPr>
        <w:t> освоения курса географии 9 класса являются:</w:t>
      </w:r>
    </w:p>
    <w:p w14:paraId="67D957FC" w14:textId="77777777" w:rsidR="00D34FB6" w:rsidRPr="00D34FB6" w:rsidRDefault="00D34FB6" w:rsidP="00D34FB6">
      <w:pPr>
        <w:shd w:val="clear" w:color="auto" w:fill="FFFFFF"/>
        <w:spacing w:after="150"/>
        <w:ind w:firstLine="0"/>
        <w:jc w:val="both"/>
        <w:rPr>
          <w:rFonts w:eastAsia="Times New Roman"/>
          <w:color w:val="000000"/>
          <w:szCs w:val="24"/>
          <w:lang w:eastAsia="ru-RU"/>
        </w:rPr>
      </w:pPr>
      <w:r w:rsidRPr="00D34FB6">
        <w:rPr>
          <w:rFonts w:eastAsia="Times New Roman"/>
          <w:i/>
          <w:iCs/>
          <w:color w:val="000000"/>
          <w:szCs w:val="24"/>
          <w:lang w:eastAsia="ru-RU"/>
        </w:rPr>
        <w:t>Выпускник научится</w:t>
      </w:r>
      <w:r w:rsidRPr="00D34FB6">
        <w:rPr>
          <w:rFonts w:eastAsia="Times New Roman"/>
          <w:color w:val="000000"/>
          <w:szCs w:val="24"/>
          <w:lang w:eastAsia="ru-RU"/>
        </w:rPr>
        <w:t>:</w:t>
      </w:r>
    </w:p>
    <w:p w14:paraId="1811413B" w14:textId="77777777" w:rsidR="00D34FB6" w:rsidRPr="00D34FB6" w:rsidRDefault="00D34FB6" w:rsidP="00D34FB6">
      <w:pPr>
        <w:shd w:val="clear" w:color="auto" w:fill="FFFFFF"/>
        <w:spacing w:after="150"/>
        <w:ind w:firstLine="0"/>
        <w:jc w:val="both"/>
        <w:rPr>
          <w:rFonts w:eastAsia="Times New Roman"/>
          <w:color w:val="000000"/>
          <w:szCs w:val="24"/>
          <w:lang w:eastAsia="ru-RU"/>
        </w:rPr>
      </w:pPr>
      <w:r w:rsidRPr="00D34FB6">
        <w:rPr>
          <w:rFonts w:eastAsia="Times New Roman"/>
          <w:color w:val="000000"/>
          <w:szCs w:val="24"/>
          <w:lang w:eastAsia="ru-RU"/>
        </w:rPr>
        <w:t>1.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14:paraId="69003060" w14:textId="77777777" w:rsidR="00D34FB6" w:rsidRPr="00D34FB6" w:rsidRDefault="00D34FB6" w:rsidP="00D34FB6">
      <w:pPr>
        <w:shd w:val="clear" w:color="auto" w:fill="FFFFFF"/>
        <w:spacing w:after="150"/>
        <w:ind w:firstLine="0"/>
        <w:jc w:val="both"/>
        <w:rPr>
          <w:rFonts w:eastAsia="Times New Roman"/>
          <w:color w:val="000000"/>
          <w:szCs w:val="24"/>
          <w:lang w:eastAsia="ru-RU"/>
        </w:rPr>
      </w:pPr>
      <w:r w:rsidRPr="00D34FB6">
        <w:rPr>
          <w:rFonts w:eastAsia="Times New Roman"/>
          <w:color w:val="000000"/>
          <w:szCs w:val="24"/>
          <w:lang w:eastAsia="ru-RU"/>
        </w:rPr>
        <w:t>2.  анализировать, систематизировать, обобщать и интерпретировать географическую информацию;</w:t>
      </w:r>
    </w:p>
    <w:p w14:paraId="474CB8B4" w14:textId="77777777" w:rsidR="00D34FB6" w:rsidRPr="00D34FB6" w:rsidRDefault="00D34FB6" w:rsidP="00D34FB6">
      <w:pPr>
        <w:shd w:val="clear" w:color="auto" w:fill="FFFFFF"/>
        <w:spacing w:after="150"/>
        <w:ind w:firstLine="0"/>
        <w:jc w:val="both"/>
        <w:rPr>
          <w:rFonts w:eastAsia="Times New Roman"/>
          <w:color w:val="000000"/>
          <w:szCs w:val="24"/>
          <w:lang w:eastAsia="ru-RU"/>
        </w:rPr>
      </w:pPr>
      <w:r w:rsidRPr="00D34FB6">
        <w:rPr>
          <w:rFonts w:eastAsia="Times New Roman"/>
          <w:color w:val="000000"/>
          <w:szCs w:val="24"/>
          <w:lang w:eastAsia="ru-RU"/>
        </w:rPr>
        <w:t>3.  находить и формулировать по результатам наблюдений зависимости и закономерности;</w:t>
      </w:r>
    </w:p>
    <w:p w14:paraId="6556A575" w14:textId="77777777" w:rsidR="00D34FB6" w:rsidRPr="00D34FB6" w:rsidRDefault="00D34FB6" w:rsidP="00D34FB6">
      <w:pPr>
        <w:shd w:val="clear" w:color="auto" w:fill="FFFFFF"/>
        <w:spacing w:after="150"/>
        <w:ind w:firstLine="0"/>
        <w:jc w:val="both"/>
        <w:rPr>
          <w:rFonts w:eastAsia="Times New Roman"/>
          <w:color w:val="000000"/>
          <w:szCs w:val="24"/>
          <w:lang w:eastAsia="ru-RU"/>
        </w:rPr>
      </w:pPr>
      <w:r w:rsidRPr="00D34FB6">
        <w:rPr>
          <w:rFonts w:eastAsia="Times New Roman"/>
          <w:color w:val="000000"/>
          <w:szCs w:val="24"/>
          <w:lang w:eastAsia="ru-RU"/>
        </w:rPr>
        <w:t>4.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14:paraId="48167210" w14:textId="77777777" w:rsidR="00D34FB6" w:rsidRPr="00D34FB6" w:rsidRDefault="00D34FB6" w:rsidP="00D34FB6">
      <w:pPr>
        <w:shd w:val="clear" w:color="auto" w:fill="FFFFFF"/>
        <w:spacing w:after="150"/>
        <w:ind w:firstLine="0"/>
        <w:jc w:val="both"/>
        <w:rPr>
          <w:rFonts w:eastAsia="Times New Roman"/>
          <w:color w:val="000000"/>
          <w:szCs w:val="24"/>
          <w:lang w:eastAsia="ru-RU"/>
        </w:rPr>
      </w:pPr>
      <w:r w:rsidRPr="00D34FB6">
        <w:rPr>
          <w:rFonts w:eastAsia="Times New Roman"/>
          <w:color w:val="000000"/>
          <w:szCs w:val="24"/>
          <w:lang w:eastAsia="ru-RU"/>
        </w:rPr>
        <w:t>5.  выявлять в процессе работы с одним или несколькими источниками географической информации содержащуюся в них противоречивую информацию;</w:t>
      </w:r>
    </w:p>
    <w:p w14:paraId="2022B39F" w14:textId="77777777" w:rsidR="00D34FB6" w:rsidRPr="00D34FB6" w:rsidRDefault="00D34FB6" w:rsidP="00D34FB6">
      <w:pPr>
        <w:shd w:val="clear" w:color="auto" w:fill="FFFFFF"/>
        <w:spacing w:after="150"/>
        <w:ind w:firstLine="0"/>
        <w:jc w:val="both"/>
        <w:rPr>
          <w:rFonts w:eastAsia="Times New Roman"/>
          <w:color w:val="000000"/>
          <w:szCs w:val="24"/>
          <w:lang w:eastAsia="ru-RU"/>
        </w:rPr>
      </w:pPr>
      <w:r w:rsidRPr="00D34FB6">
        <w:rPr>
          <w:rFonts w:eastAsia="Times New Roman"/>
          <w:color w:val="000000"/>
          <w:szCs w:val="24"/>
          <w:lang w:eastAsia="ru-RU"/>
        </w:rPr>
        <w:t>6. составлять описания географических объектов, процессов и явлений с использованием разных источников географической информации;</w:t>
      </w:r>
    </w:p>
    <w:p w14:paraId="6E518C23" w14:textId="77777777" w:rsidR="00D34FB6" w:rsidRPr="00D34FB6" w:rsidRDefault="00D34FB6" w:rsidP="00D34FB6">
      <w:pPr>
        <w:shd w:val="clear" w:color="auto" w:fill="FFFFFF"/>
        <w:spacing w:after="150"/>
        <w:ind w:firstLine="0"/>
        <w:jc w:val="both"/>
        <w:rPr>
          <w:rFonts w:eastAsia="Times New Roman"/>
          <w:color w:val="000000"/>
          <w:szCs w:val="24"/>
          <w:lang w:eastAsia="ru-RU"/>
        </w:rPr>
      </w:pPr>
      <w:r w:rsidRPr="00D34FB6">
        <w:rPr>
          <w:rFonts w:eastAsia="Times New Roman"/>
          <w:color w:val="000000"/>
          <w:szCs w:val="24"/>
          <w:lang w:eastAsia="ru-RU"/>
        </w:rPr>
        <w:t>7.  представлять в различных формах географическую информацию, необходимую для решения учебных и практико-ориентированных задач.</w:t>
      </w:r>
    </w:p>
    <w:p w14:paraId="497A0F74" w14:textId="77777777" w:rsidR="00D34FB6" w:rsidRPr="00D34FB6" w:rsidRDefault="00D34FB6" w:rsidP="00D34FB6">
      <w:pPr>
        <w:shd w:val="clear" w:color="auto" w:fill="FFFFFF"/>
        <w:spacing w:after="150"/>
        <w:ind w:firstLine="0"/>
        <w:jc w:val="both"/>
        <w:rPr>
          <w:rFonts w:eastAsia="Times New Roman"/>
          <w:color w:val="000000"/>
          <w:szCs w:val="24"/>
          <w:lang w:eastAsia="ru-RU"/>
        </w:rPr>
      </w:pPr>
      <w:r w:rsidRPr="00D34FB6">
        <w:rPr>
          <w:rFonts w:eastAsia="Times New Roman"/>
          <w:color w:val="000000"/>
          <w:szCs w:val="24"/>
          <w:lang w:eastAsia="ru-RU"/>
        </w:rPr>
        <w:t>8.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14:paraId="6AAFAEFA" w14:textId="77777777" w:rsidR="00D34FB6" w:rsidRPr="00D34FB6" w:rsidRDefault="00D34FB6" w:rsidP="00D34FB6">
      <w:pPr>
        <w:shd w:val="clear" w:color="auto" w:fill="FFFFFF"/>
        <w:spacing w:after="150"/>
        <w:ind w:firstLine="0"/>
        <w:jc w:val="both"/>
        <w:rPr>
          <w:rFonts w:eastAsia="Times New Roman"/>
          <w:color w:val="000000"/>
          <w:szCs w:val="24"/>
          <w:lang w:eastAsia="ru-RU"/>
        </w:rPr>
      </w:pPr>
      <w:r w:rsidRPr="00D34FB6">
        <w:rPr>
          <w:rFonts w:eastAsia="Times New Roman"/>
          <w:color w:val="000000"/>
          <w:szCs w:val="24"/>
          <w:lang w:eastAsia="ru-RU"/>
        </w:rPr>
        <w:lastRenderedPageBreak/>
        <w:t>9.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14:paraId="70D8A4DA" w14:textId="77777777" w:rsidR="00D34FB6" w:rsidRPr="00D34FB6" w:rsidRDefault="00D34FB6" w:rsidP="00D34FB6">
      <w:pPr>
        <w:shd w:val="clear" w:color="auto" w:fill="FFFFFF"/>
        <w:spacing w:after="150"/>
        <w:ind w:firstLine="0"/>
        <w:jc w:val="both"/>
        <w:rPr>
          <w:rFonts w:eastAsia="Times New Roman"/>
          <w:color w:val="000000"/>
          <w:szCs w:val="24"/>
          <w:lang w:eastAsia="ru-RU"/>
        </w:rPr>
      </w:pPr>
      <w:r w:rsidRPr="00D34FB6">
        <w:rPr>
          <w:rFonts w:eastAsia="Times New Roman"/>
          <w:color w:val="000000"/>
          <w:szCs w:val="24"/>
          <w:lang w:eastAsia="ru-RU"/>
        </w:rPr>
        <w:t>10.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14:paraId="0C0A4D15" w14:textId="210D3A25" w:rsidR="00D34FB6" w:rsidRPr="008D055F" w:rsidRDefault="00D34FB6" w:rsidP="00D34FB6">
      <w:pPr>
        <w:pStyle w:val="msonospacing0"/>
        <w:jc w:val="both"/>
        <w:rPr>
          <w:rFonts w:ascii="Times New Roman" w:hAnsi="Times New Roman"/>
          <w:b/>
          <w:color w:val="000000"/>
          <w:sz w:val="24"/>
          <w:szCs w:val="24"/>
        </w:rPr>
      </w:pPr>
      <w:r w:rsidRPr="008D055F">
        <w:rPr>
          <w:rFonts w:ascii="Times New Roman" w:eastAsia="Times New Roman" w:hAnsi="Times New Roman"/>
          <w:b/>
          <w:color w:val="000000"/>
          <w:sz w:val="24"/>
          <w:szCs w:val="24"/>
        </w:rPr>
        <w:t>Содержание</w:t>
      </w:r>
      <w:r>
        <w:rPr>
          <w:rFonts w:ascii="Times New Roman" w:eastAsia="Times New Roman" w:hAnsi="Times New Roman"/>
          <w:b/>
          <w:color w:val="000000"/>
          <w:sz w:val="24"/>
          <w:szCs w:val="24"/>
        </w:rPr>
        <w:t xml:space="preserve"> </w:t>
      </w:r>
      <w:r w:rsidRPr="008D055F">
        <w:rPr>
          <w:rFonts w:ascii="Times New Roman" w:eastAsia="Times New Roman" w:hAnsi="Times New Roman"/>
          <w:b/>
          <w:color w:val="000000"/>
          <w:sz w:val="24"/>
          <w:szCs w:val="24"/>
        </w:rPr>
        <w:t xml:space="preserve"> </w:t>
      </w:r>
      <w:r>
        <w:rPr>
          <w:rFonts w:ascii="Times New Roman" w:eastAsia="Times New Roman" w:hAnsi="Times New Roman"/>
          <w:b/>
          <w:color w:val="000000"/>
          <w:sz w:val="24"/>
          <w:szCs w:val="24"/>
        </w:rPr>
        <w:t>предмета</w:t>
      </w:r>
    </w:p>
    <w:p w14:paraId="4BE12884" w14:textId="77777777" w:rsidR="00D34FB6" w:rsidRPr="008D055F" w:rsidRDefault="00D34FB6" w:rsidP="00D34FB6">
      <w:pPr>
        <w:spacing w:line="360" w:lineRule="auto"/>
        <w:jc w:val="both"/>
        <w:rPr>
          <w:b/>
          <w:bCs/>
        </w:rPr>
      </w:pPr>
      <w:r w:rsidRPr="008D055F">
        <w:rPr>
          <w:b/>
          <w:bCs/>
        </w:rPr>
        <w:t>Регионы России (11 ч)</w:t>
      </w:r>
    </w:p>
    <w:p w14:paraId="17DC23F4" w14:textId="77777777" w:rsidR="00D34FB6" w:rsidRPr="008D055F" w:rsidRDefault="00D34FB6" w:rsidP="00D34FB6">
      <w:pPr>
        <w:jc w:val="both"/>
        <w:rPr>
          <w:bCs/>
        </w:rPr>
      </w:pPr>
      <w:r w:rsidRPr="008D055F">
        <w:rPr>
          <w:bCs/>
        </w:rPr>
        <w:t>Понятия «район» и «районирование». Подходы к районированию. Вклад П. П. Семенова-Тян-Шанского, Н. Н. Баранского в районирование России. Соотношение районов по населению, площади территории, условиям и степени хозяйственного освоения. Районирование и административно-территориальное деление. Крупные регионы России. Европейская Россия. Азиатская Россия. План характеристики географического района.</w:t>
      </w:r>
    </w:p>
    <w:p w14:paraId="735C0381" w14:textId="77777777" w:rsidR="00D34FB6" w:rsidRPr="008D055F" w:rsidRDefault="00D34FB6" w:rsidP="00D34FB6">
      <w:pPr>
        <w:jc w:val="both"/>
        <w:rPr>
          <w:bCs/>
        </w:rPr>
      </w:pPr>
      <w:r w:rsidRPr="008D055F">
        <w:rPr>
          <w:bCs/>
        </w:rPr>
        <w:t>Особенности природных регионов России. Восточно-Европейская и Западно-Сибирская равнины. Урал и горы Южной Сибири. Восточная и Северо-Восточная Сибирь. Северный Кавказ и Дальний Восток. Влияние особенностей природы на жизнь и хозяйственную деятельность людей. Экологическая безопасность России. Практикум. 1. Выявление особенностей изображения Земли с помощью космических снимков и компьютерных программ. 2. Оценка экологической ситуации в различных регионах России на основе экологической карты, материалов периодической печати.</w:t>
      </w:r>
    </w:p>
    <w:p w14:paraId="2BFF7116" w14:textId="77777777" w:rsidR="00D34FB6" w:rsidRPr="008D055F" w:rsidRDefault="00D34FB6" w:rsidP="00D34FB6">
      <w:pPr>
        <w:ind w:firstLine="720"/>
        <w:jc w:val="both"/>
        <w:rPr>
          <w:b/>
          <w:bCs/>
        </w:rPr>
      </w:pPr>
      <w:r w:rsidRPr="008D055F">
        <w:rPr>
          <w:b/>
          <w:bCs/>
        </w:rPr>
        <w:t>Европейская Россия (35 ч)</w:t>
      </w:r>
    </w:p>
    <w:p w14:paraId="01A23156" w14:textId="77777777" w:rsidR="00D34FB6" w:rsidRPr="008D055F" w:rsidRDefault="00D34FB6" w:rsidP="00D34FB6">
      <w:pPr>
        <w:ind w:firstLine="720"/>
        <w:jc w:val="both"/>
        <w:rPr>
          <w:bCs/>
        </w:rPr>
      </w:pPr>
      <w:r w:rsidRPr="008D055F">
        <w:rPr>
          <w:bCs/>
        </w:rPr>
        <w:t>Тема 1. Центральная Россия (10 ч)Пространство Центральной России. Состав территории. Своеобразие географического положения. Особенности природы. Природные ресурсы. Крупнейшие реки. Центральная Россия — историческое ядро Русского государства. Освоение территории и степень заселенности. Специфика населения. Условия жизни и занятия населения. Города Центральной России. Золотое кольцо России. Памятники Всемирного природного и культурного наследия. Современные проблемы и перспективы Центральной России. Центральный район. Географическое положение. Особенности развития хозяйства. Отрасли специализации. Крупные промышленные и культурные центры. Города науки. Проблемы сельской местности.Москва — столица России. Московская агломерация. Функции Москвы. Подмосковье.Волго-Вятский район. Своеобразие района.Центрально-Черноземный район. Особенности и проблемы. Специализация хозяйства.еографическая исследовательская практика (Учимся с «Полярной звездой» — 1 и 2). Работа с текстом; подготовка к дискуссии.Практикум. Создание образа региона на основе текста и карт учебника, других источников информации.</w:t>
      </w:r>
    </w:p>
    <w:p w14:paraId="464B69A3" w14:textId="77777777" w:rsidR="00D34FB6" w:rsidRPr="008D055F" w:rsidRDefault="00D34FB6" w:rsidP="00D34FB6">
      <w:pPr>
        <w:ind w:firstLine="720"/>
        <w:jc w:val="both"/>
        <w:rPr>
          <w:bCs/>
        </w:rPr>
      </w:pPr>
      <w:r w:rsidRPr="008D055F">
        <w:rPr>
          <w:bCs/>
        </w:rPr>
        <w:t>Тема 2. Северо-Запад (5 ч).Географическое положение. Состав и соседи района. Природа района. Оценка природно-ресурсного потенциала. Этапы освоения территории. Отрасли специализации.Население. Традиции и быт населения. Древние города Северо-Запада. Новгород, Псков.Санкт-Петербург. Особенности планировки. Промышленность, наука, культура. Туризм. Крупнейшие порты. Экологические проблемы города.Особенности географического положения Калининградской области. Анклав. Влияние природных условий и ресурсов на развитие хозяйства области. Главные отрасли специализации. Проблемы и перспективы развития.Географическая исследовательская практика (Учимся с «Полярной звездой» — 3). Создание электронной презентации «Санкт-Петербург — вторая столица России».Практикум. Подготовка сообщения «Санкт-Петербург в системе мировых культурных ценностей».</w:t>
      </w:r>
    </w:p>
    <w:p w14:paraId="5620714D" w14:textId="77777777" w:rsidR="00D34FB6" w:rsidRPr="008D055F" w:rsidRDefault="00D34FB6" w:rsidP="00D34FB6">
      <w:pPr>
        <w:ind w:firstLine="720"/>
        <w:jc w:val="both"/>
        <w:rPr>
          <w:bCs/>
        </w:rPr>
      </w:pPr>
      <w:r w:rsidRPr="008D055F">
        <w:rPr>
          <w:bCs/>
        </w:rPr>
        <w:t>Тема 3. Европейский Север (4 ч)Географическое положение. Состав и соседи района. Оценка природно-ресурсного потенциала. Специализация района.Этапы освоения территории. Роль моря на разных этапах развития района. Деревянная архитектура, художественные промыслы.Население. Традиции и быт населения. Коренные жители. Крупные города. Мурманск, Архангельск, Вологда. Проблемы и перспективы развития Европейского Севера.Географическая исследовательская практика (Учимся с «Полярной звездой».Составлениекарты.Практикум. 1. Оценка природно-ресурсного потенциала района на основе тематических карт. 2. Составление туристического маршрута по природным и историческим местам района.</w:t>
      </w:r>
    </w:p>
    <w:p w14:paraId="35A7692C" w14:textId="77777777" w:rsidR="00D34FB6" w:rsidRPr="008D055F" w:rsidRDefault="00D34FB6" w:rsidP="00D34FB6">
      <w:pPr>
        <w:ind w:firstLine="720"/>
        <w:jc w:val="both"/>
        <w:rPr>
          <w:bCs/>
        </w:rPr>
      </w:pPr>
      <w:r w:rsidRPr="008D055F">
        <w:rPr>
          <w:bCs/>
        </w:rPr>
        <w:lastRenderedPageBreak/>
        <w:t xml:space="preserve">Тема 4. </w:t>
      </w:r>
      <w:r>
        <w:rPr>
          <w:bCs/>
        </w:rPr>
        <w:t xml:space="preserve">Европейский юг. </w:t>
      </w:r>
      <w:r w:rsidRPr="008D055F">
        <w:rPr>
          <w:bCs/>
        </w:rPr>
        <w:t>Северный Кавказ (4 ч)</w:t>
      </w:r>
      <w:r>
        <w:rPr>
          <w:bCs/>
        </w:rPr>
        <w:t xml:space="preserve">. </w:t>
      </w:r>
      <w:r w:rsidRPr="008D055F">
        <w:rPr>
          <w:bCs/>
        </w:rPr>
        <w:t>Географическое положение. Состав и соседи района. Особенности природных условий и ресурсов, их влияние на жизнь населения и развитие хозяйства. Высотная поясность. Выход к морям.Этапы освоения территории. Густая населенность района. Этническая и религиозная пестрота Северного Кавказа. Быт, традиции, занятия населения.Особенности современного хозяйства. АПК — главное направление специализации района. Рекреационная зона. Крупные города: Ростов-на-Дону, Новороссийск. Города-курорты: Сочи, Анапа, Минеральные Воды. Проблемы и перспективы развития Северного Кавказа.Географическая исследовательская практика (Учимся с «Полярной звездой» — 5). Изучение своего края.Практикум. 1. Оценка природных условий и ресурсов Северного Кавказа на основе тематических карт. 2. Составление прогноза перспектив развития рекреационного хозяйства.</w:t>
      </w:r>
    </w:p>
    <w:p w14:paraId="727A7A6C" w14:textId="77777777" w:rsidR="00D34FB6" w:rsidRPr="008D055F" w:rsidRDefault="00D34FB6" w:rsidP="00D34FB6">
      <w:pPr>
        <w:ind w:firstLine="720"/>
        <w:jc w:val="both"/>
        <w:rPr>
          <w:bCs/>
        </w:rPr>
      </w:pPr>
      <w:r w:rsidRPr="008D055F">
        <w:rPr>
          <w:bCs/>
        </w:rPr>
        <w:t>Тема 5. Поволжье (4 ч)Географическое положение. Состав и соседи района. Природные условия и ресурсы. Волга — главная хозяйственная ось района.Население. Этническое разнообразие и взаимодействие народов Поволжья. Крупные города. Волжские города-миллионеры.Этапы хозяйственного развития района. Отрасли специализации. Экологические проблемы и перспективы развития Поволжья.Географическая исследовательская практика (Учимся с «Полярной звездой» — 6). Изучение проблем Поволжья.</w:t>
      </w:r>
    </w:p>
    <w:p w14:paraId="5FB77F56" w14:textId="77777777" w:rsidR="00D34FB6" w:rsidRPr="008D055F" w:rsidRDefault="00D34FB6" w:rsidP="00D34FB6">
      <w:pPr>
        <w:ind w:firstLine="720"/>
        <w:jc w:val="both"/>
        <w:rPr>
          <w:bCs/>
        </w:rPr>
      </w:pPr>
      <w:r w:rsidRPr="008D055F">
        <w:rPr>
          <w:bCs/>
        </w:rPr>
        <w:t>Тема 6. Урал (5 ч)</w:t>
      </w:r>
    </w:p>
    <w:p w14:paraId="1D9CFB0F" w14:textId="77777777" w:rsidR="00D34FB6" w:rsidRPr="008D055F" w:rsidRDefault="00D34FB6" w:rsidP="00D34FB6">
      <w:pPr>
        <w:jc w:val="both"/>
        <w:rPr>
          <w:bCs/>
        </w:rPr>
      </w:pPr>
      <w:r w:rsidRPr="008D055F">
        <w:rPr>
          <w:bCs/>
        </w:rPr>
        <w:t>Своеобразие географического положения. Состав и соседи района. Роль Урала в обеспечении связей европейской и азиатской частей России. Природные условия и ресурсы, их особенности. Высотная поясность. Полезные ископаемые. Ильменскийзаповедник.Население. Национальный состав. Быт и традиции народов Урала. Уровень урбанизации. Крупные города Урала: Екатеринбург, Челябинск, Соликамск.Этапы развития хозяйства Урала. Старейший горнопромышленный район России. Специализация района. Современное хозяйство Урала.Урал — экологически неблагополучный район. Источники загрязнения окружающей среды. Проблемы и перспективы развития Урала.Географическая исследовательская практика (Учимся с «Полярной звездой» — 7). Оценка ресурсов региона.Практикум. Сравнение природных условий, ресурсов и особенностей хозяйственного развития западной и восточной частей Урала.</w:t>
      </w:r>
    </w:p>
    <w:p w14:paraId="2A5828BF" w14:textId="77777777" w:rsidR="00D34FB6" w:rsidRPr="008D055F" w:rsidRDefault="00D34FB6" w:rsidP="00D34FB6">
      <w:pPr>
        <w:ind w:firstLine="720"/>
        <w:jc w:val="both"/>
        <w:rPr>
          <w:b/>
          <w:bCs/>
        </w:rPr>
      </w:pPr>
      <w:r w:rsidRPr="008D055F">
        <w:rPr>
          <w:b/>
          <w:bCs/>
        </w:rPr>
        <w:t>Азиатская Россия (15 ч)</w:t>
      </w:r>
    </w:p>
    <w:p w14:paraId="131FE701" w14:textId="77777777" w:rsidR="00D34FB6" w:rsidRPr="008D055F" w:rsidRDefault="00D34FB6" w:rsidP="00D34FB6">
      <w:pPr>
        <w:jc w:val="both"/>
        <w:rPr>
          <w:bCs/>
        </w:rPr>
      </w:pPr>
      <w:r w:rsidRPr="008D055F">
        <w:rPr>
          <w:bCs/>
        </w:rPr>
        <w:t>Тема 7. Сибирь (7 ч)</w:t>
      </w:r>
    </w:p>
    <w:p w14:paraId="49EDCD02" w14:textId="77777777" w:rsidR="00D34FB6" w:rsidRPr="008D055F" w:rsidRDefault="00D34FB6" w:rsidP="00D34FB6">
      <w:pPr>
        <w:jc w:val="both"/>
        <w:rPr>
          <w:bCs/>
        </w:rPr>
      </w:pPr>
      <w:r w:rsidRPr="008D055F">
        <w:rPr>
          <w:bCs/>
        </w:rPr>
        <w:t>Пространство Сибири. Состав территории. Географическое положение. Природные условия и ресурсы. Особенности речной сети. Многолетняя мерзлота.Заселение и освоение территории. Население. Жизнь, быт и занятия населения. Коренные народы Севера. Роль транспорта в освоении территории. Транссибирская магистраль. Хозяйство. Отрасли специализации.Западная Сибирь — главная топливная база России. Заболоченность территории — одна из проблем района. Особенности АПК. Золотые горы Алтая — объект Всемирного природного наследия. Крупные города: Новосибирск, Омск, Томск. Проблемы и перспективы развития.Географическая исследовательская практика (Учимся с «Полярной звездой» — 8). Составление карты.Практикум. Сравнение отраслей специализации Урала и Западной Сибири.Восточная Сибирь. Оценка природных условий и ресурсов для жизни населения. Крупнейшие реки. Заповедник «Столбы». Байкал — объект Всемирного природного наследия.Норильский промышленный район. Постиндустриальная Восточная Сибирь. Крупные города: Иркутск, Красноярск, Норильск. Проблемы и перспективы развития района.Географическая исследовательская практика (Учимся с «Полярной звездой» — 9). Разработка туристического маршрута.Практикум. 1. Сравнение природных условий и ресурсов Западной и Восточной Сибири с целью выявления перспектив развития хозяйства (с использованием географических карт). 2. Создание (описание) образа Восточной Сибири на основе материала параграфа и дополнительной литературы.</w:t>
      </w:r>
    </w:p>
    <w:p w14:paraId="42DE8FAE" w14:textId="77777777" w:rsidR="00D34FB6" w:rsidRPr="008D055F" w:rsidRDefault="00D34FB6" w:rsidP="00D34FB6">
      <w:pPr>
        <w:ind w:firstLine="720"/>
        <w:jc w:val="both"/>
        <w:rPr>
          <w:bCs/>
        </w:rPr>
      </w:pPr>
      <w:r w:rsidRPr="008D055F">
        <w:rPr>
          <w:bCs/>
        </w:rPr>
        <w:t>Тема 8. Дальний Восток (4 ч)</w:t>
      </w:r>
    </w:p>
    <w:p w14:paraId="6F3AEAC3" w14:textId="77777777" w:rsidR="00D34FB6" w:rsidRPr="008D055F" w:rsidRDefault="00D34FB6" w:rsidP="00D34FB6">
      <w:pPr>
        <w:jc w:val="both"/>
        <w:rPr>
          <w:bCs/>
        </w:rPr>
      </w:pPr>
      <w:r w:rsidRPr="008D055F">
        <w:rPr>
          <w:bCs/>
        </w:rPr>
        <w:t>Уникальность географического положения. Состав и соседи района. Геологическая «молодость» района. Сейсмичность.   Вулканизм.   Полезные   ископаемые.   Природные контрасты. Река Амур и ее притоки. Своеобразие растительного и животного мира. Уссурийская тайга — уникальный природный комплекс. Охрана природы.Этапы развития территории. Исследователи Дальнего Востока. Население. Коренные народы. Основные отрасли специализации. Значение морского транспорта. Портовое хозяйство. Крупные города Дальнего Востока.Проблемы и перспективы развития Дальнего Востока. Дальний Восток — далекая периферия или «тихоокеанский фасад» России? Внешние связи региона.Географическая исследовательская практика (Учимся с «Полярной звездой» — 10). Пишем реферат.Практикум. 1. Оценка географического положения Дальнего Востока и его влияния на хозяйство региона (с использованием географических карт). 2. Разработка и обоснование варианта прокладки новых железных дорог по Сибири и Дальнему Востоку.</w:t>
      </w:r>
    </w:p>
    <w:p w14:paraId="424D31E7" w14:textId="77777777" w:rsidR="00D34FB6" w:rsidRPr="008D055F" w:rsidRDefault="00D34FB6" w:rsidP="00D34FB6">
      <w:pPr>
        <w:ind w:firstLine="720"/>
        <w:jc w:val="both"/>
        <w:rPr>
          <w:b/>
          <w:bCs/>
        </w:rPr>
      </w:pPr>
      <w:r w:rsidRPr="008D055F">
        <w:rPr>
          <w:b/>
          <w:bCs/>
        </w:rPr>
        <w:t>Заключение (9 ч)</w:t>
      </w:r>
    </w:p>
    <w:p w14:paraId="26803686" w14:textId="77777777" w:rsidR="00D34FB6" w:rsidRDefault="00D34FB6" w:rsidP="00D34FB6">
      <w:pPr>
        <w:jc w:val="both"/>
        <w:rPr>
          <w:bCs/>
        </w:rPr>
      </w:pPr>
      <w:r w:rsidRPr="008D055F">
        <w:rPr>
          <w:bCs/>
        </w:rPr>
        <w:t>Соседи России. Место России в мире. Экономические, культурные, информационные, торговые, политические связи России со странами ближнего и дальнего зарубежья. Соотношение экспорта и импорта. Расширение внешних экономических связей с другими государствами.</w:t>
      </w:r>
    </w:p>
    <w:p w14:paraId="137C5484" w14:textId="70C5FE12" w:rsidR="00D34FB6" w:rsidRPr="00D34FB6" w:rsidRDefault="00D34FB6" w:rsidP="00D34FB6">
      <w:pPr>
        <w:jc w:val="both"/>
        <w:rPr>
          <w:b/>
          <w:bCs/>
        </w:rPr>
      </w:pPr>
      <w:r w:rsidRPr="00D34FB6">
        <w:rPr>
          <w:b/>
          <w:bCs/>
        </w:rPr>
        <w:t>Тематическое планирование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3492"/>
        <w:gridCol w:w="1713"/>
        <w:gridCol w:w="2726"/>
      </w:tblGrid>
      <w:tr w:rsidR="00B07A78" w:rsidRPr="006A13B5" w14:paraId="74A7F4F3" w14:textId="77777777" w:rsidTr="00B07A78">
        <w:trPr>
          <w:jc w:val="center"/>
        </w:trPr>
        <w:tc>
          <w:tcPr>
            <w:tcW w:w="1413" w:type="dxa"/>
            <w:tcBorders>
              <w:top w:val="single" w:sz="4" w:space="0" w:color="000000"/>
              <w:left w:val="single" w:sz="4" w:space="0" w:color="000000"/>
              <w:bottom w:val="single" w:sz="4" w:space="0" w:color="000000"/>
              <w:right w:val="single" w:sz="4" w:space="0" w:color="000000"/>
            </w:tcBorders>
          </w:tcPr>
          <w:p w14:paraId="0E0355E3" w14:textId="77777777" w:rsidR="00B07A78" w:rsidRPr="006A13B5" w:rsidRDefault="00B07A78" w:rsidP="00B07A78">
            <w:pPr>
              <w:spacing w:before="100" w:beforeAutospacing="1" w:after="100" w:afterAutospacing="1"/>
              <w:ind w:firstLine="0"/>
              <w:jc w:val="both"/>
              <w:rPr>
                <w:rFonts w:eastAsia="Times New Roman"/>
                <w:b/>
                <w:color w:val="000000"/>
              </w:rPr>
            </w:pPr>
            <w:r w:rsidRPr="006A13B5">
              <w:rPr>
                <w:rFonts w:eastAsia="Times New Roman"/>
                <w:b/>
                <w:color w:val="000000"/>
              </w:rPr>
              <w:t>Название темы</w:t>
            </w:r>
          </w:p>
        </w:tc>
        <w:tc>
          <w:tcPr>
            <w:tcW w:w="3492" w:type="dxa"/>
            <w:tcBorders>
              <w:top w:val="single" w:sz="4" w:space="0" w:color="000000"/>
              <w:left w:val="single" w:sz="4" w:space="0" w:color="000000"/>
              <w:bottom w:val="single" w:sz="4" w:space="0" w:color="000000"/>
              <w:right w:val="single" w:sz="4" w:space="0" w:color="000000"/>
            </w:tcBorders>
            <w:hideMark/>
          </w:tcPr>
          <w:p w14:paraId="310294BF" w14:textId="77777777" w:rsidR="00B07A78" w:rsidRPr="006A13B5" w:rsidRDefault="00B07A78" w:rsidP="00D3776B">
            <w:pPr>
              <w:spacing w:before="100" w:beforeAutospacing="1" w:after="100" w:afterAutospacing="1"/>
              <w:jc w:val="both"/>
              <w:rPr>
                <w:rFonts w:eastAsia="Times New Roman"/>
                <w:b/>
                <w:color w:val="000000"/>
              </w:rPr>
            </w:pPr>
            <w:r w:rsidRPr="006A13B5">
              <w:rPr>
                <w:rFonts w:eastAsia="Times New Roman"/>
                <w:b/>
                <w:color w:val="000000"/>
              </w:rPr>
              <w:t>Название темы</w:t>
            </w:r>
          </w:p>
        </w:tc>
        <w:tc>
          <w:tcPr>
            <w:tcW w:w="1713" w:type="dxa"/>
            <w:tcBorders>
              <w:top w:val="single" w:sz="4" w:space="0" w:color="000000"/>
              <w:left w:val="single" w:sz="4" w:space="0" w:color="000000"/>
              <w:bottom w:val="single" w:sz="4" w:space="0" w:color="000000"/>
              <w:right w:val="single" w:sz="4" w:space="0" w:color="000000"/>
            </w:tcBorders>
            <w:hideMark/>
          </w:tcPr>
          <w:p w14:paraId="4B112E77" w14:textId="77777777" w:rsidR="00B07A78" w:rsidRPr="006A13B5" w:rsidRDefault="00B07A78" w:rsidP="00D3776B">
            <w:pPr>
              <w:spacing w:before="100" w:beforeAutospacing="1" w:after="100" w:afterAutospacing="1"/>
              <w:jc w:val="both"/>
              <w:rPr>
                <w:rFonts w:eastAsia="Times New Roman"/>
                <w:b/>
                <w:color w:val="000000"/>
              </w:rPr>
            </w:pPr>
            <w:r w:rsidRPr="006A13B5">
              <w:rPr>
                <w:rFonts w:eastAsia="Times New Roman"/>
                <w:b/>
                <w:color w:val="000000"/>
              </w:rPr>
              <w:t>Кол-во часов</w:t>
            </w:r>
          </w:p>
        </w:tc>
        <w:tc>
          <w:tcPr>
            <w:tcW w:w="2726" w:type="dxa"/>
            <w:tcBorders>
              <w:top w:val="single" w:sz="4" w:space="0" w:color="000000"/>
              <w:left w:val="single" w:sz="4" w:space="0" w:color="000000"/>
              <w:bottom w:val="single" w:sz="4" w:space="0" w:color="000000"/>
              <w:right w:val="single" w:sz="4" w:space="0" w:color="000000"/>
            </w:tcBorders>
            <w:hideMark/>
          </w:tcPr>
          <w:p w14:paraId="6D306538" w14:textId="77777777" w:rsidR="00B07A78" w:rsidRPr="006A13B5" w:rsidRDefault="00B07A78" w:rsidP="00D3776B">
            <w:pPr>
              <w:spacing w:before="100" w:beforeAutospacing="1" w:after="100" w:afterAutospacing="1"/>
              <w:jc w:val="both"/>
              <w:rPr>
                <w:rFonts w:eastAsia="Times New Roman"/>
                <w:b/>
                <w:color w:val="000000"/>
              </w:rPr>
            </w:pPr>
            <w:r w:rsidRPr="006A13B5">
              <w:rPr>
                <w:rFonts w:eastAsia="Times New Roman"/>
                <w:b/>
                <w:color w:val="000000"/>
              </w:rPr>
              <w:t>Практические работы</w:t>
            </w:r>
          </w:p>
        </w:tc>
      </w:tr>
      <w:tr w:rsidR="00B07A78" w:rsidRPr="006A13B5" w14:paraId="7B811741" w14:textId="77777777" w:rsidTr="00B07A78">
        <w:trPr>
          <w:jc w:val="center"/>
        </w:trPr>
        <w:tc>
          <w:tcPr>
            <w:tcW w:w="1413" w:type="dxa"/>
            <w:tcBorders>
              <w:top w:val="single" w:sz="4" w:space="0" w:color="000000"/>
              <w:left w:val="single" w:sz="4" w:space="0" w:color="000000"/>
              <w:bottom w:val="single" w:sz="4" w:space="0" w:color="000000"/>
              <w:right w:val="single" w:sz="4" w:space="0" w:color="000000"/>
            </w:tcBorders>
            <w:hideMark/>
          </w:tcPr>
          <w:p w14:paraId="6A6D05C9" w14:textId="77777777" w:rsidR="00B07A78" w:rsidRPr="006A13B5" w:rsidRDefault="00B07A78" w:rsidP="00B07A78">
            <w:pPr>
              <w:spacing w:before="100" w:beforeAutospacing="1" w:after="100" w:afterAutospacing="1"/>
              <w:jc w:val="both"/>
              <w:rPr>
                <w:rFonts w:eastAsia="Times New Roman"/>
                <w:color w:val="000000"/>
              </w:rPr>
            </w:pPr>
          </w:p>
        </w:tc>
        <w:tc>
          <w:tcPr>
            <w:tcW w:w="3492" w:type="dxa"/>
            <w:tcBorders>
              <w:top w:val="single" w:sz="4" w:space="0" w:color="000000"/>
              <w:left w:val="single" w:sz="4" w:space="0" w:color="000000"/>
              <w:bottom w:val="single" w:sz="4" w:space="0" w:color="000000"/>
              <w:right w:val="single" w:sz="4" w:space="0" w:color="000000"/>
            </w:tcBorders>
          </w:tcPr>
          <w:p w14:paraId="7383E56E" w14:textId="77777777" w:rsidR="00B07A78" w:rsidRPr="006A13B5" w:rsidRDefault="00B07A78" w:rsidP="00D3776B">
            <w:pPr>
              <w:spacing w:before="100" w:beforeAutospacing="1" w:after="100" w:afterAutospacing="1"/>
              <w:jc w:val="both"/>
              <w:rPr>
                <w:rFonts w:eastAsia="Times New Roman"/>
                <w:color w:val="000000"/>
              </w:rPr>
            </w:pPr>
            <w:r w:rsidRPr="006A13B5">
              <w:rPr>
                <w:rFonts w:eastAsia="Times New Roman"/>
                <w:color w:val="000000"/>
              </w:rPr>
              <w:t>Регионы России</w:t>
            </w:r>
          </w:p>
        </w:tc>
        <w:tc>
          <w:tcPr>
            <w:tcW w:w="1713" w:type="dxa"/>
            <w:tcBorders>
              <w:top w:val="single" w:sz="4" w:space="0" w:color="000000"/>
              <w:left w:val="single" w:sz="4" w:space="0" w:color="000000"/>
              <w:bottom w:val="single" w:sz="4" w:space="0" w:color="000000"/>
              <w:right w:val="single" w:sz="4" w:space="0" w:color="000000"/>
            </w:tcBorders>
          </w:tcPr>
          <w:p w14:paraId="26059F01" w14:textId="77777777" w:rsidR="00B07A78" w:rsidRPr="006A13B5" w:rsidRDefault="00B07A78" w:rsidP="00D3776B">
            <w:pPr>
              <w:spacing w:before="100" w:beforeAutospacing="1" w:after="100" w:afterAutospacing="1"/>
              <w:jc w:val="center"/>
              <w:rPr>
                <w:rFonts w:eastAsia="Times New Roman"/>
                <w:color w:val="000000"/>
              </w:rPr>
            </w:pPr>
            <w:r w:rsidRPr="006A13B5">
              <w:rPr>
                <w:rFonts w:eastAsia="Times New Roman"/>
                <w:color w:val="000000"/>
              </w:rPr>
              <w:t>12</w:t>
            </w:r>
          </w:p>
        </w:tc>
        <w:tc>
          <w:tcPr>
            <w:tcW w:w="2726" w:type="dxa"/>
            <w:tcBorders>
              <w:top w:val="single" w:sz="4" w:space="0" w:color="000000"/>
              <w:left w:val="single" w:sz="4" w:space="0" w:color="000000"/>
              <w:bottom w:val="single" w:sz="4" w:space="0" w:color="000000"/>
              <w:right w:val="single" w:sz="4" w:space="0" w:color="000000"/>
            </w:tcBorders>
          </w:tcPr>
          <w:p w14:paraId="40B1AE86" w14:textId="77777777" w:rsidR="00B07A78" w:rsidRPr="006A13B5" w:rsidRDefault="00B07A78" w:rsidP="00D3776B">
            <w:pPr>
              <w:spacing w:before="100" w:beforeAutospacing="1" w:after="100" w:afterAutospacing="1"/>
              <w:jc w:val="center"/>
              <w:rPr>
                <w:rFonts w:eastAsia="Times New Roman"/>
                <w:color w:val="000000"/>
              </w:rPr>
            </w:pPr>
            <w:r w:rsidRPr="006A13B5">
              <w:rPr>
                <w:rFonts w:eastAsia="Times New Roman"/>
                <w:color w:val="000000"/>
              </w:rPr>
              <w:t>2</w:t>
            </w:r>
          </w:p>
        </w:tc>
      </w:tr>
      <w:tr w:rsidR="00B07A78" w:rsidRPr="006A13B5" w14:paraId="16BA7DE6" w14:textId="77777777" w:rsidTr="00B07A78">
        <w:trPr>
          <w:jc w:val="center"/>
        </w:trPr>
        <w:tc>
          <w:tcPr>
            <w:tcW w:w="1413" w:type="dxa"/>
            <w:tcBorders>
              <w:top w:val="single" w:sz="4" w:space="0" w:color="000000"/>
              <w:left w:val="single" w:sz="4" w:space="0" w:color="000000"/>
              <w:bottom w:val="single" w:sz="4" w:space="0" w:color="000000"/>
              <w:right w:val="single" w:sz="4" w:space="0" w:color="000000"/>
            </w:tcBorders>
            <w:hideMark/>
          </w:tcPr>
          <w:p w14:paraId="22660AE2" w14:textId="77777777" w:rsidR="00B07A78" w:rsidRPr="006A13B5" w:rsidRDefault="00B07A78" w:rsidP="00B07A78">
            <w:pPr>
              <w:spacing w:before="100" w:beforeAutospacing="1" w:after="100" w:afterAutospacing="1"/>
              <w:jc w:val="both"/>
              <w:rPr>
                <w:rFonts w:eastAsia="Times New Roman"/>
                <w:color w:val="000000"/>
              </w:rPr>
            </w:pPr>
          </w:p>
        </w:tc>
        <w:tc>
          <w:tcPr>
            <w:tcW w:w="3492" w:type="dxa"/>
            <w:tcBorders>
              <w:top w:val="single" w:sz="4" w:space="0" w:color="000000"/>
              <w:left w:val="single" w:sz="4" w:space="0" w:color="000000"/>
              <w:bottom w:val="single" w:sz="4" w:space="0" w:color="000000"/>
              <w:right w:val="single" w:sz="4" w:space="0" w:color="000000"/>
            </w:tcBorders>
          </w:tcPr>
          <w:p w14:paraId="3FBC33BA" w14:textId="77777777" w:rsidR="00B07A78" w:rsidRPr="006A13B5" w:rsidRDefault="00B07A78" w:rsidP="00D3776B">
            <w:pPr>
              <w:spacing w:before="100" w:beforeAutospacing="1" w:after="100" w:afterAutospacing="1"/>
              <w:jc w:val="both"/>
              <w:rPr>
                <w:rFonts w:eastAsia="Times New Roman"/>
                <w:color w:val="000000"/>
              </w:rPr>
            </w:pPr>
            <w:r w:rsidRPr="006A13B5">
              <w:rPr>
                <w:rFonts w:eastAsia="Times New Roman"/>
                <w:color w:val="000000"/>
              </w:rPr>
              <w:t>Европейская Россия</w:t>
            </w:r>
          </w:p>
        </w:tc>
        <w:tc>
          <w:tcPr>
            <w:tcW w:w="1713" w:type="dxa"/>
            <w:tcBorders>
              <w:top w:val="single" w:sz="4" w:space="0" w:color="000000"/>
              <w:left w:val="single" w:sz="4" w:space="0" w:color="000000"/>
              <w:bottom w:val="single" w:sz="4" w:space="0" w:color="000000"/>
              <w:right w:val="single" w:sz="4" w:space="0" w:color="000000"/>
            </w:tcBorders>
          </w:tcPr>
          <w:p w14:paraId="3219462E" w14:textId="77777777" w:rsidR="00B07A78" w:rsidRPr="006A13B5" w:rsidRDefault="00B07A78" w:rsidP="00D3776B">
            <w:pPr>
              <w:spacing w:before="100" w:beforeAutospacing="1" w:after="100" w:afterAutospacing="1"/>
              <w:jc w:val="center"/>
              <w:rPr>
                <w:rFonts w:eastAsia="Times New Roman"/>
                <w:color w:val="000000"/>
              </w:rPr>
            </w:pPr>
            <w:r w:rsidRPr="006A13B5">
              <w:rPr>
                <w:rFonts w:eastAsia="Times New Roman"/>
                <w:color w:val="000000"/>
              </w:rPr>
              <w:t>32</w:t>
            </w:r>
          </w:p>
        </w:tc>
        <w:tc>
          <w:tcPr>
            <w:tcW w:w="2726" w:type="dxa"/>
            <w:tcBorders>
              <w:top w:val="single" w:sz="4" w:space="0" w:color="000000"/>
              <w:left w:val="single" w:sz="4" w:space="0" w:color="000000"/>
              <w:bottom w:val="single" w:sz="4" w:space="0" w:color="000000"/>
              <w:right w:val="single" w:sz="4" w:space="0" w:color="000000"/>
            </w:tcBorders>
          </w:tcPr>
          <w:p w14:paraId="0EA623DD" w14:textId="77777777" w:rsidR="00B07A78" w:rsidRPr="006A13B5" w:rsidRDefault="00B07A78" w:rsidP="00D3776B">
            <w:pPr>
              <w:spacing w:before="100" w:beforeAutospacing="1" w:after="100" w:afterAutospacing="1"/>
              <w:jc w:val="center"/>
              <w:rPr>
                <w:rFonts w:eastAsia="Times New Roman"/>
                <w:color w:val="000000"/>
              </w:rPr>
            </w:pPr>
          </w:p>
        </w:tc>
      </w:tr>
      <w:tr w:rsidR="00B07A78" w:rsidRPr="006A13B5" w14:paraId="5A19E019" w14:textId="77777777" w:rsidTr="00B07A78">
        <w:trPr>
          <w:jc w:val="center"/>
        </w:trPr>
        <w:tc>
          <w:tcPr>
            <w:tcW w:w="1413" w:type="dxa"/>
            <w:tcBorders>
              <w:top w:val="single" w:sz="4" w:space="0" w:color="000000"/>
              <w:left w:val="single" w:sz="4" w:space="0" w:color="000000"/>
              <w:bottom w:val="single" w:sz="4" w:space="0" w:color="000000"/>
              <w:right w:val="single" w:sz="4" w:space="0" w:color="000000"/>
            </w:tcBorders>
            <w:hideMark/>
          </w:tcPr>
          <w:p w14:paraId="0B7CA544" w14:textId="77777777" w:rsidR="00B07A78" w:rsidRPr="006A13B5" w:rsidRDefault="00B07A78" w:rsidP="00B07A78">
            <w:pPr>
              <w:spacing w:before="100" w:beforeAutospacing="1" w:after="100" w:afterAutospacing="1"/>
              <w:ind w:firstLine="0"/>
              <w:jc w:val="both"/>
              <w:rPr>
                <w:rFonts w:eastAsia="Times New Roman"/>
                <w:color w:val="000000"/>
              </w:rPr>
            </w:pPr>
            <w:r w:rsidRPr="006A13B5">
              <w:rPr>
                <w:rFonts w:eastAsia="Times New Roman"/>
                <w:color w:val="000000"/>
              </w:rPr>
              <w:t>Тема 1</w:t>
            </w:r>
          </w:p>
        </w:tc>
        <w:tc>
          <w:tcPr>
            <w:tcW w:w="3492" w:type="dxa"/>
            <w:tcBorders>
              <w:top w:val="single" w:sz="4" w:space="0" w:color="000000"/>
              <w:left w:val="single" w:sz="4" w:space="0" w:color="000000"/>
              <w:bottom w:val="single" w:sz="4" w:space="0" w:color="000000"/>
              <w:right w:val="single" w:sz="4" w:space="0" w:color="000000"/>
            </w:tcBorders>
          </w:tcPr>
          <w:p w14:paraId="47DCEAD5" w14:textId="77777777" w:rsidR="00B07A78" w:rsidRPr="006A13B5" w:rsidRDefault="00B07A78" w:rsidP="00D3776B">
            <w:pPr>
              <w:spacing w:before="100" w:beforeAutospacing="1" w:after="100" w:afterAutospacing="1"/>
              <w:jc w:val="both"/>
              <w:rPr>
                <w:rFonts w:eastAsia="Times New Roman"/>
                <w:color w:val="000000"/>
              </w:rPr>
            </w:pPr>
            <w:r w:rsidRPr="006A13B5">
              <w:rPr>
                <w:rFonts w:eastAsia="Times New Roman"/>
                <w:color w:val="000000"/>
              </w:rPr>
              <w:t>Европейская Россия</w:t>
            </w:r>
          </w:p>
        </w:tc>
        <w:tc>
          <w:tcPr>
            <w:tcW w:w="1713" w:type="dxa"/>
            <w:tcBorders>
              <w:top w:val="single" w:sz="4" w:space="0" w:color="000000"/>
              <w:left w:val="single" w:sz="4" w:space="0" w:color="000000"/>
              <w:bottom w:val="single" w:sz="4" w:space="0" w:color="000000"/>
              <w:right w:val="single" w:sz="4" w:space="0" w:color="000000"/>
            </w:tcBorders>
          </w:tcPr>
          <w:p w14:paraId="0129D203" w14:textId="77777777" w:rsidR="00B07A78" w:rsidRPr="006A13B5" w:rsidRDefault="00B07A78" w:rsidP="00D3776B">
            <w:pPr>
              <w:spacing w:before="100" w:beforeAutospacing="1" w:after="100" w:afterAutospacing="1"/>
              <w:jc w:val="center"/>
              <w:rPr>
                <w:rFonts w:eastAsia="Times New Roman"/>
                <w:color w:val="000000"/>
              </w:rPr>
            </w:pPr>
            <w:r w:rsidRPr="006A13B5">
              <w:rPr>
                <w:rFonts w:eastAsia="Times New Roman"/>
                <w:color w:val="000000"/>
              </w:rPr>
              <w:t>10</w:t>
            </w:r>
          </w:p>
        </w:tc>
        <w:tc>
          <w:tcPr>
            <w:tcW w:w="2726" w:type="dxa"/>
            <w:tcBorders>
              <w:top w:val="single" w:sz="4" w:space="0" w:color="000000"/>
              <w:left w:val="single" w:sz="4" w:space="0" w:color="000000"/>
              <w:bottom w:val="single" w:sz="4" w:space="0" w:color="000000"/>
              <w:right w:val="single" w:sz="4" w:space="0" w:color="000000"/>
            </w:tcBorders>
          </w:tcPr>
          <w:p w14:paraId="3C6A6E65" w14:textId="77777777" w:rsidR="00B07A78" w:rsidRPr="006A13B5" w:rsidRDefault="00B07A78" w:rsidP="00D3776B">
            <w:pPr>
              <w:spacing w:before="100" w:beforeAutospacing="1" w:after="100" w:afterAutospacing="1"/>
              <w:jc w:val="center"/>
              <w:rPr>
                <w:rFonts w:eastAsia="Times New Roman"/>
                <w:color w:val="000000"/>
              </w:rPr>
            </w:pPr>
            <w:r w:rsidRPr="006A13B5">
              <w:rPr>
                <w:rFonts w:eastAsia="Times New Roman"/>
                <w:color w:val="000000"/>
              </w:rPr>
              <w:t>1</w:t>
            </w:r>
          </w:p>
        </w:tc>
      </w:tr>
      <w:tr w:rsidR="00B07A78" w:rsidRPr="006A13B5" w14:paraId="19C9C963" w14:textId="77777777" w:rsidTr="00B07A78">
        <w:trPr>
          <w:jc w:val="center"/>
        </w:trPr>
        <w:tc>
          <w:tcPr>
            <w:tcW w:w="1413" w:type="dxa"/>
            <w:tcBorders>
              <w:top w:val="single" w:sz="4" w:space="0" w:color="000000"/>
              <w:left w:val="single" w:sz="4" w:space="0" w:color="000000"/>
              <w:bottom w:val="single" w:sz="4" w:space="0" w:color="000000"/>
              <w:right w:val="single" w:sz="4" w:space="0" w:color="000000"/>
            </w:tcBorders>
            <w:hideMark/>
          </w:tcPr>
          <w:p w14:paraId="2DB7085C" w14:textId="77777777" w:rsidR="00B07A78" w:rsidRPr="006A13B5" w:rsidRDefault="00B07A78" w:rsidP="00B07A78">
            <w:pPr>
              <w:spacing w:before="100" w:beforeAutospacing="1" w:after="100" w:afterAutospacing="1"/>
              <w:ind w:firstLine="0"/>
              <w:jc w:val="both"/>
              <w:rPr>
                <w:rFonts w:eastAsia="Times New Roman"/>
                <w:color w:val="000000"/>
              </w:rPr>
            </w:pPr>
            <w:r w:rsidRPr="006A13B5">
              <w:rPr>
                <w:rFonts w:eastAsia="Times New Roman"/>
                <w:color w:val="000000"/>
              </w:rPr>
              <w:t>Тема 2</w:t>
            </w:r>
          </w:p>
        </w:tc>
        <w:tc>
          <w:tcPr>
            <w:tcW w:w="3492" w:type="dxa"/>
            <w:tcBorders>
              <w:top w:val="single" w:sz="4" w:space="0" w:color="000000"/>
              <w:left w:val="single" w:sz="4" w:space="0" w:color="000000"/>
              <w:bottom w:val="single" w:sz="4" w:space="0" w:color="000000"/>
              <w:right w:val="single" w:sz="4" w:space="0" w:color="000000"/>
            </w:tcBorders>
          </w:tcPr>
          <w:p w14:paraId="61C86CC3" w14:textId="77777777" w:rsidR="00B07A78" w:rsidRPr="006A13B5" w:rsidRDefault="00B07A78" w:rsidP="00D3776B">
            <w:pPr>
              <w:spacing w:before="100" w:beforeAutospacing="1" w:after="100" w:afterAutospacing="1"/>
              <w:rPr>
                <w:rFonts w:eastAsia="Times New Roman"/>
                <w:color w:val="000000"/>
              </w:rPr>
            </w:pPr>
            <w:r w:rsidRPr="006A13B5">
              <w:rPr>
                <w:rFonts w:eastAsia="Times New Roman"/>
                <w:color w:val="000000"/>
              </w:rPr>
              <w:t xml:space="preserve">Северо – Запад </w:t>
            </w:r>
          </w:p>
        </w:tc>
        <w:tc>
          <w:tcPr>
            <w:tcW w:w="1713" w:type="dxa"/>
            <w:tcBorders>
              <w:top w:val="single" w:sz="4" w:space="0" w:color="000000"/>
              <w:left w:val="single" w:sz="4" w:space="0" w:color="000000"/>
              <w:bottom w:val="single" w:sz="4" w:space="0" w:color="000000"/>
              <w:right w:val="single" w:sz="4" w:space="0" w:color="000000"/>
            </w:tcBorders>
          </w:tcPr>
          <w:p w14:paraId="61016FA5" w14:textId="77777777" w:rsidR="00B07A78" w:rsidRPr="006A13B5" w:rsidRDefault="00B07A78" w:rsidP="00D3776B">
            <w:pPr>
              <w:spacing w:before="100" w:beforeAutospacing="1" w:after="100" w:afterAutospacing="1"/>
              <w:jc w:val="center"/>
              <w:rPr>
                <w:rFonts w:eastAsia="Times New Roman"/>
                <w:color w:val="000000"/>
              </w:rPr>
            </w:pPr>
            <w:r w:rsidRPr="006A13B5">
              <w:rPr>
                <w:rFonts w:eastAsia="Times New Roman"/>
                <w:color w:val="000000"/>
              </w:rPr>
              <w:t>5</w:t>
            </w:r>
          </w:p>
        </w:tc>
        <w:tc>
          <w:tcPr>
            <w:tcW w:w="2726" w:type="dxa"/>
            <w:tcBorders>
              <w:top w:val="single" w:sz="4" w:space="0" w:color="000000"/>
              <w:left w:val="single" w:sz="4" w:space="0" w:color="000000"/>
              <w:bottom w:val="single" w:sz="4" w:space="0" w:color="000000"/>
              <w:right w:val="single" w:sz="4" w:space="0" w:color="000000"/>
            </w:tcBorders>
          </w:tcPr>
          <w:p w14:paraId="0F2501FC" w14:textId="77777777" w:rsidR="00B07A78" w:rsidRPr="006A13B5" w:rsidRDefault="00B07A78" w:rsidP="00D3776B">
            <w:pPr>
              <w:spacing w:before="100" w:beforeAutospacing="1" w:after="100" w:afterAutospacing="1"/>
              <w:jc w:val="center"/>
              <w:rPr>
                <w:rFonts w:eastAsia="Times New Roman"/>
                <w:color w:val="000000"/>
              </w:rPr>
            </w:pPr>
            <w:r w:rsidRPr="006A13B5">
              <w:rPr>
                <w:rFonts w:eastAsia="Times New Roman"/>
                <w:color w:val="000000"/>
              </w:rPr>
              <w:t>1</w:t>
            </w:r>
          </w:p>
        </w:tc>
      </w:tr>
      <w:tr w:rsidR="00B07A78" w:rsidRPr="006A13B5" w14:paraId="5C8AF3BC" w14:textId="77777777" w:rsidTr="00B07A78">
        <w:trPr>
          <w:jc w:val="center"/>
        </w:trPr>
        <w:tc>
          <w:tcPr>
            <w:tcW w:w="1413" w:type="dxa"/>
            <w:tcBorders>
              <w:top w:val="single" w:sz="4" w:space="0" w:color="000000"/>
              <w:left w:val="single" w:sz="4" w:space="0" w:color="000000"/>
              <w:bottom w:val="single" w:sz="4" w:space="0" w:color="000000"/>
              <w:right w:val="single" w:sz="4" w:space="0" w:color="000000"/>
            </w:tcBorders>
            <w:hideMark/>
          </w:tcPr>
          <w:p w14:paraId="6D3F8E37" w14:textId="77777777" w:rsidR="00B07A78" w:rsidRPr="006A13B5" w:rsidRDefault="00B07A78" w:rsidP="00B07A78">
            <w:pPr>
              <w:spacing w:before="100" w:beforeAutospacing="1" w:after="100" w:afterAutospacing="1"/>
              <w:ind w:firstLine="0"/>
              <w:jc w:val="both"/>
              <w:rPr>
                <w:rFonts w:eastAsia="Times New Roman"/>
                <w:color w:val="000000"/>
              </w:rPr>
            </w:pPr>
            <w:r w:rsidRPr="006A13B5">
              <w:rPr>
                <w:rFonts w:eastAsia="Times New Roman"/>
                <w:color w:val="000000"/>
              </w:rPr>
              <w:t>Тема</w:t>
            </w:r>
            <w:r w:rsidRPr="006A13B5">
              <w:rPr>
                <w:rFonts w:eastAsia="Times New Roman"/>
                <w:color w:val="000000"/>
                <w:lang w:val="en-US"/>
              </w:rPr>
              <w:t xml:space="preserve"> </w:t>
            </w:r>
            <w:r w:rsidRPr="006A13B5">
              <w:rPr>
                <w:rFonts w:eastAsia="Times New Roman"/>
                <w:color w:val="000000"/>
              </w:rPr>
              <w:t>3</w:t>
            </w:r>
          </w:p>
        </w:tc>
        <w:tc>
          <w:tcPr>
            <w:tcW w:w="3492" w:type="dxa"/>
            <w:tcBorders>
              <w:top w:val="single" w:sz="4" w:space="0" w:color="000000"/>
              <w:left w:val="single" w:sz="4" w:space="0" w:color="000000"/>
              <w:bottom w:val="single" w:sz="4" w:space="0" w:color="000000"/>
              <w:right w:val="single" w:sz="4" w:space="0" w:color="000000"/>
            </w:tcBorders>
          </w:tcPr>
          <w:p w14:paraId="3A3FB71C" w14:textId="77777777" w:rsidR="00B07A78" w:rsidRPr="006A13B5" w:rsidRDefault="00B07A78" w:rsidP="00D3776B">
            <w:pPr>
              <w:spacing w:before="100" w:beforeAutospacing="1" w:after="100" w:afterAutospacing="1"/>
              <w:rPr>
                <w:rFonts w:eastAsia="Times New Roman"/>
                <w:color w:val="000000"/>
              </w:rPr>
            </w:pPr>
            <w:r w:rsidRPr="006A13B5">
              <w:rPr>
                <w:rFonts w:eastAsia="Times New Roman"/>
                <w:color w:val="000000"/>
              </w:rPr>
              <w:t>Европейский Север</w:t>
            </w:r>
          </w:p>
        </w:tc>
        <w:tc>
          <w:tcPr>
            <w:tcW w:w="1713" w:type="dxa"/>
            <w:tcBorders>
              <w:top w:val="single" w:sz="4" w:space="0" w:color="000000"/>
              <w:left w:val="single" w:sz="4" w:space="0" w:color="000000"/>
              <w:bottom w:val="single" w:sz="4" w:space="0" w:color="000000"/>
              <w:right w:val="single" w:sz="4" w:space="0" w:color="000000"/>
            </w:tcBorders>
          </w:tcPr>
          <w:p w14:paraId="39609300" w14:textId="77777777" w:rsidR="00B07A78" w:rsidRPr="006A13B5" w:rsidRDefault="00B07A78" w:rsidP="00D3776B">
            <w:pPr>
              <w:spacing w:before="100" w:beforeAutospacing="1" w:after="100" w:afterAutospacing="1"/>
              <w:jc w:val="center"/>
              <w:rPr>
                <w:rFonts w:eastAsia="Times New Roman"/>
                <w:color w:val="000000"/>
              </w:rPr>
            </w:pPr>
            <w:r w:rsidRPr="006A13B5">
              <w:rPr>
                <w:rFonts w:eastAsia="Times New Roman"/>
                <w:color w:val="000000"/>
              </w:rPr>
              <w:t>4</w:t>
            </w:r>
          </w:p>
        </w:tc>
        <w:tc>
          <w:tcPr>
            <w:tcW w:w="2726" w:type="dxa"/>
            <w:tcBorders>
              <w:top w:val="single" w:sz="4" w:space="0" w:color="000000"/>
              <w:left w:val="single" w:sz="4" w:space="0" w:color="000000"/>
              <w:bottom w:val="single" w:sz="4" w:space="0" w:color="000000"/>
              <w:right w:val="single" w:sz="4" w:space="0" w:color="000000"/>
            </w:tcBorders>
          </w:tcPr>
          <w:p w14:paraId="48F43B12" w14:textId="77777777" w:rsidR="00B07A78" w:rsidRPr="006A13B5" w:rsidRDefault="00B07A78" w:rsidP="00D3776B">
            <w:pPr>
              <w:spacing w:before="100" w:beforeAutospacing="1" w:after="100" w:afterAutospacing="1"/>
              <w:jc w:val="center"/>
              <w:rPr>
                <w:rFonts w:eastAsia="Times New Roman"/>
                <w:color w:val="000000"/>
              </w:rPr>
            </w:pPr>
            <w:r w:rsidRPr="006A13B5">
              <w:rPr>
                <w:rFonts w:eastAsia="Times New Roman"/>
                <w:color w:val="000000"/>
              </w:rPr>
              <w:t>2</w:t>
            </w:r>
          </w:p>
        </w:tc>
      </w:tr>
      <w:tr w:rsidR="00B07A78" w:rsidRPr="006A13B5" w14:paraId="3ED14159" w14:textId="77777777" w:rsidTr="00B07A78">
        <w:trPr>
          <w:trHeight w:val="207"/>
          <w:jc w:val="center"/>
        </w:trPr>
        <w:tc>
          <w:tcPr>
            <w:tcW w:w="1413" w:type="dxa"/>
            <w:tcBorders>
              <w:top w:val="single" w:sz="4" w:space="0" w:color="000000"/>
              <w:left w:val="single" w:sz="4" w:space="0" w:color="000000"/>
              <w:bottom w:val="single" w:sz="4" w:space="0" w:color="000000"/>
              <w:right w:val="single" w:sz="4" w:space="0" w:color="000000"/>
            </w:tcBorders>
            <w:hideMark/>
          </w:tcPr>
          <w:p w14:paraId="59B5571A" w14:textId="77777777" w:rsidR="00B07A78" w:rsidRPr="006A13B5" w:rsidRDefault="00B07A78" w:rsidP="00B07A78">
            <w:pPr>
              <w:ind w:firstLine="0"/>
              <w:jc w:val="both"/>
            </w:pPr>
            <w:r w:rsidRPr="006A13B5">
              <w:rPr>
                <w:rFonts w:eastAsia="Times New Roman"/>
                <w:color w:val="000000"/>
              </w:rPr>
              <w:t>Тема</w:t>
            </w:r>
            <w:r w:rsidRPr="006A13B5">
              <w:rPr>
                <w:rFonts w:eastAsia="Times New Roman"/>
                <w:color w:val="000000"/>
                <w:lang w:val="en-US"/>
              </w:rPr>
              <w:t xml:space="preserve"> </w:t>
            </w:r>
            <w:r w:rsidRPr="006A13B5">
              <w:rPr>
                <w:rFonts w:eastAsia="Times New Roman"/>
                <w:color w:val="000000"/>
              </w:rPr>
              <w:t>4</w:t>
            </w:r>
          </w:p>
        </w:tc>
        <w:tc>
          <w:tcPr>
            <w:tcW w:w="3492" w:type="dxa"/>
            <w:tcBorders>
              <w:top w:val="single" w:sz="4" w:space="0" w:color="000000"/>
              <w:left w:val="single" w:sz="4" w:space="0" w:color="000000"/>
              <w:bottom w:val="single" w:sz="4" w:space="0" w:color="000000"/>
              <w:right w:val="single" w:sz="4" w:space="0" w:color="000000"/>
            </w:tcBorders>
          </w:tcPr>
          <w:p w14:paraId="1CDB5830" w14:textId="77777777" w:rsidR="00B07A78" w:rsidRPr="006A13B5" w:rsidRDefault="00B07A78" w:rsidP="00D3776B">
            <w:pPr>
              <w:spacing w:before="100" w:beforeAutospacing="1" w:after="100" w:afterAutospacing="1"/>
              <w:rPr>
                <w:rFonts w:eastAsia="Times New Roman"/>
                <w:color w:val="000000"/>
              </w:rPr>
            </w:pPr>
            <w:r w:rsidRPr="006A13B5">
              <w:rPr>
                <w:rFonts w:eastAsia="Times New Roman"/>
                <w:color w:val="000000"/>
              </w:rPr>
              <w:t>Северный Кавка</w:t>
            </w:r>
            <w:r>
              <w:rPr>
                <w:rFonts w:eastAsia="Times New Roman"/>
                <w:color w:val="000000"/>
              </w:rPr>
              <w:t>з</w:t>
            </w:r>
          </w:p>
        </w:tc>
        <w:tc>
          <w:tcPr>
            <w:tcW w:w="1713" w:type="dxa"/>
            <w:tcBorders>
              <w:top w:val="single" w:sz="4" w:space="0" w:color="000000"/>
              <w:left w:val="single" w:sz="4" w:space="0" w:color="000000"/>
              <w:bottom w:val="single" w:sz="4" w:space="0" w:color="000000"/>
              <w:right w:val="single" w:sz="4" w:space="0" w:color="000000"/>
            </w:tcBorders>
          </w:tcPr>
          <w:p w14:paraId="25D2F7D0" w14:textId="77777777" w:rsidR="00B07A78" w:rsidRPr="006A13B5" w:rsidRDefault="00B07A78" w:rsidP="00D3776B">
            <w:pPr>
              <w:spacing w:before="100" w:beforeAutospacing="1" w:after="100" w:afterAutospacing="1"/>
              <w:jc w:val="center"/>
              <w:rPr>
                <w:rFonts w:eastAsia="Times New Roman"/>
                <w:color w:val="000000"/>
              </w:rPr>
            </w:pPr>
            <w:r w:rsidRPr="006A13B5">
              <w:rPr>
                <w:rFonts w:eastAsia="Times New Roman"/>
                <w:color w:val="000000"/>
              </w:rPr>
              <w:t>4</w:t>
            </w:r>
          </w:p>
        </w:tc>
        <w:tc>
          <w:tcPr>
            <w:tcW w:w="2726" w:type="dxa"/>
            <w:tcBorders>
              <w:top w:val="single" w:sz="4" w:space="0" w:color="000000"/>
              <w:left w:val="single" w:sz="4" w:space="0" w:color="000000"/>
              <w:bottom w:val="single" w:sz="4" w:space="0" w:color="000000"/>
              <w:right w:val="single" w:sz="4" w:space="0" w:color="000000"/>
            </w:tcBorders>
          </w:tcPr>
          <w:p w14:paraId="2979C041" w14:textId="77777777" w:rsidR="00B07A78" w:rsidRPr="006A13B5" w:rsidRDefault="00B07A78" w:rsidP="00D3776B">
            <w:pPr>
              <w:spacing w:before="100" w:beforeAutospacing="1" w:after="100" w:afterAutospacing="1"/>
              <w:jc w:val="center"/>
              <w:rPr>
                <w:rFonts w:eastAsia="Times New Roman"/>
                <w:color w:val="000000"/>
              </w:rPr>
            </w:pPr>
            <w:r w:rsidRPr="006A13B5">
              <w:rPr>
                <w:rFonts w:eastAsia="Times New Roman"/>
                <w:color w:val="000000"/>
              </w:rPr>
              <w:t>2</w:t>
            </w:r>
          </w:p>
        </w:tc>
      </w:tr>
      <w:tr w:rsidR="00B07A78" w:rsidRPr="006A13B5" w14:paraId="14F0D5C8" w14:textId="77777777" w:rsidTr="00B07A78">
        <w:trPr>
          <w:jc w:val="center"/>
        </w:trPr>
        <w:tc>
          <w:tcPr>
            <w:tcW w:w="1413" w:type="dxa"/>
            <w:tcBorders>
              <w:top w:val="single" w:sz="4" w:space="0" w:color="000000"/>
              <w:left w:val="single" w:sz="4" w:space="0" w:color="000000"/>
              <w:bottom w:val="single" w:sz="4" w:space="0" w:color="000000"/>
              <w:right w:val="single" w:sz="4" w:space="0" w:color="000000"/>
            </w:tcBorders>
            <w:hideMark/>
          </w:tcPr>
          <w:p w14:paraId="7CC4D4F6" w14:textId="77777777" w:rsidR="00B07A78" w:rsidRPr="006A13B5" w:rsidRDefault="00B07A78" w:rsidP="00B07A78">
            <w:pPr>
              <w:ind w:firstLine="0"/>
              <w:jc w:val="both"/>
            </w:pPr>
            <w:r w:rsidRPr="006A13B5">
              <w:rPr>
                <w:rFonts w:eastAsia="Times New Roman"/>
                <w:color w:val="000000"/>
              </w:rPr>
              <w:t>Тема</w:t>
            </w:r>
            <w:r w:rsidRPr="006A13B5">
              <w:rPr>
                <w:rFonts w:eastAsia="Times New Roman"/>
                <w:color w:val="000000"/>
                <w:lang w:val="en-US"/>
              </w:rPr>
              <w:t xml:space="preserve"> </w:t>
            </w:r>
            <w:r w:rsidRPr="006A13B5">
              <w:rPr>
                <w:rFonts w:eastAsia="Times New Roman"/>
                <w:color w:val="000000"/>
              </w:rPr>
              <w:t>5</w:t>
            </w:r>
          </w:p>
        </w:tc>
        <w:tc>
          <w:tcPr>
            <w:tcW w:w="3492" w:type="dxa"/>
            <w:tcBorders>
              <w:top w:val="single" w:sz="4" w:space="0" w:color="000000"/>
              <w:left w:val="single" w:sz="4" w:space="0" w:color="000000"/>
              <w:bottom w:val="single" w:sz="4" w:space="0" w:color="000000"/>
              <w:right w:val="single" w:sz="4" w:space="0" w:color="000000"/>
            </w:tcBorders>
          </w:tcPr>
          <w:p w14:paraId="262AD535" w14:textId="77777777" w:rsidR="00B07A78" w:rsidRPr="006A13B5" w:rsidRDefault="00B07A78" w:rsidP="00D3776B">
            <w:pPr>
              <w:spacing w:before="100" w:beforeAutospacing="1" w:after="100" w:afterAutospacing="1"/>
              <w:rPr>
                <w:rFonts w:eastAsia="Times New Roman"/>
                <w:color w:val="000000"/>
              </w:rPr>
            </w:pPr>
            <w:r w:rsidRPr="006A13B5">
              <w:rPr>
                <w:rFonts w:eastAsia="Times New Roman"/>
                <w:color w:val="000000"/>
              </w:rPr>
              <w:t>Поволжье</w:t>
            </w:r>
          </w:p>
        </w:tc>
        <w:tc>
          <w:tcPr>
            <w:tcW w:w="1713" w:type="dxa"/>
            <w:tcBorders>
              <w:top w:val="single" w:sz="4" w:space="0" w:color="000000"/>
              <w:left w:val="single" w:sz="4" w:space="0" w:color="000000"/>
              <w:bottom w:val="single" w:sz="4" w:space="0" w:color="000000"/>
              <w:right w:val="single" w:sz="4" w:space="0" w:color="000000"/>
            </w:tcBorders>
          </w:tcPr>
          <w:p w14:paraId="54422533" w14:textId="77777777" w:rsidR="00B07A78" w:rsidRPr="006A13B5" w:rsidRDefault="00B07A78" w:rsidP="00D3776B">
            <w:pPr>
              <w:spacing w:before="100" w:beforeAutospacing="1" w:after="100" w:afterAutospacing="1"/>
              <w:jc w:val="center"/>
              <w:rPr>
                <w:rFonts w:eastAsia="Times New Roman"/>
                <w:color w:val="000000"/>
              </w:rPr>
            </w:pPr>
            <w:r w:rsidRPr="006A13B5">
              <w:rPr>
                <w:rFonts w:eastAsia="Times New Roman"/>
                <w:color w:val="000000"/>
              </w:rPr>
              <w:t>4</w:t>
            </w:r>
          </w:p>
        </w:tc>
        <w:tc>
          <w:tcPr>
            <w:tcW w:w="2726" w:type="dxa"/>
            <w:tcBorders>
              <w:top w:val="single" w:sz="4" w:space="0" w:color="000000"/>
              <w:left w:val="single" w:sz="4" w:space="0" w:color="000000"/>
              <w:bottom w:val="single" w:sz="4" w:space="0" w:color="000000"/>
              <w:right w:val="single" w:sz="4" w:space="0" w:color="000000"/>
            </w:tcBorders>
          </w:tcPr>
          <w:p w14:paraId="0899F24B" w14:textId="77777777" w:rsidR="00B07A78" w:rsidRPr="006A13B5" w:rsidRDefault="00B07A78" w:rsidP="00D3776B">
            <w:pPr>
              <w:spacing w:before="100" w:beforeAutospacing="1" w:after="100" w:afterAutospacing="1"/>
              <w:jc w:val="center"/>
              <w:rPr>
                <w:rFonts w:eastAsia="Times New Roman"/>
                <w:color w:val="000000"/>
              </w:rPr>
            </w:pPr>
          </w:p>
        </w:tc>
      </w:tr>
      <w:tr w:rsidR="00B07A78" w:rsidRPr="006A13B5" w14:paraId="07A05837" w14:textId="77777777" w:rsidTr="00B07A78">
        <w:trPr>
          <w:jc w:val="center"/>
        </w:trPr>
        <w:tc>
          <w:tcPr>
            <w:tcW w:w="1413" w:type="dxa"/>
            <w:tcBorders>
              <w:top w:val="single" w:sz="4" w:space="0" w:color="000000"/>
              <w:left w:val="single" w:sz="4" w:space="0" w:color="000000"/>
              <w:bottom w:val="single" w:sz="4" w:space="0" w:color="000000"/>
              <w:right w:val="single" w:sz="4" w:space="0" w:color="000000"/>
            </w:tcBorders>
            <w:hideMark/>
          </w:tcPr>
          <w:p w14:paraId="76460569" w14:textId="77777777" w:rsidR="00B07A78" w:rsidRPr="006A13B5" w:rsidRDefault="00B07A78" w:rsidP="00B07A78">
            <w:pPr>
              <w:ind w:firstLine="0"/>
              <w:jc w:val="both"/>
            </w:pPr>
            <w:r w:rsidRPr="006A13B5">
              <w:t>Тема 6</w:t>
            </w:r>
          </w:p>
        </w:tc>
        <w:tc>
          <w:tcPr>
            <w:tcW w:w="3492" w:type="dxa"/>
            <w:tcBorders>
              <w:top w:val="single" w:sz="4" w:space="0" w:color="000000"/>
              <w:left w:val="single" w:sz="4" w:space="0" w:color="000000"/>
              <w:bottom w:val="single" w:sz="4" w:space="0" w:color="000000"/>
              <w:right w:val="single" w:sz="4" w:space="0" w:color="000000"/>
            </w:tcBorders>
          </w:tcPr>
          <w:p w14:paraId="774A9057" w14:textId="77777777" w:rsidR="00B07A78" w:rsidRPr="006A13B5" w:rsidRDefault="00B07A78" w:rsidP="00D3776B">
            <w:pPr>
              <w:spacing w:before="100" w:beforeAutospacing="1" w:after="100" w:afterAutospacing="1"/>
              <w:rPr>
                <w:rFonts w:eastAsia="Times New Roman"/>
                <w:color w:val="000000"/>
              </w:rPr>
            </w:pPr>
            <w:r w:rsidRPr="006A13B5">
              <w:rPr>
                <w:rFonts w:eastAsia="Times New Roman"/>
                <w:color w:val="000000"/>
              </w:rPr>
              <w:t>Урал</w:t>
            </w:r>
          </w:p>
        </w:tc>
        <w:tc>
          <w:tcPr>
            <w:tcW w:w="1713" w:type="dxa"/>
            <w:tcBorders>
              <w:top w:val="single" w:sz="4" w:space="0" w:color="000000"/>
              <w:left w:val="single" w:sz="4" w:space="0" w:color="000000"/>
              <w:bottom w:val="single" w:sz="4" w:space="0" w:color="000000"/>
              <w:right w:val="single" w:sz="4" w:space="0" w:color="000000"/>
            </w:tcBorders>
          </w:tcPr>
          <w:p w14:paraId="02905BE9" w14:textId="77777777" w:rsidR="00B07A78" w:rsidRPr="006A13B5" w:rsidRDefault="00B07A78" w:rsidP="00D3776B">
            <w:pPr>
              <w:spacing w:before="100" w:beforeAutospacing="1" w:after="100" w:afterAutospacing="1"/>
              <w:jc w:val="center"/>
              <w:rPr>
                <w:rFonts w:eastAsia="Times New Roman"/>
                <w:color w:val="000000"/>
              </w:rPr>
            </w:pPr>
            <w:r w:rsidRPr="006A13B5">
              <w:rPr>
                <w:rFonts w:eastAsia="Times New Roman"/>
                <w:color w:val="000000"/>
              </w:rPr>
              <w:t>5</w:t>
            </w:r>
          </w:p>
        </w:tc>
        <w:tc>
          <w:tcPr>
            <w:tcW w:w="2726" w:type="dxa"/>
            <w:tcBorders>
              <w:top w:val="single" w:sz="4" w:space="0" w:color="000000"/>
              <w:left w:val="single" w:sz="4" w:space="0" w:color="000000"/>
              <w:bottom w:val="single" w:sz="4" w:space="0" w:color="000000"/>
              <w:right w:val="single" w:sz="4" w:space="0" w:color="000000"/>
            </w:tcBorders>
          </w:tcPr>
          <w:p w14:paraId="7722A852" w14:textId="77777777" w:rsidR="00B07A78" w:rsidRPr="006A13B5" w:rsidRDefault="00B07A78" w:rsidP="00D3776B">
            <w:pPr>
              <w:spacing w:before="100" w:beforeAutospacing="1" w:after="100" w:afterAutospacing="1"/>
              <w:jc w:val="center"/>
              <w:rPr>
                <w:rFonts w:eastAsia="Times New Roman"/>
                <w:color w:val="000000"/>
              </w:rPr>
            </w:pPr>
            <w:r w:rsidRPr="006A13B5">
              <w:rPr>
                <w:rFonts w:eastAsia="Times New Roman"/>
                <w:color w:val="000000"/>
              </w:rPr>
              <w:t>1</w:t>
            </w:r>
          </w:p>
        </w:tc>
      </w:tr>
      <w:tr w:rsidR="00B07A78" w:rsidRPr="006A13B5" w14:paraId="544D3430" w14:textId="77777777" w:rsidTr="00B07A78">
        <w:trPr>
          <w:jc w:val="center"/>
        </w:trPr>
        <w:tc>
          <w:tcPr>
            <w:tcW w:w="1413" w:type="dxa"/>
            <w:tcBorders>
              <w:top w:val="single" w:sz="4" w:space="0" w:color="000000"/>
              <w:left w:val="single" w:sz="4" w:space="0" w:color="000000"/>
              <w:bottom w:val="single" w:sz="4" w:space="0" w:color="000000"/>
              <w:right w:val="single" w:sz="4" w:space="0" w:color="000000"/>
            </w:tcBorders>
            <w:hideMark/>
          </w:tcPr>
          <w:p w14:paraId="2D64FB4A" w14:textId="7D59B6AF" w:rsidR="00B07A78" w:rsidRPr="006A13B5" w:rsidRDefault="00B07A78" w:rsidP="00B07A78">
            <w:pPr>
              <w:ind w:firstLine="0"/>
              <w:jc w:val="both"/>
            </w:pPr>
            <w:r w:rsidRPr="006A13B5">
              <w:rPr>
                <w:rFonts w:eastAsia="Times New Roman"/>
                <w:color w:val="000000"/>
              </w:rPr>
              <w:t>Тема 7</w:t>
            </w:r>
          </w:p>
        </w:tc>
        <w:tc>
          <w:tcPr>
            <w:tcW w:w="3492" w:type="dxa"/>
            <w:tcBorders>
              <w:top w:val="single" w:sz="4" w:space="0" w:color="000000"/>
              <w:left w:val="single" w:sz="4" w:space="0" w:color="000000"/>
              <w:bottom w:val="single" w:sz="4" w:space="0" w:color="000000"/>
              <w:right w:val="single" w:sz="4" w:space="0" w:color="000000"/>
            </w:tcBorders>
          </w:tcPr>
          <w:p w14:paraId="16092066" w14:textId="77777777" w:rsidR="00B07A78" w:rsidRPr="006A13B5" w:rsidRDefault="00B07A78" w:rsidP="00D3776B">
            <w:pPr>
              <w:spacing w:before="100" w:beforeAutospacing="1" w:after="100" w:afterAutospacing="1"/>
              <w:rPr>
                <w:rFonts w:eastAsia="Times New Roman"/>
                <w:color w:val="000000"/>
              </w:rPr>
            </w:pPr>
            <w:r w:rsidRPr="006A13B5">
              <w:rPr>
                <w:rFonts w:eastAsia="Times New Roman"/>
                <w:color w:val="000000"/>
              </w:rPr>
              <w:t>Азиатская Россия</w:t>
            </w:r>
          </w:p>
        </w:tc>
        <w:tc>
          <w:tcPr>
            <w:tcW w:w="1713" w:type="dxa"/>
            <w:tcBorders>
              <w:top w:val="single" w:sz="4" w:space="0" w:color="000000"/>
              <w:left w:val="single" w:sz="4" w:space="0" w:color="000000"/>
              <w:bottom w:val="single" w:sz="4" w:space="0" w:color="000000"/>
              <w:right w:val="single" w:sz="4" w:space="0" w:color="000000"/>
            </w:tcBorders>
          </w:tcPr>
          <w:p w14:paraId="772CACB6" w14:textId="77777777" w:rsidR="00B07A78" w:rsidRPr="006A13B5" w:rsidRDefault="00B07A78" w:rsidP="00D3776B">
            <w:pPr>
              <w:spacing w:before="100" w:beforeAutospacing="1" w:after="100" w:afterAutospacing="1"/>
              <w:jc w:val="center"/>
              <w:rPr>
                <w:rFonts w:eastAsia="Times New Roman"/>
                <w:color w:val="000000"/>
              </w:rPr>
            </w:pPr>
            <w:r w:rsidRPr="006A13B5">
              <w:rPr>
                <w:rFonts w:eastAsia="Times New Roman"/>
                <w:color w:val="000000"/>
              </w:rPr>
              <w:t>16</w:t>
            </w:r>
          </w:p>
        </w:tc>
        <w:tc>
          <w:tcPr>
            <w:tcW w:w="2726" w:type="dxa"/>
            <w:tcBorders>
              <w:top w:val="single" w:sz="4" w:space="0" w:color="000000"/>
              <w:left w:val="single" w:sz="4" w:space="0" w:color="000000"/>
              <w:bottom w:val="single" w:sz="4" w:space="0" w:color="000000"/>
              <w:right w:val="single" w:sz="4" w:space="0" w:color="000000"/>
            </w:tcBorders>
          </w:tcPr>
          <w:p w14:paraId="07EAC326" w14:textId="77777777" w:rsidR="00B07A78" w:rsidRPr="006A13B5" w:rsidRDefault="00B07A78" w:rsidP="00D3776B">
            <w:pPr>
              <w:spacing w:before="100" w:beforeAutospacing="1" w:after="100" w:afterAutospacing="1"/>
              <w:jc w:val="center"/>
              <w:rPr>
                <w:rFonts w:eastAsia="Times New Roman"/>
                <w:color w:val="000000"/>
              </w:rPr>
            </w:pPr>
          </w:p>
        </w:tc>
      </w:tr>
      <w:tr w:rsidR="00B07A78" w:rsidRPr="006A13B5" w14:paraId="56ED69D7" w14:textId="77777777" w:rsidTr="00B07A78">
        <w:trPr>
          <w:jc w:val="center"/>
        </w:trPr>
        <w:tc>
          <w:tcPr>
            <w:tcW w:w="1413" w:type="dxa"/>
            <w:tcBorders>
              <w:top w:val="single" w:sz="4" w:space="0" w:color="000000"/>
              <w:left w:val="single" w:sz="4" w:space="0" w:color="000000"/>
              <w:bottom w:val="single" w:sz="4" w:space="0" w:color="000000"/>
              <w:right w:val="single" w:sz="4" w:space="0" w:color="000000"/>
            </w:tcBorders>
            <w:hideMark/>
          </w:tcPr>
          <w:p w14:paraId="30D7F5CC" w14:textId="4676E465" w:rsidR="00B07A78" w:rsidRPr="006A13B5" w:rsidRDefault="00B07A78" w:rsidP="00B07A78">
            <w:pPr>
              <w:ind w:firstLine="0"/>
              <w:jc w:val="both"/>
              <w:rPr>
                <w:rFonts w:eastAsia="Times New Roman"/>
                <w:color w:val="000000"/>
              </w:rPr>
            </w:pPr>
            <w:r>
              <w:rPr>
                <w:rFonts w:eastAsia="Times New Roman"/>
                <w:color w:val="000000"/>
              </w:rPr>
              <w:t>Тема 8</w:t>
            </w:r>
          </w:p>
        </w:tc>
        <w:tc>
          <w:tcPr>
            <w:tcW w:w="3492" w:type="dxa"/>
            <w:tcBorders>
              <w:top w:val="single" w:sz="4" w:space="0" w:color="000000"/>
              <w:left w:val="single" w:sz="4" w:space="0" w:color="000000"/>
              <w:bottom w:val="single" w:sz="4" w:space="0" w:color="000000"/>
              <w:right w:val="single" w:sz="4" w:space="0" w:color="000000"/>
            </w:tcBorders>
          </w:tcPr>
          <w:p w14:paraId="67FD5D36" w14:textId="77777777" w:rsidR="00B07A78" w:rsidRPr="006A13B5" w:rsidRDefault="00B07A78" w:rsidP="00D3776B">
            <w:pPr>
              <w:spacing w:before="100" w:beforeAutospacing="1" w:after="100" w:afterAutospacing="1"/>
              <w:rPr>
                <w:rFonts w:eastAsia="Times New Roman"/>
                <w:color w:val="000000"/>
              </w:rPr>
            </w:pPr>
            <w:r w:rsidRPr="006A13B5">
              <w:rPr>
                <w:rFonts w:eastAsia="Times New Roman"/>
                <w:color w:val="000000"/>
              </w:rPr>
              <w:t>Сибирь</w:t>
            </w:r>
          </w:p>
        </w:tc>
        <w:tc>
          <w:tcPr>
            <w:tcW w:w="1713" w:type="dxa"/>
            <w:tcBorders>
              <w:top w:val="single" w:sz="4" w:space="0" w:color="000000"/>
              <w:left w:val="single" w:sz="4" w:space="0" w:color="000000"/>
              <w:bottom w:val="single" w:sz="4" w:space="0" w:color="000000"/>
              <w:right w:val="single" w:sz="4" w:space="0" w:color="000000"/>
            </w:tcBorders>
          </w:tcPr>
          <w:p w14:paraId="7DEDD31B" w14:textId="77777777" w:rsidR="00B07A78" w:rsidRPr="006A13B5" w:rsidRDefault="00B07A78" w:rsidP="00D3776B">
            <w:pPr>
              <w:spacing w:before="100" w:beforeAutospacing="1" w:after="100" w:afterAutospacing="1"/>
              <w:jc w:val="center"/>
              <w:rPr>
                <w:rFonts w:eastAsia="Times New Roman"/>
                <w:color w:val="000000"/>
              </w:rPr>
            </w:pPr>
            <w:r w:rsidRPr="006A13B5">
              <w:rPr>
                <w:rFonts w:eastAsia="Times New Roman"/>
                <w:color w:val="000000"/>
              </w:rPr>
              <w:t>7</w:t>
            </w:r>
          </w:p>
        </w:tc>
        <w:tc>
          <w:tcPr>
            <w:tcW w:w="2726" w:type="dxa"/>
            <w:tcBorders>
              <w:top w:val="single" w:sz="4" w:space="0" w:color="000000"/>
              <w:left w:val="single" w:sz="4" w:space="0" w:color="000000"/>
              <w:bottom w:val="single" w:sz="4" w:space="0" w:color="000000"/>
              <w:right w:val="single" w:sz="4" w:space="0" w:color="000000"/>
            </w:tcBorders>
          </w:tcPr>
          <w:p w14:paraId="27C8A1A1" w14:textId="77777777" w:rsidR="00B07A78" w:rsidRPr="006A13B5" w:rsidRDefault="00B07A78" w:rsidP="00D3776B">
            <w:pPr>
              <w:spacing w:before="100" w:beforeAutospacing="1" w:after="100" w:afterAutospacing="1"/>
              <w:jc w:val="center"/>
              <w:rPr>
                <w:rFonts w:eastAsia="Times New Roman"/>
                <w:color w:val="000000"/>
              </w:rPr>
            </w:pPr>
            <w:r w:rsidRPr="006A13B5">
              <w:rPr>
                <w:rFonts w:eastAsia="Times New Roman"/>
                <w:color w:val="000000"/>
              </w:rPr>
              <w:t>3</w:t>
            </w:r>
          </w:p>
        </w:tc>
      </w:tr>
      <w:tr w:rsidR="00B07A78" w:rsidRPr="006A13B5" w14:paraId="304C7C81" w14:textId="77777777" w:rsidTr="00B07A78">
        <w:trPr>
          <w:jc w:val="center"/>
        </w:trPr>
        <w:tc>
          <w:tcPr>
            <w:tcW w:w="1413" w:type="dxa"/>
            <w:tcBorders>
              <w:top w:val="single" w:sz="4" w:space="0" w:color="000000"/>
              <w:left w:val="single" w:sz="4" w:space="0" w:color="000000"/>
              <w:bottom w:val="single" w:sz="4" w:space="0" w:color="000000"/>
              <w:right w:val="single" w:sz="4" w:space="0" w:color="000000"/>
            </w:tcBorders>
            <w:hideMark/>
          </w:tcPr>
          <w:p w14:paraId="6D023A77" w14:textId="4EA082C3" w:rsidR="00B07A78" w:rsidRPr="006A13B5" w:rsidRDefault="00B07A78" w:rsidP="00B07A78">
            <w:pPr>
              <w:ind w:firstLine="0"/>
              <w:jc w:val="both"/>
              <w:rPr>
                <w:rFonts w:eastAsia="Times New Roman"/>
                <w:color w:val="000000"/>
              </w:rPr>
            </w:pPr>
            <w:r>
              <w:rPr>
                <w:rFonts w:eastAsia="Times New Roman"/>
                <w:color w:val="000000"/>
              </w:rPr>
              <w:t>Тема 9</w:t>
            </w:r>
          </w:p>
        </w:tc>
        <w:tc>
          <w:tcPr>
            <w:tcW w:w="3492" w:type="dxa"/>
            <w:tcBorders>
              <w:top w:val="single" w:sz="4" w:space="0" w:color="000000"/>
              <w:left w:val="single" w:sz="4" w:space="0" w:color="000000"/>
              <w:bottom w:val="single" w:sz="4" w:space="0" w:color="000000"/>
              <w:right w:val="single" w:sz="4" w:space="0" w:color="000000"/>
            </w:tcBorders>
          </w:tcPr>
          <w:p w14:paraId="0989CD83" w14:textId="77777777" w:rsidR="00B07A78" w:rsidRPr="006A13B5" w:rsidRDefault="00B07A78" w:rsidP="00D3776B">
            <w:pPr>
              <w:spacing w:before="100" w:beforeAutospacing="1" w:after="100" w:afterAutospacing="1"/>
              <w:rPr>
                <w:rFonts w:eastAsia="Times New Roman"/>
                <w:color w:val="000000"/>
              </w:rPr>
            </w:pPr>
            <w:r w:rsidRPr="006A13B5">
              <w:rPr>
                <w:rFonts w:eastAsia="Times New Roman"/>
                <w:color w:val="000000"/>
              </w:rPr>
              <w:t>Дальний Восток</w:t>
            </w:r>
          </w:p>
        </w:tc>
        <w:tc>
          <w:tcPr>
            <w:tcW w:w="1713" w:type="dxa"/>
            <w:tcBorders>
              <w:top w:val="single" w:sz="4" w:space="0" w:color="000000"/>
              <w:left w:val="single" w:sz="4" w:space="0" w:color="000000"/>
              <w:bottom w:val="single" w:sz="4" w:space="0" w:color="000000"/>
              <w:right w:val="single" w:sz="4" w:space="0" w:color="000000"/>
            </w:tcBorders>
          </w:tcPr>
          <w:p w14:paraId="069DCBD2" w14:textId="77777777" w:rsidR="00B07A78" w:rsidRPr="006A13B5" w:rsidRDefault="00B07A78" w:rsidP="00D3776B">
            <w:pPr>
              <w:spacing w:before="100" w:beforeAutospacing="1" w:after="100" w:afterAutospacing="1"/>
              <w:jc w:val="center"/>
              <w:rPr>
                <w:rFonts w:eastAsia="Times New Roman"/>
                <w:color w:val="000000"/>
              </w:rPr>
            </w:pPr>
            <w:r w:rsidRPr="006A13B5">
              <w:rPr>
                <w:rFonts w:eastAsia="Times New Roman"/>
                <w:color w:val="000000"/>
              </w:rPr>
              <w:t>4</w:t>
            </w:r>
          </w:p>
        </w:tc>
        <w:tc>
          <w:tcPr>
            <w:tcW w:w="2726" w:type="dxa"/>
            <w:tcBorders>
              <w:top w:val="single" w:sz="4" w:space="0" w:color="000000"/>
              <w:left w:val="single" w:sz="4" w:space="0" w:color="000000"/>
              <w:bottom w:val="single" w:sz="4" w:space="0" w:color="000000"/>
              <w:right w:val="single" w:sz="4" w:space="0" w:color="000000"/>
            </w:tcBorders>
          </w:tcPr>
          <w:p w14:paraId="6EA0F7BA" w14:textId="77777777" w:rsidR="00B07A78" w:rsidRPr="006A13B5" w:rsidRDefault="00B07A78" w:rsidP="00D3776B">
            <w:pPr>
              <w:spacing w:before="100" w:beforeAutospacing="1" w:after="100" w:afterAutospacing="1"/>
              <w:jc w:val="center"/>
              <w:rPr>
                <w:rFonts w:eastAsia="Times New Roman"/>
                <w:color w:val="000000"/>
              </w:rPr>
            </w:pPr>
            <w:r w:rsidRPr="006A13B5">
              <w:rPr>
                <w:rFonts w:eastAsia="Times New Roman"/>
                <w:color w:val="000000"/>
              </w:rPr>
              <w:t>2</w:t>
            </w:r>
          </w:p>
        </w:tc>
      </w:tr>
      <w:tr w:rsidR="00B07A78" w:rsidRPr="006A13B5" w14:paraId="157D23A1" w14:textId="77777777" w:rsidTr="00B07A78">
        <w:trPr>
          <w:jc w:val="center"/>
        </w:trPr>
        <w:tc>
          <w:tcPr>
            <w:tcW w:w="1413" w:type="dxa"/>
            <w:tcBorders>
              <w:top w:val="single" w:sz="4" w:space="0" w:color="000000"/>
              <w:left w:val="single" w:sz="4" w:space="0" w:color="000000"/>
              <w:bottom w:val="single" w:sz="4" w:space="0" w:color="000000"/>
              <w:right w:val="single" w:sz="4" w:space="0" w:color="000000"/>
            </w:tcBorders>
            <w:hideMark/>
          </w:tcPr>
          <w:p w14:paraId="015123EE" w14:textId="77777777" w:rsidR="00B07A78" w:rsidRPr="006A13B5" w:rsidRDefault="00B07A78" w:rsidP="00B07A78">
            <w:pPr>
              <w:jc w:val="both"/>
              <w:rPr>
                <w:rFonts w:eastAsia="Times New Roman"/>
                <w:color w:val="000000"/>
              </w:rPr>
            </w:pPr>
          </w:p>
        </w:tc>
        <w:tc>
          <w:tcPr>
            <w:tcW w:w="3492" w:type="dxa"/>
            <w:tcBorders>
              <w:top w:val="single" w:sz="4" w:space="0" w:color="000000"/>
              <w:left w:val="single" w:sz="4" w:space="0" w:color="000000"/>
              <w:bottom w:val="single" w:sz="4" w:space="0" w:color="000000"/>
              <w:right w:val="single" w:sz="4" w:space="0" w:color="000000"/>
            </w:tcBorders>
          </w:tcPr>
          <w:p w14:paraId="20DC0461" w14:textId="77777777" w:rsidR="00B07A78" w:rsidRPr="006A13B5" w:rsidRDefault="00B07A78" w:rsidP="00D3776B">
            <w:pPr>
              <w:spacing w:before="100" w:beforeAutospacing="1" w:after="100" w:afterAutospacing="1"/>
              <w:rPr>
                <w:rFonts w:eastAsia="Times New Roman"/>
                <w:color w:val="000000"/>
              </w:rPr>
            </w:pPr>
            <w:r w:rsidRPr="006A13B5">
              <w:rPr>
                <w:rFonts w:eastAsia="Times New Roman"/>
                <w:color w:val="000000"/>
              </w:rPr>
              <w:t>Заключение</w:t>
            </w:r>
          </w:p>
        </w:tc>
        <w:tc>
          <w:tcPr>
            <w:tcW w:w="1713" w:type="dxa"/>
            <w:tcBorders>
              <w:top w:val="single" w:sz="4" w:space="0" w:color="000000"/>
              <w:left w:val="single" w:sz="4" w:space="0" w:color="000000"/>
              <w:bottom w:val="single" w:sz="4" w:space="0" w:color="000000"/>
              <w:right w:val="single" w:sz="4" w:space="0" w:color="000000"/>
            </w:tcBorders>
          </w:tcPr>
          <w:p w14:paraId="33A0C971" w14:textId="77777777" w:rsidR="00B07A78" w:rsidRPr="006A13B5" w:rsidRDefault="00B07A78" w:rsidP="00D3776B">
            <w:pPr>
              <w:spacing w:before="100" w:beforeAutospacing="1" w:after="100" w:afterAutospacing="1"/>
              <w:jc w:val="center"/>
              <w:rPr>
                <w:rFonts w:eastAsia="Times New Roman"/>
                <w:color w:val="000000"/>
              </w:rPr>
            </w:pPr>
            <w:r w:rsidRPr="006A13B5">
              <w:rPr>
                <w:rFonts w:eastAsia="Times New Roman"/>
                <w:color w:val="000000"/>
              </w:rPr>
              <w:t>5</w:t>
            </w:r>
          </w:p>
        </w:tc>
        <w:tc>
          <w:tcPr>
            <w:tcW w:w="2726" w:type="dxa"/>
            <w:tcBorders>
              <w:top w:val="single" w:sz="4" w:space="0" w:color="000000"/>
              <w:left w:val="single" w:sz="4" w:space="0" w:color="000000"/>
              <w:bottom w:val="single" w:sz="4" w:space="0" w:color="000000"/>
              <w:right w:val="single" w:sz="4" w:space="0" w:color="000000"/>
            </w:tcBorders>
          </w:tcPr>
          <w:p w14:paraId="3A5CCEFA" w14:textId="77777777" w:rsidR="00B07A78" w:rsidRPr="006A13B5" w:rsidRDefault="00B07A78" w:rsidP="00D3776B">
            <w:pPr>
              <w:spacing w:before="100" w:beforeAutospacing="1" w:after="100" w:afterAutospacing="1"/>
              <w:jc w:val="center"/>
              <w:rPr>
                <w:rFonts w:eastAsia="Times New Roman"/>
                <w:color w:val="000000"/>
              </w:rPr>
            </w:pPr>
          </w:p>
        </w:tc>
      </w:tr>
      <w:tr w:rsidR="00B07A78" w:rsidRPr="006A13B5" w14:paraId="3CE5D333" w14:textId="77777777" w:rsidTr="00B07A78">
        <w:trPr>
          <w:jc w:val="center"/>
        </w:trPr>
        <w:tc>
          <w:tcPr>
            <w:tcW w:w="4905" w:type="dxa"/>
            <w:gridSpan w:val="2"/>
            <w:tcBorders>
              <w:top w:val="single" w:sz="4" w:space="0" w:color="000000"/>
              <w:left w:val="single" w:sz="4" w:space="0" w:color="000000"/>
              <w:bottom w:val="single" w:sz="4" w:space="0" w:color="000000"/>
              <w:right w:val="single" w:sz="4" w:space="0" w:color="000000"/>
            </w:tcBorders>
            <w:hideMark/>
          </w:tcPr>
          <w:p w14:paraId="7CCC8857" w14:textId="77777777" w:rsidR="00B07A78" w:rsidRPr="006A13B5" w:rsidRDefault="00B07A78" w:rsidP="00B07A78">
            <w:pPr>
              <w:spacing w:before="100" w:beforeAutospacing="1" w:after="100" w:afterAutospacing="1"/>
              <w:jc w:val="both"/>
              <w:rPr>
                <w:rFonts w:eastAsia="Times New Roman"/>
                <w:b/>
                <w:color w:val="000000"/>
              </w:rPr>
            </w:pPr>
            <w:r w:rsidRPr="006A13B5">
              <w:rPr>
                <w:rFonts w:eastAsia="Times New Roman"/>
                <w:b/>
                <w:color w:val="000000"/>
              </w:rPr>
              <w:t>Итого:</w:t>
            </w:r>
          </w:p>
        </w:tc>
        <w:tc>
          <w:tcPr>
            <w:tcW w:w="1713" w:type="dxa"/>
            <w:tcBorders>
              <w:top w:val="single" w:sz="4" w:space="0" w:color="000000"/>
              <w:left w:val="single" w:sz="4" w:space="0" w:color="000000"/>
              <w:bottom w:val="single" w:sz="4" w:space="0" w:color="000000"/>
              <w:right w:val="single" w:sz="4" w:space="0" w:color="000000"/>
            </w:tcBorders>
          </w:tcPr>
          <w:p w14:paraId="4D975BEE" w14:textId="73DECC93" w:rsidR="00B07A78" w:rsidRPr="006A13B5" w:rsidRDefault="00B07A78" w:rsidP="00D3776B">
            <w:pPr>
              <w:spacing w:before="100" w:beforeAutospacing="1" w:after="100" w:afterAutospacing="1"/>
              <w:jc w:val="center"/>
              <w:rPr>
                <w:rFonts w:eastAsia="Times New Roman"/>
                <w:b/>
                <w:color w:val="000000"/>
              </w:rPr>
            </w:pPr>
            <w:r>
              <w:rPr>
                <w:rFonts w:eastAsia="Times New Roman"/>
                <w:b/>
                <w:color w:val="000000"/>
              </w:rPr>
              <w:t>70</w:t>
            </w:r>
          </w:p>
        </w:tc>
        <w:tc>
          <w:tcPr>
            <w:tcW w:w="2726" w:type="dxa"/>
            <w:tcBorders>
              <w:top w:val="single" w:sz="4" w:space="0" w:color="000000"/>
              <w:left w:val="single" w:sz="4" w:space="0" w:color="000000"/>
              <w:bottom w:val="single" w:sz="4" w:space="0" w:color="000000"/>
              <w:right w:val="single" w:sz="4" w:space="0" w:color="000000"/>
            </w:tcBorders>
          </w:tcPr>
          <w:p w14:paraId="42AE89B6" w14:textId="77777777" w:rsidR="00B07A78" w:rsidRPr="006A13B5" w:rsidRDefault="00B07A78" w:rsidP="00D3776B">
            <w:pPr>
              <w:spacing w:before="100" w:beforeAutospacing="1" w:after="100" w:afterAutospacing="1"/>
              <w:jc w:val="center"/>
              <w:rPr>
                <w:rFonts w:eastAsia="Times New Roman"/>
                <w:b/>
                <w:color w:val="000000"/>
              </w:rPr>
            </w:pPr>
            <w:r w:rsidRPr="006A13B5">
              <w:rPr>
                <w:rFonts w:eastAsia="Times New Roman"/>
                <w:b/>
                <w:color w:val="000000"/>
              </w:rPr>
              <w:t>14</w:t>
            </w:r>
          </w:p>
        </w:tc>
      </w:tr>
    </w:tbl>
    <w:p w14:paraId="66694D43" w14:textId="77777777" w:rsidR="00D34FB6" w:rsidRPr="008D055F" w:rsidRDefault="00D34FB6" w:rsidP="00B07A78">
      <w:pPr>
        <w:ind w:firstLine="142"/>
        <w:jc w:val="both"/>
        <w:rPr>
          <w:bCs/>
        </w:rPr>
      </w:pPr>
    </w:p>
    <w:p w14:paraId="43DE4332" w14:textId="27396A52" w:rsidR="009D1460" w:rsidRPr="009269D3" w:rsidRDefault="00907783" w:rsidP="007C424B">
      <w:pPr>
        <w:pStyle w:val="4"/>
        <w:spacing w:before="0" w:line="240" w:lineRule="auto"/>
        <w:ind w:left="709"/>
        <w:rPr>
          <w:sz w:val="24"/>
          <w:szCs w:val="24"/>
          <w:lang w:eastAsia="ru-RU"/>
        </w:rPr>
      </w:pPr>
      <w:bookmarkStart w:id="202" w:name="h.3x8tuzt" w:colFirst="0" w:colLast="0"/>
      <w:bookmarkStart w:id="203" w:name="_Toc414553232"/>
      <w:bookmarkStart w:id="204" w:name="_Toc409691708"/>
      <w:bookmarkEnd w:id="202"/>
      <w:r w:rsidRPr="009269D3">
        <w:rPr>
          <w:sz w:val="24"/>
          <w:szCs w:val="24"/>
          <w:lang w:eastAsia="ru-RU"/>
        </w:rPr>
        <w:t>2.2.9</w:t>
      </w:r>
      <w:r w:rsidR="009360F3" w:rsidRPr="009269D3">
        <w:rPr>
          <w:sz w:val="24"/>
          <w:szCs w:val="24"/>
          <w:lang w:eastAsia="ru-RU"/>
        </w:rPr>
        <w:t xml:space="preserve">. </w:t>
      </w:r>
      <w:r w:rsidR="009D1460" w:rsidRPr="009269D3">
        <w:rPr>
          <w:sz w:val="24"/>
          <w:szCs w:val="24"/>
          <w:lang w:eastAsia="ru-RU"/>
        </w:rPr>
        <w:t>Математика</w:t>
      </w:r>
      <w:bookmarkEnd w:id="203"/>
      <w:r w:rsidR="009D1460" w:rsidRPr="009269D3">
        <w:rPr>
          <w:sz w:val="24"/>
          <w:szCs w:val="24"/>
          <w:lang w:eastAsia="ru-RU"/>
        </w:rPr>
        <w:t xml:space="preserve"> </w:t>
      </w:r>
      <w:r w:rsidR="00C53525">
        <w:rPr>
          <w:sz w:val="24"/>
          <w:szCs w:val="24"/>
          <w:lang w:eastAsia="ru-RU"/>
        </w:rPr>
        <w:t>(</w:t>
      </w:r>
      <w:r w:rsidR="00C53525" w:rsidRPr="00C53525">
        <w:rPr>
          <w:sz w:val="24"/>
          <w:szCs w:val="24"/>
          <w:lang w:eastAsia="ru-RU"/>
        </w:rPr>
        <w:t>Математика. 5-6 классы. Рабочие программы по учебникам С. М. Никольского, М. К. Потапова, Н. Н. Решетникова, А. В. Шевкина.</w:t>
      </w:r>
      <w:r w:rsidR="00C53525">
        <w:rPr>
          <w:sz w:val="24"/>
          <w:szCs w:val="24"/>
          <w:lang w:eastAsia="ru-RU"/>
        </w:rPr>
        <w:t>)</w:t>
      </w:r>
    </w:p>
    <w:p w14:paraId="40C4AE1B" w14:textId="77777777" w:rsidR="0082206B" w:rsidRPr="009269D3" w:rsidRDefault="0082206B" w:rsidP="007C424B">
      <w:pPr>
        <w:tabs>
          <w:tab w:val="left" w:pos="1134"/>
        </w:tabs>
        <w:jc w:val="both"/>
        <w:rPr>
          <w:color w:val="000000" w:themeColor="text1"/>
          <w:szCs w:val="24"/>
        </w:rPr>
      </w:pPr>
      <w:r w:rsidRPr="009269D3">
        <w:rPr>
          <w:color w:val="000000" w:themeColor="text1"/>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14:paraId="54580C96" w14:textId="77777777" w:rsidR="006C397A" w:rsidRPr="009269D3" w:rsidRDefault="006C397A" w:rsidP="007C424B">
      <w:pPr>
        <w:jc w:val="both"/>
        <w:rPr>
          <w:b/>
          <w:szCs w:val="24"/>
        </w:rPr>
      </w:pPr>
      <w:r w:rsidRPr="009269D3">
        <w:rPr>
          <w:b/>
          <w:szCs w:val="24"/>
        </w:rPr>
        <w:t>5 класс</w:t>
      </w:r>
    </w:p>
    <w:p w14:paraId="50E7BAF8" w14:textId="77777777" w:rsidR="006C397A" w:rsidRPr="009269D3" w:rsidRDefault="006C397A" w:rsidP="007C424B">
      <w:pPr>
        <w:jc w:val="both"/>
        <w:rPr>
          <w:b/>
          <w:szCs w:val="24"/>
        </w:rPr>
      </w:pPr>
      <w:r w:rsidRPr="009269D3">
        <w:rPr>
          <w:b/>
          <w:szCs w:val="24"/>
        </w:rPr>
        <w:t>Планируемые результаты освоения учебного предмета</w:t>
      </w:r>
    </w:p>
    <w:p w14:paraId="64FCAC2F" w14:textId="77777777" w:rsidR="006C397A" w:rsidRPr="009269D3" w:rsidRDefault="006C397A" w:rsidP="007C424B">
      <w:pPr>
        <w:jc w:val="both"/>
        <w:rPr>
          <w:b/>
          <w:szCs w:val="24"/>
        </w:rPr>
      </w:pPr>
      <w:r w:rsidRPr="009269D3">
        <w:rPr>
          <w:b/>
          <w:szCs w:val="24"/>
        </w:rPr>
        <w:t>Личностные результаты:</w:t>
      </w:r>
    </w:p>
    <w:p w14:paraId="4C667D16" w14:textId="77777777" w:rsidR="006C397A" w:rsidRPr="009269D3" w:rsidRDefault="006C397A" w:rsidP="009033E7">
      <w:pPr>
        <w:numPr>
          <w:ilvl w:val="0"/>
          <w:numId w:val="97"/>
        </w:numPr>
        <w:jc w:val="both"/>
        <w:rPr>
          <w:szCs w:val="24"/>
        </w:rPr>
      </w:pPr>
      <w:r w:rsidRPr="009269D3">
        <w:rPr>
          <w:szCs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14:paraId="12D9920E" w14:textId="77777777" w:rsidR="006C397A" w:rsidRPr="009269D3" w:rsidRDefault="006C397A" w:rsidP="009033E7">
      <w:pPr>
        <w:numPr>
          <w:ilvl w:val="0"/>
          <w:numId w:val="97"/>
        </w:numPr>
        <w:jc w:val="both"/>
        <w:rPr>
          <w:szCs w:val="24"/>
        </w:rPr>
      </w:pPr>
      <w:r w:rsidRPr="009269D3">
        <w:rPr>
          <w:szCs w:val="24"/>
        </w:rPr>
        <w:t>критичность мышления, умение распознавать логически некорректные высказывания, отличать гипотезу от факта;</w:t>
      </w:r>
    </w:p>
    <w:p w14:paraId="3FC4ED7D" w14:textId="77777777" w:rsidR="006C397A" w:rsidRPr="009269D3" w:rsidRDefault="006C397A" w:rsidP="009033E7">
      <w:pPr>
        <w:numPr>
          <w:ilvl w:val="0"/>
          <w:numId w:val="97"/>
        </w:numPr>
        <w:jc w:val="both"/>
        <w:rPr>
          <w:szCs w:val="24"/>
        </w:rPr>
      </w:pPr>
      <w:r w:rsidRPr="009269D3">
        <w:rPr>
          <w:szCs w:val="24"/>
        </w:rPr>
        <w:t>представление о математической науке как сфере человеческой деятельности, об этапах её развития, о её значимости для развития цивилизации;</w:t>
      </w:r>
    </w:p>
    <w:p w14:paraId="00D7BC6A" w14:textId="77777777" w:rsidR="006C397A" w:rsidRPr="009269D3" w:rsidRDefault="006C397A" w:rsidP="009033E7">
      <w:pPr>
        <w:numPr>
          <w:ilvl w:val="0"/>
          <w:numId w:val="97"/>
        </w:numPr>
        <w:jc w:val="both"/>
        <w:rPr>
          <w:szCs w:val="24"/>
        </w:rPr>
      </w:pPr>
      <w:r w:rsidRPr="009269D3">
        <w:rPr>
          <w:szCs w:val="24"/>
        </w:rPr>
        <w:t>креативность мышления, инициатива, находчивость, активность при решении математических задач;</w:t>
      </w:r>
    </w:p>
    <w:p w14:paraId="6F63E67A" w14:textId="77777777" w:rsidR="006C397A" w:rsidRPr="009269D3" w:rsidRDefault="006C397A" w:rsidP="009033E7">
      <w:pPr>
        <w:numPr>
          <w:ilvl w:val="0"/>
          <w:numId w:val="97"/>
        </w:numPr>
        <w:jc w:val="both"/>
        <w:rPr>
          <w:szCs w:val="24"/>
        </w:rPr>
      </w:pPr>
      <w:r w:rsidRPr="009269D3">
        <w:rPr>
          <w:szCs w:val="24"/>
        </w:rPr>
        <w:t>умение контролировать процесс и результат учебной математической деятельности;</w:t>
      </w:r>
    </w:p>
    <w:p w14:paraId="668DCA75" w14:textId="77777777" w:rsidR="006C397A" w:rsidRPr="009269D3" w:rsidRDefault="006C397A" w:rsidP="009033E7">
      <w:pPr>
        <w:numPr>
          <w:ilvl w:val="0"/>
          <w:numId w:val="97"/>
        </w:numPr>
        <w:jc w:val="both"/>
        <w:rPr>
          <w:szCs w:val="24"/>
        </w:rPr>
      </w:pPr>
      <w:r w:rsidRPr="009269D3">
        <w:rPr>
          <w:szCs w:val="24"/>
        </w:rPr>
        <w:t>способность к эмоциональному восприятию математических объектов, задач, решений, рассуждений;</w:t>
      </w:r>
    </w:p>
    <w:p w14:paraId="689CE4B6" w14:textId="77777777" w:rsidR="006C397A" w:rsidRPr="009269D3" w:rsidRDefault="006C397A" w:rsidP="006C397A">
      <w:pPr>
        <w:jc w:val="both"/>
        <w:rPr>
          <w:b/>
          <w:szCs w:val="24"/>
        </w:rPr>
      </w:pPr>
      <w:r w:rsidRPr="009269D3">
        <w:rPr>
          <w:b/>
          <w:szCs w:val="24"/>
        </w:rPr>
        <w:t>Метапредметные результаты:</w:t>
      </w:r>
    </w:p>
    <w:p w14:paraId="65FEFDC5" w14:textId="77777777" w:rsidR="006C397A" w:rsidRPr="009269D3" w:rsidRDefault="006C397A" w:rsidP="009033E7">
      <w:pPr>
        <w:numPr>
          <w:ilvl w:val="0"/>
          <w:numId w:val="97"/>
        </w:numPr>
        <w:jc w:val="both"/>
        <w:rPr>
          <w:szCs w:val="24"/>
        </w:rPr>
      </w:pPr>
      <w:r w:rsidRPr="009269D3">
        <w:rPr>
          <w:szCs w:val="24"/>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14:paraId="025A5EBD" w14:textId="77777777" w:rsidR="006C397A" w:rsidRPr="009269D3" w:rsidRDefault="006C397A" w:rsidP="009033E7">
      <w:pPr>
        <w:numPr>
          <w:ilvl w:val="0"/>
          <w:numId w:val="97"/>
        </w:numPr>
        <w:jc w:val="both"/>
        <w:rPr>
          <w:szCs w:val="24"/>
        </w:rPr>
      </w:pPr>
      <w:r w:rsidRPr="009269D3">
        <w:rPr>
          <w:szCs w:val="24"/>
        </w:rPr>
        <w:t>умение видеть математическую задачу в контексте проблемной ситуации в других дисциплинах, в окружающей жизни;</w:t>
      </w:r>
    </w:p>
    <w:p w14:paraId="5FF128EA" w14:textId="77777777" w:rsidR="006C397A" w:rsidRPr="009269D3" w:rsidRDefault="006C397A" w:rsidP="009033E7">
      <w:pPr>
        <w:numPr>
          <w:ilvl w:val="0"/>
          <w:numId w:val="97"/>
        </w:numPr>
        <w:jc w:val="both"/>
        <w:rPr>
          <w:szCs w:val="24"/>
        </w:rPr>
      </w:pPr>
      <w:r w:rsidRPr="009269D3">
        <w:rPr>
          <w:szCs w:val="24"/>
        </w:rPr>
        <w:t>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14:paraId="41BB71F3" w14:textId="77777777" w:rsidR="006C397A" w:rsidRPr="009269D3" w:rsidRDefault="006C397A" w:rsidP="009033E7">
      <w:pPr>
        <w:numPr>
          <w:ilvl w:val="0"/>
          <w:numId w:val="97"/>
        </w:numPr>
        <w:jc w:val="both"/>
        <w:rPr>
          <w:szCs w:val="24"/>
        </w:rPr>
      </w:pPr>
      <w:r w:rsidRPr="009269D3">
        <w:rPr>
          <w:szCs w:val="24"/>
        </w:rPr>
        <w:t>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4F0F590F" w14:textId="77777777" w:rsidR="006C397A" w:rsidRPr="009269D3" w:rsidRDefault="006C397A" w:rsidP="009033E7">
      <w:pPr>
        <w:numPr>
          <w:ilvl w:val="0"/>
          <w:numId w:val="97"/>
        </w:numPr>
        <w:jc w:val="both"/>
        <w:rPr>
          <w:szCs w:val="24"/>
        </w:rPr>
      </w:pPr>
      <w:r w:rsidRPr="009269D3">
        <w:rPr>
          <w:szCs w:val="24"/>
        </w:rPr>
        <w:t>умение выдвигать гипотезы при решении учебных задач и понимать необходимость их проверки;</w:t>
      </w:r>
    </w:p>
    <w:p w14:paraId="1AD86FDD" w14:textId="77777777" w:rsidR="006C397A" w:rsidRPr="009269D3" w:rsidRDefault="006C397A" w:rsidP="009033E7">
      <w:pPr>
        <w:numPr>
          <w:ilvl w:val="0"/>
          <w:numId w:val="97"/>
        </w:numPr>
        <w:jc w:val="both"/>
        <w:rPr>
          <w:szCs w:val="24"/>
        </w:rPr>
      </w:pPr>
      <w:r w:rsidRPr="009269D3">
        <w:rPr>
          <w:szCs w:val="24"/>
        </w:rPr>
        <w:t>умение применять индуктивные и дедуктивные способы рассуждений, видеть различные стратегии решения задач;</w:t>
      </w:r>
    </w:p>
    <w:p w14:paraId="7C483BD6" w14:textId="77777777" w:rsidR="006C397A" w:rsidRPr="009269D3" w:rsidRDefault="006C397A" w:rsidP="009033E7">
      <w:pPr>
        <w:numPr>
          <w:ilvl w:val="0"/>
          <w:numId w:val="97"/>
        </w:numPr>
        <w:jc w:val="both"/>
        <w:rPr>
          <w:szCs w:val="24"/>
        </w:rPr>
      </w:pPr>
      <w:r w:rsidRPr="009269D3">
        <w:rPr>
          <w:szCs w:val="24"/>
        </w:rPr>
        <w:t>понимание сущности алгоритмических предписаний и умение действовать в соответствии предложенным алгоритмом;</w:t>
      </w:r>
    </w:p>
    <w:p w14:paraId="7A2C76AD" w14:textId="77777777" w:rsidR="006C397A" w:rsidRPr="009269D3" w:rsidRDefault="006C397A" w:rsidP="009033E7">
      <w:pPr>
        <w:numPr>
          <w:ilvl w:val="0"/>
          <w:numId w:val="97"/>
        </w:numPr>
        <w:jc w:val="both"/>
        <w:rPr>
          <w:szCs w:val="24"/>
        </w:rPr>
      </w:pPr>
      <w:r w:rsidRPr="009269D3">
        <w:rPr>
          <w:szCs w:val="24"/>
        </w:rPr>
        <w:t>умение самостоятельно ставить цели, выбирать и создавать алгоритмы для решения учебных математических проблем;</w:t>
      </w:r>
    </w:p>
    <w:p w14:paraId="16D1C775" w14:textId="77777777" w:rsidR="006C397A" w:rsidRPr="009269D3" w:rsidRDefault="006C397A" w:rsidP="009033E7">
      <w:pPr>
        <w:numPr>
          <w:ilvl w:val="0"/>
          <w:numId w:val="97"/>
        </w:numPr>
        <w:jc w:val="both"/>
        <w:rPr>
          <w:szCs w:val="24"/>
        </w:rPr>
      </w:pPr>
      <w:r w:rsidRPr="009269D3">
        <w:rPr>
          <w:szCs w:val="24"/>
        </w:rPr>
        <w:t>умение планировать и осуществлять деятельность, направленную на решение задач исследовательского характера;</w:t>
      </w:r>
    </w:p>
    <w:p w14:paraId="08DD89AE" w14:textId="77777777" w:rsidR="006C397A" w:rsidRPr="009269D3" w:rsidRDefault="006C397A" w:rsidP="006C397A">
      <w:pPr>
        <w:ind w:left="1260" w:hanging="551"/>
        <w:jc w:val="both"/>
        <w:rPr>
          <w:b/>
          <w:szCs w:val="24"/>
        </w:rPr>
      </w:pPr>
      <w:r w:rsidRPr="009269D3">
        <w:rPr>
          <w:b/>
          <w:szCs w:val="24"/>
        </w:rPr>
        <w:t>Предметные результаты</w:t>
      </w:r>
    </w:p>
    <w:p w14:paraId="35F79833" w14:textId="77777777" w:rsidR="006C397A" w:rsidRPr="009269D3" w:rsidRDefault="006C397A" w:rsidP="009033E7">
      <w:pPr>
        <w:numPr>
          <w:ilvl w:val="0"/>
          <w:numId w:val="97"/>
        </w:numPr>
        <w:jc w:val="both"/>
        <w:rPr>
          <w:szCs w:val="24"/>
        </w:rPr>
      </w:pPr>
      <w:r w:rsidRPr="009269D3">
        <w:rPr>
          <w:szCs w:val="24"/>
        </w:rPr>
        <w:t>овладение базовым понятийном аппаратом по основным разделам содержания; представление об основных изучаемых понятиях (число, геометрическая фигура, уравнение, функция, вероятность) как важнейших математических моделях, позволяющих описывать и изучать реальные процессы и явления;</w:t>
      </w:r>
    </w:p>
    <w:p w14:paraId="7696BB02" w14:textId="77777777" w:rsidR="006C397A" w:rsidRPr="009269D3" w:rsidRDefault="006C397A" w:rsidP="009033E7">
      <w:pPr>
        <w:numPr>
          <w:ilvl w:val="0"/>
          <w:numId w:val="97"/>
        </w:numPr>
        <w:jc w:val="both"/>
        <w:rPr>
          <w:szCs w:val="24"/>
        </w:rPr>
      </w:pPr>
      <w:r w:rsidRPr="009269D3">
        <w:rPr>
          <w:szCs w:val="24"/>
        </w:rPr>
        <w:t>умение работать с математическим текстом (анализировать, извлекать необходимую информацию), точно и грамотно выражать свои мысли в устной и письменной речи с применением математической терминологии и символики, использовать различные языки математики, проводить классификации, логические обоснования, доказательства математических утверждений;</w:t>
      </w:r>
    </w:p>
    <w:p w14:paraId="0F913DCE" w14:textId="77777777" w:rsidR="006C397A" w:rsidRPr="009269D3" w:rsidRDefault="006C397A" w:rsidP="009033E7">
      <w:pPr>
        <w:numPr>
          <w:ilvl w:val="0"/>
          <w:numId w:val="97"/>
        </w:numPr>
        <w:jc w:val="both"/>
        <w:rPr>
          <w:szCs w:val="24"/>
        </w:rPr>
      </w:pPr>
      <w:r w:rsidRPr="009269D3">
        <w:rPr>
          <w:szCs w:val="24"/>
        </w:rPr>
        <w:t>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14:paraId="51FCC7E6" w14:textId="77777777" w:rsidR="006C397A" w:rsidRPr="009269D3" w:rsidRDefault="006C397A" w:rsidP="009033E7">
      <w:pPr>
        <w:numPr>
          <w:ilvl w:val="0"/>
          <w:numId w:val="97"/>
        </w:numPr>
        <w:jc w:val="both"/>
        <w:rPr>
          <w:szCs w:val="24"/>
        </w:rPr>
      </w:pPr>
      <w:r w:rsidRPr="009269D3">
        <w:rPr>
          <w:szCs w:val="24"/>
        </w:rPr>
        <w:t>овладение символьным языком алгебры, приемами выполнения тождественных преобразований рациональных выражений, решения уравнений, систем уравнений, неравенств и систем неравенств; умение использовать идею координат на плоскости для интерпретации уравнений, неравенств, систем; умение применять алгебраические преобразования, аппарат уравнений и неравенств для решения задач из различных разделов курса;</w:t>
      </w:r>
    </w:p>
    <w:p w14:paraId="698DA801" w14:textId="77777777" w:rsidR="006C397A" w:rsidRPr="009269D3" w:rsidRDefault="006C397A" w:rsidP="009033E7">
      <w:pPr>
        <w:numPr>
          <w:ilvl w:val="0"/>
          <w:numId w:val="97"/>
        </w:numPr>
        <w:jc w:val="both"/>
        <w:rPr>
          <w:szCs w:val="24"/>
        </w:rPr>
      </w:pPr>
      <w:r w:rsidRPr="009269D3">
        <w:rPr>
          <w:szCs w:val="24"/>
        </w:rPr>
        <w:t>овладение системой функциональных понятий, функциональным языком и символикой; умение использовать функционально – графические представления для описания и анализа реальных зависимостей;</w:t>
      </w:r>
    </w:p>
    <w:p w14:paraId="7A732C51" w14:textId="77777777" w:rsidR="006C397A" w:rsidRPr="009269D3" w:rsidRDefault="006C397A" w:rsidP="009033E7">
      <w:pPr>
        <w:numPr>
          <w:ilvl w:val="0"/>
          <w:numId w:val="97"/>
        </w:numPr>
        <w:jc w:val="both"/>
        <w:rPr>
          <w:szCs w:val="24"/>
        </w:rPr>
      </w:pPr>
      <w:r w:rsidRPr="009269D3">
        <w:rPr>
          <w:szCs w:val="24"/>
        </w:rPr>
        <w:t>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w:t>
      </w:r>
    </w:p>
    <w:p w14:paraId="2F78063B" w14:textId="77777777" w:rsidR="006C397A" w:rsidRPr="009269D3" w:rsidRDefault="006C397A" w:rsidP="009033E7">
      <w:pPr>
        <w:numPr>
          <w:ilvl w:val="0"/>
          <w:numId w:val="97"/>
        </w:numPr>
        <w:jc w:val="both"/>
        <w:rPr>
          <w:szCs w:val="24"/>
        </w:rPr>
      </w:pPr>
      <w:r w:rsidRPr="009269D3">
        <w:rPr>
          <w:szCs w:val="24"/>
        </w:rPr>
        <w:t>овладение геометрическим языком, умение использовать его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w:t>
      </w:r>
    </w:p>
    <w:p w14:paraId="2A93C101" w14:textId="77777777" w:rsidR="006C397A" w:rsidRPr="009269D3" w:rsidRDefault="006C397A" w:rsidP="009033E7">
      <w:pPr>
        <w:numPr>
          <w:ilvl w:val="0"/>
          <w:numId w:val="97"/>
        </w:numPr>
        <w:jc w:val="both"/>
        <w:rPr>
          <w:szCs w:val="24"/>
        </w:rPr>
      </w:pPr>
      <w:r w:rsidRPr="009269D3">
        <w:rPr>
          <w:szCs w:val="24"/>
        </w:rPr>
        <w:t>усвоение систематических знаний о плоских фигурах и их свойствах, а также на наглядном уровне – о простейших пространственных телах, умение применять систематические знания о них для решения геометрических и практических задач;</w:t>
      </w:r>
    </w:p>
    <w:p w14:paraId="0160065A" w14:textId="77777777" w:rsidR="006C397A" w:rsidRPr="009269D3" w:rsidRDefault="006C397A" w:rsidP="009033E7">
      <w:pPr>
        <w:numPr>
          <w:ilvl w:val="0"/>
          <w:numId w:val="97"/>
        </w:numPr>
        <w:jc w:val="both"/>
        <w:rPr>
          <w:szCs w:val="24"/>
        </w:rPr>
      </w:pPr>
      <w:r w:rsidRPr="009269D3">
        <w:rPr>
          <w:szCs w:val="24"/>
        </w:rPr>
        <w:t>умение измерять длины отрезков, величины углов, использовать формулы для нахождения периметров, площадей и объемов геометрических фигур;</w:t>
      </w:r>
    </w:p>
    <w:p w14:paraId="5BE06D01" w14:textId="77777777" w:rsidR="006C397A" w:rsidRPr="009269D3" w:rsidRDefault="006C397A" w:rsidP="009033E7">
      <w:pPr>
        <w:numPr>
          <w:ilvl w:val="0"/>
          <w:numId w:val="97"/>
        </w:numPr>
        <w:jc w:val="both"/>
        <w:rPr>
          <w:szCs w:val="24"/>
        </w:rPr>
      </w:pPr>
      <w:r w:rsidRPr="009269D3">
        <w:rPr>
          <w:szCs w:val="24"/>
        </w:rPr>
        <w:t>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14:paraId="4BC2B60D" w14:textId="77777777" w:rsidR="006C397A" w:rsidRPr="009269D3" w:rsidRDefault="006C397A" w:rsidP="006C397A">
      <w:pPr>
        <w:jc w:val="both"/>
        <w:rPr>
          <w:szCs w:val="24"/>
        </w:rPr>
      </w:pPr>
      <w:r w:rsidRPr="009269D3">
        <w:rPr>
          <w:szCs w:val="24"/>
        </w:rPr>
        <w:t>В результате изучения курса математики 5 класс учащиеся будут:</w:t>
      </w:r>
    </w:p>
    <w:p w14:paraId="07CEEB3D" w14:textId="77777777" w:rsidR="006C397A" w:rsidRPr="009269D3" w:rsidRDefault="006C397A" w:rsidP="006C397A">
      <w:pPr>
        <w:jc w:val="both"/>
        <w:rPr>
          <w:szCs w:val="24"/>
        </w:rPr>
      </w:pPr>
      <w:r w:rsidRPr="009269D3">
        <w:rPr>
          <w:szCs w:val="24"/>
        </w:rPr>
        <w:t>знать/понимать</w:t>
      </w:r>
    </w:p>
    <w:p w14:paraId="282346D2" w14:textId="77777777" w:rsidR="006C397A" w:rsidRPr="009269D3" w:rsidRDefault="006C397A" w:rsidP="009033E7">
      <w:pPr>
        <w:numPr>
          <w:ilvl w:val="0"/>
          <w:numId w:val="98"/>
        </w:numPr>
        <w:jc w:val="both"/>
        <w:rPr>
          <w:szCs w:val="24"/>
        </w:rPr>
      </w:pPr>
      <w:r w:rsidRPr="009269D3">
        <w:rPr>
          <w:szCs w:val="24"/>
        </w:rPr>
        <w:t>существо понятия алгоритма; примеры алгоритмов;</w:t>
      </w:r>
    </w:p>
    <w:p w14:paraId="6C60C0F3" w14:textId="77777777" w:rsidR="006C397A" w:rsidRPr="009269D3" w:rsidRDefault="006C397A" w:rsidP="009033E7">
      <w:pPr>
        <w:numPr>
          <w:ilvl w:val="0"/>
          <w:numId w:val="98"/>
        </w:numPr>
        <w:jc w:val="both"/>
        <w:rPr>
          <w:szCs w:val="24"/>
        </w:rPr>
      </w:pPr>
      <w:r w:rsidRPr="009269D3">
        <w:rPr>
          <w:szCs w:val="24"/>
        </w:rPr>
        <w:t>как используются математические формулы, уравнения; примеры их применения для решения математических и практических задач;</w:t>
      </w:r>
    </w:p>
    <w:p w14:paraId="56D7223D" w14:textId="77777777" w:rsidR="006C397A" w:rsidRPr="009269D3" w:rsidRDefault="006C397A" w:rsidP="009033E7">
      <w:pPr>
        <w:numPr>
          <w:ilvl w:val="0"/>
          <w:numId w:val="98"/>
        </w:numPr>
        <w:jc w:val="both"/>
        <w:rPr>
          <w:szCs w:val="24"/>
        </w:rPr>
      </w:pPr>
      <w:r w:rsidRPr="009269D3">
        <w:rPr>
          <w:szCs w:val="24"/>
        </w:rPr>
        <w:t>как потребности практики привели математическую науку к необходимости расширения понятия числа;</w:t>
      </w:r>
    </w:p>
    <w:p w14:paraId="164950A9" w14:textId="77777777" w:rsidR="006C397A" w:rsidRPr="009269D3" w:rsidRDefault="006C397A" w:rsidP="006C397A">
      <w:pPr>
        <w:jc w:val="both"/>
        <w:rPr>
          <w:szCs w:val="24"/>
        </w:rPr>
      </w:pPr>
      <w:r w:rsidRPr="009269D3">
        <w:rPr>
          <w:bCs/>
          <w:szCs w:val="24"/>
        </w:rPr>
        <w:t>уметь</w:t>
      </w:r>
    </w:p>
    <w:p w14:paraId="15A81659" w14:textId="77777777" w:rsidR="006C397A" w:rsidRPr="009269D3" w:rsidRDefault="006C397A" w:rsidP="009033E7">
      <w:pPr>
        <w:numPr>
          <w:ilvl w:val="0"/>
          <w:numId w:val="98"/>
        </w:numPr>
        <w:jc w:val="both"/>
        <w:rPr>
          <w:szCs w:val="24"/>
        </w:rPr>
      </w:pPr>
      <w:r w:rsidRPr="009269D3">
        <w:rPr>
          <w:szCs w:val="24"/>
        </w:rPr>
        <w:t>выполнять устно арифметические действия: сложение и вычитание двузначных чисел и десятичных дробей с двумя знаками, умножение однозначных чисел, арифметические операции с обыкновенными дробями с однозначным знаменателем и числителем;</w:t>
      </w:r>
    </w:p>
    <w:p w14:paraId="6C6E1B96" w14:textId="77777777" w:rsidR="006C397A" w:rsidRPr="009269D3" w:rsidRDefault="006C397A" w:rsidP="009033E7">
      <w:pPr>
        <w:numPr>
          <w:ilvl w:val="0"/>
          <w:numId w:val="98"/>
        </w:numPr>
        <w:jc w:val="both"/>
        <w:rPr>
          <w:szCs w:val="24"/>
        </w:rPr>
      </w:pPr>
      <w:r w:rsidRPr="009269D3">
        <w:rPr>
          <w:szCs w:val="24"/>
        </w:rPr>
        <w:t xml:space="preserve">переходить от одной формы записи чисел к другой, представлять десятичную дробь в виде обыкновенной и в простейших случаях обыкновенную в виде десятичной, проценты — в виде дроби и дробь — в виде процентов; </w:t>
      </w:r>
    </w:p>
    <w:p w14:paraId="57253FBA" w14:textId="77777777" w:rsidR="006C397A" w:rsidRPr="009269D3" w:rsidRDefault="006C397A" w:rsidP="009033E7">
      <w:pPr>
        <w:numPr>
          <w:ilvl w:val="0"/>
          <w:numId w:val="98"/>
        </w:numPr>
        <w:jc w:val="both"/>
        <w:rPr>
          <w:szCs w:val="24"/>
        </w:rPr>
      </w:pPr>
      <w:r w:rsidRPr="009269D3">
        <w:rPr>
          <w:szCs w:val="24"/>
        </w:rPr>
        <w:t>выполнять арифметические действия с рациональными числами, находить значения числовых выражений;</w:t>
      </w:r>
    </w:p>
    <w:p w14:paraId="4B0AB4B0" w14:textId="77777777" w:rsidR="006C397A" w:rsidRPr="009269D3" w:rsidRDefault="006C397A" w:rsidP="009033E7">
      <w:pPr>
        <w:numPr>
          <w:ilvl w:val="0"/>
          <w:numId w:val="98"/>
        </w:numPr>
        <w:jc w:val="both"/>
        <w:rPr>
          <w:szCs w:val="24"/>
        </w:rPr>
      </w:pPr>
      <w:r w:rsidRPr="009269D3">
        <w:rPr>
          <w:szCs w:val="24"/>
        </w:rPr>
        <w:t>округлять целые числа и десятичные дроби, находить приближения чисел с недостатком и с избытком, выполнять оценку числовых выражений;</w:t>
      </w:r>
    </w:p>
    <w:p w14:paraId="74C28FE9" w14:textId="77777777" w:rsidR="006C397A" w:rsidRPr="009269D3" w:rsidRDefault="006C397A" w:rsidP="009033E7">
      <w:pPr>
        <w:numPr>
          <w:ilvl w:val="0"/>
          <w:numId w:val="98"/>
        </w:numPr>
        <w:jc w:val="both"/>
        <w:rPr>
          <w:szCs w:val="24"/>
        </w:rPr>
      </w:pPr>
      <w:r w:rsidRPr="009269D3">
        <w:rPr>
          <w:szCs w:val="24"/>
        </w:rPr>
        <w:t>пользоваться основными единицами длины, массы, времени, скорости, площади, объема; выражать более крупные единицы через более мелкие и наоборот;</w:t>
      </w:r>
    </w:p>
    <w:p w14:paraId="6717E4E3" w14:textId="77777777" w:rsidR="006C397A" w:rsidRPr="009269D3" w:rsidRDefault="006C397A" w:rsidP="009033E7">
      <w:pPr>
        <w:numPr>
          <w:ilvl w:val="0"/>
          <w:numId w:val="98"/>
        </w:numPr>
        <w:jc w:val="both"/>
        <w:rPr>
          <w:szCs w:val="24"/>
        </w:rPr>
      </w:pPr>
      <w:r w:rsidRPr="009269D3">
        <w:rPr>
          <w:szCs w:val="24"/>
        </w:rPr>
        <w:t>решать текстовые задачи, включая задачи, связанные дробями и процентами;</w:t>
      </w:r>
    </w:p>
    <w:p w14:paraId="1AB4D36D" w14:textId="77777777" w:rsidR="006C397A" w:rsidRPr="009269D3" w:rsidRDefault="006C397A" w:rsidP="006C397A">
      <w:pPr>
        <w:jc w:val="both"/>
        <w:rPr>
          <w:szCs w:val="24"/>
        </w:rPr>
      </w:pPr>
      <w:r w:rsidRPr="009269D3">
        <w:rPr>
          <w:szCs w:val="24"/>
        </w:rPr>
        <w:t>использовать приобретенные знания и умения в практической деятельности и повседневной жизни для:</w:t>
      </w:r>
    </w:p>
    <w:p w14:paraId="261FB2D9" w14:textId="77777777" w:rsidR="006C397A" w:rsidRPr="009269D3" w:rsidRDefault="006C397A" w:rsidP="009033E7">
      <w:pPr>
        <w:numPr>
          <w:ilvl w:val="0"/>
          <w:numId w:val="98"/>
        </w:numPr>
        <w:jc w:val="both"/>
        <w:rPr>
          <w:szCs w:val="24"/>
        </w:rPr>
      </w:pPr>
      <w:r w:rsidRPr="009269D3">
        <w:rPr>
          <w:szCs w:val="24"/>
        </w:rPr>
        <w:t>решения несложных практических расчетных задач, в том числе c использованием при необходимости справочных материалов, калькулятора, компьютера;</w:t>
      </w:r>
    </w:p>
    <w:p w14:paraId="291CF5CA" w14:textId="77777777" w:rsidR="006C397A" w:rsidRPr="009269D3" w:rsidRDefault="006C397A" w:rsidP="009033E7">
      <w:pPr>
        <w:numPr>
          <w:ilvl w:val="0"/>
          <w:numId w:val="98"/>
        </w:numPr>
        <w:jc w:val="both"/>
        <w:rPr>
          <w:szCs w:val="24"/>
        </w:rPr>
      </w:pPr>
      <w:r w:rsidRPr="009269D3">
        <w:rPr>
          <w:szCs w:val="24"/>
        </w:rPr>
        <w:t>устной прикидки и оценки результата вычислений; проверки результата вычисления с использованием различных приемов;</w:t>
      </w:r>
    </w:p>
    <w:p w14:paraId="570E20BF" w14:textId="77777777" w:rsidR="006C397A" w:rsidRPr="009269D3" w:rsidRDefault="006C397A" w:rsidP="006C397A">
      <w:pPr>
        <w:jc w:val="both"/>
        <w:rPr>
          <w:szCs w:val="24"/>
        </w:rPr>
      </w:pPr>
      <w:r w:rsidRPr="009269D3">
        <w:rPr>
          <w:szCs w:val="24"/>
        </w:rPr>
        <w:t>интерпретации результатов решения задач с учетом ограничений, связанных с реальными свойствами рассматриваемых процессов и явлений.</w:t>
      </w:r>
    </w:p>
    <w:p w14:paraId="540B1B79" w14:textId="77777777" w:rsidR="006C397A" w:rsidRPr="009269D3" w:rsidRDefault="006C397A" w:rsidP="006C397A">
      <w:pPr>
        <w:jc w:val="both"/>
        <w:rPr>
          <w:b/>
          <w:szCs w:val="24"/>
        </w:rPr>
      </w:pPr>
      <w:r w:rsidRPr="009269D3">
        <w:rPr>
          <w:b/>
          <w:szCs w:val="24"/>
        </w:rPr>
        <w:t>Содержание учебного предмета</w:t>
      </w:r>
    </w:p>
    <w:p w14:paraId="4929D3DD" w14:textId="77777777" w:rsidR="006C397A" w:rsidRPr="009269D3" w:rsidRDefault="006C397A" w:rsidP="006C397A">
      <w:pPr>
        <w:jc w:val="both"/>
        <w:rPr>
          <w:b/>
          <w:szCs w:val="24"/>
        </w:rPr>
      </w:pPr>
      <w:r w:rsidRPr="009269D3">
        <w:rPr>
          <w:b/>
          <w:szCs w:val="24"/>
        </w:rPr>
        <w:t xml:space="preserve">Натуральные числа и ноль </w:t>
      </w:r>
    </w:p>
    <w:p w14:paraId="64B19622" w14:textId="77777777" w:rsidR="006C397A" w:rsidRPr="009269D3" w:rsidRDefault="006C397A" w:rsidP="006C397A">
      <w:pPr>
        <w:jc w:val="both"/>
        <w:rPr>
          <w:szCs w:val="24"/>
        </w:rPr>
      </w:pPr>
      <w:r w:rsidRPr="009269D3">
        <w:rPr>
          <w:szCs w:val="24"/>
        </w:rPr>
        <w:t>Десятичная система счисления. Римская нумерация. Ряд натуральных чисел. Десятичная запись, сравнение, сложение и вычитание натуральных чисел. Законы сложения. Умножение, законы умножения. Степень с натуральным показателем. Деление на цело, деление с остатком. Числовые выражения. Решение текстовых задач.</w:t>
      </w:r>
    </w:p>
    <w:p w14:paraId="0BD96FD2" w14:textId="77777777" w:rsidR="006C397A" w:rsidRPr="009269D3" w:rsidRDefault="006C397A" w:rsidP="006C397A">
      <w:pPr>
        <w:jc w:val="both"/>
        <w:rPr>
          <w:b/>
          <w:szCs w:val="24"/>
        </w:rPr>
      </w:pPr>
      <w:r w:rsidRPr="009269D3">
        <w:rPr>
          <w:b/>
          <w:szCs w:val="24"/>
        </w:rPr>
        <w:t>Измерение величин.</w:t>
      </w:r>
    </w:p>
    <w:p w14:paraId="2FA37A1F" w14:textId="77777777" w:rsidR="00532AD1" w:rsidRPr="009269D3" w:rsidRDefault="00532AD1" w:rsidP="00532AD1">
      <w:pPr>
        <w:jc w:val="both"/>
        <w:rPr>
          <w:i/>
          <w:szCs w:val="24"/>
        </w:rPr>
      </w:pPr>
      <w:r w:rsidRPr="009269D3">
        <w:rPr>
          <w:szCs w:val="24"/>
        </w:rPr>
        <w:t>Прямая, луч, отрезок. Измерение отрезков и единицы длины. Представление натуральных чисел на координатном луче. Окружности и круг, сфера и шар. Углы, измерение углов. Треугольник, прямоугольник, квадрат, прямоугольный параллелепипед. Площадь прямоугольника, объем прямоугольного параллелепипеда. Единицы массы, времени. Решение текстовых задач.</w:t>
      </w:r>
    </w:p>
    <w:p w14:paraId="2D90BEE5" w14:textId="77777777" w:rsidR="006C397A" w:rsidRPr="009269D3" w:rsidRDefault="00532AD1" w:rsidP="00532AD1">
      <w:pPr>
        <w:jc w:val="both"/>
        <w:rPr>
          <w:b/>
          <w:szCs w:val="24"/>
        </w:rPr>
      </w:pPr>
      <w:r w:rsidRPr="009269D3">
        <w:rPr>
          <w:b/>
          <w:szCs w:val="24"/>
        </w:rPr>
        <w:t>Делимость натуральных чисел</w:t>
      </w:r>
    </w:p>
    <w:p w14:paraId="24F8238C" w14:textId="77777777" w:rsidR="00532AD1" w:rsidRPr="009269D3" w:rsidRDefault="00532AD1" w:rsidP="00532AD1">
      <w:pPr>
        <w:jc w:val="both"/>
        <w:rPr>
          <w:szCs w:val="24"/>
        </w:rPr>
      </w:pPr>
      <w:r w:rsidRPr="009269D3">
        <w:rPr>
          <w:szCs w:val="24"/>
        </w:rPr>
        <w:t>Свойства и признаки делимости. Простые и составные числа. Делители натурального числа. Наибольший общий делитель, наименьшее общее кратное.</w:t>
      </w:r>
    </w:p>
    <w:p w14:paraId="5E7868DB" w14:textId="77777777" w:rsidR="00532AD1" w:rsidRPr="009269D3" w:rsidRDefault="00532AD1" w:rsidP="00532AD1">
      <w:pPr>
        <w:jc w:val="both"/>
        <w:rPr>
          <w:b/>
          <w:szCs w:val="24"/>
        </w:rPr>
      </w:pPr>
      <w:r w:rsidRPr="009269D3">
        <w:rPr>
          <w:b/>
          <w:szCs w:val="24"/>
        </w:rPr>
        <w:t>Обыкновенные дроби</w:t>
      </w:r>
    </w:p>
    <w:p w14:paraId="4C5B7FD6" w14:textId="77777777" w:rsidR="00532AD1" w:rsidRPr="009269D3" w:rsidRDefault="00532AD1" w:rsidP="00532AD1">
      <w:pPr>
        <w:jc w:val="both"/>
        <w:rPr>
          <w:szCs w:val="24"/>
        </w:rPr>
      </w:pPr>
      <w:r w:rsidRPr="009269D3">
        <w:rPr>
          <w:szCs w:val="24"/>
        </w:rPr>
        <w:t>Понятие дроби, равенство дробей (основное свойство дроби). Приведение дробей к общему знаменателю. Сравнение, сложение и вычитание любых дробей. Законы сложения. Умножение дробей, законы умножения. Деление дробей. Смешанные дроби и действия с ними. Представления дробей на координатном луче. Решение текстовых задач.</w:t>
      </w:r>
    </w:p>
    <w:p w14:paraId="6D440C42" w14:textId="77777777" w:rsidR="00532AD1" w:rsidRPr="009269D3" w:rsidRDefault="00532AD1" w:rsidP="00532AD1">
      <w:pPr>
        <w:jc w:val="both"/>
        <w:rPr>
          <w:b/>
          <w:szCs w:val="24"/>
        </w:rPr>
      </w:pPr>
      <w:r w:rsidRPr="009269D3">
        <w:rPr>
          <w:b/>
          <w:szCs w:val="24"/>
        </w:rPr>
        <w:t>Итоговое повторение курса математики 5 класса</w:t>
      </w:r>
    </w:p>
    <w:p w14:paraId="66971FCF" w14:textId="77777777" w:rsidR="00532AD1" w:rsidRPr="009269D3" w:rsidRDefault="00532AD1" w:rsidP="00532AD1">
      <w:pPr>
        <w:jc w:val="both"/>
        <w:rPr>
          <w:szCs w:val="24"/>
        </w:rPr>
      </w:pPr>
      <w:r w:rsidRPr="009269D3">
        <w:rPr>
          <w:szCs w:val="24"/>
        </w:rPr>
        <w:t>Обыкновенные дроби. Решение задач на движение по реке и совместную работу. Вычисление площади прямоугольник и объема прямоугольного параллелепипеда.</w:t>
      </w:r>
    </w:p>
    <w:p w14:paraId="4EAC2E53" w14:textId="77777777" w:rsidR="00532AD1" w:rsidRPr="009269D3" w:rsidRDefault="00532AD1" w:rsidP="00532AD1">
      <w:pPr>
        <w:jc w:val="both"/>
        <w:rPr>
          <w:szCs w:val="24"/>
        </w:rPr>
      </w:pPr>
    </w:p>
    <w:p w14:paraId="3E7A1618" w14:textId="77777777" w:rsidR="00532AD1" w:rsidRPr="009269D3" w:rsidRDefault="00532AD1" w:rsidP="00532AD1">
      <w:pPr>
        <w:jc w:val="both"/>
        <w:rPr>
          <w:b/>
          <w:szCs w:val="24"/>
        </w:rPr>
      </w:pPr>
      <w:r w:rsidRPr="009269D3">
        <w:rPr>
          <w:b/>
          <w:szCs w:val="24"/>
        </w:rPr>
        <w:t>Тематическое планирование</w:t>
      </w:r>
    </w:p>
    <w:tbl>
      <w:tblPr>
        <w:tblW w:w="4723"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5"/>
        <w:gridCol w:w="5735"/>
        <w:gridCol w:w="2229"/>
      </w:tblGrid>
      <w:tr w:rsidR="00532AD1" w:rsidRPr="009269D3" w14:paraId="2A05ACFF" w14:textId="77777777" w:rsidTr="009775EE">
        <w:trPr>
          <w:trHeight w:val="562"/>
        </w:trPr>
        <w:tc>
          <w:tcPr>
            <w:tcW w:w="834" w:type="pct"/>
            <w:shd w:val="clear" w:color="auto" w:fill="auto"/>
          </w:tcPr>
          <w:p w14:paraId="6CAE7ECB" w14:textId="77777777" w:rsidR="00532AD1" w:rsidRPr="009269D3" w:rsidRDefault="00532AD1" w:rsidP="009775EE">
            <w:pPr>
              <w:ind w:firstLine="0"/>
              <w:jc w:val="center"/>
              <w:rPr>
                <w:rFonts w:eastAsia="Times New Roman"/>
                <w:b/>
                <w:szCs w:val="24"/>
                <w:lang w:eastAsia="ru-RU"/>
              </w:rPr>
            </w:pPr>
            <w:r w:rsidRPr="009269D3">
              <w:rPr>
                <w:rFonts w:eastAsia="Times New Roman"/>
                <w:szCs w:val="24"/>
                <w:lang w:eastAsia="ru-RU"/>
              </w:rPr>
              <w:t>№п/п</w:t>
            </w:r>
          </w:p>
        </w:tc>
        <w:tc>
          <w:tcPr>
            <w:tcW w:w="3000" w:type="pct"/>
            <w:shd w:val="clear" w:color="auto" w:fill="auto"/>
          </w:tcPr>
          <w:p w14:paraId="7D43170C" w14:textId="77777777" w:rsidR="00532AD1" w:rsidRPr="009269D3" w:rsidRDefault="00532AD1" w:rsidP="009775EE">
            <w:pPr>
              <w:ind w:firstLine="0"/>
              <w:jc w:val="center"/>
              <w:rPr>
                <w:rFonts w:eastAsia="Times New Roman"/>
                <w:b/>
                <w:szCs w:val="24"/>
                <w:lang w:eastAsia="ru-RU"/>
              </w:rPr>
            </w:pPr>
            <w:r w:rsidRPr="009269D3">
              <w:rPr>
                <w:szCs w:val="24"/>
              </w:rPr>
              <w:t>Название темы</w:t>
            </w:r>
          </w:p>
        </w:tc>
        <w:tc>
          <w:tcPr>
            <w:tcW w:w="1166" w:type="pct"/>
          </w:tcPr>
          <w:p w14:paraId="11D81761" w14:textId="77777777" w:rsidR="00532AD1" w:rsidRPr="009269D3" w:rsidRDefault="00532AD1" w:rsidP="009775EE">
            <w:pPr>
              <w:ind w:firstLine="0"/>
              <w:jc w:val="center"/>
              <w:rPr>
                <w:rFonts w:eastAsia="Times New Roman"/>
                <w:b/>
                <w:szCs w:val="24"/>
                <w:lang w:eastAsia="ru-RU"/>
              </w:rPr>
            </w:pPr>
            <w:r w:rsidRPr="009269D3">
              <w:rPr>
                <w:szCs w:val="24"/>
              </w:rPr>
              <w:t>Количество часов по теме</w:t>
            </w:r>
          </w:p>
        </w:tc>
      </w:tr>
      <w:tr w:rsidR="00532AD1" w:rsidRPr="009269D3" w14:paraId="46C806DA" w14:textId="77777777" w:rsidTr="009775EE">
        <w:trPr>
          <w:trHeight w:val="343"/>
        </w:trPr>
        <w:tc>
          <w:tcPr>
            <w:tcW w:w="834" w:type="pct"/>
            <w:tcBorders>
              <w:bottom w:val="single" w:sz="4" w:space="0" w:color="auto"/>
            </w:tcBorders>
            <w:shd w:val="clear" w:color="auto" w:fill="auto"/>
          </w:tcPr>
          <w:p w14:paraId="36CA746D" w14:textId="77777777" w:rsidR="00532AD1" w:rsidRPr="009269D3" w:rsidRDefault="00532AD1" w:rsidP="009775EE">
            <w:pPr>
              <w:rPr>
                <w:rFonts w:eastAsia="Times New Roman"/>
                <w:szCs w:val="24"/>
                <w:lang w:eastAsia="ru-RU"/>
              </w:rPr>
            </w:pPr>
            <w:r w:rsidRPr="009269D3">
              <w:rPr>
                <w:szCs w:val="24"/>
              </w:rPr>
              <w:t>1.</w:t>
            </w:r>
          </w:p>
        </w:tc>
        <w:tc>
          <w:tcPr>
            <w:tcW w:w="3000" w:type="pct"/>
            <w:tcBorders>
              <w:bottom w:val="single" w:sz="4" w:space="0" w:color="auto"/>
            </w:tcBorders>
            <w:shd w:val="clear" w:color="auto" w:fill="auto"/>
          </w:tcPr>
          <w:p w14:paraId="0FE13F82" w14:textId="77777777" w:rsidR="00532AD1" w:rsidRPr="009269D3" w:rsidRDefault="00532AD1" w:rsidP="00532AD1">
            <w:pPr>
              <w:ind w:firstLine="174"/>
              <w:rPr>
                <w:szCs w:val="24"/>
              </w:rPr>
            </w:pPr>
            <w:r w:rsidRPr="009269D3">
              <w:rPr>
                <w:szCs w:val="24"/>
              </w:rPr>
              <w:t xml:space="preserve">Натуральные числа и ноль </w:t>
            </w:r>
          </w:p>
          <w:p w14:paraId="4F4E23C2" w14:textId="77777777" w:rsidR="00532AD1" w:rsidRPr="009269D3" w:rsidRDefault="00532AD1" w:rsidP="00532AD1">
            <w:pPr>
              <w:ind w:firstLine="32"/>
              <w:rPr>
                <w:szCs w:val="24"/>
              </w:rPr>
            </w:pPr>
          </w:p>
        </w:tc>
        <w:tc>
          <w:tcPr>
            <w:tcW w:w="1166" w:type="pct"/>
            <w:tcBorders>
              <w:bottom w:val="single" w:sz="4" w:space="0" w:color="auto"/>
            </w:tcBorders>
          </w:tcPr>
          <w:p w14:paraId="03BEB8E6" w14:textId="77777777" w:rsidR="00532AD1" w:rsidRPr="009269D3" w:rsidRDefault="00532AD1" w:rsidP="009775EE">
            <w:pPr>
              <w:rPr>
                <w:rFonts w:eastAsia="Times New Roman"/>
                <w:szCs w:val="24"/>
                <w:lang w:eastAsia="ru-RU"/>
              </w:rPr>
            </w:pPr>
            <w:r w:rsidRPr="009269D3">
              <w:rPr>
                <w:rFonts w:eastAsia="Times New Roman"/>
                <w:szCs w:val="24"/>
                <w:lang w:eastAsia="ru-RU"/>
              </w:rPr>
              <w:t>46</w:t>
            </w:r>
          </w:p>
        </w:tc>
      </w:tr>
      <w:tr w:rsidR="00532AD1" w:rsidRPr="009269D3" w14:paraId="4E026FF0" w14:textId="77777777" w:rsidTr="009775EE">
        <w:trPr>
          <w:trHeight w:val="287"/>
        </w:trPr>
        <w:tc>
          <w:tcPr>
            <w:tcW w:w="834" w:type="pct"/>
            <w:tcBorders>
              <w:top w:val="single" w:sz="4" w:space="0" w:color="auto"/>
              <w:bottom w:val="single" w:sz="4" w:space="0" w:color="auto"/>
            </w:tcBorders>
            <w:shd w:val="clear" w:color="auto" w:fill="auto"/>
          </w:tcPr>
          <w:p w14:paraId="02BBB4FD" w14:textId="77777777" w:rsidR="00532AD1" w:rsidRPr="009269D3" w:rsidRDefault="00532AD1" w:rsidP="009775EE">
            <w:pPr>
              <w:rPr>
                <w:szCs w:val="24"/>
              </w:rPr>
            </w:pPr>
            <w:r w:rsidRPr="009269D3">
              <w:rPr>
                <w:szCs w:val="24"/>
              </w:rPr>
              <w:t>2.</w:t>
            </w:r>
          </w:p>
        </w:tc>
        <w:tc>
          <w:tcPr>
            <w:tcW w:w="3000" w:type="pct"/>
            <w:tcBorders>
              <w:top w:val="single" w:sz="4" w:space="0" w:color="auto"/>
              <w:bottom w:val="single" w:sz="4" w:space="0" w:color="auto"/>
            </w:tcBorders>
            <w:shd w:val="clear" w:color="auto" w:fill="auto"/>
          </w:tcPr>
          <w:p w14:paraId="761AEE93" w14:textId="77777777" w:rsidR="00532AD1" w:rsidRPr="009269D3" w:rsidRDefault="00532AD1" w:rsidP="00532AD1">
            <w:pPr>
              <w:ind w:firstLine="174"/>
              <w:rPr>
                <w:szCs w:val="24"/>
              </w:rPr>
            </w:pPr>
            <w:r w:rsidRPr="009269D3">
              <w:rPr>
                <w:szCs w:val="24"/>
              </w:rPr>
              <w:t>Измерение величин.</w:t>
            </w:r>
          </w:p>
          <w:p w14:paraId="023F851B" w14:textId="77777777" w:rsidR="00532AD1" w:rsidRPr="009269D3" w:rsidRDefault="00532AD1" w:rsidP="00532AD1">
            <w:pPr>
              <w:ind w:firstLine="32"/>
              <w:rPr>
                <w:szCs w:val="24"/>
              </w:rPr>
            </w:pPr>
          </w:p>
        </w:tc>
        <w:tc>
          <w:tcPr>
            <w:tcW w:w="1166" w:type="pct"/>
            <w:tcBorders>
              <w:top w:val="single" w:sz="4" w:space="0" w:color="auto"/>
              <w:bottom w:val="single" w:sz="4" w:space="0" w:color="auto"/>
            </w:tcBorders>
          </w:tcPr>
          <w:p w14:paraId="59E1FF0D" w14:textId="77777777" w:rsidR="00532AD1" w:rsidRPr="009269D3" w:rsidRDefault="00532AD1" w:rsidP="009775EE">
            <w:pPr>
              <w:rPr>
                <w:szCs w:val="24"/>
              </w:rPr>
            </w:pPr>
            <w:r w:rsidRPr="009269D3">
              <w:rPr>
                <w:szCs w:val="24"/>
              </w:rPr>
              <w:t>30</w:t>
            </w:r>
          </w:p>
        </w:tc>
      </w:tr>
      <w:tr w:rsidR="00532AD1" w:rsidRPr="009269D3" w14:paraId="348EEA5C" w14:textId="77777777" w:rsidTr="009775EE">
        <w:trPr>
          <w:trHeight w:val="579"/>
        </w:trPr>
        <w:tc>
          <w:tcPr>
            <w:tcW w:w="834" w:type="pct"/>
            <w:tcBorders>
              <w:top w:val="single" w:sz="4" w:space="0" w:color="auto"/>
              <w:left w:val="single" w:sz="4" w:space="0" w:color="auto"/>
              <w:bottom w:val="single" w:sz="4" w:space="0" w:color="auto"/>
            </w:tcBorders>
            <w:shd w:val="clear" w:color="auto" w:fill="auto"/>
          </w:tcPr>
          <w:p w14:paraId="4E8D2F57" w14:textId="77777777" w:rsidR="00532AD1" w:rsidRPr="009269D3" w:rsidRDefault="00532AD1" w:rsidP="009775EE">
            <w:pPr>
              <w:rPr>
                <w:szCs w:val="24"/>
              </w:rPr>
            </w:pPr>
            <w:r w:rsidRPr="009269D3">
              <w:rPr>
                <w:szCs w:val="24"/>
              </w:rPr>
              <w:t>3.</w:t>
            </w:r>
          </w:p>
          <w:p w14:paraId="195DFEB0" w14:textId="77777777" w:rsidR="00532AD1" w:rsidRPr="009269D3" w:rsidRDefault="00532AD1" w:rsidP="009775EE">
            <w:pPr>
              <w:ind w:firstLine="34"/>
              <w:jc w:val="center"/>
              <w:rPr>
                <w:szCs w:val="24"/>
              </w:rPr>
            </w:pPr>
          </w:p>
        </w:tc>
        <w:tc>
          <w:tcPr>
            <w:tcW w:w="3000" w:type="pct"/>
            <w:tcBorders>
              <w:top w:val="single" w:sz="4" w:space="0" w:color="auto"/>
              <w:bottom w:val="single" w:sz="4" w:space="0" w:color="auto"/>
            </w:tcBorders>
            <w:shd w:val="clear" w:color="auto" w:fill="auto"/>
          </w:tcPr>
          <w:p w14:paraId="460076DC" w14:textId="77777777" w:rsidR="00532AD1" w:rsidRPr="009269D3" w:rsidRDefault="00532AD1" w:rsidP="00532AD1">
            <w:pPr>
              <w:ind w:firstLine="174"/>
              <w:rPr>
                <w:szCs w:val="24"/>
              </w:rPr>
            </w:pPr>
            <w:r w:rsidRPr="009269D3">
              <w:rPr>
                <w:szCs w:val="24"/>
              </w:rPr>
              <w:t>Делимость натуральных чисел</w:t>
            </w:r>
          </w:p>
          <w:p w14:paraId="1ADCB65B" w14:textId="77777777" w:rsidR="00532AD1" w:rsidRPr="009269D3" w:rsidRDefault="00532AD1" w:rsidP="00532AD1">
            <w:pPr>
              <w:ind w:firstLine="32"/>
              <w:rPr>
                <w:szCs w:val="24"/>
              </w:rPr>
            </w:pPr>
          </w:p>
        </w:tc>
        <w:tc>
          <w:tcPr>
            <w:tcW w:w="1166" w:type="pct"/>
            <w:tcBorders>
              <w:top w:val="single" w:sz="4" w:space="0" w:color="auto"/>
              <w:bottom w:val="single" w:sz="4" w:space="0" w:color="auto"/>
            </w:tcBorders>
          </w:tcPr>
          <w:p w14:paraId="204C9222" w14:textId="77777777" w:rsidR="00532AD1" w:rsidRPr="009269D3" w:rsidRDefault="00532AD1" w:rsidP="00532AD1">
            <w:pPr>
              <w:ind w:firstLine="742"/>
              <w:rPr>
                <w:szCs w:val="24"/>
              </w:rPr>
            </w:pPr>
            <w:r w:rsidRPr="009269D3">
              <w:rPr>
                <w:szCs w:val="24"/>
              </w:rPr>
              <w:t>19</w:t>
            </w:r>
          </w:p>
        </w:tc>
      </w:tr>
      <w:tr w:rsidR="00532AD1" w:rsidRPr="009269D3" w14:paraId="122B36A3" w14:textId="77777777" w:rsidTr="009775EE">
        <w:trPr>
          <w:trHeight w:val="344"/>
        </w:trPr>
        <w:tc>
          <w:tcPr>
            <w:tcW w:w="834" w:type="pct"/>
            <w:tcBorders>
              <w:top w:val="single" w:sz="4" w:space="0" w:color="auto"/>
              <w:left w:val="single" w:sz="4" w:space="0" w:color="auto"/>
              <w:bottom w:val="single" w:sz="4" w:space="0" w:color="auto"/>
            </w:tcBorders>
            <w:shd w:val="clear" w:color="auto" w:fill="auto"/>
          </w:tcPr>
          <w:p w14:paraId="69C19440" w14:textId="77777777" w:rsidR="00532AD1" w:rsidRPr="009269D3" w:rsidRDefault="00532AD1" w:rsidP="009775EE">
            <w:pPr>
              <w:rPr>
                <w:szCs w:val="24"/>
              </w:rPr>
            </w:pPr>
            <w:r w:rsidRPr="009269D3">
              <w:rPr>
                <w:szCs w:val="24"/>
              </w:rPr>
              <w:t>4.</w:t>
            </w:r>
          </w:p>
        </w:tc>
        <w:tc>
          <w:tcPr>
            <w:tcW w:w="3000" w:type="pct"/>
            <w:tcBorders>
              <w:top w:val="single" w:sz="4" w:space="0" w:color="auto"/>
              <w:bottom w:val="single" w:sz="4" w:space="0" w:color="auto"/>
            </w:tcBorders>
            <w:shd w:val="clear" w:color="auto" w:fill="auto"/>
          </w:tcPr>
          <w:p w14:paraId="42614A5E" w14:textId="77777777" w:rsidR="00532AD1" w:rsidRPr="009269D3" w:rsidRDefault="00532AD1" w:rsidP="00532AD1">
            <w:pPr>
              <w:ind w:firstLine="174"/>
              <w:rPr>
                <w:szCs w:val="24"/>
              </w:rPr>
            </w:pPr>
            <w:r w:rsidRPr="009269D3">
              <w:rPr>
                <w:szCs w:val="24"/>
              </w:rPr>
              <w:t>Обыкновенные дроби</w:t>
            </w:r>
          </w:p>
          <w:p w14:paraId="296EE04D" w14:textId="77777777" w:rsidR="00532AD1" w:rsidRPr="009269D3" w:rsidRDefault="00532AD1" w:rsidP="00532AD1">
            <w:pPr>
              <w:ind w:firstLine="32"/>
              <w:rPr>
                <w:szCs w:val="24"/>
              </w:rPr>
            </w:pPr>
          </w:p>
        </w:tc>
        <w:tc>
          <w:tcPr>
            <w:tcW w:w="1166" w:type="pct"/>
            <w:tcBorders>
              <w:top w:val="single" w:sz="4" w:space="0" w:color="auto"/>
              <w:bottom w:val="single" w:sz="4" w:space="0" w:color="auto"/>
            </w:tcBorders>
          </w:tcPr>
          <w:p w14:paraId="1D9FAFE2" w14:textId="77777777" w:rsidR="00532AD1" w:rsidRPr="009269D3" w:rsidRDefault="00532AD1" w:rsidP="009775EE">
            <w:pPr>
              <w:rPr>
                <w:szCs w:val="24"/>
              </w:rPr>
            </w:pPr>
            <w:r w:rsidRPr="009269D3">
              <w:rPr>
                <w:szCs w:val="24"/>
              </w:rPr>
              <w:t>65</w:t>
            </w:r>
          </w:p>
        </w:tc>
      </w:tr>
      <w:tr w:rsidR="00532AD1" w:rsidRPr="009269D3" w14:paraId="77095E57" w14:textId="77777777" w:rsidTr="009775EE">
        <w:trPr>
          <w:trHeight w:val="313"/>
        </w:trPr>
        <w:tc>
          <w:tcPr>
            <w:tcW w:w="834" w:type="pct"/>
            <w:tcBorders>
              <w:top w:val="single" w:sz="4" w:space="0" w:color="auto"/>
              <w:left w:val="single" w:sz="4" w:space="0" w:color="auto"/>
              <w:bottom w:val="single" w:sz="4" w:space="0" w:color="auto"/>
            </w:tcBorders>
            <w:shd w:val="clear" w:color="auto" w:fill="auto"/>
          </w:tcPr>
          <w:p w14:paraId="1EDBD446" w14:textId="77777777" w:rsidR="00532AD1" w:rsidRPr="009269D3" w:rsidRDefault="00532AD1" w:rsidP="009775EE">
            <w:pPr>
              <w:rPr>
                <w:szCs w:val="24"/>
              </w:rPr>
            </w:pPr>
            <w:r w:rsidRPr="009269D3">
              <w:rPr>
                <w:szCs w:val="24"/>
              </w:rPr>
              <w:t>5.</w:t>
            </w:r>
          </w:p>
        </w:tc>
        <w:tc>
          <w:tcPr>
            <w:tcW w:w="3000" w:type="pct"/>
            <w:tcBorders>
              <w:top w:val="single" w:sz="4" w:space="0" w:color="auto"/>
              <w:bottom w:val="single" w:sz="4" w:space="0" w:color="auto"/>
            </w:tcBorders>
            <w:shd w:val="clear" w:color="auto" w:fill="auto"/>
          </w:tcPr>
          <w:p w14:paraId="726B38B9" w14:textId="77777777" w:rsidR="00532AD1" w:rsidRPr="009269D3" w:rsidRDefault="00532AD1" w:rsidP="00532AD1">
            <w:pPr>
              <w:ind w:firstLine="174"/>
              <w:rPr>
                <w:szCs w:val="24"/>
              </w:rPr>
            </w:pPr>
            <w:r w:rsidRPr="009269D3">
              <w:rPr>
                <w:szCs w:val="24"/>
              </w:rPr>
              <w:t>Итоговое повторение курса математики 5 класса</w:t>
            </w:r>
          </w:p>
          <w:p w14:paraId="166C135C" w14:textId="77777777" w:rsidR="00532AD1" w:rsidRPr="009269D3" w:rsidRDefault="00532AD1" w:rsidP="00532AD1">
            <w:pPr>
              <w:ind w:firstLine="32"/>
              <w:rPr>
                <w:szCs w:val="24"/>
              </w:rPr>
            </w:pPr>
          </w:p>
        </w:tc>
        <w:tc>
          <w:tcPr>
            <w:tcW w:w="1166" w:type="pct"/>
            <w:tcBorders>
              <w:top w:val="single" w:sz="4" w:space="0" w:color="auto"/>
              <w:bottom w:val="single" w:sz="4" w:space="0" w:color="auto"/>
            </w:tcBorders>
          </w:tcPr>
          <w:p w14:paraId="4B2F7787" w14:textId="77777777" w:rsidR="00532AD1" w:rsidRPr="009269D3" w:rsidRDefault="00532AD1" w:rsidP="009775EE">
            <w:pPr>
              <w:ind w:firstLine="33"/>
              <w:jc w:val="center"/>
              <w:rPr>
                <w:szCs w:val="24"/>
              </w:rPr>
            </w:pPr>
            <w:r w:rsidRPr="009269D3">
              <w:rPr>
                <w:szCs w:val="24"/>
              </w:rPr>
              <w:t>15</w:t>
            </w:r>
          </w:p>
        </w:tc>
      </w:tr>
      <w:tr w:rsidR="00532AD1" w:rsidRPr="009269D3" w14:paraId="18DB3C51" w14:textId="77777777" w:rsidTr="009775EE">
        <w:trPr>
          <w:trHeight w:val="313"/>
        </w:trPr>
        <w:tc>
          <w:tcPr>
            <w:tcW w:w="834" w:type="pct"/>
            <w:tcBorders>
              <w:top w:val="single" w:sz="4" w:space="0" w:color="auto"/>
              <w:left w:val="single" w:sz="4" w:space="0" w:color="auto"/>
              <w:bottom w:val="single" w:sz="4" w:space="0" w:color="auto"/>
            </w:tcBorders>
            <w:shd w:val="clear" w:color="auto" w:fill="auto"/>
          </w:tcPr>
          <w:p w14:paraId="3D7529D0" w14:textId="77777777" w:rsidR="00532AD1" w:rsidRPr="009269D3" w:rsidRDefault="00532AD1" w:rsidP="009775EE">
            <w:pPr>
              <w:rPr>
                <w:szCs w:val="24"/>
              </w:rPr>
            </w:pPr>
          </w:p>
        </w:tc>
        <w:tc>
          <w:tcPr>
            <w:tcW w:w="3000" w:type="pct"/>
            <w:tcBorders>
              <w:top w:val="single" w:sz="4" w:space="0" w:color="auto"/>
              <w:bottom w:val="single" w:sz="4" w:space="0" w:color="auto"/>
            </w:tcBorders>
            <w:shd w:val="clear" w:color="auto" w:fill="auto"/>
          </w:tcPr>
          <w:p w14:paraId="52D1F44B" w14:textId="77777777" w:rsidR="00532AD1" w:rsidRPr="009269D3" w:rsidRDefault="00532AD1" w:rsidP="00532AD1">
            <w:pPr>
              <w:ind w:firstLine="174"/>
              <w:rPr>
                <w:szCs w:val="24"/>
              </w:rPr>
            </w:pPr>
            <w:r w:rsidRPr="009269D3">
              <w:rPr>
                <w:szCs w:val="24"/>
              </w:rPr>
              <w:t>Итого</w:t>
            </w:r>
          </w:p>
        </w:tc>
        <w:tc>
          <w:tcPr>
            <w:tcW w:w="1166" w:type="pct"/>
            <w:tcBorders>
              <w:top w:val="single" w:sz="4" w:space="0" w:color="auto"/>
              <w:bottom w:val="single" w:sz="4" w:space="0" w:color="auto"/>
            </w:tcBorders>
          </w:tcPr>
          <w:p w14:paraId="5B95B204" w14:textId="77777777" w:rsidR="00532AD1" w:rsidRPr="009269D3" w:rsidRDefault="00532AD1" w:rsidP="009775EE">
            <w:pPr>
              <w:ind w:firstLine="33"/>
              <w:jc w:val="center"/>
              <w:rPr>
                <w:szCs w:val="24"/>
              </w:rPr>
            </w:pPr>
            <w:r w:rsidRPr="009269D3">
              <w:rPr>
                <w:szCs w:val="24"/>
              </w:rPr>
              <w:t>175</w:t>
            </w:r>
          </w:p>
        </w:tc>
      </w:tr>
    </w:tbl>
    <w:p w14:paraId="2DA5A261" w14:textId="77777777" w:rsidR="009775EE" w:rsidRPr="009269D3" w:rsidRDefault="009775EE" w:rsidP="007C424B">
      <w:pPr>
        <w:pStyle w:val="3"/>
        <w:spacing w:before="0" w:beforeAutospacing="0" w:after="0" w:afterAutospacing="0"/>
        <w:rPr>
          <w:sz w:val="24"/>
          <w:szCs w:val="24"/>
        </w:rPr>
      </w:pPr>
      <w:bookmarkStart w:id="205" w:name="_Toc409691709"/>
      <w:bookmarkStart w:id="206" w:name="_Toc410654034"/>
      <w:bookmarkStart w:id="207" w:name="_Toc414553245"/>
      <w:bookmarkEnd w:id="204"/>
    </w:p>
    <w:p w14:paraId="46532A7F" w14:textId="77777777" w:rsidR="00A97ED6" w:rsidRPr="009269D3" w:rsidRDefault="00A97ED6" w:rsidP="00A97ED6">
      <w:pPr>
        <w:rPr>
          <w:b/>
          <w:szCs w:val="24"/>
          <w:lang w:eastAsia="ru-RU"/>
        </w:rPr>
      </w:pPr>
      <w:r w:rsidRPr="009269D3">
        <w:rPr>
          <w:b/>
          <w:szCs w:val="24"/>
          <w:lang w:eastAsia="ru-RU"/>
        </w:rPr>
        <w:t>6 класс</w:t>
      </w:r>
    </w:p>
    <w:p w14:paraId="7F921A02" w14:textId="77777777" w:rsidR="00A97ED6" w:rsidRPr="009269D3" w:rsidRDefault="00A97ED6" w:rsidP="00A97ED6">
      <w:pPr>
        <w:pStyle w:val="3"/>
        <w:spacing w:before="0" w:beforeAutospacing="0" w:after="0" w:afterAutospacing="0"/>
        <w:rPr>
          <w:sz w:val="24"/>
          <w:szCs w:val="24"/>
        </w:rPr>
      </w:pPr>
      <w:r w:rsidRPr="009269D3">
        <w:rPr>
          <w:sz w:val="24"/>
          <w:szCs w:val="24"/>
        </w:rPr>
        <w:t>Планируемые результаты освоения учебного предмета</w:t>
      </w:r>
    </w:p>
    <w:p w14:paraId="22FCB0B2" w14:textId="77777777" w:rsidR="00A97ED6" w:rsidRPr="009269D3" w:rsidRDefault="00A97ED6" w:rsidP="00A97ED6">
      <w:pPr>
        <w:rPr>
          <w:b/>
          <w:bCs/>
          <w:szCs w:val="24"/>
          <w:lang w:eastAsia="ru-RU"/>
        </w:rPr>
      </w:pPr>
      <w:r w:rsidRPr="009269D3">
        <w:rPr>
          <w:b/>
          <w:bCs/>
          <w:szCs w:val="24"/>
          <w:lang w:eastAsia="ru-RU"/>
        </w:rPr>
        <w:t>Личностные:</w:t>
      </w:r>
    </w:p>
    <w:p w14:paraId="53135AC7" w14:textId="77777777" w:rsidR="00A97ED6" w:rsidRPr="009269D3" w:rsidRDefault="00A97ED6" w:rsidP="00A97ED6">
      <w:pPr>
        <w:jc w:val="both"/>
        <w:rPr>
          <w:szCs w:val="24"/>
          <w:lang w:eastAsia="ru-RU"/>
        </w:rPr>
      </w:pPr>
      <w:r w:rsidRPr="009269D3">
        <w:rPr>
          <w:szCs w:val="24"/>
          <w:lang w:eastAsia="ru-RU"/>
        </w:rPr>
        <w:t xml:space="preserve">В рамках </w:t>
      </w:r>
      <w:r w:rsidRPr="009269D3">
        <w:rPr>
          <w:b/>
          <w:szCs w:val="24"/>
          <w:lang w:eastAsia="ru-RU"/>
        </w:rPr>
        <w:t>когнитивного компонента</w:t>
      </w:r>
      <w:r w:rsidRPr="009269D3">
        <w:rPr>
          <w:i/>
          <w:szCs w:val="24"/>
          <w:lang w:eastAsia="ru-RU"/>
        </w:rPr>
        <w:t xml:space="preserve"> </w:t>
      </w:r>
      <w:r w:rsidRPr="009269D3">
        <w:rPr>
          <w:szCs w:val="24"/>
          <w:lang w:eastAsia="ru-RU"/>
        </w:rPr>
        <w:t>будут сформированы:</w:t>
      </w:r>
    </w:p>
    <w:p w14:paraId="288E7463" w14:textId="77777777" w:rsidR="00A97ED6" w:rsidRPr="009269D3" w:rsidRDefault="00A97ED6" w:rsidP="00A97ED6">
      <w:pPr>
        <w:jc w:val="both"/>
        <w:rPr>
          <w:szCs w:val="24"/>
          <w:lang w:eastAsia="ru-RU"/>
        </w:rPr>
      </w:pPr>
      <w:r w:rsidRPr="009269D3">
        <w:rPr>
          <w:szCs w:val="24"/>
          <w:lang w:eastAsia="ru-RU"/>
        </w:rPr>
        <w:t>- представления о фактах, иллюстрирующих важные этапы развития математики (изобретение десятичной нумерации, старинные системы записи чисел, старинные системы мер; происхождение геометрии из практических потребностей людей);</w:t>
      </w:r>
    </w:p>
    <w:p w14:paraId="7C13C99C" w14:textId="77777777" w:rsidR="00A97ED6" w:rsidRPr="009269D3" w:rsidRDefault="00A97ED6" w:rsidP="00A97ED6">
      <w:pPr>
        <w:jc w:val="both"/>
        <w:rPr>
          <w:szCs w:val="24"/>
          <w:lang w:eastAsia="ru-RU"/>
        </w:rPr>
      </w:pPr>
      <w:r w:rsidRPr="009269D3">
        <w:rPr>
          <w:szCs w:val="24"/>
          <w:lang w:eastAsia="ru-RU"/>
        </w:rPr>
        <w:t>- ориентация в системе требований при обучении математике;</w:t>
      </w:r>
    </w:p>
    <w:p w14:paraId="1E2A6919" w14:textId="77777777" w:rsidR="00A97ED6" w:rsidRPr="009269D3" w:rsidRDefault="00A97ED6" w:rsidP="00A97ED6">
      <w:pPr>
        <w:jc w:val="both"/>
        <w:rPr>
          <w:szCs w:val="24"/>
          <w:lang w:eastAsia="ru-RU"/>
        </w:rPr>
      </w:pPr>
      <w:r w:rsidRPr="009269D3">
        <w:rPr>
          <w:szCs w:val="24"/>
          <w:lang w:eastAsia="ru-RU"/>
        </w:rPr>
        <w:t xml:space="preserve">В рамках </w:t>
      </w:r>
      <w:r w:rsidRPr="009269D3">
        <w:rPr>
          <w:b/>
          <w:szCs w:val="24"/>
          <w:lang w:eastAsia="ru-RU"/>
        </w:rPr>
        <w:t>ценностного и эмоционального компонентов</w:t>
      </w:r>
      <w:r w:rsidRPr="009269D3">
        <w:rPr>
          <w:szCs w:val="24"/>
          <w:lang w:eastAsia="ru-RU"/>
        </w:rPr>
        <w:t xml:space="preserve"> будут сформированы:</w:t>
      </w:r>
    </w:p>
    <w:p w14:paraId="5C0EAEA2" w14:textId="77777777" w:rsidR="00A97ED6" w:rsidRPr="009269D3" w:rsidRDefault="00A97ED6" w:rsidP="00A97ED6">
      <w:pPr>
        <w:jc w:val="both"/>
        <w:rPr>
          <w:szCs w:val="24"/>
          <w:lang w:eastAsia="ru-RU"/>
        </w:rPr>
      </w:pPr>
      <w:r w:rsidRPr="009269D3">
        <w:rPr>
          <w:szCs w:val="24"/>
          <w:lang w:eastAsia="ru-RU"/>
        </w:rPr>
        <w:t>• позитивное, эмоциональное восприятие математических объектов, рассуждений, решений задач, рассматриваемых проблем.</w:t>
      </w:r>
    </w:p>
    <w:p w14:paraId="3A4E72CA" w14:textId="77777777" w:rsidR="00A97ED6" w:rsidRPr="009269D3" w:rsidRDefault="00A97ED6" w:rsidP="00A97ED6">
      <w:pPr>
        <w:jc w:val="both"/>
        <w:rPr>
          <w:szCs w:val="24"/>
          <w:lang w:eastAsia="ru-RU"/>
        </w:rPr>
      </w:pPr>
      <w:r w:rsidRPr="009269D3">
        <w:rPr>
          <w:szCs w:val="24"/>
          <w:lang w:eastAsia="ru-RU"/>
        </w:rPr>
        <w:t xml:space="preserve">В рамках </w:t>
      </w:r>
      <w:r w:rsidRPr="009269D3">
        <w:rPr>
          <w:b/>
          <w:szCs w:val="24"/>
          <w:lang w:eastAsia="ru-RU"/>
        </w:rPr>
        <w:t>деятельностного (поведенческого) компонента</w:t>
      </w:r>
      <w:r w:rsidRPr="009269D3">
        <w:rPr>
          <w:szCs w:val="24"/>
          <w:lang w:eastAsia="ru-RU"/>
        </w:rPr>
        <w:t xml:space="preserve"> будут сформированы:</w:t>
      </w:r>
    </w:p>
    <w:p w14:paraId="6E968579" w14:textId="77777777" w:rsidR="00A97ED6" w:rsidRPr="009269D3" w:rsidRDefault="00A97ED6" w:rsidP="00A97ED6">
      <w:pPr>
        <w:jc w:val="both"/>
        <w:rPr>
          <w:szCs w:val="24"/>
          <w:lang w:eastAsia="ru-RU"/>
        </w:rPr>
      </w:pPr>
      <w:r w:rsidRPr="009269D3">
        <w:rPr>
          <w:szCs w:val="24"/>
          <w:lang w:eastAsia="ru-RU"/>
        </w:rPr>
        <w:t>- готовность и способность к выполнению норм и требований, предъявляемых на уроках математики.</w:t>
      </w:r>
    </w:p>
    <w:p w14:paraId="1F8B67D9" w14:textId="77777777" w:rsidR="00A97ED6" w:rsidRPr="009269D3" w:rsidRDefault="00A97ED6" w:rsidP="00A97ED6">
      <w:pPr>
        <w:jc w:val="both"/>
        <w:rPr>
          <w:i/>
          <w:szCs w:val="24"/>
          <w:lang w:eastAsia="ru-RU"/>
        </w:rPr>
      </w:pPr>
      <w:r w:rsidRPr="009269D3">
        <w:rPr>
          <w:i/>
          <w:szCs w:val="24"/>
          <w:lang w:eastAsia="ru-RU"/>
        </w:rPr>
        <w:t>Ученик получит возможность для формирования:</w:t>
      </w:r>
    </w:p>
    <w:p w14:paraId="421BB118" w14:textId="77777777" w:rsidR="00A97ED6" w:rsidRPr="009269D3" w:rsidRDefault="00A97ED6" w:rsidP="00A97ED6">
      <w:pPr>
        <w:jc w:val="both"/>
        <w:rPr>
          <w:i/>
          <w:szCs w:val="24"/>
          <w:lang w:eastAsia="ru-RU"/>
        </w:rPr>
      </w:pPr>
      <w:r w:rsidRPr="009269D3">
        <w:rPr>
          <w:szCs w:val="24"/>
          <w:lang w:eastAsia="ru-RU"/>
        </w:rPr>
        <w:t xml:space="preserve">- </w:t>
      </w:r>
      <w:r w:rsidRPr="009269D3">
        <w:rPr>
          <w:i/>
          <w:szCs w:val="24"/>
          <w:lang w:eastAsia="ru-RU"/>
        </w:rPr>
        <w:t>выраженной устойчивой учебно-познавательной мотивации и интереса к изучению математики;</w:t>
      </w:r>
    </w:p>
    <w:p w14:paraId="3B65C793" w14:textId="77777777" w:rsidR="00A97ED6" w:rsidRPr="009269D3" w:rsidRDefault="00A97ED6" w:rsidP="00A97ED6">
      <w:pPr>
        <w:jc w:val="both"/>
        <w:rPr>
          <w:i/>
          <w:szCs w:val="24"/>
          <w:lang w:eastAsia="ru-RU"/>
        </w:rPr>
      </w:pPr>
      <w:r w:rsidRPr="009269D3">
        <w:rPr>
          <w:szCs w:val="24"/>
          <w:lang w:eastAsia="ru-RU"/>
        </w:rPr>
        <w:t xml:space="preserve">- </w:t>
      </w:r>
      <w:r w:rsidRPr="009269D3">
        <w:rPr>
          <w:i/>
          <w:szCs w:val="24"/>
          <w:lang w:eastAsia="ru-RU"/>
        </w:rPr>
        <w:t>умение выбирать желаемый уровень математических результатов;</w:t>
      </w:r>
    </w:p>
    <w:p w14:paraId="4AA634C8" w14:textId="77777777" w:rsidR="00A97ED6" w:rsidRPr="009269D3" w:rsidRDefault="00A97ED6" w:rsidP="00A97ED6">
      <w:pPr>
        <w:jc w:val="both"/>
        <w:rPr>
          <w:i/>
          <w:szCs w:val="24"/>
          <w:lang w:eastAsia="ru-RU"/>
        </w:rPr>
      </w:pPr>
      <w:r w:rsidRPr="009269D3">
        <w:rPr>
          <w:szCs w:val="24"/>
          <w:lang w:eastAsia="ru-RU"/>
        </w:rPr>
        <w:t xml:space="preserve">- </w:t>
      </w:r>
      <w:r w:rsidRPr="009269D3">
        <w:rPr>
          <w:i/>
          <w:szCs w:val="24"/>
          <w:lang w:eastAsia="ru-RU"/>
        </w:rPr>
        <w:t>адекватной позитивной самооценки и Я-концепции.</w:t>
      </w:r>
    </w:p>
    <w:p w14:paraId="6543C973" w14:textId="77777777" w:rsidR="00A97ED6" w:rsidRPr="009269D3" w:rsidRDefault="00A97ED6" w:rsidP="00A97ED6">
      <w:pPr>
        <w:jc w:val="both"/>
        <w:rPr>
          <w:szCs w:val="24"/>
          <w:lang w:eastAsia="ru-RU"/>
        </w:rPr>
      </w:pPr>
    </w:p>
    <w:p w14:paraId="74943716" w14:textId="77777777" w:rsidR="00A97ED6" w:rsidRPr="009269D3" w:rsidRDefault="00A97ED6" w:rsidP="00A97ED6">
      <w:pPr>
        <w:jc w:val="both"/>
        <w:rPr>
          <w:b/>
          <w:szCs w:val="24"/>
          <w:lang w:eastAsia="ru-RU"/>
        </w:rPr>
      </w:pPr>
      <w:r w:rsidRPr="009269D3">
        <w:rPr>
          <w:b/>
          <w:szCs w:val="24"/>
          <w:lang w:eastAsia="ru-RU"/>
        </w:rPr>
        <w:t>Метапредметные:</w:t>
      </w:r>
    </w:p>
    <w:p w14:paraId="75123FEC" w14:textId="77777777" w:rsidR="00A97ED6" w:rsidRPr="009269D3" w:rsidRDefault="00A97ED6" w:rsidP="00A97ED6">
      <w:pPr>
        <w:jc w:val="both"/>
        <w:rPr>
          <w:b/>
          <w:bCs/>
          <w:szCs w:val="24"/>
          <w:lang w:eastAsia="ru-RU"/>
        </w:rPr>
      </w:pPr>
      <w:r w:rsidRPr="009269D3">
        <w:rPr>
          <w:b/>
          <w:szCs w:val="24"/>
          <w:lang w:eastAsia="ru-RU"/>
        </w:rPr>
        <w:t>Ре</w:t>
      </w:r>
      <w:r w:rsidRPr="009269D3">
        <w:rPr>
          <w:b/>
          <w:bCs/>
          <w:szCs w:val="24"/>
          <w:lang w:eastAsia="ru-RU"/>
        </w:rPr>
        <w:t>гулятивные универсальные учебные действия</w:t>
      </w:r>
    </w:p>
    <w:p w14:paraId="582B4787" w14:textId="77777777" w:rsidR="00A97ED6" w:rsidRPr="009269D3" w:rsidRDefault="00A97ED6" w:rsidP="00A97ED6">
      <w:pPr>
        <w:jc w:val="both"/>
        <w:rPr>
          <w:bCs/>
          <w:szCs w:val="24"/>
          <w:lang w:eastAsia="ru-RU"/>
        </w:rPr>
      </w:pPr>
      <w:r w:rsidRPr="009269D3">
        <w:rPr>
          <w:bCs/>
          <w:szCs w:val="24"/>
          <w:lang w:eastAsia="ru-RU"/>
        </w:rPr>
        <w:t>Ученик научится:</w:t>
      </w:r>
    </w:p>
    <w:p w14:paraId="0F63FD8F" w14:textId="77777777" w:rsidR="00A97ED6" w:rsidRPr="009269D3" w:rsidRDefault="00A97ED6" w:rsidP="00A97ED6">
      <w:pPr>
        <w:jc w:val="both"/>
        <w:rPr>
          <w:szCs w:val="24"/>
          <w:lang w:eastAsia="ru-RU"/>
        </w:rPr>
      </w:pPr>
      <w:r w:rsidRPr="009269D3">
        <w:rPr>
          <w:szCs w:val="24"/>
          <w:lang w:eastAsia="ru-RU"/>
        </w:rPr>
        <w:t>- совместному с учителем целеполаганию на уроках математики и в математической деятельности;</w:t>
      </w:r>
    </w:p>
    <w:p w14:paraId="0A02FF90" w14:textId="77777777" w:rsidR="00A97ED6" w:rsidRPr="009269D3" w:rsidRDefault="00A97ED6" w:rsidP="00A97ED6">
      <w:pPr>
        <w:jc w:val="both"/>
        <w:rPr>
          <w:szCs w:val="24"/>
          <w:lang w:eastAsia="ru-RU"/>
        </w:rPr>
      </w:pPr>
      <w:r w:rsidRPr="009269D3">
        <w:rPr>
          <w:szCs w:val="24"/>
          <w:lang w:eastAsia="ru-RU"/>
        </w:rPr>
        <w:t xml:space="preserve">- анализировать условие задачи (для нового материала - на основе учёта выделенных учителем ориентиров действия); </w:t>
      </w:r>
    </w:p>
    <w:p w14:paraId="3012FC06" w14:textId="77777777" w:rsidR="00A97ED6" w:rsidRPr="009269D3" w:rsidRDefault="00A97ED6" w:rsidP="00A97ED6">
      <w:pPr>
        <w:jc w:val="both"/>
        <w:rPr>
          <w:szCs w:val="24"/>
          <w:lang w:eastAsia="ru-RU"/>
        </w:rPr>
      </w:pPr>
      <w:r w:rsidRPr="009269D3">
        <w:rPr>
          <w:szCs w:val="24"/>
          <w:lang w:eastAsia="ru-RU"/>
        </w:rPr>
        <w:t>- действовать в соответствии с предложенным алгоритмом, составлять несложные алгоритмы вычислений и построений;</w:t>
      </w:r>
    </w:p>
    <w:p w14:paraId="635B3B4F" w14:textId="77777777" w:rsidR="00A97ED6" w:rsidRPr="009269D3" w:rsidRDefault="00A97ED6" w:rsidP="00A97ED6">
      <w:pPr>
        <w:jc w:val="both"/>
        <w:rPr>
          <w:szCs w:val="24"/>
          <w:lang w:eastAsia="ru-RU"/>
        </w:rPr>
      </w:pPr>
      <w:r w:rsidRPr="009269D3">
        <w:rPr>
          <w:szCs w:val="24"/>
          <w:lang w:eastAsia="ru-RU"/>
        </w:rPr>
        <w:t>- применять приемы самоконтроля при решении математических задач;</w:t>
      </w:r>
    </w:p>
    <w:p w14:paraId="3DFF2A54" w14:textId="77777777" w:rsidR="00A97ED6" w:rsidRPr="009269D3" w:rsidRDefault="00A97ED6" w:rsidP="00A97ED6">
      <w:pPr>
        <w:jc w:val="both"/>
        <w:rPr>
          <w:szCs w:val="24"/>
          <w:lang w:eastAsia="ru-RU"/>
        </w:rPr>
      </w:pPr>
      <w:r w:rsidRPr="009269D3">
        <w:rPr>
          <w:szCs w:val="24"/>
          <w:lang w:eastAsia="ru-RU"/>
        </w:rPr>
        <w:t xml:space="preserve">- </w:t>
      </w:r>
      <w:r w:rsidRPr="009269D3">
        <w:rPr>
          <w:iCs/>
          <w:szCs w:val="24"/>
          <w:lang w:eastAsia="ru-RU"/>
        </w:rPr>
        <w:t>оценивать правильность выполнения действия и вносить необходимые коррективы на основе имеющихся шаблонов.</w:t>
      </w:r>
    </w:p>
    <w:p w14:paraId="0107B030" w14:textId="77777777" w:rsidR="00A97ED6" w:rsidRPr="009269D3" w:rsidRDefault="00A97ED6" w:rsidP="00A97ED6">
      <w:pPr>
        <w:jc w:val="both"/>
        <w:rPr>
          <w:i/>
          <w:szCs w:val="24"/>
          <w:lang w:eastAsia="ru-RU"/>
        </w:rPr>
      </w:pPr>
      <w:r w:rsidRPr="009269D3">
        <w:rPr>
          <w:i/>
          <w:szCs w:val="24"/>
          <w:lang w:eastAsia="ru-RU"/>
        </w:rPr>
        <w:t>Ученик получит возможность научиться:</w:t>
      </w:r>
    </w:p>
    <w:p w14:paraId="1EFEC27C" w14:textId="77777777" w:rsidR="00A97ED6" w:rsidRPr="009269D3" w:rsidRDefault="00A97ED6" w:rsidP="00A97ED6">
      <w:pPr>
        <w:jc w:val="both"/>
        <w:rPr>
          <w:i/>
          <w:szCs w:val="24"/>
          <w:lang w:eastAsia="ru-RU"/>
        </w:rPr>
      </w:pPr>
      <w:r w:rsidRPr="009269D3">
        <w:rPr>
          <w:szCs w:val="24"/>
          <w:lang w:eastAsia="ru-RU"/>
        </w:rPr>
        <w:t xml:space="preserve">- </w:t>
      </w:r>
      <w:r w:rsidRPr="009269D3">
        <w:rPr>
          <w:i/>
          <w:szCs w:val="24"/>
          <w:lang w:eastAsia="ru-RU"/>
        </w:rPr>
        <w:t>самостоятельно ставить учебные цели;</w:t>
      </w:r>
    </w:p>
    <w:p w14:paraId="2E77C67F" w14:textId="77777777" w:rsidR="00A97ED6" w:rsidRPr="009269D3" w:rsidRDefault="00A97ED6" w:rsidP="00A97ED6">
      <w:pPr>
        <w:jc w:val="both"/>
        <w:rPr>
          <w:i/>
          <w:szCs w:val="24"/>
          <w:lang w:eastAsia="ru-RU"/>
        </w:rPr>
      </w:pPr>
      <w:r w:rsidRPr="009269D3">
        <w:rPr>
          <w:szCs w:val="24"/>
          <w:lang w:eastAsia="ru-RU"/>
        </w:rPr>
        <w:t xml:space="preserve">- </w:t>
      </w:r>
      <w:r w:rsidRPr="009269D3">
        <w:rPr>
          <w:i/>
          <w:szCs w:val="24"/>
          <w:lang w:eastAsia="ru-RU"/>
        </w:rPr>
        <w:t xml:space="preserve">видеть различные стратегии решения задач, осознанно выбирать способ решения; </w:t>
      </w:r>
    </w:p>
    <w:p w14:paraId="4406C500" w14:textId="77777777" w:rsidR="00A97ED6" w:rsidRPr="009269D3" w:rsidRDefault="00A97ED6" w:rsidP="00A97ED6">
      <w:pPr>
        <w:jc w:val="both"/>
        <w:rPr>
          <w:i/>
          <w:szCs w:val="24"/>
          <w:lang w:eastAsia="ru-RU"/>
        </w:rPr>
      </w:pPr>
      <w:r w:rsidRPr="009269D3">
        <w:rPr>
          <w:szCs w:val="24"/>
          <w:lang w:eastAsia="ru-RU"/>
        </w:rPr>
        <w:t xml:space="preserve">- </w:t>
      </w:r>
      <w:r w:rsidRPr="009269D3">
        <w:rPr>
          <w:i/>
          <w:szCs w:val="24"/>
          <w:lang w:eastAsia="ru-RU"/>
        </w:rPr>
        <w:t>основам саморегуляции в математической деятельности в форме осознанного управления своим поведением и деятельностью, направленной на достижение поставленных целей.</w:t>
      </w:r>
    </w:p>
    <w:p w14:paraId="52C05E70" w14:textId="77777777" w:rsidR="00A97ED6" w:rsidRPr="009269D3" w:rsidRDefault="00A97ED6" w:rsidP="00A97ED6">
      <w:pPr>
        <w:jc w:val="both"/>
        <w:rPr>
          <w:b/>
          <w:bCs/>
          <w:szCs w:val="24"/>
          <w:lang w:eastAsia="ru-RU"/>
        </w:rPr>
      </w:pPr>
      <w:r w:rsidRPr="009269D3">
        <w:rPr>
          <w:b/>
          <w:szCs w:val="24"/>
          <w:lang w:eastAsia="ru-RU"/>
        </w:rPr>
        <w:t>К</w:t>
      </w:r>
      <w:r w:rsidRPr="009269D3">
        <w:rPr>
          <w:b/>
          <w:bCs/>
          <w:szCs w:val="24"/>
          <w:lang w:eastAsia="ru-RU"/>
        </w:rPr>
        <w:t>оммуникативные универсальные учебные действия</w:t>
      </w:r>
    </w:p>
    <w:p w14:paraId="38F3D125" w14:textId="77777777" w:rsidR="00A97ED6" w:rsidRPr="009269D3" w:rsidRDefault="00A97ED6" w:rsidP="00A97ED6">
      <w:pPr>
        <w:jc w:val="both"/>
        <w:rPr>
          <w:bCs/>
          <w:szCs w:val="24"/>
          <w:lang w:eastAsia="ru-RU"/>
        </w:rPr>
      </w:pPr>
      <w:r w:rsidRPr="009269D3">
        <w:rPr>
          <w:bCs/>
          <w:szCs w:val="24"/>
          <w:lang w:eastAsia="ru-RU"/>
        </w:rPr>
        <w:t>Ученик научится:</w:t>
      </w:r>
    </w:p>
    <w:p w14:paraId="7CAB45D7" w14:textId="77777777" w:rsidR="00A97ED6" w:rsidRPr="009269D3" w:rsidRDefault="00A97ED6" w:rsidP="00A97ED6">
      <w:pPr>
        <w:jc w:val="both"/>
        <w:rPr>
          <w:szCs w:val="24"/>
          <w:lang w:eastAsia="ru-RU"/>
        </w:rPr>
      </w:pPr>
      <w:r w:rsidRPr="009269D3">
        <w:rPr>
          <w:szCs w:val="24"/>
          <w:lang w:eastAsia="ru-RU"/>
        </w:rPr>
        <w:t>- строить речевые конструкции с использованием изученной терминологии и символики, понимать смысл поставленной задачи, осуществлять перевод с естественного языка на математический и наоборот;</w:t>
      </w:r>
    </w:p>
    <w:p w14:paraId="51A33B4C" w14:textId="77777777" w:rsidR="00A97ED6" w:rsidRPr="009269D3" w:rsidRDefault="00A97ED6" w:rsidP="00A97ED6">
      <w:pPr>
        <w:jc w:val="both"/>
        <w:rPr>
          <w:szCs w:val="24"/>
          <w:lang w:eastAsia="ru-RU"/>
        </w:rPr>
      </w:pPr>
      <w:r w:rsidRPr="009269D3">
        <w:rPr>
          <w:szCs w:val="24"/>
          <w:lang w:eastAsia="ru-RU"/>
        </w:rPr>
        <w:t>- осуществлять контроль, коррекцию, оценку действий партнёра, уметь убеждать.</w:t>
      </w:r>
    </w:p>
    <w:p w14:paraId="7E26A58D" w14:textId="77777777" w:rsidR="00A97ED6" w:rsidRPr="009269D3" w:rsidRDefault="00A97ED6" w:rsidP="00A97ED6">
      <w:pPr>
        <w:jc w:val="both"/>
        <w:rPr>
          <w:i/>
          <w:szCs w:val="24"/>
          <w:lang w:eastAsia="ru-RU"/>
        </w:rPr>
      </w:pPr>
      <w:r w:rsidRPr="009269D3">
        <w:rPr>
          <w:i/>
          <w:szCs w:val="24"/>
          <w:lang w:eastAsia="ru-RU"/>
        </w:rPr>
        <w:t>Ученик получит возможность научиться:</w:t>
      </w:r>
    </w:p>
    <w:p w14:paraId="2BAA1559" w14:textId="77777777" w:rsidR="00A97ED6" w:rsidRPr="009269D3" w:rsidRDefault="00A97ED6" w:rsidP="00A97ED6">
      <w:pPr>
        <w:jc w:val="both"/>
        <w:rPr>
          <w:i/>
          <w:szCs w:val="24"/>
          <w:lang w:eastAsia="ru-RU"/>
        </w:rPr>
      </w:pPr>
      <w:r w:rsidRPr="009269D3">
        <w:rPr>
          <w:szCs w:val="24"/>
          <w:lang w:eastAsia="ru-RU"/>
        </w:rPr>
        <w:t xml:space="preserve">- </w:t>
      </w:r>
      <w:r w:rsidRPr="009269D3">
        <w:rPr>
          <w:i/>
          <w:szCs w:val="24"/>
          <w:lang w:eastAsia="ru-RU"/>
        </w:rPr>
        <w:t>брать на себя инициативу в решении поставленной задачи;</w:t>
      </w:r>
    </w:p>
    <w:p w14:paraId="3701CC60" w14:textId="77777777" w:rsidR="00A97ED6" w:rsidRPr="009269D3" w:rsidRDefault="00A97ED6" w:rsidP="00A97ED6">
      <w:pPr>
        <w:jc w:val="both"/>
        <w:rPr>
          <w:i/>
          <w:szCs w:val="24"/>
          <w:lang w:eastAsia="ru-RU"/>
        </w:rPr>
      </w:pPr>
      <w:r w:rsidRPr="009269D3">
        <w:rPr>
          <w:szCs w:val="24"/>
          <w:lang w:eastAsia="ru-RU"/>
        </w:rPr>
        <w:t>- з</w:t>
      </w:r>
      <w:r w:rsidRPr="009269D3">
        <w:rPr>
          <w:i/>
          <w:szCs w:val="24"/>
          <w:lang w:eastAsia="ru-RU"/>
        </w:rPr>
        <w:t>адавать вопросы, необходимые для организации собственной деятельности взаимодействия с другими;</w:t>
      </w:r>
    </w:p>
    <w:p w14:paraId="5B0A5EEF" w14:textId="77777777" w:rsidR="00A97ED6" w:rsidRPr="009269D3" w:rsidRDefault="00A97ED6" w:rsidP="00A97ED6">
      <w:pPr>
        <w:jc w:val="both"/>
        <w:rPr>
          <w:i/>
          <w:szCs w:val="24"/>
          <w:lang w:eastAsia="ru-RU"/>
        </w:rPr>
      </w:pPr>
      <w:r w:rsidRPr="009269D3">
        <w:rPr>
          <w:szCs w:val="24"/>
          <w:lang w:eastAsia="ru-RU"/>
        </w:rPr>
        <w:t xml:space="preserve">- </w:t>
      </w:r>
      <w:r w:rsidRPr="009269D3">
        <w:rPr>
          <w:i/>
          <w:szCs w:val="24"/>
          <w:lang w:eastAsia="ru-RU"/>
        </w:rPr>
        <w:t>устанавливать и сравнивать разные точки зрения, прежде чем принимать решения и делать выбор;</w:t>
      </w:r>
    </w:p>
    <w:p w14:paraId="37E8CB6B" w14:textId="77777777" w:rsidR="00A97ED6" w:rsidRPr="009269D3" w:rsidRDefault="00A97ED6" w:rsidP="00A97ED6">
      <w:pPr>
        <w:jc w:val="both"/>
        <w:rPr>
          <w:i/>
          <w:szCs w:val="24"/>
          <w:lang w:eastAsia="ru-RU"/>
        </w:rPr>
      </w:pPr>
      <w:r w:rsidRPr="009269D3">
        <w:rPr>
          <w:szCs w:val="24"/>
          <w:lang w:eastAsia="ru-RU"/>
        </w:rPr>
        <w:t>- о</w:t>
      </w:r>
      <w:r w:rsidRPr="009269D3">
        <w:rPr>
          <w:i/>
          <w:szCs w:val="24"/>
          <w:lang w:eastAsia="ru-RU"/>
        </w:rPr>
        <w:t>тображать в речи (описание, объяснение) содержание совершаемых действий.</w:t>
      </w:r>
    </w:p>
    <w:p w14:paraId="78D0A47B" w14:textId="77777777" w:rsidR="00A97ED6" w:rsidRPr="009269D3" w:rsidRDefault="00A97ED6" w:rsidP="00A97ED6">
      <w:pPr>
        <w:jc w:val="both"/>
        <w:rPr>
          <w:b/>
          <w:szCs w:val="24"/>
          <w:lang w:eastAsia="ru-RU"/>
        </w:rPr>
      </w:pPr>
      <w:r w:rsidRPr="009269D3">
        <w:rPr>
          <w:b/>
          <w:szCs w:val="24"/>
          <w:lang w:eastAsia="ru-RU"/>
        </w:rPr>
        <w:t>Познавательные:</w:t>
      </w:r>
    </w:p>
    <w:p w14:paraId="7742F000" w14:textId="77777777" w:rsidR="00A97ED6" w:rsidRPr="009269D3" w:rsidRDefault="00A97ED6" w:rsidP="00A97ED6">
      <w:pPr>
        <w:jc w:val="both"/>
        <w:rPr>
          <w:szCs w:val="24"/>
          <w:lang w:eastAsia="ru-RU"/>
        </w:rPr>
      </w:pPr>
      <w:r w:rsidRPr="009269D3">
        <w:rPr>
          <w:szCs w:val="24"/>
          <w:lang w:eastAsia="ru-RU"/>
        </w:rPr>
        <w:t>Ученик научится:</w:t>
      </w:r>
    </w:p>
    <w:p w14:paraId="5DFE30CD" w14:textId="77777777" w:rsidR="00A97ED6" w:rsidRPr="009269D3" w:rsidRDefault="00A97ED6" w:rsidP="00A97ED6">
      <w:pPr>
        <w:jc w:val="both"/>
        <w:rPr>
          <w:szCs w:val="24"/>
          <w:lang w:eastAsia="ru-RU"/>
        </w:rPr>
      </w:pPr>
      <w:r w:rsidRPr="009269D3">
        <w:rPr>
          <w:szCs w:val="24"/>
          <w:lang w:eastAsia="ru-RU"/>
        </w:rPr>
        <w:t>- основам реализации проектно-исследовательской деятельности под руководством учителя (с помощью родителей);</w:t>
      </w:r>
    </w:p>
    <w:p w14:paraId="7BA30B99" w14:textId="77777777" w:rsidR="00A97ED6" w:rsidRPr="009269D3" w:rsidRDefault="00A97ED6" w:rsidP="00A97ED6">
      <w:pPr>
        <w:jc w:val="both"/>
        <w:rPr>
          <w:szCs w:val="24"/>
          <w:lang w:eastAsia="ru-RU"/>
        </w:rPr>
      </w:pPr>
      <w:r w:rsidRPr="009269D3">
        <w:rPr>
          <w:szCs w:val="24"/>
          <w:lang w:eastAsia="ru-RU"/>
        </w:rPr>
        <w:t>- осуществлять поиск в учебном тексте, дополнительных источниках ответов на поставленные вопросы; выделять в нем смысловые фрагменты;</w:t>
      </w:r>
    </w:p>
    <w:p w14:paraId="3900F8B3" w14:textId="77777777" w:rsidR="00A97ED6" w:rsidRPr="009269D3" w:rsidRDefault="00A97ED6" w:rsidP="00A97ED6">
      <w:pPr>
        <w:jc w:val="both"/>
        <w:rPr>
          <w:szCs w:val="24"/>
          <w:lang w:eastAsia="ru-RU"/>
        </w:rPr>
      </w:pPr>
      <w:r w:rsidRPr="009269D3">
        <w:rPr>
          <w:szCs w:val="24"/>
          <w:lang w:eastAsia="ru-RU"/>
        </w:rPr>
        <w:t>- анализировать и осмысливать тексты задач, переформулировать их условия моделировать условие с помощью схем, рисунков, таблиц, реальных предметов, строить логическую цепочку рассуждений;</w:t>
      </w:r>
    </w:p>
    <w:p w14:paraId="7551B847" w14:textId="77777777" w:rsidR="00A97ED6" w:rsidRPr="009269D3" w:rsidRDefault="00A97ED6" w:rsidP="00A97ED6">
      <w:pPr>
        <w:jc w:val="both"/>
        <w:rPr>
          <w:szCs w:val="24"/>
          <w:lang w:eastAsia="ru-RU"/>
        </w:rPr>
      </w:pPr>
      <w:r w:rsidRPr="009269D3">
        <w:rPr>
          <w:szCs w:val="24"/>
          <w:lang w:eastAsia="ru-RU"/>
        </w:rPr>
        <w:t>- формулировать простейшие свойства изучаемых математических объектов;</w:t>
      </w:r>
    </w:p>
    <w:p w14:paraId="5B17600C" w14:textId="77777777" w:rsidR="00A97ED6" w:rsidRPr="009269D3" w:rsidRDefault="00A97ED6" w:rsidP="00A97ED6">
      <w:pPr>
        <w:jc w:val="both"/>
        <w:rPr>
          <w:szCs w:val="24"/>
          <w:lang w:eastAsia="ru-RU"/>
        </w:rPr>
      </w:pPr>
      <w:r w:rsidRPr="009269D3">
        <w:rPr>
          <w:szCs w:val="24"/>
          <w:lang w:eastAsia="ru-RU"/>
        </w:rPr>
        <w:t>- с помощью учителя анализировать, систематизировать, классифицировать изучаемые математические объекты.</w:t>
      </w:r>
    </w:p>
    <w:p w14:paraId="2ACC87B3" w14:textId="77777777" w:rsidR="00A97ED6" w:rsidRPr="009269D3" w:rsidRDefault="00A97ED6" w:rsidP="00A97ED6">
      <w:pPr>
        <w:jc w:val="both"/>
        <w:rPr>
          <w:i/>
          <w:szCs w:val="24"/>
          <w:lang w:eastAsia="ru-RU"/>
        </w:rPr>
      </w:pPr>
      <w:r w:rsidRPr="009269D3">
        <w:rPr>
          <w:i/>
          <w:szCs w:val="24"/>
          <w:lang w:eastAsia="ru-RU"/>
        </w:rPr>
        <w:t>Ученик получит возможность научиться:</w:t>
      </w:r>
    </w:p>
    <w:p w14:paraId="037EA19E" w14:textId="77777777" w:rsidR="00A97ED6" w:rsidRPr="009269D3" w:rsidRDefault="00A97ED6" w:rsidP="00A97ED6">
      <w:pPr>
        <w:jc w:val="both"/>
        <w:rPr>
          <w:i/>
          <w:szCs w:val="24"/>
          <w:lang w:eastAsia="ru-RU"/>
        </w:rPr>
      </w:pPr>
      <w:r w:rsidRPr="009269D3">
        <w:rPr>
          <w:szCs w:val="24"/>
          <w:lang w:eastAsia="ru-RU"/>
        </w:rPr>
        <w:t xml:space="preserve">- </w:t>
      </w:r>
      <w:r w:rsidRPr="009269D3">
        <w:rPr>
          <w:i/>
          <w:szCs w:val="24"/>
          <w:lang w:eastAsia="ru-RU"/>
        </w:rPr>
        <w:t>осуществлять выбор наиболее эффективных способов решения задач в зависимости от конкретных условий;</w:t>
      </w:r>
    </w:p>
    <w:p w14:paraId="2C0AD7BB" w14:textId="77777777" w:rsidR="00A97ED6" w:rsidRPr="009269D3" w:rsidRDefault="00A97ED6" w:rsidP="00A97ED6">
      <w:pPr>
        <w:jc w:val="both"/>
        <w:rPr>
          <w:i/>
          <w:szCs w:val="24"/>
          <w:lang w:eastAsia="ru-RU"/>
        </w:rPr>
      </w:pPr>
      <w:r w:rsidRPr="009269D3">
        <w:rPr>
          <w:i/>
          <w:szCs w:val="24"/>
          <w:lang w:eastAsia="ru-RU"/>
        </w:rPr>
        <w:t>- самостоятельно давать определение понятиям;</w:t>
      </w:r>
    </w:p>
    <w:p w14:paraId="3702F6A7" w14:textId="77777777" w:rsidR="00A97ED6" w:rsidRPr="009269D3" w:rsidRDefault="00A97ED6" w:rsidP="00A97ED6">
      <w:pPr>
        <w:jc w:val="both"/>
        <w:rPr>
          <w:i/>
          <w:szCs w:val="24"/>
          <w:lang w:eastAsia="ru-RU"/>
        </w:rPr>
      </w:pPr>
      <w:r w:rsidRPr="009269D3">
        <w:rPr>
          <w:i/>
          <w:szCs w:val="24"/>
          <w:lang w:eastAsia="ru-RU"/>
        </w:rPr>
        <w:t>- строить простейшие классификации на основе дихотомического деления (на основе отрицания).</w:t>
      </w:r>
    </w:p>
    <w:p w14:paraId="1BDA6F0E" w14:textId="77777777" w:rsidR="00A97ED6" w:rsidRPr="009269D3" w:rsidRDefault="00A97ED6" w:rsidP="00A97ED6">
      <w:pPr>
        <w:jc w:val="both"/>
        <w:rPr>
          <w:b/>
          <w:szCs w:val="24"/>
          <w:lang w:eastAsia="ru-RU"/>
        </w:rPr>
      </w:pPr>
      <w:r w:rsidRPr="009269D3">
        <w:rPr>
          <w:b/>
          <w:szCs w:val="24"/>
          <w:lang w:eastAsia="ru-RU"/>
        </w:rPr>
        <w:t>Предметные:</w:t>
      </w:r>
    </w:p>
    <w:p w14:paraId="25E331F5" w14:textId="77777777" w:rsidR="00A97ED6" w:rsidRPr="009269D3" w:rsidRDefault="00A97ED6" w:rsidP="00A97ED6">
      <w:pPr>
        <w:jc w:val="both"/>
        <w:rPr>
          <w:b/>
          <w:bCs/>
          <w:szCs w:val="24"/>
          <w:lang w:eastAsia="ru-RU"/>
        </w:rPr>
      </w:pPr>
      <w:bookmarkStart w:id="208" w:name="bookmark97"/>
      <w:r w:rsidRPr="009269D3">
        <w:rPr>
          <w:b/>
          <w:bCs/>
          <w:szCs w:val="24"/>
          <w:lang w:eastAsia="ru-RU"/>
        </w:rPr>
        <w:t>Дроби. Рациональные числа</w:t>
      </w:r>
      <w:bookmarkEnd w:id="208"/>
    </w:p>
    <w:p w14:paraId="1800423C" w14:textId="77777777" w:rsidR="00A97ED6" w:rsidRPr="009269D3" w:rsidRDefault="00A97ED6" w:rsidP="00A97ED6">
      <w:pPr>
        <w:jc w:val="both"/>
        <w:rPr>
          <w:szCs w:val="24"/>
          <w:lang w:eastAsia="ru-RU"/>
        </w:rPr>
      </w:pPr>
      <w:r w:rsidRPr="009269D3">
        <w:rPr>
          <w:szCs w:val="24"/>
          <w:lang w:eastAsia="ru-RU"/>
        </w:rPr>
        <w:t>Ученик научится:</w:t>
      </w:r>
    </w:p>
    <w:p w14:paraId="5CF9B8CC" w14:textId="77777777" w:rsidR="00A97ED6" w:rsidRPr="009269D3" w:rsidRDefault="00A97ED6" w:rsidP="00A97ED6">
      <w:pPr>
        <w:jc w:val="both"/>
        <w:rPr>
          <w:szCs w:val="24"/>
          <w:lang w:eastAsia="ru-RU"/>
        </w:rPr>
      </w:pPr>
      <w:r w:rsidRPr="009269D3">
        <w:rPr>
          <w:szCs w:val="24"/>
          <w:lang w:eastAsia="ru-RU"/>
        </w:rPr>
        <w:t>- выполнять вычисления с рациональными числами, сочетая устные и письменные приёмы вычислений, применение калькулятора;</w:t>
      </w:r>
    </w:p>
    <w:p w14:paraId="733346C1" w14:textId="77777777" w:rsidR="00A97ED6" w:rsidRPr="009269D3" w:rsidRDefault="00A97ED6" w:rsidP="00A97ED6">
      <w:pPr>
        <w:jc w:val="both"/>
        <w:rPr>
          <w:szCs w:val="24"/>
          <w:lang w:eastAsia="ru-RU"/>
        </w:rPr>
      </w:pPr>
      <w:r w:rsidRPr="009269D3">
        <w:rPr>
          <w:szCs w:val="24"/>
          <w:lang w:eastAsia="ru-RU"/>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14:paraId="112E5E24" w14:textId="77777777" w:rsidR="00A97ED6" w:rsidRPr="009269D3" w:rsidRDefault="00A97ED6" w:rsidP="00A97ED6">
      <w:pPr>
        <w:jc w:val="both"/>
        <w:rPr>
          <w:szCs w:val="24"/>
          <w:lang w:eastAsia="ru-RU"/>
        </w:rPr>
      </w:pPr>
      <w:r w:rsidRPr="009269D3">
        <w:rPr>
          <w:szCs w:val="24"/>
          <w:lang w:eastAsia="ru-RU"/>
        </w:rPr>
        <w:t>- переходить из одной формы записи чисел к другой.</w:t>
      </w:r>
    </w:p>
    <w:p w14:paraId="3ADE40A7" w14:textId="77777777" w:rsidR="00A97ED6" w:rsidRPr="009269D3" w:rsidRDefault="00A97ED6" w:rsidP="00A97ED6">
      <w:pPr>
        <w:jc w:val="both"/>
        <w:rPr>
          <w:i/>
          <w:iCs/>
          <w:szCs w:val="24"/>
          <w:lang w:eastAsia="ru-RU"/>
        </w:rPr>
      </w:pPr>
      <w:r w:rsidRPr="009269D3">
        <w:rPr>
          <w:i/>
          <w:iCs/>
          <w:szCs w:val="24"/>
          <w:lang w:eastAsia="ru-RU"/>
        </w:rPr>
        <w:t>Ученик получит возможность:</w:t>
      </w:r>
    </w:p>
    <w:p w14:paraId="7B631BA2" w14:textId="77777777" w:rsidR="00A97ED6" w:rsidRPr="009269D3" w:rsidRDefault="00A97ED6" w:rsidP="00A97ED6">
      <w:pPr>
        <w:jc w:val="both"/>
        <w:rPr>
          <w:i/>
          <w:iCs/>
          <w:szCs w:val="24"/>
          <w:lang w:eastAsia="ru-RU"/>
        </w:rPr>
      </w:pPr>
      <w:r w:rsidRPr="009269D3">
        <w:rPr>
          <w:i/>
          <w:iCs/>
          <w:szCs w:val="24"/>
          <w:lang w:eastAsia="ru-RU"/>
        </w:rPr>
        <w:t>- научиться использовать приёмы, рационализирующие</w:t>
      </w:r>
      <w:r w:rsidRPr="009269D3">
        <w:rPr>
          <w:i/>
          <w:szCs w:val="24"/>
          <w:lang w:eastAsia="ru-RU"/>
        </w:rPr>
        <w:t xml:space="preserve"> </w:t>
      </w:r>
      <w:r w:rsidRPr="009269D3">
        <w:rPr>
          <w:i/>
          <w:iCs/>
          <w:szCs w:val="24"/>
          <w:lang w:eastAsia="ru-RU"/>
        </w:rPr>
        <w:t>вычисления, приобрести привычку контролировать вычисления, выбирая подходящий для ситуации способ.</w:t>
      </w:r>
    </w:p>
    <w:p w14:paraId="2428154E" w14:textId="77777777" w:rsidR="00A97ED6" w:rsidRPr="009269D3" w:rsidRDefault="00A97ED6" w:rsidP="00A97ED6">
      <w:pPr>
        <w:jc w:val="both"/>
        <w:rPr>
          <w:b/>
          <w:bCs/>
          <w:szCs w:val="24"/>
          <w:lang w:eastAsia="ru-RU"/>
        </w:rPr>
      </w:pPr>
      <w:bookmarkStart w:id="209" w:name="bookmark99"/>
      <w:bookmarkStart w:id="210" w:name="bookmark100"/>
      <w:r w:rsidRPr="009269D3">
        <w:rPr>
          <w:b/>
          <w:bCs/>
          <w:szCs w:val="24"/>
          <w:lang w:eastAsia="ru-RU"/>
        </w:rPr>
        <w:t>Измерения, приближения, оценки</w:t>
      </w:r>
      <w:bookmarkEnd w:id="209"/>
    </w:p>
    <w:p w14:paraId="30C62A21" w14:textId="77777777" w:rsidR="00A97ED6" w:rsidRPr="009269D3" w:rsidRDefault="00A97ED6" w:rsidP="00A97ED6">
      <w:pPr>
        <w:jc w:val="both"/>
        <w:rPr>
          <w:szCs w:val="24"/>
          <w:lang w:eastAsia="ru-RU"/>
        </w:rPr>
      </w:pPr>
      <w:r w:rsidRPr="009269D3">
        <w:rPr>
          <w:szCs w:val="24"/>
          <w:lang w:eastAsia="ru-RU"/>
        </w:rPr>
        <w:t>Ученик научится:</w:t>
      </w:r>
    </w:p>
    <w:p w14:paraId="3D4AF0D5" w14:textId="77777777" w:rsidR="00A97ED6" w:rsidRPr="009269D3" w:rsidRDefault="00A97ED6" w:rsidP="00A97ED6">
      <w:pPr>
        <w:jc w:val="both"/>
        <w:rPr>
          <w:szCs w:val="24"/>
          <w:lang w:eastAsia="ru-RU"/>
        </w:rPr>
      </w:pPr>
      <w:r w:rsidRPr="009269D3">
        <w:rPr>
          <w:szCs w:val="24"/>
          <w:lang w:eastAsia="ru-RU"/>
        </w:rPr>
        <w:t>- использовать в ходе решения задач элементарные представления, связанные с приближёнными значениями величин;</w:t>
      </w:r>
    </w:p>
    <w:p w14:paraId="7F05E1BC" w14:textId="77777777" w:rsidR="00A97ED6" w:rsidRPr="009269D3" w:rsidRDefault="00A97ED6" w:rsidP="00A97ED6">
      <w:pPr>
        <w:jc w:val="both"/>
        <w:rPr>
          <w:szCs w:val="24"/>
          <w:lang w:eastAsia="ru-RU"/>
        </w:rPr>
      </w:pPr>
      <w:r w:rsidRPr="009269D3">
        <w:rPr>
          <w:szCs w:val="24"/>
          <w:lang w:eastAsia="ru-RU"/>
        </w:rPr>
        <w:t>- выполнять прикидку и оценку значений числовых и буквенных выражений.</w:t>
      </w:r>
    </w:p>
    <w:p w14:paraId="1FB1D8A5" w14:textId="77777777" w:rsidR="00A97ED6" w:rsidRPr="009269D3" w:rsidRDefault="00A97ED6" w:rsidP="00A97ED6">
      <w:pPr>
        <w:jc w:val="both"/>
        <w:rPr>
          <w:i/>
          <w:iCs/>
          <w:szCs w:val="24"/>
          <w:lang w:eastAsia="ru-RU"/>
        </w:rPr>
      </w:pPr>
      <w:r w:rsidRPr="009269D3">
        <w:rPr>
          <w:i/>
          <w:iCs/>
          <w:szCs w:val="24"/>
          <w:lang w:eastAsia="ru-RU"/>
        </w:rPr>
        <w:t>Ученик получит возможность:</w:t>
      </w:r>
    </w:p>
    <w:p w14:paraId="04D0E26D" w14:textId="77777777" w:rsidR="00A97ED6" w:rsidRPr="009269D3" w:rsidRDefault="00A97ED6" w:rsidP="00A97ED6">
      <w:pPr>
        <w:jc w:val="both"/>
        <w:rPr>
          <w:i/>
          <w:iCs/>
          <w:szCs w:val="24"/>
          <w:lang w:eastAsia="ru-RU"/>
        </w:rPr>
      </w:pPr>
      <w:r w:rsidRPr="009269D3">
        <w:rPr>
          <w:i/>
          <w:iCs/>
          <w:szCs w:val="24"/>
          <w:lang w:eastAsia="ru-RU"/>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w:t>
      </w:r>
      <w:r w:rsidRPr="009269D3">
        <w:rPr>
          <w:i/>
          <w:szCs w:val="24"/>
          <w:lang w:eastAsia="ru-RU"/>
        </w:rPr>
        <w:t xml:space="preserve"> </w:t>
      </w:r>
      <w:r w:rsidRPr="009269D3">
        <w:rPr>
          <w:i/>
          <w:iCs/>
          <w:szCs w:val="24"/>
          <w:lang w:eastAsia="ru-RU"/>
        </w:rPr>
        <w:t>приближённых значений, содержащихся в информационных</w:t>
      </w:r>
      <w:r w:rsidRPr="009269D3">
        <w:rPr>
          <w:i/>
          <w:szCs w:val="24"/>
          <w:lang w:eastAsia="ru-RU"/>
        </w:rPr>
        <w:t xml:space="preserve"> </w:t>
      </w:r>
      <w:r w:rsidRPr="009269D3">
        <w:rPr>
          <w:i/>
          <w:iCs/>
          <w:szCs w:val="24"/>
          <w:lang w:eastAsia="ru-RU"/>
        </w:rPr>
        <w:t>источниках, можно судить о погрешности приближения;</w:t>
      </w:r>
    </w:p>
    <w:p w14:paraId="5C8B10B7" w14:textId="77777777" w:rsidR="00A97ED6" w:rsidRPr="009269D3" w:rsidRDefault="00A97ED6" w:rsidP="00A97ED6">
      <w:pPr>
        <w:jc w:val="both"/>
        <w:rPr>
          <w:i/>
          <w:iCs/>
          <w:szCs w:val="24"/>
          <w:lang w:eastAsia="ru-RU"/>
        </w:rPr>
      </w:pPr>
      <w:r w:rsidRPr="009269D3">
        <w:rPr>
          <w:i/>
          <w:iCs/>
          <w:szCs w:val="24"/>
          <w:lang w:eastAsia="ru-RU"/>
        </w:rPr>
        <w:t>- понять, что погрешность результата вычислений</w:t>
      </w:r>
      <w:r w:rsidRPr="009269D3">
        <w:rPr>
          <w:i/>
          <w:szCs w:val="24"/>
          <w:lang w:eastAsia="ru-RU"/>
        </w:rPr>
        <w:t xml:space="preserve"> </w:t>
      </w:r>
      <w:r w:rsidRPr="009269D3">
        <w:rPr>
          <w:i/>
          <w:iCs/>
          <w:szCs w:val="24"/>
          <w:lang w:eastAsia="ru-RU"/>
        </w:rPr>
        <w:t>должна быть соизмерима с погрешностью исходных данных.</w:t>
      </w:r>
    </w:p>
    <w:p w14:paraId="5E0D2142" w14:textId="77777777" w:rsidR="00A97ED6" w:rsidRPr="009269D3" w:rsidRDefault="00A97ED6" w:rsidP="00A97ED6">
      <w:pPr>
        <w:jc w:val="both"/>
        <w:rPr>
          <w:b/>
          <w:bCs/>
          <w:szCs w:val="24"/>
          <w:lang w:eastAsia="ru-RU"/>
        </w:rPr>
      </w:pPr>
      <w:r w:rsidRPr="009269D3">
        <w:rPr>
          <w:b/>
          <w:bCs/>
          <w:szCs w:val="24"/>
          <w:lang w:eastAsia="ru-RU"/>
        </w:rPr>
        <w:t>Алгебраические выражения</w:t>
      </w:r>
      <w:bookmarkStart w:id="211" w:name="bookmark101"/>
      <w:bookmarkEnd w:id="210"/>
      <w:r w:rsidRPr="009269D3">
        <w:rPr>
          <w:b/>
          <w:bCs/>
          <w:szCs w:val="24"/>
          <w:lang w:eastAsia="ru-RU"/>
        </w:rPr>
        <w:t>. Уравнения</w:t>
      </w:r>
      <w:bookmarkEnd w:id="211"/>
      <w:r w:rsidRPr="009269D3">
        <w:rPr>
          <w:b/>
          <w:bCs/>
          <w:szCs w:val="24"/>
          <w:lang w:eastAsia="ru-RU"/>
        </w:rPr>
        <w:t>.</w:t>
      </w:r>
    </w:p>
    <w:p w14:paraId="38C1C695" w14:textId="77777777" w:rsidR="00A97ED6" w:rsidRPr="009269D3" w:rsidRDefault="00A97ED6" w:rsidP="00A97ED6">
      <w:pPr>
        <w:jc w:val="both"/>
        <w:rPr>
          <w:szCs w:val="24"/>
          <w:lang w:eastAsia="ru-RU"/>
        </w:rPr>
      </w:pPr>
      <w:r w:rsidRPr="009269D3">
        <w:rPr>
          <w:szCs w:val="24"/>
          <w:lang w:eastAsia="ru-RU"/>
        </w:rPr>
        <w:t>Ученик научится:</w:t>
      </w:r>
    </w:p>
    <w:p w14:paraId="7CEC014A" w14:textId="77777777" w:rsidR="00A97ED6" w:rsidRPr="009269D3" w:rsidRDefault="00A97ED6" w:rsidP="00A97ED6">
      <w:pPr>
        <w:jc w:val="both"/>
        <w:rPr>
          <w:szCs w:val="24"/>
          <w:lang w:eastAsia="ru-RU"/>
        </w:rPr>
      </w:pPr>
      <w:r w:rsidRPr="009269D3">
        <w:rPr>
          <w:szCs w:val="24"/>
          <w:lang w:eastAsia="ru-RU"/>
        </w:rPr>
        <w:t>- решать задачи, содержащие буквенные данные, работать с формулами;</w:t>
      </w:r>
    </w:p>
    <w:p w14:paraId="04FA78CF" w14:textId="77777777" w:rsidR="00A97ED6" w:rsidRPr="009269D3" w:rsidRDefault="00A97ED6" w:rsidP="00A97ED6">
      <w:pPr>
        <w:jc w:val="both"/>
        <w:rPr>
          <w:szCs w:val="24"/>
          <w:lang w:eastAsia="ru-RU"/>
        </w:rPr>
      </w:pPr>
      <w:r w:rsidRPr="009269D3">
        <w:rPr>
          <w:szCs w:val="24"/>
          <w:lang w:eastAsia="ru-RU"/>
        </w:rPr>
        <w:t>- решать простейшие уравнения на основе зависимостей между компонентами арифметических действий;</w:t>
      </w:r>
    </w:p>
    <w:p w14:paraId="17F959AB" w14:textId="77777777" w:rsidR="00A97ED6" w:rsidRPr="009269D3" w:rsidRDefault="00A97ED6" w:rsidP="00A97ED6">
      <w:pPr>
        <w:jc w:val="both"/>
        <w:rPr>
          <w:szCs w:val="24"/>
          <w:lang w:eastAsia="ru-RU"/>
        </w:rPr>
      </w:pPr>
      <w:r w:rsidRPr="009269D3">
        <w:rPr>
          <w:szCs w:val="24"/>
          <w:lang w:eastAsia="ru-RU"/>
        </w:rPr>
        <w:t>- строить на координатной плоскости точки и фигуры по заданным координатам, определять координаты точек.</w:t>
      </w:r>
    </w:p>
    <w:p w14:paraId="53F1BF00" w14:textId="77777777" w:rsidR="00A97ED6" w:rsidRPr="009269D3" w:rsidRDefault="00A97ED6" w:rsidP="00A97ED6">
      <w:pPr>
        <w:jc w:val="both"/>
        <w:rPr>
          <w:szCs w:val="24"/>
          <w:lang w:eastAsia="ru-RU"/>
        </w:rPr>
      </w:pPr>
      <w:bookmarkStart w:id="212" w:name="bookmark105"/>
      <w:r w:rsidRPr="009269D3">
        <w:rPr>
          <w:szCs w:val="24"/>
          <w:lang w:eastAsia="ru-RU"/>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14:paraId="7C394095" w14:textId="77777777" w:rsidR="00A97ED6" w:rsidRPr="009269D3" w:rsidRDefault="00A97ED6" w:rsidP="00A97ED6">
      <w:pPr>
        <w:jc w:val="both"/>
        <w:rPr>
          <w:iCs/>
          <w:szCs w:val="24"/>
          <w:lang w:eastAsia="ru-RU"/>
        </w:rPr>
      </w:pPr>
      <w:r w:rsidRPr="009269D3">
        <w:rPr>
          <w:i/>
          <w:iCs/>
          <w:szCs w:val="24"/>
          <w:lang w:eastAsia="ru-RU"/>
        </w:rPr>
        <w:t>Ученик получит возможность</w:t>
      </w:r>
      <w:r w:rsidRPr="009269D3">
        <w:rPr>
          <w:iCs/>
          <w:szCs w:val="24"/>
          <w:lang w:eastAsia="ru-RU"/>
        </w:rPr>
        <w:t> овладеть специальными приёмами решения уравнений</w:t>
      </w:r>
      <w:r w:rsidRPr="009269D3">
        <w:rPr>
          <w:szCs w:val="24"/>
          <w:lang w:eastAsia="ru-RU"/>
        </w:rPr>
        <w:t xml:space="preserve"> </w:t>
      </w:r>
      <w:r w:rsidRPr="009269D3">
        <w:rPr>
          <w:iCs/>
          <w:szCs w:val="24"/>
          <w:lang w:eastAsia="ru-RU"/>
        </w:rPr>
        <w:t>и систем уравнений; уверенно применять аппарат уравнений для решения разнообразных задач из математики,</w:t>
      </w:r>
      <w:r w:rsidRPr="009269D3">
        <w:rPr>
          <w:szCs w:val="24"/>
          <w:lang w:eastAsia="ru-RU"/>
        </w:rPr>
        <w:t xml:space="preserve"> </w:t>
      </w:r>
      <w:r w:rsidRPr="009269D3">
        <w:rPr>
          <w:iCs/>
          <w:szCs w:val="24"/>
          <w:lang w:eastAsia="ru-RU"/>
        </w:rPr>
        <w:t>смежных предметов, практики;</w:t>
      </w:r>
    </w:p>
    <w:p w14:paraId="3B6F8F50" w14:textId="77777777" w:rsidR="00A97ED6" w:rsidRPr="009269D3" w:rsidRDefault="00A97ED6" w:rsidP="00A97ED6">
      <w:pPr>
        <w:jc w:val="both"/>
        <w:rPr>
          <w:b/>
          <w:bCs/>
          <w:szCs w:val="24"/>
          <w:lang w:eastAsia="ru-RU"/>
        </w:rPr>
      </w:pPr>
      <w:r w:rsidRPr="009269D3">
        <w:rPr>
          <w:b/>
          <w:bCs/>
          <w:szCs w:val="24"/>
          <w:lang w:eastAsia="ru-RU"/>
        </w:rPr>
        <w:t>Описательная статистика</w:t>
      </w:r>
      <w:bookmarkEnd w:id="212"/>
    </w:p>
    <w:p w14:paraId="41D9BB37" w14:textId="77777777" w:rsidR="00A97ED6" w:rsidRPr="009269D3" w:rsidRDefault="00A97ED6" w:rsidP="00A97ED6">
      <w:pPr>
        <w:jc w:val="both"/>
        <w:rPr>
          <w:szCs w:val="24"/>
          <w:lang w:eastAsia="ru-RU"/>
        </w:rPr>
      </w:pPr>
      <w:r w:rsidRPr="009269D3">
        <w:rPr>
          <w:szCs w:val="24"/>
          <w:lang w:eastAsia="ru-RU"/>
        </w:rPr>
        <w:t>Ученик научится</w:t>
      </w:r>
      <w:r w:rsidRPr="009269D3">
        <w:rPr>
          <w:i/>
          <w:szCs w:val="24"/>
          <w:lang w:eastAsia="ru-RU"/>
        </w:rPr>
        <w:t xml:space="preserve"> </w:t>
      </w:r>
      <w:r w:rsidRPr="009269D3">
        <w:rPr>
          <w:szCs w:val="24"/>
          <w:lang w:eastAsia="ru-RU"/>
        </w:rPr>
        <w:t>использовать простейшие способы представления и анализа статистических данных.</w:t>
      </w:r>
    </w:p>
    <w:p w14:paraId="58F00DF0" w14:textId="77777777" w:rsidR="00A97ED6" w:rsidRPr="009269D3" w:rsidRDefault="00A97ED6" w:rsidP="00A97ED6">
      <w:pPr>
        <w:jc w:val="both"/>
        <w:rPr>
          <w:i/>
          <w:iCs/>
          <w:szCs w:val="24"/>
          <w:lang w:eastAsia="ru-RU"/>
        </w:rPr>
      </w:pPr>
      <w:r w:rsidRPr="009269D3">
        <w:rPr>
          <w:i/>
          <w:iCs/>
          <w:szCs w:val="24"/>
          <w:lang w:eastAsia="ru-RU"/>
        </w:rPr>
        <w:t>Ученик получит возможность приобрести первоначальный опыт организации сбора данных при проведении</w:t>
      </w:r>
      <w:r w:rsidRPr="009269D3">
        <w:rPr>
          <w:i/>
          <w:szCs w:val="24"/>
          <w:lang w:eastAsia="ru-RU"/>
        </w:rPr>
        <w:t xml:space="preserve"> </w:t>
      </w:r>
      <w:r w:rsidRPr="009269D3">
        <w:rPr>
          <w:i/>
          <w:iCs/>
          <w:szCs w:val="24"/>
          <w:lang w:eastAsia="ru-RU"/>
        </w:rPr>
        <w:t>опроса общественного мнения, осуществлять их анализ,</w:t>
      </w:r>
      <w:r w:rsidRPr="009269D3">
        <w:rPr>
          <w:i/>
          <w:szCs w:val="24"/>
          <w:lang w:eastAsia="ru-RU"/>
        </w:rPr>
        <w:t xml:space="preserve"> </w:t>
      </w:r>
      <w:r w:rsidRPr="009269D3">
        <w:rPr>
          <w:i/>
          <w:iCs/>
          <w:szCs w:val="24"/>
          <w:lang w:eastAsia="ru-RU"/>
        </w:rPr>
        <w:t>представлять результаты опроса в виде таблицы, диаграммы.</w:t>
      </w:r>
    </w:p>
    <w:p w14:paraId="0C538BAE" w14:textId="77777777" w:rsidR="00A97ED6" w:rsidRPr="009269D3" w:rsidRDefault="00A97ED6" w:rsidP="00A97ED6">
      <w:pPr>
        <w:jc w:val="both"/>
        <w:rPr>
          <w:b/>
          <w:bCs/>
          <w:szCs w:val="24"/>
          <w:lang w:eastAsia="ru-RU"/>
        </w:rPr>
      </w:pPr>
      <w:bookmarkStart w:id="213" w:name="bookmark106"/>
      <w:r w:rsidRPr="009269D3">
        <w:rPr>
          <w:b/>
          <w:bCs/>
          <w:szCs w:val="24"/>
          <w:lang w:eastAsia="ru-RU"/>
        </w:rPr>
        <w:t>Случайные события и вероятность</w:t>
      </w:r>
      <w:bookmarkEnd w:id="213"/>
      <w:r w:rsidRPr="009269D3">
        <w:rPr>
          <w:b/>
          <w:bCs/>
          <w:szCs w:val="24"/>
          <w:lang w:eastAsia="ru-RU"/>
        </w:rPr>
        <w:t xml:space="preserve">. </w:t>
      </w:r>
      <w:bookmarkStart w:id="214" w:name="bookmark107"/>
      <w:r w:rsidRPr="009269D3">
        <w:rPr>
          <w:b/>
          <w:bCs/>
          <w:szCs w:val="24"/>
          <w:lang w:eastAsia="ru-RU"/>
        </w:rPr>
        <w:t>Комбинаторика</w:t>
      </w:r>
      <w:bookmarkEnd w:id="214"/>
    </w:p>
    <w:p w14:paraId="7C223D5E" w14:textId="77777777" w:rsidR="00A97ED6" w:rsidRPr="009269D3" w:rsidRDefault="00A97ED6" w:rsidP="00A97ED6">
      <w:pPr>
        <w:jc w:val="both"/>
        <w:rPr>
          <w:szCs w:val="24"/>
          <w:lang w:eastAsia="ru-RU"/>
        </w:rPr>
      </w:pPr>
      <w:r w:rsidRPr="009269D3">
        <w:rPr>
          <w:szCs w:val="24"/>
          <w:lang w:eastAsia="ru-RU"/>
        </w:rPr>
        <w:t xml:space="preserve">Ученик научится </w:t>
      </w:r>
    </w:p>
    <w:p w14:paraId="489930F7" w14:textId="77777777" w:rsidR="00A97ED6" w:rsidRPr="009269D3" w:rsidRDefault="00A97ED6" w:rsidP="00A97ED6">
      <w:pPr>
        <w:jc w:val="both"/>
        <w:rPr>
          <w:szCs w:val="24"/>
          <w:lang w:eastAsia="ru-RU"/>
        </w:rPr>
      </w:pPr>
      <w:r w:rsidRPr="009269D3">
        <w:rPr>
          <w:szCs w:val="24"/>
          <w:lang w:eastAsia="ru-RU"/>
        </w:rPr>
        <w:t>- находить вероятность случайного события.</w:t>
      </w:r>
    </w:p>
    <w:p w14:paraId="37F84A46" w14:textId="77777777" w:rsidR="00A97ED6" w:rsidRPr="009269D3" w:rsidRDefault="00A97ED6" w:rsidP="00A97ED6">
      <w:pPr>
        <w:jc w:val="both"/>
        <w:rPr>
          <w:szCs w:val="24"/>
          <w:lang w:eastAsia="ru-RU"/>
        </w:rPr>
      </w:pPr>
      <w:r w:rsidRPr="009269D3">
        <w:rPr>
          <w:szCs w:val="24"/>
          <w:lang w:eastAsia="ru-RU"/>
        </w:rPr>
        <w:t>- решать комбинаторные задачи на нахождение числа объектов или комбинаций методом перебора вариантов.</w:t>
      </w:r>
    </w:p>
    <w:p w14:paraId="4B463167" w14:textId="77777777" w:rsidR="00A97ED6" w:rsidRPr="009269D3" w:rsidRDefault="00A97ED6" w:rsidP="00A97ED6">
      <w:pPr>
        <w:jc w:val="both"/>
        <w:rPr>
          <w:i/>
          <w:iCs/>
          <w:szCs w:val="24"/>
          <w:lang w:eastAsia="ru-RU"/>
        </w:rPr>
      </w:pPr>
      <w:r w:rsidRPr="009269D3">
        <w:rPr>
          <w:i/>
          <w:iCs/>
          <w:szCs w:val="24"/>
          <w:lang w:eastAsia="ru-RU"/>
        </w:rPr>
        <w:t>Ученик получит возможность научиться некоторым</w:t>
      </w:r>
      <w:r w:rsidRPr="009269D3">
        <w:rPr>
          <w:i/>
          <w:szCs w:val="24"/>
          <w:lang w:eastAsia="ru-RU"/>
        </w:rPr>
        <w:t xml:space="preserve"> </w:t>
      </w:r>
      <w:r w:rsidRPr="009269D3">
        <w:rPr>
          <w:i/>
          <w:iCs/>
          <w:szCs w:val="24"/>
          <w:lang w:eastAsia="ru-RU"/>
        </w:rPr>
        <w:t>специальным приёмам решения комбинаторных задач.</w:t>
      </w:r>
    </w:p>
    <w:p w14:paraId="5EE20B51" w14:textId="77777777" w:rsidR="00A97ED6" w:rsidRPr="009269D3" w:rsidRDefault="00A97ED6" w:rsidP="00A97ED6">
      <w:pPr>
        <w:rPr>
          <w:szCs w:val="24"/>
          <w:lang w:eastAsia="ru-RU"/>
        </w:rPr>
      </w:pPr>
      <w:r w:rsidRPr="009269D3">
        <w:rPr>
          <w:szCs w:val="24"/>
          <w:lang w:eastAsia="ru-RU"/>
        </w:rPr>
        <w:t xml:space="preserve"> </w:t>
      </w:r>
    </w:p>
    <w:p w14:paraId="20D90688" w14:textId="77777777" w:rsidR="00A97ED6" w:rsidRPr="009269D3" w:rsidRDefault="00A97ED6" w:rsidP="00A97ED6">
      <w:pPr>
        <w:rPr>
          <w:b/>
          <w:szCs w:val="24"/>
          <w:lang w:eastAsia="ru-RU"/>
        </w:rPr>
      </w:pPr>
      <w:r w:rsidRPr="009269D3">
        <w:rPr>
          <w:b/>
          <w:szCs w:val="24"/>
          <w:lang w:eastAsia="ru-RU"/>
        </w:rPr>
        <w:t>Содержание учебного предмета</w:t>
      </w:r>
    </w:p>
    <w:p w14:paraId="40DC5CA8" w14:textId="77777777" w:rsidR="00A97ED6" w:rsidRPr="009269D3" w:rsidRDefault="00A97ED6" w:rsidP="00A97ED6">
      <w:pPr>
        <w:rPr>
          <w:b/>
          <w:i/>
          <w:szCs w:val="24"/>
          <w:lang w:eastAsia="ru-RU"/>
        </w:rPr>
      </w:pPr>
      <w:r w:rsidRPr="009269D3">
        <w:rPr>
          <w:b/>
          <w:bCs/>
          <w:i/>
          <w:szCs w:val="24"/>
          <w:lang w:eastAsia="ru-RU"/>
        </w:rPr>
        <w:t xml:space="preserve">Отношения, пропорции, проценты </w:t>
      </w:r>
    </w:p>
    <w:p w14:paraId="60DB7D49" w14:textId="77777777" w:rsidR="00A97ED6" w:rsidRPr="009269D3" w:rsidRDefault="00A97ED6" w:rsidP="00A97ED6">
      <w:pPr>
        <w:jc w:val="both"/>
        <w:rPr>
          <w:szCs w:val="24"/>
          <w:lang w:eastAsia="ru-RU"/>
        </w:rPr>
      </w:pPr>
      <w:r w:rsidRPr="009269D3">
        <w:rPr>
          <w:szCs w:val="24"/>
          <w:lang w:eastAsia="ru-RU"/>
        </w:rPr>
        <w:t>Отношение чисел и величин. Масштаб. Деление числа в заданном отношении. Пропорции. Прямая и обратная пропорциональность. Понятие о проценте. Задачи на проценты. Круговые диаграммы. Задачи на перебор всех возможных вариантов. Вероятность события.</w:t>
      </w:r>
    </w:p>
    <w:p w14:paraId="5F6234B5" w14:textId="77777777" w:rsidR="00A97ED6" w:rsidRPr="009269D3" w:rsidRDefault="00A97ED6" w:rsidP="00A97ED6">
      <w:pPr>
        <w:jc w:val="both"/>
        <w:rPr>
          <w:b/>
          <w:bCs/>
          <w:i/>
          <w:szCs w:val="24"/>
          <w:lang w:eastAsia="ru-RU"/>
        </w:rPr>
      </w:pPr>
      <w:r w:rsidRPr="009269D3">
        <w:rPr>
          <w:b/>
          <w:bCs/>
          <w:i/>
          <w:szCs w:val="24"/>
          <w:lang w:eastAsia="ru-RU"/>
        </w:rPr>
        <w:t xml:space="preserve">Целые числа  </w:t>
      </w:r>
    </w:p>
    <w:p w14:paraId="558CDFC4" w14:textId="77777777" w:rsidR="00A97ED6" w:rsidRPr="009269D3" w:rsidRDefault="00A97ED6" w:rsidP="00A97ED6">
      <w:pPr>
        <w:jc w:val="both"/>
        <w:rPr>
          <w:szCs w:val="24"/>
          <w:lang w:eastAsia="ru-RU"/>
        </w:rPr>
      </w:pPr>
      <w:r w:rsidRPr="009269D3">
        <w:rPr>
          <w:szCs w:val="24"/>
          <w:lang w:eastAsia="ru-RU"/>
        </w:rPr>
        <w:t>Отрицательные целые числа. Противоположное число. Модуль числа. Сравнение целых чисел. Сложение целых чисел. Законы сложения целых чисел. Разность целых чисел. Произведение целых чисел. Частное целых чисел. Распределительный закон. Раскрытие скобок и заключение в скобки. Действия с суммами нескольких слагаемых. Представление целых чисел на координатной оси.</w:t>
      </w:r>
    </w:p>
    <w:p w14:paraId="18713E25" w14:textId="77777777" w:rsidR="00A97ED6" w:rsidRPr="009269D3" w:rsidRDefault="00A97ED6" w:rsidP="00A97ED6">
      <w:pPr>
        <w:jc w:val="both"/>
        <w:rPr>
          <w:b/>
          <w:i/>
          <w:szCs w:val="24"/>
          <w:lang w:eastAsia="ru-RU"/>
        </w:rPr>
      </w:pPr>
      <w:r w:rsidRPr="009269D3">
        <w:rPr>
          <w:b/>
          <w:i/>
          <w:szCs w:val="24"/>
          <w:lang w:eastAsia="ru-RU"/>
        </w:rPr>
        <w:t xml:space="preserve">Рациональные числа </w:t>
      </w:r>
    </w:p>
    <w:p w14:paraId="4B69C00C" w14:textId="77777777" w:rsidR="00A97ED6" w:rsidRPr="009269D3" w:rsidRDefault="00A97ED6" w:rsidP="00A97ED6">
      <w:pPr>
        <w:jc w:val="both"/>
        <w:rPr>
          <w:szCs w:val="24"/>
          <w:lang w:eastAsia="ru-RU"/>
        </w:rPr>
      </w:pPr>
      <w:r w:rsidRPr="009269D3">
        <w:rPr>
          <w:szCs w:val="24"/>
          <w:lang w:eastAsia="ru-RU"/>
        </w:rPr>
        <w:t>Отрицательные дроби. Рациональные числа. Сравнение рациональных чисел. Сложение и вычитание дробей. Умножение и деление дробей. Законы сложения и умножения. Смешанные дроби произвольного знака. Изображение рациональных чисел на координатной оси. Уравнения. Решение задач с помощью уравнений.</w:t>
      </w:r>
    </w:p>
    <w:p w14:paraId="32F96573" w14:textId="77777777" w:rsidR="00A97ED6" w:rsidRPr="009269D3" w:rsidRDefault="00A97ED6" w:rsidP="00A97ED6">
      <w:pPr>
        <w:jc w:val="both"/>
        <w:rPr>
          <w:b/>
          <w:bCs/>
          <w:i/>
          <w:szCs w:val="24"/>
          <w:lang w:eastAsia="ru-RU"/>
        </w:rPr>
      </w:pPr>
      <w:r w:rsidRPr="009269D3">
        <w:rPr>
          <w:b/>
          <w:bCs/>
          <w:i/>
          <w:szCs w:val="24"/>
          <w:lang w:eastAsia="ru-RU"/>
        </w:rPr>
        <w:t xml:space="preserve">Десятичные дроби </w:t>
      </w:r>
    </w:p>
    <w:p w14:paraId="24B5C57F" w14:textId="77777777" w:rsidR="00A97ED6" w:rsidRPr="009269D3" w:rsidRDefault="00A97ED6" w:rsidP="00A97ED6">
      <w:pPr>
        <w:jc w:val="both"/>
        <w:rPr>
          <w:szCs w:val="24"/>
          <w:lang w:eastAsia="ru-RU"/>
        </w:rPr>
      </w:pPr>
      <w:r w:rsidRPr="009269D3">
        <w:rPr>
          <w:szCs w:val="24"/>
          <w:lang w:eastAsia="ru-RU"/>
        </w:rPr>
        <w:t>Понятие положительной десятичной дроби. Сравнение положительных десятичных дробей. Сложение и вычитание десятичных дробей. Перенос запятой в положительной десятичной дроби. Умножение положительных десятичных дробей. Деление положительных десятичных дробей. Десятичные дроби и проценты. Десятичные дроби любого знака. Приближение десятичных дробей. Приближение суммы, разности, произведения и частного двух чисел.</w:t>
      </w:r>
    </w:p>
    <w:p w14:paraId="6C664F02" w14:textId="77777777" w:rsidR="00A97ED6" w:rsidRPr="009269D3" w:rsidRDefault="00A97ED6" w:rsidP="00A97ED6">
      <w:pPr>
        <w:jc w:val="both"/>
        <w:rPr>
          <w:b/>
          <w:i/>
          <w:szCs w:val="24"/>
          <w:lang w:eastAsia="ru-RU"/>
        </w:rPr>
      </w:pPr>
      <w:r w:rsidRPr="009269D3">
        <w:rPr>
          <w:b/>
          <w:i/>
          <w:szCs w:val="24"/>
          <w:lang w:eastAsia="ru-RU"/>
        </w:rPr>
        <w:t xml:space="preserve">Обыкновенные и десятичные дроби </w:t>
      </w:r>
    </w:p>
    <w:p w14:paraId="2BF1F092" w14:textId="77777777" w:rsidR="00A97ED6" w:rsidRPr="009269D3" w:rsidRDefault="00A97ED6" w:rsidP="00A97ED6">
      <w:pPr>
        <w:jc w:val="both"/>
        <w:rPr>
          <w:bCs/>
          <w:szCs w:val="24"/>
          <w:lang w:eastAsia="ru-RU"/>
        </w:rPr>
      </w:pPr>
      <w:r w:rsidRPr="009269D3">
        <w:rPr>
          <w:szCs w:val="24"/>
          <w:lang w:eastAsia="ru-RU"/>
        </w:rPr>
        <w:t>Разложение положительной обыкновенной дроби в конечную десятичную дробь.</w:t>
      </w:r>
      <w:r w:rsidRPr="009269D3">
        <w:rPr>
          <w:bCs/>
          <w:szCs w:val="24"/>
          <w:lang w:eastAsia="ru-RU"/>
        </w:rPr>
        <w:t xml:space="preserve"> Бесконечные периодические десятичные дроби. Непериодические бесконечные периодические десятичные дроби. Длина отрезка. Длина окружности. Площадь круга. Координатная ось. Декартова система координат на плоскости. Столбчатые диаграммы и графики.</w:t>
      </w:r>
    </w:p>
    <w:p w14:paraId="7BA6D9CB" w14:textId="77777777" w:rsidR="00A97ED6" w:rsidRPr="009269D3" w:rsidRDefault="00A97ED6" w:rsidP="00A97ED6">
      <w:pPr>
        <w:jc w:val="both"/>
        <w:rPr>
          <w:b/>
          <w:i/>
          <w:szCs w:val="24"/>
          <w:lang w:eastAsia="ru-RU"/>
        </w:rPr>
      </w:pPr>
      <w:r w:rsidRPr="009269D3">
        <w:rPr>
          <w:b/>
          <w:i/>
          <w:szCs w:val="24"/>
          <w:lang w:eastAsia="ru-RU"/>
        </w:rPr>
        <w:t xml:space="preserve">Повторение </w:t>
      </w:r>
    </w:p>
    <w:p w14:paraId="4AFE28E5" w14:textId="77777777" w:rsidR="00A97ED6" w:rsidRPr="009269D3" w:rsidRDefault="00A97ED6" w:rsidP="00A97ED6">
      <w:pPr>
        <w:rPr>
          <w:szCs w:val="24"/>
          <w:lang w:eastAsia="ru-RU"/>
        </w:rPr>
      </w:pPr>
    </w:p>
    <w:p w14:paraId="1373C59E" w14:textId="77777777" w:rsidR="00A97ED6" w:rsidRPr="009269D3" w:rsidRDefault="00A97ED6" w:rsidP="00A97ED6">
      <w:pPr>
        <w:rPr>
          <w:b/>
          <w:szCs w:val="24"/>
          <w:lang w:eastAsia="ru-RU"/>
        </w:rPr>
      </w:pPr>
      <w:r w:rsidRPr="009269D3">
        <w:rPr>
          <w:b/>
          <w:szCs w:val="24"/>
          <w:lang w:eastAsia="ru-RU"/>
        </w:rPr>
        <w:t>Тематическое планирование</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4192"/>
        <w:gridCol w:w="3002"/>
      </w:tblGrid>
      <w:tr w:rsidR="00122629" w:rsidRPr="009269D3" w14:paraId="1FA253BE" w14:textId="77777777" w:rsidTr="00122629">
        <w:tc>
          <w:tcPr>
            <w:tcW w:w="1275" w:type="dxa"/>
            <w:shd w:val="clear" w:color="auto" w:fill="auto"/>
          </w:tcPr>
          <w:p w14:paraId="5B70EB81" w14:textId="77777777" w:rsidR="00122629" w:rsidRPr="009269D3" w:rsidRDefault="00122629" w:rsidP="00122629">
            <w:pPr>
              <w:spacing w:before="100" w:beforeAutospacing="1" w:after="100" w:afterAutospacing="1"/>
              <w:ind w:firstLine="0"/>
              <w:jc w:val="center"/>
              <w:rPr>
                <w:color w:val="000000"/>
                <w:szCs w:val="24"/>
              </w:rPr>
            </w:pPr>
            <w:r w:rsidRPr="009269D3">
              <w:rPr>
                <w:color w:val="000000"/>
                <w:szCs w:val="24"/>
              </w:rPr>
              <w:t>№ п/п</w:t>
            </w:r>
          </w:p>
        </w:tc>
        <w:tc>
          <w:tcPr>
            <w:tcW w:w="4192" w:type="dxa"/>
            <w:shd w:val="clear" w:color="auto" w:fill="auto"/>
          </w:tcPr>
          <w:p w14:paraId="16079B0B" w14:textId="77777777" w:rsidR="00122629" w:rsidRPr="009269D3" w:rsidRDefault="00122629" w:rsidP="00FA007F">
            <w:pPr>
              <w:spacing w:before="100" w:beforeAutospacing="1" w:after="100" w:afterAutospacing="1"/>
              <w:jc w:val="center"/>
              <w:rPr>
                <w:color w:val="000000"/>
                <w:szCs w:val="24"/>
              </w:rPr>
            </w:pPr>
            <w:r w:rsidRPr="009269D3">
              <w:rPr>
                <w:szCs w:val="24"/>
              </w:rPr>
              <w:t>Тема</w:t>
            </w:r>
          </w:p>
        </w:tc>
        <w:tc>
          <w:tcPr>
            <w:tcW w:w="3002" w:type="dxa"/>
            <w:shd w:val="clear" w:color="auto" w:fill="auto"/>
          </w:tcPr>
          <w:p w14:paraId="3CD3AD0B" w14:textId="77777777" w:rsidR="00122629" w:rsidRPr="009269D3" w:rsidRDefault="00122629" w:rsidP="00FA007F">
            <w:pPr>
              <w:spacing w:before="100" w:beforeAutospacing="1" w:after="100" w:afterAutospacing="1"/>
              <w:jc w:val="center"/>
              <w:rPr>
                <w:color w:val="000000"/>
                <w:szCs w:val="24"/>
              </w:rPr>
            </w:pPr>
            <w:r w:rsidRPr="009269D3">
              <w:rPr>
                <w:color w:val="000000"/>
                <w:szCs w:val="24"/>
              </w:rPr>
              <w:t>Кол-во часов</w:t>
            </w:r>
          </w:p>
        </w:tc>
      </w:tr>
      <w:tr w:rsidR="00122629" w:rsidRPr="009269D3" w14:paraId="18A3BA52" w14:textId="77777777" w:rsidTr="00122629">
        <w:trPr>
          <w:trHeight w:val="684"/>
        </w:trPr>
        <w:tc>
          <w:tcPr>
            <w:tcW w:w="1275" w:type="dxa"/>
            <w:shd w:val="clear" w:color="auto" w:fill="auto"/>
          </w:tcPr>
          <w:p w14:paraId="31736436" w14:textId="77777777" w:rsidR="00122629" w:rsidRPr="009269D3" w:rsidRDefault="00122629" w:rsidP="00122629">
            <w:pPr>
              <w:spacing w:before="100" w:beforeAutospacing="1" w:after="100" w:afterAutospacing="1"/>
              <w:ind w:firstLine="175"/>
              <w:rPr>
                <w:color w:val="000000"/>
                <w:szCs w:val="24"/>
              </w:rPr>
            </w:pPr>
            <w:r w:rsidRPr="009269D3">
              <w:rPr>
                <w:color w:val="000000"/>
                <w:szCs w:val="24"/>
              </w:rPr>
              <w:t>1</w:t>
            </w:r>
          </w:p>
        </w:tc>
        <w:tc>
          <w:tcPr>
            <w:tcW w:w="4192" w:type="dxa"/>
            <w:shd w:val="clear" w:color="auto" w:fill="auto"/>
          </w:tcPr>
          <w:p w14:paraId="32D82A55" w14:textId="77777777" w:rsidR="00122629" w:rsidRPr="009269D3" w:rsidRDefault="00122629" w:rsidP="00122629">
            <w:pPr>
              <w:spacing w:before="100" w:beforeAutospacing="1" w:after="100" w:afterAutospacing="1"/>
              <w:ind w:firstLine="176"/>
              <w:jc w:val="center"/>
              <w:rPr>
                <w:szCs w:val="24"/>
              </w:rPr>
            </w:pPr>
            <w:r w:rsidRPr="009269D3">
              <w:rPr>
                <w:szCs w:val="24"/>
              </w:rPr>
              <w:t>Отношения, пропорции, проценты</w:t>
            </w:r>
          </w:p>
        </w:tc>
        <w:tc>
          <w:tcPr>
            <w:tcW w:w="3002" w:type="dxa"/>
            <w:shd w:val="clear" w:color="auto" w:fill="auto"/>
          </w:tcPr>
          <w:p w14:paraId="29DCD9FE" w14:textId="77777777" w:rsidR="00122629" w:rsidRPr="009269D3" w:rsidRDefault="00122629" w:rsidP="00FA007F">
            <w:pPr>
              <w:spacing w:before="100" w:beforeAutospacing="1" w:after="100" w:afterAutospacing="1"/>
              <w:jc w:val="center"/>
              <w:rPr>
                <w:color w:val="000000"/>
                <w:szCs w:val="24"/>
                <w:lang w:eastAsia="ru-RU"/>
              </w:rPr>
            </w:pPr>
            <w:r w:rsidRPr="009269D3">
              <w:rPr>
                <w:color w:val="000000"/>
                <w:szCs w:val="24"/>
              </w:rPr>
              <w:t>26</w:t>
            </w:r>
          </w:p>
        </w:tc>
      </w:tr>
      <w:tr w:rsidR="00122629" w:rsidRPr="009269D3" w14:paraId="21D228C3" w14:textId="77777777" w:rsidTr="00122629">
        <w:tc>
          <w:tcPr>
            <w:tcW w:w="1275" w:type="dxa"/>
            <w:shd w:val="clear" w:color="auto" w:fill="auto"/>
          </w:tcPr>
          <w:p w14:paraId="5C2F957C" w14:textId="77777777" w:rsidR="00122629" w:rsidRPr="009269D3" w:rsidRDefault="00122629" w:rsidP="00122629">
            <w:pPr>
              <w:spacing w:before="100" w:beforeAutospacing="1" w:after="100" w:afterAutospacing="1"/>
              <w:ind w:firstLine="175"/>
              <w:rPr>
                <w:color w:val="000000"/>
                <w:szCs w:val="24"/>
              </w:rPr>
            </w:pPr>
            <w:r w:rsidRPr="009269D3">
              <w:rPr>
                <w:color w:val="000000"/>
                <w:szCs w:val="24"/>
              </w:rPr>
              <w:t>2</w:t>
            </w:r>
          </w:p>
        </w:tc>
        <w:tc>
          <w:tcPr>
            <w:tcW w:w="4192" w:type="dxa"/>
            <w:shd w:val="clear" w:color="auto" w:fill="auto"/>
          </w:tcPr>
          <w:p w14:paraId="28868AA5" w14:textId="77777777" w:rsidR="00122629" w:rsidRPr="009269D3" w:rsidRDefault="00122629" w:rsidP="00FA007F">
            <w:pPr>
              <w:spacing w:before="100" w:beforeAutospacing="1" w:after="100" w:afterAutospacing="1"/>
              <w:jc w:val="center"/>
              <w:rPr>
                <w:szCs w:val="24"/>
              </w:rPr>
            </w:pPr>
            <w:r w:rsidRPr="009269D3">
              <w:rPr>
                <w:szCs w:val="24"/>
              </w:rPr>
              <w:t>Целые числа</w:t>
            </w:r>
          </w:p>
        </w:tc>
        <w:tc>
          <w:tcPr>
            <w:tcW w:w="3002" w:type="dxa"/>
            <w:shd w:val="clear" w:color="auto" w:fill="auto"/>
          </w:tcPr>
          <w:p w14:paraId="4C819230" w14:textId="77777777" w:rsidR="00122629" w:rsidRPr="009269D3" w:rsidRDefault="00122629" w:rsidP="00FA007F">
            <w:pPr>
              <w:spacing w:before="100" w:beforeAutospacing="1" w:after="100" w:afterAutospacing="1"/>
              <w:jc w:val="center"/>
              <w:rPr>
                <w:color w:val="000000"/>
                <w:szCs w:val="24"/>
                <w:lang w:eastAsia="ru-RU"/>
              </w:rPr>
            </w:pPr>
            <w:r w:rsidRPr="009269D3">
              <w:rPr>
                <w:color w:val="000000"/>
                <w:szCs w:val="24"/>
              </w:rPr>
              <w:t>34</w:t>
            </w:r>
          </w:p>
        </w:tc>
      </w:tr>
      <w:tr w:rsidR="00122629" w:rsidRPr="009269D3" w14:paraId="7321FA99" w14:textId="77777777" w:rsidTr="00122629">
        <w:tc>
          <w:tcPr>
            <w:tcW w:w="1275" w:type="dxa"/>
            <w:shd w:val="clear" w:color="auto" w:fill="auto"/>
          </w:tcPr>
          <w:p w14:paraId="167274D8" w14:textId="77777777" w:rsidR="00122629" w:rsidRPr="009269D3" w:rsidRDefault="00122629" w:rsidP="00122629">
            <w:pPr>
              <w:spacing w:before="100" w:beforeAutospacing="1" w:after="100" w:afterAutospacing="1"/>
              <w:ind w:firstLine="175"/>
              <w:rPr>
                <w:color w:val="000000"/>
                <w:szCs w:val="24"/>
              </w:rPr>
            </w:pPr>
            <w:r w:rsidRPr="009269D3">
              <w:rPr>
                <w:color w:val="000000"/>
                <w:szCs w:val="24"/>
              </w:rPr>
              <w:t>3</w:t>
            </w:r>
          </w:p>
        </w:tc>
        <w:tc>
          <w:tcPr>
            <w:tcW w:w="4192" w:type="dxa"/>
            <w:shd w:val="clear" w:color="auto" w:fill="auto"/>
          </w:tcPr>
          <w:p w14:paraId="3FF93831" w14:textId="77777777" w:rsidR="00122629" w:rsidRPr="009269D3" w:rsidRDefault="00122629" w:rsidP="00FA007F">
            <w:pPr>
              <w:spacing w:before="100" w:beforeAutospacing="1" w:after="100" w:afterAutospacing="1"/>
              <w:jc w:val="center"/>
              <w:rPr>
                <w:szCs w:val="24"/>
              </w:rPr>
            </w:pPr>
            <w:r w:rsidRPr="009269D3">
              <w:rPr>
                <w:szCs w:val="24"/>
              </w:rPr>
              <w:t>Рациональные числа</w:t>
            </w:r>
          </w:p>
        </w:tc>
        <w:tc>
          <w:tcPr>
            <w:tcW w:w="3002" w:type="dxa"/>
            <w:shd w:val="clear" w:color="auto" w:fill="auto"/>
          </w:tcPr>
          <w:p w14:paraId="56ED92B4" w14:textId="77777777" w:rsidR="00122629" w:rsidRPr="009269D3" w:rsidRDefault="00122629" w:rsidP="00FA007F">
            <w:pPr>
              <w:spacing w:before="100" w:beforeAutospacing="1" w:after="100" w:afterAutospacing="1"/>
              <w:jc w:val="center"/>
              <w:rPr>
                <w:color w:val="000000"/>
                <w:szCs w:val="24"/>
                <w:lang w:eastAsia="ru-RU"/>
              </w:rPr>
            </w:pPr>
            <w:r w:rsidRPr="009269D3">
              <w:rPr>
                <w:color w:val="000000"/>
                <w:szCs w:val="24"/>
              </w:rPr>
              <w:t>38</w:t>
            </w:r>
          </w:p>
        </w:tc>
      </w:tr>
      <w:tr w:rsidR="00122629" w:rsidRPr="009269D3" w14:paraId="0EB6252B" w14:textId="77777777" w:rsidTr="00122629">
        <w:tc>
          <w:tcPr>
            <w:tcW w:w="1275" w:type="dxa"/>
            <w:shd w:val="clear" w:color="auto" w:fill="auto"/>
          </w:tcPr>
          <w:p w14:paraId="7997BF68" w14:textId="77777777" w:rsidR="00122629" w:rsidRPr="009269D3" w:rsidRDefault="00122629" w:rsidP="00122629">
            <w:pPr>
              <w:spacing w:before="100" w:beforeAutospacing="1" w:after="100" w:afterAutospacing="1"/>
              <w:ind w:firstLine="175"/>
              <w:rPr>
                <w:color w:val="000000"/>
                <w:szCs w:val="24"/>
              </w:rPr>
            </w:pPr>
            <w:r w:rsidRPr="009269D3">
              <w:rPr>
                <w:color w:val="000000"/>
                <w:szCs w:val="24"/>
              </w:rPr>
              <w:t>4</w:t>
            </w:r>
          </w:p>
        </w:tc>
        <w:tc>
          <w:tcPr>
            <w:tcW w:w="4192" w:type="dxa"/>
            <w:shd w:val="clear" w:color="auto" w:fill="auto"/>
          </w:tcPr>
          <w:p w14:paraId="4D96F47D" w14:textId="77777777" w:rsidR="00122629" w:rsidRPr="009269D3" w:rsidRDefault="00122629" w:rsidP="00FA007F">
            <w:pPr>
              <w:spacing w:before="100" w:beforeAutospacing="1" w:after="100" w:afterAutospacing="1"/>
              <w:jc w:val="center"/>
              <w:rPr>
                <w:szCs w:val="24"/>
              </w:rPr>
            </w:pPr>
            <w:r w:rsidRPr="009269D3">
              <w:rPr>
                <w:szCs w:val="24"/>
              </w:rPr>
              <w:t>Десятичные  дроби</w:t>
            </w:r>
          </w:p>
        </w:tc>
        <w:tc>
          <w:tcPr>
            <w:tcW w:w="3002" w:type="dxa"/>
            <w:shd w:val="clear" w:color="auto" w:fill="auto"/>
          </w:tcPr>
          <w:p w14:paraId="332E350E" w14:textId="77777777" w:rsidR="00122629" w:rsidRPr="009269D3" w:rsidRDefault="00122629" w:rsidP="00FA007F">
            <w:pPr>
              <w:spacing w:before="100" w:beforeAutospacing="1" w:after="100" w:afterAutospacing="1"/>
              <w:jc w:val="center"/>
              <w:rPr>
                <w:color w:val="000000"/>
                <w:szCs w:val="24"/>
                <w:lang w:eastAsia="ru-RU"/>
              </w:rPr>
            </w:pPr>
            <w:r w:rsidRPr="009269D3">
              <w:rPr>
                <w:color w:val="000000"/>
                <w:szCs w:val="24"/>
              </w:rPr>
              <w:t>34</w:t>
            </w:r>
          </w:p>
        </w:tc>
      </w:tr>
      <w:tr w:rsidR="00122629" w:rsidRPr="009269D3" w14:paraId="0453527F" w14:textId="77777777" w:rsidTr="00122629">
        <w:tc>
          <w:tcPr>
            <w:tcW w:w="1275" w:type="dxa"/>
            <w:shd w:val="clear" w:color="auto" w:fill="auto"/>
          </w:tcPr>
          <w:p w14:paraId="7CBC963E" w14:textId="77777777" w:rsidR="00122629" w:rsidRPr="009269D3" w:rsidRDefault="00122629" w:rsidP="00122629">
            <w:pPr>
              <w:spacing w:before="100" w:beforeAutospacing="1" w:after="100" w:afterAutospacing="1"/>
              <w:ind w:firstLine="175"/>
              <w:rPr>
                <w:color w:val="000000"/>
                <w:szCs w:val="24"/>
              </w:rPr>
            </w:pPr>
            <w:r w:rsidRPr="009269D3">
              <w:rPr>
                <w:color w:val="000000"/>
                <w:szCs w:val="24"/>
              </w:rPr>
              <w:t>5</w:t>
            </w:r>
          </w:p>
        </w:tc>
        <w:tc>
          <w:tcPr>
            <w:tcW w:w="4192" w:type="dxa"/>
            <w:shd w:val="clear" w:color="auto" w:fill="auto"/>
          </w:tcPr>
          <w:p w14:paraId="69DCCE7E" w14:textId="77777777" w:rsidR="00122629" w:rsidRPr="009269D3" w:rsidRDefault="00122629" w:rsidP="00FA007F">
            <w:pPr>
              <w:spacing w:before="100" w:beforeAutospacing="1" w:after="100" w:afterAutospacing="1"/>
              <w:jc w:val="center"/>
              <w:rPr>
                <w:szCs w:val="24"/>
              </w:rPr>
            </w:pPr>
            <w:r w:rsidRPr="009269D3">
              <w:rPr>
                <w:szCs w:val="24"/>
              </w:rPr>
              <w:t>Обыкновенные и десятичные дроби</w:t>
            </w:r>
          </w:p>
        </w:tc>
        <w:tc>
          <w:tcPr>
            <w:tcW w:w="3002" w:type="dxa"/>
            <w:shd w:val="clear" w:color="auto" w:fill="auto"/>
          </w:tcPr>
          <w:p w14:paraId="56EAAF48" w14:textId="77777777" w:rsidR="00122629" w:rsidRPr="009269D3" w:rsidRDefault="00122629" w:rsidP="00FA007F">
            <w:pPr>
              <w:spacing w:before="100" w:beforeAutospacing="1" w:after="100" w:afterAutospacing="1"/>
              <w:jc w:val="center"/>
              <w:rPr>
                <w:color w:val="000000"/>
                <w:szCs w:val="24"/>
                <w:lang w:eastAsia="ru-RU"/>
              </w:rPr>
            </w:pPr>
            <w:r w:rsidRPr="009269D3">
              <w:rPr>
                <w:color w:val="000000"/>
                <w:szCs w:val="24"/>
              </w:rPr>
              <w:t>24</w:t>
            </w:r>
          </w:p>
        </w:tc>
      </w:tr>
      <w:tr w:rsidR="00122629" w:rsidRPr="009269D3" w14:paraId="6B598E4D" w14:textId="77777777" w:rsidTr="00122629">
        <w:tc>
          <w:tcPr>
            <w:tcW w:w="1275" w:type="dxa"/>
            <w:shd w:val="clear" w:color="auto" w:fill="auto"/>
          </w:tcPr>
          <w:p w14:paraId="0B9096D9" w14:textId="77777777" w:rsidR="00122629" w:rsidRPr="009269D3" w:rsidRDefault="00122629" w:rsidP="00122629">
            <w:pPr>
              <w:spacing w:before="100" w:beforeAutospacing="1" w:after="100" w:afterAutospacing="1"/>
              <w:ind w:firstLine="175"/>
              <w:rPr>
                <w:color w:val="000000"/>
                <w:szCs w:val="24"/>
              </w:rPr>
            </w:pPr>
            <w:r w:rsidRPr="009269D3">
              <w:rPr>
                <w:color w:val="000000"/>
                <w:szCs w:val="24"/>
              </w:rPr>
              <w:t>6</w:t>
            </w:r>
          </w:p>
        </w:tc>
        <w:tc>
          <w:tcPr>
            <w:tcW w:w="4192" w:type="dxa"/>
            <w:shd w:val="clear" w:color="auto" w:fill="auto"/>
          </w:tcPr>
          <w:p w14:paraId="44F7CBF6" w14:textId="77777777" w:rsidR="00122629" w:rsidRPr="009269D3" w:rsidRDefault="00122629" w:rsidP="00FA007F">
            <w:pPr>
              <w:spacing w:before="100" w:beforeAutospacing="1" w:after="100" w:afterAutospacing="1"/>
              <w:jc w:val="center"/>
              <w:rPr>
                <w:szCs w:val="24"/>
              </w:rPr>
            </w:pPr>
            <w:r w:rsidRPr="009269D3">
              <w:rPr>
                <w:rStyle w:val="2Tahoma85pt"/>
                <w:rFonts w:ascii="Times New Roman" w:hAnsi="Times New Roman" w:cs="Times New Roman"/>
                <w:sz w:val="24"/>
                <w:szCs w:val="24"/>
              </w:rPr>
              <w:t>Повторение</w:t>
            </w:r>
          </w:p>
        </w:tc>
        <w:tc>
          <w:tcPr>
            <w:tcW w:w="3002" w:type="dxa"/>
            <w:shd w:val="clear" w:color="auto" w:fill="auto"/>
          </w:tcPr>
          <w:p w14:paraId="715880FE" w14:textId="77777777" w:rsidR="00122629" w:rsidRPr="009269D3" w:rsidRDefault="00122629" w:rsidP="00FA007F">
            <w:pPr>
              <w:spacing w:before="100" w:beforeAutospacing="1" w:after="100" w:afterAutospacing="1"/>
              <w:jc w:val="center"/>
              <w:rPr>
                <w:color w:val="000000"/>
                <w:szCs w:val="24"/>
              </w:rPr>
            </w:pPr>
            <w:r w:rsidRPr="009269D3">
              <w:rPr>
                <w:color w:val="000000"/>
                <w:szCs w:val="24"/>
              </w:rPr>
              <w:t>14</w:t>
            </w:r>
          </w:p>
        </w:tc>
      </w:tr>
      <w:tr w:rsidR="00122629" w:rsidRPr="009269D3" w14:paraId="3E7AFD0C" w14:textId="77777777" w:rsidTr="00122629">
        <w:tc>
          <w:tcPr>
            <w:tcW w:w="1275" w:type="dxa"/>
            <w:shd w:val="clear" w:color="auto" w:fill="auto"/>
          </w:tcPr>
          <w:p w14:paraId="65B50DE4" w14:textId="77777777" w:rsidR="00122629" w:rsidRPr="009269D3" w:rsidRDefault="00122629" w:rsidP="00122629">
            <w:pPr>
              <w:spacing w:before="100" w:beforeAutospacing="1" w:after="100" w:afterAutospacing="1"/>
              <w:ind w:firstLine="175"/>
              <w:rPr>
                <w:color w:val="000000"/>
                <w:szCs w:val="24"/>
              </w:rPr>
            </w:pPr>
            <w:r w:rsidRPr="009269D3">
              <w:rPr>
                <w:color w:val="000000"/>
                <w:szCs w:val="24"/>
              </w:rPr>
              <w:t>7</w:t>
            </w:r>
          </w:p>
        </w:tc>
        <w:tc>
          <w:tcPr>
            <w:tcW w:w="4192" w:type="dxa"/>
            <w:shd w:val="clear" w:color="auto" w:fill="auto"/>
          </w:tcPr>
          <w:p w14:paraId="6DE2CFA6" w14:textId="77777777" w:rsidR="00122629" w:rsidRPr="009269D3" w:rsidRDefault="00122629" w:rsidP="00FA007F">
            <w:pPr>
              <w:spacing w:before="100" w:beforeAutospacing="1" w:after="100" w:afterAutospacing="1"/>
              <w:jc w:val="center"/>
              <w:rPr>
                <w:rStyle w:val="2Tahoma85pt"/>
                <w:rFonts w:ascii="Times New Roman" w:hAnsi="Times New Roman" w:cs="Times New Roman"/>
                <w:sz w:val="24"/>
                <w:szCs w:val="24"/>
              </w:rPr>
            </w:pPr>
            <w:r w:rsidRPr="009269D3">
              <w:rPr>
                <w:rStyle w:val="2Tahoma85pt"/>
                <w:rFonts w:ascii="Times New Roman" w:hAnsi="Times New Roman" w:cs="Times New Roman"/>
                <w:sz w:val="24"/>
                <w:szCs w:val="24"/>
              </w:rPr>
              <w:t>резерв</w:t>
            </w:r>
          </w:p>
        </w:tc>
        <w:tc>
          <w:tcPr>
            <w:tcW w:w="3002" w:type="dxa"/>
            <w:shd w:val="clear" w:color="auto" w:fill="auto"/>
          </w:tcPr>
          <w:p w14:paraId="3144FBC2" w14:textId="77777777" w:rsidR="00122629" w:rsidRPr="009269D3" w:rsidRDefault="00122629" w:rsidP="00FA007F">
            <w:pPr>
              <w:spacing w:before="100" w:beforeAutospacing="1" w:after="100" w:afterAutospacing="1"/>
              <w:jc w:val="center"/>
              <w:rPr>
                <w:color w:val="000000"/>
                <w:szCs w:val="24"/>
              </w:rPr>
            </w:pPr>
            <w:r w:rsidRPr="009269D3">
              <w:rPr>
                <w:color w:val="000000"/>
                <w:szCs w:val="24"/>
              </w:rPr>
              <w:t>5</w:t>
            </w:r>
          </w:p>
        </w:tc>
      </w:tr>
      <w:tr w:rsidR="00122629" w:rsidRPr="009269D3" w14:paraId="5F9F51C0" w14:textId="77777777" w:rsidTr="00122629">
        <w:tc>
          <w:tcPr>
            <w:tcW w:w="1275" w:type="dxa"/>
            <w:shd w:val="clear" w:color="auto" w:fill="auto"/>
          </w:tcPr>
          <w:p w14:paraId="0F4A7859" w14:textId="77777777" w:rsidR="00122629" w:rsidRPr="009269D3" w:rsidRDefault="00122629" w:rsidP="00122629">
            <w:pPr>
              <w:spacing w:before="100" w:beforeAutospacing="1" w:after="100" w:afterAutospacing="1"/>
              <w:ind w:firstLine="175"/>
              <w:rPr>
                <w:color w:val="000000"/>
                <w:szCs w:val="24"/>
              </w:rPr>
            </w:pPr>
          </w:p>
        </w:tc>
        <w:tc>
          <w:tcPr>
            <w:tcW w:w="4192" w:type="dxa"/>
            <w:shd w:val="clear" w:color="auto" w:fill="auto"/>
          </w:tcPr>
          <w:p w14:paraId="36F7B0A5" w14:textId="77777777" w:rsidR="00122629" w:rsidRPr="009269D3" w:rsidRDefault="00122629" w:rsidP="00FA007F">
            <w:pPr>
              <w:spacing w:before="100" w:beforeAutospacing="1" w:after="100" w:afterAutospacing="1"/>
              <w:jc w:val="center"/>
              <w:rPr>
                <w:rStyle w:val="2Tahoma85pt"/>
                <w:rFonts w:ascii="Times New Roman" w:hAnsi="Times New Roman" w:cs="Times New Roman"/>
                <w:sz w:val="24"/>
                <w:szCs w:val="24"/>
              </w:rPr>
            </w:pPr>
            <w:r w:rsidRPr="009269D3">
              <w:rPr>
                <w:rStyle w:val="2Tahoma85pt"/>
                <w:rFonts w:ascii="Times New Roman" w:hAnsi="Times New Roman" w:cs="Times New Roman"/>
                <w:sz w:val="24"/>
                <w:szCs w:val="24"/>
              </w:rPr>
              <w:t>Итого</w:t>
            </w:r>
          </w:p>
        </w:tc>
        <w:tc>
          <w:tcPr>
            <w:tcW w:w="3002" w:type="dxa"/>
            <w:shd w:val="clear" w:color="auto" w:fill="auto"/>
          </w:tcPr>
          <w:p w14:paraId="57407A43" w14:textId="77777777" w:rsidR="00122629" w:rsidRPr="009269D3" w:rsidRDefault="00122629" w:rsidP="00FA007F">
            <w:pPr>
              <w:spacing w:before="100" w:beforeAutospacing="1" w:after="100" w:afterAutospacing="1"/>
              <w:jc w:val="center"/>
              <w:rPr>
                <w:color w:val="000000"/>
                <w:szCs w:val="24"/>
              </w:rPr>
            </w:pPr>
            <w:r w:rsidRPr="009269D3">
              <w:rPr>
                <w:color w:val="000000"/>
                <w:szCs w:val="24"/>
              </w:rPr>
              <w:t>175</w:t>
            </w:r>
          </w:p>
        </w:tc>
      </w:tr>
    </w:tbl>
    <w:p w14:paraId="7E1024CA" w14:textId="77777777" w:rsidR="00A97ED6" w:rsidRPr="009269D3" w:rsidRDefault="00A97ED6" w:rsidP="00A97ED6">
      <w:pPr>
        <w:rPr>
          <w:b/>
          <w:szCs w:val="24"/>
          <w:lang w:eastAsia="ru-RU"/>
        </w:rPr>
      </w:pPr>
    </w:p>
    <w:p w14:paraId="4C6044C1" w14:textId="2FF5C2B8" w:rsidR="009775EE" w:rsidRPr="009269D3" w:rsidRDefault="009775EE" w:rsidP="007C424B">
      <w:pPr>
        <w:pStyle w:val="3"/>
        <w:spacing w:before="0" w:beforeAutospacing="0" w:after="0" w:afterAutospacing="0"/>
        <w:rPr>
          <w:sz w:val="24"/>
          <w:szCs w:val="24"/>
        </w:rPr>
      </w:pPr>
      <w:r w:rsidRPr="009269D3">
        <w:rPr>
          <w:sz w:val="24"/>
          <w:szCs w:val="24"/>
        </w:rPr>
        <w:t>Алгебра</w:t>
      </w:r>
      <w:r w:rsidR="00C53525">
        <w:rPr>
          <w:sz w:val="24"/>
          <w:szCs w:val="24"/>
        </w:rPr>
        <w:t xml:space="preserve">  </w:t>
      </w:r>
      <w:r w:rsidR="00EF4B04">
        <w:rPr>
          <w:sz w:val="24"/>
          <w:szCs w:val="24"/>
        </w:rPr>
        <w:t>(предметная линия</w:t>
      </w:r>
      <w:r w:rsidR="00EF4B04" w:rsidRPr="00EF4B04">
        <w:rPr>
          <w:sz w:val="24"/>
          <w:szCs w:val="24"/>
        </w:rPr>
        <w:t xml:space="preserve"> С.М. Никольский, М.К. Потапо</w:t>
      </w:r>
      <w:r w:rsidR="00EF4B04">
        <w:rPr>
          <w:sz w:val="24"/>
          <w:szCs w:val="24"/>
        </w:rPr>
        <w:t>в, Н.Н. Решетников, А.В. Шевкин)</w:t>
      </w:r>
    </w:p>
    <w:p w14:paraId="243A8532" w14:textId="77777777" w:rsidR="00C23420" w:rsidRPr="009269D3" w:rsidRDefault="009775EE" w:rsidP="007C424B">
      <w:pPr>
        <w:pStyle w:val="3"/>
        <w:spacing w:before="0" w:beforeAutospacing="0" w:after="0" w:afterAutospacing="0"/>
        <w:rPr>
          <w:sz w:val="24"/>
          <w:szCs w:val="24"/>
        </w:rPr>
      </w:pPr>
      <w:r w:rsidRPr="009269D3">
        <w:rPr>
          <w:sz w:val="24"/>
          <w:szCs w:val="24"/>
        </w:rPr>
        <w:t>7 класс</w:t>
      </w:r>
    </w:p>
    <w:p w14:paraId="741483E9" w14:textId="77777777" w:rsidR="00C23420" w:rsidRPr="009269D3" w:rsidRDefault="00C23420" w:rsidP="007C424B">
      <w:pPr>
        <w:pStyle w:val="3"/>
        <w:spacing w:before="0" w:beforeAutospacing="0" w:after="0" w:afterAutospacing="0"/>
        <w:rPr>
          <w:sz w:val="24"/>
          <w:szCs w:val="24"/>
        </w:rPr>
      </w:pPr>
      <w:r w:rsidRPr="009269D3">
        <w:rPr>
          <w:sz w:val="24"/>
          <w:szCs w:val="24"/>
        </w:rPr>
        <w:t>Планируемые результаты освоения учебного предмета</w:t>
      </w:r>
    </w:p>
    <w:p w14:paraId="52157D0D" w14:textId="77777777" w:rsidR="00C23420" w:rsidRPr="009269D3" w:rsidRDefault="00C23420" w:rsidP="00C23420">
      <w:pPr>
        <w:jc w:val="both"/>
        <w:rPr>
          <w:szCs w:val="24"/>
          <w:lang w:eastAsia="ru-RU"/>
        </w:rPr>
      </w:pPr>
      <w:r w:rsidRPr="009269D3">
        <w:rPr>
          <w:szCs w:val="24"/>
          <w:lang w:eastAsia="ru-RU"/>
        </w:rPr>
        <w:t xml:space="preserve">Программа обеспечивает достижение следующих результатов освоения образовательной программы основного общего образования: </w:t>
      </w:r>
    </w:p>
    <w:p w14:paraId="1D6B3BDC" w14:textId="77777777" w:rsidR="00C23420" w:rsidRPr="009269D3" w:rsidRDefault="00907783" w:rsidP="00C23420">
      <w:pPr>
        <w:jc w:val="both"/>
        <w:rPr>
          <w:b/>
          <w:szCs w:val="24"/>
          <w:lang w:eastAsia="ru-RU"/>
        </w:rPr>
      </w:pPr>
      <w:r w:rsidRPr="009269D3">
        <w:rPr>
          <w:b/>
          <w:szCs w:val="24"/>
          <w:lang w:eastAsia="ru-RU"/>
        </w:rPr>
        <w:t>Л</w:t>
      </w:r>
      <w:r w:rsidR="00C23420" w:rsidRPr="009269D3">
        <w:rPr>
          <w:b/>
          <w:szCs w:val="24"/>
          <w:lang w:eastAsia="ru-RU"/>
        </w:rPr>
        <w:t xml:space="preserve">ичностные: </w:t>
      </w:r>
    </w:p>
    <w:p w14:paraId="35E41C1F"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сформированность ответственного отношения к учению, готовность и способности обучающихся к саморазвитию и самообразованию на основе мотивации к обучению и познанию; </w:t>
      </w:r>
    </w:p>
    <w:p w14:paraId="0B17A9C1"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сформированность целостного мировоззрения, соответствующего современному уровню развития науки и общественной практики; </w:t>
      </w:r>
    </w:p>
    <w:p w14:paraId="25D81872"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сформированность коммуникативной компетентности в общении и сотрудничестве со сверстниками, старшими и младшими, в образовательной, общественно полезной, проектно-исследовательской, творческой и других видах деятельности; </w:t>
      </w:r>
    </w:p>
    <w:p w14:paraId="6E2EA441"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 </w:t>
      </w:r>
    </w:p>
    <w:p w14:paraId="0E603F76"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представление о математической науке как сфере человеческой деятельности, об этапах её развития, о её значимости для развития цивилизации; </w:t>
      </w:r>
    </w:p>
    <w:p w14:paraId="1D6F506F"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критичность мышления, умение распознавать логически некорректные высказывания, отличать гипотезу от факта; </w:t>
      </w:r>
    </w:p>
    <w:p w14:paraId="526D7F80"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креативность мышления, инициатива, находчивость, активность при решении алгебраических задач; </w:t>
      </w:r>
    </w:p>
    <w:p w14:paraId="4DC12EC9"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умение контролировать процесс и результат учебной математической деятельности; </w:t>
      </w:r>
    </w:p>
    <w:p w14:paraId="072CB455"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способность к эмоциональному восприятию математических объектов, задач, решений, рассуждений. </w:t>
      </w:r>
    </w:p>
    <w:p w14:paraId="590ED627" w14:textId="77777777" w:rsidR="00C23420" w:rsidRPr="009269D3" w:rsidRDefault="00C23420" w:rsidP="00C23420">
      <w:pPr>
        <w:jc w:val="both"/>
        <w:rPr>
          <w:szCs w:val="24"/>
          <w:lang w:eastAsia="ru-RU"/>
        </w:rPr>
      </w:pPr>
    </w:p>
    <w:p w14:paraId="293A75A1" w14:textId="77777777" w:rsidR="00C23420" w:rsidRPr="009269D3" w:rsidRDefault="00907783" w:rsidP="00C23420">
      <w:pPr>
        <w:jc w:val="both"/>
        <w:rPr>
          <w:b/>
          <w:szCs w:val="24"/>
          <w:lang w:eastAsia="ru-RU"/>
        </w:rPr>
      </w:pPr>
      <w:r w:rsidRPr="009269D3">
        <w:rPr>
          <w:b/>
          <w:szCs w:val="24"/>
          <w:lang w:eastAsia="ru-RU"/>
        </w:rPr>
        <w:t>М</w:t>
      </w:r>
      <w:r w:rsidR="00C23420" w:rsidRPr="009269D3">
        <w:rPr>
          <w:b/>
          <w:szCs w:val="24"/>
          <w:lang w:eastAsia="ru-RU"/>
        </w:rPr>
        <w:t xml:space="preserve">етапредметные: </w:t>
      </w:r>
    </w:p>
    <w:p w14:paraId="42BF64B3"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умение выбирать наиболее эффективные способы решения учебных и познавательных задач; </w:t>
      </w:r>
    </w:p>
    <w:p w14:paraId="4386FE3E"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умение осуществлять контроль по результату и по способу действия и вносить необходимые коррективы; </w:t>
      </w:r>
    </w:p>
    <w:p w14:paraId="2CD47AD9"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умение адекватно оценивать правильность или ошибочность выполнения учебной задачи, её объективную трудность и собственные возможности её решения; </w:t>
      </w:r>
    </w:p>
    <w:p w14:paraId="6E79A701"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умение устанавливать причинно-следственные связи; строить логическое рассуждение, умозаключение (индуктивное, дедуктивное и по аналогии) и выводы; </w:t>
      </w:r>
    </w:p>
    <w:p w14:paraId="4C08B8D7"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умение создавать и применять модели и схемы для решения учебных и познавательных задач; </w:t>
      </w:r>
    </w:p>
    <w:p w14:paraId="05A7E41B"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умение организовывать учебное сотрудничество и совместную деятельность с учителем и сверстниками: определять цели, распределение функций и ролей участников, взаимодействие и общие способы работы; умение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 </w:t>
      </w:r>
    </w:p>
    <w:p w14:paraId="14E684AD"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умение видеть математическую задачу в контексте проблемной ситуации в других дисциплинах, в окружающей жизни; </w:t>
      </w:r>
    </w:p>
    <w:p w14:paraId="6A7CA268"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 </w:t>
      </w:r>
    </w:p>
    <w:p w14:paraId="4A6F6D83"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умение понимать и использовать математические средства наглядности (рисунки, чертежи, схемы и др.) для иллюстрации, интерпретации, аргументации; </w:t>
      </w:r>
    </w:p>
    <w:p w14:paraId="2FC90C7D"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умение выдвигать гипотезы при решении учебных задач и понимать необходимость их проверки; </w:t>
      </w:r>
    </w:p>
    <w:p w14:paraId="4EF0DF57"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понимание сущности алгоритмических предписаний и умение действовать в соответствии с предложенным алгоритмом; </w:t>
      </w:r>
    </w:p>
    <w:p w14:paraId="09B4F4D6"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умение самостоятельно ставить цели, выбирать и создавать алгоритмы для решения учебных математических проблем; </w:t>
      </w:r>
    </w:p>
    <w:p w14:paraId="7E215C40"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умение планировать и осуществлять деятельность, направленную на решение задач исследовательского характера. </w:t>
      </w:r>
    </w:p>
    <w:p w14:paraId="60DD1163" w14:textId="77777777" w:rsidR="009721C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умение работать с математическим </w:t>
      </w:r>
    </w:p>
    <w:p w14:paraId="1BF0F2D6" w14:textId="77777777" w:rsidR="00C23420" w:rsidRPr="009269D3" w:rsidRDefault="009721C0" w:rsidP="00C23420">
      <w:pPr>
        <w:jc w:val="both"/>
        <w:rPr>
          <w:b/>
          <w:szCs w:val="24"/>
          <w:lang w:eastAsia="ru-RU"/>
        </w:rPr>
      </w:pPr>
      <w:r w:rsidRPr="009269D3">
        <w:rPr>
          <w:b/>
          <w:szCs w:val="24"/>
          <w:lang w:eastAsia="ru-RU"/>
        </w:rPr>
        <w:t>П</w:t>
      </w:r>
      <w:r w:rsidR="00C23420" w:rsidRPr="009269D3">
        <w:rPr>
          <w:b/>
          <w:szCs w:val="24"/>
          <w:lang w:eastAsia="ru-RU"/>
        </w:rPr>
        <w:t xml:space="preserve">редметные: </w:t>
      </w:r>
    </w:p>
    <w:p w14:paraId="05A0B67D" w14:textId="77777777" w:rsidR="00C23420" w:rsidRPr="009269D3" w:rsidRDefault="00C81676" w:rsidP="00C23420">
      <w:pPr>
        <w:jc w:val="both"/>
        <w:rPr>
          <w:szCs w:val="24"/>
          <w:lang w:eastAsia="ru-RU"/>
        </w:rPr>
      </w:pPr>
      <w:r w:rsidRPr="009269D3">
        <w:rPr>
          <w:szCs w:val="24"/>
          <w:lang w:eastAsia="ru-RU"/>
        </w:rPr>
        <w:t xml:space="preserve">- умение работать с </w:t>
      </w:r>
      <w:r w:rsidR="00C23420" w:rsidRPr="009269D3">
        <w:rPr>
          <w:szCs w:val="24"/>
          <w:lang w:eastAsia="ru-RU"/>
        </w:rPr>
        <w:t xml:space="preserve">текстом (извлечение необходимой информации), точно и грамотно выражать свои мысли в устной и письменной речи, применяя математическую терминологию и символику, обосновывать суждения, проводить классификацию, доказывать математические утверждения; </w:t>
      </w:r>
    </w:p>
    <w:p w14:paraId="01859C7A"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владение базовым понятийным аппаратом: иметь представление о числе, владение символьным языком алгебры; </w:t>
      </w:r>
    </w:p>
    <w:p w14:paraId="7DD0973C"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умение выполнять алгебраические преобразования рациональных выражений, применять их для решения учебных математических задач и задач, возникающих в смежных учебных предметах;</w:t>
      </w:r>
    </w:p>
    <w:p w14:paraId="4646CB5D"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умение пользоваться математическими формулами; </w:t>
      </w:r>
    </w:p>
    <w:p w14:paraId="24F489D3"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умение решать линейные уравнения, системы уравнений; применять полученные умения для решения задач из математики, смежных предметов, практики.</w:t>
      </w:r>
    </w:p>
    <w:p w14:paraId="545831BA" w14:textId="77777777" w:rsidR="00C23420" w:rsidRPr="009269D3" w:rsidRDefault="00C23420" w:rsidP="00C23420">
      <w:pPr>
        <w:jc w:val="both"/>
        <w:rPr>
          <w:szCs w:val="24"/>
          <w:lang w:eastAsia="ru-RU"/>
        </w:rPr>
      </w:pPr>
    </w:p>
    <w:p w14:paraId="567890C0" w14:textId="77777777" w:rsidR="00C23420" w:rsidRPr="009269D3" w:rsidRDefault="00C23420" w:rsidP="00C23420">
      <w:pPr>
        <w:jc w:val="both"/>
        <w:rPr>
          <w:szCs w:val="24"/>
          <w:lang w:eastAsia="ru-RU"/>
        </w:rPr>
      </w:pPr>
      <w:r w:rsidRPr="009269D3">
        <w:rPr>
          <w:szCs w:val="24"/>
          <w:lang w:eastAsia="ru-RU"/>
        </w:rPr>
        <w:t>В результате изучения алгебры в 7 классе обучающиеся</w:t>
      </w:r>
    </w:p>
    <w:p w14:paraId="6A55E9F8" w14:textId="77777777" w:rsidR="00C23420" w:rsidRPr="009269D3" w:rsidRDefault="00C23420" w:rsidP="00C23420">
      <w:pPr>
        <w:jc w:val="both"/>
        <w:rPr>
          <w:szCs w:val="24"/>
          <w:lang w:eastAsia="ru-RU"/>
        </w:rPr>
      </w:pPr>
      <w:r w:rsidRPr="009269D3">
        <w:rPr>
          <w:szCs w:val="24"/>
          <w:lang w:eastAsia="ru-RU"/>
        </w:rPr>
        <w:t xml:space="preserve">научатся: </w:t>
      </w:r>
    </w:p>
    <w:p w14:paraId="7CFDAF39"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понимать особенности десятичной системы счисления; </w:t>
      </w:r>
    </w:p>
    <w:p w14:paraId="2B381FA2"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владеть понятиями, связанными с делимостью натуральных чисел; </w:t>
      </w:r>
    </w:p>
    <w:p w14:paraId="2322627E"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выражать числа в эквивалентных формах, выбирая наиболее подходящую в зависимости от конкретной ситуации; </w:t>
      </w:r>
    </w:p>
    <w:p w14:paraId="7929510A"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сравнивать и упорядочивать рациональные числа; </w:t>
      </w:r>
    </w:p>
    <w:p w14:paraId="4116E199"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выполнять вычисления с рациональными числами, сочетая устные и письменные приёмы вычислений, применять калькулятор; </w:t>
      </w:r>
    </w:p>
    <w:p w14:paraId="25D972E4"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использовать начальные представления о множестве действительных чисел; </w:t>
      </w:r>
    </w:p>
    <w:p w14:paraId="2219532C"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использовать в ходе решения задач элементарные представления, связанные с приближёнными значениями величин. </w:t>
      </w:r>
    </w:p>
    <w:p w14:paraId="40987741"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владеть понятиям и «тождество», «тождественное преобразование», решать задачи, содержащие буквенные данные; работать с формулами; </w:t>
      </w:r>
    </w:p>
    <w:p w14:paraId="3423E243"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выполнять преобразования выражений, содержащих степени с целыми показателями; </w:t>
      </w:r>
    </w:p>
    <w:p w14:paraId="5FAC0286"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выполнять тождественные преобразования рациональных выражений на основе правил действий над многочленами и алгебраическими дробями; </w:t>
      </w:r>
    </w:p>
    <w:p w14:paraId="64E9B4E1"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выполнять разложение многочленов на множители. </w:t>
      </w:r>
    </w:p>
    <w:p w14:paraId="74CD12A6"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решать линейные уравнения с одной переменной, системы двух уравнений с двумя переменными; </w:t>
      </w:r>
    </w:p>
    <w:p w14:paraId="7A514E41"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 </w:t>
      </w:r>
    </w:p>
    <w:p w14:paraId="1C341FCE" w14:textId="77777777" w:rsidR="00C23420" w:rsidRPr="009269D3" w:rsidRDefault="00C23420" w:rsidP="00C23420">
      <w:pPr>
        <w:jc w:val="both"/>
        <w:rPr>
          <w:szCs w:val="24"/>
          <w:lang w:eastAsia="ru-RU"/>
        </w:rPr>
      </w:pPr>
    </w:p>
    <w:p w14:paraId="16B4F5FC" w14:textId="77777777" w:rsidR="00C23420" w:rsidRPr="009269D3" w:rsidRDefault="00C23420" w:rsidP="00C23420">
      <w:pPr>
        <w:jc w:val="both"/>
        <w:rPr>
          <w:i/>
          <w:szCs w:val="24"/>
          <w:lang w:eastAsia="ru-RU"/>
        </w:rPr>
      </w:pPr>
      <w:r w:rsidRPr="009269D3">
        <w:rPr>
          <w:i/>
          <w:szCs w:val="24"/>
          <w:lang w:eastAsia="ru-RU"/>
        </w:rPr>
        <w:t>Получат возможность научиться:</w:t>
      </w:r>
    </w:p>
    <w:p w14:paraId="374D7759"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углубить и развить представления о натуральных числах и свойствах делимости; </w:t>
      </w:r>
    </w:p>
    <w:p w14:paraId="31E87104"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научиться использовать приёмы, рационализирующие вычисления, приобрести привычку контролировать вычисления, выбирая подходящий для ситуации способ. </w:t>
      </w:r>
    </w:p>
    <w:p w14:paraId="3D447E92"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развить представление о числе и числовых системах от натуральных до действительных чисел; о роли вычислений в человеческой практике; </w:t>
      </w:r>
    </w:p>
    <w:p w14:paraId="07B871E5"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развить и углубить знания о десятичной записи действительных чисел (периодические и непериодические дроби). </w:t>
      </w:r>
    </w:p>
    <w:p w14:paraId="49F62346"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 </w:t>
      </w:r>
    </w:p>
    <w:p w14:paraId="02B42068"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понять, что погрешность результата вычислений должна быть соизмерима с погрешностью исходных данных. </w:t>
      </w:r>
    </w:p>
    <w:p w14:paraId="534BDF71"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 xml:space="preserve">научиться выполнять многошаговые преобразования рациональных выражений, применяя широкий набор способов и приёмов; </w:t>
      </w:r>
    </w:p>
    <w:p w14:paraId="20C7CB98" w14:textId="77777777" w:rsidR="00C23420" w:rsidRPr="009269D3" w:rsidRDefault="00C81676" w:rsidP="00C23420">
      <w:pPr>
        <w:jc w:val="both"/>
        <w:rPr>
          <w:szCs w:val="24"/>
          <w:lang w:eastAsia="ru-RU"/>
        </w:rPr>
      </w:pPr>
      <w:r w:rsidRPr="009269D3">
        <w:rPr>
          <w:szCs w:val="24"/>
          <w:lang w:eastAsia="ru-RU"/>
        </w:rPr>
        <w:t xml:space="preserve">- </w:t>
      </w:r>
      <w:r w:rsidR="00C23420" w:rsidRPr="009269D3">
        <w:rPr>
          <w:szCs w:val="24"/>
          <w:lang w:eastAsia="ru-RU"/>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14:paraId="2BDA5306" w14:textId="77777777" w:rsidR="00C23420" w:rsidRPr="009269D3" w:rsidRDefault="00C23420" w:rsidP="00C23420">
      <w:pPr>
        <w:jc w:val="both"/>
        <w:rPr>
          <w:szCs w:val="24"/>
          <w:lang w:eastAsia="ru-RU"/>
        </w:rPr>
      </w:pPr>
    </w:p>
    <w:p w14:paraId="71AFC79F" w14:textId="77777777" w:rsidR="00C23420" w:rsidRPr="009269D3" w:rsidRDefault="003C4D7E" w:rsidP="00C23420">
      <w:pPr>
        <w:jc w:val="both"/>
        <w:rPr>
          <w:b/>
          <w:szCs w:val="24"/>
          <w:lang w:eastAsia="ru-RU"/>
        </w:rPr>
      </w:pPr>
      <w:r w:rsidRPr="009269D3">
        <w:rPr>
          <w:b/>
          <w:szCs w:val="24"/>
          <w:lang w:eastAsia="ru-RU"/>
        </w:rPr>
        <w:t>Содержание учебного предмета</w:t>
      </w:r>
    </w:p>
    <w:p w14:paraId="7F8A12AC" w14:textId="77777777" w:rsidR="003C4D7E" w:rsidRPr="009269D3" w:rsidRDefault="00E061C4" w:rsidP="00C23420">
      <w:pPr>
        <w:jc w:val="both"/>
        <w:rPr>
          <w:b/>
          <w:szCs w:val="24"/>
          <w:lang w:eastAsia="ru-RU"/>
        </w:rPr>
      </w:pPr>
      <w:r w:rsidRPr="009269D3">
        <w:rPr>
          <w:b/>
          <w:szCs w:val="24"/>
          <w:lang w:eastAsia="ru-RU"/>
        </w:rPr>
        <w:t>Арифметика</w:t>
      </w:r>
    </w:p>
    <w:p w14:paraId="6EFB50AF" w14:textId="77777777" w:rsidR="00E061C4" w:rsidRPr="009269D3" w:rsidRDefault="00E061C4" w:rsidP="00E061C4">
      <w:pPr>
        <w:jc w:val="both"/>
        <w:rPr>
          <w:szCs w:val="24"/>
          <w:lang w:eastAsia="ru-RU"/>
        </w:rPr>
      </w:pPr>
      <w:r w:rsidRPr="009269D3">
        <w:rPr>
          <w:szCs w:val="24"/>
          <w:lang w:eastAsia="ru-RU"/>
        </w:rPr>
        <w:t xml:space="preserve">Рациональные числа. Расширение множества натуральных чисел до множества целых. Множества целых чисел до множества рациональных. Рациональное число как отношение </w:t>
      </w:r>
      <m:oMath>
        <m:f>
          <m:fPr>
            <m:ctrlPr>
              <w:rPr>
                <w:rFonts w:ascii="Cambria Math" w:hAnsi="Cambria Math"/>
                <w:i/>
                <w:szCs w:val="24"/>
                <w:lang w:eastAsia="ru-RU"/>
              </w:rPr>
            </m:ctrlPr>
          </m:fPr>
          <m:num>
            <m:r>
              <w:rPr>
                <w:rFonts w:ascii="Cambria Math" w:hAnsi="Cambria Math"/>
                <w:szCs w:val="24"/>
                <w:lang w:val="en-US" w:eastAsia="ru-RU"/>
              </w:rPr>
              <m:t>m</m:t>
            </m:r>
          </m:num>
          <m:den>
            <m:r>
              <w:rPr>
                <w:rFonts w:ascii="Cambria Math" w:hAnsi="Cambria Math"/>
                <w:szCs w:val="24"/>
                <w:lang w:eastAsia="ru-RU"/>
              </w:rPr>
              <m:t>n</m:t>
            </m:r>
          </m:den>
        </m:f>
      </m:oMath>
      <w:r w:rsidRPr="009269D3">
        <w:rPr>
          <w:szCs w:val="24"/>
          <w:lang w:eastAsia="ru-RU"/>
        </w:rPr>
        <w:t xml:space="preserve">, где </w:t>
      </w:r>
      <w:r w:rsidRPr="009269D3">
        <w:rPr>
          <w:i/>
          <w:szCs w:val="24"/>
          <w:lang w:val="en-US" w:eastAsia="ru-RU"/>
        </w:rPr>
        <w:t>m</w:t>
      </w:r>
      <w:r w:rsidRPr="009269D3">
        <w:rPr>
          <w:szCs w:val="24"/>
          <w:lang w:eastAsia="ru-RU"/>
        </w:rPr>
        <w:t xml:space="preserve"> - целое число, </w:t>
      </w:r>
      <w:r w:rsidRPr="009269D3">
        <w:rPr>
          <w:i/>
          <w:szCs w:val="24"/>
          <w:lang w:val="en-US" w:eastAsia="ru-RU"/>
        </w:rPr>
        <w:t>n</w:t>
      </w:r>
      <w:r w:rsidRPr="009269D3">
        <w:rPr>
          <w:szCs w:val="24"/>
          <w:lang w:eastAsia="ru-RU"/>
        </w:rPr>
        <w:t xml:space="preserve"> - натуральное. Степень с целым показателем. </w:t>
      </w:r>
    </w:p>
    <w:p w14:paraId="3A5341AF" w14:textId="77777777" w:rsidR="00E061C4" w:rsidRPr="009269D3" w:rsidRDefault="00E061C4" w:rsidP="00E061C4">
      <w:pPr>
        <w:jc w:val="both"/>
        <w:rPr>
          <w:szCs w:val="24"/>
          <w:lang w:eastAsia="ru-RU"/>
        </w:rPr>
      </w:pPr>
      <w:r w:rsidRPr="009269D3">
        <w:rPr>
          <w:szCs w:val="24"/>
          <w:lang w:eastAsia="ru-RU"/>
        </w:rPr>
        <w:t xml:space="preserve">Действительные числа. Понятие об иррациональном числе. Десятичные приближения иррациональных чисел. </w:t>
      </w:r>
    </w:p>
    <w:p w14:paraId="270BB702" w14:textId="77777777" w:rsidR="00E061C4" w:rsidRPr="009269D3" w:rsidRDefault="00E061C4" w:rsidP="00E061C4">
      <w:pPr>
        <w:jc w:val="both"/>
        <w:rPr>
          <w:szCs w:val="24"/>
          <w:lang w:eastAsia="ru-RU"/>
        </w:rPr>
      </w:pPr>
      <w:r w:rsidRPr="009269D3">
        <w:rPr>
          <w:szCs w:val="24"/>
          <w:lang w:eastAsia="ru-RU"/>
        </w:rPr>
        <w:t xml:space="preserve">Множество действительных чисел; представление действительных чисел бесконечными десятичными дробями. Сравнение действительных чисел. </w:t>
      </w:r>
    </w:p>
    <w:p w14:paraId="077898CE" w14:textId="77777777" w:rsidR="00E061C4" w:rsidRPr="009269D3" w:rsidRDefault="00E061C4" w:rsidP="00E061C4">
      <w:pPr>
        <w:jc w:val="both"/>
        <w:rPr>
          <w:szCs w:val="24"/>
          <w:lang w:eastAsia="ru-RU"/>
        </w:rPr>
      </w:pPr>
      <w:r w:rsidRPr="009269D3">
        <w:rPr>
          <w:szCs w:val="24"/>
          <w:lang w:eastAsia="ru-RU"/>
        </w:rPr>
        <w:t xml:space="preserve">Координатная прямая. Изображение чисел точками координатной прямой. </w:t>
      </w:r>
    </w:p>
    <w:p w14:paraId="388AB87B" w14:textId="77777777" w:rsidR="00E061C4" w:rsidRPr="009269D3" w:rsidRDefault="00E061C4" w:rsidP="00E061C4">
      <w:pPr>
        <w:jc w:val="both"/>
        <w:rPr>
          <w:szCs w:val="24"/>
          <w:lang w:eastAsia="ru-RU"/>
        </w:rPr>
      </w:pPr>
      <w:r w:rsidRPr="009269D3">
        <w:rPr>
          <w:szCs w:val="24"/>
          <w:lang w:eastAsia="ru-RU"/>
        </w:rPr>
        <w:t xml:space="preserve">Измерения, приближения, оценки. Приближённое значение величины, точность приближения. Прикидка и оценка результатов вычислений. </w:t>
      </w:r>
    </w:p>
    <w:p w14:paraId="3CD40F84" w14:textId="77777777" w:rsidR="00E061C4" w:rsidRPr="009269D3" w:rsidRDefault="00E061C4" w:rsidP="00C23420">
      <w:pPr>
        <w:jc w:val="both"/>
        <w:rPr>
          <w:b/>
          <w:szCs w:val="24"/>
          <w:lang w:eastAsia="ru-RU"/>
        </w:rPr>
      </w:pPr>
      <w:r w:rsidRPr="009269D3">
        <w:rPr>
          <w:b/>
          <w:szCs w:val="24"/>
          <w:lang w:eastAsia="ru-RU"/>
        </w:rPr>
        <w:t>Алгебра</w:t>
      </w:r>
    </w:p>
    <w:p w14:paraId="2E6403B6" w14:textId="77777777" w:rsidR="00E061C4" w:rsidRPr="009269D3" w:rsidRDefault="00E061C4" w:rsidP="00E061C4">
      <w:pPr>
        <w:jc w:val="both"/>
        <w:rPr>
          <w:szCs w:val="24"/>
          <w:lang w:eastAsia="ru-RU"/>
        </w:rPr>
      </w:pPr>
      <w:r w:rsidRPr="009269D3">
        <w:rPr>
          <w:b/>
          <w:szCs w:val="24"/>
          <w:lang w:eastAsia="ru-RU"/>
        </w:rPr>
        <w:t>Алгебраические выражения.</w:t>
      </w:r>
      <w:r w:rsidRPr="009269D3">
        <w:rPr>
          <w:szCs w:val="24"/>
          <w:lang w:eastAsia="ru-RU"/>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 </w:t>
      </w:r>
    </w:p>
    <w:p w14:paraId="4DEF1EE7" w14:textId="77777777" w:rsidR="00E061C4" w:rsidRPr="009269D3" w:rsidRDefault="00E061C4" w:rsidP="00E061C4">
      <w:pPr>
        <w:jc w:val="both"/>
        <w:rPr>
          <w:szCs w:val="24"/>
          <w:lang w:eastAsia="ru-RU"/>
        </w:rPr>
      </w:pPr>
      <w:r w:rsidRPr="009269D3">
        <w:rPr>
          <w:szCs w:val="24"/>
          <w:lang w:eastAsia="ru-RU"/>
        </w:rPr>
        <w:t xml:space="preserve">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разность квадратов. Преобразование целого выражения в многочлен. Разложение многочленов на множители. Многочлены с одной переменной. </w:t>
      </w:r>
    </w:p>
    <w:p w14:paraId="69817030" w14:textId="77777777" w:rsidR="00E061C4" w:rsidRPr="009269D3" w:rsidRDefault="00E061C4" w:rsidP="00E061C4">
      <w:pPr>
        <w:jc w:val="both"/>
        <w:rPr>
          <w:szCs w:val="24"/>
          <w:lang w:eastAsia="ru-RU"/>
        </w:rPr>
      </w:pPr>
      <w:r w:rsidRPr="009269D3">
        <w:rPr>
          <w:szCs w:val="24"/>
          <w:lang w:eastAsia="ru-RU"/>
        </w:rPr>
        <w:t xml:space="preserve">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 </w:t>
      </w:r>
    </w:p>
    <w:p w14:paraId="25B9CD56" w14:textId="77777777" w:rsidR="00E061C4" w:rsidRPr="009269D3" w:rsidRDefault="00E061C4" w:rsidP="00E061C4">
      <w:pPr>
        <w:jc w:val="both"/>
        <w:rPr>
          <w:szCs w:val="24"/>
          <w:lang w:eastAsia="ru-RU"/>
        </w:rPr>
      </w:pPr>
      <w:r w:rsidRPr="009269D3">
        <w:rPr>
          <w:szCs w:val="24"/>
          <w:lang w:eastAsia="ru-RU"/>
        </w:rPr>
        <w:t xml:space="preserve">Рациональные выражения и их преобразования. Доказательство тождеств. </w:t>
      </w:r>
    </w:p>
    <w:p w14:paraId="6407254C" w14:textId="77777777" w:rsidR="00E061C4" w:rsidRPr="009269D3" w:rsidRDefault="00E061C4" w:rsidP="00E061C4">
      <w:pPr>
        <w:jc w:val="both"/>
        <w:rPr>
          <w:szCs w:val="24"/>
          <w:lang w:eastAsia="ru-RU"/>
        </w:rPr>
      </w:pPr>
      <w:r w:rsidRPr="009269D3">
        <w:rPr>
          <w:b/>
          <w:szCs w:val="24"/>
          <w:lang w:eastAsia="ru-RU"/>
        </w:rPr>
        <w:t>Уравнения.</w:t>
      </w:r>
      <w:r w:rsidRPr="009269D3">
        <w:rPr>
          <w:szCs w:val="24"/>
          <w:lang w:eastAsia="ru-RU"/>
        </w:rPr>
        <w:t xml:space="preserve"> Уравнение с одной переменной. Корень уравнения. Равносильность уравнений. </w:t>
      </w:r>
    </w:p>
    <w:p w14:paraId="012EB246" w14:textId="77777777" w:rsidR="00E061C4" w:rsidRPr="009269D3" w:rsidRDefault="00E061C4" w:rsidP="00E061C4">
      <w:pPr>
        <w:jc w:val="both"/>
        <w:rPr>
          <w:szCs w:val="24"/>
          <w:lang w:eastAsia="ru-RU"/>
        </w:rPr>
      </w:pPr>
      <w:r w:rsidRPr="009269D3">
        <w:rPr>
          <w:szCs w:val="24"/>
          <w:lang w:eastAsia="ru-RU"/>
        </w:rPr>
        <w:t xml:space="preserve">Линейное уравнение. Уравнение с двумя переменными. Линейное уравнение с двумя переменными. </w:t>
      </w:r>
    </w:p>
    <w:p w14:paraId="7779DCDA" w14:textId="77777777" w:rsidR="00E061C4" w:rsidRPr="009269D3" w:rsidRDefault="00E061C4" w:rsidP="00E061C4">
      <w:pPr>
        <w:jc w:val="both"/>
        <w:rPr>
          <w:szCs w:val="24"/>
          <w:lang w:eastAsia="ru-RU"/>
        </w:rPr>
      </w:pPr>
      <w:r w:rsidRPr="009269D3">
        <w:rPr>
          <w:szCs w:val="24"/>
          <w:lang w:eastAsia="ru-RU"/>
        </w:rPr>
        <w:t xml:space="preserve">Система уравнений с двумя переменными. Системы двух линейных уравнений с двумя переменными; решение подстановкой и сложением. </w:t>
      </w:r>
    </w:p>
    <w:p w14:paraId="191A8498" w14:textId="77777777" w:rsidR="00E061C4" w:rsidRPr="009269D3" w:rsidRDefault="00E061C4" w:rsidP="00E061C4">
      <w:pPr>
        <w:jc w:val="both"/>
        <w:rPr>
          <w:szCs w:val="24"/>
          <w:lang w:eastAsia="ru-RU"/>
        </w:rPr>
      </w:pPr>
      <w:r w:rsidRPr="009269D3">
        <w:rPr>
          <w:szCs w:val="24"/>
          <w:lang w:eastAsia="ru-RU"/>
        </w:rPr>
        <w:t xml:space="preserve">Решение текстовых задач алгебраическим способом. </w:t>
      </w:r>
    </w:p>
    <w:p w14:paraId="295D81BA" w14:textId="77777777" w:rsidR="00E061C4" w:rsidRPr="009269D3" w:rsidRDefault="00E061C4" w:rsidP="00C23420">
      <w:pPr>
        <w:jc w:val="both"/>
        <w:rPr>
          <w:b/>
          <w:szCs w:val="24"/>
          <w:lang w:eastAsia="ru-RU"/>
        </w:rPr>
      </w:pPr>
      <w:r w:rsidRPr="009269D3">
        <w:rPr>
          <w:b/>
          <w:szCs w:val="24"/>
          <w:lang w:eastAsia="ru-RU"/>
        </w:rPr>
        <w:t>Множества</w:t>
      </w:r>
    </w:p>
    <w:p w14:paraId="0346937E" w14:textId="77777777" w:rsidR="00E061C4" w:rsidRPr="009269D3" w:rsidRDefault="00E061C4" w:rsidP="00E061C4">
      <w:pPr>
        <w:jc w:val="both"/>
        <w:rPr>
          <w:i/>
          <w:iCs/>
          <w:szCs w:val="24"/>
          <w:lang w:eastAsia="ru-RU"/>
        </w:rPr>
      </w:pPr>
      <w:r w:rsidRPr="009269D3">
        <w:rPr>
          <w:bCs/>
          <w:szCs w:val="24"/>
          <w:lang w:eastAsia="ru-RU"/>
        </w:rPr>
        <w:t xml:space="preserve">Теоретико-множественные понятия. </w:t>
      </w:r>
      <w:r w:rsidRPr="009269D3">
        <w:rPr>
          <w:szCs w:val="24"/>
          <w:lang w:eastAsia="ru-RU"/>
        </w:rPr>
        <w:t xml:space="preserve">Множество, элемент множества. Стандартные обозначения числовых множеств. </w:t>
      </w:r>
    </w:p>
    <w:p w14:paraId="4594F0DC" w14:textId="77777777" w:rsidR="00E061C4" w:rsidRPr="009269D3" w:rsidRDefault="00E061C4" w:rsidP="00C23420">
      <w:pPr>
        <w:jc w:val="both"/>
        <w:rPr>
          <w:b/>
          <w:szCs w:val="24"/>
          <w:lang w:eastAsia="ru-RU"/>
        </w:rPr>
      </w:pPr>
      <w:r w:rsidRPr="009269D3">
        <w:rPr>
          <w:b/>
          <w:szCs w:val="24"/>
          <w:lang w:eastAsia="ru-RU"/>
        </w:rPr>
        <w:t>Математика в историческом развитии</w:t>
      </w:r>
    </w:p>
    <w:p w14:paraId="7DE90894" w14:textId="77777777" w:rsidR="00E061C4" w:rsidRPr="009269D3" w:rsidRDefault="00E061C4" w:rsidP="00E061C4">
      <w:pPr>
        <w:jc w:val="both"/>
        <w:rPr>
          <w:szCs w:val="24"/>
          <w:lang w:eastAsia="ru-RU"/>
        </w:rPr>
      </w:pPr>
      <w:r w:rsidRPr="009269D3">
        <w:rPr>
          <w:szCs w:val="24"/>
          <w:lang w:eastAsia="ru-RU"/>
        </w:rPr>
        <w:t xml:space="preserve">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 </w:t>
      </w:r>
    </w:p>
    <w:p w14:paraId="6FFB12BE" w14:textId="77777777" w:rsidR="00E061C4" w:rsidRPr="009269D3" w:rsidRDefault="00E061C4" w:rsidP="00E061C4">
      <w:pPr>
        <w:jc w:val="both"/>
        <w:rPr>
          <w:szCs w:val="24"/>
          <w:lang w:eastAsia="ru-RU"/>
        </w:rPr>
      </w:pPr>
      <w:r w:rsidRPr="009269D3">
        <w:rPr>
          <w:szCs w:val="24"/>
          <w:lang w:eastAsia="ru-RU"/>
        </w:rPr>
        <w:t xml:space="preserve">Зарождение алгебры в недрах арифметики. Ал - Хорезми. Рождение буквенной символики. П. Ферма, Ф. Виет, Р. Декарт. </w:t>
      </w:r>
    </w:p>
    <w:p w14:paraId="0E0B0254" w14:textId="77777777" w:rsidR="00DE2701" w:rsidRPr="009269D3" w:rsidRDefault="00DE2701" w:rsidP="00C23420">
      <w:pPr>
        <w:jc w:val="both"/>
        <w:rPr>
          <w:b/>
          <w:szCs w:val="24"/>
          <w:lang w:eastAsia="ru-RU"/>
        </w:rPr>
      </w:pPr>
    </w:p>
    <w:p w14:paraId="57651B5E" w14:textId="77777777" w:rsidR="00E061C4" w:rsidRPr="009269D3" w:rsidRDefault="00E061C4" w:rsidP="00C23420">
      <w:pPr>
        <w:jc w:val="both"/>
        <w:rPr>
          <w:b/>
          <w:szCs w:val="24"/>
          <w:lang w:eastAsia="ru-RU"/>
        </w:rPr>
      </w:pPr>
      <w:r w:rsidRPr="009269D3">
        <w:rPr>
          <w:b/>
          <w:szCs w:val="24"/>
          <w:lang w:eastAsia="ru-RU"/>
        </w:rPr>
        <w:t>Тематическое планирование</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528"/>
        <w:gridCol w:w="2268"/>
      </w:tblGrid>
      <w:tr w:rsidR="00DE2701" w:rsidRPr="009269D3" w14:paraId="012E3E32" w14:textId="77777777" w:rsidTr="00DE2701">
        <w:trPr>
          <w:trHeight w:val="562"/>
        </w:trPr>
        <w:tc>
          <w:tcPr>
            <w:tcW w:w="1384" w:type="dxa"/>
            <w:shd w:val="clear" w:color="auto" w:fill="auto"/>
          </w:tcPr>
          <w:p w14:paraId="5CD7D098" w14:textId="77777777" w:rsidR="00DE2701" w:rsidRPr="009269D3" w:rsidRDefault="00DE2701" w:rsidP="00DE2701">
            <w:pPr>
              <w:ind w:firstLine="142"/>
              <w:rPr>
                <w:szCs w:val="24"/>
              </w:rPr>
            </w:pPr>
            <w:r w:rsidRPr="009269D3">
              <w:rPr>
                <w:szCs w:val="24"/>
              </w:rPr>
              <w:t>№</w:t>
            </w:r>
          </w:p>
        </w:tc>
        <w:tc>
          <w:tcPr>
            <w:tcW w:w="5528" w:type="dxa"/>
            <w:shd w:val="clear" w:color="auto" w:fill="auto"/>
          </w:tcPr>
          <w:p w14:paraId="5E6A4330" w14:textId="77777777" w:rsidR="00DE2701" w:rsidRPr="009269D3" w:rsidRDefault="00DE2701" w:rsidP="00DE2701">
            <w:pPr>
              <w:ind w:firstLine="317"/>
              <w:jc w:val="center"/>
              <w:rPr>
                <w:szCs w:val="24"/>
              </w:rPr>
            </w:pPr>
            <w:r w:rsidRPr="009269D3">
              <w:rPr>
                <w:szCs w:val="24"/>
              </w:rPr>
              <w:t>Тема</w:t>
            </w:r>
          </w:p>
        </w:tc>
        <w:tc>
          <w:tcPr>
            <w:tcW w:w="2268" w:type="dxa"/>
            <w:shd w:val="clear" w:color="auto" w:fill="auto"/>
          </w:tcPr>
          <w:p w14:paraId="2DA07ED3" w14:textId="77777777" w:rsidR="00DE2701" w:rsidRPr="009269D3" w:rsidRDefault="00DE2701" w:rsidP="00DE2701">
            <w:pPr>
              <w:ind w:firstLine="176"/>
              <w:jc w:val="center"/>
              <w:rPr>
                <w:szCs w:val="24"/>
              </w:rPr>
            </w:pPr>
            <w:r w:rsidRPr="009269D3">
              <w:rPr>
                <w:szCs w:val="24"/>
              </w:rPr>
              <w:t>Количество часов по теме</w:t>
            </w:r>
          </w:p>
        </w:tc>
      </w:tr>
      <w:tr w:rsidR="00DE2701" w:rsidRPr="009269D3" w14:paraId="782E744D" w14:textId="77777777" w:rsidTr="00DE2701">
        <w:tc>
          <w:tcPr>
            <w:tcW w:w="1384" w:type="dxa"/>
            <w:vMerge w:val="restart"/>
            <w:shd w:val="clear" w:color="auto" w:fill="auto"/>
          </w:tcPr>
          <w:p w14:paraId="6614B9F6" w14:textId="77777777" w:rsidR="00DE2701" w:rsidRPr="009269D3" w:rsidRDefault="00DE2701" w:rsidP="00DE2701">
            <w:pPr>
              <w:ind w:firstLine="142"/>
              <w:jc w:val="both"/>
              <w:rPr>
                <w:b/>
                <w:szCs w:val="24"/>
              </w:rPr>
            </w:pPr>
            <w:r w:rsidRPr="009269D3">
              <w:rPr>
                <w:b/>
                <w:szCs w:val="24"/>
              </w:rPr>
              <w:t>1</w:t>
            </w:r>
          </w:p>
        </w:tc>
        <w:tc>
          <w:tcPr>
            <w:tcW w:w="5528" w:type="dxa"/>
            <w:shd w:val="clear" w:color="auto" w:fill="auto"/>
          </w:tcPr>
          <w:p w14:paraId="442EFC3E" w14:textId="77777777" w:rsidR="00DE2701" w:rsidRPr="009269D3" w:rsidRDefault="00DE2701" w:rsidP="00144474">
            <w:pPr>
              <w:rPr>
                <w:b/>
                <w:szCs w:val="24"/>
              </w:rPr>
            </w:pPr>
            <w:r w:rsidRPr="009269D3">
              <w:rPr>
                <w:b/>
                <w:szCs w:val="24"/>
              </w:rPr>
              <w:t>Действительные числа</w:t>
            </w:r>
          </w:p>
        </w:tc>
        <w:tc>
          <w:tcPr>
            <w:tcW w:w="2268" w:type="dxa"/>
            <w:shd w:val="clear" w:color="auto" w:fill="auto"/>
          </w:tcPr>
          <w:p w14:paraId="598FAEB6" w14:textId="77777777" w:rsidR="00DE2701" w:rsidRPr="009269D3" w:rsidRDefault="00DE2701" w:rsidP="00144474">
            <w:pPr>
              <w:jc w:val="center"/>
              <w:rPr>
                <w:b/>
                <w:szCs w:val="24"/>
              </w:rPr>
            </w:pPr>
            <w:r w:rsidRPr="009269D3">
              <w:rPr>
                <w:b/>
                <w:szCs w:val="24"/>
              </w:rPr>
              <w:t>17</w:t>
            </w:r>
          </w:p>
        </w:tc>
      </w:tr>
      <w:tr w:rsidR="00DE2701" w:rsidRPr="009269D3" w14:paraId="7E99310C" w14:textId="77777777" w:rsidTr="00DE2701">
        <w:tc>
          <w:tcPr>
            <w:tcW w:w="1384" w:type="dxa"/>
            <w:vMerge/>
            <w:shd w:val="clear" w:color="auto" w:fill="auto"/>
          </w:tcPr>
          <w:p w14:paraId="2930954D" w14:textId="77777777" w:rsidR="00DE2701" w:rsidRPr="009269D3" w:rsidRDefault="00DE2701" w:rsidP="00144474">
            <w:pPr>
              <w:rPr>
                <w:szCs w:val="24"/>
              </w:rPr>
            </w:pPr>
          </w:p>
        </w:tc>
        <w:tc>
          <w:tcPr>
            <w:tcW w:w="5528" w:type="dxa"/>
            <w:shd w:val="clear" w:color="auto" w:fill="auto"/>
          </w:tcPr>
          <w:p w14:paraId="47DC7108" w14:textId="77777777" w:rsidR="00DE2701" w:rsidRPr="009269D3" w:rsidRDefault="00DE2701" w:rsidP="00144474">
            <w:pPr>
              <w:rPr>
                <w:szCs w:val="24"/>
              </w:rPr>
            </w:pPr>
            <w:r w:rsidRPr="009269D3">
              <w:rPr>
                <w:szCs w:val="24"/>
              </w:rPr>
              <w:t>Натуральные числа</w:t>
            </w:r>
          </w:p>
        </w:tc>
        <w:tc>
          <w:tcPr>
            <w:tcW w:w="2268" w:type="dxa"/>
            <w:shd w:val="clear" w:color="auto" w:fill="auto"/>
          </w:tcPr>
          <w:p w14:paraId="6EE91360" w14:textId="77777777" w:rsidR="00DE2701" w:rsidRPr="009269D3" w:rsidRDefault="00DE2701" w:rsidP="00144474">
            <w:pPr>
              <w:jc w:val="center"/>
              <w:rPr>
                <w:szCs w:val="24"/>
              </w:rPr>
            </w:pPr>
            <w:r w:rsidRPr="009269D3">
              <w:rPr>
                <w:szCs w:val="24"/>
              </w:rPr>
              <w:t>4</w:t>
            </w:r>
          </w:p>
        </w:tc>
      </w:tr>
      <w:tr w:rsidR="00DE2701" w:rsidRPr="009269D3" w14:paraId="208191E1" w14:textId="77777777" w:rsidTr="00DE2701">
        <w:tc>
          <w:tcPr>
            <w:tcW w:w="1384" w:type="dxa"/>
            <w:vMerge/>
            <w:shd w:val="clear" w:color="auto" w:fill="auto"/>
          </w:tcPr>
          <w:p w14:paraId="55FB9E35" w14:textId="77777777" w:rsidR="00DE2701" w:rsidRPr="009269D3" w:rsidRDefault="00DE2701" w:rsidP="00144474">
            <w:pPr>
              <w:rPr>
                <w:szCs w:val="24"/>
              </w:rPr>
            </w:pPr>
          </w:p>
        </w:tc>
        <w:tc>
          <w:tcPr>
            <w:tcW w:w="5528" w:type="dxa"/>
            <w:shd w:val="clear" w:color="auto" w:fill="auto"/>
          </w:tcPr>
          <w:p w14:paraId="30F1330B" w14:textId="77777777" w:rsidR="00DE2701" w:rsidRPr="009269D3" w:rsidRDefault="00DE2701" w:rsidP="00144474">
            <w:pPr>
              <w:rPr>
                <w:szCs w:val="24"/>
              </w:rPr>
            </w:pPr>
            <w:r w:rsidRPr="009269D3">
              <w:rPr>
                <w:szCs w:val="24"/>
              </w:rPr>
              <w:t>Рациональные числа</w:t>
            </w:r>
          </w:p>
        </w:tc>
        <w:tc>
          <w:tcPr>
            <w:tcW w:w="2268" w:type="dxa"/>
            <w:shd w:val="clear" w:color="auto" w:fill="auto"/>
          </w:tcPr>
          <w:p w14:paraId="303FF408" w14:textId="77777777" w:rsidR="00DE2701" w:rsidRPr="009269D3" w:rsidRDefault="00DE2701" w:rsidP="00144474">
            <w:pPr>
              <w:jc w:val="center"/>
              <w:rPr>
                <w:szCs w:val="24"/>
              </w:rPr>
            </w:pPr>
            <w:r w:rsidRPr="009269D3">
              <w:rPr>
                <w:szCs w:val="24"/>
              </w:rPr>
              <w:t>4</w:t>
            </w:r>
          </w:p>
        </w:tc>
      </w:tr>
      <w:tr w:rsidR="00DE2701" w:rsidRPr="009269D3" w14:paraId="0CD7D79C" w14:textId="77777777" w:rsidTr="00DE2701">
        <w:tc>
          <w:tcPr>
            <w:tcW w:w="1384" w:type="dxa"/>
            <w:vMerge/>
            <w:shd w:val="clear" w:color="auto" w:fill="auto"/>
          </w:tcPr>
          <w:p w14:paraId="25C61658" w14:textId="77777777" w:rsidR="00DE2701" w:rsidRPr="009269D3" w:rsidRDefault="00DE2701" w:rsidP="00144474">
            <w:pPr>
              <w:rPr>
                <w:szCs w:val="24"/>
              </w:rPr>
            </w:pPr>
          </w:p>
        </w:tc>
        <w:tc>
          <w:tcPr>
            <w:tcW w:w="5528" w:type="dxa"/>
            <w:shd w:val="clear" w:color="auto" w:fill="auto"/>
          </w:tcPr>
          <w:p w14:paraId="3B53EAE3" w14:textId="77777777" w:rsidR="00DE2701" w:rsidRPr="009269D3" w:rsidRDefault="00DE2701" w:rsidP="00144474">
            <w:pPr>
              <w:rPr>
                <w:szCs w:val="24"/>
              </w:rPr>
            </w:pPr>
            <w:r w:rsidRPr="009269D3">
              <w:rPr>
                <w:szCs w:val="24"/>
              </w:rPr>
              <w:t>Действительные числа</w:t>
            </w:r>
          </w:p>
        </w:tc>
        <w:tc>
          <w:tcPr>
            <w:tcW w:w="2268" w:type="dxa"/>
            <w:shd w:val="clear" w:color="auto" w:fill="auto"/>
          </w:tcPr>
          <w:p w14:paraId="1D66D3CB" w14:textId="77777777" w:rsidR="00DE2701" w:rsidRPr="009269D3" w:rsidRDefault="00DE2701" w:rsidP="00144474">
            <w:pPr>
              <w:jc w:val="center"/>
              <w:rPr>
                <w:szCs w:val="24"/>
              </w:rPr>
            </w:pPr>
            <w:r w:rsidRPr="009269D3">
              <w:rPr>
                <w:szCs w:val="24"/>
              </w:rPr>
              <w:t>9</w:t>
            </w:r>
          </w:p>
        </w:tc>
      </w:tr>
      <w:tr w:rsidR="00DE2701" w:rsidRPr="009269D3" w14:paraId="2AA13FD7" w14:textId="77777777" w:rsidTr="00DE2701">
        <w:tc>
          <w:tcPr>
            <w:tcW w:w="1384" w:type="dxa"/>
            <w:vMerge w:val="restart"/>
            <w:shd w:val="clear" w:color="auto" w:fill="auto"/>
          </w:tcPr>
          <w:p w14:paraId="4F772C60" w14:textId="77777777" w:rsidR="00DE2701" w:rsidRPr="009269D3" w:rsidRDefault="00DE2701" w:rsidP="00DE2701">
            <w:pPr>
              <w:ind w:firstLine="142"/>
              <w:rPr>
                <w:b/>
                <w:szCs w:val="24"/>
              </w:rPr>
            </w:pPr>
            <w:r w:rsidRPr="009269D3">
              <w:rPr>
                <w:b/>
                <w:szCs w:val="24"/>
              </w:rPr>
              <w:t>2</w:t>
            </w:r>
          </w:p>
        </w:tc>
        <w:tc>
          <w:tcPr>
            <w:tcW w:w="5528" w:type="dxa"/>
            <w:shd w:val="clear" w:color="auto" w:fill="auto"/>
          </w:tcPr>
          <w:p w14:paraId="29EE3B43" w14:textId="77777777" w:rsidR="00DE2701" w:rsidRPr="009269D3" w:rsidRDefault="00DE2701" w:rsidP="00144474">
            <w:pPr>
              <w:rPr>
                <w:b/>
                <w:szCs w:val="24"/>
              </w:rPr>
            </w:pPr>
            <w:r w:rsidRPr="009269D3">
              <w:rPr>
                <w:b/>
                <w:szCs w:val="24"/>
              </w:rPr>
              <w:t>Алгебраические выражения</w:t>
            </w:r>
          </w:p>
        </w:tc>
        <w:tc>
          <w:tcPr>
            <w:tcW w:w="2268" w:type="dxa"/>
            <w:shd w:val="clear" w:color="auto" w:fill="auto"/>
          </w:tcPr>
          <w:p w14:paraId="336451C2" w14:textId="77777777" w:rsidR="00DE2701" w:rsidRPr="009269D3" w:rsidRDefault="00DE2701" w:rsidP="00144474">
            <w:pPr>
              <w:jc w:val="center"/>
              <w:rPr>
                <w:b/>
                <w:szCs w:val="24"/>
              </w:rPr>
            </w:pPr>
            <w:r w:rsidRPr="009269D3">
              <w:rPr>
                <w:b/>
                <w:szCs w:val="24"/>
              </w:rPr>
              <w:t>60</w:t>
            </w:r>
          </w:p>
        </w:tc>
      </w:tr>
      <w:tr w:rsidR="00DE2701" w:rsidRPr="009269D3" w14:paraId="75FFC75D" w14:textId="77777777" w:rsidTr="00DE2701">
        <w:tc>
          <w:tcPr>
            <w:tcW w:w="1384" w:type="dxa"/>
            <w:vMerge/>
            <w:shd w:val="clear" w:color="auto" w:fill="auto"/>
          </w:tcPr>
          <w:p w14:paraId="071AF612" w14:textId="77777777" w:rsidR="00DE2701" w:rsidRPr="009269D3" w:rsidRDefault="00DE2701" w:rsidP="00144474">
            <w:pPr>
              <w:rPr>
                <w:szCs w:val="24"/>
              </w:rPr>
            </w:pPr>
          </w:p>
        </w:tc>
        <w:tc>
          <w:tcPr>
            <w:tcW w:w="5528" w:type="dxa"/>
            <w:shd w:val="clear" w:color="auto" w:fill="auto"/>
          </w:tcPr>
          <w:p w14:paraId="305ED7A6" w14:textId="77777777" w:rsidR="00DE2701" w:rsidRPr="009269D3" w:rsidRDefault="00DE2701" w:rsidP="00144474">
            <w:pPr>
              <w:rPr>
                <w:szCs w:val="24"/>
              </w:rPr>
            </w:pPr>
            <w:r w:rsidRPr="009269D3">
              <w:rPr>
                <w:szCs w:val="24"/>
              </w:rPr>
              <w:t>Одночлены</w:t>
            </w:r>
          </w:p>
        </w:tc>
        <w:tc>
          <w:tcPr>
            <w:tcW w:w="2268" w:type="dxa"/>
            <w:shd w:val="clear" w:color="auto" w:fill="auto"/>
          </w:tcPr>
          <w:p w14:paraId="4183BD3E" w14:textId="77777777" w:rsidR="00DE2701" w:rsidRPr="009269D3" w:rsidRDefault="00DE2701" w:rsidP="00144474">
            <w:pPr>
              <w:jc w:val="center"/>
              <w:rPr>
                <w:szCs w:val="24"/>
              </w:rPr>
            </w:pPr>
            <w:r w:rsidRPr="009269D3">
              <w:rPr>
                <w:szCs w:val="24"/>
              </w:rPr>
              <w:t>8</w:t>
            </w:r>
          </w:p>
        </w:tc>
      </w:tr>
      <w:tr w:rsidR="00DE2701" w:rsidRPr="009269D3" w14:paraId="3E37C8C2" w14:textId="77777777" w:rsidTr="00DE2701">
        <w:tc>
          <w:tcPr>
            <w:tcW w:w="1384" w:type="dxa"/>
            <w:vMerge/>
            <w:shd w:val="clear" w:color="auto" w:fill="auto"/>
          </w:tcPr>
          <w:p w14:paraId="709044CD" w14:textId="77777777" w:rsidR="00DE2701" w:rsidRPr="009269D3" w:rsidRDefault="00DE2701" w:rsidP="00144474">
            <w:pPr>
              <w:rPr>
                <w:szCs w:val="24"/>
              </w:rPr>
            </w:pPr>
          </w:p>
        </w:tc>
        <w:tc>
          <w:tcPr>
            <w:tcW w:w="5528" w:type="dxa"/>
            <w:shd w:val="clear" w:color="auto" w:fill="auto"/>
          </w:tcPr>
          <w:p w14:paraId="69AC5CCA" w14:textId="77777777" w:rsidR="00DE2701" w:rsidRPr="009269D3" w:rsidRDefault="00DE2701" w:rsidP="00144474">
            <w:pPr>
              <w:rPr>
                <w:szCs w:val="24"/>
              </w:rPr>
            </w:pPr>
            <w:r w:rsidRPr="009269D3">
              <w:rPr>
                <w:szCs w:val="24"/>
              </w:rPr>
              <w:t>Многочлены</w:t>
            </w:r>
          </w:p>
        </w:tc>
        <w:tc>
          <w:tcPr>
            <w:tcW w:w="2268" w:type="dxa"/>
            <w:shd w:val="clear" w:color="auto" w:fill="auto"/>
          </w:tcPr>
          <w:p w14:paraId="14709604" w14:textId="77777777" w:rsidR="00DE2701" w:rsidRPr="009269D3" w:rsidRDefault="00DE2701" w:rsidP="00144474">
            <w:pPr>
              <w:jc w:val="center"/>
              <w:rPr>
                <w:szCs w:val="24"/>
              </w:rPr>
            </w:pPr>
            <w:r w:rsidRPr="009269D3">
              <w:rPr>
                <w:szCs w:val="24"/>
              </w:rPr>
              <w:t>15</w:t>
            </w:r>
          </w:p>
        </w:tc>
      </w:tr>
      <w:tr w:rsidR="00DE2701" w:rsidRPr="009269D3" w14:paraId="430E5760" w14:textId="77777777" w:rsidTr="00DE2701">
        <w:tc>
          <w:tcPr>
            <w:tcW w:w="1384" w:type="dxa"/>
            <w:vMerge/>
            <w:shd w:val="clear" w:color="auto" w:fill="auto"/>
          </w:tcPr>
          <w:p w14:paraId="7D1D81E1" w14:textId="77777777" w:rsidR="00DE2701" w:rsidRPr="009269D3" w:rsidRDefault="00DE2701" w:rsidP="00144474">
            <w:pPr>
              <w:rPr>
                <w:szCs w:val="24"/>
              </w:rPr>
            </w:pPr>
          </w:p>
        </w:tc>
        <w:tc>
          <w:tcPr>
            <w:tcW w:w="5528" w:type="dxa"/>
            <w:shd w:val="clear" w:color="auto" w:fill="auto"/>
          </w:tcPr>
          <w:p w14:paraId="700C98E9" w14:textId="77777777" w:rsidR="00DE2701" w:rsidRPr="009269D3" w:rsidRDefault="00DE2701" w:rsidP="00144474">
            <w:pPr>
              <w:rPr>
                <w:szCs w:val="24"/>
              </w:rPr>
            </w:pPr>
            <w:r w:rsidRPr="009269D3">
              <w:rPr>
                <w:szCs w:val="24"/>
              </w:rPr>
              <w:t>Формулы сокращенного умножения</w:t>
            </w:r>
          </w:p>
        </w:tc>
        <w:tc>
          <w:tcPr>
            <w:tcW w:w="2268" w:type="dxa"/>
            <w:shd w:val="clear" w:color="auto" w:fill="auto"/>
          </w:tcPr>
          <w:p w14:paraId="2E530C5F" w14:textId="77777777" w:rsidR="00DE2701" w:rsidRPr="009269D3" w:rsidRDefault="00DE2701" w:rsidP="00144474">
            <w:pPr>
              <w:jc w:val="center"/>
              <w:rPr>
                <w:szCs w:val="24"/>
              </w:rPr>
            </w:pPr>
            <w:r w:rsidRPr="009269D3">
              <w:rPr>
                <w:szCs w:val="24"/>
              </w:rPr>
              <w:t>14</w:t>
            </w:r>
          </w:p>
        </w:tc>
      </w:tr>
      <w:tr w:rsidR="00DE2701" w:rsidRPr="009269D3" w14:paraId="45330356" w14:textId="77777777" w:rsidTr="00DE2701">
        <w:tc>
          <w:tcPr>
            <w:tcW w:w="1384" w:type="dxa"/>
            <w:vMerge/>
            <w:shd w:val="clear" w:color="auto" w:fill="auto"/>
          </w:tcPr>
          <w:p w14:paraId="183AE6ED" w14:textId="77777777" w:rsidR="00DE2701" w:rsidRPr="009269D3" w:rsidRDefault="00DE2701" w:rsidP="00144474">
            <w:pPr>
              <w:rPr>
                <w:szCs w:val="24"/>
              </w:rPr>
            </w:pPr>
          </w:p>
        </w:tc>
        <w:tc>
          <w:tcPr>
            <w:tcW w:w="5528" w:type="dxa"/>
            <w:shd w:val="clear" w:color="auto" w:fill="auto"/>
          </w:tcPr>
          <w:p w14:paraId="26B9DEE7" w14:textId="77777777" w:rsidR="00DE2701" w:rsidRPr="009269D3" w:rsidRDefault="00DE2701" w:rsidP="00144474">
            <w:pPr>
              <w:rPr>
                <w:szCs w:val="24"/>
              </w:rPr>
            </w:pPr>
            <w:r w:rsidRPr="009269D3">
              <w:rPr>
                <w:szCs w:val="24"/>
              </w:rPr>
              <w:t>Алгебраические дроби</w:t>
            </w:r>
          </w:p>
        </w:tc>
        <w:tc>
          <w:tcPr>
            <w:tcW w:w="2268" w:type="dxa"/>
            <w:shd w:val="clear" w:color="auto" w:fill="auto"/>
          </w:tcPr>
          <w:p w14:paraId="43A8FE5D" w14:textId="77777777" w:rsidR="00DE2701" w:rsidRPr="009269D3" w:rsidRDefault="00DE2701" w:rsidP="00144474">
            <w:pPr>
              <w:jc w:val="center"/>
              <w:rPr>
                <w:szCs w:val="24"/>
              </w:rPr>
            </w:pPr>
            <w:r w:rsidRPr="009269D3">
              <w:rPr>
                <w:szCs w:val="24"/>
              </w:rPr>
              <w:t>16</w:t>
            </w:r>
          </w:p>
        </w:tc>
      </w:tr>
      <w:tr w:rsidR="00DE2701" w:rsidRPr="009269D3" w14:paraId="2F4377CF" w14:textId="77777777" w:rsidTr="00DE2701">
        <w:tc>
          <w:tcPr>
            <w:tcW w:w="1384" w:type="dxa"/>
            <w:vMerge/>
            <w:shd w:val="clear" w:color="auto" w:fill="auto"/>
          </w:tcPr>
          <w:p w14:paraId="5113D401" w14:textId="77777777" w:rsidR="00DE2701" w:rsidRPr="009269D3" w:rsidRDefault="00DE2701" w:rsidP="00144474">
            <w:pPr>
              <w:rPr>
                <w:szCs w:val="24"/>
              </w:rPr>
            </w:pPr>
          </w:p>
        </w:tc>
        <w:tc>
          <w:tcPr>
            <w:tcW w:w="5528" w:type="dxa"/>
            <w:shd w:val="clear" w:color="auto" w:fill="auto"/>
          </w:tcPr>
          <w:p w14:paraId="00B91B6F" w14:textId="77777777" w:rsidR="00DE2701" w:rsidRPr="009269D3" w:rsidRDefault="00DE2701" w:rsidP="00144474">
            <w:pPr>
              <w:rPr>
                <w:szCs w:val="24"/>
              </w:rPr>
            </w:pPr>
            <w:r w:rsidRPr="009269D3">
              <w:rPr>
                <w:szCs w:val="24"/>
              </w:rPr>
              <w:t>Степень с целым показателем</w:t>
            </w:r>
          </w:p>
        </w:tc>
        <w:tc>
          <w:tcPr>
            <w:tcW w:w="2268" w:type="dxa"/>
            <w:shd w:val="clear" w:color="auto" w:fill="auto"/>
          </w:tcPr>
          <w:p w14:paraId="585E2878" w14:textId="77777777" w:rsidR="00DE2701" w:rsidRPr="009269D3" w:rsidRDefault="00DE2701" w:rsidP="00144474">
            <w:pPr>
              <w:jc w:val="center"/>
              <w:rPr>
                <w:szCs w:val="24"/>
              </w:rPr>
            </w:pPr>
            <w:r w:rsidRPr="009269D3">
              <w:rPr>
                <w:szCs w:val="24"/>
              </w:rPr>
              <w:t>7</w:t>
            </w:r>
          </w:p>
        </w:tc>
      </w:tr>
      <w:tr w:rsidR="00DE2701" w:rsidRPr="009269D3" w14:paraId="340F503B" w14:textId="77777777" w:rsidTr="00DE2701">
        <w:tc>
          <w:tcPr>
            <w:tcW w:w="1384" w:type="dxa"/>
            <w:vMerge w:val="restart"/>
            <w:shd w:val="clear" w:color="auto" w:fill="auto"/>
          </w:tcPr>
          <w:p w14:paraId="4A581AF0" w14:textId="77777777" w:rsidR="00DE2701" w:rsidRPr="009269D3" w:rsidRDefault="00DE2701" w:rsidP="00DE2701">
            <w:pPr>
              <w:ind w:firstLine="142"/>
              <w:rPr>
                <w:b/>
                <w:szCs w:val="24"/>
              </w:rPr>
            </w:pPr>
            <w:r w:rsidRPr="009269D3">
              <w:rPr>
                <w:b/>
                <w:szCs w:val="24"/>
              </w:rPr>
              <w:t>3</w:t>
            </w:r>
          </w:p>
        </w:tc>
        <w:tc>
          <w:tcPr>
            <w:tcW w:w="5528" w:type="dxa"/>
            <w:shd w:val="clear" w:color="auto" w:fill="auto"/>
          </w:tcPr>
          <w:p w14:paraId="310E41C1" w14:textId="77777777" w:rsidR="00DE2701" w:rsidRPr="009269D3" w:rsidRDefault="00DE2701" w:rsidP="00144474">
            <w:pPr>
              <w:rPr>
                <w:b/>
                <w:szCs w:val="24"/>
              </w:rPr>
            </w:pPr>
            <w:r w:rsidRPr="009269D3">
              <w:rPr>
                <w:b/>
                <w:szCs w:val="24"/>
              </w:rPr>
              <w:t>Линейные уравнения</w:t>
            </w:r>
          </w:p>
        </w:tc>
        <w:tc>
          <w:tcPr>
            <w:tcW w:w="2268" w:type="dxa"/>
            <w:shd w:val="clear" w:color="auto" w:fill="auto"/>
          </w:tcPr>
          <w:p w14:paraId="0AFD576B" w14:textId="77777777" w:rsidR="00DE2701" w:rsidRPr="009269D3" w:rsidRDefault="00DE2701" w:rsidP="00144474">
            <w:pPr>
              <w:jc w:val="center"/>
              <w:rPr>
                <w:b/>
                <w:szCs w:val="24"/>
              </w:rPr>
            </w:pPr>
            <w:r w:rsidRPr="009269D3">
              <w:rPr>
                <w:b/>
                <w:szCs w:val="24"/>
              </w:rPr>
              <w:t>18</w:t>
            </w:r>
          </w:p>
        </w:tc>
      </w:tr>
      <w:tr w:rsidR="00DE2701" w:rsidRPr="009269D3" w14:paraId="46EF814E" w14:textId="77777777" w:rsidTr="00DE2701">
        <w:tc>
          <w:tcPr>
            <w:tcW w:w="1384" w:type="dxa"/>
            <w:vMerge/>
            <w:shd w:val="clear" w:color="auto" w:fill="auto"/>
          </w:tcPr>
          <w:p w14:paraId="4A85AF4A" w14:textId="77777777" w:rsidR="00DE2701" w:rsidRPr="009269D3" w:rsidRDefault="00DE2701" w:rsidP="00144474">
            <w:pPr>
              <w:rPr>
                <w:szCs w:val="24"/>
              </w:rPr>
            </w:pPr>
          </w:p>
        </w:tc>
        <w:tc>
          <w:tcPr>
            <w:tcW w:w="5528" w:type="dxa"/>
            <w:shd w:val="clear" w:color="auto" w:fill="auto"/>
          </w:tcPr>
          <w:p w14:paraId="05A28B25" w14:textId="77777777" w:rsidR="00DE2701" w:rsidRPr="009269D3" w:rsidRDefault="00DE2701" w:rsidP="00144474">
            <w:pPr>
              <w:rPr>
                <w:szCs w:val="24"/>
              </w:rPr>
            </w:pPr>
            <w:r w:rsidRPr="009269D3">
              <w:rPr>
                <w:szCs w:val="24"/>
              </w:rPr>
              <w:t>Линейные уравнения с одним неизвестным</w:t>
            </w:r>
          </w:p>
        </w:tc>
        <w:tc>
          <w:tcPr>
            <w:tcW w:w="2268" w:type="dxa"/>
            <w:shd w:val="clear" w:color="auto" w:fill="auto"/>
          </w:tcPr>
          <w:p w14:paraId="47C0B513" w14:textId="77777777" w:rsidR="00DE2701" w:rsidRPr="009269D3" w:rsidRDefault="00DE2701" w:rsidP="00144474">
            <w:pPr>
              <w:jc w:val="center"/>
              <w:rPr>
                <w:szCs w:val="24"/>
              </w:rPr>
            </w:pPr>
            <w:r w:rsidRPr="009269D3">
              <w:rPr>
                <w:szCs w:val="24"/>
              </w:rPr>
              <w:t>6</w:t>
            </w:r>
          </w:p>
        </w:tc>
      </w:tr>
      <w:tr w:rsidR="00DE2701" w:rsidRPr="009269D3" w14:paraId="37E14458" w14:textId="77777777" w:rsidTr="00DE2701">
        <w:tc>
          <w:tcPr>
            <w:tcW w:w="1384" w:type="dxa"/>
            <w:vMerge/>
            <w:shd w:val="clear" w:color="auto" w:fill="auto"/>
          </w:tcPr>
          <w:p w14:paraId="6D405A49" w14:textId="77777777" w:rsidR="00DE2701" w:rsidRPr="009269D3" w:rsidRDefault="00DE2701" w:rsidP="00144474">
            <w:pPr>
              <w:rPr>
                <w:szCs w:val="24"/>
              </w:rPr>
            </w:pPr>
          </w:p>
        </w:tc>
        <w:tc>
          <w:tcPr>
            <w:tcW w:w="5528" w:type="dxa"/>
            <w:shd w:val="clear" w:color="auto" w:fill="auto"/>
          </w:tcPr>
          <w:p w14:paraId="58D49143" w14:textId="77777777" w:rsidR="00DE2701" w:rsidRPr="009269D3" w:rsidRDefault="00DE2701" w:rsidP="00144474">
            <w:pPr>
              <w:rPr>
                <w:szCs w:val="24"/>
              </w:rPr>
            </w:pPr>
            <w:r w:rsidRPr="009269D3">
              <w:rPr>
                <w:szCs w:val="24"/>
              </w:rPr>
              <w:t>Системы линейных уравнений</w:t>
            </w:r>
          </w:p>
        </w:tc>
        <w:tc>
          <w:tcPr>
            <w:tcW w:w="2268" w:type="dxa"/>
            <w:shd w:val="clear" w:color="auto" w:fill="auto"/>
          </w:tcPr>
          <w:p w14:paraId="6DD5A329" w14:textId="77777777" w:rsidR="00DE2701" w:rsidRPr="009269D3" w:rsidRDefault="00DE2701" w:rsidP="00144474">
            <w:pPr>
              <w:jc w:val="center"/>
              <w:rPr>
                <w:szCs w:val="24"/>
              </w:rPr>
            </w:pPr>
            <w:r w:rsidRPr="009269D3">
              <w:rPr>
                <w:szCs w:val="24"/>
              </w:rPr>
              <w:t>12</w:t>
            </w:r>
          </w:p>
        </w:tc>
      </w:tr>
      <w:tr w:rsidR="00DE2701" w:rsidRPr="009269D3" w14:paraId="246C7E8B" w14:textId="77777777" w:rsidTr="00DE2701">
        <w:tc>
          <w:tcPr>
            <w:tcW w:w="1384" w:type="dxa"/>
            <w:shd w:val="clear" w:color="auto" w:fill="auto"/>
          </w:tcPr>
          <w:p w14:paraId="5807C5E6" w14:textId="77777777" w:rsidR="00DE2701" w:rsidRPr="009269D3" w:rsidRDefault="00DE2701" w:rsidP="00DE2701">
            <w:pPr>
              <w:ind w:firstLine="142"/>
              <w:rPr>
                <w:b/>
                <w:szCs w:val="24"/>
              </w:rPr>
            </w:pPr>
            <w:r w:rsidRPr="009269D3">
              <w:rPr>
                <w:b/>
                <w:szCs w:val="24"/>
              </w:rPr>
              <w:t>4</w:t>
            </w:r>
          </w:p>
        </w:tc>
        <w:tc>
          <w:tcPr>
            <w:tcW w:w="5528" w:type="dxa"/>
            <w:shd w:val="clear" w:color="auto" w:fill="auto"/>
          </w:tcPr>
          <w:p w14:paraId="3D3FF1E8" w14:textId="77777777" w:rsidR="00DE2701" w:rsidRPr="009269D3" w:rsidRDefault="00DE2701" w:rsidP="00144474">
            <w:pPr>
              <w:rPr>
                <w:b/>
                <w:szCs w:val="24"/>
              </w:rPr>
            </w:pPr>
            <w:r w:rsidRPr="009269D3">
              <w:rPr>
                <w:b/>
                <w:szCs w:val="24"/>
              </w:rPr>
              <w:t>Повторение</w:t>
            </w:r>
          </w:p>
        </w:tc>
        <w:tc>
          <w:tcPr>
            <w:tcW w:w="2268" w:type="dxa"/>
            <w:shd w:val="clear" w:color="auto" w:fill="auto"/>
          </w:tcPr>
          <w:p w14:paraId="59301397" w14:textId="77777777" w:rsidR="00DE2701" w:rsidRPr="009269D3" w:rsidRDefault="00DE2701" w:rsidP="00144474">
            <w:pPr>
              <w:jc w:val="center"/>
              <w:rPr>
                <w:b/>
                <w:szCs w:val="24"/>
              </w:rPr>
            </w:pPr>
            <w:r w:rsidRPr="009269D3">
              <w:rPr>
                <w:b/>
                <w:szCs w:val="24"/>
              </w:rPr>
              <w:t>10</w:t>
            </w:r>
          </w:p>
        </w:tc>
      </w:tr>
      <w:tr w:rsidR="00DE2701" w:rsidRPr="009269D3" w14:paraId="2F4853D3" w14:textId="77777777" w:rsidTr="00DE2701">
        <w:tc>
          <w:tcPr>
            <w:tcW w:w="1384" w:type="dxa"/>
            <w:shd w:val="clear" w:color="auto" w:fill="auto"/>
          </w:tcPr>
          <w:p w14:paraId="713F698B" w14:textId="77777777" w:rsidR="00DE2701" w:rsidRPr="009269D3" w:rsidRDefault="00DE2701" w:rsidP="00144474">
            <w:pPr>
              <w:rPr>
                <w:b/>
                <w:szCs w:val="24"/>
              </w:rPr>
            </w:pPr>
          </w:p>
        </w:tc>
        <w:tc>
          <w:tcPr>
            <w:tcW w:w="5528" w:type="dxa"/>
            <w:shd w:val="clear" w:color="auto" w:fill="auto"/>
          </w:tcPr>
          <w:p w14:paraId="28C0EB8A" w14:textId="77777777" w:rsidR="00DE2701" w:rsidRPr="009269D3" w:rsidRDefault="00DE2701" w:rsidP="00DE2701">
            <w:pPr>
              <w:tabs>
                <w:tab w:val="left" w:pos="884"/>
              </w:tabs>
              <w:ind w:right="4428" w:firstLine="34"/>
              <w:rPr>
                <w:b/>
                <w:szCs w:val="24"/>
              </w:rPr>
            </w:pPr>
            <w:r w:rsidRPr="009269D3">
              <w:rPr>
                <w:b/>
                <w:szCs w:val="24"/>
              </w:rPr>
              <w:t>Итого</w:t>
            </w:r>
          </w:p>
        </w:tc>
        <w:tc>
          <w:tcPr>
            <w:tcW w:w="2268" w:type="dxa"/>
            <w:shd w:val="clear" w:color="auto" w:fill="auto"/>
          </w:tcPr>
          <w:p w14:paraId="0C18D24C" w14:textId="77777777" w:rsidR="00DE2701" w:rsidRPr="009269D3" w:rsidRDefault="00DE2701" w:rsidP="00144474">
            <w:pPr>
              <w:jc w:val="center"/>
              <w:rPr>
                <w:b/>
                <w:szCs w:val="24"/>
              </w:rPr>
            </w:pPr>
            <w:r w:rsidRPr="009269D3">
              <w:rPr>
                <w:b/>
                <w:szCs w:val="24"/>
              </w:rPr>
              <w:t>105</w:t>
            </w:r>
          </w:p>
        </w:tc>
      </w:tr>
    </w:tbl>
    <w:p w14:paraId="04C4918F" w14:textId="77777777" w:rsidR="00DE2701" w:rsidRPr="009269D3" w:rsidRDefault="00DE2701" w:rsidP="00DE2701">
      <w:pPr>
        <w:ind w:firstLine="539"/>
        <w:jc w:val="both"/>
        <w:rPr>
          <w:color w:val="FF0000"/>
          <w:szCs w:val="24"/>
        </w:rPr>
      </w:pPr>
    </w:p>
    <w:p w14:paraId="0410CE81" w14:textId="77777777" w:rsidR="00297545" w:rsidRPr="009269D3" w:rsidRDefault="00297545" w:rsidP="00C23420">
      <w:pPr>
        <w:jc w:val="both"/>
        <w:rPr>
          <w:b/>
          <w:szCs w:val="24"/>
          <w:lang w:eastAsia="ru-RU"/>
        </w:rPr>
      </w:pPr>
      <w:r w:rsidRPr="009269D3">
        <w:rPr>
          <w:b/>
          <w:szCs w:val="24"/>
          <w:lang w:eastAsia="ru-RU"/>
        </w:rPr>
        <w:t>7 класс</w:t>
      </w:r>
    </w:p>
    <w:p w14:paraId="13CEDD25" w14:textId="07DADED8" w:rsidR="00297545" w:rsidRPr="009269D3" w:rsidRDefault="00297545" w:rsidP="00C23420">
      <w:pPr>
        <w:jc w:val="both"/>
        <w:rPr>
          <w:b/>
          <w:szCs w:val="24"/>
          <w:lang w:eastAsia="ru-RU"/>
        </w:rPr>
      </w:pPr>
      <w:r w:rsidRPr="009269D3">
        <w:rPr>
          <w:b/>
          <w:szCs w:val="24"/>
          <w:lang w:eastAsia="ru-RU"/>
        </w:rPr>
        <w:t>Геометрия</w:t>
      </w:r>
      <w:r w:rsidR="00EF4B04">
        <w:rPr>
          <w:b/>
          <w:szCs w:val="24"/>
          <w:lang w:eastAsia="ru-RU"/>
        </w:rPr>
        <w:t xml:space="preserve"> (</w:t>
      </w:r>
      <w:r w:rsidR="00EF4B04" w:rsidRPr="00EF4B04">
        <w:rPr>
          <w:b/>
          <w:szCs w:val="24"/>
          <w:lang w:eastAsia="ru-RU"/>
        </w:rPr>
        <w:t>В. Ф. Бутузов рабочая программа к учебнику Л. С. Атанасяна и др</w:t>
      </w:r>
      <w:r w:rsidR="00EF4B04">
        <w:rPr>
          <w:b/>
          <w:szCs w:val="24"/>
          <w:lang w:eastAsia="ru-RU"/>
        </w:rPr>
        <w:t>)</w:t>
      </w:r>
    </w:p>
    <w:p w14:paraId="0206835A" w14:textId="77777777" w:rsidR="00297545" w:rsidRPr="009269D3" w:rsidRDefault="00297545" w:rsidP="00297545">
      <w:pPr>
        <w:jc w:val="both"/>
        <w:rPr>
          <w:b/>
          <w:szCs w:val="24"/>
          <w:lang w:eastAsia="ru-RU"/>
        </w:rPr>
      </w:pPr>
      <w:r w:rsidRPr="009269D3">
        <w:rPr>
          <w:b/>
          <w:szCs w:val="24"/>
          <w:lang w:eastAsia="ru-RU"/>
        </w:rPr>
        <w:t>Планируемые р</w:t>
      </w:r>
      <w:r w:rsidR="00FA007F" w:rsidRPr="009269D3">
        <w:rPr>
          <w:b/>
          <w:szCs w:val="24"/>
          <w:lang w:eastAsia="ru-RU"/>
        </w:rPr>
        <w:t>езультаты освоения учебного пре</w:t>
      </w:r>
      <w:r w:rsidRPr="009269D3">
        <w:rPr>
          <w:b/>
          <w:szCs w:val="24"/>
          <w:lang w:eastAsia="ru-RU"/>
        </w:rPr>
        <w:t>дмета</w:t>
      </w:r>
    </w:p>
    <w:p w14:paraId="4EE9BBEE" w14:textId="77777777" w:rsidR="00FA007F" w:rsidRPr="009269D3" w:rsidRDefault="00FA007F" w:rsidP="00297545">
      <w:pPr>
        <w:jc w:val="both"/>
        <w:rPr>
          <w:b/>
          <w:szCs w:val="24"/>
          <w:lang w:eastAsia="ru-RU"/>
        </w:rPr>
      </w:pPr>
      <w:r w:rsidRPr="009269D3">
        <w:rPr>
          <w:b/>
          <w:szCs w:val="24"/>
          <w:lang w:eastAsia="ru-RU"/>
        </w:rPr>
        <w:t>Личностные:</w:t>
      </w:r>
    </w:p>
    <w:p w14:paraId="77DB880E" w14:textId="77777777" w:rsidR="00FA007F" w:rsidRPr="009269D3" w:rsidRDefault="00FA007F" w:rsidP="00FA007F">
      <w:pPr>
        <w:jc w:val="both"/>
        <w:rPr>
          <w:szCs w:val="24"/>
          <w:lang w:eastAsia="ru-RU"/>
        </w:rPr>
      </w:pPr>
      <w:r w:rsidRPr="009269D3">
        <w:rPr>
          <w:szCs w:val="24"/>
          <w:lang w:eastAsia="ru-RU"/>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 примеры;</w:t>
      </w:r>
    </w:p>
    <w:p w14:paraId="3BFF75D3" w14:textId="77777777" w:rsidR="00FA007F" w:rsidRPr="009269D3" w:rsidRDefault="00FA007F" w:rsidP="00FA007F">
      <w:pPr>
        <w:jc w:val="both"/>
        <w:rPr>
          <w:szCs w:val="24"/>
          <w:lang w:eastAsia="ru-RU"/>
        </w:rPr>
      </w:pPr>
      <w:r w:rsidRPr="009269D3">
        <w:rPr>
          <w:szCs w:val="24"/>
          <w:lang w:eastAsia="ru-RU"/>
        </w:rPr>
        <w:t>- критичность мышления, умение распознавать логически некорректные высказывания, отличать гипотезу от факта;</w:t>
      </w:r>
    </w:p>
    <w:p w14:paraId="5257F97E" w14:textId="77777777" w:rsidR="00FA007F" w:rsidRPr="009269D3" w:rsidRDefault="00FA007F" w:rsidP="00FA007F">
      <w:pPr>
        <w:jc w:val="both"/>
        <w:rPr>
          <w:szCs w:val="24"/>
          <w:lang w:eastAsia="ru-RU"/>
        </w:rPr>
      </w:pPr>
      <w:r w:rsidRPr="009269D3">
        <w:rPr>
          <w:szCs w:val="24"/>
          <w:lang w:eastAsia="ru-RU"/>
        </w:rPr>
        <w:t>- представление о математической науке как сфере человеческой деятельности, об этапах ее развития, о ее значимости для развития цивилизации;</w:t>
      </w:r>
    </w:p>
    <w:p w14:paraId="140B2873" w14:textId="77777777" w:rsidR="00FA007F" w:rsidRPr="009269D3" w:rsidRDefault="00FA007F" w:rsidP="00FA007F">
      <w:pPr>
        <w:jc w:val="both"/>
        <w:rPr>
          <w:szCs w:val="24"/>
          <w:lang w:eastAsia="ru-RU"/>
        </w:rPr>
      </w:pPr>
      <w:r w:rsidRPr="009269D3">
        <w:rPr>
          <w:szCs w:val="24"/>
          <w:lang w:eastAsia="ru-RU"/>
        </w:rPr>
        <w:t>- креативность мышления, инициатива, находчивость, активность при решении математических задач;</w:t>
      </w:r>
    </w:p>
    <w:p w14:paraId="0B1B76CF" w14:textId="77777777" w:rsidR="00FA007F" w:rsidRPr="009269D3" w:rsidRDefault="00FA007F" w:rsidP="00FA007F">
      <w:pPr>
        <w:jc w:val="both"/>
        <w:rPr>
          <w:szCs w:val="24"/>
          <w:lang w:eastAsia="ru-RU"/>
        </w:rPr>
      </w:pPr>
      <w:r w:rsidRPr="009269D3">
        <w:rPr>
          <w:szCs w:val="24"/>
          <w:lang w:eastAsia="ru-RU"/>
        </w:rPr>
        <w:t>- умение контролировать процесс и результат учебной математической деятельности;</w:t>
      </w:r>
    </w:p>
    <w:p w14:paraId="37A98B10" w14:textId="77777777" w:rsidR="00FA007F" w:rsidRPr="009269D3" w:rsidRDefault="00FA007F" w:rsidP="00FA007F">
      <w:pPr>
        <w:jc w:val="both"/>
        <w:rPr>
          <w:szCs w:val="24"/>
          <w:lang w:eastAsia="ru-RU"/>
        </w:rPr>
      </w:pPr>
      <w:r w:rsidRPr="009269D3">
        <w:rPr>
          <w:szCs w:val="24"/>
          <w:lang w:eastAsia="ru-RU"/>
        </w:rPr>
        <w:t>- способность к эмоциональному восприятию математических объектов, задач, решений, рассуждений.</w:t>
      </w:r>
    </w:p>
    <w:p w14:paraId="7E48B090" w14:textId="77777777" w:rsidR="00FA007F" w:rsidRPr="009269D3" w:rsidRDefault="00FA007F" w:rsidP="00FA007F">
      <w:pPr>
        <w:jc w:val="both"/>
        <w:rPr>
          <w:b/>
          <w:bCs/>
          <w:szCs w:val="24"/>
          <w:lang w:eastAsia="ru-RU"/>
        </w:rPr>
      </w:pPr>
      <w:r w:rsidRPr="009269D3">
        <w:rPr>
          <w:b/>
          <w:bCs/>
          <w:szCs w:val="24"/>
          <w:lang w:eastAsia="ru-RU"/>
        </w:rPr>
        <w:t xml:space="preserve">Метапредметные: </w:t>
      </w:r>
    </w:p>
    <w:p w14:paraId="45AA76A7" w14:textId="77777777" w:rsidR="00FA007F" w:rsidRPr="009269D3" w:rsidRDefault="00FA007F" w:rsidP="00FA007F">
      <w:pPr>
        <w:jc w:val="both"/>
        <w:rPr>
          <w:szCs w:val="24"/>
          <w:lang w:eastAsia="ru-RU"/>
        </w:rPr>
      </w:pPr>
      <w:r w:rsidRPr="009269D3">
        <w:rPr>
          <w:szCs w:val="24"/>
          <w:lang w:eastAsia="ru-RU"/>
        </w:rPr>
        <w:t>- 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14:paraId="3796C5B3" w14:textId="77777777" w:rsidR="00FA007F" w:rsidRPr="009269D3" w:rsidRDefault="00FA007F" w:rsidP="00FA007F">
      <w:pPr>
        <w:jc w:val="both"/>
        <w:rPr>
          <w:szCs w:val="24"/>
          <w:lang w:eastAsia="ru-RU"/>
        </w:rPr>
      </w:pPr>
      <w:r w:rsidRPr="009269D3">
        <w:rPr>
          <w:szCs w:val="24"/>
          <w:lang w:eastAsia="ru-RU"/>
        </w:rPr>
        <w:t>- умение видеть математическую задачу в контексте проблемной ситуации в других дисциплинах, в окружающей жизни;</w:t>
      </w:r>
    </w:p>
    <w:p w14:paraId="2E2B467C" w14:textId="77777777" w:rsidR="00FA007F" w:rsidRPr="009269D3" w:rsidRDefault="00FA007F" w:rsidP="00FA007F">
      <w:pPr>
        <w:jc w:val="both"/>
        <w:rPr>
          <w:szCs w:val="24"/>
          <w:lang w:eastAsia="ru-RU"/>
        </w:rPr>
      </w:pPr>
      <w:r w:rsidRPr="009269D3">
        <w:rPr>
          <w:szCs w:val="24"/>
          <w:lang w:eastAsia="ru-RU"/>
        </w:rPr>
        <w:t>- 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14:paraId="4D3BD073" w14:textId="77777777" w:rsidR="00FA007F" w:rsidRPr="009269D3" w:rsidRDefault="00FA007F" w:rsidP="00FA007F">
      <w:pPr>
        <w:jc w:val="both"/>
        <w:rPr>
          <w:szCs w:val="24"/>
          <w:lang w:eastAsia="ru-RU"/>
        </w:rPr>
      </w:pPr>
      <w:r w:rsidRPr="009269D3">
        <w:rPr>
          <w:szCs w:val="24"/>
          <w:lang w:eastAsia="ru-RU"/>
        </w:rPr>
        <w:t>- 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0AB8979C" w14:textId="77777777" w:rsidR="00FA007F" w:rsidRPr="009269D3" w:rsidRDefault="00FA007F" w:rsidP="00FA007F">
      <w:pPr>
        <w:jc w:val="both"/>
        <w:rPr>
          <w:szCs w:val="24"/>
          <w:lang w:eastAsia="ru-RU"/>
        </w:rPr>
      </w:pPr>
      <w:r w:rsidRPr="009269D3">
        <w:rPr>
          <w:szCs w:val="24"/>
          <w:lang w:eastAsia="ru-RU"/>
        </w:rPr>
        <w:t>- умение выдвигать гипотезы при решении учебных задач и понимать необходимость их проверки;</w:t>
      </w:r>
    </w:p>
    <w:p w14:paraId="669CE841" w14:textId="77777777" w:rsidR="00FA007F" w:rsidRPr="009269D3" w:rsidRDefault="00FA007F" w:rsidP="00FA007F">
      <w:pPr>
        <w:jc w:val="both"/>
        <w:rPr>
          <w:szCs w:val="24"/>
          <w:lang w:eastAsia="ru-RU"/>
        </w:rPr>
      </w:pPr>
      <w:r w:rsidRPr="009269D3">
        <w:rPr>
          <w:szCs w:val="24"/>
          <w:lang w:eastAsia="ru-RU"/>
        </w:rPr>
        <w:t>- умение применять индуктивные и дедуктивные способы рассуждений, видеть различные стратегии решения задач;</w:t>
      </w:r>
    </w:p>
    <w:p w14:paraId="2C86E260" w14:textId="77777777" w:rsidR="00FA007F" w:rsidRPr="009269D3" w:rsidRDefault="00FA007F" w:rsidP="00FA007F">
      <w:pPr>
        <w:jc w:val="both"/>
        <w:rPr>
          <w:szCs w:val="24"/>
          <w:lang w:eastAsia="ru-RU"/>
        </w:rPr>
      </w:pPr>
      <w:r w:rsidRPr="009269D3">
        <w:rPr>
          <w:szCs w:val="24"/>
          <w:lang w:eastAsia="ru-RU"/>
        </w:rPr>
        <w:t>- понимание сущности алгоритмических предписаний и умение действовать в соответствии с предложенным алгоритмом;</w:t>
      </w:r>
    </w:p>
    <w:p w14:paraId="4DA751C5" w14:textId="77777777" w:rsidR="00FA007F" w:rsidRPr="009269D3" w:rsidRDefault="00FA007F" w:rsidP="00FA007F">
      <w:pPr>
        <w:jc w:val="both"/>
        <w:rPr>
          <w:szCs w:val="24"/>
          <w:lang w:eastAsia="ru-RU"/>
        </w:rPr>
      </w:pPr>
      <w:r w:rsidRPr="009269D3">
        <w:rPr>
          <w:szCs w:val="24"/>
          <w:lang w:eastAsia="ru-RU"/>
        </w:rPr>
        <w:t>- умение самостоятельно ставить цели, выбирать и создавать алгоритмы для решения учебных математических проблем;</w:t>
      </w:r>
    </w:p>
    <w:p w14:paraId="26F8C4B1" w14:textId="77777777" w:rsidR="00FA007F" w:rsidRPr="009269D3" w:rsidRDefault="00FA007F" w:rsidP="00FA007F">
      <w:pPr>
        <w:jc w:val="both"/>
        <w:rPr>
          <w:szCs w:val="24"/>
          <w:lang w:eastAsia="ru-RU"/>
        </w:rPr>
      </w:pPr>
      <w:r w:rsidRPr="009269D3">
        <w:rPr>
          <w:szCs w:val="24"/>
          <w:lang w:eastAsia="ru-RU"/>
        </w:rPr>
        <w:t>- умение планировать и осуществлять деятельность, направленную на решение задач исследовательского характера.</w:t>
      </w:r>
    </w:p>
    <w:p w14:paraId="309E70C6" w14:textId="77777777" w:rsidR="00FA007F" w:rsidRPr="009269D3" w:rsidRDefault="00FA007F" w:rsidP="00FA007F">
      <w:pPr>
        <w:jc w:val="both"/>
        <w:rPr>
          <w:b/>
          <w:bCs/>
          <w:szCs w:val="24"/>
          <w:lang w:eastAsia="ru-RU"/>
        </w:rPr>
      </w:pPr>
      <w:r w:rsidRPr="009269D3">
        <w:rPr>
          <w:b/>
          <w:bCs/>
          <w:szCs w:val="24"/>
          <w:lang w:eastAsia="ru-RU"/>
        </w:rPr>
        <w:t>Предметные:</w:t>
      </w:r>
    </w:p>
    <w:p w14:paraId="495937CB" w14:textId="77777777" w:rsidR="00FA007F" w:rsidRPr="009269D3" w:rsidRDefault="00FA007F" w:rsidP="00FA007F">
      <w:pPr>
        <w:jc w:val="both"/>
        <w:rPr>
          <w:szCs w:val="24"/>
          <w:lang w:eastAsia="ru-RU"/>
        </w:rPr>
      </w:pPr>
      <w:r w:rsidRPr="009269D3">
        <w:rPr>
          <w:szCs w:val="24"/>
          <w:lang w:eastAsia="ru-RU"/>
        </w:rPr>
        <w:t>- овладение базовым понятийным аппаратом по основным разделам содержания; представление об основных изучаемых понятиях (число, геометрическая фигура, уравнение) как важнейших математических моделях, позволяющих описывать и изучать реальные процессы и явления;</w:t>
      </w:r>
    </w:p>
    <w:p w14:paraId="7EBE34BE" w14:textId="77777777" w:rsidR="00FA007F" w:rsidRPr="009269D3" w:rsidRDefault="00FA007F" w:rsidP="00FA007F">
      <w:pPr>
        <w:jc w:val="both"/>
        <w:rPr>
          <w:szCs w:val="24"/>
          <w:lang w:eastAsia="ru-RU"/>
        </w:rPr>
      </w:pPr>
      <w:r w:rsidRPr="009269D3">
        <w:rPr>
          <w:szCs w:val="24"/>
          <w:lang w:eastAsia="ru-RU"/>
        </w:rPr>
        <w:t>- умение работать с математическим текстом (анализировать, извлекать необходимую информацию), точно и грамотно выражать свои мысли в устной и письменной речи с применением математической терминологии и символики, использовать различные языки математики, проводить классификации, логические обоснования, доказательства математических утверждений;</w:t>
      </w:r>
    </w:p>
    <w:p w14:paraId="61FA6099" w14:textId="77777777" w:rsidR="00FA007F" w:rsidRPr="009269D3" w:rsidRDefault="00FA007F" w:rsidP="00FA007F">
      <w:pPr>
        <w:jc w:val="both"/>
        <w:rPr>
          <w:szCs w:val="24"/>
          <w:lang w:eastAsia="ru-RU"/>
        </w:rPr>
      </w:pPr>
      <w:r w:rsidRPr="009269D3">
        <w:rPr>
          <w:szCs w:val="24"/>
          <w:lang w:eastAsia="ru-RU"/>
        </w:rPr>
        <w:t>- 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w:t>
      </w:r>
    </w:p>
    <w:p w14:paraId="5D58A5EC" w14:textId="77777777" w:rsidR="00FA007F" w:rsidRPr="009269D3" w:rsidRDefault="00FA007F" w:rsidP="00FA007F">
      <w:pPr>
        <w:jc w:val="both"/>
        <w:rPr>
          <w:szCs w:val="24"/>
          <w:lang w:eastAsia="ru-RU"/>
        </w:rPr>
      </w:pPr>
      <w:r w:rsidRPr="009269D3">
        <w:rPr>
          <w:szCs w:val="24"/>
          <w:lang w:eastAsia="ru-RU"/>
        </w:rPr>
        <w:t>- овладение геометрическим языком, умение использовать его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w:t>
      </w:r>
    </w:p>
    <w:p w14:paraId="2CE22E7F" w14:textId="77777777" w:rsidR="00FA007F" w:rsidRPr="009269D3" w:rsidRDefault="00FA007F" w:rsidP="00FA007F">
      <w:pPr>
        <w:jc w:val="both"/>
        <w:rPr>
          <w:szCs w:val="24"/>
          <w:lang w:eastAsia="ru-RU"/>
        </w:rPr>
      </w:pPr>
      <w:r w:rsidRPr="009269D3">
        <w:rPr>
          <w:szCs w:val="24"/>
          <w:lang w:eastAsia="ru-RU"/>
        </w:rPr>
        <w:t>- умение измерять длины отрезков, величины углов, использовать формулы для нахождения периметров, площадей и объемов геометрических фигур;</w:t>
      </w:r>
    </w:p>
    <w:p w14:paraId="7C1E76DB" w14:textId="77777777" w:rsidR="00FA007F" w:rsidRPr="009269D3" w:rsidRDefault="00FA007F" w:rsidP="00FA007F">
      <w:pPr>
        <w:jc w:val="both"/>
        <w:rPr>
          <w:szCs w:val="24"/>
          <w:lang w:eastAsia="ru-RU"/>
        </w:rPr>
      </w:pPr>
      <w:r w:rsidRPr="009269D3">
        <w:rPr>
          <w:szCs w:val="24"/>
          <w:lang w:eastAsia="ru-RU"/>
        </w:rPr>
        <w:t>- 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14:paraId="37C29CA8" w14:textId="77777777" w:rsidR="00FA007F" w:rsidRPr="009269D3" w:rsidRDefault="00FA007F" w:rsidP="00FA007F">
      <w:pPr>
        <w:jc w:val="both"/>
        <w:rPr>
          <w:szCs w:val="24"/>
          <w:lang w:eastAsia="ru-RU"/>
        </w:rPr>
      </w:pPr>
      <w:r w:rsidRPr="009269D3">
        <w:rPr>
          <w:szCs w:val="24"/>
          <w:lang w:eastAsia="ru-RU"/>
        </w:rPr>
        <w:t>Выпускник научится в 7 классе (для использования в повседневной жизни и обеспечения возможности успешного продолжения образования на базовом уровне)</w:t>
      </w:r>
    </w:p>
    <w:p w14:paraId="40009E7D" w14:textId="77777777" w:rsidR="00FA007F" w:rsidRPr="009269D3" w:rsidRDefault="00FA007F" w:rsidP="00FA007F">
      <w:pPr>
        <w:jc w:val="both"/>
        <w:rPr>
          <w:szCs w:val="24"/>
          <w:lang w:eastAsia="ru-RU"/>
        </w:rPr>
      </w:pPr>
      <w:r w:rsidRPr="009269D3">
        <w:rPr>
          <w:szCs w:val="24"/>
          <w:lang w:eastAsia="ru-RU"/>
        </w:rPr>
        <w:t>- оперировать на базовом уровне понятиями: прямая, точка, отрезок, луч, угол;</w:t>
      </w:r>
    </w:p>
    <w:p w14:paraId="72CD09DB" w14:textId="77777777" w:rsidR="00FA007F" w:rsidRPr="009269D3" w:rsidRDefault="00FA007F" w:rsidP="00FA007F">
      <w:pPr>
        <w:jc w:val="both"/>
        <w:rPr>
          <w:szCs w:val="24"/>
          <w:lang w:eastAsia="ru-RU"/>
        </w:rPr>
      </w:pPr>
      <w:r w:rsidRPr="009269D3">
        <w:rPr>
          <w:szCs w:val="24"/>
          <w:lang w:eastAsia="ru-RU"/>
        </w:rPr>
        <w:t>- построить прямую, точку, отрезок, луч, угол;</w:t>
      </w:r>
    </w:p>
    <w:p w14:paraId="3F001EB4" w14:textId="77777777" w:rsidR="00FA007F" w:rsidRPr="009269D3" w:rsidRDefault="00FA007F" w:rsidP="00FA007F">
      <w:pPr>
        <w:jc w:val="both"/>
        <w:rPr>
          <w:szCs w:val="24"/>
          <w:lang w:eastAsia="ru-RU"/>
        </w:rPr>
      </w:pPr>
      <w:r w:rsidRPr="009269D3">
        <w:rPr>
          <w:szCs w:val="24"/>
          <w:lang w:eastAsia="ru-RU"/>
        </w:rPr>
        <w:t>- решать задачи на построение, доказательство и вычисления.</w:t>
      </w:r>
    </w:p>
    <w:p w14:paraId="02A6BAE2" w14:textId="77777777" w:rsidR="00FA007F" w:rsidRPr="009269D3" w:rsidRDefault="00FA007F" w:rsidP="00FA007F">
      <w:pPr>
        <w:jc w:val="both"/>
        <w:rPr>
          <w:szCs w:val="24"/>
          <w:lang w:eastAsia="ru-RU"/>
        </w:rPr>
      </w:pPr>
      <w:r w:rsidRPr="009269D3">
        <w:rPr>
          <w:szCs w:val="24"/>
          <w:lang w:eastAsia="ru-RU"/>
        </w:rPr>
        <w:t>В повседневной жизни и при изучении других предметов выпускник научится:</w:t>
      </w:r>
    </w:p>
    <w:p w14:paraId="515C1B42" w14:textId="77777777" w:rsidR="00FA007F" w:rsidRPr="009269D3" w:rsidRDefault="00FA007F" w:rsidP="00FA007F">
      <w:pPr>
        <w:jc w:val="both"/>
        <w:rPr>
          <w:szCs w:val="24"/>
          <w:lang w:eastAsia="ru-RU"/>
        </w:rPr>
      </w:pPr>
      <w:r w:rsidRPr="009269D3">
        <w:rPr>
          <w:szCs w:val="24"/>
          <w:lang w:eastAsia="ru-RU"/>
        </w:rPr>
        <w:t>- распознавать логически некорректные высказывания;</w:t>
      </w:r>
    </w:p>
    <w:p w14:paraId="558EA4CB" w14:textId="77777777" w:rsidR="00FA007F" w:rsidRPr="009269D3" w:rsidRDefault="00FA007F" w:rsidP="00FA007F">
      <w:pPr>
        <w:jc w:val="both"/>
        <w:rPr>
          <w:szCs w:val="24"/>
          <w:lang w:eastAsia="ru-RU"/>
        </w:rPr>
      </w:pPr>
      <w:r w:rsidRPr="009269D3">
        <w:rPr>
          <w:szCs w:val="24"/>
          <w:lang w:eastAsia="ru-RU"/>
        </w:rPr>
        <w:t>- распознавать геометрические фигуры;</w:t>
      </w:r>
    </w:p>
    <w:p w14:paraId="5C54ED37" w14:textId="77777777" w:rsidR="00FA007F" w:rsidRPr="009269D3" w:rsidRDefault="00FA007F" w:rsidP="00FA007F">
      <w:pPr>
        <w:jc w:val="both"/>
        <w:rPr>
          <w:szCs w:val="24"/>
          <w:lang w:eastAsia="ru-RU"/>
        </w:rPr>
      </w:pPr>
      <w:r w:rsidRPr="009269D3">
        <w:rPr>
          <w:szCs w:val="24"/>
          <w:lang w:eastAsia="ru-RU"/>
        </w:rPr>
        <w:t>- 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14:paraId="411D3F48" w14:textId="77777777" w:rsidR="00FA007F" w:rsidRPr="009269D3" w:rsidRDefault="00FA007F" w:rsidP="00FA007F">
      <w:pPr>
        <w:jc w:val="both"/>
        <w:rPr>
          <w:szCs w:val="24"/>
          <w:lang w:eastAsia="ru-RU"/>
        </w:rPr>
      </w:pPr>
      <w:r w:rsidRPr="009269D3">
        <w:rPr>
          <w:szCs w:val="24"/>
          <w:lang w:eastAsia="ru-RU"/>
        </w:rPr>
        <w:t>- решать практические задачи с применением простейших свойств фигур;</w:t>
      </w:r>
    </w:p>
    <w:p w14:paraId="1A118101" w14:textId="77777777" w:rsidR="00FA007F" w:rsidRPr="009269D3" w:rsidRDefault="00FA007F" w:rsidP="00FA007F">
      <w:pPr>
        <w:jc w:val="both"/>
        <w:rPr>
          <w:szCs w:val="24"/>
          <w:lang w:eastAsia="ru-RU"/>
        </w:rPr>
      </w:pPr>
      <w:r w:rsidRPr="009269D3">
        <w:rPr>
          <w:szCs w:val="24"/>
          <w:lang w:eastAsia="ru-RU"/>
        </w:rPr>
        <w:t>- выполнять измерение длин, расстояний, величин углов, с помощью инструментов для измерений длин и углов;</w:t>
      </w:r>
    </w:p>
    <w:p w14:paraId="2C8EC0A8" w14:textId="77777777" w:rsidR="00FA007F" w:rsidRPr="009269D3" w:rsidRDefault="00FA007F" w:rsidP="00FA007F">
      <w:pPr>
        <w:jc w:val="both"/>
        <w:rPr>
          <w:szCs w:val="24"/>
          <w:lang w:eastAsia="ru-RU"/>
        </w:rPr>
      </w:pPr>
      <w:r w:rsidRPr="009269D3">
        <w:rPr>
          <w:szCs w:val="24"/>
          <w:lang w:eastAsia="ru-RU"/>
        </w:rPr>
        <w:t>- вычислять периметр треугольника;</w:t>
      </w:r>
    </w:p>
    <w:p w14:paraId="7B81B6D5" w14:textId="77777777" w:rsidR="00FA007F" w:rsidRPr="009269D3" w:rsidRDefault="00FA007F" w:rsidP="00FA007F">
      <w:pPr>
        <w:jc w:val="both"/>
        <w:rPr>
          <w:szCs w:val="24"/>
          <w:lang w:eastAsia="ru-RU"/>
        </w:rPr>
      </w:pPr>
      <w:r w:rsidRPr="009269D3">
        <w:rPr>
          <w:szCs w:val="24"/>
          <w:lang w:eastAsia="ru-RU"/>
        </w:rPr>
        <w:t>- вычислять расстояния на местности в стандартных ситуациях, периметры  фигур;</w:t>
      </w:r>
    </w:p>
    <w:p w14:paraId="3A50065C" w14:textId="77777777" w:rsidR="00FA007F" w:rsidRPr="009269D3" w:rsidRDefault="00FA007F" w:rsidP="00FA007F">
      <w:pPr>
        <w:jc w:val="both"/>
        <w:rPr>
          <w:szCs w:val="24"/>
          <w:lang w:eastAsia="ru-RU"/>
        </w:rPr>
      </w:pPr>
      <w:r w:rsidRPr="009269D3">
        <w:rPr>
          <w:szCs w:val="24"/>
          <w:lang w:eastAsia="ru-RU"/>
        </w:rPr>
        <w:t>- выполнять простейшие построения и измерения на местности, необходимые в реальной жизни.</w:t>
      </w:r>
    </w:p>
    <w:p w14:paraId="2B10D05D" w14:textId="77777777" w:rsidR="00FA007F" w:rsidRPr="009269D3" w:rsidRDefault="00FA007F" w:rsidP="00FA007F">
      <w:pPr>
        <w:jc w:val="both"/>
        <w:rPr>
          <w:szCs w:val="24"/>
          <w:lang w:eastAsia="ru-RU"/>
        </w:rPr>
      </w:pPr>
      <w:r w:rsidRPr="009269D3">
        <w:rPr>
          <w:szCs w:val="24"/>
          <w:lang w:eastAsia="ru-RU"/>
        </w:rPr>
        <w:t>- описывать отдельные выдающиеся результаты, полученные в ходе развития геометрии как науки;</w:t>
      </w:r>
    </w:p>
    <w:p w14:paraId="3F164A90" w14:textId="77777777" w:rsidR="00FA007F" w:rsidRPr="009269D3" w:rsidRDefault="00FA007F" w:rsidP="00FA007F">
      <w:pPr>
        <w:jc w:val="both"/>
        <w:rPr>
          <w:szCs w:val="24"/>
          <w:lang w:eastAsia="ru-RU"/>
        </w:rPr>
      </w:pPr>
      <w:r w:rsidRPr="009269D3">
        <w:rPr>
          <w:szCs w:val="24"/>
          <w:lang w:eastAsia="ru-RU"/>
        </w:rPr>
        <w:t>- знать примеры геометрических открытий и их авторов, в связи с отечественной и всемирной историей.</w:t>
      </w:r>
    </w:p>
    <w:p w14:paraId="55375ACA" w14:textId="77777777" w:rsidR="00FA007F" w:rsidRPr="009269D3" w:rsidRDefault="00FA007F" w:rsidP="00FA007F">
      <w:pPr>
        <w:jc w:val="both"/>
        <w:rPr>
          <w:b/>
          <w:i/>
          <w:szCs w:val="24"/>
          <w:lang w:eastAsia="ru-RU"/>
        </w:rPr>
      </w:pPr>
      <w:r w:rsidRPr="009269D3">
        <w:rPr>
          <w:i/>
          <w:szCs w:val="24"/>
          <w:lang w:eastAsia="ru-RU"/>
        </w:rPr>
        <w:t>Выпускник получит возможность научиться в 7 классе</w:t>
      </w:r>
      <w:r w:rsidRPr="009269D3">
        <w:rPr>
          <w:b/>
          <w:i/>
          <w:szCs w:val="24"/>
          <w:lang w:eastAsia="ru-RU"/>
        </w:rPr>
        <w:t xml:space="preserve"> </w:t>
      </w:r>
    </w:p>
    <w:p w14:paraId="47A2E77A" w14:textId="77777777" w:rsidR="00FA007F" w:rsidRPr="009269D3" w:rsidRDefault="00FA007F" w:rsidP="00FA007F">
      <w:pPr>
        <w:jc w:val="both"/>
        <w:rPr>
          <w:i/>
          <w:szCs w:val="24"/>
          <w:lang w:eastAsia="ru-RU"/>
        </w:rPr>
      </w:pPr>
      <w:r w:rsidRPr="009269D3">
        <w:rPr>
          <w:b/>
          <w:i/>
          <w:szCs w:val="24"/>
          <w:lang w:eastAsia="ru-RU"/>
        </w:rPr>
        <w:t xml:space="preserve">- </w:t>
      </w:r>
      <w:r w:rsidRPr="009269D3">
        <w:rPr>
          <w:i/>
          <w:szCs w:val="24"/>
          <w:lang w:eastAsia="ru-RU"/>
        </w:rPr>
        <w:t>решать простые и сложные геометричесие задачи разных типов, а также задачи повышенной трудности;</w:t>
      </w:r>
    </w:p>
    <w:p w14:paraId="4F9702F8" w14:textId="77777777" w:rsidR="00FA007F" w:rsidRPr="009269D3" w:rsidRDefault="00FA007F" w:rsidP="00FA007F">
      <w:pPr>
        <w:jc w:val="both"/>
        <w:rPr>
          <w:i/>
          <w:szCs w:val="24"/>
          <w:lang w:eastAsia="ru-RU"/>
        </w:rPr>
      </w:pPr>
      <w:r w:rsidRPr="009269D3">
        <w:rPr>
          <w:i/>
          <w:szCs w:val="24"/>
          <w:lang w:eastAsia="ru-RU"/>
        </w:rPr>
        <w:t>- использовать разные краткие записи как модели текстов сложных задач для построения поисковой схемы и решения задач;</w:t>
      </w:r>
    </w:p>
    <w:p w14:paraId="6F59C127" w14:textId="77777777" w:rsidR="00FA007F" w:rsidRPr="009269D3" w:rsidRDefault="00FA007F" w:rsidP="00FA007F">
      <w:pPr>
        <w:jc w:val="both"/>
        <w:rPr>
          <w:i/>
          <w:szCs w:val="24"/>
          <w:lang w:eastAsia="ru-RU"/>
        </w:rPr>
      </w:pPr>
      <w:r w:rsidRPr="009269D3">
        <w:rPr>
          <w:i/>
          <w:szCs w:val="24"/>
          <w:lang w:eastAsia="ru-RU"/>
        </w:rPr>
        <w:t>- знать и применять оба способа поиска решения задач (от требования к условию и от условия к требованию);</w:t>
      </w:r>
    </w:p>
    <w:p w14:paraId="6153E5EF" w14:textId="77777777" w:rsidR="00FA007F" w:rsidRPr="009269D3" w:rsidRDefault="00FA007F" w:rsidP="00FA007F">
      <w:pPr>
        <w:jc w:val="both"/>
        <w:rPr>
          <w:i/>
          <w:szCs w:val="24"/>
          <w:lang w:eastAsia="ru-RU"/>
        </w:rPr>
      </w:pPr>
      <w:r w:rsidRPr="009269D3">
        <w:rPr>
          <w:i/>
          <w:szCs w:val="24"/>
          <w:lang w:eastAsia="ru-RU"/>
        </w:rPr>
        <w:t>- моделировать рассуждения при поиске решения задач с помощью граф-схемы;</w:t>
      </w:r>
    </w:p>
    <w:p w14:paraId="6AA8E9E6" w14:textId="77777777" w:rsidR="00FA007F" w:rsidRPr="009269D3" w:rsidRDefault="00FA007F" w:rsidP="00FA007F">
      <w:pPr>
        <w:jc w:val="both"/>
        <w:rPr>
          <w:i/>
          <w:szCs w:val="24"/>
          <w:lang w:eastAsia="ru-RU"/>
        </w:rPr>
      </w:pPr>
      <w:r w:rsidRPr="009269D3">
        <w:rPr>
          <w:i/>
          <w:szCs w:val="24"/>
          <w:lang w:eastAsia="ru-RU"/>
        </w:rPr>
        <w:t>- выделять этапы решения задачи и содержание каждого этапа;</w:t>
      </w:r>
    </w:p>
    <w:p w14:paraId="6D2201DB" w14:textId="77777777" w:rsidR="00FA007F" w:rsidRPr="009269D3" w:rsidRDefault="00FA007F" w:rsidP="00FA007F">
      <w:pPr>
        <w:jc w:val="both"/>
        <w:rPr>
          <w:i/>
          <w:szCs w:val="24"/>
          <w:lang w:eastAsia="ru-RU"/>
        </w:rPr>
      </w:pPr>
      <w:r w:rsidRPr="009269D3">
        <w:rPr>
          <w:i/>
          <w:szCs w:val="24"/>
          <w:lang w:eastAsia="ru-RU"/>
        </w:rPr>
        <w:t>- интерпретировать вычислительные результаты в задаче, исследовать полученное решение задачи;</w:t>
      </w:r>
    </w:p>
    <w:p w14:paraId="4CAE1E93" w14:textId="77777777" w:rsidR="00FA007F" w:rsidRPr="009269D3" w:rsidRDefault="00FA007F" w:rsidP="00FA007F">
      <w:pPr>
        <w:jc w:val="both"/>
        <w:rPr>
          <w:i/>
          <w:szCs w:val="24"/>
          <w:lang w:eastAsia="ru-RU"/>
        </w:rPr>
      </w:pPr>
      <w:r w:rsidRPr="009269D3">
        <w:rPr>
          <w:i/>
          <w:szCs w:val="24"/>
          <w:lang w:eastAsia="ru-RU"/>
        </w:rPr>
        <w:t>- решать разнообразные задачи «на части»,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4ED7DC85" w14:textId="77777777" w:rsidR="00FA007F" w:rsidRPr="009269D3" w:rsidRDefault="00FA007F" w:rsidP="00FA007F">
      <w:pPr>
        <w:jc w:val="both"/>
        <w:rPr>
          <w:i/>
          <w:szCs w:val="24"/>
          <w:lang w:eastAsia="ru-RU"/>
        </w:rPr>
      </w:pPr>
      <w:r w:rsidRPr="009269D3">
        <w:rPr>
          <w:i/>
          <w:szCs w:val="24"/>
          <w:lang w:eastAsia="ru-RU"/>
        </w:rPr>
        <w:t>В повседневной жизни и при изучении других предметов выпускник получит возможность научиться:</w:t>
      </w:r>
    </w:p>
    <w:p w14:paraId="4A33C277" w14:textId="77777777" w:rsidR="00FA007F" w:rsidRPr="009269D3" w:rsidRDefault="00FA007F" w:rsidP="00FA007F">
      <w:pPr>
        <w:jc w:val="both"/>
        <w:rPr>
          <w:i/>
          <w:szCs w:val="24"/>
          <w:lang w:eastAsia="ru-RU"/>
        </w:rPr>
      </w:pPr>
      <w:r w:rsidRPr="009269D3">
        <w:rPr>
          <w:i/>
          <w:szCs w:val="24"/>
          <w:lang w:eastAsia="ru-RU"/>
        </w:rPr>
        <w:t>-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w:t>
      </w:r>
    </w:p>
    <w:p w14:paraId="3EB83B81" w14:textId="77777777" w:rsidR="00FA007F" w:rsidRPr="009269D3" w:rsidRDefault="00FA007F" w:rsidP="00FA007F">
      <w:pPr>
        <w:jc w:val="both"/>
        <w:rPr>
          <w:i/>
          <w:szCs w:val="24"/>
          <w:lang w:eastAsia="ru-RU"/>
        </w:rPr>
      </w:pPr>
      <w:r w:rsidRPr="009269D3">
        <w:rPr>
          <w:i/>
          <w:szCs w:val="24"/>
          <w:lang w:eastAsia="ru-RU"/>
        </w:rPr>
        <w:t>- решать и конструировать задачи на основе рассмотрения реальных ситуаций, в которых не требуется точный вычислительный результат;</w:t>
      </w:r>
    </w:p>
    <w:p w14:paraId="3CCF8966" w14:textId="77777777" w:rsidR="00FA007F" w:rsidRPr="009269D3" w:rsidRDefault="00FA007F" w:rsidP="00FA007F">
      <w:pPr>
        <w:jc w:val="both"/>
        <w:rPr>
          <w:i/>
          <w:szCs w:val="24"/>
          <w:lang w:eastAsia="ru-RU"/>
        </w:rPr>
      </w:pPr>
      <w:r w:rsidRPr="009269D3">
        <w:rPr>
          <w:i/>
          <w:szCs w:val="24"/>
          <w:lang w:eastAsia="ru-RU"/>
        </w:rPr>
        <w:t>- извлекать, интерпретировать и преобразовывать информацию о геометрических фигурах, представленную на чертежах;</w:t>
      </w:r>
    </w:p>
    <w:p w14:paraId="00D6D71D" w14:textId="77777777" w:rsidR="00FA007F" w:rsidRPr="009269D3" w:rsidRDefault="00FA007F" w:rsidP="00FA007F">
      <w:pPr>
        <w:jc w:val="both"/>
        <w:rPr>
          <w:i/>
          <w:szCs w:val="24"/>
          <w:lang w:eastAsia="ru-RU"/>
        </w:rPr>
      </w:pPr>
      <w:r w:rsidRPr="009269D3">
        <w:rPr>
          <w:i/>
          <w:szCs w:val="24"/>
          <w:lang w:eastAsia="ru-RU"/>
        </w:rPr>
        <w:t>- изображать изучаемые фигуры от руки и с помощью компьютерных инструментов;</w:t>
      </w:r>
    </w:p>
    <w:p w14:paraId="4D072AD5" w14:textId="77777777" w:rsidR="00FA007F" w:rsidRPr="009269D3" w:rsidRDefault="00FA007F" w:rsidP="00FA007F">
      <w:pPr>
        <w:jc w:val="both"/>
        <w:rPr>
          <w:i/>
          <w:szCs w:val="24"/>
          <w:lang w:eastAsia="ru-RU"/>
        </w:rPr>
      </w:pPr>
      <w:r w:rsidRPr="009269D3">
        <w:rPr>
          <w:i/>
          <w:szCs w:val="24"/>
          <w:lang w:eastAsia="ru-RU"/>
        </w:rPr>
        <w:t>- выполнять измерение длин, расстояний, величин углов, с помощью инструментов для измерений длин и углов;</w:t>
      </w:r>
    </w:p>
    <w:p w14:paraId="2703092B" w14:textId="77777777" w:rsidR="00FA007F" w:rsidRPr="009269D3" w:rsidRDefault="00FA007F" w:rsidP="00FA007F">
      <w:pPr>
        <w:jc w:val="both"/>
        <w:rPr>
          <w:i/>
          <w:szCs w:val="24"/>
          <w:lang w:eastAsia="ru-RU"/>
        </w:rPr>
      </w:pPr>
      <w:r w:rsidRPr="009269D3">
        <w:rPr>
          <w:i/>
          <w:szCs w:val="24"/>
          <w:lang w:eastAsia="ru-RU"/>
        </w:rPr>
        <w:t>- вычислять периметры треугольников,  прямоугольников, квадратов;</w:t>
      </w:r>
    </w:p>
    <w:p w14:paraId="3A83891E" w14:textId="77777777" w:rsidR="00FA007F" w:rsidRPr="009269D3" w:rsidRDefault="00FA007F" w:rsidP="00FA007F">
      <w:pPr>
        <w:jc w:val="both"/>
        <w:rPr>
          <w:i/>
          <w:szCs w:val="24"/>
          <w:lang w:eastAsia="ru-RU"/>
        </w:rPr>
      </w:pPr>
      <w:r w:rsidRPr="009269D3">
        <w:rPr>
          <w:i/>
          <w:szCs w:val="24"/>
          <w:lang w:eastAsia="ru-RU"/>
        </w:rPr>
        <w:t>- вычислять расстояния на местности в стандартных ситуациях, площади участков прямоугольной формы, объёмы комнат;</w:t>
      </w:r>
    </w:p>
    <w:p w14:paraId="63301D36" w14:textId="77777777" w:rsidR="00FA007F" w:rsidRPr="009269D3" w:rsidRDefault="00FA007F" w:rsidP="00FA007F">
      <w:pPr>
        <w:jc w:val="both"/>
        <w:rPr>
          <w:i/>
          <w:szCs w:val="24"/>
          <w:lang w:eastAsia="ru-RU"/>
        </w:rPr>
      </w:pPr>
      <w:r w:rsidRPr="009269D3">
        <w:rPr>
          <w:i/>
          <w:szCs w:val="24"/>
          <w:lang w:eastAsia="ru-RU"/>
        </w:rPr>
        <w:t xml:space="preserve">- выполнять простейшие построения на местности, необходимые в реальной жизни; </w:t>
      </w:r>
    </w:p>
    <w:p w14:paraId="47DD8E3D" w14:textId="77777777" w:rsidR="00FA007F" w:rsidRPr="009269D3" w:rsidRDefault="00FA007F" w:rsidP="00FA007F">
      <w:pPr>
        <w:jc w:val="both"/>
        <w:rPr>
          <w:i/>
          <w:szCs w:val="24"/>
          <w:lang w:eastAsia="ru-RU"/>
        </w:rPr>
      </w:pPr>
      <w:r w:rsidRPr="009269D3">
        <w:rPr>
          <w:i/>
          <w:szCs w:val="24"/>
          <w:lang w:eastAsia="ru-RU"/>
        </w:rPr>
        <w:t>- оценивать размеры реальных объектов окружающего мира;</w:t>
      </w:r>
    </w:p>
    <w:p w14:paraId="19A68A09" w14:textId="77777777" w:rsidR="00FA007F" w:rsidRPr="009269D3" w:rsidRDefault="00FA007F" w:rsidP="00FA007F">
      <w:pPr>
        <w:jc w:val="both"/>
        <w:rPr>
          <w:b/>
          <w:i/>
          <w:szCs w:val="24"/>
          <w:lang w:eastAsia="ru-RU"/>
        </w:rPr>
      </w:pPr>
      <w:r w:rsidRPr="009269D3">
        <w:rPr>
          <w:i/>
          <w:szCs w:val="24"/>
          <w:lang w:eastAsia="ru-RU"/>
        </w:rPr>
        <w:t>- характеризовать вклад выдающихся ученых в развитие математики и иных научных областей.</w:t>
      </w:r>
    </w:p>
    <w:p w14:paraId="250A46E0" w14:textId="77777777" w:rsidR="00FA007F" w:rsidRPr="009269D3" w:rsidRDefault="00FA007F" w:rsidP="00FA007F">
      <w:pPr>
        <w:jc w:val="both"/>
        <w:rPr>
          <w:szCs w:val="24"/>
          <w:lang w:eastAsia="ru-RU"/>
        </w:rPr>
      </w:pPr>
      <w:r w:rsidRPr="009269D3">
        <w:rPr>
          <w:szCs w:val="24"/>
          <w:lang w:eastAsia="ru-RU"/>
        </w:rPr>
        <w:t>Работа с информацией.</w:t>
      </w:r>
    </w:p>
    <w:p w14:paraId="164DBD6B" w14:textId="77777777" w:rsidR="00FA007F" w:rsidRPr="009269D3" w:rsidRDefault="00FA007F" w:rsidP="00FA007F">
      <w:pPr>
        <w:jc w:val="both"/>
        <w:rPr>
          <w:b/>
          <w:szCs w:val="24"/>
          <w:lang w:eastAsia="ru-RU"/>
        </w:rPr>
      </w:pPr>
      <w:r w:rsidRPr="009269D3">
        <w:rPr>
          <w:szCs w:val="24"/>
          <w:lang w:eastAsia="ru-RU"/>
        </w:rPr>
        <w:t>Получение информации о фигурах по рисунку (равные, углы, медиана и т.д.), в ходе практической работы. Упорядочивание полученной информации.</w:t>
      </w:r>
    </w:p>
    <w:p w14:paraId="3F6874A2" w14:textId="77777777" w:rsidR="00FA007F" w:rsidRPr="009269D3" w:rsidRDefault="00FA007F" w:rsidP="00FA007F">
      <w:pPr>
        <w:jc w:val="both"/>
        <w:rPr>
          <w:szCs w:val="24"/>
          <w:lang w:eastAsia="ru-RU"/>
        </w:rPr>
      </w:pPr>
      <w:r w:rsidRPr="009269D3">
        <w:rPr>
          <w:szCs w:val="24"/>
          <w:lang w:eastAsia="ru-RU"/>
        </w:rPr>
        <w:t>Проверка истинности утверждений в форме «верно ли, что ... , верно/неверно, что ...».</w:t>
      </w:r>
    </w:p>
    <w:p w14:paraId="254F3EA0" w14:textId="77777777" w:rsidR="00FA007F" w:rsidRPr="009269D3" w:rsidRDefault="00FA007F" w:rsidP="00FA007F">
      <w:pPr>
        <w:jc w:val="both"/>
        <w:rPr>
          <w:szCs w:val="24"/>
          <w:lang w:eastAsia="ru-RU"/>
        </w:rPr>
      </w:pPr>
      <w:r w:rsidRPr="009269D3">
        <w:rPr>
          <w:szCs w:val="24"/>
          <w:lang w:eastAsia="ru-RU"/>
        </w:rPr>
        <w:t>Проверка правильности готового алго</w:t>
      </w:r>
      <w:r w:rsidRPr="009269D3">
        <w:rPr>
          <w:szCs w:val="24"/>
          <w:lang w:eastAsia="ru-RU"/>
        </w:rPr>
        <w:softHyphen/>
        <w:t>ритма.</w:t>
      </w:r>
    </w:p>
    <w:p w14:paraId="6C223672" w14:textId="77777777" w:rsidR="00FA007F" w:rsidRPr="009269D3" w:rsidRDefault="00FA007F" w:rsidP="00FA007F">
      <w:pPr>
        <w:jc w:val="both"/>
        <w:rPr>
          <w:szCs w:val="24"/>
          <w:lang w:eastAsia="ru-RU"/>
        </w:rPr>
      </w:pPr>
      <w:r w:rsidRPr="009269D3">
        <w:rPr>
          <w:szCs w:val="24"/>
          <w:lang w:eastAsia="ru-RU"/>
        </w:rPr>
        <w:t>Понимание и интерпретация таблицы, схемы, круговой  диаграммы.</w:t>
      </w:r>
    </w:p>
    <w:p w14:paraId="778FA7B3" w14:textId="77777777" w:rsidR="00FA007F" w:rsidRPr="009269D3" w:rsidRDefault="00FA007F" w:rsidP="00FA007F">
      <w:pPr>
        <w:jc w:val="both"/>
        <w:rPr>
          <w:szCs w:val="24"/>
          <w:lang w:eastAsia="ru-RU"/>
        </w:rPr>
      </w:pPr>
      <w:r w:rsidRPr="009269D3">
        <w:rPr>
          <w:szCs w:val="24"/>
          <w:lang w:eastAsia="ru-RU"/>
        </w:rPr>
        <w:t>Заполнение готовой таблицы(запись недостающих данных в ячейки). Самостоятельное составление простейшей таблицы на основе анализа данной информации.</w:t>
      </w:r>
    </w:p>
    <w:p w14:paraId="5D217AA2" w14:textId="77777777" w:rsidR="00297545" w:rsidRPr="009269D3" w:rsidRDefault="00297545" w:rsidP="00C23420">
      <w:pPr>
        <w:jc w:val="both"/>
        <w:rPr>
          <w:szCs w:val="24"/>
          <w:lang w:eastAsia="ru-RU"/>
        </w:rPr>
      </w:pPr>
    </w:p>
    <w:p w14:paraId="686A7563" w14:textId="77777777" w:rsidR="00FA007F" w:rsidRPr="009269D3" w:rsidRDefault="00FA007F" w:rsidP="00C23420">
      <w:pPr>
        <w:jc w:val="both"/>
        <w:rPr>
          <w:b/>
          <w:szCs w:val="24"/>
          <w:lang w:eastAsia="ru-RU"/>
        </w:rPr>
      </w:pPr>
      <w:r w:rsidRPr="009269D3">
        <w:rPr>
          <w:b/>
          <w:szCs w:val="24"/>
          <w:lang w:eastAsia="ru-RU"/>
        </w:rPr>
        <w:t>Содержание учебного предмета</w:t>
      </w:r>
    </w:p>
    <w:p w14:paraId="57263D51" w14:textId="77777777" w:rsidR="00FA007F" w:rsidRPr="009269D3" w:rsidRDefault="00FA007F" w:rsidP="00FA007F">
      <w:pPr>
        <w:jc w:val="both"/>
        <w:rPr>
          <w:szCs w:val="24"/>
          <w:lang w:eastAsia="ru-RU"/>
        </w:rPr>
      </w:pPr>
      <w:r w:rsidRPr="009269D3">
        <w:rPr>
          <w:szCs w:val="24"/>
          <w:lang w:eastAsia="ru-RU"/>
        </w:rPr>
        <w:t>В учебном предмете геометрия 7 класса  выделены 4 содержательные области: начальные геометрические сведения, треугольники, дроби, параллельные прямые и соотношения между сторонами и углами треугольника.</w:t>
      </w:r>
    </w:p>
    <w:p w14:paraId="710B2AE8" w14:textId="77777777" w:rsidR="00FA007F" w:rsidRPr="009269D3" w:rsidRDefault="00FA007F" w:rsidP="00FA007F">
      <w:pPr>
        <w:jc w:val="both"/>
        <w:rPr>
          <w:b/>
          <w:szCs w:val="24"/>
          <w:lang w:eastAsia="ru-RU"/>
        </w:rPr>
      </w:pPr>
    </w:p>
    <w:p w14:paraId="547A085B" w14:textId="77777777" w:rsidR="00FA007F" w:rsidRPr="009269D3" w:rsidRDefault="00FA007F" w:rsidP="009033E7">
      <w:pPr>
        <w:numPr>
          <w:ilvl w:val="0"/>
          <w:numId w:val="108"/>
        </w:numPr>
        <w:jc w:val="both"/>
        <w:rPr>
          <w:szCs w:val="24"/>
          <w:lang w:eastAsia="ru-RU"/>
        </w:rPr>
      </w:pPr>
      <w:r w:rsidRPr="009269D3">
        <w:rPr>
          <w:szCs w:val="24"/>
          <w:lang w:eastAsia="ru-RU"/>
        </w:rPr>
        <w:t>Начальные геометрические сведения</w:t>
      </w:r>
    </w:p>
    <w:p w14:paraId="689F717C" w14:textId="77777777" w:rsidR="00FA007F" w:rsidRPr="009269D3" w:rsidRDefault="00FA007F" w:rsidP="00FA007F">
      <w:pPr>
        <w:jc w:val="both"/>
        <w:rPr>
          <w:szCs w:val="24"/>
          <w:lang w:eastAsia="ru-RU"/>
        </w:rPr>
      </w:pPr>
      <w:r w:rsidRPr="009269D3">
        <w:rPr>
          <w:szCs w:val="24"/>
          <w:lang w:eastAsia="ru-RU"/>
        </w:rPr>
        <w:t xml:space="preserve">Прямая и отрезок. Точки, прямые, отрезки. Провешивание  прямой на местности. Луч и угол. Сравнение отрезков и углов. Равенство геометрических фигур. Измерение отрезков. Длина отрезка. Единицы измерения. Измерительные инструменты. Чувашские единицы измерения длины отрезка. Измерение углов. Градусная мера угла. Измерение углов на местности. Смежные и вертикальные углы. Построение прямых углов на местности. Перпендикулярные прямые. </w:t>
      </w:r>
    </w:p>
    <w:p w14:paraId="47D18780" w14:textId="77777777" w:rsidR="00FA007F" w:rsidRPr="009269D3" w:rsidRDefault="00FA007F" w:rsidP="00FA007F">
      <w:pPr>
        <w:jc w:val="both"/>
        <w:rPr>
          <w:szCs w:val="24"/>
          <w:lang w:eastAsia="ru-RU"/>
        </w:rPr>
      </w:pPr>
      <w:r w:rsidRPr="009269D3">
        <w:rPr>
          <w:szCs w:val="24"/>
          <w:lang w:eastAsia="ru-RU"/>
        </w:rPr>
        <w:t>Основная цель – систематизировать знания обучающихся о простейших геометрических фигурах и их свойствах; ввести понятие равенства фигур.</w:t>
      </w:r>
    </w:p>
    <w:p w14:paraId="4C481117" w14:textId="77777777" w:rsidR="00FA007F" w:rsidRPr="009269D3" w:rsidRDefault="00FA007F" w:rsidP="009033E7">
      <w:pPr>
        <w:numPr>
          <w:ilvl w:val="0"/>
          <w:numId w:val="108"/>
        </w:numPr>
        <w:jc w:val="both"/>
        <w:rPr>
          <w:szCs w:val="24"/>
          <w:lang w:eastAsia="ru-RU"/>
        </w:rPr>
      </w:pPr>
      <w:r w:rsidRPr="009269D3">
        <w:rPr>
          <w:szCs w:val="24"/>
          <w:lang w:eastAsia="ru-RU"/>
        </w:rPr>
        <w:t xml:space="preserve">Треугольники </w:t>
      </w:r>
    </w:p>
    <w:p w14:paraId="03C48629" w14:textId="77777777" w:rsidR="00FA007F" w:rsidRPr="009269D3" w:rsidRDefault="00FA007F" w:rsidP="00FA007F">
      <w:pPr>
        <w:jc w:val="both"/>
        <w:rPr>
          <w:szCs w:val="24"/>
          <w:lang w:eastAsia="ru-RU"/>
        </w:rPr>
      </w:pPr>
      <w:r w:rsidRPr="009269D3">
        <w:rPr>
          <w:szCs w:val="24"/>
          <w:lang w:eastAsia="ru-RU"/>
        </w:rPr>
        <w:t xml:space="preserve">      Первый признак равенства треугольников. Медиана, биссектриса ивысоты треугольника. Перпендикуляр к прямой. Свойства равнобедренного треугольника. Второй признак равенства треугольников. Третий признак равенства треугольников. Задачи на построение. Окружность. Построение циркулем и линейкой. Решение задач.</w:t>
      </w:r>
    </w:p>
    <w:p w14:paraId="255B8E77" w14:textId="77777777" w:rsidR="00FA007F" w:rsidRPr="009269D3" w:rsidRDefault="00FA007F" w:rsidP="00FA007F">
      <w:pPr>
        <w:jc w:val="both"/>
        <w:rPr>
          <w:szCs w:val="24"/>
          <w:lang w:eastAsia="ru-RU"/>
        </w:rPr>
      </w:pPr>
      <w:r w:rsidRPr="009269D3">
        <w:rPr>
          <w:szCs w:val="24"/>
          <w:lang w:eastAsia="ru-RU"/>
        </w:rPr>
        <w:t>Основная цель – ввести понятие теоремы; выработать умение доказывать равенство треугольников с помощью изученных признаков; ввести новый класс задач – на построение с помощью циркуля и линейки.</w:t>
      </w:r>
    </w:p>
    <w:p w14:paraId="44752E37" w14:textId="77777777" w:rsidR="00FA007F" w:rsidRPr="009269D3" w:rsidRDefault="00FA007F" w:rsidP="009033E7">
      <w:pPr>
        <w:numPr>
          <w:ilvl w:val="0"/>
          <w:numId w:val="108"/>
        </w:numPr>
        <w:jc w:val="both"/>
        <w:rPr>
          <w:szCs w:val="24"/>
          <w:lang w:eastAsia="ru-RU"/>
        </w:rPr>
      </w:pPr>
      <w:r w:rsidRPr="009269D3">
        <w:rPr>
          <w:szCs w:val="24"/>
          <w:lang w:eastAsia="ru-RU"/>
        </w:rPr>
        <w:t>Параллельные прямые</w:t>
      </w:r>
    </w:p>
    <w:p w14:paraId="5E7ADCA7" w14:textId="77777777" w:rsidR="00FA007F" w:rsidRPr="009269D3" w:rsidRDefault="00FA007F" w:rsidP="00FA007F">
      <w:pPr>
        <w:jc w:val="both"/>
        <w:rPr>
          <w:szCs w:val="24"/>
          <w:lang w:eastAsia="ru-RU"/>
        </w:rPr>
      </w:pPr>
      <w:r w:rsidRPr="009269D3">
        <w:rPr>
          <w:szCs w:val="24"/>
          <w:lang w:eastAsia="ru-RU"/>
        </w:rPr>
        <w:t>Признаки параллельности двух прямых. Определение параллельности прямых. Признаки параллельности двух прямых. Практические способы построения параллельных прямых. Аксиомы параллельных прямых. Об аксиомах геометрии. Аксиомы параллельных прямых. Теоремы об углах, образованных двумя параллельными прямыми и секущей.</w:t>
      </w:r>
    </w:p>
    <w:p w14:paraId="2A6FE95B" w14:textId="77777777" w:rsidR="00FA007F" w:rsidRPr="009269D3" w:rsidRDefault="00FA007F" w:rsidP="00FA007F">
      <w:pPr>
        <w:jc w:val="both"/>
        <w:rPr>
          <w:szCs w:val="24"/>
          <w:lang w:eastAsia="ru-RU"/>
        </w:rPr>
      </w:pPr>
      <w:r w:rsidRPr="009269D3">
        <w:rPr>
          <w:szCs w:val="24"/>
          <w:lang w:eastAsia="ru-RU"/>
        </w:rPr>
        <w:t>Основная цель – ввести одно из важнейших понятий - понятие параллельных прямых; дать первое представление об аксиомах и аксиоматическом методе в геометрии; ввести аксиому параллельности прямых</w:t>
      </w:r>
    </w:p>
    <w:p w14:paraId="2258171C" w14:textId="77777777" w:rsidR="00FA007F" w:rsidRPr="009269D3" w:rsidRDefault="00FA007F" w:rsidP="009033E7">
      <w:pPr>
        <w:numPr>
          <w:ilvl w:val="0"/>
          <w:numId w:val="108"/>
        </w:numPr>
        <w:jc w:val="both"/>
        <w:rPr>
          <w:szCs w:val="24"/>
          <w:lang w:eastAsia="ru-RU"/>
        </w:rPr>
      </w:pPr>
      <w:r w:rsidRPr="009269D3">
        <w:rPr>
          <w:szCs w:val="24"/>
          <w:lang w:eastAsia="ru-RU"/>
        </w:rPr>
        <w:t>Соотношения между сторонами и углами треугольника</w:t>
      </w:r>
    </w:p>
    <w:p w14:paraId="287B58DA" w14:textId="77777777" w:rsidR="00FA007F" w:rsidRPr="009269D3" w:rsidRDefault="00FA007F" w:rsidP="00FA007F">
      <w:pPr>
        <w:jc w:val="both"/>
        <w:rPr>
          <w:szCs w:val="24"/>
          <w:lang w:eastAsia="ru-RU"/>
        </w:rPr>
      </w:pPr>
      <w:r w:rsidRPr="009269D3">
        <w:rPr>
          <w:szCs w:val="24"/>
          <w:lang w:eastAsia="ru-RU"/>
        </w:rPr>
        <w:t xml:space="preserve">Сумма углов треугольника. Теорема о сумме углов треугольника. Остроугольный, прямоугольный и тупоугольный треугольники. Соотношения между сторонами и углами треугольника. Теорема о соотношениях между сторонами и углами треугольника. Неравенства треугольника. Прямоугольные треугольники. Некоторые свойства прямоугольных треугольников. Признаки равенства прямоугольных треугольников. Построение треугольника по трем элементам. Расстояние от точки до прямой. Расстояние между параллельными прямыми. Построение треугольника по трем элементам. </w:t>
      </w:r>
    </w:p>
    <w:p w14:paraId="1F0C6835" w14:textId="77777777" w:rsidR="00FA007F" w:rsidRPr="009269D3" w:rsidRDefault="00FA007F" w:rsidP="00FA007F">
      <w:pPr>
        <w:jc w:val="both"/>
        <w:rPr>
          <w:szCs w:val="24"/>
          <w:lang w:eastAsia="ru-RU"/>
        </w:rPr>
      </w:pPr>
      <w:r w:rsidRPr="009269D3">
        <w:rPr>
          <w:szCs w:val="24"/>
          <w:lang w:eastAsia="ru-RU"/>
        </w:rPr>
        <w:t>Основная цель – рассмотреть новые интересные и важные свойства треугольников.</w:t>
      </w:r>
    </w:p>
    <w:p w14:paraId="3A0677E5" w14:textId="77777777" w:rsidR="00FA007F" w:rsidRPr="009269D3" w:rsidRDefault="00FA007F" w:rsidP="009033E7">
      <w:pPr>
        <w:numPr>
          <w:ilvl w:val="0"/>
          <w:numId w:val="108"/>
        </w:numPr>
        <w:jc w:val="both"/>
        <w:rPr>
          <w:szCs w:val="24"/>
          <w:lang w:eastAsia="ru-RU"/>
        </w:rPr>
      </w:pPr>
      <w:r w:rsidRPr="009269D3">
        <w:rPr>
          <w:szCs w:val="24"/>
          <w:lang w:eastAsia="ru-RU"/>
        </w:rPr>
        <w:t>Повторение. Решение задач.</w:t>
      </w:r>
    </w:p>
    <w:p w14:paraId="25326056" w14:textId="77777777" w:rsidR="00FA007F" w:rsidRPr="009269D3" w:rsidRDefault="00FA007F" w:rsidP="00C23420">
      <w:pPr>
        <w:jc w:val="both"/>
        <w:rPr>
          <w:szCs w:val="24"/>
          <w:lang w:eastAsia="ru-RU"/>
        </w:rPr>
      </w:pPr>
    </w:p>
    <w:p w14:paraId="18A69C69" w14:textId="77777777" w:rsidR="00FA007F" w:rsidRPr="009269D3" w:rsidRDefault="00FA007F" w:rsidP="00C23420">
      <w:pPr>
        <w:jc w:val="both"/>
        <w:rPr>
          <w:b/>
          <w:szCs w:val="24"/>
          <w:lang w:eastAsia="ru-RU"/>
        </w:rPr>
      </w:pPr>
      <w:r w:rsidRPr="009269D3">
        <w:rPr>
          <w:b/>
          <w:szCs w:val="24"/>
          <w:lang w:eastAsia="ru-RU"/>
        </w:rPr>
        <w:t>Тематическое планирование</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5811"/>
        <w:gridCol w:w="1701"/>
      </w:tblGrid>
      <w:tr w:rsidR="00FA007F" w:rsidRPr="009269D3" w14:paraId="33066D99" w14:textId="77777777" w:rsidTr="00FA007F">
        <w:tc>
          <w:tcPr>
            <w:tcW w:w="1101" w:type="dxa"/>
          </w:tcPr>
          <w:p w14:paraId="4ACB2177" w14:textId="77777777" w:rsidR="00FA007F" w:rsidRPr="009269D3" w:rsidRDefault="00FA007F" w:rsidP="00FA007F">
            <w:pPr>
              <w:ind w:firstLine="0"/>
              <w:rPr>
                <w:szCs w:val="24"/>
                <w:lang w:eastAsia="ru-RU"/>
              </w:rPr>
            </w:pPr>
            <w:r w:rsidRPr="009269D3">
              <w:rPr>
                <w:szCs w:val="24"/>
                <w:lang w:eastAsia="ru-RU"/>
              </w:rPr>
              <w:t>№ п/п</w:t>
            </w:r>
          </w:p>
        </w:tc>
        <w:tc>
          <w:tcPr>
            <w:tcW w:w="5811" w:type="dxa"/>
          </w:tcPr>
          <w:p w14:paraId="6DCFAA58" w14:textId="77777777" w:rsidR="00FA007F" w:rsidRPr="009269D3" w:rsidRDefault="00FA007F" w:rsidP="00FA007F">
            <w:pPr>
              <w:jc w:val="both"/>
              <w:rPr>
                <w:szCs w:val="24"/>
                <w:lang w:eastAsia="ru-RU"/>
              </w:rPr>
            </w:pPr>
            <w:r w:rsidRPr="009269D3">
              <w:rPr>
                <w:szCs w:val="24"/>
                <w:lang w:eastAsia="ru-RU"/>
              </w:rPr>
              <w:t>Тема</w:t>
            </w:r>
          </w:p>
        </w:tc>
        <w:tc>
          <w:tcPr>
            <w:tcW w:w="1701" w:type="dxa"/>
          </w:tcPr>
          <w:p w14:paraId="52C6E32F" w14:textId="77777777" w:rsidR="00FA007F" w:rsidRPr="009269D3" w:rsidRDefault="00FA007F" w:rsidP="00FA007F">
            <w:pPr>
              <w:ind w:firstLine="0"/>
              <w:jc w:val="both"/>
              <w:rPr>
                <w:szCs w:val="24"/>
                <w:lang w:eastAsia="ru-RU"/>
              </w:rPr>
            </w:pPr>
            <w:r w:rsidRPr="009269D3">
              <w:rPr>
                <w:szCs w:val="24"/>
                <w:lang w:eastAsia="ru-RU"/>
              </w:rPr>
              <w:t>Кол-во часов</w:t>
            </w:r>
          </w:p>
        </w:tc>
      </w:tr>
      <w:tr w:rsidR="00FA007F" w:rsidRPr="009269D3" w14:paraId="560709D2" w14:textId="77777777" w:rsidTr="00FA007F">
        <w:trPr>
          <w:trHeight w:val="873"/>
        </w:trPr>
        <w:tc>
          <w:tcPr>
            <w:tcW w:w="1101" w:type="dxa"/>
          </w:tcPr>
          <w:p w14:paraId="18A75329" w14:textId="77777777" w:rsidR="00FA007F" w:rsidRPr="009269D3" w:rsidRDefault="00FA007F" w:rsidP="009033E7">
            <w:pPr>
              <w:numPr>
                <w:ilvl w:val="0"/>
                <w:numId w:val="106"/>
              </w:numPr>
              <w:jc w:val="both"/>
              <w:rPr>
                <w:szCs w:val="24"/>
                <w:lang w:eastAsia="ru-RU"/>
              </w:rPr>
            </w:pPr>
          </w:p>
        </w:tc>
        <w:tc>
          <w:tcPr>
            <w:tcW w:w="5811" w:type="dxa"/>
          </w:tcPr>
          <w:p w14:paraId="662E17CB" w14:textId="77777777" w:rsidR="00FA007F" w:rsidRPr="009269D3" w:rsidRDefault="00FA007F" w:rsidP="00FA007F">
            <w:pPr>
              <w:ind w:firstLine="0"/>
              <w:rPr>
                <w:szCs w:val="24"/>
                <w:lang w:eastAsia="ru-RU"/>
              </w:rPr>
            </w:pPr>
            <w:r w:rsidRPr="009269D3">
              <w:rPr>
                <w:szCs w:val="24"/>
              </w:rPr>
              <w:t>Начальные геометрические сведения</w:t>
            </w:r>
          </w:p>
        </w:tc>
        <w:tc>
          <w:tcPr>
            <w:tcW w:w="1701" w:type="dxa"/>
          </w:tcPr>
          <w:p w14:paraId="1153C707" w14:textId="77777777" w:rsidR="00FA007F" w:rsidRPr="009269D3" w:rsidRDefault="00FA007F" w:rsidP="00FA007F">
            <w:pPr>
              <w:ind w:firstLine="34"/>
              <w:jc w:val="both"/>
              <w:rPr>
                <w:szCs w:val="24"/>
                <w:lang w:eastAsia="ru-RU"/>
              </w:rPr>
            </w:pPr>
            <w:r w:rsidRPr="009269D3">
              <w:rPr>
                <w:szCs w:val="24"/>
                <w:lang w:eastAsia="ru-RU"/>
              </w:rPr>
              <w:t>10</w:t>
            </w:r>
          </w:p>
        </w:tc>
      </w:tr>
      <w:tr w:rsidR="00FA007F" w:rsidRPr="009269D3" w14:paraId="2295DAE1" w14:textId="77777777" w:rsidTr="00FA007F">
        <w:tc>
          <w:tcPr>
            <w:tcW w:w="1101" w:type="dxa"/>
          </w:tcPr>
          <w:p w14:paraId="6710928E" w14:textId="77777777" w:rsidR="00FA007F" w:rsidRPr="009269D3" w:rsidRDefault="00FA007F" w:rsidP="009033E7">
            <w:pPr>
              <w:numPr>
                <w:ilvl w:val="0"/>
                <w:numId w:val="106"/>
              </w:numPr>
              <w:jc w:val="both"/>
              <w:rPr>
                <w:szCs w:val="24"/>
                <w:lang w:eastAsia="ru-RU"/>
              </w:rPr>
            </w:pPr>
          </w:p>
        </w:tc>
        <w:tc>
          <w:tcPr>
            <w:tcW w:w="5811" w:type="dxa"/>
          </w:tcPr>
          <w:p w14:paraId="01D3468E" w14:textId="77777777" w:rsidR="00FA007F" w:rsidRPr="009269D3" w:rsidRDefault="00FA007F" w:rsidP="00FA007F">
            <w:pPr>
              <w:ind w:firstLine="0"/>
              <w:rPr>
                <w:szCs w:val="24"/>
                <w:lang w:eastAsia="ru-RU"/>
              </w:rPr>
            </w:pPr>
            <w:r w:rsidRPr="009269D3">
              <w:rPr>
                <w:szCs w:val="24"/>
              </w:rPr>
              <w:t>Треугольники</w:t>
            </w:r>
          </w:p>
        </w:tc>
        <w:tc>
          <w:tcPr>
            <w:tcW w:w="1701" w:type="dxa"/>
          </w:tcPr>
          <w:p w14:paraId="21465775" w14:textId="77777777" w:rsidR="00FA007F" w:rsidRPr="009269D3" w:rsidRDefault="00FA007F" w:rsidP="00FA007F">
            <w:pPr>
              <w:ind w:firstLine="34"/>
              <w:jc w:val="both"/>
              <w:rPr>
                <w:szCs w:val="24"/>
                <w:lang w:eastAsia="ru-RU"/>
              </w:rPr>
            </w:pPr>
            <w:r w:rsidRPr="009269D3">
              <w:rPr>
                <w:szCs w:val="24"/>
                <w:lang w:eastAsia="ru-RU"/>
              </w:rPr>
              <w:t>17</w:t>
            </w:r>
          </w:p>
        </w:tc>
      </w:tr>
      <w:tr w:rsidR="00FA007F" w:rsidRPr="009269D3" w14:paraId="5837BC0D" w14:textId="77777777" w:rsidTr="00FA007F">
        <w:tc>
          <w:tcPr>
            <w:tcW w:w="1101" w:type="dxa"/>
          </w:tcPr>
          <w:p w14:paraId="69FABD22" w14:textId="77777777" w:rsidR="00FA007F" w:rsidRPr="009269D3" w:rsidRDefault="00FA007F" w:rsidP="009033E7">
            <w:pPr>
              <w:numPr>
                <w:ilvl w:val="0"/>
                <w:numId w:val="106"/>
              </w:numPr>
              <w:jc w:val="both"/>
              <w:rPr>
                <w:szCs w:val="24"/>
                <w:lang w:eastAsia="ru-RU"/>
              </w:rPr>
            </w:pPr>
          </w:p>
        </w:tc>
        <w:tc>
          <w:tcPr>
            <w:tcW w:w="5811" w:type="dxa"/>
          </w:tcPr>
          <w:p w14:paraId="5336A18F" w14:textId="77777777" w:rsidR="00FA007F" w:rsidRPr="009269D3" w:rsidRDefault="00FA007F" w:rsidP="00FA007F">
            <w:pPr>
              <w:ind w:firstLine="33"/>
              <w:rPr>
                <w:szCs w:val="24"/>
                <w:lang w:eastAsia="ru-RU"/>
              </w:rPr>
            </w:pPr>
            <w:r w:rsidRPr="009269D3">
              <w:rPr>
                <w:spacing w:val="-3"/>
                <w:szCs w:val="24"/>
              </w:rPr>
              <w:t>Параллельные прямые</w:t>
            </w:r>
          </w:p>
        </w:tc>
        <w:tc>
          <w:tcPr>
            <w:tcW w:w="1701" w:type="dxa"/>
          </w:tcPr>
          <w:p w14:paraId="71E0CD7A" w14:textId="77777777" w:rsidR="00FA007F" w:rsidRPr="009269D3" w:rsidRDefault="00FA007F" w:rsidP="00FA007F">
            <w:pPr>
              <w:ind w:firstLine="34"/>
              <w:jc w:val="both"/>
              <w:rPr>
                <w:szCs w:val="24"/>
                <w:lang w:eastAsia="ru-RU"/>
              </w:rPr>
            </w:pPr>
            <w:r w:rsidRPr="009269D3">
              <w:rPr>
                <w:szCs w:val="24"/>
                <w:lang w:eastAsia="ru-RU"/>
              </w:rPr>
              <w:t>13</w:t>
            </w:r>
          </w:p>
        </w:tc>
      </w:tr>
      <w:tr w:rsidR="00FA007F" w:rsidRPr="009269D3" w14:paraId="3B372D4F" w14:textId="77777777" w:rsidTr="00FA007F">
        <w:tc>
          <w:tcPr>
            <w:tcW w:w="1101" w:type="dxa"/>
          </w:tcPr>
          <w:p w14:paraId="6D362CF1" w14:textId="77777777" w:rsidR="00FA007F" w:rsidRPr="009269D3" w:rsidRDefault="00FA007F" w:rsidP="009033E7">
            <w:pPr>
              <w:numPr>
                <w:ilvl w:val="0"/>
                <w:numId w:val="106"/>
              </w:numPr>
              <w:jc w:val="both"/>
              <w:rPr>
                <w:szCs w:val="24"/>
                <w:lang w:eastAsia="ru-RU"/>
              </w:rPr>
            </w:pPr>
          </w:p>
        </w:tc>
        <w:tc>
          <w:tcPr>
            <w:tcW w:w="5811" w:type="dxa"/>
          </w:tcPr>
          <w:p w14:paraId="5266FACF" w14:textId="77777777" w:rsidR="00FA007F" w:rsidRPr="009269D3" w:rsidRDefault="00FA007F" w:rsidP="00FA007F">
            <w:pPr>
              <w:ind w:firstLine="33"/>
              <w:jc w:val="both"/>
              <w:rPr>
                <w:szCs w:val="24"/>
                <w:lang w:eastAsia="ru-RU"/>
              </w:rPr>
            </w:pPr>
            <w:r w:rsidRPr="009269D3">
              <w:rPr>
                <w:spacing w:val="-3"/>
                <w:szCs w:val="24"/>
              </w:rPr>
              <w:t>Соотношение между сторонами и углами треугольника</w:t>
            </w:r>
          </w:p>
        </w:tc>
        <w:tc>
          <w:tcPr>
            <w:tcW w:w="1701" w:type="dxa"/>
          </w:tcPr>
          <w:p w14:paraId="53B0A858" w14:textId="77777777" w:rsidR="00FA007F" w:rsidRPr="009269D3" w:rsidRDefault="00FA007F" w:rsidP="00FA007F">
            <w:pPr>
              <w:ind w:firstLine="34"/>
              <w:jc w:val="both"/>
              <w:rPr>
                <w:szCs w:val="24"/>
                <w:lang w:eastAsia="ru-RU"/>
              </w:rPr>
            </w:pPr>
            <w:r w:rsidRPr="009269D3">
              <w:rPr>
                <w:szCs w:val="24"/>
                <w:lang w:eastAsia="ru-RU"/>
              </w:rPr>
              <w:t>18</w:t>
            </w:r>
          </w:p>
        </w:tc>
      </w:tr>
      <w:tr w:rsidR="00FA007F" w:rsidRPr="009269D3" w14:paraId="2A68E21E" w14:textId="77777777" w:rsidTr="00FA007F">
        <w:tc>
          <w:tcPr>
            <w:tcW w:w="1101" w:type="dxa"/>
          </w:tcPr>
          <w:p w14:paraId="4ED1F468" w14:textId="77777777" w:rsidR="00FA007F" w:rsidRPr="009269D3" w:rsidRDefault="00FA007F" w:rsidP="009033E7">
            <w:pPr>
              <w:numPr>
                <w:ilvl w:val="0"/>
                <w:numId w:val="106"/>
              </w:numPr>
              <w:jc w:val="both"/>
              <w:rPr>
                <w:szCs w:val="24"/>
                <w:lang w:eastAsia="ru-RU"/>
              </w:rPr>
            </w:pPr>
          </w:p>
        </w:tc>
        <w:tc>
          <w:tcPr>
            <w:tcW w:w="5811" w:type="dxa"/>
          </w:tcPr>
          <w:p w14:paraId="679A2946" w14:textId="77777777" w:rsidR="00FA007F" w:rsidRPr="009269D3" w:rsidRDefault="00FA007F" w:rsidP="00FA007F">
            <w:pPr>
              <w:ind w:firstLine="0"/>
              <w:jc w:val="both"/>
              <w:rPr>
                <w:szCs w:val="24"/>
                <w:lang w:eastAsia="ru-RU"/>
              </w:rPr>
            </w:pPr>
            <w:r w:rsidRPr="009269D3">
              <w:rPr>
                <w:szCs w:val="24"/>
                <w:lang w:eastAsia="ru-RU"/>
              </w:rPr>
              <w:t>Повторение</w:t>
            </w:r>
          </w:p>
        </w:tc>
        <w:tc>
          <w:tcPr>
            <w:tcW w:w="1701" w:type="dxa"/>
          </w:tcPr>
          <w:p w14:paraId="202E4710" w14:textId="77777777" w:rsidR="00FA007F" w:rsidRPr="009269D3" w:rsidRDefault="00710989" w:rsidP="00FA007F">
            <w:pPr>
              <w:ind w:firstLine="34"/>
              <w:jc w:val="both"/>
              <w:rPr>
                <w:szCs w:val="24"/>
                <w:lang w:eastAsia="ru-RU"/>
              </w:rPr>
            </w:pPr>
            <w:r w:rsidRPr="009269D3">
              <w:rPr>
                <w:szCs w:val="24"/>
                <w:lang w:eastAsia="ru-RU"/>
              </w:rPr>
              <w:t>12</w:t>
            </w:r>
          </w:p>
        </w:tc>
      </w:tr>
      <w:tr w:rsidR="00FA007F" w:rsidRPr="009269D3" w14:paraId="51D80F69" w14:textId="77777777" w:rsidTr="00FA007F">
        <w:trPr>
          <w:trHeight w:val="77"/>
        </w:trPr>
        <w:tc>
          <w:tcPr>
            <w:tcW w:w="1101" w:type="dxa"/>
          </w:tcPr>
          <w:p w14:paraId="14B7604F" w14:textId="77777777" w:rsidR="00FA007F" w:rsidRPr="009269D3" w:rsidRDefault="00FA007F" w:rsidP="00FA007F">
            <w:pPr>
              <w:ind w:left="227" w:firstLine="0"/>
              <w:jc w:val="both"/>
              <w:rPr>
                <w:szCs w:val="24"/>
                <w:lang w:eastAsia="ru-RU"/>
              </w:rPr>
            </w:pPr>
          </w:p>
        </w:tc>
        <w:tc>
          <w:tcPr>
            <w:tcW w:w="5811" w:type="dxa"/>
          </w:tcPr>
          <w:p w14:paraId="59F66E25" w14:textId="77777777" w:rsidR="00FA007F" w:rsidRPr="009269D3" w:rsidRDefault="00FA007F" w:rsidP="00FA007F">
            <w:pPr>
              <w:ind w:firstLine="0"/>
              <w:jc w:val="both"/>
              <w:rPr>
                <w:szCs w:val="24"/>
                <w:lang w:eastAsia="ru-RU"/>
              </w:rPr>
            </w:pPr>
            <w:r w:rsidRPr="009269D3">
              <w:rPr>
                <w:szCs w:val="24"/>
                <w:lang w:eastAsia="ru-RU"/>
              </w:rPr>
              <w:t>Итого</w:t>
            </w:r>
          </w:p>
        </w:tc>
        <w:tc>
          <w:tcPr>
            <w:tcW w:w="1701" w:type="dxa"/>
          </w:tcPr>
          <w:p w14:paraId="5DEC6B2A" w14:textId="77777777" w:rsidR="00FA007F" w:rsidRPr="009269D3" w:rsidRDefault="00710989" w:rsidP="00FA007F">
            <w:pPr>
              <w:ind w:firstLine="0"/>
              <w:jc w:val="both"/>
              <w:rPr>
                <w:szCs w:val="24"/>
                <w:lang w:eastAsia="ru-RU"/>
              </w:rPr>
            </w:pPr>
            <w:r w:rsidRPr="009269D3">
              <w:rPr>
                <w:szCs w:val="24"/>
                <w:lang w:eastAsia="ru-RU"/>
              </w:rPr>
              <w:t>70</w:t>
            </w:r>
          </w:p>
        </w:tc>
      </w:tr>
    </w:tbl>
    <w:p w14:paraId="68D41139" w14:textId="77777777" w:rsidR="00FA007F" w:rsidRPr="009269D3" w:rsidRDefault="00FA007F" w:rsidP="00C23420">
      <w:pPr>
        <w:jc w:val="both"/>
        <w:rPr>
          <w:b/>
          <w:szCs w:val="24"/>
          <w:lang w:eastAsia="ru-RU"/>
        </w:rPr>
      </w:pPr>
    </w:p>
    <w:p w14:paraId="2AA5AEFF" w14:textId="77777777" w:rsidR="00E061C4" w:rsidRPr="009269D3" w:rsidRDefault="00E55429" w:rsidP="00C23420">
      <w:pPr>
        <w:jc w:val="both"/>
        <w:rPr>
          <w:b/>
          <w:szCs w:val="24"/>
          <w:lang w:eastAsia="ru-RU"/>
        </w:rPr>
      </w:pPr>
      <w:r w:rsidRPr="009269D3">
        <w:rPr>
          <w:b/>
          <w:szCs w:val="24"/>
          <w:lang w:eastAsia="ru-RU"/>
        </w:rPr>
        <w:t>8 класс</w:t>
      </w:r>
    </w:p>
    <w:p w14:paraId="313726B5" w14:textId="59F3506A" w:rsidR="00E55429" w:rsidRPr="009269D3" w:rsidRDefault="00E55429" w:rsidP="00C23420">
      <w:pPr>
        <w:jc w:val="both"/>
        <w:rPr>
          <w:b/>
          <w:szCs w:val="24"/>
          <w:lang w:eastAsia="ru-RU"/>
        </w:rPr>
      </w:pPr>
      <w:r w:rsidRPr="009269D3">
        <w:rPr>
          <w:b/>
          <w:szCs w:val="24"/>
          <w:lang w:eastAsia="ru-RU"/>
        </w:rPr>
        <w:t>Алгебра</w:t>
      </w:r>
      <w:r w:rsidR="00EF4B04">
        <w:rPr>
          <w:b/>
          <w:szCs w:val="24"/>
          <w:lang w:eastAsia="ru-RU"/>
        </w:rPr>
        <w:t xml:space="preserve"> </w:t>
      </w:r>
      <w:r w:rsidR="00EF4B04" w:rsidRPr="00EF4B04">
        <w:rPr>
          <w:b/>
          <w:szCs w:val="24"/>
          <w:lang w:eastAsia="ru-RU"/>
        </w:rPr>
        <w:t>(предметная линия С.М. Никольский, М.К. Потапов, Н.Н. Решетников, А.В. Шевкин)</w:t>
      </w:r>
    </w:p>
    <w:p w14:paraId="2BD4BED4" w14:textId="77777777" w:rsidR="00E55429" w:rsidRPr="009269D3" w:rsidRDefault="00E55429" w:rsidP="00C23420">
      <w:pPr>
        <w:jc w:val="both"/>
        <w:rPr>
          <w:b/>
          <w:szCs w:val="24"/>
          <w:lang w:eastAsia="ru-RU"/>
        </w:rPr>
      </w:pPr>
      <w:r w:rsidRPr="009269D3">
        <w:rPr>
          <w:b/>
          <w:szCs w:val="24"/>
          <w:lang w:eastAsia="ru-RU"/>
        </w:rPr>
        <w:t>Планируемые результаты освоения учебного прекдмета</w:t>
      </w:r>
    </w:p>
    <w:p w14:paraId="1BA99306" w14:textId="77777777" w:rsidR="00A12BD2" w:rsidRPr="009269D3" w:rsidRDefault="00A12BD2" w:rsidP="00A12BD2">
      <w:pPr>
        <w:jc w:val="both"/>
        <w:rPr>
          <w:b/>
          <w:szCs w:val="24"/>
          <w:lang w:eastAsia="ru-RU"/>
        </w:rPr>
      </w:pPr>
      <w:r w:rsidRPr="009269D3">
        <w:rPr>
          <w:b/>
          <w:szCs w:val="24"/>
          <w:lang w:eastAsia="ru-RU"/>
        </w:rPr>
        <w:t>Личностные:</w:t>
      </w:r>
    </w:p>
    <w:p w14:paraId="537A1602" w14:textId="77777777" w:rsidR="00A12BD2" w:rsidRPr="009269D3" w:rsidRDefault="00A52D61" w:rsidP="00A52D61">
      <w:pPr>
        <w:jc w:val="both"/>
        <w:rPr>
          <w:szCs w:val="24"/>
          <w:lang w:eastAsia="ru-RU"/>
        </w:rPr>
      </w:pPr>
      <w:r w:rsidRPr="009269D3">
        <w:rPr>
          <w:szCs w:val="24"/>
          <w:lang w:eastAsia="ru-RU"/>
        </w:rPr>
        <w:t xml:space="preserve">- </w:t>
      </w:r>
      <w:r w:rsidR="00A12BD2" w:rsidRPr="009269D3">
        <w:rPr>
          <w:szCs w:val="24"/>
          <w:lang w:eastAsia="ru-RU"/>
        </w:rPr>
        <w:t>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w:t>
      </w:r>
    </w:p>
    <w:p w14:paraId="0DAB39D9" w14:textId="77777777" w:rsidR="00A12BD2" w:rsidRPr="009269D3" w:rsidRDefault="00A52D61" w:rsidP="00A52D61">
      <w:pPr>
        <w:jc w:val="both"/>
        <w:rPr>
          <w:szCs w:val="24"/>
          <w:lang w:eastAsia="ru-RU"/>
        </w:rPr>
      </w:pPr>
      <w:r w:rsidRPr="009269D3">
        <w:rPr>
          <w:szCs w:val="24"/>
          <w:lang w:eastAsia="ru-RU"/>
        </w:rPr>
        <w:t xml:space="preserve">- </w:t>
      </w:r>
      <w:r w:rsidR="00A12BD2" w:rsidRPr="009269D3">
        <w:rPr>
          <w:szCs w:val="24"/>
          <w:lang w:eastAsia="ru-RU"/>
        </w:rPr>
        <w:t>сформированность целостного мировоззрения, соответствующего современному уровню развития науки и общественной практики;</w:t>
      </w:r>
    </w:p>
    <w:p w14:paraId="7CD6FB9E" w14:textId="77777777" w:rsidR="00A12BD2" w:rsidRPr="009269D3" w:rsidRDefault="00A52D61" w:rsidP="00A52D61">
      <w:pPr>
        <w:jc w:val="both"/>
        <w:rPr>
          <w:szCs w:val="24"/>
          <w:lang w:eastAsia="ru-RU"/>
        </w:rPr>
      </w:pPr>
      <w:r w:rsidRPr="009269D3">
        <w:rPr>
          <w:szCs w:val="24"/>
          <w:lang w:eastAsia="ru-RU"/>
        </w:rPr>
        <w:t xml:space="preserve">- </w:t>
      </w:r>
      <w:r w:rsidR="00A12BD2" w:rsidRPr="009269D3">
        <w:rPr>
          <w:szCs w:val="24"/>
          <w:lang w:eastAsia="ru-RU"/>
        </w:rPr>
        <w:t>сформированность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видов деятельности;</w:t>
      </w:r>
    </w:p>
    <w:p w14:paraId="5E7FC8AB" w14:textId="77777777" w:rsidR="00A12BD2" w:rsidRPr="009269D3" w:rsidRDefault="00A52D61" w:rsidP="00A52D61">
      <w:pPr>
        <w:jc w:val="both"/>
        <w:rPr>
          <w:szCs w:val="24"/>
          <w:lang w:eastAsia="ru-RU"/>
        </w:rPr>
      </w:pPr>
      <w:r w:rsidRPr="009269D3">
        <w:rPr>
          <w:szCs w:val="24"/>
          <w:lang w:eastAsia="ru-RU"/>
        </w:rPr>
        <w:t xml:space="preserve">- </w:t>
      </w:r>
      <w:r w:rsidR="00A12BD2" w:rsidRPr="009269D3">
        <w:rPr>
          <w:szCs w:val="24"/>
          <w:lang w:eastAsia="ru-RU"/>
        </w:rPr>
        <w:t>умения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14:paraId="67423417" w14:textId="77777777" w:rsidR="00A12BD2" w:rsidRPr="009269D3" w:rsidRDefault="00A52D61" w:rsidP="00A52D61">
      <w:pPr>
        <w:jc w:val="both"/>
        <w:rPr>
          <w:szCs w:val="24"/>
          <w:lang w:eastAsia="ru-RU"/>
        </w:rPr>
      </w:pPr>
      <w:r w:rsidRPr="009269D3">
        <w:rPr>
          <w:szCs w:val="24"/>
          <w:lang w:eastAsia="ru-RU"/>
        </w:rPr>
        <w:t xml:space="preserve">- </w:t>
      </w:r>
      <w:r w:rsidR="00A12BD2" w:rsidRPr="009269D3">
        <w:rPr>
          <w:szCs w:val="24"/>
          <w:lang w:eastAsia="ru-RU"/>
        </w:rPr>
        <w:t>представление о математической науке как сфере человеческой деятельности, об этапах ее развития, о ее значимости для развития цивилизации;</w:t>
      </w:r>
    </w:p>
    <w:p w14:paraId="71D54CBD" w14:textId="77777777" w:rsidR="00A12BD2" w:rsidRPr="009269D3" w:rsidRDefault="00A52D61" w:rsidP="00A52D61">
      <w:pPr>
        <w:jc w:val="both"/>
        <w:rPr>
          <w:szCs w:val="24"/>
          <w:lang w:eastAsia="ru-RU"/>
        </w:rPr>
      </w:pPr>
      <w:r w:rsidRPr="009269D3">
        <w:rPr>
          <w:szCs w:val="24"/>
          <w:lang w:eastAsia="ru-RU"/>
        </w:rPr>
        <w:t xml:space="preserve">- </w:t>
      </w:r>
      <w:r w:rsidR="00A12BD2" w:rsidRPr="009269D3">
        <w:rPr>
          <w:szCs w:val="24"/>
          <w:lang w:eastAsia="ru-RU"/>
        </w:rPr>
        <w:t>критичность мышления, умения распознавать логически некорректные высказывания, отличать гипотезу от факта;</w:t>
      </w:r>
    </w:p>
    <w:p w14:paraId="1EEDEE91" w14:textId="77777777" w:rsidR="00A12BD2" w:rsidRPr="009269D3" w:rsidRDefault="00A52D61" w:rsidP="00A52D61">
      <w:pPr>
        <w:jc w:val="both"/>
        <w:rPr>
          <w:szCs w:val="24"/>
          <w:lang w:eastAsia="ru-RU"/>
        </w:rPr>
      </w:pPr>
      <w:r w:rsidRPr="009269D3">
        <w:rPr>
          <w:szCs w:val="24"/>
          <w:lang w:eastAsia="ru-RU"/>
        </w:rPr>
        <w:t xml:space="preserve">- </w:t>
      </w:r>
      <w:r w:rsidR="00A12BD2" w:rsidRPr="009269D3">
        <w:rPr>
          <w:szCs w:val="24"/>
          <w:lang w:eastAsia="ru-RU"/>
        </w:rPr>
        <w:t>креативность мышления, инициатива, находчивость, активность при решении алгебраических  задач;</w:t>
      </w:r>
    </w:p>
    <w:p w14:paraId="28E5E68D" w14:textId="77777777" w:rsidR="00A12BD2" w:rsidRPr="009269D3" w:rsidRDefault="00A52D61" w:rsidP="00A52D61">
      <w:pPr>
        <w:jc w:val="both"/>
        <w:rPr>
          <w:szCs w:val="24"/>
          <w:lang w:eastAsia="ru-RU"/>
        </w:rPr>
      </w:pPr>
      <w:r w:rsidRPr="009269D3">
        <w:rPr>
          <w:szCs w:val="24"/>
          <w:lang w:eastAsia="ru-RU"/>
        </w:rPr>
        <w:t xml:space="preserve">- </w:t>
      </w:r>
      <w:r w:rsidR="00A12BD2" w:rsidRPr="009269D3">
        <w:rPr>
          <w:szCs w:val="24"/>
          <w:lang w:eastAsia="ru-RU"/>
        </w:rPr>
        <w:t>умение контролировать процесс и результат учебной математической деятельности;</w:t>
      </w:r>
    </w:p>
    <w:p w14:paraId="16CA79B4" w14:textId="77777777" w:rsidR="00A12BD2" w:rsidRPr="009269D3" w:rsidRDefault="00A52D61" w:rsidP="00A52D61">
      <w:pPr>
        <w:jc w:val="both"/>
        <w:rPr>
          <w:szCs w:val="24"/>
          <w:lang w:eastAsia="ru-RU"/>
        </w:rPr>
      </w:pPr>
      <w:r w:rsidRPr="009269D3">
        <w:rPr>
          <w:szCs w:val="24"/>
          <w:lang w:eastAsia="ru-RU"/>
        </w:rPr>
        <w:t xml:space="preserve">- </w:t>
      </w:r>
      <w:r w:rsidR="00A12BD2" w:rsidRPr="009269D3">
        <w:rPr>
          <w:szCs w:val="24"/>
          <w:lang w:eastAsia="ru-RU"/>
        </w:rPr>
        <w:t>способность к эмоциональному восприятию математических объектов, задач, решений, рассуждений;</w:t>
      </w:r>
    </w:p>
    <w:p w14:paraId="70ABB6FE" w14:textId="77777777" w:rsidR="00A12BD2" w:rsidRPr="009269D3" w:rsidRDefault="00A52D61" w:rsidP="00A12BD2">
      <w:pPr>
        <w:jc w:val="both"/>
        <w:rPr>
          <w:b/>
          <w:szCs w:val="24"/>
          <w:lang w:eastAsia="ru-RU"/>
        </w:rPr>
      </w:pPr>
      <w:r w:rsidRPr="009269D3">
        <w:rPr>
          <w:b/>
          <w:szCs w:val="24"/>
          <w:lang w:eastAsia="ru-RU"/>
        </w:rPr>
        <w:t>М</w:t>
      </w:r>
      <w:r w:rsidR="00A12BD2" w:rsidRPr="009269D3">
        <w:rPr>
          <w:b/>
          <w:szCs w:val="24"/>
          <w:lang w:eastAsia="ru-RU"/>
        </w:rPr>
        <w:t>етапрпедметные:</w:t>
      </w:r>
    </w:p>
    <w:p w14:paraId="06982EDB" w14:textId="77777777" w:rsidR="00A12BD2" w:rsidRPr="009269D3" w:rsidRDefault="00A52D61" w:rsidP="00A52D61">
      <w:pPr>
        <w:jc w:val="both"/>
        <w:rPr>
          <w:i/>
          <w:szCs w:val="24"/>
          <w:lang w:eastAsia="ru-RU"/>
        </w:rPr>
      </w:pPr>
      <w:r w:rsidRPr="009269D3">
        <w:rPr>
          <w:szCs w:val="24"/>
          <w:lang w:eastAsia="ru-RU"/>
        </w:rPr>
        <w:t xml:space="preserve">- </w:t>
      </w:r>
      <w:r w:rsidR="00A12BD2" w:rsidRPr="009269D3">
        <w:rPr>
          <w:szCs w:val="24"/>
          <w:lang w:eastAsia="ru-RU"/>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14:paraId="174A2F59" w14:textId="77777777" w:rsidR="00A12BD2" w:rsidRPr="009269D3" w:rsidRDefault="00A52D61" w:rsidP="00A52D61">
      <w:pPr>
        <w:jc w:val="both"/>
        <w:rPr>
          <w:i/>
          <w:szCs w:val="24"/>
          <w:lang w:eastAsia="ru-RU"/>
        </w:rPr>
      </w:pPr>
      <w:r w:rsidRPr="009269D3">
        <w:rPr>
          <w:szCs w:val="24"/>
          <w:lang w:eastAsia="ru-RU"/>
        </w:rPr>
        <w:t xml:space="preserve">- </w:t>
      </w:r>
      <w:r w:rsidR="00A12BD2" w:rsidRPr="009269D3">
        <w:rPr>
          <w:szCs w:val="24"/>
          <w:lang w:eastAsia="ru-RU"/>
        </w:rPr>
        <w:t>умение осуществлять контроль по результату и по способу действия на уровне произвольного  внимания и вносить необходимые коррективы;</w:t>
      </w:r>
    </w:p>
    <w:p w14:paraId="14072E1F" w14:textId="77777777" w:rsidR="00A12BD2" w:rsidRPr="009269D3" w:rsidRDefault="00A52D61" w:rsidP="00A52D61">
      <w:pPr>
        <w:jc w:val="both"/>
        <w:rPr>
          <w:i/>
          <w:szCs w:val="24"/>
          <w:lang w:eastAsia="ru-RU"/>
        </w:rPr>
      </w:pPr>
      <w:r w:rsidRPr="009269D3">
        <w:rPr>
          <w:szCs w:val="24"/>
          <w:lang w:eastAsia="ru-RU"/>
        </w:rPr>
        <w:t xml:space="preserve">- </w:t>
      </w:r>
      <w:r w:rsidR="00A12BD2" w:rsidRPr="009269D3">
        <w:rPr>
          <w:szCs w:val="24"/>
          <w:lang w:eastAsia="ru-RU"/>
        </w:rPr>
        <w:t>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14:paraId="728104FE" w14:textId="77777777" w:rsidR="00A12BD2" w:rsidRPr="009269D3" w:rsidRDefault="00A52D61" w:rsidP="00A52D61">
      <w:pPr>
        <w:jc w:val="both"/>
        <w:rPr>
          <w:i/>
          <w:szCs w:val="24"/>
          <w:lang w:eastAsia="ru-RU"/>
        </w:rPr>
      </w:pPr>
      <w:r w:rsidRPr="009269D3">
        <w:rPr>
          <w:szCs w:val="24"/>
          <w:lang w:eastAsia="ru-RU"/>
        </w:rPr>
        <w:t xml:space="preserve">- </w:t>
      </w:r>
      <w:r w:rsidR="00A12BD2" w:rsidRPr="009269D3">
        <w:rPr>
          <w:szCs w:val="24"/>
          <w:lang w:eastAsia="ru-RU"/>
        </w:rPr>
        <w:t>осознанное вдадение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14:paraId="5AA98B25" w14:textId="77777777" w:rsidR="00A12BD2" w:rsidRPr="009269D3" w:rsidRDefault="00A52D61" w:rsidP="00A52D61">
      <w:pPr>
        <w:jc w:val="both"/>
        <w:rPr>
          <w:i/>
          <w:szCs w:val="24"/>
          <w:lang w:eastAsia="ru-RU"/>
        </w:rPr>
      </w:pPr>
      <w:r w:rsidRPr="009269D3">
        <w:rPr>
          <w:szCs w:val="24"/>
          <w:lang w:eastAsia="ru-RU"/>
        </w:rPr>
        <w:t xml:space="preserve">- </w:t>
      </w:r>
      <w:r w:rsidR="00A12BD2" w:rsidRPr="009269D3">
        <w:rPr>
          <w:szCs w:val="24"/>
          <w:lang w:eastAsia="ru-RU"/>
        </w:rPr>
        <w:t>умение устанавливать причинно-следственные связи; строить логические рассуждения, умозаключения(индуктивные, дедуктивные и по аналогии) и выводы;</w:t>
      </w:r>
    </w:p>
    <w:p w14:paraId="354BE27C" w14:textId="77777777" w:rsidR="00A12BD2" w:rsidRPr="009269D3" w:rsidRDefault="00A52D61" w:rsidP="00A52D61">
      <w:pPr>
        <w:jc w:val="both"/>
        <w:rPr>
          <w:i/>
          <w:szCs w:val="24"/>
          <w:lang w:eastAsia="ru-RU"/>
        </w:rPr>
      </w:pPr>
      <w:r w:rsidRPr="009269D3">
        <w:rPr>
          <w:szCs w:val="24"/>
          <w:lang w:eastAsia="ru-RU"/>
        </w:rPr>
        <w:t xml:space="preserve">- </w:t>
      </w:r>
      <w:r w:rsidR="00A12BD2" w:rsidRPr="009269D3">
        <w:rPr>
          <w:szCs w:val="24"/>
          <w:lang w:eastAsia="ru-RU"/>
        </w:rPr>
        <w:t>умение создавать, применять и преобразовывать знаково-символические средства, модели и схемы для решения учебных и познавательных задач;</w:t>
      </w:r>
    </w:p>
    <w:p w14:paraId="3B3C72EF" w14:textId="77777777" w:rsidR="00A12BD2" w:rsidRPr="009269D3" w:rsidRDefault="00A52D61" w:rsidP="00A52D61">
      <w:pPr>
        <w:jc w:val="both"/>
        <w:rPr>
          <w:i/>
          <w:szCs w:val="24"/>
          <w:lang w:eastAsia="ru-RU"/>
        </w:rPr>
      </w:pPr>
      <w:r w:rsidRPr="009269D3">
        <w:rPr>
          <w:szCs w:val="24"/>
          <w:lang w:eastAsia="ru-RU"/>
        </w:rPr>
        <w:t xml:space="preserve">- </w:t>
      </w:r>
      <w:r w:rsidR="00A12BD2" w:rsidRPr="009269D3">
        <w:rPr>
          <w:szCs w:val="24"/>
          <w:lang w:eastAsia="ru-RU"/>
        </w:rPr>
        <w:t>умение  организовывать учебное сотрудничество и совместную деятельность с учителем и сверстниками: определять цели, распределение  функции и роли участников, взаимодействие и общие способы работы; умение работать в группе: находить общее решение и разрешать конфликты на основе согласования позиций и учета интересов; слушать партнера; формулировать, аргументировать и отстаивать свое мнение;</w:t>
      </w:r>
    </w:p>
    <w:p w14:paraId="19120408" w14:textId="77777777" w:rsidR="00A12BD2" w:rsidRPr="009269D3" w:rsidRDefault="00A52D61" w:rsidP="00A52D61">
      <w:pPr>
        <w:jc w:val="both"/>
        <w:rPr>
          <w:i/>
          <w:szCs w:val="24"/>
          <w:lang w:eastAsia="ru-RU"/>
        </w:rPr>
      </w:pPr>
      <w:r w:rsidRPr="009269D3">
        <w:rPr>
          <w:szCs w:val="24"/>
          <w:lang w:eastAsia="ru-RU"/>
        </w:rPr>
        <w:t xml:space="preserve">- </w:t>
      </w:r>
      <w:r w:rsidR="00A12BD2" w:rsidRPr="009269D3">
        <w:rPr>
          <w:szCs w:val="24"/>
          <w:lang w:eastAsia="ru-RU"/>
        </w:rPr>
        <w:t>сформированность  учебной и общепользовательской компетентности в область использования информационно-коммуникационных технологий (ИКТ- компетентности);</w:t>
      </w:r>
    </w:p>
    <w:p w14:paraId="63316C23" w14:textId="77777777" w:rsidR="00A12BD2" w:rsidRPr="009269D3" w:rsidRDefault="00A52D61" w:rsidP="00A52D61">
      <w:pPr>
        <w:jc w:val="both"/>
        <w:rPr>
          <w:i/>
          <w:szCs w:val="24"/>
          <w:lang w:eastAsia="ru-RU"/>
        </w:rPr>
      </w:pPr>
      <w:r w:rsidRPr="009269D3">
        <w:rPr>
          <w:szCs w:val="24"/>
          <w:lang w:eastAsia="ru-RU"/>
        </w:rPr>
        <w:t xml:space="preserve">- </w:t>
      </w:r>
      <w:r w:rsidR="00A12BD2" w:rsidRPr="009269D3">
        <w:rPr>
          <w:szCs w:val="24"/>
          <w:lang w:eastAsia="ru-RU"/>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14:paraId="7A0E749F" w14:textId="77777777" w:rsidR="00A12BD2" w:rsidRPr="009269D3" w:rsidRDefault="00A52D61" w:rsidP="00A52D61">
      <w:pPr>
        <w:jc w:val="both"/>
        <w:rPr>
          <w:i/>
          <w:szCs w:val="24"/>
          <w:lang w:eastAsia="ru-RU"/>
        </w:rPr>
      </w:pPr>
      <w:r w:rsidRPr="009269D3">
        <w:rPr>
          <w:szCs w:val="24"/>
          <w:lang w:eastAsia="ru-RU"/>
        </w:rPr>
        <w:t xml:space="preserve">- </w:t>
      </w:r>
      <w:r w:rsidR="00A12BD2" w:rsidRPr="009269D3">
        <w:rPr>
          <w:szCs w:val="24"/>
          <w:lang w:eastAsia="ru-RU"/>
        </w:rPr>
        <w:t>умение  видеть математическую задачу в контексте проблемной ситуации в других дисциплинах, в окружающей жизни;</w:t>
      </w:r>
    </w:p>
    <w:p w14:paraId="179CE5E9" w14:textId="77777777" w:rsidR="00A12BD2" w:rsidRPr="009269D3" w:rsidRDefault="00A52D61" w:rsidP="00A52D61">
      <w:pPr>
        <w:jc w:val="both"/>
        <w:rPr>
          <w:i/>
          <w:szCs w:val="24"/>
          <w:lang w:eastAsia="ru-RU"/>
        </w:rPr>
      </w:pPr>
      <w:r w:rsidRPr="009269D3">
        <w:rPr>
          <w:szCs w:val="24"/>
          <w:lang w:eastAsia="ru-RU"/>
        </w:rPr>
        <w:t xml:space="preserve">- </w:t>
      </w:r>
      <w:r w:rsidR="00A12BD2" w:rsidRPr="009269D3">
        <w:rPr>
          <w:szCs w:val="24"/>
          <w:lang w:eastAsia="ru-RU"/>
        </w:rPr>
        <w:t>умение находить в различных источниках информации,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14:paraId="792CCFB7" w14:textId="77777777" w:rsidR="00A12BD2" w:rsidRPr="009269D3" w:rsidRDefault="00A52D61" w:rsidP="00A52D61">
      <w:pPr>
        <w:jc w:val="both"/>
        <w:rPr>
          <w:i/>
          <w:szCs w:val="24"/>
          <w:lang w:eastAsia="ru-RU"/>
        </w:rPr>
      </w:pPr>
      <w:r w:rsidRPr="009269D3">
        <w:rPr>
          <w:szCs w:val="24"/>
          <w:lang w:eastAsia="ru-RU"/>
        </w:rPr>
        <w:t xml:space="preserve">- </w:t>
      </w:r>
      <w:r w:rsidR="00A12BD2" w:rsidRPr="009269D3">
        <w:rPr>
          <w:szCs w:val="24"/>
          <w:lang w:eastAsia="ru-RU"/>
        </w:rPr>
        <w:t>умение понимать и использовать математические средства наглядности (рисунки, чертежи, схемы и др.) для иллюстрации, интерпретации, аргументации;</w:t>
      </w:r>
    </w:p>
    <w:p w14:paraId="4729A8E6" w14:textId="77777777" w:rsidR="00A12BD2" w:rsidRPr="009269D3" w:rsidRDefault="00A52D61" w:rsidP="00A52D61">
      <w:pPr>
        <w:jc w:val="both"/>
        <w:rPr>
          <w:i/>
          <w:szCs w:val="24"/>
          <w:lang w:eastAsia="ru-RU"/>
        </w:rPr>
      </w:pPr>
      <w:r w:rsidRPr="009269D3">
        <w:rPr>
          <w:szCs w:val="24"/>
          <w:lang w:eastAsia="ru-RU"/>
        </w:rPr>
        <w:t xml:space="preserve">- </w:t>
      </w:r>
      <w:r w:rsidR="00A12BD2" w:rsidRPr="009269D3">
        <w:rPr>
          <w:szCs w:val="24"/>
          <w:lang w:eastAsia="ru-RU"/>
        </w:rPr>
        <w:t>умение выдвигать гипотезы при решении учебных задач и понимания необходимости их проверки;</w:t>
      </w:r>
    </w:p>
    <w:p w14:paraId="24415E7E" w14:textId="77777777" w:rsidR="00A12BD2" w:rsidRPr="009269D3" w:rsidRDefault="00A52D61" w:rsidP="00A52D61">
      <w:pPr>
        <w:jc w:val="both"/>
        <w:rPr>
          <w:i/>
          <w:szCs w:val="24"/>
          <w:lang w:eastAsia="ru-RU"/>
        </w:rPr>
      </w:pPr>
      <w:r w:rsidRPr="009269D3">
        <w:rPr>
          <w:szCs w:val="24"/>
          <w:lang w:eastAsia="ru-RU"/>
        </w:rPr>
        <w:t xml:space="preserve">- </w:t>
      </w:r>
      <w:r w:rsidR="00A12BD2" w:rsidRPr="009269D3">
        <w:rPr>
          <w:szCs w:val="24"/>
          <w:lang w:eastAsia="ru-RU"/>
        </w:rPr>
        <w:t>умение применять индуктивные и дедуктивные способы рассуждений, видеть различные стратегии решения задач;</w:t>
      </w:r>
    </w:p>
    <w:p w14:paraId="7AD2C091" w14:textId="77777777" w:rsidR="00A12BD2" w:rsidRPr="009269D3" w:rsidRDefault="00A52D61" w:rsidP="00A52D61">
      <w:pPr>
        <w:jc w:val="both"/>
        <w:rPr>
          <w:i/>
          <w:szCs w:val="24"/>
          <w:lang w:eastAsia="ru-RU"/>
        </w:rPr>
      </w:pPr>
      <w:r w:rsidRPr="009269D3">
        <w:rPr>
          <w:szCs w:val="24"/>
          <w:lang w:eastAsia="ru-RU"/>
        </w:rPr>
        <w:t xml:space="preserve">- </w:t>
      </w:r>
      <w:r w:rsidR="00A12BD2" w:rsidRPr="009269D3">
        <w:rPr>
          <w:szCs w:val="24"/>
          <w:lang w:eastAsia="ru-RU"/>
        </w:rPr>
        <w:t>понимание сущности алгоритмических предписаний и умение действовать в соответствии с предложенным алгоритмом;</w:t>
      </w:r>
    </w:p>
    <w:p w14:paraId="02326EBE" w14:textId="77777777" w:rsidR="00A12BD2" w:rsidRPr="009269D3" w:rsidRDefault="00A52D61" w:rsidP="00A52D61">
      <w:pPr>
        <w:jc w:val="both"/>
        <w:rPr>
          <w:i/>
          <w:szCs w:val="24"/>
          <w:lang w:eastAsia="ru-RU"/>
        </w:rPr>
      </w:pPr>
      <w:r w:rsidRPr="009269D3">
        <w:rPr>
          <w:szCs w:val="24"/>
          <w:lang w:eastAsia="ru-RU"/>
        </w:rPr>
        <w:t xml:space="preserve">- </w:t>
      </w:r>
      <w:r w:rsidR="00A12BD2" w:rsidRPr="009269D3">
        <w:rPr>
          <w:szCs w:val="24"/>
          <w:lang w:eastAsia="ru-RU"/>
        </w:rPr>
        <w:t>умение самостоятельно ставить цели, выбирать и создавать алгоритмы для решения учебных математических проблем;</w:t>
      </w:r>
    </w:p>
    <w:p w14:paraId="63CF306F" w14:textId="77777777" w:rsidR="00A12BD2" w:rsidRPr="009269D3" w:rsidRDefault="00A52D61" w:rsidP="00A52D61">
      <w:pPr>
        <w:jc w:val="both"/>
        <w:rPr>
          <w:i/>
          <w:szCs w:val="24"/>
          <w:lang w:eastAsia="ru-RU"/>
        </w:rPr>
      </w:pPr>
      <w:r w:rsidRPr="009269D3">
        <w:rPr>
          <w:szCs w:val="24"/>
          <w:lang w:eastAsia="ru-RU"/>
        </w:rPr>
        <w:t xml:space="preserve">- </w:t>
      </w:r>
      <w:r w:rsidR="00A12BD2" w:rsidRPr="009269D3">
        <w:rPr>
          <w:szCs w:val="24"/>
          <w:lang w:eastAsia="ru-RU"/>
        </w:rPr>
        <w:t>умение планировать и осуществлять деятельность, направленную на решение задач исследовательского характера;</w:t>
      </w:r>
    </w:p>
    <w:p w14:paraId="1E82021F" w14:textId="77777777" w:rsidR="00A12BD2" w:rsidRPr="009269D3" w:rsidRDefault="00A52D61" w:rsidP="00A12BD2">
      <w:pPr>
        <w:jc w:val="both"/>
        <w:rPr>
          <w:b/>
          <w:szCs w:val="24"/>
          <w:lang w:eastAsia="ru-RU"/>
        </w:rPr>
      </w:pPr>
      <w:r w:rsidRPr="009269D3">
        <w:rPr>
          <w:b/>
          <w:szCs w:val="24"/>
          <w:lang w:eastAsia="ru-RU"/>
        </w:rPr>
        <w:t>П</w:t>
      </w:r>
      <w:r w:rsidR="00A12BD2" w:rsidRPr="009269D3">
        <w:rPr>
          <w:b/>
          <w:szCs w:val="24"/>
          <w:lang w:eastAsia="ru-RU"/>
        </w:rPr>
        <w:t>редметные:</w:t>
      </w:r>
    </w:p>
    <w:p w14:paraId="7C982A09" w14:textId="77777777" w:rsidR="00A12BD2" w:rsidRPr="009269D3" w:rsidRDefault="00A52D61" w:rsidP="00A52D61">
      <w:pPr>
        <w:jc w:val="both"/>
        <w:rPr>
          <w:szCs w:val="24"/>
          <w:lang w:eastAsia="ru-RU"/>
        </w:rPr>
      </w:pPr>
      <w:r w:rsidRPr="009269D3">
        <w:rPr>
          <w:szCs w:val="24"/>
          <w:lang w:eastAsia="ru-RU"/>
        </w:rPr>
        <w:t xml:space="preserve">- </w:t>
      </w:r>
      <w:r w:rsidR="00A12BD2" w:rsidRPr="009269D3">
        <w:rPr>
          <w:szCs w:val="24"/>
          <w:lang w:eastAsia="ru-RU"/>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 словесный, символический, графический), обосновывать суждения, проводить классификацию, доказывать математические утверждения;</w:t>
      </w:r>
    </w:p>
    <w:p w14:paraId="7491A61C" w14:textId="77777777" w:rsidR="00A12BD2" w:rsidRPr="009269D3" w:rsidRDefault="00A52D61" w:rsidP="00A52D61">
      <w:pPr>
        <w:jc w:val="both"/>
        <w:rPr>
          <w:szCs w:val="24"/>
          <w:lang w:eastAsia="ru-RU"/>
        </w:rPr>
      </w:pPr>
      <w:r w:rsidRPr="009269D3">
        <w:rPr>
          <w:szCs w:val="24"/>
          <w:lang w:eastAsia="ru-RU"/>
        </w:rPr>
        <w:t xml:space="preserve">- </w:t>
      </w:r>
      <w:r w:rsidR="00A12BD2" w:rsidRPr="009269D3">
        <w:rPr>
          <w:szCs w:val="24"/>
          <w:lang w:eastAsia="ru-RU"/>
        </w:rPr>
        <w:t>владение базовым понятийным аппаратом: иметь представление о числе, владение символьным языком алгебры, знание элементарных функциональных зависимостей, формирование представлений о статистических закономерностях в реальном мире и различных способах их изучения, об особенностях выводов и прогнозов, носящих вероятностный характер;</w:t>
      </w:r>
    </w:p>
    <w:p w14:paraId="129E7058" w14:textId="77777777" w:rsidR="00A12BD2" w:rsidRPr="009269D3" w:rsidRDefault="00A52D61" w:rsidP="00A52D61">
      <w:pPr>
        <w:jc w:val="both"/>
        <w:rPr>
          <w:szCs w:val="24"/>
          <w:lang w:eastAsia="ru-RU"/>
        </w:rPr>
      </w:pPr>
      <w:r w:rsidRPr="009269D3">
        <w:rPr>
          <w:szCs w:val="24"/>
          <w:lang w:eastAsia="ru-RU"/>
        </w:rPr>
        <w:t xml:space="preserve">- </w:t>
      </w:r>
      <w:r w:rsidR="00A12BD2" w:rsidRPr="009269D3">
        <w:rPr>
          <w:szCs w:val="24"/>
          <w:lang w:eastAsia="ru-RU"/>
        </w:rPr>
        <w:t>умение выполнять арифметические преобразования рациональных выражений, применять их для решения учебных математических задач и задач, возникающих в смежных учебных предметах;</w:t>
      </w:r>
    </w:p>
    <w:p w14:paraId="6348904C" w14:textId="77777777" w:rsidR="00A12BD2" w:rsidRPr="009269D3" w:rsidRDefault="00A52D61" w:rsidP="00A52D61">
      <w:pPr>
        <w:jc w:val="both"/>
        <w:rPr>
          <w:szCs w:val="24"/>
          <w:lang w:eastAsia="ru-RU"/>
        </w:rPr>
      </w:pPr>
      <w:r w:rsidRPr="009269D3">
        <w:rPr>
          <w:szCs w:val="24"/>
          <w:lang w:eastAsia="ru-RU"/>
        </w:rPr>
        <w:t xml:space="preserve">- </w:t>
      </w:r>
      <w:r w:rsidR="00A12BD2" w:rsidRPr="009269D3">
        <w:rPr>
          <w:szCs w:val="24"/>
          <w:lang w:eastAsia="ru-RU"/>
        </w:rPr>
        <w:t>умение пользоваться изученными математическими формулами и самостоятельно составлять формулы зависимостей между величинами на основе обобщения частных случаев и эксперимента;</w:t>
      </w:r>
    </w:p>
    <w:p w14:paraId="71D49384" w14:textId="77777777" w:rsidR="00A12BD2" w:rsidRPr="009269D3" w:rsidRDefault="00A52D61" w:rsidP="00A52D61">
      <w:pPr>
        <w:jc w:val="both"/>
        <w:rPr>
          <w:szCs w:val="24"/>
          <w:lang w:eastAsia="ru-RU"/>
        </w:rPr>
      </w:pPr>
      <w:r w:rsidRPr="009269D3">
        <w:rPr>
          <w:szCs w:val="24"/>
          <w:lang w:eastAsia="ru-RU"/>
        </w:rPr>
        <w:t xml:space="preserve">- </w:t>
      </w:r>
      <w:r w:rsidR="00A12BD2" w:rsidRPr="009269D3">
        <w:rPr>
          <w:szCs w:val="24"/>
          <w:lang w:eastAsia="ru-RU"/>
        </w:rPr>
        <w:t>умение решать линейные и квадратные уравнения и неравенства, а также приводимые к ним уравнения, неравенства, системы; применять графические представления для решения и исследования уравнений, неравенств, систем; применять полученные умения для решения задач из математики, смежных предметов, практики;</w:t>
      </w:r>
    </w:p>
    <w:p w14:paraId="032C1BFA" w14:textId="77777777" w:rsidR="00A12BD2" w:rsidRPr="009269D3" w:rsidRDefault="00A52D61" w:rsidP="00A52D61">
      <w:pPr>
        <w:jc w:val="both"/>
        <w:rPr>
          <w:szCs w:val="24"/>
          <w:lang w:eastAsia="ru-RU"/>
        </w:rPr>
      </w:pPr>
      <w:r w:rsidRPr="009269D3">
        <w:rPr>
          <w:szCs w:val="24"/>
          <w:lang w:eastAsia="ru-RU"/>
        </w:rPr>
        <w:t xml:space="preserve">- </w:t>
      </w:r>
      <w:r w:rsidR="00A12BD2" w:rsidRPr="009269D3">
        <w:rPr>
          <w:szCs w:val="24"/>
          <w:lang w:eastAsia="ru-RU"/>
        </w:rPr>
        <w:t>овладение системой функциональных понятий, функциональным языком и символикой, умение строить графики функций, описывать их свойства, использовать функционально-графические представления для описания и анализа математических задач и реальных зависимостей</w:t>
      </w:r>
    </w:p>
    <w:p w14:paraId="4E3A0463" w14:textId="77777777" w:rsidR="00A12BD2" w:rsidRPr="009269D3" w:rsidRDefault="00A52D61" w:rsidP="00A52D61">
      <w:pPr>
        <w:jc w:val="both"/>
        <w:rPr>
          <w:szCs w:val="24"/>
          <w:lang w:eastAsia="ru-RU"/>
        </w:rPr>
      </w:pPr>
      <w:r w:rsidRPr="009269D3">
        <w:rPr>
          <w:szCs w:val="24"/>
          <w:lang w:eastAsia="ru-RU"/>
        </w:rPr>
        <w:t xml:space="preserve">- </w:t>
      </w:r>
      <w:r w:rsidR="00A12BD2" w:rsidRPr="009269D3">
        <w:rPr>
          <w:szCs w:val="24"/>
          <w:lang w:eastAsia="ru-RU"/>
        </w:rPr>
        <w:t>овладение основными  способами  представления и анализа статистических данных; умения решать задачи на нахождение частоты и вероятности случайных событий;</w:t>
      </w:r>
    </w:p>
    <w:p w14:paraId="22C71725" w14:textId="77777777" w:rsidR="00A12BD2" w:rsidRPr="009269D3" w:rsidRDefault="00A52D61" w:rsidP="00A52D61">
      <w:pPr>
        <w:jc w:val="both"/>
        <w:rPr>
          <w:b/>
          <w:szCs w:val="24"/>
          <w:lang w:eastAsia="ru-RU"/>
        </w:rPr>
      </w:pPr>
      <w:r w:rsidRPr="009269D3">
        <w:rPr>
          <w:szCs w:val="24"/>
          <w:lang w:eastAsia="ru-RU"/>
        </w:rPr>
        <w:t xml:space="preserve">- </w:t>
      </w:r>
      <w:r w:rsidR="00A12BD2" w:rsidRPr="009269D3">
        <w:rPr>
          <w:szCs w:val="24"/>
          <w:lang w:eastAsia="ru-RU"/>
        </w:rPr>
        <w:t>умение 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w:t>
      </w:r>
    </w:p>
    <w:p w14:paraId="4ACFB45E" w14:textId="77777777" w:rsidR="00E55429" w:rsidRPr="009269D3" w:rsidRDefault="00E55429" w:rsidP="00C23420">
      <w:pPr>
        <w:jc w:val="both"/>
        <w:rPr>
          <w:szCs w:val="24"/>
          <w:lang w:eastAsia="ru-RU"/>
        </w:rPr>
      </w:pPr>
    </w:p>
    <w:p w14:paraId="1D475065" w14:textId="77777777" w:rsidR="00073EF3" w:rsidRPr="009269D3" w:rsidRDefault="00073EF3" w:rsidP="00C23420">
      <w:pPr>
        <w:jc w:val="both"/>
        <w:rPr>
          <w:b/>
          <w:szCs w:val="24"/>
          <w:lang w:eastAsia="ru-RU"/>
        </w:rPr>
      </w:pPr>
      <w:r w:rsidRPr="009269D3">
        <w:rPr>
          <w:b/>
          <w:szCs w:val="24"/>
          <w:lang w:eastAsia="ru-RU"/>
        </w:rPr>
        <w:t>Содержание учебного предмета</w:t>
      </w:r>
    </w:p>
    <w:p w14:paraId="53E3E8CA" w14:textId="77777777" w:rsidR="00073EF3" w:rsidRPr="009269D3" w:rsidRDefault="00073EF3" w:rsidP="00073EF3">
      <w:pPr>
        <w:jc w:val="both"/>
        <w:rPr>
          <w:b/>
          <w:iCs/>
          <w:szCs w:val="24"/>
          <w:lang w:eastAsia="ru-RU"/>
        </w:rPr>
      </w:pPr>
      <w:r w:rsidRPr="009269D3">
        <w:rPr>
          <w:b/>
          <w:iCs/>
          <w:szCs w:val="24"/>
          <w:lang w:eastAsia="ru-RU"/>
        </w:rPr>
        <w:t xml:space="preserve">1. Простейшие функции и графики </w:t>
      </w:r>
    </w:p>
    <w:p w14:paraId="69666CC4" w14:textId="77777777" w:rsidR="00073EF3" w:rsidRPr="009269D3" w:rsidRDefault="00073EF3" w:rsidP="00073EF3">
      <w:pPr>
        <w:jc w:val="both"/>
        <w:rPr>
          <w:szCs w:val="24"/>
          <w:lang w:eastAsia="ru-RU"/>
        </w:rPr>
      </w:pPr>
      <w:r w:rsidRPr="009269D3">
        <w:rPr>
          <w:szCs w:val="24"/>
          <w:lang w:eastAsia="ru-RU"/>
        </w:rPr>
        <w:t>Числовые неравенства. Множества чисел. Функ</w:t>
      </w:r>
      <w:r w:rsidRPr="009269D3">
        <w:rPr>
          <w:szCs w:val="24"/>
          <w:lang w:eastAsia="ru-RU"/>
        </w:rPr>
        <w:softHyphen/>
        <w:t xml:space="preserve">ция, график функции. Функции </w:t>
      </w:r>
      <w:r w:rsidRPr="009269D3">
        <w:rPr>
          <w:szCs w:val="24"/>
          <w:lang w:val="en-US" w:eastAsia="ru-RU"/>
        </w:rPr>
        <w:t>y</w:t>
      </w:r>
      <w:r w:rsidRPr="009269D3">
        <w:rPr>
          <w:szCs w:val="24"/>
          <w:lang w:eastAsia="ru-RU"/>
        </w:rPr>
        <w:t xml:space="preserve"> = </w:t>
      </w:r>
      <w:r w:rsidRPr="009269D3">
        <w:rPr>
          <w:szCs w:val="24"/>
          <w:lang w:val="en-US" w:eastAsia="ru-RU"/>
        </w:rPr>
        <w:t>x</w:t>
      </w:r>
      <w:r w:rsidRPr="009269D3">
        <w:rPr>
          <w:szCs w:val="24"/>
          <w:lang w:eastAsia="ru-RU"/>
        </w:rPr>
        <w:t xml:space="preserve">, </w:t>
      </w:r>
      <w:r w:rsidRPr="009269D3">
        <w:rPr>
          <w:szCs w:val="24"/>
          <w:lang w:val="en-US" w:eastAsia="ru-RU"/>
        </w:rPr>
        <w:t>y</w:t>
      </w:r>
      <w:r w:rsidRPr="009269D3">
        <w:rPr>
          <w:szCs w:val="24"/>
          <w:lang w:eastAsia="ru-RU"/>
        </w:rPr>
        <w:t xml:space="preserve"> = </w:t>
      </w:r>
      <w:r w:rsidRPr="009269D3">
        <w:rPr>
          <w:szCs w:val="24"/>
          <w:lang w:val="en-US" w:eastAsia="ru-RU"/>
        </w:rPr>
        <w:t>x</w:t>
      </w:r>
      <w:r w:rsidRPr="009269D3">
        <w:rPr>
          <w:szCs w:val="24"/>
          <w:vertAlign w:val="superscript"/>
          <w:lang w:eastAsia="ru-RU"/>
        </w:rPr>
        <w:t>2</w:t>
      </w:r>
      <w:r w:rsidRPr="009269D3">
        <w:rPr>
          <w:szCs w:val="24"/>
          <w:lang w:eastAsia="ru-RU"/>
        </w:rPr>
        <w:t xml:space="preserve">, </w:t>
      </w:r>
      <w:r w:rsidRPr="009269D3">
        <w:rPr>
          <w:szCs w:val="24"/>
          <w:lang w:eastAsia="ru-RU"/>
        </w:rPr>
        <w:object w:dxaOrig="540" w:dyaOrig="560" w14:anchorId="14F1A7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28.5pt" o:ole="" fillcolor="window">
            <v:imagedata r:id="rId9" o:title=""/>
          </v:shape>
          <o:OLEObject Type="Embed" ProgID="Equation.3" ShapeID="_x0000_i1025" DrawAspect="Content" ObjectID="_1650886311" r:id="rId10"/>
        </w:object>
      </w:r>
      <w:r w:rsidRPr="009269D3">
        <w:rPr>
          <w:szCs w:val="24"/>
          <w:lang w:eastAsia="ru-RU"/>
        </w:rPr>
        <w:t>, их свойства и графики.</w:t>
      </w:r>
    </w:p>
    <w:p w14:paraId="19677DD0" w14:textId="77777777" w:rsidR="00073EF3" w:rsidRPr="009269D3" w:rsidRDefault="00073EF3" w:rsidP="00073EF3">
      <w:pPr>
        <w:jc w:val="both"/>
        <w:rPr>
          <w:szCs w:val="24"/>
          <w:lang w:eastAsia="ru-RU"/>
        </w:rPr>
      </w:pPr>
      <w:r w:rsidRPr="009269D3">
        <w:rPr>
          <w:szCs w:val="24"/>
          <w:lang w:eastAsia="ru-RU"/>
        </w:rPr>
        <w:t>Основная цель — ввести понятие функции и ее графика, изучить свойства простейших функций, и их графики.</w:t>
      </w:r>
    </w:p>
    <w:p w14:paraId="3252498A" w14:textId="77777777" w:rsidR="00073EF3" w:rsidRPr="009269D3" w:rsidRDefault="00073EF3" w:rsidP="00073EF3">
      <w:pPr>
        <w:jc w:val="both"/>
        <w:rPr>
          <w:szCs w:val="24"/>
          <w:lang w:eastAsia="ru-RU"/>
        </w:rPr>
      </w:pPr>
      <w:r w:rsidRPr="009269D3">
        <w:rPr>
          <w:szCs w:val="24"/>
          <w:lang w:eastAsia="ru-RU"/>
        </w:rPr>
        <w:t>При изучении данной темы рассматриваются свойства числовых неравенств, изображение числовых промежутков на координатной оси, вводятся понятия функции и ее графика, показываются приме</w:t>
      </w:r>
      <w:r w:rsidRPr="009269D3">
        <w:rPr>
          <w:szCs w:val="24"/>
          <w:lang w:eastAsia="ru-RU"/>
        </w:rPr>
        <w:softHyphen/>
        <w:t>ры простейших функций (</w:t>
      </w:r>
      <w:r w:rsidRPr="009269D3">
        <w:rPr>
          <w:szCs w:val="24"/>
          <w:lang w:val="en-US" w:eastAsia="ru-RU"/>
        </w:rPr>
        <w:t>y</w:t>
      </w:r>
      <w:r w:rsidRPr="009269D3">
        <w:rPr>
          <w:szCs w:val="24"/>
          <w:lang w:eastAsia="ru-RU"/>
        </w:rPr>
        <w:t xml:space="preserve"> = </w:t>
      </w:r>
      <w:r w:rsidRPr="009269D3">
        <w:rPr>
          <w:szCs w:val="24"/>
          <w:lang w:val="en-US" w:eastAsia="ru-RU"/>
        </w:rPr>
        <w:t>x</w:t>
      </w:r>
      <w:r w:rsidRPr="009269D3">
        <w:rPr>
          <w:szCs w:val="24"/>
          <w:lang w:eastAsia="ru-RU"/>
        </w:rPr>
        <w:t xml:space="preserve">, </w:t>
      </w:r>
      <w:r w:rsidRPr="009269D3">
        <w:rPr>
          <w:szCs w:val="24"/>
          <w:lang w:val="en-US" w:eastAsia="ru-RU"/>
        </w:rPr>
        <w:t>y</w:t>
      </w:r>
      <w:r w:rsidRPr="009269D3">
        <w:rPr>
          <w:szCs w:val="24"/>
          <w:lang w:eastAsia="ru-RU"/>
        </w:rPr>
        <w:t xml:space="preserve"> = </w:t>
      </w:r>
      <w:r w:rsidRPr="009269D3">
        <w:rPr>
          <w:szCs w:val="24"/>
          <w:lang w:val="en-US" w:eastAsia="ru-RU"/>
        </w:rPr>
        <w:t>x</w:t>
      </w:r>
      <w:r w:rsidRPr="009269D3">
        <w:rPr>
          <w:szCs w:val="24"/>
          <w:vertAlign w:val="superscript"/>
          <w:lang w:eastAsia="ru-RU"/>
        </w:rPr>
        <w:t>2</w:t>
      </w:r>
      <w:r w:rsidRPr="009269D3">
        <w:rPr>
          <w:szCs w:val="24"/>
          <w:lang w:eastAsia="ru-RU"/>
        </w:rPr>
        <w:t xml:space="preserve">, </w:t>
      </w:r>
      <w:r w:rsidRPr="009269D3">
        <w:rPr>
          <w:szCs w:val="24"/>
          <w:lang w:eastAsia="ru-RU"/>
        </w:rPr>
        <w:object w:dxaOrig="540" w:dyaOrig="560" w14:anchorId="15ABE694">
          <v:shape id="_x0000_i1026" type="#_x0000_t75" style="width:25.5pt;height:28.5pt" o:ole="" fillcolor="window">
            <v:imagedata r:id="rId9" o:title=""/>
          </v:shape>
          <o:OLEObject Type="Embed" ProgID="Equation.3" ShapeID="_x0000_i1026" DrawAspect="Content" ObjectID="_1650886312" r:id="rId11"/>
        </w:object>
      </w:r>
      <w:r w:rsidRPr="009269D3">
        <w:rPr>
          <w:szCs w:val="24"/>
          <w:lang w:eastAsia="ru-RU"/>
        </w:rPr>
        <w:t>), изучаются их свойст</w:t>
      </w:r>
      <w:r w:rsidRPr="009269D3">
        <w:rPr>
          <w:szCs w:val="24"/>
          <w:lang w:eastAsia="ru-RU"/>
        </w:rPr>
        <w:softHyphen/>
        <w:t>ва и графики. При доказательстве свойств функций используются свойства неравенств. На интуитивной основе вводятся понятия непрерывности функции и непрерывности графика функции, игра</w:t>
      </w:r>
      <w:r w:rsidRPr="009269D3">
        <w:rPr>
          <w:szCs w:val="24"/>
          <w:lang w:eastAsia="ru-RU"/>
        </w:rPr>
        <w:softHyphen/>
        <w:t>ющие важную роль при доказательстве существования квадратного корня из положительного числа.</w:t>
      </w:r>
    </w:p>
    <w:p w14:paraId="19DBF6B9" w14:textId="77777777" w:rsidR="00073EF3" w:rsidRPr="009269D3" w:rsidRDefault="00073EF3" w:rsidP="00073EF3">
      <w:pPr>
        <w:jc w:val="both"/>
        <w:rPr>
          <w:szCs w:val="24"/>
          <w:lang w:eastAsia="ru-RU"/>
        </w:rPr>
      </w:pPr>
      <w:r w:rsidRPr="009269D3">
        <w:rPr>
          <w:szCs w:val="24"/>
          <w:lang w:eastAsia="ru-RU"/>
        </w:rPr>
        <w:t xml:space="preserve">Из дополнения к главе </w:t>
      </w:r>
      <w:r w:rsidRPr="009269D3">
        <w:rPr>
          <w:szCs w:val="24"/>
          <w:lang w:val="en-US" w:eastAsia="ru-RU"/>
        </w:rPr>
        <w:t>I</w:t>
      </w:r>
      <w:r w:rsidRPr="009269D3">
        <w:rPr>
          <w:szCs w:val="24"/>
          <w:lang w:eastAsia="ru-RU"/>
        </w:rPr>
        <w:t xml:space="preserve"> рекомендуется рассмотреть сведения о пересечении и объединении множеств, показать соответствующую символику. </w:t>
      </w:r>
    </w:p>
    <w:p w14:paraId="2694C48A" w14:textId="77777777" w:rsidR="00073EF3" w:rsidRPr="009269D3" w:rsidRDefault="00073EF3" w:rsidP="00073EF3">
      <w:pPr>
        <w:jc w:val="both"/>
        <w:rPr>
          <w:iCs/>
          <w:szCs w:val="24"/>
          <w:lang w:eastAsia="ru-RU"/>
        </w:rPr>
      </w:pPr>
      <w:r w:rsidRPr="009269D3">
        <w:rPr>
          <w:iCs/>
          <w:szCs w:val="24"/>
          <w:lang w:eastAsia="ru-RU"/>
        </w:rPr>
        <w:t xml:space="preserve">Квадратные корни </w:t>
      </w:r>
    </w:p>
    <w:p w14:paraId="3444B7DA" w14:textId="77777777" w:rsidR="00073EF3" w:rsidRPr="009269D3" w:rsidRDefault="00073EF3" w:rsidP="00073EF3">
      <w:pPr>
        <w:jc w:val="both"/>
        <w:rPr>
          <w:szCs w:val="24"/>
          <w:lang w:eastAsia="ru-RU"/>
        </w:rPr>
      </w:pPr>
      <w:r w:rsidRPr="009269D3">
        <w:rPr>
          <w:szCs w:val="24"/>
          <w:lang w:eastAsia="ru-RU"/>
        </w:rPr>
        <w:t>Квадратный корень, арифметический квадратный корень, при</w:t>
      </w:r>
      <w:r w:rsidRPr="009269D3">
        <w:rPr>
          <w:szCs w:val="24"/>
          <w:lang w:eastAsia="ru-RU"/>
        </w:rPr>
        <w:softHyphen/>
        <w:t>ближенное вычисление квадратных корней, свойства арифметичес</w:t>
      </w:r>
      <w:r w:rsidRPr="009269D3">
        <w:rPr>
          <w:szCs w:val="24"/>
          <w:lang w:eastAsia="ru-RU"/>
        </w:rPr>
        <w:softHyphen/>
        <w:t>ких квадратных корней, преобразование выражений, содержащих квадратные корни.</w:t>
      </w:r>
    </w:p>
    <w:p w14:paraId="4B4DF83E" w14:textId="77777777" w:rsidR="00073EF3" w:rsidRPr="009269D3" w:rsidRDefault="00073EF3" w:rsidP="00073EF3">
      <w:pPr>
        <w:jc w:val="both"/>
        <w:rPr>
          <w:szCs w:val="24"/>
          <w:lang w:eastAsia="ru-RU"/>
        </w:rPr>
      </w:pPr>
      <w:r w:rsidRPr="009269D3">
        <w:rPr>
          <w:szCs w:val="24"/>
          <w:lang w:eastAsia="ru-RU"/>
        </w:rPr>
        <w:t>Основная цель — освоить понятие квадратного корня и арифметического квадратного корня, выработать умение преобра</w:t>
      </w:r>
      <w:r w:rsidRPr="009269D3">
        <w:rPr>
          <w:szCs w:val="24"/>
          <w:lang w:eastAsia="ru-RU"/>
        </w:rPr>
        <w:softHyphen/>
        <w:t xml:space="preserve">зовывать выражения, содержащие квадратные корни. </w:t>
      </w:r>
    </w:p>
    <w:p w14:paraId="09393865" w14:textId="77777777" w:rsidR="00073EF3" w:rsidRPr="009269D3" w:rsidRDefault="00073EF3" w:rsidP="00073EF3">
      <w:pPr>
        <w:jc w:val="both"/>
        <w:rPr>
          <w:szCs w:val="24"/>
          <w:lang w:eastAsia="ru-RU"/>
        </w:rPr>
      </w:pPr>
      <w:r w:rsidRPr="009269D3">
        <w:rPr>
          <w:szCs w:val="24"/>
          <w:lang w:eastAsia="ru-RU"/>
        </w:rPr>
        <w:t xml:space="preserve">Существование квадратного корня из положительного числа показывается с опорой на непрерывность графика функции </w:t>
      </w:r>
      <w:r w:rsidRPr="009269D3">
        <w:rPr>
          <w:szCs w:val="24"/>
          <w:lang w:val="en-US" w:eastAsia="ru-RU"/>
        </w:rPr>
        <w:t>y</w:t>
      </w:r>
      <w:r w:rsidRPr="009269D3">
        <w:rPr>
          <w:szCs w:val="24"/>
          <w:lang w:eastAsia="ru-RU"/>
        </w:rPr>
        <w:t xml:space="preserve"> = </w:t>
      </w:r>
      <w:r w:rsidRPr="009269D3">
        <w:rPr>
          <w:szCs w:val="24"/>
          <w:lang w:val="en-US" w:eastAsia="ru-RU"/>
        </w:rPr>
        <w:t>x</w:t>
      </w:r>
      <w:r w:rsidRPr="009269D3">
        <w:rPr>
          <w:szCs w:val="24"/>
          <w:vertAlign w:val="superscript"/>
          <w:lang w:eastAsia="ru-RU"/>
        </w:rPr>
        <w:t>2</w:t>
      </w:r>
      <w:r w:rsidRPr="009269D3">
        <w:rPr>
          <w:szCs w:val="24"/>
          <w:lang w:eastAsia="ru-RU"/>
        </w:rPr>
        <w:t>, доказывается иррациональность квадратного корня из любого числа, не являющегося квадратом натурального числа. Основное внимание следует уделить изучению свойств квадратных корней и их использованию для преобразования выражений, содержащих квадратные корни. Учащиеся должны освоить вынесение множи</w:t>
      </w:r>
      <w:r w:rsidRPr="009269D3">
        <w:rPr>
          <w:szCs w:val="24"/>
          <w:lang w:eastAsia="ru-RU"/>
        </w:rPr>
        <w:softHyphen/>
        <w:t>теля из-под знака корня, внесение множителя под знак корня и освобождение дроби от иррациональности в знаменателе в простых случаях.</w:t>
      </w:r>
    </w:p>
    <w:p w14:paraId="7335344F" w14:textId="77777777" w:rsidR="00073EF3" w:rsidRPr="009269D3" w:rsidRDefault="00073EF3" w:rsidP="00073EF3">
      <w:pPr>
        <w:jc w:val="both"/>
        <w:rPr>
          <w:b/>
          <w:iCs/>
          <w:szCs w:val="24"/>
          <w:lang w:eastAsia="ru-RU"/>
        </w:rPr>
      </w:pPr>
      <w:r w:rsidRPr="009269D3">
        <w:rPr>
          <w:b/>
          <w:iCs/>
          <w:szCs w:val="24"/>
          <w:lang w:eastAsia="ru-RU"/>
        </w:rPr>
        <w:t>2.Квадратные и рациональные уравнения.</w:t>
      </w:r>
    </w:p>
    <w:p w14:paraId="5B24AEB0" w14:textId="77777777" w:rsidR="00073EF3" w:rsidRPr="009269D3" w:rsidRDefault="00073EF3" w:rsidP="00073EF3">
      <w:pPr>
        <w:jc w:val="both"/>
        <w:rPr>
          <w:iCs/>
          <w:szCs w:val="24"/>
          <w:lang w:eastAsia="ru-RU"/>
        </w:rPr>
      </w:pPr>
      <w:r w:rsidRPr="009269D3">
        <w:rPr>
          <w:iCs/>
          <w:szCs w:val="24"/>
          <w:lang w:eastAsia="ru-RU"/>
        </w:rPr>
        <w:t xml:space="preserve">Квадратные уравнения </w:t>
      </w:r>
    </w:p>
    <w:p w14:paraId="294E76AC" w14:textId="77777777" w:rsidR="00073EF3" w:rsidRPr="009269D3" w:rsidRDefault="00073EF3" w:rsidP="00073EF3">
      <w:pPr>
        <w:jc w:val="both"/>
        <w:rPr>
          <w:szCs w:val="24"/>
          <w:lang w:eastAsia="ru-RU"/>
        </w:rPr>
      </w:pPr>
      <w:r w:rsidRPr="009269D3">
        <w:rPr>
          <w:szCs w:val="24"/>
          <w:lang w:eastAsia="ru-RU"/>
        </w:rPr>
        <w:t xml:space="preserve">Квадратный трехчлен. Квадратное уравнение. Теорема Виета. Применение квадратных уравнений к решению задач. </w:t>
      </w:r>
    </w:p>
    <w:p w14:paraId="422B6B11" w14:textId="77777777" w:rsidR="00073EF3" w:rsidRPr="009269D3" w:rsidRDefault="00073EF3" w:rsidP="00073EF3">
      <w:pPr>
        <w:jc w:val="both"/>
        <w:rPr>
          <w:szCs w:val="24"/>
          <w:lang w:eastAsia="ru-RU"/>
        </w:rPr>
      </w:pPr>
      <w:r w:rsidRPr="009269D3">
        <w:rPr>
          <w:szCs w:val="24"/>
          <w:lang w:eastAsia="ru-RU"/>
        </w:rPr>
        <w:t>Основная цель — выработать умения решать квадратные уравнения, и решать задачи, сводящиеся к ним.</w:t>
      </w:r>
    </w:p>
    <w:p w14:paraId="16B74910" w14:textId="77777777" w:rsidR="00073EF3" w:rsidRPr="009269D3" w:rsidRDefault="00073EF3" w:rsidP="00073EF3">
      <w:pPr>
        <w:jc w:val="both"/>
        <w:rPr>
          <w:szCs w:val="24"/>
          <w:lang w:eastAsia="ru-RU"/>
        </w:rPr>
      </w:pPr>
      <w:r w:rsidRPr="009269D3">
        <w:rPr>
          <w:szCs w:val="24"/>
          <w:lang w:eastAsia="ru-RU"/>
        </w:rPr>
        <w:t>Изучение данной темы начинается с рассмотрения квадратного трехчлена, выяснения условий, при которых его можно разложить на два одинаковых или на два разных множителя. На этой основе вводится понятие квадратного уравнения и его корня, рассматри</w:t>
      </w:r>
      <w:r w:rsidRPr="009269D3">
        <w:rPr>
          <w:szCs w:val="24"/>
          <w:lang w:eastAsia="ru-RU"/>
        </w:rPr>
        <w:softHyphen/>
        <w:t>ваются способы решения неполного квадратного уравнения и квад</w:t>
      </w:r>
      <w:r w:rsidRPr="009269D3">
        <w:rPr>
          <w:szCs w:val="24"/>
          <w:lang w:eastAsia="ru-RU"/>
        </w:rPr>
        <w:softHyphen/>
        <w:t>ратного уравнения общего вида, приведенного квадратного уравне</w:t>
      </w:r>
      <w:r w:rsidRPr="009269D3">
        <w:rPr>
          <w:szCs w:val="24"/>
          <w:lang w:eastAsia="ru-RU"/>
        </w:rPr>
        <w:softHyphen/>
        <w:t>ния. Доказываются теоремы Виета (прямая и обратная), показыва</w:t>
      </w:r>
      <w:r w:rsidRPr="009269D3">
        <w:rPr>
          <w:szCs w:val="24"/>
          <w:lang w:eastAsia="ru-RU"/>
        </w:rPr>
        <w:softHyphen/>
        <w:t>ется применение квадратных уравнений для решения задач.</w:t>
      </w:r>
    </w:p>
    <w:p w14:paraId="107AB525" w14:textId="77777777" w:rsidR="00073EF3" w:rsidRPr="009269D3" w:rsidRDefault="00073EF3" w:rsidP="00073EF3">
      <w:pPr>
        <w:jc w:val="both"/>
        <w:rPr>
          <w:szCs w:val="24"/>
          <w:lang w:eastAsia="ru-RU"/>
        </w:rPr>
      </w:pPr>
      <w:r w:rsidRPr="009269D3">
        <w:rPr>
          <w:szCs w:val="24"/>
          <w:lang w:eastAsia="ru-RU"/>
        </w:rPr>
        <w:t xml:space="preserve">Применение квадратного уравнения существенно расширяет круг текстовых задач, которые можно предложить учащимся, дает хорошую возможность для обсуждения некоторых общих идей, связанных с их решением. </w:t>
      </w:r>
    </w:p>
    <w:p w14:paraId="4E84071C" w14:textId="77777777" w:rsidR="00073EF3" w:rsidRPr="009269D3" w:rsidRDefault="00073EF3" w:rsidP="00073EF3">
      <w:pPr>
        <w:jc w:val="both"/>
        <w:rPr>
          <w:iCs/>
          <w:szCs w:val="24"/>
          <w:lang w:eastAsia="ru-RU"/>
        </w:rPr>
      </w:pPr>
      <w:r w:rsidRPr="009269D3">
        <w:rPr>
          <w:iCs/>
          <w:szCs w:val="24"/>
          <w:lang w:eastAsia="ru-RU"/>
        </w:rPr>
        <w:t>Рациональные уравнения .</w:t>
      </w:r>
    </w:p>
    <w:p w14:paraId="3A119FA1" w14:textId="77777777" w:rsidR="00073EF3" w:rsidRPr="009269D3" w:rsidRDefault="00073EF3" w:rsidP="00073EF3">
      <w:pPr>
        <w:jc w:val="both"/>
        <w:rPr>
          <w:szCs w:val="24"/>
          <w:lang w:eastAsia="ru-RU"/>
        </w:rPr>
      </w:pPr>
      <w:r w:rsidRPr="009269D3">
        <w:rPr>
          <w:szCs w:val="24"/>
          <w:lang w:eastAsia="ru-RU"/>
        </w:rPr>
        <w:t>Рациональное уравнение. Биквадратное уравнение. Распадаю</w:t>
      </w:r>
      <w:r w:rsidRPr="009269D3">
        <w:rPr>
          <w:szCs w:val="24"/>
          <w:lang w:eastAsia="ru-RU"/>
        </w:rPr>
        <w:softHyphen/>
        <w:t>щееся уравнение. Уравнение, одна часть которого алгебраическая дробь, а другая равна нулю. Решение задач при помощи рациональных уравнений.</w:t>
      </w:r>
    </w:p>
    <w:p w14:paraId="5125B0E3" w14:textId="77777777" w:rsidR="00073EF3" w:rsidRPr="009269D3" w:rsidRDefault="00073EF3" w:rsidP="00073EF3">
      <w:pPr>
        <w:jc w:val="both"/>
        <w:rPr>
          <w:szCs w:val="24"/>
          <w:lang w:eastAsia="ru-RU"/>
        </w:rPr>
      </w:pPr>
      <w:r w:rsidRPr="009269D3">
        <w:rPr>
          <w:szCs w:val="24"/>
          <w:lang w:eastAsia="ru-RU"/>
        </w:rPr>
        <w:t xml:space="preserve">Основная цель — выработать умения решать рациональные уравнения и использовать их для решения текстовых задач. </w:t>
      </w:r>
    </w:p>
    <w:p w14:paraId="2DFFE6A8" w14:textId="77777777" w:rsidR="00073EF3" w:rsidRPr="009269D3" w:rsidRDefault="00073EF3" w:rsidP="00073EF3">
      <w:pPr>
        <w:jc w:val="both"/>
        <w:rPr>
          <w:szCs w:val="24"/>
          <w:lang w:eastAsia="ru-RU"/>
        </w:rPr>
      </w:pPr>
      <w:r w:rsidRPr="009269D3">
        <w:rPr>
          <w:szCs w:val="24"/>
          <w:lang w:eastAsia="ru-RU"/>
        </w:rPr>
        <w:t xml:space="preserve">При изучении данной темы вводится понятие рационального уравнения, рассматриваются наиболее часто используемые виды рациональных уравнений: биквадратное, распадающееся (одна часть уравнения произведение нескольких множителей, зависящих от </w:t>
      </w:r>
      <w:r w:rsidRPr="009269D3">
        <w:rPr>
          <w:szCs w:val="24"/>
          <w:lang w:val="en-US" w:eastAsia="ru-RU"/>
        </w:rPr>
        <w:t>x</w:t>
      </w:r>
      <w:r w:rsidRPr="009269D3">
        <w:rPr>
          <w:szCs w:val="24"/>
          <w:lang w:eastAsia="ru-RU"/>
        </w:rPr>
        <w:t>, а другая равна нулю), уравнение, одна часть которого алгеб</w:t>
      </w:r>
      <w:r w:rsidRPr="009269D3">
        <w:rPr>
          <w:szCs w:val="24"/>
          <w:lang w:eastAsia="ru-RU"/>
        </w:rPr>
        <w:softHyphen/>
        <w:t>раическая дробь, а другая равна нулю; показываются применение рациональных уравнений для решения текстовых задач.</w:t>
      </w:r>
    </w:p>
    <w:p w14:paraId="4D408DFA" w14:textId="77777777" w:rsidR="00073EF3" w:rsidRPr="009269D3" w:rsidRDefault="00073EF3" w:rsidP="00073EF3">
      <w:pPr>
        <w:jc w:val="both"/>
        <w:rPr>
          <w:szCs w:val="24"/>
          <w:lang w:eastAsia="ru-RU"/>
        </w:rPr>
      </w:pPr>
      <w:r w:rsidRPr="009269D3">
        <w:rPr>
          <w:szCs w:val="24"/>
          <w:lang w:eastAsia="ru-RU"/>
        </w:rPr>
        <w:t xml:space="preserve"> Следует обратить внимание на то, что при решении рациональ</w:t>
      </w:r>
      <w:r w:rsidRPr="009269D3">
        <w:rPr>
          <w:szCs w:val="24"/>
          <w:lang w:eastAsia="ru-RU"/>
        </w:rPr>
        <w:softHyphen/>
        <w:t>ных уравнений, содержащих алгебраическая дробь, уравнение не умножается на выражение с неизвестным, а преобразуется к уравнению, одна часть которого алгебраическая дробь, а другая равна нулю. Идея решения рациональных уравнений заменой неизвестных показывается на примере биквадратных уравнений, а в классах с углубленным изучением математики соответствующее умение отрабатывается на достаточно сложных примерах.</w:t>
      </w:r>
    </w:p>
    <w:p w14:paraId="40938C95" w14:textId="77777777" w:rsidR="00073EF3" w:rsidRPr="009269D3" w:rsidRDefault="00073EF3" w:rsidP="00073EF3">
      <w:pPr>
        <w:jc w:val="both"/>
        <w:rPr>
          <w:szCs w:val="24"/>
          <w:lang w:eastAsia="ru-RU"/>
        </w:rPr>
      </w:pPr>
    </w:p>
    <w:p w14:paraId="77850505" w14:textId="77777777" w:rsidR="00073EF3" w:rsidRPr="009269D3" w:rsidRDefault="00073EF3" w:rsidP="00073EF3">
      <w:pPr>
        <w:jc w:val="both"/>
        <w:rPr>
          <w:b/>
          <w:szCs w:val="24"/>
          <w:lang w:eastAsia="ru-RU"/>
        </w:rPr>
      </w:pPr>
      <w:r w:rsidRPr="009269D3">
        <w:rPr>
          <w:b/>
          <w:szCs w:val="24"/>
          <w:lang w:eastAsia="ru-RU"/>
        </w:rPr>
        <w:t>3. Линейная  и квадратичная функции.</w:t>
      </w:r>
    </w:p>
    <w:p w14:paraId="451E894D" w14:textId="77777777" w:rsidR="00073EF3" w:rsidRPr="009269D3" w:rsidRDefault="00073EF3" w:rsidP="00073EF3">
      <w:pPr>
        <w:jc w:val="both"/>
        <w:rPr>
          <w:szCs w:val="24"/>
          <w:lang w:eastAsia="ru-RU"/>
        </w:rPr>
      </w:pPr>
      <w:r w:rsidRPr="009269D3">
        <w:rPr>
          <w:szCs w:val="24"/>
          <w:lang w:eastAsia="ru-RU"/>
        </w:rPr>
        <w:t xml:space="preserve">Прямая пропорциональная зависимость, график функции y = kx. Линейная функция и ее график. Равномерное движение. </w:t>
      </w:r>
    </w:p>
    <w:p w14:paraId="3F862BCF" w14:textId="77777777" w:rsidR="00073EF3" w:rsidRPr="009269D3" w:rsidRDefault="00073EF3" w:rsidP="00073EF3">
      <w:pPr>
        <w:jc w:val="both"/>
        <w:rPr>
          <w:szCs w:val="24"/>
          <w:lang w:eastAsia="ru-RU"/>
        </w:rPr>
      </w:pPr>
      <w:r w:rsidRPr="009269D3">
        <w:rPr>
          <w:szCs w:val="24"/>
          <w:lang w:eastAsia="ru-RU"/>
        </w:rPr>
        <w:t>Основная цель — ввести понятие прямой пропорциональ</w:t>
      </w:r>
      <w:r w:rsidRPr="009269D3">
        <w:rPr>
          <w:szCs w:val="24"/>
          <w:lang w:eastAsia="ru-RU"/>
        </w:rPr>
        <w:softHyphen/>
        <w:t xml:space="preserve">ной зависимости (функции y = kx) и линейной функции, выработать умения решать задачи, связанные с графиками этих функций. </w:t>
      </w:r>
    </w:p>
    <w:p w14:paraId="194B8010" w14:textId="77777777" w:rsidR="00073EF3" w:rsidRPr="009269D3" w:rsidRDefault="00073EF3" w:rsidP="00073EF3">
      <w:pPr>
        <w:jc w:val="both"/>
        <w:rPr>
          <w:szCs w:val="24"/>
          <w:lang w:eastAsia="ru-RU"/>
        </w:rPr>
      </w:pPr>
      <w:r w:rsidRPr="009269D3">
        <w:rPr>
          <w:szCs w:val="24"/>
          <w:lang w:eastAsia="ru-RU"/>
        </w:rPr>
        <w:t>При изучении данной темы расширяется круг изучаемых функ</w:t>
      </w:r>
      <w:r w:rsidRPr="009269D3">
        <w:rPr>
          <w:szCs w:val="24"/>
          <w:lang w:eastAsia="ru-RU"/>
        </w:rPr>
        <w:softHyphen/>
        <w:t>ций, появляется новая идея построения графиков — с помощью переноса. Сначала изучается частный случай линейной функции — прямая пропорциональная зависимость, исследуется расположение прямой в зависимости от углового коэффициента, решаются тради</w:t>
      </w:r>
      <w:r w:rsidRPr="009269D3">
        <w:rPr>
          <w:szCs w:val="24"/>
          <w:lang w:eastAsia="ru-RU"/>
        </w:rPr>
        <w:softHyphen/>
        <w:t>ционные задачи, связанные с принадлежностью графику заданных точек, знаком функции и т. п. Затем вводится понятие линейной функции, показывается, как можно получить график линейной функции из соответствующего графика прямой пропорциональ</w:t>
      </w:r>
      <w:r w:rsidRPr="009269D3">
        <w:rPr>
          <w:szCs w:val="24"/>
          <w:lang w:eastAsia="ru-RU"/>
        </w:rPr>
        <w:softHyphen/>
        <w:t>ности. При этом показывается перенос графика по осям Ox и Oy. Это необходимо не только для уяснения учащимися взаимосвязи между частным и общим случаями линейной функции, но и с пропедевтической целью — для подготовки учащихся к переносу других графиков. Однако основным способом построения графика линейной функции остается построение прямой по двум точкам.</w:t>
      </w:r>
    </w:p>
    <w:p w14:paraId="007CB3D1" w14:textId="77777777" w:rsidR="00073EF3" w:rsidRPr="009269D3" w:rsidRDefault="00073EF3" w:rsidP="00073EF3">
      <w:pPr>
        <w:jc w:val="both"/>
        <w:rPr>
          <w:szCs w:val="24"/>
          <w:lang w:eastAsia="ru-RU"/>
        </w:rPr>
      </w:pPr>
      <w:r w:rsidRPr="009269D3">
        <w:rPr>
          <w:szCs w:val="24"/>
          <w:lang w:eastAsia="ru-RU"/>
        </w:rPr>
        <w:t xml:space="preserve">   Рассмотрение графиков прямолинейного движения позволяет рассмотреть примеры кусочно заданных функций, способствует упрочению межпредметных связей между математикой и физикой.</w:t>
      </w:r>
    </w:p>
    <w:p w14:paraId="4B0B0FC6" w14:textId="77777777" w:rsidR="00073EF3" w:rsidRPr="009269D3" w:rsidRDefault="00073EF3" w:rsidP="00073EF3">
      <w:pPr>
        <w:jc w:val="both"/>
        <w:rPr>
          <w:szCs w:val="24"/>
          <w:lang w:eastAsia="ru-RU"/>
        </w:rPr>
      </w:pPr>
      <w:r w:rsidRPr="009269D3">
        <w:rPr>
          <w:szCs w:val="24"/>
          <w:lang w:eastAsia="ru-RU"/>
        </w:rPr>
        <w:t xml:space="preserve">Рекомендуется рассмотреть функцию y = │x│, переносы ее графика по осям координат для подготовки учащихся к изучению следующей темы. </w:t>
      </w:r>
    </w:p>
    <w:p w14:paraId="0268F747" w14:textId="77777777" w:rsidR="00073EF3" w:rsidRPr="009269D3" w:rsidRDefault="00073EF3" w:rsidP="00073EF3">
      <w:pPr>
        <w:jc w:val="both"/>
        <w:rPr>
          <w:iCs/>
          <w:szCs w:val="24"/>
          <w:lang w:eastAsia="ru-RU"/>
        </w:rPr>
      </w:pPr>
      <w:r w:rsidRPr="009269D3">
        <w:rPr>
          <w:iCs/>
          <w:szCs w:val="24"/>
          <w:lang w:eastAsia="ru-RU"/>
        </w:rPr>
        <w:t xml:space="preserve"> Квадратичная функция .</w:t>
      </w:r>
    </w:p>
    <w:p w14:paraId="0FE2FD4B" w14:textId="77777777" w:rsidR="00073EF3" w:rsidRPr="009269D3" w:rsidRDefault="00073EF3" w:rsidP="00073EF3">
      <w:pPr>
        <w:jc w:val="both"/>
        <w:rPr>
          <w:szCs w:val="24"/>
          <w:lang w:eastAsia="ru-RU"/>
        </w:rPr>
      </w:pPr>
      <w:r w:rsidRPr="009269D3">
        <w:rPr>
          <w:szCs w:val="24"/>
          <w:lang w:eastAsia="ru-RU"/>
        </w:rPr>
        <w:t>Квадратичная функция и ее график.</w:t>
      </w:r>
    </w:p>
    <w:p w14:paraId="121BD6F4" w14:textId="77777777" w:rsidR="00073EF3" w:rsidRPr="009269D3" w:rsidRDefault="00073EF3" w:rsidP="00073EF3">
      <w:pPr>
        <w:jc w:val="both"/>
        <w:rPr>
          <w:szCs w:val="24"/>
          <w:lang w:eastAsia="ru-RU"/>
        </w:rPr>
      </w:pPr>
      <w:r w:rsidRPr="009269D3">
        <w:rPr>
          <w:szCs w:val="24"/>
          <w:lang w:eastAsia="ru-RU"/>
        </w:rPr>
        <w:t xml:space="preserve">Основная цель — изучить квадратичную функцию и ее график, выработать умения решать задачи, связанные с графиком квадратичной функции. </w:t>
      </w:r>
    </w:p>
    <w:p w14:paraId="51121BAB" w14:textId="77777777" w:rsidR="00073EF3" w:rsidRPr="009269D3" w:rsidRDefault="00073EF3" w:rsidP="00073EF3">
      <w:pPr>
        <w:jc w:val="both"/>
        <w:rPr>
          <w:szCs w:val="24"/>
          <w:lang w:eastAsia="ru-RU"/>
        </w:rPr>
      </w:pPr>
      <w:r w:rsidRPr="009269D3">
        <w:rPr>
          <w:szCs w:val="24"/>
          <w:lang w:eastAsia="ru-RU"/>
        </w:rPr>
        <w:t>Изучение данной темы начинается с функции y = ax</w:t>
      </w:r>
      <w:r w:rsidRPr="009269D3">
        <w:rPr>
          <w:szCs w:val="24"/>
          <w:vertAlign w:val="superscript"/>
          <w:lang w:eastAsia="ru-RU"/>
        </w:rPr>
        <w:t>2</w:t>
      </w:r>
      <w:r w:rsidRPr="009269D3">
        <w:rPr>
          <w:szCs w:val="24"/>
          <w:lang w:eastAsia="ru-RU"/>
        </w:rPr>
        <w:t xml:space="preserve"> (сначала для a &gt; 0, потом для a ≠ 0) и изучения ее свойств, тут же иллюстри</w:t>
      </w:r>
      <w:r w:rsidRPr="009269D3">
        <w:rPr>
          <w:szCs w:val="24"/>
          <w:lang w:eastAsia="ru-RU"/>
        </w:rPr>
        <w:softHyphen/>
        <w:t>руемых на графиках. График функции y = a(x – x</w:t>
      </w:r>
      <w:r w:rsidRPr="009269D3">
        <w:rPr>
          <w:szCs w:val="24"/>
          <w:vertAlign w:val="subscript"/>
          <w:lang w:eastAsia="ru-RU"/>
        </w:rPr>
        <w:t>o</w:t>
      </w:r>
      <w:r w:rsidRPr="009269D3">
        <w:rPr>
          <w:szCs w:val="24"/>
          <w:lang w:eastAsia="ru-RU"/>
        </w:rPr>
        <w:t>)</w:t>
      </w:r>
      <w:r w:rsidRPr="009269D3">
        <w:rPr>
          <w:szCs w:val="24"/>
          <w:vertAlign w:val="superscript"/>
          <w:lang w:eastAsia="ru-RU"/>
        </w:rPr>
        <w:t xml:space="preserve">2 </w:t>
      </w:r>
      <w:r w:rsidRPr="009269D3">
        <w:rPr>
          <w:szCs w:val="24"/>
          <w:lang w:eastAsia="ru-RU"/>
        </w:rPr>
        <w:t>+ y</w:t>
      </w:r>
      <w:r w:rsidRPr="009269D3">
        <w:rPr>
          <w:szCs w:val="24"/>
          <w:vertAlign w:val="subscript"/>
          <w:lang w:eastAsia="ru-RU"/>
        </w:rPr>
        <w:t xml:space="preserve">o </w:t>
      </w:r>
      <w:r w:rsidRPr="009269D3">
        <w:rPr>
          <w:szCs w:val="24"/>
          <w:lang w:eastAsia="ru-RU"/>
        </w:rPr>
        <w:t xml:space="preserve"> получается переносом графика функции y = ax</w:t>
      </w:r>
      <w:r w:rsidRPr="009269D3">
        <w:rPr>
          <w:szCs w:val="24"/>
          <w:vertAlign w:val="superscript"/>
          <w:lang w:eastAsia="ru-RU"/>
        </w:rPr>
        <w:t>2</w:t>
      </w:r>
      <w:r w:rsidRPr="009269D3">
        <w:rPr>
          <w:szCs w:val="24"/>
          <w:lang w:eastAsia="ru-RU"/>
        </w:rPr>
        <w:t>. Это необходимо для уяснения учащимися взаимосвязи между частным и общим случаями квадра</w:t>
      </w:r>
      <w:r w:rsidRPr="009269D3">
        <w:rPr>
          <w:szCs w:val="24"/>
          <w:lang w:eastAsia="ru-RU"/>
        </w:rPr>
        <w:softHyphen/>
        <w:t>тичной функции. Большое внимание уделяется построению гра</w:t>
      </w:r>
      <w:r w:rsidRPr="009269D3">
        <w:rPr>
          <w:szCs w:val="24"/>
          <w:lang w:eastAsia="ru-RU"/>
        </w:rPr>
        <w:softHyphen/>
        <w:t>фика квадратичной функции по точкам с вычислением абсциссы вершины параболы. Рассмотрение графика движения тела в поле притяжения Земли дает еще один пример межпредметных связей между математикой и физикой, позволяет показать применение изучаемого материала на примере задач с физическим содержанием.</w:t>
      </w:r>
    </w:p>
    <w:p w14:paraId="3EBC3E78" w14:textId="77777777" w:rsidR="00073EF3" w:rsidRPr="009269D3" w:rsidRDefault="00073EF3" w:rsidP="00073EF3">
      <w:pPr>
        <w:jc w:val="both"/>
        <w:rPr>
          <w:b/>
          <w:iCs/>
          <w:szCs w:val="24"/>
          <w:lang w:eastAsia="ru-RU"/>
        </w:rPr>
      </w:pPr>
      <w:r w:rsidRPr="009269D3">
        <w:rPr>
          <w:b/>
          <w:iCs/>
          <w:szCs w:val="24"/>
          <w:lang w:eastAsia="ru-RU"/>
        </w:rPr>
        <w:t>4.Системы рациональных уравнений.</w:t>
      </w:r>
    </w:p>
    <w:p w14:paraId="56B56925" w14:textId="77777777" w:rsidR="00073EF3" w:rsidRPr="009269D3" w:rsidRDefault="00073EF3" w:rsidP="00073EF3">
      <w:pPr>
        <w:jc w:val="both"/>
        <w:rPr>
          <w:szCs w:val="24"/>
          <w:lang w:eastAsia="ru-RU"/>
        </w:rPr>
      </w:pPr>
      <w:r w:rsidRPr="009269D3">
        <w:rPr>
          <w:szCs w:val="24"/>
          <w:lang w:eastAsia="ru-RU"/>
        </w:rPr>
        <w:t>Системы рациональных уравнений. Системы уравнений первой и второй степени. Решение задач при помощи систем уравнений первой и второй степени, систем рациональных уравнений.</w:t>
      </w:r>
    </w:p>
    <w:p w14:paraId="088F8B55" w14:textId="77777777" w:rsidR="00073EF3" w:rsidRPr="009269D3" w:rsidRDefault="00073EF3" w:rsidP="00073EF3">
      <w:pPr>
        <w:jc w:val="both"/>
        <w:rPr>
          <w:szCs w:val="24"/>
          <w:lang w:eastAsia="ru-RU"/>
        </w:rPr>
      </w:pPr>
      <w:r w:rsidRPr="009269D3">
        <w:rPr>
          <w:szCs w:val="24"/>
          <w:lang w:eastAsia="ru-RU"/>
        </w:rPr>
        <w:t>Основная цель — выработать умения решать системы урав</w:t>
      </w:r>
      <w:r w:rsidRPr="009269D3">
        <w:rPr>
          <w:szCs w:val="24"/>
          <w:lang w:eastAsia="ru-RU"/>
        </w:rPr>
        <w:softHyphen/>
        <w:t xml:space="preserve">нений первой и второй степени, системы рациональных уравнений, задачи, приводящие к таким системам. </w:t>
      </w:r>
    </w:p>
    <w:p w14:paraId="05E0FC05" w14:textId="77777777" w:rsidR="00073EF3" w:rsidRPr="009269D3" w:rsidRDefault="00073EF3" w:rsidP="00073EF3">
      <w:pPr>
        <w:jc w:val="both"/>
        <w:rPr>
          <w:szCs w:val="24"/>
          <w:lang w:eastAsia="ru-RU"/>
        </w:rPr>
      </w:pPr>
      <w:r w:rsidRPr="009269D3">
        <w:rPr>
          <w:szCs w:val="24"/>
          <w:lang w:eastAsia="ru-RU"/>
        </w:rPr>
        <w:t xml:space="preserve">Изучение данной темы начинается с введения понятия системы рациональных уравнений, ее решения. Многие определения и приемы действий учащимся знакомы из 7 класса, когда они решали системы линейных уравнений. Поэтому новый материал надо излагать после повторения ранее изученного. </w:t>
      </w:r>
    </w:p>
    <w:p w14:paraId="233111E0" w14:textId="77777777" w:rsidR="00073EF3" w:rsidRPr="009269D3" w:rsidRDefault="00073EF3" w:rsidP="00073EF3">
      <w:pPr>
        <w:jc w:val="both"/>
        <w:rPr>
          <w:iCs/>
          <w:szCs w:val="24"/>
          <w:lang w:eastAsia="ru-RU"/>
        </w:rPr>
      </w:pPr>
      <w:r w:rsidRPr="009269D3">
        <w:rPr>
          <w:iCs/>
          <w:szCs w:val="24"/>
          <w:lang w:eastAsia="ru-RU"/>
        </w:rPr>
        <w:t xml:space="preserve">Графический способ решения систем уравнений </w:t>
      </w:r>
    </w:p>
    <w:p w14:paraId="2C8791D9" w14:textId="77777777" w:rsidR="00073EF3" w:rsidRPr="009269D3" w:rsidRDefault="00073EF3" w:rsidP="00073EF3">
      <w:pPr>
        <w:jc w:val="both"/>
        <w:rPr>
          <w:szCs w:val="24"/>
          <w:lang w:eastAsia="ru-RU"/>
        </w:rPr>
      </w:pPr>
      <w:r w:rsidRPr="009269D3">
        <w:rPr>
          <w:szCs w:val="24"/>
          <w:lang w:eastAsia="ru-RU"/>
        </w:rPr>
        <w:t>Графический способ решения систем двух уравнений с двумя неизвестными и исследования системы двух уравнений первой степени с двумя неизвестными. Решение систем уравнений и урав</w:t>
      </w:r>
      <w:r w:rsidRPr="009269D3">
        <w:rPr>
          <w:szCs w:val="24"/>
          <w:lang w:eastAsia="ru-RU"/>
        </w:rPr>
        <w:softHyphen/>
        <w:t xml:space="preserve">нений графическим способом. Решение уравнений в целых числах. </w:t>
      </w:r>
    </w:p>
    <w:p w14:paraId="67F2F2A5" w14:textId="77777777" w:rsidR="00073EF3" w:rsidRPr="009269D3" w:rsidRDefault="00073EF3" w:rsidP="00073EF3">
      <w:pPr>
        <w:jc w:val="both"/>
        <w:rPr>
          <w:b/>
          <w:szCs w:val="24"/>
          <w:lang w:eastAsia="ru-RU"/>
        </w:rPr>
      </w:pPr>
      <w:r w:rsidRPr="009269D3">
        <w:rPr>
          <w:b/>
          <w:szCs w:val="24"/>
          <w:lang w:eastAsia="ru-RU"/>
        </w:rPr>
        <w:t xml:space="preserve">Повторение. </w:t>
      </w:r>
    </w:p>
    <w:p w14:paraId="6E538259" w14:textId="77777777" w:rsidR="00073EF3" w:rsidRPr="009269D3" w:rsidRDefault="00073EF3" w:rsidP="00C23420">
      <w:pPr>
        <w:jc w:val="both"/>
        <w:rPr>
          <w:szCs w:val="24"/>
          <w:lang w:eastAsia="ru-RU"/>
        </w:rPr>
      </w:pPr>
    </w:p>
    <w:p w14:paraId="14BC8B71" w14:textId="77777777" w:rsidR="00073EF3" w:rsidRPr="009269D3" w:rsidRDefault="00073EF3" w:rsidP="00C23420">
      <w:pPr>
        <w:jc w:val="both"/>
        <w:rPr>
          <w:b/>
          <w:szCs w:val="24"/>
          <w:lang w:eastAsia="ru-RU"/>
        </w:rPr>
      </w:pPr>
      <w:r w:rsidRPr="009269D3">
        <w:rPr>
          <w:b/>
          <w:szCs w:val="24"/>
          <w:lang w:eastAsia="ru-RU"/>
        </w:rPr>
        <w:t>Тематическое планирование</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5811"/>
        <w:gridCol w:w="1701"/>
      </w:tblGrid>
      <w:tr w:rsidR="00073EF3" w:rsidRPr="009269D3" w14:paraId="5AA088A8" w14:textId="77777777" w:rsidTr="00073EF3">
        <w:tc>
          <w:tcPr>
            <w:tcW w:w="1101" w:type="dxa"/>
          </w:tcPr>
          <w:p w14:paraId="203E3250" w14:textId="77777777" w:rsidR="00073EF3" w:rsidRPr="009269D3" w:rsidRDefault="00073EF3" w:rsidP="00073EF3">
            <w:pPr>
              <w:ind w:firstLine="0"/>
              <w:rPr>
                <w:szCs w:val="24"/>
                <w:lang w:eastAsia="ru-RU"/>
              </w:rPr>
            </w:pPr>
            <w:r w:rsidRPr="009269D3">
              <w:rPr>
                <w:szCs w:val="24"/>
                <w:lang w:eastAsia="ru-RU"/>
              </w:rPr>
              <w:t>№ п/п</w:t>
            </w:r>
          </w:p>
        </w:tc>
        <w:tc>
          <w:tcPr>
            <w:tcW w:w="5811" w:type="dxa"/>
          </w:tcPr>
          <w:p w14:paraId="0D1CECC0" w14:textId="77777777" w:rsidR="00073EF3" w:rsidRPr="009269D3" w:rsidRDefault="00073EF3" w:rsidP="00073EF3">
            <w:pPr>
              <w:jc w:val="both"/>
              <w:rPr>
                <w:szCs w:val="24"/>
                <w:lang w:eastAsia="ru-RU"/>
              </w:rPr>
            </w:pPr>
            <w:r w:rsidRPr="009269D3">
              <w:rPr>
                <w:szCs w:val="24"/>
                <w:lang w:eastAsia="ru-RU"/>
              </w:rPr>
              <w:t>Тема</w:t>
            </w:r>
          </w:p>
        </w:tc>
        <w:tc>
          <w:tcPr>
            <w:tcW w:w="1701" w:type="dxa"/>
          </w:tcPr>
          <w:p w14:paraId="29B33261" w14:textId="77777777" w:rsidR="00073EF3" w:rsidRPr="009269D3" w:rsidRDefault="00073EF3" w:rsidP="00073EF3">
            <w:pPr>
              <w:ind w:firstLine="0"/>
              <w:jc w:val="both"/>
              <w:rPr>
                <w:szCs w:val="24"/>
                <w:lang w:eastAsia="ru-RU"/>
              </w:rPr>
            </w:pPr>
            <w:r w:rsidRPr="009269D3">
              <w:rPr>
                <w:szCs w:val="24"/>
                <w:lang w:eastAsia="ru-RU"/>
              </w:rPr>
              <w:t>Кол-во часов</w:t>
            </w:r>
          </w:p>
        </w:tc>
      </w:tr>
      <w:tr w:rsidR="00073EF3" w:rsidRPr="009269D3" w14:paraId="3B98E541" w14:textId="77777777" w:rsidTr="00073EF3">
        <w:trPr>
          <w:trHeight w:val="873"/>
        </w:trPr>
        <w:tc>
          <w:tcPr>
            <w:tcW w:w="1101" w:type="dxa"/>
          </w:tcPr>
          <w:p w14:paraId="5BA77191" w14:textId="77777777" w:rsidR="00073EF3" w:rsidRPr="009269D3" w:rsidRDefault="00073EF3" w:rsidP="009033E7">
            <w:pPr>
              <w:numPr>
                <w:ilvl w:val="0"/>
                <w:numId w:val="106"/>
              </w:numPr>
              <w:jc w:val="both"/>
              <w:rPr>
                <w:szCs w:val="24"/>
                <w:lang w:eastAsia="ru-RU"/>
              </w:rPr>
            </w:pPr>
          </w:p>
        </w:tc>
        <w:tc>
          <w:tcPr>
            <w:tcW w:w="5811" w:type="dxa"/>
          </w:tcPr>
          <w:p w14:paraId="41BCAE07" w14:textId="77777777" w:rsidR="00073EF3" w:rsidRPr="009269D3" w:rsidRDefault="00073EF3" w:rsidP="00073EF3">
            <w:pPr>
              <w:ind w:firstLine="0"/>
              <w:rPr>
                <w:szCs w:val="24"/>
                <w:lang w:eastAsia="ru-RU"/>
              </w:rPr>
            </w:pPr>
            <w:r w:rsidRPr="009269D3">
              <w:rPr>
                <w:szCs w:val="24"/>
                <w:lang w:eastAsia="ru-RU"/>
              </w:rPr>
              <w:t>Простейшие функции. Квадратные корни</w:t>
            </w:r>
          </w:p>
        </w:tc>
        <w:tc>
          <w:tcPr>
            <w:tcW w:w="1701" w:type="dxa"/>
          </w:tcPr>
          <w:p w14:paraId="7E6D2106" w14:textId="77777777" w:rsidR="00073EF3" w:rsidRPr="009269D3" w:rsidRDefault="00073EF3" w:rsidP="00073EF3">
            <w:pPr>
              <w:ind w:firstLine="34"/>
              <w:jc w:val="both"/>
              <w:rPr>
                <w:szCs w:val="24"/>
                <w:lang w:eastAsia="ru-RU"/>
              </w:rPr>
            </w:pPr>
            <w:r w:rsidRPr="009269D3">
              <w:rPr>
                <w:szCs w:val="24"/>
                <w:lang w:eastAsia="ru-RU"/>
              </w:rPr>
              <w:t>26</w:t>
            </w:r>
          </w:p>
        </w:tc>
      </w:tr>
      <w:tr w:rsidR="00073EF3" w:rsidRPr="009269D3" w14:paraId="2E07CB2D" w14:textId="77777777" w:rsidTr="00073EF3">
        <w:tc>
          <w:tcPr>
            <w:tcW w:w="1101" w:type="dxa"/>
          </w:tcPr>
          <w:p w14:paraId="739FD50A" w14:textId="77777777" w:rsidR="00073EF3" w:rsidRPr="009269D3" w:rsidRDefault="00073EF3" w:rsidP="009033E7">
            <w:pPr>
              <w:numPr>
                <w:ilvl w:val="0"/>
                <w:numId w:val="106"/>
              </w:numPr>
              <w:jc w:val="both"/>
              <w:rPr>
                <w:szCs w:val="24"/>
                <w:lang w:eastAsia="ru-RU"/>
              </w:rPr>
            </w:pPr>
          </w:p>
        </w:tc>
        <w:tc>
          <w:tcPr>
            <w:tcW w:w="5811" w:type="dxa"/>
          </w:tcPr>
          <w:p w14:paraId="55BCC616" w14:textId="77777777" w:rsidR="00073EF3" w:rsidRPr="009269D3" w:rsidRDefault="00073EF3" w:rsidP="00073EF3">
            <w:pPr>
              <w:ind w:firstLine="0"/>
              <w:rPr>
                <w:szCs w:val="24"/>
                <w:lang w:eastAsia="ru-RU"/>
              </w:rPr>
            </w:pPr>
            <w:r w:rsidRPr="009269D3">
              <w:rPr>
                <w:szCs w:val="24"/>
                <w:lang w:eastAsia="ru-RU"/>
              </w:rPr>
              <w:t>Квадратные и рациональные уравнения</w:t>
            </w:r>
          </w:p>
          <w:p w14:paraId="460811BC" w14:textId="77777777" w:rsidR="00073EF3" w:rsidRPr="009269D3" w:rsidRDefault="00073EF3" w:rsidP="00073EF3">
            <w:pPr>
              <w:jc w:val="both"/>
              <w:rPr>
                <w:szCs w:val="24"/>
                <w:lang w:eastAsia="ru-RU"/>
              </w:rPr>
            </w:pPr>
          </w:p>
        </w:tc>
        <w:tc>
          <w:tcPr>
            <w:tcW w:w="1701" w:type="dxa"/>
          </w:tcPr>
          <w:p w14:paraId="3E9D27AC" w14:textId="77777777" w:rsidR="00073EF3" w:rsidRPr="009269D3" w:rsidRDefault="00073EF3" w:rsidP="00073EF3">
            <w:pPr>
              <w:ind w:firstLine="34"/>
              <w:jc w:val="both"/>
              <w:rPr>
                <w:szCs w:val="24"/>
                <w:lang w:eastAsia="ru-RU"/>
              </w:rPr>
            </w:pPr>
            <w:r w:rsidRPr="009269D3">
              <w:rPr>
                <w:szCs w:val="24"/>
                <w:lang w:eastAsia="ru-RU"/>
              </w:rPr>
              <w:t>29</w:t>
            </w:r>
          </w:p>
        </w:tc>
      </w:tr>
      <w:tr w:rsidR="00073EF3" w:rsidRPr="009269D3" w14:paraId="2620E398" w14:textId="77777777" w:rsidTr="00073EF3">
        <w:tc>
          <w:tcPr>
            <w:tcW w:w="1101" w:type="dxa"/>
          </w:tcPr>
          <w:p w14:paraId="7C0A4114" w14:textId="77777777" w:rsidR="00073EF3" w:rsidRPr="009269D3" w:rsidRDefault="00073EF3" w:rsidP="009033E7">
            <w:pPr>
              <w:numPr>
                <w:ilvl w:val="0"/>
                <w:numId w:val="106"/>
              </w:numPr>
              <w:jc w:val="both"/>
              <w:rPr>
                <w:szCs w:val="24"/>
                <w:lang w:eastAsia="ru-RU"/>
              </w:rPr>
            </w:pPr>
          </w:p>
        </w:tc>
        <w:tc>
          <w:tcPr>
            <w:tcW w:w="5811" w:type="dxa"/>
          </w:tcPr>
          <w:p w14:paraId="306FA443" w14:textId="77777777" w:rsidR="00073EF3" w:rsidRPr="009269D3" w:rsidRDefault="00073EF3" w:rsidP="00073EF3">
            <w:pPr>
              <w:ind w:firstLine="33"/>
              <w:rPr>
                <w:szCs w:val="24"/>
                <w:lang w:eastAsia="ru-RU"/>
              </w:rPr>
            </w:pPr>
            <w:r w:rsidRPr="009269D3">
              <w:rPr>
                <w:bCs/>
                <w:szCs w:val="24"/>
                <w:lang w:eastAsia="ru-RU"/>
              </w:rPr>
              <w:t>Линейная и квадратичная функции</w:t>
            </w:r>
          </w:p>
        </w:tc>
        <w:tc>
          <w:tcPr>
            <w:tcW w:w="1701" w:type="dxa"/>
          </w:tcPr>
          <w:p w14:paraId="45FD6BE4" w14:textId="77777777" w:rsidR="00073EF3" w:rsidRPr="009269D3" w:rsidRDefault="00073EF3" w:rsidP="00073EF3">
            <w:pPr>
              <w:ind w:firstLine="34"/>
              <w:jc w:val="both"/>
              <w:rPr>
                <w:szCs w:val="24"/>
                <w:lang w:eastAsia="ru-RU"/>
              </w:rPr>
            </w:pPr>
            <w:r w:rsidRPr="009269D3">
              <w:rPr>
                <w:szCs w:val="24"/>
                <w:lang w:eastAsia="ru-RU"/>
              </w:rPr>
              <w:t>22</w:t>
            </w:r>
          </w:p>
        </w:tc>
      </w:tr>
      <w:tr w:rsidR="00073EF3" w:rsidRPr="009269D3" w14:paraId="490722EF" w14:textId="77777777" w:rsidTr="00073EF3">
        <w:tc>
          <w:tcPr>
            <w:tcW w:w="1101" w:type="dxa"/>
          </w:tcPr>
          <w:p w14:paraId="56C808EC" w14:textId="77777777" w:rsidR="00073EF3" w:rsidRPr="009269D3" w:rsidRDefault="00073EF3" w:rsidP="009033E7">
            <w:pPr>
              <w:numPr>
                <w:ilvl w:val="0"/>
                <w:numId w:val="106"/>
              </w:numPr>
              <w:jc w:val="both"/>
              <w:rPr>
                <w:szCs w:val="24"/>
                <w:lang w:eastAsia="ru-RU"/>
              </w:rPr>
            </w:pPr>
          </w:p>
        </w:tc>
        <w:tc>
          <w:tcPr>
            <w:tcW w:w="5811" w:type="dxa"/>
          </w:tcPr>
          <w:p w14:paraId="530B233E" w14:textId="77777777" w:rsidR="00073EF3" w:rsidRPr="009269D3" w:rsidRDefault="00073EF3" w:rsidP="00073EF3">
            <w:pPr>
              <w:ind w:firstLine="33"/>
              <w:jc w:val="both"/>
              <w:rPr>
                <w:szCs w:val="24"/>
                <w:lang w:eastAsia="ru-RU"/>
              </w:rPr>
            </w:pPr>
            <w:r w:rsidRPr="009269D3">
              <w:rPr>
                <w:bCs/>
                <w:szCs w:val="24"/>
                <w:lang w:eastAsia="ru-RU"/>
              </w:rPr>
              <w:t>Системы рациональных уравнений</w:t>
            </w:r>
          </w:p>
        </w:tc>
        <w:tc>
          <w:tcPr>
            <w:tcW w:w="1701" w:type="dxa"/>
          </w:tcPr>
          <w:p w14:paraId="6D53F5BC" w14:textId="77777777" w:rsidR="00073EF3" w:rsidRPr="009269D3" w:rsidRDefault="00073EF3" w:rsidP="00073EF3">
            <w:pPr>
              <w:ind w:firstLine="34"/>
              <w:jc w:val="both"/>
              <w:rPr>
                <w:szCs w:val="24"/>
                <w:lang w:eastAsia="ru-RU"/>
              </w:rPr>
            </w:pPr>
            <w:r w:rsidRPr="009269D3">
              <w:rPr>
                <w:szCs w:val="24"/>
                <w:lang w:eastAsia="ru-RU"/>
              </w:rPr>
              <w:t>19</w:t>
            </w:r>
          </w:p>
        </w:tc>
      </w:tr>
      <w:tr w:rsidR="00073EF3" w:rsidRPr="009269D3" w14:paraId="7280F592" w14:textId="77777777" w:rsidTr="00073EF3">
        <w:tc>
          <w:tcPr>
            <w:tcW w:w="1101" w:type="dxa"/>
          </w:tcPr>
          <w:p w14:paraId="31D40B8F" w14:textId="77777777" w:rsidR="00073EF3" w:rsidRPr="009269D3" w:rsidRDefault="00073EF3" w:rsidP="009033E7">
            <w:pPr>
              <w:numPr>
                <w:ilvl w:val="0"/>
                <w:numId w:val="106"/>
              </w:numPr>
              <w:jc w:val="both"/>
              <w:rPr>
                <w:szCs w:val="24"/>
                <w:lang w:eastAsia="ru-RU"/>
              </w:rPr>
            </w:pPr>
          </w:p>
        </w:tc>
        <w:tc>
          <w:tcPr>
            <w:tcW w:w="5811" w:type="dxa"/>
          </w:tcPr>
          <w:p w14:paraId="2ECC3388" w14:textId="77777777" w:rsidR="00073EF3" w:rsidRPr="009269D3" w:rsidRDefault="00073EF3" w:rsidP="00073EF3">
            <w:pPr>
              <w:ind w:firstLine="0"/>
              <w:jc w:val="both"/>
              <w:rPr>
                <w:szCs w:val="24"/>
                <w:lang w:eastAsia="ru-RU"/>
              </w:rPr>
            </w:pPr>
            <w:r w:rsidRPr="009269D3">
              <w:rPr>
                <w:szCs w:val="24"/>
                <w:lang w:eastAsia="ru-RU"/>
              </w:rPr>
              <w:t>Повторение</w:t>
            </w:r>
          </w:p>
        </w:tc>
        <w:tc>
          <w:tcPr>
            <w:tcW w:w="1701" w:type="dxa"/>
          </w:tcPr>
          <w:p w14:paraId="6AE1C64A" w14:textId="77777777" w:rsidR="00073EF3" w:rsidRPr="009269D3" w:rsidRDefault="00073EF3" w:rsidP="00073EF3">
            <w:pPr>
              <w:ind w:firstLine="34"/>
              <w:jc w:val="both"/>
              <w:rPr>
                <w:szCs w:val="24"/>
                <w:lang w:eastAsia="ru-RU"/>
              </w:rPr>
            </w:pPr>
            <w:r w:rsidRPr="009269D3">
              <w:rPr>
                <w:szCs w:val="24"/>
                <w:lang w:eastAsia="ru-RU"/>
              </w:rPr>
              <w:t>9</w:t>
            </w:r>
          </w:p>
        </w:tc>
      </w:tr>
      <w:tr w:rsidR="00073EF3" w:rsidRPr="009269D3" w14:paraId="54AD942B" w14:textId="77777777" w:rsidTr="00073EF3">
        <w:trPr>
          <w:trHeight w:val="77"/>
        </w:trPr>
        <w:tc>
          <w:tcPr>
            <w:tcW w:w="1101" w:type="dxa"/>
          </w:tcPr>
          <w:p w14:paraId="5859E96F" w14:textId="77777777" w:rsidR="00073EF3" w:rsidRPr="009269D3" w:rsidRDefault="00073EF3" w:rsidP="00073EF3">
            <w:pPr>
              <w:ind w:left="227" w:firstLine="0"/>
              <w:jc w:val="both"/>
              <w:rPr>
                <w:szCs w:val="24"/>
                <w:lang w:eastAsia="ru-RU"/>
              </w:rPr>
            </w:pPr>
          </w:p>
        </w:tc>
        <w:tc>
          <w:tcPr>
            <w:tcW w:w="5811" w:type="dxa"/>
          </w:tcPr>
          <w:p w14:paraId="0C5D29DC" w14:textId="77777777" w:rsidR="00073EF3" w:rsidRPr="009269D3" w:rsidRDefault="00073EF3" w:rsidP="00073EF3">
            <w:pPr>
              <w:ind w:firstLine="0"/>
              <w:jc w:val="both"/>
              <w:rPr>
                <w:szCs w:val="24"/>
                <w:lang w:eastAsia="ru-RU"/>
              </w:rPr>
            </w:pPr>
            <w:r w:rsidRPr="009269D3">
              <w:rPr>
                <w:szCs w:val="24"/>
                <w:lang w:eastAsia="ru-RU"/>
              </w:rPr>
              <w:t>Итого</w:t>
            </w:r>
          </w:p>
        </w:tc>
        <w:tc>
          <w:tcPr>
            <w:tcW w:w="1701" w:type="dxa"/>
          </w:tcPr>
          <w:p w14:paraId="6D1B8AED" w14:textId="77777777" w:rsidR="00073EF3" w:rsidRPr="009269D3" w:rsidRDefault="00073EF3" w:rsidP="00073EF3">
            <w:pPr>
              <w:ind w:firstLine="0"/>
              <w:jc w:val="both"/>
              <w:rPr>
                <w:szCs w:val="24"/>
                <w:lang w:eastAsia="ru-RU"/>
              </w:rPr>
            </w:pPr>
            <w:r w:rsidRPr="009269D3">
              <w:rPr>
                <w:szCs w:val="24"/>
                <w:lang w:eastAsia="ru-RU"/>
              </w:rPr>
              <w:t>105</w:t>
            </w:r>
          </w:p>
        </w:tc>
      </w:tr>
    </w:tbl>
    <w:p w14:paraId="221A0905" w14:textId="77777777" w:rsidR="00073EF3" w:rsidRPr="009269D3" w:rsidRDefault="00073EF3" w:rsidP="00C23420">
      <w:pPr>
        <w:jc w:val="both"/>
        <w:rPr>
          <w:szCs w:val="24"/>
          <w:lang w:eastAsia="ru-RU"/>
        </w:rPr>
      </w:pPr>
    </w:p>
    <w:p w14:paraId="5BD8BEA9" w14:textId="77777777" w:rsidR="00073EF3" w:rsidRPr="009269D3" w:rsidRDefault="00073EF3" w:rsidP="00C23420">
      <w:pPr>
        <w:jc w:val="both"/>
        <w:rPr>
          <w:b/>
          <w:szCs w:val="24"/>
          <w:lang w:eastAsia="ru-RU"/>
        </w:rPr>
      </w:pPr>
      <w:r w:rsidRPr="009269D3">
        <w:rPr>
          <w:b/>
          <w:szCs w:val="24"/>
          <w:lang w:eastAsia="ru-RU"/>
        </w:rPr>
        <w:t>8 класс</w:t>
      </w:r>
    </w:p>
    <w:p w14:paraId="25173BED" w14:textId="546C0476" w:rsidR="00073EF3" w:rsidRPr="009269D3" w:rsidRDefault="00073EF3" w:rsidP="00C23420">
      <w:pPr>
        <w:jc w:val="both"/>
        <w:rPr>
          <w:b/>
          <w:szCs w:val="24"/>
          <w:lang w:eastAsia="ru-RU"/>
        </w:rPr>
      </w:pPr>
      <w:r w:rsidRPr="009269D3">
        <w:rPr>
          <w:b/>
          <w:szCs w:val="24"/>
          <w:lang w:eastAsia="ru-RU"/>
        </w:rPr>
        <w:t>Геометрия</w:t>
      </w:r>
      <w:r w:rsidR="00EF4B04">
        <w:rPr>
          <w:b/>
          <w:szCs w:val="24"/>
          <w:lang w:eastAsia="ru-RU"/>
        </w:rPr>
        <w:t xml:space="preserve"> </w:t>
      </w:r>
      <w:r w:rsidR="00EF4B04" w:rsidRPr="00EF4B04">
        <w:rPr>
          <w:b/>
          <w:szCs w:val="24"/>
          <w:lang w:eastAsia="ru-RU"/>
        </w:rPr>
        <w:t>(В. Ф. Бутузов рабочая программа к учебнику Л. С. Атанасяна и др)</w:t>
      </w:r>
    </w:p>
    <w:p w14:paraId="0762C778" w14:textId="77777777" w:rsidR="00073EF3" w:rsidRPr="009269D3" w:rsidRDefault="00073EF3" w:rsidP="00C23420">
      <w:pPr>
        <w:jc w:val="both"/>
        <w:rPr>
          <w:b/>
          <w:szCs w:val="24"/>
          <w:lang w:eastAsia="ru-RU"/>
        </w:rPr>
      </w:pPr>
      <w:r w:rsidRPr="009269D3">
        <w:rPr>
          <w:b/>
          <w:szCs w:val="24"/>
          <w:lang w:eastAsia="ru-RU"/>
        </w:rPr>
        <w:t>Планируемые результаты освоения учебного предмета</w:t>
      </w:r>
    </w:p>
    <w:p w14:paraId="738B0E4C" w14:textId="77777777" w:rsidR="00073EF3" w:rsidRPr="009269D3" w:rsidRDefault="00073EF3" w:rsidP="00073EF3">
      <w:pPr>
        <w:jc w:val="both"/>
        <w:rPr>
          <w:b/>
          <w:bCs/>
          <w:iCs/>
          <w:szCs w:val="24"/>
          <w:lang w:eastAsia="ru-RU"/>
        </w:rPr>
      </w:pPr>
      <w:r w:rsidRPr="009269D3">
        <w:rPr>
          <w:b/>
          <w:bCs/>
          <w:iCs/>
          <w:szCs w:val="24"/>
          <w:lang w:eastAsia="ru-RU"/>
        </w:rPr>
        <w:t>Личностные:</w:t>
      </w:r>
    </w:p>
    <w:p w14:paraId="38B0734B" w14:textId="77777777" w:rsidR="00073EF3" w:rsidRPr="009269D3" w:rsidRDefault="00073EF3" w:rsidP="00073EF3">
      <w:pPr>
        <w:jc w:val="both"/>
        <w:rPr>
          <w:szCs w:val="24"/>
          <w:lang w:eastAsia="ru-RU"/>
        </w:rPr>
      </w:pPr>
      <w:r w:rsidRPr="009269D3">
        <w:rPr>
          <w:szCs w:val="24"/>
          <w:lang w:eastAsia="ru-RU"/>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w:t>
      </w:r>
    </w:p>
    <w:p w14:paraId="6443DD7C" w14:textId="77777777" w:rsidR="00073EF3" w:rsidRPr="009269D3" w:rsidRDefault="00073EF3" w:rsidP="00073EF3">
      <w:pPr>
        <w:jc w:val="both"/>
        <w:rPr>
          <w:szCs w:val="24"/>
          <w:lang w:eastAsia="ru-RU"/>
        </w:rPr>
      </w:pPr>
      <w:r w:rsidRPr="009269D3">
        <w:rPr>
          <w:szCs w:val="24"/>
          <w:lang w:eastAsia="ru-RU"/>
        </w:rPr>
        <w:t>- формирование целостного мировоззрения, соответствующего современному уровню развития науки и общественной практики;</w:t>
      </w:r>
    </w:p>
    <w:p w14:paraId="1A94C4B4" w14:textId="77777777" w:rsidR="00073EF3" w:rsidRPr="009269D3" w:rsidRDefault="00073EF3" w:rsidP="00073EF3">
      <w:pPr>
        <w:jc w:val="both"/>
        <w:rPr>
          <w:szCs w:val="24"/>
          <w:lang w:eastAsia="ru-RU"/>
        </w:rPr>
      </w:pPr>
      <w:r w:rsidRPr="009269D3">
        <w:rPr>
          <w:szCs w:val="24"/>
          <w:lang w:eastAsia="ru-RU"/>
        </w:rPr>
        <w:t>- формирование коммуникативной компетентности и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14:paraId="584ADB05" w14:textId="77777777" w:rsidR="00073EF3" w:rsidRPr="009269D3" w:rsidRDefault="00073EF3" w:rsidP="00073EF3">
      <w:pPr>
        <w:jc w:val="both"/>
        <w:rPr>
          <w:szCs w:val="24"/>
          <w:lang w:eastAsia="ru-RU"/>
        </w:rPr>
      </w:pPr>
      <w:r w:rsidRPr="009269D3">
        <w:rPr>
          <w:szCs w:val="24"/>
          <w:lang w:eastAsia="ru-RU"/>
        </w:rPr>
        <w:t>-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14:paraId="4AC14068" w14:textId="77777777" w:rsidR="00073EF3" w:rsidRPr="009269D3" w:rsidRDefault="00073EF3" w:rsidP="00073EF3">
      <w:pPr>
        <w:jc w:val="both"/>
        <w:rPr>
          <w:szCs w:val="24"/>
          <w:lang w:eastAsia="ru-RU"/>
        </w:rPr>
      </w:pPr>
      <w:r w:rsidRPr="009269D3">
        <w:rPr>
          <w:szCs w:val="24"/>
          <w:lang w:eastAsia="ru-RU"/>
        </w:rPr>
        <w:t>- критичность мышления, умение распознавать логически некорректные высказывания, отличать гипотезу от факта;</w:t>
      </w:r>
    </w:p>
    <w:p w14:paraId="72D0BDB4" w14:textId="77777777" w:rsidR="00073EF3" w:rsidRPr="009269D3" w:rsidRDefault="00073EF3" w:rsidP="00073EF3">
      <w:pPr>
        <w:jc w:val="both"/>
        <w:rPr>
          <w:szCs w:val="24"/>
          <w:lang w:eastAsia="ru-RU"/>
        </w:rPr>
      </w:pPr>
      <w:r w:rsidRPr="009269D3">
        <w:rPr>
          <w:szCs w:val="24"/>
          <w:lang w:eastAsia="ru-RU"/>
        </w:rPr>
        <w:t>- креативность мышления, инициативу, находчивость, активность при решении геометрических задач;</w:t>
      </w:r>
    </w:p>
    <w:p w14:paraId="4D0AA01F" w14:textId="77777777" w:rsidR="00073EF3" w:rsidRPr="009269D3" w:rsidRDefault="00073EF3" w:rsidP="00073EF3">
      <w:pPr>
        <w:jc w:val="both"/>
        <w:rPr>
          <w:szCs w:val="24"/>
          <w:lang w:eastAsia="ru-RU"/>
        </w:rPr>
      </w:pPr>
      <w:r w:rsidRPr="009269D3">
        <w:rPr>
          <w:szCs w:val="24"/>
          <w:lang w:eastAsia="ru-RU"/>
        </w:rPr>
        <w:t>- умение контролировать процесс и результат учебной математической деятельности;</w:t>
      </w:r>
    </w:p>
    <w:p w14:paraId="2BAD974F" w14:textId="77777777" w:rsidR="00073EF3" w:rsidRPr="009269D3" w:rsidRDefault="00073EF3" w:rsidP="00073EF3">
      <w:pPr>
        <w:jc w:val="both"/>
        <w:rPr>
          <w:szCs w:val="24"/>
          <w:lang w:eastAsia="ru-RU"/>
        </w:rPr>
      </w:pPr>
      <w:r w:rsidRPr="009269D3">
        <w:rPr>
          <w:szCs w:val="24"/>
          <w:lang w:eastAsia="ru-RU"/>
        </w:rPr>
        <w:t>- способность к эмоциональному восприятию математических объектов, задач, решений, рассуждений;</w:t>
      </w:r>
    </w:p>
    <w:p w14:paraId="3D928791" w14:textId="77777777" w:rsidR="00073EF3" w:rsidRPr="009269D3" w:rsidRDefault="00073EF3" w:rsidP="00073EF3">
      <w:pPr>
        <w:jc w:val="both"/>
        <w:rPr>
          <w:b/>
          <w:bCs/>
          <w:iCs/>
          <w:szCs w:val="24"/>
          <w:lang w:eastAsia="ru-RU"/>
        </w:rPr>
      </w:pPr>
      <w:r w:rsidRPr="009269D3">
        <w:rPr>
          <w:b/>
          <w:bCs/>
          <w:iCs/>
          <w:szCs w:val="24"/>
          <w:lang w:eastAsia="ru-RU"/>
        </w:rPr>
        <w:t>Метапредметные:</w:t>
      </w:r>
    </w:p>
    <w:p w14:paraId="3967A5A9" w14:textId="77777777" w:rsidR="00073EF3" w:rsidRPr="009269D3" w:rsidRDefault="00073EF3" w:rsidP="00073EF3">
      <w:pPr>
        <w:jc w:val="both"/>
        <w:rPr>
          <w:i/>
          <w:iCs/>
          <w:szCs w:val="24"/>
          <w:u w:val="single"/>
          <w:lang w:eastAsia="ru-RU"/>
        </w:rPr>
      </w:pPr>
      <w:r w:rsidRPr="009269D3">
        <w:rPr>
          <w:i/>
          <w:iCs/>
          <w:szCs w:val="24"/>
          <w:u w:val="single"/>
          <w:lang w:eastAsia="ru-RU"/>
        </w:rPr>
        <w:t>регулятивные универсальные учебные действия:</w:t>
      </w:r>
    </w:p>
    <w:p w14:paraId="584B1205" w14:textId="77777777" w:rsidR="00073EF3" w:rsidRPr="009269D3" w:rsidRDefault="00073EF3" w:rsidP="00073EF3">
      <w:pPr>
        <w:jc w:val="both"/>
        <w:rPr>
          <w:szCs w:val="24"/>
          <w:lang w:eastAsia="ru-RU"/>
        </w:rPr>
      </w:pPr>
      <w:r w:rsidRPr="009269D3">
        <w:rPr>
          <w:szCs w:val="24"/>
          <w:lang w:eastAsia="ru-RU"/>
        </w:rPr>
        <w:t>-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14:paraId="52FF2A8C" w14:textId="77777777" w:rsidR="00073EF3" w:rsidRPr="009269D3" w:rsidRDefault="00073EF3" w:rsidP="00073EF3">
      <w:pPr>
        <w:jc w:val="both"/>
        <w:rPr>
          <w:szCs w:val="24"/>
          <w:lang w:eastAsia="ru-RU"/>
        </w:rPr>
      </w:pPr>
      <w:r w:rsidRPr="009269D3">
        <w:rPr>
          <w:szCs w:val="24"/>
          <w:lang w:eastAsia="ru-RU"/>
        </w:rPr>
        <w:t>- умение осуществлять контроль по результату и способу действия на уровне произвольного внимания и вносить необходимые коррективы;</w:t>
      </w:r>
    </w:p>
    <w:p w14:paraId="221029CF" w14:textId="77777777" w:rsidR="00073EF3" w:rsidRPr="009269D3" w:rsidRDefault="00073EF3" w:rsidP="00073EF3">
      <w:pPr>
        <w:jc w:val="both"/>
        <w:rPr>
          <w:szCs w:val="24"/>
          <w:lang w:eastAsia="ru-RU"/>
        </w:rPr>
      </w:pPr>
      <w:r w:rsidRPr="009269D3">
        <w:rPr>
          <w:szCs w:val="24"/>
          <w:lang w:eastAsia="ru-RU"/>
        </w:rPr>
        <w:t>- 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14:paraId="6120A1B8" w14:textId="77777777" w:rsidR="00073EF3" w:rsidRPr="009269D3" w:rsidRDefault="00073EF3" w:rsidP="00073EF3">
      <w:pPr>
        <w:jc w:val="both"/>
        <w:rPr>
          <w:szCs w:val="24"/>
          <w:lang w:eastAsia="ru-RU"/>
        </w:rPr>
      </w:pPr>
      <w:r w:rsidRPr="009269D3">
        <w:rPr>
          <w:szCs w:val="24"/>
          <w:lang w:eastAsia="ru-RU"/>
        </w:rPr>
        <w:t>- понимание сущности алгоритмических предписаний и умение действовать в соответствии с предложенным алгоритмом;</w:t>
      </w:r>
    </w:p>
    <w:p w14:paraId="3BE90089" w14:textId="77777777" w:rsidR="00073EF3" w:rsidRPr="009269D3" w:rsidRDefault="00073EF3" w:rsidP="00073EF3">
      <w:pPr>
        <w:jc w:val="both"/>
        <w:rPr>
          <w:szCs w:val="24"/>
          <w:lang w:eastAsia="ru-RU"/>
        </w:rPr>
      </w:pPr>
      <w:r w:rsidRPr="009269D3">
        <w:rPr>
          <w:szCs w:val="24"/>
          <w:lang w:eastAsia="ru-RU"/>
        </w:rPr>
        <w:t>- умение самостоятельно ставить цели, выбирать и создавать алгоритмы для решения учебных математических проблем;</w:t>
      </w:r>
    </w:p>
    <w:p w14:paraId="74C668CC" w14:textId="77777777" w:rsidR="00073EF3" w:rsidRPr="009269D3" w:rsidRDefault="00073EF3" w:rsidP="00073EF3">
      <w:pPr>
        <w:jc w:val="both"/>
        <w:rPr>
          <w:szCs w:val="24"/>
          <w:lang w:eastAsia="ru-RU"/>
        </w:rPr>
      </w:pPr>
      <w:r w:rsidRPr="009269D3">
        <w:rPr>
          <w:szCs w:val="24"/>
          <w:lang w:eastAsia="ru-RU"/>
        </w:rPr>
        <w:t>- умение планировать и осуществлять деятельность, направленную на решение задач исследовательского характера;</w:t>
      </w:r>
    </w:p>
    <w:p w14:paraId="7AAF62ED" w14:textId="77777777" w:rsidR="00073EF3" w:rsidRPr="009269D3" w:rsidRDefault="00073EF3" w:rsidP="00073EF3">
      <w:pPr>
        <w:jc w:val="both"/>
        <w:rPr>
          <w:i/>
          <w:iCs/>
          <w:szCs w:val="24"/>
          <w:u w:val="single"/>
          <w:lang w:eastAsia="ru-RU"/>
        </w:rPr>
      </w:pPr>
      <w:r w:rsidRPr="009269D3">
        <w:rPr>
          <w:i/>
          <w:iCs/>
          <w:szCs w:val="24"/>
          <w:u w:val="single"/>
          <w:lang w:eastAsia="ru-RU"/>
        </w:rPr>
        <w:t>познавательные универсальные учебные действия:</w:t>
      </w:r>
    </w:p>
    <w:p w14:paraId="35731203" w14:textId="77777777" w:rsidR="00073EF3" w:rsidRPr="009269D3" w:rsidRDefault="00073EF3" w:rsidP="00073EF3">
      <w:pPr>
        <w:jc w:val="both"/>
        <w:rPr>
          <w:szCs w:val="24"/>
          <w:lang w:eastAsia="ru-RU"/>
        </w:rPr>
      </w:pPr>
      <w:r w:rsidRPr="009269D3">
        <w:rPr>
          <w:szCs w:val="24"/>
          <w:lang w:eastAsia="ru-RU"/>
        </w:rPr>
        <w:t>- 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14:paraId="1A86D6EE" w14:textId="77777777" w:rsidR="00073EF3" w:rsidRPr="009269D3" w:rsidRDefault="00073EF3" w:rsidP="00073EF3">
      <w:pPr>
        <w:jc w:val="both"/>
        <w:rPr>
          <w:szCs w:val="24"/>
          <w:lang w:eastAsia="ru-RU"/>
        </w:rPr>
      </w:pPr>
      <w:r w:rsidRPr="009269D3">
        <w:rPr>
          <w:szCs w:val="24"/>
          <w:lang w:eastAsia="ru-RU"/>
        </w:rPr>
        <w:t>- умение устанавливать причинно-следственные связи, строить логическое рассуждение, умозаключение (индуктивное, дедуктивное и по аналогии) и выводы;</w:t>
      </w:r>
    </w:p>
    <w:p w14:paraId="41F03A22" w14:textId="77777777" w:rsidR="00073EF3" w:rsidRPr="009269D3" w:rsidRDefault="00073EF3" w:rsidP="00073EF3">
      <w:pPr>
        <w:jc w:val="both"/>
        <w:rPr>
          <w:szCs w:val="24"/>
          <w:lang w:eastAsia="ru-RU"/>
        </w:rPr>
      </w:pPr>
      <w:r w:rsidRPr="009269D3">
        <w:rPr>
          <w:szCs w:val="24"/>
          <w:lang w:eastAsia="ru-RU"/>
        </w:rPr>
        <w:t>- умение создавать, применять и преобразовывать знаково-символические средства, модели и схемы для решения учебных и познавательных задач;</w:t>
      </w:r>
    </w:p>
    <w:p w14:paraId="37F303BE" w14:textId="77777777" w:rsidR="00073EF3" w:rsidRPr="009269D3" w:rsidRDefault="00073EF3" w:rsidP="00073EF3">
      <w:pPr>
        <w:jc w:val="both"/>
        <w:rPr>
          <w:szCs w:val="24"/>
          <w:lang w:eastAsia="ru-RU"/>
        </w:rPr>
      </w:pPr>
      <w:r w:rsidRPr="009269D3">
        <w:rPr>
          <w:szCs w:val="24"/>
          <w:lang w:eastAsia="ru-RU"/>
        </w:rPr>
        <w:t>- формирование и развитие учебной и общепользовательской компетентности в области использования информационно-коммуникационных технологий (ИКТ-компетентности);</w:t>
      </w:r>
    </w:p>
    <w:p w14:paraId="00E35E41" w14:textId="77777777" w:rsidR="00073EF3" w:rsidRPr="009269D3" w:rsidRDefault="00073EF3" w:rsidP="00073EF3">
      <w:pPr>
        <w:jc w:val="both"/>
        <w:rPr>
          <w:szCs w:val="24"/>
          <w:lang w:eastAsia="ru-RU"/>
        </w:rPr>
      </w:pPr>
      <w:r w:rsidRPr="009269D3">
        <w:rPr>
          <w:szCs w:val="24"/>
          <w:lang w:eastAsia="ru-RU"/>
        </w:rPr>
        <w:t>- формирование первоначальных представлений об идеях и о методах математики как универсальном языке науки и техники, средстве моделирования явлений и процессов;</w:t>
      </w:r>
    </w:p>
    <w:p w14:paraId="2DA38901" w14:textId="77777777" w:rsidR="00073EF3" w:rsidRPr="009269D3" w:rsidRDefault="00073EF3" w:rsidP="00073EF3">
      <w:pPr>
        <w:jc w:val="both"/>
        <w:rPr>
          <w:szCs w:val="24"/>
          <w:lang w:eastAsia="ru-RU"/>
        </w:rPr>
      </w:pPr>
      <w:r w:rsidRPr="009269D3">
        <w:rPr>
          <w:szCs w:val="24"/>
          <w:lang w:eastAsia="ru-RU"/>
        </w:rPr>
        <w:t>- умение видеть математическую задачу в контексте проблемной ситуации в других дисциплинах, в окружающей жизни;</w:t>
      </w:r>
    </w:p>
    <w:p w14:paraId="75CBB757" w14:textId="77777777" w:rsidR="00073EF3" w:rsidRPr="009269D3" w:rsidRDefault="00073EF3" w:rsidP="00073EF3">
      <w:pPr>
        <w:jc w:val="both"/>
        <w:rPr>
          <w:szCs w:val="24"/>
          <w:lang w:eastAsia="ru-RU"/>
        </w:rPr>
      </w:pPr>
      <w:r w:rsidRPr="009269D3">
        <w:rPr>
          <w:szCs w:val="24"/>
          <w:lang w:eastAsia="ru-RU"/>
        </w:rPr>
        <w:t>- 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14:paraId="234570FE" w14:textId="77777777" w:rsidR="00073EF3" w:rsidRPr="009269D3" w:rsidRDefault="00073EF3" w:rsidP="00073EF3">
      <w:pPr>
        <w:jc w:val="both"/>
        <w:rPr>
          <w:szCs w:val="24"/>
          <w:lang w:eastAsia="ru-RU"/>
        </w:rPr>
      </w:pPr>
      <w:r w:rsidRPr="009269D3">
        <w:rPr>
          <w:szCs w:val="24"/>
          <w:lang w:eastAsia="ru-RU"/>
        </w:rPr>
        <w:t>- умение понимать и использовать математические средства наглядности (рисунки, чертежи, схемы и др.) для иллюстрации, интерпретации, аргументации;</w:t>
      </w:r>
    </w:p>
    <w:p w14:paraId="3A0C7D31" w14:textId="77777777" w:rsidR="00073EF3" w:rsidRPr="009269D3" w:rsidRDefault="00073EF3" w:rsidP="00073EF3">
      <w:pPr>
        <w:jc w:val="both"/>
        <w:rPr>
          <w:szCs w:val="24"/>
          <w:lang w:eastAsia="ru-RU"/>
        </w:rPr>
      </w:pPr>
      <w:r w:rsidRPr="009269D3">
        <w:rPr>
          <w:szCs w:val="24"/>
          <w:lang w:eastAsia="ru-RU"/>
        </w:rPr>
        <w:t>- умение выдвигать гипотезы при решении учебных задач и понимать необходимость их проверки;</w:t>
      </w:r>
    </w:p>
    <w:p w14:paraId="0C2B8E21" w14:textId="77777777" w:rsidR="00073EF3" w:rsidRPr="009269D3" w:rsidRDefault="00073EF3" w:rsidP="00073EF3">
      <w:pPr>
        <w:jc w:val="both"/>
        <w:rPr>
          <w:szCs w:val="24"/>
          <w:lang w:eastAsia="ru-RU"/>
        </w:rPr>
      </w:pPr>
      <w:r w:rsidRPr="009269D3">
        <w:rPr>
          <w:szCs w:val="24"/>
          <w:lang w:eastAsia="ru-RU"/>
        </w:rPr>
        <w:t>- умение применять индуктивные и дедуктивные способы рассуждений, видеть различные стратегии решения задач;</w:t>
      </w:r>
    </w:p>
    <w:p w14:paraId="7DF84CD8" w14:textId="77777777" w:rsidR="00073EF3" w:rsidRPr="009269D3" w:rsidRDefault="00073EF3" w:rsidP="00073EF3">
      <w:pPr>
        <w:jc w:val="both"/>
        <w:rPr>
          <w:i/>
          <w:iCs/>
          <w:szCs w:val="24"/>
          <w:u w:val="single"/>
          <w:lang w:eastAsia="ru-RU"/>
        </w:rPr>
      </w:pPr>
      <w:r w:rsidRPr="009269D3">
        <w:rPr>
          <w:i/>
          <w:iCs/>
          <w:szCs w:val="24"/>
          <w:u w:val="single"/>
          <w:lang w:eastAsia="ru-RU"/>
        </w:rPr>
        <w:t>коммуникативные универсальные учебные действия:</w:t>
      </w:r>
    </w:p>
    <w:p w14:paraId="39A8F7E6" w14:textId="77777777" w:rsidR="00073EF3" w:rsidRPr="009269D3" w:rsidRDefault="00073EF3" w:rsidP="00073EF3">
      <w:pPr>
        <w:jc w:val="both"/>
        <w:rPr>
          <w:szCs w:val="24"/>
          <w:lang w:eastAsia="ru-RU"/>
        </w:rPr>
      </w:pPr>
      <w:r w:rsidRPr="009269D3">
        <w:rPr>
          <w:szCs w:val="24"/>
          <w:lang w:eastAsia="ru-RU"/>
        </w:rPr>
        <w:t>- 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общие способы работы;</w:t>
      </w:r>
    </w:p>
    <w:p w14:paraId="223B0F18" w14:textId="77777777" w:rsidR="00073EF3" w:rsidRPr="009269D3" w:rsidRDefault="00073EF3" w:rsidP="00073EF3">
      <w:pPr>
        <w:jc w:val="both"/>
        <w:rPr>
          <w:szCs w:val="24"/>
          <w:lang w:eastAsia="ru-RU"/>
        </w:rPr>
      </w:pPr>
      <w:r w:rsidRPr="009269D3">
        <w:rPr>
          <w:szCs w:val="24"/>
          <w:lang w:eastAsia="ru-RU"/>
        </w:rPr>
        <w:t>- умение работать в группе: находить общее решение и разрешать конфликты на основе согласования позиций и учета интересов;</w:t>
      </w:r>
    </w:p>
    <w:p w14:paraId="4EBECBB5" w14:textId="77777777" w:rsidR="00073EF3" w:rsidRPr="009269D3" w:rsidRDefault="00073EF3" w:rsidP="00073EF3">
      <w:pPr>
        <w:jc w:val="both"/>
        <w:rPr>
          <w:szCs w:val="24"/>
          <w:lang w:eastAsia="ru-RU"/>
        </w:rPr>
      </w:pPr>
      <w:r w:rsidRPr="009269D3">
        <w:rPr>
          <w:szCs w:val="24"/>
          <w:lang w:eastAsia="ru-RU"/>
        </w:rPr>
        <w:t>- слушать партнера;</w:t>
      </w:r>
    </w:p>
    <w:p w14:paraId="0899BD3E" w14:textId="77777777" w:rsidR="00073EF3" w:rsidRPr="009269D3" w:rsidRDefault="00073EF3" w:rsidP="00073EF3">
      <w:pPr>
        <w:jc w:val="both"/>
        <w:rPr>
          <w:szCs w:val="24"/>
          <w:lang w:eastAsia="ru-RU"/>
        </w:rPr>
      </w:pPr>
      <w:r w:rsidRPr="009269D3">
        <w:rPr>
          <w:szCs w:val="24"/>
          <w:lang w:eastAsia="ru-RU"/>
        </w:rPr>
        <w:t>- формулировать, аргументировать и отстаивать свое мнение;</w:t>
      </w:r>
    </w:p>
    <w:p w14:paraId="0CFDA8E0" w14:textId="77777777" w:rsidR="00073EF3" w:rsidRPr="009269D3" w:rsidRDefault="00073EF3" w:rsidP="00073EF3">
      <w:pPr>
        <w:jc w:val="both"/>
        <w:rPr>
          <w:b/>
          <w:bCs/>
          <w:iCs/>
          <w:szCs w:val="24"/>
          <w:lang w:eastAsia="ru-RU"/>
        </w:rPr>
      </w:pPr>
      <w:r w:rsidRPr="009269D3">
        <w:rPr>
          <w:b/>
          <w:bCs/>
          <w:iCs/>
          <w:szCs w:val="24"/>
          <w:lang w:eastAsia="ru-RU"/>
        </w:rPr>
        <w:t>Предметные:</w:t>
      </w:r>
    </w:p>
    <w:p w14:paraId="7A44596F" w14:textId="77777777" w:rsidR="00073EF3" w:rsidRPr="009269D3" w:rsidRDefault="00073EF3" w:rsidP="00073EF3">
      <w:pPr>
        <w:jc w:val="both"/>
        <w:rPr>
          <w:szCs w:val="24"/>
          <w:lang w:eastAsia="ru-RU"/>
        </w:rPr>
      </w:pPr>
      <w:r w:rsidRPr="009269D3">
        <w:rPr>
          <w:szCs w:val="24"/>
          <w:lang w:eastAsia="ru-RU"/>
        </w:rPr>
        <w:t>Предметным результатом изучения курса является сформированность следующих умений:</w:t>
      </w:r>
    </w:p>
    <w:p w14:paraId="2B280324" w14:textId="77777777" w:rsidR="00073EF3" w:rsidRPr="009269D3" w:rsidRDefault="00073EF3" w:rsidP="00073EF3">
      <w:pPr>
        <w:jc w:val="both"/>
        <w:rPr>
          <w:szCs w:val="24"/>
          <w:lang w:eastAsia="ru-RU"/>
        </w:rPr>
      </w:pPr>
      <w:r w:rsidRPr="009269D3">
        <w:rPr>
          <w:szCs w:val="24"/>
          <w:lang w:eastAsia="ru-RU"/>
        </w:rPr>
        <w:t>- пользоваться геометрическим языком для описания предметов окружающего мира;</w:t>
      </w:r>
    </w:p>
    <w:p w14:paraId="390D53D2" w14:textId="77777777" w:rsidR="00073EF3" w:rsidRPr="009269D3" w:rsidRDefault="00073EF3" w:rsidP="00073EF3">
      <w:pPr>
        <w:jc w:val="both"/>
        <w:rPr>
          <w:szCs w:val="24"/>
          <w:lang w:eastAsia="ru-RU"/>
        </w:rPr>
      </w:pPr>
      <w:r w:rsidRPr="009269D3">
        <w:rPr>
          <w:szCs w:val="24"/>
          <w:lang w:eastAsia="ru-RU"/>
        </w:rPr>
        <w:t>- распознавать геометрические фигуры, различать их взаимное расположение;</w:t>
      </w:r>
    </w:p>
    <w:p w14:paraId="4F556DAA" w14:textId="77777777" w:rsidR="00073EF3" w:rsidRPr="009269D3" w:rsidRDefault="00073EF3" w:rsidP="00073EF3">
      <w:pPr>
        <w:jc w:val="both"/>
        <w:rPr>
          <w:szCs w:val="24"/>
          <w:lang w:eastAsia="ru-RU"/>
        </w:rPr>
      </w:pPr>
      <w:r w:rsidRPr="009269D3">
        <w:rPr>
          <w:szCs w:val="24"/>
          <w:lang w:eastAsia="ru-RU"/>
        </w:rPr>
        <w:t>- изображать геометрические фигуры; выполнять чертежи по условию задачи; осуществлять преобразования фигур;</w:t>
      </w:r>
    </w:p>
    <w:p w14:paraId="1B5CEC73" w14:textId="77777777" w:rsidR="00073EF3" w:rsidRPr="009269D3" w:rsidRDefault="00073EF3" w:rsidP="00073EF3">
      <w:pPr>
        <w:jc w:val="both"/>
        <w:rPr>
          <w:szCs w:val="24"/>
          <w:lang w:eastAsia="ru-RU"/>
        </w:rPr>
      </w:pPr>
      <w:r w:rsidRPr="009269D3">
        <w:rPr>
          <w:szCs w:val="24"/>
          <w:lang w:eastAsia="ru-RU"/>
        </w:rPr>
        <w:t>- распознавать на чертежах, моделях и в окружающей обстановке основные пространственные тела, изображать их;</w:t>
      </w:r>
    </w:p>
    <w:p w14:paraId="56E7BB83" w14:textId="77777777" w:rsidR="00073EF3" w:rsidRPr="009269D3" w:rsidRDefault="00073EF3" w:rsidP="00073EF3">
      <w:pPr>
        <w:jc w:val="both"/>
        <w:rPr>
          <w:szCs w:val="24"/>
          <w:lang w:eastAsia="ru-RU"/>
        </w:rPr>
      </w:pPr>
      <w:r w:rsidRPr="009269D3">
        <w:rPr>
          <w:szCs w:val="24"/>
          <w:lang w:eastAsia="ru-RU"/>
        </w:rPr>
        <w:t>- в простейших случаях строить сечения и развертки пространственных тел;</w:t>
      </w:r>
    </w:p>
    <w:p w14:paraId="13117239" w14:textId="77777777" w:rsidR="00073EF3" w:rsidRPr="009269D3" w:rsidRDefault="00073EF3" w:rsidP="00073EF3">
      <w:pPr>
        <w:jc w:val="both"/>
        <w:rPr>
          <w:szCs w:val="24"/>
          <w:lang w:eastAsia="ru-RU"/>
        </w:rPr>
      </w:pPr>
      <w:r w:rsidRPr="009269D3">
        <w:rPr>
          <w:szCs w:val="24"/>
          <w:lang w:eastAsia="ru-RU"/>
        </w:rPr>
        <w:t>- проводить операции над векторами, вычислять длину и координаты вектора, угол между векторами;</w:t>
      </w:r>
    </w:p>
    <w:p w14:paraId="1F57C22F" w14:textId="77777777" w:rsidR="00073EF3" w:rsidRPr="009269D3" w:rsidRDefault="00073EF3" w:rsidP="00073EF3">
      <w:pPr>
        <w:jc w:val="both"/>
        <w:rPr>
          <w:szCs w:val="24"/>
          <w:lang w:eastAsia="ru-RU"/>
        </w:rPr>
      </w:pPr>
      <w:r w:rsidRPr="009269D3">
        <w:rPr>
          <w:szCs w:val="24"/>
          <w:lang w:eastAsia="ru-RU"/>
        </w:rPr>
        <w:t>- вычислять значения геометрических величин(длин, углов, площадей, объемов); в том числе: для углов от 0 до 180° определять значения тригонометрических функций по заданным значениям углов; находить значения тригонометрических функций по значению одной из них, находить стороны, углы и вычислять площади треугольников, длины ломаных, дуг окружности, площадей основных геометрических фигур и фигур, составленных из них;</w:t>
      </w:r>
    </w:p>
    <w:p w14:paraId="04C157E0" w14:textId="77777777" w:rsidR="00073EF3" w:rsidRPr="009269D3" w:rsidRDefault="00073EF3" w:rsidP="00E27A43">
      <w:pPr>
        <w:jc w:val="both"/>
        <w:rPr>
          <w:szCs w:val="24"/>
          <w:lang w:eastAsia="ru-RU"/>
        </w:rPr>
      </w:pPr>
      <w:r w:rsidRPr="009269D3">
        <w:rPr>
          <w:szCs w:val="24"/>
          <w:lang w:eastAsia="ru-RU"/>
        </w:rPr>
        <w:t>- решать геометрические задачи, опираясь на изученные свойства фигур и отношений</w:t>
      </w:r>
      <w:r w:rsidR="00E27A43" w:rsidRPr="009269D3">
        <w:rPr>
          <w:szCs w:val="24"/>
          <w:lang w:eastAsia="ru-RU"/>
        </w:rPr>
        <w:t xml:space="preserve"> </w:t>
      </w:r>
      <w:r w:rsidRPr="009269D3">
        <w:rPr>
          <w:szCs w:val="24"/>
          <w:lang w:eastAsia="ru-RU"/>
        </w:rPr>
        <w:t>между ними, применяя дополнительные построения, алгебраический и тригонометрический аппарат, правила симметрии;</w:t>
      </w:r>
    </w:p>
    <w:p w14:paraId="0854D4D7" w14:textId="77777777" w:rsidR="00073EF3" w:rsidRPr="009269D3" w:rsidRDefault="00E27A43" w:rsidP="00E27A43">
      <w:pPr>
        <w:jc w:val="both"/>
        <w:rPr>
          <w:szCs w:val="24"/>
          <w:lang w:eastAsia="ru-RU"/>
        </w:rPr>
      </w:pPr>
      <w:r w:rsidRPr="009269D3">
        <w:rPr>
          <w:szCs w:val="24"/>
          <w:lang w:eastAsia="ru-RU"/>
        </w:rPr>
        <w:t xml:space="preserve">- </w:t>
      </w:r>
      <w:r w:rsidR="00073EF3" w:rsidRPr="009269D3">
        <w:rPr>
          <w:szCs w:val="24"/>
          <w:lang w:eastAsia="ru-RU"/>
        </w:rPr>
        <w:t>проводить доказательные рассуждения при решении задач, используя известные теоремы, обнаруживая возможности для их использования;</w:t>
      </w:r>
    </w:p>
    <w:p w14:paraId="3975F2E1" w14:textId="77777777" w:rsidR="00073EF3" w:rsidRPr="009269D3" w:rsidRDefault="00E27A43" w:rsidP="00073EF3">
      <w:pPr>
        <w:jc w:val="both"/>
        <w:rPr>
          <w:szCs w:val="24"/>
          <w:lang w:eastAsia="ru-RU"/>
        </w:rPr>
      </w:pPr>
      <w:r w:rsidRPr="009269D3">
        <w:rPr>
          <w:b/>
          <w:szCs w:val="24"/>
          <w:lang w:eastAsia="ru-RU"/>
        </w:rPr>
        <w:t xml:space="preserve">- </w:t>
      </w:r>
      <w:r w:rsidR="00073EF3" w:rsidRPr="009269D3">
        <w:rPr>
          <w:szCs w:val="24"/>
          <w:lang w:eastAsia="ru-RU"/>
        </w:rPr>
        <w:t>решать простейшие планиметрические задачи в пространстве.</w:t>
      </w:r>
    </w:p>
    <w:p w14:paraId="7CF3731B" w14:textId="77777777" w:rsidR="00073EF3" w:rsidRPr="009269D3" w:rsidRDefault="00073EF3" w:rsidP="00073EF3">
      <w:pPr>
        <w:jc w:val="both"/>
        <w:rPr>
          <w:szCs w:val="24"/>
          <w:lang w:eastAsia="ru-RU"/>
        </w:rPr>
      </w:pPr>
    </w:p>
    <w:p w14:paraId="2293DD0E" w14:textId="77777777" w:rsidR="00073EF3" w:rsidRPr="009269D3" w:rsidRDefault="00073EF3" w:rsidP="00073EF3">
      <w:pPr>
        <w:jc w:val="both"/>
        <w:rPr>
          <w:bCs/>
          <w:iCs/>
          <w:szCs w:val="24"/>
          <w:lang w:eastAsia="ru-RU"/>
        </w:rPr>
      </w:pPr>
      <w:r w:rsidRPr="009269D3">
        <w:rPr>
          <w:bCs/>
          <w:iCs/>
          <w:szCs w:val="24"/>
          <w:lang w:eastAsia="ru-RU"/>
        </w:rPr>
        <w:t>Использовать приобретенные знания и умения в практической деятельности и повседневной жизни для:</w:t>
      </w:r>
    </w:p>
    <w:p w14:paraId="1D941A82" w14:textId="77777777" w:rsidR="00073EF3" w:rsidRPr="009269D3" w:rsidRDefault="00E27A43" w:rsidP="00E27A43">
      <w:pPr>
        <w:ind w:firstLine="0"/>
        <w:jc w:val="both"/>
        <w:rPr>
          <w:szCs w:val="24"/>
          <w:lang w:eastAsia="ru-RU"/>
        </w:rPr>
      </w:pPr>
      <w:r w:rsidRPr="009269D3">
        <w:rPr>
          <w:b/>
          <w:bCs/>
          <w:iCs/>
          <w:szCs w:val="24"/>
          <w:lang w:eastAsia="ru-RU"/>
        </w:rPr>
        <w:t xml:space="preserve">- </w:t>
      </w:r>
      <w:r w:rsidR="00073EF3" w:rsidRPr="009269D3">
        <w:rPr>
          <w:szCs w:val="24"/>
          <w:lang w:eastAsia="ru-RU"/>
        </w:rPr>
        <w:t>описания реальных ситуаций на языке геометрии;</w:t>
      </w:r>
    </w:p>
    <w:p w14:paraId="55C9BE73" w14:textId="77777777" w:rsidR="00073EF3" w:rsidRPr="009269D3" w:rsidRDefault="00E27A43" w:rsidP="00E27A43">
      <w:pPr>
        <w:ind w:firstLine="0"/>
        <w:jc w:val="both"/>
        <w:rPr>
          <w:szCs w:val="24"/>
          <w:lang w:eastAsia="ru-RU"/>
        </w:rPr>
      </w:pPr>
      <w:r w:rsidRPr="009269D3">
        <w:rPr>
          <w:szCs w:val="24"/>
          <w:lang w:eastAsia="ru-RU"/>
        </w:rPr>
        <w:t xml:space="preserve">- </w:t>
      </w:r>
      <w:r w:rsidR="00073EF3" w:rsidRPr="009269D3">
        <w:rPr>
          <w:szCs w:val="24"/>
          <w:lang w:eastAsia="ru-RU"/>
        </w:rPr>
        <w:t>расчетов, включающих простейшие тригонометрические формулы;</w:t>
      </w:r>
    </w:p>
    <w:p w14:paraId="379C17B9" w14:textId="77777777" w:rsidR="00073EF3" w:rsidRPr="009269D3" w:rsidRDefault="00E27A43" w:rsidP="00E27A43">
      <w:pPr>
        <w:ind w:firstLine="0"/>
        <w:jc w:val="both"/>
        <w:rPr>
          <w:szCs w:val="24"/>
          <w:lang w:eastAsia="ru-RU"/>
        </w:rPr>
      </w:pPr>
      <w:r w:rsidRPr="009269D3">
        <w:rPr>
          <w:szCs w:val="24"/>
          <w:lang w:eastAsia="ru-RU"/>
        </w:rPr>
        <w:t xml:space="preserve">- </w:t>
      </w:r>
      <w:r w:rsidR="00073EF3" w:rsidRPr="009269D3">
        <w:rPr>
          <w:szCs w:val="24"/>
          <w:lang w:eastAsia="ru-RU"/>
        </w:rPr>
        <w:t>решения геометрических задач с использованием тригонометрии;</w:t>
      </w:r>
    </w:p>
    <w:p w14:paraId="7A46D4CB" w14:textId="77777777" w:rsidR="00073EF3" w:rsidRPr="009269D3" w:rsidRDefault="00E27A43" w:rsidP="00E27A43">
      <w:pPr>
        <w:ind w:firstLine="0"/>
        <w:jc w:val="both"/>
        <w:rPr>
          <w:szCs w:val="24"/>
          <w:lang w:eastAsia="ru-RU"/>
        </w:rPr>
      </w:pPr>
      <w:r w:rsidRPr="009269D3">
        <w:rPr>
          <w:szCs w:val="24"/>
          <w:lang w:eastAsia="ru-RU"/>
        </w:rPr>
        <w:t xml:space="preserve">- </w:t>
      </w:r>
      <w:r w:rsidR="00073EF3" w:rsidRPr="009269D3">
        <w:rPr>
          <w:szCs w:val="24"/>
          <w:lang w:eastAsia="ru-RU"/>
        </w:rPr>
        <w:t>решения практических задач, связанных с нахождением геометрических величин (используя при необходимости справочники и технические средства);</w:t>
      </w:r>
    </w:p>
    <w:p w14:paraId="0A5E5F9E" w14:textId="77777777" w:rsidR="00073EF3" w:rsidRPr="009269D3" w:rsidRDefault="00E27A43" w:rsidP="00E27A43">
      <w:pPr>
        <w:ind w:firstLine="0"/>
        <w:jc w:val="both"/>
        <w:rPr>
          <w:szCs w:val="24"/>
          <w:lang w:eastAsia="ru-RU"/>
        </w:rPr>
      </w:pPr>
      <w:r w:rsidRPr="009269D3">
        <w:rPr>
          <w:szCs w:val="24"/>
          <w:lang w:eastAsia="ru-RU"/>
        </w:rPr>
        <w:t xml:space="preserve">- </w:t>
      </w:r>
      <w:r w:rsidR="00073EF3" w:rsidRPr="009269D3">
        <w:rPr>
          <w:szCs w:val="24"/>
          <w:lang w:eastAsia="ru-RU"/>
        </w:rPr>
        <w:t>построений с помощью геометрических инструментов (линейка, угольник, циркуль,транспортир).</w:t>
      </w:r>
    </w:p>
    <w:p w14:paraId="6186EB37" w14:textId="77777777" w:rsidR="00073EF3" w:rsidRPr="009269D3" w:rsidRDefault="00073EF3" w:rsidP="00073EF3">
      <w:pPr>
        <w:jc w:val="both"/>
        <w:rPr>
          <w:szCs w:val="24"/>
          <w:lang w:eastAsia="ru-RU"/>
        </w:rPr>
      </w:pPr>
    </w:p>
    <w:p w14:paraId="0FFA8D60" w14:textId="77777777" w:rsidR="00073EF3" w:rsidRPr="009269D3" w:rsidRDefault="00073EF3" w:rsidP="00073EF3">
      <w:pPr>
        <w:jc w:val="both"/>
        <w:rPr>
          <w:szCs w:val="24"/>
          <w:lang w:eastAsia="ru-RU"/>
        </w:rPr>
      </w:pPr>
      <w:r w:rsidRPr="009269D3">
        <w:rPr>
          <w:szCs w:val="24"/>
          <w:lang w:eastAsia="ru-RU"/>
        </w:rPr>
        <w:t>В результате изучения геометрии   обучающийся научится:</w:t>
      </w:r>
    </w:p>
    <w:p w14:paraId="1A0E6109" w14:textId="77777777" w:rsidR="00073EF3" w:rsidRPr="009269D3" w:rsidRDefault="00073EF3" w:rsidP="00073EF3">
      <w:pPr>
        <w:jc w:val="both"/>
        <w:rPr>
          <w:bCs/>
          <w:szCs w:val="24"/>
          <w:lang w:eastAsia="ru-RU"/>
        </w:rPr>
      </w:pPr>
      <w:r w:rsidRPr="009269D3">
        <w:rPr>
          <w:bCs/>
          <w:szCs w:val="24"/>
          <w:lang w:eastAsia="ru-RU"/>
        </w:rPr>
        <w:t>Наглядная геометрия</w:t>
      </w:r>
    </w:p>
    <w:p w14:paraId="34AD62D9" w14:textId="77777777" w:rsidR="00073EF3" w:rsidRPr="009269D3" w:rsidRDefault="00073EF3" w:rsidP="00073EF3">
      <w:pPr>
        <w:jc w:val="both"/>
        <w:rPr>
          <w:szCs w:val="24"/>
          <w:lang w:eastAsia="ru-RU"/>
        </w:rPr>
      </w:pPr>
      <w:r w:rsidRPr="009269D3">
        <w:rPr>
          <w:szCs w:val="24"/>
          <w:lang w:eastAsia="ru-RU"/>
        </w:rPr>
        <w:t>1) распознавать на чертежах, рисунках, моделях и в окружаю</w:t>
      </w:r>
      <w:r w:rsidRPr="009269D3">
        <w:rPr>
          <w:szCs w:val="24"/>
          <w:lang w:eastAsia="ru-RU"/>
        </w:rPr>
        <w:softHyphen/>
        <w:t>щем мире плоские и пространственные геометрические фи</w:t>
      </w:r>
      <w:r w:rsidRPr="009269D3">
        <w:rPr>
          <w:szCs w:val="24"/>
          <w:lang w:eastAsia="ru-RU"/>
        </w:rPr>
        <w:softHyphen/>
        <w:t>гуры;</w:t>
      </w:r>
    </w:p>
    <w:p w14:paraId="7AB5EABB" w14:textId="77777777" w:rsidR="00073EF3" w:rsidRPr="009269D3" w:rsidRDefault="00073EF3" w:rsidP="00073EF3">
      <w:pPr>
        <w:jc w:val="both"/>
        <w:rPr>
          <w:szCs w:val="24"/>
          <w:lang w:eastAsia="ru-RU"/>
        </w:rPr>
      </w:pPr>
      <w:r w:rsidRPr="009269D3">
        <w:rPr>
          <w:szCs w:val="24"/>
          <w:lang w:eastAsia="ru-RU"/>
        </w:rPr>
        <w:t>2) распознавать развёртки куба, прямоугольного параллелепи</w:t>
      </w:r>
      <w:r w:rsidRPr="009269D3">
        <w:rPr>
          <w:szCs w:val="24"/>
          <w:lang w:eastAsia="ru-RU"/>
        </w:rPr>
        <w:softHyphen/>
        <w:t>педа;</w:t>
      </w:r>
    </w:p>
    <w:p w14:paraId="2FFB0836" w14:textId="77777777" w:rsidR="00073EF3" w:rsidRPr="009269D3" w:rsidRDefault="00073EF3" w:rsidP="00073EF3">
      <w:pPr>
        <w:jc w:val="both"/>
        <w:rPr>
          <w:szCs w:val="24"/>
          <w:lang w:eastAsia="ru-RU"/>
        </w:rPr>
      </w:pPr>
      <w:r w:rsidRPr="009269D3">
        <w:rPr>
          <w:szCs w:val="24"/>
          <w:lang w:eastAsia="ru-RU"/>
        </w:rPr>
        <w:t>3) определять по линейным размерам развёртки фигуры ли</w:t>
      </w:r>
      <w:r w:rsidRPr="009269D3">
        <w:rPr>
          <w:szCs w:val="24"/>
          <w:lang w:eastAsia="ru-RU"/>
        </w:rPr>
        <w:softHyphen/>
        <w:t>нейные размеры самой фигуры и наоборот;</w:t>
      </w:r>
    </w:p>
    <w:p w14:paraId="4C76D842" w14:textId="77777777" w:rsidR="00073EF3" w:rsidRPr="009269D3" w:rsidRDefault="00073EF3" w:rsidP="00073EF3">
      <w:pPr>
        <w:jc w:val="both"/>
        <w:rPr>
          <w:szCs w:val="24"/>
          <w:lang w:eastAsia="ru-RU"/>
        </w:rPr>
      </w:pPr>
      <w:r w:rsidRPr="009269D3">
        <w:rPr>
          <w:szCs w:val="24"/>
          <w:lang w:eastAsia="ru-RU"/>
        </w:rPr>
        <w:t>4) вычислять объём прямоугольного параллелепипеда.</w:t>
      </w:r>
    </w:p>
    <w:p w14:paraId="06533140" w14:textId="77777777" w:rsidR="00073EF3" w:rsidRPr="009269D3" w:rsidRDefault="00073EF3" w:rsidP="00073EF3">
      <w:pPr>
        <w:jc w:val="both"/>
        <w:rPr>
          <w:iCs/>
          <w:szCs w:val="24"/>
          <w:lang w:eastAsia="ru-RU"/>
        </w:rPr>
      </w:pPr>
      <w:r w:rsidRPr="009269D3">
        <w:rPr>
          <w:iCs/>
          <w:szCs w:val="24"/>
          <w:lang w:eastAsia="ru-RU"/>
        </w:rPr>
        <w:t xml:space="preserve">Обучающийся </w:t>
      </w:r>
      <w:r w:rsidRPr="009269D3">
        <w:rPr>
          <w:i/>
          <w:iCs/>
          <w:szCs w:val="24"/>
          <w:lang w:eastAsia="ru-RU"/>
        </w:rPr>
        <w:t>получит возможность:</w:t>
      </w:r>
    </w:p>
    <w:p w14:paraId="40950C7D" w14:textId="77777777" w:rsidR="00073EF3" w:rsidRPr="009269D3" w:rsidRDefault="00073EF3" w:rsidP="00073EF3">
      <w:pPr>
        <w:jc w:val="both"/>
        <w:rPr>
          <w:i/>
          <w:iCs/>
          <w:szCs w:val="24"/>
          <w:lang w:eastAsia="ru-RU"/>
        </w:rPr>
      </w:pPr>
      <w:r w:rsidRPr="009269D3">
        <w:rPr>
          <w:szCs w:val="24"/>
          <w:lang w:eastAsia="ru-RU"/>
        </w:rPr>
        <w:t xml:space="preserve">5) </w:t>
      </w:r>
      <w:r w:rsidRPr="009269D3">
        <w:rPr>
          <w:i/>
          <w:iCs/>
          <w:szCs w:val="24"/>
          <w:lang w:eastAsia="ru-RU"/>
        </w:rPr>
        <w:t>вычислять объёмы пространственных геометрических фигур, составленных из прямоугольных параллелепи</w:t>
      </w:r>
      <w:r w:rsidRPr="009269D3">
        <w:rPr>
          <w:i/>
          <w:iCs/>
          <w:szCs w:val="24"/>
          <w:lang w:eastAsia="ru-RU"/>
        </w:rPr>
        <w:softHyphen/>
        <w:t>педов;</w:t>
      </w:r>
    </w:p>
    <w:p w14:paraId="310CDFA4" w14:textId="77777777" w:rsidR="00073EF3" w:rsidRPr="009269D3" w:rsidRDefault="00073EF3" w:rsidP="00073EF3">
      <w:pPr>
        <w:jc w:val="both"/>
        <w:rPr>
          <w:i/>
          <w:iCs/>
          <w:szCs w:val="24"/>
          <w:lang w:eastAsia="ru-RU"/>
        </w:rPr>
      </w:pPr>
      <w:r w:rsidRPr="009269D3">
        <w:rPr>
          <w:szCs w:val="24"/>
          <w:lang w:eastAsia="ru-RU"/>
        </w:rPr>
        <w:t xml:space="preserve">6) </w:t>
      </w:r>
      <w:r w:rsidRPr="009269D3">
        <w:rPr>
          <w:i/>
          <w:iCs/>
          <w:szCs w:val="24"/>
          <w:lang w:eastAsia="ru-RU"/>
        </w:rPr>
        <w:t>углубить и развить представления о пространственных геометрических фигурах;</w:t>
      </w:r>
    </w:p>
    <w:p w14:paraId="55EC7450" w14:textId="77777777" w:rsidR="00073EF3" w:rsidRPr="009269D3" w:rsidRDefault="00073EF3" w:rsidP="00073EF3">
      <w:pPr>
        <w:jc w:val="both"/>
        <w:rPr>
          <w:szCs w:val="24"/>
          <w:lang w:eastAsia="ru-RU"/>
        </w:rPr>
      </w:pPr>
      <w:r w:rsidRPr="009269D3">
        <w:rPr>
          <w:szCs w:val="24"/>
          <w:lang w:eastAsia="ru-RU"/>
        </w:rPr>
        <w:t xml:space="preserve">7) </w:t>
      </w:r>
      <w:r w:rsidRPr="009269D3">
        <w:rPr>
          <w:i/>
          <w:iCs/>
          <w:szCs w:val="24"/>
          <w:lang w:eastAsia="ru-RU"/>
        </w:rPr>
        <w:t>применять понятие развёртки для выполнения практи</w:t>
      </w:r>
      <w:r w:rsidRPr="009269D3">
        <w:rPr>
          <w:i/>
          <w:iCs/>
          <w:szCs w:val="24"/>
          <w:lang w:eastAsia="ru-RU"/>
        </w:rPr>
        <w:softHyphen/>
        <w:t>ческих расчётов.</w:t>
      </w:r>
    </w:p>
    <w:p w14:paraId="6B3703D1" w14:textId="77777777" w:rsidR="00073EF3" w:rsidRPr="009269D3" w:rsidRDefault="00073EF3" w:rsidP="00073EF3">
      <w:pPr>
        <w:jc w:val="both"/>
        <w:rPr>
          <w:bCs/>
          <w:szCs w:val="24"/>
          <w:lang w:eastAsia="ru-RU"/>
        </w:rPr>
      </w:pPr>
      <w:r w:rsidRPr="009269D3">
        <w:rPr>
          <w:bCs/>
          <w:szCs w:val="24"/>
          <w:lang w:eastAsia="ru-RU"/>
        </w:rPr>
        <w:t>Геометрические фигуры</w:t>
      </w:r>
    </w:p>
    <w:p w14:paraId="389A5233" w14:textId="77777777" w:rsidR="00073EF3" w:rsidRPr="009269D3" w:rsidRDefault="00073EF3" w:rsidP="00073EF3">
      <w:pPr>
        <w:jc w:val="both"/>
        <w:rPr>
          <w:szCs w:val="24"/>
          <w:lang w:eastAsia="ru-RU"/>
        </w:rPr>
      </w:pPr>
      <w:r w:rsidRPr="009269D3">
        <w:rPr>
          <w:iCs/>
          <w:szCs w:val="24"/>
          <w:lang w:eastAsia="ru-RU"/>
        </w:rPr>
        <w:t>Обучающийся</w:t>
      </w:r>
      <w:r w:rsidRPr="009269D3">
        <w:rPr>
          <w:szCs w:val="24"/>
          <w:lang w:eastAsia="ru-RU"/>
        </w:rPr>
        <w:t xml:space="preserve"> научится:</w:t>
      </w:r>
    </w:p>
    <w:p w14:paraId="13505050" w14:textId="77777777" w:rsidR="00073EF3" w:rsidRPr="009269D3" w:rsidRDefault="00073EF3" w:rsidP="00073EF3">
      <w:pPr>
        <w:jc w:val="both"/>
        <w:rPr>
          <w:szCs w:val="24"/>
          <w:lang w:eastAsia="ru-RU"/>
        </w:rPr>
      </w:pPr>
      <w:r w:rsidRPr="009269D3">
        <w:rPr>
          <w:szCs w:val="24"/>
          <w:lang w:eastAsia="ru-RU"/>
        </w:rPr>
        <w:t>1) пользоваться языком геометрии для описания предметов окружающего мира и их взаимного расположения;</w:t>
      </w:r>
    </w:p>
    <w:p w14:paraId="0B25C21E" w14:textId="77777777" w:rsidR="00073EF3" w:rsidRPr="009269D3" w:rsidRDefault="00073EF3" w:rsidP="00073EF3">
      <w:pPr>
        <w:jc w:val="both"/>
        <w:rPr>
          <w:szCs w:val="24"/>
          <w:lang w:eastAsia="ru-RU"/>
        </w:rPr>
      </w:pPr>
      <w:r w:rsidRPr="009269D3">
        <w:rPr>
          <w:szCs w:val="24"/>
          <w:lang w:eastAsia="ru-RU"/>
        </w:rPr>
        <w:t>2) распознавать и изображать на чертежах и рисунках гео</w:t>
      </w:r>
      <w:r w:rsidRPr="009269D3">
        <w:rPr>
          <w:szCs w:val="24"/>
          <w:lang w:eastAsia="ru-RU"/>
        </w:rPr>
        <w:softHyphen/>
        <w:t>метрические фигуры и их конфигурации;</w:t>
      </w:r>
    </w:p>
    <w:p w14:paraId="42949D17" w14:textId="77777777" w:rsidR="00073EF3" w:rsidRPr="009269D3" w:rsidRDefault="00073EF3" w:rsidP="00073EF3">
      <w:pPr>
        <w:jc w:val="both"/>
        <w:rPr>
          <w:szCs w:val="24"/>
          <w:lang w:eastAsia="ru-RU"/>
        </w:rPr>
      </w:pPr>
      <w:r w:rsidRPr="009269D3">
        <w:rPr>
          <w:szCs w:val="24"/>
          <w:lang w:eastAsia="ru-RU"/>
        </w:rPr>
        <w:t>3)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w:t>
      </w:r>
      <w:r w:rsidRPr="009269D3">
        <w:rPr>
          <w:szCs w:val="24"/>
          <w:lang w:eastAsia="ru-RU"/>
        </w:rPr>
        <w:softHyphen/>
        <w:t>рот, параллельный перенос);</w:t>
      </w:r>
    </w:p>
    <w:p w14:paraId="5A5B4AEE" w14:textId="77777777" w:rsidR="00073EF3" w:rsidRPr="009269D3" w:rsidRDefault="00073EF3" w:rsidP="00073EF3">
      <w:pPr>
        <w:jc w:val="both"/>
        <w:rPr>
          <w:szCs w:val="24"/>
          <w:lang w:eastAsia="ru-RU"/>
        </w:rPr>
      </w:pPr>
      <w:r w:rsidRPr="009269D3">
        <w:rPr>
          <w:szCs w:val="24"/>
          <w:lang w:eastAsia="ru-RU"/>
        </w:rPr>
        <w:t>4) оперировать с начальными понятиями тригонометрии</w:t>
      </w:r>
    </w:p>
    <w:p w14:paraId="7B56628D" w14:textId="77777777" w:rsidR="00073EF3" w:rsidRPr="009269D3" w:rsidRDefault="00073EF3" w:rsidP="00073EF3">
      <w:pPr>
        <w:jc w:val="both"/>
        <w:rPr>
          <w:szCs w:val="24"/>
          <w:lang w:eastAsia="ru-RU"/>
        </w:rPr>
      </w:pPr>
      <w:r w:rsidRPr="009269D3">
        <w:rPr>
          <w:szCs w:val="24"/>
          <w:lang w:eastAsia="ru-RU"/>
        </w:rPr>
        <w:t>и выполнять элементарные операции над функциями углов;</w:t>
      </w:r>
    </w:p>
    <w:p w14:paraId="3C0FB01D" w14:textId="77777777" w:rsidR="00073EF3" w:rsidRPr="009269D3" w:rsidRDefault="00073EF3" w:rsidP="00073EF3">
      <w:pPr>
        <w:jc w:val="both"/>
        <w:rPr>
          <w:szCs w:val="24"/>
          <w:lang w:eastAsia="ru-RU"/>
        </w:rPr>
      </w:pPr>
      <w:r w:rsidRPr="009269D3">
        <w:rPr>
          <w:szCs w:val="24"/>
          <w:lang w:eastAsia="ru-RU"/>
        </w:rPr>
        <w:t>5) решать задачи на доказательство, опираясь на изученные свойства фигур и отношений между ними и применяя изученные методы доказательств;</w:t>
      </w:r>
    </w:p>
    <w:p w14:paraId="40E409CC" w14:textId="77777777" w:rsidR="00073EF3" w:rsidRPr="009269D3" w:rsidRDefault="00073EF3" w:rsidP="00073EF3">
      <w:pPr>
        <w:jc w:val="both"/>
        <w:rPr>
          <w:szCs w:val="24"/>
          <w:lang w:eastAsia="ru-RU"/>
        </w:rPr>
      </w:pPr>
      <w:r w:rsidRPr="009269D3">
        <w:rPr>
          <w:szCs w:val="24"/>
          <w:lang w:eastAsia="ru-RU"/>
        </w:rPr>
        <w:t>6) решать несложные задачи на построение, применяя основ</w:t>
      </w:r>
      <w:r w:rsidRPr="009269D3">
        <w:rPr>
          <w:szCs w:val="24"/>
          <w:lang w:eastAsia="ru-RU"/>
        </w:rPr>
        <w:softHyphen/>
        <w:t>ные алгоритмы построения с помощью циркуля и ли</w:t>
      </w:r>
      <w:r w:rsidRPr="009269D3">
        <w:rPr>
          <w:szCs w:val="24"/>
          <w:lang w:eastAsia="ru-RU"/>
        </w:rPr>
        <w:softHyphen/>
        <w:t>нейки;</w:t>
      </w:r>
    </w:p>
    <w:p w14:paraId="0758B8F8" w14:textId="77777777" w:rsidR="00073EF3" w:rsidRPr="009269D3" w:rsidRDefault="00073EF3" w:rsidP="00073EF3">
      <w:pPr>
        <w:jc w:val="both"/>
        <w:rPr>
          <w:szCs w:val="24"/>
          <w:lang w:eastAsia="ru-RU"/>
        </w:rPr>
      </w:pPr>
      <w:r w:rsidRPr="009269D3">
        <w:rPr>
          <w:szCs w:val="24"/>
          <w:lang w:eastAsia="ru-RU"/>
        </w:rPr>
        <w:t>7) решать простейшие планиметрические задачи в простран</w:t>
      </w:r>
      <w:r w:rsidRPr="009269D3">
        <w:rPr>
          <w:szCs w:val="24"/>
          <w:lang w:eastAsia="ru-RU"/>
        </w:rPr>
        <w:softHyphen/>
        <w:t>стве.</w:t>
      </w:r>
    </w:p>
    <w:p w14:paraId="71BCBE1C" w14:textId="77777777" w:rsidR="00073EF3" w:rsidRPr="009269D3" w:rsidRDefault="00073EF3" w:rsidP="00073EF3">
      <w:pPr>
        <w:jc w:val="both"/>
        <w:rPr>
          <w:i/>
          <w:iCs/>
          <w:szCs w:val="24"/>
          <w:lang w:eastAsia="ru-RU"/>
        </w:rPr>
      </w:pPr>
      <w:r w:rsidRPr="009269D3">
        <w:rPr>
          <w:iCs/>
          <w:szCs w:val="24"/>
          <w:lang w:eastAsia="ru-RU"/>
        </w:rPr>
        <w:t>Обучающийся</w:t>
      </w:r>
      <w:r w:rsidRPr="009269D3">
        <w:rPr>
          <w:i/>
          <w:iCs/>
          <w:szCs w:val="24"/>
          <w:lang w:eastAsia="ru-RU"/>
        </w:rPr>
        <w:t xml:space="preserve"> получит возможность:</w:t>
      </w:r>
    </w:p>
    <w:p w14:paraId="70D624F7" w14:textId="77777777" w:rsidR="00073EF3" w:rsidRPr="009269D3" w:rsidRDefault="00073EF3" w:rsidP="00073EF3">
      <w:pPr>
        <w:jc w:val="both"/>
        <w:rPr>
          <w:i/>
          <w:iCs/>
          <w:szCs w:val="24"/>
          <w:lang w:eastAsia="ru-RU"/>
        </w:rPr>
      </w:pPr>
      <w:r w:rsidRPr="009269D3">
        <w:rPr>
          <w:szCs w:val="24"/>
          <w:lang w:eastAsia="ru-RU"/>
        </w:rPr>
        <w:t xml:space="preserve">8) </w:t>
      </w:r>
      <w:r w:rsidRPr="009269D3">
        <w:rPr>
          <w:i/>
          <w:iCs/>
          <w:szCs w:val="24"/>
          <w:lang w:eastAsia="ru-RU"/>
        </w:rPr>
        <w:t>овладеть методами решения задач на вычисления и до</w:t>
      </w:r>
      <w:r w:rsidRPr="009269D3">
        <w:rPr>
          <w:i/>
          <w:iCs/>
          <w:szCs w:val="24"/>
          <w:lang w:eastAsia="ru-RU"/>
        </w:rPr>
        <w:softHyphen/>
        <w:t>казательства: методом от противного, методом подо</w:t>
      </w:r>
      <w:r w:rsidRPr="009269D3">
        <w:rPr>
          <w:i/>
          <w:iCs/>
          <w:szCs w:val="24"/>
          <w:lang w:eastAsia="ru-RU"/>
        </w:rPr>
        <w:softHyphen/>
        <w:t>бия, методом перебора вариантов и методом геометри</w:t>
      </w:r>
      <w:r w:rsidRPr="009269D3">
        <w:rPr>
          <w:i/>
          <w:iCs/>
          <w:szCs w:val="24"/>
          <w:lang w:eastAsia="ru-RU"/>
        </w:rPr>
        <w:softHyphen/>
        <w:t>ческих мест точек;</w:t>
      </w:r>
    </w:p>
    <w:p w14:paraId="62550E0A" w14:textId="77777777" w:rsidR="00073EF3" w:rsidRPr="009269D3" w:rsidRDefault="00073EF3" w:rsidP="00073EF3">
      <w:pPr>
        <w:jc w:val="both"/>
        <w:rPr>
          <w:i/>
          <w:iCs/>
          <w:szCs w:val="24"/>
          <w:lang w:eastAsia="ru-RU"/>
        </w:rPr>
      </w:pPr>
      <w:r w:rsidRPr="009269D3">
        <w:rPr>
          <w:szCs w:val="24"/>
          <w:lang w:eastAsia="ru-RU"/>
        </w:rPr>
        <w:t xml:space="preserve">9) </w:t>
      </w:r>
      <w:r w:rsidRPr="009269D3">
        <w:rPr>
          <w:i/>
          <w:iCs/>
          <w:szCs w:val="24"/>
          <w:lang w:eastAsia="ru-RU"/>
        </w:rPr>
        <w:t>приобрести опыт применения алгебраического и триго</w:t>
      </w:r>
      <w:r w:rsidRPr="009269D3">
        <w:rPr>
          <w:i/>
          <w:iCs/>
          <w:szCs w:val="24"/>
          <w:lang w:eastAsia="ru-RU"/>
        </w:rPr>
        <w:softHyphen/>
        <w:t>нометрического аппарата и идей движения при реше</w:t>
      </w:r>
      <w:r w:rsidRPr="009269D3">
        <w:rPr>
          <w:i/>
          <w:iCs/>
          <w:szCs w:val="24"/>
          <w:lang w:eastAsia="ru-RU"/>
        </w:rPr>
        <w:softHyphen/>
        <w:t>нии геометрических задач;</w:t>
      </w:r>
    </w:p>
    <w:p w14:paraId="74088EA4" w14:textId="77777777" w:rsidR="00073EF3" w:rsidRPr="009269D3" w:rsidRDefault="00073EF3" w:rsidP="00073EF3">
      <w:pPr>
        <w:jc w:val="both"/>
        <w:rPr>
          <w:i/>
          <w:iCs/>
          <w:szCs w:val="24"/>
          <w:lang w:eastAsia="ru-RU"/>
        </w:rPr>
      </w:pPr>
      <w:r w:rsidRPr="009269D3">
        <w:rPr>
          <w:szCs w:val="24"/>
          <w:lang w:eastAsia="ru-RU"/>
        </w:rPr>
        <w:t xml:space="preserve">10) </w:t>
      </w:r>
      <w:r w:rsidRPr="009269D3">
        <w:rPr>
          <w:i/>
          <w:iCs/>
          <w:szCs w:val="24"/>
          <w:lang w:eastAsia="ru-RU"/>
        </w:rPr>
        <w:t>овладеть традиционной схемой решения задач на по</w:t>
      </w:r>
      <w:r w:rsidRPr="009269D3">
        <w:rPr>
          <w:i/>
          <w:iCs/>
          <w:szCs w:val="24"/>
          <w:lang w:eastAsia="ru-RU"/>
        </w:rPr>
        <w:softHyphen/>
        <w:t>строение с помощью циркуля и линейки: анализ, постро</w:t>
      </w:r>
      <w:r w:rsidRPr="009269D3">
        <w:rPr>
          <w:i/>
          <w:iCs/>
          <w:szCs w:val="24"/>
          <w:lang w:eastAsia="ru-RU"/>
        </w:rPr>
        <w:softHyphen/>
        <w:t>ение, доказательство и исследование;</w:t>
      </w:r>
    </w:p>
    <w:p w14:paraId="075510D5" w14:textId="77777777" w:rsidR="00073EF3" w:rsidRPr="009269D3" w:rsidRDefault="00073EF3" w:rsidP="00073EF3">
      <w:pPr>
        <w:jc w:val="both"/>
        <w:rPr>
          <w:i/>
          <w:iCs/>
          <w:szCs w:val="24"/>
          <w:lang w:eastAsia="ru-RU"/>
        </w:rPr>
      </w:pPr>
      <w:r w:rsidRPr="009269D3">
        <w:rPr>
          <w:szCs w:val="24"/>
          <w:lang w:eastAsia="ru-RU"/>
        </w:rPr>
        <w:t xml:space="preserve">11) </w:t>
      </w:r>
      <w:r w:rsidRPr="009269D3">
        <w:rPr>
          <w:i/>
          <w:iCs/>
          <w:szCs w:val="24"/>
          <w:lang w:eastAsia="ru-RU"/>
        </w:rPr>
        <w:t>научиться решать задачи на построение методом гео</w:t>
      </w:r>
      <w:r w:rsidRPr="009269D3">
        <w:rPr>
          <w:i/>
          <w:iCs/>
          <w:szCs w:val="24"/>
          <w:lang w:eastAsia="ru-RU"/>
        </w:rPr>
        <w:softHyphen/>
        <w:t>метрического места точек и методом подобия;</w:t>
      </w:r>
    </w:p>
    <w:p w14:paraId="65737A8B" w14:textId="77777777" w:rsidR="00073EF3" w:rsidRPr="009269D3" w:rsidRDefault="00073EF3" w:rsidP="00073EF3">
      <w:pPr>
        <w:jc w:val="both"/>
        <w:rPr>
          <w:i/>
          <w:iCs/>
          <w:szCs w:val="24"/>
          <w:lang w:eastAsia="ru-RU"/>
        </w:rPr>
      </w:pPr>
      <w:r w:rsidRPr="009269D3">
        <w:rPr>
          <w:szCs w:val="24"/>
          <w:lang w:eastAsia="ru-RU"/>
        </w:rPr>
        <w:t xml:space="preserve">12) </w:t>
      </w:r>
      <w:r w:rsidRPr="009269D3">
        <w:rPr>
          <w:i/>
          <w:iCs/>
          <w:szCs w:val="24"/>
          <w:lang w:eastAsia="ru-RU"/>
        </w:rPr>
        <w:t>приобрести опыт исследования свойств планиметриче</w:t>
      </w:r>
      <w:r w:rsidRPr="009269D3">
        <w:rPr>
          <w:i/>
          <w:iCs/>
          <w:szCs w:val="24"/>
          <w:lang w:eastAsia="ru-RU"/>
        </w:rPr>
        <w:softHyphen/>
        <w:t>ских фигур с помощью компьютерных программ.</w:t>
      </w:r>
    </w:p>
    <w:p w14:paraId="1A31050F" w14:textId="77777777" w:rsidR="00073EF3" w:rsidRPr="009269D3" w:rsidRDefault="00073EF3" w:rsidP="00073EF3">
      <w:pPr>
        <w:jc w:val="both"/>
        <w:rPr>
          <w:b/>
          <w:bCs/>
          <w:szCs w:val="24"/>
          <w:lang w:eastAsia="ru-RU"/>
        </w:rPr>
      </w:pPr>
    </w:p>
    <w:p w14:paraId="659BCCC4" w14:textId="77777777" w:rsidR="00073EF3" w:rsidRPr="009269D3" w:rsidRDefault="00073EF3" w:rsidP="00073EF3">
      <w:pPr>
        <w:jc w:val="both"/>
        <w:rPr>
          <w:bCs/>
          <w:szCs w:val="24"/>
          <w:lang w:eastAsia="ru-RU"/>
        </w:rPr>
      </w:pPr>
      <w:r w:rsidRPr="009269D3">
        <w:rPr>
          <w:bCs/>
          <w:szCs w:val="24"/>
          <w:lang w:eastAsia="ru-RU"/>
        </w:rPr>
        <w:t>Измерение геометрических величин</w:t>
      </w:r>
    </w:p>
    <w:p w14:paraId="250B5D83" w14:textId="77777777" w:rsidR="00073EF3" w:rsidRPr="009269D3" w:rsidRDefault="00073EF3" w:rsidP="00073EF3">
      <w:pPr>
        <w:jc w:val="both"/>
        <w:rPr>
          <w:szCs w:val="24"/>
          <w:lang w:eastAsia="ru-RU"/>
        </w:rPr>
      </w:pPr>
      <w:r w:rsidRPr="009269D3">
        <w:rPr>
          <w:iCs/>
          <w:szCs w:val="24"/>
          <w:lang w:eastAsia="ru-RU"/>
        </w:rPr>
        <w:t xml:space="preserve">Обучающийся </w:t>
      </w:r>
      <w:r w:rsidRPr="009269D3">
        <w:rPr>
          <w:szCs w:val="24"/>
          <w:lang w:eastAsia="ru-RU"/>
        </w:rPr>
        <w:t>научится:</w:t>
      </w:r>
    </w:p>
    <w:p w14:paraId="400F2A0E" w14:textId="77777777" w:rsidR="00073EF3" w:rsidRPr="009269D3" w:rsidRDefault="00073EF3" w:rsidP="00073EF3">
      <w:pPr>
        <w:jc w:val="both"/>
        <w:rPr>
          <w:szCs w:val="24"/>
          <w:lang w:eastAsia="ru-RU"/>
        </w:rPr>
      </w:pPr>
      <w:r w:rsidRPr="009269D3">
        <w:rPr>
          <w:szCs w:val="24"/>
          <w:lang w:eastAsia="ru-RU"/>
        </w:rPr>
        <w:t>1) использовать свойства измерения длин, площадей и углов при решении задач на нахождение длины отрезка, дли</w:t>
      </w:r>
      <w:r w:rsidRPr="009269D3">
        <w:rPr>
          <w:szCs w:val="24"/>
          <w:lang w:eastAsia="ru-RU"/>
        </w:rPr>
        <w:softHyphen/>
        <w:t>ны окружности, длины дуги окружности, градусной меры угла;</w:t>
      </w:r>
    </w:p>
    <w:p w14:paraId="20CD2F28" w14:textId="77777777" w:rsidR="00073EF3" w:rsidRPr="009269D3" w:rsidRDefault="00073EF3" w:rsidP="00073EF3">
      <w:pPr>
        <w:jc w:val="both"/>
        <w:rPr>
          <w:szCs w:val="24"/>
          <w:lang w:eastAsia="ru-RU"/>
        </w:rPr>
      </w:pPr>
      <w:r w:rsidRPr="009269D3">
        <w:rPr>
          <w:szCs w:val="24"/>
          <w:lang w:eastAsia="ru-RU"/>
        </w:rPr>
        <w:t>2) вычислять длины линейных элементов фигур и их углы, ис</w:t>
      </w:r>
      <w:r w:rsidRPr="009269D3">
        <w:rPr>
          <w:szCs w:val="24"/>
          <w:lang w:eastAsia="ru-RU"/>
        </w:rPr>
        <w:softHyphen/>
        <w:t>пользуя формулы длины окружности и длины дуги окруж</w:t>
      </w:r>
      <w:r w:rsidRPr="009269D3">
        <w:rPr>
          <w:szCs w:val="24"/>
          <w:lang w:eastAsia="ru-RU"/>
        </w:rPr>
        <w:softHyphen/>
        <w:t>ности, формулы площадей фигур;</w:t>
      </w:r>
    </w:p>
    <w:p w14:paraId="7A96E3B9" w14:textId="77777777" w:rsidR="00073EF3" w:rsidRPr="009269D3" w:rsidRDefault="00073EF3" w:rsidP="00073EF3">
      <w:pPr>
        <w:jc w:val="both"/>
        <w:rPr>
          <w:szCs w:val="24"/>
          <w:lang w:eastAsia="ru-RU"/>
        </w:rPr>
      </w:pPr>
      <w:r w:rsidRPr="009269D3">
        <w:rPr>
          <w:szCs w:val="24"/>
          <w:lang w:eastAsia="ru-RU"/>
        </w:rPr>
        <w:t>3) вычислять площади треугольников, прямоугольников, па</w:t>
      </w:r>
      <w:r w:rsidRPr="009269D3">
        <w:rPr>
          <w:szCs w:val="24"/>
          <w:lang w:eastAsia="ru-RU"/>
        </w:rPr>
        <w:softHyphen/>
        <w:t>раллелограммов, трапеций, кругов и секторов;</w:t>
      </w:r>
    </w:p>
    <w:p w14:paraId="09AB3A61" w14:textId="77777777" w:rsidR="00073EF3" w:rsidRPr="009269D3" w:rsidRDefault="00073EF3" w:rsidP="00073EF3">
      <w:pPr>
        <w:jc w:val="both"/>
        <w:rPr>
          <w:szCs w:val="24"/>
          <w:lang w:eastAsia="ru-RU"/>
        </w:rPr>
      </w:pPr>
      <w:r w:rsidRPr="009269D3">
        <w:rPr>
          <w:szCs w:val="24"/>
          <w:lang w:eastAsia="ru-RU"/>
        </w:rPr>
        <w:t>4) вычислять длину окружности, длину дуги окружности;</w:t>
      </w:r>
    </w:p>
    <w:p w14:paraId="08EB4C9F" w14:textId="77777777" w:rsidR="00073EF3" w:rsidRPr="009269D3" w:rsidRDefault="00073EF3" w:rsidP="00073EF3">
      <w:pPr>
        <w:jc w:val="both"/>
        <w:rPr>
          <w:szCs w:val="24"/>
          <w:lang w:eastAsia="ru-RU"/>
        </w:rPr>
      </w:pPr>
      <w:r w:rsidRPr="009269D3">
        <w:rPr>
          <w:szCs w:val="24"/>
          <w:lang w:eastAsia="ru-RU"/>
        </w:rPr>
        <w:t>5) решать задачи на доказательство с использованием формул длины окружности и длины дуги окружности, формул пло</w:t>
      </w:r>
      <w:r w:rsidRPr="009269D3">
        <w:rPr>
          <w:szCs w:val="24"/>
          <w:lang w:eastAsia="ru-RU"/>
        </w:rPr>
        <w:softHyphen/>
        <w:t>щадей фигур;</w:t>
      </w:r>
    </w:p>
    <w:p w14:paraId="45E717C6" w14:textId="77777777" w:rsidR="00073EF3" w:rsidRPr="009269D3" w:rsidRDefault="00073EF3" w:rsidP="00073EF3">
      <w:pPr>
        <w:jc w:val="both"/>
        <w:rPr>
          <w:szCs w:val="24"/>
          <w:lang w:eastAsia="ru-RU"/>
        </w:rPr>
      </w:pPr>
      <w:r w:rsidRPr="009269D3">
        <w:rPr>
          <w:szCs w:val="24"/>
          <w:lang w:eastAsia="ru-RU"/>
        </w:rPr>
        <w:t>6) решать практические задачи, связанные с нахождением гео</w:t>
      </w:r>
      <w:r w:rsidRPr="009269D3">
        <w:rPr>
          <w:szCs w:val="24"/>
          <w:lang w:eastAsia="ru-RU"/>
        </w:rPr>
        <w:softHyphen/>
        <w:t>метрических величин (используя при необходимости спра</w:t>
      </w:r>
      <w:r w:rsidRPr="009269D3">
        <w:rPr>
          <w:szCs w:val="24"/>
          <w:lang w:eastAsia="ru-RU"/>
        </w:rPr>
        <w:softHyphen/>
        <w:t>вочники и технические средства).</w:t>
      </w:r>
    </w:p>
    <w:p w14:paraId="4D87E09E" w14:textId="77777777" w:rsidR="00073EF3" w:rsidRPr="009269D3" w:rsidRDefault="00073EF3" w:rsidP="00073EF3">
      <w:pPr>
        <w:jc w:val="both"/>
        <w:rPr>
          <w:i/>
          <w:iCs/>
          <w:szCs w:val="24"/>
          <w:lang w:eastAsia="ru-RU"/>
        </w:rPr>
      </w:pPr>
      <w:r w:rsidRPr="009269D3">
        <w:rPr>
          <w:iCs/>
          <w:szCs w:val="24"/>
          <w:lang w:eastAsia="ru-RU"/>
        </w:rPr>
        <w:t>Обучающийся</w:t>
      </w:r>
      <w:r w:rsidRPr="009269D3">
        <w:rPr>
          <w:b/>
          <w:iCs/>
          <w:szCs w:val="24"/>
          <w:lang w:eastAsia="ru-RU"/>
        </w:rPr>
        <w:t xml:space="preserve"> </w:t>
      </w:r>
      <w:r w:rsidRPr="009269D3">
        <w:rPr>
          <w:i/>
          <w:iCs/>
          <w:szCs w:val="24"/>
          <w:lang w:eastAsia="ru-RU"/>
        </w:rPr>
        <w:t>получит возможность:</w:t>
      </w:r>
    </w:p>
    <w:p w14:paraId="70C0F77F" w14:textId="77777777" w:rsidR="00073EF3" w:rsidRPr="009269D3" w:rsidRDefault="00073EF3" w:rsidP="00073EF3">
      <w:pPr>
        <w:jc w:val="both"/>
        <w:rPr>
          <w:i/>
          <w:iCs/>
          <w:szCs w:val="24"/>
          <w:lang w:eastAsia="ru-RU"/>
        </w:rPr>
      </w:pPr>
      <w:r w:rsidRPr="009269D3">
        <w:rPr>
          <w:szCs w:val="24"/>
          <w:lang w:eastAsia="ru-RU"/>
        </w:rPr>
        <w:t xml:space="preserve">7) </w:t>
      </w:r>
      <w:r w:rsidRPr="009269D3">
        <w:rPr>
          <w:i/>
          <w:iCs/>
          <w:szCs w:val="24"/>
          <w:lang w:eastAsia="ru-RU"/>
        </w:rPr>
        <w:t>вычислять площади фигур, составленных из двух или бо</w:t>
      </w:r>
      <w:r w:rsidRPr="009269D3">
        <w:rPr>
          <w:i/>
          <w:iCs/>
          <w:szCs w:val="24"/>
          <w:lang w:eastAsia="ru-RU"/>
        </w:rPr>
        <w:softHyphen/>
        <w:t>лее прямоугольников, параллелограммов, треугольников, круга и сектора;</w:t>
      </w:r>
    </w:p>
    <w:p w14:paraId="35E3A4C5" w14:textId="77777777" w:rsidR="00073EF3" w:rsidRPr="009269D3" w:rsidRDefault="00073EF3" w:rsidP="00073EF3">
      <w:pPr>
        <w:jc w:val="both"/>
        <w:rPr>
          <w:i/>
          <w:iCs/>
          <w:szCs w:val="24"/>
          <w:lang w:eastAsia="ru-RU"/>
        </w:rPr>
      </w:pPr>
      <w:r w:rsidRPr="009269D3">
        <w:rPr>
          <w:szCs w:val="24"/>
          <w:lang w:eastAsia="ru-RU"/>
        </w:rPr>
        <w:t xml:space="preserve">8) </w:t>
      </w:r>
      <w:r w:rsidRPr="009269D3">
        <w:rPr>
          <w:i/>
          <w:iCs/>
          <w:szCs w:val="24"/>
          <w:lang w:eastAsia="ru-RU"/>
        </w:rPr>
        <w:t>вычислять площади многоугольников, используя отноше</w:t>
      </w:r>
      <w:r w:rsidRPr="009269D3">
        <w:rPr>
          <w:i/>
          <w:iCs/>
          <w:szCs w:val="24"/>
          <w:lang w:eastAsia="ru-RU"/>
        </w:rPr>
        <w:softHyphen/>
        <w:t>ния равновеликости и равносоставленности;</w:t>
      </w:r>
    </w:p>
    <w:p w14:paraId="7934E71D" w14:textId="77777777" w:rsidR="00073EF3" w:rsidRPr="009269D3" w:rsidRDefault="00073EF3" w:rsidP="00073EF3">
      <w:pPr>
        <w:jc w:val="both"/>
        <w:rPr>
          <w:i/>
          <w:iCs/>
          <w:szCs w:val="24"/>
          <w:lang w:eastAsia="ru-RU"/>
        </w:rPr>
      </w:pPr>
      <w:r w:rsidRPr="009269D3">
        <w:rPr>
          <w:szCs w:val="24"/>
          <w:lang w:eastAsia="ru-RU"/>
        </w:rPr>
        <w:t xml:space="preserve">9) </w:t>
      </w:r>
      <w:r w:rsidRPr="009269D3">
        <w:rPr>
          <w:i/>
          <w:iCs/>
          <w:szCs w:val="24"/>
          <w:lang w:eastAsia="ru-RU"/>
        </w:rPr>
        <w:t>приобрести опыт применения алгебраического и триго</w:t>
      </w:r>
      <w:r w:rsidRPr="009269D3">
        <w:rPr>
          <w:i/>
          <w:iCs/>
          <w:szCs w:val="24"/>
          <w:lang w:eastAsia="ru-RU"/>
        </w:rPr>
        <w:softHyphen/>
        <w:t>нометрического аппарата и идей движения при решении задач на вычисление площадей многоугольников.</w:t>
      </w:r>
    </w:p>
    <w:p w14:paraId="7D9343A9" w14:textId="77777777" w:rsidR="00073EF3" w:rsidRPr="009269D3" w:rsidRDefault="00073EF3" w:rsidP="00073EF3">
      <w:pPr>
        <w:jc w:val="both"/>
        <w:rPr>
          <w:szCs w:val="24"/>
          <w:lang w:eastAsia="ru-RU"/>
        </w:rPr>
      </w:pPr>
    </w:p>
    <w:p w14:paraId="15979B9D" w14:textId="77777777" w:rsidR="00E27A43" w:rsidRPr="009269D3" w:rsidRDefault="00E27A43" w:rsidP="00073EF3">
      <w:pPr>
        <w:jc w:val="both"/>
        <w:rPr>
          <w:b/>
          <w:szCs w:val="24"/>
          <w:lang w:eastAsia="ru-RU"/>
        </w:rPr>
      </w:pPr>
      <w:r w:rsidRPr="009269D3">
        <w:rPr>
          <w:b/>
          <w:szCs w:val="24"/>
          <w:lang w:eastAsia="ru-RU"/>
        </w:rPr>
        <w:t>Содержание учебного предмета</w:t>
      </w:r>
    </w:p>
    <w:p w14:paraId="74399B31" w14:textId="77777777" w:rsidR="00E27A43" w:rsidRPr="009269D3" w:rsidRDefault="00E27A43" w:rsidP="00E27A43">
      <w:pPr>
        <w:jc w:val="both"/>
        <w:rPr>
          <w:szCs w:val="24"/>
          <w:lang w:eastAsia="ru-RU"/>
        </w:rPr>
      </w:pPr>
      <w:r w:rsidRPr="009269D3">
        <w:rPr>
          <w:b/>
          <w:bCs/>
          <w:szCs w:val="24"/>
          <w:lang w:eastAsia="ru-RU"/>
        </w:rPr>
        <w:t>Глава 5.Четырехугольники</w:t>
      </w:r>
    </w:p>
    <w:p w14:paraId="610399BD" w14:textId="77777777" w:rsidR="00E27A43" w:rsidRPr="009269D3" w:rsidRDefault="00E27A43" w:rsidP="00E27A43">
      <w:pPr>
        <w:jc w:val="both"/>
        <w:rPr>
          <w:szCs w:val="24"/>
          <w:lang w:eastAsia="ru-RU"/>
        </w:rPr>
      </w:pPr>
      <w:r w:rsidRPr="009269D3">
        <w:rPr>
          <w:szCs w:val="24"/>
          <w:lang w:eastAsia="ru-RU"/>
        </w:rPr>
        <w:t>Многоугольник, выпуклый многоугольник, четырехуголь</w:t>
      </w:r>
      <w:r w:rsidRPr="009269D3">
        <w:rPr>
          <w:szCs w:val="24"/>
          <w:lang w:eastAsia="ru-RU"/>
        </w:rPr>
        <w:softHyphen/>
        <w:t>ник. Параллелограмм, его свойства и признаки. Трапеция. Пря</w:t>
      </w:r>
      <w:r w:rsidRPr="009269D3">
        <w:rPr>
          <w:szCs w:val="24"/>
          <w:lang w:eastAsia="ru-RU"/>
        </w:rPr>
        <w:softHyphen/>
        <w:t>моугольник, ромб, квадрат, их свойства. Осевая и центральная симметрии.</w:t>
      </w:r>
    </w:p>
    <w:p w14:paraId="622DDA13" w14:textId="77777777" w:rsidR="00E27A43" w:rsidRPr="009269D3" w:rsidRDefault="00E27A43" w:rsidP="00E27A43">
      <w:pPr>
        <w:jc w:val="both"/>
        <w:rPr>
          <w:szCs w:val="24"/>
          <w:lang w:eastAsia="ru-RU"/>
        </w:rPr>
      </w:pPr>
      <w:r w:rsidRPr="009269D3">
        <w:rPr>
          <w:b/>
          <w:bCs/>
          <w:szCs w:val="24"/>
          <w:lang w:eastAsia="ru-RU"/>
        </w:rPr>
        <w:t>Глава 6.Площадь</w:t>
      </w:r>
    </w:p>
    <w:p w14:paraId="1413F2C2" w14:textId="77777777" w:rsidR="00E27A43" w:rsidRPr="009269D3" w:rsidRDefault="00E27A43" w:rsidP="00E27A43">
      <w:pPr>
        <w:jc w:val="both"/>
        <w:rPr>
          <w:szCs w:val="24"/>
          <w:lang w:eastAsia="ru-RU"/>
        </w:rPr>
      </w:pPr>
      <w:r w:rsidRPr="009269D3">
        <w:rPr>
          <w:szCs w:val="24"/>
          <w:lang w:eastAsia="ru-RU"/>
        </w:rPr>
        <w:t>Понятие площади многоугольника. Площади прямоуголь</w:t>
      </w:r>
      <w:r w:rsidRPr="009269D3">
        <w:rPr>
          <w:szCs w:val="24"/>
          <w:lang w:eastAsia="ru-RU"/>
        </w:rPr>
        <w:softHyphen/>
        <w:t>ника, параллелограмма, треугольника, трапеции. Теорема Пи</w:t>
      </w:r>
      <w:r w:rsidRPr="009269D3">
        <w:rPr>
          <w:szCs w:val="24"/>
          <w:lang w:eastAsia="ru-RU"/>
        </w:rPr>
        <w:softHyphen/>
        <w:t>фагора.</w:t>
      </w:r>
    </w:p>
    <w:p w14:paraId="5C54A683" w14:textId="77777777" w:rsidR="00E27A43" w:rsidRPr="009269D3" w:rsidRDefault="00E27A43" w:rsidP="00E27A43">
      <w:pPr>
        <w:jc w:val="both"/>
        <w:rPr>
          <w:szCs w:val="24"/>
          <w:lang w:eastAsia="ru-RU"/>
        </w:rPr>
      </w:pPr>
      <w:r w:rsidRPr="009269D3">
        <w:rPr>
          <w:b/>
          <w:bCs/>
          <w:szCs w:val="24"/>
          <w:lang w:eastAsia="ru-RU"/>
        </w:rPr>
        <w:t>Глава</w:t>
      </w:r>
      <w:r w:rsidRPr="009269D3">
        <w:rPr>
          <w:b/>
          <w:szCs w:val="24"/>
          <w:lang w:eastAsia="ru-RU"/>
        </w:rPr>
        <w:t xml:space="preserve">7. Подобные треугольники </w:t>
      </w:r>
    </w:p>
    <w:p w14:paraId="3684C59C" w14:textId="77777777" w:rsidR="00E27A43" w:rsidRPr="009269D3" w:rsidRDefault="00E27A43" w:rsidP="00E27A43">
      <w:pPr>
        <w:jc w:val="both"/>
        <w:rPr>
          <w:szCs w:val="24"/>
          <w:lang w:eastAsia="ru-RU"/>
        </w:rPr>
      </w:pPr>
      <w:r w:rsidRPr="009269D3">
        <w:rPr>
          <w:szCs w:val="24"/>
          <w:lang w:eastAsia="ru-RU"/>
        </w:rPr>
        <w:t>Подобные треугольники. Признаки подобия треугольников. Применение подобия к доказательству теорем и решению задач. Синус, косинус и тангенс острого угла прямоугольного треугольника.</w:t>
      </w:r>
    </w:p>
    <w:p w14:paraId="1E9DB93B" w14:textId="77777777" w:rsidR="00E27A43" w:rsidRPr="009269D3" w:rsidRDefault="00E27A43" w:rsidP="00E27A43">
      <w:pPr>
        <w:jc w:val="both"/>
        <w:rPr>
          <w:szCs w:val="24"/>
          <w:lang w:eastAsia="ru-RU"/>
        </w:rPr>
      </w:pPr>
      <w:r w:rsidRPr="009269D3">
        <w:rPr>
          <w:b/>
          <w:bCs/>
          <w:szCs w:val="24"/>
          <w:lang w:eastAsia="ru-RU"/>
        </w:rPr>
        <w:t>Глава 8</w:t>
      </w:r>
      <w:r w:rsidRPr="009269D3">
        <w:rPr>
          <w:b/>
          <w:szCs w:val="24"/>
          <w:lang w:eastAsia="ru-RU"/>
        </w:rPr>
        <w:t>. Окружность</w:t>
      </w:r>
    </w:p>
    <w:p w14:paraId="23D7D1D2" w14:textId="77777777" w:rsidR="00E27A43" w:rsidRPr="009269D3" w:rsidRDefault="00E27A43" w:rsidP="00E27A43">
      <w:pPr>
        <w:jc w:val="both"/>
        <w:rPr>
          <w:szCs w:val="24"/>
          <w:lang w:eastAsia="ru-RU"/>
        </w:rPr>
      </w:pPr>
      <w:r w:rsidRPr="009269D3">
        <w:rPr>
          <w:szCs w:val="24"/>
          <w:lang w:eastAsia="ru-RU"/>
        </w:rPr>
        <w:t>Взаимное расположение прямой и окружности. Касательная к окружности, ее свойство и признак. Центральные и вписанные углы. Четыре замечательные точки треугольника. Вписанная и описанная окружности.</w:t>
      </w:r>
    </w:p>
    <w:p w14:paraId="29992069" w14:textId="77777777" w:rsidR="00E27A43" w:rsidRPr="009269D3" w:rsidRDefault="00E27A43" w:rsidP="00E27A43">
      <w:pPr>
        <w:jc w:val="both"/>
        <w:rPr>
          <w:b/>
          <w:szCs w:val="24"/>
          <w:lang w:eastAsia="ru-RU"/>
        </w:rPr>
      </w:pPr>
      <w:r w:rsidRPr="009269D3">
        <w:rPr>
          <w:b/>
          <w:szCs w:val="24"/>
          <w:lang w:eastAsia="ru-RU"/>
        </w:rPr>
        <w:t>9. Повторение. Решение задач</w:t>
      </w:r>
    </w:p>
    <w:p w14:paraId="727D1BAE" w14:textId="77777777" w:rsidR="00073EF3" w:rsidRPr="009269D3" w:rsidRDefault="00073EF3" w:rsidP="00C23420">
      <w:pPr>
        <w:jc w:val="both"/>
        <w:rPr>
          <w:b/>
          <w:szCs w:val="24"/>
          <w:lang w:eastAsia="ru-RU"/>
        </w:rPr>
      </w:pPr>
    </w:p>
    <w:p w14:paraId="449BE39D" w14:textId="77777777" w:rsidR="00E27A43" w:rsidRPr="009269D3" w:rsidRDefault="00E27A43" w:rsidP="00C23420">
      <w:pPr>
        <w:jc w:val="both"/>
        <w:rPr>
          <w:b/>
          <w:szCs w:val="24"/>
          <w:lang w:eastAsia="ru-RU"/>
        </w:rPr>
      </w:pPr>
      <w:r w:rsidRPr="009269D3">
        <w:rPr>
          <w:b/>
          <w:szCs w:val="24"/>
          <w:lang w:eastAsia="ru-RU"/>
        </w:rPr>
        <w:t>Тематическое планирование</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5811"/>
        <w:gridCol w:w="1701"/>
      </w:tblGrid>
      <w:tr w:rsidR="00E27A43" w:rsidRPr="009269D3" w14:paraId="3B4A9358" w14:textId="77777777" w:rsidTr="00FA007F">
        <w:tc>
          <w:tcPr>
            <w:tcW w:w="1101" w:type="dxa"/>
          </w:tcPr>
          <w:p w14:paraId="2B77CC30" w14:textId="77777777" w:rsidR="00E27A43" w:rsidRPr="009269D3" w:rsidRDefault="00E27A43" w:rsidP="00FA007F">
            <w:pPr>
              <w:ind w:firstLine="0"/>
              <w:rPr>
                <w:szCs w:val="24"/>
                <w:lang w:eastAsia="ru-RU"/>
              </w:rPr>
            </w:pPr>
            <w:r w:rsidRPr="009269D3">
              <w:rPr>
                <w:szCs w:val="24"/>
                <w:lang w:eastAsia="ru-RU"/>
              </w:rPr>
              <w:t>№ п/п</w:t>
            </w:r>
          </w:p>
        </w:tc>
        <w:tc>
          <w:tcPr>
            <w:tcW w:w="5811" w:type="dxa"/>
          </w:tcPr>
          <w:p w14:paraId="2DE11239" w14:textId="77777777" w:rsidR="00E27A43" w:rsidRPr="009269D3" w:rsidRDefault="00E27A43" w:rsidP="00FA007F">
            <w:pPr>
              <w:jc w:val="both"/>
              <w:rPr>
                <w:szCs w:val="24"/>
                <w:lang w:eastAsia="ru-RU"/>
              </w:rPr>
            </w:pPr>
            <w:r w:rsidRPr="009269D3">
              <w:rPr>
                <w:szCs w:val="24"/>
                <w:lang w:eastAsia="ru-RU"/>
              </w:rPr>
              <w:t>Тема</w:t>
            </w:r>
          </w:p>
        </w:tc>
        <w:tc>
          <w:tcPr>
            <w:tcW w:w="1701" w:type="dxa"/>
          </w:tcPr>
          <w:p w14:paraId="2E84E4CF" w14:textId="77777777" w:rsidR="00E27A43" w:rsidRPr="009269D3" w:rsidRDefault="00E27A43" w:rsidP="00FA007F">
            <w:pPr>
              <w:ind w:firstLine="0"/>
              <w:jc w:val="both"/>
              <w:rPr>
                <w:szCs w:val="24"/>
                <w:lang w:eastAsia="ru-RU"/>
              </w:rPr>
            </w:pPr>
            <w:r w:rsidRPr="009269D3">
              <w:rPr>
                <w:szCs w:val="24"/>
                <w:lang w:eastAsia="ru-RU"/>
              </w:rPr>
              <w:t>Кол-во часов</w:t>
            </w:r>
          </w:p>
        </w:tc>
      </w:tr>
      <w:tr w:rsidR="00E27A43" w:rsidRPr="009269D3" w14:paraId="78D5A2C6" w14:textId="77777777" w:rsidTr="00FA007F">
        <w:trPr>
          <w:trHeight w:val="873"/>
        </w:trPr>
        <w:tc>
          <w:tcPr>
            <w:tcW w:w="1101" w:type="dxa"/>
          </w:tcPr>
          <w:p w14:paraId="37036F03" w14:textId="77777777" w:rsidR="00E27A43" w:rsidRPr="009269D3" w:rsidRDefault="00E27A43" w:rsidP="009033E7">
            <w:pPr>
              <w:numPr>
                <w:ilvl w:val="0"/>
                <w:numId w:val="107"/>
              </w:numPr>
              <w:jc w:val="both"/>
              <w:rPr>
                <w:szCs w:val="24"/>
                <w:lang w:eastAsia="ru-RU"/>
              </w:rPr>
            </w:pPr>
          </w:p>
        </w:tc>
        <w:tc>
          <w:tcPr>
            <w:tcW w:w="5811" w:type="dxa"/>
          </w:tcPr>
          <w:p w14:paraId="19C689FA" w14:textId="77777777" w:rsidR="00E27A43" w:rsidRPr="009269D3" w:rsidRDefault="00E27A43" w:rsidP="00E27A43">
            <w:pPr>
              <w:shd w:val="clear" w:color="auto" w:fill="FFFFFF"/>
              <w:autoSpaceDE w:val="0"/>
              <w:adjustRightInd w:val="0"/>
              <w:spacing w:after="120"/>
              <w:ind w:left="426" w:hanging="393"/>
              <w:rPr>
                <w:szCs w:val="24"/>
              </w:rPr>
            </w:pPr>
            <w:r w:rsidRPr="009269D3">
              <w:rPr>
                <w:bCs/>
                <w:szCs w:val="24"/>
              </w:rPr>
              <w:t>Четырехугольники</w:t>
            </w:r>
          </w:p>
        </w:tc>
        <w:tc>
          <w:tcPr>
            <w:tcW w:w="1701" w:type="dxa"/>
          </w:tcPr>
          <w:p w14:paraId="70A80506" w14:textId="77777777" w:rsidR="00E27A43" w:rsidRPr="009269D3" w:rsidRDefault="00E27A43" w:rsidP="00FA007F">
            <w:pPr>
              <w:ind w:firstLine="34"/>
              <w:jc w:val="both"/>
              <w:rPr>
                <w:szCs w:val="24"/>
                <w:lang w:eastAsia="ru-RU"/>
              </w:rPr>
            </w:pPr>
            <w:r w:rsidRPr="009269D3">
              <w:rPr>
                <w:szCs w:val="24"/>
                <w:lang w:eastAsia="ru-RU"/>
              </w:rPr>
              <w:t>14</w:t>
            </w:r>
          </w:p>
        </w:tc>
      </w:tr>
      <w:tr w:rsidR="00E27A43" w:rsidRPr="009269D3" w14:paraId="6056831F" w14:textId="77777777" w:rsidTr="00FA007F">
        <w:tc>
          <w:tcPr>
            <w:tcW w:w="1101" w:type="dxa"/>
          </w:tcPr>
          <w:p w14:paraId="36D27FD7" w14:textId="77777777" w:rsidR="00E27A43" w:rsidRPr="009269D3" w:rsidRDefault="00E27A43" w:rsidP="009033E7">
            <w:pPr>
              <w:numPr>
                <w:ilvl w:val="0"/>
                <w:numId w:val="107"/>
              </w:numPr>
              <w:jc w:val="both"/>
              <w:rPr>
                <w:szCs w:val="24"/>
                <w:lang w:eastAsia="ru-RU"/>
              </w:rPr>
            </w:pPr>
          </w:p>
        </w:tc>
        <w:tc>
          <w:tcPr>
            <w:tcW w:w="5811" w:type="dxa"/>
          </w:tcPr>
          <w:p w14:paraId="447F22F6" w14:textId="77777777" w:rsidR="00E27A43" w:rsidRPr="009269D3" w:rsidRDefault="00E27A43" w:rsidP="00E27A43">
            <w:pPr>
              <w:ind w:firstLine="0"/>
              <w:rPr>
                <w:szCs w:val="24"/>
                <w:lang w:eastAsia="ru-RU"/>
              </w:rPr>
            </w:pPr>
            <w:r w:rsidRPr="009269D3">
              <w:rPr>
                <w:bCs/>
                <w:szCs w:val="24"/>
              </w:rPr>
              <w:t>Площадь</w:t>
            </w:r>
          </w:p>
        </w:tc>
        <w:tc>
          <w:tcPr>
            <w:tcW w:w="1701" w:type="dxa"/>
          </w:tcPr>
          <w:p w14:paraId="5C6D189F" w14:textId="77777777" w:rsidR="00E27A43" w:rsidRPr="009269D3" w:rsidRDefault="00E27A43" w:rsidP="00FA007F">
            <w:pPr>
              <w:ind w:firstLine="34"/>
              <w:jc w:val="both"/>
              <w:rPr>
                <w:szCs w:val="24"/>
                <w:lang w:eastAsia="ru-RU"/>
              </w:rPr>
            </w:pPr>
            <w:r w:rsidRPr="009269D3">
              <w:rPr>
                <w:szCs w:val="24"/>
                <w:lang w:eastAsia="ru-RU"/>
              </w:rPr>
              <w:t>14</w:t>
            </w:r>
          </w:p>
        </w:tc>
      </w:tr>
      <w:tr w:rsidR="00E27A43" w:rsidRPr="009269D3" w14:paraId="2D8C8EAE" w14:textId="77777777" w:rsidTr="00FA007F">
        <w:tc>
          <w:tcPr>
            <w:tcW w:w="1101" w:type="dxa"/>
          </w:tcPr>
          <w:p w14:paraId="71F123A9" w14:textId="77777777" w:rsidR="00E27A43" w:rsidRPr="009269D3" w:rsidRDefault="00E27A43" w:rsidP="009033E7">
            <w:pPr>
              <w:numPr>
                <w:ilvl w:val="0"/>
                <w:numId w:val="107"/>
              </w:numPr>
              <w:jc w:val="both"/>
              <w:rPr>
                <w:szCs w:val="24"/>
                <w:lang w:eastAsia="ru-RU"/>
              </w:rPr>
            </w:pPr>
          </w:p>
        </w:tc>
        <w:tc>
          <w:tcPr>
            <w:tcW w:w="5811" w:type="dxa"/>
          </w:tcPr>
          <w:p w14:paraId="4AF1FDB5" w14:textId="77777777" w:rsidR="00E27A43" w:rsidRPr="009269D3" w:rsidRDefault="00E27A43" w:rsidP="00FA007F">
            <w:pPr>
              <w:ind w:firstLine="33"/>
              <w:rPr>
                <w:szCs w:val="24"/>
                <w:lang w:eastAsia="ru-RU"/>
              </w:rPr>
            </w:pPr>
            <w:r w:rsidRPr="009269D3">
              <w:rPr>
                <w:szCs w:val="24"/>
              </w:rPr>
              <w:t>Подобные треугольники</w:t>
            </w:r>
          </w:p>
        </w:tc>
        <w:tc>
          <w:tcPr>
            <w:tcW w:w="1701" w:type="dxa"/>
          </w:tcPr>
          <w:p w14:paraId="409EF793" w14:textId="77777777" w:rsidR="00E27A43" w:rsidRPr="009269D3" w:rsidRDefault="00E27A43" w:rsidP="00FA007F">
            <w:pPr>
              <w:ind w:firstLine="34"/>
              <w:jc w:val="both"/>
              <w:rPr>
                <w:szCs w:val="24"/>
                <w:lang w:eastAsia="ru-RU"/>
              </w:rPr>
            </w:pPr>
            <w:r w:rsidRPr="009269D3">
              <w:rPr>
                <w:szCs w:val="24"/>
                <w:lang w:eastAsia="ru-RU"/>
              </w:rPr>
              <w:t>19</w:t>
            </w:r>
          </w:p>
        </w:tc>
      </w:tr>
      <w:tr w:rsidR="00E27A43" w:rsidRPr="009269D3" w14:paraId="2A048987" w14:textId="77777777" w:rsidTr="00FA007F">
        <w:tc>
          <w:tcPr>
            <w:tcW w:w="1101" w:type="dxa"/>
          </w:tcPr>
          <w:p w14:paraId="044A7F9B" w14:textId="77777777" w:rsidR="00E27A43" w:rsidRPr="009269D3" w:rsidRDefault="00E27A43" w:rsidP="009033E7">
            <w:pPr>
              <w:numPr>
                <w:ilvl w:val="0"/>
                <w:numId w:val="107"/>
              </w:numPr>
              <w:jc w:val="both"/>
              <w:rPr>
                <w:szCs w:val="24"/>
                <w:lang w:eastAsia="ru-RU"/>
              </w:rPr>
            </w:pPr>
          </w:p>
        </w:tc>
        <w:tc>
          <w:tcPr>
            <w:tcW w:w="5811" w:type="dxa"/>
          </w:tcPr>
          <w:p w14:paraId="390E2158" w14:textId="77777777" w:rsidR="00E27A43" w:rsidRPr="009269D3" w:rsidRDefault="00E27A43" w:rsidP="00FA007F">
            <w:pPr>
              <w:ind w:firstLine="33"/>
              <w:jc w:val="both"/>
              <w:rPr>
                <w:szCs w:val="24"/>
                <w:lang w:eastAsia="ru-RU"/>
              </w:rPr>
            </w:pPr>
            <w:r w:rsidRPr="009269D3">
              <w:rPr>
                <w:szCs w:val="24"/>
              </w:rPr>
              <w:t>Окружность</w:t>
            </w:r>
          </w:p>
        </w:tc>
        <w:tc>
          <w:tcPr>
            <w:tcW w:w="1701" w:type="dxa"/>
          </w:tcPr>
          <w:p w14:paraId="6E22041C" w14:textId="77777777" w:rsidR="00E27A43" w:rsidRPr="009269D3" w:rsidRDefault="00E27A43" w:rsidP="00FA007F">
            <w:pPr>
              <w:ind w:firstLine="34"/>
              <w:jc w:val="both"/>
              <w:rPr>
                <w:szCs w:val="24"/>
                <w:lang w:eastAsia="ru-RU"/>
              </w:rPr>
            </w:pPr>
            <w:r w:rsidRPr="009269D3">
              <w:rPr>
                <w:szCs w:val="24"/>
                <w:lang w:eastAsia="ru-RU"/>
              </w:rPr>
              <w:t>17</w:t>
            </w:r>
          </w:p>
        </w:tc>
      </w:tr>
      <w:tr w:rsidR="00E27A43" w:rsidRPr="009269D3" w14:paraId="57C57E7D" w14:textId="77777777" w:rsidTr="00FA007F">
        <w:tc>
          <w:tcPr>
            <w:tcW w:w="1101" w:type="dxa"/>
          </w:tcPr>
          <w:p w14:paraId="0B1CD47E" w14:textId="77777777" w:rsidR="00E27A43" w:rsidRPr="009269D3" w:rsidRDefault="00E27A43" w:rsidP="009033E7">
            <w:pPr>
              <w:numPr>
                <w:ilvl w:val="0"/>
                <w:numId w:val="107"/>
              </w:numPr>
              <w:jc w:val="both"/>
              <w:rPr>
                <w:szCs w:val="24"/>
                <w:lang w:eastAsia="ru-RU"/>
              </w:rPr>
            </w:pPr>
          </w:p>
        </w:tc>
        <w:tc>
          <w:tcPr>
            <w:tcW w:w="5811" w:type="dxa"/>
          </w:tcPr>
          <w:p w14:paraId="6C108E15" w14:textId="77777777" w:rsidR="00E27A43" w:rsidRPr="009269D3" w:rsidRDefault="00E27A43" w:rsidP="00FA007F">
            <w:pPr>
              <w:ind w:firstLine="0"/>
              <w:jc w:val="both"/>
              <w:rPr>
                <w:szCs w:val="24"/>
                <w:lang w:eastAsia="ru-RU"/>
              </w:rPr>
            </w:pPr>
            <w:r w:rsidRPr="009269D3">
              <w:rPr>
                <w:szCs w:val="24"/>
                <w:lang w:eastAsia="ru-RU"/>
              </w:rPr>
              <w:t>Повторение</w:t>
            </w:r>
          </w:p>
        </w:tc>
        <w:tc>
          <w:tcPr>
            <w:tcW w:w="1701" w:type="dxa"/>
          </w:tcPr>
          <w:p w14:paraId="5227B131" w14:textId="77777777" w:rsidR="00E27A43" w:rsidRPr="009269D3" w:rsidRDefault="00E27A43" w:rsidP="00FA007F">
            <w:pPr>
              <w:ind w:firstLine="34"/>
              <w:jc w:val="both"/>
              <w:rPr>
                <w:szCs w:val="24"/>
                <w:lang w:eastAsia="ru-RU"/>
              </w:rPr>
            </w:pPr>
            <w:r w:rsidRPr="009269D3">
              <w:rPr>
                <w:szCs w:val="24"/>
                <w:lang w:eastAsia="ru-RU"/>
              </w:rPr>
              <w:t>6</w:t>
            </w:r>
          </w:p>
        </w:tc>
      </w:tr>
      <w:tr w:rsidR="00E27A43" w:rsidRPr="009269D3" w14:paraId="37C2FFDA" w14:textId="77777777" w:rsidTr="00FA007F">
        <w:trPr>
          <w:trHeight w:val="77"/>
        </w:trPr>
        <w:tc>
          <w:tcPr>
            <w:tcW w:w="1101" w:type="dxa"/>
          </w:tcPr>
          <w:p w14:paraId="4E926B82" w14:textId="77777777" w:rsidR="00E27A43" w:rsidRPr="009269D3" w:rsidRDefault="00E27A43" w:rsidP="00FA007F">
            <w:pPr>
              <w:ind w:left="227" w:firstLine="0"/>
              <w:jc w:val="both"/>
              <w:rPr>
                <w:szCs w:val="24"/>
                <w:lang w:eastAsia="ru-RU"/>
              </w:rPr>
            </w:pPr>
          </w:p>
        </w:tc>
        <w:tc>
          <w:tcPr>
            <w:tcW w:w="5811" w:type="dxa"/>
          </w:tcPr>
          <w:p w14:paraId="62333BDB" w14:textId="77777777" w:rsidR="00E27A43" w:rsidRPr="009269D3" w:rsidRDefault="00E27A43" w:rsidP="00FA007F">
            <w:pPr>
              <w:ind w:firstLine="0"/>
              <w:jc w:val="both"/>
              <w:rPr>
                <w:szCs w:val="24"/>
                <w:lang w:eastAsia="ru-RU"/>
              </w:rPr>
            </w:pPr>
            <w:r w:rsidRPr="009269D3">
              <w:rPr>
                <w:szCs w:val="24"/>
                <w:lang w:eastAsia="ru-RU"/>
              </w:rPr>
              <w:t>Итого</w:t>
            </w:r>
          </w:p>
        </w:tc>
        <w:tc>
          <w:tcPr>
            <w:tcW w:w="1701" w:type="dxa"/>
          </w:tcPr>
          <w:p w14:paraId="628C3465" w14:textId="77777777" w:rsidR="00E27A43" w:rsidRPr="009269D3" w:rsidRDefault="00E27A43" w:rsidP="00FA007F">
            <w:pPr>
              <w:ind w:firstLine="0"/>
              <w:jc w:val="both"/>
              <w:rPr>
                <w:szCs w:val="24"/>
                <w:lang w:eastAsia="ru-RU"/>
              </w:rPr>
            </w:pPr>
            <w:r w:rsidRPr="009269D3">
              <w:rPr>
                <w:szCs w:val="24"/>
                <w:lang w:eastAsia="ru-RU"/>
              </w:rPr>
              <w:t>70</w:t>
            </w:r>
          </w:p>
        </w:tc>
      </w:tr>
    </w:tbl>
    <w:p w14:paraId="4EDE1D05" w14:textId="1AA4F99E" w:rsidR="00E27A43" w:rsidRDefault="00BF6512" w:rsidP="00E27A43">
      <w:pPr>
        <w:jc w:val="both"/>
        <w:rPr>
          <w:b/>
          <w:szCs w:val="24"/>
          <w:lang w:eastAsia="ru-RU"/>
        </w:rPr>
      </w:pPr>
      <w:r w:rsidRPr="00BF6512">
        <w:rPr>
          <w:b/>
          <w:szCs w:val="24"/>
          <w:lang w:eastAsia="ru-RU"/>
        </w:rPr>
        <w:t xml:space="preserve">9 класс </w:t>
      </w:r>
      <w:r>
        <w:rPr>
          <w:b/>
          <w:szCs w:val="24"/>
          <w:lang w:eastAsia="ru-RU"/>
        </w:rPr>
        <w:t>Алгебра (</w:t>
      </w:r>
      <w:r w:rsidRPr="00BF6512">
        <w:rPr>
          <w:b/>
          <w:szCs w:val="24"/>
          <w:lang w:eastAsia="ru-RU"/>
        </w:rPr>
        <w:t>/ С.М. Никольский, М.К. Потапов, Н.Н. Решетников, А.В. Шевкин</w:t>
      </w:r>
      <w:r>
        <w:rPr>
          <w:b/>
          <w:szCs w:val="24"/>
          <w:lang w:eastAsia="ru-RU"/>
        </w:rPr>
        <w:t>)</w:t>
      </w:r>
    </w:p>
    <w:p w14:paraId="1106D68A" w14:textId="77777777" w:rsidR="00D3776B" w:rsidRDefault="00D3776B" w:rsidP="00D3776B">
      <w:pPr>
        <w:shd w:val="clear" w:color="auto" w:fill="FFFFFF"/>
        <w:ind w:firstLine="568"/>
        <w:jc w:val="both"/>
        <w:rPr>
          <w:rFonts w:ascii="Calibri" w:hAnsi="Calibri" w:cs="Calibri"/>
          <w:color w:val="000000"/>
          <w:sz w:val="22"/>
          <w:lang w:eastAsia="ru-RU"/>
        </w:rPr>
      </w:pPr>
      <w:r>
        <w:rPr>
          <w:b/>
          <w:bCs/>
          <w:color w:val="000000"/>
        </w:rPr>
        <w:t>Личностные</w:t>
      </w:r>
    </w:p>
    <w:p w14:paraId="4E613616" w14:textId="77777777" w:rsidR="00D3776B" w:rsidRDefault="00D3776B" w:rsidP="009033E7">
      <w:pPr>
        <w:numPr>
          <w:ilvl w:val="0"/>
          <w:numId w:val="207"/>
        </w:numPr>
        <w:shd w:val="clear" w:color="auto" w:fill="FFFFFF"/>
        <w:ind w:left="928"/>
        <w:jc w:val="both"/>
        <w:rPr>
          <w:rFonts w:ascii="Calibri" w:hAnsi="Calibri" w:cs="Calibri"/>
          <w:color w:val="000000"/>
          <w:sz w:val="22"/>
        </w:rPr>
      </w:pPr>
      <w:r>
        <w:rPr>
          <w:color w:val="000000"/>
        </w:rPr>
        <w:t>Сформированность ответственного отношения к учению, готовность и способность обучающихся к саморазвитию и самообразованию;</w:t>
      </w:r>
    </w:p>
    <w:p w14:paraId="0264CE8D" w14:textId="77777777" w:rsidR="00D3776B" w:rsidRDefault="00D3776B" w:rsidP="009033E7">
      <w:pPr>
        <w:numPr>
          <w:ilvl w:val="0"/>
          <w:numId w:val="207"/>
        </w:numPr>
        <w:shd w:val="clear" w:color="auto" w:fill="FFFFFF"/>
        <w:ind w:left="928"/>
        <w:jc w:val="both"/>
        <w:rPr>
          <w:rFonts w:ascii="Calibri" w:hAnsi="Calibri" w:cs="Calibri"/>
          <w:color w:val="000000"/>
          <w:sz w:val="22"/>
        </w:rPr>
      </w:pPr>
      <w:r>
        <w:rPr>
          <w:color w:val="000000"/>
        </w:rPr>
        <w:t>Сформированность целостного мировоззрения, соответствующего современному уровню развития науки и общественной практики;</w:t>
      </w:r>
    </w:p>
    <w:p w14:paraId="7054A18E" w14:textId="77777777" w:rsidR="00D3776B" w:rsidRDefault="00D3776B" w:rsidP="009033E7">
      <w:pPr>
        <w:numPr>
          <w:ilvl w:val="0"/>
          <w:numId w:val="207"/>
        </w:numPr>
        <w:shd w:val="clear" w:color="auto" w:fill="FFFFFF"/>
        <w:ind w:left="928"/>
        <w:jc w:val="both"/>
        <w:rPr>
          <w:rFonts w:ascii="Calibri" w:hAnsi="Calibri" w:cs="Calibri"/>
          <w:color w:val="000000"/>
          <w:sz w:val="22"/>
        </w:rPr>
      </w:pPr>
      <w:r>
        <w:rPr>
          <w:color w:val="000000"/>
        </w:rPr>
        <w:t>Сформированность коммуникативной компетентности в общении со всеми участниками образовательного процесса, в образовательной, учебно – исследовательской и других видах деятельности;</w:t>
      </w:r>
    </w:p>
    <w:p w14:paraId="79C6B67A" w14:textId="77777777" w:rsidR="00D3776B" w:rsidRDefault="00D3776B" w:rsidP="009033E7">
      <w:pPr>
        <w:numPr>
          <w:ilvl w:val="0"/>
          <w:numId w:val="207"/>
        </w:numPr>
        <w:shd w:val="clear" w:color="auto" w:fill="FFFFFF"/>
        <w:ind w:left="928"/>
        <w:jc w:val="both"/>
        <w:rPr>
          <w:rFonts w:ascii="Calibri" w:hAnsi="Calibri" w:cs="Calibri"/>
          <w:color w:val="000000"/>
          <w:sz w:val="22"/>
        </w:rPr>
      </w:pPr>
      <w:r>
        <w:rPr>
          <w:color w:val="000000"/>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14:paraId="57535AD5" w14:textId="77777777" w:rsidR="00D3776B" w:rsidRDefault="00D3776B" w:rsidP="009033E7">
      <w:pPr>
        <w:numPr>
          <w:ilvl w:val="0"/>
          <w:numId w:val="207"/>
        </w:numPr>
        <w:shd w:val="clear" w:color="auto" w:fill="FFFFFF"/>
        <w:ind w:left="928"/>
        <w:jc w:val="both"/>
        <w:rPr>
          <w:rFonts w:ascii="Calibri" w:hAnsi="Calibri" w:cs="Calibri"/>
          <w:color w:val="000000"/>
          <w:sz w:val="22"/>
        </w:rPr>
      </w:pPr>
      <w:r>
        <w:rPr>
          <w:color w:val="000000"/>
        </w:rPr>
        <w:t>Представление о математической науке как сфере человеческой деятельности, об этапах ее развития, о ее значимости для развития цивилизации;</w:t>
      </w:r>
    </w:p>
    <w:p w14:paraId="33D0889A" w14:textId="77777777" w:rsidR="00D3776B" w:rsidRDefault="00D3776B" w:rsidP="009033E7">
      <w:pPr>
        <w:numPr>
          <w:ilvl w:val="0"/>
          <w:numId w:val="207"/>
        </w:numPr>
        <w:shd w:val="clear" w:color="auto" w:fill="FFFFFF"/>
        <w:ind w:left="928"/>
        <w:jc w:val="both"/>
        <w:rPr>
          <w:rFonts w:ascii="Calibri" w:hAnsi="Calibri" w:cs="Calibri"/>
          <w:color w:val="000000"/>
          <w:sz w:val="22"/>
        </w:rPr>
      </w:pPr>
      <w:r>
        <w:rPr>
          <w:color w:val="000000"/>
        </w:rPr>
        <w:t>Критичность мышления, умение распознавать логически некорректные высказывания, отличать гипотезу от факта;</w:t>
      </w:r>
    </w:p>
    <w:p w14:paraId="62155303" w14:textId="77777777" w:rsidR="00D3776B" w:rsidRDefault="00D3776B" w:rsidP="009033E7">
      <w:pPr>
        <w:numPr>
          <w:ilvl w:val="0"/>
          <w:numId w:val="207"/>
        </w:numPr>
        <w:shd w:val="clear" w:color="auto" w:fill="FFFFFF"/>
        <w:ind w:left="928"/>
        <w:jc w:val="both"/>
        <w:rPr>
          <w:rFonts w:ascii="Calibri" w:hAnsi="Calibri" w:cs="Calibri"/>
          <w:color w:val="000000"/>
          <w:sz w:val="22"/>
        </w:rPr>
      </w:pPr>
      <w:r>
        <w:rPr>
          <w:color w:val="000000"/>
        </w:rPr>
        <w:t>Креативность мышления, инициатива, находчивость, активность при решении алгебраических задач;</w:t>
      </w:r>
    </w:p>
    <w:p w14:paraId="671E7679" w14:textId="77777777" w:rsidR="00D3776B" w:rsidRDefault="00D3776B" w:rsidP="009033E7">
      <w:pPr>
        <w:numPr>
          <w:ilvl w:val="0"/>
          <w:numId w:val="207"/>
        </w:numPr>
        <w:shd w:val="clear" w:color="auto" w:fill="FFFFFF"/>
        <w:ind w:left="928"/>
        <w:jc w:val="both"/>
        <w:rPr>
          <w:rFonts w:ascii="Calibri" w:hAnsi="Calibri" w:cs="Calibri"/>
          <w:color w:val="000000"/>
          <w:sz w:val="22"/>
        </w:rPr>
      </w:pPr>
      <w:r>
        <w:rPr>
          <w:color w:val="000000"/>
        </w:rPr>
        <w:t>Умение контролировать процесс и результат учебной математической деятельности;</w:t>
      </w:r>
    </w:p>
    <w:p w14:paraId="16B3FEBD" w14:textId="77777777" w:rsidR="00D3776B" w:rsidRDefault="00D3776B" w:rsidP="00D3776B">
      <w:pPr>
        <w:shd w:val="clear" w:color="auto" w:fill="FFFFFF"/>
        <w:ind w:left="568"/>
        <w:jc w:val="both"/>
        <w:rPr>
          <w:rFonts w:ascii="Calibri" w:hAnsi="Calibri" w:cs="Calibri"/>
          <w:color w:val="000000"/>
          <w:sz w:val="22"/>
        </w:rPr>
      </w:pPr>
      <w:r>
        <w:rPr>
          <w:b/>
          <w:bCs/>
          <w:color w:val="000000"/>
        </w:rPr>
        <w:t>Метапредметные</w:t>
      </w:r>
    </w:p>
    <w:p w14:paraId="12405907" w14:textId="77777777" w:rsidR="00D3776B" w:rsidRDefault="00D3776B" w:rsidP="009033E7">
      <w:pPr>
        <w:numPr>
          <w:ilvl w:val="0"/>
          <w:numId w:val="208"/>
        </w:numPr>
        <w:shd w:val="clear" w:color="auto" w:fill="FFFFFF"/>
        <w:ind w:left="928"/>
        <w:jc w:val="both"/>
        <w:rPr>
          <w:rFonts w:ascii="Calibri" w:hAnsi="Calibri" w:cs="Calibri"/>
          <w:color w:val="000000"/>
          <w:sz w:val="22"/>
        </w:rPr>
      </w:pPr>
      <w:r>
        <w:rPr>
          <w:color w:val="000000"/>
        </w:rPr>
        <w:t>Умение самостоятельно планировать пути достижения целей, осознанно выбирать наиболее эффективные способы решения учебных и познавательных задач;</w:t>
      </w:r>
    </w:p>
    <w:p w14:paraId="49A41624" w14:textId="77777777" w:rsidR="00D3776B" w:rsidRDefault="00D3776B" w:rsidP="009033E7">
      <w:pPr>
        <w:numPr>
          <w:ilvl w:val="0"/>
          <w:numId w:val="208"/>
        </w:numPr>
        <w:shd w:val="clear" w:color="auto" w:fill="FFFFFF"/>
        <w:ind w:left="928"/>
        <w:jc w:val="both"/>
        <w:rPr>
          <w:rFonts w:ascii="Calibri" w:hAnsi="Calibri" w:cs="Calibri"/>
          <w:color w:val="000000"/>
          <w:sz w:val="22"/>
        </w:rPr>
      </w:pPr>
      <w:r>
        <w:rPr>
          <w:color w:val="000000"/>
        </w:rPr>
        <w:t>Умение осуществлять контроль по результату и способу действия на уровне произвольного внимания и вносить необходимые коррективы;</w:t>
      </w:r>
    </w:p>
    <w:p w14:paraId="36F2508D" w14:textId="77777777" w:rsidR="00D3776B" w:rsidRDefault="00D3776B" w:rsidP="009033E7">
      <w:pPr>
        <w:numPr>
          <w:ilvl w:val="0"/>
          <w:numId w:val="208"/>
        </w:numPr>
        <w:shd w:val="clear" w:color="auto" w:fill="FFFFFF"/>
        <w:ind w:left="928"/>
        <w:jc w:val="both"/>
        <w:rPr>
          <w:rFonts w:ascii="Calibri" w:hAnsi="Calibri" w:cs="Calibri"/>
          <w:color w:val="000000"/>
          <w:sz w:val="22"/>
        </w:rPr>
      </w:pPr>
      <w:r>
        <w:rPr>
          <w:color w:val="000000"/>
        </w:rPr>
        <w:t>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14:paraId="0908F32A" w14:textId="77777777" w:rsidR="00D3776B" w:rsidRDefault="00D3776B" w:rsidP="009033E7">
      <w:pPr>
        <w:numPr>
          <w:ilvl w:val="0"/>
          <w:numId w:val="208"/>
        </w:numPr>
        <w:shd w:val="clear" w:color="auto" w:fill="FFFFFF"/>
        <w:ind w:left="928"/>
        <w:jc w:val="both"/>
        <w:rPr>
          <w:rFonts w:ascii="Calibri" w:hAnsi="Calibri" w:cs="Calibri"/>
          <w:color w:val="000000"/>
          <w:sz w:val="22"/>
        </w:rPr>
      </w:pPr>
      <w:r>
        <w:rPr>
          <w:color w:val="000000"/>
        </w:rPr>
        <w:t>Осознанное владение логическими действиям и определения понятий, обобщения, установления аналогий, классификации на основе самостоятельного выбора оснований и критериев, установления связей;</w:t>
      </w:r>
    </w:p>
    <w:p w14:paraId="37653FBD" w14:textId="77777777" w:rsidR="00D3776B" w:rsidRDefault="00D3776B" w:rsidP="009033E7">
      <w:pPr>
        <w:numPr>
          <w:ilvl w:val="0"/>
          <w:numId w:val="208"/>
        </w:numPr>
        <w:shd w:val="clear" w:color="auto" w:fill="FFFFFF"/>
        <w:ind w:left="928"/>
        <w:jc w:val="both"/>
        <w:rPr>
          <w:rFonts w:ascii="Calibri" w:hAnsi="Calibri" w:cs="Calibri"/>
          <w:color w:val="000000"/>
          <w:sz w:val="22"/>
        </w:rPr>
      </w:pPr>
      <w:r>
        <w:rPr>
          <w:color w:val="000000"/>
        </w:rPr>
        <w:t>Умение устанавливать причинно-следственные связи; строить логическое рассуждение, делать умозаключение (индуктивное, дедуктивное и по аналогии) и выводы;</w:t>
      </w:r>
    </w:p>
    <w:p w14:paraId="424B1951" w14:textId="77777777" w:rsidR="00D3776B" w:rsidRDefault="00D3776B" w:rsidP="009033E7">
      <w:pPr>
        <w:numPr>
          <w:ilvl w:val="0"/>
          <w:numId w:val="208"/>
        </w:numPr>
        <w:shd w:val="clear" w:color="auto" w:fill="FFFFFF"/>
        <w:ind w:left="928"/>
        <w:jc w:val="both"/>
        <w:rPr>
          <w:rFonts w:ascii="Calibri" w:hAnsi="Calibri" w:cs="Calibri"/>
          <w:color w:val="000000"/>
          <w:sz w:val="22"/>
        </w:rPr>
      </w:pPr>
      <w:r>
        <w:rPr>
          <w:color w:val="000000"/>
        </w:rPr>
        <w:t>Умение создавать, применять и преобразовывать знаково- символические средства, модели и схемы для решения учебных и познавательных задач;</w:t>
      </w:r>
    </w:p>
    <w:p w14:paraId="5617023B" w14:textId="77777777" w:rsidR="00D3776B" w:rsidRDefault="00D3776B" w:rsidP="009033E7">
      <w:pPr>
        <w:numPr>
          <w:ilvl w:val="0"/>
          <w:numId w:val="208"/>
        </w:numPr>
        <w:shd w:val="clear" w:color="auto" w:fill="FFFFFF"/>
        <w:ind w:left="928"/>
        <w:jc w:val="both"/>
        <w:rPr>
          <w:rFonts w:ascii="Calibri" w:hAnsi="Calibri" w:cs="Calibri"/>
          <w:color w:val="000000"/>
          <w:sz w:val="22"/>
        </w:rPr>
      </w:pPr>
      <w:r>
        <w:rPr>
          <w:color w:val="000000"/>
        </w:rPr>
        <w:t>Умение организовывать учебное сотрудничество и совместную деятельность с учителем и сверстниками: определять цели, распределение функций и ролей участников, взаимодействие и общие способы работы; умение работать в группе: находить общее решение и разрешать конфликты на основе согласования позиций и учета интересов; слушать партнера; формулировать, аргументировать и отстаивать свое мнение;</w:t>
      </w:r>
    </w:p>
    <w:p w14:paraId="4BBD680D" w14:textId="77777777" w:rsidR="00D3776B" w:rsidRDefault="00D3776B" w:rsidP="009033E7">
      <w:pPr>
        <w:numPr>
          <w:ilvl w:val="0"/>
          <w:numId w:val="208"/>
        </w:numPr>
        <w:shd w:val="clear" w:color="auto" w:fill="FFFFFF"/>
        <w:ind w:left="928"/>
        <w:jc w:val="both"/>
        <w:rPr>
          <w:rFonts w:ascii="Calibri" w:hAnsi="Calibri" w:cs="Calibri"/>
          <w:color w:val="000000"/>
          <w:sz w:val="22"/>
        </w:rPr>
      </w:pPr>
      <w:r>
        <w:rPr>
          <w:color w:val="000000"/>
        </w:rPr>
        <w:t>Сформированность и развитие учебной и общепользовательской компетентности в области использования информационно-коммуникационных технологий (ИКТ-компетентности);</w:t>
      </w:r>
    </w:p>
    <w:p w14:paraId="3C4D93AA" w14:textId="77777777" w:rsidR="00D3776B" w:rsidRDefault="00D3776B" w:rsidP="009033E7">
      <w:pPr>
        <w:numPr>
          <w:ilvl w:val="0"/>
          <w:numId w:val="208"/>
        </w:numPr>
        <w:shd w:val="clear" w:color="auto" w:fill="FFFFFF"/>
        <w:ind w:left="928"/>
        <w:jc w:val="both"/>
        <w:rPr>
          <w:rFonts w:ascii="Calibri" w:hAnsi="Calibri" w:cs="Calibri"/>
          <w:color w:val="000000"/>
          <w:sz w:val="22"/>
        </w:rPr>
      </w:pPr>
      <w:r>
        <w:rPr>
          <w:color w:val="000000"/>
        </w:rPr>
        <w:t>Первоначальные представления об идеях и методах математики как универсальном языке науки и техники, о средстве моделирования явлений и процессов;</w:t>
      </w:r>
    </w:p>
    <w:p w14:paraId="0726AB8A" w14:textId="77777777" w:rsidR="00D3776B" w:rsidRDefault="00D3776B" w:rsidP="009033E7">
      <w:pPr>
        <w:numPr>
          <w:ilvl w:val="0"/>
          <w:numId w:val="208"/>
        </w:numPr>
        <w:shd w:val="clear" w:color="auto" w:fill="FFFFFF"/>
        <w:ind w:left="928"/>
        <w:jc w:val="both"/>
        <w:rPr>
          <w:rFonts w:ascii="Calibri" w:hAnsi="Calibri" w:cs="Calibri"/>
          <w:color w:val="000000"/>
          <w:sz w:val="22"/>
        </w:rPr>
      </w:pPr>
      <w:r>
        <w:rPr>
          <w:color w:val="000000"/>
        </w:rPr>
        <w:t>Умение видеть математическую задачу в контексте проблемной ситуации в других дисциплинах, в окружающей жизни;</w:t>
      </w:r>
    </w:p>
    <w:p w14:paraId="718F8B3F" w14:textId="77777777" w:rsidR="00D3776B" w:rsidRDefault="00D3776B" w:rsidP="009033E7">
      <w:pPr>
        <w:numPr>
          <w:ilvl w:val="0"/>
          <w:numId w:val="208"/>
        </w:numPr>
        <w:shd w:val="clear" w:color="auto" w:fill="FFFFFF"/>
        <w:ind w:left="928"/>
        <w:jc w:val="both"/>
        <w:rPr>
          <w:rFonts w:ascii="Calibri" w:hAnsi="Calibri" w:cs="Calibri"/>
          <w:color w:val="000000"/>
          <w:sz w:val="22"/>
        </w:rPr>
      </w:pPr>
      <w:r>
        <w:rPr>
          <w:color w:val="000000"/>
        </w:rPr>
        <w:t>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14:paraId="2ADDDFFB" w14:textId="77777777" w:rsidR="00D3776B" w:rsidRDefault="00D3776B" w:rsidP="009033E7">
      <w:pPr>
        <w:numPr>
          <w:ilvl w:val="0"/>
          <w:numId w:val="208"/>
        </w:numPr>
        <w:shd w:val="clear" w:color="auto" w:fill="FFFFFF"/>
        <w:ind w:left="928"/>
        <w:jc w:val="both"/>
        <w:rPr>
          <w:rFonts w:ascii="Calibri" w:hAnsi="Calibri" w:cs="Calibri"/>
          <w:color w:val="000000"/>
          <w:sz w:val="22"/>
        </w:rPr>
      </w:pPr>
      <w:r>
        <w:rPr>
          <w:color w:val="000000"/>
        </w:rPr>
        <w:t>Умение понимать и использовать математические средства наглядности (рисунки, чертежи, схемы и др.) для иллюстрации, интерпретации, аргументации;</w:t>
      </w:r>
    </w:p>
    <w:p w14:paraId="1CE66FD6" w14:textId="77777777" w:rsidR="00D3776B" w:rsidRDefault="00D3776B" w:rsidP="009033E7">
      <w:pPr>
        <w:numPr>
          <w:ilvl w:val="0"/>
          <w:numId w:val="208"/>
        </w:numPr>
        <w:shd w:val="clear" w:color="auto" w:fill="FFFFFF"/>
        <w:ind w:left="928"/>
        <w:jc w:val="both"/>
        <w:rPr>
          <w:rFonts w:ascii="Calibri" w:hAnsi="Calibri" w:cs="Calibri"/>
          <w:color w:val="000000"/>
          <w:sz w:val="22"/>
        </w:rPr>
      </w:pPr>
      <w:r>
        <w:rPr>
          <w:color w:val="000000"/>
        </w:rPr>
        <w:t>Умение выдвигать гипотезы при решении учебных задач и понимать необходимость их проверки;</w:t>
      </w:r>
    </w:p>
    <w:p w14:paraId="4F5D1B70" w14:textId="77777777" w:rsidR="00D3776B" w:rsidRDefault="00D3776B" w:rsidP="009033E7">
      <w:pPr>
        <w:numPr>
          <w:ilvl w:val="0"/>
          <w:numId w:val="208"/>
        </w:numPr>
        <w:shd w:val="clear" w:color="auto" w:fill="FFFFFF"/>
        <w:ind w:left="928"/>
        <w:jc w:val="both"/>
        <w:rPr>
          <w:rFonts w:ascii="Calibri" w:hAnsi="Calibri" w:cs="Calibri"/>
          <w:color w:val="000000"/>
          <w:sz w:val="22"/>
        </w:rPr>
      </w:pPr>
      <w:r>
        <w:rPr>
          <w:color w:val="000000"/>
        </w:rPr>
        <w:t>Умение применять индуктивные и дедуктивные способы рассуждений, видеть различные стратегии решения задач;</w:t>
      </w:r>
    </w:p>
    <w:p w14:paraId="41F28874" w14:textId="77777777" w:rsidR="00D3776B" w:rsidRDefault="00D3776B" w:rsidP="009033E7">
      <w:pPr>
        <w:numPr>
          <w:ilvl w:val="0"/>
          <w:numId w:val="208"/>
        </w:numPr>
        <w:shd w:val="clear" w:color="auto" w:fill="FFFFFF"/>
        <w:ind w:left="928"/>
        <w:jc w:val="both"/>
        <w:rPr>
          <w:rFonts w:ascii="Calibri" w:hAnsi="Calibri" w:cs="Calibri"/>
          <w:color w:val="000000"/>
          <w:sz w:val="22"/>
        </w:rPr>
      </w:pPr>
      <w:r>
        <w:rPr>
          <w:color w:val="000000"/>
        </w:rPr>
        <w:t>Понимание сущности алгоритмических предписаний и умение действовать в соответствии с предложенным алгоритмом;</w:t>
      </w:r>
    </w:p>
    <w:p w14:paraId="1069B225" w14:textId="77777777" w:rsidR="00D3776B" w:rsidRDefault="00D3776B" w:rsidP="009033E7">
      <w:pPr>
        <w:numPr>
          <w:ilvl w:val="0"/>
          <w:numId w:val="208"/>
        </w:numPr>
        <w:shd w:val="clear" w:color="auto" w:fill="FFFFFF"/>
        <w:ind w:left="928"/>
        <w:jc w:val="both"/>
        <w:rPr>
          <w:rFonts w:ascii="Calibri" w:hAnsi="Calibri" w:cs="Calibri"/>
          <w:color w:val="000000"/>
          <w:sz w:val="22"/>
        </w:rPr>
      </w:pPr>
      <w:r>
        <w:rPr>
          <w:color w:val="000000"/>
        </w:rPr>
        <w:t>Умение самостоятельно ставить цели, выбирать и создавать алгоритмы для решения учебных математических проблем;</w:t>
      </w:r>
    </w:p>
    <w:p w14:paraId="41E3ED6A" w14:textId="77777777" w:rsidR="00D3776B" w:rsidRDefault="00D3776B" w:rsidP="009033E7">
      <w:pPr>
        <w:numPr>
          <w:ilvl w:val="0"/>
          <w:numId w:val="208"/>
        </w:numPr>
        <w:shd w:val="clear" w:color="auto" w:fill="FFFFFF"/>
        <w:ind w:left="928"/>
        <w:jc w:val="both"/>
        <w:rPr>
          <w:rFonts w:ascii="Calibri" w:hAnsi="Calibri" w:cs="Calibri"/>
          <w:color w:val="000000"/>
          <w:sz w:val="22"/>
        </w:rPr>
      </w:pPr>
      <w:r>
        <w:rPr>
          <w:color w:val="000000"/>
        </w:rPr>
        <w:t>Умение планировать и осуществлять деятельность, направленную на решение задач исследовательского характера.</w:t>
      </w:r>
    </w:p>
    <w:p w14:paraId="6017C948" w14:textId="77777777" w:rsidR="00D3776B" w:rsidRDefault="00D3776B" w:rsidP="00D3776B">
      <w:pPr>
        <w:shd w:val="clear" w:color="auto" w:fill="FFFFFF"/>
        <w:ind w:left="584"/>
        <w:jc w:val="both"/>
        <w:rPr>
          <w:rFonts w:ascii="Calibri" w:hAnsi="Calibri" w:cs="Calibri"/>
          <w:color w:val="000000"/>
          <w:sz w:val="22"/>
        </w:rPr>
      </w:pPr>
      <w:r>
        <w:rPr>
          <w:b/>
          <w:bCs/>
          <w:color w:val="000000"/>
        </w:rPr>
        <w:t>Предметные</w:t>
      </w:r>
    </w:p>
    <w:p w14:paraId="0B91BDD4" w14:textId="77777777" w:rsidR="00D3776B" w:rsidRDefault="00D3776B" w:rsidP="009033E7">
      <w:pPr>
        <w:numPr>
          <w:ilvl w:val="0"/>
          <w:numId w:val="209"/>
        </w:numPr>
        <w:shd w:val="clear" w:color="auto" w:fill="FFFFFF"/>
        <w:ind w:left="944"/>
        <w:jc w:val="both"/>
        <w:rPr>
          <w:rFonts w:ascii="Calibri" w:hAnsi="Calibri" w:cs="Calibri"/>
          <w:color w:val="000000"/>
          <w:sz w:val="22"/>
        </w:rPr>
      </w:pPr>
      <w:r>
        <w:rPr>
          <w:color w:val="000000"/>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p w14:paraId="712C2C5A" w14:textId="77777777" w:rsidR="00D3776B" w:rsidRDefault="00D3776B" w:rsidP="009033E7">
      <w:pPr>
        <w:numPr>
          <w:ilvl w:val="0"/>
          <w:numId w:val="209"/>
        </w:numPr>
        <w:shd w:val="clear" w:color="auto" w:fill="FFFFFF"/>
        <w:ind w:left="944"/>
        <w:jc w:val="both"/>
        <w:rPr>
          <w:rFonts w:ascii="Calibri" w:hAnsi="Calibri" w:cs="Calibri"/>
          <w:color w:val="000000"/>
          <w:sz w:val="22"/>
        </w:rPr>
      </w:pPr>
      <w:r>
        <w:rPr>
          <w:color w:val="000000"/>
        </w:rPr>
        <w:t>Владение базовым понятийным аппаратом: иметь представление о числе, владение символьным языком алгебры, знание элементарных функциональных зависимостей, иметь представление о статистических закономерностях в реальном мире и о различных способах их изучения, об особенностях выводов и прогнозов, носящих вероятностный характер;</w:t>
      </w:r>
    </w:p>
    <w:p w14:paraId="46AE7DB1" w14:textId="77777777" w:rsidR="00D3776B" w:rsidRDefault="00D3776B" w:rsidP="009033E7">
      <w:pPr>
        <w:numPr>
          <w:ilvl w:val="0"/>
          <w:numId w:val="209"/>
        </w:numPr>
        <w:shd w:val="clear" w:color="auto" w:fill="FFFFFF"/>
        <w:ind w:left="944"/>
        <w:jc w:val="both"/>
        <w:rPr>
          <w:rFonts w:ascii="Calibri" w:hAnsi="Calibri" w:cs="Calibri"/>
          <w:color w:val="000000"/>
          <w:sz w:val="22"/>
        </w:rPr>
      </w:pPr>
      <w:r>
        <w:rPr>
          <w:color w:val="000000"/>
        </w:rPr>
        <w:t>Умение выполнять алгебраические преобразования рациональных выражений, применять их для решения учебных математических задач и задач, возникающих в смежных учебных предметах;</w:t>
      </w:r>
    </w:p>
    <w:p w14:paraId="2F18D907" w14:textId="77777777" w:rsidR="00D3776B" w:rsidRDefault="00D3776B" w:rsidP="009033E7">
      <w:pPr>
        <w:numPr>
          <w:ilvl w:val="0"/>
          <w:numId w:val="209"/>
        </w:numPr>
        <w:shd w:val="clear" w:color="auto" w:fill="FFFFFF"/>
        <w:ind w:left="944"/>
        <w:jc w:val="both"/>
        <w:rPr>
          <w:rFonts w:ascii="Calibri" w:hAnsi="Calibri" w:cs="Calibri"/>
          <w:color w:val="000000"/>
          <w:sz w:val="22"/>
        </w:rPr>
      </w:pPr>
      <w:r>
        <w:rPr>
          <w:color w:val="000000"/>
        </w:rPr>
        <w:t>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w:t>
      </w:r>
    </w:p>
    <w:p w14:paraId="674AA055" w14:textId="77777777" w:rsidR="00D3776B" w:rsidRDefault="00D3776B" w:rsidP="009033E7">
      <w:pPr>
        <w:numPr>
          <w:ilvl w:val="0"/>
          <w:numId w:val="209"/>
        </w:numPr>
        <w:shd w:val="clear" w:color="auto" w:fill="FFFFFF"/>
        <w:ind w:left="944"/>
        <w:jc w:val="both"/>
        <w:rPr>
          <w:rFonts w:ascii="Calibri" w:hAnsi="Calibri" w:cs="Calibri"/>
          <w:color w:val="000000"/>
          <w:sz w:val="22"/>
        </w:rPr>
      </w:pPr>
      <w:r>
        <w:rPr>
          <w:color w:val="000000"/>
        </w:rPr>
        <w:t>Умение решать линейные и квадратные уравнения и неравенства, а также приводимые к ним уравнения, неравенства, системы; применять графические представления для решения и исследования уравнений, неравенств, систем; применять полученные умения для решения задач из математики, смежных предметов, практики;</w:t>
      </w:r>
    </w:p>
    <w:p w14:paraId="34F5BEF6" w14:textId="77777777" w:rsidR="00D3776B" w:rsidRDefault="00D3776B" w:rsidP="009033E7">
      <w:pPr>
        <w:numPr>
          <w:ilvl w:val="0"/>
          <w:numId w:val="209"/>
        </w:numPr>
        <w:shd w:val="clear" w:color="auto" w:fill="FFFFFF"/>
        <w:ind w:left="944"/>
        <w:jc w:val="both"/>
        <w:rPr>
          <w:rFonts w:ascii="Calibri" w:hAnsi="Calibri" w:cs="Calibri"/>
          <w:color w:val="000000"/>
          <w:sz w:val="22"/>
        </w:rPr>
      </w:pPr>
      <w:r>
        <w:rPr>
          <w:color w:val="000000"/>
        </w:rPr>
        <w:t>Овладение системой функциональных понятий. Функциональным языком и символикой, умение строить графики функций, описывать их свойства, использовать функционально-графические представления для описания и анализа математических задач и реальных зависимостей;</w:t>
      </w:r>
    </w:p>
    <w:p w14:paraId="52ABB44A" w14:textId="77777777" w:rsidR="00D3776B" w:rsidRDefault="00D3776B" w:rsidP="009033E7">
      <w:pPr>
        <w:numPr>
          <w:ilvl w:val="0"/>
          <w:numId w:val="209"/>
        </w:numPr>
        <w:shd w:val="clear" w:color="auto" w:fill="FFFFFF"/>
        <w:ind w:left="944"/>
        <w:jc w:val="both"/>
        <w:rPr>
          <w:rFonts w:ascii="Calibri" w:hAnsi="Calibri" w:cs="Calibri"/>
          <w:color w:val="000000"/>
          <w:sz w:val="22"/>
        </w:rPr>
      </w:pPr>
      <w:r>
        <w:rPr>
          <w:color w:val="000000"/>
        </w:rPr>
        <w:t>Овладение основными способами представления и анализа статистических данных; умение решать задачи на нахождение частоты и вероятности случайных событий;</w:t>
      </w:r>
    </w:p>
    <w:p w14:paraId="20305B51" w14:textId="77777777" w:rsidR="00D3776B" w:rsidRDefault="00D3776B" w:rsidP="009033E7">
      <w:pPr>
        <w:numPr>
          <w:ilvl w:val="0"/>
          <w:numId w:val="209"/>
        </w:numPr>
        <w:shd w:val="clear" w:color="auto" w:fill="FFFFFF"/>
        <w:ind w:left="944"/>
        <w:jc w:val="both"/>
        <w:rPr>
          <w:rFonts w:ascii="Calibri" w:hAnsi="Calibri" w:cs="Calibri"/>
          <w:color w:val="000000"/>
          <w:sz w:val="22"/>
        </w:rPr>
      </w:pPr>
      <w:r>
        <w:rPr>
          <w:color w:val="000000"/>
        </w:rPr>
        <w:t>Умение 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w:t>
      </w:r>
    </w:p>
    <w:p w14:paraId="4608EF6D" w14:textId="087DA9EF" w:rsidR="00BF6512" w:rsidRDefault="00D3776B" w:rsidP="00E27A43">
      <w:pPr>
        <w:jc w:val="both"/>
        <w:rPr>
          <w:b/>
          <w:szCs w:val="24"/>
          <w:lang w:eastAsia="ru-RU"/>
        </w:rPr>
      </w:pPr>
      <w:r>
        <w:rPr>
          <w:b/>
          <w:szCs w:val="24"/>
          <w:lang w:eastAsia="ru-RU"/>
        </w:rPr>
        <w:t>Содержание предмета</w:t>
      </w:r>
    </w:p>
    <w:p w14:paraId="484393EE" w14:textId="77777777" w:rsidR="00D3776B" w:rsidRDefault="00D3776B" w:rsidP="00D3776B">
      <w:pPr>
        <w:jc w:val="both"/>
        <w:rPr>
          <w:b/>
        </w:rPr>
      </w:pPr>
      <w:r>
        <w:rPr>
          <w:b/>
        </w:rPr>
        <w:t>Повторение (2 часа)</w:t>
      </w:r>
    </w:p>
    <w:p w14:paraId="638EE681" w14:textId="77777777" w:rsidR="00D3776B" w:rsidRPr="00E1492E" w:rsidRDefault="00D3776B" w:rsidP="00D3776B">
      <w:pPr>
        <w:jc w:val="both"/>
        <w:rPr>
          <w:szCs w:val="28"/>
        </w:rPr>
      </w:pPr>
      <w:r w:rsidRPr="00A91AD2">
        <w:rPr>
          <w:b/>
        </w:rPr>
        <w:t>§</w:t>
      </w:r>
      <w:r>
        <w:rPr>
          <w:b/>
        </w:rPr>
        <w:t xml:space="preserve">1. </w:t>
      </w:r>
      <w:r w:rsidRPr="00E1492E">
        <w:rPr>
          <w:b/>
          <w:szCs w:val="28"/>
        </w:rPr>
        <w:t>Линейные неравенства с одним неизвестным</w:t>
      </w:r>
      <w:r>
        <w:rPr>
          <w:b/>
          <w:szCs w:val="28"/>
        </w:rPr>
        <w:t xml:space="preserve"> (10 часов)</w:t>
      </w:r>
    </w:p>
    <w:p w14:paraId="7C2DC2EB" w14:textId="77777777" w:rsidR="00D3776B" w:rsidRPr="00E1492E" w:rsidRDefault="00D3776B" w:rsidP="00D3776B">
      <w:pPr>
        <w:ind w:firstLine="567"/>
        <w:jc w:val="both"/>
        <w:rPr>
          <w:szCs w:val="28"/>
        </w:rPr>
      </w:pPr>
      <w:r w:rsidRPr="00E1492E">
        <w:rPr>
          <w:szCs w:val="28"/>
        </w:rPr>
        <w:t>Неравенства первой степени с одним неизвестным. Линейные неравенства с одним неизвестным. Системы линейных неравенств с одним неизвестным.</w:t>
      </w:r>
    </w:p>
    <w:p w14:paraId="029BAC55" w14:textId="77777777" w:rsidR="00D3776B" w:rsidRPr="00E1492E" w:rsidRDefault="00D3776B" w:rsidP="00D3776B">
      <w:pPr>
        <w:jc w:val="both"/>
        <w:rPr>
          <w:b/>
          <w:szCs w:val="28"/>
        </w:rPr>
      </w:pPr>
      <w:r w:rsidRPr="00A91AD2">
        <w:rPr>
          <w:b/>
        </w:rPr>
        <w:t>§</w:t>
      </w:r>
      <w:r>
        <w:rPr>
          <w:b/>
        </w:rPr>
        <w:t>2.</w:t>
      </w:r>
      <w:r w:rsidRPr="00E1492E">
        <w:rPr>
          <w:szCs w:val="28"/>
        </w:rPr>
        <w:t xml:space="preserve"> </w:t>
      </w:r>
      <w:r w:rsidRPr="00E1492E">
        <w:rPr>
          <w:b/>
          <w:szCs w:val="28"/>
        </w:rPr>
        <w:t>Неравенства второй степени с одним неизвестным</w:t>
      </w:r>
      <w:r>
        <w:rPr>
          <w:b/>
          <w:szCs w:val="28"/>
        </w:rPr>
        <w:t xml:space="preserve"> (11 часов)</w:t>
      </w:r>
    </w:p>
    <w:p w14:paraId="292EEF34" w14:textId="77777777" w:rsidR="00D3776B" w:rsidRPr="00E1492E" w:rsidRDefault="00D3776B" w:rsidP="00D3776B">
      <w:pPr>
        <w:ind w:firstLine="567"/>
        <w:jc w:val="both"/>
        <w:rPr>
          <w:szCs w:val="28"/>
        </w:rPr>
      </w:pPr>
      <w:r w:rsidRPr="00E1492E">
        <w:rPr>
          <w:szCs w:val="28"/>
        </w:rPr>
        <w:t>Неравенства второй степени с одним неизвестным. Неравенства, сводящиеся к неравенствам второй степени.</w:t>
      </w:r>
    </w:p>
    <w:p w14:paraId="089B6BD2" w14:textId="77777777" w:rsidR="00D3776B" w:rsidRPr="00E1492E" w:rsidRDefault="00D3776B" w:rsidP="00D3776B">
      <w:pPr>
        <w:jc w:val="both"/>
        <w:rPr>
          <w:b/>
          <w:szCs w:val="28"/>
        </w:rPr>
      </w:pPr>
      <w:r w:rsidRPr="00A91AD2">
        <w:rPr>
          <w:b/>
        </w:rPr>
        <w:t>§</w:t>
      </w:r>
      <w:r>
        <w:rPr>
          <w:b/>
        </w:rPr>
        <w:t>3.</w:t>
      </w:r>
      <w:r w:rsidRPr="00E1492E">
        <w:rPr>
          <w:szCs w:val="28"/>
        </w:rPr>
        <w:t xml:space="preserve"> </w:t>
      </w:r>
      <w:r w:rsidRPr="00E1492E">
        <w:rPr>
          <w:b/>
          <w:szCs w:val="28"/>
        </w:rPr>
        <w:t>Рациональные неравенства</w:t>
      </w:r>
      <w:r>
        <w:rPr>
          <w:b/>
          <w:szCs w:val="28"/>
        </w:rPr>
        <w:t xml:space="preserve"> (15 часов)</w:t>
      </w:r>
    </w:p>
    <w:p w14:paraId="4D841E2C" w14:textId="77777777" w:rsidR="00D3776B" w:rsidRPr="00E1492E" w:rsidRDefault="00D3776B" w:rsidP="00D3776B">
      <w:pPr>
        <w:ind w:firstLine="567"/>
        <w:jc w:val="both"/>
        <w:rPr>
          <w:szCs w:val="28"/>
        </w:rPr>
      </w:pPr>
      <w:r w:rsidRPr="00E1492E">
        <w:rPr>
          <w:szCs w:val="28"/>
        </w:rPr>
        <w:t>Метод интервалов. Решение рациональных неравенств. Системы рациональных неравенств. Нестрогие рациональные неравенства.</w:t>
      </w:r>
    </w:p>
    <w:p w14:paraId="60865161" w14:textId="77777777" w:rsidR="00D3776B" w:rsidRDefault="00D3776B" w:rsidP="00D3776B">
      <w:pPr>
        <w:jc w:val="both"/>
        <w:rPr>
          <w:b/>
        </w:rPr>
      </w:pPr>
      <w:r w:rsidRPr="00A91AD2">
        <w:rPr>
          <w:b/>
        </w:rPr>
        <w:t>§</w:t>
      </w:r>
      <w:r>
        <w:rPr>
          <w:b/>
        </w:rPr>
        <w:t xml:space="preserve">4. Функция </w:t>
      </w:r>
      <w:r>
        <w:rPr>
          <w:b/>
          <w:lang w:val="en-US"/>
        </w:rPr>
        <w:t>y</w:t>
      </w:r>
      <w:r w:rsidRPr="00E1492E">
        <w:rPr>
          <w:b/>
        </w:rPr>
        <w:t>=</w:t>
      </w:r>
      <w:r>
        <w:rPr>
          <w:b/>
          <w:lang w:val="en-US"/>
        </w:rPr>
        <w:t>x</w:t>
      </w:r>
      <w:r w:rsidRPr="00E1492E">
        <w:rPr>
          <w:b/>
          <w:vertAlign w:val="superscript"/>
          <w:lang w:val="en-US"/>
        </w:rPr>
        <w:t>n</w:t>
      </w:r>
      <w:r w:rsidRPr="00E1492E">
        <w:rPr>
          <w:b/>
        </w:rPr>
        <w:t xml:space="preserve"> (</w:t>
      </w:r>
      <w:r>
        <w:rPr>
          <w:b/>
          <w:lang w:val="en-US"/>
        </w:rPr>
        <w:t xml:space="preserve">3 </w:t>
      </w:r>
      <w:r>
        <w:rPr>
          <w:b/>
        </w:rPr>
        <w:t>часа</w:t>
      </w:r>
      <w:r w:rsidRPr="00E1492E">
        <w:rPr>
          <w:b/>
        </w:rPr>
        <w:t>)</w:t>
      </w:r>
    </w:p>
    <w:p w14:paraId="1BECD673" w14:textId="77777777" w:rsidR="00D3776B" w:rsidRPr="00E1492E" w:rsidRDefault="00D3776B" w:rsidP="00D3776B">
      <w:pPr>
        <w:ind w:firstLine="567"/>
        <w:jc w:val="both"/>
      </w:pPr>
      <w:r w:rsidRPr="00E1492E">
        <w:rPr>
          <w:szCs w:val="28"/>
        </w:rPr>
        <w:t xml:space="preserve">Свойства функции </w:t>
      </w:r>
      <w:r w:rsidRPr="00E1492E">
        <w:rPr>
          <w:i/>
          <w:szCs w:val="28"/>
        </w:rPr>
        <w:t>у</w:t>
      </w:r>
      <w:r w:rsidRPr="00E1492E">
        <w:rPr>
          <w:szCs w:val="28"/>
        </w:rPr>
        <w:t>=</w:t>
      </w:r>
      <w:r w:rsidRPr="00E1492E">
        <w:rPr>
          <w:i/>
          <w:lang w:val="en-US"/>
        </w:rPr>
        <w:t>x</w:t>
      </w:r>
      <w:r w:rsidRPr="00E1492E">
        <w:rPr>
          <w:i/>
          <w:vertAlign w:val="superscript"/>
          <w:lang w:val="en-US"/>
        </w:rPr>
        <w:t>n</w:t>
      </w:r>
      <w:r w:rsidRPr="00E1492E">
        <w:rPr>
          <w:szCs w:val="28"/>
        </w:rPr>
        <w:t xml:space="preserve"> и ее график.</w:t>
      </w:r>
    </w:p>
    <w:p w14:paraId="67EBB5F1" w14:textId="77777777" w:rsidR="00D3776B" w:rsidRPr="00E1492E" w:rsidRDefault="00D3776B" w:rsidP="00D3776B">
      <w:pPr>
        <w:jc w:val="both"/>
        <w:rPr>
          <w:b/>
          <w:szCs w:val="28"/>
        </w:rPr>
      </w:pPr>
      <w:r w:rsidRPr="00A91AD2">
        <w:rPr>
          <w:b/>
        </w:rPr>
        <w:t>§</w:t>
      </w:r>
      <w:r w:rsidRPr="00E1492E">
        <w:rPr>
          <w:b/>
        </w:rPr>
        <w:t>5</w:t>
      </w:r>
      <w:r>
        <w:rPr>
          <w:b/>
        </w:rPr>
        <w:t xml:space="preserve">. </w:t>
      </w:r>
      <w:r w:rsidRPr="00E1492E">
        <w:rPr>
          <w:b/>
          <w:szCs w:val="28"/>
        </w:rPr>
        <w:t xml:space="preserve">Корень </w:t>
      </w:r>
      <w:r w:rsidRPr="00E1492E">
        <w:rPr>
          <w:b/>
          <w:szCs w:val="28"/>
          <w:lang w:val="en-US"/>
        </w:rPr>
        <w:t>n</w:t>
      </w:r>
      <w:r w:rsidRPr="00E1492E">
        <w:rPr>
          <w:b/>
          <w:szCs w:val="28"/>
        </w:rPr>
        <w:t>-й степени</w:t>
      </w:r>
      <w:r>
        <w:rPr>
          <w:b/>
          <w:szCs w:val="28"/>
        </w:rPr>
        <w:t xml:space="preserve"> (17 часов)</w:t>
      </w:r>
    </w:p>
    <w:p w14:paraId="58AFD948" w14:textId="31A48659" w:rsidR="00D3776B" w:rsidRPr="00E1492E" w:rsidRDefault="00D3776B" w:rsidP="00D3776B">
      <w:pPr>
        <w:ind w:firstLine="567"/>
        <w:jc w:val="both"/>
        <w:rPr>
          <w:szCs w:val="28"/>
        </w:rPr>
      </w:pPr>
      <w:r w:rsidRPr="00E1492E">
        <w:rPr>
          <w:szCs w:val="28"/>
        </w:rPr>
        <w:t xml:space="preserve">Корень </w:t>
      </w:r>
      <w:r w:rsidRPr="00934D25">
        <w:rPr>
          <w:i/>
          <w:szCs w:val="28"/>
          <w:lang w:val="en-US"/>
        </w:rPr>
        <w:t>n</w:t>
      </w:r>
      <w:r w:rsidRPr="00E1492E">
        <w:rPr>
          <w:szCs w:val="28"/>
        </w:rPr>
        <w:t xml:space="preserve">-й степени. Корни четной и нечетной степени. Арифметический корень. Свойства корней </w:t>
      </w:r>
      <w:r w:rsidRPr="00934D25">
        <w:rPr>
          <w:i/>
          <w:szCs w:val="28"/>
          <w:lang w:val="en-US"/>
        </w:rPr>
        <w:t>n</w:t>
      </w:r>
      <w:r w:rsidRPr="00E1492E">
        <w:rPr>
          <w:szCs w:val="28"/>
        </w:rPr>
        <w:t xml:space="preserve">-й степени. Корень </w:t>
      </w:r>
      <w:r w:rsidRPr="00934D25">
        <w:rPr>
          <w:i/>
          <w:szCs w:val="28"/>
          <w:lang w:val="en-US"/>
        </w:rPr>
        <w:t>n</w:t>
      </w:r>
      <w:r w:rsidRPr="00E1492E">
        <w:rPr>
          <w:szCs w:val="28"/>
        </w:rPr>
        <w:t xml:space="preserve">-й степени из натурального числа. Функция </w:t>
      </w:r>
      <m:oMath>
        <m:r>
          <w:rPr>
            <w:rFonts w:ascii="Cambria Math" w:hAnsi="Cambria Math"/>
          </w:rPr>
          <m:t>y=</m:t>
        </m:r>
        <m:rad>
          <m:radPr>
            <m:ctrlPr>
              <w:rPr>
                <w:rFonts w:ascii="Cambria Math" w:hAnsi="Cambria Math"/>
                <w:i/>
              </w:rPr>
            </m:ctrlPr>
          </m:radPr>
          <m:deg>
            <m:r>
              <w:rPr>
                <w:rFonts w:ascii="Cambria Math" w:hAnsi="Cambria Math"/>
              </w:rPr>
              <m:t>n</m:t>
            </m:r>
          </m:deg>
          <m:e>
            <m:r>
              <w:rPr>
                <w:rFonts w:ascii="Cambria Math" w:hAnsi="Cambria Math"/>
              </w:rPr>
              <m:t>x</m:t>
            </m:r>
          </m:e>
        </m:rad>
      </m:oMath>
      <w:r>
        <w:t xml:space="preserve"> </w:t>
      </w:r>
      <w:r w:rsidRPr="00E1492E">
        <w:rPr>
          <w:szCs w:val="28"/>
        </w:rPr>
        <w:t xml:space="preserve">(х≥0). </w:t>
      </w:r>
      <w:r w:rsidRPr="00C25133">
        <w:t xml:space="preserve">Функция </w:t>
      </w:r>
      <w:r w:rsidRPr="004A30B2">
        <w:rPr>
          <w:i/>
        </w:rPr>
        <w:t>у</w:t>
      </w:r>
      <w:r w:rsidRPr="00C25133">
        <w:t>=</w:t>
      </w:r>
      <w:r w:rsidRPr="004A30B2">
        <w:rPr>
          <w:i/>
        </w:rPr>
        <w:t>хⁿ</w:t>
      </w:r>
      <w:r w:rsidRPr="00C25133">
        <w:t xml:space="preserve">. Корень степени </w:t>
      </w:r>
      <w:r w:rsidRPr="00934D25">
        <w:rPr>
          <w:i/>
        </w:rPr>
        <w:t>n</w:t>
      </w:r>
      <w:r w:rsidRPr="00C25133">
        <w:t>, его свойства.</w:t>
      </w:r>
      <w:r w:rsidRPr="00E1492E">
        <w:rPr>
          <w:szCs w:val="28"/>
        </w:rPr>
        <w:t xml:space="preserve"> Степень с рациональным показателем и ее свойства.</w:t>
      </w:r>
    </w:p>
    <w:p w14:paraId="6D2F8D39" w14:textId="77777777" w:rsidR="00D3776B" w:rsidRDefault="00D3776B" w:rsidP="00D3776B">
      <w:pPr>
        <w:jc w:val="both"/>
        <w:rPr>
          <w:b/>
          <w:szCs w:val="28"/>
        </w:rPr>
      </w:pPr>
      <w:r w:rsidRPr="007E2DAF">
        <w:rPr>
          <w:b/>
          <w:sz w:val="26"/>
          <w:szCs w:val="26"/>
        </w:rPr>
        <w:t xml:space="preserve">§6. </w:t>
      </w:r>
      <w:r>
        <w:rPr>
          <w:b/>
          <w:szCs w:val="28"/>
        </w:rPr>
        <w:t xml:space="preserve">Числовые последовательности и их свойства (3 часа) </w:t>
      </w:r>
    </w:p>
    <w:p w14:paraId="5449BD64" w14:textId="77777777" w:rsidR="00D3776B" w:rsidRDefault="00D3776B" w:rsidP="00D3776B">
      <w:pPr>
        <w:jc w:val="both"/>
        <w:rPr>
          <w:b/>
          <w:szCs w:val="28"/>
        </w:rPr>
      </w:pPr>
      <w:r w:rsidRPr="00E1492E">
        <w:rPr>
          <w:szCs w:val="28"/>
        </w:rPr>
        <w:t>Числовая последовательность.</w:t>
      </w:r>
    </w:p>
    <w:p w14:paraId="2BF37E92" w14:textId="77777777" w:rsidR="00D3776B" w:rsidRPr="00E1492E" w:rsidRDefault="00D3776B" w:rsidP="00D3776B">
      <w:pPr>
        <w:jc w:val="both"/>
        <w:rPr>
          <w:b/>
          <w:szCs w:val="28"/>
        </w:rPr>
      </w:pPr>
      <w:r w:rsidRPr="007E2DAF">
        <w:rPr>
          <w:b/>
          <w:sz w:val="26"/>
          <w:szCs w:val="26"/>
        </w:rPr>
        <w:t>§</w:t>
      </w:r>
      <w:r>
        <w:rPr>
          <w:b/>
          <w:sz w:val="26"/>
          <w:szCs w:val="26"/>
        </w:rPr>
        <w:t xml:space="preserve">7. </w:t>
      </w:r>
      <w:r>
        <w:rPr>
          <w:b/>
          <w:szCs w:val="28"/>
        </w:rPr>
        <w:t>А</w:t>
      </w:r>
      <w:r w:rsidRPr="00E1492E">
        <w:rPr>
          <w:b/>
          <w:szCs w:val="28"/>
        </w:rPr>
        <w:t>рифметическая</w:t>
      </w:r>
      <w:r>
        <w:rPr>
          <w:b/>
          <w:szCs w:val="28"/>
        </w:rPr>
        <w:t xml:space="preserve"> прогрессия (7 часов)</w:t>
      </w:r>
      <w:r w:rsidRPr="00E1492E">
        <w:rPr>
          <w:b/>
          <w:szCs w:val="28"/>
        </w:rPr>
        <w:t xml:space="preserve"> </w:t>
      </w:r>
    </w:p>
    <w:p w14:paraId="374B6754" w14:textId="77777777" w:rsidR="00D3776B" w:rsidRDefault="00D3776B" w:rsidP="00D3776B">
      <w:pPr>
        <w:ind w:firstLine="567"/>
        <w:jc w:val="both"/>
        <w:rPr>
          <w:szCs w:val="28"/>
        </w:rPr>
      </w:pPr>
      <w:r w:rsidRPr="00E1492E">
        <w:rPr>
          <w:szCs w:val="28"/>
        </w:rPr>
        <w:t>Арифметическая прогресси</w:t>
      </w:r>
      <w:r>
        <w:rPr>
          <w:szCs w:val="28"/>
        </w:rPr>
        <w:t>я</w:t>
      </w:r>
      <w:r w:rsidRPr="00E1492E">
        <w:rPr>
          <w:szCs w:val="28"/>
        </w:rPr>
        <w:t>. Формул</w:t>
      </w:r>
      <w:r>
        <w:rPr>
          <w:szCs w:val="28"/>
        </w:rPr>
        <w:t>а</w:t>
      </w:r>
      <w:r w:rsidRPr="00E1492E">
        <w:rPr>
          <w:szCs w:val="28"/>
        </w:rPr>
        <w:t xml:space="preserve"> суммы </w:t>
      </w:r>
      <w:r w:rsidRPr="00934D25">
        <w:rPr>
          <w:i/>
          <w:szCs w:val="28"/>
          <w:lang w:val="en-US"/>
        </w:rPr>
        <w:t>n</w:t>
      </w:r>
      <w:r w:rsidRPr="00E1492E">
        <w:rPr>
          <w:szCs w:val="28"/>
        </w:rPr>
        <w:t xml:space="preserve"> первых членов арифметической прогресси</w:t>
      </w:r>
      <w:r>
        <w:rPr>
          <w:szCs w:val="28"/>
        </w:rPr>
        <w:t>и</w:t>
      </w:r>
      <w:r w:rsidRPr="00E1492E">
        <w:rPr>
          <w:szCs w:val="28"/>
        </w:rPr>
        <w:t xml:space="preserve">. </w:t>
      </w:r>
    </w:p>
    <w:p w14:paraId="62C7D582" w14:textId="77777777" w:rsidR="00D3776B" w:rsidRPr="00E1492E" w:rsidRDefault="00D3776B" w:rsidP="00D3776B">
      <w:pPr>
        <w:jc w:val="both"/>
        <w:rPr>
          <w:b/>
          <w:szCs w:val="28"/>
        </w:rPr>
      </w:pPr>
      <w:r w:rsidRPr="007E2DAF">
        <w:rPr>
          <w:b/>
          <w:sz w:val="26"/>
          <w:szCs w:val="26"/>
        </w:rPr>
        <w:t>§</w:t>
      </w:r>
      <w:r>
        <w:rPr>
          <w:b/>
          <w:sz w:val="26"/>
          <w:szCs w:val="26"/>
        </w:rPr>
        <w:t xml:space="preserve">8. </w:t>
      </w:r>
      <w:r>
        <w:rPr>
          <w:b/>
          <w:szCs w:val="28"/>
        </w:rPr>
        <w:t>Геометрическая прогрессия (10 часов)</w:t>
      </w:r>
    </w:p>
    <w:p w14:paraId="2756CDD2" w14:textId="77777777" w:rsidR="00D3776B" w:rsidRDefault="00D3776B" w:rsidP="00D3776B">
      <w:pPr>
        <w:ind w:firstLine="567"/>
        <w:jc w:val="both"/>
        <w:rPr>
          <w:szCs w:val="28"/>
        </w:rPr>
      </w:pPr>
      <w:r>
        <w:rPr>
          <w:szCs w:val="28"/>
        </w:rPr>
        <w:t>Геометрическая прогрессия</w:t>
      </w:r>
      <w:r w:rsidRPr="00E1492E">
        <w:rPr>
          <w:szCs w:val="28"/>
        </w:rPr>
        <w:t>. Формул</w:t>
      </w:r>
      <w:r>
        <w:rPr>
          <w:szCs w:val="28"/>
        </w:rPr>
        <w:t>а</w:t>
      </w:r>
      <w:r w:rsidRPr="00E1492E">
        <w:rPr>
          <w:szCs w:val="28"/>
        </w:rPr>
        <w:t xml:space="preserve"> суммы </w:t>
      </w:r>
      <w:r w:rsidRPr="00934D25">
        <w:rPr>
          <w:i/>
          <w:szCs w:val="28"/>
          <w:lang w:val="en-US"/>
        </w:rPr>
        <w:t>n</w:t>
      </w:r>
      <w:r w:rsidRPr="00E1492E">
        <w:rPr>
          <w:szCs w:val="28"/>
        </w:rPr>
        <w:t xml:space="preserve"> первых членов геометрической прогресси</w:t>
      </w:r>
      <w:r>
        <w:rPr>
          <w:szCs w:val="28"/>
        </w:rPr>
        <w:t>и</w:t>
      </w:r>
      <w:r w:rsidRPr="00E1492E">
        <w:rPr>
          <w:szCs w:val="28"/>
        </w:rPr>
        <w:t>. Бесконечно убывающая геометрическая прогрессия.</w:t>
      </w:r>
    </w:p>
    <w:p w14:paraId="4822B2DA" w14:textId="77777777" w:rsidR="00D3776B" w:rsidRPr="00593D5E" w:rsidRDefault="00D3776B" w:rsidP="00D3776B">
      <w:pPr>
        <w:jc w:val="both"/>
        <w:rPr>
          <w:b/>
          <w:sz w:val="26"/>
          <w:szCs w:val="26"/>
        </w:rPr>
      </w:pPr>
      <w:r w:rsidRPr="00593D5E">
        <w:rPr>
          <w:b/>
          <w:sz w:val="26"/>
          <w:szCs w:val="26"/>
        </w:rPr>
        <w:t>§9. Угол и его мера (5 часов)</w:t>
      </w:r>
    </w:p>
    <w:p w14:paraId="76342C8F" w14:textId="77777777" w:rsidR="00D3776B" w:rsidRDefault="00D3776B" w:rsidP="00D3776B">
      <w:pPr>
        <w:jc w:val="both"/>
        <w:rPr>
          <w:b/>
          <w:color w:val="FF0000"/>
          <w:sz w:val="26"/>
          <w:szCs w:val="26"/>
        </w:rPr>
      </w:pPr>
      <w:r w:rsidRPr="00E1492E">
        <w:rPr>
          <w:szCs w:val="28"/>
        </w:rPr>
        <w:t>Понятие угла.</w:t>
      </w:r>
    </w:p>
    <w:p w14:paraId="4A9E6235" w14:textId="77777777" w:rsidR="00D3776B" w:rsidRPr="00E1492E" w:rsidRDefault="00D3776B" w:rsidP="00D3776B">
      <w:pPr>
        <w:jc w:val="both"/>
        <w:rPr>
          <w:b/>
          <w:szCs w:val="28"/>
        </w:rPr>
      </w:pPr>
      <w:r w:rsidRPr="007E2DAF">
        <w:rPr>
          <w:b/>
          <w:sz w:val="26"/>
          <w:szCs w:val="26"/>
        </w:rPr>
        <w:t>§</w:t>
      </w:r>
      <w:r>
        <w:rPr>
          <w:b/>
          <w:sz w:val="26"/>
          <w:szCs w:val="26"/>
        </w:rPr>
        <w:t>10</w:t>
      </w:r>
      <w:r w:rsidRPr="00E1492E">
        <w:rPr>
          <w:szCs w:val="28"/>
        </w:rPr>
        <w:t>.</w:t>
      </w:r>
      <w:r>
        <w:rPr>
          <w:szCs w:val="28"/>
        </w:rPr>
        <w:t xml:space="preserve"> </w:t>
      </w:r>
      <w:r w:rsidRPr="00E1492E">
        <w:rPr>
          <w:b/>
          <w:szCs w:val="28"/>
        </w:rPr>
        <w:t>Синус, косинус, тангенс и котангенс угла</w:t>
      </w:r>
      <w:r>
        <w:rPr>
          <w:b/>
          <w:szCs w:val="28"/>
        </w:rPr>
        <w:t xml:space="preserve"> (19 часов)</w:t>
      </w:r>
    </w:p>
    <w:p w14:paraId="392A79A0" w14:textId="77777777" w:rsidR="00D3776B" w:rsidRPr="00E1492E" w:rsidRDefault="00D3776B" w:rsidP="00D3776B">
      <w:pPr>
        <w:ind w:firstLine="567"/>
        <w:jc w:val="both"/>
        <w:rPr>
          <w:szCs w:val="28"/>
        </w:rPr>
      </w:pPr>
      <w:r w:rsidRPr="00E1492E">
        <w:rPr>
          <w:szCs w:val="28"/>
        </w:rPr>
        <w:t>Определение синуса и косинуса угла. Основные формулы для синуса угла и косинуса угла. Тангенс и котангенс угла.</w:t>
      </w:r>
      <w:r>
        <w:rPr>
          <w:szCs w:val="28"/>
        </w:rPr>
        <w:t xml:space="preserve"> </w:t>
      </w:r>
      <w:r w:rsidRPr="00E1492E">
        <w:rPr>
          <w:szCs w:val="28"/>
        </w:rPr>
        <w:t>Косинус и</w:t>
      </w:r>
      <w:r>
        <w:rPr>
          <w:szCs w:val="28"/>
        </w:rPr>
        <w:t xml:space="preserve"> </w:t>
      </w:r>
      <w:r w:rsidRPr="00E1492E">
        <w:rPr>
          <w:szCs w:val="28"/>
        </w:rPr>
        <w:t>синус разности и суммы двух углов. Сумма и разность синусов и косинусов. Формулы для двойных и половинных углов. Произведение синусов  и  косинусов.</w:t>
      </w:r>
    </w:p>
    <w:p w14:paraId="2D88B7F5" w14:textId="77777777" w:rsidR="00D3776B" w:rsidRPr="00E1492E" w:rsidRDefault="00D3776B" w:rsidP="00D3776B">
      <w:pPr>
        <w:jc w:val="both"/>
        <w:rPr>
          <w:b/>
          <w:szCs w:val="28"/>
        </w:rPr>
      </w:pPr>
      <w:r w:rsidRPr="007E2DAF">
        <w:rPr>
          <w:b/>
          <w:sz w:val="26"/>
          <w:szCs w:val="26"/>
        </w:rPr>
        <w:t>§</w:t>
      </w:r>
      <w:r>
        <w:rPr>
          <w:b/>
          <w:sz w:val="26"/>
          <w:szCs w:val="26"/>
        </w:rPr>
        <w:t>11.</w:t>
      </w:r>
      <w:r w:rsidRPr="00E1492E">
        <w:rPr>
          <w:szCs w:val="28"/>
        </w:rPr>
        <w:t xml:space="preserve"> </w:t>
      </w:r>
      <w:r w:rsidRPr="00E1492E">
        <w:rPr>
          <w:b/>
          <w:szCs w:val="28"/>
        </w:rPr>
        <w:t>Приближения чисел</w:t>
      </w:r>
      <w:r>
        <w:rPr>
          <w:b/>
          <w:szCs w:val="28"/>
        </w:rPr>
        <w:t xml:space="preserve"> (4 часа)</w:t>
      </w:r>
    </w:p>
    <w:p w14:paraId="7105FAC2" w14:textId="77777777" w:rsidR="00D3776B" w:rsidRDefault="00D3776B" w:rsidP="00D3776B">
      <w:pPr>
        <w:ind w:firstLine="567"/>
        <w:jc w:val="both"/>
        <w:rPr>
          <w:szCs w:val="28"/>
        </w:rPr>
      </w:pPr>
      <w:r w:rsidRPr="00E1492E">
        <w:rPr>
          <w:szCs w:val="28"/>
        </w:rPr>
        <w:t>Абсолютная и относительная погрешности приближения</w:t>
      </w:r>
      <w:r>
        <w:rPr>
          <w:szCs w:val="28"/>
        </w:rPr>
        <w:t xml:space="preserve">. </w:t>
      </w:r>
      <w:r w:rsidRPr="00E1492E">
        <w:rPr>
          <w:szCs w:val="28"/>
        </w:rPr>
        <w:t>Приближения суммы и разности, произведения и частного двух чисел, суммы нескольких слагаемых. Приближенные вычисления с калькулятором.</w:t>
      </w:r>
    </w:p>
    <w:p w14:paraId="0D71CCA1" w14:textId="77777777" w:rsidR="00D3776B" w:rsidRDefault="00D3776B" w:rsidP="00D3776B">
      <w:pPr>
        <w:jc w:val="both"/>
      </w:pPr>
      <w:r w:rsidRPr="007E2DAF">
        <w:rPr>
          <w:b/>
          <w:sz w:val="26"/>
          <w:szCs w:val="26"/>
        </w:rPr>
        <w:t>§</w:t>
      </w:r>
      <w:r>
        <w:rPr>
          <w:b/>
          <w:sz w:val="26"/>
          <w:szCs w:val="26"/>
        </w:rPr>
        <w:t xml:space="preserve">12. </w:t>
      </w:r>
      <w:r w:rsidRPr="00593D5E">
        <w:rPr>
          <w:b/>
          <w:szCs w:val="28"/>
        </w:rPr>
        <w:t>Описательная статистика (</w:t>
      </w:r>
      <w:r>
        <w:rPr>
          <w:b/>
          <w:szCs w:val="28"/>
        </w:rPr>
        <w:t>2 часа</w:t>
      </w:r>
      <w:r w:rsidRPr="00593D5E">
        <w:rPr>
          <w:b/>
          <w:szCs w:val="28"/>
        </w:rPr>
        <w:t>)</w:t>
      </w:r>
      <w:r w:rsidRPr="00C1116E">
        <w:t xml:space="preserve"> </w:t>
      </w:r>
    </w:p>
    <w:p w14:paraId="61C4028B" w14:textId="77777777" w:rsidR="00D3776B" w:rsidRDefault="00D3776B" w:rsidP="00D3776B">
      <w:pPr>
        <w:ind w:firstLine="567"/>
        <w:jc w:val="both"/>
        <w:rPr>
          <w:b/>
          <w:szCs w:val="28"/>
        </w:rPr>
      </w:pPr>
      <w:r w:rsidRPr="00C1116E">
        <w:t>Способы представления числовых данных. Характеристики числовых данных.</w:t>
      </w:r>
    </w:p>
    <w:p w14:paraId="37A28855" w14:textId="77777777" w:rsidR="00D3776B" w:rsidRDefault="00D3776B" w:rsidP="00D3776B">
      <w:pPr>
        <w:jc w:val="both"/>
        <w:rPr>
          <w:szCs w:val="28"/>
        </w:rPr>
      </w:pPr>
      <w:r w:rsidRPr="007E2DAF">
        <w:rPr>
          <w:b/>
          <w:sz w:val="26"/>
          <w:szCs w:val="26"/>
        </w:rPr>
        <w:t>§</w:t>
      </w:r>
      <w:r>
        <w:rPr>
          <w:b/>
          <w:sz w:val="26"/>
          <w:szCs w:val="26"/>
        </w:rPr>
        <w:t xml:space="preserve">13. </w:t>
      </w:r>
      <w:r>
        <w:rPr>
          <w:b/>
          <w:szCs w:val="28"/>
        </w:rPr>
        <w:t>К</w:t>
      </w:r>
      <w:r w:rsidRPr="00E1492E">
        <w:rPr>
          <w:b/>
          <w:szCs w:val="28"/>
        </w:rPr>
        <w:t>омбинатор</w:t>
      </w:r>
      <w:r>
        <w:rPr>
          <w:b/>
          <w:szCs w:val="28"/>
        </w:rPr>
        <w:t>ика (5 часов)</w:t>
      </w:r>
      <w:r w:rsidRPr="00E1492E">
        <w:rPr>
          <w:szCs w:val="28"/>
        </w:rPr>
        <w:t xml:space="preserve"> </w:t>
      </w:r>
    </w:p>
    <w:p w14:paraId="7154E5B0" w14:textId="77777777" w:rsidR="00D3776B" w:rsidRDefault="00D3776B" w:rsidP="00D3776B">
      <w:pPr>
        <w:ind w:firstLine="567"/>
        <w:jc w:val="both"/>
        <w:rPr>
          <w:szCs w:val="28"/>
        </w:rPr>
      </w:pPr>
      <w:r w:rsidRPr="00C1116E">
        <w:rPr>
          <w:szCs w:val="28"/>
        </w:rPr>
        <w:t>Задачи на перебор всех возможных вариантов.</w:t>
      </w:r>
      <w:r>
        <w:rPr>
          <w:szCs w:val="28"/>
        </w:rPr>
        <w:t xml:space="preserve"> </w:t>
      </w:r>
      <w:r w:rsidRPr="00C1116E">
        <w:rPr>
          <w:szCs w:val="28"/>
        </w:rPr>
        <w:t>Комбинаторные правила.</w:t>
      </w:r>
      <w:r>
        <w:rPr>
          <w:szCs w:val="28"/>
        </w:rPr>
        <w:t xml:space="preserve"> </w:t>
      </w:r>
      <w:r w:rsidRPr="00C1116E">
        <w:rPr>
          <w:szCs w:val="28"/>
        </w:rPr>
        <w:t>Перестановки.</w:t>
      </w:r>
      <w:r>
        <w:rPr>
          <w:szCs w:val="28"/>
        </w:rPr>
        <w:t xml:space="preserve"> </w:t>
      </w:r>
      <w:r w:rsidRPr="00C1116E">
        <w:rPr>
          <w:szCs w:val="28"/>
        </w:rPr>
        <w:t>Размещения.</w:t>
      </w:r>
      <w:r>
        <w:rPr>
          <w:szCs w:val="28"/>
        </w:rPr>
        <w:t xml:space="preserve"> Сочетания. Ф</w:t>
      </w:r>
      <w:r w:rsidRPr="00E1492E">
        <w:rPr>
          <w:szCs w:val="28"/>
        </w:rPr>
        <w:t>акториал.</w:t>
      </w:r>
    </w:p>
    <w:p w14:paraId="60FC95B5" w14:textId="77777777" w:rsidR="00D3776B" w:rsidRDefault="00D3776B" w:rsidP="00D3776B">
      <w:pPr>
        <w:jc w:val="both"/>
        <w:rPr>
          <w:b/>
          <w:sz w:val="26"/>
          <w:szCs w:val="26"/>
        </w:rPr>
      </w:pPr>
      <w:r w:rsidRPr="007E2DAF">
        <w:rPr>
          <w:b/>
          <w:sz w:val="26"/>
          <w:szCs w:val="26"/>
        </w:rPr>
        <w:t>§</w:t>
      </w:r>
      <w:r>
        <w:rPr>
          <w:b/>
          <w:sz w:val="26"/>
          <w:szCs w:val="26"/>
        </w:rPr>
        <w:t>14.</w:t>
      </w:r>
      <w:r w:rsidRPr="00593D5E">
        <w:rPr>
          <w:b/>
          <w:color w:val="FF0000"/>
          <w:sz w:val="26"/>
          <w:szCs w:val="26"/>
        </w:rPr>
        <w:t xml:space="preserve"> </w:t>
      </w:r>
      <w:r w:rsidRPr="00593D5E">
        <w:rPr>
          <w:b/>
          <w:sz w:val="26"/>
          <w:szCs w:val="26"/>
        </w:rPr>
        <w:t>Введение в теорию вероятностей (9 часов)</w:t>
      </w:r>
    </w:p>
    <w:p w14:paraId="55083BDC" w14:textId="77777777" w:rsidR="00D3776B" w:rsidRPr="00593D5E" w:rsidRDefault="00D3776B" w:rsidP="00D3776B">
      <w:pPr>
        <w:ind w:firstLine="567"/>
        <w:jc w:val="both"/>
        <w:rPr>
          <w:szCs w:val="28"/>
        </w:rPr>
      </w:pPr>
      <w:r w:rsidRPr="00C1116E">
        <w:rPr>
          <w:szCs w:val="28"/>
        </w:rPr>
        <w:t>Случайные события.</w:t>
      </w:r>
      <w:r>
        <w:rPr>
          <w:szCs w:val="28"/>
        </w:rPr>
        <w:t xml:space="preserve"> </w:t>
      </w:r>
      <w:r w:rsidRPr="00C1116E">
        <w:rPr>
          <w:szCs w:val="28"/>
        </w:rPr>
        <w:t>Вероятность случайного события.</w:t>
      </w:r>
      <w:r>
        <w:rPr>
          <w:szCs w:val="28"/>
        </w:rPr>
        <w:t xml:space="preserve"> </w:t>
      </w:r>
      <w:r w:rsidRPr="00C1116E">
        <w:rPr>
          <w:szCs w:val="28"/>
        </w:rPr>
        <w:t>Сумма, произведение и разность случайных событий.</w:t>
      </w:r>
      <w:r>
        <w:rPr>
          <w:szCs w:val="28"/>
        </w:rPr>
        <w:t xml:space="preserve"> </w:t>
      </w:r>
      <w:r w:rsidRPr="00C1116E">
        <w:rPr>
          <w:szCs w:val="28"/>
        </w:rPr>
        <w:t>Несовместные события. Независимые события.</w:t>
      </w:r>
      <w:r>
        <w:rPr>
          <w:szCs w:val="28"/>
        </w:rPr>
        <w:t xml:space="preserve"> </w:t>
      </w:r>
      <w:r w:rsidRPr="00C1116E">
        <w:rPr>
          <w:szCs w:val="28"/>
        </w:rPr>
        <w:t>Частота случайных событий.</w:t>
      </w:r>
    </w:p>
    <w:p w14:paraId="37ED5179" w14:textId="77777777" w:rsidR="00D3776B" w:rsidRDefault="00D3776B" w:rsidP="00D3776B">
      <w:pPr>
        <w:jc w:val="both"/>
        <w:rPr>
          <w:b/>
          <w:sz w:val="26"/>
          <w:szCs w:val="26"/>
        </w:rPr>
      </w:pPr>
      <w:r w:rsidRPr="00593D5E">
        <w:rPr>
          <w:b/>
          <w:sz w:val="26"/>
          <w:szCs w:val="26"/>
        </w:rPr>
        <w:t>Повторение курса 7-9 классов (16 часов)</w:t>
      </w:r>
    </w:p>
    <w:p w14:paraId="265B4DAD" w14:textId="77777777" w:rsidR="00D3776B" w:rsidRDefault="00D3776B" w:rsidP="00D3776B">
      <w:pPr>
        <w:pStyle w:val="a7"/>
        <w:shd w:val="clear" w:color="auto" w:fill="FFFFFF"/>
        <w:spacing w:before="0" w:beforeAutospacing="0" w:after="150" w:afterAutospacing="0"/>
        <w:ind w:firstLine="567"/>
        <w:jc w:val="both"/>
        <w:rPr>
          <w:szCs w:val="21"/>
        </w:rPr>
      </w:pPr>
      <w:r>
        <w:rPr>
          <w:szCs w:val="21"/>
        </w:rPr>
        <w:t>Повторение</w:t>
      </w:r>
      <w:r w:rsidRPr="00310E70">
        <w:rPr>
          <w:szCs w:val="21"/>
        </w:rPr>
        <w:t xml:space="preserve"> материал</w:t>
      </w:r>
      <w:r>
        <w:rPr>
          <w:szCs w:val="21"/>
        </w:rPr>
        <w:t>а за курс 9</w:t>
      </w:r>
      <w:r w:rsidRPr="00310E70">
        <w:rPr>
          <w:szCs w:val="21"/>
        </w:rPr>
        <w:t xml:space="preserve"> класса, </w:t>
      </w:r>
      <w:r>
        <w:rPr>
          <w:szCs w:val="21"/>
        </w:rPr>
        <w:t>з</w:t>
      </w:r>
      <w:r w:rsidRPr="009F2095">
        <w:t>акрепление знаний, умений и навыков</w:t>
      </w:r>
      <w:r>
        <w:t>,</w:t>
      </w:r>
      <w:r w:rsidRPr="00310E70">
        <w:rPr>
          <w:szCs w:val="21"/>
        </w:rPr>
        <w:t xml:space="preserve"> подготов</w:t>
      </w:r>
      <w:r>
        <w:rPr>
          <w:szCs w:val="21"/>
        </w:rPr>
        <w:t>ка</w:t>
      </w:r>
      <w:r w:rsidRPr="00310E70">
        <w:rPr>
          <w:szCs w:val="21"/>
        </w:rPr>
        <w:t xml:space="preserve"> к итогово</w:t>
      </w:r>
      <w:r>
        <w:rPr>
          <w:szCs w:val="21"/>
        </w:rPr>
        <w:t>й</w:t>
      </w:r>
      <w:r w:rsidRPr="00310E70">
        <w:rPr>
          <w:szCs w:val="21"/>
        </w:rPr>
        <w:t xml:space="preserve"> </w:t>
      </w:r>
      <w:r>
        <w:rPr>
          <w:szCs w:val="21"/>
        </w:rPr>
        <w:t>контрольной работе.</w:t>
      </w:r>
    </w:p>
    <w:p w14:paraId="0FC2DA94" w14:textId="232702E9" w:rsidR="00D3776B" w:rsidRDefault="00D3776B" w:rsidP="00D3776B">
      <w:pPr>
        <w:pStyle w:val="a7"/>
        <w:shd w:val="clear" w:color="auto" w:fill="FFFFFF"/>
        <w:spacing w:before="0" w:beforeAutospacing="0" w:after="150" w:afterAutospacing="0"/>
        <w:ind w:firstLine="567"/>
        <w:jc w:val="both"/>
        <w:rPr>
          <w:b/>
          <w:szCs w:val="21"/>
        </w:rPr>
      </w:pPr>
      <w:r w:rsidRPr="00D3776B">
        <w:rPr>
          <w:b/>
          <w:szCs w:val="21"/>
        </w:rPr>
        <w:t>Тематическое планирование</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5811"/>
        <w:gridCol w:w="1701"/>
      </w:tblGrid>
      <w:tr w:rsidR="005844D1" w:rsidRPr="009269D3" w14:paraId="4A1B80F0" w14:textId="77777777" w:rsidTr="008C0471">
        <w:tc>
          <w:tcPr>
            <w:tcW w:w="1101" w:type="dxa"/>
          </w:tcPr>
          <w:p w14:paraId="30B29D8B" w14:textId="77777777" w:rsidR="005844D1" w:rsidRPr="009269D3" w:rsidRDefault="005844D1" w:rsidP="008C0471">
            <w:pPr>
              <w:ind w:firstLine="0"/>
              <w:rPr>
                <w:szCs w:val="24"/>
                <w:lang w:eastAsia="ru-RU"/>
              </w:rPr>
            </w:pPr>
            <w:r w:rsidRPr="009269D3">
              <w:rPr>
                <w:szCs w:val="24"/>
                <w:lang w:eastAsia="ru-RU"/>
              </w:rPr>
              <w:t>№ п/п</w:t>
            </w:r>
          </w:p>
        </w:tc>
        <w:tc>
          <w:tcPr>
            <w:tcW w:w="5811" w:type="dxa"/>
          </w:tcPr>
          <w:p w14:paraId="4F52A893" w14:textId="77777777" w:rsidR="005844D1" w:rsidRPr="009269D3" w:rsidRDefault="005844D1" w:rsidP="008C0471">
            <w:pPr>
              <w:jc w:val="both"/>
              <w:rPr>
                <w:szCs w:val="24"/>
                <w:lang w:eastAsia="ru-RU"/>
              </w:rPr>
            </w:pPr>
            <w:r w:rsidRPr="009269D3">
              <w:rPr>
                <w:szCs w:val="24"/>
                <w:lang w:eastAsia="ru-RU"/>
              </w:rPr>
              <w:t>Тема</w:t>
            </w:r>
          </w:p>
        </w:tc>
        <w:tc>
          <w:tcPr>
            <w:tcW w:w="1701" w:type="dxa"/>
          </w:tcPr>
          <w:p w14:paraId="3119E964" w14:textId="77777777" w:rsidR="005844D1" w:rsidRPr="009269D3" w:rsidRDefault="005844D1" w:rsidP="008C0471">
            <w:pPr>
              <w:ind w:firstLine="0"/>
              <w:jc w:val="both"/>
              <w:rPr>
                <w:szCs w:val="24"/>
                <w:lang w:eastAsia="ru-RU"/>
              </w:rPr>
            </w:pPr>
            <w:r w:rsidRPr="009269D3">
              <w:rPr>
                <w:szCs w:val="24"/>
                <w:lang w:eastAsia="ru-RU"/>
              </w:rPr>
              <w:t>Кол-во часов</w:t>
            </w:r>
          </w:p>
        </w:tc>
      </w:tr>
      <w:tr w:rsidR="005844D1" w:rsidRPr="009269D3" w14:paraId="3092F138" w14:textId="77777777" w:rsidTr="008C0471">
        <w:trPr>
          <w:trHeight w:val="873"/>
        </w:trPr>
        <w:tc>
          <w:tcPr>
            <w:tcW w:w="1101" w:type="dxa"/>
          </w:tcPr>
          <w:p w14:paraId="1C2E4856" w14:textId="77777777" w:rsidR="005844D1" w:rsidRPr="009269D3" w:rsidRDefault="005844D1" w:rsidP="009033E7">
            <w:pPr>
              <w:numPr>
                <w:ilvl w:val="0"/>
                <w:numId w:val="210"/>
              </w:numPr>
              <w:jc w:val="both"/>
              <w:rPr>
                <w:szCs w:val="24"/>
                <w:lang w:eastAsia="ru-RU"/>
              </w:rPr>
            </w:pPr>
          </w:p>
        </w:tc>
        <w:tc>
          <w:tcPr>
            <w:tcW w:w="5811" w:type="dxa"/>
          </w:tcPr>
          <w:p w14:paraId="3699DA38" w14:textId="58B05094" w:rsidR="005844D1" w:rsidRPr="009269D3" w:rsidRDefault="005844D1" w:rsidP="008C0471">
            <w:pPr>
              <w:shd w:val="clear" w:color="auto" w:fill="FFFFFF"/>
              <w:autoSpaceDE w:val="0"/>
              <w:adjustRightInd w:val="0"/>
              <w:spacing w:after="120"/>
              <w:ind w:left="426" w:hanging="393"/>
              <w:rPr>
                <w:szCs w:val="24"/>
              </w:rPr>
            </w:pPr>
            <w:r w:rsidRPr="005844D1">
              <w:rPr>
                <w:szCs w:val="24"/>
              </w:rPr>
              <w:t>Повторение</w:t>
            </w:r>
          </w:p>
        </w:tc>
        <w:tc>
          <w:tcPr>
            <w:tcW w:w="1701" w:type="dxa"/>
          </w:tcPr>
          <w:p w14:paraId="47555B0E" w14:textId="7F1029E2" w:rsidR="005844D1" w:rsidRPr="009269D3" w:rsidRDefault="005844D1" w:rsidP="008C0471">
            <w:pPr>
              <w:ind w:firstLine="34"/>
              <w:jc w:val="both"/>
              <w:rPr>
                <w:szCs w:val="24"/>
                <w:lang w:eastAsia="ru-RU"/>
              </w:rPr>
            </w:pPr>
            <w:r>
              <w:rPr>
                <w:szCs w:val="24"/>
                <w:lang w:eastAsia="ru-RU"/>
              </w:rPr>
              <w:t>2</w:t>
            </w:r>
          </w:p>
        </w:tc>
      </w:tr>
      <w:tr w:rsidR="005844D1" w:rsidRPr="009269D3" w14:paraId="1423A0E8" w14:textId="77777777" w:rsidTr="008C0471">
        <w:tc>
          <w:tcPr>
            <w:tcW w:w="1101" w:type="dxa"/>
          </w:tcPr>
          <w:p w14:paraId="103CAF9D" w14:textId="77777777" w:rsidR="005844D1" w:rsidRPr="009269D3" w:rsidRDefault="005844D1" w:rsidP="009033E7">
            <w:pPr>
              <w:numPr>
                <w:ilvl w:val="0"/>
                <w:numId w:val="210"/>
              </w:numPr>
              <w:jc w:val="both"/>
              <w:rPr>
                <w:szCs w:val="24"/>
                <w:lang w:eastAsia="ru-RU"/>
              </w:rPr>
            </w:pPr>
          </w:p>
        </w:tc>
        <w:tc>
          <w:tcPr>
            <w:tcW w:w="5811" w:type="dxa"/>
          </w:tcPr>
          <w:p w14:paraId="0329CB58" w14:textId="04B7676B" w:rsidR="005844D1" w:rsidRPr="009269D3" w:rsidRDefault="005844D1" w:rsidP="008C0471">
            <w:pPr>
              <w:ind w:firstLine="0"/>
              <w:rPr>
                <w:szCs w:val="24"/>
                <w:lang w:eastAsia="ru-RU"/>
              </w:rPr>
            </w:pPr>
            <w:r w:rsidRPr="005844D1">
              <w:rPr>
                <w:szCs w:val="24"/>
                <w:lang w:eastAsia="ru-RU"/>
              </w:rPr>
              <w:t>Линейные неравенства с одним неизвестным</w:t>
            </w:r>
          </w:p>
        </w:tc>
        <w:tc>
          <w:tcPr>
            <w:tcW w:w="1701" w:type="dxa"/>
          </w:tcPr>
          <w:p w14:paraId="756A9002" w14:textId="09E394F9" w:rsidR="005844D1" w:rsidRPr="009269D3" w:rsidRDefault="005844D1" w:rsidP="008C0471">
            <w:pPr>
              <w:ind w:firstLine="34"/>
              <w:jc w:val="both"/>
              <w:rPr>
                <w:szCs w:val="24"/>
                <w:lang w:eastAsia="ru-RU"/>
              </w:rPr>
            </w:pPr>
            <w:r>
              <w:rPr>
                <w:szCs w:val="24"/>
                <w:lang w:eastAsia="ru-RU"/>
              </w:rPr>
              <w:t>10</w:t>
            </w:r>
          </w:p>
        </w:tc>
      </w:tr>
      <w:tr w:rsidR="005844D1" w:rsidRPr="009269D3" w14:paraId="21684403" w14:textId="77777777" w:rsidTr="008C0471">
        <w:tc>
          <w:tcPr>
            <w:tcW w:w="1101" w:type="dxa"/>
          </w:tcPr>
          <w:p w14:paraId="35E0985B" w14:textId="77777777" w:rsidR="005844D1" w:rsidRPr="009269D3" w:rsidRDefault="005844D1" w:rsidP="009033E7">
            <w:pPr>
              <w:numPr>
                <w:ilvl w:val="0"/>
                <w:numId w:val="210"/>
              </w:numPr>
              <w:jc w:val="both"/>
              <w:rPr>
                <w:szCs w:val="24"/>
                <w:lang w:eastAsia="ru-RU"/>
              </w:rPr>
            </w:pPr>
          </w:p>
        </w:tc>
        <w:tc>
          <w:tcPr>
            <w:tcW w:w="5811" w:type="dxa"/>
          </w:tcPr>
          <w:p w14:paraId="0441BE1E" w14:textId="6F7F8378" w:rsidR="005844D1" w:rsidRPr="009269D3" w:rsidRDefault="005844D1" w:rsidP="008C0471">
            <w:pPr>
              <w:ind w:firstLine="33"/>
              <w:rPr>
                <w:szCs w:val="24"/>
                <w:lang w:eastAsia="ru-RU"/>
              </w:rPr>
            </w:pPr>
            <w:r w:rsidRPr="005844D1">
              <w:rPr>
                <w:szCs w:val="24"/>
                <w:lang w:eastAsia="ru-RU"/>
              </w:rPr>
              <w:t>Неравенства второй степени с одним неизвестным</w:t>
            </w:r>
          </w:p>
        </w:tc>
        <w:tc>
          <w:tcPr>
            <w:tcW w:w="1701" w:type="dxa"/>
          </w:tcPr>
          <w:p w14:paraId="69273D51" w14:textId="7AD6CA07" w:rsidR="005844D1" w:rsidRPr="009269D3" w:rsidRDefault="005844D1" w:rsidP="008C0471">
            <w:pPr>
              <w:ind w:firstLine="34"/>
              <w:jc w:val="both"/>
              <w:rPr>
                <w:szCs w:val="24"/>
                <w:lang w:eastAsia="ru-RU"/>
              </w:rPr>
            </w:pPr>
            <w:r>
              <w:rPr>
                <w:szCs w:val="24"/>
                <w:lang w:eastAsia="ru-RU"/>
              </w:rPr>
              <w:t>11</w:t>
            </w:r>
          </w:p>
        </w:tc>
      </w:tr>
      <w:tr w:rsidR="005844D1" w:rsidRPr="009269D3" w14:paraId="5FAEE5B4" w14:textId="77777777" w:rsidTr="008C0471">
        <w:tc>
          <w:tcPr>
            <w:tcW w:w="1101" w:type="dxa"/>
          </w:tcPr>
          <w:p w14:paraId="3805FD09" w14:textId="77777777" w:rsidR="005844D1" w:rsidRPr="009269D3" w:rsidRDefault="005844D1" w:rsidP="009033E7">
            <w:pPr>
              <w:numPr>
                <w:ilvl w:val="0"/>
                <w:numId w:val="210"/>
              </w:numPr>
              <w:jc w:val="both"/>
              <w:rPr>
                <w:szCs w:val="24"/>
                <w:lang w:eastAsia="ru-RU"/>
              </w:rPr>
            </w:pPr>
          </w:p>
        </w:tc>
        <w:tc>
          <w:tcPr>
            <w:tcW w:w="5811" w:type="dxa"/>
          </w:tcPr>
          <w:p w14:paraId="58C902DB" w14:textId="4AD1B6D3" w:rsidR="005844D1" w:rsidRPr="009269D3" w:rsidRDefault="005844D1" w:rsidP="008C0471">
            <w:pPr>
              <w:ind w:firstLine="33"/>
              <w:jc w:val="both"/>
              <w:rPr>
                <w:szCs w:val="24"/>
                <w:lang w:eastAsia="ru-RU"/>
              </w:rPr>
            </w:pPr>
            <w:r w:rsidRPr="005844D1">
              <w:rPr>
                <w:szCs w:val="24"/>
                <w:lang w:eastAsia="ru-RU"/>
              </w:rPr>
              <w:t>Рациональные неравенства</w:t>
            </w:r>
          </w:p>
        </w:tc>
        <w:tc>
          <w:tcPr>
            <w:tcW w:w="1701" w:type="dxa"/>
          </w:tcPr>
          <w:p w14:paraId="327F7B6D" w14:textId="6A5F8B2D" w:rsidR="005844D1" w:rsidRPr="009269D3" w:rsidRDefault="005844D1" w:rsidP="008C0471">
            <w:pPr>
              <w:ind w:firstLine="34"/>
              <w:jc w:val="both"/>
              <w:rPr>
                <w:szCs w:val="24"/>
                <w:lang w:eastAsia="ru-RU"/>
              </w:rPr>
            </w:pPr>
            <w:r>
              <w:rPr>
                <w:szCs w:val="24"/>
                <w:lang w:eastAsia="ru-RU"/>
              </w:rPr>
              <w:t>15</w:t>
            </w:r>
          </w:p>
        </w:tc>
      </w:tr>
      <w:tr w:rsidR="005844D1" w:rsidRPr="009269D3" w14:paraId="22889301" w14:textId="77777777" w:rsidTr="008C0471">
        <w:tc>
          <w:tcPr>
            <w:tcW w:w="1101" w:type="dxa"/>
          </w:tcPr>
          <w:p w14:paraId="53AF13D0" w14:textId="77777777" w:rsidR="005844D1" w:rsidRPr="009269D3" w:rsidRDefault="005844D1" w:rsidP="009033E7">
            <w:pPr>
              <w:numPr>
                <w:ilvl w:val="0"/>
                <w:numId w:val="210"/>
              </w:numPr>
              <w:jc w:val="both"/>
              <w:rPr>
                <w:szCs w:val="24"/>
                <w:lang w:eastAsia="ru-RU"/>
              </w:rPr>
            </w:pPr>
          </w:p>
        </w:tc>
        <w:tc>
          <w:tcPr>
            <w:tcW w:w="5811" w:type="dxa"/>
          </w:tcPr>
          <w:p w14:paraId="7E980234" w14:textId="7C92C89D" w:rsidR="005844D1" w:rsidRPr="009269D3" w:rsidRDefault="005844D1" w:rsidP="008C0471">
            <w:pPr>
              <w:ind w:firstLine="0"/>
              <w:jc w:val="both"/>
              <w:rPr>
                <w:szCs w:val="24"/>
                <w:lang w:eastAsia="ru-RU"/>
              </w:rPr>
            </w:pPr>
            <w:r w:rsidRPr="005844D1">
              <w:rPr>
                <w:szCs w:val="24"/>
                <w:lang w:eastAsia="ru-RU"/>
              </w:rPr>
              <w:t>Функция y=xn</w:t>
            </w:r>
          </w:p>
        </w:tc>
        <w:tc>
          <w:tcPr>
            <w:tcW w:w="1701" w:type="dxa"/>
          </w:tcPr>
          <w:p w14:paraId="28997775" w14:textId="157D6981" w:rsidR="005844D1" w:rsidRPr="009269D3" w:rsidRDefault="005844D1" w:rsidP="008C0471">
            <w:pPr>
              <w:ind w:firstLine="34"/>
              <w:jc w:val="both"/>
              <w:rPr>
                <w:szCs w:val="24"/>
                <w:lang w:eastAsia="ru-RU"/>
              </w:rPr>
            </w:pPr>
            <w:r>
              <w:rPr>
                <w:szCs w:val="24"/>
                <w:lang w:eastAsia="ru-RU"/>
              </w:rPr>
              <w:t>3</w:t>
            </w:r>
          </w:p>
        </w:tc>
      </w:tr>
      <w:tr w:rsidR="005844D1" w:rsidRPr="009269D3" w14:paraId="22CE51A1" w14:textId="77777777" w:rsidTr="008C0471">
        <w:tc>
          <w:tcPr>
            <w:tcW w:w="1101" w:type="dxa"/>
          </w:tcPr>
          <w:p w14:paraId="0DCD0431" w14:textId="77777777" w:rsidR="005844D1" w:rsidRPr="009269D3" w:rsidRDefault="005844D1" w:rsidP="009033E7">
            <w:pPr>
              <w:numPr>
                <w:ilvl w:val="0"/>
                <w:numId w:val="210"/>
              </w:numPr>
              <w:jc w:val="both"/>
              <w:rPr>
                <w:szCs w:val="24"/>
                <w:lang w:eastAsia="ru-RU"/>
              </w:rPr>
            </w:pPr>
          </w:p>
        </w:tc>
        <w:tc>
          <w:tcPr>
            <w:tcW w:w="5811" w:type="dxa"/>
          </w:tcPr>
          <w:p w14:paraId="0D268DAB" w14:textId="0877E2D6" w:rsidR="005844D1" w:rsidRPr="005844D1" w:rsidRDefault="005844D1" w:rsidP="008C0471">
            <w:pPr>
              <w:ind w:firstLine="0"/>
              <w:jc w:val="both"/>
              <w:rPr>
                <w:szCs w:val="24"/>
                <w:lang w:eastAsia="ru-RU"/>
              </w:rPr>
            </w:pPr>
            <w:r w:rsidRPr="005844D1">
              <w:rPr>
                <w:szCs w:val="24"/>
                <w:lang w:eastAsia="ru-RU"/>
              </w:rPr>
              <w:t>Корень n-й степени</w:t>
            </w:r>
          </w:p>
        </w:tc>
        <w:tc>
          <w:tcPr>
            <w:tcW w:w="1701" w:type="dxa"/>
          </w:tcPr>
          <w:p w14:paraId="1B157FA3" w14:textId="11AB66CD" w:rsidR="005844D1" w:rsidRPr="009269D3" w:rsidRDefault="005844D1" w:rsidP="008C0471">
            <w:pPr>
              <w:ind w:firstLine="34"/>
              <w:jc w:val="both"/>
              <w:rPr>
                <w:szCs w:val="24"/>
                <w:lang w:eastAsia="ru-RU"/>
              </w:rPr>
            </w:pPr>
            <w:r>
              <w:rPr>
                <w:szCs w:val="24"/>
                <w:lang w:eastAsia="ru-RU"/>
              </w:rPr>
              <w:t>7</w:t>
            </w:r>
          </w:p>
        </w:tc>
      </w:tr>
      <w:tr w:rsidR="005844D1" w:rsidRPr="009269D3" w14:paraId="16A2FDA0" w14:textId="77777777" w:rsidTr="008C0471">
        <w:tc>
          <w:tcPr>
            <w:tcW w:w="1101" w:type="dxa"/>
          </w:tcPr>
          <w:p w14:paraId="3F7243D6" w14:textId="77777777" w:rsidR="005844D1" w:rsidRPr="009269D3" w:rsidRDefault="005844D1" w:rsidP="009033E7">
            <w:pPr>
              <w:numPr>
                <w:ilvl w:val="0"/>
                <w:numId w:val="210"/>
              </w:numPr>
              <w:jc w:val="both"/>
              <w:rPr>
                <w:szCs w:val="24"/>
                <w:lang w:eastAsia="ru-RU"/>
              </w:rPr>
            </w:pPr>
          </w:p>
        </w:tc>
        <w:tc>
          <w:tcPr>
            <w:tcW w:w="5811" w:type="dxa"/>
          </w:tcPr>
          <w:p w14:paraId="1DA13878" w14:textId="151D060A" w:rsidR="005844D1" w:rsidRPr="005844D1" w:rsidRDefault="005844D1" w:rsidP="008C0471">
            <w:pPr>
              <w:ind w:firstLine="0"/>
              <w:jc w:val="both"/>
              <w:rPr>
                <w:szCs w:val="24"/>
                <w:lang w:eastAsia="ru-RU"/>
              </w:rPr>
            </w:pPr>
            <w:r w:rsidRPr="005844D1">
              <w:rPr>
                <w:szCs w:val="24"/>
                <w:lang w:eastAsia="ru-RU"/>
              </w:rPr>
              <w:t>Числовые последовательности и их свойства</w:t>
            </w:r>
          </w:p>
        </w:tc>
        <w:tc>
          <w:tcPr>
            <w:tcW w:w="1701" w:type="dxa"/>
          </w:tcPr>
          <w:p w14:paraId="4D001142" w14:textId="04A9CB9E" w:rsidR="005844D1" w:rsidRPr="009269D3" w:rsidRDefault="005844D1" w:rsidP="008C0471">
            <w:pPr>
              <w:ind w:firstLine="34"/>
              <w:jc w:val="both"/>
              <w:rPr>
                <w:szCs w:val="24"/>
                <w:lang w:eastAsia="ru-RU"/>
              </w:rPr>
            </w:pPr>
            <w:r>
              <w:rPr>
                <w:szCs w:val="24"/>
                <w:lang w:eastAsia="ru-RU"/>
              </w:rPr>
              <w:t>3</w:t>
            </w:r>
          </w:p>
        </w:tc>
      </w:tr>
      <w:tr w:rsidR="005844D1" w:rsidRPr="009269D3" w14:paraId="75A29240" w14:textId="77777777" w:rsidTr="008C0471">
        <w:tc>
          <w:tcPr>
            <w:tcW w:w="1101" w:type="dxa"/>
          </w:tcPr>
          <w:p w14:paraId="022343F3" w14:textId="77777777" w:rsidR="005844D1" w:rsidRPr="009269D3" w:rsidRDefault="005844D1" w:rsidP="009033E7">
            <w:pPr>
              <w:numPr>
                <w:ilvl w:val="0"/>
                <w:numId w:val="210"/>
              </w:numPr>
              <w:jc w:val="both"/>
              <w:rPr>
                <w:szCs w:val="24"/>
                <w:lang w:eastAsia="ru-RU"/>
              </w:rPr>
            </w:pPr>
          </w:p>
        </w:tc>
        <w:tc>
          <w:tcPr>
            <w:tcW w:w="5811" w:type="dxa"/>
          </w:tcPr>
          <w:p w14:paraId="1DF26E03" w14:textId="355B25AB" w:rsidR="005844D1" w:rsidRPr="005844D1" w:rsidRDefault="00030AF8" w:rsidP="008C0471">
            <w:pPr>
              <w:ind w:firstLine="0"/>
              <w:jc w:val="both"/>
              <w:rPr>
                <w:szCs w:val="24"/>
                <w:lang w:eastAsia="ru-RU"/>
              </w:rPr>
            </w:pPr>
            <w:r w:rsidRPr="00030AF8">
              <w:rPr>
                <w:szCs w:val="24"/>
                <w:lang w:eastAsia="ru-RU"/>
              </w:rPr>
              <w:t>Арифметическая прогрессия</w:t>
            </w:r>
          </w:p>
        </w:tc>
        <w:tc>
          <w:tcPr>
            <w:tcW w:w="1701" w:type="dxa"/>
          </w:tcPr>
          <w:p w14:paraId="78732D6C" w14:textId="4C4EA7E3" w:rsidR="005844D1" w:rsidRPr="009269D3" w:rsidRDefault="00030AF8" w:rsidP="008C0471">
            <w:pPr>
              <w:ind w:firstLine="34"/>
              <w:jc w:val="both"/>
              <w:rPr>
                <w:szCs w:val="24"/>
                <w:lang w:eastAsia="ru-RU"/>
              </w:rPr>
            </w:pPr>
            <w:r>
              <w:rPr>
                <w:szCs w:val="24"/>
                <w:lang w:eastAsia="ru-RU"/>
              </w:rPr>
              <w:t>7</w:t>
            </w:r>
          </w:p>
        </w:tc>
      </w:tr>
      <w:tr w:rsidR="00030AF8" w:rsidRPr="009269D3" w14:paraId="39628A27" w14:textId="77777777" w:rsidTr="008C0471">
        <w:tc>
          <w:tcPr>
            <w:tcW w:w="1101" w:type="dxa"/>
          </w:tcPr>
          <w:p w14:paraId="224A6FE2" w14:textId="77777777" w:rsidR="00030AF8" w:rsidRPr="009269D3" w:rsidRDefault="00030AF8" w:rsidP="009033E7">
            <w:pPr>
              <w:numPr>
                <w:ilvl w:val="0"/>
                <w:numId w:val="210"/>
              </w:numPr>
              <w:jc w:val="both"/>
              <w:rPr>
                <w:szCs w:val="24"/>
                <w:lang w:eastAsia="ru-RU"/>
              </w:rPr>
            </w:pPr>
          </w:p>
        </w:tc>
        <w:tc>
          <w:tcPr>
            <w:tcW w:w="5811" w:type="dxa"/>
          </w:tcPr>
          <w:p w14:paraId="1CB2FF41" w14:textId="548D504E" w:rsidR="00030AF8" w:rsidRPr="00030AF8" w:rsidRDefault="00030AF8" w:rsidP="008C0471">
            <w:pPr>
              <w:ind w:firstLine="0"/>
              <w:jc w:val="both"/>
              <w:rPr>
                <w:szCs w:val="24"/>
                <w:lang w:eastAsia="ru-RU"/>
              </w:rPr>
            </w:pPr>
            <w:r w:rsidRPr="00030AF8">
              <w:rPr>
                <w:szCs w:val="24"/>
                <w:lang w:eastAsia="ru-RU"/>
              </w:rPr>
              <w:t>Геометрическая прогрессия</w:t>
            </w:r>
          </w:p>
        </w:tc>
        <w:tc>
          <w:tcPr>
            <w:tcW w:w="1701" w:type="dxa"/>
          </w:tcPr>
          <w:p w14:paraId="19F72566" w14:textId="008B8A5B" w:rsidR="00030AF8" w:rsidRPr="009269D3" w:rsidRDefault="00030AF8" w:rsidP="008C0471">
            <w:pPr>
              <w:ind w:firstLine="34"/>
              <w:jc w:val="both"/>
              <w:rPr>
                <w:szCs w:val="24"/>
                <w:lang w:eastAsia="ru-RU"/>
              </w:rPr>
            </w:pPr>
            <w:r>
              <w:rPr>
                <w:szCs w:val="24"/>
                <w:lang w:eastAsia="ru-RU"/>
              </w:rPr>
              <w:t>10</w:t>
            </w:r>
          </w:p>
        </w:tc>
      </w:tr>
      <w:tr w:rsidR="00030AF8" w:rsidRPr="009269D3" w14:paraId="7113347B" w14:textId="77777777" w:rsidTr="008C0471">
        <w:tc>
          <w:tcPr>
            <w:tcW w:w="1101" w:type="dxa"/>
          </w:tcPr>
          <w:p w14:paraId="2CC2D1D6" w14:textId="77777777" w:rsidR="00030AF8" w:rsidRPr="009269D3" w:rsidRDefault="00030AF8" w:rsidP="009033E7">
            <w:pPr>
              <w:numPr>
                <w:ilvl w:val="0"/>
                <w:numId w:val="210"/>
              </w:numPr>
              <w:jc w:val="both"/>
              <w:rPr>
                <w:szCs w:val="24"/>
                <w:lang w:eastAsia="ru-RU"/>
              </w:rPr>
            </w:pPr>
          </w:p>
        </w:tc>
        <w:tc>
          <w:tcPr>
            <w:tcW w:w="5811" w:type="dxa"/>
          </w:tcPr>
          <w:p w14:paraId="48F8D1FD" w14:textId="09D2D39F" w:rsidR="00030AF8" w:rsidRPr="00030AF8" w:rsidRDefault="00030AF8" w:rsidP="008C0471">
            <w:pPr>
              <w:ind w:firstLine="0"/>
              <w:jc w:val="both"/>
              <w:rPr>
                <w:szCs w:val="24"/>
                <w:lang w:eastAsia="ru-RU"/>
              </w:rPr>
            </w:pPr>
            <w:r w:rsidRPr="00030AF8">
              <w:rPr>
                <w:szCs w:val="24"/>
                <w:lang w:eastAsia="ru-RU"/>
              </w:rPr>
              <w:t>Угол и его мера</w:t>
            </w:r>
          </w:p>
        </w:tc>
        <w:tc>
          <w:tcPr>
            <w:tcW w:w="1701" w:type="dxa"/>
          </w:tcPr>
          <w:p w14:paraId="0C9CA92F" w14:textId="780D3281" w:rsidR="00030AF8" w:rsidRPr="009269D3" w:rsidRDefault="00030AF8" w:rsidP="008C0471">
            <w:pPr>
              <w:ind w:firstLine="34"/>
              <w:jc w:val="both"/>
              <w:rPr>
                <w:szCs w:val="24"/>
                <w:lang w:eastAsia="ru-RU"/>
              </w:rPr>
            </w:pPr>
            <w:r>
              <w:rPr>
                <w:szCs w:val="24"/>
                <w:lang w:eastAsia="ru-RU"/>
              </w:rPr>
              <w:t>5</w:t>
            </w:r>
          </w:p>
        </w:tc>
      </w:tr>
      <w:tr w:rsidR="00030AF8" w:rsidRPr="009269D3" w14:paraId="06ABE67A" w14:textId="77777777" w:rsidTr="008C0471">
        <w:tc>
          <w:tcPr>
            <w:tcW w:w="1101" w:type="dxa"/>
          </w:tcPr>
          <w:p w14:paraId="35C29EB9" w14:textId="77777777" w:rsidR="00030AF8" w:rsidRPr="009269D3" w:rsidRDefault="00030AF8" w:rsidP="009033E7">
            <w:pPr>
              <w:numPr>
                <w:ilvl w:val="0"/>
                <w:numId w:val="210"/>
              </w:numPr>
              <w:jc w:val="both"/>
              <w:rPr>
                <w:szCs w:val="24"/>
                <w:lang w:eastAsia="ru-RU"/>
              </w:rPr>
            </w:pPr>
          </w:p>
        </w:tc>
        <w:tc>
          <w:tcPr>
            <w:tcW w:w="5811" w:type="dxa"/>
          </w:tcPr>
          <w:p w14:paraId="06500078" w14:textId="78F39BCE" w:rsidR="00030AF8" w:rsidRPr="00030AF8" w:rsidRDefault="00030AF8" w:rsidP="008C0471">
            <w:pPr>
              <w:ind w:firstLine="0"/>
              <w:jc w:val="both"/>
              <w:rPr>
                <w:szCs w:val="24"/>
                <w:lang w:eastAsia="ru-RU"/>
              </w:rPr>
            </w:pPr>
            <w:r w:rsidRPr="00030AF8">
              <w:rPr>
                <w:szCs w:val="24"/>
                <w:lang w:eastAsia="ru-RU"/>
              </w:rPr>
              <w:t>Синус, косинус, тангенс и котангенс угла</w:t>
            </w:r>
          </w:p>
        </w:tc>
        <w:tc>
          <w:tcPr>
            <w:tcW w:w="1701" w:type="dxa"/>
          </w:tcPr>
          <w:p w14:paraId="462EA63A" w14:textId="04F3A270" w:rsidR="00030AF8" w:rsidRPr="009269D3" w:rsidRDefault="00030AF8" w:rsidP="008C0471">
            <w:pPr>
              <w:ind w:firstLine="34"/>
              <w:jc w:val="both"/>
              <w:rPr>
                <w:szCs w:val="24"/>
                <w:lang w:eastAsia="ru-RU"/>
              </w:rPr>
            </w:pPr>
            <w:r>
              <w:rPr>
                <w:szCs w:val="24"/>
                <w:lang w:eastAsia="ru-RU"/>
              </w:rPr>
              <w:t>9</w:t>
            </w:r>
          </w:p>
        </w:tc>
      </w:tr>
      <w:tr w:rsidR="00030AF8" w:rsidRPr="009269D3" w14:paraId="458E229A" w14:textId="77777777" w:rsidTr="008C0471">
        <w:tc>
          <w:tcPr>
            <w:tcW w:w="1101" w:type="dxa"/>
          </w:tcPr>
          <w:p w14:paraId="503E69B5" w14:textId="77777777" w:rsidR="00030AF8" w:rsidRPr="009269D3" w:rsidRDefault="00030AF8" w:rsidP="009033E7">
            <w:pPr>
              <w:numPr>
                <w:ilvl w:val="0"/>
                <w:numId w:val="210"/>
              </w:numPr>
              <w:jc w:val="both"/>
              <w:rPr>
                <w:szCs w:val="24"/>
                <w:lang w:eastAsia="ru-RU"/>
              </w:rPr>
            </w:pPr>
          </w:p>
        </w:tc>
        <w:tc>
          <w:tcPr>
            <w:tcW w:w="5811" w:type="dxa"/>
          </w:tcPr>
          <w:p w14:paraId="056A2EC8" w14:textId="3E4DC15E" w:rsidR="00030AF8" w:rsidRPr="00030AF8" w:rsidRDefault="00030AF8" w:rsidP="008C0471">
            <w:pPr>
              <w:ind w:firstLine="0"/>
              <w:jc w:val="both"/>
              <w:rPr>
                <w:szCs w:val="24"/>
                <w:lang w:eastAsia="ru-RU"/>
              </w:rPr>
            </w:pPr>
            <w:r w:rsidRPr="00030AF8">
              <w:rPr>
                <w:szCs w:val="24"/>
                <w:lang w:eastAsia="ru-RU"/>
              </w:rPr>
              <w:t>Приближения чисел</w:t>
            </w:r>
          </w:p>
        </w:tc>
        <w:tc>
          <w:tcPr>
            <w:tcW w:w="1701" w:type="dxa"/>
          </w:tcPr>
          <w:p w14:paraId="559162F5" w14:textId="48000891" w:rsidR="00030AF8" w:rsidRPr="009269D3" w:rsidRDefault="00030AF8" w:rsidP="008C0471">
            <w:pPr>
              <w:ind w:firstLine="34"/>
              <w:jc w:val="both"/>
              <w:rPr>
                <w:szCs w:val="24"/>
                <w:lang w:eastAsia="ru-RU"/>
              </w:rPr>
            </w:pPr>
            <w:r>
              <w:rPr>
                <w:szCs w:val="24"/>
                <w:lang w:eastAsia="ru-RU"/>
              </w:rPr>
              <w:t>4</w:t>
            </w:r>
          </w:p>
        </w:tc>
      </w:tr>
      <w:tr w:rsidR="00030AF8" w:rsidRPr="009269D3" w14:paraId="7CD676D8" w14:textId="77777777" w:rsidTr="008C0471">
        <w:tc>
          <w:tcPr>
            <w:tcW w:w="1101" w:type="dxa"/>
          </w:tcPr>
          <w:p w14:paraId="3CA7117A" w14:textId="77777777" w:rsidR="00030AF8" w:rsidRPr="009269D3" w:rsidRDefault="00030AF8" w:rsidP="009033E7">
            <w:pPr>
              <w:numPr>
                <w:ilvl w:val="0"/>
                <w:numId w:val="210"/>
              </w:numPr>
              <w:jc w:val="both"/>
              <w:rPr>
                <w:szCs w:val="24"/>
                <w:lang w:eastAsia="ru-RU"/>
              </w:rPr>
            </w:pPr>
          </w:p>
        </w:tc>
        <w:tc>
          <w:tcPr>
            <w:tcW w:w="5811" w:type="dxa"/>
          </w:tcPr>
          <w:p w14:paraId="70565BBF" w14:textId="619E159D" w:rsidR="00030AF8" w:rsidRPr="00030AF8" w:rsidRDefault="00030AF8" w:rsidP="008C0471">
            <w:pPr>
              <w:ind w:firstLine="0"/>
              <w:jc w:val="both"/>
              <w:rPr>
                <w:szCs w:val="24"/>
                <w:lang w:eastAsia="ru-RU"/>
              </w:rPr>
            </w:pPr>
            <w:r w:rsidRPr="00030AF8">
              <w:rPr>
                <w:szCs w:val="24"/>
                <w:lang w:eastAsia="ru-RU"/>
              </w:rPr>
              <w:t>Описательная статистика</w:t>
            </w:r>
          </w:p>
        </w:tc>
        <w:tc>
          <w:tcPr>
            <w:tcW w:w="1701" w:type="dxa"/>
          </w:tcPr>
          <w:p w14:paraId="3C0A93D7" w14:textId="08B020D3" w:rsidR="00030AF8" w:rsidRDefault="00030AF8" w:rsidP="008C0471">
            <w:pPr>
              <w:ind w:firstLine="34"/>
              <w:jc w:val="both"/>
              <w:rPr>
                <w:szCs w:val="24"/>
                <w:lang w:eastAsia="ru-RU"/>
              </w:rPr>
            </w:pPr>
            <w:r>
              <w:rPr>
                <w:szCs w:val="24"/>
                <w:lang w:eastAsia="ru-RU"/>
              </w:rPr>
              <w:t>2</w:t>
            </w:r>
          </w:p>
        </w:tc>
      </w:tr>
      <w:tr w:rsidR="00030AF8" w:rsidRPr="009269D3" w14:paraId="4B36CD1D" w14:textId="77777777" w:rsidTr="008C0471">
        <w:tc>
          <w:tcPr>
            <w:tcW w:w="1101" w:type="dxa"/>
          </w:tcPr>
          <w:p w14:paraId="404BAFB8" w14:textId="77777777" w:rsidR="00030AF8" w:rsidRPr="009269D3" w:rsidRDefault="00030AF8" w:rsidP="009033E7">
            <w:pPr>
              <w:numPr>
                <w:ilvl w:val="0"/>
                <w:numId w:val="210"/>
              </w:numPr>
              <w:jc w:val="both"/>
              <w:rPr>
                <w:szCs w:val="24"/>
                <w:lang w:eastAsia="ru-RU"/>
              </w:rPr>
            </w:pPr>
          </w:p>
        </w:tc>
        <w:tc>
          <w:tcPr>
            <w:tcW w:w="5811" w:type="dxa"/>
          </w:tcPr>
          <w:p w14:paraId="32A0F425" w14:textId="6482DB6F" w:rsidR="00030AF8" w:rsidRPr="00030AF8" w:rsidRDefault="00030AF8" w:rsidP="008C0471">
            <w:pPr>
              <w:ind w:firstLine="0"/>
              <w:jc w:val="both"/>
              <w:rPr>
                <w:szCs w:val="24"/>
                <w:lang w:eastAsia="ru-RU"/>
              </w:rPr>
            </w:pPr>
            <w:r w:rsidRPr="00030AF8">
              <w:rPr>
                <w:szCs w:val="24"/>
                <w:lang w:eastAsia="ru-RU"/>
              </w:rPr>
              <w:t>Комбинаторика</w:t>
            </w:r>
          </w:p>
        </w:tc>
        <w:tc>
          <w:tcPr>
            <w:tcW w:w="1701" w:type="dxa"/>
          </w:tcPr>
          <w:p w14:paraId="63C30229" w14:textId="0B290E17" w:rsidR="00030AF8" w:rsidRDefault="00030AF8" w:rsidP="008C0471">
            <w:pPr>
              <w:ind w:firstLine="34"/>
              <w:jc w:val="both"/>
              <w:rPr>
                <w:szCs w:val="24"/>
                <w:lang w:eastAsia="ru-RU"/>
              </w:rPr>
            </w:pPr>
            <w:r>
              <w:rPr>
                <w:szCs w:val="24"/>
                <w:lang w:eastAsia="ru-RU"/>
              </w:rPr>
              <w:t>5</w:t>
            </w:r>
          </w:p>
        </w:tc>
      </w:tr>
      <w:tr w:rsidR="00030AF8" w:rsidRPr="009269D3" w14:paraId="2D2365DB" w14:textId="77777777" w:rsidTr="008C0471">
        <w:tc>
          <w:tcPr>
            <w:tcW w:w="1101" w:type="dxa"/>
          </w:tcPr>
          <w:p w14:paraId="2D152161" w14:textId="77777777" w:rsidR="00030AF8" w:rsidRPr="009269D3" w:rsidRDefault="00030AF8" w:rsidP="009033E7">
            <w:pPr>
              <w:numPr>
                <w:ilvl w:val="0"/>
                <w:numId w:val="210"/>
              </w:numPr>
              <w:jc w:val="both"/>
              <w:rPr>
                <w:szCs w:val="24"/>
                <w:lang w:eastAsia="ru-RU"/>
              </w:rPr>
            </w:pPr>
          </w:p>
        </w:tc>
        <w:tc>
          <w:tcPr>
            <w:tcW w:w="5811" w:type="dxa"/>
          </w:tcPr>
          <w:p w14:paraId="1EAE543E" w14:textId="1EB028A1" w:rsidR="00030AF8" w:rsidRPr="00030AF8" w:rsidRDefault="00030AF8" w:rsidP="008C0471">
            <w:pPr>
              <w:ind w:firstLine="0"/>
              <w:jc w:val="both"/>
              <w:rPr>
                <w:szCs w:val="24"/>
                <w:lang w:eastAsia="ru-RU"/>
              </w:rPr>
            </w:pPr>
            <w:r w:rsidRPr="00030AF8">
              <w:rPr>
                <w:szCs w:val="24"/>
                <w:lang w:eastAsia="ru-RU"/>
              </w:rPr>
              <w:t>Введение в теорию вероятностей</w:t>
            </w:r>
          </w:p>
        </w:tc>
        <w:tc>
          <w:tcPr>
            <w:tcW w:w="1701" w:type="dxa"/>
          </w:tcPr>
          <w:p w14:paraId="20E28560" w14:textId="67137716" w:rsidR="00030AF8" w:rsidRDefault="00030AF8" w:rsidP="008C0471">
            <w:pPr>
              <w:ind w:firstLine="34"/>
              <w:jc w:val="both"/>
              <w:rPr>
                <w:szCs w:val="24"/>
                <w:lang w:eastAsia="ru-RU"/>
              </w:rPr>
            </w:pPr>
            <w:r>
              <w:rPr>
                <w:szCs w:val="24"/>
                <w:lang w:eastAsia="ru-RU"/>
              </w:rPr>
              <w:t>9</w:t>
            </w:r>
          </w:p>
        </w:tc>
      </w:tr>
      <w:tr w:rsidR="00030AF8" w:rsidRPr="009269D3" w14:paraId="007F9F68" w14:textId="77777777" w:rsidTr="008C0471">
        <w:tc>
          <w:tcPr>
            <w:tcW w:w="1101" w:type="dxa"/>
          </w:tcPr>
          <w:p w14:paraId="12F62FE0" w14:textId="77777777" w:rsidR="00030AF8" w:rsidRPr="009269D3" w:rsidRDefault="00030AF8" w:rsidP="009033E7">
            <w:pPr>
              <w:numPr>
                <w:ilvl w:val="0"/>
                <w:numId w:val="210"/>
              </w:numPr>
              <w:jc w:val="both"/>
              <w:rPr>
                <w:szCs w:val="24"/>
                <w:lang w:eastAsia="ru-RU"/>
              </w:rPr>
            </w:pPr>
          </w:p>
        </w:tc>
        <w:tc>
          <w:tcPr>
            <w:tcW w:w="5811" w:type="dxa"/>
          </w:tcPr>
          <w:p w14:paraId="09976292" w14:textId="6F79230F" w:rsidR="00030AF8" w:rsidRPr="00030AF8" w:rsidRDefault="00030AF8" w:rsidP="008C0471">
            <w:pPr>
              <w:ind w:firstLine="0"/>
              <w:jc w:val="both"/>
              <w:rPr>
                <w:szCs w:val="24"/>
                <w:lang w:eastAsia="ru-RU"/>
              </w:rPr>
            </w:pPr>
            <w:r w:rsidRPr="00030AF8">
              <w:rPr>
                <w:szCs w:val="24"/>
                <w:lang w:eastAsia="ru-RU"/>
              </w:rPr>
              <w:t>Повторение курса 7-9 классов</w:t>
            </w:r>
          </w:p>
        </w:tc>
        <w:tc>
          <w:tcPr>
            <w:tcW w:w="1701" w:type="dxa"/>
          </w:tcPr>
          <w:p w14:paraId="0FAD2560" w14:textId="33111729" w:rsidR="00030AF8" w:rsidRDefault="00030AF8" w:rsidP="008C0471">
            <w:pPr>
              <w:ind w:firstLine="34"/>
              <w:jc w:val="both"/>
              <w:rPr>
                <w:szCs w:val="24"/>
                <w:lang w:eastAsia="ru-RU"/>
              </w:rPr>
            </w:pPr>
            <w:r>
              <w:rPr>
                <w:szCs w:val="24"/>
                <w:lang w:eastAsia="ru-RU"/>
              </w:rPr>
              <w:t>6</w:t>
            </w:r>
          </w:p>
        </w:tc>
      </w:tr>
      <w:tr w:rsidR="005844D1" w:rsidRPr="009269D3" w14:paraId="4D79F291" w14:textId="77777777" w:rsidTr="008C0471">
        <w:trPr>
          <w:trHeight w:val="77"/>
        </w:trPr>
        <w:tc>
          <w:tcPr>
            <w:tcW w:w="1101" w:type="dxa"/>
          </w:tcPr>
          <w:p w14:paraId="6C7C5C7C" w14:textId="77777777" w:rsidR="005844D1" w:rsidRPr="009269D3" w:rsidRDefault="005844D1" w:rsidP="008C0471">
            <w:pPr>
              <w:ind w:left="227" w:firstLine="0"/>
              <w:jc w:val="both"/>
              <w:rPr>
                <w:szCs w:val="24"/>
                <w:lang w:eastAsia="ru-RU"/>
              </w:rPr>
            </w:pPr>
          </w:p>
        </w:tc>
        <w:tc>
          <w:tcPr>
            <w:tcW w:w="5811" w:type="dxa"/>
          </w:tcPr>
          <w:p w14:paraId="79F4FA0E" w14:textId="77777777" w:rsidR="005844D1" w:rsidRPr="009269D3" w:rsidRDefault="005844D1" w:rsidP="008C0471">
            <w:pPr>
              <w:ind w:firstLine="0"/>
              <w:jc w:val="both"/>
              <w:rPr>
                <w:szCs w:val="24"/>
                <w:lang w:eastAsia="ru-RU"/>
              </w:rPr>
            </w:pPr>
            <w:r w:rsidRPr="009269D3">
              <w:rPr>
                <w:szCs w:val="24"/>
                <w:lang w:eastAsia="ru-RU"/>
              </w:rPr>
              <w:t>Итого</w:t>
            </w:r>
          </w:p>
        </w:tc>
        <w:tc>
          <w:tcPr>
            <w:tcW w:w="1701" w:type="dxa"/>
          </w:tcPr>
          <w:p w14:paraId="4629D269" w14:textId="21DBB676" w:rsidR="005844D1" w:rsidRPr="009269D3" w:rsidRDefault="0048637E" w:rsidP="008C0471">
            <w:pPr>
              <w:ind w:firstLine="0"/>
              <w:jc w:val="both"/>
              <w:rPr>
                <w:szCs w:val="24"/>
                <w:lang w:eastAsia="ru-RU"/>
              </w:rPr>
            </w:pPr>
            <w:r>
              <w:rPr>
                <w:szCs w:val="24"/>
                <w:lang w:eastAsia="ru-RU"/>
              </w:rPr>
              <w:t>105</w:t>
            </w:r>
          </w:p>
        </w:tc>
      </w:tr>
    </w:tbl>
    <w:p w14:paraId="2AA7684E" w14:textId="26E73D61" w:rsidR="00D3776B" w:rsidRPr="00D3776B" w:rsidRDefault="0048637E" w:rsidP="00D3776B">
      <w:pPr>
        <w:pStyle w:val="a7"/>
        <w:shd w:val="clear" w:color="auto" w:fill="FFFFFF"/>
        <w:spacing w:before="0" w:beforeAutospacing="0" w:after="150" w:afterAutospacing="0"/>
        <w:ind w:firstLine="567"/>
        <w:jc w:val="both"/>
        <w:rPr>
          <w:b/>
          <w:szCs w:val="21"/>
        </w:rPr>
      </w:pPr>
      <w:r>
        <w:rPr>
          <w:b/>
          <w:szCs w:val="21"/>
        </w:rPr>
        <w:t>Геометрия.</w:t>
      </w:r>
      <w:r w:rsidRPr="0048637E">
        <w:t xml:space="preserve"> </w:t>
      </w:r>
      <w:r>
        <w:t>(</w:t>
      </w:r>
      <w:r w:rsidRPr="0048637E">
        <w:rPr>
          <w:b/>
          <w:szCs w:val="21"/>
        </w:rPr>
        <w:t>В. Ф. Бутузов рабочая программа к учебнику Л. С. Атанасяна и др</w:t>
      </w:r>
      <w:r>
        <w:rPr>
          <w:b/>
          <w:szCs w:val="21"/>
        </w:rPr>
        <w:t xml:space="preserve"> )</w:t>
      </w:r>
    </w:p>
    <w:p w14:paraId="7E44722F"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b/>
          <w:bCs/>
          <w:color w:val="333333"/>
          <w:szCs w:val="24"/>
          <w:lang w:eastAsia="ru-RU"/>
        </w:rPr>
        <w:t>Планируемые результаты освоения учебного предмета.</w:t>
      </w:r>
    </w:p>
    <w:p w14:paraId="25CC0C66"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b/>
          <w:bCs/>
          <w:color w:val="333333"/>
          <w:szCs w:val="24"/>
          <w:lang w:eastAsia="ru-RU"/>
        </w:rPr>
        <w:t>личностные:</w:t>
      </w:r>
    </w:p>
    <w:p w14:paraId="200479BA"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color w:val="333333"/>
          <w:szCs w:val="24"/>
          <w:lang w:eastAsia="ru-RU"/>
        </w:rPr>
        <w:t>1)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w:t>
      </w:r>
    </w:p>
    <w:p w14:paraId="66BE91C9"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color w:val="333333"/>
          <w:szCs w:val="24"/>
          <w:lang w:eastAsia="ru-RU"/>
        </w:rPr>
        <w:t>2) формирование целостного мировоззрения, соответствующего современному уровню развития науки и общественной практики</w:t>
      </w:r>
    </w:p>
    <w:p w14:paraId="37EBB538"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color w:val="333333"/>
          <w:szCs w:val="24"/>
          <w:lang w:eastAsia="ru-RU"/>
        </w:rPr>
        <w:t>3) формирование коммуникативной компетентности в общении и сотрудничестве со сверстниками, старшими и младшими образовательной, общественно полезной, учебно-исследовательской, творческой и других видах деятельности;</w:t>
      </w:r>
    </w:p>
    <w:p w14:paraId="68940014"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color w:val="333333"/>
          <w:szCs w:val="24"/>
          <w:lang w:eastAsia="ru-RU"/>
        </w:rPr>
        <w:t>4)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14:paraId="10D3FE33"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color w:val="333333"/>
          <w:szCs w:val="24"/>
          <w:lang w:eastAsia="ru-RU"/>
        </w:rPr>
        <w:t>5) критичность мышления, умение распознавать логически некорректные высказывания, отличать гипотезу от факт;</w:t>
      </w:r>
    </w:p>
    <w:p w14:paraId="2FCB9277"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color w:val="333333"/>
          <w:szCs w:val="24"/>
          <w:lang w:eastAsia="ru-RU"/>
        </w:rPr>
        <w:t>6) креативность мышления, инициативу, находчивость, активность при решении геометрических задач;</w:t>
      </w:r>
    </w:p>
    <w:p w14:paraId="2FBEB1F4"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color w:val="333333"/>
          <w:szCs w:val="24"/>
          <w:lang w:eastAsia="ru-RU"/>
        </w:rPr>
        <w:t>7) умение контролировать процесс и результат учебной математической деятельности;</w:t>
      </w:r>
    </w:p>
    <w:p w14:paraId="41BDA57F"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color w:val="333333"/>
          <w:szCs w:val="24"/>
          <w:lang w:eastAsia="ru-RU"/>
        </w:rPr>
        <w:t>8) способность к эмоциональному восприятию математических объектов, задач, решений, рассуждений;</w:t>
      </w:r>
    </w:p>
    <w:p w14:paraId="2382DA65"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b/>
          <w:bCs/>
          <w:color w:val="333333"/>
          <w:szCs w:val="24"/>
          <w:lang w:eastAsia="ru-RU"/>
        </w:rPr>
        <w:t>метапредметные:</w:t>
      </w:r>
    </w:p>
    <w:p w14:paraId="6E0125B0"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color w:val="333333"/>
          <w:szCs w:val="24"/>
          <w:lang w:eastAsia="ru-RU"/>
        </w:rPr>
        <w:t>1) умение самостоятельно планировать альтернативные пути достижения цели, осознанно выбирать наиболее эффективные способы решения учебных и познавательных задач;</w:t>
      </w:r>
    </w:p>
    <w:p w14:paraId="3D0FB857"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color w:val="333333"/>
          <w:szCs w:val="24"/>
          <w:lang w:eastAsia="ru-RU"/>
        </w:rPr>
        <w:t>2) умение осуществлять контроль по результату и по способу действия на уровне произвольного внимания и вносить необходимые коррективы;</w:t>
      </w:r>
    </w:p>
    <w:p w14:paraId="1F1FAE8F"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color w:val="333333"/>
          <w:szCs w:val="24"/>
          <w:lang w:eastAsia="ru-RU"/>
        </w:rPr>
        <w:t>3) умение адекватно оценивать правильность или ошибоч</w:t>
      </w:r>
      <w:r w:rsidRPr="00FA3AA0">
        <w:rPr>
          <w:rFonts w:eastAsia="Times New Roman"/>
          <w:color w:val="333333"/>
          <w:szCs w:val="24"/>
          <w:lang w:eastAsia="ru-RU"/>
        </w:rPr>
        <w:softHyphen/>
        <w:t>ность выполнения учебной задачи, её объективную труд</w:t>
      </w:r>
      <w:r w:rsidRPr="00FA3AA0">
        <w:rPr>
          <w:rFonts w:eastAsia="Times New Roman"/>
          <w:color w:val="333333"/>
          <w:szCs w:val="24"/>
          <w:lang w:eastAsia="ru-RU"/>
        </w:rPr>
        <w:softHyphen/>
        <w:t>ность и собственные возможности её решения;</w:t>
      </w:r>
    </w:p>
    <w:p w14:paraId="1D786C55"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color w:val="333333"/>
          <w:szCs w:val="24"/>
          <w:lang w:eastAsia="ru-RU"/>
        </w:rPr>
        <w:t>4) осознанное владение логическими действиями определе</w:t>
      </w:r>
      <w:r w:rsidRPr="00FA3AA0">
        <w:rPr>
          <w:rFonts w:eastAsia="Times New Roman"/>
          <w:color w:val="333333"/>
          <w:szCs w:val="24"/>
          <w:lang w:eastAsia="ru-RU"/>
        </w:rPr>
        <w:softHyphen/>
        <w:t>ния понятий, обобщения, установления аналогий, класси</w:t>
      </w:r>
      <w:r w:rsidRPr="00FA3AA0">
        <w:rPr>
          <w:rFonts w:eastAsia="Times New Roman"/>
          <w:color w:val="333333"/>
          <w:szCs w:val="24"/>
          <w:lang w:eastAsia="ru-RU"/>
        </w:rPr>
        <w:softHyphen/>
        <w:t>фикации на основе самостоятельного выбора оснований и критериев, установления родовидовых связей;</w:t>
      </w:r>
    </w:p>
    <w:p w14:paraId="2FE0BE30"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color w:val="333333"/>
          <w:szCs w:val="24"/>
          <w:lang w:eastAsia="ru-RU"/>
        </w:rPr>
        <w:t>5) умение устанавливать причинно-следственные связи, стро</w:t>
      </w:r>
      <w:r w:rsidRPr="00FA3AA0">
        <w:rPr>
          <w:rFonts w:eastAsia="Times New Roman"/>
          <w:color w:val="333333"/>
          <w:szCs w:val="24"/>
          <w:lang w:eastAsia="ru-RU"/>
        </w:rPr>
        <w:softHyphen/>
        <w:t>ить логическое рассуждение, умозаключение (индуктив</w:t>
      </w:r>
      <w:r w:rsidRPr="00FA3AA0">
        <w:rPr>
          <w:rFonts w:eastAsia="Times New Roman"/>
          <w:color w:val="333333"/>
          <w:szCs w:val="24"/>
          <w:lang w:eastAsia="ru-RU"/>
        </w:rPr>
        <w:softHyphen/>
        <w:t>ное, дедуктивное и по аналогии) и выводы;</w:t>
      </w:r>
    </w:p>
    <w:p w14:paraId="5BED11F3"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color w:val="333333"/>
          <w:szCs w:val="24"/>
          <w:lang w:eastAsia="ru-RU"/>
        </w:rPr>
        <w:t>6) умение создавать, применять и преобразовывать знаково-</w:t>
      </w:r>
      <w:r w:rsidRPr="00FA3AA0">
        <w:rPr>
          <w:rFonts w:eastAsia="Times New Roman"/>
          <w:color w:val="333333"/>
          <w:szCs w:val="24"/>
          <w:lang w:eastAsia="ru-RU"/>
        </w:rPr>
        <w:softHyphen/>
        <w:t>символические средства, модели и схемы для решения учебных и познавательных задач;</w:t>
      </w:r>
    </w:p>
    <w:p w14:paraId="30D6814D"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color w:val="333333"/>
          <w:szCs w:val="24"/>
          <w:lang w:eastAsia="ru-RU"/>
        </w:rPr>
        <w:t>7) умение организовывать учебное сотрудничество и совмест</w:t>
      </w:r>
      <w:r w:rsidRPr="00FA3AA0">
        <w:rPr>
          <w:rFonts w:eastAsia="Times New Roman"/>
          <w:color w:val="333333"/>
          <w:szCs w:val="24"/>
          <w:lang w:eastAsia="ru-RU"/>
        </w:rPr>
        <w:softHyphen/>
        <w:t>ную деятельность с учителем и сверстниками: опреде</w:t>
      </w:r>
      <w:r w:rsidRPr="00FA3AA0">
        <w:rPr>
          <w:rFonts w:eastAsia="Times New Roman"/>
          <w:color w:val="333333"/>
          <w:szCs w:val="24"/>
          <w:lang w:eastAsia="ru-RU"/>
        </w:rPr>
        <w:softHyphen/>
        <w:t>лять цели, распределять функции и роли участников, общие способы работы; умение работать в группе: нахо</w:t>
      </w:r>
      <w:r w:rsidRPr="00FA3AA0">
        <w:rPr>
          <w:rFonts w:eastAsia="Times New Roman"/>
          <w:color w:val="333333"/>
          <w:szCs w:val="24"/>
          <w:lang w:eastAsia="ru-RU"/>
        </w:rPr>
        <w:softHyphen/>
        <w:t>дить общее решение и разрешать конфликты на основе согласования позиций и учёта интересов; слушать парт</w:t>
      </w:r>
      <w:r w:rsidRPr="00FA3AA0">
        <w:rPr>
          <w:rFonts w:eastAsia="Times New Roman"/>
          <w:color w:val="333333"/>
          <w:szCs w:val="24"/>
          <w:lang w:eastAsia="ru-RU"/>
        </w:rPr>
        <w:softHyphen/>
        <w:t>нёра; формулировать, аргументировать и отстаивать своё мнение;</w:t>
      </w:r>
    </w:p>
    <w:p w14:paraId="302B41A3"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color w:val="333333"/>
          <w:szCs w:val="24"/>
          <w:lang w:eastAsia="ru-RU"/>
        </w:rPr>
        <w:t>8) формирование и развитие учебной и общепользователь</w:t>
      </w:r>
      <w:r w:rsidRPr="00FA3AA0">
        <w:rPr>
          <w:rFonts w:eastAsia="Times New Roman"/>
          <w:color w:val="333333"/>
          <w:szCs w:val="24"/>
          <w:lang w:eastAsia="ru-RU"/>
        </w:rPr>
        <w:softHyphen/>
        <w:t>ской компетентности в области использования информа</w:t>
      </w:r>
      <w:r w:rsidRPr="00FA3AA0">
        <w:rPr>
          <w:rFonts w:eastAsia="Times New Roman"/>
          <w:color w:val="333333"/>
          <w:szCs w:val="24"/>
          <w:lang w:eastAsia="ru-RU"/>
        </w:rPr>
        <w:softHyphen/>
        <w:t>ционно-коммуникационных технологий (ИКТ-компетент-ности);</w:t>
      </w:r>
    </w:p>
    <w:p w14:paraId="0681DBD1"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color w:val="333333"/>
          <w:szCs w:val="24"/>
          <w:lang w:eastAsia="ru-RU"/>
        </w:rPr>
        <w:t>9) формирование первоначальных представлений об идеях и о методах ма</w:t>
      </w:r>
      <w:r w:rsidRPr="00FA3AA0">
        <w:rPr>
          <w:rFonts w:eastAsia="Times New Roman"/>
          <w:color w:val="333333"/>
          <w:szCs w:val="24"/>
          <w:lang w:eastAsia="ru-RU"/>
        </w:rPr>
        <w:softHyphen/>
        <w:t>тематики как об универсальном языке науки и техники, о средстве моделирования явлений и процессов;</w:t>
      </w:r>
    </w:p>
    <w:p w14:paraId="3EDA8CFC"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color w:val="333333"/>
          <w:szCs w:val="24"/>
          <w:lang w:eastAsia="ru-RU"/>
        </w:rPr>
        <w:t>10) умение видеть математическую задачу в контексте про</w:t>
      </w:r>
      <w:r w:rsidRPr="00FA3AA0">
        <w:rPr>
          <w:rFonts w:eastAsia="Times New Roman"/>
          <w:color w:val="333333"/>
          <w:szCs w:val="24"/>
          <w:lang w:eastAsia="ru-RU"/>
        </w:rPr>
        <w:softHyphen/>
        <w:t>блемной ситуации в других дисциплинах, в окружающей жизни;</w:t>
      </w:r>
    </w:p>
    <w:p w14:paraId="615F71E4"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color w:val="333333"/>
          <w:szCs w:val="24"/>
          <w:lang w:eastAsia="ru-RU"/>
        </w:rPr>
        <w:t>11) умение находить в различных источниках информацию, не</w:t>
      </w:r>
      <w:r w:rsidRPr="00FA3AA0">
        <w:rPr>
          <w:rFonts w:eastAsia="Times New Roman"/>
          <w:color w:val="333333"/>
          <w:szCs w:val="24"/>
          <w:lang w:eastAsia="ru-RU"/>
        </w:rPr>
        <w:softHyphen/>
        <w:t>обходимую для решения математических проблем, и пред</w:t>
      </w:r>
      <w:r w:rsidRPr="00FA3AA0">
        <w:rPr>
          <w:rFonts w:eastAsia="Times New Roman"/>
          <w:color w:val="333333"/>
          <w:szCs w:val="24"/>
          <w:lang w:eastAsia="ru-RU"/>
        </w:rPr>
        <w:softHyphen/>
        <w:t>ставлять её в понятной форме; принимать решение в усло</w:t>
      </w:r>
      <w:r w:rsidRPr="00FA3AA0">
        <w:rPr>
          <w:rFonts w:eastAsia="Times New Roman"/>
          <w:color w:val="333333"/>
          <w:szCs w:val="24"/>
          <w:lang w:eastAsia="ru-RU"/>
        </w:rPr>
        <w:softHyphen/>
        <w:t>виях неполной и избыточной, точной и вероятностной информации;</w:t>
      </w:r>
    </w:p>
    <w:p w14:paraId="25A12992"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color w:val="333333"/>
          <w:szCs w:val="24"/>
          <w:lang w:eastAsia="ru-RU"/>
        </w:rPr>
        <w:t>12) умение понимать и использовать математические средства наглядности (рисунки, чертежи, схемы и др.) для иллю</w:t>
      </w:r>
      <w:r w:rsidRPr="00FA3AA0">
        <w:rPr>
          <w:rFonts w:eastAsia="Times New Roman"/>
          <w:color w:val="333333"/>
          <w:szCs w:val="24"/>
          <w:lang w:eastAsia="ru-RU"/>
        </w:rPr>
        <w:softHyphen/>
        <w:t>страции, интерпретации, аргументации;</w:t>
      </w:r>
    </w:p>
    <w:p w14:paraId="32C4958A"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color w:val="333333"/>
          <w:szCs w:val="24"/>
          <w:lang w:eastAsia="ru-RU"/>
        </w:rPr>
        <w:t>13)умение выдвигать гипотезы при решении учебных задач и понимать необходимость ихпроверки;</w:t>
      </w:r>
    </w:p>
    <w:p w14:paraId="3AA99E42"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color w:val="333333"/>
          <w:szCs w:val="24"/>
          <w:lang w:eastAsia="ru-RU"/>
        </w:rPr>
        <w:t>14) умение применять индуктивные и дедуктивные способы рассуждений, видеть различные стратегии решения задач;</w:t>
      </w:r>
    </w:p>
    <w:p w14:paraId="18291CA0"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color w:val="333333"/>
          <w:szCs w:val="24"/>
          <w:lang w:eastAsia="ru-RU"/>
        </w:rPr>
        <w:t>15) понимание сущности алгоритмических предписаний и уме</w:t>
      </w:r>
      <w:r w:rsidRPr="00FA3AA0">
        <w:rPr>
          <w:rFonts w:eastAsia="Times New Roman"/>
          <w:color w:val="333333"/>
          <w:szCs w:val="24"/>
          <w:lang w:eastAsia="ru-RU"/>
        </w:rPr>
        <w:softHyphen/>
        <w:t>ние действовать в соответствии с предложенным алго</w:t>
      </w:r>
      <w:r w:rsidRPr="00FA3AA0">
        <w:rPr>
          <w:rFonts w:eastAsia="Times New Roman"/>
          <w:color w:val="333333"/>
          <w:szCs w:val="24"/>
          <w:lang w:eastAsia="ru-RU"/>
        </w:rPr>
        <w:softHyphen/>
        <w:t>ритмом;</w:t>
      </w:r>
    </w:p>
    <w:p w14:paraId="7C3BE702"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color w:val="333333"/>
          <w:szCs w:val="24"/>
          <w:lang w:eastAsia="ru-RU"/>
        </w:rPr>
        <w:t>16) умение самостоятельно ставить цели, выбирать и созда</w:t>
      </w:r>
      <w:r w:rsidRPr="00FA3AA0">
        <w:rPr>
          <w:rFonts w:eastAsia="Times New Roman"/>
          <w:color w:val="333333"/>
          <w:szCs w:val="24"/>
          <w:lang w:eastAsia="ru-RU"/>
        </w:rPr>
        <w:softHyphen/>
        <w:t>вать алгоритмы для решения учебных математических проблем;</w:t>
      </w:r>
    </w:p>
    <w:p w14:paraId="211A4378"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color w:val="333333"/>
          <w:szCs w:val="24"/>
          <w:lang w:eastAsia="ru-RU"/>
        </w:rPr>
        <w:t>17) умение планировать и осуществлять деятельность, направ</w:t>
      </w:r>
      <w:r w:rsidRPr="00FA3AA0">
        <w:rPr>
          <w:rFonts w:eastAsia="Times New Roman"/>
          <w:color w:val="333333"/>
          <w:szCs w:val="24"/>
          <w:lang w:eastAsia="ru-RU"/>
        </w:rPr>
        <w:softHyphen/>
        <w:t>ленную на решение задач исследовательского характера;</w:t>
      </w:r>
    </w:p>
    <w:p w14:paraId="079B234C"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b/>
          <w:bCs/>
          <w:color w:val="333333"/>
          <w:szCs w:val="24"/>
          <w:lang w:eastAsia="ru-RU"/>
        </w:rPr>
        <w:t>предметные:</w:t>
      </w:r>
    </w:p>
    <w:p w14:paraId="65A5BFC6"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color w:val="333333"/>
          <w:szCs w:val="24"/>
          <w:lang w:eastAsia="ru-RU"/>
        </w:rPr>
        <w:t>1)овладение базовым понятийным аппаратом по основным разделам содержания; представление об основных изучае</w:t>
      </w:r>
      <w:r w:rsidRPr="00FA3AA0">
        <w:rPr>
          <w:rFonts w:eastAsia="Times New Roman"/>
          <w:color w:val="333333"/>
          <w:szCs w:val="24"/>
          <w:lang w:eastAsia="ru-RU"/>
        </w:rPr>
        <w:softHyphen/>
        <w:t>мых понятиях (число, геометрическая фигура, вектор, ко</w:t>
      </w:r>
      <w:r w:rsidRPr="00FA3AA0">
        <w:rPr>
          <w:rFonts w:eastAsia="Times New Roman"/>
          <w:color w:val="333333"/>
          <w:szCs w:val="24"/>
          <w:lang w:eastAsia="ru-RU"/>
        </w:rPr>
        <w:softHyphen/>
        <w:t>ординаты) как важнейших математических моделях, по</w:t>
      </w:r>
      <w:r w:rsidRPr="00FA3AA0">
        <w:rPr>
          <w:rFonts w:eastAsia="Times New Roman"/>
          <w:color w:val="333333"/>
          <w:szCs w:val="24"/>
          <w:lang w:eastAsia="ru-RU"/>
        </w:rPr>
        <w:softHyphen/>
        <w:t>зволяющих описывать и изучать реальные процессы и явления;</w:t>
      </w:r>
    </w:p>
    <w:p w14:paraId="22BAEC5E"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color w:val="333333"/>
          <w:szCs w:val="24"/>
          <w:lang w:eastAsia="ru-RU"/>
        </w:rPr>
        <w:t>2) умение работать с геометрическим текстом (анализиро</w:t>
      </w:r>
      <w:r w:rsidRPr="00FA3AA0">
        <w:rPr>
          <w:rFonts w:eastAsia="Times New Roman"/>
          <w:color w:val="333333"/>
          <w:szCs w:val="24"/>
          <w:lang w:eastAsia="ru-RU"/>
        </w:rPr>
        <w:softHyphen/>
        <w:t>вать, извлекать необходимую информацию), точно и гра</w:t>
      </w:r>
      <w:r w:rsidRPr="00FA3AA0">
        <w:rPr>
          <w:rFonts w:eastAsia="Times New Roman"/>
          <w:color w:val="333333"/>
          <w:szCs w:val="24"/>
          <w:lang w:eastAsia="ru-RU"/>
        </w:rPr>
        <w:softHyphen/>
        <w:t>мотно выражать свои мысли в устной и письменной речи с применением математической терминологии и символи</w:t>
      </w:r>
      <w:r w:rsidRPr="00FA3AA0">
        <w:rPr>
          <w:rFonts w:eastAsia="Times New Roman"/>
          <w:color w:val="333333"/>
          <w:szCs w:val="24"/>
          <w:lang w:eastAsia="ru-RU"/>
        </w:rPr>
        <w:softHyphen/>
        <w:t>ки, использовать различные языки математики, проводить классификации, логические обоснования, доказательства математических утверждений;</w:t>
      </w:r>
    </w:p>
    <w:p w14:paraId="780A9907"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color w:val="333333"/>
          <w:szCs w:val="24"/>
          <w:lang w:eastAsia="ru-RU"/>
        </w:rPr>
        <w:t>3)овладение навыками устных, письменных, инструменталь</w:t>
      </w:r>
      <w:r w:rsidRPr="00FA3AA0">
        <w:rPr>
          <w:rFonts w:eastAsia="Times New Roman"/>
          <w:color w:val="333333"/>
          <w:szCs w:val="24"/>
          <w:lang w:eastAsia="ru-RU"/>
        </w:rPr>
        <w:softHyphen/>
        <w:t>ных вычислений;</w:t>
      </w:r>
    </w:p>
    <w:p w14:paraId="499D9B4D"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color w:val="333333"/>
          <w:szCs w:val="24"/>
          <w:lang w:eastAsia="ru-RU"/>
        </w:rPr>
        <w:t>4) овладение геометрическим языком, умение использовать его для описания предметов окружающего мира, раз</w:t>
      </w:r>
      <w:r w:rsidRPr="00FA3AA0">
        <w:rPr>
          <w:rFonts w:eastAsia="Times New Roman"/>
          <w:color w:val="333333"/>
          <w:szCs w:val="24"/>
          <w:lang w:eastAsia="ru-RU"/>
        </w:rPr>
        <w:softHyphen/>
        <w:t>витие пространственных представлений и изобразитель</w:t>
      </w:r>
      <w:r w:rsidRPr="00FA3AA0">
        <w:rPr>
          <w:rFonts w:eastAsia="Times New Roman"/>
          <w:color w:val="333333"/>
          <w:szCs w:val="24"/>
          <w:lang w:eastAsia="ru-RU"/>
        </w:rPr>
        <w:softHyphen/>
        <w:t>ных умений, приобретение навыков геометрических по</w:t>
      </w:r>
      <w:r w:rsidRPr="00FA3AA0">
        <w:rPr>
          <w:rFonts w:eastAsia="Times New Roman"/>
          <w:color w:val="333333"/>
          <w:szCs w:val="24"/>
          <w:lang w:eastAsia="ru-RU"/>
        </w:rPr>
        <w:softHyphen/>
        <w:t>строений;</w:t>
      </w:r>
    </w:p>
    <w:p w14:paraId="3E5BB942"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color w:val="333333"/>
          <w:szCs w:val="24"/>
          <w:lang w:eastAsia="ru-RU"/>
        </w:rPr>
        <w:t>5) усвоение систематических знаний о плоских фигурах и их свойствах, а также на наглядном уровне — о простейших пространственных телах, умение применять систематиче</w:t>
      </w:r>
      <w:r w:rsidRPr="00FA3AA0">
        <w:rPr>
          <w:rFonts w:eastAsia="Times New Roman"/>
          <w:color w:val="333333"/>
          <w:szCs w:val="24"/>
          <w:lang w:eastAsia="ru-RU"/>
        </w:rPr>
        <w:softHyphen/>
        <w:t>ские знания о них для решения геометрических и практи</w:t>
      </w:r>
      <w:r w:rsidRPr="00FA3AA0">
        <w:rPr>
          <w:rFonts w:eastAsia="Times New Roman"/>
          <w:color w:val="333333"/>
          <w:szCs w:val="24"/>
          <w:lang w:eastAsia="ru-RU"/>
        </w:rPr>
        <w:softHyphen/>
        <w:t>ческих задач;</w:t>
      </w:r>
    </w:p>
    <w:p w14:paraId="5FDEDC1C"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color w:val="333333"/>
          <w:szCs w:val="24"/>
          <w:lang w:eastAsia="ru-RU"/>
        </w:rPr>
        <w:t>6) умение измерять длины отрезков, величины углов, исполь</w:t>
      </w:r>
      <w:r w:rsidRPr="00FA3AA0">
        <w:rPr>
          <w:rFonts w:eastAsia="Times New Roman"/>
          <w:color w:val="333333"/>
          <w:szCs w:val="24"/>
          <w:lang w:eastAsia="ru-RU"/>
        </w:rPr>
        <w:softHyphen/>
        <w:t>зовать формулы для нахождения периметров, площадей и объёмов геометрических фигур;</w:t>
      </w:r>
    </w:p>
    <w:p w14:paraId="03AF14CA" w14:textId="77777777" w:rsidR="00FA3AA0" w:rsidRPr="00FA3AA0" w:rsidRDefault="00FA3AA0" w:rsidP="00FA3AA0">
      <w:pPr>
        <w:shd w:val="clear" w:color="auto" w:fill="FFFFFF"/>
        <w:spacing w:after="150"/>
        <w:ind w:firstLine="0"/>
        <w:jc w:val="both"/>
        <w:rPr>
          <w:rFonts w:eastAsia="Times New Roman"/>
          <w:color w:val="333333"/>
          <w:szCs w:val="24"/>
          <w:lang w:eastAsia="ru-RU"/>
        </w:rPr>
      </w:pPr>
      <w:r w:rsidRPr="00FA3AA0">
        <w:rPr>
          <w:rFonts w:eastAsia="Times New Roman"/>
          <w:color w:val="333333"/>
          <w:szCs w:val="24"/>
          <w:lang w:eastAsia="ru-RU"/>
        </w:rPr>
        <w:t>7) 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14:paraId="319FA1C7" w14:textId="77777777" w:rsidR="00843872" w:rsidRPr="00843872" w:rsidRDefault="00843872" w:rsidP="00843872">
      <w:pPr>
        <w:ind w:firstLine="0"/>
        <w:jc w:val="center"/>
        <w:rPr>
          <w:rFonts w:eastAsia="Times New Roman"/>
          <w:b/>
          <w:color w:val="000000"/>
          <w:szCs w:val="24"/>
          <w:lang w:eastAsia="ru-RU"/>
        </w:rPr>
      </w:pPr>
      <w:r w:rsidRPr="00843872">
        <w:rPr>
          <w:rFonts w:eastAsia="Times New Roman"/>
          <w:b/>
          <w:color w:val="000000"/>
          <w:szCs w:val="24"/>
          <w:lang w:eastAsia="ru-RU"/>
        </w:rPr>
        <w:t>Содержание тем учебного курса (68ч.)</w:t>
      </w:r>
    </w:p>
    <w:p w14:paraId="540E1700" w14:textId="77777777" w:rsidR="00843872" w:rsidRPr="00843872" w:rsidRDefault="00843872" w:rsidP="00843872">
      <w:pPr>
        <w:shd w:val="clear" w:color="auto" w:fill="FFFFFF"/>
        <w:autoSpaceDE w:val="0"/>
        <w:autoSpaceDN w:val="0"/>
        <w:adjustRightInd w:val="0"/>
        <w:ind w:firstLine="0"/>
        <w:jc w:val="both"/>
        <w:rPr>
          <w:rFonts w:eastAsia="Times New Roman"/>
          <w:b/>
          <w:bCs/>
          <w:color w:val="000000"/>
          <w:szCs w:val="24"/>
          <w:lang w:eastAsia="ru-RU"/>
        </w:rPr>
      </w:pPr>
      <w:r w:rsidRPr="00843872">
        <w:rPr>
          <w:rFonts w:eastAsia="Times New Roman"/>
          <w:b/>
          <w:bCs/>
          <w:color w:val="000000"/>
          <w:szCs w:val="24"/>
          <w:lang w:eastAsia="ru-RU"/>
        </w:rPr>
        <w:t xml:space="preserve"> </w:t>
      </w:r>
    </w:p>
    <w:p w14:paraId="3B952E52" w14:textId="77777777" w:rsidR="00843872" w:rsidRPr="00843872" w:rsidRDefault="00843872" w:rsidP="00843872">
      <w:pPr>
        <w:shd w:val="clear" w:color="auto" w:fill="FFFFFF"/>
        <w:autoSpaceDE w:val="0"/>
        <w:autoSpaceDN w:val="0"/>
        <w:adjustRightInd w:val="0"/>
        <w:jc w:val="both"/>
        <w:rPr>
          <w:rFonts w:eastAsia="Times New Roman"/>
          <w:color w:val="000000"/>
          <w:szCs w:val="24"/>
          <w:lang w:eastAsia="ru-RU"/>
        </w:rPr>
      </w:pPr>
      <w:r w:rsidRPr="00843872">
        <w:rPr>
          <w:rFonts w:eastAsia="Times New Roman"/>
          <w:b/>
          <w:bCs/>
          <w:color w:val="000000"/>
          <w:szCs w:val="24"/>
          <w:lang w:eastAsia="ru-RU"/>
        </w:rPr>
        <w:t>Глава 9,10.</w:t>
      </w:r>
      <w:r w:rsidRPr="00843872">
        <w:rPr>
          <w:rFonts w:eastAsia="Times New Roman"/>
          <w:color w:val="000000"/>
          <w:szCs w:val="24"/>
          <w:lang w:eastAsia="ru-RU"/>
        </w:rPr>
        <w:t xml:space="preserve">  </w:t>
      </w:r>
      <w:r w:rsidRPr="00843872">
        <w:rPr>
          <w:rFonts w:eastAsia="Times New Roman"/>
          <w:b/>
          <w:bCs/>
          <w:color w:val="000000"/>
          <w:szCs w:val="24"/>
          <w:lang w:eastAsia="ru-RU"/>
        </w:rPr>
        <w:t>Векторы. Метод координат. (18 часов)</w:t>
      </w:r>
    </w:p>
    <w:p w14:paraId="651ED907" w14:textId="77777777" w:rsidR="00843872" w:rsidRPr="00843872" w:rsidRDefault="00843872" w:rsidP="00843872">
      <w:pPr>
        <w:shd w:val="clear" w:color="auto" w:fill="FFFFFF"/>
        <w:autoSpaceDE w:val="0"/>
        <w:autoSpaceDN w:val="0"/>
        <w:adjustRightInd w:val="0"/>
        <w:ind w:firstLine="0"/>
        <w:jc w:val="both"/>
        <w:rPr>
          <w:rFonts w:eastAsia="Times New Roman"/>
          <w:color w:val="000000"/>
          <w:szCs w:val="24"/>
          <w:lang w:eastAsia="ru-RU"/>
        </w:rPr>
      </w:pPr>
      <w:r w:rsidRPr="00843872">
        <w:rPr>
          <w:rFonts w:eastAsia="Times New Roman"/>
          <w:color w:val="000000"/>
          <w:szCs w:val="24"/>
          <w:lang w:eastAsia="ru-RU"/>
        </w:rPr>
        <w:t>Понятие вектора. Равенство векторов. Сложение и вычитание векторов. Умножение вектора на число. Разложение вектора по двум неколлинеарным векторам. Координаты вектора. Простей</w:t>
      </w:r>
      <w:r w:rsidRPr="00843872">
        <w:rPr>
          <w:rFonts w:eastAsia="Times New Roman"/>
          <w:color w:val="000000"/>
          <w:szCs w:val="24"/>
          <w:lang w:eastAsia="ru-RU"/>
        </w:rPr>
        <w:softHyphen/>
        <w:t>шие задачи в координатах. Уравнения окружности и прямой. Применение векторов и координат при решении задач.</w:t>
      </w:r>
    </w:p>
    <w:p w14:paraId="6B78C831" w14:textId="77777777" w:rsidR="00843872" w:rsidRPr="00843872" w:rsidRDefault="00843872" w:rsidP="00843872">
      <w:pPr>
        <w:shd w:val="clear" w:color="auto" w:fill="FFFFFF"/>
        <w:autoSpaceDE w:val="0"/>
        <w:autoSpaceDN w:val="0"/>
        <w:adjustRightInd w:val="0"/>
        <w:ind w:firstLine="708"/>
        <w:jc w:val="both"/>
        <w:rPr>
          <w:rFonts w:eastAsia="Times New Roman"/>
          <w:color w:val="000000"/>
          <w:szCs w:val="24"/>
          <w:lang w:eastAsia="ru-RU"/>
        </w:rPr>
      </w:pPr>
      <w:r w:rsidRPr="00843872">
        <w:rPr>
          <w:rFonts w:eastAsia="Times New Roman"/>
          <w:b/>
          <w:color w:val="000000"/>
          <w:szCs w:val="24"/>
          <w:lang w:eastAsia="ru-RU"/>
        </w:rPr>
        <w:t>Цель:</w:t>
      </w:r>
      <w:r w:rsidRPr="00843872">
        <w:rPr>
          <w:rFonts w:eastAsia="Times New Roman"/>
          <w:color w:val="000000"/>
          <w:szCs w:val="24"/>
          <w:lang w:eastAsia="ru-RU"/>
        </w:rPr>
        <w:t xml:space="preserve"> научить обучающихся выполнять действия над векторами как направленными отрезками, что важно для применения векторов в физике; познакомить с использованием векторов и метода координат при решении геометрических задач.</w:t>
      </w:r>
    </w:p>
    <w:p w14:paraId="13A4FA29" w14:textId="77777777" w:rsidR="00843872" w:rsidRPr="00843872" w:rsidRDefault="00843872" w:rsidP="00843872">
      <w:pPr>
        <w:shd w:val="clear" w:color="auto" w:fill="FFFFFF"/>
        <w:autoSpaceDE w:val="0"/>
        <w:autoSpaceDN w:val="0"/>
        <w:adjustRightInd w:val="0"/>
        <w:ind w:firstLine="708"/>
        <w:jc w:val="both"/>
        <w:rPr>
          <w:rFonts w:eastAsia="Times New Roman"/>
          <w:color w:val="000000"/>
          <w:szCs w:val="24"/>
          <w:lang w:eastAsia="ru-RU"/>
        </w:rPr>
      </w:pPr>
      <w:r w:rsidRPr="00843872">
        <w:rPr>
          <w:rFonts w:eastAsia="Times New Roman"/>
          <w:color w:val="000000"/>
          <w:szCs w:val="24"/>
          <w:lang w:eastAsia="ru-RU"/>
        </w:rPr>
        <w:t>Вектор определяется как направленный отрезок и действия над векторами вводятся так, как это принято в физике, т. е. как действия с направленными отрезками. Основное внимание дол</w:t>
      </w:r>
      <w:r w:rsidRPr="00843872">
        <w:rPr>
          <w:rFonts w:eastAsia="Times New Roman"/>
          <w:color w:val="000000"/>
          <w:szCs w:val="24"/>
          <w:lang w:eastAsia="ru-RU"/>
        </w:rPr>
        <w:softHyphen/>
        <w:t>жно быть уделено выработке умений выполнять операции над векторами (складывать векторы по правилам треугольника и па</w:t>
      </w:r>
      <w:r w:rsidRPr="00843872">
        <w:rPr>
          <w:rFonts w:eastAsia="Times New Roman"/>
          <w:color w:val="000000"/>
          <w:szCs w:val="24"/>
          <w:lang w:eastAsia="ru-RU"/>
        </w:rPr>
        <w:softHyphen/>
        <w:t>раллелограмма, строить вектор, равный разности двух данных векторов, а также вектор, равный произведению данного вектора на данное число):</w:t>
      </w:r>
    </w:p>
    <w:p w14:paraId="3B1DC233" w14:textId="77777777" w:rsidR="00843872" w:rsidRPr="00843872" w:rsidRDefault="00843872" w:rsidP="00843872">
      <w:pPr>
        <w:shd w:val="clear" w:color="auto" w:fill="FFFFFF"/>
        <w:autoSpaceDE w:val="0"/>
        <w:autoSpaceDN w:val="0"/>
        <w:adjustRightInd w:val="0"/>
        <w:ind w:firstLine="708"/>
        <w:jc w:val="both"/>
        <w:rPr>
          <w:rFonts w:eastAsia="Times New Roman"/>
          <w:color w:val="000000"/>
          <w:szCs w:val="24"/>
          <w:lang w:eastAsia="ru-RU"/>
        </w:rPr>
      </w:pPr>
      <w:r w:rsidRPr="00843872">
        <w:rPr>
          <w:rFonts w:eastAsia="Times New Roman"/>
          <w:color w:val="000000"/>
          <w:szCs w:val="24"/>
          <w:lang w:eastAsia="ru-RU"/>
        </w:rPr>
        <w:t>На примерах показывается, как векторы могут применяться к решению геометрических задач. Демонстрируется эффективность применения формул для координат середины отрезка, расстояния между двумя точками, уравнений окружности и прямой в конк</w:t>
      </w:r>
      <w:r w:rsidRPr="00843872">
        <w:rPr>
          <w:rFonts w:eastAsia="Times New Roman"/>
          <w:color w:val="000000"/>
          <w:szCs w:val="24"/>
          <w:lang w:eastAsia="ru-RU"/>
        </w:rPr>
        <w:softHyphen/>
        <w:t xml:space="preserve">ретных геометрических задачах, тем самым дается представление </w:t>
      </w:r>
      <w:r w:rsidRPr="00843872">
        <w:rPr>
          <w:rFonts w:eastAsia="Times New Roman"/>
          <w:i/>
          <w:iCs/>
          <w:color w:val="000000"/>
          <w:szCs w:val="24"/>
          <w:lang w:eastAsia="ru-RU"/>
        </w:rPr>
        <w:t xml:space="preserve">об </w:t>
      </w:r>
      <w:r w:rsidRPr="00843872">
        <w:rPr>
          <w:rFonts w:eastAsia="Times New Roman"/>
          <w:color w:val="000000"/>
          <w:szCs w:val="24"/>
          <w:lang w:eastAsia="ru-RU"/>
        </w:rPr>
        <w:t>изучении геометрических фигур с помощью методов алгебры.</w:t>
      </w:r>
    </w:p>
    <w:p w14:paraId="7FAFE70E" w14:textId="77777777" w:rsidR="00843872" w:rsidRPr="00843872" w:rsidRDefault="00843872" w:rsidP="00843872">
      <w:pPr>
        <w:shd w:val="clear" w:color="auto" w:fill="FFFFFF"/>
        <w:autoSpaceDE w:val="0"/>
        <w:autoSpaceDN w:val="0"/>
        <w:adjustRightInd w:val="0"/>
        <w:ind w:firstLine="0"/>
        <w:jc w:val="both"/>
        <w:rPr>
          <w:rFonts w:eastAsia="Times New Roman"/>
          <w:color w:val="000000"/>
          <w:szCs w:val="24"/>
          <w:lang w:eastAsia="ru-RU"/>
        </w:rPr>
      </w:pPr>
      <w:r w:rsidRPr="00843872">
        <w:rPr>
          <w:rFonts w:eastAsia="Times New Roman"/>
          <w:b/>
          <w:bCs/>
          <w:color w:val="000000"/>
          <w:szCs w:val="24"/>
          <w:lang w:eastAsia="ru-RU"/>
        </w:rPr>
        <w:t>Глава 11.</w:t>
      </w:r>
      <w:r w:rsidRPr="00843872">
        <w:rPr>
          <w:rFonts w:eastAsia="Times New Roman"/>
          <w:color w:val="000000"/>
          <w:szCs w:val="24"/>
          <w:lang w:eastAsia="ru-RU"/>
        </w:rPr>
        <w:t xml:space="preserve">   </w:t>
      </w:r>
      <w:r w:rsidRPr="00843872">
        <w:rPr>
          <w:rFonts w:eastAsia="Times New Roman"/>
          <w:b/>
          <w:bCs/>
          <w:color w:val="000000"/>
          <w:szCs w:val="24"/>
          <w:lang w:eastAsia="ru-RU"/>
        </w:rPr>
        <w:t>Соотношения между сторонами и углами треугольника. Скалярное произведение векторов. (11 часов)</w:t>
      </w:r>
    </w:p>
    <w:p w14:paraId="1A3FFDB2" w14:textId="77777777" w:rsidR="00843872" w:rsidRPr="00843872" w:rsidRDefault="00843872" w:rsidP="00843872">
      <w:pPr>
        <w:shd w:val="clear" w:color="auto" w:fill="FFFFFF"/>
        <w:autoSpaceDE w:val="0"/>
        <w:autoSpaceDN w:val="0"/>
        <w:adjustRightInd w:val="0"/>
        <w:ind w:firstLine="0"/>
        <w:jc w:val="both"/>
        <w:rPr>
          <w:rFonts w:eastAsia="Times New Roman"/>
          <w:color w:val="000000"/>
          <w:szCs w:val="24"/>
          <w:lang w:eastAsia="ru-RU"/>
        </w:rPr>
      </w:pPr>
      <w:r w:rsidRPr="00843872">
        <w:rPr>
          <w:rFonts w:eastAsia="Times New Roman"/>
          <w:color w:val="000000"/>
          <w:szCs w:val="24"/>
          <w:lang w:eastAsia="ru-RU"/>
        </w:rPr>
        <w:t>Синус, косинус и тангенс угла. Теоремы синусов и косину</w:t>
      </w:r>
      <w:r w:rsidRPr="00843872">
        <w:rPr>
          <w:rFonts w:eastAsia="Times New Roman"/>
          <w:color w:val="000000"/>
          <w:szCs w:val="24"/>
          <w:lang w:eastAsia="ru-RU"/>
        </w:rPr>
        <w:softHyphen/>
        <w:t>сов. Решение треугольников. Скалярное произведение векторов и его применение в геометрических задачах.</w:t>
      </w:r>
    </w:p>
    <w:p w14:paraId="23F46803" w14:textId="77777777" w:rsidR="00843872" w:rsidRPr="00843872" w:rsidRDefault="00843872" w:rsidP="00843872">
      <w:pPr>
        <w:shd w:val="clear" w:color="auto" w:fill="FFFFFF"/>
        <w:autoSpaceDE w:val="0"/>
        <w:autoSpaceDN w:val="0"/>
        <w:adjustRightInd w:val="0"/>
        <w:ind w:firstLine="708"/>
        <w:jc w:val="both"/>
        <w:rPr>
          <w:rFonts w:eastAsia="Times New Roman"/>
          <w:color w:val="000000"/>
          <w:szCs w:val="24"/>
          <w:lang w:eastAsia="ru-RU"/>
        </w:rPr>
      </w:pPr>
      <w:r w:rsidRPr="00843872">
        <w:rPr>
          <w:rFonts w:eastAsia="Times New Roman"/>
          <w:b/>
          <w:color w:val="000000"/>
          <w:szCs w:val="24"/>
          <w:lang w:eastAsia="ru-RU"/>
        </w:rPr>
        <w:t xml:space="preserve">Цель: </w:t>
      </w:r>
      <w:r w:rsidRPr="00843872">
        <w:rPr>
          <w:rFonts w:eastAsia="Times New Roman"/>
          <w:color w:val="000000"/>
          <w:szCs w:val="24"/>
          <w:lang w:eastAsia="ru-RU"/>
        </w:rPr>
        <w:t>развить умение обучающихся применять тригонометрический аппарат при решении геометрических задач.</w:t>
      </w:r>
    </w:p>
    <w:p w14:paraId="72470677" w14:textId="77777777" w:rsidR="00843872" w:rsidRPr="00843872" w:rsidRDefault="00843872" w:rsidP="00843872">
      <w:pPr>
        <w:shd w:val="clear" w:color="auto" w:fill="FFFFFF"/>
        <w:autoSpaceDE w:val="0"/>
        <w:autoSpaceDN w:val="0"/>
        <w:adjustRightInd w:val="0"/>
        <w:ind w:firstLine="708"/>
        <w:jc w:val="both"/>
        <w:rPr>
          <w:rFonts w:eastAsia="Times New Roman"/>
          <w:color w:val="000000"/>
          <w:szCs w:val="24"/>
          <w:lang w:eastAsia="ru-RU"/>
        </w:rPr>
      </w:pPr>
      <w:r w:rsidRPr="00843872">
        <w:rPr>
          <w:rFonts w:eastAsia="Times New Roman"/>
          <w:color w:val="000000"/>
          <w:szCs w:val="24"/>
          <w:lang w:eastAsia="ru-RU"/>
        </w:rPr>
        <w:t>Синус и косинус любого угла от 0° до 180° вводятся с помо</w:t>
      </w:r>
      <w:r w:rsidRPr="00843872">
        <w:rPr>
          <w:rFonts w:eastAsia="Times New Roman"/>
          <w:color w:val="000000"/>
          <w:szCs w:val="24"/>
          <w:lang w:eastAsia="ru-RU"/>
        </w:rPr>
        <w:softHyphen/>
        <w:t>щью единичной полуокружности, доказываются теоремы синусов и косинусов и выводится еще одна формула площади треугольни</w:t>
      </w:r>
      <w:r w:rsidRPr="00843872">
        <w:rPr>
          <w:rFonts w:eastAsia="Times New Roman"/>
          <w:color w:val="000000"/>
          <w:szCs w:val="24"/>
          <w:lang w:eastAsia="ru-RU"/>
        </w:rPr>
        <w:softHyphen/>
        <w:t>ки (половина произведения двух сторон на синус угла между ними). Этот аппарат применяется к решению треугольников.</w:t>
      </w:r>
    </w:p>
    <w:p w14:paraId="29CFF918" w14:textId="77777777" w:rsidR="00843872" w:rsidRPr="00843872" w:rsidRDefault="00843872" w:rsidP="00843872">
      <w:pPr>
        <w:shd w:val="clear" w:color="auto" w:fill="FFFFFF"/>
        <w:autoSpaceDE w:val="0"/>
        <w:autoSpaceDN w:val="0"/>
        <w:adjustRightInd w:val="0"/>
        <w:ind w:firstLine="708"/>
        <w:jc w:val="both"/>
        <w:rPr>
          <w:rFonts w:eastAsia="Times New Roman"/>
          <w:color w:val="000000"/>
          <w:szCs w:val="24"/>
          <w:lang w:eastAsia="ru-RU"/>
        </w:rPr>
      </w:pPr>
      <w:r w:rsidRPr="00843872">
        <w:rPr>
          <w:rFonts w:eastAsia="Times New Roman"/>
          <w:color w:val="000000"/>
          <w:szCs w:val="24"/>
          <w:lang w:eastAsia="ru-RU"/>
        </w:rPr>
        <w:t>Скалярное произведение векторов вводится как в физике (произведение для векторов на косинус угла между ними). Рас</w:t>
      </w:r>
      <w:r w:rsidRPr="00843872">
        <w:rPr>
          <w:rFonts w:eastAsia="Times New Roman"/>
          <w:color w:val="000000"/>
          <w:szCs w:val="24"/>
          <w:lang w:eastAsia="ru-RU"/>
        </w:rPr>
        <w:softHyphen/>
        <w:t>сматриваются свойства скалярного произведения и его примене</w:t>
      </w:r>
      <w:r w:rsidRPr="00843872">
        <w:rPr>
          <w:rFonts w:eastAsia="Times New Roman"/>
          <w:color w:val="000000"/>
          <w:szCs w:val="24"/>
          <w:lang w:eastAsia="ru-RU"/>
        </w:rPr>
        <w:softHyphen/>
        <w:t>ние при решении геометрических задач.</w:t>
      </w:r>
    </w:p>
    <w:p w14:paraId="2A93DCEB" w14:textId="77777777" w:rsidR="00843872" w:rsidRPr="00843872" w:rsidRDefault="00843872" w:rsidP="00843872">
      <w:pPr>
        <w:shd w:val="clear" w:color="auto" w:fill="FFFFFF"/>
        <w:autoSpaceDE w:val="0"/>
        <w:autoSpaceDN w:val="0"/>
        <w:adjustRightInd w:val="0"/>
        <w:ind w:firstLine="708"/>
        <w:jc w:val="both"/>
        <w:rPr>
          <w:rFonts w:eastAsia="Times New Roman"/>
          <w:color w:val="000000"/>
          <w:szCs w:val="24"/>
          <w:lang w:eastAsia="ru-RU"/>
        </w:rPr>
      </w:pPr>
      <w:r w:rsidRPr="00843872">
        <w:rPr>
          <w:rFonts w:eastAsia="Times New Roman"/>
          <w:color w:val="000000"/>
          <w:szCs w:val="24"/>
          <w:lang w:eastAsia="ru-RU"/>
        </w:rPr>
        <w:t>Основное внимание следует уделить выработке прочных на</w:t>
      </w:r>
      <w:r w:rsidRPr="00843872">
        <w:rPr>
          <w:rFonts w:eastAsia="Times New Roman"/>
          <w:color w:val="000000"/>
          <w:szCs w:val="24"/>
          <w:lang w:eastAsia="ru-RU"/>
        </w:rPr>
        <w:softHyphen/>
        <w:t>выков в применении тригонометрического аппарата при реше</w:t>
      </w:r>
      <w:r w:rsidRPr="00843872">
        <w:rPr>
          <w:rFonts w:eastAsia="Times New Roman"/>
          <w:color w:val="000000"/>
          <w:szCs w:val="24"/>
          <w:lang w:eastAsia="ru-RU"/>
        </w:rPr>
        <w:softHyphen/>
        <w:t>нии геометрических задач.</w:t>
      </w:r>
    </w:p>
    <w:p w14:paraId="058EFCFD" w14:textId="77777777" w:rsidR="00843872" w:rsidRPr="00843872" w:rsidRDefault="00843872" w:rsidP="00843872">
      <w:pPr>
        <w:shd w:val="clear" w:color="auto" w:fill="FFFFFF"/>
        <w:autoSpaceDE w:val="0"/>
        <w:autoSpaceDN w:val="0"/>
        <w:adjustRightInd w:val="0"/>
        <w:ind w:firstLine="0"/>
        <w:jc w:val="both"/>
        <w:rPr>
          <w:rFonts w:eastAsia="Times New Roman"/>
          <w:b/>
          <w:bCs/>
          <w:color w:val="000000"/>
          <w:szCs w:val="24"/>
          <w:lang w:eastAsia="ru-RU"/>
        </w:rPr>
      </w:pPr>
      <w:r w:rsidRPr="00843872">
        <w:rPr>
          <w:rFonts w:eastAsia="Times New Roman"/>
          <w:b/>
          <w:bCs/>
          <w:color w:val="000000"/>
          <w:szCs w:val="24"/>
          <w:lang w:eastAsia="ru-RU"/>
        </w:rPr>
        <w:t>Глава 12. Длина окружности и площадь круга. (12 часов)</w:t>
      </w:r>
    </w:p>
    <w:p w14:paraId="598C32AD" w14:textId="77777777" w:rsidR="00843872" w:rsidRPr="00843872" w:rsidRDefault="00843872" w:rsidP="00843872">
      <w:pPr>
        <w:shd w:val="clear" w:color="auto" w:fill="FFFFFF"/>
        <w:autoSpaceDE w:val="0"/>
        <w:autoSpaceDN w:val="0"/>
        <w:adjustRightInd w:val="0"/>
        <w:ind w:firstLine="0"/>
        <w:jc w:val="both"/>
        <w:rPr>
          <w:rFonts w:eastAsia="Times New Roman"/>
          <w:color w:val="000000"/>
          <w:szCs w:val="24"/>
          <w:lang w:eastAsia="ru-RU"/>
        </w:rPr>
      </w:pPr>
      <w:r w:rsidRPr="00843872">
        <w:rPr>
          <w:rFonts w:eastAsia="Times New Roman"/>
          <w:color w:val="000000"/>
          <w:szCs w:val="24"/>
          <w:lang w:eastAsia="ru-RU"/>
        </w:rPr>
        <w:t>Правильные многоугольники. Окружности, описанная около правильного многоугольника и вписанная в него. Построение правильных многоугольников. Длина окружности. Площадь круга.</w:t>
      </w:r>
    </w:p>
    <w:p w14:paraId="7280FC99" w14:textId="77777777" w:rsidR="00843872" w:rsidRPr="00843872" w:rsidRDefault="00843872" w:rsidP="00843872">
      <w:pPr>
        <w:ind w:firstLine="708"/>
        <w:jc w:val="both"/>
        <w:rPr>
          <w:rFonts w:eastAsia="Times New Roman"/>
          <w:color w:val="000000"/>
          <w:szCs w:val="24"/>
          <w:lang w:eastAsia="ru-RU"/>
        </w:rPr>
      </w:pPr>
      <w:r w:rsidRPr="00843872">
        <w:rPr>
          <w:rFonts w:eastAsia="Times New Roman"/>
          <w:b/>
          <w:color w:val="000000"/>
          <w:szCs w:val="24"/>
          <w:lang w:eastAsia="ru-RU"/>
        </w:rPr>
        <w:t xml:space="preserve">Цель: </w:t>
      </w:r>
      <w:r w:rsidRPr="00843872">
        <w:rPr>
          <w:rFonts w:eastAsia="Times New Roman"/>
          <w:color w:val="000000"/>
          <w:szCs w:val="24"/>
          <w:lang w:eastAsia="ru-RU"/>
        </w:rPr>
        <w:t>расширить знание обучающихся о многоугольниках; рассмотреть понятия длины окружности и площади круга и формулы для их вычисления.</w:t>
      </w:r>
    </w:p>
    <w:p w14:paraId="59676D0C" w14:textId="77777777" w:rsidR="00843872" w:rsidRPr="00843872" w:rsidRDefault="00843872" w:rsidP="00843872">
      <w:pPr>
        <w:shd w:val="clear" w:color="auto" w:fill="FFFFFF"/>
        <w:autoSpaceDE w:val="0"/>
        <w:autoSpaceDN w:val="0"/>
        <w:adjustRightInd w:val="0"/>
        <w:ind w:firstLine="0"/>
        <w:jc w:val="both"/>
        <w:rPr>
          <w:rFonts w:eastAsia="Times New Roman"/>
          <w:color w:val="000000"/>
          <w:szCs w:val="24"/>
          <w:lang w:eastAsia="ru-RU"/>
        </w:rPr>
      </w:pPr>
      <w:r w:rsidRPr="00843872">
        <w:rPr>
          <w:rFonts w:eastAsia="Times New Roman"/>
          <w:color w:val="000000"/>
          <w:szCs w:val="24"/>
          <w:lang w:eastAsia="ru-RU"/>
        </w:rPr>
        <w:tab/>
        <w:t>В начале темы дается определение правильного многоуголь</w:t>
      </w:r>
      <w:r w:rsidRPr="00843872">
        <w:rPr>
          <w:rFonts w:eastAsia="Times New Roman"/>
          <w:color w:val="000000"/>
          <w:szCs w:val="24"/>
          <w:lang w:eastAsia="ru-RU"/>
        </w:rPr>
        <w:softHyphen/>
        <w:t>ника и рассматриваются теоремы об окружностях, описанной около правильного многоугольника и вписанной в него. С помо</w:t>
      </w:r>
      <w:r w:rsidRPr="00843872">
        <w:rPr>
          <w:rFonts w:eastAsia="Times New Roman"/>
          <w:color w:val="000000"/>
          <w:szCs w:val="24"/>
          <w:lang w:eastAsia="ru-RU"/>
        </w:rPr>
        <w:softHyphen/>
        <w:t>щью описанной окружности решаются задачи о построении пра</w:t>
      </w:r>
      <w:r w:rsidRPr="00843872">
        <w:rPr>
          <w:rFonts w:eastAsia="Times New Roman"/>
          <w:color w:val="000000"/>
          <w:szCs w:val="24"/>
          <w:lang w:eastAsia="ru-RU"/>
        </w:rPr>
        <w:softHyphen/>
        <w:t>вильного шестиугольника и правильного 2л-угольника, если дан правильный л-угольник.</w:t>
      </w:r>
    </w:p>
    <w:p w14:paraId="6FCF3BC0" w14:textId="77777777" w:rsidR="00843872" w:rsidRPr="00843872" w:rsidRDefault="00843872" w:rsidP="00843872">
      <w:pPr>
        <w:shd w:val="clear" w:color="auto" w:fill="FFFFFF"/>
        <w:autoSpaceDE w:val="0"/>
        <w:autoSpaceDN w:val="0"/>
        <w:adjustRightInd w:val="0"/>
        <w:ind w:firstLine="0"/>
        <w:jc w:val="both"/>
        <w:rPr>
          <w:rFonts w:eastAsia="Times New Roman"/>
          <w:color w:val="000000"/>
          <w:szCs w:val="24"/>
          <w:lang w:eastAsia="ru-RU"/>
        </w:rPr>
      </w:pPr>
      <w:r w:rsidRPr="00843872">
        <w:rPr>
          <w:rFonts w:eastAsia="Times New Roman"/>
          <w:color w:val="000000"/>
          <w:szCs w:val="24"/>
          <w:lang w:eastAsia="ru-RU"/>
        </w:rPr>
        <w:tab/>
        <w:t>Формулы, выражающие сторону правильного многоугольника и радиус вписанной в него окружности через радиус описанной окружности, используются при выводе формул длины окружно</w:t>
      </w:r>
      <w:r w:rsidRPr="00843872">
        <w:rPr>
          <w:rFonts w:eastAsia="Times New Roman"/>
          <w:color w:val="000000"/>
          <w:szCs w:val="24"/>
          <w:lang w:eastAsia="ru-RU"/>
        </w:rPr>
        <w:softHyphen/>
        <w:t>сти и площади круга. Вывод опирается на интуитивное представ</w:t>
      </w:r>
      <w:r w:rsidRPr="00843872">
        <w:rPr>
          <w:rFonts w:eastAsia="Times New Roman"/>
          <w:color w:val="000000"/>
          <w:szCs w:val="24"/>
          <w:lang w:eastAsia="ru-RU"/>
        </w:rPr>
        <w:softHyphen/>
        <w:t>ление о пределе: при неограниченном увеличении числа сторон правильного многоугольника, вписанного в окружность, его пери</w:t>
      </w:r>
      <w:r w:rsidRPr="00843872">
        <w:rPr>
          <w:rFonts w:eastAsia="Times New Roman"/>
          <w:color w:val="000000"/>
          <w:szCs w:val="24"/>
          <w:lang w:eastAsia="ru-RU"/>
        </w:rPr>
        <w:softHyphen/>
        <w:t>метр стремится к длине этой окружности, а площадь — к площа</w:t>
      </w:r>
      <w:r w:rsidRPr="00843872">
        <w:rPr>
          <w:rFonts w:eastAsia="Times New Roman"/>
          <w:color w:val="000000"/>
          <w:szCs w:val="24"/>
          <w:lang w:eastAsia="ru-RU"/>
        </w:rPr>
        <w:softHyphen/>
        <w:t>ди круга, ограниченного окружностью.</w:t>
      </w:r>
    </w:p>
    <w:p w14:paraId="7C341F25" w14:textId="77777777" w:rsidR="00843872" w:rsidRPr="00843872" w:rsidRDefault="00843872" w:rsidP="00843872">
      <w:pPr>
        <w:shd w:val="clear" w:color="auto" w:fill="FFFFFF"/>
        <w:autoSpaceDE w:val="0"/>
        <w:autoSpaceDN w:val="0"/>
        <w:adjustRightInd w:val="0"/>
        <w:ind w:firstLine="0"/>
        <w:jc w:val="both"/>
        <w:rPr>
          <w:rFonts w:eastAsia="Times New Roman"/>
          <w:color w:val="000000"/>
          <w:szCs w:val="24"/>
          <w:lang w:eastAsia="ru-RU"/>
        </w:rPr>
      </w:pPr>
      <w:r w:rsidRPr="00843872">
        <w:rPr>
          <w:rFonts w:eastAsia="Times New Roman"/>
          <w:b/>
          <w:bCs/>
          <w:color w:val="000000"/>
          <w:szCs w:val="24"/>
          <w:lang w:eastAsia="ru-RU"/>
        </w:rPr>
        <w:t>Глава 13. Движения. (8 часов)</w:t>
      </w:r>
    </w:p>
    <w:p w14:paraId="769BCBF1" w14:textId="77777777" w:rsidR="00843872" w:rsidRPr="00843872" w:rsidRDefault="00843872" w:rsidP="00843872">
      <w:pPr>
        <w:shd w:val="clear" w:color="auto" w:fill="FFFFFF"/>
        <w:autoSpaceDE w:val="0"/>
        <w:autoSpaceDN w:val="0"/>
        <w:adjustRightInd w:val="0"/>
        <w:ind w:firstLine="0"/>
        <w:jc w:val="both"/>
        <w:rPr>
          <w:rFonts w:eastAsia="Times New Roman"/>
          <w:color w:val="000000"/>
          <w:szCs w:val="24"/>
          <w:lang w:eastAsia="ru-RU"/>
        </w:rPr>
      </w:pPr>
      <w:r w:rsidRPr="00843872">
        <w:rPr>
          <w:rFonts w:eastAsia="Times New Roman"/>
          <w:color w:val="000000"/>
          <w:szCs w:val="24"/>
          <w:lang w:eastAsia="ru-RU"/>
        </w:rPr>
        <w:t>Отображение плоскости на себя. Понятие движения. Осевая и центральная симметрии. Параллельный перенос. Поворот. На</w:t>
      </w:r>
      <w:r w:rsidRPr="00843872">
        <w:rPr>
          <w:rFonts w:eastAsia="Times New Roman"/>
          <w:color w:val="000000"/>
          <w:szCs w:val="24"/>
          <w:lang w:eastAsia="ru-RU"/>
        </w:rPr>
        <w:softHyphen/>
        <w:t>ложения и движения.</w:t>
      </w:r>
    </w:p>
    <w:p w14:paraId="51EBE658" w14:textId="77777777" w:rsidR="00843872" w:rsidRPr="00843872" w:rsidRDefault="00843872" w:rsidP="00843872">
      <w:pPr>
        <w:shd w:val="clear" w:color="auto" w:fill="FFFFFF"/>
        <w:autoSpaceDE w:val="0"/>
        <w:autoSpaceDN w:val="0"/>
        <w:adjustRightInd w:val="0"/>
        <w:ind w:firstLine="708"/>
        <w:jc w:val="both"/>
        <w:rPr>
          <w:rFonts w:eastAsia="Times New Roman"/>
          <w:color w:val="000000"/>
          <w:szCs w:val="24"/>
          <w:lang w:eastAsia="ru-RU"/>
        </w:rPr>
      </w:pPr>
      <w:r w:rsidRPr="00843872">
        <w:rPr>
          <w:rFonts w:eastAsia="Times New Roman"/>
          <w:b/>
          <w:color w:val="000000"/>
          <w:szCs w:val="24"/>
          <w:lang w:eastAsia="ru-RU"/>
        </w:rPr>
        <w:t xml:space="preserve">Цель: </w:t>
      </w:r>
      <w:r w:rsidRPr="00843872">
        <w:rPr>
          <w:rFonts w:eastAsia="Times New Roman"/>
          <w:color w:val="000000"/>
          <w:szCs w:val="24"/>
          <w:lang w:eastAsia="ru-RU"/>
        </w:rPr>
        <w:t>познакомить обучающихся с понятием движения и его свойствами, с основными видами движений, со взаимоотношениями наложений и движений.</w:t>
      </w:r>
    </w:p>
    <w:p w14:paraId="61F0994E" w14:textId="77777777" w:rsidR="00843872" w:rsidRPr="00843872" w:rsidRDefault="00843872" w:rsidP="00843872">
      <w:pPr>
        <w:shd w:val="clear" w:color="auto" w:fill="FFFFFF"/>
        <w:autoSpaceDE w:val="0"/>
        <w:autoSpaceDN w:val="0"/>
        <w:adjustRightInd w:val="0"/>
        <w:ind w:firstLine="0"/>
        <w:jc w:val="both"/>
        <w:rPr>
          <w:rFonts w:eastAsia="Times New Roman"/>
          <w:color w:val="000000"/>
          <w:szCs w:val="24"/>
          <w:lang w:eastAsia="ru-RU"/>
        </w:rPr>
      </w:pPr>
      <w:r w:rsidRPr="00843872">
        <w:rPr>
          <w:rFonts w:eastAsia="Times New Roman"/>
          <w:color w:val="000000"/>
          <w:szCs w:val="24"/>
          <w:lang w:eastAsia="ru-RU"/>
        </w:rPr>
        <w:t>Движение плоскости вводится как отображение плоскости на себя, сохраняющее расстояние между точками. При рассмотре</w:t>
      </w:r>
      <w:r w:rsidRPr="00843872">
        <w:rPr>
          <w:rFonts w:eastAsia="Times New Roman"/>
          <w:color w:val="000000"/>
          <w:szCs w:val="24"/>
          <w:lang w:eastAsia="ru-RU"/>
        </w:rPr>
        <w:softHyphen/>
        <w:t>нии видов движении основное внимание уделяется построению образов точек, прямых, отрезков, треугольников при осевой и центральной симметриях, параллельном переносе, повороте. На эффектных примерах показывается применение движений при решении геометрических задач.</w:t>
      </w:r>
    </w:p>
    <w:p w14:paraId="66362F48" w14:textId="77777777" w:rsidR="00843872" w:rsidRPr="00843872" w:rsidRDefault="00843872" w:rsidP="00843872">
      <w:pPr>
        <w:shd w:val="clear" w:color="auto" w:fill="FFFFFF"/>
        <w:autoSpaceDE w:val="0"/>
        <w:autoSpaceDN w:val="0"/>
        <w:adjustRightInd w:val="0"/>
        <w:ind w:firstLine="0"/>
        <w:jc w:val="both"/>
        <w:rPr>
          <w:rFonts w:eastAsia="Times New Roman"/>
          <w:color w:val="000000"/>
          <w:szCs w:val="24"/>
          <w:lang w:eastAsia="ru-RU"/>
        </w:rPr>
      </w:pPr>
      <w:r w:rsidRPr="00843872">
        <w:rPr>
          <w:rFonts w:eastAsia="Times New Roman"/>
          <w:color w:val="000000"/>
          <w:szCs w:val="24"/>
          <w:lang w:eastAsia="ru-RU"/>
        </w:rPr>
        <w:t>Понятие наложения относится в данном курсе к числу основ</w:t>
      </w:r>
      <w:r w:rsidRPr="00843872">
        <w:rPr>
          <w:rFonts w:eastAsia="Times New Roman"/>
          <w:color w:val="000000"/>
          <w:szCs w:val="24"/>
          <w:lang w:eastAsia="ru-RU"/>
        </w:rPr>
        <w:softHyphen/>
        <w:t>ных понятий. Доказывается, что понятия наложения и движения являются эквивалентными: любое наложение является движени</w:t>
      </w:r>
      <w:r w:rsidRPr="00843872">
        <w:rPr>
          <w:rFonts w:eastAsia="Times New Roman"/>
          <w:color w:val="000000"/>
          <w:szCs w:val="24"/>
          <w:lang w:eastAsia="ru-RU"/>
        </w:rPr>
        <w:softHyphen/>
        <w:t>ем плоскости и обратно. Изучение доказательства не является обязательным, однако следует рассмотреть связь понятий нало</w:t>
      </w:r>
      <w:r w:rsidRPr="00843872">
        <w:rPr>
          <w:rFonts w:eastAsia="Times New Roman"/>
          <w:color w:val="000000"/>
          <w:szCs w:val="24"/>
          <w:lang w:eastAsia="ru-RU"/>
        </w:rPr>
        <w:softHyphen/>
        <w:t>жения и движения.</w:t>
      </w:r>
    </w:p>
    <w:p w14:paraId="47C0D737" w14:textId="77777777" w:rsidR="00843872" w:rsidRPr="00843872" w:rsidRDefault="00843872" w:rsidP="00843872">
      <w:pPr>
        <w:shd w:val="clear" w:color="auto" w:fill="FFFFFF"/>
        <w:autoSpaceDE w:val="0"/>
        <w:autoSpaceDN w:val="0"/>
        <w:adjustRightInd w:val="0"/>
        <w:ind w:firstLine="0"/>
        <w:jc w:val="both"/>
        <w:rPr>
          <w:rFonts w:eastAsia="Times New Roman"/>
          <w:color w:val="000000"/>
          <w:szCs w:val="24"/>
          <w:lang w:eastAsia="ru-RU"/>
        </w:rPr>
      </w:pPr>
      <w:r w:rsidRPr="00843872">
        <w:rPr>
          <w:rFonts w:eastAsia="Times New Roman"/>
          <w:b/>
          <w:color w:val="000000"/>
          <w:szCs w:val="24"/>
          <w:lang w:eastAsia="ru-RU"/>
        </w:rPr>
        <w:t>Об аксиомах планиметрии</w:t>
      </w:r>
      <w:r w:rsidRPr="00843872">
        <w:rPr>
          <w:rFonts w:eastAsia="Times New Roman"/>
          <w:b/>
          <w:bCs/>
          <w:color w:val="000000"/>
          <w:szCs w:val="24"/>
          <w:lang w:eastAsia="ru-RU"/>
        </w:rPr>
        <w:t>. (2 часа)</w:t>
      </w:r>
    </w:p>
    <w:p w14:paraId="4C0D2EB3" w14:textId="77777777" w:rsidR="00843872" w:rsidRPr="00843872" w:rsidRDefault="00843872" w:rsidP="00843872">
      <w:pPr>
        <w:shd w:val="clear" w:color="auto" w:fill="FFFFFF"/>
        <w:autoSpaceDE w:val="0"/>
        <w:autoSpaceDN w:val="0"/>
        <w:adjustRightInd w:val="0"/>
        <w:ind w:firstLine="708"/>
        <w:jc w:val="both"/>
        <w:rPr>
          <w:rFonts w:eastAsia="Times New Roman"/>
          <w:color w:val="000000"/>
          <w:szCs w:val="24"/>
          <w:lang w:eastAsia="ru-RU"/>
        </w:rPr>
      </w:pPr>
      <w:r w:rsidRPr="00843872">
        <w:rPr>
          <w:rFonts w:eastAsia="Times New Roman"/>
          <w:color w:val="000000"/>
          <w:szCs w:val="24"/>
          <w:lang w:eastAsia="ru-RU"/>
        </w:rPr>
        <w:t>Беседа об аксиомах геометрии.</w:t>
      </w:r>
    </w:p>
    <w:p w14:paraId="30C55B13" w14:textId="77777777" w:rsidR="00843872" w:rsidRPr="00843872" w:rsidRDefault="00843872" w:rsidP="00843872">
      <w:pPr>
        <w:shd w:val="clear" w:color="auto" w:fill="FFFFFF"/>
        <w:autoSpaceDE w:val="0"/>
        <w:autoSpaceDN w:val="0"/>
        <w:adjustRightInd w:val="0"/>
        <w:ind w:firstLine="708"/>
        <w:jc w:val="both"/>
        <w:rPr>
          <w:rFonts w:eastAsia="Times New Roman"/>
          <w:color w:val="000000"/>
          <w:szCs w:val="24"/>
          <w:lang w:eastAsia="ru-RU"/>
        </w:rPr>
      </w:pPr>
      <w:r w:rsidRPr="00843872">
        <w:rPr>
          <w:rFonts w:eastAsia="Times New Roman"/>
          <w:b/>
          <w:color w:val="000000"/>
          <w:szCs w:val="24"/>
          <w:lang w:eastAsia="ru-RU"/>
        </w:rPr>
        <w:t xml:space="preserve">Цель: </w:t>
      </w:r>
      <w:r w:rsidRPr="00843872">
        <w:rPr>
          <w:rFonts w:eastAsia="Times New Roman"/>
          <w:color w:val="000000"/>
          <w:szCs w:val="24"/>
          <w:lang w:eastAsia="ru-RU"/>
        </w:rPr>
        <w:t>дать более глубокое представление о си</w:t>
      </w:r>
      <w:r w:rsidRPr="00843872">
        <w:rPr>
          <w:rFonts w:eastAsia="Times New Roman"/>
          <w:color w:val="000000"/>
          <w:szCs w:val="24"/>
          <w:lang w:eastAsia="ru-RU"/>
        </w:rPr>
        <w:softHyphen/>
        <w:t>стеме аксиом планиметрии и аксиоматическом методе.</w:t>
      </w:r>
    </w:p>
    <w:p w14:paraId="1E43BDC6" w14:textId="77777777" w:rsidR="00843872" w:rsidRPr="00843872" w:rsidRDefault="00843872" w:rsidP="00843872">
      <w:pPr>
        <w:ind w:firstLine="708"/>
        <w:contextualSpacing/>
        <w:jc w:val="both"/>
        <w:rPr>
          <w:rFonts w:eastAsia="Times New Roman"/>
          <w:color w:val="000000"/>
          <w:szCs w:val="24"/>
          <w:lang w:eastAsia="ru-RU"/>
        </w:rPr>
      </w:pPr>
      <w:r w:rsidRPr="00843872">
        <w:rPr>
          <w:rFonts w:eastAsia="Times New Roman"/>
          <w:color w:val="000000"/>
          <w:szCs w:val="24"/>
          <w:lang w:eastAsia="ru-RU"/>
        </w:rPr>
        <w:t>В данной теме рассказывается о различных системах аксиом геометрии, в частности о различных способах введения понятия равенства фигур.</w:t>
      </w:r>
    </w:p>
    <w:p w14:paraId="27D40E8D" w14:textId="77777777" w:rsidR="00843872" w:rsidRPr="00843872" w:rsidRDefault="00843872" w:rsidP="00843872">
      <w:pPr>
        <w:shd w:val="clear" w:color="auto" w:fill="FFFFFF"/>
        <w:autoSpaceDE w:val="0"/>
        <w:autoSpaceDN w:val="0"/>
        <w:adjustRightInd w:val="0"/>
        <w:ind w:firstLine="0"/>
        <w:jc w:val="both"/>
        <w:rPr>
          <w:rFonts w:eastAsia="Times New Roman"/>
          <w:color w:val="000000"/>
          <w:szCs w:val="24"/>
          <w:lang w:eastAsia="ru-RU"/>
        </w:rPr>
      </w:pPr>
      <w:r w:rsidRPr="00843872">
        <w:rPr>
          <w:rFonts w:eastAsia="Times New Roman"/>
          <w:b/>
          <w:bCs/>
          <w:color w:val="000000"/>
          <w:szCs w:val="24"/>
          <w:lang w:eastAsia="ru-RU"/>
        </w:rPr>
        <w:t>Глава 14.</w:t>
      </w:r>
      <w:r w:rsidRPr="00843872">
        <w:rPr>
          <w:rFonts w:eastAsia="Times New Roman"/>
          <w:color w:val="000000"/>
          <w:szCs w:val="24"/>
          <w:lang w:eastAsia="ru-RU"/>
        </w:rPr>
        <w:t xml:space="preserve">  </w:t>
      </w:r>
      <w:r w:rsidRPr="00843872">
        <w:rPr>
          <w:rFonts w:eastAsia="Times New Roman"/>
          <w:b/>
          <w:bCs/>
          <w:color w:val="000000"/>
          <w:szCs w:val="24"/>
          <w:lang w:eastAsia="ru-RU"/>
        </w:rPr>
        <w:t>Начальные сведения из стереометрии. (8 часов)</w:t>
      </w:r>
    </w:p>
    <w:p w14:paraId="0D3F04DA" w14:textId="77777777" w:rsidR="00843872" w:rsidRPr="00843872" w:rsidRDefault="00843872" w:rsidP="00843872">
      <w:pPr>
        <w:shd w:val="clear" w:color="auto" w:fill="FFFFFF"/>
        <w:autoSpaceDE w:val="0"/>
        <w:autoSpaceDN w:val="0"/>
        <w:adjustRightInd w:val="0"/>
        <w:ind w:firstLine="0"/>
        <w:jc w:val="both"/>
        <w:rPr>
          <w:rFonts w:eastAsia="Times New Roman"/>
          <w:color w:val="000000"/>
          <w:szCs w:val="24"/>
          <w:lang w:eastAsia="ru-RU"/>
        </w:rPr>
      </w:pPr>
      <w:r w:rsidRPr="00843872">
        <w:rPr>
          <w:rFonts w:eastAsia="Times New Roman"/>
          <w:color w:val="000000"/>
          <w:szCs w:val="24"/>
          <w:lang w:eastAsia="ru-RU"/>
        </w:rPr>
        <w:tab/>
        <w:t>Предмет стереометрии. Геометрические тела и поверхности. Многогранники: призма, параллелепипед, пирамида» формулы для вычисления их объемов. Тела и поверхности вращения: ци</w:t>
      </w:r>
      <w:r w:rsidRPr="00843872">
        <w:rPr>
          <w:rFonts w:eastAsia="Times New Roman"/>
          <w:color w:val="000000"/>
          <w:szCs w:val="24"/>
          <w:lang w:eastAsia="ru-RU"/>
        </w:rPr>
        <w:softHyphen/>
        <w:t>линдр, конус, сфера, шар, формулы для вычисления их площа</w:t>
      </w:r>
      <w:r w:rsidRPr="00843872">
        <w:rPr>
          <w:rFonts w:eastAsia="Times New Roman"/>
          <w:color w:val="000000"/>
          <w:szCs w:val="24"/>
          <w:lang w:eastAsia="ru-RU"/>
        </w:rPr>
        <w:softHyphen/>
        <w:t>дей поверхностей и объемов.</w:t>
      </w:r>
    </w:p>
    <w:p w14:paraId="45A9D990" w14:textId="77777777" w:rsidR="00843872" w:rsidRPr="00843872" w:rsidRDefault="00843872" w:rsidP="00843872">
      <w:pPr>
        <w:shd w:val="clear" w:color="auto" w:fill="FFFFFF"/>
        <w:autoSpaceDE w:val="0"/>
        <w:autoSpaceDN w:val="0"/>
        <w:adjustRightInd w:val="0"/>
        <w:ind w:firstLine="0"/>
        <w:jc w:val="both"/>
        <w:rPr>
          <w:rFonts w:eastAsia="Times New Roman"/>
          <w:color w:val="000000"/>
          <w:szCs w:val="24"/>
          <w:lang w:eastAsia="ru-RU"/>
        </w:rPr>
      </w:pPr>
      <w:r w:rsidRPr="00843872">
        <w:rPr>
          <w:rFonts w:eastAsia="Times New Roman"/>
          <w:b/>
          <w:color w:val="000000"/>
          <w:szCs w:val="24"/>
          <w:lang w:eastAsia="ru-RU"/>
        </w:rPr>
        <w:tab/>
        <w:t xml:space="preserve">Цель: </w:t>
      </w:r>
      <w:r w:rsidRPr="00843872">
        <w:rPr>
          <w:rFonts w:eastAsia="Times New Roman"/>
          <w:color w:val="000000"/>
          <w:szCs w:val="24"/>
          <w:lang w:eastAsia="ru-RU"/>
        </w:rPr>
        <w:t>дать начальное представление телах и поверхностях в пространстве; познакомить обучающихся с основ</w:t>
      </w:r>
      <w:r w:rsidRPr="00843872">
        <w:rPr>
          <w:rFonts w:eastAsia="Times New Roman"/>
          <w:color w:val="000000"/>
          <w:szCs w:val="24"/>
          <w:lang w:eastAsia="ru-RU"/>
        </w:rPr>
        <w:softHyphen/>
        <w:t>ными формулами для вычисления площадей; поверхностей и объ</w:t>
      </w:r>
      <w:r w:rsidRPr="00843872">
        <w:rPr>
          <w:rFonts w:eastAsia="Times New Roman"/>
          <w:color w:val="000000"/>
          <w:szCs w:val="24"/>
          <w:lang w:eastAsia="ru-RU"/>
        </w:rPr>
        <w:softHyphen/>
        <w:t>емов тел.</w:t>
      </w:r>
    </w:p>
    <w:p w14:paraId="200C5643" w14:textId="77777777" w:rsidR="00843872" w:rsidRPr="00843872" w:rsidRDefault="00843872" w:rsidP="00843872">
      <w:pPr>
        <w:shd w:val="clear" w:color="auto" w:fill="FFFFFF"/>
        <w:autoSpaceDE w:val="0"/>
        <w:autoSpaceDN w:val="0"/>
        <w:adjustRightInd w:val="0"/>
        <w:ind w:firstLine="0"/>
        <w:jc w:val="both"/>
        <w:rPr>
          <w:rFonts w:eastAsia="Times New Roman"/>
          <w:b/>
          <w:color w:val="000000"/>
          <w:szCs w:val="24"/>
          <w:lang w:eastAsia="ru-RU"/>
        </w:rPr>
      </w:pPr>
      <w:r w:rsidRPr="00843872">
        <w:rPr>
          <w:rFonts w:eastAsia="Times New Roman"/>
          <w:color w:val="000000"/>
          <w:szCs w:val="24"/>
          <w:lang w:eastAsia="ru-RU"/>
        </w:rPr>
        <w:t>Рассмотрение простейших многогранников (призмы, парал</w:t>
      </w:r>
      <w:r w:rsidRPr="00843872">
        <w:rPr>
          <w:rFonts w:eastAsia="Times New Roman"/>
          <w:color w:val="000000"/>
          <w:szCs w:val="24"/>
          <w:lang w:eastAsia="ru-RU"/>
        </w:rPr>
        <w:softHyphen/>
        <w:t>лелепипеда, пирамиды), а также тел и поверхностей вращения (цилиндра, конуса, сферы, шара) проводится на основе нагляд</w:t>
      </w:r>
      <w:r w:rsidRPr="00843872">
        <w:rPr>
          <w:rFonts w:eastAsia="Times New Roman"/>
          <w:color w:val="000000"/>
          <w:szCs w:val="24"/>
          <w:lang w:eastAsia="ru-RU"/>
        </w:rPr>
        <w:softHyphen/>
        <w:t>ных представлений, без привлечения аксиом стереометрии. Формулы для вычисления объемов указанных тел выводятся на основе принципа Кавальери, формулы для вычисления площа</w:t>
      </w:r>
      <w:r w:rsidRPr="00843872">
        <w:rPr>
          <w:rFonts w:eastAsia="Times New Roman"/>
          <w:color w:val="000000"/>
          <w:szCs w:val="24"/>
          <w:lang w:eastAsia="ru-RU"/>
        </w:rPr>
        <w:softHyphen/>
        <w:t>дей боковых поверхностей цилиндра и конуса получаются с по</w:t>
      </w:r>
      <w:r w:rsidRPr="00843872">
        <w:rPr>
          <w:rFonts w:eastAsia="Times New Roman"/>
          <w:color w:val="000000"/>
          <w:szCs w:val="24"/>
          <w:lang w:eastAsia="ru-RU"/>
        </w:rPr>
        <w:softHyphen/>
        <w:t>мощью разверток этих поверхностей, формула площади сферы приводится без обоснования.</w:t>
      </w:r>
    </w:p>
    <w:p w14:paraId="1455FFDD" w14:textId="77777777" w:rsidR="00843872" w:rsidRPr="00843872" w:rsidRDefault="00843872" w:rsidP="00843872">
      <w:pPr>
        <w:shd w:val="clear" w:color="auto" w:fill="FFFFFF"/>
        <w:autoSpaceDE w:val="0"/>
        <w:autoSpaceDN w:val="0"/>
        <w:adjustRightInd w:val="0"/>
        <w:ind w:firstLine="0"/>
        <w:jc w:val="both"/>
        <w:rPr>
          <w:rFonts w:eastAsia="Times New Roman"/>
          <w:color w:val="000000"/>
          <w:szCs w:val="24"/>
          <w:lang w:eastAsia="ru-RU"/>
        </w:rPr>
      </w:pPr>
      <w:r w:rsidRPr="00843872">
        <w:rPr>
          <w:rFonts w:eastAsia="Times New Roman"/>
          <w:b/>
          <w:bCs/>
          <w:color w:val="000000"/>
          <w:szCs w:val="24"/>
          <w:lang w:eastAsia="ru-RU"/>
        </w:rPr>
        <w:tab/>
        <w:t>Повторение. Решение задач. (9часов)</w:t>
      </w:r>
    </w:p>
    <w:p w14:paraId="5E0BE5D0" w14:textId="79A6F8C5" w:rsidR="004E72B1" w:rsidRPr="00B349FB" w:rsidRDefault="004E72B1" w:rsidP="004E72B1">
      <w:pPr>
        <w:pStyle w:val="ParagraphStyle"/>
        <w:spacing w:after="240" w:line="252" w:lineRule="auto"/>
        <w:jc w:val="center"/>
        <w:rPr>
          <w:rFonts w:ascii="Times New Roman" w:hAnsi="Times New Roman" w:cs="Times New Roman"/>
        </w:rPr>
      </w:pPr>
      <w:r w:rsidRPr="00B349FB">
        <w:rPr>
          <w:rFonts w:ascii="Times New Roman" w:hAnsi="Times New Roman" w:cs="Times New Roman"/>
          <w:b/>
          <w:bCs/>
          <w:caps/>
        </w:rPr>
        <w:t>тематическое планирование</w:t>
      </w:r>
      <w:bookmarkStart w:id="215" w:name="_Toc17527949"/>
      <w:bookmarkEnd w:id="215"/>
    </w:p>
    <w:tbl>
      <w:tblPr>
        <w:tblW w:w="9000" w:type="dxa"/>
        <w:jc w:val="center"/>
        <w:tblLayout w:type="fixed"/>
        <w:tblCellMar>
          <w:top w:w="60" w:type="dxa"/>
          <w:left w:w="60" w:type="dxa"/>
          <w:bottom w:w="60" w:type="dxa"/>
          <w:right w:w="60" w:type="dxa"/>
        </w:tblCellMar>
        <w:tblLook w:val="0000" w:firstRow="0" w:lastRow="0" w:firstColumn="0" w:lastColumn="0" w:noHBand="0" w:noVBand="0"/>
      </w:tblPr>
      <w:tblGrid>
        <w:gridCol w:w="1345"/>
        <w:gridCol w:w="6572"/>
        <w:gridCol w:w="1083"/>
      </w:tblGrid>
      <w:tr w:rsidR="004E72B1" w:rsidRPr="00B349FB" w14:paraId="32D04211" w14:textId="77777777" w:rsidTr="008C0471">
        <w:trPr>
          <w:jc w:val="center"/>
        </w:trPr>
        <w:tc>
          <w:tcPr>
            <w:tcW w:w="1342" w:type="dxa"/>
            <w:tcBorders>
              <w:top w:val="single" w:sz="6" w:space="0" w:color="000000"/>
              <w:left w:val="single" w:sz="6" w:space="0" w:color="000000"/>
              <w:bottom w:val="single" w:sz="6" w:space="0" w:color="000000"/>
              <w:right w:val="single" w:sz="6" w:space="0" w:color="000000"/>
            </w:tcBorders>
            <w:vAlign w:val="center"/>
          </w:tcPr>
          <w:p w14:paraId="097C4D7C"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Номер</w:t>
            </w:r>
            <w:r w:rsidRPr="00B349FB">
              <w:rPr>
                <w:rFonts w:ascii="Times New Roman" w:hAnsi="Times New Roman" w:cs="Times New Roman"/>
              </w:rPr>
              <w:br/>
              <w:t>параграфа</w:t>
            </w:r>
          </w:p>
        </w:tc>
        <w:tc>
          <w:tcPr>
            <w:tcW w:w="6556" w:type="dxa"/>
            <w:tcBorders>
              <w:top w:val="single" w:sz="6" w:space="0" w:color="000000"/>
              <w:left w:val="single" w:sz="6" w:space="0" w:color="000000"/>
              <w:bottom w:val="single" w:sz="6" w:space="0" w:color="000000"/>
              <w:right w:val="single" w:sz="6" w:space="0" w:color="000000"/>
            </w:tcBorders>
            <w:vAlign w:val="center"/>
          </w:tcPr>
          <w:p w14:paraId="00B53743"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Название темы</w:t>
            </w:r>
          </w:p>
        </w:tc>
        <w:tc>
          <w:tcPr>
            <w:tcW w:w="1080" w:type="dxa"/>
            <w:tcBorders>
              <w:top w:val="single" w:sz="6" w:space="0" w:color="000000"/>
              <w:left w:val="single" w:sz="6" w:space="0" w:color="000000"/>
              <w:bottom w:val="single" w:sz="6" w:space="0" w:color="000000"/>
              <w:right w:val="single" w:sz="6" w:space="0" w:color="000000"/>
            </w:tcBorders>
            <w:vAlign w:val="center"/>
          </w:tcPr>
          <w:p w14:paraId="4315B512"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Кол-во</w:t>
            </w:r>
            <w:r w:rsidRPr="00B349FB">
              <w:rPr>
                <w:rFonts w:ascii="Times New Roman" w:hAnsi="Times New Roman" w:cs="Times New Roman"/>
              </w:rPr>
              <w:br/>
              <w:t>часов</w:t>
            </w:r>
          </w:p>
        </w:tc>
      </w:tr>
      <w:tr w:rsidR="004E72B1" w:rsidRPr="00B349FB" w14:paraId="6FE54810" w14:textId="77777777" w:rsidTr="008C0471">
        <w:trPr>
          <w:jc w:val="center"/>
        </w:trPr>
        <w:tc>
          <w:tcPr>
            <w:tcW w:w="1342" w:type="dxa"/>
            <w:tcBorders>
              <w:top w:val="single" w:sz="6" w:space="0" w:color="000000"/>
              <w:left w:val="single" w:sz="6" w:space="0" w:color="000000"/>
              <w:bottom w:val="single" w:sz="6" w:space="0" w:color="000000"/>
              <w:right w:val="single" w:sz="6" w:space="0" w:color="000000"/>
            </w:tcBorders>
          </w:tcPr>
          <w:p w14:paraId="7A8352E6" w14:textId="77777777" w:rsidR="004E72B1" w:rsidRPr="00B349FB" w:rsidRDefault="004E72B1" w:rsidP="008C0471">
            <w:pPr>
              <w:pStyle w:val="ParagraphStyle"/>
              <w:spacing w:line="252" w:lineRule="auto"/>
              <w:jc w:val="center"/>
              <w:rPr>
                <w:rFonts w:ascii="Times New Roman" w:hAnsi="Times New Roman" w:cs="Times New Roman"/>
              </w:rPr>
            </w:pPr>
          </w:p>
        </w:tc>
        <w:tc>
          <w:tcPr>
            <w:tcW w:w="6556" w:type="dxa"/>
            <w:tcBorders>
              <w:top w:val="single" w:sz="6" w:space="0" w:color="000000"/>
              <w:left w:val="single" w:sz="6" w:space="0" w:color="000000"/>
              <w:bottom w:val="single" w:sz="6" w:space="0" w:color="000000"/>
              <w:right w:val="single" w:sz="6" w:space="0" w:color="000000"/>
            </w:tcBorders>
          </w:tcPr>
          <w:p w14:paraId="1B1041C2" w14:textId="77777777" w:rsidR="004E72B1" w:rsidRPr="00B349FB" w:rsidRDefault="004E72B1" w:rsidP="008C0471">
            <w:pPr>
              <w:pStyle w:val="ParagraphStyle"/>
              <w:spacing w:line="252" w:lineRule="auto"/>
              <w:rPr>
                <w:rFonts w:ascii="Times New Roman" w:hAnsi="Times New Roman" w:cs="Times New Roman"/>
              </w:rPr>
            </w:pPr>
            <w:r w:rsidRPr="00B349FB">
              <w:rPr>
                <w:rFonts w:ascii="Times New Roman" w:hAnsi="Times New Roman" w:cs="Times New Roman"/>
              </w:rPr>
              <w:t>Вводное повторение</w:t>
            </w:r>
          </w:p>
        </w:tc>
        <w:tc>
          <w:tcPr>
            <w:tcW w:w="1080" w:type="dxa"/>
            <w:tcBorders>
              <w:top w:val="single" w:sz="6" w:space="0" w:color="000000"/>
              <w:left w:val="single" w:sz="6" w:space="0" w:color="000000"/>
              <w:bottom w:val="single" w:sz="6" w:space="0" w:color="000000"/>
              <w:right w:val="single" w:sz="6" w:space="0" w:color="000000"/>
            </w:tcBorders>
          </w:tcPr>
          <w:p w14:paraId="59B78139"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2</w:t>
            </w:r>
          </w:p>
        </w:tc>
      </w:tr>
      <w:tr w:rsidR="004E72B1" w:rsidRPr="00B349FB" w14:paraId="7E4DC0FC" w14:textId="77777777" w:rsidTr="008C0471">
        <w:trPr>
          <w:jc w:val="center"/>
        </w:trPr>
        <w:tc>
          <w:tcPr>
            <w:tcW w:w="1342" w:type="dxa"/>
            <w:tcBorders>
              <w:top w:val="single" w:sz="6" w:space="0" w:color="000000"/>
              <w:left w:val="single" w:sz="6" w:space="0" w:color="000000"/>
              <w:bottom w:val="single" w:sz="6" w:space="0" w:color="000000"/>
              <w:right w:val="nil"/>
            </w:tcBorders>
          </w:tcPr>
          <w:p w14:paraId="4A0A7E48" w14:textId="77777777" w:rsidR="004E72B1" w:rsidRPr="00B349FB" w:rsidRDefault="004E72B1" w:rsidP="008C0471">
            <w:pPr>
              <w:pStyle w:val="ParagraphStyle"/>
              <w:spacing w:line="252" w:lineRule="auto"/>
              <w:jc w:val="center"/>
              <w:rPr>
                <w:rFonts w:ascii="Times New Roman" w:hAnsi="Times New Roman" w:cs="Times New Roman"/>
              </w:rPr>
            </w:pPr>
          </w:p>
        </w:tc>
        <w:tc>
          <w:tcPr>
            <w:tcW w:w="6556" w:type="dxa"/>
            <w:tcBorders>
              <w:top w:val="single" w:sz="6" w:space="0" w:color="000000"/>
              <w:left w:val="nil"/>
              <w:bottom w:val="single" w:sz="6" w:space="0" w:color="000000"/>
              <w:right w:val="nil"/>
            </w:tcBorders>
          </w:tcPr>
          <w:p w14:paraId="0F9B5C5D" w14:textId="77777777" w:rsidR="004E72B1" w:rsidRPr="00B349FB" w:rsidRDefault="004E72B1" w:rsidP="008C0471">
            <w:pPr>
              <w:pStyle w:val="ParagraphStyle"/>
              <w:spacing w:line="252" w:lineRule="auto"/>
              <w:jc w:val="center"/>
              <w:rPr>
                <w:rFonts w:ascii="Times New Roman" w:hAnsi="Times New Roman" w:cs="Times New Roman"/>
                <w:b/>
                <w:bCs/>
              </w:rPr>
            </w:pPr>
            <w:r w:rsidRPr="00B349FB">
              <w:rPr>
                <w:rFonts w:ascii="Times New Roman" w:hAnsi="Times New Roman" w:cs="Times New Roman"/>
                <w:b/>
                <w:bCs/>
              </w:rPr>
              <w:t>Глава IX. Векторы</w:t>
            </w:r>
          </w:p>
        </w:tc>
        <w:tc>
          <w:tcPr>
            <w:tcW w:w="1080" w:type="dxa"/>
            <w:tcBorders>
              <w:top w:val="single" w:sz="6" w:space="0" w:color="000000"/>
              <w:left w:val="nil"/>
              <w:bottom w:val="single" w:sz="6" w:space="0" w:color="000000"/>
              <w:right w:val="single" w:sz="6" w:space="0" w:color="000000"/>
            </w:tcBorders>
          </w:tcPr>
          <w:p w14:paraId="563304D8" w14:textId="77777777" w:rsidR="004E72B1" w:rsidRPr="00B349FB" w:rsidRDefault="004E72B1" w:rsidP="008C0471">
            <w:pPr>
              <w:pStyle w:val="Centered"/>
              <w:rPr>
                <w:rFonts w:ascii="Times New Roman" w:hAnsi="Times New Roman" w:cs="Times New Roman"/>
              </w:rPr>
            </w:pPr>
            <w:r w:rsidRPr="00B349FB">
              <w:rPr>
                <w:rFonts w:ascii="Times New Roman" w:hAnsi="Times New Roman" w:cs="Times New Roman"/>
              </w:rPr>
              <w:t>8 ч</w:t>
            </w:r>
          </w:p>
        </w:tc>
      </w:tr>
      <w:tr w:rsidR="004E72B1" w:rsidRPr="00B349FB" w14:paraId="210E9567" w14:textId="77777777" w:rsidTr="008C0471">
        <w:trPr>
          <w:jc w:val="center"/>
        </w:trPr>
        <w:tc>
          <w:tcPr>
            <w:tcW w:w="1342" w:type="dxa"/>
            <w:tcBorders>
              <w:top w:val="single" w:sz="6" w:space="0" w:color="000000"/>
              <w:left w:val="single" w:sz="6" w:space="0" w:color="000000"/>
              <w:bottom w:val="single" w:sz="6" w:space="0" w:color="000000"/>
              <w:right w:val="single" w:sz="6" w:space="0" w:color="000000"/>
            </w:tcBorders>
          </w:tcPr>
          <w:p w14:paraId="07F180AE"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§1</w:t>
            </w:r>
          </w:p>
          <w:p w14:paraId="56E253DF"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§2</w:t>
            </w:r>
          </w:p>
          <w:p w14:paraId="43B888D9"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§3</w:t>
            </w:r>
          </w:p>
        </w:tc>
        <w:tc>
          <w:tcPr>
            <w:tcW w:w="6556" w:type="dxa"/>
            <w:tcBorders>
              <w:top w:val="single" w:sz="6" w:space="0" w:color="000000"/>
              <w:left w:val="single" w:sz="6" w:space="0" w:color="000000"/>
              <w:bottom w:val="single" w:sz="6" w:space="0" w:color="000000"/>
              <w:right w:val="single" w:sz="6" w:space="0" w:color="000000"/>
            </w:tcBorders>
          </w:tcPr>
          <w:p w14:paraId="1966C9D2" w14:textId="77777777" w:rsidR="004E72B1" w:rsidRPr="00B349FB" w:rsidRDefault="004E72B1" w:rsidP="008C0471">
            <w:pPr>
              <w:pStyle w:val="ParagraphStyle"/>
              <w:spacing w:line="252" w:lineRule="auto"/>
              <w:rPr>
                <w:rFonts w:ascii="Times New Roman" w:hAnsi="Times New Roman" w:cs="Times New Roman"/>
              </w:rPr>
            </w:pPr>
            <w:r w:rsidRPr="00B349FB">
              <w:rPr>
                <w:rFonts w:ascii="Times New Roman" w:hAnsi="Times New Roman" w:cs="Times New Roman"/>
              </w:rPr>
              <w:t>Понятие вектора</w:t>
            </w:r>
          </w:p>
          <w:p w14:paraId="175940BA" w14:textId="77777777" w:rsidR="004E72B1" w:rsidRPr="00B349FB" w:rsidRDefault="004E72B1" w:rsidP="008C0471">
            <w:pPr>
              <w:pStyle w:val="ParagraphStyle"/>
              <w:spacing w:line="252" w:lineRule="auto"/>
              <w:rPr>
                <w:rFonts w:ascii="Times New Roman" w:hAnsi="Times New Roman" w:cs="Times New Roman"/>
              </w:rPr>
            </w:pPr>
            <w:r w:rsidRPr="00B349FB">
              <w:rPr>
                <w:rFonts w:ascii="Times New Roman" w:hAnsi="Times New Roman" w:cs="Times New Roman"/>
              </w:rPr>
              <w:t>Сложение и вычитание векторов</w:t>
            </w:r>
          </w:p>
          <w:p w14:paraId="5614E554" w14:textId="77777777" w:rsidR="004E72B1" w:rsidRPr="00B349FB" w:rsidRDefault="004E72B1" w:rsidP="008C0471">
            <w:pPr>
              <w:pStyle w:val="ParagraphStyle"/>
              <w:spacing w:line="252" w:lineRule="auto"/>
              <w:rPr>
                <w:rFonts w:ascii="Times New Roman" w:hAnsi="Times New Roman" w:cs="Times New Roman"/>
              </w:rPr>
            </w:pPr>
            <w:r w:rsidRPr="00B349FB">
              <w:rPr>
                <w:rFonts w:ascii="Times New Roman" w:hAnsi="Times New Roman" w:cs="Times New Roman"/>
              </w:rPr>
              <w:t>Умножение вектора на число. Применение векторов к решению задач</w:t>
            </w:r>
          </w:p>
        </w:tc>
        <w:tc>
          <w:tcPr>
            <w:tcW w:w="1080" w:type="dxa"/>
            <w:tcBorders>
              <w:top w:val="single" w:sz="6" w:space="0" w:color="000000"/>
              <w:left w:val="single" w:sz="6" w:space="0" w:color="000000"/>
              <w:bottom w:val="single" w:sz="6" w:space="0" w:color="000000"/>
              <w:right w:val="single" w:sz="6" w:space="0" w:color="000000"/>
            </w:tcBorders>
          </w:tcPr>
          <w:p w14:paraId="7AAEA579"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1</w:t>
            </w:r>
          </w:p>
          <w:p w14:paraId="190F0A9F"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3</w:t>
            </w:r>
          </w:p>
          <w:p w14:paraId="71172C62"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4</w:t>
            </w:r>
          </w:p>
        </w:tc>
      </w:tr>
      <w:tr w:rsidR="004E72B1" w:rsidRPr="00B349FB" w14:paraId="7752E88B" w14:textId="77777777" w:rsidTr="008C0471">
        <w:trPr>
          <w:jc w:val="center"/>
        </w:trPr>
        <w:tc>
          <w:tcPr>
            <w:tcW w:w="1342" w:type="dxa"/>
            <w:tcBorders>
              <w:top w:val="single" w:sz="6" w:space="0" w:color="000000"/>
              <w:left w:val="single" w:sz="6" w:space="0" w:color="000000"/>
              <w:bottom w:val="single" w:sz="6" w:space="0" w:color="000000"/>
              <w:right w:val="nil"/>
            </w:tcBorders>
          </w:tcPr>
          <w:p w14:paraId="4786562D" w14:textId="77777777" w:rsidR="004E72B1" w:rsidRPr="00B349FB" w:rsidRDefault="004E72B1" w:rsidP="008C0471">
            <w:pPr>
              <w:pStyle w:val="ParagraphStyle"/>
              <w:spacing w:line="252" w:lineRule="auto"/>
              <w:jc w:val="center"/>
              <w:rPr>
                <w:rFonts w:ascii="Times New Roman" w:hAnsi="Times New Roman" w:cs="Times New Roman"/>
              </w:rPr>
            </w:pPr>
          </w:p>
        </w:tc>
        <w:tc>
          <w:tcPr>
            <w:tcW w:w="6556" w:type="dxa"/>
            <w:tcBorders>
              <w:top w:val="single" w:sz="6" w:space="0" w:color="000000"/>
              <w:left w:val="nil"/>
              <w:bottom w:val="single" w:sz="6" w:space="0" w:color="000000"/>
              <w:right w:val="nil"/>
            </w:tcBorders>
          </w:tcPr>
          <w:p w14:paraId="07A4DA50" w14:textId="77777777" w:rsidR="004E72B1" w:rsidRPr="00B349FB" w:rsidRDefault="004E72B1" w:rsidP="008C0471">
            <w:pPr>
              <w:pStyle w:val="ParagraphStyle"/>
              <w:spacing w:line="252" w:lineRule="auto"/>
              <w:jc w:val="center"/>
              <w:rPr>
                <w:rFonts w:ascii="Times New Roman" w:hAnsi="Times New Roman" w:cs="Times New Roman"/>
                <w:b/>
                <w:bCs/>
              </w:rPr>
            </w:pPr>
            <w:r w:rsidRPr="00B349FB">
              <w:rPr>
                <w:rFonts w:ascii="Times New Roman" w:hAnsi="Times New Roman" w:cs="Times New Roman"/>
                <w:b/>
                <w:bCs/>
              </w:rPr>
              <w:t>Глава X. Метод координат</w:t>
            </w:r>
          </w:p>
        </w:tc>
        <w:tc>
          <w:tcPr>
            <w:tcW w:w="1080" w:type="dxa"/>
            <w:tcBorders>
              <w:top w:val="single" w:sz="6" w:space="0" w:color="000000"/>
              <w:left w:val="nil"/>
              <w:bottom w:val="single" w:sz="6" w:space="0" w:color="000000"/>
              <w:right w:val="single" w:sz="6" w:space="0" w:color="000000"/>
            </w:tcBorders>
          </w:tcPr>
          <w:p w14:paraId="5A57D9FF"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10 ч</w:t>
            </w:r>
          </w:p>
        </w:tc>
      </w:tr>
      <w:tr w:rsidR="004E72B1" w:rsidRPr="00B349FB" w14:paraId="2454025F" w14:textId="77777777" w:rsidTr="008C0471">
        <w:trPr>
          <w:jc w:val="center"/>
        </w:trPr>
        <w:tc>
          <w:tcPr>
            <w:tcW w:w="1342" w:type="dxa"/>
            <w:tcBorders>
              <w:top w:val="single" w:sz="6" w:space="0" w:color="000000"/>
              <w:left w:val="single" w:sz="6" w:space="0" w:color="000000"/>
              <w:bottom w:val="single" w:sz="6" w:space="0" w:color="000000"/>
              <w:right w:val="single" w:sz="6" w:space="0" w:color="000000"/>
            </w:tcBorders>
          </w:tcPr>
          <w:p w14:paraId="42B025B1"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§1</w:t>
            </w:r>
          </w:p>
          <w:p w14:paraId="7AA2C140"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§2</w:t>
            </w:r>
          </w:p>
          <w:p w14:paraId="50DCBF2B"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§3</w:t>
            </w:r>
          </w:p>
        </w:tc>
        <w:tc>
          <w:tcPr>
            <w:tcW w:w="6556" w:type="dxa"/>
            <w:tcBorders>
              <w:top w:val="single" w:sz="6" w:space="0" w:color="000000"/>
              <w:left w:val="single" w:sz="6" w:space="0" w:color="000000"/>
              <w:bottom w:val="single" w:sz="6" w:space="0" w:color="000000"/>
              <w:right w:val="single" w:sz="6" w:space="0" w:color="000000"/>
            </w:tcBorders>
          </w:tcPr>
          <w:p w14:paraId="3F9EA578" w14:textId="77777777" w:rsidR="004E72B1" w:rsidRPr="00B349FB" w:rsidRDefault="004E72B1" w:rsidP="008C0471">
            <w:pPr>
              <w:pStyle w:val="ParagraphStyle"/>
              <w:spacing w:line="252" w:lineRule="auto"/>
              <w:rPr>
                <w:rFonts w:ascii="Times New Roman" w:hAnsi="Times New Roman" w:cs="Times New Roman"/>
              </w:rPr>
            </w:pPr>
            <w:r w:rsidRPr="00B349FB">
              <w:rPr>
                <w:rFonts w:ascii="Times New Roman" w:hAnsi="Times New Roman" w:cs="Times New Roman"/>
              </w:rPr>
              <w:t>Координаты вектора</w:t>
            </w:r>
          </w:p>
          <w:p w14:paraId="443EC60F" w14:textId="77777777" w:rsidR="004E72B1" w:rsidRPr="00B349FB" w:rsidRDefault="004E72B1" w:rsidP="008C0471">
            <w:pPr>
              <w:pStyle w:val="ParagraphStyle"/>
              <w:spacing w:line="252" w:lineRule="auto"/>
              <w:rPr>
                <w:rFonts w:ascii="Times New Roman" w:hAnsi="Times New Roman" w:cs="Times New Roman"/>
              </w:rPr>
            </w:pPr>
            <w:r w:rsidRPr="00B349FB">
              <w:rPr>
                <w:rFonts w:ascii="Times New Roman" w:hAnsi="Times New Roman" w:cs="Times New Roman"/>
              </w:rPr>
              <w:t>Простейшие задачи в координатах</w:t>
            </w:r>
          </w:p>
          <w:p w14:paraId="374102A5" w14:textId="77777777" w:rsidR="004E72B1" w:rsidRPr="00B349FB" w:rsidRDefault="004E72B1" w:rsidP="008C0471">
            <w:pPr>
              <w:pStyle w:val="ParagraphStyle"/>
              <w:spacing w:line="252" w:lineRule="auto"/>
              <w:rPr>
                <w:rFonts w:ascii="Times New Roman" w:hAnsi="Times New Roman" w:cs="Times New Roman"/>
              </w:rPr>
            </w:pPr>
            <w:r w:rsidRPr="00B349FB">
              <w:rPr>
                <w:rFonts w:ascii="Times New Roman" w:hAnsi="Times New Roman" w:cs="Times New Roman"/>
              </w:rPr>
              <w:t>Уравнения окружности и прямой</w:t>
            </w:r>
          </w:p>
          <w:p w14:paraId="540F3B92" w14:textId="77777777" w:rsidR="004E72B1" w:rsidRPr="00B349FB" w:rsidRDefault="004E72B1" w:rsidP="008C0471">
            <w:pPr>
              <w:pStyle w:val="ParagraphStyle"/>
              <w:spacing w:line="252" w:lineRule="auto"/>
              <w:rPr>
                <w:rFonts w:ascii="Times New Roman" w:hAnsi="Times New Roman" w:cs="Times New Roman"/>
              </w:rPr>
            </w:pPr>
            <w:r w:rsidRPr="00B349FB">
              <w:rPr>
                <w:rFonts w:ascii="Times New Roman" w:hAnsi="Times New Roman" w:cs="Times New Roman"/>
              </w:rPr>
              <w:t>Решение задач</w:t>
            </w:r>
          </w:p>
          <w:p w14:paraId="676D42C1" w14:textId="77777777" w:rsidR="004E72B1" w:rsidRPr="00B349FB" w:rsidRDefault="004E72B1" w:rsidP="008C0471">
            <w:pPr>
              <w:pStyle w:val="ParagraphStyle"/>
              <w:spacing w:line="252" w:lineRule="auto"/>
              <w:rPr>
                <w:rFonts w:ascii="Times New Roman" w:hAnsi="Times New Roman" w:cs="Times New Roman"/>
              </w:rPr>
            </w:pPr>
            <w:r w:rsidRPr="00B349FB">
              <w:rPr>
                <w:rFonts w:ascii="Times New Roman" w:hAnsi="Times New Roman" w:cs="Times New Roman"/>
              </w:rPr>
              <w:t>Контрольная работа № 1</w:t>
            </w:r>
          </w:p>
        </w:tc>
        <w:tc>
          <w:tcPr>
            <w:tcW w:w="1080" w:type="dxa"/>
            <w:tcBorders>
              <w:top w:val="single" w:sz="6" w:space="0" w:color="000000"/>
              <w:left w:val="single" w:sz="6" w:space="0" w:color="000000"/>
              <w:bottom w:val="single" w:sz="6" w:space="0" w:color="000000"/>
              <w:right w:val="single" w:sz="6" w:space="0" w:color="000000"/>
            </w:tcBorders>
          </w:tcPr>
          <w:p w14:paraId="65A6C379"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2</w:t>
            </w:r>
          </w:p>
          <w:p w14:paraId="49A5DF3C"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2</w:t>
            </w:r>
          </w:p>
          <w:p w14:paraId="7B71D84F"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3</w:t>
            </w:r>
          </w:p>
          <w:p w14:paraId="598454E5"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2</w:t>
            </w:r>
          </w:p>
          <w:p w14:paraId="44B9BB52"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1</w:t>
            </w:r>
          </w:p>
        </w:tc>
      </w:tr>
      <w:tr w:rsidR="004E72B1" w:rsidRPr="00B349FB" w14:paraId="3ABFBC25" w14:textId="77777777" w:rsidTr="008C0471">
        <w:trPr>
          <w:jc w:val="center"/>
        </w:trPr>
        <w:tc>
          <w:tcPr>
            <w:tcW w:w="1342" w:type="dxa"/>
            <w:tcBorders>
              <w:top w:val="single" w:sz="6" w:space="0" w:color="000000"/>
              <w:left w:val="single" w:sz="6" w:space="0" w:color="000000"/>
              <w:bottom w:val="single" w:sz="6" w:space="0" w:color="000000"/>
              <w:right w:val="nil"/>
            </w:tcBorders>
          </w:tcPr>
          <w:p w14:paraId="45EBB839" w14:textId="77777777" w:rsidR="004E72B1" w:rsidRPr="00B349FB" w:rsidRDefault="004E72B1" w:rsidP="008C0471">
            <w:pPr>
              <w:pStyle w:val="ParagraphStyle"/>
              <w:spacing w:line="252" w:lineRule="auto"/>
              <w:jc w:val="center"/>
              <w:rPr>
                <w:rFonts w:ascii="Times New Roman" w:hAnsi="Times New Roman" w:cs="Times New Roman"/>
              </w:rPr>
            </w:pPr>
          </w:p>
        </w:tc>
        <w:tc>
          <w:tcPr>
            <w:tcW w:w="6556" w:type="dxa"/>
            <w:tcBorders>
              <w:top w:val="single" w:sz="6" w:space="0" w:color="000000"/>
              <w:left w:val="nil"/>
              <w:bottom w:val="single" w:sz="6" w:space="0" w:color="000000"/>
              <w:right w:val="nil"/>
            </w:tcBorders>
          </w:tcPr>
          <w:p w14:paraId="7F074802" w14:textId="77777777" w:rsidR="004E72B1" w:rsidRPr="00B349FB" w:rsidRDefault="004E72B1" w:rsidP="008C0471">
            <w:pPr>
              <w:pStyle w:val="ParagraphStyle"/>
              <w:spacing w:line="252" w:lineRule="auto"/>
              <w:jc w:val="center"/>
              <w:rPr>
                <w:rFonts w:ascii="Times New Roman" w:hAnsi="Times New Roman" w:cs="Times New Roman"/>
                <w:b/>
                <w:bCs/>
              </w:rPr>
            </w:pPr>
            <w:r w:rsidRPr="00B349FB">
              <w:rPr>
                <w:rFonts w:ascii="Times New Roman" w:hAnsi="Times New Roman" w:cs="Times New Roman"/>
                <w:b/>
                <w:bCs/>
              </w:rPr>
              <w:t>Глава XI. Соотношения между сторонами</w:t>
            </w:r>
            <w:r w:rsidRPr="00B349FB">
              <w:rPr>
                <w:rFonts w:ascii="Times New Roman" w:hAnsi="Times New Roman" w:cs="Times New Roman"/>
                <w:b/>
                <w:bCs/>
              </w:rPr>
              <w:br/>
              <w:t>и углами треугольника</w:t>
            </w:r>
          </w:p>
        </w:tc>
        <w:tc>
          <w:tcPr>
            <w:tcW w:w="1080" w:type="dxa"/>
            <w:tcBorders>
              <w:top w:val="single" w:sz="6" w:space="0" w:color="000000"/>
              <w:left w:val="nil"/>
              <w:bottom w:val="single" w:sz="6" w:space="0" w:color="000000"/>
              <w:right w:val="single" w:sz="6" w:space="0" w:color="000000"/>
            </w:tcBorders>
            <w:vAlign w:val="center"/>
          </w:tcPr>
          <w:p w14:paraId="556264BE"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12 ч</w:t>
            </w:r>
          </w:p>
        </w:tc>
      </w:tr>
      <w:tr w:rsidR="004E72B1" w:rsidRPr="00B349FB" w14:paraId="1D89A263" w14:textId="77777777" w:rsidTr="008C0471">
        <w:trPr>
          <w:jc w:val="center"/>
        </w:trPr>
        <w:tc>
          <w:tcPr>
            <w:tcW w:w="1342" w:type="dxa"/>
            <w:tcBorders>
              <w:top w:val="single" w:sz="6" w:space="0" w:color="000000"/>
              <w:left w:val="single" w:sz="6" w:space="0" w:color="000000"/>
              <w:bottom w:val="single" w:sz="6" w:space="0" w:color="000000"/>
              <w:right w:val="single" w:sz="6" w:space="0" w:color="000000"/>
            </w:tcBorders>
          </w:tcPr>
          <w:p w14:paraId="68A1993A"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§1</w:t>
            </w:r>
          </w:p>
          <w:p w14:paraId="1A803258"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§2</w:t>
            </w:r>
          </w:p>
          <w:p w14:paraId="43181F81"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§3</w:t>
            </w:r>
          </w:p>
        </w:tc>
        <w:tc>
          <w:tcPr>
            <w:tcW w:w="6556" w:type="dxa"/>
            <w:tcBorders>
              <w:top w:val="single" w:sz="6" w:space="0" w:color="000000"/>
              <w:left w:val="single" w:sz="6" w:space="0" w:color="000000"/>
              <w:bottom w:val="single" w:sz="6" w:space="0" w:color="000000"/>
              <w:right w:val="single" w:sz="6" w:space="0" w:color="000000"/>
            </w:tcBorders>
          </w:tcPr>
          <w:p w14:paraId="0F7D60EC" w14:textId="77777777" w:rsidR="004E72B1" w:rsidRPr="00B349FB" w:rsidRDefault="004E72B1" w:rsidP="008C0471">
            <w:pPr>
              <w:pStyle w:val="ParagraphStyle"/>
              <w:spacing w:line="252" w:lineRule="auto"/>
              <w:rPr>
                <w:rFonts w:ascii="Times New Roman" w:hAnsi="Times New Roman" w:cs="Times New Roman"/>
              </w:rPr>
            </w:pPr>
            <w:r w:rsidRPr="00B349FB">
              <w:rPr>
                <w:rFonts w:ascii="Times New Roman" w:hAnsi="Times New Roman" w:cs="Times New Roman"/>
              </w:rPr>
              <w:t>Синус, косинус и тангенс угла</w:t>
            </w:r>
          </w:p>
          <w:p w14:paraId="57FBF508" w14:textId="77777777" w:rsidR="004E72B1" w:rsidRPr="00B349FB" w:rsidRDefault="004E72B1" w:rsidP="008C0471">
            <w:pPr>
              <w:pStyle w:val="ParagraphStyle"/>
              <w:spacing w:line="252" w:lineRule="auto"/>
              <w:rPr>
                <w:rFonts w:ascii="Times New Roman" w:hAnsi="Times New Roman" w:cs="Times New Roman"/>
              </w:rPr>
            </w:pPr>
            <w:r w:rsidRPr="00B349FB">
              <w:rPr>
                <w:rFonts w:ascii="Times New Roman" w:hAnsi="Times New Roman" w:cs="Times New Roman"/>
              </w:rPr>
              <w:t>Соотношения между сторонами и углами треугольника</w:t>
            </w:r>
          </w:p>
          <w:p w14:paraId="77F40FB1" w14:textId="77777777" w:rsidR="004E72B1" w:rsidRPr="00B349FB" w:rsidRDefault="004E72B1" w:rsidP="008C0471">
            <w:pPr>
              <w:pStyle w:val="ParagraphStyle"/>
              <w:spacing w:line="252" w:lineRule="auto"/>
              <w:rPr>
                <w:rFonts w:ascii="Times New Roman" w:hAnsi="Times New Roman" w:cs="Times New Roman"/>
              </w:rPr>
            </w:pPr>
            <w:r w:rsidRPr="00B349FB">
              <w:rPr>
                <w:rFonts w:ascii="Times New Roman" w:hAnsi="Times New Roman" w:cs="Times New Roman"/>
              </w:rPr>
              <w:t>Скалярное произведение векторов</w:t>
            </w:r>
          </w:p>
          <w:p w14:paraId="690AE6B2" w14:textId="77777777" w:rsidR="004E72B1" w:rsidRPr="00B349FB" w:rsidRDefault="004E72B1" w:rsidP="008C0471">
            <w:pPr>
              <w:pStyle w:val="ParagraphStyle"/>
              <w:spacing w:line="252" w:lineRule="auto"/>
              <w:rPr>
                <w:rFonts w:ascii="Times New Roman" w:hAnsi="Times New Roman" w:cs="Times New Roman"/>
              </w:rPr>
            </w:pPr>
            <w:r w:rsidRPr="00B349FB">
              <w:rPr>
                <w:rFonts w:ascii="Times New Roman" w:hAnsi="Times New Roman" w:cs="Times New Roman"/>
              </w:rPr>
              <w:t>Решение задач</w:t>
            </w:r>
          </w:p>
          <w:p w14:paraId="62411BFF" w14:textId="77777777" w:rsidR="004E72B1" w:rsidRPr="00B349FB" w:rsidRDefault="004E72B1" w:rsidP="008C0471">
            <w:pPr>
              <w:pStyle w:val="ParagraphStyle"/>
              <w:spacing w:line="252" w:lineRule="auto"/>
              <w:rPr>
                <w:rFonts w:ascii="Times New Roman" w:hAnsi="Times New Roman" w:cs="Times New Roman"/>
              </w:rPr>
            </w:pPr>
            <w:r w:rsidRPr="00B349FB">
              <w:rPr>
                <w:rFonts w:ascii="Times New Roman" w:hAnsi="Times New Roman" w:cs="Times New Roman"/>
              </w:rPr>
              <w:t>Контрольная работа № 2</w:t>
            </w:r>
          </w:p>
        </w:tc>
        <w:tc>
          <w:tcPr>
            <w:tcW w:w="1080" w:type="dxa"/>
            <w:tcBorders>
              <w:top w:val="single" w:sz="6" w:space="0" w:color="000000"/>
              <w:left w:val="single" w:sz="6" w:space="0" w:color="000000"/>
              <w:bottom w:val="single" w:sz="6" w:space="0" w:color="000000"/>
              <w:right w:val="single" w:sz="6" w:space="0" w:color="000000"/>
            </w:tcBorders>
          </w:tcPr>
          <w:p w14:paraId="76DBDD99"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3</w:t>
            </w:r>
          </w:p>
          <w:p w14:paraId="6BD14039"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5</w:t>
            </w:r>
          </w:p>
          <w:p w14:paraId="5599BE78"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2</w:t>
            </w:r>
          </w:p>
          <w:p w14:paraId="062CF3DD"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1</w:t>
            </w:r>
          </w:p>
          <w:p w14:paraId="059418D7"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1</w:t>
            </w:r>
          </w:p>
        </w:tc>
      </w:tr>
      <w:tr w:rsidR="004E72B1" w:rsidRPr="00B349FB" w14:paraId="69965870" w14:textId="77777777" w:rsidTr="008C0471">
        <w:trPr>
          <w:jc w:val="center"/>
        </w:trPr>
        <w:tc>
          <w:tcPr>
            <w:tcW w:w="1342" w:type="dxa"/>
            <w:tcBorders>
              <w:top w:val="single" w:sz="6" w:space="0" w:color="000000"/>
              <w:left w:val="single" w:sz="6" w:space="0" w:color="000000"/>
              <w:bottom w:val="single" w:sz="6" w:space="0" w:color="000000"/>
              <w:right w:val="nil"/>
            </w:tcBorders>
          </w:tcPr>
          <w:p w14:paraId="44275EDF" w14:textId="77777777" w:rsidR="004E72B1" w:rsidRPr="00B349FB" w:rsidRDefault="004E72B1" w:rsidP="008C0471">
            <w:pPr>
              <w:pStyle w:val="ParagraphStyle"/>
              <w:spacing w:line="252" w:lineRule="auto"/>
              <w:jc w:val="center"/>
              <w:rPr>
                <w:rFonts w:ascii="Times New Roman" w:hAnsi="Times New Roman" w:cs="Times New Roman"/>
              </w:rPr>
            </w:pPr>
          </w:p>
        </w:tc>
        <w:tc>
          <w:tcPr>
            <w:tcW w:w="6556" w:type="dxa"/>
            <w:tcBorders>
              <w:top w:val="single" w:sz="6" w:space="0" w:color="000000"/>
              <w:left w:val="nil"/>
              <w:bottom w:val="single" w:sz="6" w:space="0" w:color="000000"/>
              <w:right w:val="nil"/>
            </w:tcBorders>
          </w:tcPr>
          <w:p w14:paraId="356F5F9D" w14:textId="77777777" w:rsidR="004E72B1" w:rsidRPr="00B349FB" w:rsidRDefault="004E72B1" w:rsidP="008C0471">
            <w:pPr>
              <w:pStyle w:val="ParagraphStyle"/>
              <w:spacing w:line="252" w:lineRule="auto"/>
              <w:jc w:val="center"/>
              <w:rPr>
                <w:rFonts w:ascii="Times New Roman" w:hAnsi="Times New Roman" w:cs="Times New Roman"/>
                <w:b/>
                <w:bCs/>
              </w:rPr>
            </w:pPr>
            <w:r w:rsidRPr="00B349FB">
              <w:rPr>
                <w:rFonts w:ascii="Times New Roman" w:hAnsi="Times New Roman" w:cs="Times New Roman"/>
                <w:b/>
                <w:bCs/>
              </w:rPr>
              <w:t>Глава XII. Длина окружности и площадь круга</w:t>
            </w:r>
          </w:p>
        </w:tc>
        <w:tc>
          <w:tcPr>
            <w:tcW w:w="1080" w:type="dxa"/>
            <w:tcBorders>
              <w:top w:val="single" w:sz="6" w:space="0" w:color="000000"/>
              <w:left w:val="nil"/>
              <w:bottom w:val="single" w:sz="6" w:space="0" w:color="000000"/>
              <w:right w:val="single" w:sz="6" w:space="0" w:color="000000"/>
            </w:tcBorders>
          </w:tcPr>
          <w:p w14:paraId="0CB3D245"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11 ч</w:t>
            </w:r>
          </w:p>
        </w:tc>
      </w:tr>
      <w:tr w:rsidR="004E72B1" w:rsidRPr="00B349FB" w14:paraId="137B084F" w14:textId="77777777" w:rsidTr="008C0471">
        <w:trPr>
          <w:jc w:val="center"/>
        </w:trPr>
        <w:tc>
          <w:tcPr>
            <w:tcW w:w="1342" w:type="dxa"/>
            <w:tcBorders>
              <w:top w:val="single" w:sz="6" w:space="0" w:color="000000"/>
              <w:left w:val="single" w:sz="6" w:space="0" w:color="000000"/>
              <w:bottom w:val="single" w:sz="6" w:space="0" w:color="000000"/>
              <w:right w:val="single" w:sz="6" w:space="0" w:color="000000"/>
            </w:tcBorders>
          </w:tcPr>
          <w:p w14:paraId="47CBA371"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§1</w:t>
            </w:r>
          </w:p>
          <w:p w14:paraId="6A4A0F53"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§2</w:t>
            </w:r>
          </w:p>
        </w:tc>
        <w:tc>
          <w:tcPr>
            <w:tcW w:w="6556" w:type="dxa"/>
            <w:tcBorders>
              <w:top w:val="single" w:sz="6" w:space="0" w:color="000000"/>
              <w:left w:val="single" w:sz="6" w:space="0" w:color="000000"/>
              <w:bottom w:val="single" w:sz="6" w:space="0" w:color="000000"/>
              <w:right w:val="single" w:sz="6" w:space="0" w:color="000000"/>
            </w:tcBorders>
          </w:tcPr>
          <w:p w14:paraId="363AC4DC" w14:textId="77777777" w:rsidR="004E72B1" w:rsidRPr="00B349FB" w:rsidRDefault="004E72B1" w:rsidP="008C0471">
            <w:pPr>
              <w:pStyle w:val="ParagraphStyle"/>
              <w:spacing w:line="252" w:lineRule="auto"/>
              <w:rPr>
                <w:rFonts w:ascii="Times New Roman" w:hAnsi="Times New Roman" w:cs="Times New Roman"/>
              </w:rPr>
            </w:pPr>
            <w:r w:rsidRPr="00B349FB">
              <w:rPr>
                <w:rFonts w:ascii="Times New Roman" w:hAnsi="Times New Roman" w:cs="Times New Roman"/>
              </w:rPr>
              <w:t>Правильные многоугольники</w:t>
            </w:r>
          </w:p>
          <w:p w14:paraId="079F005F" w14:textId="77777777" w:rsidR="004E72B1" w:rsidRPr="00B349FB" w:rsidRDefault="004E72B1" w:rsidP="008C0471">
            <w:pPr>
              <w:pStyle w:val="ParagraphStyle"/>
              <w:spacing w:line="252" w:lineRule="auto"/>
              <w:rPr>
                <w:rFonts w:ascii="Times New Roman" w:hAnsi="Times New Roman" w:cs="Times New Roman"/>
              </w:rPr>
            </w:pPr>
            <w:r w:rsidRPr="00B349FB">
              <w:rPr>
                <w:rFonts w:ascii="Times New Roman" w:hAnsi="Times New Roman" w:cs="Times New Roman"/>
              </w:rPr>
              <w:t>Длина окружности и площадь круга</w:t>
            </w:r>
          </w:p>
          <w:p w14:paraId="79DDE4D2" w14:textId="77777777" w:rsidR="004E72B1" w:rsidRPr="00B349FB" w:rsidRDefault="004E72B1" w:rsidP="008C0471">
            <w:pPr>
              <w:pStyle w:val="ParagraphStyle"/>
              <w:spacing w:line="252" w:lineRule="auto"/>
              <w:rPr>
                <w:rFonts w:ascii="Times New Roman" w:hAnsi="Times New Roman" w:cs="Times New Roman"/>
              </w:rPr>
            </w:pPr>
            <w:r w:rsidRPr="00B349FB">
              <w:rPr>
                <w:rFonts w:ascii="Times New Roman" w:hAnsi="Times New Roman" w:cs="Times New Roman"/>
              </w:rPr>
              <w:t>Решение задач</w:t>
            </w:r>
          </w:p>
          <w:p w14:paraId="50A041DA" w14:textId="77777777" w:rsidR="004E72B1" w:rsidRPr="00B349FB" w:rsidRDefault="004E72B1" w:rsidP="008C0471">
            <w:pPr>
              <w:pStyle w:val="ParagraphStyle"/>
              <w:spacing w:line="252" w:lineRule="auto"/>
              <w:rPr>
                <w:rFonts w:ascii="Times New Roman" w:hAnsi="Times New Roman" w:cs="Times New Roman"/>
              </w:rPr>
            </w:pPr>
            <w:r w:rsidRPr="00B349FB">
              <w:rPr>
                <w:rFonts w:ascii="Times New Roman" w:hAnsi="Times New Roman" w:cs="Times New Roman"/>
              </w:rPr>
              <w:t>Контрольная работа № 3</w:t>
            </w:r>
          </w:p>
        </w:tc>
        <w:tc>
          <w:tcPr>
            <w:tcW w:w="1080" w:type="dxa"/>
            <w:tcBorders>
              <w:top w:val="single" w:sz="6" w:space="0" w:color="000000"/>
              <w:left w:val="single" w:sz="6" w:space="0" w:color="000000"/>
              <w:bottom w:val="single" w:sz="6" w:space="0" w:color="000000"/>
              <w:right w:val="single" w:sz="6" w:space="0" w:color="000000"/>
            </w:tcBorders>
          </w:tcPr>
          <w:p w14:paraId="2F0B21E3"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4</w:t>
            </w:r>
          </w:p>
          <w:p w14:paraId="591FC533"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4</w:t>
            </w:r>
          </w:p>
          <w:p w14:paraId="32DD1729"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2</w:t>
            </w:r>
          </w:p>
          <w:p w14:paraId="66CE4D5E"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1</w:t>
            </w:r>
          </w:p>
        </w:tc>
      </w:tr>
      <w:tr w:rsidR="004E72B1" w:rsidRPr="00B349FB" w14:paraId="242CD85D" w14:textId="77777777" w:rsidTr="008C0471">
        <w:trPr>
          <w:jc w:val="center"/>
        </w:trPr>
        <w:tc>
          <w:tcPr>
            <w:tcW w:w="1342" w:type="dxa"/>
            <w:tcBorders>
              <w:top w:val="single" w:sz="6" w:space="0" w:color="000000"/>
              <w:left w:val="single" w:sz="6" w:space="0" w:color="000000"/>
              <w:bottom w:val="single" w:sz="6" w:space="0" w:color="000000"/>
              <w:right w:val="nil"/>
            </w:tcBorders>
          </w:tcPr>
          <w:p w14:paraId="71FA8D85" w14:textId="77777777" w:rsidR="004E72B1" w:rsidRPr="00B349FB" w:rsidRDefault="004E72B1" w:rsidP="008C0471">
            <w:pPr>
              <w:pStyle w:val="ParagraphStyle"/>
              <w:spacing w:line="252" w:lineRule="auto"/>
              <w:jc w:val="center"/>
              <w:rPr>
                <w:rFonts w:ascii="Times New Roman" w:hAnsi="Times New Roman" w:cs="Times New Roman"/>
              </w:rPr>
            </w:pPr>
          </w:p>
        </w:tc>
        <w:tc>
          <w:tcPr>
            <w:tcW w:w="6556" w:type="dxa"/>
            <w:tcBorders>
              <w:top w:val="single" w:sz="6" w:space="0" w:color="000000"/>
              <w:left w:val="nil"/>
              <w:bottom w:val="single" w:sz="6" w:space="0" w:color="000000"/>
              <w:right w:val="nil"/>
            </w:tcBorders>
          </w:tcPr>
          <w:p w14:paraId="34142AD1" w14:textId="77777777" w:rsidR="004E72B1" w:rsidRPr="00B349FB" w:rsidRDefault="004E72B1" w:rsidP="008C0471">
            <w:pPr>
              <w:pStyle w:val="ParagraphStyle"/>
              <w:spacing w:line="252" w:lineRule="auto"/>
              <w:jc w:val="center"/>
              <w:rPr>
                <w:rFonts w:ascii="Times New Roman" w:hAnsi="Times New Roman" w:cs="Times New Roman"/>
                <w:b/>
                <w:bCs/>
              </w:rPr>
            </w:pPr>
            <w:r w:rsidRPr="00B349FB">
              <w:rPr>
                <w:rFonts w:ascii="Times New Roman" w:hAnsi="Times New Roman" w:cs="Times New Roman"/>
                <w:b/>
                <w:bCs/>
              </w:rPr>
              <w:t>Глава XIII. Движения</w:t>
            </w:r>
          </w:p>
        </w:tc>
        <w:tc>
          <w:tcPr>
            <w:tcW w:w="1080" w:type="dxa"/>
            <w:tcBorders>
              <w:top w:val="single" w:sz="6" w:space="0" w:color="000000"/>
              <w:left w:val="nil"/>
              <w:bottom w:val="single" w:sz="6" w:space="0" w:color="000000"/>
              <w:right w:val="single" w:sz="6" w:space="0" w:color="000000"/>
            </w:tcBorders>
          </w:tcPr>
          <w:p w14:paraId="04BB6560"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8 ч</w:t>
            </w:r>
          </w:p>
        </w:tc>
      </w:tr>
      <w:tr w:rsidR="004E72B1" w:rsidRPr="00B349FB" w14:paraId="077F0CB1" w14:textId="77777777" w:rsidTr="008C0471">
        <w:trPr>
          <w:jc w:val="center"/>
        </w:trPr>
        <w:tc>
          <w:tcPr>
            <w:tcW w:w="1342" w:type="dxa"/>
            <w:tcBorders>
              <w:top w:val="single" w:sz="6" w:space="0" w:color="000000"/>
              <w:left w:val="single" w:sz="6" w:space="0" w:color="000000"/>
              <w:bottom w:val="single" w:sz="6" w:space="0" w:color="000000"/>
              <w:right w:val="single" w:sz="6" w:space="0" w:color="000000"/>
            </w:tcBorders>
          </w:tcPr>
          <w:p w14:paraId="67751C02"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§1</w:t>
            </w:r>
          </w:p>
          <w:p w14:paraId="12C069B9"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§2</w:t>
            </w:r>
          </w:p>
        </w:tc>
        <w:tc>
          <w:tcPr>
            <w:tcW w:w="6556" w:type="dxa"/>
            <w:tcBorders>
              <w:top w:val="single" w:sz="6" w:space="0" w:color="000000"/>
              <w:left w:val="single" w:sz="6" w:space="0" w:color="000000"/>
              <w:bottom w:val="single" w:sz="6" w:space="0" w:color="000000"/>
              <w:right w:val="single" w:sz="6" w:space="0" w:color="000000"/>
            </w:tcBorders>
          </w:tcPr>
          <w:p w14:paraId="7AA48E62" w14:textId="77777777" w:rsidR="004E72B1" w:rsidRPr="00B349FB" w:rsidRDefault="004E72B1" w:rsidP="008C0471">
            <w:pPr>
              <w:pStyle w:val="ParagraphStyle"/>
              <w:spacing w:line="252" w:lineRule="auto"/>
              <w:rPr>
                <w:rFonts w:ascii="Times New Roman" w:hAnsi="Times New Roman" w:cs="Times New Roman"/>
              </w:rPr>
            </w:pPr>
            <w:r w:rsidRPr="00B349FB">
              <w:rPr>
                <w:rFonts w:ascii="Times New Roman" w:hAnsi="Times New Roman" w:cs="Times New Roman"/>
              </w:rPr>
              <w:t>Понятие движения</w:t>
            </w:r>
          </w:p>
          <w:p w14:paraId="15F73DF0" w14:textId="77777777" w:rsidR="004E72B1" w:rsidRPr="00B349FB" w:rsidRDefault="004E72B1" w:rsidP="008C0471">
            <w:pPr>
              <w:pStyle w:val="ParagraphStyle"/>
              <w:spacing w:line="252" w:lineRule="auto"/>
              <w:rPr>
                <w:rFonts w:ascii="Times New Roman" w:hAnsi="Times New Roman" w:cs="Times New Roman"/>
              </w:rPr>
            </w:pPr>
            <w:r w:rsidRPr="00B349FB">
              <w:rPr>
                <w:rFonts w:ascii="Times New Roman" w:hAnsi="Times New Roman" w:cs="Times New Roman"/>
              </w:rPr>
              <w:t>Параллельный перенос и поворот</w:t>
            </w:r>
          </w:p>
          <w:p w14:paraId="490FEF3D" w14:textId="77777777" w:rsidR="004E72B1" w:rsidRPr="00B349FB" w:rsidRDefault="004E72B1" w:rsidP="008C0471">
            <w:pPr>
              <w:pStyle w:val="ParagraphStyle"/>
              <w:spacing w:line="252" w:lineRule="auto"/>
              <w:rPr>
                <w:rFonts w:ascii="Times New Roman" w:hAnsi="Times New Roman" w:cs="Times New Roman"/>
              </w:rPr>
            </w:pPr>
            <w:r w:rsidRPr="00B349FB">
              <w:rPr>
                <w:rFonts w:ascii="Times New Roman" w:hAnsi="Times New Roman" w:cs="Times New Roman"/>
              </w:rPr>
              <w:t>Решение задач</w:t>
            </w:r>
          </w:p>
          <w:p w14:paraId="0359C2D7" w14:textId="77777777" w:rsidR="004E72B1" w:rsidRPr="00B349FB" w:rsidRDefault="004E72B1" w:rsidP="008C0471">
            <w:pPr>
              <w:pStyle w:val="ParagraphStyle"/>
              <w:spacing w:line="252" w:lineRule="auto"/>
              <w:rPr>
                <w:rFonts w:ascii="Times New Roman" w:hAnsi="Times New Roman" w:cs="Times New Roman"/>
              </w:rPr>
            </w:pPr>
            <w:r w:rsidRPr="00B349FB">
              <w:rPr>
                <w:rFonts w:ascii="Times New Roman" w:hAnsi="Times New Roman" w:cs="Times New Roman"/>
              </w:rPr>
              <w:t>Контрольная работа № 4</w:t>
            </w:r>
          </w:p>
        </w:tc>
        <w:tc>
          <w:tcPr>
            <w:tcW w:w="1080" w:type="dxa"/>
            <w:tcBorders>
              <w:top w:val="single" w:sz="6" w:space="0" w:color="000000"/>
              <w:left w:val="single" w:sz="6" w:space="0" w:color="000000"/>
              <w:bottom w:val="single" w:sz="6" w:space="0" w:color="000000"/>
              <w:right w:val="single" w:sz="6" w:space="0" w:color="000000"/>
            </w:tcBorders>
          </w:tcPr>
          <w:p w14:paraId="2594771E"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3</w:t>
            </w:r>
          </w:p>
          <w:p w14:paraId="4BAA788A"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3</w:t>
            </w:r>
          </w:p>
          <w:p w14:paraId="65DF1A46"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1</w:t>
            </w:r>
          </w:p>
          <w:p w14:paraId="3AFFEEF5"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1</w:t>
            </w:r>
          </w:p>
        </w:tc>
      </w:tr>
      <w:tr w:rsidR="004E72B1" w:rsidRPr="00B349FB" w14:paraId="66CB6BF9" w14:textId="77777777" w:rsidTr="008C0471">
        <w:trPr>
          <w:jc w:val="center"/>
        </w:trPr>
        <w:tc>
          <w:tcPr>
            <w:tcW w:w="1342" w:type="dxa"/>
            <w:tcBorders>
              <w:top w:val="single" w:sz="6" w:space="0" w:color="000000"/>
              <w:left w:val="single" w:sz="6" w:space="0" w:color="000000"/>
              <w:bottom w:val="single" w:sz="6" w:space="0" w:color="000000"/>
              <w:right w:val="nil"/>
            </w:tcBorders>
          </w:tcPr>
          <w:p w14:paraId="3016940E" w14:textId="77777777" w:rsidR="004E72B1" w:rsidRPr="00B349FB" w:rsidRDefault="004E72B1" w:rsidP="008C0471">
            <w:pPr>
              <w:pStyle w:val="ParagraphStyle"/>
              <w:spacing w:line="252" w:lineRule="auto"/>
              <w:jc w:val="center"/>
              <w:rPr>
                <w:rFonts w:ascii="Times New Roman" w:hAnsi="Times New Roman" w:cs="Times New Roman"/>
              </w:rPr>
            </w:pPr>
          </w:p>
        </w:tc>
        <w:tc>
          <w:tcPr>
            <w:tcW w:w="6556" w:type="dxa"/>
            <w:tcBorders>
              <w:top w:val="single" w:sz="6" w:space="0" w:color="000000"/>
              <w:left w:val="nil"/>
              <w:bottom w:val="single" w:sz="6" w:space="0" w:color="000000"/>
              <w:right w:val="nil"/>
            </w:tcBorders>
          </w:tcPr>
          <w:p w14:paraId="6D3AA7F0" w14:textId="77777777" w:rsidR="004E72B1" w:rsidRPr="00B349FB" w:rsidRDefault="004E72B1" w:rsidP="008C0471">
            <w:pPr>
              <w:pStyle w:val="ParagraphStyle"/>
              <w:spacing w:line="252" w:lineRule="auto"/>
              <w:jc w:val="center"/>
              <w:rPr>
                <w:rFonts w:ascii="Times New Roman" w:hAnsi="Times New Roman" w:cs="Times New Roman"/>
                <w:b/>
                <w:bCs/>
              </w:rPr>
            </w:pPr>
            <w:r w:rsidRPr="00B349FB">
              <w:rPr>
                <w:rFonts w:ascii="Times New Roman" w:hAnsi="Times New Roman" w:cs="Times New Roman"/>
                <w:b/>
                <w:bCs/>
              </w:rPr>
              <w:t>Глава XIV. Начальные сведения из стереометрии</w:t>
            </w:r>
          </w:p>
        </w:tc>
        <w:tc>
          <w:tcPr>
            <w:tcW w:w="1080" w:type="dxa"/>
            <w:tcBorders>
              <w:top w:val="single" w:sz="6" w:space="0" w:color="000000"/>
              <w:left w:val="nil"/>
              <w:bottom w:val="single" w:sz="6" w:space="0" w:color="000000"/>
              <w:right w:val="single" w:sz="6" w:space="0" w:color="000000"/>
            </w:tcBorders>
          </w:tcPr>
          <w:p w14:paraId="7E498DA2"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7 ч</w:t>
            </w:r>
          </w:p>
        </w:tc>
      </w:tr>
      <w:tr w:rsidR="004E72B1" w:rsidRPr="00B349FB" w14:paraId="1D01F3A2" w14:textId="77777777" w:rsidTr="008C0471">
        <w:trPr>
          <w:jc w:val="center"/>
        </w:trPr>
        <w:tc>
          <w:tcPr>
            <w:tcW w:w="1342" w:type="dxa"/>
            <w:tcBorders>
              <w:top w:val="single" w:sz="6" w:space="0" w:color="000000"/>
              <w:left w:val="single" w:sz="6" w:space="0" w:color="000000"/>
              <w:bottom w:val="single" w:sz="6" w:space="0" w:color="000000"/>
              <w:right w:val="single" w:sz="6" w:space="0" w:color="000000"/>
            </w:tcBorders>
          </w:tcPr>
          <w:p w14:paraId="24FA0D7E"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 1</w:t>
            </w:r>
          </w:p>
          <w:p w14:paraId="27E4730A"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 2</w:t>
            </w:r>
          </w:p>
        </w:tc>
        <w:tc>
          <w:tcPr>
            <w:tcW w:w="6556" w:type="dxa"/>
            <w:tcBorders>
              <w:top w:val="single" w:sz="6" w:space="0" w:color="000000"/>
              <w:left w:val="single" w:sz="6" w:space="0" w:color="000000"/>
              <w:bottom w:val="single" w:sz="6" w:space="0" w:color="000000"/>
              <w:right w:val="single" w:sz="6" w:space="0" w:color="000000"/>
            </w:tcBorders>
          </w:tcPr>
          <w:p w14:paraId="021E1F6D" w14:textId="77777777" w:rsidR="004E72B1" w:rsidRPr="00B349FB" w:rsidRDefault="004E72B1" w:rsidP="008C0471">
            <w:pPr>
              <w:pStyle w:val="ParagraphStyle"/>
              <w:spacing w:line="252" w:lineRule="auto"/>
              <w:rPr>
                <w:rFonts w:ascii="Times New Roman" w:hAnsi="Times New Roman" w:cs="Times New Roman"/>
              </w:rPr>
            </w:pPr>
            <w:r w:rsidRPr="00B349FB">
              <w:rPr>
                <w:rFonts w:ascii="Times New Roman" w:hAnsi="Times New Roman" w:cs="Times New Roman"/>
              </w:rPr>
              <w:t>Многогранники</w:t>
            </w:r>
          </w:p>
          <w:p w14:paraId="58A85570" w14:textId="77777777" w:rsidR="004E72B1" w:rsidRPr="00B349FB" w:rsidRDefault="004E72B1" w:rsidP="008C0471">
            <w:pPr>
              <w:pStyle w:val="ParagraphStyle"/>
              <w:spacing w:line="252" w:lineRule="auto"/>
              <w:rPr>
                <w:rFonts w:ascii="Times New Roman" w:hAnsi="Times New Roman" w:cs="Times New Roman"/>
              </w:rPr>
            </w:pPr>
            <w:r w:rsidRPr="00B349FB">
              <w:rPr>
                <w:rFonts w:ascii="Times New Roman" w:hAnsi="Times New Roman" w:cs="Times New Roman"/>
              </w:rPr>
              <w:t>Тела и поверхности вращения</w:t>
            </w:r>
          </w:p>
          <w:p w14:paraId="4CE29669" w14:textId="77777777" w:rsidR="004E72B1" w:rsidRPr="00B349FB" w:rsidRDefault="004E72B1" w:rsidP="008C0471">
            <w:pPr>
              <w:pStyle w:val="ParagraphStyle"/>
              <w:spacing w:line="252" w:lineRule="auto"/>
              <w:rPr>
                <w:rFonts w:ascii="Times New Roman" w:hAnsi="Times New Roman" w:cs="Times New Roman"/>
              </w:rPr>
            </w:pPr>
            <w:r w:rsidRPr="00B349FB">
              <w:rPr>
                <w:rFonts w:ascii="Times New Roman" w:hAnsi="Times New Roman" w:cs="Times New Roman"/>
              </w:rPr>
              <w:t>Об аксиомах планиметрии</w:t>
            </w:r>
          </w:p>
          <w:p w14:paraId="2BB11A21" w14:textId="77777777" w:rsidR="004E72B1" w:rsidRPr="00B349FB" w:rsidRDefault="004E72B1" w:rsidP="008C0471">
            <w:pPr>
              <w:pStyle w:val="ParagraphStyle"/>
              <w:spacing w:line="252" w:lineRule="auto"/>
              <w:rPr>
                <w:rFonts w:ascii="Times New Roman" w:hAnsi="Times New Roman" w:cs="Times New Roman"/>
              </w:rPr>
            </w:pPr>
            <w:r w:rsidRPr="00B349FB">
              <w:rPr>
                <w:rFonts w:ascii="Times New Roman" w:hAnsi="Times New Roman" w:cs="Times New Roman"/>
              </w:rPr>
              <w:t>Повторение. Решение задач</w:t>
            </w:r>
          </w:p>
        </w:tc>
        <w:tc>
          <w:tcPr>
            <w:tcW w:w="1080" w:type="dxa"/>
            <w:tcBorders>
              <w:top w:val="single" w:sz="6" w:space="0" w:color="000000"/>
              <w:left w:val="single" w:sz="6" w:space="0" w:color="000000"/>
              <w:bottom w:val="single" w:sz="6" w:space="0" w:color="000000"/>
              <w:right w:val="single" w:sz="6" w:space="0" w:color="000000"/>
            </w:tcBorders>
          </w:tcPr>
          <w:p w14:paraId="4444319D"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4</w:t>
            </w:r>
          </w:p>
          <w:p w14:paraId="073034C5"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3</w:t>
            </w:r>
          </w:p>
          <w:p w14:paraId="5F653026"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2</w:t>
            </w:r>
          </w:p>
          <w:p w14:paraId="47F4FFB1" w14:textId="77777777" w:rsidR="004E72B1" w:rsidRPr="00B349FB" w:rsidRDefault="004E72B1" w:rsidP="008C0471">
            <w:pPr>
              <w:pStyle w:val="ParagraphStyle"/>
              <w:spacing w:line="252" w:lineRule="auto"/>
              <w:jc w:val="center"/>
              <w:rPr>
                <w:rFonts w:ascii="Times New Roman" w:hAnsi="Times New Roman" w:cs="Times New Roman"/>
              </w:rPr>
            </w:pPr>
            <w:r w:rsidRPr="00B349FB">
              <w:rPr>
                <w:rFonts w:ascii="Times New Roman" w:hAnsi="Times New Roman" w:cs="Times New Roman"/>
              </w:rPr>
              <w:t>8</w:t>
            </w:r>
          </w:p>
        </w:tc>
      </w:tr>
      <w:tr w:rsidR="004E72B1" w:rsidRPr="00B349FB" w14:paraId="4B58AA0F" w14:textId="77777777" w:rsidTr="008C0471">
        <w:trPr>
          <w:jc w:val="center"/>
        </w:trPr>
        <w:tc>
          <w:tcPr>
            <w:tcW w:w="1342" w:type="dxa"/>
            <w:tcBorders>
              <w:top w:val="single" w:sz="6" w:space="0" w:color="000000"/>
              <w:left w:val="single" w:sz="6" w:space="0" w:color="000000"/>
              <w:bottom w:val="single" w:sz="6" w:space="0" w:color="000000"/>
              <w:right w:val="single" w:sz="6" w:space="0" w:color="000000"/>
            </w:tcBorders>
          </w:tcPr>
          <w:p w14:paraId="645E4115" w14:textId="77777777" w:rsidR="004E72B1" w:rsidRPr="00B349FB" w:rsidRDefault="004E72B1" w:rsidP="008C0471">
            <w:pPr>
              <w:pStyle w:val="ParagraphStyle"/>
              <w:spacing w:line="252" w:lineRule="auto"/>
              <w:jc w:val="center"/>
              <w:rPr>
                <w:rFonts w:ascii="Times New Roman" w:hAnsi="Times New Roman" w:cs="Times New Roman"/>
              </w:rPr>
            </w:pPr>
          </w:p>
        </w:tc>
        <w:tc>
          <w:tcPr>
            <w:tcW w:w="6556" w:type="dxa"/>
            <w:tcBorders>
              <w:top w:val="single" w:sz="6" w:space="0" w:color="000000"/>
              <w:left w:val="single" w:sz="6" w:space="0" w:color="000000"/>
              <w:bottom w:val="single" w:sz="6" w:space="0" w:color="000000"/>
              <w:right w:val="single" w:sz="6" w:space="0" w:color="000000"/>
            </w:tcBorders>
          </w:tcPr>
          <w:p w14:paraId="0EF3B738" w14:textId="63F73DB2" w:rsidR="004E72B1" w:rsidRPr="00B349FB" w:rsidRDefault="004E72B1" w:rsidP="008C0471">
            <w:pPr>
              <w:pStyle w:val="ParagraphStyle"/>
              <w:spacing w:line="252" w:lineRule="auto"/>
              <w:rPr>
                <w:rFonts w:ascii="Times New Roman" w:hAnsi="Times New Roman" w:cs="Times New Roman"/>
              </w:rPr>
            </w:pPr>
            <w:r>
              <w:rPr>
                <w:rFonts w:ascii="Times New Roman" w:hAnsi="Times New Roman" w:cs="Times New Roman"/>
              </w:rPr>
              <w:t xml:space="preserve">Итого </w:t>
            </w:r>
          </w:p>
        </w:tc>
        <w:tc>
          <w:tcPr>
            <w:tcW w:w="1080" w:type="dxa"/>
            <w:tcBorders>
              <w:top w:val="single" w:sz="6" w:space="0" w:color="000000"/>
              <w:left w:val="single" w:sz="6" w:space="0" w:color="000000"/>
              <w:bottom w:val="single" w:sz="6" w:space="0" w:color="000000"/>
              <w:right w:val="single" w:sz="6" w:space="0" w:color="000000"/>
            </w:tcBorders>
          </w:tcPr>
          <w:p w14:paraId="36C8AB19" w14:textId="1F06C71C" w:rsidR="004E72B1" w:rsidRPr="00B349FB" w:rsidRDefault="004E72B1" w:rsidP="008C0471">
            <w:pPr>
              <w:pStyle w:val="ParagraphStyle"/>
              <w:spacing w:line="252" w:lineRule="auto"/>
              <w:jc w:val="center"/>
              <w:rPr>
                <w:rFonts w:ascii="Times New Roman" w:hAnsi="Times New Roman" w:cs="Times New Roman"/>
              </w:rPr>
            </w:pPr>
            <w:r>
              <w:rPr>
                <w:rFonts w:ascii="Times New Roman" w:hAnsi="Times New Roman" w:cs="Times New Roman"/>
              </w:rPr>
              <w:t>68</w:t>
            </w:r>
          </w:p>
        </w:tc>
      </w:tr>
    </w:tbl>
    <w:p w14:paraId="6CCCD113" w14:textId="77777777" w:rsidR="00D3776B" w:rsidRPr="00FA3AA0" w:rsidRDefault="00D3776B" w:rsidP="00FA3AA0">
      <w:pPr>
        <w:jc w:val="both"/>
        <w:rPr>
          <w:b/>
          <w:szCs w:val="24"/>
          <w:lang w:eastAsia="ru-RU"/>
        </w:rPr>
      </w:pPr>
    </w:p>
    <w:p w14:paraId="6393CDFF" w14:textId="77777777" w:rsidR="00BF6512" w:rsidRPr="00BF6512" w:rsidRDefault="00BF6512" w:rsidP="00E27A43">
      <w:pPr>
        <w:jc w:val="both"/>
        <w:rPr>
          <w:b/>
          <w:szCs w:val="24"/>
          <w:lang w:eastAsia="ru-RU"/>
        </w:rPr>
      </w:pPr>
    </w:p>
    <w:p w14:paraId="3A0C25F4" w14:textId="77777777" w:rsidR="00E27A43" w:rsidRPr="009269D3" w:rsidRDefault="00E27A43" w:rsidP="00C23420">
      <w:pPr>
        <w:jc w:val="both"/>
        <w:rPr>
          <w:szCs w:val="24"/>
          <w:lang w:eastAsia="ru-RU"/>
        </w:rPr>
      </w:pPr>
    </w:p>
    <w:p w14:paraId="7F18D302" w14:textId="17FBFC8D" w:rsidR="00B540EE" w:rsidRPr="009269D3" w:rsidRDefault="001901C2" w:rsidP="007C424B">
      <w:pPr>
        <w:pStyle w:val="3"/>
        <w:spacing w:before="0" w:beforeAutospacing="0" w:after="0" w:afterAutospacing="0"/>
        <w:rPr>
          <w:sz w:val="24"/>
          <w:szCs w:val="24"/>
        </w:rPr>
      </w:pPr>
      <w:r w:rsidRPr="009269D3">
        <w:rPr>
          <w:sz w:val="24"/>
          <w:szCs w:val="24"/>
        </w:rPr>
        <w:t>2.2.10</w:t>
      </w:r>
      <w:r w:rsidR="009360F3" w:rsidRPr="009269D3">
        <w:rPr>
          <w:sz w:val="24"/>
          <w:szCs w:val="24"/>
        </w:rPr>
        <w:t xml:space="preserve">. </w:t>
      </w:r>
      <w:r w:rsidR="00B540EE" w:rsidRPr="009269D3">
        <w:rPr>
          <w:sz w:val="24"/>
          <w:szCs w:val="24"/>
        </w:rPr>
        <w:t>Информатика</w:t>
      </w:r>
      <w:bookmarkEnd w:id="205"/>
      <w:bookmarkEnd w:id="206"/>
      <w:bookmarkEnd w:id="207"/>
      <w:r w:rsidR="004E72B1">
        <w:rPr>
          <w:sz w:val="24"/>
          <w:szCs w:val="24"/>
        </w:rPr>
        <w:t xml:space="preserve"> (</w:t>
      </w:r>
      <w:r w:rsidR="004E72B1">
        <w:t>Программа для основной школы 5-6 классы. 7-9 классы Л. И. Босова, А. Ю. Босова)</w:t>
      </w:r>
    </w:p>
    <w:p w14:paraId="37B9971D" w14:textId="77777777" w:rsidR="008C0471" w:rsidRPr="00682004" w:rsidRDefault="008C0471" w:rsidP="008C0471">
      <w:pPr>
        <w:jc w:val="center"/>
        <w:rPr>
          <w:b/>
          <w:bCs/>
          <w:szCs w:val="24"/>
        </w:rPr>
      </w:pPr>
      <w:r w:rsidRPr="00682004">
        <w:rPr>
          <w:b/>
          <w:bCs/>
          <w:szCs w:val="24"/>
        </w:rPr>
        <w:t>Планируемые</w:t>
      </w:r>
      <w:r w:rsidRPr="00682004">
        <w:rPr>
          <w:b/>
          <w:bCs/>
          <w:szCs w:val="24"/>
          <w:lang w:val="ru-MD"/>
        </w:rPr>
        <w:t xml:space="preserve"> результаты</w:t>
      </w:r>
    </w:p>
    <w:p w14:paraId="65E6FC5D" w14:textId="77777777" w:rsidR="008C0471" w:rsidRPr="00682004" w:rsidRDefault="008C0471" w:rsidP="008C0471">
      <w:pPr>
        <w:jc w:val="both"/>
        <w:rPr>
          <w:szCs w:val="24"/>
        </w:rPr>
      </w:pPr>
      <w:r w:rsidRPr="00682004">
        <w:rPr>
          <w:b/>
          <w:bCs/>
          <w:szCs w:val="24"/>
        </w:rPr>
        <w:t xml:space="preserve">Личностные результаты </w:t>
      </w:r>
      <w:r w:rsidRPr="00682004">
        <w:rPr>
          <w:szCs w:val="24"/>
        </w:rPr>
        <w:t>— это сформировавшаяся в образовательном процессе система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Основными личностными результатами, формируемыми при изучении информатики в основной школе, являются:</w:t>
      </w:r>
    </w:p>
    <w:p w14:paraId="696C6AE7" w14:textId="77777777" w:rsidR="008C0471" w:rsidRPr="00682004" w:rsidRDefault="008C0471" w:rsidP="009033E7">
      <w:pPr>
        <w:pStyle w:val="a9"/>
        <w:numPr>
          <w:ilvl w:val="0"/>
          <w:numId w:val="211"/>
        </w:numPr>
        <w:autoSpaceDE w:val="0"/>
        <w:autoSpaceDN w:val="0"/>
        <w:adjustRightInd w:val="0"/>
        <w:ind w:left="0" w:firstLine="0"/>
        <w:jc w:val="both"/>
      </w:pPr>
      <w:r w:rsidRPr="00682004">
        <w:t>наличие представлений об информации как важнейшем стратегическом ресурсе развития личности, государства, общества;</w:t>
      </w:r>
    </w:p>
    <w:p w14:paraId="7F4E0811" w14:textId="77777777" w:rsidR="008C0471" w:rsidRPr="00682004" w:rsidRDefault="008C0471" w:rsidP="009033E7">
      <w:pPr>
        <w:pStyle w:val="a9"/>
        <w:numPr>
          <w:ilvl w:val="0"/>
          <w:numId w:val="211"/>
        </w:numPr>
        <w:autoSpaceDE w:val="0"/>
        <w:autoSpaceDN w:val="0"/>
        <w:adjustRightInd w:val="0"/>
        <w:ind w:left="0" w:firstLine="0"/>
        <w:jc w:val="both"/>
      </w:pPr>
      <w:r w:rsidRPr="00682004">
        <w:t>понимание роли информационных процессов в современном мире;</w:t>
      </w:r>
    </w:p>
    <w:p w14:paraId="6F986072" w14:textId="77777777" w:rsidR="008C0471" w:rsidRPr="00682004" w:rsidRDefault="008C0471" w:rsidP="009033E7">
      <w:pPr>
        <w:pStyle w:val="a9"/>
        <w:numPr>
          <w:ilvl w:val="0"/>
          <w:numId w:val="211"/>
        </w:numPr>
        <w:autoSpaceDE w:val="0"/>
        <w:autoSpaceDN w:val="0"/>
        <w:adjustRightInd w:val="0"/>
        <w:ind w:left="0" w:firstLine="0"/>
        <w:jc w:val="both"/>
      </w:pPr>
      <w:r w:rsidRPr="00682004">
        <w:t>владение первичными навыками анализа и критичной оценки получаемой информации;</w:t>
      </w:r>
    </w:p>
    <w:p w14:paraId="43B8E163" w14:textId="77777777" w:rsidR="008C0471" w:rsidRPr="00682004" w:rsidRDefault="008C0471" w:rsidP="009033E7">
      <w:pPr>
        <w:pStyle w:val="a9"/>
        <w:numPr>
          <w:ilvl w:val="0"/>
          <w:numId w:val="211"/>
        </w:numPr>
        <w:autoSpaceDE w:val="0"/>
        <w:autoSpaceDN w:val="0"/>
        <w:adjustRightInd w:val="0"/>
        <w:ind w:left="0" w:firstLine="0"/>
        <w:jc w:val="both"/>
      </w:pPr>
      <w:r w:rsidRPr="00682004">
        <w:t>ответственное отношение к информации с учетом правовых и этических аспектов ее распространения;</w:t>
      </w:r>
    </w:p>
    <w:p w14:paraId="26AB6311" w14:textId="77777777" w:rsidR="008C0471" w:rsidRPr="00682004" w:rsidRDefault="008C0471" w:rsidP="009033E7">
      <w:pPr>
        <w:pStyle w:val="a9"/>
        <w:numPr>
          <w:ilvl w:val="0"/>
          <w:numId w:val="211"/>
        </w:numPr>
        <w:autoSpaceDE w:val="0"/>
        <w:autoSpaceDN w:val="0"/>
        <w:adjustRightInd w:val="0"/>
        <w:ind w:left="0" w:firstLine="0"/>
        <w:jc w:val="both"/>
      </w:pPr>
      <w:r w:rsidRPr="00682004">
        <w:t>развитие чувства личной ответственности за качество окружающей информационной среды;</w:t>
      </w:r>
    </w:p>
    <w:p w14:paraId="18043D53" w14:textId="77777777" w:rsidR="008C0471" w:rsidRPr="00682004" w:rsidRDefault="008C0471" w:rsidP="009033E7">
      <w:pPr>
        <w:pStyle w:val="a9"/>
        <w:numPr>
          <w:ilvl w:val="0"/>
          <w:numId w:val="211"/>
        </w:numPr>
        <w:autoSpaceDE w:val="0"/>
        <w:autoSpaceDN w:val="0"/>
        <w:adjustRightInd w:val="0"/>
        <w:ind w:left="0" w:firstLine="0"/>
        <w:jc w:val="both"/>
      </w:pPr>
      <w:r w:rsidRPr="00682004">
        <w:t>способность увязать учебное содержание с собственным жизненным опытом, понять значимость подготовки в области информатики в условиях развития информационного общества;</w:t>
      </w:r>
    </w:p>
    <w:p w14:paraId="75B14AD4" w14:textId="77777777" w:rsidR="008C0471" w:rsidRPr="00682004" w:rsidRDefault="008C0471" w:rsidP="009033E7">
      <w:pPr>
        <w:pStyle w:val="a9"/>
        <w:numPr>
          <w:ilvl w:val="0"/>
          <w:numId w:val="211"/>
        </w:numPr>
        <w:autoSpaceDE w:val="0"/>
        <w:autoSpaceDN w:val="0"/>
        <w:adjustRightInd w:val="0"/>
        <w:ind w:left="0" w:firstLine="0"/>
        <w:jc w:val="both"/>
      </w:pPr>
      <w:r w:rsidRPr="00682004">
        <w:t>готовность к повышению своего образовательного уровня и продолжению обучения с использованием средств и методов информатики;</w:t>
      </w:r>
    </w:p>
    <w:p w14:paraId="2D909144" w14:textId="77777777" w:rsidR="008C0471" w:rsidRPr="00682004" w:rsidRDefault="008C0471" w:rsidP="009033E7">
      <w:pPr>
        <w:pStyle w:val="a9"/>
        <w:numPr>
          <w:ilvl w:val="0"/>
          <w:numId w:val="211"/>
        </w:numPr>
        <w:autoSpaceDE w:val="0"/>
        <w:autoSpaceDN w:val="0"/>
        <w:adjustRightInd w:val="0"/>
        <w:ind w:left="0" w:firstLine="0"/>
        <w:jc w:val="both"/>
      </w:pPr>
      <w:r w:rsidRPr="00682004">
        <w:t>способность и готовность к общению и сотрудничеству со сверстниками и взрослыми в процессе образовательной, общественно полезной, учебно исследовательской, творческой деятельности;</w:t>
      </w:r>
    </w:p>
    <w:p w14:paraId="1E21A70F" w14:textId="77777777" w:rsidR="008C0471" w:rsidRPr="00682004" w:rsidRDefault="008C0471" w:rsidP="009033E7">
      <w:pPr>
        <w:pStyle w:val="a9"/>
        <w:numPr>
          <w:ilvl w:val="0"/>
          <w:numId w:val="211"/>
        </w:numPr>
        <w:autoSpaceDE w:val="0"/>
        <w:autoSpaceDN w:val="0"/>
        <w:adjustRightInd w:val="0"/>
        <w:ind w:left="0" w:firstLine="0"/>
        <w:jc w:val="both"/>
      </w:pPr>
      <w:r w:rsidRPr="00682004">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14:paraId="0C12BDA0" w14:textId="77777777" w:rsidR="008C0471" w:rsidRPr="00682004" w:rsidRDefault="008C0471" w:rsidP="008C0471">
      <w:pPr>
        <w:jc w:val="both"/>
        <w:rPr>
          <w:szCs w:val="24"/>
        </w:rPr>
      </w:pPr>
      <w:r w:rsidRPr="00682004">
        <w:rPr>
          <w:b/>
          <w:bCs/>
          <w:szCs w:val="24"/>
        </w:rPr>
        <w:t>Метапредметные результаты</w:t>
      </w:r>
      <w:r w:rsidRPr="00682004">
        <w:rPr>
          <w:szCs w:val="24"/>
        </w:rPr>
        <w:t xml:space="preserve"> — освоенные обучающимися на базе одного, нескольких или всех учебных предметов способы деятельности, применимые как в рамках образовательного процесса, так и в других жизненных ситуациях. Основными метапредметными результатами, формируемыми при изучении информатики в основной школе, являются:</w:t>
      </w:r>
    </w:p>
    <w:p w14:paraId="46014811" w14:textId="77777777" w:rsidR="008C0471" w:rsidRPr="00682004" w:rsidRDefault="008C0471" w:rsidP="009033E7">
      <w:pPr>
        <w:pStyle w:val="a9"/>
        <w:numPr>
          <w:ilvl w:val="0"/>
          <w:numId w:val="212"/>
        </w:numPr>
        <w:autoSpaceDE w:val="0"/>
        <w:autoSpaceDN w:val="0"/>
        <w:adjustRightInd w:val="0"/>
        <w:ind w:left="0" w:firstLine="0"/>
        <w:jc w:val="both"/>
      </w:pPr>
      <w:r w:rsidRPr="00682004">
        <w:t>владение общепредметными понятиями «объект», «система», «модель», «алгоритм», «исполнитель» и др.;</w:t>
      </w:r>
    </w:p>
    <w:p w14:paraId="3A367CB5" w14:textId="77777777" w:rsidR="008C0471" w:rsidRPr="00682004" w:rsidRDefault="008C0471" w:rsidP="009033E7">
      <w:pPr>
        <w:pStyle w:val="a9"/>
        <w:numPr>
          <w:ilvl w:val="0"/>
          <w:numId w:val="212"/>
        </w:numPr>
        <w:autoSpaceDE w:val="0"/>
        <w:autoSpaceDN w:val="0"/>
        <w:adjustRightInd w:val="0"/>
        <w:ind w:left="0" w:firstLine="0"/>
        <w:jc w:val="both"/>
      </w:pPr>
      <w:r w:rsidRPr="00682004">
        <w:t>владение информационно 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14:paraId="575AFF00" w14:textId="77777777" w:rsidR="008C0471" w:rsidRPr="00682004" w:rsidRDefault="008C0471" w:rsidP="009033E7">
      <w:pPr>
        <w:pStyle w:val="a9"/>
        <w:numPr>
          <w:ilvl w:val="0"/>
          <w:numId w:val="212"/>
        </w:numPr>
        <w:autoSpaceDE w:val="0"/>
        <w:autoSpaceDN w:val="0"/>
        <w:adjustRightInd w:val="0"/>
        <w:ind w:left="0" w:firstLine="0"/>
        <w:jc w:val="both"/>
      </w:pPr>
      <w:r w:rsidRPr="00682004">
        <w:t>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w:t>
      </w:r>
    </w:p>
    <w:p w14:paraId="58F57545" w14:textId="77777777" w:rsidR="008C0471" w:rsidRPr="00682004" w:rsidRDefault="008C0471" w:rsidP="009033E7">
      <w:pPr>
        <w:pStyle w:val="a9"/>
        <w:numPr>
          <w:ilvl w:val="0"/>
          <w:numId w:val="212"/>
        </w:numPr>
        <w:autoSpaceDE w:val="0"/>
        <w:autoSpaceDN w:val="0"/>
        <w:adjustRightInd w:val="0"/>
        <w:ind w:left="0" w:firstLine="0"/>
        <w:jc w:val="both"/>
      </w:pPr>
      <w:r w:rsidRPr="00682004">
        <w:t>владение основами самоконтроля, самооценки, принятия решений и осуществления осознанного выбора в учебной и познавательной деятельности;</w:t>
      </w:r>
    </w:p>
    <w:p w14:paraId="5BA0C2D6" w14:textId="77777777" w:rsidR="008C0471" w:rsidRPr="00682004" w:rsidRDefault="008C0471" w:rsidP="009033E7">
      <w:pPr>
        <w:pStyle w:val="a9"/>
        <w:numPr>
          <w:ilvl w:val="0"/>
          <w:numId w:val="212"/>
        </w:numPr>
        <w:autoSpaceDE w:val="0"/>
        <w:autoSpaceDN w:val="0"/>
        <w:adjustRightInd w:val="0"/>
        <w:ind w:left="0" w:firstLine="0"/>
        <w:jc w:val="both"/>
      </w:pPr>
      <w:r w:rsidRPr="00682004">
        <w:t>владение основными универсальными умениями информационного характера, такими как: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14:paraId="415F85BA" w14:textId="77777777" w:rsidR="008C0471" w:rsidRPr="00682004" w:rsidRDefault="008C0471" w:rsidP="009033E7">
      <w:pPr>
        <w:pStyle w:val="a9"/>
        <w:numPr>
          <w:ilvl w:val="0"/>
          <w:numId w:val="212"/>
        </w:numPr>
        <w:autoSpaceDE w:val="0"/>
        <w:autoSpaceDN w:val="0"/>
        <w:adjustRightInd w:val="0"/>
        <w:ind w:left="0" w:firstLine="0"/>
        <w:jc w:val="both"/>
      </w:pPr>
      <w:r w:rsidRPr="00682004">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 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 д., самостоятельно перекодировывать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14:paraId="0899FF53" w14:textId="77777777" w:rsidR="008C0471" w:rsidRPr="00682004" w:rsidRDefault="008C0471" w:rsidP="009033E7">
      <w:pPr>
        <w:pStyle w:val="a9"/>
        <w:numPr>
          <w:ilvl w:val="0"/>
          <w:numId w:val="212"/>
        </w:numPr>
        <w:autoSpaceDE w:val="0"/>
        <w:autoSpaceDN w:val="0"/>
        <w:adjustRightInd w:val="0"/>
        <w:ind w:left="0" w:firstLine="0"/>
        <w:jc w:val="both"/>
      </w:pPr>
      <w:r w:rsidRPr="00682004">
        <w:t>ИКТ 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гипермедиа сообщений; коммуникация и социальное взаимодействие; поиск и организация хранения информации; анализ информации).</w:t>
      </w:r>
    </w:p>
    <w:p w14:paraId="16E4C2F6" w14:textId="77777777" w:rsidR="008C0471" w:rsidRPr="00682004" w:rsidRDefault="008C0471" w:rsidP="008C0471">
      <w:pPr>
        <w:jc w:val="both"/>
        <w:rPr>
          <w:szCs w:val="24"/>
        </w:rPr>
      </w:pPr>
      <w:r w:rsidRPr="00682004">
        <w:rPr>
          <w:b/>
          <w:bCs/>
          <w:szCs w:val="24"/>
        </w:rPr>
        <w:t>Предметные результаты</w:t>
      </w:r>
      <w:r w:rsidRPr="00682004">
        <w:rPr>
          <w:szCs w:val="24"/>
        </w:rPr>
        <w:t xml:space="preserve"> включают: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 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w:t>
      </w:r>
    </w:p>
    <w:p w14:paraId="6118067F" w14:textId="77777777" w:rsidR="008C0471" w:rsidRPr="00682004" w:rsidRDefault="008C0471" w:rsidP="009033E7">
      <w:pPr>
        <w:pStyle w:val="a9"/>
        <w:numPr>
          <w:ilvl w:val="0"/>
          <w:numId w:val="213"/>
        </w:numPr>
        <w:autoSpaceDE w:val="0"/>
        <w:autoSpaceDN w:val="0"/>
        <w:adjustRightInd w:val="0"/>
        <w:ind w:left="0" w:firstLine="0"/>
        <w:jc w:val="both"/>
      </w:pPr>
      <w:r w:rsidRPr="00682004">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14:paraId="71BE19A4" w14:textId="77777777" w:rsidR="008C0471" w:rsidRPr="00682004" w:rsidRDefault="008C0471" w:rsidP="009033E7">
      <w:pPr>
        <w:pStyle w:val="a9"/>
        <w:numPr>
          <w:ilvl w:val="0"/>
          <w:numId w:val="213"/>
        </w:numPr>
        <w:autoSpaceDE w:val="0"/>
        <w:autoSpaceDN w:val="0"/>
        <w:adjustRightInd w:val="0"/>
        <w:ind w:left="0" w:firstLine="0"/>
        <w:jc w:val="both"/>
      </w:pPr>
      <w:r w:rsidRPr="00682004">
        <w:t>формирование представления об основных изучаемых понятиях — «информация», «алгоритм», «модель» — и их свойствах;</w:t>
      </w:r>
    </w:p>
    <w:p w14:paraId="24EA8AD0" w14:textId="77777777" w:rsidR="008C0471" w:rsidRPr="00682004" w:rsidRDefault="008C0471" w:rsidP="009033E7">
      <w:pPr>
        <w:pStyle w:val="a9"/>
        <w:numPr>
          <w:ilvl w:val="0"/>
          <w:numId w:val="213"/>
        </w:numPr>
        <w:autoSpaceDE w:val="0"/>
        <w:autoSpaceDN w:val="0"/>
        <w:adjustRightInd w:val="0"/>
        <w:ind w:left="0" w:firstLine="0"/>
        <w:jc w:val="both"/>
      </w:pPr>
      <w:r w:rsidRPr="00682004">
        <w:t>развитие алгоритмического мышления, необходимого для профессиональной деятельности в современном обществе;</w:t>
      </w:r>
    </w:p>
    <w:p w14:paraId="54DC0622" w14:textId="77777777" w:rsidR="008C0471" w:rsidRPr="00682004" w:rsidRDefault="008C0471" w:rsidP="009033E7">
      <w:pPr>
        <w:pStyle w:val="a9"/>
        <w:numPr>
          <w:ilvl w:val="0"/>
          <w:numId w:val="213"/>
        </w:numPr>
        <w:autoSpaceDE w:val="0"/>
        <w:autoSpaceDN w:val="0"/>
        <w:adjustRightInd w:val="0"/>
        <w:ind w:left="0" w:firstLine="0"/>
        <w:jc w:val="both"/>
      </w:pPr>
      <w:r w:rsidRPr="00682004">
        <w:t>развитие умений составлять и записывать алгоритм для конкретного исполнителя; формирование знаний об алгоритмических конструкциях, логических значениях и операциях;</w:t>
      </w:r>
    </w:p>
    <w:p w14:paraId="17E42583" w14:textId="77777777" w:rsidR="008C0471" w:rsidRPr="00682004" w:rsidRDefault="008C0471" w:rsidP="009033E7">
      <w:pPr>
        <w:pStyle w:val="a9"/>
        <w:numPr>
          <w:ilvl w:val="0"/>
          <w:numId w:val="213"/>
        </w:numPr>
        <w:autoSpaceDE w:val="0"/>
        <w:autoSpaceDN w:val="0"/>
        <w:adjustRightInd w:val="0"/>
        <w:ind w:left="0" w:firstLine="0"/>
        <w:jc w:val="both"/>
      </w:pPr>
      <w:r w:rsidRPr="00682004">
        <w:t>знакомство с одним из языков программирования и основными алгоритмическими структурами — линейной, условной и циклической;</w:t>
      </w:r>
    </w:p>
    <w:p w14:paraId="267FE04B" w14:textId="77777777" w:rsidR="008C0471" w:rsidRPr="00682004" w:rsidRDefault="008C0471" w:rsidP="009033E7">
      <w:pPr>
        <w:pStyle w:val="a9"/>
        <w:numPr>
          <w:ilvl w:val="0"/>
          <w:numId w:val="213"/>
        </w:numPr>
        <w:autoSpaceDE w:val="0"/>
        <w:autoSpaceDN w:val="0"/>
        <w:adjustRightInd w:val="0"/>
        <w:ind w:left="0" w:firstLine="0"/>
        <w:jc w:val="both"/>
      </w:pPr>
      <w:r w:rsidRPr="00682004">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14:paraId="12CC5E96" w14:textId="77777777" w:rsidR="008C0471" w:rsidRPr="00682004" w:rsidRDefault="008C0471" w:rsidP="009033E7">
      <w:pPr>
        <w:pStyle w:val="a9"/>
        <w:numPr>
          <w:ilvl w:val="0"/>
          <w:numId w:val="213"/>
        </w:numPr>
        <w:autoSpaceDE w:val="0"/>
        <w:autoSpaceDN w:val="0"/>
        <w:adjustRightInd w:val="0"/>
        <w:ind w:left="0" w:firstLine="0"/>
        <w:jc w:val="both"/>
      </w:pPr>
      <w:r w:rsidRPr="00682004">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14:paraId="455562F4" w14:textId="77777777" w:rsidR="008C0471" w:rsidRPr="00682004" w:rsidRDefault="008C0471" w:rsidP="008C0471">
      <w:pPr>
        <w:rPr>
          <w:b/>
          <w:bCs/>
          <w:szCs w:val="24"/>
        </w:rPr>
      </w:pPr>
      <w:r w:rsidRPr="00682004">
        <w:rPr>
          <w:b/>
          <w:bCs/>
          <w:szCs w:val="24"/>
        </w:rPr>
        <w:t>Раздел 1. Введение в информатику</w:t>
      </w:r>
    </w:p>
    <w:p w14:paraId="77C208E6" w14:textId="77777777" w:rsidR="008C0471" w:rsidRPr="00682004" w:rsidRDefault="008C0471" w:rsidP="008C0471">
      <w:pPr>
        <w:rPr>
          <w:i/>
          <w:iCs/>
          <w:szCs w:val="24"/>
        </w:rPr>
      </w:pPr>
      <w:r w:rsidRPr="00682004">
        <w:rPr>
          <w:i/>
          <w:iCs/>
          <w:szCs w:val="24"/>
        </w:rPr>
        <w:t>Выпускник научится:</w:t>
      </w:r>
    </w:p>
    <w:p w14:paraId="69DC4CB9" w14:textId="77777777" w:rsidR="008C0471" w:rsidRPr="00682004" w:rsidRDefault="008C0471" w:rsidP="009033E7">
      <w:pPr>
        <w:pStyle w:val="a9"/>
        <w:numPr>
          <w:ilvl w:val="0"/>
          <w:numId w:val="213"/>
        </w:numPr>
        <w:autoSpaceDE w:val="0"/>
        <w:autoSpaceDN w:val="0"/>
        <w:adjustRightInd w:val="0"/>
        <w:ind w:left="0" w:firstLine="0"/>
      </w:pPr>
      <w:r w:rsidRPr="00682004">
        <w:t xml:space="preserve"> декодировать и кодировать информацию при заданных правилах кодирования;</w:t>
      </w:r>
    </w:p>
    <w:p w14:paraId="43784812" w14:textId="77777777" w:rsidR="008C0471" w:rsidRPr="00682004" w:rsidRDefault="008C0471" w:rsidP="009033E7">
      <w:pPr>
        <w:pStyle w:val="a9"/>
        <w:numPr>
          <w:ilvl w:val="0"/>
          <w:numId w:val="213"/>
        </w:numPr>
        <w:autoSpaceDE w:val="0"/>
        <w:autoSpaceDN w:val="0"/>
        <w:adjustRightInd w:val="0"/>
        <w:ind w:left="0" w:firstLine="0"/>
      </w:pPr>
      <w:r w:rsidRPr="00682004">
        <w:t xml:space="preserve"> оперировать единицами измерения количества информации;</w:t>
      </w:r>
    </w:p>
    <w:p w14:paraId="7871C5D5" w14:textId="77777777" w:rsidR="008C0471" w:rsidRPr="00682004" w:rsidRDefault="008C0471" w:rsidP="009033E7">
      <w:pPr>
        <w:pStyle w:val="a9"/>
        <w:numPr>
          <w:ilvl w:val="0"/>
          <w:numId w:val="213"/>
        </w:numPr>
        <w:autoSpaceDE w:val="0"/>
        <w:autoSpaceDN w:val="0"/>
        <w:adjustRightInd w:val="0"/>
        <w:ind w:left="0" w:firstLine="0"/>
      </w:pPr>
      <w:r w:rsidRPr="00682004">
        <w:t xml:space="preserve"> оценивать количественные параметры информационных объектов и процессов (объем памяти, необходимый для хранения информации; время передачи информации и др.);</w:t>
      </w:r>
    </w:p>
    <w:p w14:paraId="3FBF80C7" w14:textId="77777777" w:rsidR="008C0471" w:rsidRPr="00682004" w:rsidRDefault="008C0471" w:rsidP="009033E7">
      <w:pPr>
        <w:pStyle w:val="a9"/>
        <w:numPr>
          <w:ilvl w:val="0"/>
          <w:numId w:val="213"/>
        </w:numPr>
        <w:autoSpaceDE w:val="0"/>
        <w:autoSpaceDN w:val="0"/>
        <w:adjustRightInd w:val="0"/>
        <w:ind w:left="0" w:firstLine="0"/>
      </w:pPr>
      <w:r w:rsidRPr="00682004">
        <w:t>записывать в двоичной системе целые числа от 0 до 256; составлять логические выражения с операциями И, ИЛИ, НЕ; определять значение логического выражения; строить таблицы истинности;</w:t>
      </w:r>
    </w:p>
    <w:p w14:paraId="30BC2AA2" w14:textId="77777777" w:rsidR="008C0471" w:rsidRPr="00682004" w:rsidRDefault="008C0471" w:rsidP="009033E7">
      <w:pPr>
        <w:pStyle w:val="a9"/>
        <w:numPr>
          <w:ilvl w:val="0"/>
          <w:numId w:val="213"/>
        </w:numPr>
        <w:autoSpaceDE w:val="0"/>
        <w:autoSpaceDN w:val="0"/>
        <w:adjustRightInd w:val="0"/>
        <w:ind w:left="0" w:firstLine="0"/>
      </w:pPr>
      <w:r w:rsidRPr="00682004">
        <w:t xml:space="preserve"> анализировать информационные модели (таблицы, графики, диаграммы, схемы и др.);</w:t>
      </w:r>
    </w:p>
    <w:p w14:paraId="3DBC689C" w14:textId="77777777" w:rsidR="008C0471" w:rsidRPr="00682004" w:rsidRDefault="008C0471" w:rsidP="009033E7">
      <w:pPr>
        <w:pStyle w:val="a9"/>
        <w:numPr>
          <w:ilvl w:val="0"/>
          <w:numId w:val="213"/>
        </w:numPr>
        <w:autoSpaceDE w:val="0"/>
        <w:autoSpaceDN w:val="0"/>
        <w:adjustRightInd w:val="0"/>
        <w:ind w:left="0" w:firstLine="0"/>
      </w:pPr>
      <w:r w:rsidRPr="00682004">
        <w:t xml:space="preserve"> перекодировывать информацию из одной пространственно-графической или знаково-символической формы в другую, в том числе использовать графическое представление</w:t>
      </w:r>
    </w:p>
    <w:p w14:paraId="000607C3" w14:textId="77777777" w:rsidR="008C0471" w:rsidRPr="00682004" w:rsidRDefault="008C0471" w:rsidP="009033E7">
      <w:pPr>
        <w:pStyle w:val="a9"/>
        <w:numPr>
          <w:ilvl w:val="0"/>
          <w:numId w:val="213"/>
        </w:numPr>
        <w:autoSpaceDE w:val="0"/>
        <w:autoSpaceDN w:val="0"/>
        <w:adjustRightInd w:val="0"/>
        <w:ind w:left="0" w:firstLine="0"/>
      </w:pPr>
      <w:r w:rsidRPr="00682004">
        <w:t>(визуализацию) числовой информации;</w:t>
      </w:r>
    </w:p>
    <w:p w14:paraId="02646437" w14:textId="77777777" w:rsidR="008C0471" w:rsidRPr="00682004" w:rsidRDefault="008C0471" w:rsidP="009033E7">
      <w:pPr>
        <w:pStyle w:val="a9"/>
        <w:numPr>
          <w:ilvl w:val="0"/>
          <w:numId w:val="213"/>
        </w:numPr>
        <w:autoSpaceDE w:val="0"/>
        <w:autoSpaceDN w:val="0"/>
        <w:adjustRightInd w:val="0"/>
        <w:ind w:left="0" w:firstLine="0"/>
      </w:pPr>
      <w:r w:rsidRPr="00682004">
        <w:t xml:space="preserve"> выбирать форму представления данных (таблица, схема, график, диаграмма) в соответствии с поставленной задачей;</w:t>
      </w:r>
    </w:p>
    <w:p w14:paraId="60653113"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строить простые информационные модели объектов и процессов из различных предметных областей с использованием типовых средств (таблиц, графиков, диаграмм, формул и пр.), оценивать адекватность построенной модели объекту-оригиналу и целям моделирования.</w:t>
      </w:r>
    </w:p>
    <w:p w14:paraId="25189C03" w14:textId="77777777" w:rsidR="008C0471" w:rsidRPr="00682004" w:rsidRDefault="008C0471" w:rsidP="008C0471">
      <w:pPr>
        <w:jc w:val="both"/>
        <w:rPr>
          <w:i/>
          <w:iCs/>
          <w:szCs w:val="24"/>
        </w:rPr>
      </w:pPr>
      <w:r w:rsidRPr="00682004">
        <w:rPr>
          <w:i/>
          <w:iCs/>
          <w:szCs w:val="24"/>
        </w:rPr>
        <w:t>Выпускник получит возможность:</w:t>
      </w:r>
    </w:p>
    <w:p w14:paraId="3C25D4E4"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углубить и развить представления о современной научной картине мира, об информации как одном из основных понятий современной науки, об информационных процессах и их роли в современном мире;</w:t>
      </w:r>
    </w:p>
    <w:p w14:paraId="1264F257"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научиться определять мощность алфавита, используемого для записи сообщения;</w:t>
      </w:r>
    </w:p>
    <w:p w14:paraId="45B1C055"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научиться оценивать информационный объем сообщения, записанного символами произвольного алфавита;</w:t>
      </w:r>
    </w:p>
    <w:p w14:paraId="4F2C56B8"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научиться переводить небольшие десятичные числа из восьмеричной и шестнадцатеричной системы счисления в десятичную систему счисления;</w:t>
      </w:r>
    </w:p>
    <w:p w14:paraId="7307A283"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познакомиться с тем, как информация представляется в компьютере, в том числе с двоичным кодированием текстов, графических изображений, звука;</w:t>
      </w:r>
    </w:p>
    <w:p w14:paraId="06F27B59"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научиться решать логические задачи с использованием таблиц истинности;</w:t>
      </w:r>
    </w:p>
    <w:p w14:paraId="1F72AD45"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научиться решать логические задачи путем составления логических выражений и их преобразования с использованием основных свойств логических операций;</w:t>
      </w:r>
    </w:p>
    <w:p w14:paraId="0D6E02CA"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сформировать представление о моделировании как методе научного познания; о компьютерных моделях и их использовании для исследования объектов окружающего мира;</w:t>
      </w:r>
    </w:p>
    <w:p w14:paraId="506DC73D" w14:textId="77777777" w:rsidR="008C0471" w:rsidRPr="00682004" w:rsidRDefault="008C0471" w:rsidP="009033E7">
      <w:pPr>
        <w:pStyle w:val="a9"/>
        <w:numPr>
          <w:ilvl w:val="0"/>
          <w:numId w:val="213"/>
        </w:numPr>
        <w:autoSpaceDE w:val="0"/>
        <w:autoSpaceDN w:val="0"/>
        <w:adjustRightInd w:val="0"/>
        <w:ind w:left="0" w:firstLine="0"/>
        <w:jc w:val="both"/>
      </w:pPr>
      <w:r w:rsidRPr="00682004">
        <w:t>познакомиться с примерами использования графов и деревьев при описании реальных объектов и процессов;</w:t>
      </w:r>
    </w:p>
    <w:p w14:paraId="1E81506B" w14:textId="77777777" w:rsidR="008C0471" w:rsidRPr="00682004" w:rsidRDefault="008C0471" w:rsidP="009033E7">
      <w:pPr>
        <w:pStyle w:val="a9"/>
        <w:numPr>
          <w:ilvl w:val="0"/>
          <w:numId w:val="213"/>
        </w:numPr>
        <w:autoSpaceDE w:val="0"/>
        <w:autoSpaceDN w:val="0"/>
        <w:adjustRightInd w:val="0"/>
        <w:ind w:left="0" w:firstLine="0"/>
      </w:pPr>
      <w:r w:rsidRPr="00682004">
        <w:t xml:space="preserve"> научиться строить математическую модель задачи — выделять исходные данные и результаты, выявлять соотношения между ними.</w:t>
      </w:r>
    </w:p>
    <w:p w14:paraId="61F6E9DE" w14:textId="77777777" w:rsidR="008C0471" w:rsidRPr="00682004" w:rsidRDefault="008C0471" w:rsidP="008C0471">
      <w:pPr>
        <w:rPr>
          <w:b/>
          <w:bCs/>
          <w:szCs w:val="24"/>
        </w:rPr>
      </w:pPr>
      <w:r w:rsidRPr="00682004">
        <w:rPr>
          <w:b/>
          <w:bCs/>
          <w:szCs w:val="24"/>
        </w:rPr>
        <w:t>Раздел 2. Алгоритмы и начала программирования</w:t>
      </w:r>
    </w:p>
    <w:p w14:paraId="5876D10C" w14:textId="77777777" w:rsidR="008C0471" w:rsidRPr="00682004" w:rsidRDefault="008C0471" w:rsidP="008C0471">
      <w:pPr>
        <w:rPr>
          <w:i/>
          <w:iCs/>
          <w:szCs w:val="24"/>
        </w:rPr>
      </w:pPr>
      <w:r w:rsidRPr="00682004">
        <w:rPr>
          <w:i/>
          <w:iCs/>
          <w:szCs w:val="24"/>
        </w:rPr>
        <w:t>Выпускник научится:</w:t>
      </w:r>
    </w:p>
    <w:p w14:paraId="613EACAC"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понимать смысл понятия «алгоритм» и широту сферы его применения; анализировать предлагаемые последовательности команд на предмет наличия у них таких свойств алгоритма, как дискретность, детерминированность, понятность, результативность, массовость;</w:t>
      </w:r>
    </w:p>
    <w:p w14:paraId="3C73313B"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оперировать алгоритмическими конструкциями «следование», «ветвление», «цикл» (подбирать алгоритмическую конструкцию, соответствующую той или иной ситуации;</w:t>
      </w:r>
    </w:p>
    <w:p w14:paraId="2A3469BE" w14:textId="77777777" w:rsidR="008C0471" w:rsidRPr="00682004" w:rsidRDefault="008C0471" w:rsidP="009033E7">
      <w:pPr>
        <w:pStyle w:val="a9"/>
        <w:numPr>
          <w:ilvl w:val="0"/>
          <w:numId w:val="213"/>
        </w:numPr>
        <w:autoSpaceDE w:val="0"/>
        <w:autoSpaceDN w:val="0"/>
        <w:adjustRightInd w:val="0"/>
        <w:ind w:left="0" w:firstLine="0"/>
        <w:jc w:val="both"/>
      </w:pPr>
      <w:r w:rsidRPr="00682004">
        <w:t>переходить от записи алгоритмической конструкции на алгоритмическом языке к блок-схеме и обратно);</w:t>
      </w:r>
    </w:p>
    <w:p w14:paraId="37C9788A"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понимать термины «исполнитель», «формальный исполнитель», «среда исполнителя», «система команд исполнителя» и др.; понимать ограничения, накладываемые средой исполнителя и системой команд, на круг задач, решаемых исполнителем;</w:t>
      </w:r>
    </w:p>
    <w:p w14:paraId="472209CB"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исполнять линейный алгоритм для формального исполнителя с заданной системой команд;</w:t>
      </w:r>
    </w:p>
    <w:p w14:paraId="7FDE8B68"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составлять линейные алгоритмы, число команд в которых не превышает заданное;</w:t>
      </w:r>
    </w:p>
    <w:p w14:paraId="17970CBF"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исполнять записанный на естественном языке алгоритм, обрабатывающий цепочки символов;</w:t>
      </w:r>
    </w:p>
    <w:p w14:paraId="18D0A786"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исполнять линейные алгоритмы, записанные на алгоритмическом языке;</w:t>
      </w:r>
    </w:p>
    <w:p w14:paraId="17B772A2"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исполнять алгоритмы c ветвлениями, записанные на алгоритмическом языке;</w:t>
      </w:r>
    </w:p>
    <w:p w14:paraId="73B5781B"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понимать правила записи и выполнения алгоритмов, содержащих цикл с параметром или цикл с условием продолжения работы;</w:t>
      </w:r>
    </w:p>
    <w:p w14:paraId="13CD9A0C"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определять значения переменных после исполнения простейших циклических алгоритмов, записанных на алгоритмическом языке;</w:t>
      </w:r>
    </w:p>
    <w:p w14:paraId="519B8A1C" w14:textId="77777777" w:rsidR="008C0471" w:rsidRPr="00682004" w:rsidRDefault="008C0471" w:rsidP="009033E7">
      <w:pPr>
        <w:pStyle w:val="a9"/>
        <w:numPr>
          <w:ilvl w:val="0"/>
          <w:numId w:val="213"/>
        </w:numPr>
        <w:autoSpaceDE w:val="0"/>
        <w:autoSpaceDN w:val="0"/>
        <w:adjustRightInd w:val="0"/>
        <w:ind w:left="0" w:firstLine="0"/>
        <w:jc w:val="both"/>
      </w:pPr>
      <w:r w:rsidRPr="00682004">
        <w:t>разрабатывать и записывать на языке программирования короткие алгоритмы, содержащие базовые алгоритмические конструкции.</w:t>
      </w:r>
    </w:p>
    <w:p w14:paraId="570E4683" w14:textId="77777777" w:rsidR="008C0471" w:rsidRPr="00682004" w:rsidRDefault="008C0471" w:rsidP="008C0471">
      <w:pPr>
        <w:jc w:val="both"/>
        <w:rPr>
          <w:i/>
          <w:iCs/>
          <w:szCs w:val="24"/>
        </w:rPr>
      </w:pPr>
      <w:r w:rsidRPr="00682004">
        <w:rPr>
          <w:i/>
          <w:iCs/>
          <w:szCs w:val="24"/>
        </w:rPr>
        <w:t>Выпускник получит возможность научиться:</w:t>
      </w:r>
    </w:p>
    <w:p w14:paraId="59B3F079"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исполнять алгоритмы, содержащие ветвления и повторения, для формального исполнителя с заданной системой команд;</w:t>
      </w:r>
    </w:p>
    <w:p w14:paraId="671D2679"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составлять все возможные алгоритмы фиксированной длины для формального исполнителя с заданной системой команд;</w:t>
      </w:r>
    </w:p>
    <w:p w14:paraId="6459EBF6"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определять количество линейных алгоритмов, обеспечивающих решение поставленной задачи, которые могут быть составлены для формального исполнителя с заданной системой команд;</w:t>
      </w:r>
    </w:p>
    <w:p w14:paraId="68BE2DCE"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подсчитывать количество тех или иных символов в цепочке символов, являющейся результатом работы алгоритма;</w:t>
      </w:r>
    </w:p>
    <w:p w14:paraId="62F03830"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по данному алгоритму определять, для решения какой задачи он предназначен;</w:t>
      </w:r>
    </w:p>
    <w:p w14:paraId="34A8690C"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исполнять записанные на алгоритмическом языке циклические алгоритмы обработки одномерного массива чисел (суммирование всех элементов массива; суммирование элементов массива с определенными индексами; суммирование элементов массива с заданными свойствами; определение количества элементов массива с заданными свойствами; поиск наибольшего/наименьшего элементов массива и др.);</w:t>
      </w:r>
    </w:p>
    <w:p w14:paraId="3BD2C282"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разрабатывать в среде формального исполнителя короткие алгоритмы, содержащие базовые алгоритмические конструкции;</w:t>
      </w:r>
    </w:p>
    <w:p w14:paraId="1F7CC434"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разрабатывать и записывать на языке программирования эффективные алгоритмы, содержащие базовые алгоритмические конструкции.</w:t>
      </w:r>
    </w:p>
    <w:p w14:paraId="107FC39A" w14:textId="77777777" w:rsidR="008C0471" w:rsidRPr="00682004" w:rsidRDefault="008C0471" w:rsidP="008C0471">
      <w:pPr>
        <w:rPr>
          <w:b/>
          <w:bCs/>
          <w:szCs w:val="24"/>
        </w:rPr>
      </w:pPr>
      <w:r w:rsidRPr="00682004">
        <w:rPr>
          <w:b/>
          <w:bCs/>
          <w:szCs w:val="24"/>
        </w:rPr>
        <w:t>Раздел 3. Информационные и коммуникационные технологии</w:t>
      </w:r>
    </w:p>
    <w:p w14:paraId="107FB414" w14:textId="77777777" w:rsidR="008C0471" w:rsidRPr="00682004" w:rsidRDefault="008C0471" w:rsidP="008C0471">
      <w:pPr>
        <w:rPr>
          <w:i/>
          <w:iCs/>
          <w:szCs w:val="24"/>
        </w:rPr>
      </w:pPr>
      <w:r w:rsidRPr="00682004">
        <w:rPr>
          <w:i/>
          <w:iCs/>
          <w:szCs w:val="24"/>
        </w:rPr>
        <w:t>Выпускник научится:</w:t>
      </w:r>
    </w:p>
    <w:p w14:paraId="0E2C2189"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называть функции и характеристики основных устройств компьютера;</w:t>
      </w:r>
    </w:p>
    <w:p w14:paraId="4E0F3612" w14:textId="77777777" w:rsidR="008C0471" w:rsidRPr="00682004" w:rsidRDefault="008C0471" w:rsidP="009033E7">
      <w:pPr>
        <w:pStyle w:val="a9"/>
        <w:numPr>
          <w:ilvl w:val="0"/>
          <w:numId w:val="213"/>
        </w:numPr>
        <w:autoSpaceDE w:val="0"/>
        <w:autoSpaceDN w:val="0"/>
        <w:adjustRightInd w:val="0"/>
        <w:ind w:left="0" w:firstLine="0"/>
        <w:jc w:val="both"/>
      </w:pPr>
      <w:r w:rsidRPr="00682004">
        <w:t>описывать виды и состав программного обеспечения современных компьютеров;</w:t>
      </w:r>
    </w:p>
    <w:p w14:paraId="389A3E4F"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подбирать программное обеспечение, соответствующее решаемой задаче;</w:t>
      </w:r>
    </w:p>
    <w:p w14:paraId="10553A83"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оперировать объектами файловой системы;</w:t>
      </w:r>
    </w:p>
    <w:p w14:paraId="30B276F4"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применять основные правила создания текстовых документов;</w:t>
      </w:r>
    </w:p>
    <w:p w14:paraId="498A2D6E"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использовать средства автоматизации информационной деятельности при создании текстовых документов;</w:t>
      </w:r>
    </w:p>
    <w:p w14:paraId="54FDB70B"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использовать основные приемы обработки информации в электронных таблицах;</w:t>
      </w:r>
    </w:p>
    <w:p w14:paraId="2463F1EC"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работать с формулами;</w:t>
      </w:r>
    </w:p>
    <w:p w14:paraId="2944A4CE"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визуализировать соотношения между числовыми величинами;</w:t>
      </w:r>
    </w:p>
    <w:p w14:paraId="497343E8"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осуществлять поиск информации в готовой базе данных;</w:t>
      </w:r>
    </w:p>
    <w:p w14:paraId="660109A6"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основам организации и функционирования компьютерных сетей;</w:t>
      </w:r>
    </w:p>
    <w:p w14:paraId="50DC147F"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составлять запросы для поиска информации в Интернете;</w:t>
      </w:r>
    </w:p>
    <w:p w14:paraId="260B3B42"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использовать основные приемы создания презентаций в редакторах презентаций.</w:t>
      </w:r>
    </w:p>
    <w:p w14:paraId="17ED14C4" w14:textId="77777777" w:rsidR="008C0471" w:rsidRPr="00682004" w:rsidRDefault="008C0471" w:rsidP="008C0471">
      <w:pPr>
        <w:jc w:val="both"/>
        <w:rPr>
          <w:i/>
          <w:iCs/>
          <w:szCs w:val="24"/>
        </w:rPr>
      </w:pPr>
      <w:r w:rsidRPr="00682004">
        <w:rPr>
          <w:i/>
          <w:iCs/>
          <w:szCs w:val="24"/>
        </w:rPr>
        <w:t>Выпускник получит возможность:</w:t>
      </w:r>
    </w:p>
    <w:p w14:paraId="7D42691C"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научиться систематизировать знания о принципах организации файловой системы, основных возможностях графического интерфейса и правилах организации индивидуального информационного пространства;</w:t>
      </w:r>
    </w:p>
    <w:p w14:paraId="77C74311"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научиться систематизировать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 средств информационных технологий;</w:t>
      </w:r>
    </w:p>
    <w:p w14:paraId="3264D298"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научиться проводить обработку большого массива данных с использованием средств электронной таблицы;</w:t>
      </w:r>
    </w:p>
    <w:p w14:paraId="60EFEEF4"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расширить представления о компьютерных сетях распространения и обмена информацией, об использовании информационных ресурсов общества с соблюдением соответствующих правовых и этических норм, требований информационной безопасности;</w:t>
      </w:r>
    </w:p>
    <w:p w14:paraId="6FAEE965"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научиться оценивать возможное количество результатов поиска информации в Интернете, полученных по тем или иным запросам;</w:t>
      </w:r>
    </w:p>
    <w:p w14:paraId="243CB0F8" w14:textId="77777777" w:rsidR="008C0471" w:rsidRPr="00682004" w:rsidRDefault="008C0471" w:rsidP="009033E7">
      <w:pPr>
        <w:pStyle w:val="a9"/>
        <w:numPr>
          <w:ilvl w:val="0"/>
          <w:numId w:val="213"/>
        </w:numPr>
        <w:autoSpaceDE w:val="0"/>
        <w:autoSpaceDN w:val="0"/>
        <w:adjustRightInd w:val="0"/>
        <w:ind w:left="0" w:firstLine="0"/>
        <w:jc w:val="both"/>
      </w:pPr>
      <w:r w:rsidRPr="00682004">
        <w:t>познакомиться с подходами к оценке достоверности информации (оценка надежности источника, сравнение данных из разных источников и в разные моменты времени и т. п.);</w:t>
      </w:r>
    </w:p>
    <w:p w14:paraId="475DD583"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закрепить представления о требованиях техники безопасности, гигиены, эргономики и ресурсосбережения при работе со средствами информационных и коммуникационных технологий;</w:t>
      </w:r>
    </w:p>
    <w:p w14:paraId="75D4DE00" w14:textId="77777777" w:rsidR="008C0471" w:rsidRPr="00682004" w:rsidRDefault="008C0471" w:rsidP="009033E7">
      <w:pPr>
        <w:pStyle w:val="a9"/>
        <w:numPr>
          <w:ilvl w:val="0"/>
          <w:numId w:val="213"/>
        </w:numPr>
        <w:autoSpaceDE w:val="0"/>
        <w:autoSpaceDN w:val="0"/>
        <w:adjustRightInd w:val="0"/>
        <w:ind w:left="0" w:firstLine="0"/>
        <w:jc w:val="both"/>
      </w:pPr>
      <w:r w:rsidRPr="00682004">
        <w:t xml:space="preserve"> сформировать понимание принципов действия различных средств информатизации, их возможностей, технических и экономических ограничений.</w:t>
      </w:r>
    </w:p>
    <w:p w14:paraId="025596EC" w14:textId="77777777" w:rsidR="008C0471" w:rsidRPr="00682004" w:rsidRDefault="008C0471" w:rsidP="008C0471">
      <w:pPr>
        <w:jc w:val="center"/>
        <w:rPr>
          <w:b/>
          <w:bCs/>
          <w:szCs w:val="24"/>
        </w:rPr>
      </w:pPr>
      <w:r w:rsidRPr="00682004">
        <w:rPr>
          <w:b/>
          <w:bCs/>
          <w:szCs w:val="24"/>
        </w:rPr>
        <w:t>Содержание учебного предмета</w:t>
      </w:r>
    </w:p>
    <w:p w14:paraId="288B8506" w14:textId="77777777" w:rsidR="008C0471" w:rsidRPr="00682004" w:rsidRDefault="008C0471" w:rsidP="008C0471">
      <w:pPr>
        <w:rPr>
          <w:b/>
          <w:bCs/>
          <w:szCs w:val="24"/>
        </w:rPr>
      </w:pPr>
      <w:r w:rsidRPr="00682004">
        <w:rPr>
          <w:b/>
          <w:bCs/>
          <w:szCs w:val="24"/>
        </w:rPr>
        <w:t>Раздел 1. Введение в информатику</w:t>
      </w:r>
    </w:p>
    <w:p w14:paraId="0B7AEDE2" w14:textId="77777777" w:rsidR="008C0471" w:rsidRPr="00682004" w:rsidRDefault="008C0471" w:rsidP="008C0471">
      <w:pPr>
        <w:jc w:val="both"/>
        <w:rPr>
          <w:szCs w:val="24"/>
        </w:rPr>
      </w:pPr>
      <w:r w:rsidRPr="00682004">
        <w:rPr>
          <w:szCs w:val="24"/>
        </w:rPr>
        <w:t>Информация. Информационный объект.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 п.</w:t>
      </w:r>
    </w:p>
    <w:p w14:paraId="0604B226" w14:textId="77777777" w:rsidR="008C0471" w:rsidRPr="00682004" w:rsidRDefault="008C0471" w:rsidP="008C0471">
      <w:pPr>
        <w:jc w:val="both"/>
        <w:rPr>
          <w:szCs w:val="24"/>
        </w:rPr>
      </w:pPr>
      <w:r w:rsidRPr="00682004">
        <w:rPr>
          <w:szCs w:val="24"/>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14:paraId="7D33145F" w14:textId="77777777" w:rsidR="008C0471" w:rsidRPr="00682004" w:rsidRDefault="008C0471" w:rsidP="008C0471">
      <w:pPr>
        <w:jc w:val="both"/>
        <w:rPr>
          <w:szCs w:val="24"/>
        </w:rPr>
      </w:pPr>
      <w:r w:rsidRPr="00682004">
        <w:rPr>
          <w:szCs w:val="24"/>
        </w:rPr>
        <w:t>Кодирование информации. Исторические примеры кодирования. Универсальность дискретного (цифрового, в том числе двоичного) кодирования. Двоичный алфавит. Двоичный код.</w:t>
      </w:r>
    </w:p>
    <w:p w14:paraId="2BA18609" w14:textId="77777777" w:rsidR="008C0471" w:rsidRPr="00682004" w:rsidRDefault="008C0471" w:rsidP="008C0471">
      <w:pPr>
        <w:jc w:val="both"/>
        <w:rPr>
          <w:szCs w:val="24"/>
        </w:rPr>
      </w:pPr>
      <w:r w:rsidRPr="00682004">
        <w:rPr>
          <w:szCs w:val="24"/>
        </w:rPr>
        <w:t>Разрядность двоичного кода. Связь разрядности двоичного кода и количества кодовых комбинаций.</w:t>
      </w:r>
    </w:p>
    <w:p w14:paraId="6E9FD51E" w14:textId="77777777" w:rsidR="008C0471" w:rsidRPr="00682004" w:rsidRDefault="008C0471" w:rsidP="008C0471">
      <w:pPr>
        <w:jc w:val="both"/>
        <w:rPr>
          <w:szCs w:val="24"/>
        </w:rPr>
      </w:pPr>
      <w:r w:rsidRPr="00682004">
        <w:rPr>
          <w:szCs w:val="24"/>
        </w:rPr>
        <w:t>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256. Перевод небольших целых чисел из двоичной системы счисления в десятичную. Двоичная арифметика.</w:t>
      </w:r>
    </w:p>
    <w:p w14:paraId="04BFD58A" w14:textId="77777777" w:rsidR="008C0471" w:rsidRPr="00682004" w:rsidRDefault="008C0471" w:rsidP="008C0471">
      <w:pPr>
        <w:jc w:val="both"/>
        <w:rPr>
          <w:szCs w:val="24"/>
        </w:rPr>
      </w:pPr>
      <w:r w:rsidRPr="00682004">
        <w:rPr>
          <w:szCs w:val="24"/>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Возможность дискретного представления аудио визуальных данных (рисунки, картины, фотографии, устная речь, музыка, кинофильмы). Стандарты хранения аудио визуальной информации. Размер (длина) сообщения как мера количества содержащейся в нем информации. Достоинства и недостатки такого подхода. Другие подходы к измерению количества информации. Единицы измерения количества информации.</w:t>
      </w:r>
    </w:p>
    <w:p w14:paraId="4E6FC980" w14:textId="77777777" w:rsidR="008C0471" w:rsidRPr="00682004" w:rsidRDefault="008C0471" w:rsidP="008C0471">
      <w:pPr>
        <w:jc w:val="both"/>
        <w:rPr>
          <w:szCs w:val="24"/>
        </w:rPr>
      </w:pPr>
      <w:r w:rsidRPr="00682004">
        <w:rPr>
          <w:szCs w:val="24"/>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 Хранение информации. Носители информации (бумажные, магнитные, оптические, флеш- 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 Передача информации. Источник, информационный канал, приемник информации. Скорость передачи информации. Пропускная способность канала. Передача информации в современных системах связи. 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14:paraId="31922072" w14:textId="77777777" w:rsidR="008C0471" w:rsidRPr="00682004" w:rsidRDefault="008C0471" w:rsidP="008C0471">
      <w:pPr>
        <w:jc w:val="both"/>
        <w:rPr>
          <w:szCs w:val="24"/>
        </w:rPr>
      </w:pPr>
      <w:r w:rsidRPr="00682004">
        <w:rPr>
          <w:szCs w:val="24"/>
        </w:rPr>
        <w:t>Управление, управляющая и управляемая системы, прямая и обратная связь. Управление в живой природе, обществе и технике. Модели и моделирование. Понятия натурной и информационной моделей объекта (предмета, процесса или явления). Модели в математике, физике, литературе, биологии и т. д. Использование моделей в практической деятельности. Виды информационных моделей (словесное описание, таблица, график, диаграмма, формула, чертеж, граф, дерево, список и др.) и их назначение. Оценка адекватности модели моделируемому объекту и целям моделирования. Графы, деревья, списки и их применение при моделировании природных и общественных процессов и явлений. Компьютерное моделирование. Примеры использования компьютерных моделей при решении научно технических за  дач. Представление о цикле компьютерного моделирования: построение математической модели, ее программная реализация, проведение компьютерного эксперимента, анализ его результатов, уточнение модели.</w:t>
      </w:r>
    </w:p>
    <w:p w14:paraId="4DF3934C" w14:textId="77777777" w:rsidR="008C0471" w:rsidRPr="00682004" w:rsidRDefault="008C0471" w:rsidP="008C0471">
      <w:pPr>
        <w:jc w:val="both"/>
        <w:rPr>
          <w:szCs w:val="24"/>
        </w:rPr>
      </w:pPr>
      <w:r w:rsidRPr="00682004">
        <w:rPr>
          <w:szCs w:val="24"/>
        </w:rPr>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p w14:paraId="1466BB4E" w14:textId="77777777" w:rsidR="008C0471" w:rsidRPr="00682004" w:rsidRDefault="008C0471" w:rsidP="008C0471">
      <w:pPr>
        <w:rPr>
          <w:b/>
          <w:bCs/>
          <w:szCs w:val="24"/>
        </w:rPr>
      </w:pPr>
      <w:r w:rsidRPr="00682004">
        <w:rPr>
          <w:b/>
          <w:bCs/>
          <w:szCs w:val="24"/>
        </w:rPr>
        <w:t>Раздел 2. Алгоритмы и начала программирования</w:t>
      </w:r>
    </w:p>
    <w:p w14:paraId="442C5A01" w14:textId="77777777" w:rsidR="008C0471" w:rsidRPr="00682004" w:rsidRDefault="008C0471" w:rsidP="008C0471">
      <w:pPr>
        <w:jc w:val="both"/>
        <w:rPr>
          <w:szCs w:val="24"/>
        </w:rPr>
      </w:pPr>
      <w:r w:rsidRPr="00682004">
        <w:rPr>
          <w:szCs w:val="24"/>
        </w:rPr>
        <w:t>Понятие исполнителя. Неформальные и формальные исполнители. Учебные исполнители (Робот, Чертёжник, Черепаха, Кузнечик, Водолей) как примеры формальных исполнителей.</w:t>
      </w:r>
    </w:p>
    <w:p w14:paraId="7485BAD1" w14:textId="77777777" w:rsidR="008C0471" w:rsidRPr="00682004" w:rsidRDefault="008C0471" w:rsidP="008C0471">
      <w:pPr>
        <w:jc w:val="both"/>
        <w:rPr>
          <w:szCs w:val="24"/>
        </w:rPr>
      </w:pPr>
      <w:r w:rsidRPr="00682004">
        <w:rPr>
          <w:szCs w:val="24"/>
        </w:rPr>
        <w:t>Их назначение, среда, режим работы, система команд. 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Линейные алгоритмы.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 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w:t>
      </w:r>
    </w:p>
    <w:p w14:paraId="495CD7B1" w14:textId="77777777" w:rsidR="008C0471" w:rsidRPr="00682004" w:rsidRDefault="008C0471" w:rsidP="008C0471">
      <w:pPr>
        <w:jc w:val="both"/>
        <w:rPr>
          <w:szCs w:val="24"/>
        </w:rPr>
      </w:pPr>
      <w:r w:rsidRPr="00682004">
        <w:rPr>
          <w:szCs w:val="24"/>
        </w:rPr>
        <w:t>Язык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w:t>
      </w:r>
    </w:p>
    <w:p w14:paraId="09CB6D35" w14:textId="77777777" w:rsidR="008C0471" w:rsidRPr="00682004" w:rsidRDefault="008C0471" w:rsidP="008C0471">
      <w:pPr>
        <w:jc w:val="both"/>
        <w:rPr>
          <w:szCs w:val="24"/>
        </w:rPr>
      </w:pPr>
      <w:r w:rsidRPr="00682004">
        <w:rPr>
          <w:szCs w:val="24"/>
        </w:rPr>
        <w:t>Этапы решения задачи на компьютере: моделирование – разработка  алгоритма – запись программы — компьютерный эксперимент. Решение задач по разработке и выполнению программ в выбранной среде программирования.</w:t>
      </w:r>
    </w:p>
    <w:p w14:paraId="5C293DCE" w14:textId="77777777" w:rsidR="008C0471" w:rsidRPr="00682004" w:rsidRDefault="008C0471" w:rsidP="008C0471">
      <w:pPr>
        <w:rPr>
          <w:b/>
          <w:bCs/>
          <w:szCs w:val="24"/>
        </w:rPr>
      </w:pPr>
      <w:r w:rsidRPr="00682004">
        <w:rPr>
          <w:b/>
          <w:bCs/>
          <w:szCs w:val="24"/>
        </w:rPr>
        <w:t>Раздел 3. Информационные и коммуникационные технологии</w:t>
      </w:r>
    </w:p>
    <w:p w14:paraId="3534E07A" w14:textId="77777777" w:rsidR="008C0471" w:rsidRPr="00682004" w:rsidRDefault="008C0471" w:rsidP="008C0471">
      <w:pPr>
        <w:jc w:val="both"/>
        <w:rPr>
          <w:szCs w:val="24"/>
        </w:rPr>
      </w:pPr>
      <w:r w:rsidRPr="00682004">
        <w:rPr>
          <w:szCs w:val="24"/>
        </w:rPr>
        <w:t>Компьютер как универсальное устройство обработки информации. 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w:t>
      </w:r>
    </w:p>
    <w:p w14:paraId="48947D97" w14:textId="77777777" w:rsidR="008C0471" w:rsidRPr="00682004" w:rsidRDefault="008C0471" w:rsidP="008C0471">
      <w:pPr>
        <w:jc w:val="both"/>
        <w:rPr>
          <w:szCs w:val="24"/>
        </w:rPr>
      </w:pPr>
      <w:r w:rsidRPr="00682004">
        <w:rPr>
          <w:szCs w:val="24"/>
        </w:rPr>
        <w:t>Программный принцип работы компьютера.</w:t>
      </w:r>
    </w:p>
    <w:p w14:paraId="03A2D876" w14:textId="77777777" w:rsidR="008C0471" w:rsidRPr="00682004" w:rsidRDefault="008C0471" w:rsidP="008C0471">
      <w:pPr>
        <w:jc w:val="both"/>
        <w:rPr>
          <w:szCs w:val="24"/>
        </w:rPr>
      </w:pPr>
      <w:r w:rsidRPr="00682004">
        <w:rPr>
          <w:szCs w:val="24"/>
        </w:rPr>
        <w:t xml:space="preserve">Состав и функции программного обеспечения: системное программное обеспечение, прикладное программное обеспечение, системы программирования. Правовые нормы использования программного обеспечения. Файл. Каталог (директория). Файловая система. Графический пользовательский интерфейс (рабочий стол, окна, диалоговые окна, меню). Оперирование компьютерными информационными объектами в наглядно графической форме: создание, именование, сохранение, удаление объектов, организация их семейств. Стандартизация пользовательского интерфейса персонального компьютера. </w:t>
      </w:r>
    </w:p>
    <w:p w14:paraId="1956C8BD" w14:textId="77777777" w:rsidR="008C0471" w:rsidRPr="00682004" w:rsidRDefault="008C0471" w:rsidP="008C0471">
      <w:pPr>
        <w:jc w:val="both"/>
        <w:rPr>
          <w:szCs w:val="24"/>
        </w:rPr>
      </w:pPr>
      <w:r w:rsidRPr="00682004">
        <w:rPr>
          <w:szCs w:val="24"/>
        </w:rPr>
        <w:t xml:space="preserve">Размер файла. Архивирование файлов. </w:t>
      </w:r>
    </w:p>
    <w:p w14:paraId="315FB209" w14:textId="77777777" w:rsidR="008C0471" w:rsidRPr="00682004" w:rsidRDefault="008C0471" w:rsidP="008C0471">
      <w:pPr>
        <w:jc w:val="both"/>
        <w:rPr>
          <w:szCs w:val="24"/>
        </w:rPr>
      </w:pPr>
      <w:r w:rsidRPr="00682004">
        <w:rPr>
          <w:szCs w:val="24"/>
        </w:rPr>
        <w:t>Гигиенические, эргономические и технические условия безопасной эксплуатации компьютера.</w:t>
      </w:r>
    </w:p>
    <w:p w14:paraId="3F3DBFAA" w14:textId="77777777" w:rsidR="008C0471" w:rsidRPr="00682004" w:rsidRDefault="008C0471" w:rsidP="008C0471">
      <w:pPr>
        <w:jc w:val="both"/>
        <w:rPr>
          <w:szCs w:val="24"/>
        </w:rPr>
      </w:pPr>
      <w:r w:rsidRPr="00682004">
        <w:rPr>
          <w:szCs w:val="24"/>
        </w:rPr>
        <w:t xml:space="preserve">Обработка текстов. Текстовые документы и их структурные единицы (раздел, абзац, строка, слово, символ). Технологии создания текстовых документов. Создание и редактирование текстовых документов на компьютере (вставка, удаление и замена символов, работа с фрагментами текстов, проверка право 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Инструменты распознавания текстов и компьютерного перевода.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 Графическая информация. 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 </w:t>
      </w:r>
    </w:p>
    <w:p w14:paraId="3EEE9FAB" w14:textId="77777777" w:rsidR="008C0471" w:rsidRPr="00682004" w:rsidRDefault="008C0471" w:rsidP="008C0471">
      <w:pPr>
        <w:jc w:val="both"/>
        <w:rPr>
          <w:szCs w:val="24"/>
        </w:rPr>
      </w:pPr>
      <w:r w:rsidRPr="00682004">
        <w:rPr>
          <w:szCs w:val="24"/>
        </w:rPr>
        <w:t xml:space="preserve">Мультимедиа. Понятие технологии мультимедиа и области ее применения. Звук и видео как составляющие мультимедиа. Компьютерные презентации. Дизайн презентации и макеты слайдов. Звуковая и видеоинформация. </w:t>
      </w:r>
    </w:p>
    <w:p w14:paraId="637044D3" w14:textId="77777777" w:rsidR="008C0471" w:rsidRPr="00682004" w:rsidRDefault="008C0471" w:rsidP="008C0471">
      <w:pPr>
        <w:jc w:val="both"/>
        <w:rPr>
          <w:szCs w:val="24"/>
        </w:rPr>
      </w:pPr>
      <w:r w:rsidRPr="00682004">
        <w:rPr>
          <w:szCs w:val="24"/>
        </w:rPr>
        <w:t>Электронные (динамические) таблицы. Использование формул. Относительные, абсолютные и смешанные ссылки. Выполнение расчетов. Построение графиков и диаграмм. Понятие о сортировке (упорядочении) данных.</w:t>
      </w:r>
    </w:p>
    <w:p w14:paraId="650D4D75" w14:textId="77777777" w:rsidR="008C0471" w:rsidRPr="00682004" w:rsidRDefault="008C0471" w:rsidP="008C0471">
      <w:pPr>
        <w:jc w:val="both"/>
        <w:rPr>
          <w:szCs w:val="24"/>
        </w:rPr>
      </w:pPr>
      <w:r w:rsidRPr="00682004">
        <w:rPr>
          <w:szCs w:val="24"/>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p w14:paraId="4A61768B" w14:textId="77777777" w:rsidR="008C0471" w:rsidRPr="00682004" w:rsidRDefault="008C0471" w:rsidP="008C0471">
      <w:pPr>
        <w:jc w:val="both"/>
        <w:rPr>
          <w:szCs w:val="24"/>
        </w:rPr>
      </w:pPr>
      <w:r w:rsidRPr="00682004">
        <w:rPr>
          <w:szCs w:val="24"/>
        </w:rPr>
        <w:t>Коммуникационные технологии. Локальные и глобальные компьютерные сети. Интернет. Браузеры. 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 Средства поиска информации: компьютерные каталоги, поисковые машины, запросы по одному и нескольким признакам. Проблема достоверности полученной информации. Возможные неформальные подходы к оценке достоверности информации (оценка надежности источника, сравнение данных из разных источников и в разные моменты времени и т. п.). Формальные подходы к доказательству достоверности полученной информации, предоставляемые современными ИКТ: электронная подпись, центры сертификации, сертифицированные сайты и документы и др.</w:t>
      </w:r>
    </w:p>
    <w:p w14:paraId="180D81B3" w14:textId="77777777" w:rsidR="008C0471" w:rsidRPr="00682004" w:rsidRDefault="008C0471" w:rsidP="008C0471">
      <w:pPr>
        <w:jc w:val="both"/>
        <w:rPr>
          <w:szCs w:val="24"/>
        </w:rPr>
      </w:pPr>
      <w:r w:rsidRPr="00682004">
        <w:rPr>
          <w:szCs w:val="24"/>
        </w:rPr>
        <w:t>Основы социальной информатики. Роль информации и ИКТ в жизни человека и общества. Примеры применения ИКТ: связь, информационные услуги, научно технические исследования, управление производством и проектирование промышленных изделий, анализ экспериментальных данных, образование (дистанционное обучение, образовательные источники).</w:t>
      </w:r>
    </w:p>
    <w:p w14:paraId="59356347" w14:textId="77777777" w:rsidR="008C0471" w:rsidRPr="00682004" w:rsidRDefault="008C0471" w:rsidP="008C0471">
      <w:pPr>
        <w:jc w:val="both"/>
        <w:rPr>
          <w:szCs w:val="24"/>
        </w:rPr>
      </w:pPr>
      <w:r w:rsidRPr="00682004">
        <w:rPr>
          <w:szCs w:val="24"/>
        </w:rPr>
        <w:t>Основные этапы развития ИКТ. Информационная безопасность личности, государства, общества. Защита собственной информации от несанкционированного доступа. Компьютерные вирусы. Антивирусная профилактика. Базовые представления о правовых и этических аспектах использования компьютерных программ и работы в сети Интернет. Возможные негативные последствия (медицинские, социальные) повсеместного применения ИКТ в современном обществе.</w:t>
      </w:r>
    </w:p>
    <w:p w14:paraId="702E7DEC" w14:textId="77777777" w:rsidR="008C0471" w:rsidRPr="00682004" w:rsidRDefault="008C0471" w:rsidP="008C0471">
      <w:pPr>
        <w:jc w:val="center"/>
        <w:rPr>
          <w:b/>
          <w:bCs/>
          <w:szCs w:val="24"/>
        </w:rPr>
      </w:pPr>
      <w:r w:rsidRPr="00682004">
        <w:rPr>
          <w:b/>
          <w:bCs/>
          <w:szCs w:val="24"/>
        </w:rPr>
        <w:t>Тематическое планирование 5–6 классы</w:t>
      </w:r>
    </w:p>
    <w:tbl>
      <w:tblPr>
        <w:tblW w:w="8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3227"/>
      </w:tblGrid>
      <w:tr w:rsidR="008C0471" w:rsidRPr="00682004" w14:paraId="24B6ABA7" w14:textId="77777777" w:rsidTr="008C0471">
        <w:tc>
          <w:tcPr>
            <w:tcW w:w="5637" w:type="dxa"/>
          </w:tcPr>
          <w:p w14:paraId="42A1AC7D" w14:textId="77777777" w:rsidR="008C0471" w:rsidRPr="00682004" w:rsidRDefault="008C0471" w:rsidP="008C0471">
            <w:pPr>
              <w:rPr>
                <w:bCs/>
                <w:szCs w:val="24"/>
              </w:rPr>
            </w:pPr>
            <w:r w:rsidRPr="00682004">
              <w:rPr>
                <w:bCs/>
                <w:szCs w:val="24"/>
              </w:rPr>
              <w:t>Тема</w:t>
            </w:r>
          </w:p>
        </w:tc>
        <w:tc>
          <w:tcPr>
            <w:tcW w:w="3227" w:type="dxa"/>
          </w:tcPr>
          <w:p w14:paraId="4F6304A9" w14:textId="77777777" w:rsidR="008C0471" w:rsidRPr="00682004" w:rsidRDefault="008C0471" w:rsidP="008C0471">
            <w:pPr>
              <w:rPr>
                <w:bCs/>
                <w:szCs w:val="24"/>
              </w:rPr>
            </w:pPr>
            <w:r w:rsidRPr="00682004">
              <w:rPr>
                <w:bCs/>
                <w:szCs w:val="24"/>
              </w:rPr>
              <w:t>Количество часов</w:t>
            </w:r>
          </w:p>
        </w:tc>
      </w:tr>
      <w:tr w:rsidR="008C0471" w:rsidRPr="00682004" w14:paraId="3A98CDF5" w14:textId="77777777" w:rsidTr="008C0471">
        <w:tc>
          <w:tcPr>
            <w:tcW w:w="5637" w:type="dxa"/>
          </w:tcPr>
          <w:p w14:paraId="0EE3DA7F" w14:textId="77777777" w:rsidR="008C0471" w:rsidRPr="00682004" w:rsidRDefault="008C0471" w:rsidP="008C0471">
            <w:pPr>
              <w:rPr>
                <w:bCs/>
                <w:szCs w:val="24"/>
              </w:rPr>
            </w:pPr>
            <w:r w:rsidRPr="00682004">
              <w:rPr>
                <w:bCs/>
                <w:szCs w:val="24"/>
              </w:rPr>
              <w:t xml:space="preserve">Тема 1. Компьютер. </w:t>
            </w:r>
          </w:p>
        </w:tc>
        <w:tc>
          <w:tcPr>
            <w:tcW w:w="3227" w:type="dxa"/>
          </w:tcPr>
          <w:p w14:paraId="5641EFC9" w14:textId="77777777" w:rsidR="008C0471" w:rsidRPr="00682004" w:rsidRDefault="008C0471" w:rsidP="008C0471">
            <w:pPr>
              <w:rPr>
                <w:bCs/>
                <w:szCs w:val="24"/>
              </w:rPr>
            </w:pPr>
            <w:r w:rsidRPr="00682004">
              <w:rPr>
                <w:bCs/>
                <w:szCs w:val="24"/>
              </w:rPr>
              <w:t>7</w:t>
            </w:r>
          </w:p>
        </w:tc>
      </w:tr>
      <w:tr w:rsidR="008C0471" w:rsidRPr="00682004" w14:paraId="0D19DC94" w14:textId="77777777" w:rsidTr="008C0471">
        <w:tc>
          <w:tcPr>
            <w:tcW w:w="5637" w:type="dxa"/>
          </w:tcPr>
          <w:p w14:paraId="132204FA" w14:textId="77777777" w:rsidR="008C0471" w:rsidRPr="00682004" w:rsidRDefault="008C0471" w:rsidP="008C0471">
            <w:pPr>
              <w:rPr>
                <w:bCs/>
                <w:szCs w:val="24"/>
              </w:rPr>
            </w:pPr>
            <w:r w:rsidRPr="00682004">
              <w:rPr>
                <w:bCs/>
                <w:szCs w:val="24"/>
              </w:rPr>
              <w:t xml:space="preserve">Тема 2. Объекты и системы. </w:t>
            </w:r>
          </w:p>
        </w:tc>
        <w:tc>
          <w:tcPr>
            <w:tcW w:w="3227" w:type="dxa"/>
          </w:tcPr>
          <w:p w14:paraId="1B259D8D" w14:textId="77777777" w:rsidR="008C0471" w:rsidRPr="00682004" w:rsidRDefault="008C0471" w:rsidP="008C0471">
            <w:pPr>
              <w:rPr>
                <w:bCs/>
                <w:szCs w:val="24"/>
              </w:rPr>
            </w:pPr>
            <w:r w:rsidRPr="00682004">
              <w:rPr>
                <w:bCs/>
                <w:szCs w:val="24"/>
              </w:rPr>
              <w:t>8</w:t>
            </w:r>
          </w:p>
        </w:tc>
      </w:tr>
      <w:tr w:rsidR="008C0471" w:rsidRPr="00682004" w14:paraId="39F2B50E" w14:textId="77777777" w:rsidTr="008C0471">
        <w:tc>
          <w:tcPr>
            <w:tcW w:w="5637" w:type="dxa"/>
          </w:tcPr>
          <w:p w14:paraId="342FCFA4" w14:textId="77777777" w:rsidR="008C0471" w:rsidRPr="00682004" w:rsidRDefault="008C0471" w:rsidP="008C0471">
            <w:pPr>
              <w:rPr>
                <w:bCs/>
                <w:szCs w:val="24"/>
              </w:rPr>
            </w:pPr>
            <w:r w:rsidRPr="00682004">
              <w:rPr>
                <w:bCs/>
                <w:szCs w:val="24"/>
              </w:rPr>
              <w:t>Тема 3. Информация вокруг нас.</w:t>
            </w:r>
          </w:p>
        </w:tc>
        <w:tc>
          <w:tcPr>
            <w:tcW w:w="3227" w:type="dxa"/>
          </w:tcPr>
          <w:p w14:paraId="293D910F" w14:textId="77777777" w:rsidR="008C0471" w:rsidRPr="00682004" w:rsidRDefault="008C0471" w:rsidP="008C0471">
            <w:pPr>
              <w:rPr>
                <w:bCs/>
                <w:szCs w:val="24"/>
              </w:rPr>
            </w:pPr>
            <w:r w:rsidRPr="00682004">
              <w:rPr>
                <w:bCs/>
                <w:szCs w:val="24"/>
              </w:rPr>
              <w:t>12</w:t>
            </w:r>
          </w:p>
        </w:tc>
      </w:tr>
      <w:tr w:rsidR="008C0471" w:rsidRPr="00682004" w14:paraId="1342DC6A" w14:textId="77777777" w:rsidTr="008C0471">
        <w:tc>
          <w:tcPr>
            <w:tcW w:w="5637" w:type="dxa"/>
          </w:tcPr>
          <w:p w14:paraId="2F18B44D" w14:textId="77777777" w:rsidR="008C0471" w:rsidRPr="00682004" w:rsidRDefault="008C0471" w:rsidP="008C0471">
            <w:pPr>
              <w:rPr>
                <w:bCs/>
                <w:szCs w:val="24"/>
              </w:rPr>
            </w:pPr>
            <w:r w:rsidRPr="00682004">
              <w:rPr>
                <w:bCs/>
                <w:szCs w:val="24"/>
              </w:rPr>
              <w:t xml:space="preserve">Тема 4. Подготовка текстов на компьютере. </w:t>
            </w:r>
          </w:p>
        </w:tc>
        <w:tc>
          <w:tcPr>
            <w:tcW w:w="3227" w:type="dxa"/>
          </w:tcPr>
          <w:p w14:paraId="61C9BC1F" w14:textId="77777777" w:rsidR="008C0471" w:rsidRPr="00682004" w:rsidRDefault="008C0471" w:rsidP="008C0471">
            <w:pPr>
              <w:rPr>
                <w:bCs/>
                <w:szCs w:val="24"/>
              </w:rPr>
            </w:pPr>
            <w:r w:rsidRPr="00682004">
              <w:rPr>
                <w:bCs/>
                <w:szCs w:val="24"/>
              </w:rPr>
              <w:t>8</w:t>
            </w:r>
          </w:p>
        </w:tc>
      </w:tr>
      <w:tr w:rsidR="008C0471" w:rsidRPr="00682004" w14:paraId="7D71E1F2" w14:textId="77777777" w:rsidTr="008C0471">
        <w:tc>
          <w:tcPr>
            <w:tcW w:w="5637" w:type="dxa"/>
          </w:tcPr>
          <w:p w14:paraId="070E783F" w14:textId="77777777" w:rsidR="008C0471" w:rsidRPr="00682004" w:rsidRDefault="008C0471" w:rsidP="008C0471">
            <w:pPr>
              <w:rPr>
                <w:bCs/>
                <w:szCs w:val="24"/>
              </w:rPr>
            </w:pPr>
            <w:r w:rsidRPr="00682004">
              <w:rPr>
                <w:bCs/>
                <w:szCs w:val="24"/>
              </w:rPr>
              <w:t xml:space="preserve">Тема 5. Компьютерная графика. </w:t>
            </w:r>
          </w:p>
        </w:tc>
        <w:tc>
          <w:tcPr>
            <w:tcW w:w="3227" w:type="dxa"/>
          </w:tcPr>
          <w:p w14:paraId="5127C308" w14:textId="77777777" w:rsidR="008C0471" w:rsidRPr="00682004" w:rsidRDefault="008C0471" w:rsidP="008C0471">
            <w:pPr>
              <w:rPr>
                <w:bCs/>
                <w:szCs w:val="24"/>
              </w:rPr>
            </w:pPr>
            <w:r w:rsidRPr="00682004">
              <w:rPr>
                <w:bCs/>
                <w:szCs w:val="24"/>
              </w:rPr>
              <w:t>6</w:t>
            </w:r>
          </w:p>
        </w:tc>
      </w:tr>
      <w:tr w:rsidR="008C0471" w:rsidRPr="00682004" w14:paraId="1E9F2135" w14:textId="77777777" w:rsidTr="008C0471">
        <w:tc>
          <w:tcPr>
            <w:tcW w:w="5637" w:type="dxa"/>
          </w:tcPr>
          <w:p w14:paraId="14F5EB2A" w14:textId="77777777" w:rsidR="008C0471" w:rsidRPr="00682004" w:rsidRDefault="008C0471" w:rsidP="008C0471">
            <w:pPr>
              <w:rPr>
                <w:bCs/>
                <w:szCs w:val="24"/>
              </w:rPr>
            </w:pPr>
            <w:r w:rsidRPr="00682004">
              <w:rPr>
                <w:bCs/>
                <w:szCs w:val="24"/>
              </w:rPr>
              <w:t xml:space="preserve">Тема 6..Информационные модели. </w:t>
            </w:r>
          </w:p>
        </w:tc>
        <w:tc>
          <w:tcPr>
            <w:tcW w:w="3227" w:type="dxa"/>
          </w:tcPr>
          <w:p w14:paraId="394B739D" w14:textId="77777777" w:rsidR="008C0471" w:rsidRPr="00682004" w:rsidRDefault="008C0471" w:rsidP="008C0471">
            <w:pPr>
              <w:rPr>
                <w:bCs/>
                <w:szCs w:val="24"/>
              </w:rPr>
            </w:pPr>
            <w:r w:rsidRPr="00682004">
              <w:rPr>
                <w:bCs/>
                <w:szCs w:val="24"/>
              </w:rPr>
              <w:t>10</w:t>
            </w:r>
          </w:p>
        </w:tc>
      </w:tr>
      <w:tr w:rsidR="008C0471" w:rsidRPr="00682004" w14:paraId="7E8820ED" w14:textId="77777777" w:rsidTr="008C0471">
        <w:tc>
          <w:tcPr>
            <w:tcW w:w="5637" w:type="dxa"/>
          </w:tcPr>
          <w:p w14:paraId="59C9B98E" w14:textId="77777777" w:rsidR="008C0471" w:rsidRPr="00682004" w:rsidRDefault="008C0471" w:rsidP="008C0471">
            <w:pPr>
              <w:rPr>
                <w:bCs/>
                <w:szCs w:val="24"/>
              </w:rPr>
            </w:pPr>
            <w:r w:rsidRPr="00682004">
              <w:rPr>
                <w:bCs/>
                <w:szCs w:val="24"/>
              </w:rPr>
              <w:t xml:space="preserve">Тема 7. Создание мультимедийных объектов. </w:t>
            </w:r>
          </w:p>
        </w:tc>
        <w:tc>
          <w:tcPr>
            <w:tcW w:w="3227" w:type="dxa"/>
          </w:tcPr>
          <w:p w14:paraId="2AE06B7B" w14:textId="77777777" w:rsidR="008C0471" w:rsidRPr="00682004" w:rsidRDefault="008C0471" w:rsidP="008C0471">
            <w:pPr>
              <w:rPr>
                <w:bCs/>
                <w:szCs w:val="24"/>
              </w:rPr>
            </w:pPr>
            <w:r w:rsidRPr="00682004">
              <w:rPr>
                <w:bCs/>
                <w:szCs w:val="24"/>
              </w:rPr>
              <w:t>7</w:t>
            </w:r>
          </w:p>
        </w:tc>
      </w:tr>
      <w:tr w:rsidR="008C0471" w:rsidRPr="00682004" w14:paraId="66F2DF1D" w14:textId="77777777" w:rsidTr="008C0471">
        <w:tc>
          <w:tcPr>
            <w:tcW w:w="5637" w:type="dxa"/>
          </w:tcPr>
          <w:p w14:paraId="47641CBB" w14:textId="77777777" w:rsidR="008C0471" w:rsidRPr="00682004" w:rsidRDefault="008C0471" w:rsidP="008C0471">
            <w:pPr>
              <w:rPr>
                <w:bCs/>
                <w:szCs w:val="24"/>
              </w:rPr>
            </w:pPr>
            <w:r w:rsidRPr="00682004">
              <w:rPr>
                <w:bCs/>
                <w:szCs w:val="24"/>
              </w:rPr>
              <w:t xml:space="preserve">Тема 8. Алгоритмика. </w:t>
            </w:r>
          </w:p>
        </w:tc>
        <w:tc>
          <w:tcPr>
            <w:tcW w:w="3227" w:type="dxa"/>
          </w:tcPr>
          <w:p w14:paraId="66AF1CDB" w14:textId="77777777" w:rsidR="008C0471" w:rsidRPr="00682004" w:rsidRDefault="008C0471" w:rsidP="008C0471">
            <w:pPr>
              <w:rPr>
                <w:bCs/>
                <w:szCs w:val="24"/>
              </w:rPr>
            </w:pPr>
            <w:r w:rsidRPr="00682004">
              <w:rPr>
                <w:bCs/>
                <w:szCs w:val="24"/>
              </w:rPr>
              <w:t>8</w:t>
            </w:r>
          </w:p>
        </w:tc>
      </w:tr>
      <w:tr w:rsidR="008C0471" w:rsidRPr="00682004" w14:paraId="35F9657A" w14:textId="77777777" w:rsidTr="008C0471">
        <w:tc>
          <w:tcPr>
            <w:tcW w:w="5637" w:type="dxa"/>
          </w:tcPr>
          <w:p w14:paraId="0E664869" w14:textId="77777777" w:rsidR="008C0471" w:rsidRPr="00682004" w:rsidRDefault="008C0471" w:rsidP="008C0471">
            <w:pPr>
              <w:rPr>
                <w:bCs/>
                <w:szCs w:val="24"/>
              </w:rPr>
            </w:pPr>
            <w:r w:rsidRPr="00682004">
              <w:rPr>
                <w:bCs/>
                <w:szCs w:val="24"/>
              </w:rPr>
              <w:t>Резерв учебного времени в 5–6 классах</w:t>
            </w:r>
          </w:p>
        </w:tc>
        <w:tc>
          <w:tcPr>
            <w:tcW w:w="3227" w:type="dxa"/>
          </w:tcPr>
          <w:p w14:paraId="04F494B4" w14:textId="77777777" w:rsidR="008C0471" w:rsidRPr="00682004" w:rsidRDefault="008C0471" w:rsidP="008C0471">
            <w:pPr>
              <w:rPr>
                <w:bCs/>
                <w:szCs w:val="24"/>
              </w:rPr>
            </w:pPr>
            <w:r w:rsidRPr="00682004">
              <w:rPr>
                <w:bCs/>
                <w:szCs w:val="24"/>
              </w:rPr>
              <w:t>2</w:t>
            </w:r>
          </w:p>
        </w:tc>
      </w:tr>
    </w:tbl>
    <w:p w14:paraId="3BB6D9FA" w14:textId="77777777" w:rsidR="008C0471" w:rsidRPr="00682004" w:rsidRDefault="008C0471" w:rsidP="008C0471">
      <w:pPr>
        <w:jc w:val="center"/>
        <w:rPr>
          <w:szCs w:val="24"/>
        </w:rPr>
      </w:pPr>
      <w:r w:rsidRPr="00682004">
        <w:rPr>
          <w:b/>
          <w:bCs/>
          <w:szCs w:val="24"/>
        </w:rPr>
        <w:t xml:space="preserve">Тематическое планирование </w:t>
      </w:r>
      <w:r w:rsidRPr="00682004">
        <w:rPr>
          <w:b/>
          <w:iCs/>
          <w:szCs w:val="24"/>
        </w:rPr>
        <w:t>7-9 классы</w:t>
      </w:r>
    </w:p>
    <w:tbl>
      <w:tblPr>
        <w:tblW w:w="8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2376"/>
      </w:tblGrid>
      <w:tr w:rsidR="008C0471" w:rsidRPr="00682004" w14:paraId="78A2E5D9" w14:textId="77777777" w:rsidTr="008C0471">
        <w:tc>
          <w:tcPr>
            <w:tcW w:w="6062" w:type="dxa"/>
          </w:tcPr>
          <w:p w14:paraId="70D531CC" w14:textId="77777777" w:rsidR="008C0471" w:rsidRPr="00682004" w:rsidRDefault="008C0471" w:rsidP="008C0471">
            <w:pPr>
              <w:jc w:val="center"/>
              <w:rPr>
                <w:bCs/>
                <w:szCs w:val="24"/>
              </w:rPr>
            </w:pPr>
            <w:r w:rsidRPr="00682004">
              <w:rPr>
                <w:bCs/>
                <w:szCs w:val="24"/>
              </w:rPr>
              <w:t>Тема</w:t>
            </w:r>
          </w:p>
        </w:tc>
        <w:tc>
          <w:tcPr>
            <w:tcW w:w="2376" w:type="dxa"/>
          </w:tcPr>
          <w:p w14:paraId="3DE4411E" w14:textId="77777777" w:rsidR="008C0471" w:rsidRPr="00682004" w:rsidRDefault="008C0471" w:rsidP="008C0471">
            <w:pPr>
              <w:rPr>
                <w:bCs/>
                <w:szCs w:val="24"/>
              </w:rPr>
            </w:pPr>
            <w:r w:rsidRPr="00682004">
              <w:rPr>
                <w:bCs/>
                <w:szCs w:val="24"/>
              </w:rPr>
              <w:t>Количество часов</w:t>
            </w:r>
          </w:p>
        </w:tc>
      </w:tr>
      <w:tr w:rsidR="008C0471" w:rsidRPr="00682004" w14:paraId="2CF2050C" w14:textId="77777777" w:rsidTr="008C0471">
        <w:tc>
          <w:tcPr>
            <w:tcW w:w="6062" w:type="dxa"/>
          </w:tcPr>
          <w:p w14:paraId="1C58C0C0" w14:textId="77777777" w:rsidR="008C0471" w:rsidRPr="00682004" w:rsidRDefault="008C0471" w:rsidP="008C0471">
            <w:pPr>
              <w:rPr>
                <w:bCs/>
                <w:szCs w:val="24"/>
              </w:rPr>
            </w:pPr>
            <w:r w:rsidRPr="00682004">
              <w:rPr>
                <w:bCs/>
                <w:szCs w:val="24"/>
              </w:rPr>
              <w:t xml:space="preserve">Тема 1. </w:t>
            </w:r>
            <w:r w:rsidRPr="00682004">
              <w:rPr>
                <w:szCs w:val="24"/>
              </w:rPr>
              <w:t xml:space="preserve"> </w:t>
            </w:r>
            <w:r w:rsidRPr="00682004">
              <w:rPr>
                <w:bCs/>
                <w:szCs w:val="24"/>
              </w:rPr>
              <w:t>Информация и информационные процессы</w:t>
            </w:r>
          </w:p>
        </w:tc>
        <w:tc>
          <w:tcPr>
            <w:tcW w:w="2376" w:type="dxa"/>
          </w:tcPr>
          <w:p w14:paraId="13E7569A" w14:textId="77777777" w:rsidR="008C0471" w:rsidRPr="00682004" w:rsidRDefault="008C0471" w:rsidP="008C0471">
            <w:pPr>
              <w:rPr>
                <w:bCs/>
                <w:szCs w:val="24"/>
              </w:rPr>
            </w:pPr>
            <w:r w:rsidRPr="00682004">
              <w:rPr>
                <w:bCs/>
                <w:szCs w:val="24"/>
              </w:rPr>
              <w:t>9</w:t>
            </w:r>
          </w:p>
        </w:tc>
      </w:tr>
      <w:tr w:rsidR="008C0471" w:rsidRPr="00682004" w14:paraId="42AA25B2" w14:textId="77777777" w:rsidTr="008C0471">
        <w:tc>
          <w:tcPr>
            <w:tcW w:w="6062" w:type="dxa"/>
          </w:tcPr>
          <w:p w14:paraId="5BB8728D" w14:textId="77777777" w:rsidR="008C0471" w:rsidRPr="00682004" w:rsidRDefault="008C0471" w:rsidP="008C0471">
            <w:pPr>
              <w:rPr>
                <w:bCs/>
                <w:szCs w:val="24"/>
              </w:rPr>
            </w:pPr>
            <w:r w:rsidRPr="00682004">
              <w:rPr>
                <w:bCs/>
                <w:szCs w:val="24"/>
              </w:rPr>
              <w:t xml:space="preserve">Тема 2.Компьютер как универсальное устройство обработки информации </w:t>
            </w:r>
          </w:p>
        </w:tc>
        <w:tc>
          <w:tcPr>
            <w:tcW w:w="2376" w:type="dxa"/>
          </w:tcPr>
          <w:p w14:paraId="4E0F7938" w14:textId="77777777" w:rsidR="008C0471" w:rsidRPr="00682004" w:rsidRDefault="008C0471" w:rsidP="008C0471">
            <w:pPr>
              <w:rPr>
                <w:bCs/>
                <w:szCs w:val="24"/>
              </w:rPr>
            </w:pPr>
            <w:r w:rsidRPr="00682004">
              <w:rPr>
                <w:bCs/>
                <w:szCs w:val="24"/>
              </w:rPr>
              <w:t>7</w:t>
            </w:r>
          </w:p>
        </w:tc>
      </w:tr>
      <w:tr w:rsidR="008C0471" w:rsidRPr="00682004" w14:paraId="2D918F06" w14:textId="77777777" w:rsidTr="008C0471">
        <w:tc>
          <w:tcPr>
            <w:tcW w:w="6062" w:type="dxa"/>
          </w:tcPr>
          <w:p w14:paraId="1474FB07" w14:textId="77777777" w:rsidR="008C0471" w:rsidRPr="00682004" w:rsidRDefault="008C0471" w:rsidP="008C0471">
            <w:pPr>
              <w:rPr>
                <w:bCs/>
                <w:szCs w:val="24"/>
              </w:rPr>
            </w:pPr>
            <w:r w:rsidRPr="00682004">
              <w:rPr>
                <w:bCs/>
                <w:szCs w:val="24"/>
              </w:rPr>
              <w:t>Тема 3. Обработка графической информации</w:t>
            </w:r>
          </w:p>
        </w:tc>
        <w:tc>
          <w:tcPr>
            <w:tcW w:w="2376" w:type="dxa"/>
          </w:tcPr>
          <w:p w14:paraId="66CEFB74" w14:textId="77777777" w:rsidR="008C0471" w:rsidRPr="00682004" w:rsidRDefault="008C0471" w:rsidP="008C0471">
            <w:pPr>
              <w:rPr>
                <w:bCs/>
                <w:szCs w:val="24"/>
              </w:rPr>
            </w:pPr>
            <w:r w:rsidRPr="00682004">
              <w:rPr>
                <w:bCs/>
                <w:szCs w:val="24"/>
              </w:rPr>
              <w:t>4</w:t>
            </w:r>
          </w:p>
        </w:tc>
      </w:tr>
      <w:tr w:rsidR="008C0471" w:rsidRPr="00682004" w14:paraId="78DC1C08" w14:textId="77777777" w:rsidTr="008C0471">
        <w:tc>
          <w:tcPr>
            <w:tcW w:w="6062" w:type="dxa"/>
          </w:tcPr>
          <w:p w14:paraId="442892A6" w14:textId="77777777" w:rsidR="008C0471" w:rsidRPr="00682004" w:rsidRDefault="008C0471" w:rsidP="008C0471">
            <w:pPr>
              <w:rPr>
                <w:bCs/>
                <w:szCs w:val="24"/>
              </w:rPr>
            </w:pPr>
            <w:r w:rsidRPr="00682004">
              <w:rPr>
                <w:bCs/>
                <w:szCs w:val="24"/>
              </w:rPr>
              <w:t>Тема 4.. Обработка текстовой информации</w:t>
            </w:r>
          </w:p>
        </w:tc>
        <w:tc>
          <w:tcPr>
            <w:tcW w:w="2376" w:type="dxa"/>
          </w:tcPr>
          <w:p w14:paraId="638ED05B" w14:textId="77777777" w:rsidR="008C0471" w:rsidRPr="00682004" w:rsidRDefault="008C0471" w:rsidP="008C0471">
            <w:pPr>
              <w:rPr>
                <w:bCs/>
                <w:szCs w:val="24"/>
              </w:rPr>
            </w:pPr>
            <w:r w:rsidRPr="00682004">
              <w:rPr>
                <w:bCs/>
                <w:szCs w:val="24"/>
              </w:rPr>
              <w:t>9</w:t>
            </w:r>
          </w:p>
        </w:tc>
      </w:tr>
      <w:tr w:rsidR="008C0471" w:rsidRPr="00682004" w14:paraId="2056750E" w14:textId="77777777" w:rsidTr="008C0471">
        <w:tc>
          <w:tcPr>
            <w:tcW w:w="6062" w:type="dxa"/>
          </w:tcPr>
          <w:p w14:paraId="2F2C4B1B" w14:textId="77777777" w:rsidR="008C0471" w:rsidRPr="00682004" w:rsidRDefault="008C0471" w:rsidP="008C0471">
            <w:pPr>
              <w:rPr>
                <w:bCs/>
                <w:szCs w:val="24"/>
              </w:rPr>
            </w:pPr>
            <w:r w:rsidRPr="00682004">
              <w:rPr>
                <w:bCs/>
                <w:szCs w:val="24"/>
              </w:rPr>
              <w:t xml:space="preserve">Тема 5. Мультимедиа </w:t>
            </w:r>
          </w:p>
        </w:tc>
        <w:tc>
          <w:tcPr>
            <w:tcW w:w="2376" w:type="dxa"/>
          </w:tcPr>
          <w:p w14:paraId="514A095F" w14:textId="77777777" w:rsidR="008C0471" w:rsidRPr="00682004" w:rsidRDefault="008C0471" w:rsidP="008C0471">
            <w:pPr>
              <w:rPr>
                <w:bCs/>
                <w:szCs w:val="24"/>
              </w:rPr>
            </w:pPr>
            <w:r w:rsidRPr="00682004">
              <w:rPr>
                <w:bCs/>
                <w:szCs w:val="24"/>
              </w:rPr>
              <w:t>4</w:t>
            </w:r>
          </w:p>
        </w:tc>
      </w:tr>
      <w:tr w:rsidR="008C0471" w:rsidRPr="00682004" w14:paraId="5DA8C9E8" w14:textId="77777777" w:rsidTr="008C0471">
        <w:tc>
          <w:tcPr>
            <w:tcW w:w="6062" w:type="dxa"/>
          </w:tcPr>
          <w:p w14:paraId="2FD55102" w14:textId="77777777" w:rsidR="008C0471" w:rsidRPr="00682004" w:rsidRDefault="008C0471" w:rsidP="008C0471">
            <w:pPr>
              <w:rPr>
                <w:bCs/>
                <w:szCs w:val="24"/>
              </w:rPr>
            </w:pPr>
            <w:r w:rsidRPr="00682004">
              <w:rPr>
                <w:bCs/>
                <w:szCs w:val="24"/>
              </w:rPr>
              <w:t>Тема 6. Математические основы информатики</w:t>
            </w:r>
          </w:p>
        </w:tc>
        <w:tc>
          <w:tcPr>
            <w:tcW w:w="2376" w:type="dxa"/>
          </w:tcPr>
          <w:p w14:paraId="2591990A" w14:textId="77777777" w:rsidR="008C0471" w:rsidRPr="00682004" w:rsidRDefault="008C0471" w:rsidP="008C0471">
            <w:pPr>
              <w:rPr>
                <w:bCs/>
                <w:szCs w:val="24"/>
              </w:rPr>
            </w:pPr>
            <w:r w:rsidRPr="00682004">
              <w:rPr>
                <w:bCs/>
                <w:szCs w:val="24"/>
              </w:rPr>
              <w:t>13</w:t>
            </w:r>
          </w:p>
        </w:tc>
      </w:tr>
      <w:tr w:rsidR="008C0471" w:rsidRPr="00682004" w14:paraId="150A8904" w14:textId="77777777" w:rsidTr="008C0471">
        <w:tc>
          <w:tcPr>
            <w:tcW w:w="6062" w:type="dxa"/>
          </w:tcPr>
          <w:p w14:paraId="2F56A8BE" w14:textId="77777777" w:rsidR="008C0471" w:rsidRPr="00682004" w:rsidRDefault="008C0471" w:rsidP="008C0471">
            <w:pPr>
              <w:rPr>
                <w:bCs/>
                <w:szCs w:val="24"/>
              </w:rPr>
            </w:pPr>
            <w:r w:rsidRPr="00682004">
              <w:rPr>
                <w:bCs/>
                <w:szCs w:val="24"/>
              </w:rPr>
              <w:t xml:space="preserve">Тема 7. Основы алгоритмизации </w:t>
            </w:r>
          </w:p>
        </w:tc>
        <w:tc>
          <w:tcPr>
            <w:tcW w:w="2376" w:type="dxa"/>
          </w:tcPr>
          <w:p w14:paraId="2A94443C" w14:textId="77777777" w:rsidR="008C0471" w:rsidRPr="00682004" w:rsidRDefault="008C0471" w:rsidP="008C0471">
            <w:pPr>
              <w:rPr>
                <w:bCs/>
                <w:szCs w:val="24"/>
              </w:rPr>
            </w:pPr>
            <w:r w:rsidRPr="00682004">
              <w:rPr>
                <w:bCs/>
                <w:szCs w:val="24"/>
              </w:rPr>
              <w:t>10</w:t>
            </w:r>
          </w:p>
        </w:tc>
      </w:tr>
      <w:tr w:rsidR="008C0471" w:rsidRPr="00682004" w14:paraId="446356B0" w14:textId="77777777" w:rsidTr="008C0471">
        <w:tc>
          <w:tcPr>
            <w:tcW w:w="6062" w:type="dxa"/>
          </w:tcPr>
          <w:p w14:paraId="5037226A" w14:textId="77777777" w:rsidR="008C0471" w:rsidRPr="00682004" w:rsidRDefault="008C0471" w:rsidP="008C0471">
            <w:pPr>
              <w:rPr>
                <w:bCs/>
                <w:szCs w:val="24"/>
              </w:rPr>
            </w:pPr>
            <w:r w:rsidRPr="00682004">
              <w:rPr>
                <w:bCs/>
                <w:szCs w:val="24"/>
              </w:rPr>
              <w:t>Тема 8. Начала программирования</w:t>
            </w:r>
          </w:p>
        </w:tc>
        <w:tc>
          <w:tcPr>
            <w:tcW w:w="2376" w:type="dxa"/>
          </w:tcPr>
          <w:p w14:paraId="6E300CAE" w14:textId="77777777" w:rsidR="008C0471" w:rsidRPr="00682004" w:rsidRDefault="008C0471" w:rsidP="008C0471">
            <w:pPr>
              <w:rPr>
                <w:bCs/>
                <w:szCs w:val="24"/>
              </w:rPr>
            </w:pPr>
            <w:r w:rsidRPr="00682004">
              <w:rPr>
                <w:bCs/>
                <w:szCs w:val="24"/>
              </w:rPr>
              <w:t>10</w:t>
            </w:r>
          </w:p>
        </w:tc>
      </w:tr>
      <w:tr w:rsidR="008C0471" w:rsidRPr="00682004" w14:paraId="556E3FA6" w14:textId="77777777" w:rsidTr="008C0471">
        <w:tc>
          <w:tcPr>
            <w:tcW w:w="6062" w:type="dxa"/>
          </w:tcPr>
          <w:p w14:paraId="320171EF" w14:textId="77777777" w:rsidR="008C0471" w:rsidRPr="00682004" w:rsidRDefault="008C0471" w:rsidP="008C0471">
            <w:pPr>
              <w:rPr>
                <w:bCs/>
                <w:szCs w:val="24"/>
              </w:rPr>
            </w:pPr>
            <w:r w:rsidRPr="00682004">
              <w:rPr>
                <w:bCs/>
                <w:szCs w:val="24"/>
              </w:rPr>
              <w:t xml:space="preserve">Тема 9. Моделирование и формализация. </w:t>
            </w:r>
          </w:p>
        </w:tc>
        <w:tc>
          <w:tcPr>
            <w:tcW w:w="2376" w:type="dxa"/>
          </w:tcPr>
          <w:p w14:paraId="7C7CA90D" w14:textId="77777777" w:rsidR="008C0471" w:rsidRPr="00682004" w:rsidRDefault="008C0471" w:rsidP="008C0471">
            <w:pPr>
              <w:rPr>
                <w:bCs/>
                <w:szCs w:val="24"/>
              </w:rPr>
            </w:pPr>
            <w:r w:rsidRPr="00682004">
              <w:rPr>
                <w:bCs/>
                <w:szCs w:val="24"/>
              </w:rPr>
              <w:t>9</w:t>
            </w:r>
          </w:p>
        </w:tc>
      </w:tr>
      <w:tr w:rsidR="008C0471" w:rsidRPr="00682004" w14:paraId="0C0E036E" w14:textId="77777777" w:rsidTr="008C0471">
        <w:tc>
          <w:tcPr>
            <w:tcW w:w="6062" w:type="dxa"/>
          </w:tcPr>
          <w:p w14:paraId="018C9AC0" w14:textId="77777777" w:rsidR="008C0471" w:rsidRPr="00682004" w:rsidRDefault="008C0471" w:rsidP="008C0471">
            <w:pPr>
              <w:rPr>
                <w:bCs/>
                <w:szCs w:val="24"/>
              </w:rPr>
            </w:pPr>
            <w:r w:rsidRPr="00682004">
              <w:rPr>
                <w:bCs/>
                <w:szCs w:val="24"/>
              </w:rPr>
              <w:t>Тема 10. Алгоритмизация и программирование</w:t>
            </w:r>
          </w:p>
        </w:tc>
        <w:tc>
          <w:tcPr>
            <w:tcW w:w="2376" w:type="dxa"/>
          </w:tcPr>
          <w:p w14:paraId="0A196A41" w14:textId="77777777" w:rsidR="008C0471" w:rsidRPr="00682004" w:rsidRDefault="008C0471" w:rsidP="008C0471">
            <w:pPr>
              <w:rPr>
                <w:bCs/>
                <w:szCs w:val="24"/>
              </w:rPr>
            </w:pPr>
            <w:r w:rsidRPr="00682004">
              <w:rPr>
                <w:bCs/>
                <w:szCs w:val="24"/>
              </w:rPr>
              <w:t>8</w:t>
            </w:r>
          </w:p>
        </w:tc>
      </w:tr>
      <w:tr w:rsidR="008C0471" w:rsidRPr="00682004" w14:paraId="5686BD78" w14:textId="77777777" w:rsidTr="008C0471">
        <w:tc>
          <w:tcPr>
            <w:tcW w:w="6062" w:type="dxa"/>
          </w:tcPr>
          <w:p w14:paraId="10A63A57" w14:textId="77777777" w:rsidR="008C0471" w:rsidRPr="00682004" w:rsidRDefault="008C0471" w:rsidP="008C0471">
            <w:pPr>
              <w:rPr>
                <w:bCs/>
                <w:szCs w:val="24"/>
              </w:rPr>
            </w:pPr>
            <w:r w:rsidRPr="00682004">
              <w:rPr>
                <w:bCs/>
                <w:szCs w:val="24"/>
              </w:rPr>
              <w:t>Тема 11. Обработка числовой информации</w:t>
            </w:r>
          </w:p>
        </w:tc>
        <w:tc>
          <w:tcPr>
            <w:tcW w:w="2376" w:type="dxa"/>
          </w:tcPr>
          <w:p w14:paraId="5418CD3F" w14:textId="77777777" w:rsidR="008C0471" w:rsidRPr="00682004" w:rsidRDefault="008C0471" w:rsidP="008C0471">
            <w:pPr>
              <w:rPr>
                <w:bCs/>
                <w:szCs w:val="24"/>
              </w:rPr>
            </w:pPr>
            <w:r w:rsidRPr="00682004">
              <w:rPr>
                <w:bCs/>
                <w:szCs w:val="24"/>
              </w:rPr>
              <w:t>6</w:t>
            </w:r>
          </w:p>
        </w:tc>
      </w:tr>
      <w:tr w:rsidR="008C0471" w:rsidRPr="00682004" w14:paraId="4F7F005B" w14:textId="77777777" w:rsidTr="008C0471">
        <w:tc>
          <w:tcPr>
            <w:tcW w:w="6062" w:type="dxa"/>
          </w:tcPr>
          <w:p w14:paraId="0A1F8302" w14:textId="77777777" w:rsidR="008C0471" w:rsidRPr="00682004" w:rsidRDefault="008C0471" w:rsidP="008C0471">
            <w:pPr>
              <w:rPr>
                <w:bCs/>
                <w:szCs w:val="24"/>
              </w:rPr>
            </w:pPr>
            <w:r w:rsidRPr="00682004">
              <w:rPr>
                <w:bCs/>
                <w:szCs w:val="24"/>
              </w:rPr>
              <w:t>Тема 12. Коммуникационные технологии</w:t>
            </w:r>
          </w:p>
        </w:tc>
        <w:tc>
          <w:tcPr>
            <w:tcW w:w="2376" w:type="dxa"/>
          </w:tcPr>
          <w:p w14:paraId="75F1921B" w14:textId="77777777" w:rsidR="008C0471" w:rsidRPr="00682004" w:rsidRDefault="008C0471" w:rsidP="008C0471">
            <w:pPr>
              <w:rPr>
                <w:bCs/>
                <w:szCs w:val="24"/>
              </w:rPr>
            </w:pPr>
            <w:r w:rsidRPr="00682004">
              <w:rPr>
                <w:bCs/>
                <w:szCs w:val="24"/>
              </w:rPr>
              <w:t>10</w:t>
            </w:r>
          </w:p>
        </w:tc>
      </w:tr>
      <w:tr w:rsidR="008C0471" w:rsidRPr="00682004" w14:paraId="18BA4AD8" w14:textId="77777777" w:rsidTr="008C0471">
        <w:tc>
          <w:tcPr>
            <w:tcW w:w="6062" w:type="dxa"/>
          </w:tcPr>
          <w:p w14:paraId="563D8849" w14:textId="77777777" w:rsidR="008C0471" w:rsidRPr="00682004" w:rsidRDefault="008C0471" w:rsidP="008C0471">
            <w:pPr>
              <w:rPr>
                <w:bCs/>
                <w:szCs w:val="24"/>
              </w:rPr>
            </w:pPr>
            <w:r w:rsidRPr="00682004">
              <w:rPr>
                <w:bCs/>
                <w:szCs w:val="24"/>
              </w:rPr>
              <w:t>Резерв учебного времени в 7–9 классах</w:t>
            </w:r>
          </w:p>
        </w:tc>
        <w:tc>
          <w:tcPr>
            <w:tcW w:w="2376" w:type="dxa"/>
          </w:tcPr>
          <w:p w14:paraId="11A24192" w14:textId="77777777" w:rsidR="008C0471" w:rsidRPr="00682004" w:rsidRDefault="008C0471" w:rsidP="008C0471">
            <w:pPr>
              <w:rPr>
                <w:bCs/>
                <w:szCs w:val="24"/>
              </w:rPr>
            </w:pPr>
            <w:r w:rsidRPr="00682004">
              <w:rPr>
                <w:bCs/>
                <w:szCs w:val="24"/>
              </w:rPr>
              <w:t>6</w:t>
            </w:r>
          </w:p>
        </w:tc>
      </w:tr>
    </w:tbl>
    <w:p w14:paraId="3B6C701C" w14:textId="77777777" w:rsidR="0013789F" w:rsidRPr="009269D3" w:rsidRDefault="0013789F" w:rsidP="00D13998">
      <w:pPr>
        <w:jc w:val="both"/>
        <w:rPr>
          <w:szCs w:val="24"/>
          <w:lang w:eastAsia="ru-RU"/>
        </w:rPr>
      </w:pPr>
    </w:p>
    <w:p w14:paraId="09B28F5E" w14:textId="77777777" w:rsidR="008C0471" w:rsidRPr="00682004" w:rsidRDefault="002D08F5" w:rsidP="008C0471">
      <w:pPr>
        <w:pStyle w:val="2"/>
        <w:spacing w:line="240" w:lineRule="auto"/>
        <w:ind w:firstLine="0"/>
        <w:rPr>
          <w:rFonts w:eastAsia="Times New Roman"/>
          <w:bCs w:val="0"/>
          <w:sz w:val="24"/>
          <w:szCs w:val="24"/>
          <w:lang w:val="x-none" w:eastAsia="x-none"/>
        </w:rPr>
      </w:pPr>
      <w:bookmarkStart w:id="216" w:name="_Toc409691710"/>
      <w:bookmarkStart w:id="217" w:name="_Toc410654035"/>
      <w:bookmarkStart w:id="218" w:name="_Toc414553246"/>
      <w:r w:rsidRPr="009269D3">
        <w:rPr>
          <w:sz w:val="24"/>
          <w:szCs w:val="24"/>
        </w:rPr>
        <w:t>2.2.11</w:t>
      </w:r>
      <w:r w:rsidR="00F17097" w:rsidRPr="009269D3">
        <w:rPr>
          <w:sz w:val="24"/>
          <w:szCs w:val="24"/>
        </w:rPr>
        <w:t xml:space="preserve">. </w:t>
      </w:r>
      <w:bookmarkStart w:id="219" w:name="_Toc409691711"/>
      <w:bookmarkStart w:id="220" w:name="_Toc410654036"/>
      <w:bookmarkStart w:id="221" w:name="_Toc414553247"/>
      <w:bookmarkEnd w:id="216"/>
      <w:bookmarkEnd w:id="217"/>
      <w:bookmarkEnd w:id="218"/>
      <w:r w:rsidR="008C0471" w:rsidRPr="00682004">
        <w:rPr>
          <w:rFonts w:eastAsia="Times New Roman"/>
          <w:bCs w:val="0"/>
          <w:sz w:val="24"/>
          <w:szCs w:val="24"/>
          <w:lang w:val="x-none" w:eastAsia="x-none"/>
        </w:rPr>
        <w:t>Рабочая программа учебного предмета «Физика» 7-9 классы</w:t>
      </w:r>
    </w:p>
    <w:p w14:paraId="2232B6A2" w14:textId="77777777" w:rsidR="008C0471" w:rsidRPr="00682004" w:rsidRDefault="008C0471" w:rsidP="008C0471">
      <w:pPr>
        <w:jc w:val="center"/>
        <w:rPr>
          <w:b/>
          <w:caps/>
          <w:szCs w:val="24"/>
        </w:rPr>
      </w:pPr>
      <w:r w:rsidRPr="00682004">
        <w:rPr>
          <w:b/>
          <w:szCs w:val="24"/>
        </w:rPr>
        <w:t>(предметная линия учебников А. В. Перышкина «Физика» для 7, 8 классов и А. В. Перышкина, Е. М. Гутник «Физика» для 9 класса системы «Вертикаль»)</w:t>
      </w:r>
    </w:p>
    <w:p w14:paraId="0E952225" w14:textId="77777777" w:rsidR="008C0471" w:rsidRPr="00682004" w:rsidRDefault="008C0471" w:rsidP="008C0471">
      <w:pPr>
        <w:jc w:val="center"/>
        <w:rPr>
          <w:b/>
          <w:szCs w:val="24"/>
        </w:rPr>
      </w:pPr>
    </w:p>
    <w:p w14:paraId="0A4BAF40" w14:textId="77777777" w:rsidR="008C0471" w:rsidRPr="00682004" w:rsidRDefault="008C0471" w:rsidP="008C0471">
      <w:pPr>
        <w:jc w:val="center"/>
        <w:rPr>
          <w:b/>
          <w:szCs w:val="24"/>
        </w:rPr>
      </w:pPr>
      <w:r w:rsidRPr="00682004">
        <w:rPr>
          <w:b/>
          <w:szCs w:val="24"/>
        </w:rPr>
        <w:t>Планируемые результаты</w:t>
      </w:r>
    </w:p>
    <w:p w14:paraId="148EDA82" w14:textId="77777777" w:rsidR="008C0471" w:rsidRPr="00682004" w:rsidRDefault="008C0471" w:rsidP="008C0471">
      <w:pPr>
        <w:jc w:val="both"/>
        <w:rPr>
          <w:szCs w:val="24"/>
        </w:rPr>
      </w:pPr>
      <w:r w:rsidRPr="00682004">
        <w:rPr>
          <w:b/>
          <w:bCs/>
          <w:szCs w:val="24"/>
        </w:rPr>
        <w:t xml:space="preserve">Личностными результатами </w:t>
      </w:r>
      <w:r w:rsidRPr="00682004">
        <w:rPr>
          <w:szCs w:val="24"/>
        </w:rPr>
        <w:t>обучения физике в основной школе являются:</w:t>
      </w:r>
    </w:p>
    <w:p w14:paraId="47615FCE" w14:textId="77777777" w:rsidR="008C0471" w:rsidRPr="00682004" w:rsidRDefault="008C0471" w:rsidP="009033E7">
      <w:pPr>
        <w:pStyle w:val="a9"/>
        <w:numPr>
          <w:ilvl w:val="0"/>
          <w:numId w:val="217"/>
        </w:numPr>
        <w:autoSpaceDE w:val="0"/>
        <w:autoSpaceDN w:val="0"/>
        <w:adjustRightInd w:val="0"/>
        <w:ind w:left="0" w:firstLine="0"/>
        <w:jc w:val="both"/>
      </w:pPr>
      <w:r w:rsidRPr="00682004">
        <w:t>сформированность познавательных интересов на основе развития интеллектуальных и творческих способностей учащихся;</w:t>
      </w:r>
    </w:p>
    <w:p w14:paraId="7DA52C9C" w14:textId="77777777" w:rsidR="008C0471" w:rsidRPr="00682004" w:rsidRDefault="008C0471" w:rsidP="009033E7">
      <w:pPr>
        <w:pStyle w:val="a9"/>
        <w:numPr>
          <w:ilvl w:val="0"/>
          <w:numId w:val="217"/>
        </w:numPr>
        <w:autoSpaceDE w:val="0"/>
        <w:autoSpaceDN w:val="0"/>
        <w:adjustRightInd w:val="0"/>
        <w:ind w:left="0" w:firstLine="0"/>
        <w:jc w:val="both"/>
      </w:pPr>
      <w:r w:rsidRPr="00682004">
        <w:t xml:space="preserve">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 </w:t>
      </w:r>
    </w:p>
    <w:p w14:paraId="44AD6784" w14:textId="77777777" w:rsidR="008C0471" w:rsidRPr="00682004" w:rsidRDefault="008C0471" w:rsidP="009033E7">
      <w:pPr>
        <w:pStyle w:val="a9"/>
        <w:numPr>
          <w:ilvl w:val="0"/>
          <w:numId w:val="217"/>
        </w:numPr>
        <w:autoSpaceDE w:val="0"/>
        <w:autoSpaceDN w:val="0"/>
        <w:adjustRightInd w:val="0"/>
        <w:ind w:left="0" w:firstLine="0"/>
        <w:jc w:val="both"/>
      </w:pPr>
      <w:r w:rsidRPr="00682004">
        <w:t>самостоятельность в приобретении новых знаний и практических умений;</w:t>
      </w:r>
    </w:p>
    <w:p w14:paraId="4B68FCC2" w14:textId="77777777" w:rsidR="008C0471" w:rsidRPr="00682004" w:rsidRDefault="008C0471" w:rsidP="009033E7">
      <w:pPr>
        <w:pStyle w:val="a9"/>
        <w:numPr>
          <w:ilvl w:val="0"/>
          <w:numId w:val="217"/>
        </w:numPr>
        <w:autoSpaceDE w:val="0"/>
        <w:autoSpaceDN w:val="0"/>
        <w:adjustRightInd w:val="0"/>
        <w:ind w:left="0" w:firstLine="0"/>
        <w:jc w:val="both"/>
      </w:pPr>
      <w:r w:rsidRPr="00682004">
        <w:t>готовность к выбору жизненного пути в соответствии с собственными интересами и возможностями;</w:t>
      </w:r>
    </w:p>
    <w:p w14:paraId="15B57519" w14:textId="77777777" w:rsidR="008C0471" w:rsidRPr="00682004" w:rsidRDefault="008C0471" w:rsidP="009033E7">
      <w:pPr>
        <w:pStyle w:val="a9"/>
        <w:numPr>
          <w:ilvl w:val="0"/>
          <w:numId w:val="217"/>
        </w:numPr>
        <w:autoSpaceDE w:val="0"/>
        <w:autoSpaceDN w:val="0"/>
        <w:adjustRightInd w:val="0"/>
        <w:ind w:left="0" w:firstLine="0"/>
        <w:jc w:val="both"/>
      </w:pPr>
      <w:r w:rsidRPr="00682004">
        <w:t>мотивация образовательной деятельности школьников на основе личностно-ориентированного подхода;</w:t>
      </w:r>
    </w:p>
    <w:p w14:paraId="6D59F2A8" w14:textId="77777777" w:rsidR="008C0471" w:rsidRPr="00682004" w:rsidRDefault="008C0471" w:rsidP="009033E7">
      <w:pPr>
        <w:pStyle w:val="a9"/>
        <w:numPr>
          <w:ilvl w:val="0"/>
          <w:numId w:val="217"/>
        </w:numPr>
        <w:autoSpaceDE w:val="0"/>
        <w:autoSpaceDN w:val="0"/>
        <w:adjustRightInd w:val="0"/>
        <w:ind w:left="0" w:firstLine="0"/>
        <w:jc w:val="both"/>
      </w:pPr>
      <w:r w:rsidRPr="00682004">
        <w:t>формирование ценностных отношений друг к другу, учителю, авторам открытий и изобретений, результатам обучения.</w:t>
      </w:r>
    </w:p>
    <w:p w14:paraId="2EBF082D" w14:textId="77777777" w:rsidR="008C0471" w:rsidRPr="00682004" w:rsidRDefault="008C0471" w:rsidP="008C0471">
      <w:pPr>
        <w:jc w:val="both"/>
        <w:rPr>
          <w:szCs w:val="24"/>
        </w:rPr>
      </w:pPr>
      <w:r w:rsidRPr="00682004">
        <w:rPr>
          <w:b/>
          <w:bCs/>
          <w:szCs w:val="24"/>
        </w:rPr>
        <w:t xml:space="preserve">Метапредметными результатами </w:t>
      </w:r>
      <w:r w:rsidRPr="00682004">
        <w:rPr>
          <w:szCs w:val="24"/>
        </w:rPr>
        <w:t>обучения физике в основной школе являются:</w:t>
      </w:r>
    </w:p>
    <w:p w14:paraId="71A9649C" w14:textId="77777777" w:rsidR="008C0471" w:rsidRPr="00682004" w:rsidRDefault="008C0471" w:rsidP="009033E7">
      <w:pPr>
        <w:pStyle w:val="a9"/>
        <w:numPr>
          <w:ilvl w:val="0"/>
          <w:numId w:val="218"/>
        </w:numPr>
        <w:autoSpaceDE w:val="0"/>
        <w:autoSpaceDN w:val="0"/>
        <w:adjustRightInd w:val="0"/>
        <w:ind w:left="0" w:firstLine="0"/>
        <w:jc w:val="both"/>
      </w:pPr>
      <w:r w:rsidRPr="00682004">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14:paraId="0A85B2B4" w14:textId="77777777" w:rsidR="008C0471" w:rsidRPr="00682004" w:rsidRDefault="008C0471" w:rsidP="009033E7">
      <w:pPr>
        <w:pStyle w:val="a9"/>
        <w:numPr>
          <w:ilvl w:val="0"/>
          <w:numId w:val="218"/>
        </w:numPr>
        <w:autoSpaceDE w:val="0"/>
        <w:autoSpaceDN w:val="0"/>
        <w:adjustRightInd w:val="0"/>
        <w:ind w:left="0" w:firstLine="0"/>
        <w:jc w:val="both"/>
      </w:pPr>
      <w:r w:rsidRPr="00682004">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14:paraId="46256AF2" w14:textId="77777777" w:rsidR="008C0471" w:rsidRPr="00682004" w:rsidRDefault="008C0471" w:rsidP="009033E7">
      <w:pPr>
        <w:pStyle w:val="a9"/>
        <w:numPr>
          <w:ilvl w:val="0"/>
          <w:numId w:val="218"/>
        </w:numPr>
        <w:autoSpaceDE w:val="0"/>
        <w:autoSpaceDN w:val="0"/>
        <w:adjustRightInd w:val="0"/>
        <w:ind w:left="0" w:firstLine="0"/>
        <w:jc w:val="both"/>
      </w:pPr>
      <w:r w:rsidRPr="00682004">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14:paraId="2484B1AA" w14:textId="77777777" w:rsidR="008C0471" w:rsidRPr="00682004" w:rsidRDefault="008C0471" w:rsidP="009033E7">
      <w:pPr>
        <w:pStyle w:val="a9"/>
        <w:numPr>
          <w:ilvl w:val="0"/>
          <w:numId w:val="218"/>
        </w:numPr>
        <w:autoSpaceDE w:val="0"/>
        <w:autoSpaceDN w:val="0"/>
        <w:adjustRightInd w:val="0"/>
        <w:ind w:left="0" w:firstLine="0"/>
        <w:jc w:val="both"/>
      </w:pPr>
      <w:r w:rsidRPr="00682004">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14:paraId="11A081E1" w14:textId="77777777" w:rsidR="008C0471" w:rsidRPr="00682004" w:rsidRDefault="008C0471" w:rsidP="009033E7">
      <w:pPr>
        <w:pStyle w:val="a9"/>
        <w:numPr>
          <w:ilvl w:val="0"/>
          <w:numId w:val="218"/>
        </w:numPr>
        <w:autoSpaceDE w:val="0"/>
        <w:autoSpaceDN w:val="0"/>
        <w:adjustRightInd w:val="0"/>
        <w:ind w:left="0" w:firstLine="0"/>
        <w:jc w:val="both"/>
      </w:pPr>
      <w:r w:rsidRPr="00682004">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14:paraId="55A35447" w14:textId="77777777" w:rsidR="008C0471" w:rsidRPr="00682004" w:rsidRDefault="008C0471" w:rsidP="009033E7">
      <w:pPr>
        <w:pStyle w:val="a9"/>
        <w:numPr>
          <w:ilvl w:val="0"/>
          <w:numId w:val="218"/>
        </w:numPr>
        <w:autoSpaceDE w:val="0"/>
        <w:autoSpaceDN w:val="0"/>
        <w:adjustRightInd w:val="0"/>
        <w:ind w:left="0" w:firstLine="0"/>
        <w:jc w:val="both"/>
      </w:pPr>
      <w:r w:rsidRPr="00682004">
        <w:t>освоение приемов действий в нестандартных ситуациях, овладение эвристическими методами решения проблем;</w:t>
      </w:r>
    </w:p>
    <w:p w14:paraId="75E502D4" w14:textId="77777777" w:rsidR="008C0471" w:rsidRPr="00682004" w:rsidRDefault="008C0471" w:rsidP="009033E7">
      <w:pPr>
        <w:pStyle w:val="a9"/>
        <w:numPr>
          <w:ilvl w:val="0"/>
          <w:numId w:val="218"/>
        </w:numPr>
        <w:autoSpaceDE w:val="0"/>
        <w:autoSpaceDN w:val="0"/>
        <w:adjustRightInd w:val="0"/>
        <w:ind w:left="0" w:firstLine="0"/>
        <w:jc w:val="both"/>
      </w:pPr>
      <w:r w:rsidRPr="00682004">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14:paraId="6DAA7374" w14:textId="77777777" w:rsidR="008C0471" w:rsidRPr="00682004" w:rsidRDefault="008C0471" w:rsidP="008C0471">
      <w:pPr>
        <w:jc w:val="center"/>
        <w:rPr>
          <w:b/>
          <w:bCs/>
          <w:szCs w:val="24"/>
        </w:rPr>
      </w:pPr>
      <w:r w:rsidRPr="00682004">
        <w:rPr>
          <w:b/>
          <w:bCs/>
          <w:szCs w:val="24"/>
        </w:rPr>
        <w:t>Предметные результаты</w:t>
      </w:r>
    </w:p>
    <w:p w14:paraId="3F1C0D78" w14:textId="77777777" w:rsidR="008C0471" w:rsidRPr="00682004" w:rsidRDefault="008C0471" w:rsidP="008C0471">
      <w:pPr>
        <w:jc w:val="center"/>
        <w:rPr>
          <w:b/>
          <w:bCs/>
          <w:szCs w:val="24"/>
        </w:rPr>
      </w:pPr>
      <w:r w:rsidRPr="00682004">
        <w:rPr>
          <w:b/>
          <w:bCs/>
          <w:szCs w:val="24"/>
        </w:rPr>
        <w:t>7 класс</w:t>
      </w:r>
    </w:p>
    <w:p w14:paraId="323D96D3" w14:textId="77777777" w:rsidR="008C0471" w:rsidRPr="00682004" w:rsidRDefault="008C0471" w:rsidP="008C0471">
      <w:pPr>
        <w:jc w:val="both"/>
        <w:rPr>
          <w:szCs w:val="24"/>
        </w:rPr>
      </w:pPr>
      <w:r w:rsidRPr="00682004">
        <w:rPr>
          <w:b/>
          <w:bCs/>
          <w:szCs w:val="24"/>
        </w:rPr>
        <w:t xml:space="preserve">Предметные результаты </w:t>
      </w:r>
      <w:r w:rsidRPr="00682004">
        <w:rPr>
          <w:szCs w:val="24"/>
        </w:rPr>
        <w:t>обучения физике в основной школе являются:</w:t>
      </w:r>
    </w:p>
    <w:p w14:paraId="7FCFFB82" w14:textId="77777777" w:rsidR="008C0471" w:rsidRPr="00682004" w:rsidRDefault="008C0471" w:rsidP="009033E7">
      <w:pPr>
        <w:pStyle w:val="a9"/>
        <w:numPr>
          <w:ilvl w:val="0"/>
          <w:numId w:val="215"/>
        </w:numPr>
        <w:autoSpaceDE w:val="0"/>
        <w:autoSpaceDN w:val="0"/>
        <w:adjustRightInd w:val="0"/>
        <w:ind w:left="0" w:firstLine="0"/>
        <w:jc w:val="both"/>
      </w:pPr>
      <w:r w:rsidRPr="00682004">
        <w:t>понимание физических терминов: тело, вещество, материя;</w:t>
      </w:r>
    </w:p>
    <w:p w14:paraId="68F0A8C7" w14:textId="77777777" w:rsidR="008C0471" w:rsidRPr="00682004" w:rsidRDefault="008C0471" w:rsidP="009033E7">
      <w:pPr>
        <w:pStyle w:val="a9"/>
        <w:numPr>
          <w:ilvl w:val="0"/>
          <w:numId w:val="215"/>
        </w:numPr>
        <w:autoSpaceDE w:val="0"/>
        <w:autoSpaceDN w:val="0"/>
        <w:adjustRightInd w:val="0"/>
        <w:ind w:left="0" w:firstLine="0"/>
        <w:jc w:val="both"/>
      </w:pPr>
      <w:r w:rsidRPr="00682004">
        <w:t>умение проводить наблюдения физических явлений; измерять физические величины: расстояние, промежуток времени, температуру; определять цену деления шкалы прибора с учетом погрешности измерения;</w:t>
      </w:r>
    </w:p>
    <w:p w14:paraId="7387D28D" w14:textId="77777777" w:rsidR="008C0471" w:rsidRPr="00682004" w:rsidRDefault="008C0471" w:rsidP="009033E7">
      <w:pPr>
        <w:pStyle w:val="a9"/>
        <w:numPr>
          <w:ilvl w:val="0"/>
          <w:numId w:val="214"/>
        </w:numPr>
        <w:autoSpaceDE w:val="0"/>
        <w:autoSpaceDN w:val="0"/>
        <w:adjustRightInd w:val="0"/>
        <w:ind w:left="0" w:firstLine="0"/>
        <w:jc w:val="both"/>
      </w:pPr>
      <w:r w:rsidRPr="00682004">
        <w:t>понимание роли ученых нашей страны в развитии современной физики и влиянии на технический и социальный прогресс.</w:t>
      </w:r>
    </w:p>
    <w:p w14:paraId="3CA55985" w14:textId="77777777" w:rsidR="008C0471" w:rsidRPr="00682004" w:rsidRDefault="008C0471" w:rsidP="009033E7">
      <w:pPr>
        <w:pStyle w:val="a9"/>
        <w:numPr>
          <w:ilvl w:val="0"/>
          <w:numId w:val="214"/>
        </w:numPr>
        <w:autoSpaceDE w:val="0"/>
        <w:autoSpaceDN w:val="0"/>
        <w:adjustRightInd w:val="0"/>
        <w:ind w:left="0" w:firstLine="0"/>
        <w:jc w:val="both"/>
      </w:pPr>
      <w:r w:rsidRPr="00682004">
        <w:t>понимание и способность объяснять физические явления: диффузия, большая сжимаемость газов, малая сжимаемость жидкостей и твердых тел;</w:t>
      </w:r>
    </w:p>
    <w:p w14:paraId="2E68052E" w14:textId="77777777" w:rsidR="008C0471" w:rsidRPr="00682004" w:rsidRDefault="008C0471" w:rsidP="009033E7">
      <w:pPr>
        <w:pStyle w:val="a9"/>
        <w:numPr>
          <w:ilvl w:val="0"/>
          <w:numId w:val="214"/>
        </w:numPr>
        <w:autoSpaceDE w:val="0"/>
        <w:autoSpaceDN w:val="0"/>
        <w:adjustRightInd w:val="0"/>
        <w:ind w:left="0" w:firstLine="0"/>
        <w:jc w:val="both"/>
      </w:pPr>
      <w:r w:rsidRPr="00682004">
        <w:t>владение экспериментальными методами исследования при определении размеров малых тел;</w:t>
      </w:r>
    </w:p>
    <w:p w14:paraId="679B8296" w14:textId="77777777" w:rsidR="008C0471" w:rsidRPr="00682004" w:rsidRDefault="008C0471" w:rsidP="009033E7">
      <w:pPr>
        <w:pStyle w:val="a9"/>
        <w:numPr>
          <w:ilvl w:val="0"/>
          <w:numId w:val="214"/>
        </w:numPr>
        <w:autoSpaceDE w:val="0"/>
        <w:autoSpaceDN w:val="0"/>
        <w:adjustRightInd w:val="0"/>
        <w:ind w:left="0" w:firstLine="0"/>
        <w:jc w:val="both"/>
      </w:pPr>
      <w:r w:rsidRPr="00682004">
        <w:t>понимание причин броуновского движения, смачивания и несмачивания тел; различия в молекулярном строении твердых тел, жидкостей и газов;</w:t>
      </w:r>
    </w:p>
    <w:p w14:paraId="53ED9C44" w14:textId="77777777" w:rsidR="008C0471" w:rsidRPr="00682004" w:rsidRDefault="008C0471" w:rsidP="009033E7">
      <w:pPr>
        <w:pStyle w:val="a9"/>
        <w:numPr>
          <w:ilvl w:val="0"/>
          <w:numId w:val="214"/>
        </w:numPr>
        <w:autoSpaceDE w:val="0"/>
        <w:autoSpaceDN w:val="0"/>
        <w:adjustRightInd w:val="0"/>
        <w:ind w:left="0" w:firstLine="0"/>
        <w:jc w:val="both"/>
      </w:pPr>
      <w:r w:rsidRPr="00682004">
        <w:t>умение пользоваться СИ и переводить единицы измерения физических величин в кратные и дольные единицы;</w:t>
      </w:r>
    </w:p>
    <w:p w14:paraId="5D90CC7F" w14:textId="77777777" w:rsidR="008C0471" w:rsidRPr="00682004" w:rsidRDefault="008C0471" w:rsidP="009033E7">
      <w:pPr>
        <w:pStyle w:val="a9"/>
        <w:numPr>
          <w:ilvl w:val="0"/>
          <w:numId w:val="214"/>
        </w:numPr>
        <w:autoSpaceDE w:val="0"/>
        <w:autoSpaceDN w:val="0"/>
        <w:adjustRightInd w:val="0"/>
        <w:ind w:left="0" w:firstLine="0"/>
        <w:jc w:val="both"/>
      </w:pPr>
      <w:r w:rsidRPr="00682004">
        <w:t>умение использовать полученные знания в повседневной жизни (быт, экология, охрана окружающей среды).</w:t>
      </w:r>
    </w:p>
    <w:p w14:paraId="1701FE47" w14:textId="77777777" w:rsidR="008C0471" w:rsidRPr="00682004" w:rsidRDefault="008C0471" w:rsidP="009033E7">
      <w:pPr>
        <w:pStyle w:val="a9"/>
        <w:numPr>
          <w:ilvl w:val="0"/>
          <w:numId w:val="214"/>
        </w:numPr>
        <w:autoSpaceDE w:val="0"/>
        <w:autoSpaceDN w:val="0"/>
        <w:adjustRightInd w:val="0"/>
        <w:ind w:left="0" w:firstLine="0"/>
        <w:jc w:val="both"/>
      </w:pPr>
      <w:r w:rsidRPr="00682004">
        <w:t>понимание и способность объяснять физические явления: механическое движение, равномерное и неравномерное движение, инерция, всемирное тяготение;</w:t>
      </w:r>
    </w:p>
    <w:p w14:paraId="4284B0FA" w14:textId="77777777" w:rsidR="008C0471" w:rsidRPr="00682004" w:rsidRDefault="008C0471" w:rsidP="009033E7">
      <w:pPr>
        <w:pStyle w:val="a9"/>
        <w:numPr>
          <w:ilvl w:val="0"/>
          <w:numId w:val="214"/>
        </w:numPr>
        <w:autoSpaceDE w:val="0"/>
        <w:autoSpaceDN w:val="0"/>
        <w:adjustRightInd w:val="0"/>
        <w:ind w:left="0" w:firstLine="0"/>
        <w:jc w:val="both"/>
      </w:pPr>
      <w:r w:rsidRPr="00682004">
        <w:t>умение измерять скорость, массу, силу, вес, силу трения скольжения, силу трения качения, объем, плотность тела, равнодействующую двух сил, действующих на тело и направленных в одну и в противоположные стороны;</w:t>
      </w:r>
    </w:p>
    <w:p w14:paraId="77862FB9" w14:textId="77777777" w:rsidR="008C0471" w:rsidRPr="00682004" w:rsidRDefault="008C0471" w:rsidP="009033E7">
      <w:pPr>
        <w:pStyle w:val="a9"/>
        <w:numPr>
          <w:ilvl w:val="0"/>
          <w:numId w:val="214"/>
        </w:numPr>
        <w:autoSpaceDE w:val="0"/>
        <w:autoSpaceDN w:val="0"/>
        <w:adjustRightInd w:val="0"/>
        <w:ind w:left="0" w:firstLine="0"/>
        <w:jc w:val="both"/>
      </w:pPr>
      <w:r w:rsidRPr="00682004">
        <w:t>владение экспериментальными методами исследования зависимости: пройденного пути от времени, удлинения пружины от приложенной силы, силы тяжести тела от его</w:t>
      </w:r>
    </w:p>
    <w:p w14:paraId="71E1C24B" w14:textId="77777777" w:rsidR="008C0471" w:rsidRPr="00682004" w:rsidRDefault="008C0471" w:rsidP="008C0471">
      <w:pPr>
        <w:pStyle w:val="a9"/>
        <w:ind w:left="0"/>
        <w:jc w:val="both"/>
      </w:pPr>
      <w:r w:rsidRPr="00682004">
        <w:t>массы, силы трения скольжения от площади соприкосновения тел и силы, прижимающей тело к поверхности (нормального давления);</w:t>
      </w:r>
    </w:p>
    <w:p w14:paraId="7CE79B46" w14:textId="77777777" w:rsidR="008C0471" w:rsidRPr="00682004" w:rsidRDefault="008C0471" w:rsidP="009033E7">
      <w:pPr>
        <w:pStyle w:val="a9"/>
        <w:numPr>
          <w:ilvl w:val="0"/>
          <w:numId w:val="214"/>
        </w:numPr>
        <w:autoSpaceDE w:val="0"/>
        <w:autoSpaceDN w:val="0"/>
        <w:adjustRightInd w:val="0"/>
        <w:ind w:left="0" w:firstLine="0"/>
        <w:jc w:val="both"/>
      </w:pPr>
      <w:r w:rsidRPr="00682004">
        <w:t>понимание смысла основных физических законов: закон всемирного тяготения, закон Гука;</w:t>
      </w:r>
    </w:p>
    <w:p w14:paraId="5C3CB926" w14:textId="77777777" w:rsidR="008C0471" w:rsidRPr="00682004" w:rsidRDefault="008C0471" w:rsidP="009033E7">
      <w:pPr>
        <w:pStyle w:val="a9"/>
        <w:numPr>
          <w:ilvl w:val="0"/>
          <w:numId w:val="214"/>
        </w:numPr>
        <w:autoSpaceDE w:val="0"/>
        <w:autoSpaceDN w:val="0"/>
        <w:adjustRightInd w:val="0"/>
        <w:ind w:left="0" w:firstLine="0"/>
        <w:jc w:val="both"/>
      </w:pPr>
      <w:r w:rsidRPr="00682004">
        <w:t>владение способами выполнения расчетов при нахождении: скорости (средней скорости), пути, времени, силы тяжести, веса тела, плотности тела, объема, массы, силы упругости, равнодействующей двух сил, направленных по одной прямой;</w:t>
      </w:r>
    </w:p>
    <w:p w14:paraId="2097D63A" w14:textId="77777777" w:rsidR="008C0471" w:rsidRPr="00682004" w:rsidRDefault="008C0471" w:rsidP="009033E7">
      <w:pPr>
        <w:pStyle w:val="a9"/>
        <w:numPr>
          <w:ilvl w:val="0"/>
          <w:numId w:val="214"/>
        </w:numPr>
        <w:autoSpaceDE w:val="0"/>
        <w:autoSpaceDN w:val="0"/>
        <w:adjustRightInd w:val="0"/>
        <w:ind w:left="0" w:firstLine="0"/>
        <w:jc w:val="both"/>
      </w:pPr>
      <w:r w:rsidRPr="00682004">
        <w:t>умение находить связь между физическими величинами: силой тяжести и массой тела, скорости со временем и путем, плотности тела с его массой и объемом, силой тяжести</w:t>
      </w:r>
    </w:p>
    <w:p w14:paraId="7C02265D" w14:textId="77777777" w:rsidR="008C0471" w:rsidRPr="00682004" w:rsidRDefault="008C0471" w:rsidP="008C0471">
      <w:pPr>
        <w:pStyle w:val="a9"/>
        <w:ind w:left="0"/>
        <w:jc w:val="both"/>
      </w:pPr>
      <w:r w:rsidRPr="00682004">
        <w:t>и весом тела;</w:t>
      </w:r>
    </w:p>
    <w:p w14:paraId="7986BFEF" w14:textId="77777777" w:rsidR="008C0471" w:rsidRPr="00682004" w:rsidRDefault="008C0471" w:rsidP="009033E7">
      <w:pPr>
        <w:pStyle w:val="a9"/>
        <w:numPr>
          <w:ilvl w:val="0"/>
          <w:numId w:val="214"/>
        </w:numPr>
        <w:autoSpaceDE w:val="0"/>
        <w:autoSpaceDN w:val="0"/>
        <w:adjustRightInd w:val="0"/>
        <w:ind w:left="0" w:firstLine="0"/>
        <w:jc w:val="both"/>
      </w:pPr>
      <w:r w:rsidRPr="00682004">
        <w:t>умение переводить физические величины из несистемных в СИ и наоборот;</w:t>
      </w:r>
    </w:p>
    <w:p w14:paraId="417E214B" w14:textId="77777777" w:rsidR="008C0471" w:rsidRPr="00682004" w:rsidRDefault="008C0471" w:rsidP="009033E7">
      <w:pPr>
        <w:pStyle w:val="a9"/>
        <w:numPr>
          <w:ilvl w:val="0"/>
          <w:numId w:val="214"/>
        </w:numPr>
        <w:autoSpaceDE w:val="0"/>
        <w:autoSpaceDN w:val="0"/>
        <w:adjustRightInd w:val="0"/>
        <w:ind w:left="0" w:firstLine="0"/>
        <w:jc w:val="both"/>
      </w:pPr>
      <w:r w:rsidRPr="00682004">
        <w:t>понимание принципов действия динамометра, весов, встречающихся в повседневной жизни, и способов обеспечения безопасности при их использовании;</w:t>
      </w:r>
    </w:p>
    <w:p w14:paraId="1ED022A0" w14:textId="77777777" w:rsidR="008C0471" w:rsidRPr="00682004" w:rsidRDefault="008C0471" w:rsidP="009033E7">
      <w:pPr>
        <w:pStyle w:val="a9"/>
        <w:numPr>
          <w:ilvl w:val="0"/>
          <w:numId w:val="214"/>
        </w:numPr>
        <w:autoSpaceDE w:val="0"/>
        <w:autoSpaceDN w:val="0"/>
        <w:adjustRightInd w:val="0"/>
        <w:ind w:left="0" w:firstLine="0"/>
        <w:jc w:val="both"/>
      </w:pPr>
      <w:r w:rsidRPr="00682004">
        <w:t>умение использовать полученные знания в повседневной жизни (быт, экология, охрана окружающей среды).</w:t>
      </w:r>
    </w:p>
    <w:p w14:paraId="31CD0893" w14:textId="77777777" w:rsidR="008C0471" w:rsidRPr="00682004" w:rsidRDefault="008C0471" w:rsidP="009033E7">
      <w:pPr>
        <w:pStyle w:val="a9"/>
        <w:numPr>
          <w:ilvl w:val="0"/>
          <w:numId w:val="214"/>
        </w:numPr>
        <w:autoSpaceDE w:val="0"/>
        <w:autoSpaceDN w:val="0"/>
        <w:adjustRightInd w:val="0"/>
        <w:ind w:left="0" w:firstLine="0"/>
        <w:jc w:val="both"/>
      </w:pPr>
      <w:r w:rsidRPr="00682004">
        <w:t>понимание и способность объяснять физические явления: атмосферное давление, давление жидкостей, газов и твердых тел, плавание тел, воздухоплавание, расположение уровня жидкости в сообщающихся сосудах, существование воздушной оболочки Землю; способы уменьшения и увеличения давления;</w:t>
      </w:r>
    </w:p>
    <w:p w14:paraId="21CECEF0" w14:textId="77777777" w:rsidR="008C0471" w:rsidRPr="00682004" w:rsidRDefault="008C0471" w:rsidP="009033E7">
      <w:pPr>
        <w:pStyle w:val="a9"/>
        <w:numPr>
          <w:ilvl w:val="0"/>
          <w:numId w:val="216"/>
        </w:numPr>
        <w:autoSpaceDE w:val="0"/>
        <w:autoSpaceDN w:val="0"/>
        <w:adjustRightInd w:val="0"/>
        <w:ind w:left="0" w:firstLine="0"/>
        <w:jc w:val="both"/>
      </w:pPr>
      <w:r w:rsidRPr="00682004">
        <w:t>умение измерять: атмосферное давление, давление жидкости на дно и стенки сосуда, силу Архимеда;</w:t>
      </w:r>
    </w:p>
    <w:p w14:paraId="15E5975F" w14:textId="77777777" w:rsidR="008C0471" w:rsidRPr="00682004" w:rsidRDefault="008C0471" w:rsidP="009033E7">
      <w:pPr>
        <w:pStyle w:val="a9"/>
        <w:numPr>
          <w:ilvl w:val="0"/>
          <w:numId w:val="216"/>
        </w:numPr>
        <w:autoSpaceDE w:val="0"/>
        <w:autoSpaceDN w:val="0"/>
        <w:adjustRightInd w:val="0"/>
        <w:ind w:left="0" w:firstLine="0"/>
        <w:jc w:val="both"/>
      </w:pPr>
      <w:r w:rsidRPr="00682004">
        <w:t>владение экспериментальными методами исследования зависимости: силы Архимеда от объема, вытесненной телом воды, условий плавания тела в жидкости от действия силы тяжести и силы Архимеда;</w:t>
      </w:r>
    </w:p>
    <w:p w14:paraId="23ECC43F" w14:textId="77777777" w:rsidR="008C0471" w:rsidRPr="00682004" w:rsidRDefault="008C0471" w:rsidP="009033E7">
      <w:pPr>
        <w:pStyle w:val="a9"/>
        <w:numPr>
          <w:ilvl w:val="0"/>
          <w:numId w:val="216"/>
        </w:numPr>
        <w:autoSpaceDE w:val="0"/>
        <w:autoSpaceDN w:val="0"/>
        <w:adjustRightInd w:val="0"/>
        <w:ind w:left="0" w:firstLine="0"/>
        <w:jc w:val="both"/>
      </w:pPr>
      <w:r w:rsidRPr="00682004">
        <w:t>понимание смысла основных физических законов и умение применять их на практике: закон Паскаля, закон Архимеда;</w:t>
      </w:r>
    </w:p>
    <w:p w14:paraId="4D316939" w14:textId="77777777" w:rsidR="008C0471" w:rsidRPr="00682004" w:rsidRDefault="008C0471" w:rsidP="009033E7">
      <w:pPr>
        <w:pStyle w:val="a9"/>
        <w:numPr>
          <w:ilvl w:val="0"/>
          <w:numId w:val="216"/>
        </w:numPr>
        <w:autoSpaceDE w:val="0"/>
        <w:autoSpaceDN w:val="0"/>
        <w:adjustRightInd w:val="0"/>
        <w:ind w:left="0" w:firstLine="0"/>
        <w:jc w:val="both"/>
      </w:pPr>
      <w:r w:rsidRPr="00682004">
        <w:t>понимание принципов действия барометра-анероида, манометра, поршневого жидкостного насоса, гидравлического пресса и способов обеспечения безопасности при их использовании;</w:t>
      </w:r>
    </w:p>
    <w:p w14:paraId="7B9E7C5B" w14:textId="77777777" w:rsidR="008C0471" w:rsidRPr="00682004" w:rsidRDefault="008C0471" w:rsidP="009033E7">
      <w:pPr>
        <w:pStyle w:val="a9"/>
        <w:numPr>
          <w:ilvl w:val="0"/>
          <w:numId w:val="216"/>
        </w:numPr>
        <w:autoSpaceDE w:val="0"/>
        <w:autoSpaceDN w:val="0"/>
        <w:adjustRightInd w:val="0"/>
        <w:ind w:left="0" w:firstLine="0"/>
        <w:jc w:val="both"/>
      </w:pPr>
      <w:r w:rsidRPr="00682004">
        <w:t>владение способами выполнения расчетов для нахождения: давления, давления жидкости на дно и стенки сосуда, силы Архимеда в соответствии с поставленной задачей на основании использования законов физики;</w:t>
      </w:r>
    </w:p>
    <w:p w14:paraId="0A15A84C" w14:textId="77777777" w:rsidR="008C0471" w:rsidRPr="00682004" w:rsidRDefault="008C0471" w:rsidP="009033E7">
      <w:pPr>
        <w:pStyle w:val="a9"/>
        <w:numPr>
          <w:ilvl w:val="0"/>
          <w:numId w:val="214"/>
        </w:numPr>
        <w:autoSpaceDE w:val="0"/>
        <w:autoSpaceDN w:val="0"/>
        <w:adjustRightInd w:val="0"/>
        <w:ind w:left="0" w:firstLine="0"/>
        <w:jc w:val="both"/>
      </w:pPr>
      <w:r w:rsidRPr="00682004">
        <w:t>умение использовать полученные знания в повседневной жизни (экология, быт, охрана окружающей среды).</w:t>
      </w:r>
    </w:p>
    <w:p w14:paraId="7BE61B2F" w14:textId="77777777" w:rsidR="008C0471" w:rsidRPr="00682004" w:rsidRDefault="008C0471" w:rsidP="009033E7">
      <w:pPr>
        <w:pStyle w:val="a9"/>
        <w:numPr>
          <w:ilvl w:val="0"/>
          <w:numId w:val="214"/>
        </w:numPr>
        <w:autoSpaceDE w:val="0"/>
        <w:autoSpaceDN w:val="0"/>
        <w:adjustRightInd w:val="0"/>
        <w:ind w:left="0" w:firstLine="0"/>
        <w:jc w:val="both"/>
      </w:pPr>
      <w:r w:rsidRPr="00682004">
        <w:t>понимание и способность объяснять физические явления: равновесие тел, превращение одного вида механической энергии в другой;</w:t>
      </w:r>
    </w:p>
    <w:p w14:paraId="45ADE764" w14:textId="77777777" w:rsidR="008C0471" w:rsidRPr="00682004" w:rsidRDefault="008C0471" w:rsidP="009033E7">
      <w:pPr>
        <w:pStyle w:val="a9"/>
        <w:numPr>
          <w:ilvl w:val="0"/>
          <w:numId w:val="214"/>
        </w:numPr>
        <w:autoSpaceDE w:val="0"/>
        <w:autoSpaceDN w:val="0"/>
        <w:adjustRightInd w:val="0"/>
        <w:ind w:left="0" w:firstLine="0"/>
        <w:jc w:val="both"/>
      </w:pPr>
      <w:r w:rsidRPr="00682004">
        <w:t>умение измерять: механическую работу, мощность, плечо силы, момент силы, КПД, потенциальную и кинетическую энергию;</w:t>
      </w:r>
    </w:p>
    <w:p w14:paraId="3B92B0FC" w14:textId="77777777" w:rsidR="008C0471" w:rsidRPr="00682004" w:rsidRDefault="008C0471" w:rsidP="009033E7">
      <w:pPr>
        <w:pStyle w:val="a9"/>
        <w:numPr>
          <w:ilvl w:val="0"/>
          <w:numId w:val="214"/>
        </w:numPr>
        <w:autoSpaceDE w:val="0"/>
        <w:autoSpaceDN w:val="0"/>
        <w:adjustRightInd w:val="0"/>
        <w:ind w:left="0" w:firstLine="0"/>
        <w:jc w:val="both"/>
      </w:pPr>
      <w:r w:rsidRPr="00682004">
        <w:t>владение экспериментальными методами исследования при определении соотношения сил и плеч, для равновесия рычага;</w:t>
      </w:r>
    </w:p>
    <w:p w14:paraId="059C7C3B" w14:textId="77777777" w:rsidR="008C0471" w:rsidRPr="00682004" w:rsidRDefault="008C0471" w:rsidP="009033E7">
      <w:pPr>
        <w:pStyle w:val="a9"/>
        <w:numPr>
          <w:ilvl w:val="0"/>
          <w:numId w:val="214"/>
        </w:numPr>
        <w:autoSpaceDE w:val="0"/>
        <w:autoSpaceDN w:val="0"/>
        <w:adjustRightInd w:val="0"/>
        <w:ind w:left="0" w:firstLine="0"/>
        <w:jc w:val="both"/>
      </w:pPr>
      <w:r w:rsidRPr="00682004">
        <w:t>понимание смысла основного физического закона: закон сохранения энергии;</w:t>
      </w:r>
    </w:p>
    <w:p w14:paraId="5F569E40" w14:textId="77777777" w:rsidR="008C0471" w:rsidRPr="00682004" w:rsidRDefault="008C0471" w:rsidP="009033E7">
      <w:pPr>
        <w:pStyle w:val="a9"/>
        <w:numPr>
          <w:ilvl w:val="0"/>
          <w:numId w:val="214"/>
        </w:numPr>
        <w:autoSpaceDE w:val="0"/>
        <w:autoSpaceDN w:val="0"/>
        <w:adjustRightInd w:val="0"/>
        <w:ind w:left="0" w:firstLine="0"/>
        <w:jc w:val="both"/>
      </w:pPr>
      <w:r w:rsidRPr="00682004">
        <w:t>понимание принципов действия рычага, блока, наклонной плоскости и способов обеспечения безопасности при их использовании;</w:t>
      </w:r>
    </w:p>
    <w:p w14:paraId="1901EDA5" w14:textId="77777777" w:rsidR="008C0471" w:rsidRPr="00682004" w:rsidRDefault="008C0471" w:rsidP="009033E7">
      <w:pPr>
        <w:pStyle w:val="a9"/>
        <w:numPr>
          <w:ilvl w:val="0"/>
          <w:numId w:val="214"/>
        </w:numPr>
        <w:autoSpaceDE w:val="0"/>
        <w:autoSpaceDN w:val="0"/>
        <w:adjustRightInd w:val="0"/>
        <w:ind w:left="0" w:firstLine="0"/>
        <w:jc w:val="both"/>
      </w:pPr>
      <w:r w:rsidRPr="00682004">
        <w:t>владение способами выполнения расчетов для нахождения: механической работы, мощности, условия равновесия сил на рычаге, момента силы, КПД, кинетической и потенциальной энергии;</w:t>
      </w:r>
    </w:p>
    <w:p w14:paraId="7A069819" w14:textId="77777777" w:rsidR="008C0471" w:rsidRPr="00682004" w:rsidRDefault="008C0471" w:rsidP="009033E7">
      <w:pPr>
        <w:pStyle w:val="a9"/>
        <w:numPr>
          <w:ilvl w:val="0"/>
          <w:numId w:val="214"/>
        </w:numPr>
        <w:autoSpaceDE w:val="0"/>
        <w:autoSpaceDN w:val="0"/>
        <w:adjustRightInd w:val="0"/>
        <w:ind w:left="0" w:firstLine="0"/>
        <w:jc w:val="both"/>
      </w:pPr>
      <w:r w:rsidRPr="00682004">
        <w:t>умение использовать полученные знания в повседневной жизни (экология, быт, охрана окружающей среды).</w:t>
      </w:r>
    </w:p>
    <w:p w14:paraId="6A05EA05" w14:textId="77777777" w:rsidR="008C0471" w:rsidRPr="00682004" w:rsidRDefault="008C0471" w:rsidP="008C0471">
      <w:pPr>
        <w:jc w:val="center"/>
        <w:rPr>
          <w:b/>
          <w:szCs w:val="24"/>
        </w:rPr>
      </w:pPr>
      <w:r w:rsidRPr="00682004">
        <w:rPr>
          <w:b/>
          <w:szCs w:val="24"/>
        </w:rPr>
        <w:t>8 класс</w:t>
      </w:r>
    </w:p>
    <w:p w14:paraId="7FEFB43A" w14:textId="77777777" w:rsidR="008C0471" w:rsidRPr="00682004" w:rsidRDefault="008C0471" w:rsidP="009033E7">
      <w:pPr>
        <w:pStyle w:val="a9"/>
        <w:numPr>
          <w:ilvl w:val="0"/>
          <w:numId w:val="220"/>
        </w:numPr>
        <w:autoSpaceDE w:val="0"/>
        <w:autoSpaceDN w:val="0"/>
        <w:adjustRightInd w:val="0"/>
        <w:ind w:left="0" w:firstLine="0"/>
        <w:jc w:val="both"/>
      </w:pPr>
      <w:r w:rsidRPr="00682004">
        <w:t>понимание и способность объяснять физические явления: конвекция, излучение, теплопроводность, изменение внутренней энергии тела в результате теплопередачи или работы внешних сил, испарение (конденсация) и плавление (отвердевание) вещества, охлаждение жидкости при испарении, кипение, выпадение росы;</w:t>
      </w:r>
    </w:p>
    <w:p w14:paraId="29E22349" w14:textId="77777777" w:rsidR="008C0471" w:rsidRPr="00682004" w:rsidRDefault="008C0471" w:rsidP="009033E7">
      <w:pPr>
        <w:pStyle w:val="a9"/>
        <w:numPr>
          <w:ilvl w:val="0"/>
          <w:numId w:val="220"/>
        </w:numPr>
        <w:autoSpaceDE w:val="0"/>
        <w:autoSpaceDN w:val="0"/>
        <w:adjustRightInd w:val="0"/>
        <w:ind w:left="0" w:firstLine="0"/>
        <w:jc w:val="both"/>
      </w:pPr>
      <w:r w:rsidRPr="00682004">
        <w:t>умение измерять: температуру, количество теплоты, удельную теплоемкость вещества, удельную теплоту плавления вещества, влажность воздуха;</w:t>
      </w:r>
    </w:p>
    <w:p w14:paraId="63707811" w14:textId="77777777" w:rsidR="008C0471" w:rsidRPr="00682004" w:rsidRDefault="008C0471" w:rsidP="009033E7">
      <w:pPr>
        <w:pStyle w:val="a9"/>
        <w:numPr>
          <w:ilvl w:val="0"/>
          <w:numId w:val="220"/>
        </w:numPr>
        <w:autoSpaceDE w:val="0"/>
        <w:autoSpaceDN w:val="0"/>
        <w:adjustRightInd w:val="0"/>
        <w:ind w:left="0" w:firstLine="0"/>
        <w:jc w:val="both"/>
      </w:pPr>
      <w:r w:rsidRPr="00682004">
        <w:t>владение экспериментальными методами исследования: зависимости относительной влажности воздуха от давления водяного пара, содержащегося в воздухе при данной температуре; давления насыщенного водяного пара; определения удельной теплоемкости вещества;</w:t>
      </w:r>
    </w:p>
    <w:p w14:paraId="6CBB0821" w14:textId="77777777" w:rsidR="008C0471" w:rsidRPr="00682004" w:rsidRDefault="008C0471" w:rsidP="009033E7">
      <w:pPr>
        <w:pStyle w:val="a9"/>
        <w:numPr>
          <w:ilvl w:val="0"/>
          <w:numId w:val="220"/>
        </w:numPr>
        <w:autoSpaceDE w:val="0"/>
        <w:autoSpaceDN w:val="0"/>
        <w:adjustRightInd w:val="0"/>
        <w:ind w:left="0" w:firstLine="0"/>
        <w:jc w:val="both"/>
      </w:pPr>
      <w:r w:rsidRPr="00682004">
        <w:t>понимание принципов действия конденсационного и волосного гигрометров, психрометра, двигателя внутреннего сгорания, паровой турбины и способов обеспечения безопасности при их использовании;</w:t>
      </w:r>
    </w:p>
    <w:p w14:paraId="5E33BFAA" w14:textId="77777777" w:rsidR="008C0471" w:rsidRPr="00682004" w:rsidRDefault="008C0471" w:rsidP="009033E7">
      <w:pPr>
        <w:pStyle w:val="a9"/>
        <w:numPr>
          <w:ilvl w:val="0"/>
          <w:numId w:val="220"/>
        </w:numPr>
        <w:autoSpaceDE w:val="0"/>
        <w:autoSpaceDN w:val="0"/>
        <w:adjustRightInd w:val="0"/>
        <w:ind w:left="0" w:firstLine="0"/>
        <w:jc w:val="both"/>
      </w:pPr>
      <w:r w:rsidRPr="00682004">
        <w:t>понимание смысла закона сохранения и превращения энергии в механических и тепловых процессах и умение применять его на практике;</w:t>
      </w:r>
    </w:p>
    <w:p w14:paraId="024CC955" w14:textId="77777777" w:rsidR="008C0471" w:rsidRPr="00682004" w:rsidRDefault="008C0471" w:rsidP="009033E7">
      <w:pPr>
        <w:pStyle w:val="a9"/>
        <w:numPr>
          <w:ilvl w:val="0"/>
          <w:numId w:val="220"/>
        </w:numPr>
        <w:autoSpaceDE w:val="0"/>
        <w:autoSpaceDN w:val="0"/>
        <w:adjustRightInd w:val="0"/>
        <w:ind w:left="0" w:firstLine="0"/>
        <w:jc w:val="both"/>
      </w:pPr>
      <w:r w:rsidRPr="00682004">
        <w:t>овладение способами выполнения расчетов для нахождения: удельной теплоемкости, количества теплоты, необходимого для нагревания тела или выделяемого им при охлаждении, удельной теплоты сгорания топлива, удельной теплоты плавления, влажности воздуха, удельной теплоты парообразования и конденсации, КПД теплового двигателя;</w:t>
      </w:r>
    </w:p>
    <w:p w14:paraId="56D47CEC" w14:textId="77777777" w:rsidR="008C0471" w:rsidRPr="00682004" w:rsidRDefault="008C0471" w:rsidP="009033E7">
      <w:pPr>
        <w:pStyle w:val="a9"/>
        <w:numPr>
          <w:ilvl w:val="0"/>
          <w:numId w:val="220"/>
        </w:numPr>
        <w:autoSpaceDE w:val="0"/>
        <w:autoSpaceDN w:val="0"/>
        <w:adjustRightInd w:val="0"/>
        <w:ind w:left="0" w:firstLine="0"/>
        <w:jc w:val="both"/>
      </w:pPr>
      <w:r w:rsidRPr="00682004">
        <w:t>умение использовать полученные знания в повседневной жизни (экология, быт, охрана окружающей среды).</w:t>
      </w:r>
    </w:p>
    <w:p w14:paraId="30C948AC" w14:textId="77777777" w:rsidR="008C0471" w:rsidRPr="00682004" w:rsidRDefault="008C0471" w:rsidP="009033E7">
      <w:pPr>
        <w:pStyle w:val="a9"/>
        <w:numPr>
          <w:ilvl w:val="0"/>
          <w:numId w:val="220"/>
        </w:numPr>
        <w:autoSpaceDE w:val="0"/>
        <w:autoSpaceDN w:val="0"/>
        <w:adjustRightInd w:val="0"/>
        <w:ind w:left="0" w:firstLine="0"/>
        <w:jc w:val="both"/>
      </w:pPr>
      <w:r w:rsidRPr="00682004">
        <w:t>понимание и способность объяснять физические явления: электризация тел, нагревание проводников электрическим током, электрический ток в металлах, электрические явления с позиции строения атома, действия электрического тока;</w:t>
      </w:r>
    </w:p>
    <w:p w14:paraId="34F5BE49" w14:textId="77777777" w:rsidR="008C0471" w:rsidRPr="00682004" w:rsidRDefault="008C0471" w:rsidP="009033E7">
      <w:pPr>
        <w:pStyle w:val="a9"/>
        <w:numPr>
          <w:ilvl w:val="0"/>
          <w:numId w:val="220"/>
        </w:numPr>
        <w:autoSpaceDE w:val="0"/>
        <w:autoSpaceDN w:val="0"/>
        <w:adjustRightInd w:val="0"/>
        <w:ind w:left="0" w:firstLine="0"/>
        <w:jc w:val="both"/>
      </w:pPr>
      <w:r w:rsidRPr="00682004">
        <w:t>умение измерять: силу электрического тока, электрическое напряжение, электрический заряд, электрическое сопротивление;</w:t>
      </w:r>
    </w:p>
    <w:p w14:paraId="5291BB27" w14:textId="77777777" w:rsidR="008C0471" w:rsidRPr="00682004" w:rsidRDefault="008C0471" w:rsidP="009033E7">
      <w:pPr>
        <w:pStyle w:val="a9"/>
        <w:numPr>
          <w:ilvl w:val="0"/>
          <w:numId w:val="220"/>
        </w:numPr>
        <w:autoSpaceDE w:val="0"/>
        <w:autoSpaceDN w:val="0"/>
        <w:adjustRightInd w:val="0"/>
        <w:ind w:left="0" w:firstLine="0"/>
        <w:jc w:val="both"/>
      </w:pPr>
      <w:r w:rsidRPr="00682004">
        <w:t>владение экспериментальными методами исследования зависимости: силы тока на участке цепи от электрического напряжения, электрического сопротивления проводника от его длины, площади поперечного сечения и материала;</w:t>
      </w:r>
    </w:p>
    <w:p w14:paraId="3BC5AFB2" w14:textId="77777777" w:rsidR="008C0471" w:rsidRPr="00682004" w:rsidRDefault="008C0471" w:rsidP="009033E7">
      <w:pPr>
        <w:pStyle w:val="a9"/>
        <w:numPr>
          <w:ilvl w:val="0"/>
          <w:numId w:val="220"/>
        </w:numPr>
        <w:autoSpaceDE w:val="0"/>
        <w:autoSpaceDN w:val="0"/>
        <w:adjustRightInd w:val="0"/>
        <w:ind w:left="0" w:firstLine="0"/>
        <w:jc w:val="both"/>
      </w:pPr>
      <w:r w:rsidRPr="00682004">
        <w:t>понимание смысла основных физических законов и умение применять их на практике: закон сохранения электрического заряда, закон Ома для участка цепи, закон Джоуля—Ленца;</w:t>
      </w:r>
    </w:p>
    <w:p w14:paraId="29F2020D" w14:textId="77777777" w:rsidR="008C0471" w:rsidRPr="00682004" w:rsidRDefault="008C0471" w:rsidP="009033E7">
      <w:pPr>
        <w:pStyle w:val="a9"/>
        <w:numPr>
          <w:ilvl w:val="0"/>
          <w:numId w:val="220"/>
        </w:numPr>
        <w:autoSpaceDE w:val="0"/>
        <w:autoSpaceDN w:val="0"/>
        <w:adjustRightInd w:val="0"/>
        <w:ind w:left="0" w:firstLine="0"/>
        <w:jc w:val="both"/>
      </w:pPr>
      <w:r w:rsidRPr="00682004">
        <w:t>понимание принципа действия электроскопа, электрометра, гальванического элемента, аккумулятора, фонарика, реостата, конденсатора, лампы накаливания и способов обеспечения безопасности при их использовании;</w:t>
      </w:r>
    </w:p>
    <w:p w14:paraId="44458404" w14:textId="77777777" w:rsidR="008C0471" w:rsidRPr="00682004" w:rsidRDefault="008C0471" w:rsidP="009033E7">
      <w:pPr>
        <w:pStyle w:val="a9"/>
        <w:numPr>
          <w:ilvl w:val="0"/>
          <w:numId w:val="220"/>
        </w:numPr>
        <w:autoSpaceDE w:val="0"/>
        <w:autoSpaceDN w:val="0"/>
        <w:adjustRightInd w:val="0"/>
        <w:ind w:left="0" w:firstLine="0"/>
        <w:jc w:val="both"/>
      </w:pPr>
      <w:r w:rsidRPr="00682004">
        <w:t>владение способами выполнения расчетов для нахождения: силы тока, напряжения, сопротивления при параллельном и последовательном соединении проводников, удельного сопротивления проводника, работы и мощности электрического тока, количества теплоты, выделяемого проводником с током, емкости конденсатора, работы электрического поля конденсатора, энергии конденсатора;</w:t>
      </w:r>
    </w:p>
    <w:p w14:paraId="39E65862" w14:textId="77777777" w:rsidR="008C0471" w:rsidRPr="00682004" w:rsidRDefault="008C0471" w:rsidP="009033E7">
      <w:pPr>
        <w:pStyle w:val="a9"/>
        <w:numPr>
          <w:ilvl w:val="0"/>
          <w:numId w:val="220"/>
        </w:numPr>
        <w:autoSpaceDE w:val="0"/>
        <w:autoSpaceDN w:val="0"/>
        <w:adjustRightInd w:val="0"/>
        <w:ind w:left="0" w:firstLine="0"/>
        <w:jc w:val="both"/>
      </w:pPr>
      <w:r w:rsidRPr="00682004">
        <w:t>умение использовать полученные знания в повседневной жизни (экология, быт, охрана окружающей среды, техника безопасности).</w:t>
      </w:r>
    </w:p>
    <w:p w14:paraId="54D973A7" w14:textId="77777777" w:rsidR="008C0471" w:rsidRPr="00682004" w:rsidRDefault="008C0471" w:rsidP="009033E7">
      <w:pPr>
        <w:pStyle w:val="a9"/>
        <w:numPr>
          <w:ilvl w:val="0"/>
          <w:numId w:val="220"/>
        </w:numPr>
        <w:autoSpaceDE w:val="0"/>
        <w:autoSpaceDN w:val="0"/>
        <w:adjustRightInd w:val="0"/>
        <w:ind w:left="0" w:firstLine="0"/>
        <w:jc w:val="both"/>
      </w:pPr>
      <w:r w:rsidRPr="00682004">
        <w:t>понимание и способность объяснять физические явления: намагниченность железа и стали, взаимодействие магнитов, взаимодействие проводника с током и магнитной стрелки, действие магнитного поля на проводник с током;</w:t>
      </w:r>
    </w:p>
    <w:p w14:paraId="3536B585" w14:textId="77777777" w:rsidR="008C0471" w:rsidRPr="00682004" w:rsidRDefault="008C0471" w:rsidP="009033E7">
      <w:pPr>
        <w:pStyle w:val="a9"/>
        <w:numPr>
          <w:ilvl w:val="0"/>
          <w:numId w:val="220"/>
        </w:numPr>
        <w:autoSpaceDE w:val="0"/>
        <w:autoSpaceDN w:val="0"/>
        <w:adjustRightInd w:val="0"/>
        <w:ind w:left="0" w:firstLine="0"/>
        <w:jc w:val="both"/>
      </w:pPr>
      <w:r w:rsidRPr="00682004">
        <w:t>владение экспериментальными методами исследования зависимости магнитного действия катушки от силы тока в цепи;</w:t>
      </w:r>
    </w:p>
    <w:p w14:paraId="0EDE7FB8" w14:textId="77777777" w:rsidR="008C0471" w:rsidRPr="00682004" w:rsidRDefault="008C0471" w:rsidP="009033E7">
      <w:pPr>
        <w:pStyle w:val="a9"/>
        <w:numPr>
          <w:ilvl w:val="0"/>
          <w:numId w:val="220"/>
        </w:numPr>
        <w:autoSpaceDE w:val="0"/>
        <w:autoSpaceDN w:val="0"/>
        <w:adjustRightInd w:val="0"/>
        <w:ind w:left="0" w:firstLine="0"/>
        <w:jc w:val="both"/>
      </w:pPr>
      <w:r w:rsidRPr="00682004">
        <w:t>умение использовать полученные знания в повседневной жизни (экология, быт, охрана окружающей среды, техника безопасности).</w:t>
      </w:r>
    </w:p>
    <w:p w14:paraId="08D66580" w14:textId="77777777" w:rsidR="008C0471" w:rsidRPr="00682004" w:rsidRDefault="008C0471" w:rsidP="009033E7">
      <w:pPr>
        <w:pStyle w:val="a9"/>
        <w:numPr>
          <w:ilvl w:val="0"/>
          <w:numId w:val="220"/>
        </w:numPr>
        <w:autoSpaceDE w:val="0"/>
        <w:autoSpaceDN w:val="0"/>
        <w:adjustRightInd w:val="0"/>
        <w:ind w:left="0" w:firstLine="0"/>
        <w:jc w:val="both"/>
      </w:pPr>
      <w:r w:rsidRPr="00682004">
        <w:t>понимание и способность объяснять физические явления: прямолинейное распространение света, образование тени и полутени, отражение и преломление света;</w:t>
      </w:r>
    </w:p>
    <w:p w14:paraId="2400A70F" w14:textId="77777777" w:rsidR="008C0471" w:rsidRPr="00682004" w:rsidRDefault="008C0471" w:rsidP="009033E7">
      <w:pPr>
        <w:pStyle w:val="a9"/>
        <w:numPr>
          <w:ilvl w:val="0"/>
          <w:numId w:val="220"/>
        </w:numPr>
        <w:autoSpaceDE w:val="0"/>
        <w:autoSpaceDN w:val="0"/>
        <w:adjustRightInd w:val="0"/>
        <w:ind w:left="0" w:firstLine="0"/>
        <w:jc w:val="both"/>
      </w:pPr>
      <w:r w:rsidRPr="00682004">
        <w:t>умение измерять фокусное расстояние собирающей линзы, оптическую силу линзы;</w:t>
      </w:r>
    </w:p>
    <w:p w14:paraId="4815AFD5" w14:textId="77777777" w:rsidR="008C0471" w:rsidRPr="00682004" w:rsidRDefault="008C0471" w:rsidP="009033E7">
      <w:pPr>
        <w:pStyle w:val="a9"/>
        <w:numPr>
          <w:ilvl w:val="0"/>
          <w:numId w:val="220"/>
        </w:numPr>
        <w:autoSpaceDE w:val="0"/>
        <w:autoSpaceDN w:val="0"/>
        <w:adjustRightInd w:val="0"/>
        <w:ind w:left="0" w:firstLine="0"/>
        <w:jc w:val="both"/>
      </w:pPr>
      <w:r w:rsidRPr="00682004">
        <w:t>владение экспериментальными методами исследования зависимости: изображения от расположения лампы на различных расстояниях от линзы, угла отражения от угла падения света на зеркало;</w:t>
      </w:r>
    </w:p>
    <w:p w14:paraId="03075FDD" w14:textId="77777777" w:rsidR="008C0471" w:rsidRPr="00682004" w:rsidRDefault="008C0471" w:rsidP="009033E7">
      <w:pPr>
        <w:pStyle w:val="a9"/>
        <w:numPr>
          <w:ilvl w:val="0"/>
          <w:numId w:val="220"/>
        </w:numPr>
        <w:autoSpaceDE w:val="0"/>
        <w:autoSpaceDN w:val="0"/>
        <w:adjustRightInd w:val="0"/>
        <w:ind w:left="0" w:firstLine="0"/>
        <w:jc w:val="both"/>
      </w:pPr>
      <w:r w:rsidRPr="00682004">
        <w:t>понимание смысла основных физических законов и умение применять их на практике: закон отражения света, закон преломления света, закон прямолинейного распространения света;</w:t>
      </w:r>
    </w:p>
    <w:p w14:paraId="4CF560D3" w14:textId="77777777" w:rsidR="008C0471" w:rsidRPr="00682004" w:rsidRDefault="008C0471" w:rsidP="009033E7">
      <w:pPr>
        <w:pStyle w:val="a9"/>
        <w:numPr>
          <w:ilvl w:val="0"/>
          <w:numId w:val="220"/>
        </w:numPr>
        <w:autoSpaceDE w:val="0"/>
        <w:autoSpaceDN w:val="0"/>
        <w:adjustRightInd w:val="0"/>
        <w:ind w:left="0" w:firstLine="0"/>
        <w:jc w:val="both"/>
      </w:pPr>
      <w:r w:rsidRPr="00682004">
        <w:t>различать фокус линзы, мнимый фокус и фокусное расстояние линзы, оптическую силу линзы и оптическую ось линзы, собирающую и рассеивающую линзы, изображения, даваемые собирающей и рассеивающей линзой;</w:t>
      </w:r>
    </w:p>
    <w:p w14:paraId="7C9059B0" w14:textId="77777777" w:rsidR="008C0471" w:rsidRPr="00682004" w:rsidRDefault="008C0471" w:rsidP="009033E7">
      <w:pPr>
        <w:pStyle w:val="a9"/>
        <w:numPr>
          <w:ilvl w:val="0"/>
          <w:numId w:val="220"/>
        </w:numPr>
        <w:autoSpaceDE w:val="0"/>
        <w:autoSpaceDN w:val="0"/>
        <w:adjustRightInd w:val="0"/>
        <w:ind w:left="0" w:firstLine="0"/>
        <w:jc w:val="both"/>
      </w:pPr>
      <w:r w:rsidRPr="00682004">
        <w:t>умение использовать полученные знания в повседневной жизни (экология, быт, охрана окружающей среды).</w:t>
      </w:r>
    </w:p>
    <w:p w14:paraId="48CDC061" w14:textId="77777777" w:rsidR="008C0471" w:rsidRPr="00682004" w:rsidRDefault="008C0471" w:rsidP="008C0471">
      <w:pPr>
        <w:jc w:val="center"/>
        <w:rPr>
          <w:b/>
          <w:szCs w:val="24"/>
        </w:rPr>
      </w:pPr>
      <w:r w:rsidRPr="00682004">
        <w:rPr>
          <w:b/>
          <w:szCs w:val="24"/>
        </w:rPr>
        <w:t>9 класс</w:t>
      </w:r>
    </w:p>
    <w:p w14:paraId="185A246E" w14:textId="77777777" w:rsidR="008C0471" w:rsidRPr="00682004" w:rsidRDefault="008C0471" w:rsidP="009033E7">
      <w:pPr>
        <w:pStyle w:val="a9"/>
        <w:numPr>
          <w:ilvl w:val="0"/>
          <w:numId w:val="222"/>
        </w:numPr>
        <w:autoSpaceDE w:val="0"/>
        <w:autoSpaceDN w:val="0"/>
        <w:adjustRightInd w:val="0"/>
        <w:ind w:left="0" w:firstLine="0"/>
        <w:jc w:val="both"/>
      </w:pPr>
      <w:r w:rsidRPr="00682004">
        <w:t>понимание и способность описывать и объяснять физические явления</w:t>
      </w:r>
      <w:r w:rsidRPr="00682004">
        <w:rPr>
          <w:b/>
          <w:bCs/>
        </w:rPr>
        <w:t xml:space="preserve">: </w:t>
      </w:r>
      <w:r w:rsidRPr="00682004">
        <w:t>поступательное движение, смена дня и ночи на Земле, свободное падение тел, невесомость, движение по окружности с постоянной по модулю скоростью;</w:t>
      </w:r>
    </w:p>
    <w:p w14:paraId="5534459C" w14:textId="77777777" w:rsidR="008C0471" w:rsidRPr="00682004" w:rsidRDefault="008C0471" w:rsidP="009033E7">
      <w:pPr>
        <w:pStyle w:val="a9"/>
        <w:numPr>
          <w:ilvl w:val="0"/>
          <w:numId w:val="222"/>
        </w:numPr>
        <w:autoSpaceDE w:val="0"/>
        <w:autoSpaceDN w:val="0"/>
        <w:adjustRightInd w:val="0"/>
        <w:ind w:left="0" w:firstLine="0"/>
        <w:jc w:val="both"/>
      </w:pPr>
      <w:r w:rsidRPr="00682004">
        <w:t>знание и способность давать определения/описания физических понятий: относительность движения, геоцентрическая и гелиоцентрическая системы мира; [первая космическая скорость], реактивное движение; физических моделей: материальная точка, система отсчета; физических величин: перемещение, скорость равномерного прямолинейного движения, мгновенная скорость и ускорение при равноускоренном прямолинейном движении, скорость и центростремительное ускорение при равномерном движении тела по окружности, импульс;</w:t>
      </w:r>
    </w:p>
    <w:p w14:paraId="515F4D9C" w14:textId="77777777" w:rsidR="008C0471" w:rsidRPr="00682004" w:rsidRDefault="008C0471" w:rsidP="009033E7">
      <w:pPr>
        <w:pStyle w:val="a9"/>
        <w:numPr>
          <w:ilvl w:val="0"/>
          <w:numId w:val="222"/>
        </w:numPr>
        <w:autoSpaceDE w:val="0"/>
        <w:autoSpaceDN w:val="0"/>
        <w:adjustRightInd w:val="0"/>
        <w:ind w:left="0" w:firstLine="0"/>
        <w:jc w:val="both"/>
      </w:pPr>
      <w:r w:rsidRPr="00682004">
        <w:t>понимание смысла основных физических законов: законы Ньютона, закон всемирного тяготения, закон сохранения импульса, закон сохранения энергии и умение применять их на практике;</w:t>
      </w:r>
    </w:p>
    <w:p w14:paraId="50312EA4" w14:textId="77777777" w:rsidR="008C0471" w:rsidRPr="00682004" w:rsidRDefault="008C0471" w:rsidP="009033E7">
      <w:pPr>
        <w:pStyle w:val="a9"/>
        <w:numPr>
          <w:ilvl w:val="0"/>
          <w:numId w:val="222"/>
        </w:numPr>
        <w:autoSpaceDE w:val="0"/>
        <w:autoSpaceDN w:val="0"/>
        <w:adjustRightInd w:val="0"/>
        <w:ind w:left="0" w:firstLine="0"/>
        <w:jc w:val="both"/>
      </w:pPr>
      <w:r w:rsidRPr="00682004">
        <w:t>умение приводить примеры технических устройств и живых организмов, в основе перемещения которых лежит принцип реактивного движения; знание и умение объяснять устройство и действие космических ракет-носителей;</w:t>
      </w:r>
    </w:p>
    <w:p w14:paraId="09D722AC" w14:textId="77777777" w:rsidR="008C0471" w:rsidRPr="00682004" w:rsidRDefault="008C0471" w:rsidP="009033E7">
      <w:pPr>
        <w:pStyle w:val="a9"/>
        <w:numPr>
          <w:ilvl w:val="0"/>
          <w:numId w:val="222"/>
        </w:numPr>
        <w:autoSpaceDE w:val="0"/>
        <w:autoSpaceDN w:val="0"/>
        <w:adjustRightInd w:val="0"/>
        <w:ind w:left="0" w:firstLine="0"/>
        <w:jc w:val="both"/>
      </w:pPr>
      <w:r w:rsidRPr="00682004">
        <w:t>умение измерять: мгновенную скорость и ускорение при равноускоренном прямолинейном движении, центростремительное ускорение при равномерном движении по окружности;</w:t>
      </w:r>
    </w:p>
    <w:p w14:paraId="1D59D2D7" w14:textId="77777777" w:rsidR="008C0471" w:rsidRPr="00682004" w:rsidRDefault="008C0471" w:rsidP="009033E7">
      <w:pPr>
        <w:pStyle w:val="a9"/>
        <w:numPr>
          <w:ilvl w:val="0"/>
          <w:numId w:val="221"/>
        </w:numPr>
        <w:autoSpaceDE w:val="0"/>
        <w:autoSpaceDN w:val="0"/>
        <w:adjustRightInd w:val="0"/>
        <w:ind w:left="0" w:firstLine="0"/>
        <w:jc w:val="both"/>
        <w:rPr>
          <w:bCs/>
          <w:color w:val="000000"/>
        </w:rPr>
      </w:pPr>
      <w:r w:rsidRPr="00682004">
        <w:t>умение использовать полученные знания в повседневной жизни (быт, экология, охрана окружающей среды).</w:t>
      </w:r>
    </w:p>
    <w:p w14:paraId="19FA37FB" w14:textId="77777777" w:rsidR="008C0471" w:rsidRPr="00682004" w:rsidRDefault="008C0471" w:rsidP="009033E7">
      <w:pPr>
        <w:pStyle w:val="a9"/>
        <w:numPr>
          <w:ilvl w:val="0"/>
          <w:numId w:val="221"/>
        </w:numPr>
        <w:autoSpaceDE w:val="0"/>
        <w:autoSpaceDN w:val="0"/>
        <w:adjustRightInd w:val="0"/>
        <w:ind w:left="0" w:firstLine="0"/>
        <w:jc w:val="both"/>
      </w:pPr>
      <w:r w:rsidRPr="00682004">
        <w:t>понимание и способность описывать и объяснять физические явления: колебания математического и пружинного маятников, резонанс (в том числе звуковой), механические волны, длина волны, отражение звука, эхо;</w:t>
      </w:r>
    </w:p>
    <w:p w14:paraId="2F4262AA" w14:textId="77777777" w:rsidR="008C0471" w:rsidRPr="00682004" w:rsidRDefault="008C0471" w:rsidP="009033E7">
      <w:pPr>
        <w:pStyle w:val="a9"/>
        <w:numPr>
          <w:ilvl w:val="0"/>
          <w:numId w:val="221"/>
        </w:numPr>
        <w:autoSpaceDE w:val="0"/>
        <w:autoSpaceDN w:val="0"/>
        <w:adjustRightInd w:val="0"/>
        <w:ind w:left="0" w:firstLine="0"/>
        <w:jc w:val="both"/>
      </w:pPr>
      <w:r w:rsidRPr="00682004">
        <w:t>знание и способность давать определения физических понятий: свободные колебания, колебательная система, маятник, затухающие колебания, вынужденные колебания,</w:t>
      </w:r>
    </w:p>
    <w:p w14:paraId="20CFDC5E" w14:textId="77777777" w:rsidR="008C0471" w:rsidRPr="00682004" w:rsidRDefault="008C0471" w:rsidP="009033E7">
      <w:pPr>
        <w:pStyle w:val="a9"/>
        <w:numPr>
          <w:ilvl w:val="0"/>
          <w:numId w:val="221"/>
        </w:numPr>
        <w:autoSpaceDE w:val="0"/>
        <w:autoSpaceDN w:val="0"/>
        <w:adjustRightInd w:val="0"/>
        <w:ind w:left="0" w:firstLine="0"/>
        <w:jc w:val="both"/>
      </w:pPr>
      <w:r w:rsidRPr="00682004">
        <w:t>звук и условия его распространения; физических величин: амплитуда, период и частота колебаний, собственная частота колебательной системы, высота, [тембр], громкость звука, скорость звука; физических моделей: [гармонические колебания], математический маятник;</w:t>
      </w:r>
    </w:p>
    <w:p w14:paraId="6145B5FF" w14:textId="77777777" w:rsidR="008C0471" w:rsidRPr="00682004" w:rsidRDefault="008C0471" w:rsidP="009033E7">
      <w:pPr>
        <w:pStyle w:val="a9"/>
        <w:numPr>
          <w:ilvl w:val="0"/>
          <w:numId w:val="221"/>
        </w:numPr>
        <w:autoSpaceDE w:val="0"/>
        <w:autoSpaceDN w:val="0"/>
        <w:adjustRightInd w:val="0"/>
        <w:ind w:left="0" w:firstLine="0"/>
        <w:jc w:val="both"/>
      </w:pPr>
      <w:r w:rsidRPr="00682004">
        <w:t>владение экспериментальными методами исследования зависимости периода и частоты колебаний маятника от длины его нити.</w:t>
      </w:r>
    </w:p>
    <w:p w14:paraId="4A63EC26" w14:textId="77777777" w:rsidR="008C0471" w:rsidRPr="00682004" w:rsidRDefault="008C0471" w:rsidP="009033E7">
      <w:pPr>
        <w:pStyle w:val="a9"/>
        <w:numPr>
          <w:ilvl w:val="0"/>
          <w:numId w:val="221"/>
        </w:numPr>
        <w:autoSpaceDE w:val="0"/>
        <w:autoSpaceDN w:val="0"/>
        <w:adjustRightInd w:val="0"/>
        <w:ind w:left="0" w:firstLine="0"/>
        <w:jc w:val="both"/>
      </w:pPr>
      <w:r w:rsidRPr="00682004">
        <w:t>понимание и способность описывать и объяснять физические явления/процессы: электромагнитная индукция, самоиндукция, преломление света, дисперсия света, поглощение и испускание света атомами, возникновение линейчатых спектров испускания и поглощения;</w:t>
      </w:r>
    </w:p>
    <w:p w14:paraId="766758F3" w14:textId="77777777" w:rsidR="008C0471" w:rsidRPr="00682004" w:rsidRDefault="008C0471" w:rsidP="009033E7">
      <w:pPr>
        <w:pStyle w:val="a9"/>
        <w:numPr>
          <w:ilvl w:val="0"/>
          <w:numId w:val="221"/>
        </w:numPr>
        <w:autoSpaceDE w:val="0"/>
        <w:autoSpaceDN w:val="0"/>
        <w:adjustRightInd w:val="0"/>
        <w:ind w:left="0" w:firstLine="0"/>
        <w:jc w:val="both"/>
      </w:pPr>
      <w:r w:rsidRPr="00682004">
        <w:t>знание и способность давать определения/описания физических понятий: магнитное поле, линии магнитной индукции, однородное и неоднородное магнитное поле, магнитный поток, переменный электрический ток, электромагнитное поле, электромагнитные волны, электромагнитные колебания, радиосвязь, видимый свет; физических величин: магнитная индукция, индуктивность, период, частота и амплитуда электромагнитных колебаний, показатели преломления света;</w:t>
      </w:r>
    </w:p>
    <w:p w14:paraId="75CC58BC" w14:textId="77777777" w:rsidR="008C0471" w:rsidRPr="00682004" w:rsidRDefault="008C0471" w:rsidP="009033E7">
      <w:pPr>
        <w:pStyle w:val="a9"/>
        <w:numPr>
          <w:ilvl w:val="0"/>
          <w:numId w:val="221"/>
        </w:numPr>
        <w:autoSpaceDE w:val="0"/>
        <w:autoSpaceDN w:val="0"/>
        <w:adjustRightInd w:val="0"/>
        <w:ind w:left="0" w:firstLine="0"/>
        <w:jc w:val="both"/>
      </w:pPr>
      <w:r w:rsidRPr="00682004">
        <w:t>знание формулировок, понимание смысла и умение применять закон преломления света и правило Ленца, квантовых постулатов Бора;</w:t>
      </w:r>
    </w:p>
    <w:p w14:paraId="3B752B3E" w14:textId="77777777" w:rsidR="008C0471" w:rsidRPr="00682004" w:rsidRDefault="008C0471" w:rsidP="009033E7">
      <w:pPr>
        <w:pStyle w:val="a9"/>
        <w:numPr>
          <w:ilvl w:val="0"/>
          <w:numId w:val="221"/>
        </w:numPr>
        <w:autoSpaceDE w:val="0"/>
        <w:autoSpaceDN w:val="0"/>
        <w:adjustRightInd w:val="0"/>
        <w:ind w:left="0" w:firstLine="0"/>
        <w:jc w:val="both"/>
      </w:pPr>
      <w:r w:rsidRPr="00682004">
        <w:t>знание назначения, устройства и принципа действия технических устройств: электромеханический индукционный генератор переменного тока, трансформатор, колебательный контур, детектор, спектроскоп, спектрограф;</w:t>
      </w:r>
    </w:p>
    <w:p w14:paraId="1908C89C" w14:textId="77777777" w:rsidR="008C0471" w:rsidRPr="00682004" w:rsidRDefault="008C0471" w:rsidP="009033E7">
      <w:pPr>
        <w:pStyle w:val="a9"/>
        <w:numPr>
          <w:ilvl w:val="0"/>
          <w:numId w:val="221"/>
        </w:numPr>
        <w:autoSpaceDE w:val="0"/>
        <w:autoSpaceDN w:val="0"/>
        <w:adjustRightInd w:val="0"/>
        <w:ind w:left="0" w:firstLine="0"/>
        <w:jc w:val="both"/>
      </w:pPr>
      <w:r w:rsidRPr="00682004">
        <w:t>[понимание сути метода спектрального анализа и его возможностей].</w:t>
      </w:r>
    </w:p>
    <w:p w14:paraId="0104CF69" w14:textId="77777777" w:rsidR="008C0471" w:rsidRPr="00682004" w:rsidRDefault="008C0471" w:rsidP="009033E7">
      <w:pPr>
        <w:pStyle w:val="a9"/>
        <w:numPr>
          <w:ilvl w:val="0"/>
          <w:numId w:val="221"/>
        </w:numPr>
        <w:autoSpaceDE w:val="0"/>
        <w:autoSpaceDN w:val="0"/>
        <w:adjustRightInd w:val="0"/>
        <w:ind w:left="0" w:firstLine="0"/>
        <w:jc w:val="both"/>
      </w:pPr>
      <w:r w:rsidRPr="00682004">
        <w:t>понимание и способность описывать и объяснять физические явления: радиоактивность, ионизирующие излучения;</w:t>
      </w:r>
    </w:p>
    <w:p w14:paraId="30958E3E" w14:textId="77777777" w:rsidR="008C0471" w:rsidRPr="00682004" w:rsidRDefault="008C0471" w:rsidP="009033E7">
      <w:pPr>
        <w:pStyle w:val="a9"/>
        <w:numPr>
          <w:ilvl w:val="0"/>
          <w:numId w:val="221"/>
        </w:numPr>
        <w:autoSpaceDE w:val="0"/>
        <w:autoSpaceDN w:val="0"/>
        <w:adjustRightInd w:val="0"/>
        <w:ind w:left="0" w:firstLine="0"/>
        <w:jc w:val="both"/>
      </w:pPr>
      <w:r w:rsidRPr="00682004">
        <w:t>знание и способность давать определения/описания физических понятий: радиоактивность, альфа-, бета- и гамма-частицы; физических моделей: модели строения атомов, предложенные Д. Томсоном и Э. Резерфордом; протоннонейтронная модель атомного ядра, модель процесса деления ядра атома урана; физических величин: поглощенная доза излучения, коэффициент качества, эквивалентная доза, период полураспада;</w:t>
      </w:r>
    </w:p>
    <w:p w14:paraId="747EA29C" w14:textId="77777777" w:rsidR="008C0471" w:rsidRPr="00682004" w:rsidRDefault="008C0471" w:rsidP="009033E7">
      <w:pPr>
        <w:pStyle w:val="a9"/>
        <w:numPr>
          <w:ilvl w:val="0"/>
          <w:numId w:val="221"/>
        </w:numPr>
        <w:autoSpaceDE w:val="0"/>
        <w:autoSpaceDN w:val="0"/>
        <w:adjustRightInd w:val="0"/>
        <w:ind w:left="0" w:firstLine="0"/>
        <w:jc w:val="both"/>
      </w:pPr>
      <w:r w:rsidRPr="00682004">
        <w:t>умение приводить примеры и объяснять устройство и принцип действия технических устройств и установок: счетчик Гейгера, камера Вильсона, пузырьковая камера, ядерный реактор на медленных нейтронах;</w:t>
      </w:r>
    </w:p>
    <w:p w14:paraId="393127F5" w14:textId="77777777" w:rsidR="008C0471" w:rsidRPr="00682004" w:rsidRDefault="008C0471" w:rsidP="009033E7">
      <w:pPr>
        <w:pStyle w:val="a9"/>
        <w:numPr>
          <w:ilvl w:val="0"/>
          <w:numId w:val="221"/>
        </w:numPr>
        <w:autoSpaceDE w:val="0"/>
        <w:autoSpaceDN w:val="0"/>
        <w:adjustRightInd w:val="0"/>
        <w:ind w:left="0" w:firstLine="0"/>
        <w:jc w:val="both"/>
      </w:pPr>
      <w:r w:rsidRPr="00682004">
        <w:t>умение измерять: мощность дозы радиоактивного излучения бытовым дозиметром;</w:t>
      </w:r>
    </w:p>
    <w:p w14:paraId="2DD6A5D1" w14:textId="77777777" w:rsidR="008C0471" w:rsidRPr="00682004" w:rsidRDefault="008C0471" w:rsidP="009033E7">
      <w:pPr>
        <w:pStyle w:val="a9"/>
        <w:numPr>
          <w:ilvl w:val="0"/>
          <w:numId w:val="221"/>
        </w:numPr>
        <w:autoSpaceDE w:val="0"/>
        <w:autoSpaceDN w:val="0"/>
        <w:adjustRightInd w:val="0"/>
        <w:ind w:left="0" w:firstLine="0"/>
        <w:jc w:val="both"/>
      </w:pPr>
      <w:r w:rsidRPr="00682004">
        <w:t>знание формулировок, понимание смысла и умение применять: закон сохранения массового числа, закон сохранения заряда, закон радиоактивного распада, правило смещения;</w:t>
      </w:r>
    </w:p>
    <w:p w14:paraId="1EA4052A" w14:textId="77777777" w:rsidR="008C0471" w:rsidRPr="00682004" w:rsidRDefault="008C0471" w:rsidP="009033E7">
      <w:pPr>
        <w:pStyle w:val="a9"/>
        <w:numPr>
          <w:ilvl w:val="0"/>
          <w:numId w:val="221"/>
        </w:numPr>
        <w:autoSpaceDE w:val="0"/>
        <w:autoSpaceDN w:val="0"/>
        <w:adjustRightInd w:val="0"/>
        <w:ind w:left="0" w:firstLine="0"/>
        <w:jc w:val="both"/>
      </w:pPr>
      <w:r w:rsidRPr="00682004">
        <w:t>владение экспериментальными методами исследования в процессе изучения зависимости мощности излучения продуктов распада радона от времени;</w:t>
      </w:r>
    </w:p>
    <w:p w14:paraId="1566E59E" w14:textId="77777777" w:rsidR="008C0471" w:rsidRPr="00682004" w:rsidRDefault="008C0471" w:rsidP="009033E7">
      <w:pPr>
        <w:pStyle w:val="a9"/>
        <w:numPr>
          <w:ilvl w:val="0"/>
          <w:numId w:val="221"/>
        </w:numPr>
        <w:autoSpaceDE w:val="0"/>
        <w:autoSpaceDN w:val="0"/>
        <w:adjustRightInd w:val="0"/>
        <w:ind w:left="0" w:firstLine="0"/>
        <w:jc w:val="both"/>
      </w:pPr>
      <w:r w:rsidRPr="00682004">
        <w:t>понимание сути экспериментальных методов исследования частиц;</w:t>
      </w:r>
    </w:p>
    <w:p w14:paraId="27838B35" w14:textId="77777777" w:rsidR="008C0471" w:rsidRPr="00682004" w:rsidRDefault="008C0471" w:rsidP="009033E7">
      <w:pPr>
        <w:pStyle w:val="a9"/>
        <w:numPr>
          <w:ilvl w:val="0"/>
          <w:numId w:val="221"/>
        </w:numPr>
        <w:autoSpaceDE w:val="0"/>
        <w:autoSpaceDN w:val="0"/>
        <w:adjustRightInd w:val="0"/>
        <w:ind w:left="0" w:firstLine="0"/>
        <w:jc w:val="both"/>
      </w:pPr>
      <w:r w:rsidRPr="00682004">
        <w:t>умение использовать полученные знания в повседневной жизни (быт, экология, охрана окружающей среды, техника безопасности и др.).</w:t>
      </w:r>
    </w:p>
    <w:p w14:paraId="7C803B8E" w14:textId="77777777" w:rsidR="008C0471" w:rsidRPr="00682004" w:rsidRDefault="008C0471" w:rsidP="009033E7">
      <w:pPr>
        <w:pStyle w:val="a9"/>
        <w:numPr>
          <w:ilvl w:val="0"/>
          <w:numId w:val="221"/>
        </w:numPr>
        <w:autoSpaceDE w:val="0"/>
        <w:autoSpaceDN w:val="0"/>
        <w:adjustRightInd w:val="0"/>
        <w:ind w:left="0" w:firstLine="0"/>
        <w:jc w:val="both"/>
      </w:pPr>
      <w:r w:rsidRPr="00682004">
        <w:t>представление о составе, строении, происхождении и возрасте Солнечной системы;</w:t>
      </w:r>
    </w:p>
    <w:p w14:paraId="5E79A57A" w14:textId="77777777" w:rsidR="008C0471" w:rsidRPr="00682004" w:rsidRDefault="008C0471" w:rsidP="009033E7">
      <w:pPr>
        <w:pStyle w:val="a9"/>
        <w:numPr>
          <w:ilvl w:val="0"/>
          <w:numId w:val="221"/>
        </w:numPr>
        <w:autoSpaceDE w:val="0"/>
        <w:autoSpaceDN w:val="0"/>
        <w:adjustRightInd w:val="0"/>
        <w:ind w:left="0" w:firstLine="0"/>
        <w:jc w:val="both"/>
      </w:pPr>
      <w:r w:rsidRPr="00682004">
        <w:t>умение применять физические законы для объяснения движения планет Солнечной системы;</w:t>
      </w:r>
    </w:p>
    <w:p w14:paraId="7BCE32ED" w14:textId="77777777" w:rsidR="008C0471" w:rsidRPr="00682004" w:rsidRDefault="008C0471" w:rsidP="009033E7">
      <w:pPr>
        <w:pStyle w:val="a9"/>
        <w:numPr>
          <w:ilvl w:val="0"/>
          <w:numId w:val="221"/>
        </w:numPr>
        <w:autoSpaceDE w:val="0"/>
        <w:autoSpaceDN w:val="0"/>
        <w:adjustRightInd w:val="0"/>
        <w:ind w:left="0" w:firstLine="0"/>
        <w:jc w:val="both"/>
      </w:pPr>
      <w:r w:rsidRPr="00682004">
        <w:t>знать, что существенными параметрами, отличающими звезды от планет, являются их массы и источники энергии (термоядерные реакции в недрах звезд и радиоактивные в недрах планет);</w:t>
      </w:r>
    </w:p>
    <w:p w14:paraId="3084A6BC" w14:textId="77777777" w:rsidR="008C0471" w:rsidRPr="00682004" w:rsidRDefault="008C0471" w:rsidP="009033E7">
      <w:pPr>
        <w:pStyle w:val="a9"/>
        <w:numPr>
          <w:ilvl w:val="0"/>
          <w:numId w:val="221"/>
        </w:numPr>
        <w:autoSpaceDE w:val="0"/>
        <w:autoSpaceDN w:val="0"/>
        <w:adjustRightInd w:val="0"/>
        <w:ind w:left="0" w:firstLine="0"/>
        <w:jc w:val="both"/>
      </w:pPr>
      <w:r w:rsidRPr="00682004">
        <w:t>сравнивать физические и орбитальные параметры планет земной группы с соответствующими параметрами планет-гигантов и находить в них общее и различное;</w:t>
      </w:r>
    </w:p>
    <w:p w14:paraId="6BFD3EDB" w14:textId="77777777" w:rsidR="008C0471" w:rsidRPr="00682004" w:rsidRDefault="008C0471" w:rsidP="009033E7">
      <w:pPr>
        <w:pStyle w:val="a9"/>
        <w:numPr>
          <w:ilvl w:val="0"/>
          <w:numId w:val="221"/>
        </w:numPr>
        <w:autoSpaceDE w:val="0"/>
        <w:autoSpaceDN w:val="0"/>
        <w:adjustRightInd w:val="0"/>
        <w:ind w:left="0" w:firstLine="0"/>
        <w:jc w:val="both"/>
      </w:pPr>
      <w:r w:rsidRPr="00682004">
        <w:t>объяснять суть эффекта Х. Доплера; формулировать и объяснять суть закона Э. Хаббла, знать, что этот закон явился экспериментальным подтверждением модели нестационарной Вселенной, открытой А. А. Фридманом.</w:t>
      </w:r>
    </w:p>
    <w:p w14:paraId="6D61391D" w14:textId="77777777" w:rsidR="008C0471" w:rsidRPr="00682004" w:rsidRDefault="008C0471" w:rsidP="008C0471">
      <w:pPr>
        <w:jc w:val="center"/>
        <w:rPr>
          <w:b/>
          <w:szCs w:val="24"/>
        </w:rPr>
      </w:pPr>
      <w:r w:rsidRPr="00682004">
        <w:rPr>
          <w:b/>
          <w:szCs w:val="24"/>
        </w:rPr>
        <w:t>СОДЕРЖАНИЕ</w:t>
      </w:r>
    </w:p>
    <w:p w14:paraId="45D8FA8E" w14:textId="77777777" w:rsidR="008C0471" w:rsidRPr="00682004" w:rsidRDefault="008C0471" w:rsidP="008C0471">
      <w:pPr>
        <w:jc w:val="center"/>
        <w:rPr>
          <w:b/>
          <w:szCs w:val="24"/>
        </w:rPr>
      </w:pPr>
      <w:r w:rsidRPr="00682004">
        <w:rPr>
          <w:b/>
          <w:szCs w:val="24"/>
        </w:rPr>
        <w:t>7 класс (70ч, 2ч в неделю)</w:t>
      </w:r>
    </w:p>
    <w:p w14:paraId="3010FE84" w14:textId="77777777" w:rsidR="008C0471" w:rsidRPr="00682004" w:rsidRDefault="008C0471" w:rsidP="008C0471">
      <w:pPr>
        <w:jc w:val="both"/>
        <w:rPr>
          <w:b/>
          <w:szCs w:val="24"/>
        </w:rPr>
      </w:pPr>
      <w:r w:rsidRPr="00682004">
        <w:rPr>
          <w:b/>
          <w:szCs w:val="24"/>
        </w:rPr>
        <w:t>Введение (4 ч)</w:t>
      </w:r>
    </w:p>
    <w:p w14:paraId="1700DB22" w14:textId="77777777" w:rsidR="008C0471" w:rsidRPr="00682004" w:rsidRDefault="008C0471" w:rsidP="008C0471">
      <w:pPr>
        <w:jc w:val="both"/>
        <w:rPr>
          <w:szCs w:val="24"/>
        </w:rPr>
      </w:pPr>
      <w:r w:rsidRPr="00682004">
        <w:rPr>
          <w:szCs w:val="24"/>
        </w:rPr>
        <w:t>Физика — наука о природе. Физические явления. Физические свойства тел. Наблюдение и описание физических явлений. Физические величины. Измерения физических величин: длины, времени, температуры. Физические приборы. Международная система единиц. Точность и погрешность измерений. Физика и техника.</w:t>
      </w:r>
    </w:p>
    <w:p w14:paraId="16E35E47" w14:textId="77777777" w:rsidR="008C0471" w:rsidRPr="00682004" w:rsidRDefault="008C0471" w:rsidP="008C0471">
      <w:pPr>
        <w:jc w:val="both"/>
        <w:rPr>
          <w:b/>
          <w:szCs w:val="24"/>
        </w:rPr>
      </w:pPr>
      <w:r w:rsidRPr="00682004">
        <w:rPr>
          <w:b/>
          <w:szCs w:val="24"/>
        </w:rPr>
        <w:t>Фронтальная лабораторная работа.</w:t>
      </w:r>
    </w:p>
    <w:p w14:paraId="2BA482BD" w14:textId="77777777" w:rsidR="008C0471" w:rsidRPr="00682004" w:rsidRDefault="008C0471" w:rsidP="009033E7">
      <w:pPr>
        <w:pStyle w:val="a9"/>
        <w:numPr>
          <w:ilvl w:val="0"/>
          <w:numId w:val="219"/>
        </w:numPr>
        <w:autoSpaceDE w:val="0"/>
        <w:autoSpaceDN w:val="0"/>
        <w:adjustRightInd w:val="0"/>
        <w:ind w:left="0" w:firstLine="0"/>
        <w:jc w:val="both"/>
      </w:pPr>
      <w:r w:rsidRPr="00682004">
        <w:t xml:space="preserve"> Определение цены деления измерительного прибора.</w:t>
      </w:r>
    </w:p>
    <w:p w14:paraId="6138684C" w14:textId="77777777" w:rsidR="008C0471" w:rsidRPr="00682004" w:rsidRDefault="008C0471" w:rsidP="008C0471">
      <w:pPr>
        <w:jc w:val="both"/>
        <w:rPr>
          <w:b/>
          <w:szCs w:val="24"/>
        </w:rPr>
      </w:pPr>
      <w:r w:rsidRPr="00682004">
        <w:rPr>
          <w:b/>
          <w:szCs w:val="24"/>
        </w:rPr>
        <w:t>Первоначальные сведения о строении вещества (6 ч)</w:t>
      </w:r>
    </w:p>
    <w:p w14:paraId="4C060B11" w14:textId="77777777" w:rsidR="008C0471" w:rsidRPr="00682004" w:rsidRDefault="008C0471" w:rsidP="008C0471">
      <w:pPr>
        <w:jc w:val="both"/>
        <w:rPr>
          <w:szCs w:val="24"/>
        </w:rPr>
      </w:pPr>
      <w:r w:rsidRPr="00682004">
        <w:rPr>
          <w:szCs w:val="24"/>
        </w:rPr>
        <w:t>Строение вещества. Опыты, доказывающие атомное 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Агрегатные состояния вещества. Модели строения твердых тел, жидкостей и газов. Объяснение свойств газов, жидкостей и твердых тел на основе молекулярно-кинетических представлений.</w:t>
      </w:r>
    </w:p>
    <w:p w14:paraId="1EE374C1" w14:textId="77777777" w:rsidR="008C0471" w:rsidRPr="00682004" w:rsidRDefault="008C0471" w:rsidP="008C0471">
      <w:pPr>
        <w:jc w:val="both"/>
        <w:rPr>
          <w:b/>
          <w:szCs w:val="24"/>
        </w:rPr>
      </w:pPr>
      <w:r w:rsidRPr="00682004">
        <w:rPr>
          <w:b/>
          <w:szCs w:val="24"/>
        </w:rPr>
        <w:t>Фронтальная лабораторная работа.</w:t>
      </w:r>
    </w:p>
    <w:p w14:paraId="1702C0F8" w14:textId="77777777" w:rsidR="008C0471" w:rsidRPr="00682004" w:rsidRDefault="008C0471" w:rsidP="009033E7">
      <w:pPr>
        <w:pStyle w:val="a9"/>
        <w:numPr>
          <w:ilvl w:val="0"/>
          <w:numId w:val="219"/>
        </w:numPr>
        <w:autoSpaceDE w:val="0"/>
        <w:autoSpaceDN w:val="0"/>
        <w:adjustRightInd w:val="0"/>
        <w:ind w:left="0" w:firstLine="0"/>
        <w:jc w:val="both"/>
      </w:pPr>
      <w:r w:rsidRPr="00682004">
        <w:t>Определение размеров малых тел.</w:t>
      </w:r>
    </w:p>
    <w:p w14:paraId="5FB1AE0D" w14:textId="77777777" w:rsidR="008C0471" w:rsidRPr="00682004" w:rsidRDefault="008C0471" w:rsidP="008C0471">
      <w:pPr>
        <w:jc w:val="both"/>
        <w:rPr>
          <w:b/>
          <w:szCs w:val="24"/>
        </w:rPr>
      </w:pPr>
      <w:r w:rsidRPr="00682004">
        <w:rPr>
          <w:b/>
          <w:szCs w:val="24"/>
        </w:rPr>
        <w:t>Взаимодействия тел (23 ч)</w:t>
      </w:r>
    </w:p>
    <w:p w14:paraId="3E6F1F42" w14:textId="77777777" w:rsidR="008C0471" w:rsidRPr="00682004" w:rsidRDefault="008C0471" w:rsidP="008C0471">
      <w:pPr>
        <w:jc w:val="both"/>
        <w:rPr>
          <w:szCs w:val="24"/>
        </w:rPr>
      </w:pPr>
      <w:r w:rsidRPr="00682004">
        <w:rPr>
          <w:szCs w:val="24"/>
        </w:rPr>
        <w:t>Механическое движение. Траектория. Путь. Равномерное и неравномерное движение. Скорость. Графики зависимости пути и модуля скорости от времени движения. Инерция. Инертность тел. Взаимодействие тел. Масса тела. Измерение массы тела. Плотность вещества. Сила. Сила тяжести. Сила упругости. Закон Гука. Вес тела. Связь между силой тяжести и массой тела. Сила тяжести на других планетах. Динамометр. Сложение двух сил, направленных по одной прямой. Равнодействующая двух сил. Сила трения. Физическая природа небесных тел Солнечной системы.</w:t>
      </w:r>
    </w:p>
    <w:p w14:paraId="480F0E74" w14:textId="77777777" w:rsidR="008C0471" w:rsidRPr="00682004" w:rsidRDefault="008C0471" w:rsidP="008C0471">
      <w:pPr>
        <w:jc w:val="both"/>
        <w:rPr>
          <w:b/>
          <w:szCs w:val="24"/>
        </w:rPr>
      </w:pPr>
      <w:r w:rsidRPr="00682004">
        <w:rPr>
          <w:b/>
          <w:szCs w:val="24"/>
        </w:rPr>
        <w:t>Фронтальная лабораторная работа.</w:t>
      </w:r>
    </w:p>
    <w:p w14:paraId="04AA4C10" w14:textId="77777777" w:rsidR="008C0471" w:rsidRPr="00682004" w:rsidRDefault="008C0471" w:rsidP="009033E7">
      <w:pPr>
        <w:pStyle w:val="a9"/>
        <w:numPr>
          <w:ilvl w:val="0"/>
          <w:numId w:val="219"/>
        </w:numPr>
        <w:autoSpaceDE w:val="0"/>
        <w:autoSpaceDN w:val="0"/>
        <w:adjustRightInd w:val="0"/>
        <w:ind w:left="0" w:firstLine="0"/>
        <w:jc w:val="both"/>
      </w:pPr>
      <w:r w:rsidRPr="00682004">
        <w:t>Измерение массы тела на рычажных весах.</w:t>
      </w:r>
    </w:p>
    <w:p w14:paraId="1434C613" w14:textId="77777777" w:rsidR="008C0471" w:rsidRPr="00682004" w:rsidRDefault="008C0471" w:rsidP="009033E7">
      <w:pPr>
        <w:pStyle w:val="a9"/>
        <w:numPr>
          <w:ilvl w:val="0"/>
          <w:numId w:val="219"/>
        </w:numPr>
        <w:autoSpaceDE w:val="0"/>
        <w:autoSpaceDN w:val="0"/>
        <w:adjustRightInd w:val="0"/>
        <w:ind w:left="0" w:firstLine="0"/>
        <w:jc w:val="both"/>
      </w:pPr>
      <w:r w:rsidRPr="00682004">
        <w:t>Измерение объема тела.</w:t>
      </w:r>
    </w:p>
    <w:p w14:paraId="479F8C96" w14:textId="77777777" w:rsidR="008C0471" w:rsidRPr="00682004" w:rsidRDefault="008C0471" w:rsidP="009033E7">
      <w:pPr>
        <w:pStyle w:val="a9"/>
        <w:numPr>
          <w:ilvl w:val="0"/>
          <w:numId w:val="219"/>
        </w:numPr>
        <w:autoSpaceDE w:val="0"/>
        <w:autoSpaceDN w:val="0"/>
        <w:adjustRightInd w:val="0"/>
        <w:ind w:left="0" w:firstLine="0"/>
        <w:jc w:val="both"/>
      </w:pPr>
      <w:r w:rsidRPr="00682004">
        <w:t>Определение плотности твердого тела.</w:t>
      </w:r>
    </w:p>
    <w:p w14:paraId="4EE12D7C" w14:textId="77777777" w:rsidR="008C0471" w:rsidRPr="00682004" w:rsidRDefault="008C0471" w:rsidP="009033E7">
      <w:pPr>
        <w:pStyle w:val="a9"/>
        <w:numPr>
          <w:ilvl w:val="0"/>
          <w:numId w:val="219"/>
        </w:numPr>
        <w:autoSpaceDE w:val="0"/>
        <w:autoSpaceDN w:val="0"/>
        <w:adjustRightInd w:val="0"/>
        <w:ind w:left="0" w:firstLine="0"/>
        <w:jc w:val="both"/>
      </w:pPr>
      <w:r w:rsidRPr="00682004">
        <w:t>Градуирование пружины и измерение сил динамометром.</w:t>
      </w:r>
    </w:p>
    <w:p w14:paraId="2F9AC377" w14:textId="77777777" w:rsidR="008C0471" w:rsidRPr="00682004" w:rsidRDefault="008C0471" w:rsidP="009033E7">
      <w:pPr>
        <w:pStyle w:val="a9"/>
        <w:numPr>
          <w:ilvl w:val="0"/>
          <w:numId w:val="219"/>
        </w:numPr>
        <w:autoSpaceDE w:val="0"/>
        <w:autoSpaceDN w:val="0"/>
        <w:adjustRightInd w:val="0"/>
        <w:ind w:left="0" w:firstLine="0"/>
        <w:jc w:val="both"/>
      </w:pPr>
      <w:r w:rsidRPr="00682004">
        <w:t>Измерение силы трения с помощью динамометра.</w:t>
      </w:r>
    </w:p>
    <w:p w14:paraId="5F4988C4" w14:textId="77777777" w:rsidR="008C0471" w:rsidRPr="00682004" w:rsidRDefault="008C0471" w:rsidP="008C0471">
      <w:pPr>
        <w:jc w:val="both"/>
        <w:rPr>
          <w:b/>
          <w:szCs w:val="24"/>
        </w:rPr>
      </w:pPr>
      <w:r w:rsidRPr="00682004">
        <w:rPr>
          <w:b/>
          <w:szCs w:val="24"/>
        </w:rPr>
        <w:t>Давление твердых тел, жидкостей и газов (21 ч)</w:t>
      </w:r>
    </w:p>
    <w:p w14:paraId="2310AD8F" w14:textId="77777777" w:rsidR="008C0471" w:rsidRPr="00682004" w:rsidRDefault="008C0471" w:rsidP="008C0471">
      <w:pPr>
        <w:jc w:val="both"/>
        <w:rPr>
          <w:szCs w:val="24"/>
        </w:rPr>
      </w:pPr>
      <w:r w:rsidRPr="00682004">
        <w:rPr>
          <w:szCs w:val="24"/>
        </w:rPr>
        <w:t xml:space="preserve">Давление. Давление твердых тел. Давление газа. Объяснение давления газа на основе молекулярно-кинетических представлений. Передача давления газами и жидкостями. Закон Паскаля. Сообщающиеся сосуды. Атмосферное давление. Методы измерения атмосферного давления. Барометр, манометр, поршневой жидкостный насос. Закон Архимеда. Условия плавания тел. Воздухоплавание. </w:t>
      </w:r>
    </w:p>
    <w:p w14:paraId="51DEFF12" w14:textId="77777777" w:rsidR="008C0471" w:rsidRPr="00682004" w:rsidRDefault="008C0471" w:rsidP="008C0471">
      <w:pPr>
        <w:jc w:val="both"/>
        <w:rPr>
          <w:b/>
          <w:szCs w:val="24"/>
        </w:rPr>
      </w:pPr>
      <w:r w:rsidRPr="00682004">
        <w:rPr>
          <w:b/>
          <w:szCs w:val="24"/>
        </w:rPr>
        <w:t>Фронтальная лабораторная работа.</w:t>
      </w:r>
    </w:p>
    <w:p w14:paraId="72EC3140" w14:textId="77777777" w:rsidR="008C0471" w:rsidRPr="00682004" w:rsidRDefault="008C0471" w:rsidP="009033E7">
      <w:pPr>
        <w:pStyle w:val="a9"/>
        <w:numPr>
          <w:ilvl w:val="0"/>
          <w:numId w:val="219"/>
        </w:numPr>
        <w:autoSpaceDE w:val="0"/>
        <w:autoSpaceDN w:val="0"/>
        <w:adjustRightInd w:val="0"/>
        <w:ind w:left="0" w:firstLine="0"/>
        <w:jc w:val="both"/>
      </w:pPr>
      <w:r w:rsidRPr="00682004">
        <w:t>Определение выталкивающей силы, действующей на погруженное в жидкость тело.</w:t>
      </w:r>
    </w:p>
    <w:p w14:paraId="6A2A4AAD" w14:textId="77777777" w:rsidR="008C0471" w:rsidRPr="00682004" w:rsidRDefault="008C0471" w:rsidP="009033E7">
      <w:pPr>
        <w:pStyle w:val="a9"/>
        <w:numPr>
          <w:ilvl w:val="0"/>
          <w:numId w:val="219"/>
        </w:numPr>
        <w:autoSpaceDE w:val="0"/>
        <w:autoSpaceDN w:val="0"/>
        <w:adjustRightInd w:val="0"/>
        <w:ind w:left="0" w:firstLine="0"/>
        <w:jc w:val="both"/>
      </w:pPr>
      <w:r w:rsidRPr="00682004">
        <w:t>Выяснение условий плавания тела в жидкости.</w:t>
      </w:r>
    </w:p>
    <w:p w14:paraId="737FB45F" w14:textId="77777777" w:rsidR="008C0471" w:rsidRPr="00682004" w:rsidRDefault="008C0471" w:rsidP="008C0471">
      <w:pPr>
        <w:jc w:val="both"/>
        <w:rPr>
          <w:b/>
          <w:szCs w:val="24"/>
        </w:rPr>
      </w:pPr>
      <w:r w:rsidRPr="00682004">
        <w:rPr>
          <w:b/>
          <w:szCs w:val="24"/>
        </w:rPr>
        <w:t>Работа и мощность. Энергия (13 ч)</w:t>
      </w:r>
    </w:p>
    <w:p w14:paraId="0537A570" w14:textId="77777777" w:rsidR="008C0471" w:rsidRPr="00682004" w:rsidRDefault="008C0471" w:rsidP="008C0471">
      <w:pPr>
        <w:jc w:val="both"/>
        <w:rPr>
          <w:szCs w:val="24"/>
        </w:rPr>
      </w:pPr>
      <w:r w:rsidRPr="00682004">
        <w:rPr>
          <w:szCs w:val="24"/>
        </w:rPr>
        <w:t>Механическая работа. Мощность. Простые механизмы. Момент силы. Условия равновесия рычага. «Золотое правило» механики. Виды равновесия. Коэффициент полезного действия (КПД). Энергия. Потенциальная и кинетическая энергия. Превращение энергии.</w:t>
      </w:r>
    </w:p>
    <w:p w14:paraId="42D27628" w14:textId="77777777" w:rsidR="008C0471" w:rsidRPr="00682004" w:rsidRDefault="008C0471" w:rsidP="008C0471">
      <w:pPr>
        <w:jc w:val="both"/>
        <w:rPr>
          <w:b/>
          <w:szCs w:val="24"/>
        </w:rPr>
      </w:pPr>
      <w:r w:rsidRPr="00682004">
        <w:rPr>
          <w:b/>
          <w:szCs w:val="24"/>
        </w:rPr>
        <w:t>Фронтальная лабораторная работа.</w:t>
      </w:r>
    </w:p>
    <w:p w14:paraId="1F0BA66A" w14:textId="77777777" w:rsidR="008C0471" w:rsidRPr="00682004" w:rsidRDefault="008C0471" w:rsidP="009033E7">
      <w:pPr>
        <w:pStyle w:val="a9"/>
        <w:numPr>
          <w:ilvl w:val="0"/>
          <w:numId w:val="219"/>
        </w:numPr>
        <w:autoSpaceDE w:val="0"/>
        <w:autoSpaceDN w:val="0"/>
        <w:adjustRightInd w:val="0"/>
        <w:ind w:left="0" w:firstLine="0"/>
        <w:jc w:val="both"/>
      </w:pPr>
      <w:r w:rsidRPr="00682004">
        <w:t>Выяснение условия равновесия рычага.</w:t>
      </w:r>
    </w:p>
    <w:p w14:paraId="1CFBE7BC" w14:textId="77777777" w:rsidR="008C0471" w:rsidRPr="00682004" w:rsidRDefault="008C0471" w:rsidP="009033E7">
      <w:pPr>
        <w:pStyle w:val="a9"/>
        <w:numPr>
          <w:ilvl w:val="0"/>
          <w:numId w:val="219"/>
        </w:numPr>
        <w:autoSpaceDE w:val="0"/>
        <w:autoSpaceDN w:val="0"/>
        <w:adjustRightInd w:val="0"/>
        <w:ind w:left="0" w:firstLine="0"/>
        <w:jc w:val="both"/>
      </w:pPr>
      <w:r w:rsidRPr="00682004">
        <w:t>Определение КПД при подъеме тела по наклонной плоскости.</w:t>
      </w:r>
    </w:p>
    <w:p w14:paraId="06F5C5C2" w14:textId="77777777" w:rsidR="008C0471" w:rsidRPr="00682004" w:rsidRDefault="008C0471" w:rsidP="008C0471">
      <w:pPr>
        <w:jc w:val="center"/>
        <w:rPr>
          <w:b/>
          <w:szCs w:val="24"/>
        </w:rPr>
      </w:pPr>
      <w:r w:rsidRPr="00682004">
        <w:rPr>
          <w:b/>
          <w:szCs w:val="24"/>
        </w:rPr>
        <w:t xml:space="preserve">8 класс </w:t>
      </w:r>
    </w:p>
    <w:p w14:paraId="1DB04845" w14:textId="77777777" w:rsidR="008C0471" w:rsidRPr="00682004" w:rsidRDefault="008C0471" w:rsidP="008C0471">
      <w:pPr>
        <w:jc w:val="center"/>
        <w:rPr>
          <w:b/>
          <w:szCs w:val="24"/>
        </w:rPr>
      </w:pPr>
      <w:r w:rsidRPr="00682004">
        <w:rPr>
          <w:b/>
          <w:szCs w:val="24"/>
        </w:rPr>
        <w:t>(70ч, 2ч в неделю)</w:t>
      </w:r>
    </w:p>
    <w:p w14:paraId="0ED139AA" w14:textId="77777777" w:rsidR="008C0471" w:rsidRPr="00682004" w:rsidRDefault="008C0471" w:rsidP="008C0471">
      <w:pPr>
        <w:rPr>
          <w:b/>
          <w:szCs w:val="24"/>
        </w:rPr>
      </w:pPr>
      <w:r w:rsidRPr="00682004">
        <w:rPr>
          <w:b/>
          <w:szCs w:val="24"/>
        </w:rPr>
        <w:t>Тепловые явления (23 ч)</w:t>
      </w:r>
    </w:p>
    <w:p w14:paraId="0B9DE3E3" w14:textId="77777777" w:rsidR="008C0471" w:rsidRPr="00682004" w:rsidRDefault="008C0471" w:rsidP="008C0471">
      <w:pPr>
        <w:jc w:val="both"/>
        <w:rPr>
          <w:szCs w:val="24"/>
        </w:rPr>
      </w:pPr>
      <w:r w:rsidRPr="00682004">
        <w:rPr>
          <w:szCs w:val="24"/>
        </w:rPr>
        <w:t>Тепловое движение. Тепловое равновесие. Температура. Внутренняя энергия. Работа и теплопередача. Теплопроводность. Конвекция. Излучение. Количество теплоты. Удельная теплоемкость. Расчет количества теплоты при теплообмене.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Кипение. Влажность воздуха. Удельная теплота парообразования. Объяснение изменения агрегатного состояния вещества на основе молекулярно-кинетических представлений. Преобразование энергии в тепловых машинах. Двигатель внутреннего сгорания. Паровая турбина. КПД теплового двигателя. Экологические проблемы использования тепловых машин.</w:t>
      </w:r>
    </w:p>
    <w:p w14:paraId="433C26A0" w14:textId="77777777" w:rsidR="008C0471" w:rsidRPr="00682004" w:rsidRDefault="008C0471" w:rsidP="008C0471">
      <w:pPr>
        <w:rPr>
          <w:b/>
          <w:szCs w:val="24"/>
        </w:rPr>
      </w:pPr>
      <w:r w:rsidRPr="00682004">
        <w:rPr>
          <w:szCs w:val="24"/>
        </w:rPr>
        <w:t>ФРОНТАЛЬНЫЕ ЛАБОРАТОРНЫЕ РАБОТЫ</w:t>
      </w:r>
    </w:p>
    <w:p w14:paraId="75A29393" w14:textId="77777777" w:rsidR="008C0471" w:rsidRPr="00682004" w:rsidRDefault="008C0471" w:rsidP="009033E7">
      <w:pPr>
        <w:pStyle w:val="a9"/>
        <w:numPr>
          <w:ilvl w:val="0"/>
          <w:numId w:val="223"/>
        </w:numPr>
        <w:autoSpaceDE w:val="0"/>
        <w:autoSpaceDN w:val="0"/>
        <w:adjustRightInd w:val="0"/>
        <w:ind w:left="0" w:firstLine="0"/>
      </w:pPr>
      <w:r w:rsidRPr="00682004">
        <w:t>Сравнение количеств теплоты при смешивании воды разной температуры.</w:t>
      </w:r>
    </w:p>
    <w:p w14:paraId="79046B3B" w14:textId="77777777" w:rsidR="008C0471" w:rsidRPr="00682004" w:rsidRDefault="008C0471" w:rsidP="009033E7">
      <w:pPr>
        <w:pStyle w:val="a9"/>
        <w:numPr>
          <w:ilvl w:val="0"/>
          <w:numId w:val="223"/>
        </w:numPr>
        <w:autoSpaceDE w:val="0"/>
        <w:autoSpaceDN w:val="0"/>
        <w:adjustRightInd w:val="0"/>
        <w:ind w:left="0" w:firstLine="0"/>
      </w:pPr>
      <w:r w:rsidRPr="00682004">
        <w:t>Измерение удельной теплоемкости твердого тела.</w:t>
      </w:r>
    </w:p>
    <w:p w14:paraId="3992A7F3" w14:textId="77777777" w:rsidR="008C0471" w:rsidRPr="00682004" w:rsidRDefault="008C0471" w:rsidP="009033E7">
      <w:pPr>
        <w:pStyle w:val="a9"/>
        <w:numPr>
          <w:ilvl w:val="0"/>
          <w:numId w:val="223"/>
        </w:numPr>
        <w:autoSpaceDE w:val="0"/>
        <w:autoSpaceDN w:val="0"/>
        <w:adjustRightInd w:val="0"/>
        <w:ind w:left="0" w:firstLine="0"/>
      </w:pPr>
      <w:r w:rsidRPr="00682004">
        <w:t>Измерение влажности воздуха.</w:t>
      </w:r>
    </w:p>
    <w:p w14:paraId="4A41F64F" w14:textId="77777777" w:rsidR="008C0471" w:rsidRPr="00682004" w:rsidRDefault="008C0471" w:rsidP="008C0471">
      <w:pPr>
        <w:rPr>
          <w:b/>
          <w:szCs w:val="24"/>
        </w:rPr>
      </w:pPr>
      <w:r w:rsidRPr="00682004">
        <w:rPr>
          <w:b/>
          <w:szCs w:val="24"/>
        </w:rPr>
        <w:t>Электрические явления (29 ч)</w:t>
      </w:r>
    </w:p>
    <w:p w14:paraId="5F931727" w14:textId="77777777" w:rsidR="008C0471" w:rsidRPr="00682004" w:rsidRDefault="008C0471" w:rsidP="008C0471">
      <w:pPr>
        <w:jc w:val="both"/>
        <w:rPr>
          <w:szCs w:val="24"/>
        </w:rPr>
      </w:pPr>
      <w:r w:rsidRPr="00682004">
        <w:rPr>
          <w:szCs w:val="24"/>
        </w:rPr>
        <w:t>Электризация тел. Два рода электрических зарядов. Взаимодействие заряженных тел. Проводники, диэлектрики и полупроводники. Электрическое поле. Закон сохранения электрического заряда. Делимость электрического заряда. Электрон. Строение атома. Электрический ток. Действие электрического поля на электрические заряды. Источники тока. Электрическая цепь. Сила тока. Электрическое напряжение. Электрическое сопротивление. Закон Ома для участка цепи. Последовательное и параллельное соединение проводников. Работа и мощность электрического тока. Закон Джоуля—Ленца. Конденсатор. Правила безопасности при работе с электроприборами.</w:t>
      </w:r>
    </w:p>
    <w:p w14:paraId="28EC26EF" w14:textId="77777777" w:rsidR="008C0471" w:rsidRPr="00682004" w:rsidRDefault="008C0471" w:rsidP="008C0471">
      <w:pPr>
        <w:rPr>
          <w:szCs w:val="24"/>
        </w:rPr>
      </w:pPr>
      <w:r w:rsidRPr="00682004">
        <w:rPr>
          <w:szCs w:val="24"/>
        </w:rPr>
        <w:t>ФРОНТАЛЬНЫЕ ЛАБОРАТОРНЫЕ РАБОТЫ</w:t>
      </w:r>
    </w:p>
    <w:p w14:paraId="069E6AA8" w14:textId="77777777" w:rsidR="008C0471" w:rsidRPr="00682004" w:rsidRDefault="008C0471" w:rsidP="009033E7">
      <w:pPr>
        <w:pStyle w:val="a9"/>
        <w:numPr>
          <w:ilvl w:val="0"/>
          <w:numId w:val="225"/>
        </w:numPr>
        <w:autoSpaceDE w:val="0"/>
        <w:autoSpaceDN w:val="0"/>
        <w:adjustRightInd w:val="0"/>
        <w:ind w:left="0" w:firstLine="0"/>
      </w:pPr>
      <w:r w:rsidRPr="00682004">
        <w:t>Сборка электрической цепи и измерение силы тока в ее различных участках.</w:t>
      </w:r>
    </w:p>
    <w:p w14:paraId="066E5B9E" w14:textId="77777777" w:rsidR="008C0471" w:rsidRPr="00682004" w:rsidRDefault="008C0471" w:rsidP="009033E7">
      <w:pPr>
        <w:pStyle w:val="a9"/>
        <w:numPr>
          <w:ilvl w:val="0"/>
          <w:numId w:val="225"/>
        </w:numPr>
        <w:autoSpaceDE w:val="0"/>
        <w:autoSpaceDN w:val="0"/>
        <w:adjustRightInd w:val="0"/>
        <w:ind w:left="0" w:firstLine="0"/>
      </w:pPr>
      <w:r w:rsidRPr="00682004">
        <w:t>Измерение напряжения на различных участках электрической цепи.</w:t>
      </w:r>
    </w:p>
    <w:p w14:paraId="52BD72CC" w14:textId="77777777" w:rsidR="008C0471" w:rsidRPr="00682004" w:rsidRDefault="008C0471" w:rsidP="009033E7">
      <w:pPr>
        <w:pStyle w:val="a9"/>
        <w:numPr>
          <w:ilvl w:val="0"/>
          <w:numId w:val="225"/>
        </w:numPr>
        <w:autoSpaceDE w:val="0"/>
        <w:autoSpaceDN w:val="0"/>
        <w:adjustRightInd w:val="0"/>
        <w:ind w:left="0" w:firstLine="0"/>
      </w:pPr>
      <w:r w:rsidRPr="00682004">
        <w:t>Регулирование силы тока реостатом.</w:t>
      </w:r>
    </w:p>
    <w:p w14:paraId="48E9D101" w14:textId="77777777" w:rsidR="008C0471" w:rsidRPr="00682004" w:rsidRDefault="008C0471" w:rsidP="009033E7">
      <w:pPr>
        <w:pStyle w:val="a9"/>
        <w:numPr>
          <w:ilvl w:val="0"/>
          <w:numId w:val="225"/>
        </w:numPr>
        <w:autoSpaceDE w:val="0"/>
        <w:autoSpaceDN w:val="0"/>
        <w:adjustRightInd w:val="0"/>
        <w:ind w:left="0" w:firstLine="0"/>
        <w:rPr>
          <w:i/>
          <w:iCs/>
        </w:rPr>
      </w:pPr>
      <w:r w:rsidRPr="00682004">
        <w:t>Измерение сопротивления проводника при помощи амперметра и вольтметра</w:t>
      </w:r>
      <w:r w:rsidRPr="00682004">
        <w:rPr>
          <w:i/>
          <w:iCs/>
        </w:rPr>
        <w:t>.</w:t>
      </w:r>
    </w:p>
    <w:p w14:paraId="4D03E57C" w14:textId="77777777" w:rsidR="008C0471" w:rsidRPr="00682004" w:rsidRDefault="008C0471" w:rsidP="009033E7">
      <w:pPr>
        <w:pStyle w:val="a9"/>
        <w:numPr>
          <w:ilvl w:val="0"/>
          <w:numId w:val="225"/>
        </w:numPr>
        <w:autoSpaceDE w:val="0"/>
        <w:autoSpaceDN w:val="0"/>
        <w:adjustRightInd w:val="0"/>
        <w:ind w:left="0" w:firstLine="0"/>
      </w:pPr>
      <w:r w:rsidRPr="00682004">
        <w:t>Измерение мощности и работы тока в электрической лампе.</w:t>
      </w:r>
    </w:p>
    <w:p w14:paraId="2987A2E2" w14:textId="77777777" w:rsidR="008C0471" w:rsidRPr="00682004" w:rsidRDefault="008C0471" w:rsidP="008C0471">
      <w:pPr>
        <w:rPr>
          <w:b/>
          <w:szCs w:val="24"/>
        </w:rPr>
      </w:pPr>
      <w:r w:rsidRPr="00682004">
        <w:rPr>
          <w:b/>
          <w:szCs w:val="24"/>
        </w:rPr>
        <w:t>Электромагнитные явления (5 ч)</w:t>
      </w:r>
    </w:p>
    <w:p w14:paraId="538093F6" w14:textId="77777777" w:rsidR="008C0471" w:rsidRPr="00682004" w:rsidRDefault="008C0471" w:rsidP="008C0471">
      <w:pPr>
        <w:jc w:val="both"/>
        <w:rPr>
          <w:szCs w:val="24"/>
        </w:rPr>
      </w:pPr>
      <w:r w:rsidRPr="00682004">
        <w:rPr>
          <w:szCs w:val="24"/>
        </w:rPr>
        <w:t>Опыт Эрстеда. Магнитное поле. Магнитное поле прямого тока. Магнитное поле катушки с током. Постоянные магниты. Магнитное поле постоянных магнитов. Магнитное поле Земли. Взаимодействие магнитов. Действие магнитного поля на проводник с током. Электрический двигатель.</w:t>
      </w:r>
    </w:p>
    <w:p w14:paraId="06B938BC" w14:textId="77777777" w:rsidR="008C0471" w:rsidRPr="00682004" w:rsidRDefault="008C0471" w:rsidP="008C0471">
      <w:pPr>
        <w:rPr>
          <w:szCs w:val="24"/>
        </w:rPr>
      </w:pPr>
      <w:r w:rsidRPr="00682004">
        <w:rPr>
          <w:szCs w:val="24"/>
        </w:rPr>
        <w:t>ФРОНТАЛЬНЫЕ ЛАБОРАТОРНЫЕ РАБОТЫ</w:t>
      </w:r>
    </w:p>
    <w:p w14:paraId="0AC23B26" w14:textId="77777777" w:rsidR="008C0471" w:rsidRPr="00682004" w:rsidRDefault="008C0471" w:rsidP="009033E7">
      <w:pPr>
        <w:pStyle w:val="a9"/>
        <w:numPr>
          <w:ilvl w:val="0"/>
          <w:numId w:val="224"/>
        </w:numPr>
        <w:autoSpaceDE w:val="0"/>
        <w:autoSpaceDN w:val="0"/>
        <w:adjustRightInd w:val="0"/>
        <w:ind w:left="0" w:firstLine="0"/>
      </w:pPr>
      <w:r w:rsidRPr="00682004">
        <w:t>Сборка электромагнита и испытание его действия.</w:t>
      </w:r>
    </w:p>
    <w:p w14:paraId="5863D2C8" w14:textId="77777777" w:rsidR="008C0471" w:rsidRPr="00682004" w:rsidRDefault="008C0471" w:rsidP="009033E7">
      <w:pPr>
        <w:pStyle w:val="a9"/>
        <w:numPr>
          <w:ilvl w:val="0"/>
          <w:numId w:val="224"/>
        </w:numPr>
        <w:autoSpaceDE w:val="0"/>
        <w:autoSpaceDN w:val="0"/>
        <w:adjustRightInd w:val="0"/>
        <w:ind w:left="0" w:firstLine="0"/>
      </w:pPr>
      <w:r w:rsidRPr="00682004">
        <w:t>Изучение электрического двигателя постоянного тока(на модели).</w:t>
      </w:r>
    </w:p>
    <w:p w14:paraId="089A226B" w14:textId="77777777" w:rsidR="008C0471" w:rsidRPr="00682004" w:rsidRDefault="008C0471" w:rsidP="008C0471">
      <w:pPr>
        <w:rPr>
          <w:b/>
          <w:szCs w:val="24"/>
        </w:rPr>
      </w:pPr>
      <w:r w:rsidRPr="00682004">
        <w:rPr>
          <w:b/>
          <w:szCs w:val="24"/>
        </w:rPr>
        <w:t>Световые явления (10 ч)</w:t>
      </w:r>
    </w:p>
    <w:p w14:paraId="1C271B98" w14:textId="77777777" w:rsidR="008C0471" w:rsidRPr="00682004" w:rsidRDefault="008C0471" w:rsidP="008C0471">
      <w:pPr>
        <w:rPr>
          <w:szCs w:val="24"/>
        </w:rPr>
      </w:pPr>
      <w:r w:rsidRPr="00682004">
        <w:rPr>
          <w:szCs w:val="24"/>
        </w:rPr>
        <w:t>Источники света. Прямолинейное распространение света. Видимое движение светил. Отражение света. Закон отражения света. Плоское зеркало. Преломление света. Закон преломления света. Линзы. Фокусное расстояние линзы. Оптическая сила линзы. Изображения, даваемые линзой. Глаз как оптическая система. Оптические приборы.</w:t>
      </w:r>
    </w:p>
    <w:p w14:paraId="235A5CF4" w14:textId="77777777" w:rsidR="008C0471" w:rsidRPr="00682004" w:rsidRDefault="008C0471" w:rsidP="008C0471">
      <w:pPr>
        <w:rPr>
          <w:szCs w:val="24"/>
        </w:rPr>
      </w:pPr>
      <w:r w:rsidRPr="00682004">
        <w:rPr>
          <w:szCs w:val="24"/>
        </w:rPr>
        <w:t>ФРОНТАЛЬНАЯ ЛАБОРАТОРНАЯ РАБОТА</w:t>
      </w:r>
    </w:p>
    <w:p w14:paraId="5CACC219" w14:textId="77777777" w:rsidR="008C0471" w:rsidRPr="00682004" w:rsidRDefault="008C0471" w:rsidP="008C0471">
      <w:pPr>
        <w:rPr>
          <w:szCs w:val="24"/>
        </w:rPr>
      </w:pPr>
      <w:r w:rsidRPr="00682004">
        <w:rPr>
          <w:szCs w:val="24"/>
        </w:rPr>
        <w:t>Получение изображения при помощи линзы.</w:t>
      </w:r>
    </w:p>
    <w:p w14:paraId="6A9F2188" w14:textId="77777777" w:rsidR="008C0471" w:rsidRPr="00682004" w:rsidRDefault="008C0471" w:rsidP="008C0471">
      <w:pPr>
        <w:jc w:val="center"/>
        <w:rPr>
          <w:b/>
          <w:szCs w:val="24"/>
        </w:rPr>
      </w:pPr>
      <w:r w:rsidRPr="00682004">
        <w:rPr>
          <w:b/>
          <w:szCs w:val="24"/>
        </w:rPr>
        <w:t xml:space="preserve">9 класс </w:t>
      </w:r>
    </w:p>
    <w:p w14:paraId="75D6402F" w14:textId="77777777" w:rsidR="008C0471" w:rsidRPr="00682004" w:rsidRDefault="008C0471" w:rsidP="008C0471">
      <w:pPr>
        <w:jc w:val="center"/>
        <w:rPr>
          <w:b/>
          <w:szCs w:val="24"/>
        </w:rPr>
      </w:pPr>
      <w:r w:rsidRPr="00682004">
        <w:rPr>
          <w:b/>
          <w:szCs w:val="24"/>
        </w:rPr>
        <w:t>(70ч, 2ч в неделю)</w:t>
      </w:r>
    </w:p>
    <w:p w14:paraId="37694CDA" w14:textId="77777777" w:rsidR="008C0471" w:rsidRPr="00682004" w:rsidRDefault="008C0471" w:rsidP="008C0471">
      <w:pPr>
        <w:rPr>
          <w:b/>
          <w:szCs w:val="24"/>
        </w:rPr>
      </w:pPr>
      <w:r w:rsidRPr="00682004">
        <w:rPr>
          <w:b/>
          <w:szCs w:val="24"/>
        </w:rPr>
        <w:t>Законы взаимодействия и движения тел (23 ч)</w:t>
      </w:r>
    </w:p>
    <w:p w14:paraId="5DB611BF" w14:textId="77777777" w:rsidR="008C0471" w:rsidRPr="00682004" w:rsidRDefault="008C0471" w:rsidP="008C0471">
      <w:pPr>
        <w:jc w:val="both"/>
        <w:rPr>
          <w:szCs w:val="24"/>
        </w:rPr>
      </w:pPr>
      <w:r w:rsidRPr="00682004">
        <w:rPr>
          <w:szCs w:val="24"/>
        </w:rPr>
        <w:t>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перемещение. Графики зависимости кинематических величин от времени при равномерном и равноускоренном движении. Относительность механического движения. Геоцентрическая и гелиоцентрическая системы мира. Инерциальная система отсчета. Законы Ньютона. Свободное падение. Невесомость. Закон всемирного тяготения. [Искусственные спутники Земли.]1 Импульс. Закон сохранения импульса. Реактивное движение.</w:t>
      </w:r>
    </w:p>
    <w:p w14:paraId="2CD3C253" w14:textId="77777777" w:rsidR="008C0471" w:rsidRPr="00682004" w:rsidRDefault="008C0471" w:rsidP="008C0471">
      <w:pPr>
        <w:rPr>
          <w:b/>
          <w:szCs w:val="24"/>
        </w:rPr>
      </w:pPr>
      <w:r w:rsidRPr="00682004">
        <w:rPr>
          <w:b/>
          <w:szCs w:val="24"/>
        </w:rPr>
        <w:t>ФРОНТАЛЬНЫЕ ЛАБОРАТОРНЫЕ РАБОТЫ</w:t>
      </w:r>
    </w:p>
    <w:p w14:paraId="52D2C03E" w14:textId="77777777" w:rsidR="008C0471" w:rsidRPr="00682004" w:rsidRDefault="008C0471" w:rsidP="009033E7">
      <w:pPr>
        <w:pStyle w:val="a9"/>
        <w:numPr>
          <w:ilvl w:val="0"/>
          <w:numId w:val="226"/>
        </w:numPr>
        <w:autoSpaceDE w:val="0"/>
        <w:autoSpaceDN w:val="0"/>
        <w:adjustRightInd w:val="0"/>
        <w:ind w:left="0" w:firstLine="0"/>
      </w:pPr>
      <w:r w:rsidRPr="00682004">
        <w:t>Исследование равноускоренного движения без начальной скорости.</w:t>
      </w:r>
    </w:p>
    <w:p w14:paraId="7A25FF69" w14:textId="77777777" w:rsidR="008C0471" w:rsidRPr="00682004" w:rsidRDefault="008C0471" w:rsidP="009033E7">
      <w:pPr>
        <w:pStyle w:val="a9"/>
        <w:numPr>
          <w:ilvl w:val="0"/>
          <w:numId w:val="226"/>
        </w:numPr>
        <w:autoSpaceDE w:val="0"/>
        <w:autoSpaceDN w:val="0"/>
        <w:adjustRightInd w:val="0"/>
        <w:ind w:left="0" w:firstLine="0"/>
      </w:pPr>
      <w:r w:rsidRPr="00682004">
        <w:t>Измерение ускорения свободного падения.</w:t>
      </w:r>
    </w:p>
    <w:p w14:paraId="1EC446C6" w14:textId="77777777" w:rsidR="008C0471" w:rsidRPr="00682004" w:rsidRDefault="008C0471" w:rsidP="008C0471">
      <w:pPr>
        <w:rPr>
          <w:b/>
          <w:szCs w:val="24"/>
        </w:rPr>
      </w:pPr>
      <w:r w:rsidRPr="00682004">
        <w:rPr>
          <w:b/>
          <w:szCs w:val="24"/>
        </w:rPr>
        <w:t xml:space="preserve">    Механические колебания и волны. Звук (12 ч)</w:t>
      </w:r>
    </w:p>
    <w:p w14:paraId="6ADBD57F" w14:textId="77777777" w:rsidR="008C0471" w:rsidRPr="00682004" w:rsidRDefault="008C0471" w:rsidP="008C0471">
      <w:pPr>
        <w:jc w:val="both"/>
        <w:rPr>
          <w:szCs w:val="24"/>
        </w:rPr>
      </w:pPr>
      <w:r w:rsidRPr="00682004">
        <w:rPr>
          <w:szCs w:val="24"/>
        </w:rPr>
        <w:t>Колебательное движение. Колебания груза на пружине. Свободные колебания. Колебательная система. Маятник. Амплитуда, период, частота колебаний. [Гармонические колебания]. Превращение энергии при колебательном движении. Затухающие колебания. Вынужденные колебания. Резонанс. Распространение колебаний в упругих средах. Поперечные и продольные волны. Длина волны. Связь длины волны со скоростью ее распространения и периодом (частотой). Звуковые волны. Скорость звука. Высота, тембр</w:t>
      </w:r>
    </w:p>
    <w:p w14:paraId="0E9A527D" w14:textId="77777777" w:rsidR="008C0471" w:rsidRPr="00682004" w:rsidRDefault="008C0471" w:rsidP="008C0471">
      <w:pPr>
        <w:rPr>
          <w:szCs w:val="24"/>
        </w:rPr>
      </w:pPr>
      <w:r w:rsidRPr="00682004">
        <w:rPr>
          <w:szCs w:val="24"/>
        </w:rPr>
        <w:t>и громкость звука. Эхо. Звуковой резонанс. [Интерференция звука].</w:t>
      </w:r>
    </w:p>
    <w:p w14:paraId="515B47DF" w14:textId="77777777" w:rsidR="008C0471" w:rsidRPr="00682004" w:rsidRDefault="008C0471" w:rsidP="008C0471">
      <w:pPr>
        <w:rPr>
          <w:b/>
          <w:szCs w:val="24"/>
        </w:rPr>
      </w:pPr>
      <w:r w:rsidRPr="00682004">
        <w:rPr>
          <w:b/>
          <w:szCs w:val="24"/>
        </w:rPr>
        <w:t>ФРОНТАЛЬНАЯ ЛАБОРАТОРНАЯ РАБОТА</w:t>
      </w:r>
    </w:p>
    <w:p w14:paraId="35E11446" w14:textId="77777777" w:rsidR="008C0471" w:rsidRPr="00682004" w:rsidRDefault="008C0471" w:rsidP="009033E7">
      <w:pPr>
        <w:pStyle w:val="a9"/>
        <w:numPr>
          <w:ilvl w:val="0"/>
          <w:numId w:val="226"/>
        </w:numPr>
        <w:autoSpaceDE w:val="0"/>
        <w:autoSpaceDN w:val="0"/>
        <w:adjustRightInd w:val="0"/>
        <w:ind w:left="0" w:firstLine="0"/>
      </w:pPr>
      <w:r w:rsidRPr="00682004">
        <w:t>Исследование зависимости периода и частоты свободных колебаний маятника от длины его нити.</w:t>
      </w:r>
    </w:p>
    <w:p w14:paraId="16D3883D" w14:textId="77777777" w:rsidR="008C0471" w:rsidRPr="00682004" w:rsidRDefault="008C0471" w:rsidP="008C0471">
      <w:pPr>
        <w:rPr>
          <w:b/>
          <w:szCs w:val="24"/>
        </w:rPr>
      </w:pPr>
      <w:r w:rsidRPr="00682004">
        <w:rPr>
          <w:b/>
          <w:szCs w:val="24"/>
        </w:rPr>
        <w:t xml:space="preserve">   Электромагнитное поле (16 ч)</w:t>
      </w:r>
    </w:p>
    <w:p w14:paraId="4C1E5896" w14:textId="77777777" w:rsidR="008C0471" w:rsidRPr="00682004" w:rsidRDefault="008C0471" w:rsidP="008C0471">
      <w:pPr>
        <w:jc w:val="both"/>
        <w:rPr>
          <w:szCs w:val="24"/>
        </w:rPr>
      </w:pPr>
      <w:r w:rsidRPr="00682004">
        <w:rPr>
          <w:szCs w:val="24"/>
        </w:rPr>
        <w:t>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Преобразования энергии в электрогенераторах. Трансформатор. Передача электрической энергии на расстояние. Электромагнитное поле. Электромагнитные волны. Скорость распространения электромагнитных волн. Влияние электромагнитных излучений на живые организмы. Колебательный контур. Получение электромагнитных колебаний. Принципы радиосвязи и телевидения. [Интерференция света.]</w:t>
      </w:r>
    </w:p>
    <w:p w14:paraId="433956D2" w14:textId="77777777" w:rsidR="008C0471" w:rsidRPr="00682004" w:rsidRDefault="008C0471" w:rsidP="008C0471">
      <w:pPr>
        <w:jc w:val="both"/>
        <w:rPr>
          <w:szCs w:val="24"/>
        </w:rPr>
      </w:pPr>
      <w:r w:rsidRPr="00682004">
        <w:rPr>
          <w:szCs w:val="24"/>
        </w:rPr>
        <w:t>Электромагнитная природа света. Преломление света. Показатель преломления. Дисперсия света. Цвета тел. [Спектрограф и спектроскоп.] Типы оптических спектров. [Спектральный анализ.] Поглощение и испускание света атомами. Происхождение линейчатых спектров.</w:t>
      </w:r>
    </w:p>
    <w:p w14:paraId="09C49873" w14:textId="77777777" w:rsidR="008C0471" w:rsidRPr="00682004" w:rsidRDefault="008C0471" w:rsidP="008C0471">
      <w:pPr>
        <w:rPr>
          <w:b/>
          <w:szCs w:val="24"/>
        </w:rPr>
      </w:pPr>
      <w:r w:rsidRPr="00682004">
        <w:rPr>
          <w:b/>
          <w:szCs w:val="24"/>
        </w:rPr>
        <w:t>ФРОНТАЛЬНЫЕ ЛАБОРАТОРНЫЕ РАБОТЫ</w:t>
      </w:r>
    </w:p>
    <w:p w14:paraId="5619254E" w14:textId="77777777" w:rsidR="008C0471" w:rsidRPr="00682004" w:rsidRDefault="008C0471" w:rsidP="009033E7">
      <w:pPr>
        <w:pStyle w:val="a9"/>
        <w:numPr>
          <w:ilvl w:val="0"/>
          <w:numId w:val="226"/>
        </w:numPr>
        <w:autoSpaceDE w:val="0"/>
        <w:autoSpaceDN w:val="0"/>
        <w:adjustRightInd w:val="0"/>
        <w:ind w:left="0" w:firstLine="0"/>
      </w:pPr>
      <w:r w:rsidRPr="00682004">
        <w:t>Изучение явления электромагнитной индукции.</w:t>
      </w:r>
    </w:p>
    <w:p w14:paraId="1DB8FDA6" w14:textId="77777777" w:rsidR="008C0471" w:rsidRPr="00682004" w:rsidRDefault="008C0471" w:rsidP="009033E7">
      <w:pPr>
        <w:pStyle w:val="a9"/>
        <w:numPr>
          <w:ilvl w:val="0"/>
          <w:numId w:val="226"/>
        </w:numPr>
        <w:autoSpaceDE w:val="0"/>
        <w:autoSpaceDN w:val="0"/>
        <w:adjustRightInd w:val="0"/>
        <w:ind w:left="0" w:firstLine="0"/>
      </w:pPr>
      <w:r w:rsidRPr="00682004">
        <w:t>Наблюдение сплошного и линейчатых спектров испускания.</w:t>
      </w:r>
    </w:p>
    <w:p w14:paraId="5CE79AC0" w14:textId="77777777" w:rsidR="008C0471" w:rsidRPr="00682004" w:rsidRDefault="008C0471" w:rsidP="008C0471">
      <w:pPr>
        <w:rPr>
          <w:b/>
          <w:szCs w:val="24"/>
        </w:rPr>
      </w:pPr>
      <w:r w:rsidRPr="00682004">
        <w:rPr>
          <w:b/>
          <w:szCs w:val="24"/>
        </w:rPr>
        <w:t xml:space="preserve">   Строение атома и атомного ядра (11 ч)</w:t>
      </w:r>
    </w:p>
    <w:p w14:paraId="3C28A299" w14:textId="77777777" w:rsidR="008C0471" w:rsidRPr="00682004" w:rsidRDefault="008C0471" w:rsidP="008C0471">
      <w:pPr>
        <w:jc w:val="both"/>
        <w:rPr>
          <w:szCs w:val="24"/>
        </w:rPr>
      </w:pPr>
      <w:r w:rsidRPr="00682004">
        <w:rPr>
          <w:szCs w:val="24"/>
        </w:rPr>
        <w:t>Радиоактивность как свидетельство сложного строения атомов. Альфа-, бета- и гамма-излучения. Опыты Резерфорда. Ядерная модель атома. Радиоактивные превращения атомных ядер. Сохранение зарядового и массового чисел при ядерных реакциях. Экспериментальные методы исследования частиц. Протонно-нейтронная модель ядра. Физический смысл зарядового и массового чисел. Изотопы. Правила смещения для альфа- и бета-распада при ядерных реакциях. Энергия связи частиц в ядре. Деление ядер урана. Цепная реакция. Ядерная энергетика. Экологические проблемы работы атомных электростанций. Дозиметрия. Период полураспада. Закон радиоактивного распада. Влияние радиоактивных излучений на живые организмы. Термоядерная реакция. Источники энергии Солнца и звезд.</w:t>
      </w:r>
    </w:p>
    <w:p w14:paraId="7DF2A22B" w14:textId="77777777" w:rsidR="008C0471" w:rsidRPr="00682004" w:rsidRDefault="008C0471" w:rsidP="008C0471">
      <w:pPr>
        <w:rPr>
          <w:b/>
          <w:szCs w:val="24"/>
        </w:rPr>
      </w:pPr>
      <w:r w:rsidRPr="00682004">
        <w:rPr>
          <w:b/>
          <w:szCs w:val="24"/>
        </w:rPr>
        <w:t>ФРОНТАЛЬНЫЕ ЛАБОРАТОРНЫЕ РАБОТЫ</w:t>
      </w:r>
    </w:p>
    <w:p w14:paraId="60443C9C" w14:textId="77777777" w:rsidR="008C0471" w:rsidRPr="00682004" w:rsidRDefault="008C0471" w:rsidP="009033E7">
      <w:pPr>
        <w:pStyle w:val="a9"/>
        <w:numPr>
          <w:ilvl w:val="0"/>
          <w:numId w:val="226"/>
        </w:numPr>
        <w:autoSpaceDE w:val="0"/>
        <w:autoSpaceDN w:val="0"/>
        <w:adjustRightInd w:val="0"/>
        <w:ind w:left="0" w:firstLine="0"/>
      </w:pPr>
      <w:r w:rsidRPr="00682004">
        <w:t>Измерение естественного радиационного фона дозиметром.</w:t>
      </w:r>
    </w:p>
    <w:p w14:paraId="34D62994" w14:textId="77777777" w:rsidR="008C0471" w:rsidRPr="00682004" w:rsidRDefault="008C0471" w:rsidP="009033E7">
      <w:pPr>
        <w:pStyle w:val="a9"/>
        <w:numPr>
          <w:ilvl w:val="0"/>
          <w:numId w:val="226"/>
        </w:numPr>
        <w:autoSpaceDE w:val="0"/>
        <w:autoSpaceDN w:val="0"/>
        <w:adjustRightInd w:val="0"/>
        <w:ind w:left="0" w:firstLine="0"/>
      </w:pPr>
      <w:r w:rsidRPr="00682004">
        <w:t>Изучение деления ядра атома урана по фотографии треков.</w:t>
      </w:r>
    </w:p>
    <w:p w14:paraId="1705E4BD" w14:textId="77777777" w:rsidR="008C0471" w:rsidRPr="00682004" w:rsidRDefault="008C0471" w:rsidP="009033E7">
      <w:pPr>
        <w:pStyle w:val="a9"/>
        <w:numPr>
          <w:ilvl w:val="0"/>
          <w:numId w:val="226"/>
        </w:numPr>
        <w:autoSpaceDE w:val="0"/>
        <w:autoSpaceDN w:val="0"/>
        <w:adjustRightInd w:val="0"/>
        <w:ind w:left="0" w:firstLine="0"/>
      </w:pPr>
      <w:r w:rsidRPr="00682004">
        <w:t>Оценка периода полураспада находящихся в воздухе продуктов распада газа радона.</w:t>
      </w:r>
    </w:p>
    <w:p w14:paraId="5824F58F" w14:textId="77777777" w:rsidR="008C0471" w:rsidRPr="00682004" w:rsidRDefault="008C0471" w:rsidP="009033E7">
      <w:pPr>
        <w:pStyle w:val="a9"/>
        <w:numPr>
          <w:ilvl w:val="0"/>
          <w:numId w:val="226"/>
        </w:numPr>
        <w:autoSpaceDE w:val="0"/>
        <w:autoSpaceDN w:val="0"/>
        <w:adjustRightInd w:val="0"/>
        <w:ind w:left="0" w:firstLine="0"/>
      </w:pPr>
      <w:r w:rsidRPr="00682004">
        <w:t>Изучение треков заряженных частиц по готовым фотографиям.</w:t>
      </w:r>
    </w:p>
    <w:p w14:paraId="1CED530E" w14:textId="77777777" w:rsidR="008C0471" w:rsidRPr="00682004" w:rsidRDefault="008C0471" w:rsidP="008C0471">
      <w:pPr>
        <w:rPr>
          <w:b/>
          <w:szCs w:val="24"/>
        </w:rPr>
      </w:pPr>
      <w:r w:rsidRPr="00682004">
        <w:rPr>
          <w:b/>
          <w:szCs w:val="24"/>
        </w:rPr>
        <w:t xml:space="preserve">   Строение и эволюция Вселенной (5 ч)</w:t>
      </w:r>
    </w:p>
    <w:p w14:paraId="57980D56" w14:textId="77777777" w:rsidR="008C0471" w:rsidRPr="00682004" w:rsidRDefault="008C0471" w:rsidP="008C0471">
      <w:pPr>
        <w:rPr>
          <w:szCs w:val="24"/>
        </w:rPr>
      </w:pPr>
      <w:r w:rsidRPr="00682004">
        <w:rPr>
          <w:szCs w:val="24"/>
        </w:rPr>
        <w:t>Состав, строение и происхождение Солнечной системы. Планеты и малые тела Солнечной системы. Строение, излучение и эволюция Солнца и звезд. Строение и эволюция Вселенной.</w:t>
      </w:r>
    </w:p>
    <w:p w14:paraId="7F44807E" w14:textId="77777777" w:rsidR="008C0471" w:rsidRPr="00682004" w:rsidRDefault="008C0471" w:rsidP="008C0471">
      <w:pPr>
        <w:rPr>
          <w:b/>
          <w:szCs w:val="24"/>
        </w:rPr>
      </w:pPr>
      <w:r w:rsidRPr="00682004">
        <w:rPr>
          <w:b/>
          <w:szCs w:val="24"/>
        </w:rPr>
        <w:t>Резервное время (3 ч)</w:t>
      </w:r>
    </w:p>
    <w:p w14:paraId="02026354" w14:textId="77777777" w:rsidR="008C0471" w:rsidRPr="00682004" w:rsidRDefault="008C0471" w:rsidP="008C0471">
      <w:pPr>
        <w:jc w:val="center"/>
        <w:rPr>
          <w:b/>
          <w:szCs w:val="24"/>
        </w:rPr>
      </w:pPr>
      <w:r w:rsidRPr="00682004">
        <w:rPr>
          <w:b/>
          <w:szCs w:val="24"/>
        </w:rPr>
        <w:t>ТЕМАТИЧЕСКОЕ ПЛАНИРОВАНИЕ</w:t>
      </w:r>
    </w:p>
    <w:p w14:paraId="30A9433E" w14:textId="77777777" w:rsidR="008C0471" w:rsidRPr="00682004" w:rsidRDefault="008C0471" w:rsidP="008C0471">
      <w:pPr>
        <w:jc w:val="center"/>
        <w:rPr>
          <w:b/>
          <w:szCs w:val="24"/>
        </w:rPr>
      </w:pPr>
      <w:r w:rsidRPr="00682004">
        <w:rPr>
          <w:b/>
          <w:szCs w:val="24"/>
        </w:rPr>
        <w:t>7 класс</w:t>
      </w:r>
    </w:p>
    <w:p w14:paraId="68855E11" w14:textId="77777777" w:rsidR="008C0471" w:rsidRPr="00682004" w:rsidRDefault="008C0471" w:rsidP="008C0471">
      <w:pPr>
        <w:jc w:val="center"/>
        <w:rPr>
          <w:b/>
          <w:szCs w:val="24"/>
        </w:rPr>
      </w:pPr>
      <w:r w:rsidRPr="00682004">
        <w:rPr>
          <w:b/>
          <w:szCs w:val="24"/>
        </w:rPr>
        <w:t>2 часа в неделю – всего 70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7214"/>
        <w:gridCol w:w="1434"/>
      </w:tblGrid>
      <w:tr w:rsidR="008C0471" w:rsidRPr="00682004" w14:paraId="50EBAD98" w14:textId="77777777" w:rsidTr="008C0471">
        <w:trPr>
          <w:trHeight w:val="548"/>
        </w:trPr>
        <w:tc>
          <w:tcPr>
            <w:tcW w:w="747" w:type="dxa"/>
            <w:vAlign w:val="center"/>
          </w:tcPr>
          <w:p w14:paraId="5F769A06" w14:textId="77777777" w:rsidR="008C0471" w:rsidRPr="00682004" w:rsidRDefault="008C0471" w:rsidP="008C0471">
            <w:pPr>
              <w:jc w:val="center"/>
              <w:rPr>
                <w:b/>
                <w:szCs w:val="24"/>
              </w:rPr>
            </w:pPr>
            <w:r w:rsidRPr="00682004">
              <w:rPr>
                <w:b/>
                <w:szCs w:val="24"/>
              </w:rPr>
              <w:t>№</w:t>
            </w:r>
          </w:p>
        </w:tc>
        <w:tc>
          <w:tcPr>
            <w:tcW w:w="7725" w:type="dxa"/>
            <w:vAlign w:val="center"/>
          </w:tcPr>
          <w:p w14:paraId="63FFCEF0" w14:textId="77777777" w:rsidR="008C0471" w:rsidRPr="00682004" w:rsidRDefault="008C0471" w:rsidP="008C0471">
            <w:pPr>
              <w:jc w:val="center"/>
              <w:rPr>
                <w:b/>
                <w:szCs w:val="24"/>
              </w:rPr>
            </w:pPr>
            <w:r w:rsidRPr="00682004">
              <w:rPr>
                <w:b/>
                <w:szCs w:val="24"/>
              </w:rPr>
              <w:t>Тема</w:t>
            </w:r>
          </w:p>
        </w:tc>
        <w:tc>
          <w:tcPr>
            <w:tcW w:w="1099" w:type="dxa"/>
            <w:vAlign w:val="center"/>
          </w:tcPr>
          <w:p w14:paraId="67B2C991" w14:textId="77777777" w:rsidR="008C0471" w:rsidRPr="00682004" w:rsidRDefault="008C0471" w:rsidP="008C0471">
            <w:pPr>
              <w:jc w:val="center"/>
              <w:rPr>
                <w:b/>
                <w:szCs w:val="24"/>
              </w:rPr>
            </w:pPr>
            <w:r w:rsidRPr="00682004">
              <w:rPr>
                <w:b/>
                <w:szCs w:val="24"/>
              </w:rPr>
              <w:t>Кол-во часов</w:t>
            </w:r>
          </w:p>
        </w:tc>
      </w:tr>
      <w:tr w:rsidR="008C0471" w:rsidRPr="00682004" w14:paraId="26665199" w14:textId="77777777" w:rsidTr="008C0471">
        <w:tc>
          <w:tcPr>
            <w:tcW w:w="8472" w:type="dxa"/>
            <w:gridSpan w:val="2"/>
          </w:tcPr>
          <w:p w14:paraId="7C6F8BF6" w14:textId="77777777" w:rsidR="008C0471" w:rsidRPr="00682004" w:rsidRDefault="008C0471" w:rsidP="008C0471">
            <w:pPr>
              <w:rPr>
                <w:b/>
                <w:szCs w:val="24"/>
              </w:rPr>
            </w:pPr>
            <w:r w:rsidRPr="00682004">
              <w:rPr>
                <w:b/>
                <w:szCs w:val="24"/>
              </w:rPr>
              <w:t xml:space="preserve">Введение </w:t>
            </w:r>
          </w:p>
        </w:tc>
        <w:tc>
          <w:tcPr>
            <w:tcW w:w="1099" w:type="dxa"/>
          </w:tcPr>
          <w:p w14:paraId="5E596436" w14:textId="77777777" w:rsidR="008C0471" w:rsidRPr="00682004" w:rsidRDefault="008C0471" w:rsidP="008C0471">
            <w:pPr>
              <w:rPr>
                <w:b/>
                <w:szCs w:val="24"/>
              </w:rPr>
            </w:pPr>
            <w:r w:rsidRPr="00682004">
              <w:rPr>
                <w:b/>
                <w:szCs w:val="24"/>
              </w:rPr>
              <w:t>4</w:t>
            </w:r>
          </w:p>
        </w:tc>
      </w:tr>
      <w:tr w:rsidR="008C0471" w:rsidRPr="00682004" w14:paraId="32AD5FFF" w14:textId="77777777" w:rsidTr="008C0471">
        <w:tc>
          <w:tcPr>
            <w:tcW w:w="747" w:type="dxa"/>
          </w:tcPr>
          <w:p w14:paraId="3E55163A" w14:textId="77777777" w:rsidR="008C0471" w:rsidRPr="00682004" w:rsidRDefault="008C0471" w:rsidP="008C0471">
            <w:pPr>
              <w:rPr>
                <w:szCs w:val="24"/>
              </w:rPr>
            </w:pPr>
            <w:r w:rsidRPr="00682004">
              <w:rPr>
                <w:szCs w:val="24"/>
              </w:rPr>
              <w:t>1/1</w:t>
            </w:r>
          </w:p>
        </w:tc>
        <w:tc>
          <w:tcPr>
            <w:tcW w:w="7725" w:type="dxa"/>
          </w:tcPr>
          <w:p w14:paraId="61427906" w14:textId="77777777" w:rsidR="008C0471" w:rsidRPr="00682004" w:rsidRDefault="008C0471" w:rsidP="008C0471">
            <w:pPr>
              <w:rPr>
                <w:szCs w:val="24"/>
              </w:rPr>
            </w:pPr>
            <w:r w:rsidRPr="00682004">
              <w:rPr>
                <w:szCs w:val="24"/>
              </w:rPr>
              <w:t>Что изучает физика. Некоторые физические термины</w:t>
            </w:r>
          </w:p>
        </w:tc>
        <w:tc>
          <w:tcPr>
            <w:tcW w:w="1099" w:type="dxa"/>
          </w:tcPr>
          <w:p w14:paraId="4E29BFBC" w14:textId="77777777" w:rsidR="008C0471" w:rsidRPr="00682004" w:rsidRDefault="008C0471" w:rsidP="008C0471">
            <w:pPr>
              <w:rPr>
                <w:szCs w:val="24"/>
              </w:rPr>
            </w:pPr>
            <w:r w:rsidRPr="00682004">
              <w:rPr>
                <w:szCs w:val="24"/>
              </w:rPr>
              <w:t>1</w:t>
            </w:r>
          </w:p>
        </w:tc>
      </w:tr>
      <w:tr w:rsidR="008C0471" w:rsidRPr="00682004" w14:paraId="1A6D9642" w14:textId="77777777" w:rsidTr="008C0471">
        <w:tc>
          <w:tcPr>
            <w:tcW w:w="747" w:type="dxa"/>
          </w:tcPr>
          <w:p w14:paraId="4048852A" w14:textId="77777777" w:rsidR="008C0471" w:rsidRPr="00682004" w:rsidRDefault="008C0471" w:rsidP="008C0471">
            <w:pPr>
              <w:rPr>
                <w:szCs w:val="24"/>
              </w:rPr>
            </w:pPr>
            <w:r w:rsidRPr="00682004">
              <w:rPr>
                <w:szCs w:val="24"/>
              </w:rPr>
              <w:t>2/2</w:t>
            </w:r>
          </w:p>
        </w:tc>
        <w:tc>
          <w:tcPr>
            <w:tcW w:w="7725" w:type="dxa"/>
          </w:tcPr>
          <w:p w14:paraId="392979B2" w14:textId="77777777" w:rsidR="008C0471" w:rsidRPr="00682004" w:rsidRDefault="008C0471" w:rsidP="008C0471">
            <w:pPr>
              <w:rPr>
                <w:szCs w:val="24"/>
              </w:rPr>
            </w:pPr>
            <w:r w:rsidRPr="00682004">
              <w:rPr>
                <w:szCs w:val="24"/>
              </w:rPr>
              <w:t>Наблюдения и опыты. Физические величины. Измерение физических величин</w:t>
            </w:r>
          </w:p>
        </w:tc>
        <w:tc>
          <w:tcPr>
            <w:tcW w:w="1099" w:type="dxa"/>
          </w:tcPr>
          <w:p w14:paraId="072E688D" w14:textId="77777777" w:rsidR="008C0471" w:rsidRPr="00682004" w:rsidRDefault="008C0471" w:rsidP="008C0471">
            <w:pPr>
              <w:rPr>
                <w:szCs w:val="24"/>
              </w:rPr>
            </w:pPr>
            <w:r w:rsidRPr="00682004">
              <w:rPr>
                <w:szCs w:val="24"/>
              </w:rPr>
              <w:t>1</w:t>
            </w:r>
          </w:p>
        </w:tc>
      </w:tr>
      <w:tr w:rsidR="008C0471" w:rsidRPr="00682004" w14:paraId="4BB7C7F9" w14:textId="77777777" w:rsidTr="008C0471">
        <w:tc>
          <w:tcPr>
            <w:tcW w:w="747" w:type="dxa"/>
          </w:tcPr>
          <w:p w14:paraId="792A1BD1" w14:textId="77777777" w:rsidR="008C0471" w:rsidRPr="00682004" w:rsidRDefault="008C0471" w:rsidP="008C0471">
            <w:pPr>
              <w:rPr>
                <w:szCs w:val="24"/>
              </w:rPr>
            </w:pPr>
            <w:r w:rsidRPr="00682004">
              <w:rPr>
                <w:szCs w:val="24"/>
              </w:rPr>
              <w:t>3/3</w:t>
            </w:r>
          </w:p>
        </w:tc>
        <w:tc>
          <w:tcPr>
            <w:tcW w:w="7725" w:type="dxa"/>
          </w:tcPr>
          <w:p w14:paraId="5F7A29D1" w14:textId="77777777" w:rsidR="008C0471" w:rsidRPr="00682004" w:rsidRDefault="008C0471" w:rsidP="008C0471">
            <w:pPr>
              <w:rPr>
                <w:szCs w:val="24"/>
              </w:rPr>
            </w:pPr>
            <w:r w:rsidRPr="00682004">
              <w:rPr>
                <w:szCs w:val="24"/>
              </w:rPr>
              <w:t>Точность и погрешность измерений. Физика и техника.</w:t>
            </w:r>
          </w:p>
        </w:tc>
        <w:tc>
          <w:tcPr>
            <w:tcW w:w="1099" w:type="dxa"/>
          </w:tcPr>
          <w:p w14:paraId="6CA331BB" w14:textId="77777777" w:rsidR="008C0471" w:rsidRPr="00682004" w:rsidRDefault="008C0471" w:rsidP="008C0471">
            <w:pPr>
              <w:rPr>
                <w:szCs w:val="24"/>
              </w:rPr>
            </w:pPr>
            <w:r w:rsidRPr="00682004">
              <w:rPr>
                <w:szCs w:val="24"/>
              </w:rPr>
              <w:t>1</w:t>
            </w:r>
          </w:p>
        </w:tc>
      </w:tr>
      <w:tr w:rsidR="008C0471" w:rsidRPr="00682004" w14:paraId="503609B2" w14:textId="77777777" w:rsidTr="008C0471">
        <w:tc>
          <w:tcPr>
            <w:tcW w:w="747" w:type="dxa"/>
          </w:tcPr>
          <w:p w14:paraId="647F6ACE" w14:textId="77777777" w:rsidR="008C0471" w:rsidRPr="00682004" w:rsidRDefault="008C0471" w:rsidP="008C0471">
            <w:pPr>
              <w:rPr>
                <w:szCs w:val="24"/>
              </w:rPr>
            </w:pPr>
            <w:r w:rsidRPr="00682004">
              <w:rPr>
                <w:szCs w:val="24"/>
              </w:rPr>
              <w:t>4/4</w:t>
            </w:r>
          </w:p>
        </w:tc>
        <w:tc>
          <w:tcPr>
            <w:tcW w:w="7725" w:type="dxa"/>
          </w:tcPr>
          <w:p w14:paraId="07314864" w14:textId="77777777" w:rsidR="008C0471" w:rsidRPr="00682004" w:rsidRDefault="008C0471" w:rsidP="008C0471">
            <w:pPr>
              <w:rPr>
                <w:szCs w:val="24"/>
              </w:rPr>
            </w:pPr>
            <w:r w:rsidRPr="00682004">
              <w:rPr>
                <w:szCs w:val="24"/>
              </w:rPr>
              <w:t>Лабораторная работа №1 «Определение цены деления измерительного прибора»</w:t>
            </w:r>
          </w:p>
        </w:tc>
        <w:tc>
          <w:tcPr>
            <w:tcW w:w="1099" w:type="dxa"/>
          </w:tcPr>
          <w:p w14:paraId="08B2D8DB" w14:textId="77777777" w:rsidR="008C0471" w:rsidRPr="00682004" w:rsidRDefault="008C0471" w:rsidP="008C0471">
            <w:pPr>
              <w:rPr>
                <w:szCs w:val="24"/>
              </w:rPr>
            </w:pPr>
            <w:r w:rsidRPr="00682004">
              <w:rPr>
                <w:szCs w:val="24"/>
              </w:rPr>
              <w:t>1</w:t>
            </w:r>
          </w:p>
        </w:tc>
      </w:tr>
      <w:tr w:rsidR="008C0471" w:rsidRPr="00682004" w14:paraId="3CB6270B" w14:textId="77777777" w:rsidTr="008C0471">
        <w:tc>
          <w:tcPr>
            <w:tcW w:w="8472" w:type="dxa"/>
            <w:gridSpan w:val="2"/>
          </w:tcPr>
          <w:p w14:paraId="441EDE16" w14:textId="77777777" w:rsidR="008C0471" w:rsidRPr="00682004" w:rsidRDefault="008C0471" w:rsidP="008C0471">
            <w:pPr>
              <w:rPr>
                <w:b/>
                <w:szCs w:val="24"/>
              </w:rPr>
            </w:pPr>
            <w:r w:rsidRPr="00682004">
              <w:rPr>
                <w:b/>
                <w:szCs w:val="24"/>
              </w:rPr>
              <w:t xml:space="preserve">Первоначальные сведения о строении вещества </w:t>
            </w:r>
          </w:p>
        </w:tc>
        <w:tc>
          <w:tcPr>
            <w:tcW w:w="1099" w:type="dxa"/>
          </w:tcPr>
          <w:p w14:paraId="6F3AC576" w14:textId="77777777" w:rsidR="008C0471" w:rsidRPr="00682004" w:rsidRDefault="008C0471" w:rsidP="008C0471">
            <w:pPr>
              <w:rPr>
                <w:b/>
                <w:szCs w:val="24"/>
              </w:rPr>
            </w:pPr>
            <w:r w:rsidRPr="00682004">
              <w:rPr>
                <w:b/>
                <w:szCs w:val="24"/>
              </w:rPr>
              <w:t>6</w:t>
            </w:r>
          </w:p>
        </w:tc>
      </w:tr>
      <w:tr w:rsidR="008C0471" w:rsidRPr="00682004" w14:paraId="1D992E5B" w14:textId="77777777" w:rsidTr="008C0471">
        <w:tc>
          <w:tcPr>
            <w:tcW w:w="747" w:type="dxa"/>
          </w:tcPr>
          <w:p w14:paraId="3304AF7B" w14:textId="77777777" w:rsidR="008C0471" w:rsidRPr="00682004" w:rsidRDefault="008C0471" w:rsidP="008C0471">
            <w:pPr>
              <w:rPr>
                <w:szCs w:val="24"/>
              </w:rPr>
            </w:pPr>
            <w:r w:rsidRPr="00682004">
              <w:rPr>
                <w:szCs w:val="24"/>
              </w:rPr>
              <w:t>5/1</w:t>
            </w:r>
          </w:p>
        </w:tc>
        <w:tc>
          <w:tcPr>
            <w:tcW w:w="7725" w:type="dxa"/>
          </w:tcPr>
          <w:p w14:paraId="55CCDD65" w14:textId="77777777" w:rsidR="008C0471" w:rsidRPr="00682004" w:rsidRDefault="008C0471" w:rsidP="008C0471">
            <w:pPr>
              <w:rPr>
                <w:szCs w:val="24"/>
              </w:rPr>
            </w:pPr>
            <w:r w:rsidRPr="00682004">
              <w:rPr>
                <w:szCs w:val="24"/>
              </w:rPr>
              <w:t>Строение вещества. Молекулы. Броуновское движение</w:t>
            </w:r>
          </w:p>
        </w:tc>
        <w:tc>
          <w:tcPr>
            <w:tcW w:w="1099" w:type="dxa"/>
          </w:tcPr>
          <w:p w14:paraId="2F56521F" w14:textId="77777777" w:rsidR="008C0471" w:rsidRPr="00682004" w:rsidRDefault="008C0471" w:rsidP="008C0471">
            <w:pPr>
              <w:rPr>
                <w:szCs w:val="24"/>
              </w:rPr>
            </w:pPr>
            <w:r w:rsidRPr="00682004">
              <w:rPr>
                <w:szCs w:val="24"/>
              </w:rPr>
              <w:t>1</w:t>
            </w:r>
          </w:p>
        </w:tc>
      </w:tr>
      <w:tr w:rsidR="008C0471" w:rsidRPr="00682004" w14:paraId="58D61C32" w14:textId="77777777" w:rsidTr="008C0471">
        <w:tc>
          <w:tcPr>
            <w:tcW w:w="747" w:type="dxa"/>
          </w:tcPr>
          <w:p w14:paraId="18940A4A" w14:textId="77777777" w:rsidR="008C0471" w:rsidRPr="00682004" w:rsidRDefault="008C0471" w:rsidP="008C0471">
            <w:pPr>
              <w:rPr>
                <w:szCs w:val="24"/>
              </w:rPr>
            </w:pPr>
            <w:r w:rsidRPr="00682004">
              <w:rPr>
                <w:szCs w:val="24"/>
              </w:rPr>
              <w:t>6/2</w:t>
            </w:r>
          </w:p>
        </w:tc>
        <w:tc>
          <w:tcPr>
            <w:tcW w:w="7725" w:type="dxa"/>
          </w:tcPr>
          <w:p w14:paraId="025B7953" w14:textId="77777777" w:rsidR="008C0471" w:rsidRPr="00682004" w:rsidRDefault="008C0471" w:rsidP="008C0471">
            <w:pPr>
              <w:rPr>
                <w:szCs w:val="24"/>
              </w:rPr>
            </w:pPr>
            <w:r w:rsidRPr="00682004">
              <w:rPr>
                <w:szCs w:val="24"/>
              </w:rPr>
              <w:t>Лабораторная работа №2 «Определение размеров малых тел»</w:t>
            </w:r>
          </w:p>
        </w:tc>
        <w:tc>
          <w:tcPr>
            <w:tcW w:w="1099" w:type="dxa"/>
          </w:tcPr>
          <w:p w14:paraId="0A4A20B9" w14:textId="77777777" w:rsidR="008C0471" w:rsidRPr="00682004" w:rsidRDefault="008C0471" w:rsidP="008C0471">
            <w:pPr>
              <w:rPr>
                <w:szCs w:val="24"/>
              </w:rPr>
            </w:pPr>
            <w:r w:rsidRPr="00682004">
              <w:rPr>
                <w:szCs w:val="24"/>
              </w:rPr>
              <w:t>1</w:t>
            </w:r>
          </w:p>
        </w:tc>
      </w:tr>
      <w:tr w:rsidR="008C0471" w:rsidRPr="00682004" w14:paraId="725D7477" w14:textId="77777777" w:rsidTr="008C0471">
        <w:tc>
          <w:tcPr>
            <w:tcW w:w="747" w:type="dxa"/>
          </w:tcPr>
          <w:p w14:paraId="29048379" w14:textId="77777777" w:rsidR="008C0471" w:rsidRPr="00682004" w:rsidRDefault="008C0471" w:rsidP="008C0471">
            <w:pPr>
              <w:rPr>
                <w:szCs w:val="24"/>
              </w:rPr>
            </w:pPr>
            <w:r w:rsidRPr="00682004">
              <w:rPr>
                <w:szCs w:val="24"/>
              </w:rPr>
              <w:t>7/3</w:t>
            </w:r>
          </w:p>
        </w:tc>
        <w:tc>
          <w:tcPr>
            <w:tcW w:w="7725" w:type="dxa"/>
          </w:tcPr>
          <w:p w14:paraId="2D3470EE" w14:textId="77777777" w:rsidR="008C0471" w:rsidRPr="00682004" w:rsidRDefault="008C0471" w:rsidP="008C0471">
            <w:pPr>
              <w:rPr>
                <w:szCs w:val="24"/>
              </w:rPr>
            </w:pPr>
            <w:r w:rsidRPr="00682004">
              <w:rPr>
                <w:szCs w:val="24"/>
              </w:rPr>
              <w:t>Движение молекул</w:t>
            </w:r>
          </w:p>
        </w:tc>
        <w:tc>
          <w:tcPr>
            <w:tcW w:w="1099" w:type="dxa"/>
          </w:tcPr>
          <w:p w14:paraId="4FDD283C" w14:textId="77777777" w:rsidR="008C0471" w:rsidRPr="00682004" w:rsidRDefault="008C0471" w:rsidP="008C0471">
            <w:pPr>
              <w:rPr>
                <w:szCs w:val="24"/>
              </w:rPr>
            </w:pPr>
            <w:r w:rsidRPr="00682004">
              <w:rPr>
                <w:szCs w:val="24"/>
              </w:rPr>
              <w:t>1</w:t>
            </w:r>
          </w:p>
        </w:tc>
      </w:tr>
      <w:tr w:rsidR="008C0471" w:rsidRPr="00682004" w14:paraId="5093D85A" w14:textId="77777777" w:rsidTr="008C0471">
        <w:tc>
          <w:tcPr>
            <w:tcW w:w="747" w:type="dxa"/>
          </w:tcPr>
          <w:p w14:paraId="0649DDF0" w14:textId="77777777" w:rsidR="008C0471" w:rsidRPr="00682004" w:rsidRDefault="008C0471" w:rsidP="008C0471">
            <w:pPr>
              <w:rPr>
                <w:szCs w:val="24"/>
              </w:rPr>
            </w:pPr>
            <w:r w:rsidRPr="00682004">
              <w:rPr>
                <w:szCs w:val="24"/>
              </w:rPr>
              <w:t>8/4</w:t>
            </w:r>
          </w:p>
        </w:tc>
        <w:tc>
          <w:tcPr>
            <w:tcW w:w="7725" w:type="dxa"/>
          </w:tcPr>
          <w:p w14:paraId="5AD3F875" w14:textId="77777777" w:rsidR="008C0471" w:rsidRPr="00682004" w:rsidRDefault="008C0471" w:rsidP="008C0471">
            <w:pPr>
              <w:rPr>
                <w:szCs w:val="24"/>
              </w:rPr>
            </w:pPr>
            <w:r w:rsidRPr="00682004">
              <w:rPr>
                <w:szCs w:val="24"/>
              </w:rPr>
              <w:t>Взаимодействие молекул</w:t>
            </w:r>
          </w:p>
        </w:tc>
        <w:tc>
          <w:tcPr>
            <w:tcW w:w="1099" w:type="dxa"/>
          </w:tcPr>
          <w:p w14:paraId="10EF8A28" w14:textId="77777777" w:rsidR="008C0471" w:rsidRPr="00682004" w:rsidRDefault="008C0471" w:rsidP="008C0471">
            <w:pPr>
              <w:rPr>
                <w:szCs w:val="24"/>
              </w:rPr>
            </w:pPr>
            <w:r w:rsidRPr="00682004">
              <w:rPr>
                <w:szCs w:val="24"/>
              </w:rPr>
              <w:t>1</w:t>
            </w:r>
          </w:p>
        </w:tc>
      </w:tr>
      <w:tr w:rsidR="008C0471" w:rsidRPr="00682004" w14:paraId="1501FDE3" w14:textId="77777777" w:rsidTr="008C0471">
        <w:tc>
          <w:tcPr>
            <w:tcW w:w="747" w:type="dxa"/>
          </w:tcPr>
          <w:p w14:paraId="52DFDAE6" w14:textId="77777777" w:rsidR="008C0471" w:rsidRPr="00682004" w:rsidRDefault="008C0471" w:rsidP="008C0471">
            <w:pPr>
              <w:rPr>
                <w:szCs w:val="24"/>
              </w:rPr>
            </w:pPr>
            <w:r w:rsidRPr="00682004">
              <w:rPr>
                <w:szCs w:val="24"/>
              </w:rPr>
              <w:t>9/5</w:t>
            </w:r>
          </w:p>
        </w:tc>
        <w:tc>
          <w:tcPr>
            <w:tcW w:w="7725" w:type="dxa"/>
          </w:tcPr>
          <w:p w14:paraId="70DD7A1A" w14:textId="77777777" w:rsidR="008C0471" w:rsidRPr="00682004" w:rsidRDefault="008C0471" w:rsidP="008C0471">
            <w:pPr>
              <w:rPr>
                <w:szCs w:val="24"/>
              </w:rPr>
            </w:pPr>
            <w:r w:rsidRPr="00682004">
              <w:rPr>
                <w:szCs w:val="24"/>
              </w:rPr>
              <w:t>Агрегатное состояние вещества. Свойства газов, жидкостей и твердых тел</w:t>
            </w:r>
          </w:p>
        </w:tc>
        <w:tc>
          <w:tcPr>
            <w:tcW w:w="1099" w:type="dxa"/>
          </w:tcPr>
          <w:p w14:paraId="7BA21B65" w14:textId="77777777" w:rsidR="008C0471" w:rsidRPr="00682004" w:rsidRDefault="008C0471" w:rsidP="008C0471">
            <w:pPr>
              <w:rPr>
                <w:szCs w:val="24"/>
              </w:rPr>
            </w:pPr>
            <w:r w:rsidRPr="00682004">
              <w:rPr>
                <w:szCs w:val="24"/>
              </w:rPr>
              <w:t>1</w:t>
            </w:r>
          </w:p>
        </w:tc>
      </w:tr>
      <w:tr w:rsidR="008C0471" w:rsidRPr="00682004" w14:paraId="5E30D8E5" w14:textId="77777777" w:rsidTr="008C0471">
        <w:tc>
          <w:tcPr>
            <w:tcW w:w="747" w:type="dxa"/>
          </w:tcPr>
          <w:p w14:paraId="08759B40" w14:textId="77777777" w:rsidR="008C0471" w:rsidRPr="00682004" w:rsidRDefault="008C0471" w:rsidP="008C0471">
            <w:pPr>
              <w:rPr>
                <w:szCs w:val="24"/>
              </w:rPr>
            </w:pPr>
            <w:r w:rsidRPr="00682004">
              <w:rPr>
                <w:szCs w:val="24"/>
              </w:rPr>
              <w:t>10/6</w:t>
            </w:r>
          </w:p>
        </w:tc>
        <w:tc>
          <w:tcPr>
            <w:tcW w:w="7725" w:type="dxa"/>
          </w:tcPr>
          <w:p w14:paraId="22D1990E" w14:textId="77777777" w:rsidR="008C0471" w:rsidRPr="00682004" w:rsidRDefault="008C0471" w:rsidP="008C0471">
            <w:pPr>
              <w:rPr>
                <w:szCs w:val="24"/>
              </w:rPr>
            </w:pPr>
            <w:r w:rsidRPr="00682004">
              <w:rPr>
                <w:szCs w:val="24"/>
              </w:rPr>
              <w:t>Зачет</w:t>
            </w:r>
          </w:p>
        </w:tc>
        <w:tc>
          <w:tcPr>
            <w:tcW w:w="1099" w:type="dxa"/>
          </w:tcPr>
          <w:p w14:paraId="5DE96768" w14:textId="77777777" w:rsidR="008C0471" w:rsidRPr="00682004" w:rsidRDefault="008C0471" w:rsidP="008C0471">
            <w:pPr>
              <w:rPr>
                <w:szCs w:val="24"/>
              </w:rPr>
            </w:pPr>
            <w:r w:rsidRPr="00682004">
              <w:rPr>
                <w:szCs w:val="24"/>
              </w:rPr>
              <w:t>1</w:t>
            </w:r>
          </w:p>
        </w:tc>
      </w:tr>
      <w:tr w:rsidR="008C0471" w:rsidRPr="00682004" w14:paraId="311F840B" w14:textId="77777777" w:rsidTr="008C0471">
        <w:tc>
          <w:tcPr>
            <w:tcW w:w="8472" w:type="dxa"/>
            <w:gridSpan w:val="2"/>
          </w:tcPr>
          <w:p w14:paraId="12FDBA69" w14:textId="77777777" w:rsidR="008C0471" w:rsidRPr="00682004" w:rsidRDefault="008C0471" w:rsidP="008C0471">
            <w:pPr>
              <w:rPr>
                <w:b/>
                <w:szCs w:val="24"/>
              </w:rPr>
            </w:pPr>
            <w:r w:rsidRPr="00682004">
              <w:rPr>
                <w:b/>
                <w:szCs w:val="24"/>
              </w:rPr>
              <w:t xml:space="preserve">Взаимодействие тел </w:t>
            </w:r>
          </w:p>
        </w:tc>
        <w:tc>
          <w:tcPr>
            <w:tcW w:w="1099" w:type="dxa"/>
          </w:tcPr>
          <w:p w14:paraId="2AE5133B" w14:textId="77777777" w:rsidR="008C0471" w:rsidRPr="00682004" w:rsidRDefault="008C0471" w:rsidP="008C0471">
            <w:pPr>
              <w:rPr>
                <w:b/>
                <w:szCs w:val="24"/>
              </w:rPr>
            </w:pPr>
            <w:r w:rsidRPr="00682004">
              <w:rPr>
                <w:b/>
                <w:szCs w:val="24"/>
              </w:rPr>
              <w:t>23</w:t>
            </w:r>
          </w:p>
        </w:tc>
      </w:tr>
      <w:tr w:rsidR="008C0471" w:rsidRPr="00682004" w14:paraId="2F80A438" w14:textId="77777777" w:rsidTr="008C0471">
        <w:tc>
          <w:tcPr>
            <w:tcW w:w="747" w:type="dxa"/>
          </w:tcPr>
          <w:p w14:paraId="21196A06" w14:textId="77777777" w:rsidR="008C0471" w:rsidRPr="00682004" w:rsidRDefault="008C0471" w:rsidP="008C0471">
            <w:pPr>
              <w:rPr>
                <w:szCs w:val="24"/>
              </w:rPr>
            </w:pPr>
            <w:r w:rsidRPr="00682004">
              <w:rPr>
                <w:szCs w:val="24"/>
              </w:rPr>
              <w:t>11/1</w:t>
            </w:r>
          </w:p>
        </w:tc>
        <w:tc>
          <w:tcPr>
            <w:tcW w:w="7725" w:type="dxa"/>
          </w:tcPr>
          <w:p w14:paraId="67051B5B" w14:textId="77777777" w:rsidR="008C0471" w:rsidRPr="00682004" w:rsidRDefault="008C0471" w:rsidP="008C0471">
            <w:pPr>
              <w:rPr>
                <w:szCs w:val="24"/>
              </w:rPr>
            </w:pPr>
            <w:r w:rsidRPr="00682004">
              <w:rPr>
                <w:szCs w:val="24"/>
              </w:rPr>
              <w:t>Механическое движение. Равномерное и неравномерное движение</w:t>
            </w:r>
          </w:p>
        </w:tc>
        <w:tc>
          <w:tcPr>
            <w:tcW w:w="1099" w:type="dxa"/>
          </w:tcPr>
          <w:p w14:paraId="49F74E38" w14:textId="77777777" w:rsidR="008C0471" w:rsidRPr="00682004" w:rsidRDefault="008C0471" w:rsidP="008C0471">
            <w:pPr>
              <w:rPr>
                <w:szCs w:val="24"/>
              </w:rPr>
            </w:pPr>
            <w:r w:rsidRPr="00682004">
              <w:rPr>
                <w:szCs w:val="24"/>
              </w:rPr>
              <w:t>1</w:t>
            </w:r>
          </w:p>
        </w:tc>
      </w:tr>
      <w:tr w:rsidR="008C0471" w:rsidRPr="00682004" w14:paraId="33C31AE8" w14:textId="77777777" w:rsidTr="008C0471">
        <w:tc>
          <w:tcPr>
            <w:tcW w:w="747" w:type="dxa"/>
          </w:tcPr>
          <w:p w14:paraId="7528C511" w14:textId="77777777" w:rsidR="008C0471" w:rsidRPr="00682004" w:rsidRDefault="008C0471" w:rsidP="008C0471">
            <w:pPr>
              <w:rPr>
                <w:szCs w:val="24"/>
              </w:rPr>
            </w:pPr>
            <w:r w:rsidRPr="00682004">
              <w:rPr>
                <w:szCs w:val="24"/>
              </w:rPr>
              <w:t>12/2</w:t>
            </w:r>
          </w:p>
        </w:tc>
        <w:tc>
          <w:tcPr>
            <w:tcW w:w="7725" w:type="dxa"/>
          </w:tcPr>
          <w:p w14:paraId="381D1D61" w14:textId="77777777" w:rsidR="008C0471" w:rsidRPr="00682004" w:rsidRDefault="008C0471" w:rsidP="008C0471">
            <w:pPr>
              <w:rPr>
                <w:szCs w:val="24"/>
              </w:rPr>
            </w:pPr>
            <w:r w:rsidRPr="00682004">
              <w:rPr>
                <w:szCs w:val="24"/>
              </w:rPr>
              <w:t>Скорость. Единицы скорости</w:t>
            </w:r>
          </w:p>
        </w:tc>
        <w:tc>
          <w:tcPr>
            <w:tcW w:w="1099" w:type="dxa"/>
          </w:tcPr>
          <w:p w14:paraId="4FFCE3FC" w14:textId="77777777" w:rsidR="008C0471" w:rsidRPr="00682004" w:rsidRDefault="008C0471" w:rsidP="008C0471">
            <w:pPr>
              <w:rPr>
                <w:szCs w:val="24"/>
              </w:rPr>
            </w:pPr>
            <w:r w:rsidRPr="00682004">
              <w:rPr>
                <w:szCs w:val="24"/>
              </w:rPr>
              <w:t>1</w:t>
            </w:r>
          </w:p>
        </w:tc>
      </w:tr>
      <w:tr w:rsidR="008C0471" w:rsidRPr="00682004" w14:paraId="2654F9A0" w14:textId="77777777" w:rsidTr="008C0471">
        <w:tc>
          <w:tcPr>
            <w:tcW w:w="747" w:type="dxa"/>
          </w:tcPr>
          <w:p w14:paraId="5EEC0062" w14:textId="77777777" w:rsidR="008C0471" w:rsidRPr="00682004" w:rsidRDefault="008C0471" w:rsidP="008C0471">
            <w:pPr>
              <w:rPr>
                <w:szCs w:val="24"/>
              </w:rPr>
            </w:pPr>
            <w:r w:rsidRPr="00682004">
              <w:rPr>
                <w:szCs w:val="24"/>
              </w:rPr>
              <w:t>13/3</w:t>
            </w:r>
          </w:p>
        </w:tc>
        <w:tc>
          <w:tcPr>
            <w:tcW w:w="7725" w:type="dxa"/>
          </w:tcPr>
          <w:p w14:paraId="1ED7A218" w14:textId="77777777" w:rsidR="008C0471" w:rsidRPr="00682004" w:rsidRDefault="008C0471" w:rsidP="008C0471">
            <w:pPr>
              <w:rPr>
                <w:szCs w:val="24"/>
              </w:rPr>
            </w:pPr>
            <w:r w:rsidRPr="00682004">
              <w:rPr>
                <w:szCs w:val="24"/>
              </w:rPr>
              <w:t>Расчет пути и времени движения</w:t>
            </w:r>
          </w:p>
        </w:tc>
        <w:tc>
          <w:tcPr>
            <w:tcW w:w="1099" w:type="dxa"/>
          </w:tcPr>
          <w:p w14:paraId="51723B2C" w14:textId="77777777" w:rsidR="008C0471" w:rsidRPr="00682004" w:rsidRDefault="008C0471" w:rsidP="008C0471">
            <w:pPr>
              <w:rPr>
                <w:szCs w:val="24"/>
              </w:rPr>
            </w:pPr>
            <w:r w:rsidRPr="00682004">
              <w:rPr>
                <w:szCs w:val="24"/>
              </w:rPr>
              <w:t>1</w:t>
            </w:r>
          </w:p>
        </w:tc>
      </w:tr>
      <w:tr w:rsidR="008C0471" w:rsidRPr="00682004" w14:paraId="6FEB3718" w14:textId="77777777" w:rsidTr="008C0471">
        <w:tc>
          <w:tcPr>
            <w:tcW w:w="747" w:type="dxa"/>
          </w:tcPr>
          <w:p w14:paraId="24F94585" w14:textId="77777777" w:rsidR="008C0471" w:rsidRPr="00682004" w:rsidRDefault="008C0471" w:rsidP="008C0471">
            <w:pPr>
              <w:rPr>
                <w:szCs w:val="24"/>
              </w:rPr>
            </w:pPr>
            <w:r w:rsidRPr="00682004">
              <w:rPr>
                <w:szCs w:val="24"/>
              </w:rPr>
              <w:t>14/4</w:t>
            </w:r>
          </w:p>
        </w:tc>
        <w:tc>
          <w:tcPr>
            <w:tcW w:w="7725" w:type="dxa"/>
          </w:tcPr>
          <w:p w14:paraId="09ECC35B" w14:textId="77777777" w:rsidR="008C0471" w:rsidRPr="00682004" w:rsidRDefault="008C0471" w:rsidP="008C0471">
            <w:pPr>
              <w:rPr>
                <w:szCs w:val="24"/>
              </w:rPr>
            </w:pPr>
            <w:r w:rsidRPr="00682004">
              <w:rPr>
                <w:szCs w:val="24"/>
              </w:rPr>
              <w:t>Инерция</w:t>
            </w:r>
          </w:p>
        </w:tc>
        <w:tc>
          <w:tcPr>
            <w:tcW w:w="1099" w:type="dxa"/>
          </w:tcPr>
          <w:p w14:paraId="5B0F2AD6" w14:textId="77777777" w:rsidR="008C0471" w:rsidRPr="00682004" w:rsidRDefault="008C0471" w:rsidP="008C0471">
            <w:pPr>
              <w:rPr>
                <w:szCs w:val="24"/>
              </w:rPr>
            </w:pPr>
            <w:r w:rsidRPr="00682004">
              <w:rPr>
                <w:szCs w:val="24"/>
              </w:rPr>
              <w:t>1</w:t>
            </w:r>
          </w:p>
        </w:tc>
      </w:tr>
      <w:tr w:rsidR="008C0471" w:rsidRPr="00682004" w14:paraId="4BDCBA18" w14:textId="77777777" w:rsidTr="008C0471">
        <w:tc>
          <w:tcPr>
            <w:tcW w:w="747" w:type="dxa"/>
          </w:tcPr>
          <w:p w14:paraId="2DAD8E61" w14:textId="77777777" w:rsidR="008C0471" w:rsidRPr="00682004" w:rsidRDefault="008C0471" w:rsidP="008C0471">
            <w:pPr>
              <w:rPr>
                <w:szCs w:val="24"/>
              </w:rPr>
            </w:pPr>
            <w:r w:rsidRPr="00682004">
              <w:rPr>
                <w:szCs w:val="24"/>
              </w:rPr>
              <w:t>15/5</w:t>
            </w:r>
          </w:p>
        </w:tc>
        <w:tc>
          <w:tcPr>
            <w:tcW w:w="7725" w:type="dxa"/>
          </w:tcPr>
          <w:p w14:paraId="763BE00C" w14:textId="77777777" w:rsidR="008C0471" w:rsidRPr="00682004" w:rsidRDefault="008C0471" w:rsidP="008C0471">
            <w:pPr>
              <w:rPr>
                <w:szCs w:val="24"/>
              </w:rPr>
            </w:pPr>
            <w:r w:rsidRPr="00682004">
              <w:rPr>
                <w:szCs w:val="24"/>
              </w:rPr>
              <w:t>Взаимодействие тел</w:t>
            </w:r>
          </w:p>
        </w:tc>
        <w:tc>
          <w:tcPr>
            <w:tcW w:w="1099" w:type="dxa"/>
          </w:tcPr>
          <w:p w14:paraId="720F3121" w14:textId="77777777" w:rsidR="008C0471" w:rsidRPr="00682004" w:rsidRDefault="008C0471" w:rsidP="008C0471">
            <w:pPr>
              <w:rPr>
                <w:szCs w:val="24"/>
              </w:rPr>
            </w:pPr>
            <w:r w:rsidRPr="00682004">
              <w:rPr>
                <w:szCs w:val="24"/>
              </w:rPr>
              <w:t>1</w:t>
            </w:r>
          </w:p>
        </w:tc>
      </w:tr>
      <w:tr w:rsidR="008C0471" w:rsidRPr="00682004" w14:paraId="37B1F78E" w14:textId="77777777" w:rsidTr="008C0471">
        <w:tc>
          <w:tcPr>
            <w:tcW w:w="747" w:type="dxa"/>
          </w:tcPr>
          <w:p w14:paraId="6DDC1557" w14:textId="77777777" w:rsidR="008C0471" w:rsidRPr="00682004" w:rsidRDefault="008C0471" w:rsidP="008C0471">
            <w:pPr>
              <w:rPr>
                <w:szCs w:val="24"/>
              </w:rPr>
            </w:pPr>
            <w:r w:rsidRPr="00682004">
              <w:rPr>
                <w:szCs w:val="24"/>
              </w:rPr>
              <w:t>16/6</w:t>
            </w:r>
          </w:p>
        </w:tc>
        <w:tc>
          <w:tcPr>
            <w:tcW w:w="7725" w:type="dxa"/>
          </w:tcPr>
          <w:p w14:paraId="2F2B96A7" w14:textId="77777777" w:rsidR="008C0471" w:rsidRPr="00682004" w:rsidRDefault="008C0471" w:rsidP="008C0471">
            <w:pPr>
              <w:rPr>
                <w:szCs w:val="24"/>
              </w:rPr>
            </w:pPr>
            <w:r w:rsidRPr="00682004">
              <w:rPr>
                <w:szCs w:val="24"/>
              </w:rPr>
              <w:t>Масса тела. Единицы массы. Измерение массы тела на весах</w:t>
            </w:r>
          </w:p>
        </w:tc>
        <w:tc>
          <w:tcPr>
            <w:tcW w:w="1099" w:type="dxa"/>
          </w:tcPr>
          <w:p w14:paraId="363F5BCF" w14:textId="77777777" w:rsidR="008C0471" w:rsidRPr="00682004" w:rsidRDefault="008C0471" w:rsidP="008C0471">
            <w:pPr>
              <w:rPr>
                <w:szCs w:val="24"/>
              </w:rPr>
            </w:pPr>
            <w:r w:rsidRPr="00682004">
              <w:rPr>
                <w:szCs w:val="24"/>
              </w:rPr>
              <w:t>1</w:t>
            </w:r>
          </w:p>
        </w:tc>
      </w:tr>
      <w:tr w:rsidR="008C0471" w:rsidRPr="00682004" w14:paraId="2F6882CD" w14:textId="77777777" w:rsidTr="008C0471">
        <w:tc>
          <w:tcPr>
            <w:tcW w:w="747" w:type="dxa"/>
          </w:tcPr>
          <w:p w14:paraId="4172D6E1" w14:textId="77777777" w:rsidR="008C0471" w:rsidRPr="00682004" w:rsidRDefault="008C0471" w:rsidP="008C0471">
            <w:pPr>
              <w:rPr>
                <w:szCs w:val="24"/>
              </w:rPr>
            </w:pPr>
            <w:r w:rsidRPr="00682004">
              <w:rPr>
                <w:szCs w:val="24"/>
              </w:rPr>
              <w:t>17/7</w:t>
            </w:r>
          </w:p>
        </w:tc>
        <w:tc>
          <w:tcPr>
            <w:tcW w:w="7725" w:type="dxa"/>
          </w:tcPr>
          <w:p w14:paraId="6DAA5CD6" w14:textId="77777777" w:rsidR="008C0471" w:rsidRPr="00682004" w:rsidRDefault="008C0471" w:rsidP="008C0471">
            <w:pPr>
              <w:rPr>
                <w:szCs w:val="24"/>
              </w:rPr>
            </w:pPr>
            <w:r w:rsidRPr="00682004">
              <w:rPr>
                <w:szCs w:val="24"/>
              </w:rPr>
              <w:t>Лабораторная работа №3 «Измерение массы тела на рычажных весах»</w:t>
            </w:r>
          </w:p>
        </w:tc>
        <w:tc>
          <w:tcPr>
            <w:tcW w:w="1099" w:type="dxa"/>
          </w:tcPr>
          <w:p w14:paraId="3BB87B8C" w14:textId="77777777" w:rsidR="008C0471" w:rsidRPr="00682004" w:rsidRDefault="008C0471" w:rsidP="008C0471">
            <w:pPr>
              <w:rPr>
                <w:szCs w:val="24"/>
              </w:rPr>
            </w:pPr>
            <w:r w:rsidRPr="00682004">
              <w:rPr>
                <w:szCs w:val="24"/>
              </w:rPr>
              <w:t>1</w:t>
            </w:r>
          </w:p>
        </w:tc>
      </w:tr>
      <w:tr w:rsidR="008C0471" w:rsidRPr="00682004" w14:paraId="29FAC069" w14:textId="77777777" w:rsidTr="008C0471">
        <w:tc>
          <w:tcPr>
            <w:tcW w:w="747" w:type="dxa"/>
          </w:tcPr>
          <w:p w14:paraId="576EBD40" w14:textId="77777777" w:rsidR="008C0471" w:rsidRPr="00682004" w:rsidRDefault="008C0471" w:rsidP="008C0471">
            <w:pPr>
              <w:rPr>
                <w:szCs w:val="24"/>
              </w:rPr>
            </w:pPr>
            <w:r w:rsidRPr="00682004">
              <w:rPr>
                <w:szCs w:val="24"/>
              </w:rPr>
              <w:t>18/8</w:t>
            </w:r>
          </w:p>
        </w:tc>
        <w:tc>
          <w:tcPr>
            <w:tcW w:w="7725" w:type="dxa"/>
          </w:tcPr>
          <w:p w14:paraId="4E5F24BA" w14:textId="77777777" w:rsidR="008C0471" w:rsidRPr="00682004" w:rsidRDefault="008C0471" w:rsidP="008C0471">
            <w:pPr>
              <w:rPr>
                <w:szCs w:val="24"/>
              </w:rPr>
            </w:pPr>
            <w:r w:rsidRPr="00682004">
              <w:rPr>
                <w:szCs w:val="24"/>
              </w:rPr>
              <w:t>Плотность вещества</w:t>
            </w:r>
          </w:p>
        </w:tc>
        <w:tc>
          <w:tcPr>
            <w:tcW w:w="1099" w:type="dxa"/>
          </w:tcPr>
          <w:p w14:paraId="3310E3AA" w14:textId="77777777" w:rsidR="008C0471" w:rsidRPr="00682004" w:rsidRDefault="008C0471" w:rsidP="008C0471">
            <w:pPr>
              <w:rPr>
                <w:szCs w:val="24"/>
              </w:rPr>
            </w:pPr>
            <w:r w:rsidRPr="00682004">
              <w:rPr>
                <w:szCs w:val="24"/>
              </w:rPr>
              <w:t>1</w:t>
            </w:r>
          </w:p>
        </w:tc>
      </w:tr>
      <w:tr w:rsidR="008C0471" w:rsidRPr="00682004" w14:paraId="3FC4DA6D" w14:textId="77777777" w:rsidTr="008C0471">
        <w:tc>
          <w:tcPr>
            <w:tcW w:w="747" w:type="dxa"/>
          </w:tcPr>
          <w:p w14:paraId="13B432D8" w14:textId="77777777" w:rsidR="008C0471" w:rsidRPr="00682004" w:rsidRDefault="008C0471" w:rsidP="008C0471">
            <w:pPr>
              <w:rPr>
                <w:szCs w:val="24"/>
              </w:rPr>
            </w:pPr>
            <w:r w:rsidRPr="00682004">
              <w:rPr>
                <w:szCs w:val="24"/>
              </w:rPr>
              <w:t>19/9</w:t>
            </w:r>
          </w:p>
        </w:tc>
        <w:tc>
          <w:tcPr>
            <w:tcW w:w="7725" w:type="dxa"/>
          </w:tcPr>
          <w:p w14:paraId="030F52E0" w14:textId="77777777" w:rsidR="008C0471" w:rsidRPr="00682004" w:rsidRDefault="008C0471" w:rsidP="008C0471">
            <w:pPr>
              <w:rPr>
                <w:szCs w:val="24"/>
              </w:rPr>
            </w:pPr>
            <w:r w:rsidRPr="00682004">
              <w:rPr>
                <w:szCs w:val="24"/>
              </w:rPr>
              <w:t xml:space="preserve">Лабораторная работа № 4 «Измерение объема тела». Лабораторная работа №5 «Определение плотности твердого тела» </w:t>
            </w:r>
          </w:p>
        </w:tc>
        <w:tc>
          <w:tcPr>
            <w:tcW w:w="1099" w:type="dxa"/>
          </w:tcPr>
          <w:p w14:paraId="7DEB1D02" w14:textId="77777777" w:rsidR="008C0471" w:rsidRPr="00682004" w:rsidRDefault="008C0471" w:rsidP="008C0471">
            <w:pPr>
              <w:rPr>
                <w:szCs w:val="24"/>
              </w:rPr>
            </w:pPr>
            <w:r w:rsidRPr="00682004">
              <w:rPr>
                <w:szCs w:val="24"/>
              </w:rPr>
              <w:t>1</w:t>
            </w:r>
          </w:p>
        </w:tc>
      </w:tr>
      <w:tr w:rsidR="008C0471" w:rsidRPr="00682004" w14:paraId="69106064" w14:textId="77777777" w:rsidTr="008C0471">
        <w:tc>
          <w:tcPr>
            <w:tcW w:w="747" w:type="dxa"/>
          </w:tcPr>
          <w:p w14:paraId="7DFC6C5F" w14:textId="77777777" w:rsidR="008C0471" w:rsidRPr="00682004" w:rsidRDefault="008C0471" w:rsidP="008C0471">
            <w:pPr>
              <w:rPr>
                <w:szCs w:val="24"/>
              </w:rPr>
            </w:pPr>
            <w:r w:rsidRPr="00682004">
              <w:rPr>
                <w:szCs w:val="24"/>
              </w:rPr>
              <w:t>20/10</w:t>
            </w:r>
          </w:p>
        </w:tc>
        <w:tc>
          <w:tcPr>
            <w:tcW w:w="7725" w:type="dxa"/>
          </w:tcPr>
          <w:p w14:paraId="57D6847A" w14:textId="77777777" w:rsidR="008C0471" w:rsidRPr="00682004" w:rsidRDefault="008C0471" w:rsidP="008C0471">
            <w:pPr>
              <w:rPr>
                <w:szCs w:val="24"/>
              </w:rPr>
            </w:pPr>
            <w:r w:rsidRPr="00682004">
              <w:rPr>
                <w:szCs w:val="24"/>
              </w:rPr>
              <w:t>Расчет массы и объема тела по его плотности</w:t>
            </w:r>
          </w:p>
        </w:tc>
        <w:tc>
          <w:tcPr>
            <w:tcW w:w="1099" w:type="dxa"/>
          </w:tcPr>
          <w:p w14:paraId="5BA521D9" w14:textId="77777777" w:rsidR="008C0471" w:rsidRPr="00682004" w:rsidRDefault="008C0471" w:rsidP="008C0471">
            <w:pPr>
              <w:rPr>
                <w:szCs w:val="24"/>
              </w:rPr>
            </w:pPr>
            <w:r w:rsidRPr="00682004">
              <w:rPr>
                <w:szCs w:val="24"/>
              </w:rPr>
              <w:t>1</w:t>
            </w:r>
          </w:p>
        </w:tc>
      </w:tr>
      <w:tr w:rsidR="008C0471" w:rsidRPr="00682004" w14:paraId="08A65A5F" w14:textId="77777777" w:rsidTr="008C0471">
        <w:tc>
          <w:tcPr>
            <w:tcW w:w="747" w:type="dxa"/>
          </w:tcPr>
          <w:p w14:paraId="344EBF02" w14:textId="77777777" w:rsidR="008C0471" w:rsidRPr="00682004" w:rsidRDefault="008C0471" w:rsidP="008C0471">
            <w:pPr>
              <w:rPr>
                <w:szCs w:val="24"/>
              </w:rPr>
            </w:pPr>
            <w:r w:rsidRPr="00682004">
              <w:rPr>
                <w:szCs w:val="24"/>
              </w:rPr>
              <w:t>21/11</w:t>
            </w:r>
          </w:p>
        </w:tc>
        <w:tc>
          <w:tcPr>
            <w:tcW w:w="7725" w:type="dxa"/>
          </w:tcPr>
          <w:p w14:paraId="4C029208" w14:textId="77777777" w:rsidR="008C0471" w:rsidRPr="00682004" w:rsidRDefault="008C0471" w:rsidP="008C0471">
            <w:pPr>
              <w:rPr>
                <w:szCs w:val="24"/>
              </w:rPr>
            </w:pPr>
            <w:r w:rsidRPr="00682004">
              <w:rPr>
                <w:szCs w:val="24"/>
              </w:rPr>
              <w:t>Решение задач</w:t>
            </w:r>
          </w:p>
        </w:tc>
        <w:tc>
          <w:tcPr>
            <w:tcW w:w="1099" w:type="dxa"/>
          </w:tcPr>
          <w:p w14:paraId="19A922BD" w14:textId="77777777" w:rsidR="008C0471" w:rsidRPr="00682004" w:rsidRDefault="008C0471" w:rsidP="008C0471">
            <w:pPr>
              <w:rPr>
                <w:szCs w:val="24"/>
              </w:rPr>
            </w:pPr>
            <w:r w:rsidRPr="00682004">
              <w:rPr>
                <w:szCs w:val="24"/>
              </w:rPr>
              <w:t>1</w:t>
            </w:r>
          </w:p>
        </w:tc>
      </w:tr>
      <w:tr w:rsidR="008C0471" w:rsidRPr="00682004" w14:paraId="005618DD" w14:textId="77777777" w:rsidTr="008C0471">
        <w:tc>
          <w:tcPr>
            <w:tcW w:w="747" w:type="dxa"/>
          </w:tcPr>
          <w:p w14:paraId="70E59A58" w14:textId="77777777" w:rsidR="008C0471" w:rsidRPr="00682004" w:rsidRDefault="008C0471" w:rsidP="008C0471">
            <w:pPr>
              <w:rPr>
                <w:szCs w:val="24"/>
              </w:rPr>
            </w:pPr>
            <w:r w:rsidRPr="00682004">
              <w:rPr>
                <w:szCs w:val="24"/>
              </w:rPr>
              <w:t>22/12</w:t>
            </w:r>
          </w:p>
        </w:tc>
        <w:tc>
          <w:tcPr>
            <w:tcW w:w="7725" w:type="dxa"/>
          </w:tcPr>
          <w:p w14:paraId="335F05C6" w14:textId="77777777" w:rsidR="008C0471" w:rsidRPr="00682004" w:rsidRDefault="008C0471" w:rsidP="008C0471">
            <w:pPr>
              <w:rPr>
                <w:szCs w:val="24"/>
              </w:rPr>
            </w:pPr>
            <w:r w:rsidRPr="00682004">
              <w:rPr>
                <w:szCs w:val="24"/>
              </w:rPr>
              <w:t>Контрольная работа</w:t>
            </w:r>
          </w:p>
        </w:tc>
        <w:tc>
          <w:tcPr>
            <w:tcW w:w="1099" w:type="dxa"/>
          </w:tcPr>
          <w:p w14:paraId="5F6D54AB" w14:textId="77777777" w:rsidR="008C0471" w:rsidRPr="00682004" w:rsidRDefault="008C0471" w:rsidP="008C0471">
            <w:pPr>
              <w:rPr>
                <w:szCs w:val="24"/>
              </w:rPr>
            </w:pPr>
            <w:r w:rsidRPr="00682004">
              <w:rPr>
                <w:szCs w:val="24"/>
              </w:rPr>
              <w:t>1</w:t>
            </w:r>
          </w:p>
        </w:tc>
      </w:tr>
      <w:tr w:rsidR="008C0471" w:rsidRPr="00682004" w14:paraId="172C1833" w14:textId="77777777" w:rsidTr="008C0471">
        <w:tc>
          <w:tcPr>
            <w:tcW w:w="747" w:type="dxa"/>
          </w:tcPr>
          <w:p w14:paraId="0204899D" w14:textId="77777777" w:rsidR="008C0471" w:rsidRPr="00682004" w:rsidRDefault="008C0471" w:rsidP="008C0471">
            <w:pPr>
              <w:rPr>
                <w:szCs w:val="24"/>
              </w:rPr>
            </w:pPr>
            <w:r w:rsidRPr="00682004">
              <w:rPr>
                <w:szCs w:val="24"/>
              </w:rPr>
              <w:t>23/13</w:t>
            </w:r>
          </w:p>
        </w:tc>
        <w:tc>
          <w:tcPr>
            <w:tcW w:w="7725" w:type="dxa"/>
          </w:tcPr>
          <w:p w14:paraId="03200FC7" w14:textId="77777777" w:rsidR="008C0471" w:rsidRPr="00682004" w:rsidRDefault="008C0471" w:rsidP="008C0471">
            <w:pPr>
              <w:rPr>
                <w:szCs w:val="24"/>
              </w:rPr>
            </w:pPr>
            <w:r w:rsidRPr="00682004">
              <w:rPr>
                <w:szCs w:val="24"/>
              </w:rPr>
              <w:t>Сила</w:t>
            </w:r>
          </w:p>
        </w:tc>
        <w:tc>
          <w:tcPr>
            <w:tcW w:w="1099" w:type="dxa"/>
          </w:tcPr>
          <w:p w14:paraId="0009E894" w14:textId="77777777" w:rsidR="008C0471" w:rsidRPr="00682004" w:rsidRDefault="008C0471" w:rsidP="008C0471">
            <w:pPr>
              <w:rPr>
                <w:szCs w:val="24"/>
              </w:rPr>
            </w:pPr>
            <w:r w:rsidRPr="00682004">
              <w:rPr>
                <w:szCs w:val="24"/>
              </w:rPr>
              <w:t>1</w:t>
            </w:r>
          </w:p>
        </w:tc>
      </w:tr>
      <w:tr w:rsidR="008C0471" w:rsidRPr="00682004" w14:paraId="046B6A77" w14:textId="77777777" w:rsidTr="008C0471">
        <w:tc>
          <w:tcPr>
            <w:tcW w:w="747" w:type="dxa"/>
          </w:tcPr>
          <w:p w14:paraId="11A90E9F" w14:textId="77777777" w:rsidR="008C0471" w:rsidRPr="00682004" w:rsidRDefault="008C0471" w:rsidP="008C0471">
            <w:pPr>
              <w:rPr>
                <w:szCs w:val="24"/>
              </w:rPr>
            </w:pPr>
            <w:r w:rsidRPr="00682004">
              <w:rPr>
                <w:szCs w:val="24"/>
              </w:rPr>
              <w:t>24/14</w:t>
            </w:r>
          </w:p>
        </w:tc>
        <w:tc>
          <w:tcPr>
            <w:tcW w:w="7725" w:type="dxa"/>
          </w:tcPr>
          <w:p w14:paraId="1DA2A816" w14:textId="77777777" w:rsidR="008C0471" w:rsidRPr="00682004" w:rsidRDefault="008C0471" w:rsidP="008C0471">
            <w:pPr>
              <w:rPr>
                <w:szCs w:val="24"/>
              </w:rPr>
            </w:pPr>
            <w:r w:rsidRPr="00682004">
              <w:rPr>
                <w:szCs w:val="24"/>
              </w:rPr>
              <w:t>Явление тяготения. Сила тяжести</w:t>
            </w:r>
          </w:p>
        </w:tc>
        <w:tc>
          <w:tcPr>
            <w:tcW w:w="1099" w:type="dxa"/>
          </w:tcPr>
          <w:p w14:paraId="0417141E" w14:textId="77777777" w:rsidR="008C0471" w:rsidRPr="00682004" w:rsidRDefault="008C0471" w:rsidP="008C0471">
            <w:pPr>
              <w:rPr>
                <w:szCs w:val="24"/>
              </w:rPr>
            </w:pPr>
            <w:r w:rsidRPr="00682004">
              <w:rPr>
                <w:szCs w:val="24"/>
              </w:rPr>
              <w:t>1</w:t>
            </w:r>
          </w:p>
        </w:tc>
      </w:tr>
      <w:tr w:rsidR="008C0471" w:rsidRPr="00682004" w14:paraId="56CACF67" w14:textId="77777777" w:rsidTr="008C0471">
        <w:tc>
          <w:tcPr>
            <w:tcW w:w="747" w:type="dxa"/>
          </w:tcPr>
          <w:p w14:paraId="27E0071D" w14:textId="77777777" w:rsidR="008C0471" w:rsidRPr="00682004" w:rsidRDefault="008C0471" w:rsidP="008C0471">
            <w:pPr>
              <w:rPr>
                <w:szCs w:val="24"/>
              </w:rPr>
            </w:pPr>
            <w:r w:rsidRPr="00682004">
              <w:rPr>
                <w:szCs w:val="24"/>
              </w:rPr>
              <w:t>25/15</w:t>
            </w:r>
          </w:p>
        </w:tc>
        <w:tc>
          <w:tcPr>
            <w:tcW w:w="7725" w:type="dxa"/>
          </w:tcPr>
          <w:p w14:paraId="587D99A2" w14:textId="77777777" w:rsidR="008C0471" w:rsidRPr="00682004" w:rsidRDefault="008C0471" w:rsidP="008C0471">
            <w:pPr>
              <w:rPr>
                <w:szCs w:val="24"/>
              </w:rPr>
            </w:pPr>
            <w:r w:rsidRPr="00682004">
              <w:rPr>
                <w:szCs w:val="24"/>
              </w:rPr>
              <w:t>Сила упругости. Закон Гука</w:t>
            </w:r>
          </w:p>
        </w:tc>
        <w:tc>
          <w:tcPr>
            <w:tcW w:w="1099" w:type="dxa"/>
          </w:tcPr>
          <w:p w14:paraId="657BBB3C" w14:textId="77777777" w:rsidR="008C0471" w:rsidRPr="00682004" w:rsidRDefault="008C0471" w:rsidP="008C0471">
            <w:pPr>
              <w:rPr>
                <w:szCs w:val="24"/>
              </w:rPr>
            </w:pPr>
            <w:r w:rsidRPr="00682004">
              <w:rPr>
                <w:szCs w:val="24"/>
              </w:rPr>
              <w:t>1</w:t>
            </w:r>
          </w:p>
        </w:tc>
      </w:tr>
      <w:tr w:rsidR="008C0471" w:rsidRPr="00682004" w14:paraId="072E7D06" w14:textId="77777777" w:rsidTr="008C0471">
        <w:tc>
          <w:tcPr>
            <w:tcW w:w="747" w:type="dxa"/>
          </w:tcPr>
          <w:p w14:paraId="3D837DC2" w14:textId="77777777" w:rsidR="008C0471" w:rsidRPr="00682004" w:rsidRDefault="008C0471" w:rsidP="008C0471">
            <w:pPr>
              <w:rPr>
                <w:szCs w:val="24"/>
              </w:rPr>
            </w:pPr>
            <w:r w:rsidRPr="00682004">
              <w:rPr>
                <w:szCs w:val="24"/>
              </w:rPr>
              <w:t>26/16</w:t>
            </w:r>
          </w:p>
        </w:tc>
        <w:tc>
          <w:tcPr>
            <w:tcW w:w="7725" w:type="dxa"/>
          </w:tcPr>
          <w:p w14:paraId="787C3F0F" w14:textId="77777777" w:rsidR="008C0471" w:rsidRPr="00682004" w:rsidRDefault="008C0471" w:rsidP="008C0471">
            <w:pPr>
              <w:rPr>
                <w:szCs w:val="24"/>
              </w:rPr>
            </w:pPr>
            <w:r w:rsidRPr="00682004">
              <w:rPr>
                <w:szCs w:val="24"/>
              </w:rPr>
              <w:t>Вес  тела. Единицы силы. Связь между силой тяжести и массой тела</w:t>
            </w:r>
          </w:p>
        </w:tc>
        <w:tc>
          <w:tcPr>
            <w:tcW w:w="1099" w:type="dxa"/>
          </w:tcPr>
          <w:p w14:paraId="518C1C82" w14:textId="77777777" w:rsidR="008C0471" w:rsidRPr="00682004" w:rsidRDefault="008C0471" w:rsidP="008C0471">
            <w:pPr>
              <w:rPr>
                <w:szCs w:val="24"/>
              </w:rPr>
            </w:pPr>
            <w:r w:rsidRPr="00682004">
              <w:rPr>
                <w:szCs w:val="24"/>
              </w:rPr>
              <w:t>1</w:t>
            </w:r>
          </w:p>
        </w:tc>
      </w:tr>
      <w:tr w:rsidR="008C0471" w:rsidRPr="00682004" w14:paraId="0FEC16A7" w14:textId="77777777" w:rsidTr="008C0471">
        <w:tc>
          <w:tcPr>
            <w:tcW w:w="747" w:type="dxa"/>
          </w:tcPr>
          <w:p w14:paraId="1D7F01D5" w14:textId="77777777" w:rsidR="008C0471" w:rsidRPr="00682004" w:rsidRDefault="008C0471" w:rsidP="008C0471">
            <w:pPr>
              <w:rPr>
                <w:szCs w:val="24"/>
              </w:rPr>
            </w:pPr>
            <w:r w:rsidRPr="00682004">
              <w:rPr>
                <w:szCs w:val="24"/>
              </w:rPr>
              <w:t>27/17</w:t>
            </w:r>
          </w:p>
        </w:tc>
        <w:tc>
          <w:tcPr>
            <w:tcW w:w="7725" w:type="dxa"/>
          </w:tcPr>
          <w:p w14:paraId="2C761A21" w14:textId="77777777" w:rsidR="008C0471" w:rsidRPr="00682004" w:rsidRDefault="008C0471" w:rsidP="008C0471">
            <w:pPr>
              <w:rPr>
                <w:szCs w:val="24"/>
              </w:rPr>
            </w:pPr>
            <w:r w:rsidRPr="00682004">
              <w:rPr>
                <w:szCs w:val="24"/>
              </w:rPr>
              <w:t>Сила тяжести на других планетах</w:t>
            </w:r>
          </w:p>
        </w:tc>
        <w:tc>
          <w:tcPr>
            <w:tcW w:w="1099" w:type="dxa"/>
          </w:tcPr>
          <w:p w14:paraId="49D51DFC" w14:textId="77777777" w:rsidR="008C0471" w:rsidRPr="00682004" w:rsidRDefault="008C0471" w:rsidP="008C0471">
            <w:pPr>
              <w:rPr>
                <w:szCs w:val="24"/>
              </w:rPr>
            </w:pPr>
            <w:r w:rsidRPr="00682004">
              <w:rPr>
                <w:szCs w:val="24"/>
              </w:rPr>
              <w:t>1</w:t>
            </w:r>
          </w:p>
        </w:tc>
      </w:tr>
      <w:tr w:rsidR="008C0471" w:rsidRPr="00682004" w14:paraId="7983AEE7" w14:textId="77777777" w:rsidTr="008C0471">
        <w:tc>
          <w:tcPr>
            <w:tcW w:w="747" w:type="dxa"/>
          </w:tcPr>
          <w:p w14:paraId="6F2DD0CB" w14:textId="77777777" w:rsidR="008C0471" w:rsidRPr="00682004" w:rsidRDefault="008C0471" w:rsidP="008C0471">
            <w:pPr>
              <w:rPr>
                <w:szCs w:val="24"/>
              </w:rPr>
            </w:pPr>
            <w:r w:rsidRPr="00682004">
              <w:rPr>
                <w:szCs w:val="24"/>
              </w:rPr>
              <w:t>28/18</w:t>
            </w:r>
          </w:p>
        </w:tc>
        <w:tc>
          <w:tcPr>
            <w:tcW w:w="7725" w:type="dxa"/>
          </w:tcPr>
          <w:p w14:paraId="4BAFEA91" w14:textId="77777777" w:rsidR="008C0471" w:rsidRPr="00682004" w:rsidRDefault="008C0471" w:rsidP="008C0471">
            <w:pPr>
              <w:rPr>
                <w:szCs w:val="24"/>
              </w:rPr>
            </w:pPr>
            <w:r w:rsidRPr="00682004">
              <w:rPr>
                <w:szCs w:val="24"/>
              </w:rPr>
              <w:t>Динамометр. Лабораторная работа №6 «Градуирование пружины и измерение силы динамометром»</w:t>
            </w:r>
          </w:p>
        </w:tc>
        <w:tc>
          <w:tcPr>
            <w:tcW w:w="1099" w:type="dxa"/>
          </w:tcPr>
          <w:p w14:paraId="36C68907" w14:textId="77777777" w:rsidR="008C0471" w:rsidRPr="00682004" w:rsidRDefault="008C0471" w:rsidP="008C0471">
            <w:pPr>
              <w:rPr>
                <w:szCs w:val="24"/>
              </w:rPr>
            </w:pPr>
            <w:r w:rsidRPr="00682004">
              <w:rPr>
                <w:szCs w:val="24"/>
              </w:rPr>
              <w:t>1</w:t>
            </w:r>
          </w:p>
        </w:tc>
      </w:tr>
      <w:tr w:rsidR="008C0471" w:rsidRPr="00682004" w14:paraId="41D59BF0" w14:textId="77777777" w:rsidTr="008C0471">
        <w:tc>
          <w:tcPr>
            <w:tcW w:w="747" w:type="dxa"/>
          </w:tcPr>
          <w:p w14:paraId="4BD9BA32" w14:textId="77777777" w:rsidR="008C0471" w:rsidRPr="00682004" w:rsidRDefault="008C0471" w:rsidP="008C0471">
            <w:pPr>
              <w:rPr>
                <w:szCs w:val="24"/>
              </w:rPr>
            </w:pPr>
            <w:r w:rsidRPr="00682004">
              <w:rPr>
                <w:szCs w:val="24"/>
              </w:rPr>
              <w:t>29/19</w:t>
            </w:r>
          </w:p>
        </w:tc>
        <w:tc>
          <w:tcPr>
            <w:tcW w:w="7725" w:type="dxa"/>
          </w:tcPr>
          <w:p w14:paraId="7AC8E7C1" w14:textId="77777777" w:rsidR="008C0471" w:rsidRPr="00682004" w:rsidRDefault="008C0471" w:rsidP="008C0471">
            <w:pPr>
              <w:rPr>
                <w:szCs w:val="24"/>
              </w:rPr>
            </w:pPr>
            <w:r w:rsidRPr="00682004">
              <w:rPr>
                <w:szCs w:val="24"/>
              </w:rPr>
              <w:t>Сложение двух сил, направленных по одной прямой. Равнодействующая сил</w:t>
            </w:r>
          </w:p>
        </w:tc>
        <w:tc>
          <w:tcPr>
            <w:tcW w:w="1099" w:type="dxa"/>
          </w:tcPr>
          <w:p w14:paraId="086FBDEB" w14:textId="77777777" w:rsidR="008C0471" w:rsidRPr="00682004" w:rsidRDefault="008C0471" w:rsidP="008C0471">
            <w:pPr>
              <w:rPr>
                <w:szCs w:val="24"/>
              </w:rPr>
            </w:pPr>
            <w:r w:rsidRPr="00682004">
              <w:rPr>
                <w:szCs w:val="24"/>
              </w:rPr>
              <w:t>1</w:t>
            </w:r>
          </w:p>
        </w:tc>
      </w:tr>
      <w:tr w:rsidR="008C0471" w:rsidRPr="00682004" w14:paraId="59A92DB5" w14:textId="77777777" w:rsidTr="008C0471">
        <w:tc>
          <w:tcPr>
            <w:tcW w:w="747" w:type="dxa"/>
          </w:tcPr>
          <w:p w14:paraId="3ACC2F8A" w14:textId="77777777" w:rsidR="008C0471" w:rsidRPr="00682004" w:rsidRDefault="008C0471" w:rsidP="008C0471">
            <w:pPr>
              <w:rPr>
                <w:szCs w:val="24"/>
              </w:rPr>
            </w:pPr>
            <w:r w:rsidRPr="00682004">
              <w:rPr>
                <w:szCs w:val="24"/>
              </w:rPr>
              <w:t>30/20</w:t>
            </w:r>
          </w:p>
        </w:tc>
        <w:tc>
          <w:tcPr>
            <w:tcW w:w="7725" w:type="dxa"/>
          </w:tcPr>
          <w:p w14:paraId="46488372" w14:textId="77777777" w:rsidR="008C0471" w:rsidRPr="00682004" w:rsidRDefault="008C0471" w:rsidP="008C0471">
            <w:pPr>
              <w:rPr>
                <w:szCs w:val="24"/>
              </w:rPr>
            </w:pPr>
            <w:r w:rsidRPr="00682004">
              <w:rPr>
                <w:szCs w:val="24"/>
              </w:rPr>
              <w:t>Сила трения. Трение покоя</w:t>
            </w:r>
          </w:p>
        </w:tc>
        <w:tc>
          <w:tcPr>
            <w:tcW w:w="1099" w:type="dxa"/>
          </w:tcPr>
          <w:p w14:paraId="66E77CBC" w14:textId="77777777" w:rsidR="008C0471" w:rsidRPr="00682004" w:rsidRDefault="008C0471" w:rsidP="008C0471">
            <w:pPr>
              <w:rPr>
                <w:szCs w:val="24"/>
              </w:rPr>
            </w:pPr>
            <w:r w:rsidRPr="00682004">
              <w:rPr>
                <w:szCs w:val="24"/>
              </w:rPr>
              <w:t>1</w:t>
            </w:r>
          </w:p>
        </w:tc>
      </w:tr>
      <w:tr w:rsidR="008C0471" w:rsidRPr="00682004" w14:paraId="7EBDCA0F" w14:textId="77777777" w:rsidTr="008C0471">
        <w:tc>
          <w:tcPr>
            <w:tcW w:w="747" w:type="dxa"/>
          </w:tcPr>
          <w:p w14:paraId="4A4B6ACB" w14:textId="77777777" w:rsidR="008C0471" w:rsidRPr="00682004" w:rsidRDefault="008C0471" w:rsidP="008C0471">
            <w:pPr>
              <w:rPr>
                <w:szCs w:val="24"/>
              </w:rPr>
            </w:pPr>
            <w:r w:rsidRPr="00682004">
              <w:rPr>
                <w:szCs w:val="24"/>
              </w:rPr>
              <w:t>31/21</w:t>
            </w:r>
          </w:p>
        </w:tc>
        <w:tc>
          <w:tcPr>
            <w:tcW w:w="7725" w:type="dxa"/>
          </w:tcPr>
          <w:p w14:paraId="4A4CD91E" w14:textId="77777777" w:rsidR="008C0471" w:rsidRPr="00682004" w:rsidRDefault="008C0471" w:rsidP="008C0471">
            <w:pPr>
              <w:rPr>
                <w:szCs w:val="24"/>
              </w:rPr>
            </w:pPr>
            <w:r w:rsidRPr="00682004">
              <w:rPr>
                <w:szCs w:val="24"/>
              </w:rPr>
              <w:t>Трение в природе и технике. Лабораторная работа №7 «Измерение силы трения скольжения и силы трения качения с помощью динамометра»</w:t>
            </w:r>
          </w:p>
        </w:tc>
        <w:tc>
          <w:tcPr>
            <w:tcW w:w="1099" w:type="dxa"/>
          </w:tcPr>
          <w:p w14:paraId="013238E8" w14:textId="77777777" w:rsidR="008C0471" w:rsidRPr="00682004" w:rsidRDefault="008C0471" w:rsidP="008C0471">
            <w:pPr>
              <w:rPr>
                <w:szCs w:val="24"/>
              </w:rPr>
            </w:pPr>
            <w:r w:rsidRPr="00682004">
              <w:rPr>
                <w:szCs w:val="24"/>
              </w:rPr>
              <w:t>1</w:t>
            </w:r>
          </w:p>
        </w:tc>
      </w:tr>
      <w:tr w:rsidR="008C0471" w:rsidRPr="00682004" w14:paraId="5FBDBD33" w14:textId="77777777" w:rsidTr="008C0471">
        <w:tc>
          <w:tcPr>
            <w:tcW w:w="747" w:type="dxa"/>
          </w:tcPr>
          <w:p w14:paraId="51FDA0FA" w14:textId="77777777" w:rsidR="008C0471" w:rsidRPr="00682004" w:rsidRDefault="008C0471" w:rsidP="008C0471">
            <w:pPr>
              <w:rPr>
                <w:szCs w:val="24"/>
              </w:rPr>
            </w:pPr>
            <w:r w:rsidRPr="00682004">
              <w:rPr>
                <w:szCs w:val="24"/>
              </w:rPr>
              <w:t>32/22</w:t>
            </w:r>
          </w:p>
        </w:tc>
        <w:tc>
          <w:tcPr>
            <w:tcW w:w="7725" w:type="dxa"/>
          </w:tcPr>
          <w:p w14:paraId="0A15820C" w14:textId="77777777" w:rsidR="008C0471" w:rsidRPr="00682004" w:rsidRDefault="008C0471" w:rsidP="008C0471">
            <w:pPr>
              <w:rPr>
                <w:szCs w:val="24"/>
              </w:rPr>
            </w:pPr>
            <w:r w:rsidRPr="00682004">
              <w:rPr>
                <w:szCs w:val="24"/>
              </w:rPr>
              <w:t>Решение задач</w:t>
            </w:r>
          </w:p>
        </w:tc>
        <w:tc>
          <w:tcPr>
            <w:tcW w:w="1099" w:type="dxa"/>
          </w:tcPr>
          <w:p w14:paraId="762AB70F" w14:textId="77777777" w:rsidR="008C0471" w:rsidRPr="00682004" w:rsidRDefault="008C0471" w:rsidP="008C0471">
            <w:pPr>
              <w:rPr>
                <w:szCs w:val="24"/>
              </w:rPr>
            </w:pPr>
            <w:r w:rsidRPr="00682004">
              <w:rPr>
                <w:szCs w:val="24"/>
              </w:rPr>
              <w:t>1</w:t>
            </w:r>
          </w:p>
        </w:tc>
      </w:tr>
      <w:tr w:rsidR="008C0471" w:rsidRPr="00682004" w14:paraId="555BCCC9" w14:textId="77777777" w:rsidTr="008C0471">
        <w:tc>
          <w:tcPr>
            <w:tcW w:w="747" w:type="dxa"/>
          </w:tcPr>
          <w:p w14:paraId="0D102605" w14:textId="77777777" w:rsidR="008C0471" w:rsidRPr="00682004" w:rsidRDefault="008C0471" w:rsidP="008C0471">
            <w:pPr>
              <w:rPr>
                <w:szCs w:val="24"/>
              </w:rPr>
            </w:pPr>
            <w:r w:rsidRPr="00682004">
              <w:rPr>
                <w:szCs w:val="24"/>
              </w:rPr>
              <w:t>33/23</w:t>
            </w:r>
          </w:p>
        </w:tc>
        <w:tc>
          <w:tcPr>
            <w:tcW w:w="7725" w:type="dxa"/>
          </w:tcPr>
          <w:p w14:paraId="3F8F5526" w14:textId="77777777" w:rsidR="008C0471" w:rsidRPr="00682004" w:rsidRDefault="008C0471" w:rsidP="008C0471">
            <w:pPr>
              <w:rPr>
                <w:szCs w:val="24"/>
              </w:rPr>
            </w:pPr>
            <w:r w:rsidRPr="00682004">
              <w:rPr>
                <w:szCs w:val="24"/>
              </w:rPr>
              <w:t>Контрольная работа</w:t>
            </w:r>
          </w:p>
        </w:tc>
        <w:tc>
          <w:tcPr>
            <w:tcW w:w="1099" w:type="dxa"/>
          </w:tcPr>
          <w:p w14:paraId="78C269A5" w14:textId="77777777" w:rsidR="008C0471" w:rsidRPr="00682004" w:rsidRDefault="008C0471" w:rsidP="008C0471">
            <w:pPr>
              <w:rPr>
                <w:szCs w:val="24"/>
              </w:rPr>
            </w:pPr>
            <w:r w:rsidRPr="00682004">
              <w:rPr>
                <w:szCs w:val="24"/>
              </w:rPr>
              <w:t>1</w:t>
            </w:r>
          </w:p>
        </w:tc>
      </w:tr>
      <w:tr w:rsidR="008C0471" w:rsidRPr="00682004" w14:paraId="2350916E" w14:textId="77777777" w:rsidTr="008C0471">
        <w:tc>
          <w:tcPr>
            <w:tcW w:w="8472" w:type="dxa"/>
            <w:gridSpan w:val="2"/>
          </w:tcPr>
          <w:p w14:paraId="3DCC1FF3" w14:textId="77777777" w:rsidR="008C0471" w:rsidRPr="00682004" w:rsidRDefault="008C0471" w:rsidP="008C0471">
            <w:pPr>
              <w:rPr>
                <w:b/>
                <w:szCs w:val="24"/>
              </w:rPr>
            </w:pPr>
            <w:r w:rsidRPr="00682004">
              <w:rPr>
                <w:b/>
                <w:szCs w:val="24"/>
              </w:rPr>
              <w:t xml:space="preserve">Давление твердых тел, жидкостей и газов </w:t>
            </w:r>
          </w:p>
        </w:tc>
        <w:tc>
          <w:tcPr>
            <w:tcW w:w="1099" w:type="dxa"/>
          </w:tcPr>
          <w:p w14:paraId="5AF27A74" w14:textId="77777777" w:rsidR="008C0471" w:rsidRPr="00682004" w:rsidRDefault="008C0471" w:rsidP="008C0471">
            <w:pPr>
              <w:rPr>
                <w:b/>
                <w:szCs w:val="24"/>
              </w:rPr>
            </w:pPr>
            <w:r w:rsidRPr="00682004">
              <w:rPr>
                <w:b/>
                <w:szCs w:val="24"/>
              </w:rPr>
              <w:t>21</w:t>
            </w:r>
          </w:p>
        </w:tc>
      </w:tr>
      <w:tr w:rsidR="008C0471" w:rsidRPr="00682004" w14:paraId="53FEE897" w14:textId="77777777" w:rsidTr="008C0471">
        <w:tc>
          <w:tcPr>
            <w:tcW w:w="747" w:type="dxa"/>
          </w:tcPr>
          <w:p w14:paraId="64E7E1E8" w14:textId="77777777" w:rsidR="008C0471" w:rsidRPr="00682004" w:rsidRDefault="008C0471" w:rsidP="008C0471">
            <w:pPr>
              <w:rPr>
                <w:szCs w:val="24"/>
              </w:rPr>
            </w:pPr>
            <w:r w:rsidRPr="00682004">
              <w:rPr>
                <w:szCs w:val="24"/>
              </w:rPr>
              <w:t>34/1</w:t>
            </w:r>
          </w:p>
        </w:tc>
        <w:tc>
          <w:tcPr>
            <w:tcW w:w="7725" w:type="dxa"/>
          </w:tcPr>
          <w:p w14:paraId="2ED25CEC" w14:textId="77777777" w:rsidR="008C0471" w:rsidRPr="00682004" w:rsidRDefault="008C0471" w:rsidP="008C0471">
            <w:pPr>
              <w:rPr>
                <w:szCs w:val="24"/>
              </w:rPr>
            </w:pPr>
            <w:r w:rsidRPr="00682004">
              <w:rPr>
                <w:szCs w:val="24"/>
              </w:rPr>
              <w:t>Давление. Единицы давления.</w:t>
            </w:r>
          </w:p>
        </w:tc>
        <w:tc>
          <w:tcPr>
            <w:tcW w:w="1099" w:type="dxa"/>
          </w:tcPr>
          <w:p w14:paraId="574382D4" w14:textId="77777777" w:rsidR="008C0471" w:rsidRPr="00682004" w:rsidRDefault="008C0471" w:rsidP="008C0471">
            <w:pPr>
              <w:rPr>
                <w:szCs w:val="24"/>
              </w:rPr>
            </w:pPr>
            <w:r w:rsidRPr="00682004">
              <w:rPr>
                <w:szCs w:val="24"/>
              </w:rPr>
              <w:t>1</w:t>
            </w:r>
          </w:p>
        </w:tc>
      </w:tr>
      <w:tr w:rsidR="008C0471" w:rsidRPr="00682004" w14:paraId="3D7701ED" w14:textId="77777777" w:rsidTr="008C0471">
        <w:tc>
          <w:tcPr>
            <w:tcW w:w="747" w:type="dxa"/>
          </w:tcPr>
          <w:p w14:paraId="752DC012" w14:textId="77777777" w:rsidR="008C0471" w:rsidRPr="00682004" w:rsidRDefault="008C0471" w:rsidP="008C0471">
            <w:pPr>
              <w:rPr>
                <w:szCs w:val="24"/>
              </w:rPr>
            </w:pPr>
            <w:r w:rsidRPr="00682004">
              <w:rPr>
                <w:szCs w:val="24"/>
              </w:rPr>
              <w:t>35/2</w:t>
            </w:r>
          </w:p>
        </w:tc>
        <w:tc>
          <w:tcPr>
            <w:tcW w:w="7725" w:type="dxa"/>
          </w:tcPr>
          <w:p w14:paraId="772E5CDC" w14:textId="77777777" w:rsidR="008C0471" w:rsidRPr="00682004" w:rsidRDefault="008C0471" w:rsidP="008C0471">
            <w:pPr>
              <w:rPr>
                <w:szCs w:val="24"/>
              </w:rPr>
            </w:pPr>
            <w:r w:rsidRPr="00682004">
              <w:rPr>
                <w:szCs w:val="24"/>
              </w:rPr>
              <w:t>Способы уменьшения и увеличения давления</w:t>
            </w:r>
          </w:p>
        </w:tc>
        <w:tc>
          <w:tcPr>
            <w:tcW w:w="1099" w:type="dxa"/>
          </w:tcPr>
          <w:p w14:paraId="48AD5A88" w14:textId="77777777" w:rsidR="008C0471" w:rsidRPr="00682004" w:rsidRDefault="008C0471" w:rsidP="008C0471">
            <w:pPr>
              <w:rPr>
                <w:szCs w:val="24"/>
              </w:rPr>
            </w:pPr>
            <w:r w:rsidRPr="00682004">
              <w:rPr>
                <w:szCs w:val="24"/>
              </w:rPr>
              <w:t>1</w:t>
            </w:r>
          </w:p>
        </w:tc>
      </w:tr>
      <w:tr w:rsidR="008C0471" w:rsidRPr="00682004" w14:paraId="7CA889F9" w14:textId="77777777" w:rsidTr="008C0471">
        <w:tc>
          <w:tcPr>
            <w:tcW w:w="747" w:type="dxa"/>
          </w:tcPr>
          <w:p w14:paraId="1991B7DE" w14:textId="77777777" w:rsidR="008C0471" w:rsidRPr="00682004" w:rsidRDefault="008C0471" w:rsidP="008C0471">
            <w:pPr>
              <w:rPr>
                <w:szCs w:val="24"/>
              </w:rPr>
            </w:pPr>
            <w:r w:rsidRPr="00682004">
              <w:rPr>
                <w:szCs w:val="24"/>
              </w:rPr>
              <w:t>36/3</w:t>
            </w:r>
          </w:p>
        </w:tc>
        <w:tc>
          <w:tcPr>
            <w:tcW w:w="7725" w:type="dxa"/>
          </w:tcPr>
          <w:p w14:paraId="0647802A" w14:textId="77777777" w:rsidR="008C0471" w:rsidRPr="00682004" w:rsidRDefault="008C0471" w:rsidP="008C0471">
            <w:pPr>
              <w:rPr>
                <w:szCs w:val="24"/>
              </w:rPr>
            </w:pPr>
            <w:r w:rsidRPr="00682004">
              <w:rPr>
                <w:szCs w:val="24"/>
              </w:rPr>
              <w:t>Давление газа</w:t>
            </w:r>
          </w:p>
        </w:tc>
        <w:tc>
          <w:tcPr>
            <w:tcW w:w="1099" w:type="dxa"/>
          </w:tcPr>
          <w:p w14:paraId="000C8DCC" w14:textId="77777777" w:rsidR="008C0471" w:rsidRPr="00682004" w:rsidRDefault="008C0471" w:rsidP="008C0471">
            <w:pPr>
              <w:rPr>
                <w:szCs w:val="24"/>
              </w:rPr>
            </w:pPr>
            <w:r w:rsidRPr="00682004">
              <w:rPr>
                <w:szCs w:val="24"/>
              </w:rPr>
              <w:t>1</w:t>
            </w:r>
          </w:p>
        </w:tc>
      </w:tr>
      <w:tr w:rsidR="008C0471" w:rsidRPr="00682004" w14:paraId="10ADFD22" w14:textId="77777777" w:rsidTr="008C0471">
        <w:tc>
          <w:tcPr>
            <w:tcW w:w="747" w:type="dxa"/>
          </w:tcPr>
          <w:p w14:paraId="68C1FE81" w14:textId="77777777" w:rsidR="008C0471" w:rsidRPr="00682004" w:rsidRDefault="008C0471" w:rsidP="008C0471">
            <w:pPr>
              <w:rPr>
                <w:szCs w:val="24"/>
              </w:rPr>
            </w:pPr>
            <w:r w:rsidRPr="00682004">
              <w:rPr>
                <w:szCs w:val="24"/>
              </w:rPr>
              <w:t>37/4</w:t>
            </w:r>
          </w:p>
        </w:tc>
        <w:tc>
          <w:tcPr>
            <w:tcW w:w="7725" w:type="dxa"/>
          </w:tcPr>
          <w:p w14:paraId="754D9BD0" w14:textId="77777777" w:rsidR="008C0471" w:rsidRPr="00682004" w:rsidRDefault="008C0471" w:rsidP="008C0471">
            <w:pPr>
              <w:rPr>
                <w:szCs w:val="24"/>
              </w:rPr>
            </w:pPr>
            <w:r w:rsidRPr="00682004">
              <w:rPr>
                <w:szCs w:val="24"/>
              </w:rPr>
              <w:t>Передача давления жидкостями и газами. Закон Паскаля</w:t>
            </w:r>
          </w:p>
        </w:tc>
        <w:tc>
          <w:tcPr>
            <w:tcW w:w="1099" w:type="dxa"/>
          </w:tcPr>
          <w:p w14:paraId="3D5F6B8E" w14:textId="77777777" w:rsidR="008C0471" w:rsidRPr="00682004" w:rsidRDefault="008C0471" w:rsidP="008C0471">
            <w:pPr>
              <w:rPr>
                <w:szCs w:val="24"/>
              </w:rPr>
            </w:pPr>
            <w:r w:rsidRPr="00682004">
              <w:rPr>
                <w:szCs w:val="24"/>
              </w:rPr>
              <w:t>1</w:t>
            </w:r>
          </w:p>
        </w:tc>
      </w:tr>
      <w:tr w:rsidR="008C0471" w:rsidRPr="00682004" w14:paraId="190C5E53" w14:textId="77777777" w:rsidTr="008C0471">
        <w:tc>
          <w:tcPr>
            <w:tcW w:w="747" w:type="dxa"/>
          </w:tcPr>
          <w:p w14:paraId="7DD4ACF5" w14:textId="77777777" w:rsidR="008C0471" w:rsidRPr="00682004" w:rsidRDefault="008C0471" w:rsidP="008C0471">
            <w:pPr>
              <w:rPr>
                <w:szCs w:val="24"/>
              </w:rPr>
            </w:pPr>
            <w:r w:rsidRPr="00682004">
              <w:rPr>
                <w:szCs w:val="24"/>
              </w:rPr>
              <w:t>38/5</w:t>
            </w:r>
          </w:p>
        </w:tc>
        <w:tc>
          <w:tcPr>
            <w:tcW w:w="7725" w:type="dxa"/>
          </w:tcPr>
          <w:p w14:paraId="62FC2844" w14:textId="77777777" w:rsidR="008C0471" w:rsidRPr="00682004" w:rsidRDefault="008C0471" w:rsidP="008C0471">
            <w:pPr>
              <w:rPr>
                <w:szCs w:val="24"/>
              </w:rPr>
            </w:pPr>
            <w:r w:rsidRPr="00682004">
              <w:rPr>
                <w:szCs w:val="24"/>
              </w:rPr>
              <w:t>Давление в жидкости и газе. Расчет давления жидкости на дно и стенки сосуда</w:t>
            </w:r>
          </w:p>
        </w:tc>
        <w:tc>
          <w:tcPr>
            <w:tcW w:w="1099" w:type="dxa"/>
          </w:tcPr>
          <w:p w14:paraId="7EA19CE1" w14:textId="77777777" w:rsidR="008C0471" w:rsidRPr="00682004" w:rsidRDefault="008C0471" w:rsidP="008C0471">
            <w:pPr>
              <w:rPr>
                <w:szCs w:val="24"/>
              </w:rPr>
            </w:pPr>
            <w:r w:rsidRPr="00682004">
              <w:rPr>
                <w:szCs w:val="24"/>
              </w:rPr>
              <w:t>1</w:t>
            </w:r>
          </w:p>
        </w:tc>
      </w:tr>
      <w:tr w:rsidR="008C0471" w:rsidRPr="00682004" w14:paraId="2D28C4C7" w14:textId="77777777" w:rsidTr="008C0471">
        <w:tc>
          <w:tcPr>
            <w:tcW w:w="747" w:type="dxa"/>
          </w:tcPr>
          <w:p w14:paraId="0A8B4FED" w14:textId="77777777" w:rsidR="008C0471" w:rsidRPr="00682004" w:rsidRDefault="008C0471" w:rsidP="008C0471">
            <w:pPr>
              <w:rPr>
                <w:szCs w:val="24"/>
              </w:rPr>
            </w:pPr>
            <w:r w:rsidRPr="00682004">
              <w:rPr>
                <w:szCs w:val="24"/>
              </w:rPr>
              <w:t>39/6</w:t>
            </w:r>
          </w:p>
        </w:tc>
        <w:tc>
          <w:tcPr>
            <w:tcW w:w="7725" w:type="dxa"/>
          </w:tcPr>
          <w:p w14:paraId="1D85EC4D" w14:textId="77777777" w:rsidR="008C0471" w:rsidRPr="00682004" w:rsidRDefault="008C0471" w:rsidP="008C0471">
            <w:pPr>
              <w:rPr>
                <w:szCs w:val="24"/>
              </w:rPr>
            </w:pPr>
            <w:r w:rsidRPr="00682004">
              <w:rPr>
                <w:szCs w:val="24"/>
              </w:rPr>
              <w:t>Решение задач</w:t>
            </w:r>
          </w:p>
        </w:tc>
        <w:tc>
          <w:tcPr>
            <w:tcW w:w="1099" w:type="dxa"/>
          </w:tcPr>
          <w:p w14:paraId="35C6F81A" w14:textId="77777777" w:rsidR="008C0471" w:rsidRPr="00682004" w:rsidRDefault="008C0471" w:rsidP="008C0471">
            <w:pPr>
              <w:rPr>
                <w:szCs w:val="24"/>
              </w:rPr>
            </w:pPr>
            <w:r w:rsidRPr="00682004">
              <w:rPr>
                <w:szCs w:val="24"/>
              </w:rPr>
              <w:t>1</w:t>
            </w:r>
          </w:p>
        </w:tc>
      </w:tr>
      <w:tr w:rsidR="008C0471" w:rsidRPr="00682004" w14:paraId="6DBAA427" w14:textId="77777777" w:rsidTr="008C0471">
        <w:tc>
          <w:tcPr>
            <w:tcW w:w="747" w:type="dxa"/>
          </w:tcPr>
          <w:p w14:paraId="1011DD23" w14:textId="77777777" w:rsidR="008C0471" w:rsidRPr="00682004" w:rsidRDefault="008C0471" w:rsidP="008C0471">
            <w:pPr>
              <w:rPr>
                <w:szCs w:val="24"/>
              </w:rPr>
            </w:pPr>
            <w:r w:rsidRPr="00682004">
              <w:rPr>
                <w:szCs w:val="24"/>
              </w:rPr>
              <w:t>40/7</w:t>
            </w:r>
          </w:p>
        </w:tc>
        <w:tc>
          <w:tcPr>
            <w:tcW w:w="7725" w:type="dxa"/>
          </w:tcPr>
          <w:p w14:paraId="185D4F33" w14:textId="77777777" w:rsidR="008C0471" w:rsidRPr="00682004" w:rsidRDefault="008C0471" w:rsidP="008C0471">
            <w:pPr>
              <w:rPr>
                <w:szCs w:val="24"/>
              </w:rPr>
            </w:pPr>
            <w:r w:rsidRPr="00682004">
              <w:rPr>
                <w:szCs w:val="24"/>
              </w:rPr>
              <w:t>Сообщающиеся сосуды</w:t>
            </w:r>
          </w:p>
        </w:tc>
        <w:tc>
          <w:tcPr>
            <w:tcW w:w="1099" w:type="dxa"/>
          </w:tcPr>
          <w:p w14:paraId="4EB415F1" w14:textId="77777777" w:rsidR="008C0471" w:rsidRPr="00682004" w:rsidRDefault="008C0471" w:rsidP="008C0471">
            <w:pPr>
              <w:rPr>
                <w:szCs w:val="24"/>
              </w:rPr>
            </w:pPr>
            <w:r w:rsidRPr="00682004">
              <w:rPr>
                <w:szCs w:val="24"/>
              </w:rPr>
              <w:t>1</w:t>
            </w:r>
          </w:p>
        </w:tc>
      </w:tr>
      <w:tr w:rsidR="008C0471" w:rsidRPr="00682004" w14:paraId="66657329" w14:textId="77777777" w:rsidTr="008C0471">
        <w:tc>
          <w:tcPr>
            <w:tcW w:w="747" w:type="dxa"/>
          </w:tcPr>
          <w:p w14:paraId="2C3851B3" w14:textId="77777777" w:rsidR="008C0471" w:rsidRPr="00682004" w:rsidRDefault="008C0471" w:rsidP="008C0471">
            <w:pPr>
              <w:rPr>
                <w:szCs w:val="24"/>
              </w:rPr>
            </w:pPr>
            <w:r w:rsidRPr="00682004">
              <w:rPr>
                <w:szCs w:val="24"/>
              </w:rPr>
              <w:t>41/8</w:t>
            </w:r>
          </w:p>
        </w:tc>
        <w:tc>
          <w:tcPr>
            <w:tcW w:w="7725" w:type="dxa"/>
          </w:tcPr>
          <w:p w14:paraId="07A2F84D" w14:textId="77777777" w:rsidR="008C0471" w:rsidRPr="00682004" w:rsidRDefault="008C0471" w:rsidP="008C0471">
            <w:pPr>
              <w:rPr>
                <w:szCs w:val="24"/>
              </w:rPr>
            </w:pPr>
            <w:r w:rsidRPr="00682004">
              <w:rPr>
                <w:szCs w:val="24"/>
              </w:rPr>
              <w:t xml:space="preserve">Вес воздуха. Атмосферное давление. </w:t>
            </w:r>
          </w:p>
        </w:tc>
        <w:tc>
          <w:tcPr>
            <w:tcW w:w="1099" w:type="dxa"/>
          </w:tcPr>
          <w:p w14:paraId="121C6543" w14:textId="77777777" w:rsidR="008C0471" w:rsidRPr="00682004" w:rsidRDefault="008C0471" w:rsidP="008C0471">
            <w:pPr>
              <w:rPr>
                <w:szCs w:val="24"/>
              </w:rPr>
            </w:pPr>
            <w:r w:rsidRPr="00682004">
              <w:rPr>
                <w:szCs w:val="24"/>
              </w:rPr>
              <w:t>1</w:t>
            </w:r>
          </w:p>
        </w:tc>
      </w:tr>
      <w:tr w:rsidR="008C0471" w:rsidRPr="00682004" w14:paraId="63CAA9BA" w14:textId="77777777" w:rsidTr="008C0471">
        <w:tc>
          <w:tcPr>
            <w:tcW w:w="747" w:type="dxa"/>
          </w:tcPr>
          <w:p w14:paraId="5CFFD218" w14:textId="77777777" w:rsidR="008C0471" w:rsidRPr="00682004" w:rsidRDefault="008C0471" w:rsidP="008C0471">
            <w:pPr>
              <w:rPr>
                <w:szCs w:val="24"/>
              </w:rPr>
            </w:pPr>
            <w:r w:rsidRPr="00682004">
              <w:rPr>
                <w:szCs w:val="24"/>
              </w:rPr>
              <w:t>42/9</w:t>
            </w:r>
          </w:p>
        </w:tc>
        <w:tc>
          <w:tcPr>
            <w:tcW w:w="7725" w:type="dxa"/>
          </w:tcPr>
          <w:p w14:paraId="5D2BD9A1" w14:textId="77777777" w:rsidR="008C0471" w:rsidRPr="00682004" w:rsidRDefault="008C0471" w:rsidP="008C0471">
            <w:pPr>
              <w:rPr>
                <w:szCs w:val="24"/>
              </w:rPr>
            </w:pPr>
            <w:r w:rsidRPr="00682004">
              <w:rPr>
                <w:szCs w:val="24"/>
              </w:rPr>
              <w:t>Измерение атмосферного давления. Опыт Торричелли</w:t>
            </w:r>
          </w:p>
        </w:tc>
        <w:tc>
          <w:tcPr>
            <w:tcW w:w="1099" w:type="dxa"/>
          </w:tcPr>
          <w:p w14:paraId="7648D971" w14:textId="77777777" w:rsidR="008C0471" w:rsidRPr="00682004" w:rsidRDefault="008C0471" w:rsidP="008C0471">
            <w:pPr>
              <w:rPr>
                <w:szCs w:val="24"/>
              </w:rPr>
            </w:pPr>
            <w:r w:rsidRPr="00682004">
              <w:rPr>
                <w:szCs w:val="24"/>
              </w:rPr>
              <w:t>1</w:t>
            </w:r>
          </w:p>
        </w:tc>
      </w:tr>
      <w:tr w:rsidR="008C0471" w:rsidRPr="00682004" w14:paraId="47572E58" w14:textId="77777777" w:rsidTr="008C0471">
        <w:tc>
          <w:tcPr>
            <w:tcW w:w="747" w:type="dxa"/>
          </w:tcPr>
          <w:p w14:paraId="70DE3124" w14:textId="77777777" w:rsidR="008C0471" w:rsidRPr="00682004" w:rsidRDefault="008C0471" w:rsidP="008C0471">
            <w:pPr>
              <w:rPr>
                <w:szCs w:val="24"/>
              </w:rPr>
            </w:pPr>
            <w:r w:rsidRPr="00682004">
              <w:rPr>
                <w:szCs w:val="24"/>
              </w:rPr>
              <w:t>43/10</w:t>
            </w:r>
          </w:p>
        </w:tc>
        <w:tc>
          <w:tcPr>
            <w:tcW w:w="7725" w:type="dxa"/>
          </w:tcPr>
          <w:p w14:paraId="1710137D" w14:textId="77777777" w:rsidR="008C0471" w:rsidRPr="00682004" w:rsidRDefault="008C0471" w:rsidP="008C0471">
            <w:pPr>
              <w:rPr>
                <w:szCs w:val="24"/>
              </w:rPr>
            </w:pPr>
            <w:r w:rsidRPr="00682004">
              <w:rPr>
                <w:szCs w:val="24"/>
              </w:rPr>
              <w:t xml:space="preserve">Барометр-анероид. Атмосферное давление на различных высотах. </w:t>
            </w:r>
          </w:p>
        </w:tc>
        <w:tc>
          <w:tcPr>
            <w:tcW w:w="1099" w:type="dxa"/>
          </w:tcPr>
          <w:p w14:paraId="5EC85AFB" w14:textId="77777777" w:rsidR="008C0471" w:rsidRPr="00682004" w:rsidRDefault="008C0471" w:rsidP="008C0471">
            <w:pPr>
              <w:rPr>
                <w:szCs w:val="24"/>
              </w:rPr>
            </w:pPr>
            <w:r w:rsidRPr="00682004">
              <w:rPr>
                <w:szCs w:val="24"/>
              </w:rPr>
              <w:t>1</w:t>
            </w:r>
          </w:p>
        </w:tc>
      </w:tr>
      <w:tr w:rsidR="008C0471" w:rsidRPr="00682004" w14:paraId="7A59F1CB" w14:textId="77777777" w:rsidTr="008C0471">
        <w:tc>
          <w:tcPr>
            <w:tcW w:w="747" w:type="dxa"/>
          </w:tcPr>
          <w:p w14:paraId="7699B3AB" w14:textId="77777777" w:rsidR="008C0471" w:rsidRPr="00682004" w:rsidRDefault="008C0471" w:rsidP="008C0471">
            <w:pPr>
              <w:rPr>
                <w:szCs w:val="24"/>
              </w:rPr>
            </w:pPr>
            <w:r w:rsidRPr="00682004">
              <w:rPr>
                <w:szCs w:val="24"/>
              </w:rPr>
              <w:t>44/11</w:t>
            </w:r>
          </w:p>
        </w:tc>
        <w:tc>
          <w:tcPr>
            <w:tcW w:w="7725" w:type="dxa"/>
          </w:tcPr>
          <w:p w14:paraId="018E8ED3" w14:textId="77777777" w:rsidR="008C0471" w:rsidRPr="00682004" w:rsidRDefault="008C0471" w:rsidP="008C0471">
            <w:pPr>
              <w:rPr>
                <w:szCs w:val="24"/>
              </w:rPr>
            </w:pPr>
            <w:r w:rsidRPr="00682004">
              <w:rPr>
                <w:szCs w:val="24"/>
              </w:rPr>
              <w:t>Манометр</w:t>
            </w:r>
          </w:p>
        </w:tc>
        <w:tc>
          <w:tcPr>
            <w:tcW w:w="1099" w:type="dxa"/>
          </w:tcPr>
          <w:p w14:paraId="5509F71D" w14:textId="77777777" w:rsidR="008C0471" w:rsidRPr="00682004" w:rsidRDefault="008C0471" w:rsidP="008C0471">
            <w:pPr>
              <w:rPr>
                <w:szCs w:val="24"/>
              </w:rPr>
            </w:pPr>
            <w:r w:rsidRPr="00682004">
              <w:rPr>
                <w:szCs w:val="24"/>
              </w:rPr>
              <w:t>1</w:t>
            </w:r>
          </w:p>
        </w:tc>
      </w:tr>
      <w:tr w:rsidR="008C0471" w:rsidRPr="00682004" w14:paraId="6A7B1FA5" w14:textId="77777777" w:rsidTr="008C0471">
        <w:tc>
          <w:tcPr>
            <w:tcW w:w="747" w:type="dxa"/>
          </w:tcPr>
          <w:p w14:paraId="679DF161" w14:textId="77777777" w:rsidR="008C0471" w:rsidRPr="00682004" w:rsidRDefault="008C0471" w:rsidP="008C0471">
            <w:pPr>
              <w:rPr>
                <w:szCs w:val="24"/>
              </w:rPr>
            </w:pPr>
            <w:r w:rsidRPr="00682004">
              <w:rPr>
                <w:szCs w:val="24"/>
              </w:rPr>
              <w:t>45/12</w:t>
            </w:r>
          </w:p>
        </w:tc>
        <w:tc>
          <w:tcPr>
            <w:tcW w:w="7725" w:type="dxa"/>
          </w:tcPr>
          <w:p w14:paraId="3142012A" w14:textId="77777777" w:rsidR="008C0471" w:rsidRPr="00682004" w:rsidRDefault="008C0471" w:rsidP="008C0471">
            <w:pPr>
              <w:rPr>
                <w:szCs w:val="24"/>
              </w:rPr>
            </w:pPr>
            <w:r w:rsidRPr="00682004">
              <w:rPr>
                <w:szCs w:val="24"/>
              </w:rPr>
              <w:t xml:space="preserve">Поршневой жидкостный насос. Гидравлический пресс. </w:t>
            </w:r>
          </w:p>
        </w:tc>
        <w:tc>
          <w:tcPr>
            <w:tcW w:w="1099" w:type="dxa"/>
          </w:tcPr>
          <w:p w14:paraId="4C336373" w14:textId="77777777" w:rsidR="008C0471" w:rsidRPr="00682004" w:rsidRDefault="008C0471" w:rsidP="008C0471">
            <w:pPr>
              <w:rPr>
                <w:szCs w:val="24"/>
              </w:rPr>
            </w:pPr>
            <w:r w:rsidRPr="00682004">
              <w:rPr>
                <w:szCs w:val="24"/>
              </w:rPr>
              <w:t>1</w:t>
            </w:r>
          </w:p>
        </w:tc>
      </w:tr>
      <w:tr w:rsidR="008C0471" w:rsidRPr="00682004" w14:paraId="5732DD6A" w14:textId="77777777" w:rsidTr="008C0471">
        <w:tc>
          <w:tcPr>
            <w:tcW w:w="747" w:type="dxa"/>
          </w:tcPr>
          <w:p w14:paraId="1079FA3A" w14:textId="77777777" w:rsidR="008C0471" w:rsidRPr="00682004" w:rsidRDefault="008C0471" w:rsidP="008C0471">
            <w:pPr>
              <w:rPr>
                <w:szCs w:val="24"/>
              </w:rPr>
            </w:pPr>
            <w:r w:rsidRPr="00682004">
              <w:rPr>
                <w:szCs w:val="24"/>
              </w:rPr>
              <w:t>46/13</w:t>
            </w:r>
          </w:p>
        </w:tc>
        <w:tc>
          <w:tcPr>
            <w:tcW w:w="7725" w:type="dxa"/>
          </w:tcPr>
          <w:p w14:paraId="32812B28" w14:textId="77777777" w:rsidR="008C0471" w:rsidRPr="00682004" w:rsidRDefault="008C0471" w:rsidP="008C0471">
            <w:pPr>
              <w:rPr>
                <w:szCs w:val="24"/>
              </w:rPr>
            </w:pPr>
            <w:r w:rsidRPr="00682004">
              <w:rPr>
                <w:szCs w:val="24"/>
              </w:rPr>
              <w:t xml:space="preserve">Действие жидкости и газа на погруженное в них тело. </w:t>
            </w:r>
          </w:p>
        </w:tc>
        <w:tc>
          <w:tcPr>
            <w:tcW w:w="1099" w:type="dxa"/>
          </w:tcPr>
          <w:p w14:paraId="20617E31" w14:textId="77777777" w:rsidR="008C0471" w:rsidRPr="00682004" w:rsidRDefault="008C0471" w:rsidP="008C0471">
            <w:pPr>
              <w:rPr>
                <w:szCs w:val="24"/>
              </w:rPr>
            </w:pPr>
            <w:r w:rsidRPr="00682004">
              <w:rPr>
                <w:szCs w:val="24"/>
              </w:rPr>
              <w:t>1</w:t>
            </w:r>
          </w:p>
        </w:tc>
      </w:tr>
      <w:tr w:rsidR="008C0471" w:rsidRPr="00682004" w14:paraId="692D0470" w14:textId="77777777" w:rsidTr="008C0471">
        <w:tc>
          <w:tcPr>
            <w:tcW w:w="747" w:type="dxa"/>
          </w:tcPr>
          <w:p w14:paraId="55650D83" w14:textId="77777777" w:rsidR="008C0471" w:rsidRPr="00682004" w:rsidRDefault="008C0471" w:rsidP="008C0471">
            <w:pPr>
              <w:rPr>
                <w:szCs w:val="24"/>
              </w:rPr>
            </w:pPr>
            <w:r w:rsidRPr="00682004">
              <w:rPr>
                <w:szCs w:val="24"/>
              </w:rPr>
              <w:t>47/14</w:t>
            </w:r>
          </w:p>
        </w:tc>
        <w:tc>
          <w:tcPr>
            <w:tcW w:w="7725" w:type="dxa"/>
          </w:tcPr>
          <w:p w14:paraId="20C44AE9" w14:textId="77777777" w:rsidR="008C0471" w:rsidRPr="00682004" w:rsidRDefault="008C0471" w:rsidP="008C0471">
            <w:pPr>
              <w:rPr>
                <w:szCs w:val="24"/>
              </w:rPr>
            </w:pPr>
            <w:r w:rsidRPr="00682004">
              <w:rPr>
                <w:szCs w:val="24"/>
              </w:rPr>
              <w:t xml:space="preserve">Закон Архимеда. </w:t>
            </w:r>
          </w:p>
        </w:tc>
        <w:tc>
          <w:tcPr>
            <w:tcW w:w="1099" w:type="dxa"/>
          </w:tcPr>
          <w:p w14:paraId="257A8AD6" w14:textId="77777777" w:rsidR="008C0471" w:rsidRPr="00682004" w:rsidRDefault="008C0471" w:rsidP="008C0471">
            <w:pPr>
              <w:rPr>
                <w:szCs w:val="24"/>
              </w:rPr>
            </w:pPr>
            <w:r w:rsidRPr="00682004">
              <w:rPr>
                <w:szCs w:val="24"/>
              </w:rPr>
              <w:t>1</w:t>
            </w:r>
          </w:p>
        </w:tc>
      </w:tr>
      <w:tr w:rsidR="008C0471" w:rsidRPr="00682004" w14:paraId="6B0F9531" w14:textId="77777777" w:rsidTr="008C0471">
        <w:tc>
          <w:tcPr>
            <w:tcW w:w="747" w:type="dxa"/>
          </w:tcPr>
          <w:p w14:paraId="7F102E93" w14:textId="77777777" w:rsidR="008C0471" w:rsidRPr="00682004" w:rsidRDefault="008C0471" w:rsidP="008C0471">
            <w:pPr>
              <w:rPr>
                <w:szCs w:val="24"/>
              </w:rPr>
            </w:pPr>
            <w:r w:rsidRPr="00682004">
              <w:rPr>
                <w:szCs w:val="24"/>
              </w:rPr>
              <w:t>48/15</w:t>
            </w:r>
          </w:p>
        </w:tc>
        <w:tc>
          <w:tcPr>
            <w:tcW w:w="7725" w:type="dxa"/>
          </w:tcPr>
          <w:p w14:paraId="2AD7C134" w14:textId="77777777" w:rsidR="008C0471" w:rsidRPr="00682004" w:rsidRDefault="008C0471" w:rsidP="008C0471">
            <w:pPr>
              <w:rPr>
                <w:szCs w:val="24"/>
              </w:rPr>
            </w:pPr>
            <w:r w:rsidRPr="00682004">
              <w:rPr>
                <w:szCs w:val="24"/>
              </w:rPr>
              <w:t>Лабораторная работа №8 «Определение выталкивающей силы, действующей на погруженное в жидкость тело»</w:t>
            </w:r>
          </w:p>
        </w:tc>
        <w:tc>
          <w:tcPr>
            <w:tcW w:w="1099" w:type="dxa"/>
          </w:tcPr>
          <w:p w14:paraId="321BAED9" w14:textId="77777777" w:rsidR="008C0471" w:rsidRPr="00682004" w:rsidRDefault="008C0471" w:rsidP="008C0471">
            <w:pPr>
              <w:rPr>
                <w:szCs w:val="24"/>
              </w:rPr>
            </w:pPr>
            <w:r w:rsidRPr="00682004">
              <w:rPr>
                <w:szCs w:val="24"/>
              </w:rPr>
              <w:t>1</w:t>
            </w:r>
          </w:p>
        </w:tc>
      </w:tr>
      <w:tr w:rsidR="008C0471" w:rsidRPr="00682004" w14:paraId="750A3097" w14:textId="77777777" w:rsidTr="008C0471">
        <w:tc>
          <w:tcPr>
            <w:tcW w:w="747" w:type="dxa"/>
          </w:tcPr>
          <w:p w14:paraId="4FDB7B40" w14:textId="77777777" w:rsidR="008C0471" w:rsidRPr="00682004" w:rsidRDefault="008C0471" w:rsidP="008C0471">
            <w:pPr>
              <w:rPr>
                <w:szCs w:val="24"/>
              </w:rPr>
            </w:pPr>
            <w:r w:rsidRPr="00682004">
              <w:rPr>
                <w:szCs w:val="24"/>
              </w:rPr>
              <w:t>49/16</w:t>
            </w:r>
          </w:p>
        </w:tc>
        <w:tc>
          <w:tcPr>
            <w:tcW w:w="7725" w:type="dxa"/>
          </w:tcPr>
          <w:p w14:paraId="3214293B" w14:textId="77777777" w:rsidR="008C0471" w:rsidRPr="00682004" w:rsidRDefault="008C0471" w:rsidP="008C0471">
            <w:pPr>
              <w:rPr>
                <w:szCs w:val="24"/>
              </w:rPr>
            </w:pPr>
            <w:r w:rsidRPr="00682004">
              <w:rPr>
                <w:szCs w:val="24"/>
              </w:rPr>
              <w:t>Плавание тел.</w:t>
            </w:r>
          </w:p>
        </w:tc>
        <w:tc>
          <w:tcPr>
            <w:tcW w:w="1099" w:type="dxa"/>
          </w:tcPr>
          <w:p w14:paraId="4A7E9440" w14:textId="77777777" w:rsidR="008C0471" w:rsidRPr="00682004" w:rsidRDefault="008C0471" w:rsidP="008C0471">
            <w:pPr>
              <w:rPr>
                <w:szCs w:val="24"/>
              </w:rPr>
            </w:pPr>
            <w:r w:rsidRPr="00682004">
              <w:rPr>
                <w:szCs w:val="24"/>
              </w:rPr>
              <w:t>1</w:t>
            </w:r>
          </w:p>
        </w:tc>
      </w:tr>
      <w:tr w:rsidR="008C0471" w:rsidRPr="00682004" w14:paraId="6E404144" w14:textId="77777777" w:rsidTr="008C0471">
        <w:tc>
          <w:tcPr>
            <w:tcW w:w="747" w:type="dxa"/>
          </w:tcPr>
          <w:p w14:paraId="22F70CCA" w14:textId="77777777" w:rsidR="008C0471" w:rsidRPr="00682004" w:rsidRDefault="008C0471" w:rsidP="008C0471">
            <w:pPr>
              <w:rPr>
                <w:szCs w:val="24"/>
              </w:rPr>
            </w:pPr>
            <w:r w:rsidRPr="00682004">
              <w:rPr>
                <w:szCs w:val="24"/>
              </w:rPr>
              <w:t>50/17</w:t>
            </w:r>
          </w:p>
        </w:tc>
        <w:tc>
          <w:tcPr>
            <w:tcW w:w="7725" w:type="dxa"/>
          </w:tcPr>
          <w:p w14:paraId="7AB265A4" w14:textId="77777777" w:rsidR="008C0471" w:rsidRPr="00682004" w:rsidRDefault="008C0471" w:rsidP="008C0471">
            <w:pPr>
              <w:rPr>
                <w:szCs w:val="24"/>
              </w:rPr>
            </w:pPr>
            <w:r w:rsidRPr="00682004">
              <w:rPr>
                <w:szCs w:val="24"/>
              </w:rPr>
              <w:t>Решение задач</w:t>
            </w:r>
          </w:p>
        </w:tc>
        <w:tc>
          <w:tcPr>
            <w:tcW w:w="1099" w:type="dxa"/>
          </w:tcPr>
          <w:p w14:paraId="28F230A0" w14:textId="77777777" w:rsidR="008C0471" w:rsidRPr="00682004" w:rsidRDefault="008C0471" w:rsidP="008C0471">
            <w:pPr>
              <w:rPr>
                <w:szCs w:val="24"/>
              </w:rPr>
            </w:pPr>
            <w:r w:rsidRPr="00682004">
              <w:rPr>
                <w:szCs w:val="24"/>
              </w:rPr>
              <w:t>1</w:t>
            </w:r>
          </w:p>
        </w:tc>
      </w:tr>
      <w:tr w:rsidR="008C0471" w:rsidRPr="00682004" w14:paraId="0E72B6DA" w14:textId="77777777" w:rsidTr="008C0471">
        <w:tc>
          <w:tcPr>
            <w:tcW w:w="747" w:type="dxa"/>
          </w:tcPr>
          <w:p w14:paraId="3214B10F" w14:textId="77777777" w:rsidR="008C0471" w:rsidRPr="00682004" w:rsidRDefault="008C0471" w:rsidP="008C0471">
            <w:pPr>
              <w:rPr>
                <w:szCs w:val="24"/>
              </w:rPr>
            </w:pPr>
            <w:r w:rsidRPr="00682004">
              <w:rPr>
                <w:szCs w:val="24"/>
              </w:rPr>
              <w:t>51/18</w:t>
            </w:r>
          </w:p>
        </w:tc>
        <w:tc>
          <w:tcPr>
            <w:tcW w:w="7725" w:type="dxa"/>
          </w:tcPr>
          <w:p w14:paraId="5ED960E4" w14:textId="77777777" w:rsidR="008C0471" w:rsidRPr="00682004" w:rsidRDefault="008C0471" w:rsidP="008C0471">
            <w:pPr>
              <w:rPr>
                <w:szCs w:val="24"/>
              </w:rPr>
            </w:pPr>
            <w:r w:rsidRPr="00682004">
              <w:rPr>
                <w:szCs w:val="24"/>
              </w:rPr>
              <w:t>Лабораторная работа №9 «Выяснение условий плавания тела в жидкости»</w:t>
            </w:r>
          </w:p>
        </w:tc>
        <w:tc>
          <w:tcPr>
            <w:tcW w:w="1099" w:type="dxa"/>
          </w:tcPr>
          <w:p w14:paraId="5466FFDD" w14:textId="77777777" w:rsidR="008C0471" w:rsidRPr="00682004" w:rsidRDefault="008C0471" w:rsidP="008C0471">
            <w:pPr>
              <w:rPr>
                <w:szCs w:val="24"/>
              </w:rPr>
            </w:pPr>
            <w:r w:rsidRPr="00682004">
              <w:rPr>
                <w:szCs w:val="24"/>
              </w:rPr>
              <w:t>1</w:t>
            </w:r>
          </w:p>
        </w:tc>
      </w:tr>
      <w:tr w:rsidR="008C0471" w:rsidRPr="00682004" w14:paraId="10C61A5B" w14:textId="77777777" w:rsidTr="008C0471">
        <w:tc>
          <w:tcPr>
            <w:tcW w:w="747" w:type="dxa"/>
          </w:tcPr>
          <w:p w14:paraId="61DD7C72" w14:textId="77777777" w:rsidR="008C0471" w:rsidRPr="00682004" w:rsidRDefault="008C0471" w:rsidP="008C0471">
            <w:pPr>
              <w:rPr>
                <w:szCs w:val="24"/>
              </w:rPr>
            </w:pPr>
            <w:r w:rsidRPr="00682004">
              <w:rPr>
                <w:szCs w:val="24"/>
              </w:rPr>
              <w:t>52/19</w:t>
            </w:r>
          </w:p>
        </w:tc>
        <w:tc>
          <w:tcPr>
            <w:tcW w:w="7725" w:type="dxa"/>
          </w:tcPr>
          <w:p w14:paraId="08FC048C" w14:textId="77777777" w:rsidR="008C0471" w:rsidRPr="00682004" w:rsidRDefault="008C0471" w:rsidP="008C0471">
            <w:pPr>
              <w:rPr>
                <w:szCs w:val="24"/>
              </w:rPr>
            </w:pPr>
            <w:r w:rsidRPr="00682004">
              <w:rPr>
                <w:szCs w:val="24"/>
              </w:rPr>
              <w:t>Плавание судов. Воздухоплавание.</w:t>
            </w:r>
          </w:p>
        </w:tc>
        <w:tc>
          <w:tcPr>
            <w:tcW w:w="1099" w:type="dxa"/>
          </w:tcPr>
          <w:p w14:paraId="47472E40" w14:textId="77777777" w:rsidR="008C0471" w:rsidRPr="00682004" w:rsidRDefault="008C0471" w:rsidP="008C0471">
            <w:pPr>
              <w:rPr>
                <w:szCs w:val="24"/>
              </w:rPr>
            </w:pPr>
            <w:r w:rsidRPr="00682004">
              <w:rPr>
                <w:szCs w:val="24"/>
              </w:rPr>
              <w:t>1</w:t>
            </w:r>
          </w:p>
        </w:tc>
      </w:tr>
      <w:tr w:rsidR="008C0471" w:rsidRPr="00682004" w14:paraId="3B6574BF" w14:textId="77777777" w:rsidTr="008C0471">
        <w:tc>
          <w:tcPr>
            <w:tcW w:w="747" w:type="dxa"/>
          </w:tcPr>
          <w:p w14:paraId="1AEDC504" w14:textId="77777777" w:rsidR="008C0471" w:rsidRPr="00682004" w:rsidRDefault="008C0471" w:rsidP="008C0471">
            <w:pPr>
              <w:rPr>
                <w:szCs w:val="24"/>
              </w:rPr>
            </w:pPr>
            <w:r w:rsidRPr="00682004">
              <w:rPr>
                <w:szCs w:val="24"/>
              </w:rPr>
              <w:t>53/20</w:t>
            </w:r>
          </w:p>
        </w:tc>
        <w:tc>
          <w:tcPr>
            <w:tcW w:w="7725" w:type="dxa"/>
          </w:tcPr>
          <w:p w14:paraId="2EABE785" w14:textId="77777777" w:rsidR="008C0471" w:rsidRPr="00682004" w:rsidRDefault="008C0471" w:rsidP="008C0471">
            <w:pPr>
              <w:rPr>
                <w:szCs w:val="24"/>
              </w:rPr>
            </w:pPr>
            <w:r w:rsidRPr="00682004">
              <w:rPr>
                <w:szCs w:val="24"/>
              </w:rPr>
              <w:t>Решение задач</w:t>
            </w:r>
          </w:p>
        </w:tc>
        <w:tc>
          <w:tcPr>
            <w:tcW w:w="1099" w:type="dxa"/>
          </w:tcPr>
          <w:p w14:paraId="13DDB495" w14:textId="77777777" w:rsidR="008C0471" w:rsidRPr="00682004" w:rsidRDefault="008C0471" w:rsidP="008C0471">
            <w:pPr>
              <w:rPr>
                <w:szCs w:val="24"/>
              </w:rPr>
            </w:pPr>
            <w:r w:rsidRPr="00682004">
              <w:rPr>
                <w:szCs w:val="24"/>
              </w:rPr>
              <w:t>1</w:t>
            </w:r>
          </w:p>
        </w:tc>
      </w:tr>
      <w:tr w:rsidR="008C0471" w:rsidRPr="00682004" w14:paraId="5DF32842" w14:textId="77777777" w:rsidTr="008C0471">
        <w:tc>
          <w:tcPr>
            <w:tcW w:w="747" w:type="dxa"/>
          </w:tcPr>
          <w:p w14:paraId="3E3C9B34" w14:textId="77777777" w:rsidR="008C0471" w:rsidRPr="00682004" w:rsidRDefault="008C0471" w:rsidP="008C0471">
            <w:pPr>
              <w:rPr>
                <w:szCs w:val="24"/>
              </w:rPr>
            </w:pPr>
            <w:r w:rsidRPr="00682004">
              <w:rPr>
                <w:szCs w:val="24"/>
              </w:rPr>
              <w:t>54/20</w:t>
            </w:r>
          </w:p>
        </w:tc>
        <w:tc>
          <w:tcPr>
            <w:tcW w:w="7725" w:type="dxa"/>
          </w:tcPr>
          <w:p w14:paraId="361AEF3C" w14:textId="77777777" w:rsidR="008C0471" w:rsidRPr="00682004" w:rsidRDefault="008C0471" w:rsidP="008C0471">
            <w:pPr>
              <w:rPr>
                <w:szCs w:val="24"/>
              </w:rPr>
            </w:pPr>
            <w:r w:rsidRPr="00682004">
              <w:rPr>
                <w:szCs w:val="24"/>
              </w:rPr>
              <w:t>Зачет</w:t>
            </w:r>
          </w:p>
        </w:tc>
        <w:tc>
          <w:tcPr>
            <w:tcW w:w="1099" w:type="dxa"/>
          </w:tcPr>
          <w:p w14:paraId="4258A65D" w14:textId="77777777" w:rsidR="008C0471" w:rsidRPr="00682004" w:rsidRDefault="008C0471" w:rsidP="008C0471">
            <w:pPr>
              <w:rPr>
                <w:szCs w:val="24"/>
              </w:rPr>
            </w:pPr>
            <w:r w:rsidRPr="00682004">
              <w:rPr>
                <w:szCs w:val="24"/>
              </w:rPr>
              <w:t>1</w:t>
            </w:r>
          </w:p>
        </w:tc>
      </w:tr>
      <w:tr w:rsidR="008C0471" w:rsidRPr="00682004" w14:paraId="6B6F3EBD" w14:textId="77777777" w:rsidTr="008C0471">
        <w:tc>
          <w:tcPr>
            <w:tcW w:w="8472" w:type="dxa"/>
            <w:gridSpan w:val="2"/>
          </w:tcPr>
          <w:p w14:paraId="545C4A16" w14:textId="77777777" w:rsidR="008C0471" w:rsidRPr="00682004" w:rsidRDefault="008C0471" w:rsidP="008C0471">
            <w:pPr>
              <w:rPr>
                <w:b/>
                <w:szCs w:val="24"/>
              </w:rPr>
            </w:pPr>
            <w:r w:rsidRPr="00682004">
              <w:rPr>
                <w:b/>
                <w:szCs w:val="24"/>
              </w:rPr>
              <w:t xml:space="preserve">Работа и мощность. Энергия </w:t>
            </w:r>
          </w:p>
        </w:tc>
        <w:tc>
          <w:tcPr>
            <w:tcW w:w="1099" w:type="dxa"/>
          </w:tcPr>
          <w:p w14:paraId="73930D39" w14:textId="77777777" w:rsidR="008C0471" w:rsidRPr="00682004" w:rsidRDefault="008C0471" w:rsidP="008C0471">
            <w:pPr>
              <w:rPr>
                <w:b/>
                <w:szCs w:val="24"/>
              </w:rPr>
            </w:pPr>
            <w:r w:rsidRPr="00682004">
              <w:rPr>
                <w:b/>
                <w:szCs w:val="24"/>
              </w:rPr>
              <w:t>13</w:t>
            </w:r>
          </w:p>
        </w:tc>
      </w:tr>
      <w:tr w:rsidR="008C0471" w:rsidRPr="00682004" w14:paraId="0FA27CC2" w14:textId="77777777" w:rsidTr="008C0471">
        <w:tc>
          <w:tcPr>
            <w:tcW w:w="747" w:type="dxa"/>
          </w:tcPr>
          <w:p w14:paraId="25C6BC64" w14:textId="77777777" w:rsidR="008C0471" w:rsidRPr="00682004" w:rsidRDefault="008C0471" w:rsidP="008C0471">
            <w:pPr>
              <w:rPr>
                <w:szCs w:val="24"/>
              </w:rPr>
            </w:pPr>
            <w:r w:rsidRPr="00682004">
              <w:rPr>
                <w:szCs w:val="24"/>
              </w:rPr>
              <w:t>55/1</w:t>
            </w:r>
          </w:p>
        </w:tc>
        <w:tc>
          <w:tcPr>
            <w:tcW w:w="7725" w:type="dxa"/>
          </w:tcPr>
          <w:p w14:paraId="5436192D" w14:textId="77777777" w:rsidR="008C0471" w:rsidRPr="00682004" w:rsidRDefault="008C0471" w:rsidP="008C0471">
            <w:pPr>
              <w:rPr>
                <w:szCs w:val="24"/>
              </w:rPr>
            </w:pPr>
            <w:r w:rsidRPr="00682004">
              <w:rPr>
                <w:szCs w:val="24"/>
              </w:rPr>
              <w:t xml:space="preserve">Механическая работа. Единицы работы. </w:t>
            </w:r>
          </w:p>
        </w:tc>
        <w:tc>
          <w:tcPr>
            <w:tcW w:w="1099" w:type="dxa"/>
          </w:tcPr>
          <w:p w14:paraId="3A70ACD0" w14:textId="77777777" w:rsidR="008C0471" w:rsidRPr="00682004" w:rsidRDefault="008C0471" w:rsidP="008C0471">
            <w:pPr>
              <w:rPr>
                <w:szCs w:val="24"/>
              </w:rPr>
            </w:pPr>
            <w:r w:rsidRPr="00682004">
              <w:rPr>
                <w:szCs w:val="24"/>
              </w:rPr>
              <w:t>1</w:t>
            </w:r>
          </w:p>
        </w:tc>
      </w:tr>
      <w:tr w:rsidR="008C0471" w:rsidRPr="00682004" w14:paraId="337C3C10" w14:textId="77777777" w:rsidTr="008C0471">
        <w:tc>
          <w:tcPr>
            <w:tcW w:w="747" w:type="dxa"/>
          </w:tcPr>
          <w:p w14:paraId="6798E61B" w14:textId="77777777" w:rsidR="008C0471" w:rsidRPr="00682004" w:rsidRDefault="008C0471" w:rsidP="008C0471">
            <w:pPr>
              <w:rPr>
                <w:szCs w:val="24"/>
              </w:rPr>
            </w:pPr>
            <w:r w:rsidRPr="00682004">
              <w:rPr>
                <w:szCs w:val="24"/>
              </w:rPr>
              <w:t>56/2</w:t>
            </w:r>
          </w:p>
        </w:tc>
        <w:tc>
          <w:tcPr>
            <w:tcW w:w="7725" w:type="dxa"/>
          </w:tcPr>
          <w:p w14:paraId="6FC08C85" w14:textId="77777777" w:rsidR="008C0471" w:rsidRPr="00682004" w:rsidRDefault="008C0471" w:rsidP="008C0471">
            <w:pPr>
              <w:rPr>
                <w:szCs w:val="24"/>
              </w:rPr>
            </w:pPr>
            <w:r w:rsidRPr="00682004">
              <w:rPr>
                <w:szCs w:val="24"/>
              </w:rPr>
              <w:t xml:space="preserve">Мощность. Единицы мощности. </w:t>
            </w:r>
          </w:p>
        </w:tc>
        <w:tc>
          <w:tcPr>
            <w:tcW w:w="1099" w:type="dxa"/>
          </w:tcPr>
          <w:p w14:paraId="48DBCE0A" w14:textId="77777777" w:rsidR="008C0471" w:rsidRPr="00682004" w:rsidRDefault="008C0471" w:rsidP="008C0471">
            <w:pPr>
              <w:rPr>
                <w:szCs w:val="24"/>
              </w:rPr>
            </w:pPr>
            <w:r w:rsidRPr="00682004">
              <w:rPr>
                <w:szCs w:val="24"/>
              </w:rPr>
              <w:t>1</w:t>
            </w:r>
          </w:p>
        </w:tc>
      </w:tr>
      <w:tr w:rsidR="008C0471" w:rsidRPr="00682004" w14:paraId="7CFE1579" w14:textId="77777777" w:rsidTr="008C0471">
        <w:tc>
          <w:tcPr>
            <w:tcW w:w="747" w:type="dxa"/>
          </w:tcPr>
          <w:p w14:paraId="4018F0E7" w14:textId="77777777" w:rsidR="008C0471" w:rsidRPr="00682004" w:rsidRDefault="008C0471" w:rsidP="008C0471">
            <w:pPr>
              <w:rPr>
                <w:szCs w:val="24"/>
              </w:rPr>
            </w:pPr>
            <w:r w:rsidRPr="00682004">
              <w:rPr>
                <w:szCs w:val="24"/>
              </w:rPr>
              <w:t>57/3</w:t>
            </w:r>
          </w:p>
        </w:tc>
        <w:tc>
          <w:tcPr>
            <w:tcW w:w="7725" w:type="dxa"/>
          </w:tcPr>
          <w:p w14:paraId="17DEA583" w14:textId="77777777" w:rsidR="008C0471" w:rsidRPr="00682004" w:rsidRDefault="008C0471" w:rsidP="008C0471">
            <w:pPr>
              <w:rPr>
                <w:szCs w:val="24"/>
              </w:rPr>
            </w:pPr>
            <w:r w:rsidRPr="00682004">
              <w:rPr>
                <w:szCs w:val="24"/>
              </w:rPr>
              <w:t xml:space="preserve">Простые механизмы. Рычаг. Равновесие сил на рычаге. </w:t>
            </w:r>
          </w:p>
        </w:tc>
        <w:tc>
          <w:tcPr>
            <w:tcW w:w="1099" w:type="dxa"/>
          </w:tcPr>
          <w:p w14:paraId="53805307" w14:textId="77777777" w:rsidR="008C0471" w:rsidRPr="00682004" w:rsidRDefault="008C0471" w:rsidP="008C0471">
            <w:pPr>
              <w:rPr>
                <w:szCs w:val="24"/>
              </w:rPr>
            </w:pPr>
            <w:r w:rsidRPr="00682004">
              <w:rPr>
                <w:szCs w:val="24"/>
              </w:rPr>
              <w:t>1</w:t>
            </w:r>
          </w:p>
        </w:tc>
      </w:tr>
      <w:tr w:rsidR="008C0471" w:rsidRPr="00682004" w14:paraId="18C7597E" w14:textId="77777777" w:rsidTr="008C0471">
        <w:tc>
          <w:tcPr>
            <w:tcW w:w="747" w:type="dxa"/>
          </w:tcPr>
          <w:p w14:paraId="3A8AAC4F" w14:textId="77777777" w:rsidR="008C0471" w:rsidRPr="00682004" w:rsidRDefault="008C0471" w:rsidP="008C0471">
            <w:pPr>
              <w:rPr>
                <w:szCs w:val="24"/>
              </w:rPr>
            </w:pPr>
            <w:r w:rsidRPr="00682004">
              <w:rPr>
                <w:szCs w:val="24"/>
              </w:rPr>
              <w:t>58/4</w:t>
            </w:r>
          </w:p>
        </w:tc>
        <w:tc>
          <w:tcPr>
            <w:tcW w:w="7725" w:type="dxa"/>
          </w:tcPr>
          <w:p w14:paraId="75011528" w14:textId="77777777" w:rsidR="008C0471" w:rsidRPr="00682004" w:rsidRDefault="008C0471" w:rsidP="008C0471">
            <w:pPr>
              <w:rPr>
                <w:szCs w:val="24"/>
              </w:rPr>
            </w:pPr>
            <w:r w:rsidRPr="00682004">
              <w:rPr>
                <w:szCs w:val="24"/>
              </w:rPr>
              <w:t>Момент силы.</w:t>
            </w:r>
          </w:p>
        </w:tc>
        <w:tc>
          <w:tcPr>
            <w:tcW w:w="1099" w:type="dxa"/>
          </w:tcPr>
          <w:p w14:paraId="4595A428" w14:textId="77777777" w:rsidR="008C0471" w:rsidRPr="00682004" w:rsidRDefault="008C0471" w:rsidP="008C0471">
            <w:pPr>
              <w:rPr>
                <w:szCs w:val="24"/>
              </w:rPr>
            </w:pPr>
            <w:r w:rsidRPr="00682004">
              <w:rPr>
                <w:szCs w:val="24"/>
              </w:rPr>
              <w:t>1</w:t>
            </w:r>
          </w:p>
        </w:tc>
      </w:tr>
      <w:tr w:rsidR="008C0471" w:rsidRPr="00682004" w14:paraId="34CA0045" w14:textId="77777777" w:rsidTr="008C0471">
        <w:tc>
          <w:tcPr>
            <w:tcW w:w="747" w:type="dxa"/>
          </w:tcPr>
          <w:p w14:paraId="32C0EAC6" w14:textId="77777777" w:rsidR="008C0471" w:rsidRPr="00682004" w:rsidRDefault="008C0471" w:rsidP="008C0471">
            <w:pPr>
              <w:rPr>
                <w:szCs w:val="24"/>
              </w:rPr>
            </w:pPr>
            <w:r w:rsidRPr="00682004">
              <w:rPr>
                <w:szCs w:val="24"/>
              </w:rPr>
              <w:t>59/5</w:t>
            </w:r>
          </w:p>
        </w:tc>
        <w:tc>
          <w:tcPr>
            <w:tcW w:w="7725" w:type="dxa"/>
          </w:tcPr>
          <w:p w14:paraId="2DFB8A05" w14:textId="77777777" w:rsidR="008C0471" w:rsidRPr="00682004" w:rsidRDefault="008C0471" w:rsidP="008C0471">
            <w:pPr>
              <w:rPr>
                <w:szCs w:val="24"/>
              </w:rPr>
            </w:pPr>
            <w:r w:rsidRPr="00682004">
              <w:rPr>
                <w:szCs w:val="24"/>
              </w:rPr>
              <w:t>Рычаги в технике, быту и природе. Лабораторная работа №10 «Выяснение условий равновесия рычага»</w:t>
            </w:r>
          </w:p>
        </w:tc>
        <w:tc>
          <w:tcPr>
            <w:tcW w:w="1099" w:type="dxa"/>
          </w:tcPr>
          <w:p w14:paraId="25EA9E5C" w14:textId="77777777" w:rsidR="008C0471" w:rsidRPr="00682004" w:rsidRDefault="008C0471" w:rsidP="008C0471">
            <w:pPr>
              <w:rPr>
                <w:szCs w:val="24"/>
              </w:rPr>
            </w:pPr>
            <w:r w:rsidRPr="00682004">
              <w:rPr>
                <w:szCs w:val="24"/>
              </w:rPr>
              <w:t>1</w:t>
            </w:r>
          </w:p>
        </w:tc>
      </w:tr>
      <w:tr w:rsidR="008C0471" w:rsidRPr="00682004" w14:paraId="797ADF1D" w14:textId="77777777" w:rsidTr="008C0471">
        <w:tc>
          <w:tcPr>
            <w:tcW w:w="747" w:type="dxa"/>
          </w:tcPr>
          <w:p w14:paraId="44793088" w14:textId="77777777" w:rsidR="008C0471" w:rsidRPr="00682004" w:rsidRDefault="008C0471" w:rsidP="008C0471">
            <w:pPr>
              <w:rPr>
                <w:szCs w:val="24"/>
              </w:rPr>
            </w:pPr>
            <w:r w:rsidRPr="00682004">
              <w:rPr>
                <w:szCs w:val="24"/>
              </w:rPr>
              <w:t>60/6</w:t>
            </w:r>
          </w:p>
        </w:tc>
        <w:tc>
          <w:tcPr>
            <w:tcW w:w="7725" w:type="dxa"/>
          </w:tcPr>
          <w:p w14:paraId="7847A699" w14:textId="77777777" w:rsidR="008C0471" w:rsidRPr="00682004" w:rsidRDefault="008C0471" w:rsidP="008C0471">
            <w:pPr>
              <w:rPr>
                <w:szCs w:val="24"/>
              </w:rPr>
            </w:pPr>
            <w:r w:rsidRPr="00682004">
              <w:rPr>
                <w:szCs w:val="24"/>
              </w:rPr>
              <w:t>Блоки. «Золотое правило» механики.</w:t>
            </w:r>
          </w:p>
        </w:tc>
        <w:tc>
          <w:tcPr>
            <w:tcW w:w="1099" w:type="dxa"/>
          </w:tcPr>
          <w:p w14:paraId="6FCF2993" w14:textId="77777777" w:rsidR="008C0471" w:rsidRPr="00682004" w:rsidRDefault="008C0471" w:rsidP="008C0471">
            <w:pPr>
              <w:rPr>
                <w:szCs w:val="24"/>
              </w:rPr>
            </w:pPr>
            <w:r w:rsidRPr="00682004">
              <w:rPr>
                <w:szCs w:val="24"/>
              </w:rPr>
              <w:t>1</w:t>
            </w:r>
          </w:p>
        </w:tc>
      </w:tr>
      <w:tr w:rsidR="008C0471" w:rsidRPr="00682004" w14:paraId="744001DC" w14:textId="77777777" w:rsidTr="008C0471">
        <w:tc>
          <w:tcPr>
            <w:tcW w:w="747" w:type="dxa"/>
          </w:tcPr>
          <w:p w14:paraId="79CE5F55" w14:textId="77777777" w:rsidR="008C0471" w:rsidRPr="00682004" w:rsidRDefault="008C0471" w:rsidP="008C0471">
            <w:pPr>
              <w:rPr>
                <w:szCs w:val="24"/>
              </w:rPr>
            </w:pPr>
            <w:r w:rsidRPr="00682004">
              <w:rPr>
                <w:szCs w:val="24"/>
              </w:rPr>
              <w:t>61/7</w:t>
            </w:r>
          </w:p>
        </w:tc>
        <w:tc>
          <w:tcPr>
            <w:tcW w:w="7725" w:type="dxa"/>
          </w:tcPr>
          <w:p w14:paraId="7D2C2D32" w14:textId="77777777" w:rsidR="008C0471" w:rsidRPr="00682004" w:rsidRDefault="008C0471" w:rsidP="008C0471">
            <w:pPr>
              <w:rPr>
                <w:szCs w:val="24"/>
              </w:rPr>
            </w:pPr>
            <w:r w:rsidRPr="00682004">
              <w:rPr>
                <w:szCs w:val="24"/>
              </w:rPr>
              <w:t>Решение задач</w:t>
            </w:r>
          </w:p>
        </w:tc>
        <w:tc>
          <w:tcPr>
            <w:tcW w:w="1099" w:type="dxa"/>
          </w:tcPr>
          <w:p w14:paraId="22CED7F8" w14:textId="77777777" w:rsidR="008C0471" w:rsidRPr="00682004" w:rsidRDefault="008C0471" w:rsidP="008C0471">
            <w:pPr>
              <w:rPr>
                <w:szCs w:val="24"/>
              </w:rPr>
            </w:pPr>
            <w:r w:rsidRPr="00682004">
              <w:rPr>
                <w:szCs w:val="24"/>
              </w:rPr>
              <w:t>1</w:t>
            </w:r>
          </w:p>
        </w:tc>
      </w:tr>
      <w:tr w:rsidR="008C0471" w:rsidRPr="00682004" w14:paraId="6346216E" w14:textId="77777777" w:rsidTr="008C0471">
        <w:tc>
          <w:tcPr>
            <w:tcW w:w="747" w:type="dxa"/>
          </w:tcPr>
          <w:p w14:paraId="56943AAC" w14:textId="77777777" w:rsidR="008C0471" w:rsidRPr="00682004" w:rsidRDefault="008C0471" w:rsidP="008C0471">
            <w:pPr>
              <w:rPr>
                <w:szCs w:val="24"/>
              </w:rPr>
            </w:pPr>
            <w:r w:rsidRPr="00682004">
              <w:rPr>
                <w:szCs w:val="24"/>
              </w:rPr>
              <w:t>62/8</w:t>
            </w:r>
          </w:p>
        </w:tc>
        <w:tc>
          <w:tcPr>
            <w:tcW w:w="7725" w:type="dxa"/>
          </w:tcPr>
          <w:p w14:paraId="0F9BCC1A" w14:textId="77777777" w:rsidR="008C0471" w:rsidRPr="00682004" w:rsidRDefault="008C0471" w:rsidP="008C0471">
            <w:pPr>
              <w:rPr>
                <w:szCs w:val="24"/>
              </w:rPr>
            </w:pPr>
            <w:r w:rsidRPr="00682004">
              <w:rPr>
                <w:szCs w:val="24"/>
              </w:rPr>
              <w:t>Центр тяжести тела</w:t>
            </w:r>
          </w:p>
        </w:tc>
        <w:tc>
          <w:tcPr>
            <w:tcW w:w="1099" w:type="dxa"/>
          </w:tcPr>
          <w:p w14:paraId="66F1BF56" w14:textId="77777777" w:rsidR="008C0471" w:rsidRPr="00682004" w:rsidRDefault="008C0471" w:rsidP="008C0471">
            <w:pPr>
              <w:rPr>
                <w:szCs w:val="24"/>
              </w:rPr>
            </w:pPr>
            <w:r w:rsidRPr="00682004">
              <w:rPr>
                <w:szCs w:val="24"/>
              </w:rPr>
              <w:t>1</w:t>
            </w:r>
          </w:p>
        </w:tc>
      </w:tr>
      <w:tr w:rsidR="008C0471" w:rsidRPr="00682004" w14:paraId="5FEC177C" w14:textId="77777777" w:rsidTr="008C0471">
        <w:tc>
          <w:tcPr>
            <w:tcW w:w="747" w:type="dxa"/>
          </w:tcPr>
          <w:p w14:paraId="147D54FA" w14:textId="77777777" w:rsidR="008C0471" w:rsidRPr="00682004" w:rsidRDefault="008C0471" w:rsidP="008C0471">
            <w:pPr>
              <w:rPr>
                <w:szCs w:val="24"/>
              </w:rPr>
            </w:pPr>
            <w:r w:rsidRPr="00682004">
              <w:rPr>
                <w:szCs w:val="24"/>
              </w:rPr>
              <w:t>63/9</w:t>
            </w:r>
          </w:p>
        </w:tc>
        <w:tc>
          <w:tcPr>
            <w:tcW w:w="7725" w:type="dxa"/>
          </w:tcPr>
          <w:p w14:paraId="2731B065" w14:textId="77777777" w:rsidR="008C0471" w:rsidRPr="00682004" w:rsidRDefault="008C0471" w:rsidP="008C0471">
            <w:pPr>
              <w:rPr>
                <w:szCs w:val="24"/>
              </w:rPr>
            </w:pPr>
            <w:r w:rsidRPr="00682004">
              <w:rPr>
                <w:szCs w:val="24"/>
              </w:rPr>
              <w:t>Условие равновесия тел</w:t>
            </w:r>
          </w:p>
        </w:tc>
        <w:tc>
          <w:tcPr>
            <w:tcW w:w="1099" w:type="dxa"/>
          </w:tcPr>
          <w:p w14:paraId="3848E7A9" w14:textId="77777777" w:rsidR="008C0471" w:rsidRPr="00682004" w:rsidRDefault="008C0471" w:rsidP="008C0471">
            <w:pPr>
              <w:rPr>
                <w:szCs w:val="24"/>
              </w:rPr>
            </w:pPr>
            <w:r w:rsidRPr="00682004">
              <w:rPr>
                <w:szCs w:val="24"/>
              </w:rPr>
              <w:t>1</w:t>
            </w:r>
          </w:p>
        </w:tc>
      </w:tr>
      <w:tr w:rsidR="008C0471" w:rsidRPr="00682004" w14:paraId="710EB1DC" w14:textId="77777777" w:rsidTr="008C0471">
        <w:tc>
          <w:tcPr>
            <w:tcW w:w="747" w:type="dxa"/>
          </w:tcPr>
          <w:p w14:paraId="7F4DC8C2" w14:textId="77777777" w:rsidR="008C0471" w:rsidRPr="00682004" w:rsidRDefault="008C0471" w:rsidP="008C0471">
            <w:pPr>
              <w:rPr>
                <w:szCs w:val="24"/>
              </w:rPr>
            </w:pPr>
            <w:r w:rsidRPr="00682004">
              <w:rPr>
                <w:szCs w:val="24"/>
              </w:rPr>
              <w:t>64/10</w:t>
            </w:r>
          </w:p>
        </w:tc>
        <w:tc>
          <w:tcPr>
            <w:tcW w:w="7725" w:type="dxa"/>
          </w:tcPr>
          <w:p w14:paraId="661BBD13" w14:textId="77777777" w:rsidR="008C0471" w:rsidRPr="00682004" w:rsidRDefault="008C0471" w:rsidP="008C0471">
            <w:pPr>
              <w:rPr>
                <w:szCs w:val="24"/>
              </w:rPr>
            </w:pPr>
            <w:r w:rsidRPr="00682004">
              <w:rPr>
                <w:szCs w:val="24"/>
              </w:rPr>
              <w:t>Коэффициент полезного действия механизмов. Лабораторная работа №11 «Определение КПД при подъеме тела по наклонной плоскости»</w:t>
            </w:r>
          </w:p>
        </w:tc>
        <w:tc>
          <w:tcPr>
            <w:tcW w:w="1099" w:type="dxa"/>
          </w:tcPr>
          <w:p w14:paraId="513172D2" w14:textId="77777777" w:rsidR="008C0471" w:rsidRPr="00682004" w:rsidRDefault="008C0471" w:rsidP="008C0471">
            <w:pPr>
              <w:rPr>
                <w:szCs w:val="24"/>
              </w:rPr>
            </w:pPr>
            <w:r w:rsidRPr="00682004">
              <w:rPr>
                <w:szCs w:val="24"/>
              </w:rPr>
              <w:t>1</w:t>
            </w:r>
          </w:p>
        </w:tc>
      </w:tr>
      <w:tr w:rsidR="008C0471" w:rsidRPr="00682004" w14:paraId="69E054FA" w14:textId="77777777" w:rsidTr="008C0471">
        <w:tc>
          <w:tcPr>
            <w:tcW w:w="747" w:type="dxa"/>
          </w:tcPr>
          <w:p w14:paraId="5BCA4160" w14:textId="77777777" w:rsidR="008C0471" w:rsidRPr="00682004" w:rsidRDefault="008C0471" w:rsidP="008C0471">
            <w:pPr>
              <w:rPr>
                <w:szCs w:val="24"/>
              </w:rPr>
            </w:pPr>
            <w:r w:rsidRPr="00682004">
              <w:rPr>
                <w:szCs w:val="24"/>
              </w:rPr>
              <w:t>65/11</w:t>
            </w:r>
          </w:p>
        </w:tc>
        <w:tc>
          <w:tcPr>
            <w:tcW w:w="7725" w:type="dxa"/>
          </w:tcPr>
          <w:p w14:paraId="793AF4D6" w14:textId="77777777" w:rsidR="008C0471" w:rsidRPr="00682004" w:rsidRDefault="008C0471" w:rsidP="008C0471">
            <w:pPr>
              <w:rPr>
                <w:szCs w:val="24"/>
              </w:rPr>
            </w:pPr>
            <w:r w:rsidRPr="00682004">
              <w:rPr>
                <w:szCs w:val="24"/>
              </w:rPr>
              <w:t xml:space="preserve">Энергия. Потенциальная и кинетическая энергия. </w:t>
            </w:r>
          </w:p>
        </w:tc>
        <w:tc>
          <w:tcPr>
            <w:tcW w:w="1099" w:type="dxa"/>
          </w:tcPr>
          <w:p w14:paraId="65CFA456" w14:textId="77777777" w:rsidR="008C0471" w:rsidRPr="00682004" w:rsidRDefault="008C0471" w:rsidP="008C0471">
            <w:pPr>
              <w:rPr>
                <w:szCs w:val="24"/>
              </w:rPr>
            </w:pPr>
            <w:r w:rsidRPr="00682004">
              <w:rPr>
                <w:szCs w:val="24"/>
              </w:rPr>
              <w:t>1</w:t>
            </w:r>
          </w:p>
        </w:tc>
      </w:tr>
      <w:tr w:rsidR="008C0471" w:rsidRPr="00682004" w14:paraId="4EE1B308" w14:textId="77777777" w:rsidTr="008C0471">
        <w:tc>
          <w:tcPr>
            <w:tcW w:w="747" w:type="dxa"/>
          </w:tcPr>
          <w:p w14:paraId="5E28DD93" w14:textId="77777777" w:rsidR="008C0471" w:rsidRPr="00682004" w:rsidRDefault="008C0471" w:rsidP="008C0471">
            <w:pPr>
              <w:rPr>
                <w:szCs w:val="24"/>
              </w:rPr>
            </w:pPr>
            <w:r w:rsidRPr="00682004">
              <w:rPr>
                <w:szCs w:val="24"/>
              </w:rPr>
              <w:t>66/12</w:t>
            </w:r>
          </w:p>
        </w:tc>
        <w:tc>
          <w:tcPr>
            <w:tcW w:w="7725" w:type="dxa"/>
          </w:tcPr>
          <w:p w14:paraId="60C939AD" w14:textId="77777777" w:rsidR="008C0471" w:rsidRPr="00682004" w:rsidRDefault="008C0471" w:rsidP="008C0471">
            <w:pPr>
              <w:rPr>
                <w:szCs w:val="24"/>
              </w:rPr>
            </w:pPr>
            <w:r w:rsidRPr="00682004">
              <w:rPr>
                <w:szCs w:val="24"/>
              </w:rPr>
              <w:t>Превращение одного вида механической энергии в другой.</w:t>
            </w:r>
          </w:p>
        </w:tc>
        <w:tc>
          <w:tcPr>
            <w:tcW w:w="1099" w:type="dxa"/>
          </w:tcPr>
          <w:p w14:paraId="22B6838E" w14:textId="77777777" w:rsidR="008C0471" w:rsidRPr="00682004" w:rsidRDefault="008C0471" w:rsidP="008C0471">
            <w:pPr>
              <w:rPr>
                <w:szCs w:val="24"/>
              </w:rPr>
            </w:pPr>
            <w:r w:rsidRPr="00682004">
              <w:rPr>
                <w:szCs w:val="24"/>
              </w:rPr>
              <w:t>1</w:t>
            </w:r>
          </w:p>
        </w:tc>
      </w:tr>
      <w:tr w:rsidR="008C0471" w:rsidRPr="00682004" w14:paraId="76B3281E" w14:textId="77777777" w:rsidTr="008C0471">
        <w:tc>
          <w:tcPr>
            <w:tcW w:w="747" w:type="dxa"/>
          </w:tcPr>
          <w:p w14:paraId="439E0895" w14:textId="77777777" w:rsidR="008C0471" w:rsidRPr="00682004" w:rsidRDefault="008C0471" w:rsidP="008C0471">
            <w:pPr>
              <w:rPr>
                <w:szCs w:val="24"/>
              </w:rPr>
            </w:pPr>
            <w:r w:rsidRPr="00682004">
              <w:rPr>
                <w:szCs w:val="24"/>
              </w:rPr>
              <w:t>67/13</w:t>
            </w:r>
          </w:p>
        </w:tc>
        <w:tc>
          <w:tcPr>
            <w:tcW w:w="7725" w:type="dxa"/>
          </w:tcPr>
          <w:p w14:paraId="20BC0B55" w14:textId="77777777" w:rsidR="008C0471" w:rsidRPr="00682004" w:rsidRDefault="008C0471" w:rsidP="008C0471">
            <w:pPr>
              <w:rPr>
                <w:szCs w:val="24"/>
              </w:rPr>
            </w:pPr>
            <w:r w:rsidRPr="00682004">
              <w:rPr>
                <w:szCs w:val="24"/>
              </w:rPr>
              <w:t>Зачет</w:t>
            </w:r>
          </w:p>
        </w:tc>
        <w:tc>
          <w:tcPr>
            <w:tcW w:w="1099" w:type="dxa"/>
          </w:tcPr>
          <w:p w14:paraId="690B6F21" w14:textId="77777777" w:rsidR="008C0471" w:rsidRPr="00682004" w:rsidRDefault="008C0471" w:rsidP="008C0471">
            <w:pPr>
              <w:rPr>
                <w:szCs w:val="24"/>
              </w:rPr>
            </w:pPr>
            <w:r w:rsidRPr="00682004">
              <w:rPr>
                <w:szCs w:val="24"/>
              </w:rPr>
              <w:t>1</w:t>
            </w:r>
          </w:p>
        </w:tc>
      </w:tr>
      <w:tr w:rsidR="008C0471" w:rsidRPr="00682004" w14:paraId="50ECEB50" w14:textId="77777777" w:rsidTr="008C0471">
        <w:tc>
          <w:tcPr>
            <w:tcW w:w="747" w:type="dxa"/>
          </w:tcPr>
          <w:p w14:paraId="5216ECA6" w14:textId="77777777" w:rsidR="008C0471" w:rsidRPr="00682004" w:rsidRDefault="008C0471" w:rsidP="008C0471">
            <w:pPr>
              <w:rPr>
                <w:szCs w:val="24"/>
              </w:rPr>
            </w:pPr>
            <w:r w:rsidRPr="00682004">
              <w:rPr>
                <w:szCs w:val="24"/>
              </w:rPr>
              <w:t>68</w:t>
            </w:r>
          </w:p>
        </w:tc>
        <w:tc>
          <w:tcPr>
            <w:tcW w:w="7725" w:type="dxa"/>
          </w:tcPr>
          <w:p w14:paraId="54818FEB" w14:textId="77777777" w:rsidR="008C0471" w:rsidRPr="00682004" w:rsidRDefault="008C0471" w:rsidP="008C0471">
            <w:pPr>
              <w:rPr>
                <w:szCs w:val="24"/>
              </w:rPr>
            </w:pPr>
            <w:r w:rsidRPr="00682004">
              <w:rPr>
                <w:szCs w:val="24"/>
              </w:rPr>
              <w:t>Повторение</w:t>
            </w:r>
          </w:p>
        </w:tc>
        <w:tc>
          <w:tcPr>
            <w:tcW w:w="1099" w:type="dxa"/>
          </w:tcPr>
          <w:p w14:paraId="097B0EA1" w14:textId="77777777" w:rsidR="008C0471" w:rsidRPr="00682004" w:rsidRDefault="008C0471" w:rsidP="008C0471">
            <w:pPr>
              <w:rPr>
                <w:szCs w:val="24"/>
              </w:rPr>
            </w:pPr>
            <w:r w:rsidRPr="00682004">
              <w:rPr>
                <w:szCs w:val="24"/>
              </w:rPr>
              <w:t>1</w:t>
            </w:r>
          </w:p>
        </w:tc>
      </w:tr>
      <w:tr w:rsidR="008C0471" w:rsidRPr="00682004" w14:paraId="5D90D724" w14:textId="77777777" w:rsidTr="008C0471">
        <w:tc>
          <w:tcPr>
            <w:tcW w:w="747" w:type="dxa"/>
          </w:tcPr>
          <w:p w14:paraId="2C0C3813" w14:textId="77777777" w:rsidR="008C0471" w:rsidRPr="00682004" w:rsidRDefault="008C0471" w:rsidP="008C0471">
            <w:pPr>
              <w:rPr>
                <w:szCs w:val="24"/>
              </w:rPr>
            </w:pPr>
            <w:r w:rsidRPr="00682004">
              <w:rPr>
                <w:szCs w:val="24"/>
              </w:rPr>
              <w:t>69</w:t>
            </w:r>
          </w:p>
        </w:tc>
        <w:tc>
          <w:tcPr>
            <w:tcW w:w="7725" w:type="dxa"/>
          </w:tcPr>
          <w:p w14:paraId="6BD00CD6" w14:textId="77777777" w:rsidR="008C0471" w:rsidRPr="00682004" w:rsidRDefault="008C0471" w:rsidP="008C0471">
            <w:pPr>
              <w:rPr>
                <w:szCs w:val="24"/>
              </w:rPr>
            </w:pPr>
            <w:r w:rsidRPr="00682004">
              <w:rPr>
                <w:szCs w:val="24"/>
              </w:rPr>
              <w:t>Итоговая контрольная работа</w:t>
            </w:r>
          </w:p>
        </w:tc>
        <w:tc>
          <w:tcPr>
            <w:tcW w:w="1099" w:type="dxa"/>
          </w:tcPr>
          <w:p w14:paraId="27896913" w14:textId="77777777" w:rsidR="008C0471" w:rsidRPr="00682004" w:rsidRDefault="008C0471" w:rsidP="008C0471">
            <w:pPr>
              <w:rPr>
                <w:szCs w:val="24"/>
              </w:rPr>
            </w:pPr>
            <w:r w:rsidRPr="00682004">
              <w:rPr>
                <w:szCs w:val="24"/>
              </w:rPr>
              <w:t>1</w:t>
            </w:r>
          </w:p>
        </w:tc>
      </w:tr>
      <w:tr w:rsidR="008C0471" w:rsidRPr="00682004" w14:paraId="3C1B27DD" w14:textId="77777777" w:rsidTr="008C0471">
        <w:tc>
          <w:tcPr>
            <w:tcW w:w="747" w:type="dxa"/>
          </w:tcPr>
          <w:p w14:paraId="189A66BC" w14:textId="77777777" w:rsidR="008C0471" w:rsidRPr="00682004" w:rsidRDefault="008C0471" w:rsidP="008C0471">
            <w:pPr>
              <w:rPr>
                <w:szCs w:val="24"/>
              </w:rPr>
            </w:pPr>
            <w:r w:rsidRPr="00682004">
              <w:rPr>
                <w:szCs w:val="24"/>
              </w:rPr>
              <w:t>70</w:t>
            </w:r>
          </w:p>
        </w:tc>
        <w:tc>
          <w:tcPr>
            <w:tcW w:w="7725" w:type="dxa"/>
          </w:tcPr>
          <w:p w14:paraId="7663E7ED" w14:textId="77777777" w:rsidR="008C0471" w:rsidRPr="00682004" w:rsidRDefault="008C0471" w:rsidP="008C0471">
            <w:pPr>
              <w:rPr>
                <w:szCs w:val="24"/>
              </w:rPr>
            </w:pPr>
            <w:r w:rsidRPr="00682004">
              <w:rPr>
                <w:szCs w:val="24"/>
              </w:rPr>
              <w:t>Обобщение материала</w:t>
            </w:r>
          </w:p>
        </w:tc>
        <w:tc>
          <w:tcPr>
            <w:tcW w:w="1099" w:type="dxa"/>
          </w:tcPr>
          <w:p w14:paraId="71C560B0" w14:textId="77777777" w:rsidR="008C0471" w:rsidRPr="00682004" w:rsidRDefault="008C0471" w:rsidP="008C0471">
            <w:pPr>
              <w:rPr>
                <w:szCs w:val="24"/>
              </w:rPr>
            </w:pPr>
            <w:r w:rsidRPr="00682004">
              <w:rPr>
                <w:szCs w:val="24"/>
              </w:rPr>
              <w:t>1</w:t>
            </w:r>
          </w:p>
        </w:tc>
      </w:tr>
    </w:tbl>
    <w:p w14:paraId="78D520B9" w14:textId="77777777" w:rsidR="008C0471" w:rsidRPr="00682004" w:rsidRDefault="008C0471" w:rsidP="008C0471">
      <w:pPr>
        <w:jc w:val="center"/>
        <w:rPr>
          <w:b/>
          <w:szCs w:val="24"/>
        </w:rPr>
      </w:pPr>
      <w:r w:rsidRPr="00682004">
        <w:rPr>
          <w:b/>
          <w:szCs w:val="24"/>
        </w:rPr>
        <w:t>8 класс</w:t>
      </w:r>
    </w:p>
    <w:p w14:paraId="23555870" w14:textId="77777777" w:rsidR="008C0471" w:rsidRPr="00682004" w:rsidRDefault="008C0471" w:rsidP="008C0471">
      <w:pPr>
        <w:jc w:val="center"/>
        <w:rPr>
          <w:b/>
          <w:szCs w:val="24"/>
        </w:rPr>
      </w:pPr>
      <w:r w:rsidRPr="00682004">
        <w:rPr>
          <w:b/>
          <w:szCs w:val="24"/>
        </w:rPr>
        <w:t>2 часа в неделю – всего 70 часов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6700"/>
        <w:gridCol w:w="1434"/>
      </w:tblGrid>
      <w:tr w:rsidR="008C0471" w:rsidRPr="00682004" w14:paraId="3A093D08" w14:textId="77777777" w:rsidTr="008C0471">
        <w:tc>
          <w:tcPr>
            <w:tcW w:w="986" w:type="dxa"/>
            <w:vAlign w:val="center"/>
          </w:tcPr>
          <w:p w14:paraId="1C2E84A6" w14:textId="77777777" w:rsidR="008C0471" w:rsidRPr="00682004" w:rsidRDefault="008C0471" w:rsidP="008C0471">
            <w:pPr>
              <w:jc w:val="center"/>
              <w:rPr>
                <w:b/>
                <w:szCs w:val="24"/>
              </w:rPr>
            </w:pPr>
            <w:r w:rsidRPr="00682004">
              <w:rPr>
                <w:b/>
                <w:szCs w:val="24"/>
              </w:rPr>
              <w:t>№ урока</w:t>
            </w:r>
          </w:p>
        </w:tc>
        <w:tc>
          <w:tcPr>
            <w:tcW w:w="7514" w:type="dxa"/>
            <w:vAlign w:val="center"/>
          </w:tcPr>
          <w:p w14:paraId="3FA3A47A" w14:textId="77777777" w:rsidR="008C0471" w:rsidRPr="00682004" w:rsidRDefault="008C0471" w:rsidP="008C0471">
            <w:pPr>
              <w:jc w:val="center"/>
              <w:rPr>
                <w:b/>
                <w:szCs w:val="24"/>
              </w:rPr>
            </w:pPr>
            <w:r w:rsidRPr="00682004">
              <w:rPr>
                <w:b/>
                <w:szCs w:val="24"/>
              </w:rPr>
              <w:t>Тема урока</w:t>
            </w:r>
          </w:p>
        </w:tc>
        <w:tc>
          <w:tcPr>
            <w:tcW w:w="1106" w:type="dxa"/>
            <w:vAlign w:val="center"/>
          </w:tcPr>
          <w:p w14:paraId="03E9C3CD" w14:textId="77777777" w:rsidR="008C0471" w:rsidRPr="00682004" w:rsidRDefault="008C0471" w:rsidP="008C0471">
            <w:pPr>
              <w:jc w:val="center"/>
              <w:rPr>
                <w:b/>
                <w:szCs w:val="24"/>
              </w:rPr>
            </w:pPr>
            <w:r w:rsidRPr="00682004">
              <w:rPr>
                <w:b/>
                <w:szCs w:val="24"/>
              </w:rPr>
              <w:t>Кол-во часов</w:t>
            </w:r>
          </w:p>
        </w:tc>
      </w:tr>
      <w:tr w:rsidR="008C0471" w:rsidRPr="00682004" w14:paraId="6819D74D" w14:textId="77777777" w:rsidTr="008C0471">
        <w:tc>
          <w:tcPr>
            <w:tcW w:w="9606" w:type="dxa"/>
            <w:gridSpan w:val="3"/>
          </w:tcPr>
          <w:p w14:paraId="0F77202B" w14:textId="77777777" w:rsidR="008C0471" w:rsidRPr="00682004" w:rsidRDefault="008C0471" w:rsidP="008C0471">
            <w:pPr>
              <w:rPr>
                <w:b/>
                <w:szCs w:val="24"/>
              </w:rPr>
            </w:pPr>
            <w:r w:rsidRPr="00682004">
              <w:rPr>
                <w:b/>
                <w:szCs w:val="24"/>
              </w:rPr>
              <w:t>Тепловые явления  (23 часа)</w:t>
            </w:r>
          </w:p>
        </w:tc>
      </w:tr>
      <w:tr w:rsidR="008C0471" w:rsidRPr="00682004" w14:paraId="4DF7B5C6" w14:textId="77777777" w:rsidTr="008C0471">
        <w:tc>
          <w:tcPr>
            <w:tcW w:w="986" w:type="dxa"/>
          </w:tcPr>
          <w:p w14:paraId="4265A254" w14:textId="77777777" w:rsidR="008C0471" w:rsidRPr="00682004" w:rsidRDefault="008C0471" w:rsidP="008C0471">
            <w:pPr>
              <w:rPr>
                <w:szCs w:val="24"/>
              </w:rPr>
            </w:pPr>
            <w:r w:rsidRPr="00682004">
              <w:rPr>
                <w:szCs w:val="24"/>
              </w:rPr>
              <w:t>1/1</w:t>
            </w:r>
          </w:p>
        </w:tc>
        <w:tc>
          <w:tcPr>
            <w:tcW w:w="7514" w:type="dxa"/>
          </w:tcPr>
          <w:p w14:paraId="501145EF" w14:textId="77777777" w:rsidR="008C0471" w:rsidRPr="00682004" w:rsidRDefault="008C0471" w:rsidP="008C0471">
            <w:pPr>
              <w:rPr>
                <w:szCs w:val="24"/>
              </w:rPr>
            </w:pPr>
            <w:r w:rsidRPr="00682004">
              <w:rPr>
                <w:szCs w:val="24"/>
              </w:rPr>
              <w:t xml:space="preserve">Тепловое движение. Температура. Внутренняя энергия </w:t>
            </w:r>
          </w:p>
        </w:tc>
        <w:tc>
          <w:tcPr>
            <w:tcW w:w="1106" w:type="dxa"/>
          </w:tcPr>
          <w:p w14:paraId="41B4BE5C" w14:textId="77777777" w:rsidR="008C0471" w:rsidRPr="00682004" w:rsidRDefault="008C0471" w:rsidP="008C0471">
            <w:pPr>
              <w:rPr>
                <w:szCs w:val="24"/>
              </w:rPr>
            </w:pPr>
            <w:r w:rsidRPr="00682004">
              <w:rPr>
                <w:szCs w:val="24"/>
              </w:rPr>
              <w:t>1</w:t>
            </w:r>
          </w:p>
        </w:tc>
      </w:tr>
      <w:tr w:rsidR="008C0471" w:rsidRPr="00682004" w14:paraId="516BF218" w14:textId="77777777" w:rsidTr="008C0471">
        <w:trPr>
          <w:trHeight w:val="295"/>
        </w:trPr>
        <w:tc>
          <w:tcPr>
            <w:tcW w:w="986" w:type="dxa"/>
          </w:tcPr>
          <w:p w14:paraId="33054B6A" w14:textId="77777777" w:rsidR="008C0471" w:rsidRPr="00682004" w:rsidRDefault="008C0471" w:rsidP="008C0471">
            <w:pPr>
              <w:rPr>
                <w:szCs w:val="24"/>
              </w:rPr>
            </w:pPr>
            <w:r w:rsidRPr="00682004">
              <w:rPr>
                <w:szCs w:val="24"/>
              </w:rPr>
              <w:t>2/2</w:t>
            </w:r>
          </w:p>
        </w:tc>
        <w:tc>
          <w:tcPr>
            <w:tcW w:w="7514" w:type="dxa"/>
          </w:tcPr>
          <w:p w14:paraId="6D2AFD38" w14:textId="77777777" w:rsidR="008C0471" w:rsidRPr="00682004" w:rsidRDefault="008C0471" w:rsidP="008C0471">
            <w:pPr>
              <w:rPr>
                <w:szCs w:val="24"/>
              </w:rPr>
            </w:pPr>
            <w:r w:rsidRPr="00682004">
              <w:rPr>
                <w:szCs w:val="24"/>
              </w:rPr>
              <w:t xml:space="preserve">Способы изменения внутренней энергии </w:t>
            </w:r>
          </w:p>
        </w:tc>
        <w:tc>
          <w:tcPr>
            <w:tcW w:w="1106" w:type="dxa"/>
          </w:tcPr>
          <w:p w14:paraId="254133C6" w14:textId="77777777" w:rsidR="008C0471" w:rsidRPr="00682004" w:rsidRDefault="008C0471" w:rsidP="008C0471">
            <w:pPr>
              <w:rPr>
                <w:szCs w:val="24"/>
              </w:rPr>
            </w:pPr>
            <w:r w:rsidRPr="00682004">
              <w:rPr>
                <w:szCs w:val="24"/>
              </w:rPr>
              <w:t>1</w:t>
            </w:r>
          </w:p>
        </w:tc>
      </w:tr>
      <w:tr w:rsidR="008C0471" w:rsidRPr="00682004" w14:paraId="4E227F2B" w14:textId="77777777" w:rsidTr="008C0471">
        <w:trPr>
          <w:trHeight w:val="331"/>
        </w:trPr>
        <w:tc>
          <w:tcPr>
            <w:tcW w:w="986" w:type="dxa"/>
          </w:tcPr>
          <w:p w14:paraId="35336147" w14:textId="77777777" w:rsidR="008C0471" w:rsidRPr="00682004" w:rsidRDefault="008C0471" w:rsidP="008C0471">
            <w:pPr>
              <w:rPr>
                <w:szCs w:val="24"/>
              </w:rPr>
            </w:pPr>
            <w:r w:rsidRPr="00682004">
              <w:rPr>
                <w:szCs w:val="24"/>
              </w:rPr>
              <w:t>3/3</w:t>
            </w:r>
          </w:p>
        </w:tc>
        <w:tc>
          <w:tcPr>
            <w:tcW w:w="7514" w:type="dxa"/>
          </w:tcPr>
          <w:p w14:paraId="0F27C37A" w14:textId="77777777" w:rsidR="008C0471" w:rsidRPr="00682004" w:rsidRDefault="008C0471" w:rsidP="008C0471">
            <w:pPr>
              <w:rPr>
                <w:szCs w:val="24"/>
              </w:rPr>
            </w:pPr>
            <w:r w:rsidRPr="00682004">
              <w:rPr>
                <w:szCs w:val="24"/>
              </w:rPr>
              <w:t xml:space="preserve">Виды теплопередачи. Теплопроводность </w:t>
            </w:r>
          </w:p>
        </w:tc>
        <w:tc>
          <w:tcPr>
            <w:tcW w:w="1106" w:type="dxa"/>
          </w:tcPr>
          <w:p w14:paraId="0382DB44" w14:textId="77777777" w:rsidR="008C0471" w:rsidRPr="00682004" w:rsidRDefault="008C0471" w:rsidP="008C0471">
            <w:pPr>
              <w:rPr>
                <w:szCs w:val="24"/>
              </w:rPr>
            </w:pPr>
            <w:r w:rsidRPr="00682004">
              <w:rPr>
                <w:szCs w:val="24"/>
              </w:rPr>
              <w:t>1</w:t>
            </w:r>
          </w:p>
        </w:tc>
      </w:tr>
      <w:tr w:rsidR="008C0471" w:rsidRPr="00682004" w14:paraId="3812744B" w14:textId="77777777" w:rsidTr="008C0471">
        <w:tc>
          <w:tcPr>
            <w:tcW w:w="986" w:type="dxa"/>
          </w:tcPr>
          <w:p w14:paraId="1C7568B1" w14:textId="77777777" w:rsidR="008C0471" w:rsidRPr="00682004" w:rsidRDefault="008C0471" w:rsidP="008C0471">
            <w:pPr>
              <w:rPr>
                <w:szCs w:val="24"/>
              </w:rPr>
            </w:pPr>
            <w:r w:rsidRPr="00682004">
              <w:rPr>
                <w:szCs w:val="24"/>
              </w:rPr>
              <w:t>4/4</w:t>
            </w:r>
          </w:p>
        </w:tc>
        <w:tc>
          <w:tcPr>
            <w:tcW w:w="7514" w:type="dxa"/>
          </w:tcPr>
          <w:p w14:paraId="5F3E207F" w14:textId="77777777" w:rsidR="008C0471" w:rsidRPr="00682004" w:rsidRDefault="008C0471" w:rsidP="008C0471">
            <w:pPr>
              <w:rPr>
                <w:szCs w:val="24"/>
              </w:rPr>
            </w:pPr>
            <w:r w:rsidRPr="00682004">
              <w:rPr>
                <w:szCs w:val="24"/>
              </w:rPr>
              <w:t>Конвекция. Излучение</w:t>
            </w:r>
          </w:p>
        </w:tc>
        <w:tc>
          <w:tcPr>
            <w:tcW w:w="1106" w:type="dxa"/>
          </w:tcPr>
          <w:p w14:paraId="6D718BF0" w14:textId="77777777" w:rsidR="008C0471" w:rsidRPr="00682004" w:rsidRDefault="008C0471" w:rsidP="008C0471">
            <w:pPr>
              <w:rPr>
                <w:szCs w:val="24"/>
              </w:rPr>
            </w:pPr>
            <w:r w:rsidRPr="00682004">
              <w:rPr>
                <w:szCs w:val="24"/>
              </w:rPr>
              <w:t>1</w:t>
            </w:r>
          </w:p>
        </w:tc>
      </w:tr>
      <w:tr w:rsidR="008C0471" w:rsidRPr="00682004" w14:paraId="7D3DF435" w14:textId="77777777" w:rsidTr="008C0471">
        <w:tc>
          <w:tcPr>
            <w:tcW w:w="986" w:type="dxa"/>
          </w:tcPr>
          <w:p w14:paraId="37042FB2" w14:textId="77777777" w:rsidR="008C0471" w:rsidRPr="00682004" w:rsidRDefault="008C0471" w:rsidP="008C0471">
            <w:pPr>
              <w:rPr>
                <w:szCs w:val="24"/>
              </w:rPr>
            </w:pPr>
            <w:r w:rsidRPr="00682004">
              <w:rPr>
                <w:szCs w:val="24"/>
              </w:rPr>
              <w:t>5/5</w:t>
            </w:r>
          </w:p>
        </w:tc>
        <w:tc>
          <w:tcPr>
            <w:tcW w:w="7514" w:type="dxa"/>
          </w:tcPr>
          <w:p w14:paraId="36A6A053" w14:textId="77777777" w:rsidR="008C0471" w:rsidRPr="00682004" w:rsidRDefault="008C0471" w:rsidP="008C0471">
            <w:pPr>
              <w:rPr>
                <w:szCs w:val="24"/>
              </w:rPr>
            </w:pPr>
            <w:r w:rsidRPr="00682004">
              <w:rPr>
                <w:szCs w:val="24"/>
              </w:rPr>
              <w:t xml:space="preserve">Количество теплоты. Единицы количества теплоты </w:t>
            </w:r>
          </w:p>
        </w:tc>
        <w:tc>
          <w:tcPr>
            <w:tcW w:w="1106" w:type="dxa"/>
          </w:tcPr>
          <w:p w14:paraId="31614FC5" w14:textId="77777777" w:rsidR="008C0471" w:rsidRPr="00682004" w:rsidRDefault="008C0471" w:rsidP="008C0471">
            <w:pPr>
              <w:rPr>
                <w:szCs w:val="24"/>
              </w:rPr>
            </w:pPr>
            <w:r w:rsidRPr="00682004">
              <w:rPr>
                <w:szCs w:val="24"/>
              </w:rPr>
              <w:t>1</w:t>
            </w:r>
          </w:p>
        </w:tc>
      </w:tr>
      <w:tr w:rsidR="008C0471" w:rsidRPr="00682004" w14:paraId="197C8DCB" w14:textId="77777777" w:rsidTr="008C0471">
        <w:tc>
          <w:tcPr>
            <w:tcW w:w="986" w:type="dxa"/>
          </w:tcPr>
          <w:p w14:paraId="4CCE8592" w14:textId="77777777" w:rsidR="008C0471" w:rsidRPr="00682004" w:rsidRDefault="008C0471" w:rsidP="008C0471">
            <w:pPr>
              <w:rPr>
                <w:szCs w:val="24"/>
              </w:rPr>
            </w:pPr>
            <w:r w:rsidRPr="00682004">
              <w:rPr>
                <w:szCs w:val="24"/>
              </w:rPr>
              <w:t>6/6</w:t>
            </w:r>
          </w:p>
        </w:tc>
        <w:tc>
          <w:tcPr>
            <w:tcW w:w="7514" w:type="dxa"/>
          </w:tcPr>
          <w:p w14:paraId="29E716AB" w14:textId="77777777" w:rsidR="008C0471" w:rsidRPr="00682004" w:rsidRDefault="008C0471" w:rsidP="008C0471">
            <w:pPr>
              <w:rPr>
                <w:szCs w:val="24"/>
              </w:rPr>
            </w:pPr>
            <w:r w:rsidRPr="00682004">
              <w:rPr>
                <w:szCs w:val="24"/>
              </w:rPr>
              <w:t xml:space="preserve">Удельная теплоемкость </w:t>
            </w:r>
          </w:p>
        </w:tc>
        <w:tc>
          <w:tcPr>
            <w:tcW w:w="1106" w:type="dxa"/>
          </w:tcPr>
          <w:p w14:paraId="215D75CA" w14:textId="77777777" w:rsidR="008C0471" w:rsidRPr="00682004" w:rsidRDefault="008C0471" w:rsidP="008C0471">
            <w:pPr>
              <w:rPr>
                <w:szCs w:val="24"/>
              </w:rPr>
            </w:pPr>
            <w:r w:rsidRPr="00682004">
              <w:rPr>
                <w:szCs w:val="24"/>
              </w:rPr>
              <w:t>1</w:t>
            </w:r>
          </w:p>
        </w:tc>
      </w:tr>
      <w:tr w:rsidR="008C0471" w:rsidRPr="00682004" w14:paraId="309B1776" w14:textId="77777777" w:rsidTr="008C0471">
        <w:tc>
          <w:tcPr>
            <w:tcW w:w="986" w:type="dxa"/>
          </w:tcPr>
          <w:p w14:paraId="5A585C31" w14:textId="77777777" w:rsidR="008C0471" w:rsidRPr="00682004" w:rsidRDefault="008C0471" w:rsidP="008C0471">
            <w:pPr>
              <w:rPr>
                <w:szCs w:val="24"/>
              </w:rPr>
            </w:pPr>
            <w:r w:rsidRPr="00682004">
              <w:rPr>
                <w:szCs w:val="24"/>
              </w:rPr>
              <w:t>7/7</w:t>
            </w:r>
          </w:p>
        </w:tc>
        <w:tc>
          <w:tcPr>
            <w:tcW w:w="7514" w:type="dxa"/>
          </w:tcPr>
          <w:p w14:paraId="0AD5AD87" w14:textId="77777777" w:rsidR="008C0471" w:rsidRPr="00682004" w:rsidRDefault="008C0471" w:rsidP="008C0471">
            <w:pPr>
              <w:rPr>
                <w:szCs w:val="24"/>
              </w:rPr>
            </w:pPr>
            <w:r w:rsidRPr="00682004">
              <w:rPr>
                <w:szCs w:val="24"/>
              </w:rPr>
              <w:t xml:space="preserve">Расчет количества теплоты, необходимого для нагревания тела или выделяемого им при охлаждении </w:t>
            </w:r>
          </w:p>
        </w:tc>
        <w:tc>
          <w:tcPr>
            <w:tcW w:w="1106" w:type="dxa"/>
          </w:tcPr>
          <w:p w14:paraId="426ED2D5" w14:textId="77777777" w:rsidR="008C0471" w:rsidRPr="00682004" w:rsidRDefault="008C0471" w:rsidP="008C0471">
            <w:pPr>
              <w:rPr>
                <w:szCs w:val="24"/>
              </w:rPr>
            </w:pPr>
            <w:r w:rsidRPr="00682004">
              <w:rPr>
                <w:szCs w:val="24"/>
              </w:rPr>
              <w:t>1</w:t>
            </w:r>
          </w:p>
        </w:tc>
      </w:tr>
      <w:tr w:rsidR="008C0471" w:rsidRPr="00682004" w14:paraId="4E27CE01" w14:textId="77777777" w:rsidTr="008C0471">
        <w:tc>
          <w:tcPr>
            <w:tcW w:w="986" w:type="dxa"/>
          </w:tcPr>
          <w:p w14:paraId="48DFDACA" w14:textId="77777777" w:rsidR="008C0471" w:rsidRPr="00682004" w:rsidRDefault="008C0471" w:rsidP="008C0471">
            <w:pPr>
              <w:rPr>
                <w:szCs w:val="24"/>
              </w:rPr>
            </w:pPr>
            <w:r w:rsidRPr="00682004">
              <w:rPr>
                <w:szCs w:val="24"/>
              </w:rPr>
              <w:t>8/8</w:t>
            </w:r>
          </w:p>
        </w:tc>
        <w:tc>
          <w:tcPr>
            <w:tcW w:w="7514" w:type="dxa"/>
          </w:tcPr>
          <w:p w14:paraId="4ED957D1" w14:textId="77777777" w:rsidR="008C0471" w:rsidRPr="00682004" w:rsidRDefault="008C0471" w:rsidP="008C0471">
            <w:pPr>
              <w:rPr>
                <w:szCs w:val="24"/>
              </w:rPr>
            </w:pPr>
            <w:r w:rsidRPr="00682004">
              <w:rPr>
                <w:szCs w:val="24"/>
              </w:rPr>
              <w:t>Лабораторная работа № 1 «Сравнение количеств теплоты при смешивании воды разной температуры»</w:t>
            </w:r>
          </w:p>
        </w:tc>
        <w:tc>
          <w:tcPr>
            <w:tcW w:w="1106" w:type="dxa"/>
          </w:tcPr>
          <w:p w14:paraId="030ABE01" w14:textId="77777777" w:rsidR="008C0471" w:rsidRPr="00682004" w:rsidRDefault="008C0471" w:rsidP="008C0471">
            <w:pPr>
              <w:rPr>
                <w:szCs w:val="24"/>
              </w:rPr>
            </w:pPr>
            <w:r w:rsidRPr="00682004">
              <w:rPr>
                <w:szCs w:val="24"/>
              </w:rPr>
              <w:t>1</w:t>
            </w:r>
          </w:p>
        </w:tc>
      </w:tr>
      <w:tr w:rsidR="008C0471" w:rsidRPr="00682004" w14:paraId="1D3A50D7" w14:textId="77777777" w:rsidTr="008C0471">
        <w:tc>
          <w:tcPr>
            <w:tcW w:w="986" w:type="dxa"/>
          </w:tcPr>
          <w:p w14:paraId="6816EB8F" w14:textId="77777777" w:rsidR="008C0471" w:rsidRPr="00682004" w:rsidRDefault="008C0471" w:rsidP="008C0471">
            <w:pPr>
              <w:rPr>
                <w:szCs w:val="24"/>
              </w:rPr>
            </w:pPr>
            <w:r w:rsidRPr="00682004">
              <w:rPr>
                <w:szCs w:val="24"/>
              </w:rPr>
              <w:t>9/9</w:t>
            </w:r>
          </w:p>
        </w:tc>
        <w:tc>
          <w:tcPr>
            <w:tcW w:w="7514" w:type="dxa"/>
          </w:tcPr>
          <w:p w14:paraId="5257ACB5" w14:textId="77777777" w:rsidR="008C0471" w:rsidRPr="00682004" w:rsidRDefault="008C0471" w:rsidP="008C0471">
            <w:pPr>
              <w:rPr>
                <w:szCs w:val="24"/>
              </w:rPr>
            </w:pPr>
            <w:r w:rsidRPr="00682004">
              <w:rPr>
                <w:szCs w:val="24"/>
              </w:rPr>
              <w:t>Лабораторная работа № 2 «Измерение удельной теплоемкости твердого тела»</w:t>
            </w:r>
          </w:p>
        </w:tc>
        <w:tc>
          <w:tcPr>
            <w:tcW w:w="1106" w:type="dxa"/>
          </w:tcPr>
          <w:p w14:paraId="08897AD7" w14:textId="77777777" w:rsidR="008C0471" w:rsidRPr="00682004" w:rsidRDefault="008C0471" w:rsidP="008C0471">
            <w:pPr>
              <w:rPr>
                <w:szCs w:val="24"/>
              </w:rPr>
            </w:pPr>
            <w:r w:rsidRPr="00682004">
              <w:rPr>
                <w:szCs w:val="24"/>
              </w:rPr>
              <w:t>1</w:t>
            </w:r>
          </w:p>
        </w:tc>
      </w:tr>
      <w:tr w:rsidR="008C0471" w:rsidRPr="00682004" w14:paraId="083FBE2E" w14:textId="77777777" w:rsidTr="008C0471">
        <w:tc>
          <w:tcPr>
            <w:tcW w:w="986" w:type="dxa"/>
          </w:tcPr>
          <w:p w14:paraId="613C0D90" w14:textId="77777777" w:rsidR="008C0471" w:rsidRPr="00682004" w:rsidRDefault="008C0471" w:rsidP="008C0471">
            <w:pPr>
              <w:rPr>
                <w:szCs w:val="24"/>
              </w:rPr>
            </w:pPr>
            <w:r w:rsidRPr="00682004">
              <w:rPr>
                <w:szCs w:val="24"/>
              </w:rPr>
              <w:t>10/10</w:t>
            </w:r>
          </w:p>
        </w:tc>
        <w:tc>
          <w:tcPr>
            <w:tcW w:w="7514" w:type="dxa"/>
          </w:tcPr>
          <w:p w14:paraId="57E135C3" w14:textId="77777777" w:rsidR="008C0471" w:rsidRPr="00682004" w:rsidRDefault="008C0471" w:rsidP="008C0471">
            <w:pPr>
              <w:rPr>
                <w:szCs w:val="24"/>
              </w:rPr>
            </w:pPr>
            <w:r w:rsidRPr="00682004">
              <w:rPr>
                <w:szCs w:val="24"/>
              </w:rPr>
              <w:t xml:space="preserve">Энергия топлива. Удельная теплота сгорания </w:t>
            </w:r>
          </w:p>
        </w:tc>
        <w:tc>
          <w:tcPr>
            <w:tcW w:w="1106" w:type="dxa"/>
          </w:tcPr>
          <w:p w14:paraId="75D85B9E" w14:textId="77777777" w:rsidR="008C0471" w:rsidRPr="00682004" w:rsidRDefault="008C0471" w:rsidP="008C0471">
            <w:pPr>
              <w:rPr>
                <w:szCs w:val="24"/>
              </w:rPr>
            </w:pPr>
            <w:r w:rsidRPr="00682004">
              <w:rPr>
                <w:szCs w:val="24"/>
              </w:rPr>
              <w:t>1</w:t>
            </w:r>
          </w:p>
        </w:tc>
      </w:tr>
      <w:tr w:rsidR="008C0471" w:rsidRPr="00682004" w14:paraId="5CB0E92C" w14:textId="77777777" w:rsidTr="008C0471">
        <w:tc>
          <w:tcPr>
            <w:tcW w:w="986" w:type="dxa"/>
          </w:tcPr>
          <w:p w14:paraId="106F8EE8" w14:textId="77777777" w:rsidR="008C0471" w:rsidRPr="00682004" w:rsidRDefault="008C0471" w:rsidP="008C0471">
            <w:pPr>
              <w:rPr>
                <w:szCs w:val="24"/>
              </w:rPr>
            </w:pPr>
            <w:r w:rsidRPr="00682004">
              <w:rPr>
                <w:szCs w:val="24"/>
              </w:rPr>
              <w:t>11/11</w:t>
            </w:r>
          </w:p>
        </w:tc>
        <w:tc>
          <w:tcPr>
            <w:tcW w:w="7514" w:type="dxa"/>
          </w:tcPr>
          <w:p w14:paraId="22CA037E" w14:textId="77777777" w:rsidR="008C0471" w:rsidRPr="00682004" w:rsidRDefault="008C0471" w:rsidP="008C0471">
            <w:pPr>
              <w:rPr>
                <w:szCs w:val="24"/>
              </w:rPr>
            </w:pPr>
            <w:r w:rsidRPr="00682004">
              <w:rPr>
                <w:szCs w:val="24"/>
              </w:rPr>
              <w:t xml:space="preserve">Закон сохранения и превращения энергии в механических и тепловых процессах </w:t>
            </w:r>
          </w:p>
        </w:tc>
        <w:tc>
          <w:tcPr>
            <w:tcW w:w="1106" w:type="dxa"/>
          </w:tcPr>
          <w:p w14:paraId="3AF4CEDE" w14:textId="77777777" w:rsidR="008C0471" w:rsidRPr="00682004" w:rsidRDefault="008C0471" w:rsidP="008C0471">
            <w:pPr>
              <w:rPr>
                <w:szCs w:val="24"/>
              </w:rPr>
            </w:pPr>
            <w:r w:rsidRPr="00682004">
              <w:rPr>
                <w:szCs w:val="24"/>
              </w:rPr>
              <w:t>1</w:t>
            </w:r>
          </w:p>
        </w:tc>
      </w:tr>
      <w:tr w:rsidR="008C0471" w:rsidRPr="00682004" w14:paraId="1C6B2B08" w14:textId="77777777" w:rsidTr="008C0471">
        <w:tc>
          <w:tcPr>
            <w:tcW w:w="986" w:type="dxa"/>
          </w:tcPr>
          <w:p w14:paraId="09EE249D" w14:textId="77777777" w:rsidR="008C0471" w:rsidRPr="00682004" w:rsidRDefault="008C0471" w:rsidP="008C0471">
            <w:pPr>
              <w:rPr>
                <w:szCs w:val="24"/>
              </w:rPr>
            </w:pPr>
            <w:r w:rsidRPr="00682004">
              <w:rPr>
                <w:szCs w:val="24"/>
              </w:rPr>
              <w:t>12/12</w:t>
            </w:r>
          </w:p>
        </w:tc>
        <w:tc>
          <w:tcPr>
            <w:tcW w:w="7514" w:type="dxa"/>
          </w:tcPr>
          <w:p w14:paraId="0FFF5688" w14:textId="77777777" w:rsidR="008C0471" w:rsidRPr="00682004" w:rsidRDefault="008C0471" w:rsidP="008C0471">
            <w:pPr>
              <w:rPr>
                <w:szCs w:val="24"/>
              </w:rPr>
            </w:pPr>
            <w:r w:rsidRPr="00682004">
              <w:rPr>
                <w:szCs w:val="24"/>
              </w:rPr>
              <w:t>Контрольная работа «Тепловые явления»</w:t>
            </w:r>
          </w:p>
        </w:tc>
        <w:tc>
          <w:tcPr>
            <w:tcW w:w="1106" w:type="dxa"/>
          </w:tcPr>
          <w:p w14:paraId="51A75B6C" w14:textId="77777777" w:rsidR="008C0471" w:rsidRPr="00682004" w:rsidRDefault="008C0471" w:rsidP="008C0471">
            <w:pPr>
              <w:rPr>
                <w:szCs w:val="24"/>
              </w:rPr>
            </w:pPr>
            <w:r w:rsidRPr="00682004">
              <w:rPr>
                <w:szCs w:val="24"/>
              </w:rPr>
              <w:t>1</w:t>
            </w:r>
          </w:p>
        </w:tc>
      </w:tr>
      <w:tr w:rsidR="008C0471" w:rsidRPr="00682004" w14:paraId="4B477391" w14:textId="77777777" w:rsidTr="008C0471">
        <w:tc>
          <w:tcPr>
            <w:tcW w:w="986" w:type="dxa"/>
          </w:tcPr>
          <w:p w14:paraId="565EA1DB" w14:textId="77777777" w:rsidR="008C0471" w:rsidRPr="00682004" w:rsidRDefault="008C0471" w:rsidP="008C0471">
            <w:pPr>
              <w:rPr>
                <w:szCs w:val="24"/>
              </w:rPr>
            </w:pPr>
            <w:r w:rsidRPr="00682004">
              <w:rPr>
                <w:szCs w:val="24"/>
              </w:rPr>
              <w:t>13/13</w:t>
            </w:r>
          </w:p>
        </w:tc>
        <w:tc>
          <w:tcPr>
            <w:tcW w:w="7514" w:type="dxa"/>
          </w:tcPr>
          <w:p w14:paraId="07742122" w14:textId="77777777" w:rsidR="008C0471" w:rsidRPr="00682004" w:rsidRDefault="008C0471" w:rsidP="008C0471">
            <w:pPr>
              <w:rPr>
                <w:szCs w:val="24"/>
              </w:rPr>
            </w:pPr>
            <w:r w:rsidRPr="00682004">
              <w:rPr>
                <w:szCs w:val="24"/>
              </w:rPr>
              <w:t xml:space="preserve">Агрегатные состояния вещества. Плавление и отвердевание </w:t>
            </w:r>
          </w:p>
        </w:tc>
        <w:tc>
          <w:tcPr>
            <w:tcW w:w="1106" w:type="dxa"/>
          </w:tcPr>
          <w:p w14:paraId="0D27CF46" w14:textId="77777777" w:rsidR="008C0471" w:rsidRPr="00682004" w:rsidRDefault="008C0471" w:rsidP="008C0471">
            <w:pPr>
              <w:rPr>
                <w:szCs w:val="24"/>
              </w:rPr>
            </w:pPr>
            <w:r w:rsidRPr="00682004">
              <w:rPr>
                <w:szCs w:val="24"/>
              </w:rPr>
              <w:t>1</w:t>
            </w:r>
          </w:p>
        </w:tc>
      </w:tr>
      <w:tr w:rsidR="008C0471" w:rsidRPr="00682004" w14:paraId="691F0B39" w14:textId="77777777" w:rsidTr="008C0471">
        <w:tc>
          <w:tcPr>
            <w:tcW w:w="986" w:type="dxa"/>
          </w:tcPr>
          <w:p w14:paraId="0F2951ED" w14:textId="77777777" w:rsidR="008C0471" w:rsidRPr="00682004" w:rsidRDefault="008C0471" w:rsidP="008C0471">
            <w:pPr>
              <w:rPr>
                <w:szCs w:val="24"/>
              </w:rPr>
            </w:pPr>
            <w:r w:rsidRPr="00682004">
              <w:rPr>
                <w:szCs w:val="24"/>
              </w:rPr>
              <w:t>14/14</w:t>
            </w:r>
          </w:p>
        </w:tc>
        <w:tc>
          <w:tcPr>
            <w:tcW w:w="7514" w:type="dxa"/>
          </w:tcPr>
          <w:p w14:paraId="3F38B92E" w14:textId="77777777" w:rsidR="008C0471" w:rsidRPr="00682004" w:rsidRDefault="008C0471" w:rsidP="008C0471">
            <w:pPr>
              <w:rPr>
                <w:szCs w:val="24"/>
              </w:rPr>
            </w:pPr>
            <w:r w:rsidRPr="00682004">
              <w:rPr>
                <w:szCs w:val="24"/>
              </w:rPr>
              <w:t xml:space="preserve">График плавления и отвердевания кристаллических тел. Удельная теплота плавления </w:t>
            </w:r>
          </w:p>
        </w:tc>
        <w:tc>
          <w:tcPr>
            <w:tcW w:w="1106" w:type="dxa"/>
          </w:tcPr>
          <w:p w14:paraId="7E24E982" w14:textId="77777777" w:rsidR="008C0471" w:rsidRPr="00682004" w:rsidRDefault="008C0471" w:rsidP="008C0471">
            <w:pPr>
              <w:rPr>
                <w:szCs w:val="24"/>
              </w:rPr>
            </w:pPr>
            <w:r w:rsidRPr="00682004">
              <w:rPr>
                <w:szCs w:val="24"/>
              </w:rPr>
              <w:t>1</w:t>
            </w:r>
          </w:p>
        </w:tc>
      </w:tr>
      <w:tr w:rsidR="008C0471" w:rsidRPr="00682004" w14:paraId="39BBF514" w14:textId="77777777" w:rsidTr="008C0471">
        <w:tc>
          <w:tcPr>
            <w:tcW w:w="986" w:type="dxa"/>
          </w:tcPr>
          <w:p w14:paraId="66FE723B" w14:textId="77777777" w:rsidR="008C0471" w:rsidRPr="00682004" w:rsidRDefault="008C0471" w:rsidP="008C0471">
            <w:pPr>
              <w:rPr>
                <w:szCs w:val="24"/>
              </w:rPr>
            </w:pPr>
            <w:r w:rsidRPr="00682004">
              <w:rPr>
                <w:szCs w:val="24"/>
              </w:rPr>
              <w:t>15/15</w:t>
            </w:r>
          </w:p>
        </w:tc>
        <w:tc>
          <w:tcPr>
            <w:tcW w:w="7514" w:type="dxa"/>
          </w:tcPr>
          <w:p w14:paraId="4A712A2F" w14:textId="77777777" w:rsidR="008C0471" w:rsidRPr="00682004" w:rsidRDefault="008C0471" w:rsidP="008C0471">
            <w:pPr>
              <w:rPr>
                <w:szCs w:val="24"/>
              </w:rPr>
            </w:pPr>
            <w:r w:rsidRPr="00682004">
              <w:rPr>
                <w:szCs w:val="24"/>
              </w:rPr>
              <w:t>Решение задач</w:t>
            </w:r>
          </w:p>
        </w:tc>
        <w:tc>
          <w:tcPr>
            <w:tcW w:w="1106" w:type="dxa"/>
          </w:tcPr>
          <w:p w14:paraId="726C245D" w14:textId="77777777" w:rsidR="008C0471" w:rsidRPr="00682004" w:rsidRDefault="008C0471" w:rsidP="008C0471">
            <w:pPr>
              <w:rPr>
                <w:szCs w:val="24"/>
              </w:rPr>
            </w:pPr>
            <w:r w:rsidRPr="00682004">
              <w:rPr>
                <w:szCs w:val="24"/>
              </w:rPr>
              <w:t>1</w:t>
            </w:r>
          </w:p>
        </w:tc>
      </w:tr>
      <w:tr w:rsidR="008C0471" w:rsidRPr="00682004" w14:paraId="778CB08F" w14:textId="77777777" w:rsidTr="008C0471">
        <w:tc>
          <w:tcPr>
            <w:tcW w:w="986" w:type="dxa"/>
          </w:tcPr>
          <w:p w14:paraId="7AB5CC51" w14:textId="77777777" w:rsidR="008C0471" w:rsidRPr="00682004" w:rsidRDefault="008C0471" w:rsidP="008C0471">
            <w:pPr>
              <w:rPr>
                <w:szCs w:val="24"/>
              </w:rPr>
            </w:pPr>
            <w:r w:rsidRPr="00682004">
              <w:rPr>
                <w:szCs w:val="24"/>
              </w:rPr>
              <w:t>16/16</w:t>
            </w:r>
          </w:p>
        </w:tc>
        <w:tc>
          <w:tcPr>
            <w:tcW w:w="7514" w:type="dxa"/>
          </w:tcPr>
          <w:p w14:paraId="2B6C2747" w14:textId="77777777" w:rsidR="008C0471" w:rsidRPr="00682004" w:rsidRDefault="008C0471" w:rsidP="008C0471">
            <w:pPr>
              <w:rPr>
                <w:szCs w:val="24"/>
              </w:rPr>
            </w:pPr>
            <w:r w:rsidRPr="00682004">
              <w:rPr>
                <w:szCs w:val="24"/>
              </w:rPr>
              <w:t xml:space="preserve">Испарение. Насыщенный и ненасыщенный пар. Конденсация. Поглощение энергии при испарении жидкости и выделение ее при конденсации пара </w:t>
            </w:r>
          </w:p>
        </w:tc>
        <w:tc>
          <w:tcPr>
            <w:tcW w:w="1106" w:type="dxa"/>
          </w:tcPr>
          <w:p w14:paraId="6F2B9F57" w14:textId="77777777" w:rsidR="008C0471" w:rsidRPr="00682004" w:rsidRDefault="008C0471" w:rsidP="008C0471">
            <w:pPr>
              <w:rPr>
                <w:szCs w:val="24"/>
              </w:rPr>
            </w:pPr>
            <w:r w:rsidRPr="00682004">
              <w:rPr>
                <w:szCs w:val="24"/>
              </w:rPr>
              <w:t>1</w:t>
            </w:r>
          </w:p>
        </w:tc>
      </w:tr>
      <w:tr w:rsidR="008C0471" w:rsidRPr="00682004" w14:paraId="7C138CBF" w14:textId="77777777" w:rsidTr="008C0471">
        <w:tc>
          <w:tcPr>
            <w:tcW w:w="986" w:type="dxa"/>
          </w:tcPr>
          <w:p w14:paraId="6B5E43C6" w14:textId="77777777" w:rsidR="008C0471" w:rsidRPr="00682004" w:rsidRDefault="008C0471" w:rsidP="008C0471">
            <w:pPr>
              <w:rPr>
                <w:szCs w:val="24"/>
              </w:rPr>
            </w:pPr>
            <w:r w:rsidRPr="00682004">
              <w:rPr>
                <w:szCs w:val="24"/>
              </w:rPr>
              <w:t>17/17</w:t>
            </w:r>
          </w:p>
        </w:tc>
        <w:tc>
          <w:tcPr>
            <w:tcW w:w="7514" w:type="dxa"/>
          </w:tcPr>
          <w:p w14:paraId="1A5AFD71" w14:textId="77777777" w:rsidR="008C0471" w:rsidRPr="00682004" w:rsidRDefault="008C0471" w:rsidP="008C0471">
            <w:pPr>
              <w:rPr>
                <w:szCs w:val="24"/>
              </w:rPr>
            </w:pPr>
            <w:r w:rsidRPr="00682004">
              <w:rPr>
                <w:szCs w:val="24"/>
              </w:rPr>
              <w:t>Кипение. Удельная теплота парообразования и конденсации</w:t>
            </w:r>
          </w:p>
        </w:tc>
        <w:tc>
          <w:tcPr>
            <w:tcW w:w="1106" w:type="dxa"/>
          </w:tcPr>
          <w:p w14:paraId="2FB98AEE" w14:textId="77777777" w:rsidR="008C0471" w:rsidRPr="00682004" w:rsidRDefault="008C0471" w:rsidP="008C0471">
            <w:pPr>
              <w:rPr>
                <w:szCs w:val="24"/>
              </w:rPr>
            </w:pPr>
            <w:r w:rsidRPr="00682004">
              <w:rPr>
                <w:szCs w:val="24"/>
              </w:rPr>
              <w:t>1</w:t>
            </w:r>
          </w:p>
        </w:tc>
      </w:tr>
      <w:tr w:rsidR="008C0471" w:rsidRPr="00682004" w14:paraId="166F97A1" w14:textId="77777777" w:rsidTr="008C0471">
        <w:tc>
          <w:tcPr>
            <w:tcW w:w="986" w:type="dxa"/>
          </w:tcPr>
          <w:p w14:paraId="150B75BF" w14:textId="77777777" w:rsidR="008C0471" w:rsidRPr="00682004" w:rsidRDefault="008C0471" w:rsidP="008C0471">
            <w:pPr>
              <w:rPr>
                <w:szCs w:val="24"/>
              </w:rPr>
            </w:pPr>
            <w:r w:rsidRPr="00682004">
              <w:rPr>
                <w:szCs w:val="24"/>
              </w:rPr>
              <w:t>18/18</w:t>
            </w:r>
          </w:p>
        </w:tc>
        <w:tc>
          <w:tcPr>
            <w:tcW w:w="7514" w:type="dxa"/>
          </w:tcPr>
          <w:p w14:paraId="73B0EBB0" w14:textId="77777777" w:rsidR="008C0471" w:rsidRPr="00682004" w:rsidRDefault="008C0471" w:rsidP="008C0471">
            <w:pPr>
              <w:rPr>
                <w:szCs w:val="24"/>
              </w:rPr>
            </w:pPr>
            <w:r w:rsidRPr="00682004">
              <w:rPr>
                <w:szCs w:val="24"/>
              </w:rPr>
              <w:t>Решение задач</w:t>
            </w:r>
          </w:p>
        </w:tc>
        <w:tc>
          <w:tcPr>
            <w:tcW w:w="1106" w:type="dxa"/>
          </w:tcPr>
          <w:p w14:paraId="654EADD4" w14:textId="77777777" w:rsidR="008C0471" w:rsidRPr="00682004" w:rsidRDefault="008C0471" w:rsidP="008C0471">
            <w:pPr>
              <w:rPr>
                <w:szCs w:val="24"/>
              </w:rPr>
            </w:pPr>
            <w:r w:rsidRPr="00682004">
              <w:rPr>
                <w:szCs w:val="24"/>
              </w:rPr>
              <w:t>1</w:t>
            </w:r>
          </w:p>
        </w:tc>
      </w:tr>
      <w:tr w:rsidR="008C0471" w:rsidRPr="00682004" w14:paraId="35D2F9F2" w14:textId="77777777" w:rsidTr="008C0471">
        <w:tc>
          <w:tcPr>
            <w:tcW w:w="986" w:type="dxa"/>
          </w:tcPr>
          <w:p w14:paraId="5218A765" w14:textId="77777777" w:rsidR="008C0471" w:rsidRPr="00682004" w:rsidRDefault="008C0471" w:rsidP="008C0471">
            <w:pPr>
              <w:rPr>
                <w:szCs w:val="24"/>
              </w:rPr>
            </w:pPr>
            <w:r w:rsidRPr="00682004">
              <w:rPr>
                <w:szCs w:val="24"/>
              </w:rPr>
              <w:t>19/19</w:t>
            </w:r>
          </w:p>
        </w:tc>
        <w:tc>
          <w:tcPr>
            <w:tcW w:w="7514" w:type="dxa"/>
          </w:tcPr>
          <w:p w14:paraId="16DAB878" w14:textId="77777777" w:rsidR="008C0471" w:rsidRPr="00682004" w:rsidRDefault="008C0471" w:rsidP="008C0471">
            <w:pPr>
              <w:rPr>
                <w:szCs w:val="24"/>
              </w:rPr>
            </w:pPr>
            <w:r w:rsidRPr="00682004">
              <w:rPr>
                <w:szCs w:val="24"/>
              </w:rPr>
              <w:t>Влажность воздуха. Способы определения влажности воздуха. Лабораторная работа № 3 «Измерение влажности воздуха»</w:t>
            </w:r>
          </w:p>
        </w:tc>
        <w:tc>
          <w:tcPr>
            <w:tcW w:w="1106" w:type="dxa"/>
          </w:tcPr>
          <w:p w14:paraId="5FE380D9" w14:textId="77777777" w:rsidR="008C0471" w:rsidRPr="00682004" w:rsidRDefault="008C0471" w:rsidP="008C0471">
            <w:pPr>
              <w:rPr>
                <w:szCs w:val="24"/>
              </w:rPr>
            </w:pPr>
            <w:r w:rsidRPr="00682004">
              <w:rPr>
                <w:szCs w:val="24"/>
              </w:rPr>
              <w:t>1</w:t>
            </w:r>
          </w:p>
        </w:tc>
      </w:tr>
      <w:tr w:rsidR="008C0471" w:rsidRPr="00682004" w14:paraId="2148674F" w14:textId="77777777" w:rsidTr="008C0471">
        <w:tc>
          <w:tcPr>
            <w:tcW w:w="986" w:type="dxa"/>
          </w:tcPr>
          <w:p w14:paraId="79CB8F14" w14:textId="77777777" w:rsidR="008C0471" w:rsidRPr="00682004" w:rsidRDefault="008C0471" w:rsidP="008C0471">
            <w:pPr>
              <w:rPr>
                <w:szCs w:val="24"/>
              </w:rPr>
            </w:pPr>
            <w:r w:rsidRPr="00682004">
              <w:rPr>
                <w:szCs w:val="24"/>
              </w:rPr>
              <w:t>20/20</w:t>
            </w:r>
          </w:p>
        </w:tc>
        <w:tc>
          <w:tcPr>
            <w:tcW w:w="7514" w:type="dxa"/>
          </w:tcPr>
          <w:p w14:paraId="113CEE20" w14:textId="77777777" w:rsidR="008C0471" w:rsidRPr="00682004" w:rsidRDefault="008C0471" w:rsidP="008C0471">
            <w:pPr>
              <w:rPr>
                <w:szCs w:val="24"/>
              </w:rPr>
            </w:pPr>
            <w:r w:rsidRPr="00682004">
              <w:rPr>
                <w:szCs w:val="24"/>
              </w:rPr>
              <w:t xml:space="preserve">Работа газа и пара при расширении. Двигатель внутреннего сгорания </w:t>
            </w:r>
          </w:p>
        </w:tc>
        <w:tc>
          <w:tcPr>
            <w:tcW w:w="1106" w:type="dxa"/>
          </w:tcPr>
          <w:p w14:paraId="6987FED7" w14:textId="77777777" w:rsidR="008C0471" w:rsidRPr="00682004" w:rsidRDefault="008C0471" w:rsidP="008C0471">
            <w:pPr>
              <w:rPr>
                <w:szCs w:val="24"/>
              </w:rPr>
            </w:pPr>
            <w:r w:rsidRPr="00682004">
              <w:rPr>
                <w:szCs w:val="24"/>
              </w:rPr>
              <w:t>1</w:t>
            </w:r>
          </w:p>
        </w:tc>
      </w:tr>
      <w:tr w:rsidR="008C0471" w:rsidRPr="00682004" w14:paraId="5DD8AFA7" w14:textId="77777777" w:rsidTr="008C0471">
        <w:tc>
          <w:tcPr>
            <w:tcW w:w="986" w:type="dxa"/>
          </w:tcPr>
          <w:p w14:paraId="71AFF612" w14:textId="77777777" w:rsidR="008C0471" w:rsidRPr="00682004" w:rsidRDefault="008C0471" w:rsidP="008C0471">
            <w:pPr>
              <w:rPr>
                <w:szCs w:val="24"/>
              </w:rPr>
            </w:pPr>
            <w:r w:rsidRPr="00682004">
              <w:rPr>
                <w:szCs w:val="24"/>
              </w:rPr>
              <w:t>21/21</w:t>
            </w:r>
          </w:p>
        </w:tc>
        <w:tc>
          <w:tcPr>
            <w:tcW w:w="7514" w:type="dxa"/>
          </w:tcPr>
          <w:p w14:paraId="06800F79" w14:textId="77777777" w:rsidR="008C0471" w:rsidRPr="00682004" w:rsidRDefault="008C0471" w:rsidP="008C0471">
            <w:pPr>
              <w:rPr>
                <w:szCs w:val="24"/>
              </w:rPr>
            </w:pPr>
            <w:r w:rsidRPr="00682004">
              <w:rPr>
                <w:szCs w:val="24"/>
              </w:rPr>
              <w:t>Паровая турбина. КПД теплового двигателя</w:t>
            </w:r>
          </w:p>
        </w:tc>
        <w:tc>
          <w:tcPr>
            <w:tcW w:w="1106" w:type="dxa"/>
          </w:tcPr>
          <w:p w14:paraId="79DE3D0A" w14:textId="77777777" w:rsidR="008C0471" w:rsidRPr="00682004" w:rsidRDefault="008C0471" w:rsidP="008C0471">
            <w:pPr>
              <w:rPr>
                <w:szCs w:val="24"/>
              </w:rPr>
            </w:pPr>
            <w:r w:rsidRPr="00682004">
              <w:rPr>
                <w:szCs w:val="24"/>
              </w:rPr>
              <w:t>1</w:t>
            </w:r>
          </w:p>
        </w:tc>
      </w:tr>
      <w:tr w:rsidR="008C0471" w:rsidRPr="00682004" w14:paraId="61A96E64" w14:textId="77777777" w:rsidTr="008C0471">
        <w:tc>
          <w:tcPr>
            <w:tcW w:w="986" w:type="dxa"/>
          </w:tcPr>
          <w:p w14:paraId="5CD77FCB" w14:textId="77777777" w:rsidR="008C0471" w:rsidRPr="00682004" w:rsidRDefault="008C0471" w:rsidP="008C0471">
            <w:pPr>
              <w:rPr>
                <w:szCs w:val="24"/>
              </w:rPr>
            </w:pPr>
            <w:r w:rsidRPr="00682004">
              <w:rPr>
                <w:szCs w:val="24"/>
              </w:rPr>
              <w:t>22/22</w:t>
            </w:r>
          </w:p>
        </w:tc>
        <w:tc>
          <w:tcPr>
            <w:tcW w:w="7514" w:type="dxa"/>
          </w:tcPr>
          <w:p w14:paraId="524E7EB0" w14:textId="77777777" w:rsidR="008C0471" w:rsidRPr="00682004" w:rsidRDefault="008C0471" w:rsidP="008C0471">
            <w:pPr>
              <w:rPr>
                <w:szCs w:val="24"/>
              </w:rPr>
            </w:pPr>
            <w:r w:rsidRPr="00682004">
              <w:rPr>
                <w:szCs w:val="24"/>
              </w:rPr>
              <w:t>Контрольная работа «Агрегатные состояния вещества»</w:t>
            </w:r>
          </w:p>
        </w:tc>
        <w:tc>
          <w:tcPr>
            <w:tcW w:w="1106" w:type="dxa"/>
          </w:tcPr>
          <w:p w14:paraId="285F0E04" w14:textId="77777777" w:rsidR="008C0471" w:rsidRPr="00682004" w:rsidRDefault="008C0471" w:rsidP="008C0471">
            <w:pPr>
              <w:rPr>
                <w:szCs w:val="24"/>
              </w:rPr>
            </w:pPr>
            <w:r w:rsidRPr="00682004">
              <w:rPr>
                <w:szCs w:val="24"/>
              </w:rPr>
              <w:t>1</w:t>
            </w:r>
          </w:p>
        </w:tc>
      </w:tr>
      <w:tr w:rsidR="008C0471" w:rsidRPr="00682004" w14:paraId="1D4C8C89" w14:textId="77777777" w:rsidTr="008C0471">
        <w:tc>
          <w:tcPr>
            <w:tcW w:w="986" w:type="dxa"/>
          </w:tcPr>
          <w:p w14:paraId="3BFCE259" w14:textId="77777777" w:rsidR="008C0471" w:rsidRPr="00682004" w:rsidRDefault="008C0471" w:rsidP="008C0471">
            <w:pPr>
              <w:rPr>
                <w:szCs w:val="24"/>
              </w:rPr>
            </w:pPr>
            <w:r w:rsidRPr="00682004">
              <w:rPr>
                <w:szCs w:val="24"/>
              </w:rPr>
              <w:t>23/23</w:t>
            </w:r>
          </w:p>
        </w:tc>
        <w:tc>
          <w:tcPr>
            <w:tcW w:w="7514" w:type="dxa"/>
          </w:tcPr>
          <w:p w14:paraId="6F843903" w14:textId="77777777" w:rsidR="008C0471" w:rsidRPr="00682004" w:rsidRDefault="008C0471" w:rsidP="008C0471">
            <w:pPr>
              <w:rPr>
                <w:szCs w:val="24"/>
              </w:rPr>
            </w:pPr>
            <w:r w:rsidRPr="00682004">
              <w:rPr>
                <w:szCs w:val="24"/>
              </w:rPr>
              <w:t>Обобщающий урок</w:t>
            </w:r>
          </w:p>
        </w:tc>
        <w:tc>
          <w:tcPr>
            <w:tcW w:w="1106" w:type="dxa"/>
          </w:tcPr>
          <w:p w14:paraId="3E8C0946" w14:textId="77777777" w:rsidR="008C0471" w:rsidRPr="00682004" w:rsidRDefault="008C0471" w:rsidP="008C0471">
            <w:pPr>
              <w:rPr>
                <w:szCs w:val="24"/>
              </w:rPr>
            </w:pPr>
            <w:r w:rsidRPr="00682004">
              <w:rPr>
                <w:szCs w:val="24"/>
              </w:rPr>
              <w:t>1</w:t>
            </w:r>
          </w:p>
        </w:tc>
      </w:tr>
      <w:tr w:rsidR="008C0471" w:rsidRPr="00682004" w14:paraId="61125302" w14:textId="77777777" w:rsidTr="008C0471">
        <w:tc>
          <w:tcPr>
            <w:tcW w:w="9606" w:type="dxa"/>
            <w:gridSpan w:val="3"/>
          </w:tcPr>
          <w:p w14:paraId="1CB82FE6" w14:textId="77777777" w:rsidR="008C0471" w:rsidRPr="00682004" w:rsidRDefault="008C0471" w:rsidP="008C0471">
            <w:pPr>
              <w:rPr>
                <w:b/>
                <w:szCs w:val="24"/>
              </w:rPr>
            </w:pPr>
            <w:r w:rsidRPr="00682004">
              <w:rPr>
                <w:b/>
                <w:szCs w:val="24"/>
              </w:rPr>
              <w:t>Электрические явления (29 часов)</w:t>
            </w:r>
          </w:p>
        </w:tc>
      </w:tr>
      <w:tr w:rsidR="008C0471" w:rsidRPr="00682004" w14:paraId="7C19BA8B" w14:textId="77777777" w:rsidTr="008C0471">
        <w:tc>
          <w:tcPr>
            <w:tcW w:w="986" w:type="dxa"/>
          </w:tcPr>
          <w:p w14:paraId="1707665F" w14:textId="77777777" w:rsidR="008C0471" w:rsidRPr="00682004" w:rsidRDefault="008C0471" w:rsidP="008C0471">
            <w:pPr>
              <w:rPr>
                <w:szCs w:val="24"/>
              </w:rPr>
            </w:pPr>
            <w:r w:rsidRPr="00682004">
              <w:rPr>
                <w:szCs w:val="24"/>
              </w:rPr>
              <w:t>24/1</w:t>
            </w:r>
          </w:p>
        </w:tc>
        <w:tc>
          <w:tcPr>
            <w:tcW w:w="7514" w:type="dxa"/>
          </w:tcPr>
          <w:p w14:paraId="11EEFA8B" w14:textId="77777777" w:rsidR="008C0471" w:rsidRPr="00682004" w:rsidRDefault="008C0471" w:rsidP="008C0471">
            <w:pPr>
              <w:rPr>
                <w:szCs w:val="24"/>
              </w:rPr>
            </w:pPr>
            <w:r w:rsidRPr="00682004">
              <w:rPr>
                <w:szCs w:val="24"/>
              </w:rPr>
              <w:t xml:space="preserve">Электризация тел при соприкосновении. Взаимодействие заряженных тел </w:t>
            </w:r>
          </w:p>
        </w:tc>
        <w:tc>
          <w:tcPr>
            <w:tcW w:w="1106" w:type="dxa"/>
          </w:tcPr>
          <w:p w14:paraId="180E6A89" w14:textId="77777777" w:rsidR="008C0471" w:rsidRPr="00682004" w:rsidRDefault="008C0471" w:rsidP="008C0471">
            <w:pPr>
              <w:rPr>
                <w:szCs w:val="24"/>
              </w:rPr>
            </w:pPr>
            <w:r w:rsidRPr="00682004">
              <w:rPr>
                <w:szCs w:val="24"/>
              </w:rPr>
              <w:t>1</w:t>
            </w:r>
          </w:p>
        </w:tc>
      </w:tr>
      <w:tr w:rsidR="008C0471" w:rsidRPr="00682004" w14:paraId="69CAC9A1" w14:textId="77777777" w:rsidTr="008C0471">
        <w:tc>
          <w:tcPr>
            <w:tcW w:w="986" w:type="dxa"/>
          </w:tcPr>
          <w:p w14:paraId="02167038" w14:textId="77777777" w:rsidR="008C0471" w:rsidRPr="00682004" w:rsidRDefault="008C0471" w:rsidP="008C0471">
            <w:pPr>
              <w:rPr>
                <w:szCs w:val="24"/>
              </w:rPr>
            </w:pPr>
            <w:r w:rsidRPr="00682004">
              <w:rPr>
                <w:szCs w:val="24"/>
              </w:rPr>
              <w:t>25/2</w:t>
            </w:r>
          </w:p>
        </w:tc>
        <w:tc>
          <w:tcPr>
            <w:tcW w:w="7514" w:type="dxa"/>
          </w:tcPr>
          <w:p w14:paraId="31DBC26D" w14:textId="77777777" w:rsidR="008C0471" w:rsidRPr="00682004" w:rsidRDefault="008C0471" w:rsidP="008C0471">
            <w:pPr>
              <w:rPr>
                <w:szCs w:val="24"/>
              </w:rPr>
            </w:pPr>
            <w:r w:rsidRPr="00682004">
              <w:rPr>
                <w:szCs w:val="24"/>
              </w:rPr>
              <w:t xml:space="preserve">Электроскоп. Электрическое поле </w:t>
            </w:r>
          </w:p>
        </w:tc>
        <w:tc>
          <w:tcPr>
            <w:tcW w:w="1106" w:type="dxa"/>
          </w:tcPr>
          <w:p w14:paraId="56BE9E46" w14:textId="77777777" w:rsidR="008C0471" w:rsidRPr="00682004" w:rsidRDefault="008C0471" w:rsidP="008C0471">
            <w:pPr>
              <w:rPr>
                <w:szCs w:val="24"/>
              </w:rPr>
            </w:pPr>
            <w:r w:rsidRPr="00682004">
              <w:rPr>
                <w:szCs w:val="24"/>
              </w:rPr>
              <w:t>1</w:t>
            </w:r>
          </w:p>
        </w:tc>
      </w:tr>
      <w:tr w:rsidR="008C0471" w:rsidRPr="00682004" w14:paraId="19CA66EB" w14:textId="77777777" w:rsidTr="008C0471">
        <w:tc>
          <w:tcPr>
            <w:tcW w:w="986" w:type="dxa"/>
          </w:tcPr>
          <w:p w14:paraId="23A61C67" w14:textId="77777777" w:rsidR="008C0471" w:rsidRPr="00682004" w:rsidRDefault="008C0471" w:rsidP="008C0471">
            <w:pPr>
              <w:rPr>
                <w:szCs w:val="24"/>
              </w:rPr>
            </w:pPr>
            <w:r w:rsidRPr="00682004">
              <w:rPr>
                <w:szCs w:val="24"/>
              </w:rPr>
              <w:t>26/3</w:t>
            </w:r>
          </w:p>
        </w:tc>
        <w:tc>
          <w:tcPr>
            <w:tcW w:w="7514" w:type="dxa"/>
          </w:tcPr>
          <w:p w14:paraId="369C5903" w14:textId="77777777" w:rsidR="008C0471" w:rsidRPr="00682004" w:rsidRDefault="008C0471" w:rsidP="008C0471">
            <w:pPr>
              <w:rPr>
                <w:szCs w:val="24"/>
              </w:rPr>
            </w:pPr>
            <w:r w:rsidRPr="00682004">
              <w:rPr>
                <w:szCs w:val="24"/>
              </w:rPr>
              <w:t xml:space="preserve">Делимость электрического заряда. Электрон. Строение атома </w:t>
            </w:r>
          </w:p>
        </w:tc>
        <w:tc>
          <w:tcPr>
            <w:tcW w:w="1106" w:type="dxa"/>
          </w:tcPr>
          <w:p w14:paraId="270F8768" w14:textId="77777777" w:rsidR="008C0471" w:rsidRPr="00682004" w:rsidRDefault="008C0471" w:rsidP="008C0471">
            <w:pPr>
              <w:rPr>
                <w:szCs w:val="24"/>
              </w:rPr>
            </w:pPr>
            <w:r w:rsidRPr="00682004">
              <w:rPr>
                <w:szCs w:val="24"/>
              </w:rPr>
              <w:t>1</w:t>
            </w:r>
          </w:p>
        </w:tc>
      </w:tr>
      <w:tr w:rsidR="008C0471" w:rsidRPr="00682004" w14:paraId="621B2175" w14:textId="77777777" w:rsidTr="008C0471">
        <w:tc>
          <w:tcPr>
            <w:tcW w:w="986" w:type="dxa"/>
          </w:tcPr>
          <w:p w14:paraId="04DAF973" w14:textId="77777777" w:rsidR="008C0471" w:rsidRPr="00682004" w:rsidRDefault="008C0471" w:rsidP="008C0471">
            <w:pPr>
              <w:rPr>
                <w:szCs w:val="24"/>
              </w:rPr>
            </w:pPr>
            <w:r w:rsidRPr="00682004">
              <w:rPr>
                <w:szCs w:val="24"/>
              </w:rPr>
              <w:t>27/4</w:t>
            </w:r>
          </w:p>
        </w:tc>
        <w:tc>
          <w:tcPr>
            <w:tcW w:w="7514" w:type="dxa"/>
          </w:tcPr>
          <w:p w14:paraId="5FA06D78" w14:textId="77777777" w:rsidR="008C0471" w:rsidRPr="00682004" w:rsidRDefault="008C0471" w:rsidP="008C0471">
            <w:pPr>
              <w:rPr>
                <w:szCs w:val="24"/>
              </w:rPr>
            </w:pPr>
            <w:r w:rsidRPr="00682004">
              <w:rPr>
                <w:szCs w:val="24"/>
              </w:rPr>
              <w:t xml:space="preserve">Объяснение электрических явлений </w:t>
            </w:r>
          </w:p>
        </w:tc>
        <w:tc>
          <w:tcPr>
            <w:tcW w:w="1106" w:type="dxa"/>
          </w:tcPr>
          <w:p w14:paraId="28947361" w14:textId="77777777" w:rsidR="008C0471" w:rsidRPr="00682004" w:rsidRDefault="008C0471" w:rsidP="008C0471">
            <w:pPr>
              <w:rPr>
                <w:szCs w:val="24"/>
              </w:rPr>
            </w:pPr>
            <w:r w:rsidRPr="00682004">
              <w:rPr>
                <w:szCs w:val="24"/>
              </w:rPr>
              <w:t>1</w:t>
            </w:r>
          </w:p>
        </w:tc>
      </w:tr>
      <w:tr w:rsidR="008C0471" w:rsidRPr="00682004" w14:paraId="58AEF597" w14:textId="77777777" w:rsidTr="008C0471">
        <w:tc>
          <w:tcPr>
            <w:tcW w:w="986" w:type="dxa"/>
          </w:tcPr>
          <w:p w14:paraId="45DF81CF" w14:textId="77777777" w:rsidR="008C0471" w:rsidRPr="00682004" w:rsidRDefault="008C0471" w:rsidP="008C0471">
            <w:pPr>
              <w:rPr>
                <w:szCs w:val="24"/>
              </w:rPr>
            </w:pPr>
            <w:r w:rsidRPr="00682004">
              <w:rPr>
                <w:szCs w:val="24"/>
              </w:rPr>
              <w:t>28/5</w:t>
            </w:r>
          </w:p>
        </w:tc>
        <w:tc>
          <w:tcPr>
            <w:tcW w:w="7514" w:type="dxa"/>
          </w:tcPr>
          <w:p w14:paraId="2A83C927" w14:textId="77777777" w:rsidR="008C0471" w:rsidRPr="00682004" w:rsidRDefault="008C0471" w:rsidP="008C0471">
            <w:pPr>
              <w:rPr>
                <w:szCs w:val="24"/>
              </w:rPr>
            </w:pPr>
            <w:r w:rsidRPr="00682004">
              <w:rPr>
                <w:szCs w:val="24"/>
              </w:rPr>
              <w:t xml:space="preserve">Проводники, полупроводники и непроводники электричества </w:t>
            </w:r>
          </w:p>
        </w:tc>
        <w:tc>
          <w:tcPr>
            <w:tcW w:w="1106" w:type="dxa"/>
          </w:tcPr>
          <w:p w14:paraId="1CC8A6AD" w14:textId="77777777" w:rsidR="008C0471" w:rsidRPr="00682004" w:rsidRDefault="008C0471" w:rsidP="008C0471">
            <w:pPr>
              <w:rPr>
                <w:szCs w:val="24"/>
              </w:rPr>
            </w:pPr>
            <w:r w:rsidRPr="00682004">
              <w:rPr>
                <w:szCs w:val="24"/>
              </w:rPr>
              <w:t>1</w:t>
            </w:r>
          </w:p>
        </w:tc>
      </w:tr>
      <w:tr w:rsidR="008C0471" w:rsidRPr="00682004" w14:paraId="27D9E041" w14:textId="77777777" w:rsidTr="008C0471">
        <w:tc>
          <w:tcPr>
            <w:tcW w:w="986" w:type="dxa"/>
          </w:tcPr>
          <w:p w14:paraId="4B108B47" w14:textId="77777777" w:rsidR="008C0471" w:rsidRPr="00682004" w:rsidRDefault="008C0471" w:rsidP="008C0471">
            <w:pPr>
              <w:rPr>
                <w:szCs w:val="24"/>
              </w:rPr>
            </w:pPr>
            <w:r w:rsidRPr="00682004">
              <w:rPr>
                <w:szCs w:val="24"/>
              </w:rPr>
              <w:t>29/6</w:t>
            </w:r>
          </w:p>
        </w:tc>
        <w:tc>
          <w:tcPr>
            <w:tcW w:w="7514" w:type="dxa"/>
          </w:tcPr>
          <w:p w14:paraId="54BC126F" w14:textId="77777777" w:rsidR="008C0471" w:rsidRPr="00682004" w:rsidRDefault="008C0471" w:rsidP="008C0471">
            <w:pPr>
              <w:rPr>
                <w:szCs w:val="24"/>
              </w:rPr>
            </w:pPr>
            <w:r w:rsidRPr="00682004">
              <w:rPr>
                <w:szCs w:val="24"/>
              </w:rPr>
              <w:t xml:space="preserve">Электрический ток. Источники электрического тока </w:t>
            </w:r>
          </w:p>
        </w:tc>
        <w:tc>
          <w:tcPr>
            <w:tcW w:w="1106" w:type="dxa"/>
          </w:tcPr>
          <w:p w14:paraId="4E1C1EE4" w14:textId="77777777" w:rsidR="008C0471" w:rsidRPr="00682004" w:rsidRDefault="008C0471" w:rsidP="008C0471">
            <w:pPr>
              <w:rPr>
                <w:szCs w:val="24"/>
              </w:rPr>
            </w:pPr>
            <w:r w:rsidRPr="00682004">
              <w:rPr>
                <w:szCs w:val="24"/>
              </w:rPr>
              <w:t>1</w:t>
            </w:r>
          </w:p>
        </w:tc>
      </w:tr>
      <w:tr w:rsidR="008C0471" w:rsidRPr="00682004" w14:paraId="703880C0" w14:textId="77777777" w:rsidTr="008C0471">
        <w:tc>
          <w:tcPr>
            <w:tcW w:w="986" w:type="dxa"/>
          </w:tcPr>
          <w:p w14:paraId="6C7CE5C4" w14:textId="77777777" w:rsidR="008C0471" w:rsidRPr="00682004" w:rsidRDefault="008C0471" w:rsidP="008C0471">
            <w:pPr>
              <w:rPr>
                <w:szCs w:val="24"/>
              </w:rPr>
            </w:pPr>
            <w:r w:rsidRPr="00682004">
              <w:rPr>
                <w:szCs w:val="24"/>
              </w:rPr>
              <w:t>30/7</w:t>
            </w:r>
          </w:p>
        </w:tc>
        <w:tc>
          <w:tcPr>
            <w:tcW w:w="7514" w:type="dxa"/>
          </w:tcPr>
          <w:p w14:paraId="0E878D56" w14:textId="77777777" w:rsidR="008C0471" w:rsidRPr="00682004" w:rsidRDefault="008C0471" w:rsidP="008C0471">
            <w:pPr>
              <w:rPr>
                <w:szCs w:val="24"/>
              </w:rPr>
            </w:pPr>
            <w:r w:rsidRPr="00682004">
              <w:rPr>
                <w:szCs w:val="24"/>
              </w:rPr>
              <w:t xml:space="preserve">Электрическая цепь и ее составные части </w:t>
            </w:r>
          </w:p>
        </w:tc>
        <w:tc>
          <w:tcPr>
            <w:tcW w:w="1106" w:type="dxa"/>
          </w:tcPr>
          <w:p w14:paraId="0145DCE9" w14:textId="77777777" w:rsidR="008C0471" w:rsidRPr="00682004" w:rsidRDefault="008C0471" w:rsidP="008C0471">
            <w:pPr>
              <w:rPr>
                <w:szCs w:val="24"/>
              </w:rPr>
            </w:pPr>
            <w:r w:rsidRPr="00682004">
              <w:rPr>
                <w:szCs w:val="24"/>
              </w:rPr>
              <w:t>1</w:t>
            </w:r>
          </w:p>
        </w:tc>
      </w:tr>
      <w:tr w:rsidR="008C0471" w:rsidRPr="00682004" w14:paraId="41887F16" w14:textId="77777777" w:rsidTr="008C0471">
        <w:tc>
          <w:tcPr>
            <w:tcW w:w="986" w:type="dxa"/>
          </w:tcPr>
          <w:p w14:paraId="42B0491A" w14:textId="77777777" w:rsidR="008C0471" w:rsidRPr="00682004" w:rsidRDefault="008C0471" w:rsidP="008C0471">
            <w:pPr>
              <w:rPr>
                <w:szCs w:val="24"/>
              </w:rPr>
            </w:pPr>
            <w:r w:rsidRPr="00682004">
              <w:rPr>
                <w:szCs w:val="24"/>
              </w:rPr>
              <w:t>31/8</w:t>
            </w:r>
          </w:p>
        </w:tc>
        <w:tc>
          <w:tcPr>
            <w:tcW w:w="7514" w:type="dxa"/>
          </w:tcPr>
          <w:p w14:paraId="7FF1397E" w14:textId="77777777" w:rsidR="008C0471" w:rsidRPr="00682004" w:rsidRDefault="008C0471" w:rsidP="008C0471">
            <w:pPr>
              <w:rPr>
                <w:szCs w:val="24"/>
              </w:rPr>
            </w:pPr>
            <w:r w:rsidRPr="00682004">
              <w:rPr>
                <w:szCs w:val="24"/>
              </w:rPr>
              <w:t xml:space="preserve">Электрический ток в металлах. Действия электрического тока. Направление электрического тока </w:t>
            </w:r>
          </w:p>
        </w:tc>
        <w:tc>
          <w:tcPr>
            <w:tcW w:w="1106" w:type="dxa"/>
          </w:tcPr>
          <w:p w14:paraId="643788D0" w14:textId="77777777" w:rsidR="008C0471" w:rsidRPr="00682004" w:rsidRDefault="008C0471" w:rsidP="008C0471">
            <w:pPr>
              <w:rPr>
                <w:szCs w:val="24"/>
              </w:rPr>
            </w:pPr>
            <w:r w:rsidRPr="00682004">
              <w:rPr>
                <w:szCs w:val="24"/>
              </w:rPr>
              <w:t>1</w:t>
            </w:r>
          </w:p>
        </w:tc>
      </w:tr>
      <w:tr w:rsidR="008C0471" w:rsidRPr="00682004" w14:paraId="29609BDF" w14:textId="77777777" w:rsidTr="008C0471">
        <w:tc>
          <w:tcPr>
            <w:tcW w:w="986" w:type="dxa"/>
          </w:tcPr>
          <w:p w14:paraId="2C803B92" w14:textId="77777777" w:rsidR="008C0471" w:rsidRPr="00682004" w:rsidRDefault="008C0471" w:rsidP="008C0471">
            <w:pPr>
              <w:rPr>
                <w:szCs w:val="24"/>
              </w:rPr>
            </w:pPr>
            <w:r w:rsidRPr="00682004">
              <w:rPr>
                <w:szCs w:val="24"/>
              </w:rPr>
              <w:t>32/9</w:t>
            </w:r>
          </w:p>
        </w:tc>
        <w:tc>
          <w:tcPr>
            <w:tcW w:w="7514" w:type="dxa"/>
          </w:tcPr>
          <w:p w14:paraId="4E7A1BF1" w14:textId="77777777" w:rsidR="008C0471" w:rsidRPr="00682004" w:rsidRDefault="008C0471" w:rsidP="008C0471">
            <w:pPr>
              <w:rPr>
                <w:szCs w:val="24"/>
              </w:rPr>
            </w:pPr>
            <w:r w:rsidRPr="00682004">
              <w:rPr>
                <w:szCs w:val="24"/>
              </w:rPr>
              <w:t xml:space="preserve">Сила тока. Единицы силы тока </w:t>
            </w:r>
          </w:p>
        </w:tc>
        <w:tc>
          <w:tcPr>
            <w:tcW w:w="1106" w:type="dxa"/>
          </w:tcPr>
          <w:p w14:paraId="3D8EC677" w14:textId="77777777" w:rsidR="008C0471" w:rsidRPr="00682004" w:rsidRDefault="008C0471" w:rsidP="008C0471">
            <w:pPr>
              <w:rPr>
                <w:szCs w:val="24"/>
              </w:rPr>
            </w:pPr>
            <w:r w:rsidRPr="00682004">
              <w:rPr>
                <w:szCs w:val="24"/>
              </w:rPr>
              <w:t>1</w:t>
            </w:r>
          </w:p>
        </w:tc>
      </w:tr>
      <w:tr w:rsidR="008C0471" w:rsidRPr="00682004" w14:paraId="389C325C" w14:textId="77777777" w:rsidTr="008C0471">
        <w:tc>
          <w:tcPr>
            <w:tcW w:w="986" w:type="dxa"/>
          </w:tcPr>
          <w:p w14:paraId="7A488F47" w14:textId="77777777" w:rsidR="008C0471" w:rsidRPr="00682004" w:rsidRDefault="008C0471" w:rsidP="008C0471">
            <w:pPr>
              <w:rPr>
                <w:szCs w:val="24"/>
              </w:rPr>
            </w:pPr>
            <w:r w:rsidRPr="00682004">
              <w:rPr>
                <w:szCs w:val="24"/>
              </w:rPr>
              <w:t>33/10</w:t>
            </w:r>
          </w:p>
        </w:tc>
        <w:tc>
          <w:tcPr>
            <w:tcW w:w="7514" w:type="dxa"/>
          </w:tcPr>
          <w:p w14:paraId="4CAD8BC1" w14:textId="77777777" w:rsidR="008C0471" w:rsidRPr="00682004" w:rsidRDefault="008C0471" w:rsidP="008C0471">
            <w:pPr>
              <w:rPr>
                <w:szCs w:val="24"/>
              </w:rPr>
            </w:pPr>
            <w:r w:rsidRPr="00682004">
              <w:rPr>
                <w:szCs w:val="24"/>
              </w:rPr>
              <w:t>Амперметр. Измерение силы тока. Лабораторная работа № 4 «Сборка электрической цепи и измерение силы тока в ее различных участках»</w:t>
            </w:r>
          </w:p>
        </w:tc>
        <w:tc>
          <w:tcPr>
            <w:tcW w:w="1106" w:type="dxa"/>
          </w:tcPr>
          <w:p w14:paraId="38D759C8" w14:textId="77777777" w:rsidR="008C0471" w:rsidRPr="00682004" w:rsidRDefault="008C0471" w:rsidP="008C0471">
            <w:pPr>
              <w:rPr>
                <w:szCs w:val="24"/>
              </w:rPr>
            </w:pPr>
            <w:r w:rsidRPr="00682004">
              <w:rPr>
                <w:szCs w:val="24"/>
              </w:rPr>
              <w:t>1</w:t>
            </w:r>
          </w:p>
        </w:tc>
      </w:tr>
      <w:tr w:rsidR="008C0471" w:rsidRPr="00682004" w14:paraId="042EA2F7" w14:textId="77777777" w:rsidTr="008C0471">
        <w:tc>
          <w:tcPr>
            <w:tcW w:w="986" w:type="dxa"/>
          </w:tcPr>
          <w:p w14:paraId="5B44D20E" w14:textId="77777777" w:rsidR="008C0471" w:rsidRPr="00682004" w:rsidRDefault="008C0471" w:rsidP="008C0471">
            <w:pPr>
              <w:rPr>
                <w:szCs w:val="24"/>
              </w:rPr>
            </w:pPr>
            <w:r w:rsidRPr="00682004">
              <w:rPr>
                <w:szCs w:val="24"/>
              </w:rPr>
              <w:t>34/11</w:t>
            </w:r>
          </w:p>
        </w:tc>
        <w:tc>
          <w:tcPr>
            <w:tcW w:w="7514" w:type="dxa"/>
          </w:tcPr>
          <w:p w14:paraId="7A3B4CBB" w14:textId="77777777" w:rsidR="008C0471" w:rsidRPr="00682004" w:rsidRDefault="008C0471" w:rsidP="008C0471">
            <w:pPr>
              <w:rPr>
                <w:szCs w:val="24"/>
              </w:rPr>
            </w:pPr>
            <w:r w:rsidRPr="00682004">
              <w:rPr>
                <w:szCs w:val="24"/>
              </w:rPr>
              <w:t>Электрическое напряжение. Единицы напряжения</w:t>
            </w:r>
          </w:p>
        </w:tc>
        <w:tc>
          <w:tcPr>
            <w:tcW w:w="1106" w:type="dxa"/>
          </w:tcPr>
          <w:p w14:paraId="4FFBA67B" w14:textId="77777777" w:rsidR="008C0471" w:rsidRPr="00682004" w:rsidRDefault="008C0471" w:rsidP="008C0471">
            <w:pPr>
              <w:rPr>
                <w:szCs w:val="24"/>
              </w:rPr>
            </w:pPr>
            <w:r w:rsidRPr="00682004">
              <w:rPr>
                <w:szCs w:val="24"/>
              </w:rPr>
              <w:t>1</w:t>
            </w:r>
          </w:p>
        </w:tc>
      </w:tr>
      <w:tr w:rsidR="008C0471" w:rsidRPr="00682004" w14:paraId="38F8C380" w14:textId="77777777" w:rsidTr="008C0471">
        <w:tc>
          <w:tcPr>
            <w:tcW w:w="986" w:type="dxa"/>
          </w:tcPr>
          <w:p w14:paraId="0C2E8EE3" w14:textId="77777777" w:rsidR="008C0471" w:rsidRPr="00682004" w:rsidRDefault="008C0471" w:rsidP="008C0471">
            <w:pPr>
              <w:rPr>
                <w:szCs w:val="24"/>
              </w:rPr>
            </w:pPr>
            <w:r w:rsidRPr="00682004">
              <w:rPr>
                <w:szCs w:val="24"/>
              </w:rPr>
              <w:t>35/12</w:t>
            </w:r>
          </w:p>
        </w:tc>
        <w:tc>
          <w:tcPr>
            <w:tcW w:w="7514" w:type="dxa"/>
          </w:tcPr>
          <w:p w14:paraId="712C53EF" w14:textId="77777777" w:rsidR="008C0471" w:rsidRPr="00682004" w:rsidRDefault="008C0471" w:rsidP="008C0471">
            <w:pPr>
              <w:rPr>
                <w:szCs w:val="24"/>
              </w:rPr>
            </w:pPr>
            <w:r w:rsidRPr="00682004">
              <w:rPr>
                <w:szCs w:val="24"/>
              </w:rPr>
              <w:t xml:space="preserve">Вольтметр. Измерение напряжения. Зависимость силы тока от напряжения </w:t>
            </w:r>
          </w:p>
        </w:tc>
        <w:tc>
          <w:tcPr>
            <w:tcW w:w="1106" w:type="dxa"/>
          </w:tcPr>
          <w:p w14:paraId="4C9CDDE0" w14:textId="77777777" w:rsidR="008C0471" w:rsidRPr="00682004" w:rsidRDefault="008C0471" w:rsidP="008C0471">
            <w:pPr>
              <w:rPr>
                <w:szCs w:val="24"/>
              </w:rPr>
            </w:pPr>
            <w:r w:rsidRPr="00682004">
              <w:rPr>
                <w:szCs w:val="24"/>
              </w:rPr>
              <w:t>1</w:t>
            </w:r>
          </w:p>
        </w:tc>
      </w:tr>
      <w:tr w:rsidR="008C0471" w:rsidRPr="00682004" w14:paraId="466D2FE0" w14:textId="77777777" w:rsidTr="008C0471">
        <w:tc>
          <w:tcPr>
            <w:tcW w:w="986" w:type="dxa"/>
          </w:tcPr>
          <w:p w14:paraId="3A70D945" w14:textId="77777777" w:rsidR="008C0471" w:rsidRPr="00682004" w:rsidRDefault="008C0471" w:rsidP="008C0471">
            <w:pPr>
              <w:rPr>
                <w:szCs w:val="24"/>
              </w:rPr>
            </w:pPr>
            <w:r w:rsidRPr="00682004">
              <w:rPr>
                <w:szCs w:val="24"/>
              </w:rPr>
              <w:t>36/13</w:t>
            </w:r>
          </w:p>
        </w:tc>
        <w:tc>
          <w:tcPr>
            <w:tcW w:w="7514" w:type="dxa"/>
          </w:tcPr>
          <w:p w14:paraId="164C08C1" w14:textId="77777777" w:rsidR="008C0471" w:rsidRPr="00682004" w:rsidRDefault="008C0471" w:rsidP="008C0471">
            <w:pPr>
              <w:rPr>
                <w:szCs w:val="24"/>
              </w:rPr>
            </w:pPr>
            <w:r w:rsidRPr="00682004">
              <w:rPr>
                <w:szCs w:val="24"/>
              </w:rPr>
              <w:t>Электрическое сопротивление проводников. Единицы сопротивления. Лабораторная работа № 5 «Измерение напряжения на различных участках электрической цепи»</w:t>
            </w:r>
          </w:p>
        </w:tc>
        <w:tc>
          <w:tcPr>
            <w:tcW w:w="1106" w:type="dxa"/>
          </w:tcPr>
          <w:p w14:paraId="7DF8A209" w14:textId="77777777" w:rsidR="008C0471" w:rsidRPr="00682004" w:rsidRDefault="008C0471" w:rsidP="008C0471">
            <w:pPr>
              <w:rPr>
                <w:szCs w:val="24"/>
              </w:rPr>
            </w:pPr>
            <w:r w:rsidRPr="00682004">
              <w:rPr>
                <w:szCs w:val="24"/>
              </w:rPr>
              <w:t>1</w:t>
            </w:r>
          </w:p>
        </w:tc>
      </w:tr>
      <w:tr w:rsidR="008C0471" w:rsidRPr="00682004" w14:paraId="57F4F1F9" w14:textId="77777777" w:rsidTr="008C0471">
        <w:tc>
          <w:tcPr>
            <w:tcW w:w="986" w:type="dxa"/>
          </w:tcPr>
          <w:p w14:paraId="65D280E9" w14:textId="77777777" w:rsidR="008C0471" w:rsidRPr="00682004" w:rsidRDefault="008C0471" w:rsidP="008C0471">
            <w:pPr>
              <w:rPr>
                <w:szCs w:val="24"/>
              </w:rPr>
            </w:pPr>
            <w:r w:rsidRPr="00682004">
              <w:rPr>
                <w:szCs w:val="24"/>
              </w:rPr>
              <w:t>37/14</w:t>
            </w:r>
          </w:p>
        </w:tc>
        <w:tc>
          <w:tcPr>
            <w:tcW w:w="7514" w:type="dxa"/>
          </w:tcPr>
          <w:p w14:paraId="57A850FF" w14:textId="77777777" w:rsidR="008C0471" w:rsidRPr="00682004" w:rsidRDefault="008C0471" w:rsidP="008C0471">
            <w:pPr>
              <w:rPr>
                <w:szCs w:val="24"/>
              </w:rPr>
            </w:pPr>
            <w:r w:rsidRPr="00682004">
              <w:rPr>
                <w:szCs w:val="24"/>
              </w:rPr>
              <w:t xml:space="preserve">Закон Ома для участка цепи </w:t>
            </w:r>
          </w:p>
        </w:tc>
        <w:tc>
          <w:tcPr>
            <w:tcW w:w="1106" w:type="dxa"/>
          </w:tcPr>
          <w:p w14:paraId="6F38251E" w14:textId="77777777" w:rsidR="008C0471" w:rsidRPr="00682004" w:rsidRDefault="008C0471" w:rsidP="008C0471">
            <w:pPr>
              <w:rPr>
                <w:szCs w:val="24"/>
              </w:rPr>
            </w:pPr>
            <w:r w:rsidRPr="00682004">
              <w:rPr>
                <w:szCs w:val="24"/>
              </w:rPr>
              <w:t>1</w:t>
            </w:r>
          </w:p>
        </w:tc>
      </w:tr>
      <w:tr w:rsidR="008C0471" w:rsidRPr="00682004" w14:paraId="21E191E5" w14:textId="77777777" w:rsidTr="008C0471">
        <w:tc>
          <w:tcPr>
            <w:tcW w:w="986" w:type="dxa"/>
          </w:tcPr>
          <w:p w14:paraId="6AF3C3E2" w14:textId="77777777" w:rsidR="008C0471" w:rsidRPr="00682004" w:rsidRDefault="008C0471" w:rsidP="008C0471">
            <w:pPr>
              <w:rPr>
                <w:szCs w:val="24"/>
              </w:rPr>
            </w:pPr>
            <w:r w:rsidRPr="00682004">
              <w:rPr>
                <w:szCs w:val="24"/>
              </w:rPr>
              <w:t>38/15</w:t>
            </w:r>
          </w:p>
        </w:tc>
        <w:tc>
          <w:tcPr>
            <w:tcW w:w="7514" w:type="dxa"/>
          </w:tcPr>
          <w:p w14:paraId="24AE9A8E" w14:textId="77777777" w:rsidR="008C0471" w:rsidRPr="00682004" w:rsidRDefault="008C0471" w:rsidP="008C0471">
            <w:pPr>
              <w:rPr>
                <w:szCs w:val="24"/>
              </w:rPr>
            </w:pPr>
            <w:r w:rsidRPr="00682004">
              <w:rPr>
                <w:szCs w:val="24"/>
              </w:rPr>
              <w:t>Расчет сопротивления проводника. Удельное сопротивление</w:t>
            </w:r>
          </w:p>
        </w:tc>
        <w:tc>
          <w:tcPr>
            <w:tcW w:w="1106" w:type="dxa"/>
          </w:tcPr>
          <w:p w14:paraId="596C1153" w14:textId="77777777" w:rsidR="008C0471" w:rsidRPr="00682004" w:rsidRDefault="008C0471" w:rsidP="008C0471">
            <w:pPr>
              <w:rPr>
                <w:szCs w:val="24"/>
              </w:rPr>
            </w:pPr>
            <w:r w:rsidRPr="00682004">
              <w:rPr>
                <w:szCs w:val="24"/>
              </w:rPr>
              <w:t>1</w:t>
            </w:r>
          </w:p>
        </w:tc>
      </w:tr>
      <w:tr w:rsidR="008C0471" w:rsidRPr="00682004" w14:paraId="7A94AB88" w14:textId="77777777" w:rsidTr="008C0471">
        <w:tc>
          <w:tcPr>
            <w:tcW w:w="986" w:type="dxa"/>
          </w:tcPr>
          <w:p w14:paraId="65A6B184" w14:textId="77777777" w:rsidR="008C0471" w:rsidRPr="00682004" w:rsidRDefault="008C0471" w:rsidP="008C0471">
            <w:pPr>
              <w:rPr>
                <w:szCs w:val="24"/>
              </w:rPr>
            </w:pPr>
            <w:r w:rsidRPr="00682004">
              <w:rPr>
                <w:szCs w:val="24"/>
              </w:rPr>
              <w:t>39/16</w:t>
            </w:r>
          </w:p>
        </w:tc>
        <w:tc>
          <w:tcPr>
            <w:tcW w:w="7514" w:type="dxa"/>
          </w:tcPr>
          <w:p w14:paraId="46F4FF0D" w14:textId="77777777" w:rsidR="008C0471" w:rsidRPr="00682004" w:rsidRDefault="008C0471" w:rsidP="008C0471">
            <w:pPr>
              <w:rPr>
                <w:szCs w:val="24"/>
              </w:rPr>
            </w:pPr>
            <w:r w:rsidRPr="00682004">
              <w:rPr>
                <w:szCs w:val="24"/>
              </w:rPr>
              <w:t>Примеры на расчет сопротивления проводника, силы тока и напряжения</w:t>
            </w:r>
          </w:p>
        </w:tc>
        <w:tc>
          <w:tcPr>
            <w:tcW w:w="1106" w:type="dxa"/>
          </w:tcPr>
          <w:p w14:paraId="3FE9775B" w14:textId="77777777" w:rsidR="008C0471" w:rsidRPr="00682004" w:rsidRDefault="008C0471" w:rsidP="008C0471">
            <w:pPr>
              <w:rPr>
                <w:szCs w:val="24"/>
              </w:rPr>
            </w:pPr>
            <w:r w:rsidRPr="00682004">
              <w:rPr>
                <w:szCs w:val="24"/>
              </w:rPr>
              <w:t>1</w:t>
            </w:r>
          </w:p>
        </w:tc>
      </w:tr>
      <w:tr w:rsidR="008C0471" w:rsidRPr="00682004" w14:paraId="3217957B" w14:textId="77777777" w:rsidTr="008C0471">
        <w:tc>
          <w:tcPr>
            <w:tcW w:w="986" w:type="dxa"/>
          </w:tcPr>
          <w:p w14:paraId="34857991" w14:textId="77777777" w:rsidR="008C0471" w:rsidRPr="00682004" w:rsidRDefault="008C0471" w:rsidP="008C0471">
            <w:pPr>
              <w:rPr>
                <w:szCs w:val="24"/>
              </w:rPr>
            </w:pPr>
            <w:r w:rsidRPr="00682004">
              <w:rPr>
                <w:szCs w:val="24"/>
              </w:rPr>
              <w:t>40/17</w:t>
            </w:r>
          </w:p>
        </w:tc>
        <w:tc>
          <w:tcPr>
            <w:tcW w:w="7514" w:type="dxa"/>
          </w:tcPr>
          <w:p w14:paraId="7F957E92" w14:textId="77777777" w:rsidR="008C0471" w:rsidRPr="00682004" w:rsidRDefault="008C0471" w:rsidP="008C0471">
            <w:pPr>
              <w:rPr>
                <w:szCs w:val="24"/>
              </w:rPr>
            </w:pPr>
            <w:r w:rsidRPr="00682004">
              <w:rPr>
                <w:szCs w:val="24"/>
              </w:rPr>
              <w:t>Реостаты. Лабораторная работа № 6 «Регулирование силы тока реостатом»</w:t>
            </w:r>
          </w:p>
        </w:tc>
        <w:tc>
          <w:tcPr>
            <w:tcW w:w="1106" w:type="dxa"/>
          </w:tcPr>
          <w:p w14:paraId="2525B182" w14:textId="77777777" w:rsidR="008C0471" w:rsidRPr="00682004" w:rsidRDefault="008C0471" w:rsidP="008C0471">
            <w:pPr>
              <w:rPr>
                <w:szCs w:val="24"/>
              </w:rPr>
            </w:pPr>
            <w:r w:rsidRPr="00682004">
              <w:rPr>
                <w:szCs w:val="24"/>
              </w:rPr>
              <w:t>1</w:t>
            </w:r>
          </w:p>
        </w:tc>
      </w:tr>
      <w:tr w:rsidR="008C0471" w:rsidRPr="00682004" w14:paraId="10E71F97" w14:textId="77777777" w:rsidTr="008C0471">
        <w:tc>
          <w:tcPr>
            <w:tcW w:w="986" w:type="dxa"/>
          </w:tcPr>
          <w:p w14:paraId="4DCE4D93" w14:textId="77777777" w:rsidR="008C0471" w:rsidRPr="00682004" w:rsidRDefault="008C0471" w:rsidP="008C0471">
            <w:pPr>
              <w:rPr>
                <w:szCs w:val="24"/>
              </w:rPr>
            </w:pPr>
            <w:r w:rsidRPr="00682004">
              <w:rPr>
                <w:szCs w:val="24"/>
              </w:rPr>
              <w:t>41/18</w:t>
            </w:r>
          </w:p>
        </w:tc>
        <w:tc>
          <w:tcPr>
            <w:tcW w:w="7514" w:type="dxa"/>
          </w:tcPr>
          <w:p w14:paraId="7E82DB96" w14:textId="77777777" w:rsidR="008C0471" w:rsidRPr="00682004" w:rsidRDefault="008C0471" w:rsidP="008C0471">
            <w:pPr>
              <w:rPr>
                <w:szCs w:val="24"/>
              </w:rPr>
            </w:pPr>
            <w:r w:rsidRPr="00682004">
              <w:rPr>
                <w:szCs w:val="24"/>
              </w:rPr>
              <w:t>Лабораторная работа № 7 «Измерение сопротивления проводника при помощи амперметра и вольтметра»</w:t>
            </w:r>
          </w:p>
        </w:tc>
        <w:tc>
          <w:tcPr>
            <w:tcW w:w="1106" w:type="dxa"/>
          </w:tcPr>
          <w:p w14:paraId="7D2F0BDD" w14:textId="77777777" w:rsidR="008C0471" w:rsidRPr="00682004" w:rsidRDefault="008C0471" w:rsidP="008C0471">
            <w:pPr>
              <w:rPr>
                <w:szCs w:val="24"/>
              </w:rPr>
            </w:pPr>
            <w:r w:rsidRPr="00682004">
              <w:rPr>
                <w:szCs w:val="24"/>
              </w:rPr>
              <w:t>1</w:t>
            </w:r>
          </w:p>
        </w:tc>
      </w:tr>
      <w:tr w:rsidR="008C0471" w:rsidRPr="00682004" w14:paraId="4CE48B48" w14:textId="77777777" w:rsidTr="008C0471">
        <w:tc>
          <w:tcPr>
            <w:tcW w:w="986" w:type="dxa"/>
          </w:tcPr>
          <w:p w14:paraId="0DB3928A" w14:textId="77777777" w:rsidR="008C0471" w:rsidRPr="00682004" w:rsidRDefault="008C0471" w:rsidP="008C0471">
            <w:pPr>
              <w:rPr>
                <w:szCs w:val="24"/>
              </w:rPr>
            </w:pPr>
            <w:r w:rsidRPr="00682004">
              <w:rPr>
                <w:szCs w:val="24"/>
              </w:rPr>
              <w:t>42/19</w:t>
            </w:r>
          </w:p>
        </w:tc>
        <w:tc>
          <w:tcPr>
            <w:tcW w:w="7514" w:type="dxa"/>
          </w:tcPr>
          <w:p w14:paraId="3D0971D4" w14:textId="77777777" w:rsidR="008C0471" w:rsidRPr="00682004" w:rsidRDefault="008C0471" w:rsidP="008C0471">
            <w:pPr>
              <w:rPr>
                <w:szCs w:val="24"/>
              </w:rPr>
            </w:pPr>
            <w:r w:rsidRPr="00682004">
              <w:rPr>
                <w:szCs w:val="24"/>
              </w:rPr>
              <w:t xml:space="preserve">Последовательное соединение проводников </w:t>
            </w:r>
          </w:p>
        </w:tc>
        <w:tc>
          <w:tcPr>
            <w:tcW w:w="1106" w:type="dxa"/>
          </w:tcPr>
          <w:p w14:paraId="2E60A69C" w14:textId="77777777" w:rsidR="008C0471" w:rsidRPr="00682004" w:rsidRDefault="008C0471" w:rsidP="008C0471">
            <w:pPr>
              <w:rPr>
                <w:szCs w:val="24"/>
              </w:rPr>
            </w:pPr>
            <w:r w:rsidRPr="00682004">
              <w:rPr>
                <w:szCs w:val="24"/>
              </w:rPr>
              <w:t>1</w:t>
            </w:r>
          </w:p>
        </w:tc>
      </w:tr>
      <w:tr w:rsidR="008C0471" w:rsidRPr="00682004" w14:paraId="68F9570A" w14:textId="77777777" w:rsidTr="008C0471">
        <w:tc>
          <w:tcPr>
            <w:tcW w:w="986" w:type="dxa"/>
          </w:tcPr>
          <w:p w14:paraId="76C03679" w14:textId="77777777" w:rsidR="008C0471" w:rsidRPr="00682004" w:rsidRDefault="008C0471" w:rsidP="008C0471">
            <w:pPr>
              <w:rPr>
                <w:szCs w:val="24"/>
              </w:rPr>
            </w:pPr>
            <w:r w:rsidRPr="00682004">
              <w:rPr>
                <w:szCs w:val="24"/>
              </w:rPr>
              <w:t>43/20</w:t>
            </w:r>
          </w:p>
        </w:tc>
        <w:tc>
          <w:tcPr>
            <w:tcW w:w="7514" w:type="dxa"/>
          </w:tcPr>
          <w:p w14:paraId="46F6C0AF" w14:textId="77777777" w:rsidR="008C0471" w:rsidRPr="00682004" w:rsidRDefault="008C0471" w:rsidP="008C0471">
            <w:pPr>
              <w:rPr>
                <w:szCs w:val="24"/>
              </w:rPr>
            </w:pPr>
            <w:r w:rsidRPr="00682004">
              <w:rPr>
                <w:szCs w:val="24"/>
              </w:rPr>
              <w:t xml:space="preserve">Параллельное соединение проводников </w:t>
            </w:r>
          </w:p>
        </w:tc>
        <w:tc>
          <w:tcPr>
            <w:tcW w:w="1106" w:type="dxa"/>
          </w:tcPr>
          <w:p w14:paraId="034AD5D1" w14:textId="77777777" w:rsidR="008C0471" w:rsidRPr="00682004" w:rsidRDefault="008C0471" w:rsidP="008C0471">
            <w:pPr>
              <w:rPr>
                <w:szCs w:val="24"/>
              </w:rPr>
            </w:pPr>
            <w:r w:rsidRPr="00682004">
              <w:rPr>
                <w:szCs w:val="24"/>
              </w:rPr>
              <w:t>1</w:t>
            </w:r>
          </w:p>
        </w:tc>
      </w:tr>
      <w:tr w:rsidR="008C0471" w:rsidRPr="00682004" w14:paraId="4428DFBA" w14:textId="77777777" w:rsidTr="008C0471">
        <w:tc>
          <w:tcPr>
            <w:tcW w:w="986" w:type="dxa"/>
          </w:tcPr>
          <w:p w14:paraId="408D099B" w14:textId="77777777" w:rsidR="008C0471" w:rsidRPr="00682004" w:rsidRDefault="008C0471" w:rsidP="008C0471">
            <w:pPr>
              <w:rPr>
                <w:szCs w:val="24"/>
              </w:rPr>
            </w:pPr>
            <w:r w:rsidRPr="00682004">
              <w:rPr>
                <w:szCs w:val="24"/>
              </w:rPr>
              <w:t>44/21</w:t>
            </w:r>
          </w:p>
        </w:tc>
        <w:tc>
          <w:tcPr>
            <w:tcW w:w="7514" w:type="dxa"/>
          </w:tcPr>
          <w:p w14:paraId="7DB64A29" w14:textId="77777777" w:rsidR="008C0471" w:rsidRPr="00682004" w:rsidRDefault="008C0471" w:rsidP="008C0471">
            <w:pPr>
              <w:rPr>
                <w:szCs w:val="24"/>
              </w:rPr>
            </w:pPr>
            <w:r w:rsidRPr="00682004">
              <w:rPr>
                <w:szCs w:val="24"/>
              </w:rPr>
              <w:t>Решение задач</w:t>
            </w:r>
          </w:p>
        </w:tc>
        <w:tc>
          <w:tcPr>
            <w:tcW w:w="1106" w:type="dxa"/>
          </w:tcPr>
          <w:p w14:paraId="5547F257" w14:textId="77777777" w:rsidR="008C0471" w:rsidRPr="00682004" w:rsidRDefault="008C0471" w:rsidP="008C0471">
            <w:pPr>
              <w:rPr>
                <w:szCs w:val="24"/>
              </w:rPr>
            </w:pPr>
            <w:r w:rsidRPr="00682004">
              <w:rPr>
                <w:szCs w:val="24"/>
              </w:rPr>
              <w:t>1</w:t>
            </w:r>
          </w:p>
        </w:tc>
      </w:tr>
      <w:tr w:rsidR="008C0471" w:rsidRPr="00682004" w14:paraId="18DD0CAD" w14:textId="77777777" w:rsidTr="008C0471">
        <w:tc>
          <w:tcPr>
            <w:tcW w:w="986" w:type="dxa"/>
          </w:tcPr>
          <w:p w14:paraId="6F1BC087" w14:textId="77777777" w:rsidR="008C0471" w:rsidRPr="00682004" w:rsidRDefault="008C0471" w:rsidP="008C0471">
            <w:pPr>
              <w:rPr>
                <w:szCs w:val="24"/>
              </w:rPr>
            </w:pPr>
            <w:r w:rsidRPr="00682004">
              <w:rPr>
                <w:szCs w:val="24"/>
              </w:rPr>
              <w:t>45/22</w:t>
            </w:r>
          </w:p>
        </w:tc>
        <w:tc>
          <w:tcPr>
            <w:tcW w:w="7514" w:type="dxa"/>
          </w:tcPr>
          <w:p w14:paraId="16B5F2B5" w14:textId="77777777" w:rsidR="008C0471" w:rsidRPr="00682004" w:rsidRDefault="008C0471" w:rsidP="008C0471">
            <w:pPr>
              <w:rPr>
                <w:szCs w:val="24"/>
              </w:rPr>
            </w:pPr>
            <w:r w:rsidRPr="00682004">
              <w:rPr>
                <w:szCs w:val="24"/>
              </w:rPr>
              <w:t>Контрольная работа по темам «Электрический ток. Напряжение», «Сопротивление. Соединение проводников»</w:t>
            </w:r>
          </w:p>
        </w:tc>
        <w:tc>
          <w:tcPr>
            <w:tcW w:w="1106" w:type="dxa"/>
          </w:tcPr>
          <w:p w14:paraId="5D2CC060" w14:textId="77777777" w:rsidR="008C0471" w:rsidRPr="00682004" w:rsidRDefault="008C0471" w:rsidP="008C0471">
            <w:pPr>
              <w:rPr>
                <w:szCs w:val="24"/>
              </w:rPr>
            </w:pPr>
            <w:r w:rsidRPr="00682004">
              <w:rPr>
                <w:szCs w:val="24"/>
              </w:rPr>
              <w:t>1</w:t>
            </w:r>
          </w:p>
        </w:tc>
      </w:tr>
      <w:tr w:rsidR="008C0471" w:rsidRPr="00682004" w14:paraId="74A5326F" w14:textId="77777777" w:rsidTr="008C0471">
        <w:tc>
          <w:tcPr>
            <w:tcW w:w="986" w:type="dxa"/>
          </w:tcPr>
          <w:p w14:paraId="733C0E9A" w14:textId="77777777" w:rsidR="008C0471" w:rsidRPr="00682004" w:rsidRDefault="008C0471" w:rsidP="008C0471">
            <w:pPr>
              <w:rPr>
                <w:szCs w:val="24"/>
              </w:rPr>
            </w:pPr>
            <w:r w:rsidRPr="00682004">
              <w:rPr>
                <w:szCs w:val="24"/>
              </w:rPr>
              <w:t>46/23</w:t>
            </w:r>
          </w:p>
        </w:tc>
        <w:tc>
          <w:tcPr>
            <w:tcW w:w="7514" w:type="dxa"/>
          </w:tcPr>
          <w:p w14:paraId="62092E44" w14:textId="77777777" w:rsidR="008C0471" w:rsidRPr="00682004" w:rsidRDefault="008C0471" w:rsidP="008C0471">
            <w:pPr>
              <w:rPr>
                <w:szCs w:val="24"/>
              </w:rPr>
            </w:pPr>
            <w:r w:rsidRPr="00682004">
              <w:rPr>
                <w:szCs w:val="24"/>
              </w:rPr>
              <w:t>Работа и мощность электрического тока</w:t>
            </w:r>
          </w:p>
        </w:tc>
        <w:tc>
          <w:tcPr>
            <w:tcW w:w="1106" w:type="dxa"/>
          </w:tcPr>
          <w:p w14:paraId="1540DE84" w14:textId="77777777" w:rsidR="008C0471" w:rsidRPr="00682004" w:rsidRDefault="008C0471" w:rsidP="008C0471">
            <w:pPr>
              <w:rPr>
                <w:szCs w:val="24"/>
              </w:rPr>
            </w:pPr>
            <w:r w:rsidRPr="00682004">
              <w:rPr>
                <w:szCs w:val="24"/>
              </w:rPr>
              <w:t>1</w:t>
            </w:r>
          </w:p>
        </w:tc>
      </w:tr>
      <w:tr w:rsidR="008C0471" w:rsidRPr="00682004" w14:paraId="4F3D49A8" w14:textId="77777777" w:rsidTr="008C0471">
        <w:tc>
          <w:tcPr>
            <w:tcW w:w="986" w:type="dxa"/>
          </w:tcPr>
          <w:p w14:paraId="008CCD48" w14:textId="77777777" w:rsidR="008C0471" w:rsidRPr="00682004" w:rsidRDefault="008C0471" w:rsidP="008C0471">
            <w:pPr>
              <w:rPr>
                <w:szCs w:val="24"/>
              </w:rPr>
            </w:pPr>
            <w:r w:rsidRPr="00682004">
              <w:rPr>
                <w:szCs w:val="24"/>
              </w:rPr>
              <w:t>47/24</w:t>
            </w:r>
          </w:p>
        </w:tc>
        <w:tc>
          <w:tcPr>
            <w:tcW w:w="7514" w:type="dxa"/>
          </w:tcPr>
          <w:p w14:paraId="34ABE77F" w14:textId="77777777" w:rsidR="008C0471" w:rsidRPr="00682004" w:rsidRDefault="008C0471" w:rsidP="008C0471">
            <w:pPr>
              <w:rPr>
                <w:szCs w:val="24"/>
              </w:rPr>
            </w:pPr>
            <w:r w:rsidRPr="00682004">
              <w:rPr>
                <w:szCs w:val="24"/>
              </w:rPr>
              <w:t>Единицы работы электрического тока, применяемые на практике. Лабораторная работа №8 « Измерение мощности и работы тока в электрической лампе»</w:t>
            </w:r>
          </w:p>
        </w:tc>
        <w:tc>
          <w:tcPr>
            <w:tcW w:w="1106" w:type="dxa"/>
          </w:tcPr>
          <w:p w14:paraId="41DCD0A6" w14:textId="77777777" w:rsidR="008C0471" w:rsidRPr="00682004" w:rsidRDefault="008C0471" w:rsidP="008C0471">
            <w:pPr>
              <w:rPr>
                <w:szCs w:val="24"/>
              </w:rPr>
            </w:pPr>
            <w:r w:rsidRPr="00682004">
              <w:rPr>
                <w:szCs w:val="24"/>
              </w:rPr>
              <w:t>1</w:t>
            </w:r>
          </w:p>
        </w:tc>
      </w:tr>
      <w:tr w:rsidR="008C0471" w:rsidRPr="00682004" w14:paraId="5FE649FA" w14:textId="77777777" w:rsidTr="008C0471">
        <w:tc>
          <w:tcPr>
            <w:tcW w:w="986" w:type="dxa"/>
          </w:tcPr>
          <w:p w14:paraId="7D3F8FFD" w14:textId="77777777" w:rsidR="008C0471" w:rsidRPr="00682004" w:rsidRDefault="008C0471" w:rsidP="008C0471">
            <w:pPr>
              <w:rPr>
                <w:szCs w:val="24"/>
              </w:rPr>
            </w:pPr>
            <w:r w:rsidRPr="00682004">
              <w:rPr>
                <w:szCs w:val="24"/>
              </w:rPr>
              <w:t>48/25</w:t>
            </w:r>
          </w:p>
        </w:tc>
        <w:tc>
          <w:tcPr>
            <w:tcW w:w="7514" w:type="dxa"/>
          </w:tcPr>
          <w:p w14:paraId="0A83D493" w14:textId="77777777" w:rsidR="008C0471" w:rsidRPr="00682004" w:rsidRDefault="008C0471" w:rsidP="008C0471">
            <w:pPr>
              <w:rPr>
                <w:szCs w:val="24"/>
              </w:rPr>
            </w:pPr>
            <w:r w:rsidRPr="00682004">
              <w:rPr>
                <w:szCs w:val="24"/>
              </w:rPr>
              <w:t>Нагревание проводников электрическим током. Закон Джоуля—Ленца</w:t>
            </w:r>
          </w:p>
        </w:tc>
        <w:tc>
          <w:tcPr>
            <w:tcW w:w="1106" w:type="dxa"/>
          </w:tcPr>
          <w:p w14:paraId="7E7EC206" w14:textId="77777777" w:rsidR="008C0471" w:rsidRPr="00682004" w:rsidRDefault="008C0471" w:rsidP="008C0471">
            <w:pPr>
              <w:rPr>
                <w:szCs w:val="24"/>
              </w:rPr>
            </w:pPr>
            <w:r w:rsidRPr="00682004">
              <w:rPr>
                <w:szCs w:val="24"/>
              </w:rPr>
              <w:t>1</w:t>
            </w:r>
          </w:p>
        </w:tc>
      </w:tr>
      <w:tr w:rsidR="008C0471" w:rsidRPr="00682004" w14:paraId="4B94E160" w14:textId="77777777" w:rsidTr="008C0471">
        <w:tc>
          <w:tcPr>
            <w:tcW w:w="986" w:type="dxa"/>
          </w:tcPr>
          <w:p w14:paraId="20B0E7F2" w14:textId="77777777" w:rsidR="008C0471" w:rsidRPr="00682004" w:rsidRDefault="008C0471" w:rsidP="008C0471">
            <w:pPr>
              <w:rPr>
                <w:szCs w:val="24"/>
              </w:rPr>
            </w:pPr>
            <w:r w:rsidRPr="00682004">
              <w:rPr>
                <w:szCs w:val="24"/>
              </w:rPr>
              <w:t>49/26</w:t>
            </w:r>
          </w:p>
        </w:tc>
        <w:tc>
          <w:tcPr>
            <w:tcW w:w="7514" w:type="dxa"/>
          </w:tcPr>
          <w:p w14:paraId="3DBEE683" w14:textId="77777777" w:rsidR="008C0471" w:rsidRPr="00682004" w:rsidRDefault="008C0471" w:rsidP="008C0471">
            <w:pPr>
              <w:rPr>
                <w:szCs w:val="24"/>
              </w:rPr>
            </w:pPr>
            <w:r w:rsidRPr="00682004">
              <w:rPr>
                <w:szCs w:val="24"/>
              </w:rPr>
              <w:t xml:space="preserve">Конденсатор </w:t>
            </w:r>
          </w:p>
        </w:tc>
        <w:tc>
          <w:tcPr>
            <w:tcW w:w="1106" w:type="dxa"/>
          </w:tcPr>
          <w:p w14:paraId="5F9E00E3" w14:textId="77777777" w:rsidR="008C0471" w:rsidRPr="00682004" w:rsidRDefault="008C0471" w:rsidP="008C0471">
            <w:pPr>
              <w:rPr>
                <w:szCs w:val="24"/>
              </w:rPr>
            </w:pPr>
            <w:r w:rsidRPr="00682004">
              <w:rPr>
                <w:szCs w:val="24"/>
              </w:rPr>
              <w:t>1</w:t>
            </w:r>
          </w:p>
        </w:tc>
      </w:tr>
      <w:tr w:rsidR="008C0471" w:rsidRPr="00682004" w14:paraId="28D3C262" w14:textId="77777777" w:rsidTr="008C0471">
        <w:tc>
          <w:tcPr>
            <w:tcW w:w="986" w:type="dxa"/>
          </w:tcPr>
          <w:p w14:paraId="299702B5" w14:textId="77777777" w:rsidR="008C0471" w:rsidRPr="00682004" w:rsidRDefault="008C0471" w:rsidP="008C0471">
            <w:pPr>
              <w:rPr>
                <w:szCs w:val="24"/>
              </w:rPr>
            </w:pPr>
            <w:r w:rsidRPr="00682004">
              <w:rPr>
                <w:szCs w:val="24"/>
              </w:rPr>
              <w:t>50/27</w:t>
            </w:r>
          </w:p>
        </w:tc>
        <w:tc>
          <w:tcPr>
            <w:tcW w:w="7514" w:type="dxa"/>
          </w:tcPr>
          <w:p w14:paraId="214FA3A3" w14:textId="77777777" w:rsidR="008C0471" w:rsidRPr="00682004" w:rsidRDefault="008C0471" w:rsidP="008C0471">
            <w:pPr>
              <w:rPr>
                <w:szCs w:val="24"/>
              </w:rPr>
            </w:pPr>
            <w:r w:rsidRPr="00682004">
              <w:rPr>
                <w:szCs w:val="24"/>
              </w:rPr>
              <w:t>Лампа накаливания. Электрические нагревательные приборы.</w:t>
            </w:r>
          </w:p>
          <w:p w14:paraId="07455B71" w14:textId="77777777" w:rsidR="008C0471" w:rsidRPr="00682004" w:rsidRDefault="008C0471" w:rsidP="008C0471">
            <w:pPr>
              <w:rPr>
                <w:szCs w:val="24"/>
              </w:rPr>
            </w:pPr>
            <w:r w:rsidRPr="00682004">
              <w:rPr>
                <w:szCs w:val="24"/>
              </w:rPr>
              <w:t xml:space="preserve">Короткое замыкание, предохранители </w:t>
            </w:r>
          </w:p>
        </w:tc>
        <w:tc>
          <w:tcPr>
            <w:tcW w:w="1106" w:type="dxa"/>
          </w:tcPr>
          <w:p w14:paraId="0AD1AC83" w14:textId="77777777" w:rsidR="008C0471" w:rsidRPr="00682004" w:rsidRDefault="008C0471" w:rsidP="008C0471">
            <w:pPr>
              <w:rPr>
                <w:szCs w:val="24"/>
              </w:rPr>
            </w:pPr>
            <w:r w:rsidRPr="00682004">
              <w:rPr>
                <w:szCs w:val="24"/>
              </w:rPr>
              <w:t>1</w:t>
            </w:r>
          </w:p>
        </w:tc>
      </w:tr>
      <w:tr w:rsidR="008C0471" w:rsidRPr="00682004" w14:paraId="5DDAF041" w14:textId="77777777" w:rsidTr="008C0471">
        <w:tc>
          <w:tcPr>
            <w:tcW w:w="986" w:type="dxa"/>
          </w:tcPr>
          <w:p w14:paraId="5ED4E432" w14:textId="77777777" w:rsidR="008C0471" w:rsidRPr="00682004" w:rsidRDefault="008C0471" w:rsidP="008C0471">
            <w:pPr>
              <w:rPr>
                <w:szCs w:val="24"/>
              </w:rPr>
            </w:pPr>
            <w:r w:rsidRPr="00682004">
              <w:rPr>
                <w:szCs w:val="24"/>
              </w:rPr>
              <w:t>51/28</w:t>
            </w:r>
          </w:p>
        </w:tc>
        <w:tc>
          <w:tcPr>
            <w:tcW w:w="7514" w:type="dxa"/>
          </w:tcPr>
          <w:p w14:paraId="28432DA7" w14:textId="77777777" w:rsidR="008C0471" w:rsidRPr="00682004" w:rsidRDefault="008C0471" w:rsidP="008C0471">
            <w:pPr>
              <w:rPr>
                <w:szCs w:val="24"/>
              </w:rPr>
            </w:pPr>
            <w:r w:rsidRPr="00682004">
              <w:rPr>
                <w:szCs w:val="24"/>
              </w:rPr>
              <w:t>Контрольная работа по темам «Работа и мощность электрического тока», «Закон Джоуля-Ленца», «Конденсатор»</w:t>
            </w:r>
          </w:p>
        </w:tc>
        <w:tc>
          <w:tcPr>
            <w:tcW w:w="1106" w:type="dxa"/>
          </w:tcPr>
          <w:p w14:paraId="343B3131" w14:textId="77777777" w:rsidR="008C0471" w:rsidRPr="00682004" w:rsidRDefault="008C0471" w:rsidP="008C0471">
            <w:pPr>
              <w:rPr>
                <w:szCs w:val="24"/>
              </w:rPr>
            </w:pPr>
            <w:r w:rsidRPr="00682004">
              <w:rPr>
                <w:szCs w:val="24"/>
              </w:rPr>
              <w:t>1</w:t>
            </w:r>
          </w:p>
        </w:tc>
      </w:tr>
      <w:tr w:rsidR="008C0471" w:rsidRPr="00682004" w14:paraId="6A70A7BD" w14:textId="77777777" w:rsidTr="008C0471">
        <w:tc>
          <w:tcPr>
            <w:tcW w:w="986" w:type="dxa"/>
          </w:tcPr>
          <w:p w14:paraId="333FC415" w14:textId="77777777" w:rsidR="008C0471" w:rsidRPr="00682004" w:rsidRDefault="008C0471" w:rsidP="008C0471">
            <w:pPr>
              <w:rPr>
                <w:szCs w:val="24"/>
              </w:rPr>
            </w:pPr>
            <w:r w:rsidRPr="00682004">
              <w:rPr>
                <w:szCs w:val="24"/>
              </w:rPr>
              <w:t>52/29</w:t>
            </w:r>
          </w:p>
        </w:tc>
        <w:tc>
          <w:tcPr>
            <w:tcW w:w="7514" w:type="dxa"/>
          </w:tcPr>
          <w:p w14:paraId="305224A2" w14:textId="77777777" w:rsidR="008C0471" w:rsidRPr="00682004" w:rsidRDefault="008C0471" w:rsidP="008C0471">
            <w:pPr>
              <w:rPr>
                <w:szCs w:val="24"/>
              </w:rPr>
            </w:pPr>
            <w:r w:rsidRPr="00682004">
              <w:rPr>
                <w:szCs w:val="24"/>
              </w:rPr>
              <w:t>Обобщающий урок</w:t>
            </w:r>
          </w:p>
        </w:tc>
        <w:tc>
          <w:tcPr>
            <w:tcW w:w="1106" w:type="dxa"/>
          </w:tcPr>
          <w:p w14:paraId="5A542DDF" w14:textId="77777777" w:rsidR="008C0471" w:rsidRPr="00682004" w:rsidRDefault="008C0471" w:rsidP="008C0471">
            <w:pPr>
              <w:rPr>
                <w:szCs w:val="24"/>
              </w:rPr>
            </w:pPr>
            <w:r w:rsidRPr="00682004">
              <w:rPr>
                <w:szCs w:val="24"/>
              </w:rPr>
              <w:t>1</w:t>
            </w:r>
          </w:p>
        </w:tc>
      </w:tr>
      <w:tr w:rsidR="008C0471" w:rsidRPr="00682004" w14:paraId="70BF089A" w14:textId="77777777" w:rsidTr="008C0471">
        <w:tc>
          <w:tcPr>
            <w:tcW w:w="9606" w:type="dxa"/>
            <w:gridSpan w:val="3"/>
          </w:tcPr>
          <w:p w14:paraId="7EDFF4CB" w14:textId="77777777" w:rsidR="008C0471" w:rsidRPr="00682004" w:rsidRDefault="008C0471" w:rsidP="008C0471">
            <w:pPr>
              <w:rPr>
                <w:b/>
                <w:szCs w:val="24"/>
              </w:rPr>
            </w:pPr>
            <w:r w:rsidRPr="00682004">
              <w:rPr>
                <w:b/>
                <w:szCs w:val="24"/>
              </w:rPr>
              <w:t>Электромагнитные явления (5 часов)</w:t>
            </w:r>
          </w:p>
        </w:tc>
      </w:tr>
      <w:tr w:rsidR="008C0471" w:rsidRPr="00682004" w14:paraId="592C219A" w14:textId="77777777" w:rsidTr="008C0471">
        <w:tc>
          <w:tcPr>
            <w:tcW w:w="986" w:type="dxa"/>
          </w:tcPr>
          <w:p w14:paraId="6BB9FBB2" w14:textId="77777777" w:rsidR="008C0471" w:rsidRPr="00682004" w:rsidRDefault="008C0471" w:rsidP="008C0471">
            <w:pPr>
              <w:rPr>
                <w:szCs w:val="24"/>
              </w:rPr>
            </w:pPr>
            <w:r w:rsidRPr="00682004">
              <w:rPr>
                <w:szCs w:val="24"/>
              </w:rPr>
              <w:t>53/1</w:t>
            </w:r>
          </w:p>
        </w:tc>
        <w:tc>
          <w:tcPr>
            <w:tcW w:w="7514" w:type="dxa"/>
          </w:tcPr>
          <w:p w14:paraId="58F9D054" w14:textId="77777777" w:rsidR="008C0471" w:rsidRPr="00682004" w:rsidRDefault="008C0471" w:rsidP="008C0471">
            <w:pPr>
              <w:rPr>
                <w:szCs w:val="24"/>
              </w:rPr>
            </w:pPr>
            <w:r w:rsidRPr="00682004">
              <w:rPr>
                <w:szCs w:val="24"/>
              </w:rPr>
              <w:t>Магнитное поле. Магнитное поле прямого тока. Магнитные линии</w:t>
            </w:r>
          </w:p>
          <w:p w14:paraId="02B9F951" w14:textId="77777777" w:rsidR="008C0471" w:rsidRPr="00682004" w:rsidRDefault="008C0471" w:rsidP="008C0471">
            <w:pPr>
              <w:rPr>
                <w:szCs w:val="24"/>
              </w:rPr>
            </w:pPr>
          </w:p>
        </w:tc>
        <w:tc>
          <w:tcPr>
            <w:tcW w:w="1106" w:type="dxa"/>
          </w:tcPr>
          <w:p w14:paraId="339E40E3" w14:textId="77777777" w:rsidR="008C0471" w:rsidRPr="00682004" w:rsidRDefault="008C0471" w:rsidP="008C0471">
            <w:pPr>
              <w:rPr>
                <w:szCs w:val="24"/>
              </w:rPr>
            </w:pPr>
            <w:r w:rsidRPr="00682004">
              <w:rPr>
                <w:szCs w:val="24"/>
              </w:rPr>
              <w:t>1</w:t>
            </w:r>
          </w:p>
        </w:tc>
      </w:tr>
      <w:tr w:rsidR="008C0471" w:rsidRPr="00682004" w14:paraId="0673A0DE" w14:textId="77777777" w:rsidTr="008C0471">
        <w:tc>
          <w:tcPr>
            <w:tcW w:w="986" w:type="dxa"/>
          </w:tcPr>
          <w:p w14:paraId="0D11F953" w14:textId="77777777" w:rsidR="008C0471" w:rsidRPr="00682004" w:rsidRDefault="008C0471" w:rsidP="008C0471">
            <w:pPr>
              <w:rPr>
                <w:szCs w:val="24"/>
              </w:rPr>
            </w:pPr>
            <w:r w:rsidRPr="00682004">
              <w:rPr>
                <w:szCs w:val="24"/>
              </w:rPr>
              <w:t>54/2</w:t>
            </w:r>
          </w:p>
        </w:tc>
        <w:tc>
          <w:tcPr>
            <w:tcW w:w="7514" w:type="dxa"/>
          </w:tcPr>
          <w:p w14:paraId="0596999B" w14:textId="77777777" w:rsidR="008C0471" w:rsidRPr="00682004" w:rsidRDefault="008C0471" w:rsidP="008C0471">
            <w:pPr>
              <w:rPr>
                <w:szCs w:val="24"/>
              </w:rPr>
            </w:pPr>
            <w:r w:rsidRPr="00682004">
              <w:rPr>
                <w:szCs w:val="24"/>
              </w:rPr>
              <w:t>Магнитное поле катушки с током. Электромагниты и их применение. Лабораторная работа №9 «Сборка электромагнита и испытание его действия »</w:t>
            </w:r>
          </w:p>
        </w:tc>
        <w:tc>
          <w:tcPr>
            <w:tcW w:w="1106" w:type="dxa"/>
          </w:tcPr>
          <w:p w14:paraId="7D8F887A" w14:textId="77777777" w:rsidR="008C0471" w:rsidRPr="00682004" w:rsidRDefault="008C0471" w:rsidP="008C0471">
            <w:pPr>
              <w:rPr>
                <w:szCs w:val="24"/>
              </w:rPr>
            </w:pPr>
            <w:r w:rsidRPr="00682004">
              <w:rPr>
                <w:szCs w:val="24"/>
              </w:rPr>
              <w:t>1</w:t>
            </w:r>
          </w:p>
        </w:tc>
      </w:tr>
      <w:tr w:rsidR="008C0471" w:rsidRPr="00682004" w14:paraId="71D62261" w14:textId="77777777" w:rsidTr="008C0471">
        <w:tc>
          <w:tcPr>
            <w:tcW w:w="986" w:type="dxa"/>
          </w:tcPr>
          <w:p w14:paraId="1CEF1188" w14:textId="77777777" w:rsidR="008C0471" w:rsidRPr="00682004" w:rsidRDefault="008C0471" w:rsidP="008C0471">
            <w:pPr>
              <w:rPr>
                <w:szCs w:val="24"/>
              </w:rPr>
            </w:pPr>
            <w:r w:rsidRPr="00682004">
              <w:rPr>
                <w:szCs w:val="24"/>
              </w:rPr>
              <w:t>55/3</w:t>
            </w:r>
          </w:p>
        </w:tc>
        <w:tc>
          <w:tcPr>
            <w:tcW w:w="7514" w:type="dxa"/>
          </w:tcPr>
          <w:p w14:paraId="1A8060AE" w14:textId="77777777" w:rsidR="008C0471" w:rsidRPr="00682004" w:rsidRDefault="008C0471" w:rsidP="008C0471">
            <w:pPr>
              <w:rPr>
                <w:szCs w:val="24"/>
              </w:rPr>
            </w:pPr>
            <w:r w:rsidRPr="00682004">
              <w:rPr>
                <w:szCs w:val="24"/>
              </w:rPr>
              <w:t xml:space="preserve">Постоянные магниты. Магнитное поле постоянных магнитов. Магнитное поле Земли </w:t>
            </w:r>
          </w:p>
        </w:tc>
        <w:tc>
          <w:tcPr>
            <w:tcW w:w="1106" w:type="dxa"/>
          </w:tcPr>
          <w:p w14:paraId="4A09B79F" w14:textId="77777777" w:rsidR="008C0471" w:rsidRPr="00682004" w:rsidRDefault="008C0471" w:rsidP="008C0471">
            <w:pPr>
              <w:rPr>
                <w:szCs w:val="24"/>
              </w:rPr>
            </w:pPr>
            <w:r w:rsidRPr="00682004">
              <w:rPr>
                <w:szCs w:val="24"/>
              </w:rPr>
              <w:t>1</w:t>
            </w:r>
          </w:p>
        </w:tc>
      </w:tr>
      <w:tr w:rsidR="008C0471" w:rsidRPr="00682004" w14:paraId="52E200B0" w14:textId="77777777" w:rsidTr="008C0471">
        <w:tc>
          <w:tcPr>
            <w:tcW w:w="986" w:type="dxa"/>
          </w:tcPr>
          <w:p w14:paraId="3EF1D85A" w14:textId="77777777" w:rsidR="008C0471" w:rsidRPr="00682004" w:rsidRDefault="008C0471" w:rsidP="008C0471">
            <w:pPr>
              <w:rPr>
                <w:szCs w:val="24"/>
              </w:rPr>
            </w:pPr>
            <w:r w:rsidRPr="00682004">
              <w:rPr>
                <w:szCs w:val="24"/>
              </w:rPr>
              <w:t>56/4</w:t>
            </w:r>
          </w:p>
        </w:tc>
        <w:tc>
          <w:tcPr>
            <w:tcW w:w="7514" w:type="dxa"/>
          </w:tcPr>
          <w:p w14:paraId="5F05CAF0" w14:textId="77777777" w:rsidR="008C0471" w:rsidRPr="00682004" w:rsidRDefault="008C0471" w:rsidP="008C0471">
            <w:pPr>
              <w:rPr>
                <w:szCs w:val="24"/>
              </w:rPr>
            </w:pPr>
            <w:r w:rsidRPr="00682004">
              <w:rPr>
                <w:szCs w:val="24"/>
              </w:rPr>
              <w:t>Действие магнитного поля на проводник с током. Электрический двигатель. Лабораторная работа № 10 «Изучение электрического двигателя постоянного тока (на модели)»</w:t>
            </w:r>
          </w:p>
        </w:tc>
        <w:tc>
          <w:tcPr>
            <w:tcW w:w="1106" w:type="dxa"/>
          </w:tcPr>
          <w:p w14:paraId="7C4735A5" w14:textId="77777777" w:rsidR="008C0471" w:rsidRPr="00682004" w:rsidRDefault="008C0471" w:rsidP="008C0471">
            <w:pPr>
              <w:rPr>
                <w:szCs w:val="24"/>
              </w:rPr>
            </w:pPr>
            <w:r w:rsidRPr="00682004">
              <w:rPr>
                <w:szCs w:val="24"/>
              </w:rPr>
              <w:t>1</w:t>
            </w:r>
          </w:p>
        </w:tc>
      </w:tr>
      <w:tr w:rsidR="008C0471" w:rsidRPr="00682004" w14:paraId="13C8CC6B" w14:textId="77777777" w:rsidTr="008C0471">
        <w:tc>
          <w:tcPr>
            <w:tcW w:w="986" w:type="dxa"/>
          </w:tcPr>
          <w:p w14:paraId="4341429E" w14:textId="77777777" w:rsidR="008C0471" w:rsidRPr="00682004" w:rsidRDefault="008C0471" w:rsidP="008C0471">
            <w:pPr>
              <w:rPr>
                <w:szCs w:val="24"/>
              </w:rPr>
            </w:pPr>
            <w:r w:rsidRPr="00682004">
              <w:rPr>
                <w:szCs w:val="24"/>
              </w:rPr>
              <w:t>57/5</w:t>
            </w:r>
          </w:p>
        </w:tc>
        <w:tc>
          <w:tcPr>
            <w:tcW w:w="7514" w:type="dxa"/>
          </w:tcPr>
          <w:p w14:paraId="39A589B4" w14:textId="77777777" w:rsidR="008C0471" w:rsidRPr="00682004" w:rsidRDefault="008C0471" w:rsidP="008C0471">
            <w:pPr>
              <w:rPr>
                <w:szCs w:val="24"/>
              </w:rPr>
            </w:pPr>
            <w:r w:rsidRPr="00682004">
              <w:rPr>
                <w:szCs w:val="24"/>
              </w:rPr>
              <w:t>Контрольная работа «Электромагнитные явления»</w:t>
            </w:r>
          </w:p>
        </w:tc>
        <w:tc>
          <w:tcPr>
            <w:tcW w:w="1106" w:type="dxa"/>
          </w:tcPr>
          <w:p w14:paraId="1EA0A438" w14:textId="77777777" w:rsidR="008C0471" w:rsidRPr="00682004" w:rsidRDefault="008C0471" w:rsidP="008C0471">
            <w:pPr>
              <w:rPr>
                <w:szCs w:val="24"/>
              </w:rPr>
            </w:pPr>
            <w:r w:rsidRPr="00682004">
              <w:rPr>
                <w:szCs w:val="24"/>
              </w:rPr>
              <w:t>1</w:t>
            </w:r>
          </w:p>
        </w:tc>
      </w:tr>
      <w:tr w:rsidR="008C0471" w:rsidRPr="00682004" w14:paraId="32916D32" w14:textId="77777777" w:rsidTr="008C0471">
        <w:tc>
          <w:tcPr>
            <w:tcW w:w="9606" w:type="dxa"/>
            <w:gridSpan w:val="3"/>
          </w:tcPr>
          <w:p w14:paraId="1956D0B5" w14:textId="77777777" w:rsidR="008C0471" w:rsidRPr="00682004" w:rsidRDefault="008C0471" w:rsidP="008C0471">
            <w:pPr>
              <w:rPr>
                <w:b/>
                <w:szCs w:val="24"/>
              </w:rPr>
            </w:pPr>
            <w:r w:rsidRPr="00682004">
              <w:rPr>
                <w:b/>
                <w:szCs w:val="24"/>
              </w:rPr>
              <w:t>Световые явления (10 часов)</w:t>
            </w:r>
          </w:p>
        </w:tc>
      </w:tr>
      <w:tr w:rsidR="008C0471" w:rsidRPr="00682004" w14:paraId="6662F2F1" w14:textId="77777777" w:rsidTr="008C0471">
        <w:tc>
          <w:tcPr>
            <w:tcW w:w="986" w:type="dxa"/>
          </w:tcPr>
          <w:p w14:paraId="1016EEE9" w14:textId="77777777" w:rsidR="008C0471" w:rsidRPr="00682004" w:rsidRDefault="008C0471" w:rsidP="008C0471">
            <w:pPr>
              <w:rPr>
                <w:szCs w:val="24"/>
              </w:rPr>
            </w:pPr>
            <w:r w:rsidRPr="00682004">
              <w:rPr>
                <w:szCs w:val="24"/>
              </w:rPr>
              <w:t>58/1</w:t>
            </w:r>
          </w:p>
        </w:tc>
        <w:tc>
          <w:tcPr>
            <w:tcW w:w="7514" w:type="dxa"/>
          </w:tcPr>
          <w:p w14:paraId="5AD808A8" w14:textId="77777777" w:rsidR="008C0471" w:rsidRPr="00682004" w:rsidRDefault="008C0471" w:rsidP="008C0471">
            <w:pPr>
              <w:rPr>
                <w:szCs w:val="24"/>
              </w:rPr>
            </w:pPr>
            <w:r w:rsidRPr="00682004">
              <w:rPr>
                <w:szCs w:val="24"/>
              </w:rPr>
              <w:t>Источники света. Распространение света</w:t>
            </w:r>
          </w:p>
        </w:tc>
        <w:tc>
          <w:tcPr>
            <w:tcW w:w="1106" w:type="dxa"/>
          </w:tcPr>
          <w:p w14:paraId="2CD0EEB9" w14:textId="77777777" w:rsidR="008C0471" w:rsidRPr="00682004" w:rsidRDefault="008C0471" w:rsidP="008C0471">
            <w:pPr>
              <w:rPr>
                <w:szCs w:val="24"/>
              </w:rPr>
            </w:pPr>
            <w:r w:rsidRPr="00682004">
              <w:rPr>
                <w:szCs w:val="24"/>
              </w:rPr>
              <w:t>1</w:t>
            </w:r>
          </w:p>
        </w:tc>
      </w:tr>
      <w:tr w:rsidR="008C0471" w:rsidRPr="00682004" w14:paraId="34001762" w14:textId="77777777" w:rsidTr="008C0471">
        <w:tc>
          <w:tcPr>
            <w:tcW w:w="986" w:type="dxa"/>
          </w:tcPr>
          <w:p w14:paraId="7D0EE92E" w14:textId="77777777" w:rsidR="008C0471" w:rsidRPr="00682004" w:rsidRDefault="008C0471" w:rsidP="008C0471">
            <w:pPr>
              <w:rPr>
                <w:szCs w:val="24"/>
              </w:rPr>
            </w:pPr>
            <w:r w:rsidRPr="00682004">
              <w:rPr>
                <w:szCs w:val="24"/>
              </w:rPr>
              <w:t>59/2</w:t>
            </w:r>
          </w:p>
        </w:tc>
        <w:tc>
          <w:tcPr>
            <w:tcW w:w="7514" w:type="dxa"/>
          </w:tcPr>
          <w:p w14:paraId="40147D8D" w14:textId="77777777" w:rsidR="008C0471" w:rsidRPr="00682004" w:rsidRDefault="008C0471" w:rsidP="008C0471">
            <w:pPr>
              <w:rPr>
                <w:szCs w:val="24"/>
              </w:rPr>
            </w:pPr>
            <w:r w:rsidRPr="00682004">
              <w:rPr>
                <w:szCs w:val="24"/>
              </w:rPr>
              <w:t>Видимое движение светил</w:t>
            </w:r>
          </w:p>
        </w:tc>
        <w:tc>
          <w:tcPr>
            <w:tcW w:w="1106" w:type="dxa"/>
          </w:tcPr>
          <w:p w14:paraId="6D215D2A" w14:textId="77777777" w:rsidR="008C0471" w:rsidRPr="00682004" w:rsidRDefault="008C0471" w:rsidP="008C0471">
            <w:pPr>
              <w:rPr>
                <w:szCs w:val="24"/>
              </w:rPr>
            </w:pPr>
            <w:r w:rsidRPr="00682004">
              <w:rPr>
                <w:szCs w:val="24"/>
              </w:rPr>
              <w:t>1</w:t>
            </w:r>
          </w:p>
        </w:tc>
      </w:tr>
      <w:tr w:rsidR="008C0471" w:rsidRPr="00682004" w14:paraId="7F7A03D4" w14:textId="77777777" w:rsidTr="008C0471">
        <w:tc>
          <w:tcPr>
            <w:tcW w:w="986" w:type="dxa"/>
          </w:tcPr>
          <w:p w14:paraId="028DDFA6" w14:textId="77777777" w:rsidR="008C0471" w:rsidRPr="00682004" w:rsidRDefault="008C0471" w:rsidP="008C0471">
            <w:pPr>
              <w:rPr>
                <w:szCs w:val="24"/>
              </w:rPr>
            </w:pPr>
            <w:r w:rsidRPr="00682004">
              <w:rPr>
                <w:szCs w:val="24"/>
              </w:rPr>
              <w:t>60/3</w:t>
            </w:r>
          </w:p>
        </w:tc>
        <w:tc>
          <w:tcPr>
            <w:tcW w:w="7514" w:type="dxa"/>
          </w:tcPr>
          <w:p w14:paraId="17C99D01" w14:textId="77777777" w:rsidR="008C0471" w:rsidRPr="00682004" w:rsidRDefault="008C0471" w:rsidP="008C0471">
            <w:pPr>
              <w:rPr>
                <w:szCs w:val="24"/>
              </w:rPr>
            </w:pPr>
            <w:r w:rsidRPr="00682004">
              <w:rPr>
                <w:szCs w:val="24"/>
              </w:rPr>
              <w:t xml:space="preserve">Отражение света. Закон отражения света </w:t>
            </w:r>
          </w:p>
        </w:tc>
        <w:tc>
          <w:tcPr>
            <w:tcW w:w="1106" w:type="dxa"/>
          </w:tcPr>
          <w:p w14:paraId="2C98DD99" w14:textId="77777777" w:rsidR="008C0471" w:rsidRPr="00682004" w:rsidRDefault="008C0471" w:rsidP="008C0471">
            <w:pPr>
              <w:rPr>
                <w:szCs w:val="24"/>
              </w:rPr>
            </w:pPr>
            <w:r w:rsidRPr="00682004">
              <w:rPr>
                <w:szCs w:val="24"/>
              </w:rPr>
              <w:t>1</w:t>
            </w:r>
          </w:p>
        </w:tc>
      </w:tr>
      <w:tr w:rsidR="008C0471" w:rsidRPr="00682004" w14:paraId="3616A8A9" w14:textId="77777777" w:rsidTr="008C0471">
        <w:tc>
          <w:tcPr>
            <w:tcW w:w="986" w:type="dxa"/>
          </w:tcPr>
          <w:p w14:paraId="06F1E6A3" w14:textId="77777777" w:rsidR="008C0471" w:rsidRPr="00682004" w:rsidRDefault="008C0471" w:rsidP="008C0471">
            <w:pPr>
              <w:rPr>
                <w:szCs w:val="24"/>
              </w:rPr>
            </w:pPr>
            <w:r w:rsidRPr="00682004">
              <w:rPr>
                <w:szCs w:val="24"/>
              </w:rPr>
              <w:t>61/4</w:t>
            </w:r>
          </w:p>
        </w:tc>
        <w:tc>
          <w:tcPr>
            <w:tcW w:w="7514" w:type="dxa"/>
          </w:tcPr>
          <w:p w14:paraId="0929B031" w14:textId="77777777" w:rsidR="008C0471" w:rsidRPr="00682004" w:rsidRDefault="008C0471" w:rsidP="008C0471">
            <w:pPr>
              <w:rPr>
                <w:szCs w:val="24"/>
              </w:rPr>
            </w:pPr>
            <w:r w:rsidRPr="00682004">
              <w:rPr>
                <w:szCs w:val="24"/>
              </w:rPr>
              <w:t xml:space="preserve">Плоское зеркало </w:t>
            </w:r>
          </w:p>
        </w:tc>
        <w:tc>
          <w:tcPr>
            <w:tcW w:w="1106" w:type="dxa"/>
          </w:tcPr>
          <w:p w14:paraId="1F590B63" w14:textId="77777777" w:rsidR="008C0471" w:rsidRPr="00682004" w:rsidRDefault="008C0471" w:rsidP="008C0471">
            <w:pPr>
              <w:rPr>
                <w:szCs w:val="24"/>
              </w:rPr>
            </w:pPr>
            <w:r w:rsidRPr="00682004">
              <w:rPr>
                <w:szCs w:val="24"/>
              </w:rPr>
              <w:t>1</w:t>
            </w:r>
          </w:p>
        </w:tc>
      </w:tr>
      <w:tr w:rsidR="008C0471" w:rsidRPr="00682004" w14:paraId="5A68EA9E" w14:textId="77777777" w:rsidTr="008C0471">
        <w:tc>
          <w:tcPr>
            <w:tcW w:w="986" w:type="dxa"/>
          </w:tcPr>
          <w:p w14:paraId="1E51311D" w14:textId="77777777" w:rsidR="008C0471" w:rsidRPr="00682004" w:rsidRDefault="008C0471" w:rsidP="008C0471">
            <w:pPr>
              <w:rPr>
                <w:szCs w:val="24"/>
              </w:rPr>
            </w:pPr>
            <w:r w:rsidRPr="00682004">
              <w:rPr>
                <w:szCs w:val="24"/>
              </w:rPr>
              <w:t>62/5</w:t>
            </w:r>
          </w:p>
        </w:tc>
        <w:tc>
          <w:tcPr>
            <w:tcW w:w="7514" w:type="dxa"/>
          </w:tcPr>
          <w:p w14:paraId="2BD5F795" w14:textId="77777777" w:rsidR="008C0471" w:rsidRPr="00682004" w:rsidRDefault="008C0471" w:rsidP="008C0471">
            <w:pPr>
              <w:rPr>
                <w:szCs w:val="24"/>
              </w:rPr>
            </w:pPr>
            <w:r w:rsidRPr="00682004">
              <w:rPr>
                <w:szCs w:val="24"/>
              </w:rPr>
              <w:t xml:space="preserve">Преломление света. Закон преломления света </w:t>
            </w:r>
          </w:p>
        </w:tc>
        <w:tc>
          <w:tcPr>
            <w:tcW w:w="1106" w:type="dxa"/>
          </w:tcPr>
          <w:p w14:paraId="4A87E4FF" w14:textId="77777777" w:rsidR="008C0471" w:rsidRPr="00682004" w:rsidRDefault="008C0471" w:rsidP="008C0471">
            <w:pPr>
              <w:rPr>
                <w:szCs w:val="24"/>
              </w:rPr>
            </w:pPr>
            <w:r w:rsidRPr="00682004">
              <w:rPr>
                <w:szCs w:val="24"/>
              </w:rPr>
              <w:t>1</w:t>
            </w:r>
          </w:p>
        </w:tc>
      </w:tr>
      <w:tr w:rsidR="008C0471" w:rsidRPr="00682004" w14:paraId="7FA8E8B4" w14:textId="77777777" w:rsidTr="008C0471">
        <w:tc>
          <w:tcPr>
            <w:tcW w:w="986" w:type="dxa"/>
          </w:tcPr>
          <w:p w14:paraId="05FDA364" w14:textId="77777777" w:rsidR="008C0471" w:rsidRPr="00682004" w:rsidRDefault="008C0471" w:rsidP="008C0471">
            <w:pPr>
              <w:rPr>
                <w:szCs w:val="24"/>
              </w:rPr>
            </w:pPr>
            <w:r w:rsidRPr="00682004">
              <w:rPr>
                <w:szCs w:val="24"/>
              </w:rPr>
              <w:t>63/6</w:t>
            </w:r>
          </w:p>
        </w:tc>
        <w:tc>
          <w:tcPr>
            <w:tcW w:w="7514" w:type="dxa"/>
          </w:tcPr>
          <w:p w14:paraId="6E71EDB2" w14:textId="77777777" w:rsidR="008C0471" w:rsidRPr="00682004" w:rsidRDefault="008C0471" w:rsidP="008C0471">
            <w:pPr>
              <w:rPr>
                <w:szCs w:val="24"/>
              </w:rPr>
            </w:pPr>
            <w:r w:rsidRPr="00682004">
              <w:rPr>
                <w:szCs w:val="24"/>
              </w:rPr>
              <w:t xml:space="preserve">Линзы. Оптическая сила линзы </w:t>
            </w:r>
          </w:p>
        </w:tc>
        <w:tc>
          <w:tcPr>
            <w:tcW w:w="1106" w:type="dxa"/>
          </w:tcPr>
          <w:p w14:paraId="23B8B29D" w14:textId="77777777" w:rsidR="008C0471" w:rsidRPr="00682004" w:rsidRDefault="008C0471" w:rsidP="008C0471">
            <w:pPr>
              <w:rPr>
                <w:szCs w:val="24"/>
              </w:rPr>
            </w:pPr>
            <w:r w:rsidRPr="00682004">
              <w:rPr>
                <w:szCs w:val="24"/>
              </w:rPr>
              <w:t>1</w:t>
            </w:r>
          </w:p>
        </w:tc>
      </w:tr>
      <w:tr w:rsidR="008C0471" w:rsidRPr="00682004" w14:paraId="36C3833E" w14:textId="77777777" w:rsidTr="008C0471">
        <w:tc>
          <w:tcPr>
            <w:tcW w:w="986" w:type="dxa"/>
          </w:tcPr>
          <w:p w14:paraId="0DF44006" w14:textId="77777777" w:rsidR="008C0471" w:rsidRPr="00682004" w:rsidRDefault="008C0471" w:rsidP="008C0471">
            <w:pPr>
              <w:rPr>
                <w:szCs w:val="24"/>
              </w:rPr>
            </w:pPr>
            <w:r w:rsidRPr="00682004">
              <w:rPr>
                <w:szCs w:val="24"/>
              </w:rPr>
              <w:t>64/7</w:t>
            </w:r>
          </w:p>
        </w:tc>
        <w:tc>
          <w:tcPr>
            <w:tcW w:w="7514" w:type="dxa"/>
          </w:tcPr>
          <w:p w14:paraId="6E48D8C1" w14:textId="77777777" w:rsidR="008C0471" w:rsidRPr="00682004" w:rsidRDefault="008C0471" w:rsidP="008C0471">
            <w:pPr>
              <w:rPr>
                <w:szCs w:val="24"/>
              </w:rPr>
            </w:pPr>
            <w:r w:rsidRPr="00682004">
              <w:rPr>
                <w:szCs w:val="24"/>
              </w:rPr>
              <w:t xml:space="preserve">Изображения, даваемые линзой </w:t>
            </w:r>
          </w:p>
        </w:tc>
        <w:tc>
          <w:tcPr>
            <w:tcW w:w="1106" w:type="dxa"/>
          </w:tcPr>
          <w:p w14:paraId="7BB05540" w14:textId="77777777" w:rsidR="008C0471" w:rsidRPr="00682004" w:rsidRDefault="008C0471" w:rsidP="008C0471">
            <w:pPr>
              <w:rPr>
                <w:szCs w:val="24"/>
              </w:rPr>
            </w:pPr>
            <w:r w:rsidRPr="00682004">
              <w:rPr>
                <w:szCs w:val="24"/>
              </w:rPr>
              <w:t>1</w:t>
            </w:r>
          </w:p>
        </w:tc>
      </w:tr>
      <w:tr w:rsidR="008C0471" w:rsidRPr="00682004" w14:paraId="61A5C6BD" w14:textId="77777777" w:rsidTr="008C0471">
        <w:tc>
          <w:tcPr>
            <w:tcW w:w="986" w:type="dxa"/>
          </w:tcPr>
          <w:p w14:paraId="058EB945" w14:textId="77777777" w:rsidR="008C0471" w:rsidRPr="00682004" w:rsidRDefault="008C0471" w:rsidP="008C0471">
            <w:pPr>
              <w:rPr>
                <w:szCs w:val="24"/>
              </w:rPr>
            </w:pPr>
            <w:r w:rsidRPr="00682004">
              <w:rPr>
                <w:szCs w:val="24"/>
              </w:rPr>
              <w:t>65/8</w:t>
            </w:r>
          </w:p>
        </w:tc>
        <w:tc>
          <w:tcPr>
            <w:tcW w:w="7514" w:type="dxa"/>
          </w:tcPr>
          <w:p w14:paraId="4F663414" w14:textId="77777777" w:rsidR="008C0471" w:rsidRPr="00682004" w:rsidRDefault="008C0471" w:rsidP="008C0471">
            <w:pPr>
              <w:rPr>
                <w:szCs w:val="24"/>
              </w:rPr>
            </w:pPr>
            <w:r w:rsidRPr="00682004">
              <w:rPr>
                <w:szCs w:val="24"/>
              </w:rPr>
              <w:t>Лабораторная работа № 11 «Получение изображения при помощи линзы»</w:t>
            </w:r>
          </w:p>
        </w:tc>
        <w:tc>
          <w:tcPr>
            <w:tcW w:w="1106" w:type="dxa"/>
          </w:tcPr>
          <w:p w14:paraId="1EE8BCF5" w14:textId="77777777" w:rsidR="008C0471" w:rsidRPr="00682004" w:rsidRDefault="008C0471" w:rsidP="008C0471">
            <w:pPr>
              <w:rPr>
                <w:szCs w:val="24"/>
              </w:rPr>
            </w:pPr>
            <w:r w:rsidRPr="00682004">
              <w:rPr>
                <w:szCs w:val="24"/>
              </w:rPr>
              <w:t>1</w:t>
            </w:r>
          </w:p>
        </w:tc>
      </w:tr>
      <w:tr w:rsidR="008C0471" w:rsidRPr="00682004" w14:paraId="38405530" w14:textId="77777777" w:rsidTr="008C0471">
        <w:tc>
          <w:tcPr>
            <w:tcW w:w="986" w:type="dxa"/>
          </w:tcPr>
          <w:p w14:paraId="2FC6224B" w14:textId="77777777" w:rsidR="008C0471" w:rsidRPr="00682004" w:rsidRDefault="008C0471" w:rsidP="008C0471">
            <w:pPr>
              <w:rPr>
                <w:szCs w:val="24"/>
              </w:rPr>
            </w:pPr>
            <w:r w:rsidRPr="00682004">
              <w:rPr>
                <w:szCs w:val="24"/>
              </w:rPr>
              <w:t>66/9</w:t>
            </w:r>
          </w:p>
        </w:tc>
        <w:tc>
          <w:tcPr>
            <w:tcW w:w="7514" w:type="dxa"/>
          </w:tcPr>
          <w:p w14:paraId="5F1E64B8" w14:textId="77777777" w:rsidR="008C0471" w:rsidRPr="00682004" w:rsidRDefault="008C0471" w:rsidP="008C0471">
            <w:pPr>
              <w:rPr>
                <w:szCs w:val="24"/>
              </w:rPr>
            </w:pPr>
            <w:r w:rsidRPr="00682004">
              <w:rPr>
                <w:szCs w:val="24"/>
              </w:rPr>
              <w:t xml:space="preserve">Решение задач. Построение изображений, полученных с помощью линз. </w:t>
            </w:r>
          </w:p>
        </w:tc>
        <w:tc>
          <w:tcPr>
            <w:tcW w:w="1106" w:type="dxa"/>
          </w:tcPr>
          <w:p w14:paraId="2C0AE001" w14:textId="77777777" w:rsidR="008C0471" w:rsidRPr="00682004" w:rsidRDefault="008C0471" w:rsidP="008C0471">
            <w:pPr>
              <w:rPr>
                <w:szCs w:val="24"/>
              </w:rPr>
            </w:pPr>
            <w:r w:rsidRPr="00682004">
              <w:rPr>
                <w:szCs w:val="24"/>
              </w:rPr>
              <w:t>1</w:t>
            </w:r>
          </w:p>
        </w:tc>
      </w:tr>
      <w:tr w:rsidR="008C0471" w:rsidRPr="00682004" w14:paraId="25BC19FC" w14:textId="77777777" w:rsidTr="008C0471">
        <w:tc>
          <w:tcPr>
            <w:tcW w:w="986" w:type="dxa"/>
          </w:tcPr>
          <w:p w14:paraId="1710EF94" w14:textId="77777777" w:rsidR="008C0471" w:rsidRPr="00682004" w:rsidRDefault="008C0471" w:rsidP="008C0471">
            <w:pPr>
              <w:rPr>
                <w:szCs w:val="24"/>
              </w:rPr>
            </w:pPr>
            <w:r w:rsidRPr="00682004">
              <w:rPr>
                <w:szCs w:val="24"/>
              </w:rPr>
              <w:t>67/10</w:t>
            </w:r>
          </w:p>
        </w:tc>
        <w:tc>
          <w:tcPr>
            <w:tcW w:w="7514" w:type="dxa"/>
          </w:tcPr>
          <w:p w14:paraId="7FC3ABC5" w14:textId="77777777" w:rsidR="008C0471" w:rsidRPr="00682004" w:rsidRDefault="008C0471" w:rsidP="008C0471">
            <w:pPr>
              <w:rPr>
                <w:szCs w:val="24"/>
              </w:rPr>
            </w:pPr>
            <w:r w:rsidRPr="00682004">
              <w:rPr>
                <w:szCs w:val="24"/>
              </w:rPr>
              <w:t xml:space="preserve">Глаз и зрение. Кратковременная контрольная работа. </w:t>
            </w:r>
          </w:p>
        </w:tc>
        <w:tc>
          <w:tcPr>
            <w:tcW w:w="1106" w:type="dxa"/>
          </w:tcPr>
          <w:p w14:paraId="10A1AED0" w14:textId="77777777" w:rsidR="008C0471" w:rsidRPr="00682004" w:rsidRDefault="008C0471" w:rsidP="008C0471">
            <w:pPr>
              <w:rPr>
                <w:szCs w:val="24"/>
              </w:rPr>
            </w:pPr>
            <w:r w:rsidRPr="00682004">
              <w:rPr>
                <w:szCs w:val="24"/>
              </w:rPr>
              <w:t>1</w:t>
            </w:r>
          </w:p>
        </w:tc>
      </w:tr>
      <w:tr w:rsidR="008C0471" w:rsidRPr="00682004" w14:paraId="67100837" w14:textId="77777777" w:rsidTr="008C0471">
        <w:tc>
          <w:tcPr>
            <w:tcW w:w="986" w:type="dxa"/>
          </w:tcPr>
          <w:p w14:paraId="3C3DA9C5" w14:textId="77777777" w:rsidR="008C0471" w:rsidRPr="00682004" w:rsidRDefault="008C0471" w:rsidP="008C0471">
            <w:pPr>
              <w:rPr>
                <w:szCs w:val="24"/>
              </w:rPr>
            </w:pPr>
            <w:r w:rsidRPr="00682004">
              <w:rPr>
                <w:szCs w:val="24"/>
              </w:rPr>
              <w:t>68</w:t>
            </w:r>
          </w:p>
        </w:tc>
        <w:tc>
          <w:tcPr>
            <w:tcW w:w="7514" w:type="dxa"/>
          </w:tcPr>
          <w:p w14:paraId="24A6C083" w14:textId="77777777" w:rsidR="008C0471" w:rsidRPr="00682004" w:rsidRDefault="008C0471" w:rsidP="008C0471">
            <w:pPr>
              <w:rPr>
                <w:szCs w:val="24"/>
              </w:rPr>
            </w:pPr>
            <w:r w:rsidRPr="00682004">
              <w:rPr>
                <w:szCs w:val="24"/>
              </w:rPr>
              <w:t>Повторение</w:t>
            </w:r>
          </w:p>
        </w:tc>
        <w:tc>
          <w:tcPr>
            <w:tcW w:w="1106" w:type="dxa"/>
          </w:tcPr>
          <w:p w14:paraId="2C34222E" w14:textId="77777777" w:rsidR="008C0471" w:rsidRPr="00682004" w:rsidRDefault="008C0471" w:rsidP="008C0471">
            <w:pPr>
              <w:rPr>
                <w:szCs w:val="24"/>
              </w:rPr>
            </w:pPr>
            <w:r w:rsidRPr="00682004">
              <w:rPr>
                <w:szCs w:val="24"/>
              </w:rPr>
              <w:t>1</w:t>
            </w:r>
          </w:p>
        </w:tc>
      </w:tr>
      <w:tr w:rsidR="008C0471" w:rsidRPr="00682004" w14:paraId="29848E3E" w14:textId="77777777" w:rsidTr="008C0471">
        <w:tc>
          <w:tcPr>
            <w:tcW w:w="986" w:type="dxa"/>
          </w:tcPr>
          <w:p w14:paraId="6D180716" w14:textId="77777777" w:rsidR="008C0471" w:rsidRPr="00682004" w:rsidRDefault="008C0471" w:rsidP="008C0471">
            <w:pPr>
              <w:rPr>
                <w:szCs w:val="24"/>
              </w:rPr>
            </w:pPr>
            <w:r w:rsidRPr="00682004">
              <w:rPr>
                <w:szCs w:val="24"/>
              </w:rPr>
              <w:t>69</w:t>
            </w:r>
          </w:p>
        </w:tc>
        <w:tc>
          <w:tcPr>
            <w:tcW w:w="7514" w:type="dxa"/>
          </w:tcPr>
          <w:p w14:paraId="4DD4C06A" w14:textId="77777777" w:rsidR="008C0471" w:rsidRPr="00682004" w:rsidRDefault="008C0471" w:rsidP="008C0471">
            <w:pPr>
              <w:rPr>
                <w:szCs w:val="24"/>
              </w:rPr>
            </w:pPr>
            <w:r w:rsidRPr="00682004">
              <w:rPr>
                <w:szCs w:val="24"/>
              </w:rPr>
              <w:t>Итоговая контрольная работа</w:t>
            </w:r>
          </w:p>
        </w:tc>
        <w:tc>
          <w:tcPr>
            <w:tcW w:w="1106" w:type="dxa"/>
          </w:tcPr>
          <w:p w14:paraId="75E69239" w14:textId="77777777" w:rsidR="008C0471" w:rsidRPr="00682004" w:rsidRDefault="008C0471" w:rsidP="008C0471">
            <w:pPr>
              <w:rPr>
                <w:szCs w:val="24"/>
              </w:rPr>
            </w:pPr>
            <w:r w:rsidRPr="00682004">
              <w:rPr>
                <w:szCs w:val="24"/>
              </w:rPr>
              <w:t>1</w:t>
            </w:r>
          </w:p>
        </w:tc>
      </w:tr>
      <w:tr w:rsidR="008C0471" w:rsidRPr="00682004" w14:paraId="7FC9607B" w14:textId="77777777" w:rsidTr="008C0471">
        <w:tc>
          <w:tcPr>
            <w:tcW w:w="986" w:type="dxa"/>
          </w:tcPr>
          <w:p w14:paraId="5D51ABFA" w14:textId="77777777" w:rsidR="008C0471" w:rsidRPr="00682004" w:rsidRDefault="008C0471" w:rsidP="008C0471">
            <w:pPr>
              <w:rPr>
                <w:szCs w:val="24"/>
              </w:rPr>
            </w:pPr>
            <w:r w:rsidRPr="00682004">
              <w:rPr>
                <w:szCs w:val="24"/>
              </w:rPr>
              <w:t>70</w:t>
            </w:r>
          </w:p>
        </w:tc>
        <w:tc>
          <w:tcPr>
            <w:tcW w:w="7514" w:type="dxa"/>
          </w:tcPr>
          <w:p w14:paraId="213F6C4A" w14:textId="77777777" w:rsidR="008C0471" w:rsidRPr="00682004" w:rsidRDefault="008C0471" w:rsidP="008C0471">
            <w:pPr>
              <w:rPr>
                <w:szCs w:val="24"/>
              </w:rPr>
            </w:pPr>
            <w:r w:rsidRPr="00682004">
              <w:rPr>
                <w:szCs w:val="24"/>
              </w:rPr>
              <w:t>Обобщение</w:t>
            </w:r>
          </w:p>
        </w:tc>
        <w:tc>
          <w:tcPr>
            <w:tcW w:w="1106" w:type="dxa"/>
          </w:tcPr>
          <w:p w14:paraId="192A1DE4" w14:textId="77777777" w:rsidR="008C0471" w:rsidRPr="00682004" w:rsidRDefault="008C0471" w:rsidP="008C0471">
            <w:pPr>
              <w:rPr>
                <w:szCs w:val="24"/>
              </w:rPr>
            </w:pPr>
            <w:r w:rsidRPr="00682004">
              <w:rPr>
                <w:szCs w:val="24"/>
              </w:rPr>
              <w:t>1</w:t>
            </w:r>
          </w:p>
        </w:tc>
      </w:tr>
    </w:tbl>
    <w:p w14:paraId="6B8758C6" w14:textId="77777777" w:rsidR="008C0471" w:rsidRPr="00682004" w:rsidRDefault="008C0471" w:rsidP="008C0471">
      <w:pPr>
        <w:jc w:val="center"/>
        <w:rPr>
          <w:b/>
          <w:szCs w:val="24"/>
        </w:rPr>
      </w:pPr>
      <w:r w:rsidRPr="00682004">
        <w:rPr>
          <w:b/>
          <w:szCs w:val="24"/>
        </w:rPr>
        <w:t>9 класс</w:t>
      </w:r>
    </w:p>
    <w:p w14:paraId="42659B24" w14:textId="77777777" w:rsidR="008C0471" w:rsidRPr="00682004" w:rsidRDefault="008C0471" w:rsidP="008C0471">
      <w:pPr>
        <w:jc w:val="center"/>
        <w:rPr>
          <w:b/>
          <w:szCs w:val="24"/>
        </w:rPr>
      </w:pPr>
      <w:r w:rsidRPr="00682004">
        <w:rPr>
          <w:b/>
          <w:szCs w:val="24"/>
        </w:rPr>
        <w:t>2 часа в неделю – всего 70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7214"/>
        <w:gridCol w:w="1434"/>
      </w:tblGrid>
      <w:tr w:rsidR="008C0471" w:rsidRPr="00682004" w14:paraId="67805874" w14:textId="77777777" w:rsidTr="008C0471">
        <w:trPr>
          <w:trHeight w:val="547"/>
        </w:trPr>
        <w:tc>
          <w:tcPr>
            <w:tcW w:w="763" w:type="dxa"/>
            <w:vAlign w:val="center"/>
          </w:tcPr>
          <w:p w14:paraId="4EFD8D9E" w14:textId="77777777" w:rsidR="008C0471" w:rsidRPr="00682004" w:rsidRDefault="008C0471" w:rsidP="008C0471">
            <w:pPr>
              <w:jc w:val="center"/>
              <w:rPr>
                <w:b/>
                <w:szCs w:val="24"/>
              </w:rPr>
            </w:pPr>
            <w:r w:rsidRPr="00682004">
              <w:rPr>
                <w:b/>
                <w:szCs w:val="24"/>
              </w:rPr>
              <w:t>№</w:t>
            </w:r>
          </w:p>
        </w:tc>
        <w:tc>
          <w:tcPr>
            <w:tcW w:w="7850" w:type="dxa"/>
            <w:vAlign w:val="center"/>
          </w:tcPr>
          <w:p w14:paraId="702EC28F" w14:textId="77777777" w:rsidR="008C0471" w:rsidRPr="00682004" w:rsidRDefault="008C0471" w:rsidP="008C0471">
            <w:pPr>
              <w:jc w:val="center"/>
              <w:rPr>
                <w:b/>
                <w:szCs w:val="24"/>
              </w:rPr>
            </w:pPr>
            <w:r w:rsidRPr="00682004">
              <w:rPr>
                <w:b/>
                <w:szCs w:val="24"/>
              </w:rPr>
              <w:t>Тема</w:t>
            </w:r>
          </w:p>
        </w:tc>
        <w:tc>
          <w:tcPr>
            <w:tcW w:w="958" w:type="dxa"/>
            <w:vAlign w:val="center"/>
          </w:tcPr>
          <w:p w14:paraId="4CEAD1D3" w14:textId="77777777" w:rsidR="008C0471" w:rsidRPr="00682004" w:rsidRDefault="008C0471" w:rsidP="008C0471">
            <w:pPr>
              <w:jc w:val="center"/>
              <w:rPr>
                <w:b/>
                <w:szCs w:val="24"/>
              </w:rPr>
            </w:pPr>
            <w:r w:rsidRPr="00682004">
              <w:rPr>
                <w:b/>
                <w:szCs w:val="24"/>
              </w:rPr>
              <w:t>Кол-во часов</w:t>
            </w:r>
          </w:p>
        </w:tc>
      </w:tr>
      <w:tr w:rsidR="008C0471" w:rsidRPr="00682004" w14:paraId="7BF523C7" w14:textId="77777777" w:rsidTr="008C0471">
        <w:tc>
          <w:tcPr>
            <w:tcW w:w="8613" w:type="dxa"/>
            <w:gridSpan w:val="2"/>
          </w:tcPr>
          <w:p w14:paraId="41CE3AF3" w14:textId="77777777" w:rsidR="008C0471" w:rsidRPr="00682004" w:rsidRDefault="008C0471" w:rsidP="008C0471">
            <w:pPr>
              <w:rPr>
                <w:b/>
                <w:szCs w:val="24"/>
              </w:rPr>
            </w:pPr>
            <w:r w:rsidRPr="00682004">
              <w:rPr>
                <w:b/>
                <w:szCs w:val="24"/>
              </w:rPr>
              <w:t xml:space="preserve">Законы взаимодействия и движения тел </w:t>
            </w:r>
          </w:p>
        </w:tc>
        <w:tc>
          <w:tcPr>
            <w:tcW w:w="958" w:type="dxa"/>
          </w:tcPr>
          <w:p w14:paraId="1FB849D5" w14:textId="77777777" w:rsidR="008C0471" w:rsidRPr="00682004" w:rsidRDefault="008C0471" w:rsidP="008C0471">
            <w:pPr>
              <w:rPr>
                <w:b/>
                <w:szCs w:val="24"/>
              </w:rPr>
            </w:pPr>
            <w:r w:rsidRPr="00682004">
              <w:rPr>
                <w:b/>
                <w:szCs w:val="24"/>
              </w:rPr>
              <w:t>23</w:t>
            </w:r>
          </w:p>
        </w:tc>
      </w:tr>
      <w:tr w:rsidR="008C0471" w:rsidRPr="00682004" w14:paraId="4D694403" w14:textId="77777777" w:rsidTr="008C0471">
        <w:tc>
          <w:tcPr>
            <w:tcW w:w="763" w:type="dxa"/>
          </w:tcPr>
          <w:p w14:paraId="066A7A5D" w14:textId="77777777" w:rsidR="008C0471" w:rsidRPr="00682004" w:rsidRDefault="008C0471" w:rsidP="008C0471">
            <w:pPr>
              <w:rPr>
                <w:szCs w:val="24"/>
              </w:rPr>
            </w:pPr>
            <w:r w:rsidRPr="00682004">
              <w:rPr>
                <w:szCs w:val="24"/>
              </w:rPr>
              <w:t>1/1</w:t>
            </w:r>
          </w:p>
        </w:tc>
        <w:tc>
          <w:tcPr>
            <w:tcW w:w="7850" w:type="dxa"/>
          </w:tcPr>
          <w:p w14:paraId="3DE4F902" w14:textId="77777777" w:rsidR="008C0471" w:rsidRPr="00682004" w:rsidRDefault="008C0471" w:rsidP="008C0471">
            <w:pPr>
              <w:rPr>
                <w:szCs w:val="24"/>
              </w:rPr>
            </w:pPr>
            <w:r w:rsidRPr="00682004">
              <w:rPr>
                <w:szCs w:val="24"/>
              </w:rPr>
              <w:t>Материальная точка. Система отсчета</w:t>
            </w:r>
          </w:p>
        </w:tc>
        <w:tc>
          <w:tcPr>
            <w:tcW w:w="958" w:type="dxa"/>
          </w:tcPr>
          <w:p w14:paraId="1431968C" w14:textId="77777777" w:rsidR="008C0471" w:rsidRPr="00682004" w:rsidRDefault="008C0471" w:rsidP="008C0471">
            <w:pPr>
              <w:rPr>
                <w:szCs w:val="24"/>
              </w:rPr>
            </w:pPr>
            <w:r w:rsidRPr="00682004">
              <w:rPr>
                <w:szCs w:val="24"/>
              </w:rPr>
              <w:t>1</w:t>
            </w:r>
          </w:p>
        </w:tc>
      </w:tr>
      <w:tr w:rsidR="008C0471" w:rsidRPr="00682004" w14:paraId="1851F384" w14:textId="77777777" w:rsidTr="008C0471">
        <w:tc>
          <w:tcPr>
            <w:tcW w:w="763" w:type="dxa"/>
          </w:tcPr>
          <w:p w14:paraId="5A63080C" w14:textId="77777777" w:rsidR="008C0471" w:rsidRPr="00682004" w:rsidRDefault="008C0471" w:rsidP="008C0471">
            <w:pPr>
              <w:rPr>
                <w:szCs w:val="24"/>
              </w:rPr>
            </w:pPr>
            <w:r w:rsidRPr="00682004">
              <w:rPr>
                <w:szCs w:val="24"/>
              </w:rPr>
              <w:t>2/2</w:t>
            </w:r>
          </w:p>
        </w:tc>
        <w:tc>
          <w:tcPr>
            <w:tcW w:w="7850" w:type="dxa"/>
          </w:tcPr>
          <w:p w14:paraId="24388FD9" w14:textId="77777777" w:rsidR="008C0471" w:rsidRPr="00682004" w:rsidRDefault="008C0471" w:rsidP="008C0471">
            <w:pPr>
              <w:rPr>
                <w:szCs w:val="24"/>
              </w:rPr>
            </w:pPr>
            <w:r w:rsidRPr="00682004">
              <w:rPr>
                <w:szCs w:val="24"/>
              </w:rPr>
              <w:t>Перемещение</w:t>
            </w:r>
          </w:p>
        </w:tc>
        <w:tc>
          <w:tcPr>
            <w:tcW w:w="958" w:type="dxa"/>
          </w:tcPr>
          <w:p w14:paraId="28F3495B" w14:textId="77777777" w:rsidR="008C0471" w:rsidRPr="00682004" w:rsidRDefault="008C0471" w:rsidP="008C0471">
            <w:pPr>
              <w:rPr>
                <w:szCs w:val="24"/>
              </w:rPr>
            </w:pPr>
            <w:r w:rsidRPr="00682004">
              <w:rPr>
                <w:szCs w:val="24"/>
              </w:rPr>
              <w:t>1</w:t>
            </w:r>
          </w:p>
        </w:tc>
      </w:tr>
      <w:tr w:rsidR="008C0471" w:rsidRPr="00682004" w14:paraId="4129DEA0" w14:textId="77777777" w:rsidTr="008C0471">
        <w:tc>
          <w:tcPr>
            <w:tcW w:w="763" w:type="dxa"/>
          </w:tcPr>
          <w:p w14:paraId="1AF7BF0F" w14:textId="77777777" w:rsidR="008C0471" w:rsidRPr="00682004" w:rsidRDefault="008C0471" w:rsidP="008C0471">
            <w:pPr>
              <w:rPr>
                <w:szCs w:val="24"/>
              </w:rPr>
            </w:pPr>
            <w:r w:rsidRPr="00682004">
              <w:rPr>
                <w:szCs w:val="24"/>
              </w:rPr>
              <w:t>3/3</w:t>
            </w:r>
          </w:p>
        </w:tc>
        <w:tc>
          <w:tcPr>
            <w:tcW w:w="7850" w:type="dxa"/>
          </w:tcPr>
          <w:p w14:paraId="2D696D74" w14:textId="77777777" w:rsidR="008C0471" w:rsidRPr="00682004" w:rsidRDefault="008C0471" w:rsidP="008C0471">
            <w:pPr>
              <w:rPr>
                <w:szCs w:val="24"/>
              </w:rPr>
            </w:pPr>
            <w:r w:rsidRPr="00682004">
              <w:rPr>
                <w:szCs w:val="24"/>
              </w:rPr>
              <w:t>Определение координаты движущегося тела</w:t>
            </w:r>
          </w:p>
        </w:tc>
        <w:tc>
          <w:tcPr>
            <w:tcW w:w="958" w:type="dxa"/>
          </w:tcPr>
          <w:p w14:paraId="4098CE29" w14:textId="77777777" w:rsidR="008C0471" w:rsidRPr="00682004" w:rsidRDefault="008C0471" w:rsidP="008C0471">
            <w:pPr>
              <w:rPr>
                <w:szCs w:val="24"/>
              </w:rPr>
            </w:pPr>
            <w:r w:rsidRPr="00682004">
              <w:rPr>
                <w:szCs w:val="24"/>
              </w:rPr>
              <w:t>1</w:t>
            </w:r>
          </w:p>
        </w:tc>
      </w:tr>
      <w:tr w:rsidR="008C0471" w:rsidRPr="00682004" w14:paraId="28848CC3" w14:textId="77777777" w:rsidTr="008C0471">
        <w:tc>
          <w:tcPr>
            <w:tcW w:w="763" w:type="dxa"/>
          </w:tcPr>
          <w:p w14:paraId="7E4E70E5" w14:textId="77777777" w:rsidR="008C0471" w:rsidRPr="00682004" w:rsidRDefault="008C0471" w:rsidP="008C0471">
            <w:pPr>
              <w:rPr>
                <w:szCs w:val="24"/>
              </w:rPr>
            </w:pPr>
            <w:r w:rsidRPr="00682004">
              <w:rPr>
                <w:szCs w:val="24"/>
              </w:rPr>
              <w:t>4/4</w:t>
            </w:r>
          </w:p>
        </w:tc>
        <w:tc>
          <w:tcPr>
            <w:tcW w:w="7850" w:type="dxa"/>
          </w:tcPr>
          <w:p w14:paraId="224DFA0E" w14:textId="77777777" w:rsidR="008C0471" w:rsidRPr="00682004" w:rsidRDefault="008C0471" w:rsidP="008C0471">
            <w:pPr>
              <w:rPr>
                <w:szCs w:val="24"/>
              </w:rPr>
            </w:pPr>
            <w:r w:rsidRPr="00682004">
              <w:rPr>
                <w:szCs w:val="24"/>
              </w:rPr>
              <w:t>Перемещение при прямолинейном равномерном движении</w:t>
            </w:r>
          </w:p>
        </w:tc>
        <w:tc>
          <w:tcPr>
            <w:tcW w:w="958" w:type="dxa"/>
          </w:tcPr>
          <w:p w14:paraId="247E9E1D" w14:textId="77777777" w:rsidR="008C0471" w:rsidRPr="00682004" w:rsidRDefault="008C0471" w:rsidP="008C0471">
            <w:pPr>
              <w:rPr>
                <w:szCs w:val="24"/>
              </w:rPr>
            </w:pPr>
            <w:r w:rsidRPr="00682004">
              <w:rPr>
                <w:szCs w:val="24"/>
              </w:rPr>
              <w:t>1</w:t>
            </w:r>
          </w:p>
        </w:tc>
      </w:tr>
      <w:tr w:rsidR="008C0471" w:rsidRPr="00682004" w14:paraId="4680FC84" w14:textId="77777777" w:rsidTr="008C0471">
        <w:tc>
          <w:tcPr>
            <w:tcW w:w="763" w:type="dxa"/>
          </w:tcPr>
          <w:p w14:paraId="0018E099" w14:textId="77777777" w:rsidR="008C0471" w:rsidRPr="00682004" w:rsidRDefault="008C0471" w:rsidP="008C0471">
            <w:pPr>
              <w:rPr>
                <w:szCs w:val="24"/>
              </w:rPr>
            </w:pPr>
            <w:r w:rsidRPr="00682004">
              <w:rPr>
                <w:szCs w:val="24"/>
              </w:rPr>
              <w:t>5/5</w:t>
            </w:r>
          </w:p>
        </w:tc>
        <w:tc>
          <w:tcPr>
            <w:tcW w:w="7850" w:type="dxa"/>
          </w:tcPr>
          <w:p w14:paraId="556CF332" w14:textId="77777777" w:rsidR="008C0471" w:rsidRPr="00682004" w:rsidRDefault="008C0471" w:rsidP="008C0471">
            <w:pPr>
              <w:rPr>
                <w:szCs w:val="24"/>
              </w:rPr>
            </w:pPr>
            <w:r w:rsidRPr="00682004">
              <w:rPr>
                <w:szCs w:val="24"/>
              </w:rPr>
              <w:t xml:space="preserve">Прямолинейное равноускоренное движение. Ускорение. </w:t>
            </w:r>
          </w:p>
        </w:tc>
        <w:tc>
          <w:tcPr>
            <w:tcW w:w="958" w:type="dxa"/>
          </w:tcPr>
          <w:p w14:paraId="4FBAA60C" w14:textId="77777777" w:rsidR="008C0471" w:rsidRPr="00682004" w:rsidRDefault="008C0471" w:rsidP="008C0471">
            <w:pPr>
              <w:rPr>
                <w:szCs w:val="24"/>
              </w:rPr>
            </w:pPr>
            <w:r w:rsidRPr="00682004">
              <w:rPr>
                <w:szCs w:val="24"/>
              </w:rPr>
              <w:t>1</w:t>
            </w:r>
          </w:p>
        </w:tc>
      </w:tr>
      <w:tr w:rsidR="008C0471" w:rsidRPr="00682004" w14:paraId="5979934B" w14:textId="77777777" w:rsidTr="008C0471">
        <w:tc>
          <w:tcPr>
            <w:tcW w:w="763" w:type="dxa"/>
          </w:tcPr>
          <w:p w14:paraId="5D642BD8" w14:textId="77777777" w:rsidR="008C0471" w:rsidRPr="00682004" w:rsidRDefault="008C0471" w:rsidP="008C0471">
            <w:pPr>
              <w:rPr>
                <w:szCs w:val="24"/>
              </w:rPr>
            </w:pPr>
            <w:r w:rsidRPr="00682004">
              <w:rPr>
                <w:szCs w:val="24"/>
              </w:rPr>
              <w:t>6/6</w:t>
            </w:r>
          </w:p>
        </w:tc>
        <w:tc>
          <w:tcPr>
            <w:tcW w:w="7850" w:type="dxa"/>
          </w:tcPr>
          <w:p w14:paraId="66F2D9C7" w14:textId="77777777" w:rsidR="008C0471" w:rsidRPr="00682004" w:rsidRDefault="008C0471" w:rsidP="008C0471">
            <w:pPr>
              <w:rPr>
                <w:szCs w:val="24"/>
              </w:rPr>
            </w:pPr>
            <w:r w:rsidRPr="00682004">
              <w:rPr>
                <w:szCs w:val="24"/>
              </w:rPr>
              <w:t xml:space="preserve">Скорость прямолинейного равноускоренного движения. График скорости. </w:t>
            </w:r>
          </w:p>
        </w:tc>
        <w:tc>
          <w:tcPr>
            <w:tcW w:w="958" w:type="dxa"/>
          </w:tcPr>
          <w:p w14:paraId="0D999F1B" w14:textId="77777777" w:rsidR="008C0471" w:rsidRPr="00682004" w:rsidRDefault="008C0471" w:rsidP="008C0471">
            <w:pPr>
              <w:rPr>
                <w:szCs w:val="24"/>
              </w:rPr>
            </w:pPr>
            <w:r w:rsidRPr="00682004">
              <w:rPr>
                <w:szCs w:val="24"/>
              </w:rPr>
              <w:t>1</w:t>
            </w:r>
          </w:p>
        </w:tc>
      </w:tr>
      <w:tr w:rsidR="008C0471" w:rsidRPr="00682004" w14:paraId="3632040F" w14:textId="77777777" w:rsidTr="008C0471">
        <w:tc>
          <w:tcPr>
            <w:tcW w:w="763" w:type="dxa"/>
          </w:tcPr>
          <w:p w14:paraId="28147ED6" w14:textId="77777777" w:rsidR="008C0471" w:rsidRPr="00682004" w:rsidRDefault="008C0471" w:rsidP="008C0471">
            <w:pPr>
              <w:rPr>
                <w:szCs w:val="24"/>
              </w:rPr>
            </w:pPr>
            <w:r w:rsidRPr="00682004">
              <w:rPr>
                <w:szCs w:val="24"/>
              </w:rPr>
              <w:t>7/7</w:t>
            </w:r>
          </w:p>
        </w:tc>
        <w:tc>
          <w:tcPr>
            <w:tcW w:w="7850" w:type="dxa"/>
          </w:tcPr>
          <w:p w14:paraId="3552A25F" w14:textId="77777777" w:rsidR="008C0471" w:rsidRPr="00682004" w:rsidRDefault="008C0471" w:rsidP="008C0471">
            <w:pPr>
              <w:rPr>
                <w:szCs w:val="24"/>
              </w:rPr>
            </w:pPr>
            <w:r w:rsidRPr="00682004">
              <w:rPr>
                <w:szCs w:val="24"/>
              </w:rPr>
              <w:t>Перемещение при прямолинейном равноускоренном движении</w:t>
            </w:r>
          </w:p>
        </w:tc>
        <w:tc>
          <w:tcPr>
            <w:tcW w:w="958" w:type="dxa"/>
          </w:tcPr>
          <w:p w14:paraId="3E2BED0E" w14:textId="77777777" w:rsidR="008C0471" w:rsidRPr="00682004" w:rsidRDefault="008C0471" w:rsidP="008C0471">
            <w:pPr>
              <w:rPr>
                <w:szCs w:val="24"/>
              </w:rPr>
            </w:pPr>
            <w:r w:rsidRPr="00682004">
              <w:rPr>
                <w:szCs w:val="24"/>
              </w:rPr>
              <w:t>1</w:t>
            </w:r>
          </w:p>
        </w:tc>
      </w:tr>
      <w:tr w:rsidR="008C0471" w:rsidRPr="00682004" w14:paraId="76241070" w14:textId="77777777" w:rsidTr="008C0471">
        <w:tc>
          <w:tcPr>
            <w:tcW w:w="763" w:type="dxa"/>
          </w:tcPr>
          <w:p w14:paraId="37D28259" w14:textId="77777777" w:rsidR="008C0471" w:rsidRPr="00682004" w:rsidRDefault="008C0471" w:rsidP="008C0471">
            <w:pPr>
              <w:rPr>
                <w:szCs w:val="24"/>
              </w:rPr>
            </w:pPr>
            <w:r w:rsidRPr="00682004">
              <w:rPr>
                <w:szCs w:val="24"/>
              </w:rPr>
              <w:t>8/8</w:t>
            </w:r>
          </w:p>
        </w:tc>
        <w:tc>
          <w:tcPr>
            <w:tcW w:w="7850" w:type="dxa"/>
          </w:tcPr>
          <w:p w14:paraId="21DF7470" w14:textId="77777777" w:rsidR="008C0471" w:rsidRPr="00682004" w:rsidRDefault="008C0471" w:rsidP="008C0471">
            <w:pPr>
              <w:rPr>
                <w:szCs w:val="24"/>
              </w:rPr>
            </w:pPr>
            <w:r w:rsidRPr="00682004">
              <w:rPr>
                <w:szCs w:val="24"/>
              </w:rPr>
              <w:t>Перемещение тела при прямолинейном равноускоренном движении без начальной скорости</w:t>
            </w:r>
          </w:p>
        </w:tc>
        <w:tc>
          <w:tcPr>
            <w:tcW w:w="958" w:type="dxa"/>
          </w:tcPr>
          <w:p w14:paraId="1482B9F1" w14:textId="77777777" w:rsidR="008C0471" w:rsidRPr="00682004" w:rsidRDefault="008C0471" w:rsidP="008C0471">
            <w:pPr>
              <w:rPr>
                <w:szCs w:val="24"/>
              </w:rPr>
            </w:pPr>
            <w:r w:rsidRPr="00682004">
              <w:rPr>
                <w:szCs w:val="24"/>
              </w:rPr>
              <w:t>1</w:t>
            </w:r>
          </w:p>
        </w:tc>
      </w:tr>
      <w:tr w:rsidR="008C0471" w:rsidRPr="00682004" w14:paraId="06256599" w14:textId="77777777" w:rsidTr="008C0471">
        <w:tc>
          <w:tcPr>
            <w:tcW w:w="763" w:type="dxa"/>
          </w:tcPr>
          <w:p w14:paraId="60979A3D" w14:textId="77777777" w:rsidR="008C0471" w:rsidRPr="00682004" w:rsidRDefault="008C0471" w:rsidP="008C0471">
            <w:pPr>
              <w:rPr>
                <w:szCs w:val="24"/>
              </w:rPr>
            </w:pPr>
            <w:r w:rsidRPr="00682004">
              <w:rPr>
                <w:szCs w:val="24"/>
              </w:rPr>
              <w:t>9/9</w:t>
            </w:r>
          </w:p>
        </w:tc>
        <w:tc>
          <w:tcPr>
            <w:tcW w:w="7850" w:type="dxa"/>
          </w:tcPr>
          <w:p w14:paraId="3304F240" w14:textId="77777777" w:rsidR="008C0471" w:rsidRPr="00682004" w:rsidRDefault="008C0471" w:rsidP="008C0471">
            <w:pPr>
              <w:rPr>
                <w:szCs w:val="24"/>
              </w:rPr>
            </w:pPr>
            <w:r w:rsidRPr="00682004">
              <w:rPr>
                <w:szCs w:val="24"/>
              </w:rPr>
              <w:t>Лабораторная работа №1 «Исследование равноускоренного движения без начальной скорости»</w:t>
            </w:r>
          </w:p>
        </w:tc>
        <w:tc>
          <w:tcPr>
            <w:tcW w:w="958" w:type="dxa"/>
          </w:tcPr>
          <w:p w14:paraId="5FCE3DCA" w14:textId="77777777" w:rsidR="008C0471" w:rsidRPr="00682004" w:rsidRDefault="008C0471" w:rsidP="008C0471">
            <w:pPr>
              <w:rPr>
                <w:szCs w:val="24"/>
              </w:rPr>
            </w:pPr>
            <w:r w:rsidRPr="00682004">
              <w:rPr>
                <w:szCs w:val="24"/>
              </w:rPr>
              <w:t>1</w:t>
            </w:r>
          </w:p>
        </w:tc>
      </w:tr>
      <w:tr w:rsidR="008C0471" w:rsidRPr="00682004" w14:paraId="46BCFCE1" w14:textId="77777777" w:rsidTr="008C0471">
        <w:tc>
          <w:tcPr>
            <w:tcW w:w="763" w:type="dxa"/>
          </w:tcPr>
          <w:p w14:paraId="63B751AE" w14:textId="77777777" w:rsidR="008C0471" w:rsidRPr="00682004" w:rsidRDefault="008C0471" w:rsidP="008C0471">
            <w:pPr>
              <w:rPr>
                <w:szCs w:val="24"/>
              </w:rPr>
            </w:pPr>
            <w:r w:rsidRPr="00682004">
              <w:rPr>
                <w:szCs w:val="24"/>
              </w:rPr>
              <w:t>10/10</w:t>
            </w:r>
          </w:p>
        </w:tc>
        <w:tc>
          <w:tcPr>
            <w:tcW w:w="7850" w:type="dxa"/>
          </w:tcPr>
          <w:p w14:paraId="0AC57BC5" w14:textId="77777777" w:rsidR="008C0471" w:rsidRPr="00682004" w:rsidRDefault="008C0471" w:rsidP="008C0471">
            <w:pPr>
              <w:rPr>
                <w:szCs w:val="24"/>
              </w:rPr>
            </w:pPr>
            <w:r w:rsidRPr="00682004">
              <w:rPr>
                <w:szCs w:val="24"/>
              </w:rPr>
              <w:t>Относительность движения</w:t>
            </w:r>
          </w:p>
        </w:tc>
        <w:tc>
          <w:tcPr>
            <w:tcW w:w="958" w:type="dxa"/>
          </w:tcPr>
          <w:p w14:paraId="5529FC32" w14:textId="77777777" w:rsidR="008C0471" w:rsidRPr="00682004" w:rsidRDefault="008C0471" w:rsidP="008C0471">
            <w:pPr>
              <w:rPr>
                <w:szCs w:val="24"/>
              </w:rPr>
            </w:pPr>
            <w:r w:rsidRPr="00682004">
              <w:rPr>
                <w:szCs w:val="24"/>
              </w:rPr>
              <w:t>1</w:t>
            </w:r>
          </w:p>
        </w:tc>
      </w:tr>
      <w:tr w:rsidR="008C0471" w:rsidRPr="00682004" w14:paraId="117E2906" w14:textId="77777777" w:rsidTr="008C0471">
        <w:tc>
          <w:tcPr>
            <w:tcW w:w="763" w:type="dxa"/>
          </w:tcPr>
          <w:p w14:paraId="5B3E2119" w14:textId="77777777" w:rsidR="008C0471" w:rsidRPr="00682004" w:rsidRDefault="008C0471" w:rsidP="008C0471">
            <w:pPr>
              <w:rPr>
                <w:szCs w:val="24"/>
              </w:rPr>
            </w:pPr>
            <w:r w:rsidRPr="00682004">
              <w:rPr>
                <w:szCs w:val="24"/>
              </w:rPr>
              <w:t>11/11</w:t>
            </w:r>
          </w:p>
        </w:tc>
        <w:tc>
          <w:tcPr>
            <w:tcW w:w="7850" w:type="dxa"/>
          </w:tcPr>
          <w:p w14:paraId="7988A25B" w14:textId="77777777" w:rsidR="008C0471" w:rsidRPr="00682004" w:rsidRDefault="008C0471" w:rsidP="008C0471">
            <w:pPr>
              <w:rPr>
                <w:szCs w:val="24"/>
              </w:rPr>
            </w:pPr>
            <w:r w:rsidRPr="00682004">
              <w:rPr>
                <w:szCs w:val="24"/>
              </w:rPr>
              <w:t>Инерциальные системы отчета. Первый закон Ньютона</w:t>
            </w:r>
          </w:p>
        </w:tc>
        <w:tc>
          <w:tcPr>
            <w:tcW w:w="958" w:type="dxa"/>
          </w:tcPr>
          <w:p w14:paraId="09C97AF1" w14:textId="77777777" w:rsidR="008C0471" w:rsidRPr="00682004" w:rsidRDefault="008C0471" w:rsidP="008C0471">
            <w:pPr>
              <w:rPr>
                <w:szCs w:val="24"/>
              </w:rPr>
            </w:pPr>
            <w:r w:rsidRPr="00682004">
              <w:rPr>
                <w:szCs w:val="24"/>
              </w:rPr>
              <w:t>1</w:t>
            </w:r>
          </w:p>
        </w:tc>
      </w:tr>
      <w:tr w:rsidR="008C0471" w:rsidRPr="00682004" w14:paraId="470A05EF" w14:textId="77777777" w:rsidTr="008C0471">
        <w:tc>
          <w:tcPr>
            <w:tcW w:w="763" w:type="dxa"/>
          </w:tcPr>
          <w:p w14:paraId="2FF88ADF" w14:textId="77777777" w:rsidR="008C0471" w:rsidRPr="00682004" w:rsidRDefault="008C0471" w:rsidP="008C0471">
            <w:pPr>
              <w:rPr>
                <w:szCs w:val="24"/>
              </w:rPr>
            </w:pPr>
            <w:r w:rsidRPr="00682004">
              <w:rPr>
                <w:szCs w:val="24"/>
              </w:rPr>
              <w:t>12/12</w:t>
            </w:r>
          </w:p>
        </w:tc>
        <w:tc>
          <w:tcPr>
            <w:tcW w:w="7850" w:type="dxa"/>
          </w:tcPr>
          <w:p w14:paraId="6CF44F9F" w14:textId="77777777" w:rsidR="008C0471" w:rsidRPr="00682004" w:rsidRDefault="008C0471" w:rsidP="008C0471">
            <w:pPr>
              <w:rPr>
                <w:szCs w:val="24"/>
              </w:rPr>
            </w:pPr>
            <w:r w:rsidRPr="00682004">
              <w:rPr>
                <w:szCs w:val="24"/>
              </w:rPr>
              <w:t>Второй закон Ньютона</w:t>
            </w:r>
          </w:p>
        </w:tc>
        <w:tc>
          <w:tcPr>
            <w:tcW w:w="958" w:type="dxa"/>
          </w:tcPr>
          <w:p w14:paraId="739F72F5" w14:textId="77777777" w:rsidR="008C0471" w:rsidRPr="00682004" w:rsidRDefault="008C0471" w:rsidP="008C0471">
            <w:pPr>
              <w:rPr>
                <w:szCs w:val="24"/>
              </w:rPr>
            </w:pPr>
            <w:r w:rsidRPr="00682004">
              <w:rPr>
                <w:szCs w:val="24"/>
              </w:rPr>
              <w:t>1</w:t>
            </w:r>
          </w:p>
        </w:tc>
      </w:tr>
      <w:tr w:rsidR="008C0471" w:rsidRPr="00682004" w14:paraId="02AFD3DC" w14:textId="77777777" w:rsidTr="008C0471">
        <w:tc>
          <w:tcPr>
            <w:tcW w:w="763" w:type="dxa"/>
          </w:tcPr>
          <w:p w14:paraId="66926F13" w14:textId="77777777" w:rsidR="008C0471" w:rsidRPr="00682004" w:rsidRDefault="008C0471" w:rsidP="008C0471">
            <w:pPr>
              <w:rPr>
                <w:szCs w:val="24"/>
              </w:rPr>
            </w:pPr>
            <w:r w:rsidRPr="00682004">
              <w:rPr>
                <w:szCs w:val="24"/>
              </w:rPr>
              <w:t>13/13</w:t>
            </w:r>
          </w:p>
        </w:tc>
        <w:tc>
          <w:tcPr>
            <w:tcW w:w="7850" w:type="dxa"/>
          </w:tcPr>
          <w:p w14:paraId="1ABC1029" w14:textId="77777777" w:rsidR="008C0471" w:rsidRPr="00682004" w:rsidRDefault="008C0471" w:rsidP="008C0471">
            <w:pPr>
              <w:rPr>
                <w:szCs w:val="24"/>
              </w:rPr>
            </w:pPr>
            <w:r w:rsidRPr="00682004">
              <w:rPr>
                <w:szCs w:val="24"/>
              </w:rPr>
              <w:t>Третий закон Ньютона</w:t>
            </w:r>
          </w:p>
        </w:tc>
        <w:tc>
          <w:tcPr>
            <w:tcW w:w="958" w:type="dxa"/>
          </w:tcPr>
          <w:p w14:paraId="3BC4A9B8" w14:textId="77777777" w:rsidR="008C0471" w:rsidRPr="00682004" w:rsidRDefault="008C0471" w:rsidP="008C0471">
            <w:pPr>
              <w:rPr>
                <w:szCs w:val="24"/>
              </w:rPr>
            </w:pPr>
            <w:r w:rsidRPr="00682004">
              <w:rPr>
                <w:szCs w:val="24"/>
              </w:rPr>
              <w:t>1</w:t>
            </w:r>
          </w:p>
        </w:tc>
      </w:tr>
      <w:tr w:rsidR="008C0471" w:rsidRPr="00682004" w14:paraId="4846C591" w14:textId="77777777" w:rsidTr="008C0471">
        <w:tc>
          <w:tcPr>
            <w:tcW w:w="763" w:type="dxa"/>
          </w:tcPr>
          <w:p w14:paraId="2E5F547F" w14:textId="77777777" w:rsidR="008C0471" w:rsidRPr="00682004" w:rsidRDefault="008C0471" w:rsidP="008C0471">
            <w:pPr>
              <w:rPr>
                <w:szCs w:val="24"/>
              </w:rPr>
            </w:pPr>
            <w:r w:rsidRPr="00682004">
              <w:rPr>
                <w:szCs w:val="24"/>
              </w:rPr>
              <w:t>14/14</w:t>
            </w:r>
          </w:p>
        </w:tc>
        <w:tc>
          <w:tcPr>
            <w:tcW w:w="7850" w:type="dxa"/>
          </w:tcPr>
          <w:p w14:paraId="1A39611C" w14:textId="77777777" w:rsidR="008C0471" w:rsidRPr="00682004" w:rsidRDefault="008C0471" w:rsidP="008C0471">
            <w:pPr>
              <w:rPr>
                <w:szCs w:val="24"/>
              </w:rPr>
            </w:pPr>
            <w:r w:rsidRPr="00682004">
              <w:rPr>
                <w:szCs w:val="24"/>
              </w:rPr>
              <w:t>Свободное падение тел</w:t>
            </w:r>
          </w:p>
        </w:tc>
        <w:tc>
          <w:tcPr>
            <w:tcW w:w="958" w:type="dxa"/>
          </w:tcPr>
          <w:p w14:paraId="264F38E7" w14:textId="77777777" w:rsidR="008C0471" w:rsidRPr="00682004" w:rsidRDefault="008C0471" w:rsidP="008C0471">
            <w:pPr>
              <w:rPr>
                <w:szCs w:val="24"/>
              </w:rPr>
            </w:pPr>
            <w:r w:rsidRPr="00682004">
              <w:rPr>
                <w:szCs w:val="24"/>
              </w:rPr>
              <w:t>1</w:t>
            </w:r>
          </w:p>
        </w:tc>
      </w:tr>
      <w:tr w:rsidR="008C0471" w:rsidRPr="00682004" w14:paraId="23888FE6" w14:textId="77777777" w:rsidTr="008C0471">
        <w:tc>
          <w:tcPr>
            <w:tcW w:w="763" w:type="dxa"/>
          </w:tcPr>
          <w:p w14:paraId="5E1628BC" w14:textId="77777777" w:rsidR="008C0471" w:rsidRPr="00682004" w:rsidRDefault="008C0471" w:rsidP="008C0471">
            <w:pPr>
              <w:rPr>
                <w:szCs w:val="24"/>
              </w:rPr>
            </w:pPr>
            <w:r w:rsidRPr="00682004">
              <w:rPr>
                <w:szCs w:val="24"/>
              </w:rPr>
              <w:t>15/15</w:t>
            </w:r>
          </w:p>
        </w:tc>
        <w:tc>
          <w:tcPr>
            <w:tcW w:w="7850" w:type="dxa"/>
          </w:tcPr>
          <w:p w14:paraId="1325A511" w14:textId="77777777" w:rsidR="008C0471" w:rsidRPr="00682004" w:rsidRDefault="008C0471" w:rsidP="008C0471">
            <w:pPr>
              <w:rPr>
                <w:szCs w:val="24"/>
              </w:rPr>
            </w:pPr>
            <w:r w:rsidRPr="00682004">
              <w:rPr>
                <w:szCs w:val="24"/>
              </w:rPr>
              <w:t>Движение тела, брошенного вертикально вверх. Невесомость. Лабораторная работа №2 «Измерение ускорения свободного падения»</w:t>
            </w:r>
          </w:p>
        </w:tc>
        <w:tc>
          <w:tcPr>
            <w:tcW w:w="958" w:type="dxa"/>
          </w:tcPr>
          <w:p w14:paraId="263A3ED1" w14:textId="77777777" w:rsidR="008C0471" w:rsidRPr="00682004" w:rsidRDefault="008C0471" w:rsidP="008C0471">
            <w:pPr>
              <w:rPr>
                <w:szCs w:val="24"/>
              </w:rPr>
            </w:pPr>
            <w:r w:rsidRPr="00682004">
              <w:rPr>
                <w:szCs w:val="24"/>
              </w:rPr>
              <w:t>1</w:t>
            </w:r>
          </w:p>
        </w:tc>
      </w:tr>
      <w:tr w:rsidR="008C0471" w:rsidRPr="00682004" w14:paraId="68F708ED" w14:textId="77777777" w:rsidTr="008C0471">
        <w:tc>
          <w:tcPr>
            <w:tcW w:w="763" w:type="dxa"/>
          </w:tcPr>
          <w:p w14:paraId="49053854" w14:textId="77777777" w:rsidR="008C0471" w:rsidRPr="00682004" w:rsidRDefault="008C0471" w:rsidP="008C0471">
            <w:pPr>
              <w:rPr>
                <w:szCs w:val="24"/>
              </w:rPr>
            </w:pPr>
            <w:r w:rsidRPr="00682004">
              <w:rPr>
                <w:szCs w:val="24"/>
              </w:rPr>
              <w:t>16/16</w:t>
            </w:r>
          </w:p>
        </w:tc>
        <w:tc>
          <w:tcPr>
            <w:tcW w:w="7850" w:type="dxa"/>
          </w:tcPr>
          <w:p w14:paraId="684EDD2F" w14:textId="77777777" w:rsidR="008C0471" w:rsidRPr="00682004" w:rsidRDefault="008C0471" w:rsidP="008C0471">
            <w:pPr>
              <w:rPr>
                <w:szCs w:val="24"/>
              </w:rPr>
            </w:pPr>
            <w:r w:rsidRPr="00682004">
              <w:rPr>
                <w:szCs w:val="24"/>
              </w:rPr>
              <w:t>Закон всемирного тяготения</w:t>
            </w:r>
          </w:p>
        </w:tc>
        <w:tc>
          <w:tcPr>
            <w:tcW w:w="958" w:type="dxa"/>
          </w:tcPr>
          <w:p w14:paraId="348838C7" w14:textId="77777777" w:rsidR="008C0471" w:rsidRPr="00682004" w:rsidRDefault="008C0471" w:rsidP="008C0471">
            <w:pPr>
              <w:rPr>
                <w:szCs w:val="24"/>
              </w:rPr>
            </w:pPr>
            <w:r w:rsidRPr="00682004">
              <w:rPr>
                <w:szCs w:val="24"/>
              </w:rPr>
              <w:t>1</w:t>
            </w:r>
          </w:p>
        </w:tc>
      </w:tr>
      <w:tr w:rsidR="008C0471" w:rsidRPr="00682004" w14:paraId="221E3413" w14:textId="77777777" w:rsidTr="008C0471">
        <w:tc>
          <w:tcPr>
            <w:tcW w:w="763" w:type="dxa"/>
          </w:tcPr>
          <w:p w14:paraId="681E55BF" w14:textId="77777777" w:rsidR="008C0471" w:rsidRPr="00682004" w:rsidRDefault="008C0471" w:rsidP="008C0471">
            <w:pPr>
              <w:rPr>
                <w:szCs w:val="24"/>
              </w:rPr>
            </w:pPr>
            <w:r w:rsidRPr="00682004">
              <w:rPr>
                <w:szCs w:val="24"/>
              </w:rPr>
              <w:t>17/17</w:t>
            </w:r>
          </w:p>
        </w:tc>
        <w:tc>
          <w:tcPr>
            <w:tcW w:w="7850" w:type="dxa"/>
          </w:tcPr>
          <w:p w14:paraId="6ECC5E92" w14:textId="77777777" w:rsidR="008C0471" w:rsidRPr="00682004" w:rsidRDefault="008C0471" w:rsidP="008C0471">
            <w:pPr>
              <w:rPr>
                <w:szCs w:val="24"/>
              </w:rPr>
            </w:pPr>
            <w:r w:rsidRPr="00682004">
              <w:rPr>
                <w:szCs w:val="24"/>
              </w:rPr>
              <w:t>Ускорение свободного падения на Земле и других небесных телах</w:t>
            </w:r>
          </w:p>
        </w:tc>
        <w:tc>
          <w:tcPr>
            <w:tcW w:w="958" w:type="dxa"/>
          </w:tcPr>
          <w:p w14:paraId="3154ED3E" w14:textId="77777777" w:rsidR="008C0471" w:rsidRPr="00682004" w:rsidRDefault="008C0471" w:rsidP="008C0471">
            <w:pPr>
              <w:rPr>
                <w:szCs w:val="24"/>
              </w:rPr>
            </w:pPr>
            <w:r w:rsidRPr="00682004">
              <w:rPr>
                <w:szCs w:val="24"/>
              </w:rPr>
              <w:t>1</w:t>
            </w:r>
          </w:p>
        </w:tc>
      </w:tr>
      <w:tr w:rsidR="008C0471" w:rsidRPr="00682004" w14:paraId="01EF60BE" w14:textId="77777777" w:rsidTr="008C0471">
        <w:tc>
          <w:tcPr>
            <w:tcW w:w="763" w:type="dxa"/>
          </w:tcPr>
          <w:p w14:paraId="7BC07A7D" w14:textId="77777777" w:rsidR="008C0471" w:rsidRPr="00682004" w:rsidRDefault="008C0471" w:rsidP="008C0471">
            <w:pPr>
              <w:rPr>
                <w:szCs w:val="24"/>
              </w:rPr>
            </w:pPr>
            <w:r w:rsidRPr="00682004">
              <w:rPr>
                <w:szCs w:val="24"/>
              </w:rPr>
              <w:t>18/18</w:t>
            </w:r>
          </w:p>
        </w:tc>
        <w:tc>
          <w:tcPr>
            <w:tcW w:w="7850" w:type="dxa"/>
          </w:tcPr>
          <w:p w14:paraId="22281974" w14:textId="77777777" w:rsidR="008C0471" w:rsidRPr="00682004" w:rsidRDefault="008C0471" w:rsidP="008C0471">
            <w:pPr>
              <w:rPr>
                <w:szCs w:val="24"/>
              </w:rPr>
            </w:pPr>
            <w:r w:rsidRPr="00682004">
              <w:rPr>
                <w:szCs w:val="24"/>
              </w:rPr>
              <w:t>Прямолинейное и криволинейное движение. Движение тела по окружности с постоянной по модулю скоростью</w:t>
            </w:r>
          </w:p>
        </w:tc>
        <w:tc>
          <w:tcPr>
            <w:tcW w:w="958" w:type="dxa"/>
          </w:tcPr>
          <w:p w14:paraId="77653D58" w14:textId="77777777" w:rsidR="008C0471" w:rsidRPr="00682004" w:rsidRDefault="008C0471" w:rsidP="008C0471">
            <w:pPr>
              <w:rPr>
                <w:szCs w:val="24"/>
              </w:rPr>
            </w:pPr>
            <w:r w:rsidRPr="00682004">
              <w:rPr>
                <w:szCs w:val="24"/>
              </w:rPr>
              <w:t>1</w:t>
            </w:r>
          </w:p>
        </w:tc>
      </w:tr>
      <w:tr w:rsidR="008C0471" w:rsidRPr="00682004" w14:paraId="7E04402F" w14:textId="77777777" w:rsidTr="008C0471">
        <w:tc>
          <w:tcPr>
            <w:tcW w:w="763" w:type="dxa"/>
          </w:tcPr>
          <w:p w14:paraId="575F1198" w14:textId="77777777" w:rsidR="008C0471" w:rsidRPr="00682004" w:rsidRDefault="008C0471" w:rsidP="008C0471">
            <w:pPr>
              <w:rPr>
                <w:szCs w:val="24"/>
              </w:rPr>
            </w:pPr>
            <w:r w:rsidRPr="00682004">
              <w:rPr>
                <w:szCs w:val="24"/>
              </w:rPr>
              <w:t>19/19</w:t>
            </w:r>
          </w:p>
        </w:tc>
        <w:tc>
          <w:tcPr>
            <w:tcW w:w="7850" w:type="dxa"/>
          </w:tcPr>
          <w:p w14:paraId="7532D361" w14:textId="77777777" w:rsidR="008C0471" w:rsidRPr="00682004" w:rsidRDefault="008C0471" w:rsidP="008C0471">
            <w:pPr>
              <w:rPr>
                <w:szCs w:val="24"/>
              </w:rPr>
            </w:pPr>
            <w:r w:rsidRPr="00682004">
              <w:rPr>
                <w:szCs w:val="24"/>
              </w:rPr>
              <w:t>Решение задач</w:t>
            </w:r>
          </w:p>
        </w:tc>
        <w:tc>
          <w:tcPr>
            <w:tcW w:w="958" w:type="dxa"/>
          </w:tcPr>
          <w:p w14:paraId="39E414F1" w14:textId="77777777" w:rsidR="008C0471" w:rsidRPr="00682004" w:rsidRDefault="008C0471" w:rsidP="008C0471">
            <w:pPr>
              <w:rPr>
                <w:szCs w:val="24"/>
              </w:rPr>
            </w:pPr>
            <w:r w:rsidRPr="00682004">
              <w:rPr>
                <w:szCs w:val="24"/>
              </w:rPr>
              <w:t>1</w:t>
            </w:r>
          </w:p>
        </w:tc>
      </w:tr>
      <w:tr w:rsidR="008C0471" w:rsidRPr="00682004" w14:paraId="38F0B2BC" w14:textId="77777777" w:rsidTr="008C0471">
        <w:tc>
          <w:tcPr>
            <w:tcW w:w="763" w:type="dxa"/>
          </w:tcPr>
          <w:p w14:paraId="041F34BA" w14:textId="77777777" w:rsidR="008C0471" w:rsidRPr="00682004" w:rsidRDefault="008C0471" w:rsidP="008C0471">
            <w:pPr>
              <w:rPr>
                <w:szCs w:val="24"/>
              </w:rPr>
            </w:pPr>
            <w:r w:rsidRPr="00682004">
              <w:rPr>
                <w:szCs w:val="24"/>
              </w:rPr>
              <w:t>20/20</w:t>
            </w:r>
          </w:p>
        </w:tc>
        <w:tc>
          <w:tcPr>
            <w:tcW w:w="7850" w:type="dxa"/>
          </w:tcPr>
          <w:p w14:paraId="3C367B8B" w14:textId="77777777" w:rsidR="008C0471" w:rsidRPr="00682004" w:rsidRDefault="008C0471" w:rsidP="008C0471">
            <w:pPr>
              <w:rPr>
                <w:szCs w:val="24"/>
              </w:rPr>
            </w:pPr>
            <w:r w:rsidRPr="00682004">
              <w:rPr>
                <w:szCs w:val="24"/>
              </w:rPr>
              <w:t xml:space="preserve">Импульс тела. Закон сохранения импульса. </w:t>
            </w:r>
          </w:p>
        </w:tc>
        <w:tc>
          <w:tcPr>
            <w:tcW w:w="958" w:type="dxa"/>
          </w:tcPr>
          <w:p w14:paraId="112E5146" w14:textId="77777777" w:rsidR="008C0471" w:rsidRPr="00682004" w:rsidRDefault="008C0471" w:rsidP="008C0471">
            <w:pPr>
              <w:rPr>
                <w:szCs w:val="24"/>
              </w:rPr>
            </w:pPr>
            <w:r w:rsidRPr="00682004">
              <w:rPr>
                <w:szCs w:val="24"/>
              </w:rPr>
              <w:t>1</w:t>
            </w:r>
          </w:p>
        </w:tc>
      </w:tr>
      <w:tr w:rsidR="008C0471" w:rsidRPr="00682004" w14:paraId="0FF771B0" w14:textId="77777777" w:rsidTr="008C0471">
        <w:tc>
          <w:tcPr>
            <w:tcW w:w="763" w:type="dxa"/>
          </w:tcPr>
          <w:p w14:paraId="0505BB01" w14:textId="77777777" w:rsidR="008C0471" w:rsidRPr="00682004" w:rsidRDefault="008C0471" w:rsidP="008C0471">
            <w:pPr>
              <w:rPr>
                <w:szCs w:val="24"/>
              </w:rPr>
            </w:pPr>
            <w:r w:rsidRPr="00682004">
              <w:rPr>
                <w:szCs w:val="24"/>
              </w:rPr>
              <w:t>21/21</w:t>
            </w:r>
          </w:p>
        </w:tc>
        <w:tc>
          <w:tcPr>
            <w:tcW w:w="7850" w:type="dxa"/>
          </w:tcPr>
          <w:p w14:paraId="47E3CDA2" w14:textId="77777777" w:rsidR="008C0471" w:rsidRPr="00682004" w:rsidRDefault="008C0471" w:rsidP="008C0471">
            <w:pPr>
              <w:rPr>
                <w:szCs w:val="24"/>
              </w:rPr>
            </w:pPr>
            <w:r w:rsidRPr="00682004">
              <w:rPr>
                <w:szCs w:val="24"/>
              </w:rPr>
              <w:t>Реактивное движение. Ракеты</w:t>
            </w:r>
          </w:p>
        </w:tc>
        <w:tc>
          <w:tcPr>
            <w:tcW w:w="958" w:type="dxa"/>
          </w:tcPr>
          <w:p w14:paraId="0954A981" w14:textId="77777777" w:rsidR="008C0471" w:rsidRPr="00682004" w:rsidRDefault="008C0471" w:rsidP="008C0471">
            <w:pPr>
              <w:rPr>
                <w:szCs w:val="24"/>
              </w:rPr>
            </w:pPr>
            <w:r w:rsidRPr="00682004">
              <w:rPr>
                <w:szCs w:val="24"/>
              </w:rPr>
              <w:t>1</w:t>
            </w:r>
          </w:p>
        </w:tc>
      </w:tr>
      <w:tr w:rsidR="008C0471" w:rsidRPr="00682004" w14:paraId="35235F21" w14:textId="77777777" w:rsidTr="008C0471">
        <w:tc>
          <w:tcPr>
            <w:tcW w:w="763" w:type="dxa"/>
          </w:tcPr>
          <w:p w14:paraId="22D12CC7" w14:textId="77777777" w:rsidR="008C0471" w:rsidRPr="00682004" w:rsidRDefault="008C0471" w:rsidP="008C0471">
            <w:pPr>
              <w:rPr>
                <w:szCs w:val="24"/>
              </w:rPr>
            </w:pPr>
            <w:r w:rsidRPr="00682004">
              <w:rPr>
                <w:szCs w:val="24"/>
              </w:rPr>
              <w:t>22/22</w:t>
            </w:r>
          </w:p>
        </w:tc>
        <w:tc>
          <w:tcPr>
            <w:tcW w:w="7850" w:type="dxa"/>
          </w:tcPr>
          <w:p w14:paraId="4DAF9ED7" w14:textId="77777777" w:rsidR="008C0471" w:rsidRPr="00682004" w:rsidRDefault="008C0471" w:rsidP="008C0471">
            <w:pPr>
              <w:rPr>
                <w:szCs w:val="24"/>
              </w:rPr>
            </w:pPr>
            <w:r w:rsidRPr="00682004">
              <w:rPr>
                <w:szCs w:val="24"/>
              </w:rPr>
              <w:t>Вывод закона сохранения механической энергии</w:t>
            </w:r>
          </w:p>
        </w:tc>
        <w:tc>
          <w:tcPr>
            <w:tcW w:w="958" w:type="dxa"/>
          </w:tcPr>
          <w:p w14:paraId="656D820F" w14:textId="77777777" w:rsidR="008C0471" w:rsidRPr="00682004" w:rsidRDefault="008C0471" w:rsidP="008C0471">
            <w:pPr>
              <w:rPr>
                <w:szCs w:val="24"/>
              </w:rPr>
            </w:pPr>
            <w:r w:rsidRPr="00682004">
              <w:rPr>
                <w:szCs w:val="24"/>
              </w:rPr>
              <w:t>1</w:t>
            </w:r>
          </w:p>
        </w:tc>
      </w:tr>
      <w:tr w:rsidR="008C0471" w:rsidRPr="00682004" w14:paraId="4E33006A" w14:textId="77777777" w:rsidTr="008C0471">
        <w:tc>
          <w:tcPr>
            <w:tcW w:w="763" w:type="dxa"/>
          </w:tcPr>
          <w:p w14:paraId="29053B1F" w14:textId="77777777" w:rsidR="008C0471" w:rsidRPr="00682004" w:rsidRDefault="008C0471" w:rsidP="008C0471">
            <w:pPr>
              <w:rPr>
                <w:szCs w:val="24"/>
              </w:rPr>
            </w:pPr>
            <w:r w:rsidRPr="00682004">
              <w:rPr>
                <w:szCs w:val="24"/>
              </w:rPr>
              <w:t>23/23</w:t>
            </w:r>
          </w:p>
        </w:tc>
        <w:tc>
          <w:tcPr>
            <w:tcW w:w="7850" w:type="dxa"/>
          </w:tcPr>
          <w:p w14:paraId="48B9EEB3" w14:textId="77777777" w:rsidR="008C0471" w:rsidRPr="00682004" w:rsidRDefault="008C0471" w:rsidP="008C0471">
            <w:pPr>
              <w:rPr>
                <w:szCs w:val="24"/>
              </w:rPr>
            </w:pPr>
            <w:r w:rsidRPr="00682004">
              <w:rPr>
                <w:szCs w:val="24"/>
              </w:rPr>
              <w:t>Контрольная работа №1 «Законы взаимодействия и движения тел»</w:t>
            </w:r>
          </w:p>
        </w:tc>
        <w:tc>
          <w:tcPr>
            <w:tcW w:w="958" w:type="dxa"/>
          </w:tcPr>
          <w:p w14:paraId="20072C16" w14:textId="77777777" w:rsidR="008C0471" w:rsidRPr="00682004" w:rsidRDefault="008C0471" w:rsidP="008C0471">
            <w:pPr>
              <w:rPr>
                <w:szCs w:val="24"/>
              </w:rPr>
            </w:pPr>
            <w:r w:rsidRPr="00682004">
              <w:rPr>
                <w:szCs w:val="24"/>
              </w:rPr>
              <w:t>1</w:t>
            </w:r>
          </w:p>
        </w:tc>
      </w:tr>
      <w:tr w:rsidR="008C0471" w:rsidRPr="00682004" w14:paraId="6F369253" w14:textId="77777777" w:rsidTr="008C0471">
        <w:tc>
          <w:tcPr>
            <w:tcW w:w="8613" w:type="dxa"/>
            <w:gridSpan w:val="2"/>
          </w:tcPr>
          <w:p w14:paraId="15A3B3BC" w14:textId="77777777" w:rsidR="008C0471" w:rsidRPr="00682004" w:rsidRDefault="008C0471" w:rsidP="008C0471">
            <w:pPr>
              <w:rPr>
                <w:b/>
                <w:szCs w:val="24"/>
              </w:rPr>
            </w:pPr>
            <w:r w:rsidRPr="00682004">
              <w:rPr>
                <w:b/>
                <w:szCs w:val="24"/>
              </w:rPr>
              <w:t>Механические колебания и волны. Звук.</w:t>
            </w:r>
          </w:p>
        </w:tc>
        <w:tc>
          <w:tcPr>
            <w:tcW w:w="958" w:type="dxa"/>
          </w:tcPr>
          <w:p w14:paraId="4432E2E0" w14:textId="77777777" w:rsidR="008C0471" w:rsidRPr="00682004" w:rsidRDefault="008C0471" w:rsidP="008C0471">
            <w:pPr>
              <w:rPr>
                <w:b/>
                <w:szCs w:val="24"/>
              </w:rPr>
            </w:pPr>
            <w:r w:rsidRPr="00682004">
              <w:rPr>
                <w:b/>
                <w:szCs w:val="24"/>
              </w:rPr>
              <w:t>12</w:t>
            </w:r>
          </w:p>
        </w:tc>
      </w:tr>
      <w:tr w:rsidR="008C0471" w:rsidRPr="00682004" w14:paraId="3C09D511" w14:textId="77777777" w:rsidTr="008C0471">
        <w:tc>
          <w:tcPr>
            <w:tcW w:w="763" w:type="dxa"/>
          </w:tcPr>
          <w:p w14:paraId="1B986A06" w14:textId="77777777" w:rsidR="008C0471" w:rsidRPr="00682004" w:rsidRDefault="008C0471" w:rsidP="008C0471">
            <w:pPr>
              <w:rPr>
                <w:szCs w:val="24"/>
              </w:rPr>
            </w:pPr>
            <w:r w:rsidRPr="00682004">
              <w:rPr>
                <w:szCs w:val="24"/>
              </w:rPr>
              <w:t>24/1</w:t>
            </w:r>
          </w:p>
        </w:tc>
        <w:tc>
          <w:tcPr>
            <w:tcW w:w="7850" w:type="dxa"/>
          </w:tcPr>
          <w:p w14:paraId="41282300" w14:textId="77777777" w:rsidR="008C0471" w:rsidRPr="00682004" w:rsidRDefault="008C0471" w:rsidP="008C0471">
            <w:pPr>
              <w:rPr>
                <w:szCs w:val="24"/>
              </w:rPr>
            </w:pPr>
            <w:r w:rsidRPr="00682004">
              <w:rPr>
                <w:szCs w:val="24"/>
              </w:rPr>
              <w:t>Колебательное движение. Свободные колебания.</w:t>
            </w:r>
          </w:p>
        </w:tc>
        <w:tc>
          <w:tcPr>
            <w:tcW w:w="958" w:type="dxa"/>
          </w:tcPr>
          <w:p w14:paraId="3BD38108" w14:textId="77777777" w:rsidR="008C0471" w:rsidRPr="00682004" w:rsidRDefault="008C0471" w:rsidP="008C0471">
            <w:pPr>
              <w:rPr>
                <w:szCs w:val="24"/>
              </w:rPr>
            </w:pPr>
            <w:r w:rsidRPr="00682004">
              <w:rPr>
                <w:szCs w:val="24"/>
              </w:rPr>
              <w:t>1</w:t>
            </w:r>
          </w:p>
        </w:tc>
      </w:tr>
      <w:tr w:rsidR="008C0471" w:rsidRPr="00682004" w14:paraId="7B6FCAC9" w14:textId="77777777" w:rsidTr="008C0471">
        <w:tc>
          <w:tcPr>
            <w:tcW w:w="763" w:type="dxa"/>
          </w:tcPr>
          <w:p w14:paraId="603FB9C0" w14:textId="77777777" w:rsidR="008C0471" w:rsidRPr="00682004" w:rsidRDefault="008C0471" w:rsidP="008C0471">
            <w:pPr>
              <w:rPr>
                <w:szCs w:val="24"/>
              </w:rPr>
            </w:pPr>
            <w:r w:rsidRPr="00682004">
              <w:rPr>
                <w:szCs w:val="24"/>
              </w:rPr>
              <w:t>25/2</w:t>
            </w:r>
          </w:p>
        </w:tc>
        <w:tc>
          <w:tcPr>
            <w:tcW w:w="7850" w:type="dxa"/>
          </w:tcPr>
          <w:p w14:paraId="07C5ED05" w14:textId="77777777" w:rsidR="008C0471" w:rsidRPr="00682004" w:rsidRDefault="008C0471" w:rsidP="008C0471">
            <w:pPr>
              <w:rPr>
                <w:szCs w:val="24"/>
              </w:rPr>
            </w:pPr>
            <w:r w:rsidRPr="00682004">
              <w:rPr>
                <w:szCs w:val="24"/>
              </w:rPr>
              <w:t xml:space="preserve">Величины, характеризующие колебательное движение. </w:t>
            </w:r>
          </w:p>
        </w:tc>
        <w:tc>
          <w:tcPr>
            <w:tcW w:w="958" w:type="dxa"/>
          </w:tcPr>
          <w:p w14:paraId="4F228C5E" w14:textId="77777777" w:rsidR="008C0471" w:rsidRPr="00682004" w:rsidRDefault="008C0471" w:rsidP="008C0471">
            <w:pPr>
              <w:rPr>
                <w:szCs w:val="24"/>
              </w:rPr>
            </w:pPr>
            <w:r w:rsidRPr="00682004">
              <w:rPr>
                <w:szCs w:val="24"/>
              </w:rPr>
              <w:t>1</w:t>
            </w:r>
          </w:p>
        </w:tc>
      </w:tr>
      <w:tr w:rsidR="008C0471" w:rsidRPr="00682004" w14:paraId="0A4C0121" w14:textId="77777777" w:rsidTr="008C0471">
        <w:tc>
          <w:tcPr>
            <w:tcW w:w="763" w:type="dxa"/>
          </w:tcPr>
          <w:p w14:paraId="0AC37CA8" w14:textId="77777777" w:rsidR="008C0471" w:rsidRPr="00682004" w:rsidRDefault="008C0471" w:rsidP="008C0471">
            <w:pPr>
              <w:rPr>
                <w:szCs w:val="24"/>
              </w:rPr>
            </w:pPr>
            <w:r w:rsidRPr="00682004">
              <w:rPr>
                <w:szCs w:val="24"/>
              </w:rPr>
              <w:t>26/3</w:t>
            </w:r>
          </w:p>
        </w:tc>
        <w:tc>
          <w:tcPr>
            <w:tcW w:w="7850" w:type="dxa"/>
          </w:tcPr>
          <w:p w14:paraId="0891E16C" w14:textId="77777777" w:rsidR="008C0471" w:rsidRPr="00682004" w:rsidRDefault="008C0471" w:rsidP="008C0471">
            <w:pPr>
              <w:rPr>
                <w:szCs w:val="24"/>
              </w:rPr>
            </w:pPr>
            <w:r w:rsidRPr="00682004">
              <w:rPr>
                <w:szCs w:val="24"/>
              </w:rPr>
              <w:t>Лабораторная работа №3 «Исследование зависимости периода и частоты свободных колебаний маятника от длины его нити»</w:t>
            </w:r>
          </w:p>
        </w:tc>
        <w:tc>
          <w:tcPr>
            <w:tcW w:w="958" w:type="dxa"/>
          </w:tcPr>
          <w:p w14:paraId="5F819C09" w14:textId="77777777" w:rsidR="008C0471" w:rsidRPr="00682004" w:rsidRDefault="008C0471" w:rsidP="008C0471">
            <w:pPr>
              <w:rPr>
                <w:szCs w:val="24"/>
              </w:rPr>
            </w:pPr>
            <w:r w:rsidRPr="00682004">
              <w:rPr>
                <w:szCs w:val="24"/>
              </w:rPr>
              <w:t>1</w:t>
            </w:r>
          </w:p>
        </w:tc>
      </w:tr>
      <w:tr w:rsidR="008C0471" w:rsidRPr="00682004" w14:paraId="61C7AA15" w14:textId="77777777" w:rsidTr="008C0471">
        <w:tc>
          <w:tcPr>
            <w:tcW w:w="763" w:type="dxa"/>
          </w:tcPr>
          <w:p w14:paraId="20D40C22" w14:textId="77777777" w:rsidR="008C0471" w:rsidRPr="00682004" w:rsidRDefault="008C0471" w:rsidP="008C0471">
            <w:pPr>
              <w:rPr>
                <w:szCs w:val="24"/>
              </w:rPr>
            </w:pPr>
            <w:r w:rsidRPr="00682004">
              <w:rPr>
                <w:szCs w:val="24"/>
              </w:rPr>
              <w:t>27/4</w:t>
            </w:r>
          </w:p>
        </w:tc>
        <w:tc>
          <w:tcPr>
            <w:tcW w:w="7850" w:type="dxa"/>
          </w:tcPr>
          <w:p w14:paraId="01E23039" w14:textId="77777777" w:rsidR="008C0471" w:rsidRPr="00682004" w:rsidRDefault="008C0471" w:rsidP="008C0471">
            <w:pPr>
              <w:rPr>
                <w:szCs w:val="24"/>
              </w:rPr>
            </w:pPr>
            <w:r w:rsidRPr="00682004">
              <w:rPr>
                <w:szCs w:val="24"/>
              </w:rPr>
              <w:t xml:space="preserve">Затухающие колебания. Вынужденные колебания. </w:t>
            </w:r>
          </w:p>
        </w:tc>
        <w:tc>
          <w:tcPr>
            <w:tcW w:w="958" w:type="dxa"/>
          </w:tcPr>
          <w:p w14:paraId="5D60B334" w14:textId="77777777" w:rsidR="008C0471" w:rsidRPr="00682004" w:rsidRDefault="008C0471" w:rsidP="008C0471">
            <w:pPr>
              <w:rPr>
                <w:szCs w:val="24"/>
              </w:rPr>
            </w:pPr>
            <w:r w:rsidRPr="00682004">
              <w:rPr>
                <w:szCs w:val="24"/>
              </w:rPr>
              <w:t>1</w:t>
            </w:r>
          </w:p>
        </w:tc>
      </w:tr>
      <w:tr w:rsidR="008C0471" w:rsidRPr="00682004" w14:paraId="0A016B80" w14:textId="77777777" w:rsidTr="008C0471">
        <w:tc>
          <w:tcPr>
            <w:tcW w:w="763" w:type="dxa"/>
          </w:tcPr>
          <w:p w14:paraId="43D4D074" w14:textId="77777777" w:rsidR="008C0471" w:rsidRPr="00682004" w:rsidRDefault="008C0471" w:rsidP="008C0471">
            <w:pPr>
              <w:rPr>
                <w:szCs w:val="24"/>
              </w:rPr>
            </w:pPr>
            <w:r w:rsidRPr="00682004">
              <w:rPr>
                <w:szCs w:val="24"/>
              </w:rPr>
              <w:t>28/5</w:t>
            </w:r>
          </w:p>
        </w:tc>
        <w:tc>
          <w:tcPr>
            <w:tcW w:w="7850" w:type="dxa"/>
          </w:tcPr>
          <w:p w14:paraId="564DD066" w14:textId="77777777" w:rsidR="008C0471" w:rsidRPr="00682004" w:rsidRDefault="008C0471" w:rsidP="008C0471">
            <w:pPr>
              <w:rPr>
                <w:szCs w:val="24"/>
              </w:rPr>
            </w:pPr>
            <w:r w:rsidRPr="00682004">
              <w:rPr>
                <w:szCs w:val="24"/>
              </w:rPr>
              <w:t>Резонанс</w:t>
            </w:r>
          </w:p>
        </w:tc>
        <w:tc>
          <w:tcPr>
            <w:tcW w:w="958" w:type="dxa"/>
          </w:tcPr>
          <w:p w14:paraId="0240C63B" w14:textId="77777777" w:rsidR="008C0471" w:rsidRPr="00682004" w:rsidRDefault="008C0471" w:rsidP="008C0471">
            <w:pPr>
              <w:rPr>
                <w:szCs w:val="24"/>
              </w:rPr>
            </w:pPr>
            <w:r w:rsidRPr="00682004">
              <w:rPr>
                <w:szCs w:val="24"/>
              </w:rPr>
              <w:t>1</w:t>
            </w:r>
          </w:p>
        </w:tc>
      </w:tr>
      <w:tr w:rsidR="008C0471" w:rsidRPr="00682004" w14:paraId="5B01280F" w14:textId="77777777" w:rsidTr="008C0471">
        <w:tc>
          <w:tcPr>
            <w:tcW w:w="763" w:type="dxa"/>
          </w:tcPr>
          <w:p w14:paraId="7385CB77" w14:textId="77777777" w:rsidR="008C0471" w:rsidRPr="00682004" w:rsidRDefault="008C0471" w:rsidP="008C0471">
            <w:pPr>
              <w:rPr>
                <w:szCs w:val="24"/>
              </w:rPr>
            </w:pPr>
            <w:r w:rsidRPr="00682004">
              <w:rPr>
                <w:szCs w:val="24"/>
              </w:rPr>
              <w:t>29/6</w:t>
            </w:r>
          </w:p>
        </w:tc>
        <w:tc>
          <w:tcPr>
            <w:tcW w:w="7850" w:type="dxa"/>
          </w:tcPr>
          <w:p w14:paraId="6EDB8D61" w14:textId="77777777" w:rsidR="008C0471" w:rsidRPr="00682004" w:rsidRDefault="008C0471" w:rsidP="008C0471">
            <w:pPr>
              <w:rPr>
                <w:szCs w:val="24"/>
              </w:rPr>
            </w:pPr>
            <w:r w:rsidRPr="00682004">
              <w:rPr>
                <w:szCs w:val="24"/>
              </w:rPr>
              <w:t xml:space="preserve">Распространение колебаний в среде. Волны. </w:t>
            </w:r>
          </w:p>
        </w:tc>
        <w:tc>
          <w:tcPr>
            <w:tcW w:w="958" w:type="dxa"/>
          </w:tcPr>
          <w:p w14:paraId="77CBA836" w14:textId="77777777" w:rsidR="008C0471" w:rsidRPr="00682004" w:rsidRDefault="008C0471" w:rsidP="008C0471">
            <w:pPr>
              <w:rPr>
                <w:szCs w:val="24"/>
              </w:rPr>
            </w:pPr>
            <w:r w:rsidRPr="00682004">
              <w:rPr>
                <w:szCs w:val="24"/>
              </w:rPr>
              <w:t>1</w:t>
            </w:r>
          </w:p>
        </w:tc>
      </w:tr>
      <w:tr w:rsidR="008C0471" w:rsidRPr="00682004" w14:paraId="4FB5A1EF" w14:textId="77777777" w:rsidTr="008C0471">
        <w:tc>
          <w:tcPr>
            <w:tcW w:w="763" w:type="dxa"/>
          </w:tcPr>
          <w:p w14:paraId="566ABECF" w14:textId="77777777" w:rsidR="008C0471" w:rsidRPr="00682004" w:rsidRDefault="008C0471" w:rsidP="008C0471">
            <w:pPr>
              <w:rPr>
                <w:szCs w:val="24"/>
              </w:rPr>
            </w:pPr>
            <w:r w:rsidRPr="00682004">
              <w:rPr>
                <w:szCs w:val="24"/>
              </w:rPr>
              <w:t>30/7</w:t>
            </w:r>
          </w:p>
        </w:tc>
        <w:tc>
          <w:tcPr>
            <w:tcW w:w="7850" w:type="dxa"/>
          </w:tcPr>
          <w:p w14:paraId="5826F299" w14:textId="77777777" w:rsidR="008C0471" w:rsidRPr="00682004" w:rsidRDefault="008C0471" w:rsidP="008C0471">
            <w:pPr>
              <w:rPr>
                <w:szCs w:val="24"/>
              </w:rPr>
            </w:pPr>
            <w:r w:rsidRPr="00682004">
              <w:rPr>
                <w:szCs w:val="24"/>
              </w:rPr>
              <w:t>Длина волны. Скорость распространение волны</w:t>
            </w:r>
          </w:p>
        </w:tc>
        <w:tc>
          <w:tcPr>
            <w:tcW w:w="958" w:type="dxa"/>
          </w:tcPr>
          <w:p w14:paraId="6935CAE5" w14:textId="77777777" w:rsidR="008C0471" w:rsidRPr="00682004" w:rsidRDefault="008C0471" w:rsidP="008C0471">
            <w:pPr>
              <w:rPr>
                <w:szCs w:val="24"/>
              </w:rPr>
            </w:pPr>
            <w:r w:rsidRPr="00682004">
              <w:rPr>
                <w:szCs w:val="24"/>
              </w:rPr>
              <w:t>1</w:t>
            </w:r>
          </w:p>
        </w:tc>
      </w:tr>
      <w:tr w:rsidR="008C0471" w:rsidRPr="00682004" w14:paraId="5D95622D" w14:textId="77777777" w:rsidTr="008C0471">
        <w:tc>
          <w:tcPr>
            <w:tcW w:w="763" w:type="dxa"/>
          </w:tcPr>
          <w:p w14:paraId="06123980" w14:textId="77777777" w:rsidR="008C0471" w:rsidRPr="00682004" w:rsidRDefault="008C0471" w:rsidP="008C0471">
            <w:pPr>
              <w:rPr>
                <w:szCs w:val="24"/>
              </w:rPr>
            </w:pPr>
            <w:r w:rsidRPr="00682004">
              <w:rPr>
                <w:szCs w:val="24"/>
              </w:rPr>
              <w:t>31/8</w:t>
            </w:r>
          </w:p>
        </w:tc>
        <w:tc>
          <w:tcPr>
            <w:tcW w:w="7850" w:type="dxa"/>
          </w:tcPr>
          <w:p w14:paraId="043497A7" w14:textId="77777777" w:rsidR="008C0471" w:rsidRPr="00682004" w:rsidRDefault="008C0471" w:rsidP="008C0471">
            <w:pPr>
              <w:rPr>
                <w:szCs w:val="24"/>
              </w:rPr>
            </w:pPr>
            <w:r w:rsidRPr="00682004">
              <w:rPr>
                <w:szCs w:val="24"/>
              </w:rPr>
              <w:t xml:space="preserve">Источники звука. Звуковые колебания. </w:t>
            </w:r>
          </w:p>
        </w:tc>
        <w:tc>
          <w:tcPr>
            <w:tcW w:w="958" w:type="dxa"/>
          </w:tcPr>
          <w:p w14:paraId="70AAA553" w14:textId="77777777" w:rsidR="008C0471" w:rsidRPr="00682004" w:rsidRDefault="008C0471" w:rsidP="008C0471">
            <w:pPr>
              <w:rPr>
                <w:szCs w:val="24"/>
              </w:rPr>
            </w:pPr>
            <w:r w:rsidRPr="00682004">
              <w:rPr>
                <w:szCs w:val="24"/>
              </w:rPr>
              <w:t>1</w:t>
            </w:r>
          </w:p>
        </w:tc>
      </w:tr>
      <w:tr w:rsidR="008C0471" w:rsidRPr="00682004" w14:paraId="51D64874" w14:textId="77777777" w:rsidTr="008C0471">
        <w:tc>
          <w:tcPr>
            <w:tcW w:w="763" w:type="dxa"/>
          </w:tcPr>
          <w:p w14:paraId="46E45075" w14:textId="77777777" w:rsidR="008C0471" w:rsidRPr="00682004" w:rsidRDefault="008C0471" w:rsidP="008C0471">
            <w:pPr>
              <w:rPr>
                <w:szCs w:val="24"/>
              </w:rPr>
            </w:pPr>
            <w:r w:rsidRPr="00682004">
              <w:rPr>
                <w:szCs w:val="24"/>
              </w:rPr>
              <w:t>32/9</w:t>
            </w:r>
          </w:p>
        </w:tc>
        <w:tc>
          <w:tcPr>
            <w:tcW w:w="7850" w:type="dxa"/>
          </w:tcPr>
          <w:p w14:paraId="3FEF78DD" w14:textId="77777777" w:rsidR="008C0471" w:rsidRPr="00682004" w:rsidRDefault="008C0471" w:rsidP="008C0471">
            <w:pPr>
              <w:rPr>
                <w:szCs w:val="24"/>
              </w:rPr>
            </w:pPr>
            <w:r w:rsidRPr="00682004">
              <w:rPr>
                <w:szCs w:val="24"/>
              </w:rPr>
              <w:t xml:space="preserve">Высота, [тембр] и громкость звука. </w:t>
            </w:r>
          </w:p>
        </w:tc>
        <w:tc>
          <w:tcPr>
            <w:tcW w:w="958" w:type="dxa"/>
          </w:tcPr>
          <w:p w14:paraId="60FC8063" w14:textId="77777777" w:rsidR="008C0471" w:rsidRPr="00682004" w:rsidRDefault="008C0471" w:rsidP="008C0471">
            <w:pPr>
              <w:rPr>
                <w:szCs w:val="24"/>
              </w:rPr>
            </w:pPr>
            <w:r w:rsidRPr="00682004">
              <w:rPr>
                <w:szCs w:val="24"/>
              </w:rPr>
              <w:t>1</w:t>
            </w:r>
          </w:p>
        </w:tc>
      </w:tr>
      <w:tr w:rsidR="008C0471" w:rsidRPr="00682004" w14:paraId="52E20047" w14:textId="77777777" w:rsidTr="008C0471">
        <w:tc>
          <w:tcPr>
            <w:tcW w:w="763" w:type="dxa"/>
          </w:tcPr>
          <w:p w14:paraId="24A678F6" w14:textId="77777777" w:rsidR="008C0471" w:rsidRPr="00682004" w:rsidRDefault="008C0471" w:rsidP="008C0471">
            <w:pPr>
              <w:rPr>
                <w:szCs w:val="24"/>
              </w:rPr>
            </w:pPr>
            <w:r w:rsidRPr="00682004">
              <w:rPr>
                <w:szCs w:val="24"/>
              </w:rPr>
              <w:t>33/10</w:t>
            </w:r>
          </w:p>
        </w:tc>
        <w:tc>
          <w:tcPr>
            <w:tcW w:w="7850" w:type="dxa"/>
          </w:tcPr>
          <w:p w14:paraId="217B41A5" w14:textId="77777777" w:rsidR="008C0471" w:rsidRPr="00682004" w:rsidRDefault="008C0471" w:rsidP="008C0471">
            <w:pPr>
              <w:rPr>
                <w:szCs w:val="24"/>
              </w:rPr>
            </w:pPr>
            <w:r w:rsidRPr="00682004">
              <w:rPr>
                <w:szCs w:val="24"/>
              </w:rPr>
              <w:t>Распространение звука. Звуковые волны.</w:t>
            </w:r>
          </w:p>
        </w:tc>
        <w:tc>
          <w:tcPr>
            <w:tcW w:w="958" w:type="dxa"/>
          </w:tcPr>
          <w:p w14:paraId="10922D56" w14:textId="77777777" w:rsidR="008C0471" w:rsidRPr="00682004" w:rsidRDefault="008C0471" w:rsidP="008C0471">
            <w:pPr>
              <w:rPr>
                <w:szCs w:val="24"/>
              </w:rPr>
            </w:pPr>
            <w:r w:rsidRPr="00682004">
              <w:rPr>
                <w:szCs w:val="24"/>
              </w:rPr>
              <w:t>1</w:t>
            </w:r>
          </w:p>
        </w:tc>
      </w:tr>
      <w:tr w:rsidR="008C0471" w:rsidRPr="00682004" w14:paraId="7E15F876" w14:textId="77777777" w:rsidTr="008C0471">
        <w:tc>
          <w:tcPr>
            <w:tcW w:w="763" w:type="dxa"/>
          </w:tcPr>
          <w:p w14:paraId="43317AEF" w14:textId="77777777" w:rsidR="008C0471" w:rsidRPr="00682004" w:rsidRDefault="008C0471" w:rsidP="008C0471">
            <w:pPr>
              <w:rPr>
                <w:szCs w:val="24"/>
              </w:rPr>
            </w:pPr>
            <w:r w:rsidRPr="00682004">
              <w:rPr>
                <w:szCs w:val="24"/>
              </w:rPr>
              <w:t>34/11</w:t>
            </w:r>
          </w:p>
        </w:tc>
        <w:tc>
          <w:tcPr>
            <w:tcW w:w="7850" w:type="dxa"/>
          </w:tcPr>
          <w:p w14:paraId="5C46062D" w14:textId="77777777" w:rsidR="008C0471" w:rsidRPr="00682004" w:rsidRDefault="008C0471" w:rsidP="008C0471">
            <w:pPr>
              <w:rPr>
                <w:szCs w:val="24"/>
              </w:rPr>
            </w:pPr>
            <w:r w:rsidRPr="00682004">
              <w:rPr>
                <w:szCs w:val="24"/>
              </w:rPr>
              <w:t>Контрольная работа №2 «Механические колебания и волны. Звук»</w:t>
            </w:r>
          </w:p>
        </w:tc>
        <w:tc>
          <w:tcPr>
            <w:tcW w:w="958" w:type="dxa"/>
          </w:tcPr>
          <w:p w14:paraId="0567E702" w14:textId="77777777" w:rsidR="008C0471" w:rsidRPr="00682004" w:rsidRDefault="008C0471" w:rsidP="008C0471">
            <w:pPr>
              <w:rPr>
                <w:szCs w:val="24"/>
              </w:rPr>
            </w:pPr>
            <w:r w:rsidRPr="00682004">
              <w:rPr>
                <w:szCs w:val="24"/>
              </w:rPr>
              <w:t>1</w:t>
            </w:r>
          </w:p>
        </w:tc>
      </w:tr>
      <w:tr w:rsidR="008C0471" w:rsidRPr="00682004" w14:paraId="45D6925B" w14:textId="77777777" w:rsidTr="008C0471">
        <w:tc>
          <w:tcPr>
            <w:tcW w:w="763" w:type="dxa"/>
          </w:tcPr>
          <w:p w14:paraId="2BE9C4AC" w14:textId="77777777" w:rsidR="008C0471" w:rsidRPr="00682004" w:rsidRDefault="008C0471" w:rsidP="008C0471">
            <w:pPr>
              <w:rPr>
                <w:szCs w:val="24"/>
              </w:rPr>
            </w:pPr>
            <w:r w:rsidRPr="00682004">
              <w:rPr>
                <w:szCs w:val="24"/>
              </w:rPr>
              <w:t>35/12</w:t>
            </w:r>
          </w:p>
        </w:tc>
        <w:tc>
          <w:tcPr>
            <w:tcW w:w="7850" w:type="dxa"/>
          </w:tcPr>
          <w:p w14:paraId="422AD36D" w14:textId="77777777" w:rsidR="008C0471" w:rsidRPr="00682004" w:rsidRDefault="008C0471" w:rsidP="008C0471">
            <w:pPr>
              <w:rPr>
                <w:szCs w:val="24"/>
              </w:rPr>
            </w:pPr>
            <w:r w:rsidRPr="00682004">
              <w:rPr>
                <w:szCs w:val="24"/>
              </w:rPr>
              <w:t>Отражение звука. Звуковой резонанс</w:t>
            </w:r>
          </w:p>
        </w:tc>
        <w:tc>
          <w:tcPr>
            <w:tcW w:w="958" w:type="dxa"/>
          </w:tcPr>
          <w:p w14:paraId="7FFDC75F" w14:textId="77777777" w:rsidR="008C0471" w:rsidRPr="00682004" w:rsidRDefault="008C0471" w:rsidP="008C0471">
            <w:pPr>
              <w:rPr>
                <w:szCs w:val="24"/>
              </w:rPr>
            </w:pPr>
            <w:r w:rsidRPr="00682004">
              <w:rPr>
                <w:szCs w:val="24"/>
              </w:rPr>
              <w:t>1</w:t>
            </w:r>
          </w:p>
        </w:tc>
      </w:tr>
      <w:tr w:rsidR="008C0471" w:rsidRPr="00682004" w14:paraId="7FD4C0DB" w14:textId="77777777" w:rsidTr="008C0471">
        <w:tc>
          <w:tcPr>
            <w:tcW w:w="8613" w:type="dxa"/>
            <w:gridSpan w:val="2"/>
          </w:tcPr>
          <w:p w14:paraId="53B976DD" w14:textId="77777777" w:rsidR="008C0471" w:rsidRPr="00682004" w:rsidRDefault="008C0471" w:rsidP="008C0471">
            <w:pPr>
              <w:rPr>
                <w:b/>
                <w:szCs w:val="24"/>
              </w:rPr>
            </w:pPr>
            <w:r w:rsidRPr="00682004">
              <w:rPr>
                <w:b/>
                <w:szCs w:val="24"/>
              </w:rPr>
              <w:t xml:space="preserve">Электромагнитное поле </w:t>
            </w:r>
          </w:p>
        </w:tc>
        <w:tc>
          <w:tcPr>
            <w:tcW w:w="958" w:type="dxa"/>
          </w:tcPr>
          <w:p w14:paraId="0D11D2E8" w14:textId="77777777" w:rsidR="008C0471" w:rsidRPr="00682004" w:rsidRDefault="008C0471" w:rsidP="008C0471">
            <w:pPr>
              <w:rPr>
                <w:b/>
                <w:szCs w:val="24"/>
              </w:rPr>
            </w:pPr>
            <w:r w:rsidRPr="00682004">
              <w:rPr>
                <w:b/>
                <w:szCs w:val="24"/>
              </w:rPr>
              <w:t>16</w:t>
            </w:r>
          </w:p>
        </w:tc>
      </w:tr>
      <w:tr w:rsidR="008C0471" w:rsidRPr="00682004" w14:paraId="6D3E4795" w14:textId="77777777" w:rsidTr="008C0471">
        <w:tc>
          <w:tcPr>
            <w:tcW w:w="763" w:type="dxa"/>
          </w:tcPr>
          <w:p w14:paraId="1FF782B4" w14:textId="77777777" w:rsidR="008C0471" w:rsidRPr="00682004" w:rsidRDefault="008C0471" w:rsidP="008C0471">
            <w:pPr>
              <w:rPr>
                <w:szCs w:val="24"/>
              </w:rPr>
            </w:pPr>
            <w:r w:rsidRPr="00682004">
              <w:rPr>
                <w:szCs w:val="24"/>
              </w:rPr>
              <w:t>36/1</w:t>
            </w:r>
          </w:p>
        </w:tc>
        <w:tc>
          <w:tcPr>
            <w:tcW w:w="7850" w:type="dxa"/>
          </w:tcPr>
          <w:p w14:paraId="755DF1A7" w14:textId="77777777" w:rsidR="008C0471" w:rsidRPr="00682004" w:rsidRDefault="008C0471" w:rsidP="008C0471">
            <w:pPr>
              <w:rPr>
                <w:szCs w:val="24"/>
              </w:rPr>
            </w:pPr>
            <w:r w:rsidRPr="00682004">
              <w:rPr>
                <w:szCs w:val="24"/>
              </w:rPr>
              <w:t>Магнитное поле</w:t>
            </w:r>
          </w:p>
        </w:tc>
        <w:tc>
          <w:tcPr>
            <w:tcW w:w="958" w:type="dxa"/>
          </w:tcPr>
          <w:p w14:paraId="300C91B3" w14:textId="77777777" w:rsidR="008C0471" w:rsidRPr="00682004" w:rsidRDefault="008C0471" w:rsidP="008C0471">
            <w:pPr>
              <w:rPr>
                <w:szCs w:val="24"/>
              </w:rPr>
            </w:pPr>
            <w:r w:rsidRPr="00682004">
              <w:rPr>
                <w:szCs w:val="24"/>
              </w:rPr>
              <w:t>1</w:t>
            </w:r>
          </w:p>
        </w:tc>
      </w:tr>
      <w:tr w:rsidR="008C0471" w:rsidRPr="00682004" w14:paraId="6C638CD5" w14:textId="77777777" w:rsidTr="008C0471">
        <w:tc>
          <w:tcPr>
            <w:tcW w:w="763" w:type="dxa"/>
          </w:tcPr>
          <w:p w14:paraId="094D0AE1" w14:textId="77777777" w:rsidR="008C0471" w:rsidRPr="00682004" w:rsidRDefault="008C0471" w:rsidP="008C0471">
            <w:pPr>
              <w:rPr>
                <w:szCs w:val="24"/>
              </w:rPr>
            </w:pPr>
            <w:r w:rsidRPr="00682004">
              <w:rPr>
                <w:szCs w:val="24"/>
              </w:rPr>
              <w:t>37/2</w:t>
            </w:r>
          </w:p>
        </w:tc>
        <w:tc>
          <w:tcPr>
            <w:tcW w:w="7850" w:type="dxa"/>
          </w:tcPr>
          <w:p w14:paraId="6BA71501" w14:textId="77777777" w:rsidR="008C0471" w:rsidRPr="00682004" w:rsidRDefault="008C0471" w:rsidP="008C0471">
            <w:pPr>
              <w:rPr>
                <w:szCs w:val="24"/>
              </w:rPr>
            </w:pPr>
            <w:r w:rsidRPr="00682004">
              <w:rPr>
                <w:szCs w:val="24"/>
              </w:rPr>
              <w:t>Направление токаи направление линий его магнитного поля</w:t>
            </w:r>
          </w:p>
        </w:tc>
        <w:tc>
          <w:tcPr>
            <w:tcW w:w="958" w:type="dxa"/>
          </w:tcPr>
          <w:p w14:paraId="03DDBB35" w14:textId="77777777" w:rsidR="008C0471" w:rsidRPr="00682004" w:rsidRDefault="008C0471" w:rsidP="008C0471">
            <w:pPr>
              <w:rPr>
                <w:szCs w:val="24"/>
              </w:rPr>
            </w:pPr>
            <w:r w:rsidRPr="00682004">
              <w:rPr>
                <w:szCs w:val="24"/>
              </w:rPr>
              <w:t>1</w:t>
            </w:r>
          </w:p>
        </w:tc>
      </w:tr>
      <w:tr w:rsidR="008C0471" w:rsidRPr="00682004" w14:paraId="05AF9534" w14:textId="77777777" w:rsidTr="008C0471">
        <w:tc>
          <w:tcPr>
            <w:tcW w:w="763" w:type="dxa"/>
          </w:tcPr>
          <w:p w14:paraId="421ECA81" w14:textId="77777777" w:rsidR="008C0471" w:rsidRPr="00682004" w:rsidRDefault="008C0471" w:rsidP="008C0471">
            <w:pPr>
              <w:rPr>
                <w:szCs w:val="24"/>
              </w:rPr>
            </w:pPr>
            <w:r w:rsidRPr="00682004">
              <w:rPr>
                <w:szCs w:val="24"/>
              </w:rPr>
              <w:t>38/3</w:t>
            </w:r>
          </w:p>
        </w:tc>
        <w:tc>
          <w:tcPr>
            <w:tcW w:w="7850" w:type="dxa"/>
          </w:tcPr>
          <w:p w14:paraId="324B8BE8" w14:textId="77777777" w:rsidR="008C0471" w:rsidRPr="00682004" w:rsidRDefault="008C0471" w:rsidP="008C0471">
            <w:pPr>
              <w:rPr>
                <w:szCs w:val="24"/>
              </w:rPr>
            </w:pPr>
            <w:r w:rsidRPr="00682004">
              <w:rPr>
                <w:szCs w:val="24"/>
              </w:rPr>
              <w:t xml:space="preserve">Обнаружение магнитного поля по его действию на электрический ток. Правило левой руки. </w:t>
            </w:r>
          </w:p>
        </w:tc>
        <w:tc>
          <w:tcPr>
            <w:tcW w:w="958" w:type="dxa"/>
          </w:tcPr>
          <w:p w14:paraId="17432358" w14:textId="77777777" w:rsidR="008C0471" w:rsidRPr="00682004" w:rsidRDefault="008C0471" w:rsidP="008C0471">
            <w:pPr>
              <w:rPr>
                <w:szCs w:val="24"/>
              </w:rPr>
            </w:pPr>
            <w:r w:rsidRPr="00682004">
              <w:rPr>
                <w:szCs w:val="24"/>
              </w:rPr>
              <w:t>1</w:t>
            </w:r>
          </w:p>
        </w:tc>
      </w:tr>
      <w:tr w:rsidR="008C0471" w:rsidRPr="00682004" w14:paraId="531A5FF0" w14:textId="77777777" w:rsidTr="008C0471">
        <w:tc>
          <w:tcPr>
            <w:tcW w:w="763" w:type="dxa"/>
          </w:tcPr>
          <w:p w14:paraId="3BFBA224" w14:textId="77777777" w:rsidR="008C0471" w:rsidRPr="00682004" w:rsidRDefault="008C0471" w:rsidP="008C0471">
            <w:pPr>
              <w:rPr>
                <w:szCs w:val="24"/>
              </w:rPr>
            </w:pPr>
            <w:r w:rsidRPr="00682004">
              <w:rPr>
                <w:szCs w:val="24"/>
              </w:rPr>
              <w:t>39/4</w:t>
            </w:r>
          </w:p>
        </w:tc>
        <w:tc>
          <w:tcPr>
            <w:tcW w:w="7850" w:type="dxa"/>
          </w:tcPr>
          <w:p w14:paraId="3F880609" w14:textId="77777777" w:rsidR="008C0471" w:rsidRPr="00682004" w:rsidRDefault="008C0471" w:rsidP="008C0471">
            <w:pPr>
              <w:rPr>
                <w:szCs w:val="24"/>
              </w:rPr>
            </w:pPr>
            <w:r w:rsidRPr="00682004">
              <w:rPr>
                <w:szCs w:val="24"/>
              </w:rPr>
              <w:t xml:space="preserve">Индукция магнитного поля. Магнитный поток. </w:t>
            </w:r>
          </w:p>
        </w:tc>
        <w:tc>
          <w:tcPr>
            <w:tcW w:w="958" w:type="dxa"/>
          </w:tcPr>
          <w:p w14:paraId="605C61A2" w14:textId="77777777" w:rsidR="008C0471" w:rsidRPr="00682004" w:rsidRDefault="008C0471" w:rsidP="008C0471">
            <w:pPr>
              <w:rPr>
                <w:szCs w:val="24"/>
              </w:rPr>
            </w:pPr>
            <w:r w:rsidRPr="00682004">
              <w:rPr>
                <w:szCs w:val="24"/>
              </w:rPr>
              <w:t>1</w:t>
            </w:r>
          </w:p>
        </w:tc>
      </w:tr>
      <w:tr w:rsidR="008C0471" w:rsidRPr="00682004" w14:paraId="02064047" w14:textId="77777777" w:rsidTr="008C0471">
        <w:tc>
          <w:tcPr>
            <w:tcW w:w="763" w:type="dxa"/>
          </w:tcPr>
          <w:p w14:paraId="35DF5D18" w14:textId="77777777" w:rsidR="008C0471" w:rsidRPr="00682004" w:rsidRDefault="008C0471" w:rsidP="008C0471">
            <w:pPr>
              <w:rPr>
                <w:szCs w:val="24"/>
              </w:rPr>
            </w:pPr>
            <w:r w:rsidRPr="00682004">
              <w:rPr>
                <w:szCs w:val="24"/>
              </w:rPr>
              <w:t>40/5</w:t>
            </w:r>
          </w:p>
        </w:tc>
        <w:tc>
          <w:tcPr>
            <w:tcW w:w="7850" w:type="dxa"/>
          </w:tcPr>
          <w:p w14:paraId="55033291" w14:textId="77777777" w:rsidR="008C0471" w:rsidRPr="00682004" w:rsidRDefault="008C0471" w:rsidP="008C0471">
            <w:pPr>
              <w:rPr>
                <w:szCs w:val="24"/>
              </w:rPr>
            </w:pPr>
            <w:r w:rsidRPr="00682004">
              <w:rPr>
                <w:szCs w:val="24"/>
              </w:rPr>
              <w:t>Явление электромагнитной индукции</w:t>
            </w:r>
          </w:p>
        </w:tc>
        <w:tc>
          <w:tcPr>
            <w:tcW w:w="958" w:type="dxa"/>
          </w:tcPr>
          <w:p w14:paraId="76B7BE23" w14:textId="77777777" w:rsidR="008C0471" w:rsidRPr="00682004" w:rsidRDefault="008C0471" w:rsidP="008C0471">
            <w:pPr>
              <w:rPr>
                <w:szCs w:val="24"/>
              </w:rPr>
            </w:pPr>
            <w:r w:rsidRPr="00682004">
              <w:rPr>
                <w:szCs w:val="24"/>
              </w:rPr>
              <w:t>1</w:t>
            </w:r>
          </w:p>
        </w:tc>
      </w:tr>
      <w:tr w:rsidR="008C0471" w:rsidRPr="00682004" w14:paraId="53D7BF2D" w14:textId="77777777" w:rsidTr="008C0471">
        <w:tc>
          <w:tcPr>
            <w:tcW w:w="763" w:type="dxa"/>
          </w:tcPr>
          <w:p w14:paraId="44DC8523" w14:textId="77777777" w:rsidR="008C0471" w:rsidRPr="00682004" w:rsidRDefault="008C0471" w:rsidP="008C0471">
            <w:pPr>
              <w:rPr>
                <w:szCs w:val="24"/>
              </w:rPr>
            </w:pPr>
            <w:r w:rsidRPr="00682004">
              <w:rPr>
                <w:szCs w:val="24"/>
              </w:rPr>
              <w:t>41/6</w:t>
            </w:r>
          </w:p>
        </w:tc>
        <w:tc>
          <w:tcPr>
            <w:tcW w:w="7850" w:type="dxa"/>
          </w:tcPr>
          <w:p w14:paraId="5AEC6309" w14:textId="77777777" w:rsidR="008C0471" w:rsidRPr="00682004" w:rsidRDefault="008C0471" w:rsidP="008C0471">
            <w:pPr>
              <w:rPr>
                <w:szCs w:val="24"/>
              </w:rPr>
            </w:pPr>
            <w:r w:rsidRPr="00682004">
              <w:rPr>
                <w:szCs w:val="24"/>
              </w:rPr>
              <w:t>Лабораторная работа № 4 «Изучение явления электромагнитной индукции»</w:t>
            </w:r>
          </w:p>
        </w:tc>
        <w:tc>
          <w:tcPr>
            <w:tcW w:w="958" w:type="dxa"/>
          </w:tcPr>
          <w:p w14:paraId="39A04083" w14:textId="77777777" w:rsidR="008C0471" w:rsidRPr="00682004" w:rsidRDefault="008C0471" w:rsidP="008C0471">
            <w:pPr>
              <w:rPr>
                <w:szCs w:val="24"/>
              </w:rPr>
            </w:pPr>
            <w:r w:rsidRPr="00682004">
              <w:rPr>
                <w:szCs w:val="24"/>
              </w:rPr>
              <w:t>1</w:t>
            </w:r>
          </w:p>
        </w:tc>
      </w:tr>
      <w:tr w:rsidR="008C0471" w:rsidRPr="00682004" w14:paraId="2007A61B" w14:textId="77777777" w:rsidTr="008C0471">
        <w:tc>
          <w:tcPr>
            <w:tcW w:w="763" w:type="dxa"/>
          </w:tcPr>
          <w:p w14:paraId="16CDF62B" w14:textId="77777777" w:rsidR="008C0471" w:rsidRPr="00682004" w:rsidRDefault="008C0471" w:rsidP="008C0471">
            <w:pPr>
              <w:rPr>
                <w:szCs w:val="24"/>
              </w:rPr>
            </w:pPr>
            <w:r w:rsidRPr="00682004">
              <w:rPr>
                <w:szCs w:val="24"/>
              </w:rPr>
              <w:t>42/7</w:t>
            </w:r>
          </w:p>
        </w:tc>
        <w:tc>
          <w:tcPr>
            <w:tcW w:w="7850" w:type="dxa"/>
          </w:tcPr>
          <w:p w14:paraId="76699AC5" w14:textId="77777777" w:rsidR="008C0471" w:rsidRPr="00682004" w:rsidRDefault="008C0471" w:rsidP="008C0471">
            <w:pPr>
              <w:rPr>
                <w:szCs w:val="24"/>
              </w:rPr>
            </w:pPr>
            <w:r w:rsidRPr="00682004">
              <w:rPr>
                <w:szCs w:val="24"/>
              </w:rPr>
              <w:t>Направление индукционного тока. Правила Ленца</w:t>
            </w:r>
          </w:p>
        </w:tc>
        <w:tc>
          <w:tcPr>
            <w:tcW w:w="958" w:type="dxa"/>
          </w:tcPr>
          <w:p w14:paraId="4C637EE3" w14:textId="77777777" w:rsidR="008C0471" w:rsidRPr="00682004" w:rsidRDefault="008C0471" w:rsidP="008C0471">
            <w:pPr>
              <w:rPr>
                <w:szCs w:val="24"/>
              </w:rPr>
            </w:pPr>
            <w:r w:rsidRPr="00682004">
              <w:rPr>
                <w:szCs w:val="24"/>
              </w:rPr>
              <w:t>1</w:t>
            </w:r>
          </w:p>
        </w:tc>
      </w:tr>
      <w:tr w:rsidR="008C0471" w:rsidRPr="00682004" w14:paraId="7981053B" w14:textId="77777777" w:rsidTr="008C0471">
        <w:tc>
          <w:tcPr>
            <w:tcW w:w="763" w:type="dxa"/>
          </w:tcPr>
          <w:p w14:paraId="607C12E7" w14:textId="77777777" w:rsidR="008C0471" w:rsidRPr="00682004" w:rsidRDefault="008C0471" w:rsidP="008C0471">
            <w:pPr>
              <w:rPr>
                <w:szCs w:val="24"/>
              </w:rPr>
            </w:pPr>
            <w:r w:rsidRPr="00682004">
              <w:rPr>
                <w:szCs w:val="24"/>
              </w:rPr>
              <w:t>43/8</w:t>
            </w:r>
          </w:p>
        </w:tc>
        <w:tc>
          <w:tcPr>
            <w:tcW w:w="7850" w:type="dxa"/>
          </w:tcPr>
          <w:p w14:paraId="12EE117F" w14:textId="77777777" w:rsidR="008C0471" w:rsidRPr="00682004" w:rsidRDefault="008C0471" w:rsidP="008C0471">
            <w:pPr>
              <w:rPr>
                <w:szCs w:val="24"/>
              </w:rPr>
            </w:pPr>
            <w:r w:rsidRPr="00682004">
              <w:rPr>
                <w:szCs w:val="24"/>
              </w:rPr>
              <w:t>Явление самоиндукции</w:t>
            </w:r>
          </w:p>
        </w:tc>
        <w:tc>
          <w:tcPr>
            <w:tcW w:w="958" w:type="dxa"/>
          </w:tcPr>
          <w:p w14:paraId="5221E5FD" w14:textId="77777777" w:rsidR="008C0471" w:rsidRPr="00682004" w:rsidRDefault="008C0471" w:rsidP="008C0471">
            <w:pPr>
              <w:rPr>
                <w:szCs w:val="24"/>
              </w:rPr>
            </w:pPr>
            <w:r w:rsidRPr="00682004">
              <w:rPr>
                <w:szCs w:val="24"/>
              </w:rPr>
              <w:t>1</w:t>
            </w:r>
          </w:p>
        </w:tc>
      </w:tr>
      <w:tr w:rsidR="008C0471" w:rsidRPr="00682004" w14:paraId="3BDB4869" w14:textId="77777777" w:rsidTr="008C0471">
        <w:tc>
          <w:tcPr>
            <w:tcW w:w="763" w:type="dxa"/>
          </w:tcPr>
          <w:p w14:paraId="65B29EF8" w14:textId="77777777" w:rsidR="008C0471" w:rsidRPr="00682004" w:rsidRDefault="008C0471" w:rsidP="008C0471">
            <w:pPr>
              <w:rPr>
                <w:szCs w:val="24"/>
              </w:rPr>
            </w:pPr>
            <w:r w:rsidRPr="00682004">
              <w:rPr>
                <w:szCs w:val="24"/>
              </w:rPr>
              <w:t>44/9</w:t>
            </w:r>
          </w:p>
        </w:tc>
        <w:tc>
          <w:tcPr>
            <w:tcW w:w="7850" w:type="dxa"/>
          </w:tcPr>
          <w:p w14:paraId="108977B9" w14:textId="77777777" w:rsidR="008C0471" w:rsidRPr="00682004" w:rsidRDefault="008C0471" w:rsidP="008C0471">
            <w:pPr>
              <w:rPr>
                <w:szCs w:val="24"/>
              </w:rPr>
            </w:pPr>
            <w:r w:rsidRPr="00682004">
              <w:rPr>
                <w:szCs w:val="24"/>
              </w:rPr>
              <w:t>Получение и передача переменного электрического тока. Трансформатор.</w:t>
            </w:r>
          </w:p>
        </w:tc>
        <w:tc>
          <w:tcPr>
            <w:tcW w:w="958" w:type="dxa"/>
          </w:tcPr>
          <w:p w14:paraId="04C2AFB4" w14:textId="77777777" w:rsidR="008C0471" w:rsidRPr="00682004" w:rsidRDefault="008C0471" w:rsidP="008C0471">
            <w:pPr>
              <w:rPr>
                <w:szCs w:val="24"/>
              </w:rPr>
            </w:pPr>
            <w:r w:rsidRPr="00682004">
              <w:rPr>
                <w:szCs w:val="24"/>
              </w:rPr>
              <w:t>1</w:t>
            </w:r>
          </w:p>
        </w:tc>
      </w:tr>
      <w:tr w:rsidR="008C0471" w:rsidRPr="00682004" w14:paraId="6365AD01" w14:textId="77777777" w:rsidTr="008C0471">
        <w:tc>
          <w:tcPr>
            <w:tcW w:w="763" w:type="dxa"/>
          </w:tcPr>
          <w:p w14:paraId="6675AA93" w14:textId="77777777" w:rsidR="008C0471" w:rsidRPr="00682004" w:rsidRDefault="008C0471" w:rsidP="008C0471">
            <w:pPr>
              <w:rPr>
                <w:szCs w:val="24"/>
              </w:rPr>
            </w:pPr>
            <w:r w:rsidRPr="00682004">
              <w:rPr>
                <w:szCs w:val="24"/>
              </w:rPr>
              <w:t>45/10</w:t>
            </w:r>
          </w:p>
        </w:tc>
        <w:tc>
          <w:tcPr>
            <w:tcW w:w="7850" w:type="dxa"/>
          </w:tcPr>
          <w:p w14:paraId="4B1DBFB7" w14:textId="77777777" w:rsidR="008C0471" w:rsidRPr="00682004" w:rsidRDefault="008C0471" w:rsidP="008C0471">
            <w:pPr>
              <w:rPr>
                <w:szCs w:val="24"/>
              </w:rPr>
            </w:pPr>
            <w:r w:rsidRPr="00682004">
              <w:rPr>
                <w:szCs w:val="24"/>
              </w:rPr>
              <w:t xml:space="preserve">Электромагнитное поле. Электромагнитные волны. </w:t>
            </w:r>
          </w:p>
        </w:tc>
        <w:tc>
          <w:tcPr>
            <w:tcW w:w="958" w:type="dxa"/>
          </w:tcPr>
          <w:p w14:paraId="4F50A20D" w14:textId="77777777" w:rsidR="008C0471" w:rsidRPr="00682004" w:rsidRDefault="008C0471" w:rsidP="008C0471">
            <w:pPr>
              <w:rPr>
                <w:szCs w:val="24"/>
              </w:rPr>
            </w:pPr>
            <w:r w:rsidRPr="00682004">
              <w:rPr>
                <w:szCs w:val="24"/>
              </w:rPr>
              <w:t>1</w:t>
            </w:r>
          </w:p>
        </w:tc>
      </w:tr>
      <w:tr w:rsidR="008C0471" w:rsidRPr="00682004" w14:paraId="005D9400" w14:textId="77777777" w:rsidTr="008C0471">
        <w:tc>
          <w:tcPr>
            <w:tcW w:w="763" w:type="dxa"/>
          </w:tcPr>
          <w:p w14:paraId="4EAAE8DD" w14:textId="77777777" w:rsidR="008C0471" w:rsidRPr="00682004" w:rsidRDefault="008C0471" w:rsidP="008C0471">
            <w:pPr>
              <w:rPr>
                <w:szCs w:val="24"/>
              </w:rPr>
            </w:pPr>
            <w:r w:rsidRPr="00682004">
              <w:rPr>
                <w:szCs w:val="24"/>
              </w:rPr>
              <w:t>46/11</w:t>
            </w:r>
          </w:p>
        </w:tc>
        <w:tc>
          <w:tcPr>
            <w:tcW w:w="7850" w:type="dxa"/>
          </w:tcPr>
          <w:p w14:paraId="0DB43689" w14:textId="77777777" w:rsidR="008C0471" w:rsidRPr="00682004" w:rsidRDefault="008C0471" w:rsidP="008C0471">
            <w:pPr>
              <w:rPr>
                <w:szCs w:val="24"/>
              </w:rPr>
            </w:pPr>
            <w:r w:rsidRPr="00682004">
              <w:rPr>
                <w:szCs w:val="24"/>
              </w:rPr>
              <w:t xml:space="preserve">Колебательный контур. Получение электромагнитных колебаний. </w:t>
            </w:r>
          </w:p>
        </w:tc>
        <w:tc>
          <w:tcPr>
            <w:tcW w:w="958" w:type="dxa"/>
          </w:tcPr>
          <w:p w14:paraId="559CEDD9" w14:textId="77777777" w:rsidR="008C0471" w:rsidRPr="00682004" w:rsidRDefault="008C0471" w:rsidP="008C0471">
            <w:pPr>
              <w:rPr>
                <w:szCs w:val="24"/>
              </w:rPr>
            </w:pPr>
            <w:r w:rsidRPr="00682004">
              <w:rPr>
                <w:szCs w:val="24"/>
              </w:rPr>
              <w:t>1</w:t>
            </w:r>
          </w:p>
        </w:tc>
      </w:tr>
      <w:tr w:rsidR="008C0471" w:rsidRPr="00682004" w14:paraId="3EEF1EC5" w14:textId="77777777" w:rsidTr="008C0471">
        <w:tc>
          <w:tcPr>
            <w:tcW w:w="763" w:type="dxa"/>
          </w:tcPr>
          <w:p w14:paraId="21036246" w14:textId="77777777" w:rsidR="008C0471" w:rsidRPr="00682004" w:rsidRDefault="008C0471" w:rsidP="008C0471">
            <w:pPr>
              <w:rPr>
                <w:szCs w:val="24"/>
              </w:rPr>
            </w:pPr>
            <w:r w:rsidRPr="00682004">
              <w:rPr>
                <w:szCs w:val="24"/>
              </w:rPr>
              <w:t>47/12</w:t>
            </w:r>
          </w:p>
        </w:tc>
        <w:tc>
          <w:tcPr>
            <w:tcW w:w="7850" w:type="dxa"/>
          </w:tcPr>
          <w:p w14:paraId="19DDD998" w14:textId="77777777" w:rsidR="008C0471" w:rsidRPr="00682004" w:rsidRDefault="008C0471" w:rsidP="008C0471">
            <w:pPr>
              <w:rPr>
                <w:szCs w:val="24"/>
              </w:rPr>
            </w:pPr>
            <w:r w:rsidRPr="00682004">
              <w:rPr>
                <w:szCs w:val="24"/>
              </w:rPr>
              <w:t>Принципы радиосвязи и телевидения</w:t>
            </w:r>
          </w:p>
        </w:tc>
        <w:tc>
          <w:tcPr>
            <w:tcW w:w="958" w:type="dxa"/>
          </w:tcPr>
          <w:p w14:paraId="6EF16CFD" w14:textId="77777777" w:rsidR="008C0471" w:rsidRPr="00682004" w:rsidRDefault="008C0471" w:rsidP="008C0471">
            <w:pPr>
              <w:rPr>
                <w:szCs w:val="24"/>
              </w:rPr>
            </w:pPr>
            <w:r w:rsidRPr="00682004">
              <w:rPr>
                <w:szCs w:val="24"/>
              </w:rPr>
              <w:t>1</w:t>
            </w:r>
          </w:p>
        </w:tc>
      </w:tr>
      <w:tr w:rsidR="008C0471" w:rsidRPr="00682004" w14:paraId="3DC1F56A" w14:textId="77777777" w:rsidTr="008C0471">
        <w:tc>
          <w:tcPr>
            <w:tcW w:w="763" w:type="dxa"/>
          </w:tcPr>
          <w:p w14:paraId="767C44F4" w14:textId="77777777" w:rsidR="008C0471" w:rsidRPr="00682004" w:rsidRDefault="008C0471" w:rsidP="008C0471">
            <w:pPr>
              <w:rPr>
                <w:szCs w:val="24"/>
              </w:rPr>
            </w:pPr>
            <w:r w:rsidRPr="00682004">
              <w:rPr>
                <w:szCs w:val="24"/>
              </w:rPr>
              <w:t>48/13</w:t>
            </w:r>
          </w:p>
        </w:tc>
        <w:tc>
          <w:tcPr>
            <w:tcW w:w="7850" w:type="dxa"/>
          </w:tcPr>
          <w:p w14:paraId="186E393B" w14:textId="77777777" w:rsidR="008C0471" w:rsidRPr="00682004" w:rsidRDefault="008C0471" w:rsidP="008C0471">
            <w:pPr>
              <w:rPr>
                <w:szCs w:val="24"/>
              </w:rPr>
            </w:pPr>
            <w:r w:rsidRPr="00682004">
              <w:rPr>
                <w:szCs w:val="24"/>
              </w:rPr>
              <w:t>Электромагнитная природа света</w:t>
            </w:r>
          </w:p>
        </w:tc>
        <w:tc>
          <w:tcPr>
            <w:tcW w:w="958" w:type="dxa"/>
          </w:tcPr>
          <w:p w14:paraId="5796582F" w14:textId="77777777" w:rsidR="008C0471" w:rsidRPr="00682004" w:rsidRDefault="008C0471" w:rsidP="008C0471">
            <w:pPr>
              <w:rPr>
                <w:szCs w:val="24"/>
              </w:rPr>
            </w:pPr>
            <w:r w:rsidRPr="00682004">
              <w:rPr>
                <w:szCs w:val="24"/>
              </w:rPr>
              <w:t>1</w:t>
            </w:r>
          </w:p>
        </w:tc>
      </w:tr>
      <w:tr w:rsidR="008C0471" w:rsidRPr="00682004" w14:paraId="052EE967" w14:textId="77777777" w:rsidTr="008C0471">
        <w:tc>
          <w:tcPr>
            <w:tcW w:w="763" w:type="dxa"/>
          </w:tcPr>
          <w:p w14:paraId="54F0C464" w14:textId="77777777" w:rsidR="008C0471" w:rsidRPr="00682004" w:rsidRDefault="008C0471" w:rsidP="008C0471">
            <w:pPr>
              <w:rPr>
                <w:szCs w:val="24"/>
              </w:rPr>
            </w:pPr>
            <w:r w:rsidRPr="00682004">
              <w:rPr>
                <w:szCs w:val="24"/>
              </w:rPr>
              <w:t>49/14</w:t>
            </w:r>
          </w:p>
        </w:tc>
        <w:tc>
          <w:tcPr>
            <w:tcW w:w="7850" w:type="dxa"/>
          </w:tcPr>
          <w:p w14:paraId="33AB04D9" w14:textId="77777777" w:rsidR="008C0471" w:rsidRPr="00682004" w:rsidRDefault="008C0471" w:rsidP="008C0471">
            <w:pPr>
              <w:rPr>
                <w:szCs w:val="24"/>
              </w:rPr>
            </w:pPr>
            <w:r w:rsidRPr="00682004">
              <w:rPr>
                <w:szCs w:val="24"/>
              </w:rPr>
              <w:t xml:space="preserve">Преломление света. Физический смысл показателя преломления. Дисперсия света. Цвет тела. </w:t>
            </w:r>
          </w:p>
        </w:tc>
        <w:tc>
          <w:tcPr>
            <w:tcW w:w="958" w:type="dxa"/>
          </w:tcPr>
          <w:p w14:paraId="42E5CE7A" w14:textId="77777777" w:rsidR="008C0471" w:rsidRPr="00682004" w:rsidRDefault="008C0471" w:rsidP="008C0471">
            <w:pPr>
              <w:rPr>
                <w:szCs w:val="24"/>
              </w:rPr>
            </w:pPr>
            <w:r w:rsidRPr="00682004">
              <w:rPr>
                <w:szCs w:val="24"/>
              </w:rPr>
              <w:t>1</w:t>
            </w:r>
          </w:p>
        </w:tc>
      </w:tr>
      <w:tr w:rsidR="008C0471" w:rsidRPr="00682004" w14:paraId="195FAB7B" w14:textId="77777777" w:rsidTr="008C0471">
        <w:tc>
          <w:tcPr>
            <w:tcW w:w="763" w:type="dxa"/>
          </w:tcPr>
          <w:p w14:paraId="73BCC80A" w14:textId="77777777" w:rsidR="008C0471" w:rsidRPr="00682004" w:rsidRDefault="008C0471" w:rsidP="008C0471">
            <w:pPr>
              <w:rPr>
                <w:szCs w:val="24"/>
              </w:rPr>
            </w:pPr>
            <w:r w:rsidRPr="00682004">
              <w:rPr>
                <w:szCs w:val="24"/>
              </w:rPr>
              <w:t>50/15</w:t>
            </w:r>
          </w:p>
        </w:tc>
        <w:tc>
          <w:tcPr>
            <w:tcW w:w="7850" w:type="dxa"/>
          </w:tcPr>
          <w:p w14:paraId="2C532D9B" w14:textId="77777777" w:rsidR="008C0471" w:rsidRPr="00682004" w:rsidRDefault="008C0471" w:rsidP="008C0471">
            <w:pPr>
              <w:rPr>
                <w:szCs w:val="24"/>
              </w:rPr>
            </w:pPr>
            <w:r w:rsidRPr="00682004">
              <w:rPr>
                <w:szCs w:val="24"/>
              </w:rPr>
              <w:t>Типы оптических спектров. Лабораторная работа №5 «Наблюдение сплошного и линейчатых спектров испускания»</w:t>
            </w:r>
          </w:p>
        </w:tc>
        <w:tc>
          <w:tcPr>
            <w:tcW w:w="958" w:type="dxa"/>
          </w:tcPr>
          <w:p w14:paraId="0E096476" w14:textId="77777777" w:rsidR="008C0471" w:rsidRPr="00682004" w:rsidRDefault="008C0471" w:rsidP="008C0471">
            <w:pPr>
              <w:rPr>
                <w:szCs w:val="24"/>
              </w:rPr>
            </w:pPr>
            <w:r w:rsidRPr="00682004">
              <w:rPr>
                <w:szCs w:val="24"/>
              </w:rPr>
              <w:t>1</w:t>
            </w:r>
          </w:p>
        </w:tc>
      </w:tr>
      <w:tr w:rsidR="008C0471" w:rsidRPr="00682004" w14:paraId="4FBB9809" w14:textId="77777777" w:rsidTr="008C0471">
        <w:tc>
          <w:tcPr>
            <w:tcW w:w="763" w:type="dxa"/>
          </w:tcPr>
          <w:p w14:paraId="06425266" w14:textId="77777777" w:rsidR="008C0471" w:rsidRPr="00682004" w:rsidRDefault="008C0471" w:rsidP="008C0471">
            <w:pPr>
              <w:rPr>
                <w:szCs w:val="24"/>
              </w:rPr>
            </w:pPr>
            <w:r w:rsidRPr="00682004">
              <w:rPr>
                <w:szCs w:val="24"/>
              </w:rPr>
              <w:t>51/16</w:t>
            </w:r>
          </w:p>
        </w:tc>
        <w:tc>
          <w:tcPr>
            <w:tcW w:w="7850" w:type="dxa"/>
          </w:tcPr>
          <w:p w14:paraId="395FB5D2" w14:textId="77777777" w:rsidR="008C0471" w:rsidRPr="00682004" w:rsidRDefault="008C0471" w:rsidP="008C0471">
            <w:pPr>
              <w:rPr>
                <w:szCs w:val="24"/>
              </w:rPr>
            </w:pPr>
            <w:r w:rsidRPr="00682004">
              <w:rPr>
                <w:szCs w:val="24"/>
              </w:rPr>
              <w:t>Поглощение и испускание света атомами. Происхождение линейчатых спектров</w:t>
            </w:r>
          </w:p>
        </w:tc>
        <w:tc>
          <w:tcPr>
            <w:tcW w:w="958" w:type="dxa"/>
          </w:tcPr>
          <w:p w14:paraId="27CF1DEB" w14:textId="77777777" w:rsidR="008C0471" w:rsidRPr="00682004" w:rsidRDefault="008C0471" w:rsidP="008C0471">
            <w:pPr>
              <w:rPr>
                <w:szCs w:val="24"/>
              </w:rPr>
            </w:pPr>
            <w:r w:rsidRPr="00682004">
              <w:rPr>
                <w:szCs w:val="24"/>
              </w:rPr>
              <w:t>1</w:t>
            </w:r>
          </w:p>
        </w:tc>
      </w:tr>
      <w:tr w:rsidR="008C0471" w:rsidRPr="00682004" w14:paraId="382E58C7" w14:textId="77777777" w:rsidTr="008C0471">
        <w:tc>
          <w:tcPr>
            <w:tcW w:w="8613" w:type="dxa"/>
            <w:gridSpan w:val="2"/>
          </w:tcPr>
          <w:p w14:paraId="6AC47F0A" w14:textId="77777777" w:rsidR="008C0471" w:rsidRPr="00682004" w:rsidRDefault="008C0471" w:rsidP="008C0471">
            <w:pPr>
              <w:rPr>
                <w:b/>
                <w:szCs w:val="24"/>
              </w:rPr>
            </w:pPr>
            <w:r w:rsidRPr="00682004">
              <w:rPr>
                <w:b/>
                <w:szCs w:val="24"/>
              </w:rPr>
              <w:t xml:space="preserve">Строение атома и атомного ядра </w:t>
            </w:r>
          </w:p>
        </w:tc>
        <w:tc>
          <w:tcPr>
            <w:tcW w:w="958" w:type="dxa"/>
          </w:tcPr>
          <w:p w14:paraId="0F4A8072" w14:textId="77777777" w:rsidR="008C0471" w:rsidRPr="00682004" w:rsidRDefault="008C0471" w:rsidP="008C0471">
            <w:pPr>
              <w:rPr>
                <w:b/>
                <w:szCs w:val="24"/>
              </w:rPr>
            </w:pPr>
            <w:r w:rsidRPr="00682004">
              <w:rPr>
                <w:b/>
                <w:szCs w:val="24"/>
              </w:rPr>
              <w:t>11</w:t>
            </w:r>
          </w:p>
        </w:tc>
      </w:tr>
      <w:tr w:rsidR="008C0471" w:rsidRPr="00682004" w14:paraId="0923E712" w14:textId="77777777" w:rsidTr="008C0471">
        <w:tc>
          <w:tcPr>
            <w:tcW w:w="763" w:type="dxa"/>
          </w:tcPr>
          <w:p w14:paraId="65108915" w14:textId="77777777" w:rsidR="008C0471" w:rsidRPr="00682004" w:rsidRDefault="008C0471" w:rsidP="008C0471">
            <w:pPr>
              <w:rPr>
                <w:szCs w:val="24"/>
              </w:rPr>
            </w:pPr>
            <w:r w:rsidRPr="00682004">
              <w:rPr>
                <w:szCs w:val="24"/>
              </w:rPr>
              <w:t>52/1</w:t>
            </w:r>
          </w:p>
        </w:tc>
        <w:tc>
          <w:tcPr>
            <w:tcW w:w="7850" w:type="dxa"/>
          </w:tcPr>
          <w:p w14:paraId="4667CCB6" w14:textId="77777777" w:rsidR="008C0471" w:rsidRPr="00682004" w:rsidRDefault="008C0471" w:rsidP="008C0471">
            <w:pPr>
              <w:rPr>
                <w:szCs w:val="24"/>
              </w:rPr>
            </w:pPr>
            <w:r w:rsidRPr="00682004">
              <w:rPr>
                <w:szCs w:val="24"/>
              </w:rPr>
              <w:t>Радиоактивность. Модели атомов</w:t>
            </w:r>
          </w:p>
        </w:tc>
        <w:tc>
          <w:tcPr>
            <w:tcW w:w="958" w:type="dxa"/>
          </w:tcPr>
          <w:p w14:paraId="1725330B" w14:textId="77777777" w:rsidR="008C0471" w:rsidRPr="00682004" w:rsidRDefault="008C0471" w:rsidP="008C0471">
            <w:pPr>
              <w:rPr>
                <w:szCs w:val="24"/>
              </w:rPr>
            </w:pPr>
            <w:r w:rsidRPr="00682004">
              <w:rPr>
                <w:szCs w:val="24"/>
              </w:rPr>
              <w:t>1</w:t>
            </w:r>
          </w:p>
        </w:tc>
      </w:tr>
      <w:tr w:rsidR="008C0471" w:rsidRPr="00682004" w14:paraId="70D948F4" w14:textId="77777777" w:rsidTr="008C0471">
        <w:tc>
          <w:tcPr>
            <w:tcW w:w="763" w:type="dxa"/>
          </w:tcPr>
          <w:p w14:paraId="41644840" w14:textId="77777777" w:rsidR="008C0471" w:rsidRPr="00682004" w:rsidRDefault="008C0471" w:rsidP="008C0471">
            <w:pPr>
              <w:rPr>
                <w:szCs w:val="24"/>
              </w:rPr>
            </w:pPr>
            <w:r w:rsidRPr="00682004">
              <w:rPr>
                <w:szCs w:val="24"/>
              </w:rPr>
              <w:t>53/2</w:t>
            </w:r>
          </w:p>
        </w:tc>
        <w:tc>
          <w:tcPr>
            <w:tcW w:w="7850" w:type="dxa"/>
          </w:tcPr>
          <w:p w14:paraId="3F348742" w14:textId="77777777" w:rsidR="008C0471" w:rsidRPr="00682004" w:rsidRDefault="008C0471" w:rsidP="008C0471">
            <w:pPr>
              <w:rPr>
                <w:szCs w:val="24"/>
              </w:rPr>
            </w:pPr>
            <w:r w:rsidRPr="00682004">
              <w:rPr>
                <w:szCs w:val="24"/>
              </w:rPr>
              <w:t>Радиоактивные превращения атомных ядер</w:t>
            </w:r>
          </w:p>
        </w:tc>
        <w:tc>
          <w:tcPr>
            <w:tcW w:w="958" w:type="dxa"/>
          </w:tcPr>
          <w:p w14:paraId="5D35B7CE" w14:textId="77777777" w:rsidR="008C0471" w:rsidRPr="00682004" w:rsidRDefault="008C0471" w:rsidP="008C0471">
            <w:pPr>
              <w:rPr>
                <w:szCs w:val="24"/>
              </w:rPr>
            </w:pPr>
            <w:r w:rsidRPr="00682004">
              <w:rPr>
                <w:szCs w:val="24"/>
              </w:rPr>
              <w:t>1</w:t>
            </w:r>
          </w:p>
        </w:tc>
      </w:tr>
      <w:tr w:rsidR="008C0471" w:rsidRPr="00682004" w14:paraId="608DDA83" w14:textId="77777777" w:rsidTr="008C0471">
        <w:tc>
          <w:tcPr>
            <w:tcW w:w="763" w:type="dxa"/>
          </w:tcPr>
          <w:p w14:paraId="5AD0A0CA" w14:textId="77777777" w:rsidR="008C0471" w:rsidRPr="00682004" w:rsidRDefault="008C0471" w:rsidP="008C0471">
            <w:pPr>
              <w:rPr>
                <w:szCs w:val="24"/>
              </w:rPr>
            </w:pPr>
            <w:r w:rsidRPr="00682004">
              <w:rPr>
                <w:szCs w:val="24"/>
              </w:rPr>
              <w:t>54/3</w:t>
            </w:r>
          </w:p>
        </w:tc>
        <w:tc>
          <w:tcPr>
            <w:tcW w:w="7850" w:type="dxa"/>
          </w:tcPr>
          <w:p w14:paraId="10B551CF" w14:textId="77777777" w:rsidR="008C0471" w:rsidRPr="00682004" w:rsidRDefault="008C0471" w:rsidP="008C0471">
            <w:pPr>
              <w:rPr>
                <w:szCs w:val="24"/>
              </w:rPr>
            </w:pPr>
            <w:r w:rsidRPr="00682004">
              <w:rPr>
                <w:szCs w:val="24"/>
              </w:rPr>
              <w:t>Экспериментальные методы исследования частиц. Лабораторная работа №6 «Измерение естественного радиационного фона дозиметром»</w:t>
            </w:r>
          </w:p>
        </w:tc>
        <w:tc>
          <w:tcPr>
            <w:tcW w:w="958" w:type="dxa"/>
          </w:tcPr>
          <w:p w14:paraId="17101F4F" w14:textId="77777777" w:rsidR="008C0471" w:rsidRPr="00682004" w:rsidRDefault="008C0471" w:rsidP="008C0471">
            <w:pPr>
              <w:rPr>
                <w:szCs w:val="24"/>
              </w:rPr>
            </w:pPr>
            <w:r w:rsidRPr="00682004">
              <w:rPr>
                <w:szCs w:val="24"/>
              </w:rPr>
              <w:t>1</w:t>
            </w:r>
          </w:p>
        </w:tc>
      </w:tr>
      <w:tr w:rsidR="008C0471" w:rsidRPr="00682004" w14:paraId="119BAB45" w14:textId="77777777" w:rsidTr="008C0471">
        <w:tc>
          <w:tcPr>
            <w:tcW w:w="763" w:type="dxa"/>
          </w:tcPr>
          <w:p w14:paraId="3D04B200" w14:textId="77777777" w:rsidR="008C0471" w:rsidRPr="00682004" w:rsidRDefault="008C0471" w:rsidP="008C0471">
            <w:pPr>
              <w:rPr>
                <w:szCs w:val="24"/>
              </w:rPr>
            </w:pPr>
            <w:r w:rsidRPr="00682004">
              <w:rPr>
                <w:szCs w:val="24"/>
              </w:rPr>
              <w:t>55/4</w:t>
            </w:r>
          </w:p>
        </w:tc>
        <w:tc>
          <w:tcPr>
            <w:tcW w:w="7850" w:type="dxa"/>
          </w:tcPr>
          <w:p w14:paraId="782D7EBE" w14:textId="77777777" w:rsidR="008C0471" w:rsidRPr="00682004" w:rsidRDefault="008C0471" w:rsidP="008C0471">
            <w:pPr>
              <w:rPr>
                <w:szCs w:val="24"/>
              </w:rPr>
            </w:pPr>
            <w:r w:rsidRPr="00682004">
              <w:rPr>
                <w:szCs w:val="24"/>
              </w:rPr>
              <w:t>Открытие протона и нейтрона</w:t>
            </w:r>
          </w:p>
        </w:tc>
        <w:tc>
          <w:tcPr>
            <w:tcW w:w="958" w:type="dxa"/>
          </w:tcPr>
          <w:p w14:paraId="04642993" w14:textId="77777777" w:rsidR="008C0471" w:rsidRPr="00682004" w:rsidRDefault="008C0471" w:rsidP="008C0471">
            <w:pPr>
              <w:rPr>
                <w:szCs w:val="24"/>
              </w:rPr>
            </w:pPr>
            <w:r w:rsidRPr="00682004">
              <w:rPr>
                <w:szCs w:val="24"/>
              </w:rPr>
              <w:t>1</w:t>
            </w:r>
          </w:p>
        </w:tc>
      </w:tr>
      <w:tr w:rsidR="008C0471" w:rsidRPr="00682004" w14:paraId="11D53C7B" w14:textId="77777777" w:rsidTr="008C0471">
        <w:tc>
          <w:tcPr>
            <w:tcW w:w="763" w:type="dxa"/>
          </w:tcPr>
          <w:p w14:paraId="1C0638C1" w14:textId="77777777" w:rsidR="008C0471" w:rsidRPr="00682004" w:rsidRDefault="008C0471" w:rsidP="008C0471">
            <w:pPr>
              <w:rPr>
                <w:szCs w:val="24"/>
              </w:rPr>
            </w:pPr>
            <w:r w:rsidRPr="00682004">
              <w:rPr>
                <w:szCs w:val="24"/>
              </w:rPr>
              <w:t>56/5</w:t>
            </w:r>
          </w:p>
        </w:tc>
        <w:tc>
          <w:tcPr>
            <w:tcW w:w="7850" w:type="dxa"/>
          </w:tcPr>
          <w:p w14:paraId="35BC10EA" w14:textId="77777777" w:rsidR="008C0471" w:rsidRPr="00682004" w:rsidRDefault="008C0471" w:rsidP="008C0471">
            <w:pPr>
              <w:rPr>
                <w:szCs w:val="24"/>
              </w:rPr>
            </w:pPr>
            <w:r w:rsidRPr="00682004">
              <w:rPr>
                <w:szCs w:val="24"/>
              </w:rPr>
              <w:t>Состав атомного ядра. Ядерные силы</w:t>
            </w:r>
          </w:p>
        </w:tc>
        <w:tc>
          <w:tcPr>
            <w:tcW w:w="958" w:type="dxa"/>
          </w:tcPr>
          <w:p w14:paraId="0AE1C1D2" w14:textId="77777777" w:rsidR="008C0471" w:rsidRPr="00682004" w:rsidRDefault="008C0471" w:rsidP="008C0471">
            <w:pPr>
              <w:rPr>
                <w:szCs w:val="24"/>
              </w:rPr>
            </w:pPr>
            <w:r w:rsidRPr="00682004">
              <w:rPr>
                <w:szCs w:val="24"/>
              </w:rPr>
              <w:t>1</w:t>
            </w:r>
          </w:p>
        </w:tc>
      </w:tr>
      <w:tr w:rsidR="008C0471" w:rsidRPr="00682004" w14:paraId="1B319A33" w14:textId="77777777" w:rsidTr="008C0471">
        <w:tc>
          <w:tcPr>
            <w:tcW w:w="763" w:type="dxa"/>
          </w:tcPr>
          <w:p w14:paraId="3C7DEE16" w14:textId="77777777" w:rsidR="008C0471" w:rsidRPr="00682004" w:rsidRDefault="008C0471" w:rsidP="008C0471">
            <w:pPr>
              <w:rPr>
                <w:szCs w:val="24"/>
              </w:rPr>
            </w:pPr>
            <w:r w:rsidRPr="00682004">
              <w:rPr>
                <w:szCs w:val="24"/>
              </w:rPr>
              <w:t>57/6</w:t>
            </w:r>
          </w:p>
        </w:tc>
        <w:tc>
          <w:tcPr>
            <w:tcW w:w="7850" w:type="dxa"/>
          </w:tcPr>
          <w:p w14:paraId="46238CB2" w14:textId="77777777" w:rsidR="008C0471" w:rsidRPr="00682004" w:rsidRDefault="008C0471" w:rsidP="008C0471">
            <w:pPr>
              <w:rPr>
                <w:szCs w:val="24"/>
              </w:rPr>
            </w:pPr>
            <w:r w:rsidRPr="00682004">
              <w:rPr>
                <w:szCs w:val="24"/>
              </w:rPr>
              <w:t>Энергия связи. Дефект масс</w:t>
            </w:r>
          </w:p>
        </w:tc>
        <w:tc>
          <w:tcPr>
            <w:tcW w:w="958" w:type="dxa"/>
          </w:tcPr>
          <w:p w14:paraId="5CD9662C" w14:textId="77777777" w:rsidR="008C0471" w:rsidRPr="00682004" w:rsidRDefault="008C0471" w:rsidP="008C0471">
            <w:pPr>
              <w:rPr>
                <w:szCs w:val="24"/>
              </w:rPr>
            </w:pPr>
            <w:r w:rsidRPr="00682004">
              <w:rPr>
                <w:szCs w:val="24"/>
              </w:rPr>
              <w:t>1</w:t>
            </w:r>
          </w:p>
        </w:tc>
      </w:tr>
      <w:tr w:rsidR="008C0471" w:rsidRPr="00682004" w14:paraId="0733B0DA" w14:textId="77777777" w:rsidTr="008C0471">
        <w:tc>
          <w:tcPr>
            <w:tcW w:w="763" w:type="dxa"/>
          </w:tcPr>
          <w:p w14:paraId="58F565CD" w14:textId="77777777" w:rsidR="008C0471" w:rsidRPr="00682004" w:rsidRDefault="008C0471" w:rsidP="008C0471">
            <w:pPr>
              <w:rPr>
                <w:szCs w:val="24"/>
              </w:rPr>
            </w:pPr>
            <w:r w:rsidRPr="00682004">
              <w:rPr>
                <w:szCs w:val="24"/>
              </w:rPr>
              <w:t>58/7</w:t>
            </w:r>
          </w:p>
        </w:tc>
        <w:tc>
          <w:tcPr>
            <w:tcW w:w="7850" w:type="dxa"/>
          </w:tcPr>
          <w:p w14:paraId="594F4A0E" w14:textId="77777777" w:rsidR="008C0471" w:rsidRPr="00682004" w:rsidRDefault="008C0471" w:rsidP="008C0471">
            <w:pPr>
              <w:rPr>
                <w:szCs w:val="24"/>
              </w:rPr>
            </w:pPr>
            <w:r w:rsidRPr="00682004">
              <w:rPr>
                <w:szCs w:val="24"/>
              </w:rPr>
              <w:t>Деление ядер урана. Цепная реакция. Лабораторная работа №7 «Изучение деления ядра атома урана по фотографии треков»</w:t>
            </w:r>
          </w:p>
        </w:tc>
        <w:tc>
          <w:tcPr>
            <w:tcW w:w="958" w:type="dxa"/>
          </w:tcPr>
          <w:p w14:paraId="51D8DA18" w14:textId="77777777" w:rsidR="008C0471" w:rsidRPr="00682004" w:rsidRDefault="008C0471" w:rsidP="008C0471">
            <w:pPr>
              <w:rPr>
                <w:szCs w:val="24"/>
              </w:rPr>
            </w:pPr>
            <w:r w:rsidRPr="00682004">
              <w:rPr>
                <w:szCs w:val="24"/>
              </w:rPr>
              <w:t>1</w:t>
            </w:r>
          </w:p>
        </w:tc>
      </w:tr>
      <w:tr w:rsidR="008C0471" w:rsidRPr="00682004" w14:paraId="491D28F5" w14:textId="77777777" w:rsidTr="008C0471">
        <w:tc>
          <w:tcPr>
            <w:tcW w:w="763" w:type="dxa"/>
          </w:tcPr>
          <w:p w14:paraId="65143E69" w14:textId="77777777" w:rsidR="008C0471" w:rsidRPr="00682004" w:rsidRDefault="008C0471" w:rsidP="008C0471">
            <w:pPr>
              <w:rPr>
                <w:szCs w:val="24"/>
              </w:rPr>
            </w:pPr>
            <w:r w:rsidRPr="00682004">
              <w:rPr>
                <w:szCs w:val="24"/>
              </w:rPr>
              <w:t>59/8</w:t>
            </w:r>
          </w:p>
        </w:tc>
        <w:tc>
          <w:tcPr>
            <w:tcW w:w="7850" w:type="dxa"/>
          </w:tcPr>
          <w:p w14:paraId="54AB2A38" w14:textId="77777777" w:rsidR="008C0471" w:rsidRPr="00682004" w:rsidRDefault="008C0471" w:rsidP="008C0471">
            <w:pPr>
              <w:rPr>
                <w:szCs w:val="24"/>
              </w:rPr>
            </w:pPr>
            <w:r w:rsidRPr="00682004">
              <w:rPr>
                <w:szCs w:val="24"/>
              </w:rPr>
              <w:t xml:space="preserve">Ядерный реактор. Преобразование внутренней энергии атомных ядер в электрическую энергию. Атомная энергетика. </w:t>
            </w:r>
          </w:p>
        </w:tc>
        <w:tc>
          <w:tcPr>
            <w:tcW w:w="958" w:type="dxa"/>
          </w:tcPr>
          <w:p w14:paraId="457F8BA6" w14:textId="77777777" w:rsidR="008C0471" w:rsidRPr="00682004" w:rsidRDefault="008C0471" w:rsidP="008C0471">
            <w:pPr>
              <w:rPr>
                <w:szCs w:val="24"/>
              </w:rPr>
            </w:pPr>
            <w:r w:rsidRPr="00682004">
              <w:rPr>
                <w:szCs w:val="24"/>
              </w:rPr>
              <w:t>1</w:t>
            </w:r>
          </w:p>
        </w:tc>
      </w:tr>
      <w:tr w:rsidR="008C0471" w:rsidRPr="00682004" w14:paraId="2A9B0113" w14:textId="77777777" w:rsidTr="008C0471">
        <w:tc>
          <w:tcPr>
            <w:tcW w:w="763" w:type="dxa"/>
          </w:tcPr>
          <w:p w14:paraId="7EB92E0B" w14:textId="77777777" w:rsidR="008C0471" w:rsidRPr="00682004" w:rsidRDefault="008C0471" w:rsidP="008C0471">
            <w:pPr>
              <w:rPr>
                <w:szCs w:val="24"/>
              </w:rPr>
            </w:pPr>
            <w:r w:rsidRPr="00682004">
              <w:rPr>
                <w:szCs w:val="24"/>
              </w:rPr>
              <w:t>60/9</w:t>
            </w:r>
          </w:p>
        </w:tc>
        <w:tc>
          <w:tcPr>
            <w:tcW w:w="7850" w:type="dxa"/>
          </w:tcPr>
          <w:p w14:paraId="2128638B" w14:textId="77777777" w:rsidR="008C0471" w:rsidRPr="00682004" w:rsidRDefault="008C0471" w:rsidP="008C0471">
            <w:pPr>
              <w:rPr>
                <w:szCs w:val="24"/>
              </w:rPr>
            </w:pPr>
            <w:r w:rsidRPr="00682004">
              <w:rPr>
                <w:szCs w:val="24"/>
              </w:rPr>
              <w:t>Биологическое действие радиации. Закон радиоактивного распада</w:t>
            </w:r>
          </w:p>
        </w:tc>
        <w:tc>
          <w:tcPr>
            <w:tcW w:w="958" w:type="dxa"/>
          </w:tcPr>
          <w:p w14:paraId="257F959A" w14:textId="77777777" w:rsidR="008C0471" w:rsidRPr="00682004" w:rsidRDefault="008C0471" w:rsidP="008C0471">
            <w:pPr>
              <w:rPr>
                <w:szCs w:val="24"/>
              </w:rPr>
            </w:pPr>
            <w:r w:rsidRPr="00682004">
              <w:rPr>
                <w:szCs w:val="24"/>
              </w:rPr>
              <w:t>1</w:t>
            </w:r>
          </w:p>
        </w:tc>
      </w:tr>
      <w:tr w:rsidR="008C0471" w:rsidRPr="00682004" w14:paraId="24844B45" w14:textId="77777777" w:rsidTr="008C0471">
        <w:tc>
          <w:tcPr>
            <w:tcW w:w="763" w:type="dxa"/>
          </w:tcPr>
          <w:p w14:paraId="1784FE5C" w14:textId="77777777" w:rsidR="008C0471" w:rsidRPr="00682004" w:rsidRDefault="008C0471" w:rsidP="008C0471">
            <w:pPr>
              <w:rPr>
                <w:szCs w:val="24"/>
              </w:rPr>
            </w:pPr>
            <w:r w:rsidRPr="00682004">
              <w:rPr>
                <w:szCs w:val="24"/>
              </w:rPr>
              <w:t>61/10</w:t>
            </w:r>
          </w:p>
        </w:tc>
        <w:tc>
          <w:tcPr>
            <w:tcW w:w="7850" w:type="dxa"/>
          </w:tcPr>
          <w:p w14:paraId="641EDBB2" w14:textId="77777777" w:rsidR="008C0471" w:rsidRPr="00682004" w:rsidRDefault="008C0471" w:rsidP="008C0471">
            <w:pPr>
              <w:rPr>
                <w:szCs w:val="24"/>
              </w:rPr>
            </w:pPr>
            <w:r w:rsidRPr="00682004">
              <w:rPr>
                <w:szCs w:val="24"/>
              </w:rPr>
              <w:t>Термоядерная реакция. Контрольная работа №3 «Строение атома и атомного ядра. Использование энергии атомных ядер»</w:t>
            </w:r>
          </w:p>
        </w:tc>
        <w:tc>
          <w:tcPr>
            <w:tcW w:w="958" w:type="dxa"/>
          </w:tcPr>
          <w:p w14:paraId="0EDF386C" w14:textId="77777777" w:rsidR="008C0471" w:rsidRPr="00682004" w:rsidRDefault="008C0471" w:rsidP="008C0471">
            <w:pPr>
              <w:rPr>
                <w:szCs w:val="24"/>
              </w:rPr>
            </w:pPr>
            <w:r w:rsidRPr="00682004">
              <w:rPr>
                <w:szCs w:val="24"/>
              </w:rPr>
              <w:t>1</w:t>
            </w:r>
          </w:p>
        </w:tc>
      </w:tr>
      <w:tr w:rsidR="008C0471" w:rsidRPr="00682004" w14:paraId="1E817AD6" w14:textId="77777777" w:rsidTr="008C0471">
        <w:tc>
          <w:tcPr>
            <w:tcW w:w="763" w:type="dxa"/>
          </w:tcPr>
          <w:p w14:paraId="02486D36" w14:textId="77777777" w:rsidR="008C0471" w:rsidRPr="00682004" w:rsidRDefault="008C0471" w:rsidP="008C0471">
            <w:pPr>
              <w:rPr>
                <w:szCs w:val="24"/>
              </w:rPr>
            </w:pPr>
            <w:r w:rsidRPr="00682004">
              <w:rPr>
                <w:szCs w:val="24"/>
              </w:rPr>
              <w:t>62/11</w:t>
            </w:r>
          </w:p>
        </w:tc>
        <w:tc>
          <w:tcPr>
            <w:tcW w:w="7850" w:type="dxa"/>
          </w:tcPr>
          <w:p w14:paraId="2F926D9C" w14:textId="77777777" w:rsidR="008C0471" w:rsidRPr="00682004" w:rsidRDefault="008C0471" w:rsidP="008C0471">
            <w:pPr>
              <w:rPr>
                <w:szCs w:val="24"/>
              </w:rPr>
            </w:pPr>
            <w:r w:rsidRPr="00682004">
              <w:rPr>
                <w:szCs w:val="24"/>
              </w:rPr>
              <w:t>Решение задач. Лабораторная работа №8 «Оценка периода полураспада находящихся в воздухе продуктов распада газа радона». Лабораторная работа №9 «Изучение треков заряженных частиц по готовым фотографиям»</w:t>
            </w:r>
          </w:p>
        </w:tc>
        <w:tc>
          <w:tcPr>
            <w:tcW w:w="958" w:type="dxa"/>
          </w:tcPr>
          <w:p w14:paraId="1F83CDF9" w14:textId="77777777" w:rsidR="008C0471" w:rsidRPr="00682004" w:rsidRDefault="008C0471" w:rsidP="008C0471">
            <w:pPr>
              <w:rPr>
                <w:szCs w:val="24"/>
              </w:rPr>
            </w:pPr>
            <w:r w:rsidRPr="00682004">
              <w:rPr>
                <w:szCs w:val="24"/>
              </w:rPr>
              <w:t>1</w:t>
            </w:r>
          </w:p>
        </w:tc>
      </w:tr>
      <w:tr w:rsidR="008C0471" w:rsidRPr="00682004" w14:paraId="68F39E97" w14:textId="77777777" w:rsidTr="008C0471">
        <w:tc>
          <w:tcPr>
            <w:tcW w:w="8613" w:type="dxa"/>
            <w:gridSpan w:val="2"/>
          </w:tcPr>
          <w:p w14:paraId="6852321D" w14:textId="77777777" w:rsidR="008C0471" w:rsidRPr="00682004" w:rsidRDefault="008C0471" w:rsidP="008C0471">
            <w:pPr>
              <w:rPr>
                <w:b/>
                <w:szCs w:val="24"/>
              </w:rPr>
            </w:pPr>
            <w:r w:rsidRPr="00682004">
              <w:rPr>
                <w:b/>
                <w:szCs w:val="24"/>
              </w:rPr>
              <w:t xml:space="preserve">Строение и эволюция вселенной </w:t>
            </w:r>
          </w:p>
        </w:tc>
        <w:tc>
          <w:tcPr>
            <w:tcW w:w="958" w:type="dxa"/>
          </w:tcPr>
          <w:p w14:paraId="34598297" w14:textId="77777777" w:rsidR="008C0471" w:rsidRPr="00682004" w:rsidRDefault="008C0471" w:rsidP="008C0471">
            <w:pPr>
              <w:rPr>
                <w:b/>
                <w:szCs w:val="24"/>
              </w:rPr>
            </w:pPr>
            <w:r w:rsidRPr="00682004">
              <w:rPr>
                <w:b/>
                <w:szCs w:val="24"/>
              </w:rPr>
              <w:t>5</w:t>
            </w:r>
          </w:p>
        </w:tc>
      </w:tr>
      <w:tr w:rsidR="008C0471" w:rsidRPr="00682004" w14:paraId="58E6442A" w14:textId="77777777" w:rsidTr="008C0471">
        <w:tc>
          <w:tcPr>
            <w:tcW w:w="763" w:type="dxa"/>
          </w:tcPr>
          <w:p w14:paraId="6517E87C" w14:textId="77777777" w:rsidR="008C0471" w:rsidRPr="00682004" w:rsidRDefault="008C0471" w:rsidP="008C0471">
            <w:pPr>
              <w:rPr>
                <w:szCs w:val="24"/>
              </w:rPr>
            </w:pPr>
            <w:r w:rsidRPr="00682004">
              <w:rPr>
                <w:szCs w:val="24"/>
              </w:rPr>
              <w:t>63/1</w:t>
            </w:r>
          </w:p>
        </w:tc>
        <w:tc>
          <w:tcPr>
            <w:tcW w:w="7850" w:type="dxa"/>
          </w:tcPr>
          <w:p w14:paraId="613ED0E2" w14:textId="77777777" w:rsidR="008C0471" w:rsidRPr="00682004" w:rsidRDefault="008C0471" w:rsidP="008C0471">
            <w:pPr>
              <w:rPr>
                <w:szCs w:val="24"/>
              </w:rPr>
            </w:pPr>
            <w:r w:rsidRPr="00682004">
              <w:rPr>
                <w:szCs w:val="24"/>
              </w:rPr>
              <w:t>Состав, строение и происхождение Солнечной системы</w:t>
            </w:r>
          </w:p>
        </w:tc>
        <w:tc>
          <w:tcPr>
            <w:tcW w:w="958" w:type="dxa"/>
          </w:tcPr>
          <w:p w14:paraId="41E06743" w14:textId="77777777" w:rsidR="008C0471" w:rsidRPr="00682004" w:rsidRDefault="008C0471" w:rsidP="008C0471">
            <w:pPr>
              <w:rPr>
                <w:szCs w:val="24"/>
              </w:rPr>
            </w:pPr>
            <w:r w:rsidRPr="00682004">
              <w:rPr>
                <w:szCs w:val="24"/>
              </w:rPr>
              <w:t>1</w:t>
            </w:r>
          </w:p>
        </w:tc>
      </w:tr>
      <w:tr w:rsidR="008C0471" w:rsidRPr="00682004" w14:paraId="5C9ACA02" w14:textId="77777777" w:rsidTr="008C0471">
        <w:tc>
          <w:tcPr>
            <w:tcW w:w="763" w:type="dxa"/>
          </w:tcPr>
          <w:p w14:paraId="14D1DC66" w14:textId="77777777" w:rsidR="008C0471" w:rsidRPr="00682004" w:rsidRDefault="008C0471" w:rsidP="008C0471">
            <w:pPr>
              <w:rPr>
                <w:szCs w:val="24"/>
              </w:rPr>
            </w:pPr>
            <w:r w:rsidRPr="00682004">
              <w:rPr>
                <w:szCs w:val="24"/>
              </w:rPr>
              <w:t>64/2</w:t>
            </w:r>
          </w:p>
        </w:tc>
        <w:tc>
          <w:tcPr>
            <w:tcW w:w="7850" w:type="dxa"/>
          </w:tcPr>
          <w:p w14:paraId="5200E010" w14:textId="77777777" w:rsidR="008C0471" w:rsidRPr="00682004" w:rsidRDefault="008C0471" w:rsidP="008C0471">
            <w:pPr>
              <w:rPr>
                <w:szCs w:val="24"/>
              </w:rPr>
            </w:pPr>
            <w:r w:rsidRPr="00682004">
              <w:rPr>
                <w:szCs w:val="24"/>
              </w:rPr>
              <w:t>Большие планеты Солнечной системы. Малые тела Солнечной системы</w:t>
            </w:r>
          </w:p>
        </w:tc>
        <w:tc>
          <w:tcPr>
            <w:tcW w:w="958" w:type="dxa"/>
          </w:tcPr>
          <w:p w14:paraId="06A0A9B2" w14:textId="77777777" w:rsidR="008C0471" w:rsidRPr="00682004" w:rsidRDefault="008C0471" w:rsidP="008C0471">
            <w:pPr>
              <w:rPr>
                <w:szCs w:val="24"/>
              </w:rPr>
            </w:pPr>
            <w:r w:rsidRPr="00682004">
              <w:rPr>
                <w:szCs w:val="24"/>
              </w:rPr>
              <w:t>1</w:t>
            </w:r>
          </w:p>
        </w:tc>
      </w:tr>
      <w:tr w:rsidR="008C0471" w:rsidRPr="00682004" w14:paraId="45576C13" w14:textId="77777777" w:rsidTr="008C0471">
        <w:tc>
          <w:tcPr>
            <w:tcW w:w="763" w:type="dxa"/>
          </w:tcPr>
          <w:p w14:paraId="39449F58" w14:textId="77777777" w:rsidR="008C0471" w:rsidRPr="00682004" w:rsidRDefault="008C0471" w:rsidP="008C0471">
            <w:pPr>
              <w:rPr>
                <w:szCs w:val="24"/>
              </w:rPr>
            </w:pPr>
            <w:r w:rsidRPr="00682004">
              <w:rPr>
                <w:szCs w:val="24"/>
              </w:rPr>
              <w:t>65/3</w:t>
            </w:r>
          </w:p>
        </w:tc>
        <w:tc>
          <w:tcPr>
            <w:tcW w:w="7850" w:type="dxa"/>
          </w:tcPr>
          <w:p w14:paraId="18A1CD09" w14:textId="77777777" w:rsidR="008C0471" w:rsidRPr="00682004" w:rsidRDefault="008C0471" w:rsidP="008C0471">
            <w:pPr>
              <w:rPr>
                <w:szCs w:val="24"/>
              </w:rPr>
            </w:pPr>
            <w:r w:rsidRPr="00682004">
              <w:rPr>
                <w:szCs w:val="24"/>
              </w:rPr>
              <w:t>Строение, излучение и эволюция Солнца и звезд. Строение и эволюция Вселенной</w:t>
            </w:r>
          </w:p>
        </w:tc>
        <w:tc>
          <w:tcPr>
            <w:tcW w:w="958" w:type="dxa"/>
          </w:tcPr>
          <w:p w14:paraId="1243927C" w14:textId="77777777" w:rsidR="008C0471" w:rsidRPr="00682004" w:rsidRDefault="008C0471" w:rsidP="008C0471">
            <w:pPr>
              <w:rPr>
                <w:szCs w:val="24"/>
              </w:rPr>
            </w:pPr>
            <w:r w:rsidRPr="00682004">
              <w:rPr>
                <w:szCs w:val="24"/>
              </w:rPr>
              <w:t>1</w:t>
            </w:r>
          </w:p>
        </w:tc>
      </w:tr>
      <w:tr w:rsidR="008C0471" w:rsidRPr="00682004" w14:paraId="56D178EC" w14:textId="77777777" w:rsidTr="008C0471">
        <w:tc>
          <w:tcPr>
            <w:tcW w:w="763" w:type="dxa"/>
          </w:tcPr>
          <w:p w14:paraId="45D9E440" w14:textId="77777777" w:rsidR="008C0471" w:rsidRPr="00682004" w:rsidRDefault="008C0471" w:rsidP="008C0471">
            <w:pPr>
              <w:rPr>
                <w:szCs w:val="24"/>
              </w:rPr>
            </w:pPr>
            <w:r w:rsidRPr="00682004">
              <w:rPr>
                <w:szCs w:val="24"/>
              </w:rPr>
              <w:t>66</w:t>
            </w:r>
          </w:p>
        </w:tc>
        <w:tc>
          <w:tcPr>
            <w:tcW w:w="7850" w:type="dxa"/>
          </w:tcPr>
          <w:p w14:paraId="531652CD" w14:textId="77777777" w:rsidR="008C0471" w:rsidRPr="00682004" w:rsidRDefault="008C0471" w:rsidP="008C0471">
            <w:pPr>
              <w:rPr>
                <w:szCs w:val="24"/>
              </w:rPr>
            </w:pPr>
            <w:r w:rsidRPr="00682004">
              <w:rPr>
                <w:szCs w:val="24"/>
              </w:rPr>
              <w:t>Повторение</w:t>
            </w:r>
          </w:p>
        </w:tc>
        <w:tc>
          <w:tcPr>
            <w:tcW w:w="958" w:type="dxa"/>
          </w:tcPr>
          <w:p w14:paraId="1A735D5D" w14:textId="77777777" w:rsidR="008C0471" w:rsidRPr="00682004" w:rsidRDefault="008C0471" w:rsidP="008C0471">
            <w:pPr>
              <w:rPr>
                <w:szCs w:val="24"/>
              </w:rPr>
            </w:pPr>
            <w:r w:rsidRPr="00682004">
              <w:rPr>
                <w:szCs w:val="24"/>
              </w:rPr>
              <w:t>1</w:t>
            </w:r>
          </w:p>
        </w:tc>
      </w:tr>
      <w:tr w:rsidR="008C0471" w:rsidRPr="00682004" w14:paraId="15EAD3D6" w14:textId="77777777" w:rsidTr="008C0471">
        <w:tc>
          <w:tcPr>
            <w:tcW w:w="763" w:type="dxa"/>
          </w:tcPr>
          <w:p w14:paraId="3D18E228" w14:textId="77777777" w:rsidR="008C0471" w:rsidRPr="00682004" w:rsidRDefault="008C0471" w:rsidP="008C0471">
            <w:pPr>
              <w:rPr>
                <w:szCs w:val="24"/>
              </w:rPr>
            </w:pPr>
            <w:r w:rsidRPr="00682004">
              <w:rPr>
                <w:szCs w:val="24"/>
              </w:rPr>
              <w:t>67</w:t>
            </w:r>
          </w:p>
        </w:tc>
        <w:tc>
          <w:tcPr>
            <w:tcW w:w="7850" w:type="dxa"/>
          </w:tcPr>
          <w:p w14:paraId="7EA8EBFF" w14:textId="77777777" w:rsidR="008C0471" w:rsidRPr="00682004" w:rsidRDefault="008C0471" w:rsidP="008C0471">
            <w:pPr>
              <w:rPr>
                <w:szCs w:val="24"/>
              </w:rPr>
            </w:pPr>
            <w:r w:rsidRPr="00682004">
              <w:rPr>
                <w:szCs w:val="24"/>
              </w:rPr>
              <w:t>Итоговая контрольная работа</w:t>
            </w:r>
          </w:p>
        </w:tc>
        <w:tc>
          <w:tcPr>
            <w:tcW w:w="958" w:type="dxa"/>
          </w:tcPr>
          <w:p w14:paraId="3172A32D" w14:textId="77777777" w:rsidR="008C0471" w:rsidRPr="00682004" w:rsidRDefault="008C0471" w:rsidP="008C0471">
            <w:pPr>
              <w:rPr>
                <w:szCs w:val="24"/>
              </w:rPr>
            </w:pPr>
            <w:r w:rsidRPr="00682004">
              <w:rPr>
                <w:szCs w:val="24"/>
              </w:rPr>
              <w:t>1</w:t>
            </w:r>
          </w:p>
        </w:tc>
      </w:tr>
      <w:tr w:rsidR="008C0471" w:rsidRPr="00682004" w14:paraId="175ACDA3" w14:textId="77777777" w:rsidTr="008C0471">
        <w:tc>
          <w:tcPr>
            <w:tcW w:w="763" w:type="dxa"/>
          </w:tcPr>
          <w:p w14:paraId="6CCD6E17" w14:textId="77777777" w:rsidR="008C0471" w:rsidRPr="00682004" w:rsidRDefault="008C0471" w:rsidP="008C0471">
            <w:pPr>
              <w:rPr>
                <w:szCs w:val="24"/>
              </w:rPr>
            </w:pPr>
            <w:r w:rsidRPr="00682004">
              <w:rPr>
                <w:szCs w:val="24"/>
              </w:rPr>
              <w:t>68</w:t>
            </w:r>
          </w:p>
        </w:tc>
        <w:tc>
          <w:tcPr>
            <w:tcW w:w="7850" w:type="dxa"/>
          </w:tcPr>
          <w:p w14:paraId="20054EC9" w14:textId="77777777" w:rsidR="008C0471" w:rsidRPr="00682004" w:rsidRDefault="008C0471" w:rsidP="008C0471">
            <w:pPr>
              <w:rPr>
                <w:szCs w:val="24"/>
              </w:rPr>
            </w:pPr>
            <w:r w:rsidRPr="00682004">
              <w:rPr>
                <w:szCs w:val="24"/>
              </w:rPr>
              <w:t>Анализ ошибок контрольной работы</w:t>
            </w:r>
          </w:p>
        </w:tc>
        <w:tc>
          <w:tcPr>
            <w:tcW w:w="958" w:type="dxa"/>
          </w:tcPr>
          <w:p w14:paraId="06AC3430" w14:textId="77777777" w:rsidR="008C0471" w:rsidRPr="00682004" w:rsidRDefault="008C0471" w:rsidP="008C0471">
            <w:pPr>
              <w:rPr>
                <w:szCs w:val="24"/>
              </w:rPr>
            </w:pPr>
            <w:r w:rsidRPr="00682004">
              <w:rPr>
                <w:szCs w:val="24"/>
              </w:rPr>
              <w:t>1</w:t>
            </w:r>
          </w:p>
        </w:tc>
      </w:tr>
    </w:tbl>
    <w:p w14:paraId="2F5FF4A8" w14:textId="6E01E47A" w:rsidR="00B540EE" w:rsidRPr="009269D3" w:rsidRDefault="00F17097" w:rsidP="008C0471">
      <w:pPr>
        <w:pStyle w:val="4"/>
        <w:spacing w:line="240" w:lineRule="auto"/>
        <w:rPr>
          <w:sz w:val="24"/>
          <w:szCs w:val="24"/>
        </w:rPr>
      </w:pPr>
      <w:r w:rsidRPr="009269D3">
        <w:rPr>
          <w:sz w:val="24"/>
          <w:szCs w:val="24"/>
        </w:rPr>
        <w:t>2.2.</w:t>
      </w:r>
      <w:r w:rsidR="00D03E2A" w:rsidRPr="009269D3">
        <w:rPr>
          <w:sz w:val="24"/>
          <w:szCs w:val="24"/>
        </w:rPr>
        <w:t>12.</w:t>
      </w:r>
      <w:r w:rsidRPr="009269D3">
        <w:rPr>
          <w:sz w:val="24"/>
          <w:szCs w:val="24"/>
        </w:rPr>
        <w:t xml:space="preserve"> </w:t>
      </w:r>
      <w:r w:rsidR="00B540EE" w:rsidRPr="009269D3">
        <w:rPr>
          <w:sz w:val="24"/>
          <w:szCs w:val="24"/>
        </w:rPr>
        <w:t>Биология</w:t>
      </w:r>
      <w:bookmarkEnd w:id="219"/>
      <w:bookmarkEnd w:id="220"/>
      <w:bookmarkEnd w:id="221"/>
      <w:r w:rsidR="008F4E5A">
        <w:rPr>
          <w:sz w:val="24"/>
          <w:szCs w:val="24"/>
        </w:rPr>
        <w:t xml:space="preserve"> (</w:t>
      </w:r>
      <w:r w:rsidR="008F4E5A" w:rsidRPr="008F4E5A">
        <w:rPr>
          <w:sz w:val="24"/>
          <w:szCs w:val="24"/>
        </w:rPr>
        <w:t>Предметная линия учебников «Сферы».5-9 классы. /Сухорукова Л.Н., Кучменко В. С</w:t>
      </w:r>
      <w:r w:rsidR="008F4E5A">
        <w:rPr>
          <w:sz w:val="24"/>
          <w:szCs w:val="24"/>
        </w:rPr>
        <w:t>)</w:t>
      </w:r>
    </w:p>
    <w:p w14:paraId="0F3993DF" w14:textId="77777777" w:rsidR="00B540EE" w:rsidRPr="009269D3" w:rsidRDefault="00B540EE" w:rsidP="007C424B">
      <w:pPr>
        <w:overflowPunct w:val="0"/>
        <w:autoSpaceDE w:val="0"/>
        <w:autoSpaceDN w:val="0"/>
        <w:adjustRightInd w:val="0"/>
        <w:jc w:val="both"/>
        <w:rPr>
          <w:szCs w:val="24"/>
        </w:rPr>
      </w:pPr>
      <w:r w:rsidRPr="009269D3">
        <w:rPr>
          <w:szCs w:val="24"/>
        </w:rPr>
        <w:t>Биологическое обр</w:t>
      </w:r>
      <w:r w:rsidR="00D03E2A" w:rsidRPr="009269D3">
        <w:rPr>
          <w:szCs w:val="24"/>
        </w:rPr>
        <w:t>азование в основной школе обеспечивает</w:t>
      </w:r>
      <w:r w:rsidRPr="009269D3">
        <w:rPr>
          <w:szCs w:val="24"/>
        </w:rPr>
        <w:t xml:space="preserve">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2EEA8663" w14:textId="77777777" w:rsidR="004504D8" w:rsidRPr="009269D3" w:rsidRDefault="004504D8" w:rsidP="007C424B">
      <w:pPr>
        <w:overflowPunct w:val="0"/>
        <w:autoSpaceDE w:val="0"/>
        <w:autoSpaceDN w:val="0"/>
        <w:adjustRightInd w:val="0"/>
        <w:jc w:val="both"/>
        <w:rPr>
          <w:b/>
          <w:szCs w:val="24"/>
        </w:rPr>
      </w:pPr>
    </w:p>
    <w:p w14:paraId="76325C87" w14:textId="77777777" w:rsidR="00D03E2A" w:rsidRPr="009269D3" w:rsidRDefault="00D03E2A" w:rsidP="007C424B">
      <w:pPr>
        <w:overflowPunct w:val="0"/>
        <w:autoSpaceDE w:val="0"/>
        <w:autoSpaceDN w:val="0"/>
        <w:adjustRightInd w:val="0"/>
        <w:jc w:val="both"/>
        <w:rPr>
          <w:b/>
          <w:szCs w:val="24"/>
        </w:rPr>
      </w:pPr>
      <w:r w:rsidRPr="009269D3">
        <w:rPr>
          <w:b/>
          <w:szCs w:val="24"/>
        </w:rPr>
        <w:t>5 класс</w:t>
      </w:r>
    </w:p>
    <w:p w14:paraId="05149BB6" w14:textId="77777777" w:rsidR="004504D8" w:rsidRPr="009269D3" w:rsidRDefault="004504D8" w:rsidP="004504D8">
      <w:pPr>
        <w:overflowPunct w:val="0"/>
        <w:autoSpaceDE w:val="0"/>
        <w:autoSpaceDN w:val="0"/>
        <w:adjustRightInd w:val="0"/>
        <w:jc w:val="both"/>
        <w:rPr>
          <w:szCs w:val="24"/>
        </w:rPr>
      </w:pPr>
      <w:r w:rsidRPr="009269D3">
        <w:rPr>
          <w:b/>
          <w:bCs/>
          <w:iCs/>
          <w:szCs w:val="24"/>
        </w:rPr>
        <w:t>Личностные результаты</w:t>
      </w:r>
      <w:r w:rsidRPr="009269D3">
        <w:rPr>
          <w:szCs w:val="24"/>
        </w:rPr>
        <w:t> обучения в основной школе включают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w:t>
      </w:r>
    </w:p>
    <w:p w14:paraId="02A6418E" w14:textId="77777777" w:rsidR="004504D8" w:rsidRPr="009269D3" w:rsidRDefault="004504D8" w:rsidP="004504D8">
      <w:pPr>
        <w:overflowPunct w:val="0"/>
        <w:autoSpaceDE w:val="0"/>
        <w:autoSpaceDN w:val="0"/>
        <w:adjustRightInd w:val="0"/>
        <w:jc w:val="both"/>
        <w:rPr>
          <w:szCs w:val="24"/>
        </w:rPr>
      </w:pPr>
      <w:r w:rsidRPr="009269D3">
        <w:rPr>
          <w:szCs w:val="24"/>
        </w:rPr>
        <w:t>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w:t>
      </w:r>
    </w:p>
    <w:p w14:paraId="3F2D8D0C" w14:textId="77777777" w:rsidR="004504D8" w:rsidRPr="009269D3" w:rsidRDefault="004504D8" w:rsidP="004504D8">
      <w:pPr>
        <w:overflowPunct w:val="0"/>
        <w:autoSpaceDE w:val="0"/>
        <w:autoSpaceDN w:val="0"/>
        <w:adjustRightInd w:val="0"/>
        <w:jc w:val="both"/>
        <w:rPr>
          <w:szCs w:val="24"/>
        </w:rPr>
      </w:pPr>
      <w:r w:rsidRPr="009269D3">
        <w:rPr>
          <w:szCs w:val="24"/>
        </w:rPr>
        <w:t>Основные личностные результаты обучения биологии:</w:t>
      </w:r>
    </w:p>
    <w:p w14:paraId="5188E27F" w14:textId="77777777" w:rsidR="004504D8" w:rsidRPr="009269D3" w:rsidRDefault="004504D8" w:rsidP="004504D8">
      <w:pPr>
        <w:overflowPunct w:val="0"/>
        <w:autoSpaceDE w:val="0"/>
        <w:autoSpaceDN w:val="0"/>
        <w:adjustRightInd w:val="0"/>
        <w:jc w:val="both"/>
        <w:rPr>
          <w:szCs w:val="24"/>
        </w:rPr>
      </w:pPr>
      <w:r w:rsidRPr="009269D3">
        <w:rPr>
          <w:szCs w:val="24"/>
        </w:rPr>
        <w:t>- воспитание российской гражданской идентичности: патриотизма, любви и уважения к Отечеству, чувства гордости за свою Родину; осознание своей этнической принадлежности; усвоение гуманистических и традиционных ценностей многонационального российского общества; воспитание чувства ответственности и долги перед Родиной;</w:t>
      </w:r>
    </w:p>
    <w:p w14:paraId="0B660A84" w14:textId="77777777" w:rsidR="004504D8" w:rsidRPr="009269D3" w:rsidRDefault="004504D8" w:rsidP="004504D8">
      <w:pPr>
        <w:overflowPunct w:val="0"/>
        <w:autoSpaceDE w:val="0"/>
        <w:autoSpaceDN w:val="0"/>
        <w:adjustRightInd w:val="0"/>
        <w:jc w:val="both"/>
        <w:rPr>
          <w:szCs w:val="24"/>
        </w:rPr>
      </w:pPr>
      <w:r w:rsidRPr="009269D3">
        <w:rPr>
          <w:szCs w:val="24"/>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14:paraId="64AE1E67" w14:textId="77777777" w:rsidR="004504D8" w:rsidRPr="009269D3" w:rsidRDefault="004504D8" w:rsidP="004504D8">
      <w:pPr>
        <w:overflowPunct w:val="0"/>
        <w:autoSpaceDE w:val="0"/>
        <w:autoSpaceDN w:val="0"/>
        <w:adjustRightInd w:val="0"/>
        <w:jc w:val="both"/>
        <w:rPr>
          <w:szCs w:val="24"/>
        </w:rPr>
      </w:pPr>
      <w:r w:rsidRPr="009269D3">
        <w:rPr>
          <w:szCs w:val="24"/>
        </w:rPr>
        <w:t>- знание основных принципов и правил отношения к живой природе, основ здорового образа жизни и здоровьесберегающux технологий;</w:t>
      </w:r>
    </w:p>
    <w:p w14:paraId="06D134F5" w14:textId="77777777" w:rsidR="004504D8" w:rsidRPr="009269D3" w:rsidRDefault="004504D8" w:rsidP="004504D8">
      <w:pPr>
        <w:overflowPunct w:val="0"/>
        <w:autoSpaceDE w:val="0"/>
        <w:autoSpaceDN w:val="0"/>
        <w:adjustRightInd w:val="0"/>
        <w:jc w:val="both"/>
        <w:rPr>
          <w:szCs w:val="24"/>
        </w:rPr>
      </w:pPr>
      <w:r w:rsidRPr="009269D3">
        <w:rPr>
          <w:szCs w:val="24"/>
        </w:rPr>
        <w:t>- 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делать выводы); эстетического отношения к живым объектам;</w:t>
      </w:r>
    </w:p>
    <w:p w14:paraId="22E93ED2" w14:textId="77777777" w:rsidR="004504D8" w:rsidRPr="009269D3" w:rsidRDefault="004504D8" w:rsidP="004504D8">
      <w:pPr>
        <w:overflowPunct w:val="0"/>
        <w:autoSpaceDE w:val="0"/>
        <w:autoSpaceDN w:val="0"/>
        <w:adjustRightInd w:val="0"/>
        <w:jc w:val="both"/>
        <w:rPr>
          <w:szCs w:val="24"/>
        </w:rPr>
      </w:pPr>
      <w:r w:rsidRPr="009269D3">
        <w:rPr>
          <w:szCs w:val="24"/>
        </w:rPr>
        <w:t>- формирование личностных представлений о целостности природы, осознание значимости и общности глобальных проблем человечества;</w:t>
      </w:r>
    </w:p>
    <w:p w14:paraId="691BD162" w14:textId="77777777" w:rsidR="004504D8" w:rsidRPr="009269D3" w:rsidRDefault="004504D8" w:rsidP="004504D8">
      <w:pPr>
        <w:overflowPunct w:val="0"/>
        <w:autoSpaceDE w:val="0"/>
        <w:autoSpaceDN w:val="0"/>
        <w:adjustRightInd w:val="0"/>
        <w:jc w:val="both"/>
        <w:rPr>
          <w:szCs w:val="24"/>
        </w:rPr>
      </w:pPr>
      <w:r w:rsidRPr="009269D3">
        <w:rPr>
          <w:szCs w:val="24"/>
        </w:rPr>
        <w:t>- формирование уважительного отношения к истории, культуре, национальным особенностям, традициям и образу жизни других народов; толерантности и миролюбия;</w:t>
      </w:r>
    </w:p>
    <w:p w14:paraId="6B3C874C" w14:textId="77777777" w:rsidR="004504D8" w:rsidRPr="009269D3" w:rsidRDefault="004504D8" w:rsidP="004504D8">
      <w:pPr>
        <w:overflowPunct w:val="0"/>
        <w:autoSpaceDE w:val="0"/>
        <w:autoSpaceDN w:val="0"/>
        <w:adjustRightInd w:val="0"/>
        <w:jc w:val="both"/>
        <w:rPr>
          <w:szCs w:val="24"/>
        </w:rPr>
      </w:pPr>
      <w:r w:rsidRPr="009269D3">
        <w:rPr>
          <w:szCs w:val="24"/>
        </w:rPr>
        <w:t>-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экологических и экономических особенностей;</w:t>
      </w:r>
    </w:p>
    <w:p w14:paraId="0C1F61A1" w14:textId="77777777" w:rsidR="004504D8" w:rsidRPr="009269D3" w:rsidRDefault="004504D8" w:rsidP="004504D8">
      <w:pPr>
        <w:overflowPunct w:val="0"/>
        <w:autoSpaceDE w:val="0"/>
        <w:autoSpaceDN w:val="0"/>
        <w:adjustRightInd w:val="0"/>
        <w:jc w:val="both"/>
        <w:rPr>
          <w:szCs w:val="24"/>
        </w:rPr>
      </w:pPr>
      <w:r w:rsidRPr="009269D3">
        <w:rPr>
          <w:szCs w:val="24"/>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2AF10A12" w14:textId="77777777" w:rsidR="004504D8" w:rsidRPr="009269D3" w:rsidRDefault="004504D8" w:rsidP="004504D8">
      <w:pPr>
        <w:overflowPunct w:val="0"/>
        <w:autoSpaceDE w:val="0"/>
        <w:autoSpaceDN w:val="0"/>
        <w:adjustRightInd w:val="0"/>
        <w:jc w:val="both"/>
        <w:rPr>
          <w:szCs w:val="24"/>
        </w:rPr>
      </w:pPr>
      <w:r w:rsidRPr="009269D3">
        <w:rPr>
          <w:szCs w:val="24"/>
        </w:rPr>
        <w:t>- формирование коммуникативной компетентности в общении и сотрудничестве с учителями,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14:paraId="7C1C314C" w14:textId="77777777" w:rsidR="004504D8" w:rsidRPr="009269D3" w:rsidRDefault="004504D8" w:rsidP="004504D8">
      <w:pPr>
        <w:overflowPunct w:val="0"/>
        <w:autoSpaceDE w:val="0"/>
        <w:autoSpaceDN w:val="0"/>
        <w:adjustRightInd w:val="0"/>
        <w:jc w:val="both"/>
        <w:rPr>
          <w:szCs w:val="24"/>
        </w:rPr>
      </w:pPr>
      <w:r w:rsidRPr="009269D3">
        <w:rPr>
          <w:szCs w:val="24"/>
        </w:rPr>
        <w:t>-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609C2BDD" w14:textId="77777777" w:rsidR="004504D8" w:rsidRPr="009269D3" w:rsidRDefault="004504D8" w:rsidP="004504D8">
      <w:pPr>
        <w:overflowPunct w:val="0"/>
        <w:autoSpaceDE w:val="0"/>
        <w:autoSpaceDN w:val="0"/>
        <w:adjustRightInd w:val="0"/>
        <w:jc w:val="both"/>
        <w:rPr>
          <w:szCs w:val="24"/>
        </w:rPr>
      </w:pPr>
      <w:r w:rsidRPr="009269D3">
        <w:rPr>
          <w:szCs w:val="24"/>
        </w:rPr>
        <w:t>- 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 и рационального природопользования;</w:t>
      </w:r>
    </w:p>
    <w:p w14:paraId="624BB5D8" w14:textId="77777777" w:rsidR="004504D8" w:rsidRPr="009269D3" w:rsidRDefault="004504D8" w:rsidP="004504D8">
      <w:pPr>
        <w:overflowPunct w:val="0"/>
        <w:autoSpaceDE w:val="0"/>
        <w:autoSpaceDN w:val="0"/>
        <w:adjustRightInd w:val="0"/>
        <w:jc w:val="both"/>
        <w:rPr>
          <w:szCs w:val="24"/>
        </w:rPr>
      </w:pPr>
      <w:r w:rsidRPr="009269D3">
        <w:rPr>
          <w:szCs w:val="24"/>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0D8C0347" w14:textId="77777777" w:rsidR="004504D8" w:rsidRPr="009269D3" w:rsidRDefault="004504D8" w:rsidP="004504D8">
      <w:pPr>
        <w:overflowPunct w:val="0"/>
        <w:autoSpaceDE w:val="0"/>
        <w:autoSpaceDN w:val="0"/>
        <w:adjustRightInd w:val="0"/>
        <w:jc w:val="both"/>
        <w:rPr>
          <w:szCs w:val="24"/>
        </w:rPr>
      </w:pPr>
      <w:r w:rsidRPr="009269D3">
        <w:rPr>
          <w:b/>
          <w:bCs/>
          <w:iCs/>
          <w:szCs w:val="24"/>
        </w:rPr>
        <w:t>Метапредметные результаты</w:t>
      </w:r>
      <w:r w:rsidRPr="009269D3">
        <w:rPr>
          <w:szCs w:val="24"/>
        </w:rPr>
        <w:t> обучения в основной школе состоят из освоенных обучающимисямежпредметных понятий и универсальных учебных действий. А также способности их использования в учебной, познавательной и социальной практике, самостоятельности планирования и осуществления учебной деятельности и организации учебного сотрудничества с педагогами и сверстниками, к проектированию и построению индивидуальной образовательной траектории.</w:t>
      </w:r>
    </w:p>
    <w:p w14:paraId="4F666C2C" w14:textId="77777777" w:rsidR="004504D8" w:rsidRPr="009269D3" w:rsidRDefault="004504D8" w:rsidP="004504D8">
      <w:pPr>
        <w:overflowPunct w:val="0"/>
        <w:autoSpaceDE w:val="0"/>
        <w:autoSpaceDN w:val="0"/>
        <w:adjustRightInd w:val="0"/>
        <w:jc w:val="both"/>
        <w:rPr>
          <w:szCs w:val="24"/>
        </w:rPr>
      </w:pPr>
      <w:r w:rsidRPr="009269D3">
        <w:rPr>
          <w:i/>
          <w:iCs/>
          <w:szCs w:val="24"/>
        </w:rPr>
        <w:t>Регулятивные УУД:</w:t>
      </w:r>
    </w:p>
    <w:p w14:paraId="2750A25C" w14:textId="77777777" w:rsidR="004504D8" w:rsidRPr="009269D3" w:rsidRDefault="004504D8" w:rsidP="004504D8">
      <w:pPr>
        <w:overflowPunct w:val="0"/>
        <w:autoSpaceDE w:val="0"/>
        <w:autoSpaceDN w:val="0"/>
        <w:adjustRightInd w:val="0"/>
        <w:jc w:val="both"/>
        <w:rPr>
          <w:szCs w:val="24"/>
        </w:rPr>
      </w:pPr>
      <w:r w:rsidRPr="009269D3">
        <w:rPr>
          <w:szCs w:val="24"/>
        </w:rPr>
        <w:t>Самостоятельно обнаруживать и формулировать учебную проблему, определять цель учебной деятельности, выбирать тему проекта.</w:t>
      </w:r>
    </w:p>
    <w:p w14:paraId="5B717D1C" w14:textId="77777777" w:rsidR="004504D8" w:rsidRPr="009269D3" w:rsidRDefault="004504D8" w:rsidP="004504D8">
      <w:pPr>
        <w:overflowPunct w:val="0"/>
        <w:autoSpaceDE w:val="0"/>
        <w:autoSpaceDN w:val="0"/>
        <w:adjustRightInd w:val="0"/>
        <w:jc w:val="both"/>
        <w:rPr>
          <w:szCs w:val="24"/>
        </w:rPr>
      </w:pPr>
      <w:r w:rsidRPr="009269D3">
        <w:rPr>
          <w:szCs w:val="24"/>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14:paraId="2BD98546" w14:textId="77777777" w:rsidR="004504D8" w:rsidRPr="009269D3" w:rsidRDefault="004504D8" w:rsidP="004504D8">
      <w:pPr>
        <w:overflowPunct w:val="0"/>
        <w:autoSpaceDE w:val="0"/>
        <w:autoSpaceDN w:val="0"/>
        <w:adjustRightInd w:val="0"/>
        <w:jc w:val="both"/>
        <w:rPr>
          <w:szCs w:val="24"/>
        </w:rPr>
      </w:pPr>
      <w:r w:rsidRPr="009269D3">
        <w:rPr>
          <w:szCs w:val="24"/>
        </w:rPr>
        <w:t>Составлять (индивидуально или в группе) план решения проблемы (выполнения проекта).</w:t>
      </w:r>
    </w:p>
    <w:p w14:paraId="52DA89B2" w14:textId="77777777" w:rsidR="004504D8" w:rsidRPr="009269D3" w:rsidRDefault="004504D8" w:rsidP="004504D8">
      <w:pPr>
        <w:overflowPunct w:val="0"/>
        <w:autoSpaceDE w:val="0"/>
        <w:autoSpaceDN w:val="0"/>
        <w:adjustRightInd w:val="0"/>
        <w:jc w:val="both"/>
        <w:rPr>
          <w:szCs w:val="24"/>
        </w:rPr>
      </w:pPr>
      <w:r w:rsidRPr="009269D3">
        <w:rPr>
          <w:szCs w:val="24"/>
        </w:rPr>
        <w:t>Работая по плану, сверять свои действия с целью и, при необходимости, исправлять ошибки самостоятельно.</w:t>
      </w:r>
    </w:p>
    <w:p w14:paraId="24E16581" w14:textId="77777777" w:rsidR="004504D8" w:rsidRPr="009269D3" w:rsidRDefault="004504D8" w:rsidP="004504D8">
      <w:pPr>
        <w:overflowPunct w:val="0"/>
        <w:autoSpaceDE w:val="0"/>
        <w:autoSpaceDN w:val="0"/>
        <w:adjustRightInd w:val="0"/>
        <w:jc w:val="both"/>
        <w:rPr>
          <w:szCs w:val="24"/>
        </w:rPr>
      </w:pPr>
      <w:r w:rsidRPr="009269D3">
        <w:rPr>
          <w:szCs w:val="24"/>
        </w:rPr>
        <w:t>В диалоге с учителем совершенствовать самостоятельно выработанные критерии оценки.</w:t>
      </w:r>
    </w:p>
    <w:p w14:paraId="75FFD8A8" w14:textId="77777777" w:rsidR="004504D8" w:rsidRPr="009269D3" w:rsidRDefault="004504D8" w:rsidP="004504D8">
      <w:pPr>
        <w:overflowPunct w:val="0"/>
        <w:autoSpaceDE w:val="0"/>
        <w:autoSpaceDN w:val="0"/>
        <w:adjustRightInd w:val="0"/>
        <w:jc w:val="both"/>
        <w:rPr>
          <w:szCs w:val="24"/>
        </w:rPr>
      </w:pPr>
      <w:r w:rsidRPr="009269D3">
        <w:rPr>
          <w:szCs w:val="24"/>
        </w:rPr>
        <w:t>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w:t>
      </w:r>
    </w:p>
    <w:p w14:paraId="73279A37" w14:textId="77777777" w:rsidR="004504D8" w:rsidRPr="009269D3" w:rsidRDefault="004504D8" w:rsidP="004504D8">
      <w:pPr>
        <w:overflowPunct w:val="0"/>
        <w:autoSpaceDE w:val="0"/>
        <w:autoSpaceDN w:val="0"/>
        <w:adjustRightInd w:val="0"/>
        <w:jc w:val="both"/>
        <w:rPr>
          <w:szCs w:val="24"/>
        </w:rPr>
      </w:pPr>
      <w:r w:rsidRPr="009269D3">
        <w:rPr>
          <w:i/>
          <w:iCs/>
          <w:szCs w:val="24"/>
        </w:rPr>
        <w:t>Познавательные УУД:</w:t>
      </w:r>
    </w:p>
    <w:p w14:paraId="5154337B" w14:textId="77777777" w:rsidR="004504D8" w:rsidRPr="009269D3" w:rsidRDefault="004504D8" w:rsidP="004504D8">
      <w:pPr>
        <w:overflowPunct w:val="0"/>
        <w:autoSpaceDE w:val="0"/>
        <w:autoSpaceDN w:val="0"/>
        <w:adjustRightInd w:val="0"/>
        <w:jc w:val="both"/>
        <w:rPr>
          <w:szCs w:val="24"/>
        </w:rPr>
      </w:pPr>
      <w:r w:rsidRPr="009269D3">
        <w:rPr>
          <w:szCs w:val="24"/>
        </w:rPr>
        <w:t>Анализировать, сравнивать, классифицировать и обобщать факты и явления. Выявлять причины и следствия простых явлений.</w:t>
      </w:r>
    </w:p>
    <w:p w14:paraId="2647C722" w14:textId="77777777" w:rsidR="004504D8" w:rsidRPr="009269D3" w:rsidRDefault="004504D8" w:rsidP="004504D8">
      <w:pPr>
        <w:overflowPunct w:val="0"/>
        <w:autoSpaceDE w:val="0"/>
        <w:autoSpaceDN w:val="0"/>
        <w:adjustRightInd w:val="0"/>
        <w:jc w:val="both"/>
        <w:rPr>
          <w:szCs w:val="24"/>
        </w:rPr>
      </w:pPr>
      <w:r w:rsidRPr="009269D3">
        <w:rPr>
          <w:szCs w:val="24"/>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14:paraId="2AAF27D6" w14:textId="77777777" w:rsidR="004504D8" w:rsidRPr="009269D3" w:rsidRDefault="004504D8" w:rsidP="004504D8">
      <w:pPr>
        <w:overflowPunct w:val="0"/>
        <w:autoSpaceDE w:val="0"/>
        <w:autoSpaceDN w:val="0"/>
        <w:adjustRightInd w:val="0"/>
        <w:jc w:val="both"/>
        <w:rPr>
          <w:szCs w:val="24"/>
        </w:rPr>
      </w:pPr>
      <w:r w:rsidRPr="009269D3">
        <w:rPr>
          <w:szCs w:val="24"/>
        </w:rPr>
        <w:t>Строить логическое рассуждение, включающее установление причинно-следственных связей.</w:t>
      </w:r>
    </w:p>
    <w:p w14:paraId="1C981755" w14:textId="77777777" w:rsidR="004504D8" w:rsidRPr="009269D3" w:rsidRDefault="004504D8" w:rsidP="004504D8">
      <w:pPr>
        <w:overflowPunct w:val="0"/>
        <w:autoSpaceDE w:val="0"/>
        <w:autoSpaceDN w:val="0"/>
        <w:adjustRightInd w:val="0"/>
        <w:jc w:val="both"/>
        <w:rPr>
          <w:szCs w:val="24"/>
        </w:rPr>
      </w:pPr>
      <w:r w:rsidRPr="009269D3">
        <w:rPr>
          <w:szCs w:val="24"/>
        </w:rPr>
        <w:t>Создавать схематические модели с выделением существенных характеристик объекта.</w:t>
      </w:r>
    </w:p>
    <w:p w14:paraId="11C3E283" w14:textId="77777777" w:rsidR="004504D8" w:rsidRPr="009269D3" w:rsidRDefault="004504D8" w:rsidP="004504D8">
      <w:pPr>
        <w:overflowPunct w:val="0"/>
        <w:autoSpaceDE w:val="0"/>
        <w:autoSpaceDN w:val="0"/>
        <w:adjustRightInd w:val="0"/>
        <w:jc w:val="both"/>
        <w:rPr>
          <w:szCs w:val="24"/>
        </w:rPr>
      </w:pPr>
      <w:r w:rsidRPr="009269D3">
        <w:rPr>
          <w:szCs w:val="24"/>
        </w:rPr>
        <w:t>Составлять тезисы, различные виды планов (простых, сложных и т.п.). Преобразовывать информацию  из одного вида в другой (таблицу в текст и пр.).</w:t>
      </w:r>
    </w:p>
    <w:p w14:paraId="22D56BC5" w14:textId="77777777" w:rsidR="004504D8" w:rsidRPr="009269D3" w:rsidRDefault="004504D8" w:rsidP="004504D8">
      <w:pPr>
        <w:overflowPunct w:val="0"/>
        <w:autoSpaceDE w:val="0"/>
        <w:autoSpaceDN w:val="0"/>
        <w:adjustRightInd w:val="0"/>
        <w:jc w:val="both"/>
        <w:rPr>
          <w:szCs w:val="24"/>
        </w:rPr>
      </w:pPr>
      <w:r w:rsidRPr="009269D3">
        <w:rPr>
          <w:szCs w:val="24"/>
        </w:rPr>
        <w:t>Вычитывать все уровни текстовой информации.</w:t>
      </w:r>
    </w:p>
    <w:p w14:paraId="70943689" w14:textId="77777777" w:rsidR="004504D8" w:rsidRPr="009269D3" w:rsidRDefault="004504D8" w:rsidP="004504D8">
      <w:pPr>
        <w:overflowPunct w:val="0"/>
        <w:autoSpaceDE w:val="0"/>
        <w:autoSpaceDN w:val="0"/>
        <w:adjustRightInd w:val="0"/>
        <w:jc w:val="both"/>
        <w:rPr>
          <w:szCs w:val="24"/>
        </w:rPr>
      </w:pPr>
      <w:r w:rsidRPr="009269D3">
        <w:rPr>
          <w:szCs w:val="24"/>
        </w:rPr>
        <w:t>Уметь определять возможные источники необходимых сведений, производить поиск информации, анализировать и оценивать ее достоверность.</w:t>
      </w:r>
    </w:p>
    <w:p w14:paraId="00FD1B09" w14:textId="77777777" w:rsidR="004504D8" w:rsidRPr="009269D3" w:rsidRDefault="004504D8" w:rsidP="004504D8">
      <w:pPr>
        <w:overflowPunct w:val="0"/>
        <w:autoSpaceDE w:val="0"/>
        <w:autoSpaceDN w:val="0"/>
        <w:adjustRightInd w:val="0"/>
        <w:jc w:val="both"/>
        <w:rPr>
          <w:szCs w:val="24"/>
        </w:rPr>
      </w:pPr>
      <w:r w:rsidRPr="009269D3">
        <w:rPr>
          <w:i/>
          <w:iCs/>
          <w:szCs w:val="24"/>
        </w:rPr>
        <w:t>Коммуникативные УУД:</w:t>
      </w:r>
    </w:p>
    <w:p w14:paraId="0902E617" w14:textId="77777777" w:rsidR="004504D8" w:rsidRPr="009269D3" w:rsidRDefault="004504D8" w:rsidP="004504D8">
      <w:pPr>
        <w:overflowPunct w:val="0"/>
        <w:autoSpaceDE w:val="0"/>
        <w:autoSpaceDN w:val="0"/>
        <w:adjustRightInd w:val="0"/>
        <w:jc w:val="both"/>
        <w:rPr>
          <w:szCs w:val="24"/>
        </w:rPr>
      </w:pPr>
      <w:r w:rsidRPr="009269D3">
        <w:rPr>
          <w:szCs w:val="24"/>
        </w:rPr>
        <w:t>Самостоятельно организовывать учебное взаимодействие в группе (определять общие цели, распределять роли, договариваться друг с другом и т.д.).</w:t>
      </w:r>
    </w:p>
    <w:p w14:paraId="4F41AE36" w14:textId="77777777" w:rsidR="004504D8" w:rsidRPr="009269D3" w:rsidRDefault="004504D8" w:rsidP="004504D8">
      <w:pPr>
        <w:overflowPunct w:val="0"/>
        <w:autoSpaceDE w:val="0"/>
        <w:autoSpaceDN w:val="0"/>
        <w:adjustRightInd w:val="0"/>
        <w:jc w:val="both"/>
        <w:rPr>
          <w:szCs w:val="24"/>
        </w:rPr>
      </w:pPr>
      <w:r w:rsidRPr="009269D3">
        <w:rPr>
          <w:szCs w:val="24"/>
        </w:rPr>
        <w:t>Средством  формирования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w:t>
      </w:r>
    </w:p>
    <w:p w14:paraId="25C53941" w14:textId="77777777" w:rsidR="004504D8" w:rsidRPr="009269D3" w:rsidRDefault="004504D8" w:rsidP="004504D8">
      <w:pPr>
        <w:overflowPunct w:val="0"/>
        <w:autoSpaceDE w:val="0"/>
        <w:autoSpaceDN w:val="0"/>
        <w:adjustRightInd w:val="0"/>
        <w:jc w:val="both"/>
        <w:rPr>
          <w:szCs w:val="24"/>
        </w:rPr>
      </w:pPr>
      <w:r w:rsidRPr="009269D3">
        <w:rPr>
          <w:b/>
          <w:szCs w:val="24"/>
        </w:rPr>
        <w:t>Предметными результатами</w:t>
      </w:r>
      <w:r w:rsidRPr="009269D3">
        <w:rPr>
          <w:szCs w:val="24"/>
        </w:rPr>
        <w:t xml:space="preserve"> изучения предмета «Биология» являются следующие умения:</w:t>
      </w:r>
    </w:p>
    <w:p w14:paraId="1A323680" w14:textId="77777777" w:rsidR="004504D8" w:rsidRPr="009269D3" w:rsidRDefault="004504D8" w:rsidP="004504D8">
      <w:pPr>
        <w:overflowPunct w:val="0"/>
        <w:autoSpaceDE w:val="0"/>
        <w:autoSpaceDN w:val="0"/>
        <w:adjustRightInd w:val="0"/>
        <w:jc w:val="both"/>
        <w:rPr>
          <w:szCs w:val="24"/>
        </w:rPr>
      </w:pPr>
      <w:r w:rsidRPr="009269D3">
        <w:rPr>
          <w:szCs w:val="24"/>
        </w:rPr>
        <w:t>1-я линия развития – осознание роли жизни:</w:t>
      </w:r>
    </w:p>
    <w:p w14:paraId="136195B5" w14:textId="77777777" w:rsidR="004504D8" w:rsidRPr="009269D3" w:rsidRDefault="004504D8" w:rsidP="004504D8">
      <w:pPr>
        <w:overflowPunct w:val="0"/>
        <w:autoSpaceDE w:val="0"/>
        <w:autoSpaceDN w:val="0"/>
        <w:adjustRightInd w:val="0"/>
        <w:jc w:val="both"/>
        <w:rPr>
          <w:szCs w:val="24"/>
        </w:rPr>
      </w:pPr>
      <w:r w:rsidRPr="009269D3">
        <w:rPr>
          <w:szCs w:val="24"/>
        </w:rPr>
        <w:t>– определять роль в природе различных групп организмов;</w:t>
      </w:r>
    </w:p>
    <w:p w14:paraId="21B905FD" w14:textId="77777777" w:rsidR="004504D8" w:rsidRPr="009269D3" w:rsidRDefault="004504D8" w:rsidP="004504D8">
      <w:pPr>
        <w:overflowPunct w:val="0"/>
        <w:autoSpaceDE w:val="0"/>
        <w:autoSpaceDN w:val="0"/>
        <w:adjustRightInd w:val="0"/>
        <w:jc w:val="both"/>
        <w:rPr>
          <w:szCs w:val="24"/>
        </w:rPr>
      </w:pPr>
      <w:r w:rsidRPr="009269D3">
        <w:rPr>
          <w:szCs w:val="24"/>
        </w:rPr>
        <w:t>– объяснять роль живых организмов в круговороте веществ экосистемы.</w:t>
      </w:r>
    </w:p>
    <w:p w14:paraId="52278E74" w14:textId="77777777" w:rsidR="004504D8" w:rsidRPr="009269D3" w:rsidRDefault="004504D8" w:rsidP="004504D8">
      <w:pPr>
        <w:overflowPunct w:val="0"/>
        <w:autoSpaceDE w:val="0"/>
        <w:autoSpaceDN w:val="0"/>
        <w:adjustRightInd w:val="0"/>
        <w:jc w:val="both"/>
        <w:rPr>
          <w:szCs w:val="24"/>
        </w:rPr>
      </w:pPr>
      <w:r w:rsidRPr="009269D3">
        <w:rPr>
          <w:szCs w:val="24"/>
        </w:rPr>
        <w:t>2-я линия развития – рассмотрение биологических процессов в развитии:</w:t>
      </w:r>
    </w:p>
    <w:p w14:paraId="5290E649" w14:textId="77777777" w:rsidR="004504D8" w:rsidRPr="009269D3" w:rsidRDefault="004504D8" w:rsidP="004504D8">
      <w:pPr>
        <w:overflowPunct w:val="0"/>
        <w:autoSpaceDE w:val="0"/>
        <w:autoSpaceDN w:val="0"/>
        <w:adjustRightInd w:val="0"/>
        <w:jc w:val="both"/>
        <w:rPr>
          <w:szCs w:val="24"/>
        </w:rPr>
      </w:pPr>
      <w:r w:rsidRPr="009269D3">
        <w:rPr>
          <w:szCs w:val="24"/>
        </w:rPr>
        <w:t>– приводить примеры приспособлений организмов к среде обитания и объяснять их значение;</w:t>
      </w:r>
    </w:p>
    <w:p w14:paraId="1BDF58D0" w14:textId="77777777" w:rsidR="004504D8" w:rsidRPr="009269D3" w:rsidRDefault="004504D8" w:rsidP="004504D8">
      <w:pPr>
        <w:overflowPunct w:val="0"/>
        <w:autoSpaceDE w:val="0"/>
        <w:autoSpaceDN w:val="0"/>
        <w:adjustRightInd w:val="0"/>
        <w:jc w:val="both"/>
        <w:rPr>
          <w:szCs w:val="24"/>
        </w:rPr>
      </w:pPr>
      <w:r w:rsidRPr="009269D3">
        <w:rPr>
          <w:szCs w:val="24"/>
        </w:rPr>
        <w:t>– находить черты, свидетельствующие об усложнении живых организмов по сравнению с предками, и давать им объяснение;</w:t>
      </w:r>
    </w:p>
    <w:p w14:paraId="625ED251" w14:textId="77777777" w:rsidR="004504D8" w:rsidRPr="009269D3" w:rsidRDefault="004504D8" w:rsidP="004504D8">
      <w:pPr>
        <w:overflowPunct w:val="0"/>
        <w:autoSpaceDE w:val="0"/>
        <w:autoSpaceDN w:val="0"/>
        <w:adjustRightInd w:val="0"/>
        <w:jc w:val="both"/>
        <w:rPr>
          <w:szCs w:val="24"/>
        </w:rPr>
      </w:pPr>
      <w:r w:rsidRPr="009269D3">
        <w:rPr>
          <w:szCs w:val="24"/>
        </w:rPr>
        <w:t>– объяснять приспособления на разных стадиях жизненных циклов.</w:t>
      </w:r>
    </w:p>
    <w:p w14:paraId="6AB75473" w14:textId="77777777" w:rsidR="004504D8" w:rsidRPr="009269D3" w:rsidRDefault="004504D8" w:rsidP="004504D8">
      <w:pPr>
        <w:overflowPunct w:val="0"/>
        <w:autoSpaceDE w:val="0"/>
        <w:autoSpaceDN w:val="0"/>
        <w:adjustRightInd w:val="0"/>
        <w:jc w:val="both"/>
        <w:rPr>
          <w:szCs w:val="24"/>
        </w:rPr>
      </w:pPr>
      <w:r w:rsidRPr="009269D3">
        <w:rPr>
          <w:szCs w:val="24"/>
        </w:rPr>
        <w:t>3-я линия развития – использование биологических знаний в быту:</w:t>
      </w:r>
    </w:p>
    <w:p w14:paraId="162FB69E" w14:textId="77777777" w:rsidR="004504D8" w:rsidRPr="009269D3" w:rsidRDefault="004504D8" w:rsidP="004504D8">
      <w:pPr>
        <w:overflowPunct w:val="0"/>
        <w:autoSpaceDE w:val="0"/>
        <w:autoSpaceDN w:val="0"/>
        <w:adjustRightInd w:val="0"/>
        <w:jc w:val="both"/>
        <w:rPr>
          <w:szCs w:val="24"/>
        </w:rPr>
      </w:pPr>
      <w:r w:rsidRPr="009269D3">
        <w:rPr>
          <w:szCs w:val="24"/>
        </w:rPr>
        <w:t>– объяснять значение живых организмов в жизни и хозяйстве человека.</w:t>
      </w:r>
    </w:p>
    <w:p w14:paraId="3F7D8206" w14:textId="77777777" w:rsidR="004504D8" w:rsidRPr="009269D3" w:rsidRDefault="004504D8" w:rsidP="004504D8">
      <w:pPr>
        <w:overflowPunct w:val="0"/>
        <w:autoSpaceDE w:val="0"/>
        <w:autoSpaceDN w:val="0"/>
        <w:adjustRightInd w:val="0"/>
        <w:jc w:val="both"/>
        <w:rPr>
          <w:szCs w:val="24"/>
        </w:rPr>
      </w:pPr>
      <w:r w:rsidRPr="009269D3">
        <w:rPr>
          <w:szCs w:val="24"/>
        </w:rPr>
        <w:t>4-я линия развития –  объяснять мир с точки зрения биологии:</w:t>
      </w:r>
    </w:p>
    <w:p w14:paraId="4CF1E39D" w14:textId="77777777" w:rsidR="004504D8" w:rsidRPr="009269D3" w:rsidRDefault="004504D8" w:rsidP="004504D8">
      <w:pPr>
        <w:overflowPunct w:val="0"/>
        <w:autoSpaceDE w:val="0"/>
        <w:autoSpaceDN w:val="0"/>
        <w:adjustRightInd w:val="0"/>
        <w:jc w:val="both"/>
        <w:rPr>
          <w:szCs w:val="24"/>
        </w:rPr>
      </w:pPr>
      <w:r w:rsidRPr="009269D3">
        <w:rPr>
          <w:szCs w:val="24"/>
        </w:rPr>
        <w:t>– перечислять отличительные свойства живого;</w:t>
      </w:r>
    </w:p>
    <w:p w14:paraId="76B5EA27" w14:textId="77777777" w:rsidR="004504D8" w:rsidRPr="009269D3" w:rsidRDefault="004504D8" w:rsidP="004504D8">
      <w:pPr>
        <w:overflowPunct w:val="0"/>
        <w:autoSpaceDE w:val="0"/>
        <w:autoSpaceDN w:val="0"/>
        <w:adjustRightInd w:val="0"/>
        <w:jc w:val="both"/>
        <w:rPr>
          <w:szCs w:val="24"/>
        </w:rPr>
      </w:pPr>
      <w:r w:rsidRPr="009269D3">
        <w:rPr>
          <w:szCs w:val="24"/>
        </w:rPr>
        <w:t>– различать (по таблице) основные группы живых организмов (бактерии: безъядерные, ядерные: грибы, растения, животные) и основные группы растений (водоросли, мхи, хвощи, плауны, папоротники, голосеменные и цветковые);</w:t>
      </w:r>
    </w:p>
    <w:p w14:paraId="3BE4DE7E" w14:textId="77777777" w:rsidR="004504D8" w:rsidRPr="009269D3" w:rsidRDefault="004504D8" w:rsidP="004504D8">
      <w:pPr>
        <w:overflowPunct w:val="0"/>
        <w:autoSpaceDE w:val="0"/>
        <w:autoSpaceDN w:val="0"/>
        <w:adjustRightInd w:val="0"/>
        <w:jc w:val="both"/>
        <w:rPr>
          <w:szCs w:val="24"/>
        </w:rPr>
      </w:pPr>
      <w:r w:rsidRPr="009269D3">
        <w:rPr>
          <w:szCs w:val="24"/>
        </w:rPr>
        <w:t>– определять основные органы растений (части клетки);</w:t>
      </w:r>
    </w:p>
    <w:p w14:paraId="56385938" w14:textId="77777777" w:rsidR="004504D8" w:rsidRPr="009269D3" w:rsidRDefault="004504D8" w:rsidP="004504D8">
      <w:pPr>
        <w:overflowPunct w:val="0"/>
        <w:autoSpaceDE w:val="0"/>
        <w:autoSpaceDN w:val="0"/>
        <w:adjustRightInd w:val="0"/>
        <w:jc w:val="both"/>
        <w:rPr>
          <w:szCs w:val="24"/>
        </w:rPr>
      </w:pPr>
      <w:r w:rsidRPr="009269D3">
        <w:rPr>
          <w:szCs w:val="24"/>
        </w:rPr>
        <w:t>– объяснять строение и жизнедеятельность изученных групп живых организмов (бактерии, грибы, водоросли, мхи, хвощи, плауны, папоротники, голосеменные и цветковые);</w:t>
      </w:r>
    </w:p>
    <w:p w14:paraId="4AC3A431" w14:textId="77777777" w:rsidR="004504D8" w:rsidRPr="009269D3" w:rsidRDefault="004504D8" w:rsidP="004504D8">
      <w:pPr>
        <w:overflowPunct w:val="0"/>
        <w:autoSpaceDE w:val="0"/>
        <w:autoSpaceDN w:val="0"/>
        <w:adjustRightInd w:val="0"/>
        <w:jc w:val="both"/>
        <w:rPr>
          <w:szCs w:val="24"/>
        </w:rPr>
      </w:pPr>
      <w:r w:rsidRPr="009269D3">
        <w:rPr>
          <w:szCs w:val="24"/>
        </w:rPr>
        <w:t>– понимать смысл биологических терминов;</w:t>
      </w:r>
    </w:p>
    <w:p w14:paraId="4E7EC663" w14:textId="77777777" w:rsidR="004504D8" w:rsidRPr="009269D3" w:rsidRDefault="004504D8" w:rsidP="004504D8">
      <w:pPr>
        <w:overflowPunct w:val="0"/>
        <w:autoSpaceDE w:val="0"/>
        <w:autoSpaceDN w:val="0"/>
        <w:adjustRightInd w:val="0"/>
        <w:jc w:val="both"/>
        <w:rPr>
          <w:szCs w:val="24"/>
        </w:rPr>
      </w:pPr>
      <w:r w:rsidRPr="009269D3">
        <w:rPr>
          <w:szCs w:val="24"/>
        </w:rPr>
        <w:t>– характеризовать методы биологической науки (наблюдение, сравнение, эксперимент, измерение) и их роль в познании живой природы;</w:t>
      </w:r>
    </w:p>
    <w:p w14:paraId="708DB4F4" w14:textId="77777777" w:rsidR="004504D8" w:rsidRPr="009269D3" w:rsidRDefault="004504D8" w:rsidP="004504D8">
      <w:pPr>
        <w:overflowPunct w:val="0"/>
        <w:autoSpaceDE w:val="0"/>
        <w:autoSpaceDN w:val="0"/>
        <w:adjustRightInd w:val="0"/>
        <w:jc w:val="both"/>
        <w:rPr>
          <w:szCs w:val="24"/>
        </w:rPr>
      </w:pPr>
      <w:r w:rsidRPr="009269D3">
        <w:rPr>
          <w:szCs w:val="24"/>
        </w:rPr>
        <w:t>– проводить биологические опыты и эксперименты и объяснять их результаты; пользоваться увеличительными приборами и иметь элементарные навыки приготовления и изучения препаратов.</w:t>
      </w:r>
    </w:p>
    <w:p w14:paraId="0763F18D" w14:textId="77777777" w:rsidR="004504D8" w:rsidRPr="009269D3" w:rsidRDefault="004504D8" w:rsidP="004504D8">
      <w:pPr>
        <w:overflowPunct w:val="0"/>
        <w:autoSpaceDE w:val="0"/>
        <w:autoSpaceDN w:val="0"/>
        <w:adjustRightInd w:val="0"/>
        <w:jc w:val="both"/>
        <w:rPr>
          <w:szCs w:val="24"/>
        </w:rPr>
      </w:pPr>
      <w:r w:rsidRPr="009269D3">
        <w:rPr>
          <w:szCs w:val="24"/>
        </w:rPr>
        <w:t>6-я линия развития – оценивать поведение человека с точки зрения здорового образа жизни:</w:t>
      </w:r>
    </w:p>
    <w:p w14:paraId="203659E8" w14:textId="77777777" w:rsidR="004504D8" w:rsidRPr="009269D3" w:rsidRDefault="004504D8" w:rsidP="004504D8">
      <w:pPr>
        <w:overflowPunct w:val="0"/>
        <w:autoSpaceDE w:val="0"/>
        <w:autoSpaceDN w:val="0"/>
        <w:adjustRightInd w:val="0"/>
        <w:jc w:val="both"/>
        <w:rPr>
          <w:szCs w:val="24"/>
        </w:rPr>
      </w:pPr>
      <w:r w:rsidRPr="009269D3">
        <w:rPr>
          <w:szCs w:val="24"/>
        </w:rPr>
        <w:t>– использовать знания биологии при соблюдении правил повседневной гигиены;</w:t>
      </w:r>
    </w:p>
    <w:p w14:paraId="6023EF26" w14:textId="77777777" w:rsidR="004504D8" w:rsidRPr="009269D3" w:rsidRDefault="004504D8" w:rsidP="004504D8">
      <w:pPr>
        <w:overflowPunct w:val="0"/>
        <w:autoSpaceDE w:val="0"/>
        <w:autoSpaceDN w:val="0"/>
        <w:adjustRightInd w:val="0"/>
        <w:jc w:val="both"/>
        <w:rPr>
          <w:szCs w:val="24"/>
        </w:rPr>
      </w:pPr>
      <w:r w:rsidRPr="009269D3">
        <w:rPr>
          <w:szCs w:val="24"/>
        </w:rPr>
        <w:t>– различать съедобные и ядовитые грибы и растения своей местности.</w:t>
      </w:r>
    </w:p>
    <w:p w14:paraId="5D9A64C9" w14:textId="77777777" w:rsidR="004504D8" w:rsidRPr="009269D3" w:rsidRDefault="004504D8" w:rsidP="004504D8">
      <w:pPr>
        <w:overflowPunct w:val="0"/>
        <w:autoSpaceDE w:val="0"/>
        <w:autoSpaceDN w:val="0"/>
        <w:adjustRightInd w:val="0"/>
        <w:jc w:val="both"/>
        <w:rPr>
          <w:szCs w:val="24"/>
        </w:rPr>
      </w:pPr>
      <w:r w:rsidRPr="009269D3">
        <w:rPr>
          <w:b/>
          <w:szCs w:val="24"/>
        </w:rPr>
        <w:t>Предметные результаты</w:t>
      </w:r>
      <w:r w:rsidRPr="009269D3">
        <w:rPr>
          <w:szCs w:val="24"/>
        </w:rPr>
        <w:t xml:space="preserve"> обучения в основной школе включат освоенные обучающимися в ходе изучения учебного предмета умения. Включают специфические для данной предметной области, виды деятельности по получению нового знания в рамках учебного предмета, его преобразованию и применению,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приёмами.</w:t>
      </w:r>
    </w:p>
    <w:p w14:paraId="07196703" w14:textId="77777777" w:rsidR="004504D8" w:rsidRPr="009269D3" w:rsidRDefault="004504D8" w:rsidP="004504D8">
      <w:pPr>
        <w:overflowPunct w:val="0"/>
        <w:autoSpaceDE w:val="0"/>
        <w:autoSpaceDN w:val="0"/>
        <w:adjustRightInd w:val="0"/>
        <w:jc w:val="both"/>
        <w:rPr>
          <w:szCs w:val="24"/>
        </w:rPr>
      </w:pPr>
      <w:r w:rsidRPr="009269D3">
        <w:rPr>
          <w:i/>
          <w:iCs/>
          <w:szCs w:val="24"/>
        </w:rPr>
        <w:t>Основные предметные результаты обучения биологии:</w:t>
      </w:r>
    </w:p>
    <w:p w14:paraId="74919875" w14:textId="77777777" w:rsidR="004504D8" w:rsidRPr="009269D3" w:rsidRDefault="004504D8" w:rsidP="004504D8">
      <w:pPr>
        <w:overflowPunct w:val="0"/>
        <w:autoSpaceDE w:val="0"/>
        <w:autoSpaceDN w:val="0"/>
        <w:adjustRightInd w:val="0"/>
        <w:jc w:val="both"/>
        <w:rPr>
          <w:szCs w:val="24"/>
        </w:rPr>
      </w:pPr>
      <w:r w:rsidRPr="009269D3">
        <w:rPr>
          <w:szCs w:val="24"/>
        </w:rPr>
        <w:t>- усвоение системы научных знаний о живой природе и закономерностях её развития для формирования естественнонаучной картины мира;</w:t>
      </w:r>
    </w:p>
    <w:p w14:paraId="1092AD74" w14:textId="77777777" w:rsidR="004504D8" w:rsidRPr="009269D3" w:rsidRDefault="004504D8" w:rsidP="004504D8">
      <w:pPr>
        <w:overflowPunct w:val="0"/>
        <w:autoSpaceDE w:val="0"/>
        <w:autoSpaceDN w:val="0"/>
        <w:adjustRightInd w:val="0"/>
        <w:jc w:val="both"/>
        <w:rPr>
          <w:szCs w:val="24"/>
        </w:rPr>
      </w:pPr>
      <w:r w:rsidRPr="009269D3">
        <w:rPr>
          <w:szCs w:val="24"/>
        </w:rPr>
        <w:t>-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экосистемной организации жизни, о взаимосвязи всего живого в биосфере, о наследственности и изменчивости; овладение понятийным аппаратом биологии;</w:t>
      </w:r>
    </w:p>
    <w:p w14:paraId="6614F2CF" w14:textId="77777777" w:rsidR="004504D8" w:rsidRPr="009269D3" w:rsidRDefault="004504D8" w:rsidP="004504D8">
      <w:pPr>
        <w:overflowPunct w:val="0"/>
        <w:autoSpaceDE w:val="0"/>
        <w:autoSpaceDN w:val="0"/>
        <w:adjustRightInd w:val="0"/>
        <w:jc w:val="both"/>
        <w:rPr>
          <w:szCs w:val="24"/>
        </w:rPr>
      </w:pPr>
      <w:r w:rsidRPr="009269D3">
        <w:rPr>
          <w:szCs w:val="24"/>
        </w:rPr>
        <w:t>- приобретение опыта использования методов биологической науки и проведения несложных биологических экспериментов для изучения живых организмов;</w:t>
      </w:r>
    </w:p>
    <w:p w14:paraId="4CB3EDD4" w14:textId="77777777" w:rsidR="004504D8" w:rsidRPr="009269D3" w:rsidRDefault="004504D8" w:rsidP="004504D8">
      <w:pPr>
        <w:overflowPunct w:val="0"/>
        <w:autoSpaceDE w:val="0"/>
        <w:autoSpaceDN w:val="0"/>
        <w:adjustRightInd w:val="0"/>
        <w:jc w:val="both"/>
        <w:rPr>
          <w:szCs w:val="24"/>
        </w:rPr>
      </w:pPr>
      <w:r w:rsidRPr="009269D3">
        <w:rPr>
          <w:szCs w:val="24"/>
        </w:rPr>
        <w:t>-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14:paraId="2DB7B6CF" w14:textId="77777777" w:rsidR="004504D8" w:rsidRPr="009269D3" w:rsidRDefault="004504D8" w:rsidP="004504D8">
      <w:pPr>
        <w:overflowPunct w:val="0"/>
        <w:autoSpaceDE w:val="0"/>
        <w:autoSpaceDN w:val="0"/>
        <w:adjustRightInd w:val="0"/>
        <w:jc w:val="both"/>
        <w:rPr>
          <w:szCs w:val="24"/>
        </w:rPr>
      </w:pPr>
      <w:r w:rsidRPr="009269D3">
        <w:rPr>
          <w:szCs w:val="24"/>
        </w:rPr>
        <w:t>-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умение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сохранения биоразнообразия и природных местообитаний;</w:t>
      </w:r>
    </w:p>
    <w:p w14:paraId="7BECE00A" w14:textId="77777777" w:rsidR="004504D8" w:rsidRPr="009269D3" w:rsidRDefault="004504D8" w:rsidP="004504D8">
      <w:pPr>
        <w:overflowPunct w:val="0"/>
        <w:autoSpaceDE w:val="0"/>
        <w:autoSpaceDN w:val="0"/>
        <w:adjustRightInd w:val="0"/>
        <w:jc w:val="both"/>
        <w:rPr>
          <w:szCs w:val="24"/>
        </w:rPr>
      </w:pPr>
      <w:r w:rsidRPr="009269D3">
        <w:rPr>
          <w:szCs w:val="24"/>
        </w:rPr>
        <w:t>- 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w:t>
      </w:r>
    </w:p>
    <w:p w14:paraId="495BCC5B" w14:textId="77777777" w:rsidR="004504D8" w:rsidRPr="009269D3" w:rsidRDefault="004504D8" w:rsidP="004504D8">
      <w:pPr>
        <w:overflowPunct w:val="0"/>
        <w:autoSpaceDE w:val="0"/>
        <w:autoSpaceDN w:val="0"/>
        <w:adjustRightInd w:val="0"/>
        <w:jc w:val="both"/>
        <w:rPr>
          <w:szCs w:val="24"/>
        </w:rPr>
      </w:pPr>
      <w:r w:rsidRPr="009269D3">
        <w:rPr>
          <w:szCs w:val="24"/>
        </w:rPr>
        <w:t>- 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p>
    <w:p w14:paraId="61BB881D" w14:textId="77777777" w:rsidR="004504D8" w:rsidRPr="009269D3" w:rsidRDefault="004504D8" w:rsidP="004504D8">
      <w:pPr>
        <w:overflowPunct w:val="0"/>
        <w:autoSpaceDE w:val="0"/>
        <w:autoSpaceDN w:val="0"/>
        <w:adjustRightInd w:val="0"/>
        <w:jc w:val="both"/>
        <w:rPr>
          <w:szCs w:val="24"/>
        </w:rPr>
      </w:pPr>
      <w:r w:rsidRPr="009269D3">
        <w:rPr>
          <w:szCs w:val="24"/>
        </w:rPr>
        <w:t>- формирование представлений о значении биологических наук в решении локальных и глобальных экологических проблем, необходимости рационального природопользования;</w:t>
      </w:r>
    </w:p>
    <w:p w14:paraId="72619E31" w14:textId="77777777" w:rsidR="004504D8" w:rsidRPr="009269D3" w:rsidRDefault="004504D8" w:rsidP="004504D8">
      <w:pPr>
        <w:overflowPunct w:val="0"/>
        <w:autoSpaceDE w:val="0"/>
        <w:autoSpaceDN w:val="0"/>
        <w:adjustRightInd w:val="0"/>
        <w:jc w:val="both"/>
        <w:rPr>
          <w:szCs w:val="24"/>
        </w:rPr>
      </w:pPr>
      <w:bookmarkStart w:id="222" w:name="h.2et92p0"/>
      <w:bookmarkEnd w:id="222"/>
      <w:r w:rsidRPr="009269D3">
        <w:rPr>
          <w:szCs w:val="24"/>
        </w:rPr>
        <w:t>-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5FEBFF4" w14:textId="77777777" w:rsidR="004504D8" w:rsidRPr="009269D3" w:rsidRDefault="004504D8" w:rsidP="007C424B">
      <w:pPr>
        <w:overflowPunct w:val="0"/>
        <w:autoSpaceDE w:val="0"/>
        <w:autoSpaceDN w:val="0"/>
        <w:adjustRightInd w:val="0"/>
        <w:jc w:val="both"/>
        <w:rPr>
          <w:szCs w:val="24"/>
        </w:rPr>
      </w:pPr>
    </w:p>
    <w:p w14:paraId="3916BAC0" w14:textId="77777777" w:rsidR="004504D8" w:rsidRPr="009269D3" w:rsidRDefault="004504D8" w:rsidP="007C424B">
      <w:pPr>
        <w:overflowPunct w:val="0"/>
        <w:autoSpaceDE w:val="0"/>
        <w:autoSpaceDN w:val="0"/>
        <w:adjustRightInd w:val="0"/>
        <w:jc w:val="both"/>
        <w:rPr>
          <w:b/>
          <w:szCs w:val="24"/>
        </w:rPr>
      </w:pPr>
      <w:r w:rsidRPr="009269D3">
        <w:rPr>
          <w:b/>
          <w:szCs w:val="24"/>
        </w:rPr>
        <w:t>Содержание учебного предмета</w:t>
      </w:r>
    </w:p>
    <w:p w14:paraId="380719B0" w14:textId="77777777" w:rsidR="004504D8" w:rsidRPr="009269D3" w:rsidRDefault="004504D8" w:rsidP="004504D8">
      <w:pPr>
        <w:overflowPunct w:val="0"/>
        <w:autoSpaceDE w:val="0"/>
        <w:autoSpaceDN w:val="0"/>
        <w:adjustRightInd w:val="0"/>
        <w:jc w:val="both"/>
        <w:rPr>
          <w:szCs w:val="24"/>
        </w:rPr>
      </w:pPr>
      <w:r w:rsidRPr="009269D3">
        <w:rPr>
          <w:szCs w:val="24"/>
        </w:rPr>
        <w:t>Курс биологии в 5  классе  изучает раздел «Живые организмы» и включает сведения об отличительных признаках живых организмов, их разнообразии, системе органического мира, растениях, животных, грибах, бактериях и лишайниках. Содержание раздела представлено на основе эколого-эволюционного и функционального подходов, в соответствии с которыми акценты в изучении организмов переносятся с особенностей строения отдельных представителей на раскрытие процессов жизнедеятельности и усложнения в ходе эволюции, приспособленности к среде обитания, роли в экосистемах на ступени основного общего образования направлен на формирование у школьников представлений об отличительных особенностях живой природы, о её многообразии и эволюции, человеке как биосоциальном существе. Отбор содержания проведён с учётом культурологического подхода, в соответствии с которым учащиеся должны освоить содержание, значимое для формирования познавательной, нравственной и эстетической культуры, сохранения окружающей среды и собственного здоровья, для повседневной жизни и практической деятельности.</w:t>
      </w:r>
    </w:p>
    <w:p w14:paraId="037148C9" w14:textId="77777777" w:rsidR="004504D8" w:rsidRPr="009269D3" w:rsidRDefault="004504D8" w:rsidP="004504D8">
      <w:pPr>
        <w:overflowPunct w:val="0"/>
        <w:autoSpaceDE w:val="0"/>
        <w:autoSpaceDN w:val="0"/>
        <w:adjustRightInd w:val="0"/>
        <w:jc w:val="both"/>
        <w:rPr>
          <w:szCs w:val="24"/>
        </w:rPr>
      </w:pPr>
      <w:bookmarkStart w:id="223" w:name="h.tyjcwt"/>
      <w:bookmarkEnd w:id="223"/>
      <w:r w:rsidRPr="009269D3">
        <w:rPr>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14:paraId="2C020450" w14:textId="77777777" w:rsidR="004504D8" w:rsidRPr="009269D3" w:rsidRDefault="004504D8" w:rsidP="004504D8">
      <w:pPr>
        <w:overflowPunct w:val="0"/>
        <w:autoSpaceDE w:val="0"/>
        <w:autoSpaceDN w:val="0"/>
        <w:adjustRightInd w:val="0"/>
        <w:jc w:val="both"/>
        <w:rPr>
          <w:szCs w:val="24"/>
        </w:rPr>
      </w:pPr>
      <w:r w:rsidRPr="009269D3">
        <w:rPr>
          <w:szCs w:val="24"/>
        </w:rPr>
        <w:t>Правила работы в кабинете биологии, с биологическими приборами и инструментами.</w:t>
      </w:r>
    </w:p>
    <w:p w14:paraId="646C3ADD" w14:textId="77777777" w:rsidR="004504D8" w:rsidRPr="009269D3" w:rsidRDefault="004504D8" w:rsidP="004504D8">
      <w:pPr>
        <w:overflowPunct w:val="0"/>
        <w:autoSpaceDE w:val="0"/>
        <w:autoSpaceDN w:val="0"/>
        <w:adjustRightInd w:val="0"/>
        <w:jc w:val="both"/>
        <w:rPr>
          <w:szCs w:val="24"/>
        </w:rPr>
      </w:pPr>
      <w:r w:rsidRPr="009269D3">
        <w:rPr>
          <w:szCs w:val="24"/>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14:paraId="271B2D44" w14:textId="77777777" w:rsidR="004504D8" w:rsidRPr="009269D3" w:rsidRDefault="004504D8" w:rsidP="004504D8">
      <w:pPr>
        <w:overflowPunct w:val="0"/>
        <w:autoSpaceDE w:val="0"/>
        <w:autoSpaceDN w:val="0"/>
        <w:adjustRightInd w:val="0"/>
        <w:jc w:val="both"/>
        <w:rPr>
          <w:szCs w:val="24"/>
        </w:rPr>
      </w:pPr>
      <w:r w:rsidRPr="009269D3">
        <w:rPr>
          <w:szCs w:val="24"/>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14:paraId="58A462A4" w14:textId="77777777" w:rsidR="004504D8" w:rsidRPr="009269D3" w:rsidRDefault="004504D8" w:rsidP="004504D8">
      <w:pPr>
        <w:overflowPunct w:val="0"/>
        <w:autoSpaceDE w:val="0"/>
        <w:autoSpaceDN w:val="0"/>
        <w:adjustRightInd w:val="0"/>
        <w:jc w:val="both"/>
        <w:rPr>
          <w:szCs w:val="24"/>
        </w:rPr>
      </w:pPr>
      <w:r w:rsidRPr="009269D3">
        <w:rPr>
          <w:szCs w:val="24"/>
        </w:rPr>
        <w:t>Лишайники. Роль лишайников в природе и жизни человека.</w:t>
      </w:r>
    </w:p>
    <w:p w14:paraId="35691EB9" w14:textId="77777777" w:rsidR="004504D8" w:rsidRPr="009269D3" w:rsidRDefault="004504D8" w:rsidP="004504D8">
      <w:pPr>
        <w:overflowPunct w:val="0"/>
        <w:autoSpaceDE w:val="0"/>
        <w:autoSpaceDN w:val="0"/>
        <w:adjustRightInd w:val="0"/>
        <w:jc w:val="both"/>
        <w:rPr>
          <w:szCs w:val="24"/>
        </w:rPr>
      </w:pPr>
      <w:r w:rsidRPr="009269D3">
        <w:rPr>
          <w:szCs w:val="24"/>
        </w:rPr>
        <w:t>Вирусы — неклеточные формы. Заболевания, вызываемые вирусами. Меры профилактики заболеваний.</w:t>
      </w:r>
    </w:p>
    <w:p w14:paraId="1CCC5D53" w14:textId="77777777" w:rsidR="004504D8" w:rsidRPr="009269D3" w:rsidRDefault="004504D8" w:rsidP="004504D8">
      <w:pPr>
        <w:overflowPunct w:val="0"/>
        <w:autoSpaceDE w:val="0"/>
        <w:autoSpaceDN w:val="0"/>
        <w:adjustRightInd w:val="0"/>
        <w:jc w:val="both"/>
        <w:rPr>
          <w:szCs w:val="24"/>
        </w:rPr>
      </w:pPr>
      <w:r w:rsidRPr="009269D3">
        <w:rPr>
          <w:szCs w:val="24"/>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Движение.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14:paraId="672502E1" w14:textId="77777777" w:rsidR="004504D8" w:rsidRPr="009269D3" w:rsidRDefault="004504D8" w:rsidP="004504D8">
      <w:pPr>
        <w:overflowPunct w:val="0"/>
        <w:autoSpaceDE w:val="0"/>
        <w:autoSpaceDN w:val="0"/>
        <w:adjustRightInd w:val="0"/>
        <w:jc w:val="both"/>
        <w:rPr>
          <w:szCs w:val="24"/>
        </w:rPr>
      </w:pPr>
      <w:r w:rsidRPr="009269D3">
        <w:rPr>
          <w:szCs w:val="24"/>
        </w:rPr>
        <w:t>Животные. Строение животных. Процессы жизнедеятельности и их регуляции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14:paraId="11EC67C1" w14:textId="77777777" w:rsidR="004504D8" w:rsidRPr="009269D3" w:rsidRDefault="004504D8" w:rsidP="004504D8">
      <w:pPr>
        <w:overflowPunct w:val="0"/>
        <w:autoSpaceDE w:val="0"/>
        <w:autoSpaceDN w:val="0"/>
        <w:adjustRightInd w:val="0"/>
        <w:jc w:val="both"/>
        <w:rPr>
          <w:szCs w:val="24"/>
        </w:rPr>
      </w:pPr>
    </w:p>
    <w:p w14:paraId="35550DD0" w14:textId="77777777" w:rsidR="004504D8" w:rsidRPr="009269D3" w:rsidRDefault="004504D8" w:rsidP="004504D8">
      <w:pPr>
        <w:overflowPunct w:val="0"/>
        <w:autoSpaceDE w:val="0"/>
        <w:autoSpaceDN w:val="0"/>
        <w:adjustRightInd w:val="0"/>
        <w:jc w:val="both"/>
        <w:rPr>
          <w:b/>
          <w:szCs w:val="24"/>
        </w:rPr>
      </w:pPr>
      <w:r w:rsidRPr="009269D3">
        <w:rPr>
          <w:b/>
          <w:szCs w:val="24"/>
        </w:rPr>
        <w:t>Тематическое планирование</w:t>
      </w:r>
    </w:p>
    <w:tbl>
      <w:tblPr>
        <w:tblStyle w:val="a4"/>
        <w:tblW w:w="0" w:type="auto"/>
        <w:tblLook w:val="04A0" w:firstRow="1" w:lastRow="0" w:firstColumn="1" w:lastColumn="0" w:noHBand="0" w:noVBand="1"/>
      </w:tblPr>
      <w:tblGrid>
        <w:gridCol w:w="1101"/>
        <w:gridCol w:w="4753"/>
        <w:gridCol w:w="1940"/>
      </w:tblGrid>
      <w:tr w:rsidR="004504D8" w:rsidRPr="009269D3" w14:paraId="4568E1D8" w14:textId="77777777" w:rsidTr="004504D8">
        <w:tc>
          <w:tcPr>
            <w:tcW w:w="1101" w:type="dxa"/>
          </w:tcPr>
          <w:p w14:paraId="1AFFAEF8" w14:textId="77777777" w:rsidR="004504D8" w:rsidRPr="009269D3" w:rsidRDefault="004504D8" w:rsidP="004504D8">
            <w:pPr>
              <w:spacing w:before="100" w:beforeAutospacing="1" w:after="100" w:afterAutospacing="1"/>
              <w:ind w:firstLine="0"/>
              <w:rPr>
                <w:szCs w:val="24"/>
              </w:rPr>
            </w:pPr>
            <w:r w:rsidRPr="009269D3">
              <w:rPr>
                <w:szCs w:val="24"/>
              </w:rPr>
              <w:t>№п/п</w:t>
            </w:r>
          </w:p>
        </w:tc>
        <w:tc>
          <w:tcPr>
            <w:tcW w:w="4753" w:type="dxa"/>
          </w:tcPr>
          <w:p w14:paraId="5DE821BB" w14:textId="77777777" w:rsidR="004504D8" w:rsidRPr="009269D3" w:rsidRDefault="004504D8" w:rsidP="004504D8">
            <w:pPr>
              <w:spacing w:before="100" w:beforeAutospacing="1" w:after="100" w:afterAutospacing="1"/>
              <w:ind w:firstLine="33"/>
              <w:rPr>
                <w:szCs w:val="24"/>
              </w:rPr>
            </w:pPr>
            <w:r w:rsidRPr="009269D3">
              <w:rPr>
                <w:szCs w:val="24"/>
              </w:rPr>
              <w:t>Тема</w:t>
            </w:r>
          </w:p>
        </w:tc>
        <w:tc>
          <w:tcPr>
            <w:tcW w:w="0" w:type="auto"/>
          </w:tcPr>
          <w:p w14:paraId="2D62E145" w14:textId="77777777" w:rsidR="004504D8" w:rsidRPr="009269D3" w:rsidRDefault="004504D8" w:rsidP="004504D8">
            <w:pPr>
              <w:spacing w:before="100" w:beforeAutospacing="1" w:after="100" w:afterAutospacing="1"/>
              <w:ind w:left="383" w:firstLine="0"/>
              <w:rPr>
                <w:szCs w:val="24"/>
              </w:rPr>
            </w:pPr>
            <w:r w:rsidRPr="009269D3">
              <w:rPr>
                <w:szCs w:val="24"/>
              </w:rPr>
              <w:t>Кол-во часов</w:t>
            </w:r>
          </w:p>
        </w:tc>
      </w:tr>
      <w:tr w:rsidR="004504D8" w:rsidRPr="009269D3" w14:paraId="488F6EC5" w14:textId="77777777" w:rsidTr="004504D8">
        <w:tc>
          <w:tcPr>
            <w:tcW w:w="1101" w:type="dxa"/>
          </w:tcPr>
          <w:p w14:paraId="63ACE3C6" w14:textId="77777777" w:rsidR="004504D8" w:rsidRPr="009269D3" w:rsidRDefault="004504D8" w:rsidP="004504D8">
            <w:pPr>
              <w:spacing w:before="100" w:beforeAutospacing="1" w:after="100" w:afterAutospacing="1"/>
              <w:ind w:firstLine="0"/>
              <w:rPr>
                <w:color w:val="000000"/>
                <w:szCs w:val="24"/>
              </w:rPr>
            </w:pPr>
            <w:r w:rsidRPr="009269D3">
              <w:rPr>
                <w:color w:val="000000"/>
                <w:szCs w:val="24"/>
              </w:rPr>
              <w:t>1</w:t>
            </w:r>
          </w:p>
        </w:tc>
        <w:tc>
          <w:tcPr>
            <w:tcW w:w="4753" w:type="dxa"/>
          </w:tcPr>
          <w:p w14:paraId="7AAB07A1" w14:textId="77777777" w:rsidR="004504D8" w:rsidRPr="009269D3" w:rsidRDefault="004504D8" w:rsidP="004504D8">
            <w:pPr>
              <w:spacing w:before="100" w:beforeAutospacing="1" w:after="100" w:afterAutospacing="1"/>
              <w:ind w:firstLine="33"/>
              <w:rPr>
                <w:szCs w:val="24"/>
              </w:rPr>
            </w:pPr>
            <w:r w:rsidRPr="009269D3">
              <w:rPr>
                <w:color w:val="000000"/>
                <w:szCs w:val="24"/>
              </w:rPr>
              <w:t xml:space="preserve">Введение </w:t>
            </w:r>
          </w:p>
        </w:tc>
        <w:tc>
          <w:tcPr>
            <w:tcW w:w="0" w:type="auto"/>
          </w:tcPr>
          <w:p w14:paraId="0E50B07D" w14:textId="77777777" w:rsidR="004504D8" w:rsidRPr="009269D3" w:rsidRDefault="004504D8" w:rsidP="004504D8">
            <w:pPr>
              <w:spacing w:before="100" w:beforeAutospacing="1" w:after="100" w:afterAutospacing="1"/>
              <w:ind w:firstLine="383"/>
              <w:rPr>
                <w:szCs w:val="24"/>
              </w:rPr>
            </w:pPr>
            <w:r w:rsidRPr="009269D3">
              <w:rPr>
                <w:szCs w:val="24"/>
              </w:rPr>
              <w:t>3</w:t>
            </w:r>
          </w:p>
        </w:tc>
      </w:tr>
      <w:tr w:rsidR="004504D8" w:rsidRPr="009269D3" w14:paraId="1FA07540" w14:textId="77777777" w:rsidTr="004504D8">
        <w:tc>
          <w:tcPr>
            <w:tcW w:w="1101" w:type="dxa"/>
          </w:tcPr>
          <w:p w14:paraId="419960B8" w14:textId="77777777" w:rsidR="004504D8" w:rsidRPr="009269D3" w:rsidRDefault="004504D8" w:rsidP="004504D8">
            <w:pPr>
              <w:spacing w:before="100" w:beforeAutospacing="1" w:after="100" w:afterAutospacing="1"/>
              <w:ind w:firstLine="0"/>
              <w:rPr>
                <w:szCs w:val="24"/>
              </w:rPr>
            </w:pPr>
            <w:r w:rsidRPr="009269D3">
              <w:rPr>
                <w:szCs w:val="24"/>
              </w:rPr>
              <w:t>2</w:t>
            </w:r>
          </w:p>
        </w:tc>
        <w:tc>
          <w:tcPr>
            <w:tcW w:w="4753" w:type="dxa"/>
          </w:tcPr>
          <w:p w14:paraId="342054ED" w14:textId="77777777" w:rsidR="004504D8" w:rsidRPr="009269D3" w:rsidRDefault="004504D8" w:rsidP="004504D8">
            <w:pPr>
              <w:spacing w:before="100" w:beforeAutospacing="1" w:after="100" w:afterAutospacing="1"/>
              <w:ind w:firstLine="33"/>
              <w:rPr>
                <w:szCs w:val="24"/>
              </w:rPr>
            </w:pPr>
            <w:r w:rsidRPr="009269D3">
              <w:rPr>
                <w:szCs w:val="24"/>
              </w:rPr>
              <w:t>Разнообразие живых организмов. Среды жизни</w:t>
            </w:r>
          </w:p>
        </w:tc>
        <w:tc>
          <w:tcPr>
            <w:tcW w:w="0" w:type="auto"/>
          </w:tcPr>
          <w:p w14:paraId="5766D905" w14:textId="77777777" w:rsidR="004504D8" w:rsidRPr="009269D3" w:rsidRDefault="004504D8" w:rsidP="004504D8">
            <w:pPr>
              <w:spacing w:before="100" w:beforeAutospacing="1" w:after="100" w:afterAutospacing="1"/>
              <w:ind w:firstLine="383"/>
              <w:rPr>
                <w:szCs w:val="24"/>
              </w:rPr>
            </w:pPr>
            <w:r w:rsidRPr="009269D3">
              <w:rPr>
                <w:szCs w:val="24"/>
              </w:rPr>
              <w:t>12</w:t>
            </w:r>
          </w:p>
        </w:tc>
      </w:tr>
      <w:tr w:rsidR="004504D8" w:rsidRPr="009269D3" w14:paraId="2F1E4654" w14:textId="77777777" w:rsidTr="004504D8">
        <w:tc>
          <w:tcPr>
            <w:tcW w:w="1101" w:type="dxa"/>
          </w:tcPr>
          <w:p w14:paraId="69BEE952" w14:textId="77777777" w:rsidR="004504D8" w:rsidRPr="009269D3" w:rsidRDefault="004504D8" w:rsidP="004504D8">
            <w:pPr>
              <w:spacing w:before="100" w:beforeAutospacing="1" w:after="100" w:afterAutospacing="1"/>
              <w:ind w:firstLine="0"/>
              <w:rPr>
                <w:szCs w:val="24"/>
              </w:rPr>
            </w:pPr>
            <w:r w:rsidRPr="009269D3">
              <w:rPr>
                <w:szCs w:val="24"/>
              </w:rPr>
              <w:t>3</w:t>
            </w:r>
          </w:p>
        </w:tc>
        <w:tc>
          <w:tcPr>
            <w:tcW w:w="4753" w:type="dxa"/>
          </w:tcPr>
          <w:p w14:paraId="5C09DD28" w14:textId="77777777" w:rsidR="004504D8" w:rsidRPr="009269D3" w:rsidRDefault="004504D8" w:rsidP="004504D8">
            <w:pPr>
              <w:spacing w:before="100" w:beforeAutospacing="1" w:after="100" w:afterAutospacing="1"/>
              <w:ind w:firstLine="33"/>
              <w:rPr>
                <w:szCs w:val="24"/>
              </w:rPr>
            </w:pPr>
            <w:r w:rsidRPr="009269D3">
              <w:rPr>
                <w:szCs w:val="24"/>
              </w:rPr>
              <w:t>Клеточное строение живых организмов</w:t>
            </w:r>
          </w:p>
        </w:tc>
        <w:tc>
          <w:tcPr>
            <w:tcW w:w="0" w:type="auto"/>
          </w:tcPr>
          <w:p w14:paraId="017636BB" w14:textId="77777777" w:rsidR="004504D8" w:rsidRPr="009269D3" w:rsidRDefault="004504D8" w:rsidP="004504D8">
            <w:pPr>
              <w:spacing w:before="100" w:beforeAutospacing="1" w:after="100" w:afterAutospacing="1"/>
              <w:ind w:firstLine="383"/>
              <w:rPr>
                <w:szCs w:val="24"/>
              </w:rPr>
            </w:pPr>
            <w:r w:rsidRPr="009269D3">
              <w:rPr>
                <w:szCs w:val="24"/>
              </w:rPr>
              <w:t>8</w:t>
            </w:r>
          </w:p>
        </w:tc>
      </w:tr>
      <w:tr w:rsidR="004504D8" w:rsidRPr="009269D3" w14:paraId="7EDF0870" w14:textId="77777777" w:rsidTr="004504D8">
        <w:tc>
          <w:tcPr>
            <w:tcW w:w="1101" w:type="dxa"/>
          </w:tcPr>
          <w:p w14:paraId="377CC64E" w14:textId="77777777" w:rsidR="004504D8" w:rsidRPr="009269D3" w:rsidRDefault="004504D8" w:rsidP="004504D8">
            <w:pPr>
              <w:spacing w:before="100" w:beforeAutospacing="1" w:after="100" w:afterAutospacing="1"/>
              <w:ind w:firstLine="0"/>
              <w:rPr>
                <w:szCs w:val="24"/>
              </w:rPr>
            </w:pPr>
            <w:r w:rsidRPr="009269D3">
              <w:rPr>
                <w:szCs w:val="24"/>
              </w:rPr>
              <w:t>4</w:t>
            </w:r>
          </w:p>
        </w:tc>
        <w:tc>
          <w:tcPr>
            <w:tcW w:w="4753" w:type="dxa"/>
          </w:tcPr>
          <w:p w14:paraId="48D06FBF" w14:textId="77777777" w:rsidR="004504D8" w:rsidRPr="009269D3" w:rsidRDefault="004504D8" w:rsidP="004504D8">
            <w:pPr>
              <w:spacing w:before="100" w:beforeAutospacing="1" w:after="100" w:afterAutospacing="1"/>
              <w:ind w:firstLine="33"/>
              <w:rPr>
                <w:szCs w:val="24"/>
              </w:rPr>
            </w:pPr>
            <w:r w:rsidRPr="009269D3">
              <w:rPr>
                <w:szCs w:val="24"/>
              </w:rPr>
              <w:t>Ткани живых организмов</w:t>
            </w:r>
          </w:p>
        </w:tc>
        <w:tc>
          <w:tcPr>
            <w:tcW w:w="0" w:type="auto"/>
          </w:tcPr>
          <w:p w14:paraId="7F5BC69A" w14:textId="77777777" w:rsidR="004504D8" w:rsidRPr="009269D3" w:rsidRDefault="004504D8" w:rsidP="004504D8">
            <w:pPr>
              <w:spacing w:before="100" w:beforeAutospacing="1" w:after="100" w:afterAutospacing="1"/>
              <w:ind w:firstLine="383"/>
              <w:rPr>
                <w:szCs w:val="24"/>
              </w:rPr>
            </w:pPr>
            <w:r w:rsidRPr="009269D3">
              <w:rPr>
                <w:szCs w:val="24"/>
              </w:rPr>
              <w:t>9</w:t>
            </w:r>
          </w:p>
        </w:tc>
      </w:tr>
      <w:tr w:rsidR="004504D8" w:rsidRPr="009269D3" w14:paraId="745BBECF" w14:textId="77777777" w:rsidTr="004504D8">
        <w:tc>
          <w:tcPr>
            <w:tcW w:w="1101" w:type="dxa"/>
          </w:tcPr>
          <w:p w14:paraId="4D53B2B0" w14:textId="77777777" w:rsidR="004504D8" w:rsidRPr="009269D3" w:rsidRDefault="004504D8" w:rsidP="004504D8">
            <w:pPr>
              <w:spacing w:before="100" w:beforeAutospacing="1" w:after="100" w:afterAutospacing="1"/>
              <w:ind w:firstLine="0"/>
              <w:rPr>
                <w:szCs w:val="24"/>
              </w:rPr>
            </w:pPr>
          </w:p>
        </w:tc>
        <w:tc>
          <w:tcPr>
            <w:tcW w:w="4753" w:type="dxa"/>
          </w:tcPr>
          <w:p w14:paraId="1EFAE979" w14:textId="77777777" w:rsidR="004504D8" w:rsidRPr="009269D3" w:rsidRDefault="004504D8" w:rsidP="004504D8">
            <w:pPr>
              <w:spacing w:before="100" w:beforeAutospacing="1" w:after="100" w:afterAutospacing="1"/>
              <w:ind w:firstLine="33"/>
              <w:rPr>
                <w:szCs w:val="24"/>
              </w:rPr>
            </w:pPr>
            <w:r w:rsidRPr="009269D3">
              <w:rPr>
                <w:szCs w:val="24"/>
              </w:rPr>
              <w:t>резерв</w:t>
            </w:r>
          </w:p>
        </w:tc>
        <w:tc>
          <w:tcPr>
            <w:tcW w:w="0" w:type="auto"/>
          </w:tcPr>
          <w:p w14:paraId="1ADB9123" w14:textId="77777777" w:rsidR="004504D8" w:rsidRPr="009269D3" w:rsidRDefault="004504D8" w:rsidP="004504D8">
            <w:pPr>
              <w:spacing w:before="100" w:beforeAutospacing="1" w:after="100" w:afterAutospacing="1"/>
              <w:ind w:firstLine="383"/>
              <w:rPr>
                <w:szCs w:val="24"/>
              </w:rPr>
            </w:pPr>
            <w:r w:rsidRPr="009269D3">
              <w:rPr>
                <w:szCs w:val="24"/>
              </w:rPr>
              <w:t>3</w:t>
            </w:r>
          </w:p>
        </w:tc>
      </w:tr>
      <w:tr w:rsidR="004504D8" w:rsidRPr="009269D3" w14:paraId="7FF3E249" w14:textId="77777777" w:rsidTr="004504D8">
        <w:tc>
          <w:tcPr>
            <w:tcW w:w="1101" w:type="dxa"/>
          </w:tcPr>
          <w:p w14:paraId="7EB3F5E5" w14:textId="77777777" w:rsidR="004504D8" w:rsidRPr="009269D3" w:rsidRDefault="004504D8" w:rsidP="004504D8">
            <w:pPr>
              <w:spacing w:before="100" w:beforeAutospacing="1" w:after="100" w:afterAutospacing="1"/>
              <w:ind w:firstLine="0"/>
              <w:rPr>
                <w:szCs w:val="24"/>
              </w:rPr>
            </w:pPr>
          </w:p>
        </w:tc>
        <w:tc>
          <w:tcPr>
            <w:tcW w:w="4753" w:type="dxa"/>
          </w:tcPr>
          <w:p w14:paraId="58ED4535" w14:textId="77777777" w:rsidR="004504D8" w:rsidRPr="009269D3" w:rsidRDefault="004504D8" w:rsidP="004504D8">
            <w:pPr>
              <w:spacing w:before="100" w:beforeAutospacing="1" w:after="100" w:afterAutospacing="1"/>
              <w:ind w:firstLine="33"/>
              <w:rPr>
                <w:szCs w:val="24"/>
              </w:rPr>
            </w:pPr>
            <w:r w:rsidRPr="009269D3">
              <w:rPr>
                <w:szCs w:val="24"/>
              </w:rPr>
              <w:t>Итого</w:t>
            </w:r>
          </w:p>
        </w:tc>
        <w:tc>
          <w:tcPr>
            <w:tcW w:w="0" w:type="auto"/>
          </w:tcPr>
          <w:p w14:paraId="2184D534" w14:textId="77777777" w:rsidR="004504D8" w:rsidRPr="009269D3" w:rsidRDefault="004504D8" w:rsidP="004504D8">
            <w:pPr>
              <w:spacing w:before="100" w:beforeAutospacing="1" w:after="100" w:afterAutospacing="1"/>
              <w:ind w:firstLine="383"/>
              <w:rPr>
                <w:szCs w:val="24"/>
              </w:rPr>
            </w:pPr>
            <w:r w:rsidRPr="009269D3">
              <w:rPr>
                <w:szCs w:val="24"/>
              </w:rPr>
              <w:t>35</w:t>
            </w:r>
          </w:p>
        </w:tc>
      </w:tr>
    </w:tbl>
    <w:p w14:paraId="4A3D05C7" w14:textId="77777777" w:rsidR="004504D8" w:rsidRPr="009269D3" w:rsidRDefault="004504D8" w:rsidP="004504D8">
      <w:pPr>
        <w:overflowPunct w:val="0"/>
        <w:autoSpaceDE w:val="0"/>
        <w:autoSpaceDN w:val="0"/>
        <w:adjustRightInd w:val="0"/>
        <w:rPr>
          <w:b/>
          <w:szCs w:val="24"/>
        </w:rPr>
      </w:pPr>
    </w:p>
    <w:p w14:paraId="2213757E" w14:textId="77777777" w:rsidR="004504D8" w:rsidRPr="009269D3" w:rsidRDefault="004504D8" w:rsidP="007C424B">
      <w:pPr>
        <w:overflowPunct w:val="0"/>
        <w:autoSpaceDE w:val="0"/>
        <w:autoSpaceDN w:val="0"/>
        <w:adjustRightInd w:val="0"/>
        <w:jc w:val="both"/>
        <w:rPr>
          <w:b/>
          <w:szCs w:val="24"/>
        </w:rPr>
      </w:pPr>
      <w:r w:rsidRPr="009269D3">
        <w:rPr>
          <w:b/>
          <w:szCs w:val="24"/>
        </w:rPr>
        <w:t>6 класс</w:t>
      </w:r>
    </w:p>
    <w:p w14:paraId="5F8F2037" w14:textId="77777777" w:rsidR="004504D8" w:rsidRPr="009269D3" w:rsidRDefault="004504D8" w:rsidP="007C424B">
      <w:pPr>
        <w:overflowPunct w:val="0"/>
        <w:autoSpaceDE w:val="0"/>
        <w:autoSpaceDN w:val="0"/>
        <w:adjustRightInd w:val="0"/>
        <w:jc w:val="both"/>
        <w:rPr>
          <w:b/>
          <w:szCs w:val="24"/>
        </w:rPr>
      </w:pPr>
      <w:r w:rsidRPr="009269D3">
        <w:rPr>
          <w:b/>
          <w:szCs w:val="24"/>
        </w:rPr>
        <w:t>Планируемые результаты освоения учебного предмета</w:t>
      </w:r>
    </w:p>
    <w:p w14:paraId="10D3B5BA" w14:textId="77777777" w:rsidR="00543F39" w:rsidRPr="009269D3" w:rsidRDefault="00543F39" w:rsidP="00543F39">
      <w:pPr>
        <w:overflowPunct w:val="0"/>
        <w:autoSpaceDE w:val="0"/>
        <w:autoSpaceDN w:val="0"/>
        <w:adjustRightInd w:val="0"/>
        <w:jc w:val="both"/>
        <w:rPr>
          <w:szCs w:val="24"/>
        </w:rPr>
      </w:pPr>
      <w:r w:rsidRPr="009269D3">
        <w:rPr>
          <w:b/>
          <w:bCs/>
          <w:iCs/>
          <w:szCs w:val="24"/>
        </w:rPr>
        <w:t>Личностные результаты</w:t>
      </w:r>
      <w:r w:rsidRPr="009269D3">
        <w:rPr>
          <w:b/>
          <w:szCs w:val="24"/>
        </w:rPr>
        <w:t> </w:t>
      </w:r>
      <w:r w:rsidRPr="009269D3">
        <w:rPr>
          <w:szCs w:val="24"/>
        </w:rPr>
        <w:t>обучения в основной школе</w:t>
      </w:r>
      <w:r w:rsidRPr="009269D3">
        <w:rPr>
          <w:b/>
          <w:szCs w:val="24"/>
        </w:rPr>
        <w:t xml:space="preserve"> </w:t>
      </w:r>
      <w:r w:rsidRPr="009269D3">
        <w:rPr>
          <w:szCs w:val="24"/>
        </w:rPr>
        <w:t>включают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w:t>
      </w:r>
    </w:p>
    <w:p w14:paraId="24EF4896" w14:textId="77777777" w:rsidR="00543F39" w:rsidRPr="009269D3" w:rsidRDefault="00543F39" w:rsidP="00543F39">
      <w:pPr>
        <w:overflowPunct w:val="0"/>
        <w:autoSpaceDE w:val="0"/>
        <w:autoSpaceDN w:val="0"/>
        <w:adjustRightInd w:val="0"/>
        <w:jc w:val="both"/>
        <w:rPr>
          <w:szCs w:val="24"/>
        </w:rPr>
      </w:pPr>
      <w:r w:rsidRPr="009269D3">
        <w:rPr>
          <w:szCs w:val="24"/>
        </w:rPr>
        <w:t>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w:t>
      </w:r>
    </w:p>
    <w:p w14:paraId="0AC055D2" w14:textId="77777777" w:rsidR="00543F39" w:rsidRPr="009269D3" w:rsidRDefault="00543F39" w:rsidP="00543F39">
      <w:pPr>
        <w:overflowPunct w:val="0"/>
        <w:autoSpaceDE w:val="0"/>
        <w:autoSpaceDN w:val="0"/>
        <w:adjustRightInd w:val="0"/>
        <w:jc w:val="both"/>
        <w:rPr>
          <w:szCs w:val="24"/>
        </w:rPr>
      </w:pPr>
      <w:r w:rsidRPr="009269D3">
        <w:rPr>
          <w:szCs w:val="24"/>
        </w:rPr>
        <w:t>Основные личностные результаты обучения биологии:</w:t>
      </w:r>
    </w:p>
    <w:p w14:paraId="0FA91D07" w14:textId="77777777" w:rsidR="00543F39" w:rsidRPr="009269D3" w:rsidRDefault="00543F39" w:rsidP="00543F39">
      <w:pPr>
        <w:overflowPunct w:val="0"/>
        <w:autoSpaceDE w:val="0"/>
        <w:autoSpaceDN w:val="0"/>
        <w:adjustRightInd w:val="0"/>
        <w:jc w:val="both"/>
        <w:rPr>
          <w:szCs w:val="24"/>
        </w:rPr>
      </w:pPr>
      <w:r w:rsidRPr="009269D3">
        <w:rPr>
          <w:szCs w:val="24"/>
        </w:rPr>
        <w:t>- воспитание российской гражданской идентичности: патриотизма, любви и уважения к Отечеству, чувства гордости за свою Родину; осознание своей этнической принадлежности; усвоение гуманистических и традиционных ценностей многонационального российского общества; воспитание чувства ответственности и долги перед Родиной;</w:t>
      </w:r>
    </w:p>
    <w:p w14:paraId="65CB50CF" w14:textId="77777777" w:rsidR="00543F39" w:rsidRPr="009269D3" w:rsidRDefault="00543F39" w:rsidP="00543F39">
      <w:pPr>
        <w:overflowPunct w:val="0"/>
        <w:autoSpaceDE w:val="0"/>
        <w:autoSpaceDN w:val="0"/>
        <w:adjustRightInd w:val="0"/>
        <w:jc w:val="both"/>
        <w:rPr>
          <w:szCs w:val="24"/>
        </w:rPr>
      </w:pPr>
      <w:r w:rsidRPr="009269D3">
        <w:rPr>
          <w:szCs w:val="24"/>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14:paraId="43E8090A" w14:textId="77777777" w:rsidR="00543F39" w:rsidRPr="009269D3" w:rsidRDefault="00543F39" w:rsidP="00543F39">
      <w:pPr>
        <w:overflowPunct w:val="0"/>
        <w:autoSpaceDE w:val="0"/>
        <w:autoSpaceDN w:val="0"/>
        <w:adjustRightInd w:val="0"/>
        <w:jc w:val="both"/>
        <w:rPr>
          <w:szCs w:val="24"/>
        </w:rPr>
      </w:pPr>
      <w:r w:rsidRPr="009269D3">
        <w:rPr>
          <w:szCs w:val="24"/>
        </w:rPr>
        <w:t>- знание основных принципов и правил отношения к живой природе, основ здорового образа жизни и здоровьесберегающux технологий;</w:t>
      </w:r>
    </w:p>
    <w:p w14:paraId="37AF976E" w14:textId="77777777" w:rsidR="00543F39" w:rsidRPr="009269D3" w:rsidRDefault="00543F39" w:rsidP="00543F39">
      <w:pPr>
        <w:overflowPunct w:val="0"/>
        <w:autoSpaceDE w:val="0"/>
        <w:autoSpaceDN w:val="0"/>
        <w:adjustRightInd w:val="0"/>
        <w:jc w:val="both"/>
        <w:rPr>
          <w:szCs w:val="24"/>
        </w:rPr>
      </w:pPr>
      <w:r w:rsidRPr="009269D3">
        <w:rPr>
          <w:szCs w:val="24"/>
        </w:rPr>
        <w:t>- 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делать выводы); эстетического отношения к живым объектам;</w:t>
      </w:r>
    </w:p>
    <w:p w14:paraId="665125C9" w14:textId="77777777" w:rsidR="00543F39" w:rsidRPr="009269D3" w:rsidRDefault="00543F39" w:rsidP="00543F39">
      <w:pPr>
        <w:overflowPunct w:val="0"/>
        <w:autoSpaceDE w:val="0"/>
        <w:autoSpaceDN w:val="0"/>
        <w:adjustRightInd w:val="0"/>
        <w:jc w:val="both"/>
        <w:rPr>
          <w:szCs w:val="24"/>
        </w:rPr>
      </w:pPr>
      <w:r w:rsidRPr="009269D3">
        <w:rPr>
          <w:szCs w:val="24"/>
        </w:rPr>
        <w:t>- формирование личностных представлений о целостности природы, осознание значимости и общности глобальных проблем человечества;</w:t>
      </w:r>
    </w:p>
    <w:p w14:paraId="52236D28" w14:textId="77777777" w:rsidR="00543F39" w:rsidRPr="009269D3" w:rsidRDefault="00543F39" w:rsidP="00543F39">
      <w:pPr>
        <w:overflowPunct w:val="0"/>
        <w:autoSpaceDE w:val="0"/>
        <w:autoSpaceDN w:val="0"/>
        <w:adjustRightInd w:val="0"/>
        <w:jc w:val="both"/>
        <w:rPr>
          <w:szCs w:val="24"/>
        </w:rPr>
      </w:pPr>
      <w:r w:rsidRPr="009269D3">
        <w:rPr>
          <w:szCs w:val="24"/>
        </w:rPr>
        <w:t>- формирование уважительного отношения к истории, культуре, национальным особенностям, традициям и образу жизни других народов; толерантности и миролюбия;</w:t>
      </w:r>
    </w:p>
    <w:p w14:paraId="341F68E8" w14:textId="77777777" w:rsidR="00543F39" w:rsidRPr="009269D3" w:rsidRDefault="00543F39" w:rsidP="00543F39">
      <w:pPr>
        <w:overflowPunct w:val="0"/>
        <w:autoSpaceDE w:val="0"/>
        <w:autoSpaceDN w:val="0"/>
        <w:adjustRightInd w:val="0"/>
        <w:jc w:val="both"/>
        <w:rPr>
          <w:szCs w:val="24"/>
        </w:rPr>
      </w:pPr>
      <w:r w:rsidRPr="009269D3">
        <w:rPr>
          <w:szCs w:val="24"/>
        </w:rPr>
        <w:t>-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экологических и экономических особенностей;</w:t>
      </w:r>
    </w:p>
    <w:p w14:paraId="340849CC" w14:textId="77777777" w:rsidR="00543F39" w:rsidRPr="009269D3" w:rsidRDefault="00543F39" w:rsidP="00543F39">
      <w:pPr>
        <w:overflowPunct w:val="0"/>
        <w:autoSpaceDE w:val="0"/>
        <w:autoSpaceDN w:val="0"/>
        <w:adjustRightInd w:val="0"/>
        <w:jc w:val="both"/>
        <w:rPr>
          <w:szCs w:val="24"/>
        </w:rPr>
      </w:pPr>
      <w:r w:rsidRPr="009269D3">
        <w:rPr>
          <w:szCs w:val="24"/>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3D03F5D2" w14:textId="77777777" w:rsidR="00543F39" w:rsidRPr="009269D3" w:rsidRDefault="00543F39" w:rsidP="00543F39">
      <w:pPr>
        <w:overflowPunct w:val="0"/>
        <w:autoSpaceDE w:val="0"/>
        <w:autoSpaceDN w:val="0"/>
        <w:adjustRightInd w:val="0"/>
        <w:jc w:val="both"/>
        <w:rPr>
          <w:szCs w:val="24"/>
        </w:rPr>
      </w:pPr>
      <w:r w:rsidRPr="009269D3">
        <w:rPr>
          <w:szCs w:val="24"/>
        </w:rPr>
        <w:t>- формирование коммуникативной компетентности в общении и сотрудничестве с учителями,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14:paraId="5BFA438B" w14:textId="77777777" w:rsidR="00543F39" w:rsidRPr="009269D3" w:rsidRDefault="00543F39" w:rsidP="00543F39">
      <w:pPr>
        <w:overflowPunct w:val="0"/>
        <w:autoSpaceDE w:val="0"/>
        <w:autoSpaceDN w:val="0"/>
        <w:adjustRightInd w:val="0"/>
        <w:jc w:val="both"/>
        <w:rPr>
          <w:szCs w:val="24"/>
        </w:rPr>
      </w:pPr>
      <w:r w:rsidRPr="009269D3">
        <w:rPr>
          <w:szCs w:val="24"/>
        </w:rPr>
        <w:t>-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2AFE0590" w14:textId="77777777" w:rsidR="00543F39" w:rsidRPr="009269D3" w:rsidRDefault="00543F39" w:rsidP="00543F39">
      <w:pPr>
        <w:overflowPunct w:val="0"/>
        <w:autoSpaceDE w:val="0"/>
        <w:autoSpaceDN w:val="0"/>
        <w:adjustRightInd w:val="0"/>
        <w:jc w:val="both"/>
        <w:rPr>
          <w:szCs w:val="24"/>
        </w:rPr>
      </w:pPr>
      <w:r w:rsidRPr="009269D3">
        <w:rPr>
          <w:szCs w:val="24"/>
        </w:rPr>
        <w:t>- 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 и рационального природопользования;</w:t>
      </w:r>
    </w:p>
    <w:p w14:paraId="6E282586" w14:textId="77777777" w:rsidR="00543F39" w:rsidRPr="009269D3" w:rsidRDefault="00543F39" w:rsidP="00543F39">
      <w:pPr>
        <w:overflowPunct w:val="0"/>
        <w:autoSpaceDE w:val="0"/>
        <w:autoSpaceDN w:val="0"/>
        <w:adjustRightInd w:val="0"/>
        <w:jc w:val="both"/>
        <w:rPr>
          <w:szCs w:val="24"/>
        </w:rPr>
      </w:pPr>
      <w:r w:rsidRPr="009269D3">
        <w:rPr>
          <w:szCs w:val="24"/>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15347912" w14:textId="77777777" w:rsidR="00543F39" w:rsidRPr="009269D3" w:rsidRDefault="00543F39" w:rsidP="00543F39">
      <w:pPr>
        <w:overflowPunct w:val="0"/>
        <w:autoSpaceDE w:val="0"/>
        <w:autoSpaceDN w:val="0"/>
        <w:adjustRightInd w:val="0"/>
        <w:jc w:val="both"/>
        <w:rPr>
          <w:szCs w:val="24"/>
        </w:rPr>
      </w:pPr>
      <w:r w:rsidRPr="009269D3">
        <w:rPr>
          <w:b/>
          <w:bCs/>
          <w:iCs/>
          <w:szCs w:val="24"/>
        </w:rPr>
        <w:t>Метапредметные результаты</w:t>
      </w:r>
      <w:r w:rsidRPr="009269D3">
        <w:rPr>
          <w:szCs w:val="24"/>
        </w:rPr>
        <w:t> обучения в основной школе состоят из освоенных обучающимисямежпредметных понятий и универсальных учебных действий. А также способности их использования в учебной, познавательной и социальной практике, самостоятельности планирования и осуществления учебной деятельности и организации учебного сотрудничества с педагогами и сверстниками, к проектированию и построению индивидуальной образовательной траектории.</w:t>
      </w:r>
    </w:p>
    <w:p w14:paraId="191576E4" w14:textId="77777777" w:rsidR="00543F39" w:rsidRPr="009269D3" w:rsidRDefault="00543F39" w:rsidP="00543F39">
      <w:pPr>
        <w:overflowPunct w:val="0"/>
        <w:autoSpaceDE w:val="0"/>
        <w:autoSpaceDN w:val="0"/>
        <w:adjustRightInd w:val="0"/>
        <w:jc w:val="both"/>
        <w:rPr>
          <w:szCs w:val="24"/>
        </w:rPr>
      </w:pPr>
      <w:r w:rsidRPr="009269D3">
        <w:rPr>
          <w:i/>
          <w:iCs/>
          <w:szCs w:val="24"/>
        </w:rPr>
        <w:t>Регулятивные УУД:</w:t>
      </w:r>
    </w:p>
    <w:p w14:paraId="677ECA03" w14:textId="77777777" w:rsidR="00543F39" w:rsidRPr="009269D3" w:rsidRDefault="00543F39" w:rsidP="00543F39">
      <w:pPr>
        <w:overflowPunct w:val="0"/>
        <w:autoSpaceDE w:val="0"/>
        <w:autoSpaceDN w:val="0"/>
        <w:adjustRightInd w:val="0"/>
        <w:jc w:val="both"/>
        <w:rPr>
          <w:szCs w:val="24"/>
        </w:rPr>
      </w:pPr>
      <w:r w:rsidRPr="009269D3">
        <w:rPr>
          <w:szCs w:val="24"/>
        </w:rPr>
        <w:t>Самостоятельно обнаруживать и формулировать учебную проблему, определять цель учебной деятельности, выбирать тему проекта.</w:t>
      </w:r>
    </w:p>
    <w:p w14:paraId="0618D658" w14:textId="77777777" w:rsidR="00543F39" w:rsidRPr="009269D3" w:rsidRDefault="00543F39" w:rsidP="00543F39">
      <w:pPr>
        <w:overflowPunct w:val="0"/>
        <w:autoSpaceDE w:val="0"/>
        <w:autoSpaceDN w:val="0"/>
        <w:adjustRightInd w:val="0"/>
        <w:jc w:val="both"/>
        <w:rPr>
          <w:szCs w:val="24"/>
        </w:rPr>
      </w:pPr>
      <w:r w:rsidRPr="009269D3">
        <w:rPr>
          <w:szCs w:val="24"/>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14:paraId="01E3AE1D" w14:textId="77777777" w:rsidR="00543F39" w:rsidRPr="009269D3" w:rsidRDefault="00543F39" w:rsidP="00543F39">
      <w:pPr>
        <w:overflowPunct w:val="0"/>
        <w:autoSpaceDE w:val="0"/>
        <w:autoSpaceDN w:val="0"/>
        <w:adjustRightInd w:val="0"/>
        <w:jc w:val="both"/>
        <w:rPr>
          <w:szCs w:val="24"/>
        </w:rPr>
      </w:pPr>
      <w:r w:rsidRPr="009269D3">
        <w:rPr>
          <w:szCs w:val="24"/>
        </w:rPr>
        <w:t>Составлять (индивидуально или в группе) план решения проблемы (выполнения проекта).</w:t>
      </w:r>
    </w:p>
    <w:p w14:paraId="169B2E3C" w14:textId="77777777" w:rsidR="00543F39" w:rsidRPr="009269D3" w:rsidRDefault="00543F39" w:rsidP="00543F39">
      <w:pPr>
        <w:overflowPunct w:val="0"/>
        <w:autoSpaceDE w:val="0"/>
        <w:autoSpaceDN w:val="0"/>
        <w:adjustRightInd w:val="0"/>
        <w:jc w:val="both"/>
        <w:rPr>
          <w:szCs w:val="24"/>
        </w:rPr>
      </w:pPr>
      <w:r w:rsidRPr="009269D3">
        <w:rPr>
          <w:szCs w:val="24"/>
        </w:rPr>
        <w:t>Работая по плану, сверять свои действия с целью и, при необходимости, исправлять ошибки самостоятельно.</w:t>
      </w:r>
    </w:p>
    <w:p w14:paraId="5A4960E8" w14:textId="77777777" w:rsidR="00543F39" w:rsidRPr="009269D3" w:rsidRDefault="00543F39" w:rsidP="00543F39">
      <w:pPr>
        <w:overflowPunct w:val="0"/>
        <w:autoSpaceDE w:val="0"/>
        <w:autoSpaceDN w:val="0"/>
        <w:adjustRightInd w:val="0"/>
        <w:jc w:val="both"/>
        <w:rPr>
          <w:szCs w:val="24"/>
        </w:rPr>
      </w:pPr>
      <w:r w:rsidRPr="009269D3">
        <w:rPr>
          <w:szCs w:val="24"/>
        </w:rPr>
        <w:t>В диалоге с учителем совершенствовать самостоятельно выработанные критерии оценки.</w:t>
      </w:r>
    </w:p>
    <w:p w14:paraId="4C177C19" w14:textId="77777777" w:rsidR="00543F39" w:rsidRPr="009269D3" w:rsidRDefault="00543F39" w:rsidP="00543F39">
      <w:pPr>
        <w:overflowPunct w:val="0"/>
        <w:autoSpaceDE w:val="0"/>
        <w:autoSpaceDN w:val="0"/>
        <w:adjustRightInd w:val="0"/>
        <w:jc w:val="both"/>
        <w:rPr>
          <w:szCs w:val="24"/>
        </w:rPr>
      </w:pPr>
      <w:r w:rsidRPr="009269D3">
        <w:rPr>
          <w:szCs w:val="24"/>
        </w:rPr>
        <w:t>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w:t>
      </w:r>
    </w:p>
    <w:p w14:paraId="3C00A06D" w14:textId="77777777" w:rsidR="00543F39" w:rsidRPr="009269D3" w:rsidRDefault="00543F39" w:rsidP="00543F39">
      <w:pPr>
        <w:overflowPunct w:val="0"/>
        <w:autoSpaceDE w:val="0"/>
        <w:autoSpaceDN w:val="0"/>
        <w:adjustRightInd w:val="0"/>
        <w:jc w:val="both"/>
        <w:rPr>
          <w:szCs w:val="24"/>
        </w:rPr>
      </w:pPr>
      <w:r w:rsidRPr="009269D3">
        <w:rPr>
          <w:i/>
          <w:iCs/>
          <w:szCs w:val="24"/>
        </w:rPr>
        <w:t>Познавательные УУД:</w:t>
      </w:r>
    </w:p>
    <w:p w14:paraId="7F174B2A" w14:textId="77777777" w:rsidR="00543F39" w:rsidRPr="009269D3" w:rsidRDefault="00543F39" w:rsidP="00543F39">
      <w:pPr>
        <w:overflowPunct w:val="0"/>
        <w:autoSpaceDE w:val="0"/>
        <w:autoSpaceDN w:val="0"/>
        <w:adjustRightInd w:val="0"/>
        <w:jc w:val="both"/>
        <w:rPr>
          <w:szCs w:val="24"/>
        </w:rPr>
      </w:pPr>
      <w:r w:rsidRPr="009269D3">
        <w:rPr>
          <w:szCs w:val="24"/>
        </w:rPr>
        <w:t>Анализировать, сравнивать, классифицировать и обобщать факты и явления. Выявлять причины и следствия простых явлений.</w:t>
      </w:r>
    </w:p>
    <w:p w14:paraId="3BAB74BB" w14:textId="77777777" w:rsidR="00543F39" w:rsidRPr="009269D3" w:rsidRDefault="00543F39" w:rsidP="00543F39">
      <w:pPr>
        <w:overflowPunct w:val="0"/>
        <w:autoSpaceDE w:val="0"/>
        <w:autoSpaceDN w:val="0"/>
        <w:adjustRightInd w:val="0"/>
        <w:jc w:val="both"/>
        <w:rPr>
          <w:szCs w:val="24"/>
        </w:rPr>
      </w:pPr>
      <w:r w:rsidRPr="009269D3">
        <w:rPr>
          <w:szCs w:val="24"/>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14:paraId="3BAA081E" w14:textId="77777777" w:rsidR="00543F39" w:rsidRPr="009269D3" w:rsidRDefault="00543F39" w:rsidP="00543F39">
      <w:pPr>
        <w:overflowPunct w:val="0"/>
        <w:autoSpaceDE w:val="0"/>
        <w:autoSpaceDN w:val="0"/>
        <w:adjustRightInd w:val="0"/>
        <w:jc w:val="both"/>
        <w:rPr>
          <w:szCs w:val="24"/>
        </w:rPr>
      </w:pPr>
      <w:r w:rsidRPr="009269D3">
        <w:rPr>
          <w:szCs w:val="24"/>
        </w:rPr>
        <w:t>Строить логическое рассуждение, включающее установление причинно-следственных связей.</w:t>
      </w:r>
    </w:p>
    <w:p w14:paraId="05064D1B" w14:textId="77777777" w:rsidR="00543F39" w:rsidRPr="009269D3" w:rsidRDefault="00543F39" w:rsidP="00543F39">
      <w:pPr>
        <w:overflowPunct w:val="0"/>
        <w:autoSpaceDE w:val="0"/>
        <w:autoSpaceDN w:val="0"/>
        <w:adjustRightInd w:val="0"/>
        <w:jc w:val="both"/>
        <w:rPr>
          <w:szCs w:val="24"/>
        </w:rPr>
      </w:pPr>
      <w:r w:rsidRPr="009269D3">
        <w:rPr>
          <w:szCs w:val="24"/>
        </w:rPr>
        <w:t>Создавать схематические модели с выделением существенных характеристик объекта.</w:t>
      </w:r>
    </w:p>
    <w:p w14:paraId="5DC8AEFE" w14:textId="77777777" w:rsidR="00543F39" w:rsidRPr="009269D3" w:rsidRDefault="00543F39" w:rsidP="00543F39">
      <w:pPr>
        <w:overflowPunct w:val="0"/>
        <w:autoSpaceDE w:val="0"/>
        <w:autoSpaceDN w:val="0"/>
        <w:adjustRightInd w:val="0"/>
        <w:jc w:val="both"/>
        <w:rPr>
          <w:szCs w:val="24"/>
        </w:rPr>
      </w:pPr>
      <w:r w:rsidRPr="009269D3">
        <w:rPr>
          <w:szCs w:val="24"/>
        </w:rPr>
        <w:t>Составлять тезисы, различные виды планов (простых, сложных и т.п.). Преобразовывать информацию  из одного вида в другой (таблицу в текст и пр.).</w:t>
      </w:r>
    </w:p>
    <w:p w14:paraId="76EE2A3A" w14:textId="77777777" w:rsidR="00543F39" w:rsidRPr="009269D3" w:rsidRDefault="00543F39" w:rsidP="00543F39">
      <w:pPr>
        <w:overflowPunct w:val="0"/>
        <w:autoSpaceDE w:val="0"/>
        <w:autoSpaceDN w:val="0"/>
        <w:adjustRightInd w:val="0"/>
        <w:jc w:val="both"/>
        <w:rPr>
          <w:szCs w:val="24"/>
        </w:rPr>
      </w:pPr>
      <w:r w:rsidRPr="009269D3">
        <w:rPr>
          <w:szCs w:val="24"/>
        </w:rPr>
        <w:t>Вычитывать все уровни текстовой информации.</w:t>
      </w:r>
    </w:p>
    <w:p w14:paraId="29D6D8C0" w14:textId="77777777" w:rsidR="00543F39" w:rsidRPr="009269D3" w:rsidRDefault="00543F39" w:rsidP="00543F39">
      <w:pPr>
        <w:overflowPunct w:val="0"/>
        <w:autoSpaceDE w:val="0"/>
        <w:autoSpaceDN w:val="0"/>
        <w:adjustRightInd w:val="0"/>
        <w:jc w:val="both"/>
        <w:rPr>
          <w:szCs w:val="24"/>
        </w:rPr>
      </w:pPr>
      <w:r w:rsidRPr="009269D3">
        <w:rPr>
          <w:szCs w:val="24"/>
        </w:rPr>
        <w:t>Уметь определять возможные источники необходимых сведений, производить поиск информации, анализировать и оценивать ее достоверность.</w:t>
      </w:r>
    </w:p>
    <w:p w14:paraId="324603F5" w14:textId="77777777" w:rsidR="00543F39" w:rsidRPr="009269D3" w:rsidRDefault="00543F39" w:rsidP="00543F39">
      <w:pPr>
        <w:overflowPunct w:val="0"/>
        <w:autoSpaceDE w:val="0"/>
        <w:autoSpaceDN w:val="0"/>
        <w:adjustRightInd w:val="0"/>
        <w:jc w:val="both"/>
        <w:rPr>
          <w:szCs w:val="24"/>
        </w:rPr>
      </w:pPr>
      <w:r w:rsidRPr="009269D3">
        <w:rPr>
          <w:i/>
          <w:iCs/>
          <w:szCs w:val="24"/>
        </w:rPr>
        <w:t>Коммуникативные УУД:</w:t>
      </w:r>
    </w:p>
    <w:p w14:paraId="4312AF69" w14:textId="77777777" w:rsidR="00543F39" w:rsidRPr="009269D3" w:rsidRDefault="00543F39" w:rsidP="00543F39">
      <w:pPr>
        <w:overflowPunct w:val="0"/>
        <w:autoSpaceDE w:val="0"/>
        <w:autoSpaceDN w:val="0"/>
        <w:adjustRightInd w:val="0"/>
        <w:jc w:val="both"/>
        <w:rPr>
          <w:szCs w:val="24"/>
        </w:rPr>
      </w:pPr>
      <w:r w:rsidRPr="009269D3">
        <w:rPr>
          <w:szCs w:val="24"/>
        </w:rPr>
        <w:t>Самостоятельно организовывать учебное взаимодействие в группе (определять общие цели, распределять роли, договариваться друг с другом и т.д.).</w:t>
      </w:r>
    </w:p>
    <w:p w14:paraId="3EE02E14" w14:textId="77777777" w:rsidR="00543F39" w:rsidRPr="009269D3" w:rsidRDefault="00543F39" w:rsidP="00543F39">
      <w:pPr>
        <w:overflowPunct w:val="0"/>
        <w:autoSpaceDE w:val="0"/>
        <w:autoSpaceDN w:val="0"/>
        <w:adjustRightInd w:val="0"/>
        <w:jc w:val="both"/>
        <w:rPr>
          <w:szCs w:val="24"/>
        </w:rPr>
      </w:pPr>
      <w:r w:rsidRPr="009269D3">
        <w:rPr>
          <w:szCs w:val="24"/>
        </w:rPr>
        <w:t>Средством  формирования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w:t>
      </w:r>
    </w:p>
    <w:p w14:paraId="3954946D" w14:textId="77777777" w:rsidR="00543F39" w:rsidRPr="009269D3" w:rsidRDefault="00543F39" w:rsidP="00543F39">
      <w:pPr>
        <w:overflowPunct w:val="0"/>
        <w:autoSpaceDE w:val="0"/>
        <w:autoSpaceDN w:val="0"/>
        <w:adjustRightInd w:val="0"/>
        <w:jc w:val="both"/>
        <w:rPr>
          <w:szCs w:val="24"/>
        </w:rPr>
      </w:pPr>
      <w:r w:rsidRPr="009269D3">
        <w:rPr>
          <w:b/>
          <w:szCs w:val="24"/>
        </w:rPr>
        <w:t>Предметными результатами</w:t>
      </w:r>
      <w:r w:rsidRPr="009269D3">
        <w:rPr>
          <w:szCs w:val="24"/>
        </w:rPr>
        <w:t xml:space="preserve"> изучения предмета «Биология» являются следующие умения:</w:t>
      </w:r>
    </w:p>
    <w:p w14:paraId="7CCEE74B" w14:textId="77777777" w:rsidR="00543F39" w:rsidRPr="009269D3" w:rsidRDefault="00543F39" w:rsidP="00543F39">
      <w:pPr>
        <w:overflowPunct w:val="0"/>
        <w:autoSpaceDE w:val="0"/>
        <w:autoSpaceDN w:val="0"/>
        <w:adjustRightInd w:val="0"/>
        <w:jc w:val="both"/>
        <w:rPr>
          <w:szCs w:val="24"/>
        </w:rPr>
      </w:pPr>
      <w:r w:rsidRPr="009269D3">
        <w:rPr>
          <w:szCs w:val="24"/>
        </w:rPr>
        <w:t>1-я линия развития – осознание роли жизни:</w:t>
      </w:r>
    </w:p>
    <w:p w14:paraId="288C3650" w14:textId="77777777" w:rsidR="00543F39" w:rsidRPr="009269D3" w:rsidRDefault="00543F39" w:rsidP="00543F39">
      <w:pPr>
        <w:overflowPunct w:val="0"/>
        <w:autoSpaceDE w:val="0"/>
        <w:autoSpaceDN w:val="0"/>
        <w:adjustRightInd w:val="0"/>
        <w:jc w:val="both"/>
        <w:rPr>
          <w:szCs w:val="24"/>
        </w:rPr>
      </w:pPr>
      <w:r w:rsidRPr="009269D3">
        <w:rPr>
          <w:szCs w:val="24"/>
        </w:rPr>
        <w:t>– определять роль в природе различных групп организмов;</w:t>
      </w:r>
    </w:p>
    <w:p w14:paraId="260C5D87" w14:textId="77777777" w:rsidR="00543F39" w:rsidRPr="009269D3" w:rsidRDefault="00543F39" w:rsidP="00543F39">
      <w:pPr>
        <w:overflowPunct w:val="0"/>
        <w:autoSpaceDE w:val="0"/>
        <w:autoSpaceDN w:val="0"/>
        <w:adjustRightInd w:val="0"/>
        <w:jc w:val="both"/>
        <w:rPr>
          <w:szCs w:val="24"/>
        </w:rPr>
      </w:pPr>
      <w:r w:rsidRPr="009269D3">
        <w:rPr>
          <w:szCs w:val="24"/>
        </w:rPr>
        <w:t>– объяснять роль живых организмов в круговороте веществ экосистемы.</w:t>
      </w:r>
    </w:p>
    <w:p w14:paraId="436CBBF1" w14:textId="77777777" w:rsidR="00543F39" w:rsidRPr="009269D3" w:rsidRDefault="00543F39" w:rsidP="00543F39">
      <w:pPr>
        <w:overflowPunct w:val="0"/>
        <w:autoSpaceDE w:val="0"/>
        <w:autoSpaceDN w:val="0"/>
        <w:adjustRightInd w:val="0"/>
        <w:jc w:val="both"/>
        <w:rPr>
          <w:szCs w:val="24"/>
        </w:rPr>
      </w:pPr>
      <w:r w:rsidRPr="009269D3">
        <w:rPr>
          <w:szCs w:val="24"/>
        </w:rPr>
        <w:t>2-я линия развития – рассмотрение биологических процессов в развитии:</w:t>
      </w:r>
    </w:p>
    <w:p w14:paraId="3D72D35C" w14:textId="77777777" w:rsidR="00543F39" w:rsidRPr="009269D3" w:rsidRDefault="00543F39" w:rsidP="00543F39">
      <w:pPr>
        <w:overflowPunct w:val="0"/>
        <w:autoSpaceDE w:val="0"/>
        <w:autoSpaceDN w:val="0"/>
        <w:adjustRightInd w:val="0"/>
        <w:jc w:val="both"/>
        <w:rPr>
          <w:szCs w:val="24"/>
        </w:rPr>
      </w:pPr>
      <w:r w:rsidRPr="009269D3">
        <w:rPr>
          <w:szCs w:val="24"/>
        </w:rPr>
        <w:t>– приводить примеры приспособлений организмов к среде обитания и объяснять их значение;</w:t>
      </w:r>
    </w:p>
    <w:p w14:paraId="79233CD8" w14:textId="77777777" w:rsidR="00543F39" w:rsidRPr="009269D3" w:rsidRDefault="00543F39" w:rsidP="00543F39">
      <w:pPr>
        <w:overflowPunct w:val="0"/>
        <w:autoSpaceDE w:val="0"/>
        <w:autoSpaceDN w:val="0"/>
        <w:adjustRightInd w:val="0"/>
        <w:jc w:val="both"/>
        <w:rPr>
          <w:szCs w:val="24"/>
        </w:rPr>
      </w:pPr>
      <w:r w:rsidRPr="009269D3">
        <w:rPr>
          <w:szCs w:val="24"/>
        </w:rPr>
        <w:t>– находить черты, свидетельствующие об усложнении живых организмов по сравнению с предками, и давать им объяснение;</w:t>
      </w:r>
    </w:p>
    <w:p w14:paraId="57E23529" w14:textId="77777777" w:rsidR="00543F39" w:rsidRPr="009269D3" w:rsidRDefault="00543F39" w:rsidP="00543F39">
      <w:pPr>
        <w:overflowPunct w:val="0"/>
        <w:autoSpaceDE w:val="0"/>
        <w:autoSpaceDN w:val="0"/>
        <w:adjustRightInd w:val="0"/>
        <w:jc w:val="both"/>
        <w:rPr>
          <w:szCs w:val="24"/>
        </w:rPr>
      </w:pPr>
      <w:r w:rsidRPr="009269D3">
        <w:rPr>
          <w:szCs w:val="24"/>
        </w:rPr>
        <w:t>– объяснять приспособления на разных стадиях жизненных циклов.</w:t>
      </w:r>
    </w:p>
    <w:p w14:paraId="1C1E4821" w14:textId="77777777" w:rsidR="00543F39" w:rsidRPr="009269D3" w:rsidRDefault="00543F39" w:rsidP="00543F39">
      <w:pPr>
        <w:overflowPunct w:val="0"/>
        <w:autoSpaceDE w:val="0"/>
        <w:autoSpaceDN w:val="0"/>
        <w:adjustRightInd w:val="0"/>
        <w:jc w:val="both"/>
        <w:rPr>
          <w:szCs w:val="24"/>
        </w:rPr>
      </w:pPr>
      <w:r w:rsidRPr="009269D3">
        <w:rPr>
          <w:szCs w:val="24"/>
        </w:rPr>
        <w:t>3-я линия развития – использование биологических знаний в быту:</w:t>
      </w:r>
    </w:p>
    <w:p w14:paraId="50C1D27C" w14:textId="77777777" w:rsidR="00543F39" w:rsidRPr="009269D3" w:rsidRDefault="00543F39" w:rsidP="00543F39">
      <w:pPr>
        <w:overflowPunct w:val="0"/>
        <w:autoSpaceDE w:val="0"/>
        <w:autoSpaceDN w:val="0"/>
        <w:adjustRightInd w:val="0"/>
        <w:jc w:val="both"/>
        <w:rPr>
          <w:szCs w:val="24"/>
        </w:rPr>
      </w:pPr>
      <w:r w:rsidRPr="009269D3">
        <w:rPr>
          <w:szCs w:val="24"/>
        </w:rPr>
        <w:t>– объяснять значение живых организмов в жизни и хозяйстве человека.</w:t>
      </w:r>
    </w:p>
    <w:p w14:paraId="36B4B73D" w14:textId="77777777" w:rsidR="00543F39" w:rsidRPr="009269D3" w:rsidRDefault="00543F39" w:rsidP="00543F39">
      <w:pPr>
        <w:overflowPunct w:val="0"/>
        <w:autoSpaceDE w:val="0"/>
        <w:autoSpaceDN w:val="0"/>
        <w:adjustRightInd w:val="0"/>
        <w:jc w:val="both"/>
        <w:rPr>
          <w:szCs w:val="24"/>
        </w:rPr>
      </w:pPr>
      <w:r w:rsidRPr="009269D3">
        <w:rPr>
          <w:szCs w:val="24"/>
        </w:rPr>
        <w:t>4-я линия развития –  объяснять мир с точки зрения биологии:</w:t>
      </w:r>
    </w:p>
    <w:p w14:paraId="4DE670FB" w14:textId="77777777" w:rsidR="00543F39" w:rsidRPr="009269D3" w:rsidRDefault="00543F39" w:rsidP="00543F39">
      <w:pPr>
        <w:overflowPunct w:val="0"/>
        <w:autoSpaceDE w:val="0"/>
        <w:autoSpaceDN w:val="0"/>
        <w:adjustRightInd w:val="0"/>
        <w:jc w:val="both"/>
        <w:rPr>
          <w:szCs w:val="24"/>
        </w:rPr>
      </w:pPr>
      <w:r w:rsidRPr="009269D3">
        <w:rPr>
          <w:szCs w:val="24"/>
        </w:rPr>
        <w:t>– перечислять отличительные свойства живого;</w:t>
      </w:r>
    </w:p>
    <w:p w14:paraId="1C893483" w14:textId="77777777" w:rsidR="00543F39" w:rsidRPr="009269D3" w:rsidRDefault="00543F39" w:rsidP="00543F39">
      <w:pPr>
        <w:overflowPunct w:val="0"/>
        <w:autoSpaceDE w:val="0"/>
        <w:autoSpaceDN w:val="0"/>
        <w:adjustRightInd w:val="0"/>
        <w:jc w:val="both"/>
        <w:rPr>
          <w:szCs w:val="24"/>
        </w:rPr>
      </w:pPr>
      <w:r w:rsidRPr="009269D3">
        <w:rPr>
          <w:szCs w:val="24"/>
        </w:rPr>
        <w:t>– различать (по таблице) основные группы живых организмов (бактерии: безъядерные, ядерные: грибы, растения, животные) и основные группы растений (водоросли, мхи, хвощи, плауны, папоротники, голосеменные и цветковые);</w:t>
      </w:r>
    </w:p>
    <w:p w14:paraId="56B04B92" w14:textId="77777777" w:rsidR="00543F39" w:rsidRPr="009269D3" w:rsidRDefault="00543F39" w:rsidP="00543F39">
      <w:pPr>
        <w:overflowPunct w:val="0"/>
        <w:autoSpaceDE w:val="0"/>
        <w:autoSpaceDN w:val="0"/>
        <w:adjustRightInd w:val="0"/>
        <w:jc w:val="both"/>
        <w:rPr>
          <w:szCs w:val="24"/>
        </w:rPr>
      </w:pPr>
      <w:r w:rsidRPr="009269D3">
        <w:rPr>
          <w:szCs w:val="24"/>
        </w:rPr>
        <w:t>– определять основные органы растений (части клетки);</w:t>
      </w:r>
    </w:p>
    <w:p w14:paraId="445012E7" w14:textId="77777777" w:rsidR="00543F39" w:rsidRPr="009269D3" w:rsidRDefault="00543F39" w:rsidP="00543F39">
      <w:pPr>
        <w:overflowPunct w:val="0"/>
        <w:autoSpaceDE w:val="0"/>
        <w:autoSpaceDN w:val="0"/>
        <w:adjustRightInd w:val="0"/>
        <w:jc w:val="both"/>
        <w:rPr>
          <w:szCs w:val="24"/>
        </w:rPr>
      </w:pPr>
      <w:r w:rsidRPr="009269D3">
        <w:rPr>
          <w:szCs w:val="24"/>
        </w:rPr>
        <w:t>– объяснять строение и жизнедеятельность изученных групп живых организмов (бактерии, грибы, водоросли, мхи, хвощи, плауны, папоротники, голосеменные и цветковые);</w:t>
      </w:r>
    </w:p>
    <w:p w14:paraId="4EF21337" w14:textId="77777777" w:rsidR="00543F39" w:rsidRPr="009269D3" w:rsidRDefault="00543F39" w:rsidP="00543F39">
      <w:pPr>
        <w:overflowPunct w:val="0"/>
        <w:autoSpaceDE w:val="0"/>
        <w:autoSpaceDN w:val="0"/>
        <w:adjustRightInd w:val="0"/>
        <w:jc w:val="both"/>
        <w:rPr>
          <w:szCs w:val="24"/>
        </w:rPr>
      </w:pPr>
      <w:r w:rsidRPr="009269D3">
        <w:rPr>
          <w:szCs w:val="24"/>
        </w:rPr>
        <w:t>– понимать смысл биологических терминов;</w:t>
      </w:r>
    </w:p>
    <w:p w14:paraId="37D80304" w14:textId="77777777" w:rsidR="00543F39" w:rsidRPr="009269D3" w:rsidRDefault="00543F39" w:rsidP="00543F39">
      <w:pPr>
        <w:overflowPunct w:val="0"/>
        <w:autoSpaceDE w:val="0"/>
        <w:autoSpaceDN w:val="0"/>
        <w:adjustRightInd w:val="0"/>
        <w:jc w:val="both"/>
        <w:rPr>
          <w:szCs w:val="24"/>
        </w:rPr>
      </w:pPr>
      <w:r w:rsidRPr="009269D3">
        <w:rPr>
          <w:szCs w:val="24"/>
        </w:rPr>
        <w:t>– характеризовать методы биологической науки (наблюдение, сравнение, эксперимент, измерение) и их роль в познании живой природы;</w:t>
      </w:r>
    </w:p>
    <w:p w14:paraId="74F888B7" w14:textId="77777777" w:rsidR="00543F39" w:rsidRPr="009269D3" w:rsidRDefault="00543F39" w:rsidP="00543F39">
      <w:pPr>
        <w:overflowPunct w:val="0"/>
        <w:autoSpaceDE w:val="0"/>
        <w:autoSpaceDN w:val="0"/>
        <w:adjustRightInd w:val="0"/>
        <w:jc w:val="both"/>
        <w:rPr>
          <w:szCs w:val="24"/>
        </w:rPr>
      </w:pPr>
      <w:r w:rsidRPr="009269D3">
        <w:rPr>
          <w:szCs w:val="24"/>
        </w:rPr>
        <w:t>– проводить биологические опыты и эксперименты и объяснять их результаты; пользоваться увеличительными приборами и иметь элементарные навыки приготовления и изучения препаратов.</w:t>
      </w:r>
    </w:p>
    <w:p w14:paraId="7DA1D3A1" w14:textId="77777777" w:rsidR="00543F39" w:rsidRPr="009269D3" w:rsidRDefault="00543F39" w:rsidP="00543F39">
      <w:pPr>
        <w:overflowPunct w:val="0"/>
        <w:autoSpaceDE w:val="0"/>
        <w:autoSpaceDN w:val="0"/>
        <w:adjustRightInd w:val="0"/>
        <w:jc w:val="both"/>
        <w:rPr>
          <w:szCs w:val="24"/>
        </w:rPr>
      </w:pPr>
      <w:r w:rsidRPr="009269D3">
        <w:rPr>
          <w:szCs w:val="24"/>
        </w:rPr>
        <w:t>6-я линия развития – оценивать поведение человека с точки зрения здорового образа жизни:</w:t>
      </w:r>
    </w:p>
    <w:p w14:paraId="4440D122" w14:textId="77777777" w:rsidR="00543F39" w:rsidRPr="009269D3" w:rsidRDefault="00543F39" w:rsidP="00543F39">
      <w:pPr>
        <w:overflowPunct w:val="0"/>
        <w:autoSpaceDE w:val="0"/>
        <w:autoSpaceDN w:val="0"/>
        <w:adjustRightInd w:val="0"/>
        <w:jc w:val="both"/>
        <w:rPr>
          <w:szCs w:val="24"/>
        </w:rPr>
      </w:pPr>
      <w:r w:rsidRPr="009269D3">
        <w:rPr>
          <w:szCs w:val="24"/>
        </w:rPr>
        <w:t>– использовать знания биологии при соблюдении правил повседневной гигиены;</w:t>
      </w:r>
    </w:p>
    <w:p w14:paraId="05A3D2C2" w14:textId="77777777" w:rsidR="00543F39" w:rsidRPr="009269D3" w:rsidRDefault="00543F39" w:rsidP="00543F39">
      <w:pPr>
        <w:overflowPunct w:val="0"/>
        <w:autoSpaceDE w:val="0"/>
        <w:autoSpaceDN w:val="0"/>
        <w:adjustRightInd w:val="0"/>
        <w:jc w:val="both"/>
        <w:rPr>
          <w:szCs w:val="24"/>
        </w:rPr>
      </w:pPr>
      <w:r w:rsidRPr="009269D3">
        <w:rPr>
          <w:szCs w:val="24"/>
        </w:rPr>
        <w:t>– различать съедобные и ядовитые грибы и растения своей местности.</w:t>
      </w:r>
    </w:p>
    <w:p w14:paraId="78D901F0" w14:textId="77777777" w:rsidR="00543F39" w:rsidRPr="009269D3" w:rsidRDefault="00543F39" w:rsidP="00543F39">
      <w:pPr>
        <w:overflowPunct w:val="0"/>
        <w:autoSpaceDE w:val="0"/>
        <w:autoSpaceDN w:val="0"/>
        <w:adjustRightInd w:val="0"/>
        <w:jc w:val="both"/>
        <w:rPr>
          <w:szCs w:val="24"/>
        </w:rPr>
      </w:pPr>
      <w:r w:rsidRPr="009269D3">
        <w:rPr>
          <w:b/>
          <w:szCs w:val="24"/>
        </w:rPr>
        <w:t>Предметные результаты</w:t>
      </w:r>
      <w:r w:rsidRPr="009269D3">
        <w:rPr>
          <w:szCs w:val="24"/>
        </w:rPr>
        <w:t xml:space="preserve"> обучения в основной школе включат освоенные обучающимися в ходе изучения учебного предмета умения. Включают специфические для данной предметной области, виды деятельности по получению нового знания в рамках учебного предмета, его преобразованию и применению,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приёмами.</w:t>
      </w:r>
    </w:p>
    <w:p w14:paraId="382C4D7F" w14:textId="77777777" w:rsidR="00543F39" w:rsidRPr="009269D3" w:rsidRDefault="00543F39" w:rsidP="00543F39">
      <w:pPr>
        <w:overflowPunct w:val="0"/>
        <w:autoSpaceDE w:val="0"/>
        <w:autoSpaceDN w:val="0"/>
        <w:adjustRightInd w:val="0"/>
        <w:jc w:val="both"/>
        <w:rPr>
          <w:szCs w:val="24"/>
        </w:rPr>
      </w:pPr>
      <w:r w:rsidRPr="009269D3">
        <w:rPr>
          <w:i/>
          <w:iCs/>
          <w:szCs w:val="24"/>
        </w:rPr>
        <w:t>Основные предметные результаты обучения биологии:</w:t>
      </w:r>
    </w:p>
    <w:p w14:paraId="16A5DDFA" w14:textId="77777777" w:rsidR="00543F39" w:rsidRPr="009269D3" w:rsidRDefault="00543F39" w:rsidP="00543F39">
      <w:pPr>
        <w:overflowPunct w:val="0"/>
        <w:autoSpaceDE w:val="0"/>
        <w:autoSpaceDN w:val="0"/>
        <w:adjustRightInd w:val="0"/>
        <w:jc w:val="both"/>
        <w:rPr>
          <w:szCs w:val="24"/>
        </w:rPr>
      </w:pPr>
      <w:r w:rsidRPr="009269D3">
        <w:rPr>
          <w:szCs w:val="24"/>
        </w:rPr>
        <w:t>- усвоение системы научных знаний о живой природе и закономерностях её развития для формирования естественнонаучной картины мира;</w:t>
      </w:r>
    </w:p>
    <w:p w14:paraId="74417551" w14:textId="77777777" w:rsidR="00543F39" w:rsidRPr="009269D3" w:rsidRDefault="00543F39" w:rsidP="00543F39">
      <w:pPr>
        <w:overflowPunct w:val="0"/>
        <w:autoSpaceDE w:val="0"/>
        <w:autoSpaceDN w:val="0"/>
        <w:adjustRightInd w:val="0"/>
        <w:jc w:val="both"/>
        <w:rPr>
          <w:szCs w:val="24"/>
        </w:rPr>
      </w:pPr>
      <w:r w:rsidRPr="009269D3">
        <w:rPr>
          <w:szCs w:val="24"/>
        </w:rPr>
        <w:t>-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экосистемной организации жизни, о взаимосвязи всего живого в биосфере, о наследственности и изменчивости; овладение понятийным аппаратом биологии;</w:t>
      </w:r>
    </w:p>
    <w:p w14:paraId="0E3E98CB" w14:textId="77777777" w:rsidR="00543F39" w:rsidRPr="009269D3" w:rsidRDefault="00543F39" w:rsidP="00543F39">
      <w:pPr>
        <w:overflowPunct w:val="0"/>
        <w:autoSpaceDE w:val="0"/>
        <w:autoSpaceDN w:val="0"/>
        <w:adjustRightInd w:val="0"/>
        <w:jc w:val="both"/>
        <w:rPr>
          <w:szCs w:val="24"/>
        </w:rPr>
      </w:pPr>
      <w:r w:rsidRPr="009269D3">
        <w:rPr>
          <w:szCs w:val="24"/>
        </w:rPr>
        <w:t>- приобретение опыта использования методов биологической науки и проведения несложных биологических экспериментов для изучения живых организмов;</w:t>
      </w:r>
    </w:p>
    <w:p w14:paraId="12785AAC" w14:textId="77777777" w:rsidR="00543F39" w:rsidRPr="009269D3" w:rsidRDefault="00543F39" w:rsidP="00543F39">
      <w:pPr>
        <w:overflowPunct w:val="0"/>
        <w:autoSpaceDE w:val="0"/>
        <w:autoSpaceDN w:val="0"/>
        <w:adjustRightInd w:val="0"/>
        <w:jc w:val="both"/>
        <w:rPr>
          <w:szCs w:val="24"/>
        </w:rPr>
      </w:pPr>
      <w:r w:rsidRPr="009269D3">
        <w:rPr>
          <w:szCs w:val="24"/>
        </w:rPr>
        <w:t>-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14:paraId="2E3B316E" w14:textId="77777777" w:rsidR="00543F39" w:rsidRPr="009269D3" w:rsidRDefault="00543F39" w:rsidP="00543F39">
      <w:pPr>
        <w:overflowPunct w:val="0"/>
        <w:autoSpaceDE w:val="0"/>
        <w:autoSpaceDN w:val="0"/>
        <w:adjustRightInd w:val="0"/>
        <w:jc w:val="both"/>
        <w:rPr>
          <w:szCs w:val="24"/>
        </w:rPr>
      </w:pPr>
      <w:r w:rsidRPr="009269D3">
        <w:rPr>
          <w:szCs w:val="24"/>
        </w:rPr>
        <w:t>-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умение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сохранения биоразнообразия и природных местообитаний;</w:t>
      </w:r>
    </w:p>
    <w:p w14:paraId="2FE42499" w14:textId="77777777" w:rsidR="00543F39" w:rsidRPr="009269D3" w:rsidRDefault="00543F39" w:rsidP="00543F39">
      <w:pPr>
        <w:overflowPunct w:val="0"/>
        <w:autoSpaceDE w:val="0"/>
        <w:autoSpaceDN w:val="0"/>
        <w:adjustRightInd w:val="0"/>
        <w:jc w:val="both"/>
        <w:rPr>
          <w:szCs w:val="24"/>
        </w:rPr>
      </w:pPr>
      <w:r w:rsidRPr="009269D3">
        <w:rPr>
          <w:szCs w:val="24"/>
        </w:rPr>
        <w:t>- 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w:t>
      </w:r>
    </w:p>
    <w:p w14:paraId="5E5CE10A" w14:textId="77777777" w:rsidR="00543F39" w:rsidRPr="009269D3" w:rsidRDefault="00543F39" w:rsidP="00543F39">
      <w:pPr>
        <w:overflowPunct w:val="0"/>
        <w:autoSpaceDE w:val="0"/>
        <w:autoSpaceDN w:val="0"/>
        <w:adjustRightInd w:val="0"/>
        <w:jc w:val="both"/>
        <w:rPr>
          <w:szCs w:val="24"/>
        </w:rPr>
      </w:pPr>
      <w:r w:rsidRPr="009269D3">
        <w:rPr>
          <w:szCs w:val="24"/>
        </w:rPr>
        <w:t>- 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p>
    <w:p w14:paraId="2C322635" w14:textId="77777777" w:rsidR="00543F39" w:rsidRPr="009269D3" w:rsidRDefault="00543F39" w:rsidP="00543F39">
      <w:pPr>
        <w:overflowPunct w:val="0"/>
        <w:autoSpaceDE w:val="0"/>
        <w:autoSpaceDN w:val="0"/>
        <w:adjustRightInd w:val="0"/>
        <w:jc w:val="both"/>
        <w:rPr>
          <w:szCs w:val="24"/>
        </w:rPr>
      </w:pPr>
      <w:r w:rsidRPr="009269D3">
        <w:rPr>
          <w:szCs w:val="24"/>
        </w:rPr>
        <w:t>- формирование представлений о значении биологических наук в решении локальных и глобальных экологических проблем, необходимости рационального природопользования;</w:t>
      </w:r>
    </w:p>
    <w:p w14:paraId="1AF09679" w14:textId="77777777" w:rsidR="00543F39" w:rsidRPr="009269D3" w:rsidRDefault="00543F39" w:rsidP="00543F39">
      <w:pPr>
        <w:overflowPunct w:val="0"/>
        <w:autoSpaceDE w:val="0"/>
        <w:autoSpaceDN w:val="0"/>
        <w:adjustRightInd w:val="0"/>
        <w:jc w:val="both"/>
        <w:rPr>
          <w:szCs w:val="24"/>
        </w:rPr>
      </w:pPr>
      <w:r w:rsidRPr="009269D3">
        <w:rPr>
          <w:szCs w:val="24"/>
        </w:rPr>
        <w:t xml:space="preserve">-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p>
    <w:p w14:paraId="1AC963EB" w14:textId="77777777" w:rsidR="004504D8" w:rsidRPr="009269D3" w:rsidRDefault="004504D8" w:rsidP="007C424B">
      <w:pPr>
        <w:overflowPunct w:val="0"/>
        <w:autoSpaceDE w:val="0"/>
        <w:autoSpaceDN w:val="0"/>
        <w:adjustRightInd w:val="0"/>
        <w:jc w:val="both"/>
        <w:rPr>
          <w:b/>
          <w:szCs w:val="24"/>
        </w:rPr>
      </w:pPr>
    </w:p>
    <w:p w14:paraId="3B0AFE8C" w14:textId="77777777" w:rsidR="00543F39" w:rsidRPr="009269D3" w:rsidRDefault="00543F39" w:rsidP="007C424B">
      <w:pPr>
        <w:overflowPunct w:val="0"/>
        <w:autoSpaceDE w:val="0"/>
        <w:autoSpaceDN w:val="0"/>
        <w:adjustRightInd w:val="0"/>
        <w:jc w:val="both"/>
        <w:rPr>
          <w:b/>
          <w:szCs w:val="24"/>
        </w:rPr>
      </w:pPr>
      <w:r w:rsidRPr="009269D3">
        <w:rPr>
          <w:b/>
          <w:szCs w:val="24"/>
        </w:rPr>
        <w:t>Содержание учебного предмета</w:t>
      </w:r>
    </w:p>
    <w:p w14:paraId="2FD401F9" w14:textId="77777777" w:rsidR="00543F39" w:rsidRPr="009269D3" w:rsidRDefault="00543F39" w:rsidP="00543F39">
      <w:pPr>
        <w:overflowPunct w:val="0"/>
        <w:autoSpaceDE w:val="0"/>
        <w:autoSpaceDN w:val="0"/>
        <w:adjustRightInd w:val="0"/>
        <w:jc w:val="both"/>
        <w:rPr>
          <w:szCs w:val="24"/>
        </w:rPr>
      </w:pPr>
      <w:r w:rsidRPr="009269D3">
        <w:rPr>
          <w:szCs w:val="24"/>
        </w:rPr>
        <w:t>Курс биологии в 6  классе  изучает раздел «Живые организмы» и включает сведения об отличительных признаках живых организмов, их разнообразии, системе органического мира, растениях, животных, грибах, бактериях и лишайниках. Содержание раздела представлено на основе эколого-эволюционного и функционального подходов, в соответствии с которыми акценты в изучении организмов переносятся с особенностей строения отдельных представителей на раскрытие процессов жизнедеятельности и усложнения в ходе эволюции, приспособленности к среде обитания, роли в экосистемах на ступени основного общего образования направлен на формирование у школьников представлений об отличительных особенностях живой природы, о её многообразии и эволюции, человеке как биосоциальном существе. Отбор содержания проведён с учётом культурологического подхода, в соответствии с которым учащиеся должны освоить содержание, значимое для формирования познавательной, нравственной и эстетической культуры, сохранения окружающей среды и собственного здоровья, для повседневной жизни и практической деятельности.</w:t>
      </w:r>
    </w:p>
    <w:p w14:paraId="735C8160" w14:textId="77777777" w:rsidR="00543F39" w:rsidRPr="009269D3" w:rsidRDefault="00543F39" w:rsidP="00543F39">
      <w:pPr>
        <w:overflowPunct w:val="0"/>
        <w:autoSpaceDE w:val="0"/>
        <w:autoSpaceDN w:val="0"/>
        <w:adjustRightInd w:val="0"/>
        <w:ind w:firstLine="0"/>
        <w:jc w:val="both"/>
        <w:rPr>
          <w:szCs w:val="24"/>
        </w:rPr>
      </w:pPr>
      <w:r w:rsidRPr="009269D3">
        <w:rPr>
          <w:szCs w:val="24"/>
        </w:rPr>
        <w:t xml:space="preserve">         Живые организмы</w:t>
      </w:r>
    </w:p>
    <w:p w14:paraId="3EDC2A80" w14:textId="77777777" w:rsidR="00543F39" w:rsidRPr="009269D3" w:rsidRDefault="00543F39" w:rsidP="00543F39">
      <w:pPr>
        <w:overflowPunct w:val="0"/>
        <w:autoSpaceDE w:val="0"/>
        <w:autoSpaceDN w:val="0"/>
        <w:adjustRightInd w:val="0"/>
        <w:jc w:val="both"/>
        <w:rPr>
          <w:szCs w:val="24"/>
        </w:rPr>
      </w:pPr>
      <w:r w:rsidRPr="009269D3">
        <w:rPr>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14:paraId="1F573643" w14:textId="77777777" w:rsidR="00543F39" w:rsidRPr="009269D3" w:rsidRDefault="00543F39" w:rsidP="00543F39">
      <w:pPr>
        <w:overflowPunct w:val="0"/>
        <w:autoSpaceDE w:val="0"/>
        <w:autoSpaceDN w:val="0"/>
        <w:adjustRightInd w:val="0"/>
        <w:jc w:val="both"/>
        <w:rPr>
          <w:szCs w:val="24"/>
        </w:rPr>
      </w:pPr>
      <w:r w:rsidRPr="009269D3">
        <w:rPr>
          <w:szCs w:val="24"/>
        </w:rPr>
        <w:t>Правила работы в кабинете биологии, с биологическими приборами и инструментами.</w:t>
      </w:r>
    </w:p>
    <w:p w14:paraId="6FC95FEF" w14:textId="77777777" w:rsidR="00543F39" w:rsidRPr="009269D3" w:rsidRDefault="00543F39" w:rsidP="00543F39">
      <w:pPr>
        <w:overflowPunct w:val="0"/>
        <w:autoSpaceDE w:val="0"/>
        <w:autoSpaceDN w:val="0"/>
        <w:adjustRightInd w:val="0"/>
        <w:jc w:val="both"/>
        <w:rPr>
          <w:szCs w:val="24"/>
        </w:rPr>
      </w:pPr>
      <w:r w:rsidRPr="009269D3">
        <w:rPr>
          <w:szCs w:val="24"/>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14:paraId="1B724B7D" w14:textId="77777777" w:rsidR="00543F39" w:rsidRPr="009269D3" w:rsidRDefault="00543F39" w:rsidP="00543F39">
      <w:pPr>
        <w:overflowPunct w:val="0"/>
        <w:autoSpaceDE w:val="0"/>
        <w:autoSpaceDN w:val="0"/>
        <w:adjustRightInd w:val="0"/>
        <w:jc w:val="both"/>
        <w:rPr>
          <w:szCs w:val="24"/>
        </w:rPr>
      </w:pPr>
      <w:r w:rsidRPr="009269D3">
        <w:rPr>
          <w:szCs w:val="24"/>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14:paraId="0AC6B109" w14:textId="77777777" w:rsidR="00543F39" w:rsidRPr="009269D3" w:rsidRDefault="00543F39" w:rsidP="00543F39">
      <w:pPr>
        <w:overflowPunct w:val="0"/>
        <w:autoSpaceDE w:val="0"/>
        <w:autoSpaceDN w:val="0"/>
        <w:adjustRightInd w:val="0"/>
        <w:ind w:left="720" w:firstLine="0"/>
        <w:jc w:val="both"/>
        <w:rPr>
          <w:szCs w:val="24"/>
        </w:rPr>
      </w:pPr>
      <w:r w:rsidRPr="009269D3">
        <w:rPr>
          <w:szCs w:val="24"/>
        </w:rPr>
        <w:t>Лишайники. Роль лишайников в природе и жизни человека.</w:t>
      </w:r>
    </w:p>
    <w:p w14:paraId="038269B6" w14:textId="77777777" w:rsidR="00543F39" w:rsidRPr="009269D3" w:rsidRDefault="00543F39" w:rsidP="00543F39">
      <w:pPr>
        <w:overflowPunct w:val="0"/>
        <w:autoSpaceDE w:val="0"/>
        <w:autoSpaceDN w:val="0"/>
        <w:adjustRightInd w:val="0"/>
        <w:jc w:val="both"/>
        <w:rPr>
          <w:szCs w:val="24"/>
        </w:rPr>
      </w:pPr>
      <w:r w:rsidRPr="009269D3">
        <w:rPr>
          <w:szCs w:val="24"/>
        </w:rPr>
        <w:t>Вирусы — неклеточные формы. Заболевания, вызываемые вирусами. Меры профилактики заболеваний.</w:t>
      </w:r>
    </w:p>
    <w:p w14:paraId="3D1E0A83" w14:textId="77777777" w:rsidR="00543F39" w:rsidRPr="009269D3" w:rsidRDefault="00543F39" w:rsidP="00543F39">
      <w:pPr>
        <w:overflowPunct w:val="0"/>
        <w:autoSpaceDE w:val="0"/>
        <w:autoSpaceDN w:val="0"/>
        <w:adjustRightInd w:val="0"/>
        <w:jc w:val="both"/>
        <w:rPr>
          <w:szCs w:val="24"/>
        </w:rPr>
      </w:pPr>
      <w:r w:rsidRPr="009269D3">
        <w:rPr>
          <w:szCs w:val="24"/>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Движение.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14:paraId="4486218D" w14:textId="77777777" w:rsidR="00543F39" w:rsidRPr="009269D3" w:rsidRDefault="00543F39" w:rsidP="00543F39">
      <w:pPr>
        <w:overflowPunct w:val="0"/>
        <w:autoSpaceDE w:val="0"/>
        <w:autoSpaceDN w:val="0"/>
        <w:adjustRightInd w:val="0"/>
        <w:jc w:val="both"/>
        <w:rPr>
          <w:szCs w:val="24"/>
        </w:rPr>
      </w:pPr>
      <w:r w:rsidRPr="009269D3">
        <w:rPr>
          <w:szCs w:val="24"/>
        </w:rPr>
        <w:t>Животные. Строение животных. Процессы жизнедеятельности и их регуляции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14:paraId="68C1EF85" w14:textId="77777777" w:rsidR="00543F39" w:rsidRPr="009269D3" w:rsidRDefault="00543F39" w:rsidP="00543F39">
      <w:pPr>
        <w:overflowPunct w:val="0"/>
        <w:autoSpaceDE w:val="0"/>
        <w:autoSpaceDN w:val="0"/>
        <w:adjustRightInd w:val="0"/>
        <w:ind w:left="720" w:firstLine="0"/>
        <w:jc w:val="both"/>
        <w:rPr>
          <w:szCs w:val="24"/>
        </w:rPr>
      </w:pPr>
    </w:p>
    <w:p w14:paraId="730E9E3A" w14:textId="77777777" w:rsidR="00543F39" w:rsidRPr="009269D3" w:rsidRDefault="00543F39" w:rsidP="007C424B">
      <w:pPr>
        <w:overflowPunct w:val="0"/>
        <w:autoSpaceDE w:val="0"/>
        <w:autoSpaceDN w:val="0"/>
        <w:adjustRightInd w:val="0"/>
        <w:jc w:val="both"/>
        <w:rPr>
          <w:b/>
          <w:szCs w:val="24"/>
        </w:rPr>
      </w:pPr>
      <w:r w:rsidRPr="009269D3">
        <w:rPr>
          <w:b/>
          <w:szCs w:val="24"/>
        </w:rPr>
        <w:t>Тематическое планирование</w:t>
      </w:r>
    </w:p>
    <w:tbl>
      <w:tblPr>
        <w:tblStyle w:val="a4"/>
        <w:tblW w:w="0" w:type="auto"/>
        <w:tblInd w:w="108" w:type="dxa"/>
        <w:tblLook w:val="04A0" w:firstRow="1" w:lastRow="0" w:firstColumn="1" w:lastColumn="0" w:noHBand="0" w:noVBand="1"/>
      </w:tblPr>
      <w:tblGrid>
        <w:gridCol w:w="1134"/>
        <w:gridCol w:w="6393"/>
        <w:gridCol w:w="1368"/>
      </w:tblGrid>
      <w:tr w:rsidR="00543F39" w:rsidRPr="009269D3" w14:paraId="54B00067" w14:textId="77777777" w:rsidTr="00543F39">
        <w:tc>
          <w:tcPr>
            <w:tcW w:w="1134" w:type="dxa"/>
          </w:tcPr>
          <w:p w14:paraId="12D8F9E7" w14:textId="77777777" w:rsidR="00543F39" w:rsidRPr="009269D3" w:rsidRDefault="00543F39" w:rsidP="00543F39">
            <w:pPr>
              <w:ind w:firstLine="34"/>
              <w:rPr>
                <w:szCs w:val="24"/>
              </w:rPr>
            </w:pPr>
            <w:r w:rsidRPr="009269D3">
              <w:rPr>
                <w:szCs w:val="24"/>
              </w:rPr>
              <w:t>№ п/п</w:t>
            </w:r>
          </w:p>
        </w:tc>
        <w:tc>
          <w:tcPr>
            <w:tcW w:w="6393" w:type="dxa"/>
          </w:tcPr>
          <w:p w14:paraId="28F7DCE0" w14:textId="77777777" w:rsidR="00543F39" w:rsidRPr="009269D3" w:rsidRDefault="00543F39" w:rsidP="00543F39">
            <w:pPr>
              <w:ind w:firstLine="34"/>
              <w:rPr>
                <w:szCs w:val="24"/>
              </w:rPr>
            </w:pPr>
            <w:r w:rsidRPr="009269D3">
              <w:rPr>
                <w:szCs w:val="24"/>
              </w:rPr>
              <w:t>Тема</w:t>
            </w:r>
          </w:p>
        </w:tc>
        <w:tc>
          <w:tcPr>
            <w:tcW w:w="1368" w:type="dxa"/>
          </w:tcPr>
          <w:p w14:paraId="47E13B91" w14:textId="77777777" w:rsidR="00543F39" w:rsidRPr="009269D3" w:rsidRDefault="00543F39" w:rsidP="00543F39">
            <w:pPr>
              <w:ind w:firstLine="162"/>
              <w:rPr>
                <w:szCs w:val="24"/>
              </w:rPr>
            </w:pPr>
            <w:r w:rsidRPr="009269D3">
              <w:rPr>
                <w:szCs w:val="24"/>
              </w:rPr>
              <w:t>Кол-во</w:t>
            </w:r>
          </w:p>
          <w:p w14:paraId="26B6FA60" w14:textId="77777777" w:rsidR="00543F39" w:rsidRPr="009269D3" w:rsidRDefault="00543F39" w:rsidP="00543F39">
            <w:pPr>
              <w:ind w:firstLine="162"/>
              <w:rPr>
                <w:szCs w:val="24"/>
              </w:rPr>
            </w:pPr>
            <w:r w:rsidRPr="009269D3">
              <w:rPr>
                <w:szCs w:val="24"/>
              </w:rPr>
              <w:t>часов</w:t>
            </w:r>
          </w:p>
        </w:tc>
      </w:tr>
      <w:tr w:rsidR="00543F39" w:rsidRPr="009269D3" w14:paraId="0261035E" w14:textId="77777777" w:rsidTr="00543F39">
        <w:tc>
          <w:tcPr>
            <w:tcW w:w="1134" w:type="dxa"/>
          </w:tcPr>
          <w:p w14:paraId="7F0C4CDA" w14:textId="77777777" w:rsidR="00543F39" w:rsidRPr="009269D3" w:rsidRDefault="00543F39" w:rsidP="00543F39">
            <w:pPr>
              <w:ind w:firstLine="34"/>
              <w:rPr>
                <w:szCs w:val="24"/>
              </w:rPr>
            </w:pPr>
            <w:r w:rsidRPr="009269D3">
              <w:rPr>
                <w:szCs w:val="24"/>
              </w:rPr>
              <w:t>1</w:t>
            </w:r>
          </w:p>
        </w:tc>
        <w:tc>
          <w:tcPr>
            <w:tcW w:w="6393" w:type="dxa"/>
          </w:tcPr>
          <w:p w14:paraId="15ED3472" w14:textId="77777777" w:rsidR="00543F39" w:rsidRPr="009269D3" w:rsidRDefault="00543F39" w:rsidP="00543F39">
            <w:pPr>
              <w:ind w:firstLine="34"/>
              <w:rPr>
                <w:szCs w:val="24"/>
              </w:rPr>
            </w:pPr>
            <w:r w:rsidRPr="009269D3">
              <w:rPr>
                <w:szCs w:val="24"/>
              </w:rPr>
              <w:t>Введение</w:t>
            </w:r>
          </w:p>
        </w:tc>
        <w:tc>
          <w:tcPr>
            <w:tcW w:w="1368" w:type="dxa"/>
          </w:tcPr>
          <w:p w14:paraId="4801A698" w14:textId="77777777" w:rsidR="00543F39" w:rsidRPr="009269D3" w:rsidRDefault="00543F39" w:rsidP="00543F39">
            <w:pPr>
              <w:ind w:firstLine="162"/>
              <w:rPr>
                <w:szCs w:val="24"/>
              </w:rPr>
            </w:pPr>
            <w:r w:rsidRPr="009269D3">
              <w:rPr>
                <w:szCs w:val="24"/>
              </w:rPr>
              <w:t>1</w:t>
            </w:r>
          </w:p>
        </w:tc>
      </w:tr>
      <w:tr w:rsidR="00543F39" w:rsidRPr="009269D3" w14:paraId="6ABCF83D" w14:textId="77777777" w:rsidTr="00543F39">
        <w:tc>
          <w:tcPr>
            <w:tcW w:w="1134" w:type="dxa"/>
          </w:tcPr>
          <w:p w14:paraId="5ECAE112" w14:textId="77777777" w:rsidR="00543F39" w:rsidRPr="009269D3" w:rsidRDefault="00543F39" w:rsidP="00543F39">
            <w:pPr>
              <w:ind w:firstLine="34"/>
              <w:rPr>
                <w:szCs w:val="24"/>
              </w:rPr>
            </w:pPr>
            <w:r w:rsidRPr="009269D3">
              <w:rPr>
                <w:szCs w:val="24"/>
              </w:rPr>
              <w:t>2</w:t>
            </w:r>
          </w:p>
        </w:tc>
        <w:tc>
          <w:tcPr>
            <w:tcW w:w="6393" w:type="dxa"/>
          </w:tcPr>
          <w:p w14:paraId="28296B06" w14:textId="77777777" w:rsidR="00543F39" w:rsidRPr="009269D3" w:rsidRDefault="00543F39" w:rsidP="00543F39">
            <w:pPr>
              <w:ind w:firstLine="34"/>
              <w:rPr>
                <w:szCs w:val="24"/>
              </w:rPr>
            </w:pPr>
            <w:r w:rsidRPr="009269D3">
              <w:rPr>
                <w:szCs w:val="24"/>
              </w:rPr>
              <w:t>Органы и системы органов живых организмов</w:t>
            </w:r>
          </w:p>
        </w:tc>
        <w:tc>
          <w:tcPr>
            <w:tcW w:w="1368" w:type="dxa"/>
          </w:tcPr>
          <w:p w14:paraId="57FB9CD8" w14:textId="77777777" w:rsidR="00543F39" w:rsidRPr="009269D3" w:rsidRDefault="00543F39" w:rsidP="00543F39">
            <w:pPr>
              <w:ind w:firstLine="162"/>
              <w:rPr>
                <w:szCs w:val="24"/>
              </w:rPr>
            </w:pPr>
            <w:r w:rsidRPr="009269D3">
              <w:rPr>
                <w:szCs w:val="24"/>
              </w:rPr>
              <w:t>11</w:t>
            </w:r>
          </w:p>
        </w:tc>
      </w:tr>
      <w:tr w:rsidR="00543F39" w:rsidRPr="009269D3" w14:paraId="40E92438" w14:textId="77777777" w:rsidTr="00543F39">
        <w:tc>
          <w:tcPr>
            <w:tcW w:w="1134" w:type="dxa"/>
          </w:tcPr>
          <w:p w14:paraId="6E8C19F8" w14:textId="77777777" w:rsidR="00543F39" w:rsidRPr="009269D3" w:rsidRDefault="00543F39" w:rsidP="00543F39">
            <w:pPr>
              <w:ind w:firstLine="34"/>
              <w:rPr>
                <w:szCs w:val="24"/>
              </w:rPr>
            </w:pPr>
            <w:r w:rsidRPr="009269D3">
              <w:rPr>
                <w:szCs w:val="24"/>
              </w:rPr>
              <w:t>3</w:t>
            </w:r>
          </w:p>
        </w:tc>
        <w:tc>
          <w:tcPr>
            <w:tcW w:w="6393" w:type="dxa"/>
          </w:tcPr>
          <w:p w14:paraId="0FCD28D2" w14:textId="77777777" w:rsidR="00543F39" w:rsidRPr="009269D3" w:rsidRDefault="00543F39" w:rsidP="00543F39">
            <w:pPr>
              <w:ind w:firstLine="34"/>
              <w:rPr>
                <w:szCs w:val="24"/>
              </w:rPr>
            </w:pPr>
            <w:r w:rsidRPr="009269D3">
              <w:rPr>
                <w:szCs w:val="24"/>
              </w:rPr>
              <w:t xml:space="preserve">Строение и жизнедеятельность живых организмов </w:t>
            </w:r>
          </w:p>
        </w:tc>
        <w:tc>
          <w:tcPr>
            <w:tcW w:w="1368" w:type="dxa"/>
          </w:tcPr>
          <w:p w14:paraId="4CA3BF27" w14:textId="77777777" w:rsidR="00543F39" w:rsidRPr="009269D3" w:rsidRDefault="00543F39" w:rsidP="00543F39">
            <w:pPr>
              <w:ind w:firstLine="162"/>
              <w:rPr>
                <w:szCs w:val="24"/>
              </w:rPr>
            </w:pPr>
            <w:r w:rsidRPr="009269D3">
              <w:rPr>
                <w:szCs w:val="24"/>
              </w:rPr>
              <w:t>23</w:t>
            </w:r>
          </w:p>
        </w:tc>
      </w:tr>
      <w:tr w:rsidR="00543F39" w:rsidRPr="009269D3" w14:paraId="78DD0B3C" w14:textId="77777777" w:rsidTr="00543F39">
        <w:tc>
          <w:tcPr>
            <w:tcW w:w="1134" w:type="dxa"/>
          </w:tcPr>
          <w:p w14:paraId="4B1F4525" w14:textId="77777777" w:rsidR="00543F39" w:rsidRPr="009269D3" w:rsidRDefault="00543F39" w:rsidP="00543F39">
            <w:pPr>
              <w:ind w:firstLine="34"/>
              <w:rPr>
                <w:szCs w:val="24"/>
              </w:rPr>
            </w:pPr>
          </w:p>
        </w:tc>
        <w:tc>
          <w:tcPr>
            <w:tcW w:w="6393" w:type="dxa"/>
          </w:tcPr>
          <w:p w14:paraId="09AC7D41" w14:textId="77777777" w:rsidR="00543F39" w:rsidRPr="009269D3" w:rsidRDefault="00543F39" w:rsidP="00543F39">
            <w:pPr>
              <w:ind w:firstLine="34"/>
              <w:rPr>
                <w:szCs w:val="24"/>
              </w:rPr>
            </w:pPr>
            <w:r w:rsidRPr="009269D3">
              <w:rPr>
                <w:szCs w:val="24"/>
              </w:rPr>
              <w:t>Итого:</w:t>
            </w:r>
          </w:p>
        </w:tc>
        <w:tc>
          <w:tcPr>
            <w:tcW w:w="1368" w:type="dxa"/>
          </w:tcPr>
          <w:p w14:paraId="394DCDCD" w14:textId="77777777" w:rsidR="00543F39" w:rsidRPr="009269D3" w:rsidRDefault="00543F39" w:rsidP="00543F39">
            <w:pPr>
              <w:ind w:firstLine="162"/>
              <w:rPr>
                <w:szCs w:val="24"/>
              </w:rPr>
            </w:pPr>
            <w:r w:rsidRPr="009269D3">
              <w:rPr>
                <w:szCs w:val="24"/>
              </w:rPr>
              <w:t>35</w:t>
            </w:r>
          </w:p>
        </w:tc>
      </w:tr>
    </w:tbl>
    <w:p w14:paraId="5304EDDD" w14:textId="77777777" w:rsidR="00543F39" w:rsidRPr="009269D3" w:rsidRDefault="00543F39" w:rsidP="007C424B">
      <w:pPr>
        <w:overflowPunct w:val="0"/>
        <w:autoSpaceDE w:val="0"/>
        <w:autoSpaceDN w:val="0"/>
        <w:adjustRightInd w:val="0"/>
        <w:jc w:val="both"/>
        <w:rPr>
          <w:b/>
          <w:szCs w:val="24"/>
        </w:rPr>
      </w:pPr>
    </w:p>
    <w:p w14:paraId="7F2614DE" w14:textId="77777777" w:rsidR="00543F39" w:rsidRPr="009269D3" w:rsidRDefault="00F124D1" w:rsidP="007C424B">
      <w:pPr>
        <w:overflowPunct w:val="0"/>
        <w:autoSpaceDE w:val="0"/>
        <w:autoSpaceDN w:val="0"/>
        <w:adjustRightInd w:val="0"/>
        <w:jc w:val="both"/>
        <w:rPr>
          <w:b/>
          <w:szCs w:val="24"/>
        </w:rPr>
      </w:pPr>
      <w:r w:rsidRPr="009269D3">
        <w:rPr>
          <w:b/>
          <w:szCs w:val="24"/>
        </w:rPr>
        <w:t>7</w:t>
      </w:r>
      <w:r w:rsidR="00543F39" w:rsidRPr="009269D3">
        <w:rPr>
          <w:b/>
          <w:szCs w:val="24"/>
        </w:rPr>
        <w:t xml:space="preserve"> класс</w:t>
      </w:r>
    </w:p>
    <w:p w14:paraId="72FB83D4" w14:textId="77777777" w:rsidR="00543F39" w:rsidRPr="009269D3" w:rsidRDefault="00543F39" w:rsidP="007C424B">
      <w:pPr>
        <w:overflowPunct w:val="0"/>
        <w:autoSpaceDE w:val="0"/>
        <w:autoSpaceDN w:val="0"/>
        <w:adjustRightInd w:val="0"/>
        <w:jc w:val="both"/>
        <w:rPr>
          <w:b/>
          <w:szCs w:val="24"/>
        </w:rPr>
      </w:pPr>
      <w:r w:rsidRPr="009269D3">
        <w:rPr>
          <w:b/>
          <w:szCs w:val="24"/>
        </w:rPr>
        <w:t>Планируемые результаты освоения учебного предмета</w:t>
      </w:r>
    </w:p>
    <w:p w14:paraId="35FD4D88" w14:textId="77777777" w:rsidR="00F124D1" w:rsidRPr="009269D3" w:rsidRDefault="00F124D1" w:rsidP="00F124D1">
      <w:pPr>
        <w:overflowPunct w:val="0"/>
        <w:autoSpaceDE w:val="0"/>
        <w:autoSpaceDN w:val="0"/>
        <w:adjustRightInd w:val="0"/>
        <w:jc w:val="both"/>
        <w:rPr>
          <w:szCs w:val="24"/>
        </w:rPr>
      </w:pPr>
      <w:r w:rsidRPr="009269D3">
        <w:rPr>
          <w:b/>
          <w:bCs/>
          <w:iCs/>
          <w:szCs w:val="24"/>
        </w:rPr>
        <w:t>Личностные результаты</w:t>
      </w:r>
      <w:r w:rsidRPr="009269D3">
        <w:rPr>
          <w:szCs w:val="24"/>
        </w:rPr>
        <w:t> обучения в основной школе включают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w:t>
      </w:r>
    </w:p>
    <w:p w14:paraId="51943B70" w14:textId="77777777" w:rsidR="00F124D1" w:rsidRPr="009269D3" w:rsidRDefault="00F124D1" w:rsidP="00F124D1">
      <w:pPr>
        <w:overflowPunct w:val="0"/>
        <w:autoSpaceDE w:val="0"/>
        <w:autoSpaceDN w:val="0"/>
        <w:adjustRightInd w:val="0"/>
        <w:jc w:val="both"/>
        <w:rPr>
          <w:szCs w:val="24"/>
        </w:rPr>
      </w:pPr>
      <w:r w:rsidRPr="009269D3">
        <w:rPr>
          <w:szCs w:val="24"/>
        </w:rPr>
        <w:t>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w:t>
      </w:r>
    </w:p>
    <w:p w14:paraId="3EB91A25" w14:textId="77777777" w:rsidR="00F124D1" w:rsidRPr="009269D3" w:rsidRDefault="00F124D1" w:rsidP="00F124D1">
      <w:pPr>
        <w:overflowPunct w:val="0"/>
        <w:autoSpaceDE w:val="0"/>
        <w:autoSpaceDN w:val="0"/>
        <w:adjustRightInd w:val="0"/>
        <w:jc w:val="both"/>
        <w:rPr>
          <w:szCs w:val="24"/>
        </w:rPr>
      </w:pPr>
      <w:r w:rsidRPr="009269D3">
        <w:rPr>
          <w:szCs w:val="24"/>
        </w:rPr>
        <w:t>Основные личностные результаты обучения биологии:</w:t>
      </w:r>
    </w:p>
    <w:p w14:paraId="5E2CCAD7" w14:textId="77777777" w:rsidR="00F124D1" w:rsidRPr="009269D3" w:rsidRDefault="00F124D1" w:rsidP="00F124D1">
      <w:pPr>
        <w:overflowPunct w:val="0"/>
        <w:autoSpaceDE w:val="0"/>
        <w:autoSpaceDN w:val="0"/>
        <w:adjustRightInd w:val="0"/>
        <w:jc w:val="both"/>
        <w:rPr>
          <w:szCs w:val="24"/>
        </w:rPr>
      </w:pPr>
      <w:r w:rsidRPr="009269D3">
        <w:rPr>
          <w:szCs w:val="24"/>
        </w:rPr>
        <w:t>- воспитание российской гражданской идентичности: патриотизма, любви и уважения к Отечеству, чувства гордости за свою Родину; осознание своей этнической принадлежности; усвоение гуманистических и традиционных ценностей многонационального российского общества; воспитание чувства ответственности и долги перед Родиной;</w:t>
      </w:r>
    </w:p>
    <w:p w14:paraId="776E8C4B" w14:textId="77777777" w:rsidR="00F124D1" w:rsidRPr="009269D3" w:rsidRDefault="00F124D1" w:rsidP="00F124D1">
      <w:pPr>
        <w:overflowPunct w:val="0"/>
        <w:autoSpaceDE w:val="0"/>
        <w:autoSpaceDN w:val="0"/>
        <w:adjustRightInd w:val="0"/>
        <w:jc w:val="both"/>
        <w:rPr>
          <w:szCs w:val="24"/>
        </w:rPr>
      </w:pPr>
      <w:r w:rsidRPr="009269D3">
        <w:rPr>
          <w:szCs w:val="24"/>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14:paraId="6709128E" w14:textId="77777777" w:rsidR="00F124D1" w:rsidRPr="009269D3" w:rsidRDefault="00F124D1" w:rsidP="00F124D1">
      <w:pPr>
        <w:overflowPunct w:val="0"/>
        <w:autoSpaceDE w:val="0"/>
        <w:autoSpaceDN w:val="0"/>
        <w:adjustRightInd w:val="0"/>
        <w:jc w:val="both"/>
        <w:rPr>
          <w:szCs w:val="24"/>
        </w:rPr>
      </w:pPr>
      <w:r w:rsidRPr="009269D3">
        <w:rPr>
          <w:szCs w:val="24"/>
        </w:rPr>
        <w:t>3) знание основных принципов и правил отношения к живой природе, основ здорового образа жизни и здоровьесберегающux технологий;</w:t>
      </w:r>
    </w:p>
    <w:p w14:paraId="6219AE6C" w14:textId="77777777" w:rsidR="00F124D1" w:rsidRPr="009269D3" w:rsidRDefault="00F124D1" w:rsidP="00F124D1">
      <w:pPr>
        <w:overflowPunct w:val="0"/>
        <w:autoSpaceDE w:val="0"/>
        <w:autoSpaceDN w:val="0"/>
        <w:adjustRightInd w:val="0"/>
        <w:jc w:val="both"/>
        <w:rPr>
          <w:szCs w:val="24"/>
        </w:rPr>
      </w:pPr>
      <w:r w:rsidRPr="009269D3">
        <w:rPr>
          <w:szCs w:val="24"/>
        </w:rPr>
        <w:t>- 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делать выводы); эстетического отношения к живым объектам;</w:t>
      </w:r>
    </w:p>
    <w:p w14:paraId="0E45411A" w14:textId="77777777" w:rsidR="00F124D1" w:rsidRPr="009269D3" w:rsidRDefault="00F124D1" w:rsidP="00F124D1">
      <w:pPr>
        <w:overflowPunct w:val="0"/>
        <w:autoSpaceDE w:val="0"/>
        <w:autoSpaceDN w:val="0"/>
        <w:adjustRightInd w:val="0"/>
        <w:jc w:val="both"/>
        <w:rPr>
          <w:szCs w:val="24"/>
        </w:rPr>
      </w:pPr>
      <w:r w:rsidRPr="009269D3">
        <w:rPr>
          <w:szCs w:val="24"/>
        </w:rPr>
        <w:t>- формирование личностных представлений о целостности природы, осознание значимости и общности глобальных проблем человечества;</w:t>
      </w:r>
    </w:p>
    <w:p w14:paraId="11DF2A16" w14:textId="77777777" w:rsidR="00F124D1" w:rsidRPr="009269D3" w:rsidRDefault="00F124D1" w:rsidP="00F124D1">
      <w:pPr>
        <w:overflowPunct w:val="0"/>
        <w:autoSpaceDE w:val="0"/>
        <w:autoSpaceDN w:val="0"/>
        <w:adjustRightInd w:val="0"/>
        <w:jc w:val="both"/>
        <w:rPr>
          <w:szCs w:val="24"/>
        </w:rPr>
      </w:pPr>
      <w:r w:rsidRPr="009269D3">
        <w:rPr>
          <w:szCs w:val="24"/>
        </w:rPr>
        <w:t>- формирование уважительного отношения к истории, культуре, национальным особенностям, традициям и образу жизни других народов; толерантности и миролюбия;</w:t>
      </w:r>
    </w:p>
    <w:p w14:paraId="395E44D7" w14:textId="77777777" w:rsidR="00F124D1" w:rsidRPr="009269D3" w:rsidRDefault="00F124D1" w:rsidP="00F124D1">
      <w:pPr>
        <w:overflowPunct w:val="0"/>
        <w:autoSpaceDE w:val="0"/>
        <w:autoSpaceDN w:val="0"/>
        <w:adjustRightInd w:val="0"/>
        <w:jc w:val="both"/>
        <w:rPr>
          <w:szCs w:val="24"/>
        </w:rPr>
      </w:pPr>
      <w:r w:rsidRPr="009269D3">
        <w:rPr>
          <w:szCs w:val="24"/>
        </w:rPr>
        <w:t>-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экологических и экономических особенностей;</w:t>
      </w:r>
    </w:p>
    <w:p w14:paraId="7083C471" w14:textId="77777777" w:rsidR="00F124D1" w:rsidRPr="009269D3" w:rsidRDefault="00F124D1" w:rsidP="00F124D1">
      <w:pPr>
        <w:overflowPunct w:val="0"/>
        <w:autoSpaceDE w:val="0"/>
        <w:autoSpaceDN w:val="0"/>
        <w:adjustRightInd w:val="0"/>
        <w:jc w:val="both"/>
        <w:rPr>
          <w:szCs w:val="24"/>
        </w:rPr>
      </w:pPr>
      <w:r w:rsidRPr="009269D3">
        <w:rPr>
          <w:szCs w:val="24"/>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0A14292D" w14:textId="77777777" w:rsidR="00F124D1" w:rsidRPr="009269D3" w:rsidRDefault="00F124D1" w:rsidP="00F124D1">
      <w:pPr>
        <w:overflowPunct w:val="0"/>
        <w:autoSpaceDE w:val="0"/>
        <w:autoSpaceDN w:val="0"/>
        <w:adjustRightInd w:val="0"/>
        <w:jc w:val="both"/>
        <w:rPr>
          <w:szCs w:val="24"/>
        </w:rPr>
      </w:pPr>
      <w:r w:rsidRPr="009269D3">
        <w:rPr>
          <w:szCs w:val="24"/>
        </w:rPr>
        <w:t>- формирование коммуникативной компетентности в общении и сотрудничестве с учителями,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14:paraId="427C5C38" w14:textId="77777777" w:rsidR="00F124D1" w:rsidRPr="009269D3" w:rsidRDefault="00F124D1" w:rsidP="00F124D1">
      <w:pPr>
        <w:overflowPunct w:val="0"/>
        <w:autoSpaceDE w:val="0"/>
        <w:autoSpaceDN w:val="0"/>
        <w:adjustRightInd w:val="0"/>
        <w:jc w:val="both"/>
        <w:rPr>
          <w:szCs w:val="24"/>
        </w:rPr>
      </w:pPr>
      <w:r w:rsidRPr="009269D3">
        <w:rPr>
          <w:szCs w:val="24"/>
        </w:rPr>
        <w:t>-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7EAA503" w14:textId="77777777" w:rsidR="00F124D1" w:rsidRPr="009269D3" w:rsidRDefault="00F124D1" w:rsidP="00F124D1">
      <w:pPr>
        <w:overflowPunct w:val="0"/>
        <w:autoSpaceDE w:val="0"/>
        <w:autoSpaceDN w:val="0"/>
        <w:adjustRightInd w:val="0"/>
        <w:jc w:val="both"/>
        <w:rPr>
          <w:szCs w:val="24"/>
        </w:rPr>
      </w:pPr>
      <w:r w:rsidRPr="009269D3">
        <w:rPr>
          <w:szCs w:val="24"/>
        </w:rPr>
        <w:t>- 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 и рационального природопользования;</w:t>
      </w:r>
    </w:p>
    <w:p w14:paraId="3FC947AB" w14:textId="77777777" w:rsidR="00F124D1" w:rsidRPr="009269D3" w:rsidRDefault="00F124D1" w:rsidP="00F124D1">
      <w:pPr>
        <w:overflowPunct w:val="0"/>
        <w:autoSpaceDE w:val="0"/>
        <w:autoSpaceDN w:val="0"/>
        <w:adjustRightInd w:val="0"/>
        <w:jc w:val="both"/>
        <w:rPr>
          <w:szCs w:val="24"/>
        </w:rPr>
      </w:pPr>
      <w:r w:rsidRPr="009269D3">
        <w:rPr>
          <w:szCs w:val="24"/>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7CF5452" w14:textId="77777777" w:rsidR="00F124D1" w:rsidRPr="009269D3" w:rsidRDefault="00F124D1" w:rsidP="00F124D1">
      <w:pPr>
        <w:overflowPunct w:val="0"/>
        <w:autoSpaceDE w:val="0"/>
        <w:autoSpaceDN w:val="0"/>
        <w:adjustRightInd w:val="0"/>
        <w:jc w:val="both"/>
        <w:rPr>
          <w:szCs w:val="24"/>
        </w:rPr>
      </w:pPr>
      <w:r w:rsidRPr="009269D3">
        <w:rPr>
          <w:b/>
          <w:bCs/>
          <w:iCs/>
          <w:szCs w:val="24"/>
        </w:rPr>
        <w:t>Метапредметные результаты</w:t>
      </w:r>
      <w:r w:rsidRPr="009269D3">
        <w:rPr>
          <w:szCs w:val="24"/>
        </w:rPr>
        <w:t> обучения в основной школе состоят из освоенных обучающимисямежпредметных понятий и универсальных учебных действий. А также способности их использования в учебной, познавательной и социальной практике, самостоятельности планирования и осуществления учебной деятельности и организации учебного сотрудничества с педагогами и сверстниками, к проектированию и построению индивидуальной образовательной траектории.</w:t>
      </w:r>
    </w:p>
    <w:p w14:paraId="57E2A887" w14:textId="77777777" w:rsidR="00F124D1" w:rsidRPr="009269D3" w:rsidRDefault="00F124D1" w:rsidP="00F124D1">
      <w:pPr>
        <w:overflowPunct w:val="0"/>
        <w:autoSpaceDE w:val="0"/>
        <w:autoSpaceDN w:val="0"/>
        <w:adjustRightInd w:val="0"/>
        <w:jc w:val="both"/>
        <w:rPr>
          <w:szCs w:val="24"/>
        </w:rPr>
      </w:pPr>
      <w:r w:rsidRPr="009269D3">
        <w:rPr>
          <w:i/>
          <w:iCs/>
          <w:szCs w:val="24"/>
        </w:rPr>
        <w:t>Регулятивные УУД:</w:t>
      </w:r>
    </w:p>
    <w:p w14:paraId="2D681B9C" w14:textId="77777777" w:rsidR="00F124D1" w:rsidRPr="009269D3" w:rsidRDefault="00F124D1" w:rsidP="00F124D1">
      <w:pPr>
        <w:overflowPunct w:val="0"/>
        <w:autoSpaceDE w:val="0"/>
        <w:autoSpaceDN w:val="0"/>
        <w:adjustRightInd w:val="0"/>
        <w:jc w:val="both"/>
        <w:rPr>
          <w:szCs w:val="24"/>
        </w:rPr>
      </w:pPr>
      <w:r w:rsidRPr="009269D3">
        <w:rPr>
          <w:szCs w:val="24"/>
        </w:rPr>
        <w:t>Самостоятельно обнаруживать и формулировать учебную проблему, определять цель учебной деятельности, выбирать тему проекта.</w:t>
      </w:r>
    </w:p>
    <w:p w14:paraId="0DF7FDFA" w14:textId="77777777" w:rsidR="00F124D1" w:rsidRPr="009269D3" w:rsidRDefault="00F124D1" w:rsidP="00F124D1">
      <w:pPr>
        <w:overflowPunct w:val="0"/>
        <w:autoSpaceDE w:val="0"/>
        <w:autoSpaceDN w:val="0"/>
        <w:adjustRightInd w:val="0"/>
        <w:jc w:val="both"/>
        <w:rPr>
          <w:szCs w:val="24"/>
        </w:rPr>
      </w:pPr>
      <w:r w:rsidRPr="009269D3">
        <w:rPr>
          <w:szCs w:val="24"/>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14:paraId="7DD70C2D" w14:textId="77777777" w:rsidR="00F124D1" w:rsidRPr="009269D3" w:rsidRDefault="00F124D1" w:rsidP="00F124D1">
      <w:pPr>
        <w:overflowPunct w:val="0"/>
        <w:autoSpaceDE w:val="0"/>
        <w:autoSpaceDN w:val="0"/>
        <w:adjustRightInd w:val="0"/>
        <w:jc w:val="both"/>
        <w:rPr>
          <w:szCs w:val="24"/>
        </w:rPr>
      </w:pPr>
      <w:r w:rsidRPr="009269D3">
        <w:rPr>
          <w:szCs w:val="24"/>
        </w:rPr>
        <w:t>Составлять (индивидуально или в группе) план решения проблемы (выполнения проекта).</w:t>
      </w:r>
    </w:p>
    <w:p w14:paraId="3DFB0891" w14:textId="77777777" w:rsidR="00F124D1" w:rsidRPr="009269D3" w:rsidRDefault="00F124D1" w:rsidP="00F124D1">
      <w:pPr>
        <w:overflowPunct w:val="0"/>
        <w:autoSpaceDE w:val="0"/>
        <w:autoSpaceDN w:val="0"/>
        <w:adjustRightInd w:val="0"/>
        <w:jc w:val="both"/>
        <w:rPr>
          <w:szCs w:val="24"/>
        </w:rPr>
      </w:pPr>
      <w:r w:rsidRPr="009269D3">
        <w:rPr>
          <w:szCs w:val="24"/>
        </w:rPr>
        <w:t>Работая по плану, сверять свои действия с целью и, при необходимости, исправлять ошибки самостоятельно.</w:t>
      </w:r>
    </w:p>
    <w:p w14:paraId="62848401" w14:textId="77777777" w:rsidR="00F124D1" w:rsidRPr="009269D3" w:rsidRDefault="00F124D1" w:rsidP="00F124D1">
      <w:pPr>
        <w:overflowPunct w:val="0"/>
        <w:autoSpaceDE w:val="0"/>
        <w:autoSpaceDN w:val="0"/>
        <w:adjustRightInd w:val="0"/>
        <w:jc w:val="both"/>
        <w:rPr>
          <w:szCs w:val="24"/>
        </w:rPr>
      </w:pPr>
      <w:r w:rsidRPr="009269D3">
        <w:rPr>
          <w:szCs w:val="24"/>
        </w:rPr>
        <w:t>В диалоге с учителем совершенствовать самостоятельно выработанные критерии оценки.</w:t>
      </w:r>
    </w:p>
    <w:p w14:paraId="10C918B2" w14:textId="77777777" w:rsidR="00F124D1" w:rsidRPr="009269D3" w:rsidRDefault="00F124D1" w:rsidP="00F124D1">
      <w:pPr>
        <w:overflowPunct w:val="0"/>
        <w:autoSpaceDE w:val="0"/>
        <w:autoSpaceDN w:val="0"/>
        <w:adjustRightInd w:val="0"/>
        <w:jc w:val="both"/>
        <w:rPr>
          <w:szCs w:val="24"/>
        </w:rPr>
      </w:pPr>
      <w:r w:rsidRPr="009269D3">
        <w:rPr>
          <w:szCs w:val="24"/>
        </w:rPr>
        <w:t>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w:t>
      </w:r>
    </w:p>
    <w:p w14:paraId="0DC52196" w14:textId="77777777" w:rsidR="00F124D1" w:rsidRPr="009269D3" w:rsidRDefault="00F124D1" w:rsidP="00F124D1">
      <w:pPr>
        <w:overflowPunct w:val="0"/>
        <w:autoSpaceDE w:val="0"/>
        <w:autoSpaceDN w:val="0"/>
        <w:adjustRightInd w:val="0"/>
        <w:jc w:val="both"/>
        <w:rPr>
          <w:szCs w:val="24"/>
        </w:rPr>
      </w:pPr>
      <w:r w:rsidRPr="009269D3">
        <w:rPr>
          <w:i/>
          <w:iCs/>
          <w:szCs w:val="24"/>
        </w:rPr>
        <w:t>Познавательные УУД:</w:t>
      </w:r>
    </w:p>
    <w:p w14:paraId="5EA61E74" w14:textId="77777777" w:rsidR="00F124D1" w:rsidRPr="009269D3" w:rsidRDefault="00F124D1" w:rsidP="00F124D1">
      <w:pPr>
        <w:overflowPunct w:val="0"/>
        <w:autoSpaceDE w:val="0"/>
        <w:autoSpaceDN w:val="0"/>
        <w:adjustRightInd w:val="0"/>
        <w:jc w:val="both"/>
        <w:rPr>
          <w:szCs w:val="24"/>
        </w:rPr>
      </w:pPr>
      <w:r w:rsidRPr="009269D3">
        <w:rPr>
          <w:szCs w:val="24"/>
        </w:rPr>
        <w:t>Анализировать, сравнивать, классифицировать и обобщать факты и явления. Выявлять причины и следствия простых явлений.</w:t>
      </w:r>
    </w:p>
    <w:p w14:paraId="25EB335D" w14:textId="77777777" w:rsidR="00F124D1" w:rsidRPr="009269D3" w:rsidRDefault="00F124D1" w:rsidP="00F124D1">
      <w:pPr>
        <w:overflowPunct w:val="0"/>
        <w:autoSpaceDE w:val="0"/>
        <w:autoSpaceDN w:val="0"/>
        <w:adjustRightInd w:val="0"/>
        <w:jc w:val="both"/>
        <w:rPr>
          <w:szCs w:val="24"/>
        </w:rPr>
      </w:pPr>
      <w:r w:rsidRPr="009269D3">
        <w:rPr>
          <w:szCs w:val="24"/>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14:paraId="4B1E4DDA" w14:textId="77777777" w:rsidR="00F124D1" w:rsidRPr="009269D3" w:rsidRDefault="00F124D1" w:rsidP="00F124D1">
      <w:pPr>
        <w:overflowPunct w:val="0"/>
        <w:autoSpaceDE w:val="0"/>
        <w:autoSpaceDN w:val="0"/>
        <w:adjustRightInd w:val="0"/>
        <w:jc w:val="both"/>
        <w:rPr>
          <w:szCs w:val="24"/>
        </w:rPr>
      </w:pPr>
      <w:r w:rsidRPr="009269D3">
        <w:rPr>
          <w:szCs w:val="24"/>
        </w:rPr>
        <w:t>Строить логическое рассуждение, включающее установление причинно-следственных связей.</w:t>
      </w:r>
    </w:p>
    <w:p w14:paraId="649D8094" w14:textId="77777777" w:rsidR="00F124D1" w:rsidRPr="009269D3" w:rsidRDefault="00F124D1" w:rsidP="00F124D1">
      <w:pPr>
        <w:overflowPunct w:val="0"/>
        <w:autoSpaceDE w:val="0"/>
        <w:autoSpaceDN w:val="0"/>
        <w:adjustRightInd w:val="0"/>
        <w:jc w:val="both"/>
        <w:rPr>
          <w:szCs w:val="24"/>
        </w:rPr>
      </w:pPr>
      <w:r w:rsidRPr="009269D3">
        <w:rPr>
          <w:szCs w:val="24"/>
        </w:rPr>
        <w:t>Создавать схематические модели с выделением существенных характеристик объекта.</w:t>
      </w:r>
    </w:p>
    <w:p w14:paraId="095AAC8C" w14:textId="77777777" w:rsidR="00F124D1" w:rsidRPr="009269D3" w:rsidRDefault="00F124D1" w:rsidP="00F124D1">
      <w:pPr>
        <w:overflowPunct w:val="0"/>
        <w:autoSpaceDE w:val="0"/>
        <w:autoSpaceDN w:val="0"/>
        <w:adjustRightInd w:val="0"/>
        <w:jc w:val="both"/>
        <w:rPr>
          <w:szCs w:val="24"/>
        </w:rPr>
      </w:pPr>
      <w:r w:rsidRPr="009269D3">
        <w:rPr>
          <w:szCs w:val="24"/>
        </w:rPr>
        <w:t>Составлять тезисы, различные виды планов (простых, сложных и т.п.). Преобразовывать информацию  из одного вида в другой (таблицу в текст и пр.).</w:t>
      </w:r>
    </w:p>
    <w:p w14:paraId="769A3738" w14:textId="77777777" w:rsidR="00F124D1" w:rsidRPr="009269D3" w:rsidRDefault="00F124D1" w:rsidP="00F124D1">
      <w:pPr>
        <w:overflowPunct w:val="0"/>
        <w:autoSpaceDE w:val="0"/>
        <w:autoSpaceDN w:val="0"/>
        <w:adjustRightInd w:val="0"/>
        <w:jc w:val="both"/>
        <w:rPr>
          <w:szCs w:val="24"/>
        </w:rPr>
      </w:pPr>
      <w:r w:rsidRPr="009269D3">
        <w:rPr>
          <w:szCs w:val="24"/>
        </w:rPr>
        <w:t>Вычитывать все уровни текстовой информации.</w:t>
      </w:r>
    </w:p>
    <w:p w14:paraId="154560AC" w14:textId="77777777" w:rsidR="00F124D1" w:rsidRPr="009269D3" w:rsidRDefault="00F124D1" w:rsidP="00F124D1">
      <w:pPr>
        <w:overflowPunct w:val="0"/>
        <w:autoSpaceDE w:val="0"/>
        <w:autoSpaceDN w:val="0"/>
        <w:adjustRightInd w:val="0"/>
        <w:jc w:val="both"/>
        <w:rPr>
          <w:szCs w:val="24"/>
        </w:rPr>
      </w:pPr>
      <w:r w:rsidRPr="009269D3">
        <w:rPr>
          <w:szCs w:val="24"/>
        </w:rPr>
        <w:t>Уметь определять возможные источники необходимых сведений, производить поиск информации, анализировать и оценивать ее достоверность.</w:t>
      </w:r>
    </w:p>
    <w:p w14:paraId="219A6DBE" w14:textId="77777777" w:rsidR="00F124D1" w:rsidRPr="009269D3" w:rsidRDefault="00F124D1" w:rsidP="00F124D1">
      <w:pPr>
        <w:overflowPunct w:val="0"/>
        <w:autoSpaceDE w:val="0"/>
        <w:autoSpaceDN w:val="0"/>
        <w:adjustRightInd w:val="0"/>
        <w:jc w:val="both"/>
        <w:rPr>
          <w:szCs w:val="24"/>
        </w:rPr>
      </w:pPr>
      <w:r w:rsidRPr="009269D3">
        <w:rPr>
          <w:i/>
          <w:iCs/>
          <w:szCs w:val="24"/>
        </w:rPr>
        <w:t>Коммуникативные УУД:</w:t>
      </w:r>
    </w:p>
    <w:p w14:paraId="3C70E1E6" w14:textId="77777777" w:rsidR="00F124D1" w:rsidRPr="009269D3" w:rsidRDefault="00F124D1" w:rsidP="00F124D1">
      <w:pPr>
        <w:overflowPunct w:val="0"/>
        <w:autoSpaceDE w:val="0"/>
        <w:autoSpaceDN w:val="0"/>
        <w:adjustRightInd w:val="0"/>
        <w:jc w:val="both"/>
        <w:rPr>
          <w:szCs w:val="24"/>
        </w:rPr>
      </w:pPr>
      <w:r w:rsidRPr="009269D3">
        <w:rPr>
          <w:szCs w:val="24"/>
        </w:rPr>
        <w:t>Самостоятельно организовывать учебное взаимодействие в группе (определять общие цели, распределять роли, договариваться друг с другом и т.д.).</w:t>
      </w:r>
    </w:p>
    <w:p w14:paraId="51970028" w14:textId="77777777" w:rsidR="00F124D1" w:rsidRPr="009269D3" w:rsidRDefault="00F124D1" w:rsidP="00F124D1">
      <w:pPr>
        <w:overflowPunct w:val="0"/>
        <w:autoSpaceDE w:val="0"/>
        <w:autoSpaceDN w:val="0"/>
        <w:adjustRightInd w:val="0"/>
        <w:jc w:val="both"/>
        <w:rPr>
          <w:szCs w:val="24"/>
        </w:rPr>
      </w:pPr>
      <w:r w:rsidRPr="009269D3">
        <w:rPr>
          <w:szCs w:val="24"/>
        </w:rPr>
        <w:t>Средством  формирования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w:t>
      </w:r>
    </w:p>
    <w:p w14:paraId="28EDE2F0" w14:textId="77777777" w:rsidR="00F124D1" w:rsidRPr="009269D3" w:rsidRDefault="00F124D1" w:rsidP="00F124D1">
      <w:pPr>
        <w:overflowPunct w:val="0"/>
        <w:autoSpaceDE w:val="0"/>
        <w:autoSpaceDN w:val="0"/>
        <w:adjustRightInd w:val="0"/>
        <w:jc w:val="both"/>
        <w:rPr>
          <w:szCs w:val="24"/>
        </w:rPr>
      </w:pPr>
      <w:r w:rsidRPr="009269D3">
        <w:rPr>
          <w:b/>
          <w:szCs w:val="24"/>
        </w:rPr>
        <w:t>Предметными результатами</w:t>
      </w:r>
      <w:r w:rsidRPr="009269D3">
        <w:rPr>
          <w:szCs w:val="24"/>
        </w:rPr>
        <w:t xml:space="preserve"> изучения предмета «Биология» являются следующие умения:</w:t>
      </w:r>
    </w:p>
    <w:p w14:paraId="4927D3F3" w14:textId="77777777" w:rsidR="00F124D1" w:rsidRPr="009269D3" w:rsidRDefault="00F124D1" w:rsidP="00F124D1">
      <w:pPr>
        <w:overflowPunct w:val="0"/>
        <w:autoSpaceDE w:val="0"/>
        <w:autoSpaceDN w:val="0"/>
        <w:adjustRightInd w:val="0"/>
        <w:jc w:val="both"/>
        <w:rPr>
          <w:szCs w:val="24"/>
        </w:rPr>
      </w:pPr>
      <w:r w:rsidRPr="009269D3">
        <w:rPr>
          <w:szCs w:val="24"/>
        </w:rPr>
        <w:t>1-я линия развития – осознание роли жизни:</w:t>
      </w:r>
    </w:p>
    <w:p w14:paraId="17FAE50D" w14:textId="77777777" w:rsidR="00F124D1" w:rsidRPr="009269D3" w:rsidRDefault="00F124D1" w:rsidP="00F124D1">
      <w:pPr>
        <w:overflowPunct w:val="0"/>
        <w:autoSpaceDE w:val="0"/>
        <w:autoSpaceDN w:val="0"/>
        <w:adjustRightInd w:val="0"/>
        <w:jc w:val="both"/>
        <w:rPr>
          <w:szCs w:val="24"/>
        </w:rPr>
      </w:pPr>
      <w:r w:rsidRPr="009269D3">
        <w:rPr>
          <w:szCs w:val="24"/>
        </w:rPr>
        <w:t>– определять роль в природе различных групп организмов;</w:t>
      </w:r>
    </w:p>
    <w:p w14:paraId="0F31DA0D" w14:textId="77777777" w:rsidR="00F124D1" w:rsidRPr="009269D3" w:rsidRDefault="00F124D1" w:rsidP="00F124D1">
      <w:pPr>
        <w:overflowPunct w:val="0"/>
        <w:autoSpaceDE w:val="0"/>
        <w:autoSpaceDN w:val="0"/>
        <w:adjustRightInd w:val="0"/>
        <w:jc w:val="both"/>
        <w:rPr>
          <w:szCs w:val="24"/>
        </w:rPr>
      </w:pPr>
      <w:r w:rsidRPr="009269D3">
        <w:rPr>
          <w:szCs w:val="24"/>
        </w:rPr>
        <w:t>– объяснять роль живых организмов в круговороте веществ экосистемы.</w:t>
      </w:r>
    </w:p>
    <w:p w14:paraId="0686CC4A" w14:textId="77777777" w:rsidR="00F124D1" w:rsidRPr="009269D3" w:rsidRDefault="00F124D1" w:rsidP="00F124D1">
      <w:pPr>
        <w:overflowPunct w:val="0"/>
        <w:autoSpaceDE w:val="0"/>
        <w:autoSpaceDN w:val="0"/>
        <w:adjustRightInd w:val="0"/>
        <w:jc w:val="both"/>
        <w:rPr>
          <w:szCs w:val="24"/>
        </w:rPr>
      </w:pPr>
      <w:r w:rsidRPr="009269D3">
        <w:rPr>
          <w:szCs w:val="24"/>
        </w:rPr>
        <w:t>2-я линия развития – рассмотрение биологических процессов в развитии:</w:t>
      </w:r>
    </w:p>
    <w:p w14:paraId="7C57E2C2" w14:textId="77777777" w:rsidR="00F124D1" w:rsidRPr="009269D3" w:rsidRDefault="00F124D1" w:rsidP="00F124D1">
      <w:pPr>
        <w:overflowPunct w:val="0"/>
        <w:autoSpaceDE w:val="0"/>
        <w:autoSpaceDN w:val="0"/>
        <w:adjustRightInd w:val="0"/>
        <w:jc w:val="both"/>
        <w:rPr>
          <w:szCs w:val="24"/>
        </w:rPr>
      </w:pPr>
      <w:r w:rsidRPr="009269D3">
        <w:rPr>
          <w:szCs w:val="24"/>
        </w:rPr>
        <w:t>– приводить примеры приспособлений организмов к среде обитания и объяснять их значение;</w:t>
      </w:r>
    </w:p>
    <w:p w14:paraId="52A32F4D" w14:textId="77777777" w:rsidR="00F124D1" w:rsidRPr="009269D3" w:rsidRDefault="00F124D1" w:rsidP="00F124D1">
      <w:pPr>
        <w:overflowPunct w:val="0"/>
        <w:autoSpaceDE w:val="0"/>
        <w:autoSpaceDN w:val="0"/>
        <w:adjustRightInd w:val="0"/>
        <w:jc w:val="both"/>
        <w:rPr>
          <w:szCs w:val="24"/>
        </w:rPr>
      </w:pPr>
      <w:r w:rsidRPr="009269D3">
        <w:rPr>
          <w:szCs w:val="24"/>
        </w:rPr>
        <w:t>– находить черты, свидетельствующие об усложнении живых организмов по сравнению с предками, и давать им объяснение;</w:t>
      </w:r>
    </w:p>
    <w:p w14:paraId="595A7C81" w14:textId="77777777" w:rsidR="00F124D1" w:rsidRPr="009269D3" w:rsidRDefault="00F124D1" w:rsidP="00F124D1">
      <w:pPr>
        <w:overflowPunct w:val="0"/>
        <w:autoSpaceDE w:val="0"/>
        <w:autoSpaceDN w:val="0"/>
        <w:adjustRightInd w:val="0"/>
        <w:jc w:val="both"/>
        <w:rPr>
          <w:szCs w:val="24"/>
        </w:rPr>
      </w:pPr>
      <w:r w:rsidRPr="009269D3">
        <w:rPr>
          <w:szCs w:val="24"/>
        </w:rPr>
        <w:t>– объяснять приспособления на разных стадиях жизненных циклов.</w:t>
      </w:r>
    </w:p>
    <w:p w14:paraId="7F675167" w14:textId="77777777" w:rsidR="00F124D1" w:rsidRPr="009269D3" w:rsidRDefault="00F124D1" w:rsidP="00F124D1">
      <w:pPr>
        <w:overflowPunct w:val="0"/>
        <w:autoSpaceDE w:val="0"/>
        <w:autoSpaceDN w:val="0"/>
        <w:adjustRightInd w:val="0"/>
        <w:jc w:val="both"/>
        <w:rPr>
          <w:szCs w:val="24"/>
        </w:rPr>
      </w:pPr>
      <w:r w:rsidRPr="009269D3">
        <w:rPr>
          <w:szCs w:val="24"/>
        </w:rPr>
        <w:t>3-я линия развития – использование биологических знаний в быту:</w:t>
      </w:r>
    </w:p>
    <w:p w14:paraId="39AAD5E1" w14:textId="77777777" w:rsidR="00F124D1" w:rsidRPr="009269D3" w:rsidRDefault="00F124D1" w:rsidP="00F124D1">
      <w:pPr>
        <w:overflowPunct w:val="0"/>
        <w:autoSpaceDE w:val="0"/>
        <w:autoSpaceDN w:val="0"/>
        <w:adjustRightInd w:val="0"/>
        <w:jc w:val="both"/>
        <w:rPr>
          <w:szCs w:val="24"/>
        </w:rPr>
      </w:pPr>
      <w:r w:rsidRPr="009269D3">
        <w:rPr>
          <w:szCs w:val="24"/>
        </w:rPr>
        <w:t>– объяснять значение живых организмов в жизни и хозяйстве человека.</w:t>
      </w:r>
    </w:p>
    <w:p w14:paraId="69DBDD25" w14:textId="77777777" w:rsidR="00F124D1" w:rsidRPr="009269D3" w:rsidRDefault="00F124D1" w:rsidP="00F124D1">
      <w:pPr>
        <w:overflowPunct w:val="0"/>
        <w:autoSpaceDE w:val="0"/>
        <w:autoSpaceDN w:val="0"/>
        <w:adjustRightInd w:val="0"/>
        <w:jc w:val="both"/>
        <w:rPr>
          <w:szCs w:val="24"/>
        </w:rPr>
      </w:pPr>
      <w:r w:rsidRPr="009269D3">
        <w:rPr>
          <w:szCs w:val="24"/>
        </w:rPr>
        <w:t>4-я линия развития –  объяснять мир с точки зрения биологии:</w:t>
      </w:r>
    </w:p>
    <w:p w14:paraId="32BFCE6D" w14:textId="77777777" w:rsidR="00F124D1" w:rsidRPr="009269D3" w:rsidRDefault="00F124D1" w:rsidP="00F124D1">
      <w:pPr>
        <w:overflowPunct w:val="0"/>
        <w:autoSpaceDE w:val="0"/>
        <w:autoSpaceDN w:val="0"/>
        <w:adjustRightInd w:val="0"/>
        <w:jc w:val="both"/>
        <w:rPr>
          <w:szCs w:val="24"/>
        </w:rPr>
      </w:pPr>
      <w:r w:rsidRPr="009269D3">
        <w:rPr>
          <w:szCs w:val="24"/>
        </w:rPr>
        <w:t>– перечислять отличительные свойства живого;</w:t>
      </w:r>
    </w:p>
    <w:p w14:paraId="035EFA5A" w14:textId="77777777" w:rsidR="00F124D1" w:rsidRPr="009269D3" w:rsidRDefault="00F124D1" w:rsidP="00F124D1">
      <w:pPr>
        <w:overflowPunct w:val="0"/>
        <w:autoSpaceDE w:val="0"/>
        <w:autoSpaceDN w:val="0"/>
        <w:adjustRightInd w:val="0"/>
        <w:jc w:val="both"/>
        <w:rPr>
          <w:szCs w:val="24"/>
        </w:rPr>
      </w:pPr>
      <w:r w:rsidRPr="009269D3">
        <w:rPr>
          <w:szCs w:val="24"/>
        </w:rPr>
        <w:t>– различать (по таблице) основные группы живых организмов (бактерии: безъядерные, ядерные: грибы, растения, животные) и основные группы растений (водоросли, мхи, хвощи, плауны, папоротники, голосеменные и цветковые);</w:t>
      </w:r>
    </w:p>
    <w:p w14:paraId="6DB6FE7F" w14:textId="77777777" w:rsidR="00F124D1" w:rsidRPr="009269D3" w:rsidRDefault="00F124D1" w:rsidP="00F124D1">
      <w:pPr>
        <w:overflowPunct w:val="0"/>
        <w:autoSpaceDE w:val="0"/>
        <w:autoSpaceDN w:val="0"/>
        <w:adjustRightInd w:val="0"/>
        <w:jc w:val="both"/>
        <w:rPr>
          <w:szCs w:val="24"/>
        </w:rPr>
      </w:pPr>
      <w:r w:rsidRPr="009269D3">
        <w:rPr>
          <w:szCs w:val="24"/>
        </w:rPr>
        <w:t>– определять основные органы растений (части клетки);</w:t>
      </w:r>
    </w:p>
    <w:p w14:paraId="204E49FF" w14:textId="77777777" w:rsidR="00F124D1" w:rsidRPr="009269D3" w:rsidRDefault="00F124D1" w:rsidP="00F124D1">
      <w:pPr>
        <w:overflowPunct w:val="0"/>
        <w:autoSpaceDE w:val="0"/>
        <w:autoSpaceDN w:val="0"/>
        <w:adjustRightInd w:val="0"/>
        <w:jc w:val="both"/>
        <w:rPr>
          <w:szCs w:val="24"/>
        </w:rPr>
      </w:pPr>
      <w:r w:rsidRPr="009269D3">
        <w:rPr>
          <w:szCs w:val="24"/>
        </w:rPr>
        <w:t>– объяснять строение и жизнедеятельность изученных групп живых организмов (бактерии, грибы, водоросли, мхи, хвощи, плауны, папоротники, голосеменные и цветковые);</w:t>
      </w:r>
    </w:p>
    <w:p w14:paraId="767978DA" w14:textId="77777777" w:rsidR="00F124D1" w:rsidRPr="009269D3" w:rsidRDefault="00F124D1" w:rsidP="00F124D1">
      <w:pPr>
        <w:overflowPunct w:val="0"/>
        <w:autoSpaceDE w:val="0"/>
        <w:autoSpaceDN w:val="0"/>
        <w:adjustRightInd w:val="0"/>
        <w:jc w:val="both"/>
        <w:rPr>
          <w:szCs w:val="24"/>
        </w:rPr>
      </w:pPr>
      <w:r w:rsidRPr="009269D3">
        <w:rPr>
          <w:szCs w:val="24"/>
        </w:rPr>
        <w:t>– понимать смысл биологических терминов;</w:t>
      </w:r>
    </w:p>
    <w:p w14:paraId="2D1E2C65" w14:textId="77777777" w:rsidR="00F124D1" w:rsidRPr="009269D3" w:rsidRDefault="00F124D1" w:rsidP="00F124D1">
      <w:pPr>
        <w:overflowPunct w:val="0"/>
        <w:autoSpaceDE w:val="0"/>
        <w:autoSpaceDN w:val="0"/>
        <w:adjustRightInd w:val="0"/>
        <w:jc w:val="both"/>
        <w:rPr>
          <w:szCs w:val="24"/>
        </w:rPr>
      </w:pPr>
      <w:r w:rsidRPr="009269D3">
        <w:rPr>
          <w:szCs w:val="24"/>
        </w:rPr>
        <w:t>– характеризовать методы биологической науки (наблюдение, сравнение, эксперимент, измерение) и их роль в познании живой природы;</w:t>
      </w:r>
    </w:p>
    <w:p w14:paraId="7999F96D" w14:textId="77777777" w:rsidR="00F124D1" w:rsidRPr="009269D3" w:rsidRDefault="00F124D1" w:rsidP="00F124D1">
      <w:pPr>
        <w:overflowPunct w:val="0"/>
        <w:autoSpaceDE w:val="0"/>
        <w:autoSpaceDN w:val="0"/>
        <w:adjustRightInd w:val="0"/>
        <w:jc w:val="both"/>
        <w:rPr>
          <w:szCs w:val="24"/>
        </w:rPr>
      </w:pPr>
      <w:r w:rsidRPr="009269D3">
        <w:rPr>
          <w:szCs w:val="24"/>
        </w:rPr>
        <w:t>– проводить биологические опыты и эксперименты и объяснять их результаты; пользоваться увеличительными приборами и иметь элементарные навыки приготовления и изучения препаратов.</w:t>
      </w:r>
    </w:p>
    <w:p w14:paraId="2302C987" w14:textId="77777777" w:rsidR="00F124D1" w:rsidRPr="009269D3" w:rsidRDefault="00F124D1" w:rsidP="00F124D1">
      <w:pPr>
        <w:overflowPunct w:val="0"/>
        <w:autoSpaceDE w:val="0"/>
        <w:autoSpaceDN w:val="0"/>
        <w:adjustRightInd w:val="0"/>
        <w:jc w:val="both"/>
        <w:rPr>
          <w:szCs w:val="24"/>
        </w:rPr>
      </w:pPr>
      <w:r w:rsidRPr="009269D3">
        <w:rPr>
          <w:szCs w:val="24"/>
        </w:rPr>
        <w:t>6-я линия развития – оценивать поведение человека с точки зрения здорового образа жизни:</w:t>
      </w:r>
    </w:p>
    <w:p w14:paraId="3CFA0E7E" w14:textId="77777777" w:rsidR="00F124D1" w:rsidRPr="009269D3" w:rsidRDefault="00F124D1" w:rsidP="00F124D1">
      <w:pPr>
        <w:overflowPunct w:val="0"/>
        <w:autoSpaceDE w:val="0"/>
        <w:autoSpaceDN w:val="0"/>
        <w:adjustRightInd w:val="0"/>
        <w:jc w:val="both"/>
        <w:rPr>
          <w:szCs w:val="24"/>
        </w:rPr>
      </w:pPr>
      <w:r w:rsidRPr="009269D3">
        <w:rPr>
          <w:szCs w:val="24"/>
        </w:rPr>
        <w:t>– использовать знания биологии при соблюдении правил повседневной гигиены;</w:t>
      </w:r>
    </w:p>
    <w:p w14:paraId="600AD86E" w14:textId="77777777" w:rsidR="00F124D1" w:rsidRPr="009269D3" w:rsidRDefault="00F124D1" w:rsidP="00F124D1">
      <w:pPr>
        <w:overflowPunct w:val="0"/>
        <w:autoSpaceDE w:val="0"/>
        <w:autoSpaceDN w:val="0"/>
        <w:adjustRightInd w:val="0"/>
        <w:jc w:val="both"/>
        <w:rPr>
          <w:szCs w:val="24"/>
        </w:rPr>
      </w:pPr>
      <w:r w:rsidRPr="009269D3">
        <w:rPr>
          <w:szCs w:val="24"/>
        </w:rPr>
        <w:t>– различать съедобные и ядовитые грибы и растения своей местности.</w:t>
      </w:r>
    </w:p>
    <w:p w14:paraId="1B1DD9F1" w14:textId="77777777" w:rsidR="00F124D1" w:rsidRPr="009269D3" w:rsidRDefault="00F124D1" w:rsidP="00F124D1">
      <w:pPr>
        <w:overflowPunct w:val="0"/>
        <w:autoSpaceDE w:val="0"/>
        <w:autoSpaceDN w:val="0"/>
        <w:adjustRightInd w:val="0"/>
        <w:jc w:val="both"/>
        <w:rPr>
          <w:szCs w:val="24"/>
        </w:rPr>
      </w:pPr>
      <w:r w:rsidRPr="009269D3">
        <w:rPr>
          <w:b/>
          <w:szCs w:val="24"/>
        </w:rPr>
        <w:t>Предметные результаты</w:t>
      </w:r>
      <w:r w:rsidRPr="009269D3">
        <w:rPr>
          <w:szCs w:val="24"/>
        </w:rPr>
        <w:t xml:space="preserve"> обучения в основной школе включат освоенные обучающимися в ходе изучения учебного предмета умения. Включают специфические для данной предметной области, виды деятельности по получению нового знания в рамках учебного предмета, его преобразованию и применению,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приёмами.</w:t>
      </w:r>
    </w:p>
    <w:p w14:paraId="633EAE31" w14:textId="77777777" w:rsidR="00F124D1" w:rsidRPr="009269D3" w:rsidRDefault="00F124D1" w:rsidP="00F124D1">
      <w:pPr>
        <w:overflowPunct w:val="0"/>
        <w:autoSpaceDE w:val="0"/>
        <w:autoSpaceDN w:val="0"/>
        <w:adjustRightInd w:val="0"/>
        <w:jc w:val="both"/>
        <w:rPr>
          <w:szCs w:val="24"/>
        </w:rPr>
      </w:pPr>
      <w:r w:rsidRPr="009269D3">
        <w:rPr>
          <w:i/>
          <w:iCs/>
          <w:szCs w:val="24"/>
        </w:rPr>
        <w:t>Основные предметные результаты обучения биологии:</w:t>
      </w:r>
    </w:p>
    <w:p w14:paraId="76AD7E1E" w14:textId="77777777" w:rsidR="00F124D1" w:rsidRPr="009269D3" w:rsidRDefault="00F124D1" w:rsidP="00F124D1">
      <w:pPr>
        <w:overflowPunct w:val="0"/>
        <w:autoSpaceDE w:val="0"/>
        <w:autoSpaceDN w:val="0"/>
        <w:adjustRightInd w:val="0"/>
        <w:jc w:val="both"/>
        <w:rPr>
          <w:szCs w:val="24"/>
        </w:rPr>
      </w:pPr>
      <w:r w:rsidRPr="009269D3">
        <w:rPr>
          <w:szCs w:val="24"/>
        </w:rPr>
        <w:t>- усвоение системы научных знаний о живой природе и закономерностях её развития для формирования естественнонаучной картины мира;</w:t>
      </w:r>
    </w:p>
    <w:p w14:paraId="78CC2973" w14:textId="77777777" w:rsidR="00F124D1" w:rsidRPr="009269D3" w:rsidRDefault="00F124D1" w:rsidP="00F124D1">
      <w:pPr>
        <w:overflowPunct w:val="0"/>
        <w:autoSpaceDE w:val="0"/>
        <w:autoSpaceDN w:val="0"/>
        <w:adjustRightInd w:val="0"/>
        <w:jc w:val="both"/>
        <w:rPr>
          <w:szCs w:val="24"/>
        </w:rPr>
      </w:pPr>
      <w:r w:rsidRPr="009269D3">
        <w:rPr>
          <w:szCs w:val="24"/>
        </w:rPr>
        <w:t>-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экосистемной организации жизни, о взаимосвязи всего живого в биосфере, о наследственности и изменчивости; овладение понятийным аппаратом биологии;</w:t>
      </w:r>
    </w:p>
    <w:p w14:paraId="4B5F17FD" w14:textId="77777777" w:rsidR="00F124D1" w:rsidRPr="009269D3" w:rsidRDefault="00F124D1" w:rsidP="00F124D1">
      <w:pPr>
        <w:overflowPunct w:val="0"/>
        <w:autoSpaceDE w:val="0"/>
        <w:autoSpaceDN w:val="0"/>
        <w:adjustRightInd w:val="0"/>
        <w:jc w:val="both"/>
        <w:rPr>
          <w:szCs w:val="24"/>
        </w:rPr>
      </w:pPr>
      <w:r w:rsidRPr="009269D3">
        <w:rPr>
          <w:szCs w:val="24"/>
        </w:rPr>
        <w:t>- приобретение опыта использования методов биологической науки и проведения несложных биологических экспериментов для изучения живых организмов;</w:t>
      </w:r>
    </w:p>
    <w:p w14:paraId="1A281E74" w14:textId="77777777" w:rsidR="00F124D1" w:rsidRPr="009269D3" w:rsidRDefault="00F124D1" w:rsidP="00F124D1">
      <w:pPr>
        <w:overflowPunct w:val="0"/>
        <w:autoSpaceDE w:val="0"/>
        <w:autoSpaceDN w:val="0"/>
        <w:adjustRightInd w:val="0"/>
        <w:jc w:val="both"/>
        <w:rPr>
          <w:szCs w:val="24"/>
        </w:rPr>
      </w:pPr>
      <w:r w:rsidRPr="009269D3">
        <w:rPr>
          <w:szCs w:val="24"/>
        </w:rPr>
        <w:t>-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14:paraId="1024FDF1" w14:textId="77777777" w:rsidR="00F124D1" w:rsidRPr="009269D3" w:rsidRDefault="00F124D1" w:rsidP="00F124D1">
      <w:pPr>
        <w:overflowPunct w:val="0"/>
        <w:autoSpaceDE w:val="0"/>
        <w:autoSpaceDN w:val="0"/>
        <w:adjustRightInd w:val="0"/>
        <w:jc w:val="both"/>
        <w:rPr>
          <w:szCs w:val="24"/>
        </w:rPr>
      </w:pPr>
      <w:r w:rsidRPr="009269D3">
        <w:rPr>
          <w:szCs w:val="24"/>
        </w:rPr>
        <w:t>-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умение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сохранения биоразнообразия и природных местообитаний;</w:t>
      </w:r>
    </w:p>
    <w:p w14:paraId="762ECA0F" w14:textId="77777777" w:rsidR="00F124D1" w:rsidRPr="009269D3" w:rsidRDefault="00F124D1" w:rsidP="00F124D1">
      <w:pPr>
        <w:overflowPunct w:val="0"/>
        <w:autoSpaceDE w:val="0"/>
        <w:autoSpaceDN w:val="0"/>
        <w:adjustRightInd w:val="0"/>
        <w:jc w:val="both"/>
        <w:rPr>
          <w:szCs w:val="24"/>
        </w:rPr>
      </w:pPr>
      <w:r w:rsidRPr="009269D3">
        <w:rPr>
          <w:szCs w:val="24"/>
        </w:rPr>
        <w:t>- 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w:t>
      </w:r>
    </w:p>
    <w:p w14:paraId="7C0A9489" w14:textId="77777777" w:rsidR="00F124D1" w:rsidRPr="009269D3" w:rsidRDefault="00F124D1" w:rsidP="00F124D1">
      <w:pPr>
        <w:overflowPunct w:val="0"/>
        <w:autoSpaceDE w:val="0"/>
        <w:autoSpaceDN w:val="0"/>
        <w:adjustRightInd w:val="0"/>
        <w:jc w:val="both"/>
        <w:rPr>
          <w:szCs w:val="24"/>
        </w:rPr>
      </w:pPr>
      <w:r w:rsidRPr="009269D3">
        <w:rPr>
          <w:szCs w:val="24"/>
        </w:rPr>
        <w:t>- 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p>
    <w:p w14:paraId="3CF14BF9" w14:textId="77777777" w:rsidR="00F124D1" w:rsidRPr="009269D3" w:rsidRDefault="00F124D1" w:rsidP="00F124D1">
      <w:pPr>
        <w:overflowPunct w:val="0"/>
        <w:autoSpaceDE w:val="0"/>
        <w:autoSpaceDN w:val="0"/>
        <w:adjustRightInd w:val="0"/>
        <w:jc w:val="both"/>
        <w:rPr>
          <w:szCs w:val="24"/>
        </w:rPr>
      </w:pPr>
      <w:r w:rsidRPr="009269D3">
        <w:rPr>
          <w:szCs w:val="24"/>
        </w:rPr>
        <w:t>- формирование представлений о значении биологических наук в решении локальных и глобальных экологических проблем, необходимости рационального природопользования;</w:t>
      </w:r>
    </w:p>
    <w:p w14:paraId="0FFC6135" w14:textId="77777777" w:rsidR="00F124D1" w:rsidRPr="009269D3" w:rsidRDefault="00F124D1" w:rsidP="00F124D1">
      <w:pPr>
        <w:overflowPunct w:val="0"/>
        <w:autoSpaceDE w:val="0"/>
        <w:autoSpaceDN w:val="0"/>
        <w:adjustRightInd w:val="0"/>
        <w:jc w:val="both"/>
        <w:rPr>
          <w:szCs w:val="24"/>
        </w:rPr>
      </w:pPr>
      <w:r w:rsidRPr="009269D3">
        <w:rPr>
          <w:szCs w:val="24"/>
        </w:rPr>
        <w:t>-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6029E83F" w14:textId="77777777" w:rsidR="00543F39" w:rsidRPr="009269D3" w:rsidRDefault="00543F39" w:rsidP="007C424B">
      <w:pPr>
        <w:overflowPunct w:val="0"/>
        <w:autoSpaceDE w:val="0"/>
        <w:autoSpaceDN w:val="0"/>
        <w:adjustRightInd w:val="0"/>
        <w:jc w:val="both"/>
        <w:rPr>
          <w:szCs w:val="24"/>
        </w:rPr>
      </w:pPr>
    </w:p>
    <w:p w14:paraId="42BFA95B" w14:textId="77777777" w:rsidR="00F124D1" w:rsidRPr="009269D3" w:rsidRDefault="00F124D1" w:rsidP="007C424B">
      <w:pPr>
        <w:overflowPunct w:val="0"/>
        <w:autoSpaceDE w:val="0"/>
        <w:autoSpaceDN w:val="0"/>
        <w:adjustRightInd w:val="0"/>
        <w:jc w:val="both"/>
        <w:rPr>
          <w:b/>
          <w:szCs w:val="24"/>
        </w:rPr>
      </w:pPr>
      <w:r w:rsidRPr="009269D3">
        <w:rPr>
          <w:b/>
          <w:szCs w:val="24"/>
        </w:rPr>
        <w:t>Содержание учебного предмета</w:t>
      </w:r>
    </w:p>
    <w:p w14:paraId="4DD0D42F" w14:textId="77777777" w:rsidR="00F124D1" w:rsidRPr="009269D3" w:rsidRDefault="00F124D1" w:rsidP="00F124D1">
      <w:pPr>
        <w:overflowPunct w:val="0"/>
        <w:autoSpaceDE w:val="0"/>
        <w:autoSpaceDN w:val="0"/>
        <w:adjustRightInd w:val="0"/>
        <w:jc w:val="both"/>
        <w:rPr>
          <w:szCs w:val="24"/>
        </w:rPr>
      </w:pPr>
      <w:r w:rsidRPr="009269D3">
        <w:rPr>
          <w:szCs w:val="24"/>
        </w:rPr>
        <w:t xml:space="preserve">I. Организация живой природы </w:t>
      </w:r>
    </w:p>
    <w:p w14:paraId="5F68FDE4" w14:textId="77777777" w:rsidR="00F124D1" w:rsidRPr="009269D3" w:rsidRDefault="00F124D1" w:rsidP="00F124D1">
      <w:pPr>
        <w:overflowPunct w:val="0"/>
        <w:autoSpaceDE w:val="0"/>
        <w:autoSpaceDN w:val="0"/>
        <w:adjustRightInd w:val="0"/>
        <w:jc w:val="both"/>
        <w:rPr>
          <w:szCs w:val="24"/>
        </w:rPr>
      </w:pPr>
      <w:r w:rsidRPr="009269D3">
        <w:rPr>
          <w:szCs w:val="24"/>
        </w:rPr>
        <w:t>Уровни организации живой природы. Организм –единое целое. Общие свойства организмов: обмен веществ, наследственность, изменчивость, воспроизведение, индивидуальное развитие.  Средообразующая роль организмов. Вид. Общие признаки вида. Ареал вида. Приспособленность особей вида к конкретным условиям среды обитания. Популяция – часть вида. Популяции разных видов — взаимосвязанные части природного сообщества. Природное сообщество — живая часть экосистемы. Видовая и пространственная структура сообщества. Пищевые связи организмов в экосистеме. Экосистема — часть биосферы. Разнообразие экосистем.</w:t>
      </w:r>
    </w:p>
    <w:p w14:paraId="59E10678" w14:textId="77777777" w:rsidR="00F124D1" w:rsidRPr="009269D3" w:rsidRDefault="00F124D1" w:rsidP="00F124D1">
      <w:pPr>
        <w:overflowPunct w:val="0"/>
        <w:autoSpaceDE w:val="0"/>
        <w:autoSpaceDN w:val="0"/>
        <w:adjustRightInd w:val="0"/>
        <w:jc w:val="both"/>
        <w:rPr>
          <w:szCs w:val="24"/>
        </w:rPr>
      </w:pPr>
      <w:r w:rsidRPr="009269D3">
        <w:rPr>
          <w:szCs w:val="24"/>
        </w:rPr>
        <w:t>Демонстрация: портреты ученых; гербарные экземпляры растений, чучела и рисунки животных разных видов, схемы, рисунки, таблицы, репродукции картин, модели, слайды, видеофильмы (в том числе цифровые образовательные ресурсы), иллюстрирующие экосистемную организацию живой природы.</w:t>
      </w:r>
    </w:p>
    <w:p w14:paraId="28C1FFFD" w14:textId="77777777" w:rsidR="00F124D1" w:rsidRPr="009269D3" w:rsidRDefault="00F124D1" w:rsidP="00F124D1">
      <w:pPr>
        <w:overflowPunct w:val="0"/>
        <w:autoSpaceDE w:val="0"/>
        <w:autoSpaceDN w:val="0"/>
        <w:adjustRightInd w:val="0"/>
        <w:jc w:val="both"/>
        <w:rPr>
          <w:szCs w:val="24"/>
        </w:rPr>
      </w:pPr>
      <w:r w:rsidRPr="009269D3">
        <w:rPr>
          <w:i/>
          <w:szCs w:val="24"/>
        </w:rPr>
        <w:t>Экскурсия</w:t>
      </w:r>
      <w:r w:rsidRPr="009269D3">
        <w:rPr>
          <w:szCs w:val="24"/>
        </w:rPr>
        <w:t>: 1. Разнообразие видов в сообществе.</w:t>
      </w:r>
    </w:p>
    <w:p w14:paraId="358650F2" w14:textId="77777777" w:rsidR="00F124D1" w:rsidRPr="009269D3" w:rsidRDefault="00F124D1" w:rsidP="00F124D1">
      <w:pPr>
        <w:overflowPunct w:val="0"/>
        <w:autoSpaceDE w:val="0"/>
        <w:autoSpaceDN w:val="0"/>
        <w:adjustRightInd w:val="0"/>
        <w:jc w:val="both"/>
        <w:rPr>
          <w:b/>
          <w:szCs w:val="24"/>
        </w:rPr>
      </w:pPr>
      <w:r w:rsidRPr="009269D3">
        <w:rPr>
          <w:szCs w:val="24"/>
        </w:rPr>
        <w:t>II. Эволюция живой природы</w:t>
      </w:r>
      <w:r w:rsidRPr="009269D3">
        <w:rPr>
          <w:b/>
          <w:szCs w:val="24"/>
        </w:rPr>
        <w:t xml:space="preserve"> </w:t>
      </w:r>
    </w:p>
    <w:p w14:paraId="7CDC2B0D" w14:textId="77777777" w:rsidR="00F124D1" w:rsidRPr="009269D3" w:rsidRDefault="00F124D1" w:rsidP="00F124D1">
      <w:pPr>
        <w:overflowPunct w:val="0"/>
        <w:autoSpaceDE w:val="0"/>
        <w:autoSpaceDN w:val="0"/>
        <w:adjustRightInd w:val="0"/>
        <w:jc w:val="both"/>
        <w:rPr>
          <w:szCs w:val="24"/>
        </w:rPr>
      </w:pPr>
      <w:r w:rsidRPr="009269D3">
        <w:rPr>
          <w:szCs w:val="24"/>
        </w:rPr>
        <w:t xml:space="preserve"> Возникновение жизни на Земле и ее существование в форме экосистемы Эволюция. Основные события в историческом пути развития живой природы: от архея к кайнозою. Эволюционное учение Ч. Дарвина. Наследственность и изменчивость, борьба за существование и естественный отбор – движущие силы эволюции. Приспособленность организмов к условиям среды обитания, разнообразие видов. Возникновение высших форм жизни на основе более простых – результат эволюции. Доказательства эволюции: окаменелости и отпечатки, зародышевое сходство, единый план строения, рудиментарные органы, реликтовые виды.- Система растений и животных — отображение эволюции. Принципы классификации.</w:t>
      </w:r>
    </w:p>
    <w:p w14:paraId="256C9B71" w14:textId="77777777" w:rsidR="00F124D1" w:rsidRPr="009269D3" w:rsidRDefault="00F124D1" w:rsidP="00F124D1">
      <w:pPr>
        <w:overflowPunct w:val="0"/>
        <w:autoSpaceDE w:val="0"/>
        <w:autoSpaceDN w:val="0"/>
        <w:adjustRightInd w:val="0"/>
        <w:jc w:val="both"/>
        <w:rPr>
          <w:szCs w:val="24"/>
        </w:rPr>
      </w:pPr>
      <w:r w:rsidRPr="009269D3">
        <w:rPr>
          <w:szCs w:val="24"/>
        </w:rPr>
        <w:t>Демонстрация: портреты ученых; гербарные экземпляры растений, коллекции насекомых, репродукции картин, схемы, рисунки, слайды, таблицы, видеофильмы (в том числе цифровые образовательные ресурсы), иллюстрирующие движущие силы эволюции, многообразие живых организмов, их приспособленность к условиям среды обитания, принципы классификации.</w:t>
      </w:r>
    </w:p>
    <w:p w14:paraId="5294127F" w14:textId="77777777" w:rsidR="00F124D1" w:rsidRPr="009269D3" w:rsidRDefault="00F124D1" w:rsidP="00F124D1">
      <w:pPr>
        <w:overflowPunct w:val="0"/>
        <w:autoSpaceDE w:val="0"/>
        <w:autoSpaceDN w:val="0"/>
        <w:adjustRightInd w:val="0"/>
        <w:jc w:val="both"/>
        <w:rPr>
          <w:b/>
          <w:szCs w:val="24"/>
        </w:rPr>
      </w:pPr>
      <w:r w:rsidRPr="009269D3">
        <w:rPr>
          <w:szCs w:val="24"/>
        </w:rPr>
        <w:t>III. Царство Растения</w:t>
      </w:r>
      <w:r w:rsidRPr="009269D3">
        <w:rPr>
          <w:b/>
          <w:szCs w:val="24"/>
        </w:rPr>
        <w:t xml:space="preserve"> </w:t>
      </w:r>
    </w:p>
    <w:p w14:paraId="159660D0" w14:textId="77777777" w:rsidR="00F124D1" w:rsidRPr="009269D3" w:rsidRDefault="00F124D1" w:rsidP="00F124D1">
      <w:pPr>
        <w:overflowPunct w:val="0"/>
        <w:autoSpaceDE w:val="0"/>
        <w:autoSpaceDN w:val="0"/>
        <w:adjustRightInd w:val="0"/>
        <w:jc w:val="both"/>
        <w:rPr>
          <w:szCs w:val="24"/>
        </w:rPr>
      </w:pPr>
      <w:r w:rsidRPr="009269D3">
        <w:rPr>
          <w:szCs w:val="24"/>
          <w:u w:val="single"/>
        </w:rPr>
        <w:t>Царство Растения</w:t>
      </w:r>
      <w:r w:rsidRPr="009269D3">
        <w:rPr>
          <w:szCs w:val="24"/>
        </w:rPr>
        <w:t>, общие признаки. Особая роль растений в жизни нашей планеты как производителей органических веществ.Жизненные формы растений. Современный растительный мир — результат эволюции.</w:t>
      </w:r>
    </w:p>
    <w:p w14:paraId="450CDAC3" w14:textId="77777777" w:rsidR="00F124D1" w:rsidRPr="009269D3" w:rsidRDefault="00F124D1" w:rsidP="00F124D1">
      <w:pPr>
        <w:overflowPunct w:val="0"/>
        <w:autoSpaceDE w:val="0"/>
        <w:autoSpaceDN w:val="0"/>
        <w:adjustRightInd w:val="0"/>
        <w:jc w:val="both"/>
        <w:rPr>
          <w:szCs w:val="24"/>
        </w:rPr>
      </w:pPr>
      <w:r w:rsidRPr="009269D3">
        <w:rPr>
          <w:szCs w:val="24"/>
          <w:u w:val="single"/>
        </w:rPr>
        <w:t>Подцарство Настоящие водоросли. Подцарство Багрянки.</w:t>
      </w:r>
      <w:r w:rsidRPr="009269D3">
        <w:rPr>
          <w:szCs w:val="24"/>
        </w:rPr>
        <w:t xml:space="preserve"> Особенности строения водорослей. Отделы: Зеленые, Бурые, Красные водоросли. Черты прогрессивной организации бурых водорослей. Роль водорослей в водных экосистемах. Использование водорослей в практической деятельности человека.</w:t>
      </w:r>
    </w:p>
    <w:p w14:paraId="19314475" w14:textId="77777777" w:rsidR="00F124D1" w:rsidRPr="009269D3" w:rsidRDefault="00F124D1" w:rsidP="00F124D1">
      <w:pPr>
        <w:overflowPunct w:val="0"/>
        <w:autoSpaceDE w:val="0"/>
        <w:autoSpaceDN w:val="0"/>
        <w:adjustRightInd w:val="0"/>
        <w:jc w:val="both"/>
        <w:rPr>
          <w:szCs w:val="24"/>
        </w:rPr>
      </w:pPr>
      <w:r w:rsidRPr="009269D3">
        <w:rPr>
          <w:szCs w:val="24"/>
          <w:u w:val="single"/>
        </w:rPr>
        <w:t>Подцарство Высшие растения</w:t>
      </w:r>
      <w:r w:rsidRPr="009269D3">
        <w:rPr>
          <w:szCs w:val="24"/>
        </w:rPr>
        <w:t>. Усложнение строения растений в связи с приспособленностью к условиям наземно-воздушной среды. Происхождение высших растений. Первые наземные растения – риниофиты.</w:t>
      </w:r>
    </w:p>
    <w:p w14:paraId="121BF946" w14:textId="77777777" w:rsidR="00F124D1" w:rsidRPr="009269D3" w:rsidRDefault="00F124D1" w:rsidP="00F124D1">
      <w:pPr>
        <w:overflowPunct w:val="0"/>
        <w:autoSpaceDE w:val="0"/>
        <w:autoSpaceDN w:val="0"/>
        <w:adjustRightInd w:val="0"/>
        <w:jc w:val="both"/>
        <w:rPr>
          <w:szCs w:val="24"/>
        </w:rPr>
      </w:pPr>
      <w:r w:rsidRPr="009269D3">
        <w:rPr>
          <w:szCs w:val="24"/>
          <w:u w:val="single"/>
        </w:rPr>
        <w:t>Отдел Моховидные</w:t>
      </w:r>
      <w:r w:rsidRPr="009269D3">
        <w:rPr>
          <w:szCs w:val="24"/>
        </w:rPr>
        <w:t>. Мхи — самые древние высшие растения. Особенности строения мхов. Жизненный цикл мхов на примере кукушкина льна.  Разнообразие мхов. Средообразующая роль сфагновых мхов. Болото как экосистема. Биосферное значение болот, экологические последствия их осушения. Торфообразование, использование торфа.</w:t>
      </w:r>
    </w:p>
    <w:p w14:paraId="5636B1D1" w14:textId="77777777" w:rsidR="00F124D1" w:rsidRPr="009269D3" w:rsidRDefault="00F124D1" w:rsidP="00F124D1">
      <w:pPr>
        <w:overflowPunct w:val="0"/>
        <w:autoSpaceDE w:val="0"/>
        <w:autoSpaceDN w:val="0"/>
        <w:adjustRightInd w:val="0"/>
        <w:jc w:val="both"/>
        <w:rPr>
          <w:szCs w:val="24"/>
        </w:rPr>
      </w:pPr>
      <w:r w:rsidRPr="009269D3">
        <w:rPr>
          <w:szCs w:val="24"/>
          <w:u w:val="single"/>
        </w:rPr>
        <w:t>Отделы: Папоротниковидные. Хвощевидные. Плауновидные</w:t>
      </w:r>
      <w:r w:rsidRPr="009269D3">
        <w:rPr>
          <w:szCs w:val="24"/>
        </w:rPr>
        <w:t>. Усложнение строения папоротников по сравнению с мхами. Цикл развития папоротников, зависимость от условий среды обитания. Вымершие древовидные формыпапаротноковидных, хвощей, плаунов, их роль в древних леммах каменноугольного периода и образование каменного угля.Разнообразие современных папоротников и их значение. Семенные растения, общие признаки.</w:t>
      </w:r>
    </w:p>
    <w:p w14:paraId="0B509265" w14:textId="77777777" w:rsidR="00F124D1" w:rsidRPr="009269D3" w:rsidRDefault="00F124D1" w:rsidP="00F124D1">
      <w:pPr>
        <w:overflowPunct w:val="0"/>
        <w:autoSpaceDE w:val="0"/>
        <w:autoSpaceDN w:val="0"/>
        <w:adjustRightInd w:val="0"/>
        <w:jc w:val="both"/>
        <w:rPr>
          <w:szCs w:val="24"/>
        </w:rPr>
      </w:pPr>
      <w:r w:rsidRPr="009269D3">
        <w:rPr>
          <w:szCs w:val="24"/>
          <w:u w:val="single"/>
        </w:rPr>
        <w:t>Отдел Голосеменные</w:t>
      </w:r>
      <w:r w:rsidRPr="009269D3">
        <w:rPr>
          <w:szCs w:val="24"/>
        </w:rPr>
        <w:t> —  более древняя группа семенных растений. Класс Хвойные: строение и цикл развития сосны обыкновенной. Реликтовые голосеменные – саговниковые  и гинкговые.. Разнообразие современных хвойных. -Роль голосеменных в экосистеме тайги. Биосферное значение хвойных лесов.</w:t>
      </w:r>
      <w:r w:rsidRPr="009269D3">
        <w:rPr>
          <w:szCs w:val="24"/>
        </w:rPr>
        <w:br/>
      </w:r>
      <w:r w:rsidRPr="009269D3">
        <w:rPr>
          <w:szCs w:val="24"/>
          <w:u w:val="single"/>
        </w:rPr>
        <w:t>Отдел Покрытосеменные</w:t>
      </w:r>
      <w:r w:rsidRPr="009269D3">
        <w:rPr>
          <w:szCs w:val="24"/>
        </w:rPr>
        <w:t> — общие признаки. Черты более сложной организации по сравнению с голосеменными. Происхождение. Своеобразие жизненного цикла покрытосеменных. С.Г. Навашин – выдающийся отечественный ботаник. Двойное оплодотворение. Приспособленность покрытосеменных к жизни в различных экологических условиях. Классификация покрытосеменных. Классы: Однодольные и Двудольные. А.Л.Тахтаджян, его вклад в изучение систематики покрытосеменных.. Класс Двудольные, семейства: Крестоцветные, Бобовые, Пасленовые (дикорастущие виды и культурные растения). Класс Однодольные, семейства: Лилейные и Злаки (дикорастущие виды и культурные растения). Роль злаков в луговых и степных экосистемах.</w:t>
      </w:r>
    </w:p>
    <w:p w14:paraId="2D0CDCA6" w14:textId="77777777" w:rsidR="00F124D1" w:rsidRPr="009269D3" w:rsidRDefault="00F124D1" w:rsidP="00F124D1">
      <w:pPr>
        <w:overflowPunct w:val="0"/>
        <w:autoSpaceDE w:val="0"/>
        <w:autoSpaceDN w:val="0"/>
        <w:adjustRightInd w:val="0"/>
        <w:jc w:val="both"/>
        <w:rPr>
          <w:szCs w:val="24"/>
        </w:rPr>
      </w:pPr>
      <w:r w:rsidRPr="009269D3">
        <w:rPr>
          <w:szCs w:val="24"/>
          <w:u w:val="single"/>
        </w:rPr>
        <w:t>Значение покрытосеменных для развития земледелия</w:t>
      </w:r>
      <w:r w:rsidRPr="009269D3">
        <w:rPr>
          <w:szCs w:val="24"/>
        </w:rPr>
        <w:t>. Создание сортов из дикорастущих видов. Селекция. Зерновое хозяйство – основа земледелия. Пшеница – основная хлебная культура. Разнообразие пшениц: твердые и мягкие, озимые и яровые. Особенности выращивания пшеницы.Овощеводство. Капуста — древняя овощная культура, ее разновидности и сорта. Выращивание капусты.</w:t>
      </w:r>
    </w:p>
    <w:p w14:paraId="6179895F" w14:textId="77777777" w:rsidR="00F124D1" w:rsidRPr="009269D3" w:rsidRDefault="00F124D1" w:rsidP="00F124D1">
      <w:pPr>
        <w:overflowPunct w:val="0"/>
        <w:autoSpaceDE w:val="0"/>
        <w:autoSpaceDN w:val="0"/>
        <w:adjustRightInd w:val="0"/>
        <w:jc w:val="both"/>
        <w:rPr>
          <w:szCs w:val="24"/>
        </w:rPr>
      </w:pPr>
      <w:r w:rsidRPr="009269D3">
        <w:rPr>
          <w:szCs w:val="24"/>
        </w:rPr>
        <w:t>Демонстрация: портреты ученых, микропрепараты, живые и гербарные экземпляры, таблицы, схемы, рисунки, репродукции картин, слайды, видеофильмы (в том числе цифровые образовательные ресурсы), иллюстрирующие морфологические особенности отдельных растений, средообразующую деятельность; циклы развития высших растений, двойное оплодотворение покрытосеменных, разнообразие сельскохозяйственных растений, редкие и исчезающие виды.</w:t>
      </w:r>
    </w:p>
    <w:p w14:paraId="0E97DCC7" w14:textId="77777777" w:rsidR="00F124D1" w:rsidRPr="009269D3" w:rsidRDefault="00F124D1" w:rsidP="00F124D1">
      <w:pPr>
        <w:overflowPunct w:val="0"/>
        <w:autoSpaceDE w:val="0"/>
        <w:autoSpaceDN w:val="0"/>
        <w:adjustRightInd w:val="0"/>
        <w:jc w:val="both"/>
        <w:rPr>
          <w:szCs w:val="24"/>
        </w:rPr>
      </w:pPr>
      <w:r w:rsidRPr="009269D3">
        <w:rPr>
          <w:szCs w:val="24"/>
        </w:rPr>
        <w:t>Лабораторные работы:</w:t>
      </w:r>
    </w:p>
    <w:p w14:paraId="72FD7AE8" w14:textId="77777777" w:rsidR="00F124D1" w:rsidRPr="009269D3" w:rsidRDefault="00F124D1" w:rsidP="00F124D1">
      <w:pPr>
        <w:overflowPunct w:val="0"/>
        <w:autoSpaceDE w:val="0"/>
        <w:autoSpaceDN w:val="0"/>
        <w:adjustRightInd w:val="0"/>
        <w:jc w:val="both"/>
        <w:rPr>
          <w:szCs w:val="24"/>
        </w:rPr>
      </w:pPr>
      <w:r w:rsidRPr="009269D3">
        <w:rPr>
          <w:szCs w:val="24"/>
        </w:rPr>
        <w:t>1. Изучение одноклеточных водорослей.</w:t>
      </w:r>
    </w:p>
    <w:p w14:paraId="01611477" w14:textId="77777777" w:rsidR="00F124D1" w:rsidRPr="009269D3" w:rsidRDefault="00F124D1" w:rsidP="00F124D1">
      <w:pPr>
        <w:overflowPunct w:val="0"/>
        <w:autoSpaceDE w:val="0"/>
        <w:autoSpaceDN w:val="0"/>
        <w:adjustRightInd w:val="0"/>
        <w:jc w:val="both"/>
        <w:rPr>
          <w:szCs w:val="24"/>
        </w:rPr>
      </w:pPr>
      <w:r w:rsidRPr="009269D3">
        <w:rPr>
          <w:szCs w:val="24"/>
        </w:rPr>
        <w:t>2. Изучение многоклеточных водорослей.</w:t>
      </w:r>
    </w:p>
    <w:p w14:paraId="045AC837" w14:textId="77777777" w:rsidR="00F124D1" w:rsidRPr="009269D3" w:rsidRDefault="00F124D1" w:rsidP="00F124D1">
      <w:pPr>
        <w:overflowPunct w:val="0"/>
        <w:autoSpaceDE w:val="0"/>
        <w:autoSpaceDN w:val="0"/>
        <w:adjustRightInd w:val="0"/>
        <w:jc w:val="both"/>
        <w:rPr>
          <w:szCs w:val="24"/>
        </w:rPr>
      </w:pPr>
      <w:r w:rsidRPr="009269D3">
        <w:rPr>
          <w:szCs w:val="24"/>
        </w:rPr>
        <w:t>3. Строение зеленого мха кукушкин лен.</w:t>
      </w:r>
    </w:p>
    <w:p w14:paraId="29BF9530" w14:textId="77777777" w:rsidR="00F124D1" w:rsidRPr="009269D3" w:rsidRDefault="00F124D1" w:rsidP="00F124D1">
      <w:pPr>
        <w:overflowPunct w:val="0"/>
        <w:autoSpaceDE w:val="0"/>
        <w:autoSpaceDN w:val="0"/>
        <w:adjustRightInd w:val="0"/>
        <w:jc w:val="both"/>
        <w:rPr>
          <w:szCs w:val="24"/>
        </w:rPr>
      </w:pPr>
      <w:r w:rsidRPr="009269D3">
        <w:rPr>
          <w:szCs w:val="24"/>
        </w:rPr>
        <w:t>4. Строение мха сфагнум.</w:t>
      </w:r>
    </w:p>
    <w:p w14:paraId="35CB220C" w14:textId="77777777" w:rsidR="00F124D1" w:rsidRPr="009269D3" w:rsidRDefault="00F124D1" w:rsidP="00F124D1">
      <w:pPr>
        <w:overflowPunct w:val="0"/>
        <w:autoSpaceDE w:val="0"/>
        <w:autoSpaceDN w:val="0"/>
        <w:adjustRightInd w:val="0"/>
        <w:jc w:val="both"/>
        <w:rPr>
          <w:szCs w:val="24"/>
        </w:rPr>
      </w:pPr>
      <w:r w:rsidRPr="009269D3">
        <w:rPr>
          <w:szCs w:val="24"/>
        </w:rPr>
        <w:t>5. Строение папоротника.</w:t>
      </w:r>
    </w:p>
    <w:p w14:paraId="4CE5E51D" w14:textId="77777777" w:rsidR="00F124D1" w:rsidRPr="009269D3" w:rsidRDefault="00F124D1" w:rsidP="00F124D1">
      <w:pPr>
        <w:overflowPunct w:val="0"/>
        <w:autoSpaceDE w:val="0"/>
        <w:autoSpaceDN w:val="0"/>
        <w:adjustRightInd w:val="0"/>
        <w:jc w:val="both"/>
        <w:rPr>
          <w:szCs w:val="24"/>
        </w:rPr>
      </w:pPr>
      <w:r w:rsidRPr="009269D3">
        <w:rPr>
          <w:szCs w:val="24"/>
        </w:rPr>
        <w:t>6. Строение побегов хвойных растений.</w:t>
      </w:r>
    </w:p>
    <w:p w14:paraId="2A9354EA" w14:textId="77777777" w:rsidR="00F124D1" w:rsidRPr="009269D3" w:rsidRDefault="00F124D1" w:rsidP="00F124D1">
      <w:pPr>
        <w:overflowPunct w:val="0"/>
        <w:autoSpaceDE w:val="0"/>
        <w:autoSpaceDN w:val="0"/>
        <w:adjustRightInd w:val="0"/>
        <w:jc w:val="both"/>
        <w:rPr>
          <w:szCs w:val="24"/>
        </w:rPr>
      </w:pPr>
      <w:r w:rsidRPr="009269D3">
        <w:rPr>
          <w:szCs w:val="24"/>
        </w:rPr>
        <w:t>7. Строение мужских, женских шишек и семян хвойных сосны обыкновенной.</w:t>
      </w:r>
    </w:p>
    <w:p w14:paraId="712D6481" w14:textId="77777777" w:rsidR="00F124D1" w:rsidRPr="009269D3" w:rsidRDefault="00F124D1" w:rsidP="00F124D1">
      <w:pPr>
        <w:overflowPunct w:val="0"/>
        <w:autoSpaceDE w:val="0"/>
        <w:autoSpaceDN w:val="0"/>
        <w:adjustRightInd w:val="0"/>
        <w:jc w:val="both"/>
        <w:rPr>
          <w:szCs w:val="24"/>
        </w:rPr>
      </w:pPr>
      <w:r w:rsidRPr="009269D3">
        <w:rPr>
          <w:szCs w:val="24"/>
        </w:rPr>
        <w:t>8. Признаки однодольных и двудольных растений.</w:t>
      </w:r>
    </w:p>
    <w:p w14:paraId="75759E59" w14:textId="77777777" w:rsidR="00F124D1" w:rsidRPr="009269D3" w:rsidRDefault="00F124D1" w:rsidP="00F124D1">
      <w:pPr>
        <w:overflowPunct w:val="0"/>
        <w:autoSpaceDE w:val="0"/>
        <w:autoSpaceDN w:val="0"/>
        <w:adjustRightInd w:val="0"/>
        <w:jc w:val="both"/>
        <w:rPr>
          <w:szCs w:val="24"/>
        </w:rPr>
      </w:pPr>
      <w:r w:rsidRPr="009269D3">
        <w:rPr>
          <w:szCs w:val="24"/>
        </w:rPr>
        <w:t>9—13. Признаки растений изучаемых семейств.</w:t>
      </w:r>
    </w:p>
    <w:p w14:paraId="3C48B557" w14:textId="77777777" w:rsidR="00F124D1" w:rsidRPr="009269D3" w:rsidRDefault="00F124D1" w:rsidP="00F124D1">
      <w:pPr>
        <w:overflowPunct w:val="0"/>
        <w:autoSpaceDE w:val="0"/>
        <w:autoSpaceDN w:val="0"/>
        <w:adjustRightInd w:val="0"/>
        <w:jc w:val="both"/>
        <w:rPr>
          <w:i/>
          <w:szCs w:val="24"/>
        </w:rPr>
      </w:pPr>
      <w:r w:rsidRPr="009269D3">
        <w:rPr>
          <w:i/>
          <w:szCs w:val="24"/>
        </w:rPr>
        <w:t>Практические работы:</w:t>
      </w:r>
    </w:p>
    <w:p w14:paraId="4C61B1EE" w14:textId="77777777" w:rsidR="00F124D1" w:rsidRPr="009269D3" w:rsidRDefault="00F124D1" w:rsidP="00F124D1">
      <w:pPr>
        <w:overflowPunct w:val="0"/>
        <w:autoSpaceDE w:val="0"/>
        <w:autoSpaceDN w:val="0"/>
        <w:adjustRightInd w:val="0"/>
        <w:jc w:val="both"/>
        <w:rPr>
          <w:szCs w:val="24"/>
        </w:rPr>
      </w:pPr>
      <w:r w:rsidRPr="009269D3">
        <w:rPr>
          <w:szCs w:val="24"/>
        </w:rPr>
        <w:t>1—3. Определение растений изучаемых семейств.</w:t>
      </w:r>
    </w:p>
    <w:p w14:paraId="5AF3E3CE" w14:textId="77777777" w:rsidR="00F124D1" w:rsidRPr="009269D3" w:rsidRDefault="00F124D1" w:rsidP="00F124D1">
      <w:pPr>
        <w:overflowPunct w:val="0"/>
        <w:autoSpaceDE w:val="0"/>
        <w:autoSpaceDN w:val="0"/>
        <w:adjustRightInd w:val="0"/>
        <w:jc w:val="both"/>
        <w:rPr>
          <w:szCs w:val="24"/>
        </w:rPr>
      </w:pPr>
      <w:r w:rsidRPr="009269D3">
        <w:rPr>
          <w:i/>
          <w:szCs w:val="24"/>
        </w:rPr>
        <w:t>Экскурсия</w:t>
      </w:r>
      <w:r w:rsidRPr="009269D3">
        <w:rPr>
          <w:szCs w:val="24"/>
        </w:rPr>
        <w:t>:</w:t>
      </w:r>
      <w:r w:rsidRPr="009269D3">
        <w:rPr>
          <w:szCs w:val="24"/>
        </w:rPr>
        <w:br/>
        <w:t>2. Выращивание овощных растений в теплице.</w:t>
      </w:r>
    </w:p>
    <w:p w14:paraId="597748B3" w14:textId="77777777" w:rsidR="00F124D1" w:rsidRPr="009269D3" w:rsidRDefault="00F124D1" w:rsidP="00F124D1">
      <w:pPr>
        <w:overflowPunct w:val="0"/>
        <w:autoSpaceDE w:val="0"/>
        <w:autoSpaceDN w:val="0"/>
        <w:adjustRightInd w:val="0"/>
        <w:jc w:val="both"/>
        <w:rPr>
          <w:b/>
          <w:szCs w:val="24"/>
        </w:rPr>
      </w:pPr>
      <w:r w:rsidRPr="009269D3">
        <w:rPr>
          <w:szCs w:val="24"/>
        </w:rPr>
        <w:t>IV. Царство Животные</w:t>
      </w:r>
      <w:r w:rsidRPr="009269D3">
        <w:rPr>
          <w:b/>
          <w:szCs w:val="24"/>
        </w:rPr>
        <w:t xml:space="preserve"> </w:t>
      </w:r>
    </w:p>
    <w:p w14:paraId="502CE653" w14:textId="77777777" w:rsidR="00F124D1" w:rsidRPr="009269D3" w:rsidRDefault="00F124D1" w:rsidP="00F124D1">
      <w:pPr>
        <w:overflowPunct w:val="0"/>
        <w:autoSpaceDE w:val="0"/>
        <w:autoSpaceDN w:val="0"/>
        <w:adjustRightInd w:val="0"/>
        <w:jc w:val="both"/>
        <w:rPr>
          <w:szCs w:val="24"/>
        </w:rPr>
      </w:pPr>
      <w:r w:rsidRPr="009269D3">
        <w:rPr>
          <w:szCs w:val="24"/>
          <w:u w:val="single"/>
        </w:rPr>
        <w:t>Царство Животные</w:t>
      </w:r>
      <w:r w:rsidRPr="009269D3">
        <w:rPr>
          <w:szCs w:val="24"/>
        </w:rPr>
        <w:t xml:space="preserve">. Общая характеристика. Симметрия тела у животных. Роль животных в жизни планеты, как потребителей органического вещества. </w:t>
      </w:r>
    </w:p>
    <w:p w14:paraId="658CDC2F" w14:textId="77777777" w:rsidR="00F124D1" w:rsidRPr="009269D3" w:rsidRDefault="00F124D1" w:rsidP="00F124D1">
      <w:pPr>
        <w:overflowPunct w:val="0"/>
        <w:autoSpaceDE w:val="0"/>
        <w:autoSpaceDN w:val="0"/>
        <w:adjustRightInd w:val="0"/>
        <w:jc w:val="both"/>
        <w:rPr>
          <w:szCs w:val="24"/>
        </w:rPr>
      </w:pPr>
      <w:r w:rsidRPr="009269D3">
        <w:rPr>
          <w:szCs w:val="24"/>
          <w:u w:val="single"/>
        </w:rPr>
        <w:t>Подцарство Одноклеточные, или Простейшие</w:t>
      </w:r>
      <w:r w:rsidRPr="009269D3">
        <w:rPr>
          <w:szCs w:val="24"/>
        </w:rPr>
        <w:t xml:space="preserve">. Общие признаки. Роль простейших в экосистемах, образовании известняка, мела, песчаника. </w:t>
      </w:r>
      <w:r w:rsidRPr="009269D3">
        <w:rPr>
          <w:szCs w:val="24"/>
          <w:u w:val="single"/>
        </w:rPr>
        <w:t>Тип Саркожгутиконосцы</w:t>
      </w:r>
      <w:r w:rsidRPr="009269D3">
        <w:rPr>
          <w:szCs w:val="24"/>
        </w:rPr>
        <w:t>. Особенности строения, разнообразие. Роль в экосистемах.</w:t>
      </w:r>
    </w:p>
    <w:p w14:paraId="67E7F5B3" w14:textId="77777777" w:rsidR="00F124D1" w:rsidRPr="009269D3" w:rsidRDefault="00F124D1" w:rsidP="00F124D1">
      <w:pPr>
        <w:overflowPunct w:val="0"/>
        <w:autoSpaceDE w:val="0"/>
        <w:autoSpaceDN w:val="0"/>
        <w:adjustRightInd w:val="0"/>
        <w:jc w:val="both"/>
        <w:rPr>
          <w:szCs w:val="24"/>
        </w:rPr>
      </w:pPr>
      <w:r w:rsidRPr="009269D3">
        <w:rPr>
          <w:szCs w:val="24"/>
          <w:u w:val="single"/>
        </w:rPr>
        <w:t>Тип Споровики</w:t>
      </w:r>
      <w:r w:rsidRPr="009269D3">
        <w:rPr>
          <w:szCs w:val="24"/>
        </w:rPr>
        <w:t xml:space="preserve">. Особенности организации споровиков – паразитов человека и животных. Меры профилактики заболеваний, вызываемых споровиками. </w:t>
      </w:r>
    </w:p>
    <w:p w14:paraId="48C9D32E" w14:textId="77777777" w:rsidR="00F124D1" w:rsidRPr="009269D3" w:rsidRDefault="00F124D1" w:rsidP="00F124D1">
      <w:pPr>
        <w:overflowPunct w:val="0"/>
        <w:autoSpaceDE w:val="0"/>
        <w:autoSpaceDN w:val="0"/>
        <w:adjustRightInd w:val="0"/>
        <w:jc w:val="both"/>
        <w:rPr>
          <w:szCs w:val="24"/>
        </w:rPr>
      </w:pPr>
      <w:r w:rsidRPr="009269D3">
        <w:rPr>
          <w:szCs w:val="24"/>
          <w:u w:val="single"/>
        </w:rPr>
        <w:t>Тип Инфузории</w:t>
      </w:r>
      <w:r w:rsidRPr="009269D3">
        <w:rPr>
          <w:szCs w:val="24"/>
        </w:rPr>
        <w:t>. Особенности строения. Признаки более высокой организации инфузорий по сравнению с другими простейшими.</w:t>
      </w:r>
    </w:p>
    <w:p w14:paraId="01B76EEC" w14:textId="77777777" w:rsidR="00F124D1" w:rsidRPr="009269D3" w:rsidRDefault="00F124D1" w:rsidP="00F124D1">
      <w:pPr>
        <w:overflowPunct w:val="0"/>
        <w:autoSpaceDE w:val="0"/>
        <w:autoSpaceDN w:val="0"/>
        <w:adjustRightInd w:val="0"/>
        <w:jc w:val="both"/>
        <w:rPr>
          <w:szCs w:val="24"/>
        </w:rPr>
      </w:pPr>
      <w:r w:rsidRPr="009269D3">
        <w:rPr>
          <w:szCs w:val="24"/>
        </w:rPr>
        <w:t>Подцарство Многоклеточные. Общие признаки. Беспозвоночные животные, их роль в экосистемах.</w:t>
      </w:r>
    </w:p>
    <w:p w14:paraId="7526F3BA" w14:textId="77777777" w:rsidR="00F124D1" w:rsidRPr="009269D3" w:rsidRDefault="00F124D1" w:rsidP="00F124D1">
      <w:pPr>
        <w:overflowPunct w:val="0"/>
        <w:autoSpaceDE w:val="0"/>
        <w:autoSpaceDN w:val="0"/>
        <w:adjustRightInd w:val="0"/>
        <w:jc w:val="both"/>
        <w:rPr>
          <w:szCs w:val="24"/>
        </w:rPr>
      </w:pPr>
      <w:r w:rsidRPr="009269D3">
        <w:rPr>
          <w:szCs w:val="24"/>
        </w:rPr>
        <w:t xml:space="preserve">Тип Кишечнополостные. Общая характеристика. Разнообразие. Классы. Значение кишечнополостных в водных экосистемах. </w:t>
      </w:r>
    </w:p>
    <w:p w14:paraId="726115EA" w14:textId="77777777" w:rsidR="00F124D1" w:rsidRPr="009269D3" w:rsidRDefault="00F124D1" w:rsidP="00F124D1">
      <w:pPr>
        <w:overflowPunct w:val="0"/>
        <w:autoSpaceDE w:val="0"/>
        <w:autoSpaceDN w:val="0"/>
        <w:adjustRightInd w:val="0"/>
        <w:jc w:val="both"/>
        <w:rPr>
          <w:szCs w:val="24"/>
        </w:rPr>
      </w:pPr>
      <w:r w:rsidRPr="009269D3">
        <w:rPr>
          <w:szCs w:val="24"/>
        </w:rPr>
        <w:t>Тип Плоские черви. Общая характеристика. Разнообразие. Классы. Профилактика заболеваний, вызываемых плоскими червями.</w:t>
      </w:r>
    </w:p>
    <w:p w14:paraId="11929FC8" w14:textId="77777777" w:rsidR="00F124D1" w:rsidRPr="009269D3" w:rsidRDefault="00F124D1" w:rsidP="00F124D1">
      <w:pPr>
        <w:overflowPunct w:val="0"/>
        <w:autoSpaceDE w:val="0"/>
        <w:autoSpaceDN w:val="0"/>
        <w:adjustRightInd w:val="0"/>
        <w:jc w:val="both"/>
        <w:rPr>
          <w:szCs w:val="24"/>
        </w:rPr>
      </w:pPr>
      <w:r w:rsidRPr="009269D3">
        <w:rPr>
          <w:szCs w:val="24"/>
        </w:rPr>
        <w:t>Тип Круглые черви. Общие признаки. Разнообразие. Меры профилактики заражения круглыми червями.</w:t>
      </w:r>
    </w:p>
    <w:p w14:paraId="4108732E" w14:textId="77777777" w:rsidR="00F124D1" w:rsidRPr="009269D3" w:rsidRDefault="00F124D1" w:rsidP="00F124D1">
      <w:pPr>
        <w:overflowPunct w:val="0"/>
        <w:autoSpaceDE w:val="0"/>
        <w:autoSpaceDN w:val="0"/>
        <w:adjustRightInd w:val="0"/>
        <w:jc w:val="both"/>
        <w:rPr>
          <w:szCs w:val="24"/>
        </w:rPr>
      </w:pPr>
      <w:r w:rsidRPr="009269D3">
        <w:rPr>
          <w:szCs w:val="24"/>
        </w:rPr>
        <w:t>Тип Кольчатые черви. Общая характеристика. Особенности внешнего и внутреннего строения дождевого червя. Видовое многообразие и роль кольчатых червей.</w:t>
      </w:r>
    </w:p>
    <w:p w14:paraId="7C377609" w14:textId="77777777" w:rsidR="00F124D1" w:rsidRPr="009269D3" w:rsidRDefault="00F124D1" w:rsidP="00F124D1">
      <w:pPr>
        <w:overflowPunct w:val="0"/>
        <w:autoSpaceDE w:val="0"/>
        <w:autoSpaceDN w:val="0"/>
        <w:adjustRightInd w:val="0"/>
        <w:jc w:val="both"/>
        <w:rPr>
          <w:szCs w:val="24"/>
        </w:rPr>
      </w:pPr>
      <w:r w:rsidRPr="009269D3">
        <w:rPr>
          <w:szCs w:val="24"/>
        </w:rPr>
        <w:t>Тип Моллюски. Общая характеристика типа. Разнообразие. Классы. Роль двустворчатых моллюсков в биологической очистке водоемов.</w:t>
      </w:r>
    </w:p>
    <w:p w14:paraId="76B83EA9" w14:textId="77777777" w:rsidR="00F124D1" w:rsidRPr="009269D3" w:rsidRDefault="00F124D1" w:rsidP="00F124D1">
      <w:pPr>
        <w:overflowPunct w:val="0"/>
        <w:autoSpaceDE w:val="0"/>
        <w:autoSpaceDN w:val="0"/>
        <w:adjustRightInd w:val="0"/>
        <w:jc w:val="both"/>
        <w:rPr>
          <w:szCs w:val="24"/>
        </w:rPr>
      </w:pPr>
      <w:r w:rsidRPr="009269D3">
        <w:rPr>
          <w:szCs w:val="24"/>
        </w:rPr>
        <w:t xml:space="preserve">Тип Членистоногие. Особенности внешнего и внутреннего строения. Класс Ракообразные, общая характеристика, разнообразие. </w:t>
      </w:r>
    </w:p>
    <w:p w14:paraId="1548E24B" w14:textId="77777777" w:rsidR="00F124D1" w:rsidRPr="009269D3" w:rsidRDefault="00F124D1" w:rsidP="00F124D1">
      <w:pPr>
        <w:overflowPunct w:val="0"/>
        <w:autoSpaceDE w:val="0"/>
        <w:autoSpaceDN w:val="0"/>
        <w:adjustRightInd w:val="0"/>
        <w:jc w:val="both"/>
        <w:rPr>
          <w:szCs w:val="24"/>
        </w:rPr>
      </w:pPr>
      <w:r w:rsidRPr="009269D3">
        <w:rPr>
          <w:szCs w:val="24"/>
        </w:rPr>
        <w:t xml:space="preserve">Класс Паукообразные, отличительные особенности, разнообразие. </w:t>
      </w:r>
    </w:p>
    <w:p w14:paraId="281E0554" w14:textId="77777777" w:rsidR="00F124D1" w:rsidRPr="009269D3" w:rsidRDefault="00F124D1" w:rsidP="00F124D1">
      <w:pPr>
        <w:overflowPunct w:val="0"/>
        <w:autoSpaceDE w:val="0"/>
        <w:autoSpaceDN w:val="0"/>
        <w:adjustRightInd w:val="0"/>
        <w:jc w:val="both"/>
        <w:rPr>
          <w:szCs w:val="24"/>
        </w:rPr>
      </w:pPr>
      <w:r w:rsidRPr="009269D3">
        <w:rPr>
          <w:szCs w:val="24"/>
        </w:rPr>
        <w:t>Класс Насекомые, общие черты внешнего и внутреннего строения. Развитие насекомых. Роль насекомых в экосистемах, практическое значение.</w:t>
      </w:r>
    </w:p>
    <w:p w14:paraId="22BF3631" w14:textId="77777777" w:rsidR="00F124D1" w:rsidRPr="009269D3" w:rsidRDefault="00F124D1" w:rsidP="00F124D1">
      <w:pPr>
        <w:overflowPunct w:val="0"/>
        <w:autoSpaceDE w:val="0"/>
        <w:autoSpaceDN w:val="0"/>
        <w:adjustRightInd w:val="0"/>
        <w:jc w:val="both"/>
        <w:rPr>
          <w:szCs w:val="24"/>
        </w:rPr>
      </w:pPr>
      <w:r w:rsidRPr="009269D3">
        <w:rPr>
          <w:szCs w:val="24"/>
        </w:rPr>
        <w:t>Тип Хордовые. Общие признаки. Подтип Бесчерепные, Подтип Черепные, общая характеристика.</w:t>
      </w:r>
      <w:r w:rsidRPr="009269D3">
        <w:rPr>
          <w:szCs w:val="24"/>
        </w:rPr>
        <w:br/>
        <w:t xml:space="preserve">-Надкласс Рыбы. Особенности внешнего и внутреннего строения в связи с обитанием в водной среде. - Класс Хрящевые рыбы, общие признаки. Разнообразие: акулы, скаты, химеры. </w:t>
      </w:r>
    </w:p>
    <w:p w14:paraId="1C8EC501" w14:textId="77777777" w:rsidR="00F124D1" w:rsidRPr="009269D3" w:rsidRDefault="00F124D1" w:rsidP="00F124D1">
      <w:pPr>
        <w:overflowPunct w:val="0"/>
        <w:autoSpaceDE w:val="0"/>
        <w:autoSpaceDN w:val="0"/>
        <w:adjustRightInd w:val="0"/>
        <w:jc w:val="both"/>
        <w:rPr>
          <w:szCs w:val="24"/>
        </w:rPr>
      </w:pPr>
      <w:r w:rsidRPr="009269D3">
        <w:rPr>
          <w:szCs w:val="24"/>
        </w:rPr>
        <w:t>Класс Костные рыбы. Основные отряды, значение</w:t>
      </w:r>
    </w:p>
    <w:p w14:paraId="2C286A9E" w14:textId="77777777" w:rsidR="00F124D1" w:rsidRPr="009269D3" w:rsidRDefault="00F124D1" w:rsidP="00F124D1">
      <w:pPr>
        <w:overflowPunct w:val="0"/>
        <w:autoSpaceDE w:val="0"/>
        <w:autoSpaceDN w:val="0"/>
        <w:adjustRightInd w:val="0"/>
        <w:jc w:val="both"/>
        <w:rPr>
          <w:szCs w:val="24"/>
        </w:rPr>
      </w:pPr>
      <w:r w:rsidRPr="009269D3">
        <w:rPr>
          <w:szCs w:val="24"/>
        </w:rPr>
        <w:t>Класс Земноводные, или Амфибии.. Особенности строения, многообразие земноводных. Роль в экосистемах.</w:t>
      </w:r>
    </w:p>
    <w:p w14:paraId="258EEC2B" w14:textId="77777777" w:rsidR="00F124D1" w:rsidRPr="009269D3" w:rsidRDefault="00F124D1" w:rsidP="00F124D1">
      <w:pPr>
        <w:overflowPunct w:val="0"/>
        <w:autoSpaceDE w:val="0"/>
        <w:autoSpaceDN w:val="0"/>
        <w:adjustRightInd w:val="0"/>
        <w:jc w:val="both"/>
        <w:rPr>
          <w:szCs w:val="24"/>
        </w:rPr>
      </w:pPr>
      <w:r w:rsidRPr="009269D3">
        <w:rPr>
          <w:szCs w:val="24"/>
        </w:rPr>
        <w:t xml:space="preserve"> Класс Пресмыкающиеся, или Рептилии. Общие признаки. Отряды. Роль в экосистемах и жизни человека.</w:t>
      </w:r>
    </w:p>
    <w:p w14:paraId="7706ED02" w14:textId="77777777" w:rsidR="00F124D1" w:rsidRPr="009269D3" w:rsidRDefault="00F124D1" w:rsidP="00F124D1">
      <w:pPr>
        <w:overflowPunct w:val="0"/>
        <w:autoSpaceDE w:val="0"/>
        <w:autoSpaceDN w:val="0"/>
        <w:adjustRightInd w:val="0"/>
        <w:jc w:val="both"/>
        <w:rPr>
          <w:szCs w:val="24"/>
        </w:rPr>
      </w:pPr>
      <w:r w:rsidRPr="009269D3">
        <w:rPr>
          <w:szCs w:val="24"/>
        </w:rPr>
        <w:t>Класс Птицы. Особенности внешнего и внутреннего строения в связи с полетом.</w:t>
      </w:r>
    </w:p>
    <w:p w14:paraId="5FBF5931" w14:textId="77777777" w:rsidR="00F124D1" w:rsidRPr="009269D3" w:rsidRDefault="00F124D1" w:rsidP="00F124D1">
      <w:pPr>
        <w:overflowPunct w:val="0"/>
        <w:autoSpaceDE w:val="0"/>
        <w:autoSpaceDN w:val="0"/>
        <w:adjustRightInd w:val="0"/>
        <w:jc w:val="both"/>
        <w:rPr>
          <w:szCs w:val="24"/>
        </w:rPr>
      </w:pPr>
      <w:r w:rsidRPr="009269D3">
        <w:rPr>
          <w:szCs w:val="24"/>
        </w:rPr>
        <w:t xml:space="preserve">Птицы наземных и водных экосистем. </w:t>
      </w:r>
    </w:p>
    <w:p w14:paraId="4ACD8331" w14:textId="77777777" w:rsidR="00F124D1" w:rsidRPr="009269D3" w:rsidRDefault="00F124D1" w:rsidP="00F124D1">
      <w:pPr>
        <w:overflowPunct w:val="0"/>
        <w:autoSpaceDE w:val="0"/>
        <w:autoSpaceDN w:val="0"/>
        <w:adjustRightInd w:val="0"/>
        <w:jc w:val="both"/>
        <w:rPr>
          <w:szCs w:val="24"/>
        </w:rPr>
      </w:pPr>
      <w:r w:rsidRPr="009269D3">
        <w:rPr>
          <w:szCs w:val="24"/>
        </w:rPr>
        <w:t>Класс Млекопитающие, или Звери. Происхождение. Особенности внешнего и внутреннего строения.  Размножение и развитие. - Роль млекопитающих в различных экосистемах.- Млекопитающие различных экосистем: лесов, водоемов.- Развитие животноводства</w:t>
      </w:r>
    </w:p>
    <w:p w14:paraId="492ED933" w14:textId="77777777" w:rsidR="00F124D1" w:rsidRPr="009269D3" w:rsidRDefault="00F124D1" w:rsidP="00F124D1">
      <w:pPr>
        <w:overflowPunct w:val="0"/>
        <w:autoSpaceDE w:val="0"/>
        <w:autoSpaceDN w:val="0"/>
        <w:adjustRightInd w:val="0"/>
        <w:jc w:val="both"/>
        <w:rPr>
          <w:szCs w:val="24"/>
        </w:rPr>
      </w:pPr>
      <w:r w:rsidRPr="009269D3">
        <w:rPr>
          <w:szCs w:val="24"/>
        </w:rPr>
        <w:t>Демонстрация: портреты ученых, микропрепараты, схемы, таблицы, рисунки, репродукции картин, коллекции, видеофильмы (в том числе цифровые образовательные ресурсы), иллюстрирующие особенности внешнего и внутреннего строения, многообразие основных типов животных, их происхождение, распространение в разных жизненных средах, роль в экосистемах и жизни человека, редкие и исчезающие виды.</w:t>
      </w:r>
    </w:p>
    <w:p w14:paraId="254F50AC" w14:textId="77777777" w:rsidR="00F124D1" w:rsidRPr="009269D3" w:rsidRDefault="00F124D1" w:rsidP="00F124D1">
      <w:pPr>
        <w:overflowPunct w:val="0"/>
        <w:autoSpaceDE w:val="0"/>
        <w:autoSpaceDN w:val="0"/>
        <w:adjustRightInd w:val="0"/>
        <w:jc w:val="both"/>
        <w:rPr>
          <w:i/>
          <w:szCs w:val="24"/>
        </w:rPr>
      </w:pPr>
      <w:r w:rsidRPr="009269D3">
        <w:rPr>
          <w:i/>
          <w:szCs w:val="24"/>
        </w:rPr>
        <w:t>Лабораторные работы:</w:t>
      </w:r>
    </w:p>
    <w:p w14:paraId="6ED69379" w14:textId="77777777" w:rsidR="00F124D1" w:rsidRPr="009269D3" w:rsidRDefault="00F124D1" w:rsidP="00F124D1">
      <w:pPr>
        <w:overflowPunct w:val="0"/>
        <w:autoSpaceDE w:val="0"/>
        <w:autoSpaceDN w:val="0"/>
        <w:adjustRightInd w:val="0"/>
        <w:jc w:val="both"/>
        <w:rPr>
          <w:szCs w:val="24"/>
        </w:rPr>
      </w:pPr>
      <w:r w:rsidRPr="009269D3">
        <w:rPr>
          <w:szCs w:val="24"/>
        </w:rPr>
        <w:t>14. Внешнее строение дождевого червя.</w:t>
      </w:r>
    </w:p>
    <w:p w14:paraId="38E4839E" w14:textId="77777777" w:rsidR="00F124D1" w:rsidRPr="009269D3" w:rsidRDefault="00F124D1" w:rsidP="00F124D1">
      <w:pPr>
        <w:overflowPunct w:val="0"/>
        <w:autoSpaceDE w:val="0"/>
        <w:autoSpaceDN w:val="0"/>
        <w:adjustRightInd w:val="0"/>
        <w:jc w:val="both"/>
        <w:rPr>
          <w:szCs w:val="24"/>
        </w:rPr>
      </w:pPr>
      <w:r w:rsidRPr="009269D3">
        <w:rPr>
          <w:szCs w:val="24"/>
        </w:rPr>
        <w:t>15. Строение раковины моллюска.</w:t>
      </w:r>
    </w:p>
    <w:p w14:paraId="319A0536" w14:textId="77777777" w:rsidR="00F124D1" w:rsidRPr="009269D3" w:rsidRDefault="00F124D1" w:rsidP="00F124D1">
      <w:pPr>
        <w:overflowPunct w:val="0"/>
        <w:autoSpaceDE w:val="0"/>
        <w:autoSpaceDN w:val="0"/>
        <w:adjustRightInd w:val="0"/>
        <w:jc w:val="both"/>
        <w:rPr>
          <w:szCs w:val="24"/>
        </w:rPr>
      </w:pPr>
      <w:r w:rsidRPr="009269D3">
        <w:rPr>
          <w:szCs w:val="24"/>
        </w:rPr>
        <w:t>16. Внешнее строение насекомого.</w:t>
      </w:r>
    </w:p>
    <w:p w14:paraId="7CC6C706" w14:textId="77777777" w:rsidR="00F124D1" w:rsidRPr="009269D3" w:rsidRDefault="00F124D1" w:rsidP="00F124D1">
      <w:pPr>
        <w:overflowPunct w:val="0"/>
        <w:autoSpaceDE w:val="0"/>
        <w:autoSpaceDN w:val="0"/>
        <w:adjustRightInd w:val="0"/>
        <w:jc w:val="both"/>
        <w:rPr>
          <w:szCs w:val="24"/>
        </w:rPr>
      </w:pPr>
      <w:r w:rsidRPr="009269D3">
        <w:rPr>
          <w:szCs w:val="24"/>
        </w:rPr>
        <w:t>17. Внешнее строение рыбы.</w:t>
      </w:r>
    </w:p>
    <w:p w14:paraId="70CE2C49" w14:textId="77777777" w:rsidR="00F124D1" w:rsidRPr="009269D3" w:rsidRDefault="00F124D1" w:rsidP="00F124D1">
      <w:pPr>
        <w:overflowPunct w:val="0"/>
        <w:autoSpaceDE w:val="0"/>
        <w:autoSpaceDN w:val="0"/>
        <w:adjustRightInd w:val="0"/>
        <w:jc w:val="both"/>
        <w:rPr>
          <w:szCs w:val="24"/>
        </w:rPr>
      </w:pPr>
      <w:r w:rsidRPr="009269D3">
        <w:rPr>
          <w:szCs w:val="24"/>
        </w:rPr>
        <w:t>18. Внутреннее строение рыбы.</w:t>
      </w:r>
    </w:p>
    <w:p w14:paraId="3085D725" w14:textId="77777777" w:rsidR="00F124D1" w:rsidRPr="009269D3" w:rsidRDefault="00F124D1" w:rsidP="00F124D1">
      <w:pPr>
        <w:overflowPunct w:val="0"/>
        <w:autoSpaceDE w:val="0"/>
        <w:autoSpaceDN w:val="0"/>
        <w:adjustRightInd w:val="0"/>
        <w:jc w:val="both"/>
        <w:rPr>
          <w:szCs w:val="24"/>
        </w:rPr>
      </w:pPr>
      <w:r w:rsidRPr="009269D3">
        <w:rPr>
          <w:szCs w:val="24"/>
        </w:rPr>
        <w:t>19. Внешнее строение птицы.</w:t>
      </w:r>
    </w:p>
    <w:p w14:paraId="199B6C34" w14:textId="77777777" w:rsidR="00F124D1" w:rsidRPr="009269D3" w:rsidRDefault="00F124D1" w:rsidP="00F124D1">
      <w:pPr>
        <w:overflowPunct w:val="0"/>
        <w:autoSpaceDE w:val="0"/>
        <w:autoSpaceDN w:val="0"/>
        <w:adjustRightInd w:val="0"/>
        <w:jc w:val="both"/>
        <w:rPr>
          <w:szCs w:val="24"/>
        </w:rPr>
      </w:pPr>
      <w:r w:rsidRPr="009269D3">
        <w:rPr>
          <w:i/>
          <w:szCs w:val="24"/>
        </w:rPr>
        <w:t>Экскурсия:</w:t>
      </w:r>
      <w:r w:rsidRPr="009269D3">
        <w:rPr>
          <w:i/>
          <w:szCs w:val="24"/>
        </w:rPr>
        <w:br/>
      </w:r>
      <w:r w:rsidRPr="009269D3">
        <w:rPr>
          <w:szCs w:val="24"/>
        </w:rPr>
        <w:t>3. Лесные млекопитающие родного края (краеведческий музей).</w:t>
      </w:r>
    </w:p>
    <w:p w14:paraId="7A92BE7C" w14:textId="77777777" w:rsidR="00F124D1" w:rsidRPr="009269D3" w:rsidRDefault="00F124D1" w:rsidP="00F124D1">
      <w:pPr>
        <w:overflowPunct w:val="0"/>
        <w:autoSpaceDE w:val="0"/>
        <w:autoSpaceDN w:val="0"/>
        <w:adjustRightInd w:val="0"/>
        <w:jc w:val="both"/>
        <w:rPr>
          <w:b/>
          <w:szCs w:val="24"/>
        </w:rPr>
      </w:pPr>
      <w:r w:rsidRPr="009269D3">
        <w:rPr>
          <w:szCs w:val="24"/>
        </w:rPr>
        <w:t>V. Бактерии, грибы, лишайники</w:t>
      </w:r>
      <w:r w:rsidRPr="009269D3">
        <w:rPr>
          <w:b/>
          <w:szCs w:val="24"/>
        </w:rPr>
        <w:t xml:space="preserve"> </w:t>
      </w:r>
    </w:p>
    <w:p w14:paraId="6AA292B5" w14:textId="77777777" w:rsidR="00F124D1" w:rsidRPr="009269D3" w:rsidRDefault="00F124D1" w:rsidP="00F124D1">
      <w:pPr>
        <w:overflowPunct w:val="0"/>
        <w:autoSpaceDE w:val="0"/>
        <w:autoSpaceDN w:val="0"/>
        <w:adjustRightInd w:val="0"/>
        <w:jc w:val="both"/>
        <w:rPr>
          <w:szCs w:val="24"/>
        </w:rPr>
      </w:pPr>
      <w:r w:rsidRPr="009269D3">
        <w:rPr>
          <w:szCs w:val="24"/>
        </w:rPr>
        <w:t>Царство Бактерии. Общая характеристика. Разнообразие. Роль бактерий в экосистемах и практической деятельности человека.</w:t>
      </w:r>
    </w:p>
    <w:p w14:paraId="79E306BD" w14:textId="77777777" w:rsidR="00F124D1" w:rsidRPr="009269D3" w:rsidRDefault="00F124D1" w:rsidP="00F124D1">
      <w:pPr>
        <w:overflowPunct w:val="0"/>
        <w:autoSpaceDE w:val="0"/>
        <w:autoSpaceDN w:val="0"/>
        <w:adjustRightInd w:val="0"/>
        <w:jc w:val="both"/>
        <w:rPr>
          <w:szCs w:val="24"/>
        </w:rPr>
      </w:pPr>
      <w:r w:rsidRPr="009269D3">
        <w:rPr>
          <w:szCs w:val="24"/>
        </w:rPr>
        <w:t>Царство Грибы. Общие признаки. Роль грибов.  Экологические группы грибов, их роль в экосистемах.</w:t>
      </w:r>
    </w:p>
    <w:p w14:paraId="15866A76" w14:textId="77777777" w:rsidR="00F124D1" w:rsidRPr="009269D3" w:rsidRDefault="00F124D1" w:rsidP="00F124D1">
      <w:pPr>
        <w:overflowPunct w:val="0"/>
        <w:autoSpaceDE w:val="0"/>
        <w:autoSpaceDN w:val="0"/>
        <w:adjustRightInd w:val="0"/>
        <w:jc w:val="both"/>
        <w:rPr>
          <w:szCs w:val="24"/>
        </w:rPr>
      </w:pPr>
      <w:r w:rsidRPr="009269D3">
        <w:rPr>
          <w:szCs w:val="24"/>
        </w:rPr>
        <w:t>Лишайники. Общие признаки. Роль лишайников в экосистемах. Значение в жизни человека.</w:t>
      </w:r>
    </w:p>
    <w:p w14:paraId="60AEF6A0" w14:textId="77777777" w:rsidR="00F124D1" w:rsidRPr="009269D3" w:rsidRDefault="00F124D1" w:rsidP="00F124D1">
      <w:pPr>
        <w:overflowPunct w:val="0"/>
        <w:autoSpaceDE w:val="0"/>
        <w:autoSpaceDN w:val="0"/>
        <w:adjustRightInd w:val="0"/>
        <w:jc w:val="both"/>
        <w:rPr>
          <w:szCs w:val="24"/>
        </w:rPr>
      </w:pPr>
      <w:r w:rsidRPr="009269D3">
        <w:rPr>
          <w:szCs w:val="24"/>
        </w:rPr>
        <w:t>Демонстрация: схемы, таблицы, коллекции, слайды, видеофильмы (в том числе цифровые образовательные ресурсы), иллюстрирующие строение и разнообразие бактерий, грибов, лишайников, съедобные и несъедобные грибы, правила сбора грибов, оказание первой помощи при отравлениях грибами; их роль в экосистемах.</w:t>
      </w:r>
    </w:p>
    <w:p w14:paraId="33383616" w14:textId="77777777" w:rsidR="00F124D1" w:rsidRPr="009269D3" w:rsidRDefault="00F124D1" w:rsidP="00F124D1">
      <w:pPr>
        <w:overflowPunct w:val="0"/>
        <w:autoSpaceDE w:val="0"/>
        <w:autoSpaceDN w:val="0"/>
        <w:adjustRightInd w:val="0"/>
        <w:jc w:val="both"/>
        <w:rPr>
          <w:i/>
          <w:szCs w:val="24"/>
        </w:rPr>
      </w:pPr>
      <w:r w:rsidRPr="009269D3">
        <w:rPr>
          <w:i/>
          <w:szCs w:val="24"/>
        </w:rPr>
        <w:t>Лабораторная работа:</w:t>
      </w:r>
    </w:p>
    <w:p w14:paraId="0E7FBB4B" w14:textId="77777777" w:rsidR="00F124D1" w:rsidRPr="009269D3" w:rsidRDefault="00F124D1" w:rsidP="00F124D1">
      <w:pPr>
        <w:overflowPunct w:val="0"/>
        <w:autoSpaceDE w:val="0"/>
        <w:autoSpaceDN w:val="0"/>
        <w:adjustRightInd w:val="0"/>
        <w:jc w:val="both"/>
        <w:rPr>
          <w:szCs w:val="24"/>
        </w:rPr>
      </w:pPr>
      <w:r w:rsidRPr="009269D3">
        <w:rPr>
          <w:szCs w:val="24"/>
        </w:rPr>
        <w:t>20. Строение плодовых тел шляпочных грибов.</w:t>
      </w:r>
    </w:p>
    <w:p w14:paraId="5540E2CB" w14:textId="77777777" w:rsidR="00F124D1" w:rsidRPr="009269D3" w:rsidRDefault="00F124D1" w:rsidP="00F124D1">
      <w:pPr>
        <w:overflowPunct w:val="0"/>
        <w:autoSpaceDE w:val="0"/>
        <w:autoSpaceDN w:val="0"/>
        <w:adjustRightInd w:val="0"/>
        <w:jc w:val="both"/>
        <w:rPr>
          <w:i/>
          <w:szCs w:val="24"/>
        </w:rPr>
      </w:pPr>
      <w:r w:rsidRPr="009269D3">
        <w:rPr>
          <w:i/>
          <w:szCs w:val="24"/>
        </w:rPr>
        <w:t>Практическая работа:</w:t>
      </w:r>
    </w:p>
    <w:p w14:paraId="35496894" w14:textId="77777777" w:rsidR="00F124D1" w:rsidRPr="009269D3" w:rsidRDefault="00F124D1" w:rsidP="00F124D1">
      <w:pPr>
        <w:overflowPunct w:val="0"/>
        <w:autoSpaceDE w:val="0"/>
        <w:autoSpaceDN w:val="0"/>
        <w:adjustRightInd w:val="0"/>
        <w:jc w:val="both"/>
        <w:rPr>
          <w:szCs w:val="24"/>
        </w:rPr>
      </w:pPr>
      <w:r w:rsidRPr="009269D3">
        <w:rPr>
          <w:szCs w:val="24"/>
        </w:rPr>
        <w:t>4. Определение съедобных и ядовитых грибов.</w:t>
      </w:r>
    </w:p>
    <w:p w14:paraId="5C3DBFA5" w14:textId="77777777" w:rsidR="00F124D1" w:rsidRPr="009269D3" w:rsidRDefault="00F124D1" w:rsidP="00F124D1">
      <w:pPr>
        <w:overflowPunct w:val="0"/>
        <w:autoSpaceDE w:val="0"/>
        <w:autoSpaceDN w:val="0"/>
        <w:adjustRightInd w:val="0"/>
        <w:jc w:val="both"/>
        <w:rPr>
          <w:b/>
          <w:szCs w:val="24"/>
        </w:rPr>
      </w:pPr>
      <w:r w:rsidRPr="009269D3">
        <w:rPr>
          <w:szCs w:val="24"/>
        </w:rPr>
        <w:t>VI. Биологическое разнообразие и пути его сохранения</w:t>
      </w:r>
      <w:r w:rsidRPr="009269D3">
        <w:rPr>
          <w:b/>
          <w:szCs w:val="24"/>
        </w:rPr>
        <w:t xml:space="preserve"> </w:t>
      </w:r>
    </w:p>
    <w:p w14:paraId="47EDFA87" w14:textId="77777777" w:rsidR="00F124D1" w:rsidRPr="009269D3" w:rsidRDefault="00F124D1" w:rsidP="00F124D1">
      <w:pPr>
        <w:overflowPunct w:val="0"/>
        <w:autoSpaceDE w:val="0"/>
        <w:autoSpaceDN w:val="0"/>
        <w:adjustRightInd w:val="0"/>
        <w:jc w:val="both"/>
        <w:rPr>
          <w:szCs w:val="24"/>
        </w:rPr>
      </w:pPr>
      <w:r w:rsidRPr="009269D3">
        <w:rPr>
          <w:szCs w:val="24"/>
        </w:rPr>
        <w:t xml:space="preserve"> Видовое и экосистемное разнообразие — компоненты биологического разнообразия. Экосистемное разнообразие — основа устойчивости биосферы. Сохранение видового разнообразия. Красная книга. Сохранение разнообразия экосистем. Особо охраняемые природные территории.</w:t>
      </w:r>
    </w:p>
    <w:p w14:paraId="0FB0E1DD" w14:textId="77777777" w:rsidR="00F124D1" w:rsidRPr="009269D3" w:rsidRDefault="00F124D1" w:rsidP="00F124D1">
      <w:pPr>
        <w:overflowPunct w:val="0"/>
        <w:autoSpaceDE w:val="0"/>
        <w:autoSpaceDN w:val="0"/>
        <w:adjustRightInd w:val="0"/>
        <w:jc w:val="both"/>
        <w:rPr>
          <w:szCs w:val="24"/>
        </w:rPr>
      </w:pPr>
      <w:r w:rsidRPr="009269D3">
        <w:rPr>
          <w:szCs w:val="24"/>
        </w:rPr>
        <w:t>Демонстрация: схемы,  модели,  рисунки,  таблицы,  гербарные экземпляры,  коллекции,  слайды,  видеофильмы (в том числе цифровые образовательные ресурсы),  иллюстрирующие охраняемые виды растений,  животных,  грибов,  заповедные территории.</w:t>
      </w:r>
    </w:p>
    <w:p w14:paraId="0FD5A671" w14:textId="77777777" w:rsidR="00F124D1" w:rsidRPr="009269D3" w:rsidRDefault="00F124D1" w:rsidP="00F124D1">
      <w:pPr>
        <w:overflowPunct w:val="0"/>
        <w:autoSpaceDE w:val="0"/>
        <w:autoSpaceDN w:val="0"/>
        <w:adjustRightInd w:val="0"/>
        <w:jc w:val="both"/>
        <w:rPr>
          <w:szCs w:val="24"/>
        </w:rPr>
      </w:pPr>
      <w:r w:rsidRPr="009269D3">
        <w:rPr>
          <w:szCs w:val="24"/>
        </w:rPr>
        <w:t>Экскурсия:</w:t>
      </w:r>
      <w:r w:rsidRPr="009269D3">
        <w:rPr>
          <w:szCs w:val="24"/>
        </w:rPr>
        <w:br/>
        <w:t>4. Разнообразие птиц леса родного края.</w:t>
      </w:r>
    </w:p>
    <w:p w14:paraId="125EF7A6" w14:textId="77777777" w:rsidR="00F124D1" w:rsidRPr="009269D3" w:rsidRDefault="00F124D1" w:rsidP="00F124D1">
      <w:pPr>
        <w:overflowPunct w:val="0"/>
        <w:autoSpaceDE w:val="0"/>
        <w:autoSpaceDN w:val="0"/>
        <w:adjustRightInd w:val="0"/>
        <w:jc w:val="both"/>
        <w:rPr>
          <w:szCs w:val="24"/>
        </w:rPr>
      </w:pPr>
      <w:r w:rsidRPr="009269D3">
        <w:rPr>
          <w:szCs w:val="24"/>
        </w:rPr>
        <w:t>Резерв (3ч) Использование резервного времени на изучение разнообразия живых организмов, средообразующей деятельности представителей местной флоры и фауны.</w:t>
      </w:r>
    </w:p>
    <w:p w14:paraId="604F506D" w14:textId="77777777" w:rsidR="00F124D1" w:rsidRPr="009269D3" w:rsidRDefault="00F124D1" w:rsidP="007C424B">
      <w:pPr>
        <w:overflowPunct w:val="0"/>
        <w:autoSpaceDE w:val="0"/>
        <w:autoSpaceDN w:val="0"/>
        <w:adjustRightInd w:val="0"/>
        <w:jc w:val="both"/>
        <w:rPr>
          <w:szCs w:val="24"/>
        </w:rPr>
      </w:pPr>
    </w:p>
    <w:p w14:paraId="5DCD5D7B" w14:textId="77777777" w:rsidR="00F124D1" w:rsidRPr="009269D3" w:rsidRDefault="00F124D1" w:rsidP="007C424B">
      <w:pPr>
        <w:overflowPunct w:val="0"/>
        <w:autoSpaceDE w:val="0"/>
        <w:autoSpaceDN w:val="0"/>
        <w:adjustRightInd w:val="0"/>
        <w:jc w:val="both"/>
        <w:rPr>
          <w:b/>
          <w:szCs w:val="24"/>
        </w:rPr>
      </w:pPr>
      <w:r w:rsidRPr="009269D3">
        <w:rPr>
          <w:szCs w:val="24"/>
        </w:rPr>
        <w:t xml:space="preserve"> </w:t>
      </w:r>
      <w:r w:rsidRPr="009269D3">
        <w:rPr>
          <w:b/>
          <w:szCs w:val="24"/>
        </w:rPr>
        <w:t>Тематическое планирование</w:t>
      </w:r>
    </w:p>
    <w:tbl>
      <w:tblPr>
        <w:tblStyle w:val="a4"/>
        <w:tblW w:w="8647" w:type="dxa"/>
        <w:tblInd w:w="108" w:type="dxa"/>
        <w:tblLook w:val="04A0" w:firstRow="1" w:lastRow="0" w:firstColumn="1" w:lastColumn="0" w:noHBand="0" w:noVBand="1"/>
      </w:tblPr>
      <w:tblGrid>
        <w:gridCol w:w="1276"/>
        <w:gridCol w:w="5670"/>
        <w:gridCol w:w="1701"/>
      </w:tblGrid>
      <w:tr w:rsidR="00F124D1" w:rsidRPr="009269D3" w14:paraId="6544BD2C" w14:textId="77777777" w:rsidTr="00F124D1">
        <w:tc>
          <w:tcPr>
            <w:tcW w:w="1276" w:type="dxa"/>
          </w:tcPr>
          <w:p w14:paraId="2A882980" w14:textId="77777777" w:rsidR="00F124D1" w:rsidRPr="009269D3" w:rsidRDefault="00F124D1" w:rsidP="00F124D1">
            <w:pPr>
              <w:ind w:firstLine="0"/>
              <w:rPr>
                <w:szCs w:val="24"/>
              </w:rPr>
            </w:pPr>
            <w:r w:rsidRPr="009269D3">
              <w:rPr>
                <w:szCs w:val="24"/>
              </w:rPr>
              <w:t>№ п/п</w:t>
            </w:r>
          </w:p>
        </w:tc>
        <w:tc>
          <w:tcPr>
            <w:tcW w:w="5670" w:type="dxa"/>
          </w:tcPr>
          <w:p w14:paraId="44ACE9F8" w14:textId="77777777" w:rsidR="00F124D1" w:rsidRPr="009269D3" w:rsidRDefault="00F124D1" w:rsidP="00F124D1">
            <w:pPr>
              <w:ind w:firstLine="0"/>
              <w:rPr>
                <w:szCs w:val="24"/>
              </w:rPr>
            </w:pPr>
            <w:r w:rsidRPr="009269D3">
              <w:rPr>
                <w:szCs w:val="24"/>
              </w:rPr>
              <w:t>Тема</w:t>
            </w:r>
          </w:p>
        </w:tc>
        <w:tc>
          <w:tcPr>
            <w:tcW w:w="1701" w:type="dxa"/>
          </w:tcPr>
          <w:p w14:paraId="38989A19" w14:textId="77777777" w:rsidR="00F124D1" w:rsidRPr="009269D3" w:rsidRDefault="00F124D1" w:rsidP="00F124D1">
            <w:pPr>
              <w:ind w:firstLine="88"/>
              <w:rPr>
                <w:szCs w:val="24"/>
              </w:rPr>
            </w:pPr>
            <w:r w:rsidRPr="009269D3">
              <w:rPr>
                <w:szCs w:val="24"/>
              </w:rPr>
              <w:t>Кол-во</w:t>
            </w:r>
          </w:p>
          <w:p w14:paraId="515C841A" w14:textId="77777777" w:rsidR="00F124D1" w:rsidRPr="009269D3" w:rsidRDefault="00F124D1" w:rsidP="00F124D1">
            <w:pPr>
              <w:ind w:firstLine="88"/>
              <w:rPr>
                <w:szCs w:val="24"/>
              </w:rPr>
            </w:pPr>
            <w:r w:rsidRPr="009269D3">
              <w:rPr>
                <w:szCs w:val="24"/>
              </w:rPr>
              <w:t>часов</w:t>
            </w:r>
          </w:p>
        </w:tc>
      </w:tr>
      <w:tr w:rsidR="00F124D1" w:rsidRPr="009269D3" w14:paraId="421C1901" w14:textId="77777777" w:rsidTr="00F124D1">
        <w:tc>
          <w:tcPr>
            <w:tcW w:w="1276" w:type="dxa"/>
          </w:tcPr>
          <w:p w14:paraId="191A3820" w14:textId="77777777" w:rsidR="00F124D1" w:rsidRPr="009269D3" w:rsidRDefault="00F124D1" w:rsidP="00F124D1">
            <w:pPr>
              <w:ind w:firstLine="0"/>
              <w:rPr>
                <w:rStyle w:val="c55"/>
                <w:szCs w:val="24"/>
              </w:rPr>
            </w:pPr>
            <w:r w:rsidRPr="009269D3">
              <w:rPr>
                <w:rStyle w:val="c55"/>
                <w:szCs w:val="24"/>
              </w:rPr>
              <w:t>1</w:t>
            </w:r>
          </w:p>
        </w:tc>
        <w:tc>
          <w:tcPr>
            <w:tcW w:w="5670" w:type="dxa"/>
          </w:tcPr>
          <w:p w14:paraId="1DE7CFC3" w14:textId="77777777" w:rsidR="00F124D1" w:rsidRPr="009269D3" w:rsidRDefault="00F124D1" w:rsidP="00F124D1">
            <w:pPr>
              <w:ind w:firstLine="0"/>
              <w:rPr>
                <w:szCs w:val="24"/>
              </w:rPr>
            </w:pPr>
            <w:r w:rsidRPr="009269D3">
              <w:rPr>
                <w:rStyle w:val="c55"/>
                <w:szCs w:val="24"/>
              </w:rPr>
              <w:t xml:space="preserve">Организация живой природы </w:t>
            </w:r>
          </w:p>
        </w:tc>
        <w:tc>
          <w:tcPr>
            <w:tcW w:w="1701" w:type="dxa"/>
          </w:tcPr>
          <w:p w14:paraId="611A1ECA" w14:textId="77777777" w:rsidR="00F124D1" w:rsidRPr="009269D3" w:rsidRDefault="00F124D1" w:rsidP="00F124D1">
            <w:pPr>
              <w:ind w:firstLine="88"/>
              <w:rPr>
                <w:szCs w:val="24"/>
              </w:rPr>
            </w:pPr>
            <w:r w:rsidRPr="009269D3">
              <w:rPr>
                <w:szCs w:val="24"/>
              </w:rPr>
              <w:t>5</w:t>
            </w:r>
          </w:p>
        </w:tc>
      </w:tr>
      <w:tr w:rsidR="00F124D1" w:rsidRPr="009269D3" w14:paraId="50CC9AA6" w14:textId="77777777" w:rsidTr="00F124D1">
        <w:tc>
          <w:tcPr>
            <w:tcW w:w="1276" w:type="dxa"/>
          </w:tcPr>
          <w:p w14:paraId="4AF80B3D" w14:textId="77777777" w:rsidR="00F124D1" w:rsidRPr="009269D3" w:rsidRDefault="00F124D1" w:rsidP="00F124D1">
            <w:pPr>
              <w:ind w:firstLine="0"/>
              <w:rPr>
                <w:rStyle w:val="c55"/>
                <w:szCs w:val="24"/>
              </w:rPr>
            </w:pPr>
            <w:r w:rsidRPr="009269D3">
              <w:rPr>
                <w:rStyle w:val="c55"/>
                <w:szCs w:val="24"/>
              </w:rPr>
              <w:t>2</w:t>
            </w:r>
          </w:p>
        </w:tc>
        <w:tc>
          <w:tcPr>
            <w:tcW w:w="5670" w:type="dxa"/>
          </w:tcPr>
          <w:p w14:paraId="28D3EEC4" w14:textId="77777777" w:rsidR="00F124D1" w:rsidRPr="009269D3" w:rsidRDefault="00F124D1" w:rsidP="00F124D1">
            <w:pPr>
              <w:ind w:firstLine="0"/>
              <w:rPr>
                <w:szCs w:val="24"/>
              </w:rPr>
            </w:pPr>
            <w:r w:rsidRPr="009269D3">
              <w:rPr>
                <w:rStyle w:val="c55"/>
                <w:szCs w:val="24"/>
              </w:rPr>
              <w:t xml:space="preserve">Эволюция живой природы </w:t>
            </w:r>
          </w:p>
        </w:tc>
        <w:tc>
          <w:tcPr>
            <w:tcW w:w="1701" w:type="dxa"/>
          </w:tcPr>
          <w:p w14:paraId="657B933E" w14:textId="77777777" w:rsidR="00F124D1" w:rsidRPr="009269D3" w:rsidRDefault="00F124D1" w:rsidP="00F124D1">
            <w:pPr>
              <w:ind w:firstLine="88"/>
              <w:rPr>
                <w:szCs w:val="24"/>
              </w:rPr>
            </w:pPr>
            <w:r w:rsidRPr="009269D3">
              <w:rPr>
                <w:szCs w:val="24"/>
              </w:rPr>
              <w:t>4</w:t>
            </w:r>
          </w:p>
        </w:tc>
      </w:tr>
      <w:tr w:rsidR="00F124D1" w:rsidRPr="009269D3" w14:paraId="7DB01FE5" w14:textId="77777777" w:rsidTr="00F124D1">
        <w:tc>
          <w:tcPr>
            <w:tcW w:w="1276" w:type="dxa"/>
          </w:tcPr>
          <w:p w14:paraId="5455A613" w14:textId="77777777" w:rsidR="00F124D1" w:rsidRPr="009269D3" w:rsidRDefault="00F124D1" w:rsidP="00F124D1">
            <w:pPr>
              <w:ind w:firstLine="0"/>
              <w:rPr>
                <w:rStyle w:val="c55"/>
                <w:szCs w:val="24"/>
              </w:rPr>
            </w:pPr>
            <w:r w:rsidRPr="009269D3">
              <w:rPr>
                <w:rStyle w:val="c55"/>
                <w:szCs w:val="24"/>
              </w:rPr>
              <w:t>3</w:t>
            </w:r>
          </w:p>
        </w:tc>
        <w:tc>
          <w:tcPr>
            <w:tcW w:w="5670" w:type="dxa"/>
          </w:tcPr>
          <w:p w14:paraId="74D10396" w14:textId="77777777" w:rsidR="00F124D1" w:rsidRPr="009269D3" w:rsidRDefault="00F124D1" w:rsidP="00F124D1">
            <w:pPr>
              <w:ind w:firstLine="0"/>
              <w:rPr>
                <w:szCs w:val="24"/>
              </w:rPr>
            </w:pPr>
            <w:r w:rsidRPr="009269D3">
              <w:rPr>
                <w:rStyle w:val="c55"/>
                <w:szCs w:val="24"/>
              </w:rPr>
              <w:t xml:space="preserve">Растения- производители органического вещества </w:t>
            </w:r>
          </w:p>
        </w:tc>
        <w:tc>
          <w:tcPr>
            <w:tcW w:w="1701" w:type="dxa"/>
          </w:tcPr>
          <w:p w14:paraId="118385C9" w14:textId="77777777" w:rsidR="00F124D1" w:rsidRPr="009269D3" w:rsidRDefault="00F124D1" w:rsidP="00F124D1">
            <w:pPr>
              <w:ind w:firstLine="88"/>
              <w:rPr>
                <w:szCs w:val="24"/>
              </w:rPr>
            </w:pPr>
            <w:r w:rsidRPr="009269D3">
              <w:rPr>
                <w:szCs w:val="24"/>
              </w:rPr>
              <w:t>22</w:t>
            </w:r>
          </w:p>
        </w:tc>
      </w:tr>
      <w:tr w:rsidR="00F124D1" w:rsidRPr="009269D3" w14:paraId="512DD473" w14:textId="77777777" w:rsidTr="00F124D1">
        <w:tc>
          <w:tcPr>
            <w:tcW w:w="1276" w:type="dxa"/>
          </w:tcPr>
          <w:p w14:paraId="68C49704" w14:textId="77777777" w:rsidR="00F124D1" w:rsidRPr="009269D3" w:rsidRDefault="00F124D1" w:rsidP="00F124D1">
            <w:pPr>
              <w:ind w:firstLine="0"/>
              <w:rPr>
                <w:rStyle w:val="c1"/>
                <w:szCs w:val="24"/>
              </w:rPr>
            </w:pPr>
            <w:r w:rsidRPr="009269D3">
              <w:rPr>
                <w:rStyle w:val="c1"/>
                <w:szCs w:val="24"/>
              </w:rPr>
              <w:t>4</w:t>
            </w:r>
          </w:p>
        </w:tc>
        <w:tc>
          <w:tcPr>
            <w:tcW w:w="5670" w:type="dxa"/>
          </w:tcPr>
          <w:p w14:paraId="58E253FC" w14:textId="77777777" w:rsidR="00F124D1" w:rsidRPr="009269D3" w:rsidRDefault="00F124D1" w:rsidP="00F124D1">
            <w:pPr>
              <w:ind w:firstLine="0"/>
              <w:rPr>
                <w:szCs w:val="24"/>
              </w:rPr>
            </w:pPr>
            <w:r w:rsidRPr="009269D3">
              <w:rPr>
                <w:rStyle w:val="c1"/>
                <w:szCs w:val="24"/>
              </w:rPr>
              <w:t xml:space="preserve">Животные-потребители органического вещества </w:t>
            </w:r>
          </w:p>
        </w:tc>
        <w:tc>
          <w:tcPr>
            <w:tcW w:w="1701" w:type="dxa"/>
          </w:tcPr>
          <w:p w14:paraId="7DBCDB16" w14:textId="77777777" w:rsidR="00F124D1" w:rsidRPr="009269D3" w:rsidRDefault="00F124D1" w:rsidP="00F124D1">
            <w:pPr>
              <w:ind w:firstLine="88"/>
              <w:rPr>
                <w:szCs w:val="24"/>
              </w:rPr>
            </w:pPr>
            <w:r w:rsidRPr="009269D3">
              <w:rPr>
                <w:szCs w:val="24"/>
              </w:rPr>
              <w:t>27</w:t>
            </w:r>
          </w:p>
        </w:tc>
      </w:tr>
      <w:tr w:rsidR="00F124D1" w:rsidRPr="009269D3" w14:paraId="37F5F983" w14:textId="77777777" w:rsidTr="00F124D1">
        <w:tc>
          <w:tcPr>
            <w:tcW w:w="1276" w:type="dxa"/>
          </w:tcPr>
          <w:p w14:paraId="663C2A8C" w14:textId="77777777" w:rsidR="00F124D1" w:rsidRPr="009269D3" w:rsidRDefault="00F124D1" w:rsidP="00F124D1">
            <w:pPr>
              <w:ind w:firstLine="0"/>
              <w:rPr>
                <w:rStyle w:val="c55"/>
                <w:szCs w:val="24"/>
              </w:rPr>
            </w:pPr>
            <w:r w:rsidRPr="009269D3">
              <w:rPr>
                <w:rStyle w:val="c55"/>
                <w:szCs w:val="24"/>
              </w:rPr>
              <w:t>5</w:t>
            </w:r>
          </w:p>
        </w:tc>
        <w:tc>
          <w:tcPr>
            <w:tcW w:w="5670" w:type="dxa"/>
          </w:tcPr>
          <w:p w14:paraId="2D3936D8" w14:textId="77777777" w:rsidR="00F124D1" w:rsidRPr="009269D3" w:rsidRDefault="00F124D1" w:rsidP="00F124D1">
            <w:pPr>
              <w:ind w:firstLine="0"/>
              <w:rPr>
                <w:rStyle w:val="c1"/>
                <w:szCs w:val="24"/>
              </w:rPr>
            </w:pPr>
            <w:r w:rsidRPr="009269D3">
              <w:rPr>
                <w:rStyle w:val="c55"/>
                <w:szCs w:val="24"/>
              </w:rPr>
              <w:t xml:space="preserve">Бактерии, грибы- разрушители органического вещества. Лишайники. </w:t>
            </w:r>
          </w:p>
        </w:tc>
        <w:tc>
          <w:tcPr>
            <w:tcW w:w="1701" w:type="dxa"/>
          </w:tcPr>
          <w:p w14:paraId="06F9CB39" w14:textId="77777777" w:rsidR="00F124D1" w:rsidRPr="009269D3" w:rsidRDefault="00F124D1" w:rsidP="00F124D1">
            <w:pPr>
              <w:ind w:firstLine="88"/>
              <w:rPr>
                <w:szCs w:val="24"/>
              </w:rPr>
            </w:pPr>
            <w:r w:rsidRPr="009269D3">
              <w:rPr>
                <w:szCs w:val="24"/>
              </w:rPr>
              <w:t>4</w:t>
            </w:r>
          </w:p>
        </w:tc>
      </w:tr>
      <w:tr w:rsidR="00F124D1" w:rsidRPr="009269D3" w14:paraId="299CB1FD" w14:textId="77777777" w:rsidTr="00F124D1">
        <w:tc>
          <w:tcPr>
            <w:tcW w:w="1276" w:type="dxa"/>
          </w:tcPr>
          <w:p w14:paraId="7271EC15" w14:textId="77777777" w:rsidR="00F124D1" w:rsidRPr="009269D3" w:rsidRDefault="00F124D1" w:rsidP="00F124D1">
            <w:pPr>
              <w:ind w:firstLine="0"/>
              <w:rPr>
                <w:rStyle w:val="c1"/>
                <w:szCs w:val="24"/>
              </w:rPr>
            </w:pPr>
            <w:r w:rsidRPr="009269D3">
              <w:rPr>
                <w:rStyle w:val="c1"/>
                <w:szCs w:val="24"/>
              </w:rPr>
              <w:t>6</w:t>
            </w:r>
          </w:p>
        </w:tc>
        <w:tc>
          <w:tcPr>
            <w:tcW w:w="5670" w:type="dxa"/>
          </w:tcPr>
          <w:p w14:paraId="177AC523" w14:textId="77777777" w:rsidR="00F124D1" w:rsidRPr="009269D3" w:rsidRDefault="00F124D1" w:rsidP="00F124D1">
            <w:pPr>
              <w:ind w:firstLine="0"/>
              <w:rPr>
                <w:rStyle w:val="c55"/>
                <w:szCs w:val="24"/>
              </w:rPr>
            </w:pPr>
            <w:r w:rsidRPr="009269D3">
              <w:rPr>
                <w:rStyle w:val="c1"/>
                <w:szCs w:val="24"/>
              </w:rPr>
              <w:t xml:space="preserve">Биоразнообразие </w:t>
            </w:r>
          </w:p>
        </w:tc>
        <w:tc>
          <w:tcPr>
            <w:tcW w:w="1701" w:type="dxa"/>
          </w:tcPr>
          <w:p w14:paraId="5BE98B95" w14:textId="77777777" w:rsidR="00F124D1" w:rsidRPr="009269D3" w:rsidRDefault="00F124D1" w:rsidP="00F124D1">
            <w:pPr>
              <w:ind w:firstLine="88"/>
              <w:rPr>
                <w:szCs w:val="24"/>
              </w:rPr>
            </w:pPr>
            <w:r w:rsidRPr="009269D3">
              <w:rPr>
                <w:szCs w:val="24"/>
              </w:rPr>
              <w:t>5</w:t>
            </w:r>
          </w:p>
        </w:tc>
      </w:tr>
      <w:tr w:rsidR="00F124D1" w:rsidRPr="009269D3" w14:paraId="39EDAAF7" w14:textId="77777777" w:rsidTr="00F124D1">
        <w:tc>
          <w:tcPr>
            <w:tcW w:w="1276" w:type="dxa"/>
          </w:tcPr>
          <w:p w14:paraId="7B650F19" w14:textId="77777777" w:rsidR="00F124D1" w:rsidRPr="009269D3" w:rsidRDefault="00F124D1" w:rsidP="00F124D1">
            <w:pPr>
              <w:ind w:firstLine="0"/>
              <w:rPr>
                <w:rStyle w:val="c1"/>
                <w:szCs w:val="24"/>
              </w:rPr>
            </w:pPr>
          </w:p>
        </w:tc>
        <w:tc>
          <w:tcPr>
            <w:tcW w:w="5670" w:type="dxa"/>
          </w:tcPr>
          <w:p w14:paraId="6F012A44" w14:textId="77777777" w:rsidR="00F124D1" w:rsidRPr="009269D3" w:rsidRDefault="00F124D1" w:rsidP="00F124D1">
            <w:pPr>
              <w:ind w:firstLine="0"/>
              <w:rPr>
                <w:rStyle w:val="c1"/>
                <w:szCs w:val="24"/>
              </w:rPr>
            </w:pPr>
            <w:r w:rsidRPr="009269D3">
              <w:rPr>
                <w:rStyle w:val="c1"/>
                <w:szCs w:val="24"/>
              </w:rPr>
              <w:t xml:space="preserve">Резерв </w:t>
            </w:r>
          </w:p>
        </w:tc>
        <w:tc>
          <w:tcPr>
            <w:tcW w:w="1701" w:type="dxa"/>
          </w:tcPr>
          <w:p w14:paraId="1ABF5A08" w14:textId="77777777" w:rsidR="00F124D1" w:rsidRPr="009269D3" w:rsidRDefault="00F124D1" w:rsidP="00F124D1">
            <w:pPr>
              <w:ind w:firstLine="88"/>
              <w:rPr>
                <w:szCs w:val="24"/>
              </w:rPr>
            </w:pPr>
            <w:r w:rsidRPr="009269D3">
              <w:rPr>
                <w:szCs w:val="24"/>
              </w:rPr>
              <w:t>3</w:t>
            </w:r>
          </w:p>
        </w:tc>
      </w:tr>
      <w:tr w:rsidR="00F124D1" w:rsidRPr="009269D3" w14:paraId="5CB0A816" w14:textId="77777777" w:rsidTr="00F124D1">
        <w:tc>
          <w:tcPr>
            <w:tcW w:w="1276" w:type="dxa"/>
          </w:tcPr>
          <w:p w14:paraId="6DC49933" w14:textId="77777777" w:rsidR="00F124D1" w:rsidRPr="009269D3" w:rsidRDefault="00F124D1" w:rsidP="00F124D1">
            <w:pPr>
              <w:ind w:firstLine="0"/>
              <w:rPr>
                <w:rStyle w:val="c1"/>
                <w:szCs w:val="24"/>
              </w:rPr>
            </w:pPr>
          </w:p>
        </w:tc>
        <w:tc>
          <w:tcPr>
            <w:tcW w:w="5670" w:type="dxa"/>
          </w:tcPr>
          <w:p w14:paraId="2A3620B5" w14:textId="77777777" w:rsidR="00F124D1" w:rsidRPr="009269D3" w:rsidRDefault="00F124D1" w:rsidP="00F124D1">
            <w:pPr>
              <w:ind w:firstLine="0"/>
              <w:rPr>
                <w:rStyle w:val="c1"/>
                <w:szCs w:val="24"/>
              </w:rPr>
            </w:pPr>
            <w:r w:rsidRPr="009269D3">
              <w:rPr>
                <w:rStyle w:val="c1"/>
                <w:szCs w:val="24"/>
              </w:rPr>
              <w:t>Итого</w:t>
            </w:r>
          </w:p>
        </w:tc>
        <w:tc>
          <w:tcPr>
            <w:tcW w:w="1701" w:type="dxa"/>
          </w:tcPr>
          <w:p w14:paraId="799177DF" w14:textId="77777777" w:rsidR="00F124D1" w:rsidRPr="009269D3" w:rsidRDefault="00C17E15" w:rsidP="00F124D1">
            <w:pPr>
              <w:ind w:firstLine="88"/>
              <w:rPr>
                <w:szCs w:val="24"/>
              </w:rPr>
            </w:pPr>
            <w:r w:rsidRPr="009269D3">
              <w:rPr>
                <w:szCs w:val="24"/>
              </w:rPr>
              <w:t>70</w:t>
            </w:r>
          </w:p>
        </w:tc>
      </w:tr>
    </w:tbl>
    <w:p w14:paraId="002D3A6C" w14:textId="77777777" w:rsidR="00F124D1" w:rsidRPr="009269D3" w:rsidRDefault="00F124D1" w:rsidP="007C424B">
      <w:pPr>
        <w:overflowPunct w:val="0"/>
        <w:autoSpaceDE w:val="0"/>
        <w:autoSpaceDN w:val="0"/>
        <w:adjustRightInd w:val="0"/>
        <w:jc w:val="both"/>
        <w:rPr>
          <w:b/>
          <w:szCs w:val="24"/>
        </w:rPr>
      </w:pPr>
    </w:p>
    <w:p w14:paraId="62270052" w14:textId="77777777" w:rsidR="00C17E15" w:rsidRPr="009269D3" w:rsidRDefault="00C17E15" w:rsidP="007C424B">
      <w:pPr>
        <w:overflowPunct w:val="0"/>
        <w:autoSpaceDE w:val="0"/>
        <w:autoSpaceDN w:val="0"/>
        <w:adjustRightInd w:val="0"/>
        <w:jc w:val="both"/>
        <w:rPr>
          <w:b/>
          <w:szCs w:val="24"/>
        </w:rPr>
      </w:pPr>
      <w:r w:rsidRPr="009269D3">
        <w:rPr>
          <w:b/>
          <w:szCs w:val="24"/>
        </w:rPr>
        <w:t>8 класс</w:t>
      </w:r>
    </w:p>
    <w:p w14:paraId="0D4447C0" w14:textId="77777777" w:rsidR="00C17E15" w:rsidRPr="009269D3" w:rsidRDefault="005C7AAF" w:rsidP="007C424B">
      <w:pPr>
        <w:overflowPunct w:val="0"/>
        <w:autoSpaceDE w:val="0"/>
        <w:autoSpaceDN w:val="0"/>
        <w:adjustRightInd w:val="0"/>
        <w:jc w:val="both"/>
        <w:rPr>
          <w:b/>
          <w:szCs w:val="24"/>
        </w:rPr>
      </w:pPr>
      <w:r w:rsidRPr="009269D3">
        <w:rPr>
          <w:b/>
          <w:szCs w:val="24"/>
        </w:rPr>
        <w:t>Планируемые результаты освоения учебного предмета</w:t>
      </w:r>
    </w:p>
    <w:p w14:paraId="0F813937" w14:textId="77777777" w:rsidR="00C6557A" w:rsidRPr="009269D3" w:rsidRDefault="00C6557A" w:rsidP="00C6557A">
      <w:pPr>
        <w:overflowPunct w:val="0"/>
        <w:autoSpaceDE w:val="0"/>
        <w:autoSpaceDN w:val="0"/>
        <w:adjustRightInd w:val="0"/>
        <w:jc w:val="both"/>
        <w:rPr>
          <w:szCs w:val="24"/>
        </w:rPr>
      </w:pPr>
      <w:r w:rsidRPr="009269D3">
        <w:rPr>
          <w:b/>
          <w:bCs/>
          <w:szCs w:val="24"/>
        </w:rPr>
        <w:t>Личностные результаты </w:t>
      </w:r>
      <w:r w:rsidRPr="009269D3">
        <w:rPr>
          <w:szCs w:val="24"/>
        </w:rPr>
        <w:t>обучения в основной школе включают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 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Основные личностные результаты обучения биологии:</w:t>
      </w:r>
    </w:p>
    <w:p w14:paraId="6B7CA9C0" w14:textId="77777777" w:rsidR="00C6557A" w:rsidRPr="009269D3" w:rsidRDefault="00C6557A" w:rsidP="00C6557A">
      <w:pPr>
        <w:overflowPunct w:val="0"/>
        <w:autoSpaceDE w:val="0"/>
        <w:autoSpaceDN w:val="0"/>
        <w:adjustRightInd w:val="0"/>
        <w:jc w:val="both"/>
        <w:rPr>
          <w:szCs w:val="24"/>
        </w:rPr>
      </w:pPr>
      <w:r w:rsidRPr="009269D3">
        <w:rPr>
          <w:szCs w:val="24"/>
        </w:rPr>
        <w:t>1. Воспитание российской гражданской идентичности: патриотизма, любви и уважения к Отечеству, чувства гордости за свою Родину; осознание своей этнической принадлежности; усвоение гуманистических и традиционных ценностей многонационального российского общества; воспитание чувства ответственности и долга перед Родиной;</w:t>
      </w:r>
    </w:p>
    <w:p w14:paraId="2889227D" w14:textId="77777777" w:rsidR="00C6557A" w:rsidRPr="009269D3" w:rsidRDefault="00C6557A" w:rsidP="00C6557A">
      <w:pPr>
        <w:overflowPunct w:val="0"/>
        <w:autoSpaceDE w:val="0"/>
        <w:autoSpaceDN w:val="0"/>
        <w:adjustRightInd w:val="0"/>
        <w:jc w:val="both"/>
        <w:rPr>
          <w:szCs w:val="24"/>
        </w:rPr>
      </w:pPr>
      <w:r w:rsidRPr="009269D3">
        <w:rPr>
          <w:szCs w:val="24"/>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14:paraId="2FFCD314" w14:textId="77777777" w:rsidR="00C6557A" w:rsidRPr="009269D3" w:rsidRDefault="00C6557A" w:rsidP="00C6557A">
      <w:pPr>
        <w:overflowPunct w:val="0"/>
        <w:autoSpaceDE w:val="0"/>
        <w:autoSpaceDN w:val="0"/>
        <w:adjustRightInd w:val="0"/>
        <w:jc w:val="both"/>
        <w:rPr>
          <w:szCs w:val="24"/>
        </w:rPr>
      </w:pPr>
      <w:r w:rsidRPr="009269D3">
        <w:rPr>
          <w:szCs w:val="24"/>
        </w:rPr>
        <w:t>3. Знание основных принципов и правил отношения к живой природе, основ здорового образа жизни и здоровьесберегающих технологий;</w:t>
      </w:r>
    </w:p>
    <w:p w14:paraId="113A6C8D" w14:textId="77777777" w:rsidR="00C6557A" w:rsidRPr="009269D3" w:rsidRDefault="00C6557A" w:rsidP="00C6557A">
      <w:pPr>
        <w:overflowPunct w:val="0"/>
        <w:autoSpaceDE w:val="0"/>
        <w:autoSpaceDN w:val="0"/>
        <w:adjustRightInd w:val="0"/>
        <w:jc w:val="both"/>
        <w:rPr>
          <w:szCs w:val="24"/>
        </w:rPr>
      </w:pPr>
      <w:r w:rsidRPr="009269D3">
        <w:rPr>
          <w:szCs w:val="24"/>
        </w:rPr>
        <w:t>4. 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делать выводы); эстетического отношения к живым объектам;</w:t>
      </w:r>
    </w:p>
    <w:p w14:paraId="09631F3D" w14:textId="77777777" w:rsidR="00C6557A" w:rsidRPr="009269D3" w:rsidRDefault="00C6557A" w:rsidP="00C6557A">
      <w:pPr>
        <w:overflowPunct w:val="0"/>
        <w:autoSpaceDE w:val="0"/>
        <w:autoSpaceDN w:val="0"/>
        <w:adjustRightInd w:val="0"/>
        <w:jc w:val="both"/>
        <w:rPr>
          <w:szCs w:val="24"/>
        </w:rPr>
      </w:pPr>
      <w:r w:rsidRPr="009269D3">
        <w:rPr>
          <w:szCs w:val="24"/>
        </w:rPr>
        <w:t>5. Формирование личностных представлений о целостности природы, осознание значимости и общности глобальных проблем человечества;</w:t>
      </w:r>
    </w:p>
    <w:p w14:paraId="3AB21B9C" w14:textId="77777777" w:rsidR="00C6557A" w:rsidRPr="009269D3" w:rsidRDefault="00C6557A" w:rsidP="00C6557A">
      <w:pPr>
        <w:overflowPunct w:val="0"/>
        <w:autoSpaceDE w:val="0"/>
        <w:autoSpaceDN w:val="0"/>
        <w:adjustRightInd w:val="0"/>
        <w:jc w:val="both"/>
        <w:rPr>
          <w:szCs w:val="24"/>
        </w:rPr>
      </w:pPr>
      <w:r w:rsidRPr="009269D3">
        <w:rPr>
          <w:szCs w:val="24"/>
        </w:rPr>
        <w:t>6. Формирование уважительного отношения к истории, культуре, национальным особенностям, традициям и образу жизни других народов; толерантности и миролюбия;</w:t>
      </w:r>
    </w:p>
    <w:p w14:paraId="5DDA0F34" w14:textId="77777777" w:rsidR="00C6557A" w:rsidRPr="009269D3" w:rsidRDefault="00C6557A" w:rsidP="00C6557A">
      <w:pPr>
        <w:overflowPunct w:val="0"/>
        <w:autoSpaceDE w:val="0"/>
        <w:autoSpaceDN w:val="0"/>
        <w:adjustRightInd w:val="0"/>
        <w:jc w:val="both"/>
        <w:rPr>
          <w:szCs w:val="24"/>
        </w:rPr>
      </w:pPr>
      <w:r w:rsidRPr="009269D3">
        <w:rPr>
          <w:szCs w:val="24"/>
        </w:rPr>
        <w:t>7.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w:t>
      </w:r>
    </w:p>
    <w:p w14:paraId="11862E70" w14:textId="77777777" w:rsidR="00C6557A" w:rsidRPr="009269D3" w:rsidRDefault="00C6557A" w:rsidP="00C6557A">
      <w:pPr>
        <w:overflowPunct w:val="0"/>
        <w:autoSpaceDE w:val="0"/>
        <w:autoSpaceDN w:val="0"/>
        <w:adjustRightInd w:val="0"/>
        <w:jc w:val="both"/>
        <w:rPr>
          <w:szCs w:val="24"/>
        </w:rPr>
      </w:pPr>
      <w:r w:rsidRPr="009269D3">
        <w:rPr>
          <w:szCs w:val="24"/>
        </w:rPr>
        <w:t>учётом региональных, этнокультурных, социальных, экологических и экономических особенностей;</w:t>
      </w:r>
    </w:p>
    <w:p w14:paraId="63B02B6B" w14:textId="77777777" w:rsidR="00C6557A" w:rsidRPr="009269D3" w:rsidRDefault="00C6557A" w:rsidP="00C6557A">
      <w:pPr>
        <w:overflowPunct w:val="0"/>
        <w:autoSpaceDE w:val="0"/>
        <w:autoSpaceDN w:val="0"/>
        <w:adjustRightInd w:val="0"/>
        <w:jc w:val="both"/>
        <w:rPr>
          <w:szCs w:val="24"/>
        </w:rPr>
      </w:pPr>
      <w:r w:rsidRPr="009269D3">
        <w:rPr>
          <w:szCs w:val="24"/>
        </w:rPr>
        <w:t>8.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787E9291" w14:textId="77777777" w:rsidR="00C6557A" w:rsidRPr="009269D3" w:rsidRDefault="00C6557A" w:rsidP="00C6557A">
      <w:pPr>
        <w:overflowPunct w:val="0"/>
        <w:autoSpaceDE w:val="0"/>
        <w:autoSpaceDN w:val="0"/>
        <w:adjustRightInd w:val="0"/>
        <w:jc w:val="both"/>
        <w:rPr>
          <w:szCs w:val="24"/>
        </w:rPr>
      </w:pPr>
      <w:r w:rsidRPr="009269D3">
        <w:rPr>
          <w:szCs w:val="24"/>
        </w:rPr>
        <w:t>9. Формирование коммуникативной компетентности в общении и сотрудничестве с учителями,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14:paraId="2AC9B7B1" w14:textId="77777777" w:rsidR="00C6557A" w:rsidRPr="009269D3" w:rsidRDefault="00C6557A" w:rsidP="00C6557A">
      <w:pPr>
        <w:overflowPunct w:val="0"/>
        <w:autoSpaceDE w:val="0"/>
        <w:autoSpaceDN w:val="0"/>
        <w:adjustRightInd w:val="0"/>
        <w:jc w:val="both"/>
        <w:rPr>
          <w:szCs w:val="24"/>
        </w:rPr>
      </w:pPr>
      <w:r w:rsidRPr="009269D3">
        <w:rPr>
          <w:szCs w:val="24"/>
        </w:rPr>
        <w:t>10.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1798D440" w14:textId="77777777" w:rsidR="00C6557A" w:rsidRPr="009269D3" w:rsidRDefault="00C6557A" w:rsidP="00C6557A">
      <w:pPr>
        <w:overflowPunct w:val="0"/>
        <w:autoSpaceDE w:val="0"/>
        <w:autoSpaceDN w:val="0"/>
        <w:adjustRightInd w:val="0"/>
        <w:jc w:val="both"/>
        <w:rPr>
          <w:szCs w:val="24"/>
        </w:rPr>
      </w:pPr>
      <w:r w:rsidRPr="009269D3">
        <w:rPr>
          <w:szCs w:val="24"/>
        </w:rPr>
        <w:t>11. 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 и рационального природопользования;</w:t>
      </w:r>
    </w:p>
    <w:p w14:paraId="5D1351A6" w14:textId="77777777" w:rsidR="00C6557A" w:rsidRPr="009269D3" w:rsidRDefault="00C6557A" w:rsidP="00C6557A">
      <w:pPr>
        <w:overflowPunct w:val="0"/>
        <w:autoSpaceDE w:val="0"/>
        <w:autoSpaceDN w:val="0"/>
        <w:adjustRightInd w:val="0"/>
        <w:jc w:val="both"/>
        <w:rPr>
          <w:szCs w:val="24"/>
        </w:rPr>
      </w:pPr>
      <w:r w:rsidRPr="009269D3">
        <w:rPr>
          <w:b/>
          <w:bCs/>
          <w:szCs w:val="24"/>
        </w:rPr>
        <w:t>Метапредметные результаты </w:t>
      </w:r>
      <w:r w:rsidRPr="009269D3">
        <w:rPr>
          <w:szCs w:val="24"/>
        </w:rPr>
        <w:t>обучения в основной школе состоят из освоенных обучающимися межпредметных понятий и универсальных учебных действий, способности их использования в учебной, познавательной и социальной практике, самостоятельности планирования и осуществления учебной деятельности и организации учебного сотрудничества с педагогами и сверстниками, к проектированию и построению индивидуальной образовательной траектории.</w:t>
      </w:r>
    </w:p>
    <w:p w14:paraId="49302233" w14:textId="77777777" w:rsidR="00C6557A" w:rsidRPr="009269D3" w:rsidRDefault="00C6557A" w:rsidP="00C6557A">
      <w:pPr>
        <w:overflowPunct w:val="0"/>
        <w:autoSpaceDE w:val="0"/>
        <w:autoSpaceDN w:val="0"/>
        <w:adjustRightInd w:val="0"/>
        <w:jc w:val="both"/>
        <w:rPr>
          <w:szCs w:val="24"/>
        </w:rPr>
      </w:pPr>
      <w:r w:rsidRPr="009269D3">
        <w:rPr>
          <w:b/>
          <w:bCs/>
          <w:szCs w:val="24"/>
        </w:rPr>
        <w:t>Основные метапредметные результаты обучения биологии:</w:t>
      </w:r>
    </w:p>
    <w:p w14:paraId="569CD0A6" w14:textId="77777777" w:rsidR="00C6557A" w:rsidRPr="009269D3" w:rsidRDefault="00C6557A" w:rsidP="00C6557A">
      <w:pPr>
        <w:overflowPunct w:val="0"/>
        <w:autoSpaceDE w:val="0"/>
        <w:autoSpaceDN w:val="0"/>
        <w:adjustRightInd w:val="0"/>
        <w:jc w:val="both"/>
        <w:rPr>
          <w:szCs w:val="24"/>
        </w:rPr>
      </w:pPr>
      <w:r w:rsidRPr="009269D3">
        <w:rPr>
          <w:szCs w:val="24"/>
        </w:rPr>
        <w:t>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58FD4D24" w14:textId="77777777" w:rsidR="00C6557A" w:rsidRPr="009269D3" w:rsidRDefault="00C6557A" w:rsidP="00C6557A">
      <w:pPr>
        <w:overflowPunct w:val="0"/>
        <w:autoSpaceDE w:val="0"/>
        <w:autoSpaceDN w:val="0"/>
        <w:adjustRightInd w:val="0"/>
        <w:jc w:val="both"/>
        <w:rPr>
          <w:szCs w:val="24"/>
        </w:rPr>
      </w:pPr>
      <w:r w:rsidRPr="009269D3">
        <w:rPr>
          <w:szCs w:val="24"/>
        </w:rPr>
        <w:t>2.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
    <w:p w14:paraId="088539F2" w14:textId="77777777" w:rsidR="00C6557A" w:rsidRPr="009269D3" w:rsidRDefault="00C6557A" w:rsidP="00C6557A">
      <w:pPr>
        <w:overflowPunct w:val="0"/>
        <w:autoSpaceDE w:val="0"/>
        <w:autoSpaceDN w:val="0"/>
        <w:adjustRightInd w:val="0"/>
        <w:jc w:val="both"/>
        <w:rPr>
          <w:szCs w:val="24"/>
        </w:rPr>
      </w:pPr>
      <w:r w:rsidRPr="009269D3">
        <w:rPr>
          <w:szCs w:val="24"/>
        </w:rPr>
        <w:t>3. 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w:t>
      </w:r>
    </w:p>
    <w:p w14:paraId="7A0CA08C" w14:textId="77777777" w:rsidR="00C6557A" w:rsidRPr="009269D3" w:rsidRDefault="00C6557A" w:rsidP="00C6557A">
      <w:pPr>
        <w:overflowPunct w:val="0"/>
        <w:autoSpaceDE w:val="0"/>
        <w:autoSpaceDN w:val="0"/>
        <w:adjustRightInd w:val="0"/>
        <w:jc w:val="both"/>
        <w:rPr>
          <w:szCs w:val="24"/>
        </w:rPr>
      </w:pPr>
      <w:r w:rsidRPr="009269D3">
        <w:rPr>
          <w:szCs w:val="24"/>
        </w:rPr>
        <w:t>4.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51781E6F" w14:textId="77777777" w:rsidR="00C6557A" w:rsidRPr="009269D3" w:rsidRDefault="00C6557A" w:rsidP="00C6557A">
      <w:pPr>
        <w:overflowPunct w:val="0"/>
        <w:autoSpaceDE w:val="0"/>
        <w:autoSpaceDN w:val="0"/>
        <w:adjustRightInd w:val="0"/>
        <w:jc w:val="both"/>
        <w:rPr>
          <w:szCs w:val="24"/>
        </w:rPr>
      </w:pPr>
      <w:r w:rsidRPr="009269D3">
        <w:rPr>
          <w:szCs w:val="24"/>
        </w:rPr>
        <w:t>5.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83460AB" w14:textId="77777777" w:rsidR="00C6557A" w:rsidRPr="009269D3" w:rsidRDefault="00C6557A" w:rsidP="00C6557A">
      <w:pPr>
        <w:overflowPunct w:val="0"/>
        <w:autoSpaceDE w:val="0"/>
        <w:autoSpaceDN w:val="0"/>
        <w:adjustRightInd w:val="0"/>
        <w:jc w:val="both"/>
        <w:rPr>
          <w:szCs w:val="24"/>
        </w:rPr>
      </w:pPr>
      <w:r w:rsidRPr="009269D3">
        <w:rPr>
          <w:szCs w:val="24"/>
        </w:rPr>
        <w:t>6. Владение основами самоконтроля, самооценки, принятия решений и осуществления осознанного выбора в учебной и познавательной деятельности;</w:t>
      </w:r>
    </w:p>
    <w:p w14:paraId="5C6D3984" w14:textId="77777777" w:rsidR="00C6557A" w:rsidRPr="009269D3" w:rsidRDefault="00C6557A" w:rsidP="00C6557A">
      <w:pPr>
        <w:overflowPunct w:val="0"/>
        <w:autoSpaceDE w:val="0"/>
        <w:autoSpaceDN w:val="0"/>
        <w:adjustRightInd w:val="0"/>
        <w:jc w:val="both"/>
        <w:rPr>
          <w:szCs w:val="24"/>
        </w:rPr>
      </w:pPr>
      <w:r w:rsidRPr="009269D3">
        <w:rPr>
          <w:szCs w:val="24"/>
        </w:rPr>
        <w:t>7. Способность выбирать целевые и смысловые установки в своих действиях и поступках по отношению к живой природе, здоровью своему и окружающих;</w:t>
      </w:r>
    </w:p>
    <w:p w14:paraId="65445C09" w14:textId="77777777" w:rsidR="00C6557A" w:rsidRPr="009269D3" w:rsidRDefault="00C6557A" w:rsidP="00C6557A">
      <w:pPr>
        <w:overflowPunct w:val="0"/>
        <w:autoSpaceDE w:val="0"/>
        <w:autoSpaceDN w:val="0"/>
        <w:adjustRightInd w:val="0"/>
        <w:jc w:val="both"/>
        <w:rPr>
          <w:szCs w:val="24"/>
        </w:rPr>
      </w:pPr>
      <w:r w:rsidRPr="009269D3">
        <w:rPr>
          <w:szCs w:val="24"/>
        </w:rPr>
        <w:t>8. Умение создавать, применять и преобразовывать знаки и символы, модели и схемы для решения учебных и познавательных задач;</w:t>
      </w:r>
    </w:p>
    <w:p w14:paraId="0A8BB25E" w14:textId="77777777" w:rsidR="00C6557A" w:rsidRPr="009269D3" w:rsidRDefault="00C6557A" w:rsidP="00C6557A">
      <w:pPr>
        <w:overflowPunct w:val="0"/>
        <w:autoSpaceDE w:val="0"/>
        <w:autoSpaceDN w:val="0"/>
        <w:adjustRightInd w:val="0"/>
        <w:jc w:val="both"/>
        <w:rPr>
          <w:szCs w:val="24"/>
        </w:rPr>
      </w:pPr>
      <w:r w:rsidRPr="009269D3">
        <w:rPr>
          <w:szCs w:val="24"/>
        </w:rPr>
        <w:t>9. Умение осознанно использовать речевые средства для дискуссии и аргументации своей позиции, сравнивать разные точки зрения, аргументировать и отстаивать свою точку зрения;</w:t>
      </w:r>
    </w:p>
    <w:p w14:paraId="2C46859C" w14:textId="77777777" w:rsidR="00C6557A" w:rsidRPr="009269D3" w:rsidRDefault="00C6557A" w:rsidP="00C6557A">
      <w:pPr>
        <w:overflowPunct w:val="0"/>
        <w:autoSpaceDE w:val="0"/>
        <w:autoSpaceDN w:val="0"/>
        <w:adjustRightInd w:val="0"/>
        <w:jc w:val="both"/>
        <w:rPr>
          <w:szCs w:val="24"/>
        </w:rPr>
      </w:pPr>
      <w:r w:rsidRPr="009269D3">
        <w:rPr>
          <w:szCs w:val="24"/>
        </w:rPr>
        <w:t>10.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288073C3" w14:textId="77777777" w:rsidR="00C6557A" w:rsidRPr="009269D3" w:rsidRDefault="00C6557A" w:rsidP="00C6557A">
      <w:pPr>
        <w:overflowPunct w:val="0"/>
        <w:autoSpaceDE w:val="0"/>
        <w:autoSpaceDN w:val="0"/>
        <w:adjustRightInd w:val="0"/>
        <w:jc w:val="both"/>
        <w:rPr>
          <w:szCs w:val="24"/>
        </w:rPr>
      </w:pPr>
      <w:r w:rsidRPr="009269D3">
        <w:rPr>
          <w:szCs w:val="24"/>
        </w:rPr>
        <w:t>11. Уормирование и развитие компетентности в области использования информационно-коммуникационных технологий.</w:t>
      </w:r>
    </w:p>
    <w:p w14:paraId="62E5BB42" w14:textId="77777777" w:rsidR="00C6557A" w:rsidRPr="009269D3" w:rsidRDefault="00C6557A" w:rsidP="00C6557A">
      <w:pPr>
        <w:overflowPunct w:val="0"/>
        <w:autoSpaceDE w:val="0"/>
        <w:autoSpaceDN w:val="0"/>
        <w:adjustRightInd w:val="0"/>
        <w:jc w:val="both"/>
        <w:rPr>
          <w:szCs w:val="24"/>
        </w:rPr>
      </w:pPr>
      <w:r w:rsidRPr="009269D3">
        <w:rPr>
          <w:b/>
          <w:bCs/>
          <w:szCs w:val="24"/>
        </w:rPr>
        <w:t>Предметные результаты </w:t>
      </w:r>
      <w:r w:rsidRPr="009269D3">
        <w:rPr>
          <w:szCs w:val="24"/>
        </w:rPr>
        <w:t>освоения выпускниками основной школы программы по биологии являются:</w:t>
      </w:r>
    </w:p>
    <w:p w14:paraId="224DAE64" w14:textId="77777777" w:rsidR="00C6557A" w:rsidRPr="009269D3" w:rsidRDefault="00C6557A" w:rsidP="00C6557A">
      <w:pPr>
        <w:overflowPunct w:val="0"/>
        <w:autoSpaceDE w:val="0"/>
        <w:autoSpaceDN w:val="0"/>
        <w:adjustRightInd w:val="0"/>
        <w:jc w:val="both"/>
        <w:rPr>
          <w:szCs w:val="24"/>
        </w:rPr>
      </w:pPr>
      <w:r w:rsidRPr="009269D3">
        <w:rPr>
          <w:szCs w:val="24"/>
        </w:rPr>
        <w:t>1. В познавательной (интеллектуальной) сфере:</w:t>
      </w:r>
    </w:p>
    <w:p w14:paraId="1927FCE2" w14:textId="77777777" w:rsidR="00C6557A" w:rsidRPr="009269D3" w:rsidRDefault="00C6557A" w:rsidP="00C6557A">
      <w:pPr>
        <w:overflowPunct w:val="0"/>
        <w:autoSpaceDE w:val="0"/>
        <w:autoSpaceDN w:val="0"/>
        <w:adjustRightInd w:val="0"/>
        <w:jc w:val="both"/>
        <w:rPr>
          <w:szCs w:val="24"/>
        </w:rPr>
      </w:pPr>
      <w:r w:rsidRPr="009269D3">
        <w:rPr>
          <w:szCs w:val="24"/>
        </w:rPr>
        <w:t>• выделение существенных признаков биологических объектов (отличительных признаков живых организмов; клеток и организмов растений, животных, грибов и бактерий; организма человека; видов, экосистем; биосферы) и процессов (обмен веществ и превращение энергии, питание, дыхание, выделение, транспорт веществ, рост, развитие, размножение, регуляция жизнедеятельности организма; круговорот веществ и превращение энергии в экосистемах);</w:t>
      </w:r>
    </w:p>
    <w:p w14:paraId="2E1D39AD" w14:textId="77777777" w:rsidR="00C6557A" w:rsidRPr="009269D3" w:rsidRDefault="00C6557A" w:rsidP="00C6557A">
      <w:pPr>
        <w:overflowPunct w:val="0"/>
        <w:autoSpaceDE w:val="0"/>
        <w:autoSpaceDN w:val="0"/>
        <w:adjustRightInd w:val="0"/>
        <w:jc w:val="both"/>
        <w:rPr>
          <w:szCs w:val="24"/>
        </w:rPr>
      </w:pPr>
      <w:r w:rsidRPr="009269D3">
        <w:rPr>
          <w:szCs w:val="24"/>
        </w:rPr>
        <w:t>• приведение доказательств (аргументация) родства человека с млекопитающими животными; взаимосвязи человека и окружающей среды; зависимости здоровья человека от состояния окружающей среды; необходимости защиты окружающей среды;</w:t>
      </w:r>
    </w:p>
    <w:p w14:paraId="323A77F1" w14:textId="77777777" w:rsidR="00C6557A" w:rsidRPr="009269D3" w:rsidRDefault="00C6557A" w:rsidP="00C6557A">
      <w:pPr>
        <w:overflowPunct w:val="0"/>
        <w:autoSpaceDE w:val="0"/>
        <w:autoSpaceDN w:val="0"/>
        <w:adjustRightInd w:val="0"/>
        <w:jc w:val="both"/>
        <w:rPr>
          <w:szCs w:val="24"/>
        </w:rPr>
      </w:pPr>
      <w:r w:rsidRPr="009269D3">
        <w:rPr>
          <w:szCs w:val="24"/>
        </w:rPr>
        <w:t>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нарушения осанки, зрения, слуха, инфекционных и простудных заболеваний;</w:t>
      </w:r>
    </w:p>
    <w:p w14:paraId="08182714" w14:textId="77777777" w:rsidR="00C6557A" w:rsidRPr="009269D3" w:rsidRDefault="00C6557A" w:rsidP="00C6557A">
      <w:pPr>
        <w:overflowPunct w:val="0"/>
        <w:autoSpaceDE w:val="0"/>
        <w:autoSpaceDN w:val="0"/>
        <w:adjustRightInd w:val="0"/>
        <w:jc w:val="both"/>
        <w:rPr>
          <w:szCs w:val="24"/>
        </w:rPr>
      </w:pPr>
      <w:r w:rsidRPr="009269D3">
        <w:rPr>
          <w:szCs w:val="24"/>
        </w:rPr>
        <w:t>• классификация — определение принадлежности биологических объектов к определенной систематической группе;</w:t>
      </w:r>
    </w:p>
    <w:p w14:paraId="219FEB88" w14:textId="77777777" w:rsidR="00C6557A" w:rsidRPr="009269D3" w:rsidRDefault="00C6557A" w:rsidP="00C6557A">
      <w:pPr>
        <w:overflowPunct w:val="0"/>
        <w:autoSpaceDE w:val="0"/>
        <w:autoSpaceDN w:val="0"/>
        <w:adjustRightInd w:val="0"/>
        <w:jc w:val="both"/>
        <w:rPr>
          <w:szCs w:val="24"/>
        </w:rPr>
      </w:pPr>
      <w:r w:rsidRPr="009269D3">
        <w:rPr>
          <w:szCs w:val="24"/>
        </w:rPr>
        <w:t>• 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 (на примере сопоставления отдельных групп); роли различных организмов в жизни человека; значения биологического разнообразия для сохранения биосферы; механизмов наследственности и изменчивости, проявления наследственных заболеваний у человека, видообразования и приспособленности; • различение на таблицах частей и органоидов клетки, органов и систем органов человека; на живых объектах и таблицах — органов цветкового растения, органов и систем органов животных, растений разных отделов, животных отдельных типов и классов; наиболее распространенных растений и домашних животных; съедобных и ядовитых грибов; опасных для человека растений и животных;</w:t>
      </w:r>
    </w:p>
    <w:p w14:paraId="0F1B7BE7" w14:textId="77777777" w:rsidR="00C6557A" w:rsidRPr="009269D3" w:rsidRDefault="00C6557A" w:rsidP="00C6557A">
      <w:pPr>
        <w:overflowPunct w:val="0"/>
        <w:autoSpaceDE w:val="0"/>
        <w:autoSpaceDN w:val="0"/>
        <w:adjustRightInd w:val="0"/>
        <w:jc w:val="both"/>
        <w:rPr>
          <w:szCs w:val="24"/>
        </w:rPr>
      </w:pPr>
      <w:r w:rsidRPr="009269D3">
        <w:rPr>
          <w:szCs w:val="24"/>
        </w:rPr>
        <w:t>• сравнение биологических объектов и процессов, умение делать выводы и умозаключения на основе сравнения;</w:t>
      </w:r>
    </w:p>
    <w:p w14:paraId="2C6D08F0" w14:textId="77777777" w:rsidR="00C6557A" w:rsidRPr="009269D3" w:rsidRDefault="00C6557A" w:rsidP="00C6557A">
      <w:pPr>
        <w:overflowPunct w:val="0"/>
        <w:autoSpaceDE w:val="0"/>
        <w:autoSpaceDN w:val="0"/>
        <w:adjustRightInd w:val="0"/>
        <w:jc w:val="both"/>
        <w:rPr>
          <w:szCs w:val="24"/>
        </w:rPr>
      </w:pPr>
      <w:r w:rsidRPr="009269D3">
        <w:rPr>
          <w:szCs w:val="24"/>
        </w:rPr>
        <w:t>• выявление изменчивости организмов; приспособлений организмов к среде обитания; типов взаимодействия разных видов в экосистеме; взаимосвязей между особенностями строения клеток, тканей, органов, систем органов и их функциями;</w:t>
      </w:r>
    </w:p>
    <w:p w14:paraId="6DFCA59E" w14:textId="77777777" w:rsidR="00C6557A" w:rsidRPr="009269D3" w:rsidRDefault="00C6557A" w:rsidP="00C6557A">
      <w:pPr>
        <w:overflowPunct w:val="0"/>
        <w:autoSpaceDE w:val="0"/>
        <w:autoSpaceDN w:val="0"/>
        <w:adjustRightInd w:val="0"/>
        <w:jc w:val="both"/>
        <w:rPr>
          <w:szCs w:val="24"/>
        </w:rPr>
      </w:pPr>
      <w:r w:rsidRPr="009269D3">
        <w:rPr>
          <w:szCs w:val="24"/>
        </w:rPr>
        <w:t>• 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p>
    <w:p w14:paraId="106A94B7" w14:textId="77777777" w:rsidR="00C6557A" w:rsidRPr="009269D3" w:rsidRDefault="00C6557A" w:rsidP="00C6557A">
      <w:pPr>
        <w:overflowPunct w:val="0"/>
        <w:autoSpaceDE w:val="0"/>
        <w:autoSpaceDN w:val="0"/>
        <w:adjustRightInd w:val="0"/>
        <w:jc w:val="both"/>
        <w:rPr>
          <w:szCs w:val="24"/>
        </w:rPr>
      </w:pPr>
      <w:r w:rsidRPr="009269D3">
        <w:rPr>
          <w:szCs w:val="24"/>
        </w:rPr>
        <w:t>2. В ценностно-ориентационной сфере:</w:t>
      </w:r>
    </w:p>
    <w:p w14:paraId="63D7DCC3" w14:textId="77777777" w:rsidR="00C6557A" w:rsidRPr="009269D3" w:rsidRDefault="00C6557A" w:rsidP="00C6557A">
      <w:pPr>
        <w:overflowPunct w:val="0"/>
        <w:autoSpaceDE w:val="0"/>
        <w:autoSpaceDN w:val="0"/>
        <w:adjustRightInd w:val="0"/>
        <w:jc w:val="both"/>
        <w:rPr>
          <w:szCs w:val="24"/>
        </w:rPr>
      </w:pPr>
      <w:r w:rsidRPr="009269D3">
        <w:rPr>
          <w:szCs w:val="24"/>
        </w:rPr>
        <w:t>• знание основных правил поведения в природе и основ здорового образа жизни;</w:t>
      </w:r>
    </w:p>
    <w:p w14:paraId="6B3D0C17" w14:textId="77777777" w:rsidR="00C6557A" w:rsidRPr="009269D3" w:rsidRDefault="00C6557A" w:rsidP="00C6557A">
      <w:pPr>
        <w:overflowPunct w:val="0"/>
        <w:autoSpaceDE w:val="0"/>
        <w:autoSpaceDN w:val="0"/>
        <w:adjustRightInd w:val="0"/>
        <w:jc w:val="both"/>
        <w:rPr>
          <w:szCs w:val="24"/>
        </w:rPr>
      </w:pPr>
      <w:r w:rsidRPr="009269D3">
        <w:rPr>
          <w:szCs w:val="24"/>
        </w:rPr>
        <w:t>• анализ и оценка последствий деятельности человека в природе, влияния факторов риска на здоровье человека.</w:t>
      </w:r>
    </w:p>
    <w:p w14:paraId="2005B3BC" w14:textId="77777777" w:rsidR="00C6557A" w:rsidRPr="009269D3" w:rsidRDefault="00C6557A" w:rsidP="00C6557A">
      <w:pPr>
        <w:overflowPunct w:val="0"/>
        <w:autoSpaceDE w:val="0"/>
        <w:autoSpaceDN w:val="0"/>
        <w:adjustRightInd w:val="0"/>
        <w:jc w:val="both"/>
        <w:rPr>
          <w:szCs w:val="24"/>
        </w:rPr>
      </w:pPr>
      <w:r w:rsidRPr="009269D3">
        <w:rPr>
          <w:szCs w:val="24"/>
        </w:rPr>
        <w:t>3. В сфере трудовой деятельности:</w:t>
      </w:r>
    </w:p>
    <w:p w14:paraId="15CD03FF" w14:textId="77777777" w:rsidR="00C6557A" w:rsidRPr="009269D3" w:rsidRDefault="00C6557A" w:rsidP="00C6557A">
      <w:pPr>
        <w:overflowPunct w:val="0"/>
        <w:autoSpaceDE w:val="0"/>
        <w:autoSpaceDN w:val="0"/>
        <w:adjustRightInd w:val="0"/>
        <w:jc w:val="both"/>
        <w:rPr>
          <w:szCs w:val="24"/>
        </w:rPr>
      </w:pPr>
      <w:r w:rsidRPr="009269D3">
        <w:rPr>
          <w:szCs w:val="24"/>
        </w:rPr>
        <w:t>• знание и соблюдение правил работы в кабинете биологии;</w:t>
      </w:r>
    </w:p>
    <w:p w14:paraId="751F1929" w14:textId="77777777" w:rsidR="00C6557A" w:rsidRPr="009269D3" w:rsidRDefault="00C6557A" w:rsidP="00C6557A">
      <w:pPr>
        <w:overflowPunct w:val="0"/>
        <w:autoSpaceDE w:val="0"/>
        <w:autoSpaceDN w:val="0"/>
        <w:adjustRightInd w:val="0"/>
        <w:jc w:val="both"/>
        <w:rPr>
          <w:szCs w:val="24"/>
        </w:rPr>
      </w:pPr>
      <w:r w:rsidRPr="009269D3">
        <w:rPr>
          <w:szCs w:val="24"/>
        </w:rPr>
        <w:t>• соблюдение правил работы с биологическими приборами и инструментами (препаровальные иглы, скальпели, лупы, микроскопы).</w:t>
      </w:r>
    </w:p>
    <w:p w14:paraId="45153DB2" w14:textId="77777777" w:rsidR="00C6557A" w:rsidRPr="009269D3" w:rsidRDefault="00C6557A" w:rsidP="00C6557A">
      <w:pPr>
        <w:overflowPunct w:val="0"/>
        <w:autoSpaceDE w:val="0"/>
        <w:autoSpaceDN w:val="0"/>
        <w:adjustRightInd w:val="0"/>
        <w:jc w:val="both"/>
        <w:rPr>
          <w:szCs w:val="24"/>
        </w:rPr>
      </w:pPr>
      <w:r w:rsidRPr="009269D3">
        <w:rPr>
          <w:szCs w:val="24"/>
        </w:rPr>
        <w:t>4. В сфере физической деятельности:</w:t>
      </w:r>
    </w:p>
    <w:p w14:paraId="5AEC9C9F" w14:textId="77777777" w:rsidR="00C6557A" w:rsidRPr="009269D3" w:rsidRDefault="00C6557A" w:rsidP="00C6557A">
      <w:pPr>
        <w:overflowPunct w:val="0"/>
        <w:autoSpaceDE w:val="0"/>
        <w:autoSpaceDN w:val="0"/>
        <w:adjustRightInd w:val="0"/>
        <w:jc w:val="both"/>
        <w:rPr>
          <w:szCs w:val="24"/>
        </w:rPr>
      </w:pPr>
      <w:r w:rsidRPr="009269D3">
        <w:rPr>
          <w:szCs w:val="24"/>
        </w:rPr>
        <w:t>• освоение приемов оказания первой помощи при отравлении ядовитыми грибами, растениями, укусах животных, простудных заболеваниях, ожогах, обморожениях, травмах, спасении утопающего; рациональной организации труда и</w:t>
      </w:r>
    </w:p>
    <w:p w14:paraId="42415A20" w14:textId="77777777" w:rsidR="00C6557A" w:rsidRPr="009269D3" w:rsidRDefault="00C6557A" w:rsidP="00C6557A">
      <w:pPr>
        <w:overflowPunct w:val="0"/>
        <w:autoSpaceDE w:val="0"/>
        <w:autoSpaceDN w:val="0"/>
        <w:adjustRightInd w:val="0"/>
        <w:jc w:val="both"/>
        <w:rPr>
          <w:szCs w:val="24"/>
        </w:rPr>
      </w:pPr>
      <w:r w:rsidRPr="009269D3">
        <w:rPr>
          <w:szCs w:val="24"/>
        </w:rPr>
        <w:t>отдыха, выращивания и размножения культурных растений и домашних животных, ухода за ними; проведения наблюдений за состоянием собственного организма.</w:t>
      </w:r>
    </w:p>
    <w:p w14:paraId="602B59B6" w14:textId="77777777" w:rsidR="00C6557A" w:rsidRPr="009269D3" w:rsidRDefault="00C6557A" w:rsidP="00C6557A">
      <w:pPr>
        <w:overflowPunct w:val="0"/>
        <w:autoSpaceDE w:val="0"/>
        <w:autoSpaceDN w:val="0"/>
        <w:adjustRightInd w:val="0"/>
        <w:jc w:val="both"/>
        <w:rPr>
          <w:szCs w:val="24"/>
        </w:rPr>
      </w:pPr>
      <w:r w:rsidRPr="009269D3">
        <w:rPr>
          <w:szCs w:val="24"/>
        </w:rPr>
        <w:t>5. В эстетической сфере</w:t>
      </w:r>
    </w:p>
    <w:p w14:paraId="7A1D7E05" w14:textId="77777777" w:rsidR="00C6557A" w:rsidRPr="009269D3" w:rsidRDefault="00C6557A" w:rsidP="00C6557A">
      <w:pPr>
        <w:overflowPunct w:val="0"/>
        <w:autoSpaceDE w:val="0"/>
        <w:autoSpaceDN w:val="0"/>
        <w:adjustRightInd w:val="0"/>
        <w:jc w:val="both"/>
        <w:rPr>
          <w:szCs w:val="24"/>
        </w:rPr>
      </w:pPr>
      <w:r w:rsidRPr="009269D3">
        <w:rPr>
          <w:szCs w:val="24"/>
        </w:rPr>
        <w:t>6. Выявление эстетических достоинств объектов живой природы</w:t>
      </w:r>
    </w:p>
    <w:p w14:paraId="58787D07" w14:textId="77777777" w:rsidR="00C6557A" w:rsidRPr="009269D3" w:rsidRDefault="00C6557A" w:rsidP="00C6557A">
      <w:pPr>
        <w:overflowPunct w:val="0"/>
        <w:autoSpaceDE w:val="0"/>
        <w:autoSpaceDN w:val="0"/>
        <w:adjustRightInd w:val="0"/>
        <w:ind w:firstLine="0"/>
        <w:jc w:val="both"/>
        <w:rPr>
          <w:szCs w:val="24"/>
        </w:rPr>
      </w:pPr>
    </w:p>
    <w:p w14:paraId="21614F16" w14:textId="77777777" w:rsidR="005C7AAF" w:rsidRPr="009269D3" w:rsidRDefault="005C7AAF" w:rsidP="007C424B">
      <w:pPr>
        <w:overflowPunct w:val="0"/>
        <w:autoSpaceDE w:val="0"/>
        <w:autoSpaceDN w:val="0"/>
        <w:adjustRightInd w:val="0"/>
        <w:jc w:val="both"/>
        <w:rPr>
          <w:b/>
          <w:szCs w:val="24"/>
        </w:rPr>
      </w:pPr>
      <w:r w:rsidRPr="009269D3">
        <w:rPr>
          <w:b/>
          <w:szCs w:val="24"/>
        </w:rPr>
        <w:t>Содержание учебного предмета</w:t>
      </w:r>
    </w:p>
    <w:p w14:paraId="2D23B4CB" w14:textId="77777777" w:rsidR="005C7AAF" w:rsidRPr="009269D3" w:rsidRDefault="005C7AAF" w:rsidP="00062BBB">
      <w:pPr>
        <w:overflowPunct w:val="0"/>
        <w:autoSpaceDE w:val="0"/>
        <w:autoSpaceDN w:val="0"/>
        <w:adjustRightInd w:val="0"/>
        <w:ind w:left="720" w:firstLine="0"/>
        <w:jc w:val="both"/>
        <w:rPr>
          <w:szCs w:val="24"/>
        </w:rPr>
      </w:pPr>
      <w:r w:rsidRPr="009269D3">
        <w:rPr>
          <w:szCs w:val="24"/>
        </w:rPr>
        <w:t xml:space="preserve">Введение </w:t>
      </w:r>
    </w:p>
    <w:p w14:paraId="4DDB9342" w14:textId="77777777" w:rsidR="005C7AAF" w:rsidRPr="009269D3" w:rsidRDefault="005C7AAF" w:rsidP="00062BBB">
      <w:pPr>
        <w:overflowPunct w:val="0"/>
        <w:autoSpaceDE w:val="0"/>
        <w:autoSpaceDN w:val="0"/>
        <w:adjustRightInd w:val="0"/>
        <w:jc w:val="both"/>
        <w:rPr>
          <w:szCs w:val="24"/>
        </w:rPr>
      </w:pPr>
      <w:r w:rsidRPr="009269D3">
        <w:rPr>
          <w:b/>
          <w:i/>
          <w:szCs w:val="24"/>
        </w:rPr>
        <w:t>Науки об организме человека</w:t>
      </w:r>
      <w:r w:rsidRPr="009269D3">
        <w:rPr>
          <w:b/>
          <w:szCs w:val="24"/>
        </w:rPr>
        <w:t>:</w:t>
      </w:r>
      <w:r w:rsidRPr="009269D3">
        <w:rPr>
          <w:szCs w:val="24"/>
        </w:rPr>
        <w:t xml:space="preserve"> анатомия, физиология, гигиена, медицина, эмбриология, генетика, экология. Краткая история развития, предмет изучения и методы исследования. Знания о строении и жизнедеятельности организма человека – основа для сохранения его здоровья, благополучия окружающих людей. Роль гигиены и санитарии в поддержании экологически чистой природной среды. </w:t>
      </w:r>
      <w:r w:rsidRPr="009269D3">
        <w:rPr>
          <w:i/>
          <w:szCs w:val="24"/>
        </w:rPr>
        <w:t>Культура здоровья – основа полноценной жизни</w:t>
      </w:r>
      <w:r w:rsidRPr="009269D3">
        <w:rPr>
          <w:szCs w:val="24"/>
        </w:rPr>
        <w:t>.</w:t>
      </w:r>
    </w:p>
    <w:p w14:paraId="7BAD17B3" w14:textId="77777777" w:rsidR="005C7AAF" w:rsidRPr="009269D3" w:rsidRDefault="005C7AAF" w:rsidP="00062BBB">
      <w:pPr>
        <w:overflowPunct w:val="0"/>
        <w:autoSpaceDE w:val="0"/>
        <w:autoSpaceDN w:val="0"/>
        <w:adjustRightInd w:val="0"/>
        <w:ind w:left="720" w:firstLine="0"/>
        <w:jc w:val="both"/>
        <w:rPr>
          <w:szCs w:val="24"/>
        </w:rPr>
      </w:pPr>
      <w:r w:rsidRPr="009269D3">
        <w:rPr>
          <w:i/>
          <w:szCs w:val="24"/>
        </w:rPr>
        <w:t>Демонстрация:</w:t>
      </w:r>
      <w:r w:rsidRPr="009269D3">
        <w:rPr>
          <w:szCs w:val="24"/>
        </w:rPr>
        <w:t xml:space="preserve"> репродукции картин, изображающие тело человека; красочные рисунки об основных составляющих здорового образа жизни.</w:t>
      </w:r>
    </w:p>
    <w:p w14:paraId="3A732E3B" w14:textId="77777777" w:rsidR="005C7AAF" w:rsidRPr="009269D3" w:rsidRDefault="005C7AAF" w:rsidP="00062BBB">
      <w:pPr>
        <w:overflowPunct w:val="0"/>
        <w:autoSpaceDE w:val="0"/>
        <w:autoSpaceDN w:val="0"/>
        <w:adjustRightInd w:val="0"/>
        <w:ind w:left="720" w:firstLine="0"/>
        <w:jc w:val="both"/>
        <w:rPr>
          <w:i/>
          <w:szCs w:val="24"/>
        </w:rPr>
      </w:pPr>
      <w:r w:rsidRPr="009269D3">
        <w:rPr>
          <w:i/>
          <w:szCs w:val="24"/>
        </w:rPr>
        <w:t xml:space="preserve">Самонаблюдения: </w:t>
      </w:r>
    </w:p>
    <w:p w14:paraId="6FC15F2E" w14:textId="77777777" w:rsidR="005C7AAF" w:rsidRPr="009269D3" w:rsidRDefault="005C7AAF" w:rsidP="00062BBB">
      <w:pPr>
        <w:overflowPunct w:val="0"/>
        <w:autoSpaceDE w:val="0"/>
        <w:autoSpaceDN w:val="0"/>
        <w:adjustRightInd w:val="0"/>
        <w:ind w:left="720" w:firstLine="0"/>
        <w:jc w:val="both"/>
        <w:rPr>
          <w:szCs w:val="24"/>
        </w:rPr>
      </w:pPr>
      <w:r w:rsidRPr="009269D3">
        <w:rPr>
          <w:szCs w:val="24"/>
        </w:rPr>
        <w:t>1. Определение оптимальности веса.</w:t>
      </w:r>
    </w:p>
    <w:p w14:paraId="686D4811" w14:textId="77777777" w:rsidR="005C7AAF" w:rsidRPr="009269D3" w:rsidRDefault="005C7AAF" w:rsidP="00062BBB">
      <w:pPr>
        <w:overflowPunct w:val="0"/>
        <w:autoSpaceDE w:val="0"/>
        <w:autoSpaceDN w:val="0"/>
        <w:adjustRightInd w:val="0"/>
        <w:ind w:left="720" w:firstLine="0"/>
        <w:jc w:val="both"/>
        <w:rPr>
          <w:szCs w:val="24"/>
        </w:rPr>
      </w:pPr>
      <w:r w:rsidRPr="009269D3">
        <w:rPr>
          <w:szCs w:val="24"/>
        </w:rPr>
        <w:t>2. Исследование ногтей.</w:t>
      </w:r>
    </w:p>
    <w:p w14:paraId="4372A4CB" w14:textId="77777777" w:rsidR="005C7AAF" w:rsidRPr="009269D3" w:rsidRDefault="005C7AAF" w:rsidP="005C7AAF">
      <w:pPr>
        <w:overflowPunct w:val="0"/>
        <w:autoSpaceDE w:val="0"/>
        <w:autoSpaceDN w:val="0"/>
        <w:adjustRightInd w:val="0"/>
        <w:ind w:left="720" w:firstLine="0"/>
        <w:jc w:val="both"/>
        <w:rPr>
          <w:i/>
          <w:szCs w:val="24"/>
        </w:rPr>
      </w:pPr>
    </w:p>
    <w:p w14:paraId="2028D9D0" w14:textId="77777777" w:rsidR="005C7AAF" w:rsidRPr="009269D3" w:rsidRDefault="005C7AAF" w:rsidP="005C7AAF">
      <w:pPr>
        <w:overflowPunct w:val="0"/>
        <w:autoSpaceDE w:val="0"/>
        <w:autoSpaceDN w:val="0"/>
        <w:adjustRightInd w:val="0"/>
        <w:ind w:left="720" w:firstLine="0"/>
        <w:jc w:val="both"/>
        <w:rPr>
          <w:b/>
          <w:szCs w:val="24"/>
        </w:rPr>
      </w:pPr>
      <w:r w:rsidRPr="009269D3">
        <w:rPr>
          <w:b/>
          <w:szCs w:val="24"/>
        </w:rPr>
        <w:t xml:space="preserve">Наследственность, среда и образ жизни – факторы здоровья </w:t>
      </w:r>
    </w:p>
    <w:p w14:paraId="5A38C0C6" w14:textId="77777777" w:rsidR="005C7AAF" w:rsidRPr="009269D3" w:rsidRDefault="005C7AAF" w:rsidP="005C7AAF">
      <w:pPr>
        <w:overflowPunct w:val="0"/>
        <w:autoSpaceDE w:val="0"/>
        <w:autoSpaceDN w:val="0"/>
        <w:adjustRightInd w:val="0"/>
        <w:jc w:val="both"/>
        <w:rPr>
          <w:szCs w:val="24"/>
        </w:rPr>
      </w:pPr>
      <w:r w:rsidRPr="009269D3">
        <w:rPr>
          <w:szCs w:val="24"/>
        </w:rPr>
        <w:t>Клетка – структурная единица организма человека. Основные неорганические и органические вещества клетки. Органоиды цитоплазмы и их значение в обеспечении жизнедеятельности клетки. Ядро – хранитель наследственной информации, его основные компоненты. Постоянство числа и формы хромосом – видовой признак организмов. Диплоидный и гаплоидный наборы хромосом.</w:t>
      </w:r>
    </w:p>
    <w:p w14:paraId="4E485F52" w14:textId="77777777" w:rsidR="005C7AAF" w:rsidRPr="009269D3" w:rsidRDefault="005C7AAF" w:rsidP="005C7AAF">
      <w:pPr>
        <w:overflowPunct w:val="0"/>
        <w:autoSpaceDE w:val="0"/>
        <w:autoSpaceDN w:val="0"/>
        <w:adjustRightInd w:val="0"/>
        <w:jc w:val="both"/>
        <w:rPr>
          <w:szCs w:val="24"/>
        </w:rPr>
      </w:pPr>
      <w:r w:rsidRPr="009269D3">
        <w:rPr>
          <w:i/>
          <w:szCs w:val="24"/>
        </w:rPr>
        <w:t>Соматические и половые клетки.</w:t>
      </w:r>
      <w:r w:rsidRPr="009269D3">
        <w:rPr>
          <w:szCs w:val="24"/>
        </w:rPr>
        <w:t xml:space="preserve"> Процессы, обеспечивающие развитие потомства и сохранение вида: </w:t>
      </w:r>
      <w:r w:rsidRPr="009269D3">
        <w:rPr>
          <w:b/>
          <w:i/>
          <w:szCs w:val="24"/>
        </w:rPr>
        <w:t>деление клеток</w:t>
      </w:r>
      <w:r w:rsidRPr="009269D3">
        <w:rPr>
          <w:szCs w:val="24"/>
        </w:rPr>
        <w:t xml:space="preserve">, образование гамет, оплодотворение. </w:t>
      </w:r>
    </w:p>
    <w:p w14:paraId="497D9C23" w14:textId="77777777" w:rsidR="005C7AAF" w:rsidRPr="009269D3" w:rsidRDefault="005C7AAF" w:rsidP="005C7AAF">
      <w:pPr>
        <w:overflowPunct w:val="0"/>
        <w:autoSpaceDE w:val="0"/>
        <w:autoSpaceDN w:val="0"/>
        <w:adjustRightInd w:val="0"/>
        <w:jc w:val="both"/>
        <w:rPr>
          <w:szCs w:val="24"/>
        </w:rPr>
      </w:pPr>
      <w:r w:rsidRPr="009269D3">
        <w:rPr>
          <w:i/>
          <w:szCs w:val="24"/>
        </w:rPr>
        <w:t>Реализация наследственной информации и здоровье.</w:t>
      </w:r>
      <w:r w:rsidRPr="009269D3">
        <w:rPr>
          <w:szCs w:val="24"/>
        </w:rPr>
        <w:t xml:space="preserve"> Гены – материальные единицы наследственности, участки молекулы ДНК. Хромосомы – носители генов. Доминантные и рецессивные признаки человека. Генотип и фенотип.</w:t>
      </w:r>
    </w:p>
    <w:p w14:paraId="72DBD243" w14:textId="77777777" w:rsidR="005C7AAF" w:rsidRPr="009269D3" w:rsidRDefault="005C7AAF" w:rsidP="005C7AAF">
      <w:pPr>
        <w:overflowPunct w:val="0"/>
        <w:autoSpaceDE w:val="0"/>
        <w:autoSpaceDN w:val="0"/>
        <w:adjustRightInd w:val="0"/>
        <w:jc w:val="both"/>
        <w:rPr>
          <w:szCs w:val="24"/>
        </w:rPr>
      </w:pPr>
      <w:r w:rsidRPr="009269D3">
        <w:rPr>
          <w:i/>
          <w:szCs w:val="24"/>
        </w:rPr>
        <w:t>Наследственная и ненаследственная изменчивость.</w:t>
      </w:r>
      <w:r w:rsidRPr="009269D3">
        <w:rPr>
          <w:szCs w:val="24"/>
        </w:rPr>
        <w:t xml:space="preserve"> Типы мутаций у человека. Хромосомные и генные болезни.</w:t>
      </w:r>
    </w:p>
    <w:p w14:paraId="761E5597" w14:textId="77777777" w:rsidR="005C7AAF" w:rsidRPr="009269D3" w:rsidRDefault="005C7AAF" w:rsidP="005C7AAF">
      <w:pPr>
        <w:overflowPunct w:val="0"/>
        <w:autoSpaceDE w:val="0"/>
        <w:autoSpaceDN w:val="0"/>
        <w:adjustRightInd w:val="0"/>
        <w:jc w:val="both"/>
        <w:rPr>
          <w:szCs w:val="24"/>
        </w:rPr>
      </w:pPr>
      <w:r w:rsidRPr="009269D3">
        <w:rPr>
          <w:i/>
          <w:szCs w:val="24"/>
        </w:rPr>
        <w:t>Наследственная предрасположенность к определенным заболеваниям.</w:t>
      </w:r>
      <w:r w:rsidRPr="009269D3">
        <w:rPr>
          <w:b/>
          <w:i/>
          <w:szCs w:val="24"/>
        </w:rPr>
        <w:t xml:space="preserve"> </w:t>
      </w:r>
      <w:r w:rsidRPr="009269D3">
        <w:rPr>
          <w:szCs w:val="24"/>
        </w:rPr>
        <w:t xml:space="preserve">Медико-генетическое консультирование, его значение. Роль генетических знаний в планировании семьи. </w:t>
      </w:r>
    </w:p>
    <w:p w14:paraId="04C66870" w14:textId="77777777" w:rsidR="005C7AAF" w:rsidRPr="009269D3" w:rsidRDefault="005C7AAF" w:rsidP="005C7AAF">
      <w:pPr>
        <w:overflowPunct w:val="0"/>
        <w:autoSpaceDE w:val="0"/>
        <w:autoSpaceDN w:val="0"/>
        <w:adjustRightInd w:val="0"/>
        <w:jc w:val="both"/>
        <w:rPr>
          <w:szCs w:val="24"/>
        </w:rPr>
      </w:pPr>
      <w:r w:rsidRPr="009269D3">
        <w:rPr>
          <w:i/>
          <w:szCs w:val="24"/>
        </w:rPr>
        <w:t>Здоровье человека и факторы окружающей</w:t>
      </w:r>
      <w:r w:rsidRPr="009269D3">
        <w:rPr>
          <w:b/>
          <w:i/>
          <w:szCs w:val="24"/>
        </w:rPr>
        <w:t xml:space="preserve"> </w:t>
      </w:r>
      <w:r w:rsidRPr="009269D3">
        <w:rPr>
          <w:szCs w:val="24"/>
        </w:rPr>
        <w:t xml:space="preserve">природной и социальной </w:t>
      </w:r>
      <w:r w:rsidRPr="009269D3">
        <w:rPr>
          <w:i/>
          <w:szCs w:val="24"/>
        </w:rPr>
        <w:t>среды</w:t>
      </w:r>
      <w:r w:rsidRPr="009269D3">
        <w:rPr>
          <w:szCs w:val="24"/>
        </w:rPr>
        <w:t>.</w:t>
      </w:r>
    </w:p>
    <w:p w14:paraId="4AA1376D" w14:textId="77777777" w:rsidR="005C7AAF" w:rsidRPr="009269D3" w:rsidRDefault="005C7AAF" w:rsidP="005C7AAF">
      <w:pPr>
        <w:overflowPunct w:val="0"/>
        <w:autoSpaceDE w:val="0"/>
        <w:autoSpaceDN w:val="0"/>
        <w:adjustRightInd w:val="0"/>
        <w:jc w:val="both"/>
        <w:rPr>
          <w:i/>
          <w:szCs w:val="24"/>
        </w:rPr>
      </w:pPr>
      <w:r w:rsidRPr="009269D3">
        <w:rPr>
          <w:i/>
          <w:szCs w:val="24"/>
        </w:rPr>
        <w:t>Образ жизни и здоровье.</w:t>
      </w:r>
    </w:p>
    <w:p w14:paraId="25D826EB" w14:textId="77777777" w:rsidR="005C7AAF" w:rsidRPr="009269D3" w:rsidRDefault="005C7AAF" w:rsidP="005C7AAF">
      <w:pPr>
        <w:overflowPunct w:val="0"/>
        <w:autoSpaceDE w:val="0"/>
        <w:autoSpaceDN w:val="0"/>
        <w:adjustRightInd w:val="0"/>
        <w:jc w:val="both"/>
        <w:rPr>
          <w:szCs w:val="24"/>
        </w:rPr>
      </w:pPr>
      <w:r w:rsidRPr="009269D3">
        <w:rPr>
          <w:i/>
          <w:szCs w:val="24"/>
        </w:rPr>
        <w:t>Демонстрация:</w:t>
      </w:r>
      <w:r w:rsidRPr="009269D3">
        <w:rPr>
          <w:szCs w:val="24"/>
        </w:rPr>
        <w:t xml:space="preserve"> таблицы, схемы, слайды, видеофильмы, фильмы (в том числе цифровые образовательные ресурсы), модели, иллюстрирующие строение клетки, тканей, органов и систем органов, нервной системы, процесс обмена веществ, законы наследования, типы мутаций, методы исследования генетики человека, дородовой диагностики. </w:t>
      </w:r>
    </w:p>
    <w:p w14:paraId="7059C26F" w14:textId="77777777" w:rsidR="005C7AAF" w:rsidRPr="009269D3" w:rsidRDefault="005C7AAF" w:rsidP="005C7AAF">
      <w:pPr>
        <w:overflowPunct w:val="0"/>
        <w:autoSpaceDE w:val="0"/>
        <w:autoSpaceDN w:val="0"/>
        <w:adjustRightInd w:val="0"/>
        <w:ind w:left="720" w:firstLine="0"/>
        <w:jc w:val="both"/>
        <w:rPr>
          <w:i/>
          <w:szCs w:val="24"/>
        </w:rPr>
      </w:pPr>
      <w:r w:rsidRPr="009269D3">
        <w:rPr>
          <w:i/>
          <w:szCs w:val="24"/>
        </w:rPr>
        <w:t xml:space="preserve">Практическая работа: </w:t>
      </w:r>
    </w:p>
    <w:p w14:paraId="3E851DF3" w14:textId="77777777" w:rsidR="005C7AAF" w:rsidRPr="009269D3" w:rsidRDefault="005C7AAF" w:rsidP="005C7AAF">
      <w:pPr>
        <w:overflowPunct w:val="0"/>
        <w:autoSpaceDE w:val="0"/>
        <w:autoSpaceDN w:val="0"/>
        <w:adjustRightInd w:val="0"/>
        <w:ind w:left="720" w:firstLine="0"/>
        <w:jc w:val="both"/>
        <w:rPr>
          <w:szCs w:val="24"/>
        </w:rPr>
      </w:pPr>
      <w:r w:rsidRPr="009269D3">
        <w:rPr>
          <w:szCs w:val="24"/>
        </w:rPr>
        <w:t>1. Состав домашней аптечки.</w:t>
      </w:r>
    </w:p>
    <w:p w14:paraId="13DAD669" w14:textId="77777777" w:rsidR="005C7AAF" w:rsidRPr="009269D3" w:rsidRDefault="005C7AAF" w:rsidP="005C7AAF">
      <w:pPr>
        <w:overflowPunct w:val="0"/>
        <w:autoSpaceDE w:val="0"/>
        <w:autoSpaceDN w:val="0"/>
        <w:adjustRightInd w:val="0"/>
        <w:jc w:val="both"/>
        <w:rPr>
          <w:b/>
          <w:szCs w:val="24"/>
        </w:rPr>
      </w:pPr>
      <w:r w:rsidRPr="009269D3">
        <w:rPr>
          <w:b/>
          <w:szCs w:val="24"/>
        </w:rPr>
        <w:t xml:space="preserve">Целостность организма человека – основа его жизнедеятельности </w:t>
      </w:r>
    </w:p>
    <w:p w14:paraId="4D603989" w14:textId="77777777" w:rsidR="005C7AAF" w:rsidRPr="009269D3" w:rsidRDefault="005C7AAF" w:rsidP="005C7AAF">
      <w:pPr>
        <w:overflowPunct w:val="0"/>
        <w:autoSpaceDE w:val="0"/>
        <w:autoSpaceDN w:val="0"/>
        <w:adjustRightInd w:val="0"/>
        <w:jc w:val="both"/>
        <w:rPr>
          <w:szCs w:val="24"/>
        </w:rPr>
      </w:pPr>
      <w:r w:rsidRPr="009269D3">
        <w:rPr>
          <w:i/>
          <w:szCs w:val="24"/>
        </w:rPr>
        <w:t>Организм человека как сложная биологическая система:</w:t>
      </w:r>
      <w:r w:rsidRPr="009269D3">
        <w:rPr>
          <w:szCs w:val="24"/>
        </w:rPr>
        <w:t xml:space="preserve"> взаимосвязь клеток, тканей, органов, систем органов в организме. </w:t>
      </w:r>
      <w:r w:rsidRPr="009269D3">
        <w:rPr>
          <w:i/>
          <w:szCs w:val="24"/>
        </w:rPr>
        <w:t>Основные ткани</w:t>
      </w:r>
      <w:r w:rsidRPr="009269D3">
        <w:rPr>
          <w:szCs w:val="24"/>
        </w:rPr>
        <w:t xml:space="preserve"> организма человека: эпителиальная, соединительная, нервная, мышечная. </w:t>
      </w:r>
    </w:p>
    <w:p w14:paraId="7F8C09DE" w14:textId="77777777" w:rsidR="005C7AAF" w:rsidRPr="009269D3" w:rsidRDefault="005C7AAF" w:rsidP="005C7AAF">
      <w:pPr>
        <w:overflowPunct w:val="0"/>
        <w:autoSpaceDE w:val="0"/>
        <w:autoSpaceDN w:val="0"/>
        <w:adjustRightInd w:val="0"/>
        <w:ind w:left="720" w:firstLine="0"/>
        <w:jc w:val="both"/>
        <w:rPr>
          <w:szCs w:val="24"/>
        </w:rPr>
      </w:pPr>
      <w:r w:rsidRPr="009269D3">
        <w:rPr>
          <w:i/>
          <w:szCs w:val="24"/>
        </w:rPr>
        <w:t>Строение и принципы работы нервной системы.</w:t>
      </w:r>
    </w:p>
    <w:p w14:paraId="3A638654" w14:textId="77777777" w:rsidR="005C7AAF" w:rsidRPr="009269D3" w:rsidRDefault="005C7AAF" w:rsidP="005C7AAF">
      <w:pPr>
        <w:overflowPunct w:val="0"/>
        <w:autoSpaceDE w:val="0"/>
        <w:autoSpaceDN w:val="0"/>
        <w:adjustRightInd w:val="0"/>
        <w:ind w:left="720" w:firstLine="0"/>
        <w:jc w:val="both"/>
        <w:rPr>
          <w:szCs w:val="24"/>
        </w:rPr>
      </w:pPr>
      <w:r w:rsidRPr="009269D3">
        <w:rPr>
          <w:i/>
          <w:szCs w:val="24"/>
        </w:rPr>
        <w:t>Основные механизмы нервной и гуморальной регуляции</w:t>
      </w:r>
      <w:r w:rsidRPr="009269D3">
        <w:rPr>
          <w:szCs w:val="24"/>
        </w:rPr>
        <w:t>. Рефлекс. Условные и безусловные рефлексы, их значение.</w:t>
      </w:r>
    </w:p>
    <w:p w14:paraId="172527F3" w14:textId="77777777" w:rsidR="005C7AAF" w:rsidRPr="009269D3" w:rsidRDefault="005C7AAF" w:rsidP="005C7AAF">
      <w:pPr>
        <w:overflowPunct w:val="0"/>
        <w:autoSpaceDE w:val="0"/>
        <w:autoSpaceDN w:val="0"/>
        <w:adjustRightInd w:val="0"/>
        <w:ind w:left="720" w:firstLine="0"/>
        <w:jc w:val="both"/>
        <w:rPr>
          <w:szCs w:val="24"/>
        </w:rPr>
      </w:pPr>
      <w:r w:rsidRPr="009269D3">
        <w:rPr>
          <w:i/>
          <w:szCs w:val="24"/>
        </w:rPr>
        <w:t>Внутренняя среда организма – основа его целостности</w:t>
      </w:r>
      <w:r w:rsidRPr="009269D3">
        <w:rPr>
          <w:szCs w:val="24"/>
        </w:rPr>
        <w:t xml:space="preserve">. </w:t>
      </w:r>
    </w:p>
    <w:p w14:paraId="077A4A2E" w14:textId="77777777" w:rsidR="005C7AAF" w:rsidRPr="009269D3" w:rsidRDefault="005C7AAF" w:rsidP="005C7AAF">
      <w:pPr>
        <w:overflowPunct w:val="0"/>
        <w:autoSpaceDE w:val="0"/>
        <w:autoSpaceDN w:val="0"/>
        <w:adjustRightInd w:val="0"/>
        <w:ind w:left="720" w:firstLine="0"/>
        <w:jc w:val="both"/>
        <w:rPr>
          <w:szCs w:val="24"/>
        </w:rPr>
      </w:pPr>
      <w:r w:rsidRPr="009269D3">
        <w:rPr>
          <w:i/>
          <w:szCs w:val="24"/>
        </w:rPr>
        <w:t>Кровь</w:t>
      </w:r>
      <w:r w:rsidRPr="009269D3">
        <w:rPr>
          <w:szCs w:val="24"/>
        </w:rPr>
        <w:t>, ее функции.</w:t>
      </w:r>
    </w:p>
    <w:p w14:paraId="797C8353" w14:textId="77777777" w:rsidR="005C7AAF" w:rsidRPr="009269D3" w:rsidRDefault="005C7AAF" w:rsidP="005C7AAF">
      <w:pPr>
        <w:overflowPunct w:val="0"/>
        <w:autoSpaceDE w:val="0"/>
        <w:autoSpaceDN w:val="0"/>
        <w:adjustRightInd w:val="0"/>
        <w:jc w:val="both"/>
        <w:rPr>
          <w:szCs w:val="24"/>
        </w:rPr>
      </w:pPr>
      <w:r w:rsidRPr="009269D3">
        <w:rPr>
          <w:i/>
          <w:szCs w:val="24"/>
        </w:rPr>
        <w:t>Форменные элементы крови</w:t>
      </w:r>
      <w:r w:rsidRPr="009269D3">
        <w:rPr>
          <w:szCs w:val="24"/>
        </w:rPr>
        <w:t xml:space="preserve"> Свертывание крови, гемолиз, СОЭ. Группы крови, их наследуемость. Резус-фактор и его особенности. Влияние факторов среды и вредных привычек на состав и функции крови (анемия, лейкемия). </w:t>
      </w:r>
    </w:p>
    <w:p w14:paraId="38C70555" w14:textId="77777777" w:rsidR="005C7AAF" w:rsidRPr="009269D3" w:rsidRDefault="005C7AAF" w:rsidP="005C7AAF">
      <w:pPr>
        <w:overflowPunct w:val="0"/>
        <w:autoSpaceDE w:val="0"/>
        <w:autoSpaceDN w:val="0"/>
        <w:adjustRightInd w:val="0"/>
        <w:ind w:firstLine="0"/>
        <w:jc w:val="both"/>
        <w:rPr>
          <w:szCs w:val="24"/>
        </w:rPr>
      </w:pPr>
      <w:r w:rsidRPr="009269D3">
        <w:rPr>
          <w:szCs w:val="24"/>
        </w:rPr>
        <w:t xml:space="preserve">         </w:t>
      </w:r>
      <w:r w:rsidRPr="009269D3">
        <w:rPr>
          <w:i/>
          <w:szCs w:val="24"/>
        </w:rPr>
        <w:t>Регуляция кроветворения</w:t>
      </w:r>
      <w:r w:rsidRPr="009269D3">
        <w:rPr>
          <w:szCs w:val="24"/>
        </w:rPr>
        <w:t>.</w:t>
      </w:r>
    </w:p>
    <w:p w14:paraId="46246339" w14:textId="77777777" w:rsidR="005C7AAF" w:rsidRPr="009269D3" w:rsidRDefault="005C7AAF" w:rsidP="005C7AAF">
      <w:pPr>
        <w:overflowPunct w:val="0"/>
        <w:autoSpaceDE w:val="0"/>
        <w:autoSpaceDN w:val="0"/>
        <w:adjustRightInd w:val="0"/>
        <w:ind w:firstLine="0"/>
        <w:jc w:val="both"/>
        <w:rPr>
          <w:szCs w:val="24"/>
        </w:rPr>
      </w:pPr>
      <w:r w:rsidRPr="009269D3">
        <w:rPr>
          <w:szCs w:val="24"/>
        </w:rPr>
        <w:t xml:space="preserve">Учение И.И. Мечникова о защитных свойствах крови. </w:t>
      </w:r>
    </w:p>
    <w:p w14:paraId="7CFF5746" w14:textId="77777777" w:rsidR="005C7AAF" w:rsidRPr="009269D3" w:rsidRDefault="005C7AAF" w:rsidP="005C7AAF">
      <w:pPr>
        <w:overflowPunct w:val="0"/>
        <w:autoSpaceDE w:val="0"/>
        <w:autoSpaceDN w:val="0"/>
        <w:adjustRightInd w:val="0"/>
        <w:ind w:firstLine="0"/>
        <w:jc w:val="both"/>
        <w:rPr>
          <w:szCs w:val="24"/>
        </w:rPr>
      </w:pPr>
      <w:r w:rsidRPr="009269D3">
        <w:rPr>
          <w:i/>
          <w:szCs w:val="24"/>
        </w:rPr>
        <w:t>Иммунитет.</w:t>
      </w:r>
      <w:r w:rsidRPr="009269D3">
        <w:rPr>
          <w:szCs w:val="24"/>
        </w:rPr>
        <w:t xml:space="preserve"> Виды иммунитета. </w:t>
      </w:r>
      <w:r w:rsidRPr="009269D3">
        <w:rPr>
          <w:i/>
          <w:szCs w:val="24"/>
        </w:rPr>
        <w:t>Иммунология на службе здоровья</w:t>
      </w:r>
      <w:r w:rsidRPr="009269D3">
        <w:rPr>
          <w:szCs w:val="24"/>
        </w:rPr>
        <w:t xml:space="preserve">. ВИЧ-инфекция, пути передачи, «группы риска». Профилактика СПИДа. </w:t>
      </w:r>
    </w:p>
    <w:p w14:paraId="6AC402E7" w14:textId="77777777" w:rsidR="005C7AAF" w:rsidRPr="009269D3" w:rsidRDefault="005C7AAF" w:rsidP="005C7AAF">
      <w:pPr>
        <w:overflowPunct w:val="0"/>
        <w:autoSpaceDE w:val="0"/>
        <w:autoSpaceDN w:val="0"/>
        <w:adjustRightInd w:val="0"/>
        <w:ind w:left="720" w:firstLine="0"/>
        <w:jc w:val="both"/>
        <w:rPr>
          <w:szCs w:val="24"/>
        </w:rPr>
      </w:pPr>
      <w:r w:rsidRPr="009269D3">
        <w:rPr>
          <w:i/>
          <w:szCs w:val="24"/>
        </w:rPr>
        <w:t>Демонстрация:</w:t>
      </w:r>
      <w:r w:rsidRPr="009269D3">
        <w:rPr>
          <w:szCs w:val="24"/>
        </w:rPr>
        <w:t xml:space="preserve"> таблицы, иллюстрирующие строение тканей, компоненты внутренней среды, состав и функции крови.</w:t>
      </w:r>
    </w:p>
    <w:p w14:paraId="7CB03619" w14:textId="77777777" w:rsidR="005C7AAF" w:rsidRPr="009269D3" w:rsidRDefault="005C7AAF" w:rsidP="005C7AAF">
      <w:pPr>
        <w:overflowPunct w:val="0"/>
        <w:autoSpaceDE w:val="0"/>
        <w:autoSpaceDN w:val="0"/>
        <w:adjustRightInd w:val="0"/>
        <w:ind w:left="720" w:firstLine="0"/>
        <w:jc w:val="both"/>
        <w:rPr>
          <w:i/>
          <w:szCs w:val="24"/>
        </w:rPr>
      </w:pPr>
      <w:r w:rsidRPr="009269D3">
        <w:rPr>
          <w:i/>
          <w:szCs w:val="24"/>
        </w:rPr>
        <w:t>Лабораторные работы:</w:t>
      </w:r>
    </w:p>
    <w:p w14:paraId="0F1869A7" w14:textId="77777777" w:rsidR="005C7AAF" w:rsidRPr="009269D3" w:rsidRDefault="005C7AAF" w:rsidP="005C7AAF">
      <w:pPr>
        <w:overflowPunct w:val="0"/>
        <w:autoSpaceDE w:val="0"/>
        <w:autoSpaceDN w:val="0"/>
        <w:adjustRightInd w:val="0"/>
        <w:ind w:left="720" w:firstLine="0"/>
        <w:jc w:val="both"/>
        <w:rPr>
          <w:szCs w:val="24"/>
        </w:rPr>
      </w:pPr>
      <w:r w:rsidRPr="009269D3">
        <w:rPr>
          <w:szCs w:val="24"/>
        </w:rPr>
        <w:t>1. Ткани организма человека</w:t>
      </w:r>
    </w:p>
    <w:p w14:paraId="3699D5DA" w14:textId="77777777" w:rsidR="005C7AAF" w:rsidRPr="009269D3" w:rsidRDefault="005C7AAF" w:rsidP="005C7AAF">
      <w:pPr>
        <w:overflowPunct w:val="0"/>
        <w:autoSpaceDE w:val="0"/>
        <w:autoSpaceDN w:val="0"/>
        <w:adjustRightInd w:val="0"/>
        <w:ind w:left="720" w:firstLine="0"/>
        <w:jc w:val="both"/>
        <w:rPr>
          <w:szCs w:val="24"/>
        </w:rPr>
      </w:pPr>
      <w:r w:rsidRPr="009269D3">
        <w:rPr>
          <w:szCs w:val="24"/>
        </w:rPr>
        <w:t xml:space="preserve">2. Строение крови лягушки и человека </w:t>
      </w:r>
    </w:p>
    <w:p w14:paraId="46ADF026" w14:textId="77777777" w:rsidR="005C7AAF" w:rsidRPr="009269D3" w:rsidRDefault="005C7AAF" w:rsidP="005C7AAF">
      <w:pPr>
        <w:overflowPunct w:val="0"/>
        <w:autoSpaceDE w:val="0"/>
        <w:autoSpaceDN w:val="0"/>
        <w:adjustRightInd w:val="0"/>
        <w:ind w:left="720" w:firstLine="0"/>
        <w:jc w:val="both"/>
        <w:rPr>
          <w:i/>
          <w:szCs w:val="24"/>
        </w:rPr>
      </w:pPr>
      <w:r w:rsidRPr="009269D3">
        <w:rPr>
          <w:i/>
          <w:szCs w:val="24"/>
        </w:rPr>
        <w:t xml:space="preserve">Практическая работа: </w:t>
      </w:r>
    </w:p>
    <w:p w14:paraId="19E2C77C" w14:textId="77777777" w:rsidR="005C7AAF" w:rsidRPr="009269D3" w:rsidRDefault="005C7AAF" w:rsidP="005C7AAF">
      <w:pPr>
        <w:overflowPunct w:val="0"/>
        <w:autoSpaceDE w:val="0"/>
        <w:autoSpaceDN w:val="0"/>
        <w:adjustRightInd w:val="0"/>
        <w:ind w:left="720" w:firstLine="0"/>
        <w:jc w:val="both"/>
        <w:rPr>
          <w:szCs w:val="24"/>
        </w:rPr>
      </w:pPr>
      <w:r w:rsidRPr="009269D3">
        <w:rPr>
          <w:szCs w:val="24"/>
        </w:rPr>
        <w:t>3. Изучение результатов анализа крови.</w:t>
      </w:r>
    </w:p>
    <w:p w14:paraId="2C0BA62E" w14:textId="77777777" w:rsidR="005C7AAF" w:rsidRPr="009269D3" w:rsidRDefault="005C7AAF" w:rsidP="005C7AAF">
      <w:pPr>
        <w:overflowPunct w:val="0"/>
        <w:autoSpaceDE w:val="0"/>
        <w:autoSpaceDN w:val="0"/>
        <w:adjustRightInd w:val="0"/>
        <w:ind w:left="720" w:firstLine="0"/>
        <w:jc w:val="both"/>
        <w:rPr>
          <w:b/>
          <w:szCs w:val="24"/>
        </w:rPr>
      </w:pPr>
      <w:r w:rsidRPr="009269D3">
        <w:rPr>
          <w:b/>
          <w:szCs w:val="24"/>
        </w:rPr>
        <w:t>Опорно-двигательная си</w:t>
      </w:r>
      <w:r w:rsidR="00062BBB" w:rsidRPr="009269D3">
        <w:rPr>
          <w:b/>
          <w:szCs w:val="24"/>
        </w:rPr>
        <w:t>стема. Физическое здоровье</w:t>
      </w:r>
    </w:p>
    <w:p w14:paraId="55F30D26" w14:textId="77777777" w:rsidR="005C7AAF" w:rsidRPr="009269D3" w:rsidRDefault="005C7AAF" w:rsidP="005C7AAF">
      <w:pPr>
        <w:overflowPunct w:val="0"/>
        <w:autoSpaceDE w:val="0"/>
        <w:autoSpaceDN w:val="0"/>
        <w:adjustRightInd w:val="0"/>
        <w:jc w:val="both"/>
        <w:rPr>
          <w:szCs w:val="24"/>
        </w:rPr>
      </w:pPr>
      <w:r w:rsidRPr="009269D3">
        <w:rPr>
          <w:szCs w:val="24"/>
        </w:rPr>
        <w:t xml:space="preserve">Основные функции опорно-двигательной системы. Кости и их соединения – пассивная часть двигательного аппарата. </w:t>
      </w:r>
      <w:r w:rsidRPr="009269D3">
        <w:rPr>
          <w:i/>
          <w:szCs w:val="24"/>
        </w:rPr>
        <w:t>Типы костей, их состав и строение</w:t>
      </w:r>
      <w:r w:rsidRPr="009269D3">
        <w:rPr>
          <w:szCs w:val="24"/>
        </w:rPr>
        <w:t xml:space="preserve">. </w:t>
      </w:r>
      <w:r w:rsidRPr="009269D3">
        <w:rPr>
          <w:i/>
          <w:szCs w:val="24"/>
        </w:rPr>
        <w:t>Соединение костей</w:t>
      </w:r>
      <w:r w:rsidRPr="009269D3">
        <w:rPr>
          <w:szCs w:val="24"/>
        </w:rPr>
        <w:t xml:space="preserve">. </w:t>
      </w:r>
      <w:r w:rsidRPr="009269D3">
        <w:rPr>
          <w:i/>
          <w:szCs w:val="24"/>
        </w:rPr>
        <w:t>Скелет, основные отделы</w:t>
      </w:r>
      <w:r w:rsidRPr="009269D3">
        <w:rPr>
          <w:szCs w:val="24"/>
        </w:rPr>
        <w:t xml:space="preserve">: череп, позвоночник, скелет свободных конечностей и их функциональные особенности. Влияние наследственности, факторов среды и образа жизни на развитие скелета. </w:t>
      </w:r>
    </w:p>
    <w:p w14:paraId="684C4DDC" w14:textId="77777777" w:rsidR="005C7AAF" w:rsidRPr="009269D3" w:rsidRDefault="005C7AAF" w:rsidP="005C7AAF">
      <w:pPr>
        <w:overflowPunct w:val="0"/>
        <w:autoSpaceDE w:val="0"/>
        <w:autoSpaceDN w:val="0"/>
        <w:adjustRightInd w:val="0"/>
        <w:jc w:val="both"/>
        <w:rPr>
          <w:szCs w:val="24"/>
        </w:rPr>
      </w:pPr>
      <w:r w:rsidRPr="009269D3">
        <w:rPr>
          <w:i/>
          <w:szCs w:val="24"/>
        </w:rPr>
        <w:t xml:space="preserve">Мышцы </w:t>
      </w:r>
      <w:r w:rsidRPr="009269D3">
        <w:rPr>
          <w:szCs w:val="24"/>
        </w:rPr>
        <w:t>– активная часть двигательного аппарата. Типы мышц,</w:t>
      </w:r>
      <w:r w:rsidRPr="009269D3">
        <w:rPr>
          <w:i/>
          <w:szCs w:val="24"/>
        </w:rPr>
        <w:t xml:space="preserve"> их строение и функции</w:t>
      </w:r>
      <w:r w:rsidRPr="009269D3">
        <w:rPr>
          <w:szCs w:val="24"/>
        </w:rPr>
        <w:t xml:space="preserve">. </w:t>
      </w:r>
      <w:r w:rsidRPr="009269D3">
        <w:rPr>
          <w:i/>
          <w:szCs w:val="24"/>
        </w:rPr>
        <w:t>Основные группы скелетных мышц.</w:t>
      </w:r>
      <w:r w:rsidRPr="009269D3">
        <w:rPr>
          <w:szCs w:val="24"/>
        </w:rPr>
        <w:t xml:space="preserve"> Мышечная активность и ее влияние на развитие и функции других органов. Влияние наследственности и среды на развитие мышц. Регулярные физические упражнения – залог здоровья. «Накаченные» мышцы и здоровье.</w:t>
      </w:r>
    </w:p>
    <w:p w14:paraId="5253CFB5" w14:textId="77777777" w:rsidR="005C7AAF" w:rsidRPr="009269D3" w:rsidRDefault="005C7AAF" w:rsidP="005C7AAF">
      <w:pPr>
        <w:overflowPunct w:val="0"/>
        <w:autoSpaceDE w:val="0"/>
        <w:autoSpaceDN w:val="0"/>
        <w:adjustRightInd w:val="0"/>
        <w:jc w:val="both"/>
        <w:rPr>
          <w:szCs w:val="24"/>
        </w:rPr>
      </w:pPr>
      <w:r w:rsidRPr="009269D3">
        <w:rPr>
          <w:szCs w:val="24"/>
        </w:rPr>
        <w:t xml:space="preserve">Правильная </w:t>
      </w:r>
      <w:r w:rsidRPr="009269D3">
        <w:rPr>
          <w:i/>
          <w:szCs w:val="24"/>
        </w:rPr>
        <w:t>осанка,</w:t>
      </w:r>
      <w:r w:rsidRPr="009269D3">
        <w:rPr>
          <w:szCs w:val="24"/>
        </w:rPr>
        <w:t xml:space="preserve"> ее значение для здоровья. </w:t>
      </w:r>
      <w:r w:rsidRPr="009269D3">
        <w:rPr>
          <w:i/>
          <w:szCs w:val="24"/>
        </w:rPr>
        <w:t>Первая помощь при</w:t>
      </w:r>
      <w:r w:rsidRPr="009269D3">
        <w:rPr>
          <w:szCs w:val="24"/>
        </w:rPr>
        <w:t xml:space="preserve"> растяжении связок, вывихах суставов, переломах костей </w:t>
      </w:r>
      <w:r w:rsidRPr="009269D3">
        <w:rPr>
          <w:i/>
          <w:szCs w:val="24"/>
        </w:rPr>
        <w:t>(травмах скелета</w:t>
      </w:r>
      <w:r w:rsidRPr="009269D3">
        <w:rPr>
          <w:szCs w:val="24"/>
        </w:rPr>
        <w:t>). Предупреждения нарушения осанки и плоскостопия.</w:t>
      </w:r>
    </w:p>
    <w:p w14:paraId="745423F9" w14:textId="77777777" w:rsidR="005C7AAF" w:rsidRPr="009269D3" w:rsidRDefault="005C7AAF" w:rsidP="005C7AAF">
      <w:pPr>
        <w:overflowPunct w:val="0"/>
        <w:autoSpaceDE w:val="0"/>
        <w:autoSpaceDN w:val="0"/>
        <w:adjustRightInd w:val="0"/>
        <w:jc w:val="both"/>
        <w:rPr>
          <w:szCs w:val="24"/>
        </w:rPr>
      </w:pPr>
      <w:r w:rsidRPr="009269D3">
        <w:rPr>
          <w:i/>
          <w:szCs w:val="24"/>
        </w:rPr>
        <w:t>Демонстрация:</w:t>
      </w:r>
      <w:r w:rsidRPr="009269D3">
        <w:rPr>
          <w:szCs w:val="24"/>
        </w:rPr>
        <w:t xml:space="preserve"> таблицы, слайды, муляжи, иллюстрирующие строение скелета и мышц; открытки и репродукции произведений искусства, изображающие красоту и гармонию спортивного тела; схемы, таблицы, иллюстрирующие правильную осанку, сутулость, плоскостопие, влияние на работу мышц ритма и нагрузки, упражнения для корректировки осанки.</w:t>
      </w:r>
    </w:p>
    <w:p w14:paraId="5AF503C3" w14:textId="77777777" w:rsidR="005C7AAF" w:rsidRPr="009269D3" w:rsidRDefault="005C7AAF" w:rsidP="005C7AAF">
      <w:pPr>
        <w:overflowPunct w:val="0"/>
        <w:autoSpaceDE w:val="0"/>
        <w:autoSpaceDN w:val="0"/>
        <w:adjustRightInd w:val="0"/>
        <w:ind w:left="720" w:firstLine="0"/>
        <w:jc w:val="both"/>
        <w:rPr>
          <w:i/>
          <w:szCs w:val="24"/>
        </w:rPr>
      </w:pPr>
      <w:r w:rsidRPr="009269D3">
        <w:rPr>
          <w:i/>
          <w:szCs w:val="24"/>
        </w:rPr>
        <w:t>Лабораторные работы:</w:t>
      </w:r>
    </w:p>
    <w:p w14:paraId="049E36DF" w14:textId="77777777" w:rsidR="005C7AAF" w:rsidRPr="009269D3" w:rsidRDefault="005C7AAF" w:rsidP="005C7AAF">
      <w:pPr>
        <w:overflowPunct w:val="0"/>
        <w:autoSpaceDE w:val="0"/>
        <w:autoSpaceDN w:val="0"/>
        <w:adjustRightInd w:val="0"/>
        <w:ind w:left="720" w:firstLine="0"/>
        <w:jc w:val="both"/>
        <w:rPr>
          <w:szCs w:val="24"/>
        </w:rPr>
      </w:pPr>
      <w:r w:rsidRPr="009269D3">
        <w:rPr>
          <w:szCs w:val="24"/>
        </w:rPr>
        <w:t>3. Химический состав костей.</w:t>
      </w:r>
    </w:p>
    <w:p w14:paraId="44ABB31F" w14:textId="77777777" w:rsidR="005C7AAF" w:rsidRPr="009269D3" w:rsidRDefault="005C7AAF" w:rsidP="005C7AAF">
      <w:pPr>
        <w:overflowPunct w:val="0"/>
        <w:autoSpaceDE w:val="0"/>
        <w:autoSpaceDN w:val="0"/>
        <w:adjustRightInd w:val="0"/>
        <w:ind w:left="720" w:firstLine="0"/>
        <w:jc w:val="both"/>
        <w:rPr>
          <w:szCs w:val="24"/>
        </w:rPr>
      </w:pPr>
      <w:r w:rsidRPr="009269D3">
        <w:rPr>
          <w:szCs w:val="24"/>
        </w:rPr>
        <w:t>4. Строение и функции суставов.</w:t>
      </w:r>
    </w:p>
    <w:p w14:paraId="0A038940" w14:textId="77777777" w:rsidR="005C7AAF" w:rsidRPr="009269D3" w:rsidRDefault="005C7AAF" w:rsidP="005C7AAF">
      <w:pPr>
        <w:overflowPunct w:val="0"/>
        <w:autoSpaceDE w:val="0"/>
        <w:autoSpaceDN w:val="0"/>
        <w:adjustRightInd w:val="0"/>
        <w:ind w:left="720" w:firstLine="0"/>
        <w:jc w:val="both"/>
        <w:rPr>
          <w:szCs w:val="24"/>
        </w:rPr>
      </w:pPr>
      <w:r w:rsidRPr="009269D3">
        <w:rPr>
          <w:szCs w:val="24"/>
        </w:rPr>
        <w:t>5. Утомление мышц.</w:t>
      </w:r>
    </w:p>
    <w:p w14:paraId="44B51FAF" w14:textId="77777777" w:rsidR="005C7AAF" w:rsidRPr="009269D3" w:rsidRDefault="005C7AAF" w:rsidP="005C7AAF">
      <w:pPr>
        <w:overflowPunct w:val="0"/>
        <w:autoSpaceDE w:val="0"/>
        <w:autoSpaceDN w:val="0"/>
        <w:adjustRightInd w:val="0"/>
        <w:ind w:left="720" w:firstLine="0"/>
        <w:jc w:val="both"/>
        <w:rPr>
          <w:i/>
          <w:szCs w:val="24"/>
        </w:rPr>
      </w:pPr>
      <w:r w:rsidRPr="009269D3">
        <w:rPr>
          <w:i/>
          <w:szCs w:val="24"/>
        </w:rPr>
        <w:t>Самонаблюдения:</w:t>
      </w:r>
    </w:p>
    <w:p w14:paraId="738D68B1" w14:textId="77777777" w:rsidR="005C7AAF" w:rsidRPr="009269D3" w:rsidRDefault="005C7AAF" w:rsidP="005C7AAF">
      <w:pPr>
        <w:overflowPunct w:val="0"/>
        <w:autoSpaceDE w:val="0"/>
        <w:autoSpaceDN w:val="0"/>
        <w:adjustRightInd w:val="0"/>
        <w:ind w:left="720" w:firstLine="0"/>
        <w:jc w:val="both"/>
        <w:rPr>
          <w:szCs w:val="24"/>
        </w:rPr>
      </w:pPr>
      <w:r w:rsidRPr="009269D3">
        <w:rPr>
          <w:szCs w:val="24"/>
        </w:rPr>
        <w:t>3. Определение гибкости позвоночника</w:t>
      </w:r>
    </w:p>
    <w:p w14:paraId="12F652A1" w14:textId="77777777" w:rsidR="005C7AAF" w:rsidRPr="009269D3" w:rsidRDefault="005C7AAF" w:rsidP="005C7AAF">
      <w:pPr>
        <w:overflowPunct w:val="0"/>
        <w:autoSpaceDE w:val="0"/>
        <w:autoSpaceDN w:val="0"/>
        <w:adjustRightInd w:val="0"/>
        <w:ind w:left="720" w:firstLine="0"/>
        <w:jc w:val="both"/>
        <w:rPr>
          <w:szCs w:val="24"/>
        </w:rPr>
      </w:pPr>
      <w:r w:rsidRPr="009269D3">
        <w:rPr>
          <w:szCs w:val="24"/>
        </w:rPr>
        <w:t>4. Оптимальные условия для отдыха мышц</w:t>
      </w:r>
    </w:p>
    <w:p w14:paraId="0ECC9593" w14:textId="77777777" w:rsidR="005C7AAF" w:rsidRPr="009269D3" w:rsidRDefault="005C7AAF" w:rsidP="005C7AAF">
      <w:pPr>
        <w:overflowPunct w:val="0"/>
        <w:autoSpaceDE w:val="0"/>
        <w:autoSpaceDN w:val="0"/>
        <w:adjustRightInd w:val="0"/>
        <w:ind w:left="720" w:firstLine="0"/>
        <w:jc w:val="both"/>
        <w:rPr>
          <w:szCs w:val="24"/>
        </w:rPr>
      </w:pPr>
      <w:r w:rsidRPr="009269D3">
        <w:rPr>
          <w:szCs w:val="24"/>
        </w:rPr>
        <w:t>5. Выявление снабжения кровью работающих мышц</w:t>
      </w:r>
    </w:p>
    <w:p w14:paraId="5992ECE3" w14:textId="77777777" w:rsidR="005C7AAF" w:rsidRPr="009269D3" w:rsidRDefault="005C7AAF" w:rsidP="005C7AAF">
      <w:pPr>
        <w:overflowPunct w:val="0"/>
        <w:autoSpaceDE w:val="0"/>
        <w:autoSpaceDN w:val="0"/>
        <w:adjustRightInd w:val="0"/>
        <w:ind w:left="720" w:firstLine="0"/>
        <w:jc w:val="both"/>
        <w:rPr>
          <w:szCs w:val="24"/>
        </w:rPr>
      </w:pPr>
      <w:r w:rsidRPr="009269D3">
        <w:rPr>
          <w:szCs w:val="24"/>
        </w:rPr>
        <w:t>6. Координация работы мышц</w:t>
      </w:r>
    </w:p>
    <w:p w14:paraId="74969B0D" w14:textId="77777777" w:rsidR="005C7AAF" w:rsidRPr="009269D3" w:rsidRDefault="005C7AAF" w:rsidP="005C7AAF">
      <w:pPr>
        <w:overflowPunct w:val="0"/>
        <w:autoSpaceDE w:val="0"/>
        <w:autoSpaceDN w:val="0"/>
        <w:adjustRightInd w:val="0"/>
        <w:ind w:left="720" w:firstLine="0"/>
        <w:jc w:val="both"/>
        <w:rPr>
          <w:szCs w:val="24"/>
        </w:rPr>
      </w:pPr>
      <w:r w:rsidRPr="009269D3">
        <w:rPr>
          <w:szCs w:val="24"/>
        </w:rPr>
        <w:t>7. Выявление плоскостопия</w:t>
      </w:r>
    </w:p>
    <w:p w14:paraId="50C732B7" w14:textId="77777777" w:rsidR="005C7AAF" w:rsidRPr="009269D3" w:rsidRDefault="005C7AAF" w:rsidP="005C7AAF">
      <w:pPr>
        <w:overflowPunct w:val="0"/>
        <w:autoSpaceDE w:val="0"/>
        <w:autoSpaceDN w:val="0"/>
        <w:adjustRightInd w:val="0"/>
        <w:jc w:val="both"/>
        <w:rPr>
          <w:szCs w:val="24"/>
        </w:rPr>
      </w:pPr>
      <w:r w:rsidRPr="009269D3">
        <w:rPr>
          <w:i/>
          <w:szCs w:val="24"/>
        </w:rPr>
        <w:t>Обобщение №1</w:t>
      </w:r>
      <w:r w:rsidRPr="009269D3">
        <w:rPr>
          <w:szCs w:val="24"/>
        </w:rPr>
        <w:t xml:space="preserve"> по теме «Опорно-двигательная система. Физическое здоровье»</w:t>
      </w:r>
    </w:p>
    <w:p w14:paraId="04F16D07" w14:textId="77777777" w:rsidR="005C7AAF" w:rsidRPr="009269D3" w:rsidRDefault="005C7AAF" w:rsidP="00062BBB">
      <w:pPr>
        <w:overflowPunct w:val="0"/>
        <w:autoSpaceDE w:val="0"/>
        <w:autoSpaceDN w:val="0"/>
        <w:adjustRightInd w:val="0"/>
        <w:jc w:val="both"/>
        <w:rPr>
          <w:b/>
          <w:szCs w:val="24"/>
        </w:rPr>
      </w:pPr>
      <w:r w:rsidRPr="009269D3">
        <w:rPr>
          <w:b/>
          <w:szCs w:val="24"/>
        </w:rPr>
        <w:t xml:space="preserve">Системы жизнеобеспечения. Сердечно-сосудистая и лимфатическая </w:t>
      </w:r>
      <w:r w:rsidR="00062BBB" w:rsidRPr="009269D3">
        <w:rPr>
          <w:b/>
          <w:szCs w:val="24"/>
        </w:rPr>
        <w:t xml:space="preserve">системы. Система дыхания. </w:t>
      </w:r>
    </w:p>
    <w:p w14:paraId="3CF05127" w14:textId="77777777" w:rsidR="005C7AAF" w:rsidRPr="009269D3" w:rsidRDefault="005C7AAF" w:rsidP="00062BBB">
      <w:pPr>
        <w:overflowPunct w:val="0"/>
        <w:autoSpaceDE w:val="0"/>
        <w:autoSpaceDN w:val="0"/>
        <w:adjustRightInd w:val="0"/>
        <w:jc w:val="both"/>
        <w:rPr>
          <w:szCs w:val="24"/>
        </w:rPr>
      </w:pPr>
      <w:r w:rsidRPr="009269D3">
        <w:rPr>
          <w:szCs w:val="24"/>
        </w:rPr>
        <w:t xml:space="preserve">Основная </w:t>
      </w:r>
      <w:r w:rsidRPr="009269D3">
        <w:rPr>
          <w:i/>
          <w:szCs w:val="24"/>
        </w:rPr>
        <w:t>функция сердечно-сосудистой системы</w:t>
      </w:r>
      <w:r w:rsidRPr="009269D3">
        <w:rPr>
          <w:szCs w:val="24"/>
        </w:rPr>
        <w:t xml:space="preserve"> – обеспечение движения крови по сосудам. Сердце, его </w:t>
      </w:r>
      <w:r w:rsidRPr="009269D3">
        <w:rPr>
          <w:i/>
          <w:szCs w:val="24"/>
        </w:rPr>
        <w:t>строение</w:t>
      </w:r>
      <w:r w:rsidRPr="009269D3">
        <w:rPr>
          <w:szCs w:val="24"/>
        </w:rPr>
        <w:t xml:space="preserve">. Роль предсердий и желудочков. Клапаны сердца, </w:t>
      </w:r>
      <w:r w:rsidRPr="009269D3">
        <w:rPr>
          <w:i/>
          <w:szCs w:val="24"/>
        </w:rPr>
        <w:t>фазы сердечной деятельности</w:t>
      </w:r>
      <w:r w:rsidRPr="009269D3">
        <w:rPr>
          <w:szCs w:val="24"/>
        </w:rPr>
        <w:t xml:space="preserve">. Проводящая система сердца. Врожденные и приобретенные заболевания сердца. Кровеносные сосуды: артерии, капилляры, вены. Большой и малый круги кровообращения. </w:t>
      </w:r>
      <w:r w:rsidRPr="009269D3">
        <w:rPr>
          <w:i/>
          <w:szCs w:val="24"/>
        </w:rPr>
        <w:t>Движение крови по сосудам</w:t>
      </w:r>
      <w:r w:rsidRPr="009269D3">
        <w:rPr>
          <w:szCs w:val="24"/>
        </w:rPr>
        <w:t xml:space="preserve">. Артериальное давление крови. Гипертония и гипотония. </w:t>
      </w:r>
      <w:r w:rsidRPr="009269D3">
        <w:rPr>
          <w:i/>
          <w:szCs w:val="24"/>
        </w:rPr>
        <w:t>Регуляция работы сердца и сосудов: рефлекторная и гуморальная</w:t>
      </w:r>
      <w:r w:rsidRPr="009269D3">
        <w:rPr>
          <w:szCs w:val="24"/>
        </w:rPr>
        <w:t xml:space="preserve">. Влияние наследственности, двигательной активности, факторов среды на сердечно-сосудистую систему человека. Меры профилактики развития сердечно-сосудистых заболеваний. </w:t>
      </w:r>
      <w:r w:rsidRPr="009269D3">
        <w:rPr>
          <w:i/>
          <w:szCs w:val="24"/>
        </w:rPr>
        <w:t xml:space="preserve">Первая помощь при </w:t>
      </w:r>
      <w:r w:rsidRPr="009269D3">
        <w:rPr>
          <w:szCs w:val="24"/>
        </w:rPr>
        <w:t xml:space="preserve">артериальных, венозных, капиллярных </w:t>
      </w:r>
      <w:r w:rsidRPr="009269D3">
        <w:rPr>
          <w:i/>
          <w:szCs w:val="24"/>
        </w:rPr>
        <w:t>кровотечениях</w:t>
      </w:r>
      <w:r w:rsidRPr="009269D3">
        <w:rPr>
          <w:szCs w:val="24"/>
        </w:rPr>
        <w:t xml:space="preserve">, как проявление заботы о своем здоровье и здоровье окружающих. </w:t>
      </w:r>
    </w:p>
    <w:p w14:paraId="6A661411" w14:textId="77777777" w:rsidR="005C7AAF" w:rsidRPr="009269D3" w:rsidRDefault="005C7AAF" w:rsidP="00062BBB">
      <w:pPr>
        <w:overflowPunct w:val="0"/>
        <w:autoSpaceDE w:val="0"/>
        <w:autoSpaceDN w:val="0"/>
        <w:adjustRightInd w:val="0"/>
        <w:jc w:val="both"/>
        <w:rPr>
          <w:szCs w:val="24"/>
        </w:rPr>
      </w:pPr>
      <w:r w:rsidRPr="009269D3">
        <w:rPr>
          <w:i/>
          <w:szCs w:val="24"/>
        </w:rPr>
        <w:t>Лимфатическая система</w:t>
      </w:r>
      <w:r w:rsidRPr="009269D3">
        <w:rPr>
          <w:szCs w:val="24"/>
        </w:rPr>
        <w:t xml:space="preserve"> и ее компоненты: сосуды, капилляры и узлы. Лимфа, механизм образования и особенности движения.  </w:t>
      </w:r>
    </w:p>
    <w:p w14:paraId="691CB447" w14:textId="77777777" w:rsidR="005C7AAF" w:rsidRPr="009269D3" w:rsidRDefault="005C7AAF" w:rsidP="00062BBB">
      <w:pPr>
        <w:overflowPunct w:val="0"/>
        <w:autoSpaceDE w:val="0"/>
        <w:autoSpaceDN w:val="0"/>
        <w:adjustRightInd w:val="0"/>
        <w:jc w:val="both"/>
        <w:rPr>
          <w:szCs w:val="24"/>
        </w:rPr>
      </w:pPr>
      <w:r w:rsidRPr="009269D3">
        <w:rPr>
          <w:i/>
          <w:szCs w:val="24"/>
        </w:rPr>
        <w:t>Система дыхания.</w:t>
      </w:r>
      <w:r w:rsidRPr="009269D3">
        <w:rPr>
          <w:szCs w:val="24"/>
        </w:rPr>
        <w:t xml:space="preserve"> Основная </w:t>
      </w:r>
      <w:r w:rsidRPr="009269D3">
        <w:rPr>
          <w:i/>
          <w:szCs w:val="24"/>
        </w:rPr>
        <w:t>функция:</w:t>
      </w:r>
      <w:r w:rsidRPr="009269D3">
        <w:rPr>
          <w:szCs w:val="24"/>
        </w:rPr>
        <w:t xml:space="preserve"> обеспечение поступления в организм кислорода и выведение углекислого газа. Органы дыхания: воздухоносные пути и легкие. </w:t>
      </w:r>
      <w:r w:rsidRPr="009269D3">
        <w:rPr>
          <w:i/>
          <w:szCs w:val="24"/>
        </w:rPr>
        <w:t>Строение органов</w:t>
      </w:r>
      <w:r w:rsidRPr="009269D3">
        <w:rPr>
          <w:szCs w:val="24"/>
        </w:rPr>
        <w:t xml:space="preserve"> дыхания в связи с выполняемой функцией.</w:t>
      </w:r>
    </w:p>
    <w:p w14:paraId="0D3CFB69" w14:textId="77777777" w:rsidR="00B21D98" w:rsidRPr="009269D3" w:rsidRDefault="00B21D98" w:rsidP="00B21D98">
      <w:pPr>
        <w:overflowPunct w:val="0"/>
        <w:autoSpaceDE w:val="0"/>
        <w:autoSpaceDN w:val="0"/>
        <w:adjustRightInd w:val="0"/>
        <w:jc w:val="both"/>
        <w:rPr>
          <w:szCs w:val="24"/>
        </w:rPr>
      </w:pPr>
      <w:r w:rsidRPr="009269D3">
        <w:rPr>
          <w:i/>
          <w:szCs w:val="24"/>
        </w:rPr>
        <w:t>Этапы дыхания:</w:t>
      </w:r>
      <w:r w:rsidRPr="009269D3">
        <w:rPr>
          <w:szCs w:val="24"/>
        </w:rPr>
        <w:t xml:space="preserve"> внешнее, газообмен в легких, газообмен в тканях, окисление в клетках (высвобождение энергии из веществ, получаемых с пищей). Дыхательные объемы. Дыхательные движения и механизм вентиляции легких. Объем легочного воздуха, жизненная емкость легких и ее зависимость от регулярных занятий физкультурой и спортом.</w:t>
      </w:r>
    </w:p>
    <w:p w14:paraId="7785A908" w14:textId="77777777" w:rsidR="00B21D98" w:rsidRPr="009269D3" w:rsidRDefault="00B21D98" w:rsidP="00B21D98">
      <w:pPr>
        <w:overflowPunct w:val="0"/>
        <w:autoSpaceDE w:val="0"/>
        <w:autoSpaceDN w:val="0"/>
        <w:adjustRightInd w:val="0"/>
        <w:jc w:val="both"/>
        <w:rPr>
          <w:szCs w:val="24"/>
        </w:rPr>
      </w:pPr>
      <w:r w:rsidRPr="009269D3">
        <w:rPr>
          <w:i/>
          <w:szCs w:val="24"/>
        </w:rPr>
        <w:t>Регуляция дыхания.</w:t>
      </w:r>
      <w:r w:rsidRPr="009269D3">
        <w:rPr>
          <w:szCs w:val="24"/>
        </w:rPr>
        <w:t xml:space="preserve"> Функции дыхательного центра продолговатого мозга. Влияние больших полушарий на работу дыхательного центра. Защитные рефлексы: кашель и чихание. Гуморальная регуляция дыхания: влияние содержания углекислого газа в крови на дыхательный центр. Дыхательная гимнастика. Болезни органов дыхания: грипп, туберкулез легких. Закаливание – важное условие гигиены органов дыхания. Флюорография как средство ранней диагностики легочных заболеваний. Значение чистого воздуха для здоровья человека. Вредное влияние никотина на органы дыхания. </w:t>
      </w:r>
      <w:r w:rsidRPr="009269D3">
        <w:rPr>
          <w:i/>
          <w:szCs w:val="24"/>
        </w:rPr>
        <w:t>Первая помощь</w:t>
      </w:r>
      <w:r w:rsidRPr="009269D3">
        <w:rPr>
          <w:szCs w:val="24"/>
        </w:rPr>
        <w:t xml:space="preserve"> при поражении органов дыхания: инородные тела в дыхательных путях, утопление, удушение, заваливание землей. Искусственное дыхание.</w:t>
      </w:r>
    </w:p>
    <w:p w14:paraId="5DB29975" w14:textId="77777777" w:rsidR="00B21D98" w:rsidRPr="009269D3" w:rsidRDefault="00B21D98" w:rsidP="00B21D98">
      <w:pPr>
        <w:overflowPunct w:val="0"/>
        <w:autoSpaceDE w:val="0"/>
        <w:autoSpaceDN w:val="0"/>
        <w:adjustRightInd w:val="0"/>
        <w:jc w:val="both"/>
        <w:rPr>
          <w:szCs w:val="24"/>
        </w:rPr>
      </w:pPr>
      <w:r w:rsidRPr="009269D3">
        <w:rPr>
          <w:i/>
          <w:szCs w:val="24"/>
        </w:rPr>
        <w:t>Демонстрация:</w:t>
      </w:r>
      <w:r w:rsidRPr="009269D3">
        <w:rPr>
          <w:szCs w:val="24"/>
        </w:rPr>
        <w:t xml:space="preserve"> таблицы, схемы, иллюстрирующие состав крови, группы крови, свертывание крови, строение и функции сердечно-сосудистой системы; таблицы, муляжи, слайды, диафильмы, фильмы, иллюстрирующие строение органов дыхательной системы, комплекс упражнений, способствующих увеличению грудной клетки и тренирующих правильное дыхание, приемы искусственного дыхания; модель Дондерса, изображающая механизмы вдоха и выдоха. </w:t>
      </w:r>
    </w:p>
    <w:p w14:paraId="27B5F998" w14:textId="77777777" w:rsidR="00B21D98" w:rsidRPr="009269D3" w:rsidRDefault="00B21D98" w:rsidP="00B21D98">
      <w:pPr>
        <w:overflowPunct w:val="0"/>
        <w:autoSpaceDE w:val="0"/>
        <w:autoSpaceDN w:val="0"/>
        <w:adjustRightInd w:val="0"/>
        <w:ind w:left="720" w:firstLine="0"/>
        <w:jc w:val="both"/>
        <w:rPr>
          <w:i/>
          <w:szCs w:val="24"/>
        </w:rPr>
      </w:pPr>
      <w:r w:rsidRPr="009269D3">
        <w:rPr>
          <w:i/>
          <w:szCs w:val="24"/>
        </w:rPr>
        <w:t>Лабораторные работы:</w:t>
      </w:r>
    </w:p>
    <w:p w14:paraId="0B34F8C4" w14:textId="77777777" w:rsidR="00B21D98" w:rsidRPr="009269D3" w:rsidRDefault="00B21D98" w:rsidP="00B21D98">
      <w:pPr>
        <w:overflowPunct w:val="0"/>
        <w:autoSpaceDE w:val="0"/>
        <w:autoSpaceDN w:val="0"/>
        <w:adjustRightInd w:val="0"/>
        <w:ind w:left="720" w:firstLine="0"/>
        <w:jc w:val="both"/>
        <w:rPr>
          <w:szCs w:val="24"/>
        </w:rPr>
      </w:pPr>
      <w:r w:rsidRPr="009269D3">
        <w:rPr>
          <w:szCs w:val="24"/>
        </w:rPr>
        <w:t>6. Саморегуляция сердечной деятельности</w:t>
      </w:r>
    </w:p>
    <w:p w14:paraId="0A3821B1" w14:textId="77777777" w:rsidR="00B21D98" w:rsidRPr="009269D3" w:rsidRDefault="00B21D98" w:rsidP="00B21D98">
      <w:pPr>
        <w:overflowPunct w:val="0"/>
        <w:autoSpaceDE w:val="0"/>
        <w:autoSpaceDN w:val="0"/>
        <w:adjustRightInd w:val="0"/>
        <w:ind w:left="720" w:firstLine="0"/>
        <w:jc w:val="both"/>
        <w:rPr>
          <w:szCs w:val="24"/>
        </w:rPr>
      </w:pPr>
      <w:r w:rsidRPr="009269D3">
        <w:rPr>
          <w:szCs w:val="24"/>
        </w:rPr>
        <w:t xml:space="preserve">7. Функциональные возможности дыхательной системы </w:t>
      </w:r>
    </w:p>
    <w:p w14:paraId="26713667" w14:textId="77777777" w:rsidR="00B21D98" w:rsidRPr="009269D3" w:rsidRDefault="00B21D98" w:rsidP="00B21D98">
      <w:pPr>
        <w:overflowPunct w:val="0"/>
        <w:autoSpaceDE w:val="0"/>
        <w:autoSpaceDN w:val="0"/>
        <w:adjustRightInd w:val="0"/>
        <w:ind w:left="720" w:firstLine="0"/>
        <w:jc w:val="both"/>
        <w:rPr>
          <w:i/>
          <w:szCs w:val="24"/>
        </w:rPr>
      </w:pPr>
      <w:r w:rsidRPr="009269D3">
        <w:rPr>
          <w:i/>
          <w:szCs w:val="24"/>
        </w:rPr>
        <w:t>Практические работы:</w:t>
      </w:r>
    </w:p>
    <w:p w14:paraId="6040E29C" w14:textId="77777777" w:rsidR="00B21D98" w:rsidRPr="009269D3" w:rsidRDefault="00B21D98" w:rsidP="00B21D98">
      <w:pPr>
        <w:overflowPunct w:val="0"/>
        <w:autoSpaceDE w:val="0"/>
        <w:autoSpaceDN w:val="0"/>
        <w:adjustRightInd w:val="0"/>
        <w:ind w:left="720" w:firstLine="0"/>
        <w:jc w:val="both"/>
        <w:rPr>
          <w:szCs w:val="24"/>
        </w:rPr>
      </w:pPr>
      <w:r w:rsidRPr="009269D3">
        <w:rPr>
          <w:szCs w:val="24"/>
        </w:rPr>
        <w:t>2. Приемы остановки артериального кровотечения</w:t>
      </w:r>
    </w:p>
    <w:p w14:paraId="344268AB" w14:textId="77777777" w:rsidR="00B21D98" w:rsidRPr="009269D3" w:rsidRDefault="00B21D98" w:rsidP="00B21D98">
      <w:pPr>
        <w:overflowPunct w:val="0"/>
        <w:autoSpaceDE w:val="0"/>
        <w:autoSpaceDN w:val="0"/>
        <w:adjustRightInd w:val="0"/>
        <w:ind w:left="720" w:firstLine="0"/>
        <w:jc w:val="both"/>
        <w:rPr>
          <w:szCs w:val="24"/>
        </w:rPr>
      </w:pPr>
      <w:r w:rsidRPr="009269D3">
        <w:rPr>
          <w:szCs w:val="24"/>
        </w:rPr>
        <w:t>4. Изучение аннотаций к лекарственным препаратам от кашля</w:t>
      </w:r>
    </w:p>
    <w:p w14:paraId="72B63478" w14:textId="77777777" w:rsidR="00B21D98" w:rsidRPr="009269D3" w:rsidRDefault="00B21D98" w:rsidP="00B21D98">
      <w:pPr>
        <w:overflowPunct w:val="0"/>
        <w:autoSpaceDE w:val="0"/>
        <w:autoSpaceDN w:val="0"/>
        <w:adjustRightInd w:val="0"/>
        <w:ind w:left="720" w:firstLine="0"/>
        <w:jc w:val="both"/>
        <w:rPr>
          <w:i/>
          <w:szCs w:val="24"/>
        </w:rPr>
      </w:pPr>
      <w:r w:rsidRPr="009269D3">
        <w:rPr>
          <w:i/>
          <w:szCs w:val="24"/>
        </w:rPr>
        <w:t>Самонаблюдения:</w:t>
      </w:r>
    </w:p>
    <w:p w14:paraId="5307E351" w14:textId="77777777" w:rsidR="00B21D98" w:rsidRPr="009269D3" w:rsidRDefault="00B21D98" w:rsidP="00B21D98">
      <w:pPr>
        <w:overflowPunct w:val="0"/>
        <w:autoSpaceDE w:val="0"/>
        <w:autoSpaceDN w:val="0"/>
        <w:adjustRightInd w:val="0"/>
        <w:ind w:left="720" w:firstLine="0"/>
        <w:jc w:val="both"/>
        <w:rPr>
          <w:szCs w:val="24"/>
        </w:rPr>
      </w:pPr>
      <w:r w:rsidRPr="009269D3">
        <w:rPr>
          <w:szCs w:val="24"/>
        </w:rPr>
        <w:t>8. Скорость движения крови в капиллярах ногтевого ложа</w:t>
      </w:r>
    </w:p>
    <w:p w14:paraId="70A880DA" w14:textId="77777777" w:rsidR="00B21D98" w:rsidRPr="009269D3" w:rsidRDefault="00B21D98" w:rsidP="00B21D98">
      <w:pPr>
        <w:overflowPunct w:val="0"/>
        <w:autoSpaceDE w:val="0"/>
        <w:autoSpaceDN w:val="0"/>
        <w:adjustRightInd w:val="0"/>
        <w:jc w:val="both"/>
        <w:rPr>
          <w:szCs w:val="24"/>
        </w:rPr>
      </w:pPr>
      <w:r w:rsidRPr="009269D3">
        <w:rPr>
          <w:i/>
          <w:szCs w:val="24"/>
        </w:rPr>
        <w:t>Обобщение №2</w:t>
      </w:r>
      <w:r w:rsidRPr="009269D3">
        <w:rPr>
          <w:szCs w:val="24"/>
        </w:rPr>
        <w:t xml:space="preserve"> по темам «Сердечно-сосудистая система» и «Органы дыхания»</w:t>
      </w:r>
    </w:p>
    <w:p w14:paraId="0B6410A7" w14:textId="77777777" w:rsidR="00B21D98" w:rsidRPr="009269D3" w:rsidRDefault="00B21D98" w:rsidP="00B21D98">
      <w:pPr>
        <w:overflowPunct w:val="0"/>
        <w:autoSpaceDE w:val="0"/>
        <w:autoSpaceDN w:val="0"/>
        <w:adjustRightInd w:val="0"/>
        <w:jc w:val="both"/>
        <w:rPr>
          <w:szCs w:val="24"/>
        </w:rPr>
      </w:pPr>
      <w:r w:rsidRPr="009269D3">
        <w:rPr>
          <w:b/>
          <w:szCs w:val="24"/>
        </w:rPr>
        <w:t xml:space="preserve">Системы жизнеобеспечения. Обмен веществ, питание, выделение </w:t>
      </w:r>
    </w:p>
    <w:p w14:paraId="18DF880C" w14:textId="77777777" w:rsidR="00B21D98" w:rsidRPr="009269D3" w:rsidRDefault="00B21D98" w:rsidP="00B21D98">
      <w:pPr>
        <w:overflowPunct w:val="0"/>
        <w:autoSpaceDE w:val="0"/>
        <w:autoSpaceDN w:val="0"/>
        <w:adjustRightInd w:val="0"/>
        <w:jc w:val="both"/>
        <w:rPr>
          <w:szCs w:val="24"/>
        </w:rPr>
      </w:pPr>
      <w:r w:rsidRPr="009269D3">
        <w:rPr>
          <w:i/>
          <w:szCs w:val="24"/>
        </w:rPr>
        <w:t>Обмен веществ. Питание.</w:t>
      </w:r>
      <w:r w:rsidRPr="009269D3">
        <w:rPr>
          <w:szCs w:val="24"/>
        </w:rPr>
        <w:t xml:space="preserve"> Органы пищеварительной системы. Экологическая чистота пищевых продуктов – важный фактор здоровья. Трансгенные продукты. </w:t>
      </w:r>
      <w:r w:rsidRPr="009269D3">
        <w:rPr>
          <w:i/>
          <w:szCs w:val="24"/>
        </w:rPr>
        <w:t>Значение пищеварения</w:t>
      </w:r>
      <w:r w:rsidRPr="009269D3">
        <w:rPr>
          <w:szCs w:val="24"/>
        </w:rPr>
        <w:t>.</w:t>
      </w:r>
    </w:p>
    <w:p w14:paraId="527302BC" w14:textId="77777777" w:rsidR="00B21D98" w:rsidRPr="009269D3" w:rsidRDefault="00B21D98" w:rsidP="00B21D98">
      <w:pPr>
        <w:overflowPunct w:val="0"/>
        <w:autoSpaceDE w:val="0"/>
        <w:autoSpaceDN w:val="0"/>
        <w:adjustRightInd w:val="0"/>
        <w:ind w:left="720" w:firstLine="0"/>
        <w:jc w:val="both"/>
        <w:rPr>
          <w:szCs w:val="24"/>
        </w:rPr>
      </w:pPr>
      <w:r w:rsidRPr="009269D3">
        <w:rPr>
          <w:i/>
          <w:szCs w:val="24"/>
        </w:rPr>
        <w:t>Система пищеварительных органов.</w:t>
      </w:r>
    </w:p>
    <w:p w14:paraId="213CBFFD" w14:textId="77777777" w:rsidR="00B21D98" w:rsidRPr="009269D3" w:rsidRDefault="00B21D98" w:rsidP="00B21D98">
      <w:pPr>
        <w:overflowPunct w:val="0"/>
        <w:autoSpaceDE w:val="0"/>
        <w:autoSpaceDN w:val="0"/>
        <w:adjustRightInd w:val="0"/>
        <w:jc w:val="both"/>
        <w:rPr>
          <w:szCs w:val="24"/>
        </w:rPr>
      </w:pPr>
      <w:r w:rsidRPr="009269D3">
        <w:rPr>
          <w:i/>
          <w:szCs w:val="24"/>
        </w:rPr>
        <w:t>Пищеварение в ротовой полости.</w:t>
      </w:r>
      <w:r w:rsidRPr="009269D3">
        <w:rPr>
          <w:szCs w:val="24"/>
        </w:rPr>
        <w:t xml:space="preserve"> Строение и функции зубов. Здоровые зубы – важное звено в процессе пищеварения. Пищевод, желудок и особенности их строения.</w:t>
      </w:r>
    </w:p>
    <w:p w14:paraId="329E10A5" w14:textId="77777777" w:rsidR="00B21D98" w:rsidRPr="009269D3" w:rsidRDefault="00B21D98" w:rsidP="00B21D98">
      <w:pPr>
        <w:overflowPunct w:val="0"/>
        <w:autoSpaceDE w:val="0"/>
        <w:autoSpaceDN w:val="0"/>
        <w:adjustRightInd w:val="0"/>
        <w:jc w:val="both"/>
        <w:rPr>
          <w:szCs w:val="24"/>
        </w:rPr>
      </w:pPr>
      <w:r w:rsidRPr="009269D3">
        <w:rPr>
          <w:i/>
          <w:szCs w:val="24"/>
        </w:rPr>
        <w:t>Пищеварение в желудке</w:t>
      </w:r>
      <w:r w:rsidRPr="009269D3">
        <w:rPr>
          <w:szCs w:val="24"/>
        </w:rPr>
        <w:t xml:space="preserve">: отделение желудочного сока, механизм возбуждения желудочных желез. Переваривание пищи в тонком кишечнике, роль </w:t>
      </w:r>
      <w:r w:rsidRPr="009269D3">
        <w:rPr>
          <w:i/>
          <w:szCs w:val="24"/>
        </w:rPr>
        <w:t>двенадцатиперстной кишки</w:t>
      </w:r>
      <w:r w:rsidRPr="009269D3">
        <w:rPr>
          <w:szCs w:val="24"/>
        </w:rPr>
        <w:t xml:space="preserve"> в процессе переваривания пищи. Всасывание.</w:t>
      </w:r>
    </w:p>
    <w:p w14:paraId="74F16B92" w14:textId="77777777" w:rsidR="00B21D98" w:rsidRPr="009269D3" w:rsidRDefault="00B21D98" w:rsidP="00B21D98">
      <w:pPr>
        <w:overflowPunct w:val="0"/>
        <w:autoSpaceDE w:val="0"/>
        <w:autoSpaceDN w:val="0"/>
        <w:adjustRightInd w:val="0"/>
        <w:jc w:val="both"/>
        <w:rPr>
          <w:szCs w:val="24"/>
        </w:rPr>
      </w:pPr>
      <w:r w:rsidRPr="009269D3">
        <w:rPr>
          <w:i/>
          <w:szCs w:val="24"/>
        </w:rPr>
        <w:t>Роль</w:t>
      </w:r>
      <w:r w:rsidRPr="009269D3">
        <w:rPr>
          <w:szCs w:val="24"/>
        </w:rPr>
        <w:t xml:space="preserve"> толстого </w:t>
      </w:r>
      <w:r w:rsidRPr="009269D3">
        <w:rPr>
          <w:i/>
          <w:szCs w:val="24"/>
        </w:rPr>
        <w:t>кишечника в пищеварении</w:t>
      </w:r>
      <w:r w:rsidRPr="009269D3">
        <w:rPr>
          <w:szCs w:val="24"/>
        </w:rPr>
        <w:t xml:space="preserve">. Печень и поджелудочная железа и их роль в пищеварении. </w:t>
      </w:r>
      <w:r w:rsidRPr="009269D3">
        <w:rPr>
          <w:i/>
          <w:szCs w:val="24"/>
        </w:rPr>
        <w:t>Барьерная роль печени</w:t>
      </w:r>
      <w:r w:rsidRPr="009269D3">
        <w:rPr>
          <w:szCs w:val="24"/>
        </w:rPr>
        <w:t xml:space="preserve"> для сохранения здоровья.</w:t>
      </w:r>
    </w:p>
    <w:p w14:paraId="6CB8B3E0" w14:textId="77777777" w:rsidR="00B21D98" w:rsidRPr="009269D3" w:rsidRDefault="00B21D98" w:rsidP="00B21D98">
      <w:pPr>
        <w:overflowPunct w:val="0"/>
        <w:autoSpaceDE w:val="0"/>
        <w:autoSpaceDN w:val="0"/>
        <w:adjustRightInd w:val="0"/>
        <w:jc w:val="both"/>
        <w:rPr>
          <w:szCs w:val="24"/>
        </w:rPr>
      </w:pPr>
      <w:r w:rsidRPr="009269D3">
        <w:rPr>
          <w:i/>
          <w:szCs w:val="24"/>
        </w:rPr>
        <w:t>Нервная и гуморальная регуляция пищеварения</w:t>
      </w:r>
      <w:r w:rsidRPr="009269D3">
        <w:rPr>
          <w:szCs w:val="24"/>
        </w:rPr>
        <w:t xml:space="preserve">. </w:t>
      </w:r>
      <w:r w:rsidRPr="009269D3">
        <w:rPr>
          <w:i/>
          <w:szCs w:val="24"/>
        </w:rPr>
        <w:t>Белковый, жировой, углеводный, солевой и водный обмен веществ</w:t>
      </w:r>
      <w:r w:rsidRPr="009269D3">
        <w:rPr>
          <w:szCs w:val="24"/>
        </w:rPr>
        <w:t>.</w:t>
      </w:r>
    </w:p>
    <w:p w14:paraId="04D991B0" w14:textId="77777777" w:rsidR="00B21D98" w:rsidRPr="009269D3" w:rsidRDefault="00B21D98" w:rsidP="00B21D98">
      <w:pPr>
        <w:overflowPunct w:val="0"/>
        <w:autoSpaceDE w:val="0"/>
        <w:autoSpaceDN w:val="0"/>
        <w:adjustRightInd w:val="0"/>
        <w:jc w:val="both"/>
        <w:rPr>
          <w:b/>
          <w:i/>
          <w:szCs w:val="24"/>
        </w:rPr>
      </w:pPr>
      <w:r w:rsidRPr="009269D3">
        <w:rPr>
          <w:i/>
          <w:szCs w:val="24"/>
        </w:rPr>
        <w:t>Витамины</w:t>
      </w:r>
      <w:r w:rsidRPr="009269D3">
        <w:rPr>
          <w:szCs w:val="24"/>
        </w:rPr>
        <w:t>: жирорастворимые и водорастворимые. Источники и функции основных витаминов, необходимых человеку. Авитаминозы и меры их предупреждения. Правильная обработка пищи – залог сохранения в ней витаминов.</w:t>
      </w:r>
    </w:p>
    <w:p w14:paraId="29B6C369" w14:textId="77777777" w:rsidR="00B21D98" w:rsidRPr="009269D3" w:rsidRDefault="00B21D98" w:rsidP="00B21D98">
      <w:pPr>
        <w:overflowPunct w:val="0"/>
        <w:autoSpaceDE w:val="0"/>
        <w:autoSpaceDN w:val="0"/>
        <w:adjustRightInd w:val="0"/>
        <w:jc w:val="both"/>
        <w:rPr>
          <w:szCs w:val="24"/>
        </w:rPr>
      </w:pPr>
      <w:r w:rsidRPr="009269D3">
        <w:rPr>
          <w:i/>
          <w:szCs w:val="24"/>
        </w:rPr>
        <w:t>Культура питания. Особенности питания детей и подростков.</w:t>
      </w:r>
      <w:r w:rsidRPr="009269D3">
        <w:rPr>
          <w:szCs w:val="24"/>
        </w:rPr>
        <w:t xml:space="preserve"> Опасные заболевания желудка, кишечника, печени, желчного пузыря. Воспаление аппендикса. Первая помощь при болях в животе, не вызванных отравлением</w:t>
      </w:r>
    </w:p>
    <w:p w14:paraId="63736F01" w14:textId="77777777" w:rsidR="00B21D98" w:rsidRPr="009269D3" w:rsidRDefault="00B21D98" w:rsidP="00B21D98">
      <w:pPr>
        <w:overflowPunct w:val="0"/>
        <w:autoSpaceDE w:val="0"/>
        <w:autoSpaceDN w:val="0"/>
        <w:adjustRightInd w:val="0"/>
        <w:jc w:val="both"/>
        <w:rPr>
          <w:szCs w:val="24"/>
        </w:rPr>
      </w:pPr>
      <w:r w:rsidRPr="009269D3">
        <w:rPr>
          <w:szCs w:val="24"/>
        </w:rPr>
        <w:t xml:space="preserve">Различные </w:t>
      </w:r>
      <w:r w:rsidRPr="009269D3">
        <w:rPr>
          <w:i/>
          <w:szCs w:val="24"/>
        </w:rPr>
        <w:t>пищевые отравления</w:t>
      </w:r>
      <w:r w:rsidRPr="009269D3">
        <w:rPr>
          <w:szCs w:val="24"/>
        </w:rPr>
        <w:t xml:space="preserve">, вызванные болезнетворными бактериями, ядовитыми грибами. Первая помощь при отравлениях. Профилактика инфекционных желудочно-кишечных заболеваний. Соблюдение правил хранения и использования пищевых продуктов – основа здорового образа жизни. </w:t>
      </w:r>
    </w:p>
    <w:p w14:paraId="5E766DBA" w14:textId="77777777" w:rsidR="00B21D98" w:rsidRPr="009269D3" w:rsidRDefault="00B21D98" w:rsidP="00B21D98">
      <w:pPr>
        <w:overflowPunct w:val="0"/>
        <w:autoSpaceDE w:val="0"/>
        <w:autoSpaceDN w:val="0"/>
        <w:adjustRightInd w:val="0"/>
        <w:ind w:left="720" w:firstLine="0"/>
        <w:jc w:val="both"/>
        <w:rPr>
          <w:szCs w:val="24"/>
        </w:rPr>
      </w:pPr>
      <w:r w:rsidRPr="009269D3">
        <w:rPr>
          <w:i/>
          <w:szCs w:val="24"/>
        </w:rPr>
        <w:t>Обобщение №3</w:t>
      </w:r>
      <w:r w:rsidRPr="009269D3">
        <w:rPr>
          <w:szCs w:val="24"/>
        </w:rPr>
        <w:t xml:space="preserve"> по теме «Пищеварительная система»</w:t>
      </w:r>
    </w:p>
    <w:p w14:paraId="005C55C9" w14:textId="77777777" w:rsidR="00B21D98" w:rsidRPr="009269D3" w:rsidRDefault="00B21D98" w:rsidP="00B21D98">
      <w:pPr>
        <w:overflowPunct w:val="0"/>
        <w:autoSpaceDE w:val="0"/>
        <w:autoSpaceDN w:val="0"/>
        <w:adjustRightInd w:val="0"/>
        <w:jc w:val="both"/>
        <w:rPr>
          <w:szCs w:val="24"/>
        </w:rPr>
      </w:pPr>
      <w:r w:rsidRPr="009269D3">
        <w:rPr>
          <w:i/>
          <w:szCs w:val="24"/>
        </w:rPr>
        <w:t>Система выделения.</w:t>
      </w:r>
      <w:r w:rsidRPr="009269D3">
        <w:rPr>
          <w:szCs w:val="24"/>
        </w:rPr>
        <w:t xml:space="preserve"> Основные функции: выведение из организма продуктов обмена веществ, избытка воды и солей, чужеродных и ядовитых веществ. Гомеостаз. Основные органы выделения: почки, кожа, легкие. </w:t>
      </w:r>
      <w:r w:rsidRPr="009269D3">
        <w:rPr>
          <w:i/>
          <w:szCs w:val="24"/>
        </w:rPr>
        <w:t>Мочевыделительная система, строение, функции</w:t>
      </w:r>
      <w:r w:rsidRPr="009269D3">
        <w:rPr>
          <w:szCs w:val="24"/>
        </w:rPr>
        <w:t>.</w:t>
      </w:r>
    </w:p>
    <w:p w14:paraId="7153B1FE" w14:textId="77777777" w:rsidR="00B21D98" w:rsidRPr="009269D3" w:rsidRDefault="00B21D98" w:rsidP="00B21D98">
      <w:pPr>
        <w:overflowPunct w:val="0"/>
        <w:autoSpaceDE w:val="0"/>
        <w:autoSpaceDN w:val="0"/>
        <w:adjustRightInd w:val="0"/>
        <w:jc w:val="both"/>
        <w:rPr>
          <w:szCs w:val="24"/>
        </w:rPr>
      </w:pPr>
      <w:r w:rsidRPr="009269D3">
        <w:rPr>
          <w:i/>
          <w:szCs w:val="24"/>
        </w:rPr>
        <w:t>Регуляция водно-солевого баланса.</w:t>
      </w:r>
      <w:r w:rsidRPr="009269D3">
        <w:rPr>
          <w:szCs w:val="24"/>
        </w:rPr>
        <w:t xml:space="preserve"> Значение воды и минеральных веществ для организма. Причины заболеваний почек и меры их профилактики. Режим питья. Предупреждение водного отравления. </w:t>
      </w:r>
      <w:r w:rsidRPr="009269D3">
        <w:rPr>
          <w:i/>
          <w:szCs w:val="24"/>
        </w:rPr>
        <w:t>Кожа, строение, барьерная роль</w:t>
      </w:r>
      <w:r w:rsidRPr="009269D3">
        <w:rPr>
          <w:szCs w:val="24"/>
        </w:rPr>
        <w:t>. Внешний вид кожи – показатель здоровья. Потовые и сальные железы.</w:t>
      </w:r>
    </w:p>
    <w:p w14:paraId="32E06366" w14:textId="77777777" w:rsidR="00B21D98" w:rsidRPr="009269D3" w:rsidRDefault="00B21D98" w:rsidP="00B21D98">
      <w:pPr>
        <w:overflowPunct w:val="0"/>
        <w:autoSpaceDE w:val="0"/>
        <w:autoSpaceDN w:val="0"/>
        <w:adjustRightInd w:val="0"/>
        <w:jc w:val="both"/>
        <w:rPr>
          <w:szCs w:val="24"/>
        </w:rPr>
      </w:pPr>
      <w:r w:rsidRPr="009269D3">
        <w:rPr>
          <w:i/>
          <w:szCs w:val="24"/>
        </w:rPr>
        <w:t>Участие кожи в терморегуляции.</w:t>
      </w:r>
      <w:r w:rsidRPr="009269D3">
        <w:rPr>
          <w:szCs w:val="24"/>
        </w:rPr>
        <w:t xml:space="preserve"> Тепловой и солнечный удары, меры их предупреждения. Ожог и обморожение кожи, признаки и меры профилактики. Придатки кожи: волосы и ногти. Наследуемость цвета кожи и волос. Косметические средства.</w:t>
      </w:r>
    </w:p>
    <w:p w14:paraId="65520729" w14:textId="77777777" w:rsidR="00B21D98" w:rsidRPr="009269D3" w:rsidRDefault="00B21D98" w:rsidP="00B21D98">
      <w:pPr>
        <w:overflowPunct w:val="0"/>
        <w:autoSpaceDE w:val="0"/>
        <w:autoSpaceDN w:val="0"/>
        <w:adjustRightInd w:val="0"/>
        <w:jc w:val="both"/>
        <w:rPr>
          <w:szCs w:val="24"/>
        </w:rPr>
      </w:pPr>
      <w:r w:rsidRPr="009269D3">
        <w:rPr>
          <w:i/>
          <w:szCs w:val="24"/>
        </w:rPr>
        <w:t>Уход за кожей</w:t>
      </w:r>
      <w:r w:rsidRPr="009269D3">
        <w:rPr>
          <w:szCs w:val="24"/>
        </w:rPr>
        <w:t xml:space="preserve">, ногтями и волосами. Чистая кожа – основа здоровья. Чистота – основа красоты. Культура внешнего вида. Принципы хорошего тона в одежде. </w:t>
      </w:r>
    </w:p>
    <w:p w14:paraId="16E99833" w14:textId="77777777" w:rsidR="00B21D98" w:rsidRPr="009269D3" w:rsidRDefault="00B21D98" w:rsidP="00B21D98">
      <w:pPr>
        <w:overflowPunct w:val="0"/>
        <w:autoSpaceDE w:val="0"/>
        <w:autoSpaceDN w:val="0"/>
        <w:adjustRightInd w:val="0"/>
        <w:jc w:val="both"/>
        <w:rPr>
          <w:szCs w:val="24"/>
        </w:rPr>
      </w:pPr>
      <w:r w:rsidRPr="009269D3">
        <w:rPr>
          <w:i/>
          <w:szCs w:val="24"/>
        </w:rPr>
        <w:t>Демонстрация:</w:t>
      </w:r>
      <w:r w:rsidRPr="009269D3">
        <w:rPr>
          <w:szCs w:val="24"/>
        </w:rPr>
        <w:t xml:space="preserve"> таблицы, схемы, иллюстрирующие условия нормальной работы органов пищеварения, уход за зубами, слюнные железы и их роль; челюстной аппарат на черепе; опыт действия желудочного сока на белки; витаминные препараты; муляжи, таблицы, иллюстрирующие строение пищеварительной системы, профилактику ее заболеваний; влажный препарат строения почки млекопитающего; таблицы, схемы, муляжи, иллюстрирующие строение и функции мочевыделительной системы, кожи, влияние на них наследственности, факторов среды, образа жизни.</w:t>
      </w:r>
    </w:p>
    <w:p w14:paraId="1A808A03" w14:textId="77777777" w:rsidR="00B21D98" w:rsidRPr="009269D3" w:rsidRDefault="00B21D98" w:rsidP="00B21D98">
      <w:pPr>
        <w:overflowPunct w:val="0"/>
        <w:autoSpaceDE w:val="0"/>
        <w:autoSpaceDN w:val="0"/>
        <w:adjustRightInd w:val="0"/>
        <w:jc w:val="both"/>
        <w:rPr>
          <w:szCs w:val="24"/>
        </w:rPr>
      </w:pPr>
      <w:r w:rsidRPr="009269D3">
        <w:rPr>
          <w:i/>
          <w:szCs w:val="24"/>
        </w:rPr>
        <w:t>Обобщение №4</w:t>
      </w:r>
      <w:r w:rsidRPr="009269D3">
        <w:rPr>
          <w:szCs w:val="24"/>
        </w:rPr>
        <w:t xml:space="preserve"> по теме «Строение и функции выделительной системы»</w:t>
      </w:r>
    </w:p>
    <w:p w14:paraId="503B5261" w14:textId="77777777" w:rsidR="00B21D98" w:rsidRPr="009269D3" w:rsidRDefault="00B21D98" w:rsidP="00B21D98">
      <w:pPr>
        <w:overflowPunct w:val="0"/>
        <w:autoSpaceDE w:val="0"/>
        <w:autoSpaceDN w:val="0"/>
        <w:adjustRightInd w:val="0"/>
        <w:ind w:left="720" w:firstLine="0"/>
        <w:jc w:val="both"/>
        <w:rPr>
          <w:i/>
          <w:szCs w:val="24"/>
        </w:rPr>
      </w:pPr>
      <w:r w:rsidRPr="009269D3">
        <w:rPr>
          <w:i/>
          <w:szCs w:val="24"/>
        </w:rPr>
        <w:t>Лабораторные работы:</w:t>
      </w:r>
    </w:p>
    <w:p w14:paraId="0ED44369" w14:textId="77777777" w:rsidR="00B21D98" w:rsidRPr="009269D3" w:rsidRDefault="00B21D98" w:rsidP="00B21D98">
      <w:pPr>
        <w:overflowPunct w:val="0"/>
        <w:autoSpaceDE w:val="0"/>
        <w:autoSpaceDN w:val="0"/>
        <w:adjustRightInd w:val="0"/>
        <w:ind w:left="720" w:firstLine="0"/>
        <w:jc w:val="both"/>
        <w:rPr>
          <w:szCs w:val="24"/>
        </w:rPr>
      </w:pPr>
      <w:r w:rsidRPr="009269D3">
        <w:rPr>
          <w:szCs w:val="24"/>
        </w:rPr>
        <w:t>8. Расщепление веществ в ротовой полости</w:t>
      </w:r>
    </w:p>
    <w:p w14:paraId="002AC367" w14:textId="77777777" w:rsidR="00B21D98" w:rsidRPr="009269D3" w:rsidRDefault="00B21D98" w:rsidP="00B21D98">
      <w:pPr>
        <w:overflowPunct w:val="0"/>
        <w:autoSpaceDE w:val="0"/>
        <w:autoSpaceDN w:val="0"/>
        <w:adjustRightInd w:val="0"/>
        <w:ind w:left="720" w:firstLine="0"/>
        <w:jc w:val="both"/>
        <w:rPr>
          <w:i/>
          <w:szCs w:val="24"/>
        </w:rPr>
      </w:pPr>
      <w:r w:rsidRPr="009269D3">
        <w:rPr>
          <w:i/>
          <w:szCs w:val="24"/>
        </w:rPr>
        <w:t>Практические работы:</w:t>
      </w:r>
    </w:p>
    <w:p w14:paraId="0396F900" w14:textId="77777777" w:rsidR="00B21D98" w:rsidRPr="009269D3" w:rsidRDefault="00B21D98" w:rsidP="00B21D98">
      <w:pPr>
        <w:overflowPunct w:val="0"/>
        <w:autoSpaceDE w:val="0"/>
        <w:autoSpaceDN w:val="0"/>
        <w:adjustRightInd w:val="0"/>
        <w:ind w:left="720" w:firstLine="0"/>
        <w:jc w:val="both"/>
        <w:rPr>
          <w:szCs w:val="24"/>
        </w:rPr>
      </w:pPr>
      <w:r w:rsidRPr="009269D3">
        <w:rPr>
          <w:szCs w:val="24"/>
        </w:rPr>
        <w:t xml:space="preserve">5. Составление суточного пищевого рациона </w:t>
      </w:r>
    </w:p>
    <w:p w14:paraId="51DB196A" w14:textId="77777777" w:rsidR="00B21D98" w:rsidRPr="009269D3" w:rsidRDefault="00B21D98" w:rsidP="00B21D98">
      <w:pPr>
        <w:overflowPunct w:val="0"/>
        <w:autoSpaceDE w:val="0"/>
        <w:autoSpaceDN w:val="0"/>
        <w:adjustRightInd w:val="0"/>
        <w:ind w:left="720" w:firstLine="0"/>
        <w:jc w:val="both"/>
        <w:rPr>
          <w:szCs w:val="24"/>
        </w:rPr>
      </w:pPr>
      <w:r w:rsidRPr="009269D3">
        <w:rPr>
          <w:szCs w:val="24"/>
        </w:rPr>
        <w:t>6. Определение качества пищевых продуктов</w:t>
      </w:r>
    </w:p>
    <w:p w14:paraId="5D6AEA5B" w14:textId="77777777" w:rsidR="00B21D98" w:rsidRPr="009269D3" w:rsidRDefault="00B21D98" w:rsidP="00B21D98">
      <w:pPr>
        <w:overflowPunct w:val="0"/>
        <w:autoSpaceDE w:val="0"/>
        <w:autoSpaceDN w:val="0"/>
        <w:adjustRightInd w:val="0"/>
        <w:ind w:left="720" w:firstLine="0"/>
        <w:jc w:val="both"/>
        <w:rPr>
          <w:szCs w:val="24"/>
        </w:rPr>
      </w:pPr>
      <w:r w:rsidRPr="009269D3">
        <w:rPr>
          <w:szCs w:val="24"/>
        </w:rPr>
        <w:t>7. Измерение температуры тела</w:t>
      </w:r>
    </w:p>
    <w:p w14:paraId="69AD9FDD" w14:textId="77777777" w:rsidR="00B21D98" w:rsidRPr="009269D3" w:rsidRDefault="00B21D98" w:rsidP="00B21D98">
      <w:pPr>
        <w:overflowPunct w:val="0"/>
        <w:autoSpaceDE w:val="0"/>
        <w:autoSpaceDN w:val="0"/>
        <w:adjustRightInd w:val="0"/>
        <w:ind w:left="720" w:firstLine="0"/>
        <w:jc w:val="both"/>
        <w:rPr>
          <w:i/>
          <w:szCs w:val="24"/>
        </w:rPr>
      </w:pPr>
      <w:r w:rsidRPr="009269D3">
        <w:rPr>
          <w:i/>
          <w:szCs w:val="24"/>
        </w:rPr>
        <w:t>Самонаблюдения:</w:t>
      </w:r>
    </w:p>
    <w:p w14:paraId="44DAD653" w14:textId="77777777" w:rsidR="00B21D98" w:rsidRPr="009269D3" w:rsidRDefault="00B21D98" w:rsidP="00B21D98">
      <w:pPr>
        <w:overflowPunct w:val="0"/>
        <w:autoSpaceDE w:val="0"/>
        <w:autoSpaceDN w:val="0"/>
        <w:adjustRightInd w:val="0"/>
        <w:ind w:left="720" w:firstLine="0"/>
        <w:jc w:val="both"/>
        <w:rPr>
          <w:szCs w:val="24"/>
        </w:rPr>
      </w:pPr>
      <w:r w:rsidRPr="009269D3">
        <w:rPr>
          <w:szCs w:val="24"/>
        </w:rPr>
        <w:t>9. Определение достаточности питательных веществ</w:t>
      </w:r>
    </w:p>
    <w:p w14:paraId="1A5CFD5B" w14:textId="77777777" w:rsidR="00B21D98" w:rsidRPr="009269D3" w:rsidRDefault="00B21D98" w:rsidP="00B21D98">
      <w:pPr>
        <w:overflowPunct w:val="0"/>
        <w:autoSpaceDE w:val="0"/>
        <w:autoSpaceDN w:val="0"/>
        <w:adjustRightInd w:val="0"/>
        <w:ind w:left="720" w:firstLine="0"/>
        <w:jc w:val="both"/>
        <w:rPr>
          <w:szCs w:val="24"/>
        </w:rPr>
      </w:pPr>
      <w:r w:rsidRPr="009269D3">
        <w:rPr>
          <w:szCs w:val="24"/>
        </w:rPr>
        <w:t xml:space="preserve">10. Температурная адаптация кожных рецепторов </w:t>
      </w:r>
    </w:p>
    <w:p w14:paraId="7C703F4E" w14:textId="77777777" w:rsidR="00B21D98" w:rsidRPr="009269D3" w:rsidRDefault="00B21D98" w:rsidP="00B21D98">
      <w:pPr>
        <w:overflowPunct w:val="0"/>
        <w:autoSpaceDE w:val="0"/>
        <w:autoSpaceDN w:val="0"/>
        <w:adjustRightInd w:val="0"/>
        <w:ind w:left="720" w:firstLine="0"/>
        <w:jc w:val="both"/>
        <w:rPr>
          <w:b/>
          <w:szCs w:val="24"/>
        </w:rPr>
      </w:pPr>
      <w:r w:rsidRPr="009269D3">
        <w:rPr>
          <w:b/>
          <w:szCs w:val="24"/>
        </w:rPr>
        <w:t xml:space="preserve">Репродуктивная система и здоровье </w:t>
      </w:r>
    </w:p>
    <w:p w14:paraId="79399CD4" w14:textId="77777777" w:rsidR="00B21D98" w:rsidRPr="009269D3" w:rsidRDefault="00B21D98" w:rsidP="00B21D98">
      <w:pPr>
        <w:overflowPunct w:val="0"/>
        <w:autoSpaceDE w:val="0"/>
        <w:autoSpaceDN w:val="0"/>
        <w:adjustRightInd w:val="0"/>
        <w:jc w:val="both"/>
        <w:rPr>
          <w:szCs w:val="24"/>
        </w:rPr>
      </w:pPr>
      <w:r w:rsidRPr="009269D3">
        <w:rPr>
          <w:szCs w:val="24"/>
        </w:rPr>
        <w:t xml:space="preserve">Половые и возрастные особенности человека. Принципы формирования пола. Роль биологических и социальных факторов в развитии человека. </w:t>
      </w:r>
    </w:p>
    <w:p w14:paraId="324256D8" w14:textId="77777777" w:rsidR="00B21D98" w:rsidRPr="009269D3" w:rsidRDefault="00B21D98" w:rsidP="00B21D98">
      <w:pPr>
        <w:overflowPunct w:val="0"/>
        <w:autoSpaceDE w:val="0"/>
        <w:autoSpaceDN w:val="0"/>
        <w:adjustRightInd w:val="0"/>
        <w:jc w:val="both"/>
        <w:rPr>
          <w:szCs w:val="24"/>
        </w:rPr>
      </w:pPr>
      <w:r w:rsidRPr="009269D3">
        <w:rPr>
          <w:szCs w:val="24"/>
        </w:rPr>
        <w:t xml:space="preserve">Женская половая система и ее строение. Развитие яйцеклетки, менструальный цикл, роль яичников и матки.  Мужская половая система и ее строение. Сперматогенез и его особенности у человека. Оплодотворение, имплантация и ранние стадии эмбрионального развития. </w:t>
      </w:r>
      <w:r w:rsidRPr="009269D3">
        <w:rPr>
          <w:i/>
          <w:szCs w:val="24"/>
        </w:rPr>
        <w:t>Внутриутробное развитие организма. Беременность и роды</w:t>
      </w:r>
      <w:r w:rsidRPr="009269D3">
        <w:rPr>
          <w:szCs w:val="24"/>
        </w:rPr>
        <w:t>. Факторы, влияющие на развитие плода. Искусственное прерывание беременности и его последствия для здоровья. Особенности развития детского и юношеского организмов. Половое созревание юношей и девушек. Соблюдение правил личной гигиены – залог сохранения репродуктивного здоровья и здоровья будущего потомства. Биологическая и социальная зрелость. Ранняя половая жизнь и ранние браки. Планирование семьи, средства контрацепции.</w:t>
      </w:r>
    </w:p>
    <w:p w14:paraId="360A709D" w14:textId="77777777" w:rsidR="00B21D98" w:rsidRPr="009269D3" w:rsidRDefault="00B21D98" w:rsidP="00B21D98">
      <w:pPr>
        <w:overflowPunct w:val="0"/>
        <w:autoSpaceDE w:val="0"/>
        <w:autoSpaceDN w:val="0"/>
        <w:adjustRightInd w:val="0"/>
        <w:jc w:val="both"/>
        <w:rPr>
          <w:i/>
          <w:szCs w:val="24"/>
        </w:rPr>
      </w:pPr>
      <w:r w:rsidRPr="009269D3">
        <w:rPr>
          <w:szCs w:val="24"/>
        </w:rPr>
        <w:t xml:space="preserve">Материнство. Ответственность мужчины и других членов семьи за здоровье матери и ребенка. Беременность и роды у несовершеннолетних, влияние на здоровье будущей матери и ребенка. Влияние алкоголя, никотина, наркотиков на половую сферу молодого организма. Понятие о венерических заболеваниях, последствия для здоровья, их профилактика. Значение информированности, высокого уровня культуры, физических упражнений для </w:t>
      </w:r>
      <w:r w:rsidRPr="009269D3">
        <w:rPr>
          <w:i/>
          <w:szCs w:val="24"/>
        </w:rPr>
        <w:t>сохранения репродуктивного здоровья.</w:t>
      </w:r>
    </w:p>
    <w:p w14:paraId="498F1033" w14:textId="77777777" w:rsidR="00B21D98" w:rsidRPr="009269D3" w:rsidRDefault="00B21D98" w:rsidP="00B21D98">
      <w:pPr>
        <w:overflowPunct w:val="0"/>
        <w:autoSpaceDE w:val="0"/>
        <w:autoSpaceDN w:val="0"/>
        <w:adjustRightInd w:val="0"/>
        <w:jc w:val="both"/>
        <w:rPr>
          <w:szCs w:val="24"/>
        </w:rPr>
      </w:pPr>
      <w:r w:rsidRPr="009269D3">
        <w:rPr>
          <w:i/>
          <w:szCs w:val="24"/>
        </w:rPr>
        <w:t>Демонстрация:</w:t>
      </w:r>
      <w:r w:rsidRPr="009269D3">
        <w:rPr>
          <w:szCs w:val="24"/>
        </w:rPr>
        <w:t xml:space="preserve"> таблицы, схемы, рисунки, иллюстрирующие этапы развития зародыша и плода, генетику пола, возбудителей венерических заболеваний; снимок-плакат «Крик ребенка».</w:t>
      </w:r>
    </w:p>
    <w:p w14:paraId="106D5437" w14:textId="77777777" w:rsidR="00B21D98" w:rsidRPr="009269D3" w:rsidRDefault="00B21D98" w:rsidP="00B21D98">
      <w:pPr>
        <w:overflowPunct w:val="0"/>
        <w:autoSpaceDE w:val="0"/>
        <w:autoSpaceDN w:val="0"/>
        <w:adjustRightInd w:val="0"/>
        <w:ind w:left="720" w:firstLine="0"/>
        <w:jc w:val="both"/>
        <w:rPr>
          <w:b/>
          <w:szCs w:val="24"/>
        </w:rPr>
      </w:pPr>
      <w:r w:rsidRPr="009269D3">
        <w:rPr>
          <w:b/>
          <w:szCs w:val="24"/>
        </w:rPr>
        <w:t xml:space="preserve">Системы регуляции жизнедеятельности </w:t>
      </w:r>
    </w:p>
    <w:p w14:paraId="4D4473BB" w14:textId="77777777" w:rsidR="00B21D98" w:rsidRPr="009269D3" w:rsidRDefault="00B21D98" w:rsidP="00B21D98">
      <w:pPr>
        <w:overflowPunct w:val="0"/>
        <w:autoSpaceDE w:val="0"/>
        <w:autoSpaceDN w:val="0"/>
        <w:adjustRightInd w:val="0"/>
        <w:jc w:val="both"/>
        <w:rPr>
          <w:szCs w:val="24"/>
        </w:rPr>
      </w:pPr>
      <w:r w:rsidRPr="009269D3">
        <w:rPr>
          <w:szCs w:val="24"/>
        </w:rPr>
        <w:t xml:space="preserve">Основные функции: регуляция деятельности органов и систем, обеспечение целостности организма и его связи с внешней средой. Нервная система – основа целостности организма, поддержания здорового состояния всех органов и тканей. Понятие о рефлексе и рефлекторной дуге. Условные и безусловные рефлексы. Процессы возбуждения и торможения, как необходимые условия регуляции. Отделы нервной системы: центральный, периферический, соматический, вегетативный. </w:t>
      </w:r>
    </w:p>
    <w:p w14:paraId="5618BE26" w14:textId="77777777" w:rsidR="00B21D98" w:rsidRPr="009269D3" w:rsidRDefault="00B21D98" w:rsidP="00B21D98">
      <w:pPr>
        <w:overflowPunct w:val="0"/>
        <w:autoSpaceDE w:val="0"/>
        <w:autoSpaceDN w:val="0"/>
        <w:adjustRightInd w:val="0"/>
        <w:jc w:val="both"/>
        <w:rPr>
          <w:szCs w:val="24"/>
        </w:rPr>
      </w:pPr>
      <w:r w:rsidRPr="009269D3">
        <w:rPr>
          <w:szCs w:val="24"/>
        </w:rPr>
        <w:t xml:space="preserve">Центральная и периферическая части нервной системы, строение и функции. </w:t>
      </w:r>
      <w:r w:rsidRPr="009269D3">
        <w:rPr>
          <w:i/>
          <w:szCs w:val="24"/>
        </w:rPr>
        <w:t>Центральная нервная система</w:t>
      </w:r>
      <w:r w:rsidRPr="009269D3">
        <w:rPr>
          <w:szCs w:val="24"/>
        </w:rPr>
        <w:t xml:space="preserve"> (ЦНС): отделы, строение, функции. </w:t>
      </w:r>
      <w:r w:rsidRPr="009269D3">
        <w:rPr>
          <w:i/>
          <w:szCs w:val="24"/>
        </w:rPr>
        <w:t>Спинной мозг</w:t>
      </w:r>
      <w:r w:rsidRPr="009269D3">
        <w:rPr>
          <w:szCs w:val="24"/>
        </w:rPr>
        <w:t xml:space="preserve">, его значение, рефлекторная и проводящая функции. </w:t>
      </w:r>
      <w:r w:rsidRPr="009269D3">
        <w:rPr>
          <w:i/>
          <w:szCs w:val="24"/>
        </w:rPr>
        <w:t>Головной мозг</w:t>
      </w:r>
      <w:r w:rsidRPr="009269D3">
        <w:rPr>
          <w:szCs w:val="24"/>
        </w:rPr>
        <w:t>, отделы: продолговатый мозг, мост, мозжечок, средний и промежуточный мозг, большие полушария, их строение и функции. Доли головного мозга и зоны коры больших полушарий: двигательная, кожно-мышечная, зрительная, слуховая, обонятельная, вкусовая. Роль лобных долей в организации произвольных действий. Речевые центры коры. Наследственные и приобретенные нарушения функций нервной системы.</w:t>
      </w:r>
    </w:p>
    <w:p w14:paraId="0E43A341" w14:textId="77777777" w:rsidR="00B21D98" w:rsidRPr="009269D3" w:rsidRDefault="00B21D98" w:rsidP="00B21D98">
      <w:pPr>
        <w:overflowPunct w:val="0"/>
        <w:autoSpaceDE w:val="0"/>
        <w:autoSpaceDN w:val="0"/>
        <w:adjustRightInd w:val="0"/>
        <w:jc w:val="both"/>
        <w:rPr>
          <w:szCs w:val="24"/>
        </w:rPr>
      </w:pPr>
      <w:r w:rsidRPr="009269D3">
        <w:rPr>
          <w:i/>
          <w:szCs w:val="24"/>
        </w:rPr>
        <w:t>Соматический и вегетативный отделы нервной системы</w:t>
      </w:r>
      <w:r w:rsidRPr="009269D3">
        <w:rPr>
          <w:szCs w:val="24"/>
        </w:rPr>
        <w:t xml:space="preserve"> и их особенности.</w:t>
      </w:r>
    </w:p>
    <w:p w14:paraId="53DABA39" w14:textId="77777777" w:rsidR="00B21D98" w:rsidRPr="009269D3" w:rsidRDefault="00B21D98" w:rsidP="00B21D98">
      <w:pPr>
        <w:overflowPunct w:val="0"/>
        <w:autoSpaceDE w:val="0"/>
        <w:autoSpaceDN w:val="0"/>
        <w:adjustRightInd w:val="0"/>
        <w:jc w:val="both"/>
        <w:rPr>
          <w:szCs w:val="24"/>
        </w:rPr>
      </w:pPr>
      <w:r w:rsidRPr="009269D3">
        <w:rPr>
          <w:i/>
          <w:szCs w:val="24"/>
        </w:rPr>
        <w:t>Эндокринная система</w:t>
      </w:r>
      <w:r w:rsidRPr="009269D3">
        <w:rPr>
          <w:szCs w:val="24"/>
        </w:rPr>
        <w:t xml:space="preserve">. </w:t>
      </w:r>
      <w:r w:rsidRPr="009269D3">
        <w:rPr>
          <w:i/>
          <w:szCs w:val="24"/>
        </w:rPr>
        <w:t>Основные функции:</w:t>
      </w:r>
      <w:r w:rsidRPr="009269D3">
        <w:rPr>
          <w:szCs w:val="24"/>
        </w:rPr>
        <w:t xml:space="preserve"> регуляция роста, развития, обмена веществ, обеспечение целостности организма. Железы внутренней и внешней секреции и их особенности. </w:t>
      </w:r>
      <w:r w:rsidRPr="009269D3">
        <w:rPr>
          <w:i/>
          <w:szCs w:val="24"/>
        </w:rPr>
        <w:t>Строение и функции желез внутренней секреции</w:t>
      </w:r>
      <w:r w:rsidRPr="009269D3">
        <w:rPr>
          <w:szCs w:val="24"/>
        </w:rPr>
        <w:t xml:space="preserve">. Нервная регуляция работы желез внутренней секреции. Влияние гормонов на функции нервной системы. Различия между нервной и эндокринной регуляцией. Болезни, вызываемые гипер- и гипофункцией желез внутренней секреции и меры их предупреждения. Наследственные и приобретенные заболевания эндокринной системы. Забота о состоянии эндокринной системы – основа здорового образа жизни. </w:t>
      </w:r>
    </w:p>
    <w:p w14:paraId="0926ECBC" w14:textId="77777777" w:rsidR="00B21D98" w:rsidRPr="009269D3" w:rsidRDefault="00B21D98" w:rsidP="00B21D98">
      <w:pPr>
        <w:overflowPunct w:val="0"/>
        <w:autoSpaceDE w:val="0"/>
        <w:autoSpaceDN w:val="0"/>
        <w:adjustRightInd w:val="0"/>
        <w:jc w:val="both"/>
        <w:rPr>
          <w:szCs w:val="24"/>
        </w:rPr>
      </w:pPr>
      <w:r w:rsidRPr="009269D3">
        <w:rPr>
          <w:i/>
          <w:szCs w:val="24"/>
        </w:rPr>
        <w:t>Демонстрация:</w:t>
      </w:r>
      <w:r w:rsidRPr="009269D3">
        <w:rPr>
          <w:szCs w:val="24"/>
        </w:rPr>
        <w:t xml:space="preserve"> таблицы, слайды, муляжи, иллюстрирующие различные отделы нервной системы, строение и функции желез внутренней секреции.</w:t>
      </w:r>
    </w:p>
    <w:p w14:paraId="35549B79" w14:textId="77777777" w:rsidR="00B21D98" w:rsidRPr="009269D3" w:rsidRDefault="00B21D98" w:rsidP="00B21D98">
      <w:pPr>
        <w:overflowPunct w:val="0"/>
        <w:autoSpaceDE w:val="0"/>
        <w:autoSpaceDN w:val="0"/>
        <w:adjustRightInd w:val="0"/>
        <w:ind w:left="720" w:firstLine="0"/>
        <w:jc w:val="both"/>
        <w:rPr>
          <w:i/>
          <w:szCs w:val="24"/>
        </w:rPr>
      </w:pPr>
      <w:r w:rsidRPr="009269D3">
        <w:rPr>
          <w:i/>
          <w:szCs w:val="24"/>
        </w:rPr>
        <w:t>Лабораторные работы:</w:t>
      </w:r>
    </w:p>
    <w:p w14:paraId="09DD4D1F" w14:textId="77777777" w:rsidR="00B21D98" w:rsidRPr="009269D3" w:rsidRDefault="00B21D98" w:rsidP="00B21D98">
      <w:pPr>
        <w:overflowPunct w:val="0"/>
        <w:autoSpaceDE w:val="0"/>
        <w:autoSpaceDN w:val="0"/>
        <w:adjustRightInd w:val="0"/>
        <w:ind w:left="720" w:firstLine="0"/>
        <w:jc w:val="both"/>
        <w:rPr>
          <w:szCs w:val="24"/>
        </w:rPr>
      </w:pPr>
      <w:r w:rsidRPr="009269D3">
        <w:rPr>
          <w:szCs w:val="24"/>
        </w:rPr>
        <w:t>9. Строение головного мозга человека.</w:t>
      </w:r>
    </w:p>
    <w:p w14:paraId="09E461C7" w14:textId="77777777" w:rsidR="00B21D98" w:rsidRPr="009269D3" w:rsidRDefault="00B21D98" w:rsidP="00B21D98">
      <w:pPr>
        <w:overflowPunct w:val="0"/>
        <w:autoSpaceDE w:val="0"/>
        <w:autoSpaceDN w:val="0"/>
        <w:adjustRightInd w:val="0"/>
        <w:ind w:left="720" w:firstLine="0"/>
        <w:jc w:val="both"/>
        <w:rPr>
          <w:szCs w:val="24"/>
        </w:rPr>
      </w:pPr>
      <w:r w:rsidRPr="009269D3">
        <w:rPr>
          <w:i/>
          <w:szCs w:val="24"/>
        </w:rPr>
        <w:t>Обобщение №5</w:t>
      </w:r>
      <w:r w:rsidRPr="009269D3">
        <w:rPr>
          <w:szCs w:val="24"/>
        </w:rPr>
        <w:t xml:space="preserve"> по теме «Системы регуляции жизнедеятельности»</w:t>
      </w:r>
    </w:p>
    <w:p w14:paraId="1987B5A9" w14:textId="77777777" w:rsidR="007129B4" w:rsidRPr="009269D3" w:rsidRDefault="007129B4" w:rsidP="00B21D98">
      <w:pPr>
        <w:overflowPunct w:val="0"/>
        <w:autoSpaceDE w:val="0"/>
        <w:autoSpaceDN w:val="0"/>
        <w:adjustRightInd w:val="0"/>
        <w:ind w:left="720" w:firstLine="0"/>
        <w:jc w:val="both"/>
        <w:rPr>
          <w:b/>
          <w:szCs w:val="24"/>
        </w:rPr>
      </w:pPr>
    </w:p>
    <w:p w14:paraId="0650C7E0" w14:textId="77777777" w:rsidR="00B21D98" w:rsidRPr="009269D3" w:rsidRDefault="00B21D98" w:rsidP="00B21D98">
      <w:pPr>
        <w:overflowPunct w:val="0"/>
        <w:autoSpaceDE w:val="0"/>
        <w:autoSpaceDN w:val="0"/>
        <w:adjustRightInd w:val="0"/>
        <w:ind w:left="720" w:firstLine="0"/>
        <w:jc w:val="both"/>
        <w:rPr>
          <w:szCs w:val="24"/>
        </w:rPr>
      </w:pPr>
      <w:r w:rsidRPr="009269D3">
        <w:rPr>
          <w:b/>
          <w:szCs w:val="24"/>
        </w:rPr>
        <w:t>Связь организма с внешней средой. Сенсорные системы</w:t>
      </w:r>
      <w:r w:rsidR="007129B4" w:rsidRPr="009269D3">
        <w:rPr>
          <w:szCs w:val="24"/>
        </w:rPr>
        <w:t xml:space="preserve"> </w:t>
      </w:r>
    </w:p>
    <w:p w14:paraId="641087AF" w14:textId="77777777" w:rsidR="00B21D98" w:rsidRPr="009269D3" w:rsidRDefault="00B21D98" w:rsidP="007129B4">
      <w:pPr>
        <w:overflowPunct w:val="0"/>
        <w:autoSpaceDE w:val="0"/>
        <w:autoSpaceDN w:val="0"/>
        <w:adjustRightInd w:val="0"/>
        <w:jc w:val="both"/>
        <w:rPr>
          <w:szCs w:val="24"/>
        </w:rPr>
      </w:pPr>
      <w:r w:rsidRPr="009269D3">
        <w:rPr>
          <w:szCs w:val="24"/>
        </w:rPr>
        <w:t xml:space="preserve">Основная функция: восприятие и анализ раздражителей внешней и внутренней среды. </w:t>
      </w:r>
      <w:r w:rsidRPr="009269D3">
        <w:rPr>
          <w:i/>
          <w:szCs w:val="24"/>
        </w:rPr>
        <w:t>Органы чувств</w:t>
      </w:r>
      <w:r w:rsidRPr="009269D3">
        <w:rPr>
          <w:szCs w:val="24"/>
        </w:rPr>
        <w:t xml:space="preserve">, виды ощущений. </w:t>
      </w:r>
      <w:r w:rsidRPr="009269D3">
        <w:rPr>
          <w:i/>
          <w:szCs w:val="24"/>
        </w:rPr>
        <w:t>Анализаторы</w:t>
      </w:r>
      <w:r w:rsidRPr="009269D3">
        <w:rPr>
          <w:szCs w:val="24"/>
        </w:rPr>
        <w:t>, их роль в познании окружающего мира.</w:t>
      </w:r>
    </w:p>
    <w:p w14:paraId="69321DF6" w14:textId="77777777" w:rsidR="00B21D98" w:rsidRPr="009269D3" w:rsidRDefault="00B21D98" w:rsidP="007129B4">
      <w:pPr>
        <w:overflowPunct w:val="0"/>
        <w:autoSpaceDE w:val="0"/>
        <w:autoSpaceDN w:val="0"/>
        <w:adjustRightInd w:val="0"/>
        <w:jc w:val="both"/>
        <w:rPr>
          <w:szCs w:val="24"/>
        </w:rPr>
      </w:pPr>
      <w:r w:rsidRPr="009269D3">
        <w:rPr>
          <w:szCs w:val="24"/>
        </w:rPr>
        <w:t xml:space="preserve">Орган зрения, строение и функции глаза. </w:t>
      </w:r>
      <w:r w:rsidRPr="009269D3">
        <w:rPr>
          <w:i/>
          <w:szCs w:val="24"/>
        </w:rPr>
        <w:t>Зрительный анализатор.</w:t>
      </w:r>
      <w:r w:rsidRPr="009269D3">
        <w:rPr>
          <w:szCs w:val="24"/>
        </w:rPr>
        <w:t xml:space="preserve"> Роль коры больших полушарий головного мозга в распознавании зрительных образов. Наследственные (дальтонизм, близорукость) и приобретенные заболевания глаз. Повреждения глаз. Предупреждение близорукости и дальнозоркости. Гигиена зрения. Первая помощь при повреждении глаз.</w:t>
      </w:r>
    </w:p>
    <w:p w14:paraId="42B45AF5" w14:textId="77777777" w:rsidR="00B21D98" w:rsidRPr="009269D3" w:rsidRDefault="00B21D98" w:rsidP="007129B4">
      <w:pPr>
        <w:overflowPunct w:val="0"/>
        <w:autoSpaceDE w:val="0"/>
        <w:autoSpaceDN w:val="0"/>
        <w:adjustRightInd w:val="0"/>
        <w:jc w:val="both"/>
        <w:rPr>
          <w:szCs w:val="24"/>
        </w:rPr>
      </w:pPr>
      <w:r w:rsidRPr="009269D3">
        <w:rPr>
          <w:szCs w:val="24"/>
        </w:rPr>
        <w:t xml:space="preserve">Орган слуха и </w:t>
      </w:r>
      <w:r w:rsidRPr="009269D3">
        <w:rPr>
          <w:i/>
          <w:szCs w:val="24"/>
        </w:rPr>
        <w:t>слуховой</w:t>
      </w:r>
      <w:r w:rsidRPr="009269D3">
        <w:rPr>
          <w:szCs w:val="24"/>
        </w:rPr>
        <w:t xml:space="preserve"> </w:t>
      </w:r>
      <w:r w:rsidRPr="009269D3">
        <w:rPr>
          <w:i/>
          <w:szCs w:val="24"/>
        </w:rPr>
        <w:t>анализатор.</w:t>
      </w:r>
      <w:r w:rsidRPr="009269D3">
        <w:rPr>
          <w:szCs w:val="24"/>
        </w:rPr>
        <w:t xml:space="preserve"> Строение и функции наружного, среднего и внутреннего уха. Роль коры больших полушарий в распознавании звуков. Центры речи. Отрицательные последствия влияния сильного шума на организм человека. Борьба с шумом. Болезни органов слуха, их предупреждение. Соблюдение правил гигиены органа слуха, забота о здоровье своем и окружающих – основа сохранения психического и физического здоровья молодого поколения. Органы равновесия: </w:t>
      </w:r>
      <w:r w:rsidRPr="009269D3">
        <w:rPr>
          <w:i/>
          <w:szCs w:val="24"/>
        </w:rPr>
        <w:t>вестибулярный аппарат.</w:t>
      </w:r>
      <w:r w:rsidRPr="009269D3">
        <w:rPr>
          <w:szCs w:val="24"/>
        </w:rPr>
        <w:t xml:space="preserve"> </w:t>
      </w:r>
      <w:r w:rsidRPr="009269D3">
        <w:rPr>
          <w:i/>
          <w:szCs w:val="24"/>
        </w:rPr>
        <w:t>Органы осязания, обоняния,</w:t>
      </w:r>
      <w:r w:rsidRPr="009269D3">
        <w:rPr>
          <w:b/>
          <w:i/>
          <w:szCs w:val="24"/>
        </w:rPr>
        <w:t xml:space="preserve"> </w:t>
      </w:r>
      <w:r w:rsidRPr="009269D3">
        <w:rPr>
          <w:i/>
          <w:szCs w:val="24"/>
        </w:rPr>
        <w:t>вкуса, их анализаторы</w:t>
      </w:r>
      <w:r w:rsidRPr="009269D3">
        <w:rPr>
          <w:szCs w:val="24"/>
        </w:rPr>
        <w:t>. Роль мышечного чувства. Взаимодействие анализаторов.</w:t>
      </w:r>
    </w:p>
    <w:p w14:paraId="1C1234C2" w14:textId="77777777" w:rsidR="00B21D98" w:rsidRPr="009269D3" w:rsidRDefault="00B21D98" w:rsidP="007129B4">
      <w:pPr>
        <w:overflowPunct w:val="0"/>
        <w:autoSpaceDE w:val="0"/>
        <w:autoSpaceDN w:val="0"/>
        <w:adjustRightInd w:val="0"/>
        <w:ind w:left="720" w:firstLine="0"/>
        <w:jc w:val="both"/>
        <w:rPr>
          <w:i/>
          <w:szCs w:val="24"/>
        </w:rPr>
      </w:pPr>
      <w:r w:rsidRPr="009269D3">
        <w:rPr>
          <w:i/>
          <w:szCs w:val="24"/>
        </w:rPr>
        <w:t>Гигиена органов чувств и здоровье</w:t>
      </w:r>
    </w:p>
    <w:p w14:paraId="017EC275" w14:textId="77777777" w:rsidR="00B21D98" w:rsidRPr="009269D3" w:rsidRDefault="00B21D98" w:rsidP="007129B4">
      <w:pPr>
        <w:overflowPunct w:val="0"/>
        <w:autoSpaceDE w:val="0"/>
        <w:autoSpaceDN w:val="0"/>
        <w:adjustRightInd w:val="0"/>
        <w:jc w:val="both"/>
        <w:rPr>
          <w:szCs w:val="24"/>
        </w:rPr>
      </w:pPr>
      <w:r w:rsidRPr="009269D3">
        <w:rPr>
          <w:i/>
          <w:szCs w:val="24"/>
        </w:rPr>
        <w:t>Демонстрация</w:t>
      </w:r>
      <w:r w:rsidRPr="009269D3">
        <w:rPr>
          <w:szCs w:val="24"/>
        </w:rPr>
        <w:t>: таблицы, слайды, схемы, муляжи, иллюстрирующие строение различных анализаторов.</w:t>
      </w:r>
    </w:p>
    <w:p w14:paraId="76F6BD05" w14:textId="77777777" w:rsidR="00B21D98" w:rsidRPr="009269D3" w:rsidRDefault="00B21D98" w:rsidP="007129B4">
      <w:pPr>
        <w:overflowPunct w:val="0"/>
        <w:autoSpaceDE w:val="0"/>
        <w:autoSpaceDN w:val="0"/>
        <w:adjustRightInd w:val="0"/>
        <w:ind w:left="720" w:firstLine="0"/>
        <w:jc w:val="both"/>
        <w:rPr>
          <w:i/>
          <w:szCs w:val="24"/>
        </w:rPr>
      </w:pPr>
      <w:r w:rsidRPr="009269D3">
        <w:rPr>
          <w:i/>
          <w:szCs w:val="24"/>
        </w:rPr>
        <w:t>Лабораторные работы:</w:t>
      </w:r>
    </w:p>
    <w:p w14:paraId="72BE63B2" w14:textId="77777777" w:rsidR="00B21D98" w:rsidRPr="009269D3" w:rsidRDefault="00B21D98" w:rsidP="007129B4">
      <w:pPr>
        <w:overflowPunct w:val="0"/>
        <w:autoSpaceDE w:val="0"/>
        <w:autoSpaceDN w:val="0"/>
        <w:adjustRightInd w:val="0"/>
        <w:ind w:left="720" w:firstLine="0"/>
        <w:jc w:val="both"/>
        <w:rPr>
          <w:szCs w:val="24"/>
        </w:rPr>
      </w:pPr>
      <w:r w:rsidRPr="009269D3">
        <w:rPr>
          <w:szCs w:val="24"/>
        </w:rPr>
        <w:t>10. Значение органов осязания</w:t>
      </w:r>
    </w:p>
    <w:p w14:paraId="0D03AB36" w14:textId="77777777" w:rsidR="00B21D98" w:rsidRPr="009269D3" w:rsidRDefault="00B21D98" w:rsidP="007129B4">
      <w:pPr>
        <w:overflowPunct w:val="0"/>
        <w:autoSpaceDE w:val="0"/>
        <w:autoSpaceDN w:val="0"/>
        <w:adjustRightInd w:val="0"/>
        <w:ind w:left="720" w:firstLine="0"/>
        <w:jc w:val="both"/>
        <w:rPr>
          <w:i/>
          <w:szCs w:val="24"/>
        </w:rPr>
      </w:pPr>
      <w:r w:rsidRPr="009269D3">
        <w:rPr>
          <w:i/>
          <w:szCs w:val="24"/>
        </w:rPr>
        <w:t>Самонаблюдения:</w:t>
      </w:r>
    </w:p>
    <w:p w14:paraId="60CC00B8" w14:textId="77777777" w:rsidR="00B21D98" w:rsidRPr="009269D3" w:rsidRDefault="00B21D98" w:rsidP="007129B4">
      <w:pPr>
        <w:overflowPunct w:val="0"/>
        <w:autoSpaceDE w:val="0"/>
        <w:autoSpaceDN w:val="0"/>
        <w:adjustRightInd w:val="0"/>
        <w:ind w:left="720" w:firstLine="0"/>
        <w:jc w:val="both"/>
        <w:rPr>
          <w:szCs w:val="24"/>
        </w:rPr>
      </w:pPr>
      <w:r w:rsidRPr="009269D3">
        <w:rPr>
          <w:szCs w:val="24"/>
        </w:rPr>
        <w:t>11. Выявление слепого пятна на сетчатке глаза</w:t>
      </w:r>
    </w:p>
    <w:p w14:paraId="0D448556" w14:textId="77777777" w:rsidR="00B21D98" w:rsidRPr="009269D3" w:rsidRDefault="00B21D98" w:rsidP="007129B4">
      <w:pPr>
        <w:overflowPunct w:val="0"/>
        <w:autoSpaceDE w:val="0"/>
        <w:autoSpaceDN w:val="0"/>
        <w:adjustRightInd w:val="0"/>
        <w:ind w:left="720" w:firstLine="0"/>
        <w:jc w:val="both"/>
        <w:rPr>
          <w:szCs w:val="24"/>
        </w:rPr>
      </w:pPr>
      <w:r w:rsidRPr="009269D3">
        <w:rPr>
          <w:szCs w:val="24"/>
        </w:rPr>
        <w:t xml:space="preserve">12. Работа хрусталика </w:t>
      </w:r>
    </w:p>
    <w:p w14:paraId="18BBFCB3" w14:textId="77777777" w:rsidR="00B21D98" w:rsidRPr="009269D3" w:rsidRDefault="00B21D98" w:rsidP="007129B4">
      <w:pPr>
        <w:overflowPunct w:val="0"/>
        <w:autoSpaceDE w:val="0"/>
        <w:autoSpaceDN w:val="0"/>
        <w:adjustRightInd w:val="0"/>
        <w:ind w:left="720" w:firstLine="0"/>
        <w:jc w:val="both"/>
        <w:rPr>
          <w:szCs w:val="24"/>
        </w:rPr>
      </w:pPr>
      <w:r w:rsidRPr="009269D3">
        <w:rPr>
          <w:szCs w:val="24"/>
        </w:rPr>
        <w:t>13. Влияние давления в ротовой и носовой полостях на давление в среднем ухе.</w:t>
      </w:r>
    </w:p>
    <w:p w14:paraId="7EDA2B4D" w14:textId="77777777" w:rsidR="00B21D98" w:rsidRPr="009269D3" w:rsidRDefault="00B21D98" w:rsidP="007129B4">
      <w:pPr>
        <w:overflowPunct w:val="0"/>
        <w:autoSpaceDE w:val="0"/>
        <w:autoSpaceDN w:val="0"/>
        <w:adjustRightInd w:val="0"/>
        <w:ind w:left="720" w:firstLine="0"/>
        <w:jc w:val="both"/>
        <w:rPr>
          <w:szCs w:val="24"/>
        </w:rPr>
      </w:pPr>
      <w:r w:rsidRPr="009269D3">
        <w:rPr>
          <w:i/>
          <w:szCs w:val="24"/>
        </w:rPr>
        <w:t>Резервное время – 3 часа</w:t>
      </w:r>
    </w:p>
    <w:p w14:paraId="12BC25BB" w14:textId="77777777" w:rsidR="005C7AAF" w:rsidRPr="009269D3" w:rsidRDefault="005C7AAF" w:rsidP="007129B4">
      <w:pPr>
        <w:overflowPunct w:val="0"/>
        <w:autoSpaceDE w:val="0"/>
        <w:autoSpaceDN w:val="0"/>
        <w:adjustRightInd w:val="0"/>
        <w:ind w:firstLine="0"/>
        <w:jc w:val="both"/>
        <w:rPr>
          <w:szCs w:val="24"/>
        </w:rPr>
      </w:pPr>
    </w:p>
    <w:p w14:paraId="57003B0B" w14:textId="77777777" w:rsidR="00062BBB" w:rsidRPr="009269D3" w:rsidRDefault="00062BBB" w:rsidP="007C424B">
      <w:pPr>
        <w:overflowPunct w:val="0"/>
        <w:autoSpaceDE w:val="0"/>
        <w:autoSpaceDN w:val="0"/>
        <w:adjustRightInd w:val="0"/>
        <w:jc w:val="both"/>
        <w:rPr>
          <w:b/>
          <w:szCs w:val="24"/>
        </w:rPr>
      </w:pPr>
      <w:r w:rsidRPr="009269D3">
        <w:rPr>
          <w:b/>
          <w:szCs w:val="24"/>
        </w:rPr>
        <w:t>Тематическое планирование</w:t>
      </w:r>
    </w:p>
    <w:tbl>
      <w:tblPr>
        <w:tblStyle w:val="a4"/>
        <w:tblW w:w="0" w:type="auto"/>
        <w:tblInd w:w="108" w:type="dxa"/>
        <w:tblLook w:val="04A0" w:firstRow="1" w:lastRow="0" w:firstColumn="1" w:lastColumn="0" w:noHBand="0" w:noVBand="1"/>
      </w:tblPr>
      <w:tblGrid>
        <w:gridCol w:w="993"/>
        <w:gridCol w:w="6520"/>
        <w:gridCol w:w="1382"/>
      </w:tblGrid>
      <w:tr w:rsidR="00062BBB" w:rsidRPr="009269D3" w14:paraId="4CB45971" w14:textId="77777777" w:rsidTr="00062BBB">
        <w:tc>
          <w:tcPr>
            <w:tcW w:w="993" w:type="dxa"/>
          </w:tcPr>
          <w:p w14:paraId="3EE5F31B" w14:textId="77777777" w:rsidR="00062BBB" w:rsidRPr="009269D3" w:rsidRDefault="00062BBB" w:rsidP="00062BBB">
            <w:pPr>
              <w:spacing w:before="100" w:beforeAutospacing="1" w:after="100" w:afterAutospacing="1"/>
              <w:ind w:firstLine="175"/>
              <w:rPr>
                <w:szCs w:val="24"/>
              </w:rPr>
            </w:pPr>
            <w:r w:rsidRPr="009269D3">
              <w:rPr>
                <w:szCs w:val="24"/>
              </w:rPr>
              <w:t>№ п/п</w:t>
            </w:r>
          </w:p>
        </w:tc>
        <w:tc>
          <w:tcPr>
            <w:tcW w:w="6520" w:type="dxa"/>
          </w:tcPr>
          <w:p w14:paraId="16AC320C" w14:textId="77777777" w:rsidR="00062BBB" w:rsidRPr="009269D3" w:rsidRDefault="00062BBB" w:rsidP="00062BBB">
            <w:pPr>
              <w:spacing w:before="100" w:beforeAutospacing="1" w:after="100" w:afterAutospacing="1"/>
              <w:ind w:firstLine="33"/>
              <w:rPr>
                <w:szCs w:val="24"/>
              </w:rPr>
            </w:pPr>
            <w:r w:rsidRPr="009269D3">
              <w:rPr>
                <w:szCs w:val="24"/>
              </w:rPr>
              <w:t>Тема</w:t>
            </w:r>
          </w:p>
        </w:tc>
        <w:tc>
          <w:tcPr>
            <w:tcW w:w="1382" w:type="dxa"/>
          </w:tcPr>
          <w:p w14:paraId="6708A4AA" w14:textId="77777777" w:rsidR="00062BBB" w:rsidRPr="009269D3" w:rsidRDefault="00062BBB" w:rsidP="00062BBB">
            <w:pPr>
              <w:spacing w:before="100" w:beforeAutospacing="1" w:after="100" w:afterAutospacing="1"/>
              <w:ind w:firstLine="175"/>
              <w:rPr>
                <w:szCs w:val="24"/>
              </w:rPr>
            </w:pPr>
            <w:r w:rsidRPr="009269D3">
              <w:rPr>
                <w:szCs w:val="24"/>
              </w:rPr>
              <w:t>Кол-во</w:t>
            </w:r>
          </w:p>
          <w:p w14:paraId="51A1F156" w14:textId="77777777" w:rsidR="00062BBB" w:rsidRPr="009269D3" w:rsidRDefault="00062BBB" w:rsidP="00062BBB">
            <w:pPr>
              <w:spacing w:before="100" w:beforeAutospacing="1" w:after="100" w:afterAutospacing="1"/>
              <w:ind w:firstLine="175"/>
              <w:rPr>
                <w:szCs w:val="24"/>
              </w:rPr>
            </w:pPr>
            <w:r w:rsidRPr="009269D3">
              <w:rPr>
                <w:szCs w:val="24"/>
              </w:rPr>
              <w:t>часов</w:t>
            </w:r>
          </w:p>
        </w:tc>
      </w:tr>
      <w:tr w:rsidR="00062BBB" w:rsidRPr="009269D3" w14:paraId="5D3FB37C" w14:textId="77777777" w:rsidTr="00062BBB">
        <w:tc>
          <w:tcPr>
            <w:tcW w:w="993" w:type="dxa"/>
          </w:tcPr>
          <w:p w14:paraId="3DD81ECA" w14:textId="77777777" w:rsidR="00062BBB" w:rsidRPr="009269D3" w:rsidRDefault="00062BBB" w:rsidP="00062BBB">
            <w:pPr>
              <w:spacing w:before="100" w:beforeAutospacing="1" w:after="100" w:afterAutospacing="1"/>
              <w:ind w:firstLine="175"/>
              <w:rPr>
                <w:szCs w:val="24"/>
              </w:rPr>
            </w:pPr>
            <w:r w:rsidRPr="009269D3">
              <w:rPr>
                <w:szCs w:val="24"/>
              </w:rPr>
              <w:t>1</w:t>
            </w:r>
          </w:p>
        </w:tc>
        <w:tc>
          <w:tcPr>
            <w:tcW w:w="6520" w:type="dxa"/>
          </w:tcPr>
          <w:p w14:paraId="272203F3" w14:textId="77777777" w:rsidR="00062BBB" w:rsidRPr="009269D3" w:rsidRDefault="00062BBB" w:rsidP="00062BBB">
            <w:pPr>
              <w:spacing w:before="100" w:beforeAutospacing="1" w:after="100" w:afterAutospacing="1"/>
              <w:ind w:firstLine="33"/>
              <w:rPr>
                <w:szCs w:val="24"/>
              </w:rPr>
            </w:pPr>
            <w:r w:rsidRPr="009269D3">
              <w:rPr>
                <w:szCs w:val="24"/>
              </w:rPr>
              <w:t xml:space="preserve">Введение </w:t>
            </w:r>
          </w:p>
        </w:tc>
        <w:tc>
          <w:tcPr>
            <w:tcW w:w="1382" w:type="dxa"/>
          </w:tcPr>
          <w:p w14:paraId="5EFE4F93" w14:textId="77777777" w:rsidR="00062BBB" w:rsidRPr="009269D3" w:rsidRDefault="00062BBB" w:rsidP="00062BBB">
            <w:pPr>
              <w:spacing w:before="100" w:beforeAutospacing="1" w:after="100" w:afterAutospacing="1"/>
              <w:ind w:firstLine="601"/>
              <w:rPr>
                <w:szCs w:val="24"/>
              </w:rPr>
            </w:pPr>
            <w:r w:rsidRPr="009269D3">
              <w:rPr>
                <w:szCs w:val="24"/>
              </w:rPr>
              <w:t>2</w:t>
            </w:r>
          </w:p>
        </w:tc>
      </w:tr>
      <w:tr w:rsidR="00062BBB" w:rsidRPr="009269D3" w14:paraId="18A5D801" w14:textId="77777777" w:rsidTr="00062BBB">
        <w:tc>
          <w:tcPr>
            <w:tcW w:w="993" w:type="dxa"/>
          </w:tcPr>
          <w:p w14:paraId="6FD58A44" w14:textId="77777777" w:rsidR="00062BBB" w:rsidRPr="009269D3" w:rsidRDefault="00062BBB" w:rsidP="00062BBB">
            <w:pPr>
              <w:spacing w:before="100" w:beforeAutospacing="1" w:after="100" w:afterAutospacing="1"/>
              <w:ind w:firstLine="175"/>
              <w:rPr>
                <w:szCs w:val="24"/>
              </w:rPr>
            </w:pPr>
            <w:r w:rsidRPr="009269D3">
              <w:rPr>
                <w:szCs w:val="24"/>
              </w:rPr>
              <w:t>2</w:t>
            </w:r>
          </w:p>
        </w:tc>
        <w:tc>
          <w:tcPr>
            <w:tcW w:w="6520" w:type="dxa"/>
          </w:tcPr>
          <w:p w14:paraId="6E2633F5" w14:textId="77777777" w:rsidR="00062BBB" w:rsidRPr="009269D3" w:rsidRDefault="00062BBB" w:rsidP="00062BBB">
            <w:pPr>
              <w:spacing w:before="100" w:beforeAutospacing="1" w:after="100" w:afterAutospacing="1"/>
              <w:ind w:firstLine="33"/>
              <w:rPr>
                <w:szCs w:val="24"/>
              </w:rPr>
            </w:pPr>
            <w:r w:rsidRPr="009269D3">
              <w:rPr>
                <w:szCs w:val="24"/>
              </w:rPr>
              <w:t>Наследственность, среда и образ жизни - факторы здоровья</w:t>
            </w:r>
          </w:p>
        </w:tc>
        <w:tc>
          <w:tcPr>
            <w:tcW w:w="1382" w:type="dxa"/>
          </w:tcPr>
          <w:p w14:paraId="4AA43584" w14:textId="77777777" w:rsidR="00062BBB" w:rsidRPr="009269D3" w:rsidRDefault="00062BBB" w:rsidP="00062BBB">
            <w:pPr>
              <w:spacing w:before="100" w:beforeAutospacing="1" w:after="100" w:afterAutospacing="1"/>
              <w:ind w:firstLine="601"/>
              <w:rPr>
                <w:szCs w:val="24"/>
              </w:rPr>
            </w:pPr>
            <w:r w:rsidRPr="009269D3">
              <w:rPr>
                <w:szCs w:val="24"/>
              </w:rPr>
              <w:t>7</w:t>
            </w:r>
          </w:p>
        </w:tc>
      </w:tr>
      <w:tr w:rsidR="00062BBB" w:rsidRPr="009269D3" w14:paraId="0A68FE4C" w14:textId="77777777" w:rsidTr="00062BBB">
        <w:tc>
          <w:tcPr>
            <w:tcW w:w="993" w:type="dxa"/>
          </w:tcPr>
          <w:p w14:paraId="2D5C6A0B" w14:textId="77777777" w:rsidR="00062BBB" w:rsidRPr="009269D3" w:rsidRDefault="00062BBB" w:rsidP="00062BBB">
            <w:pPr>
              <w:ind w:firstLine="175"/>
              <w:rPr>
                <w:szCs w:val="24"/>
              </w:rPr>
            </w:pPr>
            <w:r w:rsidRPr="009269D3">
              <w:rPr>
                <w:szCs w:val="24"/>
              </w:rPr>
              <w:t>3</w:t>
            </w:r>
          </w:p>
        </w:tc>
        <w:tc>
          <w:tcPr>
            <w:tcW w:w="6520" w:type="dxa"/>
          </w:tcPr>
          <w:p w14:paraId="4D5CED01" w14:textId="77777777" w:rsidR="00062BBB" w:rsidRPr="009269D3" w:rsidRDefault="00062BBB" w:rsidP="00062BBB">
            <w:pPr>
              <w:ind w:firstLine="33"/>
              <w:rPr>
                <w:szCs w:val="24"/>
              </w:rPr>
            </w:pPr>
            <w:r w:rsidRPr="009269D3">
              <w:rPr>
                <w:szCs w:val="24"/>
              </w:rPr>
              <w:t>Целостность организма человека - основа его жизнедеятельности</w:t>
            </w:r>
          </w:p>
        </w:tc>
        <w:tc>
          <w:tcPr>
            <w:tcW w:w="1382" w:type="dxa"/>
          </w:tcPr>
          <w:p w14:paraId="00FD245F" w14:textId="77777777" w:rsidR="00062BBB" w:rsidRPr="009269D3" w:rsidRDefault="00062BBB" w:rsidP="00062BBB">
            <w:pPr>
              <w:spacing w:before="100" w:beforeAutospacing="1" w:after="100" w:afterAutospacing="1"/>
              <w:ind w:firstLine="601"/>
              <w:rPr>
                <w:szCs w:val="24"/>
              </w:rPr>
            </w:pPr>
            <w:r w:rsidRPr="009269D3">
              <w:rPr>
                <w:szCs w:val="24"/>
              </w:rPr>
              <w:t>7</w:t>
            </w:r>
          </w:p>
        </w:tc>
      </w:tr>
      <w:tr w:rsidR="00062BBB" w:rsidRPr="009269D3" w14:paraId="3E48393A" w14:textId="77777777" w:rsidTr="00062BBB">
        <w:tc>
          <w:tcPr>
            <w:tcW w:w="993" w:type="dxa"/>
          </w:tcPr>
          <w:p w14:paraId="78F05C69" w14:textId="77777777" w:rsidR="00062BBB" w:rsidRPr="009269D3" w:rsidRDefault="00062BBB" w:rsidP="00062BBB">
            <w:pPr>
              <w:ind w:firstLine="175"/>
              <w:rPr>
                <w:szCs w:val="24"/>
              </w:rPr>
            </w:pPr>
            <w:r w:rsidRPr="009269D3">
              <w:rPr>
                <w:szCs w:val="24"/>
              </w:rPr>
              <w:t>4</w:t>
            </w:r>
          </w:p>
        </w:tc>
        <w:tc>
          <w:tcPr>
            <w:tcW w:w="6520" w:type="dxa"/>
          </w:tcPr>
          <w:p w14:paraId="38161355" w14:textId="77777777" w:rsidR="00062BBB" w:rsidRPr="009269D3" w:rsidRDefault="00062BBB" w:rsidP="00062BBB">
            <w:pPr>
              <w:ind w:firstLine="33"/>
              <w:rPr>
                <w:szCs w:val="24"/>
              </w:rPr>
            </w:pPr>
            <w:r w:rsidRPr="009269D3">
              <w:rPr>
                <w:szCs w:val="24"/>
              </w:rPr>
              <w:t>Опорно-двигательная система</w:t>
            </w:r>
          </w:p>
        </w:tc>
        <w:tc>
          <w:tcPr>
            <w:tcW w:w="1382" w:type="dxa"/>
          </w:tcPr>
          <w:p w14:paraId="41F06464" w14:textId="77777777" w:rsidR="00062BBB" w:rsidRPr="009269D3" w:rsidRDefault="00062BBB" w:rsidP="00062BBB">
            <w:pPr>
              <w:spacing w:before="100" w:beforeAutospacing="1" w:after="100" w:afterAutospacing="1"/>
              <w:ind w:firstLine="601"/>
              <w:rPr>
                <w:szCs w:val="24"/>
              </w:rPr>
            </w:pPr>
            <w:r w:rsidRPr="009269D3">
              <w:rPr>
                <w:szCs w:val="24"/>
              </w:rPr>
              <w:t>7</w:t>
            </w:r>
          </w:p>
        </w:tc>
      </w:tr>
      <w:tr w:rsidR="00062BBB" w:rsidRPr="009269D3" w14:paraId="1964E1B7" w14:textId="77777777" w:rsidTr="00062BBB">
        <w:tc>
          <w:tcPr>
            <w:tcW w:w="993" w:type="dxa"/>
          </w:tcPr>
          <w:p w14:paraId="73C84B4C" w14:textId="77777777" w:rsidR="00062BBB" w:rsidRPr="009269D3" w:rsidRDefault="00062BBB" w:rsidP="00062BBB">
            <w:pPr>
              <w:ind w:firstLine="175"/>
              <w:rPr>
                <w:szCs w:val="24"/>
              </w:rPr>
            </w:pPr>
            <w:r w:rsidRPr="009269D3">
              <w:rPr>
                <w:szCs w:val="24"/>
              </w:rPr>
              <w:t>5</w:t>
            </w:r>
          </w:p>
        </w:tc>
        <w:tc>
          <w:tcPr>
            <w:tcW w:w="6520" w:type="dxa"/>
          </w:tcPr>
          <w:p w14:paraId="65FD8BA8" w14:textId="77777777" w:rsidR="00062BBB" w:rsidRPr="009269D3" w:rsidRDefault="00062BBB" w:rsidP="00062BBB">
            <w:pPr>
              <w:ind w:firstLine="33"/>
              <w:rPr>
                <w:szCs w:val="24"/>
              </w:rPr>
            </w:pPr>
            <w:r w:rsidRPr="009269D3">
              <w:rPr>
                <w:szCs w:val="24"/>
              </w:rPr>
              <w:t xml:space="preserve">Системы жизнеобеспечения. Формирование культуры здоровья. </w:t>
            </w:r>
          </w:p>
        </w:tc>
        <w:tc>
          <w:tcPr>
            <w:tcW w:w="1382" w:type="dxa"/>
          </w:tcPr>
          <w:p w14:paraId="4AE39F58" w14:textId="77777777" w:rsidR="00062BBB" w:rsidRPr="009269D3" w:rsidRDefault="00062BBB" w:rsidP="00062BBB">
            <w:pPr>
              <w:spacing w:before="100" w:beforeAutospacing="1" w:after="100" w:afterAutospacing="1"/>
              <w:ind w:firstLine="601"/>
              <w:rPr>
                <w:szCs w:val="24"/>
              </w:rPr>
            </w:pPr>
            <w:r w:rsidRPr="009269D3">
              <w:rPr>
                <w:szCs w:val="24"/>
              </w:rPr>
              <w:t>28</w:t>
            </w:r>
          </w:p>
        </w:tc>
      </w:tr>
      <w:tr w:rsidR="00062BBB" w:rsidRPr="009269D3" w14:paraId="0CB184A6" w14:textId="77777777" w:rsidTr="00062BBB">
        <w:tc>
          <w:tcPr>
            <w:tcW w:w="993" w:type="dxa"/>
          </w:tcPr>
          <w:p w14:paraId="4E33EECA" w14:textId="77777777" w:rsidR="00062BBB" w:rsidRPr="009269D3" w:rsidRDefault="00062BBB" w:rsidP="00062BBB">
            <w:pPr>
              <w:ind w:firstLine="176"/>
              <w:rPr>
                <w:szCs w:val="24"/>
              </w:rPr>
            </w:pPr>
            <w:r w:rsidRPr="009269D3">
              <w:rPr>
                <w:szCs w:val="24"/>
              </w:rPr>
              <w:t>6</w:t>
            </w:r>
          </w:p>
        </w:tc>
        <w:tc>
          <w:tcPr>
            <w:tcW w:w="6520" w:type="dxa"/>
          </w:tcPr>
          <w:p w14:paraId="395C95E6" w14:textId="77777777" w:rsidR="00062BBB" w:rsidRPr="009269D3" w:rsidRDefault="00062BBB" w:rsidP="00062BBB">
            <w:pPr>
              <w:ind w:firstLine="33"/>
              <w:rPr>
                <w:szCs w:val="24"/>
              </w:rPr>
            </w:pPr>
            <w:r w:rsidRPr="009269D3">
              <w:rPr>
                <w:szCs w:val="24"/>
              </w:rPr>
              <w:t>Репродуктивная система и здоровье</w:t>
            </w:r>
          </w:p>
        </w:tc>
        <w:tc>
          <w:tcPr>
            <w:tcW w:w="1382" w:type="dxa"/>
          </w:tcPr>
          <w:p w14:paraId="2FEF5C37" w14:textId="77777777" w:rsidR="00062BBB" w:rsidRPr="009269D3" w:rsidRDefault="00062BBB" w:rsidP="00062BBB">
            <w:pPr>
              <w:spacing w:before="100" w:beforeAutospacing="1" w:after="100" w:afterAutospacing="1"/>
              <w:ind w:firstLine="601"/>
              <w:rPr>
                <w:szCs w:val="24"/>
              </w:rPr>
            </w:pPr>
            <w:r w:rsidRPr="009269D3">
              <w:rPr>
                <w:szCs w:val="24"/>
              </w:rPr>
              <w:t>3</w:t>
            </w:r>
          </w:p>
        </w:tc>
      </w:tr>
      <w:tr w:rsidR="00062BBB" w:rsidRPr="009269D3" w14:paraId="4573AC34" w14:textId="77777777" w:rsidTr="00062BBB">
        <w:tc>
          <w:tcPr>
            <w:tcW w:w="993" w:type="dxa"/>
          </w:tcPr>
          <w:p w14:paraId="113A7F8B" w14:textId="77777777" w:rsidR="00062BBB" w:rsidRPr="009269D3" w:rsidRDefault="00062BBB" w:rsidP="00062BBB">
            <w:pPr>
              <w:ind w:firstLine="176"/>
              <w:rPr>
                <w:szCs w:val="24"/>
              </w:rPr>
            </w:pPr>
            <w:r w:rsidRPr="009269D3">
              <w:rPr>
                <w:szCs w:val="24"/>
              </w:rPr>
              <w:t>7</w:t>
            </w:r>
          </w:p>
        </w:tc>
        <w:tc>
          <w:tcPr>
            <w:tcW w:w="6520" w:type="dxa"/>
          </w:tcPr>
          <w:p w14:paraId="0C3BA38F" w14:textId="77777777" w:rsidR="00062BBB" w:rsidRPr="009269D3" w:rsidRDefault="00062BBB" w:rsidP="00062BBB">
            <w:pPr>
              <w:ind w:firstLine="33"/>
              <w:rPr>
                <w:szCs w:val="24"/>
              </w:rPr>
            </w:pPr>
            <w:r w:rsidRPr="009269D3">
              <w:rPr>
                <w:szCs w:val="24"/>
              </w:rPr>
              <w:t xml:space="preserve">Системы регуляции жизнедеятельности и здоровья </w:t>
            </w:r>
          </w:p>
        </w:tc>
        <w:tc>
          <w:tcPr>
            <w:tcW w:w="1382" w:type="dxa"/>
          </w:tcPr>
          <w:p w14:paraId="66FE50EE" w14:textId="77777777" w:rsidR="00062BBB" w:rsidRPr="009269D3" w:rsidRDefault="00062BBB" w:rsidP="00062BBB">
            <w:pPr>
              <w:spacing w:before="100" w:beforeAutospacing="1" w:after="100" w:afterAutospacing="1"/>
              <w:ind w:firstLine="601"/>
              <w:rPr>
                <w:szCs w:val="24"/>
              </w:rPr>
            </w:pPr>
            <w:r w:rsidRPr="009269D3">
              <w:rPr>
                <w:szCs w:val="24"/>
              </w:rPr>
              <w:t>7</w:t>
            </w:r>
          </w:p>
        </w:tc>
      </w:tr>
      <w:tr w:rsidR="00062BBB" w:rsidRPr="009269D3" w14:paraId="7EE7C6BB" w14:textId="77777777" w:rsidTr="00062BBB">
        <w:tc>
          <w:tcPr>
            <w:tcW w:w="993" w:type="dxa"/>
          </w:tcPr>
          <w:p w14:paraId="01A21665" w14:textId="77777777" w:rsidR="00062BBB" w:rsidRPr="009269D3" w:rsidRDefault="00062BBB" w:rsidP="00062BBB">
            <w:pPr>
              <w:ind w:firstLine="176"/>
              <w:rPr>
                <w:szCs w:val="24"/>
              </w:rPr>
            </w:pPr>
            <w:r w:rsidRPr="009269D3">
              <w:rPr>
                <w:szCs w:val="24"/>
              </w:rPr>
              <w:t>8</w:t>
            </w:r>
          </w:p>
        </w:tc>
        <w:tc>
          <w:tcPr>
            <w:tcW w:w="6520" w:type="dxa"/>
          </w:tcPr>
          <w:p w14:paraId="4241C974" w14:textId="77777777" w:rsidR="00062BBB" w:rsidRPr="009269D3" w:rsidRDefault="00062BBB" w:rsidP="00062BBB">
            <w:pPr>
              <w:ind w:firstLine="33"/>
              <w:rPr>
                <w:szCs w:val="24"/>
              </w:rPr>
            </w:pPr>
            <w:r w:rsidRPr="009269D3">
              <w:rPr>
                <w:szCs w:val="24"/>
              </w:rPr>
              <w:t xml:space="preserve">Связь организма с окружающей средой.  Сенсорные системы. </w:t>
            </w:r>
          </w:p>
        </w:tc>
        <w:tc>
          <w:tcPr>
            <w:tcW w:w="1382" w:type="dxa"/>
          </w:tcPr>
          <w:p w14:paraId="70DA39C9" w14:textId="77777777" w:rsidR="00062BBB" w:rsidRPr="009269D3" w:rsidRDefault="00062BBB" w:rsidP="00062BBB">
            <w:pPr>
              <w:spacing w:before="100" w:beforeAutospacing="1" w:after="100" w:afterAutospacing="1"/>
              <w:ind w:firstLine="601"/>
              <w:rPr>
                <w:szCs w:val="24"/>
              </w:rPr>
            </w:pPr>
            <w:r w:rsidRPr="009269D3">
              <w:rPr>
                <w:szCs w:val="24"/>
              </w:rPr>
              <w:t>6</w:t>
            </w:r>
          </w:p>
        </w:tc>
      </w:tr>
      <w:tr w:rsidR="00062BBB" w:rsidRPr="009269D3" w14:paraId="4616CBE8" w14:textId="77777777" w:rsidTr="00062BBB">
        <w:tc>
          <w:tcPr>
            <w:tcW w:w="993" w:type="dxa"/>
          </w:tcPr>
          <w:p w14:paraId="1CBFF7BC" w14:textId="77777777" w:rsidR="00062BBB" w:rsidRPr="009269D3" w:rsidRDefault="00062BBB" w:rsidP="00062BBB">
            <w:pPr>
              <w:ind w:firstLine="176"/>
              <w:rPr>
                <w:szCs w:val="24"/>
              </w:rPr>
            </w:pPr>
          </w:p>
        </w:tc>
        <w:tc>
          <w:tcPr>
            <w:tcW w:w="6520" w:type="dxa"/>
          </w:tcPr>
          <w:p w14:paraId="0B8FAE42" w14:textId="77777777" w:rsidR="00062BBB" w:rsidRPr="009269D3" w:rsidRDefault="00062BBB" w:rsidP="00062BBB">
            <w:pPr>
              <w:ind w:firstLine="33"/>
              <w:rPr>
                <w:szCs w:val="24"/>
              </w:rPr>
            </w:pPr>
            <w:r w:rsidRPr="009269D3">
              <w:rPr>
                <w:szCs w:val="24"/>
              </w:rPr>
              <w:t>резерв</w:t>
            </w:r>
          </w:p>
        </w:tc>
        <w:tc>
          <w:tcPr>
            <w:tcW w:w="1382" w:type="dxa"/>
          </w:tcPr>
          <w:p w14:paraId="221CCDFB" w14:textId="77777777" w:rsidR="00062BBB" w:rsidRPr="009269D3" w:rsidRDefault="00062BBB" w:rsidP="00062BBB">
            <w:pPr>
              <w:spacing w:before="100" w:beforeAutospacing="1" w:after="100" w:afterAutospacing="1"/>
              <w:ind w:firstLine="601"/>
              <w:rPr>
                <w:szCs w:val="24"/>
              </w:rPr>
            </w:pPr>
            <w:r w:rsidRPr="009269D3">
              <w:rPr>
                <w:szCs w:val="24"/>
              </w:rPr>
              <w:t>3</w:t>
            </w:r>
          </w:p>
        </w:tc>
      </w:tr>
      <w:tr w:rsidR="00062BBB" w:rsidRPr="009269D3" w14:paraId="2C8E0D9D" w14:textId="77777777" w:rsidTr="00062BBB">
        <w:tc>
          <w:tcPr>
            <w:tcW w:w="993" w:type="dxa"/>
          </w:tcPr>
          <w:p w14:paraId="7399662F" w14:textId="77777777" w:rsidR="00062BBB" w:rsidRPr="009269D3" w:rsidRDefault="00062BBB" w:rsidP="00062BBB">
            <w:pPr>
              <w:ind w:firstLine="176"/>
              <w:rPr>
                <w:szCs w:val="24"/>
              </w:rPr>
            </w:pPr>
          </w:p>
        </w:tc>
        <w:tc>
          <w:tcPr>
            <w:tcW w:w="6520" w:type="dxa"/>
          </w:tcPr>
          <w:p w14:paraId="5EF21049" w14:textId="77777777" w:rsidR="00062BBB" w:rsidRPr="009269D3" w:rsidRDefault="00062BBB" w:rsidP="00062BBB">
            <w:pPr>
              <w:ind w:firstLine="33"/>
              <w:rPr>
                <w:szCs w:val="24"/>
              </w:rPr>
            </w:pPr>
            <w:r w:rsidRPr="009269D3">
              <w:rPr>
                <w:szCs w:val="24"/>
              </w:rPr>
              <w:t>Итого</w:t>
            </w:r>
          </w:p>
        </w:tc>
        <w:tc>
          <w:tcPr>
            <w:tcW w:w="1382" w:type="dxa"/>
          </w:tcPr>
          <w:p w14:paraId="07679A10" w14:textId="77777777" w:rsidR="00062BBB" w:rsidRPr="009269D3" w:rsidRDefault="00062BBB" w:rsidP="00062BBB">
            <w:pPr>
              <w:spacing w:before="100" w:beforeAutospacing="1" w:after="100" w:afterAutospacing="1"/>
              <w:ind w:firstLine="601"/>
              <w:rPr>
                <w:szCs w:val="24"/>
              </w:rPr>
            </w:pPr>
            <w:r w:rsidRPr="009269D3">
              <w:rPr>
                <w:szCs w:val="24"/>
              </w:rPr>
              <w:t>70</w:t>
            </w:r>
          </w:p>
        </w:tc>
      </w:tr>
    </w:tbl>
    <w:p w14:paraId="60AD038B" w14:textId="02AD09B4" w:rsidR="00062BBB" w:rsidRDefault="0034031A" w:rsidP="007C424B">
      <w:pPr>
        <w:overflowPunct w:val="0"/>
        <w:autoSpaceDE w:val="0"/>
        <w:autoSpaceDN w:val="0"/>
        <w:adjustRightInd w:val="0"/>
        <w:jc w:val="both"/>
        <w:rPr>
          <w:b/>
          <w:szCs w:val="24"/>
        </w:rPr>
      </w:pPr>
      <w:r>
        <w:rPr>
          <w:b/>
          <w:szCs w:val="24"/>
        </w:rPr>
        <w:t>9 класс</w:t>
      </w:r>
    </w:p>
    <w:p w14:paraId="60FB2ED4" w14:textId="77777777" w:rsidR="0034031A" w:rsidRDefault="0034031A" w:rsidP="0034031A">
      <w:pPr>
        <w:autoSpaceDE w:val="0"/>
        <w:autoSpaceDN w:val="0"/>
        <w:adjustRightInd w:val="0"/>
        <w:jc w:val="both"/>
        <w:rPr>
          <w:rFonts w:eastAsiaTheme="minorHAnsi"/>
          <w:szCs w:val="24"/>
        </w:rPr>
      </w:pPr>
      <w:r>
        <w:rPr>
          <w:rFonts w:eastAsiaTheme="minorHAnsi"/>
          <w:b/>
          <w:bCs/>
          <w:szCs w:val="24"/>
        </w:rPr>
        <w:t xml:space="preserve">ЛИЧНОСТНЫЕ РЕЗУЛЬТАТЫ </w:t>
      </w:r>
      <w:r>
        <w:rPr>
          <w:rFonts w:eastAsiaTheme="minorHAnsi"/>
          <w:szCs w:val="24"/>
        </w:rPr>
        <w:t>обучения в основной школе включают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 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Основные личностные результаты обучения биологии:</w:t>
      </w:r>
    </w:p>
    <w:p w14:paraId="1F40565B" w14:textId="77777777" w:rsidR="0034031A" w:rsidRDefault="0034031A" w:rsidP="0034031A">
      <w:pPr>
        <w:autoSpaceDE w:val="0"/>
        <w:autoSpaceDN w:val="0"/>
        <w:adjustRightInd w:val="0"/>
        <w:jc w:val="both"/>
        <w:rPr>
          <w:rFonts w:eastAsiaTheme="minorHAnsi"/>
          <w:szCs w:val="24"/>
        </w:rPr>
      </w:pPr>
      <w:r>
        <w:rPr>
          <w:rFonts w:eastAsiaTheme="minorHAnsi"/>
          <w:szCs w:val="24"/>
        </w:rPr>
        <w:t>1. воспитание российской гражданской идентичности: патриотизма, любви и уважения к Отечеству, чувства гордости за свою Родину; осознание своей этнической принадлежности; усвоение гуманистических и традиционных ценностей многонационального российского общества; воспитание чувства ответственности и долга перед Родиной;</w:t>
      </w:r>
    </w:p>
    <w:p w14:paraId="023DA4A6" w14:textId="77777777" w:rsidR="0034031A" w:rsidRDefault="0034031A" w:rsidP="0034031A">
      <w:pPr>
        <w:autoSpaceDE w:val="0"/>
        <w:autoSpaceDN w:val="0"/>
        <w:adjustRightInd w:val="0"/>
        <w:jc w:val="both"/>
        <w:rPr>
          <w:rFonts w:eastAsiaTheme="minorHAnsi"/>
          <w:szCs w:val="24"/>
        </w:rPr>
      </w:pPr>
      <w:r>
        <w:rPr>
          <w:rFonts w:eastAsiaTheme="minorHAnsi"/>
          <w:szCs w:val="24"/>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14:paraId="11E221A4" w14:textId="77777777" w:rsidR="0034031A" w:rsidRDefault="0034031A" w:rsidP="0034031A">
      <w:pPr>
        <w:autoSpaceDE w:val="0"/>
        <w:autoSpaceDN w:val="0"/>
        <w:adjustRightInd w:val="0"/>
        <w:jc w:val="both"/>
        <w:rPr>
          <w:rFonts w:eastAsiaTheme="minorHAnsi"/>
          <w:szCs w:val="24"/>
        </w:rPr>
      </w:pPr>
      <w:r>
        <w:rPr>
          <w:rFonts w:eastAsiaTheme="minorHAnsi"/>
          <w:szCs w:val="24"/>
        </w:rPr>
        <w:t>3. знание основных принципов и правил отношения к живой природе, основ здорового образа жизни и здоровьесберегающих технологий;</w:t>
      </w:r>
    </w:p>
    <w:p w14:paraId="2B313FF0" w14:textId="77777777" w:rsidR="0034031A" w:rsidRDefault="0034031A" w:rsidP="0034031A">
      <w:pPr>
        <w:autoSpaceDE w:val="0"/>
        <w:autoSpaceDN w:val="0"/>
        <w:adjustRightInd w:val="0"/>
        <w:jc w:val="both"/>
        <w:rPr>
          <w:rFonts w:eastAsiaTheme="minorHAnsi"/>
          <w:szCs w:val="24"/>
        </w:rPr>
      </w:pPr>
      <w:r>
        <w:rPr>
          <w:rFonts w:eastAsiaTheme="minorHAnsi"/>
          <w:szCs w:val="24"/>
        </w:rPr>
        <w:t>4. 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делать выводы); эстетического отношения к живым объектам;</w:t>
      </w:r>
    </w:p>
    <w:p w14:paraId="1B6E9CE0" w14:textId="77777777" w:rsidR="0034031A" w:rsidRDefault="0034031A" w:rsidP="0034031A">
      <w:pPr>
        <w:autoSpaceDE w:val="0"/>
        <w:autoSpaceDN w:val="0"/>
        <w:adjustRightInd w:val="0"/>
        <w:jc w:val="both"/>
        <w:rPr>
          <w:rFonts w:eastAsiaTheme="minorHAnsi"/>
          <w:szCs w:val="24"/>
        </w:rPr>
      </w:pPr>
      <w:r>
        <w:rPr>
          <w:rFonts w:eastAsiaTheme="minorHAnsi"/>
          <w:szCs w:val="24"/>
        </w:rPr>
        <w:t>5. формирование личностных представлений о целостности природы, осознание значимости и общности глобальных проблем человечества;</w:t>
      </w:r>
    </w:p>
    <w:p w14:paraId="7D850A2C" w14:textId="77777777" w:rsidR="0034031A" w:rsidRDefault="0034031A" w:rsidP="0034031A">
      <w:pPr>
        <w:autoSpaceDE w:val="0"/>
        <w:autoSpaceDN w:val="0"/>
        <w:adjustRightInd w:val="0"/>
        <w:jc w:val="both"/>
        <w:rPr>
          <w:rFonts w:eastAsiaTheme="minorHAnsi"/>
          <w:szCs w:val="24"/>
        </w:rPr>
      </w:pPr>
      <w:r>
        <w:rPr>
          <w:rFonts w:eastAsiaTheme="minorHAnsi"/>
          <w:szCs w:val="24"/>
        </w:rPr>
        <w:t>6. формирование уважительного отношения к истории, культуре, национальным особенностям, традициям и образу жизни других народов; толерантности и миролюбия;</w:t>
      </w:r>
    </w:p>
    <w:p w14:paraId="73E44127" w14:textId="77777777" w:rsidR="0034031A" w:rsidRDefault="0034031A" w:rsidP="0034031A">
      <w:pPr>
        <w:autoSpaceDE w:val="0"/>
        <w:autoSpaceDN w:val="0"/>
        <w:adjustRightInd w:val="0"/>
        <w:jc w:val="both"/>
        <w:rPr>
          <w:rFonts w:eastAsiaTheme="minorHAnsi"/>
          <w:szCs w:val="24"/>
        </w:rPr>
      </w:pPr>
      <w:r>
        <w:rPr>
          <w:rFonts w:eastAsiaTheme="minorHAnsi"/>
          <w:szCs w:val="24"/>
        </w:rPr>
        <w:t>7.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w:t>
      </w:r>
    </w:p>
    <w:p w14:paraId="16A46916" w14:textId="77777777" w:rsidR="0034031A" w:rsidRDefault="0034031A" w:rsidP="0034031A">
      <w:pPr>
        <w:autoSpaceDE w:val="0"/>
        <w:autoSpaceDN w:val="0"/>
        <w:adjustRightInd w:val="0"/>
        <w:jc w:val="both"/>
        <w:rPr>
          <w:rFonts w:eastAsiaTheme="minorHAnsi"/>
          <w:szCs w:val="24"/>
        </w:rPr>
      </w:pPr>
      <w:r>
        <w:rPr>
          <w:rFonts w:eastAsiaTheme="minorHAnsi"/>
          <w:szCs w:val="24"/>
        </w:rPr>
        <w:t>учётом региональных, этнокультурных, социальных, экологических и экономических особенностей;</w:t>
      </w:r>
    </w:p>
    <w:p w14:paraId="3C602478" w14:textId="77777777" w:rsidR="0034031A" w:rsidRDefault="0034031A" w:rsidP="0034031A">
      <w:pPr>
        <w:autoSpaceDE w:val="0"/>
        <w:autoSpaceDN w:val="0"/>
        <w:adjustRightInd w:val="0"/>
        <w:jc w:val="both"/>
        <w:rPr>
          <w:rFonts w:eastAsiaTheme="minorHAnsi"/>
          <w:szCs w:val="24"/>
        </w:rPr>
      </w:pPr>
      <w:r>
        <w:rPr>
          <w:rFonts w:eastAsiaTheme="minorHAnsi"/>
          <w:szCs w:val="24"/>
        </w:rPr>
        <w:t>8.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4F63E144" w14:textId="77777777" w:rsidR="0034031A" w:rsidRDefault="0034031A" w:rsidP="0034031A">
      <w:pPr>
        <w:autoSpaceDE w:val="0"/>
        <w:autoSpaceDN w:val="0"/>
        <w:adjustRightInd w:val="0"/>
        <w:jc w:val="both"/>
        <w:rPr>
          <w:rFonts w:eastAsiaTheme="minorHAnsi"/>
          <w:szCs w:val="24"/>
        </w:rPr>
      </w:pPr>
      <w:r>
        <w:rPr>
          <w:rFonts w:eastAsiaTheme="minorHAnsi"/>
          <w:szCs w:val="24"/>
        </w:rPr>
        <w:t>9. формирование коммуникативной компетентности в общении и сотрудничестве с учителями,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14:paraId="45C5C718" w14:textId="77777777" w:rsidR="0034031A" w:rsidRDefault="0034031A" w:rsidP="0034031A">
      <w:pPr>
        <w:autoSpaceDE w:val="0"/>
        <w:autoSpaceDN w:val="0"/>
        <w:adjustRightInd w:val="0"/>
        <w:jc w:val="both"/>
        <w:rPr>
          <w:rFonts w:eastAsiaTheme="minorHAnsi"/>
          <w:szCs w:val="24"/>
        </w:rPr>
      </w:pPr>
      <w:r>
        <w:rPr>
          <w:rFonts w:eastAsiaTheme="minorHAnsi"/>
          <w:szCs w:val="24"/>
        </w:rPr>
        <w:t>10.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4F73B1F1" w14:textId="77777777" w:rsidR="0034031A" w:rsidRDefault="0034031A" w:rsidP="0034031A">
      <w:pPr>
        <w:autoSpaceDE w:val="0"/>
        <w:autoSpaceDN w:val="0"/>
        <w:adjustRightInd w:val="0"/>
        <w:jc w:val="both"/>
        <w:rPr>
          <w:rFonts w:eastAsiaTheme="minorHAnsi"/>
          <w:szCs w:val="24"/>
        </w:rPr>
      </w:pPr>
      <w:r>
        <w:rPr>
          <w:rFonts w:eastAsiaTheme="minorHAnsi"/>
          <w:szCs w:val="24"/>
        </w:rPr>
        <w:t>11. 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 и рационального природопользования;</w:t>
      </w:r>
    </w:p>
    <w:p w14:paraId="247E5CAB" w14:textId="77777777" w:rsidR="0034031A" w:rsidRDefault="0034031A" w:rsidP="0034031A">
      <w:pPr>
        <w:autoSpaceDE w:val="0"/>
        <w:autoSpaceDN w:val="0"/>
        <w:adjustRightInd w:val="0"/>
        <w:jc w:val="both"/>
        <w:rPr>
          <w:rFonts w:eastAsiaTheme="minorHAnsi"/>
          <w:szCs w:val="24"/>
        </w:rPr>
      </w:pPr>
      <w:r>
        <w:rPr>
          <w:rFonts w:eastAsiaTheme="minorHAnsi"/>
          <w:b/>
          <w:bCs/>
          <w:szCs w:val="24"/>
        </w:rPr>
        <w:t xml:space="preserve">МЕТАПРЕДМЕТНЫЕ РЕЗУЛЬТАТЫ </w:t>
      </w:r>
      <w:r>
        <w:rPr>
          <w:rFonts w:eastAsiaTheme="minorHAnsi"/>
          <w:szCs w:val="24"/>
        </w:rPr>
        <w:t>обучения в основной школе состоят из освоенных обучающимися межпредметных понятий и универсальных учебных действий, способности их использования в учебной, познавательной и социальной практике, самостоятельности планирования и осуществления учебной деятельности и организации учебного сотрудничества с педагогами и сверстниками, к проектированию и построению индивидуальной образовательной траектории.</w:t>
      </w:r>
    </w:p>
    <w:p w14:paraId="1EB5D81A" w14:textId="77777777" w:rsidR="0034031A" w:rsidRDefault="0034031A" w:rsidP="0034031A">
      <w:pPr>
        <w:autoSpaceDE w:val="0"/>
        <w:autoSpaceDN w:val="0"/>
        <w:adjustRightInd w:val="0"/>
        <w:jc w:val="both"/>
        <w:rPr>
          <w:rFonts w:eastAsiaTheme="minorHAnsi"/>
          <w:b/>
          <w:szCs w:val="24"/>
        </w:rPr>
      </w:pPr>
      <w:r>
        <w:rPr>
          <w:rFonts w:eastAsiaTheme="minorHAnsi"/>
          <w:b/>
          <w:szCs w:val="24"/>
        </w:rPr>
        <w:t>Основные метапредметные результаты обучения биологии:</w:t>
      </w:r>
    </w:p>
    <w:p w14:paraId="413017F7" w14:textId="77777777" w:rsidR="0034031A" w:rsidRDefault="0034031A" w:rsidP="0034031A">
      <w:pPr>
        <w:autoSpaceDE w:val="0"/>
        <w:autoSpaceDN w:val="0"/>
        <w:adjustRightInd w:val="0"/>
        <w:jc w:val="both"/>
        <w:rPr>
          <w:rFonts w:eastAsiaTheme="minorHAnsi"/>
          <w:szCs w:val="24"/>
        </w:rPr>
      </w:pPr>
      <w:r>
        <w:rPr>
          <w:rFonts w:eastAsiaTheme="minorHAnsi"/>
          <w:szCs w:val="24"/>
        </w:rPr>
        <w:t xml:space="preserve"> 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6D14333F" w14:textId="77777777" w:rsidR="0034031A" w:rsidRDefault="0034031A" w:rsidP="0034031A">
      <w:pPr>
        <w:autoSpaceDE w:val="0"/>
        <w:autoSpaceDN w:val="0"/>
        <w:adjustRightInd w:val="0"/>
        <w:jc w:val="both"/>
        <w:rPr>
          <w:rFonts w:eastAsiaTheme="minorHAnsi"/>
          <w:szCs w:val="24"/>
        </w:rPr>
      </w:pPr>
      <w:r>
        <w:rPr>
          <w:rFonts w:eastAsiaTheme="minorHAnsi"/>
          <w:szCs w:val="24"/>
        </w:rPr>
        <w:t>2.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w:t>
      </w:r>
    </w:p>
    <w:p w14:paraId="3AFEF3E5" w14:textId="77777777" w:rsidR="0034031A" w:rsidRDefault="0034031A" w:rsidP="0034031A">
      <w:pPr>
        <w:autoSpaceDE w:val="0"/>
        <w:autoSpaceDN w:val="0"/>
        <w:adjustRightInd w:val="0"/>
        <w:jc w:val="both"/>
        <w:rPr>
          <w:rFonts w:eastAsiaTheme="minorHAnsi"/>
          <w:szCs w:val="24"/>
        </w:rPr>
      </w:pPr>
      <w:r>
        <w:rPr>
          <w:rFonts w:eastAsiaTheme="minorHAnsi"/>
          <w:szCs w:val="24"/>
        </w:rPr>
        <w:t>идеи;</w:t>
      </w:r>
    </w:p>
    <w:p w14:paraId="61DF6358" w14:textId="77777777" w:rsidR="0034031A" w:rsidRDefault="0034031A" w:rsidP="0034031A">
      <w:pPr>
        <w:autoSpaceDE w:val="0"/>
        <w:autoSpaceDN w:val="0"/>
        <w:adjustRightInd w:val="0"/>
        <w:jc w:val="both"/>
        <w:rPr>
          <w:rFonts w:eastAsiaTheme="minorHAnsi"/>
          <w:szCs w:val="24"/>
        </w:rPr>
      </w:pPr>
      <w:r>
        <w:rPr>
          <w:rFonts w:eastAsiaTheme="minorHAnsi"/>
          <w:szCs w:val="24"/>
        </w:rPr>
        <w:t>3. 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w:t>
      </w:r>
    </w:p>
    <w:p w14:paraId="51F307ED" w14:textId="77777777" w:rsidR="0034031A" w:rsidRDefault="0034031A" w:rsidP="0034031A">
      <w:pPr>
        <w:autoSpaceDE w:val="0"/>
        <w:autoSpaceDN w:val="0"/>
        <w:adjustRightInd w:val="0"/>
        <w:jc w:val="both"/>
        <w:rPr>
          <w:rFonts w:eastAsiaTheme="minorHAnsi"/>
          <w:szCs w:val="24"/>
        </w:rPr>
      </w:pPr>
      <w:r>
        <w:rPr>
          <w:rFonts w:eastAsiaTheme="minorHAnsi"/>
          <w:szCs w:val="24"/>
        </w:rPr>
        <w:t>4.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7383EA95" w14:textId="77777777" w:rsidR="0034031A" w:rsidRDefault="0034031A" w:rsidP="0034031A">
      <w:pPr>
        <w:autoSpaceDE w:val="0"/>
        <w:autoSpaceDN w:val="0"/>
        <w:adjustRightInd w:val="0"/>
        <w:jc w:val="both"/>
        <w:rPr>
          <w:rFonts w:eastAsiaTheme="minorHAnsi"/>
          <w:szCs w:val="24"/>
        </w:rPr>
      </w:pPr>
      <w:r>
        <w:rPr>
          <w:rFonts w:eastAsiaTheme="minorHAnsi"/>
          <w:szCs w:val="24"/>
        </w:rPr>
        <w:t>5.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6CB4E04" w14:textId="77777777" w:rsidR="0034031A" w:rsidRDefault="0034031A" w:rsidP="0034031A">
      <w:pPr>
        <w:autoSpaceDE w:val="0"/>
        <w:autoSpaceDN w:val="0"/>
        <w:adjustRightInd w:val="0"/>
        <w:jc w:val="both"/>
        <w:rPr>
          <w:rFonts w:eastAsiaTheme="minorHAnsi"/>
          <w:szCs w:val="24"/>
        </w:rPr>
      </w:pPr>
      <w:r>
        <w:rPr>
          <w:rFonts w:eastAsiaTheme="minorHAnsi"/>
          <w:szCs w:val="24"/>
        </w:rPr>
        <w:t>6. владение основами самоконтроля, самооценки, принятия решений и осуществления осознанного выбора в учебной и познавательной деятельности;</w:t>
      </w:r>
    </w:p>
    <w:p w14:paraId="607CBAE7" w14:textId="77777777" w:rsidR="0034031A" w:rsidRDefault="0034031A" w:rsidP="0034031A">
      <w:pPr>
        <w:autoSpaceDE w:val="0"/>
        <w:autoSpaceDN w:val="0"/>
        <w:adjustRightInd w:val="0"/>
        <w:jc w:val="both"/>
        <w:rPr>
          <w:rFonts w:eastAsiaTheme="minorHAnsi"/>
          <w:szCs w:val="24"/>
        </w:rPr>
      </w:pPr>
      <w:r>
        <w:rPr>
          <w:rFonts w:eastAsiaTheme="minorHAnsi"/>
          <w:szCs w:val="24"/>
        </w:rPr>
        <w:t>7. способность выбирать целевые и смысловые установки в своих действиях и поступках по отношению к живой природе, здоровью своему и окружающих;</w:t>
      </w:r>
    </w:p>
    <w:p w14:paraId="2C1B2CC0" w14:textId="77777777" w:rsidR="0034031A" w:rsidRDefault="0034031A" w:rsidP="0034031A">
      <w:pPr>
        <w:autoSpaceDE w:val="0"/>
        <w:autoSpaceDN w:val="0"/>
        <w:adjustRightInd w:val="0"/>
        <w:jc w:val="both"/>
        <w:rPr>
          <w:rFonts w:eastAsiaTheme="minorHAnsi"/>
          <w:szCs w:val="24"/>
        </w:rPr>
      </w:pPr>
      <w:r>
        <w:rPr>
          <w:rFonts w:eastAsiaTheme="minorHAnsi"/>
          <w:szCs w:val="24"/>
        </w:rPr>
        <w:t>8. умение создавать, применять и преобразовывать знаки и символы, модели и схемы для решения учебных и познавательных задач;</w:t>
      </w:r>
    </w:p>
    <w:p w14:paraId="29908CC1" w14:textId="77777777" w:rsidR="0034031A" w:rsidRDefault="0034031A" w:rsidP="0034031A">
      <w:pPr>
        <w:autoSpaceDE w:val="0"/>
        <w:autoSpaceDN w:val="0"/>
        <w:adjustRightInd w:val="0"/>
        <w:jc w:val="both"/>
        <w:rPr>
          <w:rFonts w:eastAsiaTheme="minorHAnsi"/>
          <w:szCs w:val="24"/>
        </w:rPr>
      </w:pPr>
      <w:r>
        <w:rPr>
          <w:rFonts w:eastAsiaTheme="minorHAnsi"/>
          <w:szCs w:val="24"/>
        </w:rPr>
        <w:t>9. умение осознанно использовать речевые средства для дискуссии и аргументации своей позиции, сравнивать разные точки зрения, аргументировать и отстаивать свою точку зрения;</w:t>
      </w:r>
    </w:p>
    <w:p w14:paraId="29749B23" w14:textId="77777777" w:rsidR="0034031A" w:rsidRDefault="0034031A" w:rsidP="0034031A">
      <w:pPr>
        <w:autoSpaceDE w:val="0"/>
        <w:autoSpaceDN w:val="0"/>
        <w:adjustRightInd w:val="0"/>
        <w:jc w:val="both"/>
        <w:rPr>
          <w:rFonts w:eastAsiaTheme="minorHAnsi"/>
          <w:szCs w:val="24"/>
        </w:rPr>
      </w:pPr>
      <w:r>
        <w:rPr>
          <w:rFonts w:eastAsiaTheme="minorHAnsi"/>
          <w:szCs w:val="24"/>
        </w:rPr>
        <w:t>10.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79704B14" w14:textId="77777777" w:rsidR="0034031A" w:rsidRDefault="0034031A" w:rsidP="0034031A">
      <w:pPr>
        <w:autoSpaceDE w:val="0"/>
        <w:autoSpaceDN w:val="0"/>
        <w:adjustRightInd w:val="0"/>
        <w:jc w:val="both"/>
        <w:rPr>
          <w:rFonts w:eastAsiaTheme="minorHAnsi"/>
          <w:szCs w:val="24"/>
        </w:rPr>
      </w:pPr>
      <w:r>
        <w:rPr>
          <w:rFonts w:eastAsiaTheme="minorHAnsi"/>
          <w:szCs w:val="24"/>
        </w:rPr>
        <w:t>11. формирование и развитие компетентности в области использования информационно-коммуникационных технологий (далее ИКТ-компетенции).</w:t>
      </w:r>
    </w:p>
    <w:p w14:paraId="63FD3566" w14:textId="77777777" w:rsidR="0034031A" w:rsidRDefault="0034031A" w:rsidP="0034031A">
      <w:pPr>
        <w:autoSpaceDE w:val="0"/>
        <w:autoSpaceDN w:val="0"/>
        <w:adjustRightInd w:val="0"/>
        <w:jc w:val="both"/>
        <w:rPr>
          <w:rFonts w:eastAsiaTheme="minorHAnsi"/>
          <w:b/>
          <w:bCs/>
          <w:szCs w:val="24"/>
        </w:rPr>
      </w:pPr>
    </w:p>
    <w:p w14:paraId="03F68311" w14:textId="77777777" w:rsidR="0034031A" w:rsidRDefault="0034031A" w:rsidP="0034031A">
      <w:pPr>
        <w:autoSpaceDE w:val="0"/>
        <w:autoSpaceDN w:val="0"/>
        <w:adjustRightInd w:val="0"/>
        <w:jc w:val="both"/>
        <w:rPr>
          <w:rFonts w:eastAsiaTheme="minorHAnsi"/>
          <w:szCs w:val="24"/>
        </w:rPr>
      </w:pPr>
      <w:r>
        <w:rPr>
          <w:rFonts w:eastAsiaTheme="minorHAnsi"/>
          <w:b/>
          <w:bCs/>
          <w:szCs w:val="24"/>
        </w:rPr>
        <w:t xml:space="preserve">ПРЕДМЕТНЫМИ РЕЗУЛЬТАТАМИ </w:t>
      </w:r>
      <w:r>
        <w:rPr>
          <w:rFonts w:eastAsiaTheme="minorHAnsi"/>
          <w:szCs w:val="24"/>
        </w:rPr>
        <w:t>освоения выпускниками основной школы программы по биологии являются:</w:t>
      </w:r>
    </w:p>
    <w:p w14:paraId="230EE411" w14:textId="77777777" w:rsidR="0034031A" w:rsidRDefault="0034031A" w:rsidP="0034031A">
      <w:pPr>
        <w:autoSpaceDE w:val="0"/>
        <w:autoSpaceDN w:val="0"/>
        <w:adjustRightInd w:val="0"/>
        <w:jc w:val="both"/>
        <w:rPr>
          <w:rFonts w:eastAsiaTheme="minorHAnsi"/>
          <w:szCs w:val="24"/>
        </w:rPr>
      </w:pPr>
      <w:r>
        <w:rPr>
          <w:rFonts w:eastAsiaTheme="minorHAnsi"/>
          <w:szCs w:val="24"/>
        </w:rPr>
        <w:t>1. В познавательной (интеллектуальной) сфере:</w:t>
      </w:r>
    </w:p>
    <w:p w14:paraId="0D501F32" w14:textId="77777777" w:rsidR="0034031A" w:rsidRDefault="0034031A" w:rsidP="0034031A">
      <w:pPr>
        <w:autoSpaceDE w:val="0"/>
        <w:autoSpaceDN w:val="0"/>
        <w:adjustRightInd w:val="0"/>
        <w:jc w:val="both"/>
        <w:rPr>
          <w:rFonts w:eastAsiaTheme="minorHAnsi"/>
          <w:szCs w:val="24"/>
        </w:rPr>
      </w:pPr>
      <w:r>
        <w:rPr>
          <w:rFonts w:eastAsiaTheme="minorHAnsi"/>
          <w:szCs w:val="24"/>
        </w:rPr>
        <w:t>• выделение существенных признаков биологических объектов (отличительных признаков живых организмов; клеток и организмов растений, животных, грибов и бактерий; организма человека; видов, экосистем; биосферы) и процессов (обмен веществ и превращение энергии, питание, дыхание, выделение, транспорт веществ, рост, развитие, размножение, регуляция жизнедеятельности организма; круговорот веществ и превращение энергии в экосистемах);</w:t>
      </w:r>
    </w:p>
    <w:p w14:paraId="55C96B6C" w14:textId="77777777" w:rsidR="0034031A" w:rsidRDefault="0034031A" w:rsidP="0034031A">
      <w:pPr>
        <w:autoSpaceDE w:val="0"/>
        <w:autoSpaceDN w:val="0"/>
        <w:adjustRightInd w:val="0"/>
        <w:jc w:val="both"/>
        <w:rPr>
          <w:rFonts w:eastAsiaTheme="minorHAnsi"/>
          <w:szCs w:val="24"/>
        </w:rPr>
      </w:pPr>
      <w:r>
        <w:rPr>
          <w:rFonts w:eastAsiaTheme="minorHAnsi"/>
          <w:szCs w:val="24"/>
        </w:rPr>
        <w:t>• приведение доказательств (аргументация) родства человека с млекопитающими животными; взаимосвязи человека и окружающей среды; зависимости здоровья человека от состояния окружающей среды; необходимости защиты окружающей среды;</w:t>
      </w:r>
    </w:p>
    <w:p w14:paraId="2B2AF929" w14:textId="77777777" w:rsidR="0034031A" w:rsidRDefault="0034031A" w:rsidP="0034031A">
      <w:pPr>
        <w:autoSpaceDE w:val="0"/>
        <w:autoSpaceDN w:val="0"/>
        <w:adjustRightInd w:val="0"/>
        <w:jc w:val="both"/>
        <w:rPr>
          <w:rFonts w:eastAsiaTheme="minorHAnsi"/>
          <w:szCs w:val="24"/>
        </w:rPr>
      </w:pPr>
      <w:r>
        <w:rPr>
          <w:rFonts w:eastAsiaTheme="minorHAnsi"/>
          <w:szCs w:val="24"/>
        </w:rPr>
        <w:t>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нарушения осанки, зрения, слуха, инфекционных и простудных заболеваний;</w:t>
      </w:r>
    </w:p>
    <w:p w14:paraId="2AA55517" w14:textId="77777777" w:rsidR="0034031A" w:rsidRDefault="0034031A" w:rsidP="0034031A">
      <w:pPr>
        <w:autoSpaceDE w:val="0"/>
        <w:autoSpaceDN w:val="0"/>
        <w:adjustRightInd w:val="0"/>
        <w:jc w:val="both"/>
        <w:rPr>
          <w:rFonts w:eastAsiaTheme="minorHAnsi"/>
          <w:szCs w:val="24"/>
        </w:rPr>
      </w:pPr>
      <w:r>
        <w:rPr>
          <w:rFonts w:eastAsiaTheme="minorHAnsi"/>
          <w:szCs w:val="24"/>
        </w:rPr>
        <w:t>• классификация — определение принадлежности биологических объектов к определенной систематической группе;</w:t>
      </w:r>
    </w:p>
    <w:p w14:paraId="23BE19DD" w14:textId="77777777" w:rsidR="0034031A" w:rsidRDefault="0034031A" w:rsidP="0034031A">
      <w:pPr>
        <w:autoSpaceDE w:val="0"/>
        <w:autoSpaceDN w:val="0"/>
        <w:adjustRightInd w:val="0"/>
        <w:jc w:val="both"/>
        <w:rPr>
          <w:rFonts w:eastAsiaTheme="minorHAnsi"/>
          <w:szCs w:val="24"/>
        </w:rPr>
      </w:pPr>
      <w:r>
        <w:rPr>
          <w:rFonts w:eastAsiaTheme="minorHAnsi"/>
          <w:szCs w:val="24"/>
        </w:rPr>
        <w:t>• 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 (на примере сопоставления отдельных групп); роли различных организмов в жизни человека; значения биологического разнообразия для сохранения биосферы; механизмов наследственности и изменчивости, проявления наследственных заболеваний у человека, видообразования и приспособленности; • различение на таблицах частей и органоидов клетки, органов и систем органов человека; на живых объектах и таблицах — органов цветкового растения, органов и систем органов животных, растений разных отделов, животных отдельных типов и классов; наиболее распространенных растений и домашних животных; съедобных и ядовитых грибов; опасных для человека растений и животных;</w:t>
      </w:r>
    </w:p>
    <w:p w14:paraId="4EF30A34" w14:textId="77777777" w:rsidR="0034031A" w:rsidRDefault="0034031A" w:rsidP="0034031A">
      <w:pPr>
        <w:autoSpaceDE w:val="0"/>
        <w:autoSpaceDN w:val="0"/>
        <w:adjustRightInd w:val="0"/>
        <w:jc w:val="both"/>
        <w:rPr>
          <w:rFonts w:eastAsiaTheme="minorHAnsi"/>
          <w:szCs w:val="24"/>
        </w:rPr>
      </w:pPr>
      <w:r>
        <w:rPr>
          <w:rFonts w:eastAsiaTheme="minorHAnsi"/>
          <w:szCs w:val="24"/>
        </w:rPr>
        <w:t>• сравнение биологических объектов и процессов, умение делать выводы и умозаключения на основе сравнения;</w:t>
      </w:r>
    </w:p>
    <w:p w14:paraId="5CDB3B57" w14:textId="77777777" w:rsidR="0034031A" w:rsidRDefault="0034031A" w:rsidP="0034031A">
      <w:pPr>
        <w:autoSpaceDE w:val="0"/>
        <w:autoSpaceDN w:val="0"/>
        <w:adjustRightInd w:val="0"/>
        <w:jc w:val="both"/>
        <w:rPr>
          <w:rFonts w:eastAsiaTheme="minorHAnsi"/>
          <w:szCs w:val="24"/>
        </w:rPr>
      </w:pPr>
      <w:r>
        <w:rPr>
          <w:rFonts w:eastAsiaTheme="minorHAnsi"/>
          <w:szCs w:val="24"/>
        </w:rPr>
        <w:t>• выявление изменчивости организмов; приспособлений организмов к среде обитания; типов взаимодействия разных видов в экосистеме; взаимосвязей между особенностями строения клеток, тканей, органов, систем органов и их функциями;</w:t>
      </w:r>
    </w:p>
    <w:p w14:paraId="61805943" w14:textId="77777777" w:rsidR="0034031A" w:rsidRDefault="0034031A" w:rsidP="0034031A">
      <w:pPr>
        <w:autoSpaceDE w:val="0"/>
        <w:autoSpaceDN w:val="0"/>
        <w:adjustRightInd w:val="0"/>
        <w:jc w:val="both"/>
        <w:rPr>
          <w:rFonts w:eastAsiaTheme="minorHAnsi"/>
          <w:szCs w:val="24"/>
        </w:rPr>
      </w:pPr>
      <w:r>
        <w:rPr>
          <w:rFonts w:eastAsiaTheme="minorHAnsi"/>
          <w:szCs w:val="24"/>
        </w:rPr>
        <w:t>• 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p>
    <w:p w14:paraId="13ED4552" w14:textId="77777777" w:rsidR="0034031A" w:rsidRDefault="0034031A" w:rsidP="0034031A">
      <w:pPr>
        <w:autoSpaceDE w:val="0"/>
        <w:autoSpaceDN w:val="0"/>
        <w:adjustRightInd w:val="0"/>
        <w:jc w:val="both"/>
        <w:rPr>
          <w:rFonts w:eastAsiaTheme="minorHAnsi"/>
          <w:szCs w:val="24"/>
        </w:rPr>
      </w:pPr>
      <w:r>
        <w:rPr>
          <w:rFonts w:eastAsiaTheme="minorHAnsi"/>
          <w:szCs w:val="24"/>
        </w:rPr>
        <w:t>2. В ценностно-ориентационной сфере:</w:t>
      </w:r>
    </w:p>
    <w:p w14:paraId="1089166F" w14:textId="77777777" w:rsidR="0034031A" w:rsidRDefault="0034031A" w:rsidP="0034031A">
      <w:pPr>
        <w:autoSpaceDE w:val="0"/>
        <w:autoSpaceDN w:val="0"/>
        <w:adjustRightInd w:val="0"/>
        <w:jc w:val="both"/>
        <w:rPr>
          <w:rFonts w:eastAsiaTheme="minorHAnsi"/>
          <w:szCs w:val="24"/>
        </w:rPr>
      </w:pPr>
      <w:r>
        <w:rPr>
          <w:rFonts w:eastAsiaTheme="minorHAnsi"/>
          <w:szCs w:val="24"/>
        </w:rPr>
        <w:t>• знание основных правил поведения в природе и основ здорового образа жизни;</w:t>
      </w:r>
    </w:p>
    <w:p w14:paraId="762E6A47" w14:textId="77777777" w:rsidR="0034031A" w:rsidRDefault="0034031A" w:rsidP="0034031A">
      <w:pPr>
        <w:autoSpaceDE w:val="0"/>
        <w:autoSpaceDN w:val="0"/>
        <w:adjustRightInd w:val="0"/>
        <w:jc w:val="both"/>
        <w:rPr>
          <w:rFonts w:eastAsiaTheme="minorHAnsi"/>
          <w:szCs w:val="24"/>
        </w:rPr>
      </w:pPr>
      <w:r>
        <w:rPr>
          <w:rFonts w:eastAsiaTheme="minorHAnsi"/>
          <w:szCs w:val="24"/>
        </w:rPr>
        <w:t>• анализ и оценка последствий деятельности человека в природе, влияния факторов риска на здоровье человека.</w:t>
      </w:r>
    </w:p>
    <w:p w14:paraId="6DB00A58" w14:textId="77777777" w:rsidR="0034031A" w:rsidRDefault="0034031A" w:rsidP="0034031A">
      <w:pPr>
        <w:autoSpaceDE w:val="0"/>
        <w:autoSpaceDN w:val="0"/>
        <w:adjustRightInd w:val="0"/>
        <w:jc w:val="both"/>
        <w:rPr>
          <w:rFonts w:eastAsiaTheme="minorHAnsi"/>
          <w:szCs w:val="24"/>
        </w:rPr>
      </w:pPr>
      <w:r>
        <w:rPr>
          <w:rFonts w:eastAsiaTheme="minorHAnsi"/>
          <w:szCs w:val="24"/>
        </w:rPr>
        <w:t>3. В сфере трудовой деятельности:</w:t>
      </w:r>
    </w:p>
    <w:p w14:paraId="1589C92F" w14:textId="77777777" w:rsidR="0034031A" w:rsidRDefault="0034031A" w:rsidP="0034031A">
      <w:pPr>
        <w:autoSpaceDE w:val="0"/>
        <w:autoSpaceDN w:val="0"/>
        <w:adjustRightInd w:val="0"/>
        <w:jc w:val="both"/>
        <w:rPr>
          <w:rFonts w:eastAsiaTheme="minorHAnsi"/>
          <w:szCs w:val="24"/>
        </w:rPr>
      </w:pPr>
      <w:r>
        <w:rPr>
          <w:rFonts w:eastAsiaTheme="minorHAnsi"/>
          <w:szCs w:val="24"/>
        </w:rPr>
        <w:t>• знание и соблюдение правил работы в кабинете биологии;</w:t>
      </w:r>
    </w:p>
    <w:p w14:paraId="61F7C340" w14:textId="77777777" w:rsidR="0034031A" w:rsidRDefault="0034031A" w:rsidP="0034031A">
      <w:pPr>
        <w:autoSpaceDE w:val="0"/>
        <w:autoSpaceDN w:val="0"/>
        <w:adjustRightInd w:val="0"/>
        <w:jc w:val="both"/>
        <w:rPr>
          <w:rFonts w:eastAsiaTheme="minorHAnsi"/>
          <w:szCs w:val="24"/>
        </w:rPr>
      </w:pPr>
      <w:r>
        <w:rPr>
          <w:rFonts w:eastAsiaTheme="minorHAnsi"/>
          <w:szCs w:val="24"/>
        </w:rPr>
        <w:t>• соблюдение правил работы с биологическими приборами и инструментами (препаровальные иглы, скальпели, лупы, микроскопы).</w:t>
      </w:r>
    </w:p>
    <w:p w14:paraId="790A4A69" w14:textId="77777777" w:rsidR="0034031A" w:rsidRDefault="0034031A" w:rsidP="0034031A">
      <w:pPr>
        <w:autoSpaceDE w:val="0"/>
        <w:autoSpaceDN w:val="0"/>
        <w:adjustRightInd w:val="0"/>
        <w:jc w:val="both"/>
        <w:rPr>
          <w:rFonts w:eastAsiaTheme="minorHAnsi"/>
          <w:szCs w:val="24"/>
        </w:rPr>
      </w:pPr>
      <w:r>
        <w:rPr>
          <w:rFonts w:eastAsiaTheme="minorHAnsi"/>
          <w:szCs w:val="24"/>
        </w:rPr>
        <w:t>4. В сфере физической деятельности:</w:t>
      </w:r>
    </w:p>
    <w:p w14:paraId="1AD58805" w14:textId="77777777" w:rsidR="0034031A" w:rsidRDefault="0034031A" w:rsidP="0034031A">
      <w:pPr>
        <w:autoSpaceDE w:val="0"/>
        <w:autoSpaceDN w:val="0"/>
        <w:adjustRightInd w:val="0"/>
        <w:jc w:val="both"/>
        <w:rPr>
          <w:rFonts w:eastAsiaTheme="minorHAnsi"/>
          <w:szCs w:val="24"/>
        </w:rPr>
      </w:pPr>
      <w:r>
        <w:rPr>
          <w:rFonts w:eastAsiaTheme="minorHAnsi"/>
          <w:szCs w:val="24"/>
        </w:rPr>
        <w:t>• освоение приемов оказания первой помощи при отравлении ядовитыми грибами, растениями, укусах животных, простудных заболеваниях, ожогах, обморожениях, травмах, спасении утопающего; рациональной организации труда и</w:t>
      </w:r>
    </w:p>
    <w:p w14:paraId="0CCFF49F" w14:textId="77777777" w:rsidR="0034031A" w:rsidRDefault="0034031A" w:rsidP="0034031A">
      <w:pPr>
        <w:autoSpaceDE w:val="0"/>
        <w:autoSpaceDN w:val="0"/>
        <w:adjustRightInd w:val="0"/>
        <w:jc w:val="both"/>
        <w:rPr>
          <w:rFonts w:eastAsiaTheme="minorHAnsi"/>
          <w:szCs w:val="24"/>
        </w:rPr>
      </w:pPr>
      <w:r>
        <w:rPr>
          <w:rFonts w:eastAsiaTheme="minorHAnsi"/>
          <w:szCs w:val="24"/>
        </w:rPr>
        <w:t>отдыха, выращивания и размножения культурных растений и домашних животных, ухода за ними; проведения наблюдений за состоянием собственного организма.</w:t>
      </w:r>
    </w:p>
    <w:p w14:paraId="20E83235" w14:textId="77777777" w:rsidR="0034031A" w:rsidRDefault="0034031A" w:rsidP="0034031A">
      <w:pPr>
        <w:autoSpaceDE w:val="0"/>
        <w:autoSpaceDN w:val="0"/>
        <w:adjustRightInd w:val="0"/>
        <w:jc w:val="both"/>
        <w:rPr>
          <w:rFonts w:eastAsiaTheme="minorHAnsi"/>
          <w:szCs w:val="24"/>
        </w:rPr>
      </w:pPr>
      <w:r>
        <w:rPr>
          <w:rFonts w:eastAsiaTheme="minorHAnsi"/>
          <w:szCs w:val="24"/>
        </w:rPr>
        <w:t>5. В эстетической сфере</w:t>
      </w:r>
    </w:p>
    <w:p w14:paraId="06DAE8CF" w14:textId="77777777" w:rsidR="0034031A" w:rsidRDefault="0034031A" w:rsidP="0034031A">
      <w:pPr>
        <w:autoSpaceDE w:val="0"/>
        <w:autoSpaceDN w:val="0"/>
        <w:adjustRightInd w:val="0"/>
        <w:spacing w:line="360" w:lineRule="auto"/>
        <w:jc w:val="both"/>
        <w:rPr>
          <w:rFonts w:eastAsiaTheme="minorHAnsi"/>
          <w:szCs w:val="24"/>
        </w:rPr>
      </w:pPr>
      <w:r>
        <w:rPr>
          <w:rFonts w:eastAsia="SymbolMT"/>
          <w:szCs w:val="24"/>
        </w:rPr>
        <w:t xml:space="preserve">6. </w:t>
      </w:r>
      <w:r>
        <w:rPr>
          <w:rFonts w:eastAsiaTheme="minorHAnsi"/>
          <w:szCs w:val="24"/>
        </w:rPr>
        <w:t>выявление эстетических достоинств объектов живой природы</w:t>
      </w:r>
    </w:p>
    <w:p w14:paraId="33C7FF26" w14:textId="77777777" w:rsidR="0034031A" w:rsidRPr="0034031A" w:rsidRDefault="0034031A" w:rsidP="0034031A">
      <w:pPr>
        <w:pStyle w:val="Default"/>
        <w:jc w:val="both"/>
        <w:rPr>
          <w:rFonts w:ascii="Times New Roman" w:hAnsi="Times New Roman" w:cs="Times New Roman"/>
          <w:b/>
          <w:bCs/>
          <w:color w:val="000000" w:themeColor="text1"/>
        </w:rPr>
      </w:pPr>
      <w:r w:rsidRPr="0034031A">
        <w:rPr>
          <w:rFonts w:ascii="Times New Roman" w:hAnsi="Times New Roman" w:cs="Times New Roman"/>
          <w:b/>
          <w:bCs/>
          <w:color w:val="000000" w:themeColor="text1"/>
        </w:rPr>
        <w:t>Содержание программы.</w:t>
      </w:r>
    </w:p>
    <w:p w14:paraId="193B8A47" w14:textId="77777777" w:rsidR="0034031A" w:rsidRPr="0034031A" w:rsidRDefault="0034031A" w:rsidP="0034031A">
      <w:pPr>
        <w:pStyle w:val="Default"/>
        <w:jc w:val="both"/>
        <w:rPr>
          <w:rFonts w:ascii="Times New Roman" w:hAnsi="Times New Roman" w:cs="Times New Roman"/>
          <w:b/>
          <w:bCs/>
          <w:color w:val="000000" w:themeColor="text1"/>
        </w:rPr>
      </w:pPr>
      <w:r w:rsidRPr="0034031A">
        <w:rPr>
          <w:rFonts w:ascii="Times New Roman" w:hAnsi="Times New Roman" w:cs="Times New Roman"/>
          <w:b/>
          <w:bCs/>
          <w:color w:val="000000" w:themeColor="text1"/>
        </w:rPr>
        <w:t>Введение ( 1 час)</w:t>
      </w:r>
    </w:p>
    <w:p w14:paraId="1C349272" w14:textId="77777777" w:rsidR="0034031A" w:rsidRPr="0034031A" w:rsidRDefault="0034031A" w:rsidP="0034031A">
      <w:pPr>
        <w:pStyle w:val="Default"/>
        <w:jc w:val="both"/>
        <w:rPr>
          <w:rFonts w:ascii="Times New Roman" w:hAnsi="Times New Roman" w:cs="Times New Roman"/>
          <w:color w:val="000000" w:themeColor="text1"/>
        </w:rPr>
      </w:pPr>
      <w:r w:rsidRPr="0034031A">
        <w:rPr>
          <w:rFonts w:ascii="Times New Roman" w:hAnsi="Times New Roman" w:cs="Times New Roman"/>
          <w:color w:val="000000" w:themeColor="text1"/>
        </w:rPr>
        <w:t>Биологические системы и экосистемы . Почему важно их изучать . Иерархия живых систем , их общие свойства. Методы биологического познания: эксперимент, наблюдение, моделирование. Научный факт , гипотеза, теории , их роль в биологическом познании.</w:t>
      </w:r>
    </w:p>
    <w:p w14:paraId="27E2F249" w14:textId="77777777" w:rsidR="0034031A" w:rsidRPr="0034031A" w:rsidRDefault="0034031A" w:rsidP="0034031A">
      <w:pPr>
        <w:pStyle w:val="Default"/>
        <w:jc w:val="both"/>
        <w:rPr>
          <w:rFonts w:ascii="Times New Roman" w:hAnsi="Times New Roman" w:cs="Times New Roman"/>
          <w:color w:val="000000" w:themeColor="text1"/>
        </w:rPr>
      </w:pPr>
      <w:r w:rsidRPr="0034031A">
        <w:rPr>
          <w:rFonts w:ascii="Times New Roman" w:hAnsi="Times New Roman" w:cs="Times New Roman"/>
          <w:b/>
          <w:color w:val="000000" w:themeColor="text1"/>
        </w:rPr>
        <w:t>Демонстрация:</w:t>
      </w:r>
      <w:r w:rsidRPr="0034031A">
        <w:rPr>
          <w:rFonts w:ascii="Times New Roman" w:hAnsi="Times New Roman" w:cs="Times New Roman"/>
          <w:color w:val="000000" w:themeColor="text1"/>
        </w:rPr>
        <w:t xml:space="preserve"> таблицы, рисунки, видеофрагменты, иллюстрирующие разнообразие живых систем и экосистем, методы биологического познания.</w:t>
      </w:r>
    </w:p>
    <w:p w14:paraId="4875B050" w14:textId="77777777" w:rsidR="0034031A" w:rsidRPr="0034031A" w:rsidRDefault="0034031A" w:rsidP="0034031A">
      <w:pPr>
        <w:pStyle w:val="Default"/>
        <w:jc w:val="both"/>
        <w:rPr>
          <w:rFonts w:ascii="Times New Roman" w:hAnsi="Times New Roman" w:cs="Times New Roman"/>
          <w:b/>
          <w:color w:val="000000" w:themeColor="text1"/>
        </w:rPr>
      </w:pPr>
      <w:r w:rsidRPr="0034031A">
        <w:rPr>
          <w:rFonts w:ascii="Times New Roman" w:hAnsi="Times New Roman" w:cs="Times New Roman"/>
          <w:b/>
          <w:color w:val="000000" w:themeColor="text1"/>
        </w:rPr>
        <w:t>Организм ( 23 часа)</w:t>
      </w:r>
    </w:p>
    <w:p w14:paraId="65F9C613" w14:textId="77777777" w:rsidR="0034031A" w:rsidRPr="0034031A" w:rsidRDefault="0034031A" w:rsidP="0034031A">
      <w:pPr>
        <w:pStyle w:val="Default"/>
        <w:jc w:val="both"/>
        <w:rPr>
          <w:rFonts w:ascii="Times New Roman" w:hAnsi="Times New Roman" w:cs="Times New Roman"/>
          <w:color w:val="000000" w:themeColor="text1"/>
        </w:rPr>
      </w:pPr>
      <w:r w:rsidRPr="0034031A">
        <w:rPr>
          <w:rFonts w:ascii="Times New Roman" w:hAnsi="Times New Roman" w:cs="Times New Roman"/>
          <w:color w:val="000000" w:themeColor="text1"/>
        </w:rPr>
        <w:t>Организм- целостная  саморегулирующаяся система. Связь организма с внешней средой. Удовлетворение потребностей – основа поведения организма. Размножение и развитие организмов. Определение пола . Возрастные периоды онтогенеза человека. Наследственность и изменчивость – свойства организма. Наследственная информация и её носители. Гомологичные хромосомы, аллельные гены. Основные законы наследования  ( на примере человека): доминирования, расщепления, независимого комбинирования признаков. Взаимодействие генов. Наследование, сцепленное с полом. Закономерности наследственной изменчивости. Экологические факторы и их действие на организм. Ограничивающий фактор. Адаптация организма к условиям окружающей среды. Влияние природных факторов на организм человека. Негроидная, европеоидная и монголоидная расы, формирование расовых признаков как результата приспособления  к условиям среды. Географические группы людей : арктическая , тропическая , пустынная, высокогорная. Биологические ритмы . Влияние суточных  ритмов на жизнедеятельность человека. Годовые ритмы, фотопериодизм. Ритмы сна и бодрствования. Значение сна. Влияние экстримальных факторов  на организм человека. Стресс, его профилактика. Последствия влияния курения, употребления алкоголя, наркотиков на организм подростка.</w:t>
      </w:r>
    </w:p>
    <w:p w14:paraId="3A30BF03" w14:textId="77777777" w:rsidR="0034031A" w:rsidRPr="0034031A" w:rsidRDefault="0034031A" w:rsidP="0034031A">
      <w:pPr>
        <w:pStyle w:val="Default"/>
        <w:jc w:val="both"/>
        <w:rPr>
          <w:rFonts w:ascii="Times New Roman" w:hAnsi="Times New Roman" w:cs="Times New Roman"/>
          <w:color w:val="000000" w:themeColor="text1"/>
        </w:rPr>
      </w:pPr>
      <w:r w:rsidRPr="0034031A">
        <w:rPr>
          <w:rFonts w:ascii="Times New Roman" w:hAnsi="Times New Roman" w:cs="Times New Roman"/>
          <w:b/>
          <w:color w:val="000000" w:themeColor="text1"/>
        </w:rPr>
        <w:t xml:space="preserve">Демонстрация: </w:t>
      </w:r>
      <w:r w:rsidRPr="0034031A">
        <w:rPr>
          <w:rFonts w:ascii="Times New Roman" w:hAnsi="Times New Roman" w:cs="Times New Roman"/>
          <w:color w:val="000000" w:themeColor="text1"/>
        </w:rPr>
        <w:t>таблицы, рисунки , видеофрагменты , иллюстрирующие оплодотворение и развитие организмов, наследственность и изменчивость , действие экологических факторов , биологические ритмы.</w:t>
      </w:r>
    </w:p>
    <w:p w14:paraId="7B1CB672" w14:textId="77777777" w:rsidR="0034031A" w:rsidRPr="0034031A" w:rsidRDefault="0034031A" w:rsidP="0034031A">
      <w:pPr>
        <w:pStyle w:val="Default"/>
        <w:jc w:val="both"/>
        <w:rPr>
          <w:rFonts w:ascii="Times New Roman" w:hAnsi="Times New Roman" w:cs="Times New Roman"/>
          <w:b/>
          <w:color w:val="000000" w:themeColor="text1"/>
        </w:rPr>
      </w:pPr>
      <w:r w:rsidRPr="0034031A">
        <w:rPr>
          <w:rFonts w:ascii="Times New Roman" w:hAnsi="Times New Roman" w:cs="Times New Roman"/>
          <w:b/>
          <w:color w:val="000000" w:themeColor="text1"/>
        </w:rPr>
        <w:t>Лабораторные работы:</w:t>
      </w:r>
    </w:p>
    <w:p w14:paraId="179023E2" w14:textId="77777777" w:rsidR="0034031A" w:rsidRPr="0034031A" w:rsidRDefault="0034031A" w:rsidP="009033E7">
      <w:pPr>
        <w:pStyle w:val="Default"/>
        <w:numPr>
          <w:ilvl w:val="0"/>
          <w:numId w:val="227"/>
        </w:numPr>
        <w:jc w:val="both"/>
        <w:rPr>
          <w:rFonts w:ascii="Times New Roman" w:hAnsi="Times New Roman" w:cs="Times New Roman"/>
          <w:color w:val="000000" w:themeColor="text1"/>
        </w:rPr>
      </w:pPr>
      <w:r w:rsidRPr="0034031A">
        <w:rPr>
          <w:rFonts w:ascii="Times New Roman" w:hAnsi="Times New Roman" w:cs="Times New Roman"/>
          <w:color w:val="000000" w:themeColor="text1"/>
        </w:rPr>
        <w:t>Оценка температурного режима учебных помещений.</w:t>
      </w:r>
    </w:p>
    <w:p w14:paraId="0FBD614F" w14:textId="77777777" w:rsidR="0034031A" w:rsidRPr="0034031A" w:rsidRDefault="0034031A" w:rsidP="0034031A">
      <w:pPr>
        <w:pStyle w:val="Default"/>
        <w:ind w:left="360"/>
        <w:jc w:val="both"/>
        <w:rPr>
          <w:rFonts w:ascii="Times New Roman" w:hAnsi="Times New Roman" w:cs="Times New Roman"/>
          <w:b/>
          <w:color w:val="000000" w:themeColor="text1"/>
        </w:rPr>
      </w:pPr>
      <w:r w:rsidRPr="0034031A">
        <w:rPr>
          <w:rFonts w:ascii="Times New Roman" w:hAnsi="Times New Roman" w:cs="Times New Roman"/>
          <w:b/>
          <w:color w:val="000000" w:themeColor="text1"/>
        </w:rPr>
        <w:t>Проектная деятельность :</w:t>
      </w:r>
    </w:p>
    <w:p w14:paraId="6F4ABCC2" w14:textId="77777777" w:rsidR="0034031A" w:rsidRPr="0034031A" w:rsidRDefault="0034031A" w:rsidP="009033E7">
      <w:pPr>
        <w:pStyle w:val="Default"/>
        <w:numPr>
          <w:ilvl w:val="0"/>
          <w:numId w:val="228"/>
        </w:numPr>
        <w:jc w:val="both"/>
        <w:rPr>
          <w:rFonts w:ascii="Times New Roman" w:hAnsi="Times New Roman" w:cs="Times New Roman"/>
          <w:color w:val="000000" w:themeColor="text1"/>
        </w:rPr>
      </w:pPr>
      <w:r w:rsidRPr="0034031A">
        <w:rPr>
          <w:rFonts w:ascii="Times New Roman" w:hAnsi="Times New Roman" w:cs="Times New Roman"/>
          <w:color w:val="000000" w:themeColor="text1"/>
        </w:rPr>
        <w:t>Суточные изменения некоторых физиологических показателей организма человека.</w:t>
      </w:r>
    </w:p>
    <w:p w14:paraId="21384CFF" w14:textId="77777777" w:rsidR="0034031A" w:rsidRPr="0034031A" w:rsidRDefault="0034031A" w:rsidP="009033E7">
      <w:pPr>
        <w:pStyle w:val="Default"/>
        <w:numPr>
          <w:ilvl w:val="0"/>
          <w:numId w:val="228"/>
        </w:numPr>
        <w:jc w:val="both"/>
        <w:rPr>
          <w:rFonts w:ascii="Times New Roman" w:hAnsi="Times New Roman" w:cs="Times New Roman"/>
          <w:color w:val="000000" w:themeColor="text1"/>
        </w:rPr>
      </w:pPr>
      <w:r w:rsidRPr="0034031A">
        <w:rPr>
          <w:rFonts w:ascii="Times New Roman" w:hAnsi="Times New Roman" w:cs="Times New Roman"/>
          <w:color w:val="000000" w:themeColor="text1"/>
        </w:rPr>
        <w:t>Гигиенические нормы сна подростка.</w:t>
      </w:r>
    </w:p>
    <w:p w14:paraId="07EEA97B" w14:textId="77777777" w:rsidR="0034031A" w:rsidRPr="0034031A" w:rsidRDefault="0034031A" w:rsidP="009033E7">
      <w:pPr>
        <w:pStyle w:val="Default"/>
        <w:numPr>
          <w:ilvl w:val="0"/>
          <w:numId w:val="228"/>
        </w:numPr>
        <w:jc w:val="both"/>
        <w:rPr>
          <w:rFonts w:ascii="Times New Roman" w:hAnsi="Times New Roman" w:cs="Times New Roman"/>
          <w:color w:val="000000" w:themeColor="text1"/>
        </w:rPr>
      </w:pPr>
      <w:r w:rsidRPr="0034031A">
        <w:rPr>
          <w:rFonts w:ascii="Times New Roman" w:hAnsi="Times New Roman" w:cs="Times New Roman"/>
          <w:color w:val="000000" w:themeColor="text1"/>
        </w:rPr>
        <w:t>Влияние освещения на морфологию колеуса.</w:t>
      </w:r>
    </w:p>
    <w:p w14:paraId="69E89B2A" w14:textId="77777777" w:rsidR="0034031A" w:rsidRPr="0034031A" w:rsidRDefault="0034031A" w:rsidP="009033E7">
      <w:pPr>
        <w:pStyle w:val="Default"/>
        <w:numPr>
          <w:ilvl w:val="0"/>
          <w:numId w:val="228"/>
        </w:numPr>
        <w:jc w:val="both"/>
        <w:rPr>
          <w:rFonts w:ascii="Times New Roman" w:hAnsi="Times New Roman" w:cs="Times New Roman"/>
          <w:color w:val="000000" w:themeColor="text1"/>
        </w:rPr>
      </w:pPr>
      <w:r w:rsidRPr="0034031A">
        <w:rPr>
          <w:rFonts w:ascii="Times New Roman" w:hAnsi="Times New Roman" w:cs="Times New Roman"/>
          <w:color w:val="000000" w:themeColor="text1"/>
        </w:rPr>
        <w:t>Действие экологического фактора .</w:t>
      </w:r>
    </w:p>
    <w:p w14:paraId="60ECC5B1" w14:textId="77777777" w:rsidR="0034031A" w:rsidRPr="0034031A" w:rsidRDefault="0034031A" w:rsidP="0034031A">
      <w:pPr>
        <w:pStyle w:val="Default"/>
        <w:jc w:val="both"/>
        <w:rPr>
          <w:rFonts w:ascii="Times New Roman" w:hAnsi="Times New Roman" w:cs="Times New Roman"/>
          <w:b/>
          <w:color w:val="000000" w:themeColor="text1"/>
        </w:rPr>
      </w:pPr>
      <w:r w:rsidRPr="0034031A">
        <w:rPr>
          <w:rFonts w:ascii="Times New Roman" w:hAnsi="Times New Roman" w:cs="Times New Roman"/>
          <w:b/>
          <w:color w:val="000000" w:themeColor="text1"/>
        </w:rPr>
        <w:t>Вид. Популяция. Эволюция видов. ( 21 час).</w:t>
      </w:r>
    </w:p>
    <w:p w14:paraId="7668F9FA" w14:textId="77777777" w:rsidR="0034031A" w:rsidRPr="0034031A" w:rsidRDefault="0034031A" w:rsidP="0034031A">
      <w:pPr>
        <w:pStyle w:val="Default"/>
        <w:jc w:val="both"/>
        <w:rPr>
          <w:rFonts w:ascii="Times New Roman" w:hAnsi="Times New Roman" w:cs="Times New Roman"/>
          <w:color w:val="000000" w:themeColor="text1"/>
        </w:rPr>
      </w:pPr>
      <w:r w:rsidRPr="0034031A">
        <w:rPr>
          <w:rFonts w:ascii="Times New Roman" w:hAnsi="Times New Roman" w:cs="Times New Roman"/>
          <w:color w:val="000000" w:themeColor="text1"/>
        </w:rPr>
        <w:t>Вид и его критерии. Популяционная структура вида. Динамика численности популяций. Саморегуляция численности популяций. Структура популяций. Теория Ч. Дарвина об эволюции видов. Современная эволюционная теория. Популяция- единица эволюции. Факторы эволюции, поставляющие материал для отбора. Естественный отбор, его формы. Формирование приспособлений – результат эволюции. Видообразование – результат действия факторов эволюции. Экологическое и географическое видообразование. Селекция – эволюция, направляемая человеком. Искусственный отбор и его творческая роль. Гибридизация. Искусственный мутагенез. Систематика и эволюция. Принципы классификации..Доказательства и основные этапы антропогенеза. Биологические и социальные факторы эволюции человека. Высшая нервная деятельность. Рефлекторная теория И.М. Сеченова и И.П. Павлова. Возбуждение, торможение. Взаимная индукция. Доминанта. Особенности высшей нервной деятельности человека. Слова- сигналы сигналов. Динамический стереотип. Ознание- высший уровень развития психики, свойственный человеку. Рассудочная деятельность животных. Бессознательные и подсознательные процессы. Мышление и воображение. Речь и её значение. Развитие и виды речи. Память, её виды и формирование. Эмоции, их виды и значение. Типы эмоциональных состояний. Чувство любви- основа брака и семьи. Темперамент. Типы высшей нервной деятельности.</w:t>
      </w:r>
    </w:p>
    <w:p w14:paraId="344AF47E" w14:textId="77777777" w:rsidR="0034031A" w:rsidRPr="0034031A" w:rsidRDefault="0034031A" w:rsidP="0034031A">
      <w:pPr>
        <w:pStyle w:val="Default"/>
        <w:jc w:val="both"/>
        <w:rPr>
          <w:rFonts w:ascii="Times New Roman" w:hAnsi="Times New Roman" w:cs="Times New Roman"/>
          <w:color w:val="000000" w:themeColor="text1"/>
        </w:rPr>
      </w:pPr>
      <w:r w:rsidRPr="0034031A">
        <w:rPr>
          <w:rFonts w:ascii="Times New Roman" w:hAnsi="Times New Roman" w:cs="Times New Roman"/>
          <w:b/>
          <w:color w:val="000000" w:themeColor="text1"/>
        </w:rPr>
        <w:t>Демонстрация:</w:t>
      </w:r>
      <w:r w:rsidRPr="0034031A">
        <w:rPr>
          <w:rFonts w:ascii="Times New Roman" w:hAnsi="Times New Roman" w:cs="Times New Roman"/>
          <w:color w:val="000000" w:themeColor="text1"/>
        </w:rPr>
        <w:t xml:space="preserve"> коллекции, гербарные материалы для иллюстрации морфологического критерия вида, изменчивости , наследственности , межвидовых взаимодействий. Модели происхождения человека, таблицы, рисунки, иллюстрирующие высшую нервную деятельность и её особенности у человека.</w:t>
      </w:r>
    </w:p>
    <w:p w14:paraId="3A92453D" w14:textId="77777777" w:rsidR="0034031A" w:rsidRPr="0034031A" w:rsidRDefault="0034031A" w:rsidP="0034031A">
      <w:pPr>
        <w:pStyle w:val="Default"/>
        <w:jc w:val="both"/>
        <w:rPr>
          <w:rFonts w:ascii="Times New Roman" w:hAnsi="Times New Roman" w:cs="Times New Roman"/>
          <w:b/>
          <w:color w:val="000000" w:themeColor="text1"/>
        </w:rPr>
      </w:pPr>
      <w:r w:rsidRPr="0034031A">
        <w:rPr>
          <w:rFonts w:ascii="Times New Roman" w:hAnsi="Times New Roman" w:cs="Times New Roman"/>
          <w:b/>
          <w:color w:val="000000" w:themeColor="text1"/>
        </w:rPr>
        <w:t>Лабораторные работы:</w:t>
      </w:r>
    </w:p>
    <w:p w14:paraId="1877093C" w14:textId="77777777" w:rsidR="0034031A" w:rsidRPr="0034031A" w:rsidRDefault="0034031A" w:rsidP="009033E7">
      <w:pPr>
        <w:pStyle w:val="Default"/>
        <w:numPr>
          <w:ilvl w:val="0"/>
          <w:numId w:val="229"/>
        </w:numPr>
        <w:jc w:val="both"/>
        <w:rPr>
          <w:rFonts w:ascii="Times New Roman" w:hAnsi="Times New Roman" w:cs="Times New Roman"/>
          <w:color w:val="000000" w:themeColor="text1"/>
        </w:rPr>
      </w:pPr>
      <w:r w:rsidRPr="0034031A">
        <w:rPr>
          <w:rFonts w:ascii="Times New Roman" w:hAnsi="Times New Roman" w:cs="Times New Roman"/>
          <w:color w:val="000000" w:themeColor="text1"/>
        </w:rPr>
        <w:t>Изучение критериев вида.</w:t>
      </w:r>
    </w:p>
    <w:p w14:paraId="29A9EEA2" w14:textId="77777777" w:rsidR="0034031A" w:rsidRPr="0034031A" w:rsidRDefault="0034031A" w:rsidP="009033E7">
      <w:pPr>
        <w:pStyle w:val="Default"/>
        <w:numPr>
          <w:ilvl w:val="0"/>
          <w:numId w:val="229"/>
        </w:numPr>
        <w:jc w:val="both"/>
        <w:rPr>
          <w:rFonts w:ascii="Times New Roman" w:hAnsi="Times New Roman" w:cs="Times New Roman"/>
          <w:color w:val="000000" w:themeColor="text1"/>
        </w:rPr>
      </w:pPr>
      <w:r w:rsidRPr="0034031A">
        <w:rPr>
          <w:rFonts w:ascii="Times New Roman" w:hAnsi="Times New Roman" w:cs="Times New Roman"/>
          <w:color w:val="000000" w:themeColor="text1"/>
        </w:rPr>
        <w:t>Объяснение возникновения приспособленности  организмов к среде обитания.</w:t>
      </w:r>
    </w:p>
    <w:p w14:paraId="77347A4A" w14:textId="77777777" w:rsidR="0034031A" w:rsidRPr="0034031A" w:rsidRDefault="0034031A" w:rsidP="009033E7">
      <w:pPr>
        <w:pStyle w:val="Default"/>
        <w:numPr>
          <w:ilvl w:val="0"/>
          <w:numId w:val="229"/>
        </w:numPr>
        <w:jc w:val="both"/>
        <w:rPr>
          <w:rFonts w:ascii="Times New Roman" w:hAnsi="Times New Roman" w:cs="Times New Roman"/>
          <w:color w:val="000000" w:themeColor="text1"/>
        </w:rPr>
      </w:pPr>
      <w:r w:rsidRPr="0034031A">
        <w:rPr>
          <w:rFonts w:ascii="Times New Roman" w:hAnsi="Times New Roman" w:cs="Times New Roman"/>
          <w:color w:val="000000" w:themeColor="text1"/>
        </w:rPr>
        <w:t>Искусственный отбор и его ре</w:t>
      </w:r>
    </w:p>
    <w:p w14:paraId="334466FD" w14:textId="77777777" w:rsidR="0034031A" w:rsidRPr="0034031A" w:rsidRDefault="0034031A" w:rsidP="0034031A">
      <w:pPr>
        <w:pStyle w:val="Default"/>
        <w:jc w:val="both"/>
        <w:rPr>
          <w:rFonts w:ascii="Times New Roman" w:hAnsi="Times New Roman" w:cs="Times New Roman"/>
          <w:b/>
          <w:color w:val="000000" w:themeColor="text1"/>
        </w:rPr>
      </w:pPr>
      <w:r w:rsidRPr="0034031A">
        <w:rPr>
          <w:rFonts w:ascii="Times New Roman" w:hAnsi="Times New Roman" w:cs="Times New Roman"/>
          <w:b/>
          <w:color w:val="000000" w:themeColor="text1"/>
        </w:rPr>
        <w:t>Практические работы</w:t>
      </w:r>
    </w:p>
    <w:p w14:paraId="5DD99814" w14:textId="047E0509" w:rsidR="0034031A" w:rsidRPr="0034031A" w:rsidRDefault="0034031A" w:rsidP="009033E7">
      <w:pPr>
        <w:pStyle w:val="Default"/>
        <w:numPr>
          <w:ilvl w:val="0"/>
          <w:numId w:val="230"/>
        </w:numPr>
        <w:jc w:val="both"/>
        <w:rPr>
          <w:rFonts w:ascii="Times New Roman" w:hAnsi="Times New Roman" w:cs="Times New Roman"/>
          <w:b/>
          <w:color w:val="000000" w:themeColor="text1"/>
        </w:rPr>
      </w:pPr>
      <w:r w:rsidRPr="0034031A">
        <w:rPr>
          <w:rFonts w:ascii="Times New Roman" w:hAnsi="Times New Roman" w:cs="Times New Roman"/>
          <w:color w:val="000000" w:themeColor="text1"/>
        </w:rPr>
        <w:t>Определение типа темперамента.</w:t>
      </w:r>
    </w:p>
    <w:p w14:paraId="7FAC1D3D" w14:textId="77777777" w:rsidR="0034031A" w:rsidRPr="0034031A" w:rsidRDefault="0034031A" w:rsidP="0034031A">
      <w:pPr>
        <w:pStyle w:val="Default"/>
        <w:ind w:left="360"/>
        <w:jc w:val="both"/>
        <w:rPr>
          <w:rFonts w:ascii="Times New Roman" w:hAnsi="Times New Roman" w:cs="Times New Roman"/>
          <w:b/>
          <w:color w:val="000000" w:themeColor="text1"/>
        </w:rPr>
      </w:pPr>
      <w:r w:rsidRPr="0034031A">
        <w:rPr>
          <w:rFonts w:ascii="Times New Roman" w:hAnsi="Times New Roman" w:cs="Times New Roman"/>
          <w:b/>
          <w:color w:val="000000" w:themeColor="text1"/>
        </w:rPr>
        <w:t>Биоценоз. Экосистема. ( 13 часов).</w:t>
      </w:r>
    </w:p>
    <w:p w14:paraId="08EAB589" w14:textId="77777777" w:rsidR="0034031A" w:rsidRPr="0034031A" w:rsidRDefault="0034031A" w:rsidP="0034031A">
      <w:pPr>
        <w:pStyle w:val="Default"/>
        <w:ind w:left="360"/>
        <w:jc w:val="both"/>
        <w:rPr>
          <w:rFonts w:ascii="Times New Roman" w:hAnsi="Times New Roman" w:cs="Times New Roman"/>
          <w:color w:val="000000" w:themeColor="text1"/>
        </w:rPr>
      </w:pPr>
      <w:r w:rsidRPr="0034031A">
        <w:rPr>
          <w:rFonts w:ascii="Times New Roman" w:hAnsi="Times New Roman" w:cs="Times New Roman"/>
          <w:color w:val="000000" w:themeColor="text1"/>
        </w:rPr>
        <w:t>Видовая и пространственная структура биоценоза. Конкуренция-основа поддержания видовой структуры  биоценоза. Принцип Гаузе. Неконкурентные взаимоотношения между видами, их значение.  Организация и разнообразие экологических систем. Функциональные группы организмов  в экосистеме: продуценты, консументы, редуценты.  Природные и искусственные, наземные и водные, с богатым и бедным видовым составом экосистемы. Круговорот веществ и поток энергии в экосистеме. Экологические пирамиды. Разнообразие и ценность естественных биоценозов суши, лесов, степей, лугов. Разнообразие и ценность естественных водных экосистем. Практическое значение  знаний о развитии сообществ. Агроценоз. Агроэкосистема. Пути повышения продуктивности и устойчивости агроценозов. Биологическое разнообразие и пути его сохранения.</w:t>
      </w:r>
    </w:p>
    <w:p w14:paraId="2F42EC5D" w14:textId="77777777" w:rsidR="0034031A" w:rsidRPr="0034031A" w:rsidRDefault="0034031A" w:rsidP="0034031A">
      <w:pPr>
        <w:pStyle w:val="Default"/>
        <w:ind w:left="360"/>
        <w:jc w:val="both"/>
        <w:rPr>
          <w:rFonts w:ascii="Times New Roman" w:hAnsi="Times New Roman" w:cs="Times New Roman"/>
          <w:color w:val="000000" w:themeColor="text1"/>
        </w:rPr>
      </w:pPr>
      <w:r w:rsidRPr="0034031A">
        <w:rPr>
          <w:rFonts w:ascii="Times New Roman" w:hAnsi="Times New Roman" w:cs="Times New Roman"/>
          <w:b/>
          <w:color w:val="000000" w:themeColor="text1"/>
        </w:rPr>
        <w:t xml:space="preserve">Демонстрация: </w:t>
      </w:r>
      <w:r w:rsidRPr="0034031A">
        <w:rPr>
          <w:rFonts w:ascii="Times New Roman" w:hAnsi="Times New Roman" w:cs="Times New Roman"/>
          <w:color w:val="000000" w:themeColor="text1"/>
        </w:rPr>
        <w:t>гербарные материалы; таблицы, схемы, видеофильмы, иллюстирующие  экологические взаимосвязи  в биогеоценозе, цепи питания; разнообразие экосистем, аквариум как модель экологической системы.</w:t>
      </w:r>
    </w:p>
    <w:p w14:paraId="01586C86" w14:textId="77777777" w:rsidR="0034031A" w:rsidRPr="0034031A" w:rsidRDefault="0034031A" w:rsidP="0034031A">
      <w:pPr>
        <w:pStyle w:val="Default"/>
        <w:ind w:left="360"/>
        <w:jc w:val="both"/>
        <w:rPr>
          <w:rFonts w:ascii="Times New Roman" w:hAnsi="Times New Roman" w:cs="Times New Roman"/>
          <w:color w:val="000000" w:themeColor="text1"/>
        </w:rPr>
      </w:pPr>
      <w:r w:rsidRPr="0034031A">
        <w:rPr>
          <w:rFonts w:ascii="Times New Roman" w:hAnsi="Times New Roman" w:cs="Times New Roman"/>
          <w:b/>
          <w:color w:val="000000" w:themeColor="text1"/>
        </w:rPr>
        <w:t>Лабораторные работы:</w:t>
      </w:r>
    </w:p>
    <w:p w14:paraId="3847F5D8" w14:textId="77777777" w:rsidR="0034031A" w:rsidRPr="0034031A" w:rsidRDefault="0034031A" w:rsidP="009033E7">
      <w:pPr>
        <w:pStyle w:val="Default"/>
        <w:numPr>
          <w:ilvl w:val="0"/>
          <w:numId w:val="231"/>
        </w:numPr>
        <w:jc w:val="both"/>
        <w:rPr>
          <w:rFonts w:ascii="Times New Roman" w:hAnsi="Times New Roman" w:cs="Times New Roman"/>
          <w:color w:val="000000" w:themeColor="text1"/>
        </w:rPr>
      </w:pPr>
      <w:r w:rsidRPr="0034031A">
        <w:rPr>
          <w:rFonts w:ascii="Times New Roman" w:hAnsi="Times New Roman" w:cs="Times New Roman"/>
          <w:color w:val="000000" w:themeColor="text1"/>
        </w:rPr>
        <w:t>Цепи питания обитателей аквариума</w:t>
      </w:r>
    </w:p>
    <w:p w14:paraId="3BAF3CE8" w14:textId="77777777" w:rsidR="0034031A" w:rsidRPr="0034031A" w:rsidRDefault="0034031A" w:rsidP="0034031A">
      <w:pPr>
        <w:pStyle w:val="Default"/>
        <w:ind w:left="720"/>
        <w:jc w:val="both"/>
        <w:rPr>
          <w:rFonts w:ascii="Times New Roman" w:hAnsi="Times New Roman" w:cs="Times New Roman"/>
          <w:b/>
          <w:color w:val="000000" w:themeColor="text1"/>
        </w:rPr>
      </w:pPr>
      <w:r w:rsidRPr="0034031A">
        <w:rPr>
          <w:rFonts w:ascii="Times New Roman" w:hAnsi="Times New Roman" w:cs="Times New Roman"/>
          <w:b/>
          <w:color w:val="000000" w:themeColor="text1"/>
        </w:rPr>
        <w:t>Биосфера (6 часов).</w:t>
      </w:r>
    </w:p>
    <w:p w14:paraId="4F7E07C4" w14:textId="77777777" w:rsidR="0034031A" w:rsidRDefault="0034031A" w:rsidP="0034031A">
      <w:pPr>
        <w:pStyle w:val="Default"/>
        <w:ind w:left="720"/>
        <w:jc w:val="both"/>
        <w:rPr>
          <w:rFonts w:ascii="Times New Roman" w:hAnsi="Times New Roman" w:cs="Times New Roman"/>
          <w:color w:val="000000" w:themeColor="text1"/>
        </w:rPr>
      </w:pPr>
      <w:r w:rsidRPr="0034031A">
        <w:rPr>
          <w:rFonts w:ascii="Times New Roman" w:hAnsi="Times New Roman" w:cs="Times New Roman"/>
          <w:color w:val="000000" w:themeColor="text1"/>
        </w:rPr>
        <w:t>Биосфера, её границы. Среды жизни. Живое вещество биосферы, его функции. Средообразующая деятельность живого вещества. Круговорот веществ – основа целостности биосферы.  Последствия нарушения круговорота углерода. Биосфера и здоровье человека.</w:t>
      </w:r>
    </w:p>
    <w:p w14:paraId="0B9485DF" w14:textId="30FCD26E" w:rsidR="0034031A" w:rsidRPr="0034031A" w:rsidRDefault="0034031A" w:rsidP="0034031A">
      <w:pPr>
        <w:pStyle w:val="Default"/>
        <w:ind w:left="720"/>
        <w:jc w:val="both"/>
        <w:rPr>
          <w:rFonts w:ascii="Times New Roman" w:hAnsi="Times New Roman" w:cs="Times New Roman"/>
          <w:color w:val="000000" w:themeColor="text1"/>
        </w:rPr>
      </w:pPr>
      <w:r w:rsidRPr="0034031A">
        <w:rPr>
          <w:rFonts w:ascii="Times New Roman" w:hAnsi="Times New Roman" w:cs="Times New Roman"/>
          <w:b/>
          <w:color w:val="000000" w:themeColor="text1"/>
        </w:rPr>
        <w:t xml:space="preserve">Демонстрация: </w:t>
      </w:r>
      <w:r w:rsidRPr="0034031A">
        <w:rPr>
          <w:rFonts w:ascii="Times New Roman" w:hAnsi="Times New Roman" w:cs="Times New Roman"/>
          <w:color w:val="000000" w:themeColor="text1"/>
        </w:rPr>
        <w:t xml:space="preserve">таблицы, иллюстрирующие границы биосферы; схемы круговоротов веществ  и превращения энергии. </w:t>
      </w:r>
    </w:p>
    <w:p w14:paraId="5BE06525" w14:textId="77777777" w:rsidR="0034031A" w:rsidRPr="0034031A" w:rsidRDefault="0034031A" w:rsidP="0034031A">
      <w:pPr>
        <w:pStyle w:val="Default"/>
        <w:ind w:left="720"/>
        <w:jc w:val="both"/>
        <w:rPr>
          <w:rFonts w:ascii="Times New Roman" w:hAnsi="Times New Roman" w:cs="Times New Roman"/>
          <w:b/>
          <w:color w:val="000000" w:themeColor="text1"/>
        </w:rPr>
      </w:pPr>
      <w:r w:rsidRPr="0034031A">
        <w:rPr>
          <w:rFonts w:ascii="Times New Roman" w:hAnsi="Times New Roman" w:cs="Times New Roman"/>
          <w:b/>
          <w:color w:val="000000" w:themeColor="text1"/>
        </w:rPr>
        <w:t>Проектная деятельность:</w:t>
      </w:r>
    </w:p>
    <w:p w14:paraId="4A9531EE" w14:textId="77777777" w:rsidR="0034031A" w:rsidRPr="0034031A" w:rsidRDefault="0034031A" w:rsidP="0034031A">
      <w:pPr>
        <w:pStyle w:val="Default"/>
        <w:ind w:left="720"/>
        <w:jc w:val="both"/>
        <w:rPr>
          <w:rFonts w:ascii="Times New Roman" w:hAnsi="Times New Roman" w:cs="Times New Roman"/>
          <w:color w:val="000000" w:themeColor="text1"/>
        </w:rPr>
      </w:pPr>
      <w:r w:rsidRPr="0034031A">
        <w:rPr>
          <w:rFonts w:ascii="Times New Roman" w:hAnsi="Times New Roman" w:cs="Times New Roman"/>
          <w:color w:val="000000" w:themeColor="text1"/>
        </w:rPr>
        <w:t>Актуальные проблемы региона.</w:t>
      </w:r>
    </w:p>
    <w:p w14:paraId="58A94A1B" w14:textId="69E57DF4" w:rsidR="0034031A" w:rsidRPr="00B876D4" w:rsidRDefault="00B876D4" w:rsidP="0034031A">
      <w:pPr>
        <w:pStyle w:val="Default"/>
        <w:ind w:left="720"/>
        <w:rPr>
          <w:rFonts w:ascii="Times New Roman" w:hAnsi="Times New Roman" w:cs="Times New Roman"/>
          <w:b/>
          <w:color w:val="000000" w:themeColor="text1"/>
        </w:rPr>
      </w:pPr>
      <w:r w:rsidRPr="00B876D4">
        <w:rPr>
          <w:rFonts w:ascii="Times New Roman" w:hAnsi="Times New Roman" w:cs="Times New Roman"/>
          <w:b/>
          <w:color w:val="000000" w:themeColor="text1"/>
        </w:rPr>
        <w:t>Тематическое планирование</w:t>
      </w:r>
    </w:p>
    <w:tbl>
      <w:tblPr>
        <w:tblStyle w:val="a4"/>
        <w:tblW w:w="0" w:type="auto"/>
        <w:tblInd w:w="108" w:type="dxa"/>
        <w:tblLook w:val="04A0" w:firstRow="1" w:lastRow="0" w:firstColumn="1" w:lastColumn="0" w:noHBand="0" w:noVBand="1"/>
      </w:tblPr>
      <w:tblGrid>
        <w:gridCol w:w="993"/>
        <w:gridCol w:w="6520"/>
        <w:gridCol w:w="1382"/>
      </w:tblGrid>
      <w:tr w:rsidR="00B876D4" w:rsidRPr="009269D3" w14:paraId="61399595" w14:textId="77777777" w:rsidTr="00F50315">
        <w:tc>
          <w:tcPr>
            <w:tcW w:w="993" w:type="dxa"/>
          </w:tcPr>
          <w:p w14:paraId="7506FDEA" w14:textId="77777777" w:rsidR="00B876D4" w:rsidRPr="009269D3" w:rsidRDefault="00B876D4" w:rsidP="00F50315">
            <w:pPr>
              <w:spacing w:before="100" w:beforeAutospacing="1" w:after="100" w:afterAutospacing="1"/>
              <w:ind w:firstLine="175"/>
              <w:rPr>
                <w:szCs w:val="24"/>
              </w:rPr>
            </w:pPr>
            <w:r w:rsidRPr="009269D3">
              <w:rPr>
                <w:szCs w:val="24"/>
              </w:rPr>
              <w:t>№ п/п</w:t>
            </w:r>
          </w:p>
        </w:tc>
        <w:tc>
          <w:tcPr>
            <w:tcW w:w="6520" w:type="dxa"/>
          </w:tcPr>
          <w:p w14:paraId="2847E4FD" w14:textId="77777777" w:rsidR="00B876D4" w:rsidRPr="009269D3" w:rsidRDefault="00B876D4" w:rsidP="00F50315">
            <w:pPr>
              <w:spacing w:before="100" w:beforeAutospacing="1" w:after="100" w:afterAutospacing="1"/>
              <w:ind w:firstLine="33"/>
              <w:rPr>
                <w:szCs w:val="24"/>
              </w:rPr>
            </w:pPr>
            <w:r w:rsidRPr="009269D3">
              <w:rPr>
                <w:szCs w:val="24"/>
              </w:rPr>
              <w:t>Тема</w:t>
            </w:r>
          </w:p>
        </w:tc>
        <w:tc>
          <w:tcPr>
            <w:tcW w:w="1382" w:type="dxa"/>
          </w:tcPr>
          <w:p w14:paraId="69288803" w14:textId="77777777" w:rsidR="00B876D4" w:rsidRPr="009269D3" w:rsidRDefault="00B876D4" w:rsidP="00F50315">
            <w:pPr>
              <w:spacing w:before="100" w:beforeAutospacing="1" w:after="100" w:afterAutospacing="1"/>
              <w:ind w:firstLine="175"/>
              <w:rPr>
                <w:szCs w:val="24"/>
              </w:rPr>
            </w:pPr>
            <w:r w:rsidRPr="009269D3">
              <w:rPr>
                <w:szCs w:val="24"/>
              </w:rPr>
              <w:t>Кол-во</w:t>
            </w:r>
          </w:p>
          <w:p w14:paraId="52F6CD94" w14:textId="77777777" w:rsidR="00B876D4" w:rsidRPr="009269D3" w:rsidRDefault="00B876D4" w:rsidP="00F50315">
            <w:pPr>
              <w:spacing w:before="100" w:beforeAutospacing="1" w:after="100" w:afterAutospacing="1"/>
              <w:ind w:firstLine="175"/>
              <w:rPr>
                <w:szCs w:val="24"/>
              </w:rPr>
            </w:pPr>
            <w:r w:rsidRPr="009269D3">
              <w:rPr>
                <w:szCs w:val="24"/>
              </w:rPr>
              <w:t>часов</w:t>
            </w:r>
          </w:p>
        </w:tc>
      </w:tr>
      <w:tr w:rsidR="00B876D4" w:rsidRPr="009269D3" w14:paraId="4BD3196E" w14:textId="77777777" w:rsidTr="00F50315">
        <w:tc>
          <w:tcPr>
            <w:tcW w:w="993" w:type="dxa"/>
          </w:tcPr>
          <w:p w14:paraId="792C67C4" w14:textId="77777777" w:rsidR="00B876D4" w:rsidRPr="009269D3" w:rsidRDefault="00B876D4" w:rsidP="00F50315">
            <w:pPr>
              <w:spacing w:before="100" w:beforeAutospacing="1" w:after="100" w:afterAutospacing="1"/>
              <w:ind w:firstLine="175"/>
              <w:rPr>
                <w:szCs w:val="24"/>
              </w:rPr>
            </w:pPr>
            <w:r w:rsidRPr="009269D3">
              <w:rPr>
                <w:szCs w:val="24"/>
              </w:rPr>
              <w:t>1</w:t>
            </w:r>
          </w:p>
        </w:tc>
        <w:tc>
          <w:tcPr>
            <w:tcW w:w="6520" w:type="dxa"/>
          </w:tcPr>
          <w:p w14:paraId="3795C6F6" w14:textId="7D2B91E8" w:rsidR="00B876D4" w:rsidRPr="009269D3" w:rsidRDefault="00B876D4" w:rsidP="00F50315">
            <w:pPr>
              <w:spacing w:before="100" w:beforeAutospacing="1" w:after="100" w:afterAutospacing="1"/>
              <w:ind w:firstLine="33"/>
              <w:rPr>
                <w:szCs w:val="24"/>
              </w:rPr>
            </w:pPr>
            <w:r w:rsidRPr="00B876D4">
              <w:rPr>
                <w:szCs w:val="24"/>
              </w:rPr>
              <w:t>Введение</w:t>
            </w:r>
          </w:p>
        </w:tc>
        <w:tc>
          <w:tcPr>
            <w:tcW w:w="1382" w:type="dxa"/>
          </w:tcPr>
          <w:p w14:paraId="07FE8F7B" w14:textId="0B896CC4" w:rsidR="00B876D4" w:rsidRPr="009269D3" w:rsidRDefault="00B876D4" w:rsidP="00F50315">
            <w:pPr>
              <w:spacing w:before="100" w:beforeAutospacing="1" w:after="100" w:afterAutospacing="1"/>
              <w:ind w:firstLine="601"/>
              <w:rPr>
                <w:szCs w:val="24"/>
              </w:rPr>
            </w:pPr>
            <w:r>
              <w:rPr>
                <w:szCs w:val="24"/>
              </w:rPr>
              <w:t>1</w:t>
            </w:r>
          </w:p>
        </w:tc>
      </w:tr>
      <w:tr w:rsidR="00B876D4" w:rsidRPr="009269D3" w14:paraId="00A1C7F3" w14:textId="77777777" w:rsidTr="00F50315">
        <w:tc>
          <w:tcPr>
            <w:tcW w:w="993" w:type="dxa"/>
          </w:tcPr>
          <w:p w14:paraId="7C837031" w14:textId="77777777" w:rsidR="00B876D4" w:rsidRPr="009269D3" w:rsidRDefault="00B876D4" w:rsidP="00F50315">
            <w:pPr>
              <w:spacing w:before="100" w:beforeAutospacing="1" w:after="100" w:afterAutospacing="1"/>
              <w:ind w:firstLine="175"/>
              <w:rPr>
                <w:szCs w:val="24"/>
              </w:rPr>
            </w:pPr>
            <w:r w:rsidRPr="009269D3">
              <w:rPr>
                <w:szCs w:val="24"/>
              </w:rPr>
              <w:t>2</w:t>
            </w:r>
          </w:p>
        </w:tc>
        <w:tc>
          <w:tcPr>
            <w:tcW w:w="6520" w:type="dxa"/>
          </w:tcPr>
          <w:p w14:paraId="597402D5" w14:textId="00B8FBB6" w:rsidR="00B876D4" w:rsidRPr="009269D3" w:rsidRDefault="00B876D4" w:rsidP="00F50315">
            <w:pPr>
              <w:spacing w:before="100" w:beforeAutospacing="1" w:after="100" w:afterAutospacing="1"/>
              <w:ind w:firstLine="33"/>
              <w:rPr>
                <w:szCs w:val="24"/>
              </w:rPr>
            </w:pPr>
            <w:r w:rsidRPr="00B876D4">
              <w:rPr>
                <w:szCs w:val="24"/>
              </w:rPr>
              <w:t>Организм</w:t>
            </w:r>
          </w:p>
        </w:tc>
        <w:tc>
          <w:tcPr>
            <w:tcW w:w="1382" w:type="dxa"/>
          </w:tcPr>
          <w:p w14:paraId="529D891C" w14:textId="539D2BAA" w:rsidR="00B876D4" w:rsidRPr="009269D3" w:rsidRDefault="00B876D4" w:rsidP="00F50315">
            <w:pPr>
              <w:spacing w:before="100" w:beforeAutospacing="1" w:after="100" w:afterAutospacing="1"/>
              <w:ind w:firstLine="601"/>
              <w:rPr>
                <w:szCs w:val="24"/>
              </w:rPr>
            </w:pPr>
            <w:r>
              <w:rPr>
                <w:szCs w:val="24"/>
              </w:rPr>
              <w:t>23</w:t>
            </w:r>
          </w:p>
        </w:tc>
      </w:tr>
      <w:tr w:rsidR="00B876D4" w:rsidRPr="009269D3" w14:paraId="091A27B7" w14:textId="77777777" w:rsidTr="00F50315">
        <w:tc>
          <w:tcPr>
            <w:tcW w:w="993" w:type="dxa"/>
          </w:tcPr>
          <w:p w14:paraId="59806169" w14:textId="77777777" w:rsidR="00B876D4" w:rsidRPr="009269D3" w:rsidRDefault="00B876D4" w:rsidP="00F50315">
            <w:pPr>
              <w:ind w:firstLine="175"/>
              <w:rPr>
                <w:szCs w:val="24"/>
              </w:rPr>
            </w:pPr>
            <w:r w:rsidRPr="009269D3">
              <w:rPr>
                <w:szCs w:val="24"/>
              </w:rPr>
              <w:t>3</w:t>
            </w:r>
          </w:p>
        </w:tc>
        <w:tc>
          <w:tcPr>
            <w:tcW w:w="6520" w:type="dxa"/>
          </w:tcPr>
          <w:p w14:paraId="2D25D276" w14:textId="77A9CCB7" w:rsidR="00B876D4" w:rsidRPr="009269D3" w:rsidRDefault="00B876D4" w:rsidP="00F50315">
            <w:pPr>
              <w:ind w:firstLine="33"/>
              <w:rPr>
                <w:szCs w:val="24"/>
              </w:rPr>
            </w:pPr>
            <w:r w:rsidRPr="00B876D4">
              <w:rPr>
                <w:szCs w:val="24"/>
              </w:rPr>
              <w:t>Вид. Популяция. Эволюция видов</w:t>
            </w:r>
          </w:p>
        </w:tc>
        <w:tc>
          <w:tcPr>
            <w:tcW w:w="1382" w:type="dxa"/>
          </w:tcPr>
          <w:p w14:paraId="1F07CB97" w14:textId="481F8DED" w:rsidR="00B876D4" w:rsidRPr="009269D3" w:rsidRDefault="00B876D4" w:rsidP="00F50315">
            <w:pPr>
              <w:spacing w:before="100" w:beforeAutospacing="1" w:after="100" w:afterAutospacing="1"/>
              <w:ind w:firstLine="601"/>
              <w:rPr>
                <w:szCs w:val="24"/>
              </w:rPr>
            </w:pPr>
            <w:r>
              <w:rPr>
                <w:szCs w:val="24"/>
              </w:rPr>
              <w:t>21</w:t>
            </w:r>
          </w:p>
        </w:tc>
      </w:tr>
      <w:tr w:rsidR="00B876D4" w:rsidRPr="009269D3" w14:paraId="246A1E76" w14:textId="77777777" w:rsidTr="00F50315">
        <w:tc>
          <w:tcPr>
            <w:tcW w:w="993" w:type="dxa"/>
          </w:tcPr>
          <w:p w14:paraId="4B725260" w14:textId="77777777" w:rsidR="00B876D4" w:rsidRPr="009269D3" w:rsidRDefault="00B876D4" w:rsidP="00F50315">
            <w:pPr>
              <w:ind w:firstLine="175"/>
              <w:rPr>
                <w:szCs w:val="24"/>
              </w:rPr>
            </w:pPr>
            <w:r w:rsidRPr="009269D3">
              <w:rPr>
                <w:szCs w:val="24"/>
              </w:rPr>
              <w:t>4</w:t>
            </w:r>
          </w:p>
        </w:tc>
        <w:tc>
          <w:tcPr>
            <w:tcW w:w="6520" w:type="dxa"/>
          </w:tcPr>
          <w:p w14:paraId="7BCEFDDF" w14:textId="7D1E9A84" w:rsidR="00B876D4" w:rsidRPr="009269D3" w:rsidRDefault="00B876D4" w:rsidP="00F50315">
            <w:pPr>
              <w:ind w:firstLine="33"/>
              <w:rPr>
                <w:szCs w:val="24"/>
              </w:rPr>
            </w:pPr>
            <w:r w:rsidRPr="00B876D4">
              <w:rPr>
                <w:szCs w:val="24"/>
              </w:rPr>
              <w:t>Биоценоз. Экосистема</w:t>
            </w:r>
          </w:p>
        </w:tc>
        <w:tc>
          <w:tcPr>
            <w:tcW w:w="1382" w:type="dxa"/>
          </w:tcPr>
          <w:p w14:paraId="4EEE3B6A" w14:textId="1A1AB6DC" w:rsidR="00B876D4" w:rsidRPr="009269D3" w:rsidRDefault="00B876D4" w:rsidP="00F50315">
            <w:pPr>
              <w:spacing w:before="100" w:beforeAutospacing="1" w:after="100" w:afterAutospacing="1"/>
              <w:ind w:firstLine="601"/>
              <w:rPr>
                <w:szCs w:val="24"/>
              </w:rPr>
            </w:pPr>
            <w:r>
              <w:rPr>
                <w:szCs w:val="24"/>
              </w:rPr>
              <w:t>13</w:t>
            </w:r>
          </w:p>
        </w:tc>
      </w:tr>
      <w:tr w:rsidR="00B876D4" w:rsidRPr="009269D3" w14:paraId="0E01CDE5" w14:textId="77777777" w:rsidTr="00F50315">
        <w:tc>
          <w:tcPr>
            <w:tcW w:w="993" w:type="dxa"/>
          </w:tcPr>
          <w:p w14:paraId="161F5D40" w14:textId="77777777" w:rsidR="00B876D4" w:rsidRPr="009269D3" w:rsidRDefault="00B876D4" w:rsidP="00F50315">
            <w:pPr>
              <w:ind w:firstLine="175"/>
              <w:rPr>
                <w:szCs w:val="24"/>
              </w:rPr>
            </w:pPr>
            <w:r w:rsidRPr="009269D3">
              <w:rPr>
                <w:szCs w:val="24"/>
              </w:rPr>
              <w:t>5</w:t>
            </w:r>
          </w:p>
        </w:tc>
        <w:tc>
          <w:tcPr>
            <w:tcW w:w="6520" w:type="dxa"/>
          </w:tcPr>
          <w:p w14:paraId="4C49258F" w14:textId="7DAEBDDA" w:rsidR="00B876D4" w:rsidRPr="009269D3" w:rsidRDefault="00B876D4" w:rsidP="00F50315">
            <w:pPr>
              <w:ind w:firstLine="33"/>
              <w:rPr>
                <w:szCs w:val="24"/>
              </w:rPr>
            </w:pPr>
            <w:r w:rsidRPr="00B876D4">
              <w:rPr>
                <w:szCs w:val="24"/>
              </w:rPr>
              <w:t>Биосфера</w:t>
            </w:r>
          </w:p>
        </w:tc>
        <w:tc>
          <w:tcPr>
            <w:tcW w:w="1382" w:type="dxa"/>
          </w:tcPr>
          <w:p w14:paraId="2D32B977" w14:textId="33B640EB" w:rsidR="00B876D4" w:rsidRPr="009269D3" w:rsidRDefault="00B876D4" w:rsidP="00F50315">
            <w:pPr>
              <w:spacing w:before="100" w:beforeAutospacing="1" w:after="100" w:afterAutospacing="1"/>
              <w:ind w:firstLine="601"/>
              <w:rPr>
                <w:szCs w:val="24"/>
              </w:rPr>
            </w:pPr>
            <w:r>
              <w:rPr>
                <w:szCs w:val="24"/>
              </w:rPr>
              <w:t>6</w:t>
            </w:r>
          </w:p>
        </w:tc>
      </w:tr>
      <w:tr w:rsidR="00B876D4" w:rsidRPr="009269D3" w14:paraId="63EC9A0A" w14:textId="77777777" w:rsidTr="00F50315">
        <w:tc>
          <w:tcPr>
            <w:tcW w:w="993" w:type="dxa"/>
          </w:tcPr>
          <w:p w14:paraId="76447E7D" w14:textId="77777777" w:rsidR="00B876D4" w:rsidRPr="009269D3" w:rsidRDefault="00B876D4" w:rsidP="00F50315">
            <w:pPr>
              <w:ind w:firstLine="176"/>
              <w:rPr>
                <w:szCs w:val="24"/>
              </w:rPr>
            </w:pPr>
            <w:r w:rsidRPr="009269D3">
              <w:rPr>
                <w:szCs w:val="24"/>
              </w:rPr>
              <w:t>6</w:t>
            </w:r>
          </w:p>
        </w:tc>
        <w:tc>
          <w:tcPr>
            <w:tcW w:w="6520" w:type="dxa"/>
          </w:tcPr>
          <w:p w14:paraId="3CB5795F" w14:textId="43CEAFA0" w:rsidR="00B876D4" w:rsidRPr="009269D3" w:rsidRDefault="00D773DB" w:rsidP="00D773DB">
            <w:pPr>
              <w:ind w:firstLine="33"/>
              <w:rPr>
                <w:szCs w:val="24"/>
              </w:rPr>
            </w:pPr>
            <w:r>
              <w:rPr>
                <w:szCs w:val="24"/>
              </w:rPr>
              <w:t xml:space="preserve">Практические и лабораторные работы </w:t>
            </w:r>
          </w:p>
        </w:tc>
        <w:tc>
          <w:tcPr>
            <w:tcW w:w="1382" w:type="dxa"/>
          </w:tcPr>
          <w:p w14:paraId="18FE0403" w14:textId="1444A421" w:rsidR="00B876D4" w:rsidRPr="009269D3" w:rsidRDefault="00D773DB" w:rsidP="00F50315">
            <w:pPr>
              <w:spacing w:before="100" w:beforeAutospacing="1" w:after="100" w:afterAutospacing="1"/>
              <w:ind w:firstLine="601"/>
              <w:rPr>
                <w:szCs w:val="24"/>
              </w:rPr>
            </w:pPr>
            <w:r>
              <w:rPr>
                <w:szCs w:val="24"/>
              </w:rPr>
              <w:t>10</w:t>
            </w:r>
          </w:p>
        </w:tc>
      </w:tr>
      <w:tr w:rsidR="00B876D4" w:rsidRPr="009269D3" w14:paraId="3127BFC6" w14:textId="77777777" w:rsidTr="00F50315">
        <w:tc>
          <w:tcPr>
            <w:tcW w:w="993" w:type="dxa"/>
          </w:tcPr>
          <w:p w14:paraId="1E662FD8" w14:textId="77777777" w:rsidR="00B876D4" w:rsidRPr="009269D3" w:rsidRDefault="00B876D4" w:rsidP="00F50315">
            <w:pPr>
              <w:ind w:firstLine="176"/>
              <w:rPr>
                <w:szCs w:val="24"/>
              </w:rPr>
            </w:pPr>
          </w:p>
        </w:tc>
        <w:tc>
          <w:tcPr>
            <w:tcW w:w="6520" w:type="dxa"/>
          </w:tcPr>
          <w:p w14:paraId="5146411E" w14:textId="77777777" w:rsidR="00B876D4" w:rsidRPr="009269D3" w:rsidRDefault="00B876D4" w:rsidP="00F50315">
            <w:pPr>
              <w:ind w:firstLine="33"/>
              <w:rPr>
                <w:szCs w:val="24"/>
              </w:rPr>
            </w:pPr>
            <w:r w:rsidRPr="009269D3">
              <w:rPr>
                <w:szCs w:val="24"/>
              </w:rPr>
              <w:t>Итого</w:t>
            </w:r>
          </w:p>
        </w:tc>
        <w:tc>
          <w:tcPr>
            <w:tcW w:w="1382" w:type="dxa"/>
          </w:tcPr>
          <w:p w14:paraId="0F3CF8F6" w14:textId="53D94081" w:rsidR="00B876D4" w:rsidRPr="009269D3" w:rsidRDefault="00B876D4" w:rsidP="00F50315">
            <w:pPr>
              <w:spacing w:before="100" w:beforeAutospacing="1" w:after="100" w:afterAutospacing="1"/>
              <w:ind w:firstLine="601"/>
              <w:rPr>
                <w:szCs w:val="24"/>
              </w:rPr>
            </w:pPr>
            <w:r>
              <w:rPr>
                <w:szCs w:val="24"/>
              </w:rPr>
              <w:t>68</w:t>
            </w:r>
          </w:p>
        </w:tc>
      </w:tr>
    </w:tbl>
    <w:p w14:paraId="5A1D5523" w14:textId="77777777" w:rsidR="00D773DB" w:rsidRPr="00682004" w:rsidRDefault="00196932" w:rsidP="00D773DB">
      <w:pPr>
        <w:pStyle w:val="2"/>
        <w:spacing w:line="240" w:lineRule="auto"/>
        <w:ind w:firstLine="0"/>
        <w:rPr>
          <w:rFonts w:eastAsia="Times New Roman"/>
          <w:bCs w:val="0"/>
          <w:sz w:val="24"/>
          <w:szCs w:val="24"/>
          <w:lang w:val="x-none" w:eastAsia="x-none"/>
        </w:rPr>
      </w:pPr>
      <w:bookmarkStart w:id="224" w:name="_Toc409691712"/>
      <w:bookmarkStart w:id="225" w:name="_Toc410654037"/>
      <w:bookmarkStart w:id="226" w:name="_Toc414553248"/>
      <w:r w:rsidRPr="009269D3">
        <w:rPr>
          <w:sz w:val="24"/>
          <w:szCs w:val="24"/>
        </w:rPr>
        <w:t>2.2.13</w:t>
      </w:r>
      <w:r w:rsidR="00F17097" w:rsidRPr="009269D3">
        <w:rPr>
          <w:sz w:val="24"/>
          <w:szCs w:val="24"/>
        </w:rPr>
        <w:t xml:space="preserve">. </w:t>
      </w:r>
      <w:bookmarkEnd w:id="224"/>
      <w:bookmarkEnd w:id="225"/>
      <w:bookmarkEnd w:id="226"/>
      <w:r w:rsidR="00D773DB" w:rsidRPr="00682004">
        <w:rPr>
          <w:rFonts w:eastAsia="Times New Roman"/>
          <w:bCs w:val="0"/>
          <w:sz w:val="24"/>
          <w:szCs w:val="24"/>
          <w:lang w:val="x-none" w:eastAsia="x-none"/>
        </w:rPr>
        <w:t xml:space="preserve">Рабочая программа учебного предмета «Химия»  8-9 классы </w:t>
      </w:r>
    </w:p>
    <w:p w14:paraId="325811D5" w14:textId="77777777" w:rsidR="00D773DB" w:rsidRPr="00682004" w:rsidRDefault="00D773DB" w:rsidP="00D773DB">
      <w:pPr>
        <w:jc w:val="center"/>
        <w:rPr>
          <w:b/>
          <w:szCs w:val="24"/>
        </w:rPr>
      </w:pPr>
      <w:r w:rsidRPr="00682004">
        <w:rPr>
          <w:b/>
          <w:szCs w:val="24"/>
        </w:rPr>
        <w:t>(Предметная линия учебников авторов Г. Е. Рудзитиса  и Ф. Г. Фельдмана «Химия. 8 класс» и «Химия. 9 класс»)</w:t>
      </w:r>
    </w:p>
    <w:p w14:paraId="77B0E45A" w14:textId="77777777" w:rsidR="00D773DB" w:rsidRPr="00682004" w:rsidRDefault="00D773DB" w:rsidP="00D773DB">
      <w:pPr>
        <w:jc w:val="center"/>
        <w:rPr>
          <w:szCs w:val="24"/>
        </w:rPr>
      </w:pPr>
    </w:p>
    <w:p w14:paraId="583557F1" w14:textId="77777777" w:rsidR="00D773DB" w:rsidRPr="00682004" w:rsidRDefault="00D773DB" w:rsidP="00D773DB">
      <w:pPr>
        <w:jc w:val="center"/>
        <w:rPr>
          <w:b/>
          <w:szCs w:val="24"/>
        </w:rPr>
      </w:pPr>
      <w:r w:rsidRPr="00682004">
        <w:rPr>
          <w:b/>
          <w:szCs w:val="24"/>
        </w:rPr>
        <w:t>Планируемые результаты</w:t>
      </w:r>
    </w:p>
    <w:p w14:paraId="117B8D26" w14:textId="77777777" w:rsidR="00D773DB" w:rsidRPr="00682004" w:rsidRDefault="00D773DB" w:rsidP="00D773DB">
      <w:pPr>
        <w:ind w:firstLine="567"/>
        <w:rPr>
          <w:szCs w:val="24"/>
        </w:rPr>
      </w:pPr>
      <w:r w:rsidRPr="00682004">
        <w:rPr>
          <w:szCs w:val="24"/>
        </w:rPr>
        <w:t xml:space="preserve">Изучение химии в основной школе дает возможность достичь следующих результатов в направлении </w:t>
      </w:r>
      <w:r w:rsidRPr="00682004">
        <w:rPr>
          <w:b/>
          <w:szCs w:val="24"/>
        </w:rPr>
        <w:t>личностного развития:</w:t>
      </w:r>
    </w:p>
    <w:p w14:paraId="4BE2A10D" w14:textId="77777777" w:rsidR="00D773DB" w:rsidRPr="00682004" w:rsidRDefault="00D773DB" w:rsidP="00D773DB">
      <w:pPr>
        <w:rPr>
          <w:szCs w:val="24"/>
        </w:rPr>
      </w:pPr>
      <w:r w:rsidRPr="00682004">
        <w:rPr>
          <w:szCs w:val="24"/>
        </w:rPr>
        <w:t>1.   воспитание российской гражданской идентичности: патриотизма, любви и уважения к Отечеству, чувства гордости за свою Родину, за российскую химическую науку;</w:t>
      </w:r>
    </w:p>
    <w:p w14:paraId="50495D0B" w14:textId="77777777" w:rsidR="00D773DB" w:rsidRPr="00682004" w:rsidRDefault="00D773DB" w:rsidP="00D773DB">
      <w:pPr>
        <w:jc w:val="both"/>
        <w:rPr>
          <w:szCs w:val="24"/>
        </w:rPr>
      </w:pPr>
      <w:r w:rsidRPr="00682004">
        <w:rPr>
          <w:szCs w:val="24"/>
        </w:rPr>
        <w:t>2. формирование целостного мировоззрения, соответствующего современному уровню развития науки и общественной практики, а также социальному, культурному, языковому и духовному многообразию современного мира;</w:t>
      </w:r>
    </w:p>
    <w:p w14:paraId="2983495C" w14:textId="77777777" w:rsidR="00D773DB" w:rsidRPr="00682004" w:rsidRDefault="00D773DB" w:rsidP="00D773DB">
      <w:pPr>
        <w:jc w:val="both"/>
        <w:rPr>
          <w:szCs w:val="24"/>
        </w:rPr>
      </w:pPr>
      <w:r w:rsidRPr="00682004">
        <w:rPr>
          <w:szCs w:val="24"/>
        </w:rPr>
        <w:t>3. формирование ответственного отношения к учению, готовности и способности к саморазвитию и самообразованию на основе мотивации к обучению и познанию, выбору профильного образования на основе информации о существующих профессиях и личных профессиональных предпочтений, осознанному построению индивидуальной образовательной траектории с учетом устойчивых познавательных интересов;</w:t>
      </w:r>
    </w:p>
    <w:p w14:paraId="2CA22A83" w14:textId="77777777" w:rsidR="00D773DB" w:rsidRPr="00682004" w:rsidRDefault="00D773DB" w:rsidP="00D773DB">
      <w:pPr>
        <w:jc w:val="both"/>
        <w:rPr>
          <w:szCs w:val="24"/>
        </w:rPr>
      </w:pPr>
      <w:r w:rsidRPr="00682004">
        <w:rPr>
          <w:szCs w:val="24"/>
        </w:rPr>
        <w:t>4. формирование коммуникативной компетентности в образовательной, общественно полезной, учебно-исследовательской, творческой и других видах деятельности;</w:t>
      </w:r>
    </w:p>
    <w:p w14:paraId="6445A021" w14:textId="77777777" w:rsidR="00D773DB" w:rsidRPr="00682004" w:rsidRDefault="00D773DB" w:rsidP="00D773DB">
      <w:pPr>
        <w:jc w:val="both"/>
        <w:rPr>
          <w:szCs w:val="24"/>
        </w:rPr>
      </w:pPr>
      <w:r w:rsidRPr="00682004">
        <w:rPr>
          <w:szCs w:val="24"/>
        </w:rPr>
        <w:t>5. формирование понимания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14:paraId="5E1D0933" w14:textId="77777777" w:rsidR="00D773DB" w:rsidRPr="00682004" w:rsidRDefault="00D773DB" w:rsidP="00D773DB">
      <w:pPr>
        <w:jc w:val="both"/>
        <w:rPr>
          <w:szCs w:val="24"/>
        </w:rPr>
      </w:pPr>
      <w:r w:rsidRPr="00682004">
        <w:rPr>
          <w:szCs w:val="24"/>
        </w:rPr>
        <w:t>6. формирование познавательной и информационной культуры, в том числе развитие навыков самостоятельной работы с учебными пособиями, книгами, доступными инструментами и техническими средствами информационных технологий;</w:t>
      </w:r>
    </w:p>
    <w:p w14:paraId="1AF6C2FF" w14:textId="77777777" w:rsidR="00D773DB" w:rsidRPr="00682004" w:rsidRDefault="00D773DB" w:rsidP="00D773DB">
      <w:pPr>
        <w:jc w:val="both"/>
        <w:rPr>
          <w:szCs w:val="24"/>
        </w:rPr>
      </w:pPr>
      <w:r w:rsidRPr="00682004">
        <w:rPr>
          <w:szCs w:val="24"/>
        </w:rPr>
        <w:t>7. 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w:t>
      </w:r>
    </w:p>
    <w:p w14:paraId="07A35F78" w14:textId="77777777" w:rsidR="00D773DB" w:rsidRPr="00682004" w:rsidRDefault="00D773DB" w:rsidP="00D773DB">
      <w:pPr>
        <w:jc w:val="both"/>
        <w:rPr>
          <w:szCs w:val="24"/>
        </w:rPr>
      </w:pPr>
      <w:r w:rsidRPr="00682004">
        <w:rPr>
          <w:szCs w:val="24"/>
        </w:rPr>
        <w:t>8. развитие готовности к решению творческих задач, умения находить адекватные способы поведения и взаимодействия с партнерами во время учебной и внеучебной деятельности, способности оценивать проблемные ситуации и оперативно принимать ответственные решения в различных продуктивных видах деятельности (учебная поисково-исследовательская, клубная, проектная, кружковая и т. п.)</w:t>
      </w:r>
    </w:p>
    <w:p w14:paraId="2192463A" w14:textId="77777777" w:rsidR="00D773DB" w:rsidRPr="00682004" w:rsidRDefault="00D773DB" w:rsidP="00D773DB">
      <w:pPr>
        <w:jc w:val="both"/>
        <w:rPr>
          <w:szCs w:val="24"/>
        </w:rPr>
      </w:pPr>
      <w:r w:rsidRPr="00682004">
        <w:rPr>
          <w:b/>
          <w:bCs/>
          <w:szCs w:val="24"/>
        </w:rPr>
        <w:t xml:space="preserve">Метапредметными </w:t>
      </w:r>
      <w:r w:rsidRPr="00682004">
        <w:rPr>
          <w:szCs w:val="24"/>
        </w:rPr>
        <w:t>результатами освоения основной образовательной программы основного общего образования являются:</w:t>
      </w:r>
    </w:p>
    <w:p w14:paraId="039CEB6D" w14:textId="77777777" w:rsidR="00D773DB" w:rsidRPr="00682004" w:rsidRDefault="00D773DB" w:rsidP="00D773DB">
      <w:pPr>
        <w:jc w:val="both"/>
        <w:rPr>
          <w:szCs w:val="24"/>
        </w:rPr>
      </w:pPr>
      <w:r w:rsidRPr="00682004">
        <w:rPr>
          <w:szCs w:val="24"/>
        </w:rPr>
        <w:t>1. овладение навыками самостоятельного приобретения новых знаний, организации учебной деятельности, поиска средств её осуществления;</w:t>
      </w:r>
    </w:p>
    <w:p w14:paraId="36006B99" w14:textId="77777777" w:rsidR="00D773DB" w:rsidRPr="00682004" w:rsidRDefault="00D773DB" w:rsidP="00D773DB">
      <w:pPr>
        <w:jc w:val="both"/>
        <w:rPr>
          <w:szCs w:val="24"/>
        </w:rPr>
      </w:pPr>
      <w:r w:rsidRPr="00682004">
        <w:rPr>
          <w:szCs w:val="24"/>
        </w:rPr>
        <w:t>2. умение планировать пути достижения целей на основе самостоятельного анализа условий и средств их достижения, выделять альтернативные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w:t>
      </w:r>
    </w:p>
    <w:p w14:paraId="492C8C7F" w14:textId="77777777" w:rsidR="00D773DB" w:rsidRPr="00682004" w:rsidRDefault="00D773DB" w:rsidP="00D773DB">
      <w:pPr>
        <w:jc w:val="both"/>
        <w:rPr>
          <w:szCs w:val="24"/>
        </w:rPr>
      </w:pPr>
      <w:r w:rsidRPr="00682004">
        <w:rPr>
          <w:szCs w:val="24"/>
        </w:rPr>
        <w:t>3. умение понимать проблему, ставить вопросы, выдвигать гипотезу, давать определение понятиям, классифицировать, структурировать материал,  проводить эксперименты, аргументировать собственную позицию, формулировать выводы и заключения;</w:t>
      </w:r>
    </w:p>
    <w:p w14:paraId="4D16BBA7" w14:textId="77777777" w:rsidR="00D773DB" w:rsidRPr="00682004" w:rsidRDefault="00D773DB" w:rsidP="00D773DB">
      <w:pPr>
        <w:jc w:val="both"/>
        <w:rPr>
          <w:szCs w:val="24"/>
        </w:rPr>
      </w:pPr>
      <w:r w:rsidRPr="00682004">
        <w:rPr>
          <w:szCs w:val="24"/>
        </w:rPr>
        <w:t>4.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C29D57F" w14:textId="77777777" w:rsidR="00D773DB" w:rsidRPr="00682004" w:rsidRDefault="00D773DB" w:rsidP="00D773DB">
      <w:pPr>
        <w:jc w:val="both"/>
        <w:rPr>
          <w:szCs w:val="24"/>
        </w:rPr>
      </w:pPr>
      <w:r w:rsidRPr="00682004">
        <w:rPr>
          <w:szCs w:val="24"/>
        </w:rPr>
        <w:t>5. формирование и развитие компетентности в области использования инструментов и технических средств информационных технологий (компьютеров и программного обеспечения) как инструментально основы развития коммуникативных и познавательных универсальных учебных действий;</w:t>
      </w:r>
    </w:p>
    <w:p w14:paraId="6BF0758D" w14:textId="77777777" w:rsidR="00D773DB" w:rsidRPr="00682004" w:rsidRDefault="00D773DB" w:rsidP="00D773DB">
      <w:pPr>
        <w:jc w:val="both"/>
        <w:rPr>
          <w:szCs w:val="24"/>
        </w:rPr>
      </w:pPr>
      <w:r w:rsidRPr="00682004">
        <w:rPr>
          <w:szCs w:val="24"/>
        </w:rPr>
        <w:t>6. умение создавать, применять и преобразовывать знаки и символы, модели и схемы для решения учебных и познавательных задач;</w:t>
      </w:r>
    </w:p>
    <w:p w14:paraId="02DA8B5A" w14:textId="77777777" w:rsidR="00D773DB" w:rsidRPr="00682004" w:rsidRDefault="00D773DB" w:rsidP="00D773DB">
      <w:pPr>
        <w:jc w:val="both"/>
        <w:rPr>
          <w:szCs w:val="24"/>
        </w:rPr>
      </w:pPr>
      <w:r w:rsidRPr="00682004">
        <w:rPr>
          <w:szCs w:val="24"/>
        </w:rPr>
        <w:t>7. умение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справочной литературой, в том числе и на электронных носителях, соблюдать нормы информационной избирательности, этики;</w:t>
      </w:r>
    </w:p>
    <w:p w14:paraId="1520A92E" w14:textId="77777777" w:rsidR="00D773DB" w:rsidRPr="00682004" w:rsidRDefault="00D773DB" w:rsidP="00D773DB">
      <w:pPr>
        <w:jc w:val="both"/>
        <w:rPr>
          <w:szCs w:val="24"/>
        </w:rPr>
      </w:pPr>
      <w:r w:rsidRPr="00682004">
        <w:rPr>
          <w:szCs w:val="24"/>
        </w:rPr>
        <w:t>8. умение на практике пользоваться основными логическими приемами, методами наблюдения, моделирования, объяснения, решения проблем, прогнозирования и др.;</w:t>
      </w:r>
    </w:p>
    <w:p w14:paraId="21070702" w14:textId="77777777" w:rsidR="00D773DB" w:rsidRPr="00682004" w:rsidRDefault="00D773DB" w:rsidP="00D773DB">
      <w:pPr>
        <w:jc w:val="both"/>
        <w:rPr>
          <w:szCs w:val="24"/>
        </w:rPr>
      </w:pPr>
      <w:r w:rsidRPr="00682004">
        <w:rPr>
          <w:szCs w:val="24"/>
        </w:rPr>
        <w:t>9. умение организовывать свою жизнь в соответствии с представлениями о здоровом образе жизни, правах и обязанностях гражданина, ценностях бытия, культуры и социального взаимодействия;</w:t>
      </w:r>
    </w:p>
    <w:p w14:paraId="25A4922C" w14:textId="77777777" w:rsidR="00D773DB" w:rsidRPr="00682004" w:rsidRDefault="00D773DB" w:rsidP="00D773DB">
      <w:pPr>
        <w:jc w:val="both"/>
        <w:rPr>
          <w:szCs w:val="24"/>
        </w:rPr>
      </w:pPr>
      <w:r w:rsidRPr="00682004">
        <w:rPr>
          <w:szCs w:val="24"/>
        </w:rPr>
        <w:t>10. умение выполнять познавательные и практические задания, в том числе проектные;</w:t>
      </w:r>
    </w:p>
    <w:p w14:paraId="35886F89" w14:textId="77777777" w:rsidR="00D773DB" w:rsidRPr="00682004" w:rsidRDefault="00D773DB" w:rsidP="00D773DB">
      <w:pPr>
        <w:jc w:val="both"/>
        <w:rPr>
          <w:szCs w:val="24"/>
        </w:rPr>
      </w:pPr>
      <w:r w:rsidRPr="00682004">
        <w:rPr>
          <w:szCs w:val="24"/>
        </w:rPr>
        <w:t>11. умение самостоятельно и аргументированно оценивать свои действия и действия одноклассников, содержательно обосновывая правильность или ошибочность результата и способа действия, адекватно оценивать объективную трудность как меру фактического или предполагаемого расхода ресурсов на решение задачи, а также свои возможности в достижении цели определенной сложности;</w:t>
      </w:r>
    </w:p>
    <w:p w14:paraId="4E2BB488" w14:textId="77777777" w:rsidR="00D773DB" w:rsidRPr="00682004" w:rsidRDefault="00D773DB" w:rsidP="00D773DB">
      <w:pPr>
        <w:jc w:val="both"/>
        <w:rPr>
          <w:szCs w:val="24"/>
        </w:rPr>
      </w:pPr>
      <w:r w:rsidRPr="00682004">
        <w:rPr>
          <w:szCs w:val="24"/>
        </w:rPr>
        <w:t>12. умение работать в группе – эффективно сотрудничать и  взаимодействовать на основе координации различных позиций при выработке общего решения в совместной деятельности; слушать партнера, формулировать и аргументировать свое мнение, корректно отстаивать свою позицию и координировать ее с позиции партнеров, в том</w:t>
      </w:r>
    </w:p>
    <w:p w14:paraId="7DB9B678" w14:textId="77777777" w:rsidR="00D773DB" w:rsidRPr="00682004" w:rsidRDefault="00D773DB" w:rsidP="00D773DB">
      <w:pPr>
        <w:jc w:val="both"/>
        <w:rPr>
          <w:szCs w:val="24"/>
        </w:rPr>
      </w:pPr>
      <w:r w:rsidRPr="00682004">
        <w:rPr>
          <w:szCs w:val="24"/>
        </w:rPr>
        <w:t>числе в ситуации столкновения интересов;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p>
    <w:p w14:paraId="589A1D77" w14:textId="77777777" w:rsidR="00D773DB" w:rsidRPr="00682004" w:rsidRDefault="00D773DB" w:rsidP="00D773DB">
      <w:pPr>
        <w:jc w:val="both"/>
        <w:rPr>
          <w:szCs w:val="24"/>
        </w:rPr>
      </w:pPr>
      <w:r w:rsidRPr="00682004">
        <w:rPr>
          <w:b/>
          <w:bCs/>
          <w:szCs w:val="24"/>
        </w:rPr>
        <w:t xml:space="preserve">Предметными результатами </w:t>
      </w:r>
      <w:r w:rsidRPr="00682004">
        <w:rPr>
          <w:szCs w:val="24"/>
        </w:rPr>
        <w:t>освоения Основной образовательной программы основного общего образования являются:</w:t>
      </w:r>
    </w:p>
    <w:p w14:paraId="2B695272" w14:textId="77777777" w:rsidR="00D773DB" w:rsidRPr="00682004" w:rsidRDefault="00D773DB" w:rsidP="00D773DB">
      <w:pPr>
        <w:jc w:val="both"/>
        <w:rPr>
          <w:szCs w:val="24"/>
        </w:rPr>
      </w:pPr>
      <w:r w:rsidRPr="00682004">
        <w:rPr>
          <w:szCs w:val="24"/>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14:paraId="028CAEB1" w14:textId="77777777" w:rsidR="00D773DB" w:rsidRPr="00682004" w:rsidRDefault="00D773DB" w:rsidP="00D773DB">
      <w:pPr>
        <w:jc w:val="both"/>
        <w:rPr>
          <w:szCs w:val="24"/>
        </w:rPr>
      </w:pPr>
      <w:r w:rsidRPr="00682004">
        <w:rPr>
          <w:szCs w:val="24"/>
        </w:rPr>
        <w:t>2. осознание объективно значимости основ химической науки как области современного естествознания, химических превращений органических и неорганических веществ как основы многих явлений живой и неживой природы; углубление представлений о материальном единстве мира;</w:t>
      </w:r>
    </w:p>
    <w:p w14:paraId="6A167685" w14:textId="77777777" w:rsidR="00D773DB" w:rsidRPr="00682004" w:rsidRDefault="00D773DB" w:rsidP="00D773DB">
      <w:pPr>
        <w:jc w:val="both"/>
        <w:rPr>
          <w:szCs w:val="24"/>
        </w:rPr>
      </w:pPr>
      <w:r w:rsidRPr="00682004">
        <w:rPr>
          <w:szCs w:val="24"/>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w:t>
      </w:r>
    </w:p>
    <w:p w14:paraId="7ACDAB53" w14:textId="77777777" w:rsidR="00D773DB" w:rsidRPr="00682004" w:rsidRDefault="00D773DB" w:rsidP="00D773DB">
      <w:pPr>
        <w:jc w:val="both"/>
        <w:rPr>
          <w:szCs w:val="24"/>
        </w:rPr>
      </w:pPr>
      <w:r w:rsidRPr="00682004">
        <w:rPr>
          <w:szCs w:val="24"/>
        </w:rPr>
        <w:t>умением анализировать и планировать экологически безопасное поведение в целях сбережения здоровья и окружающей среды;</w:t>
      </w:r>
    </w:p>
    <w:p w14:paraId="3F328C48" w14:textId="77777777" w:rsidR="00D773DB" w:rsidRPr="00682004" w:rsidRDefault="00D773DB" w:rsidP="00D773DB">
      <w:pPr>
        <w:jc w:val="both"/>
        <w:rPr>
          <w:szCs w:val="24"/>
        </w:rPr>
      </w:pPr>
      <w:r w:rsidRPr="00682004">
        <w:rPr>
          <w:szCs w:val="24"/>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113C8D30" w14:textId="77777777" w:rsidR="00D773DB" w:rsidRPr="00682004" w:rsidRDefault="00D773DB" w:rsidP="00D773DB">
      <w:pPr>
        <w:jc w:val="both"/>
        <w:rPr>
          <w:szCs w:val="24"/>
        </w:rPr>
      </w:pPr>
      <w:r w:rsidRPr="00682004">
        <w:rPr>
          <w:szCs w:val="24"/>
        </w:rPr>
        <w:t>5. приобретения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5B01148C" w14:textId="77777777" w:rsidR="00D773DB" w:rsidRPr="00682004" w:rsidRDefault="00D773DB" w:rsidP="00D773DB">
      <w:pPr>
        <w:jc w:val="both"/>
        <w:rPr>
          <w:szCs w:val="24"/>
        </w:rPr>
      </w:pPr>
      <w:r w:rsidRPr="00682004">
        <w:rPr>
          <w:szCs w:val="24"/>
        </w:rPr>
        <w:t>6. умение оказывать первую помощь при отравлениях, ожогах и других травмах, связанных с веществами и лабораторным оборудованием;</w:t>
      </w:r>
    </w:p>
    <w:p w14:paraId="537E1BD8" w14:textId="77777777" w:rsidR="00D773DB" w:rsidRPr="00682004" w:rsidRDefault="00D773DB" w:rsidP="00D773DB">
      <w:pPr>
        <w:jc w:val="both"/>
        <w:rPr>
          <w:szCs w:val="24"/>
        </w:rPr>
      </w:pPr>
      <w:r w:rsidRPr="00682004">
        <w:rPr>
          <w:szCs w:val="24"/>
        </w:rPr>
        <w:t>7. овладение приемами работы с информацией химического содержания, представленной в разно форме (в виде текста, формул, графиков, табличных данных, схем, фотографий и др.)</w:t>
      </w:r>
    </w:p>
    <w:p w14:paraId="27FF1745" w14:textId="77777777" w:rsidR="00D773DB" w:rsidRPr="00682004" w:rsidRDefault="00D773DB" w:rsidP="00D773DB">
      <w:pPr>
        <w:jc w:val="both"/>
        <w:rPr>
          <w:szCs w:val="24"/>
        </w:rPr>
      </w:pPr>
      <w:r w:rsidRPr="00682004">
        <w:rPr>
          <w:szCs w:val="24"/>
        </w:rPr>
        <w:t>8. создание основы для формирования интереса к расширению и углублению химических знаний и выбора химии как профильного предмета при переходе на ступень среднего (полного) общего образования, а в дальнейшем и в качестве сферы свое профессиональной деятельности;</w:t>
      </w:r>
    </w:p>
    <w:p w14:paraId="002C77D4" w14:textId="77777777" w:rsidR="00D773DB" w:rsidRPr="00682004" w:rsidRDefault="00D773DB" w:rsidP="00D773DB">
      <w:pPr>
        <w:jc w:val="both"/>
        <w:rPr>
          <w:szCs w:val="24"/>
        </w:rPr>
      </w:pPr>
      <w:r w:rsidRPr="00682004">
        <w:rPr>
          <w:szCs w:val="24"/>
        </w:rPr>
        <w:t>9.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14:paraId="44FDB79D" w14:textId="77777777" w:rsidR="00D773DB" w:rsidRPr="00682004" w:rsidRDefault="00D773DB" w:rsidP="00D773DB">
      <w:pPr>
        <w:jc w:val="center"/>
        <w:rPr>
          <w:b/>
          <w:szCs w:val="24"/>
        </w:rPr>
      </w:pPr>
      <w:r w:rsidRPr="00682004">
        <w:rPr>
          <w:b/>
          <w:szCs w:val="24"/>
        </w:rPr>
        <w:t>Планируемые результаты обучения</w:t>
      </w:r>
    </w:p>
    <w:p w14:paraId="5479D355" w14:textId="77777777" w:rsidR="00D773DB" w:rsidRPr="00682004" w:rsidRDefault="00D773DB" w:rsidP="00D773DB">
      <w:pPr>
        <w:rPr>
          <w:b/>
          <w:szCs w:val="24"/>
        </w:rPr>
      </w:pPr>
      <w:r w:rsidRPr="00682004">
        <w:rPr>
          <w:b/>
          <w:szCs w:val="24"/>
        </w:rPr>
        <w:t>Основные понятия химии  (уровень атомно-молекулярных представлений)</w:t>
      </w:r>
    </w:p>
    <w:p w14:paraId="60AD4F2D" w14:textId="77777777" w:rsidR="00D773DB" w:rsidRPr="00682004" w:rsidRDefault="00D773DB" w:rsidP="00D773DB">
      <w:pPr>
        <w:jc w:val="both"/>
        <w:rPr>
          <w:b/>
          <w:i/>
          <w:iCs/>
          <w:szCs w:val="24"/>
        </w:rPr>
      </w:pPr>
      <w:r w:rsidRPr="00682004">
        <w:rPr>
          <w:b/>
          <w:szCs w:val="24"/>
        </w:rPr>
        <w:t xml:space="preserve">Выпускник </w:t>
      </w:r>
      <w:r w:rsidRPr="00682004">
        <w:rPr>
          <w:b/>
          <w:i/>
          <w:iCs/>
          <w:szCs w:val="24"/>
        </w:rPr>
        <w:t>научится:</w:t>
      </w:r>
    </w:p>
    <w:p w14:paraId="73C34F61" w14:textId="77777777" w:rsidR="00D773DB" w:rsidRPr="00682004" w:rsidRDefault="00D773DB" w:rsidP="009033E7">
      <w:pPr>
        <w:pStyle w:val="a9"/>
        <w:numPr>
          <w:ilvl w:val="0"/>
          <w:numId w:val="232"/>
        </w:numPr>
        <w:autoSpaceDE w:val="0"/>
        <w:autoSpaceDN w:val="0"/>
        <w:adjustRightInd w:val="0"/>
        <w:ind w:left="426" w:hanging="426"/>
        <w:jc w:val="both"/>
      </w:pPr>
      <w:r w:rsidRPr="00682004">
        <w:t>описывать свойства твердых, жидких, газообразных веществ, выделяя их существенные признаки;</w:t>
      </w:r>
    </w:p>
    <w:p w14:paraId="26C93ADE" w14:textId="77777777" w:rsidR="00D773DB" w:rsidRPr="00682004" w:rsidRDefault="00D773DB" w:rsidP="009033E7">
      <w:pPr>
        <w:pStyle w:val="a9"/>
        <w:numPr>
          <w:ilvl w:val="0"/>
          <w:numId w:val="232"/>
        </w:numPr>
        <w:autoSpaceDE w:val="0"/>
        <w:autoSpaceDN w:val="0"/>
        <w:adjustRightInd w:val="0"/>
        <w:ind w:left="426" w:hanging="426"/>
        <w:jc w:val="both"/>
      </w:pPr>
      <w:r w:rsidRPr="00682004">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10E42F97" w14:textId="77777777" w:rsidR="00D773DB" w:rsidRPr="00682004" w:rsidRDefault="00D773DB" w:rsidP="009033E7">
      <w:pPr>
        <w:pStyle w:val="a9"/>
        <w:numPr>
          <w:ilvl w:val="0"/>
          <w:numId w:val="232"/>
        </w:numPr>
        <w:autoSpaceDE w:val="0"/>
        <w:autoSpaceDN w:val="0"/>
        <w:adjustRightInd w:val="0"/>
        <w:ind w:left="426" w:hanging="426"/>
        <w:jc w:val="both"/>
      </w:pPr>
      <w:r w:rsidRPr="00682004">
        <w:t>раскрывать смысл основных химических понятий: атом, молекула, химический элемент, простое вещество,сложное вещество, валентность, используя знаковую систему химии;</w:t>
      </w:r>
    </w:p>
    <w:p w14:paraId="1D027EA3" w14:textId="77777777" w:rsidR="00D773DB" w:rsidRPr="00682004" w:rsidRDefault="00D773DB" w:rsidP="009033E7">
      <w:pPr>
        <w:pStyle w:val="a9"/>
        <w:numPr>
          <w:ilvl w:val="0"/>
          <w:numId w:val="232"/>
        </w:numPr>
        <w:autoSpaceDE w:val="0"/>
        <w:autoSpaceDN w:val="0"/>
        <w:adjustRightInd w:val="0"/>
        <w:ind w:left="426" w:hanging="426"/>
        <w:jc w:val="both"/>
      </w:pPr>
      <w:r w:rsidRPr="00682004">
        <w:t>изображать состав простейших веществ с помощью химических формул и сущность химических реакций с помощью химических уравнений;</w:t>
      </w:r>
    </w:p>
    <w:p w14:paraId="03C0F156" w14:textId="77777777" w:rsidR="00D773DB" w:rsidRPr="00682004" w:rsidRDefault="00D773DB" w:rsidP="009033E7">
      <w:pPr>
        <w:pStyle w:val="a9"/>
        <w:numPr>
          <w:ilvl w:val="0"/>
          <w:numId w:val="232"/>
        </w:numPr>
        <w:autoSpaceDE w:val="0"/>
        <w:autoSpaceDN w:val="0"/>
        <w:adjustRightInd w:val="0"/>
        <w:ind w:left="426" w:hanging="426"/>
        <w:jc w:val="both"/>
      </w:pPr>
      <w:r w:rsidRPr="00682004">
        <w:t>вычислять относительную молекулярную и молярную массы веществ, а также массовую долю химического элемента в соединениях;</w:t>
      </w:r>
    </w:p>
    <w:p w14:paraId="1BF7139C" w14:textId="77777777" w:rsidR="00D773DB" w:rsidRPr="00682004" w:rsidRDefault="00D773DB" w:rsidP="009033E7">
      <w:pPr>
        <w:pStyle w:val="a9"/>
        <w:numPr>
          <w:ilvl w:val="0"/>
          <w:numId w:val="232"/>
        </w:numPr>
        <w:autoSpaceDE w:val="0"/>
        <w:autoSpaceDN w:val="0"/>
        <w:adjustRightInd w:val="0"/>
        <w:ind w:left="426" w:hanging="426"/>
        <w:jc w:val="both"/>
      </w:pPr>
      <w:r w:rsidRPr="00682004">
        <w:t>сравнивать по составу оксиды, основания, кислоты, соли;</w:t>
      </w:r>
    </w:p>
    <w:p w14:paraId="70B81751" w14:textId="77777777" w:rsidR="00D773DB" w:rsidRPr="00682004" w:rsidRDefault="00D773DB" w:rsidP="009033E7">
      <w:pPr>
        <w:pStyle w:val="a9"/>
        <w:numPr>
          <w:ilvl w:val="0"/>
          <w:numId w:val="232"/>
        </w:numPr>
        <w:autoSpaceDE w:val="0"/>
        <w:autoSpaceDN w:val="0"/>
        <w:adjustRightInd w:val="0"/>
        <w:ind w:left="426" w:hanging="426"/>
        <w:jc w:val="both"/>
      </w:pPr>
      <w:r w:rsidRPr="00682004">
        <w:t>классифицировать оксиды и основания по свойствам, кислоты и соли – по составу;</w:t>
      </w:r>
    </w:p>
    <w:p w14:paraId="616381D9" w14:textId="77777777" w:rsidR="00D773DB" w:rsidRPr="00682004" w:rsidRDefault="00D773DB" w:rsidP="009033E7">
      <w:pPr>
        <w:pStyle w:val="a9"/>
        <w:numPr>
          <w:ilvl w:val="0"/>
          <w:numId w:val="232"/>
        </w:numPr>
        <w:autoSpaceDE w:val="0"/>
        <w:autoSpaceDN w:val="0"/>
        <w:adjustRightInd w:val="0"/>
        <w:ind w:left="426" w:hanging="426"/>
        <w:jc w:val="both"/>
      </w:pPr>
      <w:r w:rsidRPr="00682004">
        <w:t>описывать состав, свойства и значение (в природе и практической деятельности человека) простых веществ – кислорода и водорода;</w:t>
      </w:r>
    </w:p>
    <w:p w14:paraId="417952C0" w14:textId="77777777" w:rsidR="00D773DB" w:rsidRPr="00682004" w:rsidRDefault="00D773DB" w:rsidP="009033E7">
      <w:pPr>
        <w:pStyle w:val="a9"/>
        <w:numPr>
          <w:ilvl w:val="0"/>
          <w:numId w:val="232"/>
        </w:numPr>
        <w:autoSpaceDE w:val="0"/>
        <w:autoSpaceDN w:val="0"/>
        <w:adjustRightInd w:val="0"/>
        <w:ind w:left="426" w:hanging="426"/>
        <w:jc w:val="both"/>
      </w:pPr>
      <w:r w:rsidRPr="00682004">
        <w:t>давать сравнительную характеристику химических элементов и важнейших соединений естественных семейств щелочных металлов и галогенов;</w:t>
      </w:r>
    </w:p>
    <w:p w14:paraId="66685F52" w14:textId="77777777" w:rsidR="00D773DB" w:rsidRPr="00682004" w:rsidRDefault="00D773DB" w:rsidP="009033E7">
      <w:pPr>
        <w:pStyle w:val="a9"/>
        <w:numPr>
          <w:ilvl w:val="0"/>
          <w:numId w:val="232"/>
        </w:numPr>
        <w:autoSpaceDE w:val="0"/>
        <w:autoSpaceDN w:val="0"/>
        <w:adjustRightInd w:val="0"/>
        <w:ind w:left="426" w:hanging="426"/>
        <w:jc w:val="both"/>
      </w:pPr>
      <w:r w:rsidRPr="00682004">
        <w:t>пользоваться лабораторным оборудованием и химической посудой;</w:t>
      </w:r>
    </w:p>
    <w:p w14:paraId="4D1DC93F" w14:textId="77777777" w:rsidR="00D773DB" w:rsidRPr="00682004" w:rsidRDefault="00D773DB" w:rsidP="009033E7">
      <w:pPr>
        <w:pStyle w:val="a9"/>
        <w:numPr>
          <w:ilvl w:val="0"/>
          <w:numId w:val="232"/>
        </w:numPr>
        <w:autoSpaceDE w:val="0"/>
        <w:autoSpaceDN w:val="0"/>
        <w:adjustRightInd w:val="0"/>
        <w:ind w:left="426" w:hanging="426"/>
        <w:jc w:val="both"/>
      </w:pPr>
      <w:r w:rsidRPr="00682004">
        <w:t>проводить несложные химические опыты и наблюдения за изменением свойств веществ в процессе их превращений; соблюдать правила техники безопасности при проведении наблюдений и опытов;</w:t>
      </w:r>
    </w:p>
    <w:p w14:paraId="0ABE446A" w14:textId="77777777" w:rsidR="00D773DB" w:rsidRPr="00682004" w:rsidRDefault="00D773DB" w:rsidP="009033E7">
      <w:pPr>
        <w:pStyle w:val="a9"/>
        <w:numPr>
          <w:ilvl w:val="0"/>
          <w:numId w:val="232"/>
        </w:numPr>
        <w:autoSpaceDE w:val="0"/>
        <w:autoSpaceDN w:val="0"/>
        <w:adjustRightInd w:val="0"/>
        <w:ind w:left="426" w:hanging="426"/>
        <w:jc w:val="both"/>
      </w:pPr>
      <w:r w:rsidRPr="00682004">
        <w:t>различать экспериментально кислоты и щелочи, пользуясь индикаторами; осознать необходимость соблюдения мер безопасности при обращении с кислотами и щелочами.</w:t>
      </w:r>
    </w:p>
    <w:p w14:paraId="405357C5" w14:textId="77777777" w:rsidR="00D773DB" w:rsidRPr="00682004" w:rsidRDefault="00D773DB" w:rsidP="00D773DB">
      <w:pPr>
        <w:jc w:val="both"/>
        <w:rPr>
          <w:b/>
          <w:szCs w:val="24"/>
        </w:rPr>
      </w:pPr>
      <w:r w:rsidRPr="00682004">
        <w:rPr>
          <w:b/>
          <w:szCs w:val="24"/>
        </w:rPr>
        <w:t xml:space="preserve">Выпускник </w:t>
      </w:r>
      <w:r w:rsidRPr="00682004">
        <w:rPr>
          <w:b/>
          <w:i/>
          <w:iCs/>
          <w:szCs w:val="24"/>
        </w:rPr>
        <w:t>получит возможность научиться</w:t>
      </w:r>
      <w:r w:rsidRPr="00682004">
        <w:rPr>
          <w:b/>
          <w:szCs w:val="24"/>
        </w:rPr>
        <w:t>:</w:t>
      </w:r>
    </w:p>
    <w:p w14:paraId="585B026C" w14:textId="77777777" w:rsidR="00D773DB" w:rsidRPr="00682004" w:rsidRDefault="00D773DB" w:rsidP="009033E7">
      <w:pPr>
        <w:pStyle w:val="a9"/>
        <w:numPr>
          <w:ilvl w:val="0"/>
          <w:numId w:val="232"/>
        </w:numPr>
        <w:autoSpaceDE w:val="0"/>
        <w:autoSpaceDN w:val="0"/>
        <w:adjustRightInd w:val="0"/>
        <w:ind w:left="426" w:hanging="426"/>
        <w:jc w:val="both"/>
      </w:pPr>
      <w:r w:rsidRPr="00682004">
        <w:t>грамотно обращаться с веществами в повседневной жизни;</w:t>
      </w:r>
    </w:p>
    <w:p w14:paraId="3678CB9E" w14:textId="77777777" w:rsidR="00D773DB" w:rsidRPr="00682004" w:rsidRDefault="00D773DB" w:rsidP="009033E7">
      <w:pPr>
        <w:pStyle w:val="a9"/>
        <w:numPr>
          <w:ilvl w:val="0"/>
          <w:numId w:val="232"/>
        </w:numPr>
        <w:autoSpaceDE w:val="0"/>
        <w:autoSpaceDN w:val="0"/>
        <w:adjustRightInd w:val="0"/>
        <w:ind w:left="426" w:hanging="426"/>
        <w:jc w:val="both"/>
      </w:pPr>
      <w:r w:rsidRPr="00682004">
        <w:t>осознавать необходимость соблюдения правил экологически безопасного поведения в окружающей природной среде;</w:t>
      </w:r>
    </w:p>
    <w:p w14:paraId="532832D5" w14:textId="77777777" w:rsidR="00D773DB" w:rsidRPr="00682004" w:rsidRDefault="00D773DB" w:rsidP="009033E7">
      <w:pPr>
        <w:pStyle w:val="a9"/>
        <w:numPr>
          <w:ilvl w:val="0"/>
          <w:numId w:val="232"/>
        </w:numPr>
        <w:autoSpaceDE w:val="0"/>
        <w:autoSpaceDN w:val="0"/>
        <w:adjustRightInd w:val="0"/>
        <w:ind w:left="426" w:hanging="426"/>
        <w:jc w:val="both"/>
      </w:pPr>
      <w:r w:rsidRPr="00682004">
        <w:t>понимать смысл и необходимость соблюдения предписаний, предлагаемых в инструкциях по использованию лекарств, средств бытовой химии и др.;</w:t>
      </w:r>
    </w:p>
    <w:p w14:paraId="4832E554" w14:textId="77777777" w:rsidR="00D773DB" w:rsidRPr="00682004" w:rsidRDefault="00D773DB" w:rsidP="009033E7">
      <w:pPr>
        <w:pStyle w:val="a9"/>
        <w:numPr>
          <w:ilvl w:val="0"/>
          <w:numId w:val="232"/>
        </w:numPr>
        <w:autoSpaceDE w:val="0"/>
        <w:autoSpaceDN w:val="0"/>
        <w:adjustRightInd w:val="0"/>
        <w:ind w:left="426" w:hanging="426"/>
        <w:jc w:val="both"/>
      </w:pPr>
      <w:r w:rsidRPr="00682004">
        <w:t xml:space="preserve">использовать приобретенные ключевые компетентности при выполнении исследовательских проектов по изучению u1089 свойств, способов получения и распознавания веществ; </w:t>
      </w:r>
    </w:p>
    <w:p w14:paraId="63949A16" w14:textId="77777777" w:rsidR="00D773DB" w:rsidRPr="00682004" w:rsidRDefault="00D773DB" w:rsidP="009033E7">
      <w:pPr>
        <w:pStyle w:val="a9"/>
        <w:numPr>
          <w:ilvl w:val="0"/>
          <w:numId w:val="232"/>
        </w:numPr>
        <w:autoSpaceDE w:val="0"/>
        <w:autoSpaceDN w:val="0"/>
        <w:adjustRightInd w:val="0"/>
        <w:ind w:left="426" w:hanging="426"/>
        <w:jc w:val="both"/>
      </w:pPr>
      <w:r w:rsidRPr="00682004">
        <w:t>развивать коммуникативную компетентность, используя средства устного и письменного общения, проявлять готовность к уважению иной точки зрения при обсуждении результатов выполненной работы;</w:t>
      </w:r>
    </w:p>
    <w:p w14:paraId="56E81E46" w14:textId="77777777" w:rsidR="00D773DB" w:rsidRPr="00682004" w:rsidRDefault="00D773DB" w:rsidP="009033E7">
      <w:pPr>
        <w:pStyle w:val="a9"/>
        <w:numPr>
          <w:ilvl w:val="0"/>
          <w:numId w:val="232"/>
        </w:numPr>
        <w:autoSpaceDE w:val="0"/>
        <w:autoSpaceDN w:val="0"/>
        <w:adjustRightInd w:val="0"/>
        <w:ind w:left="426" w:hanging="426"/>
        <w:jc w:val="both"/>
      </w:pPr>
      <w:r w:rsidRPr="00682004">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14:paraId="21DE4CEE" w14:textId="77777777" w:rsidR="00D773DB" w:rsidRPr="00682004" w:rsidRDefault="00D773DB" w:rsidP="00D773DB">
      <w:pPr>
        <w:jc w:val="both"/>
        <w:rPr>
          <w:b/>
          <w:bCs/>
          <w:szCs w:val="24"/>
        </w:rPr>
      </w:pPr>
      <w:r w:rsidRPr="00682004">
        <w:rPr>
          <w:b/>
          <w:bCs/>
          <w:szCs w:val="24"/>
        </w:rPr>
        <w:t>Периодический закон и периодическая система химических элементов Д.И. Менделеева. Строение вещества.</w:t>
      </w:r>
    </w:p>
    <w:p w14:paraId="683A16B5" w14:textId="77777777" w:rsidR="00D773DB" w:rsidRPr="00682004" w:rsidRDefault="00D773DB" w:rsidP="00D773DB">
      <w:pPr>
        <w:jc w:val="both"/>
        <w:rPr>
          <w:b/>
          <w:szCs w:val="24"/>
        </w:rPr>
      </w:pPr>
      <w:r w:rsidRPr="00682004">
        <w:rPr>
          <w:b/>
          <w:szCs w:val="24"/>
        </w:rPr>
        <w:t xml:space="preserve">Выпускник </w:t>
      </w:r>
      <w:r w:rsidRPr="00682004">
        <w:rPr>
          <w:b/>
          <w:iCs/>
          <w:szCs w:val="24"/>
        </w:rPr>
        <w:t>научится</w:t>
      </w:r>
      <w:r w:rsidRPr="00682004">
        <w:rPr>
          <w:b/>
          <w:szCs w:val="24"/>
        </w:rPr>
        <w:t>:</w:t>
      </w:r>
    </w:p>
    <w:p w14:paraId="17860C33" w14:textId="77777777" w:rsidR="00D773DB" w:rsidRPr="00682004" w:rsidRDefault="00D773DB" w:rsidP="009033E7">
      <w:pPr>
        <w:pStyle w:val="a9"/>
        <w:numPr>
          <w:ilvl w:val="0"/>
          <w:numId w:val="232"/>
        </w:numPr>
        <w:autoSpaceDE w:val="0"/>
        <w:autoSpaceDN w:val="0"/>
        <w:adjustRightInd w:val="0"/>
        <w:ind w:left="426" w:hanging="426"/>
        <w:jc w:val="both"/>
      </w:pPr>
      <w:r w:rsidRPr="00682004">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14:paraId="0C8ED054" w14:textId="77777777" w:rsidR="00D773DB" w:rsidRPr="00682004" w:rsidRDefault="00D773DB" w:rsidP="009033E7">
      <w:pPr>
        <w:pStyle w:val="a9"/>
        <w:numPr>
          <w:ilvl w:val="0"/>
          <w:numId w:val="232"/>
        </w:numPr>
        <w:autoSpaceDE w:val="0"/>
        <w:autoSpaceDN w:val="0"/>
        <w:adjustRightInd w:val="0"/>
        <w:ind w:left="426" w:hanging="426"/>
        <w:jc w:val="both"/>
      </w:pPr>
      <w:r w:rsidRPr="00682004">
        <w:t>раскрывать смысл периодического закона Д.И. Менделеева;</w:t>
      </w:r>
    </w:p>
    <w:p w14:paraId="5DDAEB26" w14:textId="77777777" w:rsidR="00D773DB" w:rsidRPr="00682004" w:rsidRDefault="00D773DB" w:rsidP="009033E7">
      <w:pPr>
        <w:pStyle w:val="a9"/>
        <w:numPr>
          <w:ilvl w:val="0"/>
          <w:numId w:val="232"/>
        </w:numPr>
        <w:autoSpaceDE w:val="0"/>
        <w:autoSpaceDN w:val="0"/>
        <w:adjustRightInd w:val="0"/>
        <w:ind w:left="426" w:hanging="426"/>
        <w:jc w:val="both"/>
      </w:pPr>
      <w:r w:rsidRPr="00682004">
        <w:t>описывать и характеризовать табличную форму периодической системы химических элементов;</w:t>
      </w:r>
    </w:p>
    <w:p w14:paraId="327BF955" w14:textId="77777777" w:rsidR="00D773DB" w:rsidRPr="00682004" w:rsidRDefault="00D773DB" w:rsidP="009033E7">
      <w:pPr>
        <w:pStyle w:val="a9"/>
        <w:numPr>
          <w:ilvl w:val="0"/>
          <w:numId w:val="232"/>
        </w:numPr>
        <w:autoSpaceDE w:val="0"/>
        <w:autoSpaceDN w:val="0"/>
        <w:adjustRightInd w:val="0"/>
        <w:ind w:left="426" w:hanging="426"/>
        <w:jc w:val="both"/>
      </w:pPr>
      <w:r w:rsidRPr="00682004">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14:paraId="5918F444" w14:textId="77777777" w:rsidR="00D773DB" w:rsidRPr="00682004" w:rsidRDefault="00D773DB" w:rsidP="009033E7">
      <w:pPr>
        <w:pStyle w:val="a9"/>
        <w:numPr>
          <w:ilvl w:val="0"/>
          <w:numId w:val="232"/>
        </w:numPr>
        <w:autoSpaceDE w:val="0"/>
        <w:autoSpaceDN w:val="0"/>
        <w:adjustRightInd w:val="0"/>
        <w:ind w:left="426" w:hanging="426"/>
        <w:jc w:val="both"/>
      </w:pPr>
      <w:r w:rsidRPr="00682004">
        <w:t>различать виды химической связи: ионную, ковалентную полярную, ковалентную неполярную и металлическую;</w:t>
      </w:r>
    </w:p>
    <w:p w14:paraId="2D5FABFF" w14:textId="77777777" w:rsidR="00D773DB" w:rsidRPr="00682004" w:rsidRDefault="00D773DB" w:rsidP="009033E7">
      <w:pPr>
        <w:pStyle w:val="a9"/>
        <w:numPr>
          <w:ilvl w:val="0"/>
          <w:numId w:val="232"/>
        </w:numPr>
        <w:autoSpaceDE w:val="0"/>
        <w:autoSpaceDN w:val="0"/>
        <w:adjustRightInd w:val="0"/>
        <w:ind w:left="426" w:hanging="426"/>
        <w:jc w:val="both"/>
      </w:pPr>
      <w:r w:rsidRPr="00682004">
        <w:t>изображать электронные формулы веществ, образованных химическими связями разного вида;</w:t>
      </w:r>
    </w:p>
    <w:p w14:paraId="4A562091" w14:textId="77777777" w:rsidR="00D773DB" w:rsidRPr="00682004" w:rsidRDefault="00D773DB" w:rsidP="009033E7">
      <w:pPr>
        <w:pStyle w:val="a9"/>
        <w:numPr>
          <w:ilvl w:val="0"/>
          <w:numId w:val="232"/>
        </w:numPr>
        <w:autoSpaceDE w:val="0"/>
        <w:autoSpaceDN w:val="0"/>
        <w:adjustRightInd w:val="0"/>
        <w:ind w:left="426" w:hanging="426"/>
        <w:jc w:val="both"/>
      </w:pPr>
      <w:r w:rsidRPr="00682004">
        <w:t>выявлять зависимость свойств вещества от строения его кристаллической решетки (ионной, атомной, молекулярной, металлической);</w:t>
      </w:r>
    </w:p>
    <w:p w14:paraId="652C26BA" w14:textId="77777777" w:rsidR="00D773DB" w:rsidRPr="00682004" w:rsidRDefault="00D773DB" w:rsidP="009033E7">
      <w:pPr>
        <w:pStyle w:val="a9"/>
        <w:numPr>
          <w:ilvl w:val="0"/>
          <w:numId w:val="232"/>
        </w:numPr>
        <w:autoSpaceDE w:val="0"/>
        <w:autoSpaceDN w:val="0"/>
        <w:adjustRightInd w:val="0"/>
        <w:ind w:left="426" w:hanging="426"/>
        <w:jc w:val="both"/>
      </w:pPr>
      <w:r w:rsidRPr="00682004">
        <w:t>характеризовать химические элементы и их соединения на основе положения элементов в периодической системе и особенностей строения их атомов;</w:t>
      </w:r>
    </w:p>
    <w:p w14:paraId="69D6956B" w14:textId="77777777" w:rsidR="00D773DB" w:rsidRPr="00682004" w:rsidRDefault="00D773DB" w:rsidP="009033E7">
      <w:pPr>
        <w:pStyle w:val="a9"/>
        <w:numPr>
          <w:ilvl w:val="0"/>
          <w:numId w:val="233"/>
        </w:numPr>
        <w:autoSpaceDE w:val="0"/>
        <w:autoSpaceDN w:val="0"/>
        <w:adjustRightInd w:val="0"/>
        <w:ind w:left="426" w:hanging="426"/>
        <w:jc w:val="both"/>
      </w:pPr>
      <w:r w:rsidRPr="00682004">
        <w:t>описывать основные предпосылки открытия Д.И. Менделеевым периодического закона и периодической системы химических элементов и многообразную научную деятельность ученого;</w:t>
      </w:r>
    </w:p>
    <w:p w14:paraId="682F20A1" w14:textId="77777777" w:rsidR="00D773DB" w:rsidRPr="00682004" w:rsidRDefault="00D773DB" w:rsidP="009033E7">
      <w:pPr>
        <w:pStyle w:val="a9"/>
        <w:numPr>
          <w:ilvl w:val="0"/>
          <w:numId w:val="233"/>
        </w:numPr>
        <w:autoSpaceDE w:val="0"/>
        <w:autoSpaceDN w:val="0"/>
        <w:adjustRightInd w:val="0"/>
        <w:ind w:left="426" w:hanging="426"/>
        <w:jc w:val="both"/>
      </w:pPr>
      <w:r w:rsidRPr="00682004">
        <w:t>характеризовать научное и мировоззренческое значение периодического закона и периодической системы химических элементов Д.И. Менделеева;</w:t>
      </w:r>
    </w:p>
    <w:p w14:paraId="7303BCDE" w14:textId="77777777" w:rsidR="00D773DB" w:rsidRPr="00682004" w:rsidRDefault="00D773DB" w:rsidP="009033E7">
      <w:pPr>
        <w:pStyle w:val="a9"/>
        <w:numPr>
          <w:ilvl w:val="0"/>
          <w:numId w:val="233"/>
        </w:numPr>
        <w:autoSpaceDE w:val="0"/>
        <w:autoSpaceDN w:val="0"/>
        <w:adjustRightInd w:val="0"/>
        <w:ind w:left="426" w:hanging="426"/>
        <w:jc w:val="both"/>
      </w:pPr>
      <w:r w:rsidRPr="00682004">
        <w:t>осознавать научные открытия как результат длительных наблюдений, опытов, научной полемики, преодоления трудностей и сомнений.</w:t>
      </w:r>
    </w:p>
    <w:p w14:paraId="71717E91" w14:textId="77777777" w:rsidR="00D773DB" w:rsidRPr="00682004" w:rsidRDefault="00D773DB" w:rsidP="00D773DB">
      <w:pPr>
        <w:jc w:val="both"/>
        <w:rPr>
          <w:b/>
          <w:szCs w:val="24"/>
        </w:rPr>
      </w:pPr>
      <w:r w:rsidRPr="00682004">
        <w:rPr>
          <w:b/>
          <w:szCs w:val="24"/>
        </w:rPr>
        <w:t xml:space="preserve">Выпускник </w:t>
      </w:r>
      <w:r w:rsidRPr="00682004">
        <w:rPr>
          <w:b/>
          <w:i/>
          <w:iCs/>
          <w:szCs w:val="24"/>
        </w:rPr>
        <w:t>получит возможность научиться</w:t>
      </w:r>
      <w:r w:rsidRPr="00682004">
        <w:rPr>
          <w:b/>
          <w:szCs w:val="24"/>
        </w:rPr>
        <w:t>:</w:t>
      </w:r>
    </w:p>
    <w:p w14:paraId="2A116C80" w14:textId="77777777" w:rsidR="00D773DB" w:rsidRPr="00682004" w:rsidRDefault="00D773DB" w:rsidP="009033E7">
      <w:pPr>
        <w:pStyle w:val="a9"/>
        <w:numPr>
          <w:ilvl w:val="0"/>
          <w:numId w:val="233"/>
        </w:numPr>
        <w:autoSpaceDE w:val="0"/>
        <w:autoSpaceDN w:val="0"/>
        <w:adjustRightInd w:val="0"/>
        <w:ind w:left="426" w:hanging="426"/>
        <w:jc w:val="both"/>
      </w:pPr>
      <w:r w:rsidRPr="00682004">
        <w:t>осознавать значение теоретических знаний для практической деятельности человека;</w:t>
      </w:r>
    </w:p>
    <w:p w14:paraId="797C2CA9" w14:textId="77777777" w:rsidR="00D773DB" w:rsidRPr="00682004" w:rsidRDefault="00D773DB" w:rsidP="009033E7">
      <w:pPr>
        <w:pStyle w:val="a9"/>
        <w:numPr>
          <w:ilvl w:val="0"/>
          <w:numId w:val="233"/>
        </w:numPr>
        <w:autoSpaceDE w:val="0"/>
        <w:autoSpaceDN w:val="0"/>
        <w:adjustRightInd w:val="0"/>
        <w:ind w:left="426" w:hanging="426"/>
        <w:jc w:val="both"/>
      </w:pPr>
      <w:r w:rsidRPr="00682004">
        <w:t>описывать изученные объекты как системы, применяя логику системного анализа;</w:t>
      </w:r>
    </w:p>
    <w:p w14:paraId="2BCA3825" w14:textId="77777777" w:rsidR="00D773DB" w:rsidRPr="00682004" w:rsidRDefault="00D773DB" w:rsidP="009033E7">
      <w:pPr>
        <w:pStyle w:val="a9"/>
        <w:numPr>
          <w:ilvl w:val="0"/>
          <w:numId w:val="234"/>
        </w:numPr>
        <w:autoSpaceDE w:val="0"/>
        <w:autoSpaceDN w:val="0"/>
        <w:adjustRightInd w:val="0"/>
        <w:ind w:left="426" w:hanging="426"/>
        <w:jc w:val="both"/>
      </w:pPr>
      <w:r w:rsidRPr="00682004">
        <w:t>применять знания о закономерностях периодической системы химических элементов для объяснения и предвидения свойств конкретных веществ;</w:t>
      </w:r>
    </w:p>
    <w:p w14:paraId="07D8BAE3" w14:textId="77777777" w:rsidR="00D773DB" w:rsidRPr="00682004" w:rsidRDefault="00D773DB" w:rsidP="009033E7">
      <w:pPr>
        <w:pStyle w:val="a9"/>
        <w:numPr>
          <w:ilvl w:val="0"/>
          <w:numId w:val="234"/>
        </w:numPr>
        <w:autoSpaceDE w:val="0"/>
        <w:autoSpaceDN w:val="0"/>
        <w:adjustRightInd w:val="0"/>
        <w:ind w:left="426" w:hanging="426"/>
        <w:jc w:val="both"/>
      </w:pPr>
      <w:r w:rsidRPr="00682004">
        <w:t>развивать информационную компетентность посредством углубления знаний об истории становления химической науки, ее основных понятий, периодического закона как одного из важнейших законов природы, а также о современных достижениях науки и техники.</w:t>
      </w:r>
    </w:p>
    <w:p w14:paraId="208648F8" w14:textId="77777777" w:rsidR="00D773DB" w:rsidRPr="00682004" w:rsidRDefault="00D773DB" w:rsidP="00D773DB">
      <w:pPr>
        <w:jc w:val="both"/>
        <w:rPr>
          <w:b/>
          <w:bCs/>
          <w:szCs w:val="24"/>
        </w:rPr>
      </w:pPr>
      <w:r w:rsidRPr="00682004">
        <w:rPr>
          <w:b/>
          <w:bCs/>
          <w:szCs w:val="24"/>
        </w:rPr>
        <w:t>Многообразие химических реакций.</w:t>
      </w:r>
    </w:p>
    <w:p w14:paraId="5AAA15E7" w14:textId="77777777" w:rsidR="00D773DB" w:rsidRPr="00682004" w:rsidRDefault="00D773DB" w:rsidP="00D773DB">
      <w:pPr>
        <w:jc w:val="both"/>
        <w:rPr>
          <w:b/>
          <w:szCs w:val="24"/>
        </w:rPr>
      </w:pPr>
      <w:r w:rsidRPr="00682004">
        <w:rPr>
          <w:b/>
          <w:szCs w:val="24"/>
        </w:rPr>
        <w:t xml:space="preserve">Выпускник </w:t>
      </w:r>
      <w:r w:rsidRPr="00682004">
        <w:rPr>
          <w:b/>
          <w:i/>
          <w:iCs/>
          <w:szCs w:val="24"/>
        </w:rPr>
        <w:t>научится</w:t>
      </w:r>
      <w:r w:rsidRPr="00682004">
        <w:rPr>
          <w:b/>
          <w:szCs w:val="24"/>
        </w:rPr>
        <w:t>:</w:t>
      </w:r>
    </w:p>
    <w:p w14:paraId="4A172784" w14:textId="77777777" w:rsidR="00D773DB" w:rsidRPr="00682004" w:rsidRDefault="00D773DB" w:rsidP="009033E7">
      <w:pPr>
        <w:pStyle w:val="a9"/>
        <w:numPr>
          <w:ilvl w:val="0"/>
          <w:numId w:val="234"/>
        </w:numPr>
        <w:autoSpaceDE w:val="0"/>
        <w:autoSpaceDN w:val="0"/>
        <w:adjustRightInd w:val="0"/>
        <w:ind w:left="426" w:hanging="426"/>
        <w:jc w:val="both"/>
      </w:pPr>
      <w:r w:rsidRPr="00682004">
        <w:t>объяснять суть химических процессов;</w:t>
      </w:r>
    </w:p>
    <w:p w14:paraId="7553E2AB" w14:textId="77777777" w:rsidR="00D773DB" w:rsidRPr="00682004" w:rsidRDefault="00D773DB" w:rsidP="009033E7">
      <w:pPr>
        <w:pStyle w:val="a9"/>
        <w:numPr>
          <w:ilvl w:val="0"/>
          <w:numId w:val="234"/>
        </w:numPr>
        <w:autoSpaceDE w:val="0"/>
        <w:autoSpaceDN w:val="0"/>
        <w:adjustRightInd w:val="0"/>
        <w:ind w:left="426" w:hanging="426"/>
        <w:jc w:val="both"/>
      </w:pPr>
      <w:r w:rsidRPr="00682004">
        <w:t>называть признаки и условия протекания химических реакций;</w:t>
      </w:r>
    </w:p>
    <w:p w14:paraId="2E2BB3A8" w14:textId="77777777" w:rsidR="00D773DB" w:rsidRPr="00682004" w:rsidRDefault="00D773DB" w:rsidP="009033E7">
      <w:pPr>
        <w:pStyle w:val="a9"/>
        <w:numPr>
          <w:ilvl w:val="0"/>
          <w:numId w:val="234"/>
        </w:numPr>
        <w:autoSpaceDE w:val="0"/>
        <w:autoSpaceDN w:val="0"/>
        <w:adjustRightInd w:val="0"/>
        <w:ind w:left="426" w:hanging="426"/>
        <w:jc w:val="both"/>
      </w:pPr>
      <w:r w:rsidRPr="00682004">
        <w:t>устанавливать принадлежность химической реакции к определенному типу по одному из классифицированных признаков:</w:t>
      </w:r>
    </w:p>
    <w:p w14:paraId="5D97FF7C" w14:textId="77777777" w:rsidR="00D773DB" w:rsidRPr="00682004" w:rsidRDefault="00D773DB" w:rsidP="00D773DB">
      <w:pPr>
        <w:ind w:left="426"/>
        <w:jc w:val="both"/>
        <w:rPr>
          <w:szCs w:val="24"/>
        </w:rPr>
      </w:pPr>
      <w:r w:rsidRPr="00682004">
        <w:rPr>
          <w:szCs w:val="24"/>
        </w:rPr>
        <w:t>1) по числу и составу исходных веществ и продуктов реакции (реакции соединения, разложения, замещения и обмена);</w:t>
      </w:r>
    </w:p>
    <w:p w14:paraId="2B310E84" w14:textId="77777777" w:rsidR="00D773DB" w:rsidRPr="00682004" w:rsidRDefault="00D773DB" w:rsidP="00D773DB">
      <w:pPr>
        <w:ind w:left="426"/>
        <w:jc w:val="both"/>
        <w:rPr>
          <w:szCs w:val="24"/>
        </w:rPr>
      </w:pPr>
      <w:r w:rsidRPr="00682004">
        <w:rPr>
          <w:szCs w:val="24"/>
        </w:rPr>
        <w:t>2) по выделению или поглощению теплоты (реакции экзотермические и эндотермические);</w:t>
      </w:r>
    </w:p>
    <w:p w14:paraId="1406A8F6" w14:textId="77777777" w:rsidR="00D773DB" w:rsidRPr="00682004" w:rsidRDefault="00D773DB" w:rsidP="00D773DB">
      <w:pPr>
        <w:ind w:left="426"/>
        <w:jc w:val="both"/>
        <w:rPr>
          <w:szCs w:val="24"/>
        </w:rPr>
      </w:pPr>
      <w:r w:rsidRPr="00682004">
        <w:rPr>
          <w:szCs w:val="24"/>
        </w:rPr>
        <w:t>3) по изменению степеней окисления химических элементов (окислительно-восстановительные реакции);</w:t>
      </w:r>
    </w:p>
    <w:p w14:paraId="5E8C9206" w14:textId="77777777" w:rsidR="00D773DB" w:rsidRPr="00682004" w:rsidRDefault="00D773DB" w:rsidP="00D773DB">
      <w:pPr>
        <w:ind w:left="426"/>
        <w:jc w:val="both"/>
        <w:rPr>
          <w:szCs w:val="24"/>
        </w:rPr>
      </w:pPr>
      <w:r w:rsidRPr="00682004">
        <w:rPr>
          <w:szCs w:val="24"/>
        </w:rPr>
        <w:t>4) по обратимости процесса (реакции обратимые и необратимые);</w:t>
      </w:r>
    </w:p>
    <w:p w14:paraId="51CAD3E9" w14:textId="77777777" w:rsidR="00D773DB" w:rsidRPr="00682004" w:rsidRDefault="00D773DB" w:rsidP="009033E7">
      <w:pPr>
        <w:pStyle w:val="a9"/>
        <w:numPr>
          <w:ilvl w:val="0"/>
          <w:numId w:val="234"/>
        </w:numPr>
        <w:autoSpaceDE w:val="0"/>
        <w:autoSpaceDN w:val="0"/>
        <w:adjustRightInd w:val="0"/>
        <w:ind w:left="426" w:hanging="426"/>
        <w:jc w:val="both"/>
      </w:pPr>
      <w:r w:rsidRPr="00682004">
        <w:t>называть факторы, влияющие на скорость химических реакций;</w:t>
      </w:r>
    </w:p>
    <w:p w14:paraId="6D30626A" w14:textId="77777777" w:rsidR="00D773DB" w:rsidRPr="00682004" w:rsidRDefault="00D773DB" w:rsidP="009033E7">
      <w:pPr>
        <w:pStyle w:val="a9"/>
        <w:numPr>
          <w:ilvl w:val="0"/>
          <w:numId w:val="234"/>
        </w:numPr>
        <w:autoSpaceDE w:val="0"/>
        <w:autoSpaceDN w:val="0"/>
        <w:adjustRightInd w:val="0"/>
        <w:ind w:left="426" w:hanging="426"/>
        <w:jc w:val="both"/>
      </w:pPr>
      <w:r w:rsidRPr="00682004">
        <w:t>называть факторы, влияющие на смещение химического равновесия;</w:t>
      </w:r>
    </w:p>
    <w:p w14:paraId="743C755D" w14:textId="77777777" w:rsidR="00D773DB" w:rsidRPr="00682004" w:rsidRDefault="00D773DB" w:rsidP="009033E7">
      <w:pPr>
        <w:pStyle w:val="a9"/>
        <w:numPr>
          <w:ilvl w:val="0"/>
          <w:numId w:val="234"/>
        </w:numPr>
        <w:autoSpaceDE w:val="0"/>
        <w:autoSpaceDN w:val="0"/>
        <w:adjustRightInd w:val="0"/>
        <w:ind w:left="426" w:hanging="426"/>
        <w:jc w:val="both"/>
      </w:pPr>
      <w:r w:rsidRPr="00682004">
        <w:t>составлять уравнения электролитической диссоциации кислот, щелочей, солей; полные и сокращенные ионные уравнения реакций обмена; уравнения окислительно - восстановительных реакций;</w:t>
      </w:r>
    </w:p>
    <w:p w14:paraId="4E6F708A" w14:textId="77777777" w:rsidR="00D773DB" w:rsidRPr="00682004" w:rsidRDefault="00D773DB" w:rsidP="009033E7">
      <w:pPr>
        <w:pStyle w:val="a9"/>
        <w:numPr>
          <w:ilvl w:val="0"/>
          <w:numId w:val="235"/>
        </w:numPr>
        <w:autoSpaceDE w:val="0"/>
        <w:autoSpaceDN w:val="0"/>
        <w:adjustRightInd w:val="0"/>
        <w:ind w:left="426" w:hanging="426"/>
        <w:jc w:val="both"/>
      </w:pPr>
      <w:r w:rsidRPr="00682004">
        <w:t>прогнозировать продукты химических реакций по формулам / названиям исходных веществ; определять исходные вещества по формулам / названиям продуктов реакции;</w:t>
      </w:r>
    </w:p>
    <w:p w14:paraId="243D2C6F" w14:textId="77777777" w:rsidR="00D773DB" w:rsidRPr="00682004" w:rsidRDefault="00D773DB" w:rsidP="009033E7">
      <w:pPr>
        <w:pStyle w:val="a9"/>
        <w:numPr>
          <w:ilvl w:val="0"/>
          <w:numId w:val="235"/>
        </w:numPr>
        <w:autoSpaceDE w:val="0"/>
        <w:autoSpaceDN w:val="0"/>
        <w:adjustRightInd w:val="0"/>
        <w:ind w:left="426" w:hanging="426"/>
        <w:jc w:val="both"/>
      </w:pPr>
      <w:r w:rsidRPr="00682004">
        <w:t>составлять уравнения реакций, соответствующих последовательности («цепочке») превращений неорганических веществ различных классов;</w:t>
      </w:r>
    </w:p>
    <w:p w14:paraId="59DE710B" w14:textId="77777777" w:rsidR="00D773DB" w:rsidRPr="00682004" w:rsidRDefault="00D773DB" w:rsidP="009033E7">
      <w:pPr>
        <w:pStyle w:val="a9"/>
        <w:numPr>
          <w:ilvl w:val="0"/>
          <w:numId w:val="235"/>
        </w:numPr>
        <w:autoSpaceDE w:val="0"/>
        <w:autoSpaceDN w:val="0"/>
        <w:adjustRightInd w:val="0"/>
        <w:ind w:left="426" w:hanging="426"/>
        <w:jc w:val="both"/>
      </w:pPr>
      <w:r w:rsidRPr="00682004">
        <w:t>выявлять в процессе эксперимента признаки, свидетельствующие о протекании химической реакции;</w:t>
      </w:r>
    </w:p>
    <w:p w14:paraId="45A3A137" w14:textId="77777777" w:rsidR="00D773DB" w:rsidRPr="00682004" w:rsidRDefault="00D773DB" w:rsidP="009033E7">
      <w:pPr>
        <w:pStyle w:val="a9"/>
        <w:numPr>
          <w:ilvl w:val="0"/>
          <w:numId w:val="235"/>
        </w:numPr>
        <w:autoSpaceDE w:val="0"/>
        <w:autoSpaceDN w:val="0"/>
        <w:adjustRightInd w:val="0"/>
        <w:ind w:left="426" w:hanging="426"/>
        <w:jc w:val="both"/>
      </w:pPr>
      <w:r w:rsidRPr="00682004">
        <w:t>готовить  растворы с определенной массовой долей растворенного вещества;</w:t>
      </w:r>
    </w:p>
    <w:p w14:paraId="316C9C3D" w14:textId="77777777" w:rsidR="00D773DB" w:rsidRPr="00682004" w:rsidRDefault="00D773DB" w:rsidP="009033E7">
      <w:pPr>
        <w:pStyle w:val="a9"/>
        <w:numPr>
          <w:ilvl w:val="0"/>
          <w:numId w:val="235"/>
        </w:numPr>
        <w:autoSpaceDE w:val="0"/>
        <w:autoSpaceDN w:val="0"/>
        <w:adjustRightInd w:val="0"/>
        <w:ind w:left="426" w:hanging="426"/>
        <w:jc w:val="both"/>
      </w:pPr>
      <w:r w:rsidRPr="00682004">
        <w:t>определять характер среды водных растворов кислот и щелочей по изменению окраски индикаторов;</w:t>
      </w:r>
    </w:p>
    <w:p w14:paraId="2EB2A129" w14:textId="77777777" w:rsidR="00D773DB" w:rsidRPr="00682004" w:rsidRDefault="00D773DB" w:rsidP="009033E7">
      <w:pPr>
        <w:pStyle w:val="a9"/>
        <w:numPr>
          <w:ilvl w:val="0"/>
          <w:numId w:val="235"/>
        </w:numPr>
        <w:autoSpaceDE w:val="0"/>
        <w:autoSpaceDN w:val="0"/>
        <w:adjustRightInd w:val="0"/>
        <w:ind w:left="426" w:hanging="426"/>
        <w:jc w:val="both"/>
      </w:pPr>
      <w:r w:rsidRPr="00682004">
        <w:t>проводить качественные реакции, подтверждающие наличие в водных растворах веществ отдельных катионов и анионов.</w:t>
      </w:r>
    </w:p>
    <w:p w14:paraId="15DD62EF" w14:textId="77777777" w:rsidR="00D773DB" w:rsidRPr="00682004" w:rsidRDefault="00D773DB" w:rsidP="00D773DB">
      <w:pPr>
        <w:jc w:val="both"/>
        <w:rPr>
          <w:b/>
          <w:szCs w:val="24"/>
        </w:rPr>
      </w:pPr>
      <w:r w:rsidRPr="00682004">
        <w:rPr>
          <w:b/>
          <w:szCs w:val="24"/>
        </w:rPr>
        <w:t xml:space="preserve">Выпускник </w:t>
      </w:r>
      <w:r w:rsidRPr="00682004">
        <w:rPr>
          <w:b/>
          <w:i/>
          <w:iCs/>
          <w:szCs w:val="24"/>
        </w:rPr>
        <w:t>получит возможность научиться</w:t>
      </w:r>
      <w:r w:rsidRPr="00682004">
        <w:rPr>
          <w:b/>
          <w:szCs w:val="24"/>
        </w:rPr>
        <w:t>:</w:t>
      </w:r>
    </w:p>
    <w:p w14:paraId="692937C6" w14:textId="77777777" w:rsidR="00D773DB" w:rsidRPr="00682004" w:rsidRDefault="00D773DB" w:rsidP="009033E7">
      <w:pPr>
        <w:pStyle w:val="a9"/>
        <w:numPr>
          <w:ilvl w:val="0"/>
          <w:numId w:val="235"/>
        </w:numPr>
        <w:autoSpaceDE w:val="0"/>
        <w:autoSpaceDN w:val="0"/>
        <w:adjustRightInd w:val="0"/>
        <w:ind w:left="426" w:hanging="426"/>
        <w:jc w:val="both"/>
      </w:pPr>
      <w:r w:rsidRPr="00682004">
        <w:t>составлять молекулярные и полные ионные уравнения по сокращенным ионным уравнениям;</w:t>
      </w:r>
    </w:p>
    <w:p w14:paraId="6D4D95AC" w14:textId="77777777" w:rsidR="00D773DB" w:rsidRPr="00682004" w:rsidRDefault="00D773DB" w:rsidP="009033E7">
      <w:pPr>
        <w:pStyle w:val="a9"/>
        <w:numPr>
          <w:ilvl w:val="0"/>
          <w:numId w:val="235"/>
        </w:numPr>
        <w:autoSpaceDE w:val="0"/>
        <w:autoSpaceDN w:val="0"/>
        <w:adjustRightInd w:val="0"/>
        <w:ind w:left="426" w:hanging="426"/>
        <w:jc w:val="both"/>
      </w:pPr>
      <w:r w:rsidRPr="00682004">
        <w:t>приводить примеры реакций, подтверждающих существование взаимосвязи между основными классами неорганических веществ;</w:t>
      </w:r>
    </w:p>
    <w:p w14:paraId="5473D328" w14:textId="77777777" w:rsidR="00D773DB" w:rsidRPr="00682004" w:rsidRDefault="00D773DB" w:rsidP="009033E7">
      <w:pPr>
        <w:pStyle w:val="a9"/>
        <w:numPr>
          <w:ilvl w:val="0"/>
          <w:numId w:val="235"/>
        </w:numPr>
        <w:autoSpaceDE w:val="0"/>
        <w:autoSpaceDN w:val="0"/>
        <w:adjustRightInd w:val="0"/>
        <w:ind w:left="426" w:hanging="426"/>
        <w:jc w:val="both"/>
      </w:pPr>
      <w:r w:rsidRPr="00682004">
        <w:t>прогнозировать результаты воздействия различных факторов на скорость химической реакции;</w:t>
      </w:r>
    </w:p>
    <w:p w14:paraId="7A78801E" w14:textId="77777777" w:rsidR="00D773DB" w:rsidRPr="00682004" w:rsidRDefault="00D773DB" w:rsidP="009033E7">
      <w:pPr>
        <w:pStyle w:val="a9"/>
        <w:numPr>
          <w:ilvl w:val="0"/>
          <w:numId w:val="235"/>
        </w:numPr>
        <w:autoSpaceDE w:val="0"/>
        <w:autoSpaceDN w:val="0"/>
        <w:adjustRightInd w:val="0"/>
        <w:ind w:left="426" w:hanging="426"/>
        <w:jc w:val="both"/>
      </w:pPr>
      <w:r w:rsidRPr="00682004">
        <w:t>прогнозировать результаты воздействия различных факторов на смещение химического равновесия.</w:t>
      </w:r>
    </w:p>
    <w:p w14:paraId="7BD7EFE3" w14:textId="77777777" w:rsidR="00D773DB" w:rsidRPr="00682004" w:rsidRDefault="00D773DB" w:rsidP="00D773DB">
      <w:pPr>
        <w:jc w:val="both"/>
        <w:rPr>
          <w:b/>
          <w:bCs/>
          <w:szCs w:val="24"/>
        </w:rPr>
      </w:pPr>
      <w:r w:rsidRPr="00682004">
        <w:rPr>
          <w:b/>
          <w:bCs/>
          <w:szCs w:val="24"/>
        </w:rPr>
        <w:t>Многообразие веществ.</w:t>
      </w:r>
    </w:p>
    <w:p w14:paraId="261AD45F" w14:textId="77777777" w:rsidR="00D773DB" w:rsidRPr="00682004" w:rsidRDefault="00D773DB" w:rsidP="00D773DB">
      <w:pPr>
        <w:jc w:val="both"/>
        <w:rPr>
          <w:b/>
          <w:i/>
          <w:iCs/>
          <w:szCs w:val="24"/>
        </w:rPr>
      </w:pPr>
      <w:r w:rsidRPr="00682004">
        <w:rPr>
          <w:b/>
          <w:szCs w:val="24"/>
        </w:rPr>
        <w:t xml:space="preserve">Выпускник </w:t>
      </w:r>
      <w:r w:rsidRPr="00682004">
        <w:rPr>
          <w:b/>
          <w:i/>
          <w:iCs/>
          <w:szCs w:val="24"/>
        </w:rPr>
        <w:t>научится:</w:t>
      </w:r>
    </w:p>
    <w:p w14:paraId="6E52128E" w14:textId="77777777" w:rsidR="00D773DB" w:rsidRPr="00682004" w:rsidRDefault="00D773DB" w:rsidP="009033E7">
      <w:pPr>
        <w:pStyle w:val="a9"/>
        <w:numPr>
          <w:ilvl w:val="0"/>
          <w:numId w:val="235"/>
        </w:numPr>
        <w:autoSpaceDE w:val="0"/>
        <w:autoSpaceDN w:val="0"/>
        <w:adjustRightInd w:val="0"/>
        <w:ind w:left="426" w:hanging="426"/>
        <w:jc w:val="both"/>
      </w:pPr>
      <w:r w:rsidRPr="00682004">
        <w:t>определять принадлежность неорганических веществ к одному из изученных классов/групп: металлы и неметаллы, оксиды, основания, кислоты, соли;</w:t>
      </w:r>
    </w:p>
    <w:p w14:paraId="5D9ECDD1" w14:textId="77777777" w:rsidR="00D773DB" w:rsidRPr="00682004" w:rsidRDefault="00D773DB" w:rsidP="009033E7">
      <w:pPr>
        <w:pStyle w:val="a9"/>
        <w:numPr>
          <w:ilvl w:val="0"/>
          <w:numId w:val="235"/>
        </w:numPr>
        <w:autoSpaceDE w:val="0"/>
        <w:autoSpaceDN w:val="0"/>
        <w:adjustRightInd w:val="0"/>
        <w:ind w:left="426" w:hanging="426"/>
        <w:jc w:val="both"/>
      </w:pPr>
      <w:r w:rsidRPr="00682004">
        <w:t>составлять формулы веществ по их названиям;</w:t>
      </w:r>
    </w:p>
    <w:p w14:paraId="304AAB0F" w14:textId="77777777" w:rsidR="00D773DB" w:rsidRPr="00682004" w:rsidRDefault="00D773DB" w:rsidP="009033E7">
      <w:pPr>
        <w:pStyle w:val="a9"/>
        <w:numPr>
          <w:ilvl w:val="0"/>
          <w:numId w:val="235"/>
        </w:numPr>
        <w:autoSpaceDE w:val="0"/>
        <w:autoSpaceDN w:val="0"/>
        <w:adjustRightInd w:val="0"/>
        <w:ind w:left="426" w:hanging="426"/>
        <w:jc w:val="both"/>
      </w:pPr>
      <w:r w:rsidRPr="00682004">
        <w:t>определять валентность и степень окисления элементов в веществах;</w:t>
      </w:r>
    </w:p>
    <w:p w14:paraId="3B913A03" w14:textId="77777777" w:rsidR="00D773DB" w:rsidRPr="00682004" w:rsidRDefault="00D773DB" w:rsidP="009033E7">
      <w:pPr>
        <w:pStyle w:val="a9"/>
        <w:numPr>
          <w:ilvl w:val="0"/>
          <w:numId w:val="235"/>
        </w:numPr>
        <w:autoSpaceDE w:val="0"/>
        <w:autoSpaceDN w:val="0"/>
        <w:adjustRightInd w:val="0"/>
        <w:ind w:left="426" w:hanging="426"/>
        <w:jc w:val="both"/>
      </w:pPr>
      <w:r w:rsidRPr="00682004">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14:paraId="4D6B5D94" w14:textId="77777777" w:rsidR="00D773DB" w:rsidRPr="00682004" w:rsidRDefault="00D773DB" w:rsidP="009033E7">
      <w:pPr>
        <w:pStyle w:val="a9"/>
        <w:numPr>
          <w:ilvl w:val="0"/>
          <w:numId w:val="235"/>
        </w:numPr>
        <w:autoSpaceDE w:val="0"/>
        <w:autoSpaceDN w:val="0"/>
        <w:adjustRightInd w:val="0"/>
        <w:ind w:left="426" w:hanging="426"/>
        <w:jc w:val="both"/>
      </w:pPr>
      <w:r w:rsidRPr="00682004">
        <w:t>объяснять закономерности изменения физических и химических свойств простых веществ и их высших оксидов, образованных элементами второго и третьего периодов;</w:t>
      </w:r>
    </w:p>
    <w:p w14:paraId="2AF1E476" w14:textId="77777777" w:rsidR="00D773DB" w:rsidRPr="00682004" w:rsidRDefault="00D773DB" w:rsidP="009033E7">
      <w:pPr>
        <w:pStyle w:val="a9"/>
        <w:numPr>
          <w:ilvl w:val="0"/>
          <w:numId w:val="235"/>
        </w:numPr>
        <w:autoSpaceDE w:val="0"/>
        <w:autoSpaceDN w:val="0"/>
        <w:adjustRightInd w:val="0"/>
        <w:ind w:left="426" w:hanging="426"/>
        <w:jc w:val="both"/>
      </w:pPr>
      <w:r w:rsidRPr="00682004">
        <w:t>называть общие химические свойства, характерные для групп оксидов: кислотных, основных, амфотерных.</w:t>
      </w:r>
    </w:p>
    <w:p w14:paraId="1CD659B6" w14:textId="77777777" w:rsidR="00D773DB" w:rsidRPr="00682004" w:rsidRDefault="00D773DB" w:rsidP="009033E7">
      <w:pPr>
        <w:pStyle w:val="a9"/>
        <w:numPr>
          <w:ilvl w:val="0"/>
          <w:numId w:val="235"/>
        </w:numPr>
        <w:autoSpaceDE w:val="0"/>
        <w:autoSpaceDN w:val="0"/>
        <w:adjustRightInd w:val="0"/>
        <w:ind w:left="426" w:hanging="426"/>
        <w:jc w:val="both"/>
      </w:pPr>
      <w:r w:rsidRPr="00682004">
        <w:t>называть общие химические свойства, характерные для каждого класса веществ;</w:t>
      </w:r>
    </w:p>
    <w:p w14:paraId="663C6299" w14:textId="77777777" w:rsidR="00D773DB" w:rsidRPr="00682004" w:rsidRDefault="00D773DB" w:rsidP="009033E7">
      <w:pPr>
        <w:pStyle w:val="a9"/>
        <w:numPr>
          <w:ilvl w:val="0"/>
          <w:numId w:val="236"/>
        </w:numPr>
        <w:autoSpaceDE w:val="0"/>
        <w:autoSpaceDN w:val="0"/>
        <w:adjustRightInd w:val="0"/>
        <w:ind w:left="426" w:hanging="426"/>
        <w:jc w:val="both"/>
      </w:pPr>
      <w:r w:rsidRPr="00682004">
        <w:t>приводить примеры реакций, подтверждающих химические свойства неорганических веществ: оксидов, кислот, оснований и солей;</w:t>
      </w:r>
    </w:p>
    <w:p w14:paraId="359F6C5D" w14:textId="77777777" w:rsidR="00D773DB" w:rsidRPr="00682004" w:rsidRDefault="00D773DB" w:rsidP="009033E7">
      <w:pPr>
        <w:pStyle w:val="a9"/>
        <w:numPr>
          <w:ilvl w:val="0"/>
          <w:numId w:val="236"/>
        </w:numPr>
        <w:autoSpaceDE w:val="0"/>
        <w:autoSpaceDN w:val="0"/>
        <w:adjustRightInd w:val="0"/>
        <w:ind w:left="426" w:hanging="426"/>
        <w:jc w:val="both"/>
      </w:pPr>
      <w:r w:rsidRPr="00682004">
        <w:t>определять вещество – окислитель и вещество – восстановитель в окислительно – восстановительных реакциях;</w:t>
      </w:r>
    </w:p>
    <w:p w14:paraId="400CEB06" w14:textId="77777777" w:rsidR="00D773DB" w:rsidRPr="00682004" w:rsidRDefault="00D773DB" w:rsidP="009033E7">
      <w:pPr>
        <w:pStyle w:val="a9"/>
        <w:numPr>
          <w:ilvl w:val="0"/>
          <w:numId w:val="236"/>
        </w:numPr>
        <w:autoSpaceDE w:val="0"/>
        <w:autoSpaceDN w:val="0"/>
        <w:adjustRightInd w:val="0"/>
        <w:ind w:left="426" w:hanging="426"/>
        <w:jc w:val="both"/>
      </w:pPr>
      <w:r w:rsidRPr="00682004">
        <w:t>составлять электронный баланс по предложенным схемам реакций;</w:t>
      </w:r>
    </w:p>
    <w:p w14:paraId="4AA12AB5" w14:textId="77777777" w:rsidR="00D773DB" w:rsidRPr="00682004" w:rsidRDefault="00D773DB" w:rsidP="009033E7">
      <w:pPr>
        <w:pStyle w:val="a9"/>
        <w:numPr>
          <w:ilvl w:val="0"/>
          <w:numId w:val="236"/>
        </w:numPr>
        <w:autoSpaceDE w:val="0"/>
        <w:autoSpaceDN w:val="0"/>
        <w:adjustRightInd w:val="0"/>
        <w:ind w:left="426" w:hanging="426"/>
        <w:jc w:val="both"/>
      </w:pPr>
      <w:r w:rsidRPr="00682004">
        <w:t>проводить лабораторные опыты, подтверждающие химические свойства основных классов неорганических веществ;</w:t>
      </w:r>
    </w:p>
    <w:p w14:paraId="23F04051" w14:textId="77777777" w:rsidR="00D773DB" w:rsidRPr="00682004" w:rsidRDefault="00D773DB" w:rsidP="009033E7">
      <w:pPr>
        <w:pStyle w:val="a9"/>
        <w:numPr>
          <w:ilvl w:val="0"/>
          <w:numId w:val="236"/>
        </w:numPr>
        <w:autoSpaceDE w:val="0"/>
        <w:autoSpaceDN w:val="0"/>
        <w:adjustRightInd w:val="0"/>
        <w:ind w:left="426" w:hanging="426"/>
        <w:jc w:val="both"/>
      </w:pPr>
      <w:r w:rsidRPr="00682004">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14:paraId="52E01FBE" w14:textId="77777777" w:rsidR="00D773DB" w:rsidRPr="00682004" w:rsidRDefault="00D773DB" w:rsidP="00D773DB">
      <w:pPr>
        <w:jc w:val="both"/>
        <w:rPr>
          <w:b/>
          <w:i/>
          <w:iCs/>
          <w:szCs w:val="24"/>
        </w:rPr>
      </w:pPr>
      <w:r w:rsidRPr="00682004">
        <w:rPr>
          <w:b/>
          <w:szCs w:val="24"/>
        </w:rPr>
        <w:t xml:space="preserve">Выпускник получит </w:t>
      </w:r>
      <w:r w:rsidRPr="00682004">
        <w:rPr>
          <w:b/>
          <w:i/>
          <w:iCs/>
          <w:szCs w:val="24"/>
        </w:rPr>
        <w:t>возможность научиться:</w:t>
      </w:r>
    </w:p>
    <w:p w14:paraId="7B2E9E53" w14:textId="77777777" w:rsidR="00D773DB" w:rsidRPr="00682004" w:rsidRDefault="00D773DB" w:rsidP="009033E7">
      <w:pPr>
        <w:pStyle w:val="a9"/>
        <w:numPr>
          <w:ilvl w:val="0"/>
          <w:numId w:val="237"/>
        </w:numPr>
        <w:autoSpaceDE w:val="0"/>
        <w:autoSpaceDN w:val="0"/>
        <w:adjustRightInd w:val="0"/>
        <w:ind w:left="426" w:hanging="426"/>
        <w:jc w:val="both"/>
      </w:pPr>
      <w:r w:rsidRPr="00682004">
        <w:t>прогнозировать химические свойства веществ на основе их состава и строения;</w:t>
      </w:r>
    </w:p>
    <w:p w14:paraId="467CE258" w14:textId="77777777" w:rsidR="00D773DB" w:rsidRPr="00682004" w:rsidRDefault="00D773DB" w:rsidP="009033E7">
      <w:pPr>
        <w:pStyle w:val="a9"/>
        <w:numPr>
          <w:ilvl w:val="0"/>
          <w:numId w:val="237"/>
        </w:numPr>
        <w:autoSpaceDE w:val="0"/>
        <w:autoSpaceDN w:val="0"/>
        <w:adjustRightInd w:val="0"/>
        <w:ind w:left="426" w:hanging="426"/>
        <w:jc w:val="both"/>
      </w:pPr>
      <w:r w:rsidRPr="00682004">
        <w:t>прогнозировать  способность вещества проявлять окислительные и восстановительные свойства с учетом степеней окисления элементов, входящих в его состав;</w:t>
      </w:r>
    </w:p>
    <w:p w14:paraId="40041E1D" w14:textId="77777777" w:rsidR="00D773DB" w:rsidRPr="00682004" w:rsidRDefault="00D773DB" w:rsidP="009033E7">
      <w:pPr>
        <w:pStyle w:val="a9"/>
        <w:numPr>
          <w:ilvl w:val="0"/>
          <w:numId w:val="237"/>
        </w:numPr>
        <w:autoSpaceDE w:val="0"/>
        <w:autoSpaceDN w:val="0"/>
        <w:adjustRightInd w:val="0"/>
        <w:ind w:left="426" w:hanging="426"/>
        <w:jc w:val="both"/>
      </w:pPr>
      <w:r w:rsidRPr="00682004">
        <w:t>выявлять существование генетической связи между веществами в ряду: простое ыещество – оксид – кислота/ гидроксид – соль;</w:t>
      </w:r>
    </w:p>
    <w:p w14:paraId="790417B2" w14:textId="77777777" w:rsidR="00D773DB" w:rsidRPr="00682004" w:rsidRDefault="00D773DB" w:rsidP="009033E7">
      <w:pPr>
        <w:pStyle w:val="a9"/>
        <w:numPr>
          <w:ilvl w:val="0"/>
          <w:numId w:val="237"/>
        </w:numPr>
        <w:autoSpaceDE w:val="0"/>
        <w:autoSpaceDN w:val="0"/>
        <w:adjustRightInd w:val="0"/>
        <w:ind w:left="426" w:hanging="426"/>
        <w:jc w:val="both"/>
      </w:pPr>
      <w:r w:rsidRPr="00682004">
        <w:t>характеризовать особые свойства концентрированных серной и азотной кислот;</w:t>
      </w:r>
    </w:p>
    <w:p w14:paraId="2D0E0DB6" w14:textId="77777777" w:rsidR="00D773DB" w:rsidRPr="00682004" w:rsidRDefault="00D773DB" w:rsidP="009033E7">
      <w:pPr>
        <w:pStyle w:val="a9"/>
        <w:numPr>
          <w:ilvl w:val="0"/>
          <w:numId w:val="237"/>
        </w:numPr>
        <w:autoSpaceDE w:val="0"/>
        <w:autoSpaceDN w:val="0"/>
        <w:adjustRightInd w:val="0"/>
        <w:ind w:left="426" w:hanging="426"/>
        <w:jc w:val="both"/>
      </w:pPr>
      <w:r w:rsidRPr="00682004">
        <w:t>приводить примеры уравнений реакций, лежащих в основе промышленных способов получения аммиака, серной кислоты, чугуна и стали;</w:t>
      </w:r>
    </w:p>
    <w:p w14:paraId="0F30D750" w14:textId="77777777" w:rsidR="00D773DB" w:rsidRPr="00682004" w:rsidRDefault="00D773DB" w:rsidP="009033E7">
      <w:pPr>
        <w:pStyle w:val="a9"/>
        <w:numPr>
          <w:ilvl w:val="0"/>
          <w:numId w:val="237"/>
        </w:numPr>
        <w:autoSpaceDE w:val="0"/>
        <w:autoSpaceDN w:val="0"/>
        <w:adjustRightInd w:val="0"/>
        <w:ind w:left="426" w:hanging="426"/>
        <w:jc w:val="both"/>
      </w:pPr>
      <w:r w:rsidRPr="00682004">
        <w:t>описывать физические и химические процессы, являющиеся частью круговорота веществ в природе;</w:t>
      </w:r>
    </w:p>
    <w:p w14:paraId="5FC0C385" w14:textId="77777777" w:rsidR="00D773DB" w:rsidRPr="00682004" w:rsidRDefault="00D773DB" w:rsidP="009033E7">
      <w:pPr>
        <w:pStyle w:val="a9"/>
        <w:numPr>
          <w:ilvl w:val="0"/>
          <w:numId w:val="237"/>
        </w:numPr>
        <w:autoSpaceDE w:val="0"/>
        <w:autoSpaceDN w:val="0"/>
        <w:adjustRightInd w:val="0"/>
        <w:ind w:left="426" w:hanging="426"/>
        <w:jc w:val="both"/>
      </w:pPr>
      <w:r w:rsidRPr="00682004">
        <w:t>организовывать и осуществлять проекты по исследованию свойств веществ, имеющих важное практическое значение.</w:t>
      </w:r>
    </w:p>
    <w:p w14:paraId="0119ACA6" w14:textId="77777777" w:rsidR="00D773DB" w:rsidRPr="00682004" w:rsidRDefault="00D773DB" w:rsidP="00D773DB">
      <w:pPr>
        <w:jc w:val="center"/>
        <w:rPr>
          <w:b/>
          <w:szCs w:val="24"/>
        </w:rPr>
      </w:pPr>
      <w:r w:rsidRPr="00682004">
        <w:rPr>
          <w:b/>
          <w:szCs w:val="24"/>
        </w:rPr>
        <w:t>СОДЕРЖАНИЕ</w:t>
      </w:r>
    </w:p>
    <w:p w14:paraId="5100FBEC" w14:textId="77777777" w:rsidR="00D773DB" w:rsidRPr="00682004" w:rsidRDefault="00D773DB" w:rsidP="00D773DB">
      <w:pPr>
        <w:jc w:val="center"/>
        <w:rPr>
          <w:b/>
          <w:szCs w:val="24"/>
        </w:rPr>
      </w:pPr>
      <w:r w:rsidRPr="00682004">
        <w:rPr>
          <w:b/>
          <w:szCs w:val="24"/>
        </w:rPr>
        <w:t>8 класс</w:t>
      </w:r>
    </w:p>
    <w:p w14:paraId="2DCD7F9A" w14:textId="77777777" w:rsidR="00D773DB" w:rsidRPr="00682004" w:rsidRDefault="00D773DB" w:rsidP="00D773DB">
      <w:pPr>
        <w:shd w:val="clear" w:color="auto" w:fill="FFFFFF"/>
        <w:rPr>
          <w:b/>
          <w:szCs w:val="24"/>
        </w:rPr>
      </w:pPr>
      <w:r w:rsidRPr="00682004">
        <w:rPr>
          <w:b/>
          <w:bCs/>
          <w:iCs/>
          <w:color w:val="000000"/>
          <w:szCs w:val="24"/>
        </w:rPr>
        <w:t>Раздел 1. Основные понятия химии (уровень атомно-молекулярных представлений)</w:t>
      </w:r>
    </w:p>
    <w:p w14:paraId="3FA50758" w14:textId="77777777" w:rsidR="00D773DB" w:rsidRPr="00682004" w:rsidRDefault="00D773DB" w:rsidP="00D773DB">
      <w:pPr>
        <w:shd w:val="clear" w:color="auto" w:fill="FFFFFF"/>
        <w:jc w:val="both"/>
        <w:rPr>
          <w:color w:val="000000"/>
          <w:szCs w:val="24"/>
          <w:shd w:val="clear" w:color="auto" w:fill="FFFFFF"/>
        </w:rPr>
      </w:pPr>
      <w:r w:rsidRPr="00682004">
        <w:rPr>
          <w:color w:val="000000"/>
          <w:szCs w:val="24"/>
          <w:shd w:val="clear" w:color="auto" w:fill="FFFFFF"/>
        </w:rPr>
        <w:t>Предмет химии. Химия как часть естествознания. Вещества и их свойства. Методы познания в химии: наблюдение, эксперимент. Приемы безопасной работы с оборудованием и веществами. Строение пламени.</w:t>
      </w:r>
    </w:p>
    <w:p w14:paraId="391790FD" w14:textId="77777777" w:rsidR="00D773DB" w:rsidRPr="00682004" w:rsidRDefault="00D773DB" w:rsidP="00D773DB">
      <w:pPr>
        <w:shd w:val="clear" w:color="auto" w:fill="FFFFFF"/>
        <w:jc w:val="both"/>
        <w:rPr>
          <w:color w:val="000000"/>
          <w:szCs w:val="24"/>
          <w:shd w:val="clear" w:color="auto" w:fill="FFFFFF"/>
        </w:rPr>
      </w:pPr>
      <w:r w:rsidRPr="00682004">
        <w:rPr>
          <w:color w:val="000000"/>
          <w:szCs w:val="24"/>
          <w:shd w:val="clear" w:color="auto" w:fill="FFFFFF"/>
        </w:rPr>
        <w:t>Чистые вещества и смеси. Способы очистки веществ: отстаивание, фильтрование, выпаривание</w:t>
      </w:r>
      <w:r w:rsidRPr="00682004">
        <w:rPr>
          <w:i/>
          <w:color w:val="000000"/>
          <w:szCs w:val="24"/>
          <w:shd w:val="clear" w:color="auto" w:fill="FFFFFF"/>
        </w:rPr>
        <w:t>, кристаллизация, дистилляция</w:t>
      </w:r>
      <w:r w:rsidRPr="00682004">
        <w:rPr>
          <w:color w:val="000000"/>
          <w:szCs w:val="24"/>
          <w:shd w:val="clear" w:color="auto" w:fill="FFFFFF"/>
        </w:rPr>
        <w:t>. Физические и химические явления. Химические реакции. Признаки химических реакций и условия возникновения и течения химических реакций.</w:t>
      </w:r>
    </w:p>
    <w:p w14:paraId="58220177" w14:textId="77777777" w:rsidR="00D773DB" w:rsidRPr="00682004" w:rsidRDefault="00D773DB" w:rsidP="00D773DB">
      <w:pPr>
        <w:shd w:val="clear" w:color="auto" w:fill="FFFFFF"/>
        <w:jc w:val="both"/>
        <w:rPr>
          <w:color w:val="000000"/>
          <w:szCs w:val="24"/>
          <w:shd w:val="clear" w:color="auto" w:fill="FFFFFF"/>
        </w:rPr>
      </w:pPr>
      <w:r w:rsidRPr="00682004">
        <w:rPr>
          <w:color w:val="000000"/>
          <w:szCs w:val="24"/>
          <w:shd w:val="clear" w:color="auto" w:fill="FFFFFF"/>
        </w:rPr>
        <w:t>Атомы, молекулы, ионы. Вещества молекулярного и немолекулярного строения. Кристаллические и аморфные вещества.</w:t>
      </w:r>
    </w:p>
    <w:p w14:paraId="2B9F1DFB" w14:textId="77777777" w:rsidR="00D773DB" w:rsidRPr="00682004" w:rsidRDefault="00D773DB" w:rsidP="00D773DB">
      <w:pPr>
        <w:pStyle w:val="a7"/>
        <w:spacing w:before="0" w:beforeAutospacing="0" w:after="0" w:afterAutospacing="0"/>
        <w:jc w:val="both"/>
      </w:pPr>
      <w:r w:rsidRPr="00682004">
        <w:t>Кристаллические решетки: ионная, атомная и молекулярная. Зависимость свойств вещества от типа кристаллической  решетки. Простые и сложные вещества. Химический элемент. Металлы и неметаллы. Атомная единица массы. Относительная атомная масса. Язык химии. Знаки химических элементов. Закон постоянства состава вещества. Химические формулы. Относительная молекулярная масса. Качественный и количественный состав вещества. Вычисления по химическим формулам. Массовая доля химического элемента в сложном веществе.</w:t>
      </w:r>
    </w:p>
    <w:p w14:paraId="124DE14E" w14:textId="77777777" w:rsidR="00D773DB" w:rsidRPr="00682004" w:rsidRDefault="00D773DB" w:rsidP="00D773DB">
      <w:pPr>
        <w:pStyle w:val="a7"/>
        <w:spacing w:before="0" w:beforeAutospacing="0" w:after="0" w:afterAutospacing="0"/>
        <w:jc w:val="both"/>
      </w:pPr>
      <w:r w:rsidRPr="00682004">
        <w:t>Валентность химических элементов. Определение валентности элементов по формулам бинарных соединений. Составление химических формул бинарных соединений по валентности.</w:t>
      </w:r>
    </w:p>
    <w:p w14:paraId="50C92CE0" w14:textId="77777777" w:rsidR="00D773DB" w:rsidRPr="00682004" w:rsidRDefault="00D773DB" w:rsidP="00D773DB">
      <w:pPr>
        <w:pStyle w:val="a7"/>
        <w:spacing w:before="0" w:beforeAutospacing="0" w:after="0" w:afterAutospacing="0"/>
        <w:jc w:val="both"/>
      </w:pPr>
      <w:r w:rsidRPr="00682004">
        <w:t>Атомно – молекулярное учение. Закон сохранения массы веществ. Жизнь и деятельность М.В. Ломоносова. Химические уравнения. Типы химических реакций.</w:t>
      </w:r>
    </w:p>
    <w:p w14:paraId="50CB686A" w14:textId="77777777" w:rsidR="00D773DB" w:rsidRPr="00682004" w:rsidRDefault="00D773DB" w:rsidP="00D773DB">
      <w:pPr>
        <w:pStyle w:val="a7"/>
        <w:spacing w:before="0" w:beforeAutospacing="0" w:after="0" w:afterAutospacing="0"/>
        <w:jc w:val="both"/>
      </w:pPr>
      <w:r w:rsidRPr="00682004">
        <w:t>Кислород. Нахождение в природе. Получение кислорода в лаборатории и промышленности. Физические и химические свойства кислорода. Горение. Оксиды. Применение кислорода. Круговорот кислорода в природе. Озон, аллотропия кислорода. Воздух и его состав. Защита атмосферного воздуха от загрязнений.</w:t>
      </w:r>
    </w:p>
    <w:p w14:paraId="26717896" w14:textId="77777777" w:rsidR="00D773DB" w:rsidRPr="00682004" w:rsidRDefault="00D773DB" w:rsidP="00D773DB">
      <w:pPr>
        <w:pStyle w:val="a7"/>
        <w:spacing w:before="0" w:beforeAutospacing="0" w:after="0" w:afterAutospacing="0"/>
        <w:jc w:val="both"/>
      </w:pPr>
      <w:r w:rsidRPr="00682004">
        <w:t>Водород. Нахождение в природе. Получение водорода в лаборатории и промышленности. Физические и химические свойства водорода. Водород – восстановитель. Меры безопасности при работе с водородом. Применение водорода.</w:t>
      </w:r>
    </w:p>
    <w:p w14:paraId="6A2BD04E" w14:textId="77777777" w:rsidR="00D773DB" w:rsidRPr="00682004" w:rsidRDefault="00D773DB" w:rsidP="00D773DB">
      <w:pPr>
        <w:pStyle w:val="a7"/>
        <w:spacing w:before="0" w:beforeAutospacing="0" w:after="0" w:afterAutospacing="0"/>
        <w:jc w:val="both"/>
      </w:pPr>
      <w:r w:rsidRPr="00682004">
        <w:t>Вода. Методы определения состава воды – анализ и синтез. Физические свойства воды. Вода в природе и способы ее очистки. Аэрация воды. Химические свойства воды. Применение воды. Вода – растворитель. Растворимость веществ в воде. Массовая доля растворенного вещества.</w:t>
      </w:r>
    </w:p>
    <w:p w14:paraId="2DE33AEC" w14:textId="77777777" w:rsidR="00D773DB" w:rsidRPr="00682004" w:rsidRDefault="00D773DB" w:rsidP="00D773DB">
      <w:pPr>
        <w:pStyle w:val="a7"/>
        <w:spacing w:before="0" w:beforeAutospacing="0" w:after="0" w:afterAutospacing="0"/>
        <w:jc w:val="both"/>
      </w:pPr>
      <w:r w:rsidRPr="00682004">
        <w:t>Количественные отношения в химии. Количество вещества. Моль. Молярная масса. Закон Авогадро. Молярный объем газов. Относительная плотность газов. Объемные отношения газов при химических реакциях.</w:t>
      </w:r>
    </w:p>
    <w:p w14:paraId="01582982" w14:textId="77777777" w:rsidR="00D773DB" w:rsidRPr="00682004" w:rsidRDefault="00D773DB" w:rsidP="00D773DB">
      <w:pPr>
        <w:pStyle w:val="a7"/>
        <w:spacing w:before="0" w:beforeAutospacing="0" w:after="0" w:afterAutospacing="0"/>
        <w:jc w:val="both"/>
      </w:pPr>
      <w:r w:rsidRPr="00682004">
        <w:t>Важнейшие классы неорганических соединений. Оксиды: состав, классификация. Основные и кислотные оксиды. Номенклатура оксидов. Физические и химические свойства, получение и применение оксидов.</w:t>
      </w:r>
    </w:p>
    <w:p w14:paraId="2E3D156D" w14:textId="77777777" w:rsidR="00D773DB" w:rsidRPr="00682004" w:rsidRDefault="00D773DB" w:rsidP="00D773DB">
      <w:pPr>
        <w:pStyle w:val="a7"/>
        <w:spacing w:before="0" w:beforeAutospacing="0" w:after="0" w:afterAutospacing="0"/>
        <w:jc w:val="both"/>
      </w:pPr>
      <w:r w:rsidRPr="00682004">
        <w:t>Гидроксиды. Классификация гидроксидов. Основания. Состав. Щелочи и нерастворимые основания. Номенклатура. Физические и химические свойства оснований. Реакция нейтрализации. Получение и применение оснований. Амфотерные оксиды и гидроксиды.</w:t>
      </w:r>
    </w:p>
    <w:p w14:paraId="786BCF16" w14:textId="77777777" w:rsidR="00D773DB" w:rsidRPr="00682004" w:rsidRDefault="00D773DB" w:rsidP="00D773DB">
      <w:pPr>
        <w:pStyle w:val="a7"/>
        <w:spacing w:before="0" w:beforeAutospacing="0" w:after="0" w:afterAutospacing="0"/>
        <w:jc w:val="both"/>
      </w:pPr>
      <w:r w:rsidRPr="00682004">
        <w:t>Кислоты. Состав. Классификация. Номенклатура. Физические и химические свойства кислот. Вытеснительный ряд металлов.</w:t>
      </w:r>
    </w:p>
    <w:p w14:paraId="5AF47830" w14:textId="77777777" w:rsidR="00D773DB" w:rsidRPr="00682004" w:rsidRDefault="00D773DB" w:rsidP="00D773DB">
      <w:pPr>
        <w:pStyle w:val="a7"/>
        <w:spacing w:before="0" w:beforeAutospacing="0" w:after="0" w:afterAutospacing="0"/>
        <w:jc w:val="both"/>
      </w:pPr>
      <w:r w:rsidRPr="00682004">
        <w:t>Соли. Состав. Классификация. Номенклатура. Физические свойства солей. Растворимость солей в воде. Химические свойства солей. Способы получения солей. Применение солей.</w:t>
      </w:r>
    </w:p>
    <w:p w14:paraId="6FB3AEF6" w14:textId="77777777" w:rsidR="00D773DB" w:rsidRPr="00682004" w:rsidRDefault="00D773DB" w:rsidP="00D773DB">
      <w:pPr>
        <w:pStyle w:val="a7"/>
        <w:spacing w:before="0" w:beforeAutospacing="0" w:after="0" w:afterAutospacing="0"/>
        <w:jc w:val="both"/>
      </w:pPr>
      <w:r w:rsidRPr="00682004">
        <w:t>Генетическая связь между основными классами неорганических соединений.</w:t>
      </w:r>
    </w:p>
    <w:p w14:paraId="5B4C184A" w14:textId="77777777" w:rsidR="00D773DB" w:rsidRPr="00682004" w:rsidRDefault="00D773DB" w:rsidP="00D773DB">
      <w:pPr>
        <w:pStyle w:val="a7"/>
        <w:spacing w:before="0" w:beforeAutospacing="0" w:after="0" w:afterAutospacing="0"/>
        <w:jc w:val="both"/>
        <w:rPr>
          <w:b/>
        </w:rPr>
      </w:pPr>
      <w:r w:rsidRPr="00682004">
        <w:rPr>
          <w:b/>
        </w:rPr>
        <w:t>Раздел 2. Периодический закон и периодическая система химических элементов Д.И. Менделеева. Строение атома.</w:t>
      </w:r>
    </w:p>
    <w:p w14:paraId="114CB1B7" w14:textId="77777777" w:rsidR="00D773DB" w:rsidRPr="00682004" w:rsidRDefault="00D773DB" w:rsidP="00D773DB">
      <w:pPr>
        <w:pStyle w:val="a7"/>
        <w:spacing w:before="0" w:beforeAutospacing="0" w:after="0" w:afterAutospacing="0"/>
        <w:jc w:val="both"/>
      </w:pPr>
      <w:r w:rsidRPr="00682004">
        <w:t>Первые попытки классификации химических элементов. Понятие о группах сходных элементов. Естественные семейства щелочных металлов и галогенов. Благородные газы. Периодический закон Д.И.Менделеева. Периодическая система как естественно – научное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Д.И. Менделеева» (короткая форма): А- и Б- группы, периоды. Физический смысл порядкового элемента, номера периода, номера группы (для элементов А-групп).</w:t>
      </w:r>
    </w:p>
    <w:p w14:paraId="464A835C" w14:textId="77777777" w:rsidR="00D773DB" w:rsidRPr="00682004" w:rsidRDefault="00D773DB" w:rsidP="00D773DB">
      <w:pPr>
        <w:pStyle w:val="a7"/>
        <w:spacing w:before="0" w:beforeAutospacing="0" w:after="0" w:afterAutospacing="0"/>
        <w:jc w:val="both"/>
      </w:pPr>
      <w:r w:rsidRPr="00682004">
        <w:t>Строение атома: ядро и электронная оболочка. Состав атомных ядер: протоны и нейтроны. Изотопы. Заряд атомного ядра, массовое число, относительная атомная масса. Современная формулировка понятия «химический элемент».</w:t>
      </w:r>
    </w:p>
    <w:p w14:paraId="339E3E02" w14:textId="77777777" w:rsidR="00D773DB" w:rsidRPr="00682004" w:rsidRDefault="00D773DB" w:rsidP="00D773DB">
      <w:pPr>
        <w:pStyle w:val="a7"/>
        <w:spacing w:before="0" w:beforeAutospacing="0" w:after="0" w:afterAutospacing="0"/>
        <w:jc w:val="both"/>
      </w:pPr>
      <w:r w:rsidRPr="00682004">
        <w:t>Электронная оболочка атома: понятие об энергетическом уровне (электронном слое), его ёмкости. Заполнение электронных слоев у атомов элементов первого – третьего периодов. Современная формулировка периодического закона.</w:t>
      </w:r>
    </w:p>
    <w:p w14:paraId="58BDA78B" w14:textId="77777777" w:rsidR="00D773DB" w:rsidRPr="00682004" w:rsidRDefault="00D773DB" w:rsidP="00D773DB">
      <w:pPr>
        <w:pStyle w:val="a7"/>
        <w:spacing w:before="0" w:beforeAutospacing="0" w:after="0" w:afterAutospacing="0"/>
        <w:jc w:val="both"/>
      </w:pPr>
      <w:r w:rsidRPr="00682004">
        <w:t>Значение периодического закона. Научные достижения Д.И. Менделеева: исправление относительных атомных масс, предсказание существования неоткрытых элементов, перестановки химических элементов в периодической системе. Жизнь и деятельность Д.И. Менделеева.</w:t>
      </w:r>
    </w:p>
    <w:p w14:paraId="7ED17102" w14:textId="77777777" w:rsidR="00D773DB" w:rsidRPr="00682004" w:rsidRDefault="00D773DB" w:rsidP="00D773DB">
      <w:pPr>
        <w:pStyle w:val="a7"/>
        <w:spacing w:before="0" w:beforeAutospacing="0" w:after="0" w:afterAutospacing="0"/>
        <w:jc w:val="both"/>
        <w:rPr>
          <w:b/>
        </w:rPr>
      </w:pPr>
      <w:r w:rsidRPr="00682004">
        <w:rPr>
          <w:b/>
        </w:rPr>
        <w:t>Раздел 3. Строение вещества.</w:t>
      </w:r>
    </w:p>
    <w:p w14:paraId="43E9610C" w14:textId="77777777" w:rsidR="00D773DB" w:rsidRPr="00682004" w:rsidRDefault="00D773DB" w:rsidP="00D773DB">
      <w:pPr>
        <w:pStyle w:val="a7"/>
        <w:spacing w:before="0" w:beforeAutospacing="0" w:after="0" w:afterAutospacing="0"/>
        <w:jc w:val="both"/>
      </w:pPr>
      <w:r w:rsidRPr="00682004">
        <w:t>Электроотрицательность химических элементов. Основные виды химической связи: ковалентная неполярная, ковалентная полярная, ионная. Валентность элементов в свете электронной теории. Степень окисления. Правила определения степеней окисления элементов.</w:t>
      </w:r>
    </w:p>
    <w:p w14:paraId="6B3CE4FF" w14:textId="77777777" w:rsidR="00D773DB" w:rsidRPr="00682004" w:rsidRDefault="00D773DB" w:rsidP="00D773DB">
      <w:pPr>
        <w:pStyle w:val="a7"/>
        <w:spacing w:before="0" w:beforeAutospacing="0" w:after="0" w:afterAutospacing="0"/>
        <w:jc w:val="center"/>
        <w:rPr>
          <w:b/>
        </w:rPr>
      </w:pPr>
      <w:r w:rsidRPr="00682004">
        <w:rPr>
          <w:b/>
        </w:rPr>
        <w:t>9 класс</w:t>
      </w:r>
    </w:p>
    <w:p w14:paraId="1A29EA19" w14:textId="77777777" w:rsidR="00D773DB" w:rsidRPr="00682004" w:rsidRDefault="00D773DB" w:rsidP="00D773DB">
      <w:pPr>
        <w:pStyle w:val="a7"/>
        <w:spacing w:before="0" w:beforeAutospacing="0" w:after="0" w:afterAutospacing="0"/>
        <w:rPr>
          <w:b/>
        </w:rPr>
      </w:pPr>
      <w:r w:rsidRPr="00682004">
        <w:rPr>
          <w:b/>
        </w:rPr>
        <w:t>Раздел 1. Многообразие химических реакций.</w:t>
      </w:r>
    </w:p>
    <w:p w14:paraId="55068471" w14:textId="77777777" w:rsidR="00D773DB" w:rsidRPr="00682004" w:rsidRDefault="00D773DB" w:rsidP="00D773DB">
      <w:pPr>
        <w:pStyle w:val="a7"/>
        <w:spacing w:before="0" w:beforeAutospacing="0" w:after="0" w:afterAutospacing="0"/>
        <w:jc w:val="both"/>
      </w:pPr>
      <w:r w:rsidRPr="00682004">
        <w:t>Классификация химических реакций: реакция соединения, разложения, замещения, обмена. Окислительно-восстановительные реакции. Окислитель, восстановитель, процессы окисления и восстановления. Составление уравнений окислительно-восстановительных реакций с помощью метода электронного баланса.</w:t>
      </w:r>
    </w:p>
    <w:p w14:paraId="7613C833" w14:textId="77777777" w:rsidR="00D773DB" w:rsidRPr="00682004" w:rsidRDefault="00D773DB" w:rsidP="00D773DB">
      <w:pPr>
        <w:pStyle w:val="a7"/>
        <w:spacing w:before="0" w:beforeAutospacing="0" w:after="0" w:afterAutospacing="0"/>
        <w:jc w:val="both"/>
      </w:pPr>
      <w:r w:rsidRPr="00682004">
        <w:t>Тепловые эффекты химических реакций. Экзотермические и эндотермические реакции. Термохимические уравнения. Расчеты по термохимическим уравнениям.</w:t>
      </w:r>
    </w:p>
    <w:p w14:paraId="6FF454F8" w14:textId="77777777" w:rsidR="00D773DB" w:rsidRPr="00682004" w:rsidRDefault="00D773DB" w:rsidP="00D773DB">
      <w:pPr>
        <w:pStyle w:val="a7"/>
        <w:spacing w:before="0" w:beforeAutospacing="0" w:after="0" w:afterAutospacing="0"/>
        <w:jc w:val="both"/>
      </w:pPr>
      <w:r w:rsidRPr="00682004">
        <w:t>Скорость химических реакций, Факторы, влияющие на скорость химических реакций. Первоначальное представление о катализе.</w:t>
      </w:r>
    </w:p>
    <w:p w14:paraId="0B6CA575" w14:textId="77777777" w:rsidR="00D773DB" w:rsidRPr="00682004" w:rsidRDefault="00D773DB" w:rsidP="00D773DB">
      <w:pPr>
        <w:pStyle w:val="c20"/>
        <w:spacing w:before="0" w:after="0"/>
        <w:contextualSpacing/>
        <w:jc w:val="both"/>
      </w:pPr>
      <w:r w:rsidRPr="00682004">
        <w:rPr>
          <w:rStyle w:val="c5"/>
        </w:rPr>
        <w:t>Обратимые реакции. Понятие о химическом равновесии. Химические реакции в водных растворах. Электролиты и неэлектролиты.  Ионы.  Катионы и анионы. Гидратная теория растворов.</w:t>
      </w:r>
    </w:p>
    <w:p w14:paraId="62143A9D" w14:textId="77777777" w:rsidR="00D773DB" w:rsidRPr="00682004" w:rsidRDefault="00D773DB" w:rsidP="00D773DB">
      <w:pPr>
        <w:pStyle w:val="c20"/>
        <w:spacing w:before="0" w:after="0"/>
        <w:contextualSpacing/>
        <w:jc w:val="both"/>
      </w:pPr>
      <w:r w:rsidRPr="00682004">
        <w:rPr>
          <w:rStyle w:val="c5"/>
        </w:rPr>
        <w:t>Электролитическая диссоциация кислот, оснований, солей. Слабые и сильные электролиты. Степень диссоциации. Реакции ионного обмена. Условия протекания реакций обмена до конца. Химические свойства основных классов неорганических соединений в свете представлений об электролитической диссоциации и окислительно – восстановительных реакциях.</w:t>
      </w:r>
    </w:p>
    <w:p w14:paraId="3D199352" w14:textId="77777777" w:rsidR="00D773DB" w:rsidRPr="00682004" w:rsidRDefault="00D773DB" w:rsidP="00D773DB">
      <w:pPr>
        <w:pStyle w:val="c20"/>
        <w:spacing w:before="0" w:after="0"/>
        <w:contextualSpacing/>
        <w:jc w:val="both"/>
        <w:rPr>
          <w:rStyle w:val="c5"/>
        </w:rPr>
      </w:pPr>
      <w:r w:rsidRPr="00682004">
        <w:rPr>
          <w:rStyle w:val="c5"/>
        </w:rPr>
        <w:t>Понятие о гидролизе солей.</w:t>
      </w:r>
    </w:p>
    <w:p w14:paraId="1935750D" w14:textId="77777777" w:rsidR="00D773DB" w:rsidRPr="00682004" w:rsidRDefault="00D773DB" w:rsidP="00D773DB">
      <w:pPr>
        <w:pStyle w:val="c20"/>
        <w:spacing w:before="0" w:after="0"/>
        <w:contextualSpacing/>
        <w:jc w:val="both"/>
        <w:rPr>
          <w:b/>
        </w:rPr>
      </w:pPr>
      <w:r w:rsidRPr="00682004">
        <w:rPr>
          <w:rStyle w:val="c5"/>
        </w:rPr>
        <w:t>Раздел 2. Многообразие веществ</w:t>
      </w:r>
    </w:p>
    <w:p w14:paraId="32D83968" w14:textId="77777777" w:rsidR="00D773DB" w:rsidRPr="00682004" w:rsidRDefault="00D773DB" w:rsidP="00D773DB">
      <w:pPr>
        <w:pStyle w:val="c20"/>
        <w:spacing w:before="0" w:after="0"/>
        <w:contextualSpacing/>
        <w:jc w:val="both"/>
      </w:pPr>
      <w:r w:rsidRPr="00682004">
        <w:rPr>
          <w:rStyle w:val="c5"/>
        </w:rPr>
        <w:t>Неметаллы. Галогены. Положение в периодической системе химических элементов, строение их атомов. Нахождение в природе. Физические и химические свойства галогенов. Получение и применение  галогенов. Хлор. Физические и химические свойства хлора. Применение хлора.  Хлороводород. Физические свойства. Получение. Соляная кислота и ее соли. Качественная реакция на хлорид – ионы. Распознавание хлоридов, бромидов, иодидов.</w:t>
      </w:r>
    </w:p>
    <w:p w14:paraId="2C1F21C6" w14:textId="77777777" w:rsidR="00D773DB" w:rsidRPr="00682004" w:rsidRDefault="00D773DB" w:rsidP="00D773DB">
      <w:pPr>
        <w:pStyle w:val="c20"/>
        <w:spacing w:before="0" w:after="0"/>
        <w:contextualSpacing/>
        <w:jc w:val="both"/>
        <w:rPr>
          <w:rStyle w:val="c5"/>
        </w:rPr>
      </w:pPr>
      <w:r w:rsidRPr="00682004">
        <w:rPr>
          <w:rStyle w:val="c5"/>
        </w:rPr>
        <w:t>Кислород и сера. Положение  в периодической системе химических элементов, строение их атомов. Сера. Аллотропия серы. Физические и химические свойства. Нахождение в природе. Применение серы. Сероводород. Сероводородная кислота и ее соли.  Качественная реакция на сульфид - ионы. Оксид серы (IV). Физические и химические свойства. Применение. Сернистая кислота и ее соли. Качественная реакция на сульфит – иона. Оксид серы (</w:t>
      </w:r>
      <w:r w:rsidRPr="00682004">
        <w:rPr>
          <w:rStyle w:val="c5"/>
          <w:lang w:val="en-US"/>
        </w:rPr>
        <w:t>VI</w:t>
      </w:r>
      <w:r w:rsidRPr="00682004">
        <w:rPr>
          <w:rStyle w:val="c5"/>
        </w:rPr>
        <w:t>). Серная кислота. Химические свойства разбавленной и концентрированной серной кислоты. Качественная реакция на сульфат- ионы. Химические реакции, лежащие в основе получения серной  кислоты в промышленности. Применение серной кислоты.</w:t>
      </w:r>
    </w:p>
    <w:p w14:paraId="415F7E59" w14:textId="77777777" w:rsidR="00D773DB" w:rsidRPr="00682004" w:rsidRDefault="00D773DB" w:rsidP="00D773DB">
      <w:pPr>
        <w:pStyle w:val="c20"/>
        <w:spacing w:before="0" w:after="0"/>
        <w:contextualSpacing/>
        <w:jc w:val="both"/>
      </w:pPr>
      <w:r w:rsidRPr="00682004">
        <w:rPr>
          <w:rStyle w:val="c5"/>
        </w:rPr>
        <w:t>Азот и фосфор. Положение в периодической системе химических элементов, строение их атомов. Азот, физические и химические свойства, получение и применение. Круговорот азота в природе. Круговорот азота в природе. Аммиак. Физические и химические свойства аммиака, получение, применение. Соли аммония. Азотная кислота и ее свойства. Окислительные свойства азотной кислоты. Получение азотной  кислоты в лаборатории. Химические реакции, лежащие в основе получения азотной кислоты в лаборатории. Химические реакции, лежащие  в основе получения азотной кислоты в промышленности. Применение азотной кислоты. Соли азотной кислоты и их применение. Азотные удобрения.</w:t>
      </w:r>
    </w:p>
    <w:p w14:paraId="077EF8DF" w14:textId="77777777" w:rsidR="00D773DB" w:rsidRPr="00682004" w:rsidRDefault="00D773DB" w:rsidP="00D773DB">
      <w:pPr>
        <w:pStyle w:val="c20"/>
        <w:spacing w:before="0" w:after="0"/>
        <w:contextualSpacing/>
        <w:jc w:val="both"/>
      </w:pPr>
      <w:r w:rsidRPr="00682004">
        <w:rPr>
          <w:rStyle w:val="c5"/>
        </w:rPr>
        <w:t>Фосфор. Аллотропия фосфора. Физические и химические  свойства. Оксид фосфора (V). Фосфорная кислота, ее соли и удобрения.</w:t>
      </w:r>
    </w:p>
    <w:p w14:paraId="2D1E4301" w14:textId="77777777" w:rsidR="00D773DB" w:rsidRPr="00682004" w:rsidRDefault="00D773DB" w:rsidP="00D773DB">
      <w:pPr>
        <w:pStyle w:val="c20"/>
        <w:spacing w:before="0" w:after="0"/>
        <w:contextualSpacing/>
        <w:jc w:val="both"/>
      </w:pPr>
      <w:r w:rsidRPr="00682004">
        <w:rPr>
          <w:rStyle w:val="c5"/>
        </w:rPr>
        <w:t>Углерод и кремний. Положение в периодической системе, строение атомов. Углерод. Аллотропия. Физические и химические свойства углерода. Адсорбция. Угарный газ. Углекислый газ. Угольная кислота и ее соли. Качественная реакция на карбонат – ионы. Круговорот в природе. Органические соединения углерода. Кремний. Оксид кремния (IV). Кремниевая кислота и ее соли. Стекло. Цемент.</w:t>
      </w:r>
    </w:p>
    <w:p w14:paraId="7CFD357B" w14:textId="77777777" w:rsidR="00D773DB" w:rsidRPr="00682004" w:rsidRDefault="00D773DB" w:rsidP="00D773DB">
      <w:pPr>
        <w:pStyle w:val="c20"/>
        <w:spacing w:before="0" w:after="0"/>
        <w:contextualSpacing/>
        <w:jc w:val="both"/>
        <w:rPr>
          <w:rStyle w:val="c5"/>
        </w:rPr>
      </w:pPr>
      <w:r w:rsidRPr="00682004">
        <w:rPr>
          <w:rStyle w:val="c5"/>
        </w:rPr>
        <w:t>Металлы. Положение  металлов в периодической системе химических элементов, строение их атомов. Металлическая связь. Физические свойства. Ряд активности металлов. Химические свойства металлов. Общие способы получения. Сплавы металлов.</w:t>
      </w:r>
    </w:p>
    <w:p w14:paraId="18F9B1C3" w14:textId="77777777" w:rsidR="00D773DB" w:rsidRPr="00682004" w:rsidRDefault="00D773DB" w:rsidP="00D773DB">
      <w:pPr>
        <w:pStyle w:val="c20"/>
        <w:spacing w:before="0" w:after="0"/>
        <w:contextualSpacing/>
        <w:jc w:val="both"/>
      </w:pPr>
      <w:r w:rsidRPr="00682004">
        <w:rPr>
          <w:rStyle w:val="c5"/>
        </w:rPr>
        <w:t>Щелочные металлы. Положение  в периодической системе, строение их атомов. Нахождение в природе.  Физические  и химические свойства щелочных металлов.  Применение щелочных металлов и их соединений.</w:t>
      </w:r>
    </w:p>
    <w:p w14:paraId="3E2545E7" w14:textId="77777777" w:rsidR="00D773DB" w:rsidRPr="00682004" w:rsidRDefault="00D773DB" w:rsidP="00D773DB">
      <w:pPr>
        <w:pStyle w:val="c20"/>
        <w:spacing w:before="0" w:after="0"/>
        <w:contextualSpacing/>
        <w:jc w:val="both"/>
      </w:pPr>
      <w:r w:rsidRPr="00682004">
        <w:rPr>
          <w:rStyle w:val="c5"/>
        </w:rPr>
        <w:t>Щелочноземельные металлы. Положение  в периодической системе, строение атомов. Физические  и химические свойства.  Применение. Нахождение в природе. Магний и кальций , их важнейшие соединения. Жесткость воды и способы ее устранения.</w:t>
      </w:r>
    </w:p>
    <w:p w14:paraId="36F7945F" w14:textId="77777777" w:rsidR="00D773DB" w:rsidRPr="00682004" w:rsidRDefault="00D773DB" w:rsidP="00D773DB">
      <w:pPr>
        <w:pStyle w:val="c20"/>
        <w:spacing w:before="0" w:after="0"/>
        <w:contextualSpacing/>
        <w:jc w:val="both"/>
      </w:pPr>
      <w:r w:rsidRPr="00682004">
        <w:rPr>
          <w:rStyle w:val="c5"/>
        </w:rPr>
        <w:t>Алюминий. Положение  в периодической системе, строение атомов. Физические  и химические свойства.  Применение. Нахождение в природе. Амфотерность оксида и гидроксида алюминия.</w:t>
      </w:r>
    </w:p>
    <w:p w14:paraId="5303D81A" w14:textId="77777777" w:rsidR="00D773DB" w:rsidRPr="00682004" w:rsidRDefault="00D773DB" w:rsidP="00D773DB">
      <w:pPr>
        <w:pStyle w:val="c20"/>
        <w:spacing w:before="0" w:after="0"/>
        <w:contextualSpacing/>
        <w:jc w:val="both"/>
      </w:pPr>
      <w:r w:rsidRPr="00682004">
        <w:rPr>
          <w:rStyle w:val="c5"/>
        </w:rPr>
        <w:t>Железо. Положение  в периодической системе, строение атомов. Физические  и химические свойства.  Применение. Нахождение в природе. Важнейшие соединения железа: оксиды, гидроксиды и соли  железа (II) и железа (III). Качественная реакция на ионы.</w:t>
      </w:r>
    </w:p>
    <w:p w14:paraId="5586443F" w14:textId="77777777" w:rsidR="00D773DB" w:rsidRPr="00682004" w:rsidRDefault="00D773DB" w:rsidP="00D773DB">
      <w:pPr>
        <w:pStyle w:val="c20"/>
        <w:spacing w:before="0" w:after="0"/>
        <w:contextualSpacing/>
        <w:jc w:val="both"/>
        <w:rPr>
          <w:b/>
        </w:rPr>
      </w:pPr>
      <w:r w:rsidRPr="00682004">
        <w:rPr>
          <w:rStyle w:val="c5"/>
        </w:rPr>
        <w:t>Раздел 3. Краткий обзор важнейших органических веществ (9 ч.).</w:t>
      </w:r>
    </w:p>
    <w:p w14:paraId="1AF506D2" w14:textId="77777777" w:rsidR="00D773DB" w:rsidRPr="00682004" w:rsidRDefault="00D773DB" w:rsidP="00D773DB">
      <w:pPr>
        <w:pStyle w:val="c20"/>
        <w:spacing w:before="0" w:after="0"/>
        <w:contextualSpacing/>
        <w:jc w:val="both"/>
      </w:pPr>
      <w:r w:rsidRPr="00682004">
        <w:rPr>
          <w:rStyle w:val="c5"/>
        </w:rPr>
        <w:t>Предмет органической химии. Неорганические и органические соединения. Углерод – основа жизни на земле. Особенности строения атома углерода в органических соединениях.</w:t>
      </w:r>
    </w:p>
    <w:p w14:paraId="45136946" w14:textId="77777777" w:rsidR="00D773DB" w:rsidRPr="00682004" w:rsidRDefault="00D773DB" w:rsidP="00D773DB">
      <w:pPr>
        <w:pStyle w:val="c20"/>
        <w:spacing w:before="0" w:after="0"/>
        <w:contextualSpacing/>
        <w:jc w:val="both"/>
      </w:pPr>
      <w:r w:rsidRPr="00682004">
        <w:rPr>
          <w:rStyle w:val="c5"/>
        </w:rPr>
        <w:t>Углеводороды. Предельные углеводороды. Метан, этан, пропан. Структурные формулы углеводородов. Гомологический ряд предельных углеводородов. Гомологи. Физические и химические свойства предельных углеводородов. Реакции горение и замещения. Нахождение в природе. Применение.</w:t>
      </w:r>
    </w:p>
    <w:p w14:paraId="14BA8B1C" w14:textId="77777777" w:rsidR="00D773DB" w:rsidRPr="00682004" w:rsidRDefault="00D773DB" w:rsidP="00D773DB">
      <w:pPr>
        <w:pStyle w:val="c20"/>
        <w:spacing w:before="0" w:after="0"/>
        <w:contextualSpacing/>
        <w:jc w:val="both"/>
      </w:pPr>
      <w:r w:rsidRPr="00682004">
        <w:rPr>
          <w:rStyle w:val="c5"/>
        </w:rPr>
        <w:t>Непредельные углеводороды. Этиленовый ряд непредельных углеводородов. Этилен. Физические и химические свойства этилена. Реакция  присоединения. Качественные реакции. Реакция полимеризации. Полиэтилен. Применение этилена.</w:t>
      </w:r>
    </w:p>
    <w:p w14:paraId="53775B22" w14:textId="77777777" w:rsidR="00D773DB" w:rsidRPr="00682004" w:rsidRDefault="00D773DB" w:rsidP="00D773DB">
      <w:pPr>
        <w:pStyle w:val="c20"/>
        <w:spacing w:before="0" w:after="0"/>
        <w:contextualSpacing/>
        <w:jc w:val="both"/>
      </w:pPr>
      <w:r w:rsidRPr="00682004">
        <w:rPr>
          <w:rStyle w:val="c5"/>
        </w:rPr>
        <w:t>Ацетиленовый ряд непредельных углеводородов. Ацетилен. Свойства ацетилена. Применение.</w:t>
      </w:r>
    </w:p>
    <w:p w14:paraId="24EFF667" w14:textId="77777777" w:rsidR="00D773DB" w:rsidRPr="00682004" w:rsidRDefault="00D773DB" w:rsidP="00D773DB">
      <w:pPr>
        <w:pStyle w:val="c20"/>
        <w:spacing w:before="0" w:after="0"/>
        <w:contextualSpacing/>
        <w:jc w:val="both"/>
      </w:pPr>
      <w:r w:rsidRPr="00682004">
        <w:rPr>
          <w:rStyle w:val="c5"/>
        </w:rPr>
        <w:t>Производные углеводородов. Краткий обзор органических соединений: одноатомные спирты, Многоатомные спирты, карбоновые кислоты, Сложные эфиры, жиры, углеводы, аминокислоты, белки. Роль белков в организме.</w:t>
      </w:r>
    </w:p>
    <w:p w14:paraId="24CC9919" w14:textId="77777777" w:rsidR="00D773DB" w:rsidRPr="00682004" w:rsidRDefault="00D773DB" w:rsidP="00D773DB">
      <w:pPr>
        <w:pStyle w:val="c20"/>
        <w:spacing w:before="0" w:after="0"/>
        <w:contextualSpacing/>
        <w:jc w:val="both"/>
      </w:pPr>
      <w:r w:rsidRPr="00682004">
        <w:rPr>
          <w:rStyle w:val="c5"/>
        </w:rPr>
        <w:t>Понятие о высокомолекулярных веществах. Структура полимеров: мономер, полимер, структурное звено, степень полимеризации. Полиэтилен, полипропилен</w:t>
      </w:r>
    </w:p>
    <w:p w14:paraId="581A1917" w14:textId="77777777" w:rsidR="00D773DB" w:rsidRPr="00682004" w:rsidRDefault="00D773DB" w:rsidP="00D773DB">
      <w:pPr>
        <w:pStyle w:val="a7"/>
        <w:spacing w:before="0" w:beforeAutospacing="0" w:after="0" w:afterAutospacing="0"/>
        <w:jc w:val="center"/>
        <w:rPr>
          <w:b/>
        </w:rPr>
      </w:pPr>
      <w:r w:rsidRPr="00682004">
        <w:rPr>
          <w:b/>
        </w:rPr>
        <w:t>ТЕМАТИЧЕСКОЕ ПЛАНИРОВАНИЕ</w:t>
      </w:r>
    </w:p>
    <w:p w14:paraId="7C416C5B" w14:textId="77777777" w:rsidR="00D773DB" w:rsidRPr="00682004" w:rsidRDefault="00D773DB" w:rsidP="00D773DB">
      <w:pPr>
        <w:pStyle w:val="a7"/>
        <w:spacing w:before="0" w:beforeAutospacing="0" w:after="0" w:afterAutospacing="0"/>
        <w:jc w:val="center"/>
        <w:rPr>
          <w:b/>
        </w:rPr>
      </w:pPr>
      <w:r w:rsidRPr="00682004">
        <w:rPr>
          <w:b/>
        </w:rPr>
        <w:t>8 класс</w:t>
      </w:r>
    </w:p>
    <w:p w14:paraId="74E6D990" w14:textId="77777777" w:rsidR="00D773DB" w:rsidRPr="00682004" w:rsidRDefault="00D773DB" w:rsidP="00D773DB">
      <w:pPr>
        <w:pStyle w:val="a7"/>
        <w:spacing w:before="0" w:beforeAutospacing="0" w:after="0" w:afterAutospacing="0"/>
        <w:jc w:val="center"/>
        <w:rPr>
          <w:b/>
        </w:rPr>
      </w:pPr>
      <w:r w:rsidRPr="00682004">
        <w:rPr>
          <w:b/>
        </w:rPr>
        <w:t>2 часа в неделю – всего 70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7550"/>
        <w:gridCol w:w="1405"/>
      </w:tblGrid>
      <w:tr w:rsidR="00D773DB" w:rsidRPr="00682004" w14:paraId="40575372" w14:textId="77777777" w:rsidTr="00F50315">
        <w:tc>
          <w:tcPr>
            <w:tcW w:w="458" w:type="dxa"/>
            <w:vAlign w:val="center"/>
          </w:tcPr>
          <w:p w14:paraId="573568EA" w14:textId="77777777" w:rsidR="00D773DB" w:rsidRPr="00682004" w:rsidRDefault="00D773DB" w:rsidP="00F50315">
            <w:pPr>
              <w:pStyle w:val="a7"/>
              <w:spacing w:before="0" w:beforeAutospacing="0" w:after="0" w:afterAutospacing="0"/>
            </w:pPr>
            <w:r w:rsidRPr="00682004">
              <w:t>№</w:t>
            </w:r>
          </w:p>
        </w:tc>
        <w:tc>
          <w:tcPr>
            <w:tcW w:w="8015" w:type="dxa"/>
            <w:vAlign w:val="center"/>
          </w:tcPr>
          <w:p w14:paraId="3706BFBC" w14:textId="77777777" w:rsidR="00D773DB" w:rsidRPr="00682004" w:rsidRDefault="00D773DB" w:rsidP="00F50315">
            <w:pPr>
              <w:pStyle w:val="a7"/>
              <w:spacing w:before="0" w:beforeAutospacing="0" w:after="0" w:afterAutospacing="0"/>
            </w:pPr>
            <w:r w:rsidRPr="00682004">
              <w:t>Основное содержание</w:t>
            </w:r>
          </w:p>
        </w:tc>
        <w:tc>
          <w:tcPr>
            <w:tcW w:w="1098" w:type="dxa"/>
            <w:vAlign w:val="center"/>
          </w:tcPr>
          <w:p w14:paraId="18F66A43" w14:textId="77777777" w:rsidR="00D773DB" w:rsidRPr="00682004" w:rsidRDefault="00D773DB" w:rsidP="00F50315">
            <w:pPr>
              <w:pStyle w:val="a7"/>
              <w:spacing w:before="0" w:beforeAutospacing="0" w:after="0" w:afterAutospacing="0"/>
            </w:pPr>
            <w:r w:rsidRPr="00682004">
              <w:t>Кол-во уроков</w:t>
            </w:r>
          </w:p>
        </w:tc>
      </w:tr>
      <w:tr w:rsidR="00D773DB" w:rsidRPr="00682004" w14:paraId="52725453" w14:textId="77777777" w:rsidTr="00F50315">
        <w:tc>
          <w:tcPr>
            <w:tcW w:w="9571" w:type="dxa"/>
            <w:gridSpan w:val="3"/>
          </w:tcPr>
          <w:p w14:paraId="712924B6" w14:textId="77777777" w:rsidR="00D773DB" w:rsidRPr="00682004" w:rsidRDefault="00D773DB" w:rsidP="00F50315">
            <w:pPr>
              <w:pStyle w:val="a7"/>
              <w:spacing w:before="0" w:beforeAutospacing="0" w:after="0" w:afterAutospacing="0"/>
            </w:pPr>
            <w:r w:rsidRPr="00682004">
              <w:t>Раздел 1. Основные понятия химии (уровень атомно-молекулярных представлений)  (51 ч)</w:t>
            </w:r>
          </w:p>
        </w:tc>
      </w:tr>
      <w:tr w:rsidR="00D773DB" w:rsidRPr="00682004" w14:paraId="06500C55" w14:textId="77777777" w:rsidTr="00F50315">
        <w:tc>
          <w:tcPr>
            <w:tcW w:w="458" w:type="dxa"/>
          </w:tcPr>
          <w:p w14:paraId="0719D7E3" w14:textId="77777777" w:rsidR="00D773DB" w:rsidRPr="00682004" w:rsidRDefault="00D773DB" w:rsidP="00F50315">
            <w:pPr>
              <w:pStyle w:val="a7"/>
              <w:spacing w:before="0" w:beforeAutospacing="0" w:after="0" w:afterAutospacing="0"/>
            </w:pPr>
            <w:r w:rsidRPr="00682004">
              <w:t>1</w:t>
            </w:r>
          </w:p>
        </w:tc>
        <w:tc>
          <w:tcPr>
            <w:tcW w:w="8015" w:type="dxa"/>
          </w:tcPr>
          <w:p w14:paraId="057BC9E1" w14:textId="77777777" w:rsidR="00D773DB" w:rsidRPr="00682004" w:rsidRDefault="00D773DB" w:rsidP="00F50315">
            <w:pPr>
              <w:contextualSpacing/>
              <w:rPr>
                <w:color w:val="000000"/>
                <w:szCs w:val="24"/>
              </w:rPr>
            </w:pPr>
            <w:r w:rsidRPr="00682004">
              <w:rPr>
                <w:szCs w:val="24"/>
              </w:rPr>
              <w:t>Предмет химии. Химия как часть естествознания. Вещества и их свойства.</w:t>
            </w:r>
          </w:p>
        </w:tc>
        <w:tc>
          <w:tcPr>
            <w:tcW w:w="1098" w:type="dxa"/>
          </w:tcPr>
          <w:p w14:paraId="78FC68DE" w14:textId="77777777" w:rsidR="00D773DB" w:rsidRPr="00682004" w:rsidRDefault="00D773DB" w:rsidP="00F50315">
            <w:pPr>
              <w:pStyle w:val="a7"/>
              <w:spacing w:before="0" w:beforeAutospacing="0" w:after="0" w:afterAutospacing="0"/>
            </w:pPr>
            <w:r w:rsidRPr="00682004">
              <w:t>1</w:t>
            </w:r>
          </w:p>
        </w:tc>
      </w:tr>
      <w:tr w:rsidR="00D773DB" w:rsidRPr="00682004" w14:paraId="46B49F17" w14:textId="77777777" w:rsidTr="00F50315">
        <w:tc>
          <w:tcPr>
            <w:tcW w:w="458" w:type="dxa"/>
          </w:tcPr>
          <w:p w14:paraId="47F5B9C6" w14:textId="77777777" w:rsidR="00D773DB" w:rsidRPr="00682004" w:rsidRDefault="00D773DB" w:rsidP="00F50315">
            <w:pPr>
              <w:pStyle w:val="a7"/>
              <w:spacing w:before="0" w:beforeAutospacing="0" w:after="0" w:afterAutospacing="0"/>
            </w:pPr>
            <w:r w:rsidRPr="00682004">
              <w:t>2</w:t>
            </w:r>
          </w:p>
        </w:tc>
        <w:tc>
          <w:tcPr>
            <w:tcW w:w="8015" w:type="dxa"/>
          </w:tcPr>
          <w:p w14:paraId="38E4B0CE" w14:textId="77777777" w:rsidR="00D773DB" w:rsidRPr="00682004" w:rsidRDefault="00D773DB" w:rsidP="00F50315">
            <w:pPr>
              <w:contextualSpacing/>
              <w:rPr>
                <w:color w:val="000000"/>
                <w:szCs w:val="24"/>
              </w:rPr>
            </w:pPr>
            <w:r w:rsidRPr="00682004">
              <w:rPr>
                <w:szCs w:val="24"/>
              </w:rPr>
              <w:t>Методы познания в химии</w:t>
            </w:r>
          </w:p>
        </w:tc>
        <w:tc>
          <w:tcPr>
            <w:tcW w:w="1098" w:type="dxa"/>
          </w:tcPr>
          <w:p w14:paraId="385F9A70" w14:textId="77777777" w:rsidR="00D773DB" w:rsidRPr="00682004" w:rsidRDefault="00D773DB" w:rsidP="00F50315">
            <w:pPr>
              <w:pStyle w:val="a7"/>
              <w:spacing w:before="0" w:beforeAutospacing="0" w:after="0" w:afterAutospacing="0"/>
            </w:pPr>
            <w:r w:rsidRPr="00682004">
              <w:t>1</w:t>
            </w:r>
          </w:p>
        </w:tc>
      </w:tr>
      <w:tr w:rsidR="00D773DB" w:rsidRPr="00682004" w14:paraId="247A80F1" w14:textId="77777777" w:rsidTr="00F50315">
        <w:tc>
          <w:tcPr>
            <w:tcW w:w="458" w:type="dxa"/>
          </w:tcPr>
          <w:p w14:paraId="1A481E7C" w14:textId="77777777" w:rsidR="00D773DB" w:rsidRPr="00682004" w:rsidRDefault="00D773DB" w:rsidP="00F50315">
            <w:pPr>
              <w:pStyle w:val="a7"/>
              <w:spacing w:before="0" w:beforeAutospacing="0" w:after="0" w:afterAutospacing="0"/>
            </w:pPr>
            <w:r w:rsidRPr="00682004">
              <w:t>3</w:t>
            </w:r>
          </w:p>
        </w:tc>
        <w:tc>
          <w:tcPr>
            <w:tcW w:w="8015" w:type="dxa"/>
          </w:tcPr>
          <w:p w14:paraId="5BC62874" w14:textId="77777777" w:rsidR="00D773DB" w:rsidRPr="00682004" w:rsidRDefault="00D773DB" w:rsidP="00F50315">
            <w:pPr>
              <w:rPr>
                <w:szCs w:val="24"/>
              </w:rPr>
            </w:pPr>
            <w:r w:rsidRPr="00682004">
              <w:rPr>
                <w:b/>
                <w:szCs w:val="24"/>
              </w:rPr>
              <w:t>Практическая работа 1.</w:t>
            </w:r>
            <w:r w:rsidRPr="00682004">
              <w:rPr>
                <w:szCs w:val="24"/>
              </w:rPr>
              <w:t xml:space="preserve"> Приёмы безопасной работы с оборудованием и веществами. Строение пламени.</w:t>
            </w:r>
          </w:p>
        </w:tc>
        <w:tc>
          <w:tcPr>
            <w:tcW w:w="1098" w:type="dxa"/>
          </w:tcPr>
          <w:p w14:paraId="5C0AC6D3" w14:textId="77777777" w:rsidR="00D773DB" w:rsidRPr="00682004" w:rsidRDefault="00D773DB" w:rsidP="00F50315">
            <w:pPr>
              <w:pStyle w:val="a7"/>
              <w:spacing w:before="0" w:beforeAutospacing="0" w:after="0" w:afterAutospacing="0"/>
            </w:pPr>
            <w:r w:rsidRPr="00682004">
              <w:t>1</w:t>
            </w:r>
          </w:p>
        </w:tc>
      </w:tr>
      <w:tr w:rsidR="00D773DB" w:rsidRPr="00682004" w14:paraId="2A07A6D2" w14:textId="77777777" w:rsidTr="00F50315">
        <w:tc>
          <w:tcPr>
            <w:tcW w:w="458" w:type="dxa"/>
          </w:tcPr>
          <w:p w14:paraId="0AB173CC" w14:textId="77777777" w:rsidR="00D773DB" w:rsidRPr="00682004" w:rsidRDefault="00D773DB" w:rsidP="00F50315">
            <w:pPr>
              <w:pStyle w:val="a7"/>
              <w:spacing w:before="0" w:beforeAutospacing="0" w:after="0" w:afterAutospacing="0"/>
            </w:pPr>
            <w:r w:rsidRPr="00682004">
              <w:t>4</w:t>
            </w:r>
          </w:p>
        </w:tc>
        <w:tc>
          <w:tcPr>
            <w:tcW w:w="8015" w:type="dxa"/>
          </w:tcPr>
          <w:p w14:paraId="54B40F35" w14:textId="77777777" w:rsidR="00D773DB" w:rsidRPr="00682004" w:rsidRDefault="00D773DB" w:rsidP="00F50315">
            <w:pPr>
              <w:rPr>
                <w:szCs w:val="24"/>
              </w:rPr>
            </w:pPr>
            <w:r w:rsidRPr="00682004">
              <w:rPr>
                <w:szCs w:val="24"/>
              </w:rPr>
              <w:t>Чистые вещества и смеси.</w:t>
            </w:r>
          </w:p>
        </w:tc>
        <w:tc>
          <w:tcPr>
            <w:tcW w:w="1098" w:type="dxa"/>
          </w:tcPr>
          <w:p w14:paraId="1AB843A4" w14:textId="77777777" w:rsidR="00D773DB" w:rsidRPr="00682004" w:rsidRDefault="00D773DB" w:rsidP="00F50315">
            <w:pPr>
              <w:pStyle w:val="a7"/>
              <w:spacing w:before="0" w:beforeAutospacing="0" w:after="0" w:afterAutospacing="0"/>
            </w:pPr>
            <w:r w:rsidRPr="00682004">
              <w:t>1</w:t>
            </w:r>
          </w:p>
        </w:tc>
      </w:tr>
      <w:tr w:rsidR="00D773DB" w:rsidRPr="00682004" w14:paraId="21667F4E" w14:textId="77777777" w:rsidTr="00F50315">
        <w:tc>
          <w:tcPr>
            <w:tcW w:w="458" w:type="dxa"/>
          </w:tcPr>
          <w:p w14:paraId="0297A1A1" w14:textId="77777777" w:rsidR="00D773DB" w:rsidRPr="00682004" w:rsidRDefault="00D773DB" w:rsidP="00F50315">
            <w:pPr>
              <w:pStyle w:val="a7"/>
              <w:spacing w:before="0" w:beforeAutospacing="0" w:after="0" w:afterAutospacing="0"/>
            </w:pPr>
            <w:r w:rsidRPr="00682004">
              <w:t>5</w:t>
            </w:r>
          </w:p>
        </w:tc>
        <w:tc>
          <w:tcPr>
            <w:tcW w:w="8015" w:type="dxa"/>
          </w:tcPr>
          <w:p w14:paraId="0E206114" w14:textId="77777777" w:rsidR="00D773DB" w:rsidRPr="00682004" w:rsidRDefault="00D773DB" w:rsidP="00F50315">
            <w:pPr>
              <w:rPr>
                <w:szCs w:val="24"/>
              </w:rPr>
            </w:pPr>
            <w:r w:rsidRPr="00682004">
              <w:rPr>
                <w:b/>
                <w:szCs w:val="24"/>
              </w:rPr>
              <w:t>Практическая работа №2.</w:t>
            </w:r>
            <w:r w:rsidRPr="00682004">
              <w:rPr>
                <w:szCs w:val="24"/>
              </w:rPr>
              <w:t xml:space="preserve"> Очистка загрязненной поваренной соли</w:t>
            </w:r>
          </w:p>
        </w:tc>
        <w:tc>
          <w:tcPr>
            <w:tcW w:w="1098" w:type="dxa"/>
          </w:tcPr>
          <w:p w14:paraId="0B38E99A" w14:textId="77777777" w:rsidR="00D773DB" w:rsidRPr="00682004" w:rsidRDefault="00D773DB" w:rsidP="00F50315">
            <w:pPr>
              <w:pStyle w:val="a7"/>
              <w:spacing w:before="0" w:beforeAutospacing="0" w:after="0" w:afterAutospacing="0"/>
            </w:pPr>
            <w:r w:rsidRPr="00682004">
              <w:t>1</w:t>
            </w:r>
          </w:p>
        </w:tc>
      </w:tr>
      <w:tr w:rsidR="00D773DB" w:rsidRPr="00682004" w14:paraId="046927BB" w14:textId="77777777" w:rsidTr="00F50315">
        <w:tc>
          <w:tcPr>
            <w:tcW w:w="458" w:type="dxa"/>
          </w:tcPr>
          <w:p w14:paraId="742E9C50" w14:textId="77777777" w:rsidR="00D773DB" w:rsidRPr="00682004" w:rsidRDefault="00D773DB" w:rsidP="00F50315">
            <w:pPr>
              <w:pStyle w:val="a7"/>
              <w:spacing w:before="0" w:beforeAutospacing="0" w:after="0" w:afterAutospacing="0"/>
            </w:pPr>
            <w:r w:rsidRPr="00682004">
              <w:t>6</w:t>
            </w:r>
          </w:p>
        </w:tc>
        <w:tc>
          <w:tcPr>
            <w:tcW w:w="8015" w:type="dxa"/>
          </w:tcPr>
          <w:p w14:paraId="3B2FA61E" w14:textId="77777777" w:rsidR="00D773DB" w:rsidRPr="00682004" w:rsidRDefault="00D773DB" w:rsidP="00F50315">
            <w:pPr>
              <w:rPr>
                <w:szCs w:val="24"/>
              </w:rPr>
            </w:pPr>
            <w:r w:rsidRPr="00682004">
              <w:rPr>
                <w:szCs w:val="24"/>
              </w:rPr>
              <w:t>Физические и химические явления</w:t>
            </w:r>
          </w:p>
        </w:tc>
        <w:tc>
          <w:tcPr>
            <w:tcW w:w="1098" w:type="dxa"/>
          </w:tcPr>
          <w:p w14:paraId="2E04ACE2" w14:textId="77777777" w:rsidR="00D773DB" w:rsidRPr="00682004" w:rsidRDefault="00D773DB" w:rsidP="00F50315">
            <w:pPr>
              <w:pStyle w:val="a7"/>
              <w:spacing w:before="0" w:beforeAutospacing="0" w:after="0" w:afterAutospacing="0"/>
            </w:pPr>
            <w:r w:rsidRPr="00682004">
              <w:t>1</w:t>
            </w:r>
          </w:p>
        </w:tc>
      </w:tr>
      <w:tr w:rsidR="00D773DB" w:rsidRPr="00682004" w14:paraId="64548C4E" w14:textId="77777777" w:rsidTr="00F50315">
        <w:tc>
          <w:tcPr>
            <w:tcW w:w="458" w:type="dxa"/>
          </w:tcPr>
          <w:p w14:paraId="5125EB4D" w14:textId="77777777" w:rsidR="00D773DB" w:rsidRPr="00682004" w:rsidRDefault="00D773DB" w:rsidP="00F50315">
            <w:pPr>
              <w:pStyle w:val="a7"/>
              <w:spacing w:before="0" w:beforeAutospacing="0" w:after="0" w:afterAutospacing="0"/>
            </w:pPr>
            <w:r w:rsidRPr="00682004">
              <w:t>7</w:t>
            </w:r>
          </w:p>
        </w:tc>
        <w:tc>
          <w:tcPr>
            <w:tcW w:w="8015" w:type="dxa"/>
          </w:tcPr>
          <w:p w14:paraId="36C0D5EB" w14:textId="77777777" w:rsidR="00D773DB" w:rsidRPr="00682004" w:rsidRDefault="00D773DB" w:rsidP="00F50315">
            <w:pPr>
              <w:rPr>
                <w:szCs w:val="24"/>
              </w:rPr>
            </w:pPr>
            <w:r w:rsidRPr="00682004">
              <w:rPr>
                <w:szCs w:val="24"/>
              </w:rPr>
              <w:t>Атомы и молекулы и ионы.</w:t>
            </w:r>
          </w:p>
        </w:tc>
        <w:tc>
          <w:tcPr>
            <w:tcW w:w="1098" w:type="dxa"/>
          </w:tcPr>
          <w:p w14:paraId="1EDB7642" w14:textId="77777777" w:rsidR="00D773DB" w:rsidRPr="00682004" w:rsidRDefault="00D773DB" w:rsidP="00F50315">
            <w:pPr>
              <w:pStyle w:val="a7"/>
              <w:spacing w:before="0" w:beforeAutospacing="0" w:after="0" w:afterAutospacing="0"/>
            </w:pPr>
            <w:r w:rsidRPr="00682004">
              <w:t>1</w:t>
            </w:r>
          </w:p>
        </w:tc>
      </w:tr>
      <w:tr w:rsidR="00D773DB" w:rsidRPr="00682004" w14:paraId="32AA75F2" w14:textId="77777777" w:rsidTr="00F50315">
        <w:tc>
          <w:tcPr>
            <w:tcW w:w="458" w:type="dxa"/>
          </w:tcPr>
          <w:p w14:paraId="1A976D5F" w14:textId="77777777" w:rsidR="00D773DB" w:rsidRPr="00682004" w:rsidRDefault="00D773DB" w:rsidP="00F50315">
            <w:pPr>
              <w:pStyle w:val="a7"/>
              <w:spacing w:before="0" w:beforeAutospacing="0" w:after="0" w:afterAutospacing="0"/>
            </w:pPr>
            <w:r w:rsidRPr="00682004">
              <w:t>8</w:t>
            </w:r>
          </w:p>
        </w:tc>
        <w:tc>
          <w:tcPr>
            <w:tcW w:w="8015" w:type="dxa"/>
          </w:tcPr>
          <w:p w14:paraId="3E4B919B" w14:textId="77777777" w:rsidR="00D773DB" w:rsidRPr="00682004" w:rsidRDefault="00D773DB" w:rsidP="00F50315">
            <w:pPr>
              <w:rPr>
                <w:szCs w:val="24"/>
              </w:rPr>
            </w:pPr>
            <w:r w:rsidRPr="00682004">
              <w:rPr>
                <w:szCs w:val="24"/>
              </w:rPr>
              <w:t>Вещества молекулярного и немолекулярного строения. Кристаллические решётки.</w:t>
            </w:r>
          </w:p>
        </w:tc>
        <w:tc>
          <w:tcPr>
            <w:tcW w:w="1098" w:type="dxa"/>
          </w:tcPr>
          <w:p w14:paraId="741DB4B5" w14:textId="77777777" w:rsidR="00D773DB" w:rsidRPr="00682004" w:rsidRDefault="00D773DB" w:rsidP="00F50315">
            <w:pPr>
              <w:pStyle w:val="a7"/>
              <w:spacing w:before="0" w:beforeAutospacing="0" w:after="0" w:afterAutospacing="0"/>
            </w:pPr>
            <w:r w:rsidRPr="00682004">
              <w:t>1</w:t>
            </w:r>
          </w:p>
        </w:tc>
      </w:tr>
      <w:tr w:rsidR="00D773DB" w:rsidRPr="00682004" w14:paraId="32444AB7" w14:textId="77777777" w:rsidTr="00F50315">
        <w:tc>
          <w:tcPr>
            <w:tcW w:w="458" w:type="dxa"/>
          </w:tcPr>
          <w:p w14:paraId="507B97DC" w14:textId="77777777" w:rsidR="00D773DB" w:rsidRPr="00682004" w:rsidRDefault="00D773DB" w:rsidP="00F50315">
            <w:pPr>
              <w:pStyle w:val="a7"/>
              <w:spacing w:before="0" w:beforeAutospacing="0" w:after="0" w:afterAutospacing="0"/>
            </w:pPr>
            <w:r w:rsidRPr="00682004">
              <w:t>9</w:t>
            </w:r>
          </w:p>
        </w:tc>
        <w:tc>
          <w:tcPr>
            <w:tcW w:w="8015" w:type="dxa"/>
          </w:tcPr>
          <w:p w14:paraId="307DAFAF" w14:textId="77777777" w:rsidR="00D773DB" w:rsidRPr="00682004" w:rsidRDefault="00D773DB" w:rsidP="00F50315">
            <w:pPr>
              <w:rPr>
                <w:szCs w:val="24"/>
              </w:rPr>
            </w:pPr>
            <w:r w:rsidRPr="00682004">
              <w:rPr>
                <w:szCs w:val="24"/>
              </w:rPr>
              <w:t>Простые и сложные вещества. Химический элемент. Металлы и неметаллы.</w:t>
            </w:r>
          </w:p>
        </w:tc>
        <w:tc>
          <w:tcPr>
            <w:tcW w:w="1098" w:type="dxa"/>
          </w:tcPr>
          <w:p w14:paraId="60C9A177" w14:textId="77777777" w:rsidR="00D773DB" w:rsidRPr="00682004" w:rsidRDefault="00D773DB" w:rsidP="00F50315">
            <w:pPr>
              <w:pStyle w:val="a7"/>
              <w:spacing w:before="0" w:beforeAutospacing="0" w:after="0" w:afterAutospacing="0"/>
            </w:pPr>
            <w:r w:rsidRPr="00682004">
              <w:t>1</w:t>
            </w:r>
          </w:p>
        </w:tc>
      </w:tr>
      <w:tr w:rsidR="00D773DB" w:rsidRPr="00682004" w14:paraId="69EFA8D0" w14:textId="77777777" w:rsidTr="00F50315">
        <w:tc>
          <w:tcPr>
            <w:tcW w:w="458" w:type="dxa"/>
          </w:tcPr>
          <w:p w14:paraId="00F32B52" w14:textId="77777777" w:rsidR="00D773DB" w:rsidRPr="00682004" w:rsidRDefault="00D773DB" w:rsidP="00F50315">
            <w:pPr>
              <w:pStyle w:val="a7"/>
              <w:spacing w:before="0" w:beforeAutospacing="0" w:after="0" w:afterAutospacing="0"/>
            </w:pPr>
            <w:r w:rsidRPr="00682004">
              <w:t>10</w:t>
            </w:r>
          </w:p>
        </w:tc>
        <w:tc>
          <w:tcPr>
            <w:tcW w:w="8015" w:type="dxa"/>
          </w:tcPr>
          <w:p w14:paraId="0BD19E4B" w14:textId="77777777" w:rsidR="00D773DB" w:rsidRPr="00682004" w:rsidRDefault="00D773DB" w:rsidP="00F50315">
            <w:pPr>
              <w:rPr>
                <w:szCs w:val="24"/>
              </w:rPr>
            </w:pPr>
            <w:r w:rsidRPr="00682004">
              <w:rPr>
                <w:szCs w:val="24"/>
              </w:rPr>
              <w:t>Язык химии. Знаки химических элементов.     Относительная атомная масса.</w:t>
            </w:r>
          </w:p>
        </w:tc>
        <w:tc>
          <w:tcPr>
            <w:tcW w:w="1098" w:type="dxa"/>
          </w:tcPr>
          <w:p w14:paraId="03B24AE3" w14:textId="77777777" w:rsidR="00D773DB" w:rsidRPr="00682004" w:rsidRDefault="00D773DB" w:rsidP="00F50315">
            <w:pPr>
              <w:pStyle w:val="a7"/>
              <w:spacing w:before="0" w:beforeAutospacing="0" w:after="0" w:afterAutospacing="0"/>
            </w:pPr>
            <w:r w:rsidRPr="00682004">
              <w:t>1</w:t>
            </w:r>
          </w:p>
        </w:tc>
      </w:tr>
      <w:tr w:rsidR="00D773DB" w:rsidRPr="00682004" w14:paraId="2D5B2738" w14:textId="77777777" w:rsidTr="00F50315">
        <w:tc>
          <w:tcPr>
            <w:tcW w:w="458" w:type="dxa"/>
          </w:tcPr>
          <w:p w14:paraId="2A2C1A8E" w14:textId="77777777" w:rsidR="00D773DB" w:rsidRPr="00682004" w:rsidRDefault="00D773DB" w:rsidP="00F50315">
            <w:pPr>
              <w:pStyle w:val="a7"/>
              <w:spacing w:before="0" w:beforeAutospacing="0" w:after="0" w:afterAutospacing="0"/>
            </w:pPr>
            <w:r w:rsidRPr="00682004">
              <w:t>11</w:t>
            </w:r>
          </w:p>
        </w:tc>
        <w:tc>
          <w:tcPr>
            <w:tcW w:w="8015" w:type="dxa"/>
          </w:tcPr>
          <w:p w14:paraId="7903736D" w14:textId="77777777" w:rsidR="00D773DB" w:rsidRPr="00682004" w:rsidRDefault="00D773DB" w:rsidP="00F50315">
            <w:pPr>
              <w:contextualSpacing/>
              <w:rPr>
                <w:color w:val="000000"/>
                <w:szCs w:val="24"/>
              </w:rPr>
            </w:pPr>
            <w:r w:rsidRPr="00682004">
              <w:rPr>
                <w:szCs w:val="24"/>
              </w:rPr>
              <w:t>Закон постоянства состава веществ.</w:t>
            </w:r>
          </w:p>
        </w:tc>
        <w:tc>
          <w:tcPr>
            <w:tcW w:w="1098" w:type="dxa"/>
          </w:tcPr>
          <w:p w14:paraId="1470257F" w14:textId="77777777" w:rsidR="00D773DB" w:rsidRPr="00682004" w:rsidRDefault="00D773DB" w:rsidP="00F50315">
            <w:pPr>
              <w:pStyle w:val="a7"/>
              <w:spacing w:before="0" w:beforeAutospacing="0" w:after="0" w:afterAutospacing="0"/>
            </w:pPr>
            <w:r w:rsidRPr="00682004">
              <w:t>1</w:t>
            </w:r>
          </w:p>
        </w:tc>
      </w:tr>
      <w:tr w:rsidR="00D773DB" w:rsidRPr="00682004" w14:paraId="139A534F" w14:textId="77777777" w:rsidTr="00F50315">
        <w:tc>
          <w:tcPr>
            <w:tcW w:w="458" w:type="dxa"/>
          </w:tcPr>
          <w:p w14:paraId="1CFC5E05" w14:textId="77777777" w:rsidR="00D773DB" w:rsidRPr="00682004" w:rsidRDefault="00D773DB" w:rsidP="00F50315">
            <w:pPr>
              <w:pStyle w:val="a7"/>
              <w:spacing w:before="0" w:beforeAutospacing="0" w:after="0" w:afterAutospacing="0"/>
            </w:pPr>
            <w:r w:rsidRPr="00682004">
              <w:t>12</w:t>
            </w:r>
          </w:p>
        </w:tc>
        <w:tc>
          <w:tcPr>
            <w:tcW w:w="8015" w:type="dxa"/>
          </w:tcPr>
          <w:p w14:paraId="18AFB505" w14:textId="77777777" w:rsidR="00D773DB" w:rsidRPr="00682004" w:rsidRDefault="00D773DB" w:rsidP="00F50315">
            <w:pPr>
              <w:contextualSpacing/>
              <w:rPr>
                <w:color w:val="000000"/>
                <w:szCs w:val="24"/>
              </w:rPr>
            </w:pPr>
            <w:r w:rsidRPr="00682004">
              <w:rPr>
                <w:szCs w:val="24"/>
              </w:rPr>
              <w:t xml:space="preserve">Химические формулы. Относительная молекулярная масса.  </w:t>
            </w:r>
          </w:p>
        </w:tc>
        <w:tc>
          <w:tcPr>
            <w:tcW w:w="1098" w:type="dxa"/>
          </w:tcPr>
          <w:p w14:paraId="27C03412" w14:textId="77777777" w:rsidR="00D773DB" w:rsidRPr="00682004" w:rsidRDefault="00D773DB" w:rsidP="00F50315">
            <w:pPr>
              <w:pStyle w:val="a7"/>
              <w:spacing w:before="0" w:beforeAutospacing="0" w:after="0" w:afterAutospacing="0"/>
            </w:pPr>
            <w:r w:rsidRPr="00682004">
              <w:t>1</w:t>
            </w:r>
          </w:p>
        </w:tc>
      </w:tr>
      <w:tr w:rsidR="00D773DB" w:rsidRPr="00682004" w14:paraId="0D7AA9B9" w14:textId="77777777" w:rsidTr="00F50315">
        <w:tc>
          <w:tcPr>
            <w:tcW w:w="458" w:type="dxa"/>
          </w:tcPr>
          <w:p w14:paraId="227ABD17" w14:textId="77777777" w:rsidR="00D773DB" w:rsidRPr="00682004" w:rsidRDefault="00D773DB" w:rsidP="00F50315">
            <w:pPr>
              <w:pStyle w:val="a7"/>
              <w:spacing w:before="0" w:beforeAutospacing="0" w:after="0" w:afterAutospacing="0"/>
            </w:pPr>
            <w:r w:rsidRPr="00682004">
              <w:t>13</w:t>
            </w:r>
          </w:p>
        </w:tc>
        <w:tc>
          <w:tcPr>
            <w:tcW w:w="8015" w:type="dxa"/>
          </w:tcPr>
          <w:p w14:paraId="59B4E875" w14:textId="77777777" w:rsidR="00D773DB" w:rsidRPr="00682004" w:rsidRDefault="00D773DB" w:rsidP="00F50315">
            <w:pPr>
              <w:contextualSpacing/>
              <w:rPr>
                <w:color w:val="000000"/>
                <w:szCs w:val="24"/>
              </w:rPr>
            </w:pPr>
            <w:r w:rsidRPr="00682004">
              <w:rPr>
                <w:szCs w:val="24"/>
              </w:rPr>
              <w:t>Массовая доля химического элемента в соединении.</w:t>
            </w:r>
          </w:p>
        </w:tc>
        <w:tc>
          <w:tcPr>
            <w:tcW w:w="1098" w:type="dxa"/>
          </w:tcPr>
          <w:p w14:paraId="0C46A6D3" w14:textId="77777777" w:rsidR="00D773DB" w:rsidRPr="00682004" w:rsidRDefault="00D773DB" w:rsidP="00F50315">
            <w:pPr>
              <w:pStyle w:val="a7"/>
              <w:spacing w:before="0" w:beforeAutospacing="0" w:after="0" w:afterAutospacing="0"/>
            </w:pPr>
            <w:r w:rsidRPr="00682004">
              <w:t>1</w:t>
            </w:r>
          </w:p>
        </w:tc>
      </w:tr>
      <w:tr w:rsidR="00D773DB" w:rsidRPr="00682004" w14:paraId="74E9FFDE" w14:textId="77777777" w:rsidTr="00F50315">
        <w:tc>
          <w:tcPr>
            <w:tcW w:w="458" w:type="dxa"/>
          </w:tcPr>
          <w:p w14:paraId="35CDD31B" w14:textId="77777777" w:rsidR="00D773DB" w:rsidRPr="00682004" w:rsidRDefault="00D773DB" w:rsidP="00F50315">
            <w:pPr>
              <w:pStyle w:val="a7"/>
              <w:spacing w:before="0" w:beforeAutospacing="0" w:after="0" w:afterAutospacing="0"/>
            </w:pPr>
            <w:r w:rsidRPr="00682004">
              <w:t>14</w:t>
            </w:r>
          </w:p>
        </w:tc>
        <w:tc>
          <w:tcPr>
            <w:tcW w:w="8015" w:type="dxa"/>
          </w:tcPr>
          <w:p w14:paraId="342895CA" w14:textId="77777777" w:rsidR="00D773DB" w:rsidRPr="00682004" w:rsidRDefault="00D773DB" w:rsidP="00F50315">
            <w:pPr>
              <w:contextualSpacing/>
              <w:rPr>
                <w:szCs w:val="24"/>
              </w:rPr>
            </w:pPr>
            <w:r w:rsidRPr="00682004">
              <w:rPr>
                <w:szCs w:val="24"/>
              </w:rPr>
              <w:t>Валентность химических элементов.</w:t>
            </w:r>
          </w:p>
        </w:tc>
        <w:tc>
          <w:tcPr>
            <w:tcW w:w="1098" w:type="dxa"/>
          </w:tcPr>
          <w:p w14:paraId="14073E34" w14:textId="77777777" w:rsidR="00D773DB" w:rsidRPr="00682004" w:rsidRDefault="00D773DB" w:rsidP="00F50315">
            <w:pPr>
              <w:pStyle w:val="a7"/>
              <w:spacing w:before="0" w:beforeAutospacing="0" w:after="0" w:afterAutospacing="0"/>
            </w:pPr>
            <w:r w:rsidRPr="00682004">
              <w:t>1</w:t>
            </w:r>
          </w:p>
        </w:tc>
      </w:tr>
      <w:tr w:rsidR="00D773DB" w:rsidRPr="00682004" w14:paraId="14BE0B16" w14:textId="77777777" w:rsidTr="00F50315">
        <w:tc>
          <w:tcPr>
            <w:tcW w:w="458" w:type="dxa"/>
          </w:tcPr>
          <w:p w14:paraId="5009E394" w14:textId="77777777" w:rsidR="00D773DB" w:rsidRPr="00682004" w:rsidRDefault="00D773DB" w:rsidP="00F50315">
            <w:pPr>
              <w:pStyle w:val="a7"/>
              <w:spacing w:before="0" w:beforeAutospacing="0" w:after="0" w:afterAutospacing="0"/>
            </w:pPr>
            <w:r w:rsidRPr="00682004">
              <w:t>15</w:t>
            </w:r>
          </w:p>
        </w:tc>
        <w:tc>
          <w:tcPr>
            <w:tcW w:w="8015" w:type="dxa"/>
          </w:tcPr>
          <w:p w14:paraId="266C8F64" w14:textId="77777777" w:rsidR="00D773DB" w:rsidRPr="00682004" w:rsidRDefault="00D773DB" w:rsidP="00F50315">
            <w:pPr>
              <w:contextualSpacing/>
              <w:rPr>
                <w:color w:val="000000"/>
                <w:szCs w:val="24"/>
              </w:rPr>
            </w:pPr>
            <w:r w:rsidRPr="00682004">
              <w:rPr>
                <w:szCs w:val="24"/>
              </w:rPr>
              <w:t>Составление химических формул бинарных соединений по валентности</w:t>
            </w:r>
          </w:p>
        </w:tc>
        <w:tc>
          <w:tcPr>
            <w:tcW w:w="1098" w:type="dxa"/>
          </w:tcPr>
          <w:p w14:paraId="2DC5B503" w14:textId="77777777" w:rsidR="00D773DB" w:rsidRPr="00682004" w:rsidRDefault="00D773DB" w:rsidP="00F50315">
            <w:pPr>
              <w:pStyle w:val="a7"/>
              <w:spacing w:before="0" w:beforeAutospacing="0" w:after="0" w:afterAutospacing="0"/>
            </w:pPr>
            <w:r w:rsidRPr="00682004">
              <w:t>1</w:t>
            </w:r>
          </w:p>
        </w:tc>
      </w:tr>
      <w:tr w:rsidR="00D773DB" w:rsidRPr="00682004" w14:paraId="0FF877FC" w14:textId="77777777" w:rsidTr="00F50315">
        <w:tc>
          <w:tcPr>
            <w:tcW w:w="458" w:type="dxa"/>
          </w:tcPr>
          <w:p w14:paraId="59BBFA0C" w14:textId="77777777" w:rsidR="00D773DB" w:rsidRPr="00682004" w:rsidRDefault="00D773DB" w:rsidP="00F50315">
            <w:pPr>
              <w:pStyle w:val="a7"/>
              <w:spacing w:before="0" w:beforeAutospacing="0" w:after="0" w:afterAutospacing="0"/>
            </w:pPr>
            <w:r w:rsidRPr="00682004">
              <w:t>16</w:t>
            </w:r>
          </w:p>
        </w:tc>
        <w:tc>
          <w:tcPr>
            <w:tcW w:w="8015" w:type="dxa"/>
          </w:tcPr>
          <w:p w14:paraId="1B747AE6" w14:textId="77777777" w:rsidR="00D773DB" w:rsidRPr="00682004" w:rsidRDefault="00D773DB" w:rsidP="00F50315">
            <w:pPr>
              <w:rPr>
                <w:szCs w:val="24"/>
              </w:rPr>
            </w:pPr>
            <w:r w:rsidRPr="00682004">
              <w:rPr>
                <w:szCs w:val="24"/>
              </w:rPr>
              <w:t>Атомно-молекулярное учение.</w:t>
            </w:r>
          </w:p>
        </w:tc>
        <w:tc>
          <w:tcPr>
            <w:tcW w:w="1098" w:type="dxa"/>
          </w:tcPr>
          <w:p w14:paraId="5E9B898B" w14:textId="77777777" w:rsidR="00D773DB" w:rsidRPr="00682004" w:rsidRDefault="00D773DB" w:rsidP="00F50315">
            <w:pPr>
              <w:pStyle w:val="a7"/>
              <w:spacing w:before="0" w:beforeAutospacing="0" w:after="0" w:afterAutospacing="0"/>
            </w:pPr>
            <w:r w:rsidRPr="00682004">
              <w:t>1</w:t>
            </w:r>
          </w:p>
        </w:tc>
      </w:tr>
      <w:tr w:rsidR="00D773DB" w:rsidRPr="00682004" w14:paraId="61463AC9" w14:textId="77777777" w:rsidTr="00F50315">
        <w:tc>
          <w:tcPr>
            <w:tcW w:w="458" w:type="dxa"/>
          </w:tcPr>
          <w:p w14:paraId="4A1FB3E5" w14:textId="77777777" w:rsidR="00D773DB" w:rsidRPr="00682004" w:rsidRDefault="00D773DB" w:rsidP="00F50315">
            <w:pPr>
              <w:pStyle w:val="a7"/>
              <w:spacing w:before="0" w:beforeAutospacing="0" w:after="0" w:afterAutospacing="0"/>
            </w:pPr>
            <w:r w:rsidRPr="00682004">
              <w:t>17</w:t>
            </w:r>
          </w:p>
        </w:tc>
        <w:tc>
          <w:tcPr>
            <w:tcW w:w="8015" w:type="dxa"/>
          </w:tcPr>
          <w:p w14:paraId="3D453E9E" w14:textId="77777777" w:rsidR="00D773DB" w:rsidRPr="00682004" w:rsidRDefault="00D773DB" w:rsidP="00F50315">
            <w:pPr>
              <w:rPr>
                <w:szCs w:val="24"/>
              </w:rPr>
            </w:pPr>
            <w:r w:rsidRPr="00682004">
              <w:rPr>
                <w:szCs w:val="24"/>
              </w:rPr>
              <w:t xml:space="preserve">Закон сохранения массы веществ. </w:t>
            </w:r>
          </w:p>
        </w:tc>
        <w:tc>
          <w:tcPr>
            <w:tcW w:w="1098" w:type="dxa"/>
          </w:tcPr>
          <w:p w14:paraId="248018DA" w14:textId="77777777" w:rsidR="00D773DB" w:rsidRPr="00682004" w:rsidRDefault="00D773DB" w:rsidP="00F50315">
            <w:pPr>
              <w:pStyle w:val="a7"/>
              <w:spacing w:before="0" w:beforeAutospacing="0" w:after="0" w:afterAutospacing="0"/>
            </w:pPr>
            <w:r w:rsidRPr="00682004">
              <w:t>1</w:t>
            </w:r>
          </w:p>
        </w:tc>
      </w:tr>
      <w:tr w:rsidR="00D773DB" w:rsidRPr="00682004" w14:paraId="040184FB" w14:textId="77777777" w:rsidTr="00F50315">
        <w:tc>
          <w:tcPr>
            <w:tcW w:w="458" w:type="dxa"/>
          </w:tcPr>
          <w:p w14:paraId="5E4A17D2" w14:textId="77777777" w:rsidR="00D773DB" w:rsidRPr="00682004" w:rsidRDefault="00D773DB" w:rsidP="00F50315">
            <w:pPr>
              <w:pStyle w:val="a7"/>
              <w:spacing w:before="0" w:beforeAutospacing="0" w:after="0" w:afterAutospacing="0"/>
            </w:pPr>
            <w:r w:rsidRPr="00682004">
              <w:t>18</w:t>
            </w:r>
          </w:p>
        </w:tc>
        <w:tc>
          <w:tcPr>
            <w:tcW w:w="8015" w:type="dxa"/>
          </w:tcPr>
          <w:p w14:paraId="5B80B538" w14:textId="77777777" w:rsidR="00D773DB" w:rsidRPr="00682004" w:rsidRDefault="00D773DB" w:rsidP="00F50315">
            <w:pPr>
              <w:rPr>
                <w:szCs w:val="24"/>
              </w:rPr>
            </w:pPr>
            <w:r w:rsidRPr="00682004">
              <w:rPr>
                <w:szCs w:val="24"/>
              </w:rPr>
              <w:t xml:space="preserve">Химические уравнения. </w:t>
            </w:r>
          </w:p>
        </w:tc>
        <w:tc>
          <w:tcPr>
            <w:tcW w:w="1098" w:type="dxa"/>
          </w:tcPr>
          <w:p w14:paraId="73B50EB1" w14:textId="77777777" w:rsidR="00D773DB" w:rsidRPr="00682004" w:rsidRDefault="00D773DB" w:rsidP="00F50315">
            <w:pPr>
              <w:pStyle w:val="a7"/>
              <w:spacing w:before="0" w:beforeAutospacing="0" w:after="0" w:afterAutospacing="0"/>
            </w:pPr>
            <w:r w:rsidRPr="00682004">
              <w:t>1</w:t>
            </w:r>
          </w:p>
        </w:tc>
      </w:tr>
      <w:tr w:rsidR="00D773DB" w:rsidRPr="00682004" w14:paraId="5641215A" w14:textId="77777777" w:rsidTr="00F50315">
        <w:tc>
          <w:tcPr>
            <w:tcW w:w="458" w:type="dxa"/>
          </w:tcPr>
          <w:p w14:paraId="49573B38" w14:textId="77777777" w:rsidR="00D773DB" w:rsidRPr="00682004" w:rsidRDefault="00D773DB" w:rsidP="00F50315">
            <w:pPr>
              <w:pStyle w:val="a7"/>
              <w:spacing w:before="0" w:beforeAutospacing="0" w:after="0" w:afterAutospacing="0"/>
            </w:pPr>
            <w:r w:rsidRPr="00682004">
              <w:t>19</w:t>
            </w:r>
          </w:p>
        </w:tc>
        <w:tc>
          <w:tcPr>
            <w:tcW w:w="8015" w:type="dxa"/>
          </w:tcPr>
          <w:p w14:paraId="3287A95D" w14:textId="77777777" w:rsidR="00D773DB" w:rsidRPr="00682004" w:rsidRDefault="00D773DB" w:rsidP="00F50315">
            <w:pPr>
              <w:rPr>
                <w:szCs w:val="24"/>
              </w:rPr>
            </w:pPr>
            <w:r w:rsidRPr="00682004">
              <w:rPr>
                <w:szCs w:val="24"/>
              </w:rPr>
              <w:t>Типы химических реакций.</w:t>
            </w:r>
          </w:p>
        </w:tc>
        <w:tc>
          <w:tcPr>
            <w:tcW w:w="1098" w:type="dxa"/>
          </w:tcPr>
          <w:p w14:paraId="19791C58" w14:textId="77777777" w:rsidR="00D773DB" w:rsidRPr="00682004" w:rsidRDefault="00D773DB" w:rsidP="00F50315">
            <w:pPr>
              <w:pStyle w:val="a7"/>
              <w:spacing w:before="0" w:beforeAutospacing="0" w:after="0" w:afterAutospacing="0"/>
            </w:pPr>
            <w:r w:rsidRPr="00682004">
              <w:t>1</w:t>
            </w:r>
          </w:p>
        </w:tc>
      </w:tr>
      <w:tr w:rsidR="00D773DB" w:rsidRPr="00682004" w14:paraId="4011D9F5" w14:textId="77777777" w:rsidTr="00F50315">
        <w:tc>
          <w:tcPr>
            <w:tcW w:w="458" w:type="dxa"/>
          </w:tcPr>
          <w:p w14:paraId="1BA95B2E" w14:textId="77777777" w:rsidR="00D773DB" w:rsidRPr="00682004" w:rsidRDefault="00D773DB" w:rsidP="00F50315">
            <w:pPr>
              <w:pStyle w:val="a7"/>
              <w:spacing w:before="0" w:beforeAutospacing="0" w:after="0" w:afterAutospacing="0"/>
            </w:pPr>
            <w:r w:rsidRPr="00682004">
              <w:t>20</w:t>
            </w:r>
          </w:p>
        </w:tc>
        <w:tc>
          <w:tcPr>
            <w:tcW w:w="8015" w:type="dxa"/>
          </w:tcPr>
          <w:p w14:paraId="4B1BB340" w14:textId="77777777" w:rsidR="00D773DB" w:rsidRPr="00682004" w:rsidRDefault="00D773DB" w:rsidP="00F50315">
            <w:pPr>
              <w:rPr>
                <w:b/>
                <w:szCs w:val="24"/>
              </w:rPr>
            </w:pPr>
            <w:r w:rsidRPr="00682004">
              <w:rPr>
                <w:b/>
                <w:szCs w:val="24"/>
              </w:rPr>
              <w:t>Контрольная работа по теме «Первоначальные химические понятия»</w:t>
            </w:r>
          </w:p>
        </w:tc>
        <w:tc>
          <w:tcPr>
            <w:tcW w:w="1098" w:type="dxa"/>
          </w:tcPr>
          <w:p w14:paraId="00B8794B" w14:textId="77777777" w:rsidR="00D773DB" w:rsidRPr="00682004" w:rsidRDefault="00D773DB" w:rsidP="00F50315">
            <w:pPr>
              <w:pStyle w:val="a7"/>
              <w:spacing w:before="0" w:beforeAutospacing="0" w:after="0" w:afterAutospacing="0"/>
            </w:pPr>
            <w:r w:rsidRPr="00682004">
              <w:t>1</w:t>
            </w:r>
          </w:p>
        </w:tc>
      </w:tr>
      <w:tr w:rsidR="00D773DB" w:rsidRPr="00682004" w14:paraId="014463FE" w14:textId="77777777" w:rsidTr="00F50315">
        <w:tc>
          <w:tcPr>
            <w:tcW w:w="458" w:type="dxa"/>
          </w:tcPr>
          <w:p w14:paraId="07E37030" w14:textId="77777777" w:rsidR="00D773DB" w:rsidRPr="00682004" w:rsidRDefault="00D773DB" w:rsidP="00F50315">
            <w:pPr>
              <w:pStyle w:val="a7"/>
              <w:spacing w:before="0" w:beforeAutospacing="0" w:after="0" w:afterAutospacing="0"/>
            </w:pPr>
            <w:r w:rsidRPr="00682004">
              <w:t>21</w:t>
            </w:r>
          </w:p>
        </w:tc>
        <w:tc>
          <w:tcPr>
            <w:tcW w:w="8015" w:type="dxa"/>
          </w:tcPr>
          <w:p w14:paraId="3B539AC2" w14:textId="77777777" w:rsidR="00D773DB" w:rsidRPr="00682004" w:rsidRDefault="00D773DB" w:rsidP="00F50315">
            <w:pPr>
              <w:rPr>
                <w:szCs w:val="24"/>
              </w:rPr>
            </w:pPr>
            <w:r w:rsidRPr="00682004">
              <w:rPr>
                <w:szCs w:val="24"/>
              </w:rPr>
              <w:t>Кислород, его общая характеристика и нахождение в природе</w:t>
            </w:r>
          </w:p>
          <w:p w14:paraId="1164DC98" w14:textId="77777777" w:rsidR="00D773DB" w:rsidRPr="00682004" w:rsidRDefault="00D773DB" w:rsidP="00F50315">
            <w:pPr>
              <w:rPr>
                <w:szCs w:val="24"/>
              </w:rPr>
            </w:pPr>
            <w:r w:rsidRPr="00682004">
              <w:rPr>
                <w:szCs w:val="24"/>
              </w:rPr>
              <w:t>Получение кислорода и его физические свойства</w:t>
            </w:r>
          </w:p>
        </w:tc>
        <w:tc>
          <w:tcPr>
            <w:tcW w:w="1098" w:type="dxa"/>
          </w:tcPr>
          <w:p w14:paraId="656F7E12" w14:textId="77777777" w:rsidR="00D773DB" w:rsidRPr="00682004" w:rsidRDefault="00D773DB" w:rsidP="00F50315">
            <w:pPr>
              <w:pStyle w:val="a7"/>
              <w:spacing w:before="0" w:beforeAutospacing="0" w:after="0" w:afterAutospacing="0"/>
            </w:pPr>
            <w:r w:rsidRPr="00682004">
              <w:t>1</w:t>
            </w:r>
          </w:p>
        </w:tc>
      </w:tr>
      <w:tr w:rsidR="00D773DB" w:rsidRPr="00682004" w14:paraId="523E16D1" w14:textId="77777777" w:rsidTr="00F50315">
        <w:tc>
          <w:tcPr>
            <w:tcW w:w="458" w:type="dxa"/>
          </w:tcPr>
          <w:p w14:paraId="37BCA685" w14:textId="77777777" w:rsidR="00D773DB" w:rsidRPr="00682004" w:rsidRDefault="00D773DB" w:rsidP="00F50315">
            <w:pPr>
              <w:pStyle w:val="a7"/>
              <w:spacing w:before="0" w:beforeAutospacing="0" w:after="0" w:afterAutospacing="0"/>
            </w:pPr>
            <w:r w:rsidRPr="00682004">
              <w:t>22</w:t>
            </w:r>
          </w:p>
        </w:tc>
        <w:tc>
          <w:tcPr>
            <w:tcW w:w="8015" w:type="dxa"/>
          </w:tcPr>
          <w:p w14:paraId="5B4D0C57" w14:textId="77777777" w:rsidR="00D773DB" w:rsidRPr="00682004" w:rsidRDefault="00D773DB" w:rsidP="00F50315">
            <w:pPr>
              <w:rPr>
                <w:szCs w:val="24"/>
              </w:rPr>
            </w:pPr>
            <w:r w:rsidRPr="00682004">
              <w:rPr>
                <w:szCs w:val="24"/>
              </w:rPr>
              <w:t>Химические свойства и применение кислорода. Оксиды. Круговорот кислорода в природе</w:t>
            </w:r>
          </w:p>
        </w:tc>
        <w:tc>
          <w:tcPr>
            <w:tcW w:w="1098" w:type="dxa"/>
          </w:tcPr>
          <w:p w14:paraId="35DF4A9C" w14:textId="77777777" w:rsidR="00D773DB" w:rsidRPr="00682004" w:rsidRDefault="00D773DB" w:rsidP="00F50315">
            <w:pPr>
              <w:pStyle w:val="a7"/>
              <w:spacing w:before="0" w:beforeAutospacing="0" w:after="0" w:afterAutospacing="0"/>
            </w:pPr>
            <w:r w:rsidRPr="00682004">
              <w:t>1</w:t>
            </w:r>
          </w:p>
        </w:tc>
      </w:tr>
      <w:tr w:rsidR="00D773DB" w:rsidRPr="00682004" w14:paraId="64A25A9A" w14:textId="77777777" w:rsidTr="00F50315">
        <w:tc>
          <w:tcPr>
            <w:tcW w:w="458" w:type="dxa"/>
          </w:tcPr>
          <w:p w14:paraId="32FE2917" w14:textId="77777777" w:rsidR="00D773DB" w:rsidRPr="00682004" w:rsidRDefault="00D773DB" w:rsidP="00F50315">
            <w:pPr>
              <w:pStyle w:val="a7"/>
              <w:spacing w:before="0" w:beforeAutospacing="0" w:after="0" w:afterAutospacing="0"/>
            </w:pPr>
            <w:r w:rsidRPr="00682004">
              <w:t>23</w:t>
            </w:r>
          </w:p>
        </w:tc>
        <w:tc>
          <w:tcPr>
            <w:tcW w:w="8015" w:type="dxa"/>
          </w:tcPr>
          <w:p w14:paraId="5B7B370A" w14:textId="77777777" w:rsidR="00D773DB" w:rsidRPr="00682004" w:rsidRDefault="00D773DB" w:rsidP="00F50315">
            <w:pPr>
              <w:contextualSpacing/>
              <w:rPr>
                <w:b/>
                <w:color w:val="000000"/>
                <w:szCs w:val="24"/>
              </w:rPr>
            </w:pPr>
            <w:r w:rsidRPr="00682004">
              <w:rPr>
                <w:b/>
                <w:szCs w:val="24"/>
              </w:rPr>
              <w:t>Практическая работа№3. Получение и свойства кислорода</w:t>
            </w:r>
          </w:p>
        </w:tc>
        <w:tc>
          <w:tcPr>
            <w:tcW w:w="1098" w:type="dxa"/>
          </w:tcPr>
          <w:p w14:paraId="20FB52C0" w14:textId="77777777" w:rsidR="00D773DB" w:rsidRPr="00682004" w:rsidRDefault="00D773DB" w:rsidP="00F50315">
            <w:pPr>
              <w:pStyle w:val="a7"/>
              <w:spacing w:before="0" w:beforeAutospacing="0" w:after="0" w:afterAutospacing="0"/>
            </w:pPr>
            <w:r w:rsidRPr="00682004">
              <w:t>1</w:t>
            </w:r>
          </w:p>
        </w:tc>
      </w:tr>
      <w:tr w:rsidR="00D773DB" w:rsidRPr="00682004" w14:paraId="1A20022E" w14:textId="77777777" w:rsidTr="00F50315">
        <w:tc>
          <w:tcPr>
            <w:tcW w:w="458" w:type="dxa"/>
          </w:tcPr>
          <w:p w14:paraId="437AB165" w14:textId="77777777" w:rsidR="00D773DB" w:rsidRPr="00682004" w:rsidRDefault="00D773DB" w:rsidP="00F50315">
            <w:pPr>
              <w:pStyle w:val="a7"/>
              <w:spacing w:before="0" w:beforeAutospacing="0" w:after="0" w:afterAutospacing="0"/>
            </w:pPr>
            <w:r w:rsidRPr="00682004">
              <w:t>24</w:t>
            </w:r>
          </w:p>
        </w:tc>
        <w:tc>
          <w:tcPr>
            <w:tcW w:w="8015" w:type="dxa"/>
          </w:tcPr>
          <w:p w14:paraId="54F4354D" w14:textId="77777777" w:rsidR="00D773DB" w:rsidRPr="00682004" w:rsidRDefault="00D773DB" w:rsidP="00F50315">
            <w:pPr>
              <w:rPr>
                <w:szCs w:val="24"/>
              </w:rPr>
            </w:pPr>
            <w:r w:rsidRPr="00682004">
              <w:rPr>
                <w:szCs w:val="24"/>
              </w:rPr>
              <w:t>Озон. Аллотропия кислорода.</w:t>
            </w:r>
          </w:p>
        </w:tc>
        <w:tc>
          <w:tcPr>
            <w:tcW w:w="1098" w:type="dxa"/>
          </w:tcPr>
          <w:p w14:paraId="37AD9AFF" w14:textId="77777777" w:rsidR="00D773DB" w:rsidRPr="00682004" w:rsidRDefault="00D773DB" w:rsidP="00F50315">
            <w:pPr>
              <w:pStyle w:val="a7"/>
              <w:spacing w:before="0" w:beforeAutospacing="0" w:after="0" w:afterAutospacing="0"/>
            </w:pPr>
            <w:r w:rsidRPr="00682004">
              <w:t>1</w:t>
            </w:r>
          </w:p>
        </w:tc>
      </w:tr>
      <w:tr w:rsidR="00D773DB" w:rsidRPr="00682004" w14:paraId="37320CD3" w14:textId="77777777" w:rsidTr="00F50315">
        <w:tc>
          <w:tcPr>
            <w:tcW w:w="458" w:type="dxa"/>
          </w:tcPr>
          <w:p w14:paraId="59005482" w14:textId="77777777" w:rsidR="00D773DB" w:rsidRPr="00682004" w:rsidRDefault="00D773DB" w:rsidP="00F50315">
            <w:pPr>
              <w:pStyle w:val="a7"/>
              <w:spacing w:before="0" w:beforeAutospacing="0" w:after="0" w:afterAutospacing="0"/>
            </w:pPr>
            <w:r w:rsidRPr="00682004">
              <w:t>25</w:t>
            </w:r>
          </w:p>
        </w:tc>
        <w:tc>
          <w:tcPr>
            <w:tcW w:w="8015" w:type="dxa"/>
          </w:tcPr>
          <w:p w14:paraId="7CB6E919" w14:textId="77777777" w:rsidR="00D773DB" w:rsidRPr="00682004" w:rsidRDefault="00D773DB" w:rsidP="00F50315">
            <w:pPr>
              <w:rPr>
                <w:szCs w:val="24"/>
              </w:rPr>
            </w:pPr>
            <w:r w:rsidRPr="00682004">
              <w:rPr>
                <w:szCs w:val="24"/>
              </w:rPr>
              <w:t>Воздух и его состав. Защита атмосферного воздуха от загрязнений</w:t>
            </w:r>
          </w:p>
        </w:tc>
        <w:tc>
          <w:tcPr>
            <w:tcW w:w="1098" w:type="dxa"/>
          </w:tcPr>
          <w:p w14:paraId="1019572D" w14:textId="77777777" w:rsidR="00D773DB" w:rsidRPr="00682004" w:rsidRDefault="00D773DB" w:rsidP="00F50315">
            <w:pPr>
              <w:pStyle w:val="a7"/>
              <w:spacing w:before="0" w:beforeAutospacing="0" w:after="0" w:afterAutospacing="0"/>
            </w:pPr>
            <w:r w:rsidRPr="00682004">
              <w:t>1</w:t>
            </w:r>
          </w:p>
        </w:tc>
      </w:tr>
      <w:tr w:rsidR="00D773DB" w:rsidRPr="00682004" w14:paraId="0286C86C" w14:textId="77777777" w:rsidTr="00F50315">
        <w:tc>
          <w:tcPr>
            <w:tcW w:w="458" w:type="dxa"/>
          </w:tcPr>
          <w:p w14:paraId="1622CC54" w14:textId="77777777" w:rsidR="00D773DB" w:rsidRPr="00682004" w:rsidRDefault="00D773DB" w:rsidP="00F50315">
            <w:pPr>
              <w:pStyle w:val="a7"/>
              <w:spacing w:before="0" w:beforeAutospacing="0" w:after="0" w:afterAutospacing="0"/>
            </w:pPr>
            <w:r w:rsidRPr="00682004">
              <w:t>26</w:t>
            </w:r>
          </w:p>
        </w:tc>
        <w:tc>
          <w:tcPr>
            <w:tcW w:w="8015" w:type="dxa"/>
          </w:tcPr>
          <w:p w14:paraId="5005658B" w14:textId="77777777" w:rsidR="00D773DB" w:rsidRPr="00682004" w:rsidRDefault="00D773DB" w:rsidP="00F50315">
            <w:pPr>
              <w:rPr>
                <w:szCs w:val="24"/>
              </w:rPr>
            </w:pPr>
            <w:r w:rsidRPr="00682004">
              <w:rPr>
                <w:szCs w:val="24"/>
              </w:rPr>
              <w:t>Водород, его общая характеристика и нахождение в природе</w:t>
            </w:r>
          </w:p>
          <w:p w14:paraId="7A1553B8" w14:textId="77777777" w:rsidR="00D773DB" w:rsidRPr="00682004" w:rsidRDefault="00D773DB" w:rsidP="00F50315">
            <w:pPr>
              <w:rPr>
                <w:szCs w:val="24"/>
              </w:rPr>
            </w:pPr>
            <w:r w:rsidRPr="00682004">
              <w:rPr>
                <w:szCs w:val="24"/>
              </w:rPr>
              <w:t>Получение водорода и его физические свойства</w:t>
            </w:r>
          </w:p>
        </w:tc>
        <w:tc>
          <w:tcPr>
            <w:tcW w:w="1098" w:type="dxa"/>
          </w:tcPr>
          <w:p w14:paraId="1F39ABF6" w14:textId="77777777" w:rsidR="00D773DB" w:rsidRPr="00682004" w:rsidRDefault="00D773DB" w:rsidP="00F50315">
            <w:pPr>
              <w:pStyle w:val="a7"/>
              <w:spacing w:before="0" w:beforeAutospacing="0" w:after="0" w:afterAutospacing="0"/>
            </w:pPr>
            <w:r w:rsidRPr="00682004">
              <w:t>1</w:t>
            </w:r>
          </w:p>
        </w:tc>
      </w:tr>
      <w:tr w:rsidR="00D773DB" w:rsidRPr="00682004" w14:paraId="098FD370" w14:textId="77777777" w:rsidTr="00F50315">
        <w:tc>
          <w:tcPr>
            <w:tcW w:w="458" w:type="dxa"/>
          </w:tcPr>
          <w:p w14:paraId="07C398BA" w14:textId="77777777" w:rsidR="00D773DB" w:rsidRPr="00682004" w:rsidRDefault="00D773DB" w:rsidP="00F50315">
            <w:pPr>
              <w:pStyle w:val="a7"/>
              <w:spacing w:before="0" w:beforeAutospacing="0" w:after="0" w:afterAutospacing="0"/>
            </w:pPr>
            <w:r w:rsidRPr="00682004">
              <w:t>27</w:t>
            </w:r>
          </w:p>
        </w:tc>
        <w:tc>
          <w:tcPr>
            <w:tcW w:w="8015" w:type="dxa"/>
          </w:tcPr>
          <w:p w14:paraId="75C6C19B" w14:textId="77777777" w:rsidR="00D773DB" w:rsidRPr="00682004" w:rsidRDefault="00D773DB" w:rsidP="00F50315">
            <w:pPr>
              <w:rPr>
                <w:szCs w:val="24"/>
              </w:rPr>
            </w:pPr>
            <w:r w:rsidRPr="00682004">
              <w:rPr>
                <w:szCs w:val="24"/>
              </w:rPr>
              <w:t>Химические свойства водорода. Применение</w:t>
            </w:r>
          </w:p>
        </w:tc>
        <w:tc>
          <w:tcPr>
            <w:tcW w:w="1098" w:type="dxa"/>
          </w:tcPr>
          <w:p w14:paraId="64FE4451" w14:textId="77777777" w:rsidR="00D773DB" w:rsidRPr="00682004" w:rsidRDefault="00D773DB" w:rsidP="00F50315">
            <w:pPr>
              <w:pStyle w:val="a7"/>
              <w:spacing w:before="0" w:beforeAutospacing="0" w:after="0" w:afterAutospacing="0"/>
            </w:pPr>
            <w:r w:rsidRPr="00682004">
              <w:t>1</w:t>
            </w:r>
          </w:p>
        </w:tc>
      </w:tr>
      <w:tr w:rsidR="00D773DB" w:rsidRPr="00682004" w14:paraId="37F8E36C" w14:textId="77777777" w:rsidTr="00F50315">
        <w:tc>
          <w:tcPr>
            <w:tcW w:w="458" w:type="dxa"/>
          </w:tcPr>
          <w:p w14:paraId="6DAF1466" w14:textId="77777777" w:rsidR="00D773DB" w:rsidRPr="00682004" w:rsidRDefault="00D773DB" w:rsidP="00F50315">
            <w:pPr>
              <w:pStyle w:val="a7"/>
              <w:spacing w:before="0" w:beforeAutospacing="0" w:after="0" w:afterAutospacing="0"/>
            </w:pPr>
            <w:r w:rsidRPr="00682004">
              <w:t>28</w:t>
            </w:r>
          </w:p>
        </w:tc>
        <w:tc>
          <w:tcPr>
            <w:tcW w:w="8015" w:type="dxa"/>
          </w:tcPr>
          <w:p w14:paraId="70AE8D67" w14:textId="77777777" w:rsidR="00D773DB" w:rsidRPr="00682004" w:rsidRDefault="00D773DB" w:rsidP="00F50315">
            <w:pPr>
              <w:rPr>
                <w:b/>
                <w:szCs w:val="24"/>
              </w:rPr>
            </w:pPr>
            <w:r w:rsidRPr="00682004">
              <w:rPr>
                <w:b/>
                <w:szCs w:val="24"/>
              </w:rPr>
              <w:t>Практическая работа№4. Получение водорода и исследование его свойств.</w:t>
            </w:r>
          </w:p>
        </w:tc>
        <w:tc>
          <w:tcPr>
            <w:tcW w:w="1098" w:type="dxa"/>
          </w:tcPr>
          <w:p w14:paraId="7373AE76" w14:textId="77777777" w:rsidR="00D773DB" w:rsidRPr="00682004" w:rsidRDefault="00D773DB" w:rsidP="00F50315">
            <w:pPr>
              <w:pStyle w:val="a7"/>
              <w:spacing w:before="0" w:beforeAutospacing="0" w:after="0" w:afterAutospacing="0"/>
            </w:pPr>
            <w:r w:rsidRPr="00682004">
              <w:t>1</w:t>
            </w:r>
          </w:p>
        </w:tc>
      </w:tr>
      <w:tr w:rsidR="00D773DB" w:rsidRPr="00682004" w14:paraId="436B5E7A" w14:textId="77777777" w:rsidTr="00F50315">
        <w:tc>
          <w:tcPr>
            <w:tcW w:w="458" w:type="dxa"/>
          </w:tcPr>
          <w:p w14:paraId="62397821" w14:textId="77777777" w:rsidR="00D773DB" w:rsidRPr="00682004" w:rsidRDefault="00D773DB" w:rsidP="00F50315">
            <w:pPr>
              <w:pStyle w:val="a7"/>
              <w:spacing w:before="0" w:beforeAutospacing="0" w:after="0" w:afterAutospacing="0"/>
            </w:pPr>
            <w:r w:rsidRPr="00682004">
              <w:t>29</w:t>
            </w:r>
          </w:p>
        </w:tc>
        <w:tc>
          <w:tcPr>
            <w:tcW w:w="8015" w:type="dxa"/>
          </w:tcPr>
          <w:p w14:paraId="51C27848" w14:textId="77777777" w:rsidR="00D773DB" w:rsidRPr="00682004" w:rsidRDefault="00D773DB" w:rsidP="00F50315">
            <w:pPr>
              <w:contextualSpacing/>
              <w:rPr>
                <w:color w:val="000000"/>
                <w:szCs w:val="24"/>
              </w:rPr>
            </w:pPr>
            <w:r w:rsidRPr="00682004">
              <w:rPr>
                <w:szCs w:val="24"/>
              </w:rPr>
              <w:t xml:space="preserve">Вода. Методы определения состава воды — анализ и синтез. Вода в природе и способы ее очистки. Аэрация воды.          </w:t>
            </w:r>
          </w:p>
        </w:tc>
        <w:tc>
          <w:tcPr>
            <w:tcW w:w="1098" w:type="dxa"/>
          </w:tcPr>
          <w:p w14:paraId="2C8D4A62" w14:textId="77777777" w:rsidR="00D773DB" w:rsidRPr="00682004" w:rsidRDefault="00D773DB" w:rsidP="00F50315">
            <w:pPr>
              <w:pStyle w:val="a7"/>
              <w:spacing w:before="0" w:beforeAutospacing="0" w:after="0" w:afterAutospacing="0"/>
            </w:pPr>
            <w:r w:rsidRPr="00682004">
              <w:t>1</w:t>
            </w:r>
          </w:p>
        </w:tc>
      </w:tr>
      <w:tr w:rsidR="00D773DB" w:rsidRPr="00682004" w14:paraId="272FF231" w14:textId="77777777" w:rsidTr="00F50315">
        <w:tc>
          <w:tcPr>
            <w:tcW w:w="458" w:type="dxa"/>
          </w:tcPr>
          <w:p w14:paraId="0914561A" w14:textId="77777777" w:rsidR="00D773DB" w:rsidRPr="00682004" w:rsidRDefault="00D773DB" w:rsidP="00F50315">
            <w:pPr>
              <w:pStyle w:val="a7"/>
              <w:spacing w:before="0" w:beforeAutospacing="0" w:after="0" w:afterAutospacing="0"/>
            </w:pPr>
            <w:r w:rsidRPr="00682004">
              <w:t>30</w:t>
            </w:r>
          </w:p>
        </w:tc>
        <w:tc>
          <w:tcPr>
            <w:tcW w:w="8015" w:type="dxa"/>
          </w:tcPr>
          <w:p w14:paraId="6C37C682" w14:textId="77777777" w:rsidR="00D773DB" w:rsidRPr="00682004" w:rsidRDefault="00D773DB" w:rsidP="00F50315">
            <w:pPr>
              <w:rPr>
                <w:szCs w:val="24"/>
              </w:rPr>
            </w:pPr>
            <w:r w:rsidRPr="00682004">
              <w:rPr>
                <w:szCs w:val="24"/>
              </w:rPr>
              <w:t xml:space="preserve"> Физические и химические свойства воды. Применение  воды.</w:t>
            </w:r>
          </w:p>
        </w:tc>
        <w:tc>
          <w:tcPr>
            <w:tcW w:w="1098" w:type="dxa"/>
          </w:tcPr>
          <w:p w14:paraId="32C769BB" w14:textId="77777777" w:rsidR="00D773DB" w:rsidRPr="00682004" w:rsidRDefault="00D773DB" w:rsidP="00F50315">
            <w:pPr>
              <w:pStyle w:val="a7"/>
              <w:spacing w:before="0" w:beforeAutospacing="0" w:after="0" w:afterAutospacing="0"/>
            </w:pPr>
            <w:r w:rsidRPr="00682004">
              <w:t>1</w:t>
            </w:r>
          </w:p>
        </w:tc>
      </w:tr>
      <w:tr w:rsidR="00D773DB" w:rsidRPr="00682004" w14:paraId="10661AB6" w14:textId="77777777" w:rsidTr="00F50315">
        <w:tc>
          <w:tcPr>
            <w:tcW w:w="458" w:type="dxa"/>
          </w:tcPr>
          <w:p w14:paraId="756B11AC" w14:textId="77777777" w:rsidR="00D773DB" w:rsidRPr="00682004" w:rsidRDefault="00D773DB" w:rsidP="00F50315">
            <w:pPr>
              <w:pStyle w:val="a7"/>
              <w:spacing w:before="0" w:beforeAutospacing="0" w:after="0" w:afterAutospacing="0"/>
            </w:pPr>
            <w:r w:rsidRPr="00682004">
              <w:t>31</w:t>
            </w:r>
          </w:p>
        </w:tc>
        <w:tc>
          <w:tcPr>
            <w:tcW w:w="8015" w:type="dxa"/>
          </w:tcPr>
          <w:p w14:paraId="2791E574" w14:textId="77777777" w:rsidR="00D773DB" w:rsidRPr="00682004" w:rsidRDefault="00D773DB" w:rsidP="00F50315">
            <w:pPr>
              <w:rPr>
                <w:szCs w:val="24"/>
              </w:rPr>
            </w:pPr>
            <w:r w:rsidRPr="00682004">
              <w:rPr>
                <w:szCs w:val="24"/>
              </w:rPr>
              <w:t>Вода—растворитель. Растворы. Насыщенные и ненасыщенные  растворы. Растворимость веществ в воде.</w:t>
            </w:r>
          </w:p>
        </w:tc>
        <w:tc>
          <w:tcPr>
            <w:tcW w:w="1098" w:type="dxa"/>
          </w:tcPr>
          <w:p w14:paraId="231C5142" w14:textId="77777777" w:rsidR="00D773DB" w:rsidRPr="00682004" w:rsidRDefault="00D773DB" w:rsidP="00F50315">
            <w:pPr>
              <w:pStyle w:val="a7"/>
              <w:spacing w:before="0" w:beforeAutospacing="0" w:after="0" w:afterAutospacing="0"/>
            </w:pPr>
            <w:r w:rsidRPr="00682004">
              <w:t>1</w:t>
            </w:r>
          </w:p>
        </w:tc>
      </w:tr>
      <w:tr w:rsidR="00D773DB" w:rsidRPr="00682004" w14:paraId="688279FE" w14:textId="77777777" w:rsidTr="00F50315">
        <w:tc>
          <w:tcPr>
            <w:tcW w:w="458" w:type="dxa"/>
          </w:tcPr>
          <w:p w14:paraId="381B6167" w14:textId="77777777" w:rsidR="00D773DB" w:rsidRPr="00682004" w:rsidRDefault="00D773DB" w:rsidP="00F50315">
            <w:pPr>
              <w:pStyle w:val="a7"/>
              <w:spacing w:before="0" w:beforeAutospacing="0" w:after="0" w:afterAutospacing="0"/>
            </w:pPr>
            <w:r w:rsidRPr="00682004">
              <w:t>32</w:t>
            </w:r>
          </w:p>
        </w:tc>
        <w:tc>
          <w:tcPr>
            <w:tcW w:w="8015" w:type="dxa"/>
          </w:tcPr>
          <w:p w14:paraId="0D74897B" w14:textId="77777777" w:rsidR="00D773DB" w:rsidRPr="00682004" w:rsidRDefault="00D773DB" w:rsidP="00F50315">
            <w:pPr>
              <w:rPr>
                <w:szCs w:val="24"/>
              </w:rPr>
            </w:pPr>
            <w:r w:rsidRPr="00682004">
              <w:rPr>
                <w:szCs w:val="24"/>
              </w:rPr>
              <w:t>Массовая доля растворенного вещества.  Вода. Методы определения состава воды — анализ и синтез. Вода в природе и способы ее очистки</w:t>
            </w:r>
          </w:p>
        </w:tc>
        <w:tc>
          <w:tcPr>
            <w:tcW w:w="1098" w:type="dxa"/>
          </w:tcPr>
          <w:p w14:paraId="4ACAFE16" w14:textId="77777777" w:rsidR="00D773DB" w:rsidRPr="00682004" w:rsidRDefault="00D773DB" w:rsidP="00F50315">
            <w:pPr>
              <w:pStyle w:val="a7"/>
              <w:spacing w:before="0" w:beforeAutospacing="0" w:after="0" w:afterAutospacing="0"/>
            </w:pPr>
            <w:r w:rsidRPr="00682004">
              <w:t>1</w:t>
            </w:r>
          </w:p>
        </w:tc>
      </w:tr>
      <w:tr w:rsidR="00D773DB" w:rsidRPr="00682004" w14:paraId="2E15CB13" w14:textId="77777777" w:rsidTr="00F50315">
        <w:tc>
          <w:tcPr>
            <w:tcW w:w="458" w:type="dxa"/>
          </w:tcPr>
          <w:p w14:paraId="708EE39B" w14:textId="77777777" w:rsidR="00D773DB" w:rsidRPr="00682004" w:rsidRDefault="00D773DB" w:rsidP="00F50315">
            <w:pPr>
              <w:pStyle w:val="a7"/>
              <w:spacing w:before="0" w:beforeAutospacing="0" w:after="0" w:afterAutospacing="0"/>
            </w:pPr>
            <w:r w:rsidRPr="00682004">
              <w:t>33</w:t>
            </w:r>
          </w:p>
        </w:tc>
        <w:tc>
          <w:tcPr>
            <w:tcW w:w="8015" w:type="dxa"/>
          </w:tcPr>
          <w:p w14:paraId="34BEA573" w14:textId="77777777" w:rsidR="00D773DB" w:rsidRPr="00682004" w:rsidRDefault="00D773DB" w:rsidP="00F50315">
            <w:pPr>
              <w:rPr>
                <w:szCs w:val="24"/>
              </w:rPr>
            </w:pPr>
            <w:r w:rsidRPr="00682004">
              <w:rPr>
                <w:b/>
                <w:szCs w:val="24"/>
              </w:rPr>
              <w:t>Практическая работа №5.</w:t>
            </w:r>
            <w:r w:rsidRPr="00682004">
              <w:rPr>
                <w:szCs w:val="24"/>
              </w:rPr>
              <w:t xml:space="preserve"> Приготовление растворов солей с определенной массовой долей растворенного вещества.</w:t>
            </w:r>
          </w:p>
        </w:tc>
        <w:tc>
          <w:tcPr>
            <w:tcW w:w="1098" w:type="dxa"/>
          </w:tcPr>
          <w:p w14:paraId="10DDF53C" w14:textId="77777777" w:rsidR="00D773DB" w:rsidRPr="00682004" w:rsidRDefault="00D773DB" w:rsidP="00F50315">
            <w:pPr>
              <w:pStyle w:val="a7"/>
              <w:spacing w:before="0" w:beforeAutospacing="0" w:after="0" w:afterAutospacing="0"/>
            </w:pPr>
            <w:r w:rsidRPr="00682004">
              <w:t>1</w:t>
            </w:r>
          </w:p>
        </w:tc>
      </w:tr>
      <w:tr w:rsidR="00D773DB" w:rsidRPr="00682004" w14:paraId="087B7B10" w14:textId="77777777" w:rsidTr="00F50315">
        <w:tc>
          <w:tcPr>
            <w:tcW w:w="458" w:type="dxa"/>
          </w:tcPr>
          <w:p w14:paraId="151C6E4C" w14:textId="77777777" w:rsidR="00D773DB" w:rsidRPr="00682004" w:rsidRDefault="00D773DB" w:rsidP="00F50315">
            <w:pPr>
              <w:pStyle w:val="a7"/>
              <w:spacing w:before="0" w:beforeAutospacing="0" w:after="0" w:afterAutospacing="0"/>
            </w:pPr>
            <w:r w:rsidRPr="00682004">
              <w:t>34</w:t>
            </w:r>
          </w:p>
        </w:tc>
        <w:tc>
          <w:tcPr>
            <w:tcW w:w="8015" w:type="dxa"/>
          </w:tcPr>
          <w:p w14:paraId="7EC01DA4" w14:textId="77777777" w:rsidR="00D773DB" w:rsidRPr="00682004" w:rsidRDefault="00D773DB" w:rsidP="00F50315">
            <w:pPr>
              <w:rPr>
                <w:szCs w:val="24"/>
              </w:rPr>
            </w:pPr>
            <w:r w:rsidRPr="00682004">
              <w:rPr>
                <w:szCs w:val="24"/>
              </w:rPr>
              <w:t>Повторение и обобщение по темам   «Кислород», «Водород», «Вода Растворы».</w:t>
            </w:r>
          </w:p>
        </w:tc>
        <w:tc>
          <w:tcPr>
            <w:tcW w:w="1098" w:type="dxa"/>
          </w:tcPr>
          <w:p w14:paraId="2B3E1A16" w14:textId="77777777" w:rsidR="00D773DB" w:rsidRPr="00682004" w:rsidRDefault="00D773DB" w:rsidP="00F50315">
            <w:pPr>
              <w:pStyle w:val="a7"/>
              <w:spacing w:before="0" w:beforeAutospacing="0" w:after="0" w:afterAutospacing="0"/>
            </w:pPr>
            <w:r w:rsidRPr="00682004">
              <w:t>1</w:t>
            </w:r>
          </w:p>
        </w:tc>
      </w:tr>
      <w:tr w:rsidR="00D773DB" w:rsidRPr="00682004" w14:paraId="332EE8E6" w14:textId="77777777" w:rsidTr="00F50315">
        <w:tc>
          <w:tcPr>
            <w:tcW w:w="458" w:type="dxa"/>
          </w:tcPr>
          <w:p w14:paraId="042CC9B7" w14:textId="77777777" w:rsidR="00D773DB" w:rsidRPr="00682004" w:rsidRDefault="00D773DB" w:rsidP="00F50315">
            <w:pPr>
              <w:pStyle w:val="a7"/>
              <w:spacing w:before="0" w:beforeAutospacing="0" w:after="0" w:afterAutospacing="0"/>
            </w:pPr>
            <w:r w:rsidRPr="00682004">
              <w:t>35</w:t>
            </w:r>
          </w:p>
        </w:tc>
        <w:tc>
          <w:tcPr>
            <w:tcW w:w="8015" w:type="dxa"/>
          </w:tcPr>
          <w:p w14:paraId="45432E19" w14:textId="77777777" w:rsidR="00D773DB" w:rsidRPr="00682004" w:rsidRDefault="00D773DB" w:rsidP="00F50315">
            <w:pPr>
              <w:rPr>
                <w:b/>
                <w:szCs w:val="24"/>
              </w:rPr>
            </w:pPr>
            <w:r w:rsidRPr="00682004">
              <w:rPr>
                <w:b/>
                <w:szCs w:val="24"/>
              </w:rPr>
              <w:t>Контрольная работа № 2 по темам «Кислород», «Водород», «Вода. Растворы».</w:t>
            </w:r>
          </w:p>
        </w:tc>
        <w:tc>
          <w:tcPr>
            <w:tcW w:w="1098" w:type="dxa"/>
          </w:tcPr>
          <w:p w14:paraId="3D4C4CE6" w14:textId="77777777" w:rsidR="00D773DB" w:rsidRPr="00682004" w:rsidRDefault="00D773DB" w:rsidP="00F50315">
            <w:pPr>
              <w:pStyle w:val="a7"/>
              <w:spacing w:before="0" w:beforeAutospacing="0" w:after="0" w:afterAutospacing="0"/>
            </w:pPr>
            <w:r w:rsidRPr="00682004">
              <w:t>1</w:t>
            </w:r>
          </w:p>
        </w:tc>
      </w:tr>
      <w:tr w:rsidR="00D773DB" w:rsidRPr="00682004" w14:paraId="14954705" w14:textId="77777777" w:rsidTr="00F50315">
        <w:tc>
          <w:tcPr>
            <w:tcW w:w="458" w:type="dxa"/>
          </w:tcPr>
          <w:p w14:paraId="29A99520" w14:textId="77777777" w:rsidR="00D773DB" w:rsidRPr="00682004" w:rsidRDefault="00D773DB" w:rsidP="00F50315">
            <w:pPr>
              <w:pStyle w:val="a7"/>
              <w:spacing w:before="0" w:beforeAutospacing="0" w:after="0" w:afterAutospacing="0"/>
            </w:pPr>
            <w:r w:rsidRPr="00682004">
              <w:t>36</w:t>
            </w:r>
          </w:p>
        </w:tc>
        <w:tc>
          <w:tcPr>
            <w:tcW w:w="8015" w:type="dxa"/>
          </w:tcPr>
          <w:p w14:paraId="69CAB0BC" w14:textId="77777777" w:rsidR="00D773DB" w:rsidRPr="00682004" w:rsidRDefault="00D773DB" w:rsidP="00F50315">
            <w:pPr>
              <w:rPr>
                <w:szCs w:val="24"/>
              </w:rPr>
            </w:pPr>
            <w:r w:rsidRPr="00682004">
              <w:rPr>
                <w:szCs w:val="24"/>
              </w:rPr>
              <w:t>Моль – единица количества вещества. Молярная масса.</w:t>
            </w:r>
          </w:p>
        </w:tc>
        <w:tc>
          <w:tcPr>
            <w:tcW w:w="1098" w:type="dxa"/>
          </w:tcPr>
          <w:p w14:paraId="1FEAFA69" w14:textId="77777777" w:rsidR="00D773DB" w:rsidRPr="00682004" w:rsidRDefault="00D773DB" w:rsidP="00F50315">
            <w:pPr>
              <w:pStyle w:val="a7"/>
              <w:spacing w:before="0" w:beforeAutospacing="0" w:after="0" w:afterAutospacing="0"/>
            </w:pPr>
            <w:r w:rsidRPr="00682004">
              <w:t>1</w:t>
            </w:r>
          </w:p>
        </w:tc>
      </w:tr>
      <w:tr w:rsidR="00D773DB" w:rsidRPr="00682004" w14:paraId="44326D13" w14:textId="77777777" w:rsidTr="00F50315">
        <w:tc>
          <w:tcPr>
            <w:tcW w:w="458" w:type="dxa"/>
          </w:tcPr>
          <w:p w14:paraId="3DD2391F" w14:textId="77777777" w:rsidR="00D773DB" w:rsidRPr="00682004" w:rsidRDefault="00D773DB" w:rsidP="00F50315">
            <w:pPr>
              <w:pStyle w:val="a7"/>
              <w:spacing w:before="0" w:beforeAutospacing="0" w:after="0" w:afterAutospacing="0"/>
            </w:pPr>
            <w:r w:rsidRPr="00682004">
              <w:t>37</w:t>
            </w:r>
          </w:p>
        </w:tc>
        <w:tc>
          <w:tcPr>
            <w:tcW w:w="8015" w:type="dxa"/>
          </w:tcPr>
          <w:p w14:paraId="44E63DD7" w14:textId="77777777" w:rsidR="00D773DB" w:rsidRPr="00682004" w:rsidRDefault="00D773DB" w:rsidP="00F50315">
            <w:pPr>
              <w:rPr>
                <w:szCs w:val="24"/>
              </w:rPr>
            </w:pPr>
            <w:r w:rsidRPr="00682004">
              <w:rPr>
                <w:szCs w:val="24"/>
              </w:rPr>
              <w:t>Вычисления по химическим уравнениям.</w:t>
            </w:r>
          </w:p>
        </w:tc>
        <w:tc>
          <w:tcPr>
            <w:tcW w:w="1098" w:type="dxa"/>
          </w:tcPr>
          <w:p w14:paraId="4FDF4A4E" w14:textId="77777777" w:rsidR="00D773DB" w:rsidRPr="00682004" w:rsidRDefault="00D773DB" w:rsidP="00F50315">
            <w:pPr>
              <w:pStyle w:val="a7"/>
              <w:spacing w:before="0" w:beforeAutospacing="0" w:after="0" w:afterAutospacing="0"/>
            </w:pPr>
            <w:r w:rsidRPr="00682004">
              <w:t>1</w:t>
            </w:r>
          </w:p>
        </w:tc>
      </w:tr>
      <w:tr w:rsidR="00D773DB" w:rsidRPr="00682004" w14:paraId="3AAED2DD" w14:textId="77777777" w:rsidTr="00F50315">
        <w:tc>
          <w:tcPr>
            <w:tcW w:w="458" w:type="dxa"/>
          </w:tcPr>
          <w:p w14:paraId="5D8F4A77" w14:textId="77777777" w:rsidR="00D773DB" w:rsidRPr="00682004" w:rsidRDefault="00D773DB" w:rsidP="00F50315">
            <w:pPr>
              <w:pStyle w:val="a7"/>
              <w:spacing w:before="0" w:beforeAutospacing="0" w:after="0" w:afterAutospacing="0"/>
            </w:pPr>
            <w:r w:rsidRPr="00682004">
              <w:t>38</w:t>
            </w:r>
          </w:p>
        </w:tc>
        <w:tc>
          <w:tcPr>
            <w:tcW w:w="8015" w:type="dxa"/>
          </w:tcPr>
          <w:p w14:paraId="5D28ABE4" w14:textId="77777777" w:rsidR="00D773DB" w:rsidRPr="00682004" w:rsidRDefault="00D773DB" w:rsidP="00F50315">
            <w:pPr>
              <w:rPr>
                <w:szCs w:val="24"/>
              </w:rPr>
            </w:pPr>
            <w:r w:rsidRPr="00682004">
              <w:rPr>
                <w:szCs w:val="24"/>
              </w:rPr>
              <w:t>Закон Авогадро. Молярный объём газов.</w:t>
            </w:r>
          </w:p>
        </w:tc>
        <w:tc>
          <w:tcPr>
            <w:tcW w:w="1098" w:type="dxa"/>
          </w:tcPr>
          <w:p w14:paraId="7C5742E9" w14:textId="77777777" w:rsidR="00D773DB" w:rsidRPr="00682004" w:rsidRDefault="00D773DB" w:rsidP="00F50315">
            <w:pPr>
              <w:pStyle w:val="a7"/>
              <w:spacing w:before="0" w:beforeAutospacing="0" w:after="0" w:afterAutospacing="0"/>
            </w:pPr>
            <w:r w:rsidRPr="00682004">
              <w:t>1</w:t>
            </w:r>
          </w:p>
        </w:tc>
      </w:tr>
      <w:tr w:rsidR="00D773DB" w:rsidRPr="00682004" w14:paraId="1352DA81" w14:textId="77777777" w:rsidTr="00F50315">
        <w:tc>
          <w:tcPr>
            <w:tcW w:w="458" w:type="dxa"/>
          </w:tcPr>
          <w:p w14:paraId="5FDC499E" w14:textId="77777777" w:rsidR="00D773DB" w:rsidRPr="00682004" w:rsidRDefault="00D773DB" w:rsidP="00F50315">
            <w:pPr>
              <w:pStyle w:val="a7"/>
              <w:spacing w:before="0" w:beforeAutospacing="0" w:after="0" w:afterAutospacing="0"/>
            </w:pPr>
            <w:r w:rsidRPr="00682004">
              <w:t>39</w:t>
            </w:r>
          </w:p>
        </w:tc>
        <w:tc>
          <w:tcPr>
            <w:tcW w:w="8015" w:type="dxa"/>
          </w:tcPr>
          <w:p w14:paraId="21010A5E" w14:textId="77777777" w:rsidR="00D773DB" w:rsidRPr="00682004" w:rsidRDefault="00D773DB" w:rsidP="00F50315">
            <w:pPr>
              <w:rPr>
                <w:szCs w:val="24"/>
              </w:rPr>
            </w:pPr>
            <w:r w:rsidRPr="00682004">
              <w:rPr>
                <w:szCs w:val="24"/>
              </w:rPr>
              <w:t>Относительная плотность газов.</w:t>
            </w:r>
          </w:p>
        </w:tc>
        <w:tc>
          <w:tcPr>
            <w:tcW w:w="1098" w:type="dxa"/>
          </w:tcPr>
          <w:p w14:paraId="3FF77511" w14:textId="77777777" w:rsidR="00D773DB" w:rsidRPr="00682004" w:rsidRDefault="00D773DB" w:rsidP="00F50315">
            <w:pPr>
              <w:pStyle w:val="a7"/>
              <w:spacing w:before="0" w:beforeAutospacing="0" w:after="0" w:afterAutospacing="0"/>
            </w:pPr>
            <w:r w:rsidRPr="00682004">
              <w:t>1</w:t>
            </w:r>
          </w:p>
        </w:tc>
      </w:tr>
      <w:tr w:rsidR="00D773DB" w:rsidRPr="00682004" w14:paraId="318EC615" w14:textId="77777777" w:rsidTr="00F50315">
        <w:tc>
          <w:tcPr>
            <w:tcW w:w="458" w:type="dxa"/>
          </w:tcPr>
          <w:p w14:paraId="6C954BB8" w14:textId="77777777" w:rsidR="00D773DB" w:rsidRPr="00682004" w:rsidRDefault="00D773DB" w:rsidP="00F50315">
            <w:pPr>
              <w:pStyle w:val="a7"/>
              <w:spacing w:before="0" w:beforeAutospacing="0" w:after="0" w:afterAutospacing="0"/>
            </w:pPr>
            <w:r w:rsidRPr="00682004">
              <w:t>40</w:t>
            </w:r>
          </w:p>
        </w:tc>
        <w:tc>
          <w:tcPr>
            <w:tcW w:w="8015" w:type="dxa"/>
          </w:tcPr>
          <w:p w14:paraId="3686CF46" w14:textId="77777777" w:rsidR="00D773DB" w:rsidRPr="00682004" w:rsidRDefault="00D773DB" w:rsidP="00F50315">
            <w:pPr>
              <w:rPr>
                <w:szCs w:val="24"/>
              </w:rPr>
            </w:pPr>
            <w:r w:rsidRPr="00682004">
              <w:rPr>
                <w:szCs w:val="24"/>
              </w:rPr>
              <w:t>Объёмные отношения газов при химических реакциях.</w:t>
            </w:r>
          </w:p>
        </w:tc>
        <w:tc>
          <w:tcPr>
            <w:tcW w:w="1098" w:type="dxa"/>
          </w:tcPr>
          <w:p w14:paraId="6CCA8CF7" w14:textId="77777777" w:rsidR="00D773DB" w:rsidRPr="00682004" w:rsidRDefault="00D773DB" w:rsidP="00F50315">
            <w:pPr>
              <w:pStyle w:val="a7"/>
              <w:spacing w:before="0" w:beforeAutospacing="0" w:after="0" w:afterAutospacing="0"/>
            </w:pPr>
            <w:r w:rsidRPr="00682004">
              <w:t>1</w:t>
            </w:r>
          </w:p>
        </w:tc>
      </w:tr>
      <w:tr w:rsidR="00D773DB" w:rsidRPr="00682004" w14:paraId="0748ABED" w14:textId="77777777" w:rsidTr="00F50315">
        <w:tc>
          <w:tcPr>
            <w:tcW w:w="458" w:type="dxa"/>
          </w:tcPr>
          <w:p w14:paraId="4D51F243" w14:textId="77777777" w:rsidR="00D773DB" w:rsidRPr="00682004" w:rsidRDefault="00D773DB" w:rsidP="00F50315">
            <w:pPr>
              <w:pStyle w:val="a7"/>
              <w:spacing w:before="0" w:beforeAutospacing="0" w:after="0" w:afterAutospacing="0"/>
            </w:pPr>
            <w:r w:rsidRPr="00682004">
              <w:t>41</w:t>
            </w:r>
          </w:p>
        </w:tc>
        <w:tc>
          <w:tcPr>
            <w:tcW w:w="8015" w:type="dxa"/>
          </w:tcPr>
          <w:p w14:paraId="5BC7DDFD" w14:textId="77777777" w:rsidR="00D773DB" w:rsidRPr="00682004" w:rsidRDefault="00D773DB" w:rsidP="00F50315">
            <w:pPr>
              <w:contextualSpacing/>
              <w:rPr>
                <w:color w:val="000000"/>
                <w:szCs w:val="24"/>
              </w:rPr>
            </w:pPr>
            <w:r w:rsidRPr="00682004">
              <w:rPr>
                <w:szCs w:val="24"/>
              </w:rPr>
              <w:t>Оксиды: классификация, номенклатура, свойства оксидов, получение, применение.</w:t>
            </w:r>
          </w:p>
        </w:tc>
        <w:tc>
          <w:tcPr>
            <w:tcW w:w="1098" w:type="dxa"/>
          </w:tcPr>
          <w:p w14:paraId="1D9C1119" w14:textId="77777777" w:rsidR="00D773DB" w:rsidRPr="00682004" w:rsidRDefault="00D773DB" w:rsidP="00F50315">
            <w:pPr>
              <w:pStyle w:val="a7"/>
              <w:spacing w:before="0" w:beforeAutospacing="0" w:after="0" w:afterAutospacing="0"/>
            </w:pPr>
            <w:r w:rsidRPr="00682004">
              <w:t>1</w:t>
            </w:r>
          </w:p>
        </w:tc>
      </w:tr>
      <w:tr w:rsidR="00D773DB" w:rsidRPr="00682004" w14:paraId="31DBEB54" w14:textId="77777777" w:rsidTr="00F50315">
        <w:tc>
          <w:tcPr>
            <w:tcW w:w="458" w:type="dxa"/>
          </w:tcPr>
          <w:p w14:paraId="09F84D49" w14:textId="77777777" w:rsidR="00D773DB" w:rsidRPr="00682004" w:rsidRDefault="00D773DB" w:rsidP="00F50315">
            <w:pPr>
              <w:pStyle w:val="a7"/>
              <w:spacing w:before="0" w:beforeAutospacing="0" w:after="0" w:afterAutospacing="0"/>
            </w:pPr>
            <w:r w:rsidRPr="00682004">
              <w:t>42</w:t>
            </w:r>
          </w:p>
        </w:tc>
        <w:tc>
          <w:tcPr>
            <w:tcW w:w="8015" w:type="dxa"/>
          </w:tcPr>
          <w:p w14:paraId="15B9A71D" w14:textId="77777777" w:rsidR="00D773DB" w:rsidRPr="00682004" w:rsidRDefault="00D773DB" w:rsidP="00F50315">
            <w:pPr>
              <w:contextualSpacing/>
              <w:rPr>
                <w:color w:val="000000"/>
                <w:szCs w:val="24"/>
              </w:rPr>
            </w:pPr>
            <w:r w:rsidRPr="00682004">
              <w:rPr>
                <w:szCs w:val="24"/>
              </w:rPr>
              <w:t>Гидроксиды. Основания: классификация, номенклатура, получение</w:t>
            </w:r>
          </w:p>
        </w:tc>
        <w:tc>
          <w:tcPr>
            <w:tcW w:w="1098" w:type="dxa"/>
          </w:tcPr>
          <w:p w14:paraId="0E4CC2DA" w14:textId="77777777" w:rsidR="00D773DB" w:rsidRPr="00682004" w:rsidRDefault="00D773DB" w:rsidP="00F50315">
            <w:pPr>
              <w:pStyle w:val="a7"/>
              <w:spacing w:before="0" w:beforeAutospacing="0" w:after="0" w:afterAutospacing="0"/>
            </w:pPr>
            <w:r w:rsidRPr="00682004">
              <w:t>1</w:t>
            </w:r>
          </w:p>
        </w:tc>
      </w:tr>
      <w:tr w:rsidR="00D773DB" w:rsidRPr="00682004" w14:paraId="46EEE200" w14:textId="77777777" w:rsidTr="00F50315">
        <w:tc>
          <w:tcPr>
            <w:tcW w:w="458" w:type="dxa"/>
          </w:tcPr>
          <w:p w14:paraId="5CDFCFF4" w14:textId="77777777" w:rsidR="00D773DB" w:rsidRPr="00682004" w:rsidRDefault="00D773DB" w:rsidP="00F50315">
            <w:pPr>
              <w:pStyle w:val="a7"/>
              <w:spacing w:before="0" w:beforeAutospacing="0" w:after="0" w:afterAutospacing="0"/>
            </w:pPr>
            <w:r w:rsidRPr="00682004">
              <w:t>43</w:t>
            </w:r>
          </w:p>
        </w:tc>
        <w:tc>
          <w:tcPr>
            <w:tcW w:w="8015" w:type="dxa"/>
          </w:tcPr>
          <w:p w14:paraId="1139A6B3" w14:textId="77777777" w:rsidR="00D773DB" w:rsidRPr="00682004" w:rsidRDefault="00D773DB" w:rsidP="00F50315">
            <w:pPr>
              <w:rPr>
                <w:szCs w:val="24"/>
              </w:rPr>
            </w:pPr>
            <w:r w:rsidRPr="00682004">
              <w:rPr>
                <w:szCs w:val="24"/>
              </w:rPr>
              <w:t>Химические свойства оснований. Окраска индикаторов в щелочной и нейтральной средах. Реакция нейтрализации. Применение оснований</w:t>
            </w:r>
          </w:p>
        </w:tc>
        <w:tc>
          <w:tcPr>
            <w:tcW w:w="1098" w:type="dxa"/>
          </w:tcPr>
          <w:p w14:paraId="6BBCD972" w14:textId="77777777" w:rsidR="00D773DB" w:rsidRPr="00682004" w:rsidRDefault="00D773DB" w:rsidP="00F50315">
            <w:pPr>
              <w:pStyle w:val="a7"/>
              <w:spacing w:before="0" w:beforeAutospacing="0" w:after="0" w:afterAutospacing="0"/>
            </w:pPr>
            <w:r w:rsidRPr="00682004">
              <w:t>1</w:t>
            </w:r>
          </w:p>
        </w:tc>
      </w:tr>
      <w:tr w:rsidR="00D773DB" w:rsidRPr="00682004" w14:paraId="2246AC43" w14:textId="77777777" w:rsidTr="00F50315">
        <w:tc>
          <w:tcPr>
            <w:tcW w:w="458" w:type="dxa"/>
          </w:tcPr>
          <w:p w14:paraId="5560EFF1" w14:textId="77777777" w:rsidR="00D773DB" w:rsidRPr="00682004" w:rsidRDefault="00D773DB" w:rsidP="00F50315">
            <w:pPr>
              <w:pStyle w:val="a7"/>
              <w:spacing w:before="0" w:beforeAutospacing="0" w:after="0" w:afterAutospacing="0"/>
            </w:pPr>
            <w:r w:rsidRPr="00682004">
              <w:t>44</w:t>
            </w:r>
          </w:p>
        </w:tc>
        <w:tc>
          <w:tcPr>
            <w:tcW w:w="8015" w:type="dxa"/>
          </w:tcPr>
          <w:p w14:paraId="02E1D782" w14:textId="77777777" w:rsidR="00D773DB" w:rsidRPr="00682004" w:rsidRDefault="00D773DB" w:rsidP="00F50315">
            <w:pPr>
              <w:rPr>
                <w:szCs w:val="24"/>
              </w:rPr>
            </w:pPr>
            <w:r w:rsidRPr="00682004">
              <w:rPr>
                <w:szCs w:val="24"/>
              </w:rPr>
              <w:t>Амфотерные оксиды и гидроксиды.</w:t>
            </w:r>
          </w:p>
        </w:tc>
        <w:tc>
          <w:tcPr>
            <w:tcW w:w="1098" w:type="dxa"/>
          </w:tcPr>
          <w:p w14:paraId="2D15395F" w14:textId="77777777" w:rsidR="00D773DB" w:rsidRPr="00682004" w:rsidRDefault="00D773DB" w:rsidP="00F50315">
            <w:pPr>
              <w:pStyle w:val="a7"/>
              <w:spacing w:before="0" w:beforeAutospacing="0" w:after="0" w:afterAutospacing="0"/>
            </w:pPr>
            <w:r w:rsidRPr="00682004">
              <w:t>1</w:t>
            </w:r>
          </w:p>
        </w:tc>
      </w:tr>
      <w:tr w:rsidR="00D773DB" w:rsidRPr="00682004" w14:paraId="55F8954A" w14:textId="77777777" w:rsidTr="00F50315">
        <w:tc>
          <w:tcPr>
            <w:tcW w:w="458" w:type="dxa"/>
          </w:tcPr>
          <w:p w14:paraId="0C4B3A0B" w14:textId="77777777" w:rsidR="00D773DB" w:rsidRPr="00682004" w:rsidRDefault="00D773DB" w:rsidP="00F50315">
            <w:pPr>
              <w:pStyle w:val="a7"/>
              <w:spacing w:before="0" w:beforeAutospacing="0" w:after="0" w:afterAutospacing="0"/>
            </w:pPr>
            <w:r w:rsidRPr="00682004">
              <w:t>45</w:t>
            </w:r>
          </w:p>
        </w:tc>
        <w:tc>
          <w:tcPr>
            <w:tcW w:w="8015" w:type="dxa"/>
          </w:tcPr>
          <w:p w14:paraId="3CFE7836" w14:textId="77777777" w:rsidR="00D773DB" w:rsidRPr="00682004" w:rsidRDefault="00D773DB" w:rsidP="00F50315">
            <w:pPr>
              <w:rPr>
                <w:szCs w:val="24"/>
              </w:rPr>
            </w:pPr>
            <w:r w:rsidRPr="00682004">
              <w:rPr>
                <w:szCs w:val="24"/>
              </w:rPr>
              <w:t>Кислоты. Состав. Классификация. Номенклатура. Получение кислот.</w:t>
            </w:r>
          </w:p>
        </w:tc>
        <w:tc>
          <w:tcPr>
            <w:tcW w:w="1098" w:type="dxa"/>
          </w:tcPr>
          <w:p w14:paraId="09567CA6" w14:textId="77777777" w:rsidR="00D773DB" w:rsidRPr="00682004" w:rsidRDefault="00D773DB" w:rsidP="00F50315">
            <w:pPr>
              <w:pStyle w:val="a7"/>
              <w:spacing w:before="0" w:beforeAutospacing="0" w:after="0" w:afterAutospacing="0"/>
            </w:pPr>
            <w:r w:rsidRPr="00682004">
              <w:t>1</w:t>
            </w:r>
          </w:p>
        </w:tc>
      </w:tr>
      <w:tr w:rsidR="00D773DB" w:rsidRPr="00682004" w14:paraId="55A27152" w14:textId="77777777" w:rsidTr="00F50315">
        <w:tc>
          <w:tcPr>
            <w:tcW w:w="458" w:type="dxa"/>
          </w:tcPr>
          <w:p w14:paraId="3C841F6F" w14:textId="77777777" w:rsidR="00D773DB" w:rsidRPr="00682004" w:rsidRDefault="00D773DB" w:rsidP="00F50315">
            <w:pPr>
              <w:pStyle w:val="a7"/>
              <w:spacing w:before="0" w:beforeAutospacing="0" w:after="0" w:afterAutospacing="0"/>
            </w:pPr>
            <w:r w:rsidRPr="00682004">
              <w:t>46</w:t>
            </w:r>
          </w:p>
        </w:tc>
        <w:tc>
          <w:tcPr>
            <w:tcW w:w="8015" w:type="dxa"/>
          </w:tcPr>
          <w:p w14:paraId="33B6C037" w14:textId="77777777" w:rsidR="00D773DB" w:rsidRPr="00682004" w:rsidRDefault="00D773DB" w:rsidP="00F50315">
            <w:pPr>
              <w:rPr>
                <w:szCs w:val="24"/>
              </w:rPr>
            </w:pPr>
            <w:r w:rsidRPr="00682004">
              <w:rPr>
                <w:szCs w:val="24"/>
              </w:rPr>
              <w:t>Химические свойства кислот.</w:t>
            </w:r>
          </w:p>
        </w:tc>
        <w:tc>
          <w:tcPr>
            <w:tcW w:w="1098" w:type="dxa"/>
          </w:tcPr>
          <w:p w14:paraId="04F8BE1F" w14:textId="77777777" w:rsidR="00D773DB" w:rsidRPr="00682004" w:rsidRDefault="00D773DB" w:rsidP="00F50315">
            <w:pPr>
              <w:pStyle w:val="a7"/>
              <w:spacing w:before="0" w:beforeAutospacing="0" w:after="0" w:afterAutospacing="0"/>
            </w:pPr>
            <w:r w:rsidRPr="00682004">
              <w:t>1</w:t>
            </w:r>
          </w:p>
        </w:tc>
      </w:tr>
      <w:tr w:rsidR="00D773DB" w:rsidRPr="00682004" w14:paraId="37F25583" w14:textId="77777777" w:rsidTr="00F50315">
        <w:tc>
          <w:tcPr>
            <w:tcW w:w="458" w:type="dxa"/>
          </w:tcPr>
          <w:p w14:paraId="53E22A42" w14:textId="77777777" w:rsidR="00D773DB" w:rsidRPr="00682004" w:rsidRDefault="00D773DB" w:rsidP="00F50315">
            <w:pPr>
              <w:pStyle w:val="a7"/>
              <w:spacing w:before="0" w:beforeAutospacing="0" w:after="0" w:afterAutospacing="0"/>
            </w:pPr>
            <w:r w:rsidRPr="00682004">
              <w:t>47</w:t>
            </w:r>
          </w:p>
        </w:tc>
        <w:tc>
          <w:tcPr>
            <w:tcW w:w="8015" w:type="dxa"/>
          </w:tcPr>
          <w:p w14:paraId="267C0D28" w14:textId="77777777" w:rsidR="00D773DB" w:rsidRPr="00682004" w:rsidRDefault="00D773DB" w:rsidP="00F50315">
            <w:pPr>
              <w:rPr>
                <w:szCs w:val="24"/>
              </w:rPr>
            </w:pPr>
            <w:r w:rsidRPr="00682004">
              <w:rPr>
                <w:szCs w:val="24"/>
              </w:rPr>
              <w:t xml:space="preserve">Соли: состав, классификация, номенклатура. Способы получения. </w:t>
            </w:r>
          </w:p>
        </w:tc>
        <w:tc>
          <w:tcPr>
            <w:tcW w:w="1098" w:type="dxa"/>
          </w:tcPr>
          <w:p w14:paraId="00116F95" w14:textId="77777777" w:rsidR="00D773DB" w:rsidRPr="00682004" w:rsidRDefault="00D773DB" w:rsidP="00F50315">
            <w:pPr>
              <w:pStyle w:val="a7"/>
              <w:spacing w:before="0" w:beforeAutospacing="0" w:after="0" w:afterAutospacing="0"/>
            </w:pPr>
            <w:r w:rsidRPr="00682004">
              <w:t>1</w:t>
            </w:r>
          </w:p>
        </w:tc>
      </w:tr>
      <w:tr w:rsidR="00D773DB" w:rsidRPr="00682004" w14:paraId="1BDAB741" w14:textId="77777777" w:rsidTr="00F50315">
        <w:tc>
          <w:tcPr>
            <w:tcW w:w="458" w:type="dxa"/>
          </w:tcPr>
          <w:p w14:paraId="66C746C6" w14:textId="77777777" w:rsidR="00D773DB" w:rsidRPr="00682004" w:rsidRDefault="00D773DB" w:rsidP="00F50315">
            <w:pPr>
              <w:pStyle w:val="a7"/>
              <w:spacing w:before="0" w:beforeAutospacing="0" w:after="0" w:afterAutospacing="0"/>
            </w:pPr>
            <w:r w:rsidRPr="00682004">
              <w:t>48</w:t>
            </w:r>
          </w:p>
        </w:tc>
        <w:tc>
          <w:tcPr>
            <w:tcW w:w="8015" w:type="dxa"/>
          </w:tcPr>
          <w:p w14:paraId="05F30CA6" w14:textId="77777777" w:rsidR="00D773DB" w:rsidRPr="00682004" w:rsidRDefault="00D773DB" w:rsidP="00F50315">
            <w:pPr>
              <w:rPr>
                <w:szCs w:val="24"/>
              </w:rPr>
            </w:pPr>
            <w:r w:rsidRPr="00682004">
              <w:rPr>
                <w:szCs w:val="24"/>
              </w:rPr>
              <w:t>Свойства солей</w:t>
            </w:r>
          </w:p>
        </w:tc>
        <w:tc>
          <w:tcPr>
            <w:tcW w:w="1098" w:type="dxa"/>
          </w:tcPr>
          <w:p w14:paraId="5838F34D" w14:textId="77777777" w:rsidR="00D773DB" w:rsidRPr="00682004" w:rsidRDefault="00D773DB" w:rsidP="00F50315">
            <w:pPr>
              <w:pStyle w:val="a7"/>
              <w:spacing w:before="0" w:beforeAutospacing="0" w:after="0" w:afterAutospacing="0"/>
            </w:pPr>
            <w:r w:rsidRPr="00682004">
              <w:t>1</w:t>
            </w:r>
          </w:p>
        </w:tc>
      </w:tr>
      <w:tr w:rsidR="00D773DB" w:rsidRPr="00682004" w14:paraId="66DF19C3" w14:textId="77777777" w:rsidTr="00F50315">
        <w:tc>
          <w:tcPr>
            <w:tcW w:w="458" w:type="dxa"/>
          </w:tcPr>
          <w:p w14:paraId="30B4E9C4" w14:textId="77777777" w:rsidR="00D773DB" w:rsidRPr="00682004" w:rsidRDefault="00D773DB" w:rsidP="00F50315">
            <w:pPr>
              <w:pStyle w:val="a7"/>
              <w:spacing w:before="0" w:beforeAutospacing="0" w:after="0" w:afterAutospacing="0"/>
            </w:pPr>
            <w:r w:rsidRPr="00682004">
              <w:t>49</w:t>
            </w:r>
          </w:p>
        </w:tc>
        <w:tc>
          <w:tcPr>
            <w:tcW w:w="8015" w:type="dxa"/>
          </w:tcPr>
          <w:p w14:paraId="2778E40A" w14:textId="77777777" w:rsidR="00D773DB" w:rsidRPr="00682004" w:rsidRDefault="00D773DB" w:rsidP="00F50315">
            <w:pPr>
              <w:rPr>
                <w:szCs w:val="24"/>
              </w:rPr>
            </w:pPr>
            <w:r w:rsidRPr="00682004">
              <w:rPr>
                <w:szCs w:val="24"/>
              </w:rPr>
              <w:t>Генетическая связь между основными классами неорганических соединений</w:t>
            </w:r>
          </w:p>
        </w:tc>
        <w:tc>
          <w:tcPr>
            <w:tcW w:w="1098" w:type="dxa"/>
          </w:tcPr>
          <w:p w14:paraId="63D11352" w14:textId="77777777" w:rsidR="00D773DB" w:rsidRPr="00682004" w:rsidRDefault="00D773DB" w:rsidP="00F50315">
            <w:pPr>
              <w:pStyle w:val="a7"/>
              <w:spacing w:before="0" w:beforeAutospacing="0" w:after="0" w:afterAutospacing="0"/>
            </w:pPr>
            <w:r w:rsidRPr="00682004">
              <w:t>1</w:t>
            </w:r>
          </w:p>
        </w:tc>
      </w:tr>
      <w:tr w:rsidR="00D773DB" w:rsidRPr="00682004" w14:paraId="513CB3AD" w14:textId="77777777" w:rsidTr="00F50315">
        <w:tc>
          <w:tcPr>
            <w:tcW w:w="458" w:type="dxa"/>
          </w:tcPr>
          <w:p w14:paraId="17EC3A0A" w14:textId="77777777" w:rsidR="00D773DB" w:rsidRPr="00682004" w:rsidRDefault="00D773DB" w:rsidP="00F50315">
            <w:pPr>
              <w:pStyle w:val="a7"/>
              <w:spacing w:before="0" w:beforeAutospacing="0" w:after="0" w:afterAutospacing="0"/>
            </w:pPr>
            <w:r w:rsidRPr="00682004">
              <w:t>50</w:t>
            </w:r>
          </w:p>
        </w:tc>
        <w:tc>
          <w:tcPr>
            <w:tcW w:w="8015" w:type="dxa"/>
          </w:tcPr>
          <w:p w14:paraId="5C7B5032" w14:textId="77777777" w:rsidR="00D773DB" w:rsidRPr="00682004" w:rsidRDefault="00D773DB" w:rsidP="00F50315">
            <w:pPr>
              <w:rPr>
                <w:szCs w:val="24"/>
              </w:rPr>
            </w:pPr>
            <w:r w:rsidRPr="00682004">
              <w:rPr>
                <w:b/>
                <w:szCs w:val="24"/>
              </w:rPr>
              <w:t>Практическая работа №6.</w:t>
            </w:r>
            <w:r w:rsidRPr="00682004">
              <w:rPr>
                <w:szCs w:val="24"/>
              </w:rPr>
              <w:t xml:space="preserve"> Решение экспериментальных задач по теме «Важнейшие классы неорганических соединений»</w:t>
            </w:r>
          </w:p>
        </w:tc>
        <w:tc>
          <w:tcPr>
            <w:tcW w:w="1098" w:type="dxa"/>
          </w:tcPr>
          <w:p w14:paraId="01C081B5" w14:textId="77777777" w:rsidR="00D773DB" w:rsidRPr="00682004" w:rsidRDefault="00D773DB" w:rsidP="00F50315">
            <w:pPr>
              <w:pStyle w:val="a7"/>
              <w:spacing w:before="0" w:beforeAutospacing="0" w:after="0" w:afterAutospacing="0"/>
            </w:pPr>
            <w:r w:rsidRPr="00682004">
              <w:t>1</w:t>
            </w:r>
          </w:p>
        </w:tc>
      </w:tr>
      <w:tr w:rsidR="00D773DB" w:rsidRPr="00682004" w14:paraId="79FF9B45" w14:textId="77777777" w:rsidTr="00F50315">
        <w:tc>
          <w:tcPr>
            <w:tcW w:w="458" w:type="dxa"/>
          </w:tcPr>
          <w:p w14:paraId="20C5D329" w14:textId="77777777" w:rsidR="00D773DB" w:rsidRPr="00682004" w:rsidRDefault="00D773DB" w:rsidP="00F50315">
            <w:pPr>
              <w:pStyle w:val="a7"/>
              <w:spacing w:before="0" w:beforeAutospacing="0" w:after="0" w:afterAutospacing="0"/>
            </w:pPr>
            <w:r w:rsidRPr="00682004">
              <w:t>51</w:t>
            </w:r>
          </w:p>
        </w:tc>
        <w:tc>
          <w:tcPr>
            <w:tcW w:w="8015" w:type="dxa"/>
          </w:tcPr>
          <w:p w14:paraId="6042982B" w14:textId="77777777" w:rsidR="00D773DB" w:rsidRPr="00682004" w:rsidRDefault="00D773DB" w:rsidP="00F50315">
            <w:pPr>
              <w:rPr>
                <w:b/>
                <w:szCs w:val="24"/>
              </w:rPr>
            </w:pPr>
            <w:r w:rsidRPr="00682004">
              <w:rPr>
                <w:b/>
                <w:szCs w:val="24"/>
              </w:rPr>
              <w:t>Контрольная работа №3   по теме «Основные классы неорганических веществ».</w:t>
            </w:r>
          </w:p>
        </w:tc>
        <w:tc>
          <w:tcPr>
            <w:tcW w:w="1098" w:type="dxa"/>
          </w:tcPr>
          <w:p w14:paraId="75D4A660" w14:textId="77777777" w:rsidR="00D773DB" w:rsidRPr="00682004" w:rsidRDefault="00D773DB" w:rsidP="00F50315">
            <w:pPr>
              <w:pStyle w:val="a7"/>
              <w:spacing w:before="0" w:beforeAutospacing="0" w:after="0" w:afterAutospacing="0"/>
            </w:pPr>
            <w:r w:rsidRPr="00682004">
              <w:t>1</w:t>
            </w:r>
          </w:p>
        </w:tc>
      </w:tr>
      <w:tr w:rsidR="00D773DB" w:rsidRPr="00682004" w14:paraId="0D33FB79" w14:textId="77777777" w:rsidTr="00F50315">
        <w:tc>
          <w:tcPr>
            <w:tcW w:w="9571" w:type="dxa"/>
            <w:gridSpan w:val="3"/>
          </w:tcPr>
          <w:p w14:paraId="5DF4A392" w14:textId="77777777" w:rsidR="00D773DB" w:rsidRPr="00682004" w:rsidRDefault="00D773DB" w:rsidP="00F50315">
            <w:pPr>
              <w:pStyle w:val="a7"/>
              <w:spacing w:before="0" w:beforeAutospacing="0" w:after="0" w:afterAutospacing="0"/>
            </w:pPr>
            <w:r w:rsidRPr="00682004">
              <w:t>Раздел 2. Периодический закон и периодическая система химических элементов Д.И. Менделеева. Строения атома (7 ч)</w:t>
            </w:r>
          </w:p>
        </w:tc>
      </w:tr>
      <w:tr w:rsidR="00D773DB" w:rsidRPr="00682004" w14:paraId="6319FD9E" w14:textId="77777777" w:rsidTr="00F50315">
        <w:tc>
          <w:tcPr>
            <w:tcW w:w="458" w:type="dxa"/>
          </w:tcPr>
          <w:p w14:paraId="1E4305DC" w14:textId="77777777" w:rsidR="00D773DB" w:rsidRPr="00682004" w:rsidRDefault="00D773DB" w:rsidP="00F50315">
            <w:pPr>
              <w:pStyle w:val="a7"/>
              <w:spacing w:before="0" w:beforeAutospacing="0" w:after="0" w:afterAutospacing="0"/>
            </w:pPr>
            <w:r w:rsidRPr="00682004">
              <w:t>52</w:t>
            </w:r>
          </w:p>
        </w:tc>
        <w:tc>
          <w:tcPr>
            <w:tcW w:w="8015" w:type="dxa"/>
          </w:tcPr>
          <w:p w14:paraId="0C44858B" w14:textId="77777777" w:rsidR="00D773DB" w:rsidRPr="00682004" w:rsidRDefault="00D773DB" w:rsidP="00F50315">
            <w:pPr>
              <w:rPr>
                <w:szCs w:val="24"/>
              </w:rPr>
            </w:pPr>
            <w:r w:rsidRPr="00682004">
              <w:rPr>
                <w:szCs w:val="24"/>
              </w:rPr>
              <w:t xml:space="preserve">Классификация химических элементов. Понятие о группах сходных элементов. </w:t>
            </w:r>
          </w:p>
        </w:tc>
        <w:tc>
          <w:tcPr>
            <w:tcW w:w="1098" w:type="dxa"/>
          </w:tcPr>
          <w:p w14:paraId="3BC3D6F3" w14:textId="77777777" w:rsidR="00D773DB" w:rsidRPr="00682004" w:rsidRDefault="00D773DB" w:rsidP="00F50315">
            <w:pPr>
              <w:pStyle w:val="a7"/>
              <w:spacing w:before="0" w:beforeAutospacing="0" w:after="0" w:afterAutospacing="0"/>
            </w:pPr>
            <w:r w:rsidRPr="00682004">
              <w:t>1</w:t>
            </w:r>
          </w:p>
        </w:tc>
      </w:tr>
      <w:tr w:rsidR="00D773DB" w:rsidRPr="00682004" w14:paraId="147A80ED" w14:textId="77777777" w:rsidTr="00F50315">
        <w:tc>
          <w:tcPr>
            <w:tcW w:w="458" w:type="dxa"/>
          </w:tcPr>
          <w:p w14:paraId="77239254" w14:textId="77777777" w:rsidR="00D773DB" w:rsidRPr="00682004" w:rsidRDefault="00D773DB" w:rsidP="00F50315">
            <w:pPr>
              <w:pStyle w:val="a7"/>
              <w:spacing w:before="0" w:beforeAutospacing="0" w:after="0" w:afterAutospacing="0"/>
            </w:pPr>
            <w:r w:rsidRPr="00682004">
              <w:t>53</w:t>
            </w:r>
          </w:p>
        </w:tc>
        <w:tc>
          <w:tcPr>
            <w:tcW w:w="8015" w:type="dxa"/>
          </w:tcPr>
          <w:p w14:paraId="2AB18AFE" w14:textId="77777777" w:rsidR="00D773DB" w:rsidRPr="00682004" w:rsidRDefault="00D773DB" w:rsidP="00F50315">
            <w:pPr>
              <w:contextualSpacing/>
              <w:rPr>
                <w:color w:val="000000"/>
                <w:szCs w:val="24"/>
              </w:rPr>
            </w:pPr>
            <w:r w:rsidRPr="00682004">
              <w:rPr>
                <w:szCs w:val="24"/>
              </w:rPr>
              <w:t>Периодический закон Д. И. Менделеева</w:t>
            </w:r>
          </w:p>
        </w:tc>
        <w:tc>
          <w:tcPr>
            <w:tcW w:w="1098" w:type="dxa"/>
          </w:tcPr>
          <w:p w14:paraId="782DEA18" w14:textId="77777777" w:rsidR="00D773DB" w:rsidRPr="00682004" w:rsidRDefault="00D773DB" w:rsidP="00F50315">
            <w:pPr>
              <w:pStyle w:val="a7"/>
              <w:spacing w:before="0" w:beforeAutospacing="0" w:after="0" w:afterAutospacing="0"/>
            </w:pPr>
            <w:r w:rsidRPr="00682004">
              <w:t>1</w:t>
            </w:r>
          </w:p>
        </w:tc>
      </w:tr>
      <w:tr w:rsidR="00D773DB" w:rsidRPr="00682004" w14:paraId="243DD055" w14:textId="77777777" w:rsidTr="00F50315">
        <w:tc>
          <w:tcPr>
            <w:tcW w:w="458" w:type="dxa"/>
          </w:tcPr>
          <w:p w14:paraId="3AB0AE48" w14:textId="77777777" w:rsidR="00D773DB" w:rsidRPr="00682004" w:rsidRDefault="00D773DB" w:rsidP="00F50315">
            <w:pPr>
              <w:pStyle w:val="a7"/>
              <w:spacing w:before="0" w:beforeAutospacing="0" w:after="0" w:afterAutospacing="0"/>
            </w:pPr>
            <w:r w:rsidRPr="00682004">
              <w:t>54</w:t>
            </w:r>
          </w:p>
        </w:tc>
        <w:tc>
          <w:tcPr>
            <w:tcW w:w="8015" w:type="dxa"/>
          </w:tcPr>
          <w:p w14:paraId="271AE41D" w14:textId="77777777" w:rsidR="00D773DB" w:rsidRPr="00682004" w:rsidRDefault="00D773DB" w:rsidP="00F50315">
            <w:pPr>
              <w:rPr>
                <w:szCs w:val="24"/>
              </w:rPr>
            </w:pPr>
            <w:r w:rsidRPr="00682004">
              <w:rPr>
                <w:szCs w:val="24"/>
              </w:rPr>
              <w:t>Периодическая таблица химических элементов (короткая форма). А- и Б-  группы,  периоды.</w:t>
            </w:r>
          </w:p>
        </w:tc>
        <w:tc>
          <w:tcPr>
            <w:tcW w:w="1098" w:type="dxa"/>
          </w:tcPr>
          <w:p w14:paraId="4DADEBD9" w14:textId="77777777" w:rsidR="00D773DB" w:rsidRPr="00682004" w:rsidRDefault="00D773DB" w:rsidP="00F50315">
            <w:pPr>
              <w:pStyle w:val="a7"/>
              <w:spacing w:before="0" w:beforeAutospacing="0" w:after="0" w:afterAutospacing="0"/>
            </w:pPr>
            <w:r w:rsidRPr="00682004">
              <w:t>1</w:t>
            </w:r>
          </w:p>
        </w:tc>
      </w:tr>
      <w:tr w:rsidR="00D773DB" w:rsidRPr="00682004" w14:paraId="2C0396BE" w14:textId="77777777" w:rsidTr="00F50315">
        <w:tc>
          <w:tcPr>
            <w:tcW w:w="458" w:type="dxa"/>
          </w:tcPr>
          <w:p w14:paraId="726E00F4" w14:textId="77777777" w:rsidR="00D773DB" w:rsidRPr="00682004" w:rsidRDefault="00D773DB" w:rsidP="00F50315">
            <w:pPr>
              <w:pStyle w:val="a7"/>
              <w:spacing w:before="0" w:beforeAutospacing="0" w:after="0" w:afterAutospacing="0"/>
            </w:pPr>
            <w:r w:rsidRPr="00682004">
              <w:t>55</w:t>
            </w:r>
          </w:p>
        </w:tc>
        <w:tc>
          <w:tcPr>
            <w:tcW w:w="8015" w:type="dxa"/>
          </w:tcPr>
          <w:p w14:paraId="012773B3" w14:textId="77777777" w:rsidR="00D773DB" w:rsidRPr="00682004" w:rsidRDefault="00D773DB" w:rsidP="00F50315">
            <w:pPr>
              <w:rPr>
                <w:szCs w:val="24"/>
              </w:rPr>
            </w:pPr>
            <w:r w:rsidRPr="00682004">
              <w:rPr>
                <w:szCs w:val="24"/>
              </w:rPr>
              <w:t>Строение атома. Состав атомных ядер. Изотопы. Химический элемент — вид атома с одинаковым зарядом ядра.</w:t>
            </w:r>
          </w:p>
        </w:tc>
        <w:tc>
          <w:tcPr>
            <w:tcW w:w="1098" w:type="dxa"/>
          </w:tcPr>
          <w:p w14:paraId="618E5299" w14:textId="77777777" w:rsidR="00D773DB" w:rsidRPr="00682004" w:rsidRDefault="00D773DB" w:rsidP="00F50315">
            <w:pPr>
              <w:pStyle w:val="a7"/>
              <w:spacing w:before="0" w:beforeAutospacing="0" w:after="0" w:afterAutospacing="0"/>
            </w:pPr>
            <w:r w:rsidRPr="00682004">
              <w:t>1</w:t>
            </w:r>
          </w:p>
        </w:tc>
      </w:tr>
      <w:tr w:rsidR="00D773DB" w:rsidRPr="00682004" w14:paraId="095A2BCE" w14:textId="77777777" w:rsidTr="00F50315">
        <w:tc>
          <w:tcPr>
            <w:tcW w:w="458" w:type="dxa"/>
          </w:tcPr>
          <w:p w14:paraId="20BAD031" w14:textId="77777777" w:rsidR="00D773DB" w:rsidRPr="00682004" w:rsidRDefault="00D773DB" w:rsidP="00F50315">
            <w:pPr>
              <w:pStyle w:val="a7"/>
              <w:spacing w:before="0" w:beforeAutospacing="0" w:after="0" w:afterAutospacing="0"/>
            </w:pPr>
            <w:r w:rsidRPr="00682004">
              <w:t>56</w:t>
            </w:r>
          </w:p>
        </w:tc>
        <w:tc>
          <w:tcPr>
            <w:tcW w:w="8015" w:type="dxa"/>
          </w:tcPr>
          <w:p w14:paraId="39D1A11F" w14:textId="77777777" w:rsidR="00D773DB" w:rsidRPr="00682004" w:rsidRDefault="00D773DB" w:rsidP="00F50315">
            <w:pPr>
              <w:rPr>
                <w:szCs w:val="24"/>
              </w:rPr>
            </w:pPr>
            <w:r w:rsidRPr="00682004">
              <w:rPr>
                <w:szCs w:val="24"/>
              </w:rPr>
              <w:t>Расположение электронов по энергетическим уровням. Современная</w:t>
            </w:r>
          </w:p>
          <w:p w14:paraId="3A1EFA61" w14:textId="77777777" w:rsidR="00D773DB" w:rsidRPr="00682004" w:rsidRDefault="00D773DB" w:rsidP="00F50315">
            <w:pPr>
              <w:rPr>
                <w:szCs w:val="24"/>
              </w:rPr>
            </w:pPr>
            <w:r w:rsidRPr="00682004">
              <w:rPr>
                <w:szCs w:val="24"/>
              </w:rPr>
              <w:t>формулировка периодического закона.</w:t>
            </w:r>
          </w:p>
        </w:tc>
        <w:tc>
          <w:tcPr>
            <w:tcW w:w="1098" w:type="dxa"/>
          </w:tcPr>
          <w:p w14:paraId="51782617" w14:textId="77777777" w:rsidR="00D773DB" w:rsidRPr="00682004" w:rsidRDefault="00D773DB" w:rsidP="00F50315">
            <w:pPr>
              <w:pStyle w:val="a7"/>
              <w:spacing w:before="0" w:beforeAutospacing="0" w:after="0" w:afterAutospacing="0"/>
            </w:pPr>
            <w:r w:rsidRPr="00682004">
              <w:t>1</w:t>
            </w:r>
          </w:p>
        </w:tc>
      </w:tr>
      <w:tr w:rsidR="00D773DB" w:rsidRPr="00682004" w14:paraId="2853834F" w14:textId="77777777" w:rsidTr="00F50315">
        <w:tc>
          <w:tcPr>
            <w:tcW w:w="458" w:type="dxa"/>
          </w:tcPr>
          <w:p w14:paraId="634F4371" w14:textId="77777777" w:rsidR="00D773DB" w:rsidRPr="00682004" w:rsidRDefault="00D773DB" w:rsidP="00F50315">
            <w:pPr>
              <w:pStyle w:val="a7"/>
              <w:spacing w:before="0" w:beforeAutospacing="0" w:after="0" w:afterAutospacing="0"/>
            </w:pPr>
            <w:r w:rsidRPr="00682004">
              <w:t>57</w:t>
            </w:r>
          </w:p>
        </w:tc>
        <w:tc>
          <w:tcPr>
            <w:tcW w:w="8015" w:type="dxa"/>
          </w:tcPr>
          <w:p w14:paraId="72DB3C6F" w14:textId="77777777" w:rsidR="00D773DB" w:rsidRPr="00682004" w:rsidRDefault="00D773DB" w:rsidP="00F50315">
            <w:pPr>
              <w:rPr>
                <w:szCs w:val="24"/>
              </w:rPr>
            </w:pPr>
            <w:r w:rsidRPr="00682004">
              <w:rPr>
                <w:szCs w:val="24"/>
              </w:rPr>
              <w:t>Значение периодического закона. Научные достижения Д. И. Менделеева.</w:t>
            </w:r>
          </w:p>
        </w:tc>
        <w:tc>
          <w:tcPr>
            <w:tcW w:w="1098" w:type="dxa"/>
          </w:tcPr>
          <w:p w14:paraId="5FAA6E3A" w14:textId="77777777" w:rsidR="00D773DB" w:rsidRPr="00682004" w:rsidRDefault="00D773DB" w:rsidP="00F50315">
            <w:pPr>
              <w:pStyle w:val="a7"/>
              <w:spacing w:before="0" w:beforeAutospacing="0" w:after="0" w:afterAutospacing="0"/>
            </w:pPr>
            <w:r w:rsidRPr="00682004">
              <w:t>1</w:t>
            </w:r>
          </w:p>
        </w:tc>
      </w:tr>
      <w:tr w:rsidR="00D773DB" w:rsidRPr="00682004" w14:paraId="631937BA" w14:textId="77777777" w:rsidTr="00F50315">
        <w:tc>
          <w:tcPr>
            <w:tcW w:w="458" w:type="dxa"/>
          </w:tcPr>
          <w:p w14:paraId="26E1382E" w14:textId="77777777" w:rsidR="00D773DB" w:rsidRPr="00682004" w:rsidRDefault="00D773DB" w:rsidP="00F50315">
            <w:pPr>
              <w:pStyle w:val="a7"/>
              <w:spacing w:before="0" w:beforeAutospacing="0" w:after="0" w:afterAutospacing="0"/>
            </w:pPr>
            <w:r w:rsidRPr="00682004">
              <w:t>58</w:t>
            </w:r>
          </w:p>
        </w:tc>
        <w:tc>
          <w:tcPr>
            <w:tcW w:w="8015" w:type="dxa"/>
          </w:tcPr>
          <w:p w14:paraId="29350551" w14:textId="77777777" w:rsidR="00D773DB" w:rsidRPr="00682004" w:rsidRDefault="00D773DB" w:rsidP="00F50315">
            <w:pPr>
              <w:rPr>
                <w:szCs w:val="24"/>
              </w:rPr>
            </w:pPr>
            <w:r w:rsidRPr="00682004">
              <w:rPr>
                <w:szCs w:val="24"/>
              </w:rPr>
              <w:t>Повторение и обобщение по теме «Периодический закон и периодическая система химических элементов Д. И. Менделеева. Строение атома».</w:t>
            </w:r>
          </w:p>
        </w:tc>
        <w:tc>
          <w:tcPr>
            <w:tcW w:w="1098" w:type="dxa"/>
          </w:tcPr>
          <w:p w14:paraId="7219CEA3" w14:textId="77777777" w:rsidR="00D773DB" w:rsidRPr="00682004" w:rsidRDefault="00D773DB" w:rsidP="00F50315">
            <w:pPr>
              <w:pStyle w:val="a7"/>
              <w:spacing w:before="0" w:beforeAutospacing="0" w:after="0" w:afterAutospacing="0"/>
            </w:pPr>
            <w:r w:rsidRPr="00682004">
              <w:t>1</w:t>
            </w:r>
          </w:p>
        </w:tc>
      </w:tr>
      <w:tr w:rsidR="00D773DB" w:rsidRPr="00682004" w14:paraId="7C5FD3CF" w14:textId="77777777" w:rsidTr="00F50315">
        <w:tc>
          <w:tcPr>
            <w:tcW w:w="9571" w:type="dxa"/>
            <w:gridSpan w:val="3"/>
          </w:tcPr>
          <w:p w14:paraId="597BC5CB" w14:textId="77777777" w:rsidR="00D773DB" w:rsidRPr="00682004" w:rsidRDefault="00D773DB" w:rsidP="00F50315">
            <w:pPr>
              <w:pStyle w:val="a7"/>
              <w:spacing w:before="0" w:beforeAutospacing="0" w:after="0" w:afterAutospacing="0"/>
            </w:pPr>
            <w:r w:rsidRPr="00682004">
              <w:t>Раздел 3. Строение вещества. Химическая связь (7 часов)</w:t>
            </w:r>
          </w:p>
        </w:tc>
      </w:tr>
      <w:tr w:rsidR="00D773DB" w:rsidRPr="00682004" w14:paraId="60B03966" w14:textId="77777777" w:rsidTr="00F50315">
        <w:tc>
          <w:tcPr>
            <w:tcW w:w="458" w:type="dxa"/>
          </w:tcPr>
          <w:p w14:paraId="034DAEF4" w14:textId="77777777" w:rsidR="00D773DB" w:rsidRPr="00682004" w:rsidRDefault="00D773DB" w:rsidP="00F50315">
            <w:pPr>
              <w:pStyle w:val="a7"/>
              <w:spacing w:before="0" w:beforeAutospacing="0" w:after="0" w:afterAutospacing="0"/>
            </w:pPr>
            <w:r w:rsidRPr="00682004">
              <w:t>59</w:t>
            </w:r>
          </w:p>
        </w:tc>
        <w:tc>
          <w:tcPr>
            <w:tcW w:w="8015" w:type="dxa"/>
          </w:tcPr>
          <w:p w14:paraId="563D78C4" w14:textId="77777777" w:rsidR="00D773DB" w:rsidRPr="00682004" w:rsidRDefault="00D773DB" w:rsidP="00F50315">
            <w:pPr>
              <w:contextualSpacing/>
              <w:rPr>
                <w:color w:val="000000"/>
                <w:szCs w:val="24"/>
              </w:rPr>
            </w:pPr>
            <w:r w:rsidRPr="00682004">
              <w:rPr>
                <w:szCs w:val="24"/>
              </w:rPr>
              <w:t>Электроотрицательность химических элементов.</w:t>
            </w:r>
          </w:p>
        </w:tc>
        <w:tc>
          <w:tcPr>
            <w:tcW w:w="1098" w:type="dxa"/>
          </w:tcPr>
          <w:p w14:paraId="0F4EE4E7" w14:textId="77777777" w:rsidR="00D773DB" w:rsidRPr="00682004" w:rsidRDefault="00D773DB" w:rsidP="00F50315">
            <w:pPr>
              <w:pStyle w:val="a7"/>
              <w:spacing w:before="0" w:beforeAutospacing="0" w:after="0" w:afterAutospacing="0"/>
            </w:pPr>
            <w:r w:rsidRPr="00682004">
              <w:t>1</w:t>
            </w:r>
          </w:p>
        </w:tc>
      </w:tr>
      <w:tr w:rsidR="00D773DB" w:rsidRPr="00682004" w14:paraId="300F18AE" w14:textId="77777777" w:rsidTr="00F50315">
        <w:tc>
          <w:tcPr>
            <w:tcW w:w="458" w:type="dxa"/>
          </w:tcPr>
          <w:p w14:paraId="6396E2D5" w14:textId="77777777" w:rsidR="00D773DB" w:rsidRPr="00682004" w:rsidRDefault="00D773DB" w:rsidP="00F50315">
            <w:pPr>
              <w:pStyle w:val="a7"/>
              <w:spacing w:before="0" w:beforeAutospacing="0" w:after="0" w:afterAutospacing="0"/>
            </w:pPr>
            <w:r w:rsidRPr="00682004">
              <w:t>60</w:t>
            </w:r>
          </w:p>
        </w:tc>
        <w:tc>
          <w:tcPr>
            <w:tcW w:w="8015" w:type="dxa"/>
          </w:tcPr>
          <w:p w14:paraId="2E88EAFC" w14:textId="77777777" w:rsidR="00D773DB" w:rsidRPr="00682004" w:rsidRDefault="00D773DB" w:rsidP="00F50315">
            <w:pPr>
              <w:contextualSpacing/>
              <w:rPr>
                <w:color w:val="000000"/>
                <w:szCs w:val="24"/>
              </w:rPr>
            </w:pPr>
            <w:r w:rsidRPr="00682004">
              <w:rPr>
                <w:szCs w:val="24"/>
              </w:rPr>
              <w:t>Ковалентная связь. Полярная и неполярная ковалентная связь.</w:t>
            </w:r>
          </w:p>
        </w:tc>
        <w:tc>
          <w:tcPr>
            <w:tcW w:w="1098" w:type="dxa"/>
          </w:tcPr>
          <w:p w14:paraId="55AB84B6" w14:textId="77777777" w:rsidR="00D773DB" w:rsidRPr="00682004" w:rsidRDefault="00D773DB" w:rsidP="00F50315">
            <w:pPr>
              <w:pStyle w:val="a7"/>
              <w:spacing w:before="0" w:beforeAutospacing="0" w:after="0" w:afterAutospacing="0"/>
            </w:pPr>
            <w:r w:rsidRPr="00682004">
              <w:t>1</w:t>
            </w:r>
          </w:p>
        </w:tc>
      </w:tr>
      <w:tr w:rsidR="00D773DB" w:rsidRPr="00682004" w14:paraId="00602CF8" w14:textId="77777777" w:rsidTr="00F50315">
        <w:tc>
          <w:tcPr>
            <w:tcW w:w="458" w:type="dxa"/>
          </w:tcPr>
          <w:p w14:paraId="4E328787" w14:textId="77777777" w:rsidR="00D773DB" w:rsidRPr="00682004" w:rsidRDefault="00D773DB" w:rsidP="00F50315">
            <w:pPr>
              <w:pStyle w:val="a7"/>
              <w:spacing w:before="0" w:beforeAutospacing="0" w:after="0" w:afterAutospacing="0"/>
            </w:pPr>
            <w:r w:rsidRPr="00682004">
              <w:t>61</w:t>
            </w:r>
          </w:p>
        </w:tc>
        <w:tc>
          <w:tcPr>
            <w:tcW w:w="8015" w:type="dxa"/>
          </w:tcPr>
          <w:p w14:paraId="0386285A" w14:textId="77777777" w:rsidR="00D773DB" w:rsidRPr="00682004" w:rsidRDefault="00D773DB" w:rsidP="00F50315">
            <w:pPr>
              <w:rPr>
                <w:szCs w:val="24"/>
              </w:rPr>
            </w:pPr>
            <w:r w:rsidRPr="00682004">
              <w:rPr>
                <w:szCs w:val="24"/>
              </w:rPr>
              <w:t>Ионная связь.</w:t>
            </w:r>
          </w:p>
        </w:tc>
        <w:tc>
          <w:tcPr>
            <w:tcW w:w="1098" w:type="dxa"/>
          </w:tcPr>
          <w:p w14:paraId="4CC6C429" w14:textId="77777777" w:rsidR="00D773DB" w:rsidRPr="00682004" w:rsidRDefault="00D773DB" w:rsidP="00F50315">
            <w:pPr>
              <w:pStyle w:val="a7"/>
              <w:spacing w:before="0" w:beforeAutospacing="0" w:after="0" w:afterAutospacing="0"/>
            </w:pPr>
            <w:r w:rsidRPr="00682004">
              <w:t>1</w:t>
            </w:r>
          </w:p>
        </w:tc>
      </w:tr>
      <w:tr w:rsidR="00D773DB" w:rsidRPr="00682004" w14:paraId="7C8DF3F6" w14:textId="77777777" w:rsidTr="00F50315">
        <w:tc>
          <w:tcPr>
            <w:tcW w:w="458" w:type="dxa"/>
          </w:tcPr>
          <w:p w14:paraId="04A9D1EE" w14:textId="77777777" w:rsidR="00D773DB" w:rsidRPr="00682004" w:rsidRDefault="00D773DB" w:rsidP="00F50315">
            <w:pPr>
              <w:pStyle w:val="a7"/>
              <w:spacing w:before="0" w:beforeAutospacing="0" w:after="0" w:afterAutospacing="0"/>
            </w:pPr>
            <w:r w:rsidRPr="00682004">
              <w:t>62</w:t>
            </w:r>
          </w:p>
        </w:tc>
        <w:tc>
          <w:tcPr>
            <w:tcW w:w="8015" w:type="dxa"/>
          </w:tcPr>
          <w:p w14:paraId="01E754E8" w14:textId="77777777" w:rsidR="00D773DB" w:rsidRPr="00682004" w:rsidRDefault="00D773DB" w:rsidP="00F50315">
            <w:pPr>
              <w:contextualSpacing/>
              <w:rPr>
                <w:color w:val="000000"/>
                <w:szCs w:val="24"/>
              </w:rPr>
            </w:pPr>
            <w:r w:rsidRPr="00682004">
              <w:rPr>
                <w:szCs w:val="24"/>
              </w:rPr>
              <w:t>Валентность и степень окисления. Правила определения степеней окисления элементов.</w:t>
            </w:r>
          </w:p>
        </w:tc>
        <w:tc>
          <w:tcPr>
            <w:tcW w:w="1098" w:type="dxa"/>
          </w:tcPr>
          <w:p w14:paraId="22B10809" w14:textId="77777777" w:rsidR="00D773DB" w:rsidRPr="00682004" w:rsidRDefault="00D773DB" w:rsidP="00F50315">
            <w:pPr>
              <w:pStyle w:val="a7"/>
              <w:spacing w:before="0" w:beforeAutospacing="0" w:after="0" w:afterAutospacing="0"/>
            </w:pPr>
            <w:r w:rsidRPr="00682004">
              <w:t>1</w:t>
            </w:r>
          </w:p>
        </w:tc>
      </w:tr>
      <w:tr w:rsidR="00D773DB" w:rsidRPr="00682004" w14:paraId="7FEF388D" w14:textId="77777777" w:rsidTr="00F50315">
        <w:tc>
          <w:tcPr>
            <w:tcW w:w="458" w:type="dxa"/>
          </w:tcPr>
          <w:p w14:paraId="6CD52B63" w14:textId="77777777" w:rsidR="00D773DB" w:rsidRPr="00682004" w:rsidRDefault="00D773DB" w:rsidP="00F50315">
            <w:pPr>
              <w:pStyle w:val="a7"/>
              <w:spacing w:before="0" w:beforeAutospacing="0" w:after="0" w:afterAutospacing="0"/>
            </w:pPr>
            <w:r w:rsidRPr="00682004">
              <w:t>63</w:t>
            </w:r>
          </w:p>
        </w:tc>
        <w:tc>
          <w:tcPr>
            <w:tcW w:w="8015" w:type="dxa"/>
          </w:tcPr>
          <w:p w14:paraId="48EE5B18" w14:textId="77777777" w:rsidR="00D773DB" w:rsidRPr="00682004" w:rsidRDefault="00D773DB" w:rsidP="00F50315">
            <w:pPr>
              <w:rPr>
                <w:szCs w:val="24"/>
              </w:rPr>
            </w:pPr>
            <w:r w:rsidRPr="00682004">
              <w:rPr>
                <w:szCs w:val="24"/>
              </w:rPr>
              <w:t>Окислительно-восстановительные реакции.</w:t>
            </w:r>
          </w:p>
        </w:tc>
        <w:tc>
          <w:tcPr>
            <w:tcW w:w="1098" w:type="dxa"/>
          </w:tcPr>
          <w:p w14:paraId="7B29715F" w14:textId="77777777" w:rsidR="00D773DB" w:rsidRPr="00682004" w:rsidRDefault="00D773DB" w:rsidP="00F50315">
            <w:pPr>
              <w:pStyle w:val="a7"/>
              <w:spacing w:before="0" w:beforeAutospacing="0" w:after="0" w:afterAutospacing="0"/>
            </w:pPr>
            <w:r w:rsidRPr="00682004">
              <w:t>1</w:t>
            </w:r>
          </w:p>
        </w:tc>
      </w:tr>
      <w:tr w:rsidR="00D773DB" w:rsidRPr="00682004" w14:paraId="1AB680E6" w14:textId="77777777" w:rsidTr="00F50315">
        <w:tc>
          <w:tcPr>
            <w:tcW w:w="458" w:type="dxa"/>
          </w:tcPr>
          <w:p w14:paraId="175980EC" w14:textId="77777777" w:rsidR="00D773DB" w:rsidRPr="00682004" w:rsidRDefault="00D773DB" w:rsidP="00F50315">
            <w:pPr>
              <w:pStyle w:val="a7"/>
              <w:spacing w:before="0" w:beforeAutospacing="0" w:after="0" w:afterAutospacing="0"/>
            </w:pPr>
            <w:r w:rsidRPr="00682004">
              <w:t>64</w:t>
            </w:r>
          </w:p>
        </w:tc>
        <w:tc>
          <w:tcPr>
            <w:tcW w:w="8015" w:type="dxa"/>
          </w:tcPr>
          <w:p w14:paraId="5FB38F69" w14:textId="77777777" w:rsidR="00D773DB" w:rsidRPr="00682004" w:rsidRDefault="00D773DB" w:rsidP="00F50315">
            <w:pPr>
              <w:rPr>
                <w:szCs w:val="24"/>
              </w:rPr>
            </w:pPr>
            <w:r w:rsidRPr="00682004">
              <w:rPr>
                <w:szCs w:val="24"/>
              </w:rPr>
              <w:t>Повторение и обобщение по теме «Строение вещества. Химическая связь».</w:t>
            </w:r>
          </w:p>
        </w:tc>
        <w:tc>
          <w:tcPr>
            <w:tcW w:w="1098" w:type="dxa"/>
          </w:tcPr>
          <w:p w14:paraId="06919966" w14:textId="77777777" w:rsidR="00D773DB" w:rsidRPr="00682004" w:rsidRDefault="00D773DB" w:rsidP="00F50315">
            <w:pPr>
              <w:pStyle w:val="a7"/>
              <w:spacing w:before="0" w:beforeAutospacing="0" w:after="0" w:afterAutospacing="0"/>
            </w:pPr>
            <w:r w:rsidRPr="00682004">
              <w:t>1</w:t>
            </w:r>
          </w:p>
        </w:tc>
      </w:tr>
      <w:tr w:rsidR="00D773DB" w:rsidRPr="00682004" w14:paraId="597412D0" w14:textId="77777777" w:rsidTr="00F50315">
        <w:tc>
          <w:tcPr>
            <w:tcW w:w="458" w:type="dxa"/>
          </w:tcPr>
          <w:p w14:paraId="667BBCC9" w14:textId="77777777" w:rsidR="00D773DB" w:rsidRPr="00682004" w:rsidRDefault="00D773DB" w:rsidP="00F50315">
            <w:pPr>
              <w:pStyle w:val="a7"/>
              <w:spacing w:before="0" w:beforeAutospacing="0" w:after="0" w:afterAutospacing="0"/>
            </w:pPr>
            <w:r w:rsidRPr="00682004">
              <w:t>65</w:t>
            </w:r>
          </w:p>
        </w:tc>
        <w:tc>
          <w:tcPr>
            <w:tcW w:w="8015" w:type="dxa"/>
          </w:tcPr>
          <w:p w14:paraId="340664EE" w14:textId="77777777" w:rsidR="00D773DB" w:rsidRPr="00682004" w:rsidRDefault="00D773DB" w:rsidP="00F50315">
            <w:pPr>
              <w:rPr>
                <w:szCs w:val="24"/>
              </w:rPr>
            </w:pPr>
            <w:r w:rsidRPr="00682004">
              <w:rPr>
                <w:b/>
                <w:szCs w:val="24"/>
              </w:rPr>
              <w:t xml:space="preserve">Контрольная работа № 4 по темам </w:t>
            </w:r>
            <w:r w:rsidRPr="00682004">
              <w:rPr>
                <w:szCs w:val="24"/>
              </w:rPr>
              <w:t>«Периодический закон и периодическая система химических элементов Д. И. Менделеева. Строение атома. «Строение вещества. Химическая связь».</w:t>
            </w:r>
          </w:p>
        </w:tc>
        <w:tc>
          <w:tcPr>
            <w:tcW w:w="1098" w:type="dxa"/>
          </w:tcPr>
          <w:p w14:paraId="745AC63D" w14:textId="77777777" w:rsidR="00D773DB" w:rsidRPr="00682004" w:rsidRDefault="00D773DB" w:rsidP="00F50315">
            <w:pPr>
              <w:pStyle w:val="a7"/>
              <w:spacing w:before="0" w:beforeAutospacing="0" w:after="0" w:afterAutospacing="0"/>
            </w:pPr>
            <w:r w:rsidRPr="00682004">
              <w:t>1</w:t>
            </w:r>
          </w:p>
        </w:tc>
      </w:tr>
      <w:tr w:rsidR="00D773DB" w:rsidRPr="00682004" w14:paraId="5D91FC1B" w14:textId="77777777" w:rsidTr="00F50315">
        <w:tc>
          <w:tcPr>
            <w:tcW w:w="9571" w:type="dxa"/>
            <w:gridSpan w:val="3"/>
          </w:tcPr>
          <w:p w14:paraId="55028AC1" w14:textId="77777777" w:rsidR="00D773DB" w:rsidRPr="00682004" w:rsidRDefault="00D773DB" w:rsidP="00F50315">
            <w:pPr>
              <w:pStyle w:val="a7"/>
              <w:spacing w:before="0" w:beforeAutospacing="0" w:after="0" w:afterAutospacing="0"/>
            </w:pPr>
            <w:r w:rsidRPr="00682004">
              <w:t>Резерв (5 ч)</w:t>
            </w:r>
          </w:p>
        </w:tc>
      </w:tr>
    </w:tbl>
    <w:p w14:paraId="44818A86" w14:textId="77777777" w:rsidR="00D773DB" w:rsidRPr="00682004" w:rsidRDefault="00D773DB" w:rsidP="00D773DB">
      <w:pPr>
        <w:pStyle w:val="a7"/>
        <w:spacing w:before="0" w:beforeAutospacing="0" w:after="0" w:afterAutospacing="0"/>
        <w:jc w:val="center"/>
        <w:rPr>
          <w:b/>
        </w:rPr>
      </w:pPr>
      <w:r w:rsidRPr="00682004">
        <w:rPr>
          <w:b/>
        </w:rPr>
        <w:t>9 класс</w:t>
      </w:r>
    </w:p>
    <w:p w14:paraId="38AC140B" w14:textId="77777777" w:rsidR="00D773DB" w:rsidRPr="00682004" w:rsidRDefault="00D773DB" w:rsidP="00D773DB">
      <w:pPr>
        <w:pStyle w:val="a7"/>
        <w:spacing w:before="0" w:beforeAutospacing="0" w:after="0" w:afterAutospacing="0"/>
        <w:jc w:val="center"/>
        <w:rPr>
          <w:b/>
        </w:rPr>
      </w:pPr>
      <w:r w:rsidRPr="00682004">
        <w:rPr>
          <w:b/>
        </w:rPr>
        <w:t>2 часа в неделю – всего 70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7550"/>
        <w:gridCol w:w="1405"/>
      </w:tblGrid>
      <w:tr w:rsidR="00D773DB" w:rsidRPr="00682004" w14:paraId="221AD8A0" w14:textId="77777777" w:rsidTr="00F50315">
        <w:tc>
          <w:tcPr>
            <w:tcW w:w="458" w:type="dxa"/>
            <w:vAlign w:val="center"/>
          </w:tcPr>
          <w:p w14:paraId="3C89A9E9" w14:textId="77777777" w:rsidR="00D773DB" w:rsidRPr="00682004" w:rsidRDefault="00D773DB" w:rsidP="00F50315">
            <w:pPr>
              <w:pStyle w:val="a7"/>
              <w:spacing w:before="0" w:beforeAutospacing="0" w:after="0" w:afterAutospacing="0"/>
            </w:pPr>
            <w:r w:rsidRPr="00682004">
              <w:t>№</w:t>
            </w:r>
          </w:p>
        </w:tc>
        <w:tc>
          <w:tcPr>
            <w:tcW w:w="8015" w:type="dxa"/>
            <w:vAlign w:val="center"/>
          </w:tcPr>
          <w:p w14:paraId="0848272A" w14:textId="77777777" w:rsidR="00D773DB" w:rsidRPr="00682004" w:rsidRDefault="00D773DB" w:rsidP="00F50315">
            <w:pPr>
              <w:pStyle w:val="a7"/>
              <w:spacing w:before="0" w:beforeAutospacing="0" w:after="0" w:afterAutospacing="0"/>
            </w:pPr>
            <w:r w:rsidRPr="00682004">
              <w:t>Основное содержание</w:t>
            </w:r>
          </w:p>
        </w:tc>
        <w:tc>
          <w:tcPr>
            <w:tcW w:w="1098" w:type="dxa"/>
            <w:vAlign w:val="center"/>
          </w:tcPr>
          <w:p w14:paraId="53132FBA" w14:textId="77777777" w:rsidR="00D773DB" w:rsidRPr="00682004" w:rsidRDefault="00D773DB" w:rsidP="00F50315">
            <w:pPr>
              <w:pStyle w:val="a7"/>
              <w:spacing w:before="0" w:beforeAutospacing="0" w:after="0" w:afterAutospacing="0"/>
            </w:pPr>
            <w:r w:rsidRPr="00682004">
              <w:t>Кол-во уроков</w:t>
            </w:r>
          </w:p>
        </w:tc>
      </w:tr>
      <w:tr w:rsidR="00D773DB" w:rsidRPr="00682004" w14:paraId="2BF4FC7F" w14:textId="77777777" w:rsidTr="00F50315">
        <w:tc>
          <w:tcPr>
            <w:tcW w:w="9571" w:type="dxa"/>
            <w:gridSpan w:val="3"/>
          </w:tcPr>
          <w:p w14:paraId="7AF534BC" w14:textId="77777777" w:rsidR="00D773DB" w:rsidRPr="00682004" w:rsidRDefault="00D773DB" w:rsidP="00F50315">
            <w:pPr>
              <w:pStyle w:val="a7"/>
              <w:spacing w:before="0" w:beforeAutospacing="0" w:after="0" w:afterAutospacing="0"/>
            </w:pPr>
            <w:r w:rsidRPr="00682004">
              <w:t>Раздел 1. Разнообразие химических реакций  (15 ч)</w:t>
            </w:r>
          </w:p>
        </w:tc>
      </w:tr>
      <w:tr w:rsidR="00D773DB" w:rsidRPr="00682004" w14:paraId="034F676C" w14:textId="77777777" w:rsidTr="00F50315">
        <w:tc>
          <w:tcPr>
            <w:tcW w:w="458" w:type="dxa"/>
          </w:tcPr>
          <w:p w14:paraId="708752B3" w14:textId="77777777" w:rsidR="00D773DB" w:rsidRPr="00682004" w:rsidRDefault="00D773DB" w:rsidP="00F50315">
            <w:pPr>
              <w:pStyle w:val="a7"/>
              <w:spacing w:before="0" w:beforeAutospacing="0" w:after="0" w:afterAutospacing="0"/>
            </w:pPr>
            <w:r w:rsidRPr="00682004">
              <w:t>1</w:t>
            </w:r>
          </w:p>
        </w:tc>
        <w:tc>
          <w:tcPr>
            <w:tcW w:w="8015" w:type="dxa"/>
          </w:tcPr>
          <w:p w14:paraId="127C9092" w14:textId="77777777" w:rsidR="00D773DB" w:rsidRPr="00682004" w:rsidRDefault="00D773DB" w:rsidP="00F50315">
            <w:pPr>
              <w:pStyle w:val="a7"/>
              <w:spacing w:before="0" w:beforeAutospacing="0" w:after="0" w:afterAutospacing="0"/>
            </w:pPr>
            <w:r w:rsidRPr="00682004">
              <w:t>Окислительно-восстановительные реакции. Реакции соединения, разложения, замещения и обмена с точки зрения окисления и восстановления.</w:t>
            </w:r>
          </w:p>
        </w:tc>
        <w:tc>
          <w:tcPr>
            <w:tcW w:w="1098" w:type="dxa"/>
          </w:tcPr>
          <w:p w14:paraId="4FC2E81C" w14:textId="77777777" w:rsidR="00D773DB" w:rsidRPr="00682004" w:rsidRDefault="00D773DB" w:rsidP="00F50315">
            <w:pPr>
              <w:pStyle w:val="a7"/>
              <w:spacing w:before="0" w:beforeAutospacing="0" w:after="0" w:afterAutospacing="0"/>
            </w:pPr>
            <w:r w:rsidRPr="00682004">
              <w:t>2</w:t>
            </w:r>
          </w:p>
        </w:tc>
      </w:tr>
      <w:tr w:rsidR="00D773DB" w:rsidRPr="00682004" w14:paraId="40F17704" w14:textId="77777777" w:rsidTr="00F50315">
        <w:tc>
          <w:tcPr>
            <w:tcW w:w="458" w:type="dxa"/>
          </w:tcPr>
          <w:p w14:paraId="183F4745" w14:textId="77777777" w:rsidR="00D773DB" w:rsidRPr="00682004" w:rsidRDefault="00D773DB" w:rsidP="00F50315">
            <w:pPr>
              <w:pStyle w:val="a7"/>
              <w:spacing w:before="0" w:beforeAutospacing="0" w:after="0" w:afterAutospacing="0"/>
            </w:pPr>
            <w:r w:rsidRPr="00682004">
              <w:t>2</w:t>
            </w:r>
          </w:p>
        </w:tc>
        <w:tc>
          <w:tcPr>
            <w:tcW w:w="8015" w:type="dxa"/>
          </w:tcPr>
          <w:p w14:paraId="4E9DDBEA" w14:textId="77777777" w:rsidR="00D773DB" w:rsidRPr="00682004" w:rsidRDefault="00D773DB" w:rsidP="00F50315">
            <w:pPr>
              <w:pStyle w:val="a7"/>
              <w:spacing w:before="0" w:beforeAutospacing="0" w:after="0" w:afterAutospacing="0"/>
            </w:pPr>
            <w:r w:rsidRPr="00682004">
              <w:t>Тепловой эффект химических реакций. Экзо – и эндотермические реакции.</w:t>
            </w:r>
          </w:p>
        </w:tc>
        <w:tc>
          <w:tcPr>
            <w:tcW w:w="1098" w:type="dxa"/>
          </w:tcPr>
          <w:p w14:paraId="190A732E" w14:textId="77777777" w:rsidR="00D773DB" w:rsidRPr="00682004" w:rsidRDefault="00D773DB" w:rsidP="00F50315">
            <w:pPr>
              <w:pStyle w:val="a7"/>
              <w:spacing w:before="0" w:beforeAutospacing="0" w:after="0" w:afterAutospacing="0"/>
            </w:pPr>
            <w:r w:rsidRPr="00682004">
              <w:t>1</w:t>
            </w:r>
          </w:p>
        </w:tc>
      </w:tr>
      <w:tr w:rsidR="00D773DB" w:rsidRPr="00682004" w14:paraId="7C7ADC5F" w14:textId="77777777" w:rsidTr="00F50315">
        <w:tc>
          <w:tcPr>
            <w:tcW w:w="458" w:type="dxa"/>
          </w:tcPr>
          <w:p w14:paraId="0A6F9CFD" w14:textId="77777777" w:rsidR="00D773DB" w:rsidRPr="00682004" w:rsidRDefault="00D773DB" w:rsidP="00F50315">
            <w:pPr>
              <w:pStyle w:val="a7"/>
              <w:spacing w:before="0" w:beforeAutospacing="0" w:after="0" w:afterAutospacing="0"/>
            </w:pPr>
            <w:r w:rsidRPr="00682004">
              <w:t>3</w:t>
            </w:r>
          </w:p>
        </w:tc>
        <w:tc>
          <w:tcPr>
            <w:tcW w:w="8015" w:type="dxa"/>
          </w:tcPr>
          <w:p w14:paraId="76E642CA" w14:textId="77777777" w:rsidR="00D773DB" w:rsidRPr="00682004" w:rsidRDefault="00D773DB" w:rsidP="00F50315">
            <w:pPr>
              <w:pStyle w:val="a7"/>
              <w:spacing w:before="0" w:beforeAutospacing="0" w:after="0" w:afterAutospacing="0"/>
            </w:pPr>
            <w:r w:rsidRPr="00682004">
              <w:t>Скорость химических реакций. Первоначальные представления о катализе.</w:t>
            </w:r>
          </w:p>
        </w:tc>
        <w:tc>
          <w:tcPr>
            <w:tcW w:w="1098" w:type="dxa"/>
          </w:tcPr>
          <w:p w14:paraId="7A9D3804" w14:textId="77777777" w:rsidR="00D773DB" w:rsidRPr="00682004" w:rsidRDefault="00D773DB" w:rsidP="00F50315">
            <w:pPr>
              <w:pStyle w:val="a7"/>
              <w:spacing w:before="0" w:beforeAutospacing="0" w:after="0" w:afterAutospacing="0"/>
            </w:pPr>
            <w:r w:rsidRPr="00682004">
              <w:t>1</w:t>
            </w:r>
          </w:p>
        </w:tc>
      </w:tr>
      <w:tr w:rsidR="00D773DB" w:rsidRPr="00682004" w14:paraId="1811FE28" w14:textId="77777777" w:rsidTr="00F50315">
        <w:tc>
          <w:tcPr>
            <w:tcW w:w="458" w:type="dxa"/>
          </w:tcPr>
          <w:p w14:paraId="10653083" w14:textId="77777777" w:rsidR="00D773DB" w:rsidRPr="00682004" w:rsidRDefault="00D773DB" w:rsidP="00F50315">
            <w:pPr>
              <w:pStyle w:val="a7"/>
              <w:spacing w:before="0" w:beforeAutospacing="0" w:after="0" w:afterAutospacing="0"/>
            </w:pPr>
            <w:r w:rsidRPr="00682004">
              <w:t>4</w:t>
            </w:r>
          </w:p>
        </w:tc>
        <w:tc>
          <w:tcPr>
            <w:tcW w:w="8015" w:type="dxa"/>
          </w:tcPr>
          <w:p w14:paraId="1502B8C8" w14:textId="77777777" w:rsidR="00D773DB" w:rsidRPr="00682004" w:rsidRDefault="00D773DB" w:rsidP="00F50315">
            <w:pPr>
              <w:rPr>
                <w:szCs w:val="24"/>
              </w:rPr>
            </w:pPr>
            <w:r w:rsidRPr="00682004">
              <w:rPr>
                <w:b/>
                <w:szCs w:val="24"/>
              </w:rPr>
              <w:t xml:space="preserve">Практическая работа № 1. </w:t>
            </w:r>
            <w:r w:rsidRPr="00682004">
              <w:rPr>
                <w:szCs w:val="24"/>
              </w:rPr>
              <w:t>Изучение влияния условий проведения химической реакции на её скорость.</w:t>
            </w:r>
          </w:p>
        </w:tc>
        <w:tc>
          <w:tcPr>
            <w:tcW w:w="1098" w:type="dxa"/>
          </w:tcPr>
          <w:p w14:paraId="2477840F" w14:textId="77777777" w:rsidR="00D773DB" w:rsidRPr="00682004" w:rsidRDefault="00D773DB" w:rsidP="00F50315">
            <w:pPr>
              <w:pStyle w:val="a7"/>
              <w:spacing w:before="0" w:beforeAutospacing="0" w:after="0" w:afterAutospacing="0"/>
            </w:pPr>
            <w:r w:rsidRPr="00682004">
              <w:t>1</w:t>
            </w:r>
          </w:p>
        </w:tc>
      </w:tr>
      <w:tr w:rsidR="00D773DB" w:rsidRPr="00682004" w14:paraId="0DBFFD94" w14:textId="77777777" w:rsidTr="00F50315">
        <w:tc>
          <w:tcPr>
            <w:tcW w:w="458" w:type="dxa"/>
          </w:tcPr>
          <w:p w14:paraId="054FFBAF" w14:textId="77777777" w:rsidR="00D773DB" w:rsidRPr="00682004" w:rsidRDefault="00D773DB" w:rsidP="00F50315">
            <w:pPr>
              <w:pStyle w:val="a7"/>
              <w:spacing w:before="0" w:beforeAutospacing="0" w:after="0" w:afterAutospacing="0"/>
            </w:pPr>
            <w:r w:rsidRPr="00682004">
              <w:t>5</w:t>
            </w:r>
          </w:p>
        </w:tc>
        <w:tc>
          <w:tcPr>
            <w:tcW w:w="8015" w:type="dxa"/>
          </w:tcPr>
          <w:p w14:paraId="6877100F" w14:textId="77777777" w:rsidR="00D773DB" w:rsidRPr="00682004" w:rsidRDefault="00D773DB" w:rsidP="00F50315">
            <w:pPr>
              <w:rPr>
                <w:szCs w:val="24"/>
              </w:rPr>
            </w:pPr>
            <w:r w:rsidRPr="00682004">
              <w:rPr>
                <w:szCs w:val="24"/>
              </w:rPr>
              <w:t>Обратимые и необратимые реакции. Понятие о химическом равновесии.</w:t>
            </w:r>
          </w:p>
        </w:tc>
        <w:tc>
          <w:tcPr>
            <w:tcW w:w="1098" w:type="dxa"/>
          </w:tcPr>
          <w:p w14:paraId="3AB00516" w14:textId="77777777" w:rsidR="00D773DB" w:rsidRPr="00682004" w:rsidRDefault="00D773DB" w:rsidP="00F50315">
            <w:pPr>
              <w:pStyle w:val="a7"/>
              <w:spacing w:before="0" w:beforeAutospacing="0" w:after="0" w:afterAutospacing="0"/>
            </w:pPr>
            <w:r w:rsidRPr="00682004">
              <w:t>1</w:t>
            </w:r>
          </w:p>
        </w:tc>
      </w:tr>
      <w:tr w:rsidR="00D773DB" w:rsidRPr="00682004" w14:paraId="28083CF4" w14:textId="77777777" w:rsidTr="00F50315">
        <w:tc>
          <w:tcPr>
            <w:tcW w:w="458" w:type="dxa"/>
          </w:tcPr>
          <w:p w14:paraId="196FCF6A" w14:textId="77777777" w:rsidR="00D773DB" w:rsidRPr="00682004" w:rsidRDefault="00D773DB" w:rsidP="00F50315">
            <w:pPr>
              <w:pStyle w:val="a7"/>
              <w:spacing w:before="0" w:beforeAutospacing="0" w:after="0" w:afterAutospacing="0"/>
            </w:pPr>
            <w:r w:rsidRPr="00682004">
              <w:t>6</w:t>
            </w:r>
          </w:p>
        </w:tc>
        <w:tc>
          <w:tcPr>
            <w:tcW w:w="8015" w:type="dxa"/>
          </w:tcPr>
          <w:p w14:paraId="7174D545" w14:textId="77777777" w:rsidR="00D773DB" w:rsidRPr="00682004" w:rsidRDefault="00D773DB" w:rsidP="00F50315">
            <w:pPr>
              <w:rPr>
                <w:szCs w:val="24"/>
              </w:rPr>
            </w:pPr>
            <w:r w:rsidRPr="00682004">
              <w:rPr>
                <w:szCs w:val="24"/>
              </w:rPr>
              <w:t>Сущность процесса электролитической диссоциации.</w:t>
            </w:r>
          </w:p>
        </w:tc>
        <w:tc>
          <w:tcPr>
            <w:tcW w:w="1098" w:type="dxa"/>
          </w:tcPr>
          <w:p w14:paraId="2A26A803" w14:textId="77777777" w:rsidR="00D773DB" w:rsidRPr="00682004" w:rsidRDefault="00D773DB" w:rsidP="00F50315">
            <w:pPr>
              <w:pStyle w:val="a7"/>
              <w:spacing w:before="0" w:beforeAutospacing="0" w:after="0" w:afterAutospacing="0"/>
            </w:pPr>
            <w:r w:rsidRPr="00682004">
              <w:t>1</w:t>
            </w:r>
          </w:p>
        </w:tc>
      </w:tr>
      <w:tr w:rsidR="00D773DB" w:rsidRPr="00682004" w14:paraId="450030ED" w14:textId="77777777" w:rsidTr="00F50315">
        <w:tc>
          <w:tcPr>
            <w:tcW w:w="458" w:type="dxa"/>
          </w:tcPr>
          <w:p w14:paraId="5F172984" w14:textId="77777777" w:rsidR="00D773DB" w:rsidRPr="00682004" w:rsidRDefault="00D773DB" w:rsidP="00F50315">
            <w:pPr>
              <w:pStyle w:val="a7"/>
              <w:spacing w:before="0" w:beforeAutospacing="0" w:after="0" w:afterAutospacing="0"/>
            </w:pPr>
            <w:r w:rsidRPr="00682004">
              <w:t>7</w:t>
            </w:r>
          </w:p>
        </w:tc>
        <w:tc>
          <w:tcPr>
            <w:tcW w:w="8015" w:type="dxa"/>
          </w:tcPr>
          <w:p w14:paraId="16A094BB" w14:textId="77777777" w:rsidR="00D773DB" w:rsidRPr="00682004" w:rsidRDefault="00D773DB" w:rsidP="00F50315">
            <w:pPr>
              <w:rPr>
                <w:szCs w:val="24"/>
              </w:rPr>
            </w:pPr>
            <w:r w:rsidRPr="00682004">
              <w:rPr>
                <w:szCs w:val="24"/>
              </w:rPr>
              <w:t>Диссоциация кислот, оснований и солей.</w:t>
            </w:r>
          </w:p>
        </w:tc>
        <w:tc>
          <w:tcPr>
            <w:tcW w:w="1098" w:type="dxa"/>
          </w:tcPr>
          <w:p w14:paraId="2976935D" w14:textId="77777777" w:rsidR="00D773DB" w:rsidRPr="00682004" w:rsidRDefault="00D773DB" w:rsidP="00F50315">
            <w:pPr>
              <w:pStyle w:val="a7"/>
              <w:spacing w:before="0" w:beforeAutospacing="0" w:after="0" w:afterAutospacing="0"/>
            </w:pPr>
            <w:r w:rsidRPr="00682004">
              <w:t>1</w:t>
            </w:r>
          </w:p>
        </w:tc>
      </w:tr>
      <w:tr w:rsidR="00D773DB" w:rsidRPr="00682004" w14:paraId="078FBECD" w14:textId="77777777" w:rsidTr="00F50315">
        <w:tc>
          <w:tcPr>
            <w:tcW w:w="458" w:type="dxa"/>
          </w:tcPr>
          <w:p w14:paraId="3361BB48" w14:textId="77777777" w:rsidR="00D773DB" w:rsidRPr="00682004" w:rsidRDefault="00D773DB" w:rsidP="00F50315">
            <w:pPr>
              <w:pStyle w:val="a7"/>
              <w:spacing w:before="0" w:beforeAutospacing="0" w:after="0" w:afterAutospacing="0"/>
            </w:pPr>
            <w:r w:rsidRPr="00682004">
              <w:t>8</w:t>
            </w:r>
          </w:p>
        </w:tc>
        <w:tc>
          <w:tcPr>
            <w:tcW w:w="8015" w:type="dxa"/>
          </w:tcPr>
          <w:p w14:paraId="475A8210" w14:textId="77777777" w:rsidR="00D773DB" w:rsidRPr="00682004" w:rsidRDefault="00D773DB" w:rsidP="00F50315">
            <w:pPr>
              <w:rPr>
                <w:szCs w:val="24"/>
              </w:rPr>
            </w:pPr>
            <w:r w:rsidRPr="00682004">
              <w:rPr>
                <w:szCs w:val="24"/>
              </w:rPr>
              <w:t>Слабые и сильные электролиты. Степень диссоциации.</w:t>
            </w:r>
          </w:p>
        </w:tc>
        <w:tc>
          <w:tcPr>
            <w:tcW w:w="1098" w:type="dxa"/>
          </w:tcPr>
          <w:p w14:paraId="763C6F89" w14:textId="77777777" w:rsidR="00D773DB" w:rsidRPr="00682004" w:rsidRDefault="00D773DB" w:rsidP="00F50315">
            <w:pPr>
              <w:pStyle w:val="a7"/>
              <w:spacing w:before="0" w:beforeAutospacing="0" w:after="0" w:afterAutospacing="0"/>
            </w:pPr>
            <w:r w:rsidRPr="00682004">
              <w:t>1</w:t>
            </w:r>
          </w:p>
        </w:tc>
      </w:tr>
      <w:tr w:rsidR="00D773DB" w:rsidRPr="00682004" w14:paraId="28904072" w14:textId="77777777" w:rsidTr="00F50315">
        <w:tc>
          <w:tcPr>
            <w:tcW w:w="458" w:type="dxa"/>
          </w:tcPr>
          <w:p w14:paraId="309784D5" w14:textId="77777777" w:rsidR="00D773DB" w:rsidRPr="00682004" w:rsidRDefault="00D773DB" w:rsidP="00F50315">
            <w:pPr>
              <w:pStyle w:val="a7"/>
              <w:spacing w:before="0" w:beforeAutospacing="0" w:after="0" w:afterAutospacing="0"/>
            </w:pPr>
            <w:r w:rsidRPr="00682004">
              <w:t>9</w:t>
            </w:r>
          </w:p>
        </w:tc>
        <w:tc>
          <w:tcPr>
            <w:tcW w:w="8015" w:type="dxa"/>
          </w:tcPr>
          <w:p w14:paraId="3FCFA85C" w14:textId="77777777" w:rsidR="00D773DB" w:rsidRPr="00682004" w:rsidRDefault="00D773DB" w:rsidP="00F50315">
            <w:pPr>
              <w:rPr>
                <w:szCs w:val="24"/>
              </w:rPr>
            </w:pPr>
            <w:r w:rsidRPr="00682004">
              <w:rPr>
                <w:szCs w:val="24"/>
              </w:rPr>
              <w:t>Реакции ионного обмена и условия их протекания.</w:t>
            </w:r>
          </w:p>
        </w:tc>
        <w:tc>
          <w:tcPr>
            <w:tcW w:w="1098" w:type="dxa"/>
          </w:tcPr>
          <w:p w14:paraId="1C7AA81E" w14:textId="77777777" w:rsidR="00D773DB" w:rsidRPr="00682004" w:rsidRDefault="00D773DB" w:rsidP="00F50315">
            <w:pPr>
              <w:pStyle w:val="a7"/>
              <w:spacing w:before="0" w:beforeAutospacing="0" w:after="0" w:afterAutospacing="0"/>
            </w:pPr>
            <w:r w:rsidRPr="00682004">
              <w:t>1</w:t>
            </w:r>
          </w:p>
        </w:tc>
      </w:tr>
      <w:tr w:rsidR="00D773DB" w:rsidRPr="00682004" w14:paraId="5A74BC09" w14:textId="77777777" w:rsidTr="00F50315">
        <w:tc>
          <w:tcPr>
            <w:tcW w:w="458" w:type="dxa"/>
          </w:tcPr>
          <w:p w14:paraId="41051C12" w14:textId="77777777" w:rsidR="00D773DB" w:rsidRPr="00682004" w:rsidRDefault="00D773DB" w:rsidP="00F50315">
            <w:pPr>
              <w:pStyle w:val="a7"/>
              <w:spacing w:before="0" w:beforeAutospacing="0" w:after="0" w:afterAutospacing="0"/>
            </w:pPr>
            <w:r w:rsidRPr="00682004">
              <w:t>10</w:t>
            </w:r>
          </w:p>
        </w:tc>
        <w:tc>
          <w:tcPr>
            <w:tcW w:w="8015" w:type="dxa"/>
          </w:tcPr>
          <w:p w14:paraId="7C12C364" w14:textId="77777777" w:rsidR="00D773DB" w:rsidRPr="00682004" w:rsidRDefault="00D773DB" w:rsidP="00F50315">
            <w:pPr>
              <w:rPr>
                <w:szCs w:val="24"/>
              </w:rPr>
            </w:pPr>
            <w:r w:rsidRPr="00682004">
              <w:rPr>
                <w:szCs w:val="24"/>
              </w:rPr>
              <w:t>Химические свойства основных классов неорганических соединений в свете представлений об электролитической диссоциации и окислительно-восстановительных реакциях.</w:t>
            </w:r>
          </w:p>
        </w:tc>
        <w:tc>
          <w:tcPr>
            <w:tcW w:w="1098" w:type="dxa"/>
          </w:tcPr>
          <w:p w14:paraId="76DEBFE5" w14:textId="77777777" w:rsidR="00D773DB" w:rsidRPr="00682004" w:rsidRDefault="00D773DB" w:rsidP="00F50315">
            <w:pPr>
              <w:pStyle w:val="a7"/>
              <w:spacing w:before="0" w:beforeAutospacing="0" w:after="0" w:afterAutospacing="0"/>
            </w:pPr>
            <w:r w:rsidRPr="00682004">
              <w:t>2</w:t>
            </w:r>
          </w:p>
        </w:tc>
      </w:tr>
      <w:tr w:rsidR="00D773DB" w:rsidRPr="00682004" w14:paraId="4CB257FF" w14:textId="77777777" w:rsidTr="00F50315">
        <w:tc>
          <w:tcPr>
            <w:tcW w:w="458" w:type="dxa"/>
          </w:tcPr>
          <w:p w14:paraId="4B5E8B3F" w14:textId="77777777" w:rsidR="00D773DB" w:rsidRPr="00682004" w:rsidRDefault="00D773DB" w:rsidP="00F50315">
            <w:pPr>
              <w:pStyle w:val="a7"/>
              <w:spacing w:before="0" w:beforeAutospacing="0" w:after="0" w:afterAutospacing="0"/>
            </w:pPr>
            <w:r w:rsidRPr="00682004">
              <w:t>11</w:t>
            </w:r>
          </w:p>
        </w:tc>
        <w:tc>
          <w:tcPr>
            <w:tcW w:w="8015" w:type="dxa"/>
          </w:tcPr>
          <w:p w14:paraId="0510D1E6" w14:textId="77777777" w:rsidR="00D773DB" w:rsidRPr="00682004" w:rsidRDefault="00D773DB" w:rsidP="00F50315">
            <w:pPr>
              <w:rPr>
                <w:szCs w:val="24"/>
              </w:rPr>
            </w:pPr>
            <w:r w:rsidRPr="00682004">
              <w:rPr>
                <w:szCs w:val="24"/>
              </w:rPr>
              <w:t>Гидролиз солей. Обобщение по темам «Классификация химических реакций» и «Электролитическая диссоциация».</w:t>
            </w:r>
          </w:p>
        </w:tc>
        <w:tc>
          <w:tcPr>
            <w:tcW w:w="1098" w:type="dxa"/>
          </w:tcPr>
          <w:p w14:paraId="71510825" w14:textId="77777777" w:rsidR="00D773DB" w:rsidRPr="00682004" w:rsidRDefault="00D773DB" w:rsidP="00F50315">
            <w:pPr>
              <w:pStyle w:val="a7"/>
              <w:spacing w:before="0" w:beforeAutospacing="0" w:after="0" w:afterAutospacing="0"/>
            </w:pPr>
            <w:r w:rsidRPr="00682004">
              <w:t>1</w:t>
            </w:r>
          </w:p>
        </w:tc>
      </w:tr>
      <w:tr w:rsidR="00D773DB" w:rsidRPr="00682004" w14:paraId="42740C64" w14:textId="77777777" w:rsidTr="00F50315">
        <w:tc>
          <w:tcPr>
            <w:tcW w:w="458" w:type="dxa"/>
          </w:tcPr>
          <w:p w14:paraId="70E6A27B" w14:textId="77777777" w:rsidR="00D773DB" w:rsidRPr="00682004" w:rsidRDefault="00D773DB" w:rsidP="00F50315">
            <w:pPr>
              <w:pStyle w:val="a7"/>
              <w:spacing w:before="0" w:beforeAutospacing="0" w:after="0" w:afterAutospacing="0"/>
            </w:pPr>
            <w:r w:rsidRPr="00682004">
              <w:t>12</w:t>
            </w:r>
          </w:p>
        </w:tc>
        <w:tc>
          <w:tcPr>
            <w:tcW w:w="8015" w:type="dxa"/>
          </w:tcPr>
          <w:p w14:paraId="5AF44883" w14:textId="77777777" w:rsidR="00D773DB" w:rsidRPr="00682004" w:rsidRDefault="00D773DB" w:rsidP="00F50315">
            <w:pPr>
              <w:rPr>
                <w:szCs w:val="24"/>
              </w:rPr>
            </w:pPr>
            <w:r w:rsidRPr="00682004">
              <w:rPr>
                <w:b/>
                <w:szCs w:val="24"/>
              </w:rPr>
              <w:t xml:space="preserve">Практическая работа № 2. </w:t>
            </w:r>
            <w:r w:rsidRPr="00682004">
              <w:rPr>
                <w:szCs w:val="24"/>
              </w:rPr>
              <w:t>Решение экспериментальных задач по теме «Свойства кислот, оснований и солей как электролитов».</w:t>
            </w:r>
          </w:p>
        </w:tc>
        <w:tc>
          <w:tcPr>
            <w:tcW w:w="1098" w:type="dxa"/>
          </w:tcPr>
          <w:p w14:paraId="688E9EEE" w14:textId="77777777" w:rsidR="00D773DB" w:rsidRPr="00682004" w:rsidRDefault="00D773DB" w:rsidP="00F50315">
            <w:pPr>
              <w:pStyle w:val="a7"/>
              <w:spacing w:before="0" w:beforeAutospacing="0" w:after="0" w:afterAutospacing="0"/>
            </w:pPr>
            <w:r w:rsidRPr="00682004">
              <w:t>1</w:t>
            </w:r>
          </w:p>
        </w:tc>
      </w:tr>
      <w:tr w:rsidR="00D773DB" w:rsidRPr="00682004" w14:paraId="743A5B74" w14:textId="77777777" w:rsidTr="00F50315">
        <w:tc>
          <w:tcPr>
            <w:tcW w:w="458" w:type="dxa"/>
          </w:tcPr>
          <w:p w14:paraId="790C42CC" w14:textId="77777777" w:rsidR="00D773DB" w:rsidRPr="00682004" w:rsidRDefault="00D773DB" w:rsidP="00F50315">
            <w:pPr>
              <w:pStyle w:val="a7"/>
              <w:spacing w:before="0" w:beforeAutospacing="0" w:after="0" w:afterAutospacing="0"/>
            </w:pPr>
            <w:r w:rsidRPr="00682004">
              <w:t>13</w:t>
            </w:r>
          </w:p>
        </w:tc>
        <w:tc>
          <w:tcPr>
            <w:tcW w:w="8015" w:type="dxa"/>
          </w:tcPr>
          <w:p w14:paraId="666B9095" w14:textId="77777777" w:rsidR="00D773DB" w:rsidRPr="00682004" w:rsidRDefault="00D773DB" w:rsidP="00F50315">
            <w:pPr>
              <w:rPr>
                <w:b/>
                <w:szCs w:val="24"/>
              </w:rPr>
            </w:pPr>
            <w:r w:rsidRPr="00682004">
              <w:rPr>
                <w:b/>
                <w:szCs w:val="24"/>
              </w:rPr>
              <w:t>Контрольная работа№1  по темам</w:t>
            </w:r>
            <w:r w:rsidRPr="00682004">
              <w:rPr>
                <w:b/>
                <w:szCs w:val="24"/>
                <w:u w:val="single"/>
              </w:rPr>
              <w:t xml:space="preserve"> </w:t>
            </w:r>
            <w:r w:rsidRPr="00682004">
              <w:rPr>
                <w:szCs w:val="24"/>
              </w:rPr>
              <w:t>«Классификация химических реакций» и «Электролитическая диссоциация».</w:t>
            </w:r>
          </w:p>
        </w:tc>
        <w:tc>
          <w:tcPr>
            <w:tcW w:w="1098" w:type="dxa"/>
          </w:tcPr>
          <w:p w14:paraId="4796835D" w14:textId="77777777" w:rsidR="00D773DB" w:rsidRPr="00682004" w:rsidRDefault="00D773DB" w:rsidP="00F50315">
            <w:pPr>
              <w:pStyle w:val="a7"/>
              <w:spacing w:before="0" w:beforeAutospacing="0" w:after="0" w:afterAutospacing="0"/>
            </w:pPr>
            <w:r w:rsidRPr="00682004">
              <w:t>1</w:t>
            </w:r>
          </w:p>
        </w:tc>
      </w:tr>
      <w:tr w:rsidR="00D773DB" w:rsidRPr="00682004" w14:paraId="2F66001F" w14:textId="77777777" w:rsidTr="00F50315">
        <w:tc>
          <w:tcPr>
            <w:tcW w:w="9571" w:type="dxa"/>
            <w:gridSpan w:val="3"/>
          </w:tcPr>
          <w:p w14:paraId="7DD354B8" w14:textId="77777777" w:rsidR="00D773DB" w:rsidRPr="00682004" w:rsidRDefault="00D773DB" w:rsidP="00F50315">
            <w:pPr>
              <w:pStyle w:val="a7"/>
              <w:spacing w:before="0" w:beforeAutospacing="0" w:after="0" w:afterAutospacing="0"/>
            </w:pPr>
            <w:r w:rsidRPr="00682004">
              <w:t>Раздел 2. Многообразие веществ (43 ч)</w:t>
            </w:r>
          </w:p>
        </w:tc>
      </w:tr>
      <w:tr w:rsidR="00D773DB" w:rsidRPr="00682004" w14:paraId="047DD4CA" w14:textId="77777777" w:rsidTr="00F50315">
        <w:tc>
          <w:tcPr>
            <w:tcW w:w="458" w:type="dxa"/>
          </w:tcPr>
          <w:p w14:paraId="771F60AD" w14:textId="77777777" w:rsidR="00D773DB" w:rsidRPr="00682004" w:rsidRDefault="00D773DB" w:rsidP="00F50315">
            <w:pPr>
              <w:pStyle w:val="a7"/>
              <w:spacing w:before="0" w:beforeAutospacing="0" w:after="0" w:afterAutospacing="0"/>
            </w:pPr>
            <w:r w:rsidRPr="00682004">
              <w:t>14</w:t>
            </w:r>
          </w:p>
        </w:tc>
        <w:tc>
          <w:tcPr>
            <w:tcW w:w="8015" w:type="dxa"/>
          </w:tcPr>
          <w:p w14:paraId="09CCCEA1" w14:textId="77777777" w:rsidR="00D773DB" w:rsidRPr="00682004" w:rsidRDefault="00D773DB" w:rsidP="00F50315">
            <w:pPr>
              <w:rPr>
                <w:szCs w:val="24"/>
              </w:rPr>
            </w:pPr>
            <w:r w:rsidRPr="00682004">
              <w:rPr>
                <w:szCs w:val="24"/>
              </w:rPr>
              <w:t>Положение галогенов в периодической таблице и строение их атомов. Свойства, получение и применение галогенов.</w:t>
            </w:r>
          </w:p>
        </w:tc>
        <w:tc>
          <w:tcPr>
            <w:tcW w:w="1098" w:type="dxa"/>
          </w:tcPr>
          <w:p w14:paraId="111F9AAF" w14:textId="77777777" w:rsidR="00D773DB" w:rsidRPr="00682004" w:rsidRDefault="00D773DB" w:rsidP="00F50315">
            <w:pPr>
              <w:pStyle w:val="a7"/>
              <w:spacing w:before="0" w:beforeAutospacing="0" w:after="0" w:afterAutospacing="0"/>
            </w:pPr>
            <w:r w:rsidRPr="00682004">
              <w:t>1</w:t>
            </w:r>
          </w:p>
        </w:tc>
      </w:tr>
      <w:tr w:rsidR="00D773DB" w:rsidRPr="00682004" w14:paraId="03E261D6" w14:textId="77777777" w:rsidTr="00F50315">
        <w:tc>
          <w:tcPr>
            <w:tcW w:w="458" w:type="dxa"/>
          </w:tcPr>
          <w:p w14:paraId="6A58F91C" w14:textId="77777777" w:rsidR="00D773DB" w:rsidRPr="00682004" w:rsidRDefault="00D773DB" w:rsidP="00F50315">
            <w:pPr>
              <w:pStyle w:val="a7"/>
              <w:spacing w:before="0" w:beforeAutospacing="0" w:after="0" w:afterAutospacing="0"/>
            </w:pPr>
            <w:r w:rsidRPr="00682004">
              <w:t>15</w:t>
            </w:r>
          </w:p>
        </w:tc>
        <w:tc>
          <w:tcPr>
            <w:tcW w:w="8015" w:type="dxa"/>
          </w:tcPr>
          <w:p w14:paraId="72599C0F" w14:textId="77777777" w:rsidR="00D773DB" w:rsidRPr="00682004" w:rsidRDefault="00D773DB" w:rsidP="00F50315">
            <w:pPr>
              <w:rPr>
                <w:szCs w:val="24"/>
              </w:rPr>
            </w:pPr>
            <w:r w:rsidRPr="00682004">
              <w:rPr>
                <w:szCs w:val="24"/>
              </w:rPr>
              <w:t>Хлор. Свойства и применение хлора.</w:t>
            </w:r>
          </w:p>
        </w:tc>
        <w:tc>
          <w:tcPr>
            <w:tcW w:w="1098" w:type="dxa"/>
          </w:tcPr>
          <w:p w14:paraId="72C4D313" w14:textId="77777777" w:rsidR="00D773DB" w:rsidRPr="00682004" w:rsidRDefault="00D773DB" w:rsidP="00F50315">
            <w:pPr>
              <w:pStyle w:val="a7"/>
              <w:spacing w:before="0" w:beforeAutospacing="0" w:after="0" w:afterAutospacing="0"/>
            </w:pPr>
            <w:r w:rsidRPr="00682004">
              <w:t>1</w:t>
            </w:r>
          </w:p>
        </w:tc>
      </w:tr>
      <w:tr w:rsidR="00D773DB" w:rsidRPr="00682004" w14:paraId="142230DF" w14:textId="77777777" w:rsidTr="00F50315">
        <w:tc>
          <w:tcPr>
            <w:tcW w:w="458" w:type="dxa"/>
          </w:tcPr>
          <w:p w14:paraId="1ED011CE" w14:textId="77777777" w:rsidR="00D773DB" w:rsidRPr="00682004" w:rsidRDefault="00D773DB" w:rsidP="00F50315">
            <w:pPr>
              <w:pStyle w:val="a7"/>
              <w:spacing w:before="0" w:beforeAutospacing="0" w:after="0" w:afterAutospacing="0"/>
            </w:pPr>
            <w:r w:rsidRPr="00682004">
              <w:t>16</w:t>
            </w:r>
          </w:p>
        </w:tc>
        <w:tc>
          <w:tcPr>
            <w:tcW w:w="8015" w:type="dxa"/>
          </w:tcPr>
          <w:p w14:paraId="2F47D51E" w14:textId="77777777" w:rsidR="00D773DB" w:rsidRPr="00682004" w:rsidRDefault="00D773DB" w:rsidP="00F50315">
            <w:pPr>
              <w:rPr>
                <w:szCs w:val="24"/>
              </w:rPr>
            </w:pPr>
            <w:r w:rsidRPr="00682004">
              <w:rPr>
                <w:szCs w:val="24"/>
              </w:rPr>
              <w:t>Хлороводород: получение и свойства.</w:t>
            </w:r>
          </w:p>
        </w:tc>
        <w:tc>
          <w:tcPr>
            <w:tcW w:w="1098" w:type="dxa"/>
          </w:tcPr>
          <w:p w14:paraId="71C7AC19" w14:textId="77777777" w:rsidR="00D773DB" w:rsidRPr="00682004" w:rsidRDefault="00D773DB" w:rsidP="00F50315">
            <w:pPr>
              <w:pStyle w:val="a7"/>
              <w:spacing w:before="0" w:beforeAutospacing="0" w:after="0" w:afterAutospacing="0"/>
            </w:pPr>
            <w:r w:rsidRPr="00682004">
              <w:t>1</w:t>
            </w:r>
          </w:p>
        </w:tc>
      </w:tr>
      <w:tr w:rsidR="00D773DB" w:rsidRPr="00682004" w14:paraId="2271E3C0" w14:textId="77777777" w:rsidTr="00F50315">
        <w:tc>
          <w:tcPr>
            <w:tcW w:w="458" w:type="dxa"/>
          </w:tcPr>
          <w:p w14:paraId="7EB9A32A" w14:textId="77777777" w:rsidR="00D773DB" w:rsidRPr="00682004" w:rsidRDefault="00D773DB" w:rsidP="00F50315">
            <w:pPr>
              <w:pStyle w:val="a7"/>
              <w:spacing w:before="0" w:beforeAutospacing="0" w:after="0" w:afterAutospacing="0"/>
            </w:pPr>
            <w:r w:rsidRPr="00682004">
              <w:t>17</w:t>
            </w:r>
          </w:p>
        </w:tc>
        <w:tc>
          <w:tcPr>
            <w:tcW w:w="8015" w:type="dxa"/>
          </w:tcPr>
          <w:p w14:paraId="32B57F64" w14:textId="77777777" w:rsidR="00D773DB" w:rsidRPr="00682004" w:rsidRDefault="00D773DB" w:rsidP="00F50315">
            <w:pPr>
              <w:rPr>
                <w:szCs w:val="24"/>
              </w:rPr>
            </w:pPr>
            <w:r w:rsidRPr="00682004">
              <w:rPr>
                <w:szCs w:val="24"/>
              </w:rPr>
              <w:t>Соляная кислота и её соли.</w:t>
            </w:r>
          </w:p>
        </w:tc>
        <w:tc>
          <w:tcPr>
            <w:tcW w:w="1098" w:type="dxa"/>
          </w:tcPr>
          <w:p w14:paraId="77E4DFFD" w14:textId="77777777" w:rsidR="00D773DB" w:rsidRPr="00682004" w:rsidRDefault="00D773DB" w:rsidP="00F50315">
            <w:pPr>
              <w:pStyle w:val="a7"/>
              <w:spacing w:before="0" w:beforeAutospacing="0" w:after="0" w:afterAutospacing="0"/>
            </w:pPr>
            <w:r w:rsidRPr="00682004">
              <w:t>1</w:t>
            </w:r>
          </w:p>
        </w:tc>
      </w:tr>
      <w:tr w:rsidR="00D773DB" w:rsidRPr="00682004" w14:paraId="49ED05A8" w14:textId="77777777" w:rsidTr="00F50315">
        <w:tc>
          <w:tcPr>
            <w:tcW w:w="458" w:type="dxa"/>
          </w:tcPr>
          <w:p w14:paraId="063AF387" w14:textId="77777777" w:rsidR="00D773DB" w:rsidRPr="00682004" w:rsidRDefault="00D773DB" w:rsidP="00F50315">
            <w:pPr>
              <w:pStyle w:val="a7"/>
              <w:spacing w:before="0" w:beforeAutospacing="0" w:after="0" w:afterAutospacing="0"/>
            </w:pPr>
            <w:r w:rsidRPr="00682004">
              <w:t>18</w:t>
            </w:r>
          </w:p>
        </w:tc>
        <w:tc>
          <w:tcPr>
            <w:tcW w:w="8015" w:type="dxa"/>
          </w:tcPr>
          <w:p w14:paraId="1E9D2D0E" w14:textId="77777777" w:rsidR="00D773DB" w:rsidRPr="00682004" w:rsidRDefault="00D773DB" w:rsidP="00F50315">
            <w:pPr>
              <w:rPr>
                <w:szCs w:val="24"/>
              </w:rPr>
            </w:pPr>
            <w:r w:rsidRPr="00682004">
              <w:rPr>
                <w:b/>
                <w:szCs w:val="24"/>
              </w:rPr>
              <w:t xml:space="preserve">Практическая работа №3.  </w:t>
            </w:r>
            <w:r w:rsidRPr="00682004">
              <w:rPr>
                <w:szCs w:val="24"/>
              </w:rPr>
              <w:t>Получение соляной кислоты и изучение её свойств.</w:t>
            </w:r>
          </w:p>
        </w:tc>
        <w:tc>
          <w:tcPr>
            <w:tcW w:w="1098" w:type="dxa"/>
          </w:tcPr>
          <w:p w14:paraId="0ED62F9B" w14:textId="77777777" w:rsidR="00D773DB" w:rsidRPr="00682004" w:rsidRDefault="00D773DB" w:rsidP="00F50315">
            <w:pPr>
              <w:pStyle w:val="a7"/>
              <w:spacing w:before="0" w:beforeAutospacing="0" w:after="0" w:afterAutospacing="0"/>
            </w:pPr>
            <w:r w:rsidRPr="00682004">
              <w:t>1</w:t>
            </w:r>
          </w:p>
        </w:tc>
      </w:tr>
      <w:tr w:rsidR="00D773DB" w:rsidRPr="00682004" w14:paraId="5A9980C7" w14:textId="77777777" w:rsidTr="00F50315">
        <w:tc>
          <w:tcPr>
            <w:tcW w:w="458" w:type="dxa"/>
          </w:tcPr>
          <w:p w14:paraId="24FEC84A" w14:textId="77777777" w:rsidR="00D773DB" w:rsidRPr="00682004" w:rsidRDefault="00D773DB" w:rsidP="00F50315">
            <w:pPr>
              <w:pStyle w:val="a7"/>
              <w:spacing w:before="0" w:beforeAutospacing="0" w:after="0" w:afterAutospacing="0"/>
            </w:pPr>
            <w:r w:rsidRPr="00682004">
              <w:t>19</w:t>
            </w:r>
          </w:p>
        </w:tc>
        <w:tc>
          <w:tcPr>
            <w:tcW w:w="8015" w:type="dxa"/>
          </w:tcPr>
          <w:p w14:paraId="5D567295" w14:textId="77777777" w:rsidR="00D773DB" w:rsidRPr="00682004" w:rsidRDefault="00D773DB" w:rsidP="00F50315">
            <w:pPr>
              <w:rPr>
                <w:szCs w:val="24"/>
              </w:rPr>
            </w:pPr>
            <w:r w:rsidRPr="00682004">
              <w:rPr>
                <w:szCs w:val="24"/>
              </w:rPr>
              <w:t>Положение кислорода и серы в периодической системе химических элементов, строение их атомов. Аллотропия серы.</w:t>
            </w:r>
          </w:p>
        </w:tc>
        <w:tc>
          <w:tcPr>
            <w:tcW w:w="1098" w:type="dxa"/>
          </w:tcPr>
          <w:p w14:paraId="5876A4B4" w14:textId="77777777" w:rsidR="00D773DB" w:rsidRPr="00682004" w:rsidRDefault="00D773DB" w:rsidP="00F50315">
            <w:pPr>
              <w:pStyle w:val="a7"/>
              <w:spacing w:before="0" w:beforeAutospacing="0" w:after="0" w:afterAutospacing="0"/>
            </w:pPr>
            <w:r w:rsidRPr="00682004">
              <w:t>1</w:t>
            </w:r>
          </w:p>
        </w:tc>
      </w:tr>
      <w:tr w:rsidR="00D773DB" w:rsidRPr="00682004" w14:paraId="313933B2" w14:textId="77777777" w:rsidTr="00F50315">
        <w:tc>
          <w:tcPr>
            <w:tcW w:w="458" w:type="dxa"/>
          </w:tcPr>
          <w:p w14:paraId="4DEE4801" w14:textId="77777777" w:rsidR="00D773DB" w:rsidRPr="00682004" w:rsidRDefault="00D773DB" w:rsidP="00F50315">
            <w:pPr>
              <w:pStyle w:val="a7"/>
              <w:spacing w:before="0" w:beforeAutospacing="0" w:after="0" w:afterAutospacing="0"/>
            </w:pPr>
            <w:r w:rsidRPr="00682004">
              <w:t>20</w:t>
            </w:r>
          </w:p>
        </w:tc>
        <w:tc>
          <w:tcPr>
            <w:tcW w:w="8015" w:type="dxa"/>
          </w:tcPr>
          <w:p w14:paraId="494D35EA" w14:textId="77777777" w:rsidR="00D773DB" w:rsidRPr="00682004" w:rsidRDefault="00D773DB" w:rsidP="00F50315">
            <w:pPr>
              <w:rPr>
                <w:szCs w:val="24"/>
              </w:rPr>
            </w:pPr>
            <w:r w:rsidRPr="00682004">
              <w:rPr>
                <w:szCs w:val="24"/>
              </w:rPr>
              <w:t>Свойства и применение серы.</w:t>
            </w:r>
          </w:p>
        </w:tc>
        <w:tc>
          <w:tcPr>
            <w:tcW w:w="1098" w:type="dxa"/>
          </w:tcPr>
          <w:p w14:paraId="321A2CE6" w14:textId="77777777" w:rsidR="00D773DB" w:rsidRPr="00682004" w:rsidRDefault="00D773DB" w:rsidP="00F50315">
            <w:pPr>
              <w:pStyle w:val="a7"/>
              <w:spacing w:before="0" w:beforeAutospacing="0" w:after="0" w:afterAutospacing="0"/>
            </w:pPr>
            <w:r w:rsidRPr="00682004">
              <w:t>1</w:t>
            </w:r>
          </w:p>
        </w:tc>
      </w:tr>
      <w:tr w:rsidR="00D773DB" w:rsidRPr="00682004" w14:paraId="53E55154" w14:textId="77777777" w:rsidTr="00F50315">
        <w:tc>
          <w:tcPr>
            <w:tcW w:w="458" w:type="dxa"/>
          </w:tcPr>
          <w:p w14:paraId="7A80F9B8" w14:textId="77777777" w:rsidR="00D773DB" w:rsidRPr="00682004" w:rsidRDefault="00D773DB" w:rsidP="00F50315">
            <w:pPr>
              <w:pStyle w:val="a7"/>
              <w:spacing w:before="0" w:beforeAutospacing="0" w:after="0" w:afterAutospacing="0"/>
            </w:pPr>
            <w:r w:rsidRPr="00682004">
              <w:t>21</w:t>
            </w:r>
          </w:p>
        </w:tc>
        <w:tc>
          <w:tcPr>
            <w:tcW w:w="8015" w:type="dxa"/>
          </w:tcPr>
          <w:p w14:paraId="40F901AD" w14:textId="77777777" w:rsidR="00D773DB" w:rsidRPr="00682004" w:rsidRDefault="00D773DB" w:rsidP="00F50315">
            <w:pPr>
              <w:rPr>
                <w:szCs w:val="24"/>
              </w:rPr>
            </w:pPr>
            <w:r w:rsidRPr="00682004">
              <w:rPr>
                <w:szCs w:val="24"/>
              </w:rPr>
              <w:t>Сероводород. Сульфиды.</w:t>
            </w:r>
          </w:p>
        </w:tc>
        <w:tc>
          <w:tcPr>
            <w:tcW w:w="1098" w:type="dxa"/>
          </w:tcPr>
          <w:p w14:paraId="2BC2312D" w14:textId="77777777" w:rsidR="00D773DB" w:rsidRPr="00682004" w:rsidRDefault="00D773DB" w:rsidP="00F50315">
            <w:pPr>
              <w:pStyle w:val="a7"/>
              <w:spacing w:before="0" w:beforeAutospacing="0" w:after="0" w:afterAutospacing="0"/>
            </w:pPr>
            <w:r w:rsidRPr="00682004">
              <w:t>1</w:t>
            </w:r>
          </w:p>
        </w:tc>
      </w:tr>
      <w:tr w:rsidR="00D773DB" w:rsidRPr="00682004" w14:paraId="4BD34A1A" w14:textId="77777777" w:rsidTr="00F50315">
        <w:tc>
          <w:tcPr>
            <w:tcW w:w="458" w:type="dxa"/>
          </w:tcPr>
          <w:p w14:paraId="1F6DF662" w14:textId="77777777" w:rsidR="00D773DB" w:rsidRPr="00682004" w:rsidRDefault="00D773DB" w:rsidP="00F50315">
            <w:pPr>
              <w:pStyle w:val="a7"/>
              <w:spacing w:before="0" w:beforeAutospacing="0" w:after="0" w:afterAutospacing="0"/>
            </w:pPr>
            <w:r w:rsidRPr="00682004">
              <w:t>22</w:t>
            </w:r>
          </w:p>
        </w:tc>
        <w:tc>
          <w:tcPr>
            <w:tcW w:w="8015" w:type="dxa"/>
          </w:tcPr>
          <w:p w14:paraId="5891D289" w14:textId="77777777" w:rsidR="00D773DB" w:rsidRPr="00682004" w:rsidRDefault="00D773DB" w:rsidP="00F50315">
            <w:pPr>
              <w:rPr>
                <w:szCs w:val="24"/>
              </w:rPr>
            </w:pPr>
            <w:r w:rsidRPr="00682004">
              <w:rPr>
                <w:szCs w:val="24"/>
              </w:rPr>
              <w:t>Оксид серы (</w:t>
            </w:r>
            <w:r w:rsidRPr="00682004">
              <w:rPr>
                <w:szCs w:val="24"/>
                <w:lang w:val="en-US"/>
              </w:rPr>
              <w:t>IV</w:t>
            </w:r>
            <w:r w:rsidRPr="00682004">
              <w:rPr>
                <w:szCs w:val="24"/>
              </w:rPr>
              <w:t>). Сернистая кислота и её соли.</w:t>
            </w:r>
          </w:p>
        </w:tc>
        <w:tc>
          <w:tcPr>
            <w:tcW w:w="1098" w:type="dxa"/>
          </w:tcPr>
          <w:p w14:paraId="6D46AFCD" w14:textId="77777777" w:rsidR="00D773DB" w:rsidRPr="00682004" w:rsidRDefault="00D773DB" w:rsidP="00F50315">
            <w:pPr>
              <w:pStyle w:val="a7"/>
              <w:spacing w:before="0" w:beforeAutospacing="0" w:after="0" w:afterAutospacing="0"/>
            </w:pPr>
            <w:r w:rsidRPr="00682004">
              <w:t>1</w:t>
            </w:r>
          </w:p>
        </w:tc>
      </w:tr>
      <w:tr w:rsidR="00D773DB" w:rsidRPr="00682004" w14:paraId="0ACEA799" w14:textId="77777777" w:rsidTr="00F50315">
        <w:tc>
          <w:tcPr>
            <w:tcW w:w="458" w:type="dxa"/>
          </w:tcPr>
          <w:p w14:paraId="03CEA064" w14:textId="77777777" w:rsidR="00D773DB" w:rsidRPr="00682004" w:rsidRDefault="00D773DB" w:rsidP="00F50315">
            <w:pPr>
              <w:pStyle w:val="a7"/>
              <w:spacing w:before="0" w:beforeAutospacing="0" w:after="0" w:afterAutospacing="0"/>
            </w:pPr>
            <w:r w:rsidRPr="00682004">
              <w:t>23</w:t>
            </w:r>
          </w:p>
        </w:tc>
        <w:tc>
          <w:tcPr>
            <w:tcW w:w="8015" w:type="dxa"/>
          </w:tcPr>
          <w:p w14:paraId="28EBC0BF" w14:textId="77777777" w:rsidR="00D773DB" w:rsidRPr="00682004" w:rsidRDefault="00D773DB" w:rsidP="00F50315">
            <w:pPr>
              <w:rPr>
                <w:szCs w:val="24"/>
              </w:rPr>
            </w:pPr>
            <w:r w:rsidRPr="00682004">
              <w:rPr>
                <w:szCs w:val="24"/>
              </w:rPr>
              <w:t>Оксид серы (</w:t>
            </w:r>
            <w:r w:rsidRPr="00682004">
              <w:rPr>
                <w:szCs w:val="24"/>
                <w:lang w:val="en-US"/>
              </w:rPr>
              <w:t>VI</w:t>
            </w:r>
            <w:r w:rsidRPr="00682004">
              <w:rPr>
                <w:szCs w:val="24"/>
              </w:rPr>
              <w:t>). Серная кислота и её соли.</w:t>
            </w:r>
          </w:p>
        </w:tc>
        <w:tc>
          <w:tcPr>
            <w:tcW w:w="1098" w:type="dxa"/>
          </w:tcPr>
          <w:p w14:paraId="774E1D80" w14:textId="77777777" w:rsidR="00D773DB" w:rsidRPr="00682004" w:rsidRDefault="00D773DB" w:rsidP="00F50315">
            <w:pPr>
              <w:pStyle w:val="a7"/>
              <w:spacing w:before="0" w:beforeAutospacing="0" w:after="0" w:afterAutospacing="0"/>
            </w:pPr>
            <w:r w:rsidRPr="00682004">
              <w:t>1</w:t>
            </w:r>
          </w:p>
        </w:tc>
      </w:tr>
      <w:tr w:rsidR="00D773DB" w:rsidRPr="00682004" w14:paraId="3E6CD451" w14:textId="77777777" w:rsidTr="00F50315">
        <w:tc>
          <w:tcPr>
            <w:tcW w:w="458" w:type="dxa"/>
          </w:tcPr>
          <w:p w14:paraId="350041DE" w14:textId="77777777" w:rsidR="00D773DB" w:rsidRPr="00682004" w:rsidRDefault="00D773DB" w:rsidP="00F50315">
            <w:pPr>
              <w:pStyle w:val="a7"/>
              <w:spacing w:before="0" w:beforeAutospacing="0" w:after="0" w:afterAutospacing="0"/>
            </w:pPr>
            <w:r w:rsidRPr="00682004">
              <w:t>24</w:t>
            </w:r>
          </w:p>
        </w:tc>
        <w:tc>
          <w:tcPr>
            <w:tcW w:w="8015" w:type="dxa"/>
          </w:tcPr>
          <w:p w14:paraId="65EBBEB5" w14:textId="77777777" w:rsidR="00D773DB" w:rsidRPr="00682004" w:rsidRDefault="00D773DB" w:rsidP="00F50315">
            <w:pPr>
              <w:rPr>
                <w:szCs w:val="24"/>
              </w:rPr>
            </w:pPr>
            <w:r w:rsidRPr="00682004">
              <w:rPr>
                <w:szCs w:val="24"/>
              </w:rPr>
              <w:t>Окислительные свойства концентрированной серной кислоты.</w:t>
            </w:r>
          </w:p>
        </w:tc>
        <w:tc>
          <w:tcPr>
            <w:tcW w:w="1098" w:type="dxa"/>
          </w:tcPr>
          <w:p w14:paraId="20001686" w14:textId="77777777" w:rsidR="00D773DB" w:rsidRPr="00682004" w:rsidRDefault="00D773DB" w:rsidP="00F50315">
            <w:pPr>
              <w:pStyle w:val="a7"/>
              <w:spacing w:before="0" w:beforeAutospacing="0" w:after="0" w:afterAutospacing="0"/>
            </w:pPr>
            <w:r w:rsidRPr="00682004">
              <w:t>1</w:t>
            </w:r>
          </w:p>
        </w:tc>
      </w:tr>
      <w:tr w:rsidR="00D773DB" w:rsidRPr="00682004" w14:paraId="58A0EDD6" w14:textId="77777777" w:rsidTr="00F50315">
        <w:tc>
          <w:tcPr>
            <w:tcW w:w="458" w:type="dxa"/>
          </w:tcPr>
          <w:p w14:paraId="701A05C2" w14:textId="77777777" w:rsidR="00D773DB" w:rsidRPr="00682004" w:rsidRDefault="00D773DB" w:rsidP="00F50315">
            <w:pPr>
              <w:pStyle w:val="a7"/>
              <w:spacing w:before="0" w:beforeAutospacing="0" w:after="0" w:afterAutospacing="0"/>
            </w:pPr>
            <w:r w:rsidRPr="00682004">
              <w:t>25</w:t>
            </w:r>
          </w:p>
        </w:tc>
        <w:tc>
          <w:tcPr>
            <w:tcW w:w="8015" w:type="dxa"/>
          </w:tcPr>
          <w:p w14:paraId="315BD79E" w14:textId="77777777" w:rsidR="00D773DB" w:rsidRPr="00682004" w:rsidRDefault="00D773DB" w:rsidP="00F50315">
            <w:pPr>
              <w:rPr>
                <w:szCs w:val="24"/>
              </w:rPr>
            </w:pPr>
            <w:r w:rsidRPr="00682004">
              <w:rPr>
                <w:b/>
                <w:szCs w:val="24"/>
              </w:rPr>
              <w:t>Практическая работа №4</w:t>
            </w:r>
            <w:r w:rsidRPr="00682004">
              <w:rPr>
                <w:szCs w:val="24"/>
              </w:rPr>
              <w:t xml:space="preserve"> Решение экспериментальных задач по теме «Кислород и сера».</w:t>
            </w:r>
          </w:p>
        </w:tc>
        <w:tc>
          <w:tcPr>
            <w:tcW w:w="1098" w:type="dxa"/>
          </w:tcPr>
          <w:p w14:paraId="2B6B90DB" w14:textId="77777777" w:rsidR="00D773DB" w:rsidRPr="00682004" w:rsidRDefault="00D773DB" w:rsidP="00F50315">
            <w:pPr>
              <w:pStyle w:val="a7"/>
              <w:spacing w:before="0" w:beforeAutospacing="0" w:after="0" w:afterAutospacing="0"/>
            </w:pPr>
            <w:r w:rsidRPr="00682004">
              <w:t>1</w:t>
            </w:r>
          </w:p>
        </w:tc>
      </w:tr>
      <w:tr w:rsidR="00D773DB" w:rsidRPr="00682004" w14:paraId="40EF512F" w14:textId="77777777" w:rsidTr="00F50315">
        <w:tc>
          <w:tcPr>
            <w:tcW w:w="458" w:type="dxa"/>
          </w:tcPr>
          <w:p w14:paraId="30D10123" w14:textId="77777777" w:rsidR="00D773DB" w:rsidRPr="00682004" w:rsidRDefault="00D773DB" w:rsidP="00F50315">
            <w:pPr>
              <w:pStyle w:val="a7"/>
              <w:spacing w:before="0" w:beforeAutospacing="0" w:after="0" w:afterAutospacing="0"/>
            </w:pPr>
            <w:r w:rsidRPr="00682004">
              <w:t>26</w:t>
            </w:r>
          </w:p>
        </w:tc>
        <w:tc>
          <w:tcPr>
            <w:tcW w:w="8015" w:type="dxa"/>
          </w:tcPr>
          <w:p w14:paraId="5D255FC0" w14:textId="77777777" w:rsidR="00D773DB" w:rsidRPr="00682004" w:rsidRDefault="00D773DB" w:rsidP="00F50315">
            <w:pPr>
              <w:rPr>
                <w:szCs w:val="24"/>
              </w:rPr>
            </w:pPr>
            <w:r w:rsidRPr="00682004">
              <w:rPr>
                <w:szCs w:val="24"/>
              </w:rPr>
              <w:t>Решение расчётных задач.</w:t>
            </w:r>
          </w:p>
        </w:tc>
        <w:tc>
          <w:tcPr>
            <w:tcW w:w="1098" w:type="dxa"/>
          </w:tcPr>
          <w:p w14:paraId="7DD71FE3" w14:textId="77777777" w:rsidR="00D773DB" w:rsidRPr="00682004" w:rsidRDefault="00D773DB" w:rsidP="00F50315">
            <w:pPr>
              <w:pStyle w:val="a7"/>
              <w:spacing w:before="0" w:beforeAutospacing="0" w:after="0" w:afterAutospacing="0"/>
            </w:pPr>
            <w:r w:rsidRPr="00682004">
              <w:t>1</w:t>
            </w:r>
          </w:p>
        </w:tc>
      </w:tr>
      <w:tr w:rsidR="00D773DB" w:rsidRPr="00682004" w14:paraId="0CC716A6" w14:textId="77777777" w:rsidTr="00F50315">
        <w:tc>
          <w:tcPr>
            <w:tcW w:w="458" w:type="dxa"/>
          </w:tcPr>
          <w:p w14:paraId="380A4C85" w14:textId="77777777" w:rsidR="00D773DB" w:rsidRPr="00682004" w:rsidRDefault="00D773DB" w:rsidP="00F50315">
            <w:pPr>
              <w:pStyle w:val="a7"/>
              <w:spacing w:before="0" w:beforeAutospacing="0" w:after="0" w:afterAutospacing="0"/>
            </w:pPr>
            <w:r w:rsidRPr="00682004">
              <w:t>27</w:t>
            </w:r>
          </w:p>
        </w:tc>
        <w:tc>
          <w:tcPr>
            <w:tcW w:w="8015" w:type="dxa"/>
          </w:tcPr>
          <w:p w14:paraId="7E2658FD" w14:textId="77777777" w:rsidR="00D773DB" w:rsidRPr="00682004" w:rsidRDefault="00D773DB" w:rsidP="00F50315">
            <w:pPr>
              <w:rPr>
                <w:szCs w:val="24"/>
              </w:rPr>
            </w:pPr>
            <w:r w:rsidRPr="00682004">
              <w:rPr>
                <w:szCs w:val="24"/>
              </w:rPr>
              <w:t>Положение азота и фосфора  в периодической системе химических элементов, строение их атомов. Азот: свойства и применение.</w:t>
            </w:r>
          </w:p>
        </w:tc>
        <w:tc>
          <w:tcPr>
            <w:tcW w:w="1098" w:type="dxa"/>
          </w:tcPr>
          <w:p w14:paraId="2030D77A" w14:textId="77777777" w:rsidR="00D773DB" w:rsidRPr="00682004" w:rsidRDefault="00D773DB" w:rsidP="00F50315">
            <w:pPr>
              <w:pStyle w:val="a7"/>
              <w:spacing w:before="0" w:beforeAutospacing="0" w:after="0" w:afterAutospacing="0"/>
            </w:pPr>
            <w:r w:rsidRPr="00682004">
              <w:t>1</w:t>
            </w:r>
          </w:p>
        </w:tc>
      </w:tr>
      <w:tr w:rsidR="00D773DB" w:rsidRPr="00682004" w14:paraId="7B4850A7" w14:textId="77777777" w:rsidTr="00F50315">
        <w:tc>
          <w:tcPr>
            <w:tcW w:w="458" w:type="dxa"/>
          </w:tcPr>
          <w:p w14:paraId="4CBCA20A" w14:textId="77777777" w:rsidR="00D773DB" w:rsidRPr="00682004" w:rsidRDefault="00D773DB" w:rsidP="00F50315">
            <w:pPr>
              <w:pStyle w:val="a7"/>
              <w:spacing w:before="0" w:beforeAutospacing="0" w:after="0" w:afterAutospacing="0"/>
            </w:pPr>
            <w:r w:rsidRPr="00682004">
              <w:t>28</w:t>
            </w:r>
          </w:p>
        </w:tc>
        <w:tc>
          <w:tcPr>
            <w:tcW w:w="8015" w:type="dxa"/>
          </w:tcPr>
          <w:p w14:paraId="7BA13B43" w14:textId="77777777" w:rsidR="00D773DB" w:rsidRPr="00682004" w:rsidRDefault="00D773DB" w:rsidP="00F50315">
            <w:pPr>
              <w:rPr>
                <w:szCs w:val="24"/>
              </w:rPr>
            </w:pPr>
            <w:r w:rsidRPr="00682004">
              <w:rPr>
                <w:szCs w:val="24"/>
              </w:rPr>
              <w:t>Аммиак. Физические и химические свойства. Получение и применение.</w:t>
            </w:r>
          </w:p>
        </w:tc>
        <w:tc>
          <w:tcPr>
            <w:tcW w:w="1098" w:type="dxa"/>
          </w:tcPr>
          <w:p w14:paraId="736B6D2D" w14:textId="77777777" w:rsidR="00D773DB" w:rsidRPr="00682004" w:rsidRDefault="00D773DB" w:rsidP="00F50315">
            <w:pPr>
              <w:pStyle w:val="a7"/>
              <w:spacing w:before="0" w:beforeAutospacing="0" w:after="0" w:afterAutospacing="0"/>
            </w:pPr>
            <w:r w:rsidRPr="00682004">
              <w:t>1</w:t>
            </w:r>
          </w:p>
        </w:tc>
      </w:tr>
      <w:tr w:rsidR="00D773DB" w:rsidRPr="00682004" w14:paraId="6182D81B" w14:textId="77777777" w:rsidTr="00F50315">
        <w:tc>
          <w:tcPr>
            <w:tcW w:w="458" w:type="dxa"/>
          </w:tcPr>
          <w:p w14:paraId="204B19DF" w14:textId="77777777" w:rsidR="00D773DB" w:rsidRPr="00682004" w:rsidRDefault="00D773DB" w:rsidP="00F50315">
            <w:pPr>
              <w:pStyle w:val="a7"/>
              <w:spacing w:before="0" w:beforeAutospacing="0" w:after="0" w:afterAutospacing="0"/>
            </w:pPr>
            <w:r w:rsidRPr="00682004">
              <w:t>29</w:t>
            </w:r>
          </w:p>
        </w:tc>
        <w:tc>
          <w:tcPr>
            <w:tcW w:w="8015" w:type="dxa"/>
          </w:tcPr>
          <w:p w14:paraId="7C2C3595" w14:textId="77777777" w:rsidR="00D773DB" w:rsidRPr="00682004" w:rsidRDefault="00D773DB" w:rsidP="00F50315">
            <w:pPr>
              <w:rPr>
                <w:szCs w:val="24"/>
              </w:rPr>
            </w:pPr>
            <w:r w:rsidRPr="00682004">
              <w:rPr>
                <w:b/>
                <w:szCs w:val="24"/>
              </w:rPr>
              <w:t xml:space="preserve">Практическая работа №5. </w:t>
            </w:r>
            <w:r w:rsidRPr="00682004">
              <w:rPr>
                <w:szCs w:val="24"/>
              </w:rPr>
              <w:t>Получение аммиака и изучение его свойств.</w:t>
            </w:r>
          </w:p>
        </w:tc>
        <w:tc>
          <w:tcPr>
            <w:tcW w:w="1098" w:type="dxa"/>
          </w:tcPr>
          <w:p w14:paraId="47109076" w14:textId="77777777" w:rsidR="00D773DB" w:rsidRPr="00682004" w:rsidRDefault="00D773DB" w:rsidP="00F50315">
            <w:pPr>
              <w:pStyle w:val="a7"/>
              <w:spacing w:before="0" w:beforeAutospacing="0" w:after="0" w:afterAutospacing="0"/>
            </w:pPr>
            <w:r w:rsidRPr="00682004">
              <w:t>1</w:t>
            </w:r>
          </w:p>
        </w:tc>
      </w:tr>
      <w:tr w:rsidR="00D773DB" w:rsidRPr="00682004" w14:paraId="15743264" w14:textId="77777777" w:rsidTr="00F50315">
        <w:tc>
          <w:tcPr>
            <w:tcW w:w="458" w:type="dxa"/>
          </w:tcPr>
          <w:p w14:paraId="73A96A75" w14:textId="77777777" w:rsidR="00D773DB" w:rsidRPr="00682004" w:rsidRDefault="00D773DB" w:rsidP="00F50315">
            <w:pPr>
              <w:pStyle w:val="a7"/>
              <w:spacing w:before="0" w:beforeAutospacing="0" w:after="0" w:afterAutospacing="0"/>
            </w:pPr>
            <w:r w:rsidRPr="00682004">
              <w:t>30</w:t>
            </w:r>
          </w:p>
        </w:tc>
        <w:tc>
          <w:tcPr>
            <w:tcW w:w="8015" w:type="dxa"/>
          </w:tcPr>
          <w:p w14:paraId="456604DD" w14:textId="77777777" w:rsidR="00D773DB" w:rsidRPr="00682004" w:rsidRDefault="00D773DB" w:rsidP="00F50315">
            <w:pPr>
              <w:rPr>
                <w:szCs w:val="24"/>
              </w:rPr>
            </w:pPr>
            <w:r w:rsidRPr="00682004">
              <w:rPr>
                <w:szCs w:val="24"/>
              </w:rPr>
              <w:t>Соли аммония.</w:t>
            </w:r>
          </w:p>
        </w:tc>
        <w:tc>
          <w:tcPr>
            <w:tcW w:w="1098" w:type="dxa"/>
          </w:tcPr>
          <w:p w14:paraId="75D55D96" w14:textId="77777777" w:rsidR="00D773DB" w:rsidRPr="00682004" w:rsidRDefault="00D773DB" w:rsidP="00F50315">
            <w:pPr>
              <w:pStyle w:val="a7"/>
              <w:spacing w:before="0" w:beforeAutospacing="0" w:after="0" w:afterAutospacing="0"/>
            </w:pPr>
            <w:r w:rsidRPr="00682004">
              <w:t>1</w:t>
            </w:r>
          </w:p>
        </w:tc>
      </w:tr>
      <w:tr w:rsidR="00D773DB" w:rsidRPr="00682004" w14:paraId="6F99DADA" w14:textId="77777777" w:rsidTr="00F50315">
        <w:tc>
          <w:tcPr>
            <w:tcW w:w="458" w:type="dxa"/>
          </w:tcPr>
          <w:p w14:paraId="25BDD336" w14:textId="77777777" w:rsidR="00D773DB" w:rsidRPr="00682004" w:rsidRDefault="00D773DB" w:rsidP="00F50315">
            <w:pPr>
              <w:pStyle w:val="a7"/>
              <w:spacing w:before="0" w:beforeAutospacing="0" w:after="0" w:afterAutospacing="0"/>
            </w:pPr>
            <w:r w:rsidRPr="00682004">
              <w:t>31</w:t>
            </w:r>
          </w:p>
        </w:tc>
        <w:tc>
          <w:tcPr>
            <w:tcW w:w="8015" w:type="dxa"/>
          </w:tcPr>
          <w:p w14:paraId="7E5C90E3" w14:textId="77777777" w:rsidR="00D773DB" w:rsidRPr="00682004" w:rsidRDefault="00D773DB" w:rsidP="00F50315">
            <w:pPr>
              <w:rPr>
                <w:szCs w:val="24"/>
              </w:rPr>
            </w:pPr>
            <w:r w:rsidRPr="00682004">
              <w:rPr>
                <w:szCs w:val="24"/>
              </w:rPr>
              <w:t>Азотная кислота. Строение молекулы. Свойства разбавленной азотной кислоты.</w:t>
            </w:r>
          </w:p>
        </w:tc>
        <w:tc>
          <w:tcPr>
            <w:tcW w:w="1098" w:type="dxa"/>
          </w:tcPr>
          <w:p w14:paraId="402F3F3D" w14:textId="77777777" w:rsidR="00D773DB" w:rsidRPr="00682004" w:rsidRDefault="00D773DB" w:rsidP="00F50315">
            <w:pPr>
              <w:pStyle w:val="a7"/>
              <w:spacing w:before="0" w:beforeAutospacing="0" w:after="0" w:afterAutospacing="0"/>
            </w:pPr>
            <w:r w:rsidRPr="00682004">
              <w:t>1</w:t>
            </w:r>
          </w:p>
        </w:tc>
      </w:tr>
      <w:tr w:rsidR="00D773DB" w:rsidRPr="00682004" w14:paraId="26F9E350" w14:textId="77777777" w:rsidTr="00F50315">
        <w:tc>
          <w:tcPr>
            <w:tcW w:w="458" w:type="dxa"/>
          </w:tcPr>
          <w:p w14:paraId="7C6DD946" w14:textId="77777777" w:rsidR="00D773DB" w:rsidRPr="00682004" w:rsidRDefault="00D773DB" w:rsidP="00F50315">
            <w:pPr>
              <w:pStyle w:val="a7"/>
              <w:spacing w:before="0" w:beforeAutospacing="0" w:after="0" w:afterAutospacing="0"/>
            </w:pPr>
            <w:r w:rsidRPr="00682004">
              <w:t>32</w:t>
            </w:r>
          </w:p>
        </w:tc>
        <w:tc>
          <w:tcPr>
            <w:tcW w:w="8015" w:type="dxa"/>
          </w:tcPr>
          <w:p w14:paraId="1D354AD8" w14:textId="77777777" w:rsidR="00D773DB" w:rsidRPr="00682004" w:rsidRDefault="00D773DB" w:rsidP="00F50315">
            <w:pPr>
              <w:rPr>
                <w:szCs w:val="24"/>
              </w:rPr>
            </w:pPr>
            <w:r w:rsidRPr="00682004">
              <w:rPr>
                <w:szCs w:val="24"/>
              </w:rPr>
              <w:t>Свойства концентрированной азотной кислоты.</w:t>
            </w:r>
          </w:p>
        </w:tc>
        <w:tc>
          <w:tcPr>
            <w:tcW w:w="1098" w:type="dxa"/>
          </w:tcPr>
          <w:p w14:paraId="2084F00D" w14:textId="77777777" w:rsidR="00D773DB" w:rsidRPr="00682004" w:rsidRDefault="00D773DB" w:rsidP="00F50315">
            <w:pPr>
              <w:pStyle w:val="a7"/>
              <w:spacing w:before="0" w:beforeAutospacing="0" w:after="0" w:afterAutospacing="0"/>
            </w:pPr>
            <w:r w:rsidRPr="00682004">
              <w:t>1</w:t>
            </w:r>
          </w:p>
        </w:tc>
      </w:tr>
      <w:tr w:rsidR="00D773DB" w:rsidRPr="00682004" w14:paraId="274DECE9" w14:textId="77777777" w:rsidTr="00F50315">
        <w:tc>
          <w:tcPr>
            <w:tcW w:w="458" w:type="dxa"/>
          </w:tcPr>
          <w:p w14:paraId="5B923D91" w14:textId="77777777" w:rsidR="00D773DB" w:rsidRPr="00682004" w:rsidRDefault="00D773DB" w:rsidP="00F50315">
            <w:pPr>
              <w:pStyle w:val="a7"/>
              <w:spacing w:before="0" w:beforeAutospacing="0" w:after="0" w:afterAutospacing="0"/>
            </w:pPr>
            <w:r w:rsidRPr="00682004">
              <w:t>33</w:t>
            </w:r>
          </w:p>
        </w:tc>
        <w:tc>
          <w:tcPr>
            <w:tcW w:w="8015" w:type="dxa"/>
          </w:tcPr>
          <w:p w14:paraId="1450C4C9" w14:textId="77777777" w:rsidR="00D773DB" w:rsidRPr="00682004" w:rsidRDefault="00D773DB" w:rsidP="00F50315">
            <w:pPr>
              <w:rPr>
                <w:szCs w:val="24"/>
              </w:rPr>
            </w:pPr>
            <w:r w:rsidRPr="00682004">
              <w:rPr>
                <w:szCs w:val="24"/>
              </w:rPr>
              <w:t>Соли азотной кислоты. Азотные удобрения.</w:t>
            </w:r>
          </w:p>
        </w:tc>
        <w:tc>
          <w:tcPr>
            <w:tcW w:w="1098" w:type="dxa"/>
          </w:tcPr>
          <w:p w14:paraId="799A1614" w14:textId="77777777" w:rsidR="00D773DB" w:rsidRPr="00682004" w:rsidRDefault="00D773DB" w:rsidP="00F50315">
            <w:pPr>
              <w:pStyle w:val="a7"/>
              <w:spacing w:before="0" w:beforeAutospacing="0" w:after="0" w:afterAutospacing="0"/>
            </w:pPr>
            <w:r w:rsidRPr="00682004">
              <w:t>1</w:t>
            </w:r>
          </w:p>
        </w:tc>
      </w:tr>
      <w:tr w:rsidR="00D773DB" w:rsidRPr="00682004" w14:paraId="10BFF945" w14:textId="77777777" w:rsidTr="00F50315">
        <w:tc>
          <w:tcPr>
            <w:tcW w:w="458" w:type="dxa"/>
          </w:tcPr>
          <w:p w14:paraId="738672FE" w14:textId="77777777" w:rsidR="00D773DB" w:rsidRPr="00682004" w:rsidRDefault="00D773DB" w:rsidP="00F50315">
            <w:pPr>
              <w:pStyle w:val="a7"/>
              <w:spacing w:before="0" w:beforeAutospacing="0" w:after="0" w:afterAutospacing="0"/>
            </w:pPr>
            <w:r w:rsidRPr="00682004">
              <w:t>34</w:t>
            </w:r>
          </w:p>
        </w:tc>
        <w:tc>
          <w:tcPr>
            <w:tcW w:w="8015" w:type="dxa"/>
          </w:tcPr>
          <w:p w14:paraId="07F67E00" w14:textId="77777777" w:rsidR="00D773DB" w:rsidRPr="00682004" w:rsidRDefault="00D773DB" w:rsidP="00F50315">
            <w:pPr>
              <w:rPr>
                <w:szCs w:val="24"/>
              </w:rPr>
            </w:pPr>
            <w:r w:rsidRPr="00682004">
              <w:rPr>
                <w:szCs w:val="24"/>
              </w:rPr>
              <w:t>Фосфор. Аллотропия фосфора. Свойства фосфора.</w:t>
            </w:r>
          </w:p>
        </w:tc>
        <w:tc>
          <w:tcPr>
            <w:tcW w:w="1098" w:type="dxa"/>
          </w:tcPr>
          <w:p w14:paraId="164C8611" w14:textId="77777777" w:rsidR="00D773DB" w:rsidRPr="00682004" w:rsidRDefault="00D773DB" w:rsidP="00F50315">
            <w:pPr>
              <w:pStyle w:val="a7"/>
              <w:spacing w:before="0" w:beforeAutospacing="0" w:after="0" w:afterAutospacing="0"/>
            </w:pPr>
            <w:r w:rsidRPr="00682004">
              <w:t>1</w:t>
            </w:r>
          </w:p>
        </w:tc>
      </w:tr>
      <w:tr w:rsidR="00D773DB" w:rsidRPr="00682004" w14:paraId="3965EB3C" w14:textId="77777777" w:rsidTr="00F50315">
        <w:tc>
          <w:tcPr>
            <w:tcW w:w="458" w:type="dxa"/>
          </w:tcPr>
          <w:p w14:paraId="2FCA7D4C" w14:textId="77777777" w:rsidR="00D773DB" w:rsidRPr="00682004" w:rsidRDefault="00D773DB" w:rsidP="00F50315">
            <w:pPr>
              <w:pStyle w:val="a7"/>
              <w:spacing w:before="0" w:beforeAutospacing="0" w:after="0" w:afterAutospacing="0"/>
            </w:pPr>
            <w:r w:rsidRPr="00682004">
              <w:t>35</w:t>
            </w:r>
          </w:p>
        </w:tc>
        <w:tc>
          <w:tcPr>
            <w:tcW w:w="8015" w:type="dxa"/>
          </w:tcPr>
          <w:p w14:paraId="06358D0D" w14:textId="77777777" w:rsidR="00D773DB" w:rsidRPr="00682004" w:rsidRDefault="00D773DB" w:rsidP="00F50315">
            <w:pPr>
              <w:rPr>
                <w:szCs w:val="24"/>
              </w:rPr>
            </w:pPr>
            <w:r w:rsidRPr="00682004">
              <w:rPr>
                <w:szCs w:val="24"/>
              </w:rPr>
              <w:t>Оксид фосфора(</w:t>
            </w:r>
            <w:r w:rsidRPr="00682004">
              <w:rPr>
                <w:szCs w:val="24"/>
                <w:lang w:val="en-US"/>
              </w:rPr>
              <w:t>V</w:t>
            </w:r>
            <w:r w:rsidRPr="00682004">
              <w:rPr>
                <w:szCs w:val="24"/>
              </w:rPr>
              <w:t xml:space="preserve">). Фосфорная кислота и её соли. Фосфорные удобрения. </w:t>
            </w:r>
          </w:p>
        </w:tc>
        <w:tc>
          <w:tcPr>
            <w:tcW w:w="1098" w:type="dxa"/>
          </w:tcPr>
          <w:p w14:paraId="4F70E74A" w14:textId="77777777" w:rsidR="00D773DB" w:rsidRPr="00682004" w:rsidRDefault="00D773DB" w:rsidP="00F50315">
            <w:pPr>
              <w:pStyle w:val="a7"/>
              <w:spacing w:before="0" w:beforeAutospacing="0" w:after="0" w:afterAutospacing="0"/>
            </w:pPr>
            <w:r w:rsidRPr="00682004">
              <w:t>1</w:t>
            </w:r>
          </w:p>
        </w:tc>
      </w:tr>
      <w:tr w:rsidR="00D773DB" w:rsidRPr="00682004" w14:paraId="7F92451D" w14:textId="77777777" w:rsidTr="00F50315">
        <w:tc>
          <w:tcPr>
            <w:tcW w:w="458" w:type="dxa"/>
          </w:tcPr>
          <w:p w14:paraId="15FE1F1C" w14:textId="77777777" w:rsidR="00D773DB" w:rsidRPr="00682004" w:rsidRDefault="00D773DB" w:rsidP="00F50315">
            <w:pPr>
              <w:pStyle w:val="a7"/>
              <w:spacing w:before="0" w:beforeAutospacing="0" w:after="0" w:afterAutospacing="0"/>
            </w:pPr>
            <w:r w:rsidRPr="00682004">
              <w:t>36</w:t>
            </w:r>
          </w:p>
        </w:tc>
        <w:tc>
          <w:tcPr>
            <w:tcW w:w="8015" w:type="dxa"/>
          </w:tcPr>
          <w:p w14:paraId="50FC457F" w14:textId="77777777" w:rsidR="00D773DB" w:rsidRPr="00682004" w:rsidRDefault="00D773DB" w:rsidP="00F50315">
            <w:pPr>
              <w:rPr>
                <w:szCs w:val="24"/>
              </w:rPr>
            </w:pPr>
            <w:r w:rsidRPr="00682004">
              <w:rPr>
                <w:szCs w:val="24"/>
              </w:rPr>
              <w:t>Положение углерода и кремния  в периодической системе химических элементов, строение их атомов. Аллотропные модификации углерода.</w:t>
            </w:r>
          </w:p>
        </w:tc>
        <w:tc>
          <w:tcPr>
            <w:tcW w:w="1098" w:type="dxa"/>
          </w:tcPr>
          <w:p w14:paraId="7902E82F" w14:textId="77777777" w:rsidR="00D773DB" w:rsidRPr="00682004" w:rsidRDefault="00D773DB" w:rsidP="00F50315">
            <w:pPr>
              <w:pStyle w:val="a7"/>
              <w:spacing w:before="0" w:beforeAutospacing="0" w:after="0" w:afterAutospacing="0"/>
            </w:pPr>
            <w:r w:rsidRPr="00682004">
              <w:t>1</w:t>
            </w:r>
          </w:p>
        </w:tc>
      </w:tr>
      <w:tr w:rsidR="00D773DB" w:rsidRPr="00682004" w14:paraId="6ACBE637" w14:textId="77777777" w:rsidTr="00F50315">
        <w:tc>
          <w:tcPr>
            <w:tcW w:w="458" w:type="dxa"/>
          </w:tcPr>
          <w:p w14:paraId="2972550F" w14:textId="77777777" w:rsidR="00D773DB" w:rsidRPr="00682004" w:rsidRDefault="00D773DB" w:rsidP="00F50315">
            <w:pPr>
              <w:pStyle w:val="a7"/>
              <w:spacing w:before="0" w:beforeAutospacing="0" w:after="0" w:afterAutospacing="0"/>
            </w:pPr>
            <w:r w:rsidRPr="00682004">
              <w:t>37</w:t>
            </w:r>
          </w:p>
        </w:tc>
        <w:tc>
          <w:tcPr>
            <w:tcW w:w="8015" w:type="dxa"/>
          </w:tcPr>
          <w:p w14:paraId="2235ED1A" w14:textId="77777777" w:rsidR="00D773DB" w:rsidRPr="00682004" w:rsidRDefault="00D773DB" w:rsidP="00F50315">
            <w:pPr>
              <w:rPr>
                <w:szCs w:val="24"/>
              </w:rPr>
            </w:pPr>
            <w:r w:rsidRPr="00682004">
              <w:rPr>
                <w:szCs w:val="24"/>
              </w:rPr>
              <w:t>Химические свойства углерода. Адсорбция.</w:t>
            </w:r>
          </w:p>
        </w:tc>
        <w:tc>
          <w:tcPr>
            <w:tcW w:w="1098" w:type="dxa"/>
          </w:tcPr>
          <w:p w14:paraId="09D5D152" w14:textId="77777777" w:rsidR="00D773DB" w:rsidRPr="00682004" w:rsidRDefault="00D773DB" w:rsidP="00F50315">
            <w:pPr>
              <w:pStyle w:val="a7"/>
              <w:spacing w:before="0" w:beforeAutospacing="0" w:after="0" w:afterAutospacing="0"/>
            </w:pPr>
            <w:r w:rsidRPr="00682004">
              <w:t>1</w:t>
            </w:r>
          </w:p>
        </w:tc>
      </w:tr>
      <w:tr w:rsidR="00D773DB" w:rsidRPr="00682004" w14:paraId="40A27E4A" w14:textId="77777777" w:rsidTr="00F50315">
        <w:tc>
          <w:tcPr>
            <w:tcW w:w="458" w:type="dxa"/>
          </w:tcPr>
          <w:p w14:paraId="2B4BCB5C" w14:textId="77777777" w:rsidR="00D773DB" w:rsidRPr="00682004" w:rsidRDefault="00D773DB" w:rsidP="00F50315">
            <w:pPr>
              <w:pStyle w:val="a7"/>
              <w:spacing w:before="0" w:beforeAutospacing="0" w:after="0" w:afterAutospacing="0"/>
            </w:pPr>
            <w:r w:rsidRPr="00682004">
              <w:t>38</w:t>
            </w:r>
          </w:p>
        </w:tc>
        <w:tc>
          <w:tcPr>
            <w:tcW w:w="8015" w:type="dxa"/>
          </w:tcPr>
          <w:p w14:paraId="15C55A2C" w14:textId="77777777" w:rsidR="00D773DB" w:rsidRPr="00682004" w:rsidRDefault="00D773DB" w:rsidP="00F50315">
            <w:pPr>
              <w:rPr>
                <w:szCs w:val="24"/>
              </w:rPr>
            </w:pPr>
            <w:r w:rsidRPr="00682004">
              <w:rPr>
                <w:szCs w:val="24"/>
              </w:rPr>
              <w:t>Угарный газ, свойства, физиологическое действие на организм.</w:t>
            </w:r>
          </w:p>
        </w:tc>
        <w:tc>
          <w:tcPr>
            <w:tcW w:w="1098" w:type="dxa"/>
          </w:tcPr>
          <w:p w14:paraId="4F2103FA" w14:textId="77777777" w:rsidR="00D773DB" w:rsidRPr="00682004" w:rsidRDefault="00D773DB" w:rsidP="00F50315">
            <w:pPr>
              <w:pStyle w:val="a7"/>
              <w:spacing w:before="0" w:beforeAutospacing="0" w:after="0" w:afterAutospacing="0"/>
            </w:pPr>
            <w:r w:rsidRPr="00682004">
              <w:t>1</w:t>
            </w:r>
          </w:p>
        </w:tc>
      </w:tr>
      <w:tr w:rsidR="00D773DB" w:rsidRPr="00682004" w14:paraId="2FFE001C" w14:textId="77777777" w:rsidTr="00F50315">
        <w:tc>
          <w:tcPr>
            <w:tcW w:w="458" w:type="dxa"/>
          </w:tcPr>
          <w:p w14:paraId="34D3A903" w14:textId="77777777" w:rsidR="00D773DB" w:rsidRPr="00682004" w:rsidRDefault="00D773DB" w:rsidP="00F50315">
            <w:pPr>
              <w:pStyle w:val="a7"/>
              <w:spacing w:before="0" w:beforeAutospacing="0" w:after="0" w:afterAutospacing="0"/>
            </w:pPr>
            <w:r w:rsidRPr="00682004">
              <w:t>39</w:t>
            </w:r>
          </w:p>
        </w:tc>
        <w:tc>
          <w:tcPr>
            <w:tcW w:w="8015" w:type="dxa"/>
          </w:tcPr>
          <w:p w14:paraId="3707A08C" w14:textId="77777777" w:rsidR="00D773DB" w:rsidRPr="00682004" w:rsidRDefault="00D773DB" w:rsidP="00F50315">
            <w:pPr>
              <w:rPr>
                <w:szCs w:val="24"/>
              </w:rPr>
            </w:pPr>
            <w:r w:rsidRPr="00682004">
              <w:rPr>
                <w:szCs w:val="24"/>
              </w:rPr>
              <w:t>Углекислый газ. Угольная кислота и её соли. Круговорот углерода в природе.</w:t>
            </w:r>
          </w:p>
        </w:tc>
        <w:tc>
          <w:tcPr>
            <w:tcW w:w="1098" w:type="dxa"/>
          </w:tcPr>
          <w:p w14:paraId="3AA6E723" w14:textId="77777777" w:rsidR="00D773DB" w:rsidRPr="00682004" w:rsidRDefault="00D773DB" w:rsidP="00F50315">
            <w:pPr>
              <w:pStyle w:val="a7"/>
              <w:spacing w:before="0" w:beforeAutospacing="0" w:after="0" w:afterAutospacing="0"/>
            </w:pPr>
            <w:r w:rsidRPr="00682004">
              <w:t>1</w:t>
            </w:r>
          </w:p>
        </w:tc>
      </w:tr>
      <w:tr w:rsidR="00D773DB" w:rsidRPr="00682004" w14:paraId="59FCA4A7" w14:textId="77777777" w:rsidTr="00F50315">
        <w:tc>
          <w:tcPr>
            <w:tcW w:w="458" w:type="dxa"/>
          </w:tcPr>
          <w:p w14:paraId="3E56F635" w14:textId="77777777" w:rsidR="00D773DB" w:rsidRPr="00682004" w:rsidRDefault="00D773DB" w:rsidP="00F50315">
            <w:pPr>
              <w:pStyle w:val="a7"/>
              <w:spacing w:before="0" w:beforeAutospacing="0" w:after="0" w:afterAutospacing="0"/>
            </w:pPr>
            <w:r w:rsidRPr="00682004">
              <w:t>40</w:t>
            </w:r>
          </w:p>
        </w:tc>
        <w:tc>
          <w:tcPr>
            <w:tcW w:w="8015" w:type="dxa"/>
          </w:tcPr>
          <w:p w14:paraId="29302666" w14:textId="77777777" w:rsidR="00D773DB" w:rsidRPr="00682004" w:rsidRDefault="00D773DB" w:rsidP="00F50315">
            <w:pPr>
              <w:rPr>
                <w:szCs w:val="24"/>
              </w:rPr>
            </w:pPr>
            <w:r w:rsidRPr="00682004">
              <w:rPr>
                <w:b/>
                <w:szCs w:val="24"/>
              </w:rPr>
              <w:t xml:space="preserve">Практическая работа № 6. </w:t>
            </w:r>
            <w:r w:rsidRPr="00682004">
              <w:rPr>
                <w:szCs w:val="24"/>
              </w:rPr>
              <w:t>Получение оксида углерода(</w:t>
            </w:r>
            <w:r w:rsidRPr="00682004">
              <w:rPr>
                <w:szCs w:val="24"/>
                <w:lang w:val="en-US"/>
              </w:rPr>
              <w:t>IV</w:t>
            </w:r>
            <w:r w:rsidRPr="00682004">
              <w:rPr>
                <w:szCs w:val="24"/>
              </w:rPr>
              <w:t>) и изучение его свойств. Распознавание карбонатов.</w:t>
            </w:r>
          </w:p>
        </w:tc>
        <w:tc>
          <w:tcPr>
            <w:tcW w:w="1098" w:type="dxa"/>
          </w:tcPr>
          <w:p w14:paraId="373DD40C" w14:textId="77777777" w:rsidR="00D773DB" w:rsidRPr="00682004" w:rsidRDefault="00D773DB" w:rsidP="00F50315">
            <w:pPr>
              <w:pStyle w:val="a7"/>
              <w:spacing w:before="0" w:beforeAutospacing="0" w:after="0" w:afterAutospacing="0"/>
            </w:pPr>
            <w:r w:rsidRPr="00682004">
              <w:t>1</w:t>
            </w:r>
          </w:p>
        </w:tc>
      </w:tr>
      <w:tr w:rsidR="00D773DB" w:rsidRPr="00682004" w14:paraId="7D778607" w14:textId="77777777" w:rsidTr="00F50315">
        <w:tc>
          <w:tcPr>
            <w:tcW w:w="458" w:type="dxa"/>
          </w:tcPr>
          <w:p w14:paraId="4C4581C5" w14:textId="77777777" w:rsidR="00D773DB" w:rsidRPr="00682004" w:rsidRDefault="00D773DB" w:rsidP="00F50315">
            <w:pPr>
              <w:pStyle w:val="a7"/>
              <w:spacing w:before="0" w:beforeAutospacing="0" w:after="0" w:afterAutospacing="0"/>
            </w:pPr>
            <w:r w:rsidRPr="00682004">
              <w:t>41</w:t>
            </w:r>
          </w:p>
        </w:tc>
        <w:tc>
          <w:tcPr>
            <w:tcW w:w="8015" w:type="dxa"/>
          </w:tcPr>
          <w:p w14:paraId="21903A03" w14:textId="77777777" w:rsidR="00D773DB" w:rsidRPr="00682004" w:rsidRDefault="00D773DB" w:rsidP="00F50315">
            <w:pPr>
              <w:rPr>
                <w:szCs w:val="24"/>
              </w:rPr>
            </w:pPr>
            <w:r w:rsidRPr="00682004">
              <w:rPr>
                <w:szCs w:val="24"/>
              </w:rPr>
              <w:t>Кремний и его соединения. Стекло. Цемент.</w:t>
            </w:r>
          </w:p>
        </w:tc>
        <w:tc>
          <w:tcPr>
            <w:tcW w:w="1098" w:type="dxa"/>
          </w:tcPr>
          <w:p w14:paraId="350E3798" w14:textId="77777777" w:rsidR="00D773DB" w:rsidRPr="00682004" w:rsidRDefault="00D773DB" w:rsidP="00F50315">
            <w:pPr>
              <w:pStyle w:val="a7"/>
              <w:spacing w:before="0" w:beforeAutospacing="0" w:after="0" w:afterAutospacing="0"/>
            </w:pPr>
            <w:r w:rsidRPr="00682004">
              <w:t>1</w:t>
            </w:r>
          </w:p>
        </w:tc>
      </w:tr>
      <w:tr w:rsidR="00D773DB" w:rsidRPr="00682004" w14:paraId="03704955" w14:textId="77777777" w:rsidTr="00F50315">
        <w:tc>
          <w:tcPr>
            <w:tcW w:w="458" w:type="dxa"/>
          </w:tcPr>
          <w:p w14:paraId="6D5DA324" w14:textId="77777777" w:rsidR="00D773DB" w:rsidRPr="00682004" w:rsidRDefault="00D773DB" w:rsidP="00F50315">
            <w:pPr>
              <w:pStyle w:val="a7"/>
              <w:spacing w:before="0" w:beforeAutospacing="0" w:after="0" w:afterAutospacing="0"/>
            </w:pPr>
            <w:r w:rsidRPr="00682004">
              <w:t>42</w:t>
            </w:r>
          </w:p>
        </w:tc>
        <w:tc>
          <w:tcPr>
            <w:tcW w:w="8015" w:type="dxa"/>
          </w:tcPr>
          <w:p w14:paraId="3C488BCC" w14:textId="77777777" w:rsidR="00D773DB" w:rsidRPr="00682004" w:rsidRDefault="00D773DB" w:rsidP="00F50315">
            <w:pPr>
              <w:rPr>
                <w:szCs w:val="24"/>
              </w:rPr>
            </w:pPr>
            <w:r w:rsidRPr="00682004">
              <w:rPr>
                <w:szCs w:val="24"/>
              </w:rPr>
              <w:t>Обобщение по теме «Неметаллы».</w:t>
            </w:r>
          </w:p>
        </w:tc>
        <w:tc>
          <w:tcPr>
            <w:tcW w:w="1098" w:type="dxa"/>
          </w:tcPr>
          <w:p w14:paraId="4627E45B" w14:textId="77777777" w:rsidR="00D773DB" w:rsidRPr="00682004" w:rsidRDefault="00D773DB" w:rsidP="00F50315">
            <w:pPr>
              <w:pStyle w:val="a7"/>
              <w:spacing w:before="0" w:beforeAutospacing="0" w:after="0" w:afterAutospacing="0"/>
            </w:pPr>
            <w:r w:rsidRPr="00682004">
              <w:t>1</w:t>
            </w:r>
          </w:p>
        </w:tc>
      </w:tr>
      <w:tr w:rsidR="00D773DB" w:rsidRPr="00682004" w14:paraId="21DDEC34" w14:textId="77777777" w:rsidTr="00F50315">
        <w:tc>
          <w:tcPr>
            <w:tcW w:w="458" w:type="dxa"/>
          </w:tcPr>
          <w:p w14:paraId="05BA064B" w14:textId="77777777" w:rsidR="00D773DB" w:rsidRPr="00682004" w:rsidRDefault="00D773DB" w:rsidP="00F50315">
            <w:pPr>
              <w:pStyle w:val="a7"/>
              <w:spacing w:before="0" w:beforeAutospacing="0" w:after="0" w:afterAutospacing="0"/>
            </w:pPr>
            <w:r w:rsidRPr="00682004">
              <w:t>43</w:t>
            </w:r>
          </w:p>
        </w:tc>
        <w:tc>
          <w:tcPr>
            <w:tcW w:w="8015" w:type="dxa"/>
          </w:tcPr>
          <w:p w14:paraId="4C901881" w14:textId="77777777" w:rsidR="00D773DB" w:rsidRPr="00682004" w:rsidRDefault="00D773DB" w:rsidP="00F50315">
            <w:pPr>
              <w:rPr>
                <w:szCs w:val="24"/>
              </w:rPr>
            </w:pPr>
            <w:r w:rsidRPr="00682004">
              <w:rPr>
                <w:b/>
                <w:szCs w:val="24"/>
              </w:rPr>
              <w:t xml:space="preserve">Контрольная работа№2 </w:t>
            </w:r>
            <w:r w:rsidRPr="00682004">
              <w:rPr>
                <w:szCs w:val="24"/>
              </w:rPr>
              <w:t>по теме «Неметаллы».</w:t>
            </w:r>
          </w:p>
        </w:tc>
        <w:tc>
          <w:tcPr>
            <w:tcW w:w="1098" w:type="dxa"/>
          </w:tcPr>
          <w:p w14:paraId="4F08DB9D" w14:textId="77777777" w:rsidR="00D773DB" w:rsidRPr="00682004" w:rsidRDefault="00D773DB" w:rsidP="00F50315">
            <w:pPr>
              <w:pStyle w:val="a7"/>
              <w:spacing w:before="0" w:beforeAutospacing="0" w:after="0" w:afterAutospacing="0"/>
            </w:pPr>
            <w:r w:rsidRPr="00682004">
              <w:t>1</w:t>
            </w:r>
          </w:p>
        </w:tc>
      </w:tr>
      <w:tr w:rsidR="00D773DB" w:rsidRPr="00682004" w14:paraId="393F0B7E" w14:textId="77777777" w:rsidTr="00F50315">
        <w:tc>
          <w:tcPr>
            <w:tcW w:w="458" w:type="dxa"/>
          </w:tcPr>
          <w:p w14:paraId="59BB5C62" w14:textId="77777777" w:rsidR="00D773DB" w:rsidRPr="00682004" w:rsidRDefault="00D773DB" w:rsidP="00F50315">
            <w:pPr>
              <w:pStyle w:val="a7"/>
              <w:spacing w:before="0" w:beforeAutospacing="0" w:after="0" w:afterAutospacing="0"/>
            </w:pPr>
            <w:r w:rsidRPr="00682004">
              <w:t>44</w:t>
            </w:r>
          </w:p>
        </w:tc>
        <w:tc>
          <w:tcPr>
            <w:tcW w:w="8015" w:type="dxa"/>
          </w:tcPr>
          <w:p w14:paraId="03D3FF1C" w14:textId="77777777" w:rsidR="00D773DB" w:rsidRPr="00682004" w:rsidRDefault="00D773DB" w:rsidP="00F50315">
            <w:pPr>
              <w:rPr>
                <w:szCs w:val="24"/>
              </w:rPr>
            </w:pPr>
            <w:r w:rsidRPr="00682004">
              <w:rPr>
                <w:szCs w:val="24"/>
              </w:rPr>
              <w:t>Положение металлов в периодической системе химических элементов Д.И. Менделеева. Металлическая связь. Физические свойства металлов. Сплавы металлов.</w:t>
            </w:r>
          </w:p>
        </w:tc>
        <w:tc>
          <w:tcPr>
            <w:tcW w:w="1098" w:type="dxa"/>
          </w:tcPr>
          <w:p w14:paraId="76EE9109" w14:textId="77777777" w:rsidR="00D773DB" w:rsidRPr="00682004" w:rsidRDefault="00D773DB" w:rsidP="00F50315">
            <w:pPr>
              <w:pStyle w:val="a7"/>
              <w:spacing w:before="0" w:beforeAutospacing="0" w:after="0" w:afterAutospacing="0"/>
            </w:pPr>
            <w:r w:rsidRPr="00682004">
              <w:t>1</w:t>
            </w:r>
          </w:p>
        </w:tc>
      </w:tr>
      <w:tr w:rsidR="00D773DB" w:rsidRPr="00682004" w14:paraId="5EB4449C" w14:textId="77777777" w:rsidTr="00F50315">
        <w:tc>
          <w:tcPr>
            <w:tcW w:w="458" w:type="dxa"/>
          </w:tcPr>
          <w:p w14:paraId="42A8B91D" w14:textId="77777777" w:rsidR="00D773DB" w:rsidRPr="00682004" w:rsidRDefault="00D773DB" w:rsidP="00F50315">
            <w:pPr>
              <w:pStyle w:val="a7"/>
              <w:spacing w:before="0" w:beforeAutospacing="0" w:after="0" w:afterAutospacing="0"/>
            </w:pPr>
            <w:r w:rsidRPr="00682004">
              <w:t>45</w:t>
            </w:r>
          </w:p>
        </w:tc>
        <w:tc>
          <w:tcPr>
            <w:tcW w:w="8015" w:type="dxa"/>
          </w:tcPr>
          <w:p w14:paraId="5DD26D4B" w14:textId="77777777" w:rsidR="00D773DB" w:rsidRPr="00682004" w:rsidRDefault="00D773DB" w:rsidP="00F50315">
            <w:pPr>
              <w:rPr>
                <w:szCs w:val="24"/>
              </w:rPr>
            </w:pPr>
            <w:r w:rsidRPr="00682004">
              <w:rPr>
                <w:szCs w:val="24"/>
              </w:rPr>
              <w:t>Нахождение металлов в природе и общие способы их получения.</w:t>
            </w:r>
          </w:p>
        </w:tc>
        <w:tc>
          <w:tcPr>
            <w:tcW w:w="1098" w:type="dxa"/>
          </w:tcPr>
          <w:p w14:paraId="6CB7B554" w14:textId="77777777" w:rsidR="00D773DB" w:rsidRPr="00682004" w:rsidRDefault="00D773DB" w:rsidP="00F50315">
            <w:pPr>
              <w:pStyle w:val="a7"/>
              <w:spacing w:before="0" w:beforeAutospacing="0" w:after="0" w:afterAutospacing="0"/>
            </w:pPr>
            <w:r w:rsidRPr="00682004">
              <w:t>1</w:t>
            </w:r>
          </w:p>
        </w:tc>
      </w:tr>
      <w:tr w:rsidR="00D773DB" w:rsidRPr="00682004" w14:paraId="79A46CD2" w14:textId="77777777" w:rsidTr="00F50315">
        <w:tc>
          <w:tcPr>
            <w:tcW w:w="458" w:type="dxa"/>
          </w:tcPr>
          <w:p w14:paraId="44B9007E" w14:textId="77777777" w:rsidR="00D773DB" w:rsidRPr="00682004" w:rsidRDefault="00D773DB" w:rsidP="00F50315">
            <w:pPr>
              <w:pStyle w:val="a7"/>
              <w:spacing w:before="0" w:beforeAutospacing="0" w:after="0" w:afterAutospacing="0"/>
            </w:pPr>
            <w:r w:rsidRPr="00682004">
              <w:t>46</w:t>
            </w:r>
          </w:p>
        </w:tc>
        <w:tc>
          <w:tcPr>
            <w:tcW w:w="8015" w:type="dxa"/>
          </w:tcPr>
          <w:p w14:paraId="0854CA3A" w14:textId="77777777" w:rsidR="00D773DB" w:rsidRPr="00682004" w:rsidRDefault="00D773DB" w:rsidP="00F50315">
            <w:pPr>
              <w:rPr>
                <w:szCs w:val="24"/>
              </w:rPr>
            </w:pPr>
            <w:r w:rsidRPr="00682004">
              <w:rPr>
                <w:szCs w:val="24"/>
              </w:rPr>
              <w:t>Химические свойства металлов. Ряд активности (электрохимический ряд напряжений) металлов.</w:t>
            </w:r>
          </w:p>
        </w:tc>
        <w:tc>
          <w:tcPr>
            <w:tcW w:w="1098" w:type="dxa"/>
          </w:tcPr>
          <w:p w14:paraId="37DECE7D" w14:textId="77777777" w:rsidR="00D773DB" w:rsidRPr="00682004" w:rsidRDefault="00D773DB" w:rsidP="00F50315">
            <w:pPr>
              <w:pStyle w:val="a7"/>
              <w:spacing w:before="0" w:beforeAutospacing="0" w:after="0" w:afterAutospacing="0"/>
            </w:pPr>
            <w:r w:rsidRPr="00682004">
              <w:t>1</w:t>
            </w:r>
          </w:p>
        </w:tc>
      </w:tr>
      <w:tr w:rsidR="00D773DB" w:rsidRPr="00682004" w14:paraId="182EB297" w14:textId="77777777" w:rsidTr="00F50315">
        <w:tc>
          <w:tcPr>
            <w:tcW w:w="458" w:type="dxa"/>
          </w:tcPr>
          <w:p w14:paraId="33EFA535" w14:textId="77777777" w:rsidR="00D773DB" w:rsidRPr="00682004" w:rsidRDefault="00D773DB" w:rsidP="00F50315">
            <w:pPr>
              <w:pStyle w:val="a7"/>
              <w:spacing w:before="0" w:beforeAutospacing="0" w:after="0" w:afterAutospacing="0"/>
            </w:pPr>
            <w:r w:rsidRPr="00682004">
              <w:t>47</w:t>
            </w:r>
          </w:p>
        </w:tc>
        <w:tc>
          <w:tcPr>
            <w:tcW w:w="8015" w:type="dxa"/>
          </w:tcPr>
          <w:p w14:paraId="0BA1B1E8" w14:textId="77777777" w:rsidR="00D773DB" w:rsidRPr="00682004" w:rsidRDefault="00D773DB" w:rsidP="00F50315">
            <w:pPr>
              <w:rPr>
                <w:szCs w:val="24"/>
              </w:rPr>
            </w:pPr>
            <w:r w:rsidRPr="00682004">
              <w:rPr>
                <w:szCs w:val="24"/>
              </w:rPr>
              <w:t>Щелочные металлы. Нахождение в природе. Физические и химические свойства.</w:t>
            </w:r>
          </w:p>
        </w:tc>
        <w:tc>
          <w:tcPr>
            <w:tcW w:w="1098" w:type="dxa"/>
          </w:tcPr>
          <w:p w14:paraId="5532C7FA" w14:textId="77777777" w:rsidR="00D773DB" w:rsidRPr="00682004" w:rsidRDefault="00D773DB" w:rsidP="00F50315">
            <w:pPr>
              <w:pStyle w:val="a7"/>
              <w:spacing w:before="0" w:beforeAutospacing="0" w:after="0" w:afterAutospacing="0"/>
            </w:pPr>
            <w:r w:rsidRPr="00682004">
              <w:t>1</w:t>
            </w:r>
          </w:p>
        </w:tc>
      </w:tr>
      <w:tr w:rsidR="00D773DB" w:rsidRPr="00682004" w14:paraId="2CE3D1BC" w14:textId="77777777" w:rsidTr="00F50315">
        <w:tc>
          <w:tcPr>
            <w:tcW w:w="458" w:type="dxa"/>
          </w:tcPr>
          <w:p w14:paraId="52860C7E" w14:textId="77777777" w:rsidR="00D773DB" w:rsidRPr="00682004" w:rsidRDefault="00D773DB" w:rsidP="00F50315">
            <w:pPr>
              <w:pStyle w:val="a7"/>
              <w:spacing w:before="0" w:beforeAutospacing="0" w:after="0" w:afterAutospacing="0"/>
            </w:pPr>
            <w:r w:rsidRPr="00682004">
              <w:t>48</w:t>
            </w:r>
          </w:p>
        </w:tc>
        <w:tc>
          <w:tcPr>
            <w:tcW w:w="8015" w:type="dxa"/>
          </w:tcPr>
          <w:p w14:paraId="7B9A1C1B" w14:textId="77777777" w:rsidR="00D773DB" w:rsidRPr="00682004" w:rsidRDefault="00D773DB" w:rsidP="00F50315">
            <w:pPr>
              <w:rPr>
                <w:szCs w:val="24"/>
              </w:rPr>
            </w:pPr>
            <w:r w:rsidRPr="00682004">
              <w:rPr>
                <w:szCs w:val="24"/>
              </w:rPr>
              <w:t>Оксиды и гидроксиды щелочных металлов. Применение щелочных металлов.</w:t>
            </w:r>
          </w:p>
        </w:tc>
        <w:tc>
          <w:tcPr>
            <w:tcW w:w="1098" w:type="dxa"/>
          </w:tcPr>
          <w:p w14:paraId="62352BF2" w14:textId="77777777" w:rsidR="00D773DB" w:rsidRPr="00682004" w:rsidRDefault="00D773DB" w:rsidP="00F50315">
            <w:pPr>
              <w:pStyle w:val="a7"/>
              <w:spacing w:before="0" w:beforeAutospacing="0" w:after="0" w:afterAutospacing="0"/>
            </w:pPr>
            <w:r w:rsidRPr="00682004">
              <w:t>1</w:t>
            </w:r>
          </w:p>
        </w:tc>
      </w:tr>
      <w:tr w:rsidR="00D773DB" w:rsidRPr="00682004" w14:paraId="37BE9E95" w14:textId="77777777" w:rsidTr="00F50315">
        <w:tc>
          <w:tcPr>
            <w:tcW w:w="458" w:type="dxa"/>
          </w:tcPr>
          <w:p w14:paraId="3AF1E593" w14:textId="77777777" w:rsidR="00D773DB" w:rsidRPr="00682004" w:rsidRDefault="00D773DB" w:rsidP="00F50315">
            <w:pPr>
              <w:pStyle w:val="a7"/>
              <w:spacing w:before="0" w:beforeAutospacing="0" w:after="0" w:afterAutospacing="0"/>
            </w:pPr>
            <w:r w:rsidRPr="00682004">
              <w:t>49</w:t>
            </w:r>
          </w:p>
        </w:tc>
        <w:tc>
          <w:tcPr>
            <w:tcW w:w="8015" w:type="dxa"/>
          </w:tcPr>
          <w:p w14:paraId="6D010ECB" w14:textId="77777777" w:rsidR="00D773DB" w:rsidRPr="00682004" w:rsidRDefault="00D773DB" w:rsidP="00F50315">
            <w:pPr>
              <w:rPr>
                <w:szCs w:val="24"/>
              </w:rPr>
            </w:pPr>
            <w:r w:rsidRPr="00682004">
              <w:rPr>
                <w:szCs w:val="24"/>
              </w:rPr>
              <w:t>Щёлочно-земельные металлы. Нахождение в природе. Кальций и его соединения. Жесткость воды и способы её устранения.</w:t>
            </w:r>
          </w:p>
        </w:tc>
        <w:tc>
          <w:tcPr>
            <w:tcW w:w="1098" w:type="dxa"/>
          </w:tcPr>
          <w:p w14:paraId="5CA16C25" w14:textId="77777777" w:rsidR="00D773DB" w:rsidRPr="00682004" w:rsidRDefault="00D773DB" w:rsidP="00F50315">
            <w:pPr>
              <w:pStyle w:val="a7"/>
              <w:spacing w:before="0" w:beforeAutospacing="0" w:after="0" w:afterAutospacing="0"/>
            </w:pPr>
            <w:r w:rsidRPr="00682004">
              <w:t>1</w:t>
            </w:r>
          </w:p>
        </w:tc>
      </w:tr>
      <w:tr w:rsidR="00D773DB" w:rsidRPr="00682004" w14:paraId="743BA931" w14:textId="77777777" w:rsidTr="00F50315">
        <w:tc>
          <w:tcPr>
            <w:tcW w:w="458" w:type="dxa"/>
          </w:tcPr>
          <w:p w14:paraId="26D69D7C" w14:textId="77777777" w:rsidR="00D773DB" w:rsidRPr="00682004" w:rsidRDefault="00D773DB" w:rsidP="00F50315">
            <w:pPr>
              <w:pStyle w:val="a7"/>
              <w:spacing w:before="0" w:beforeAutospacing="0" w:after="0" w:afterAutospacing="0"/>
            </w:pPr>
            <w:r w:rsidRPr="00682004">
              <w:t>50</w:t>
            </w:r>
          </w:p>
        </w:tc>
        <w:tc>
          <w:tcPr>
            <w:tcW w:w="8015" w:type="dxa"/>
          </w:tcPr>
          <w:p w14:paraId="12647258" w14:textId="77777777" w:rsidR="00D773DB" w:rsidRPr="00682004" w:rsidRDefault="00D773DB" w:rsidP="00F50315">
            <w:pPr>
              <w:rPr>
                <w:szCs w:val="24"/>
              </w:rPr>
            </w:pPr>
            <w:r w:rsidRPr="00682004">
              <w:rPr>
                <w:szCs w:val="24"/>
              </w:rPr>
              <w:t>Алюминий. Нахождение в природе. Свойства алюминия.</w:t>
            </w:r>
          </w:p>
        </w:tc>
        <w:tc>
          <w:tcPr>
            <w:tcW w:w="1098" w:type="dxa"/>
          </w:tcPr>
          <w:p w14:paraId="32835AB5" w14:textId="77777777" w:rsidR="00D773DB" w:rsidRPr="00682004" w:rsidRDefault="00D773DB" w:rsidP="00F50315">
            <w:pPr>
              <w:pStyle w:val="a7"/>
              <w:spacing w:before="0" w:beforeAutospacing="0" w:after="0" w:afterAutospacing="0"/>
            </w:pPr>
            <w:r w:rsidRPr="00682004">
              <w:t>1</w:t>
            </w:r>
          </w:p>
        </w:tc>
      </w:tr>
      <w:tr w:rsidR="00D773DB" w:rsidRPr="00682004" w14:paraId="0E8775C5" w14:textId="77777777" w:rsidTr="00F50315">
        <w:tc>
          <w:tcPr>
            <w:tcW w:w="458" w:type="dxa"/>
          </w:tcPr>
          <w:p w14:paraId="2FD6BC08" w14:textId="77777777" w:rsidR="00D773DB" w:rsidRPr="00682004" w:rsidRDefault="00D773DB" w:rsidP="00F50315">
            <w:pPr>
              <w:pStyle w:val="a7"/>
              <w:spacing w:before="0" w:beforeAutospacing="0" w:after="0" w:afterAutospacing="0"/>
            </w:pPr>
            <w:r w:rsidRPr="00682004">
              <w:t>51</w:t>
            </w:r>
          </w:p>
        </w:tc>
        <w:tc>
          <w:tcPr>
            <w:tcW w:w="8015" w:type="dxa"/>
          </w:tcPr>
          <w:p w14:paraId="5BF842DD" w14:textId="77777777" w:rsidR="00D773DB" w:rsidRPr="00682004" w:rsidRDefault="00D773DB" w:rsidP="00F50315">
            <w:pPr>
              <w:rPr>
                <w:szCs w:val="24"/>
              </w:rPr>
            </w:pPr>
            <w:r w:rsidRPr="00682004">
              <w:rPr>
                <w:szCs w:val="24"/>
              </w:rPr>
              <w:t>Амфотерность оксида и гидроксида алюминия.</w:t>
            </w:r>
          </w:p>
        </w:tc>
        <w:tc>
          <w:tcPr>
            <w:tcW w:w="1098" w:type="dxa"/>
          </w:tcPr>
          <w:p w14:paraId="5E2A0ED2" w14:textId="77777777" w:rsidR="00D773DB" w:rsidRPr="00682004" w:rsidRDefault="00D773DB" w:rsidP="00F50315">
            <w:pPr>
              <w:pStyle w:val="a7"/>
              <w:spacing w:before="0" w:beforeAutospacing="0" w:after="0" w:afterAutospacing="0"/>
            </w:pPr>
            <w:r w:rsidRPr="00682004">
              <w:t>1</w:t>
            </w:r>
          </w:p>
        </w:tc>
      </w:tr>
      <w:tr w:rsidR="00D773DB" w:rsidRPr="00682004" w14:paraId="5AC195BE" w14:textId="77777777" w:rsidTr="00F50315">
        <w:tc>
          <w:tcPr>
            <w:tcW w:w="458" w:type="dxa"/>
          </w:tcPr>
          <w:p w14:paraId="7DBDB41F" w14:textId="77777777" w:rsidR="00D773DB" w:rsidRPr="00682004" w:rsidRDefault="00D773DB" w:rsidP="00F50315">
            <w:pPr>
              <w:pStyle w:val="a7"/>
              <w:spacing w:before="0" w:beforeAutospacing="0" w:after="0" w:afterAutospacing="0"/>
            </w:pPr>
            <w:r w:rsidRPr="00682004">
              <w:t>52</w:t>
            </w:r>
          </w:p>
        </w:tc>
        <w:tc>
          <w:tcPr>
            <w:tcW w:w="8015" w:type="dxa"/>
          </w:tcPr>
          <w:p w14:paraId="71B3F3E2" w14:textId="77777777" w:rsidR="00D773DB" w:rsidRPr="00682004" w:rsidRDefault="00D773DB" w:rsidP="00F50315">
            <w:pPr>
              <w:rPr>
                <w:szCs w:val="24"/>
              </w:rPr>
            </w:pPr>
            <w:r w:rsidRPr="00682004">
              <w:rPr>
                <w:szCs w:val="24"/>
              </w:rPr>
              <w:t>Железо. Нахождение в природе. Свойства железа.</w:t>
            </w:r>
          </w:p>
        </w:tc>
        <w:tc>
          <w:tcPr>
            <w:tcW w:w="1098" w:type="dxa"/>
          </w:tcPr>
          <w:p w14:paraId="1FA0113A" w14:textId="77777777" w:rsidR="00D773DB" w:rsidRPr="00682004" w:rsidRDefault="00D773DB" w:rsidP="00F50315">
            <w:pPr>
              <w:pStyle w:val="a7"/>
              <w:spacing w:before="0" w:beforeAutospacing="0" w:after="0" w:afterAutospacing="0"/>
            </w:pPr>
            <w:r w:rsidRPr="00682004">
              <w:t>1</w:t>
            </w:r>
          </w:p>
        </w:tc>
      </w:tr>
      <w:tr w:rsidR="00D773DB" w:rsidRPr="00682004" w14:paraId="249A92A9" w14:textId="77777777" w:rsidTr="00F50315">
        <w:tc>
          <w:tcPr>
            <w:tcW w:w="458" w:type="dxa"/>
          </w:tcPr>
          <w:p w14:paraId="4F9A724A" w14:textId="77777777" w:rsidR="00D773DB" w:rsidRPr="00682004" w:rsidRDefault="00D773DB" w:rsidP="00F50315">
            <w:pPr>
              <w:pStyle w:val="a7"/>
              <w:spacing w:before="0" w:beforeAutospacing="0" w:after="0" w:afterAutospacing="0"/>
            </w:pPr>
            <w:r w:rsidRPr="00682004">
              <w:t>53</w:t>
            </w:r>
          </w:p>
        </w:tc>
        <w:tc>
          <w:tcPr>
            <w:tcW w:w="8015" w:type="dxa"/>
          </w:tcPr>
          <w:p w14:paraId="731F59AC" w14:textId="77777777" w:rsidR="00D773DB" w:rsidRPr="00682004" w:rsidRDefault="00D773DB" w:rsidP="00F50315">
            <w:pPr>
              <w:rPr>
                <w:szCs w:val="24"/>
              </w:rPr>
            </w:pPr>
            <w:r w:rsidRPr="00682004">
              <w:rPr>
                <w:szCs w:val="24"/>
              </w:rPr>
              <w:t>Соединения железа.</w:t>
            </w:r>
          </w:p>
        </w:tc>
        <w:tc>
          <w:tcPr>
            <w:tcW w:w="1098" w:type="dxa"/>
          </w:tcPr>
          <w:p w14:paraId="14BFFEB1" w14:textId="77777777" w:rsidR="00D773DB" w:rsidRPr="00682004" w:rsidRDefault="00D773DB" w:rsidP="00F50315">
            <w:pPr>
              <w:pStyle w:val="a7"/>
              <w:spacing w:before="0" w:beforeAutospacing="0" w:after="0" w:afterAutospacing="0"/>
            </w:pPr>
            <w:r w:rsidRPr="00682004">
              <w:t>1</w:t>
            </w:r>
          </w:p>
        </w:tc>
      </w:tr>
      <w:tr w:rsidR="00D773DB" w:rsidRPr="00682004" w14:paraId="3693B227" w14:textId="77777777" w:rsidTr="00F50315">
        <w:tc>
          <w:tcPr>
            <w:tcW w:w="458" w:type="dxa"/>
          </w:tcPr>
          <w:p w14:paraId="58F92660" w14:textId="77777777" w:rsidR="00D773DB" w:rsidRPr="00682004" w:rsidRDefault="00D773DB" w:rsidP="00F50315">
            <w:pPr>
              <w:pStyle w:val="a7"/>
              <w:spacing w:before="0" w:beforeAutospacing="0" w:after="0" w:afterAutospacing="0"/>
            </w:pPr>
            <w:r w:rsidRPr="00682004">
              <w:t>54</w:t>
            </w:r>
          </w:p>
        </w:tc>
        <w:tc>
          <w:tcPr>
            <w:tcW w:w="8015" w:type="dxa"/>
          </w:tcPr>
          <w:p w14:paraId="69420791" w14:textId="77777777" w:rsidR="00D773DB" w:rsidRPr="00682004" w:rsidRDefault="00D773DB" w:rsidP="00F50315">
            <w:pPr>
              <w:rPr>
                <w:szCs w:val="24"/>
              </w:rPr>
            </w:pPr>
            <w:r w:rsidRPr="00682004">
              <w:rPr>
                <w:b/>
                <w:szCs w:val="24"/>
              </w:rPr>
              <w:t xml:space="preserve">Практическая работа №7. </w:t>
            </w:r>
            <w:r w:rsidRPr="00682004">
              <w:rPr>
                <w:szCs w:val="24"/>
              </w:rPr>
              <w:t>Решение экспериментальных задач по теме «Металлы и их соединения».</w:t>
            </w:r>
          </w:p>
        </w:tc>
        <w:tc>
          <w:tcPr>
            <w:tcW w:w="1098" w:type="dxa"/>
          </w:tcPr>
          <w:p w14:paraId="25292596" w14:textId="77777777" w:rsidR="00D773DB" w:rsidRPr="00682004" w:rsidRDefault="00D773DB" w:rsidP="00F50315">
            <w:pPr>
              <w:pStyle w:val="a7"/>
              <w:spacing w:before="0" w:beforeAutospacing="0" w:after="0" w:afterAutospacing="0"/>
            </w:pPr>
            <w:r w:rsidRPr="00682004">
              <w:t>1</w:t>
            </w:r>
          </w:p>
        </w:tc>
      </w:tr>
      <w:tr w:rsidR="00D773DB" w:rsidRPr="00682004" w14:paraId="4FA63DA1" w14:textId="77777777" w:rsidTr="00F50315">
        <w:tc>
          <w:tcPr>
            <w:tcW w:w="458" w:type="dxa"/>
          </w:tcPr>
          <w:p w14:paraId="5B2640A8" w14:textId="77777777" w:rsidR="00D773DB" w:rsidRPr="00682004" w:rsidRDefault="00D773DB" w:rsidP="00F50315">
            <w:pPr>
              <w:pStyle w:val="a7"/>
              <w:spacing w:before="0" w:beforeAutospacing="0" w:after="0" w:afterAutospacing="0"/>
            </w:pPr>
            <w:r w:rsidRPr="00682004">
              <w:t>55</w:t>
            </w:r>
          </w:p>
        </w:tc>
        <w:tc>
          <w:tcPr>
            <w:tcW w:w="8015" w:type="dxa"/>
          </w:tcPr>
          <w:p w14:paraId="658B599A" w14:textId="77777777" w:rsidR="00D773DB" w:rsidRPr="00682004" w:rsidRDefault="00D773DB" w:rsidP="00F50315">
            <w:pPr>
              <w:rPr>
                <w:szCs w:val="24"/>
              </w:rPr>
            </w:pPr>
            <w:r w:rsidRPr="00682004">
              <w:rPr>
                <w:szCs w:val="24"/>
              </w:rPr>
              <w:t>Подготовка к контрольной работе.</w:t>
            </w:r>
          </w:p>
        </w:tc>
        <w:tc>
          <w:tcPr>
            <w:tcW w:w="1098" w:type="dxa"/>
          </w:tcPr>
          <w:p w14:paraId="2DF94A5B" w14:textId="77777777" w:rsidR="00D773DB" w:rsidRPr="00682004" w:rsidRDefault="00D773DB" w:rsidP="00F50315">
            <w:pPr>
              <w:pStyle w:val="a7"/>
              <w:spacing w:before="0" w:beforeAutospacing="0" w:after="0" w:afterAutospacing="0"/>
            </w:pPr>
            <w:r w:rsidRPr="00682004">
              <w:t>1</w:t>
            </w:r>
          </w:p>
        </w:tc>
      </w:tr>
      <w:tr w:rsidR="00D773DB" w:rsidRPr="00682004" w14:paraId="7820CAA2" w14:textId="77777777" w:rsidTr="00F50315">
        <w:tc>
          <w:tcPr>
            <w:tcW w:w="458" w:type="dxa"/>
          </w:tcPr>
          <w:p w14:paraId="379728A6" w14:textId="77777777" w:rsidR="00D773DB" w:rsidRPr="00682004" w:rsidRDefault="00D773DB" w:rsidP="00F50315">
            <w:pPr>
              <w:pStyle w:val="a7"/>
              <w:spacing w:before="0" w:beforeAutospacing="0" w:after="0" w:afterAutospacing="0"/>
            </w:pPr>
            <w:r w:rsidRPr="00682004">
              <w:t>56</w:t>
            </w:r>
          </w:p>
        </w:tc>
        <w:tc>
          <w:tcPr>
            <w:tcW w:w="8015" w:type="dxa"/>
          </w:tcPr>
          <w:p w14:paraId="3CFF3601" w14:textId="77777777" w:rsidR="00D773DB" w:rsidRPr="00682004" w:rsidRDefault="00D773DB" w:rsidP="00F50315">
            <w:pPr>
              <w:rPr>
                <w:szCs w:val="24"/>
              </w:rPr>
            </w:pPr>
            <w:r w:rsidRPr="00682004">
              <w:rPr>
                <w:b/>
                <w:szCs w:val="24"/>
              </w:rPr>
              <w:t>Контрольная работа№3</w:t>
            </w:r>
            <w:r w:rsidRPr="00682004">
              <w:rPr>
                <w:szCs w:val="24"/>
              </w:rPr>
              <w:t xml:space="preserve">  по теме «Металлы»</w:t>
            </w:r>
          </w:p>
        </w:tc>
        <w:tc>
          <w:tcPr>
            <w:tcW w:w="1098" w:type="dxa"/>
          </w:tcPr>
          <w:p w14:paraId="25C7AC11" w14:textId="77777777" w:rsidR="00D773DB" w:rsidRPr="00682004" w:rsidRDefault="00D773DB" w:rsidP="00F50315">
            <w:pPr>
              <w:pStyle w:val="a7"/>
              <w:spacing w:before="0" w:beforeAutospacing="0" w:after="0" w:afterAutospacing="0"/>
            </w:pPr>
            <w:r w:rsidRPr="00682004">
              <w:t>1</w:t>
            </w:r>
          </w:p>
        </w:tc>
      </w:tr>
      <w:tr w:rsidR="00D773DB" w:rsidRPr="00682004" w14:paraId="3DADE847" w14:textId="77777777" w:rsidTr="00F50315">
        <w:tc>
          <w:tcPr>
            <w:tcW w:w="9571" w:type="dxa"/>
            <w:gridSpan w:val="3"/>
          </w:tcPr>
          <w:p w14:paraId="1D0AAD7A" w14:textId="77777777" w:rsidR="00D773DB" w:rsidRPr="00682004" w:rsidRDefault="00D773DB" w:rsidP="00F50315">
            <w:pPr>
              <w:pStyle w:val="a7"/>
              <w:spacing w:before="0" w:beforeAutospacing="0" w:after="0" w:afterAutospacing="0"/>
            </w:pPr>
            <w:r w:rsidRPr="00682004">
              <w:t>Раздел 3. Краткий обзор важнейших органических веществ (9 ч)</w:t>
            </w:r>
          </w:p>
        </w:tc>
      </w:tr>
      <w:tr w:rsidR="00D773DB" w:rsidRPr="00682004" w14:paraId="46B7D92F" w14:textId="77777777" w:rsidTr="00F50315">
        <w:tc>
          <w:tcPr>
            <w:tcW w:w="458" w:type="dxa"/>
          </w:tcPr>
          <w:p w14:paraId="53B4C628" w14:textId="77777777" w:rsidR="00D773DB" w:rsidRPr="00682004" w:rsidRDefault="00D773DB" w:rsidP="00F50315">
            <w:pPr>
              <w:pStyle w:val="a7"/>
              <w:spacing w:before="0" w:beforeAutospacing="0" w:after="0" w:afterAutospacing="0"/>
            </w:pPr>
            <w:r w:rsidRPr="00682004">
              <w:t>57</w:t>
            </w:r>
          </w:p>
        </w:tc>
        <w:tc>
          <w:tcPr>
            <w:tcW w:w="8015" w:type="dxa"/>
          </w:tcPr>
          <w:p w14:paraId="5922C89E" w14:textId="77777777" w:rsidR="00D773DB" w:rsidRPr="00682004" w:rsidRDefault="00D773DB" w:rsidP="00F50315">
            <w:pPr>
              <w:rPr>
                <w:szCs w:val="24"/>
              </w:rPr>
            </w:pPr>
            <w:r w:rsidRPr="00682004">
              <w:rPr>
                <w:szCs w:val="24"/>
              </w:rPr>
              <w:t>Органическая химия.</w:t>
            </w:r>
          </w:p>
        </w:tc>
        <w:tc>
          <w:tcPr>
            <w:tcW w:w="1098" w:type="dxa"/>
          </w:tcPr>
          <w:p w14:paraId="2677384E" w14:textId="77777777" w:rsidR="00D773DB" w:rsidRPr="00682004" w:rsidRDefault="00D773DB" w:rsidP="00F50315">
            <w:pPr>
              <w:pStyle w:val="a7"/>
              <w:spacing w:before="0" w:beforeAutospacing="0" w:after="0" w:afterAutospacing="0"/>
            </w:pPr>
            <w:r w:rsidRPr="00682004">
              <w:t>1</w:t>
            </w:r>
          </w:p>
        </w:tc>
      </w:tr>
      <w:tr w:rsidR="00D773DB" w:rsidRPr="00682004" w14:paraId="512F1C28" w14:textId="77777777" w:rsidTr="00F50315">
        <w:tc>
          <w:tcPr>
            <w:tcW w:w="458" w:type="dxa"/>
          </w:tcPr>
          <w:p w14:paraId="1613B98B" w14:textId="77777777" w:rsidR="00D773DB" w:rsidRPr="00682004" w:rsidRDefault="00D773DB" w:rsidP="00F50315">
            <w:pPr>
              <w:pStyle w:val="a7"/>
              <w:spacing w:before="0" w:beforeAutospacing="0" w:after="0" w:afterAutospacing="0"/>
            </w:pPr>
            <w:r w:rsidRPr="00682004">
              <w:t>58</w:t>
            </w:r>
          </w:p>
        </w:tc>
        <w:tc>
          <w:tcPr>
            <w:tcW w:w="8015" w:type="dxa"/>
          </w:tcPr>
          <w:p w14:paraId="0DC1B854" w14:textId="77777777" w:rsidR="00D773DB" w:rsidRPr="00682004" w:rsidRDefault="00D773DB" w:rsidP="00F50315">
            <w:pPr>
              <w:rPr>
                <w:szCs w:val="24"/>
              </w:rPr>
            </w:pPr>
            <w:r w:rsidRPr="00682004">
              <w:rPr>
                <w:szCs w:val="24"/>
              </w:rPr>
              <w:t>Углеводороды. Предельные (насыщенные) углеводороды.</w:t>
            </w:r>
          </w:p>
        </w:tc>
        <w:tc>
          <w:tcPr>
            <w:tcW w:w="1098" w:type="dxa"/>
          </w:tcPr>
          <w:p w14:paraId="5BC93625" w14:textId="77777777" w:rsidR="00D773DB" w:rsidRPr="00682004" w:rsidRDefault="00D773DB" w:rsidP="00F50315">
            <w:pPr>
              <w:pStyle w:val="a7"/>
              <w:spacing w:before="0" w:beforeAutospacing="0" w:after="0" w:afterAutospacing="0"/>
            </w:pPr>
            <w:r w:rsidRPr="00682004">
              <w:t>1</w:t>
            </w:r>
          </w:p>
        </w:tc>
      </w:tr>
      <w:tr w:rsidR="00D773DB" w:rsidRPr="00682004" w14:paraId="379F42FD" w14:textId="77777777" w:rsidTr="00F50315">
        <w:tc>
          <w:tcPr>
            <w:tcW w:w="458" w:type="dxa"/>
          </w:tcPr>
          <w:p w14:paraId="175807E5" w14:textId="77777777" w:rsidR="00D773DB" w:rsidRPr="00682004" w:rsidRDefault="00D773DB" w:rsidP="00F50315">
            <w:pPr>
              <w:pStyle w:val="a7"/>
              <w:spacing w:before="0" w:beforeAutospacing="0" w:after="0" w:afterAutospacing="0"/>
            </w:pPr>
            <w:r w:rsidRPr="00682004">
              <w:t>58</w:t>
            </w:r>
          </w:p>
        </w:tc>
        <w:tc>
          <w:tcPr>
            <w:tcW w:w="8015" w:type="dxa"/>
          </w:tcPr>
          <w:p w14:paraId="27339C1B" w14:textId="77777777" w:rsidR="00D773DB" w:rsidRPr="00682004" w:rsidRDefault="00D773DB" w:rsidP="00F50315">
            <w:pPr>
              <w:rPr>
                <w:szCs w:val="24"/>
              </w:rPr>
            </w:pPr>
            <w:r w:rsidRPr="00682004">
              <w:rPr>
                <w:szCs w:val="24"/>
              </w:rPr>
              <w:t>Непредельные (ненасыщенные) углеводороды.</w:t>
            </w:r>
          </w:p>
        </w:tc>
        <w:tc>
          <w:tcPr>
            <w:tcW w:w="1098" w:type="dxa"/>
          </w:tcPr>
          <w:p w14:paraId="01F88F54" w14:textId="77777777" w:rsidR="00D773DB" w:rsidRPr="00682004" w:rsidRDefault="00D773DB" w:rsidP="00F50315">
            <w:pPr>
              <w:pStyle w:val="a7"/>
              <w:spacing w:before="0" w:beforeAutospacing="0" w:after="0" w:afterAutospacing="0"/>
            </w:pPr>
            <w:r w:rsidRPr="00682004">
              <w:t>1</w:t>
            </w:r>
          </w:p>
        </w:tc>
      </w:tr>
      <w:tr w:rsidR="00D773DB" w:rsidRPr="00682004" w14:paraId="5A539618" w14:textId="77777777" w:rsidTr="00F50315">
        <w:tc>
          <w:tcPr>
            <w:tcW w:w="458" w:type="dxa"/>
          </w:tcPr>
          <w:p w14:paraId="73D9A399" w14:textId="77777777" w:rsidR="00D773DB" w:rsidRPr="00682004" w:rsidRDefault="00D773DB" w:rsidP="00F50315">
            <w:pPr>
              <w:pStyle w:val="a7"/>
              <w:spacing w:before="0" w:beforeAutospacing="0" w:after="0" w:afterAutospacing="0"/>
            </w:pPr>
            <w:r w:rsidRPr="00682004">
              <w:t>59</w:t>
            </w:r>
          </w:p>
        </w:tc>
        <w:tc>
          <w:tcPr>
            <w:tcW w:w="8015" w:type="dxa"/>
          </w:tcPr>
          <w:p w14:paraId="7F66248E" w14:textId="77777777" w:rsidR="00D773DB" w:rsidRPr="00682004" w:rsidRDefault="00D773DB" w:rsidP="00F50315">
            <w:pPr>
              <w:rPr>
                <w:szCs w:val="24"/>
              </w:rPr>
            </w:pPr>
            <w:r w:rsidRPr="00682004">
              <w:rPr>
                <w:szCs w:val="24"/>
              </w:rPr>
              <w:t>Производные углеводородов. Спирты.</w:t>
            </w:r>
          </w:p>
        </w:tc>
        <w:tc>
          <w:tcPr>
            <w:tcW w:w="1098" w:type="dxa"/>
          </w:tcPr>
          <w:p w14:paraId="0C956515" w14:textId="77777777" w:rsidR="00D773DB" w:rsidRPr="00682004" w:rsidRDefault="00D773DB" w:rsidP="00F50315">
            <w:pPr>
              <w:pStyle w:val="a7"/>
              <w:spacing w:before="0" w:beforeAutospacing="0" w:after="0" w:afterAutospacing="0"/>
            </w:pPr>
            <w:r w:rsidRPr="00682004">
              <w:t>1</w:t>
            </w:r>
          </w:p>
        </w:tc>
      </w:tr>
      <w:tr w:rsidR="00D773DB" w:rsidRPr="00682004" w14:paraId="787F86C7" w14:textId="77777777" w:rsidTr="00F50315">
        <w:tc>
          <w:tcPr>
            <w:tcW w:w="458" w:type="dxa"/>
          </w:tcPr>
          <w:p w14:paraId="53B1EACA" w14:textId="77777777" w:rsidR="00D773DB" w:rsidRPr="00682004" w:rsidRDefault="00D773DB" w:rsidP="00F50315">
            <w:pPr>
              <w:pStyle w:val="a7"/>
              <w:spacing w:before="0" w:beforeAutospacing="0" w:after="0" w:afterAutospacing="0"/>
            </w:pPr>
            <w:r w:rsidRPr="00682004">
              <w:t>60</w:t>
            </w:r>
          </w:p>
        </w:tc>
        <w:tc>
          <w:tcPr>
            <w:tcW w:w="8015" w:type="dxa"/>
          </w:tcPr>
          <w:p w14:paraId="6B891994" w14:textId="77777777" w:rsidR="00D773DB" w:rsidRPr="00682004" w:rsidRDefault="00D773DB" w:rsidP="00F50315">
            <w:pPr>
              <w:rPr>
                <w:szCs w:val="24"/>
              </w:rPr>
            </w:pPr>
            <w:r w:rsidRPr="00682004">
              <w:rPr>
                <w:szCs w:val="24"/>
              </w:rPr>
              <w:t>Карбоновые кислоты. Сложные эфиры. Жиры.</w:t>
            </w:r>
          </w:p>
        </w:tc>
        <w:tc>
          <w:tcPr>
            <w:tcW w:w="1098" w:type="dxa"/>
          </w:tcPr>
          <w:p w14:paraId="05A72693" w14:textId="77777777" w:rsidR="00D773DB" w:rsidRPr="00682004" w:rsidRDefault="00D773DB" w:rsidP="00F50315">
            <w:pPr>
              <w:pStyle w:val="a7"/>
              <w:spacing w:before="0" w:beforeAutospacing="0" w:after="0" w:afterAutospacing="0"/>
            </w:pPr>
            <w:r w:rsidRPr="00682004">
              <w:t>1</w:t>
            </w:r>
          </w:p>
        </w:tc>
      </w:tr>
      <w:tr w:rsidR="00D773DB" w:rsidRPr="00682004" w14:paraId="181ADAD7" w14:textId="77777777" w:rsidTr="00F50315">
        <w:tc>
          <w:tcPr>
            <w:tcW w:w="458" w:type="dxa"/>
          </w:tcPr>
          <w:p w14:paraId="4F627508" w14:textId="77777777" w:rsidR="00D773DB" w:rsidRPr="00682004" w:rsidRDefault="00D773DB" w:rsidP="00F50315">
            <w:pPr>
              <w:pStyle w:val="a7"/>
              <w:spacing w:before="0" w:beforeAutospacing="0" w:after="0" w:afterAutospacing="0"/>
            </w:pPr>
            <w:r w:rsidRPr="00682004">
              <w:t>61</w:t>
            </w:r>
          </w:p>
        </w:tc>
        <w:tc>
          <w:tcPr>
            <w:tcW w:w="8015" w:type="dxa"/>
          </w:tcPr>
          <w:p w14:paraId="0F308DC0" w14:textId="77777777" w:rsidR="00D773DB" w:rsidRPr="00682004" w:rsidRDefault="00D773DB" w:rsidP="00F50315">
            <w:pPr>
              <w:rPr>
                <w:szCs w:val="24"/>
              </w:rPr>
            </w:pPr>
            <w:r w:rsidRPr="00682004">
              <w:rPr>
                <w:szCs w:val="24"/>
              </w:rPr>
              <w:t>Углеводы.</w:t>
            </w:r>
          </w:p>
        </w:tc>
        <w:tc>
          <w:tcPr>
            <w:tcW w:w="1098" w:type="dxa"/>
          </w:tcPr>
          <w:p w14:paraId="54BAAA0F" w14:textId="77777777" w:rsidR="00D773DB" w:rsidRPr="00682004" w:rsidRDefault="00D773DB" w:rsidP="00F50315">
            <w:pPr>
              <w:pStyle w:val="a7"/>
              <w:spacing w:before="0" w:beforeAutospacing="0" w:after="0" w:afterAutospacing="0"/>
            </w:pPr>
            <w:r w:rsidRPr="00682004">
              <w:t>1</w:t>
            </w:r>
          </w:p>
        </w:tc>
      </w:tr>
      <w:tr w:rsidR="00D773DB" w:rsidRPr="00682004" w14:paraId="72F70FE5" w14:textId="77777777" w:rsidTr="00F50315">
        <w:tc>
          <w:tcPr>
            <w:tcW w:w="458" w:type="dxa"/>
          </w:tcPr>
          <w:p w14:paraId="594A3854" w14:textId="77777777" w:rsidR="00D773DB" w:rsidRPr="00682004" w:rsidRDefault="00D773DB" w:rsidP="00F50315">
            <w:pPr>
              <w:pStyle w:val="a7"/>
              <w:spacing w:before="0" w:beforeAutospacing="0" w:after="0" w:afterAutospacing="0"/>
            </w:pPr>
            <w:r w:rsidRPr="00682004">
              <w:t>62</w:t>
            </w:r>
          </w:p>
        </w:tc>
        <w:tc>
          <w:tcPr>
            <w:tcW w:w="8015" w:type="dxa"/>
          </w:tcPr>
          <w:p w14:paraId="0F5FE0A2" w14:textId="77777777" w:rsidR="00D773DB" w:rsidRPr="00682004" w:rsidRDefault="00D773DB" w:rsidP="00F50315">
            <w:pPr>
              <w:rPr>
                <w:szCs w:val="24"/>
              </w:rPr>
            </w:pPr>
            <w:r w:rsidRPr="00682004">
              <w:rPr>
                <w:szCs w:val="24"/>
              </w:rPr>
              <w:t>Аминокислоты. Белки.</w:t>
            </w:r>
          </w:p>
        </w:tc>
        <w:tc>
          <w:tcPr>
            <w:tcW w:w="1098" w:type="dxa"/>
          </w:tcPr>
          <w:p w14:paraId="6C3972D4" w14:textId="77777777" w:rsidR="00D773DB" w:rsidRPr="00682004" w:rsidRDefault="00D773DB" w:rsidP="00F50315">
            <w:pPr>
              <w:pStyle w:val="a7"/>
              <w:spacing w:before="0" w:beforeAutospacing="0" w:after="0" w:afterAutospacing="0"/>
            </w:pPr>
            <w:r w:rsidRPr="00682004">
              <w:t>1</w:t>
            </w:r>
          </w:p>
        </w:tc>
      </w:tr>
      <w:tr w:rsidR="00D773DB" w:rsidRPr="00682004" w14:paraId="52147545" w14:textId="77777777" w:rsidTr="00F50315">
        <w:tc>
          <w:tcPr>
            <w:tcW w:w="458" w:type="dxa"/>
          </w:tcPr>
          <w:p w14:paraId="0B29BF27" w14:textId="77777777" w:rsidR="00D773DB" w:rsidRPr="00682004" w:rsidRDefault="00D773DB" w:rsidP="00F50315">
            <w:pPr>
              <w:pStyle w:val="a7"/>
              <w:spacing w:before="0" w:beforeAutospacing="0" w:after="0" w:afterAutospacing="0"/>
            </w:pPr>
            <w:r w:rsidRPr="00682004">
              <w:t>63</w:t>
            </w:r>
          </w:p>
        </w:tc>
        <w:tc>
          <w:tcPr>
            <w:tcW w:w="8015" w:type="dxa"/>
          </w:tcPr>
          <w:p w14:paraId="5B96F17D" w14:textId="77777777" w:rsidR="00D773DB" w:rsidRPr="00682004" w:rsidRDefault="00D773DB" w:rsidP="00F50315">
            <w:pPr>
              <w:rPr>
                <w:szCs w:val="24"/>
              </w:rPr>
            </w:pPr>
            <w:r w:rsidRPr="00682004">
              <w:rPr>
                <w:szCs w:val="24"/>
              </w:rPr>
              <w:t>Полимеры.</w:t>
            </w:r>
          </w:p>
        </w:tc>
        <w:tc>
          <w:tcPr>
            <w:tcW w:w="1098" w:type="dxa"/>
          </w:tcPr>
          <w:p w14:paraId="48BB3CB3" w14:textId="77777777" w:rsidR="00D773DB" w:rsidRPr="00682004" w:rsidRDefault="00D773DB" w:rsidP="00F50315">
            <w:pPr>
              <w:pStyle w:val="a7"/>
              <w:spacing w:before="0" w:beforeAutospacing="0" w:after="0" w:afterAutospacing="0"/>
            </w:pPr>
            <w:r w:rsidRPr="00682004">
              <w:t>1</w:t>
            </w:r>
          </w:p>
        </w:tc>
      </w:tr>
      <w:tr w:rsidR="00D773DB" w:rsidRPr="00682004" w14:paraId="7C46CC18" w14:textId="77777777" w:rsidTr="00F50315">
        <w:tc>
          <w:tcPr>
            <w:tcW w:w="458" w:type="dxa"/>
          </w:tcPr>
          <w:p w14:paraId="75E3B486" w14:textId="77777777" w:rsidR="00D773DB" w:rsidRPr="00682004" w:rsidRDefault="00D773DB" w:rsidP="00F50315">
            <w:pPr>
              <w:pStyle w:val="a7"/>
              <w:spacing w:before="0" w:beforeAutospacing="0" w:after="0" w:afterAutospacing="0"/>
            </w:pPr>
            <w:r w:rsidRPr="00682004">
              <w:t>64</w:t>
            </w:r>
          </w:p>
        </w:tc>
        <w:tc>
          <w:tcPr>
            <w:tcW w:w="8015" w:type="dxa"/>
          </w:tcPr>
          <w:p w14:paraId="3B917E6D" w14:textId="77777777" w:rsidR="00D773DB" w:rsidRPr="00682004" w:rsidRDefault="00D773DB" w:rsidP="00F50315">
            <w:pPr>
              <w:rPr>
                <w:szCs w:val="24"/>
              </w:rPr>
            </w:pPr>
            <w:r w:rsidRPr="00682004">
              <w:rPr>
                <w:szCs w:val="24"/>
              </w:rPr>
              <w:t>Обобщающий урок по теме «Важнейшие органические соединения»</w:t>
            </w:r>
          </w:p>
        </w:tc>
        <w:tc>
          <w:tcPr>
            <w:tcW w:w="1098" w:type="dxa"/>
          </w:tcPr>
          <w:p w14:paraId="57ABFE47" w14:textId="77777777" w:rsidR="00D773DB" w:rsidRPr="00682004" w:rsidRDefault="00D773DB" w:rsidP="00F50315">
            <w:pPr>
              <w:pStyle w:val="a7"/>
              <w:spacing w:before="0" w:beforeAutospacing="0" w:after="0" w:afterAutospacing="0"/>
            </w:pPr>
            <w:r w:rsidRPr="00682004">
              <w:t>1</w:t>
            </w:r>
          </w:p>
        </w:tc>
      </w:tr>
      <w:tr w:rsidR="00D773DB" w:rsidRPr="00682004" w14:paraId="5F55AEB1" w14:textId="77777777" w:rsidTr="00F50315">
        <w:tc>
          <w:tcPr>
            <w:tcW w:w="458" w:type="dxa"/>
          </w:tcPr>
          <w:p w14:paraId="4310C0E9" w14:textId="77777777" w:rsidR="00D773DB" w:rsidRPr="00682004" w:rsidRDefault="00D773DB" w:rsidP="00F50315">
            <w:pPr>
              <w:pStyle w:val="a7"/>
              <w:spacing w:before="0" w:beforeAutospacing="0" w:after="0" w:afterAutospacing="0"/>
            </w:pPr>
          </w:p>
        </w:tc>
        <w:tc>
          <w:tcPr>
            <w:tcW w:w="8015" w:type="dxa"/>
          </w:tcPr>
          <w:p w14:paraId="74C57EC9" w14:textId="77777777" w:rsidR="00D773DB" w:rsidRPr="00682004" w:rsidRDefault="00D773DB" w:rsidP="00F50315">
            <w:pPr>
              <w:rPr>
                <w:b/>
                <w:szCs w:val="24"/>
              </w:rPr>
            </w:pPr>
            <w:r w:rsidRPr="00682004">
              <w:rPr>
                <w:b/>
                <w:szCs w:val="24"/>
              </w:rPr>
              <w:t>Резерв</w:t>
            </w:r>
          </w:p>
        </w:tc>
        <w:tc>
          <w:tcPr>
            <w:tcW w:w="1098" w:type="dxa"/>
          </w:tcPr>
          <w:p w14:paraId="579DE48C" w14:textId="77777777" w:rsidR="00D773DB" w:rsidRPr="00682004" w:rsidRDefault="00D773DB" w:rsidP="00F50315">
            <w:pPr>
              <w:pStyle w:val="a7"/>
              <w:spacing w:before="0" w:beforeAutospacing="0" w:after="0" w:afterAutospacing="0"/>
            </w:pPr>
            <w:r w:rsidRPr="00682004">
              <w:t>3</w:t>
            </w:r>
          </w:p>
        </w:tc>
      </w:tr>
    </w:tbl>
    <w:p w14:paraId="1077D452" w14:textId="10F31FF3" w:rsidR="000B0042" w:rsidRPr="009269D3" w:rsidRDefault="000B0042" w:rsidP="00D773DB">
      <w:pPr>
        <w:pStyle w:val="4"/>
        <w:spacing w:line="240" w:lineRule="auto"/>
        <w:rPr>
          <w:b w:val="0"/>
          <w:szCs w:val="24"/>
        </w:rPr>
      </w:pPr>
    </w:p>
    <w:p w14:paraId="6018F8CC" w14:textId="33E73D65" w:rsidR="009F32AB" w:rsidRPr="009269D3" w:rsidRDefault="009F32AB" w:rsidP="009F32AB">
      <w:pPr>
        <w:ind w:firstLine="1418"/>
        <w:jc w:val="both"/>
        <w:rPr>
          <w:b/>
          <w:szCs w:val="24"/>
        </w:rPr>
      </w:pPr>
      <w:r w:rsidRPr="009269D3">
        <w:rPr>
          <w:b/>
          <w:szCs w:val="24"/>
        </w:rPr>
        <w:t>2.2.14. Основы духовно-нравственной культуры народов России</w:t>
      </w:r>
      <w:r w:rsidR="00507EA4">
        <w:rPr>
          <w:b/>
          <w:szCs w:val="24"/>
        </w:rPr>
        <w:t xml:space="preserve"> (</w:t>
      </w:r>
      <w:r w:rsidR="00507EA4" w:rsidRPr="00507EA4">
        <w:rPr>
          <w:b/>
          <w:szCs w:val="24"/>
        </w:rPr>
        <w:t>Программы общеобразовательных учреждений 4-5 классы, А. Я. Данилюк, М.</w:t>
      </w:r>
      <w:r w:rsidR="00507EA4">
        <w:rPr>
          <w:b/>
          <w:szCs w:val="24"/>
        </w:rPr>
        <w:t>)</w:t>
      </w:r>
    </w:p>
    <w:p w14:paraId="390D8DFD" w14:textId="77777777" w:rsidR="009F32AB" w:rsidRPr="009269D3" w:rsidRDefault="009F32AB" w:rsidP="009F32AB">
      <w:pPr>
        <w:jc w:val="both"/>
        <w:rPr>
          <w:b/>
          <w:szCs w:val="24"/>
        </w:rPr>
      </w:pPr>
      <w:r w:rsidRPr="009269D3">
        <w:rPr>
          <w:b/>
          <w:szCs w:val="24"/>
        </w:rPr>
        <w:t>5 класс</w:t>
      </w:r>
    </w:p>
    <w:p w14:paraId="580D019E" w14:textId="77777777" w:rsidR="009F32AB" w:rsidRPr="009269D3" w:rsidRDefault="009F32AB" w:rsidP="009F32AB">
      <w:pPr>
        <w:jc w:val="both"/>
        <w:rPr>
          <w:b/>
          <w:szCs w:val="24"/>
        </w:rPr>
      </w:pPr>
      <w:r w:rsidRPr="009269D3">
        <w:rPr>
          <w:b/>
          <w:szCs w:val="24"/>
        </w:rPr>
        <w:t>Планируемые результаты освоения учебного предмета</w:t>
      </w:r>
    </w:p>
    <w:p w14:paraId="0603FB05" w14:textId="77777777" w:rsidR="009F32AB" w:rsidRPr="009269D3" w:rsidRDefault="009F32AB" w:rsidP="009F32AB">
      <w:pPr>
        <w:jc w:val="both"/>
        <w:rPr>
          <w:szCs w:val="24"/>
        </w:rPr>
      </w:pPr>
      <w:r w:rsidRPr="009269D3">
        <w:rPr>
          <w:i/>
          <w:iCs/>
          <w:szCs w:val="24"/>
        </w:rPr>
        <w:t>Личностные цели</w:t>
      </w:r>
      <w:r w:rsidRPr="009269D3">
        <w:rPr>
          <w:szCs w:val="24"/>
        </w:rPr>
        <w:t xml:space="preserve"> представлены двумя группами. Первая отражает изменения, которые должны произойти в личности субъекта обучения. Это:</w:t>
      </w:r>
    </w:p>
    <w:p w14:paraId="61C1A284" w14:textId="77777777" w:rsidR="009F32AB" w:rsidRPr="009269D3" w:rsidRDefault="009F32AB" w:rsidP="009F32AB">
      <w:pPr>
        <w:jc w:val="both"/>
        <w:rPr>
          <w:szCs w:val="24"/>
        </w:rPr>
      </w:pPr>
      <w:r w:rsidRPr="009269D3">
        <w:rPr>
          <w:szCs w:val="24"/>
        </w:rPr>
        <w:t>готовность к нравственному саморазвитию; способность оценивать свои поступки, взаимоотношения со сверстниками;</w:t>
      </w:r>
    </w:p>
    <w:p w14:paraId="5C848887" w14:textId="77777777" w:rsidR="009F32AB" w:rsidRPr="009269D3" w:rsidRDefault="009F32AB" w:rsidP="009F32AB">
      <w:pPr>
        <w:jc w:val="both"/>
        <w:rPr>
          <w:szCs w:val="24"/>
        </w:rPr>
      </w:pPr>
      <w:r w:rsidRPr="009269D3">
        <w:rPr>
          <w:szCs w:val="24"/>
        </w:rPr>
        <w:t>достаточно высокий уровень учебной мотивации, самоконтроля и самооценки;</w:t>
      </w:r>
    </w:p>
    <w:p w14:paraId="6376966E" w14:textId="77777777" w:rsidR="009F32AB" w:rsidRPr="009269D3" w:rsidRDefault="009F32AB" w:rsidP="009F32AB">
      <w:pPr>
        <w:jc w:val="both"/>
        <w:rPr>
          <w:szCs w:val="24"/>
        </w:rPr>
      </w:pPr>
      <w:r w:rsidRPr="009269D3">
        <w:rPr>
          <w:szCs w:val="24"/>
        </w:rPr>
        <w:t>личностные качества, позволяющие успешно осуществлять различную деятельность и взаимодействие с ее участниками.</w:t>
      </w:r>
    </w:p>
    <w:p w14:paraId="5775EFAC" w14:textId="77777777" w:rsidR="009F32AB" w:rsidRPr="009269D3" w:rsidRDefault="009F32AB" w:rsidP="009F32AB">
      <w:pPr>
        <w:jc w:val="both"/>
        <w:rPr>
          <w:szCs w:val="24"/>
        </w:rPr>
      </w:pPr>
      <w:r w:rsidRPr="009269D3">
        <w:rPr>
          <w:szCs w:val="24"/>
        </w:rPr>
        <w:t xml:space="preserve">Другая группа целей передает </w:t>
      </w:r>
      <w:r w:rsidRPr="009269D3">
        <w:rPr>
          <w:i/>
          <w:iCs/>
          <w:szCs w:val="24"/>
        </w:rPr>
        <w:t>социальную позицию</w:t>
      </w:r>
      <w:r w:rsidRPr="009269D3">
        <w:rPr>
          <w:szCs w:val="24"/>
        </w:rPr>
        <w:t xml:space="preserve"> школьника, формирование его ценностного взгляда на окружающий мир, основ российской гражданской идентичности, понимания особой роли многонациональной России в современном мире; воспитание чувства гордости за свою Родину, российский народ и историю России; ценностей многонационального российского общества; воспитание уважительного отношения к своей стране, ее истории, любви к родному краю, своей семье, гуманного отношения, толерантности к людям, независимо от их возраста, национальности, вероисповедания; понимание роли человека в обществе, принятие норм нравственного поведения, правильного взаимодействия со взрослыми и сверстниками; формирование эстетических потребностей, ценностей и чувств.</w:t>
      </w:r>
    </w:p>
    <w:p w14:paraId="62788109" w14:textId="77777777" w:rsidR="009F32AB" w:rsidRPr="009269D3" w:rsidRDefault="009F32AB" w:rsidP="009F32AB">
      <w:pPr>
        <w:jc w:val="both"/>
        <w:rPr>
          <w:b/>
          <w:szCs w:val="24"/>
        </w:rPr>
      </w:pPr>
      <w:r w:rsidRPr="009269D3">
        <w:rPr>
          <w:b/>
          <w:szCs w:val="24"/>
        </w:rPr>
        <w:t>Личностные:</w:t>
      </w:r>
    </w:p>
    <w:p w14:paraId="43FB1128" w14:textId="77777777" w:rsidR="009F32AB" w:rsidRPr="009269D3" w:rsidRDefault="009F32AB" w:rsidP="009F32AB">
      <w:pPr>
        <w:jc w:val="both"/>
        <w:rPr>
          <w:szCs w:val="24"/>
        </w:rPr>
      </w:pPr>
      <w:r w:rsidRPr="009269D3">
        <w:rPr>
          <w:szCs w:val="24"/>
        </w:rPr>
        <w:t xml:space="preserve"> - осознание своей принадлежности к народу, национальности, стране, государству; чувство привязанности и любви к малой родине, гордости и за своё Отечество, российский народ и историю России (элементы гражданской идентичности);</w:t>
      </w:r>
    </w:p>
    <w:p w14:paraId="11CE1209" w14:textId="77777777" w:rsidR="009F32AB" w:rsidRPr="009269D3" w:rsidRDefault="009F32AB" w:rsidP="009F32AB">
      <w:pPr>
        <w:jc w:val="both"/>
        <w:rPr>
          <w:szCs w:val="24"/>
        </w:rPr>
      </w:pPr>
      <w:r w:rsidRPr="009269D3">
        <w:rPr>
          <w:szCs w:val="24"/>
        </w:rPr>
        <w:t>- понимание роли человека в обществе, принятие норм нравственного поведения;</w:t>
      </w:r>
    </w:p>
    <w:p w14:paraId="2996A954" w14:textId="77777777" w:rsidR="009F32AB" w:rsidRPr="009269D3" w:rsidRDefault="009F32AB" w:rsidP="009F32AB">
      <w:pPr>
        <w:jc w:val="both"/>
        <w:rPr>
          <w:szCs w:val="24"/>
        </w:rPr>
      </w:pPr>
      <w:r w:rsidRPr="009269D3">
        <w:rPr>
          <w:szCs w:val="24"/>
        </w:rPr>
        <w:t>- проявление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w:t>
      </w:r>
    </w:p>
    <w:p w14:paraId="13EACEFD" w14:textId="77777777" w:rsidR="009F32AB" w:rsidRPr="009269D3" w:rsidRDefault="009F32AB" w:rsidP="009F32AB">
      <w:pPr>
        <w:jc w:val="both"/>
        <w:rPr>
          <w:szCs w:val="24"/>
        </w:rPr>
      </w:pPr>
      <w:r w:rsidRPr="009269D3">
        <w:rPr>
          <w:szCs w:val="24"/>
        </w:rPr>
        <w:t>- стремление к развитию интеллектуальных, нравственных, эстетических потребностей.</w:t>
      </w:r>
    </w:p>
    <w:p w14:paraId="321380B9" w14:textId="77777777" w:rsidR="009F32AB" w:rsidRPr="009269D3" w:rsidRDefault="009F32AB" w:rsidP="009F32AB">
      <w:pPr>
        <w:jc w:val="both"/>
        <w:rPr>
          <w:szCs w:val="24"/>
        </w:rPr>
      </w:pPr>
      <w:r w:rsidRPr="009269D3">
        <w:rPr>
          <w:b/>
          <w:iCs/>
          <w:szCs w:val="24"/>
        </w:rPr>
        <w:t>Метапредметные результаты</w:t>
      </w:r>
      <w:r w:rsidRPr="009269D3">
        <w:rPr>
          <w:szCs w:val="24"/>
        </w:rPr>
        <w:t xml:space="preserve"> определяют круг универсальных учебных действий разного типа (познавательные, коммуникативные, рефлексивные, информационные), которые успешно формируются средствами данного предмета. Среди них:</w:t>
      </w:r>
    </w:p>
    <w:p w14:paraId="313E179E" w14:textId="77777777" w:rsidR="009F32AB" w:rsidRPr="009269D3" w:rsidRDefault="009F32AB" w:rsidP="009F32AB">
      <w:pPr>
        <w:jc w:val="both"/>
        <w:rPr>
          <w:szCs w:val="24"/>
        </w:rPr>
      </w:pPr>
      <w:r w:rsidRPr="009269D3">
        <w:rPr>
          <w:szCs w:val="24"/>
        </w:rPr>
        <w:t xml:space="preserve">- 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 жанров); </w:t>
      </w:r>
    </w:p>
    <w:p w14:paraId="361CDD25" w14:textId="77777777" w:rsidR="009F32AB" w:rsidRPr="009269D3" w:rsidRDefault="009F32AB" w:rsidP="009F32AB">
      <w:pPr>
        <w:jc w:val="both"/>
        <w:rPr>
          <w:szCs w:val="24"/>
        </w:rPr>
      </w:pPr>
      <w:r w:rsidRPr="009269D3">
        <w:rPr>
          <w:szCs w:val="24"/>
        </w:rPr>
        <w:t>- овладение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разном виде и разнообразной форме;</w:t>
      </w:r>
    </w:p>
    <w:p w14:paraId="0C5C98A1" w14:textId="77777777" w:rsidR="009F32AB" w:rsidRPr="009269D3" w:rsidRDefault="009F32AB" w:rsidP="009F32AB">
      <w:pPr>
        <w:jc w:val="both"/>
        <w:rPr>
          <w:szCs w:val="24"/>
        </w:rPr>
      </w:pPr>
      <w:r w:rsidRPr="009269D3">
        <w:rPr>
          <w:szCs w:val="24"/>
        </w:rPr>
        <w:t xml:space="preserve">- овладение методами познания, логическими действиями и операциями (сравнение, анализ, обобщение, построение рассуждений); </w:t>
      </w:r>
    </w:p>
    <w:p w14:paraId="57581734" w14:textId="77777777" w:rsidR="009F32AB" w:rsidRPr="009269D3" w:rsidRDefault="009F32AB" w:rsidP="009F32AB">
      <w:pPr>
        <w:jc w:val="both"/>
        <w:rPr>
          <w:szCs w:val="24"/>
        </w:rPr>
      </w:pPr>
      <w:r w:rsidRPr="009269D3">
        <w:rPr>
          <w:szCs w:val="24"/>
        </w:rPr>
        <w:t xml:space="preserve">- освоение способов решения проблем творческого и поискового характера; </w:t>
      </w:r>
    </w:p>
    <w:p w14:paraId="697F0100" w14:textId="77777777" w:rsidR="009F32AB" w:rsidRPr="009269D3" w:rsidRDefault="009F32AB" w:rsidP="009F32AB">
      <w:pPr>
        <w:jc w:val="both"/>
        <w:rPr>
          <w:szCs w:val="24"/>
        </w:rPr>
      </w:pPr>
      <w:r w:rsidRPr="009269D3">
        <w:rPr>
          <w:szCs w:val="24"/>
        </w:rPr>
        <w:t>- умение строить совместную деятельность в соответствии с учебной задачей и культурой коллективного труда.</w:t>
      </w:r>
    </w:p>
    <w:p w14:paraId="48565868" w14:textId="77777777" w:rsidR="009F32AB" w:rsidRPr="009269D3" w:rsidRDefault="009F32AB" w:rsidP="009F32AB">
      <w:pPr>
        <w:jc w:val="both"/>
        <w:rPr>
          <w:szCs w:val="24"/>
        </w:rPr>
      </w:pPr>
      <w:r w:rsidRPr="009269D3">
        <w:rPr>
          <w:b/>
          <w:iCs/>
          <w:szCs w:val="24"/>
        </w:rPr>
        <w:t>Предметные результаты</w:t>
      </w:r>
      <w:r w:rsidRPr="009269D3">
        <w:rPr>
          <w:i/>
          <w:iCs/>
          <w:szCs w:val="24"/>
        </w:rPr>
        <w:t xml:space="preserve"> </w:t>
      </w:r>
      <w:r w:rsidRPr="009269D3">
        <w:rPr>
          <w:szCs w:val="24"/>
        </w:rPr>
        <w:t>обучения нацелены на решение, прежде всего, образовательных задач:</w:t>
      </w:r>
    </w:p>
    <w:p w14:paraId="338A6DD7" w14:textId="77777777" w:rsidR="009F32AB" w:rsidRPr="009269D3" w:rsidRDefault="009F32AB" w:rsidP="009F32AB">
      <w:pPr>
        <w:jc w:val="both"/>
        <w:rPr>
          <w:szCs w:val="24"/>
        </w:rPr>
      </w:pPr>
      <w:r w:rsidRPr="009269D3">
        <w:rPr>
          <w:szCs w:val="24"/>
        </w:rPr>
        <w:t>- осознание целостности окружающего мира, расширение знаний о российской многонациональной культуре, особенностях традиционных религий России;</w:t>
      </w:r>
    </w:p>
    <w:p w14:paraId="60A4A5B3" w14:textId="77777777" w:rsidR="009F32AB" w:rsidRPr="009269D3" w:rsidRDefault="009F32AB" w:rsidP="009F32AB">
      <w:pPr>
        <w:jc w:val="both"/>
        <w:rPr>
          <w:szCs w:val="24"/>
        </w:rPr>
      </w:pPr>
      <w:r w:rsidRPr="009269D3">
        <w:rPr>
          <w:szCs w:val="24"/>
        </w:rPr>
        <w:t>- использование полученных знаний в продуктивной и преобразующей деятельности; способность к работе с информацией, представленной разными средствами;</w:t>
      </w:r>
    </w:p>
    <w:p w14:paraId="2775A0A4" w14:textId="77777777" w:rsidR="009F32AB" w:rsidRPr="009269D3" w:rsidRDefault="009F32AB" w:rsidP="009F32AB">
      <w:pPr>
        <w:jc w:val="both"/>
        <w:rPr>
          <w:szCs w:val="24"/>
        </w:rPr>
      </w:pPr>
      <w:r w:rsidRPr="009269D3">
        <w:rPr>
          <w:szCs w:val="24"/>
        </w:rPr>
        <w:t>- расширение кругозора и культурного опыта школьника, формирование умения воспринимать мир не только рационально, но и образно.</w:t>
      </w:r>
    </w:p>
    <w:p w14:paraId="66A07A88" w14:textId="77777777" w:rsidR="009F32AB" w:rsidRPr="009269D3" w:rsidRDefault="009F32AB" w:rsidP="009F32AB">
      <w:pPr>
        <w:ind w:firstLine="1418"/>
        <w:jc w:val="both"/>
        <w:rPr>
          <w:szCs w:val="24"/>
        </w:rPr>
      </w:pPr>
    </w:p>
    <w:p w14:paraId="3589B422" w14:textId="77777777" w:rsidR="009F32AB" w:rsidRPr="009269D3" w:rsidRDefault="009F32AB" w:rsidP="009F32AB">
      <w:pPr>
        <w:jc w:val="both"/>
        <w:rPr>
          <w:b/>
          <w:bCs/>
          <w:szCs w:val="24"/>
        </w:rPr>
      </w:pPr>
      <w:r w:rsidRPr="009269D3">
        <w:rPr>
          <w:b/>
          <w:bCs/>
          <w:i/>
          <w:iCs/>
          <w:szCs w:val="24"/>
        </w:rPr>
        <w:t>Универсальные учебные действия.</w:t>
      </w:r>
    </w:p>
    <w:p w14:paraId="7ED0586F" w14:textId="77777777" w:rsidR="009F32AB" w:rsidRPr="009269D3" w:rsidRDefault="009F32AB" w:rsidP="009F32AB">
      <w:pPr>
        <w:jc w:val="both"/>
        <w:rPr>
          <w:i/>
          <w:iCs/>
          <w:szCs w:val="24"/>
        </w:rPr>
      </w:pPr>
      <w:r w:rsidRPr="009269D3">
        <w:rPr>
          <w:i/>
          <w:iCs/>
          <w:szCs w:val="24"/>
        </w:rPr>
        <w:t>Познавательные:</w:t>
      </w:r>
    </w:p>
    <w:p w14:paraId="19DDA398" w14:textId="77777777" w:rsidR="009F32AB" w:rsidRPr="009269D3" w:rsidRDefault="009F32AB" w:rsidP="009F32AB">
      <w:pPr>
        <w:jc w:val="both"/>
        <w:rPr>
          <w:szCs w:val="24"/>
        </w:rPr>
      </w:pPr>
      <w:r w:rsidRPr="009269D3">
        <w:rPr>
          <w:szCs w:val="24"/>
        </w:rPr>
        <w:t xml:space="preserve">  - характеризовать понятие «духовно-нравственная культура»;</w:t>
      </w:r>
    </w:p>
    <w:p w14:paraId="66D9CF10" w14:textId="77777777" w:rsidR="009F32AB" w:rsidRPr="009269D3" w:rsidRDefault="009F32AB" w:rsidP="009F32AB">
      <w:pPr>
        <w:jc w:val="both"/>
        <w:rPr>
          <w:szCs w:val="24"/>
        </w:rPr>
      </w:pPr>
      <w:r w:rsidRPr="009269D3">
        <w:rPr>
          <w:szCs w:val="24"/>
        </w:rPr>
        <w:t xml:space="preserve">  - сравнивать нравственные ценности разных народов, представленные в фольклоре, искусстве, религиозных учениях;</w:t>
      </w:r>
    </w:p>
    <w:p w14:paraId="4CE998A4" w14:textId="77777777" w:rsidR="009F32AB" w:rsidRPr="009269D3" w:rsidRDefault="009F32AB" w:rsidP="009F32AB">
      <w:pPr>
        <w:jc w:val="both"/>
        <w:rPr>
          <w:szCs w:val="24"/>
        </w:rPr>
      </w:pPr>
      <w:r w:rsidRPr="009269D3">
        <w:rPr>
          <w:szCs w:val="24"/>
        </w:rPr>
        <w:t xml:space="preserve"> -  различать культовые сооружения разных религий;</w:t>
      </w:r>
    </w:p>
    <w:p w14:paraId="3891A0C6" w14:textId="77777777" w:rsidR="009F32AB" w:rsidRPr="009269D3" w:rsidRDefault="009F32AB" w:rsidP="009F32AB">
      <w:pPr>
        <w:jc w:val="both"/>
        <w:rPr>
          <w:szCs w:val="24"/>
        </w:rPr>
      </w:pPr>
      <w:r w:rsidRPr="009269D3">
        <w:rPr>
          <w:szCs w:val="24"/>
        </w:rPr>
        <w:t xml:space="preserve"> - формулировать выводы и умозаключения на основе анализа учебных текстов.</w:t>
      </w:r>
    </w:p>
    <w:p w14:paraId="45D19390" w14:textId="77777777" w:rsidR="009F32AB" w:rsidRPr="009269D3" w:rsidRDefault="009F32AB" w:rsidP="009F32AB">
      <w:pPr>
        <w:jc w:val="both"/>
        <w:rPr>
          <w:i/>
          <w:iCs/>
          <w:szCs w:val="24"/>
        </w:rPr>
      </w:pPr>
      <w:r w:rsidRPr="009269D3">
        <w:rPr>
          <w:i/>
          <w:iCs/>
          <w:szCs w:val="24"/>
        </w:rPr>
        <w:t>Коммуникативные:</w:t>
      </w:r>
    </w:p>
    <w:p w14:paraId="1416C7AB" w14:textId="77777777" w:rsidR="009F32AB" w:rsidRPr="009269D3" w:rsidRDefault="009F32AB" w:rsidP="009F32AB">
      <w:pPr>
        <w:jc w:val="both"/>
        <w:rPr>
          <w:szCs w:val="24"/>
        </w:rPr>
      </w:pPr>
      <w:r w:rsidRPr="009269D3">
        <w:rPr>
          <w:szCs w:val="24"/>
        </w:rPr>
        <w:t xml:space="preserve">  - рассказывать о роли религий в развитии образования на Руси и в России;</w:t>
      </w:r>
    </w:p>
    <w:p w14:paraId="48F6A21E" w14:textId="77777777" w:rsidR="009F32AB" w:rsidRPr="009269D3" w:rsidRDefault="009F32AB" w:rsidP="009F32AB">
      <w:pPr>
        <w:jc w:val="both"/>
        <w:rPr>
          <w:szCs w:val="24"/>
        </w:rPr>
      </w:pPr>
      <w:r w:rsidRPr="009269D3">
        <w:rPr>
          <w:szCs w:val="24"/>
        </w:rPr>
        <w:t xml:space="preserve"> - кратко характеризовать нравственные ценности человека (патриотизм, трудолюбие, доброта, милосердие, уважение и др.).</w:t>
      </w:r>
    </w:p>
    <w:p w14:paraId="38B63F2D" w14:textId="77777777" w:rsidR="009F32AB" w:rsidRPr="009269D3" w:rsidRDefault="009F32AB" w:rsidP="009F32AB">
      <w:pPr>
        <w:jc w:val="both"/>
        <w:rPr>
          <w:i/>
          <w:iCs/>
          <w:szCs w:val="24"/>
        </w:rPr>
      </w:pPr>
      <w:r w:rsidRPr="009269D3">
        <w:rPr>
          <w:i/>
          <w:iCs/>
          <w:szCs w:val="24"/>
        </w:rPr>
        <w:t>Рефлексивные:</w:t>
      </w:r>
    </w:p>
    <w:p w14:paraId="42A278DD" w14:textId="77777777" w:rsidR="009F32AB" w:rsidRPr="009269D3" w:rsidRDefault="009F32AB" w:rsidP="009F32AB">
      <w:pPr>
        <w:jc w:val="both"/>
        <w:rPr>
          <w:szCs w:val="24"/>
        </w:rPr>
      </w:pPr>
      <w:r w:rsidRPr="009269D3">
        <w:rPr>
          <w:szCs w:val="24"/>
        </w:rPr>
        <w:t xml:space="preserve">  - оценивать различные ситуации с позиций «нравственно», «безнравственно»;</w:t>
      </w:r>
    </w:p>
    <w:p w14:paraId="6E03961E" w14:textId="77777777" w:rsidR="009F32AB" w:rsidRPr="009269D3" w:rsidRDefault="009F32AB" w:rsidP="009F32AB">
      <w:pPr>
        <w:jc w:val="both"/>
        <w:rPr>
          <w:szCs w:val="24"/>
        </w:rPr>
      </w:pPr>
      <w:r w:rsidRPr="009269D3">
        <w:rPr>
          <w:szCs w:val="24"/>
        </w:rPr>
        <w:t xml:space="preserve">  - 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14:paraId="1AA2E2F4" w14:textId="77777777" w:rsidR="009F32AB" w:rsidRPr="009269D3" w:rsidRDefault="009F32AB" w:rsidP="009F32AB">
      <w:pPr>
        <w:jc w:val="both"/>
        <w:rPr>
          <w:i/>
          <w:iCs/>
          <w:szCs w:val="24"/>
        </w:rPr>
      </w:pPr>
      <w:r w:rsidRPr="009269D3">
        <w:rPr>
          <w:i/>
          <w:iCs/>
          <w:szCs w:val="24"/>
        </w:rPr>
        <w:t>Информационные:</w:t>
      </w:r>
    </w:p>
    <w:p w14:paraId="75E96D66" w14:textId="77777777" w:rsidR="009F32AB" w:rsidRPr="009269D3" w:rsidRDefault="009F32AB" w:rsidP="009F32AB">
      <w:pPr>
        <w:jc w:val="both"/>
        <w:rPr>
          <w:szCs w:val="24"/>
        </w:rPr>
      </w:pPr>
      <w:r w:rsidRPr="009269D3">
        <w:rPr>
          <w:szCs w:val="24"/>
        </w:rPr>
        <w:t xml:space="preserve">  - анализировать информацию, представленную в разной форме (в том числе графической) и в разных источниках (текст, иллюстрация, произведение искусства). </w:t>
      </w:r>
    </w:p>
    <w:p w14:paraId="1716DC31" w14:textId="77777777" w:rsidR="009F32AB" w:rsidRPr="009269D3" w:rsidRDefault="009F32AB" w:rsidP="009F32AB">
      <w:pPr>
        <w:jc w:val="both"/>
        <w:rPr>
          <w:szCs w:val="24"/>
        </w:rPr>
      </w:pPr>
      <w:r w:rsidRPr="009269D3">
        <w:rPr>
          <w:szCs w:val="24"/>
        </w:rPr>
        <w:t>К концу обучения учащиеся научатся:</w:t>
      </w:r>
    </w:p>
    <w:p w14:paraId="6309FA46" w14:textId="77777777" w:rsidR="009F32AB" w:rsidRPr="009269D3" w:rsidRDefault="009F32AB" w:rsidP="009F32AB">
      <w:pPr>
        <w:ind w:firstLine="0"/>
        <w:jc w:val="both"/>
        <w:rPr>
          <w:szCs w:val="24"/>
        </w:rPr>
      </w:pPr>
      <w:r w:rsidRPr="009269D3">
        <w:rPr>
          <w:szCs w:val="24"/>
        </w:rPr>
        <w:t>- воспроизводить</w:t>
      </w:r>
      <w:r w:rsidRPr="009269D3">
        <w:rPr>
          <w:i/>
          <w:iCs/>
          <w:szCs w:val="24"/>
        </w:rPr>
        <w:t xml:space="preserve"> </w:t>
      </w:r>
      <w:r w:rsidRPr="009269D3">
        <w:rPr>
          <w:szCs w:val="24"/>
        </w:rPr>
        <w:t>полученную информацию, приводить примеры из прочитанных текстов; оценивать главную мысль прочитанных текстов и прослушанных объяснений учителя;</w:t>
      </w:r>
    </w:p>
    <w:p w14:paraId="10D32B4C" w14:textId="77777777" w:rsidR="009F32AB" w:rsidRPr="009269D3" w:rsidRDefault="009F32AB" w:rsidP="009F32AB">
      <w:pPr>
        <w:ind w:firstLine="0"/>
        <w:jc w:val="both"/>
        <w:rPr>
          <w:szCs w:val="24"/>
        </w:rPr>
      </w:pPr>
      <w:r w:rsidRPr="009269D3">
        <w:rPr>
          <w:szCs w:val="24"/>
        </w:rPr>
        <w:t>- сравнивать</w:t>
      </w:r>
      <w:r w:rsidRPr="009269D3">
        <w:rPr>
          <w:i/>
          <w:iCs/>
          <w:szCs w:val="24"/>
        </w:rPr>
        <w:t xml:space="preserve"> </w:t>
      </w:r>
      <w:r w:rsidRPr="009269D3">
        <w:rPr>
          <w:szCs w:val="24"/>
        </w:rPr>
        <w:t>главную мысль литературных, фольклорных и религиозных текстов.</w:t>
      </w:r>
    </w:p>
    <w:p w14:paraId="1030AA40" w14:textId="77777777" w:rsidR="009F32AB" w:rsidRPr="009269D3" w:rsidRDefault="009F32AB" w:rsidP="009F32AB">
      <w:pPr>
        <w:ind w:firstLine="0"/>
        <w:jc w:val="both"/>
        <w:rPr>
          <w:szCs w:val="24"/>
        </w:rPr>
      </w:pPr>
      <w:r w:rsidRPr="009269D3">
        <w:rPr>
          <w:szCs w:val="24"/>
        </w:rPr>
        <w:t>- проводить аналогии</w:t>
      </w:r>
      <w:r w:rsidRPr="009269D3">
        <w:rPr>
          <w:i/>
          <w:iCs/>
          <w:szCs w:val="24"/>
        </w:rPr>
        <w:t xml:space="preserve"> </w:t>
      </w:r>
      <w:r w:rsidRPr="009269D3">
        <w:rPr>
          <w:szCs w:val="24"/>
        </w:rPr>
        <w:t>между героями, сопоставлять их поведение с общечеловеческими духовно-нравственными ценностями.</w:t>
      </w:r>
    </w:p>
    <w:p w14:paraId="36001019" w14:textId="77777777" w:rsidR="009F32AB" w:rsidRPr="009269D3" w:rsidRDefault="009F32AB" w:rsidP="009F32AB">
      <w:pPr>
        <w:ind w:firstLine="0"/>
        <w:jc w:val="both"/>
        <w:rPr>
          <w:szCs w:val="24"/>
        </w:rPr>
      </w:pPr>
      <w:r w:rsidRPr="009269D3">
        <w:rPr>
          <w:i/>
          <w:iCs/>
          <w:szCs w:val="24"/>
        </w:rPr>
        <w:t>- участвовать в диалоге</w:t>
      </w:r>
      <w:r w:rsidRPr="009269D3">
        <w:rPr>
          <w:szCs w:val="24"/>
        </w:rPr>
        <w:t>: высказывать свои суждения, анализировать высказывания участников беседы, добавлять, приводить доказательства.</w:t>
      </w:r>
    </w:p>
    <w:p w14:paraId="3B76676C" w14:textId="77777777" w:rsidR="009F32AB" w:rsidRPr="009269D3" w:rsidRDefault="009F32AB" w:rsidP="009F32AB">
      <w:pPr>
        <w:ind w:firstLine="0"/>
        <w:jc w:val="both"/>
        <w:rPr>
          <w:szCs w:val="24"/>
        </w:rPr>
      </w:pPr>
      <w:r w:rsidRPr="009269D3">
        <w:rPr>
          <w:i/>
          <w:iCs/>
          <w:szCs w:val="24"/>
        </w:rPr>
        <w:t xml:space="preserve">- Создавать </w:t>
      </w:r>
      <w:r w:rsidRPr="009269D3">
        <w:rPr>
          <w:szCs w:val="24"/>
        </w:rPr>
        <w:t>по изображениям (художественным полотнам, иконам, иллюстрациям) словесный портрет героя.</w:t>
      </w:r>
    </w:p>
    <w:p w14:paraId="486A79FE" w14:textId="77777777" w:rsidR="009F32AB" w:rsidRPr="009269D3" w:rsidRDefault="009F32AB" w:rsidP="009F32AB">
      <w:pPr>
        <w:ind w:firstLine="0"/>
        <w:jc w:val="both"/>
        <w:rPr>
          <w:szCs w:val="24"/>
        </w:rPr>
      </w:pPr>
      <w:r w:rsidRPr="009269D3">
        <w:rPr>
          <w:i/>
          <w:iCs/>
          <w:szCs w:val="24"/>
        </w:rPr>
        <w:t xml:space="preserve">- Оценивать </w:t>
      </w:r>
      <w:r w:rsidRPr="009269D3">
        <w:rPr>
          <w:szCs w:val="24"/>
        </w:rPr>
        <w:t>поступки реальных лиц, героев произведений, высказывания известных личностей.</w:t>
      </w:r>
    </w:p>
    <w:p w14:paraId="37D6E45C" w14:textId="77777777" w:rsidR="009F32AB" w:rsidRPr="009269D3" w:rsidRDefault="009F32AB" w:rsidP="009F32AB">
      <w:pPr>
        <w:ind w:firstLine="0"/>
        <w:jc w:val="both"/>
        <w:rPr>
          <w:szCs w:val="24"/>
        </w:rPr>
      </w:pPr>
      <w:r w:rsidRPr="009269D3">
        <w:rPr>
          <w:i/>
          <w:iCs/>
          <w:szCs w:val="24"/>
        </w:rPr>
        <w:t>- Работать с исторической картой</w:t>
      </w:r>
      <w:r w:rsidRPr="009269D3">
        <w:rPr>
          <w:szCs w:val="24"/>
        </w:rPr>
        <w:t>: находить объекты в соответствии с учебной задачей.</w:t>
      </w:r>
    </w:p>
    <w:p w14:paraId="4A036427" w14:textId="77777777" w:rsidR="009F32AB" w:rsidRPr="009269D3" w:rsidRDefault="009F32AB" w:rsidP="009F32AB">
      <w:pPr>
        <w:ind w:firstLine="0"/>
        <w:jc w:val="both"/>
        <w:rPr>
          <w:szCs w:val="24"/>
        </w:rPr>
      </w:pPr>
      <w:r w:rsidRPr="009269D3">
        <w:rPr>
          <w:i/>
          <w:iCs/>
          <w:szCs w:val="24"/>
        </w:rPr>
        <w:t xml:space="preserve">- Использовать информацию, </w:t>
      </w:r>
      <w:r w:rsidRPr="009269D3">
        <w:rPr>
          <w:szCs w:val="24"/>
        </w:rPr>
        <w:t>полученную из разных источников, для решения учебных и практических задач.</w:t>
      </w:r>
    </w:p>
    <w:p w14:paraId="7F2617FC" w14:textId="77777777" w:rsidR="009F32AB" w:rsidRPr="009269D3" w:rsidRDefault="009F32AB" w:rsidP="009F32AB">
      <w:pPr>
        <w:ind w:firstLine="0"/>
        <w:jc w:val="both"/>
        <w:rPr>
          <w:szCs w:val="24"/>
        </w:rPr>
      </w:pPr>
      <w:r w:rsidRPr="009269D3">
        <w:rPr>
          <w:i/>
          <w:iCs/>
          <w:szCs w:val="24"/>
        </w:rPr>
        <w:t xml:space="preserve">- Высказывать предположения </w:t>
      </w:r>
      <w:r w:rsidRPr="009269D3">
        <w:rPr>
          <w:szCs w:val="24"/>
        </w:rPr>
        <w:t>о последствиях неправильного (безнравственного) поведения человека.</w:t>
      </w:r>
    </w:p>
    <w:p w14:paraId="73732D5B" w14:textId="77777777" w:rsidR="009F32AB" w:rsidRPr="009269D3" w:rsidRDefault="009F32AB" w:rsidP="009F32AB">
      <w:pPr>
        <w:ind w:firstLine="0"/>
        <w:jc w:val="both"/>
        <w:rPr>
          <w:szCs w:val="24"/>
        </w:rPr>
      </w:pPr>
      <w:r w:rsidRPr="009269D3">
        <w:rPr>
          <w:i/>
          <w:iCs/>
          <w:szCs w:val="24"/>
        </w:rPr>
        <w:t xml:space="preserve">- Оценивать </w:t>
      </w:r>
      <w:r w:rsidRPr="009269D3">
        <w:rPr>
          <w:szCs w:val="24"/>
        </w:rPr>
        <w:t xml:space="preserve">свои поступки, соотнося их с правилами нравственности и этики; намечать способы саморазвития. </w:t>
      </w:r>
    </w:p>
    <w:p w14:paraId="24A0045B" w14:textId="77777777" w:rsidR="009F32AB" w:rsidRPr="009269D3" w:rsidRDefault="009F32AB" w:rsidP="009F32AB">
      <w:pPr>
        <w:ind w:firstLine="0"/>
        <w:jc w:val="both"/>
        <w:rPr>
          <w:szCs w:val="24"/>
        </w:rPr>
      </w:pPr>
      <w:r w:rsidRPr="009269D3">
        <w:rPr>
          <w:i/>
          <w:iCs/>
          <w:szCs w:val="24"/>
        </w:rPr>
        <w:t xml:space="preserve">- Работать </w:t>
      </w:r>
      <w:r w:rsidRPr="009269D3">
        <w:rPr>
          <w:szCs w:val="24"/>
        </w:rPr>
        <w:t>с историческими источниками и документами.</w:t>
      </w:r>
    </w:p>
    <w:p w14:paraId="29D3DA1F" w14:textId="77777777" w:rsidR="009F32AB" w:rsidRPr="009269D3" w:rsidRDefault="009F32AB" w:rsidP="009F32AB">
      <w:pPr>
        <w:ind w:firstLine="1418"/>
        <w:jc w:val="both"/>
        <w:rPr>
          <w:szCs w:val="24"/>
        </w:rPr>
      </w:pPr>
    </w:p>
    <w:p w14:paraId="3F63A08B" w14:textId="77777777" w:rsidR="009F32AB" w:rsidRPr="009269D3" w:rsidRDefault="009F32AB" w:rsidP="009F32AB">
      <w:pPr>
        <w:jc w:val="both"/>
        <w:rPr>
          <w:b/>
          <w:szCs w:val="24"/>
        </w:rPr>
      </w:pPr>
      <w:r w:rsidRPr="009269D3">
        <w:rPr>
          <w:b/>
          <w:szCs w:val="24"/>
        </w:rPr>
        <w:t>Содержание учебного предмета</w:t>
      </w:r>
    </w:p>
    <w:p w14:paraId="6C12C0B2" w14:textId="77777777" w:rsidR="009F32AB" w:rsidRPr="009269D3" w:rsidRDefault="009F32AB" w:rsidP="009F32AB">
      <w:pPr>
        <w:ind w:firstLine="0"/>
        <w:jc w:val="both"/>
        <w:rPr>
          <w:i/>
          <w:szCs w:val="24"/>
        </w:rPr>
      </w:pPr>
      <w:r w:rsidRPr="009269D3">
        <w:rPr>
          <w:i/>
          <w:szCs w:val="24"/>
        </w:rPr>
        <w:t>РАЗДЕЛ 1. В МИРЕ КУЛЬТУРЫ – 4 ч.</w:t>
      </w:r>
    </w:p>
    <w:p w14:paraId="26776274" w14:textId="77777777" w:rsidR="009F32AB" w:rsidRPr="009269D3" w:rsidRDefault="009F32AB" w:rsidP="009F32AB">
      <w:pPr>
        <w:ind w:firstLine="0"/>
        <w:jc w:val="both"/>
        <w:rPr>
          <w:szCs w:val="24"/>
        </w:rPr>
      </w:pPr>
      <w:r w:rsidRPr="009269D3">
        <w:rPr>
          <w:szCs w:val="24"/>
        </w:rPr>
        <w:t>Тема 1. Величие многонациональной российской культуры.</w:t>
      </w:r>
    </w:p>
    <w:p w14:paraId="4D08C44C" w14:textId="77777777" w:rsidR="009F32AB" w:rsidRPr="009269D3" w:rsidRDefault="009F32AB" w:rsidP="009F32AB">
      <w:pPr>
        <w:ind w:firstLine="0"/>
        <w:jc w:val="both"/>
        <w:rPr>
          <w:szCs w:val="24"/>
        </w:rPr>
      </w:pPr>
      <w:r w:rsidRPr="009269D3">
        <w:rPr>
          <w:szCs w:val="24"/>
        </w:rPr>
        <w:t>Понятие культуры. Неповторимость, уникальность культур народов. Культурные традиции разных народов России. Многонациональная культура народов России.Культура народа, рожденная религией.</w:t>
      </w:r>
    </w:p>
    <w:p w14:paraId="645F6E60" w14:textId="77777777" w:rsidR="009F32AB" w:rsidRPr="009269D3" w:rsidRDefault="009F32AB" w:rsidP="009F32AB">
      <w:pPr>
        <w:ind w:firstLine="0"/>
        <w:jc w:val="both"/>
        <w:rPr>
          <w:szCs w:val="24"/>
        </w:rPr>
      </w:pPr>
      <w:r w:rsidRPr="009269D3">
        <w:rPr>
          <w:szCs w:val="24"/>
        </w:rPr>
        <w:t>Тема 2 Человек – творец и носитель культуры.</w:t>
      </w:r>
    </w:p>
    <w:p w14:paraId="3C1A3FC1" w14:textId="77777777" w:rsidR="009F32AB" w:rsidRPr="009269D3" w:rsidRDefault="009F32AB" w:rsidP="009F32AB">
      <w:pPr>
        <w:ind w:firstLine="0"/>
        <w:jc w:val="both"/>
        <w:rPr>
          <w:szCs w:val="24"/>
        </w:rPr>
      </w:pPr>
      <w:r w:rsidRPr="009269D3">
        <w:rPr>
          <w:szCs w:val="24"/>
        </w:rPr>
        <w:t>Народ – творец и носитель культуры. Детство, отрочество, юность как этапы освоения культуры. Поэтапное расширение мира культуры человека.Роль правил в жизни общества. Роль светской этики.</w:t>
      </w:r>
    </w:p>
    <w:p w14:paraId="560C91A6" w14:textId="77777777" w:rsidR="009F32AB" w:rsidRPr="009269D3" w:rsidRDefault="009F32AB" w:rsidP="009F32AB">
      <w:pPr>
        <w:ind w:firstLine="0"/>
        <w:jc w:val="both"/>
        <w:rPr>
          <w:szCs w:val="24"/>
        </w:rPr>
      </w:pPr>
      <w:r w:rsidRPr="009269D3">
        <w:rPr>
          <w:szCs w:val="24"/>
        </w:rPr>
        <w:t xml:space="preserve">Источники нравственности: традиции, обычаи, религии. Совесть как внутренний источник нравственного поведения человека. </w:t>
      </w:r>
    </w:p>
    <w:p w14:paraId="3B3C7289" w14:textId="77777777" w:rsidR="009F32AB" w:rsidRPr="009269D3" w:rsidRDefault="009F32AB" w:rsidP="009F32AB">
      <w:pPr>
        <w:ind w:firstLine="0"/>
        <w:jc w:val="both"/>
        <w:rPr>
          <w:i/>
          <w:szCs w:val="24"/>
        </w:rPr>
      </w:pPr>
    </w:p>
    <w:p w14:paraId="1902B475" w14:textId="77777777" w:rsidR="009F32AB" w:rsidRPr="009269D3" w:rsidRDefault="009F32AB" w:rsidP="009F32AB">
      <w:pPr>
        <w:ind w:firstLine="0"/>
        <w:jc w:val="both"/>
        <w:rPr>
          <w:i/>
          <w:szCs w:val="24"/>
        </w:rPr>
      </w:pPr>
      <w:r w:rsidRPr="009269D3">
        <w:rPr>
          <w:i/>
          <w:szCs w:val="24"/>
        </w:rPr>
        <w:t>РАЗДЕЛ 2. НРАВСТВЕННЫЕ ЦЕННОСТИ РОССИЙСКОГО НАРОДА – 15 ч.</w:t>
      </w:r>
    </w:p>
    <w:p w14:paraId="17D1B94F" w14:textId="77777777" w:rsidR="009F32AB" w:rsidRPr="009269D3" w:rsidRDefault="009F32AB" w:rsidP="009F32AB">
      <w:pPr>
        <w:ind w:firstLine="0"/>
        <w:jc w:val="both"/>
        <w:rPr>
          <w:szCs w:val="24"/>
        </w:rPr>
      </w:pPr>
      <w:r w:rsidRPr="009269D3">
        <w:rPr>
          <w:szCs w:val="24"/>
        </w:rPr>
        <w:t>Тема 3. Береги землю родимую, как мать любимую.</w:t>
      </w:r>
    </w:p>
    <w:p w14:paraId="63BEC624" w14:textId="77777777" w:rsidR="009F32AB" w:rsidRPr="009269D3" w:rsidRDefault="009F32AB" w:rsidP="009F32AB">
      <w:pPr>
        <w:ind w:firstLine="0"/>
        <w:jc w:val="both"/>
        <w:rPr>
          <w:szCs w:val="24"/>
        </w:rPr>
      </w:pPr>
      <w:r w:rsidRPr="009269D3">
        <w:rPr>
          <w:szCs w:val="24"/>
        </w:rPr>
        <w:t xml:space="preserve">Защита Отечества – долг каждого гражданина. Защита Родины в течение времен: священные книги, былинные богатыри, подвиги воинов. Подвиги героев Великой Отечественной войны – пример выполнения долга граждан России разных национальностей. Подвиги воинов – представителей разных народов. </w:t>
      </w:r>
    </w:p>
    <w:p w14:paraId="28C446FE" w14:textId="77777777" w:rsidR="009F32AB" w:rsidRPr="009269D3" w:rsidRDefault="009F32AB" w:rsidP="009F32AB">
      <w:pPr>
        <w:ind w:firstLine="0"/>
        <w:jc w:val="both"/>
        <w:rPr>
          <w:szCs w:val="24"/>
        </w:rPr>
      </w:pPr>
      <w:r w:rsidRPr="009269D3">
        <w:rPr>
          <w:szCs w:val="24"/>
        </w:rPr>
        <w:t>Тема 4. Жизнь ратными подвигами полна.</w:t>
      </w:r>
    </w:p>
    <w:p w14:paraId="0CE4580A" w14:textId="77777777" w:rsidR="009F32AB" w:rsidRPr="009269D3" w:rsidRDefault="009F32AB" w:rsidP="009F32AB">
      <w:pPr>
        <w:ind w:firstLine="0"/>
        <w:jc w:val="both"/>
        <w:rPr>
          <w:szCs w:val="24"/>
        </w:rPr>
      </w:pPr>
      <w:r w:rsidRPr="009269D3">
        <w:rPr>
          <w:szCs w:val="24"/>
        </w:rPr>
        <w:t>Подвиги во имя Родины в истории России. Сергий Радонежский и Дмитрий Донской. Надежда Дурова. Башкирский кавалеристы на войне 1812 года. Рабби Шнеур-Залман. А.И. Покрышкин. Вклад мусульманских народов в Великую победу.</w:t>
      </w:r>
    </w:p>
    <w:p w14:paraId="2F124256" w14:textId="77777777" w:rsidR="009F32AB" w:rsidRPr="009269D3" w:rsidRDefault="009F32AB" w:rsidP="009F32AB">
      <w:pPr>
        <w:ind w:firstLine="0"/>
        <w:jc w:val="both"/>
        <w:rPr>
          <w:szCs w:val="24"/>
        </w:rPr>
      </w:pPr>
      <w:r w:rsidRPr="009269D3">
        <w:rPr>
          <w:szCs w:val="24"/>
        </w:rPr>
        <w:t>Тема 5. В труде - красота человека.</w:t>
      </w:r>
    </w:p>
    <w:p w14:paraId="6A87BAC0" w14:textId="77777777" w:rsidR="009F32AB" w:rsidRPr="009269D3" w:rsidRDefault="009F32AB" w:rsidP="009F32AB">
      <w:pPr>
        <w:ind w:firstLine="0"/>
        <w:jc w:val="both"/>
        <w:rPr>
          <w:szCs w:val="24"/>
        </w:rPr>
      </w:pPr>
      <w:r w:rsidRPr="009269D3">
        <w:rPr>
          <w:szCs w:val="24"/>
        </w:rPr>
        <w:t>Трудолюбие как важное нравственное качество человека. Уважение и признание заслуг честного труженика перед обществом. Благородство труда в легендах, былинах, произведениях литературы.</w:t>
      </w:r>
    </w:p>
    <w:p w14:paraId="74144BF6" w14:textId="77777777" w:rsidR="009F32AB" w:rsidRPr="009269D3" w:rsidRDefault="009F32AB" w:rsidP="009F32AB">
      <w:pPr>
        <w:ind w:firstLine="0"/>
        <w:jc w:val="both"/>
        <w:rPr>
          <w:szCs w:val="24"/>
        </w:rPr>
      </w:pPr>
      <w:r w:rsidRPr="009269D3">
        <w:rPr>
          <w:szCs w:val="24"/>
        </w:rPr>
        <w:t>Тема 6. Плод добрых трудов славен.</w:t>
      </w:r>
    </w:p>
    <w:p w14:paraId="49B31201" w14:textId="77777777" w:rsidR="009F32AB" w:rsidRPr="009269D3" w:rsidRDefault="009F32AB" w:rsidP="009F32AB">
      <w:pPr>
        <w:ind w:firstLine="0"/>
        <w:jc w:val="both"/>
        <w:rPr>
          <w:szCs w:val="24"/>
        </w:rPr>
      </w:pPr>
      <w:r w:rsidRPr="009269D3">
        <w:rPr>
          <w:szCs w:val="24"/>
        </w:rPr>
        <w:t>Труд как ценность в истории религий. Буддизм, ислам, христианство о трудолюбии как нравственном состоянии человека.</w:t>
      </w:r>
    </w:p>
    <w:p w14:paraId="75C69118" w14:textId="77777777" w:rsidR="009F32AB" w:rsidRPr="009269D3" w:rsidRDefault="009F32AB" w:rsidP="009F32AB">
      <w:pPr>
        <w:ind w:firstLine="0"/>
        <w:jc w:val="both"/>
        <w:rPr>
          <w:szCs w:val="24"/>
        </w:rPr>
      </w:pPr>
      <w:r w:rsidRPr="009269D3">
        <w:rPr>
          <w:szCs w:val="24"/>
        </w:rPr>
        <w:t>Тема 7. Люди труда.</w:t>
      </w:r>
    </w:p>
    <w:p w14:paraId="5DB932AA" w14:textId="77777777" w:rsidR="009F32AB" w:rsidRPr="009269D3" w:rsidRDefault="009F32AB" w:rsidP="009F32AB">
      <w:pPr>
        <w:ind w:firstLine="0"/>
        <w:jc w:val="both"/>
        <w:rPr>
          <w:szCs w:val="24"/>
        </w:rPr>
      </w:pPr>
      <w:r w:rsidRPr="009269D3">
        <w:rPr>
          <w:szCs w:val="24"/>
        </w:rPr>
        <w:t>Примеры трудовых подвигов в истории. Харитон Лаптев. Бурятский ученый-востоковед Г. Цыбиков. К.Э. Циолковский.</w:t>
      </w:r>
    </w:p>
    <w:p w14:paraId="24D981CB" w14:textId="77777777" w:rsidR="009F32AB" w:rsidRPr="009269D3" w:rsidRDefault="009F32AB" w:rsidP="009F32AB">
      <w:pPr>
        <w:ind w:firstLine="0"/>
        <w:jc w:val="both"/>
        <w:rPr>
          <w:szCs w:val="24"/>
        </w:rPr>
      </w:pPr>
      <w:r w:rsidRPr="009269D3">
        <w:rPr>
          <w:szCs w:val="24"/>
        </w:rPr>
        <w:t>Тема 8.  Бережное отношение к природе.</w:t>
      </w:r>
    </w:p>
    <w:p w14:paraId="47552103" w14:textId="77777777" w:rsidR="009F32AB" w:rsidRPr="009269D3" w:rsidRDefault="009F32AB" w:rsidP="009F32AB">
      <w:pPr>
        <w:ind w:firstLine="0"/>
        <w:jc w:val="both"/>
        <w:rPr>
          <w:szCs w:val="24"/>
        </w:rPr>
      </w:pPr>
      <w:r w:rsidRPr="009269D3">
        <w:rPr>
          <w:szCs w:val="24"/>
        </w:rPr>
        <w:t xml:space="preserve">Отношение к природе у разных народов. Заповедники как форма охраны природы. </w:t>
      </w:r>
    </w:p>
    <w:p w14:paraId="27E048E2" w14:textId="77777777" w:rsidR="009F32AB" w:rsidRPr="009269D3" w:rsidRDefault="009F32AB" w:rsidP="009F32AB">
      <w:pPr>
        <w:ind w:firstLine="0"/>
        <w:jc w:val="both"/>
        <w:rPr>
          <w:szCs w:val="24"/>
        </w:rPr>
      </w:pPr>
      <w:r w:rsidRPr="009269D3">
        <w:rPr>
          <w:szCs w:val="24"/>
        </w:rPr>
        <w:t>Тема 9 Семья- хранитель духовных ценностей.</w:t>
      </w:r>
    </w:p>
    <w:p w14:paraId="6258C2F1" w14:textId="77777777" w:rsidR="009F32AB" w:rsidRPr="009269D3" w:rsidRDefault="009F32AB" w:rsidP="009F32AB">
      <w:pPr>
        <w:ind w:firstLine="0"/>
        <w:jc w:val="both"/>
        <w:rPr>
          <w:szCs w:val="24"/>
        </w:rPr>
      </w:pPr>
      <w:r w:rsidRPr="009269D3">
        <w:rPr>
          <w:szCs w:val="24"/>
        </w:rPr>
        <w:t>Семья как первый источник знаний о мире и правилах поведения в нем. Роль семьи в воспитании человека. Семейные традиции воспитания и народные сказки.Трудовое воспитание в семье. Семейные традиции трудового воспитания. Совместный труд как ценность. Распределение труда в семье.Любовь- главная духовная ценность в семье. Любовь как основа мира и взаимопонимания в семье. Жизнь семьи в разных религиях. Семейные ценности в исламе, иудаизме, буддизме, христианстве. Родители и дети. Общее и особенное в семейных отношениях в разных религиях.</w:t>
      </w:r>
    </w:p>
    <w:p w14:paraId="023B8447" w14:textId="77777777" w:rsidR="009F32AB" w:rsidRPr="009269D3" w:rsidRDefault="009F32AB" w:rsidP="009F32AB">
      <w:pPr>
        <w:ind w:firstLine="0"/>
        <w:jc w:val="both"/>
        <w:rPr>
          <w:i/>
          <w:szCs w:val="24"/>
        </w:rPr>
      </w:pPr>
    </w:p>
    <w:p w14:paraId="404E3A69" w14:textId="77777777" w:rsidR="009F32AB" w:rsidRPr="009269D3" w:rsidRDefault="009F32AB" w:rsidP="009F32AB">
      <w:pPr>
        <w:ind w:firstLine="0"/>
        <w:jc w:val="both"/>
        <w:rPr>
          <w:i/>
          <w:szCs w:val="24"/>
        </w:rPr>
      </w:pPr>
      <w:r w:rsidRPr="009269D3">
        <w:rPr>
          <w:i/>
          <w:szCs w:val="24"/>
        </w:rPr>
        <w:t>РАЗДЕЛ 3. РЕЛИГИЯ И КУЛЬТУРА – 11 ч.</w:t>
      </w:r>
    </w:p>
    <w:p w14:paraId="1423A4D8" w14:textId="77777777" w:rsidR="009F32AB" w:rsidRPr="009269D3" w:rsidRDefault="009F32AB" w:rsidP="009F32AB">
      <w:pPr>
        <w:ind w:firstLine="0"/>
        <w:jc w:val="both"/>
        <w:rPr>
          <w:szCs w:val="24"/>
        </w:rPr>
      </w:pPr>
      <w:r w:rsidRPr="009269D3">
        <w:rPr>
          <w:szCs w:val="24"/>
        </w:rPr>
        <w:t xml:space="preserve">Тема 10. Роль религии в развитии культуры. </w:t>
      </w:r>
    </w:p>
    <w:p w14:paraId="36779CA7" w14:textId="77777777" w:rsidR="009F32AB" w:rsidRPr="009269D3" w:rsidRDefault="009F32AB" w:rsidP="009F32AB">
      <w:pPr>
        <w:ind w:firstLine="0"/>
        <w:jc w:val="both"/>
        <w:rPr>
          <w:szCs w:val="24"/>
        </w:rPr>
      </w:pPr>
      <w:r w:rsidRPr="009269D3">
        <w:rPr>
          <w:szCs w:val="24"/>
        </w:rPr>
        <w:t>Понятие религии. Роль религии в развитии культуры. Культурное наследие христианской Руси. Христианская вера и образование в Древней Руси.Православные храмы как выдающиеся памятники культуры. Особенности православного календаря.</w:t>
      </w:r>
    </w:p>
    <w:p w14:paraId="25C196A0" w14:textId="77777777" w:rsidR="009F32AB" w:rsidRPr="009269D3" w:rsidRDefault="009F32AB" w:rsidP="009F32AB">
      <w:pPr>
        <w:ind w:firstLine="0"/>
        <w:jc w:val="both"/>
        <w:rPr>
          <w:szCs w:val="24"/>
        </w:rPr>
      </w:pPr>
      <w:r w:rsidRPr="009269D3">
        <w:rPr>
          <w:szCs w:val="24"/>
        </w:rPr>
        <w:t>Тема 11.  Культурное наследие христианской Руси.</w:t>
      </w:r>
    </w:p>
    <w:p w14:paraId="0EBC3771" w14:textId="77777777" w:rsidR="009F32AB" w:rsidRPr="009269D3" w:rsidRDefault="009F32AB" w:rsidP="009F32AB">
      <w:pPr>
        <w:ind w:firstLine="0"/>
        <w:jc w:val="both"/>
        <w:rPr>
          <w:szCs w:val="24"/>
        </w:rPr>
      </w:pPr>
      <w:r w:rsidRPr="009269D3">
        <w:rPr>
          <w:szCs w:val="24"/>
        </w:rPr>
        <w:t>Богослужебная и хоровая музыка. Творчество Н.А. Римского-Корсакова, П.И. Чайковского, М.П. Мусоргского. Колокольный звон, его виды: Благовест, Перебор, Перезвон, Трезвон.</w:t>
      </w:r>
    </w:p>
    <w:p w14:paraId="65A7B02F" w14:textId="77777777" w:rsidR="009F32AB" w:rsidRPr="009269D3" w:rsidRDefault="009F32AB" w:rsidP="009F32AB">
      <w:pPr>
        <w:ind w:firstLine="0"/>
        <w:jc w:val="both"/>
        <w:rPr>
          <w:szCs w:val="24"/>
        </w:rPr>
      </w:pPr>
      <w:r w:rsidRPr="009269D3">
        <w:rPr>
          <w:szCs w:val="24"/>
        </w:rPr>
        <w:t xml:space="preserve">Тема 12. Культура ислама. </w:t>
      </w:r>
    </w:p>
    <w:p w14:paraId="6D1ED583" w14:textId="77777777" w:rsidR="009F32AB" w:rsidRPr="009269D3" w:rsidRDefault="009F32AB" w:rsidP="009F32AB">
      <w:pPr>
        <w:ind w:firstLine="0"/>
        <w:jc w:val="both"/>
        <w:rPr>
          <w:szCs w:val="24"/>
        </w:rPr>
      </w:pPr>
      <w:r w:rsidRPr="009269D3">
        <w:rPr>
          <w:szCs w:val="24"/>
        </w:rPr>
        <w:t>Зарождение ислама. Мухаммад. Золотой век исламской культуры (</w:t>
      </w:r>
      <w:r w:rsidRPr="009269D3">
        <w:rPr>
          <w:szCs w:val="24"/>
          <w:lang w:val="en-US"/>
        </w:rPr>
        <w:t>VII</w:t>
      </w:r>
      <w:r w:rsidRPr="009269D3">
        <w:rPr>
          <w:szCs w:val="24"/>
        </w:rPr>
        <w:t>-</w:t>
      </w:r>
      <w:r w:rsidRPr="009269D3">
        <w:rPr>
          <w:szCs w:val="24"/>
          <w:lang w:val="en-US"/>
        </w:rPr>
        <w:t>XII</w:t>
      </w:r>
      <w:r w:rsidRPr="009269D3">
        <w:rPr>
          <w:szCs w:val="24"/>
        </w:rPr>
        <w:t xml:space="preserve"> вв.). Ислам и развитие науки. Мусульманская литература и искусство. Мечеть – часть исламской культуры.</w:t>
      </w:r>
    </w:p>
    <w:p w14:paraId="52F1E5A5" w14:textId="77777777" w:rsidR="009F32AB" w:rsidRPr="009269D3" w:rsidRDefault="009F32AB" w:rsidP="009F32AB">
      <w:pPr>
        <w:ind w:firstLine="0"/>
        <w:jc w:val="both"/>
        <w:rPr>
          <w:szCs w:val="24"/>
        </w:rPr>
      </w:pPr>
      <w:r w:rsidRPr="009269D3">
        <w:rPr>
          <w:szCs w:val="24"/>
        </w:rPr>
        <w:t>Тема 13. Иудаизм и культура.</w:t>
      </w:r>
    </w:p>
    <w:p w14:paraId="2503C9E1" w14:textId="77777777" w:rsidR="009F32AB" w:rsidRPr="009269D3" w:rsidRDefault="009F32AB" w:rsidP="009F32AB">
      <w:pPr>
        <w:ind w:firstLine="0"/>
        <w:jc w:val="both"/>
        <w:rPr>
          <w:szCs w:val="24"/>
        </w:rPr>
      </w:pPr>
      <w:r w:rsidRPr="009269D3">
        <w:rPr>
          <w:szCs w:val="24"/>
        </w:rPr>
        <w:t>Зарождение иудаизма. История Земли обетованной. Израильское и Иудейское царства. Ветхий Завет. Тора – Пятикнижье Моисея. Синагога.</w:t>
      </w:r>
    </w:p>
    <w:p w14:paraId="1D647589" w14:textId="77777777" w:rsidR="009F32AB" w:rsidRPr="009269D3" w:rsidRDefault="009F32AB" w:rsidP="009F32AB">
      <w:pPr>
        <w:ind w:firstLine="0"/>
        <w:jc w:val="both"/>
        <w:rPr>
          <w:szCs w:val="24"/>
        </w:rPr>
      </w:pPr>
      <w:r w:rsidRPr="009269D3">
        <w:rPr>
          <w:szCs w:val="24"/>
        </w:rPr>
        <w:t>Иудейская история в произведениях живописи. Вавилонская башня. Иосиф и его братья. Иосиф в Египте. Самсон. Давид и Голиаф. Еврейский календарь.</w:t>
      </w:r>
    </w:p>
    <w:p w14:paraId="31FDD679" w14:textId="77777777" w:rsidR="009F32AB" w:rsidRPr="009269D3" w:rsidRDefault="009F32AB" w:rsidP="009F32AB">
      <w:pPr>
        <w:ind w:firstLine="0"/>
        <w:jc w:val="both"/>
        <w:rPr>
          <w:szCs w:val="24"/>
        </w:rPr>
      </w:pPr>
      <w:r w:rsidRPr="009269D3">
        <w:rPr>
          <w:szCs w:val="24"/>
        </w:rPr>
        <w:t>Тема 14 Культурные традиции буддизма.</w:t>
      </w:r>
    </w:p>
    <w:p w14:paraId="7219A14B" w14:textId="77777777" w:rsidR="009F32AB" w:rsidRPr="009269D3" w:rsidRDefault="009F32AB" w:rsidP="009F32AB">
      <w:pPr>
        <w:ind w:firstLine="0"/>
        <w:jc w:val="both"/>
        <w:rPr>
          <w:szCs w:val="24"/>
        </w:rPr>
      </w:pPr>
      <w:r w:rsidRPr="009269D3">
        <w:rPr>
          <w:szCs w:val="24"/>
        </w:rPr>
        <w:t>Буддизм в России. Буддийские священные сооружения. Ступа. Пещерный храм. Пагода. Буддийская скульптура.</w:t>
      </w:r>
    </w:p>
    <w:p w14:paraId="5C4DA312" w14:textId="77777777" w:rsidR="009F32AB" w:rsidRPr="009269D3" w:rsidRDefault="009F32AB" w:rsidP="009F32AB">
      <w:pPr>
        <w:ind w:firstLine="0"/>
        <w:jc w:val="both"/>
        <w:rPr>
          <w:szCs w:val="24"/>
        </w:rPr>
      </w:pPr>
      <w:r w:rsidRPr="009269D3">
        <w:rPr>
          <w:szCs w:val="24"/>
        </w:rPr>
        <w:t>Буддийский монастырь. Искусство танка. Буддийский календарь.</w:t>
      </w:r>
    </w:p>
    <w:p w14:paraId="2975C7E0" w14:textId="77777777" w:rsidR="009F32AB" w:rsidRPr="009269D3" w:rsidRDefault="009F32AB" w:rsidP="009F32AB">
      <w:pPr>
        <w:ind w:firstLine="0"/>
        <w:jc w:val="both"/>
        <w:rPr>
          <w:szCs w:val="24"/>
        </w:rPr>
      </w:pPr>
    </w:p>
    <w:p w14:paraId="2681AA27" w14:textId="77777777" w:rsidR="009F32AB" w:rsidRPr="009269D3" w:rsidRDefault="009F32AB" w:rsidP="009F32AB">
      <w:pPr>
        <w:ind w:firstLine="0"/>
        <w:jc w:val="both"/>
        <w:rPr>
          <w:i/>
          <w:szCs w:val="24"/>
        </w:rPr>
      </w:pPr>
      <w:r w:rsidRPr="009269D3">
        <w:rPr>
          <w:i/>
          <w:szCs w:val="24"/>
        </w:rPr>
        <w:t>РАЗДЕЛ 4. КАК СОХРАНИТЬ ДУХОВНЫЕ ЦЕННОСТИ – 2 ч.</w:t>
      </w:r>
    </w:p>
    <w:p w14:paraId="57696279" w14:textId="77777777" w:rsidR="009F32AB" w:rsidRPr="009269D3" w:rsidRDefault="009F32AB" w:rsidP="009F32AB">
      <w:pPr>
        <w:ind w:firstLine="0"/>
        <w:jc w:val="both"/>
        <w:rPr>
          <w:szCs w:val="24"/>
        </w:rPr>
      </w:pPr>
      <w:r w:rsidRPr="009269D3">
        <w:rPr>
          <w:szCs w:val="24"/>
        </w:rPr>
        <w:t xml:space="preserve">Тема 15. Забота государства о сохранении духовных ценностей. </w:t>
      </w:r>
    </w:p>
    <w:p w14:paraId="00F3A0AA" w14:textId="77777777" w:rsidR="009F32AB" w:rsidRPr="009269D3" w:rsidRDefault="009F32AB" w:rsidP="009F32AB">
      <w:pPr>
        <w:ind w:firstLine="0"/>
        <w:jc w:val="both"/>
        <w:rPr>
          <w:szCs w:val="24"/>
        </w:rPr>
      </w:pPr>
      <w:r w:rsidRPr="009269D3">
        <w:rPr>
          <w:szCs w:val="24"/>
        </w:rPr>
        <w:t>Конституция РФ о свободе вероисповедания. Восстановление памятников духовного наследия. Развитие движения паломничества. История Храма Христа Спасителя. Государственный музей-заповедник «Царское село».</w:t>
      </w:r>
    </w:p>
    <w:p w14:paraId="1D675208" w14:textId="77777777" w:rsidR="009F32AB" w:rsidRPr="009269D3" w:rsidRDefault="009F32AB" w:rsidP="009F32AB">
      <w:pPr>
        <w:ind w:firstLine="0"/>
        <w:jc w:val="both"/>
        <w:rPr>
          <w:szCs w:val="24"/>
        </w:rPr>
      </w:pPr>
      <w:r w:rsidRPr="009269D3">
        <w:rPr>
          <w:szCs w:val="24"/>
        </w:rPr>
        <w:t>Тема 16. Хранить память предков.</w:t>
      </w:r>
    </w:p>
    <w:p w14:paraId="1FC2C032" w14:textId="77777777" w:rsidR="009F32AB" w:rsidRPr="009269D3" w:rsidRDefault="009F32AB" w:rsidP="009F32AB">
      <w:pPr>
        <w:ind w:firstLine="0"/>
        <w:jc w:val="both"/>
        <w:rPr>
          <w:szCs w:val="24"/>
        </w:rPr>
      </w:pPr>
      <w:r w:rsidRPr="009269D3">
        <w:rPr>
          <w:szCs w:val="24"/>
        </w:rPr>
        <w:t>Хранение памяти предков – забота всех поколений. Благотворительность в истории России. Богадельни. Попечительства для бедных в России. Савва Мамонтов, братья Третьяковы.</w:t>
      </w:r>
    </w:p>
    <w:p w14:paraId="0D54017E" w14:textId="77777777" w:rsidR="009F32AB" w:rsidRPr="009269D3" w:rsidRDefault="009F32AB" w:rsidP="009F32AB">
      <w:pPr>
        <w:ind w:firstLine="0"/>
        <w:jc w:val="both"/>
        <w:rPr>
          <w:szCs w:val="24"/>
        </w:rPr>
      </w:pPr>
    </w:p>
    <w:p w14:paraId="6AC9E6E5" w14:textId="77777777" w:rsidR="009F32AB" w:rsidRPr="009269D3" w:rsidRDefault="009F32AB" w:rsidP="009F32AB">
      <w:pPr>
        <w:ind w:firstLine="0"/>
        <w:jc w:val="both"/>
        <w:rPr>
          <w:i/>
          <w:szCs w:val="24"/>
        </w:rPr>
      </w:pPr>
      <w:r w:rsidRPr="009269D3">
        <w:rPr>
          <w:i/>
          <w:szCs w:val="24"/>
        </w:rPr>
        <w:t>РАЗДЕЛ 5.  ТВОЙ ДУХОВНЫЙ МИР – 3 ч.</w:t>
      </w:r>
    </w:p>
    <w:p w14:paraId="5EABD683" w14:textId="77777777" w:rsidR="009F32AB" w:rsidRPr="009269D3" w:rsidRDefault="009F32AB" w:rsidP="009F32AB">
      <w:pPr>
        <w:ind w:firstLine="0"/>
        <w:jc w:val="both"/>
        <w:rPr>
          <w:szCs w:val="24"/>
        </w:rPr>
      </w:pPr>
      <w:r w:rsidRPr="009269D3">
        <w:rPr>
          <w:szCs w:val="24"/>
        </w:rPr>
        <w:t>Тема 17. Что составляет твой духовный мир.</w:t>
      </w:r>
    </w:p>
    <w:p w14:paraId="015156CE" w14:textId="77777777" w:rsidR="009F32AB" w:rsidRPr="009269D3" w:rsidRDefault="009F32AB" w:rsidP="009F32AB">
      <w:pPr>
        <w:ind w:firstLine="0"/>
        <w:jc w:val="both"/>
        <w:rPr>
          <w:szCs w:val="24"/>
        </w:rPr>
      </w:pPr>
      <w:r w:rsidRPr="009269D3">
        <w:rPr>
          <w:szCs w:val="24"/>
        </w:rPr>
        <w:t xml:space="preserve">Образование и его роль в жизни человека и общества. Чтение – важная часть культуры человека. Многообразные интересы человека. </w:t>
      </w:r>
    </w:p>
    <w:p w14:paraId="287BCFF0" w14:textId="77777777" w:rsidR="009F32AB" w:rsidRPr="009269D3" w:rsidRDefault="009F32AB" w:rsidP="009F32AB">
      <w:pPr>
        <w:ind w:firstLine="0"/>
        <w:jc w:val="both"/>
        <w:rPr>
          <w:szCs w:val="24"/>
        </w:rPr>
      </w:pPr>
      <w:r w:rsidRPr="009269D3">
        <w:rPr>
          <w:szCs w:val="24"/>
        </w:rPr>
        <w:t>Современный этикет. Внутренняя и внешняя  культура поведения. Нравственные качества человека.</w:t>
      </w:r>
    </w:p>
    <w:p w14:paraId="30E4FF62" w14:textId="77777777" w:rsidR="009F32AB" w:rsidRPr="009269D3" w:rsidRDefault="009F32AB" w:rsidP="009F32AB">
      <w:pPr>
        <w:ind w:firstLine="0"/>
        <w:jc w:val="both"/>
        <w:rPr>
          <w:szCs w:val="24"/>
        </w:rPr>
      </w:pPr>
    </w:p>
    <w:p w14:paraId="5C2625BC" w14:textId="77777777" w:rsidR="00771C6A" w:rsidRPr="009269D3" w:rsidRDefault="00771C6A" w:rsidP="00771C6A">
      <w:pPr>
        <w:jc w:val="both"/>
        <w:rPr>
          <w:b/>
          <w:szCs w:val="24"/>
        </w:rPr>
      </w:pPr>
      <w:r w:rsidRPr="009269D3">
        <w:rPr>
          <w:b/>
          <w:szCs w:val="24"/>
        </w:rPr>
        <w:t>Тематическое планирование</w:t>
      </w: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3"/>
        <w:gridCol w:w="5286"/>
        <w:gridCol w:w="2268"/>
      </w:tblGrid>
      <w:tr w:rsidR="00771C6A" w:rsidRPr="009269D3" w14:paraId="7BE7F75E" w14:textId="77777777" w:rsidTr="00771C6A">
        <w:trPr>
          <w:trHeight w:val="560"/>
        </w:trPr>
        <w:tc>
          <w:tcPr>
            <w:tcW w:w="1343" w:type="dxa"/>
          </w:tcPr>
          <w:p w14:paraId="3E82784C" w14:textId="77777777" w:rsidR="00771C6A" w:rsidRPr="009269D3" w:rsidRDefault="00771C6A" w:rsidP="00771C6A">
            <w:pPr>
              <w:ind w:firstLine="0"/>
              <w:rPr>
                <w:szCs w:val="24"/>
              </w:rPr>
            </w:pPr>
            <w:r w:rsidRPr="009269D3">
              <w:rPr>
                <w:szCs w:val="24"/>
              </w:rPr>
              <w:t>№ пп.</w:t>
            </w:r>
          </w:p>
        </w:tc>
        <w:tc>
          <w:tcPr>
            <w:tcW w:w="5286" w:type="dxa"/>
          </w:tcPr>
          <w:p w14:paraId="2E4DD96C" w14:textId="77777777" w:rsidR="00771C6A" w:rsidRPr="009269D3" w:rsidRDefault="00771C6A" w:rsidP="004273DB">
            <w:pPr>
              <w:rPr>
                <w:szCs w:val="24"/>
              </w:rPr>
            </w:pPr>
            <w:r w:rsidRPr="009269D3">
              <w:rPr>
                <w:szCs w:val="24"/>
              </w:rPr>
              <w:t>Тема</w:t>
            </w:r>
          </w:p>
        </w:tc>
        <w:tc>
          <w:tcPr>
            <w:tcW w:w="2268" w:type="dxa"/>
          </w:tcPr>
          <w:p w14:paraId="7B9AC797" w14:textId="77777777" w:rsidR="00771C6A" w:rsidRPr="009269D3" w:rsidRDefault="00771C6A" w:rsidP="00771C6A">
            <w:pPr>
              <w:ind w:firstLine="34"/>
              <w:rPr>
                <w:szCs w:val="24"/>
              </w:rPr>
            </w:pPr>
            <w:r w:rsidRPr="009269D3">
              <w:rPr>
                <w:szCs w:val="24"/>
              </w:rPr>
              <w:t>Кол-во часов</w:t>
            </w:r>
          </w:p>
        </w:tc>
      </w:tr>
      <w:tr w:rsidR="00771C6A" w:rsidRPr="009269D3" w14:paraId="67C422F5" w14:textId="77777777" w:rsidTr="00771C6A">
        <w:trPr>
          <w:trHeight w:val="344"/>
        </w:trPr>
        <w:tc>
          <w:tcPr>
            <w:tcW w:w="1343" w:type="dxa"/>
          </w:tcPr>
          <w:p w14:paraId="0D09D9BF" w14:textId="77777777" w:rsidR="00771C6A" w:rsidRPr="009269D3" w:rsidRDefault="00771C6A" w:rsidP="00771C6A">
            <w:pPr>
              <w:ind w:firstLine="0"/>
              <w:rPr>
                <w:szCs w:val="24"/>
              </w:rPr>
            </w:pPr>
            <w:r w:rsidRPr="009269D3">
              <w:rPr>
                <w:szCs w:val="24"/>
              </w:rPr>
              <w:t>1</w:t>
            </w:r>
          </w:p>
        </w:tc>
        <w:tc>
          <w:tcPr>
            <w:tcW w:w="5286" w:type="dxa"/>
          </w:tcPr>
          <w:p w14:paraId="4DF32CF5" w14:textId="77777777" w:rsidR="00771C6A" w:rsidRPr="009269D3" w:rsidRDefault="00771C6A" w:rsidP="00771C6A">
            <w:pPr>
              <w:ind w:firstLine="0"/>
              <w:rPr>
                <w:szCs w:val="24"/>
              </w:rPr>
            </w:pPr>
            <w:r w:rsidRPr="009269D3">
              <w:rPr>
                <w:szCs w:val="24"/>
              </w:rPr>
              <w:t>В мире культуры</w:t>
            </w:r>
          </w:p>
        </w:tc>
        <w:tc>
          <w:tcPr>
            <w:tcW w:w="2268" w:type="dxa"/>
          </w:tcPr>
          <w:p w14:paraId="0510922B" w14:textId="77777777" w:rsidR="00771C6A" w:rsidRPr="009269D3" w:rsidRDefault="00771C6A" w:rsidP="004273DB">
            <w:pPr>
              <w:rPr>
                <w:szCs w:val="24"/>
              </w:rPr>
            </w:pPr>
            <w:r w:rsidRPr="009269D3">
              <w:rPr>
                <w:szCs w:val="24"/>
              </w:rPr>
              <w:t>4</w:t>
            </w:r>
          </w:p>
        </w:tc>
      </w:tr>
      <w:tr w:rsidR="00771C6A" w:rsidRPr="009269D3" w14:paraId="5C49877B" w14:textId="77777777" w:rsidTr="00771C6A">
        <w:trPr>
          <w:trHeight w:val="344"/>
        </w:trPr>
        <w:tc>
          <w:tcPr>
            <w:tcW w:w="1343" w:type="dxa"/>
          </w:tcPr>
          <w:p w14:paraId="6A7DF8B4" w14:textId="77777777" w:rsidR="00771C6A" w:rsidRPr="009269D3" w:rsidRDefault="00771C6A" w:rsidP="00771C6A">
            <w:pPr>
              <w:ind w:firstLine="0"/>
              <w:rPr>
                <w:szCs w:val="24"/>
              </w:rPr>
            </w:pPr>
            <w:r w:rsidRPr="009269D3">
              <w:rPr>
                <w:szCs w:val="24"/>
              </w:rPr>
              <w:t>2</w:t>
            </w:r>
          </w:p>
        </w:tc>
        <w:tc>
          <w:tcPr>
            <w:tcW w:w="5286" w:type="dxa"/>
          </w:tcPr>
          <w:p w14:paraId="7DBAFA36" w14:textId="77777777" w:rsidR="00771C6A" w:rsidRPr="009269D3" w:rsidRDefault="00771C6A" w:rsidP="00771C6A">
            <w:pPr>
              <w:ind w:firstLine="0"/>
              <w:rPr>
                <w:szCs w:val="24"/>
              </w:rPr>
            </w:pPr>
            <w:r w:rsidRPr="009269D3">
              <w:rPr>
                <w:szCs w:val="24"/>
              </w:rPr>
              <w:t>Нравственные ценности российского народа</w:t>
            </w:r>
          </w:p>
        </w:tc>
        <w:tc>
          <w:tcPr>
            <w:tcW w:w="2268" w:type="dxa"/>
          </w:tcPr>
          <w:p w14:paraId="091DEE3E" w14:textId="77777777" w:rsidR="00771C6A" w:rsidRPr="009269D3" w:rsidRDefault="00771C6A" w:rsidP="004273DB">
            <w:pPr>
              <w:rPr>
                <w:szCs w:val="24"/>
              </w:rPr>
            </w:pPr>
            <w:r w:rsidRPr="009269D3">
              <w:rPr>
                <w:szCs w:val="24"/>
              </w:rPr>
              <w:t>15</w:t>
            </w:r>
          </w:p>
        </w:tc>
      </w:tr>
      <w:tr w:rsidR="00771C6A" w:rsidRPr="009269D3" w14:paraId="4152BEA3" w14:textId="77777777" w:rsidTr="00771C6A">
        <w:trPr>
          <w:trHeight w:val="369"/>
        </w:trPr>
        <w:tc>
          <w:tcPr>
            <w:tcW w:w="1343" w:type="dxa"/>
          </w:tcPr>
          <w:p w14:paraId="0BDF540D" w14:textId="77777777" w:rsidR="00771C6A" w:rsidRPr="009269D3" w:rsidRDefault="00771C6A" w:rsidP="00771C6A">
            <w:pPr>
              <w:ind w:firstLine="0"/>
              <w:rPr>
                <w:szCs w:val="24"/>
              </w:rPr>
            </w:pPr>
            <w:r w:rsidRPr="009269D3">
              <w:rPr>
                <w:szCs w:val="24"/>
              </w:rPr>
              <w:t>3</w:t>
            </w:r>
          </w:p>
        </w:tc>
        <w:tc>
          <w:tcPr>
            <w:tcW w:w="5286" w:type="dxa"/>
          </w:tcPr>
          <w:p w14:paraId="11A82C73" w14:textId="77777777" w:rsidR="00771C6A" w:rsidRPr="009269D3" w:rsidRDefault="00771C6A" w:rsidP="00771C6A">
            <w:pPr>
              <w:ind w:firstLine="0"/>
              <w:rPr>
                <w:szCs w:val="24"/>
              </w:rPr>
            </w:pPr>
            <w:r w:rsidRPr="009269D3">
              <w:rPr>
                <w:szCs w:val="24"/>
              </w:rPr>
              <w:t xml:space="preserve"> Религия и культура</w:t>
            </w:r>
          </w:p>
        </w:tc>
        <w:tc>
          <w:tcPr>
            <w:tcW w:w="2268" w:type="dxa"/>
          </w:tcPr>
          <w:p w14:paraId="7BBDF451" w14:textId="77777777" w:rsidR="00771C6A" w:rsidRPr="009269D3" w:rsidRDefault="00771C6A" w:rsidP="004273DB">
            <w:pPr>
              <w:rPr>
                <w:szCs w:val="24"/>
              </w:rPr>
            </w:pPr>
            <w:r w:rsidRPr="009269D3">
              <w:rPr>
                <w:szCs w:val="24"/>
              </w:rPr>
              <w:t>11</w:t>
            </w:r>
          </w:p>
        </w:tc>
      </w:tr>
      <w:tr w:rsidR="00771C6A" w:rsidRPr="009269D3" w14:paraId="07C26C11" w14:textId="77777777" w:rsidTr="00771C6A">
        <w:trPr>
          <w:trHeight w:val="369"/>
        </w:trPr>
        <w:tc>
          <w:tcPr>
            <w:tcW w:w="1343" w:type="dxa"/>
          </w:tcPr>
          <w:p w14:paraId="1E684CC2" w14:textId="77777777" w:rsidR="00771C6A" w:rsidRPr="009269D3" w:rsidRDefault="00771C6A" w:rsidP="00771C6A">
            <w:pPr>
              <w:ind w:firstLine="0"/>
              <w:rPr>
                <w:szCs w:val="24"/>
              </w:rPr>
            </w:pPr>
            <w:r w:rsidRPr="009269D3">
              <w:rPr>
                <w:szCs w:val="24"/>
              </w:rPr>
              <w:t>4</w:t>
            </w:r>
          </w:p>
        </w:tc>
        <w:tc>
          <w:tcPr>
            <w:tcW w:w="5286" w:type="dxa"/>
          </w:tcPr>
          <w:p w14:paraId="22556447" w14:textId="77777777" w:rsidR="00771C6A" w:rsidRPr="009269D3" w:rsidRDefault="00771C6A" w:rsidP="00771C6A">
            <w:pPr>
              <w:ind w:firstLine="0"/>
              <w:rPr>
                <w:szCs w:val="24"/>
              </w:rPr>
            </w:pPr>
            <w:r w:rsidRPr="009269D3">
              <w:rPr>
                <w:szCs w:val="24"/>
              </w:rPr>
              <w:t>Как сохранить духовные ценности</w:t>
            </w:r>
          </w:p>
        </w:tc>
        <w:tc>
          <w:tcPr>
            <w:tcW w:w="2268" w:type="dxa"/>
          </w:tcPr>
          <w:p w14:paraId="40F4BB4E" w14:textId="77777777" w:rsidR="00771C6A" w:rsidRPr="009269D3" w:rsidRDefault="00771C6A" w:rsidP="004273DB">
            <w:pPr>
              <w:rPr>
                <w:szCs w:val="24"/>
              </w:rPr>
            </w:pPr>
            <w:r w:rsidRPr="009269D3">
              <w:rPr>
                <w:szCs w:val="24"/>
              </w:rPr>
              <w:t>2</w:t>
            </w:r>
          </w:p>
        </w:tc>
      </w:tr>
      <w:tr w:rsidR="00771C6A" w:rsidRPr="009269D3" w14:paraId="21071DDD" w14:textId="77777777" w:rsidTr="00771C6A">
        <w:trPr>
          <w:trHeight w:val="369"/>
        </w:trPr>
        <w:tc>
          <w:tcPr>
            <w:tcW w:w="1343" w:type="dxa"/>
          </w:tcPr>
          <w:p w14:paraId="48B87BA7" w14:textId="77777777" w:rsidR="00771C6A" w:rsidRPr="009269D3" w:rsidRDefault="00771C6A" w:rsidP="00771C6A">
            <w:pPr>
              <w:ind w:firstLine="0"/>
              <w:rPr>
                <w:szCs w:val="24"/>
              </w:rPr>
            </w:pPr>
            <w:r w:rsidRPr="009269D3">
              <w:rPr>
                <w:szCs w:val="24"/>
              </w:rPr>
              <w:t>5</w:t>
            </w:r>
          </w:p>
        </w:tc>
        <w:tc>
          <w:tcPr>
            <w:tcW w:w="5286" w:type="dxa"/>
          </w:tcPr>
          <w:p w14:paraId="686C8756" w14:textId="77777777" w:rsidR="00771C6A" w:rsidRPr="009269D3" w:rsidRDefault="00771C6A" w:rsidP="00771C6A">
            <w:pPr>
              <w:ind w:firstLine="0"/>
              <w:rPr>
                <w:szCs w:val="24"/>
              </w:rPr>
            </w:pPr>
            <w:r w:rsidRPr="009269D3">
              <w:rPr>
                <w:szCs w:val="24"/>
              </w:rPr>
              <w:t xml:space="preserve"> Твой духовный мир</w:t>
            </w:r>
          </w:p>
        </w:tc>
        <w:tc>
          <w:tcPr>
            <w:tcW w:w="2268" w:type="dxa"/>
          </w:tcPr>
          <w:p w14:paraId="2690EDFF" w14:textId="77777777" w:rsidR="00771C6A" w:rsidRPr="009269D3" w:rsidRDefault="00771C6A" w:rsidP="004273DB">
            <w:pPr>
              <w:rPr>
                <w:szCs w:val="24"/>
              </w:rPr>
            </w:pPr>
            <w:r w:rsidRPr="009269D3">
              <w:rPr>
                <w:szCs w:val="24"/>
              </w:rPr>
              <w:t>3</w:t>
            </w:r>
          </w:p>
        </w:tc>
      </w:tr>
      <w:tr w:rsidR="00771C6A" w:rsidRPr="009269D3" w14:paraId="51BADB1B" w14:textId="77777777" w:rsidTr="00771C6A">
        <w:trPr>
          <w:trHeight w:val="369"/>
        </w:trPr>
        <w:tc>
          <w:tcPr>
            <w:tcW w:w="1343" w:type="dxa"/>
          </w:tcPr>
          <w:p w14:paraId="2911730A" w14:textId="77777777" w:rsidR="00771C6A" w:rsidRPr="009269D3" w:rsidRDefault="00771C6A" w:rsidP="00771C6A">
            <w:pPr>
              <w:ind w:firstLine="0"/>
              <w:rPr>
                <w:szCs w:val="24"/>
              </w:rPr>
            </w:pPr>
          </w:p>
        </w:tc>
        <w:tc>
          <w:tcPr>
            <w:tcW w:w="5286" w:type="dxa"/>
          </w:tcPr>
          <w:p w14:paraId="1D77129D" w14:textId="77777777" w:rsidR="00771C6A" w:rsidRPr="009269D3" w:rsidRDefault="00771C6A" w:rsidP="00771C6A">
            <w:pPr>
              <w:ind w:firstLine="0"/>
              <w:rPr>
                <w:szCs w:val="24"/>
              </w:rPr>
            </w:pPr>
            <w:r w:rsidRPr="009269D3">
              <w:rPr>
                <w:szCs w:val="24"/>
              </w:rPr>
              <w:t xml:space="preserve"> Итого</w:t>
            </w:r>
          </w:p>
        </w:tc>
        <w:tc>
          <w:tcPr>
            <w:tcW w:w="2268" w:type="dxa"/>
          </w:tcPr>
          <w:p w14:paraId="7C11CB8D" w14:textId="77777777" w:rsidR="00771C6A" w:rsidRPr="009269D3" w:rsidRDefault="00771C6A" w:rsidP="004273DB">
            <w:pPr>
              <w:rPr>
                <w:szCs w:val="24"/>
              </w:rPr>
            </w:pPr>
            <w:r w:rsidRPr="009269D3">
              <w:rPr>
                <w:szCs w:val="24"/>
              </w:rPr>
              <w:t>35</w:t>
            </w:r>
          </w:p>
        </w:tc>
      </w:tr>
    </w:tbl>
    <w:p w14:paraId="08747075" w14:textId="77777777" w:rsidR="00771C6A" w:rsidRPr="009269D3" w:rsidRDefault="00771C6A" w:rsidP="00771C6A">
      <w:pPr>
        <w:ind w:firstLine="0"/>
        <w:jc w:val="both"/>
        <w:rPr>
          <w:szCs w:val="24"/>
        </w:rPr>
      </w:pPr>
    </w:p>
    <w:p w14:paraId="4938FB5D" w14:textId="08992F7B" w:rsidR="00892951" w:rsidRPr="00682004" w:rsidRDefault="00771C6A" w:rsidP="00892951">
      <w:pPr>
        <w:pStyle w:val="98"/>
        <w:ind w:left="360" w:firstLine="348"/>
        <w:jc w:val="center"/>
        <w:rPr>
          <w:b/>
          <w:caps/>
        </w:rPr>
      </w:pPr>
      <w:bookmarkStart w:id="227" w:name="_Toc409691713"/>
      <w:bookmarkStart w:id="228" w:name="_Toc410654038"/>
      <w:bookmarkStart w:id="229" w:name="_Toc414553249"/>
      <w:r w:rsidRPr="009269D3">
        <w:t>2.2.15</w:t>
      </w:r>
      <w:r w:rsidR="00F17097" w:rsidRPr="009269D3">
        <w:t xml:space="preserve">. </w:t>
      </w:r>
      <w:bookmarkStart w:id="230" w:name="_Toc409691714"/>
      <w:bookmarkStart w:id="231" w:name="_Toc410654039"/>
      <w:bookmarkStart w:id="232" w:name="_Toc414553250"/>
      <w:bookmarkEnd w:id="227"/>
      <w:bookmarkEnd w:id="228"/>
      <w:bookmarkEnd w:id="229"/>
      <w:r w:rsidR="00B06DAF">
        <w:rPr>
          <w:b/>
        </w:rPr>
        <w:t>Изобразительное искусство. (П</w:t>
      </w:r>
      <w:r w:rsidR="00892951" w:rsidRPr="00682004">
        <w:rPr>
          <w:b/>
        </w:rPr>
        <w:t>редметная линия учебников под редакцией Б. М. Неменского</w:t>
      </w:r>
      <w:r w:rsidR="00B06DAF">
        <w:rPr>
          <w:b/>
        </w:rPr>
        <w:t>)</w:t>
      </w:r>
    </w:p>
    <w:p w14:paraId="2A0FEAD7" w14:textId="77777777" w:rsidR="00892951" w:rsidRPr="00682004" w:rsidRDefault="00892951" w:rsidP="00892951">
      <w:pPr>
        <w:pStyle w:val="98"/>
        <w:ind w:left="360" w:firstLine="348"/>
        <w:jc w:val="center"/>
        <w:rPr>
          <w:b/>
        </w:rPr>
      </w:pPr>
      <w:r w:rsidRPr="00682004">
        <w:rPr>
          <w:b/>
        </w:rPr>
        <w:t>Планируемые результаты</w:t>
      </w:r>
    </w:p>
    <w:p w14:paraId="3FB0FB98" w14:textId="77777777" w:rsidR="00892951" w:rsidRPr="00682004" w:rsidRDefault="00892951" w:rsidP="00892951">
      <w:pPr>
        <w:pStyle w:val="98"/>
        <w:ind w:firstLine="348"/>
        <w:jc w:val="both"/>
      </w:pPr>
      <w:r w:rsidRPr="00682004">
        <w:rPr>
          <w:b/>
        </w:rPr>
        <w:t>Личностные результаты</w:t>
      </w:r>
      <w:r w:rsidRPr="00682004">
        <w:t xml:space="preserve"> отражаются в индивидуальных качественных свойствах учащихся, которые они должны приобрести в процессе освоения учебного предмета «Изобразительное искусство»:</w:t>
      </w:r>
    </w:p>
    <w:p w14:paraId="03B0C69F" w14:textId="77777777" w:rsidR="00892951" w:rsidRPr="00682004" w:rsidRDefault="00892951" w:rsidP="009033E7">
      <w:pPr>
        <w:pStyle w:val="98"/>
        <w:numPr>
          <w:ilvl w:val="0"/>
          <w:numId w:val="238"/>
        </w:numPr>
        <w:ind w:left="426"/>
        <w:jc w:val="both"/>
        <w:rPr>
          <w:b/>
        </w:rPr>
      </w:pPr>
      <w:r w:rsidRPr="00682004">
        <w:t xml:space="preserve">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 </w:t>
      </w:r>
    </w:p>
    <w:p w14:paraId="2FC0716B" w14:textId="77777777" w:rsidR="00892951" w:rsidRPr="00682004" w:rsidRDefault="00892951" w:rsidP="009033E7">
      <w:pPr>
        <w:pStyle w:val="98"/>
        <w:numPr>
          <w:ilvl w:val="0"/>
          <w:numId w:val="238"/>
        </w:numPr>
        <w:ind w:left="426"/>
        <w:jc w:val="both"/>
        <w:rPr>
          <w:b/>
        </w:rPr>
      </w:pPr>
      <w:r w:rsidRPr="00682004">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14:paraId="04CBDD6E" w14:textId="77777777" w:rsidR="00892951" w:rsidRPr="00682004" w:rsidRDefault="00892951" w:rsidP="009033E7">
      <w:pPr>
        <w:pStyle w:val="98"/>
        <w:numPr>
          <w:ilvl w:val="0"/>
          <w:numId w:val="238"/>
        </w:numPr>
        <w:ind w:left="426"/>
        <w:jc w:val="both"/>
        <w:rPr>
          <w:b/>
        </w:rPr>
      </w:pPr>
      <w:r w:rsidRPr="00682004">
        <w:t xml:space="preserve"> формирование целостного мировоззрения, учитывающего культурное, языковое, духовное многообразие современного мира;</w:t>
      </w:r>
    </w:p>
    <w:p w14:paraId="1BFA8A59" w14:textId="77777777" w:rsidR="00892951" w:rsidRPr="00682004" w:rsidRDefault="00892951" w:rsidP="009033E7">
      <w:pPr>
        <w:pStyle w:val="98"/>
        <w:numPr>
          <w:ilvl w:val="0"/>
          <w:numId w:val="238"/>
        </w:numPr>
        <w:ind w:left="426"/>
        <w:jc w:val="both"/>
        <w:rPr>
          <w:b/>
        </w:rPr>
      </w:pPr>
      <w:r w:rsidRPr="00682004">
        <w:t xml:space="preserve"> 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нём взаимопонимания;</w:t>
      </w:r>
    </w:p>
    <w:p w14:paraId="759A3373" w14:textId="77777777" w:rsidR="00892951" w:rsidRPr="00682004" w:rsidRDefault="00892951" w:rsidP="009033E7">
      <w:pPr>
        <w:pStyle w:val="98"/>
        <w:numPr>
          <w:ilvl w:val="0"/>
          <w:numId w:val="238"/>
        </w:numPr>
        <w:ind w:left="426"/>
        <w:jc w:val="both"/>
        <w:rPr>
          <w:b/>
        </w:rPr>
      </w:pPr>
      <w:r w:rsidRPr="00682004">
        <w:t xml:space="preserve"> развитие морального сознания и компетентности в решении моральных проблем на основе личностного выбора, </w:t>
      </w:r>
    </w:p>
    <w:p w14:paraId="37B4A8AE" w14:textId="77777777" w:rsidR="00892951" w:rsidRPr="00682004" w:rsidRDefault="00892951" w:rsidP="009033E7">
      <w:pPr>
        <w:pStyle w:val="98"/>
        <w:numPr>
          <w:ilvl w:val="0"/>
          <w:numId w:val="238"/>
        </w:numPr>
        <w:ind w:left="426"/>
        <w:jc w:val="both"/>
        <w:rPr>
          <w:b/>
        </w:rPr>
      </w:pPr>
      <w:r w:rsidRPr="00682004">
        <w:t>формирование  нравственных чувств и нравственного поведения, осознанного и ответственного отношения к собственным поступкам;</w:t>
      </w:r>
    </w:p>
    <w:p w14:paraId="28B7F640" w14:textId="77777777" w:rsidR="00892951" w:rsidRPr="00682004" w:rsidRDefault="00892951" w:rsidP="009033E7">
      <w:pPr>
        <w:pStyle w:val="98"/>
        <w:numPr>
          <w:ilvl w:val="0"/>
          <w:numId w:val="238"/>
        </w:numPr>
        <w:ind w:left="426"/>
        <w:jc w:val="both"/>
        <w:rPr>
          <w:b/>
        </w:rPr>
      </w:pPr>
      <w:r w:rsidRPr="00682004">
        <w:t xml:space="preserve">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 </w:t>
      </w:r>
    </w:p>
    <w:p w14:paraId="346EC354" w14:textId="77777777" w:rsidR="00892951" w:rsidRPr="00682004" w:rsidRDefault="00892951" w:rsidP="009033E7">
      <w:pPr>
        <w:pStyle w:val="98"/>
        <w:numPr>
          <w:ilvl w:val="0"/>
          <w:numId w:val="238"/>
        </w:numPr>
        <w:ind w:left="426"/>
        <w:jc w:val="both"/>
        <w:rPr>
          <w:b/>
        </w:rPr>
      </w:pPr>
      <w:r w:rsidRPr="00682004">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w:t>
      </w:r>
    </w:p>
    <w:p w14:paraId="18482B56" w14:textId="77777777" w:rsidR="00892951" w:rsidRPr="00682004" w:rsidRDefault="00892951" w:rsidP="009033E7">
      <w:pPr>
        <w:pStyle w:val="98"/>
        <w:numPr>
          <w:ilvl w:val="0"/>
          <w:numId w:val="238"/>
        </w:numPr>
        <w:ind w:left="426"/>
        <w:jc w:val="both"/>
        <w:rPr>
          <w:b/>
        </w:rPr>
      </w:pPr>
      <w:r w:rsidRPr="00682004">
        <w:t xml:space="preserve">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14:paraId="23B3301A" w14:textId="77777777" w:rsidR="00892951" w:rsidRPr="00682004" w:rsidRDefault="00892951" w:rsidP="00892951">
      <w:pPr>
        <w:pStyle w:val="98"/>
        <w:jc w:val="both"/>
      </w:pPr>
      <w:r w:rsidRPr="00682004">
        <w:t xml:space="preserve"> </w:t>
      </w:r>
      <w:r w:rsidRPr="00682004">
        <w:tab/>
      </w:r>
      <w:r w:rsidRPr="00682004">
        <w:rPr>
          <w:b/>
        </w:rPr>
        <w:t>Метапредметные результаты</w:t>
      </w:r>
      <w:r w:rsidRPr="00682004">
        <w:t xml:space="preserve">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14:paraId="2C490F37" w14:textId="77777777" w:rsidR="00892951" w:rsidRPr="00682004" w:rsidRDefault="00892951" w:rsidP="009033E7">
      <w:pPr>
        <w:pStyle w:val="98"/>
        <w:numPr>
          <w:ilvl w:val="0"/>
          <w:numId w:val="239"/>
        </w:numPr>
        <w:ind w:left="426"/>
        <w:jc w:val="both"/>
        <w:rPr>
          <w:b/>
        </w:rPr>
      </w:pPr>
      <w:r w:rsidRPr="00682004">
        <w:t xml:space="preserve">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14:paraId="09D98C8C" w14:textId="77777777" w:rsidR="00892951" w:rsidRPr="00682004" w:rsidRDefault="00892951" w:rsidP="009033E7">
      <w:pPr>
        <w:pStyle w:val="98"/>
        <w:numPr>
          <w:ilvl w:val="0"/>
          <w:numId w:val="239"/>
        </w:numPr>
        <w:ind w:left="426"/>
        <w:jc w:val="both"/>
        <w:rPr>
          <w:b/>
        </w:rPr>
      </w:pPr>
      <w:r w:rsidRPr="00682004">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79F188FC" w14:textId="77777777" w:rsidR="00892951" w:rsidRPr="00682004" w:rsidRDefault="00892951" w:rsidP="009033E7">
      <w:pPr>
        <w:pStyle w:val="98"/>
        <w:numPr>
          <w:ilvl w:val="0"/>
          <w:numId w:val="239"/>
        </w:numPr>
        <w:ind w:left="426"/>
        <w:jc w:val="both"/>
        <w:rPr>
          <w:b/>
        </w:rPr>
      </w:pPr>
      <w:r w:rsidRPr="00682004">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4221193E" w14:textId="77777777" w:rsidR="00892951" w:rsidRPr="00682004" w:rsidRDefault="00892951" w:rsidP="009033E7">
      <w:pPr>
        <w:pStyle w:val="98"/>
        <w:numPr>
          <w:ilvl w:val="0"/>
          <w:numId w:val="239"/>
        </w:numPr>
        <w:ind w:left="426"/>
        <w:jc w:val="both"/>
        <w:rPr>
          <w:b/>
        </w:rPr>
      </w:pPr>
      <w:r w:rsidRPr="00682004">
        <w:t xml:space="preserve">  умение оценивать правильность выполнения учебной задачи, собственные возможности её решения;</w:t>
      </w:r>
    </w:p>
    <w:p w14:paraId="0AD2365E" w14:textId="77777777" w:rsidR="00892951" w:rsidRPr="00682004" w:rsidRDefault="00892951" w:rsidP="009033E7">
      <w:pPr>
        <w:pStyle w:val="98"/>
        <w:numPr>
          <w:ilvl w:val="0"/>
          <w:numId w:val="239"/>
        </w:numPr>
        <w:ind w:left="426"/>
        <w:jc w:val="both"/>
        <w:rPr>
          <w:b/>
        </w:rPr>
      </w:pPr>
      <w:r w:rsidRPr="00682004">
        <w:t xml:space="preserve"> владение основами самоконтроля, самооценки, принятия решений и осуществления осознанного выбора в учебной и познавательной деятельности;</w:t>
      </w:r>
    </w:p>
    <w:p w14:paraId="3D7C7BA1" w14:textId="77777777" w:rsidR="00892951" w:rsidRPr="00682004" w:rsidRDefault="00892951" w:rsidP="009033E7">
      <w:pPr>
        <w:pStyle w:val="98"/>
        <w:numPr>
          <w:ilvl w:val="0"/>
          <w:numId w:val="239"/>
        </w:numPr>
        <w:ind w:left="426"/>
        <w:jc w:val="both"/>
        <w:rPr>
          <w:b/>
        </w:rPr>
      </w:pPr>
      <w:r w:rsidRPr="00682004">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6B9FB444" w14:textId="77777777" w:rsidR="00892951" w:rsidRPr="00682004" w:rsidRDefault="00892951" w:rsidP="00892951">
      <w:pPr>
        <w:pStyle w:val="98"/>
        <w:ind w:firstLine="564"/>
        <w:jc w:val="both"/>
      </w:pPr>
      <w:r w:rsidRPr="00682004">
        <w:rPr>
          <w:b/>
        </w:rPr>
        <w:t>Предметные результаты</w:t>
      </w:r>
      <w:r w:rsidRPr="00682004">
        <w:t xml:space="preserve"> характеризуют опыт учащихся в художественнотворческой деятельности, который приобретается и закрепляется в процессе освоения учебного предмета:</w:t>
      </w:r>
    </w:p>
    <w:p w14:paraId="68D37A4E" w14:textId="77777777" w:rsidR="00892951" w:rsidRPr="00682004" w:rsidRDefault="00892951" w:rsidP="009033E7">
      <w:pPr>
        <w:pStyle w:val="98"/>
        <w:numPr>
          <w:ilvl w:val="0"/>
          <w:numId w:val="240"/>
        </w:numPr>
        <w:ind w:left="426"/>
        <w:jc w:val="both"/>
        <w:rPr>
          <w:b/>
        </w:rPr>
      </w:pPr>
      <w:r w:rsidRPr="00682004">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14:paraId="1407E7DE" w14:textId="77777777" w:rsidR="00892951" w:rsidRPr="00682004" w:rsidRDefault="00892951" w:rsidP="009033E7">
      <w:pPr>
        <w:pStyle w:val="98"/>
        <w:numPr>
          <w:ilvl w:val="0"/>
          <w:numId w:val="240"/>
        </w:numPr>
        <w:ind w:left="426"/>
        <w:jc w:val="both"/>
        <w:rPr>
          <w:b/>
        </w:rPr>
      </w:pPr>
      <w:r w:rsidRPr="00682004">
        <w:t xml:space="preserve">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14:paraId="0E56E7D9" w14:textId="77777777" w:rsidR="00892951" w:rsidRPr="00682004" w:rsidRDefault="00892951" w:rsidP="009033E7">
      <w:pPr>
        <w:pStyle w:val="98"/>
        <w:numPr>
          <w:ilvl w:val="0"/>
          <w:numId w:val="240"/>
        </w:numPr>
        <w:ind w:left="426"/>
        <w:jc w:val="both"/>
        <w:rPr>
          <w:b/>
        </w:rPr>
      </w:pPr>
      <w:r w:rsidRPr="00682004">
        <w:t xml:space="preserve"> освоение художественной культуры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14:paraId="37092C26" w14:textId="77777777" w:rsidR="00892951" w:rsidRPr="00682004" w:rsidRDefault="00892951" w:rsidP="009033E7">
      <w:pPr>
        <w:pStyle w:val="98"/>
        <w:numPr>
          <w:ilvl w:val="0"/>
          <w:numId w:val="240"/>
        </w:numPr>
        <w:ind w:left="426"/>
        <w:jc w:val="both"/>
        <w:rPr>
          <w:b/>
        </w:rPr>
      </w:pPr>
      <w:r w:rsidRPr="00682004">
        <w:t xml:space="preserve">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75EF901C" w14:textId="77777777" w:rsidR="00892951" w:rsidRPr="00682004" w:rsidRDefault="00892951" w:rsidP="009033E7">
      <w:pPr>
        <w:pStyle w:val="98"/>
        <w:numPr>
          <w:ilvl w:val="0"/>
          <w:numId w:val="240"/>
        </w:numPr>
        <w:ind w:left="426"/>
        <w:jc w:val="both"/>
        <w:rPr>
          <w:b/>
        </w:rPr>
      </w:pPr>
      <w:r w:rsidRPr="00682004">
        <w:t xml:space="preserve">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 </w:t>
      </w:r>
    </w:p>
    <w:p w14:paraId="02786801" w14:textId="77777777" w:rsidR="00892951" w:rsidRPr="00682004" w:rsidRDefault="00892951" w:rsidP="009033E7">
      <w:pPr>
        <w:pStyle w:val="98"/>
        <w:numPr>
          <w:ilvl w:val="0"/>
          <w:numId w:val="240"/>
        </w:numPr>
        <w:ind w:left="426"/>
        <w:jc w:val="both"/>
        <w:rPr>
          <w:b/>
        </w:rPr>
      </w:pPr>
      <w:r w:rsidRPr="00682004">
        <w:t>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 значимой ценности;</w:t>
      </w:r>
    </w:p>
    <w:p w14:paraId="603A9C25" w14:textId="77777777" w:rsidR="00892951" w:rsidRPr="00682004" w:rsidRDefault="00892951" w:rsidP="009033E7">
      <w:pPr>
        <w:pStyle w:val="98"/>
        <w:numPr>
          <w:ilvl w:val="0"/>
          <w:numId w:val="240"/>
        </w:numPr>
        <w:ind w:left="426"/>
        <w:jc w:val="both"/>
        <w:rPr>
          <w:b/>
        </w:rPr>
      </w:pPr>
      <w:r w:rsidRPr="00682004">
        <w:t xml:space="preserve"> осознание значения искусства и творчества в личной и культурной самоидентификации личности; </w:t>
      </w:r>
    </w:p>
    <w:p w14:paraId="4385109C" w14:textId="77777777" w:rsidR="00892951" w:rsidRPr="00682004" w:rsidRDefault="00892951" w:rsidP="009033E7">
      <w:pPr>
        <w:pStyle w:val="98"/>
        <w:numPr>
          <w:ilvl w:val="0"/>
          <w:numId w:val="240"/>
        </w:numPr>
        <w:ind w:left="426"/>
        <w:jc w:val="both"/>
        <w:rPr>
          <w:b/>
        </w:rPr>
      </w:pPr>
      <w:r w:rsidRPr="00682004">
        <w:t>развитие индивидуальных творческих способностей обучающихся, формирование устойчивого интереса к творческой деятельности.</w:t>
      </w:r>
    </w:p>
    <w:p w14:paraId="62DB00FE" w14:textId="77777777" w:rsidR="00892951" w:rsidRPr="00682004" w:rsidRDefault="00892951" w:rsidP="00892951">
      <w:pPr>
        <w:jc w:val="both"/>
        <w:rPr>
          <w:b/>
          <w:szCs w:val="24"/>
        </w:rPr>
      </w:pPr>
      <w:r w:rsidRPr="00682004">
        <w:rPr>
          <w:b/>
          <w:szCs w:val="24"/>
        </w:rPr>
        <w:t>По окончании основной школы учащиеся должны:</w:t>
      </w:r>
    </w:p>
    <w:p w14:paraId="06C205B1" w14:textId="77777777" w:rsidR="00892951" w:rsidRPr="00682004" w:rsidRDefault="00892951" w:rsidP="00892951">
      <w:pPr>
        <w:jc w:val="both"/>
        <w:rPr>
          <w:b/>
          <w:i/>
          <w:szCs w:val="24"/>
        </w:rPr>
      </w:pPr>
      <w:r w:rsidRPr="00682004">
        <w:rPr>
          <w:szCs w:val="24"/>
        </w:rPr>
        <w:t xml:space="preserve"> </w:t>
      </w:r>
      <w:r w:rsidRPr="00682004">
        <w:rPr>
          <w:b/>
          <w:i/>
          <w:szCs w:val="24"/>
        </w:rPr>
        <w:t xml:space="preserve">5 класс: </w:t>
      </w:r>
    </w:p>
    <w:p w14:paraId="5C60FC9D" w14:textId="77777777" w:rsidR="00892951" w:rsidRPr="00682004" w:rsidRDefault="00892951" w:rsidP="009033E7">
      <w:pPr>
        <w:numPr>
          <w:ilvl w:val="1"/>
          <w:numId w:val="239"/>
        </w:numPr>
        <w:ind w:left="426"/>
        <w:jc w:val="both"/>
        <w:rPr>
          <w:szCs w:val="24"/>
        </w:rPr>
      </w:pPr>
      <w:r w:rsidRPr="00682004">
        <w:rPr>
          <w:szCs w:val="24"/>
        </w:rPr>
        <w:t>знать истоки и специфику образного языка декоративно-прикладного искусства;</w:t>
      </w:r>
    </w:p>
    <w:p w14:paraId="0FC7FE69" w14:textId="77777777" w:rsidR="00892951" w:rsidRPr="00682004" w:rsidRDefault="00892951" w:rsidP="009033E7">
      <w:pPr>
        <w:numPr>
          <w:ilvl w:val="1"/>
          <w:numId w:val="239"/>
        </w:numPr>
        <w:ind w:left="426"/>
        <w:jc w:val="both"/>
        <w:rPr>
          <w:szCs w:val="24"/>
        </w:rPr>
      </w:pPr>
      <w:r w:rsidRPr="00682004">
        <w:rPr>
          <w:szCs w:val="24"/>
        </w:rPr>
        <w:t xml:space="preserve">знать особенности уникального крестьянского искусства, семантическое значение традиционных образов, мотивов (древо жизни, конь, птица, солярные знаки); </w:t>
      </w:r>
    </w:p>
    <w:p w14:paraId="0677C0CA" w14:textId="77777777" w:rsidR="00892951" w:rsidRPr="00682004" w:rsidRDefault="00892951" w:rsidP="009033E7">
      <w:pPr>
        <w:numPr>
          <w:ilvl w:val="1"/>
          <w:numId w:val="239"/>
        </w:numPr>
        <w:ind w:left="426"/>
        <w:jc w:val="both"/>
        <w:rPr>
          <w:szCs w:val="24"/>
        </w:rPr>
      </w:pPr>
      <w:r w:rsidRPr="00682004">
        <w:rPr>
          <w:szCs w:val="24"/>
        </w:rPr>
        <w:t xml:space="preserve">знать несколько народных художественных промыслов России; различать по    стилистическим особенностям декоративное искусство разных народов и времён (например, Древнего Египта, Древней Греции, Китая, Западной Европы XVII века); </w:t>
      </w:r>
    </w:p>
    <w:p w14:paraId="3B2BB32A" w14:textId="77777777" w:rsidR="00892951" w:rsidRPr="00682004" w:rsidRDefault="00892951" w:rsidP="009033E7">
      <w:pPr>
        <w:numPr>
          <w:ilvl w:val="0"/>
          <w:numId w:val="241"/>
        </w:numPr>
        <w:ind w:left="426"/>
        <w:jc w:val="both"/>
        <w:rPr>
          <w:szCs w:val="24"/>
        </w:rPr>
      </w:pPr>
      <w:r w:rsidRPr="00682004">
        <w:rPr>
          <w:szCs w:val="24"/>
        </w:rPr>
        <w:t>различать по материалу, технике исполнения современные виды декоративно-прикладного искусства (художественное стекло, керамика, ковка, литьё, гобелен, батик и т. д.);</w:t>
      </w:r>
    </w:p>
    <w:p w14:paraId="16852B6D" w14:textId="77777777" w:rsidR="00892951" w:rsidRPr="00682004" w:rsidRDefault="00892951" w:rsidP="009033E7">
      <w:pPr>
        <w:numPr>
          <w:ilvl w:val="1"/>
          <w:numId w:val="239"/>
        </w:numPr>
        <w:ind w:left="426"/>
        <w:jc w:val="both"/>
        <w:rPr>
          <w:szCs w:val="24"/>
        </w:rPr>
      </w:pPr>
      <w:r w:rsidRPr="00682004">
        <w:rPr>
          <w:szCs w:val="24"/>
        </w:rPr>
        <w:t xml:space="preserve">выявлять в произведениях декоративно-прикладного искусства (народного, классического, современного) связь конструктивных, декоративных, изобразительных элементов, а также видеть единство материала, формы и декора; </w:t>
      </w:r>
    </w:p>
    <w:p w14:paraId="0DDFADEC" w14:textId="77777777" w:rsidR="00892951" w:rsidRPr="00682004" w:rsidRDefault="00892951" w:rsidP="009033E7">
      <w:pPr>
        <w:numPr>
          <w:ilvl w:val="1"/>
          <w:numId w:val="239"/>
        </w:numPr>
        <w:ind w:left="426"/>
        <w:jc w:val="both"/>
        <w:rPr>
          <w:szCs w:val="24"/>
        </w:rPr>
      </w:pPr>
      <w:r w:rsidRPr="00682004">
        <w:rPr>
          <w:szCs w:val="24"/>
        </w:rPr>
        <w:t xml:space="preserve">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w:t>
      </w:r>
    </w:p>
    <w:p w14:paraId="591FE87C" w14:textId="77777777" w:rsidR="00892951" w:rsidRPr="00682004" w:rsidRDefault="00892951" w:rsidP="009033E7">
      <w:pPr>
        <w:numPr>
          <w:ilvl w:val="1"/>
          <w:numId w:val="239"/>
        </w:numPr>
        <w:ind w:left="426"/>
        <w:jc w:val="both"/>
        <w:rPr>
          <w:szCs w:val="24"/>
        </w:rPr>
      </w:pPr>
      <w:r w:rsidRPr="00682004">
        <w:rPr>
          <w:szCs w:val="24"/>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p>
    <w:p w14:paraId="3826CE44" w14:textId="77777777" w:rsidR="00892951" w:rsidRPr="00682004" w:rsidRDefault="00892951" w:rsidP="009033E7">
      <w:pPr>
        <w:numPr>
          <w:ilvl w:val="1"/>
          <w:numId w:val="239"/>
        </w:numPr>
        <w:ind w:left="426"/>
        <w:jc w:val="both"/>
        <w:rPr>
          <w:szCs w:val="24"/>
        </w:rPr>
      </w:pPr>
      <w:r w:rsidRPr="00682004">
        <w:rPr>
          <w:szCs w:val="24"/>
        </w:rPr>
        <w:t xml:space="preserve">создавать художественно-декоративные объекты предметной среды, объединённые общей стилистикой (предметы быта, мебель, одежда, детали интерьера определённой эпохи); </w:t>
      </w:r>
    </w:p>
    <w:p w14:paraId="43C3CBC9" w14:textId="77777777" w:rsidR="00892951" w:rsidRPr="00682004" w:rsidRDefault="00892951" w:rsidP="009033E7">
      <w:pPr>
        <w:numPr>
          <w:ilvl w:val="1"/>
          <w:numId w:val="239"/>
        </w:numPr>
        <w:ind w:left="426"/>
        <w:jc w:val="both"/>
        <w:rPr>
          <w:szCs w:val="24"/>
        </w:rPr>
      </w:pPr>
      <w:r w:rsidRPr="00682004">
        <w:rPr>
          <w:szCs w:val="24"/>
        </w:rPr>
        <w:t>владеть практическими навыками выразительного использования фактуры, цвета, формы, объёма, пространства в процессе создания в конкретном материале плоскостных или объёмных декоративных композиций;</w:t>
      </w:r>
    </w:p>
    <w:p w14:paraId="496DC9FE" w14:textId="77777777" w:rsidR="00892951" w:rsidRPr="00682004" w:rsidRDefault="00892951" w:rsidP="009033E7">
      <w:pPr>
        <w:numPr>
          <w:ilvl w:val="1"/>
          <w:numId w:val="239"/>
        </w:numPr>
        <w:ind w:left="426"/>
        <w:jc w:val="both"/>
        <w:rPr>
          <w:szCs w:val="24"/>
        </w:rPr>
      </w:pPr>
      <w:r w:rsidRPr="00682004">
        <w:rPr>
          <w:szCs w:val="24"/>
        </w:rPr>
        <w:t xml:space="preserve">владеть навыком работы в конкретном материале (мозаичное панно, витраж и т. п.); </w:t>
      </w:r>
    </w:p>
    <w:p w14:paraId="13EAE54D" w14:textId="77777777" w:rsidR="00892951" w:rsidRPr="00682004" w:rsidRDefault="00892951" w:rsidP="00892951">
      <w:pPr>
        <w:ind w:left="66"/>
        <w:jc w:val="both"/>
        <w:rPr>
          <w:b/>
          <w:i/>
          <w:szCs w:val="24"/>
        </w:rPr>
      </w:pPr>
      <w:r w:rsidRPr="00682004">
        <w:rPr>
          <w:b/>
          <w:i/>
          <w:szCs w:val="24"/>
        </w:rPr>
        <w:t xml:space="preserve">6 класс: </w:t>
      </w:r>
    </w:p>
    <w:p w14:paraId="356B6E26" w14:textId="77777777" w:rsidR="00892951" w:rsidRPr="00682004" w:rsidRDefault="00892951" w:rsidP="009033E7">
      <w:pPr>
        <w:numPr>
          <w:ilvl w:val="1"/>
          <w:numId w:val="239"/>
        </w:numPr>
        <w:ind w:left="426"/>
        <w:jc w:val="both"/>
        <w:rPr>
          <w:szCs w:val="24"/>
        </w:rPr>
      </w:pPr>
      <w:r w:rsidRPr="00682004">
        <w:rPr>
          <w:szCs w:val="24"/>
        </w:rPr>
        <w:t xml:space="preserve">знать о месте и значении изобразительных искусств в жизни человека и общества; </w:t>
      </w:r>
    </w:p>
    <w:p w14:paraId="756D83F7" w14:textId="77777777" w:rsidR="00892951" w:rsidRPr="00682004" w:rsidRDefault="00892951" w:rsidP="009033E7">
      <w:pPr>
        <w:numPr>
          <w:ilvl w:val="1"/>
          <w:numId w:val="239"/>
        </w:numPr>
        <w:ind w:left="426"/>
        <w:jc w:val="both"/>
        <w:rPr>
          <w:szCs w:val="24"/>
        </w:rPr>
      </w:pPr>
      <w:r w:rsidRPr="00682004">
        <w:rPr>
          <w:szCs w:val="24"/>
        </w:rPr>
        <w:t xml:space="preserve">знать о существовании изобразительного искусства во все времена, иметь представление о многообразии образных языков искусства и особенностях видения мира в разные эпохи; </w:t>
      </w:r>
    </w:p>
    <w:p w14:paraId="056C849C" w14:textId="77777777" w:rsidR="00892951" w:rsidRPr="00682004" w:rsidRDefault="00892951" w:rsidP="009033E7">
      <w:pPr>
        <w:numPr>
          <w:ilvl w:val="1"/>
          <w:numId w:val="239"/>
        </w:numPr>
        <w:ind w:left="426"/>
        <w:jc w:val="both"/>
        <w:rPr>
          <w:szCs w:val="24"/>
        </w:rPr>
      </w:pPr>
      <w:r w:rsidRPr="00682004">
        <w:rPr>
          <w:szCs w:val="24"/>
        </w:rPr>
        <w:t xml:space="preserve">понимать взаимосвязь реальной действительности и её художественного изображения в искусстве, её претворение в художественный образ; </w:t>
      </w:r>
    </w:p>
    <w:p w14:paraId="2F27FB1D" w14:textId="77777777" w:rsidR="00892951" w:rsidRPr="00682004" w:rsidRDefault="00892951" w:rsidP="009033E7">
      <w:pPr>
        <w:numPr>
          <w:ilvl w:val="0"/>
          <w:numId w:val="241"/>
        </w:numPr>
        <w:ind w:left="426"/>
        <w:jc w:val="both"/>
        <w:rPr>
          <w:szCs w:val="24"/>
        </w:rPr>
      </w:pPr>
      <w:r w:rsidRPr="00682004">
        <w:rPr>
          <w:szCs w:val="24"/>
        </w:rPr>
        <w:t>знать основные виды и жанры изобразительного искусства, иметь представление об основных этапах развития портрета, пейзажа и натюрморта в истории искусства;</w:t>
      </w:r>
    </w:p>
    <w:p w14:paraId="2BD941FB" w14:textId="77777777" w:rsidR="00892951" w:rsidRPr="00682004" w:rsidRDefault="00892951" w:rsidP="009033E7">
      <w:pPr>
        <w:numPr>
          <w:ilvl w:val="0"/>
          <w:numId w:val="241"/>
        </w:numPr>
        <w:ind w:left="426"/>
        <w:jc w:val="both"/>
        <w:rPr>
          <w:szCs w:val="24"/>
        </w:rPr>
      </w:pPr>
      <w:r w:rsidRPr="00682004">
        <w:rPr>
          <w:szCs w:val="24"/>
        </w:rPr>
        <w:t xml:space="preserve"> называть имена выдающихся художников и произведения искусства в жанрах портрета, пейзажа и натюрморта в мировом и отечественном искусстве; </w:t>
      </w:r>
    </w:p>
    <w:p w14:paraId="48C507BC" w14:textId="77777777" w:rsidR="00892951" w:rsidRPr="00682004" w:rsidRDefault="00892951" w:rsidP="009033E7">
      <w:pPr>
        <w:numPr>
          <w:ilvl w:val="1"/>
          <w:numId w:val="239"/>
        </w:numPr>
        <w:ind w:left="426"/>
        <w:jc w:val="both"/>
        <w:rPr>
          <w:szCs w:val="24"/>
        </w:rPr>
      </w:pPr>
      <w:r w:rsidRPr="00682004">
        <w:rPr>
          <w:szCs w:val="24"/>
        </w:rPr>
        <w:t xml:space="preserve">понимать особенности творчества и значение в отечественной культуре великих русских художников-пейзажистов, мастеров портрета и натюрморта; </w:t>
      </w:r>
    </w:p>
    <w:p w14:paraId="49C69110" w14:textId="77777777" w:rsidR="00892951" w:rsidRPr="00682004" w:rsidRDefault="00892951" w:rsidP="009033E7">
      <w:pPr>
        <w:numPr>
          <w:ilvl w:val="1"/>
          <w:numId w:val="239"/>
        </w:numPr>
        <w:ind w:left="426"/>
        <w:jc w:val="both"/>
        <w:rPr>
          <w:szCs w:val="24"/>
        </w:rPr>
      </w:pPr>
      <w:r w:rsidRPr="00682004">
        <w:rPr>
          <w:szCs w:val="24"/>
        </w:rPr>
        <w:t xml:space="preserve">знать основные средства художественной выразительности в изобразительном искусстве (линия, пятно, тон, цвет, форма, перспектива), особенности ритмической организации изображения; </w:t>
      </w:r>
    </w:p>
    <w:p w14:paraId="61B7DD84" w14:textId="77777777" w:rsidR="00892951" w:rsidRPr="00682004" w:rsidRDefault="00892951" w:rsidP="009033E7">
      <w:pPr>
        <w:numPr>
          <w:ilvl w:val="0"/>
          <w:numId w:val="241"/>
        </w:numPr>
        <w:ind w:left="426"/>
        <w:jc w:val="both"/>
        <w:rPr>
          <w:szCs w:val="24"/>
        </w:rPr>
      </w:pPr>
      <w:r w:rsidRPr="00682004">
        <w:rPr>
          <w:szCs w:val="24"/>
        </w:rPr>
        <w:t xml:space="preserve">знать разные художественные материалы, художественные техники и их значение в создании художественного образа; </w:t>
      </w:r>
    </w:p>
    <w:p w14:paraId="65B9EE76" w14:textId="77777777" w:rsidR="00892951" w:rsidRPr="00682004" w:rsidRDefault="00892951" w:rsidP="009033E7">
      <w:pPr>
        <w:numPr>
          <w:ilvl w:val="0"/>
          <w:numId w:val="241"/>
        </w:numPr>
        <w:ind w:left="426"/>
        <w:jc w:val="both"/>
        <w:rPr>
          <w:szCs w:val="24"/>
        </w:rPr>
      </w:pPr>
      <w:r w:rsidRPr="00682004">
        <w:rPr>
          <w:szCs w:val="24"/>
        </w:rPr>
        <w:t xml:space="preserve">пользоваться красками (гуашь и акварель), несколькими графическими материалами (карандаш, тушь), обладать первичными навыками лепки, уметь использовать коллажные техники; </w:t>
      </w:r>
    </w:p>
    <w:p w14:paraId="28FE1915" w14:textId="77777777" w:rsidR="00892951" w:rsidRPr="00682004" w:rsidRDefault="00892951" w:rsidP="009033E7">
      <w:pPr>
        <w:numPr>
          <w:ilvl w:val="0"/>
          <w:numId w:val="241"/>
        </w:numPr>
        <w:ind w:left="426"/>
        <w:jc w:val="both"/>
        <w:rPr>
          <w:szCs w:val="24"/>
        </w:rPr>
      </w:pPr>
      <w:r w:rsidRPr="00682004">
        <w:rPr>
          <w:szCs w:val="24"/>
        </w:rPr>
        <w:t xml:space="preserve">видеть конструктивную форму предмета, владеть первичными навыками плоскостного и объёмного изображений предмета и группы предметов; </w:t>
      </w:r>
      <w:r w:rsidRPr="00682004">
        <w:rPr>
          <w:szCs w:val="24"/>
        </w:rPr>
        <w:sym w:font="Symbol" w:char="00B7"/>
      </w:r>
      <w:r w:rsidRPr="00682004">
        <w:rPr>
          <w:szCs w:val="24"/>
        </w:rPr>
        <w:t xml:space="preserve"> знать общие правила построения головы человека; уметь пользоваться начальными правилами линейной и воздушной перспективы; </w:t>
      </w:r>
    </w:p>
    <w:p w14:paraId="371509E7" w14:textId="77777777" w:rsidR="00892951" w:rsidRPr="00682004" w:rsidRDefault="00892951" w:rsidP="009033E7">
      <w:pPr>
        <w:numPr>
          <w:ilvl w:val="0"/>
          <w:numId w:val="241"/>
        </w:numPr>
        <w:ind w:left="426"/>
        <w:jc w:val="both"/>
        <w:rPr>
          <w:szCs w:val="24"/>
        </w:rPr>
      </w:pPr>
      <w:r w:rsidRPr="00682004">
        <w:rPr>
          <w:szCs w:val="24"/>
        </w:rPr>
        <w:t xml:space="preserve">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и по памяти; </w:t>
      </w:r>
    </w:p>
    <w:p w14:paraId="3D29C380" w14:textId="77777777" w:rsidR="00892951" w:rsidRPr="00682004" w:rsidRDefault="00892951" w:rsidP="009033E7">
      <w:pPr>
        <w:numPr>
          <w:ilvl w:val="0"/>
          <w:numId w:val="241"/>
        </w:numPr>
        <w:ind w:left="426"/>
        <w:jc w:val="both"/>
        <w:rPr>
          <w:szCs w:val="24"/>
        </w:rPr>
      </w:pPr>
      <w:r w:rsidRPr="00682004">
        <w:rPr>
          <w:szCs w:val="24"/>
        </w:rPr>
        <w:t xml:space="preserve"> создавать творческие композиционные работы в разных материалах с натуры, по памяти и по воображению; </w:t>
      </w:r>
    </w:p>
    <w:p w14:paraId="063DE483" w14:textId="77777777" w:rsidR="00892951" w:rsidRPr="00682004" w:rsidRDefault="00892951" w:rsidP="009033E7">
      <w:pPr>
        <w:numPr>
          <w:ilvl w:val="0"/>
          <w:numId w:val="241"/>
        </w:numPr>
        <w:ind w:left="426"/>
        <w:jc w:val="both"/>
        <w:rPr>
          <w:szCs w:val="24"/>
        </w:rPr>
      </w:pPr>
      <w:r w:rsidRPr="00682004">
        <w:rPr>
          <w:szCs w:val="24"/>
        </w:rPr>
        <w:t xml:space="preserve">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произведению искусства; </w:t>
      </w:r>
    </w:p>
    <w:p w14:paraId="0F74355B" w14:textId="77777777" w:rsidR="00892951" w:rsidRPr="00682004" w:rsidRDefault="00892951" w:rsidP="00892951">
      <w:pPr>
        <w:ind w:left="66"/>
        <w:jc w:val="both"/>
        <w:rPr>
          <w:b/>
          <w:i/>
          <w:szCs w:val="24"/>
        </w:rPr>
      </w:pPr>
      <w:r w:rsidRPr="00682004">
        <w:rPr>
          <w:b/>
          <w:i/>
          <w:szCs w:val="24"/>
        </w:rPr>
        <w:t xml:space="preserve">7 класс: </w:t>
      </w:r>
    </w:p>
    <w:p w14:paraId="782FADA3" w14:textId="77777777" w:rsidR="00892951" w:rsidRPr="00682004" w:rsidRDefault="00892951" w:rsidP="009033E7">
      <w:pPr>
        <w:numPr>
          <w:ilvl w:val="1"/>
          <w:numId w:val="239"/>
        </w:numPr>
        <w:ind w:left="426"/>
        <w:jc w:val="both"/>
        <w:rPr>
          <w:szCs w:val="24"/>
        </w:rPr>
      </w:pPr>
      <w:r w:rsidRPr="00682004">
        <w:rPr>
          <w:szCs w:val="24"/>
        </w:rPr>
        <w:t xml:space="preserve">уметь анализировать произведения архитектуры и дизайна; знать место конструктивных искусств в ряду пластических искусств, их общие начала и специфику; </w:t>
      </w:r>
      <w:r w:rsidRPr="00682004">
        <w:rPr>
          <w:szCs w:val="24"/>
        </w:rPr>
        <w:sym w:font="Symbol" w:char="00B7"/>
      </w:r>
      <w:r w:rsidRPr="00682004">
        <w:rPr>
          <w:szCs w:val="24"/>
        </w:rPr>
        <w:t xml:space="preserve"> понимать особенности образного языка конструктивных видов искусства, единство функционального и художественно-образных начал и их социальную роль; </w:t>
      </w:r>
    </w:p>
    <w:p w14:paraId="58252E4A" w14:textId="77777777" w:rsidR="00892951" w:rsidRPr="00682004" w:rsidRDefault="00892951" w:rsidP="009033E7">
      <w:pPr>
        <w:numPr>
          <w:ilvl w:val="1"/>
          <w:numId w:val="239"/>
        </w:numPr>
        <w:ind w:left="426"/>
        <w:jc w:val="both"/>
        <w:rPr>
          <w:szCs w:val="24"/>
        </w:rPr>
      </w:pPr>
      <w:r w:rsidRPr="00682004">
        <w:rPr>
          <w:szCs w:val="24"/>
        </w:rPr>
        <w:t xml:space="preserve">знать основные этапы развития и истории архитектуры и дизайна, тенденции современного конструктивного искусства; </w:t>
      </w:r>
    </w:p>
    <w:p w14:paraId="256DB243" w14:textId="77777777" w:rsidR="00892951" w:rsidRPr="00682004" w:rsidRDefault="00892951" w:rsidP="009033E7">
      <w:pPr>
        <w:numPr>
          <w:ilvl w:val="1"/>
          <w:numId w:val="239"/>
        </w:numPr>
        <w:ind w:left="426"/>
        <w:jc w:val="both"/>
        <w:rPr>
          <w:szCs w:val="24"/>
        </w:rPr>
      </w:pPr>
      <w:r w:rsidRPr="00682004">
        <w:rPr>
          <w:szCs w:val="24"/>
        </w:rPr>
        <w:t xml:space="preserve">конструировать объёмно-пространственные композиции, моделировать архитектурно-дизайнерские объекты (в графике и объёме); </w:t>
      </w:r>
    </w:p>
    <w:p w14:paraId="7C5C84F6" w14:textId="77777777" w:rsidR="00892951" w:rsidRPr="00682004" w:rsidRDefault="00892951" w:rsidP="009033E7">
      <w:pPr>
        <w:numPr>
          <w:ilvl w:val="1"/>
          <w:numId w:val="239"/>
        </w:numPr>
        <w:ind w:left="426"/>
        <w:jc w:val="both"/>
        <w:rPr>
          <w:szCs w:val="24"/>
        </w:rPr>
      </w:pPr>
      <w:r w:rsidRPr="00682004">
        <w:rPr>
          <w:szCs w:val="24"/>
        </w:rPr>
        <w:t xml:space="preserve">моделировать в своём творчестве основные этапы художественнопроизводственного процесса в конструктивных искусствах; </w:t>
      </w:r>
    </w:p>
    <w:p w14:paraId="0465BC4B" w14:textId="77777777" w:rsidR="00892951" w:rsidRPr="00682004" w:rsidRDefault="00892951" w:rsidP="009033E7">
      <w:pPr>
        <w:numPr>
          <w:ilvl w:val="0"/>
          <w:numId w:val="241"/>
        </w:numPr>
        <w:ind w:left="426"/>
        <w:jc w:val="both"/>
        <w:rPr>
          <w:szCs w:val="24"/>
        </w:rPr>
      </w:pPr>
      <w:r w:rsidRPr="00682004">
        <w:rPr>
          <w:szCs w:val="24"/>
        </w:rPr>
        <w:t xml:space="preserve">работать с натуры, по памяти и воображению над зарисовкой и проектированием конкретных зданий и вещной среды; </w:t>
      </w:r>
    </w:p>
    <w:p w14:paraId="4DF54484" w14:textId="77777777" w:rsidR="00892951" w:rsidRPr="00682004" w:rsidRDefault="00892951" w:rsidP="009033E7">
      <w:pPr>
        <w:numPr>
          <w:ilvl w:val="0"/>
          <w:numId w:val="241"/>
        </w:numPr>
        <w:ind w:left="426"/>
        <w:jc w:val="both"/>
        <w:rPr>
          <w:szCs w:val="24"/>
        </w:rPr>
      </w:pPr>
      <w:r w:rsidRPr="00682004">
        <w:rPr>
          <w:szCs w:val="24"/>
        </w:rPr>
        <w:t xml:space="preserve">конструировать основные объёмно-пространственные объекты, реализуя при этом фронтальную, объёмную и глубинно-пространственную композицию; </w:t>
      </w:r>
      <w:r w:rsidRPr="00682004">
        <w:rPr>
          <w:szCs w:val="24"/>
        </w:rPr>
        <w:sym w:font="Symbol" w:char="00B7"/>
      </w:r>
      <w:r w:rsidRPr="00682004">
        <w:rPr>
          <w:szCs w:val="24"/>
        </w:rPr>
        <w:t xml:space="preserve"> использовать в макетных и графических композициях ритм линий, цвета, объёмов, статику и динамику тектоники и фактур;</w:t>
      </w:r>
    </w:p>
    <w:p w14:paraId="5552496E" w14:textId="77777777" w:rsidR="00892951" w:rsidRPr="00682004" w:rsidRDefault="00892951" w:rsidP="009033E7">
      <w:pPr>
        <w:numPr>
          <w:ilvl w:val="0"/>
          <w:numId w:val="241"/>
        </w:numPr>
        <w:ind w:left="426"/>
        <w:jc w:val="both"/>
        <w:rPr>
          <w:szCs w:val="24"/>
        </w:rPr>
      </w:pPr>
      <w:r w:rsidRPr="00682004">
        <w:rPr>
          <w:szCs w:val="24"/>
        </w:rPr>
        <w:t xml:space="preserve">владеть навыками формообразования, использования объёмов в дизайне и архитектуре (макеты из бумаги, картона, пластилина); создавать композиционные макеты объектов на предметной плоскости и в пространстве; </w:t>
      </w:r>
    </w:p>
    <w:p w14:paraId="50D7D3C2" w14:textId="77777777" w:rsidR="00892951" w:rsidRPr="00682004" w:rsidRDefault="00892951" w:rsidP="009033E7">
      <w:pPr>
        <w:numPr>
          <w:ilvl w:val="0"/>
          <w:numId w:val="241"/>
        </w:numPr>
        <w:ind w:left="426"/>
        <w:jc w:val="both"/>
        <w:rPr>
          <w:szCs w:val="24"/>
        </w:rPr>
      </w:pPr>
      <w:r w:rsidRPr="00682004">
        <w:rPr>
          <w:szCs w:val="24"/>
        </w:rPr>
        <w:t xml:space="preserve">создавать с натуры и по воображению архитектурные образы графическими материалами и др.;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ансамбля; </w:t>
      </w:r>
    </w:p>
    <w:p w14:paraId="02E3884E" w14:textId="77777777" w:rsidR="00892951" w:rsidRPr="00682004" w:rsidRDefault="00892951" w:rsidP="009033E7">
      <w:pPr>
        <w:numPr>
          <w:ilvl w:val="0"/>
          <w:numId w:val="241"/>
        </w:numPr>
        <w:ind w:left="426"/>
        <w:jc w:val="both"/>
        <w:rPr>
          <w:szCs w:val="24"/>
        </w:rPr>
      </w:pPr>
      <w:r w:rsidRPr="00682004">
        <w:rPr>
          <w:szCs w:val="24"/>
        </w:rPr>
        <w:t>использовать разнообразные художественные материалы;</w:t>
      </w:r>
    </w:p>
    <w:p w14:paraId="6DF0CF1B" w14:textId="77777777" w:rsidR="00892951" w:rsidRPr="00682004" w:rsidRDefault="00892951" w:rsidP="00892951">
      <w:pPr>
        <w:ind w:left="66"/>
        <w:jc w:val="both"/>
        <w:rPr>
          <w:b/>
          <w:i/>
          <w:szCs w:val="24"/>
        </w:rPr>
      </w:pPr>
      <w:r w:rsidRPr="00682004">
        <w:rPr>
          <w:b/>
          <w:i/>
          <w:szCs w:val="24"/>
        </w:rPr>
        <w:t>8 класс</w:t>
      </w:r>
    </w:p>
    <w:p w14:paraId="4A46368C" w14:textId="77777777" w:rsidR="00892951" w:rsidRPr="00682004" w:rsidRDefault="00892951" w:rsidP="009033E7">
      <w:pPr>
        <w:numPr>
          <w:ilvl w:val="1"/>
          <w:numId w:val="239"/>
        </w:numPr>
        <w:ind w:left="426"/>
        <w:jc w:val="both"/>
        <w:rPr>
          <w:szCs w:val="24"/>
        </w:rPr>
      </w:pPr>
      <w:r w:rsidRPr="00682004">
        <w:rPr>
          <w:szCs w:val="24"/>
        </w:rPr>
        <w:t xml:space="preserve">освоить азбуку фотографирования; </w:t>
      </w:r>
    </w:p>
    <w:p w14:paraId="02A76D75" w14:textId="77777777" w:rsidR="00892951" w:rsidRPr="00682004" w:rsidRDefault="00892951" w:rsidP="009033E7">
      <w:pPr>
        <w:numPr>
          <w:ilvl w:val="1"/>
          <w:numId w:val="239"/>
        </w:numPr>
        <w:ind w:left="426"/>
        <w:jc w:val="both"/>
        <w:rPr>
          <w:szCs w:val="24"/>
        </w:rPr>
      </w:pPr>
      <w:r w:rsidRPr="00682004">
        <w:rPr>
          <w:szCs w:val="24"/>
        </w:rPr>
        <w:t xml:space="preserve">анализировать фотопроизведение, исходя из принципов художественности; применять критерии художественности, композиционной грамотности в своей съёмочной практике; </w:t>
      </w:r>
      <w:r w:rsidRPr="00682004">
        <w:rPr>
          <w:szCs w:val="24"/>
        </w:rPr>
        <w:sym w:font="Symbol" w:char="00B7"/>
      </w:r>
      <w:r w:rsidRPr="00682004">
        <w:rPr>
          <w:szCs w:val="24"/>
        </w:rPr>
        <w:t xml:space="preserve"> усвоить принципы построения изображения и пространственно-временного развития и построения видеоряда (раскадровки); </w:t>
      </w:r>
    </w:p>
    <w:p w14:paraId="6C1ED7C0" w14:textId="77777777" w:rsidR="00892951" w:rsidRPr="00682004" w:rsidRDefault="00892951" w:rsidP="009033E7">
      <w:pPr>
        <w:numPr>
          <w:ilvl w:val="1"/>
          <w:numId w:val="239"/>
        </w:numPr>
        <w:ind w:left="426"/>
        <w:jc w:val="both"/>
        <w:rPr>
          <w:szCs w:val="24"/>
        </w:rPr>
      </w:pPr>
      <w:r w:rsidRPr="00682004">
        <w:rPr>
          <w:szCs w:val="24"/>
        </w:rPr>
        <w:t xml:space="preserve">усвоить принципы киномонтажа в создании художественного образа; </w:t>
      </w:r>
    </w:p>
    <w:p w14:paraId="7647CE12" w14:textId="77777777" w:rsidR="00892951" w:rsidRPr="00682004" w:rsidRDefault="00892951" w:rsidP="009033E7">
      <w:pPr>
        <w:numPr>
          <w:ilvl w:val="1"/>
          <w:numId w:val="239"/>
        </w:numPr>
        <w:ind w:left="426"/>
        <w:rPr>
          <w:szCs w:val="24"/>
        </w:rPr>
      </w:pPr>
      <w:r w:rsidRPr="00682004">
        <w:rPr>
          <w:szCs w:val="24"/>
        </w:rPr>
        <w:t xml:space="preserve">осознавать технологическую цепочку производства видеофильма и быть способным на практике реализовать свои знания при работе над простейшими учебными и домашними кино и видеоработами; </w:t>
      </w:r>
    </w:p>
    <w:p w14:paraId="3BB979E8" w14:textId="77777777" w:rsidR="00892951" w:rsidRPr="00682004" w:rsidRDefault="00892951" w:rsidP="009033E7">
      <w:pPr>
        <w:numPr>
          <w:ilvl w:val="1"/>
          <w:numId w:val="239"/>
        </w:numPr>
        <w:ind w:left="426"/>
        <w:rPr>
          <w:szCs w:val="24"/>
        </w:rPr>
      </w:pPr>
      <w:r w:rsidRPr="00682004">
        <w:rPr>
          <w:szCs w:val="24"/>
        </w:rPr>
        <w:t>быть готовыми к аргументированному подходу при анализе современных явлений в искусствах кино, телевидения, видео.</w:t>
      </w:r>
    </w:p>
    <w:p w14:paraId="55868C60" w14:textId="77777777" w:rsidR="00892951" w:rsidRPr="00682004" w:rsidRDefault="00892951" w:rsidP="00892951">
      <w:pPr>
        <w:jc w:val="center"/>
        <w:rPr>
          <w:szCs w:val="24"/>
        </w:rPr>
      </w:pPr>
    </w:p>
    <w:p w14:paraId="25C42993" w14:textId="77777777" w:rsidR="00892951" w:rsidRPr="00682004" w:rsidRDefault="00892951" w:rsidP="00892951">
      <w:pPr>
        <w:jc w:val="center"/>
        <w:rPr>
          <w:b/>
          <w:bCs/>
          <w:szCs w:val="24"/>
        </w:rPr>
      </w:pPr>
      <w:r w:rsidRPr="00682004">
        <w:rPr>
          <w:b/>
          <w:bCs/>
          <w:szCs w:val="24"/>
        </w:rPr>
        <w:t xml:space="preserve">СОДЕРЖАНИЕ </w:t>
      </w:r>
    </w:p>
    <w:p w14:paraId="717BB90D" w14:textId="77777777" w:rsidR="00892951" w:rsidRPr="00682004" w:rsidRDefault="00892951" w:rsidP="00892951">
      <w:pPr>
        <w:jc w:val="center"/>
        <w:rPr>
          <w:b/>
          <w:bCs/>
          <w:szCs w:val="24"/>
        </w:rPr>
      </w:pPr>
      <w:r w:rsidRPr="00682004">
        <w:rPr>
          <w:b/>
          <w:bCs/>
          <w:szCs w:val="24"/>
        </w:rPr>
        <w:t>5 класс</w:t>
      </w:r>
    </w:p>
    <w:p w14:paraId="327720F5" w14:textId="77777777" w:rsidR="00892951" w:rsidRPr="00682004" w:rsidRDefault="00892951" w:rsidP="00892951">
      <w:pPr>
        <w:jc w:val="center"/>
        <w:rPr>
          <w:b/>
          <w:bCs/>
          <w:szCs w:val="24"/>
        </w:rPr>
      </w:pPr>
      <w:r w:rsidRPr="00682004">
        <w:rPr>
          <w:b/>
          <w:bCs/>
          <w:szCs w:val="24"/>
        </w:rPr>
        <w:t>ДЕКОРАТИВНО-ПРИКЛАДНОЕ ИСКУССТВО В ЖИЗНИ ЧЕЛОВЕКА</w:t>
      </w:r>
    </w:p>
    <w:p w14:paraId="1F382CF3" w14:textId="77777777" w:rsidR="00892951" w:rsidRPr="00682004" w:rsidRDefault="00892951" w:rsidP="00892951">
      <w:pPr>
        <w:rPr>
          <w:b/>
          <w:bCs/>
          <w:szCs w:val="24"/>
        </w:rPr>
      </w:pPr>
      <w:r w:rsidRPr="00682004">
        <w:rPr>
          <w:b/>
          <w:bCs/>
          <w:szCs w:val="24"/>
        </w:rPr>
        <w:t>Древние корни народного искусства</w:t>
      </w:r>
    </w:p>
    <w:p w14:paraId="492126DE" w14:textId="77777777" w:rsidR="00892951" w:rsidRPr="00682004" w:rsidRDefault="00892951" w:rsidP="00892951">
      <w:pPr>
        <w:rPr>
          <w:szCs w:val="24"/>
        </w:rPr>
      </w:pPr>
      <w:r w:rsidRPr="00682004">
        <w:rPr>
          <w:szCs w:val="24"/>
        </w:rPr>
        <w:t>Древние образы в народном искусстве.</w:t>
      </w:r>
    </w:p>
    <w:p w14:paraId="17DCDC28" w14:textId="77777777" w:rsidR="00892951" w:rsidRPr="00682004" w:rsidRDefault="00892951" w:rsidP="00892951">
      <w:pPr>
        <w:rPr>
          <w:szCs w:val="24"/>
        </w:rPr>
      </w:pPr>
      <w:r w:rsidRPr="00682004">
        <w:rPr>
          <w:szCs w:val="24"/>
        </w:rPr>
        <w:t>Убранство русской избы.</w:t>
      </w:r>
    </w:p>
    <w:p w14:paraId="0EF6A547" w14:textId="77777777" w:rsidR="00892951" w:rsidRPr="00682004" w:rsidRDefault="00892951" w:rsidP="00892951">
      <w:pPr>
        <w:rPr>
          <w:szCs w:val="24"/>
        </w:rPr>
      </w:pPr>
      <w:r w:rsidRPr="00682004">
        <w:rPr>
          <w:szCs w:val="24"/>
        </w:rPr>
        <w:t>Внутренний мир русской избы.</w:t>
      </w:r>
    </w:p>
    <w:p w14:paraId="272F57DB" w14:textId="77777777" w:rsidR="00892951" w:rsidRPr="00682004" w:rsidRDefault="00892951" w:rsidP="00892951">
      <w:pPr>
        <w:rPr>
          <w:szCs w:val="24"/>
        </w:rPr>
      </w:pPr>
      <w:r w:rsidRPr="00682004">
        <w:rPr>
          <w:szCs w:val="24"/>
        </w:rPr>
        <w:t>Конструкция и декор предметов народного быта.</w:t>
      </w:r>
    </w:p>
    <w:p w14:paraId="5E4A35D6" w14:textId="77777777" w:rsidR="00892951" w:rsidRPr="00682004" w:rsidRDefault="00892951" w:rsidP="00892951">
      <w:pPr>
        <w:rPr>
          <w:szCs w:val="24"/>
        </w:rPr>
      </w:pPr>
      <w:r w:rsidRPr="00682004">
        <w:rPr>
          <w:szCs w:val="24"/>
        </w:rPr>
        <w:t>Русская народная вышивка.</w:t>
      </w:r>
    </w:p>
    <w:p w14:paraId="6000454E" w14:textId="77777777" w:rsidR="00892951" w:rsidRPr="00682004" w:rsidRDefault="00892951" w:rsidP="00892951">
      <w:pPr>
        <w:rPr>
          <w:szCs w:val="24"/>
        </w:rPr>
      </w:pPr>
      <w:r w:rsidRPr="00682004">
        <w:rPr>
          <w:szCs w:val="24"/>
        </w:rPr>
        <w:t>Народный праздничный костюм.</w:t>
      </w:r>
    </w:p>
    <w:p w14:paraId="056FB721" w14:textId="77777777" w:rsidR="00892951" w:rsidRPr="00682004" w:rsidRDefault="00892951" w:rsidP="00892951">
      <w:pPr>
        <w:rPr>
          <w:szCs w:val="24"/>
        </w:rPr>
      </w:pPr>
      <w:r w:rsidRPr="00682004">
        <w:rPr>
          <w:szCs w:val="24"/>
        </w:rPr>
        <w:t>Народные праздничные обряды.</w:t>
      </w:r>
    </w:p>
    <w:p w14:paraId="29D10EC8" w14:textId="77777777" w:rsidR="00892951" w:rsidRPr="00682004" w:rsidRDefault="00892951" w:rsidP="00892951">
      <w:pPr>
        <w:rPr>
          <w:b/>
          <w:bCs/>
          <w:szCs w:val="24"/>
        </w:rPr>
      </w:pPr>
      <w:r w:rsidRPr="00682004">
        <w:rPr>
          <w:b/>
          <w:bCs/>
          <w:szCs w:val="24"/>
        </w:rPr>
        <w:t>Связь времён в народном искусстве</w:t>
      </w:r>
    </w:p>
    <w:p w14:paraId="5430E56C" w14:textId="77777777" w:rsidR="00892951" w:rsidRPr="00682004" w:rsidRDefault="00892951" w:rsidP="00892951">
      <w:pPr>
        <w:rPr>
          <w:szCs w:val="24"/>
        </w:rPr>
      </w:pPr>
      <w:r w:rsidRPr="00682004">
        <w:rPr>
          <w:szCs w:val="24"/>
        </w:rPr>
        <w:t>Древние образы в современных народных игрушках.</w:t>
      </w:r>
    </w:p>
    <w:p w14:paraId="72DE471C" w14:textId="77777777" w:rsidR="00892951" w:rsidRPr="00682004" w:rsidRDefault="00892951" w:rsidP="00892951">
      <w:pPr>
        <w:rPr>
          <w:szCs w:val="24"/>
        </w:rPr>
      </w:pPr>
      <w:r w:rsidRPr="00682004">
        <w:rPr>
          <w:szCs w:val="24"/>
        </w:rPr>
        <w:t>Искусство Гжели.</w:t>
      </w:r>
    </w:p>
    <w:p w14:paraId="545AE612" w14:textId="77777777" w:rsidR="00892951" w:rsidRPr="00682004" w:rsidRDefault="00892951" w:rsidP="00892951">
      <w:pPr>
        <w:rPr>
          <w:szCs w:val="24"/>
        </w:rPr>
      </w:pPr>
      <w:r w:rsidRPr="00682004">
        <w:rPr>
          <w:szCs w:val="24"/>
        </w:rPr>
        <w:t>Городецкая роспись.</w:t>
      </w:r>
    </w:p>
    <w:p w14:paraId="3E3925C5" w14:textId="77777777" w:rsidR="00892951" w:rsidRPr="00682004" w:rsidRDefault="00892951" w:rsidP="00892951">
      <w:pPr>
        <w:rPr>
          <w:szCs w:val="24"/>
        </w:rPr>
      </w:pPr>
      <w:r w:rsidRPr="00682004">
        <w:rPr>
          <w:szCs w:val="24"/>
        </w:rPr>
        <w:t>Хохлома.</w:t>
      </w:r>
    </w:p>
    <w:p w14:paraId="316AB941" w14:textId="77777777" w:rsidR="00892951" w:rsidRPr="00682004" w:rsidRDefault="00892951" w:rsidP="00892951">
      <w:pPr>
        <w:rPr>
          <w:szCs w:val="24"/>
        </w:rPr>
      </w:pPr>
      <w:r w:rsidRPr="00682004">
        <w:rPr>
          <w:szCs w:val="24"/>
        </w:rPr>
        <w:t>Жостово. Роспись по металлу.</w:t>
      </w:r>
    </w:p>
    <w:p w14:paraId="6651BF6A" w14:textId="77777777" w:rsidR="00892951" w:rsidRPr="00682004" w:rsidRDefault="00892951" w:rsidP="00892951">
      <w:pPr>
        <w:rPr>
          <w:szCs w:val="24"/>
        </w:rPr>
      </w:pPr>
      <w:r w:rsidRPr="00682004">
        <w:rPr>
          <w:szCs w:val="24"/>
        </w:rPr>
        <w:t>Щепа. Роспись по лубу и дереву. Тиснение и резьба по бересте.</w:t>
      </w:r>
    </w:p>
    <w:p w14:paraId="69292650" w14:textId="77777777" w:rsidR="00892951" w:rsidRPr="00682004" w:rsidRDefault="00892951" w:rsidP="00892951">
      <w:pPr>
        <w:rPr>
          <w:szCs w:val="24"/>
        </w:rPr>
      </w:pPr>
      <w:r w:rsidRPr="00682004">
        <w:rPr>
          <w:szCs w:val="24"/>
        </w:rPr>
        <w:t>Роль народных художественных промыслов в современной жизни.</w:t>
      </w:r>
    </w:p>
    <w:p w14:paraId="6AAFBEF9" w14:textId="77777777" w:rsidR="00892951" w:rsidRPr="00682004" w:rsidRDefault="00892951" w:rsidP="00892951">
      <w:pPr>
        <w:rPr>
          <w:b/>
          <w:bCs/>
          <w:szCs w:val="24"/>
        </w:rPr>
      </w:pPr>
      <w:r w:rsidRPr="00682004">
        <w:rPr>
          <w:b/>
          <w:bCs/>
          <w:szCs w:val="24"/>
        </w:rPr>
        <w:t>Декор — человек, общество, время</w:t>
      </w:r>
    </w:p>
    <w:p w14:paraId="733E5695" w14:textId="77777777" w:rsidR="00892951" w:rsidRPr="00682004" w:rsidRDefault="00892951" w:rsidP="00892951">
      <w:pPr>
        <w:rPr>
          <w:szCs w:val="24"/>
        </w:rPr>
      </w:pPr>
      <w:r w:rsidRPr="00682004">
        <w:rPr>
          <w:szCs w:val="24"/>
        </w:rPr>
        <w:t>Зачем людям украшения.</w:t>
      </w:r>
    </w:p>
    <w:p w14:paraId="398C8332" w14:textId="77777777" w:rsidR="00892951" w:rsidRPr="00682004" w:rsidRDefault="00892951" w:rsidP="00892951">
      <w:pPr>
        <w:rPr>
          <w:szCs w:val="24"/>
        </w:rPr>
      </w:pPr>
      <w:r w:rsidRPr="00682004">
        <w:rPr>
          <w:szCs w:val="24"/>
        </w:rPr>
        <w:t>Роль декоративного искусства в жизни древнего общества.</w:t>
      </w:r>
    </w:p>
    <w:p w14:paraId="5E91F2BF" w14:textId="77777777" w:rsidR="00892951" w:rsidRPr="00682004" w:rsidRDefault="00892951" w:rsidP="00892951">
      <w:pPr>
        <w:rPr>
          <w:szCs w:val="24"/>
        </w:rPr>
      </w:pPr>
      <w:r w:rsidRPr="00682004">
        <w:rPr>
          <w:szCs w:val="24"/>
        </w:rPr>
        <w:t>Одежда говорит о человеке.</w:t>
      </w:r>
    </w:p>
    <w:p w14:paraId="201A8492" w14:textId="77777777" w:rsidR="00892951" w:rsidRPr="00682004" w:rsidRDefault="00892951" w:rsidP="00892951">
      <w:pPr>
        <w:rPr>
          <w:szCs w:val="24"/>
        </w:rPr>
      </w:pPr>
      <w:r w:rsidRPr="00682004">
        <w:rPr>
          <w:szCs w:val="24"/>
        </w:rPr>
        <w:t>О чём рассказывают нам гербы и эмблемы.</w:t>
      </w:r>
    </w:p>
    <w:p w14:paraId="345CA031" w14:textId="77777777" w:rsidR="00892951" w:rsidRPr="00682004" w:rsidRDefault="00892951" w:rsidP="00892951">
      <w:pPr>
        <w:rPr>
          <w:szCs w:val="24"/>
        </w:rPr>
      </w:pPr>
      <w:r w:rsidRPr="00682004">
        <w:rPr>
          <w:szCs w:val="24"/>
        </w:rPr>
        <w:t>Роль декоративного искусства в жизни человека и общества.</w:t>
      </w:r>
    </w:p>
    <w:p w14:paraId="607A58C2" w14:textId="77777777" w:rsidR="00892951" w:rsidRPr="00682004" w:rsidRDefault="00892951" w:rsidP="00892951">
      <w:pPr>
        <w:rPr>
          <w:b/>
          <w:bCs/>
          <w:szCs w:val="24"/>
        </w:rPr>
      </w:pPr>
      <w:r w:rsidRPr="00682004">
        <w:rPr>
          <w:b/>
          <w:bCs/>
          <w:szCs w:val="24"/>
        </w:rPr>
        <w:t>Декоративное искусство в современном мире</w:t>
      </w:r>
    </w:p>
    <w:p w14:paraId="50ABE5F7" w14:textId="77777777" w:rsidR="00892951" w:rsidRPr="00682004" w:rsidRDefault="00892951" w:rsidP="00892951">
      <w:pPr>
        <w:rPr>
          <w:szCs w:val="24"/>
        </w:rPr>
      </w:pPr>
      <w:r w:rsidRPr="00682004">
        <w:rPr>
          <w:szCs w:val="24"/>
        </w:rPr>
        <w:t>Современное выставочное искусство.</w:t>
      </w:r>
    </w:p>
    <w:p w14:paraId="6DA20640" w14:textId="77777777" w:rsidR="00892951" w:rsidRPr="00682004" w:rsidRDefault="00892951" w:rsidP="00892951">
      <w:pPr>
        <w:rPr>
          <w:szCs w:val="24"/>
        </w:rPr>
      </w:pPr>
      <w:r w:rsidRPr="00682004">
        <w:rPr>
          <w:szCs w:val="24"/>
        </w:rPr>
        <w:t>Ты сам мастер.</w:t>
      </w:r>
    </w:p>
    <w:p w14:paraId="7BD6B710" w14:textId="77777777" w:rsidR="00892951" w:rsidRPr="00682004" w:rsidRDefault="00892951" w:rsidP="00892951">
      <w:pPr>
        <w:jc w:val="center"/>
        <w:rPr>
          <w:b/>
          <w:bCs/>
          <w:color w:val="000000"/>
          <w:szCs w:val="24"/>
        </w:rPr>
      </w:pPr>
      <w:r w:rsidRPr="00682004">
        <w:rPr>
          <w:b/>
          <w:bCs/>
          <w:color w:val="000000"/>
          <w:szCs w:val="24"/>
        </w:rPr>
        <w:t>6 класс</w:t>
      </w:r>
    </w:p>
    <w:p w14:paraId="7739DDB7" w14:textId="77777777" w:rsidR="00892951" w:rsidRPr="00682004" w:rsidRDefault="00892951" w:rsidP="00892951">
      <w:pPr>
        <w:jc w:val="center"/>
        <w:rPr>
          <w:b/>
          <w:bCs/>
          <w:color w:val="000000"/>
          <w:szCs w:val="24"/>
        </w:rPr>
      </w:pPr>
      <w:r w:rsidRPr="00682004">
        <w:rPr>
          <w:b/>
          <w:bCs/>
          <w:color w:val="000000"/>
          <w:szCs w:val="24"/>
        </w:rPr>
        <w:t>ИЗОБРАЗИТЕЛЬНОЕ ИСКУССТВО В ЖИЗНИ ЧЕЛОВЕКА</w:t>
      </w:r>
    </w:p>
    <w:p w14:paraId="01FBADE5" w14:textId="77777777" w:rsidR="00892951" w:rsidRPr="00682004" w:rsidRDefault="00892951" w:rsidP="00892951">
      <w:pPr>
        <w:rPr>
          <w:b/>
          <w:bCs/>
          <w:color w:val="000000"/>
          <w:szCs w:val="24"/>
        </w:rPr>
      </w:pPr>
      <w:r w:rsidRPr="00682004">
        <w:rPr>
          <w:b/>
          <w:bCs/>
          <w:color w:val="000000"/>
          <w:szCs w:val="24"/>
        </w:rPr>
        <w:t>Виды изобразительного искусства и основы образного языка</w:t>
      </w:r>
    </w:p>
    <w:p w14:paraId="2F4AD9C6" w14:textId="77777777" w:rsidR="00892951" w:rsidRPr="00682004" w:rsidRDefault="00892951" w:rsidP="00892951">
      <w:pPr>
        <w:rPr>
          <w:color w:val="000000"/>
          <w:szCs w:val="24"/>
        </w:rPr>
      </w:pPr>
      <w:r w:rsidRPr="00682004">
        <w:rPr>
          <w:color w:val="000000"/>
          <w:szCs w:val="24"/>
        </w:rPr>
        <w:t>Изобразительное искусство. Семья пространственных искусств.</w:t>
      </w:r>
    </w:p>
    <w:p w14:paraId="65914185" w14:textId="77777777" w:rsidR="00892951" w:rsidRPr="00682004" w:rsidRDefault="00892951" w:rsidP="00892951">
      <w:pPr>
        <w:rPr>
          <w:color w:val="000000"/>
          <w:szCs w:val="24"/>
        </w:rPr>
      </w:pPr>
      <w:r w:rsidRPr="00682004">
        <w:rPr>
          <w:color w:val="000000"/>
          <w:szCs w:val="24"/>
        </w:rPr>
        <w:t>Художественные материалы.</w:t>
      </w:r>
    </w:p>
    <w:p w14:paraId="108B6BD4" w14:textId="77777777" w:rsidR="00892951" w:rsidRPr="00682004" w:rsidRDefault="00892951" w:rsidP="00892951">
      <w:pPr>
        <w:rPr>
          <w:color w:val="000000"/>
          <w:szCs w:val="24"/>
        </w:rPr>
      </w:pPr>
      <w:r w:rsidRPr="00682004">
        <w:rPr>
          <w:color w:val="000000"/>
          <w:szCs w:val="24"/>
        </w:rPr>
        <w:t>Рисунок — основа изобразительного творчества.</w:t>
      </w:r>
    </w:p>
    <w:p w14:paraId="4FB455B1" w14:textId="77777777" w:rsidR="00892951" w:rsidRPr="00682004" w:rsidRDefault="00892951" w:rsidP="00892951">
      <w:pPr>
        <w:rPr>
          <w:color w:val="000000"/>
          <w:szCs w:val="24"/>
        </w:rPr>
      </w:pPr>
      <w:r w:rsidRPr="00682004">
        <w:rPr>
          <w:color w:val="000000"/>
          <w:szCs w:val="24"/>
        </w:rPr>
        <w:t>Линия и её выразительные возможности. Ритм линий.</w:t>
      </w:r>
    </w:p>
    <w:p w14:paraId="5448518C" w14:textId="77777777" w:rsidR="00892951" w:rsidRPr="00682004" w:rsidRDefault="00892951" w:rsidP="00892951">
      <w:pPr>
        <w:rPr>
          <w:color w:val="000000"/>
          <w:szCs w:val="24"/>
        </w:rPr>
      </w:pPr>
      <w:r w:rsidRPr="00682004">
        <w:rPr>
          <w:color w:val="000000"/>
          <w:szCs w:val="24"/>
        </w:rPr>
        <w:t>Пятно как средство выражения. Ритм пятен.</w:t>
      </w:r>
    </w:p>
    <w:p w14:paraId="756D576D" w14:textId="77777777" w:rsidR="00892951" w:rsidRPr="00682004" w:rsidRDefault="00892951" w:rsidP="00892951">
      <w:pPr>
        <w:rPr>
          <w:color w:val="000000"/>
          <w:szCs w:val="24"/>
        </w:rPr>
      </w:pPr>
      <w:r w:rsidRPr="00682004">
        <w:rPr>
          <w:color w:val="000000"/>
          <w:szCs w:val="24"/>
        </w:rPr>
        <w:t>Цвет. Основы цветоведения.</w:t>
      </w:r>
    </w:p>
    <w:p w14:paraId="7EBFDC31" w14:textId="77777777" w:rsidR="00892951" w:rsidRPr="00682004" w:rsidRDefault="00892951" w:rsidP="00892951">
      <w:pPr>
        <w:rPr>
          <w:color w:val="000000"/>
          <w:szCs w:val="24"/>
        </w:rPr>
      </w:pPr>
      <w:r w:rsidRPr="00682004">
        <w:rPr>
          <w:color w:val="000000"/>
          <w:szCs w:val="24"/>
        </w:rPr>
        <w:t>Цвет в произведениях живописи.</w:t>
      </w:r>
    </w:p>
    <w:p w14:paraId="216F3DB6" w14:textId="77777777" w:rsidR="00892951" w:rsidRPr="00682004" w:rsidRDefault="00892951" w:rsidP="00892951">
      <w:pPr>
        <w:rPr>
          <w:color w:val="000000"/>
          <w:szCs w:val="24"/>
        </w:rPr>
      </w:pPr>
      <w:r w:rsidRPr="00682004">
        <w:rPr>
          <w:color w:val="000000"/>
          <w:szCs w:val="24"/>
        </w:rPr>
        <w:t>Объёмные изображения в скульптуре.</w:t>
      </w:r>
    </w:p>
    <w:p w14:paraId="439F36F9" w14:textId="77777777" w:rsidR="00892951" w:rsidRPr="00682004" w:rsidRDefault="00892951" w:rsidP="00892951">
      <w:pPr>
        <w:rPr>
          <w:color w:val="000000"/>
          <w:szCs w:val="24"/>
        </w:rPr>
      </w:pPr>
      <w:r w:rsidRPr="00682004">
        <w:rPr>
          <w:color w:val="000000"/>
          <w:szCs w:val="24"/>
        </w:rPr>
        <w:t>Основы языка изображения.</w:t>
      </w:r>
    </w:p>
    <w:p w14:paraId="4E0CCFB7" w14:textId="77777777" w:rsidR="00892951" w:rsidRPr="00682004" w:rsidRDefault="00892951" w:rsidP="00892951">
      <w:pPr>
        <w:rPr>
          <w:b/>
          <w:bCs/>
          <w:szCs w:val="24"/>
        </w:rPr>
      </w:pPr>
      <w:r w:rsidRPr="00682004">
        <w:rPr>
          <w:b/>
          <w:bCs/>
          <w:szCs w:val="24"/>
        </w:rPr>
        <w:t>Мир наших вещей. Натюрморт</w:t>
      </w:r>
    </w:p>
    <w:p w14:paraId="5C89707A" w14:textId="77777777" w:rsidR="00892951" w:rsidRPr="00682004" w:rsidRDefault="00892951" w:rsidP="00892951">
      <w:pPr>
        <w:rPr>
          <w:szCs w:val="24"/>
        </w:rPr>
      </w:pPr>
      <w:r w:rsidRPr="00682004">
        <w:rPr>
          <w:szCs w:val="24"/>
        </w:rPr>
        <w:t>Реальность и фантазия в творчестве художника.</w:t>
      </w:r>
    </w:p>
    <w:p w14:paraId="1FACDFB9" w14:textId="77777777" w:rsidR="00892951" w:rsidRPr="00682004" w:rsidRDefault="00892951" w:rsidP="00892951">
      <w:pPr>
        <w:rPr>
          <w:szCs w:val="24"/>
        </w:rPr>
      </w:pPr>
      <w:r w:rsidRPr="00682004">
        <w:rPr>
          <w:szCs w:val="24"/>
        </w:rPr>
        <w:t>Изображение предметного мира — натюрморт.</w:t>
      </w:r>
    </w:p>
    <w:p w14:paraId="460F8929" w14:textId="77777777" w:rsidR="00892951" w:rsidRPr="00682004" w:rsidRDefault="00892951" w:rsidP="00892951">
      <w:pPr>
        <w:rPr>
          <w:szCs w:val="24"/>
        </w:rPr>
      </w:pPr>
      <w:r w:rsidRPr="00682004">
        <w:rPr>
          <w:szCs w:val="24"/>
        </w:rPr>
        <w:t>Понятие формы. Многообразие форм окружающего мира.</w:t>
      </w:r>
    </w:p>
    <w:p w14:paraId="5D0DB246" w14:textId="77777777" w:rsidR="00892951" w:rsidRPr="00682004" w:rsidRDefault="00892951" w:rsidP="00892951">
      <w:pPr>
        <w:rPr>
          <w:szCs w:val="24"/>
        </w:rPr>
      </w:pPr>
      <w:r w:rsidRPr="00682004">
        <w:rPr>
          <w:szCs w:val="24"/>
        </w:rPr>
        <w:t>Изображение объёма на плоскости и линейная перспектива.</w:t>
      </w:r>
    </w:p>
    <w:p w14:paraId="717D1319" w14:textId="77777777" w:rsidR="00892951" w:rsidRPr="00682004" w:rsidRDefault="00892951" w:rsidP="00892951">
      <w:pPr>
        <w:rPr>
          <w:szCs w:val="24"/>
        </w:rPr>
      </w:pPr>
      <w:r w:rsidRPr="00682004">
        <w:rPr>
          <w:szCs w:val="24"/>
        </w:rPr>
        <w:t>Освещение. Свет и тень.</w:t>
      </w:r>
    </w:p>
    <w:p w14:paraId="6652A6F5" w14:textId="77777777" w:rsidR="00892951" w:rsidRPr="00682004" w:rsidRDefault="00892951" w:rsidP="00892951">
      <w:pPr>
        <w:rPr>
          <w:szCs w:val="24"/>
        </w:rPr>
      </w:pPr>
      <w:r w:rsidRPr="00682004">
        <w:rPr>
          <w:szCs w:val="24"/>
        </w:rPr>
        <w:t>Натюрморт в графике.</w:t>
      </w:r>
    </w:p>
    <w:p w14:paraId="0BDBEF08" w14:textId="77777777" w:rsidR="00892951" w:rsidRPr="00682004" w:rsidRDefault="00892951" w:rsidP="00892951">
      <w:pPr>
        <w:rPr>
          <w:szCs w:val="24"/>
        </w:rPr>
      </w:pPr>
      <w:r w:rsidRPr="00682004">
        <w:rPr>
          <w:szCs w:val="24"/>
        </w:rPr>
        <w:t>Цвет в натюрморте.</w:t>
      </w:r>
    </w:p>
    <w:p w14:paraId="0F6DBA36" w14:textId="77777777" w:rsidR="00892951" w:rsidRPr="00682004" w:rsidRDefault="00892951" w:rsidP="00892951">
      <w:pPr>
        <w:rPr>
          <w:szCs w:val="24"/>
        </w:rPr>
      </w:pPr>
      <w:r w:rsidRPr="00682004">
        <w:rPr>
          <w:szCs w:val="24"/>
        </w:rPr>
        <w:t>Выразительные возможности натюрморта.</w:t>
      </w:r>
    </w:p>
    <w:p w14:paraId="7F8D54D9" w14:textId="77777777" w:rsidR="00892951" w:rsidRPr="00682004" w:rsidRDefault="00892951" w:rsidP="00892951">
      <w:pPr>
        <w:rPr>
          <w:b/>
          <w:bCs/>
          <w:szCs w:val="24"/>
        </w:rPr>
      </w:pPr>
      <w:r w:rsidRPr="00682004">
        <w:rPr>
          <w:b/>
          <w:bCs/>
          <w:szCs w:val="24"/>
        </w:rPr>
        <w:t>Вглядываясь в человека. Портрет</w:t>
      </w:r>
    </w:p>
    <w:p w14:paraId="6BFD019D" w14:textId="77777777" w:rsidR="00892951" w:rsidRPr="00682004" w:rsidRDefault="00892951" w:rsidP="00892951">
      <w:pPr>
        <w:rPr>
          <w:szCs w:val="24"/>
        </w:rPr>
      </w:pPr>
      <w:r w:rsidRPr="00682004">
        <w:rPr>
          <w:szCs w:val="24"/>
        </w:rPr>
        <w:t>Образ человека — главная тема в искусстве.</w:t>
      </w:r>
    </w:p>
    <w:p w14:paraId="6433DCBE" w14:textId="77777777" w:rsidR="00892951" w:rsidRPr="00682004" w:rsidRDefault="00892951" w:rsidP="00892951">
      <w:pPr>
        <w:rPr>
          <w:szCs w:val="24"/>
        </w:rPr>
      </w:pPr>
      <w:r w:rsidRPr="00682004">
        <w:rPr>
          <w:szCs w:val="24"/>
        </w:rPr>
        <w:t>Конструкция головы человека и её основные пропорции.</w:t>
      </w:r>
    </w:p>
    <w:p w14:paraId="34A856D7" w14:textId="77777777" w:rsidR="00892951" w:rsidRPr="00682004" w:rsidRDefault="00892951" w:rsidP="00892951">
      <w:pPr>
        <w:rPr>
          <w:szCs w:val="24"/>
        </w:rPr>
      </w:pPr>
      <w:r w:rsidRPr="00682004">
        <w:rPr>
          <w:szCs w:val="24"/>
        </w:rPr>
        <w:t>Изображение головы человека в пространстве.</w:t>
      </w:r>
    </w:p>
    <w:p w14:paraId="39184C93" w14:textId="77777777" w:rsidR="00892951" w:rsidRPr="00682004" w:rsidRDefault="00892951" w:rsidP="00892951">
      <w:pPr>
        <w:rPr>
          <w:szCs w:val="24"/>
        </w:rPr>
      </w:pPr>
      <w:r w:rsidRPr="00682004">
        <w:rPr>
          <w:szCs w:val="24"/>
        </w:rPr>
        <w:t>Портрет в скульптуре.</w:t>
      </w:r>
    </w:p>
    <w:p w14:paraId="743E6E67" w14:textId="77777777" w:rsidR="00892951" w:rsidRPr="00682004" w:rsidRDefault="00892951" w:rsidP="00892951">
      <w:pPr>
        <w:rPr>
          <w:szCs w:val="24"/>
        </w:rPr>
      </w:pPr>
      <w:r w:rsidRPr="00682004">
        <w:rPr>
          <w:szCs w:val="24"/>
        </w:rPr>
        <w:t>Графический портретный рисунок.</w:t>
      </w:r>
    </w:p>
    <w:p w14:paraId="1A1E5ECE" w14:textId="77777777" w:rsidR="00892951" w:rsidRPr="00682004" w:rsidRDefault="00892951" w:rsidP="00892951">
      <w:pPr>
        <w:rPr>
          <w:szCs w:val="24"/>
        </w:rPr>
      </w:pPr>
      <w:r w:rsidRPr="00682004">
        <w:rPr>
          <w:szCs w:val="24"/>
        </w:rPr>
        <w:t>Сатирические образы человека.</w:t>
      </w:r>
    </w:p>
    <w:p w14:paraId="1A27C234" w14:textId="77777777" w:rsidR="00892951" w:rsidRPr="00682004" w:rsidRDefault="00892951" w:rsidP="00892951">
      <w:pPr>
        <w:rPr>
          <w:szCs w:val="24"/>
        </w:rPr>
      </w:pPr>
      <w:r w:rsidRPr="00682004">
        <w:rPr>
          <w:szCs w:val="24"/>
        </w:rPr>
        <w:t>Образные возможности освещения в портрете.</w:t>
      </w:r>
    </w:p>
    <w:p w14:paraId="025215AB" w14:textId="77777777" w:rsidR="00892951" w:rsidRPr="00682004" w:rsidRDefault="00892951" w:rsidP="00892951">
      <w:pPr>
        <w:rPr>
          <w:szCs w:val="24"/>
        </w:rPr>
      </w:pPr>
      <w:r w:rsidRPr="00682004">
        <w:rPr>
          <w:szCs w:val="24"/>
        </w:rPr>
        <w:t>Роль цвета в портрете.</w:t>
      </w:r>
    </w:p>
    <w:p w14:paraId="2215ED42" w14:textId="77777777" w:rsidR="00892951" w:rsidRPr="00682004" w:rsidRDefault="00892951" w:rsidP="00892951">
      <w:pPr>
        <w:rPr>
          <w:szCs w:val="24"/>
        </w:rPr>
      </w:pPr>
      <w:r w:rsidRPr="00682004">
        <w:rPr>
          <w:szCs w:val="24"/>
        </w:rPr>
        <w:t>Великие портретисты прошлого.</w:t>
      </w:r>
    </w:p>
    <w:p w14:paraId="3E3BAFEE" w14:textId="77777777" w:rsidR="00892951" w:rsidRPr="00682004" w:rsidRDefault="00892951" w:rsidP="00892951">
      <w:pPr>
        <w:rPr>
          <w:szCs w:val="24"/>
        </w:rPr>
      </w:pPr>
      <w:r w:rsidRPr="00682004">
        <w:rPr>
          <w:szCs w:val="24"/>
        </w:rPr>
        <w:t>Портрет в изобразительном искусстве XX века.</w:t>
      </w:r>
    </w:p>
    <w:p w14:paraId="12D91BB9" w14:textId="77777777" w:rsidR="00892951" w:rsidRPr="00682004" w:rsidRDefault="00892951" w:rsidP="00892951">
      <w:pPr>
        <w:rPr>
          <w:b/>
          <w:bCs/>
          <w:szCs w:val="24"/>
        </w:rPr>
      </w:pPr>
      <w:r w:rsidRPr="00682004">
        <w:rPr>
          <w:b/>
          <w:bCs/>
          <w:szCs w:val="24"/>
        </w:rPr>
        <w:t>Человек и пространство. Пейзаж</w:t>
      </w:r>
    </w:p>
    <w:p w14:paraId="2E094F04" w14:textId="77777777" w:rsidR="00892951" w:rsidRPr="00682004" w:rsidRDefault="00892951" w:rsidP="00892951">
      <w:pPr>
        <w:rPr>
          <w:szCs w:val="24"/>
        </w:rPr>
      </w:pPr>
      <w:r w:rsidRPr="00682004">
        <w:rPr>
          <w:szCs w:val="24"/>
        </w:rPr>
        <w:t>Жанры в изобразительном искусстве.</w:t>
      </w:r>
    </w:p>
    <w:p w14:paraId="362918E2" w14:textId="77777777" w:rsidR="00892951" w:rsidRPr="00682004" w:rsidRDefault="00892951" w:rsidP="00892951">
      <w:pPr>
        <w:rPr>
          <w:szCs w:val="24"/>
        </w:rPr>
      </w:pPr>
      <w:r w:rsidRPr="00682004">
        <w:rPr>
          <w:szCs w:val="24"/>
        </w:rPr>
        <w:t>Изображение пространства.</w:t>
      </w:r>
    </w:p>
    <w:p w14:paraId="61AC5411" w14:textId="77777777" w:rsidR="00892951" w:rsidRPr="00682004" w:rsidRDefault="00892951" w:rsidP="00892951">
      <w:pPr>
        <w:rPr>
          <w:szCs w:val="24"/>
        </w:rPr>
      </w:pPr>
      <w:r w:rsidRPr="00682004">
        <w:rPr>
          <w:szCs w:val="24"/>
        </w:rPr>
        <w:t>Правила построения перспективы. Воздушная перспектива.</w:t>
      </w:r>
    </w:p>
    <w:p w14:paraId="2B21F255" w14:textId="77777777" w:rsidR="00892951" w:rsidRPr="00682004" w:rsidRDefault="00892951" w:rsidP="00892951">
      <w:pPr>
        <w:rPr>
          <w:szCs w:val="24"/>
        </w:rPr>
      </w:pPr>
      <w:r w:rsidRPr="00682004">
        <w:rPr>
          <w:szCs w:val="24"/>
        </w:rPr>
        <w:t>Пейзаж — большой мир.</w:t>
      </w:r>
    </w:p>
    <w:p w14:paraId="505A7EC5" w14:textId="77777777" w:rsidR="00892951" w:rsidRPr="00682004" w:rsidRDefault="00892951" w:rsidP="00892951">
      <w:pPr>
        <w:rPr>
          <w:szCs w:val="24"/>
        </w:rPr>
      </w:pPr>
      <w:r w:rsidRPr="00682004">
        <w:rPr>
          <w:szCs w:val="24"/>
        </w:rPr>
        <w:t>Пейзаж настроения. Природа и художник.</w:t>
      </w:r>
    </w:p>
    <w:p w14:paraId="3ABE27E1" w14:textId="77777777" w:rsidR="00892951" w:rsidRPr="00682004" w:rsidRDefault="00892951" w:rsidP="00892951">
      <w:pPr>
        <w:rPr>
          <w:szCs w:val="24"/>
        </w:rPr>
      </w:pPr>
      <w:r w:rsidRPr="00682004">
        <w:rPr>
          <w:szCs w:val="24"/>
        </w:rPr>
        <w:t>Пейзаж в русской живописи.</w:t>
      </w:r>
    </w:p>
    <w:p w14:paraId="2C0CB430" w14:textId="77777777" w:rsidR="00892951" w:rsidRPr="00682004" w:rsidRDefault="00892951" w:rsidP="00892951">
      <w:pPr>
        <w:rPr>
          <w:szCs w:val="24"/>
        </w:rPr>
      </w:pPr>
      <w:r w:rsidRPr="00682004">
        <w:rPr>
          <w:szCs w:val="24"/>
        </w:rPr>
        <w:t>Пейзаж в графике.</w:t>
      </w:r>
    </w:p>
    <w:p w14:paraId="7E6959EB" w14:textId="77777777" w:rsidR="00892951" w:rsidRPr="00682004" w:rsidRDefault="00892951" w:rsidP="00892951">
      <w:pPr>
        <w:rPr>
          <w:szCs w:val="24"/>
        </w:rPr>
      </w:pPr>
      <w:r w:rsidRPr="00682004">
        <w:rPr>
          <w:szCs w:val="24"/>
        </w:rPr>
        <w:t>Городской пейзаж.</w:t>
      </w:r>
    </w:p>
    <w:p w14:paraId="2AAB8D53" w14:textId="77777777" w:rsidR="00892951" w:rsidRPr="00682004" w:rsidRDefault="00892951" w:rsidP="00892951">
      <w:pPr>
        <w:rPr>
          <w:szCs w:val="24"/>
        </w:rPr>
      </w:pPr>
      <w:r w:rsidRPr="00682004">
        <w:rPr>
          <w:szCs w:val="24"/>
        </w:rPr>
        <w:t>Выразительные возможности изобразительного искусства. Язык и смысл.</w:t>
      </w:r>
    </w:p>
    <w:p w14:paraId="125973DC" w14:textId="77777777" w:rsidR="00892951" w:rsidRPr="00682004" w:rsidRDefault="00892951" w:rsidP="00892951">
      <w:pPr>
        <w:tabs>
          <w:tab w:val="left" w:pos="2796"/>
        </w:tabs>
        <w:jc w:val="center"/>
        <w:rPr>
          <w:b/>
          <w:szCs w:val="24"/>
        </w:rPr>
      </w:pPr>
      <w:r w:rsidRPr="00682004">
        <w:rPr>
          <w:b/>
          <w:szCs w:val="24"/>
        </w:rPr>
        <w:t>7 класс</w:t>
      </w:r>
    </w:p>
    <w:p w14:paraId="0CBE7613" w14:textId="77777777" w:rsidR="00892951" w:rsidRPr="00682004" w:rsidRDefault="00892951" w:rsidP="00892951">
      <w:pPr>
        <w:jc w:val="center"/>
        <w:rPr>
          <w:b/>
          <w:bCs/>
          <w:szCs w:val="24"/>
        </w:rPr>
      </w:pPr>
      <w:r w:rsidRPr="00682004">
        <w:rPr>
          <w:b/>
          <w:bCs/>
          <w:szCs w:val="24"/>
        </w:rPr>
        <w:t>ДИЗАЙН И АРХИТЕКТУРА В ЖИЗНИ ЧЕЛОВЕКА</w:t>
      </w:r>
    </w:p>
    <w:p w14:paraId="01C45E65" w14:textId="77777777" w:rsidR="00892951" w:rsidRPr="00682004" w:rsidRDefault="00892951" w:rsidP="00892951">
      <w:pPr>
        <w:jc w:val="both"/>
        <w:rPr>
          <w:szCs w:val="24"/>
        </w:rPr>
      </w:pPr>
      <w:r w:rsidRPr="00682004">
        <w:rPr>
          <w:szCs w:val="24"/>
        </w:rPr>
        <w:t>Архитектура и дизайн — конструктивные искусства в ряду пространственных искусств. Мир, который создаёт человек.</w:t>
      </w:r>
    </w:p>
    <w:p w14:paraId="6565F19A" w14:textId="77777777" w:rsidR="00892951" w:rsidRPr="00682004" w:rsidRDefault="00892951" w:rsidP="00892951">
      <w:pPr>
        <w:jc w:val="both"/>
        <w:rPr>
          <w:b/>
          <w:bCs/>
          <w:szCs w:val="24"/>
        </w:rPr>
      </w:pPr>
      <w:r w:rsidRPr="00682004">
        <w:rPr>
          <w:b/>
          <w:bCs/>
          <w:szCs w:val="24"/>
        </w:rPr>
        <w:t>Художник — дизайн — архитектура. Искусство композиции — основа дизайна и архитектуры. (8 часов)</w:t>
      </w:r>
    </w:p>
    <w:p w14:paraId="12F28189" w14:textId="77777777" w:rsidR="00892951" w:rsidRPr="00682004" w:rsidRDefault="00892951" w:rsidP="00892951">
      <w:pPr>
        <w:jc w:val="both"/>
        <w:rPr>
          <w:b/>
          <w:bCs/>
          <w:i/>
          <w:iCs/>
          <w:szCs w:val="24"/>
        </w:rPr>
      </w:pPr>
      <w:r w:rsidRPr="00682004">
        <w:rPr>
          <w:b/>
          <w:bCs/>
          <w:i/>
          <w:iCs/>
          <w:szCs w:val="24"/>
        </w:rPr>
        <w:t>Основы композиции в конструктивных искусствах</w:t>
      </w:r>
    </w:p>
    <w:p w14:paraId="7C600E0D" w14:textId="77777777" w:rsidR="00892951" w:rsidRPr="00682004" w:rsidRDefault="00892951" w:rsidP="00892951">
      <w:pPr>
        <w:rPr>
          <w:szCs w:val="24"/>
        </w:rPr>
      </w:pPr>
      <w:r w:rsidRPr="00682004">
        <w:rPr>
          <w:szCs w:val="24"/>
        </w:rPr>
        <w:t>Гармония, контраст и выразительность плоскостной композиции или «Внесём порядок в хаос!».</w:t>
      </w:r>
    </w:p>
    <w:p w14:paraId="0C080C26" w14:textId="77777777" w:rsidR="00892951" w:rsidRPr="00682004" w:rsidRDefault="00892951" w:rsidP="00892951">
      <w:pPr>
        <w:rPr>
          <w:szCs w:val="24"/>
        </w:rPr>
      </w:pPr>
      <w:r w:rsidRPr="00682004">
        <w:rPr>
          <w:szCs w:val="24"/>
        </w:rPr>
        <w:t>Прямые линии и организация пространства.</w:t>
      </w:r>
    </w:p>
    <w:p w14:paraId="2BC6D85C" w14:textId="77777777" w:rsidR="00892951" w:rsidRPr="00682004" w:rsidRDefault="00892951" w:rsidP="00892951">
      <w:pPr>
        <w:rPr>
          <w:szCs w:val="24"/>
        </w:rPr>
      </w:pPr>
      <w:r w:rsidRPr="00682004">
        <w:rPr>
          <w:szCs w:val="24"/>
        </w:rPr>
        <w:t>Цвет — элемент композиционного творчества.</w:t>
      </w:r>
    </w:p>
    <w:p w14:paraId="06671100" w14:textId="77777777" w:rsidR="00892951" w:rsidRPr="00682004" w:rsidRDefault="00892951" w:rsidP="00892951">
      <w:pPr>
        <w:rPr>
          <w:szCs w:val="24"/>
        </w:rPr>
      </w:pPr>
      <w:r w:rsidRPr="00682004">
        <w:rPr>
          <w:szCs w:val="24"/>
        </w:rPr>
        <w:t>Свободные формы: линии и тоновые пятна.</w:t>
      </w:r>
    </w:p>
    <w:p w14:paraId="3B03DCBB" w14:textId="77777777" w:rsidR="00892951" w:rsidRPr="00682004" w:rsidRDefault="00892951" w:rsidP="00892951">
      <w:pPr>
        <w:rPr>
          <w:b/>
          <w:bCs/>
          <w:iCs/>
          <w:szCs w:val="24"/>
        </w:rPr>
      </w:pPr>
      <w:r w:rsidRPr="00682004">
        <w:rPr>
          <w:b/>
          <w:bCs/>
          <w:iCs/>
          <w:szCs w:val="24"/>
        </w:rPr>
        <w:t>Буква — строка — текст</w:t>
      </w:r>
    </w:p>
    <w:p w14:paraId="1E37C076" w14:textId="77777777" w:rsidR="00892951" w:rsidRPr="00682004" w:rsidRDefault="00892951" w:rsidP="00892951">
      <w:pPr>
        <w:rPr>
          <w:szCs w:val="24"/>
        </w:rPr>
      </w:pPr>
      <w:r w:rsidRPr="00682004">
        <w:rPr>
          <w:szCs w:val="24"/>
        </w:rPr>
        <w:t>Искусство шрифта.</w:t>
      </w:r>
    </w:p>
    <w:p w14:paraId="5BDF3021" w14:textId="77777777" w:rsidR="00892951" w:rsidRPr="00682004" w:rsidRDefault="00892951" w:rsidP="00892951">
      <w:pPr>
        <w:rPr>
          <w:b/>
          <w:bCs/>
          <w:iCs/>
          <w:szCs w:val="24"/>
        </w:rPr>
      </w:pPr>
      <w:r w:rsidRPr="00682004">
        <w:rPr>
          <w:b/>
          <w:bCs/>
          <w:iCs/>
          <w:szCs w:val="24"/>
        </w:rPr>
        <w:t>Когда текст и изображение вместе</w:t>
      </w:r>
    </w:p>
    <w:p w14:paraId="1C4643D9" w14:textId="77777777" w:rsidR="00892951" w:rsidRPr="00682004" w:rsidRDefault="00892951" w:rsidP="00892951">
      <w:pPr>
        <w:rPr>
          <w:szCs w:val="24"/>
        </w:rPr>
      </w:pPr>
      <w:r w:rsidRPr="00682004">
        <w:rPr>
          <w:szCs w:val="24"/>
        </w:rPr>
        <w:t>Композиционные основы макетирования в графическом дизайне.</w:t>
      </w:r>
    </w:p>
    <w:p w14:paraId="4EA597D9" w14:textId="77777777" w:rsidR="00892951" w:rsidRPr="00682004" w:rsidRDefault="00892951" w:rsidP="00892951">
      <w:pPr>
        <w:rPr>
          <w:b/>
          <w:bCs/>
          <w:iCs/>
          <w:szCs w:val="24"/>
        </w:rPr>
      </w:pPr>
      <w:r w:rsidRPr="00682004">
        <w:rPr>
          <w:b/>
          <w:bCs/>
          <w:iCs/>
          <w:szCs w:val="24"/>
        </w:rPr>
        <w:t>В бескрайнем море книг и журналов</w:t>
      </w:r>
    </w:p>
    <w:p w14:paraId="41BF4CA1" w14:textId="77777777" w:rsidR="00892951" w:rsidRPr="00682004" w:rsidRDefault="00892951" w:rsidP="00892951">
      <w:pPr>
        <w:tabs>
          <w:tab w:val="left" w:pos="2796"/>
        </w:tabs>
        <w:jc w:val="both"/>
        <w:rPr>
          <w:szCs w:val="24"/>
        </w:rPr>
      </w:pPr>
      <w:r w:rsidRPr="00682004">
        <w:rPr>
          <w:szCs w:val="24"/>
        </w:rPr>
        <w:t>Многообразие форм графического дизайна.</w:t>
      </w:r>
    </w:p>
    <w:p w14:paraId="62EB8C6F" w14:textId="77777777" w:rsidR="00892951" w:rsidRPr="00682004" w:rsidRDefault="00892951" w:rsidP="00892951">
      <w:pPr>
        <w:jc w:val="center"/>
        <w:rPr>
          <w:b/>
          <w:bCs/>
          <w:szCs w:val="24"/>
        </w:rPr>
      </w:pPr>
      <w:r w:rsidRPr="00682004">
        <w:rPr>
          <w:b/>
          <w:bCs/>
          <w:szCs w:val="24"/>
        </w:rPr>
        <w:t>В мире вещей и зданий. Художественный язык конструктивных искусств, (8 часов).</w:t>
      </w:r>
    </w:p>
    <w:p w14:paraId="01777743" w14:textId="77777777" w:rsidR="00892951" w:rsidRPr="00682004" w:rsidRDefault="00892951" w:rsidP="00892951">
      <w:pPr>
        <w:rPr>
          <w:b/>
          <w:bCs/>
          <w:iCs/>
          <w:szCs w:val="24"/>
        </w:rPr>
      </w:pPr>
      <w:r w:rsidRPr="00682004">
        <w:rPr>
          <w:b/>
          <w:bCs/>
          <w:iCs/>
          <w:szCs w:val="24"/>
        </w:rPr>
        <w:t>Объект и пространство</w:t>
      </w:r>
    </w:p>
    <w:p w14:paraId="5F26FF42" w14:textId="77777777" w:rsidR="00892951" w:rsidRPr="00682004" w:rsidRDefault="00892951" w:rsidP="00892951">
      <w:pPr>
        <w:rPr>
          <w:szCs w:val="24"/>
        </w:rPr>
      </w:pPr>
      <w:r w:rsidRPr="00682004">
        <w:rPr>
          <w:szCs w:val="24"/>
        </w:rPr>
        <w:t>От плоскостного изображения к объёмному макету.</w:t>
      </w:r>
    </w:p>
    <w:p w14:paraId="761B7079" w14:textId="77777777" w:rsidR="00892951" w:rsidRPr="00682004" w:rsidRDefault="00892951" w:rsidP="00892951">
      <w:pPr>
        <w:rPr>
          <w:szCs w:val="24"/>
        </w:rPr>
      </w:pPr>
      <w:r w:rsidRPr="00682004">
        <w:rPr>
          <w:szCs w:val="24"/>
        </w:rPr>
        <w:t>Взаимосвязь объектов в архитектурном макете.</w:t>
      </w:r>
    </w:p>
    <w:p w14:paraId="15B6D409" w14:textId="77777777" w:rsidR="00892951" w:rsidRPr="00682004" w:rsidRDefault="00892951" w:rsidP="00892951">
      <w:pPr>
        <w:rPr>
          <w:b/>
          <w:bCs/>
          <w:iCs/>
          <w:szCs w:val="24"/>
        </w:rPr>
      </w:pPr>
      <w:r w:rsidRPr="00682004">
        <w:rPr>
          <w:b/>
          <w:bCs/>
          <w:iCs/>
          <w:szCs w:val="24"/>
        </w:rPr>
        <w:t>Конструкция: часть и целое</w:t>
      </w:r>
    </w:p>
    <w:p w14:paraId="21F11D56" w14:textId="77777777" w:rsidR="00892951" w:rsidRPr="00682004" w:rsidRDefault="00892951" w:rsidP="00892951">
      <w:pPr>
        <w:rPr>
          <w:szCs w:val="24"/>
        </w:rPr>
      </w:pPr>
      <w:r w:rsidRPr="00682004">
        <w:rPr>
          <w:szCs w:val="24"/>
        </w:rPr>
        <w:t>Здание как сочетание различных объёмов. Понятие модуля.</w:t>
      </w:r>
    </w:p>
    <w:p w14:paraId="39FF2B55" w14:textId="77777777" w:rsidR="00892951" w:rsidRPr="00682004" w:rsidRDefault="00892951" w:rsidP="00892951">
      <w:pPr>
        <w:rPr>
          <w:szCs w:val="24"/>
        </w:rPr>
      </w:pPr>
      <w:r w:rsidRPr="00682004">
        <w:rPr>
          <w:szCs w:val="24"/>
        </w:rPr>
        <w:t>Важнейшие архитектурные элементы здания.</w:t>
      </w:r>
    </w:p>
    <w:p w14:paraId="0D2E3379" w14:textId="77777777" w:rsidR="00892951" w:rsidRPr="00682004" w:rsidRDefault="00892951" w:rsidP="00892951">
      <w:pPr>
        <w:rPr>
          <w:b/>
          <w:bCs/>
          <w:iCs/>
          <w:szCs w:val="24"/>
        </w:rPr>
      </w:pPr>
      <w:r w:rsidRPr="00682004">
        <w:rPr>
          <w:b/>
          <w:bCs/>
          <w:iCs/>
          <w:szCs w:val="24"/>
        </w:rPr>
        <w:t>Красота и целесообразность</w:t>
      </w:r>
    </w:p>
    <w:p w14:paraId="40796965" w14:textId="77777777" w:rsidR="00892951" w:rsidRPr="00682004" w:rsidRDefault="00892951" w:rsidP="00892951">
      <w:pPr>
        <w:rPr>
          <w:szCs w:val="24"/>
        </w:rPr>
      </w:pPr>
      <w:r w:rsidRPr="00682004">
        <w:rPr>
          <w:szCs w:val="24"/>
        </w:rPr>
        <w:t>Вещь как сочетание объёмов и образ времени.</w:t>
      </w:r>
    </w:p>
    <w:p w14:paraId="0CCD29A0" w14:textId="77777777" w:rsidR="00892951" w:rsidRPr="00682004" w:rsidRDefault="00892951" w:rsidP="00892951">
      <w:pPr>
        <w:rPr>
          <w:szCs w:val="24"/>
        </w:rPr>
      </w:pPr>
      <w:r w:rsidRPr="00682004">
        <w:rPr>
          <w:szCs w:val="24"/>
        </w:rPr>
        <w:t>Форма и материал.</w:t>
      </w:r>
    </w:p>
    <w:p w14:paraId="35C2A21D" w14:textId="77777777" w:rsidR="00892951" w:rsidRPr="00682004" w:rsidRDefault="00892951" w:rsidP="00892951">
      <w:pPr>
        <w:rPr>
          <w:b/>
          <w:bCs/>
          <w:iCs/>
          <w:szCs w:val="24"/>
        </w:rPr>
      </w:pPr>
      <w:r w:rsidRPr="00682004">
        <w:rPr>
          <w:b/>
          <w:bCs/>
          <w:iCs/>
          <w:szCs w:val="24"/>
        </w:rPr>
        <w:t>Цвет в архитектуре и дизайне</w:t>
      </w:r>
    </w:p>
    <w:p w14:paraId="06D1F4DA" w14:textId="77777777" w:rsidR="00892951" w:rsidRPr="00682004" w:rsidRDefault="00892951" w:rsidP="00892951">
      <w:pPr>
        <w:rPr>
          <w:szCs w:val="24"/>
        </w:rPr>
      </w:pPr>
      <w:r w:rsidRPr="00682004">
        <w:rPr>
          <w:szCs w:val="24"/>
        </w:rPr>
        <w:t>Роль цвета в формотворчестве.</w:t>
      </w:r>
    </w:p>
    <w:p w14:paraId="3FAAF928" w14:textId="77777777" w:rsidR="00892951" w:rsidRPr="00682004" w:rsidRDefault="00892951" w:rsidP="00892951">
      <w:pPr>
        <w:jc w:val="center"/>
        <w:rPr>
          <w:b/>
          <w:bCs/>
          <w:szCs w:val="24"/>
        </w:rPr>
      </w:pPr>
      <w:r w:rsidRPr="00682004">
        <w:rPr>
          <w:b/>
          <w:bCs/>
          <w:szCs w:val="24"/>
        </w:rPr>
        <w:t>Город и человек. Социальное значение дизайна и архитектуры в жизни человека</w:t>
      </w:r>
    </w:p>
    <w:p w14:paraId="1D254295" w14:textId="77777777" w:rsidR="00892951" w:rsidRPr="00682004" w:rsidRDefault="00892951" w:rsidP="00892951">
      <w:pPr>
        <w:rPr>
          <w:b/>
          <w:bCs/>
          <w:iCs/>
          <w:szCs w:val="24"/>
        </w:rPr>
      </w:pPr>
      <w:r w:rsidRPr="00682004">
        <w:rPr>
          <w:b/>
          <w:bCs/>
          <w:iCs/>
          <w:szCs w:val="24"/>
        </w:rPr>
        <w:t>Город сквозь времена и страны</w:t>
      </w:r>
    </w:p>
    <w:p w14:paraId="397819CF" w14:textId="77777777" w:rsidR="00892951" w:rsidRPr="00682004" w:rsidRDefault="00892951" w:rsidP="00892951">
      <w:pPr>
        <w:rPr>
          <w:szCs w:val="24"/>
        </w:rPr>
      </w:pPr>
      <w:r w:rsidRPr="00682004">
        <w:rPr>
          <w:szCs w:val="24"/>
        </w:rPr>
        <w:t>Образы материальной культуры прошлого.</w:t>
      </w:r>
    </w:p>
    <w:p w14:paraId="4F82DF35" w14:textId="77777777" w:rsidR="00892951" w:rsidRPr="00682004" w:rsidRDefault="00892951" w:rsidP="00892951">
      <w:pPr>
        <w:rPr>
          <w:b/>
          <w:bCs/>
          <w:iCs/>
          <w:szCs w:val="24"/>
        </w:rPr>
      </w:pPr>
      <w:r w:rsidRPr="00682004">
        <w:rPr>
          <w:b/>
          <w:bCs/>
          <w:iCs/>
          <w:szCs w:val="24"/>
        </w:rPr>
        <w:t>Город сегодня и завтра</w:t>
      </w:r>
    </w:p>
    <w:p w14:paraId="6AB9D941" w14:textId="77777777" w:rsidR="00892951" w:rsidRPr="00682004" w:rsidRDefault="00892951" w:rsidP="00892951">
      <w:pPr>
        <w:rPr>
          <w:szCs w:val="24"/>
        </w:rPr>
      </w:pPr>
      <w:r w:rsidRPr="00682004">
        <w:rPr>
          <w:szCs w:val="24"/>
        </w:rPr>
        <w:t>Пути развития современной архитектуры и дизайна.</w:t>
      </w:r>
    </w:p>
    <w:p w14:paraId="76D08D1E" w14:textId="77777777" w:rsidR="00892951" w:rsidRPr="00682004" w:rsidRDefault="00892951" w:rsidP="00892951">
      <w:pPr>
        <w:rPr>
          <w:b/>
          <w:bCs/>
          <w:iCs/>
          <w:szCs w:val="24"/>
        </w:rPr>
      </w:pPr>
      <w:r w:rsidRPr="00682004">
        <w:rPr>
          <w:b/>
          <w:bCs/>
          <w:iCs/>
          <w:szCs w:val="24"/>
        </w:rPr>
        <w:t>Живое пространство города</w:t>
      </w:r>
    </w:p>
    <w:p w14:paraId="39C2B76D" w14:textId="77777777" w:rsidR="00892951" w:rsidRPr="00682004" w:rsidRDefault="00892951" w:rsidP="00892951">
      <w:pPr>
        <w:rPr>
          <w:szCs w:val="24"/>
        </w:rPr>
      </w:pPr>
      <w:r w:rsidRPr="00682004">
        <w:rPr>
          <w:szCs w:val="24"/>
        </w:rPr>
        <w:t>Город, микрорайон, улица.</w:t>
      </w:r>
    </w:p>
    <w:p w14:paraId="7E03B06D" w14:textId="77777777" w:rsidR="00892951" w:rsidRPr="00682004" w:rsidRDefault="00892951" w:rsidP="00892951">
      <w:pPr>
        <w:rPr>
          <w:b/>
          <w:bCs/>
          <w:iCs/>
          <w:szCs w:val="24"/>
        </w:rPr>
      </w:pPr>
      <w:r w:rsidRPr="00682004">
        <w:rPr>
          <w:b/>
          <w:bCs/>
          <w:iCs/>
          <w:szCs w:val="24"/>
        </w:rPr>
        <w:t>Вещь в городе и дома</w:t>
      </w:r>
    </w:p>
    <w:p w14:paraId="6E945203" w14:textId="77777777" w:rsidR="00892951" w:rsidRPr="00682004" w:rsidRDefault="00892951" w:rsidP="00892951">
      <w:pPr>
        <w:rPr>
          <w:szCs w:val="24"/>
        </w:rPr>
      </w:pPr>
      <w:r w:rsidRPr="00682004">
        <w:rPr>
          <w:szCs w:val="24"/>
        </w:rPr>
        <w:t>Городской дизайн.</w:t>
      </w:r>
    </w:p>
    <w:p w14:paraId="4B1B2637" w14:textId="77777777" w:rsidR="00892951" w:rsidRPr="00682004" w:rsidRDefault="00892951" w:rsidP="00892951">
      <w:pPr>
        <w:rPr>
          <w:szCs w:val="24"/>
        </w:rPr>
      </w:pPr>
      <w:r w:rsidRPr="00682004">
        <w:rPr>
          <w:szCs w:val="24"/>
        </w:rPr>
        <w:t>Интерьер и вещь в доме. Дизайн пространственно-вещной среды интерьера.</w:t>
      </w:r>
    </w:p>
    <w:p w14:paraId="6B95DFD3" w14:textId="77777777" w:rsidR="00892951" w:rsidRPr="00682004" w:rsidRDefault="00892951" w:rsidP="00892951">
      <w:pPr>
        <w:rPr>
          <w:b/>
          <w:bCs/>
          <w:iCs/>
          <w:szCs w:val="24"/>
        </w:rPr>
      </w:pPr>
      <w:r w:rsidRPr="00682004">
        <w:rPr>
          <w:b/>
          <w:bCs/>
          <w:iCs/>
          <w:szCs w:val="24"/>
        </w:rPr>
        <w:t>Природа и архитектура</w:t>
      </w:r>
    </w:p>
    <w:p w14:paraId="6FB8854E" w14:textId="77777777" w:rsidR="00892951" w:rsidRPr="00682004" w:rsidRDefault="00892951" w:rsidP="00892951">
      <w:pPr>
        <w:rPr>
          <w:szCs w:val="24"/>
        </w:rPr>
      </w:pPr>
      <w:r w:rsidRPr="00682004">
        <w:rPr>
          <w:szCs w:val="24"/>
        </w:rPr>
        <w:t>Организация архитектурно-ландшафтного пространства.</w:t>
      </w:r>
    </w:p>
    <w:p w14:paraId="14DEF1A8" w14:textId="77777777" w:rsidR="00892951" w:rsidRPr="00682004" w:rsidRDefault="00892951" w:rsidP="00892951">
      <w:pPr>
        <w:rPr>
          <w:b/>
          <w:bCs/>
          <w:iCs/>
          <w:szCs w:val="24"/>
        </w:rPr>
      </w:pPr>
      <w:r w:rsidRPr="00682004">
        <w:rPr>
          <w:b/>
          <w:bCs/>
          <w:iCs/>
          <w:szCs w:val="24"/>
        </w:rPr>
        <w:t>Ты — архитектор!</w:t>
      </w:r>
    </w:p>
    <w:p w14:paraId="47E9784C" w14:textId="77777777" w:rsidR="00892951" w:rsidRPr="00682004" w:rsidRDefault="00892951" w:rsidP="00892951">
      <w:pPr>
        <w:rPr>
          <w:szCs w:val="24"/>
        </w:rPr>
      </w:pPr>
      <w:r w:rsidRPr="00682004">
        <w:rPr>
          <w:szCs w:val="24"/>
        </w:rPr>
        <w:t>Замысел архитектурного проекта и его осуществление.</w:t>
      </w:r>
    </w:p>
    <w:p w14:paraId="62B8D346" w14:textId="77777777" w:rsidR="00892951" w:rsidRPr="00682004" w:rsidRDefault="00892951" w:rsidP="00892951">
      <w:pPr>
        <w:jc w:val="center"/>
        <w:rPr>
          <w:b/>
          <w:bCs/>
          <w:szCs w:val="24"/>
        </w:rPr>
      </w:pPr>
      <w:r w:rsidRPr="00682004">
        <w:rPr>
          <w:b/>
          <w:bCs/>
          <w:szCs w:val="24"/>
        </w:rPr>
        <w:t>Человек в зеркале дизайна и архитектуры. Образ жизни и индивидуальное проектирование</w:t>
      </w:r>
    </w:p>
    <w:p w14:paraId="678E1233" w14:textId="77777777" w:rsidR="00892951" w:rsidRPr="00682004" w:rsidRDefault="00892951" w:rsidP="00892951">
      <w:pPr>
        <w:rPr>
          <w:b/>
          <w:bCs/>
          <w:iCs/>
          <w:szCs w:val="24"/>
        </w:rPr>
      </w:pPr>
      <w:r w:rsidRPr="00682004">
        <w:rPr>
          <w:b/>
          <w:bCs/>
          <w:iCs/>
          <w:szCs w:val="24"/>
        </w:rPr>
        <w:t>Мой дом — мой образ жизни</w:t>
      </w:r>
    </w:p>
    <w:p w14:paraId="505D0C56" w14:textId="77777777" w:rsidR="00892951" w:rsidRPr="00682004" w:rsidRDefault="00892951" w:rsidP="00892951">
      <w:pPr>
        <w:rPr>
          <w:szCs w:val="24"/>
        </w:rPr>
      </w:pPr>
      <w:r w:rsidRPr="00682004">
        <w:rPr>
          <w:szCs w:val="24"/>
        </w:rPr>
        <w:t>Скажи мне, как ты живёшь, и я скажу, какой у тебя дом.</w:t>
      </w:r>
    </w:p>
    <w:p w14:paraId="1CAF28F8" w14:textId="77777777" w:rsidR="00892951" w:rsidRPr="00682004" w:rsidRDefault="00892951" w:rsidP="00892951">
      <w:pPr>
        <w:rPr>
          <w:szCs w:val="24"/>
        </w:rPr>
      </w:pPr>
      <w:r w:rsidRPr="00682004">
        <w:rPr>
          <w:szCs w:val="24"/>
        </w:rPr>
        <w:t>Интерьер, который мы создаём.</w:t>
      </w:r>
    </w:p>
    <w:p w14:paraId="06C370E3" w14:textId="77777777" w:rsidR="00892951" w:rsidRPr="00682004" w:rsidRDefault="00892951" w:rsidP="00892951">
      <w:pPr>
        <w:rPr>
          <w:szCs w:val="24"/>
        </w:rPr>
      </w:pPr>
      <w:r w:rsidRPr="00682004">
        <w:rPr>
          <w:szCs w:val="24"/>
        </w:rPr>
        <w:t>Пугало в огороде, или… Под шёпот фонтанных струй.</w:t>
      </w:r>
    </w:p>
    <w:p w14:paraId="12CE7030" w14:textId="77777777" w:rsidR="00892951" w:rsidRPr="00682004" w:rsidRDefault="00892951" w:rsidP="00892951">
      <w:pPr>
        <w:rPr>
          <w:b/>
          <w:bCs/>
          <w:iCs/>
          <w:szCs w:val="24"/>
        </w:rPr>
      </w:pPr>
      <w:r w:rsidRPr="00682004">
        <w:rPr>
          <w:b/>
          <w:bCs/>
          <w:iCs/>
          <w:szCs w:val="24"/>
        </w:rPr>
        <w:t>Мода, культура и ты</w:t>
      </w:r>
    </w:p>
    <w:p w14:paraId="14B28C00" w14:textId="77777777" w:rsidR="00892951" w:rsidRPr="00682004" w:rsidRDefault="00892951" w:rsidP="00892951">
      <w:pPr>
        <w:rPr>
          <w:szCs w:val="24"/>
        </w:rPr>
      </w:pPr>
      <w:r w:rsidRPr="00682004">
        <w:rPr>
          <w:szCs w:val="24"/>
        </w:rPr>
        <w:t>Композиционно-конструктивные принципы дизайна одежды.</w:t>
      </w:r>
    </w:p>
    <w:p w14:paraId="20B19612" w14:textId="77777777" w:rsidR="00892951" w:rsidRPr="00682004" w:rsidRDefault="00892951" w:rsidP="00892951">
      <w:pPr>
        <w:rPr>
          <w:szCs w:val="24"/>
        </w:rPr>
      </w:pPr>
      <w:r w:rsidRPr="00682004">
        <w:rPr>
          <w:szCs w:val="24"/>
        </w:rPr>
        <w:t>Встречают по одёжке.</w:t>
      </w:r>
    </w:p>
    <w:p w14:paraId="57D7019C" w14:textId="77777777" w:rsidR="00892951" w:rsidRPr="00682004" w:rsidRDefault="00892951" w:rsidP="00892951">
      <w:pPr>
        <w:rPr>
          <w:szCs w:val="24"/>
        </w:rPr>
      </w:pPr>
      <w:r w:rsidRPr="00682004">
        <w:rPr>
          <w:szCs w:val="24"/>
        </w:rPr>
        <w:t>Автопортрет на каждый день.</w:t>
      </w:r>
    </w:p>
    <w:p w14:paraId="6E65AC0A" w14:textId="77777777" w:rsidR="00892951" w:rsidRPr="00682004" w:rsidRDefault="00892951" w:rsidP="00892951">
      <w:pPr>
        <w:rPr>
          <w:szCs w:val="24"/>
        </w:rPr>
      </w:pPr>
      <w:r w:rsidRPr="00682004">
        <w:rPr>
          <w:szCs w:val="24"/>
        </w:rPr>
        <w:t>Моделируя себя — моделируешь мир.</w:t>
      </w:r>
    </w:p>
    <w:p w14:paraId="4D85EAD3" w14:textId="77777777" w:rsidR="00892951" w:rsidRPr="00682004" w:rsidRDefault="00892951" w:rsidP="00892951">
      <w:pPr>
        <w:jc w:val="center"/>
        <w:rPr>
          <w:b/>
          <w:bCs/>
          <w:szCs w:val="24"/>
        </w:rPr>
      </w:pPr>
      <w:r w:rsidRPr="00682004">
        <w:rPr>
          <w:b/>
          <w:bCs/>
          <w:szCs w:val="24"/>
        </w:rPr>
        <w:t>8 класс</w:t>
      </w:r>
    </w:p>
    <w:p w14:paraId="258E8FC6" w14:textId="77777777" w:rsidR="00892951" w:rsidRPr="00682004" w:rsidRDefault="00892951" w:rsidP="00892951">
      <w:pPr>
        <w:jc w:val="center"/>
        <w:rPr>
          <w:b/>
          <w:bCs/>
          <w:color w:val="000000"/>
          <w:szCs w:val="24"/>
        </w:rPr>
      </w:pPr>
      <w:r w:rsidRPr="00682004">
        <w:rPr>
          <w:b/>
          <w:bCs/>
          <w:color w:val="000000"/>
          <w:szCs w:val="24"/>
        </w:rPr>
        <w:t>ИЗОБРАЗИТЕЛЬНОЕ ИСКУССТВО В ТЕАТРЕ, КИНО, НА ТЕЛЕВИДЕНИИ</w:t>
      </w:r>
    </w:p>
    <w:p w14:paraId="692E60B7" w14:textId="77777777" w:rsidR="00892951" w:rsidRPr="00682004" w:rsidRDefault="00892951" w:rsidP="00892951">
      <w:pPr>
        <w:jc w:val="center"/>
        <w:rPr>
          <w:b/>
          <w:bCs/>
          <w:color w:val="000000"/>
          <w:szCs w:val="24"/>
        </w:rPr>
      </w:pPr>
      <w:r w:rsidRPr="00682004">
        <w:rPr>
          <w:b/>
          <w:bCs/>
          <w:color w:val="000000"/>
          <w:szCs w:val="24"/>
        </w:rPr>
        <w:t>Художник и искусство театра. Роль изображения в синтетических искусствах</w:t>
      </w:r>
    </w:p>
    <w:p w14:paraId="334138C1" w14:textId="77777777" w:rsidR="00892951" w:rsidRPr="00682004" w:rsidRDefault="00892951" w:rsidP="00892951">
      <w:pPr>
        <w:rPr>
          <w:color w:val="000000"/>
          <w:szCs w:val="24"/>
        </w:rPr>
      </w:pPr>
      <w:r w:rsidRPr="00682004">
        <w:rPr>
          <w:b/>
          <w:bCs/>
          <w:iCs/>
          <w:color w:val="000000"/>
          <w:szCs w:val="24"/>
        </w:rPr>
        <w:t>Искусство зримых образов</w:t>
      </w:r>
      <w:r w:rsidRPr="00682004">
        <w:rPr>
          <w:color w:val="000000"/>
          <w:szCs w:val="24"/>
        </w:rPr>
        <w:t>. Изображение в театре и кино.</w:t>
      </w:r>
    </w:p>
    <w:p w14:paraId="682B09A5" w14:textId="77777777" w:rsidR="00892951" w:rsidRPr="00682004" w:rsidRDefault="00892951" w:rsidP="00892951">
      <w:pPr>
        <w:rPr>
          <w:color w:val="000000"/>
          <w:szCs w:val="24"/>
        </w:rPr>
      </w:pPr>
      <w:r w:rsidRPr="00682004">
        <w:rPr>
          <w:b/>
          <w:bCs/>
          <w:iCs/>
          <w:color w:val="000000"/>
          <w:szCs w:val="24"/>
        </w:rPr>
        <w:t>Правда и магия театра</w:t>
      </w:r>
      <w:r w:rsidRPr="00682004">
        <w:rPr>
          <w:color w:val="000000"/>
          <w:szCs w:val="24"/>
        </w:rPr>
        <w:t>. Театральное искусство и художник.</w:t>
      </w:r>
    </w:p>
    <w:p w14:paraId="561DEE5C" w14:textId="77777777" w:rsidR="00892951" w:rsidRPr="00682004" w:rsidRDefault="00892951" w:rsidP="00892951">
      <w:pPr>
        <w:rPr>
          <w:color w:val="000000"/>
          <w:szCs w:val="24"/>
        </w:rPr>
      </w:pPr>
      <w:r w:rsidRPr="00682004">
        <w:rPr>
          <w:b/>
          <w:bCs/>
          <w:iCs/>
          <w:color w:val="000000"/>
          <w:szCs w:val="24"/>
        </w:rPr>
        <w:t>Безграничное пространство сцены</w:t>
      </w:r>
      <w:r w:rsidRPr="00682004">
        <w:rPr>
          <w:color w:val="000000"/>
          <w:szCs w:val="24"/>
        </w:rPr>
        <w:t>. Сценография — особый вид  художественного творчества.</w:t>
      </w:r>
    </w:p>
    <w:p w14:paraId="554E1D15" w14:textId="77777777" w:rsidR="00892951" w:rsidRPr="00682004" w:rsidRDefault="00892951" w:rsidP="00892951">
      <w:pPr>
        <w:rPr>
          <w:szCs w:val="24"/>
        </w:rPr>
      </w:pPr>
      <w:r w:rsidRPr="00682004">
        <w:rPr>
          <w:szCs w:val="24"/>
        </w:rPr>
        <w:t>Сценография — искусство и производство.</w:t>
      </w:r>
    </w:p>
    <w:p w14:paraId="30BE8A6B" w14:textId="77777777" w:rsidR="00892951" w:rsidRPr="00682004" w:rsidRDefault="00892951" w:rsidP="00892951">
      <w:pPr>
        <w:rPr>
          <w:szCs w:val="24"/>
        </w:rPr>
      </w:pPr>
      <w:r w:rsidRPr="00682004">
        <w:rPr>
          <w:b/>
          <w:bCs/>
          <w:iCs/>
          <w:szCs w:val="24"/>
        </w:rPr>
        <w:t>Тайны актёрского перевоплощения</w:t>
      </w:r>
      <w:r w:rsidRPr="00682004">
        <w:rPr>
          <w:szCs w:val="24"/>
        </w:rPr>
        <w:t>. Костюм, грим и маска, или магическое «если бы».</w:t>
      </w:r>
    </w:p>
    <w:p w14:paraId="18D0F1E8" w14:textId="77777777" w:rsidR="00892951" w:rsidRPr="00682004" w:rsidRDefault="00892951" w:rsidP="00892951">
      <w:pPr>
        <w:jc w:val="both"/>
        <w:rPr>
          <w:szCs w:val="24"/>
        </w:rPr>
      </w:pPr>
      <w:r w:rsidRPr="00682004">
        <w:rPr>
          <w:b/>
          <w:bCs/>
          <w:iCs/>
          <w:szCs w:val="24"/>
        </w:rPr>
        <w:t xml:space="preserve">Привет от Карабаса_Барабаса! </w:t>
      </w:r>
      <w:r w:rsidRPr="00682004">
        <w:rPr>
          <w:szCs w:val="24"/>
        </w:rPr>
        <w:t>Художник в театре кукол.</w:t>
      </w:r>
    </w:p>
    <w:p w14:paraId="22DD0C40" w14:textId="77777777" w:rsidR="00892951" w:rsidRPr="00682004" w:rsidRDefault="00892951" w:rsidP="00892951">
      <w:pPr>
        <w:jc w:val="both"/>
        <w:rPr>
          <w:szCs w:val="24"/>
        </w:rPr>
      </w:pPr>
      <w:r w:rsidRPr="00682004">
        <w:rPr>
          <w:b/>
          <w:bCs/>
          <w:iCs/>
          <w:szCs w:val="24"/>
        </w:rPr>
        <w:t>Третий звонок</w:t>
      </w:r>
      <w:r w:rsidRPr="00682004">
        <w:rPr>
          <w:szCs w:val="24"/>
        </w:rPr>
        <w:t>. Спектакль: от замысла к воплощению.</w:t>
      </w:r>
    </w:p>
    <w:p w14:paraId="152BCB38" w14:textId="77777777" w:rsidR="00892951" w:rsidRPr="00682004" w:rsidRDefault="00892951" w:rsidP="00892951">
      <w:pPr>
        <w:jc w:val="both"/>
        <w:rPr>
          <w:b/>
          <w:bCs/>
          <w:szCs w:val="24"/>
        </w:rPr>
      </w:pPr>
      <w:r w:rsidRPr="00682004">
        <w:rPr>
          <w:b/>
          <w:bCs/>
          <w:szCs w:val="24"/>
        </w:rPr>
        <w:t>Эстафета искусств: от рисунка к фотографии. Эволюция изобразительных искусств и технологий</w:t>
      </w:r>
    </w:p>
    <w:p w14:paraId="4C1FE043" w14:textId="77777777" w:rsidR="00892951" w:rsidRPr="00682004" w:rsidRDefault="00892951" w:rsidP="00892951">
      <w:pPr>
        <w:jc w:val="both"/>
        <w:rPr>
          <w:szCs w:val="24"/>
        </w:rPr>
      </w:pPr>
      <w:r w:rsidRPr="00682004">
        <w:rPr>
          <w:b/>
          <w:bCs/>
          <w:iCs/>
          <w:szCs w:val="24"/>
        </w:rPr>
        <w:t>Фотография — взгляд, сохранённый навсегда</w:t>
      </w:r>
      <w:r w:rsidRPr="00682004">
        <w:rPr>
          <w:szCs w:val="24"/>
        </w:rPr>
        <w:t>. Фотография — новое изображение реальности.</w:t>
      </w:r>
    </w:p>
    <w:p w14:paraId="7DEB37AA" w14:textId="77777777" w:rsidR="00892951" w:rsidRPr="00682004" w:rsidRDefault="00892951" w:rsidP="00892951">
      <w:pPr>
        <w:jc w:val="both"/>
        <w:rPr>
          <w:szCs w:val="24"/>
        </w:rPr>
      </w:pPr>
      <w:r w:rsidRPr="00682004">
        <w:rPr>
          <w:b/>
          <w:bCs/>
          <w:iCs/>
          <w:szCs w:val="24"/>
        </w:rPr>
        <w:t>Грамота фотокомпозиции и съёмки</w:t>
      </w:r>
      <w:r w:rsidRPr="00682004">
        <w:rPr>
          <w:szCs w:val="24"/>
        </w:rPr>
        <w:t>. Основа операторского мастерства: умение видеть и выбирать.</w:t>
      </w:r>
    </w:p>
    <w:p w14:paraId="43C35FFB" w14:textId="77777777" w:rsidR="00892951" w:rsidRPr="00682004" w:rsidRDefault="00892951" w:rsidP="00892951">
      <w:pPr>
        <w:jc w:val="both"/>
        <w:rPr>
          <w:szCs w:val="24"/>
        </w:rPr>
      </w:pPr>
      <w:r w:rsidRPr="00682004">
        <w:rPr>
          <w:b/>
          <w:bCs/>
          <w:iCs/>
          <w:szCs w:val="24"/>
        </w:rPr>
        <w:t>Фотография — искусство светописи</w:t>
      </w:r>
      <w:r w:rsidRPr="00682004">
        <w:rPr>
          <w:szCs w:val="24"/>
        </w:rPr>
        <w:t>. Вещь: свет и фактура.</w:t>
      </w:r>
    </w:p>
    <w:p w14:paraId="3945F753" w14:textId="77777777" w:rsidR="00892951" w:rsidRPr="00682004" w:rsidRDefault="00892951" w:rsidP="00892951">
      <w:pPr>
        <w:jc w:val="both"/>
        <w:rPr>
          <w:szCs w:val="24"/>
        </w:rPr>
      </w:pPr>
      <w:r w:rsidRPr="00682004">
        <w:rPr>
          <w:b/>
          <w:bCs/>
          <w:iCs/>
          <w:szCs w:val="24"/>
        </w:rPr>
        <w:t>«На фоне Пушкина снимается семейство»</w:t>
      </w:r>
      <w:r w:rsidRPr="00682004">
        <w:rPr>
          <w:szCs w:val="24"/>
        </w:rPr>
        <w:t>. Искусство фотопейзажа и фотоинтерьера.</w:t>
      </w:r>
    </w:p>
    <w:p w14:paraId="4C2E0E82" w14:textId="77777777" w:rsidR="00892951" w:rsidRPr="00682004" w:rsidRDefault="00892951" w:rsidP="00892951">
      <w:pPr>
        <w:jc w:val="both"/>
        <w:rPr>
          <w:szCs w:val="24"/>
        </w:rPr>
      </w:pPr>
      <w:r w:rsidRPr="00682004">
        <w:rPr>
          <w:b/>
          <w:bCs/>
          <w:iCs/>
          <w:szCs w:val="24"/>
        </w:rPr>
        <w:t>Человек на фотографии</w:t>
      </w:r>
      <w:r w:rsidRPr="00682004">
        <w:rPr>
          <w:szCs w:val="24"/>
        </w:rPr>
        <w:t>. Операторское мастерство фотопортрета.</w:t>
      </w:r>
    </w:p>
    <w:p w14:paraId="1DEF6586" w14:textId="77777777" w:rsidR="00892951" w:rsidRPr="00682004" w:rsidRDefault="00892951" w:rsidP="00892951">
      <w:pPr>
        <w:jc w:val="both"/>
        <w:rPr>
          <w:szCs w:val="24"/>
        </w:rPr>
      </w:pPr>
      <w:r w:rsidRPr="00682004">
        <w:rPr>
          <w:b/>
          <w:bCs/>
          <w:iCs/>
          <w:szCs w:val="24"/>
        </w:rPr>
        <w:t>Событие в кадре</w:t>
      </w:r>
      <w:r w:rsidRPr="00682004">
        <w:rPr>
          <w:szCs w:val="24"/>
        </w:rPr>
        <w:t>. Искусство фоторепортажа.</w:t>
      </w:r>
    </w:p>
    <w:p w14:paraId="0416866C" w14:textId="77777777" w:rsidR="00892951" w:rsidRPr="00682004" w:rsidRDefault="00892951" w:rsidP="00892951">
      <w:pPr>
        <w:jc w:val="both"/>
        <w:rPr>
          <w:szCs w:val="24"/>
        </w:rPr>
      </w:pPr>
      <w:r w:rsidRPr="00682004">
        <w:rPr>
          <w:b/>
          <w:bCs/>
          <w:iCs/>
          <w:szCs w:val="24"/>
        </w:rPr>
        <w:t>Фотография и компьютер</w:t>
      </w:r>
      <w:r w:rsidRPr="00682004">
        <w:rPr>
          <w:szCs w:val="24"/>
        </w:rPr>
        <w:t>. Документ или фальсификация: факт и его компьютерная трактовка.</w:t>
      </w:r>
    </w:p>
    <w:p w14:paraId="6F2F8E4F" w14:textId="77777777" w:rsidR="00892951" w:rsidRPr="00682004" w:rsidRDefault="00892951" w:rsidP="00892951">
      <w:pPr>
        <w:jc w:val="both"/>
        <w:rPr>
          <w:b/>
          <w:bCs/>
          <w:szCs w:val="24"/>
        </w:rPr>
      </w:pPr>
      <w:r w:rsidRPr="00682004">
        <w:rPr>
          <w:b/>
          <w:bCs/>
          <w:szCs w:val="24"/>
        </w:rPr>
        <w:t>Фильм — творец и зритель. Что мы знаем об искусстве кино?</w:t>
      </w:r>
    </w:p>
    <w:p w14:paraId="0E736BEE" w14:textId="77777777" w:rsidR="00892951" w:rsidRPr="00682004" w:rsidRDefault="00892951" w:rsidP="00892951">
      <w:pPr>
        <w:jc w:val="both"/>
        <w:rPr>
          <w:szCs w:val="24"/>
        </w:rPr>
      </w:pPr>
      <w:r w:rsidRPr="00682004">
        <w:rPr>
          <w:b/>
          <w:bCs/>
          <w:iCs/>
          <w:szCs w:val="24"/>
        </w:rPr>
        <w:t>Многоголосый язык экрана</w:t>
      </w:r>
      <w:r w:rsidRPr="00682004">
        <w:rPr>
          <w:szCs w:val="24"/>
        </w:rPr>
        <w:t>. Синтетическая природа фильма и монтаж. Пространство и время в кино.</w:t>
      </w:r>
    </w:p>
    <w:p w14:paraId="7D004D6B" w14:textId="77777777" w:rsidR="00892951" w:rsidRPr="00682004" w:rsidRDefault="00892951" w:rsidP="00892951">
      <w:pPr>
        <w:jc w:val="both"/>
        <w:rPr>
          <w:szCs w:val="24"/>
        </w:rPr>
      </w:pPr>
      <w:r w:rsidRPr="00682004">
        <w:rPr>
          <w:b/>
          <w:bCs/>
          <w:iCs/>
          <w:szCs w:val="24"/>
        </w:rPr>
        <w:t>Художник — режиссёр — оператор</w:t>
      </w:r>
      <w:r w:rsidRPr="00682004">
        <w:rPr>
          <w:szCs w:val="24"/>
        </w:rPr>
        <w:t>. Художественное творчество в игровом фильме.</w:t>
      </w:r>
    </w:p>
    <w:p w14:paraId="0FA6F869" w14:textId="77777777" w:rsidR="00892951" w:rsidRPr="00682004" w:rsidRDefault="00892951" w:rsidP="00892951">
      <w:pPr>
        <w:jc w:val="both"/>
        <w:rPr>
          <w:szCs w:val="24"/>
        </w:rPr>
      </w:pPr>
      <w:r w:rsidRPr="00682004">
        <w:rPr>
          <w:b/>
          <w:bCs/>
          <w:iCs/>
          <w:szCs w:val="24"/>
        </w:rPr>
        <w:t>От большого экрана к твоему видео</w:t>
      </w:r>
      <w:r w:rsidRPr="00682004">
        <w:rPr>
          <w:szCs w:val="24"/>
        </w:rPr>
        <w:t>. Азбука киноязыка. Фильм — «рассказ в картинках». Воплощение замысла. Чудо движения: увидеть и снять.</w:t>
      </w:r>
    </w:p>
    <w:p w14:paraId="13949569" w14:textId="77777777" w:rsidR="00892951" w:rsidRPr="00682004" w:rsidRDefault="00892951" w:rsidP="00892951">
      <w:pPr>
        <w:jc w:val="both"/>
        <w:rPr>
          <w:szCs w:val="24"/>
        </w:rPr>
      </w:pPr>
      <w:r w:rsidRPr="00682004">
        <w:rPr>
          <w:b/>
          <w:bCs/>
          <w:iCs/>
          <w:szCs w:val="24"/>
        </w:rPr>
        <w:t xml:space="preserve">Бесконечный мир кинематографа. </w:t>
      </w:r>
      <w:r w:rsidRPr="00682004">
        <w:rPr>
          <w:szCs w:val="24"/>
        </w:rPr>
        <w:t>Искусство анимации или когда художник больше, чем художник. Живые рисунки на твоём компьютере.</w:t>
      </w:r>
    </w:p>
    <w:p w14:paraId="463498A3" w14:textId="77777777" w:rsidR="00892951" w:rsidRPr="00682004" w:rsidRDefault="00892951" w:rsidP="00892951">
      <w:pPr>
        <w:jc w:val="both"/>
        <w:rPr>
          <w:b/>
          <w:bCs/>
          <w:szCs w:val="24"/>
        </w:rPr>
      </w:pPr>
      <w:r w:rsidRPr="00682004">
        <w:rPr>
          <w:b/>
          <w:bCs/>
          <w:szCs w:val="24"/>
        </w:rPr>
        <w:t>Телевидение — пространство культуры? Экран — искусство — зритель</w:t>
      </w:r>
    </w:p>
    <w:p w14:paraId="6AD08798" w14:textId="77777777" w:rsidR="00892951" w:rsidRPr="00682004" w:rsidRDefault="00892951" w:rsidP="00892951">
      <w:pPr>
        <w:jc w:val="both"/>
        <w:rPr>
          <w:szCs w:val="24"/>
        </w:rPr>
      </w:pPr>
      <w:r w:rsidRPr="00682004">
        <w:rPr>
          <w:b/>
          <w:bCs/>
          <w:iCs/>
          <w:szCs w:val="24"/>
        </w:rPr>
        <w:t>Мир на экране: здесь и сейчас</w:t>
      </w:r>
      <w:r w:rsidRPr="00682004">
        <w:rPr>
          <w:szCs w:val="24"/>
        </w:rPr>
        <w:t>. Информационная и художественная природа телевизионного изображения.</w:t>
      </w:r>
    </w:p>
    <w:p w14:paraId="5CEEBF03" w14:textId="77777777" w:rsidR="00892951" w:rsidRPr="00682004" w:rsidRDefault="00892951" w:rsidP="00892951">
      <w:pPr>
        <w:jc w:val="both"/>
        <w:rPr>
          <w:szCs w:val="24"/>
        </w:rPr>
      </w:pPr>
      <w:r w:rsidRPr="00682004">
        <w:rPr>
          <w:b/>
          <w:bCs/>
          <w:iCs/>
          <w:szCs w:val="24"/>
        </w:rPr>
        <w:t>Телевидение и документальное кино</w:t>
      </w:r>
      <w:r w:rsidRPr="00682004">
        <w:rPr>
          <w:szCs w:val="24"/>
        </w:rPr>
        <w:t>. Телевизионная документалистика: от видеосюжета до телерепортажа и очерка.</w:t>
      </w:r>
    </w:p>
    <w:p w14:paraId="4E22CC67" w14:textId="77777777" w:rsidR="00892951" w:rsidRPr="00682004" w:rsidRDefault="00892951" w:rsidP="00892951">
      <w:pPr>
        <w:jc w:val="both"/>
        <w:rPr>
          <w:szCs w:val="24"/>
        </w:rPr>
      </w:pPr>
      <w:r w:rsidRPr="00682004">
        <w:rPr>
          <w:b/>
          <w:bCs/>
          <w:iCs/>
          <w:szCs w:val="24"/>
        </w:rPr>
        <w:t>Жизнь врасплох, или Киноглаз</w:t>
      </w:r>
      <w:r w:rsidRPr="00682004">
        <w:rPr>
          <w:szCs w:val="24"/>
        </w:rPr>
        <w:t>.</w:t>
      </w:r>
    </w:p>
    <w:p w14:paraId="28085DFE" w14:textId="77777777" w:rsidR="00892951" w:rsidRPr="00682004" w:rsidRDefault="00892951" w:rsidP="00892951">
      <w:pPr>
        <w:jc w:val="both"/>
        <w:rPr>
          <w:szCs w:val="24"/>
        </w:rPr>
      </w:pPr>
      <w:r w:rsidRPr="00682004">
        <w:rPr>
          <w:b/>
          <w:bCs/>
          <w:iCs/>
          <w:szCs w:val="24"/>
        </w:rPr>
        <w:t xml:space="preserve">Телевидение, видео, Интернет… Что дальше? </w:t>
      </w:r>
      <w:r w:rsidRPr="00682004">
        <w:rPr>
          <w:szCs w:val="24"/>
        </w:rPr>
        <w:t>Современные</w:t>
      </w:r>
    </w:p>
    <w:p w14:paraId="640A9331" w14:textId="77777777" w:rsidR="00892951" w:rsidRPr="00682004" w:rsidRDefault="00892951" w:rsidP="00892951">
      <w:pPr>
        <w:rPr>
          <w:szCs w:val="24"/>
        </w:rPr>
      </w:pPr>
      <w:r w:rsidRPr="00682004">
        <w:rPr>
          <w:szCs w:val="24"/>
        </w:rPr>
        <w:t>формы экранного языка.</w:t>
      </w:r>
    </w:p>
    <w:p w14:paraId="04BDA84E" w14:textId="77777777" w:rsidR="00892951" w:rsidRPr="00682004" w:rsidRDefault="00892951" w:rsidP="00892951">
      <w:pPr>
        <w:rPr>
          <w:color w:val="000000"/>
          <w:szCs w:val="24"/>
        </w:rPr>
      </w:pPr>
      <w:r w:rsidRPr="00682004">
        <w:rPr>
          <w:b/>
          <w:bCs/>
          <w:iCs/>
          <w:szCs w:val="24"/>
        </w:rPr>
        <w:t>В царстве кривых зеркал, или Вечные истины искусства</w:t>
      </w:r>
      <w:r w:rsidRPr="00682004">
        <w:rPr>
          <w:szCs w:val="24"/>
        </w:rPr>
        <w:t>.</w:t>
      </w:r>
    </w:p>
    <w:p w14:paraId="7AEE6238" w14:textId="77777777" w:rsidR="00892951" w:rsidRPr="00682004" w:rsidRDefault="00892951" w:rsidP="00892951">
      <w:pPr>
        <w:jc w:val="center"/>
        <w:rPr>
          <w:b/>
          <w:bCs/>
          <w:szCs w:val="24"/>
        </w:rPr>
      </w:pPr>
      <w:r w:rsidRPr="00682004">
        <w:rPr>
          <w:b/>
          <w:bCs/>
          <w:color w:val="9A9A9A"/>
          <w:szCs w:val="24"/>
        </w:rPr>
        <w:t xml:space="preserve"> </w:t>
      </w:r>
    </w:p>
    <w:p w14:paraId="263AECCA" w14:textId="77777777" w:rsidR="00892951" w:rsidRPr="00682004" w:rsidRDefault="00892951" w:rsidP="00892951">
      <w:pPr>
        <w:pStyle w:val="98"/>
        <w:jc w:val="center"/>
        <w:rPr>
          <w:b/>
        </w:rPr>
      </w:pPr>
      <w:r w:rsidRPr="00682004">
        <w:rPr>
          <w:b/>
        </w:rPr>
        <w:t>Тематическое планирование</w:t>
      </w:r>
    </w:p>
    <w:p w14:paraId="3D9AD155" w14:textId="77777777" w:rsidR="00892951" w:rsidRPr="00682004" w:rsidRDefault="00892951" w:rsidP="00892951">
      <w:pPr>
        <w:pStyle w:val="98"/>
        <w:jc w:val="center"/>
        <w:rPr>
          <w:b/>
        </w:rPr>
      </w:pPr>
      <w:r w:rsidRPr="00682004">
        <w:rPr>
          <w:b/>
        </w:rPr>
        <w:t>5 класс</w:t>
      </w:r>
    </w:p>
    <w:tbl>
      <w:tblPr>
        <w:tblW w:w="8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
        <w:gridCol w:w="6470"/>
        <w:gridCol w:w="1466"/>
      </w:tblGrid>
      <w:tr w:rsidR="00892951" w:rsidRPr="00682004" w14:paraId="2AA90A66" w14:textId="77777777" w:rsidTr="00F50315">
        <w:tc>
          <w:tcPr>
            <w:tcW w:w="1009" w:type="dxa"/>
            <w:shd w:val="clear" w:color="auto" w:fill="auto"/>
            <w:vAlign w:val="center"/>
          </w:tcPr>
          <w:p w14:paraId="775D7C72" w14:textId="77777777" w:rsidR="00892951" w:rsidRPr="00682004" w:rsidRDefault="00892951" w:rsidP="00F50315">
            <w:pPr>
              <w:pStyle w:val="98"/>
              <w:jc w:val="center"/>
            </w:pPr>
            <w:r w:rsidRPr="00682004">
              <w:t>№ урока</w:t>
            </w:r>
          </w:p>
        </w:tc>
        <w:tc>
          <w:tcPr>
            <w:tcW w:w="6470" w:type="dxa"/>
            <w:shd w:val="clear" w:color="auto" w:fill="auto"/>
            <w:vAlign w:val="center"/>
          </w:tcPr>
          <w:p w14:paraId="587C280F" w14:textId="77777777" w:rsidR="00892951" w:rsidRPr="00682004" w:rsidRDefault="00892951" w:rsidP="00F50315">
            <w:pPr>
              <w:pStyle w:val="98"/>
              <w:jc w:val="center"/>
            </w:pPr>
            <w:r w:rsidRPr="00682004">
              <w:t>Тема урока</w:t>
            </w:r>
          </w:p>
        </w:tc>
        <w:tc>
          <w:tcPr>
            <w:tcW w:w="1466" w:type="dxa"/>
          </w:tcPr>
          <w:p w14:paraId="2E19B106" w14:textId="77777777" w:rsidR="00892951" w:rsidRPr="00682004" w:rsidRDefault="00892951" w:rsidP="00F50315">
            <w:pPr>
              <w:pStyle w:val="98"/>
              <w:jc w:val="center"/>
            </w:pPr>
          </w:p>
        </w:tc>
      </w:tr>
      <w:tr w:rsidR="00892951" w:rsidRPr="00682004" w14:paraId="41566D9A" w14:textId="77777777" w:rsidTr="00F50315">
        <w:tc>
          <w:tcPr>
            <w:tcW w:w="7479" w:type="dxa"/>
            <w:gridSpan w:val="2"/>
            <w:shd w:val="clear" w:color="auto" w:fill="auto"/>
            <w:vAlign w:val="center"/>
          </w:tcPr>
          <w:p w14:paraId="3200AF04" w14:textId="77777777" w:rsidR="00892951" w:rsidRPr="00682004" w:rsidRDefault="00892951" w:rsidP="00F50315">
            <w:pPr>
              <w:jc w:val="center"/>
              <w:rPr>
                <w:b/>
                <w:bCs/>
                <w:szCs w:val="24"/>
              </w:rPr>
            </w:pPr>
            <w:r w:rsidRPr="00682004">
              <w:rPr>
                <w:b/>
                <w:bCs/>
                <w:szCs w:val="24"/>
              </w:rPr>
              <w:t>Древние корни народного искусства</w:t>
            </w:r>
          </w:p>
        </w:tc>
        <w:tc>
          <w:tcPr>
            <w:tcW w:w="1466" w:type="dxa"/>
            <w:vAlign w:val="center"/>
          </w:tcPr>
          <w:p w14:paraId="5F46FCA0" w14:textId="77777777" w:rsidR="00892951" w:rsidRPr="00682004" w:rsidRDefault="00892951" w:rsidP="00F50315">
            <w:pPr>
              <w:pStyle w:val="98"/>
              <w:jc w:val="center"/>
            </w:pPr>
            <w:r w:rsidRPr="00682004">
              <w:t>8</w:t>
            </w:r>
          </w:p>
        </w:tc>
      </w:tr>
      <w:tr w:rsidR="00892951" w:rsidRPr="00682004" w14:paraId="112E2583" w14:textId="77777777" w:rsidTr="00F50315">
        <w:tc>
          <w:tcPr>
            <w:tcW w:w="1009" w:type="dxa"/>
            <w:shd w:val="clear" w:color="auto" w:fill="auto"/>
            <w:vAlign w:val="center"/>
          </w:tcPr>
          <w:p w14:paraId="2BB780DE" w14:textId="77777777" w:rsidR="00892951" w:rsidRPr="00682004" w:rsidRDefault="00892951" w:rsidP="00F50315">
            <w:pPr>
              <w:pStyle w:val="98"/>
              <w:jc w:val="center"/>
            </w:pPr>
            <w:r w:rsidRPr="00682004">
              <w:t>1</w:t>
            </w:r>
          </w:p>
        </w:tc>
        <w:tc>
          <w:tcPr>
            <w:tcW w:w="6470" w:type="dxa"/>
            <w:shd w:val="clear" w:color="auto" w:fill="auto"/>
          </w:tcPr>
          <w:p w14:paraId="39D788E9" w14:textId="77777777" w:rsidR="00892951" w:rsidRPr="00682004" w:rsidRDefault="00892951" w:rsidP="00F50315">
            <w:pPr>
              <w:pStyle w:val="98"/>
            </w:pPr>
            <w:r w:rsidRPr="00682004">
              <w:t xml:space="preserve">Древние образы в народном искусстве.  </w:t>
            </w:r>
          </w:p>
        </w:tc>
        <w:tc>
          <w:tcPr>
            <w:tcW w:w="1466" w:type="dxa"/>
            <w:vAlign w:val="center"/>
          </w:tcPr>
          <w:p w14:paraId="1CAC1855" w14:textId="77777777" w:rsidR="00892951" w:rsidRPr="00682004" w:rsidRDefault="00892951" w:rsidP="00F50315">
            <w:pPr>
              <w:pStyle w:val="98"/>
              <w:jc w:val="center"/>
            </w:pPr>
            <w:r w:rsidRPr="00682004">
              <w:t>1</w:t>
            </w:r>
          </w:p>
        </w:tc>
      </w:tr>
      <w:tr w:rsidR="00892951" w:rsidRPr="00682004" w14:paraId="7E3FE61E" w14:textId="77777777" w:rsidTr="00F50315">
        <w:tc>
          <w:tcPr>
            <w:tcW w:w="1009" w:type="dxa"/>
            <w:shd w:val="clear" w:color="auto" w:fill="auto"/>
            <w:vAlign w:val="center"/>
          </w:tcPr>
          <w:p w14:paraId="3261C1A5" w14:textId="77777777" w:rsidR="00892951" w:rsidRPr="00682004" w:rsidRDefault="00892951" w:rsidP="00F50315">
            <w:pPr>
              <w:pStyle w:val="98"/>
              <w:jc w:val="center"/>
            </w:pPr>
            <w:r w:rsidRPr="00682004">
              <w:t>2</w:t>
            </w:r>
          </w:p>
        </w:tc>
        <w:tc>
          <w:tcPr>
            <w:tcW w:w="6470" w:type="dxa"/>
            <w:shd w:val="clear" w:color="auto" w:fill="auto"/>
          </w:tcPr>
          <w:p w14:paraId="6B4EB37A" w14:textId="77777777" w:rsidR="00892951" w:rsidRPr="00682004" w:rsidRDefault="00892951" w:rsidP="00F50315">
            <w:pPr>
              <w:jc w:val="both"/>
              <w:rPr>
                <w:szCs w:val="24"/>
              </w:rPr>
            </w:pPr>
            <w:r w:rsidRPr="00682004">
              <w:rPr>
                <w:szCs w:val="24"/>
              </w:rPr>
              <w:t>Убранство русской избы.</w:t>
            </w:r>
          </w:p>
        </w:tc>
        <w:tc>
          <w:tcPr>
            <w:tcW w:w="1466" w:type="dxa"/>
            <w:vAlign w:val="center"/>
          </w:tcPr>
          <w:p w14:paraId="454835AC" w14:textId="77777777" w:rsidR="00892951" w:rsidRPr="00682004" w:rsidRDefault="00892951" w:rsidP="00F50315">
            <w:pPr>
              <w:jc w:val="center"/>
              <w:rPr>
                <w:szCs w:val="24"/>
              </w:rPr>
            </w:pPr>
            <w:r w:rsidRPr="00682004">
              <w:rPr>
                <w:szCs w:val="24"/>
              </w:rPr>
              <w:t>1</w:t>
            </w:r>
          </w:p>
        </w:tc>
      </w:tr>
      <w:tr w:rsidR="00892951" w:rsidRPr="00682004" w14:paraId="06C933CE" w14:textId="77777777" w:rsidTr="00F50315">
        <w:tc>
          <w:tcPr>
            <w:tcW w:w="1009" w:type="dxa"/>
            <w:shd w:val="clear" w:color="auto" w:fill="auto"/>
            <w:vAlign w:val="center"/>
          </w:tcPr>
          <w:p w14:paraId="746BF68B" w14:textId="77777777" w:rsidR="00892951" w:rsidRPr="00682004" w:rsidRDefault="00892951" w:rsidP="00F50315">
            <w:pPr>
              <w:pStyle w:val="98"/>
              <w:jc w:val="center"/>
            </w:pPr>
            <w:r w:rsidRPr="00682004">
              <w:t>3</w:t>
            </w:r>
          </w:p>
        </w:tc>
        <w:tc>
          <w:tcPr>
            <w:tcW w:w="6470" w:type="dxa"/>
            <w:shd w:val="clear" w:color="auto" w:fill="auto"/>
          </w:tcPr>
          <w:p w14:paraId="6CDE3731" w14:textId="77777777" w:rsidR="00892951" w:rsidRPr="00682004" w:rsidRDefault="00892951" w:rsidP="00F50315">
            <w:pPr>
              <w:rPr>
                <w:szCs w:val="24"/>
              </w:rPr>
            </w:pPr>
            <w:r w:rsidRPr="00682004">
              <w:rPr>
                <w:szCs w:val="24"/>
              </w:rPr>
              <w:t>Внутренний мир русской избы.</w:t>
            </w:r>
          </w:p>
        </w:tc>
        <w:tc>
          <w:tcPr>
            <w:tcW w:w="1466" w:type="dxa"/>
            <w:vAlign w:val="center"/>
          </w:tcPr>
          <w:p w14:paraId="23F84704" w14:textId="77777777" w:rsidR="00892951" w:rsidRPr="00682004" w:rsidRDefault="00892951" w:rsidP="00F50315">
            <w:pPr>
              <w:jc w:val="center"/>
              <w:rPr>
                <w:szCs w:val="24"/>
              </w:rPr>
            </w:pPr>
            <w:r w:rsidRPr="00682004">
              <w:rPr>
                <w:szCs w:val="24"/>
              </w:rPr>
              <w:t>1</w:t>
            </w:r>
          </w:p>
        </w:tc>
      </w:tr>
      <w:tr w:rsidR="00892951" w:rsidRPr="00682004" w14:paraId="799D6F23" w14:textId="77777777" w:rsidTr="00F50315">
        <w:tc>
          <w:tcPr>
            <w:tcW w:w="1009" w:type="dxa"/>
            <w:shd w:val="clear" w:color="auto" w:fill="auto"/>
            <w:vAlign w:val="center"/>
          </w:tcPr>
          <w:p w14:paraId="6FD52705" w14:textId="77777777" w:rsidR="00892951" w:rsidRPr="00682004" w:rsidRDefault="00892951" w:rsidP="00F50315">
            <w:pPr>
              <w:pStyle w:val="98"/>
              <w:jc w:val="center"/>
            </w:pPr>
            <w:r w:rsidRPr="00682004">
              <w:t>4</w:t>
            </w:r>
          </w:p>
        </w:tc>
        <w:tc>
          <w:tcPr>
            <w:tcW w:w="6470" w:type="dxa"/>
            <w:shd w:val="clear" w:color="auto" w:fill="auto"/>
          </w:tcPr>
          <w:p w14:paraId="5F46EC11" w14:textId="77777777" w:rsidR="00892951" w:rsidRPr="00682004" w:rsidRDefault="00892951" w:rsidP="00F50315">
            <w:pPr>
              <w:rPr>
                <w:szCs w:val="24"/>
              </w:rPr>
            </w:pPr>
            <w:r w:rsidRPr="00682004">
              <w:rPr>
                <w:szCs w:val="24"/>
              </w:rPr>
              <w:t xml:space="preserve">Конструкция, декор предметов народного быта.  </w:t>
            </w:r>
          </w:p>
        </w:tc>
        <w:tc>
          <w:tcPr>
            <w:tcW w:w="1466" w:type="dxa"/>
            <w:vAlign w:val="center"/>
          </w:tcPr>
          <w:p w14:paraId="3EDB2EC1" w14:textId="77777777" w:rsidR="00892951" w:rsidRPr="00682004" w:rsidRDefault="00892951" w:rsidP="00F50315">
            <w:pPr>
              <w:jc w:val="center"/>
              <w:rPr>
                <w:szCs w:val="24"/>
              </w:rPr>
            </w:pPr>
            <w:r w:rsidRPr="00682004">
              <w:rPr>
                <w:szCs w:val="24"/>
              </w:rPr>
              <w:t>1</w:t>
            </w:r>
          </w:p>
        </w:tc>
      </w:tr>
      <w:tr w:rsidR="00892951" w:rsidRPr="00682004" w14:paraId="201C3AB2" w14:textId="77777777" w:rsidTr="00F50315">
        <w:tc>
          <w:tcPr>
            <w:tcW w:w="1009" w:type="dxa"/>
            <w:shd w:val="clear" w:color="auto" w:fill="auto"/>
            <w:vAlign w:val="center"/>
          </w:tcPr>
          <w:p w14:paraId="27BD876E" w14:textId="77777777" w:rsidR="00892951" w:rsidRPr="00682004" w:rsidRDefault="00892951" w:rsidP="00F50315">
            <w:pPr>
              <w:pStyle w:val="98"/>
              <w:jc w:val="center"/>
            </w:pPr>
            <w:r w:rsidRPr="00682004">
              <w:t>5</w:t>
            </w:r>
          </w:p>
        </w:tc>
        <w:tc>
          <w:tcPr>
            <w:tcW w:w="6470" w:type="dxa"/>
            <w:shd w:val="clear" w:color="auto" w:fill="auto"/>
          </w:tcPr>
          <w:p w14:paraId="2D01483A" w14:textId="77777777" w:rsidR="00892951" w:rsidRPr="00682004" w:rsidRDefault="00892951" w:rsidP="00F50315">
            <w:pPr>
              <w:rPr>
                <w:szCs w:val="24"/>
              </w:rPr>
            </w:pPr>
            <w:r w:rsidRPr="00682004">
              <w:rPr>
                <w:szCs w:val="24"/>
              </w:rPr>
              <w:t>Русская народная вышивка.</w:t>
            </w:r>
          </w:p>
        </w:tc>
        <w:tc>
          <w:tcPr>
            <w:tcW w:w="1466" w:type="dxa"/>
            <w:vAlign w:val="center"/>
          </w:tcPr>
          <w:p w14:paraId="253C9491" w14:textId="77777777" w:rsidR="00892951" w:rsidRPr="00682004" w:rsidRDefault="00892951" w:rsidP="00F50315">
            <w:pPr>
              <w:jc w:val="center"/>
              <w:rPr>
                <w:szCs w:val="24"/>
              </w:rPr>
            </w:pPr>
            <w:r w:rsidRPr="00682004">
              <w:rPr>
                <w:szCs w:val="24"/>
              </w:rPr>
              <w:t>1</w:t>
            </w:r>
          </w:p>
        </w:tc>
      </w:tr>
      <w:tr w:rsidR="00892951" w:rsidRPr="00682004" w14:paraId="2389B97A" w14:textId="77777777" w:rsidTr="00F50315">
        <w:tc>
          <w:tcPr>
            <w:tcW w:w="1009" w:type="dxa"/>
            <w:shd w:val="clear" w:color="auto" w:fill="auto"/>
            <w:vAlign w:val="center"/>
          </w:tcPr>
          <w:p w14:paraId="76048518" w14:textId="77777777" w:rsidR="00892951" w:rsidRPr="00682004" w:rsidRDefault="00892951" w:rsidP="00F50315">
            <w:pPr>
              <w:pStyle w:val="98"/>
              <w:jc w:val="center"/>
            </w:pPr>
            <w:r w:rsidRPr="00682004">
              <w:t>6</w:t>
            </w:r>
          </w:p>
        </w:tc>
        <w:tc>
          <w:tcPr>
            <w:tcW w:w="6470" w:type="dxa"/>
            <w:shd w:val="clear" w:color="auto" w:fill="auto"/>
          </w:tcPr>
          <w:p w14:paraId="2672E008" w14:textId="77777777" w:rsidR="00892951" w:rsidRPr="00682004" w:rsidRDefault="00892951" w:rsidP="00F50315">
            <w:pPr>
              <w:rPr>
                <w:szCs w:val="24"/>
              </w:rPr>
            </w:pPr>
            <w:r w:rsidRPr="00682004">
              <w:rPr>
                <w:szCs w:val="24"/>
              </w:rPr>
              <w:t>Народный праздничный костюм.</w:t>
            </w:r>
          </w:p>
        </w:tc>
        <w:tc>
          <w:tcPr>
            <w:tcW w:w="1466" w:type="dxa"/>
            <w:vAlign w:val="center"/>
          </w:tcPr>
          <w:p w14:paraId="2009658E" w14:textId="77777777" w:rsidR="00892951" w:rsidRPr="00682004" w:rsidRDefault="00892951" w:rsidP="00F50315">
            <w:pPr>
              <w:jc w:val="center"/>
              <w:rPr>
                <w:szCs w:val="24"/>
              </w:rPr>
            </w:pPr>
            <w:r w:rsidRPr="00682004">
              <w:rPr>
                <w:szCs w:val="24"/>
              </w:rPr>
              <w:t>2</w:t>
            </w:r>
          </w:p>
        </w:tc>
      </w:tr>
      <w:tr w:rsidR="00892951" w:rsidRPr="00682004" w14:paraId="346ACED0" w14:textId="77777777" w:rsidTr="00F50315">
        <w:tc>
          <w:tcPr>
            <w:tcW w:w="1009" w:type="dxa"/>
            <w:shd w:val="clear" w:color="auto" w:fill="auto"/>
            <w:vAlign w:val="center"/>
          </w:tcPr>
          <w:p w14:paraId="759D3C55" w14:textId="77777777" w:rsidR="00892951" w:rsidRPr="00682004" w:rsidRDefault="00892951" w:rsidP="00F50315">
            <w:pPr>
              <w:pStyle w:val="98"/>
              <w:jc w:val="center"/>
            </w:pPr>
            <w:r w:rsidRPr="00682004">
              <w:t>7</w:t>
            </w:r>
          </w:p>
        </w:tc>
        <w:tc>
          <w:tcPr>
            <w:tcW w:w="6470" w:type="dxa"/>
            <w:shd w:val="clear" w:color="auto" w:fill="auto"/>
          </w:tcPr>
          <w:p w14:paraId="2C207FDE" w14:textId="77777777" w:rsidR="00892951" w:rsidRPr="00682004" w:rsidRDefault="00892951" w:rsidP="00F50315">
            <w:pPr>
              <w:rPr>
                <w:szCs w:val="24"/>
              </w:rPr>
            </w:pPr>
            <w:r w:rsidRPr="00682004">
              <w:rPr>
                <w:szCs w:val="24"/>
              </w:rPr>
              <w:t>Народные празд</w:t>
            </w:r>
            <w:r w:rsidRPr="00682004">
              <w:rPr>
                <w:bCs/>
                <w:szCs w:val="24"/>
              </w:rPr>
              <w:t>ничные обряды</w:t>
            </w:r>
          </w:p>
        </w:tc>
        <w:tc>
          <w:tcPr>
            <w:tcW w:w="1466" w:type="dxa"/>
            <w:vAlign w:val="center"/>
          </w:tcPr>
          <w:p w14:paraId="75D62C34" w14:textId="77777777" w:rsidR="00892951" w:rsidRPr="00682004" w:rsidRDefault="00892951" w:rsidP="00F50315">
            <w:pPr>
              <w:jc w:val="center"/>
              <w:rPr>
                <w:szCs w:val="24"/>
              </w:rPr>
            </w:pPr>
            <w:r w:rsidRPr="00682004">
              <w:rPr>
                <w:szCs w:val="24"/>
              </w:rPr>
              <w:t>1</w:t>
            </w:r>
          </w:p>
        </w:tc>
      </w:tr>
      <w:tr w:rsidR="00892951" w:rsidRPr="00682004" w14:paraId="30D6F7BD" w14:textId="77777777" w:rsidTr="00F50315">
        <w:tc>
          <w:tcPr>
            <w:tcW w:w="7479" w:type="dxa"/>
            <w:gridSpan w:val="2"/>
            <w:shd w:val="clear" w:color="auto" w:fill="auto"/>
            <w:vAlign w:val="center"/>
          </w:tcPr>
          <w:p w14:paraId="008CC839" w14:textId="77777777" w:rsidR="00892951" w:rsidRPr="00682004" w:rsidRDefault="00892951" w:rsidP="00F50315">
            <w:pPr>
              <w:jc w:val="center"/>
              <w:rPr>
                <w:b/>
                <w:bCs/>
                <w:szCs w:val="24"/>
              </w:rPr>
            </w:pPr>
            <w:r w:rsidRPr="00682004">
              <w:rPr>
                <w:b/>
                <w:bCs/>
                <w:szCs w:val="24"/>
              </w:rPr>
              <w:t>Связь времён в народном искусстве</w:t>
            </w:r>
          </w:p>
        </w:tc>
        <w:tc>
          <w:tcPr>
            <w:tcW w:w="1466" w:type="dxa"/>
            <w:vAlign w:val="center"/>
          </w:tcPr>
          <w:p w14:paraId="33E9F133" w14:textId="77777777" w:rsidR="00892951" w:rsidRPr="00682004" w:rsidRDefault="00892951" w:rsidP="00F50315">
            <w:pPr>
              <w:jc w:val="center"/>
              <w:rPr>
                <w:szCs w:val="24"/>
              </w:rPr>
            </w:pPr>
            <w:r w:rsidRPr="00682004">
              <w:rPr>
                <w:szCs w:val="24"/>
              </w:rPr>
              <w:t>8</w:t>
            </w:r>
          </w:p>
        </w:tc>
      </w:tr>
      <w:tr w:rsidR="00892951" w:rsidRPr="00682004" w14:paraId="61DE84D2" w14:textId="77777777" w:rsidTr="00F50315">
        <w:tc>
          <w:tcPr>
            <w:tcW w:w="1009" w:type="dxa"/>
            <w:shd w:val="clear" w:color="auto" w:fill="auto"/>
            <w:vAlign w:val="center"/>
          </w:tcPr>
          <w:p w14:paraId="41EAD435" w14:textId="77777777" w:rsidR="00892951" w:rsidRPr="00682004" w:rsidRDefault="00892951" w:rsidP="00F50315">
            <w:pPr>
              <w:pStyle w:val="98"/>
              <w:jc w:val="center"/>
            </w:pPr>
            <w:r w:rsidRPr="00682004">
              <w:t>8</w:t>
            </w:r>
          </w:p>
        </w:tc>
        <w:tc>
          <w:tcPr>
            <w:tcW w:w="6470" w:type="dxa"/>
            <w:shd w:val="clear" w:color="auto" w:fill="auto"/>
          </w:tcPr>
          <w:p w14:paraId="68DBBC79" w14:textId="77777777" w:rsidR="00892951" w:rsidRPr="00682004" w:rsidRDefault="00892951" w:rsidP="00F50315">
            <w:pPr>
              <w:jc w:val="both"/>
              <w:rPr>
                <w:szCs w:val="24"/>
              </w:rPr>
            </w:pPr>
            <w:r w:rsidRPr="00682004">
              <w:rPr>
                <w:szCs w:val="24"/>
              </w:rPr>
              <w:t xml:space="preserve">Древние образы в современных народных игрушках. </w:t>
            </w:r>
          </w:p>
        </w:tc>
        <w:tc>
          <w:tcPr>
            <w:tcW w:w="1466" w:type="dxa"/>
            <w:vAlign w:val="center"/>
          </w:tcPr>
          <w:p w14:paraId="50DA4D91" w14:textId="77777777" w:rsidR="00892951" w:rsidRPr="00682004" w:rsidRDefault="00892951" w:rsidP="00F50315">
            <w:pPr>
              <w:jc w:val="center"/>
              <w:rPr>
                <w:szCs w:val="24"/>
              </w:rPr>
            </w:pPr>
            <w:r w:rsidRPr="00682004">
              <w:rPr>
                <w:szCs w:val="24"/>
              </w:rPr>
              <w:t>1</w:t>
            </w:r>
          </w:p>
        </w:tc>
      </w:tr>
      <w:tr w:rsidR="00892951" w:rsidRPr="00682004" w14:paraId="63945CA8" w14:textId="77777777" w:rsidTr="00F50315">
        <w:tc>
          <w:tcPr>
            <w:tcW w:w="1009" w:type="dxa"/>
            <w:shd w:val="clear" w:color="auto" w:fill="auto"/>
            <w:vAlign w:val="center"/>
          </w:tcPr>
          <w:p w14:paraId="309A61A1" w14:textId="77777777" w:rsidR="00892951" w:rsidRPr="00682004" w:rsidRDefault="00892951" w:rsidP="00F50315">
            <w:pPr>
              <w:pStyle w:val="98"/>
              <w:jc w:val="center"/>
            </w:pPr>
            <w:r w:rsidRPr="00682004">
              <w:t>9</w:t>
            </w:r>
          </w:p>
        </w:tc>
        <w:tc>
          <w:tcPr>
            <w:tcW w:w="6470" w:type="dxa"/>
            <w:shd w:val="clear" w:color="auto" w:fill="auto"/>
          </w:tcPr>
          <w:p w14:paraId="2DA02233" w14:textId="77777777" w:rsidR="00892951" w:rsidRPr="00682004" w:rsidRDefault="00892951" w:rsidP="00F50315">
            <w:pPr>
              <w:jc w:val="both"/>
              <w:rPr>
                <w:szCs w:val="24"/>
              </w:rPr>
            </w:pPr>
            <w:r w:rsidRPr="00682004">
              <w:rPr>
                <w:szCs w:val="24"/>
              </w:rPr>
              <w:t>Искусство Гжели.</w:t>
            </w:r>
          </w:p>
        </w:tc>
        <w:tc>
          <w:tcPr>
            <w:tcW w:w="1466" w:type="dxa"/>
            <w:vAlign w:val="center"/>
          </w:tcPr>
          <w:p w14:paraId="734CC7A8" w14:textId="77777777" w:rsidR="00892951" w:rsidRPr="00682004" w:rsidRDefault="00892951" w:rsidP="00F50315">
            <w:pPr>
              <w:jc w:val="center"/>
              <w:rPr>
                <w:szCs w:val="24"/>
              </w:rPr>
            </w:pPr>
            <w:r w:rsidRPr="00682004">
              <w:rPr>
                <w:szCs w:val="24"/>
              </w:rPr>
              <w:t>1</w:t>
            </w:r>
          </w:p>
        </w:tc>
      </w:tr>
      <w:tr w:rsidR="00892951" w:rsidRPr="00682004" w14:paraId="6A81542B" w14:textId="77777777" w:rsidTr="00F50315">
        <w:tc>
          <w:tcPr>
            <w:tcW w:w="1009" w:type="dxa"/>
            <w:shd w:val="clear" w:color="auto" w:fill="auto"/>
            <w:vAlign w:val="center"/>
          </w:tcPr>
          <w:p w14:paraId="4DB39723" w14:textId="77777777" w:rsidR="00892951" w:rsidRPr="00682004" w:rsidRDefault="00892951" w:rsidP="00F50315">
            <w:pPr>
              <w:pStyle w:val="98"/>
              <w:jc w:val="center"/>
            </w:pPr>
            <w:r w:rsidRPr="00682004">
              <w:t>10</w:t>
            </w:r>
          </w:p>
        </w:tc>
        <w:tc>
          <w:tcPr>
            <w:tcW w:w="6470" w:type="dxa"/>
            <w:shd w:val="clear" w:color="auto" w:fill="auto"/>
          </w:tcPr>
          <w:p w14:paraId="7DB9E816" w14:textId="77777777" w:rsidR="00892951" w:rsidRPr="00682004" w:rsidRDefault="00892951" w:rsidP="00F50315">
            <w:pPr>
              <w:jc w:val="both"/>
              <w:rPr>
                <w:szCs w:val="24"/>
              </w:rPr>
            </w:pPr>
            <w:r w:rsidRPr="00682004">
              <w:rPr>
                <w:szCs w:val="24"/>
              </w:rPr>
              <w:t>Городецкая роспись</w:t>
            </w:r>
          </w:p>
        </w:tc>
        <w:tc>
          <w:tcPr>
            <w:tcW w:w="1466" w:type="dxa"/>
            <w:vAlign w:val="center"/>
          </w:tcPr>
          <w:p w14:paraId="6009940B" w14:textId="77777777" w:rsidR="00892951" w:rsidRPr="00682004" w:rsidRDefault="00892951" w:rsidP="00F50315">
            <w:pPr>
              <w:jc w:val="center"/>
              <w:rPr>
                <w:szCs w:val="24"/>
              </w:rPr>
            </w:pPr>
            <w:r w:rsidRPr="00682004">
              <w:rPr>
                <w:szCs w:val="24"/>
              </w:rPr>
              <w:t>1</w:t>
            </w:r>
          </w:p>
        </w:tc>
      </w:tr>
      <w:tr w:rsidR="00892951" w:rsidRPr="00682004" w14:paraId="30E210B9" w14:textId="77777777" w:rsidTr="00F50315">
        <w:tc>
          <w:tcPr>
            <w:tcW w:w="1009" w:type="dxa"/>
            <w:shd w:val="clear" w:color="auto" w:fill="auto"/>
            <w:vAlign w:val="center"/>
          </w:tcPr>
          <w:p w14:paraId="7E86DE38" w14:textId="77777777" w:rsidR="00892951" w:rsidRPr="00682004" w:rsidRDefault="00892951" w:rsidP="00F50315">
            <w:pPr>
              <w:pStyle w:val="98"/>
              <w:jc w:val="center"/>
            </w:pPr>
            <w:r w:rsidRPr="00682004">
              <w:t>11</w:t>
            </w:r>
          </w:p>
        </w:tc>
        <w:tc>
          <w:tcPr>
            <w:tcW w:w="6470" w:type="dxa"/>
            <w:shd w:val="clear" w:color="auto" w:fill="auto"/>
          </w:tcPr>
          <w:p w14:paraId="1707FA11" w14:textId="77777777" w:rsidR="00892951" w:rsidRPr="00682004" w:rsidRDefault="00892951" w:rsidP="00F50315">
            <w:pPr>
              <w:rPr>
                <w:szCs w:val="24"/>
              </w:rPr>
            </w:pPr>
            <w:r w:rsidRPr="00682004">
              <w:rPr>
                <w:szCs w:val="24"/>
              </w:rPr>
              <w:t xml:space="preserve">Хохлома </w:t>
            </w:r>
          </w:p>
        </w:tc>
        <w:tc>
          <w:tcPr>
            <w:tcW w:w="1466" w:type="dxa"/>
            <w:vAlign w:val="center"/>
          </w:tcPr>
          <w:p w14:paraId="28110B0F" w14:textId="77777777" w:rsidR="00892951" w:rsidRPr="00682004" w:rsidRDefault="00892951" w:rsidP="00F50315">
            <w:pPr>
              <w:jc w:val="center"/>
              <w:rPr>
                <w:szCs w:val="24"/>
              </w:rPr>
            </w:pPr>
            <w:r w:rsidRPr="00682004">
              <w:rPr>
                <w:szCs w:val="24"/>
              </w:rPr>
              <w:t>1</w:t>
            </w:r>
          </w:p>
        </w:tc>
      </w:tr>
      <w:tr w:rsidR="00892951" w:rsidRPr="00682004" w14:paraId="017AF0D9" w14:textId="77777777" w:rsidTr="00F50315">
        <w:tc>
          <w:tcPr>
            <w:tcW w:w="1009" w:type="dxa"/>
            <w:shd w:val="clear" w:color="auto" w:fill="auto"/>
            <w:vAlign w:val="center"/>
          </w:tcPr>
          <w:p w14:paraId="6BA84D9D" w14:textId="77777777" w:rsidR="00892951" w:rsidRPr="00682004" w:rsidRDefault="00892951" w:rsidP="00F50315">
            <w:pPr>
              <w:pStyle w:val="98"/>
              <w:jc w:val="center"/>
            </w:pPr>
            <w:r w:rsidRPr="00682004">
              <w:t>12</w:t>
            </w:r>
          </w:p>
        </w:tc>
        <w:tc>
          <w:tcPr>
            <w:tcW w:w="6470" w:type="dxa"/>
            <w:shd w:val="clear" w:color="auto" w:fill="auto"/>
          </w:tcPr>
          <w:p w14:paraId="32B67A05" w14:textId="77777777" w:rsidR="00892951" w:rsidRPr="00682004" w:rsidRDefault="00892951" w:rsidP="00F50315">
            <w:pPr>
              <w:jc w:val="both"/>
              <w:rPr>
                <w:szCs w:val="24"/>
              </w:rPr>
            </w:pPr>
            <w:r w:rsidRPr="00682004">
              <w:rPr>
                <w:szCs w:val="24"/>
              </w:rPr>
              <w:t>Жостово. Роспись по металлу.</w:t>
            </w:r>
          </w:p>
        </w:tc>
        <w:tc>
          <w:tcPr>
            <w:tcW w:w="1466" w:type="dxa"/>
            <w:vAlign w:val="center"/>
          </w:tcPr>
          <w:p w14:paraId="1D73E092" w14:textId="77777777" w:rsidR="00892951" w:rsidRPr="00682004" w:rsidRDefault="00892951" w:rsidP="00F50315">
            <w:pPr>
              <w:jc w:val="center"/>
              <w:rPr>
                <w:szCs w:val="24"/>
              </w:rPr>
            </w:pPr>
            <w:r w:rsidRPr="00682004">
              <w:rPr>
                <w:szCs w:val="24"/>
              </w:rPr>
              <w:t>1</w:t>
            </w:r>
          </w:p>
        </w:tc>
      </w:tr>
      <w:tr w:rsidR="00892951" w:rsidRPr="00682004" w14:paraId="3D859D99" w14:textId="77777777" w:rsidTr="00F50315">
        <w:tc>
          <w:tcPr>
            <w:tcW w:w="1009" w:type="dxa"/>
            <w:shd w:val="clear" w:color="auto" w:fill="auto"/>
            <w:vAlign w:val="center"/>
          </w:tcPr>
          <w:p w14:paraId="647663F6" w14:textId="77777777" w:rsidR="00892951" w:rsidRPr="00682004" w:rsidRDefault="00892951" w:rsidP="00F50315">
            <w:pPr>
              <w:pStyle w:val="98"/>
              <w:jc w:val="center"/>
            </w:pPr>
            <w:r w:rsidRPr="00682004">
              <w:t>13</w:t>
            </w:r>
          </w:p>
        </w:tc>
        <w:tc>
          <w:tcPr>
            <w:tcW w:w="6470" w:type="dxa"/>
            <w:shd w:val="clear" w:color="auto" w:fill="auto"/>
          </w:tcPr>
          <w:p w14:paraId="2CE5B7E0" w14:textId="77777777" w:rsidR="00892951" w:rsidRPr="00682004" w:rsidRDefault="00892951" w:rsidP="00F50315">
            <w:pPr>
              <w:rPr>
                <w:szCs w:val="24"/>
              </w:rPr>
            </w:pPr>
            <w:r w:rsidRPr="00682004">
              <w:rPr>
                <w:szCs w:val="24"/>
              </w:rPr>
              <w:t xml:space="preserve">Щепа. Роспись по лубу и дереву. </w:t>
            </w:r>
          </w:p>
        </w:tc>
        <w:tc>
          <w:tcPr>
            <w:tcW w:w="1466" w:type="dxa"/>
            <w:vAlign w:val="center"/>
          </w:tcPr>
          <w:p w14:paraId="03CBD3B6" w14:textId="77777777" w:rsidR="00892951" w:rsidRPr="00682004" w:rsidRDefault="00892951" w:rsidP="00F50315">
            <w:pPr>
              <w:jc w:val="center"/>
              <w:rPr>
                <w:szCs w:val="24"/>
              </w:rPr>
            </w:pPr>
            <w:r w:rsidRPr="00682004">
              <w:rPr>
                <w:szCs w:val="24"/>
              </w:rPr>
              <w:t>1</w:t>
            </w:r>
          </w:p>
        </w:tc>
      </w:tr>
      <w:tr w:rsidR="00892951" w:rsidRPr="00682004" w14:paraId="33E7EC08" w14:textId="77777777" w:rsidTr="00F50315">
        <w:tc>
          <w:tcPr>
            <w:tcW w:w="1009" w:type="dxa"/>
            <w:shd w:val="clear" w:color="auto" w:fill="auto"/>
            <w:vAlign w:val="center"/>
          </w:tcPr>
          <w:p w14:paraId="49FBBE10" w14:textId="77777777" w:rsidR="00892951" w:rsidRPr="00682004" w:rsidRDefault="00892951" w:rsidP="00F50315">
            <w:pPr>
              <w:pStyle w:val="98"/>
              <w:jc w:val="center"/>
            </w:pPr>
            <w:r w:rsidRPr="00682004">
              <w:t>14</w:t>
            </w:r>
          </w:p>
        </w:tc>
        <w:tc>
          <w:tcPr>
            <w:tcW w:w="6470" w:type="dxa"/>
            <w:shd w:val="clear" w:color="auto" w:fill="auto"/>
          </w:tcPr>
          <w:p w14:paraId="59B75097" w14:textId="77777777" w:rsidR="00892951" w:rsidRPr="00682004" w:rsidRDefault="00892951" w:rsidP="00F50315">
            <w:pPr>
              <w:rPr>
                <w:szCs w:val="24"/>
              </w:rPr>
            </w:pPr>
            <w:r w:rsidRPr="00682004">
              <w:rPr>
                <w:szCs w:val="24"/>
              </w:rPr>
              <w:t>Тиснение и резьба по бересте</w:t>
            </w:r>
          </w:p>
        </w:tc>
        <w:tc>
          <w:tcPr>
            <w:tcW w:w="1466" w:type="dxa"/>
            <w:vAlign w:val="center"/>
          </w:tcPr>
          <w:p w14:paraId="689B9675" w14:textId="77777777" w:rsidR="00892951" w:rsidRPr="00682004" w:rsidRDefault="00892951" w:rsidP="00F50315">
            <w:pPr>
              <w:jc w:val="center"/>
              <w:rPr>
                <w:szCs w:val="24"/>
              </w:rPr>
            </w:pPr>
            <w:r w:rsidRPr="00682004">
              <w:rPr>
                <w:szCs w:val="24"/>
              </w:rPr>
              <w:t>1</w:t>
            </w:r>
          </w:p>
        </w:tc>
      </w:tr>
      <w:tr w:rsidR="00892951" w:rsidRPr="00682004" w14:paraId="25E80BE1" w14:textId="77777777" w:rsidTr="00F50315">
        <w:tc>
          <w:tcPr>
            <w:tcW w:w="1009" w:type="dxa"/>
            <w:shd w:val="clear" w:color="auto" w:fill="auto"/>
            <w:vAlign w:val="center"/>
          </w:tcPr>
          <w:p w14:paraId="6356CD77" w14:textId="77777777" w:rsidR="00892951" w:rsidRPr="00682004" w:rsidRDefault="00892951" w:rsidP="00F50315">
            <w:pPr>
              <w:pStyle w:val="98"/>
              <w:jc w:val="center"/>
            </w:pPr>
            <w:r w:rsidRPr="00682004">
              <w:t>15</w:t>
            </w:r>
          </w:p>
        </w:tc>
        <w:tc>
          <w:tcPr>
            <w:tcW w:w="6470" w:type="dxa"/>
            <w:shd w:val="clear" w:color="auto" w:fill="auto"/>
          </w:tcPr>
          <w:p w14:paraId="141530EA" w14:textId="77777777" w:rsidR="00892951" w:rsidRPr="00682004" w:rsidRDefault="00892951" w:rsidP="00F50315">
            <w:pPr>
              <w:rPr>
                <w:szCs w:val="24"/>
              </w:rPr>
            </w:pPr>
            <w:r w:rsidRPr="00682004">
              <w:rPr>
                <w:szCs w:val="24"/>
              </w:rPr>
              <w:t>Роль народных художественных промыслов</w:t>
            </w:r>
          </w:p>
          <w:p w14:paraId="0C023CF4" w14:textId="77777777" w:rsidR="00892951" w:rsidRPr="00682004" w:rsidRDefault="00892951" w:rsidP="00F50315">
            <w:pPr>
              <w:rPr>
                <w:szCs w:val="24"/>
              </w:rPr>
            </w:pPr>
            <w:r w:rsidRPr="00682004">
              <w:rPr>
                <w:szCs w:val="24"/>
              </w:rPr>
              <w:t>в современной жизни.</w:t>
            </w:r>
          </w:p>
        </w:tc>
        <w:tc>
          <w:tcPr>
            <w:tcW w:w="1466" w:type="dxa"/>
            <w:vAlign w:val="center"/>
          </w:tcPr>
          <w:p w14:paraId="4CE91C1B" w14:textId="77777777" w:rsidR="00892951" w:rsidRPr="00682004" w:rsidRDefault="00892951" w:rsidP="00F50315">
            <w:pPr>
              <w:jc w:val="center"/>
              <w:rPr>
                <w:szCs w:val="24"/>
              </w:rPr>
            </w:pPr>
            <w:r w:rsidRPr="00682004">
              <w:rPr>
                <w:szCs w:val="24"/>
              </w:rPr>
              <w:t>1</w:t>
            </w:r>
          </w:p>
        </w:tc>
      </w:tr>
      <w:tr w:rsidR="00892951" w:rsidRPr="00682004" w14:paraId="375D243B" w14:textId="77777777" w:rsidTr="00F50315">
        <w:tc>
          <w:tcPr>
            <w:tcW w:w="7479" w:type="dxa"/>
            <w:gridSpan w:val="2"/>
            <w:shd w:val="clear" w:color="auto" w:fill="auto"/>
            <w:vAlign w:val="center"/>
          </w:tcPr>
          <w:p w14:paraId="521C88EF" w14:textId="77777777" w:rsidR="00892951" w:rsidRPr="00682004" w:rsidRDefault="00892951" w:rsidP="00F50315">
            <w:pPr>
              <w:jc w:val="center"/>
              <w:rPr>
                <w:b/>
                <w:bCs/>
                <w:szCs w:val="24"/>
              </w:rPr>
            </w:pPr>
            <w:r w:rsidRPr="00682004">
              <w:rPr>
                <w:b/>
                <w:bCs/>
                <w:szCs w:val="24"/>
              </w:rPr>
              <w:t>Декор — человек, общество, время</w:t>
            </w:r>
          </w:p>
        </w:tc>
        <w:tc>
          <w:tcPr>
            <w:tcW w:w="1466" w:type="dxa"/>
            <w:vAlign w:val="center"/>
          </w:tcPr>
          <w:p w14:paraId="2BBE1CA1" w14:textId="77777777" w:rsidR="00892951" w:rsidRPr="00682004" w:rsidRDefault="00892951" w:rsidP="00F50315">
            <w:pPr>
              <w:jc w:val="center"/>
              <w:rPr>
                <w:szCs w:val="24"/>
              </w:rPr>
            </w:pPr>
            <w:r w:rsidRPr="00682004">
              <w:rPr>
                <w:szCs w:val="24"/>
              </w:rPr>
              <w:t>12</w:t>
            </w:r>
          </w:p>
        </w:tc>
      </w:tr>
      <w:tr w:rsidR="00892951" w:rsidRPr="00682004" w14:paraId="68B4D6F1" w14:textId="77777777" w:rsidTr="00F50315">
        <w:tc>
          <w:tcPr>
            <w:tcW w:w="1009" w:type="dxa"/>
            <w:shd w:val="clear" w:color="auto" w:fill="auto"/>
            <w:vAlign w:val="center"/>
          </w:tcPr>
          <w:p w14:paraId="0B43B9D0" w14:textId="77777777" w:rsidR="00892951" w:rsidRPr="00682004" w:rsidRDefault="00892951" w:rsidP="00F50315">
            <w:pPr>
              <w:pStyle w:val="98"/>
              <w:jc w:val="center"/>
            </w:pPr>
            <w:r w:rsidRPr="00682004">
              <w:t>16</w:t>
            </w:r>
          </w:p>
        </w:tc>
        <w:tc>
          <w:tcPr>
            <w:tcW w:w="6470" w:type="dxa"/>
            <w:shd w:val="clear" w:color="auto" w:fill="auto"/>
          </w:tcPr>
          <w:p w14:paraId="403C13E4" w14:textId="77777777" w:rsidR="00892951" w:rsidRPr="00682004" w:rsidRDefault="00892951" w:rsidP="00F50315">
            <w:pPr>
              <w:rPr>
                <w:szCs w:val="24"/>
              </w:rPr>
            </w:pPr>
            <w:r w:rsidRPr="00682004">
              <w:rPr>
                <w:szCs w:val="24"/>
              </w:rPr>
              <w:t>Зачем людям украшения.</w:t>
            </w:r>
          </w:p>
        </w:tc>
        <w:tc>
          <w:tcPr>
            <w:tcW w:w="1466" w:type="dxa"/>
            <w:vAlign w:val="center"/>
          </w:tcPr>
          <w:p w14:paraId="5BD3D590" w14:textId="77777777" w:rsidR="00892951" w:rsidRPr="00682004" w:rsidRDefault="00892951" w:rsidP="00F50315">
            <w:pPr>
              <w:jc w:val="center"/>
              <w:rPr>
                <w:szCs w:val="24"/>
              </w:rPr>
            </w:pPr>
            <w:r w:rsidRPr="00682004">
              <w:rPr>
                <w:szCs w:val="24"/>
              </w:rPr>
              <w:t>2</w:t>
            </w:r>
          </w:p>
        </w:tc>
      </w:tr>
      <w:tr w:rsidR="00892951" w:rsidRPr="00682004" w14:paraId="2D047CC9" w14:textId="77777777" w:rsidTr="00F50315">
        <w:tc>
          <w:tcPr>
            <w:tcW w:w="1009" w:type="dxa"/>
            <w:shd w:val="clear" w:color="auto" w:fill="auto"/>
            <w:vAlign w:val="center"/>
          </w:tcPr>
          <w:p w14:paraId="7CA6CF63" w14:textId="77777777" w:rsidR="00892951" w:rsidRPr="00682004" w:rsidRDefault="00892951" w:rsidP="00F50315">
            <w:pPr>
              <w:pStyle w:val="98"/>
              <w:jc w:val="center"/>
            </w:pPr>
            <w:r w:rsidRPr="00682004">
              <w:t>17</w:t>
            </w:r>
          </w:p>
        </w:tc>
        <w:tc>
          <w:tcPr>
            <w:tcW w:w="6470" w:type="dxa"/>
            <w:shd w:val="clear" w:color="auto" w:fill="auto"/>
          </w:tcPr>
          <w:p w14:paraId="266F0220" w14:textId="77777777" w:rsidR="00892951" w:rsidRPr="00682004" w:rsidRDefault="00892951" w:rsidP="00F50315">
            <w:pPr>
              <w:rPr>
                <w:szCs w:val="24"/>
              </w:rPr>
            </w:pPr>
            <w:r w:rsidRPr="00682004">
              <w:rPr>
                <w:szCs w:val="24"/>
              </w:rPr>
              <w:t>Роль декоративного искусства в жизни древнего общества.</w:t>
            </w:r>
          </w:p>
        </w:tc>
        <w:tc>
          <w:tcPr>
            <w:tcW w:w="1466" w:type="dxa"/>
            <w:vAlign w:val="center"/>
          </w:tcPr>
          <w:p w14:paraId="0BB15487" w14:textId="77777777" w:rsidR="00892951" w:rsidRPr="00682004" w:rsidRDefault="00892951" w:rsidP="00F50315">
            <w:pPr>
              <w:jc w:val="center"/>
              <w:rPr>
                <w:szCs w:val="24"/>
              </w:rPr>
            </w:pPr>
            <w:r w:rsidRPr="00682004">
              <w:rPr>
                <w:szCs w:val="24"/>
              </w:rPr>
              <w:t>2</w:t>
            </w:r>
          </w:p>
        </w:tc>
      </w:tr>
      <w:tr w:rsidR="00892951" w:rsidRPr="00682004" w14:paraId="423C91D5" w14:textId="77777777" w:rsidTr="00F50315">
        <w:tc>
          <w:tcPr>
            <w:tcW w:w="1009" w:type="dxa"/>
            <w:shd w:val="clear" w:color="auto" w:fill="auto"/>
            <w:vAlign w:val="center"/>
          </w:tcPr>
          <w:p w14:paraId="2033F846" w14:textId="77777777" w:rsidR="00892951" w:rsidRPr="00682004" w:rsidRDefault="00892951" w:rsidP="00F50315">
            <w:pPr>
              <w:pStyle w:val="98"/>
              <w:jc w:val="center"/>
            </w:pPr>
            <w:r w:rsidRPr="00682004">
              <w:t>18</w:t>
            </w:r>
          </w:p>
        </w:tc>
        <w:tc>
          <w:tcPr>
            <w:tcW w:w="6470" w:type="dxa"/>
            <w:shd w:val="clear" w:color="auto" w:fill="auto"/>
          </w:tcPr>
          <w:p w14:paraId="04C85353" w14:textId="77777777" w:rsidR="00892951" w:rsidRPr="00682004" w:rsidRDefault="00892951" w:rsidP="00F50315">
            <w:pPr>
              <w:rPr>
                <w:szCs w:val="24"/>
              </w:rPr>
            </w:pPr>
            <w:r w:rsidRPr="00682004">
              <w:rPr>
                <w:szCs w:val="24"/>
              </w:rPr>
              <w:t>Одежда говорит о человеке.</w:t>
            </w:r>
          </w:p>
        </w:tc>
        <w:tc>
          <w:tcPr>
            <w:tcW w:w="1466" w:type="dxa"/>
            <w:vAlign w:val="center"/>
          </w:tcPr>
          <w:p w14:paraId="14314BFB" w14:textId="77777777" w:rsidR="00892951" w:rsidRPr="00682004" w:rsidRDefault="00892951" w:rsidP="00F50315">
            <w:pPr>
              <w:jc w:val="center"/>
              <w:rPr>
                <w:szCs w:val="24"/>
              </w:rPr>
            </w:pPr>
            <w:r w:rsidRPr="00682004">
              <w:rPr>
                <w:szCs w:val="24"/>
              </w:rPr>
              <w:t>4</w:t>
            </w:r>
          </w:p>
        </w:tc>
      </w:tr>
      <w:tr w:rsidR="00892951" w:rsidRPr="00682004" w14:paraId="736AFC5E" w14:textId="77777777" w:rsidTr="00F50315">
        <w:tc>
          <w:tcPr>
            <w:tcW w:w="1009" w:type="dxa"/>
            <w:shd w:val="clear" w:color="auto" w:fill="auto"/>
            <w:vAlign w:val="center"/>
          </w:tcPr>
          <w:p w14:paraId="28B37451" w14:textId="77777777" w:rsidR="00892951" w:rsidRPr="00682004" w:rsidRDefault="00892951" w:rsidP="00F50315">
            <w:pPr>
              <w:pStyle w:val="98"/>
              <w:jc w:val="center"/>
            </w:pPr>
            <w:r w:rsidRPr="00682004">
              <w:t>19</w:t>
            </w:r>
          </w:p>
        </w:tc>
        <w:tc>
          <w:tcPr>
            <w:tcW w:w="6470" w:type="dxa"/>
            <w:shd w:val="clear" w:color="auto" w:fill="auto"/>
          </w:tcPr>
          <w:p w14:paraId="07821C66" w14:textId="77777777" w:rsidR="00892951" w:rsidRPr="00682004" w:rsidRDefault="00892951" w:rsidP="00F50315">
            <w:pPr>
              <w:rPr>
                <w:szCs w:val="24"/>
              </w:rPr>
            </w:pPr>
            <w:r w:rsidRPr="00682004">
              <w:rPr>
                <w:szCs w:val="24"/>
              </w:rPr>
              <w:t>О чем рассказывают гербы  эмблемы.</w:t>
            </w:r>
          </w:p>
        </w:tc>
        <w:tc>
          <w:tcPr>
            <w:tcW w:w="1466" w:type="dxa"/>
            <w:vAlign w:val="center"/>
          </w:tcPr>
          <w:p w14:paraId="258827C8" w14:textId="77777777" w:rsidR="00892951" w:rsidRPr="00682004" w:rsidRDefault="00892951" w:rsidP="00F50315">
            <w:pPr>
              <w:jc w:val="center"/>
              <w:rPr>
                <w:szCs w:val="24"/>
              </w:rPr>
            </w:pPr>
            <w:r w:rsidRPr="00682004">
              <w:rPr>
                <w:szCs w:val="24"/>
              </w:rPr>
              <w:t>2</w:t>
            </w:r>
          </w:p>
        </w:tc>
      </w:tr>
      <w:tr w:rsidR="00892951" w:rsidRPr="00682004" w14:paraId="1A324C30" w14:textId="77777777" w:rsidTr="00F50315">
        <w:tc>
          <w:tcPr>
            <w:tcW w:w="1009" w:type="dxa"/>
            <w:shd w:val="clear" w:color="auto" w:fill="auto"/>
            <w:vAlign w:val="center"/>
          </w:tcPr>
          <w:p w14:paraId="6A60A4BF" w14:textId="77777777" w:rsidR="00892951" w:rsidRPr="00682004" w:rsidRDefault="00892951" w:rsidP="00F50315">
            <w:pPr>
              <w:pStyle w:val="98"/>
              <w:jc w:val="center"/>
            </w:pPr>
            <w:r w:rsidRPr="00682004">
              <w:t>20</w:t>
            </w:r>
          </w:p>
        </w:tc>
        <w:tc>
          <w:tcPr>
            <w:tcW w:w="6470" w:type="dxa"/>
            <w:shd w:val="clear" w:color="auto" w:fill="auto"/>
          </w:tcPr>
          <w:p w14:paraId="189D244E" w14:textId="77777777" w:rsidR="00892951" w:rsidRPr="00682004" w:rsidRDefault="00892951" w:rsidP="00F50315">
            <w:pPr>
              <w:rPr>
                <w:szCs w:val="24"/>
              </w:rPr>
            </w:pPr>
            <w:r w:rsidRPr="00682004">
              <w:rPr>
                <w:szCs w:val="24"/>
              </w:rPr>
              <w:t xml:space="preserve"> Роль декоративного искусства в жизни</w:t>
            </w:r>
          </w:p>
          <w:p w14:paraId="5F8693E8" w14:textId="77777777" w:rsidR="00892951" w:rsidRPr="00682004" w:rsidRDefault="00892951" w:rsidP="00F50315">
            <w:pPr>
              <w:rPr>
                <w:szCs w:val="24"/>
              </w:rPr>
            </w:pPr>
            <w:r w:rsidRPr="00682004">
              <w:rPr>
                <w:szCs w:val="24"/>
              </w:rPr>
              <w:t>человека и общества</w:t>
            </w:r>
          </w:p>
        </w:tc>
        <w:tc>
          <w:tcPr>
            <w:tcW w:w="1466" w:type="dxa"/>
            <w:vAlign w:val="center"/>
          </w:tcPr>
          <w:p w14:paraId="48E527BD" w14:textId="77777777" w:rsidR="00892951" w:rsidRPr="00682004" w:rsidRDefault="00892951" w:rsidP="00F50315">
            <w:pPr>
              <w:jc w:val="center"/>
              <w:rPr>
                <w:szCs w:val="24"/>
              </w:rPr>
            </w:pPr>
            <w:r w:rsidRPr="00682004">
              <w:rPr>
                <w:szCs w:val="24"/>
              </w:rPr>
              <w:t>2</w:t>
            </w:r>
          </w:p>
        </w:tc>
      </w:tr>
      <w:tr w:rsidR="00892951" w:rsidRPr="00682004" w14:paraId="5A01A27B" w14:textId="77777777" w:rsidTr="00F50315">
        <w:tc>
          <w:tcPr>
            <w:tcW w:w="7479" w:type="dxa"/>
            <w:gridSpan w:val="2"/>
            <w:shd w:val="clear" w:color="auto" w:fill="auto"/>
            <w:vAlign w:val="center"/>
          </w:tcPr>
          <w:p w14:paraId="16A18EB4" w14:textId="77777777" w:rsidR="00892951" w:rsidRPr="00682004" w:rsidRDefault="00892951" w:rsidP="00F50315">
            <w:pPr>
              <w:jc w:val="center"/>
              <w:rPr>
                <w:b/>
                <w:bCs/>
                <w:szCs w:val="24"/>
              </w:rPr>
            </w:pPr>
            <w:r w:rsidRPr="00682004">
              <w:rPr>
                <w:b/>
                <w:bCs/>
                <w:szCs w:val="24"/>
              </w:rPr>
              <w:t>Декоративное искусство в современном мире</w:t>
            </w:r>
          </w:p>
        </w:tc>
        <w:tc>
          <w:tcPr>
            <w:tcW w:w="1466" w:type="dxa"/>
            <w:vAlign w:val="center"/>
          </w:tcPr>
          <w:p w14:paraId="4EEC4AE2" w14:textId="77777777" w:rsidR="00892951" w:rsidRPr="00682004" w:rsidRDefault="00892951" w:rsidP="00F50315">
            <w:pPr>
              <w:jc w:val="center"/>
              <w:rPr>
                <w:szCs w:val="24"/>
              </w:rPr>
            </w:pPr>
            <w:r w:rsidRPr="00682004">
              <w:rPr>
                <w:szCs w:val="24"/>
              </w:rPr>
              <w:t>7</w:t>
            </w:r>
          </w:p>
        </w:tc>
      </w:tr>
      <w:tr w:rsidR="00892951" w:rsidRPr="00682004" w14:paraId="02D2DB85" w14:textId="77777777" w:rsidTr="00F50315">
        <w:tc>
          <w:tcPr>
            <w:tcW w:w="1009" w:type="dxa"/>
            <w:shd w:val="clear" w:color="auto" w:fill="auto"/>
            <w:vAlign w:val="center"/>
          </w:tcPr>
          <w:p w14:paraId="0BC3357C" w14:textId="77777777" w:rsidR="00892951" w:rsidRPr="00682004" w:rsidRDefault="00892951" w:rsidP="00F50315">
            <w:pPr>
              <w:pStyle w:val="98"/>
              <w:jc w:val="center"/>
            </w:pPr>
            <w:r w:rsidRPr="00682004">
              <w:t>21</w:t>
            </w:r>
          </w:p>
        </w:tc>
        <w:tc>
          <w:tcPr>
            <w:tcW w:w="6470" w:type="dxa"/>
            <w:shd w:val="clear" w:color="auto" w:fill="auto"/>
          </w:tcPr>
          <w:p w14:paraId="5AE77FA1" w14:textId="77777777" w:rsidR="00892951" w:rsidRPr="00682004" w:rsidRDefault="00892951" w:rsidP="00F50315">
            <w:pPr>
              <w:rPr>
                <w:szCs w:val="24"/>
              </w:rPr>
            </w:pPr>
            <w:r w:rsidRPr="00682004">
              <w:rPr>
                <w:szCs w:val="24"/>
              </w:rPr>
              <w:t>Современное выставочное искусство</w:t>
            </w:r>
          </w:p>
        </w:tc>
        <w:tc>
          <w:tcPr>
            <w:tcW w:w="1466" w:type="dxa"/>
            <w:vAlign w:val="center"/>
          </w:tcPr>
          <w:p w14:paraId="7E183C6B" w14:textId="77777777" w:rsidR="00892951" w:rsidRPr="00682004" w:rsidRDefault="00892951" w:rsidP="00F50315">
            <w:pPr>
              <w:jc w:val="center"/>
              <w:rPr>
                <w:szCs w:val="24"/>
              </w:rPr>
            </w:pPr>
            <w:r w:rsidRPr="00682004">
              <w:rPr>
                <w:szCs w:val="24"/>
              </w:rPr>
              <w:t>2</w:t>
            </w:r>
          </w:p>
        </w:tc>
      </w:tr>
      <w:tr w:rsidR="00892951" w:rsidRPr="00682004" w14:paraId="76D8EA4F" w14:textId="77777777" w:rsidTr="00F50315">
        <w:tc>
          <w:tcPr>
            <w:tcW w:w="1009" w:type="dxa"/>
            <w:shd w:val="clear" w:color="auto" w:fill="auto"/>
            <w:vAlign w:val="center"/>
          </w:tcPr>
          <w:p w14:paraId="6E3C4086" w14:textId="77777777" w:rsidR="00892951" w:rsidRPr="00682004" w:rsidRDefault="00892951" w:rsidP="00F50315">
            <w:pPr>
              <w:pStyle w:val="98"/>
              <w:jc w:val="center"/>
            </w:pPr>
            <w:r w:rsidRPr="00682004">
              <w:t>23</w:t>
            </w:r>
          </w:p>
        </w:tc>
        <w:tc>
          <w:tcPr>
            <w:tcW w:w="6470" w:type="dxa"/>
            <w:shd w:val="clear" w:color="auto" w:fill="auto"/>
          </w:tcPr>
          <w:p w14:paraId="18845244" w14:textId="77777777" w:rsidR="00892951" w:rsidRPr="00682004" w:rsidRDefault="00892951" w:rsidP="00F50315">
            <w:pPr>
              <w:rPr>
                <w:szCs w:val="24"/>
              </w:rPr>
            </w:pPr>
            <w:r w:rsidRPr="00682004">
              <w:rPr>
                <w:szCs w:val="24"/>
              </w:rPr>
              <w:t>Ты сам - мастер</w:t>
            </w:r>
          </w:p>
        </w:tc>
        <w:tc>
          <w:tcPr>
            <w:tcW w:w="1466" w:type="dxa"/>
            <w:vAlign w:val="center"/>
          </w:tcPr>
          <w:p w14:paraId="2754AF61" w14:textId="77777777" w:rsidR="00892951" w:rsidRPr="00682004" w:rsidRDefault="00892951" w:rsidP="00F50315">
            <w:pPr>
              <w:jc w:val="center"/>
              <w:rPr>
                <w:szCs w:val="24"/>
              </w:rPr>
            </w:pPr>
            <w:r w:rsidRPr="00682004">
              <w:rPr>
                <w:szCs w:val="24"/>
              </w:rPr>
              <w:t>5</w:t>
            </w:r>
          </w:p>
        </w:tc>
      </w:tr>
    </w:tbl>
    <w:p w14:paraId="7AA1E33D" w14:textId="77777777" w:rsidR="00892951" w:rsidRPr="00682004" w:rsidRDefault="00892951" w:rsidP="00892951">
      <w:pPr>
        <w:pStyle w:val="98"/>
        <w:jc w:val="center"/>
      </w:pPr>
      <w:r w:rsidRPr="00682004">
        <w:rPr>
          <w:b/>
          <w:caps/>
        </w:rPr>
        <w:t xml:space="preserve">6 </w:t>
      </w:r>
      <w:r w:rsidRPr="00682004">
        <w:rPr>
          <w:b/>
        </w:rPr>
        <w:t>класс</w:t>
      </w:r>
    </w:p>
    <w:tbl>
      <w:tblPr>
        <w:tblpPr w:leftFromText="180" w:rightFromText="180" w:vertAnchor="text" w:tblpY="1"/>
        <w:tblOverlap w:val="neve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
        <w:gridCol w:w="6470"/>
        <w:gridCol w:w="1620"/>
      </w:tblGrid>
      <w:tr w:rsidR="00892951" w:rsidRPr="00682004" w14:paraId="1962274E" w14:textId="77777777" w:rsidTr="00F50315">
        <w:trPr>
          <w:trHeight w:val="789"/>
        </w:trPr>
        <w:tc>
          <w:tcPr>
            <w:tcW w:w="1009" w:type="dxa"/>
            <w:shd w:val="clear" w:color="auto" w:fill="auto"/>
            <w:vAlign w:val="center"/>
          </w:tcPr>
          <w:p w14:paraId="2F9795D2" w14:textId="77777777" w:rsidR="00892951" w:rsidRPr="00682004" w:rsidRDefault="00892951" w:rsidP="00F50315">
            <w:pPr>
              <w:pStyle w:val="98"/>
              <w:jc w:val="center"/>
            </w:pPr>
            <w:r w:rsidRPr="00682004">
              <w:t>№ урока</w:t>
            </w:r>
          </w:p>
        </w:tc>
        <w:tc>
          <w:tcPr>
            <w:tcW w:w="6470" w:type="dxa"/>
            <w:shd w:val="clear" w:color="auto" w:fill="auto"/>
            <w:vAlign w:val="center"/>
          </w:tcPr>
          <w:p w14:paraId="655B5A1A" w14:textId="77777777" w:rsidR="00892951" w:rsidRPr="00682004" w:rsidRDefault="00892951" w:rsidP="00F50315">
            <w:pPr>
              <w:pStyle w:val="98"/>
              <w:jc w:val="center"/>
            </w:pPr>
            <w:r w:rsidRPr="00682004">
              <w:t>Тема урока</w:t>
            </w:r>
          </w:p>
        </w:tc>
        <w:tc>
          <w:tcPr>
            <w:tcW w:w="1620" w:type="dxa"/>
            <w:vAlign w:val="center"/>
          </w:tcPr>
          <w:p w14:paraId="7C9C75DA" w14:textId="77777777" w:rsidR="00892951" w:rsidRPr="00682004" w:rsidRDefault="00892951" w:rsidP="00F50315">
            <w:pPr>
              <w:pStyle w:val="98"/>
            </w:pPr>
          </w:p>
        </w:tc>
      </w:tr>
      <w:tr w:rsidR="00892951" w:rsidRPr="00682004" w14:paraId="12197645" w14:textId="77777777" w:rsidTr="00F50315">
        <w:trPr>
          <w:trHeight w:val="273"/>
        </w:trPr>
        <w:tc>
          <w:tcPr>
            <w:tcW w:w="9099" w:type="dxa"/>
            <w:gridSpan w:val="3"/>
            <w:shd w:val="clear" w:color="auto" w:fill="auto"/>
            <w:vAlign w:val="center"/>
          </w:tcPr>
          <w:p w14:paraId="658A9F98" w14:textId="77777777" w:rsidR="00892951" w:rsidRPr="00682004" w:rsidRDefault="00892951" w:rsidP="00F50315">
            <w:pPr>
              <w:pStyle w:val="98"/>
              <w:jc w:val="center"/>
              <w:rPr>
                <w:b/>
              </w:rPr>
            </w:pPr>
            <w:r w:rsidRPr="00682004">
              <w:rPr>
                <w:b/>
                <w:bCs/>
              </w:rPr>
              <w:t>Виды изобразительного искусства и основы образного языка (8 ч)</w:t>
            </w:r>
          </w:p>
        </w:tc>
      </w:tr>
      <w:tr w:rsidR="00892951" w:rsidRPr="00682004" w14:paraId="5A5D769C" w14:textId="77777777" w:rsidTr="00F50315">
        <w:trPr>
          <w:trHeight w:val="273"/>
        </w:trPr>
        <w:tc>
          <w:tcPr>
            <w:tcW w:w="1009" w:type="dxa"/>
            <w:shd w:val="clear" w:color="auto" w:fill="auto"/>
            <w:vAlign w:val="center"/>
          </w:tcPr>
          <w:p w14:paraId="75DAE5B1" w14:textId="77777777" w:rsidR="00892951" w:rsidRPr="00682004" w:rsidRDefault="00892951" w:rsidP="00F50315">
            <w:pPr>
              <w:pStyle w:val="98"/>
              <w:jc w:val="center"/>
            </w:pPr>
            <w:r w:rsidRPr="00682004">
              <w:t>1</w:t>
            </w:r>
          </w:p>
        </w:tc>
        <w:tc>
          <w:tcPr>
            <w:tcW w:w="6470" w:type="dxa"/>
            <w:shd w:val="clear" w:color="auto" w:fill="auto"/>
            <w:vAlign w:val="center"/>
          </w:tcPr>
          <w:p w14:paraId="69AAB315" w14:textId="77777777" w:rsidR="00892951" w:rsidRPr="00682004" w:rsidRDefault="00892951" w:rsidP="00F50315">
            <w:pPr>
              <w:rPr>
                <w:color w:val="000000"/>
                <w:szCs w:val="24"/>
              </w:rPr>
            </w:pPr>
            <w:r w:rsidRPr="00682004">
              <w:rPr>
                <w:color w:val="000000"/>
                <w:szCs w:val="24"/>
              </w:rPr>
              <w:t>Изобразительное искусство. Семья пространственных искусств.</w:t>
            </w:r>
            <w:r w:rsidRPr="00682004">
              <w:rPr>
                <w:szCs w:val="24"/>
              </w:rPr>
              <w:t xml:space="preserve"> Художественные материалы.</w:t>
            </w:r>
          </w:p>
        </w:tc>
        <w:tc>
          <w:tcPr>
            <w:tcW w:w="1620" w:type="dxa"/>
            <w:vAlign w:val="center"/>
          </w:tcPr>
          <w:p w14:paraId="54A5092A" w14:textId="77777777" w:rsidR="00892951" w:rsidRPr="00682004" w:rsidRDefault="00892951" w:rsidP="00F50315">
            <w:pPr>
              <w:pStyle w:val="98"/>
              <w:jc w:val="center"/>
            </w:pPr>
            <w:r w:rsidRPr="00682004">
              <w:t>1</w:t>
            </w:r>
          </w:p>
        </w:tc>
      </w:tr>
      <w:tr w:rsidR="00892951" w:rsidRPr="00682004" w14:paraId="76D47ABA" w14:textId="77777777" w:rsidTr="00F50315">
        <w:trPr>
          <w:trHeight w:val="273"/>
        </w:trPr>
        <w:tc>
          <w:tcPr>
            <w:tcW w:w="1009" w:type="dxa"/>
            <w:shd w:val="clear" w:color="auto" w:fill="auto"/>
            <w:vAlign w:val="center"/>
          </w:tcPr>
          <w:p w14:paraId="4E9C1D28" w14:textId="77777777" w:rsidR="00892951" w:rsidRPr="00682004" w:rsidRDefault="00892951" w:rsidP="00F50315">
            <w:pPr>
              <w:pStyle w:val="98"/>
              <w:jc w:val="center"/>
            </w:pPr>
            <w:r w:rsidRPr="00682004">
              <w:t>2</w:t>
            </w:r>
          </w:p>
        </w:tc>
        <w:tc>
          <w:tcPr>
            <w:tcW w:w="6470" w:type="dxa"/>
            <w:shd w:val="clear" w:color="auto" w:fill="auto"/>
            <w:vAlign w:val="center"/>
          </w:tcPr>
          <w:p w14:paraId="5617633E" w14:textId="77777777" w:rsidR="00892951" w:rsidRPr="00682004" w:rsidRDefault="00892951" w:rsidP="00F50315">
            <w:pPr>
              <w:pStyle w:val="98"/>
            </w:pPr>
            <w:r w:rsidRPr="00682004">
              <w:t>Рисунок - основа изобразительного творчества</w:t>
            </w:r>
          </w:p>
        </w:tc>
        <w:tc>
          <w:tcPr>
            <w:tcW w:w="1620" w:type="dxa"/>
            <w:vAlign w:val="center"/>
          </w:tcPr>
          <w:p w14:paraId="5A4727F3" w14:textId="77777777" w:rsidR="00892951" w:rsidRPr="00682004" w:rsidRDefault="00892951" w:rsidP="00F50315">
            <w:pPr>
              <w:jc w:val="center"/>
              <w:rPr>
                <w:color w:val="000000"/>
                <w:szCs w:val="24"/>
              </w:rPr>
            </w:pPr>
            <w:r w:rsidRPr="00682004">
              <w:rPr>
                <w:color w:val="000000"/>
                <w:szCs w:val="24"/>
              </w:rPr>
              <w:t>1</w:t>
            </w:r>
          </w:p>
        </w:tc>
      </w:tr>
      <w:tr w:rsidR="00892951" w:rsidRPr="00682004" w14:paraId="50E0E846" w14:textId="77777777" w:rsidTr="00F50315">
        <w:trPr>
          <w:trHeight w:val="273"/>
        </w:trPr>
        <w:tc>
          <w:tcPr>
            <w:tcW w:w="1009" w:type="dxa"/>
            <w:shd w:val="clear" w:color="auto" w:fill="auto"/>
            <w:vAlign w:val="center"/>
          </w:tcPr>
          <w:p w14:paraId="50752F86" w14:textId="77777777" w:rsidR="00892951" w:rsidRPr="00682004" w:rsidRDefault="00892951" w:rsidP="00F50315">
            <w:pPr>
              <w:pStyle w:val="98"/>
              <w:jc w:val="center"/>
            </w:pPr>
            <w:r w:rsidRPr="00682004">
              <w:t>3</w:t>
            </w:r>
          </w:p>
        </w:tc>
        <w:tc>
          <w:tcPr>
            <w:tcW w:w="6470" w:type="dxa"/>
            <w:shd w:val="clear" w:color="auto" w:fill="auto"/>
            <w:vAlign w:val="center"/>
          </w:tcPr>
          <w:p w14:paraId="3AAD0E8F" w14:textId="77777777" w:rsidR="00892951" w:rsidRPr="00682004" w:rsidRDefault="00892951" w:rsidP="00F50315">
            <w:pPr>
              <w:pStyle w:val="98"/>
            </w:pPr>
            <w:r w:rsidRPr="00682004">
              <w:t>Линия и ее выразительные возможности.</w:t>
            </w:r>
          </w:p>
        </w:tc>
        <w:tc>
          <w:tcPr>
            <w:tcW w:w="1620" w:type="dxa"/>
            <w:vAlign w:val="center"/>
          </w:tcPr>
          <w:p w14:paraId="1C14467D" w14:textId="77777777" w:rsidR="00892951" w:rsidRPr="00682004" w:rsidRDefault="00892951" w:rsidP="00F50315">
            <w:pPr>
              <w:jc w:val="center"/>
              <w:rPr>
                <w:color w:val="000000"/>
                <w:szCs w:val="24"/>
              </w:rPr>
            </w:pPr>
            <w:r w:rsidRPr="00682004">
              <w:rPr>
                <w:color w:val="000000"/>
                <w:szCs w:val="24"/>
              </w:rPr>
              <w:t>1</w:t>
            </w:r>
          </w:p>
        </w:tc>
      </w:tr>
      <w:tr w:rsidR="00892951" w:rsidRPr="00682004" w14:paraId="6627D91B" w14:textId="77777777" w:rsidTr="00F50315">
        <w:trPr>
          <w:trHeight w:val="273"/>
        </w:trPr>
        <w:tc>
          <w:tcPr>
            <w:tcW w:w="1009" w:type="dxa"/>
            <w:shd w:val="clear" w:color="auto" w:fill="auto"/>
            <w:vAlign w:val="center"/>
          </w:tcPr>
          <w:p w14:paraId="5F3BAE7A" w14:textId="77777777" w:rsidR="00892951" w:rsidRPr="00682004" w:rsidRDefault="00892951" w:rsidP="00F50315">
            <w:pPr>
              <w:pStyle w:val="98"/>
              <w:jc w:val="center"/>
            </w:pPr>
            <w:r w:rsidRPr="00682004">
              <w:t>4</w:t>
            </w:r>
          </w:p>
        </w:tc>
        <w:tc>
          <w:tcPr>
            <w:tcW w:w="6470" w:type="dxa"/>
            <w:shd w:val="clear" w:color="auto" w:fill="auto"/>
            <w:vAlign w:val="center"/>
          </w:tcPr>
          <w:p w14:paraId="0FA1717D" w14:textId="77777777" w:rsidR="00892951" w:rsidRPr="00682004" w:rsidRDefault="00892951" w:rsidP="00F50315">
            <w:pPr>
              <w:pStyle w:val="98"/>
            </w:pPr>
            <w:r w:rsidRPr="00682004">
              <w:t>Пятно, как средство выражения.  Ритм пятен</w:t>
            </w:r>
          </w:p>
        </w:tc>
        <w:tc>
          <w:tcPr>
            <w:tcW w:w="1620" w:type="dxa"/>
            <w:vAlign w:val="center"/>
          </w:tcPr>
          <w:p w14:paraId="3F8B82DB" w14:textId="77777777" w:rsidR="00892951" w:rsidRPr="00682004" w:rsidRDefault="00892951" w:rsidP="00F50315">
            <w:pPr>
              <w:jc w:val="center"/>
              <w:rPr>
                <w:color w:val="000000"/>
                <w:szCs w:val="24"/>
              </w:rPr>
            </w:pPr>
            <w:r w:rsidRPr="00682004">
              <w:rPr>
                <w:color w:val="000000"/>
                <w:szCs w:val="24"/>
              </w:rPr>
              <w:t>1</w:t>
            </w:r>
          </w:p>
        </w:tc>
      </w:tr>
      <w:tr w:rsidR="00892951" w:rsidRPr="00682004" w14:paraId="44E8A875" w14:textId="77777777" w:rsidTr="00F50315">
        <w:trPr>
          <w:trHeight w:val="273"/>
        </w:trPr>
        <w:tc>
          <w:tcPr>
            <w:tcW w:w="1009" w:type="dxa"/>
            <w:shd w:val="clear" w:color="auto" w:fill="auto"/>
            <w:vAlign w:val="center"/>
          </w:tcPr>
          <w:p w14:paraId="21C0E0F0" w14:textId="77777777" w:rsidR="00892951" w:rsidRPr="00682004" w:rsidRDefault="00892951" w:rsidP="00F50315">
            <w:pPr>
              <w:pStyle w:val="98"/>
              <w:jc w:val="center"/>
            </w:pPr>
            <w:r w:rsidRPr="00682004">
              <w:t>5</w:t>
            </w:r>
          </w:p>
        </w:tc>
        <w:tc>
          <w:tcPr>
            <w:tcW w:w="6470" w:type="dxa"/>
            <w:shd w:val="clear" w:color="auto" w:fill="auto"/>
            <w:vAlign w:val="center"/>
          </w:tcPr>
          <w:p w14:paraId="7F8221E3" w14:textId="77777777" w:rsidR="00892951" w:rsidRPr="00682004" w:rsidRDefault="00892951" w:rsidP="00F50315">
            <w:pPr>
              <w:pStyle w:val="98"/>
            </w:pPr>
            <w:r w:rsidRPr="00682004">
              <w:t>Цвет, основы цветоведения.</w:t>
            </w:r>
          </w:p>
        </w:tc>
        <w:tc>
          <w:tcPr>
            <w:tcW w:w="1620" w:type="dxa"/>
            <w:vAlign w:val="center"/>
          </w:tcPr>
          <w:p w14:paraId="3E5B0557" w14:textId="77777777" w:rsidR="00892951" w:rsidRPr="00682004" w:rsidRDefault="00892951" w:rsidP="00F50315">
            <w:pPr>
              <w:jc w:val="center"/>
              <w:rPr>
                <w:color w:val="000000"/>
                <w:szCs w:val="24"/>
              </w:rPr>
            </w:pPr>
            <w:r w:rsidRPr="00682004">
              <w:rPr>
                <w:color w:val="000000"/>
                <w:szCs w:val="24"/>
              </w:rPr>
              <w:t>1</w:t>
            </w:r>
          </w:p>
        </w:tc>
      </w:tr>
      <w:tr w:rsidR="00892951" w:rsidRPr="00682004" w14:paraId="55A2E2BA" w14:textId="77777777" w:rsidTr="00F50315">
        <w:trPr>
          <w:trHeight w:val="273"/>
        </w:trPr>
        <w:tc>
          <w:tcPr>
            <w:tcW w:w="1009" w:type="dxa"/>
            <w:shd w:val="clear" w:color="auto" w:fill="auto"/>
            <w:vAlign w:val="center"/>
          </w:tcPr>
          <w:p w14:paraId="2C935FC8" w14:textId="77777777" w:rsidR="00892951" w:rsidRPr="00682004" w:rsidRDefault="00892951" w:rsidP="00F50315">
            <w:pPr>
              <w:pStyle w:val="98"/>
              <w:jc w:val="center"/>
            </w:pPr>
            <w:r w:rsidRPr="00682004">
              <w:t>6</w:t>
            </w:r>
          </w:p>
        </w:tc>
        <w:tc>
          <w:tcPr>
            <w:tcW w:w="6470" w:type="dxa"/>
            <w:shd w:val="clear" w:color="auto" w:fill="auto"/>
            <w:vAlign w:val="center"/>
          </w:tcPr>
          <w:p w14:paraId="2CCE35E1" w14:textId="77777777" w:rsidR="00892951" w:rsidRPr="00682004" w:rsidRDefault="00892951" w:rsidP="00F50315">
            <w:pPr>
              <w:pStyle w:val="98"/>
            </w:pPr>
            <w:r w:rsidRPr="00682004">
              <w:t>Цвет в произведениях живописи</w:t>
            </w:r>
          </w:p>
        </w:tc>
        <w:tc>
          <w:tcPr>
            <w:tcW w:w="1620" w:type="dxa"/>
            <w:vAlign w:val="center"/>
          </w:tcPr>
          <w:p w14:paraId="7DF5B161" w14:textId="77777777" w:rsidR="00892951" w:rsidRPr="00682004" w:rsidRDefault="00892951" w:rsidP="00F50315">
            <w:pPr>
              <w:jc w:val="center"/>
              <w:rPr>
                <w:color w:val="000000"/>
                <w:szCs w:val="24"/>
              </w:rPr>
            </w:pPr>
            <w:r w:rsidRPr="00682004">
              <w:rPr>
                <w:color w:val="000000"/>
                <w:szCs w:val="24"/>
              </w:rPr>
              <w:t>1</w:t>
            </w:r>
          </w:p>
        </w:tc>
      </w:tr>
      <w:tr w:rsidR="00892951" w:rsidRPr="00682004" w14:paraId="6F8320AB" w14:textId="77777777" w:rsidTr="00F50315">
        <w:trPr>
          <w:trHeight w:val="273"/>
        </w:trPr>
        <w:tc>
          <w:tcPr>
            <w:tcW w:w="1009" w:type="dxa"/>
            <w:shd w:val="clear" w:color="auto" w:fill="auto"/>
            <w:vAlign w:val="center"/>
          </w:tcPr>
          <w:p w14:paraId="64E0E996" w14:textId="77777777" w:rsidR="00892951" w:rsidRPr="00682004" w:rsidRDefault="00892951" w:rsidP="00F50315">
            <w:pPr>
              <w:pStyle w:val="98"/>
              <w:jc w:val="center"/>
            </w:pPr>
            <w:r w:rsidRPr="00682004">
              <w:t>7</w:t>
            </w:r>
          </w:p>
        </w:tc>
        <w:tc>
          <w:tcPr>
            <w:tcW w:w="6470" w:type="dxa"/>
            <w:shd w:val="clear" w:color="auto" w:fill="auto"/>
            <w:vAlign w:val="center"/>
          </w:tcPr>
          <w:p w14:paraId="236E0E8A" w14:textId="77777777" w:rsidR="00892951" w:rsidRPr="00682004" w:rsidRDefault="00892951" w:rsidP="00F50315">
            <w:pPr>
              <w:pStyle w:val="98"/>
            </w:pPr>
            <w:r w:rsidRPr="00682004">
              <w:t>Объемные изображения в скульптуре</w:t>
            </w:r>
          </w:p>
        </w:tc>
        <w:tc>
          <w:tcPr>
            <w:tcW w:w="1620" w:type="dxa"/>
            <w:vAlign w:val="center"/>
          </w:tcPr>
          <w:p w14:paraId="50307EF3" w14:textId="77777777" w:rsidR="00892951" w:rsidRPr="00682004" w:rsidRDefault="00892951" w:rsidP="00F50315">
            <w:pPr>
              <w:jc w:val="center"/>
              <w:rPr>
                <w:color w:val="000000"/>
                <w:szCs w:val="24"/>
              </w:rPr>
            </w:pPr>
            <w:r w:rsidRPr="00682004">
              <w:rPr>
                <w:color w:val="000000"/>
                <w:szCs w:val="24"/>
              </w:rPr>
              <w:t>1</w:t>
            </w:r>
          </w:p>
        </w:tc>
      </w:tr>
      <w:tr w:rsidR="00892951" w:rsidRPr="00682004" w14:paraId="3F85474C" w14:textId="77777777" w:rsidTr="00F50315">
        <w:trPr>
          <w:trHeight w:val="273"/>
        </w:trPr>
        <w:tc>
          <w:tcPr>
            <w:tcW w:w="1009" w:type="dxa"/>
            <w:shd w:val="clear" w:color="auto" w:fill="auto"/>
            <w:vAlign w:val="center"/>
          </w:tcPr>
          <w:p w14:paraId="14892BA5" w14:textId="77777777" w:rsidR="00892951" w:rsidRPr="00682004" w:rsidRDefault="00892951" w:rsidP="00F50315">
            <w:pPr>
              <w:pStyle w:val="98"/>
              <w:jc w:val="center"/>
            </w:pPr>
            <w:r w:rsidRPr="00682004">
              <w:t>8</w:t>
            </w:r>
          </w:p>
        </w:tc>
        <w:tc>
          <w:tcPr>
            <w:tcW w:w="6470" w:type="dxa"/>
            <w:shd w:val="clear" w:color="auto" w:fill="auto"/>
            <w:vAlign w:val="center"/>
          </w:tcPr>
          <w:p w14:paraId="6D5C2597" w14:textId="77777777" w:rsidR="00892951" w:rsidRPr="00682004" w:rsidRDefault="00892951" w:rsidP="00F50315">
            <w:pPr>
              <w:pStyle w:val="98"/>
            </w:pPr>
            <w:r w:rsidRPr="00682004">
              <w:t>Основы языка изображения</w:t>
            </w:r>
          </w:p>
        </w:tc>
        <w:tc>
          <w:tcPr>
            <w:tcW w:w="1620" w:type="dxa"/>
            <w:vAlign w:val="center"/>
          </w:tcPr>
          <w:p w14:paraId="031B0B18" w14:textId="77777777" w:rsidR="00892951" w:rsidRPr="00682004" w:rsidRDefault="00892951" w:rsidP="00F50315">
            <w:pPr>
              <w:jc w:val="center"/>
              <w:rPr>
                <w:color w:val="000000"/>
                <w:szCs w:val="24"/>
              </w:rPr>
            </w:pPr>
            <w:r w:rsidRPr="00682004">
              <w:rPr>
                <w:color w:val="000000"/>
                <w:szCs w:val="24"/>
              </w:rPr>
              <w:t>1</w:t>
            </w:r>
          </w:p>
        </w:tc>
      </w:tr>
      <w:tr w:rsidR="00892951" w:rsidRPr="00682004" w14:paraId="4C0115D2" w14:textId="77777777" w:rsidTr="00F50315">
        <w:trPr>
          <w:trHeight w:val="273"/>
        </w:trPr>
        <w:tc>
          <w:tcPr>
            <w:tcW w:w="9099" w:type="dxa"/>
            <w:gridSpan w:val="3"/>
            <w:shd w:val="clear" w:color="auto" w:fill="auto"/>
            <w:vAlign w:val="center"/>
          </w:tcPr>
          <w:p w14:paraId="770D158F" w14:textId="77777777" w:rsidR="00892951" w:rsidRPr="00682004" w:rsidRDefault="00892951" w:rsidP="00F50315">
            <w:pPr>
              <w:jc w:val="center"/>
              <w:rPr>
                <w:color w:val="000000"/>
                <w:szCs w:val="24"/>
              </w:rPr>
            </w:pPr>
            <w:r w:rsidRPr="00682004">
              <w:rPr>
                <w:b/>
                <w:szCs w:val="24"/>
              </w:rPr>
              <w:t>Мир наших вещей. Натюрморт (8  часов)</w:t>
            </w:r>
          </w:p>
        </w:tc>
      </w:tr>
      <w:tr w:rsidR="00892951" w:rsidRPr="00682004" w14:paraId="08953E62" w14:textId="77777777" w:rsidTr="00F50315">
        <w:trPr>
          <w:trHeight w:val="273"/>
        </w:trPr>
        <w:tc>
          <w:tcPr>
            <w:tcW w:w="1009" w:type="dxa"/>
            <w:shd w:val="clear" w:color="auto" w:fill="auto"/>
            <w:vAlign w:val="center"/>
          </w:tcPr>
          <w:p w14:paraId="60AEF154" w14:textId="77777777" w:rsidR="00892951" w:rsidRPr="00682004" w:rsidRDefault="00892951" w:rsidP="00F50315">
            <w:pPr>
              <w:pStyle w:val="98"/>
              <w:jc w:val="center"/>
            </w:pPr>
            <w:r w:rsidRPr="00682004">
              <w:t>9</w:t>
            </w:r>
          </w:p>
        </w:tc>
        <w:tc>
          <w:tcPr>
            <w:tcW w:w="6470" w:type="dxa"/>
            <w:shd w:val="clear" w:color="auto" w:fill="auto"/>
            <w:vAlign w:val="center"/>
          </w:tcPr>
          <w:p w14:paraId="326D0DC4" w14:textId="77777777" w:rsidR="00892951" w:rsidRPr="00682004" w:rsidRDefault="00892951" w:rsidP="00F50315">
            <w:pPr>
              <w:pStyle w:val="98"/>
            </w:pPr>
            <w:r w:rsidRPr="00682004">
              <w:t>Реальность и фантазия в творчестве художника</w:t>
            </w:r>
          </w:p>
        </w:tc>
        <w:tc>
          <w:tcPr>
            <w:tcW w:w="1620" w:type="dxa"/>
            <w:vAlign w:val="center"/>
          </w:tcPr>
          <w:p w14:paraId="1CB5E169" w14:textId="77777777" w:rsidR="00892951" w:rsidRPr="00682004" w:rsidRDefault="00892951" w:rsidP="00F50315">
            <w:pPr>
              <w:jc w:val="center"/>
              <w:rPr>
                <w:color w:val="000000"/>
                <w:szCs w:val="24"/>
              </w:rPr>
            </w:pPr>
            <w:r w:rsidRPr="00682004">
              <w:rPr>
                <w:color w:val="000000"/>
                <w:szCs w:val="24"/>
              </w:rPr>
              <w:t>1</w:t>
            </w:r>
          </w:p>
        </w:tc>
      </w:tr>
      <w:tr w:rsidR="00892951" w:rsidRPr="00682004" w14:paraId="155917F6" w14:textId="77777777" w:rsidTr="00F50315">
        <w:trPr>
          <w:trHeight w:val="273"/>
        </w:trPr>
        <w:tc>
          <w:tcPr>
            <w:tcW w:w="1009" w:type="dxa"/>
            <w:shd w:val="clear" w:color="auto" w:fill="auto"/>
            <w:vAlign w:val="center"/>
          </w:tcPr>
          <w:p w14:paraId="6086E2C8" w14:textId="77777777" w:rsidR="00892951" w:rsidRPr="00682004" w:rsidRDefault="00892951" w:rsidP="00F50315">
            <w:pPr>
              <w:pStyle w:val="98"/>
              <w:jc w:val="center"/>
            </w:pPr>
            <w:r w:rsidRPr="00682004">
              <w:t>10</w:t>
            </w:r>
          </w:p>
        </w:tc>
        <w:tc>
          <w:tcPr>
            <w:tcW w:w="6470" w:type="dxa"/>
            <w:shd w:val="clear" w:color="auto" w:fill="auto"/>
            <w:vAlign w:val="center"/>
          </w:tcPr>
          <w:p w14:paraId="31B700CD" w14:textId="77777777" w:rsidR="00892951" w:rsidRPr="00682004" w:rsidRDefault="00892951" w:rsidP="00F50315">
            <w:pPr>
              <w:pStyle w:val="98"/>
            </w:pPr>
            <w:r w:rsidRPr="00682004">
              <w:t>Изображение предметного мира – натюрморт.</w:t>
            </w:r>
          </w:p>
        </w:tc>
        <w:tc>
          <w:tcPr>
            <w:tcW w:w="1620" w:type="dxa"/>
            <w:vAlign w:val="center"/>
          </w:tcPr>
          <w:p w14:paraId="54A692C3" w14:textId="77777777" w:rsidR="00892951" w:rsidRPr="00682004" w:rsidRDefault="00892951" w:rsidP="00F50315">
            <w:pPr>
              <w:jc w:val="center"/>
              <w:rPr>
                <w:color w:val="000000"/>
                <w:szCs w:val="24"/>
              </w:rPr>
            </w:pPr>
            <w:r w:rsidRPr="00682004">
              <w:rPr>
                <w:color w:val="000000"/>
                <w:szCs w:val="24"/>
              </w:rPr>
              <w:t>1</w:t>
            </w:r>
          </w:p>
        </w:tc>
      </w:tr>
      <w:tr w:rsidR="00892951" w:rsidRPr="00682004" w14:paraId="03C9BA83" w14:textId="77777777" w:rsidTr="00F50315">
        <w:trPr>
          <w:trHeight w:val="273"/>
        </w:trPr>
        <w:tc>
          <w:tcPr>
            <w:tcW w:w="1009" w:type="dxa"/>
            <w:shd w:val="clear" w:color="auto" w:fill="auto"/>
            <w:vAlign w:val="center"/>
          </w:tcPr>
          <w:p w14:paraId="15F8F908" w14:textId="77777777" w:rsidR="00892951" w:rsidRPr="00682004" w:rsidRDefault="00892951" w:rsidP="00F50315">
            <w:pPr>
              <w:pStyle w:val="98"/>
              <w:jc w:val="center"/>
            </w:pPr>
            <w:r w:rsidRPr="00682004">
              <w:t>11</w:t>
            </w:r>
          </w:p>
        </w:tc>
        <w:tc>
          <w:tcPr>
            <w:tcW w:w="6470" w:type="dxa"/>
            <w:shd w:val="clear" w:color="auto" w:fill="auto"/>
            <w:vAlign w:val="center"/>
          </w:tcPr>
          <w:p w14:paraId="0B767862" w14:textId="77777777" w:rsidR="00892951" w:rsidRPr="00682004" w:rsidRDefault="00892951" w:rsidP="00F50315">
            <w:pPr>
              <w:pStyle w:val="98"/>
            </w:pPr>
            <w:r w:rsidRPr="00682004">
              <w:t>Понятие формы, Многообразие форм окружающего мира.</w:t>
            </w:r>
          </w:p>
        </w:tc>
        <w:tc>
          <w:tcPr>
            <w:tcW w:w="1620" w:type="dxa"/>
            <w:vAlign w:val="center"/>
          </w:tcPr>
          <w:p w14:paraId="5AF4FE39" w14:textId="77777777" w:rsidR="00892951" w:rsidRPr="00682004" w:rsidRDefault="00892951" w:rsidP="00F50315">
            <w:pPr>
              <w:jc w:val="center"/>
              <w:rPr>
                <w:color w:val="000000"/>
                <w:szCs w:val="24"/>
              </w:rPr>
            </w:pPr>
            <w:r w:rsidRPr="00682004">
              <w:rPr>
                <w:color w:val="000000"/>
                <w:szCs w:val="24"/>
              </w:rPr>
              <w:t>1</w:t>
            </w:r>
          </w:p>
        </w:tc>
      </w:tr>
      <w:tr w:rsidR="00892951" w:rsidRPr="00682004" w14:paraId="16EFD069" w14:textId="77777777" w:rsidTr="00F50315">
        <w:trPr>
          <w:trHeight w:val="273"/>
        </w:trPr>
        <w:tc>
          <w:tcPr>
            <w:tcW w:w="1009" w:type="dxa"/>
            <w:shd w:val="clear" w:color="auto" w:fill="auto"/>
            <w:vAlign w:val="center"/>
          </w:tcPr>
          <w:p w14:paraId="6D04D2FB" w14:textId="77777777" w:rsidR="00892951" w:rsidRPr="00682004" w:rsidRDefault="00892951" w:rsidP="00F50315">
            <w:pPr>
              <w:pStyle w:val="98"/>
              <w:jc w:val="center"/>
            </w:pPr>
            <w:r w:rsidRPr="00682004">
              <w:t>12</w:t>
            </w:r>
          </w:p>
        </w:tc>
        <w:tc>
          <w:tcPr>
            <w:tcW w:w="6470" w:type="dxa"/>
            <w:shd w:val="clear" w:color="auto" w:fill="auto"/>
            <w:vAlign w:val="center"/>
          </w:tcPr>
          <w:p w14:paraId="6D1EEB81" w14:textId="77777777" w:rsidR="00892951" w:rsidRPr="00682004" w:rsidRDefault="00892951" w:rsidP="00F50315">
            <w:pPr>
              <w:pStyle w:val="98"/>
            </w:pPr>
            <w:r w:rsidRPr="00682004">
              <w:t>Изображение объема на плоскости и линейная перспектива</w:t>
            </w:r>
          </w:p>
        </w:tc>
        <w:tc>
          <w:tcPr>
            <w:tcW w:w="1620" w:type="dxa"/>
            <w:vAlign w:val="center"/>
          </w:tcPr>
          <w:p w14:paraId="563DABAC" w14:textId="77777777" w:rsidR="00892951" w:rsidRPr="00682004" w:rsidRDefault="00892951" w:rsidP="00F50315">
            <w:pPr>
              <w:jc w:val="center"/>
              <w:rPr>
                <w:color w:val="000000"/>
                <w:szCs w:val="24"/>
              </w:rPr>
            </w:pPr>
            <w:r w:rsidRPr="00682004">
              <w:rPr>
                <w:color w:val="000000"/>
                <w:szCs w:val="24"/>
              </w:rPr>
              <w:t>1</w:t>
            </w:r>
          </w:p>
        </w:tc>
      </w:tr>
      <w:tr w:rsidR="00892951" w:rsidRPr="00682004" w14:paraId="1329B698" w14:textId="77777777" w:rsidTr="00F50315">
        <w:trPr>
          <w:trHeight w:val="273"/>
        </w:trPr>
        <w:tc>
          <w:tcPr>
            <w:tcW w:w="1009" w:type="dxa"/>
            <w:shd w:val="clear" w:color="auto" w:fill="auto"/>
            <w:vAlign w:val="center"/>
          </w:tcPr>
          <w:p w14:paraId="091B0757" w14:textId="77777777" w:rsidR="00892951" w:rsidRPr="00682004" w:rsidRDefault="00892951" w:rsidP="00F50315">
            <w:pPr>
              <w:pStyle w:val="98"/>
              <w:jc w:val="center"/>
            </w:pPr>
            <w:r w:rsidRPr="00682004">
              <w:t>13</w:t>
            </w:r>
          </w:p>
        </w:tc>
        <w:tc>
          <w:tcPr>
            <w:tcW w:w="6470" w:type="dxa"/>
            <w:shd w:val="clear" w:color="auto" w:fill="auto"/>
            <w:vAlign w:val="center"/>
          </w:tcPr>
          <w:p w14:paraId="6CF55B1C" w14:textId="77777777" w:rsidR="00892951" w:rsidRPr="00682004" w:rsidRDefault="00892951" w:rsidP="00F50315">
            <w:pPr>
              <w:pStyle w:val="98"/>
            </w:pPr>
            <w:r w:rsidRPr="00682004">
              <w:t>Освещение. Свет и тень.</w:t>
            </w:r>
          </w:p>
        </w:tc>
        <w:tc>
          <w:tcPr>
            <w:tcW w:w="1620" w:type="dxa"/>
            <w:vAlign w:val="center"/>
          </w:tcPr>
          <w:p w14:paraId="1BB53E74" w14:textId="77777777" w:rsidR="00892951" w:rsidRPr="00682004" w:rsidRDefault="00892951" w:rsidP="00F50315">
            <w:pPr>
              <w:jc w:val="center"/>
              <w:rPr>
                <w:color w:val="000000"/>
                <w:szCs w:val="24"/>
              </w:rPr>
            </w:pPr>
            <w:r w:rsidRPr="00682004">
              <w:rPr>
                <w:color w:val="000000"/>
                <w:szCs w:val="24"/>
              </w:rPr>
              <w:t>1</w:t>
            </w:r>
          </w:p>
        </w:tc>
      </w:tr>
      <w:tr w:rsidR="00892951" w:rsidRPr="00682004" w14:paraId="67D7C987" w14:textId="77777777" w:rsidTr="00F50315">
        <w:trPr>
          <w:trHeight w:val="273"/>
        </w:trPr>
        <w:tc>
          <w:tcPr>
            <w:tcW w:w="1009" w:type="dxa"/>
            <w:shd w:val="clear" w:color="auto" w:fill="auto"/>
            <w:vAlign w:val="center"/>
          </w:tcPr>
          <w:p w14:paraId="424E9F83" w14:textId="77777777" w:rsidR="00892951" w:rsidRPr="00682004" w:rsidRDefault="00892951" w:rsidP="00F50315">
            <w:pPr>
              <w:pStyle w:val="98"/>
              <w:jc w:val="center"/>
            </w:pPr>
            <w:r w:rsidRPr="00682004">
              <w:t>14</w:t>
            </w:r>
          </w:p>
        </w:tc>
        <w:tc>
          <w:tcPr>
            <w:tcW w:w="6470" w:type="dxa"/>
            <w:shd w:val="clear" w:color="auto" w:fill="auto"/>
            <w:vAlign w:val="center"/>
          </w:tcPr>
          <w:p w14:paraId="5D4A4A91" w14:textId="77777777" w:rsidR="00892951" w:rsidRPr="00682004" w:rsidRDefault="00892951" w:rsidP="00F50315">
            <w:pPr>
              <w:pStyle w:val="98"/>
            </w:pPr>
            <w:r w:rsidRPr="00682004">
              <w:t>Натюрморт в графике.</w:t>
            </w:r>
          </w:p>
        </w:tc>
        <w:tc>
          <w:tcPr>
            <w:tcW w:w="1620" w:type="dxa"/>
            <w:vAlign w:val="center"/>
          </w:tcPr>
          <w:p w14:paraId="061B7EB0" w14:textId="77777777" w:rsidR="00892951" w:rsidRPr="00682004" w:rsidRDefault="00892951" w:rsidP="00F50315">
            <w:pPr>
              <w:jc w:val="center"/>
              <w:rPr>
                <w:color w:val="000000"/>
                <w:szCs w:val="24"/>
              </w:rPr>
            </w:pPr>
            <w:r w:rsidRPr="00682004">
              <w:rPr>
                <w:color w:val="000000"/>
                <w:szCs w:val="24"/>
              </w:rPr>
              <w:t>1</w:t>
            </w:r>
          </w:p>
        </w:tc>
      </w:tr>
      <w:tr w:rsidR="00892951" w:rsidRPr="00682004" w14:paraId="15141A03" w14:textId="77777777" w:rsidTr="00F50315">
        <w:trPr>
          <w:trHeight w:val="273"/>
        </w:trPr>
        <w:tc>
          <w:tcPr>
            <w:tcW w:w="1009" w:type="dxa"/>
            <w:shd w:val="clear" w:color="auto" w:fill="auto"/>
            <w:vAlign w:val="center"/>
          </w:tcPr>
          <w:p w14:paraId="5C5B2498" w14:textId="77777777" w:rsidR="00892951" w:rsidRPr="00682004" w:rsidRDefault="00892951" w:rsidP="00F50315">
            <w:pPr>
              <w:pStyle w:val="98"/>
              <w:jc w:val="center"/>
            </w:pPr>
            <w:r w:rsidRPr="00682004">
              <w:t>15</w:t>
            </w:r>
          </w:p>
        </w:tc>
        <w:tc>
          <w:tcPr>
            <w:tcW w:w="6470" w:type="dxa"/>
            <w:shd w:val="clear" w:color="auto" w:fill="auto"/>
            <w:vAlign w:val="center"/>
          </w:tcPr>
          <w:p w14:paraId="2F97D248" w14:textId="77777777" w:rsidR="00892951" w:rsidRPr="00682004" w:rsidRDefault="00892951" w:rsidP="00F50315">
            <w:pPr>
              <w:pStyle w:val="98"/>
            </w:pPr>
            <w:r w:rsidRPr="00682004">
              <w:t>Цвет в натюрморте</w:t>
            </w:r>
          </w:p>
        </w:tc>
        <w:tc>
          <w:tcPr>
            <w:tcW w:w="1620" w:type="dxa"/>
            <w:vAlign w:val="center"/>
          </w:tcPr>
          <w:p w14:paraId="6E6ADFAE" w14:textId="77777777" w:rsidR="00892951" w:rsidRPr="00682004" w:rsidRDefault="00892951" w:rsidP="00F50315">
            <w:pPr>
              <w:jc w:val="center"/>
              <w:rPr>
                <w:color w:val="000000"/>
                <w:szCs w:val="24"/>
              </w:rPr>
            </w:pPr>
            <w:r w:rsidRPr="00682004">
              <w:rPr>
                <w:color w:val="000000"/>
                <w:szCs w:val="24"/>
              </w:rPr>
              <w:t>1</w:t>
            </w:r>
          </w:p>
        </w:tc>
      </w:tr>
      <w:tr w:rsidR="00892951" w:rsidRPr="00682004" w14:paraId="1E73F327" w14:textId="77777777" w:rsidTr="00F50315">
        <w:trPr>
          <w:trHeight w:val="273"/>
        </w:trPr>
        <w:tc>
          <w:tcPr>
            <w:tcW w:w="1009" w:type="dxa"/>
            <w:shd w:val="clear" w:color="auto" w:fill="auto"/>
            <w:vAlign w:val="center"/>
          </w:tcPr>
          <w:p w14:paraId="3F36AC0C" w14:textId="77777777" w:rsidR="00892951" w:rsidRPr="00682004" w:rsidRDefault="00892951" w:rsidP="00F50315">
            <w:pPr>
              <w:pStyle w:val="98"/>
              <w:jc w:val="center"/>
            </w:pPr>
            <w:r w:rsidRPr="00682004">
              <w:t>16</w:t>
            </w:r>
          </w:p>
        </w:tc>
        <w:tc>
          <w:tcPr>
            <w:tcW w:w="6470" w:type="dxa"/>
            <w:shd w:val="clear" w:color="auto" w:fill="auto"/>
            <w:vAlign w:val="center"/>
          </w:tcPr>
          <w:p w14:paraId="2F7322B9" w14:textId="77777777" w:rsidR="00892951" w:rsidRPr="00682004" w:rsidRDefault="00892951" w:rsidP="00F50315">
            <w:pPr>
              <w:pStyle w:val="98"/>
            </w:pPr>
            <w:r w:rsidRPr="00682004">
              <w:t>Выразительные возможности натюрморта.</w:t>
            </w:r>
          </w:p>
        </w:tc>
        <w:tc>
          <w:tcPr>
            <w:tcW w:w="1620" w:type="dxa"/>
            <w:vAlign w:val="center"/>
          </w:tcPr>
          <w:p w14:paraId="6F07EF4B" w14:textId="77777777" w:rsidR="00892951" w:rsidRPr="00682004" w:rsidRDefault="00892951" w:rsidP="00F50315">
            <w:pPr>
              <w:jc w:val="center"/>
              <w:rPr>
                <w:color w:val="000000"/>
                <w:szCs w:val="24"/>
              </w:rPr>
            </w:pPr>
            <w:r w:rsidRPr="00682004">
              <w:rPr>
                <w:color w:val="000000"/>
                <w:szCs w:val="24"/>
              </w:rPr>
              <w:t>1</w:t>
            </w:r>
          </w:p>
        </w:tc>
      </w:tr>
      <w:tr w:rsidR="00892951" w:rsidRPr="00682004" w14:paraId="065BA2EC" w14:textId="77777777" w:rsidTr="00F50315">
        <w:trPr>
          <w:trHeight w:val="273"/>
        </w:trPr>
        <w:tc>
          <w:tcPr>
            <w:tcW w:w="9099" w:type="dxa"/>
            <w:gridSpan w:val="3"/>
            <w:shd w:val="clear" w:color="auto" w:fill="auto"/>
            <w:vAlign w:val="center"/>
          </w:tcPr>
          <w:p w14:paraId="6143F004" w14:textId="77777777" w:rsidR="00892951" w:rsidRPr="00682004" w:rsidRDefault="00892951" w:rsidP="00F50315">
            <w:pPr>
              <w:jc w:val="center"/>
              <w:rPr>
                <w:color w:val="000000"/>
                <w:szCs w:val="24"/>
              </w:rPr>
            </w:pPr>
            <w:r w:rsidRPr="00682004">
              <w:rPr>
                <w:b/>
                <w:szCs w:val="24"/>
              </w:rPr>
              <w:t>Вглядываясь в человека</w:t>
            </w:r>
            <w:r w:rsidRPr="00682004">
              <w:rPr>
                <w:szCs w:val="24"/>
              </w:rPr>
              <w:t xml:space="preserve"> Портрет</w:t>
            </w:r>
            <w:r w:rsidRPr="00682004">
              <w:rPr>
                <w:b/>
                <w:szCs w:val="24"/>
              </w:rPr>
              <w:t xml:space="preserve"> (12 часов)</w:t>
            </w:r>
          </w:p>
        </w:tc>
      </w:tr>
      <w:tr w:rsidR="00892951" w:rsidRPr="00682004" w14:paraId="25939716" w14:textId="77777777" w:rsidTr="00F50315">
        <w:trPr>
          <w:trHeight w:val="273"/>
        </w:trPr>
        <w:tc>
          <w:tcPr>
            <w:tcW w:w="1009" w:type="dxa"/>
            <w:shd w:val="clear" w:color="auto" w:fill="auto"/>
            <w:vAlign w:val="center"/>
          </w:tcPr>
          <w:p w14:paraId="0485E692" w14:textId="77777777" w:rsidR="00892951" w:rsidRPr="00682004" w:rsidRDefault="00892951" w:rsidP="00F50315">
            <w:pPr>
              <w:pStyle w:val="98"/>
              <w:jc w:val="center"/>
            </w:pPr>
            <w:r w:rsidRPr="00682004">
              <w:t>17</w:t>
            </w:r>
          </w:p>
        </w:tc>
        <w:tc>
          <w:tcPr>
            <w:tcW w:w="6470" w:type="dxa"/>
            <w:shd w:val="clear" w:color="auto" w:fill="auto"/>
            <w:vAlign w:val="center"/>
          </w:tcPr>
          <w:p w14:paraId="1FEB104F" w14:textId="77777777" w:rsidR="00892951" w:rsidRPr="00682004" w:rsidRDefault="00892951" w:rsidP="00F50315">
            <w:pPr>
              <w:pStyle w:val="98"/>
            </w:pPr>
            <w:r w:rsidRPr="00682004">
              <w:t>Образ человека - главная тема искусства</w:t>
            </w:r>
          </w:p>
        </w:tc>
        <w:tc>
          <w:tcPr>
            <w:tcW w:w="1620" w:type="dxa"/>
            <w:vAlign w:val="center"/>
          </w:tcPr>
          <w:p w14:paraId="17DD730E" w14:textId="77777777" w:rsidR="00892951" w:rsidRPr="00682004" w:rsidRDefault="00892951" w:rsidP="00F50315">
            <w:pPr>
              <w:jc w:val="center"/>
              <w:rPr>
                <w:color w:val="000000"/>
                <w:szCs w:val="24"/>
              </w:rPr>
            </w:pPr>
            <w:r w:rsidRPr="00682004">
              <w:rPr>
                <w:color w:val="000000"/>
                <w:szCs w:val="24"/>
              </w:rPr>
              <w:t>1</w:t>
            </w:r>
          </w:p>
        </w:tc>
      </w:tr>
      <w:tr w:rsidR="00892951" w:rsidRPr="00682004" w14:paraId="1FB641AE" w14:textId="77777777" w:rsidTr="00F50315">
        <w:trPr>
          <w:trHeight w:val="273"/>
        </w:trPr>
        <w:tc>
          <w:tcPr>
            <w:tcW w:w="1009" w:type="dxa"/>
            <w:shd w:val="clear" w:color="auto" w:fill="auto"/>
            <w:vAlign w:val="center"/>
          </w:tcPr>
          <w:p w14:paraId="2A17E6E8" w14:textId="77777777" w:rsidR="00892951" w:rsidRPr="00682004" w:rsidRDefault="00892951" w:rsidP="00F50315">
            <w:pPr>
              <w:pStyle w:val="98"/>
              <w:jc w:val="center"/>
            </w:pPr>
            <w:r w:rsidRPr="00682004">
              <w:t>18</w:t>
            </w:r>
          </w:p>
        </w:tc>
        <w:tc>
          <w:tcPr>
            <w:tcW w:w="6470" w:type="dxa"/>
            <w:shd w:val="clear" w:color="auto" w:fill="auto"/>
            <w:vAlign w:val="center"/>
          </w:tcPr>
          <w:p w14:paraId="720229CB" w14:textId="77777777" w:rsidR="00892951" w:rsidRPr="00682004" w:rsidRDefault="00892951" w:rsidP="00F50315">
            <w:pPr>
              <w:pStyle w:val="98"/>
            </w:pPr>
            <w:r w:rsidRPr="00682004">
              <w:t>Конструкция головы человека и ее пропорции</w:t>
            </w:r>
          </w:p>
        </w:tc>
        <w:tc>
          <w:tcPr>
            <w:tcW w:w="1620" w:type="dxa"/>
            <w:vAlign w:val="center"/>
          </w:tcPr>
          <w:p w14:paraId="580A56F1" w14:textId="77777777" w:rsidR="00892951" w:rsidRPr="00682004" w:rsidRDefault="00892951" w:rsidP="00F50315">
            <w:pPr>
              <w:jc w:val="center"/>
              <w:rPr>
                <w:color w:val="000000"/>
                <w:szCs w:val="24"/>
              </w:rPr>
            </w:pPr>
            <w:r w:rsidRPr="00682004">
              <w:rPr>
                <w:color w:val="000000"/>
                <w:szCs w:val="24"/>
              </w:rPr>
              <w:t>1</w:t>
            </w:r>
          </w:p>
        </w:tc>
      </w:tr>
      <w:tr w:rsidR="00892951" w:rsidRPr="00682004" w14:paraId="511B19DA" w14:textId="77777777" w:rsidTr="00F50315">
        <w:trPr>
          <w:trHeight w:val="273"/>
        </w:trPr>
        <w:tc>
          <w:tcPr>
            <w:tcW w:w="1009" w:type="dxa"/>
            <w:shd w:val="clear" w:color="auto" w:fill="auto"/>
            <w:vAlign w:val="center"/>
          </w:tcPr>
          <w:p w14:paraId="2E0279CB" w14:textId="77777777" w:rsidR="00892951" w:rsidRPr="00682004" w:rsidRDefault="00892951" w:rsidP="00F50315">
            <w:pPr>
              <w:pStyle w:val="98"/>
              <w:jc w:val="center"/>
            </w:pPr>
            <w:r w:rsidRPr="00682004">
              <w:t>19</w:t>
            </w:r>
          </w:p>
        </w:tc>
        <w:tc>
          <w:tcPr>
            <w:tcW w:w="6470" w:type="dxa"/>
            <w:shd w:val="clear" w:color="auto" w:fill="auto"/>
            <w:vAlign w:val="center"/>
          </w:tcPr>
          <w:p w14:paraId="30072276" w14:textId="77777777" w:rsidR="00892951" w:rsidRPr="00682004" w:rsidRDefault="00892951" w:rsidP="00F50315">
            <w:pPr>
              <w:pStyle w:val="98"/>
            </w:pPr>
            <w:r w:rsidRPr="00682004">
              <w:t>Изображение головы человека в пространстве.</w:t>
            </w:r>
          </w:p>
        </w:tc>
        <w:tc>
          <w:tcPr>
            <w:tcW w:w="1620" w:type="dxa"/>
            <w:vAlign w:val="center"/>
          </w:tcPr>
          <w:p w14:paraId="1CC1C7CF" w14:textId="77777777" w:rsidR="00892951" w:rsidRPr="00682004" w:rsidRDefault="00892951" w:rsidP="00F50315">
            <w:pPr>
              <w:jc w:val="center"/>
              <w:rPr>
                <w:color w:val="000000"/>
                <w:szCs w:val="24"/>
              </w:rPr>
            </w:pPr>
            <w:r w:rsidRPr="00682004">
              <w:rPr>
                <w:color w:val="000000"/>
                <w:szCs w:val="24"/>
              </w:rPr>
              <w:t>2</w:t>
            </w:r>
          </w:p>
        </w:tc>
      </w:tr>
      <w:tr w:rsidR="00892951" w:rsidRPr="00682004" w14:paraId="63F5EF28" w14:textId="77777777" w:rsidTr="00F50315">
        <w:trPr>
          <w:trHeight w:val="273"/>
        </w:trPr>
        <w:tc>
          <w:tcPr>
            <w:tcW w:w="1009" w:type="dxa"/>
            <w:shd w:val="clear" w:color="auto" w:fill="auto"/>
            <w:vAlign w:val="center"/>
          </w:tcPr>
          <w:p w14:paraId="17BBAF3E" w14:textId="77777777" w:rsidR="00892951" w:rsidRPr="00682004" w:rsidRDefault="00892951" w:rsidP="00F50315">
            <w:pPr>
              <w:pStyle w:val="98"/>
              <w:jc w:val="center"/>
            </w:pPr>
            <w:r w:rsidRPr="00682004">
              <w:t>20</w:t>
            </w:r>
          </w:p>
        </w:tc>
        <w:tc>
          <w:tcPr>
            <w:tcW w:w="6470" w:type="dxa"/>
            <w:shd w:val="clear" w:color="auto" w:fill="auto"/>
            <w:vAlign w:val="center"/>
          </w:tcPr>
          <w:p w14:paraId="163E9858" w14:textId="77777777" w:rsidR="00892951" w:rsidRPr="00682004" w:rsidRDefault="00892951" w:rsidP="00F50315">
            <w:pPr>
              <w:pStyle w:val="98"/>
            </w:pPr>
            <w:r w:rsidRPr="00682004">
              <w:t>Портрет в скульптуре</w:t>
            </w:r>
          </w:p>
        </w:tc>
        <w:tc>
          <w:tcPr>
            <w:tcW w:w="1620" w:type="dxa"/>
            <w:vAlign w:val="center"/>
          </w:tcPr>
          <w:p w14:paraId="7A6731FF" w14:textId="77777777" w:rsidR="00892951" w:rsidRPr="00682004" w:rsidRDefault="00892951" w:rsidP="00F50315">
            <w:pPr>
              <w:jc w:val="center"/>
              <w:rPr>
                <w:color w:val="000000"/>
                <w:szCs w:val="24"/>
              </w:rPr>
            </w:pPr>
            <w:r w:rsidRPr="00682004">
              <w:rPr>
                <w:color w:val="000000"/>
                <w:szCs w:val="24"/>
              </w:rPr>
              <w:t>2</w:t>
            </w:r>
          </w:p>
        </w:tc>
      </w:tr>
      <w:tr w:rsidR="00892951" w:rsidRPr="00682004" w14:paraId="2402D054" w14:textId="77777777" w:rsidTr="00F50315">
        <w:trPr>
          <w:trHeight w:val="273"/>
        </w:trPr>
        <w:tc>
          <w:tcPr>
            <w:tcW w:w="1009" w:type="dxa"/>
            <w:shd w:val="clear" w:color="auto" w:fill="auto"/>
            <w:vAlign w:val="center"/>
          </w:tcPr>
          <w:p w14:paraId="6CE4C48B" w14:textId="77777777" w:rsidR="00892951" w:rsidRPr="00682004" w:rsidRDefault="00892951" w:rsidP="00F50315">
            <w:pPr>
              <w:pStyle w:val="98"/>
              <w:jc w:val="center"/>
            </w:pPr>
            <w:r w:rsidRPr="00682004">
              <w:t>21</w:t>
            </w:r>
          </w:p>
        </w:tc>
        <w:tc>
          <w:tcPr>
            <w:tcW w:w="6470" w:type="dxa"/>
            <w:shd w:val="clear" w:color="auto" w:fill="auto"/>
            <w:vAlign w:val="center"/>
          </w:tcPr>
          <w:p w14:paraId="1F5501BB" w14:textId="77777777" w:rsidR="00892951" w:rsidRPr="00682004" w:rsidRDefault="00892951" w:rsidP="00F50315">
            <w:pPr>
              <w:pStyle w:val="98"/>
            </w:pPr>
            <w:r w:rsidRPr="00682004">
              <w:t>Графический портретный рисунок</w:t>
            </w:r>
          </w:p>
        </w:tc>
        <w:tc>
          <w:tcPr>
            <w:tcW w:w="1620" w:type="dxa"/>
            <w:vAlign w:val="center"/>
          </w:tcPr>
          <w:p w14:paraId="1B3038E1" w14:textId="77777777" w:rsidR="00892951" w:rsidRPr="00682004" w:rsidRDefault="00892951" w:rsidP="00F50315">
            <w:pPr>
              <w:jc w:val="center"/>
              <w:rPr>
                <w:color w:val="000000"/>
                <w:szCs w:val="24"/>
              </w:rPr>
            </w:pPr>
            <w:r w:rsidRPr="00682004">
              <w:rPr>
                <w:color w:val="000000"/>
                <w:szCs w:val="24"/>
              </w:rPr>
              <w:t>1</w:t>
            </w:r>
          </w:p>
        </w:tc>
      </w:tr>
      <w:tr w:rsidR="00892951" w:rsidRPr="00682004" w14:paraId="5574092C" w14:textId="77777777" w:rsidTr="00F50315">
        <w:trPr>
          <w:trHeight w:val="273"/>
        </w:trPr>
        <w:tc>
          <w:tcPr>
            <w:tcW w:w="1009" w:type="dxa"/>
            <w:shd w:val="clear" w:color="auto" w:fill="auto"/>
            <w:vAlign w:val="center"/>
          </w:tcPr>
          <w:p w14:paraId="1AFEF006" w14:textId="77777777" w:rsidR="00892951" w:rsidRPr="00682004" w:rsidRDefault="00892951" w:rsidP="00F50315">
            <w:pPr>
              <w:pStyle w:val="98"/>
              <w:jc w:val="center"/>
            </w:pPr>
            <w:r w:rsidRPr="00682004">
              <w:t>22</w:t>
            </w:r>
          </w:p>
        </w:tc>
        <w:tc>
          <w:tcPr>
            <w:tcW w:w="6470" w:type="dxa"/>
            <w:shd w:val="clear" w:color="auto" w:fill="auto"/>
            <w:vAlign w:val="center"/>
          </w:tcPr>
          <w:p w14:paraId="414AD0EC" w14:textId="77777777" w:rsidR="00892951" w:rsidRPr="00682004" w:rsidRDefault="00892951" w:rsidP="00F50315">
            <w:pPr>
              <w:pStyle w:val="98"/>
            </w:pPr>
            <w:r w:rsidRPr="00682004">
              <w:t>Сатирические образы человека</w:t>
            </w:r>
          </w:p>
        </w:tc>
        <w:tc>
          <w:tcPr>
            <w:tcW w:w="1620" w:type="dxa"/>
            <w:vAlign w:val="center"/>
          </w:tcPr>
          <w:p w14:paraId="6E3DD728" w14:textId="77777777" w:rsidR="00892951" w:rsidRPr="00682004" w:rsidRDefault="00892951" w:rsidP="00F50315">
            <w:pPr>
              <w:jc w:val="center"/>
              <w:rPr>
                <w:color w:val="000000"/>
                <w:szCs w:val="24"/>
              </w:rPr>
            </w:pPr>
            <w:r w:rsidRPr="00682004">
              <w:rPr>
                <w:color w:val="000000"/>
                <w:szCs w:val="24"/>
              </w:rPr>
              <w:t>1</w:t>
            </w:r>
          </w:p>
        </w:tc>
      </w:tr>
      <w:tr w:rsidR="00892951" w:rsidRPr="00682004" w14:paraId="1DB6A90B" w14:textId="77777777" w:rsidTr="00F50315">
        <w:trPr>
          <w:trHeight w:val="273"/>
        </w:trPr>
        <w:tc>
          <w:tcPr>
            <w:tcW w:w="1009" w:type="dxa"/>
            <w:shd w:val="clear" w:color="auto" w:fill="auto"/>
            <w:vAlign w:val="center"/>
          </w:tcPr>
          <w:p w14:paraId="5F90CFB3" w14:textId="77777777" w:rsidR="00892951" w:rsidRPr="00682004" w:rsidRDefault="00892951" w:rsidP="00F50315">
            <w:pPr>
              <w:pStyle w:val="98"/>
              <w:jc w:val="center"/>
            </w:pPr>
            <w:r w:rsidRPr="00682004">
              <w:t>23</w:t>
            </w:r>
          </w:p>
        </w:tc>
        <w:tc>
          <w:tcPr>
            <w:tcW w:w="6470" w:type="dxa"/>
            <w:shd w:val="clear" w:color="auto" w:fill="auto"/>
            <w:vAlign w:val="center"/>
          </w:tcPr>
          <w:p w14:paraId="517CE363" w14:textId="77777777" w:rsidR="00892951" w:rsidRPr="00682004" w:rsidRDefault="00892951" w:rsidP="00F50315">
            <w:pPr>
              <w:pStyle w:val="98"/>
            </w:pPr>
            <w:r w:rsidRPr="00682004">
              <w:t>Образные возможности освещения в портрете</w:t>
            </w:r>
          </w:p>
        </w:tc>
        <w:tc>
          <w:tcPr>
            <w:tcW w:w="1620" w:type="dxa"/>
            <w:vAlign w:val="center"/>
          </w:tcPr>
          <w:p w14:paraId="3F2C333E" w14:textId="77777777" w:rsidR="00892951" w:rsidRPr="00682004" w:rsidRDefault="00892951" w:rsidP="00F50315">
            <w:pPr>
              <w:jc w:val="center"/>
              <w:rPr>
                <w:color w:val="000000"/>
                <w:szCs w:val="24"/>
              </w:rPr>
            </w:pPr>
            <w:r w:rsidRPr="00682004">
              <w:rPr>
                <w:color w:val="000000"/>
                <w:szCs w:val="24"/>
              </w:rPr>
              <w:t>1</w:t>
            </w:r>
          </w:p>
        </w:tc>
      </w:tr>
      <w:tr w:rsidR="00892951" w:rsidRPr="00682004" w14:paraId="660E8C2F" w14:textId="77777777" w:rsidTr="00F50315">
        <w:trPr>
          <w:trHeight w:val="273"/>
        </w:trPr>
        <w:tc>
          <w:tcPr>
            <w:tcW w:w="1009" w:type="dxa"/>
            <w:shd w:val="clear" w:color="auto" w:fill="auto"/>
            <w:vAlign w:val="center"/>
          </w:tcPr>
          <w:p w14:paraId="037FC478" w14:textId="77777777" w:rsidR="00892951" w:rsidRPr="00682004" w:rsidRDefault="00892951" w:rsidP="00F50315">
            <w:pPr>
              <w:pStyle w:val="98"/>
              <w:jc w:val="center"/>
            </w:pPr>
            <w:r w:rsidRPr="00682004">
              <w:t>24</w:t>
            </w:r>
          </w:p>
        </w:tc>
        <w:tc>
          <w:tcPr>
            <w:tcW w:w="6470" w:type="dxa"/>
            <w:shd w:val="clear" w:color="auto" w:fill="auto"/>
            <w:vAlign w:val="center"/>
          </w:tcPr>
          <w:p w14:paraId="57A0EF48" w14:textId="77777777" w:rsidR="00892951" w:rsidRPr="00682004" w:rsidRDefault="00892951" w:rsidP="00F50315">
            <w:pPr>
              <w:pStyle w:val="98"/>
            </w:pPr>
            <w:r w:rsidRPr="00682004">
              <w:t>Роль цвета в портрете</w:t>
            </w:r>
          </w:p>
        </w:tc>
        <w:tc>
          <w:tcPr>
            <w:tcW w:w="1620" w:type="dxa"/>
            <w:vAlign w:val="center"/>
          </w:tcPr>
          <w:p w14:paraId="54088621" w14:textId="77777777" w:rsidR="00892951" w:rsidRPr="00682004" w:rsidRDefault="00892951" w:rsidP="00F50315">
            <w:pPr>
              <w:jc w:val="center"/>
              <w:rPr>
                <w:color w:val="000000"/>
                <w:szCs w:val="24"/>
              </w:rPr>
            </w:pPr>
            <w:r w:rsidRPr="00682004">
              <w:rPr>
                <w:color w:val="000000"/>
                <w:szCs w:val="24"/>
              </w:rPr>
              <w:t>1</w:t>
            </w:r>
          </w:p>
        </w:tc>
      </w:tr>
      <w:tr w:rsidR="00892951" w:rsidRPr="00682004" w14:paraId="21982E2F" w14:textId="77777777" w:rsidTr="00F50315">
        <w:trPr>
          <w:trHeight w:val="273"/>
        </w:trPr>
        <w:tc>
          <w:tcPr>
            <w:tcW w:w="1009" w:type="dxa"/>
            <w:shd w:val="clear" w:color="auto" w:fill="auto"/>
            <w:vAlign w:val="center"/>
          </w:tcPr>
          <w:p w14:paraId="5724CC00" w14:textId="77777777" w:rsidR="00892951" w:rsidRPr="00682004" w:rsidRDefault="00892951" w:rsidP="00F50315">
            <w:pPr>
              <w:pStyle w:val="98"/>
              <w:jc w:val="center"/>
            </w:pPr>
            <w:r w:rsidRPr="00682004">
              <w:t>25</w:t>
            </w:r>
          </w:p>
        </w:tc>
        <w:tc>
          <w:tcPr>
            <w:tcW w:w="6470" w:type="dxa"/>
            <w:shd w:val="clear" w:color="auto" w:fill="auto"/>
            <w:vAlign w:val="center"/>
          </w:tcPr>
          <w:p w14:paraId="39B30F8A" w14:textId="77777777" w:rsidR="00892951" w:rsidRPr="00682004" w:rsidRDefault="00892951" w:rsidP="00F50315">
            <w:pPr>
              <w:pStyle w:val="98"/>
            </w:pPr>
            <w:r w:rsidRPr="00682004">
              <w:t>Великие портретисты прошлого.</w:t>
            </w:r>
          </w:p>
        </w:tc>
        <w:tc>
          <w:tcPr>
            <w:tcW w:w="1620" w:type="dxa"/>
            <w:vAlign w:val="center"/>
          </w:tcPr>
          <w:p w14:paraId="2567FE6C" w14:textId="77777777" w:rsidR="00892951" w:rsidRPr="00682004" w:rsidRDefault="00892951" w:rsidP="00F50315">
            <w:pPr>
              <w:jc w:val="center"/>
              <w:rPr>
                <w:color w:val="000000"/>
                <w:szCs w:val="24"/>
              </w:rPr>
            </w:pPr>
            <w:r w:rsidRPr="00682004">
              <w:rPr>
                <w:color w:val="000000"/>
                <w:szCs w:val="24"/>
              </w:rPr>
              <w:t>1</w:t>
            </w:r>
          </w:p>
        </w:tc>
      </w:tr>
      <w:tr w:rsidR="00892951" w:rsidRPr="00682004" w14:paraId="2B8C2F4C" w14:textId="77777777" w:rsidTr="00F50315">
        <w:trPr>
          <w:trHeight w:val="273"/>
        </w:trPr>
        <w:tc>
          <w:tcPr>
            <w:tcW w:w="1009" w:type="dxa"/>
            <w:shd w:val="clear" w:color="auto" w:fill="auto"/>
            <w:vAlign w:val="center"/>
          </w:tcPr>
          <w:p w14:paraId="66307659" w14:textId="77777777" w:rsidR="00892951" w:rsidRPr="00682004" w:rsidRDefault="00892951" w:rsidP="00F50315">
            <w:pPr>
              <w:pStyle w:val="98"/>
              <w:jc w:val="center"/>
            </w:pPr>
            <w:r w:rsidRPr="00682004">
              <w:t>26</w:t>
            </w:r>
          </w:p>
        </w:tc>
        <w:tc>
          <w:tcPr>
            <w:tcW w:w="6470" w:type="dxa"/>
            <w:shd w:val="clear" w:color="auto" w:fill="auto"/>
            <w:vAlign w:val="center"/>
          </w:tcPr>
          <w:p w14:paraId="6C3913CA" w14:textId="77777777" w:rsidR="00892951" w:rsidRPr="00682004" w:rsidRDefault="00892951" w:rsidP="00F50315">
            <w:pPr>
              <w:pStyle w:val="98"/>
            </w:pPr>
            <w:r w:rsidRPr="00682004">
              <w:t xml:space="preserve">Портрет в изобразительном искусстве </w:t>
            </w:r>
            <w:r w:rsidRPr="00682004">
              <w:rPr>
                <w:lang w:val="en-US"/>
              </w:rPr>
              <w:t>XX</w:t>
            </w:r>
            <w:r w:rsidRPr="00682004">
              <w:t xml:space="preserve"> века.</w:t>
            </w:r>
          </w:p>
        </w:tc>
        <w:tc>
          <w:tcPr>
            <w:tcW w:w="1620" w:type="dxa"/>
            <w:vAlign w:val="center"/>
          </w:tcPr>
          <w:p w14:paraId="64B915F4" w14:textId="77777777" w:rsidR="00892951" w:rsidRPr="00682004" w:rsidRDefault="00892951" w:rsidP="00F50315">
            <w:pPr>
              <w:jc w:val="center"/>
              <w:rPr>
                <w:color w:val="000000"/>
                <w:szCs w:val="24"/>
              </w:rPr>
            </w:pPr>
            <w:r w:rsidRPr="00682004">
              <w:rPr>
                <w:color w:val="000000"/>
                <w:szCs w:val="24"/>
              </w:rPr>
              <w:t>1</w:t>
            </w:r>
          </w:p>
        </w:tc>
      </w:tr>
      <w:tr w:rsidR="00892951" w:rsidRPr="00682004" w14:paraId="4A82172F" w14:textId="77777777" w:rsidTr="00F50315">
        <w:trPr>
          <w:trHeight w:val="273"/>
        </w:trPr>
        <w:tc>
          <w:tcPr>
            <w:tcW w:w="9099" w:type="dxa"/>
            <w:gridSpan w:val="3"/>
            <w:shd w:val="clear" w:color="auto" w:fill="auto"/>
            <w:vAlign w:val="center"/>
          </w:tcPr>
          <w:p w14:paraId="3BFF418A" w14:textId="77777777" w:rsidR="00892951" w:rsidRPr="00682004" w:rsidRDefault="00892951" w:rsidP="00F50315">
            <w:pPr>
              <w:jc w:val="center"/>
              <w:rPr>
                <w:color w:val="000000"/>
                <w:szCs w:val="24"/>
              </w:rPr>
            </w:pPr>
            <w:r w:rsidRPr="00682004">
              <w:rPr>
                <w:b/>
                <w:szCs w:val="24"/>
              </w:rPr>
              <w:t>Человек и пространство в изобразительном искусстве (7часов)</w:t>
            </w:r>
          </w:p>
        </w:tc>
      </w:tr>
      <w:tr w:rsidR="00892951" w:rsidRPr="00682004" w14:paraId="017CC0F6" w14:textId="77777777" w:rsidTr="00F50315">
        <w:trPr>
          <w:trHeight w:val="273"/>
        </w:trPr>
        <w:tc>
          <w:tcPr>
            <w:tcW w:w="1009" w:type="dxa"/>
            <w:shd w:val="clear" w:color="auto" w:fill="auto"/>
            <w:vAlign w:val="center"/>
          </w:tcPr>
          <w:p w14:paraId="7BC04DEC" w14:textId="77777777" w:rsidR="00892951" w:rsidRPr="00682004" w:rsidRDefault="00892951" w:rsidP="00F50315">
            <w:pPr>
              <w:pStyle w:val="98"/>
              <w:jc w:val="center"/>
            </w:pPr>
            <w:r w:rsidRPr="00682004">
              <w:t>27</w:t>
            </w:r>
          </w:p>
        </w:tc>
        <w:tc>
          <w:tcPr>
            <w:tcW w:w="6470" w:type="dxa"/>
            <w:shd w:val="clear" w:color="auto" w:fill="auto"/>
            <w:vAlign w:val="center"/>
          </w:tcPr>
          <w:p w14:paraId="1B7A4D80" w14:textId="77777777" w:rsidR="00892951" w:rsidRPr="00682004" w:rsidRDefault="00892951" w:rsidP="00F50315">
            <w:pPr>
              <w:pStyle w:val="98"/>
            </w:pPr>
            <w:r w:rsidRPr="00682004">
              <w:t>Жанры в изобразительном искусстве. Изображение пространства.</w:t>
            </w:r>
          </w:p>
        </w:tc>
        <w:tc>
          <w:tcPr>
            <w:tcW w:w="1620" w:type="dxa"/>
            <w:vAlign w:val="center"/>
          </w:tcPr>
          <w:p w14:paraId="3DFBD73B" w14:textId="77777777" w:rsidR="00892951" w:rsidRPr="00682004" w:rsidRDefault="00892951" w:rsidP="00F50315">
            <w:pPr>
              <w:jc w:val="center"/>
              <w:rPr>
                <w:color w:val="000000"/>
                <w:szCs w:val="24"/>
              </w:rPr>
            </w:pPr>
            <w:r w:rsidRPr="00682004">
              <w:rPr>
                <w:color w:val="000000"/>
                <w:szCs w:val="24"/>
              </w:rPr>
              <w:t>1</w:t>
            </w:r>
          </w:p>
        </w:tc>
      </w:tr>
      <w:tr w:rsidR="00892951" w:rsidRPr="00682004" w14:paraId="62017150" w14:textId="77777777" w:rsidTr="00F50315">
        <w:trPr>
          <w:trHeight w:val="273"/>
        </w:trPr>
        <w:tc>
          <w:tcPr>
            <w:tcW w:w="1009" w:type="dxa"/>
            <w:shd w:val="clear" w:color="auto" w:fill="auto"/>
            <w:vAlign w:val="center"/>
          </w:tcPr>
          <w:p w14:paraId="2A035EA2" w14:textId="77777777" w:rsidR="00892951" w:rsidRPr="00682004" w:rsidRDefault="00892951" w:rsidP="00F50315">
            <w:pPr>
              <w:pStyle w:val="98"/>
              <w:jc w:val="center"/>
            </w:pPr>
            <w:r w:rsidRPr="00682004">
              <w:t>28</w:t>
            </w:r>
          </w:p>
        </w:tc>
        <w:tc>
          <w:tcPr>
            <w:tcW w:w="6470" w:type="dxa"/>
            <w:shd w:val="clear" w:color="auto" w:fill="auto"/>
            <w:vAlign w:val="center"/>
          </w:tcPr>
          <w:p w14:paraId="5E522858" w14:textId="77777777" w:rsidR="00892951" w:rsidRPr="00682004" w:rsidRDefault="00892951" w:rsidP="00F50315">
            <w:pPr>
              <w:pStyle w:val="98"/>
            </w:pPr>
            <w:r w:rsidRPr="00682004">
              <w:t>Правила построения перспективы. Воздушная перспектива.</w:t>
            </w:r>
          </w:p>
        </w:tc>
        <w:tc>
          <w:tcPr>
            <w:tcW w:w="1620" w:type="dxa"/>
            <w:vAlign w:val="center"/>
          </w:tcPr>
          <w:p w14:paraId="10E2A5DB" w14:textId="77777777" w:rsidR="00892951" w:rsidRPr="00682004" w:rsidRDefault="00892951" w:rsidP="00F50315">
            <w:pPr>
              <w:jc w:val="center"/>
              <w:rPr>
                <w:color w:val="000000"/>
                <w:szCs w:val="24"/>
              </w:rPr>
            </w:pPr>
            <w:r w:rsidRPr="00682004">
              <w:rPr>
                <w:color w:val="000000"/>
                <w:szCs w:val="24"/>
              </w:rPr>
              <w:t>1</w:t>
            </w:r>
          </w:p>
        </w:tc>
      </w:tr>
      <w:tr w:rsidR="00892951" w:rsidRPr="00682004" w14:paraId="36140A9E" w14:textId="77777777" w:rsidTr="00F50315">
        <w:trPr>
          <w:trHeight w:val="273"/>
        </w:trPr>
        <w:tc>
          <w:tcPr>
            <w:tcW w:w="1009" w:type="dxa"/>
            <w:shd w:val="clear" w:color="auto" w:fill="auto"/>
            <w:vAlign w:val="center"/>
          </w:tcPr>
          <w:p w14:paraId="6C64F116" w14:textId="77777777" w:rsidR="00892951" w:rsidRPr="00682004" w:rsidRDefault="00892951" w:rsidP="00F50315">
            <w:pPr>
              <w:pStyle w:val="98"/>
              <w:jc w:val="center"/>
            </w:pPr>
            <w:r w:rsidRPr="00682004">
              <w:t>29</w:t>
            </w:r>
          </w:p>
        </w:tc>
        <w:tc>
          <w:tcPr>
            <w:tcW w:w="6470" w:type="dxa"/>
            <w:shd w:val="clear" w:color="auto" w:fill="auto"/>
            <w:vAlign w:val="center"/>
          </w:tcPr>
          <w:p w14:paraId="7781CFD3" w14:textId="77777777" w:rsidR="00892951" w:rsidRPr="00682004" w:rsidRDefault="00892951" w:rsidP="00F50315">
            <w:pPr>
              <w:pStyle w:val="98"/>
            </w:pPr>
            <w:r w:rsidRPr="00682004">
              <w:t xml:space="preserve">Пейзаж – большой мир. Пейзаж настроения. </w:t>
            </w:r>
          </w:p>
        </w:tc>
        <w:tc>
          <w:tcPr>
            <w:tcW w:w="1620" w:type="dxa"/>
            <w:vAlign w:val="center"/>
          </w:tcPr>
          <w:p w14:paraId="4A0ED527" w14:textId="77777777" w:rsidR="00892951" w:rsidRPr="00682004" w:rsidRDefault="00892951" w:rsidP="00F50315">
            <w:pPr>
              <w:jc w:val="center"/>
              <w:rPr>
                <w:color w:val="000000"/>
                <w:szCs w:val="24"/>
              </w:rPr>
            </w:pPr>
            <w:r w:rsidRPr="00682004">
              <w:rPr>
                <w:color w:val="000000"/>
                <w:szCs w:val="24"/>
              </w:rPr>
              <w:t>1</w:t>
            </w:r>
          </w:p>
        </w:tc>
      </w:tr>
      <w:tr w:rsidR="00892951" w:rsidRPr="00682004" w14:paraId="053F6802" w14:textId="77777777" w:rsidTr="00F50315">
        <w:trPr>
          <w:trHeight w:val="273"/>
        </w:trPr>
        <w:tc>
          <w:tcPr>
            <w:tcW w:w="1009" w:type="dxa"/>
            <w:shd w:val="clear" w:color="auto" w:fill="auto"/>
            <w:vAlign w:val="center"/>
          </w:tcPr>
          <w:p w14:paraId="39E813E2" w14:textId="77777777" w:rsidR="00892951" w:rsidRPr="00682004" w:rsidRDefault="00892951" w:rsidP="00F50315">
            <w:pPr>
              <w:pStyle w:val="98"/>
              <w:jc w:val="center"/>
            </w:pPr>
            <w:r w:rsidRPr="00682004">
              <w:t>30</w:t>
            </w:r>
          </w:p>
        </w:tc>
        <w:tc>
          <w:tcPr>
            <w:tcW w:w="6470" w:type="dxa"/>
            <w:shd w:val="clear" w:color="auto" w:fill="auto"/>
            <w:vAlign w:val="center"/>
          </w:tcPr>
          <w:p w14:paraId="174F9FB1" w14:textId="77777777" w:rsidR="00892951" w:rsidRPr="00682004" w:rsidRDefault="00892951" w:rsidP="00F50315">
            <w:pPr>
              <w:pStyle w:val="98"/>
            </w:pPr>
            <w:r w:rsidRPr="00682004">
              <w:t>Пейзаж в русской живописи.</w:t>
            </w:r>
          </w:p>
        </w:tc>
        <w:tc>
          <w:tcPr>
            <w:tcW w:w="1620" w:type="dxa"/>
            <w:vAlign w:val="center"/>
          </w:tcPr>
          <w:p w14:paraId="64AE13ED" w14:textId="77777777" w:rsidR="00892951" w:rsidRPr="00682004" w:rsidRDefault="00892951" w:rsidP="00F50315">
            <w:pPr>
              <w:jc w:val="center"/>
              <w:rPr>
                <w:color w:val="000000"/>
                <w:szCs w:val="24"/>
              </w:rPr>
            </w:pPr>
            <w:r w:rsidRPr="00682004">
              <w:rPr>
                <w:color w:val="000000"/>
                <w:szCs w:val="24"/>
              </w:rPr>
              <w:t>1</w:t>
            </w:r>
          </w:p>
        </w:tc>
      </w:tr>
      <w:tr w:rsidR="00892951" w:rsidRPr="00682004" w14:paraId="11C4BF33" w14:textId="77777777" w:rsidTr="00F50315">
        <w:trPr>
          <w:trHeight w:val="273"/>
        </w:trPr>
        <w:tc>
          <w:tcPr>
            <w:tcW w:w="1009" w:type="dxa"/>
            <w:shd w:val="clear" w:color="auto" w:fill="auto"/>
            <w:vAlign w:val="center"/>
          </w:tcPr>
          <w:p w14:paraId="6C85C055" w14:textId="77777777" w:rsidR="00892951" w:rsidRPr="00682004" w:rsidRDefault="00892951" w:rsidP="00F50315">
            <w:pPr>
              <w:pStyle w:val="98"/>
              <w:jc w:val="center"/>
            </w:pPr>
            <w:r w:rsidRPr="00682004">
              <w:t>31</w:t>
            </w:r>
          </w:p>
        </w:tc>
        <w:tc>
          <w:tcPr>
            <w:tcW w:w="6470" w:type="dxa"/>
            <w:shd w:val="clear" w:color="auto" w:fill="auto"/>
            <w:vAlign w:val="center"/>
          </w:tcPr>
          <w:p w14:paraId="62307224" w14:textId="77777777" w:rsidR="00892951" w:rsidRPr="00682004" w:rsidRDefault="00892951" w:rsidP="00F50315">
            <w:pPr>
              <w:pStyle w:val="98"/>
            </w:pPr>
            <w:r w:rsidRPr="00682004">
              <w:t>Пейзаж в графике.</w:t>
            </w:r>
          </w:p>
        </w:tc>
        <w:tc>
          <w:tcPr>
            <w:tcW w:w="1620" w:type="dxa"/>
            <w:vAlign w:val="center"/>
          </w:tcPr>
          <w:p w14:paraId="7797B341" w14:textId="77777777" w:rsidR="00892951" w:rsidRPr="00682004" w:rsidRDefault="00892951" w:rsidP="00F50315">
            <w:pPr>
              <w:jc w:val="center"/>
              <w:rPr>
                <w:color w:val="000000"/>
                <w:szCs w:val="24"/>
              </w:rPr>
            </w:pPr>
            <w:r w:rsidRPr="00682004">
              <w:rPr>
                <w:color w:val="000000"/>
                <w:szCs w:val="24"/>
              </w:rPr>
              <w:t>1</w:t>
            </w:r>
          </w:p>
        </w:tc>
      </w:tr>
      <w:tr w:rsidR="00892951" w:rsidRPr="00682004" w14:paraId="76A9FBA6" w14:textId="77777777" w:rsidTr="00F50315">
        <w:trPr>
          <w:trHeight w:val="273"/>
        </w:trPr>
        <w:tc>
          <w:tcPr>
            <w:tcW w:w="1009" w:type="dxa"/>
            <w:shd w:val="clear" w:color="auto" w:fill="auto"/>
            <w:vAlign w:val="center"/>
          </w:tcPr>
          <w:p w14:paraId="43E7C14C" w14:textId="77777777" w:rsidR="00892951" w:rsidRPr="00682004" w:rsidRDefault="00892951" w:rsidP="00F50315">
            <w:pPr>
              <w:pStyle w:val="98"/>
              <w:jc w:val="center"/>
            </w:pPr>
            <w:r w:rsidRPr="00682004">
              <w:t>32</w:t>
            </w:r>
          </w:p>
        </w:tc>
        <w:tc>
          <w:tcPr>
            <w:tcW w:w="6470" w:type="dxa"/>
            <w:shd w:val="clear" w:color="auto" w:fill="auto"/>
            <w:vAlign w:val="center"/>
          </w:tcPr>
          <w:p w14:paraId="2CEF5C2C" w14:textId="77777777" w:rsidR="00892951" w:rsidRPr="00682004" w:rsidRDefault="00892951" w:rsidP="00F50315">
            <w:pPr>
              <w:pStyle w:val="98"/>
            </w:pPr>
            <w:r w:rsidRPr="00682004">
              <w:t>Городской пейзаж.</w:t>
            </w:r>
          </w:p>
        </w:tc>
        <w:tc>
          <w:tcPr>
            <w:tcW w:w="1620" w:type="dxa"/>
            <w:vAlign w:val="center"/>
          </w:tcPr>
          <w:p w14:paraId="75AFDC79" w14:textId="77777777" w:rsidR="00892951" w:rsidRPr="00682004" w:rsidRDefault="00892951" w:rsidP="00F50315">
            <w:pPr>
              <w:jc w:val="center"/>
              <w:rPr>
                <w:color w:val="000000"/>
                <w:szCs w:val="24"/>
              </w:rPr>
            </w:pPr>
            <w:r w:rsidRPr="00682004">
              <w:rPr>
                <w:color w:val="000000"/>
                <w:szCs w:val="24"/>
              </w:rPr>
              <w:t>1</w:t>
            </w:r>
          </w:p>
        </w:tc>
      </w:tr>
      <w:tr w:rsidR="00892951" w:rsidRPr="00682004" w14:paraId="2795DACB" w14:textId="77777777" w:rsidTr="00F50315">
        <w:trPr>
          <w:trHeight w:val="273"/>
        </w:trPr>
        <w:tc>
          <w:tcPr>
            <w:tcW w:w="1009" w:type="dxa"/>
            <w:shd w:val="clear" w:color="auto" w:fill="auto"/>
            <w:vAlign w:val="center"/>
          </w:tcPr>
          <w:p w14:paraId="72280C82" w14:textId="77777777" w:rsidR="00892951" w:rsidRPr="00682004" w:rsidRDefault="00892951" w:rsidP="00F50315">
            <w:pPr>
              <w:pStyle w:val="98"/>
              <w:jc w:val="center"/>
            </w:pPr>
            <w:r w:rsidRPr="00682004">
              <w:t>33</w:t>
            </w:r>
          </w:p>
        </w:tc>
        <w:tc>
          <w:tcPr>
            <w:tcW w:w="6470" w:type="dxa"/>
            <w:shd w:val="clear" w:color="auto" w:fill="auto"/>
            <w:vAlign w:val="center"/>
          </w:tcPr>
          <w:p w14:paraId="0574C526" w14:textId="77777777" w:rsidR="00892951" w:rsidRPr="00682004" w:rsidRDefault="00892951" w:rsidP="00F50315">
            <w:pPr>
              <w:pStyle w:val="98"/>
            </w:pPr>
            <w:r w:rsidRPr="00682004">
              <w:rPr>
                <w:bCs/>
              </w:rPr>
              <w:t>Выразительные возможности изобразительного искусства. Язык и символ.</w:t>
            </w:r>
          </w:p>
        </w:tc>
        <w:tc>
          <w:tcPr>
            <w:tcW w:w="1620" w:type="dxa"/>
            <w:vAlign w:val="center"/>
          </w:tcPr>
          <w:p w14:paraId="6BBC0843" w14:textId="77777777" w:rsidR="00892951" w:rsidRPr="00682004" w:rsidRDefault="00892951" w:rsidP="00F50315">
            <w:pPr>
              <w:jc w:val="center"/>
              <w:rPr>
                <w:color w:val="000000"/>
                <w:szCs w:val="24"/>
              </w:rPr>
            </w:pPr>
            <w:r w:rsidRPr="00682004">
              <w:rPr>
                <w:color w:val="000000"/>
                <w:szCs w:val="24"/>
              </w:rPr>
              <w:t>1</w:t>
            </w:r>
          </w:p>
        </w:tc>
      </w:tr>
    </w:tbl>
    <w:p w14:paraId="3AF75951" w14:textId="77777777" w:rsidR="00892951" w:rsidRPr="00682004" w:rsidRDefault="00892951" w:rsidP="00892951">
      <w:pPr>
        <w:tabs>
          <w:tab w:val="left" w:pos="2796"/>
        </w:tabs>
        <w:ind w:left="421"/>
        <w:jc w:val="center"/>
        <w:rPr>
          <w:b/>
          <w:color w:val="000000"/>
          <w:szCs w:val="24"/>
        </w:rPr>
      </w:pPr>
      <w:r w:rsidRPr="00682004">
        <w:rPr>
          <w:b/>
          <w:color w:val="000000"/>
          <w:szCs w:val="24"/>
        </w:rPr>
        <w:t>7 класс</w:t>
      </w:r>
    </w:p>
    <w:tbl>
      <w:tblPr>
        <w:tblpPr w:leftFromText="180" w:rightFromText="180" w:vertAnchor="text" w:tblpX="-67"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
        <w:gridCol w:w="6612"/>
        <w:gridCol w:w="1559"/>
      </w:tblGrid>
      <w:tr w:rsidR="00892951" w:rsidRPr="00682004" w14:paraId="2D666916" w14:textId="77777777" w:rsidTr="00F50315">
        <w:trPr>
          <w:trHeight w:val="612"/>
        </w:trPr>
        <w:tc>
          <w:tcPr>
            <w:tcW w:w="1009" w:type="dxa"/>
            <w:shd w:val="clear" w:color="auto" w:fill="auto"/>
            <w:vAlign w:val="center"/>
          </w:tcPr>
          <w:p w14:paraId="3E2A3B6A" w14:textId="77777777" w:rsidR="00892951" w:rsidRPr="00682004" w:rsidRDefault="00892951" w:rsidP="00F50315">
            <w:pPr>
              <w:pStyle w:val="98"/>
              <w:jc w:val="center"/>
            </w:pPr>
            <w:r w:rsidRPr="00682004">
              <w:t>№ урока</w:t>
            </w:r>
          </w:p>
        </w:tc>
        <w:tc>
          <w:tcPr>
            <w:tcW w:w="6612" w:type="dxa"/>
            <w:shd w:val="clear" w:color="auto" w:fill="auto"/>
            <w:vAlign w:val="center"/>
          </w:tcPr>
          <w:p w14:paraId="753613D1" w14:textId="77777777" w:rsidR="00892951" w:rsidRPr="00682004" w:rsidRDefault="00892951" w:rsidP="00F50315">
            <w:pPr>
              <w:pStyle w:val="98"/>
              <w:jc w:val="center"/>
            </w:pPr>
            <w:r w:rsidRPr="00682004">
              <w:t>Тема урока</w:t>
            </w:r>
          </w:p>
        </w:tc>
        <w:tc>
          <w:tcPr>
            <w:tcW w:w="1559" w:type="dxa"/>
          </w:tcPr>
          <w:p w14:paraId="36A32F9D" w14:textId="77777777" w:rsidR="00892951" w:rsidRPr="00682004" w:rsidRDefault="00892951" w:rsidP="00F50315">
            <w:pPr>
              <w:pStyle w:val="98"/>
              <w:jc w:val="center"/>
            </w:pPr>
          </w:p>
        </w:tc>
      </w:tr>
      <w:tr w:rsidR="00892951" w:rsidRPr="00682004" w14:paraId="1B1EE371" w14:textId="77777777" w:rsidTr="00F50315">
        <w:trPr>
          <w:trHeight w:val="422"/>
        </w:trPr>
        <w:tc>
          <w:tcPr>
            <w:tcW w:w="9180" w:type="dxa"/>
            <w:gridSpan w:val="3"/>
            <w:shd w:val="clear" w:color="auto" w:fill="auto"/>
            <w:vAlign w:val="center"/>
          </w:tcPr>
          <w:p w14:paraId="4CDA3CAB" w14:textId="77777777" w:rsidR="00892951" w:rsidRPr="00682004" w:rsidRDefault="00892951" w:rsidP="00F50315">
            <w:pPr>
              <w:jc w:val="center"/>
              <w:rPr>
                <w:szCs w:val="24"/>
              </w:rPr>
            </w:pPr>
            <w:r w:rsidRPr="00682004">
              <w:rPr>
                <w:szCs w:val="24"/>
              </w:rPr>
              <w:t>Архитектура и дизайн — конструктивные искусства в ряду пространственных искусств. Мир, который создаёт человек.</w:t>
            </w:r>
          </w:p>
          <w:p w14:paraId="6B56577E" w14:textId="77777777" w:rsidR="00892951" w:rsidRPr="00682004" w:rsidRDefault="00892951" w:rsidP="00F50315">
            <w:pPr>
              <w:jc w:val="center"/>
              <w:rPr>
                <w:b/>
                <w:bCs/>
                <w:szCs w:val="24"/>
              </w:rPr>
            </w:pPr>
            <w:r w:rsidRPr="00682004">
              <w:rPr>
                <w:b/>
                <w:bCs/>
                <w:szCs w:val="24"/>
              </w:rPr>
              <w:t>Художник — дизайн — архитектура. Искусство композиции — основа дизайна и архитектуры. (8 часов)</w:t>
            </w:r>
          </w:p>
          <w:p w14:paraId="6A6761C6" w14:textId="77777777" w:rsidR="00892951" w:rsidRPr="00682004" w:rsidRDefault="00892951" w:rsidP="00F50315">
            <w:pPr>
              <w:jc w:val="center"/>
              <w:rPr>
                <w:b/>
                <w:bCs/>
                <w:i/>
                <w:iCs/>
                <w:szCs w:val="24"/>
              </w:rPr>
            </w:pPr>
            <w:r w:rsidRPr="00682004">
              <w:rPr>
                <w:b/>
                <w:bCs/>
                <w:i/>
                <w:iCs/>
                <w:szCs w:val="24"/>
              </w:rPr>
              <w:t>Основы композиции в конструктивных искусствах</w:t>
            </w:r>
          </w:p>
        </w:tc>
      </w:tr>
      <w:tr w:rsidR="00892951" w:rsidRPr="00682004" w14:paraId="21DD616A" w14:textId="77777777" w:rsidTr="00F50315">
        <w:trPr>
          <w:trHeight w:val="273"/>
        </w:trPr>
        <w:tc>
          <w:tcPr>
            <w:tcW w:w="1009" w:type="dxa"/>
            <w:shd w:val="clear" w:color="auto" w:fill="auto"/>
            <w:vAlign w:val="center"/>
          </w:tcPr>
          <w:p w14:paraId="0B0818DB" w14:textId="77777777" w:rsidR="00892951" w:rsidRPr="00682004" w:rsidRDefault="00892951" w:rsidP="00F50315">
            <w:pPr>
              <w:pStyle w:val="98"/>
              <w:jc w:val="center"/>
            </w:pPr>
            <w:r w:rsidRPr="00682004">
              <w:t>1</w:t>
            </w:r>
          </w:p>
        </w:tc>
        <w:tc>
          <w:tcPr>
            <w:tcW w:w="6612" w:type="dxa"/>
            <w:shd w:val="clear" w:color="auto" w:fill="auto"/>
          </w:tcPr>
          <w:p w14:paraId="50AE42E1" w14:textId="77777777" w:rsidR="00892951" w:rsidRPr="00682004" w:rsidRDefault="00892951" w:rsidP="00F50315">
            <w:pPr>
              <w:rPr>
                <w:szCs w:val="24"/>
              </w:rPr>
            </w:pPr>
            <w:r w:rsidRPr="00682004">
              <w:rPr>
                <w:szCs w:val="24"/>
              </w:rPr>
              <w:t>Гармония, контраст и выразительность плоскостной композиции, или «Внесём порядок в хаос!».</w:t>
            </w:r>
          </w:p>
        </w:tc>
        <w:tc>
          <w:tcPr>
            <w:tcW w:w="1559" w:type="dxa"/>
            <w:vAlign w:val="center"/>
          </w:tcPr>
          <w:p w14:paraId="484889DB" w14:textId="77777777" w:rsidR="00892951" w:rsidRPr="00682004" w:rsidRDefault="00892951" w:rsidP="00F50315">
            <w:pPr>
              <w:pStyle w:val="98"/>
              <w:jc w:val="center"/>
            </w:pPr>
            <w:r w:rsidRPr="00682004">
              <w:t>1</w:t>
            </w:r>
          </w:p>
        </w:tc>
      </w:tr>
      <w:tr w:rsidR="00892951" w:rsidRPr="00682004" w14:paraId="006DDA2D" w14:textId="77777777" w:rsidTr="00F50315">
        <w:trPr>
          <w:trHeight w:val="197"/>
        </w:trPr>
        <w:tc>
          <w:tcPr>
            <w:tcW w:w="1009" w:type="dxa"/>
            <w:shd w:val="clear" w:color="auto" w:fill="auto"/>
            <w:vAlign w:val="center"/>
          </w:tcPr>
          <w:p w14:paraId="44EEE497" w14:textId="77777777" w:rsidR="00892951" w:rsidRPr="00682004" w:rsidRDefault="00892951" w:rsidP="00F50315">
            <w:pPr>
              <w:pStyle w:val="98"/>
              <w:jc w:val="center"/>
            </w:pPr>
            <w:r w:rsidRPr="00682004">
              <w:t>2</w:t>
            </w:r>
          </w:p>
        </w:tc>
        <w:tc>
          <w:tcPr>
            <w:tcW w:w="6612" w:type="dxa"/>
            <w:shd w:val="clear" w:color="auto" w:fill="auto"/>
          </w:tcPr>
          <w:p w14:paraId="1BC460D4" w14:textId="77777777" w:rsidR="00892951" w:rsidRPr="00682004" w:rsidRDefault="00892951" w:rsidP="00F50315">
            <w:pPr>
              <w:rPr>
                <w:szCs w:val="24"/>
              </w:rPr>
            </w:pPr>
            <w:r w:rsidRPr="00682004">
              <w:rPr>
                <w:szCs w:val="24"/>
              </w:rPr>
              <w:t>Прямые линии и организация пространства.</w:t>
            </w:r>
          </w:p>
        </w:tc>
        <w:tc>
          <w:tcPr>
            <w:tcW w:w="1559" w:type="dxa"/>
            <w:vAlign w:val="center"/>
          </w:tcPr>
          <w:p w14:paraId="57C3750A" w14:textId="77777777" w:rsidR="00892951" w:rsidRPr="00682004" w:rsidRDefault="00892951" w:rsidP="00F50315">
            <w:pPr>
              <w:jc w:val="center"/>
              <w:rPr>
                <w:szCs w:val="24"/>
              </w:rPr>
            </w:pPr>
            <w:r w:rsidRPr="00682004">
              <w:rPr>
                <w:szCs w:val="24"/>
              </w:rPr>
              <w:t>1</w:t>
            </w:r>
          </w:p>
        </w:tc>
      </w:tr>
      <w:tr w:rsidR="00892951" w:rsidRPr="00682004" w14:paraId="77C0391D" w14:textId="77777777" w:rsidTr="00F50315">
        <w:trPr>
          <w:trHeight w:val="273"/>
        </w:trPr>
        <w:tc>
          <w:tcPr>
            <w:tcW w:w="1009" w:type="dxa"/>
            <w:shd w:val="clear" w:color="auto" w:fill="auto"/>
            <w:vAlign w:val="center"/>
          </w:tcPr>
          <w:p w14:paraId="1157A626" w14:textId="77777777" w:rsidR="00892951" w:rsidRPr="00682004" w:rsidRDefault="00892951" w:rsidP="00F50315">
            <w:pPr>
              <w:pStyle w:val="98"/>
              <w:jc w:val="center"/>
            </w:pPr>
            <w:r w:rsidRPr="00682004">
              <w:t>3</w:t>
            </w:r>
          </w:p>
        </w:tc>
        <w:tc>
          <w:tcPr>
            <w:tcW w:w="6612" w:type="dxa"/>
            <w:shd w:val="clear" w:color="auto" w:fill="auto"/>
          </w:tcPr>
          <w:p w14:paraId="6A8DC350" w14:textId="77777777" w:rsidR="00892951" w:rsidRPr="00682004" w:rsidRDefault="00892951" w:rsidP="00F50315">
            <w:pPr>
              <w:rPr>
                <w:szCs w:val="24"/>
              </w:rPr>
            </w:pPr>
            <w:r w:rsidRPr="00682004">
              <w:rPr>
                <w:szCs w:val="24"/>
              </w:rPr>
              <w:t>Цвет — элемент композиционного творчества.</w:t>
            </w:r>
          </w:p>
        </w:tc>
        <w:tc>
          <w:tcPr>
            <w:tcW w:w="1559" w:type="dxa"/>
            <w:vAlign w:val="center"/>
          </w:tcPr>
          <w:p w14:paraId="5B8AD2A7" w14:textId="77777777" w:rsidR="00892951" w:rsidRPr="00682004" w:rsidRDefault="00892951" w:rsidP="00F50315">
            <w:pPr>
              <w:jc w:val="center"/>
              <w:rPr>
                <w:szCs w:val="24"/>
              </w:rPr>
            </w:pPr>
            <w:r w:rsidRPr="00682004">
              <w:rPr>
                <w:szCs w:val="24"/>
              </w:rPr>
              <w:t>1</w:t>
            </w:r>
          </w:p>
        </w:tc>
      </w:tr>
      <w:tr w:rsidR="00892951" w:rsidRPr="00682004" w14:paraId="715BC7AC" w14:textId="77777777" w:rsidTr="00F50315">
        <w:trPr>
          <w:trHeight w:val="269"/>
        </w:trPr>
        <w:tc>
          <w:tcPr>
            <w:tcW w:w="1009" w:type="dxa"/>
            <w:shd w:val="clear" w:color="auto" w:fill="auto"/>
            <w:vAlign w:val="center"/>
          </w:tcPr>
          <w:p w14:paraId="245C15AF" w14:textId="77777777" w:rsidR="00892951" w:rsidRPr="00682004" w:rsidRDefault="00892951" w:rsidP="00F50315">
            <w:pPr>
              <w:pStyle w:val="98"/>
              <w:jc w:val="center"/>
            </w:pPr>
            <w:r w:rsidRPr="00682004">
              <w:t>4</w:t>
            </w:r>
          </w:p>
        </w:tc>
        <w:tc>
          <w:tcPr>
            <w:tcW w:w="6612" w:type="dxa"/>
            <w:shd w:val="clear" w:color="auto" w:fill="auto"/>
          </w:tcPr>
          <w:p w14:paraId="7BB88FB2" w14:textId="77777777" w:rsidR="00892951" w:rsidRPr="00682004" w:rsidRDefault="00892951" w:rsidP="00F50315">
            <w:pPr>
              <w:rPr>
                <w:szCs w:val="24"/>
              </w:rPr>
            </w:pPr>
            <w:r w:rsidRPr="00682004">
              <w:rPr>
                <w:szCs w:val="24"/>
              </w:rPr>
              <w:t>Свободные формы: линии и тоновые пятна.</w:t>
            </w:r>
          </w:p>
        </w:tc>
        <w:tc>
          <w:tcPr>
            <w:tcW w:w="1559" w:type="dxa"/>
            <w:vAlign w:val="center"/>
          </w:tcPr>
          <w:p w14:paraId="726D978C" w14:textId="77777777" w:rsidR="00892951" w:rsidRPr="00682004" w:rsidRDefault="00892951" w:rsidP="00F50315">
            <w:pPr>
              <w:jc w:val="center"/>
              <w:rPr>
                <w:szCs w:val="24"/>
              </w:rPr>
            </w:pPr>
            <w:r w:rsidRPr="00682004">
              <w:rPr>
                <w:szCs w:val="24"/>
              </w:rPr>
              <w:t>1</w:t>
            </w:r>
          </w:p>
        </w:tc>
      </w:tr>
      <w:tr w:rsidR="00892951" w:rsidRPr="00682004" w14:paraId="0CB59B2C" w14:textId="77777777" w:rsidTr="00F50315">
        <w:trPr>
          <w:trHeight w:val="273"/>
        </w:trPr>
        <w:tc>
          <w:tcPr>
            <w:tcW w:w="1009" w:type="dxa"/>
            <w:shd w:val="clear" w:color="auto" w:fill="auto"/>
            <w:vAlign w:val="center"/>
          </w:tcPr>
          <w:p w14:paraId="69080E63" w14:textId="77777777" w:rsidR="00892951" w:rsidRPr="00682004" w:rsidRDefault="00892951" w:rsidP="00F50315">
            <w:pPr>
              <w:pStyle w:val="98"/>
              <w:jc w:val="center"/>
            </w:pPr>
            <w:r w:rsidRPr="00682004">
              <w:t>5</w:t>
            </w:r>
          </w:p>
        </w:tc>
        <w:tc>
          <w:tcPr>
            <w:tcW w:w="6612" w:type="dxa"/>
            <w:shd w:val="clear" w:color="auto" w:fill="auto"/>
          </w:tcPr>
          <w:p w14:paraId="751CE45F" w14:textId="77777777" w:rsidR="00892951" w:rsidRPr="00682004" w:rsidRDefault="00892951" w:rsidP="00F50315">
            <w:pPr>
              <w:rPr>
                <w:b/>
                <w:bCs/>
                <w:iCs/>
                <w:szCs w:val="24"/>
              </w:rPr>
            </w:pPr>
            <w:r w:rsidRPr="00682004">
              <w:rPr>
                <w:b/>
                <w:bCs/>
                <w:iCs/>
                <w:szCs w:val="24"/>
              </w:rPr>
              <w:t>Буква — строка — текст</w:t>
            </w:r>
          </w:p>
          <w:p w14:paraId="70720CBD" w14:textId="77777777" w:rsidR="00892951" w:rsidRPr="00682004" w:rsidRDefault="00892951" w:rsidP="00F50315">
            <w:pPr>
              <w:rPr>
                <w:szCs w:val="24"/>
              </w:rPr>
            </w:pPr>
            <w:r w:rsidRPr="00682004">
              <w:rPr>
                <w:szCs w:val="24"/>
              </w:rPr>
              <w:t>Искусство шрифта.</w:t>
            </w:r>
          </w:p>
        </w:tc>
        <w:tc>
          <w:tcPr>
            <w:tcW w:w="1559" w:type="dxa"/>
            <w:vAlign w:val="center"/>
          </w:tcPr>
          <w:p w14:paraId="625FB528" w14:textId="77777777" w:rsidR="00892951" w:rsidRPr="00682004" w:rsidRDefault="00892951" w:rsidP="00F50315">
            <w:pPr>
              <w:jc w:val="center"/>
              <w:rPr>
                <w:szCs w:val="24"/>
              </w:rPr>
            </w:pPr>
            <w:r w:rsidRPr="00682004">
              <w:rPr>
                <w:szCs w:val="24"/>
              </w:rPr>
              <w:t>1</w:t>
            </w:r>
          </w:p>
        </w:tc>
      </w:tr>
      <w:tr w:rsidR="00892951" w:rsidRPr="00682004" w14:paraId="254512B7" w14:textId="77777777" w:rsidTr="00F50315">
        <w:trPr>
          <w:trHeight w:val="273"/>
        </w:trPr>
        <w:tc>
          <w:tcPr>
            <w:tcW w:w="1009" w:type="dxa"/>
            <w:shd w:val="clear" w:color="auto" w:fill="auto"/>
            <w:vAlign w:val="center"/>
          </w:tcPr>
          <w:p w14:paraId="2E0EA015" w14:textId="77777777" w:rsidR="00892951" w:rsidRPr="00682004" w:rsidRDefault="00892951" w:rsidP="00F50315">
            <w:pPr>
              <w:pStyle w:val="98"/>
              <w:jc w:val="center"/>
            </w:pPr>
            <w:r w:rsidRPr="00682004">
              <w:t>6</w:t>
            </w:r>
          </w:p>
        </w:tc>
        <w:tc>
          <w:tcPr>
            <w:tcW w:w="6612" w:type="dxa"/>
            <w:shd w:val="clear" w:color="auto" w:fill="auto"/>
          </w:tcPr>
          <w:p w14:paraId="022008D8" w14:textId="77777777" w:rsidR="00892951" w:rsidRPr="00682004" w:rsidRDefault="00892951" w:rsidP="00F50315">
            <w:pPr>
              <w:rPr>
                <w:b/>
                <w:bCs/>
                <w:iCs/>
                <w:szCs w:val="24"/>
              </w:rPr>
            </w:pPr>
            <w:r w:rsidRPr="00682004">
              <w:rPr>
                <w:b/>
                <w:bCs/>
                <w:iCs/>
                <w:szCs w:val="24"/>
              </w:rPr>
              <w:t>Когда текст и изображение вместе</w:t>
            </w:r>
          </w:p>
          <w:p w14:paraId="21FFF753" w14:textId="77777777" w:rsidR="00892951" w:rsidRPr="00682004" w:rsidRDefault="00892951" w:rsidP="00F50315">
            <w:pPr>
              <w:rPr>
                <w:szCs w:val="24"/>
              </w:rPr>
            </w:pPr>
            <w:r w:rsidRPr="00682004">
              <w:rPr>
                <w:szCs w:val="24"/>
              </w:rPr>
              <w:t>Композиционные основы макетирования в графическом дизайне.</w:t>
            </w:r>
          </w:p>
        </w:tc>
        <w:tc>
          <w:tcPr>
            <w:tcW w:w="1559" w:type="dxa"/>
            <w:vAlign w:val="center"/>
          </w:tcPr>
          <w:p w14:paraId="73BFEF1D" w14:textId="77777777" w:rsidR="00892951" w:rsidRPr="00682004" w:rsidRDefault="00892951" w:rsidP="00F50315">
            <w:pPr>
              <w:jc w:val="center"/>
              <w:rPr>
                <w:szCs w:val="24"/>
              </w:rPr>
            </w:pPr>
            <w:r w:rsidRPr="00682004">
              <w:rPr>
                <w:szCs w:val="24"/>
              </w:rPr>
              <w:t>2</w:t>
            </w:r>
          </w:p>
        </w:tc>
      </w:tr>
      <w:tr w:rsidR="00892951" w:rsidRPr="00682004" w14:paraId="732FCB98" w14:textId="77777777" w:rsidTr="00F50315">
        <w:trPr>
          <w:trHeight w:val="273"/>
        </w:trPr>
        <w:tc>
          <w:tcPr>
            <w:tcW w:w="1009" w:type="dxa"/>
            <w:shd w:val="clear" w:color="auto" w:fill="auto"/>
            <w:vAlign w:val="center"/>
          </w:tcPr>
          <w:p w14:paraId="65EBAE9A" w14:textId="77777777" w:rsidR="00892951" w:rsidRPr="00682004" w:rsidRDefault="00892951" w:rsidP="00F50315">
            <w:pPr>
              <w:pStyle w:val="98"/>
              <w:jc w:val="center"/>
            </w:pPr>
            <w:r w:rsidRPr="00682004">
              <w:t>7</w:t>
            </w:r>
          </w:p>
        </w:tc>
        <w:tc>
          <w:tcPr>
            <w:tcW w:w="6612" w:type="dxa"/>
            <w:shd w:val="clear" w:color="auto" w:fill="auto"/>
          </w:tcPr>
          <w:p w14:paraId="1D9625A9" w14:textId="77777777" w:rsidR="00892951" w:rsidRPr="00682004" w:rsidRDefault="00892951" w:rsidP="00F50315">
            <w:pPr>
              <w:rPr>
                <w:b/>
                <w:bCs/>
                <w:iCs/>
                <w:szCs w:val="24"/>
              </w:rPr>
            </w:pPr>
            <w:r w:rsidRPr="00682004">
              <w:rPr>
                <w:b/>
                <w:bCs/>
                <w:iCs/>
                <w:szCs w:val="24"/>
              </w:rPr>
              <w:t>В бескрайнем море книг и журналов</w:t>
            </w:r>
          </w:p>
          <w:p w14:paraId="242F8476" w14:textId="77777777" w:rsidR="00892951" w:rsidRPr="00682004" w:rsidRDefault="00892951" w:rsidP="00F50315">
            <w:pPr>
              <w:tabs>
                <w:tab w:val="left" w:pos="2796"/>
              </w:tabs>
              <w:jc w:val="both"/>
              <w:rPr>
                <w:szCs w:val="24"/>
              </w:rPr>
            </w:pPr>
            <w:r w:rsidRPr="00682004">
              <w:rPr>
                <w:szCs w:val="24"/>
              </w:rPr>
              <w:t>Многообразие форм графического дизайна.</w:t>
            </w:r>
          </w:p>
        </w:tc>
        <w:tc>
          <w:tcPr>
            <w:tcW w:w="1559" w:type="dxa"/>
            <w:vAlign w:val="center"/>
          </w:tcPr>
          <w:p w14:paraId="4DF961F5" w14:textId="77777777" w:rsidR="00892951" w:rsidRPr="00682004" w:rsidRDefault="00892951" w:rsidP="00F50315">
            <w:pPr>
              <w:jc w:val="center"/>
              <w:rPr>
                <w:color w:val="000000"/>
                <w:szCs w:val="24"/>
              </w:rPr>
            </w:pPr>
            <w:r w:rsidRPr="00682004">
              <w:rPr>
                <w:color w:val="000000"/>
                <w:szCs w:val="24"/>
              </w:rPr>
              <w:t>1</w:t>
            </w:r>
          </w:p>
        </w:tc>
      </w:tr>
      <w:tr w:rsidR="00892951" w:rsidRPr="00682004" w14:paraId="713D3ABF" w14:textId="77777777" w:rsidTr="00F50315">
        <w:trPr>
          <w:trHeight w:val="273"/>
        </w:trPr>
        <w:tc>
          <w:tcPr>
            <w:tcW w:w="9180" w:type="dxa"/>
            <w:gridSpan w:val="3"/>
            <w:shd w:val="clear" w:color="auto" w:fill="auto"/>
            <w:vAlign w:val="center"/>
          </w:tcPr>
          <w:p w14:paraId="0BA26D06" w14:textId="77777777" w:rsidR="00892951" w:rsidRPr="00682004" w:rsidRDefault="00892951" w:rsidP="00F50315">
            <w:pPr>
              <w:jc w:val="center"/>
              <w:rPr>
                <w:b/>
                <w:bCs/>
                <w:szCs w:val="24"/>
              </w:rPr>
            </w:pPr>
            <w:r w:rsidRPr="00682004">
              <w:rPr>
                <w:b/>
                <w:bCs/>
                <w:szCs w:val="24"/>
              </w:rPr>
              <w:t>В мире вещей и зданий. Художественный язык конструктивных искусств</w:t>
            </w:r>
          </w:p>
        </w:tc>
      </w:tr>
      <w:tr w:rsidR="00892951" w:rsidRPr="00682004" w14:paraId="4413F17D" w14:textId="77777777" w:rsidTr="00F50315">
        <w:trPr>
          <w:trHeight w:val="273"/>
        </w:trPr>
        <w:tc>
          <w:tcPr>
            <w:tcW w:w="1009" w:type="dxa"/>
            <w:shd w:val="clear" w:color="auto" w:fill="auto"/>
            <w:vAlign w:val="center"/>
          </w:tcPr>
          <w:p w14:paraId="55039ABC" w14:textId="77777777" w:rsidR="00892951" w:rsidRPr="00682004" w:rsidRDefault="00892951" w:rsidP="00F50315">
            <w:pPr>
              <w:pStyle w:val="98"/>
              <w:jc w:val="center"/>
            </w:pPr>
            <w:r w:rsidRPr="00682004">
              <w:t>8</w:t>
            </w:r>
          </w:p>
        </w:tc>
        <w:tc>
          <w:tcPr>
            <w:tcW w:w="6612" w:type="dxa"/>
            <w:shd w:val="clear" w:color="auto" w:fill="auto"/>
          </w:tcPr>
          <w:p w14:paraId="06540720" w14:textId="77777777" w:rsidR="00892951" w:rsidRPr="00682004" w:rsidRDefault="00892951" w:rsidP="00F50315">
            <w:pPr>
              <w:rPr>
                <w:szCs w:val="24"/>
              </w:rPr>
            </w:pPr>
            <w:r w:rsidRPr="00682004">
              <w:rPr>
                <w:bCs/>
                <w:iCs/>
                <w:szCs w:val="24"/>
              </w:rPr>
              <w:t xml:space="preserve">Объект и пространство. </w:t>
            </w:r>
            <w:r w:rsidRPr="00682004">
              <w:rPr>
                <w:szCs w:val="24"/>
              </w:rPr>
              <w:t>От плоскостного изображения к объёмному макету.</w:t>
            </w:r>
          </w:p>
        </w:tc>
        <w:tc>
          <w:tcPr>
            <w:tcW w:w="1559" w:type="dxa"/>
            <w:vAlign w:val="center"/>
          </w:tcPr>
          <w:p w14:paraId="60A20E85" w14:textId="77777777" w:rsidR="00892951" w:rsidRPr="00682004" w:rsidRDefault="00892951" w:rsidP="00F50315">
            <w:pPr>
              <w:jc w:val="center"/>
              <w:rPr>
                <w:szCs w:val="24"/>
              </w:rPr>
            </w:pPr>
            <w:r w:rsidRPr="00682004">
              <w:rPr>
                <w:szCs w:val="24"/>
              </w:rPr>
              <w:t>1</w:t>
            </w:r>
          </w:p>
        </w:tc>
      </w:tr>
      <w:tr w:rsidR="00892951" w:rsidRPr="00682004" w14:paraId="7A07D28D" w14:textId="77777777" w:rsidTr="00F50315">
        <w:trPr>
          <w:trHeight w:val="273"/>
        </w:trPr>
        <w:tc>
          <w:tcPr>
            <w:tcW w:w="1009" w:type="dxa"/>
            <w:shd w:val="clear" w:color="auto" w:fill="auto"/>
            <w:vAlign w:val="center"/>
          </w:tcPr>
          <w:p w14:paraId="4C2414D6" w14:textId="77777777" w:rsidR="00892951" w:rsidRPr="00682004" w:rsidRDefault="00892951" w:rsidP="00F50315">
            <w:pPr>
              <w:pStyle w:val="98"/>
              <w:jc w:val="center"/>
            </w:pPr>
            <w:r w:rsidRPr="00682004">
              <w:t>9</w:t>
            </w:r>
          </w:p>
        </w:tc>
        <w:tc>
          <w:tcPr>
            <w:tcW w:w="6612" w:type="dxa"/>
            <w:shd w:val="clear" w:color="auto" w:fill="auto"/>
          </w:tcPr>
          <w:p w14:paraId="1F403A13" w14:textId="77777777" w:rsidR="00892951" w:rsidRPr="00682004" w:rsidRDefault="00892951" w:rsidP="00F50315">
            <w:pPr>
              <w:rPr>
                <w:szCs w:val="24"/>
              </w:rPr>
            </w:pPr>
            <w:r w:rsidRPr="00682004">
              <w:rPr>
                <w:szCs w:val="24"/>
              </w:rPr>
              <w:t>Взаимосвязь объектов в архитектурном макете.</w:t>
            </w:r>
          </w:p>
        </w:tc>
        <w:tc>
          <w:tcPr>
            <w:tcW w:w="1559" w:type="dxa"/>
            <w:vAlign w:val="center"/>
          </w:tcPr>
          <w:p w14:paraId="7E00A6B1" w14:textId="77777777" w:rsidR="00892951" w:rsidRPr="00682004" w:rsidRDefault="00892951" w:rsidP="00F50315">
            <w:pPr>
              <w:jc w:val="center"/>
              <w:rPr>
                <w:szCs w:val="24"/>
              </w:rPr>
            </w:pPr>
            <w:r w:rsidRPr="00682004">
              <w:rPr>
                <w:szCs w:val="24"/>
              </w:rPr>
              <w:t>1</w:t>
            </w:r>
          </w:p>
        </w:tc>
      </w:tr>
      <w:tr w:rsidR="00892951" w:rsidRPr="00682004" w14:paraId="76E2C86F" w14:textId="77777777" w:rsidTr="00F50315">
        <w:trPr>
          <w:trHeight w:val="273"/>
        </w:trPr>
        <w:tc>
          <w:tcPr>
            <w:tcW w:w="1009" w:type="dxa"/>
            <w:shd w:val="clear" w:color="auto" w:fill="auto"/>
            <w:vAlign w:val="center"/>
          </w:tcPr>
          <w:p w14:paraId="19256DFA" w14:textId="77777777" w:rsidR="00892951" w:rsidRPr="00682004" w:rsidRDefault="00892951" w:rsidP="00F50315">
            <w:pPr>
              <w:pStyle w:val="98"/>
              <w:jc w:val="center"/>
            </w:pPr>
            <w:r w:rsidRPr="00682004">
              <w:t>10</w:t>
            </w:r>
          </w:p>
        </w:tc>
        <w:tc>
          <w:tcPr>
            <w:tcW w:w="6612" w:type="dxa"/>
            <w:shd w:val="clear" w:color="auto" w:fill="auto"/>
          </w:tcPr>
          <w:p w14:paraId="4BF8C1F2" w14:textId="77777777" w:rsidR="00892951" w:rsidRPr="00682004" w:rsidRDefault="00892951" w:rsidP="00F50315">
            <w:pPr>
              <w:rPr>
                <w:b/>
                <w:bCs/>
                <w:iCs/>
                <w:szCs w:val="24"/>
              </w:rPr>
            </w:pPr>
            <w:r w:rsidRPr="00682004">
              <w:rPr>
                <w:b/>
                <w:bCs/>
                <w:iCs/>
                <w:szCs w:val="24"/>
              </w:rPr>
              <w:t>Конструкция: часть и целое</w:t>
            </w:r>
          </w:p>
          <w:p w14:paraId="21354E9C" w14:textId="77777777" w:rsidR="00892951" w:rsidRPr="00682004" w:rsidRDefault="00892951" w:rsidP="00F50315">
            <w:pPr>
              <w:rPr>
                <w:szCs w:val="24"/>
              </w:rPr>
            </w:pPr>
            <w:r w:rsidRPr="00682004">
              <w:rPr>
                <w:szCs w:val="24"/>
              </w:rPr>
              <w:t>Здание как сочетание различных объёмов. Понятие модуля.</w:t>
            </w:r>
          </w:p>
        </w:tc>
        <w:tc>
          <w:tcPr>
            <w:tcW w:w="1559" w:type="dxa"/>
            <w:vAlign w:val="center"/>
          </w:tcPr>
          <w:p w14:paraId="15158D84" w14:textId="77777777" w:rsidR="00892951" w:rsidRPr="00682004" w:rsidRDefault="00892951" w:rsidP="00F50315">
            <w:pPr>
              <w:jc w:val="center"/>
              <w:rPr>
                <w:szCs w:val="24"/>
              </w:rPr>
            </w:pPr>
            <w:r w:rsidRPr="00682004">
              <w:rPr>
                <w:szCs w:val="24"/>
              </w:rPr>
              <w:t>1</w:t>
            </w:r>
          </w:p>
        </w:tc>
      </w:tr>
      <w:tr w:rsidR="00892951" w:rsidRPr="00682004" w14:paraId="52CBC7C9" w14:textId="77777777" w:rsidTr="00F50315">
        <w:trPr>
          <w:trHeight w:val="273"/>
        </w:trPr>
        <w:tc>
          <w:tcPr>
            <w:tcW w:w="1009" w:type="dxa"/>
            <w:shd w:val="clear" w:color="auto" w:fill="auto"/>
            <w:vAlign w:val="center"/>
          </w:tcPr>
          <w:p w14:paraId="75302F1A" w14:textId="77777777" w:rsidR="00892951" w:rsidRPr="00682004" w:rsidRDefault="00892951" w:rsidP="00F50315">
            <w:pPr>
              <w:pStyle w:val="98"/>
              <w:jc w:val="center"/>
            </w:pPr>
            <w:r w:rsidRPr="00682004">
              <w:t>11</w:t>
            </w:r>
          </w:p>
        </w:tc>
        <w:tc>
          <w:tcPr>
            <w:tcW w:w="6612" w:type="dxa"/>
            <w:shd w:val="clear" w:color="auto" w:fill="auto"/>
          </w:tcPr>
          <w:p w14:paraId="548BDE1F" w14:textId="77777777" w:rsidR="00892951" w:rsidRPr="00682004" w:rsidRDefault="00892951" w:rsidP="00F50315">
            <w:pPr>
              <w:rPr>
                <w:szCs w:val="24"/>
              </w:rPr>
            </w:pPr>
            <w:r w:rsidRPr="00682004">
              <w:rPr>
                <w:szCs w:val="24"/>
              </w:rPr>
              <w:t>Важнейшие архитектурные элементы здания.</w:t>
            </w:r>
          </w:p>
        </w:tc>
        <w:tc>
          <w:tcPr>
            <w:tcW w:w="1559" w:type="dxa"/>
            <w:vAlign w:val="center"/>
          </w:tcPr>
          <w:p w14:paraId="14D537D6" w14:textId="77777777" w:rsidR="00892951" w:rsidRPr="00682004" w:rsidRDefault="00892951" w:rsidP="00F50315">
            <w:pPr>
              <w:jc w:val="center"/>
              <w:rPr>
                <w:szCs w:val="24"/>
              </w:rPr>
            </w:pPr>
            <w:r w:rsidRPr="00682004">
              <w:rPr>
                <w:szCs w:val="24"/>
              </w:rPr>
              <w:t>1</w:t>
            </w:r>
          </w:p>
        </w:tc>
      </w:tr>
      <w:tr w:rsidR="00892951" w:rsidRPr="00682004" w14:paraId="701B4254" w14:textId="77777777" w:rsidTr="00F50315">
        <w:trPr>
          <w:trHeight w:val="273"/>
        </w:trPr>
        <w:tc>
          <w:tcPr>
            <w:tcW w:w="1009" w:type="dxa"/>
            <w:shd w:val="clear" w:color="auto" w:fill="auto"/>
            <w:vAlign w:val="center"/>
          </w:tcPr>
          <w:p w14:paraId="6EBC48F3" w14:textId="77777777" w:rsidR="00892951" w:rsidRPr="00682004" w:rsidRDefault="00892951" w:rsidP="00F50315">
            <w:pPr>
              <w:pStyle w:val="98"/>
              <w:jc w:val="center"/>
            </w:pPr>
            <w:r w:rsidRPr="00682004">
              <w:t>12</w:t>
            </w:r>
          </w:p>
        </w:tc>
        <w:tc>
          <w:tcPr>
            <w:tcW w:w="6612" w:type="dxa"/>
            <w:shd w:val="clear" w:color="auto" w:fill="auto"/>
          </w:tcPr>
          <w:p w14:paraId="484797CD" w14:textId="77777777" w:rsidR="00892951" w:rsidRPr="00682004" w:rsidRDefault="00892951" w:rsidP="00F50315">
            <w:pPr>
              <w:rPr>
                <w:b/>
                <w:bCs/>
                <w:iCs/>
                <w:szCs w:val="24"/>
              </w:rPr>
            </w:pPr>
            <w:r w:rsidRPr="00682004">
              <w:rPr>
                <w:b/>
                <w:bCs/>
                <w:iCs/>
                <w:szCs w:val="24"/>
              </w:rPr>
              <w:t>Красота и целесообразность</w:t>
            </w:r>
          </w:p>
          <w:p w14:paraId="7D976152" w14:textId="77777777" w:rsidR="00892951" w:rsidRPr="00682004" w:rsidRDefault="00892951" w:rsidP="00F50315">
            <w:pPr>
              <w:rPr>
                <w:szCs w:val="24"/>
              </w:rPr>
            </w:pPr>
            <w:r w:rsidRPr="00682004">
              <w:rPr>
                <w:szCs w:val="24"/>
              </w:rPr>
              <w:t>Вещь как сочетание объёмов и образ времени.</w:t>
            </w:r>
          </w:p>
        </w:tc>
        <w:tc>
          <w:tcPr>
            <w:tcW w:w="1559" w:type="dxa"/>
            <w:vAlign w:val="center"/>
          </w:tcPr>
          <w:p w14:paraId="337D7C6D" w14:textId="77777777" w:rsidR="00892951" w:rsidRPr="00682004" w:rsidRDefault="00892951" w:rsidP="00F50315">
            <w:pPr>
              <w:jc w:val="center"/>
              <w:rPr>
                <w:szCs w:val="24"/>
              </w:rPr>
            </w:pPr>
            <w:r w:rsidRPr="00682004">
              <w:rPr>
                <w:szCs w:val="24"/>
              </w:rPr>
              <w:t>1</w:t>
            </w:r>
          </w:p>
        </w:tc>
      </w:tr>
      <w:tr w:rsidR="00892951" w:rsidRPr="00682004" w14:paraId="7FD41EDC" w14:textId="77777777" w:rsidTr="00F50315">
        <w:trPr>
          <w:trHeight w:val="273"/>
        </w:trPr>
        <w:tc>
          <w:tcPr>
            <w:tcW w:w="1009" w:type="dxa"/>
            <w:shd w:val="clear" w:color="auto" w:fill="auto"/>
            <w:vAlign w:val="center"/>
          </w:tcPr>
          <w:p w14:paraId="60CC7D76" w14:textId="77777777" w:rsidR="00892951" w:rsidRPr="00682004" w:rsidRDefault="00892951" w:rsidP="00F50315">
            <w:pPr>
              <w:pStyle w:val="98"/>
              <w:jc w:val="center"/>
            </w:pPr>
            <w:r w:rsidRPr="00682004">
              <w:t>13</w:t>
            </w:r>
          </w:p>
        </w:tc>
        <w:tc>
          <w:tcPr>
            <w:tcW w:w="6612" w:type="dxa"/>
            <w:shd w:val="clear" w:color="auto" w:fill="auto"/>
          </w:tcPr>
          <w:p w14:paraId="1FF5F5E8" w14:textId="77777777" w:rsidR="00892951" w:rsidRPr="00682004" w:rsidRDefault="00892951" w:rsidP="00F50315">
            <w:pPr>
              <w:rPr>
                <w:szCs w:val="24"/>
              </w:rPr>
            </w:pPr>
            <w:r w:rsidRPr="00682004">
              <w:rPr>
                <w:szCs w:val="24"/>
              </w:rPr>
              <w:t>Форма и материал.</w:t>
            </w:r>
          </w:p>
        </w:tc>
        <w:tc>
          <w:tcPr>
            <w:tcW w:w="1559" w:type="dxa"/>
            <w:vAlign w:val="center"/>
          </w:tcPr>
          <w:p w14:paraId="39E7772F" w14:textId="77777777" w:rsidR="00892951" w:rsidRPr="00682004" w:rsidRDefault="00892951" w:rsidP="00F50315">
            <w:pPr>
              <w:jc w:val="center"/>
              <w:rPr>
                <w:szCs w:val="24"/>
              </w:rPr>
            </w:pPr>
            <w:r w:rsidRPr="00682004">
              <w:rPr>
                <w:szCs w:val="24"/>
              </w:rPr>
              <w:t>2</w:t>
            </w:r>
          </w:p>
        </w:tc>
      </w:tr>
      <w:tr w:rsidR="00892951" w:rsidRPr="00682004" w14:paraId="21A1AFF3" w14:textId="77777777" w:rsidTr="00F50315">
        <w:trPr>
          <w:trHeight w:val="273"/>
        </w:trPr>
        <w:tc>
          <w:tcPr>
            <w:tcW w:w="1009" w:type="dxa"/>
            <w:shd w:val="clear" w:color="auto" w:fill="auto"/>
            <w:vAlign w:val="center"/>
          </w:tcPr>
          <w:p w14:paraId="07B0E77E" w14:textId="77777777" w:rsidR="00892951" w:rsidRPr="00682004" w:rsidRDefault="00892951" w:rsidP="00F50315">
            <w:pPr>
              <w:pStyle w:val="98"/>
              <w:jc w:val="center"/>
            </w:pPr>
            <w:r w:rsidRPr="00682004">
              <w:t>14</w:t>
            </w:r>
          </w:p>
        </w:tc>
        <w:tc>
          <w:tcPr>
            <w:tcW w:w="6612" w:type="dxa"/>
            <w:shd w:val="clear" w:color="auto" w:fill="auto"/>
          </w:tcPr>
          <w:p w14:paraId="28AD9322" w14:textId="77777777" w:rsidR="00892951" w:rsidRPr="00682004" w:rsidRDefault="00892951" w:rsidP="00F50315">
            <w:pPr>
              <w:rPr>
                <w:b/>
                <w:bCs/>
                <w:iCs/>
                <w:szCs w:val="24"/>
              </w:rPr>
            </w:pPr>
            <w:r w:rsidRPr="00682004">
              <w:rPr>
                <w:b/>
                <w:bCs/>
                <w:iCs/>
                <w:szCs w:val="24"/>
              </w:rPr>
              <w:t>Цвет в архитектуре и дизайне</w:t>
            </w:r>
          </w:p>
          <w:p w14:paraId="25F24855" w14:textId="77777777" w:rsidR="00892951" w:rsidRPr="00682004" w:rsidRDefault="00892951" w:rsidP="00F50315">
            <w:pPr>
              <w:rPr>
                <w:szCs w:val="24"/>
              </w:rPr>
            </w:pPr>
            <w:r w:rsidRPr="00682004">
              <w:rPr>
                <w:szCs w:val="24"/>
              </w:rPr>
              <w:t>Роль цвета в формотворчестве.</w:t>
            </w:r>
          </w:p>
        </w:tc>
        <w:tc>
          <w:tcPr>
            <w:tcW w:w="1559" w:type="dxa"/>
            <w:vAlign w:val="center"/>
          </w:tcPr>
          <w:p w14:paraId="5ACDBB92" w14:textId="77777777" w:rsidR="00892951" w:rsidRPr="00682004" w:rsidRDefault="00892951" w:rsidP="00F50315">
            <w:pPr>
              <w:jc w:val="center"/>
              <w:rPr>
                <w:szCs w:val="24"/>
              </w:rPr>
            </w:pPr>
            <w:r w:rsidRPr="00682004">
              <w:rPr>
                <w:szCs w:val="24"/>
              </w:rPr>
              <w:t>1</w:t>
            </w:r>
          </w:p>
        </w:tc>
      </w:tr>
      <w:tr w:rsidR="00892951" w:rsidRPr="00682004" w14:paraId="20548CAE" w14:textId="77777777" w:rsidTr="00F50315">
        <w:trPr>
          <w:trHeight w:val="273"/>
        </w:trPr>
        <w:tc>
          <w:tcPr>
            <w:tcW w:w="9180" w:type="dxa"/>
            <w:gridSpan w:val="3"/>
            <w:shd w:val="clear" w:color="auto" w:fill="auto"/>
          </w:tcPr>
          <w:p w14:paraId="52E7C3EF" w14:textId="77777777" w:rsidR="00892951" w:rsidRPr="00682004" w:rsidRDefault="00892951" w:rsidP="00F50315">
            <w:pPr>
              <w:jc w:val="center"/>
              <w:rPr>
                <w:szCs w:val="24"/>
              </w:rPr>
            </w:pPr>
            <w:r w:rsidRPr="00682004">
              <w:rPr>
                <w:b/>
                <w:bCs/>
                <w:szCs w:val="24"/>
              </w:rPr>
              <w:t>Город и человек. Социальное значение дизайна и архитектуры в жизни человека (12 часов)</w:t>
            </w:r>
          </w:p>
        </w:tc>
      </w:tr>
      <w:tr w:rsidR="00892951" w:rsidRPr="00682004" w14:paraId="39182281" w14:textId="77777777" w:rsidTr="00F50315">
        <w:trPr>
          <w:trHeight w:val="76"/>
        </w:trPr>
        <w:tc>
          <w:tcPr>
            <w:tcW w:w="1009" w:type="dxa"/>
            <w:shd w:val="clear" w:color="auto" w:fill="auto"/>
            <w:vAlign w:val="center"/>
          </w:tcPr>
          <w:p w14:paraId="66A5B56B" w14:textId="77777777" w:rsidR="00892951" w:rsidRPr="00682004" w:rsidRDefault="00892951" w:rsidP="00F50315">
            <w:pPr>
              <w:pStyle w:val="98"/>
              <w:jc w:val="center"/>
            </w:pPr>
            <w:r w:rsidRPr="00682004">
              <w:t>15</w:t>
            </w:r>
          </w:p>
        </w:tc>
        <w:tc>
          <w:tcPr>
            <w:tcW w:w="6612" w:type="dxa"/>
            <w:shd w:val="clear" w:color="auto" w:fill="auto"/>
          </w:tcPr>
          <w:p w14:paraId="7E2DAB46" w14:textId="77777777" w:rsidR="00892951" w:rsidRPr="00682004" w:rsidRDefault="00892951" w:rsidP="00F50315">
            <w:pPr>
              <w:rPr>
                <w:b/>
                <w:bCs/>
                <w:iCs/>
                <w:szCs w:val="24"/>
              </w:rPr>
            </w:pPr>
            <w:r w:rsidRPr="00682004">
              <w:rPr>
                <w:b/>
                <w:bCs/>
                <w:iCs/>
                <w:szCs w:val="24"/>
              </w:rPr>
              <w:t>Город сквозь времена и страны</w:t>
            </w:r>
          </w:p>
          <w:p w14:paraId="3910A1BA" w14:textId="77777777" w:rsidR="00892951" w:rsidRPr="00682004" w:rsidRDefault="00892951" w:rsidP="00F50315">
            <w:pPr>
              <w:rPr>
                <w:szCs w:val="24"/>
              </w:rPr>
            </w:pPr>
            <w:r w:rsidRPr="00682004">
              <w:rPr>
                <w:szCs w:val="24"/>
              </w:rPr>
              <w:t>Образы материальной культуры прошлого.</w:t>
            </w:r>
          </w:p>
        </w:tc>
        <w:tc>
          <w:tcPr>
            <w:tcW w:w="1559" w:type="dxa"/>
            <w:vAlign w:val="center"/>
          </w:tcPr>
          <w:p w14:paraId="4E193BCE" w14:textId="77777777" w:rsidR="00892951" w:rsidRPr="00682004" w:rsidRDefault="00892951" w:rsidP="00F50315">
            <w:pPr>
              <w:jc w:val="center"/>
              <w:rPr>
                <w:szCs w:val="24"/>
              </w:rPr>
            </w:pPr>
            <w:r w:rsidRPr="00682004">
              <w:rPr>
                <w:szCs w:val="24"/>
              </w:rPr>
              <w:t>1</w:t>
            </w:r>
          </w:p>
        </w:tc>
      </w:tr>
      <w:tr w:rsidR="00892951" w:rsidRPr="00682004" w14:paraId="56E1B39F" w14:textId="77777777" w:rsidTr="00F50315">
        <w:trPr>
          <w:trHeight w:val="273"/>
        </w:trPr>
        <w:tc>
          <w:tcPr>
            <w:tcW w:w="1009" w:type="dxa"/>
            <w:shd w:val="clear" w:color="auto" w:fill="auto"/>
            <w:vAlign w:val="center"/>
          </w:tcPr>
          <w:p w14:paraId="6DF09271" w14:textId="77777777" w:rsidR="00892951" w:rsidRPr="00682004" w:rsidRDefault="00892951" w:rsidP="00F50315">
            <w:pPr>
              <w:pStyle w:val="98"/>
              <w:jc w:val="center"/>
            </w:pPr>
            <w:r w:rsidRPr="00682004">
              <w:t>16</w:t>
            </w:r>
          </w:p>
        </w:tc>
        <w:tc>
          <w:tcPr>
            <w:tcW w:w="6612" w:type="dxa"/>
            <w:shd w:val="clear" w:color="auto" w:fill="auto"/>
          </w:tcPr>
          <w:p w14:paraId="412EE240" w14:textId="77777777" w:rsidR="00892951" w:rsidRPr="00682004" w:rsidRDefault="00892951" w:rsidP="00F50315">
            <w:pPr>
              <w:rPr>
                <w:b/>
                <w:bCs/>
                <w:iCs/>
                <w:szCs w:val="24"/>
              </w:rPr>
            </w:pPr>
            <w:r w:rsidRPr="00682004">
              <w:rPr>
                <w:b/>
                <w:bCs/>
                <w:iCs/>
                <w:szCs w:val="24"/>
              </w:rPr>
              <w:t>Город сегодня и завтра</w:t>
            </w:r>
          </w:p>
          <w:p w14:paraId="3EAA8BFD" w14:textId="77777777" w:rsidR="00892951" w:rsidRPr="00682004" w:rsidRDefault="00892951" w:rsidP="00F50315">
            <w:pPr>
              <w:rPr>
                <w:szCs w:val="24"/>
              </w:rPr>
            </w:pPr>
            <w:r w:rsidRPr="00682004">
              <w:rPr>
                <w:szCs w:val="24"/>
              </w:rPr>
              <w:t>Пути развития современной архитектуры и дизайна.</w:t>
            </w:r>
          </w:p>
        </w:tc>
        <w:tc>
          <w:tcPr>
            <w:tcW w:w="1559" w:type="dxa"/>
            <w:vAlign w:val="center"/>
          </w:tcPr>
          <w:p w14:paraId="2FC9417A" w14:textId="77777777" w:rsidR="00892951" w:rsidRPr="00682004" w:rsidRDefault="00892951" w:rsidP="00F50315">
            <w:pPr>
              <w:jc w:val="center"/>
              <w:rPr>
                <w:szCs w:val="24"/>
              </w:rPr>
            </w:pPr>
            <w:r w:rsidRPr="00682004">
              <w:rPr>
                <w:szCs w:val="24"/>
              </w:rPr>
              <w:t>1</w:t>
            </w:r>
          </w:p>
        </w:tc>
      </w:tr>
      <w:tr w:rsidR="00892951" w:rsidRPr="00682004" w14:paraId="5E15CA5E" w14:textId="77777777" w:rsidTr="00F50315">
        <w:trPr>
          <w:trHeight w:val="273"/>
        </w:trPr>
        <w:tc>
          <w:tcPr>
            <w:tcW w:w="1009" w:type="dxa"/>
            <w:shd w:val="clear" w:color="auto" w:fill="auto"/>
            <w:vAlign w:val="center"/>
          </w:tcPr>
          <w:p w14:paraId="2BB4AD7C" w14:textId="77777777" w:rsidR="00892951" w:rsidRPr="00682004" w:rsidRDefault="00892951" w:rsidP="00F50315">
            <w:pPr>
              <w:pStyle w:val="98"/>
              <w:jc w:val="center"/>
            </w:pPr>
            <w:r w:rsidRPr="00682004">
              <w:t>17</w:t>
            </w:r>
          </w:p>
        </w:tc>
        <w:tc>
          <w:tcPr>
            <w:tcW w:w="6612" w:type="dxa"/>
            <w:shd w:val="clear" w:color="auto" w:fill="auto"/>
          </w:tcPr>
          <w:p w14:paraId="4D7035E7" w14:textId="77777777" w:rsidR="00892951" w:rsidRPr="00682004" w:rsidRDefault="00892951" w:rsidP="00F50315">
            <w:pPr>
              <w:rPr>
                <w:b/>
                <w:bCs/>
                <w:iCs/>
                <w:szCs w:val="24"/>
              </w:rPr>
            </w:pPr>
            <w:r w:rsidRPr="00682004">
              <w:rPr>
                <w:b/>
                <w:bCs/>
                <w:iCs/>
                <w:szCs w:val="24"/>
              </w:rPr>
              <w:t>Живое пространство города</w:t>
            </w:r>
          </w:p>
          <w:p w14:paraId="64D0C02C" w14:textId="77777777" w:rsidR="00892951" w:rsidRPr="00682004" w:rsidRDefault="00892951" w:rsidP="00F50315">
            <w:pPr>
              <w:rPr>
                <w:szCs w:val="24"/>
              </w:rPr>
            </w:pPr>
            <w:r w:rsidRPr="00682004">
              <w:rPr>
                <w:szCs w:val="24"/>
              </w:rPr>
              <w:t>Город, микрорайон, улица.</w:t>
            </w:r>
          </w:p>
        </w:tc>
        <w:tc>
          <w:tcPr>
            <w:tcW w:w="1559" w:type="dxa"/>
            <w:vAlign w:val="center"/>
          </w:tcPr>
          <w:p w14:paraId="37694F59" w14:textId="77777777" w:rsidR="00892951" w:rsidRPr="00682004" w:rsidRDefault="00892951" w:rsidP="00F50315">
            <w:pPr>
              <w:jc w:val="center"/>
              <w:rPr>
                <w:szCs w:val="24"/>
              </w:rPr>
            </w:pPr>
            <w:r w:rsidRPr="00682004">
              <w:rPr>
                <w:szCs w:val="24"/>
              </w:rPr>
              <w:t>2</w:t>
            </w:r>
          </w:p>
        </w:tc>
      </w:tr>
      <w:tr w:rsidR="00892951" w:rsidRPr="00682004" w14:paraId="022312B6" w14:textId="77777777" w:rsidTr="00F50315">
        <w:trPr>
          <w:trHeight w:val="273"/>
        </w:trPr>
        <w:tc>
          <w:tcPr>
            <w:tcW w:w="1009" w:type="dxa"/>
            <w:shd w:val="clear" w:color="auto" w:fill="auto"/>
            <w:vAlign w:val="center"/>
          </w:tcPr>
          <w:p w14:paraId="05016B78" w14:textId="77777777" w:rsidR="00892951" w:rsidRPr="00682004" w:rsidRDefault="00892951" w:rsidP="00F50315">
            <w:pPr>
              <w:pStyle w:val="98"/>
              <w:jc w:val="center"/>
            </w:pPr>
            <w:r w:rsidRPr="00682004">
              <w:t>18</w:t>
            </w:r>
          </w:p>
        </w:tc>
        <w:tc>
          <w:tcPr>
            <w:tcW w:w="6612" w:type="dxa"/>
            <w:shd w:val="clear" w:color="auto" w:fill="auto"/>
          </w:tcPr>
          <w:p w14:paraId="22847C9D" w14:textId="77777777" w:rsidR="00892951" w:rsidRPr="00682004" w:rsidRDefault="00892951" w:rsidP="00F50315">
            <w:pPr>
              <w:rPr>
                <w:b/>
                <w:bCs/>
                <w:iCs/>
                <w:szCs w:val="24"/>
              </w:rPr>
            </w:pPr>
            <w:r w:rsidRPr="00682004">
              <w:rPr>
                <w:b/>
                <w:bCs/>
                <w:iCs/>
                <w:szCs w:val="24"/>
              </w:rPr>
              <w:t>Вещь в городе и дома</w:t>
            </w:r>
          </w:p>
          <w:p w14:paraId="4FAD5858" w14:textId="77777777" w:rsidR="00892951" w:rsidRPr="00682004" w:rsidRDefault="00892951" w:rsidP="00F50315">
            <w:pPr>
              <w:rPr>
                <w:szCs w:val="24"/>
              </w:rPr>
            </w:pPr>
            <w:r w:rsidRPr="00682004">
              <w:rPr>
                <w:szCs w:val="24"/>
              </w:rPr>
              <w:t>Городской дизайн.</w:t>
            </w:r>
          </w:p>
        </w:tc>
        <w:tc>
          <w:tcPr>
            <w:tcW w:w="1559" w:type="dxa"/>
            <w:vAlign w:val="center"/>
          </w:tcPr>
          <w:p w14:paraId="4823027B" w14:textId="77777777" w:rsidR="00892951" w:rsidRPr="00682004" w:rsidRDefault="00892951" w:rsidP="00F50315">
            <w:pPr>
              <w:jc w:val="center"/>
              <w:rPr>
                <w:szCs w:val="24"/>
              </w:rPr>
            </w:pPr>
            <w:r w:rsidRPr="00682004">
              <w:rPr>
                <w:szCs w:val="24"/>
              </w:rPr>
              <w:t>2</w:t>
            </w:r>
          </w:p>
        </w:tc>
      </w:tr>
      <w:tr w:rsidR="00892951" w:rsidRPr="00682004" w14:paraId="33D57819" w14:textId="77777777" w:rsidTr="00F50315">
        <w:trPr>
          <w:trHeight w:val="273"/>
        </w:trPr>
        <w:tc>
          <w:tcPr>
            <w:tcW w:w="1009" w:type="dxa"/>
            <w:shd w:val="clear" w:color="auto" w:fill="auto"/>
            <w:vAlign w:val="center"/>
          </w:tcPr>
          <w:p w14:paraId="1691846C" w14:textId="77777777" w:rsidR="00892951" w:rsidRPr="00682004" w:rsidRDefault="00892951" w:rsidP="00F50315">
            <w:pPr>
              <w:pStyle w:val="98"/>
              <w:jc w:val="center"/>
            </w:pPr>
            <w:r w:rsidRPr="00682004">
              <w:t>19</w:t>
            </w:r>
          </w:p>
        </w:tc>
        <w:tc>
          <w:tcPr>
            <w:tcW w:w="6612" w:type="dxa"/>
            <w:shd w:val="clear" w:color="auto" w:fill="auto"/>
          </w:tcPr>
          <w:p w14:paraId="6791CE78" w14:textId="77777777" w:rsidR="00892951" w:rsidRPr="00682004" w:rsidRDefault="00892951" w:rsidP="00F50315">
            <w:pPr>
              <w:rPr>
                <w:b/>
                <w:bCs/>
                <w:iCs/>
                <w:szCs w:val="24"/>
              </w:rPr>
            </w:pPr>
            <w:r w:rsidRPr="00682004">
              <w:rPr>
                <w:szCs w:val="24"/>
              </w:rPr>
              <w:t>Интерьер и вещь в доме. Дизайн пространственно-вещной среды интерьера.</w:t>
            </w:r>
          </w:p>
        </w:tc>
        <w:tc>
          <w:tcPr>
            <w:tcW w:w="1559" w:type="dxa"/>
            <w:vAlign w:val="center"/>
          </w:tcPr>
          <w:p w14:paraId="5FAABB04" w14:textId="77777777" w:rsidR="00892951" w:rsidRPr="00682004" w:rsidRDefault="00892951" w:rsidP="00F50315">
            <w:pPr>
              <w:jc w:val="center"/>
              <w:rPr>
                <w:szCs w:val="24"/>
              </w:rPr>
            </w:pPr>
            <w:r w:rsidRPr="00682004">
              <w:rPr>
                <w:szCs w:val="24"/>
              </w:rPr>
              <w:t>2</w:t>
            </w:r>
          </w:p>
        </w:tc>
      </w:tr>
      <w:tr w:rsidR="00892951" w:rsidRPr="00682004" w14:paraId="344F1637" w14:textId="77777777" w:rsidTr="00F50315">
        <w:trPr>
          <w:trHeight w:val="273"/>
        </w:trPr>
        <w:tc>
          <w:tcPr>
            <w:tcW w:w="1009" w:type="dxa"/>
            <w:shd w:val="clear" w:color="auto" w:fill="auto"/>
            <w:vAlign w:val="center"/>
          </w:tcPr>
          <w:p w14:paraId="1F6D2349" w14:textId="77777777" w:rsidR="00892951" w:rsidRPr="00682004" w:rsidRDefault="00892951" w:rsidP="00F50315">
            <w:pPr>
              <w:pStyle w:val="98"/>
              <w:jc w:val="center"/>
            </w:pPr>
            <w:r w:rsidRPr="00682004">
              <w:t>20</w:t>
            </w:r>
          </w:p>
        </w:tc>
        <w:tc>
          <w:tcPr>
            <w:tcW w:w="6612" w:type="dxa"/>
            <w:shd w:val="clear" w:color="auto" w:fill="auto"/>
          </w:tcPr>
          <w:p w14:paraId="38EF76F2" w14:textId="77777777" w:rsidR="00892951" w:rsidRPr="00682004" w:rsidRDefault="00892951" w:rsidP="00F50315">
            <w:pPr>
              <w:rPr>
                <w:b/>
                <w:bCs/>
                <w:iCs/>
                <w:szCs w:val="24"/>
              </w:rPr>
            </w:pPr>
            <w:r w:rsidRPr="00682004">
              <w:rPr>
                <w:b/>
                <w:bCs/>
                <w:iCs/>
                <w:szCs w:val="24"/>
              </w:rPr>
              <w:t>Природа и архитектура</w:t>
            </w:r>
          </w:p>
          <w:p w14:paraId="55B2EA12" w14:textId="77777777" w:rsidR="00892951" w:rsidRPr="00682004" w:rsidRDefault="00892951" w:rsidP="00F50315">
            <w:pPr>
              <w:rPr>
                <w:szCs w:val="24"/>
              </w:rPr>
            </w:pPr>
            <w:r w:rsidRPr="00682004">
              <w:rPr>
                <w:szCs w:val="24"/>
              </w:rPr>
              <w:t>Организация архитектурно-ландшафтного пространства.</w:t>
            </w:r>
          </w:p>
        </w:tc>
        <w:tc>
          <w:tcPr>
            <w:tcW w:w="1559" w:type="dxa"/>
            <w:vAlign w:val="center"/>
          </w:tcPr>
          <w:p w14:paraId="4BCA8B4E" w14:textId="77777777" w:rsidR="00892951" w:rsidRPr="00682004" w:rsidRDefault="00892951" w:rsidP="00F50315">
            <w:pPr>
              <w:jc w:val="center"/>
              <w:rPr>
                <w:szCs w:val="24"/>
              </w:rPr>
            </w:pPr>
            <w:r w:rsidRPr="00682004">
              <w:rPr>
                <w:szCs w:val="24"/>
              </w:rPr>
              <w:t>2</w:t>
            </w:r>
          </w:p>
        </w:tc>
      </w:tr>
      <w:tr w:rsidR="00892951" w:rsidRPr="00682004" w14:paraId="16FE49CB" w14:textId="77777777" w:rsidTr="00F50315">
        <w:trPr>
          <w:trHeight w:val="273"/>
        </w:trPr>
        <w:tc>
          <w:tcPr>
            <w:tcW w:w="1009" w:type="dxa"/>
            <w:shd w:val="clear" w:color="auto" w:fill="auto"/>
            <w:vAlign w:val="center"/>
          </w:tcPr>
          <w:p w14:paraId="5913FE84" w14:textId="77777777" w:rsidR="00892951" w:rsidRPr="00682004" w:rsidRDefault="00892951" w:rsidP="00F50315">
            <w:pPr>
              <w:pStyle w:val="98"/>
              <w:jc w:val="center"/>
            </w:pPr>
            <w:r w:rsidRPr="00682004">
              <w:t>21</w:t>
            </w:r>
          </w:p>
        </w:tc>
        <w:tc>
          <w:tcPr>
            <w:tcW w:w="6612" w:type="dxa"/>
            <w:shd w:val="clear" w:color="auto" w:fill="auto"/>
          </w:tcPr>
          <w:p w14:paraId="6F17F32E" w14:textId="77777777" w:rsidR="00892951" w:rsidRPr="00682004" w:rsidRDefault="00892951" w:rsidP="00F50315">
            <w:pPr>
              <w:rPr>
                <w:b/>
                <w:bCs/>
                <w:iCs/>
                <w:szCs w:val="24"/>
              </w:rPr>
            </w:pPr>
            <w:r w:rsidRPr="00682004">
              <w:rPr>
                <w:b/>
                <w:bCs/>
                <w:iCs/>
                <w:szCs w:val="24"/>
              </w:rPr>
              <w:t>Ты — архитектор!</w:t>
            </w:r>
            <w:r w:rsidRPr="00682004">
              <w:rPr>
                <w:szCs w:val="24"/>
              </w:rPr>
              <w:t xml:space="preserve">  Замысел архитектурного проекта и его осуществление.</w:t>
            </w:r>
          </w:p>
        </w:tc>
        <w:tc>
          <w:tcPr>
            <w:tcW w:w="1559" w:type="dxa"/>
            <w:vAlign w:val="center"/>
          </w:tcPr>
          <w:p w14:paraId="04D914C4" w14:textId="77777777" w:rsidR="00892951" w:rsidRPr="00682004" w:rsidRDefault="00892951" w:rsidP="00F50315">
            <w:pPr>
              <w:jc w:val="center"/>
              <w:rPr>
                <w:szCs w:val="24"/>
              </w:rPr>
            </w:pPr>
            <w:r w:rsidRPr="00682004">
              <w:rPr>
                <w:szCs w:val="24"/>
              </w:rPr>
              <w:t>2</w:t>
            </w:r>
          </w:p>
        </w:tc>
      </w:tr>
      <w:tr w:rsidR="00892951" w:rsidRPr="00682004" w14:paraId="2407EC4D" w14:textId="77777777" w:rsidTr="00F50315">
        <w:trPr>
          <w:trHeight w:val="273"/>
        </w:trPr>
        <w:tc>
          <w:tcPr>
            <w:tcW w:w="9180" w:type="dxa"/>
            <w:gridSpan w:val="3"/>
            <w:shd w:val="clear" w:color="auto" w:fill="auto"/>
            <w:vAlign w:val="center"/>
          </w:tcPr>
          <w:p w14:paraId="3461B921" w14:textId="77777777" w:rsidR="00892951" w:rsidRPr="00682004" w:rsidRDefault="00892951" w:rsidP="00F50315">
            <w:pPr>
              <w:jc w:val="center"/>
              <w:rPr>
                <w:b/>
                <w:bCs/>
                <w:szCs w:val="24"/>
              </w:rPr>
            </w:pPr>
            <w:r w:rsidRPr="00682004">
              <w:rPr>
                <w:b/>
                <w:bCs/>
                <w:szCs w:val="24"/>
              </w:rPr>
              <w:t>Человек в зеркале дизайна и архитектуры. Образ жизни и индивидуальное проектирование (7 часов)</w:t>
            </w:r>
          </w:p>
        </w:tc>
      </w:tr>
      <w:tr w:rsidR="00892951" w:rsidRPr="00682004" w14:paraId="0004CCE9" w14:textId="77777777" w:rsidTr="00F50315">
        <w:trPr>
          <w:trHeight w:val="273"/>
        </w:trPr>
        <w:tc>
          <w:tcPr>
            <w:tcW w:w="1009" w:type="dxa"/>
            <w:shd w:val="clear" w:color="auto" w:fill="auto"/>
            <w:vAlign w:val="center"/>
          </w:tcPr>
          <w:p w14:paraId="5F00FA1F" w14:textId="77777777" w:rsidR="00892951" w:rsidRPr="00682004" w:rsidRDefault="00892951" w:rsidP="00F50315">
            <w:pPr>
              <w:pStyle w:val="98"/>
              <w:jc w:val="center"/>
            </w:pPr>
            <w:r w:rsidRPr="00682004">
              <w:t>22</w:t>
            </w:r>
          </w:p>
        </w:tc>
        <w:tc>
          <w:tcPr>
            <w:tcW w:w="6612" w:type="dxa"/>
            <w:shd w:val="clear" w:color="auto" w:fill="auto"/>
          </w:tcPr>
          <w:p w14:paraId="43886149" w14:textId="77777777" w:rsidR="00892951" w:rsidRPr="00682004" w:rsidRDefault="00892951" w:rsidP="00F50315">
            <w:pPr>
              <w:rPr>
                <w:b/>
                <w:bCs/>
                <w:iCs/>
                <w:szCs w:val="24"/>
              </w:rPr>
            </w:pPr>
            <w:r w:rsidRPr="00682004">
              <w:rPr>
                <w:b/>
                <w:bCs/>
                <w:iCs/>
                <w:szCs w:val="24"/>
              </w:rPr>
              <w:t>Мой дом — мой образ жизни</w:t>
            </w:r>
          </w:p>
          <w:p w14:paraId="6209082E" w14:textId="77777777" w:rsidR="00892951" w:rsidRPr="00682004" w:rsidRDefault="00892951" w:rsidP="00F50315">
            <w:pPr>
              <w:rPr>
                <w:szCs w:val="24"/>
              </w:rPr>
            </w:pPr>
            <w:r w:rsidRPr="00682004">
              <w:rPr>
                <w:szCs w:val="24"/>
              </w:rPr>
              <w:t>Скажи мне, как ты живёшь, и я скажу, какой у тебя дом.</w:t>
            </w:r>
          </w:p>
        </w:tc>
        <w:tc>
          <w:tcPr>
            <w:tcW w:w="1559" w:type="dxa"/>
            <w:vAlign w:val="center"/>
          </w:tcPr>
          <w:p w14:paraId="0F8BC4AD" w14:textId="77777777" w:rsidR="00892951" w:rsidRPr="00682004" w:rsidRDefault="00892951" w:rsidP="00F50315">
            <w:pPr>
              <w:jc w:val="center"/>
              <w:rPr>
                <w:szCs w:val="24"/>
              </w:rPr>
            </w:pPr>
            <w:r w:rsidRPr="00682004">
              <w:rPr>
                <w:szCs w:val="24"/>
              </w:rPr>
              <w:t>1</w:t>
            </w:r>
          </w:p>
        </w:tc>
      </w:tr>
      <w:tr w:rsidR="00892951" w:rsidRPr="00682004" w14:paraId="03738A02" w14:textId="77777777" w:rsidTr="00F50315">
        <w:trPr>
          <w:trHeight w:val="273"/>
        </w:trPr>
        <w:tc>
          <w:tcPr>
            <w:tcW w:w="1009" w:type="dxa"/>
            <w:shd w:val="clear" w:color="auto" w:fill="auto"/>
            <w:vAlign w:val="center"/>
          </w:tcPr>
          <w:p w14:paraId="5335B2A0" w14:textId="77777777" w:rsidR="00892951" w:rsidRPr="00682004" w:rsidRDefault="00892951" w:rsidP="00F50315">
            <w:pPr>
              <w:pStyle w:val="98"/>
              <w:jc w:val="center"/>
            </w:pPr>
            <w:r w:rsidRPr="00682004">
              <w:t>23</w:t>
            </w:r>
          </w:p>
        </w:tc>
        <w:tc>
          <w:tcPr>
            <w:tcW w:w="6612" w:type="dxa"/>
            <w:shd w:val="clear" w:color="auto" w:fill="auto"/>
          </w:tcPr>
          <w:p w14:paraId="4E1295DE" w14:textId="77777777" w:rsidR="00892951" w:rsidRPr="00682004" w:rsidRDefault="00892951" w:rsidP="00F50315">
            <w:pPr>
              <w:rPr>
                <w:szCs w:val="24"/>
              </w:rPr>
            </w:pPr>
            <w:r w:rsidRPr="00682004">
              <w:rPr>
                <w:szCs w:val="24"/>
              </w:rPr>
              <w:t>Интерьер, который мы создаём.</w:t>
            </w:r>
          </w:p>
        </w:tc>
        <w:tc>
          <w:tcPr>
            <w:tcW w:w="1559" w:type="dxa"/>
            <w:vAlign w:val="center"/>
          </w:tcPr>
          <w:p w14:paraId="3A0C4303" w14:textId="77777777" w:rsidR="00892951" w:rsidRPr="00682004" w:rsidRDefault="00892951" w:rsidP="00F50315">
            <w:pPr>
              <w:jc w:val="center"/>
              <w:rPr>
                <w:szCs w:val="24"/>
              </w:rPr>
            </w:pPr>
            <w:r w:rsidRPr="00682004">
              <w:rPr>
                <w:szCs w:val="24"/>
              </w:rPr>
              <w:t>1</w:t>
            </w:r>
          </w:p>
        </w:tc>
      </w:tr>
      <w:tr w:rsidR="00892951" w:rsidRPr="00682004" w14:paraId="480EE755" w14:textId="77777777" w:rsidTr="00F50315">
        <w:trPr>
          <w:trHeight w:val="273"/>
        </w:trPr>
        <w:tc>
          <w:tcPr>
            <w:tcW w:w="1009" w:type="dxa"/>
            <w:shd w:val="clear" w:color="auto" w:fill="auto"/>
            <w:vAlign w:val="center"/>
          </w:tcPr>
          <w:p w14:paraId="02821FE2" w14:textId="77777777" w:rsidR="00892951" w:rsidRPr="00682004" w:rsidRDefault="00892951" w:rsidP="00F50315">
            <w:pPr>
              <w:pStyle w:val="98"/>
              <w:jc w:val="center"/>
            </w:pPr>
            <w:r w:rsidRPr="00682004">
              <w:t>24</w:t>
            </w:r>
          </w:p>
        </w:tc>
        <w:tc>
          <w:tcPr>
            <w:tcW w:w="6612" w:type="dxa"/>
            <w:shd w:val="clear" w:color="auto" w:fill="auto"/>
          </w:tcPr>
          <w:p w14:paraId="550DDA92" w14:textId="77777777" w:rsidR="00892951" w:rsidRPr="00682004" w:rsidRDefault="00892951" w:rsidP="00F50315">
            <w:pPr>
              <w:rPr>
                <w:szCs w:val="24"/>
              </w:rPr>
            </w:pPr>
            <w:r w:rsidRPr="00682004">
              <w:rPr>
                <w:szCs w:val="24"/>
              </w:rPr>
              <w:t>Пугало в огороде, или… Под шёпот фонтанных струй.</w:t>
            </w:r>
          </w:p>
        </w:tc>
        <w:tc>
          <w:tcPr>
            <w:tcW w:w="1559" w:type="dxa"/>
            <w:vAlign w:val="center"/>
          </w:tcPr>
          <w:p w14:paraId="0F86F919" w14:textId="77777777" w:rsidR="00892951" w:rsidRPr="00682004" w:rsidRDefault="00892951" w:rsidP="00F50315">
            <w:pPr>
              <w:jc w:val="center"/>
              <w:rPr>
                <w:szCs w:val="24"/>
              </w:rPr>
            </w:pPr>
            <w:r w:rsidRPr="00682004">
              <w:rPr>
                <w:szCs w:val="24"/>
              </w:rPr>
              <w:t>1</w:t>
            </w:r>
          </w:p>
        </w:tc>
      </w:tr>
      <w:tr w:rsidR="00892951" w:rsidRPr="00682004" w14:paraId="3AC16374" w14:textId="77777777" w:rsidTr="00F50315">
        <w:trPr>
          <w:trHeight w:val="273"/>
        </w:trPr>
        <w:tc>
          <w:tcPr>
            <w:tcW w:w="1009" w:type="dxa"/>
            <w:shd w:val="clear" w:color="auto" w:fill="auto"/>
            <w:vAlign w:val="center"/>
          </w:tcPr>
          <w:p w14:paraId="7ECD8B01" w14:textId="77777777" w:rsidR="00892951" w:rsidRPr="00682004" w:rsidRDefault="00892951" w:rsidP="00F50315">
            <w:pPr>
              <w:pStyle w:val="98"/>
              <w:jc w:val="center"/>
            </w:pPr>
            <w:r w:rsidRPr="00682004">
              <w:t>25</w:t>
            </w:r>
          </w:p>
        </w:tc>
        <w:tc>
          <w:tcPr>
            <w:tcW w:w="6612" w:type="dxa"/>
            <w:shd w:val="clear" w:color="auto" w:fill="auto"/>
          </w:tcPr>
          <w:p w14:paraId="2E5AB17B" w14:textId="77777777" w:rsidR="00892951" w:rsidRPr="00682004" w:rsidRDefault="00892951" w:rsidP="00F50315">
            <w:pPr>
              <w:rPr>
                <w:b/>
                <w:bCs/>
                <w:iCs/>
                <w:szCs w:val="24"/>
              </w:rPr>
            </w:pPr>
            <w:r w:rsidRPr="00682004">
              <w:rPr>
                <w:b/>
                <w:bCs/>
                <w:iCs/>
                <w:szCs w:val="24"/>
              </w:rPr>
              <w:t>Мода, культура и ты</w:t>
            </w:r>
          </w:p>
          <w:p w14:paraId="685788EF" w14:textId="77777777" w:rsidR="00892951" w:rsidRPr="00682004" w:rsidRDefault="00892951" w:rsidP="00F50315">
            <w:pPr>
              <w:rPr>
                <w:szCs w:val="24"/>
              </w:rPr>
            </w:pPr>
            <w:r w:rsidRPr="00682004">
              <w:rPr>
                <w:szCs w:val="24"/>
              </w:rPr>
              <w:t>Композиционно-конструктивные принципы дизайна одежды.</w:t>
            </w:r>
          </w:p>
        </w:tc>
        <w:tc>
          <w:tcPr>
            <w:tcW w:w="1559" w:type="dxa"/>
            <w:vAlign w:val="center"/>
          </w:tcPr>
          <w:p w14:paraId="012D1D15" w14:textId="77777777" w:rsidR="00892951" w:rsidRPr="00682004" w:rsidRDefault="00892951" w:rsidP="00F50315">
            <w:pPr>
              <w:jc w:val="center"/>
              <w:rPr>
                <w:szCs w:val="24"/>
              </w:rPr>
            </w:pPr>
            <w:r w:rsidRPr="00682004">
              <w:rPr>
                <w:szCs w:val="24"/>
              </w:rPr>
              <w:t>1</w:t>
            </w:r>
          </w:p>
        </w:tc>
      </w:tr>
      <w:tr w:rsidR="00892951" w:rsidRPr="00682004" w14:paraId="1EF2B1A8" w14:textId="77777777" w:rsidTr="00F50315">
        <w:trPr>
          <w:trHeight w:val="273"/>
        </w:trPr>
        <w:tc>
          <w:tcPr>
            <w:tcW w:w="1009" w:type="dxa"/>
            <w:shd w:val="clear" w:color="auto" w:fill="auto"/>
            <w:vAlign w:val="center"/>
          </w:tcPr>
          <w:p w14:paraId="28113528" w14:textId="77777777" w:rsidR="00892951" w:rsidRPr="00682004" w:rsidRDefault="00892951" w:rsidP="00F50315">
            <w:pPr>
              <w:pStyle w:val="98"/>
              <w:jc w:val="center"/>
            </w:pPr>
            <w:r w:rsidRPr="00682004">
              <w:t>26</w:t>
            </w:r>
          </w:p>
        </w:tc>
        <w:tc>
          <w:tcPr>
            <w:tcW w:w="6612" w:type="dxa"/>
            <w:shd w:val="clear" w:color="auto" w:fill="auto"/>
          </w:tcPr>
          <w:p w14:paraId="37310092" w14:textId="77777777" w:rsidR="00892951" w:rsidRPr="00682004" w:rsidRDefault="00892951" w:rsidP="00F50315">
            <w:pPr>
              <w:rPr>
                <w:szCs w:val="24"/>
              </w:rPr>
            </w:pPr>
            <w:r w:rsidRPr="00682004">
              <w:rPr>
                <w:szCs w:val="24"/>
              </w:rPr>
              <w:t>Встречают по одёжке.</w:t>
            </w:r>
          </w:p>
        </w:tc>
        <w:tc>
          <w:tcPr>
            <w:tcW w:w="1559" w:type="dxa"/>
            <w:vAlign w:val="center"/>
          </w:tcPr>
          <w:p w14:paraId="6DEFADFD" w14:textId="77777777" w:rsidR="00892951" w:rsidRPr="00682004" w:rsidRDefault="00892951" w:rsidP="00F50315">
            <w:pPr>
              <w:jc w:val="center"/>
              <w:rPr>
                <w:szCs w:val="24"/>
              </w:rPr>
            </w:pPr>
            <w:r w:rsidRPr="00682004">
              <w:rPr>
                <w:szCs w:val="24"/>
              </w:rPr>
              <w:t>1</w:t>
            </w:r>
          </w:p>
        </w:tc>
      </w:tr>
      <w:tr w:rsidR="00892951" w:rsidRPr="00682004" w14:paraId="395ADFCE" w14:textId="77777777" w:rsidTr="00F50315">
        <w:trPr>
          <w:trHeight w:val="273"/>
        </w:trPr>
        <w:tc>
          <w:tcPr>
            <w:tcW w:w="1009" w:type="dxa"/>
            <w:shd w:val="clear" w:color="auto" w:fill="auto"/>
            <w:vAlign w:val="center"/>
          </w:tcPr>
          <w:p w14:paraId="5F963F7D" w14:textId="77777777" w:rsidR="00892951" w:rsidRPr="00682004" w:rsidRDefault="00892951" w:rsidP="00F50315">
            <w:pPr>
              <w:pStyle w:val="98"/>
              <w:jc w:val="center"/>
            </w:pPr>
            <w:r w:rsidRPr="00682004">
              <w:t>27</w:t>
            </w:r>
          </w:p>
        </w:tc>
        <w:tc>
          <w:tcPr>
            <w:tcW w:w="6612" w:type="dxa"/>
            <w:shd w:val="clear" w:color="auto" w:fill="auto"/>
          </w:tcPr>
          <w:p w14:paraId="220E86DD" w14:textId="77777777" w:rsidR="00892951" w:rsidRPr="00682004" w:rsidRDefault="00892951" w:rsidP="00F50315">
            <w:pPr>
              <w:rPr>
                <w:szCs w:val="24"/>
              </w:rPr>
            </w:pPr>
            <w:r w:rsidRPr="00682004">
              <w:rPr>
                <w:szCs w:val="24"/>
              </w:rPr>
              <w:t>Автопортрет на каждый день.</w:t>
            </w:r>
          </w:p>
        </w:tc>
        <w:tc>
          <w:tcPr>
            <w:tcW w:w="1559" w:type="dxa"/>
            <w:vAlign w:val="center"/>
          </w:tcPr>
          <w:p w14:paraId="225887B5" w14:textId="77777777" w:rsidR="00892951" w:rsidRPr="00682004" w:rsidRDefault="00892951" w:rsidP="00F50315">
            <w:pPr>
              <w:jc w:val="center"/>
              <w:rPr>
                <w:szCs w:val="24"/>
              </w:rPr>
            </w:pPr>
            <w:r w:rsidRPr="00682004">
              <w:rPr>
                <w:szCs w:val="24"/>
              </w:rPr>
              <w:t>1</w:t>
            </w:r>
          </w:p>
        </w:tc>
      </w:tr>
      <w:tr w:rsidR="00892951" w:rsidRPr="00682004" w14:paraId="7B04E46D" w14:textId="77777777" w:rsidTr="00F50315">
        <w:trPr>
          <w:trHeight w:val="273"/>
        </w:trPr>
        <w:tc>
          <w:tcPr>
            <w:tcW w:w="1009" w:type="dxa"/>
            <w:shd w:val="clear" w:color="auto" w:fill="auto"/>
            <w:vAlign w:val="center"/>
          </w:tcPr>
          <w:p w14:paraId="6E48AC63" w14:textId="77777777" w:rsidR="00892951" w:rsidRPr="00682004" w:rsidRDefault="00892951" w:rsidP="00F50315">
            <w:pPr>
              <w:pStyle w:val="98"/>
              <w:jc w:val="center"/>
            </w:pPr>
            <w:r w:rsidRPr="00682004">
              <w:t>28</w:t>
            </w:r>
          </w:p>
        </w:tc>
        <w:tc>
          <w:tcPr>
            <w:tcW w:w="6612" w:type="dxa"/>
            <w:shd w:val="clear" w:color="auto" w:fill="auto"/>
          </w:tcPr>
          <w:p w14:paraId="750A47E6" w14:textId="77777777" w:rsidR="00892951" w:rsidRPr="00682004" w:rsidRDefault="00892951" w:rsidP="00F50315">
            <w:pPr>
              <w:rPr>
                <w:b/>
                <w:bCs/>
                <w:iCs/>
                <w:szCs w:val="24"/>
              </w:rPr>
            </w:pPr>
            <w:r w:rsidRPr="00682004">
              <w:rPr>
                <w:szCs w:val="24"/>
              </w:rPr>
              <w:t>Моделируя себя — моделируешь мир.</w:t>
            </w:r>
          </w:p>
        </w:tc>
        <w:tc>
          <w:tcPr>
            <w:tcW w:w="1559" w:type="dxa"/>
            <w:vAlign w:val="center"/>
          </w:tcPr>
          <w:p w14:paraId="26753F2A" w14:textId="77777777" w:rsidR="00892951" w:rsidRPr="00682004" w:rsidRDefault="00892951" w:rsidP="00F50315">
            <w:pPr>
              <w:jc w:val="center"/>
              <w:rPr>
                <w:szCs w:val="24"/>
              </w:rPr>
            </w:pPr>
            <w:r w:rsidRPr="00682004">
              <w:rPr>
                <w:szCs w:val="24"/>
              </w:rPr>
              <w:t>1</w:t>
            </w:r>
          </w:p>
        </w:tc>
      </w:tr>
    </w:tbl>
    <w:p w14:paraId="05BC3651" w14:textId="77777777" w:rsidR="00892951" w:rsidRPr="00682004" w:rsidRDefault="00892951" w:rsidP="00892951">
      <w:pPr>
        <w:pStyle w:val="98"/>
        <w:ind w:left="540"/>
        <w:jc w:val="center"/>
        <w:rPr>
          <w:b/>
        </w:rPr>
      </w:pPr>
      <w:r w:rsidRPr="00682004">
        <w:rPr>
          <w:b/>
        </w:rPr>
        <w:t>8 класс</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
        <w:gridCol w:w="6470"/>
        <w:gridCol w:w="1701"/>
      </w:tblGrid>
      <w:tr w:rsidR="00892951" w:rsidRPr="00682004" w14:paraId="35690917" w14:textId="77777777" w:rsidTr="00F50315">
        <w:trPr>
          <w:trHeight w:val="751"/>
        </w:trPr>
        <w:tc>
          <w:tcPr>
            <w:tcW w:w="1009" w:type="dxa"/>
            <w:shd w:val="clear" w:color="auto" w:fill="auto"/>
            <w:vAlign w:val="center"/>
          </w:tcPr>
          <w:p w14:paraId="207C79B3" w14:textId="77777777" w:rsidR="00892951" w:rsidRPr="00682004" w:rsidRDefault="00892951" w:rsidP="00F50315">
            <w:pPr>
              <w:pStyle w:val="98"/>
              <w:jc w:val="center"/>
            </w:pPr>
            <w:r w:rsidRPr="00682004">
              <w:t>№ урока</w:t>
            </w:r>
          </w:p>
        </w:tc>
        <w:tc>
          <w:tcPr>
            <w:tcW w:w="6470" w:type="dxa"/>
            <w:shd w:val="clear" w:color="auto" w:fill="auto"/>
            <w:vAlign w:val="center"/>
          </w:tcPr>
          <w:p w14:paraId="62558B50" w14:textId="77777777" w:rsidR="00892951" w:rsidRPr="00682004" w:rsidRDefault="00892951" w:rsidP="00F50315">
            <w:pPr>
              <w:pStyle w:val="98"/>
              <w:jc w:val="center"/>
            </w:pPr>
            <w:r w:rsidRPr="00682004">
              <w:t>Тема урока</w:t>
            </w:r>
          </w:p>
        </w:tc>
        <w:tc>
          <w:tcPr>
            <w:tcW w:w="1701" w:type="dxa"/>
          </w:tcPr>
          <w:p w14:paraId="06CE5A40" w14:textId="77777777" w:rsidR="00892951" w:rsidRPr="00682004" w:rsidRDefault="00892951" w:rsidP="00F50315">
            <w:pPr>
              <w:pStyle w:val="98"/>
              <w:jc w:val="center"/>
            </w:pPr>
          </w:p>
        </w:tc>
      </w:tr>
      <w:tr w:rsidR="00892951" w:rsidRPr="00682004" w14:paraId="0C008CE0" w14:textId="77777777" w:rsidTr="00F50315">
        <w:trPr>
          <w:trHeight w:val="273"/>
        </w:trPr>
        <w:tc>
          <w:tcPr>
            <w:tcW w:w="9180" w:type="dxa"/>
            <w:gridSpan w:val="3"/>
            <w:shd w:val="clear" w:color="auto" w:fill="auto"/>
            <w:vAlign w:val="center"/>
          </w:tcPr>
          <w:p w14:paraId="198E87E8" w14:textId="77777777" w:rsidR="00892951" w:rsidRPr="00682004" w:rsidRDefault="00892951" w:rsidP="00F50315">
            <w:pPr>
              <w:jc w:val="center"/>
              <w:rPr>
                <w:b/>
                <w:bCs/>
                <w:color w:val="000000"/>
                <w:szCs w:val="24"/>
              </w:rPr>
            </w:pPr>
            <w:r w:rsidRPr="00682004">
              <w:rPr>
                <w:b/>
                <w:bCs/>
                <w:color w:val="000000"/>
                <w:szCs w:val="24"/>
              </w:rPr>
              <w:t>Художник и искусство театра. Роль изображения в синтетических искусствах (8 часов)</w:t>
            </w:r>
          </w:p>
        </w:tc>
      </w:tr>
      <w:tr w:rsidR="00892951" w:rsidRPr="00682004" w14:paraId="096CAFE6" w14:textId="77777777" w:rsidTr="00F50315">
        <w:trPr>
          <w:trHeight w:val="197"/>
        </w:trPr>
        <w:tc>
          <w:tcPr>
            <w:tcW w:w="1009" w:type="dxa"/>
            <w:shd w:val="clear" w:color="auto" w:fill="auto"/>
            <w:vAlign w:val="center"/>
          </w:tcPr>
          <w:p w14:paraId="0C292CB1" w14:textId="77777777" w:rsidR="00892951" w:rsidRPr="00682004" w:rsidRDefault="00892951" w:rsidP="00F50315">
            <w:pPr>
              <w:pStyle w:val="98"/>
              <w:jc w:val="center"/>
            </w:pPr>
            <w:r w:rsidRPr="00682004">
              <w:t>1</w:t>
            </w:r>
          </w:p>
        </w:tc>
        <w:tc>
          <w:tcPr>
            <w:tcW w:w="6470" w:type="dxa"/>
            <w:shd w:val="clear" w:color="auto" w:fill="auto"/>
          </w:tcPr>
          <w:p w14:paraId="22A44870" w14:textId="77777777" w:rsidR="00892951" w:rsidRPr="00682004" w:rsidRDefault="00892951" w:rsidP="00F50315">
            <w:pPr>
              <w:rPr>
                <w:color w:val="000000"/>
                <w:szCs w:val="24"/>
              </w:rPr>
            </w:pPr>
            <w:r w:rsidRPr="00682004">
              <w:rPr>
                <w:b/>
                <w:bCs/>
                <w:iCs/>
                <w:color w:val="000000"/>
                <w:szCs w:val="24"/>
              </w:rPr>
              <w:t>Искусство зримых образов</w:t>
            </w:r>
            <w:r w:rsidRPr="00682004">
              <w:rPr>
                <w:color w:val="000000"/>
                <w:szCs w:val="24"/>
              </w:rPr>
              <w:t>. Изображение в театре и кино.</w:t>
            </w:r>
          </w:p>
        </w:tc>
        <w:tc>
          <w:tcPr>
            <w:tcW w:w="1701" w:type="dxa"/>
            <w:vAlign w:val="center"/>
          </w:tcPr>
          <w:p w14:paraId="137BA4C4" w14:textId="77777777" w:rsidR="00892951" w:rsidRPr="00682004" w:rsidRDefault="00892951" w:rsidP="00F50315">
            <w:pPr>
              <w:jc w:val="center"/>
              <w:rPr>
                <w:szCs w:val="24"/>
              </w:rPr>
            </w:pPr>
            <w:r w:rsidRPr="00682004">
              <w:rPr>
                <w:szCs w:val="24"/>
              </w:rPr>
              <w:t>1</w:t>
            </w:r>
          </w:p>
        </w:tc>
      </w:tr>
      <w:tr w:rsidR="00892951" w:rsidRPr="00682004" w14:paraId="351FDF24" w14:textId="77777777" w:rsidTr="00F50315">
        <w:trPr>
          <w:trHeight w:val="273"/>
        </w:trPr>
        <w:tc>
          <w:tcPr>
            <w:tcW w:w="1009" w:type="dxa"/>
            <w:shd w:val="clear" w:color="auto" w:fill="auto"/>
            <w:vAlign w:val="center"/>
          </w:tcPr>
          <w:p w14:paraId="29A4C2FA" w14:textId="77777777" w:rsidR="00892951" w:rsidRPr="00682004" w:rsidRDefault="00892951" w:rsidP="00F50315">
            <w:pPr>
              <w:pStyle w:val="98"/>
              <w:jc w:val="center"/>
            </w:pPr>
            <w:r w:rsidRPr="00682004">
              <w:t>2</w:t>
            </w:r>
          </w:p>
        </w:tc>
        <w:tc>
          <w:tcPr>
            <w:tcW w:w="6470" w:type="dxa"/>
            <w:shd w:val="clear" w:color="auto" w:fill="auto"/>
          </w:tcPr>
          <w:p w14:paraId="30D8C20B" w14:textId="77777777" w:rsidR="00892951" w:rsidRPr="00682004" w:rsidRDefault="00892951" w:rsidP="00F50315">
            <w:pPr>
              <w:rPr>
                <w:color w:val="000000"/>
                <w:szCs w:val="24"/>
              </w:rPr>
            </w:pPr>
            <w:r w:rsidRPr="00682004">
              <w:rPr>
                <w:b/>
                <w:bCs/>
                <w:iCs/>
                <w:color w:val="000000"/>
                <w:szCs w:val="24"/>
              </w:rPr>
              <w:t>Правда и магия театра</w:t>
            </w:r>
            <w:r w:rsidRPr="00682004">
              <w:rPr>
                <w:color w:val="000000"/>
                <w:szCs w:val="24"/>
              </w:rPr>
              <w:t>. Театральное искусство и художник.</w:t>
            </w:r>
          </w:p>
        </w:tc>
        <w:tc>
          <w:tcPr>
            <w:tcW w:w="1701" w:type="dxa"/>
            <w:vAlign w:val="center"/>
          </w:tcPr>
          <w:p w14:paraId="0698F5F1" w14:textId="77777777" w:rsidR="00892951" w:rsidRPr="00682004" w:rsidRDefault="00892951" w:rsidP="00F50315">
            <w:pPr>
              <w:jc w:val="center"/>
              <w:rPr>
                <w:szCs w:val="24"/>
              </w:rPr>
            </w:pPr>
            <w:r w:rsidRPr="00682004">
              <w:rPr>
                <w:szCs w:val="24"/>
              </w:rPr>
              <w:t>1</w:t>
            </w:r>
          </w:p>
        </w:tc>
      </w:tr>
      <w:tr w:rsidR="00892951" w:rsidRPr="00682004" w14:paraId="6FB84642" w14:textId="77777777" w:rsidTr="00F50315">
        <w:trPr>
          <w:trHeight w:val="494"/>
        </w:trPr>
        <w:tc>
          <w:tcPr>
            <w:tcW w:w="1009" w:type="dxa"/>
            <w:shd w:val="clear" w:color="auto" w:fill="auto"/>
            <w:vAlign w:val="center"/>
          </w:tcPr>
          <w:p w14:paraId="22C03196" w14:textId="77777777" w:rsidR="00892951" w:rsidRPr="00682004" w:rsidRDefault="00892951" w:rsidP="00F50315">
            <w:pPr>
              <w:pStyle w:val="98"/>
              <w:jc w:val="center"/>
            </w:pPr>
            <w:r w:rsidRPr="00682004">
              <w:t>3</w:t>
            </w:r>
          </w:p>
        </w:tc>
        <w:tc>
          <w:tcPr>
            <w:tcW w:w="6470" w:type="dxa"/>
            <w:shd w:val="clear" w:color="auto" w:fill="auto"/>
          </w:tcPr>
          <w:p w14:paraId="423B023C" w14:textId="77777777" w:rsidR="00892951" w:rsidRPr="00682004" w:rsidRDefault="00892951" w:rsidP="00F50315">
            <w:pPr>
              <w:rPr>
                <w:color w:val="000000"/>
                <w:szCs w:val="24"/>
              </w:rPr>
            </w:pPr>
            <w:r w:rsidRPr="00682004">
              <w:rPr>
                <w:b/>
                <w:bCs/>
                <w:iCs/>
                <w:color w:val="000000"/>
                <w:szCs w:val="24"/>
              </w:rPr>
              <w:t>Безграничное пространство сцены</w:t>
            </w:r>
            <w:r w:rsidRPr="00682004">
              <w:rPr>
                <w:color w:val="000000"/>
                <w:szCs w:val="24"/>
              </w:rPr>
              <w:t>. Сценография — особый вид</w:t>
            </w:r>
          </w:p>
          <w:p w14:paraId="6CD1A138" w14:textId="77777777" w:rsidR="00892951" w:rsidRPr="00682004" w:rsidRDefault="00892951" w:rsidP="00F50315">
            <w:pPr>
              <w:rPr>
                <w:color w:val="000000"/>
                <w:szCs w:val="24"/>
              </w:rPr>
            </w:pPr>
            <w:r w:rsidRPr="00682004">
              <w:rPr>
                <w:color w:val="000000"/>
                <w:szCs w:val="24"/>
              </w:rPr>
              <w:t>художественного творчества.</w:t>
            </w:r>
          </w:p>
        </w:tc>
        <w:tc>
          <w:tcPr>
            <w:tcW w:w="1701" w:type="dxa"/>
            <w:vAlign w:val="center"/>
          </w:tcPr>
          <w:p w14:paraId="4122D0FD" w14:textId="77777777" w:rsidR="00892951" w:rsidRPr="00682004" w:rsidRDefault="00892951" w:rsidP="00F50315">
            <w:pPr>
              <w:jc w:val="center"/>
              <w:rPr>
                <w:szCs w:val="24"/>
              </w:rPr>
            </w:pPr>
            <w:r w:rsidRPr="00682004">
              <w:rPr>
                <w:szCs w:val="24"/>
              </w:rPr>
              <w:t>1</w:t>
            </w:r>
          </w:p>
        </w:tc>
      </w:tr>
      <w:tr w:rsidR="00892951" w:rsidRPr="00682004" w14:paraId="0AF853D0" w14:textId="77777777" w:rsidTr="00F50315">
        <w:trPr>
          <w:trHeight w:val="273"/>
        </w:trPr>
        <w:tc>
          <w:tcPr>
            <w:tcW w:w="1009" w:type="dxa"/>
            <w:shd w:val="clear" w:color="auto" w:fill="auto"/>
            <w:vAlign w:val="center"/>
          </w:tcPr>
          <w:p w14:paraId="0B6C55B4" w14:textId="77777777" w:rsidR="00892951" w:rsidRPr="00682004" w:rsidRDefault="00892951" w:rsidP="00F50315">
            <w:pPr>
              <w:pStyle w:val="98"/>
              <w:jc w:val="center"/>
            </w:pPr>
            <w:r w:rsidRPr="00682004">
              <w:t>4</w:t>
            </w:r>
          </w:p>
        </w:tc>
        <w:tc>
          <w:tcPr>
            <w:tcW w:w="6470" w:type="dxa"/>
            <w:shd w:val="clear" w:color="auto" w:fill="auto"/>
          </w:tcPr>
          <w:p w14:paraId="56209A74" w14:textId="77777777" w:rsidR="00892951" w:rsidRPr="00682004" w:rsidRDefault="00892951" w:rsidP="00F50315">
            <w:pPr>
              <w:rPr>
                <w:szCs w:val="24"/>
              </w:rPr>
            </w:pPr>
            <w:r w:rsidRPr="00682004">
              <w:rPr>
                <w:szCs w:val="24"/>
              </w:rPr>
              <w:t>Сценография — искусство и производство.</w:t>
            </w:r>
          </w:p>
        </w:tc>
        <w:tc>
          <w:tcPr>
            <w:tcW w:w="1701" w:type="dxa"/>
            <w:vAlign w:val="center"/>
          </w:tcPr>
          <w:p w14:paraId="3BD23998" w14:textId="77777777" w:rsidR="00892951" w:rsidRPr="00682004" w:rsidRDefault="00892951" w:rsidP="00F50315">
            <w:pPr>
              <w:jc w:val="center"/>
              <w:rPr>
                <w:szCs w:val="24"/>
              </w:rPr>
            </w:pPr>
            <w:r w:rsidRPr="00682004">
              <w:rPr>
                <w:szCs w:val="24"/>
              </w:rPr>
              <w:t>1</w:t>
            </w:r>
          </w:p>
        </w:tc>
      </w:tr>
      <w:tr w:rsidR="00892951" w:rsidRPr="00682004" w14:paraId="23F33797" w14:textId="77777777" w:rsidTr="00F50315">
        <w:trPr>
          <w:trHeight w:val="273"/>
        </w:trPr>
        <w:tc>
          <w:tcPr>
            <w:tcW w:w="1009" w:type="dxa"/>
            <w:shd w:val="clear" w:color="auto" w:fill="auto"/>
            <w:vAlign w:val="center"/>
          </w:tcPr>
          <w:p w14:paraId="73B412FF" w14:textId="77777777" w:rsidR="00892951" w:rsidRPr="00682004" w:rsidRDefault="00892951" w:rsidP="00F50315">
            <w:pPr>
              <w:pStyle w:val="98"/>
              <w:jc w:val="center"/>
            </w:pPr>
            <w:r w:rsidRPr="00682004">
              <w:t>5</w:t>
            </w:r>
          </w:p>
        </w:tc>
        <w:tc>
          <w:tcPr>
            <w:tcW w:w="6470" w:type="dxa"/>
            <w:shd w:val="clear" w:color="auto" w:fill="auto"/>
          </w:tcPr>
          <w:p w14:paraId="5E49C8EE" w14:textId="77777777" w:rsidR="00892951" w:rsidRPr="00682004" w:rsidRDefault="00892951" w:rsidP="00F50315">
            <w:pPr>
              <w:rPr>
                <w:szCs w:val="24"/>
              </w:rPr>
            </w:pPr>
            <w:r w:rsidRPr="00682004">
              <w:rPr>
                <w:b/>
                <w:bCs/>
                <w:i/>
                <w:iCs/>
                <w:szCs w:val="24"/>
              </w:rPr>
              <w:t>Тайны актёрского перевоплощения</w:t>
            </w:r>
            <w:r w:rsidRPr="00682004">
              <w:rPr>
                <w:szCs w:val="24"/>
              </w:rPr>
              <w:t>. Костюм, грим и маска, или</w:t>
            </w:r>
          </w:p>
          <w:p w14:paraId="4FAE3BE2" w14:textId="77777777" w:rsidR="00892951" w:rsidRPr="00682004" w:rsidRDefault="00892951" w:rsidP="00F50315">
            <w:pPr>
              <w:rPr>
                <w:szCs w:val="24"/>
              </w:rPr>
            </w:pPr>
            <w:r w:rsidRPr="00682004">
              <w:rPr>
                <w:szCs w:val="24"/>
              </w:rPr>
              <w:t>Магическое «если бы».</w:t>
            </w:r>
          </w:p>
        </w:tc>
        <w:tc>
          <w:tcPr>
            <w:tcW w:w="1701" w:type="dxa"/>
            <w:vAlign w:val="center"/>
          </w:tcPr>
          <w:p w14:paraId="6A3C3CBE" w14:textId="77777777" w:rsidR="00892951" w:rsidRPr="00682004" w:rsidRDefault="00892951" w:rsidP="00F50315">
            <w:pPr>
              <w:jc w:val="center"/>
              <w:rPr>
                <w:szCs w:val="24"/>
              </w:rPr>
            </w:pPr>
            <w:r w:rsidRPr="00682004">
              <w:rPr>
                <w:szCs w:val="24"/>
              </w:rPr>
              <w:t>1</w:t>
            </w:r>
          </w:p>
        </w:tc>
      </w:tr>
      <w:tr w:rsidR="00892951" w:rsidRPr="00682004" w14:paraId="58B10BE4" w14:textId="77777777" w:rsidTr="00F50315">
        <w:trPr>
          <w:trHeight w:val="273"/>
        </w:trPr>
        <w:tc>
          <w:tcPr>
            <w:tcW w:w="1009" w:type="dxa"/>
            <w:shd w:val="clear" w:color="auto" w:fill="auto"/>
            <w:vAlign w:val="center"/>
          </w:tcPr>
          <w:p w14:paraId="44A86B48" w14:textId="77777777" w:rsidR="00892951" w:rsidRPr="00682004" w:rsidRDefault="00892951" w:rsidP="00F50315">
            <w:pPr>
              <w:pStyle w:val="98"/>
              <w:jc w:val="center"/>
            </w:pPr>
            <w:r w:rsidRPr="00682004">
              <w:t>6</w:t>
            </w:r>
          </w:p>
        </w:tc>
        <w:tc>
          <w:tcPr>
            <w:tcW w:w="6470" w:type="dxa"/>
            <w:shd w:val="clear" w:color="auto" w:fill="auto"/>
          </w:tcPr>
          <w:p w14:paraId="0C287151" w14:textId="77777777" w:rsidR="00892951" w:rsidRPr="00682004" w:rsidRDefault="00892951" w:rsidP="00F50315">
            <w:pPr>
              <w:rPr>
                <w:szCs w:val="24"/>
              </w:rPr>
            </w:pPr>
            <w:r w:rsidRPr="00682004">
              <w:rPr>
                <w:b/>
                <w:bCs/>
                <w:i/>
                <w:iCs/>
                <w:szCs w:val="24"/>
              </w:rPr>
              <w:t xml:space="preserve">Привет от Карабаса_Барабаса! </w:t>
            </w:r>
            <w:r w:rsidRPr="00682004">
              <w:rPr>
                <w:szCs w:val="24"/>
              </w:rPr>
              <w:t>Художник в театре кукол.</w:t>
            </w:r>
          </w:p>
        </w:tc>
        <w:tc>
          <w:tcPr>
            <w:tcW w:w="1701" w:type="dxa"/>
            <w:vAlign w:val="center"/>
          </w:tcPr>
          <w:p w14:paraId="068FE0D5" w14:textId="77777777" w:rsidR="00892951" w:rsidRPr="00682004" w:rsidRDefault="00892951" w:rsidP="00F50315">
            <w:pPr>
              <w:jc w:val="center"/>
              <w:rPr>
                <w:color w:val="000000"/>
                <w:szCs w:val="24"/>
              </w:rPr>
            </w:pPr>
            <w:r w:rsidRPr="00682004">
              <w:rPr>
                <w:color w:val="000000"/>
                <w:szCs w:val="24"/>
              </w:rPr>
              <w:t>2</w:t>
            </w:r>
          </w:p>
        </w:tc>
      </w:tr>
      <w:tr w:rsidR="00892951" w:rsidRPr="00682004" w14:paraId="1190DEB3" w14:textId="77777777" w:rsidTr="00F50315">
        <w:trPr>
          <w:trHeight w:val="273"/>
        </w:trPr>
        <w:tc>
          <w:tcPr>
            <w:tcW w:w="1009" w:type="dxa"/>
            <w:shd w:val="clear" w:color="auto" w:fill="auto"/>
            <w:vAlign w:val="center"/>
          </w:tcPr>
          <w:p w14:paraId="1B2212BB" w14:textId="77777777" w:rsidR="00892951" w:rsidRPr="00682004" w:rsidRDefault="00892951" w:rsidP="00F50315">
            <w:pPr>
              <w:pStyle w:val="98"/>
              <w:jc w:val="center"/>
            </w:pPr>
            <w:r w:rsidRPr="00682004">
              <w:t>7</w:t>
            </w:r>
          </w:p>
        </w:tc>
        <w:tc>
          <w:tcPr>
            <w:tcW w:w="6470" w:type="dxa"/>
            <w:shd w:val="clear" w:color="auto" w:fill="auto"/>
          </w:tcPr>
          <w:p w14:paraId="05354ECD" w14:textId="77777777" w:rsidR="00892951" w:rsidRPr="00682004" w:rsidRDefault="00892951" w:rsidP="00F50315">
            <w:pPr>
              <w:rPr>
                <w:szCs w:val="24"/>
              </w:rPr>
            </w:pPr>
            <w:r w:rsidRPr="00682004">
              <w:rPr>
                <w:b/>
                <w:bCs/>
                <w:i/>
                <w:iCs/>
                <w:szCs w:val="24"/>
              </w:rPr>
              <w:t>Третий звонок</w:t>
            </w:r>
            <w:r w:rsidRPr="00682004">
              <w:rPr>
                <w:szCs w:val="24"/>
              </w:rPr>
              <w:t>. Спектакль: от замысла к воплощению.</w:t>
            </w:r>
          </w:p>
        </w:tc>
        <w:tc>
          <w:tcPr>
            <w:tcW w:w="1701" w:type="dxa"/>
            <w:vAlign w:val="center"/>
          </w:tcPr>
          <w:p w14:paraId="691CD128" w14:textId="77777777" w:rsidR="00892951" w:rsidRPr="00682004" w:rsidRDefault="00892951" w:rsidP="00F50315">
            <w:pPr>
              <w:jc w:val="center"/>
              <w:rPr>
                <w:szCs w:val="24"/>
              </w:rPr>
            </w:pPr>
            <w:r w:rsidRPr="00682004">
              <w:rPr>
                <w:szCs w:val="24"/>
              </w:rPr>
              <w:t>1</w:t>
            </w:r>
          </w:p>
        </w:tc>
      </w:tr>
      <w:tr w:rsidR="00892951" w:rsidRPr="00682004" w14:paraId="44423311" w14:textId="77777777" w:rsidTr="00F50315">
        <w:trPr>
          <w:trHeight w:val="273"/>
        </w:trPr>
        <w:tc>
          <w:tcPr>
            <w:tcW w:w="9180" w:type="dxa"/>
            <w:gridSpan w:val="3"/>
            <w:shd w:val="clear" w:color="auto" w:fill="auto"/>
            <w:vAlign w:val="center"/>
          </w:tcPr>
          <w:p w14:paraId="7DBC3378" w14:textId="77777777" w:rsidR="00892951" w:rsidRPr="00682004" w:rsidRDefault="00892951" w:rsidP="00F50315">
            <w:pPr>
              <w:jc w:val="center"/>
              <w:rPr>
                <w:b/>
                <w:bCs/>
                <w:szCs w:val="24"/>
              </w:rPr>
            </w:pPr>
            <w:r w:rsidRPr="00682004">
              <w:rPr>
                <w:b/>
                <w:bCs/>
                <w:szCs w:val="24"/>
              </w:rPr>
              <w:t xml:space="preserve">Эстафета искусств: от рисунка к фотографии. </w:t>
            </w:r>
          </w:p>
          <w:p w14:paraId="380F7682" w14:textId="77777777" w:rsidR="00892951" w:rsidRPr="00682004" w:rsidRDefault="00892951" w:rsidP="00F50315">
            <w:pPr>
              <w:jc w:val="center"/>
              <w:rPr>
                <w:b/>
                <w:bCs/>
                <w:szCs w:val="24"/>
              </w:rPr>
            </w:pPr>
            <w:r w:rsidRPr="00682004">
              <w:rPr>
                <w:b/>
                <w:bCs/>
                <w:szCs w:val="24"/>
              </w:rPr>
              <w:t>Эволюция изобразительных искусств и технологий (8 часов)</w:t>
            </w:r>
          </w:p>
        </w:tc>
      </w:tr>
      <w:tr w:rsidR="00892951" w:rsidRPr="00682004" w14:paraId="7F8BD693" w14:textId="77777777" w:rsidTr="00F50315">
        <w:trPr>
          <w:trHeight w:val="273"/>
        </w:trPr>
        <w:tc>
          <w:tcPr>
            <w:tcW w:w="1009" w:type="dxa"/>
            <w:shd w:val="clear" w:color="auto" w:fill="auto"/>
            <w:vAlign w:val="center"/>
          </w:tcPr>
          <w:p w14:paraId="3AADE4D9" w14:textId="77777777" w:rsidR="00892951" w:rsidRPr="00682004" w:rsidRDefault="00892951" w:rsidP="00F50315">
            <w:pPr>
              <w:pStyle w:val="98"/>
              <w:jc w:val="center"/>
            </w:pPr>
            <w:r w:rsidRPr="00682004">
              <w:t>8</w:t>
            </w:r>
          </w:p>
        </w:tc>
        <w:tc>
          <w:tcPr>
            <w:tcW w:w="6470" w:type="dxa"/>
            <w:shd w:val="clear" w:color="auto" w:fill="auto"/>
          </w:tcPr>
          <w:p w14:paraId="3C313239" w14:textId="77777777" w:rsidR="00892951" w:rsidRPr="00682004" w:rsidRDefault="00892951" w:rsidP="00F50315">
            <w:pPr>
              <w:rPr>
                <w:szCs w:val="24"/>
              </w:rPr>
            </w:pPr>
            <w:r w:rsidRPr="00682004">
              <w:rPr>
                <w:b/>
                <w:bCs/>
                <w:i/>
                <w:iCs/>
                <w:szCs w:val="24"/>
              </w:rPr>
              <w:t>Фотография — взгляд, сохранённый навсегда</w:t>
            </w:r>
            <w:r w:rsidRPr="00682004">
              <w:rPr>
                <w:szCs w:val="24"/>
              </w:rPr>
              <w:t>. Фотография — новое изображение реальности.</w:t>
            </w:r>
          </w:p>
        </w:tc>
        <w:tc>
          <w:tcPr>
            <w:tcW w:w="1701" w:type="dxa"/>
            <w:vAlign w:val="center"/>
          </w:tcPr>
          <w:p w14:paraId="466082EF" w14:textId="77777777" w:rsidR="00892951" w:rsidRPr="00682004" w:rsidRDefault="00892951" w:rsidP="00F50315">
            <w:pPr>
              <w:jc w:val="center"/>
              <w:rPr>
                <w:szCs w:val="24"/>
              </w:rPr>
            </w:pPr>
            <w:r w:rsidRPr="00682004">
              <w:rPr>
                <w:szCs w:val="24"/>
              </w:rPr>
              <w:t>1</w:t>
            </w:r>
          </w:p>
        </w:tc>
      </w:tr>
      <w:tr w:rsidR="00892951" w:rsidRPr="00682004" w14:paraId="63390DE5" w14:textId="77777777" w:rsidTr="00F50315">
        <w:trPr>
          <w:trHeight w:val="273"/>
        </w:trPr>
        <w:tc>
          <w:tcPr>
            <w:tcW w:w="1009" w:type="dxa"/>
            <w:shd w:val="clear" w:color="auto" w:fill="auto"/>
            <w:vAlign w:val="center"/>
          </w:tcPr>
          <w:p w14:paraId="32B3B7BE" w14:textId="77777777" w:rsidR="00892951" w:rsidRPr="00682004" w:rsidRDefault="00892951" w:rsidP="00F50315">
            <w:pPr>
              <w:pStyle w:val="98"/>
              <w:jc w:val="center"/>
            </w:pPr>
            <w:r w:rsidRPr="00682004">
              <w:t>9</w:t>
            </w:r>
          </w:p>
        </w:tc>
        <w:tc>
          <w:tcPr>
            <w:tcW w:w="6470" w:type="dxa"/>
            <w:shd w:val="clear" w:color="auto" w:fill="auto"/>
          </w:tcPr>
          <w:p w14:paraId="339CD50F" w14:textId="77777777" w:rsidR="00892951" w:rsidRPr="00682004" w:rsidRDefault="00892951" w:rsidP="00F50315">
            <w:pPr>
              <w:rPr>
                <w:szCs w:val="24"/>
              </w:rPr>
            </w:pPr>
            <w:r w:rsidRPr="00682004">
              <w:rPr>
                <w:b/>
                <w:bCs/>
                <w:i/>
                <w:iCs/>
                <w:szCs w:val="24"/>
              </w:rPr>
              <w:t>Грамота фотокомпозиции и съёмки</w:t>
            </w:r>
            <w:r w:rsidRPr="00682004">
              <w:rPr>
                <w:szCs w:val="24"/>
              </w:rPr>
              <w:t>. Основа операторского мастерства: умение видеть и выбирать.</w:t>
            </w:r>
          </w:p>
        </w:tc>
        <w:tc>
          <w:tcPr>
            <w:tcW w:w="1701" w:type="dxa"/>
            <w:vAlign w:val="center"/>
          </w:tcPr>
          <w:p w14:paraId="22A65C8B" w14:textId="77777777" w:rsidR="00892951" w:rsidRPr="00682004" w:rsidRDefault="00892951" w:rsidP="00F50315">
            <w:pPr>
              <w:jc w:val="center"/>
              <w:rPr>
                <w:szCs w:val="24"/>
              </w:rPr>
            </w:pPr>
            <w:r w:rsidRPr="00682004">
              <w:rPr>
                <w:szCs w:val="24"/>
              </w:rPr>
              <w:t>1</w:t>
            </w:r>
          </w:p>
        </w:tc>
      </w:tr>
      <w:tr w:rsidR="00892951" w:rsidRPr="00682004" w14:paraId="54FFC1A8" w14:textId="77777777" w:rsidTr="00F50315">
        <w:trPr>
          <w:trHeight w:val="273"/>
        </w:trPr>
        <w:tc>
          <w:tcPr>
            <w:tcW w:w="1009" w:type="dxa"/>
            <w:shd w:val="clear" w:color="auto" w:fill="auto"/>
            <w:vAlign w:val="center"/>
          </w:tcPr>
          <w:p w14:paraId="1ED6FC62" w14:textId="77777777" w:rsidR="00892951" w:rsidRPr="00682004" w:rsidRDefault="00892951" w:rsidP="00F50315">
            <w:pPr>
              <w:pStyle w:val="98"/>
              <w:jc w:val="center"/>
            </w:pPr>
            <w:r w:rsidRPr="00682004">
              <w:t>10</w:t>
            </w:r>
          </w:p>
        </w:tc>
        <w:tc>
          <w:tcPr>
            <w:tcW w:w="6470" w:type="dxa"/>
            <w:shd w:val="clear" w:color="auto" w:fill="auto"/>
          </w:tcPr>
          <w:p w14:paraId="389D0E8C" w14:textId="77777777" w:rsidR="00892951" w:rsidRPr="00682004" w:rsidRDefault="00892951" w:rsidP="00F50315">
            <w:pPr>
              <w:rPr>
                <w:szCs w:val="24"/>
              </w:rPr>
            </w:pPr>
            <w:r w:rsidRPr="00682004">
              <w:rPr>
                <w:b/>
                <w:bCs/>
                <w:i/>
                <w:iCs/>
                <w:szCs w:val="24"/>
              </w:rPr>
              <w:t>Фотография — искусство светописи</w:t>
            </w:r>
            <w:r w:rsidRPr="00682004">
              <w:rPr>
                <w:szCs w:val="24"/>
              </w:rPr>
              <w:t>. Вещь: свет и фактура.</w:t>
            </w:r>
          </w:p>
        </w:tc>
        <w:tc>
          <w:tcPr>
            <w:tcW w:w="1701" w:type="dxa"/>
            <w:vAlign w:val="center"/>
          </w:tcPr>
          <w:p w14:paraId="7C43ED9E" w14:textId="77777777" w:rsidR="00892951" w:rsidRPr="00682004" w:rsidRDefault="00892951" w:rsidP="00F50315">
            <w:pPr>
              <w:jc w:val="center"/>
              <w:rPr>
                <w:szCs w:val="24"/>
              </w:rPr>
            </w:pPr>
            <w:r w:rsidRPr="00682004">
              <w:rPr>
                <w:szCs w:val="24"/>
              </w:rPr>
              <w:t>1</w:t>
            </w:r>
          </w:p>
        </w:tc>
      </w:tr>
      <w:tr w:rsidR="00892951" w:rsidRPr="00682004" w14:paraId="4C223246" w14:textId="77777777" w:rsidTr="00F50315">
        <w:trPr>
          <w:trHeight w:val="273"/>
        </w:trPr>
        <w:tc>
          <w:tcPr>
            <w:tcW w:w="1009" w:type="dxa"/>
            <w:shd w:val="clear" w:color="auto" w:fill="auto"/>
            <w:vAlign w:val="center"/>
          </w:tcPr>
          <w:p w14:paraId="72B51C3A" w14:textId="77777777" w:rsidR="00892951" w:rsidRPr="00682004" w:rsidRDefault="00892951" w:rsidP="00F50315">
            <w:pPr>
              <w:pStyle w:val="98"/>
              <w:jc w:val="center"/>
            </w:pPr>
            <w:r w:rsidRPr="00682004">
              <w:t>11</w:t>
            </w:r>
          </w:p>
        </w:tc>
        <w:tc>
          <w:tcPr>
            <w:tcW w:w="6470" w:type="dxa"/>
            <w:shd w:val="clear" w:color="auto" w:fill="auto"/>
          </w:tcPr>
          <w:p w14:paraId="2908C0E0" w14:textId="77777777" w:rsidR="00892951" w:rsidRPr="00682004" w:rsidRDefault="00892951" w:rsidP="00F50315">
            <w:pPr>
              <w:rPr>
                <w:szCs w:val="24"/>
              </w:rPr>
            </w:pPr>
            <w:r w:rsidRPr="00682004">
              <w:rPr>
                <w:b/>
                <w:bCs/>
                <w:i/>
                <w:iCs/>
                <w:szCs w:val="24"/>
              </w:rPr>
              <w:t>«На фоне Пушкина снимается семейство»</w:t>
            </w:r>
            <w:r w:rsidRPr="00682004">
              <w:rPr>
                <w:szCs w:val="24"/>
              </w:rPr>
              <w:t>. Искусство фотопейзажа и фотоинтерьера.</w:t>
            </w:r>
          </w:p>
        </w:tc>
        <w:tc>
          <w:tcPr>
            <w:tcW w:w="1701" w:type="dxa"/>
            <w:vAlign w:val="center"/>
          </w:tcPr>
          <w:p w14:paraId="4FDC291E" w14:textId="77777777" w:rsidR="00892951" w:rsidRPr="00682004" w:rsidRDefault="00892951" w:rsidP="00F50315">
            <w:pPr>
              <w:jc w:val="center"/>
              <w:rPr>
                <w:szCs w:val="24"/>
              </w:rPr>
            </w:pPr>
            <w:r w:rsidRPr="00682004">
              <w:rPr>
                <w:szCs w:val="24"/>
              </w:rPr>
              <w:t>2</w:t>
            </w:r>
          </w:p>
        </w:tc>
      </w:tr>
      <w:tr w:rsidR="00892951" w:rsidRPr="00682004" w14:paraId="671F098A" w14:textId="77777777" w:rsidTr="00F50315">
        <w:trPr>
          <w:trHeight w:val="273"/>
        </w:trPr>
        <w:tc>
          <w:tcPr>
            <w:tcW w:w="1009" w:type="dxa"/>
            <w:shd w:val="clear" w:color="auto" w:fill="auto"/>
            <w:vAlign w:val="center"/>
          </w:tcPr>
          <w:p w14:paraId="56EF811E" w14:textId="77777777" w:rsidR="00892951" w:rsidRPr="00682004" w:rsidRDefault="00892951" w:rsidP="00F50315">
            <w:pPr>
              <w:pStyle w:val="98"/>
              <w:jc w:val="center"/>
            </w:pPr>
            <w:r w:rsidRPr="00682004">
              <w:t>12</w:t>
            </w:r>
          </w:p>
        </w:tc>
        <w:tc>
          <w:tcPr>
            <w:tcW w:w="6470" w:type="dxa"/>
            <w:shd w:val="clear" w:color="auto" w:fill="auto"/>
          </w:tcPr>
          <w:p w14:paraId="3D3945FF" w14:textId="77777777" w:rsidR="00892951" w:rsidRPr="00682004" w:rsidRDefault="00892951" w:rsidP="00F50315">
            <w:pPr>
              <w:rPr>
                <w:szCs w:val="24"/>
              </w:rPr>
            </w:pPr>
            <w:r w:rsidRPr="00682004">
              <w:rPr>
                <w:b/>
                <w:bCs/>
                <w:i/>
                <w:iCs/>
                <w:szCs w:val="24"/>
              </w:rPr>
              <w:t>Человек на фотографии</w:t>
            </w:r>
            <w:r w:rsidRPr="00682004">
              <w:rPr>
                <w:szCs w:val="24"/>
              </w:rPr>
              <w:t>. Операторское мастерство фотопортрета.</w:t>
            </w:r>
          </w:p>
        </w:tc>
        <w:tc>
          <w:tcPr>
            <w:tcW w:w="1701" w:type="dxa"/>
            <w:vAlign w:val="center"/>
          </w:tcPr>
          <w:p w14:paraId="593F2944" w14:textId="77777777" w:rsidR="00892951" w:rsidRPr="00682004" w:rsidRDefault="00892951" w:rsidP="00F50315">
            <w:pPr>
              <w:jc w:val="center"/>
              <w:rPr>
                <w:szCs w:val="24"/>
              </w:rPr>
            </w:pPr>
            <w:r w:rsidRPr="00682004">
              <w:rPr>
                <w:szCs w:val="24"/>
              </w:rPr>
              <w:t>1</w:t>
            </w:r>
          </w:p>
        </w:tc>
      </w:tr>
      <w:tr w:rsidR="00892951" w:rsidRPr="00682004" w14:paraId="7DDAB937" w14:textId="77777777" w:rsidTr="00F50315">
        <w:trPr>
          <w:trHeight w:val="273"/>
        </w:trPr>
        <w:tc>
          <w:tcPr>
            <w:tcW w:w="1009" w:type="dxa"/>
            <w:shd w:val="clear" w:color="auto" w:fill="auto"/>
            <w:vAlign w:val="center"/>
          </w:tcPr>
          <w:p w14:paraId="2CBDEC4B" w14:textId="77777777" w:rsidR="00892951" w:rsidRPr="00682004" w:rsidRDefault="00892951" w:rsidP="00F50315">
            <w:pPr>
              <w:pStyle w:val="98"/>
              <w:jc w:val="center"/>
            </w:pPr>
            <w:r w:rsidRPr="00682004">
              <w:t>13</w:t>
            </w:r>
          </w:p>
        </w:tc>
        <w:tc>
          <w:tcPr>
            <w:tcW w:w="6470" w:type="dxa"/>
            <w:shd w:val="clear" w:color="auto" w:fill="auto"/>
          </w:tcPr>
          <w:p w14:paraId="0D1EC813" w14:textId="77777777" w:rsidR="00892951" w:rsidRPr="00682004" w:rsidRDefault="00892951" w:rsidP="00F50315">
            <w:pPr>
              <w:rPr>
                <w:szCs w:val="24"/>
              </w:rPr>
            </w:pPr>
            <w:r w:rsidRPr="00682004">
              <w:rPr>
                <w:b/>
                <w:bCs/>
                <w:i/>
                <w:iCs/>
                <w:szCs w:val="24"/>
              </w:rPr>
              <w:t>Событие в кадре</w:t>
            </w:r>
            <w:r w:rsidRPr="00682004">
              <w:rPr>
                <w:szCs w:val="24"/>
              </w:rPr>
              <w:t>. Искусство фоторепортажа.</w:t>
            </w:r>
          </w:p>
        </w:tc>
        <w:tc>
          <w:tcPr>
            <w:tcW w:w="1701" w:type="dxa"/>
            <w:vAlign w:val="center"/>
          </w:tcPr>
          <w:p w14:paraId="70EE37AC" w14:textId="77777777" w:rsidR="00892951" w:rsidRPr="00682004" w:rsidRDefault="00892951" w:rsidP="00F50315">
            <w:pPr>
              <w:jc w:val="center"/>
              <w:rPr>
                <w:szCs w:val="24"/>
              </w:rPr>
            </w:pPr>
            <w:r w:rsidRPr="00682004">
              <w:rPr>
                <w:szCs w:val="24"/>
              </w:rPr>
              <w:t>1</w:t>
            </w:r>
          </w:p>
        </w:tc>
      </w:tr>
      <w:tr w:rsidR="00892951" w:rsidRPr="00682004" w14:paraId="79BA3922" w14:textId="77777777" w:rsidTr="00F50315">
        <w:trPr>
          <w:trHeight w:val="273"/>
        </w:trPr>
        <w:tc>
          <w:tcPr>
            <w:tcW w:w="1009" w:type="dxa"/>
            <w:shd w:val="clear" w:color="auto" w:fill="auto"/>
            <w:vAlign w:val="center"/>
          </w:tcPr>
          <w:p w14:paraId="4B007D5F" w14:textId="77777777" w:rsidR="00892951" w:rsidRPr="00682004" w:rsidRDefault="00892951" w:rsidP="00F50315">
            <w:pPr>
              <w:pStyle w:val="98"/>
              <w:jc w:val="center"/>
            </w:pPr>
            <w:r w:rsidRPr="00682004">
              <w:t>14</w:t>
            </w:r>
          </w:p>
        </w:tc>
        <w:tc>
          <w:tcPr>
            <w:tcW w:w="6470" w:type="dxa"/>
            <w:shd w:val="clear" w:color="auto" w:fill="auto"/>
          </w:tcPr>
          <w:p w14:paraId="6CD6923B" w14:textId="77777777" w:rsidR="00892951" w:rsidRPr="00682004" w:rsidRDefault="00892951" w:rsidP="00F50315">
            <w:pPr>
              <w:rPr>
                <w:szCs w:val="24"/>
              </w:rPr>
            </w:pPr>
            <w:r w:rsidRPr="00682004">
              <w:rPr>
                <w:b/>
                <w:bCs/>
                <w:i/>
                <w:iCs/>
                <w:szCs w:val="24"/>
              </w:rPr>
              <w:t>Фотография и компьютер</w:t>
            </w:r>
            <w:r w:rsidRPr="00682004">
              <w:rPr>
                <w:szCs w:val="24"/>
              </w:rPr>
              <w:t>. Документ или фальсификация: факт и его компьютерная трактовка.</w:t>
            </w:r>
          </w:p>
        </w:tc>
        <w:tc>
          <w:tcPr>
            <w:tcW w:w="1701" w:type="dxa"/>
            <w:vAlign w:val="center"/>
          </w:tcPr>
          <w:p w14:paraId="7EB4D0C6" w14:textId="77777777" w:rsidR="00892951" w:rsidRPr="00682004" w:rsidRDefault="00892951" w:rsidP="00F50315">
            <w:pPr>
              <w:jc w:val="center"/>
              <w:rPr>
                <w:szCs w:val="24"/>
              </w:rPr>
            </w:pPr>
            <w:r w:rsidRPr="00682004">
              <w:rPr>
                <w:szCs w:val="24"/>
              </w:rPr>
              <w:t>1</w:t>
            </w:r>
          </w:p>
        </w:tc>
      </w:tr>
      <w:tr w:rsidR="00892951" w:rsidRPr="00682004" w14:paraId="482DB9FD" w14:textId="77777777" w:rsidTr="00F50315">
        <w:trPr>
          <w:trHeight w:val="273"/>
        </w:trPr>
        <w:tc>
          <w:tcPr>
            <w:tcW w:w="9180" w:type="dxa"/>
            <w:gridSpan w:val="3"/>
            <w:shd w:val="clear" w:color="auto" w:fill="auto"/>
            <w:vAlign w:val="center"/>
          </w:tcPr>
          <w:p w14:paraId="782EBB45" w14:textId="77777777" w:rsidR="00892951" w:rsidRPr="00682004" w:rsidRDefault="00892951" w:rsidP="00F50315">
            <w:pPr>
              <w:jc w:val="center"/>
              <w:rPr>
                <w:b/>
                <w:bCs/>
                <w:szCs w:val="24"/>
              </w:rPr>
            </w:pPr>
            <w:r w:rsidRPr="00682004">
              <w:rPr>
                <w:b/>
                <w:bCs/>
                <w:szCs w:val="24"/>
              </w:rPr>
              <w:t>Фильм — творец и зритель. Что мы знаем об искусстве кино?</w:t>
            </w:r>
          </w:p>
          <w:p w14:paraId="33D331E4" w14:textId="77777777" w:rsidR="00892951" w:rsidRPr="00682004" w:rsidRDefault="00892951" w:rsidP="00F50315">
            <w:pPr>
              <w:jc w:val="center"/>
              <w:rPr>
                <w:szCs w:val="24"/>
              </w:rPr>
            </w:pPr>
            <w:r w:rsidRPr="00682004">
              <w:rPr>
                <w:szCs w:val="24"/>
              </w:rPr>
              <w:t>(12 часов)</w:t>
            </w:r>
          </w:p>
        </w:tc>
      </w:tr>
      <w:tr w:rsidR="00892951" w:rsidRPr="00682004" w14:paraId="616E6FB3" w14:textId="77777777" w:rsidTr="00F50315">
        <w:trPr>
          <w:trHeight w:val="273"/>
        </w:trPr>
        <w:tc>
          <w:tcPr>
            <w:tcW w:w="1009" w:type="dxa"/>
            <w:shd w:val="clear" w:color="auto" w:fill="auto"/>
            <w:vAlign w:val="center"/>
          </w:tcPr>
          <w:p w14:paraId="1D4507AA" w14:textId="77777777" w:rsidR="00892951" w:rsidRPr="00682004" w:rsidRDefault="00892951" w:rsidP="00F50315">
            <w:pPr>
              <w:pStyle w:val="98"/>
              <w:jc w:val="center"/>
            </w:pPr>
            <w:r w:rsidRPr="00682004">
              <w:t>15</w:t>
            </w:r>
          </w:p>
        </w:tc>
        <w:tc>
          <w:tcPr>
            <w:tcW w:w="6470" w:type="dxa"/>
            <w:shd w:val="clear" w:color="auto" w:fill="auto"/>
          </w:tcPr>
          <w:p w14:paraId="7C43B5AF" w14:textId="77777777" w:rsidR="00892951" w:rsidRPr="00682004" w:rsidRDefault="00892951" w:rsidP="00F50315">
            <w:pPr>
              <w:rPr>
                <w:szCs w:val="24"/>
              </w:rPr>
            </w:pPr>
            <w:r w:rsidRPr="00682004">
              <w:rPr>
                <w:b/>
                <w:bCs/>
                <w:iCs/>
                <w:szCs w:val="24"/>
              </w:rPr>
              <w:t>Многоголосый язык экрана</w:t>
            </w:r>
            <w:r w:rsidRPr="00682004">
              <w:rPr>
                <w:szCs w:val="24"/>
              </w:rPr>
              <w:t>. Синтетическая природа фильма и монтаж. Пространство и время в кино.</w:t>
            </w:r>
          </w:p>
        </w:tc>
        <w:tc>
          <w:tcPr>
            <w:tcW w:w="1701" w:type="dxa"/>
            <w:vAlign w:val="center"/>
          </w:tcPr>
          <w:p w14:paraId="4C9DEBDE" w14:textId="77777777" w:rsidR="00892951" w:rsidRPr="00682004" w:rsidRDefault="00892951" w:rsidP="00F50315">
            <w:pPr>
              <w:jc w:val="center"/>
              <w:rPr>
                <w:szCs w:val="24"/>
              </w:rPr>
            </w:pPr>
            <w:r w:rsidRPr="00682004">
              <w:rPr>
                <w:szCs w:val="24"/>
              </w:rPr>
              <w:t>2</w:t>
            </w:r>
          </w:p>
        </w:tc>
      </w:tr>
      <w:tr w:rsidR="00892951" w:rsidRPr="00682004" w14:paraId="028B40DC" w14:textId="77777777" w:rsidTr="00F50315">
        <w:trPr>
          <w:trHeight w:val="273"/>
        </w:trPr>
        <w:tc>
          <w:tcPr>
            <w:tcW w:w="1009" w:type="dxa"/>
            <w:shd w:val="clear" w:color="auto" w:fill="auto"/>
            <w:vAlign w:val="center"/>
          </w:tcPr>
          <w:p w14:paraId="64C00DE0" w14:textId="77777777" w:rsidR="00892951" w:rsidRPr="00682004" w:rsidRDefault="00892951" w:rsidP="00F50315">
            <w:pPr>
              <w:pStyle w:val="98"/>
              <w:jc w:val="center"/>
            </w:pPr>
            <w:r w:rsidRPr="00682004">
              <w:t>16</w:t>
            </w:r>
          </w:p>
        </w:tc>
        <w:tc>
          <w:tcPr>
            <w:tcW w:w="6470" w:type="dxa"/>
            <w:shd w:val="clear" w:color="auto" w:fill="auto"/>
          </w:tcPr>
          <w:p w14:paraId="36E14123" w14:textId="77777777" w:rsidR="00892951" w:rsidRPr="00682004" w:rsidRDefault="00892951" w:rsidP="00F50315">
            <w:pPr>
              <w:rPr>
                <w:szCs w:val="24"/>
              </w:rPr>
            </w:pPr>
            <w:r w:rsidRPr="00682004">
              <w:rPr>
                <w:b/>
                <w:bCs/>
                <w:iCs/>
                <w:szCs w:val="24"/>
              </w:rPr>
              <w:t>Художник — режиссёр — оператор</w:t>
            </w:r>
            <w:r w:rsidRPr="00682004">
              <w:rPr>
                <w:szCs w:val="24"/>
              </w:rPr>
              <w:t>. Художественное творчество в игровом фильме.</w:t>
            </w:r>
          </w:p>
        </w:tc>
        <w:tc>
          <w:tcPr>
            <w:tcW w:w="1701" w:type="dxa"/>
            <w:vAlign w:val="center"/>
          </w:tcPr>
          <w:p w14:paraId="7A8CB1BB" w14:textId="77777777" w:rsidR="00892951" w:rsidRPr="00682004" w:rsidRDefault="00892951" w:rsidP="00F50315">
            <w:pPr>
              <w:jc w:val="center"/>
              <w:rPr>
                <w:szCs w:val="24"/>
              </w:rPr>
            </w:pPr>
            <w:r w:rsidRPr="00682004">
              <w:rPr>
                <w:szCs w:val="24"/>
              </w:rPr>
              <w:t>2</w:t>
            </w:r>
          </w:p>
        </w:tc>
      </w:tr>
      <w:tr w:rsidR="00892951" w:rsidRPr="00682004" w14:paraId="35D7C5BD" w14:textId="77777777" w:rsidTr="00F50315">
        <w:trPr>
          <w:trHeight w:val="273"/>
        </w:trPr>
        <w:tc>
          <w:tcPr>
            <w:tcW w:w="1009" w:type="dxa"/>
            <w:shd w:val="clear" w:color="auto" w:fill="auto"/>
            <w:vAlign w:val="center"/>
          </w:tcPr>
          <w:p w14:paraId="3343D705" w14:textId="77777777" w:rsidR="00892951" w:rsidRPr="00682004" w:rsidRDefault="00892951" w:rsidP="00F50315">
            <w:pPr>
              <w:pStyle w:val="98"/>
              <w:jc w:val="center"/>
            </w:pPr>
            <w:r w:rsidRPr="00682004">
              <w:t>17</w:t>
            </w:r>
          </w:p>
        </w:tc>
        <w:tc>
          <w:tcPr>
            <w:tcW w:w="6470" w:type="dxa"/>
            <w:shd w:val="clear" w:color="auto" w:fill="auto"/>
          </w:tcPr>
          <w:p w14:paraId="4C9C9CE8" w14:textId="77777777" w:rsidR="00892951" w:rsidRPr="00682004" w:rsidRDefault="00892951" w:rsidP="00F50315">
            <w:pPr>
              <w:rPr>
                <w:szCs w:val="24"/>
              </w:rPr>
            </w:pPr>
            <w:r w:rsidRPr="00682004">
              <w:rPr>
                <w:b/>
                <w:bCs/>
                <w:iCs/>
                <w:szCs w:val="24"/>
              </w:rPr>
              <w:t>От большого экрана к твоему видео</w:t>
            </w:r>
            <w:r w:rsidRPr="00682004">
              <w:rPr>
                <w:szCs w:val="24"/>
              </w:rPr>
              <w:t xml:space="preserve">. Азбука киноязыка. </w:t>
            </w:r>
          </w:p>
        </w:tc>
        <w:tc>
          <w:tcPr>
            <w:tcW w:w="1701" w:type="dxa"/>
            <w:vAlign w:val="center"/>
          </w:tcPr>
          <w:p w14:paraId="2F3C42B4" w14:textId="77777777" w:rsidR="00892951" w:rsidRPr="00682004" w:rsidRDefault="00892951" w:rsidP="00F50315">
            <w:pPr>
              <w:jc w:val="center"/>
              <w:rPr>
                <w:szCs w:val="24"/>
              </w:rPr>
            </w:pPr>
            <w:r w:rsidRPr="00682004">
              <w:rPr>
                <w:szCs w:val="24"/>
              </w:rPr>
              <w:t>1</w:t>
            </w:r>
          </w:p>
        </w:tc>
      </w:tr>
      <w:tr w:rsidR="00892951" w:rsidRPr="00682004" w14:paraId="1F2177F8" w14:textId="77777777" w:rsidTr="00F50315">
        <w:trPr>
          <w:trHeight w:val="273"/>
        </w:trPr>
        <w:tc>
          <w:tcPr>
            <w:tcW w:w="1009" w:type="dxa"/>
            <w:shd w:val="clear" w:color="auto" w:fill="auto"/>
            <w:vAlign w:val="center"/>
          </w:tcPr>
          <w:p w14:paraId="31C9AF0A" w14:textId="77777777" w:rsidR="00892951" w:rsidRPr="00682004" w:rsidRDefault="00892951" w:rsidP="00F50315">
            <w:pPr>
              <w:pStyle w:val="98"/>
              <w:jc w:val="center"/>
            </w:pPr>
            <w:r w:rsidRPr="00682004">
              <w:t>18</w:t>
            </w:r>
          </w:p>
        </w:tc>
        <w:tc>
          <w:tcPr>
            <w:tcW w:w="6470" w:type="dxa"/>
            <w:shd w:val="clear" w:color="auto" w:fill="auto"/>
          </w:tcPr>
          <w:p w14:paraId="214CE222" w14:textId="77777777" w:rsidR="00892951" w:rsidRPr="00682004" w:rsidRDefault="00892951" w:rsidP="00F50315">
            <w:pPr>
              <w:rPr>
                <w:szCs w:val="24"/>
              </w:rPr>
            </w:pPr>
            <w:r w:rsidRPr="00682004">
              <w:rPr>
                <w:szCs w:val="24"/>
              </w:rPr>
              <w:t xml:space="preserve">Фильм — «рассказ в картинках». </w:t>
            </w:r>
          </w:p>
        </w:tc>
        <w:tc>
          <w:tcPr>
            <w:tcW w:w="1701" w:type="dxa"/>
            <w:vAlign w:val="center"/>
          </w:tcPr>
          <w:p w14:paraId="1D8C017A" w14:textId="77777777" w:rsidR="00892951" w:rsidRPr="00682004" w:rsidRDefault="00892951" w:rsidP="00F50315">
            <w:pPr>
              <w:jc w:val="center"/>
              <w:rPr>
                <w:szCs w:val="24"/>
              </w:rPr>
            </w:pPr>
            <w:r w:rsidRPr="00682004">
              <w:rPr>
                <w:szCs w:val="24"/>
              </w:rPr>
              <w:t>2</w:t>
            </w:r>
          </w:p>
        </w:tc>
      </w:tr>
      <w:tr w:rsidR="00892951" w:rsidRPr="00682004" w14:paraId="5A25DABF" w14:textId="77777777" w:rsidTr="00F50315">
        <w:trPr>
          <w:trHeight w:val="273"/>
        </w:trPr>
        <w:tc>
          <w:tcPr>
            <w:tcW w:w="1009" w:type="dxa"/>
            <w:shd w:val="clear" w:color="auto" w:fill="auto"/>
            <w:vAlign w:val="center"/>
          </w:tcPr>
          <w:p w14:paraId="620425FB" w14:textId="77777777" w:rsidR="00892951" w:rsidRPr="00682004" w:rsidRDefault="00892951" w:rsidP="00F50315">
            <w:pPr>
              <w:pStyle w:val="98"/>
              <w:jc w:val="center"/>
            </w:pPr>
            <w:r w:rsidRPr="00682004">
              <w:t>19</w:t>
            </w:r>
          </w:p>
        </w:tc>
        <w:tc>
          <w:tcPr>
            <w:tcW w:w="6470" w:type="dxa"/>
            <w:shd w:val="clear" w:color="auto" w:fill="auto"/>
          </w:tcPr>
          <w:p w14:paraId="5431F390" w14:textId="77777777" w:rsidR="00892951" w:rsidRPr="00682004" w:rsidRDefault="00892951" w:rsidP="00F50315">
            <w:pPr>
              <w:rPr>
                <w:szCs w:val="24"/>
              </w:rPr>
            </w:pPr>
            <w:r w:rsidRPr="00682004">
              <w:rPr>
                <w:szCs w:val="24"/>
              </w:rPr>
              <w:t xml:space="preserve">Воплощение замысла. </w:t>
            </w:r>
          </w:p>
        </w:tc>
        <w:tc>
          <w:tcPr>
            <w:tcW w:w="1701" w:type="dxa"/>
            <w:vAlign w:val="center"/>
          </w:tcPr>
          <w:p w14:paraId="1B59ABF0" w14:textId="77777777" w:rsidR="00892951" w:rsidRPr="00682004" w:rsidRDefault="00892951" w:rsidP="00F50315">
            <w:pPr>
              <w:jc w:val="center"/>
              <w:rPr>
                <w:szCs w:val="24"/>
              </w:rPr>
            </w:pPr>
            <w:r w:rsidRPr="00682004">
              <w:rPr>
                <w:szCs w:val="24"/>
              </w:rPr>
              <w:t>1</w:t>
            </w:r>
          </w:p>
        </w:tc>
      </w:tr>
      <w:tr w:rsidR="00892951" w:rsidRPr="00682004" w14:paraId="4ED4087E" w14:textId="77777777" w:rsidTr="00F50315">
        <w:trPr>
          <w:trHeight w:val="273"/>
        </w:trPr>
        <w:tc>
          <w:tcPr>
            <w:tcW w:w="1009" w:type="dxa"/>
            <w:shd w:val="clear" w:color="auto" w:fill="auto"/>
            <w:vAlign w:val="center"/>
          </w:tcPr>
          <w:p w14:paraId="7945B2F1" w14:textId="77777777" w:rsidR="00892951" w:rsidRPr="00682004" w:rsidRDefault="00892951" w:rsidP="00F50315">
            <w:pPr>
              <w:pStyle w:val="98"/>
              <w:jc w:val="center"/>
            </w:pPr>
            <w:r w:rsidRPr="00682004">
              <w:t>20</w:t>
            </w:r>
          </w:p>
        </w:tc>
        <w:tc>
          <w:tcPr>
            <w:tcW w:w="6470" w:type="dxa"/>
            <w:shd w:val="clear" w:color="auto" w:fill="auto"/>
          </w:tcPr>
          <w:p w14:paraId="01EEB46D" w14:textId="77777777" w:rsidR="00892951" w:rsidRPr="00682004" w:rsidRDefault="00892951" w:rsidP="00F50315">
            <w:pPr>
              <w:rPr>
                <w:szCs w:val="24"/>
              </w:rPr>
            </w:pPr>
            <w:r w:rsidRPr="00682004">
              <w:rPr>
                <w:szCs w:val="24"/>
              </w:rPr>
              <w:t>Чудо движения: увидеть и снять.</w:t>
            </w:r>
          </w:p>
        </w:tc>
        <w:tc>
          <w:tcPr>
            <w:tcW w:w="1701" w:type="dxa"/>
            <w:vAlign w:val="center"/>
          </w:tcPr>
          <w:p w14:paraId="3D8C6A3A" w14:textId="77777777" w:rsidR="00892951" w:rsidRPr="00682004" w:rsidRDefault="00892951" w:rsidP="00F50315">
            <w:pPr>
              <w:jc w:val="center"/>
              <w:rPr>
                <w:szCs w:val="24"/>
              </w:rPr>
            </w:pPr>
            <w:r w:rsidRPr="00682004">
              <w:rPr>
                <w:szCs w:val="24"/>
              </w:rPr>
              <w:t>1</w:t>
            </w:r>
          </w:p>
        </w:tc>
      </w:tr>
      <w:tr w:rsidR="00892951" w:rsidRPr="00682004" w14:paraId="23B72367" w14:textId="77777777" w:rsidTr="00F50315">
        <w:trPr>
          <w:trHeight w:val="273"/>
        </w:trPr>
        <w:tc>
          <w:tcPr>
            <w:tcW w:w="1009" w:type="dxa"/>
            <w:shd w:val="clear" w:color="auto" w:fill="auto"/>
            <w:vAlign w:val="center"/>
          </w:tcPr>
          <w:p w14:paraId="375696F3" w14:textId="77777777" w:rsidR="00892951" w:rsidRPr="00682004" w:rsidRDefault="00892951" w:rsidP="00F50315">
            <w:pPr>
              <w:pStyle w:val="98"/>
              <w:jc w:val="center"/>
            </w:pPr>
            <w:r w:rsidRPr="00682004">
              <w:t>21</w:t>
            </w:r>
          </w:p>
        </w:tc>
        <w:tc>
          <w:tcPr>
            <w:tcW w:w="6470" w:type="dxa"/>
            <w:shd w:val="clear" w:color="auto" w:fill="auto"/>
          </w:tcPr>
          <w:p w14:paraId="0FE9C591" w14:textId="77777777" w:rsidR="00892951" w:rsidRPr="00682004" w:rsidRDefault="00892951" w:rsidP="00F50315">
            <w:pPr>
              <w:rPr>
                <w:szCs w:val="24"/>
              </w:rPr>
            </w:pPr>
            <w:r w:rsidRPr="00682004">
              <w:rPr>
                <w:b/>
                <w:bCs/>
                <w:iCs/>
                <w:szCs w:val="24"/>
              </w:rPr>
              <w:t xml:space="preserve">Бесконечный мир кинематографа. </w:t>
            </w:r>
            <w:r w:rsidRPr="00682004">
              <w:rPr>
                <w:szCs w:val="24"/>
              </w:rPr>
              <w:t xml:space="preserve">Искусство анимации или когда художник больше, чем художник. </w:t>
            </w:r>
          </w:p>
        </w:tc>
        <w:tc>
          <w:tcPr>
            <w:tcW w:w="1701" w:type="dxa"/>
            <w:vAlign w:val="center"/>
          </w:tcPr>
          <w:p w14:paraId="164D04A0" w14:textId="77777777" w:rsidR="00892951" w:rsidRPr="00682004" w:rsidRDefault="00892951" w:rsidP="00F50315">
            <w:pPr>
              <w:jc w:val="center"/>
              <w:rPr>
                <w:szCs w:val="24"/>
              </w:rPr>
            </w:pPr>
            <w:r w:rsidRPr="00682004">
              <w:rPr>
                <w:szCs w:val="24"/>
              </w:rPr>
              <w:t>2</w:t>
            </w:r>
          </w:p>
        </w:tc>
      </w:tr>
      <w:tr w:rsidR="00892951" w:rsidRPr="00682004" w14:paraId="06AFE449" w14:textId="77777777" w:rsidTr="00F50315">
        <w:trPr>
          <w:trHeight w:val="273"/>
        </w:trPr>
        <w:tc>
          <w:tcPr>
            <w:tcW w:w="1009" w:type="dxa"/>
            <w:shd w:val="clear" w:color="auto" w:fill="auto"/>
            <w:vAlign w:val="center"/>
          </w:tcPr>
          <w:p w14:paraId="43D5DF83" w14:textId="77777777" w:rsidR="00892951" w:rsidRPr="00682004" w:rsidRDefault="00892951" w:rsidP="00F50315">
            <w:pPr>
              <w:pStyle w:val="98"/>
              <w:jc w:val="center"/>
            </w:pPr>
            <w:r w:rsidRPr="00682004">
              <w:t>22</w:t>
            </w:r>
          </w:p>
        </w:tc>
        <w:tc>
          <w:tcPr>
            <w:tcW w:w="6470" w:type="dxa"/>
            <w:shd w:val="clear" w:color="auto" w:fill="auto"/>
          </w:tcPr>
          <w:p w14:paraId="7EEC8E29" w14:textId="77777777" w:rsidR="00892951" w:rsidRPr="00682004" w:rsidRDefault="00892951" w:rsidP="00F50315">
            <w:pPr>
              <w:rPr>
                <w:szCs w:val="24"/>
              </w:rPr>
            </w:pPr>
            <w:r w:rsidRPr="00682004">
              <w:rPr>
                <w:szCs w:val="24"/>
              </w:rPr>
              <w:t>Живые рисунки на твоём компьютере.</w:t>
            </w:r>
          </w:p>
        </w:tc>
        <w:tc>
          <w:tcPr>
            <w:tcW w:w="1701" w:type="dxa"/>
            <w:vAlign w:val="center"/>
          </w:tcPr>
          <w:p w14:paraId="5416B879" w14:textId="77777777" w:rsidR="00892951" w:rsidRPr="00682004" w:rsidRDefault="00892951" w:rsidP="00F50315">
            <w:pPr>
              <w:jc w:val="center"/>
              <w:rPr>
                <w:szCs w:val="24"/>
              </w:rPr>
            </w:pPr>
            <w:r w:rsidRPr="00682004">
              <w:rPr>
                <w:szCs w:val="24"/>
              </w:rPr>
              <w:t>1</w:t>
            </w:r>
          </w:p>
        </w:tc>
      </w:tr>
      <w:tr w:rsidR="00892951" w:rsidRPr="00682004" w14:paraId="4BCCAB31" w14:textId="77777777" w:rsidTr="00F50315">
        <w:trPr>
          <w:trHeight w:val="273"/>
        </w:trPr>
        <w:tc>
          <w:tcPr>
            <w:tcW w:w="9180" w:type="dxa"/>
            <w:gridSpan w:val="3"/>
            <w:shd w:val="clear" w:color="auto" w:fill="auto"/>
            <w:vAlign w:val="center"/>
          </w:tcPr>
          <w:p w14:paraId="24D56E55" w14:textId="77777777" w:rsidR="00892951" w:rsidRPr="00682004" w:rsidRDefault="00892951" w:rsidP="00F50315">
            <w:pPr>
              <w:jc w:val="center"/>
              <w:rPr>
                <w:b/>
                <w:bCs/>
                <w:szCs w:val="24"/>
              </w:rPr>
            </w:pPr>
            <w:r w:rsidRPr="00682004">
              <w:rPr>
                <w:b/>
                <w:bCs/>
                <w:szCs w:val="24"/>
              </w:rPr>
              <w:t>Телевидение — пространство культуры? Экран — искусство — зритель.</w:t>
            </w:r>
          </w:p>
          <w:p w14:paraId="2AF673FE" w14:textId="77777777" w:rsidR="00892951" w:rsidRPr="00682004" w:rsidRDefault="00892951" w:rsidP="00F50315">
            <w:pPr>
              <w:jc w:val="center"/>
              <w:rPr>
                <w:szCs w:val="24"/>
              </w:rPr>
            </w:pPr>
            <w:r w:rsidRPr="00682004">
              <w:rPr>
                <w:szCs w:val="24"/>
              </w:rPr>
              <w:t>(7 часов)</w:t>
            </w:r>
          </w:p>
        </w:tc>
      </w:tr>
      <w:tr w:rsidR="00892951" w:rsidRPr="00682004" w14:paraId="3C311C39" w14:textId="77777777" w:rsidTr="00F50315">
        <w:trPr>
          <w:trHeight w:val="273"/>
        </w:trPr>
        <w:tc>
          <w:tcPr>
            <w:tcW w:w="1009" w:type="dxa"/>
            <w:shd w:val="clear" w:color="auto" w:fill="auto"/>
            <w:vAlign w:val="center"/>
          </w:tcPr>
          <w:p w14:paraId="05D0616D" w14:textId="77777777" w:rsidR="00892951" w:rsidRPr="00682004" w:rsidRDefault="00892951" w:rsidP="00F50315">
            <w:pPr>
              <w:pStyle w:val="98"/>
              <w:jc w:val="center"/>
            </w:pPr>
            <w:r w:rsidRPr="00682004">
              <w:t>23</w:t>
            </w:r>
          </w:p>
        </w:tc>
        <w:tc>
          <w:tcPr>
            <w:tcW w:w="6470" w:type="dxa"/>
            <w:shd w:val="clear" w:color="auto" w:fill="auto"/>
          </w:tcPr>
          <w:p w14:paraId="26365848" w14:textId="77777777" w:rsidR="00892951" w:rsidRPr="00682004" w:rsidRDefault="00892951" w:rsidP="00F50315">
            <w:pPr>
              <w:rPr>
                <w:szCs w:val="24"/>
              </w:rPr>
            </w:pPr>
            <w:r w:rsidRPr="00682004">
              <w:rPr>
                <w:b/>
                <w:bCs/>
                <w:iCs/>
                <w:szCs w:val="24"/>
              </w:rPr>
              <w:t>Мир на экране: здесь и сейчас</w:t>
            </w:r>
            <w:r w:rsidRPr="00682004">
              <w:rPr>
                <w:szCs w:val="24"/>
              </w:rPr>
              <w:t>. Информационная и художественная природа телевизионного изображения.</w:t>
            </w:r>
          </w:p>
        </w:tc>
        <w:tc>
          <w:tcPr>
            <w:tcW w:w="1701" w:type="dxa"/>
            <w:vAlign w:val="center"/>
          </w:tcPr>
          <w:p w14:paraId="0DE59927" w14:textId="77777777" w:rsidR="00892951" w:rsidRPr="00682004" w:rsidRDefault="00892951" w:rsidP="00F50315">
            <w:pPr>
              <w:jc w:val="center"/>
              <w:rPr>
                <w:szCs w:val="24"/>
              </w:rPr>
            </w:pPr>
            <w:r w:rsidRPr="00682004">
              <w:rPr>
                <w:szCs w:val="24"/>
              </w:rPr>
              <w:t>1</w:t>
            </w:r>
          </w:p>
        </w:tc>
      </w:tr>
      <w:tr w:rsidR="00892951" w:rsidRPr="00682004" w14:paraId="60A0B5A2" w14:textId="77777777" w:rsidTr="00F50315">
        <w:trPr>
          <w:trHeight w:val="273"/>
        </w:trPr>
        <w:tc>
          <w:tcPr>
            <w:tcW w:w="1009" w:type="dxa"/>
            <w:shd w:val="clear" w:color="auto" w:fill="auto"/>
            <w:vAlign w:val="center"/>
          </w:tcPr>
          <w:p w14:paraId="4314933E" w14:textId="77777777" w:rsidR="00892951" w:rsidRPr="00682004" w:rsidRDefault="00892951" w:rsidP="00F50315">
            <w:pPr>
              <w:pStyle w:val="98"/>
              <w:jc w:val="center"/>
            </w:pPr>
            <w:r w:rsidRPr="00682004">
              <w:t>24</w:t>
            </w:r>
          </w:p>
        </w:tc>
        <w:tc>
          <w:tcPr>
            <w:tcW w:w="6470" w:type="dxa"/>
            <w:shd w:val="clear" w:color="auto" w:fill="auto"/>
          </w:tcPr>
          <w:p w14:paraId="076197E1" w14:textId="77777777" w:rsidR="00892951" w:rsidRPr="00682004" w:rsidRDefault="00892951" w:rsidP="00F50315">
            <w:pPr>
              <w:rPr>
                <w:szCs w:val="24"/>
              </w:rPr>
            </w:pPr>
            <w:r w:rsidRPr="00682004">
              <w:rPr>
                <w:b/>
                <w:bCs/>
                <w:iCs/>
                <w:szCs w:val="24"/>
              </w:rPr>
              <w:t>Телевидение и документальное кино</w:t>
            </w:r>
            <w:r w:rsidRPr="00682004">
              <w:rPr>
                <w:szCs w:val="24"/>
              </w:rPr>
              <w:t>. Телевизионная документалистика: от видеосюжета до телерепортажа и очерка.</w:t>
            </w:r>
          </w:p>
        </w:tc>
        <w:tc>
          <w:tcPr>
            <w:tcW w:w="1701" w:type="dxa"/>
            <w:vAlign w:val="center"/>
          </w:tcPr>
          <w:p w14:paraId="460C4ADC" w14:textId="77777777" w:rsidR="00892951" w:rsidRPr="00682004" w:rsidRDefault="00892951" w:rsidP="00F50315">
            <w:pPr>
              <w:jc w:val="center"/>
              <w:rPr>
                <w:szCs w:val="24"/>
              </w:rPr>
            </w:pPr>
            <w:r w:rsidRPr="00682004">
              <w:rPr>
                <w:szCs w:val="24"/>
              </w:rPr>
              <w:t>1</w:t>
            </w:r>
          </w:p>
        </w:tc>
      </w:tr>
      <w:tr w:rsidR="00892951" w:rsidRPr="00682004" w14:paraId="736F8E1E" w14:textId="77777777" w:rsidTr="00F50315">
        <w:trPr>
          <w:trHeight w:val="273"/>
        </w:trPr>
        <w:tc>
          <w:tcPr>
            <w:tcW w:w="1009" w:type="dxa"/>
            <w:shd w:val="clear" w:color="auto" w:fill="auto"/>
            <w:vAlign w:val="center"/>
          </w:tcPr>
          <w:p w14:paraId="1064EE48" w14:textId="77777777" w:rsidR="00892951" w:rsidRPr="00682004" w:rsidRDefault="00892951" w:rsidP="00F50315">
            <w:pPr>
              <w:pStyle w:val="98"/>
              <w:jc w:val="center"/>
            </w:pPr>
            <w:r w:rsidRPr="00682004">
              <w:t>25</w:t>
            </w:r>
          </w:p>
        </w:tc>
        <w:tc>
          <w:tcPr>
            <w:tcW w:w="6470" w:type="dxa"/>
            <w:shd w:val="clear" w:color="auto" w:fill="auto"/>
          </w:tcPr>
          <w:p w14:paraId="0B15FF40" w14:textId="77777777" w:rsidR="00892951" w:rsidRPr="00682004" w:rsidRDefault="00892951" w:rsidP="00F50315">
            <w:pPr>
              <w:rPr>
                <w:szCs w:val="24"/>
              </w:rPr>
            </w:pPr>
            <w:r w:rsidRPr="00682004">
              <w:rPr>
                <w:b/>
                <w:bCs/>
                <w:iCs/>
                <w:szCs w:val="24"/>
              </w:rPr>
              <w:t>Жизнь врасплох, или Киноглаз</w:t>
            </w:r>
            <w:r w:rsidRPr="00682004">
              <w:rPr>
                <w:szCs w:val="24"/>
              </w:rPr>
              <w:t>.</w:t>
            </w:r>
          </w:p>
        </w:tc>
        <w:tc>
          <w:tcPr>
            <w:tcW w:w="1701" w:type="dxa"/>
            <w:vAlign w:val="center"/>
          </w:tcPr>
          <w:p w14:paraId="65EDEB7A" w14:textId="77777777" w:rsidR="00892951" w:rsidRPr="00682004" w:rsidRDefault="00892951" w:rsidP="00F50315">
            <w:pPr>
              <w:jc w:val="center"/>
              <w:rPr>
                <w:szCs w:val="24"/>
              </w:rPr>
            </w:pPr>
            <w:r w:rsidRPr="00682004">
              <w:rPr>
                <w:szCs w:val="24"/>
              </w:rPr>
              <w:t>2</w:t>
            </w:r>
          </w:p>
        </w:tc>
      </w:tr>
      <w:tr w:rsidR="00892951" w:rsidRPr="00682004" w14:paraId="41BBEAB8" w14:textId="77777777" w:rsidTr="00F50315">
        <w:trPr>
          <w:trHeight w:val="174"/>
        </w:trPr>
        <w:tc>
          <w:tcPr>
            <w:tcW w:w="1009" w:type="dxa"/>
            <w:shd w:val="clear" w:color="auto" w:fill="auto"/>
            <w:vAlign w:val="center"/>
          </w:tcPr>
          <w:p w14:paraId="19AC1D32" w14:textId="77777777" w:rsidR="00892951" w:rsidRPr="00682004" w:rsidRDefault="00892951" w:rsidP="00F50315">
            <w:pPr>
              <w:pStyle w:val="98"/>
              <w:jc w:val="center"/>
            </w:pPr>
            <w:r w:rsidRPr="00682004">
              <w:t>26</w:t>
            </w:r>
          </w:p>
        </w:tc>
        <w:tc>
          <w:tcPr>
            <w:tcW w:w="6470" w:type="dxa"/>
            <w:shd w:val="clear" w:color="auto" w:fill="auto"/>
          </w:tcPr>
          <w:p w14:paraId="7AE8CA39" w14:textId="77777777" w:rsidR="00892951" w:rsidRPr="00682004" w:rsidRDefault="00892951" w:rsidP="00F50315">
            <w:pPr>
              <w:rPr>
                <w:szCs w:val="24"/>
              </w:rPr>
            </w:pPr>
            <w:r w:rsidRPr="00682004">
              <w:rPr>
                <w:b/>
                <w:bCs/>
                <w:iCs/>
                <w:szCs w:val="24"/>
              </w:rPr>
              <w:t xml:space="preserve">Телевидение, видео, Интернет… Что дальше? </w:t>
            </w:r>
            <w:r w:rsidRPr="00682004">
              <w:rPr>
                <w:szCs w:val="24"/>
              </w:rPr>
              <w:t>Современные</w:t>
            </w:r>
          </w:p>
          <w:p w14:paraId="4FA2DC59" w14:textId="77777777" w:rsidR="00892951" w:rsidRPr="00682004" w:rsidRDefault="00892951" w:rsidP="00F50315">
            <w:pPr>
              <w:rPr>
                <w:szCs w:val="24"/>
              </w:rPr>
            </w:pPr>
            <w:r w:rsidRPr="00682004">
              <w:rPr>
                <w:szCs w:val="24"/>
              </w:rPr>
              <w:t>формы экранного языка.</w:t>
            </w:r>
          </w:p>
        </w:tc>
        <w:tc>
          <w:tcPr>
            <w:tcW w:w="1701" w:type="dxa"/>
            <w:vAlign w:val="center"/>
          </w:tcPr>
          <w:p w14:paraId="35EC350C" w14:textId="77777777" w:rsidR="00892951" w:rsidRPr="00682004" w:rsidRDefault="00892951" w:rsidP="00F50315">
            <w:pPr>
              <w:jc w:val="center"/>
              <w:rPr>
                <w:szCs w:val="24"/>
              </w:rPr>
            </w:pPr>
            <w:r w:rsidRPr="00682004">
              <w:rPr>
                <w:szCs w:val="24"/>
              </w:rPr>
              <w:t>2</w:t>
            </w:r>
          </w:p>
        </w:tc>
      </w:tr>
      <w:tr w:rsidR="00892951" w:rsidRPr="00682004" w14:paraId="64291EAD" w14:textId="77777777" w:rsidTr="00F50315">
        <w:trPr>
          <w:trHeight w:val="273"/>
        </w:trPr>
        <w:tc>
          <w:tcPr>
            <w:tcW w:w="1009" w:type="dxa"/>
            <w:shd w:val="clear" w:color="auto" w:fill="auto"/>
            <w:vAlign w:val="center"/>
          </w:tcPr>
          <w:p w14:paraId="61287B1F" w14:textId="77777777" w:rsidR="00892951" w:rsidRPr="00682004" w:rsidRDefault="00892951" w:rsidP="00F50315">
            <w:pPr>
              <w:pStyle w:val="98"/>
              <w:jc w:val="center"/>
            </w:pPr>
            <w:r w:rsidRPr="00682004">
              <w:t>27</w:t>
            </w:r>
          </w:p>
        </w:tc>
        <w:tc>
          <w:tcPr>
            <w:tcW w:w="6470" w:type="dxa"/>
            <w:shd w:val="clear" w:color="auto" w:fill="auto"/>
          </w:tcPr>
          <w:p w14:paraId="69082BC7" w14:textId="77777777" w:rsidR="00892951" w:rsidRPr="00682004" w:rsidRDefault="00892951" w:rsidP="00F50315">
            <w:pPr>
              <w:rPr>
                <w:color w:val="000000"/>
                <w:szCs w:val="24"/>
              </w:rPr>
            </w:pPr>
            <w:r w:rsidRPr="00682004">
              <w:rPr>
                <w:b/>
                <w:bCs/>
                <w:iCs/>
                <w:szCs w:val="24"/>
              </w:rPr>
              <w:t>В царстве кривых зеркал, или Вечные истины искусства</w:t>
            </w:r>
            <w:r w:rsidRPr="00682004">
              <w:rPr>
                <w:szCs w:val="24"/>
              </w:rPr>
              <w:t>.</w:t>
            </w:r>
          </w:p>
        </w:tc>
        <w:tc>
          <w:tcPr>
            <w:tcW w:w="1701" w:type="dxa"/>
            <w:vAlign w:val="center"/>
          </w:tcPr>
          <w:p w14:paraId="79845120" w14:textId="77777777" w:rsidR="00892951" w:rsidRPr="00682004" w:rsidRDefault="00892951" w:rsidP="00F50315">
            <w:pPr>
              <w:jc w:val="center"/>
              <w:rPr>
                <w:szCs w:val="24"/>
              </w:rPr>
            </w:pPr>
            <w:r w:rsidRPr="00682004">
              <w:rPr>
                <w:szCs w:val="24"/>
              </w:rPr>
              <w:t>1</w:t>
            </w:r>
          </w:p>
        </w:tc>
      </w:tr>
    </w:tbl>
    <w:p w14:paraId="158E5C36" w14:textId="77777777" w:rsidR="00B06DAF" w:rsidRDefault="00B06DAF" w:rsidP="00B06DAF">
      <w:pPr>
        <w:pStyle w:val="2"/>
        <w:spacing w:line="240" w:lineRule="auto"/>
        <w:ind w:firstLine="0"/>
        <w:rPr>
          <w:sz w:val="24"/>
          <w:szCs w:val="24"/>
        </w:rPr>
      </w:pPr>
    </w:p>
    <w:p w14:paraId="0117D9EA" w14:textId="77777777" w:rsidR="00B06DAF" w:rsidRPr="00682004" w:rsidRDefault="004B35E1" w:rsidP="00B06DAF">
      <w:pPr>
        <w:pStyle w:val="2"/>
        <w:spacing w:line="240" w:lineRule="auto"/>
        <w:ind w:firstLine="0"/>
        <w:rPr>
          <w:rFonts w:eastAsia="Times New Roman"/>
          <w:bCs w:val="0"/>
          <w:sz w:val="24"/>
          <w:szCs w:val="24"/>
          <w:lang w:val="x-none" w:eastAsia="x-none"/>
        </w:rPr>
      </w:pPr>
      <w:r w:rsidRPr="009269D3">
        <w:rPr>
          <w:sz w:val="24"/>
          <w:szCs w:val="24"/>
        </w:rPr>
        <w:t>2.2.16</w:t>
      </w:r>
      <w:r w:rsidR="00F17097" w:rsidRPr="009269D3">
        <w:rPr>
          <w:sz w:val="24"/>
          <w:szCs w:val="24"/>
        </w:rPr>
        <w:t xml:space="preserve">. </w:t>
      </w:r>
      <w:bookmarkEnd w:id="230"/>
      <w:bookmarkEnd w:id="231"/>
      <w:bookmarkEnd w:id="232"/>
      <w:r w:rsidR="00B06DAF" w:rsidRPr="00682004">
        <w:rPr>
          <w:rFonts w:eastAsia="Times New Roman"/>
          <w:bCs w:val="0"/>
          <w:sz w:val="24"/>
          <w:szCs w:val="24"/>
          <w:lang w:val="x-none" w:eastAsia="x-none"/>
        </w:rPr>
        <w:t>Рабочая программа учебного предмета «Музыка» 5-7 класс</w:t>
      </w:r>
    </w:p>
    <w:p w14:paraId="0B0F8F72" w14:textId="77777777" w:rsidR="00B06DAF" w:rsidRPr="00682004" w:rsidRDefault="00B06DAF" w:rsidP="00B06DAF">
      <w:pPr>
        <w:jc w:val="center"/>
        <w:rPr>
          <w:b/>
          <w:szCs w:val="24"/>
        </w:rPr>
      </w:pPr>
      <w:r w:rsidRPr="00682004">
        <w:rPr>
          <w:b/>
          <w:szCs w:val="24"/>
        </w:rPr>
        <w:t>Предметная линия учебников авторов  Г. П. Сергеевой, Е. Д. Критской</w:t>
      </w:r>
    </w:p>
    <w:p w14:paraId="6EFECD0C" w14:textId="77777777" w:rsidR="00B06DAF" w:rsidRPr="00682004" w:rsidRDefault="00B06DAF" w:rsidP="00B06DAF">
      <w:pPr>
        <w:jc w:val="center"/>
        <w:rPr>
          <w:b/>
          <w:szCs w:val="24"/>
        </w:rPr>
      </w:pPr>
      <w:r w:rsidRPr="00682004">
        <w:rPr>
          <w:b/>
          <w:szCs w:val="24"/>
        </w:rPr>
        <w:t>Планируемые результаты</w:t>
      </w:r>
    </w:p>
    <w:p w14:paraId="400D3963" w14:textId="77777777" w:rsidR="00B06DAF" w:rsidRPr="00682004" w:rsidRDefault="00B06DAF" w:rsidP="00B06DAF">
      <w:pPr>
        <w:jc w:val="both"/>
        <w:rPr>
          <w:szCs w:val="24"/>
        </w:rPr>
      </w:pPr>
      <w:r w:rsidRPr="00682004">
        <w:rPr>
          <w:b/>
          <w:bCs/>
          <w:szCs w:val="24"/>
        </w:rPr>
        <w:t xml:space="preserve">Личностные результаты </w:t>
      </w:r>
      <w:r w:rsidRPr="00682004">
        <w:rPr>
          <w:szCs w:val="24"/>
        </w:rPr>
        <w:t>отражаются в индивидуальных качественных свойствах учащихся, которые они должны приобрести в процессе освоения учебного предмета «Музыка»:</w:t>
      </w:r>
    </w:p>
    <w:p w14:paraId="565F5C1C" w14:textId="77777777" w:rsidR="00B06DAF" w:rsidRPr="00682004" w:rsidRDefault="00B06DAF" w:rsidP="00B06DAF">
      <w:pPr>
        <w:jc w:val="both"/>
        <w:rPr>
          <w:szCs w:val="24"/>
        </w:rPr>
      </w:pPr>
      <w:r w:rsidRPr="00682004">
        <w:rPr>
          <w:szCs w:val="24"/>
        </w:rPr>
        <w:t>- чувство гордости за свою Родину, российский народ и историю России, осознание своей этнической и национальной принадлежности; знание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w:t>
      </w:r>
    </w:p>
    <w:p w14:paraId="235D9383" w14:textId="77777777" w:rsidR="00B06DAF" w:rsidRPr="00682004" w:rsidRDefault="00B06DAF" w:rsidP="00B06DAF">
      <w:pPr>
        <w:jc w:val="both"/>
        <w:rPr>
          <w:szCs w:val="24"/>
        </w:rPr>
      </w:pPr>
      <w:r w:rsidRPr="00682004">
        <w:rPr>
          <w:szCs w:val="24"/>
        </w:rPr>
        <w:t>общества;</w:t>
      </w:r>
    </w:p>
    <w:p w14:paraId="57F0CD4C" w14:textId="77777777" w:rsidR="00B06DAF" w:rsidRPr="00682004" w:rsidRDefault="00B06DAF" w:rsidP="00B06DAF">
      <w:pPr>
        <w:jc w:val="both"/>
        <w:rPr>
          <w:szCs w:val="24"/>
        </w:rPr>
      </w:pPr>
      <w:r w:rsidRPr="00682004">
        <w:rPr>
          <w:szCs w:val="24"/>
        </w:rPr>
        <w:t>- целостный, социально ориентированный взгляд на мир в его органичном единстве и разнообразии природы, народов, культур и религий;</w:t>
      </w:r>
    </w:p>
    <w:p w14:paraId="4C00CC1A" w14:textId="77777777" w:rsidR="00B06DAF" w:rsidRPr="00682004" w:rsidRDefault="00B06DAF" w:rsidP="00B06DAF">
      <w:pPr>
        <w:jc w:val="both"/>
        <w:rPr>
          <w:szCs w:val="24"/>
        </w:rPr>
      </w:pPr>
      <w:r w:rsidRPr="00682004">
        <w:rPr>
          <w:szCs w:val="24"/>
        </w:rPr>
        <w:t>- ответственное отношение к учению, готовность и способность к саморазвитию и самообразованию на основе мотивации к обучению и познанию;</w:t>
      </w:r>
    </w:p>
    <w:p w14:paraId="55A2E613" w14:textId="77777777" w:rsidR="00B06DAF" w:rsidRPr="00682004" w:rsidRDefault="00B06DAF" w:rsidP="00B06DAF">
      <w:pPr>
        <w:jc w:val="both"/>
        <w:rPr>
          <w:szCs w:val="24"/>
        </w:rPr>
      </w:pPr>
      <w:r w:rsidRPr="00682004">
        <w:rPr>
          <w:szCs w:val="24"/>
        </w:rPr>
        <w:t>- уважительное отношение к иному мнению, истории и культуре других народов; готовность и способность вести диалог с другими людьми и достигать в нем взаимопонимания; этические чувства доброжелательности и эмоционально-нравственной отзывчивости, понимание чувств других людей и сопереживание им;</w:t>
      </w:r>
    </w:p>
    <w:p w14:paraId="65613E91" w14:textId="77777777" w:rsidR="00B06DAF" w:rsidRPr="00682004" w:rsidRDefault="00B06DAF" w:rsidP="00B06DAF">
      <w:pPr>
        <w:jc w:val="both"/>
        <w:rPr>
          <w:szCs w:val="24"/>
        </w:rPr>
      </w:pPr>
      <w:r w:rsidRPr="00682004">
        <w:rPr>
          <w:szCs w:val="24"/>
        </w:rPr>
        <w:t>- компетентность в решении моральных проблем на основе личностного выбора, осознанное и ответственное отношение к собственным поступкам;</w:t>
      </w:r>
    </w:p>
    <w:p w14:paraId="5EAA2E72" w14:textId="77777777" w:rsidR="00B06DAF" w:rsidRPr="00682004" w:rsidRDefault="00B06DAF" w:rsidP="00B06DAF">
      <w:pPr>
        <w:jc w:val="both"/>
        <w:rPr>
          <w:szCs w:val="24"/>
        </w:rPr>
      </w:pPr>
      <w:r w:rsidRPr="00682004">
        <w:rPr>
          <w:szCs w:val="24"/>
        </w:rPr>
        <w:t>- коммуникативная компетентность в общении и сотрудничестве со сверстниками, старшими и младшими в образовательной, общественно полезной, учебно- исследовательской, творческой и других видах деятельности;</w:t>
      </w:r>
    </w:p>
    <w:p w14:paraId="41C4A939" w14:textId="77777777" w:rsidR="00B06DAF" w:rsidRPr="00682004" w:rsidRDefault="00B06DAF" w:rsidP="00B06DAF">
      <w:pPr>
        <w:jc w:val="both"/>
        <w:rPr>
          <w:szCs w:val="24"/>
        </w:rPr>
      </w:pPr>
      <w:r w:rsidRPr="00682004">
        <w:rPr>
          <w:szCs w:val="24"/>
        </w:rPr>
        <w:t>- участие в общественной жизни школы в пределах возрастных компетенций с учетом региональных и этнокультурных особенностей;</w:t>
      </w:r>
    </w:p>
    <w:p w14:paraId="309CD96F" w14:textId="77777777" w:rsidR="00B06DAF" w:rsidRPr="00682004" w:rsidRDefault="00B06DAF" w:rsidP="00B06DAF">
      <w:pPr>
        <w:jc w:val="both"/>
        <w:rPr>
          <w:szCs w:val="24"/>
        </w:rPr>
      </w:pPr>
      <w:r w:rsidRPr="00682004">
        <w:rPr>
          <w:szCs w:val="24"/>
        </w:rPr>
        <w:t>- признание ценности жизни во всех ее проявлениях и необходимости ответственного, бережного отношения к окружающей среде;</w:t>
      </w:r>
    </w:p>
    <w:p w14:paraId="0C4E361E" w14:textId="77777777" w:rsidR="00B06DAF" w:rsidRPr="00682004" w:rsidRDefault="00B06DAF" w:rsidP="00B06DAF">
      <w:pPr>
        <w:jc w:val="both"/>
        <w:rPr>
          <w:szCs w:val="24"/>
        </w:rPr>
      </w:pPr>
      <w:r w:rsidRPr="00682004">
        <w:rPr>
          <w:szCs w:val="24"/>
        </w:rPr>
        <w:t>- принятие ценности семейной жизни, уважительное и заботливое отношение к членам своей семьи;</w:t>
      </w:r>
    </w:p>
    <w:p w14:paraId="2F7ED89E" w14:textId="77777777" w:rsidR="00B06DAF" w:rsidRPr="00682004" w:rsidRDefault="00B06DAF" w:rsidP="00B06DAF">
      <w:pPr>
        <w:jc w:val="both"/>
        <w:rPr>
          <w:b/>
          <w:szCs w:val="24"/>
        </w:rPr>
      </w:pPr>
      <w:r w:rsidRPr="00682004">
        <w:rPr>
          <w:szCs w:val="24"/>
        </w:rPr>
        <w:t>- эстетические потребности, ценности и чувства, эстетическое сознание как результат освоения художественного наследия народов России и мира, творческой деятельности музыкально-эстетического характера.</w:t>
      </w:r>
    </w:p>
    <w:p w14:paraId="3048F653" w14:textId="77777777" w:rsidR="00B06DAF" w:rsidRPr="00682004" w:rsidRDefault="00B06DAF" w:rsidP="00B06DAF">
      <w:pPr>
        <w:jc w:val="both"/>
        <w:rPr>
          <w:szCs w:val="24"/>
        </w:rPr>
      </w:pPr>
      <w:r w:rsidRPr="00682004">
        <w:rPr>
          <w:b/>
          <w:bCs/>
          <w:szCs w:val="24"/>
        </w:rPr>
        <w:t xml:space="preserve">Метапредметные результаты </w:t>
      </w:r>
      <w:r w:rsidRPr="00682004">
        <w:rPr>
          <w:szCs w:val="24"/>
        </w:rPr>
        <w:t>характеризуют уровень сформированности универсальных</w:t>
      </w:r>
    </w:p>
    <w:p w14:paraId="7A1E8838" w14:textId="77777777" w:rsidR="00B06DAF" w:rsidRPr="00682004" w:rsidRDefault="00B06DAF" w:rsidP="00B06DAF">
      <w:pPr>
        <w:jc w:val="both"/>
        <w:rPr>
          <w:szCs w:val="24"/>
        </w:rPr>
      </w:pPr>
      <w:r w:rsidRPr="00682004">
        <w:rPr>
          <w:szCs w:val="24"/>
        </w:rPr>
        <w:t>учебных действий, проявляющихся в познавательной и практической деятельности учащихся:</w:t>
      </w:r>
    </w:p>
    <w:p w14:paraId="005CC3C9" w14:textId="77777777" w:rsidR="00B06DAF" w:rsidRPr="00682004" w:rsidRDefault="00B06DAF" w:rsidP="00B06DAF">
      <w:pPr>
        <w:jc w:val="both"/>
        <w:rPr>
          <w:szCs w:val="24"/>
        </w:rPr>
      </w:pPr>
      <w:r w:rsidRPr="00682004">
        <w:rPr>
          <w:szCs w:val="24"/>
        </w:rPr>
        <w:t>- умение самостоятельно ставить новые учебные задачи на основе развития познавательных мотивов и интересов;</w:t>
      </w:r>
    </w:p>
    <w:p w14:paraId="01CF97D1" w14:textId="77777777" w:rsidR="00B06DAF" w:rsidRPr="00682004" w:rsidRDefault="00B06DAF" w:rsidP="00B06DAF">
      <w:pPr>
        <w:jc w:val="both"/>
        <w:rPr>
          <w:szCs w:val="24"/>
        </w:rPr>
      </w:pPr>
      <w:r w:rsidRPr="00682004">
        <w:rPr>
          <w:szCs w:val="24"/>
        </w:rPr>
        <w:t>- умение самостоятельно планировать пути достижения целей, осознанно выбирать наиболее</w:t>
      </w:r>
    </w:p>
    <w:p w14:paraId="13FFDD55" w14:textId="77777777" w:rsidR="00B06DAF" w:rsidRPr="00682004" w:rsidRDefault="00B06DAF" w:rsidP="00B06DAF">
      <w:pPr>
        <w:jc w:val="both"/>
        <w:rPr>
          <w:szCs w:val="24"/>
        </w:rPr>
      </w:pPr>
      <w:r w:rsidRPr="00682004">
        <w:rPr>
          <w:szCs w:val="24"/>
        </w:rPr>
        <w:t>эффективные способы решения учебных и познавательных задач;</w:t>
      </w:r>
    </w:p>
    <w:p w14:paraId="59DAD4C4" w14:textId="77777777" w:rsidR="00B06DAF" w:rsidRPr="00682004" w:rsidRDefault="00B06DAF" w:rsidP="00B06DAF">
      <w:pPr>
        <w:jc w:val="both"/>
        <w:rPr>
          <w:szCs w:val="24"/>
        </w:rPr>
      </w:pPr>
      <w:r w:rsidRPr="00682004">
        <w:rPr>
          <w:szCs w:val="24"/>
        </w:rPr>
        <w:t>- умение анализировать собственную учебную деятельность, адекватно оценивать правильность или ошибочность выполнения учебной задачи и собственные возможности ее решения, вносить необходимые коррективы для достижения запланированных результатов;</w:t>
      </w:r>
    </w:p>
    <w:p w14:paraId="3B21476C" w14:textId="77777777" w:rsidR="00B06DAF" w:rsidRPr="00682004" w:rsidRDefault="00B06DAF" w:rsidP="00B06DAF">
      <w:pPr>
        <w:jc w:val="both"/>
        <w:rPr>
          <w:szCs w:val="24"/>
        </w:rPr>
      </w:pPr>
      <w:r w:rsidRPr="00682004">
        <w:rPr>
          <w:szCs w:val="24"/>
        </w:rPr>
        <w:t>- владение основами самоконтроля, самооценки, принятия решений и осуществления осознанного выбора в учебной и познавательной деятельности;</w:t>
      </w:r>
    </w:p>
    <w:p w14:paraId="06BDBEB9" w14:textId="77777777" w:rsidR="00B06DAF" w:rsidRPr="00682004" w:rsidRDefault="00B06DAF" w:rsidP="00B06DAF">
      <w:pPr>
        <w:jc w:val="both"/>
        <w:rPr>
          <w:szCs w:val="24"/>
        </w:rPr>
      </w:pPr>
      <w:r w:rsidRPr="00682004">
        <w:rPr>
          <w:szCs w:val="24"/>
        </w:rPr>
        <w:t>-умение определять понятия, обобщать, устанавливать аналогии, классифицировать, самостоятельно выбирать основания и критерии для классификации; умение устанавливать причинно-следственные связи; размышлять, рассуждать и делать выводы;</w:t>
      </w:r>
    </w:p>
    <w:p w14:paraId="384A736F" w14:textId="77777777" w:rsidR="00B06DAF" w:rsidRPr="00682004" w:rsidRDefault="00B06DAF" w:rsidP="00B06DAF">
      <w:pPr>
        <w:jc w:val="both"/>
        <w:rPr>
          <w:szCs w:val="24"/>
        </w:rPr>
      </w:pPr>
      <w:r w:rsidRPr="00682004">
        <w:rPr>
          <w:szCs w:val="24"/>
        </w:rPr>
        <w:t>- смысловое чтение текстов различных стилей и жанров;</w:t>
      </w:r>
    </w:p>
    <w:p w14:paraId="1B3B33F5" w14:textId="77777777" w:rsidR="00B06DAF" w:rsidRPr="00682004" w:rsidRDefault="00B06DAF" w:rsidP="00B06DAF">
      <w:pPr>
        <w:jc w:val="both"/>
        <w:rPr>
          <w:szCs w:val="24"/>
        </w:rPr>
      </w:pPr>
      <w:r w:rsidRPr="00682004">
        <w:rPr>
          <w:szCs w:val="24"/>
        </w:rPr>
        <w:t>- умение создавать, применять и преобразовывать знаки и символы модели и схемы для решения учебных и познавательных задач;</w:t>
      </w:r>
    </w:p>
    <w:p w14:paraId="4944EE2F" w14:textId="77777777" w:rsidR="00B06DAF" w:rsidRPr="00682004" w:rsidRDefault="00B06DAF" w:rsidP="00B06DAF">
      <w:pPr>
        <w:jc w:val="both"/>
        <w:rPr>
          <w:szCs w:val="24"/>
        </w:rPr>
      </w:pPr>
      <w:r w:rsidRPr="00682004">
        <w:rPr>
          <w:szCs w:val="24"/>
        </w:rPr>
        <w:t>- 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группе;</w:t>
      </w:r>
    </w:p>
    <w:p w14:paraId="7472530B" w14:textId="77777777" w:rsidR="00B06DAF" w:rsidRPr="00682004" w:rsidRDefault="00B06DAF" w:rsidP="00B06DAF">
      <w:pPr>
        <w:jc w:val="both"/>
        <w:rPr>
          <w:szCs w:val="24"/>
        </w:rPr>
      </w:pPr>
      <w:r w:rsidRPr="00682004">
        <w:rPr>
          <w:szCs w:val="24"/>
        </w:rPr>
        <w:t>- формирование и развитие компетентности в области использования информационно-</w:t>
      </w:r>
    </w:p>
    <w:p w14:paraId="60E8C242" w14:textId="77777777" w:rsidR="00B06DAF" w:rsidRPr="00682004" w:rsidRDefault="00B06DAF" w:rsidP="00B06DAF">
      <w:pPr>
        <w:jc w:val="both"/>
        <w:rPr>
          <w:szCs w:val="24"/>
        </w:rPr>
      </w:pPr>
      <w:r w:rsidRPr="00682004">
        <w:rPr>
          <w:szCs w:val="24"/>
        </w:rPr>
        <w:t>коммуникационных технологий; стремление к самостоятельному общению с искусством и художественному самообразованию</w:t>
      </w:r>
    </w:p>
    <w:p w14:paraId="5C714227" w14:textId="77777777" w:rsidR="00B06DAF" w:rsidRPr="00682004" w:rsidRDefault="00B06DAF" w:rsidP="00B06DAF">
      <w:pPr>
        <w:jc w:val="both"/>
        <w:rPr>
          <w:szCs w:val="24"/>
        </w:rPr>
      </w:pPr>
      <w:r w:rsidRPr="00682004">
        <w:rPr>
          <w:b/>
          <w:bCs/>
          <w:szCs w:val="24"/>
        </w:rPr>
        <w:t xml:space="preserve">Предметные результаты </w:t>
      </w:r>
      <w:r w:rsidRPr="00682004">
        <w:rPr>
          <w:szCs w:val="24"/>
        </w:rPr>
        <w:t>обеспечивают успешное обучение на следующей ступени общего образования и отражают:</w:t>
      </w:r>
    </w:p>
    <w:p w14:paraId="0003CCC1" w14:textId="77777777" w:rsidR="00B06DAF" w:rsidRPr="00682004" w:rsidRDefault="00B06DAF" w:rsidP="00B06DAF">
      <w:pPr>
        <w:jc w:val="both"/>
        <w:rPr>
          <w:szCs w:val="24"/>
        </w:rPr>
      </w:pPr>
      <w:r w:rsidRPr="00682004">
        <w:rPr>
          <w:szCs w:val="24"/>
        </w:rPr>
        <w:t>- сформированность основ музыкальной культуры школьника как неотъемлемой части его общей духовной культуры;</w:t>
      </w:r>
    </w:p>
    <w:p w14:paraId="2CD2C1E2" w14:textId="77777777" w:rsidR="00B06DAF" w:rsidRPr="00682004" w:rsidRDefault="00B06DAF" w:rsidP="00B06DAF">
      <w:pPr>
        <w:jc w:val="both"/>
        <w:rPr>
          <w:szCs w:val="24"/>
        </w:rPr>
      </w:pPr>
      <w:r w:rsidRPr="00682004">
        <w:rPr>
          <w:szCs w:val="24"/>
        </w:rPr>
        <w:t>- сформированность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w:t>
      </w:r>
    </w:p>
    <w:p w14:paraId="2C64D6AB" w14:textId="77777777" w:rsidR="00B06DAF" w:rsidRPr="00682004" w:rsidRDefault="00B06DAF" w:rsidP="00B06DAF">
      <w:pPr>
        <w:jc w:val="both"/>
        <w:rPr>
          <w:szCs w:val="24"/>
        </w:rPr>
      </w:pPr>
      <w:r w:rsidRPr="00682004">
        <w:rPr>
          <w:szCs w:val="24"/>
        </w:rPr>
        <w:t>осознания роли музыки в жизни отдельного человека и общества, в развитии мировой культуры;</w:t>
      </w:r>
    </w:p>
    <w:p w14:paraId="338C1E13" w14:textId="77777777" w:rsidR="00B06DAF" w:rsidRPr="00682004" w:rsidRDefault="00B06DAF" w:rsidP="00B06DAF">
      <w:pPr>
        <w:jc w:val="both"/>
        <w:rPr>
          <w:szCs w:val="24"/>
        </w:rPr>
      </w:pPr>
      <w:r w:rsidRPr="00682004">
        <w:rPr>
          <w:szCs w:val="24"/>
        </w:rPr>
        <w:t>- развитие общих музыкальных способностей школьников (музыкальной памяти и слуха),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художественного образа;</w:t>
      </w:r>
    </w:p>
    <w:p w14:paraId="216A86B9" w14:textId="77777777" w:rsidR="00B06DAF" w:rsidRPr="00682004" w:rsidRDefault="00B06DAF" w:rsidP="00B06DAF">
      <w:pPr>
        <w:jc w:val="both"/>
        <w:rPr>
          <w:szCs w:val="24"/>
        </w:rPr>
      </w:pPr>
      <w:r w:rsidRPr="00682004">
        <w:rPr>
          <w:szCs w:val="24"/>
        </w:rPr>
        <w:t>-сформированность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и др.);</w:t>
      </w:r>
    </w:p>
    <w:p w14:paraId="0EBF31CD" w14:textId="77777777" w:rsidR="00B06DAF" w:rsidRPr="00682004" w:rsidRDefault="00B06DAF" w:rsidP="00B06DAF">
      <w:pPr>
        <w:jc w:val="both"/>
        <w:rPr>
          <w:szCs w:val="24"/>
        </w:rPr>
      </w:pPr>
      <w:r w:rsidRPr="00682004">
        <w:rPr>
          <w:szCs w:val="24"/>
        </w:rPr>
        <w:t>-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14:paraId="57E64559" w14:textId="77777777" w:rsidR="00B06DAF" w:rsidRPr="00682004" w:rsidRDefault="00B06DAF" w:rsidP="00B06DAF">
      <w:pPr>
        <w:jc w:val="both"/>
        <w:rPr>
          <w:szCs w:val="24"/>
        </w:rPr>
      </w:pPr>
      <w:r w:rsidRPr="00682004">
        <w:rPr>
          <w:szCs w:val="24"/>
        </w:rPr>
        <w:t>-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14:paraId="37FF4E8C" w14:textId="77777777" w:rsidR="00B06DAF" w:rsidRPr="00682004" w:rsidRDefault="00B06DAF" w:rsidP="00B06DAF">
      <w:pPr>
        <w:jc w:val="both"/>
        <w:rPr>
          <w:szCs w:val="24"/>
        </w:rPr>
      </w:pPr>
      <w:r w:rsidRPr="00682004">
        <w:rPr>
          <w:szCs w:val="24"/>
        </w:rPr>
        <w:t>-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14:paraId="58751F88" w14:textId="77777777" w:rsidR="00B06DAF" w:rsidRPr="00682004" w:rsidRDefault="00B06DAF" w:rsidP="00B06DAF">
      <w:pPr>
        <w:jc w:val="both"/>
        <w:rPr>
          <w:szCs w:val="24"/>
        </w:rPr>
      </w:pPr>
      <w:r w:rsidRPr="00682004">
        <w:rPr>
          <w:szCs w:val="24"/>
        </w:rPr>
        <w:t>- приобретение устойчивых навыков самостоятельной, целенаправленной и содержательной музыкально-учебной деятельности, включая информационно-коммуникационные технологии;</w:t>
      </w:r>
    </w:p>
    <w:p w14:paraId="204799F9" w14:textId="77777777" w:rsidR="00B06DAF" w:rsidRPr="00682004" w:rsidRDefault="00B06DAF" w:rsidP="00B06DAF">
      <w:pPr>
        <w:jc w:val="both"/>
        <w:rPr>
          <w:szCs w:val="24"/>
        </w:rPr>
      </w:pPr>
      <w:r w:rsidRPr="00682004">
        <w:rPr>
          <w:szCs w:val="24"/>
        </w:rPr>
        <w:t>- сотрудничество в ходе реализации коллективных творческих проектов, решения различных музыкально-творческих задач.</w:t>
      </w:r>
    </w:p>
    <w:p w14:paraId="75EA98B4" w14:textId="77777777" w:rsidR="00B06DAF" w:rsidRPr="00682004" w:rsidRDefault="00B06DAF" w:rsidP="00B06DAF">
      <w:pPr>
        <w:rPr>
          <w:szCs w:val="24"/>
        </w:rPr>
      </w:pPr>
      <w:r w:rsidRPr="00682004">
        <w:rPr>
          <w:szCs w:val="24"/>
        </w:rPr>
        <w:t>По окончании 7  класса школьники научатся:</w:t>
      </w:r>
    </w:p>
    <w:p w14:paraId="43F13AE2" w14:textId="77777777" w:rsidR="00B06DAF" w:rsidRPr="00682004" w:rsidRDefault="00B06DAF" w:rsidP="00B06DAF">
      <w:pPr>
        <w:jc w:val="both"/>
        <w:rPr>
          <w:szCs w:val="24"/>
        </w:rPr>
      </w:pPr>
      <w:r w:rsidRPr="00682004">
        <w:rPr>
          <w:szCs w:val="24"/>
        </w:rPr>
        <w:t>- наблюдать за многообразными явлениями жизни и искусства, выражать свое отношение к искусству;</w:t>
      </w:r>
    </w:p>
    <w:p w14:paraId="186CD5EF" w14:textId="77777777" w:rsidR="00B06DAF" w:rsidRPr="00682004" w:rsidRDefault="00B06DAF" w:rsidP="00B06DAF">
      <w:pPr>
        <w:jc w:val="both"/>
        <w:rPr>
          <w:szCs w:val="24"/>
        </w:rPr>
      </w:pPr>
      <w:r w:rsidRPr="00682004">
        <w:rPr>
          <w:szCs w:val="24"/>
        </w:rPr>
        <w:t>- понимать значение интонации в музыке как носителя образного смысла;</w:t>
      </w:r>
    </w:p>
    <w:p w14:paraId="2257DF88" w14:textId="77777777" w:rsidR="00B06DAF" w:rsidRPr="00682004" w:rsidRDefault="00B06DAF" w:rsidP="00B06DAF">
      <w:pPr>
        <w:jc w:val="both"/>
        <w:rPr>
          <w:szCs w:val="24"/>
        </w:rPr>
      </w:pPr>
      <w:r w:rsidRPr="00682004">
        <w:rPr>
          <w:szCs w:val="24"/>
        </w:rPr>
        <w:t>- анализировать средства музыкальной выразительности: мелодию, ритм, лад и т.д.;</w:t>
      </w:r>
    </w:p>
    <w:p w14:paraId="2027369B" w14:textId="77777777" w:rsidR="00B06DAF" w:rsidRPr="00682004" w:rsidRDefault="00B06DAF" w:rsidP="00B06DAF">
      <w:pPr>
        <w:jc w:val="both"/>
        <w:rPr>
          <w:szCs w:val="24"/>
        </w:rPr>
      </w:pPr>
      <w:r w:rsidRPr="00682004">
        <w:rPr>
          <w:szCs w:val="24"/>
        </w:rPr>
        <w:t>- понимать специфику музыки и выявлять родство художественных образов разных искусств, различать их особенности;</w:t>
      </w:r>
    </w:p>
    <w:p w14:paraId="1B6695C1" w14:textId="77777777" w:rsidR="00B06DAF" w:rsidRPr="00682004" w:rsidRDefault="00B06DAF" w:rsidP="00B06DAF">
      <w:pPr>
        <w:jc w:val="both"/>
        <w:rPr>
          <w:szCs w:val="24"/>
        </w:rPr>
      </w:pPr>
      <w:r w:rsidRPr="00682004">
        <w:rPr>
          <w:szCs w:val="24"/>
        </w:rPr>
        <w:t>- выражать эмоциональное содержание музыкальных произведений в исполнении, участвовать в различных формах музицирования;</w:t>
      </w:r>
    </w:p>
    <w:p w14:paraId="498BBE7E" w14:textId="77777777" w:rsidR="00B06DAF" w:rsidRPr="00682004" w:rsidRDefault="00B06DAF" w:rsidP="00B06DAF">
      <w:pPr>
        <w:jc w:val="both"/>
        <w:rPr>
          <w:szCs w:val="24"/>
        </w:rPr>
      </w:pPr>
      <w:r w:rsidRPr="00682004">
        <w:rPr>
          <w:szCs w:val="24"/>
        </w:rPr>
        <w:t>- раскрывать образное содержание музыкальных произведений разных форм, жанров и стилей; высказывать суждение об основной идее и форме ее воплощения в музыке;</w:t>
      </w:r>
    </w:p>
    <w:p w14:paraId="1117B627" w14:textId="77777777" w:rsidR="00B06DAF" w:rsidRPr="00682004" w:rsidRDefault="00B06DAF" w:rsidP="00B06DAF">
      <w:pPr>
        <w:jc w:val="both"/>
        <w:rPr>
          <w:szCs w:val="24"/>
        </w:rPr>
      </w:pPr>
      <w:r w:rsidRPr="00682004">
        <w:rPr>
          <w:szCs w:val="24"/>
        </w:rPr>
        <w:t>- понимать специфику и особенности музыкального языка, творчески интерпретировать содержание музыкального произведения в разных видах музыкальной деятельности;</w:t>
      </w:r>
    </w:p>
    <w:p w14:paraId="55B3A97E" w14:textId="77777777" w:rsidR="00B06DAF" w:rsidRPr="00682004" w:rsidRDefault="00B06DAF" w:rsidP="00B06DAF">
      <w:pPr>
        <w:jc w:val="both"/>
        <w:rPr>
          <w:szCs w:val="24"/>
        </w:rPr>
      </w:pPr>
      <w:r w:rsidRPr="00682004">
        <w:rPr>
          <w:szCs w:val="24"/>
        </w:rPr>
        <w:t>- осуществлять исследовательскую деятельность художественно-эстетической направленности, участвуя в творческих проектах, в том числе связанных с музицированием; проявлять инициативу в организации и проведении концертов, театральных спектаклей, выставок и конкурсов, фестивалей и др.;</w:t>
      </w:r>
    </w:p>
    <w:p w14:paraId="687A30DF" w14:textId="77777777" w:rsidR="00B06DAF" w:rsidRPr="00682004" w:rsidRDefault="00B06DAF" w:rsidP="00B06DAF">
      <w:pPr>
        <w:jc w:val="both"/>
        <w:rPr>
          <w:szCs w:val="24"/>
        </w:rPr>
      </w:pPr>
      <w:r w:rsidRPr="00682004">
        <w:rPr>
          <w:szCs w:val="24"/>
        </w:rPr>
        <w:t>- разбираться в событиях художественной жизни отечественной и зарубежной культуры,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14:paraId="32B1BCA5" w14:textId="77777777" w:rsidR="00B06DAF" w:rsidRPr="00682004" w:rsidRDefault="00B06DAF" w:rsidP="00B06DAF">
      <w:pPr>
        <w:jc w:val="both"/>
        <w:rPr>
          <w:szCs w:val="24"/>
        </w:rPr>
      </w:pPr>
      <w:r w:rsidRPr="00682004">
        <w:rPr>
          <w:szCs w:val="24"/>
        </w:rPr>
        <w:t>- определять стилевое своеобразие классической, народной, религиозной, современной музыки, разных эпох;</w:t>
      </w:r>
    </w:p>
    <w:p w14:paraId="679ED36A" w14:textId="77777777" w:rsidR="00B06DAF" w:rsidRPr="00682004" w:rsidRDefault="00B06DAF" w:rsidP="00B06DAF">
      <w:pPr>
        <w:jc w:val="both"/>
        <w:rPr>
          <w:szCs w:val="24"/>
        </w:rPr>
      </w:pPr>
      <w:r w:rsidRPr="00682004">
        <w:rPr>
          <w:szCs w:val="24"/>
        </w:rPr>
        <w:t>- применять информационно-коммуникативные технологии для расширения опыта творческой деятельности в процессе поиска информации в образовательном пространстве сети Интернет.</w:t>
      </w:r>
    </w:p>
    <w:p w14:paraId="532182AA" w14:textId="77777777" w:rsidR="00B06DAF" w:rsidRPr="00682004" w:rsidRDefault="00B06DAF" w:rsidP="00B06DAF">
      <w:pPr>
        <w:jc w:val="center"/>
        <w:rPr>
          <w:b/>
          <w:szCs w:val="24"/>
        </w:rPr>
      </w:pPr>
      <w:r w:rsidRPr="00682004">
        <w:rPr>
          <w:b/>
          <w:szCs w:val="24"/>
        </w:rPr>
        <w:t>Содержание курса</w:t>
      </w:r>
    </w:p>
    <w:p w14:paraId="479EA8F2" w14:textId="77777777" w:rsidR="00B06DAF" w:rsidRPr="00682004" w:rsidRDefault="00B06DAF" w:rsidP="00B06DAF">
      <w:pPr>
        <w:jc w:val="both"/>
        <w:rPr>
          <w:szCs w:val="24"/>
        </w:rPr>
      </w:pPr>
      <w:r w:rsidRPr="00682004">
        <w:rPr>
          <w:szCs w:val="24"/>
        </w:rPr>
        <w:t>Основное содержание образования в примерной программе представлено следующими содержательными линиями: « Музыка как вид искусства », « Музыкальный образ и музыкальная драматургия», « Музыка в современном мире: традиции и инновации ».</w:t>
      </w:r>
    </w:p>
    <w:p w14:paraId="2CC4290D" w14:textId="77777777" w:rsidR="00B06DAF" w:rsidRPr="00682004" w:rsidRDefault="00B06DAF" w:rsidP="00B06DAF">
      <w:pPr>
        <w:jc w:val="both"/>
        <w:rPr>
          <w:szCs w:val="24"/>
        </w:rPr>
      </w:pPr>
      <w:r w:rsidRPr="00682004">
        <w:rPr>
          <w:szCs w:val="24"/>
        </w:rPr>
        <w:t>Предлагаемые содержательные линии ориентированы на сохранение преемственности с курсом музыки в начальной школе.</w:t>
      </w:r>
    </w:p>
    <w:p w14:paraId="7C67A917" w14:textId="77777777" w:rsidR="00B06DAF" w:rsidRPr="00682004" w:rsidRDefault="00B06DAF" w:rsidP="00B06DAF">
      <w:pPr>
        <w:jc w:val="both"/>
        <w:rPr>
          <w:szCs w:val="24"/>
        </w:rPr>
      </w:pPr>
      <w:r w:rsidRPr="00682004">
        <w:rPr>
          <w:b/>
          <w:bCs/>
          <w:szCs w:val="24"/>
        </w:rPr>
        <w:t>Музыка как вид искусства.</w:t>
      </w:r>
      <w:r w:rsidRPr="00682004">
        <w:rPr>
          <w:szCs w:val="24"/>
        </w:rPr>
        <w:t xml:space="preserve"> 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14:paraId="2FCEE199" w14:textId="77777777" w:rsidR="00B06DAF" w:rsidRPr="00682004" w:rsidRDefault="00B06DAF" w:rsidP="00B06DAF">
      <w:pPr>
        <w:jc w:val="both"/>
        <w:rPr>
          <w:szCs w:val="24"/>
        </w:rPr>
      </w:pPr>
      <w:r w:rsidRPr="00682004">
        <w:rPr>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14:paraId="2EB1895E" w14:textId="77777777" w:rsidR="00B06DAF" w:rsidRPr="00682004" w:rsidRDefault="00B06DAF" w:rsidP="00B06DAF">
      <w:pPr>
        <w:jc w:val="both"/>
        <w:rPr>
          <w:szCs w:val="24"/>
        </w:rPr>
      </w:pPr>
      <w:r w:rsidRPr="00682004">
        <w:rPr>
          <w:szCs w:val="24"/>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14:paraId="6BEFAC5E" w14:textId="77777777" w:rsidR="00B06DAF" w:rsidRPr="00682004" w:rsidRDefault="00B06DAF" w:rsidP="00B06DAF">
      <w:pPr>
        <w:jc w:val="both"/>
        <w:rPr>
          <w:szCs w:val="24"/>
        </w:rPr>
      </w:pPr>
      <w:r w:rsidRPr="00682004">
        <w:rPr>
          <w:b/>
          <w:bCs/>
          <w:szCs w:val="24"/>
        </w:rPr>
        <w:t>Музыкальный образ и музыкальная драматургия.</w:t>
      </w:r>
      <w:r w:rsidRPr="00682004">
        <w:rPr>
          <w:szCs w:val="24"/>
        </w:rPr>
        <w:t xml:space="preserve"> 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14:paraId="64B48E74" w14:textId="77777777" w:rsidR="00B06DAF" w:rsidRPr="00682004" w:rsidRDefault="00B06DAF" w:rsidP="00B06DAF">
      <w:pPr>
        <w:jc w:val="both"/>
        <w:rPr>
          <w:szCs w:val="24"/>
        </w:rPr>
      </w:pPr>
      <w:r w:rsidRPr="00682004">
        <w:rPr>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14:paraId="7DC9DF2A" w14:textId="77777777" w:rsidR="00B06DAF" w:rsidRPr="00682004" w:rsidRDefault="00B06DAF" w:rsidP="00B06DAF">
      <w:pPr>
        <w:jc w:val="both"/>
        <w:rPr>
          <w:szCs w:val="24"/>
        </w:rPr>
      </w:pPr>
      <w:r w:rsidRPr="00682004">
        <w:rPr>
          <w:szCs w:val="24"/>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w:t>
      </w:r>
      <w:r w:rsidRPr="00682004">
        <w:rPr>
          <w:szCs w:val="24"/>
          <w:lang w:val="en-US"/>
        </w:rPr>
        <w:t>XVII</w:t>
      </w:r>
      <w:r w:rsidRPr="00682004">
        <w:rPr>
          <w:szCs w:val="24"/>
        </w:rPr>
        <w:t>—</w:t>
      </w:r>
      <w:r w:rsidRPr="00682004">
        <w:rPr>
          <w:szCs w:val="24"/>
          <w:lang w:val="en-US"/>
        </w:rPr>
        <w:t>XVIII</w:t>
      </w:r>
      <w:r w:rsidRPr="00682004">
        <w:rPr>
          <w:szCs w:val="24"/>
        </w:rPr>
        <w:t xml:space="preserve"> вв., зарубежная и русская музыкальная культура </w:t>
      </w:r>
      <w:r w:rsidRPr="00682004">
        <w:rPr>
          <w:szCs w:val="24"/>
          <w:lang w:val="en-US"/>
        </w:rPr>
        <w:t>XIX</w:t>
      </w:r>
      <w:r w:rsidRPr="00682004">
        <w:rPr>
          <w:szCs w:val="24"/>
        </w:rPr>
        <w:t xml:space="preserve"> в. (основные стили, жанры и характерные черты, специфика национальных школ).</w:t>
      </w:r>
    </w:p>
    <w:p w14:paraId="44834518" w14:textId="77777777" w:rsidR="00B06DAF" w:rsidRPr="00682004" w:rsidRDefault="00B06DAF" w:rsidP="00B06DAF">
      <w:pPr>
        <w:jc w:val="both"/>
        <w:rPr>
          <w:szCs w:val="24"/>
        </w:rPr>
      </w:pPr>
      <w:r w:rsidRPr="00682004">
        <w:rPr>
          <w:b/>
          <w:bCs/>
          <w:szCs w:val="24"/>
        </w:rPr>
        <w:t xml:space="preserve">Музыка в современном мире: традиции и инновации. </w:t>
      </w:r>
      <w:r w:rsidRPr="00682004">
        <w:rPr>
          <w:szCs w:val="24"/>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14:paraId="7AFE86DA" w14:textId="77777777" w:rsidR="00B06DAF" w:rsidRPr="00682004" w:rsidRDefault="00B06DAF" w:rsidP="00B06DAF">
      <w:pPr>
        <w:jc w:val="both"/>
        <w:rPr>
          <w:szCs w:val="24"/>
        </w:rPr>
      </w:pPr>
      <w:r w:rsidRPr="00682004">
        <w:rPr>
          <w:szCs w:val="24"/>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14:paraId="118850EF" w14:textId="77777777" w:rsidR="00B06DAF" w:rsidRPr="00682004" w:rsidRDefault="00B06DAF" w:rsidP="00B06DAF">
      <w:pPr>
        <w:jc w:val="both"/>
        <w:rPr>
          <w:szCs w:val="24"/>
        </w:rPr>
      </w:pPr>
      <w:r w:rsidRPr="00682004">
        <w:rPr>
          <w:szCs w:val="24"/>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682004">
        <w:rPr>
          <w:szCs w:val="24"/>
          <w:lang w:val="en-US"/>
        </w:rPr>
        <w:t>acapella</w:t>
      </w:r>
      <w:r w:rsidRPr="00682004">
        <w:rPr>
          <w:szCs w:val="24"/>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14:paraId="35959E7E" w14:textId="77777777" w:rsidR="00B06DAF" w:rsidRPr="00682004" w:rsidRDefault="00B06DAF" w:rsidP="00B06DAF">
      <w:pPr>
        <w:jc w:val="center"/>
        <w:rPr>
          <w:b/>
          <w:szCs w:val="24"/>
          <w:lang w:val="en-US"/>
        </w:rPr>
      </w:pPr>
      <w:r w:rsidRPr="00682004">
        <w:rPr>
          <w:b/>
          <w:szCs w:val="24"/>
        </w:rPr>
        <w:t>Тематическое планирование</w:t>
      </w:r>
    </w:p>
    <w:p w14:paraId="47EE0E0E" w14:textId="77777777" w:rsidR="00B06DAF" w:rsidRPr="00682004" w:rsidRDefault="00B06DAF" w:rsidP="00B06DAF">
      <w:pPr>
        <w:jc w:val="center"/>
        <w:rPr>
          <w:b/>
          <w:szCs w:val="24"/>
        </w:rPr>
      </w:pPr>
      <w:r w:rsidRPr="00682004">
        <w:rPr>
          <w:b/>
          <w:szCs w:val="24"/>
          <w:lang w:val="en-US"/>
        </w:rPr>
        <w:t xml:space="preserve">5 </w:t>
      </w:r>
      <w:r w:rsidRPr="00682004">
        <w:rPr>
          <w:b/>
          <w:szCs w:val="24"/>
        </w:rPr>
        <w:t>класс</w:t>
      </w:r>
    </w:p>
    <w:tbl>
      <w:tblPr>
        <w:tblW w:w="83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3"/>
        <w:gridCol w:w="2763"/>
      </w:tblGrid>
      <w:tr w:rsidR="00B06DAF" w:rsidRPr="00682004" w14:paraId="7BAFC6BE" w14:textId="77777777" w:rsidTr="00F50315">
        <w:trPr>
          <w:trHeight w:val="20"/>
        </w:trPr>
        <w:tc>
          <w:tcPr>
            <w:tcW w:w="5543" w:type="dxa"/>
          </w:tcPr>
          <w:p w14:paraId="129E1777" w14:textId="77777777" w:rsidR="00B06DAF" w:rsidRPr="00682004" w:rsidRDefault="00B06DAF" w:rsidP="00F50315">
            <w:pPr>
              <w:tabs>
                <w:tab w:val="left" w:pos="910"/>
              </w:tabs>
              <w:rPr>
                <w:szCs w:val="24"/>
              </w:rPr>
            </w:pPr>
            <w:r w:rsidRPr="00682004">
              <w:rPr>
                <w:szCs w:val="24"/>
              </w:rPr>
              <w:t>Раздел</w:t>
            </w:r>
          </w:p>
        </w:tc>
        <w:tc>
          <w:tcPr>
            <w:tcW w:w="2763" w:type="dxa"/>
          </w:tcPr>
          <w:p w14:paraId="55F6E4AE" w14:textId="77777777" w:rsidR="00B06DAF" w:rsidRPr="00682004" w:rsidRDefault="00B06DAF" w:rsidP="00F50315">
            <w:pPr>
              <w:jc w:val="both"/>
              <w:rPr>
                <w:szCs w:val="24"/>
              </w:rPr>
            </w:pPr>
            <w:r w:rsidRPr="00682004">
              <w:rPr>
                <w:szCs w:val="24"/>
              </w:rPr>
              <w:t xml:space="preserve">  Количество часов</w:t>
            </w:r>
          </w:p>
        </w:tc>
      </w:tr>
      <w:tr w:rsidR="00B06DAF" w:rsidRPr="00682004" w14:paraId="43D2B801" w14:textId="77777777" w:rsidTr="00F50315">
        <w:trPr>
          <w:trHeight w:val="20"/>
        </w:trPr>
        <w:tc>
          <w:tcPr>
            <w:tcW w:w="5543" w:type="dxa"/>
          </w:tcPr>
          <w:p w14:paraId="21685791" w14:textId="77777777" w:rsidR="00B06DAF" w:rsidRPr="00682004" w:rsidRDefault="00B06DAF" w:rsidP="00F50315">
            <w:pPr>
              <w:pStyle w:val="98"/>
              <w:jc w:val="both"/>
              <w:rPr>
                <w:b/>
              </w:rPr>
            </w:pPr>
            <w:r w:rsidRPr="00682004">
              <w:rPr>
                <w:b/>
              </w:rPr>
              <w:t xml:space="preserve">Раздел 1. «Музыка и литература» </w:t>
            </w:r>
          </w:p>
        </w:tc>
        <w:tc>
          <w:tcPr>
            <w:tcW w:w="2763" w:type="dxa"/>
          </w:tcPr>
          <w:p w14:paraId="3AF428EC" w14:textId="77777777" w:rsidR="00B06DAF" w:rsidRPr="00682004" w:rsidRDefault="00B06DAF" w:rsidP="00F50315">
            <w:pPr>
              <w:jc w:val="center"/>
              <w:rPr>
                <w:b/>
                <w:szCs w:val="24"/>
              </w:rPr>
            </w:pPr>
            <w:r w:rsidRPr="00682004">
              <w:rPr>
                <w:b/>
                <w:szCs w:val="24"/>
              </w:rPr>
              <w:t>17</w:t>
            </w:r>
          </w:p>
        </w:tc>
      </w:tr>
      <w:tr w:rsidR="00B06DAF" w:rsidRPr="00682004" w14:paraId="4C032CFE" w14:textId="77777777" w:rsidTr="00F50315">
        <w:trPr>
          <w:trHeight w:val="20"/>
        </w:trPr>
        <w:tc>
          <w:tcPr>
            <w:tcW w:w="5543" w:type="dxa"/>
          </w:tcPr>
          <w:p w14:paraId="05E9E924" w14:textId="77777777" w:rsidR="00B06DAF" w:rsidRPr="00682004" w:rsidRDefault="00B06DAF" w:rsidP="00F50315">
            <w:pPr>
              <w:rPr>
                <w:b/>
                <w:szCs w:val="24"/>
              </w:rPr>
            </w:pPr>
            <w:r w:rsidRPr="00682004">
              <w:rPr>
                <w:szCs w:val="24"/>
              </w:rPr>
              <w:t xml:space="preserve">Раздел 2. «Музыка и изобразительное искусство» </w:t>
            </w:r>
          </w:p>
        </w:tc>
        <w:tc>
          <w:tcPr>
            <w:tcW w:w="2763" w:type="dxa"/>
          </w:tcPr>
          <w:p w14:paraId="79A1B755" w14:textId="77777777" w:rsidR="00B06DAF" w:rsidRPr="00682004" w:rsidRDefault="00B06DAF" w:rsidP="00F50315">
            <w:pPr>
              <w:jc w:val="center"/>
              <w:rPr>
                <w:b/>
                <w:szCs w:val="24"/>
              </w:rPr>
            </w:pPr>
            <w:r w:rsidRPr="00682004">
              <w:rPr>
                <w:b/>
                <w:szCs w:val="24"/>
              </w:rPr>
              <w:t>18</w:t>
            </w:r>
          </w:p>
        </w:tc>
      </w:tr>
    </w:tbl>
    <w:p w14:paraId="30E1E284" w14:textId="77777777" w:rsidR="00B06DAF" w:rsidRDefault="00B06DAF" w:rsidP="00B06DAF">
      <w:pPr>
        <w:jc w:val="center"/>
        <w:rPr>
          <w:b/>
          <w:szCs w:val="24"/>
          <w:lang w:val="en-US"/>
        </w:rPr>
      </w:pPr>
    </w:p>
    <w:p w14:paraId="64BBBE6A" w14:textId="77777777" w:rsidR="00B06DAF" w:rsidRPr="00682004" w:rsidRDefault="00B06DAF" w:rsidP="00B06DAF">
      <w:pPr>
        <w:jc w:val="center"/>
        <w:rPr>
          <w:b/>
          <w:szCs w:val="24"/>
        </w:rPr>
      </w:pPr>
      <w:r w:rsidRPr="00682004">
        <w:rPr>
          <w:b/>
          <w:szCs w:val="24"/>
        </w:rPr>
        <w:t>6</w:t>
      </w:r>
      <w:r w:rsidRPr="00682004">
        <w:rPr>
          <w:b/>
          <w:szCs w:val="24"/>
          <w:lang w:val="en-US"/>
        </w:rPr>
        <w:t xml:space="preserve"> </w:t>
      </w:r>
      <w:r w:rsidRPr="00682004">
        <w:rPr>
          <w:b/>
          <w:szCs w:val="24"/>
        </w:rPr>
        <w:t>класс</w:t>
      </w:r>
    </w:p>
    <w:tbl>
      <w:tblPr>
        <w:tblW w:w="83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3"/>
        <w:gridCol w:w="2763"/>
      </w:tblGrid>
      <w:tr w:rsidR="00B06DAF" w:rsidRPr="00682004" w14:paraId="384E75AA" w14:textId="77777777" w:rsidTr="00F50315">
        <w:trPr>
          <w:trHeight w:val="20"/>
        </w:trPr>
        <w:tc>
          <w:tcPr>
            <w:tcW w:w="5543" w:type="dxa"/>
          </w:tcPr>
          <w:p w14:paraId="1184C7E5" w14:textId="77777777" w:rsidR="00B06DAF" w:rsidRPr="00682004" w:rsidRDefault="00B06DAF" w:rsidP="00F50315">
            <w:pPr>
              <w:tabs>
                <w:tab w:val="left" w:pos="910"/>
              </w:tabs>
              <w:rPr>
                <w:szCs w:val="24"/>
              </w:rPr>
            </w:pPr>
            <w:r w:rsidRPr="00682004">
              <w:rPr>
                <w:szCs w:val="24"/>
              </w:rPr>
              <w:t>Раздел</w:t>
            </w:r>
          </w:p>
        </w:tc>
        <w:tc>
          <w:tcPr>
            <w:tcW w:w="2763" w:type="dxa"/>
          </w:tcPr>
          <w:p w14:paraId="2DF5586F" w14:textId="77777777" w:rsidR="00B06DAF" w:rsidRPr="00682004" w:rsidRDefault="00B06DAF" w:rsidP="00F50315">
            <w:pPr>
              <w:jc w:val="both"/>
              <w:rPr>
                <w:szCs w:val="24"/>
              </w:rPr>
            </w:pPr>
            <w:r w:rsidRPr="00682004">
              <w:rPr>
                <w:szCs w:val="24"/>
              </w:rPr>
              <w:t xml:space="preserve">  Количество часов</w:t>
            </w:r>
          </w:p>
        </w:tc>
      </w:tr>
      <w:tr w:rsidR="00B06DAF" w:rsidRPr="00682004" w14:paraId="330A947A" w14:textId="77777777" w:rsidTr="00F50315">
        <w:trPr>
          <w:trHeight w:val="20"/>
        </w:trPr>
        <w:tc>
          <w:tcPr>
            <w:tcW w:w="5543" w:type="dxa"/>
          </w:tcPr>
          <w:p w14:paraId="3504BE58" w14:textId="77777777" w:rsidR="00B06DAF" w:rsidRPr="00682004" w:rsidRDefault="00B06DAF" w:rsidP="00F50315">
            <w:pPr>
              <w:pStyle w:val="98"/>
              <w:jc w:val="both"/>
              <w:rPr>
                <w:b/>
              </w:rPr>
            </w:pPr>
            <w:r w:rsidRPr="00682004">
              <w:t xml:space="preserve">Раздел 1. «Мир образов вокальной и инструментальной музыки» </w:t>
            </w:r>
          </w:p>
        </w:tc>
        <w:tc>
          <w:tcPr>
            <w:tcW w:w="2763" w:type="dxa"/>
          </w:tcPr>
          <w:p w14:paraId="120709AB" w14:textId="77777777" w:rsidR="00B06DAF" w:rsidRPr="00682004" w:rsidRDefault="00B06DAF" w:rsidP="00F50315">
            <w:pPr>
              <w:jc w:val="center"/>
              <w:rPr>
                <w:b/>
                <w:szCs w:val="24"/>
              </w:rPr>
            </w:pPr>
            <w:r w:rsidRPr="00682004">
              <w:rPr>
                <w:b/>
                <w:szCs w:val="24"/>
              </w:rPr>
              <w:t>17</w:t>
            </w:r>
          </w:p>
        </w:tc>
      </w:tr>
      <w:tr w:rsidR="00B06DAF" w:rsidRPr="00682004" w14:paraId="594F836F" w14:textId="77777777" w:rsidTr="00F50315">
        <w:trPr>
          <w:trHeight w:val="20"/>
        </w:trPr>
        <w:tc>
          <w:tcPr>
            <w:tcW w:w="5543" w:type="dxa"/>
          </w:tcPr>
          <w:p w14:paraId="37EEDE5E" w14:textId="77777777" w:rsidR="00B06DAF" w:rsidRPr="00682004" w:rsidRDefault="00B06DAF" w:rsidP="00F50315">
            <w:pPr>
              <w:rPr>
                <w:b/>
                <w:szCs w:val="24"/>
              </w:rPr>
            </w:pPr>
            <w:r w:rsidRPr="00682004">
              <w:rPr>
                <w:szCs w:val="24"/>
              </w:rPr>
              <w:t xml:space="preserve">Раздел 2. «Мир образов камерной и симфонической музыки» </w:t>
            </w:r>
          </w:p>
        </w:tc>
        <w:tc>
          <w:tcPr>
            <w:tcW w:w="2763" w:type="dxa"/>
          </w:tcPr>
          <w:p w14:paraId="61D59204" w14:textId="77777777" w:rsidR="00B06DAF" w:rsidRPr="00682004" w:rsidRDefault="00B06DAF" w:rsidP="00F50315">
            <w:pPr>
              <w:jc w:val="center"/>
              <w:rPr>
                <w:b/>
                <w:szCs w:val="24"/>
              </w:rPr>
            </w:pPr>
            <w:r w:rsidRPr="00682004">
              <w:rPr>
                <w:b/>
                <w:szCs w:val="24"/>
              </w:rPr>
              <w:t>18</w:t>
            </w:r>
          </w:p>
        </w:tc>
      </w:tr>
    </w:tbl>
    <w:p w14:paraId="5A722D50" w14:textId="77777777" w:rsidR="00B06DAF" w:rsidRPr="00682004" w:rsidRDefault="00B06DAF" w:rsidP="00B06DAF">
      <w:pPr>
        <w:jc w:val="center"/>
        <w:rPr>
          <w:b/>
          <w:szCs w:val="24"/>
        </w:rPr>
      </w:pPr>
      <w:r w:rsidRPr="00682004">
        <w:rPr>
          <w:b/>
          <w:szCs w:val="24"/>
        </w:rPr>
        <w:t>7</w:t>
      </w:r>
      <w:r w:rsidRPr="00682004">
        <w:rPr>
          <w:b/>
          <w:szCs w:val="24"/>
          <w:lang w:val="en-US"/>
        </w:rPr>
        <w:t xml:space="preserve"> </w:t>
      </w:r>
      <w:r w:rsidRPr="00682004">
        <w:rPr>
          <w:b/>
          <w:szCs w:val="24"/>
        </w:rPr>
        <w:t>класс</w:t>
      </w:r>
    </w:p>
    <w:tbl>
      <w:tblPr>
        <w:tblW w:w="83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3"/>
        <w:gridCol w:w="2763"/>
      </w:tblGrid>
      <w:tr w:rsidR="00B06DAF" w:rsidRPr="00682004" w14:paraId="7C07C22F" w14:textId="77777777" w:rsidTr="00F50315">
        <w:trPr>
          <w:trHeight w:val="20"/>
        </w:trPr>
        <w:tc>
          <w:tcPr>
            <w:tcW w:w="5543" w:type="dxa"/>
          </w:tcPr>
          <w:p w14:paraId="694136CB" w14:textId="77777777" w:rsidR="00B06DAF" w:rsidRPr="00682004" w:rsidRDefault="00B06DAF" w:rsidP="00F50315">
            <w:pPr>
              <w:tabs>
                <w:tab w:val="left" w:pos="910"/>
              </w:tabs>
              <w:rPr>
                <w:szCs w:val="24"/>
              </w:rPr>
            </w:pPr>
            <w:r w:rsidRPr="00682004">
              <w:rPr>
                <w:szCs w:val="24"/>
              </w:rPr>
              <w:t>Раздел</w:t>
            </w:r>
          </w:p>
        </w:tc>
        <w:tc>
          <w:tcPr>
            <w:tcW w:w="2763" w:type="dxa"/>
          </w:tcPr>
          <w:p w14:paraId="05DFF6B2" w14:textId="77777777" w:rsidR="00B06DAF" w:rsidRPr="00682004" w:rsidRDefault="00B06DAF" w:rsidP="00F50315">
            <w:pPr>
              <w:jc w:val="both"/>
              <w:rPr>
                <w:szCs w:val="24"/>
              </w:rPr>
            </w:pPr>
            <w:r w:rsidRPr="00682004">
              <w:rPr>
                <w:szCs w:val="24"/>
              </w:rPr>
              <w:t xml:space="preserve">  Количество часов</w:t>
            </w:r>
          </w:p>
        </w:tc>
      </w:tr>
      <w:tr w:rsidR="00B06DAF" w:rsidRPr="00682004" w14:paraId="68A4FD40" w14:textId="77777777" w:rsidTr="00F50315">
        <w:trPr>
          <w:trHeight w:val="20"/>
        </w:trPr>
        <w:tc>
          <w:tcPr>
            <w:tcW w:w="5543" w:type="dxa"/>
          </w:tcPr>
          <w:p w14:paraId="50B175C4" w14:textId="77777777" w:rsidR="00B06DAF" w:rsidRPr="00682004" w:rsidRDefault="00B06DAF" w:rsidP="00F50315">
            <w:pPr>
              <w:pStyle w:val="98"/>
              <w:jc w:val="both"/>
              <w:rPr>
                <w:b/>
              </w:rPr>
            </w:pPr>
            <w:r w:rsidRPr="00682004">
              <w:t xml:space="preserve">Раздел 1. «Особенности драматургии сценической музыки» </w:t>
            </w:r>
          </w:p>
        </w:tc>
        <w:tc>
          <w:tcPr>
            <w:tcW w:w="2763" w:type="dxa"/>
          </w:tcPr>
          <w:p w14:paraId="42FFC13C" w14:textId="77777777" w:rsidR="00B06DAF" w:rsidRPr="00682004" w:rsidRDefault="00B06DAF" w:rsidP="00F50315">
            <w:pPr>
              <w:jc w:val="center"/>
              <w:rPr>
                <w:b/>
                <w:szCs w:val="24"/>
              </w:rPr>
            </w:pPr>
            <w:r w:rsidRPr="00682004">
              <w:rPr>
                <w:b/>
                <w:szCs w:val="24"/>
              </w:rPr>
              <w:t>17</w:t>
            </w:r>
          </w:p>
        </w:tc>
      </w:tr>
      <w:tr w:rsidR="00B06DAF" w:rsidRPr="00682004" w14:paraId="0226621B" w14:textId="77777777" w:rsidTr="00F50315">
        <w:trPr>
          <w:trHeight w:val="20"/>
        </w:trPr>
        <w:tc>
          <w:tcPr>
            <w:tcW w:w="5543" w:type="dxa"/>
          </w:tcPr>
          <w:p w14:paraId="1C947404" w14:textId="77777777" w:rsidR="00B06DAF" w:rsidRPr="00682004" w:rsidRDefault="00B06DAF" w:rsidP="00F50315">
            <w:pPr>
              <w:rPr>
                <w:b/>
                <w:szCs w:val="24"/>
              </w:rPr>
            </w:pPr>
            <w:r w:rsidRPr="00682004">
              <w:rPr>
                <w:szCs w:val="24"/>
              </w:rPr>
              <w:t xml:space="preserve">Раздел 2. «Особенности драматургии камерной и симфонической музыки» </w:t>
            </w:r>
          </w:p>
        </w:tc>
        <w:tc>
          <w:tcPr>
            <w:tcW w:w="2763" w:type="dxa"/>
          </w:tcPr>
          <w:p w14:paraId="06338949" w14:textId="77777777" w:rsidR="00B06DAF" w:rsidRPr="00682004" w:rsidRDefault="00B06DAF" w:rsidP="00F50315">
            <w:pPr>
              <w:jc w:val="center"/>
              <w:rPr>
                <w:b/>
                <w:szCs w:val="24"/>
              </w:rPr>
            </w:pPr>
            <w:r w:rsidRPr="00682004">
              <w:rPr>
                <w:b/>
                <w:szCs w:val="24"/>
              </w:rPr>
              <w:t>18</w:t>
            </w:r>
          </w:p>
        </w:tc>
      </w:tr>
    </w:tbl>
    <w:p w14:paraId="6C595972" w14:textId="7B2622F4" w:rsidR="00DD7058" w:rsidRPr="009269D3" w:rsidRDefault="00DD7058" w:rsidP="00B06DAF">
      <w:pPr>
        <w:pStyle w:val="4"/>
        <w:spacing w:line="240" w:lineRule="auto"/>
      </w:pPr>
    </w:p>
    <w:p w14:paraId="11C2B4E6" w14:textId="77777777" w:rsidR="00F50315" w:rsidRPr="00F50315" w:rsidRDefault="004273DB" w:rsidP="00F50315">
      <w:pPr>
        <w:rPr>
          <w:b/>
        </w:rPr>
      </w:pPr>
      <w:bookmarkStart w:id="233" w:name="_Toc409691715"/>
      <w:bookmarkStart w:id="234" w:name="_Toc410654040"/>
      <w:bookmarkStart w:id="235" w:name="_Toc414553251"/>
      <w:r w:rsidRPr="00F50315">
        <w:rPr>
          <w:b/>
          <w:szCs w:val="24"/>
        </w:rPr>
        <w:t>2.2.17</w:t>
      </w:r>
      <w:r w:rsidR="00F17097" w:rsidRPr="00F50315">
        <w:rPr>
          <w:b/>
          <w:szCs w:val="24"/>
        </w:rPr>
        <w:t xml:space="preserve">. </w:t>
      </w:r>
      <w:bookmarkStart w:id="236" w:name="_Toc409691716"/>
      <w:bookmarkStart w:id="237" w:name="_Toc410654041"/>
      <w:bookmarkStart w:id="238" w:name="_Toc414553252"/>
      <w:bookmarkEnd w:id="233"/>
      <w:bookmarkEnd w:id="234"/>
      <w:bookmarkEnd w:id="235"/>
      <w:r w:rsidR="00F50315" w:rsidRPr="00F50315">
        <w:rPr>
          <w:b/>
        </w:rPr>
        <w:t>Рабочая программа учебного предмета «Технология» 5-8 класс</w:t>
      </w:r>
    </w:p>
    <w:p w14:paraId="75A2A8A7" w14:textId="77777777" w:rsidR="00F50315" w:rsidRPr="00F50315" w:rsidRDefault="00F50315" w:rsidP="00F50315">
      <w:pPr>
        <w:rPr>
          <w:b/>
        </w:rPr>
      </w:pPr>
      <w:r w:rsidRPr="00F50315">
        <w:rPr>
          <w:b/>
        </w:rPr>
        <w:t>Предметная линия учебников авторского коллектива</w:t>
      </w:r>
    </w:p>
    <w:p w14:paraId="7C2D0B58" w14:textId="77777777" w:rsidR="00F50315" w:rsidRPr="00F50315" w:rsidRDefault="00F50315" w:rsidP="00F50315">
      <w:pPr>
        <w:rPr>
          <w:b/>
        </w:rPr>
      </w:pPr>
      <w:r w:rsidRPr="00F50315">
        <w:rPr>
          <w:b/>
        </w:rPr>
        <w:t xml:space="preserve"> (А.Т. Тищенко, Н.В. Синица, В.Д. Симоненко)</w:t>
      </w:r>
    </w:p>
    <w:p w14:paraId="671938C3" w14:textId="77777777" w:rsidR="00F50315" w:rsidRPr="00F50315" w:rsidRDefault="00F50315" w:rsidP="00F50315"/>
    <w:p w14:paraId="4DA36C2D" w14:textId="77777777" w:rsidR="00F50315" w:rsidRPr="00F50315" w:rsidRDefault="00F50315" w:rsidP="00F50315">
      <w:r w:rsidRPr="00F50315">
        <w:t>Планируемые образовательные  результаты</w:t>
      </w:r>
    </w:p>
    <w:p w14:paraId="1179E44D" w14:textId="77777777" w:rsidR="00F50315" w:rsidRPr="00F50315" w:rsidRDefault="00F50315" w:rsidP="00F50315">
      <w:r w:rsidRPr="00F50315">
        <w:t>При изучении технологии в основной школе обеспечивается достижение личностных, метапредметных и предметных результатов.</w:t>
      </w:r>
    </w:p>
    <w:p w14:paraId="0C380B4F" w14:textId="77777777" w:rsidR="00F50315" w:rsidRPr="00F50315" w:rsidRDefault="00F50315" w:rsidP="00F50315">
      <w:r w:rsidRPr="00F50315">
        <w:t>Личностные результаты освоения обучающимися предмета «Технология» в основной школе:</w:t>
      </w:r>
    </w:p>
    <w:p w14:paraId="5D16850D" w14:textId="77777777" w:rsidR="00F50315" w:rsidRPr="00F50315" w:rsidRDefault="00F50315" w:rsidP="00F50315">
      <w:r w:rsidRPr="00F50315">
        <w:t>■ формирование целостного мировоззрения, соответствующего со 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14:paraId="43FB3C22" w14:textId="77777777" w:rsidR="00F50315" w:rsidRPr="00F50315" w:rsidRDefault="00F50315" w:rsidP="00F50315">
      <w:r w:rsidRPr="00F50315">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 знанию; овладение элементами организации умственного и физического труда;</w:t>
      </w:r>
    </w:p>
    <w:p w14:paraId="183EBA39" w14:textId="77777777" w:rsidR="00F50315" w:rsidRPr="00F50315" w:rsidRDefault="00F50315" w:rsidP="00F50315">
      <w:r w:rsidRPr="00F50315">
        <w:t>■ самооценка умственных и физических способностей при трудовой деятельности в различных сферах с позиций будущей социализации и стратификации;</w:t>
      </w:r>
    </w:p>
    <w:p w14:paraId="397AD654" w14:textId="77777777" w:rsidR="00F50315" w:rsidRPr="00F50315" w:rsidRDefault="00F50315" w:rsidP="00F50315">
      <w:r w:rsidRPr="00F50315">
        <w:t>■ 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14:paraId="387D2224" w14:textId="77777777" w:rsidR="00F50315" w:rsidRPr="00F50315" w:rsidRDefault="00F50315" w:rsidP="00F50315">
      <w:r w:rsidRPr="00F50315">
        <w:t>■ 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интересов, а так же на основе формирования уважительного отношения к труду;</w:t>
      </w:r>
    </w:p>
    <w:p w14:paraId="33939FD0" w14:textId="77777777" w:rsidR="00F50315" w:rsidRPr="00F50315" w:rsidRDefault="00F50315" w:rsidP="00F50315">
      <w:r w:rsidRPr="00F50315">
        <w:t>■ становление самоопределения в выбранной сфере будущей профессиональной деятельности, планирование образовательной и профессиональной карьеры, осознание необходимости общественно полезного труда как условия безопасной и эффективной социализации;</w:t>
      </w:r>
    </w:p>
    <w:p w14:paraId="4166B525" w14:textId="77777777" w:rsidR="00F50315" w:rsidRPr="00F50315" w:rsidRDefault="00F50315" w:rsidP="00F50315">
      <w:r w:rsidRPr="00F50315">
        <w:t>■ 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14:paraId="1C402A54" w14:textId="77777777" w:rsidR="00F50315" w:rsidRPr="00F50315" w:rsidRDefault="00F50315" w:rsidP="00F50315">
      <w:r w:rsidRPr="00F50315">
        <w:t>■ проявление технико-технологического и экономического мышления при организации своей деятельности;</w:t>
      </w:r>
    </w:p>
    <w:p w14:paraId="64A4A2D8" w14:textId="77777777" w:rsidR="00F50315" w:rsidRPr="00F50315" w:rsidRDefault="00F50315" w:rsidP="00F50315">
      <w:r w:rsidRPr="00F50315">
        <w:t>■ самооценка готовности к предпринимательской деятельности в сфере технологий, к рациональному ведению домашнего хозяйства;</w:t>
      </w:r>
    </w:p>
    <w:p w14:paraId="1B081981" w14:textId="77777777" w:rsidR="00F50315" w:rsidRPr="00F50315" w:rsidRDefault="00F50315" w:rsidP="00F50315">
      <w:r w:rsidRPr="00F50315">
        <w:t>■ формирование основ экологической культуры, соответствующей со временному уровню экологического мышления; бережное отношение к природным и хозяйственным ресурсам;</w:t>
      </w:r>
    </w:p>
    <w:p w14:paraId="20C725F5" w14:textId="77777777" w:rsidR="00F50315" w:rsidRPr="00F50315" w:rsidRDefault="00F50315" w:rsidP="00F50315">
      <w:r w:rsidRPr="00F50315">
        <w:t>■ 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14:paraId="1307F568" w14:textId="77777777" w:rsidR="00F50315" w:rsidRPr="00F50315" w:rsidRDefault="00F50315" w:rsidP="00F50315">
      <w:r w:rsidRPr="00F50315">
        <w:t>Метапредметные результаты освоения учащимися предмета «Технология» в основной школе:</w:t>
      </w:r>
    </w:p>
    <w:p w14:paraId="335E629C" w14:textId="77777777" w:rsidR="00F50315" w:rsidRPr="00F50315" w:rsidRDefault="00F50315" w:rsidP="00F50315">
      <w:r w:rsidRPr="00F50315">
        <w:t>■ самостоятельное определение цели своего обучения, постановка и формулировка для себя новых задач в учёбе и познавательной деятельности;</w:t>
      </w:r>
    </w:p>
    <w:p w14:paraId="46F9CD9E" w14:textId="77777777" w:rsidR="00F50315" w:rsidRPr="00F50315" w:rsidRDefault="00F50315" w:rsidP="00F50315">
      <w:r w:rsidRPr="00F50315">
        <w:t>■ алгоритмизированное планирование процесса познавательно-трудовой деятельности;</w:t>
      </w:r>
    </w:p>
    <w:p w14:paraId="78520328" w14:textId="77777777" w:rsidR="00F50315" w:rsidRPr="00F50315" w:rsidRDefault="00F50315" w:rsidP="00F50315">
      <w:r w:rsidRPr="00F50315">
        <w:t>■ 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14:paraId="7D5010C9" w14:textId="77777777" w:rsidR="00F50315" w:rsidRPr="00F50315" w:rsidRDefault="00F50315" w:rsidP="00F50315">
      <w:r w:rsidRPr="00F50315">
        <w:t>■ 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поиск новых решений возникшей технической или организационной проблемы;</w:t>
      </w:r>
    </w:p>
    <w:p w14:paraId="03A0E795" w14:textId="77777777" w:rsidR="00F50315" w:rsidRPr="00F50315" w:rsidRDefault="00F50315" w:rsidP="00F50315">
      <w:r w:rsidRPr="00F50315">
        <w:t>■ выявление потребностей, проектирование и создание объектов, имеющих потребительную стоимость; самостоятельная организация и выполнение различных творческих работ по созданию изделий и продуктов;</w:t>
      </w:r>
    </w:p>
    <w:p w14:paraId="4EE0FCA5" w14:textId="77777777" w:rsidR="00F50315" w:rsidRPr="00F50315" w:rsidRDefault="00F50315" w:rsidP="00F50315">
      <w:r w:rsidRPr="00F50315">
        <w:t>■ виртуальное и натурное моделирование технических объектов, продуктов и технологических процессов; проявление инновационного подхода к решению учебных и практических задач в процессе моделирования изделия или технологического процесса;</w:t>
      </w:r>
    </w:p>
    <w:p w14:paraId="284924A7" w14:textId="77777777" w:rsidR="00F50315" w:rsidRPr="00F50315" w:rsidRDefault="00F50315" w:rsidP="00F50315">
      <w:r w:rsidRPr="00F50315">
        <w:t>■ 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14:paraId="190FE4ED" w14:textId="77777777" w:rsidR="00F50315" w:rsidRPr="00F50315" w:rsidRDefault="00F50315" w:rsidP="00F50315">
      <w:r w:rsidRPr="00F50315">
        <w:t>■ 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14:paraId="11CE0BCD" w14:textId="77777777" w:rsidR="00F50315" w:rsidRPr="00F50315" w:rsidRDefault="00F50315" w:rsidP="00F50315">
      <w:r w:rsidRPr="00F50315">
        <w:t>■ организация учебного сотрудничества и совместной деятельности с учителем и сверстникам 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14:paraId="28A777B0" w14:textId="77777777" w:rsidR="00F50315" w:rsidRPr="00F50315" w:rsidRDefault="00F50315" w:rsidP="00F50315">
      <w:r w:rsidRPr="00F50315">
        <w:t>■ оценивание правильности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 технологических процессах;</w:t>
      </w:r>
    </w:p>
    <w:p w14:paraId="3BA767F7" w14:textId="77777777" w:rsidR="00F50315" w:rsidRPr="00F50315" w:rsidRDefault="00F50315" w:rsidP="00F50315">
      <w:r w:rsidRPr="00F50315">
        <w:t>■ 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 тур ой производства;</w:t>
      </w:r>
    </w:p>
    <w:p w14:paraId="204C3E15" w14:textId="77777777" w:rsidR="00F50315" w:rsidRPr="00F50315" w:rsidRDefault="00F50315" w:rsidP="00F50315">
      <w:r w:rsidRPr="00F50315">
        <w:t>■ 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14:paraId="27F66CD1" w14:textId="77777777" w:rsidR="00F50315" w:rsidRPr="00F50315" w:rsidRDefault="00F50315" w:rsidP="00F50315">
      <w:r w:rsidRPr="00F50315">
        <w:t>■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14:paraId="33B968D1" w14:textId="77777777" w:rsidR="00F50315" w:rsidRPr="00F50315" w:rsidRDefault="00F50315" w:rsidP="00F50315">
      <w:r w:rsidRPr="00F50315">
        <w:t xml:space="preserve">Предметные результаты освоения учащимися предмета «Технология» в основной школе: </w:t>
      </w:r>
    </w:p>
    <w:p w14:paraId="6AF6DA10" w14:textId="77777777" w:rsidR="00F50315" w:rsidRPr="00F50315" w:rsidRDefault="00F50315" w:rsidP="00F50315">
      <w:r w:rsidRPr="00F50315">
        <w:t>в познавательной сфере:</w:t>
      </w:r>
    </w:p>
    <w:p w14:paraId="1B18843C" w14:textId="77777777" w:rsidR="00F50315" w:rsidRPr="00F50315" w:rsidRDefault="00F50315" w:rsidP="00F50315">
      <w:r w:rsidRPr="00F50315">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w:t>
      </w:r>
    </w:p>
    <w:p w14:paraId="1695C558" w14:textId="77777777" w:rsidR="00F50315" w:rsidRPr="00F50315" w:rsidRDefault="00F50315" w:rsidP="00F50315">
      <w:r w:rsidRPr="00F50315">
        <w:t>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w:t>
      </w:r>
    </w:p>
    <w:p w14:paraId="0AC088C1" w14:textId="77777777" w:rsidR="00F50315" w:rsidRPr="00F50315" w:rsidRDefault="00F50315" w:rsidP="00F50315">
      <w:r w:rsidRPr="00F50315">
        <w:t>уяснение социальных и экологических последствий развития технологий промышленного и сельскохозяйственного производства, энергетики и транспорта; распознавание видов, назначения материалов, инструментов и оборудования, применяемого в технологических процессах; оценка техно</w:t>
      </w:r>
      <w:r w:rsidRPr="00F50315">
        <w:softHyphen/>
        <w:t>логических свойств сырья, материалов и областей их применения;</w:t>
      </w:r>
    </w:p>
    <w:p w14:paraId="174B080B" w14:textId="77777777" w:rsidR="00F50315" w:rsidRPr="00F50315" w:rsidRDefault="00F50315" w:rsidP="00F50315">
      <w:r w:rsidRPr="00F50315">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w:t>
      </w:r>
    </w:p>
    <w:p w14:paraId="34803CC1" w14:textId="77777777" w:rsidR="00F50315" w:rsidRPr="00F50315" w:rsidRDefault="00F50315" w:rsidP="00F50315">
      <w:r w:rsidRPr="00F50315">
        <w:t>овладение средствами и формами графического отображения объектов или процессов, правилами выполнения графической документации, овладение методами чтения технической, технологической и инструктивной информации;</w:t>
      </w:r>
    </w:p>
    <w:p w14:paraId="36A778C7" w14:textId="77777777" w:rsidR="00F50315" w:rsidRPr="00F50315" w:rsidRDefault="00F50315" w:rsidP="00F50315">
      <w:r w:rsidRPr="00F50315">
        <w:t>формирование умений устанавливать взаимосвязь знаний по разным учебным предметам для решения приклад</w:t>
      </w:r>
      <w:r w:rsidRPr="00F50315">
        <w:softHyphen/>
        <w:t>ных учебных задач;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w:t>
      </w:r>
      <w:r w:rsidRPr="00F50315">
        <w:softHyphen/>
        <w:t>логий и проектов;</w:t>
      </w:r>
    </w:p>
    <w:p w14:paraId="51D13AC4" w14:textId="77777777" w:rsidR="00F50315" w:rsidRPr="00F50315" w:rsidRDefault="00F50315" w:rsidP="00F50315">
      <w:r w:rsidRPr="00F50315">
        <w:t>овладение алгоритмами и методами решения организационных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культуре производства;</w:t>
      </w:r>
    </w:p>
    <w:p w14:paraId="62C84E30" w14:textId="77777777" w:rsidR="00F50315" w:rsidRPr="00F50315" w:rsidRDefault="00F50315" w:rsidP="00F50315">
      <w:r w:rsidRPr="00F50315">
        <w:t>в трудовой сфере:</w:t>
      </w:r>
    </w:p>
    <w:p w14:paraId="396C713D" w14:textId="77777777" w:rsidR="00F50315" w:rsidRPr="00F50315" w:rsidRDefault="00F50315" w:rsidP="00F50315">
      <w:r w:rsidRPr="00F50315">
        <w:t>планирование технологического процесса и процесса труда; подбор материалов с учётом характера объекта труда и технологии; подбор инструментов, приспособлений и оборудования с учётом требований технологии и материально-энергетических ресурсов;</w:t>
      </w:r>
    </w:p>
    <w:p w14:paraId="1040F6EC" w14:textId="77777777" w:rsidR="00F50315" w:rsidRPr="00F50315" w:rsidRDefault="00F50315" w:rsidP="00F50315">
      <w:r w:rsidRPr="00F50315">
        <w:t>овладение методами учебно-исследовательской и проектной деятельности, решения творческих задач, моделирова</w:t>
      </w:r>
      <w:r w:rsidRPr="00F50315">
        <w:softHyphen/>
        <w:t>ния, конструирования; проектирование последовательности операций и составление операционной карты работ;</w:t>
      </w:r>
    </w:p>
    <w:p w14:paraId="274D7355" w14:textId="77777777" w:rsidR="00F50315" w:rsidRPr="00F50315" w:rsidRDefault="00F50315" w:rsidP="00F50315">
      <w:r w:rsidRPr="00F50315">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w:t>
      </w:r>
    </w:p>
    <w:p w14:paraId="614E552D" w14:textId="77777777" w:rsidR="00F50315" w:rsidRPr="00F50315" w:rsidRDefault="00F50315" w:rsidP="00F50315">
      <w:r w:rsidRPr="00F50315">
        <w:t>выбор средств и видов представления технической и тех</w:t>
      </w:r>
      <w:r w:rsidRPr="00F50315">
        <w:softHyphen/>
        <w:t>нологической информации в соответствии с коммуникатив</w:t>
      </w:r>
      <w:r w:rsidRPr="00F50315">
        <w:softHyphen/>
        <w:t>ной задачей, сферой и ситуацией общения;</w:t>
      </w:r>
    </w:p>
    <w:p w14:paraId="15267C43" w14:textId="77777777" w:rsidR="00F50315" w:rsidRPr="00F50315" w:rsidRDefault="00F50315" w:rsidP="00F50315">
      <w:r w:rsidRPr="00F50315">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w:t>
      </w:r>
      <w:r w:rsidRPr="00F50315">
        <w:softHyphen/>
        <w:t>ние допущенных ошибок в процессе труда и обоснование способов их исправления;</w:t>
      </w:r>
    </w:p>
    <w:p w14:paraId="0079D2D0" w14:textId="77777777" w:rsidR="00F50315" w:rsidRPr="00F50315" w:rsidRDefault="00F50315" w:rsidP="00F50315">
      <w:r w:rsidRPr="00F50315">
        <w:t>документирование результатов труда и проектной деятельности; расчёт себестоимости продукта труда; примерная экономическая оценка возможной прибыли с учётом сло</w:t>
      </w:r>
      <w:r w:rsidRPr="00F50315">
        <w:softHyphen/>
        <w:t xml:space="preserve">жившейся ситуации на рынке товаров и услуг; </w:t>
      </w:r>
    </w:p>
    <w:p w14:paraId="5C991914" w14:textId="77777777" w:rsidR="00F50315" w:rsidRPr="00F50315" w:rsidRDefault="00F50315" w:rsidP="00F50315">
      <w:r w:rsidRPr="00F50315">
        <w:t>в мотивационной сфере:</w:t>
      </w:r>
    </w:p>
    <w:p w14:paraId="7863F1D9" w14:textId="77777777" w:rsidR="00F50315" w:rsidRPr="00F50315" w:rsidRDefault="00F50315" w:rsidP="00F50315">
      <w:r w:rsidRPr="00F50315">
        <w:t>оценивание своей способности к труду в конкретной предметной деятельности; осознание ответственности за качество результатов труда;</w:t>
      </w:r>
    </w:p>
    <w:p w14:paraId="2D42187B" w14:textId="77777777" w:rsidR="00F50315" w:rsidRPr="00F50315" w:rsidRDefault="00F50315" w:rsidP="00F50315">
      <w:r w:rsidRPr="00F50315">
        <w:t>согласование своих потребностей и требований с потребностями и требованиями других участников познавательно-трудовой деятельности;</w:t>
      </w:r>
    </w:p>
    <w:p w14:paraId="5BB1E9E5" w14:textId="77777777" w:rsidR="00F50315" w:rsidRPr="00F50315" w:rsidRDefault="00F50315" w:rsidP="00F50315">
      <w:r w:rsidRPr="00F50315">
        <w:t>формирование представлений о мире профессий, связанных с изучаемыми технологиями, их востребованности на рынке труда;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w:t>
      </w:r>
    </w:p>
    <w:p w14:paraId="5366CD68" w14:textId="77777777" w:rsidR="00F50315" w:rsidRPr="00F50315" w:rsidRDefault="00F50315" w:rsidP="00F50315">
      <w:r w:rsidRPr="00F50315">
        <w:t>выраженная готовность к труду в сфере материального производства или сфере услуг; оценивание своей способно</w:t>
      </w:r>
      <w:r w:rsidRPr="00F50315">
        <w:softHyphen/>
        <w:t>сти и готовности к предпринимательской деятельности;</w:t>
      </w:r>
    </w:p>
    <w:p w14:paraId="29E2F91B" w14:textId="77777777" w:rsidR="00F50315" w:rsidRPr="00F50315" w:rsidRDefault="00F50315" w:rsidP="00F50315">
      <w:r w:rsidRPr="00F50315">
        <w:t>стремление к экономии и бережливости в расходовании времени, материалов, денежных средств, труда; наличие эко</w:t>
      </w:r>
      <w:r w:rsidRPr="00F50315">
        <w:softHyphen/>
        <w:t xml:space="preserve">логической культуры при обосновании объекта труда и выполнении работ; </w:t>
      </w:r>
    </w:p>
    <w:p w14:paraId="037B50FC" w14:textId="77777777" w:rsidR="00F50315" w:rsidRPr="00F50315" w:rsidRDefault="00F50315" w:rsidP="00F50315">
      <w:r w:rsidRPr="00F50315">
        <w:t>в эстетической сфере:</w:t>
      </w:r>
    </w:p>
    <w:p w14:paraId="2CDE94A9" w14:textId="77777777" w:rsidR="00F50315" w:rsidRPr="00F50315" w:rsidRDefault="00F50315" w:rsidP="00F50315">
      <w:r w:rsidRPr="00F50315">
        <w:t>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труда;</w:t>
      </w:r>
    </w:p>
    <w:p w14:paraId="71F9EB50" w14:textId="77777777" w:rsidR="00F50315" w:rsidRPr="00F50315" w:rsidRDefault="00F50315" w:rsidP="00F50315">
      <w:r w:rsidRPr="00F50315">
        <w:t>рациональное и эстетическое оснащение рабочего места с учётом требований эргономики и элементов научной организации труда;</w:t>
      </w:r>
    </w:p>
    <w:p w14:paraId="1BC546B0" w14:textId="77777777" w:rsidR="00F50315" w:rsidRPr="00F50315" w:rsidRDefault="00F50315" w:rsidP="00F50315">
      <w:r w:rsidRPr="00F50315">
        <w:t>умение выражать себя в доступных видах и формах художественно-прикладного творчества; художественное оформ</w:t>
      </w:r>
      <w:r w:rsidRPr="00F50315">
        <w:softHyphen/>
        <w:t>ление объекта труда и оптимальное планирование работ;</w:t>
      </w:r>
    </w:p>
    <w:p w14:paraId="7A3593B1" w14:textId="77777777" w:rsidR="00F50315" w:rsidRPr="00F50315" w:rsidRDefault="00F50315" w:rsidP="00F50315">
      <w:r w:rsidRPr="00F50315">
        <w:t>рациональный выбор рабочего костюма и опрятное содержание рабочей одежды;</w:t>
      </w:r>
    </w:p>
    <w:p w14:paraId="746FF19F" w14:textId="77777777" w:rsidR="00F50315" w:rsidRPr="00F50315" w:rsidRDefault="00F50315" w:rsidP="00F50315">
      <w:r w:rsidRPr="00F50315">
        <w:t>участие в оформлении класса и школы, озеленении пришкольного участка, стремление внести красоту в домашний быт; в коммуникативной сфере:</w:t>
      </w:r>
    </w:p>
    <w:p w14:paraId="05955893" w14:textId="77777777" w:rsidR="00F50315" w:rsidRPr="00F50315" w:rsidRDefault="00F50315" w:rsidP="00F50315">
      <w:r w:rsidRPr="00F50315">
        <w:t>практическое освоение умений, составляющих основу коммуникативной компетентности: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14:paraId="4D73C3F6" w14:textId="77777777" w:rsidR="00F50315" w:rsidRPr="00F50315" w:rsidRDefault="00F50315" w:rsidP="00F50315">
      <w:r w:rsidRPr="00F50315">
        <w:t>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w:t>
      </w:r>
    </w:p>
    <w:p w14:paraId="6D3195EC" w14:textId="77777777" w:rsidR="00F50315" w:rsidRPr="00F50315" w:rsidRDefault="00F50315" w:rsidP="00F50315">
      <w:r w:rsidRPr="00F50315">
        <w:t>сравнение разных точек зрения перед принятием решения и осуществлением выбора; аргументирование своей точ</w:t>
      </w:r>
      <w:r w:rsidRPr="00F50315">
        <w:softHyphen/>
        <w:t>ки зрения, отстаивание в споре своей позиции невраждебным для оппонентов образом;</w:t>
      </w:r>
    </w:p>
    <w:p w14:paraId="22516B9B" w14:textId="77777777" w:rsidR="00F50315" w:rsidRPr="00F50315" w:rsidRDefault="00F50315" w:rsidP="00F50315">
      <w:r w:rsidRPr="00F50315">
        <w:t>адекватное использование речевых средств для решения различных коммуникативных задач; овладение устной и письменной речью; построение монологических контекстных</w:t>
      </w:r>
    </w:p>
    <w:p w14:paraId="2899F04D" w14:textId="77777777" w:rsidR="00F50315" w:rsidRPr="00F50315" w:rsidRDefault="00F50315" w:rsidP="00F50315">
      <w:r w:rsidRPr="00F50315">
        <w:t>высказываний; публичная презентация и защита проекта изделия, продукта труда или услуги;</w:t>
      </w:r>
    </w:p>
    <w:p w14:paraId="34A48F64" w14:textId="77777777" w:rsidR="00F50315" w:rsidRPr="00F50315" w:rsidRDefault="00F50315" w:rsidP="00F50315">
      <w:r w:rsidRPr="00F50315">
        <w:t xml:space="preserve"> в физиолого-психологической сфере:</w:t>
      </w:r>
    </w:p>
    <w:p w14:paraId="281DCBDE" w14:textId="77777777" w:rsidR="00F50315" w:rsidRPr="00F50315" w:rsidRDefault="00F50315" w:rsidP="00F50315">
      <w:r w:rsidRPr="00F50315">
        <w:t>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w:t>
      </w:r>
    </w:p>
    <w:p w14:paraId="1A22C3A4" w14:textId="77777777" w:rsidR="00F50315" w:rsidRPr="00F50315" w:rsidRDefault="00F50315" w:rsidP="00F50315">
      <w:r w:rsidRPr="00F50315">
        <w:t>соблюдение необходимой величины усилий, прилагаемых к инструментам, с учётом технологических требований;</w:t>
      </w:r>
    </w:p>
    <w:p w14:paraId="42B822B3" w14:textId="77777777" w:rsidR="00F50315" w:rsidRPr="00F50315" w:rsidRDefault="00F50315" w:rsidP="00F50315">
      <w:r w:rsidRPr="00F50315">
        <w:t>сочетание образного и логического мышления в проектной деятельности.</w:t>
      </w:r>
    </w:p>
    <w:p w14:paraId="2D1808BE" w14:textId="77777777" w:rsidR="00F50315" w:rsidRPr="00F50315" w:rsidRDefault="00F50315" w:rsidP="00F50315">
      <w:r w:rsidRPr="00F50315">
        <w:t>Направление  «Индустриальные технологии»</w:t>
      </w:r>
    </w:p>
    <w:p w14:paraId="0E142117" w14:textId="77777777" w:rsidR="00F50315" w:rsidRPr="00F50315" w:rsidRDefault="00F50315" w:rsidP="00F50315">
      <w:r w:rsidRPr="00F50315">
        <w:t>Раздел «Технологии обработки конструкционных материалов».</w:t>
      </w:r>
    </w:p>
    <w:p w14:paraId="35462E72" w14:textId="77777777" w:rsidR="00F50315" w:rsidRPr="00F50315" w:rsidRDefault="00F50315" w:rsidP="00F50315">
      <w:r w:rsidRPr="00F50315">
        <w:t xml:space="preserve">  Выпускник  научится:</w:t>
      </w:r>
    </w:p>
    <w:p w14:paraId="6070A301" w14:textId="77777777" w:rsidR="00F50315" w:rsidRPr="00F50315" w:rsidRDefault="00F50315" w:rsidP="00F50315">
      <w:r w:rsidRPr="00F50315">
        <w:t>находить в учебной литературе сведения, необходимые для конструирования объекта и осуществления выбранной технологии;</w:t>
      </w:r>
    </w:p>
    <w:p w14:paraId="5C2A442A" w14:textId="77777777" w:rsidR="00F50315" w:rsidRPr="00F50315" w:rsidRDefault="00F50315" w:rsidP="00F50315">
      <w:r w:rsidRPr="00F50315">
        <w:t>читать технические рисунки, эскизы, чертежи;</w:t>
      </w:r>
    </w:p>
    <w:p w14:paraId="5C85E130" w14:textId="77777777" w:rsidR="00F50315" w:rsidRPr="00F50315" w:rsidRDefault="00F50315" w:rsidP="00F50315">
      <w:r w:rsidRPr="00F50315">
        <w:t>выполнять в масштабе и правильно оформлять технические рисунки и эскизы разрабатываемых объектов;</w:t>
      </w:r>
    </w:p>
    <w:p w14:paraId="171CD7CA" w14:textId="77777777" w:rsidR="00F50315" w:rsidRPr="00F50315" w:rsidRDefault="00F50315" w:rsidP="00F50315">
      <w:r w:rsidRPr="00F50315">
        <w:t>осуществлять технологические процессы создания и ремонта материальных объектов.</w:t>
      </w:r>
    </w:p>
    <w:p w14:paraId="488F22B2" w14:textId="77777777" w:rsidR="00F50315" w:rsidRPr="00F50315" w:rsidRDefault="00F50315" w:rsidP="00F50315">
      <w:r w:rsidRPr="00F50315">
        <w:t xml:space="preserve">Выпускник получит возможность научиться: </w:t>
      </w:r>
    </w:p>
    <w:p w14:paraId="3632D6FD" w14:textId="77777777" w:rsidR="00F50315" w:rsidRPr="00F50315" w:rsidRDefault="00F50315" w:rsidP="00F50315">
      <w:r w:rsidRPr="00F50315">
        <w:t xml:space="preserve">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 </w:t>
      </w:r>
    </w:p>
    <w:p w14:paraId="576E76F5" w14:textId="77777777" w:rsidR="00F50315" w:rsidRPr="00F50315" w:rsidRDefault="00F50315" w:rsidP="00F50315">
      <w:r w:rsidRPr="00F50315">
        <w:t>осуществлять технологические процессы создания или ремонта материальных объектов, имеющих инновационные элементы.</w:t>
      </w:r>
    </w:p>
    <w:p w14:paraId="43D6870B" w14:textId="77777777" w:rsidR="00F50315" w:rsidRPr="00F50315" w:rsidRDefault="00F50315" w:rsidP="00F50315">
      <w:r w:rsidRPr="00F50315">
        <w:t>Раздел «Электротехника»</w:t>
      </w:r>
    </w:p>
    <w:p w14:paraId="18079C5F" w14:textId="77777777" w:rsidR="00F50315" w:rsidRPr="00F50315" w:rsidRDefault="00F50315" w:rsidP="00F50315">
      <w:r w:rsidRPr="00F50315">
        <w:t>Выпускник научится:</w:t>
      </w:r>
    </w:p>
    <w:p w14:paraId="7706A726" w14:textId="77777777" w:rsidR="00F50315" w:rsidRPr="00F50315" w:rsidRDefault="00F50315" w:rsidP="00F50315">
      <w:r w:rsidRPr="00F50315">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14:paraId="55475750" w14:textId="77777777" w:rsidR="00F50315" w:rsidRPr="00F50315" w:rsidRDefault="00F50315" w:rsidP="00F50315">
      <w:r w:rsidRPr="00F50315">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14:paraId="2CED714E" w14:textId="77777777" w:rsidR="00F50315" w:rsidRPr="00F50315" w:rsidRDefault="00F50315" w:rsidP="00F50315">
      <w:r w:rsidRPr="00F50315">
        <w:t xml:space="preserve">Выпускник получит возможность научиться: </w:t>
      </w:r>
    </w:p>
    <w:p w14:paraId="2C207DA0" w14:textId="77777777" w:rsidR="00F50315" w:rsidRPr="00F50315" w:rsidRDefault="00F50315" w:rsidP="00F50315">
      <w:r w:rsidRPr="00F50315">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14:paraId="7580371E" w14:textId="77777777" w:rsidR="00F50315" w:rsidRPr="00F50315" w:rsidRDefault="00F50315" w:rsidP="00F50315">
      <w:r w:rsidRPr="00F50315">
        <w:t>осуществлять процессы сборки, регулировки или ремонта объектов, содержащих электрические цепи с элементами электроники.</w:t>
      </w:r>
    </w:p>
    <w:p w14:paraId="52CF6B7D" w14:textId="77777777" w:rsidR="00F50315" w:rsidRPr="00F50315" w:rsidRDefault="00F50315" w:rsidP="00F50315">
      <w:r w:rsidRPr="00F50315">
        <w:t>Направление «Технологии ведения дома»</w:t>
      </w:r>
    </w:p>
    <w:p w14:paraId="7A5B8255" w14:textId="77777777" w:rsidR="00F50315" w:rsidRPr="00F50315" w:rsidRDefault="00F50315" w:rsidP="00F50315">
      <w:r w:rsidRPr="00F50315">
        <w:t>Раздел «Кулинария»</w:t>
      </w:r>
    </w:p>
    <w:p w14:paraId="23A3F49C" w14:textId="77777777" w:rsidR="00F50315" w:rsidRPr="00F50315" w:rsidRDefault="00F50315" w:rsidP="00F50315">
      <w:r w:rsidRPr="00F50315">
        <w:t>Выпускник научится:</w:t>
      </w:r>
    </w:p>
    <w:p w14:paraId="63EBD6B7" w14:textId="77777777" w:rsidR="00F50315" w:rsidRPr="00F50315" w:rsidRDefault="00F50315" w:rsidP="00F50315">
      <w:r w:rsidRPr="00F50315">
        <w:t>самостоятельно готовить для своей семьи простые кулинарные блюда из сырых и вареных овощей и фруктов, молока и молочных продуктов, яиц, рыбы, мяса, птицы, различных видов теста, круп, бобовых и макаронных изделий, отвечающих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14:paraId="699926B6" w14:textId="77777777" w:rsidR="00F50315" w:rsidRPr="00F50315" w:rsidRDefault="00F50315" w:rsidP="00F50315">
      <w:r w:rsidRPr="00F50315">
        <w:t>Выпускник получит возможность научиться:</w:t>
      </w:r>
    </w:p>
    <w:p w14:paraId="336EF41A" w14:textId="77777777" w:rsidR="00F50315" w:rsidRPr="00F50315" w:rsidRDefault="00F50315" w:rsidP="00F50315">
      <w:r w:rsidRPr="00F50315">
        <w:t>составлять рацион питания на основе физиологических потребностей организма;</w:t>
      </w:r>
    </w:p>
    <w:p w14:paraId="42975712" w14:textId="77777777" w:rsidR="00F50315" w:rsidRPr="00F50315" w:rsidRDefault="00F50315" w:rsidP="00F50315">
      <w:r w:rsidRPr="00F50315">
        <w:t>выбирать пищевые продукты для удовлетворения потребностей организма в белках, углеводах, жирах, витаминах, минеральных веществах; организовывать свое рациональное питание в домашних условиях; применять различные способы обработки пищевых продуктов в целях сохранения в них- питательных веществ;</w:t>
      </w:r>
    </w:p>
    <w:p w14:paraId="42F42E46" w14:textId="77777777" w:rsidR="00F50315" w:rsidRPr="00F50315" w:rsidRDefault="00F50315" w:rsidP="00F50315">
      <w:r w:rsidRPr="00F50315">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14:paraId="2C9FFA03" w14:textId="77777777" w:rsidR="00F50315" w:rsidRPr="00F50315" w:rsidRDefault="00F50315" w:rsidP="00F50315">
      <w:r w:rsidRPr="00F50315">
        <w:t>определять виды экологического загрязнения пищевых продуктов; оценивать влияние техногенной сферы на окружающую среду и здоровье человека;</w:t>
      </w:r>
    </w:p>
    <w:p w14:paraId="104722FA" w14:textId="77777777" w:rsidR="00F50315" w:rsidRPr="00F50315" w:rsidRDefault="00F50315" w:rsidP="00F50315">
      <w:r w:rsidRPr="00F50315">
        <w:t>выполнять мероприятия по предотвращению негативного влияния техногенной сферы на окружающую среду и здоровье человека.</w:t>
      </w:r>
    </w:p>
    <w:p w14:paraId="14159B27" w14:textId="77777777" w:rsidR="00F50315" w:rsidRPr="00F50315" w:rsidRDefault="00F50315" w:rsidP="00F50315">
      <w:r w:rsidRPr="00F50315">
        <w:t>Раздел «Создание изделий из текстильных материалов»</w:t>
      </w:r>
    </w:p>
    <w:p w14:paraId="1BEDE1D7" w14:textId="77777777" w:rsidR="00F50315" w:rsidRPr="00F50315" w:rsidRDefault="00F50315" w:rsidP="00F50315">
      <w:r w:rsidRPr="00F50315">
        <w:t>Выпускник  научится:</w:t>
      </w:r>
    </w:p>
    <w:p w14:paraId="0FFDB134" w14:textId="77777777" w:rsidR="00F50315" w:rsidRPr="00F50315" w:rsidRDefault="00F50315" w:rsidP="00F50315">
      <w:r w:rsidRPr="00F50315">
        <w:t>изготовлять с помощью ручных инструментов и оборудования для швейных и декоративно-прикладных работ, швейной машигы простые по конструкции модели швейных изделий, пользуясь технологической документацией;</w:t>
      </w:r>
    </w:p>
    <w:p w14:paraId="1283BEEE" w14:textId="77777777" w:rsidR="00F50315" w:rsidRPr="00F50315" w:rsidRDefault="00F50315" w:rsidP="00F50315">
      <w:r w:rsidRPr="00F50315">
        <w:t>выполнять влажно-тепловую обработку швейных изделий;</w:t>
      </w:r>
    </w:p>
    <w:p w14:paraId="63407C49" w14:textId="77777777" w:rsidR="00F50315" w:rsidRPr="00F50315" w:rsidRDefault="00F50315" w:rsidP="00F50315">
      <w:r w:rsidRPr="00F50315">
        <w:t>Выпускник получит возможность научиться:</w:t>
      </w:r>
    </w:p>
    <w:p w14:paraId="3BECF5D4" w14:textId="77777777" w:rsidR="00F50315" w:rsidRPr="00F50315" w:rsidRDefault="00F50315" w:rsidP="00F50315">
      <w:r w:rsidRPr="00F50315">
        <w:t>выполнять несложные приемы моделирования швейных изделий;</w:t>
      </w:r>
    </w:p>
    <w:p w14:paraId="0C9FA2C8" w14:textId="77777777" w:rsidR="00F50315" w:rsidRPr="00F50315" w:rsidRDefault="00F50315" w:rsidP="00F50315">
      <w:r w:rsidRPr="00F50315">
        <w:t>определять и исправлять дефекты швейных изделий;</w:t>
      </w:r>
    </w:p>
    <w:p w14:paraId="6334812F" w14:textId="77777777" w:rsidR="00F50315" w:rsidRPr="00F50315" w:rsidRDefault="00F50315" w:rsidP="00F50315">
      <w:r w:rsidRPr="00F50315">
        <w:t>выполнять художественную отделку швейных изделий;</w:t>
      </w:r>
    </w:p>
    <w:p w14:paraId="704CE08E" w14:textId="77777777" w:rsidR="00F50315" w:rsidRPr="00F50315" w:rsidRDefault="00F50315" w:rsidP="00F50315">
      <w:r w:rsidRPr="00F50315">
        <w:t>изготовлять изделия декоративно-прикладного искусства, региональных народных промыслов;</w:t>
      </w:r>
    </w:p>
    <w:p w14:paraId="504FAAC9" w14:textId="77777777" w:rsidR="00F50315" w:rsidRPr="00F50315" w:rsidRDefault="00F50315" w:rsidP="00F50315">
      <w:r w:rsidRPr="00F50315">
        <w:t>определять основные стили одежды и современные направления моды.находить в учебной литературе сведения, необходимые для конструирования объекта и осуществления выбранной технологии;</w:t>
      </w:r>
    </w:p>
    <w:p w14:paraId="1B57BCF6" w14:textId="77777777" w:rsidR="00F50315" w:rsidRPr="00F50315" w:rsidRDefault="00F50315" w:rsidP="00F50315">
      <w:r w:rsidRPr="00F50315">
        <w:t>читать технические</w:t>
      </w:r>
    </w:p>
    <w:p w14:paraId="0FF8D7FA" w14:textId="77777777" w:rsidR="00F50315" w:rsidRPr="00F50315" w:rsidRDefault="00F50315" w:rsidP="00F50315">
      <w:r w:rsidRPr="00F50315">
        <w:t xml:space="preserve"> Раздел «Технологии исследовательской и опытнической деятельности»</w:t>
      </w:r>
    </w:p>
    <w:p w14:paraId="5882448C" w14:textId="77777777" w:rsidR="00F50315" w:rsidRPr="00F50315" w:rsidRDefault="00F50315" w:rsidP="00F50315">
      <w:r w:rsidRPr="00F50315">
        <w:t xml:space="preserve"> Обучающийся научится: </w:t>
      </w:r>
    </w:p>
    <w:p w14:paraId="188C8794" w14:textId="77777777" w:rsidR="00F50315" w:rsidRPr="00F50315" w:rsidRDefault="00F50315" w:rsidP="00F50315">
      <w:r w:rsidRPr="00F50315">
        <w:t xml:space="preserve">планировать и выполнять учебные технологические проекты: выявлять и формулировать проблему; </w:t>
      </w:r>
    </w:p>
    <w:p w14:paraId="6239EEA3" w14:textId="77777777" w:rsidR="00F50315" w:rsidRPr="00F50315" w:rsidRDefault="00F50315" w:rsidP="00F50315">
      <w:r w:rsidRPr="00F50315">
        <w:t xml:space="preserve">обосновывать цель проекта, конструкцию изделия, сущность итогового продукта или желаемого результата; </w:t>
      </w:r>
    </w:p>
    <w:p w14:paraId="6384D40E" w14:textId="77777777" w:rsidR="00F50315" w:rsidRPr="00F50315" w:rsidRDefault="00F50315" w:rsidP="00F50315">
      <w:r w:rsidRPr="00F50315">
        <w:t xml:space="preserve">планировать этапы выполнения работ; </w:t>
      </w:r>
    </w:p>
    <w:p w14:paraId="79C80C0D" w14:textId="77777777" w:rsidR="00F50315" w:rsidRPr="00F50315" w:rsidRDefault="00F50315" w:rsidP="00F50315">
      <w:r w:rsidRPr="00F50315">
        <w:t xml:space="preserve">составлять технологическую карту изготовления изделия; </w:t>
      </w:r>
    </w:p>
    <w:p w14:paraId="0A834F4E" w14:textId="77777777" w:rsidR="00F50315" w:rsidRPr="00F50315" w:rsidRDefault="00F50315" w:rsidP="00F50315">
      <w:r w:rsidRPr="00F50315">
        <w:t xml:space="preserve">выбирать средства реализации замысла; </w:t>
      </w:r>
    </w:p>
    <w:p w14:paraId="6A860B1F" w14:textId="77777777" w:rsidR="00F50315" w:rsidRPr="00F50315" w:rsidRDefault="00F50315" w:rsidP="00F50315">
      <w:r w:rsidRPr="00F50315">
        <w:t>осуществлять технологический процесс;</w:t>
      </w:r>
    </w:p>
    <w:p w14:paraId="33658F69" w14:textId="77777777" w:rsidR="00F50315" w:rsidRPr="00F50315" w:rsidRDefault="00F50315" w:rsidP="00F50315">
      <w:r w:rsidRPr="00F50315">
        <w:t xml:space="preserve"> контролировать ход и результаты выполнения проекта; </w:t>
      </w:r>
    </w:p>
    <w:p w14:paraId="5A3B7F3E" w14:textId="77777777" w:rsidR="00F50315" w:rsidRPr="00F50315" w:rsidRDefault="00F50315" w:rsidP="00F50315">
      <w:r w:rsidRPr="00F50315">
        <w:t xml:space="preserve">представлять результаты выполненного проекта: пользоваться основными видами проектной документации; </w:t>
      </w:r>
    </w:p>
    <w:p w14:paraId="378D4E08" w14:textId="77777777" w:rsidR="00F50315" w:rsidRPr="00F50315" w:rsidRDefault="00F50315" w:rsidP="00F50315">
      <w:r w:rsidRPr="00F50315">
        <w:t xml:space="preserve">готовить пояснительную записку к проекту; </w:t>
      </w:r>
    </w:p>
    <w:p w14:paraId="42F760F2" w14:textId="77777777" w:rsidR="00F50315" w:rsidRPr="00F50315" w:rsidRDefault="00F50315" w:rsidP="00F50315">
      <w:r w:rsidRPr="00F50315">
        <w:t xml:space="preserve">оформлять проектные материалы; представлять проект к защите. </w:t>
      </w:r>
    </w:p>
    <w:p w14:paraId="274F0E2A" w14:textId="77777777" w:rsidR="00F50315" w:rsidRPr="00F50315" w:rsidRDefault="00F50315" w:rsidP="00F50315">
      <w:r w:rsidRPr="00F50315">
        <w:t xml:space="preserve">Обучающийся получит возможность научиться: </w:t>
      </w:r>
    </w:p>
    <w:p w14:paraId="1EDF2A77" w14:textId="77777777" w:rsidR="00F50315" w:rsidRPr="00F50315" w:rsidRDefault="00F50315" w:rsidP="00F50315">
      <w:r w:rsidRPr="00F50315">
        <w:t xml:space="preserve">организовывать и осуществлять проектную деятельность на основе установленных норм и стандартов, поиска новых технологических решений; </w:t>
      </w:r>
    </w:p>
    <w:p w14:paraId="726CDC76" w14:textId="77777777" w:rsidR="00F50315" w:rsidRPr="00F50315" w:rsidRDefault="00F50315" w:rsidP="00F50315">
      <w:r w:rsidRPr="00F50315">
        <w:t xml:space="preserve">планировать и организовывать технологический процесс с учётом имеющихся ресурсов и условий; </w:t>
      </w:r>
    </w:p>
    <w:p w14:paraId="555294C6" w14:textId="77777777" w:rsidR="00F50315" w:rsidRPr="00F50315" w:rsidRDefault="00F50315" w:rsidP="00F50315">
      <w:r w:rsidRPr="00F50315">
        <w:t>осуществлять презентацию, экономическую и экологическую оценку проекта, давать примерную оценку стоимости произведённого продукта как товара на рынке;</w:t>
      </w:r>
    </w:p>
    <w:p w14:paraId="5C225E26" w14:textId="77777777" w:rsidR="00F50315" w:rsidRPr="00F50315" w:rsidRDefault="00F50315" w:rsidP="00F50315">
      <w:r w:rsidRPr="00F50315">
        <w:t>разрабатывать вариант рекламы для продукта труда</w:t>
      </w:r>
    </w:p>
    <w:p w14:paraId="2D82B910" w14:textId="77777777" w:rsidR="00F50315" w:rsidRPr="00F50315" w:rsidRDefault="00F50315" w:rsidP="00F50315">
      <w:r w:rsidRPr="00F50315">
        <w:t>Раздел «Современное производство и профессиональное самоопределение»</w:t>
      </w:r>
    </w:p>
    <w:p w14:paraId="0B026BD0" w14:textId="77777777" w:rsidR="00F50315" w:rsidRPr="00F50315" w:rsidRDefault="00F50315" w:rsidP="00F50315">
      <w:r w:rsidRPr="00F50315">
        <w:t xml:space="preserve">Выпускник научится: </w:t>
      </w:r>
    </w:p>
    <w:p w14:paraId="76EECB99" w14:textId="77777777" w:rsidR="00F50315" w:rsidRPr="00F50315" w:rsidRDefault="00F50315" w:rsidP="00F50315">
      <w:r w:rsidRPr="00F50315">
        <w:t>построению двух-трёх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14:paraId="42059FE6" w14:textId="77777777" w:rsidR="00F50315" w:rsidRPr="00F50315" w:rsidRDefault="00F50315" w:rsidP="00F50315">
      <w:r w:rsidRPr="00F50315">
        <w:t>Выпускник получит возможность научиться:</w:t>
      </w:r>
    </w:p>
    <w:p w14:paraId="6CD40302" w14:textId="77777777" w:rsidR="00F50315" w:rsidRPr="00F50315" w:rsidRDefault="00F50315" w:rsidP="00F50315">
      <w:r w:rsidRPr="00F50315">
        <w:t>планировать профессиональную карьеру;</w:t>
      </w:r>
    </w:p>
    <w:p w14:paraId="1C84565F" w14:textId="77777777" w:rsidR="00F50315" w:rsidRPr="00F50315" w:rsidRDefault="00F50315" w:rsidP="00F50315">
      <w:r w:rsidRPr="00F50315">
        <w:t>рационально выбирать пути продолжения образования или трудоустройства;</w:t>
      </w:r>
    </w:p>
    <w:p w14:paraId="1BF22AB1" w14:textId="77777777" w:rsidR="00F50315" w:rsidRPr="00F50315" w:rsidRDefault="00F50315" w:rsidP="00F50315">
      <w:r w:rsidRPr="00F50315">
        <w:t xml:space="preserve"> ориентироваться в информации по трудоустройству и продолжению образования;</w:t>
      </w:r>
    </w:p>
    <w:p w14:paraId="345C9A46" w14:textId="77777777" w:rsidR="00F50315" w:rsidRPr="00F50315" w:rsidRDefault="00F50315" w:rsidP="00F50315">
      <w:r w:rsidRPr="00F50315">
        <w:t>оценивать свои возможности и возможности своей семьи для предпринимательской деятельности.</w:t>
      </w:r>
    </w:p>
    <w:p w14:paraId="5F973E54" w14:textId="77777777" w:rsidR="00F50315" w:rsidRPr="00280410" w:rsidRDefault="00F50315" w:rsidP="00F50315">
      <w:pPr>
        <w:rPr>
          <w:b/>
        </w:rPr>
      </w:pPr>
      <w:r w:rsidRPr="00280410">
        <w:rPr>
          <w:b/>
        </w:rPr>
        <w:t>СОДЕРЖАНИЕ</w:t>
      </w:r>
    </w:p>
    <w:p w14:paraId="483F009F" w14:textId="77777777" w:rsidR="00F50315" w:rsidRPr="00280410" w:rsidRDefault="00F50315" w:rsidP="00F50315">
      <w:pPr>
        <w:rPr>
          <w:b/>
        </w:rPr>
      </w:pPr>
      <w:r w:rsidRPr="00280410">
        <w:rPr>
          <w:b/>
        </w:rPr>
        <w:t xml:space="preserve">Индустриальные технологии  </w:t>
      </w:r>
    </w:p>
    <w:p w14:paraId="3407A104" w14:textId="77777777" w:rsidR="00F50315" w:rsidRPr="00F50315" w:rsidRDefault="00F50315" w:rsidP="00F50315">
      <w:r w:rsidRPr="00F50315">
        <w:t>5 класс</w:t>
      </w:r>
    </w:p>
    <w:p w14:paraId="23B8D459" w14:textId="77777777" w:rsidR="00F50315" w:rsidRPr="00F50315" w:rsidRDefault="00F50315" w:rsidP="00F50315">
      <w:r w:rsidRPr="00F50315">
        <w:t xml:space="preserve">Раздел «Технологии обработки конструкционных материалов» </w:t>
      </w:r>
    </w:p>
    <w:p w14:paraId="04B70F29" w14:textId="77777777" w:rsidR="00F50315" w:rsidRPr="00F50315" w:rsidRDefault="00F50315" w:rsidP="00F50315">
      <w:r w:rsidRPr="00F50315">
        <w:t xml:space="preserve">Тема 1. Технологии ручной обработки древесины и древесных материалов </w:t>
      </w:r>
    </w:p>
    <w:p w14:paraId="7DCD4D8A" w14:textId="77777777" w:rsidR="00F50315" w:rsidRPr="00F50315" w:rsidRDefault="00F50315" w:rsidP="00F50315">
      <w:r w:rsidRPr="00F50315">
        <w:t>Теоретические сведения. Древесина как природный конст</w:t>
      </w:r>
      <w:r w:rsidRPr="00F50315">
        <w:softHyphen/>
        <w:t>рукционный материал, её строение, свойства и области приме</w:t>
      </w:r>
      <w:r w:rsidRPr="00F50315">
        <w:softHyphen/>
        <w:t>нения. Пиломатериалы, их виды, области применения. Виды древесных материалов, свойства, области применения.</w:t>
      </w:r>
    </w:p>
    <w:p w14:paraId="4824A96F" w14:textId="77777777" w:rsidR="00F50315" w:rsidRPr="00F50315" w:rsidRDefault="00F50315" w:rsidP="00F50315">
      <w:r w:rsidRPr="00F50315">
        <w:t>Понятия «изделие» и «деталь». Графическое изображение деталей и изделий. Графическая документация: технический ри</w:t>
      </w:r>
      <w:r w:rsidRPr="00F50315">
        <w:softHyphen/>
        <w:t>сунок, эскиз, чертёж. Линии и условные обозначения. Прямо</w:t>
      </w:r>
      <w:r w:rsidRPr="00F50315">
        <w:softHyphen/>
        <w:t>угольные проекции на одну, две и три плоскости (виды чертежа).</w:t>
      </w:r>
    </w:p>
    <w:p w14:paraId="4184DC5E" w14:textId="77777777" w:rsidR="00F50315" w:rsidRPr="00F50315" w:rsidRDefault="00F50315" w:rsidP="00F50315">
      <w:r w:rsidRPr="00F50315">
        <w:t>Столярный верстак, его устройство. Ручные инструменты и приспособления для обработки древесины и древесных мате</w:t>
      </w:r>
      <w:r w:rsidRPr="00F50315">
        <w:softHyphen/>
        <w:t>риалов.</w:t>
      </w:r>
    </w:p>
    <w:p w14:paraId="2106E235" w14:textId="77777777" w:rsidR="00F50315" w:rsidRPr="00F50315" w:rsidRDefault="00F50315" w:rsidP="00F50315">
      <w:r w:rsidRPr="00F50315">
        <w:t>Последовательность изготовления деталей из древесины. Технологический процесс, технологическая карта.</w:t>
      </w:r>
    </w:p>
    <w:p w14:paraId="2020DFDA" w14:textId="77777777" w:rsidR="00F50315" w:rsidRPr="00F50315" w:rsidRDefault="00F50315" w:rsidP="00F50315">
      <w:r w:rsidRPr="00F50315">
        <w:t>Разметка заготовок из древесины. Виды контрольно-измери</w:t>
      </w:r>
      <w:r w:rsidRPr="00F50315">
        <w:softHyphen/>
        <w:t>тельных и разметочных инструментов, применяемых при изго</w:t>
      </w:r>
      <w:r w:rsidRPr="00F50315">
        <w:softHyphen/>
        <w:t>товлении изделий из древесины.</w:t>
      </w:r>
    </w:p>
    <w:p w14:paraId="28386472" w14:textId="77777777" w:rsidR="00F50315" w:rsidRPr="00F50315" w:rsidRDefault="00F50315" w:rsidP="00F50315">
      <w:r w:rsidRPr="00F50315">
        <w:t>Основные технологические операции ручной обработки древесины: пиление, строгание, сверление, зачистка деталей и изделий; контроль качества. Приспособления для ручной обработки древесины. Изготовление деталей различных геометрических форм ручными инструментами.</w:t>
      </w:r>
    </w:p>
    <w:p w14:paraId="16723060" w14:textId="77777777" w:rsidR="00F50315" w:rsidRPr="00F50315" w:rsidRDefault="00F50315" w:rsidP="00F50315">
      <w:r w:rsidRPr="00F50315">
        <w:t>Сборка деталей изделия из древесины с помощью гвоздей, шурупов, саморезов и клея. Отделка деталей и изделий тонированием и лакированием.</w:t>
      </w:r>
    </w:p>
    <w:p w14:paraId="35B686E0" w14:textId="77777777" w:rsidR="00F50315" w:rsidRPr="00F50315" w:rsidRDefault="00F50315" w:rsidP="00F50315">
      <w:r w:rsidRPr="00F50315">
        <w:t>Правила безопасного труда при работе ручными столярны</w:t>
      </w:r>
      <w:r w:rsidRPr="00F50315">
        <w:softHyphen/>
        <w:t>ми инструментами.</w:t>
      </w:r>
    </w:p>
    <w:p w14:paraId="36611B76" w14:textId="77777777" w:rsidR="00F50315" w:rsidRPr="00F50315" w:rsidRDefault="00F50315" w:rsidP="00F50315">
      <w:r w:rsidRPr="00F50315">
        <w:t>Лабораторно-практические и практические работы. Распознавание древесины и древесных материалов.</w:t>
      </w:r>
    </w:p>
    <w:p w14:paraId="466760C6" w14:textId="77777777" w:rsidR="00F50315" w:rsidRPr="00F50315" w:rsidRDefault="00F50315" w:rsidP="00F50315">
      <w:r w:rsidRPr="00F50315">
        <w:t>Чтение чертежа. Выполнение эскиза или технического рисунка детали из древесины.</w:t>
      </w:r>
    </w:p>
    <w:p w14:paraId="06F85CC8" w14:textId="77777777" w:rsidR="00F50315" w:rsidRPr="00F50315" w:rsidRDefault="00F50315" w:rsidP="00F50315">
      <w:r w:rsidRPr="00F50315">
        <w:t>Организация рабочего места для столярных работ.</w:t>
      </w:r>
    </w:p>
    <w:p w14:paraId="010C17C3" w14:textId="77777777" w:rsidR="00F50315" w:rsidRPr="00F50315" w:rsidRDefault="00F50315" w:rsidP="00F50315">
      <w:r w:rsidRPr="00F50315">
        <w:t>Разработка последовательности изготовления деталей из древесины.</w:t>
      </w:r>
    </w:p>
    <w:p w14:paraId="47F842AB" w14:textId="77777777" w:rsidR="00F50315" w:rsidRPr="00F50315" w:rsidRDefault="00F50315" w:rsidP="00F50315">
      <w:r w:rsidRPr="00F50315">
        <w:t>Разметка заготовок из древесины; способы применения контрольно-измерительных и разметочных инструментов.</w:t>
      </w:r>
    </w:p>
    <w:p w14:paraId="1A22881F" w14:textId="77777777" w:rsidR="00F50315" w:rsidRPr="00F50315" w:rsidRDefault="00F50315" w:rsidP="00F50315">
      <w:r w:rsidRPr="00F50315">
        <w:t>Ознакомление с видами и рациональными приёмами работы ручными инструментами при пилении, строгании, сверлении, зачистке деталей и изделий. Защитная и декоративная отделка изделий.</w:t>
      </w:r>
    </w:p>
    <w:p w14:paraId="39CCBEB7" w14:textId="77777777" w:rsidR="00F50315" w:rsidRPr="00F50315" w:rsidRDefault="00F50315" w:rsidP="00F50315">
      <w:r w:rsidRPr="00F50315">
        <w:t xml:space="preserve">Изготовление деталей и изделий по техническим рисункам эскизам, чертежам и технологическим картам. Соединение деталей из древесины с помощью гвоздей, шурупов (саморезов), клея. Выявление дефектов в детали и их устранение. Соблюдение правил безопасной работы при использовании ручных инструментов, приспособлений и оборудования. Уборка рабочего места. </w:t>
      </w:r>
    </w:p>
    <w:p w14:paraId="7EBD47D2" w14:textId="77777777" w:rsidR="00F50315" w:rsidRPr="00F50315" w:rsidRDefault="00F50315" w:rsidP="00F50315">
      <w:r w:rsidRPr="00F50315">
        <w:t xml:space="preserve">Тема 3. Технологии ручной обработки металлов и искусственных материалов </w:t>
      </w:r>
    </w:p>
    <w:p w14:paraId="3E793F39" w14:textId="77777777" w:rsidR="00F50315" w:rsidRPr="00F50315" w:rsidRDefault="00F50315" w:rsidP="00F50315">
      <w:r w:rsidRPr="00F50315">
        <w:t>Теоретические сведения. Металлы и их сплавы, область применения. Чёрные и цветные металлы. Основные технологи</w:t>
      </w:r>
      <w:r w:rsidRPr="00F50315">
        <w:softHyphen/>
        <w:t>ческие свойства металлов. Способы обработки отливок из метал</w:t>
      </w:r>
      <w:r w:rsidRPr="00F50315">
        <w:softHyphen/>
        <w:t>ла. Тонколистовой металл и проволока. Профессии, связанные с производством металлов.</w:t>
      </w:r>
    </w:p>
    <w:p w14:paraId="4C7B31F7" w14:textId="77777777" w:rsidR="00F50315" w:rsidRPr="00F50315" w:rsidRDefault="00F50315" w:rsidP="00F50315">
      <w:r w:rsidRPr="00F50315">
        <w:t>Виды и свойства искусственных материалов. Назначение и область применения искусственных материалов. Особенности обработки искусственных материалов. Экологическая безопас</w:t>
      </w:r>
      <w:r w:rsidRPr="00F50315">
        <w:softHyphen/>
        <w:t>ность при обработке, применении и утилизации искусственных материалов.</w:t>
      </w:r>
    </w:p>
    <w:p w14:paraId="2D38BCC7" w14:textId="77777777" w:rsidR="00F50315" w:rsidRPr="00F50315" w:rsidRDefault="00F50315" w:rsidP="00F50315">
      <w:r w:rsidRPr="00F50315">
        <w:t>Рабочее место для ручной обработки металлов. Слесарный верстак и его назначение. Устройство слесарных тисков. Инстру</w:t>
      </w:r>
      <w:r w:rsidRPr="00F50315">
        <w:softHyphen/>
        <w:t>менты и приспособления для ручной обработки металлов и ис</w:t>
      </w:r>
      <w:r w:rsidRPr="00F50315">
        <w:softHyphen/>
        <w:t>кусственных материалов, их назначение и способы приме</w:t>
      </w:r>
      <w:r w:rsidRPr="00F50315">
        <w:softHyphen/>
        <w:t>нения.</w:t>
      </w:r>
    </w:p>
    <w:p w14:paraId="74AEF548" w14:textId="77777777" w:rsidR="00F50315" w:rsidRPr="00F50315" w:rsidRDefault="00F50315" w:rsidP="00F50315">
      <w:r w:rsidRPr="00F50315">
        <w:t>Графические изображения деталей из металлов и искусст</w:t>
      </w:r>
      <w:r w:rsidRPr="00F50315">
        <w:softHyphen/>
        <w:t>венных материалов. Применение ПК для разработки графиче</w:t>
      </w:r>
      <w:r w:rsidRPr="00F50315">
        <w:softHyphen/>
        <w:t>ской документации.</w:t>
      </w:r>
    </w:p>
    <w:p w14:paraId="7704C6EF" w14:textId="77777777" w:rsidR="00F50315" w:rsidRPr="00F50315" w:rsidRDefault="00F50315" w:rsidP="00F50315">
      <w:r w:rsidRPr="00F50315">
        <w:t>Технологии изготовления изделий из металлов и искусст</w:t>
      </w:r>
      <w:r w:rsidRPr="00F50315">
        <w:softHyphen/>
        <w:t>венных материалов ручными инструментами. Технологические карты.</w:t>
      </w:r>
    </w:p>
    <w:p w14:paraId="0D50C1BA" w14:textId="77777777" w:rsidR="00F50315" w:rsidRPr="00F50315" w:rsidRDefault="00F50315" w:rsidP="00F50315">
      <w:r w:rsidRPr="00F50315">
        <w:t>Технологические операции обработки металлов ручными ин</w:t>
      </w:r>
      <w:r w:rsidRPr="00F50315">
        <w:softHyphen/>
        <w:t>струментами: правка, разметка, резание, гибка, зачистка, сверле</w:t>
      </w:r>
      <w:r w:rsidRPr="00F50315">
        <w:softHyphen/>
        <w:t>ние.  Особенности выполнения работ.  Основные сведения об имеющихся на промышленных предприятиях способах правки, резания, гибки, зачистки заготовок, получения отверстий в заго</w:t>
      </w:r>
      <w:r w:rsidRPr="00F50315">
        <w:softHyphen/>
        <w:t>товках с помощью специального оборудования.</w:t>
      </w:r>
    </w:p>
    <w:p w14:paraId="6E24BCA2" w14:textId="77777777" w:rsidR="00F50315" w:rsidRPr="00F50315" w:rsidRDefault="00F50315" w:rsidP="00F50315">
      <w:r w:rsidRPr="00F50315">
        <w:t>Основные технологические операции обработки искусст</w:t>
      </w:r>
      <w:r w:rsidRPr="00F50315">
        <w:softHyphen/>
        <w:t>венных материалов ручными инструментами.</w:t>
      </w:r>
    </w:p>
    <w:p w14:paraId="1265784F" w14:textId="77777777" w:rsidR="00F50315" w:rsidRPr="00F50315" w:rsidRDefault="00F50315" w:rsidP="00F50315">
      <w:r w:rsidRPr="00F50315">
        <w:t>Точность обработки и качество поверхности деталей. Кон</w:t>
      </w:r>
      <w:r w:rsidRPr="00F50315">
        <w:softHyphen/>
        <w:t>трольно-измерительные инструменты, применяемые при изго</w:t>
      </w:r>
      <w:r w:rsidRPr="00F50315">
        <w:softHyphen/>
        <w:t>товлении деталей из металлов и искусственных материалов.</w:t>
      </w:r>
    </w:p>
    <w:p w14:paraId="59C52013" w14:textId="77777777" w:rsidR="00F50315" w:rsidRPr="00F50315" w:rsidRDefault="00F50315" w:rsidP="00F50315">
      <w:r w:rsidRPr="00F50315">
        <w:t>Сборка изделий из тонколистового металла, проволоки, искусственных материалов. Соединение заклёпками. Соедине</w:t>
      </w:r>
      <w:r w:rsidRPr="00F50315">
        <w:softHyphen/>
        <w:t>ние тонколистового металла фальцевым швом.</w:t>
      </w:r>
    </w:p>
    <w:p w14:paraId="7A6C6DA3" w14:textId="77777777" w:rsidR="00F50315" w:rsidRPr="00F50315" w:rsidRDefault="00F50315" w:rsidP="00F50315">
      <w:r w:rsidRPr="00F50315">
        <w:t>Способы отделки поверхностей изделий из металлов и ис</w:t>
      </w:r>
      <w:r w:rsidRPr="00F50315">
        <w:softHyphen/>
        <w:t>кусственных материалов.</w:t>
      </w:r>
    </w:p>
    <w:p w14:paraId="2CB70645" w14:textId="77777777" w:rsidR="00F50315" w:rsidRPr="00F50315" w:rsidRDefault="00F50315" w:rsidP="00F50315">
      <w:r w:rsidRPr="00F50315">
        <w:t>Профессии, связанные с ручной обработкой металлов.</w:t>
      </w:r>
    </w:p>
    <w:p w14:paraId="047848E1" w14:textId="77777777" w:rsidR="00F50315" w:rsidRPr="00F50315" w:rsidRDefault="00F50315" w:rsidP="00F50315">
      <w:r w:rsidRPr="00F50315">
        <w:t>Правила безопасного труда при ручной обработке металлов.</w:t>
      </w:r>
    </w:p>
    <w:p w14:paraId="1590A1FA" w14:textId="77777777" w:rsidR="00F50315" w:rsidRPr="00F50315" w:rsidRDefault="00F50315" w:rsidP="00F50315">
      <w:r w:rsidRPr="00F50315">
        <w:t>Лабораторно-практические и практические работы. Ознакомление с образцами тонколистового металла и проволо</w:t>
      </w:r>
      <w:r w:rsidRPr="00F50315">
        <w:softHyphen/>
        <w:t>ки, исследование их свойств.</w:t>
      </w:r>
    </w:p>
    <w:p w14:paraId="68A2BD2C" w14:textId="77777777" w:rsidR="00F50315" w:rsidRPr="00F50315" w:rsidRDefault="00F50315" w:rsidP="00F50315">
      <w:r w:rsidRPr="00F50315">
        <w:t>Ознакомление с видами и свойствами искусственных мате</w:t>
      </w:r>
      <w:r w:rsidRPr="00F50315">
        <w:softHyphen/>
        <w:t>риалов.</w:t>
      </w:r>
    </w:p>
    <w:p w14:paraId="46403A85" w14:textId="77777777" w:rsidR="00F50315" w:rsidRPr="00F50315" w:rsidRDefault="00F50315" w:rsidP="00F50315">
      <w:r w:rsidRPr="00F50315">
        <w:t>Организация рабочего места для ручной обработки метал</w:t>
      </w:r>
      <w:r w:rsidRPr="00F50315">
        <w:softHyphen/>
        <w:t>лов. Ознакомление с устройством слесарного верстака и тис</w:t>
      </w:r>
      <w:r w:rsidRPr="00F50315">
        <w:softHyphen/>
        <w:t>ков. Соблюдение правил безопасного труда. Уборка рабочего места.</w:t>
      </w:r>
    </w:p>
    <w:p w14:paraId="2911CB9F" w14:textId="77777777" w:rsidR="00F50315" w:rsidRPr="00F50315" w:rsidRDefault="00F50315" w:rsidP="00F50315">
      <w:r w:rsidRPr="00F50315">
        <w:t>Чтение чертежей. Графическое изображение изделий из тон</w:t>
      </w:r>
      <w:r w:rsidRPr="00F50315">
        <w:softHyphen/>
        <w:t>колистового металла, проволоки и искусственных материалов. Разработка графической документации с помощью ПК.</w:t>
      </w:r>
    </w:p>
    <w:p w14:paraId="2ABD5B4B" w14:textId="77777777" w:rsidR="00F50315" w:rsidRPr="00F50315" w:rsidRDefault="00F50315" w:rsidP="00F50315">
      <w:r w:rsidRPr="00F50315">
        <w:t>Разработка технологии изготовления деталей из металлов и искусственных материалов.</w:t>
      </w:r>
    </w:p>
    <w:p w14:paraId="3D641F7E" w14:textId="77777777" w:rsidR="00F50315" w:rsidRPr="00F50315" w:rsidRDefault="00F50315" w:rsidP="00F50315">
      <w:r w:rsidRPr="00F50315">
        <w:t>Правка заготовок из тонколистового металла и проволоки. Инструменты и приспособления для правки.</w:t>
      </w:r>
    </w:p>
    <w:p w14:paraId="4518F70B" w14:textId="77777777" w:rsidR="00F50315" w:rsidRPr="00F50315" w:rsidRDefault="00F50315" w:rsidP="00F50315">
      <w:r w:rsidRPr="00F50315">
        <w:t>Разметка заготовок из тонколистового металла, проволоки, пластмассы. Отработка навыков работы с инструментами для слесарной разметки.</w:t>
      </w:r>
    </w:p>
    <w:p w14:paraId="69CA4BC4" w14:textId="77777777" w:rsidR="00F50315" w:rsidRPr="00F50315" w:rsidRDefault="00F50315" w:rsidP="00F50315">
      <w:r w:rsidRPr="00F50315">
        <w:t>Резание заготовок из тонколистового металла, проволоки, искусственных материалов.</w:t>
      </w:r>
    </w:p>
    <w:p w14:paraId="10C99831" w14:textId="77777777" w:rsidR="00F50315" w:rsidRPr="00F50315" w:rsidRDefault="00F50315" w:rsidP="00F50315">
      <w:r w:rsidRPr="00F50315">
        <w:t>Зачистка деталей из тонколистового металла, проволоки, пластмассы.</w:t>
      </w:r>
    </w:p>
    <w:p w14:paraId="20E03830" w14:textId="77777777" w:rsidR="00F50315" w:rsidRPr="00F50315" w:rsidRDefault="00F50315" w:rsidP="00F50315">
      <w:r w:rsidRPr="00F50315">
        <w:t>Гибка заготовок из тонколистового металла, проволоки. Отработка навыков работы с инструментами и приспособления</w:t>
      </w:r>
      <w:r w:rsidRPr="00F50315">
        <w:softHyphen/>
        <w:t>ми для гибки.</w:t>
      </w:r>
    </w:p>
    <w:p w14:paraId="54D85F9B" w14:textId="77777777" w:rsidR="00F50315" w:rsidRPr="00F50315" w:rsidRDefault="00F50315" w:rsidP="00F50315">
      <w:r w:rsidRPr="00F50315">
        <w:t>Получение отверстий в заготовках из металлов и искусст</w:t>
      </w:r>
      <w:r w:rsidRPr="00F50315">
        <w:softHyphen/>
        <w:t>венных материалов. Применение электрической (аккумулятор</w:t>
      </w:r>
      <w:r w:rsidRPr="00F50315">
        <w:softHyphen/>
        <w:t>ной) дрели для сверления отверстий.</w:t>
      </w:r>
    </w:p>
    <w:p w14:paraId="0BD892CE" w14:textId="77777777" w:rsidR="00F50315" w:rsidRPr="00F50315" w:rsidRDefault="00F50315" w:rsidP="00F50315">
      <w:r w:rsidRPr="00F50315">
        <w:t>Соединение деталей из тонколистового металла, проволоки, искусственных материалов.</w:t>
      </w:r>
    </w:p>
    <w:p w14:paraId="0E84A5FB" w14:textId="77777777" w:rsidR="00F50315" w:rsidRPr="00F50315" w:rsidRDefault="00F50315" w:rsidP="00F50315">
      <w:r w:rsidRPr="00F50315">
        <w:t>Отделка изделий из тонколистового металла, проволоки, искусственных материалов.</w:t>
      </w:r>
    </w:p>
    <w:p w14:paraId="11E04A0E" w14:textId="77777777" w:rsidR="00F50315" w:rsidRPr="00F50315" w:rsidRDefault="00F50315" w:rsidP="00F50315">
      <w:r w:rsidRPr="00F50315">
        <w:t>Изготовление деталей из тонколистового металла, проволо</w:t>
      </w:r>
      <w:r w:rsidRPr="00F50315">
        <w:softHyphen/>
        <w:t>ки, искусственных материалов по эскизам, чертежам и техноло</w:t>
      </w:r>
      <w:r w:rsidRPr="00F50315">
        <w:softHyphen/>
        <w:t>гическим картам. Визуальный и инструментальный контроль качества деталей. Выявление дефектов и их устранение.</w:t>
      </w:r>
    </w:p>
    <w:p w14:paraId="6485B394" w14:textId="77777777" w:rsidR="00F50315" w:rsidRPr="00F50315" w:rsidRDefault="00F50315" w:rsidP="00F50315">
      <w:r w:rsidRPr="00F50315">
        <w:t xml:space="preserve">Тема 4. Технологии машинной обработки металлов и искусственных материалов </w:t>
      </w:r>
    </w:p>
    <w:p w14:paraId="78473351" w14:textId="77777777" w:rsidR="00F50315" w:rsidRPr="00F50315" w:rsidRDefault="00F50315" w:rsidP="00F50315">
      <w:r w:rsidRPr="00F50315">
        <w:t>Теоретические сведения. Понятие о машинах и механизмах. Виды механизмов. Виды соединений. Простые и сложные детали. Профессии, связанные с обслуживанием машин и механизмов.</w:t>
      </w:r>
    </w:p>
    <w:p w14:paraId="5E88A29C" w14:textId="77777777" w:rsidR="00F50315" w:rsidRPr="00F50315" w:rsidRDefault="00F50315" w:rsidP="00F50315">
      <w:r w:rsidRPr="00F50315">
        <w:t>Сверлильный станок: назначение, устройство. Организация рабочего места для работы на сверлильном станке. Инструмен</w:t>
      </w:r>
      <w:r w:rsidRPr="00F50315">
        <w:softHyphen/>
        <w:t>ты и приспособления для работы на сверлильном станке. Прави</w:t>
      </w:r>
      <w:r w:rsidRPr="00F50315">
        <w:softHyphen/>
        <w:t>ла безопасного труда при работе на сверлильном станке.</w:t>
      </w:r>
    </w:p>
    <w:p w14:paraId="3AD32200" w14:textId="77777777" w:rsidR="00F50315" w:rsidRPr="00F50315" w:rsidRDefault="00F50315" w:rsidP="00F50315">
      <w:r w:rsidRPr="00F50315">
        <w:t>Изготовление деталей из тонколистового металла, проволо</w:t>
      </w:r>
      <w:r w:rsidRPr="00F50315">
        <w:softHyphen/>
        <w:t>ки, искусственных материалов по эскизам, чертежам и техноло</w:t>
      </w:r>
      <w:r w:rsidRPr="00F50315">
        <w:softHyphen/>
        <w:t>гическим картам.</w:t>
      </w:r>
    </w:p>
    <w:p w14:paraId="50CC1FFB" w14:textId="77777777" w:rsidR="00F50315" w:rsidRPr="00F50315" w:rsidRDefault="00F50315" w:rsidP="00F50315">
      <w:r w:rsidRPr="00F50315">
        <w:t>Лабораторно-практические и практические работы. Озна</w:t>
      </w:r>
      <w:r w:rsidRPr="00F50315">
        <w:softHyphen/>
        <w:t>комление с механизмами, машинами, соединениями, деталями.</w:t>
      </w:r>
    </w:p>
    <w:p w14:paraId="41F3D30D" w14:textId="77777777" w:rsidR="00F50315" w:rsidRPr="00F50315" w:rsidRDefault="00F50315" w:rsidP="00F50315">
      <w:r w:rsidRPr="00F50315">
        <w:t>Ознакомление с устройством настольного сверлильного стан</w:t>
      </w:r>
      <w:r w:rsidRPr="00F50315">
        <w:softHyphen/>
        <w:t>ка, с приспособлениями и инструментами для работы на станке.</w:t>
      </w:r>
    </w:p>
    <w:p w14:paraId="41F45EA8" w14:textId="77777777" w:rsidR="00F50315" w:rsidRPr="00F50315" w:rsidRDefault="00F50315" w:rsidP="00F50315">
      <w:r w:rsidRPr="00F50315">
        <w:t>Отработка навыков работы на сверлильном станке. Приме</w:t>
      </w:r>
      <w:r w:rsidRPr="00F50315">
        <w:softHyphen/>
        <w:t>нение контрольно-измерительных инструментов при сверлиль</w:t>
      </w:r>
      <w:r w:rsidRPr="00F50315">
        <w:softHyphen/>
        <w:t>ных работах.</w:t>
      </w:r>
    </w:p>
    <w:p w14:paraId="56E03111" w14:textId="77777777" w:rsidR="00F50315" w:rsidRPr="00F50315" w:rsidRDefault="00F50315" w:rsidP="00F50315">
      <w:r w:rsidRPr="00F50315">
        <w:t xml:space="preserve">Тема 5. Технологии художественно-прикладной обработки материалов </w:t>
      </w:r>
    </w:p>
    <w:p w14:paraId="71C73170" w14:textId="77777777" w:rsidR="00F50315" w:rsidRPr="00F50315" w:rsidRDefault="00F50315" w:rsidP="00F50315">
      <w:r w:rsidRPr="00F50315">
        <w:t>Теоретические сведения. Традиционные виды декоратив</w:t>
      </w:r>
      <w:r w:rsidRPr="00F50315">
        <w:softHyphen/>
        <w:t>но-прикладного творчества и народных промыслов при работе с древесиной. Единство функционального назначения, формы и художественного оформления изделия.</w:t>
      </w:r>
    </w:p>
    <w:p w14:paraId="01C094D8" w14:textId="77777777" w:rsidR="00F50315" w:rsidRPr="00F50315" w:rsidRDefault="00F50315" w:rsidP="00F50315">
      <w:r w:rsidRPr="00F50315">
        <w:t>Технологии художественно-прикладной обработки материа</w:t>
      </w:r>
      <w:r w:rsidRPr="00F50315">
        <w:softHyphen/>
        <w:t>лов. Выпиливание лобзиком. Материалы, инструменты и приспособления для выпиливания. Организация рабочего места. Приёмы выполнения работ. Правила безопасного труда.</w:t>
      </w:r>
    </w:p>
    <w:p w14:paraId="541ADF62" w14:textId="77777777" w:rsidR="00F50315" w:rsidRPr="00F50315" w:rsidRDefault="00F50315" w:rsidP="00F50315">
      <w:r w:rsidRPr="00F50315">
        <w:t>Технология выжигания по дереву. Материалы, инструменты и приспособления для выжигания. Организация рабочего места. 11риёмы выполнения работ. Правила безопасного труда.</w:t>
      </w:r>
    </w:p>
    <w:p w14:paraId="25F8A64C" w14:textId="77777777" w:rsidR="00F50315" w:rsidRPr="00F50315" w:rsidRDefault="00F50315" w:rsidP="00F50315">
      <w:r w:rsidRPr="00F50315">
        <w:t>Лабораторно-практические и практические работы. Выпиливание изделий из древесины и искусственных материа</w:t>
      </w:r>
      <w:r w:rsidRPr="00F50315">
        <w:softHyphen/>
        <w:t>лов лобзиком, их отделка. Определение требований к создавае</w:t>
      </w:r>
      <w:r w:rsidRPr="00F50315">
        <w:softHyphen/>
        <w:t>мому изделию.</w:t>
      </w:r>
    </w:p>
    <w:p w14:paraId="4F10671C" w14:textId="77777777" w:rsidR="00F50315" w:rsidRPr="00F50315" w:rsidRDefault="00F50315" w:rsidP="00F50315">
      <w:r w:rsidRPr="00F50315">
        <w:t>Отделка изделий из древесины выжиганием. Разработка эски</w:t>
      </w:r>
      <w:r w:rsidRPr="00F50315">
        <w:softHyphen/>
        <w:t>зов изделий и их декоративного оформления.</w:t>
      </w:r>
    </w:p>
    <w:p w14:paraId="43506B2C" w14:textId="77777777" w:rsidR="00F50315" w:rsidRPr="00F50315" w:rsidRDefault="00F50315" w:rsidP="00F50315">
      <w:r w:rsidRPr="00F50315">
        <w:t>Изготовление изделий декоративно-прикладного творчест</w:t>
      </w:r>
      <w:r w:rsidRPr="00F50315">
        <w:softHyphen/>
        <w:t>ва по эскизам и чертежам. Отделка и презентация изделий.</w:t>
      </w:r>
    </w:p>
    <w:p w14:paraId="7F2C5431" w14:textId="77777777" w:rsidR="00F50315" w:rsidRPr="00F50315" w:rsidRDefault="00F50315" w:rsidP="00F50315">
      <w:r w:rsidRPr="00F50315">
        <w:t xml:space="preserve">Раздел «Технологии домашнего хозяйства» </w:t>
      </w:r>
    </w:p>
    <w:p w14:paraId="62A6DA81" w14:textId="77777777" w:rsidR="00F50315" w:rsidRPr="00F50315" w:rsidRDefault="00F50315" w:rsidP="00F50315">
      <w:r w:rsidRPr="00F50315">
        <w:t xml:space="preserve">Тема 1. Технологии Ремонта деталей интерьера, одежды и обуви и ухода за ними.  </w:t>
      </w:r>
    </w:p>
    <w:p w14:paraId="361966B3" w14:textId="77777777" w:rsidR="00F50315" w:rsidRPr="00F50315" w:rsidRDefault="00F50315" w:rsidP="00F50315">
      <w:r w:rsidRPr="00F50315">
        <w:t xml:space="preserve">Теоретические сведения. Интерьер жилого помещения. Требования к интерьеру помещений в городском и сельском доме. Прихожая, гостиная, детская комната, спальня, кухня: их значение, оборудование, необходимый набор мебели, декоративное убранство. </w:t>
      </w:r>
    </w:p>
    <w:p w14:paraId="0785A0B8" w14:textId="77777777" w:rsidR="00F50315" w:rsidRPr="00F50315" w:rsidRDefault="00F50315" w:rsidP="00F50315">
      <w:r w:rsidRPr="00F50315">
        <w:t>Способы ухода за различными видами напольных покрытий, лакированной и мягкой мебели, их мелкий ремонт. Способы удаления пятен с обивки мебели.</w:t>
      </w:r>
    </w:p>
    <w:p w14:paraId="2C737575" w14:textId="77777777" w:rsidR="00F50315" w:rsidRPr="00F50315" w:rsidRDefault="00F50315" w:rsidP="00F50315">
      <w:r w:rsidRPr="00F50315">
        <w:t>Технология ухода за кухней. Средства для ухода за стенами, раковинами, посудой, кухонной мебелью.</w:t>
      </w:r>
    </w:p>
    <w:p w14:paraId="646DCF56" w14:textId="77777777" w:rsidR="00F50315" w:rsidRPr="00F50315" w:rsidRDefault="00F50315" w:rsidP="00F50315">
      <w:r w:rsidRPr="00F50315">
        <w:t>Экологические аспекты применения современных химических средств и препаратов в быту.</w:t>
      </w:r>
    </w:p>
    <w:p w14:paraId="63B7FB2B" w14:textId="77777777" w:rsidR="00F50315" w:rsidRPr="00F50315" w:rsidRDefault="00F50315" w:rsidP="00F50315">
      <w:r w:rsidRPr="00F50315">
        <w:t>Технологии ухода за одеждой: хранение, чистка и стирка одежды. Технологии ухода за обувью.</w:t>
      </w:r>
    </w:p>
    <w:p w14:paraId="242B942A" w14:textId="77777777" w:rsidR="00F50315" w:rsidRPr="00F50315" w:rsidRDefault="00F50315" w:rsidP="00F50315">
      <w:r w:rsidRPr="00F50315">
        <w:t>Профессии в сфере обслуживания и сервиса.</w:t>
      </w:r>
    </w:p>
    <w:p w14:paraId="36DFC62E" w14:textId="77777777" w:rsidR="00F50315" w:rsidRPr="00F50315" w:rsidRDefault="00F50315" w:rsidP="00F50315">
      <w:r w:rsidRPr="00F50315">
        <w:t xml:space="preserve">Лабораторно-практические и практические работы. Выполнение мелкого ремонта одежды, чистки обуви, восстановление лакокрасочных покрытий на мебели. Соблюдение правил безопасного труда и гигиены. </w:t>
      </w:r>
    </w:p>
    <w:p w14:paraId="41C2B205" w14:textId="77777777" w:rsidR="00F50315" w:rsidRPr="00F50315" w:rsidRDefault="00F50315" w:rsidP="00F50315">
      <w:r w:rsidRPr="00F50315">
        <w:t xml:space="preserve">Изготовление полезных для дома вещей (из древесины и металла). </w:t>
      </w:r>
    </w:p>
    <w:p w14:paraId="65344574" w14:textId="77777777" w:rsidR="00F50315" w:rsidRPr="00F50315" w:rsidRDefault="00F50315" w:rsidP="00F50315">
      <w:r w:rsidRPr="00F50315">
        <w:t xml:space="preserve">Тема 2. Эстетика и экология жилища </w:t>
      </w:r>
    </w:p>
    <w:p w14:paraId="2159529A" w14:textId="77777777" w:rsidR="00F50315" w:rsidRPr="00F50315" w:rsidRDefault="00F50315" w:rsidP="00F50315">
      <w:r w:rsidRPr="00F50315">
        <w:t>Теоретические сведения. Требования к интерьеру жилища: эстетические, экологические, эргономические.</w:t>
      </w:r>
    </w:p>
    <w:p w14:paraId="7AC2A127" w14:textId="77777777" w:rsidR="00F50315" w:rsidRPr="00F50315" w:rsidRDefault="00F50315" w:rsidP="00F50315">
      <w:r w:rsidRPr="00F50315">
        <w:t>Оценка и регулирование микроклимата в доме. Современные приборы для поддержания температурного режима, влажности и состояния воздушной среды. Роль освещения в интерьере.</w:t>
      </w:r>
    </w:p>
    <w:p w14:paraId="17AD52C0" w14:textId="77777777" w:rsidR="00F50315" w:rsidRPr="00F50315" w:rsidRDefault="00F50315" w:rsidP="00F50315">
      <w:r w:rsidRPr="00F50315">
        <w:t xml:space="preserve">Подбор на основе рекламной информации современной бытовой техники с учетом потребностей и доходов семьи. Правила пользования бытовой техникой. </w:t>
      </w:r>
    </w:p>
    <w:p w14:paraId="6F4C53B5" w14:textId="77777777" w:rsidR="00F50315" w:rsidRPr="00F50315" w:rsidRDefault="00F50315" w:rsidP="00F50315">
      <w:r w:rsidRPr="00F50315">
        <w:t xml:space="preserve">Лабораторно-практические и практические работы. Оценка микроклимата в помещении. Подбор бытовой техники по рекламным проспектам. </w:t>
      </w:r>
    </w:p>
    <w:p w14:paraId="5E343D4A" w14:textId="77777777" w:rsidR="00F50315" w:rsidRPr="00F50315" w:rsidRDefault="00F50315" w:rsidP="00F50315">
      <w:r w:rsidRPr="00F50315">
        <w:t>Разработка плана размещения осветительных приборов. Разработка планов размещения бытовых приборов.</w:t>
      </w:r>
    </w:p>
    <w:p w14:paraId="15202783" w14:textId="77777777" w:rsidR="00F50315" w:rsidRPr="00F50315" w:rsidRDefault="00F50315" w:rsidP="00F50315">
      <w:r w:rsidRPr="00F50315">
        <w:t xml:space="preserve">Изготовление полезных для дома вещей (из древесины и металла). </w:t>
      </w:r>
    </w:p>
    <w:p w14:paraId="0D988816" w14:textId="77777777" w:rsidR="00F50315" w:rsidRPr="00F50315" w:rsidRDefault="00F50315" w:rsidP="00F50315">
      <w:r w:rsidRPr="00F50315">
        <w:t>Раздел «Технологии исследовательской и опытнической деятельности»</w:t>
      </w:r>
    </w:p>
    <w:p w14:paraId="2FA97003" w14:textId="77777777" w:rsidR="00F50315" w:rsidRPr="00F50315" w:rsidRDefault="00F50315" w:rsidP="00F50315">
      <w:r w:rsidRPr="00F50315">
        <w:t xml:space="preserve">Тема 1.Исследовательская и созидательная деятельность </w:t>
      </w:r>
    </w:p>
    <w:p w14:paraId="123AE987" w14:textId="77777777" w:rsidR="00F50315" w:rsidRPr="00F50315" w:rsidRDefault="00F50315" w:rsidP="00F50315">
      <w:r w:rsidRPr="00F50315">
        <w:t>Теоретические сведения. Понятие творческого проекта. Порядок выбора темы проекта. Выбор тем проектов на основе потребностей и спроса на рынке товаров и услуг. Формулирова</w:t>
      </w:r>
      <w:r w:rsidRPr="00F50315">
        <w:softHyphen/>
        <w:t>ние требований к выбранному изделию.</w:t>
      </w:r>
    </w:p>
    <w:p w14:paraId="791D89A0" w14:textId="77777777" w:rsidR="00F50315" w:rsidRPr="00F50315" w:rsidRDefault="00F50315" w:rsidP="00F50315">
      <w:r w:rsidRPr="00F50315">
        <w:t>Обоснование конструкции изделия. Методы поиска информации в книгах, журналах и сети Интернет. Этапы выполнения проекта (поисковый, технологический, заключительный).</w:t>
      </w:r>
    </w:p>
    <w:p w14:paraId="7D35B80E" w14:textId="77777777" w:rsidR="00F50315" w:rsidRPr="00F50315" w:rsidRDefault="00F50315" w:rsidP="00F50315">
      <w:r w:rsidRPr="00F50315">
        <w:t>Технические и технологические задачи при проектирова</w:t>
      </w:r>
      <w:r w:rsidRPr="00F50315">
        <w:softHyphen/>
        <w:t>нии изделия, возможные пути их решения (выбор материалов, рациональной  конструкции, инструментов и технологий, порядка сборки, вариантов отделки).</w:t>
      </w:r>
    </w:p>
    <w:p w14:paraId="10E2F7E3" w14:textId="77777777" w:rsidR="00F50315" w:rsidRPr="00F50315" w:rsidRDefault="00F50315" w:rsidP="00F50315">
      <w:r w:rsidRPr="00F50315">
        <w:t xml:space="preserve">Подготовка графической и технологической документации. Расчет стоимости материалов для изготовления изделия. Окончательный контроль и оценка проекта. </w:t>
      </w:r>
    </w:p>
    <w:p w14:paraId="6E4C6A3F" w14:textId="77777777" w:rsidR="00F50315" w:rsidRPr="00F50315" w:rsidRDefault="00F50315" w:rsidP="00F50315">
      <w:r w:rsidRPr="00F50315">
        <w:t xml:space="preserve">Портфолио как показать работы учащегося за учебный год. </w:t>
      </w:r>
    </w:p>
    <w:p w14:paraId="0494E83A" w14:textId="77777777" w:rsidR="00F50315" w:rsidRPr="00F50315" w:rsidRDefault="00F50315" w:rsidP="00F50315">
      <w:r w:rsidRPr="00F50315">
        <w:t>Способы проведения проектов. Использование ПК при выполнении и презентации проекта.</w:t>
      </w:r>
    </w:p>
    <w:p w14:paraId="5F9DBDEE" w14:textId="77777777" w:rsidR="00F50315" w:rsidRPr="00F50315" w:rsidRDefault="00F50315" w:rsidP="00F50315">
      <w:r w:rsidRPr="00F50315">
        <w:t xml:space="preserve">Практические работы. Обоснование выбора изделия на основе личных потребностей. Поиск необходимой информации с использованием сети Интернет. </w:t>
      </w:r>
    </w:p>
    <w:p w14:paraId="418C2A87" w14:textId="77777777" w:rsidR="00F50315" w:rsidRPr="00F50315" w:rsidRDefault="00F50315" w:rsidP="00F50315">
      <w:r w:rsidRPr="00F50315">
        <w:t xml:space="preserve">Выбор видов изделий. Определение состава деталей. Выполнение эскиза, модели изделия. Составление учебной инструкционной карты. </w:t>
      </w:r>
    </w:p>
    <w:p w14:paraId="3948596E" w14:textId="77777777" w:rsidR="00F50315" w:rsidRPr="00F50315" w:rsidRDefault="00F50315" w:rsidP="00F50315">
      <w:r w:rsidRPr="00F50315">
        <w:t>Изготовление деталей, сборка и отделка изделия. Оценка стоимости материалов для изготовления изделия. Подготовка пояснительной записки. Оформление проектных материалов.</w:t>
      </w:r>
    </w:p>
    <w:p w14:paraId="279BA961" w14:textId="77777777" w:rsidR="00F50315" w:rsidRPr="00F50315" w:rsidRDefault="00F50315" w:rsidP="00F50315">
      <w:r w:rsidRPr="00F50315">
        <w:t>Презентация проекта.</w:t>
      </w:r>
    </w:p>
    <w:p w14:paraId="19BDAE9B" w14:textId="77777777" w:rsidR="00F50315" w:rsidRPr="00F50315" w:rsidRDefault="00F50315" w:rsidP="00F50315">
      <w:r w:rsidRPr="00F50315">
        <w:t>Варианты творческих проектов из древесины и поделоч</w:t>
      </w:r>
      <w:r w:rsidRPr="00F50315">
        <w:softHyphen/>
        <w:t>ных материалов: предметы обихода и интерьера (подставки для ручек и карандашей, настольная полочка для дисков, полоч</w:t>
      </w:r>
      <w:r w:rsidRPr="00F50315">
        <w:softHyphen/>
        <w:t>ки для цветов, подставки под горячую посуду, разделочные дос</w:t>
      </w:r>
      <w:r w:rsidRPr="00F50315">
        <w:softHyphen/>
        <w:t>ки, подвеска для отрывного календаря, домики для птиц, деко</w:t>
      </w:r>
      <w:r w:rsidRPr="00F50315">
        <w:softHyphen/>
        <w:t>ративные панно, вешалки для одежды, рамки для фотографий), стульчик для отдыха на природе, головоломки, игрушки, куклы, модели автомобилей, судов и самолётов, раздаточные материа</w:t>
      </w:r>
      <w:r w:rsidRPr="00F50315">
        <w:softHyphen/>
        <w:t>лы для учебных занятий и др.</w:t>
      </w:r>
    </w:p>
    <w:p w14:paraId="1CE024E9" w14:textId="77777777" w:rsidR="00F50315" w:rsidRPr="00F50315" w:rsidRDefault="00F50315" w:rsidP="00F50315">
      <w:r w:rsidRPr="00F50315">
        <w:t>Варианты творческих проектов из металлов и искусст</w:t>
      </w:r>
      <w:r w:rsidRPr="00F50315">
        <w:softHyphen/>
        <w:t>венных материалов: предметы обихода и интерьера (ручки для дверей, подставки для цветов, декоративные подсвечники, подставки под горячую посуду, брелок, подставка для кит, декора</w:t>
      </w:r>
      <w:r w:rsidRPr="00F50315">
        <w:softHyphen/>
        <w:t>тивные цепочки, номерок на дверь квартиры), отвёртка, под</w:t>
      </w:r>
      <w:r w:rsidRPr="00F50315">
        <w:softHyphen/>
        <w:t>ставка для паяльника, коробки для мелких деталей, юно полом</w:t>
      </w:r>
      <w:r w:rsidRPr="00F50315">
        <w:softHyphen/>
        <w:t>ки, блёсны, наглядные пособия и др.</w:t>
      </w:r>
    </w:p>
    <w:p w14:paraId="5DF4C5C0" w14:textId="77777777" w:rsidR="00F50315" w:rsidRPr="00F50315" w:rsidRDefault="00F50315" w:rsidP="00F50315">
      <w:r w:rsidRPr="00F50315">
        <w:t>6 класс</w:t>
      </w:r>
    </w:p>
    <w:p w14:paraId="12533F0E" w14:textId="77777777" w:rsidR="00F50315" w:rsidRPr="00F50315" w:rsidRDefault="00F50315" w:rsidP="00F50315">
      <w:r w:rsidRPr="00F50315">
        <w:t>Раздел «Технологии обработки конструкционных материалов» (50 часов)</w:t>
      </w:r>
    </w:p>
    <w:p w14:paraId="1EA6A992" w14:textId="77777777" w:rsidR="00F50315" w:rsidRPr="00F50315" w:rsidRDefault="00F50315" w:rsidP="00F50315">
      <w:r w:rsidRPr="00F50315">
        <w:t>Тема 1. Технологии ручной обработки древесины и древесных материалов (18 часов)</w:t>
      </w:r>
    </w:p>
    <w:p w14:paraId="7AC40354" w14:textId="77777777" w:rsidR="00F50315" w:rsidRPr="00F50315" w:rsidRDefault="00F50315" w:rsidP="00F50315">
      <w:r w:rsidRPr="00F50315">
        <w:t>Теоретические сведения. Заготовка древесины, пороки древесины. Отходы древесины и их рациональное использование. Профессии, связанные с производством древесины, древесных материалов и восстановлением лесных массивов. Свойства древесины: физические (плотность, влажность), механические (твёрдость, прочность, упругость). Сушка древесины: естественная, искусственная. Общие сведения о сборочных чертежах. Графическое изображение соединений на чертежах. Спецификация составных частей изделия. Правила чтения сборочных чертежей. Технологическая карта и её назначение. Использование персонального компьютера (ПК) для подготовки графической документации. Соединение брусков из древесины: внакладку, с помощью шкантов. Изготовление цилиндрических и конических деталей ручным инструментом. Контроль качества изделий. Изготовление деталей и изделий по техническим рисункам, эскизам, чертежам и технологическим картам. Отделка деталей и изделий окрашиванием. Выявление дефектов в детали (изделии) и их устранение. Правила безопасного труда при работе ручными столярными инструментами. Лабораторно-практические и практические работы. Распознавание природных пороков древесины в материалах и заготовках. Исследование плотности древесины. Чтение сборочного чертежа. Определение последовательности сборки изделия по технологической документации. Разработка технологической карты изготовления детали из древесины. Изготовление изделия из древесины с соединением брусков внакладку. Изготовление деталей, имеющих цилиндрическую и коническую форму. Сборка изделия по технологической документации. Окрашивание изделий из древесины красками и эмалями.</w:t>
      </w:r>
    </w:p>
    <w:p w14:paraId="4CC09DAF" w14:textId="77777777" w:rsidR="00F50315" w:rsidRPr="00F50315" w:rsidRDefault="00F50315" w:rsidP="00F50315">
      <w:r w:rsidRPr="00F50315">
        <w:t>Тема 2. Технологии машинной обработки древесины и древесных материалов (6 часов)</w:t>
      </w:r>
    </w:p>
    <w:p w14:paraId="146E1945" w14:textId="77777777" w:rsidR="00F50315" w:rsidRPr="00F50315" w:rsidRDefault="00F50315" w:rsidP="00F50315">
      <w:r w:rsidRPr="00F50315">
        <w:t>Теоретические сведения. Токарный станок для обработки древесины: устройство, назначение. Организация работ на токарном станке. Оснастка и инструменты для работы на токарном станке. Технология токарной обработки древесины. Контроль качества деталей. Графическая и технологическая документация для деталей из древесины, изготовляемых на токарном станке. Компьютеризация проектирования изделий из древесины и древесных материалов. Изготовление деталей и изделий на токарном станке по техническим рисункам, эскизам, чертежам и технологическим картам. Профессии, связанные с производством и обработкой древесины и древесных материалов. Правила безопасного труда при работе на токарном станке.Лабораторно-практические и практические работы. Изучение устройства токарного станка для обработки древесины. Организация рабочего места для выполнения токарных работ с древесиной. Соблюдение правил безопасного труда при работе на токарном станке. Уборка рабочего места. Точение заготовок на токарном станке для обработки древесины. Шлифовка и зачистка готовых деталей. Точение деталей (цилиндрической и конической формы) на токарном станке для обработки древесины. Применение контрольно-измерительных инструментов при выполнении токарных работ.</w:t>
      </w:r>
    </w:p>
    <w:p w14:paraId="5ECC259C" w14:textId="77777777" w:rsidR="00F50315" w:rsidRPr="00F50315" w:rsidRDefault="00F50315" w:rsidP="00F50315">
      <w:r w:rsidRPr="00F50315">
        <w:t>Тема 3. Технологии ручной обработки металлов и искусственных материалов (18 часов)</w:t>
      </w:r>
    </w:p>
    <w:p w14:paraId="58CBBEB1" w14:textId="77777777" w:rsidR="00F50315" w:rsidRPr="00F50315" w:rsidRDefault="00F50315" w:rsidP="00F50315">
      <w:r w:rsidRPr="00F50315">
        <w:t>Теоретические сведения. Металлы и их сплавы, область приме нения. Свойства чёрных и цветных металлов. Свойства искусственных материалов. Сортовой прокат, профили сортового проката. Чертежи деталей из сортового проката. Применение компьютера для разработки графической документации. Чтение сборочных чертежей.Контрольно-измерительные инструменты. Устройство штангенциркуля. Измерение размеров деталей с помощью штангенциркуля. Технологии изготовления изделий из сортового проката. Технологические операции обработки металлов ручными инструментами: резание, рубка, опиливание, отделка; инструменты и приспособления для данных операций. Особенности</w:t>
      </w:r>
    </w:p>
    <w:p w14:paraId="1B5F7128" w14:textId="77777777" w:rsidR="00F50315" w:rsidRPr="00F50315" w:rsidRDefault="00F50315" w:rsidP="00F50315">
      <w:r w:rsidRPr="00F50315">
        <w:t>резания слесарной ножовкой, рубки металла зубилом, опиливания заготовок напильниками. Способы декоративной и лакокрасочной защиты и отделки поверхностей изделий из металлов и искусственных материалов.Профессии, связанные с ручной обработкой металлов, механосборочными и ремонтными работами, отделкой поверхностей деталей, контролем готовых изделий.Лабораторно-практические и практические работы. Распознавание видов металлов и сплавов, искусственных материалов. Ознакомление со свойствами металлов и сплавов. Ознакомление с видами сортового проката. Чтение чертежей отдельных деталей и сборочных чертежей. Выполнение чертежей деталей из сортового проката. Изучение устройства штангенциркуля. Измерение размеров деталей с помощью штангенциркуля. Разработка технологической карты изготовления изделия из сортового проката. Резание металла и пластмассы слесарной ножовкой. Рубка металла в тисках и на плите. Опиливание заготовок из металла и пластмасс. Отработка навыков работы с напильниками различных видов. Отделка поверхностей изделий. Соблюдение правил безопасного труда.</w:t>
      </w:r>
    </w:p>
    <w:p w14:paraId="3784D1BD" w14:textId="77777777" w:rsidR="00F50315" w:rsidRPr="00F50315" w:rsidRDefault="00F50315" w:rsidP="00F50315">
      <w:r w:rsidRPr="00F50315">
        <w:t>Тема 4. Технологии машинной обработки металлов и искусственных материалов (2 часа)</w:t>
      </w:r>
    </w:p>
    <w:p w14:paraId="7D6F2110" w14:textId="77777777" w:rsidR="00F50315" w:rsidRPr="00F50315" w:rsidRDefault="00F50315" w:rsidP="00F50315">
      <w:r w:rsidRPr="00F50315">
        <w:t>Теоретические сведения. Элементы машиноведения. Составные части машин. Виды механических передач. Понятие о передаточном отношении. Соединения деталей.Современные ручные технологические машины и механизмы для выполнения слесарных работ.Лабораторно-практические и практические работы. Ознакомление с составными частями машин. Ознакомление с механизмами (цепным, зубчатым, реечным), соединениями (шпоночными, шлицевыми). Определение передаточного отношения зубчатой передачи. Ознакомление с современными ручными технологическими машинами и механизмами для выполнения слесарных работ.</w:t>
      </w:r>
    </w:p>
    <w:p w14:paraId="2B54681D" w14:textId="77777777" w:rsidR="00F50315" w:rsidRPr="00F50315" w:rsidRDefault="00F50315" w:rsidP="00F50315">
      <w:r w:rsidRPr="00F50315">
        <w:t>Тема 5. Технологии художественно-прикладной обработки материалов (6 часов)</w:t>
      </w:r>
    </w:p>
    <w:p w14:paraId="602AD967" w14:textId="77777777" w:rsidR="00F50315" w:rsidRPr="00F50315" w:rsidRDefault="00F50315" w:rsidP="00F50315">
      <w:r w:rsidRPr="00F50315">
        <w:t>Теоретические сведения. Традиционные виды декоративно-прикладного творчества и народных промыслов при работес древесиной. История художественной обработки древесины. Резьба по дереву: оборудование и инструменты. Виды резьбыпо дереву. Технологии выполнения ажурной, геометрической, рельефной и скульптурной резьбы по дереву. Основные средства художественной выразительности в различных технологиях. Эстетические и эргономические требования к изделию.Правила безопасного труда при выполнении художественно-прикладных работ с древесиной. Профессии, связанные с художественной обработкой древесины.Лабораторно-практические и практические работы. Разработка изделия с учётом назначения и эстетических свойств. Выбор материалов и заготовок для резьбы по дереву. Освоение приёмов выполнения основных операций ручными инструментами. Художественная резьба по дереву по выбранной технологии. Изготовление изделий, содержащих художественную резьбу, по эскизам и чертежам. Отделка и презентация изделий. Соблюдение правил безопасного труда.</w:t>
      </w:r>
    </w:p>
    <w:p w14:paraId="66E33F73" w14:textId="77777777" w:rsidR="00F50315" w:rsidRPr="00F50315" w:rsidRDefault="00F50315" w:rsidP="00F50315">
      <w:r w:rsidRPr="00F50315">
        <w:t xml:space="preserve">Раздел «Технологии домашнего хозяйства» </w:t>
      </w:r>
    </w:p>
    <w:p w14:paraId="3706025C" w14:textId="77777777" w:rsidR="00F50315" w:rsidRPr="00F50315" w:rsidRDefault="00F50315" w:rsidP="00F50315">
      <w:r w:rsidRPr="00F50315">
        <w:t xml:space="preserve">Тема 1. Технологии ремонта деталей интерьера, одежды и обуви и ухода за ними.  </w:t>
      </w:r>
    </w:p>
    <w:p w14:paraId="7C954641" w14:textId="77777777" w:rsidR="00F50315" w:rsidRPr="00F50315" w:rsidRDefault="00F50315" w:rsidP="00F50315">
      <w:r w:rsidRPr="00F50315">
        <w:t>Теоретические сведения. Интерьер жилого помещения. Технология крепления настенных предметов. Выбор способа крепления в зависимости от веса предмета и материала стены. Инструменты и крепёжные детали. Правила безопасного выполнения работ.Лабораторно-практические и практические работы. Закрепление настенных предметов (картины, стенда, полочки). Пробивание (сверление) отверстий в стене, установка крепёжных деталей.</w:t>
      </w:r>
    </w:p>
    <w:p w14:paraId="05B52CB8" w14:textId="77777777" w:rsidR="00F50315" w:rsidRPr="00F50315" w:rsidRDefault="00F50315" w:rsidP="00F50315">
      <w:r w:rsidRPr="00F50315">
        <w:t>Тема 4. Технологии ремонтно-отделочных работ(4 часа)</w:t>
      </w:r>
    </w:p>
    <w:p w14:paraId="12814120" w14:textId="77777777" w:rsidR="00F50315" w:rsidRPr="00F50315" w:rsidRDefault="00F50315" w:rsidP="00F50315">
      <w:r w:rsidRPr="00F50315">
        <w:t>Теоретические сведения. Виды ремонтно-отделочных работ. Современные материалы для выполнения ремонтно-отделочных работ в жилых помещениях. Основы технологии штукатурных работ. Инструменты для штукатурных работ, их назначение. Особенности работы со штукатурными растворами. Технология оклейки помещений обоями. Декоративное оформление интерьера. Назначение и виды обоев. Виды клеев длянаклейки обоев. Расчёт необходимого количества рулонов обоев. Профессии, связанные с выполнением ремонтно-отделочных и строительных работ. Способы решения экологических проблем, возникающих при проведении ремонтно-отделочных и строительных работ.Лабораторно-практические и практические работы. Проведение ремонтных штукатурных работ. Освоение инструментов для штукатурных работ. Заделка трещин, шлифовка. Разработка эскиза оформления стен декоративными элементами. Изучение видов обоев; подбор обоев по каталогам и образцам. Выбор обойного клея под вид обоев. Наклейка образцов обоев (на лабораторном стенде).</w:t>
      </w:r>
    </w:p>
    <w:p w14:paraId="03AC1789" w14:textId="77777777" w:rsidR="00F50315" w:rsidRPr="00F50315" w:rsidRDefault="00F50315" w:rsidP="00F50315">
      <w:r w:rsidRPr="00F50315">
        <w:t>Тема 3. Технологии ремонта элементов систем водоснабжения и канализации (4 часа)</w:t>
      </w:r>
    </w:p>
    <w:p w14:paraId="7C0F8B01" w14:textId="77777777" w:rsidR="00F50315" w:rsidRPr="00F50315" w:rsidRDefault="00F50315" w:rsidP="00F50315">
      <w:r w:rsidRPr="00F50315">
        <w:t>Теоретические сведения. Простейшее сантехническое оборудование в доме. Устройство водопроводных кранов и смесителей. Причины подтекания воды в водопроводных кранах и смесителях. Устранение простых не исправностей водопроводных  кранов и смесителей. Инструменты и приспособления для санитарно-технических работ, их назначение. Профессии, связанные с выполнением санитарно-технических работ. Соблюдение правил безопасного труда при выполнении санитарно-технических работ.Лабораторно-практические и практические работы. Ознакомление с сантехническими инструментами и приспособлениями. Изготовление резиновых шайб и прокладок к вентилям и кранам. Разборка и сборка кранов и смесителей (на лабораторном стенде). Замена резиновых шайб и уплотнительных колец. Очистка аэратора смесителя.</w:t>
      </w:r>
    </w:p>
    <w:p w14:paraId="7B5493F4" w14:textId="77777777" w:rsidR="00F50315" w:rsidRPr="00F50315" w:rsidRDefault="00F50315" w:rsidP="00F50315">
      <w:r w:rsidRPr="00F50315">
        <w:t>Раздел: Технологии исследовательской и созидательной деятельности (10 часов)</w:t>
      </w:r>
    </w:p>
    <w:p w14:paraId="76BCFBBC" w14:textId="77777777" w:rsidR="00F50315" w:rsidRPr="00F50315" w:rsidRDefault="00F50315" w:rsidP="00F50315">
      <w:r w:rsidRPr="00F50315">
        <w:t xml:space="preserve">Тема: Исследовательская и созидательная деятельность (10 часов) </w:t>
      </w:r>
    </w:p>
    <w:p w14:paraId="4B12647D" w14:textId="77777777" w:rsidR="00F50315" w:rsidRPr="00F50315" w:rsidRDefault="00F50315" w:rsidP="00F50315">
      <w:r w:rsidRPr="00F50315">
        <w:t>Теоретические сведения. Творческий проект. Понятие о техническом задании. Этапы проектирования и конструирования. Применение ПК при проектировании изделий. Технические и технологические задачи при проектировании изделия, возможные пути их решения (выбор материалов, рациональной конструкции, инструментов и технологий, порядка сборки, вариантов отделки).Цена изделия как товара. Основные виды проектной документации. Правила безопасного труда при выполнении творческих проектов.Практические работы. Коллективный анализ возможностей изготовления изделий, предложенных учащимися в качестве творческого проекта. Конструирование и проектирование деталей с помощью ПК. Разработка чертежей и технологических карт. Изготовление деталей и контроль их размеров. Сборка и отделка изделия. Оценка стоимости материалов для изготовления изделия, её сравнение с возможной рыночной ценой товара. Разработка варианта рекламы.Подготовка пояснительной записки. Оформление проектных материалов. Презентация проекта. Использование ПК привыполнении и презентации проекта.Варианты творческих проектов из древесины и поделочных материалов: предметы обихода и интерьера (подставки  для салфеток, полочка для одежды, деревянные ложки, кухонные вилки и лопатки, подвеска для чашек, солонки, скамеечки, полочка для телефона, дверная ручка, карниз для кухни, подставка для цветов, панно с плоско рельефной резьбой, разделочная доска, украшенная геометрической резьбой), детская лопатка, кормушки для птиц, игрушки для детей (пирамидка, утёнок, фигурки-матрёшки), карандашница, коробка для мелких деталей, будка для четвероногого друга, садовый рыхлитель, игры (кегли, городки, шашки), крестовина для новогодней ёлки, ручки для напильников и стамесок, раздаточные материалы для учебных занятий и др.Варианты творческих проектов из металлов и искусственных материалов: предметы обихода и интерьера (вешалка-крючок, под вес ка для цветов, инвентарь для мангала или камина, настенный светильник, ручка для дверки шкафчика), модели вертолёта и автомобилей, шпатель для ремонтных работ, шаблон для контроля углов, приспособление для изготовления заклёпок, нутромер, зажим для таблиц, подвеска, наглядные пособия, раздаточные материалы для учебных занятий и др.</w:t>
      </w:r>
    </w:p>
    <w:p w14:paraId="1BA5FFBB" w14:textId="77777777" w:rsidR="00F50315" w:rsidRPr="00F50315" w:rsidRDefault="00F50315" w:rsidP="00F50315">
      <w:r w:rsidRPr="00F50315">
        <w:t>7 класс</w:t>
      </w:r>
    </w:p>
    <w:p w14:paraId="4A506720" w14:textId="77777777" w:rsidR="00F50315" w:rsidRPr="00F50315" w:rsidRDefault="00F50315" w:rsidP="00F50315">
      <w:r w:rsidRPr="00F50315">
        <w:t>Раздел 1 «Технологии обработки конструкционных материалов»</w:t>
      </w:r>
    </w:p>
    <w:p w14:paraId="09910754" w14:textId="77777777" w:rsidR="00F50315" w:rsidRPr="00F50315" w:rsidRDefault="00F50315" w:rsidP="00F50315">
      <w:r w:rsidRPr="00F50315">
        <w:t>Тема 1.1. Технологии ручной обработки древесины и древесных материалов</w:t>
      </w:r>
    </w:p>
    <w:p w14:paraId="1BD2C6AF" w14:textId="77777777" w:rsidR="00F50315" w:rsidRPr="00F50315" w:rsidRDefault="00F50315" w:rsidP="00F50315">
      <w:r w:rsidRPr="00F50315">
        <w:t>Теоретические сведения. Конструкторская и технологическая документация. Использование ПК для подготовки конструкторской и технологической документации.</w:t>
      </w:r>
    </w:p>
    <w:p w14:paraId="001CDEA7" w14:textId="77777777" w:rsidR="00F50315" w:rsidRPr="00F50315" w:rsidRDefault="00F50315" w:rsidP="00F50315">
      <w:r w:rsidRPr="00F50315">
        <w:t xml:space="preserve">Заточка и настройка дереворежущих инструментов. </w:t>
      </w:r>
    </w:p>
    <w:p w14:paraId="6E964D2F" w14:textId="77777777" w:rsidR="00F50315" w:rsidRPr="00F50315" w:rsidRDefault="00F50315" w:rsidP="00F50315">
      <w:r w:rsidRPr="00F50315">
        <w:t xml:space="preserve">Точность измерений и допуски при обработке. Отклонения и допуски на размеры детали. </w:t>
      </w:r>
    </w:p>
    <w:p w14:paraId="171BFDD6" w14:textId="77777777" w:rsidR="00F50315" w:rsidRPr="00F50315" w:rsidRDefault="00F50315" w:rsidP="00F50315">
      <w:r w:rsidRPr="00F50315">
        <w:t xml:space="preserve">Столярные шиповые соединения. Технология шипового соединения деталей. Выдалбливание проушин и гнезда. </w:t>
      </w:r>
    </w:p>
    <w:p w14:paraId="27E5C30D" w14:textId="77777777" w:rsidR="00F50315" w:rsidRPr="00F50315" w:rsidRDefault="00F50315" w:rsidP="00F50315">
      <w:r w:rsidRPr="00F50315">
        <w:t xml:space="preserve">Технология соединения деталей шкантами и шурупами в нагель. Рациональные приёмы работы ручными инструментами при подготовке  деталей и сборке изделий. </w:t>
      </w:r>
    </w:p>
    <w:p w14:paraId="34788810" w14:textId="77777777" w:rsidR="00F50315" w:rsidRPr="00F50315" w:rsidRDefault="00F50315" w:rsidP="00F50315">
      <w:r w:rsidRPr="00F50315">
        <w:t>Изготовление деталей и изделий различных геометрических форм по техническим рисункам, эскизам, чертежам и технологическим картам.</w:t>
      </w:r>
    </w:p>
    <w:p w14:paraId="0F08AC73" w14:textId="77777777" w:rsidR="00F50315" w:rsidRPr="00F50315" w:rsidRDefault="00F50315" w:rsidP="00F50315">
      <w:r w:rsidRPr="00F50315">
        <w:t xml:space="preserve">Правила безопасного труда при работе ручными столярными инструментами. </w:t>
      </w:r>
    </w:p>
    <w:p w14:paraId="5ACC7B10" w14:textId="77777777" w:rsidR="00F50315" w:rsidRPr="00F50315" w:rsidRDefault="00F50315" w:rsidP="00F50315">
      <w:r w:rsidRPr="00F50315">
        <w:t xml:space="preserve">Лабораторно-практические и практические работы. Разработка чертежей деталей и изделий. Разработка технологических карт изготовления деталей из древесины. </w:t>
      </w:r>
    </w:p>
    <w:p w14:paraId="7199F2FF" w14:textId="77777777" w:rsidR="00F50315" w:rsidRPr="00F50315" w:rsidRDefault="00F50315" w:rsidP="00F50315">
      <w:r w:rsidRPr="00F50315">
        <w:t xml:space="preserve">Настройка рубанка. Доводка лезвия ножа рубанка. </w:t>
      </w:r>
    </w:p>
    <w:p w14:paraId="3A0C06D7" w14:textId="77777777" w:rsidR="00F50315" w:rsidRPr="00F50315" w:rsidRDefault="00F50315" w:rsidP="00F50315">
      <w:r w:rsidRPr="00F50315">
        <w:t xml:space="preserve">Расчет отклонений и допусков на размеры деталей. </w:t>
      </w:r>
    </w:p>
    <w:p w14:paraId="7A6F36A6" w14:textId="77777777" w:rsidR="00F50315" w:rsidRPr="00F50315" w:rsidRDefault="00F50315" w:rsidP="00F50315">
      <w:r w:rsidRPr="00F50315">
        <w:t xml:space="preserve">Изготовлять изделия из древесины с шиповым соединением брусков. Ознакомление с рациональными приемами работы ручными инструментами при выпиливании, долблении и зачистке шипов и проушин. </w:t>
      </w:r>
    </w:p>
    <w:p w14:paraId="179088A0" w14:textId="77777777" w:rsidR="00F50315" w:rsidRPr="00F50315" w:rsidRDefault="00F50315" w:rsidP="00F50315">
      <w:r w:rsidRPr="00F50315">
        <w:t xml:space="preserve">Соединение деталей из древесины шкантами и шурупами в нагель. </w:t>
      </w:r>
    </w:p>
    <w:p w14:paraId="1ED62197" w14:textId="77777777" w:rsidR="00F50315" w:rsidRPr="00F50315" w:rsidRDefault="00F50315" w:rsidP="00F50315">
      <w:r w:rsidRPr="00F50315">
        <w:t xml:space="preserve">Тема 1. 2. Технологии машинной обработки древесины и древесинных материалов. </w:t>
      </w:r>
    </w:p>
    <w:p w14:paraId="17D371EE" w14:textId="77777777" w:rsidR="00F50315" w:rsidRPr="00F50315" w:rsidRDefault="00F50315" w:rsidP="00F50315">
      <w:r w:rsidRPr="00F50315">
        <w:t xml:space="preserve">Теоретические сведения. Конструкторская и технологическая документация для деталей из древесины, изготовленных на токарном станке. Использование ПК для подготовки конструкторской и технологической документации. </w:t>
      </w:r>
    </w:p>
    <w:p w14:paraId="25C6634C" w14:textId="77777777" w:rsidR="00F50315" w:rsidRPr="00F50315" w:rsidRDefault="00F50315" w:rsidP="00F50315">
      <w:r w:rsidRPr="00F50315">
        <w:t>Технология обработки наружных фасонных поверхностей деталей из древесины. Обработка вогнутой и выпуклой криволинейной поверхности. Точение шаров и дисков.</w:t>
      </w:r>
    </w:p>
    <w:p w14:paraId="46DC180D" w14:textId="77777777" w:rsidR="00F50315" w:rsidRPr="00F50315" w:rsidRDefault="00F50315" w:rsidP="00F50315">
      <w:r w:rsidRPr="00F50315">
        <w:t xml:space="preserve">Технология точения декоративных изделий, имеющих внутренние полости. Контроль качества деталей. Шлифовка и отделка изделий. </w:t>
      </w:r>
    </w:p>
    <w:p w14:paraId="04938278" w14:textId="77777777" w:rsidR="00F50315" w:rsidRPr="00F50315" w:rsidRDefault="00F50315" w:rsidP="00F50315">
      <w:r w:rsidRPr="00F50315">
        <w:t>Экологичность заготовки, производства и обработки древесины и древесных материалов.</w:t>
      </w:r>
    </w:p>
    <w:p w14:paraId="2A00DD9B" w14:textId="77777777" w:rsidR="00F50315" w:rsidRPr="00F50315" w:rsidRDefault="00F50315" w:rsidP="00F50315">
      <w:r w:rsidRPr="00F50315">
        <w:t xml:space="preserve">Изготовление деталей и изделий на токарном станке по техническим рисункам, эскизам, чертежам и технологическим картам. </w:t>
      </w:r>
    </w:p>
    <w:p w14:paraId="7E425CFF" w14:textId="77777777" w:rsidR="00F50315" w:rsidRPr="00F50315" w:rsidRDefault="00F50315" w:rsidP="00F50315">
      <w:r w:rsidRPr="00F50315">
        <w:t xml:space="preserve">Лабораторно-практические и практические работы. Выполнение чертежей и технологических карт для деталей из древесины, изготовленных на токарном станке. </w:t>
      </w:r>
    </w:p>
    <w:p w14:paraId="52F68CBC" w14:textId="77777777" w:rsidR="00F50315" w:rsidRPr="00F50315" w:rsidRDefault="00F50315" w:rsidP="00F50315">
      <w:r w:rsidRPr="00F50315">
        <w:t xml:space="preserve">Точение деталей из древесины по эскизам, чертежам, технологическим картам. Ознакомление со способами применения разметочных и контрольно-измерительных инструментов при изготовлении деталей с фасонными поверхностями. </w:t>
      </w:r>
    </w:p>
    <w:p w14:paraId="5781E9ED" w14:textId="77777777" w:rsidR="00F50315" w:rsidRPr="00F50315" w:rsidRDefault="00F50315" w:rsidP="00F50315">
      <w:r w:rsidRPr="00F50315">
        <w:t xml:space="preserve">Точение декоративных изделий из древесины. Ознакомление с рациональными приёмами работы при выполнении различных видов токарных работ. Соблюдать правила безопасного труда при работе на станках. Уборка рабочего места. </w:t>
      </w:r>
    </w:p>
    <w:p w14:paraId="2DF81CF0" w14:textId="77777777" w:rsidR="00F50315" w:rsidRPr="00F50315" w:rsidRDefault="00F50315" w:rsidP="00F50315">
      <w:r w:rsidRPr="00F50315">
        <w:t>Тема 1. 3. Технологии ручной обработки металлов и искусственных материалов</w:t>
      </w:r>
    </w:p>
    <w:p w14:paraId="227AF5FC" w14:textId="77777777" w:rsidR="00F50315" w:rsidRPr="00F50315" w:rsidRDefault="00F50315" w:rsidP="00F50315">
      <w:r w:rsidRPr="00F50315">
        <w:t xml:space="preserve">Теоретические сведения. Металлы и их сплавы, области применения. Классификация сталей. Термическая обработка сталей. Резьбовые соединения. Резьба. Технология нарезания наружной и внутренней резьбы вручную в металлах и искусственных материалах. Режущие инструменты (метчик, плашка), приспособления и оборудование для нарезания резьбы. </w:t>
      </w:r>
    </w:p>
    <w:p w14:paraId="623B935F" w14:textId="77777777" w:rsidR="00F50315" w:rsidRPr="00F50315" w:rsidRDefault="00F50315" w:rsidP="00F50315">
      <w:r w:rsidRPr="00F50315">
        <w:t xml:space="preserve">Визуальный и инструментальный контроль качества деталей. </w:t>
      </w:r>
    </w:p>
    <w:p w14:paraId="229180A6" w14:textId="77777777" w:rsidR="00F50315" w:rsidRPr="00F50315" w:rsidRDefault="00F50315" w:rsidP="00F50315">
      <w:r w:rsidRPr="00F50315">
        <w:t>Профессии, связанные с ручной обработкой металлов, термической обработкой материалов</w:t>
      </w:r>
    </w:p>
    <w:p w14:paraId="430131AD" w14:textId="77777777" w:rsidR="00F50315" w:rsidRPr="00F50315" w:rsidRDefault="00F50315" w:rsidP="00F50315">
      <w:r w:rsidRPr="00F50315">
        <w:t xml:space="preserve">Лабораторно-практические и практические работы. Ознакомление с термической обработкой стали. </w:t>
      </w:r>
    </w:p>
    <w:p w14:paraId="1FDB9DBB" w14:textId="77777777" w:rsidR="00F50315" w:rsidRPr="00F50315" w:rsidRDefault="00F50315" w:rsidP="00F50315">
      <w:r w:rsidRPr="00F50315">
        <w:t xml:space="preserve">Нарезание наружной и внутренней резьбы вручную в металлах и искусственных материалах. Отработка навыков нарезания резьбы. Выявлять дефекты и устранять их. </w:t>
      </w:r>
    </w:p>
    <w:p w14:paraId="473EC748" w14:textId="77777777" w:rsidR="00F50315" w:rsidRPr="00F50315" w:rsidRDefault="00F50315" w:rsidP="00F50315">
      <w:r w:rsidRPr="00F50315">
        <w:t>Изготовление деталей из тонколистового металла, проволоки, искусственных материалов по эскизам, чертежам и технологическим картам.</w:t>
      </w:r>
    </w:p>
    <w:p w14:paraId="4E6FDF69" w14:textId="77777777" w:rsidR="00F50315" w:rsidRPr="00F50315" w:rsidRDefault="00F50315" w:rsidP="00F50315">
      <w:r w:rsidRPr="00F50315">
        <w:t>Тема 1. 4. Технологии машинной обработки металлов и искусственных материалов</w:t>
      </w:r>
    </w:p>
    <w:p w14:paraId="34DA9936" w14:textId="77777777" w:rsidR="00F50315" w:rsidRPr="00F50315" w:rsidRDefault="00F50315" w:rsidP="00F50315">
      <w:r w:rsidRPr="00F50315">
        <w:t>Теоретические сведения. Токарно-винторезный станок: устройство, назначение, приёмы подготовки к работе, приёмы управления и выполнения операций. Инструменты и приспособления для работы на токарном станке. Основные операции токарной обработки и особенности их выполнения. Особенности точения изделий из искусственных материалов. Правила безопасной  работы на токарном станке.</w:t>
      </w:r>
    </w:p>
    <w:p w14:paraId="41346CD5" w14:textId="77777777" w:rsidR="00F50315" w:rsidRPr="00F50315" w:rsidRDefault="00F50315" w:rsidP="00F50315">
      <w:r w:rsidRPr="00F50315">
        <w:t>Фрезерный станок: устройство, назначение, приёмы подготовки к работе, приёмы управления и выполнения операций. Инструменты и приспособления для работы на фрезерном станке. Основные операции фрезерной обработки и особенности их выполнения. Правила безопасной  работы на фрезерном станке.</w:t>
      </w:r>
    </w:p>
    <w:p w14:paraId="133FF469" w14:textId="77777777" w:rsidR="00F50315" w:rsidRPr="00F50315" w:rsidRDefault="00F50315" w:rsidP="00F50315">
      <w:r w:rsidRPr="00F50315">
        <w:t>Графическая документация для изготовления изделий на токарном и фрезерном станках. Технологическая документация для изготовления изделий на токарном и фрезерном станках. Операционная карта.</w:t>
      </w:r>
    </w:p>
    <w:p w14:paraId="17900922" w14:textId="77777777" w:rsidR="00F50315" w:rsidRPr="00F50315" w:rsidRDefault="00F50315" w:rsidP="00F50315">
      <w:r w:rsidRPr="00F50315">
        <w:t xml:space="preserve">Перспективные технологии производства деталей из металлов и искусственных материалов. Экологические проблемы производства, применения и утилизация изделий из металлов и искусственных материалов.  </w:t>
      </w:r>
    </w:p>
    <w:p w14:paraId="0BBB1E8B" w14:textId="77777777" w:rsidR="00F50315" w:rsidRPr="00F50315" w:rsidRDefault="00F50315" w:rsidP="00F50315">
      <w:r w:rsidRPr="00F50315">
        <w:t xml:space="preserve">Профессии, связанные с обслуживанием, наладкой и ремонтом токарных и фрезерных станков. </w:t>
      </w:r>
    </w:p>
    <w:p w14:paraId="248F6F06" w14:textId="77777777" w:rsidR="00F50315" w:rsidRPr="00F50315" w:rsidRDefault="00F50315" w:rsidP="00F50315">
      <w:r w:rsidRPr="00F50315">
        <w:t xml:space="preserve">Лабораторно-практические и практические работы. Ознакомление с устройство токарно-винторезного станка. Ознакомление с видами и назначением токарных резцов, режимами резания при токарной работе. </w:t>
      </w:r>
    </w:p>
    <w:p w14:paraId="2DA2F952" w14:textId="77777777" w:rsidR="00F50315" w:rsidRPr="00F50315" w:rsidRDefault="00F50315" w:rsidP="00F50315">
      <w:r w:rsidRPr="00F50315">
        <w:t xml:space="preserve">Управление токарно-винторезным  станком. Наладка и настрайка станка. </w:t>
      </w:r>
    </w:p>
    <w:p w14:paraId="604384D8" w14:textId="77777777" w:rsidR="00F50315" w:rsidRPr="00F50315" w:rsidRDefault="00F50315" w:rsidP="00F50315">
      <w:r w:rsidRPr="00F50315">
        <w:t xml:space="preserve">Отработка приемов работы на токарно-винторезном станке (обтачивание наружной цилиндрической поверхности, подрезание торцов, сверление заготовок). Соблюдать правила безопасного труда. Уборка рабочего места. </w:t>
      </w:r>
    </w:p>
    <w:p w14:paraId="194C4C4E" w14:textId="77777777" w:rsidR="00F50315" w:rsidRPr="00F50315" w:rsidRDefault="00F50315" w:rsidP="00F50315">
      <w:r w:rsidRPr="00F50315">
        <w:t xml:space="preserve">Нарезание резьбы плашкой на токарно-винторезном станке. </w:t>
      </w:r>
    </w:p>
    <w:p w14:paraId="1F180D27" w14:textId="77777777" w:rsidR="00F50315" w:rsidRPr="00F50315" w:rsidRDefault="00F50315" w:rsidP="00F50315">
      <w:r w:rsidRPr="00F50315">
        <w:t xml:space="preserve">Ознакомление с устройство настольного горизонтально-фрезерного станка. Ознакомление с режущим инструментом для фрезерования.  </w:t>
      </w:r>
    </w:p>
    <w:p w14:paraId="78BD4936" w14:textId="77777777" w:rsidR="00F50315" w:rsidRPr="00F50315" w:rsidRDefault="00F50315" w:rsidP="00F50315">
      <w:r w:rsidRPr="00F50315">
        <w:t xml:space="preserve">Наладка и настройка фрезерного станка. Установка фрезы и заготовки. Фрезерование. Соблюдать правила безопасного труда. Уборка рабочего места. </w:t>
      </w:r>
    </w:p>
    <w:p w14:paraId="10AE97BA" w14:textId="77777777" w:rsidR="00F50315" w:rsidRPr="00F50315" w:rsidRDefault="00F50315" w:rsidP="00F50315">
      <w:r w:rsidRPr="00F50315">
        <w:t xml:space="preserve">Разработка чертежей для изготовления изделий на токарном и фрезерном станках. Применение ПК для разработки графической документации. </w:t>
      </w:r>
    </w:p>
    <w:p w14:paraId="14FF7ED5" w14:textId="77777777" w:rsidR="00F50315" w:rsidRPr="00F50315" w:rsidRDefault="00F50315" w:rsidP="00F50315">
      <w:r w:rsidRPr="00F50315">
        <w:t xml:space="preserve">Разработка операционной карты на изготовление детали вращения и детали, получаемой фрезерованием. Применение ПК для разработки технологической документации.   </w:t>
      </w:r>
    </w:p>
    <w:p w14:paraId="28B17710" w14:textId="77777777" w:rsidR="00F50315" w:rsidRPr="00F50315" w:rsidRDefault="00F50315" w:rsidP="00F50315">
      <w:r w:rsidRPr="00F50315">
        <w:t>Изготовление деталей из металла и искусственных материалов на токарном и фрезерном станках по эскизам, чертежам и технологическим картам</w:t>
      </w:r>
    </w:p>
    <w:p w14:paraId="3B3177CE" w14:textId="77777777" w:rsidR="00F50315" w:rsidRPr="00F50315" w:rsidRDefault="00F50315" w:rsidP="00F50315">
      <w:r w:rsidRPr="00F50315">
        <w:t>Тема 1. 5. Технологии художественно-прикладной обработки материалов</w:t>
      </w:r>
    </w:p>
    <w:p w14:paraId="73CDEF40" w14:textId="77777777" w:rsidR="00F50315" w:rsidRPr="00F50315" w:rsidRDefault="00F50315" w:rsidP="00F50315">
      <w:r w:rsidRPr="00F50315">
        <w:t xml:space="preserve">Теоретические сведения. Технологии художественно-прикладной обработки материалов. </w:t>
      </w:r>
    </w:p>
    <w:p w14:paraId="3E606D26" w14:textId="77777777" w:rsidR="00F50315" w:rsidRPr="00F50315" w:rsidRDefault="00F50315" w:rsidP="00F50315">
      <w:r w:rsidRPr="00F50315">
        <w:t>Художественная обработка древесины. История мозаики. Виды мозаики (инкрустация, интарсия, блочная мозаика, маркетри).</w:t>
      </w:r>
    </w:p>
    <w:p w14:paraId="1448313C" w14:textId="77777777" w:rsidR="00F50315" w:rsidRPr="00F50315" w:rsidRDefault="00F50315" w:rsidP="00F50315">
      <w:r w:rsidRPr="00F50315">
        <w:t xml:space="preserve">Технология изготовления мозаиных наборов. Материалы, рабочее место и инструменты. Подготовка рисунка, выполнение набора, отделка. </w:t>
      </w:r>
    </w:p>
    <w:p w14:paraId="309589E3" w14:textId="77777777" w:rsidR="00F50315" w:rsidRPr="00F50315" w:rsidRDefault="00F50315" w:rsidP="00F50315">
      <w:r w:rsidRPr="00F50315">
        <w:t xml:space="preserve">Мозаика с металлическим контуром (филигрань, скань); подбор материалов, применяемые инструменты, технология выполнения.  </w:t>
      </w:r>
    </w:p>
    <w:p w14:paraId="73D7A10E" w14:textId="77777777" w:rsidR="00F50315" w:rsidRPr="00F50315" w:rsidRDefault="00F50315" w:rsidP="00F50315">
      <w:r w:rsidRPr="00F50315">
        <w:t xml:space="preserve">Художественное ручное тиснение по фольге: материалы заготовки, инструменты для тиснения. Особенности технологии ручного тиснения. Технология получения рельефных рисунков на фольге в технике басмы. </w:t>
      </w:r>
    </w:p>
    <w:p w14:paraId="324A7CE4" w14:textId="77777777" w:rsidR="00F50315" w:rsidRPr="00F50315" w:rsidRDefault="00F50315" w:rsidP="00F50315">
      <w:r w:rsidRPr="00F50315">
        <w:t xml:space="preserve">Технология изготовления декоративных изделий из проволоки (ажурная скульптура из металла). Материалы, инструменты, приспособления. </w:t>
      </w:r>
    </w:p>
    <w:p w14:paraId="6EA5F265" w14:textId="77777777" w:rsidR="00F50315" w:rsidRPr="00F50315" w:rsidRDefault="00F50315" w:rsidP="00F50315">
      <w:r w:rsidRPr="00F50315">
        <w:t xml:space="preserve">Технология художественной обработки изделий в технике просечного металла (просечное железо). Инструменты для просечки или выпиливания. </w:t>
      </w:r>
    </w:p>
    <w:p w14:paraId="6F50F60A" w14:textId="77777777" w:rsidR="00F50315" w:rsidRPr="00F50315" w:rsidRDefault="00F50315" w:rsidP="00F50315">
      <w:r w:rsidRPr="00F50315">
        <w:t xml:space="preserve">Чеканка, история её возникновения, виды. Материалы изделий и инструменты. Технология чеканки: разработка эскиза, подготовка металлической пластины, перенос изображения на пластину, выполнение чеканки, зачистка и отделка.  </w:t>
      </w:r>
    </w:p>
    <w:p w14:paraId="0FFBC676" w14:textId="77777777" w:rsidR="00F50315" w:rsidRPr="00F50315" w:rsidRDefault="00F50315" w:rsidP="00F50315">
      <w:r w:rsidRPr="00F50315">
        <w:t xml:space="preserve">Правила безопасного труда при выполнении художественно-прикладных работ с древесиной и металлом. </w:t>
      </w:r>
    </w:p>
    <w:p w14:paraId="48F954D7" w14:textId="77777777" w:rsidR="00F50315" w:rsidRPr="00F50315" w:rsidRDefault="00F50315" w:rsidP="00F50315">
      <w:r w:rsidRPr="00F50315">
        <w:t>Профессии, связанные с художественной обработкой металла</w:t>
      </w:r>
    </w:p>
    <w:p w14:paraId="203889E2" w14:textId="77777777" w:rsidR="00F50315" w:rsidRPr="00F50315" w:rsidRDefault="00F50315" w:rsidP="00F50315">
      <w:r w:rsidRPr="00F50315">
        <w:t xml:space="preserve">Лабораторно-практические и практические работы. Изготовление мозаики из шпона. Разработка эскизов изделий, подбор материалов, выполнение работ, отделка. </w:t>
      </w:r>
    </w:p>
    <w:p w14:paraId="340E6B69" w14:textId="77777777" w:rsidR="00F50315" w:rsidRPr="00F50315" w:rsidRDefault="00F50315" w:rsidP="00F50315">
      <w:r w:rsidRPr="00F50315">
        <w:t xml:space="preserve">Изготовление мозаики с металлическим контуром (украшение мозаики филиграфия или врезанным металлическим контуром). </w:t>
      </w:r>
    </w:p>
    <w:p w14:paraId="283B597D" w14:textId="77777777" w:rsidR="00F50315" w:rsidRPr="00F50315" w:rsidRDefault="00F50315" w:rsidP="00F50315">
      <w:r w:rsidRPr="00F50315">
        <w:t xml:space="preserve">Освоение технологии изготовления изделия тиснением по фольге; подготовка фольги, подбор и копирование рисунка, тиснение рисунка, отделка. </w:t>
      </w:r>
    </w:p>
    <w:p w14:paraId="07E4C8AF" w14:textId="77777777" w:rsidR="00F50315" w:rsidRPr="00F50315" w:rsidRDefault="00F50315" w:rsidP="00F50315">
      <w:r w:rsidRPr="00F50315">
        <w:t xml:space="preserve">Разработка эскизов и изготовление декоративного изделия из проволоки. Определение последовательности изготовления изделия.  </w:t>
      </w:r>
    </w:p>
    <w:p w14:paraId="6EF3A4DB" w14:textId="77777777" w:rsidR="00F50315" w:rsidRPr="00F50315" w:rsidRDefault="00F50315" w:rsidP="00F50315">
      <w:r w:rsidRPr="00F50315">
        <w:t xml:space="preserve">Изготовление изделия в технике просечного металла. Подбор рисунка, подготовка заготовки, разметка, обработка внутренних и наружных контуров, отделка. </w:t>
      </w:r>
    </w:p>
    <w:p w14:paraId="14086A1C" w14:textId="77777777" w:rsidR="00F50315" w:rsidRPr="00F50315" w:rsidRDefault="00F50315" w:rsidP="00F50315">
      <w:r w:rsidRPr="00F50315">
        <w:t xml:space="preserve">Изготовление металлических рельефов методом чеканки: выбор изделия, правка заготовки, разработка рисунка и перенос его на металлическую поверхность, чеканка, зачистка, отделка. Соблюдать правила безопасного труда. </w:t>
      </w:r>
    </w:p>
    <w:p w14:paraId="21DB7416" w14:textId="77777777" w:rsidR="00F50315" w:rsidRPr="00F50315" w:rsidRDefault="00F50315" w:rsidP="00F50315">
      <w:r w:rsidRPr="00F50315">
        <w:t>Раздел 2  «Технологии домашнего хозяйства»</w:t>
      </w:r>
    </w:p>
    <w:p w14:paraId="7B014781" w14:textId="77777777" w:rsidR="00F50315" w:rsidRPr="00F50315" w:rsidRDefault="00F50315" w:rsidP="00F50315">
      <w:r w:rsidRPr="00F50315">
        <w:t>Тема 2.4. Технологии ремонтно-отделочных работ</w:t>
      </w:r>
    </w:p>
    <w:p w14:paraId="7B21260E" w14:textId="77777777" w:rsidR="00F50315" w:rsidRPr="00F50315" w:rsidRDefault="00F50315" w:rsidP="00F50315">
      <w:r w:rsidRPr="00F50315">
        <w:t xml:space="preserve">Теоретические сведения. Виды ремонтно-отделочных работ. Современные материалы для выполнения ремонтно-отделочных работ в жилых помещениях.  </w:t>
      </w:r>
    </w:p>
    <w:p w14:paraId="41BDF394" w14:textId="77777777" w:rsidR="00F50315" w:rsidRPr="00F50315" w:rsidRDefault="00F50315" w:rsidP="00F50315">
      <w:r w:rsidRPr="00F50315">
        <w:t xml:space="preserve">Основы технологии малярных работ; инструменты и приспособления для малярных работ. Виды красок и эмалей. Особенности окраски поверхностей помещений, применение трафаретов.  </w:t>
      </w:r>
    </w:p>
    <w:p w14:paraId="2F363E6C" w14:textId="77777777" w:rsidR="00F50315" w:rsidRPr="00F50315" w:rsidRDefault="00F50315" w:rsidP="00F50315">
      <w:r w:rsidRPr="00F50315">
        <w:t xml:space="preserve">Основы технологии плиточных работ. Виды плитки, применяемой для облицовки стен и полов. Материалы для наклейки плитки. Технология крепления плитки к стенам и полам. </w:t>
      </w:r>
    </w:p>
    <w:p w14:paraId="4F057DEA" w14:textId="77777777" w:rsidR="00F50315" w:rsidRPr="00F50315" w:rsidRDefault="00F50315" w:rsidP="00F50315">
      <w:r w:rsidRPr="00F50315">
        <w:t xml:space="preserve">Профессии, связанные с выполнением ремонтно-отделочных и строительных работ. </w:t>
      </w:r>
    </w:p>
    <w:p w14:paraId="20BC5B31" w14:textId="77777777" w:rsidR="00F50315" w:rsidRPr="00F50315" w:rsidRDefault="00F50315" w:rsidP="00F50315">
      <w:r w:rsidRPr="00F50315">
        <w:t xml:space="preserve">Правила безопасного труда при выполнении плиточных работ. </w:t>
      </w:r>
    </w:p>
    <w:p w14:paraId="750330D4" w14:textId="77777777" w:rsidR="00F50315" w:rsidRPr="00F50315" w:rsidRDefault="00F50315" w:rsidP="00F50315">
      <w:r w:rsidRPr="00F50315">
        <w:t xml:space="preserve">Лабораторно-практические и практические работы. Изучение технологии малярных работ. Подготовка поверхностей стен под окраску. Выбор краски, в том числе по каталогам и образцам. Изготовление трафарета для нанесения какого-либо рисунка на поверхность стены. Выполнение ремонтных малярных работы в школьных мастерских под руководством учителя. </w:t>
      </w:r>
    </w:p>
    <w:p w14:paraId="1675208A" w14:textId="77777777" w:rsidR="00F50315" w:rsidRPr="00F50315" w:rsidRDefault="00F50315" w:rsidP="00F50315">
      <w:r w:rsidRPr="00F50315">
        <w:t>Ознакомление с технологией плиточных работ. Изучение различных типов плиток для облицовки стен и настилки полов. Замена отколовшейся плитки на участке стены под руководством учителя. Соблюдать правила безопасного труда.</w:t>
      </w:r>
    </w:p>
    <w:p w14:paraId="266E1AC9" w14:textId="77777777" w:rsidR="00F50315" w:rsidRPr="00F50315" w:rsidRDefault="00F50315" w:rsidP="00F50315">
      <w:r w:rsidRPr="00F50315">
        <w:t>Раздел 5 «Технологии исследовательской и опытнической деятельности»</w:t>
      </w:r>
    </w:p>
    <w:p w14:paraId="690663E3" w14:textId="77777777" w:rsidR="00F50315" w:rsidRPr="00F50315" w:rsidRDefault="00F50315" w:rsidP="00F50315">
      <w:r w:rsidRPr="00F50315">
        <w:t>Тема5. 1. Исследовательская и созидательная деятельность</w:t>
      </w:r>
    </w:p>
    <w:p w14:paraId="3532F79F" w14:textId="77777777" w:rsidR="00F50315" w:rsidRPr="00F50315" w:rsidRDefault="00F50315" w:rsidP="00F50315">
      <w:r w:rsidRPr="00F50315">
        <w:t xml:space="preserve">Теоретические сведения. Творческий проект. Этапы проектирования и конструирования. Проектирование изделий на предприятии (конструкторская и технологическая подготовка). Государственные стандарты на типовые детали и документацию (ЕСКД и ЕСТД). </w:t>
      </w:r>
    </w:p>
    <w:p w14:paraId="7F5267C6" w14:textId="77777777" w:rsidR="00F50315" w:rsidRPr="00F50315" w:rsidRDefault="00F50315" w:rsidP="00F50315">
      <w:r w:rsidRPr="00F50315">
        <w:t xml:space="preserve">Основные технические и технологические задачи при проектировании изделия, возможные пути их решения. Применение ПК при проектировании. </w:t>
      </w:r>
    </w:p>
    <w:p w14:paraId="17640F0B" w14:textId="77777777" w:rsidR="00F50315" w:rsidRPr="00F50315" w:rsidRDefault="00F50315" w:rsidP="00F50315">
      <w:r w:rsidRPr="00F50315">
        <w:t xml:space="preserve">Экономическая оценка стоимости выполнения проекта. </w:t>
      </w:r>
    </w:p>
    <w:p w14:paraId="74A1D310" w14:textId="77777777" w:rsidR="00F50315" w:rsidRPr="00F50315" w:rsidRDefault="00F50315" w:rsidP="00F50315">
      <w:r w:rsidRPr="00F50315">
        <w:t>Методика проведения электронной презентации проектов (сценарии, содержание).</w:t>
      </w:r>
    </w:p>
    <w:p w14:paraId="7F2B043F" w14:textId="77777777" w:rsidR="00F50315" w:rsidRPr="00F50315" w:rsidRDefault="00F50315" w:rsidP="00F50315">
      <w:r w:rsidRPr="00F50315">
        <w:t xml:space="preserve">Практические работы. Обоснование идеи изделия на основе маркетинговых опросов. Поиск необходимой информации с использованием сети Интернет. </w:t>
      </w:r>
    </w:p>
    <w:p w14:paraId="304ED368" w14:textId="77777777" w:rsidR="00F50315" w:rsidRPr="00F50315" w:rsidRDefault="00F50315" w:rsidP="00F50315">
      <w:r w:rsidRPr="00F50315">
        <w:t xml:space="preserve">Конструирование и дизайн-проектирование изделия с использованием ПК, установление состава деталей. </w:t>
      </w:r>
    </w:p>
    <w:p w14:paraId="5B11139F" w14:textId="77777777" w:rsidR="00F50315" w:rsidRPr="00F50315" w:rsidRDefault="00F50315" w:rsidP="00F50315">
      <w:r w:rsidRPr="00F50315">
        <w:t xml:space="preserve">Разработка чертежей деталей проектного изделия.  </w:t>
      </w:r>
    </w:p>
    <w:p w14:paraId="392AA89B" w14:textId="77777777" w:rsidR="00F50315" w:rsidRPr="00F50315" w:rsidRDefault="00F50315" w:rsidP="00F50315">
      <w:r w:rsidRPr="00F50315">
        <w:t xml:space="preserve">Составление технологических карт изготовления деталей изделия.  </w:t>
      </w:r>
    </w:p>
    <w:p w14:paraId="34932717" w14:textId="77777777" w:rsidR="00F50315" w:rsidRPr="00F50315" w:rsidRDefault="00F50315" w:rsidP="00F50315">
      <w:r w:rsidRPr="00F50315">
        <w:t xml:space="preserve">Изготовление деталей изделия, сборка изделия и его отделка. Разработка варианта рекламы. </w:t>
      </w:r>
    </w:p>
    <w:p w14:paraId="0C4F5C99" w14:textId="77777777" w:rsidR="00F50315" w:rsidRPr="00F50315" w:rsidRDefault="00F50315" w:rsidP="00F50315">
      <w:r w:rsidRPr="00F50315">
        <w:t>Оформление проектных материалов. Подготовка электронной презентации проекта.</w:t>
      </w:r>
    </w:p>
    <w:p w14:paraId="5BA018BF" w14:textId="77777777" w:rsidR="00F50315" w:rsidRPr="00F50315" w:rsidRDefault="00F50315" w:rsidP="00F50315">
      <w:r w:rsidRPr="00F50315">
        <w:t xml:space="preserve">Варианты творческих проектов из древесины и поделочных материалов: предметы обихода и интерьера (табурет, столик складной для балкона, банкетка, скалка, шкатулка, стаканчик для ручек и карандашей, толкушка, столик, ваза для конфет и печенья, полочка для ванной комнаты, ваза, чаша, тарелка, сахарница-бочонок, кухонный комплект для измельчения специй, аптечка, полочка-вещалка для детской одежды, рама для зеркала, подсвечник, приспособление для колки орехов), изделия декоративно-прикладного творчества (шахматная доска, мозаичное панно, шкатулка, мозаика с металлическим контуром), киянка, угольник, выпиловочный столик, массажер, игрушки для детей, наглядные пособия. </w:t>
      </w:r>
    </w:p>
    <w:p w14:paraId="27E235F3" w14:textId="77777777" w:rsidR="00F50315" w:rsidRPr="00F50315" w:rsidRDefault="00F50315" w:rsidP="00F50315">
      <w:r w:rsidRPr="00F50315">
        <w:t xml:space="preserve">Варианты творческих проектов из металлов и искусственных материалов: предметы обихода и интерьера (поставка для цветов, картина из проволоки, мастерок для ремонтных работ, флюгер, вешалка-крючок, ручка для шкафчиков), изделия декоративно-прикладного творчества (панно, выполненное тиснением по фольге, ажурная скульптура из проволоки, изделия в технике басмы и просечного металла, чеканка), струбцина, вороток для нарезания резьбы, отвертка, фигурки из проволоки, модели автомобилей и кораблей, наглядные пособия, раздаточные материалы для учебных занятий.  </w:t>
      </w:r>
    </w:p>
    <w:p w14:paraId="2C3C6799" w14:textId="77777777" w:rsidR="00F50315" w:rsidRPr="00F50315" w:rsidRDefault="00F50315" w:rsidP="00F50315">
      <w:r w:rsidRPr="00F50315">
        <w:t>8 класс</w:t>
      </w:r>
    </w:p>
    <w:p w14:paraId="245F1487" w14:textId="77777777" w:rsidR="00F50315" w:rsidRPr="00F50315" w:rsidRDefault="00F50315" w:rsidP="00F50315">
      <w:r w:rsidRPr="00F50315">
        <w:t>Раздел «Технологии домашнего хозяйства»</w:t>
      </w:r>
    </w:p>
    <w:p w14:paraId="6EA33E81" w14:textId="77777777" w:rsidR="00F50315" w:rsidRPr="00F50315" w:rsidRDefault="00F50315" w:rsidP="00F50315">
      <w:r w:rsidRPr="00F50315">
        <w:t>Тема 1. Эстетика и экология жилища</w:t>
      </w:r>
    </w:p>
    <w:p w14:paraId="07A1D54D" w14:textId="77777777" w:rsidR="00F50315" w:rsidRPr="00F50315" w:rsidRDefault="00F50315" w:rsidP="00F50315">
      <w:r w:rsidRPr="00F50315">
        <w:t>Теоретические сведения. 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фильтрации воды. Система безопасности жилища. Лабораторно-практические и практические работы. Ознакомление с приточно-вытяжной естественной вентиляцией в помещении. Ознакомление с системой фильтрации воды (на лабораторном стенде). Изучение конструкции водопроводных смесителей.</w:t>
      </w:r>
    </w:p>
    <w:p w14:paraId="668096F4" w14:textId="77777777" w:rsidR="00F50315" w:rsidRPr="00F50315" w:rsidRDefault="00F50315" w:rsidP="00F50315">
      <w:r w:rsidRPr="00F50315">
        <w:t>Тема 2. Бюджет семьи</w:t>
      </w:r>
    </w:p>
    <w:p w14:paraId="6E2C0061" w14:textId="77777777" w:rsidR="00F50315" w:rsidRPr="00F50315" w:rsidRDefault="00F50315" w:rsidP="00F50315">
      <w:r w:rsidRPr="00F50315">
        <w:t xml:space="preserve"> Теоретические сведения. Источники семейных доходов и бюджет семьи. Способы выявления потребностей семьи. Минимальные и оптимальные потребности. Потребительская корзина одного человека и семьи. Технология построения семейного бюджета. Доходы и расходы семьи. Рациональное планирование расходов на основе актуальных потребностей семьи. Технология совершения покупок. Потребительские качества товаров и услуг. Правила поведения при совершении покупки. Способы защиты прав потребителей. Технология ведения бизнеса. 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потребностей местного населения и рынка потребительских товаров. Практические работы. Оценка имеющихся и возможных источников доходов семьи. Анализ потребностей членов семьи. Планирование недельных, месячных и годовых расходов семьи с учётом её состава. Изучение цен на рынке товаров и услуг в целях минимизации расходов в бюджете семьи. Анализ качества и потребительских свойств товаров. Выбор способа совершения покупки. Изучение отдельных положений законодательства по правам потребителей. Планирование возможной индивидуальной трудовой деятельности: обоснование объектов и услуг, примерная оценка доходности предприятия.</w:t>
      </w:r>
    </w:p>
    <w:p w14:paraId="29177F1A" w14:textId="77777777" w:rsidR="00F50315" w:rsidRPr="00F50315" w:rsidRDefault="00F50315" w:rsidP="00F50315">
      <w:r w:rsidRPr="00F50315">
        <w:t>Тема 3. Технологии ремонта элементов систем водоснабжения и канализации</w:t>
      </w:r>
    </w:p>
    <w:p w14:paraId="0573D7A6" w14:textId="77777777" w:rsidR="00F50315" w:rsidRPr="00F50315" w:rsidRDefault="00F50315" w:rsidP="00F50315">
      <w:r w:rsidRPr="00F50315">
        <w:t>Теоретические сведения. Схемы горячего и холодного водо- снабжения в многоэтажном доме. Система канализации в доме. Мусоропроводы и мусоросборники. Водопровод и канализация: типичные неисправности и простейший ремонт. Способы монтажа кранов, вентилей и смесителей. Устройство сливных бачков различных типов. Приёмы работы с инструментами и приспособлениями для санитарно-технических работ. Утилизация сточных вод системы водоснабжения и канализации. Экологические проблемы, связанные с их утилизацией.Профессии, связанные с выполнением санитарно-технических работ. Лабораторно-практические и практические работы. Ознакомление со схемой системы водоснабжения и канализации в школе и дома. Изучение конструкции типового смывного бачка (на учебном стенде). Изготовление троса для чистки канализационных труб. Разборка и сборка запорных устройств системы водоснабжения со сменными буксами (на лабораторном стенде).</w:t>
      </w:r>
    </w:p>
    <w:p w14:paraId="4824AE8E" w14:textId="77777777" w:rsidR="00F50315" w:rsidRPr="00F50315" w:rsidRDefault="00F50315" w:rsidP="00F50315">
      <w:r w:rsidRPr="00F50315">
        <w:t>Раздел «Электротехника»</w:t>
      </w:r>
    </w:p>
    <w:p w14:paraId="424960B7" w14:textId="77777777" w:rsidR="00F50315" w:rsidRPr="00F50315" w:rsidRDefault="00F50315" w:rsidP="00F50315">
      <w:r w:rsidRPr="00F50315">
        <w:t xml:space="preserve">Тема 1. Электромонтажные и сборочные технологии </w:t>
      </w:r>
    </w:p>
    <w:p w14:paraId="1410323C" w14:textId="77777777" w:rsidR="00F50315" w:rsidRPr="00F50315" w:rsidRDefault="00F50315" w:rsidP="00F50315">
      <w:r w:rsidRPr="00F50315">
        <w:t>Теоретические сведения. Общее понятие об электрическом токе, о силе тока, напряжении и сопротивлении. Виды источников тока и приёмников электрической энергии. Условные графические изображения на электрических схемах. Понятие об электрической цепи и о её принципиальной схеме. Виды проводов. Инструменты для электромонтажных работ. Приёмы монтажа и соединений установочных проводов и установочных изделий. Правила безопасной работы с электроустановками, при выполнении электромонтажных работ. Профессии, связанные с выполнением электромонтажных и наладочных работ. Лабораторно-практические и практические работы. Чтение простой электрической схемы. Сборка электрической цепи из деталей конструктора с гальваническим источником тока. Исследование работы цепи при различных вариантах её сборки. Электромонтажные работы: ознакомление с видами электромонтажных инструментов и приёмами их использования; выполнение упражнений по механическому оконцеванию, соединению и ответвлению проводов. Изготовление удлинителя. Использование пробника для поиска обрыва в простых электрических цепях.</w:t>
      </w:r>
    </w:p>
    <w:p w14:paraId="4C63F4E6" w14:textId="77777777" w:rsidR="00F50315" w:rsidRPr="00F50315" w:rsidRDefault="00F50315" w:rsidP="00F50315">
      <w:r w:rsidRPr="00F50315">
        <w:t xml:space="preserve">Тема 2. Электротехнические устройства с элементами автоматики </w:t>
      </w:r>
    </w:p>
    <w:p w14:paraId="31B6F1E0" w14:textId="77777777" w:rsidR="00F50315" w:rsidRPr="00F50315" w:rsidRDefault="00F50315" w:rsidP="00F50315">
      <w:r w:rsidRPr="00F50315">
        <w:t>Теоретические сведения. Принципы работы и способы подключения плавких и автоматических предохранителей. Схема квартирной электропроводки. Подключение бытовых приёмников электрической энергии. Работа счётчика электрической энергии. Способы определения расхода и стоимости электрической энергии. Возможность одновременного включения нескольких бытовых приборов в сеть с учётом их мощности. Пути экономии электрической энергии. Понятие о преобразовании не электрических величин в электрические сигналы. Виды датчиков (механические, контактные, реостат), биметаллические реле. Понятие об автоматическом контроле и о регулировании. Виды и назначение автоматических устройств. Элементы автоматики в бытовых электротехнических устройствах. Простейшие схемы устройств автоматики. Влияние электротехнических и электронных приборов на окружающую среду и здоровье человека. Правила безопасной работы с электроустановками и при выполнении электромонтажных работ. Профессии, связанные с производством, эксплуатацией и обслуживанием электротехнических и электронных устройств. Лабораторно-практические и практические работы. Изучение схем квартирной электропроводки. Сборка модели квартирной проводки с использованием типовых аппаратов коммутации и защиты. Сборка и испытание модели автоматической сигнализации (из деталей электроконструктора).</w:t>
      </w:r>
    </w:p>
    <w:p w14:paraId="5269DB71" w14:textId="77777777" w:rsidR="00F50315" w:rsidRPr="00F50315" w:rsidRDefault="00F50315" w:rsidP="00F50315">
      <w:r w:rsidRPr="00F50315">
        <w:t>Тема 3. Бытовые электроприборы</w:t>
      </w:r>
    </w:p>
    <w:p w14:paraId="42145950" w14:textId="77777777" w:rsidR="00F50315" w:rsidRPr="00F50315" w:rsidRDefault="00F50315" w:rsidP="00F50315">
      <w:r w:rsidRPr="00F50315">
        <w:t>Теоретические сведения. Применение электрической энергии в промышленности, на транспорте и в быту. Электроосветительные и электронагревательные приборы, их безопасная эксплуатация. Характеристики бытовых приборов по их мощности и рабочему напряжению. Виды электронагревательных приборов. Пути экономии электрической энергии в быту. Технические характеристики ламп накаливания и люминесцентных энергосберегающих ламп. Их преимущества, недостатки и особенности эксплуатации. Общие сведения о бытовых микроволновых печах, об их устройстве и о правилах эксплуатации. Общие сведения о принципе работы, видах и правилах эксплуатации бытовых холодильников и стиральных машин. Цифровые приборы. Правила безопасного пользования бытовыми электроприборами. Лабораторно-практические и практические работы. Оценка допустимой суммарной мощности электроприборов, подключаемых к одной розетке и в квартирной (домовой) сети. Исследование соотношения потребляемой мощности и силы света различных ламп.</w:t>
      </w:r>
    </w:p>
    <w:p w14:paraId="21B3350C" w14:textId="77777777" w:rsidR="00F50315" w:rsidRPr="00F50315" w:rsidRDefault="00F50315" w:rsidP="00F50315">
      <w:r w:rsidRPr="00F50315">
        <w:t>Раздел «Современное производство и профессиональное самоопределение»</w:t>
      </w:r>
    </w:p>
    <w:p w14:paraId="7306BECF" w14:textId="77777777" w:rsidR="00F50315" w:rsidRPr="00F50315" w:rsidRDefault="00F50315" w:rsidP="00F50315">
      <w:r w:rsidRPr="00F50315">
        <w:t xml:space="preserve">Тема 1. Сферы производства и разделение труда </w:t>
      </w:r>
    </w:p>
    <w:p w14:paraId="64D306E7" w14:textId="77777777" w:rsidR="00F50315" w:rsidRPr="00F50315" w:rsidRDefault="00F50315" w:rsidP="00F50315">
      <w:r w:rsidRPr="00F50315">
        <w:t>Теоретические сведения. Сферы и отрасли современного производства. Ос новные составляющие производства. Основные структурные под разделения производственного предприятия. Влияние техники и технологий на виды, содержание и уровень квалификации труда. Уровни квалификации и уровни образования. Факторы, влияющие на уровень оплаты труда. Понятие о профессии, специальности, квалификации и компетентности работника. Лабораторно-практические и практические работы. Ознакомление с деятельностью производственного предприятия. Анализ структуры предприятия и профессионального разделения труда.</w:t>
      </w:r>
    </w:p>
    <w:p w14:paraId="0EBCC7ED" w14:textId="77777777" w:rsidR="00F50315" w:rsidRPr="00F50315" w:rsidRDefault="00F50315" w:rsidP="00F50315">
      <w:r w:rsidRPr="00F50315">
        <w:t xml:space="preserve">Тема 2. Профессиональное образование и профессиональная карьера </w:t>
      </w:r>
    </w:p>
    <w:p w14:paraId="7B4E9A2C" w14:textId="77777777" w:rsidR="00F50315" w:rsidRPr="00F50315" w:rsidRDefault="00F50315" w:rsidP="00F50315">
      <w:r w:rsidRPr="00F50315">
        <w:t>Теоретические сведения. Роль профессии в жизни человека. Виды массовых профессий сферы индустриального производства и сервиса в регионе. Региональный рынок труда и его конъюнктура. Специальность, производительность и оплата труда.</w:t>
      </w:r>
    </w:p>
    <w:p w14:paraId="117D8A57" w14:textId="77777777" w:rsidR="00F50315" w:rsidRPr="00F50315" w:rsidRDefault="00F50315" w:rsidP="00F50315">
      <w:r w:rsidRPr="00F50315">
        <w:t>Классификация профессий. Внутренний мир человека и профессиональное самоопределение. Профессиональные интересы, склонности и способности. Диагностика и самодиагностика профессиональной пригодности к выбранному виду профессиональной деятельности. Мотивы и ценностные ориентации самоопределения. Источники получения информации о профессиях, путях и об уровнях профессионального образования. Профессиограмма и психограмма профессии. Выбор по справочнику профессионального учебного заведения, характеристика условий поступления в него и обучения там. Возможности построения карьеры в профессиональной деятельности. Здоровье и выбор профессии. Лабораторно-практические и практические работы. Ознакомление по Единому тарифно-квалификационному справочнику с массовыми профессиями. Ознакомление с профессиограммами массовых для региона профессий. Анализ предложений работодателей на региональном рынке труда. Поиск информации в различных источниках, включая Интернет, о возможностях получения профессионального образования. Диагностика склонностей и качеств личности. Построение планов профессионального образования и трудоустройства. Составление плана физической подготовки к предполагаемой профессии.</w:t>
      </w:r>
    </w:p>
    <w:p w14:paraId="1830E4EE" w14:textId="77777777" w:rsidR="00F50315" w:rsidRPr="00F50315" w:rsidRDefault="00F50315" w:rsidP="00F50315">
      <w:r w:rsidRPr="00F50315">
        <w:t>Раздел «Технологии исследовательской и опытнической деятельности»</w:t>
      </w:r>
    </w:p>
    <w:p w14:paraId="26CB3037" w14:textId="77777777" w:rsidR="00F50315" w:rsidRPr="00F50315" w:rsidRDefault="00F50315" w:rsidP="00F50315">
      <w:r w:rsidRPr="00F50315">
        <w:t>Тема 1. Исследовательская и созидательная деятельность</w:t>
      </w:r>
    </w:p>
    <w:p w14:paraId="5C0578D5" w14:textId="77777777" w:rsidR="00F50315" w:rsidRPr="00F50315" w:rsidRDefault="00F50315" w:rsidP="00F50315">
      <w:r w:rsidRPr="00F50315">
        <w:t>Теоретические сведения. Проектирование как сфера профессиональной деятельности. Последовательность проектирования. Банк идей. Реализация проекта. Оценка проекта. Практические работы. Обоснование темы творческого проекта. Поиск и изучение информации по проблеме, формирование базы данных. Разработка нескольких вариантов решения проблемы, выбор лучшего варианта и подготовка необходимой документации. Выполнение проекта и анализ результатов работы. Оформление пояснительной записки и проведение презентации с помощью ПК. Варианты творческих проектов: «Семейный бюджет», «Бизнес-план семейного предприятия», «Дом будущего», «Мой профессиональный выбор» и др.</w:t>
      </w:r>
    </w:p>
    <w:p w14:paraId="58F96ED3" w14:textId="77777777" w:rsidR="00F50315" w:rsidRPr="00F50315" w:rsidRDefault="00F50315" w:rsidP="00F50315">
      <w:r w:rsidRPr="00F50315">
        <w:t>Содержание</w:t>
      </w:r>
    </w:p>
    <w:p w14:paraId="741D809F" w14:textId="77777777" w:rsidR="00F50315" w:rsidRPr="00F50315" w:rsidRDefault="00F50315" w:rsidP="00F50315">
      <w:r w:rsidRPr="00F50315">
        <w:t>Направление «Технологии ведения дома»</w:t>
      </w:r>
    </w:p>
    <w:p w14:paraId="2ADC4A26" w14:textId="77777777" w:rsidR="00F50315" w:rsidRPr="00F50315" w:rsidRDefault="00F50315" w:rsidP="00F50315">
      <w:r w:rsidRPr="00F50315">
        <w:t>5 класс</w:t>
      </w:r>
    </w:p>
    <w:p w14:paraId="60156D58" w14:textId="77777777" w:rsidR="00F50315" w:rsidRPr="00F50315" w:rsidRDefault="00F50315" w:rsidP="00F50315">
      <w:r w:rsidRPr="00F50315">
        <w:t>Раздел «Технологии домашнего хозяйства»</w:t>
      </w:r>
    </w:p>
    <w:p w14:paraId="3110A522" w14:textId="77777777" w:rsidR="00F50315" w:rsidRPr="00F50315" w:rsidRDefault="00F50315" w:rsidP="00F50315">
      <w:r w:rsidRPr="00F50315">
        <w:t>Тема. Интерьер кухни, столовой</w:t>
      </w:r>
    </w:p>
    <w:p w14:paraId="669BCCDC" w14:textId="77777777" w:rsidR="00F50315" w:rsidRPr="00F50315" w:rsidRDefault="00F50315" w:rsidP="00F50315">
      <w:r w:rsidRPr="00F50315">
        <w:t xml:space="preserve">   Теоретические сведения. Понятие об интерьере. Требования к интерьеру: эргономические, санитарно-гигиенические, эстетические.</w:t>
      </w:r>
    </w:p>
    <w:p w14:paraId="020F0704" w14:textId="77777777" w:rsidR="00F50315" w:rsidRPr="00F50315" w:rsidRDefault="00F50315" w:rsidP="00F50315">
      <w:r w:rsidRPr="00F50315">
        <w:t>Создание интерьера кухни с учётом запросов и потребностей семьи и санитарно-гигиенических требований. Планировка кухни. Разделение кухни на зону приготовления пищи (рабочая зона) и зону приёма пищи (зона столовой). Оборудование кухни и его рациональное размещение в интерьере. Цветовое решение кухни. Использование современных материалов в отделке кухни. Декоративное оформление. Современные стили в оформлении кухни. Проектирование кухни с помощью ПК.</w:t>
      </w:r>
    </w:p>
    <w:p w14:paraId="158CD7EF" w14:textId="77777777" w:rsidR="00F50315" w:rsidRPr="00F50315" w:rsidRDefault="00F50315" w:rsidP="00F50315">
      <w:r w:rsidRPr="00F50315">
        <w:t>Лабораторно-практические и практические работы. Разработка плана размещения оборудования на кухне-столовой.</w:t>
      </w:r>
    </w:p>
    <w:p w14:paraId="57449722" w14:textId="77777777" w:rsidR="00F50315" w:rsidRPr="00F50315" w:rsidRDefault="00F50315" w:rsidP="00F50315">
      <w:r w:rsidRPr="00F50315">
        <w:t>Проектирование кухни с помощью ПК.</w:t>
      </w:r>
    </w:p>
    <w:p w14:paraId="7D66E3BE" w14:textId="77777777" w:rsidR="00F50315" w:rsidRPr="00F50315" w:rsidRDefault="00F50315" w:rsidP="00F50315">
      <w:r w:rsidRPr="00F50315">
        <w:t>Раздел «Электротехника»</w:t>
      </w:r>
    </w:p>
    <w:p w14:paraId="6F3BDB8B" w14:textId="77777777" w:rsidR="00F50315" w:rsidRPr="00F50315" w:rsidRDefault="00F50315" w:rsidP="00F50315">
      <w:r w:rsidRPr="00F50315">
        <w:t>Тема. Бытовые электроприборы</w:t>
      </w:r>
    </w:p>
    <w:p w14:paraId="66625682" w14:textId="77777777" w:rsidR="00F50315" w:rsidRPr="00F50315" w:rsidRDefault="00F50315" w:rsidP="00F50315">
      <w:r w:rsidRPr="00F50315">
        <w:t>Теоретические сведения. Общие сведения о видах, принципе действия и правилах эксплуатации бытовых электроприборов на кухне: бытового холодильника, микроволновой печи (СВЧ), посудомоечной машины.</w:t>
      </w:r>
    </w:p>
    <w:p w14:paraId="659DB289" w14:textId="77777777" w:rsidR="00F50315" w:rsidRPr="00F50315" w:rsidRDefault="00F50315" w:rsidP="00F50315">
      <w:r w:rsidRPr="00F50315">
        <w:t>Лабораторно-практические и практические работы. Изучение потребности в бытовых электроприборах на кухне. Изучение безопасных приёмов работы с бытовыми электроприборами. Изучение правил эксплуатации микроволновой печи и бытового холодильника.</w:t>
      </w:r>
    </w:p>
    <w:p w14:paraId="6DD70E87" w14:textId="77777777" w:rsidR="00F50315" w:rsidRPr="00F50315" w:rsidRDefault="00F50315" w:rsidP="00F50315">
      <w:r w:rsidRPr="00F50315">
        <w:t>Раздел «Кулинария»</w:t>
      </w:r>
    </w:p>
    <w:p w14:paraId="6E554C4C" w14:textId="77777777" w:rsidR="00F50315" w:rsidRPr="00F50315" w:rsidRDefault="00F50315" w:rsidP="00F50315">
      <w:r w:rsidRPr="00F50315">
        <w:t xml:space="preserve">Тема. Санитария и гигиена на кухне </w:t>
      </w:r>
    </w:p>
    <w:p w14:paraId="595CF82B" w14:textId="77777777" w:rsidR="00F50315" w:rsidRPr="00F50315" w:rsidRDefault="00F50315" w:rsidP="00F50315">
      <w:r w:rsidRPr="00F50315">
        <w:t xml:space="preserve">    Теоретические сведения. Санитарно-гигиенические требования к лицам, приготовляющим пищу, к приготовлению пищи, хранению продуктов и готовых блюд.</w:t>
      </w:r>
    </w:p>
    <w:p w14:paraId="5EA96D80" w14:textId="77777777" w:rsidR="00F50315" w:rsidRPr="00F50315" w:rsidRDefault="00F50315" w:rsidP="00F50315">
      <w:r w:rsidRPr="00F50315">
        <w:t xml:space="preserve">     Необходимый набор посуды для приготовления пищи. Правила и последовательность мытья посуды. Уход за поверхностью стен и пола. Современные моющие и чистящие средства для ухода за посудой, поверхностью стен и пола.</w:t>
      </w:r>
    </w:p>
    <w:p w14:paraId="24DAA636" w14:textId="77777777" w:rsidR="00F50315" w:rsidRPr="00F50315" w:rsidRDefault="00F50315" w:rsidP="00F50315">
      <w:r w:rsidRPr="00F50315">
        <w:t xml:space="preserve">       Безопасные приёмы работы на кухне. Правила безопасной работы с газовыми плитами, электронагревательными приборами, горячей посудой и жидкостью, ножом и приспособлениями. Первая помощь при порезах и ожогах паром или кипятком.</w:t>
      </w:r>
    </w:p>
    <w:p w14:paraId="73272FDE" w14:textId="77777777" w:rsidR="00F50315" w:rsidRPr="00F50315" w:rsidRDefault="00F50315" w:rsidP="00F50315">
      <w:r w:rsidRPr="00F50315">
        <w:t>Лабораторно-практические и практические работы. Подготовка посуды и инвентаря к приготовлению пищи.</w:t>
      </w:r>
    </w:p>
    <w:p w14:paraId="41645813" w14:textId="77777777" w:rsidR="00F50315" w:rsidRPr="00F50315" w:rsidRDefault="00F50315" w:rsidP="00F50315">
      <w:r w:rsidRPr="00F50315">
        <w:t xml:space="preserve">  Тема. Физиология питания</w:t>
      </w:r>
    </w:p>
    <w:p w14:paraId="4193B7A1" w14:textId="77777777" w:rsidR="00F50315" w:rsidRPr="00F50315" w:rsidRDefault="00F50315" w:rsidP="00F50315">
      <w:r w:rsidRPr="00F50315">
        <w:t xml:space="preserve">     Теоретические сведения. Питание как физиологическая потребность.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обмене веществ, их содержание в пищевых продуктах. Пищевые отравления. Правила, позволяющие их избежать. Первая помощь при отравлениях. Режим питания.</w:t>
      </w:r>
    </w:p>
    <w:p w14:paraId="5AF87673" w14:textId="77777777" w:rsidR="00F50315" w:rsidRPr="00F50315" w:rsidRDefault="00F50315" w:rsidP="00F50315">
      <w:r w:rsidRPr="00F50315">
        <w:t>Лабораторно-практические и практические работы. Составление индивидуального режима питания и дневного рациона на основе пищевой пирамиды.</w:t>
      </w:r>
    </w:p>
    <w:p w14:paraId="08E50740" w14:textId="77777777" w:rsidR="00F50315" w:rsidRPr="00F50315" w:rsidRDefault="00F50315" w:rsidP="00F50315">
      <w:r w:rsidRPr="00F50315">
        <w:t>Тема. Бутерброды и горячие напитки</w:t>
      </w:r>
    </w:p>
    <w:p w14:paraId="5553E430" w14:textId="77777777" w:rsidR="00F50315" w:rsidRPr="00F50315" w:rsidRDefault="00F50315" w:rsidP="00F50315">
      <w:r w:rsidRPr="00F50315">
        <w:t xml:space="preserve">      Теоретические сведения. Продукты, применяемые для приготовления бутербродов. Значение хлеба в питании человека. Профессия пекарь. Виды бутербродов. Технология приготовления бутербродов. Инструменты и приспособления для нарезания продуктов. Требования к качеству готовых бутербродов. Условия и сроки их хранения. Подача бутербродов.</w:t>
      </w:r>
    </w:p>
    <w:p w14:paraId="0E65D949" w14:textId="77777777" w:rsidR="00F50315" w:rsidRPr="00F50315" w:rsidRDefault="00F50315" w:rsidP="00F50315">
      <w:r w:rsidRPr="00F50315">
        <w:t>Виды горячих напитков (чай, кофе, какао, цикорий, горячий шоколад). Сорта чая, их вкусовые достоинства, полезные свойства. Влияние эфирных масел, воды на качество напитка. Технология заваривания, подача чая. Сорта и виды кофе. Устройства для размола зёрен кофе. Технология приготовления кофе, подача напитка. Приборы для приготовления кофе. Получение какао-порошка. Технология приготовления какао, подача напитка.</w:t>
      </w:r>
    </w:p>
    <w:p w14:paraId="744D82CF" w14:textId="77777777" w:rsidR="00F50315" w:rsidRPr="00F50315" w:rsidRDefault="00F50315" w:rsidP="00F50315">
      <w:r w:rsidRPr="00F50315">
        <w:t>Лабораторно-практические и практические работы. Приготовление и оформление бутербродов.</w:t>
      </w:r>
    </w:p>
    <w:p w14:paraId="5CA02F5E" w14:textId="77777777" w:rsidR="00F50315" w:rsidRPr="00F50315" w:rsidRDefault="00F50315" w:rsidP="00F50315">
      <w:r w:rsidRPr="00F50315">
        <w:t>Приготовление горячих напитков (чай, кофе, какао). Дегустация блюд. Оценка качества.</w:t>
      </w:r>
    </w:p>
    <w:p w14:paraId="0845FFD8" w14:textId="77777777" w:rsidR="00F50315" w:rsidRPr="00F50315" w:rsidRDefault="00F50315" w:rsidP="00F50315">
      <w:r w:rsidRPr="00F50315">
        <w:t>Соблюдение правил безопасного труда при работе с ножом и горячей жидкостью.</w:t>
      </w:r>
    </w:p>
    <w:p w14:paraId="0074BB05" w14:textId="77777777" w:rsidR="00F50315" w:rsidRPr="00F50315" w:rsidRDefault="00F50315" w:rsidP="00F50315">
      <w:r w:rsidRPr="00F50315">
        <w:t>Тема. Блюда из круп, бобовых и макаронных изделий</w:t>
      </w:r>
    </w:p>
    <w:p w14:paraId="19374F1D" w14:textId="77777777" w:rsidR="00F50315" w:rsidRPr="00F50315" w:rsidRDefault="00F50315" w:rsidP="00F50315">
      <w:r w:rsidRPr="00F50315">
        <w:t xml:space="preserve">     Теоретические сведения. Виды круп, бобовых и макаронных изделий, применяемых в питании человека. Подготовка продуктов к приготовлению блюд. Посуда для приготовления блюд. Технология приготовления крупяных рассыпчатых, вязких и жидких каш. Требования к качеству каши. Применение бобовых в кулинарии. Подготовка их к варке, время варки. Технология приготовления блюд из макаронных изделий. Подача готовых блюд.</w:t>
      </w:r>
    </w:p>
    <w:p w14:paraId="79E2CA06" w14:textId="77777777" w:rsidR="00F50315" w:rsidRPr="00F50315" w:rsidRDefault="00F50315" w:rsidP="00F50315">
      <w:r w:rsidRPr="00F50315">
        <w:t>Лабораторно-практические и практические работы. Приготовление и оформление блюд из круп, бобовых и макаронных изделий.</w:t>
      </w:r>
    </w:p>
    <w:p w14:paraId="0C6D4041" w14:textId="77777777" w:rsidR="00F50315" w:rsidRPr="00F50315" w:rsidRDefault="00F50315" w:rsidP="00F50315">
      <w:r w:rsidRPr="00F50315">
        <w:t>Дегустация блюд. Оценка качества.</w:t>
      </w:r>
    </w:p>
    <w:p w14:paraId="5646C76B" w14:textId="77777777" w:rsidR="00F50315" w:rsidRPr="00F50315" w:rsidRDefault="00F50315" w:rsidP="00F50315">
      <w:r w:rsidRPr="00F50315">
        <w:t>Тема. Блюда из овощей и фруктов</w:t>
      </w:r>
    </w:p>
    <w:p w14:paraId="745D2A7C" w14:textId="77777777" w:rsidR="00F50315" w:rsidRPr="00F50315" w:rsidRDefault="00F50315" w:rsidP="00F50315">
      <w:r w:rsidRPr="00F50315">
        <w:t xml:space="preserve">      Теоретические сведения. Пищевая (питательная) ценность овощей и фруктов. Содержание в них витаминов, минеральных солей, глюкозы, клетчатки. Содержание влаги в продуктах, её влияние на качество и сохранность продуктов. Способы хранения овощей и фруктов. Свежезамороженные овощи. Подготовка к заморозке, хранение и условия кулинарного использования свежезамороженных продуктов.</w:t>
      </w:r>
    </w:p>
    <w:p w14:paraId="3533D65A" w14:textId="77777777" w:rsidR="00F50315" w:rsidRPr="00F50315" w:rsidRDefault="00F50315" w:rsidP="00F50315">
      <w:r w:rsidRPr="00F50315">
        <w:t>Влияние экологии окружающей среды на качество овощей и фруктов. Определение доброкачественности овощей по внешнему виду. Методы определения количества нитратов в овощах с помощью измерительных приборов, в химических лабораториях, с помощью бумажных индикаторов в домашних условиях. Способы удаления лишних нитратов из овощей.</w:t>
      </w:r>
    </w:p>
    <w:p w14:paraId="20B3058D" w14:textId="77777777" w:rsidR="00F50315" w:rsidRPr="00F50315" w:rsidRDefault="00F50315" w:rsidP="00F50315">
      <w:r w:rsidRPr="00F50315">
        <w:t>Общие правила механической кулинарной обработки овощей. Особенности обработки листовых и пряных овощей, лука и чеснока, тыквенных овощей, томатов, капустных овощей.</w:t>
      </w:r>
    </w:p>
    <w:p w14:paraId="0EE8B74F" w14:textId="77777777" w:rsidR="00F50315" w:rsidRPr="00F50315" w:rsidRDefault="00F50315" w:rsidP="00F50315">
      <w:r w:rsidRPr="00F50315">
        <w:t>Правила кулинарной обработки, обеспечивающие сохранение цвета овощей и витаминов. Правила измельчения овощей, наиболее распространённые формы нарезки овощей. Инструменты и приспособления для нарезки.</w:t>
      </w:r>
    </w:p>
    <w:p w14:paraId="10CD1750" w14:textId="77777777" w:rsidR="00F50315" w:rsidRPr="00F50315" w:rsidRDefault="00F50315" w:rsidP="00F50315">
      <w:r w:rsidRPr="00F50315">
        <w:t>Использование салатов в качестве самостоятельных блюд и дополнительных гарниров к мясным и рыбным блюдам. Технология приготовления салата из сырых овощей (фруктов). Украшение готовых блюд продуктами, входящими в состав салатов, зеленью.</w:t>
      </w:r>
    </w:p>
    <w:p w14:paraId="270401B9" w14:textId="77777777" w:rsidR="00F50315" w:rsidRPr="00F50315" w:rsidRDefault="00F50315" w:rsidP="00F50315">
      <w:r w:rsidRPr="00F50315">
        <w:t>Значение и виды тепловой обработки продуктов (варка, припускание, бланширование, жарение, пассерование, тушение, запекание). Преимущества и недостатки различных способов тепловой обработки овощей. Технология приготовления салатов и винегретов из варёных овощей. Условия варки овощей для салатов и винегретов, способствующие сохранению питательных веществ и витаминов. Требования к качеству и оформлению готовых блюд.</w:t>
      </w:r>
    </w:p>
    <w:p w14:paraId="5FC2EFBF" w14:textId="77777777" w:rsidR="00F50315" w:rsidRPr="00F50315" w:rsidRDefault="00F50315" w:rsidP="00F50315">
      <w:r w:rsidRPr="00F50315">
        <w:t>Лабораторно-практические и практические работы. Механическая кулинарная обработка овощей и фруктов.</w:t>
      </w:r>
    </w:p>
    <w:p w14:paraId="54744E8C" w14:textId="77777777" w:rsidR="00F50315" w:rsidRPr="00F50315" w:rsidRDefault="00F50315" w:rsidP="00F50315">
      <w:r w:rsidRPr="00F50315">
        <w:t>Определение содержания нитратов в овощах.</w:t>
      </w:r>
    </w:p>
    <w:p w14:paraId="0CF63ABD" w14:textId="77777777" w:rsidR="00F50315" w:rsidRPr="00F50315" w:rsidRDefault="00F50315" w:rsidP="00F50315">
      <w:r w:rsidRPr="00F50315">
        <w:t>Приготовление и оформление блюд из сырых и варёных овощей и фруктов.</w:t>
      </w:r>
    </w:p>
    <w:p w14:paraId="5D380B06" w14:textId="77777777" w:rsidR="00F50315" w:rsidRPr="00F50315" w:rsidRDefault="00F50315" w:rsidP="00F50315">
      <w:r w:rsidRPr="00F50315">
        <w:t>Дегустация блюд. Оценка качества.</w:t>
      </w:r>
    </w:p>
    <w:p w14:paraId="4A0BBF05" w14:textId="77777777" w:rsidR="00F50315" w:rsidRPr="00F50315" w:rsidRDefault="00F50315" w:rsidP="00F50315">
      <w:r w:rsidRPr="00F50315">
        <w:t>Тема. Блюда из яиц</w:t>
      </w:r>
    </w:p>
    <w:p w14:paraId="3FABF47D" w14:textId="77777777" w:rsidR="00F50315" w:rsidRPr="00F50315" w:rsidRDefault="00F50315" w:rsidP="00F50315">
      <w:r w:rsidRPr="00F50315">
        <w:t>Теоретические сведения. 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Технология приготовления блюд из яиц. Приспособления для взбивания. Способы варки куриных яиц: всмятку, в «мешочек», вкрутую. Подача варёных яиц. Жарение яиц: приготовление яичницы-глазуньи, омлета натурального. Подача готовых блюд.</w:t>
      </w:r>
    </w:p>
    <w:p w14:paraId="42CF38CD" w14:textId="77777777" w:rsidR="00F50315" w:rsidRPr="00F50315" w:rsidRDefault="00F50315" w:rsidP="00F50315">
      <w:r w:rsidRPr="00F50315">
        <w:t>Лабораторно-практические и практические работы. Определение свежести яиц. Приготовление блюд из яиц. Дегустация блюд. Оценка качества.</w:t>
      </w:r>
    </w:p>
    <w:p w14:paraId="22C2DEB3" w14:textId="77777777" w:rsidR="00F50315" w:rsidRPr="00F50315" w:rsidRDefault="00F50315" w:rsidP="00F50315">
      <w:r w:rsidRPr="00F50315">
        <w:t>Тема. Приготовление завтрака. Сервировка стола к завтраку</w:t>
      </w:r>
    </w:p>
    <w:p w14:paraId="28E644C8" w14:textId="77777777" w:rsidR="00F50315" w:rsidRPr="00F50315" w:rsidRDefault="00F50315" w:rsidP="00F50315">
      <w:r w:rsidRPr="00F50315">
        <w:t xml:space="preserve">       Теоретические сведения. Меню завтрака. Понятие о калорийности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w:t>
      </w:r>
    </w:p>
    <w:p w14:paraId="24E978A3" w14:textId="77777777" w:rsidR="00F50315" w:rsidRPr="00F50315" w:rsidRDefault="00F50315" w:rsidP="00F50315">
      <w:r w:rsidRPr="00F50315">
        <w:t>Лабораторно-практические и практические работы. Разработка меню завтрака. Приготовление завтрака.</w:t>
      </w:r>
    </w:p>
    <w:p w14:paraId="2BC5BFBC" w14:textId="77777777" w:rsidR="00F50315" w:rsidRPr="00F50315" w:rsidRDefault="00F50315" w:rsidP="00F50315">
      <w:r w:rsidRPr="00F50315">
        <w:t>Сервировка стола к завтраку. Складывание салфеток.</w:t>
      </w:r>
    </w:p>
    <w:p w14:paraId="5C5963D1" w14:textId="77777777" w:rsidR="00F50315" w:rsidRPr="00F50315" w:rsidRDefault="00F50315" w:rsidP="00F50315">
      <w:r w:rsidRPr="00F50315">
        <w:t>Раздел «Создание изделий из текстильных материалов»</w:t>
      </w:r>
    </w:p>
    <w:p w14:paraId="6C571E91" w14:textId="77777777" w:rsidR="00F50315" w:rsidRPr="00F50315" w:rsidRDefault="00F50315" w:rsidP="00F50315">
      <w:r w:rsidRPr="00F50315">
        <w:t>Тема. Свойства текстильных материалов</w:t>
      </w:r>
    </w:p>
    <w:p w14:paraId="653C921E" w14:textId="77777777" w:rsidR="00F50315" w:rsidRPr="00F50315" w:rsidRDefault="00F50315" w:rsidP="00F50315">
      <w:r w:rsidRPr="00F50315">
        <w:t>Теоретические сведения. 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 Основная и уточная нити в ткани. Ткацкие переплетения: полотняное, саржевое, сатиновое и атласное. Лицевая и изнаночная стороны ткани.</w:t>
      </w:r>
    </w:p>
    <w:p w14:paraId="5FBE6309" w14:textId="77777777" w:rsidR="00F50315" w:rsidRPr="00F50315" w:rsidRDefault="00F50315" w:rsidP="00F50315">
      <w:r w:rsidRPr="00F50315">
        <w:t>Общие свойства текстильных материалов: физические, эргономические, эстетические, технологические. Виды и свойства текстильных материалов из волокон растительного происхождения: хлопчатобумажных и льняных тканей, ниток, тесьмы, лент. Профессии оператор прядильного производства, ткач.</w:t>
      </w:r>
    </w:p>
    <w:p w14:paraId="25EA3DD1" w14:textId="77777777" w:rsidR="00F50315" w:rsidRPr="00F50315" w:rsidRDefault="00F50315" w:rsidP="00F50315">
      <w:r w:rsidRPr="00F50315">
        <w:t>Лабораторно-практические и практические работы. Определение направления долевой нити в ткани.</w:t>
      </w:r>
    </w:p>
    <w:p w14:paraId="265243D5" w14:textId="77777777" w:rsidR="00F50315" w:rsidRPr="00F50315" w:rsidRDefault="00F50315" w:rsidP="00F50315">
      <w:r w:rsidRPr="00F50315">
        <w:t>Определение лицевой и изнаночной сторон в ткани.</w:t>
      </w:r>
    </w:p>
    <w:p w14:paraId="3D01121A" w14:textId="77777777" w:rsidR="00F50315" w:rsidRPr="00F50315" w:rsidRDefault="00F50315" w:rsidP="00F50315">
      <w:r w:rsidRPr="00F50315">
        <w:t>Сравнительный анализ прочности окраски тканей.</w:t>
      </w:r>
    </w:p>
    <w:p w14:paraId="6D205379" w14:textId="77777777" w:rsidR="00F50315" w:rsidRPr="00F50315" w:rsidRDefault="00F50315" w:rsidP="00F50315">
      <w:r w:rsidRPr="00F50315">
        <w:t>Изучение свойств тканей из хлопка и льна.</w:t>
      </w:r>
    </w:p>
    <w:p w14:paraId="0C2F359B" w14:textId="77777777" w:rsidR="00F50315" w:rsidRPr="00F50315" w:rsidRDefault="00F50315" w:rsidP="00F50315">
      <w:r w:rsidRPr="00F50315">
        <w:t>Тема. Конструирование швейных изделий</w:t>
      </w:r>
    </w:p>
    <w:p w14:paraId="0A283D79" w14:textId="77777777" w:rsidR="00F50315" w:rsidRPr="00F50315" w:rsidRDefault="00F50315" w:rsidP="00F50315">
      <w:r w:rsidRPr="00F50315">
        <w:t xml:space="preserve">  Теоретические сведения. Понятие о чертеже и выкройке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мерок. Особенности построения выкроек салфетки, подушки для стула, фартука, прямой юбки с кулиской на резинке, сарафана, топа. Подготовка выкройки к раскрою. Копирование готовой выкройки. Правила безопасной работы ножницами.</w:t>
      </w:r>
    </w:p>
    <w:p w14:paraId="44CB0D58" w14:textId="77777777" w:rsidR="00F50315" w:rsidRPr="00F50315" w:rsidRDefault="00F50315" w:rsidP="00F50315">
      <w:r w:rsidRPr="00F50315">
        <w:t>Лабораторно-практические и практические работы. Изготовление выкроек для образцов ручных и машинных работ.</w:t>
      </w:r>
    </w:p>
    <w:p w14:paraId="3CCBC043" w14:textId="77777777" w:rsidR="00F50315" w:rsidRPr="00F50315" w:rsidRDefault="00F50315" w:rsidP="00F50315">
      <w:r w:rsidRPr="00F50315">
        <w:t>Снятие мерок и изготовление выкройки проектного изделия.</w:t>
      </w:r>
    </w:p>
    <w:p w14:paraId="6F9B9544" w14:textId="77777777" w:rsidR="00F50315" w:rsidRPr="00F50315" w:rsidRDefault="00F50315" w:rsidP="00F50315">
      <w:r w:rsidRPr="00F50315">
        <w:t>Подготовка выкройки проектного изделия к раскрою.</w:t>
      </w:r>
    </w:p>
    <w:p w14:paraId="3EBA441E" w14:textId="77777777" w:rsidR="00F50315" w:rsidRPr="00F50315" w:rsidRDefault="00F50315" w:rsidP="00F50315">
      <w:r w:rsidRPr="00F50315">
        <w:t>Тема. Швейная машина</w:t>
      </w:r>
    </w:p>
    <w:p w14:paraId="0AD41AD4" w14:textId="77777777" w:rsidR="00F50315" w:rsidRPr="00F50315" w:rsidRDefault="00F50315" w:rsidP="00F50315">
      <w:r w:rsidRPr="00F50315">
        <w:t>Теоретические сведения. Современная бытовая швейная машина с электрическим приводом. Основные узлы швейной машины. 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 Приёмы работы на швейной машине: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Назначение и правила использования регулирующих механизмов: переключателя вида строчек, регулятора длины стежка, клавиши шитья назад. Правила безопасной работы на швейной машине.</w:t>
      </w:r>
    </w:p>
    <w:p w14:paraId="0615E806" w14:textId="77777777" w:rsidR="00F50315" w:rsidRPr="00F50315" w:rsidRDefault="00F50315" w:rsidP="00F50315">
      <w:r w:rsidRPr="00F50315">
        <w:t>Лабораторно-практические и практические работы. Упражнение в шитье на швейной машине, не заправленной нитками.</w:t>
      </w:r>
    </w:p>
    <w:p w14:paraId="1172D9B7" w14:textId="77777777" w:rsidR="00F50315" w:rsidRPr="00F50315" w:rsidRDefault="00F50315" w:rsidP="00F50315">
      <w:r w:rsidRPr="00F50315">
        <w:t>Заправка швейной машины нитками. Упражнение в шитье на швейной машине, заправленной нитками.</w:t>
      </w:r>
    </w:p>
    <w:p w14:paraId="7E170968" w14:textId="77777777" w:rsidR="00F50315" w:rsidRPr="00F50315" w:rsidRDefault="00F50315" w:rsidP="00F50315">
      <w:r w:rsidRPr="00F50315">
        <w:t>Исследование работы регулирующих механизмов швейной машины.</w:t>
      </w:r>
    </w:p>
    <w:p w14:paraId="54D0E95E" w14:textId="77777777" w:rsidR="00F50315" w:rsidRPr="00F50315" w:rsidRDefault="00F50315" w:rsidP="00F50315">
      <w:r w:rsidRPr="00F50315">
        <w:t>Выполнение прямой и зигзагообразной строчек с изменением длины стежка.</w:t>
      </w:r>
    </w:p>
    <w:p w14:paraId="6D95AE76" w14:textId="77777777" w:rsidR="00F50315" w:rsidRPr="00F50315" w:rsidRDefault="00F50315" w:rsidP="00F50315">
      <w:r w:rsidRPr="00F50315">
        <w:t>Упражнение в выполнении закрепок.</w:t>
      </w:r>
    </w:p>
    <w:p w14:paraId="2252D39D" w14:textId="77777777" w:rsidR="00F50315" w:rsidRPr="00F50315" w:rsidRDefault="00F50315" w:rsidP="00F50315">
      <w:r w:rsidRPr="00F50315">
        <w:t>Тема. Технология изготовления швейных изделий</w:t>
      </w:r>
    </w:p>
    <w:p w14:paraId="5E8CF37E" w14:textId="77777777" w:rsidR="00F50315" w:rsidRPr="00F50315" w:rsidRDefault="00F50315" w:rsidP="00F50315">
      <w:r w:rsidRPr="00F50315">
        <w:t>Теоретические сведения. Подготовка ткани к раскрою. Раскладка выкроек на ткани с учётом направления долевой нити. Особенности раскладки выкроек в зависимости от ширины ткани и направления рисунка. Инструменты и приспособления для раскроя. Обмеловка выкройки с учётом припусков на швы. Выкраивание деталей швейного изделия. Критерии качества кроя. Правила безопасной работы портновскими булавками, швейными иглами и ножницами.</w:t>
      </w:r>
    </w:p>
    <w:p w14:paraId="60661139" w14:textId="77777777" w:rsidR="00F50315" w:rsidRPr="00F50315" w:rsidRDefault="00F50315" w:rsidP="00F50315">
      <w:r w:rsidRPr="00F50315">
        <w:t>Понятие о стежке, строчке, шве. Инструменты и приспособления для ручных работ. Требования к выполнению ручных работ. Правила выполнения прямого стежка. Способы переноса линий выкройки на детали кроя: с помощью резца-колёсика, прямыми стежками, с помощью булавок.</w:t>
      </w:r>
    </w:p>
    <w:p w14:paraId="46AF997D" w14:textId="77777777" w:rsidR="00F50315" w:rsidRPr="00F50315" w:rsidRDefault="00F50315" w:rsidP="00F50315">
      <w:r w:rsidRPr="00F50315">
        <w:t>Основные операции при ручных работах: предохранение срезов от осыпания — ручное обмётывание; временное соединение деталей — смётывание; временное закрепление подогнутого края — замётывание (с открытым и закрытым срезами).</w:t>
      </w:r>
    </w:p>
    <w:p w14:paraId="59A02BD2" w14:textId="77777777" w:rsidR="00F50315" w:rsidRPr="00F50315" w:rsidRDefault="00F50315" w:rsidP="00F50315">
      <w:r w:rsidRPr="00F50315">
        <w:t>Основные операции при машинной обработке изделия: предохранение срезов от осыпания — машинное обмётывание зигзагообразной строчкой и оверлоком; постоянное соединение деталей — стачивание; постоянное закрепление подогнутого края — застрачивание (с открытым и закрытым срезами). Требования к выполнению машинных работ.</w:t>
      </w:r>
    </w:p>
    <w:p w14:paraId="70BE0834" w14:textId="77777777" w:rsidR="00F50315" w:rsidRPr="00F50315" w:rsidRDefault="00F50315" w:rsidP="00F50315">
      <w:r w:rsidRPr="00F50315">
        <w:t>Оборудование для влажно-тепловой обработки ткани. Правила выполнения влажно-тепловых работ. Основные операции влажно-тепловой обработки: приутюживание, разутюживание, заутюживание.</w:t>
      </w:r>
    </w:p>
    <w:p w14:paraId="454DA8D4" w14:textId="77777777" w:rsidR="00F50315" w:rsidRPr="00F50315" w:rsidRDefault="00F50315" w:rsidP="00F50315">
      <w:r w:rsidRPr="00F50315">
        <w:t>Классификация машинных швов: соединительных (стачной шов вразутюжку и стачной шов взаутюжку) и краевых (шов вподгибку с открытым срезом и шов вподгибку с открытым обмётанным срезом, шов вподгибку с закрытым срезом).</w:t>
      </w:r>
    </w:p>
    <w:p w14:paraId="4F52A342" w14:textId="77777777" w:rsidR="00F50315" w:rsidRPr="00F50315" w:rsidRDefault="00F50315" w:rsidP="00F50315">
      <w:r w:rsidRPr="00F50315">
        <w:t>Последовательность изготовления швейных изделий. Технология пошива салфетки, фартука.. Обработка накладных карманов. Обработка кулиски под мягкий пояс (в фартуке), резинку (в юбке). Профессии закройщик, портной.</w:t>
      </w:r>
    </w:p>
    <w:p w14:paraId="304DF770" w14:textId="77777777" w:rsidR="00F50315" w:rsidRPr="00F50315" w:rsidRDefault="00F50315" w:rsidP="00F50315">
      <w:r w:rsidRPr="00F50315">
        <w:t>Лабораторно-практические и практические работы. Раскладка выкроек на ткани. Раскрой швейного изделия.</w:t>
      </w:r>
    </w:p>
    <w:p w14:paraId="3A1A6312" w14:textId="77777777" w:rsidR="00F50315" w:rsidRPr="00F50315" w:rsidRDefault="00F50315" w:rsidP="00F50315">
      <w:r w:rsidRPr="00F50315">
        <w:t>Изготовление образцов ручных и машинных работ.</w:t>
      </w:r>
    </w:p>
    <w:p w14:paraId="21578C26" w14:textId="77777777" w:rsidR="00F50315" w:rsidRPr="00F50315" w:rsidRDefault="00F50315" w:rsidP="00F50315">
      <w:r w:rsidRPr="00F50315">
        <w:t>Проведение влажно-тепловых работ.</w:t>
      </w:r>
    </w:p>
    <w:p w14:paraId="36A842C8" w14:textId="77777777" w:rsidR="00F50315" w:rsidRPr="00F50315" w:rsidRDefault="00F50315" w:rsidP="00F50315">
      <w:r w:rsidRPr="00F50315">
        <w:t>Обработка проектного изделия по индивидуальному плану.</w:t>
      </w:r>
    </w:p>
    <w:p w14:paraId="7016B63D" w14:textId="77777777" w:rsidR="00F50315" w:rsidRPr="00F50315" w:rsidRDefault="00F50315" w:rsidP="00F50315">
      <w:r w:rsidRPr="00F50315">
        <w:t>Раздел «Художественные ремёсла»</w:t>
      </w:r>
    </w:p>
    <w:p w14:paraId="325A3C38" w14:textId="77777777" w:rsidR="00F50315" w:rsidRPr="00F50315" w:rsidRDefault="00F50315" w:rsidP="00F50315">
      <w:r w:rsidRPr="00F50315">
        <w:t xml:space="preserve">Тема. Декоративно-прикладное искусство </w:t>
      </w:r>
    </w:p>
    <w:p w14:paraId="4AC50623" w14:textId="77777777" w:rsidR="00F50315" w:rsidRPr="00F50315" w:rsidRDefault="00F50315" w:rsidP="00F50315">
      <w:r w:rsidRPr="00F50315">
        <w:t>Теоретические сведения. Понятие «декоративно-прикладное искусство». Традиционные и современные виды декоративно-прикладного искусства России: узорное ткачество, вышивка, кружевоплетение, вязание, роспись по дереву, роспись по ткани, ковроткачество. Знакомство с творчеством народных умельцев своего края, области, села.</w:t>
      </w:r>
    </w:p>
    <w:p w14:paraId="038945BC" w14:textId="77777777" w:rsidR="00F50315" w:rsidRPr="00F50315" w:rsidRDefault="00F50315" w:rsidP="00F50315">
      <w:r w:rsidRPr="00F50315">
        <w:t>Приёмы украшения праздничной одежды в старину: отделка изделий вышивкой, тесьмой; изготовление сувениров к праздникам. Профессия художник декоративно-прикладного искусства и народных промыслов.</w:t>
      </w:r>
    </w:p>
    <w:p w14:paraId="4444E8AE" w14:textId="77777777" w:rsidR="00F50315" w:rsidRPr="00F50315" w:rsidRDefault="00F50315" w:rsidP="00F50315">
      <w:r w:rsidRPr="00F50315">
        <w:t>Лабораторно-практические и практические работы. Экскурсия в краеведческий музей (музей этнографии, школьный музей).</w:t>
      </w:r>
    </w:p>
    <w:p w14:paraId="229F3B92" w14:textId="77777777" w:rsidR="00F50315" w:rsidRPr="00F50315" w:rsidRDefault="00F50315" w:rsidP="00F50315">
      <w:r w:rsidRPr="00F50315">
        <w:t>Изучение лучших работ мастеров декоративно-прикладного искусства родного края.</w:t>
      </w:r>
    </w:p>
    <w:p w14:paraId="51BD1A24" w14:textId="77777777" w:rsidR="00F50315" w:rsidRPr="00F50315" w:rsidRDefault="00F50315" w:rsidP="00F50315">
      <w:r w:rsidRPr="00F50315">
        <w:t>Зарисовка и фотографирование наиболее интересных образцов рукоделия.</w:t>
      </w:r>
    </w:p>
    <w:p w14:paraId="5EA0C991" w14:textId="77777777" w:rsidR="00F50315" w:rsidRPr="00F50315" w:rsidRDefault="00F50315" w:rsidP="00F50315">
      <w:r w:rsidRPr="00F50315">
        <w:t>Тема. Основы композиции и законы восприятия цвета при создании предметов декоративно-прикладного искусства</w:t>
      </w:r>
    </w:p>
    <w:p w14:paraId="5961AE7E" w14:textId="77777777" w:rsidR="00F50315" w:rsidRPr="00F50315" w:rsidRDefault="00F50315" w:rsidP="00F50315">
      <w:r w:rsidRPr="00F50315">
        <w:t xml:space="preserve">   Теоретические сведения. Понятие композиции. Правила, приёмы и средства композиции. Статичная и динамичная, ритмическая и пластическая композиция. Симметрия и асимметрия. Фактура, текстура и колорит в композиции.</w:t>
      </w:r>
    </w:p>
    <w:p w14:paraId="13700A6B" w14:textId="77777777" w:rsidR="00F50315" w:rsidRPr="00F50315" w:rsidRDefault="00F50315" w:rsidP="00F50315">
      <w:r w:rsidRPr="00F50315">
        <w:t>Понятие орнамента. Символика в орнаменте. Применение орнамента в народной вышивке. Стилизация реальных форм. Приёмы стилизации. Цветовые сочетания в орнаменте. Ахроматические и хроматические цвета. Основные и дополнительные, тёплые и холодные цвета. Гармонические цветовые композиции.</w:t>
      </w:r>
    </w:p>
    <w:p w14:paraId="4C4C5AE6" w14:textId="77777777" w:rsidR="00F50315" w:rsidRPr="00F50315" w:rsidRDefault="00F50315" w:rsidP="00F50315">
      <w:r w:rsidRPr="00F50315">
        <w:t>Возможности графических редакторов ПК в создании эскизов, орнаментов, элементов композиции, в изучении различных цветовых сочетаний. Создание композиции на ПК с помощью графического редактора.</w:t>
      </w:r>
    </w:p>
    <w:p w14:paraId="284813F4" w14:textId="77777777" w:rsidR="00F50315" w:rsidRPr="00F50315" w:rsidRDefault="00F50315" w:rsidP="00F50315">
      <w:r w:rsidRPr="00F50315">
        <w:t>Лабораторно-практические и практические работы. Зарисовка природных мотивов с натуры, их стилизация.</w:t>
      </w:r>
    </w:p>
    <w:p w14:paraId="70324EC8" w14:textId="77777777" w:rsidR="00F50315" w:rsidRPr="00F50315" w:rsidRDefault="00F50315" w:rsidP="00F50315">
      <w:r w:rsidRPr="00F50315">
        <w:t>Создание графической композиции, орнамента на ПК или на листе бумаги в клетку.</w:t>
      </w:r>
    </w:p>
    <w:p w14:paraId="55053203" w14:textId="77777777" w:rsidR="00F50315" w:rsidRPr="00F50315" w:rsidRDefault="00F50315" w:rsidP="00F50315">
      <w:r w:rsidRPr="00F50315">
        <w:t>Тема. Лоскутное шитьё</w:t>
      </w:r>
    </w:p>
    <w:p w14:paraId="435C7189" w14:textId="77777777" w:rsidR="00F50315" w:rsidRPr="00F50315" w:rsidRDefault="00F50315" w:rsidP="00F50315">
      <w:r w:rsidRPr="00F50315">
        <w:t xml:space="preserve">       Теоретические сведения. Краткие сведения из истории создания изделий из лоскутов. Возможности лоскутной пластики, её связь с направлениями современной моды. Традиционные узоры в лоскутном шитье: «спираль», «изба» и др.</w:t>
      </w:r>
    </w:p>
    <w:p w14:paraId="4C7C6372" w14:textId="77777777" w:rsidR="00F50315" w:rsidRPr="00F50315" w:rsidRDefault="00F50315" w:rsidP="00F50315">
      <w:r w:rsidRPr="00F50315">
        <w:t>Материалы для лоскутного шитья, подготовка их к работе. Инструменты и приспособления. Лоскутное шитьё по шаблонам: изготовление шаблонов из плотного картона, выкраивание деталей, создание лоскутного верха (соединение деталей между собой). Аппликация и стёжка (выстёгивание) в лоскутном шитье. Технология соединения лоскутного верха с подкладкой и прокладкой. Обработка срезов лоскутного изделия.</w:t>
      </w:r>
    </w:p>
    <w:p w14:paraId="5AFFDB9D" w14:textId="77777777" w:rsidR="00F50315" w:rsidRPr="00F50315" w:rsidRDefault="00F50315" w:rsidP="00F50315">
      <w:r w:rsidRPr="00F50315">
        <w:t>Лабораторно-практические и практические работы. Изготовление образцов лоскутных узоров. Изготовление проектного изделия в технике лоскутного шитья.</w:t>
      </w:r>
    </w:p>
    <w:p w14:paraId="2498EFA7" w14:textId="77777777" w:rsidR="00F50315" w:rsidRPr="00F50315" w:rsidRDefault="00F50315" w:rsidP="00F50315">
      <w:r w:rsidRPr="00F50315">
        <w:t>Раздел «Технологии творческой и опытнической деятельности»</w:t>
      </w:r>
    </w:p>
    <w:p w14:paraId="1A2E9670" w14:textId="77777777" w:rsidR="00F50315" w:rsidRPr="00F50315" w:rsidRDefault="00F50315" w:rsidP="00F50315">
      <w:r w:rsidRPr="00F50315">
        <w:t>Тема. Исследовательская и созидательная деятельность</w:t>
      </w:r>
    </w:p>
    <w:p w14:paraId="084E0615" w14:textId="77777777" w:rsidR="00F50315" w:rsidRPr="00F50315" w:rsidRDefault="00F50315" w:rsidP="00F50315">
      <w:r w:rsidRPr="00F50315">
        <w:t xml:space="preserve">       Теоретические сведения. Понятие о творческой проектной деятельности, индивидуальных и коллективных творческих проектах. Цель и задачи проектной деятельности в 5 классе. Составные части годового творческого проекта пятиклассников.</w:t>
      </w:r>
    </w:p>
    <w:p w14:paraId="344BFA5E" w14:textId="77777777" w:rsidR="00F50315" w:rsidRPr="00F50315" w:rsidRDefault="00F50315" w:rsidP="00F50315">
      <w:r w:rsidRPr="00F50315">
        <w:t>Этапы выполнения проекта. Поисковый (подготовительный) этап: выбор темы проекта, обоснование необходимости изготовления изделия, формулирование требований к проектируемому изделию. Разработка нескольких вариантов изделия и выбор наилучшего. Технологический этап: разработка конструкции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подсчёт затрат на изготовление. Заключительный (аналитический) этап: окончательный контроль готового изделия. Испытание изделия. Анализ того, что получилось, а что нет. Защита проекта.</w:t>
      </w:r>
    </w:p>
    <w:p w14:paraId="61D0BE77" w14:textId="77777777" w:rsidR="00F50315" w:rsidRPr="00F50315" w:rsidRDefault="00F50315" w:rsidP="00F50315">
      <w:r w:rsidRPr="00F50315">
        <w:t>Практические работы. Творческий проект по разделу «Технологии домашнего хозяйства».</w:t>
      </w:r>
    </w:p>
    <w:p w14:paraId="2027BEAA" w14:textId="77777777" w:rsidR="00F50315" w:rsidRPr="00F50315" w:rsidRDefault="00F50315" w:rsidP="00F50315">
      <w:r w:rsidRPr="00F50315">
        <w:t>Творческий проект по разделу «Кулинария».</w:t>
      </w:r>
    </w:p>
    <w:p w14:paraId="2FCA34A9" w14:textId="77777777" w:rsidR="00F50315" w:rsidRPr="00F50315" w:rsidRDefault="00F50315" w:rsidP="00F50315">
      <w:r w:rsidRPr="00F50315">
        <w:t>Творческий проект по разделу «Создание изделий из текстильных материалов».</w:t>
      </w:r>
    </w:p>
    <w:p w14:paraId="7B52F402" w14:textId="77777777" w:rsidR="00F50315" w:rsidRPr="00F50315" w:rsidRDefault="00F50315" w:rsidP="00F50315">
      <w:r w:rsidRPr="00F50315">
        <w:t>Творческий проект по разделу «Художественные ремёсла».</w:t>
      </w:r>
    </w:p>
    <w:p w14:paraId="3867EEE8" w14:textId="77777777" w:rsidR="00F50315" w:rsidRPr="00F50315" w:rsidRDefault="00F50315" w:rsidP="00F50315">
      <w:r w:rsidRPr="00F50315">
        <w:t>Составление портфолио и разработка электронной презентации.</w:t>
      </w:r>
    </w:p>
    <w:p w14:paraId="06450FA1" w14:textId="77777777" w:rsidR="00F50315" w:rsidRPr="00F50315" w:rsidRDefault="00F50315" w:rsidP="00F50315">
      <w:r w:rsidRPr="00F50315">
        <w:t>Презентация и защита творческого проекта.</w:t>
      </w:r>
    </w:p>
    <w:p w14:paraId="227542B2" w14:textId="77777777" w:rsidR="00F50315" w:rsidRPr="00F50315" w:rsidRDefault="00F50315" w:rsidP="00F50315">
      <w:r w:rsidRPr="00F50315">
        <w:t>Варианты творческих проектов: «Планирование кухни-столовой», «Приготовление воскресного завтрака для всей семьи», «Столовое белье», «Фартук для работы на кухне», «Наряд для завтрака», «Лоскутное изделие для кухни-столовой», «Лоскутная мозаика» и др.</w:t>
      </w:r>
    </w:p>
    <w:p w14:paraId="078C6AC7" w14:textId="77777777" w:rsidR="00F50315" w:rsidRPr="00F50315" w:rsidRDefault="00F50315" w:rsidP="00F50315">
      <w:r w:rsidRPr="00F50315">
        <w:t>6 класс</w:t>
      </w:r>
    </w:p>
    <w:p w14:paraId="30E90C0A" w14:textId="77777777" w:rsidR="00F50315" w:rsidRPr="00F50315" w:rsidRDefault="00F50315" w:rsidP="00F50315">
      <w:r w:rsidRPr="00F50315">
        <w:t>Раздел «Технологии домашнего хозяйства»</w:t>
      </w:r>
    </w:p>
    <w:p w14:paraId="777FBADD" w14:textId="77777777" w:rsidR="00F50315" w:rsidRPr="00F50315" w:rsidRDefault="00F50315" w:rsidP="00F50315">
      <w:r w:rsidRPr="00F50315">
        <w:t>Тема. Интерьер жилого дома</w:t>
      </w:r>
    </w:p>
    <w:p w14:paraId="7A30AB50" w14:textId="77777777" w:rsidR="00F50315" w:rsidRPr="00F50315" w:rsidRDefault="00F50315" w:rsidP="00F50315">
      <w:r w:rsidRPr="00F50315">
        <w:t xml:space="preserve">     Теоретические сведения. Понятие о жилом помещении: жилой дом, квартира, комната, многоквартирный дом. Зонирование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комнаты подростка.</w:t>
      </w:r>
    </w:p>
    <w:p w14:paraId="38292628" w14:textId="77777777" w:rsidR="00F50315" w:rsidRPr="00F50315" w:rsidRDefault="00F50315" w:rsidP="00F50315">
      <w:r w:rsidRPr="00F50315">
        <w:t>Понятие о композиции в интерьере. Интерьер жилого дома. Современные стили в интерьере.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p>
    <w:p w14:paraId="1DA99D62" w14:textId="77777777" w:rsidR="00F50315" w:rsidRPr="00F50315" w:rsidRDefault="00F50315" w:rsidP="00F50315">
      <w:r w:rsidRPr="00F50315">
        <w:t>Лабораторно-практические и практические работы. Выполнение электронной презентации «Декоративное оформление интерьера». Разработка плана жилого дома. Подбор современных материалов для отделки потолка, стен, пола. Изготовление макета оформления окон.</w:t>
      </w:r>
    </w:p>
    <w:p w14:paraId="0F076BB5" w14:textId="77777777" w:rsidR="00F50315" w:rsidRPr="00F50315" w:rsidRDefault="00F50315" w:rsidP="00F50315">
      <w:r w:rsidRPr="00F50315">
        <w:t>Тема. Комнатные растения в интерьере</w:t>
      </w:r>
    </w:p>
    <w:p w14:paraId="2ABBAD96" w14:textId="77777777" w:rsidR="00F50315" w:rsidRPr="00F50315" w:rsidRDefault="00F50315" w:rsidP="00F50315">
      <w:r w:rsidRPr="00F50315">
        <w:t xml:space="preserve">           Теоретические сведения. Понятие о фитодизайне как искусстве оформления интерьера, создания композиций с использованием растений. Роль комнатных растений в интерьере. Приёмы размещения комнатных растений в интерьере: одиночные растения, композиция из горшечных растений, комнатный садик, террариум.</w:t>
      </w:r>
    </w:p>
    <w:p w14:paraId="7CFF1B1F" w14:textId="77777777" w:rsidR="00F50315" w:rsidRPr="00F50315" w:rsidRDefault="00F50315" w:rsidP="00F50315">
      <w:r w:rsidRPr="00F50315">
        <w:t>Требования растений к окружающим условиям. Светолюбивые, теневыносливые и тенелюбивые растения. Разновидности комнатных растений: декоративнолистные, декоративноцветущие комнатные, декоративноцветущие горшечные, кактусы и суккуленты. Виды растений по внешним данным: злаковидные, растения с прямостоячими стеблями, лианы и ампельные растения, розеточные, шарообразные и кустистые растения.</w:t>
      </w:r>
    </w:p>
    <w:p w14:paraId="61C066FA" w14:textId="77777777" w:rsidR="00F50315" w:rsidRPr="00F50315" w:rsidRDefault="00F50315" w:rsidP="00F50315">
      <w:r w:rsidRPr="00F50315">
        <w:t>Технологии выращивания комнатных растений. Влияние растений на микроклимат помещения. Правила ухода за комнатными растениями. Пересадка и перевалка комнатного растения. Технологии выращивания цветов без почвы: гидропоника, на субстратах, аэропоника. Профессия садовник.</w:t>
      </w:r>
    </w:p>
    <w:p w14:paraId="2D3B6242" w14:textId="77777777" w:rsidR="00F50315" w:rsidRPr="00F50315" w:rsidRDefault="00F50315" w:rsidP="00F50315">
      <w:r w:rsidRPr="00F50315">
        <w:t>Лабораторно-практические и практические работы. Перевалка (пересадка) комнатных растений.</w:t>
      </w:r>
    </w:p>
    <w:p w14:paraId="5A3544DC" w14:textId="77777777" w:rsidR="00F50315" w:rsidRPr="00F50315" w:rsidRDefault="00F50315" w:rsidP="00F50315">
      <w:r w:rsidRPr="00F50315">
        <w:t>Уход за растениями в кабинете технологии, классной комнате, холлах школы.</w:t>
      </w:r>
    </w:p>
    <w:p w14:paraId="489F7F51" w14:textId="77777777" w:rsidR="00F50315" w:rsidRPr="00F50315" w:rsidRDefault="00F50315" w:rsidP="00F50315">
      <w:r w:rsidRPr="00F50315">
        <w:t>Раздел «Кулинария»</w:t>
      </w:r>
    </w:p>
    <w:p w14:paraId="29E426A3" w14:textId="77777777" w:rsidR="00F50315" w:rsidRPr="00F50315" w:rsidRDefault="00F50315" w:rsidP="00F50315">
      <w:r w:rsidRPr="00F50315">
        <w:t>Тема. Блюда из рыбы и нерыбных продуктов моря</w:t>
      </w:r>
    </w:p>
    <w:p w14:paraId="30AAF762" w14:textId="77777777" w:rsidR="00F50315" w:rsidRPr="00F50315" w:rsidRDefault="00F50315" w:rsidP="00F50315">
      <w:r w:rsidRPr="00F50315">
        <w:t>Теоретические сведения. Пищевая ценность рыбы и нерыбных продуктов моря. Содержание в них белков, жиров, углеводов, витаминов. Виды рыбы и нерыбных продуктов моря, продуктов из них. Маркировка консервов.</w:t>
      </w:r>
    </w:p>
    <w:p w14:paraId="29E13EF9" w14:textId="77777777" w:rsidR="00F50315" w:rsidRPr="00F50315" w:rsidRDefault="00F50315" w:rsidP="00F50315">
      <w:r w:rsidRPr="00F50315">
        <w:t>Признаки доброкачественности рыбы. Условия и сроки хранения рыбной продукции. Оттаивание мороженой рыбы. Вымачивание солёной рыбы. Разделка рыбы. Санитарные требования при обработке рыбы. Тепловая обработка рыбы.</w:t>
      </w:r>
    </w:p>
    <w:p w14:paraId="41399E2A" w14:textId="77777777" w:rsidR="00F50315" w:rsidRPr="00F50315" w:rsidRDefault="00F50315" w:rsidP="00F50315">
      <w:r w:rsidRPr="00F50315">
        <w:t>Технология приготовления блюд из рыбы и нерыбных продуктов моря. Подача готовых блюд. Требования к качеству готовых блюд.</w:t>
      </w:r>
    </w:p>
    <w:p w14:paraId="5A758494" w14:textId="77777777" w:rsidR="00F50315" w:rsidRPr="00F50315" w:rsidRDefault="00F50315" w:rsidP="00F50315">
      <w:r w:rsidRPr="00F50315">
        <w:t>Лабораторно-практические и практические работы. Определение свежести рыбы. Приготовление блюда из рыбы. Определение качества термической обработки рыбных блюд. Приготовление блюд из морепродуктов.</w:t>
      </w:r>
    </w:p>
    <w:p w14:paraId="696BFB01" w14:textId="77777777" w:rsidR="00F50315" w:rsidRPr="00F50315" w:rsidRDefault="00F50315" w:rsidP="00F50315">
      <w:r w:rsidRPr="00F50315">
        <w:t>Тема. Блюда из мяса</w:t>
      </w:r>
    </w:p>
    <w:p w14:paraId="6E893C03" w14:textId="77777777" w:rsidR="00F50315" w:rsidRPr="00F50315" w:rsidRDefault="00F50315" w:rsidP="00F50315">
      <w:r w:rsidRPr="00F50315">
        <w:t>Теоретические сведения. 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Санитарные требования при обработке мяса. Оборудование и инвентарь, применяемые при механической и тепловой обработке мяса.</w:t>
      </w:r>
    </w:p>
    <w:p w14:paraId="21D03973" w14:textId="77777777" w:rsidR="00F50315" w:rsidRPr="00F50315" w:rsidRDefault="00F50315" w:rsidP="00F50315">
      <w:r w:rsidRPr="00F50315">
        <w:t>Виды тепловой обработки мяса. Определение качества термической обработки мясных блюд. Технология приготовления блюд из мяса. Подача к столу. Гарниры к мясным блюдам.</w:t>
      </w:r>
    </w:p>
    <w:p w14:paraId="4C38BC14" w14:textId="77777777" w:rsidR="00F50315" w:rsidRPr="00F50315" w:rsidRDefault="00F50315" w:rsidP="00F50315">
      <w:r w:rsidRPr="00F50315">
        <w:t>Лабораторно-практические и практические работы. Определение доброкачественности мяса и мясных продуктов.</w:t>
      </w:r>
    </w:p>
    <w:p w14:paraId="37943A29" w14:textId="77777777" w:rsidR="00F50315" w:rsidRPr="00F50315" w:rsidRDefault="00F50315" w:rsidP="00F50315">
      <w:r w:rsidRPr="00F50315">
        <w:t>Приготовление блюда из мяса.</w:t>
      </w:r>
    </w:p>
    <w:p w14:paraId="4C880A24" w14:textId="77777777" w:rsidR="00F50315" w:rsidRPr="00F50315" w:rsidRDefault="00F50315" w:rsidP="00F50315">
      <w:r w:rsidRPr="00F50315">
        <w:t>Тема. Блюда из птицы</w:t>
      </w:r>
    </w:p>
    <w:p w14:paraId="19F9D95A" w14:textId="77777777" w:rsidR="00F50315" w:rsidRPr="00F50315" w:rsidRDefault="00F50315" w:rsidP="00F50315">
      <w:r w:rsidRPr="00F50315">
        <w:t>Теоретические сведения. Виды домашней и сельскохозяйственной птицы и их кулинарное употребление. Способы определения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w:t>
      </w:r>
    </w:p>
    <w:p w14:paraId="2114161B" w14:textId="77777777" w:rsidR="00F50315" w:rsidRPr="00F50315" w:rsidRDefault="00F50315" w:rsidP="00F50315">
      <w:r w:rsidRPr="00F50315">
        <w:t>Виды тепловой обработки птицы. Технология приготовления блюд из птицы. Оформление готовых блюд и подача их к столу.</w:t>
      </w:r>
    </w:p>
    <w:p w14:paraId="1AA0DD6E" w14:textId="77777777" w:rsidR="00F50315" w:rsidRPr="00F50315" w:rsidRDefault="00F50315" w:rsidP="00F50315">
      <w:r w:rsidRPr="00F50315">
        <w:t>Лабораторно-практические и практические работы. Приготовление блюда из птицы.</w:t>
      </w:r>
    </w:p>
    <w:p w14:paraId="285B93B6" w14:textId="77777777" w:rsidR="00F50315" w:rsidRPr="00F50315" w:rsidRDefault="00F50315" w:rsidP="00F50315">
      <w:r w:rsidRPr="00F50315">
        <w:t>Тема. Заправочные супы</w:t>
      </w:r>
    </w:p>
    <w:p w14:paraId="5C3E8349" w14:textId="77777777" w:rsidR="00F50315" w:rsidRPr="00F50315" w:rsidRDefault="00F50315" w:rsidP="00F50315">
      <w:r w:rsidRPr="00F50315">
        <w:t xml:space="preserve">     Теоретические сведения. Значение супов в рационе питания. Технология приготовления бульонов, используемых при приготовлении заправочных супов.</w:t>
      </w:r>
    </w:p>
    <w:p w14:paraId="653F5D03" w14:textId="77777777" w:rsidR="00F50315" w:rsidRPr="00F50315" w:rsidRDefault="00F50315" w:rsidP="00F50315">
      <w:r w:rsidRPr="00F50315">
        <w:t>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готового супа и подача к столу.</w:t>
      </w:r>
    </w:p>
    <w:p w14:paraId="4AE01F98" w14:textId="77777777" w:rsidR="00F50315" w:rsidRPr="00F50315" w:rsidRDefault="00F50315" w:rsidP="00F50315">
      <w:r w:rsidRPr="00F50315">
        <w:t>Лабораторно-практические и практические работы. Приготовление заправочного супа.</w:t>
      </w:r>
    </w:p>
    <w:p w14:paraId="1328EC74" w14:textId="77777777" w:rsidR="00F50315" w:rsidRPr="00F50315" w:rsidRDefault="00F50315" w:rsidP="00F50315">
      <w:r w:rsidRPr="00F50315">
        <w:t>Тема. Приготовление обеда. Сервировка стола к обеду</w:t>
      </w:r>
    </w:p>
    <w:p w14:paraId="2403D6A3" w14:textId="77777777" w:rsidR="00F50315" w:rsidRPr="00F50315" w:rsidRDefault="00F50315" w:rsidP="00F50315">
      <w:r w:rsidRPr="00F50315">
        <w:t xml:space="preserve">     Теоретические сведения. Меню обеда. Сервировка стола к обеду. Набор столового белья, приборов и посуды для обеда.</w:t>
      </w:r>
    </w:p>
    <w:p w14:paraId="424E0368" w14:textId="77777777" w:rsidR="00F50315" w:rsidRPr="00F50315" w:rsidRDefault="00F50315" w:rsidP="00F50315">
      <w:r w:rsidRPr="00F50315">
        <w:t>Подача блюд. Правила поведения за столом и пользования столовыми приборами.</w:t>
      </w:r>
    </w:p>
    <w:p w14:paraId="45E57E9A" w14:textId="77777777" w:rsidR="00F50315" w:rsidRPr="00F50315" w:rsidRDefault="00F50315" w:rsidP="00F50315">
      <w:r w:rsidRPr="00F50315">
        <w:t>Лабораторно-практические и практические работы. Составление меню обеда. Приготовление обеда. Сервировка стола к обеду. Определение калорийности блюд.</w:t>
      </w:r>
    </w:p>
    <w:p w14:paraId="1036C146" w14:textId="77777777" w:rsidR="00F50315" w:rsidRPr="00F50315" w:rsidRDefault="00F50315" w:rsidP="00F50315">
      <w:r w:rsidRPr="00F50315">
        <w:t>Раздел «Создание изделий из текстильных материалов»</w:t>
      </w:r>
    </w:p>
    <w:p w14:paraId="1FA1606A" w14:textId="77777777" w:rsidR="00F50315" w:rsidRPr="00F50315" w:rsidRDefault="00F50315" w:rsidP="00F50315">
      <w:r w:rsidRPr="00F50315">
        <w:t>Тема. Свойства текстильных материалов</w:t>
      </w:r>
    </w:p>
    <w:p w14:paraId="0CFC8F03" w14:textId="77777777" w:rsidR="00F50315" w:rsidRPr="00F50315" w:rsidRDefault="00F50315" w:rsidP="00F50315">
      <w:r w:rsidRPr="00F50315">
        <w:t xml:space="preserve">      Теоретические сведения. Классификация текстильных химических волокон. Способы их получения. Виды и свойства искусственных и синтетических тканей. Виды нетканых материалов из химических волокон. Профессия оператор в производстве химических волокон.</w:t>
      </w:r>
    </w:p>
    <w:p w14:paraId="50072B06" w14:textId="77777777" w:rsidR="00F50315" w:rsidRPr="00F50315" w:rsidRDefault="00F50315" w:rsidP="00F50315">
      <w:r w:rsidRPr="00F50315">
        <w:t>Лабораторно-практические и практические работы. Изучение свойств текстильных материалов из химических волокон.</w:t>
      </w:r>
    </w:p>
    <w:p w14:paraId="3E0A6337" w14:textId="77777777" w:rsidR="00F50315" w:rsidRPr="00F50315" w:rsidRDefault="00F50315" w:rsidP="00F50315">
      <w:r w:rsidRPr="00F50315">
        <w:t>Тема. Конструирование швейных изделий</w:t>
      </w:r>
    </w:p>
    <w:p w14:paraId="2F8D0D3F" w14:textId="77777777" w:rsidR="00F50315" w:rsidRPr="00F50315" w:rsidRDefault="00F50315" w:rsidP="00F50315">
      <w:r w:rsidRPr="00F50315">
        <w:t xml:space="preserve">   Теоретические сведения. Понятие о плечевой одежде. Понятие об одежде с цельнокроеным и втачным рукавом. Определение размеров фигуры человека. Снятие мерок для изготовления плечевой одежды. Построение чертежа основы плечевого изделия с цельнокроеным рукавом.</w:t>
      </w:r>
    </w:p>
    <w:p w14:paraId="514202AD" w14:textId="77777777" w:rsidR="00F50315" w:rsidRPr="00F50315" w:rsidRDefault="00F50315" w:rsidP="00F50315">
      <w:r w:rsidRPr="00F50315">
        <w:t>Лабораторно-практические и практические работы. Изготовление выкроек для образцов ручных и машинных работ.</w:t>
      </w:r>
    </w:p>
    <w:p w14:paraId="6C6D8A0D" w14:textId="77777777" w:rsidR="00F50315" w:rsidRPr="00F50315" w:rsidRDefault="00F50315" w:rsidP="00F50315">
      <w:r w:rsidRPr="00F50315">
        <w:t>Снятие мерок и построение чертежа швейного изделия с цельнокроеным рукавом в натуральную величину (проектное изделие).</w:t>
      </w:r>
    </w:p>
    <w:p w14:paraId="41560172" w14:textId="77777777" w:rsidR="00F50315" w:rsidRPr="00F50315" w:rsidRDefault="00F50315" w:rsidP="00F50315">
      <w:r w:rsidRPr="00F50315">
        <w:t>Тема. Моделирование швейных изделий</w:t>
      </w:r>
    </w:p>
    <w:p w14:paraId="1B823B79" w14:textId="77777777" w:rsidR="00F50315" w:rsidRPr="00F50315" w:rsidRDefault="00F50315" w:rsidP="00F50315">
      <w:r w:rsidRPr="00F50315">
        <w:t xml:space="preserve">       Теоретические сведения. Понятие о моделировании одежды. Моделирование формы выреза горловины.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подкройной обтачки горловины спинки, подкройной обтачки горловины переда, подборта. Подготовка выкройки к раскрою. Профессия художник по костюму.</w:t>
      </w:r>
    </w:p>
    <w:p w14:paraId="6E304840" w14:textId="77777777" w:rsidR="00F50315" w:rsidRPr="00F50315" w:rsidRDefault="00F50315" w:rsidP="00F50315">
      <w:r w:rsidRPr="00F50315">
        <w:t>Лабораторно-практические и практические работы. Моделирование выкройки проектного изделия.</w:t>
      </w:r>
    </w:p>
    <w:p w14:paraId="4D50C166" w14:textId="77777777" w:rsidR="00F50315" w:rsidRPr="00F50315" w:rsidRDefault="00F50315" w:rsidP="00F50315">
      <w:r w:rsidRPr="00F50315">
        <w:t>Подготовка выкройки проектного изделия к раскрою.</w:t>
      </w:r>
    </w:p>
    <w:p w14:paraId="2E185387" w14:textId="77777777" w:rsidR="00F50315" w:rsidRPr="00F50315" w:rsidRDefault="00F50315" w:rsidP="00F50315">
      <w:r w:rsidRPr="00F50315">
        <w:t>Тема. Швейная машина</w:t>
      </w:r>
    </w:p>
    <w:p w14:paraId="764923FA" w14:textId="77777777" w:rsidR="00F50315" w:rsidRPr="00F50315" w:rsidRDefault="00F50315" w:rsidP="00F50315">
      <w:r w:rsidRPr="00F50315">
        <w:t xml:space="preserve">   Теоретические сведения. Устройство машинной иглы. Неполадки в работе швейной машины, связанные с неправильной установкой иглы, её поломкой. Замена машинной иглы. Неполадки в работе швейной машины, связанные с неправильным натяжением ниток. Дефекты машинной строчки: петляние сверху и снизу, слабая и стянутая строчка. Приспособления к швейным машинам. Назначение и правила использования регулятора натяжения верхней нитки. Обмётывание петель и пришивание пуговицы с помощью швейной машины.</w:t>
      </w:r>
    </w:p>
    <w:p w14:paraId="6EF62807" w14:textId="77777777" w:rsidR="00F50315" w:rsidRPr="00F50315" w:rsidRDefault="00F50315" w:rsidP="00F50315">
      <w:r w:rsidRPr="00F50315">
        <w:t>Подготовка выкройки к раскрою.</w:t>
      </w:r>
    </w:p>
    <w:p w14:paraId="746A7845" w14:textId="77777777" w:rsidR="00F50315" w:rsidRPr="00F50315" w:rsidRDefault="00F50315" w:rsidP="00F50315">
      <w:r w:rsidRPr="00F50315">
        <w:t>Лабораторно-практические и практические работы. Устранение дефектов машинной строчки.</w:t>
      </w:r>
    </w:p>
    <w:p w14:paraId="3394E647" w14:textId="77777777" w:rsidR="00F50315" w:rsidRPr="00F50315" w:rsidRDefault="00F50315" w:rsidP="00F50315">
      <w:r w:rsidRPr="00F50315">
        <w:t>Применение приспособлений к швейной машине. Выполнение прорезных петель. Пришивание пуговицы.</w:t>
      </w:r>
    </w:p>
    <w:p w14:paraId="72530B54" w14:textId="77777777" w:rsidR="00F50315" w:rsidRPr="00F50315" w:rsidRDefault="00F50315" w:rsidP="00F50315">
      <w:r w:rsidRPr="00F50315">
        <w:t>Тема. Технология изготовления швейных изделий</w:t>
      </w:r>
    </w:p>
    <w:p w14:paraId="76E6980A" w14:textId="77777777" w:rsidR="00F50315" w:rsidRPr="00F50315" w:rsidRDefault="00F50315" w:rsidP="00F50315">
      <w:r w:rsidRPr="00F50315">
        <w:t xml:space="preserve">     Теоретические сведения. Технология изготовления плечевого швейного изделия с цельнокроеным рукавом. Последовательность подготовки ткани к раскрою. Правила раскладки выкроек на ткани. Правила раскроя. Выкраивание деталей из прокладки. Критерии качества кроя. Правила безопасной работы с иголками и булавками.</w:t>
      </w:r>
    </w:p>
    <w:p w14:paraId="0763A1A9" w14:textId="77777777" w:rsidR="00F50315" w:rsidRPr="00F50315" w:rsidRDefault="00F50315" w:rsidP="00F50315">
      <w:r w:rsidRPr="00F50315">
        <w:t>Понятие о дублировании деталей кроя. Технология соединения детали с клеевой прокладкой. Правила безопасной работы утюгом.</w:t>
      </w:r>
    </w:p>
    <w:p w14:paraId="143D84C6" w14:textId="77777777" w:rsidR="00F50315" w:rsidRPr="00F50315" w:rsidRDefault="00F50315" w:rsidP="00F50315">
      <w:r w:rsidRPr="00F50315">
        <w:t>Способы переноса линий выкройки на детали кроя с помощью прямых копировальных стежков.</w:t>
      </w:r>
    </w:p>
    <w:p w14:paraId="171B5222" w14:textId="77777777" w:rsidR="00F50315" w:rsidRPr="00F50315" w:rsidRDefault="00F50315" w:rsidP="00F50315">
      <w:r w:rsidRPr="00F50315">
        <w:t>Основные операции при ручных работах: временное соединение мелкой детали с крупной — примётывание; временное ниточное закрепление стачанных и вывернутых краёв — вымётывание.</w:t>
      </w:r>
    </w:p>
    <w:p w14:paraId="0E2AB0A8" w14:textId="77777777" w:rsidR="00F50315" w:rsidRPr="00F50315" w:rsidRDefault="00F50315" w:rsidP="00F50315">
      <w:r w:rsidRPr="00F50315">
        <w:t>Основные машинные операции: присоединение мелкой детали к крупной — притачивание; соединение деталей по контуру с последующим вывёртыванием — обтачивание. Обработка припусков шва перед вывёртыванием.</w:t>
      </w:r>
    </w:p>
    <w:p w14:paraId="16C7C964" w14:textId="77777777" w:rsidR="00F50315" w:rsidRPr="00F50315" w:rsidRDefault="00F50315" w:rsidP="00F50315">
      <w:r w:rsidRPr="00F50315">
        <w:t>Классификация машинных швов: соединительные (стачной взаутюжку и стачной вразутюжку). Обработка мелких деталей швейного изделия обтачным швом — мягкого пояса, бретелей.</w:t>
      </w:r>
    </w:p>
    <w:p w14:paraId="0985C930" w14:textId="77777777" w:rsidR="00F50315" w:rsidRPr="00F50315" w:rsidRDefault="00F50315" w:rsidP="00F50315">
      <w:r w:rsidRPr="00F50315">
        <w:t>Подготовка и проведение примерки плечевой одежды с цельнокроеным рукавом. Устранение дефектов после примерки.</w:t>
      </w:r>
    </w:p>
    <w:p w14:paraId="6C83F154" w14:textId="77777777" w:rsidR="00F50315" w:rsidRPr="00F50315" w:rsidRDefault="00F50315" w:rsidP="00F50315">
      <w:r w:rsidRPr="00F50315">
        <w:t>Последовательность изготовления плечевой одежды с цельнокроеным рукавом. Технология обработки среднего шва с застежкой и разрезом, плечевых швов, нижних срезов рукавов. Обработка срезов подкройной обтачкой с расположением её на изнаночной или лицевой стороне изделия. Обработка застёжки подбортом. Обработка боковых швов. Соединение лифа с юбкой. Обработка нижнего среза изделия. Обработка разреза в шве. Окончательная отделка изделия. Профессия технолог-конструктор.</w:t>
      </w:r>
    </w:p>
    <w:p w14:paraId="1CCE1AE1" w14:textId="77777777" w:rsidR="00F50315" w:rsidRPr="00F50315" w:rsidRDefault="00F50315" w:rsidP="00F50315">
      <w:r w:rsidRPr="00F50315">
        <w:t>Лабораторно-практические и практические работы. Раскрой швейного изделия.</w:t>
      </w:r>
    </w:p>
    <w:p w14:paraId="29E9EADA" w14:textId="77777777" w:rsidR="00F50315" w:rsidRPr="00F50315" w:rsidRDefault="00F50315" w:rsidP="00F50315">
      <w:r w:rsidRPr="00F50315">
        <w:t>Дублирование деталей клеевой прокладкой.</w:t>
      </w:r>
    </w:p>
    <w:p w14:paraId="0DE3811E" w14:textId="77777777" w:rsidR="00F50315" w:rsidRPr="00F50315" w:rsidRDefault="00F50315" w:rsidP="00F50315">
      <w:r w:rsidRPr="00F50315">
        <w:t>Изготовление образцов ручных и машинных работ.</w:t>
      </w:r>
    </w:p>
    <w:p w14:paraId="6BDD2028" w14:textId="77777777" w:rsidR="00F50315" w:rsidRPr="00F50315" w:rsidRDefault="00F50315" w:rsidP="00F50315">
      <w:r w:rsidRPr="00F50315">
        <w:t>Обработка мелких деталей проектного изделия.</w:t>
      </w:r>
    </w:p>
    <w:p w14:paraId="1D278A95" w14:textId="77777777" w:rsidR="00F50315" w:rsidRPr="00F50315" w:rsidRDefault="00F50315" w:rsidP="00F50315">
      <w:r w:rsidRPr="00F50315">
        <w:t>Подготовка изделия к примерке. Проведение примерки проектного изделия.</w:t>
      </w:r>
    </w:p>
    <w:p w14:paraId="10FC26E9" w14:textId="77777777" w:rsidR="00F50315" w:rsidRPr="00F50315" w:rsidRDefault="00F50315" w:rsidP="00F50315">
      <w:r w:rsidRPr="00F50315">
        <w:t>Обработка среднего шва спинки, плечевых и нижних срезов рукавов; горловины и застёжки проектного изделия; боковых срезов и отрезного изделия; нижнего среза изделия.</w:t>
      </w:r>
    </w:p>
    <w:p w14:paraId="346D75A3" w14:textId="77777777" w:rsidR="00F50315" w:rsidRPr="00F50315" w:rsidRDefault="00F50315" w:rsidP="00F50315">
      <w:r w:rsidRPr="00F50315">
        <w:t>Окончательная обработка изделия.</w:t>
      </w:r>
    </w:p>
    <w:p w14:paraId="6646C282" w14:textId="77777777" w:rsidR="00F50315" w:rsidRPr="00F50315" w:rsidRDefault="00F50315" w:rsidP="00F50315">
      <w:r w:rsidRPr="00F50315">
        <w:t>Раздел «Художественные ремёсла»</w:t>
      </w:r>
    </w:p>
    <w:p w14:paraId="43A0DC54" w14:textId="77777777" w:rsidR="00F50315" w:rsidRPr="00F50315" w:rsidRDefault="00F50315" w:rsidP="00F50315">
      <w:r w:rsidRPr="00F50315">
        <w:t>Тема. Вязание крючком</w:t>
      </w:r>
    </w:p>
    <w:p w14:paraId="0D3159F6" w14:textId="77777777" w:rsidR="00F50315" w:rsidRPr="00F50315" w:rsidRDefault="00F50315" w:rsidP="00F50315">
      <w:r w:rsidRPr="00F50315">
        <w:t xml:space="preserve">     Теоретические сведения. Краткие сведения из истории старинного рукоделия — вязания. Вязаные изделия в современной моде. Материалы и инструменты для вязания. Виды крючков и спиц. Правила подбора инструментов в зависимости от вида изделия и толщины нити. Организация рабочего места при вязании. Расчёт количества петель для изделия. Отпаривание и сборка готового изделия.</w:t>
      </w:r>
    </w:p>
    <w:p w14:paraId="3954E4DF" w14:textId="77777777" w:rsidR="00F50315" w:rsidRPr="00F50315" w:rsidRDefault="00F50315" w:rsidP="00F50315">
      <w:r w:rsidRPr="00F50315">
        <w:t>Основные виды петель при вязании крючком. Условные обозначения, применяемые при вязании крючком. Вязание полотна: начало вязания, вязание рядами, основные способы вывязывания петель, закрепление вязания. Вязание по кругу: основное кольцо, способы вязания по кругу.</w:t>
      </w:r>
    </w:p>
    <w:p w14:paraId="08DD02D3" w14:textId="77777777" w:rsidR="00F50315" w:rsidRPr="00F50315" w:rsidRDefault="00F50315" w:rsidP="00F50315">
      <w:r w:rsidRPr="00F50315">
        <w:t>Лабораторно-практические и практические работы. Вывязывание полотна из столбиков с накидом несколькими способами.</w:t>
      </w:r>
    </w:p>
    <w:p w14:paraId="21C21AE4" w14:textId="77777777" w:rsidR="00F50315" w:rsidRPr="00F50315" w:rsidRDefault="00F50315" w:rsidP="00F50315">
      <w:r w:rsidRPr="00F50315">
        <w:t>Выполнение плотного вязания по кругу.</w:t>
      </w:r>
    </w:p>
    <w:p w14:paraId="2E8E662F" w14:textId="77777777" w:rsidR="00F50315" w:rsidRPr="00F50315" w:rsidRDefault="00F50315" w:rsidP="00F50315">
      <w:r w:rsidRPr="00F50315">
        <w:t>Тема. Вязание спицами</w:t>
      </w:r>
    </w:p>
    <w:p w14:paraId="27F2EC3F" w14:textId="77777777" w:rsidR="00F50315" w:rsidRPr="00F50315" w:rsidRDefault="00F50315" w:rsidP="00F50315">
      <w:r w:rsidRPr="00F50315">
        <w:t xml:space="preserve">         Теоретические сведения. Вязание спицами узоров из лицевых и изнаночных петель: набор петель на спицы, применение схем узоров с условными обозначениями. Кромочные, лицевые и изнаночные петли, закрытие петель последнего ряда. Вязание полотна лицевыми и изнаночными петлями. Вязание цветных узоров. Создание схем для вязания с помощью ПК. Профессия вязальщица текстильно-галантерейных изделий.</w:t>
      </w:r>
    </w:p>
    <w:p w14:paraId="2D5DF831" w14:textId="77777777" w:rsidR="00F50315" w:rsidRPr="00F50315" w:rsidRDefault="00F50315" w:rsidP="00F50315">
      <w:r w:rsidRPr="00F50315">
        <w:t>Лабораторно-практические и практические работы. Выполнение образцов вязок лицевыми и изнаночными петлями.</w:t>
      </w:r>
    </w:p>
    <w:p w14:paraId="09073856" w14:textId="77777777" w:rsidR="00F50315" w:rsidRPr="00F50315" w:rsidRDefault="00F50315" w:rsidP="00F50315">
      <w:r w:rsidRPr="00F50315">
        <w:t>Разработка схемы жаккардового узора на ПК.</w:t>
      </w:r>
    </w:p>
    <w:p w14:paraId="7508E81F" w14:textId="77777777" w:rsidR="00F50315" w:rsidRPr="00F50315" w:rsidRDefault="00F50315" w:rsidP="00F50315">
      <w:r w:rsidRPr="00F50315">
        <w:t>Раздел «Технологии творческой и опытнической деятельности»</w:t>
      </w:r>
    </w:p>
    <w:p w14:paraId="71BDE5E5" w14:textId="77777777" w:rsidR="00F50315" w:rsidRPr="00F50315" w:rsidRDefault="00F50315" w:rsidP="00F50315">
      <w:r w:rsidRPr="00F50315">
        <w:t>Тема. Исследовательская и созидательная деятельность</w:t>
      </w:r>
    </w:p>
    <w:p w14:paraId="1D296D1E" w14:textId="77777777" w:rsidR="00F50315" w:rsidRPr="00F50315" w:rsidRDefault="00F50315" w:rsidP="00F50315">
      <w:r w:rsidRPr="00F50315">
        <w:t xml:space="preserve">        Теоретические сведения. Цель и задачи проектной деятельности в 6 классе. Составные части годового творческого проекта шестиклассников.</w:t>
      </w:r>
    </w:p>
    <w:p w14:paraId="594BD32A" w14:textId="77777777" w:rsidR="00F50315" w:rsidRPr="00F50315" w:rsidRDefault="00F50315" w:rsidP="00F50315">
      <w:r w:rsidRPr="00F50315">
        <w:t>Практические работы. Творческий проект по разделу «Технологии домашнего хозяйства»».</w:t>
      </w:r>
    </w:p>
    <w:p w14:paraId="4CF0E619" w14:textId="77777777" w:rsidR="00F50315" w:rsidRPr="00F50315" w:rsidRDefault="00F50315" w:rsidP="00F50315">
      <w:r w:rsidRPr="00F50315">
        <w:t>Творческий проект по разделу «Кулинария».</w:t>
      </w:r>
    </w:p>
    <w:p w14:paraId="50B81FE1" w14:textId="77777777" w:rsidR="00F50315" w:rsidRPr="00F50315" w:rsidRDefault="00F50315" w:rsidP="00F50315">
      <w:r w:rsidRPr="00F50315">
        <w:t>Творческий проект по разделу «Создание изделий из текстильных материалов».</w:t>
      </w:r>
    </w:p>
    <w:p w14:paraId="42ABC990" w14:textId="77777777" w:rsidR="00F50315" w:rsidRPr="00F50315" w:rsidRDefault="00F50315" w:rsidP="00F50315">
      <w:r w:rsidRPr="00F50315">
        <w:t>Творческий проект по разделу «Художественные ремёсла».</w:t>
      </w:r>
    </w:p>
    <w:p w14:paraId="53607673" w14:textId="77777777" w:rsidR="00F50315" w:rsidRPr="00F50315" w:rsidRDefault="00F50315" w:rsidP="00F50315">
      <w:r w:rsidRPr="00F50315">
        <w:t>Составление портфолио и разработка электронной презентации.</w:t>
      </w:r>
    </w:p>
    <w:p w14:paraId="36ACEB26" w14:textId="77777777" w:rsidR="00F50315" w:rsidRPr="00F50315" w:rsidRDefault="00F50315" w:rsidP="00F50315">
      <w:r w:rsidRPr="00F50315">
        <w:t>Презентация и защита творческого проекта.</w:t>
      </w:r>
    </w:p>
    <w:p w14:paraId="22C5F4B0" w14:textId="77777777" w:rsidR="00F50315" w:rsidRPr="00F50315" w:rsidRDefault="00F50315" w:rsidP="00F50315">
      <w:r w:rsidRPr="00F50315">
        <w:t>Варианты творческих проектов: «Растение в интерьере жилого дома», «Планирование комнаты подростка», «Приготовление воскресного семейного обеда», «Наряд для семейного обеда», «Вяжем аксессуары крючком или спицами», «Любимая вязаная игрушка» и др.</w:t>
      </w:r>
    </w:p>
    <w:p w14:paraId="1F48BC49" w14:textId="77777777" w:rsidR="00F50315" w:rsidRPr="00F50315" w:rsidRDefault="00F50315" w:rsidP="00F50315">
      <w:r w:rsidRPr="00F50315">
        <w:t>7 класс</w:t>
      </w:r>
    </w:p>
    <w:p w14:paraId="446C06C6" w14:textId="77777777" w:rsidR="00F50315" w:rsidRPr="00F50315" w:rsidRDefault="00F50315" w:rsidP="00F50315">
      <w:r w:rsidRPr="00F50315">
        <w:t>Раздел «Технологии домашнего хозяйства»</w:t>
      </w:r>
    </w:p>
    <w:p w14:paraId="7F4CB3FD" w14:textId="77777777" w:rsidR="00F50315" w:rsidRPr="00F50315" w:rsidRDefault="00F50315" w:rsidP="00F50315">
      <w:r w:rsidRPr="00F50315">
        <w:t>Тема. Освещение жилого помещения. Предметы искусства и коллекции в интерьере</w:t>
      </w:r>
    </w:p>
    <w:p w14:paraId="3CA1FDDA" w14:textId="77777777" w:rsidR="00F50315" w:rsidRPr="00F50315" w:rsidRDefault="00F50315" w:rsidP="00F50315">
      <w:r w:rsidRPr="00F50315">
        <w:t xml:space="preserve">      Теоретические сведения. Роль освещения в интерьере. Понятие о системе освещения жилого помещения. Естественное и искусственное освещение. Типы ламп: накаливания, люминесцентные, галогенные, светодиодные. Особенности конструкции ламп, область применения, потребляемая электроэнергия, достоинства и недостатки.</w:t>
      </w:r>
    </w:p>
    <w:p w14:paraId="2D94614C" w14:textId="77777777" w:rsidR="00F50315" w:rsidRPr="00F50315" w:rsidRDefault="00F50315" w:rsidP="00F50315">
      <w:r w:rsidRPr="00F50315">
        <w:t>Типы светильников: рассеянного и направленного освещения. Виды светильников: потолочные висячие, настенные, настольные, напольные, встроенные, рельсовые, тросовые. Современные системы управления светом: выключатели, переключатели. Комплексная система управления «умный дом». Типы освещения: общее, местное, направленное, декоративное, комбинированное.</w:t>
      </w:r>
    </w:p>
    <w:p w14:paraId="306576EE" w14:textId="77777777" w:rsidR="00F50315" w:rsidRPr="00F50315" w:rsidRDefault="00F50315" w:rsidP="00F50315">
      <w:r w:rsidRPr="00F50315">
        <w:t>Предметы искусства и коллекции в интерьере. Оформление и размещение картин. Понятие о коллекционировании. Размещение коллекций в интерьере. Профессия дизайнер.</w:t>
      </w:r>
    </w:p>
    <w:p w14:paraId="3F904587" w14:textId="77777777" w:rsidR="00F50315" w:rsidRPr="00F50315" w:rsidRDefault="00F50315" w:rsidP="00F50315">
      <w:r w:rsidRPr="00F50315">
        <w:t>Лабораторно-практические и практические работ. Выполнение электронной презентации «Освещение жилого дома».</w:t>
      </w:r>
    </w:p>
    <w:p w14:paraId="1CC8274F" w14:textId="77777777" w:rsidR="00F50315" w:rsidRPr="00F50315" w:rsidRDefault="00F50315" w:rsidP="00F50315">
      <w:r w:rsidRPr="00F50315">
        <w:t>Систематизация коллекции, книг.</w:t>
      </w:r>
    </w:p>
    <w:p w14:paraId="4598BE51" w14:textId="77777777" w:rsidR="00F50315" w:rsidRPr="00F50315" w:rsidRDefault="00F50315" w:rsidP="00F50315">
      <w:r w:rsidRPr="00F50315">
        <w:t>Тема. Гигиена жилища</w:t>
      </w:r>
    </w:p>
    <w:p w14:paraId="0FCA013F" w14:textId="77777777" w:rsidR="00F50315" w:rsidRPr="00F50315" w:rsidRDefault="00F50315" w:rsidP="00F50315">
      <w:r w:rsidRPr="00F50315">
        <w:t xml:space="preserve">       Теоретические сведения. Значение в жизни человека соблюдения и поддержания чистоты и порядка. Виды уборки: ежедневная (сухая), еженедельная (влажная), генеральная. Их особенности и правила проведения. Современные натуральные и синтетические средства, применяемые при уходе за посудой, уборке помещения.</w:t>
      </w:r>
    </w:p>
    <w:p w14:paraId="539E7CDE" w14:textId="77777777" w:rsidR="00F50315" w:rsidRPr="00F50315" w:rsidRDefault="00F50315" w:rsidP="00F50315">
      <w:r w:rsidRPr="00F50315">
        <w:t>Лабораторно-практические и практические работы. Генеральная уборка кабинета технологии.</w:t>
      </w:r>
    </w:p>
    <w:p w14:paraId="02292638" w14:textId="77777777" w:rsidR="00F50315" w:rsidRPr="00F50315" w:rsidRDefault="00F50315" w:rsidP="00F50315">
      <w:r w:rsidRPr="00F50315">
        <w:t>Подбор моющих средств для уборки помещения.</w:t>
      </w:r>
    </w:p>
    <w:p w14:paraId="7FABF673" w14:textId="77777777" w:rsidR="00F50315" w:rsidRPr="00F50315" w:rsidRDefault="00F50315" w:rsidP="00F50315">
      <w:r w:rsidRPr="00F50315">
        <w:t>Раздел «Электротехника»</w:t>
      </w:r>
    </w:p>
    <w:p w14:paraId="031A9E42" w14:textId="77777777" w:rsidR="00F50315" w:rsidRPr="00F50315" w:rsidRDefault="00F50315" w:rsidP="00F50315">
      <w:r w:rsidRPr="00F50315">
        <w:t>Тема. Бытовые электроприборы</w:t>
      </w:r>
    </w:p>
    <w:p w14:paraId="2F35F390" w14:textId="77777777" w:rsidR="00F50315" w:rsidRPr="00F50315" w:rsidRDefault="00F50315" w:rsidP="00F50315">
      <w:r w:rsidRPr="00F50315">
        <w:t xml:space="preserve">   Теоретические сведения. Зависимость здоровья и самочувствия людей от поддержания чистоты в доме. Электрические бытовые приборы для уборки и создания микроклимата в помещении. Современный пылесос, его функции. Робот-пылесос. Понятие о микроклимате. Приборы для создания микроклимата (климатические приборы): кондиционер, ионизатор-очиститель воздуха, озонатор. Функции климатических приборов.</w:t>
      </w:r>
    </w:p>
    <w:p w14:paraId="43CDADE3" w14:textId="77777777" w:rsidR="00F50315" w:rsidRPr="00F50315" w:rsidRDefault="00F50315" w:rsidP="00F50315">
      <w:r w:rsidRPr="00F50315">
        <w:t>Лабораторно-практические и практические работы. Изучение потребности в бытовых электроприборах для уборки и создания микроклимата в помещении.</w:t>
      </w:r>
    </w:p>
    <w:p w14:paraId="4494AE63" w14:textId="77777777" w:rsidR="00F50315" w:rsidRPr="00F50315" w:rsidRDefault="00F50315" w:rsidP="00F50315">
      <w:r w:rsidRPr="00F50315">
        <w:t>Подбор современной бытовой техники с учётом потребностей и доходов семьи.</w:t>
      </w:r>
    </w:p>
    <w:p w14:paraId="16F2EC66" w14:textId="77777777" w:rsidR="00F50315" w:rsidRPr="00F50315" w:rsidRDefault="00F50315" w:rsidP="00F50315">
      <w:r w:rsidRPr="00F50315">
        <w:t>Раздел «Кулинария»</w:t>
      </w:r>
    </w:p>
    <w:p w14:paraId="0063D622" w14:textId="77777777" w:rsidR="00F50315" w:rsidRPr="00F50315" w:rsidRDefault="00F50315" w:rsidP="00F50315">
      <w:r w:rsidRPr="00F50315">
        <w:t>Тема. Блюда из молока и кисломолочных продуктов</w:t>
      </w:r>
    </w:p>
    <w:p w14:paraId="111A77FF" w14:textId="77777777" w:rsidR="00F50315" w:rsidRPr="00F50315" w:rsidRDefault="00F50315" w:rsidP="00F50315">
      <w:r w:rsidRPr="00F50315">
        <w:t>Теоретические сведения. Значение молока и кисломолочных продуктов в питании человека. Натуральное (цельное) молоко. Молочные продукты. Молочные консервы. Кисломолочные продукты. Сыр. Методы определения качества молока и молочных продуктов. Посуда для приготовления блюд из молока и кисломолочных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Технология приготовления блюд из кисломолочных продуктов. Профессия мастер производства молочной продукции.</w:t>
      </w:r>
    </w:p>
    <w:p w14:paraId="3F7A3A78" w14:textId="77777777" w:rsidR="00F50315" w:rsidRPr="00F50315" w:rsidRDefault="00F50315" w:rsidP="00F50315">
      <w:r w:rsidRPr="00F50315">
        <w:t>Лабораторно-практические и практические работы. Определение качества молока и молочных продуктов.</w:t>
      </w:r>
    </w:p>
    <w:p w14:paraId="4F21E4B7" w14:textId="77777777" w:rsidR="00F50315" w:rsidRPr="00F50315" w:rsidRDefault="00F50315" w:rsidP="00F50315">
      <w:r w:rsidRPr="00F50315">
        <w:t>Приготовление молочного супа, молочной каши или блюда из творога.</w:t>
      </w:r>
    </w:p>
    <w:p w14:paraId="62502BB3" w14:textId="77777777" w:rsidR="00F50315" w:rsidRPr="00F50315" w:rsidRDefault="00F50315" w:rsidP="00F50315">
      <w:r w:rsidRPr="00F50315">
        <w:t xml:space="preserve">Тема. Изделия из жидкого теста </w:t>
      </w:r>
    </w:p>
    <w:p w14:paraId="38A96F75" w14:textId="77777777" w:rsidR="00F50315" w:rsidRPr="00F50315" w:rsidRDefault="00F50315" w:rsidP="00F50315">
      <w:r w:rsidRPr="00F50315">
        <w:t>Теоретические сведения. Виды блюд из жидкого теста. Продукты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изделий из него: блинов, блинчиков с начинкой, оладий и блинного пирога. Подача их к столу.</w:t>
      </w:r>
    </w:p>
    <w:p w14:paraId="5725B7E4" w14:textId="77777777" w:rsidR="00F50315" w:rsidRPr="00F50315" w:rsidRDefault="00F50315" w:rsidP="00F50315">
      <w:r w:rsidRPr="00F50315">
        <w:t>Определение качества мёда органолептическими и лабораторными методами.</w:t>
      </w:r>
    </w:p>
    <w:p w14:paraId="5D0C7E3E" w14:textId="77777777" w:rsidR="00F50315" w:rsidRPr="00F50315" w:rsidRDefault="00F50315" w:rsidP="00F50315">
      <w:r w:rsidRPr="00F50315">
        <w:t>Лабораторно-практические и практические работы. Определение качества мёда.</w:t>
      </w:r>
    </w:p>
    <w:p w14:paraId="4353F740" w14:textId="77777777" w:rsidR="00F50315" w:rsidRPr="00F50315" w:rsidRDefault="00F50315" w:rsidP="00F50315">
      <w:r w:rsidRPr="00F50315">
        <w:t>Приготовление изделий из жидкого теста.</w:t>
      </w:r>
    </w:p>
    <w:p w14:paraId="07412D37" w14:textId="77777777" w:rsidR="00F50315" w:rsidRPr="00F50315" w:rsidRDefault="00F50315" w:rsidP="00F50315">
      <w:r w:rsidRPr="00F50315">
        <w:t xml:space="preserve">Тема. Виды теста и выпечки </w:t>
      </w:r>
    </w:p>
    <w:p w14:paraId="6A705E16" w14:textId="77777777" w:rsidR="00F50315" w:rsidRPr="00F50315" w:rsidRDefault="00F50315" w:rsidP="00F50315">
      <w:r w:rsidRPr="00F50315">
        <w:t>Теоретические сведения. Продукты для приготовления выпечки. Разрыхлители теста. Инструменты и приспособления для приготовления теста и формования мучных изделий. Электрические приборы для приготовления выпечки.</w:t>
      </w:r>
    </w:p>
    <w:p w14:paraId="73D65A4A" w14:textId="77777777" w:rsidR="00F50315" w:rsidRPr="00F50315" w:rsidRDefault="00F50315" w:rsidP="00F50315">
      <w:r w:rsidRPr="00F50315">
        <w:t>Дрожжевое, бисквитное, заварное тесто и тесто для пряничных изделий. Виды изделий из них. Рецептура и технология приготовления пресного слоёного и песочного теста. Особенности выпечки изделий из них. Профессия кондитер.</w:t>
      </w:r>
    </w:p>
    <w:p w14:paraId="0152C318" w14:textId="77777777" w:rsidR="00F50315" w:rsidRPr="00F50315" w:rsidRDefault="00F50315" w:rsidP="00F50315">
      <w:r w:rsidRPr="00F50315">
        <w:t>Лабораторно-практические и практические работы. Приготовление изделий из пресного слоёного теста.</w:t>
      </w:r>
    </w:p>
    <w:p w14:paraId="5F132D15" w14:textId="77777777" w:rsidR="00F50315" w:rsidRPr="00F50315" w:rsidRDefault="00F50315" w:rsidP="00F50315">
      <w:r w:rsidRPr="00F50315">
        <w:t>Приготовление изделий из песочного теста.</w:t>
      </w:r>
    </w:p>
    <w:p w14:paraId="7DB575C3" w14:textId="77777777" w:rsidR="00F50315" w:rsidRPr="00F50315" w:rsidRDefault="00F50315" w:rsidP="00F50315">
      <w:r w:rsidRPr="00F50315">
        <w:t>Тема. Сладости, десерты, напитки</w:t>
      </w:r>
    </w:p>
    <w:p w14:paraId="3573BE2A" w14:textId="77777777" w:rsidR="00F50315" w:rsidRPr="00F50315" w:rsidRDefault="00F50315" w:rsidP="00F50315">
      <w:r w:rsidRPr="00F50315">
        <w:t xml:space="preserve">        Теоретические сведения. Виды сладостей: цукаты, конфеты,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к столу. Профессия кондитер сахаристых изделий.</w:t>
      </w:r>
    </w:p>
    <w:p w14:paraId="345322B5" w14:textId="77777777" w:rsidR="00F50315" w:rsidRPr="00F50315" w:rsidRDefault="00F50315" w:rsidP="00F50315">
      <w:r w:rsidRPr="00F50315">
        <w:t>Лабораторно-практические и практические работы. Приготовление сладких блюд и напитков.</w:t>
      </w:r>
    </w:p>
    <w:p w14:paraId="74673E3C" w14:textId="77777777" w:rsidR="00F50315" w:rsidRPr="00F50315" w:rsidRDefault="00F50315" w:rsidP="00F50315">
      <w:r w:rsidRPr="00F50315">
        <w:t>Тема. Сервировка сладкого стола. Праздничный этикет</w:t>
      </w:r>
    </w:p>
    <w:p w14:paraId="37CB84C0" w14:textId="77777777" w:rsidR="00F50315" w:rsidRPr="00F50315" w:rsidRDefault="00F50315" w:rsidP="00F50315">
      <w:r w:rsidRPr="00F50315">
        <w:t xml:space="preserve">         Теоретические сведения. Меню сладкого стола. Сервировка сладкого стола. Набор столового белья, приборов и посуды. Подача кондитерских изделий и сладких блюд. Правила поведения за столом и пользования десертными приборами. Сладкий стол фуршет. Правила приглашения гостей. Разработка пригласительных билетов с помощью ПК.</w:t>
      </w:r>
    </w:p>
    <w:p w14:paraId="15B08475" w14:textId="77777777" w:rsidR="00F50315" w:rsidRPr="00F50315" w:rsidRDefault="00F50315" w:rsidP="00F50315">
      <w:r w:rsidRPr="00F50315">
        <w:t>Лабораторно-практические и практические работа. Разработка меню.</w:t>
      </w:r>
    </w:p>
    <w:p w14:paraId="2FD633A7" w14:textId="77777777" w:rsidR="00F50315" w:rsidRPr="00F50315" w:rsidRDefault="00F50315" w:rsidP="00F50315">
      <w:r w:rsidRPr="00F50315">
        <w:t>Приготовление блюд для праздничного сладкого стола.</w:t>
      </w:r>
    </w:p>
    <w:p w14:paraId="47885B85" w14:textId="77777777" w:rsidR="00F50315" w:rsidRPr="00F50315" w:rsidRDefault="00F50315" w:rsidP="00F50315">
      <w:r w:rsidRPr="00F50315">
        <w:t>Сервировка сладкого стола.</w:t>
      </w:r>
    </w:p>
    <w:p w14:paraId="552BCC97" w14:textId="77777777" w:rsidR="00F50315" w:rsidRPr="00F50315" w:rsidRDefault="00F50315" w:rsidP="00F50315">
      <w:r w:rsidRPr="00F50315">
        <w:t>Разработка приглашения на праздник с помощью ПК.</w:t>
      </w:r>
    </w:p>
    <w:p w14:paraId="0C549D71" w14:textId="77777777" w:rsidR="00F50315" w:rsidRPr="00F50315" w:rsidRDefault="00F50315" w:rsidP="00F50315">
      <w:r w:rsidRPr="00F50315">
        <w:t>Раздел «Создание изделий из текстильных материалов»</w:t>
      </w:r>
    </w:p>
    <w:p w14:paraId="2528B0B3" w14:textId="77777777" w:rsidR="00F50315" w:rsidRPr="00F50315" w:rsidRDefault="00F50315" w:rsidP="00F50315">
      <w:r w:rsidRPr="00F50315">
        <w:t>Тема. Свойства текстильных материалов</w:t>
      </w:r>
    </w:p>
    <w:p w14:paraId="250F82CB" w14:textId="77777777" w:rsidR="00F50315" w:rsidRPr="00F50315" w:rsidRDefault="00F50315" w:rsidP="00F50315">
      <w:r w:rsidRPr="00F50315">
        <w:t xml:space="preserve">    Теоретические сведения. Классификация текстильных волокон животного происхождения. Способы их получения. Виды и свойства шерстяных и шёлковых тканей. Признаки определения вида тканей по сырьевому составу. Сравнительная характеристика свойств тканей из различных волокон.</w:t>
      </w:r>
    </w:p>
    <w:p w14:paraId="5F196F53" w14:textId="77777777" w:rsidR="00F50315" w:rsidRPr="00F50315" w:rsidRDefault="00F50315" w:rsidP="00F50315">
      <w:r w:rsidRPr="00F50315">
        <w:t>Лабораторно-практические и практические работы. Определение сырьевого состава тканей и изучение их свойств.</w:t>
      </w:r>
    </w:p>
    <w:p w14:paraId="6DD0AB3A" w14:textId="77777777" w:rsidR="00F50315" w:rsidRPr="00F50315" w:rsidRDefault="00F50315" w:rsidP="00F50315">
      <w:r w:rsidRPr="00F50315">
        <w:t>Тема. Конструирование швейных изделий</w:t>
      </w:r>
    </w:p>
    <w:p w14:paraId="7945B55F" w14:textId="77777777" w:rsidR="00F50315" w:rsidRPr="00F50315" w:rsidRDefault="00F50315" w:rsidP="00F50315">
      <w:r w:rsidRPr="00F50315">
        <w:t>Теоретические сведения. Понятие о поясной одежде. Виды поясной одежды. Конструкции юбок. Снятие мерок для изготовления поясной одежды. Построение чертежа прямой юбки.</w:t>
      </w:r>
    </w:p>
    <w:p w14:paraId="024BED89" w14:textId="77777777" w:rsidR="00F50315" w:rsidRPr="00F50315" w:rsidRDefault="00F50315" w:rsidP="00F50315">
      <w:r w:rsidRPr="00F50315">
        <w:t>Лабораторно-практические и практические работы. Изготовление выкроек для образцов ручных и машинных работ.</w:t>
      </w:r>
    </w:p>
    <w:p w14:paraId="35E4432A" w14:textId="77777777" w:rsidR="00F50315" w:rsidRPr="00F50315" w:rsidRDefault="00F50315" w:rsidP="00F50315">
      <w:r w:rsidRPr="00F50315">
        <w:t>Снятие мерок и построение чертежа прямой юбки в натуральную величину.</w:t>
      </w:r>
    </w:p>
    <w:p w14:paraId="10F1640D" w14:textId="77777777" w:rsidR="00F50315" w:rsidRPr="00F50315" w:rsidRDefault="00F50315" w:rsidP="00F50315">
      <w:r w:rsidRPr="00F50315">
        <w:t>Тема. Моделирование швейных изделий</w:t>
      </w:r>
    </w:p>
    <w:p w14:paraId="1797FD46" w14:textId="77777777" w:rsidR="00F50315" w:rsidRPr="00F50315" w:rsidRDefault="00F50315" w:rsidP="00F50315">
      <w:r w:rsidRPr="00F50315">
        <w:t xml:space="preserve">     Теоретические сведения. Приёмы моделирования поясной одежды. Моделирование юбки с расширением книзу. Моделирование юбки со складками. Подготовка выкройки к раскрою. Получение выкройки швейного изделия из пакета готовых выкроек, журнала мод, с CD и из Интернета.</w:t>
      </w:r>
    </w:p>
    <w:p w14:paraId="3CDC22E6" w14:textId="77777777" w:rsidR="00F50315" w:rsidRPr="00F50315" w:rsidRDefault="00F50315" w:rsidP="00F50315">
      <w:r w:rsidRPr="00F50315">
        <w:t>Лабораторно-практические и практические работы. Моделирование юбки.</w:t>
      </w:r>
    </w:p>
    <w:p w14:paraId="64339B6F" w14:textId="77777777" w:rsidR="00F50315" w:rsidRPr="00F50315" w:rsidRDefault="00F50315" w:rsidP="00F50315">
      <w:r w:rsidRPr="00F50315">
        <w:t>Получение выкройки швейного изделия из журнала мод.</w:t>
      </w:r>
    </w:p>
    <w:p w14:paraId="2ADECEE9" w14:textId="77777777" w:rsidR="00F50315" w:rsidRPr="00F50315" w:rsidRDefault="00F50315" w:rsidP="00F50315">
      <w:r w:rsidRPr="00F50315">
        <w:t>Подготовка выкройки проектного изделия к раскрою.</w:t>
      </w:r>
    </w:p>
    <w:p w14:paraId="40B49577" w14:textId="77777777" w:rsidR="00F50315" w:rsidRPr="00F50315" w:rsidRDefault="00F50315" w:rsidP="00F50315">
      <w:r w:rsidRPr="00F50315">
        <w:t>Тема. Швейная машина</w:t>
      </w:r>
    </w:p>
    <w:p w14:paraId="6AD6C162" w14:textId="77777777" w:rsidR="00F50315" w:rsidRPr="00F50315" w:rsidRDefault="00F50315" w:rsidP="00F50315">
      <w:r w:rsidRPr="00F50315">
        <w:t xml:space="preserve">    Теоретические сведения. Уход за швейной машиной: чистка и смазка движущихся и вращающихся частей. Приспособления к швейной машине для потайного подшивания и окантовывания среза.</w:t>
      </w:r>
    </w:p>
    <w:p w14:paraId="4BC5AD8F" w14:textId="77777777" w:rsidR="00F50315" w:rsidRPr="00F50315" w:rsidRDefault="00F50315" w:rsidP="00F50315">
      <w:r w:rsidRPr="00F50315">
        <w:t>Лабораторно-практические и практические работы. Уход за швейной машиной: чистка и смазка.</w:t>
      </w:r>
    </w:p>
    <w:p w14:paraId="79A02295" w14:textId="77777777" w:rsidR="00F50315" w:rsidRPr="00F50315" w:rsidRDefault="00F50315" w:rsidP="00F50315">
      <w:r w:rsidRPr="00F50315">
        <w:t>Выполнение потайного подшивания и окантовывания среза с помощью приспособлений к швейной машине.</w:t>
      </w:r>
    </w:p>
    <w:p w14:paraId="0F5BB3F4" w14:textId="77777777" w:rsidR="00F50315" w:rsidRPr="00F50315" w:rsidRDefault="00F50315" w:rsidP="00F50315">
      <w:r w:rsidRPr="00F50315">
        <w:t>Тема. Технология изготовления швейных изделий</w:t>
      </w:r>
    </w:p>
    <w:p w14:paraId="4C135B00" w14:textId="77777777" w:rsidR="00F50315" w:rsidRPr="00F50315" w:rsidRDefault="00F50315" w:rsidP="00F50315">
      <w:r w:rsidRPr="00F50315">
        <w:t xml:space="preserve">     Теоретические сведения. Технология изготовления поясного швейного изделия. Правила раскладки выкроек поясного изделия на ткани. Правила раскроя. Выкраивание бейки. Критерии качества кроя. Правила безопасной работы ножницами, булавками, утюгом. Дублирование детали пояса клеевой прокладкой-корсажем.</w:t>
      </w:r>
    </w:p>
    <w:p w14:paraId="1D96F428" w14:textId="77777777" w:rsidR="00F50315" w:rsidRPr="00F50315" w:rsidRDefault="00F50315" w:rsidP="00F50315">
      <w:r w:rsidRPr="00F50315">
        <w:t>Основные операции при ручных работах: прикрепление подогнутого края потайными стежками — подшивание.</w:t>
      </w:r>
    </w:p>
    <w:p w14:paraId="43215E40" w14:textId="77777777" w:rsidR="00F50315" w:rsidRPr="00F50315" w:rsidRDefault="00F50315" w:rsidP="00F50315">
      <w:r w:rsidRPr="00F50315">
        <w:t>Основные машинные операции: подшивание потайным швом с помощью лапки для потайного подшивания; стачивание косых беек; окантовывание среза бейкой. Классификация машинных швов: краевой окантовочный с закрытым срезом и с открытым срезом.</w:t>
      </w:r>
    </w:p>
    <w:p w14:paraId="72298E2B" w14:textId="77777777" w:rsidR="00F50315" w:rsidRPr="00F50315" w:rsidRDefault="00F50315" w:rsidP="00F50315">
      <w:r w:rsidRPr="00F50315">
        <w:t>Технология обработки среднего шва юбки с застёжкой-молнией и разрезом. Притачивание застёжки-молнии вручную и на швейной машине. Технология обработки односторонней, встречной и байтовой складок. Подготовка и проведение примерки поясной одежды. Устранение дефектов после примерки.</w:t>
      </w:r>
    </w:p>
    <w:p w14:paraId="3F400E6B" w14:textId="77777777" w:rsidR="00F50315" w:rsidRPr="00F50315" w:rsidRDefault="00F50315" w:rsidP="00F50315">
      <w:r w:rsidRPr="00F50315">
        <w:t>Последовательность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 петли и пришивание пуговицы на поясе. Обработка нижнего среза изделия. Обработка разреза в шве. Окончательная чистка и влажно-тепловая обработка изделия.</w:t>
      </w:r>
    </w:p>
    <w:p w14:paraId="1775F005" w14:textId="77777777" w:rsidR="00F50315" w:rsidRPr="00F50315" w:rsidRDefault="00F50315" w:rsidP="00F50315">
      <w:r w:rsidRPr="00F50315">
        <w:t>Лабораторно-практические и практические работа. Раскрой проектного изделия.</w:t>
      </w:r>
    </w:p>
    <w:p w14:paraId="2285BECB" w14:textId="77777777" w:rsidR="00F50315" w:rsidRPr="00F50315" w:rsidRDefault="00F50315" w:rsidP="00F50315">
      <w:r w:rsidRPr="00F50315">
        <w:t>Изготовление образцов ручных и машинных работ.</w:t>
      </w:r>
    </w:p>
    <w:p w14:paraId="7FF53674" w14:textId="77777777" w:rsidR="00F50315" w:rsidRPr="00F50315" w:rsidRDefault="00F50315" w:rsidP="00F50315">
      <w:r w:rsidRPr="00F50315">
        <w:t>Обработка среднего шва юбки с застёжкой-молнией.</w:t>
      </w:r>
    </w:p>
    <w:p w14:paraId="7D36EFA1" w14:textId="77777777" w:rsidR="00F50315" w:rsidRPr="00F50315" w:rsidRDefault="00F50315" w:rsidP="00F50315">
      <w:r w:rsidRPr="00F50315">
        <w:t>Обработка складок.</w:t>
      </w:r>
    </w:p>
    <w:p w14:paraId="3F93FE7B" w14:textId="77777777" w:rsidR="00F50315" w:rsidRPr="00F50315" w:rsidRDefault="00F50315" w:rsidP="00F50315">
      <w:r w:rsidRPr="00F50315">
        <w:t>Подготовка и проведение примерки поясного изделия.</w:t>
      </w:r>
    </w:p>
    <w:p w14:paraId="2B968C6D" w14:textId="77777777" w:rsidR="00F50315" w:rsidRPr="00F50315" w:rsidRDefault="00F50315" w:rsidP="00F50315">
      <w:r w:rsidRPr="00F50315">
        <w:t>Обработка юбки после примерки: вытачек и боковых срезов, верхнего среза прямым притачным поясом, нижнего среза.</w:t>
      </w:r>
    </w:p>
    <w:p w14:paraId="4995FFF9" w14:textId="77777777" w:rsidR="00F50315" w:rsidRPr="00F50315" w:rsidRDefault="00F50315" w:rsidP="00F50315">
      <w:r w:rsidRPr="00F50315">
        <w:t>Выполнение прорезной петли и пришивание пуговицы.</w:t>
      </w:r>
    </w:p>
    <w:p w14:paraId="1A89CD26" w14:textId="77777777" w:rsidR="00F50315" w:rsidRPr="00F50315" w:rsidRDefault="00F50315" w:rsidP="00F50315">
      <w:r w:rsidRPr="00F50315">
        <w:t>Чистка изделия и окончательная влажно-тепловая обработка.</w:t>
      </w:r>
    </w:p>
    <w:p w14:paraId="338FEE8A" w14:textId="77777777" w:rsidR="00F50315" w:rsidRPr="00F50315" w:rsidRDefault="00F50315" w:rsidP="00F50315">
      <w:r w:rsidRPr="00F50315">
        <w:t>Раздел «Художественные ремёсла»</w:t>
      </w:r>
    </w:p>
    <w:p w14:paraId="33BF05C4" w14:textId="77777777" w:rsidR="00F50315" w:rsidRPr="00F50315" w:rsidRDefault="00F50315" w:rsidP="00F50315">
      <w:r w:rsidRPr="00F50315">
        <w:t>Тема. Ручная роспись тканей</w:t>
      </w:r>
    </w:p>
    <w:p w14:paraId="424CFDAE" w14:textId="77777777" w:rsidR="00F50315" w:rsidRPr="00F50315" w:rsidRDefault="00F50315" w:rsidP="00F50315">
      <w:r w:rsidRPr="00F50315">
        <w:t xml:space="preserve">   Теоретические сведения. Понятие о ручной росписи тканей. Подготовка тканей к росписи. Виды батика. Технология горячего батика. Декоративные эффекты в горячем батике. Технология холодного батика. Декоративные эффекты в холодном батике. Особенности выполнения узелкового батика и свободной росписи. Профессия художник росписи по ткани.</w:t>
      </w:r>
    </w:p>
    <w:p w14:paraId="1EACCF02" w14:textId="77777777" w:rsidR="00F50315" w:rsidRPr="00F50315" w:rsidRDefault="00F50315" w:rsidP="00F50315">
      <w:r w:rsidRPr="00F50315">
        <w:t>Лабораторно-практические и практические работы. Выполнение образца росписи ткани в технике холодного батика.</w:t>
      </w:r>
    </w:p>
    <w:p w14:paraId="668E4E8D" w14:textId="77777777" w:rsidR="00F50315" w:rsidRPr="00F50315" w:rsidRDefault="00F50315" w:rsidP="00F50315">
      <w:r w:rsidRPr="00F50315">
        <w:t>Тема. Вышивание</w:t>
      </w:r>
    </w:p>
    <w:p w14:paraId="7C68545B" w14:textId="77777777" w:rsidR="00F50315" w:rsidRPr="00F50315" w:rsidRDefault="00F50315" w:rsidP="00F50315">
      <w:r w:rsidRPr="00F50315">
        <w:t xml:space="preserve">     Теоретические сведения. Материалы и оборудование для вышивки. Приёмы подготовки ткани к вышивке. Технология выполнения прямых, петлеобразных, петельных, крестообразных и косых ручных стежков.</w:t>
      </w:r>
    </w:p>
    <w:p w14:paraId="49791ECB" w14:textId="77777777" w:rsidR="00F50315" w:rsidRPr="00F50315" w:rsidRDefault="00F50315" w:rsidP="00F50315">
      <w:r w:rsidRPr="00F50315">
        <w:t>Техника вышивания швом крест горизонтальными и вертикальными рядами, по диагонали. Использование ПК в вышивке крестом.</w:t>
      </w:r>
    </w:p>
    <w:p w14:paraId="469F35C6" w14:textId="77777777" w:rsidR="00F50315" w:rsidRPr="00F50315" w:rsidRDefault="00F50315" w:rsidP="00F50315">
      <w:r w:rsidRPr="00F50315">
        <w:t>Техника вышивания художественной, белой и владимирской гладью. Материалы и оборудование для вышивки гладью. Атласная и штриховая гладь. Швы французский узелок и рококо.</w:t>
      </w:r>
    </w:p>
    <w:p w14:paraId="64DED993" w14:textId="77777777" w:rsidR="00F50315" w:rsidRPr="00F50315" w:rsidRDefault="00F50315" w:rsidP="00F50315">
      <w:r w:rsidRPr="00F50315">
        <w:t>Материалы и оборудование для вышивки атласными лентами. Швы, используемые в вышивке лентами. Стирка и оформление готовой работы. Профессия вышивальщица.</w:t>
      </w:r>
    </w:p>
    <w:p w14:paraId="544DC4C7" w14:textId="77777777" w:rsidR="00F50315" w:rsidRPr="00F50315" w:rsidRDefault="00F50315" w:rsidP="00F50315">
      <w:r w:rsidRPr="00F50315">
        <w:t>Лабораторно-практические и практические работы. Выполнение образцов швов прямыми, петлеобразными, петельными, крестообразными и косыми стежками.</w:t>
      </w:r>
    </w:p>
    <w:p w14:paraId="4682E11B" w14:textId="77777777" w:rsidR="00F50315" w:rsidRPr="00F50315" w:rsidRDefault="00F50315" w:rsidP="00F50315">
      <w:r w:rsidRPr="00F50315">
        <w:t>Выполнение образца вышивки в технике крест.</w:t>
      </w:r>
    </w:p>
    <w:p w14:paraId="2602A858" w14:textId="77777777" w:rsidR="00F50315" w:rsidRPr="00F50315" w:rsidRDefault="00F50315" w:rsidP="00F50315">
      <w:r w:rsidRPr="00F50315">
        <w:t>Выполнение образцов вышивки гладью, французским узелком и рококо.</w:t>
      </w:r>
    </w:p>
    <w:p w14:paraId="4F010226" w14:textId="77777777" w:rsidR="00F50315" w:rsidRPr="00F50315" w:rsidRDefault="00F50315" w:rsidP="00F50315">
      <w:r w:rsidRPr="00F50315">
        <w:t>Выполнение образца вышивки атласными лентами.</w:t>
      </w:r>
    </w:p>
    <w:p w14:paraId="74BC3EE6" w14:textId="77777777" w:rsidR="00F50315" w:rsidRPr="00F50315" w:rsidRDefault="00F50315" w:rsidP="00F50315">
      <w:r w:rsidRPr="00F50315">
        <w:t>Раздел «Технологии творческой и опытнической деятельности»</w:t>
      </w:r>
    </w:p>
    <w:p w14:paraId="74C5E840" w14:textId="77777777" w:rsidR="00F50315" w:rsidRPr="00F50315" w:rsidRDefault="00F50315" w:rsidP="00F50315">
      <w:r w:rsidRPr="00F50315">
        <w:t>Тема. Исследовательская и созидательная деятельности</w:t>
      </w:r>
    </w:p>
    <w:p w14:paraId="676BD243" w14:textId="77777777" w:rsidR="00F50315" w:rsidRPr="00F50315" w:rsidRDefault="00F50315" w:rsidP="00F50315">
      <w:r w:rsidRPr="00F50315">
        <w:t xml:space="preserve">   Теоретические сведения. Цель и задачи проектной деятельности в 7 классе. Составные части годового творческого проекта семиклассников.</w:t>
      </w:r>
    </w:p>
    <w:p w14:paraId="2E6E4DA6" w14:textId="77777777" w:rsidR="00F50315" w:rsidRPr="00F50315" w:rsidRDefault="00F50315" w:rsidP="00F50315">
      <w:r w:rsidRPr="00F50315">
        <w:t>Практические работы. Творческий проект по разделу «Технологии домашнего хозяйства».</w:t>
      </w:r>
    </w:p>
    <w:p w14:paraId="58A5B611" w14:textId="77777777" w:rsidR="00F50315" w:rsidRPr="00F50315" w:rsidRDefault="00F50315" w:rsidP="00F50315">
      <w:r w:rsidRPr="00F50315">
        <w:t>Творческий проект по разделу «Кулинария».</w:t>
      </w:r>
    </w:p>
    <w:p w14:paraId="68467F11" w14:textId="77777777" w:rsidR="00F50315" w:rsidRPr="00F50315" w:rsidRDefault="00F50315" w:rsidP="00F50315">
      <w:r w:rsidRPr="00F50315">
        <w:t>Творческий проект по разделу «Создание изделий из текстильных материалов».</w:t>
      </w:r>
    </w:p>
    <w:p w14:paraId="7385A7A8" w14:textId="77777777" w:rsidR="00F50315" w:rsidRPr="00F50315" w:rsidRDefault="00F50315" w:rsidP="00F50315">
      <w:r w:rsidRPr="00F50315">
        <w:t>Творческий проект по разделу «Художественные ремёсла».</w:t>
      </w:r>
    </w:p>
    <w:p w14:paraId="697DDB3A" w14:textId="77777777" w:rsidR="00F50315" w:rsidRPr="00F50315" w:rsidRDefault="00F50315" w:rsidP="00F50315">
      <w:r w:rsidRPr="00F50315">
        <w:t>Составление портфолио и разработка электронной презентации.</w:t>
      </w:r>
    </w:p>
    <w:p w14:paraId="1C504260" w14:textId="77777777" w:rsidR="00F50315" w:rsidRPr="00F50315" w:rsidRDefault="00F50315" w:rsidP="00F50315">
      <w:r w:rsidRPr="00F50315">
        <w:t>Презентация и защита творческого проекта.</w:t>
      </w:r>
    </w:p>
    <w:p w14:paraId="4E0F0B7B" w14:textId="77777777" w:rsidR="00F50315" w:rsidRPr="00F50315" w:rsidRDefault="00F50315" w:rsidP="00F50315">
      <w:r w:rsidRPr="00F50315">
        <w:t>Варианты творческих проектов: «Умный дом», «Комплект светильников для моей комнаты», «Праздничный сладкий стол», «Сладкоежки», «Праздничный наряд», «Юбка-килт», «Подарок своими руками», «Атласные ленточки» и др.</w:t>
      </w:r>
    </w:p>
    <w:p w14:paraId="323846C6" w14:textId="77777777" w:rsidR="00F50315" w:rsidRPr="00F50315" w:rsidRDefault="00F50315" w:rsidP="00F50315">
      <w:r w:rsidRPr="00F50315">
        <w:t>8 класс</w:t>
      </w:r>
    </w:p>
    <w:p w14:paraId="33FFF2A5" w14:textId="77777777" w:rsidR="00F50315" w:rsidRPr="00F50315" w:rsidRDefault="00F50315" w:rsidP="00F50315">
      <w:r w:rsidRPr="00F50315">
        <w:t>Раздел «Технологии домашнего хозяйства»</w:t>
      </w:r>
    </w:p>
    <w:p w14:paraId="7D0C802D" w14:textId="77777777" w:rsidR="00F50315" w:rsidRPr="00F50315" w:rsidRDefault="00F50315" w:rsidP="00F50315">
      <w:r w:rsidRPr="00F50315">
        <w:t>Тема. Экология жилища.</w:t>
      </w:r>
    </w:p>
    <w:p w14:paraId="639E2F30" w14:textId="77777777" w:rsidR="00F50315" w:rsidRPr="00F50315" w:rsidRDefault="00F50315" w:rsidP="00F50315">
      <w:r w:rsidRPr="00F50315">
        <w:t>Теоретические сведения 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фильтрации воды. Система безопасности жилища.</w:t>
      </w:r>
    </w:p>
    <w:p w14:paraId="4685338E" w14:textId="77777777" w:rsidR="00F50315" w:rsidRPr="00F50315" w:rsidRDefault="00F50315" w:rsidP="00F50315">
      <w:r w:rsidRPr="00F50315">
        <w:t>Лабораторно-практические и практические работы. Ознакомление с приточно-вытяжной естественной вентиляцией в помещении.</w:t>
      </w:r>
    </w:p>
    <w:p w14:paraId="7F17B6BC" w14:textId="77777777" w:rsidR="00F50315" w:rsidRPr="00F50315" w:rsidRDefault="00F50315" w:rsidP="00F50315">
      <w:r w:rsidRPr="00F50315">
        <w:t>Ознакомление с системой фильтрации воды (на лабораторном стенде).</w:t>
      </w:r>
    </w:p>
    <w:p w14:paraId="4BCA3691" w14:textId="77777777" w:rsidR="00F50315" w:rsidRPr="00F50315" w:rsidRDefault="00F50315" w:rsidP="00F50315">
      <w:r w:rsidRPr="00F50315">
        <w:t>Изучение конструкции водопроводных смесителей.</w:t>
      </w:r>
    </w:p>
    <w:p w14:paraId="279C44A6" w14:textId="77777777" w:rsidR="00F50315" w:rsidRPr="00F50315" w:rsidRDefault="00F50315" w:rsidP="00F50315">
      <w:r w:rsidRPr="00F50315">
        <w:t xml:space="preserve">Тема. Водоснабжение и канализация в доме </w:t>
      </w:r>
    </w:p>
    <w:p w14:paraId="31026454" w14:textId="77777777" w:rsidR="00F50315" w:rsidRPr="00F50315" w:rsidRDefault="00F50315" w:rsidP="00F50315">
      <w:r w:rsidRPr="00F50315">
        <w:t>Теоретические сведения. Схемы горячего и холодного водоснабжения в многоэтажном доме. Система канализации в доме. Мусоропроводы и мусоросборники.</w:t>
      </w:r>
    </w:p>
    <w:p w14:paraId="43CFC40E" w14:textId="77777777" w:rsidR="00F50315" w:rsidRPr="00F50315" w:rsidRDefault="00F50315" w:rsidP="00F50315">
      <w:r w:rsidRPr="00F50315">
        <w:t>Работа счётчика расхода воды. Способы определения расхода и стоимости расхода воды.</w:t>
      </w:r>
    </w:p>
    <w:p w14:paraId="14A12940" w14:textId="77777777" w:rsidR="00F50315" w:rsidRPr="00F50315" w:rsidRDefault="00F50315" w:rsidP="00F50315">
      <w:r w:rsidRPr="00F50315">
        <w:t>Утилизация сточных вод системы водоснабжения и канализации. Экологические проблемы, связанные с их утилизацией.</w:t>
      </w:r>
    </w:p>
    <w:p w14:paraId="05B83FC4" w14:textId="77777777" w:rsidR="00F50315" w:rsidRPr="00F50315" w:rsidRDefault="00F50315" w:rsidP="00F50315">
      <w:r w:rsidRPr="00F50315">
        <w:t>Лабораторно - практические и практические работы. Ознакомление со схемой системы водоснабжения и канализации в школе и дома. Определение расхода и стоимости горячей и холодной воды за месяц.</w:t>
      </w:r>
    </w:p>
    <w:p w14:paraId="0872E892" w14:textId="77777777" w:rsidR="00F50315" w:rsidRPr="00F50315" w:rsidRDefault="00F50315" w:rsidP="00F50315">
      <w:r w:rsidRPr="00F50315">
        <w:t>Раздел «Электротехника»</w:t>
      </w:r>
    </w:p>
    <w:p w14:paraId="3B50DC84" w14:textId="77777777" w:rsidR="00F50315" w:rsidRPr="00F50315" w:rsidRDefault="00F50315" w:rsidP="00F50315">
      <w:r w:rsidRPr="00F50315">
        <w:t>Тема. Бытовые электроприборы</w:t>
      </w:r>
    </w:p>
    <w:p w14:paraId="282885A0" w14:textId="77777777" w:rsidR="00F50315" w:rsidRPr="00F50315" w:rsidRDefault="00F50315" w:rsidP="00F50315">
      <w:r w:rsidRPr="00F50315">
        <w:t>Теоретические сведения. Применение электрической энергии в промышленности, на транспорте и в быту.</w:t>
      </w:r>
    </w:p>
    <w:p w14:paraId="359B2484" w14:textId="77777777" w:rsidR="00F50315" w:rsidRPr="00F50315" w:rsidRDefault="00F50315" w:rsidP="00F50315">
      <w:r w:rsidRPr="00F50315">
        <w:t>Электронагревательные приборы, их характеристики по мощности и рабочему напряжению. Виды электронагревательных приборов. Электрическая и индукционная плиты на кухне: принцип действия, правила эксплуатации. Преимущества и недостатки. Пути экономии электрической энергии в быту. Правила безопасного пользования бытовыми электроприборами.</w:t>
      </w:r>
    </w:p>
    <w:p w14:paraId="1BD4AA2E" w14:textId="77777777" w:rsidR="00F50315" w:rsidRPr="00F50315" w:rsidRDefault="00F50315" w:rsidP="00F50315">
      <w:r w:rsidRPr="00F50315">
        <w:t>Отопительные электроприборы. Назначение, устройство, правила эксплуатации рефлектора, воздухонагревателя, масляного обогревателя (радиатора). Экономия электроэнергии при пользовании отопительными приборами. Устройство и принцип действия электрического фена для сушки волос.</w:t>
      </w:r>
    </w:p>
    <w:p w14:paraId="48917277" w14:textId="77777777" w:rsidR="00F50315" w:rsidRPr="00F50315" w:rsidRDefault="00F50315" w:rsidP="00F50315">
      <w:r w:rsidRPr="00F50315">
        <w:t>Общие сведения о принципе работы, видах и правилах эксплуатации стиральных машин-автоматов, электрических вытяжных устройств.</w:t>
      </w:r>
    </w:p>
    <w:p w14:paraId="0EE10B36" w14:textId="77777777" w:rsidR="00F50315" w:rsidRPr="00F50315" w:rsidRDefault="00F50315" w:rsidP="00F50315">
      <w:r w:rsidRPr="00F50315">
        <w:t>Электронные приборы: телевизоры, DVD-плееры, музыкальные центры, компьютеры, часы и др. Сокращение их срока службы и поломка при скачках напряжения. Способы защиты приборов от скачков напряжения.</w:t>
      </w:r>
    </w:p>
    <w:p w14:paraId="6A77D122" w14:textId="77777777" w:rsidR="00F50315" w:rsidRPr="00F50315" w:rsidRDefault="00F50315" w:rsidP="00F50315">
      <w:r w:rsidRPr="00F50315">
        <w:t>Лабораторно-практические и практические работы. Оценка допустимой суммарной мощности электроприборов, подключаемых к одной розетке и в квартирной (домовой) сети. Изучение устройства и принципа действия стиральной машины-автомата, электрического фена для сушки волос. Изучение способов защиты электронных приборов от скачков напряжения.</w:t>
      </w:r>
    </w:p>
    <w:p w14:paraId="119F003D" w14:textId="77777777" w:rsidR="00F50315" w:rsidRPr="00F50315" w:rsidRDefault="00F50315" w:rsidP="00F50315">
      <w:r w:rsidRPr="00F50315">
        <w:t>Тема. Электромонтажные и сборочные технологии</w:t>
      </w:r>
    </w:p>
    <w:p w14:paraId="1BD8D371" w14:textId="77777777" w:rsidR="00F50315" w:rsidRPr="00F50315" w:rsidRDefault="00F50315" w:rsidP="00F50315">
      <w:r w:rsidRPr="00F50315">
        <w:t>Теоретические сведения. Общее понятие об электрическом токе, о силе тока, напряжении и сопротивлении. Виды источников тока и приёмников электрической энергии. Условные графические изображения на электрических схемах.</w:t>
      </w:r>
    </w:p>
    <w:p w14:paraId="68346120" w14:textId="77777777" w:rsidR="00F50315" w:rsidRPr="00F50315" w:rsidRDefault="00F50315" w:rsidP="00F50315">
      <w:r w:rsidRPr="00F50315">
        <w:t>Понятие об электрической цепи и о её принципиальной схеме. Виды проводов. Инструменты для электромонтажных работ. Приёмы монтажа и соединений установочных проводов и установочных изделий.</w:t>
      </w:r>
    </w:p>
    <w:p w14:paraId="3C7F08FA" w14:textId="77777777" w:rsidR="00F50315" w:rsidRPr="00F50315" w:rsidRDefault="00F50315" w:rsidP="00F50315">
      <w:r w:rsidRPr="00F50315">
        <w:t>Правила безопасной работы с электроустановками и при выполнении электромонтажных работ.</w:t>
      </w:r>
    </w:p>
    <w:p w14:paraId="70883E6D" w14:textId="77777777" w:rsidR="00F50315" w:rsidRPr="00F50315" w:rsidRDefault="00F50315" w:rsidP="00F50315">
      <w:r w:rsidRPr="00F50315">
        <w:t>Профессии, связанные с выполнением электромонтажных и наладочных работ.</w:t>
      </w:r>
    </w:p>
    <w:p w14:paraId="35CFD31C" w14:textId="77777777" w:rsidR="00F50315" w:rsidRPr="00F50315" w:rsidRDefault="00F50315" w:rsidP="00F50315">
      <w:r w:rsidRPr="00F50315">
        <w:t>Лабораторно-практические и практические работы. Чтение простой электрической схемы. Сборка электрической цепи из деталей конструктора с гальваническим источником тока. Исследование работы цепи при различных вариантах её сборки.</w:t>
      </w:r>
    </w:p>
    <w:p w14:paraId="00E2A83A" w14:textId="77777777" w:rsidR="00F50315" w:rsidRPr="00F50315" w:rsidRDefault="00F50315" w:rsidP="00F50315">
      <w:r w:rsidRPr="00F50315">
        <w:t>Электромонтажные работы: ознакомление с видами электромонтажных инструментов и приёмами их использования; выполнение упражнений по механическому оконцеванию, соединению и ответвлению проводов.</w:t>
      </w:r>
    </w:p>
    <w:p w14:paraId="125C5E63" w14:textId="77777777" w:rsidR="00F50315" w:rsidRPr="00F50315" w:rsidRDefault="00F50315" w:rsidP="00F50315">
      <w:r w:rsidRPr="00F50315">
        <w:t>Изготовление удлинителя. Использование пробника для поиска обрыва в простых электрических цепях.</w:t>
      </w:r>
    </w:p>
    <w:p w14:paraId="7C9DC0F9" w14:textId="77777777" w:rsidR="00F50315" w:rsidRPr="00F50315" w:rsidRDefault="00F50315" w:rsidP="00F50315">
      <w:r w:rsidRPr="00F50315">
        <w:t>Тема. Электротехнические устройства с элементами автоматики</w:t>
      </w:r>
    </w:p>
    <w:p w14:paraId="4B0100F6" w14:textId="77777777" w:rsidR="00F50315" w:rsidRPr="00F50315" w:rsidRDefault="00F50315" w:rsidP="00F50315">
      <w:r w:rsidRPr="00F50315">
        <w:t>Теоретические сведения. Принципы работы и способы подключения плавких и автоматических предохранителей. Схема квартирной электропроводки. Подключение бытовых приёмников электрической энергии.</w:t>
      </w:r>
    </w:p>
    <w:p w14:paraId="008EC034" w14:textId="77777777" w:rsidR="00F50315" w:rsidRPr="00F50315" w:rsidRDefault="00F50315" w:rsidP="00F50315">
      <w:r w:rsidRPr="00F50315">
        <w:t>Работа счётчика электрической энергии. Способы определения расхода и стоимости электрической энергии. Возможность одновременного включения нескольких бытовых приборов в сеть с учётом их мощности. Пути экономии электрической энергии.</w:t>
      </w:r>
    </w:p>
    <w:p w14:paraId="7F702E67" w14:textId="77777777" w:rsidR="00F50315" w:rsidRPr="00F50315" w:rsidRDefault="00F50315" w:rsidP="00F50315">
      <w:r w:rsidRPr="00F50315">
        <w:t>Устройство и принцип работы бытового электрического утюга с элементами автоматики.</w:t>
      </w:r>
    </w:p>
    <w:p w14:paraId="0DB1295F" w14:textId="77777777" w:rsidR="00F50315" w:rsidRPr="00F50315" w:rsidRDefault="00F50315" w:rsidP="00F50315">
      <w:r w:rsidRPr="00F50315">
        <w:t>Влияние электротехнических и электронных приборов на окружающую среду и здоровье человека. Правила безопасной работы с электроустановками и при выполнении электромонтажных работ.</w:t>
      </w:r>
    </w:p>
    <w:p w14:paraId="608CDB94" w14:textId="77777777" w:rsidR="00F50315" w:rsidRPr="00F50315" w:rsidRDefault="00F50315" w:rsidP="00F50315">
      <w:r w:rsidRPr="00F50315">
        <w:t>Профессии, связанные с производством, эксплуатацией и обслуживанием электротехнических и электронных устройств.</w:t>
      </w:r>
    </w:p>
    <w:p w14:paraId="16D0B434" w14:textId="77777777" w:rsidR="00F50315" w:rsidRPr="00F50315" w:rsidRDefault="00F50315" w:rsidP="00F50315">
      <w:r w:rsidRPr="00F50315">
        <w:t>Лабораторно-практические и практические работы. Изучение схем квартирной электропроводки. Определение расхода и стоимости электроэнергии за месяц. Изучение устройства и принципа работы бытового электрического утюга с элементами автоматики.</w:t>
      </w:r>
    </w:p>
    <w:p w14:paraId="5F9DF6E5" w14:textId="77777777" w:rsidR="00F50315" w:rsidRPr="00F50315" w:rsidRDefault="00F50315" w:rsidP="00F50315">
      <w:r w:rsidRPr="00F50315">
        <w:t>Раздел «Семейная экономика</w:t>
      </w:r>
    </w:p>
    <w:p w14:paraId="4A159E62" w14:textId="77777777" w:rsidR="00F50315" w:rsidRPr="00F50315" w:rsidRDefault="00F50315" w:rsidP="00F50315">
      <w:r w:rsidRPr="00F50315">
        <w:t>Тема« Бюджет семьи»</w:t>
      </w:r>
    </w:p>
    <w:p w14:paraId="3A6A04B9" w14:textId="77777777" w:rsidR="00F50315" w:rsidRPr="00F50315" w:rsidRDefault="00F50315" w:rsidP="00F50315">
      <w:r w:rsidRPr="00F50315">
        <w:t>Теоретические сведения. Источники семейных доходов и бюджет се</w:t>
      </w:r>
      <w:r w:rsidRPr="00F50315">
        <w:softHyphen/>
        <w:t>мьи. Способы выявления потребностей семьи. Технология построения семейного бюджета. Доходы и расходы семьи. Технология совершения покупок. Потребительские качества товаров и услуг. Способы защиты прав потребителей. Технология ведения бизнеса. Оценка возможностей предприни</w:t>
      </w:r>
      <w:r w:rsidRPr="00F50315">
        <w:softHyphen/>
        <w:t xml:space="preserve">мательской деятельности для пополнения семейного бюджета. </w:t>
      </w:r>
    </w:p>
    <w:p w14:paraId="1043EEFF" w14:textId="77777777" w:rsidR="00F50315" w:rsidRPr="00F50315" w:rsidRDefault="00F50315" w:rsidP="00F50315">
      <w:r w:rsidRPr="00F50315">
        <w:t>Практические работы. Оценка имеющихся и возможных источников доходов семьи. Анализ потребностей членов семьи. Планирование недельных, месячных и годовых расходов семьи с учетом ее состава. Изучение цен на рынке товаров и услуг в целях минимизации расходов в бюджете семьи. Анализ качества и потребительских свойств товаров. Выбор способа совершения покупки.</w:t>
      </w:r>
    </w:p>
    <w:p w14:paraId="1934728C" w14:textId="77777777" w:rsidR="00F50315" w:rsidRPr="00F50315" w:rsidRDefault="00F50315" w:rsidP="00F50315">
      <w:r w:rsidRPr="00F50315">
        <w:t xml:space="preserve">Раздел.  Современное производство и профессиональное самоопределение» </w:t>
      </w:r>
    </w:p>
    <w:p w14:paraId="0C1B2A65" w14:textId="77777777" w:rsidR="00F50315" w:rsidRPr="00F50315" w:rsidRDefault="00F50315" w:rsidP="00F50315">
      <w:r w:rsidRPr="00F50315">
        <w:t>Тема «Сферы производства и разделение труда»</w:t>
      </w:r>
    </w:p>
    <w:p w14:paraId="09362DC0" w14:textId="77777777" w:rsidR="00F50315" w:rsidRPr="00F50315" w:rsidRDefault="00F50315" w:rsidP="00F50315">
      <w:r w:rsidRPr="00F50315">
        <w:t>Теоретические сведения. Сферы и отрасли современного производст</w:t>
      </w:r>
      <w:r w:rsidRPr="00F50315">
        <w:softHyphen/>
        <w:t>ва. Основные составляющие производства. Основные структурные подразделения про</w:t>
      </w:r>
      <w:r w:rsidRPr="00F50315">
        <w:softHyphen/>
        <w:t>изводственного предприятия. Уровни ква</w:t>
      </w:r>
      <w:r w:rsidRPr="00F50315">
        <w:softHyphen/>
        <w:t>лификации и уровни образования. Факто</w:t>
      </w:r>
      <w:r w:rsidRPr="00F50315">
        <w:softHyphen/>
        <w:t>ры, влияющие на уровень оплаты труда. Понятие о профессии, специальности, ква</w:t>
      </w:r>
      <w:r w:rsidRPr="00F50315">
        <w:softHyphen/>
        <w:t>лификации и компетентности работника.</w:t>
      </w:r>
    </w:p>
    <w:p w14:paraId="7E85D60B" w14:textId="77777777" w:rsidR="00F50315" w:rsidRPr="00F50315" w:rsidRDefault="00F50315" w:rsidP="00F50315">
      <w:r w:rsidRPr="00F50315">
        <w:t>Лабораторно-практические работы. Ознакомление с деятельностью производственного предприятия. Анализ структуры предприятия и профессионального разделения труда</w:t>
      </w:r>
    </w:p>
    <w:p w14:paraId="6F716625" w14:textId="77777777" w:rsidR="00F50315" w:rsidRPr="00F50315" w:rsidRDefault="00F50315" w:rsidP="00F50315">
      <w:r w:rsidRPr="00F50315">
        <w:t>Тема «Профессиональное образование и профессиональная карьера»</w:t>
      </w:r>
    </w:p>
    <w:p w14:paraId="6C6886E9" w14:textId="77777777" w:rsidR="00F50315" w:rsidRPr="00F50315" w:rsidRDefault="00F50315" w:rsidP="00F50315">
      <w:r w:rsidRPr="00F50315">
        <w:t>Теоретические сведения. Роль профессии в жизни человека. Внутренний мир человека и профессиональное самоопределение. Виды массовых профессий сферы производ</w:t>
      </w:r>
      <w:r w:rsidRPr="00F50315">
        <w:softHyphen/>
        <w:t>ства и сервиса в регионе. Региональный ры</w:t>
      </w:r>
      <w:r w:rsidRPr="00F50315">
        <w:softHyphen/>
        <w:t>нок труда и его конъюнктура. Профессио</w:t>
      </w:r>
      <w:r w:rsidRPr="00F50315">
        <w:softHyphen/>
        <w:t>нальные интересы, склонности и способно</w:t>
      </w:r>
      <w:r w:rsidRPr="00F50315">
        <w:softHyphen/>
        <w:t>сти. Диагностика и самодиагностика профессиональной пригодности. Источни</w:t>
      </w:r>
      <w:r w:rsidRPr="00F50315">
        <w:softHyphen/>
        <w:t>ки получения информации о профессиях, путях и об уровнях профессионального об</w:t>
      </w:r>
      <w:r w:rsidRPr="00F50315">
        <w:softHyphen/>
        <w:t>разования. Здоровье и выбор профессии.</w:t>
      </w:r>
    </w:p>
    <w:p w14:paraId="010C8106" w14:textId="77777777" w:rsidR="00F50315" w:rsidRPr="00F50315" w:rsidRDefault="00F50315" w:rsidP="00F50315">
      <w:r w:rsidRPr="00F50315">
        <w:t>Лабораторно-практические работы. Ознакомление с профессиограммами массовых для региона профессий.  Построение планов профессионального образования и трудоустройства.</w:t>
      </w:r>
    </w:p>
    <w:p w14:paraId="57BE77B4" w14:textId="77777777" w:rsidR="00F50315" w:rsidRPr="00F50315" w:rsidRDefault="00F50315" w:rsidP="00F50315">
      <w:r w:rsidRPr="00F50315">
        <w:t>Раздел « Технологии творческой и опытнической деятельности »</w:t>
      </w:r>
    </w:p>
    <w:p w14:paraId="41031AE5" w14:textId="77777777" w:rsidR="00F50315" w:rsidRPr="00F50315" w:rsidRDefault="00F50315" w:rsidP="00F50315">
      <w:r w:rsidRPr="00F50315">
        <w:t>Тема « Исследовательская и созидательная деятельность»</w:t>
      </w:r>
    </w:p>
    <w:p w14:paraId="2F2B94B7" w14:textId="77777777" w:rsidR="00F50315" w:rsidRPr="00F50315" w:rsidRDefault="00F50315" w:rsidP="00F50315">
      <w:r w:rsidRPr="00F50315">
        <w:t>Теоретические сведения. Проектирование как сфера профессиональной деятельности. Последовательность проектирования. Банк идей. Реализация проекта. Оценка проекта.</w:t>
      </w:r>
    </w:p>
    <w:p w14:paraId="35F4FBEF" w14:textId="77777777" w:rsidR="00F50315" w:rsidRPr="00F50315" w:rsidRDefault="00F50315" w:rsidP="00F50315">
      <w:r w:rsidRPr="00F50315">
        <w:t>Практические работы. Обоснование темы творческого проекта. Поиск и изучение информации по проблеме, формированию базы данных. Разработка нескольких вариантов решения проблемы, выбор лучшего варианта и подготовка документации с использованием ПК. Выполнение проекта и анализ результатов работы. Варианты проектов: «Семейный бюджет», «Дом будущего», «Мой профессиональный выбор».</w:t>
      </w:r>
    </w:p>
    <w:p w14:paraId="1271D64B" w14:textId="77777777" w:rsidR="00F50315" w:rsidRPr="00F50315" w:rsidRDefault="00F50315" w:rsidP="00F50315">
      <w:r w:rsidRPr="00F50315">
        <w:t xml:space="preserve">Тематическое планирование </w:t>
      </w:r>
    </w:p>
    <w:p w14:paraId="3436C640" w14:textId="77777777" w:rsidR="00F50315" w:rsidRPr="00F50315" w:rsidRDefault="00F50315" w:rsidP="00F50315">
      <w:r w:rsidRPr="00F50315">
        <w:t>«Индустриальные технологии»</w:t>
      </w:r>
    </w:p>
    <w:p w14:paraId="34605846" w14:textId="77777777" w:rsidR="00F50315" w:rsidRPr="00F50315" w:rsidRDefault="00F50315" w:rsidP="00F50315">
      <w:r w:rsidRPr="00F50315">
        <w:t xml:space="preserve"> 5 класс</w:t>
      </w:r>
    </w:p>
    <w:tbl>
      <w:tblPr>
        <w:tblW w:w="7924" w:type="dxa"/>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36"/>
        <w:gridCol w:w="6237"/>
        <w:gridCol w:w="851"/>
      </w:tblGrid>
      <w:tr w:rsidR="00F50315" w:rsidRPr="00F50315" w14:paraId="647D62A3" w14:textId="77777777" w:rsidTr="00F50315">
        <w:tc>
          <w:tcPr>
            <w:tcW w:w="836" w:type="dxa"/>
            <w:vAlign w:val="center"/>
          </w:tcPr>
          <w:p w14:paraId="6F2732CB" w14:textId="77777777" w:rsidR="00F50315" w:rsidRPr="00F50315" w:rsidRDefault="00F50315" w:rsidP="00F50315">
            <w:r w:rsidRPr="00F50315">
              <w:t>№ п/п</w:t>
            </w:r>
          </w:p>
        </w:tc>
        <w:tc>
          <w:tcPr>
            <w:tcW w:w="6237" w:type="dxa"/>
            <w:vAlign w:val="center"/>
          </w:tcPr>
          <w:p w14:paraId="4DD48CE2" w14:textId="77777777" w:rsidR="00F50315" w:rsidRPr="00F50315" w:rsidRDefault="00F50315" w:rsidP="00F50315">
            <w:r w:rsidRPr="00F50315">
              <w:t>Наименование раздела</w:t>
            </w:r>
          </w:p>
        </w:tc>
        <w:tc>
          <w:tcPr>
            <w:tcW w:w="851" w:type="dxa"/>
            <w:vAlign w:val="center"/>
          </w:tcPr>
          <w:p w14:paraId="6E2D8CBF" w14:textId="77777777" w:rsidR="00F50315" w:rsidRPr="00F50315" w:rsidRDefault="00F50315" w:rsidP="00F50315">
            <w:r w:rsidRPr="00F50315">
              <w:t>часы</w:t>
            </w:r>
          </w:p>
        </w:tc>
      </w:tr>
      <w:tr w:rsidR="00F50315" w:rsidRPr="00F50315" w14:paraId="75407081" w14:textId="77777777" w:rsidTr="00F50315">
        <w:tc>
          <w:tcPr>
            <w:tcW w:w="836" w:type="dxa"/>
            <w:vAlign w:val="center"/>
          </w:tcPr>
          <w:p w14:paraId="393DECBE" w14:textId="77777777" w:rsidR="00F50315" w:rsidRPr="00F50315" w:rsidRDefault="00F50315" w:rsidP="00F50315">
            <w:r w:rsidRPr="00F50315">
              <w:t>1</w:t>
            </w:r>
          </w:p>
        </w:tc>
        <w:tc>
          <w:tcPr>
            <w:tcW w:w="6237" w:type="dxa"/>
          </w:tcPr>
          <w:p w14:paraId="17B01396" w14:textId="77777777" w:rsidR="00F50315" w:rsidRPr="00F50315" w:rsidRDefault="00F50315" w:rsidP="00F50315">
            <w:r w:rsidRPr="00F50315">
              <w:t>Технологии ручной обработки древесины и древесных материалов</w:t>
            </w:r>
          </w:p>
        </w:tc>
        <w:tc>
          <w:tcPr>
            <w:tcW w:w="851" w:type="dxa"/>
            <w:vAlign w:val="center"/>
          </w:tcPr>
          <w:p w14:paraId="58EC1DCF" w14:textId="77777777" w:rsidR="00F50315" w:rsidRPr="00F50315" w:rsidRDefault="00F50315" w:rsidP="00F50315">
            <w:r w:rsidRPr="00F50315">
              <w:t>20</w:t>
            </w:r>
          </w:p>
        </w:tc>
      </w:tr>
      <w:tr w:rsidR="00F50315" w:rsidRPr="00F50315" w14:paraId="154ABF9A" w14:textId="77777777" w:rsidTr="00F50315">
        <w:tc>
          <w:tcPr>
            <w:tcW w:w="836" w:type="dxa"/>
            <w:vAlign w:val="center"/>
          </w:tcPr>
          <w:p w14:paraId="4428EAB1" w14:textId="77777777" w:rsidR="00F50315" w:rsidRPr="00F50315" w:rsidRDefault="00F50315" w:rsidP="00F50315">
            <w:r w:rsidRPr="00F50315">
              <w:t>2</w:t>
            </w:r>
          </w:p>
        </w:tc>
        <w:tc>
          <w:tcPr>
            <w:tcW w:w="6237" w:type="dxa"/>
          </w:tcPr>
          <w:p w14:paraId="70C05C71" w14:textId="77777777" w:rsidR="00F50315" w:rsidRPr="00F50315" w:rsidRDefault="00F50315" w:rsidP="00F50315">
            <w:r w:rsidRPr="00F50315">
              <w:t>Технологии ручной обработки металлов и искусственных материалов</w:t>
            </w:r>
          </w:p>
        </w:tc>
        <w:tc>
          <w:tcPr>
            <w:tcW w:w="851" w:type="dxa"/>
            <w:vAlign w:val="center"/>
          </w:tcPr>
          <w:p w14:paraId="1EA75A95" w14:textId="77777777" w:rsidR="00F50315" w:rsidRPr="00F50315" w:rsidRDefault="00F50315" w:rsidP="00F50315">
            <w:r w:rsidRPr="00F50315">
              <w:t>22</w:t>
            </w:r>
          </w:p>
        </w:tc>
      </w:tr>
      <w:tr w:rsidR="00F50315" w:rsidRPr="00F50315" w14:paraId="2E2960A2" w14:textId="77777777" w:rsidTr="00F50315">
        <w:tc>
          <w:tcPr>
            <w:tcW w:w="836" w:type="dxa"/>
            <w:vAlign w:val="center"/>
          </w:tcPr>
          <w:p w14:paraId="6FA536A2" w14:textId="77777777" w:rsidR="00F50315" w:rsidRPr="00F50315" w:rsidRDefault="00F50315" w:rsidP="00F50315">
            <w:r w:rsidRPr="00F50315">
              <w:t>3</w:t>
            </w:r>
          </w:p>
        </w:tc>
        <w:tc>
          <w:tcPr>
            <w:tcW w:w="6237" w:type="dxa"/>
          </w:tcPr>
          <w:p w14:paraId="302DCDD4" w14:textId="77777777" w:rsidR="00F50315" w:rsidRPr="00F50315" w:rsidRDefault="00F50315" w:rsidP="00F50315">
            <w:r w:rsidRPr="00F50315">
              <w:t>Технологии машинной обработки металлов и искусственных материалов»</w:t>
            </w:r>
          </w:p>
        </w:tc>
        <w:tc>
          <w:tcPr>
            <w:tcW w:w="851" w:type="dxa"/>
            <w:vAlign w:val="center"/>
          </w:tcPr>
          <w:p w14:paraId="683E03EC" w14:textId="77777777" w:rsidR="00F50315" w:rsidRPr="00F50315" w:rsidRDefault="00F50315" w:rsidP="00F50315">
            <w:r w:rsidRPr="00F50315">
              <w:t>2</w:t>
            </w:r>
          </w:p>
        </w:tc>
      </w:tr>
      <w:tr w:rsidR="00F50315" w:rsidRPr="00F50315" w14:paraId="0FF559A4" w14:textId="77777777" w:rsidTr="00F50315">
        <w:tc>
          <w:tcPr>
            <w:tcW w:w="836" w:type="dxa"/>
            <w:vAlign w:val="center"/>
          </w:tcPr>
          <w:p w14:paraId="046CEFE9" w14:textId="77777777" w:rsidR="00F50315" w:rsidRPr="00F50315" w:rsidRDefault="00F50315" w:rsidP="00F50315">
            <w:r w:rsidRPr="00F50315">
              <w:t>4</w:t>
            </w:r>
          </w:p>
        </w:tc>
        <w:tc>
          <w:tcPr>
            <w:tcW w:w="6237" w:type="dxa"/>
          </w:tcPr>
          <w:p w14:paraId="623C74F1" w14:textId="77777777" w:rsidR="00F50315" w:rsidRPr="00F50315" w:rsidRDefault="00F50315" w:rsidP="00F50315">
            <w:r w:rsidRPr="00F50315">
              <w:t>Технологии художественно-прикладной обработки материалов</w:t>
            </w:r>
          </w:p>
        </w:tc>
        <w:tc>
          <w:tcPr>
            <w:tcW w:w="851" w:type="dxa"/>
            <w:vAlign w:val="center"/>
          </w:tcPr>
          <w:p w14:paraId="445F1D57" w14:textId="77777777" w:rsidR="00F50315" w:rsidRPr="00F50315" w:rsidRDefault="00F50315" w:rsidP="00F50315">
            <w:r w:rsidRPr="00F50315">
              <w:t>6</w:t>
            </w:r>
          </w:p>
        </w:tc>
      </w:tr>
      <w:tr w:rsidR="00F50315" w:rsidRPr="00F50315" w14:paraId="5DE08C26" w14:textId="77777777" w:rsidTr="00F50315">
        <w:tc>
          <w:tcPr>
            <w:tcW w:w="836" w:type="dxa"/>
            <w:vAlign w:val="center"/>
          </w:tcPr>
          <w:p w14:paraId="527CA38C" w14:textId="77777777" w:rsidR="00F50315" w:rsidRPr="00F50315" w:rsidRDefault="00F50315" w:rsidP="00F50315">
            <w:r w:rsidRPr="00F50315">
              <w:t>5</w:t>
            </w:r>
          </w:p>
        </w:tc>
        <w:tc>
          <w:tcPr>
            <w:tcW w:w="6237" w:type="dxa"/>
          </w:tcPr>
          <w:p w14:paraId="129B09D4" w14:textId="77777777" w:rsidR="00F50315" w:rsidRPr="00F50315" w:rsidRDefault="00F50315" w:rsidP="00F50315">
            <w:r w:rsidRPr="00F50315">
              <w:t>Технологии ремонта деталей интерьера, одежды и обуви и ухода за ними</w:t>
            </w:r>
          </w:p>
        </w:tc>
        <w:tc>
          <w:tcPr>
            <w:tcW w:w="851" w:type="dxa"/>
            <w:vAlign w:val="center"/>
          </w:tcPr>
          <w:p w14:paraId="60D4C6EE" w14:textId="77777777" w:rsidR="00F50315" w:rsidRPr="00F50315" w:rsidRDefault="00F50315" w:rsidP="00F50315">
            <w:r w:rsidRPr="00F50315">
              <w:t>4</w:t>
            </w:r>
          </w:p>
        </w:tc>
      </w:tr>
      <w:tr w:rsidR="00F50315" w:rsidRPr="00F50315" w14:paraId="2970D8DE" w14:textId="77777777" w:rsidTr="00F50315">
        <w:tc>
          <w:tcPr>
            <w:tcW w:w="836" w:type="dxa"/>
            <w:vAlign w:val="center"/>
          </w:tcPr>
          <w:p w14:paraId="0A6D7908" w14:textId="77777777" w:rsidR="00F50315" w:rsidRPr="00F50315" w:rsidRDefault="00F50315" w:rsidP="00F50315">
            <w:r w:rsidRPr="00F50315">
              <w:t>6</w:t>
            </w:r>
          </w:p>
        </w:tc>
        <w:tc>
          <w:tcPr>
            <w:tcW w:w="6237" w:type="dxa"/>
          </w:tcPr>
          <w:p w14:paraId="24C8D89D" w14:textId="77777777" w:rsidR="00F50315" w:rsidRPr="00F50315" w:rsidRDefault="00F50315" w:rsidP="00F50315">
            <w:r w:rsidRPr="00F50315">
              <w:t>Эстетика и экология жилища</w:t>
            </w:r>
          </w:p>
        </w:tc>
        <w:tc>
          <w:tcPr>
            <w:tcW w:w="851" w:type="dxa"/>
            <w:vAlign w:val="center"/>
          </w:tcPr>
          <w:p w14:paraId="482AB50F" w14:textId="77777777" w:rsidR="00F50315" w:rsidRPr="00F50315" w:rsidRDefault="00F50315" w:rsidP="00F50315">
            <w:r w:rsidRPr="00F50315">
              <w:t>2</w:t>
            </w:r>
          </w:p>
        </w:tc>
      </w:tr>
      <w:tr w:rsidR="00F50315" w:rsidRPr="00F50315" w14:paraId="3D9A4F1A" w14:textId="77777777" w:rsidTr="00F50315">
        <w:tc>
          <w:tcPr>
            <w:tcW w:w="836" w:type="dxa"/>
            <w:vAlign w:val="center"/>
          </w:tcPr>
          <w:p w14:paraId="693C7D02" w14:textId="77777777" w:rsidR="00F50315" w:rsidRPr="00F50315" w:rsidRDefault="00F50315" w:rsidP="00F50315">
            <w:r w:rsidRPr="00F50315">
              <w:t>7</w:t>
            </w:r>
          </w:p>
        </w:tc>
        <w:tc>
          <w:tcPr>
            <w:tcW w:w="6237" w:type="dxa"/>
          </w:tcPr>
          <w:p w14:paraId="5094B70D" w14:textId="77777777" w:rsidR="00F50315" w:rsidRPr="00F50315" w:rsidRDefault="00F50315" w:rsidP="00F50315">
            <w:r w:rsidRPr="00F50315">
              <w:t>Исследовательская и созидательная деятельность</w:t>
            </w:r>
          </w:p>
        </w:tc>
        <w:tc>
          <w:tcPr>
            <w:tcW w:w="851" w:type="dxa"/>
            <w:vAlign w:val="center"/>
          </w:tcPr>
          <w:p w14:paraId="743F5B31" w14:textId="77777777" w:rsidR="00F50315" w:rsidRPr="00F50315" w:rsidRDefault="00F50315" w:rsidP="00F50315">
            <w:r w:rsidRPr="00F50315">
              <w:t>12</w:t>
            </w:r>
          </w:p>
        </w:tc>
      </w:tr>
      <w:tr w:rsidR="00F50315" w:rsidRPr="00F50315" w14:paraId="41076ECE" w14:textId="77777777" w:rsidTr="00F50315">
        <w:tc>
          <w:tcPr>
            <w:tcW w:w="836" w:type="dxa"/>
            <w:vAlign w:val="center"/>
          </w:tcPr>
          <w:p w14:paraId="63D96C4A" w14:textId="77777777" w:rsidR="00F50315" w:rsidRPr="00F50315" w:rsidRDefault="00F50315" w:rsidP="00F50315">
            <w:r w:rsidRPr="00F50315">
              <w:t>8</w:t>
            </w:r>
          </w:p>
        </w:tc>
        <w:tc>
          <w:tcPr>
            <w:tcW w:w="6237" w:type="dxa"/>
          </w:tcPr>
          <w:p w14:paraId="271C368A" w14:textId="77777777" w:rsidR="00F50315" w:rsidRPr="00F50315" w:rsidRDefault="00F50315" w:rsidP="00F50315">
            <w:r w:rsidRPr="00F50315">
              <w:t>Резерв</w:t>
            </w:r>
          </w:p>
        </w:tc>
        <w:tc>
          <w:tcPr>
            <w:tcW w:w="851" w:type="dxa"/>
            <w:vAlign w:val="center"/>
          </w:tcPr>
          <w:p w14:paraId="006515F1" w14:textId="77777777" w:rsidR="00F50315" w:rsidRPr="00F50315" w:rsidRDefault="00F50315" w:rsidP="00F50315">
            <w:r w:rsidRPr="00F50315">
              <w:t>2</w:t>
            </w:r>
          </w:p>
        </w:tc>
      </w:tr>
      <w:tr w:rsidR="00F50315" w:rsidRPr="00F50315" w14:paraId="3A74758E" w14:textId="77777777" w:rsidTr="00F50315">
        <w:tc>
          <w:tcPr>
            <w:tcW w:w="836" w:type="dxa"/>
            <w:vAlign w:val="center"/>
          </w:tcPr>
          <w:p w14:paraId="5532ADC7" w14:textId="77777777" w:rsidR="00F50315" w:rsidRPr="00F50315" w:rsidRDefault="00F50315" w:rsidP="00F50315"/>
        </w:tc>
        <w:tc>
          <w:tcPr>
            <w:tcW w:w="6237" w:type="dxa"/>
          </w:tcPr>
          <w:p w14:paraId="14418476" w14:textId="77777777" w:rsidR="00F50315" w:rsidRPr="00F50315" w:rsidRDefault="00F50315" w:rsidP="00F50315">
            <w:r w:rsidRPr="00F50315">
              <w:t>Всего:</w:t>
            </w:r>
          </w:p>
        </w:tc>
        <w:tc>
          <w:tcPr>
            <w:tcW w:w="851" w:type="dxa"/>
            <w:vAlign w:val="center"/>
          </w:tcPr>
          <w:p w14:paraId="30835C30" w14:textId="77777777" w:rsidR="00F50315" w:rsidRPr="00F50315" w:rsidRDefault="00F50315" w:rsidP="00F50315">
            <w:r w:rsidRPr="00F50315">
              <w:t>70</w:t>
            </w:r>
          </w:p>
        </w:tc>
      </w:tr>
    </w:tbl>
    <w:p w14:paraId="20CE9371" w14:textId="77777777" w:rsidR="00F50315" w:rsidRPr="00F50315" w:rsidRDefault="00F50315" w:rsidP="00F50315">
      <w:r w:rsidRPr="00F50315">
        <w:t>6 КЛАСС</w:t>
      </w:r>
    </w:p>
    <w:tbl>
      <w:tblPr>
        <w:tblW w:w="82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0"/>
        <w:gridCol w:w="6512"/>
        <w:gridCol w:w="851"/>
      </w:tblGrid>
      <w:tr w:rsidR="00F50315" w:rsidRPr="00F50315" w14:paraId="1AD882E4" w14:textId="77777777" w:rsidTr="00F50315">
        <w:trPr>
          <w:jc w:val="center"/>
        </w:trPr>
        <w:tc>
          <w:tcPr>
            <w:tcW w:w="850" w:type="dxa"/>
            <w:vAlign w:val="center"/>
          </w:tcPr>
          <w:p w14:paraId="2FFB1B23" w14:textId="77777777" w:rsidR="00F50315" w:rsidRPr="00F50315" w:rsidRDefault="00F50315" w:rsidP="00F50315">
            <w:r w:rsidRPr="00F50315">
              <w:t>№ п/п</w:t>
            </w:r>
          </w:p>
        </w:tc>
        <w:tc>
          <w:tcPr>
            <w:tcW w:w="6512" w:type="dxa"/>
            <w:vAlign w:val="center"/>
          </w:tcPr>
          <w:p w14:paraId="4F4CD353" w14:textId="77777777" w:rsidR="00F50315" w:rsidRPr="00F50315" w:rsidRDefault="00F50315" w:rsidP="00F50315">
            <w:r w:rsidRPr="00F50315">
              <w:t>Наименование раздела</w:t>
            </w:r>
          </w:p>
        </w:tc>
        <w:tc>
          <w:tcPr>
            <w:tcW w:w="851" w:type="dxa"/>
            <w:vAlign w:val="center"/>
          </w:tcPr>
          <w:p w14:paraId="5153E72D" w14:textId="77777777" w:rsidR="00F50315" w:rsidRPr="00F50315" w:rsidRDefault="00F50315" w:rsidP="00F50315">
            <w:r w:rsidRPr="00F50315">
              <w:t>часы</w:t>
            </w:r>
          </w:p>
        </w:tc>
      </w:tr>
      <w:tr w:rsidR="00F50315" w:rsidRPr="00F50315" w14:paraId="0B5F3B49" w14:textId="77777777" w:rsidTr="00F50315">
        <w:trPr>
          <w:jc w:val="center"/>
        </w:trPr>
        <w:tc>
          <w:tcPr>
            <w:tcW w:w="850" w:type="dxa"/>
            <w:vAlign w:val="center"/>
          </w:tcPr>
          <w:p w14:paraId="7F221AA0" w14:textId="77777777" w:rsidR="00F50315" w:rsidRPr="00F50315" w:rsidRDefault="00F50315" w:rsidP="00F50315">
            <w:r w:rsidRPr="00F50315">
              <w:t>1</w:t>
            </w:r>
          </w:p>
        </w:tc>
        <w:tc>
          <w:tcPr>
            <w:tcW w:w="6512" w:type="dxa"/>
          </w:tcPr>
          <w:p w14:paraId="5A6455FF" w14:textId="77777777" w:rsidR="00F50315" w:rsidRPr="00F50315" w:rsidRDefault="00F50315" w:rsidP="00F50315">
            <w:r w:rsidRPr="00F50315">
              <w:t>Технологии ручной обработки древесины и древесных материалов</w:t>
            </w:r>
          </w:p>
        </w:tc>
        <w:tc>
          <w:tcPr>
            <w:tcW w:w="851" w:type="dxa"/>
            <w:vAlign w:val="center"/>
          </w:tcPr>
          <w:p w14:paraId="56440ACD" w14:textId="77777777" w:rsidR="00F50315" w:rsidRPr="00F50315" w:rsidRDefault="00F50315" w:rsidP="00F50315">
            <w:r w:rsidRPr="00F50315">
              <w:t>18</w:t>
            </w:r>
          </w:p>
        </w:tc>
      </w:tr>
      <w:tr w:rsidR="00F50315" w:rsidRPr="00F50315" w14:paraId="51887153" w14:textId="77777777" w:rsidTr="00F50315">
        <w:trPr>
          <w:jc w:val="center"/>
        </w:trPr>
        <w:tc>
          <w:tcPr>
            <w:tcW w:w="850" w:type="dxa"/>
            <w:vAlign w:val="center"/>
          </w:tcPr>
          <w:p w14:paraId="5F7206B5" w14:textId="77777777" w:rsidR="00F50315" w:rsidRPr="00F50315" w:rsidRDefault="00F50315" w:rsidP="00F50315">
            <w:r w:rsidRPr="00F50315">
              <w:t>2</w:t>
            </w:r>
          </w:p>
        </w:tc>
        <w:tc>
          <w:tcPr>
            <w:tcW w:w="6512" w:type="dxa"/>
          </w:tcPr>
          <w:p w14:paraId="34782785" w14:textId="77777777" w:rsidR="00F50315" w:rsidRPr="00F50315" w:rsidRDefault="00F50315" w:rsidP="00F50315">
            <w:r w:rsidRPr="00F50315">
              <w:t>Технологии машинной обработки древесины и древесных материалов</w:t>
            </w:r>
          </w:p>
        </w:tc>
        <w:tc>
          <w:tcPr>
            <w:tcW w:w="851" w:type="dxa"/>
            <w:vAlign w:val="center"/>
          </w:tcPr>
          <w:p w14:paraId="0090E406" w14:textId="77777777" w:rsidR="00F50315" w:rsidRPr="00F50315" w:rsidRDefault="00F50315" w:rsidP="00F50315">
            <w:r w:rsidRPr="00F50315">
              <w:t>6</w:t>
            </w:r>
          </w:p>
        </w:tc>
      </w:tr>
      <w:tr w:rsidR="00F50315" w:rsidRPr="00F50315" w14:paraId="0AB5CF15" w14:textId="77777777" w:rsidTr="00F50315">
        <w:trPr>
          <w:jc w:val="center"/>
        </w:trPr>
        <w:tc>
          <w:tcPr>
            <w:tcW w:w="850" w:type="dxa"/>
            <w:vAlign w:val="center"/>
          </w:tcPr>
          <w:p w14:paraId="7A70715D" w14:textId="77777777" w:rsidR="00F50315" w:rsidRPr="00F50315" w:rsidRDefault="00F50315" w:rsidP="00F50315">
            <w:r w:rsidRPr="00F50315">
              <w:t>3</w:t>
            </w:r>
          </w:p>
        </w:tc>
        <w:tc>
          <w:tcPr>
            <w:tcW w:w="6512" w:type="dxa"/>
          </w:tcPr>
          <w:p w14:paraId="46B9FDE3" w14:textId="77777777" w:rsidR="00F50315" w:rsidRPr="00F50315" w:rsidRDefault="00F50315" w:rsidP="00F50315">
            <w:r w:rsidRPr="00F50315">
              <w:t>Технологии ручной обработки металлов и искусственных материалов</w:t>
            </w:r>
          </w:p>
        </w:tc>
        <w:tc>
          <w:tcPr>
            <w:tcW w:w="851" w:type="dxa"/>
            <w:vAlign w:val="center"/>
          </w:tcPr>
          <w:p w14:paraId="684DC61A" w14:textId="77777777" w:rsidR="00F50315" w:rsidRPr="00F50315" w:rsidRDefault="00F50315" w:rsidP="00F50315">
            <w:r w:rsidRPr="00F50315">
              <w:t>18</w:t>
            </w:r>
          </w:p>
        </w:tc>
      </w:tr>
      <w:tr w:rsidR="00F50315" w:rsidRPr="00F50315" w14:paraId="4A5A91B6" w14:textId="77777777" w:rsidTr="00F50315">
        <w:trPr>
          <w:jc w:val="center"/>
        </w:trPr>
        <w:tc>
          <w:tcPr>
            <w:tcW w:w="850" w:type="dxa"/>
            <w:vAlign w:val="center"/>
          </w:tcPr>
          <w:p w14:paraId="7BD600DD" w14:textId="77777777" w:rsidR="00F50315" w:rsidRPr="00F50315" w:rsidRDefault="00F50315" w:rsidP="00F50315">
            <w:r w:rsidRPr="00F50315">
              <w:t>4</w:t>
            </w:r>
          </w:p>
        </w:tc>
        <w:tc>
          <w:tcPr>
            <w:tcW w:w="6512" w:type="dxa"/>
          </w:tcPr>
          <w:p w14:paraId="5BEC0CE1" w14:textId="77777777" w:rsidR="00F50315" w:rsidRPr="00F50315" w:rsidRDefault="00F50315" w:rsidP="00F50315">
            <w:r w:rsidRPr="00F50315">
              <w:t>Технологии машинной обработки металлов и искусственных материалов»</w:t>
            </w:r>
          </w:p>
        </w:tc>
        <w:tc>
          <w:tcPr>
            <w:tcW w:w="851" w:type="dxa"/>
            <w:vAlign w:val="center"/>
          </w:tcPr>
          <w:p w14:paraId="09B6F17A" w14:textId="77777777" w:rsidR="00F50315" w:rsidRPr="00F50315" w:rsidRDefault="00F50315" w:rsidP="00F50315">
            <w:r w:rsidRPr="00F50315">
              <w:t>2</w:t>
            </w:r>
          </w:p>
        </w:tc>
      </w:tr>
      <w:tr w:rsidR="00F50315" w:rsidRPr="00F50315" w14:paraId="758C2E27" w14:textId="77777777" w:rsidTr="00F50315">
        <w:trPr>
          <w:jc w:val="center"/>
        </w:trPr>
        <w:tc>
          <w:tcPr>
            <w:tcW w:w="850" w:type="dxa"/>
            <w:vAlign w:val="center"/>
          </w:tcPr>
          <w:p w14:paraId="0F94DC65" w14:textId="77777777" w:rsidR="00F50315" w:rsidRPr="00F50315" w:rsidRDefault="00F50315" w:rsidP="00F50315">
            <w:r w:rsidRPr="00F50315">
              <w:t>5</w:t>
            </w:r>
          </w:p>
        </w:tc>
        <w:tc>
          <w:tcPr>
            <w:tcW w:w="6512" w:type="dxa"/>
          </w:tcPr>
          <w:p w14:paraId="5CD7CA08" w14:textId="77777777" w:rsidR="00F50315" w:rsidRPr="00F50315" w:rsidRDefault="00F50315" w:rsidP="00F50315">
            <w:r w:rsidRPr="00F50315">
              <w:t>Технологии художественно-прикладной обработки материалов</w:t>
            </w:r>
          </w:p>
        </w:tc>
        <w:tc>
          <w:tcPr>
            <w:tcW w:w="851" w:type="dxa"/>
            <w:vAlign w:val="center"/>
          </w:tcPr>
          <w:p w14:paraId="5D6E8FB6" w14:textId="77777777" w:rsidR="00F50315" w:rsidRPr="00F50315" w:rsidRDefault="00F50315" w:rsidP="00F50315">
            <w:r w:rsidRPr="00F50315">
              <w:t>6</w:t>
            </w:r>
          </w:p>
        </w:tc>
      </w:tr>
      <w:tr w:rsidR="00F50315" w:rsidRPr="00F50315" w14:paraId="18C8288E" w14:textId="77777777" w:rsidTr="00F50315">
        <w:trPr>
          <w:jc w:val="center"/>
        </w:trPr>
        <w:tc>
          <w:tcPr>
            <w:tcW w:w="850" w:type="dxa"/>
            <w:vAlign w:val="center"/>
          </w:tcPr>
          <w:p w14:paraId="1DD383BC" w14:textId="77777777" w:rsidR="00F50315" w:rsidRPr="00F50315" w:rsidRDefault="00F50315" w:rsidP="00F50315">
            <w:r w:rsidRPr="00F50315">
              <w:t>6</w:t>
            </w:r>
          </w:p>
        </w:tc>
        <w:tc>
          <w:tcPr>
            <w:tcW w:w="6512" w:type="dxa"/>
          </w:tcPr>
          <w:p w14:paraId="5671769F" w14:textId="77777777" w:rsidR="00F50315" w:rsidRPr="00F50315" w:rsidRDefault="00F50315" w:rsidP="00F50315">
            <w:r w:rsidRPr="00F50315">
              <w:t>Технологии ремонта деталей интерьера, одежды и обуви и ухода за ними</w:t>
            </w:r>
          </w:p>
        </w:tc>
        <w:tc>
          <w:tcPr>
            <w:tcW w:w="851" w:type="dxa"/>
            <w:vAlign w:val="center"/>
          </w:tcPr>
          <w:p w14:paraId="59E09BDC" w14:textId="77777777" w:rsidR="00F50315" w:rsidRPr="00F50315" w:rsidRDefault="00F50315" w:rsidP="00F50315">
            <w:r w:rsidRPr="00F50315">
              <w:t>2</w:t>
            </w:r>
          </w:p>
        </w:tc>
      </w:tr>
      <w:tr w:rsidR="00F50315" w:rsidRPr="00F50315" w14:paraId="541D0146" w14:textId="77777777" w:rsidTr="00F50315">
        <w:trPr>
          <w:jc w:val="center"/>
        </w:trPr>
        <w:tc>
          <w:tcPr>
            <w:tcW w:w="850" w:type="dxa"/>
            <w:vAlign w:val="center"/>
          </w:tcPr>
          <w:p w14:paraId="51C89D10" w14:textId="77777777" w:rsidR="00F50315" w:rsidRPr="00F50315" w:rsidRDefault="00F50315" w:rsidP="00F50315">
            <w:r w:rsidRPr="00F50315">
              <w:t>7</w:t>
            </w:r>
          </w:p>
        </w:tc>
        <w:tc>
          <w:tcPr>
            <w:tcW w:w="6512" w:type="dxa"/>
          </w:tcPr>
          <w:p w14:paraId="183E419C" w14:textId="77777777" w:rsidR="00F50315" w:rsidRPr="00F50315" w:rsidRDefault="00F50315" w:rsidP="00F50315">
            <w:r w:rsidRPr="00F50315">
              <w:t>Технологии ремонтно-отделочных работ»</w:t>
            </w:r>
          </w:p>
        </w:tc>
        <w:tc>
          <w:tcPr>
            <w:tcW w:w="851" w:type="dxa"/>
            <w:vAlign w:val="center"/>
          </w:tcPr>
          <w:p w14:paraId="2767CC80" w14:textId="77777777" w:rsidR="00F50315" w:rsidRPr="00F50315" w:rsidRDefault="00F50315" w:rsidP="00F50315">
            <w:r w:rsidRPr="00F50315">
              <w:t>4</w:t>
            </w:r>
          </w:p>
        </w:tc>
      </w:tr>
      <w:tr w:rsidR="00F50315" w:rsidRPr="00F50315" w14:paraId="461721E8" w14:textId="77777777" w:rsidTr="00F50315">
        <w:trPr>
          <w:jc w:val="center"/>
        </w:trPr>
        <w:tc>
          <w:tcPr>
            <w:tcW w:w="850" w:type="dxa"/>
            <w:vAlign w:val="center"/>
          </w:tcPr>
          <w:p w14:paraId="77C6ABCC" w14:textId="77777777" w:rsidR="00F50315" w:rsidRPr="00F50315" w:rsidRDefault="00F50315" w:rsidP="00F50315">
            <w:r w:rsidRPr="00F50315">
              <w:t>8</w:t>
            </w:r>
          </w:p>
        </w:tc>
        <w:tc>
          <w:tcPr>
            <w:tcW w:w="6512" w:type="dxa"/>
          </w:tcPr>
          <w:p w14:paraId="1BB9BB5B" w14:textId="77777777" w:rsidR="00F50315" w:rsidRPr="00F50315" w:rsidRDefault="00F50315" w:rsidP="00F50315">
            <w:r w:rsidRPr="00F50315">
              <w:t>Технологии ремонта элементов систем водоснабжения и канализации</w:t>
            </w:r>
          </w:p>
        </w:tc>
        <w:tc>
          <w:tcPr>
            <w:tcW w:w="851" w:type="dxa"/>
            <w:vAlign w:val="center"/>
          </w:tcPr>
          <w:p w14:paraId="3F554A7B" w14:textId="77777777" w:rsidR="00F50315" w:rsidRPr="00F50315" w:rsidRDefault="00F50315" w:rsidP="00F50315">
            <w:r w:rsidRPr="00F50315">
              <w:t>2</w:t>
            </w:r>
          </w:p>
        </w:tc>
      </w:tr>
      <w:tr w:rsidR="00F50315" w:rsidRPr="00F50315" w14:paraId="54D93C20" w14:textId="77777777" w:rsidTr="00F50315">
        <w:trPr>
          <w:jc w:val="center"/>
        </w:trPr>
        <w:tc>
          <w:tcPr>
            <w:tcW w:w="850" w:type="dxa"/>
            <w:vAlign w:val="center"/>
          </w:tcPr>
          <w:p w14:paraId="007C973A" w14:textId="77777777" w:rsidR="00F50315" w:rsidRPr="00F50315" w:rsidRDefault="00F50315" w:rsidP="00F50315">
            <w:r w:rsidRPr="00F50315">
              <w:t>9</w:t>
            </w:r>
          </w:p>
        </w:tc>
        <w:tc>
          <w:tcPr>
            <w:tcW w:w="6512" w:type="dxa"/>
          </w:tcPr>
          <w:p w14:paraId="46C24CA9" w14:textId="77777777" w:rsidR="00F50315" w:rsidRPr="00F50315" w:rsidRDefault="00F50315" w:rsidP="00F50315">
            <w:r w:rsidRPr="00F50315">
              <w:t>Исследовательская и созидательная деятельность</w:t>
            </w:r>
          </w:p>
        </w:tc>
        <w:tc>
          <w:tcPr>
            <w:tcW w:w="851" w:type="dxa"/>
            <w:vAlign w:val="center"/>
          </w:tcPr>
          <w:p w14:paraId="2703B8E7" w14:textId="77777777" w:rsidR="00F50315" w:rsidRPr="00F50315" w:rsidRDefault="00F50315" w:rsidP="00F50315">
            <w:r w:rsidRPr="00F50315">
              <w:t>10</w:t>
            </w:r>
          </w:p>
        </w:tc>
      </w:tr>
      <w:tr w:rsidR="00F50315" w:rsidRPr="00F50315" w14:paraId="15790F68" w14:textId="77777777" w:rsidTr="00F50315">
        <w:trPr>
          <w:jc w:val="center"/>
        </w:trPr>
        <w:tc>
          <w:tcPr>
            <w:tcW w:w="850" w:type="dxa"/>
            <w:vAlign w:val="center"/>
          </w:tcPr>
          <w:p w14:paraId="2CE47909" w14:textId="77777777" w:rsidR="00F50315" w:rsidRPr="00F50315" w:rsidRDefault="00F50315" w:rsidP="00F50315">
            <w:r w:rsidRPr="00F50315">
              <w:t>10</w:t>
            </w:r>
          </w:p>
        </w:tc>
        <w:tc>
          <w:tcPr>
            <w:tcW w:w="6512" w:type="dxa"/>
          </w:tcPr>
          <w:p w14:paraId="540406D7" w14:textId="77777777" w:rsidR="00F50315" w:rsidRPr="00F50315" w:rsidRDefault="00F50315" w:rsidP="00F50315">
            <w:r w:rsidRPr="00F50315">
              <w:t>Резерв</w:t>
            </w:r>
          </w:p>
        </w:tc>
        <w:tc>
          <w:tcPr>
            <w:tcW w:w="851" w:type="dxa"/>
            <w:vAlign w:val="center"/>
          </w:tcPr>
          <w:p w14:paraId="39874544" w14:textId="77777777" w:rsidR="00F50315" w:rsidRPr="00F50315" w:rsidRDefault="00F50315" w:rsidP="00F50315">
            <w:r w:rsidRPr="00F50315">
              <w:t>2</w:t>
            </w:r>
          </w:p>
        </w:tc>
      </w:tr>
      <w:tr w:rsidR="00F50315" w:rsidRPr="00F50315" w14:paraId="6F606E66" w14:textId="77777777" w:rsidTr="00F50315">
        <w:trPr>
          <w:jc w:val="center"/>
        </w:trPr>
        <w:tc>
          <w:tcPr>
            <w:tcW w:w="850" w:type="dxa"/>
            <w:vAlign w:val="center"/>
          </w:tcPr>
          <w:p w14:paraId="6050CA1E" w14:textId="77777777" w:rsidR="00F50315" w:rsidRPr="00F50315" w:rsidRDefault="00F50315" w:rsidP="00F50315"/>
        </w:tc>
        <w:tc>
          <w:tcPr>
            <w:tcW w:w="6512" w:type="dxa"/>
          </w:tcPr>
          <w:p w14:paraId="1666C9BA" w14:textId="77777777" w:rsidR="00F50315" w:rsidRPr="00F50315" w:rsidRDefault="00F50315" w:rsidP="00F50315">
            <w:r w:rsidRPr="00F50315">
              <w:t xml:space="preserve">Всего:  </w:t>
            </w:r>
          </w:p>
        </w:tc>
        <w:tc>
          <w:tcPr>
            <w:tcW w:w="851" w:type="dxa"/>
            <w:vAlign w:val="center"/>
          </w:tcPr>
          <w:p w14:paraId="00559C79" w14:textId="77777777" w:rsidR="00F50315" w:rsidRPr="00F50315" w:rsidRDefault="00F50315" w:rsidP="00F50315">
            <w:r w:rsidRPr="00F50315">
              <w:t>70</w:t>
            </w:r>
          </w:p>
        </w:tc>
      </w:tr>
    </w:tbl>
    <w:p w14:paraId="617831D8" w14:textId="77777777" w:rsidR="00F50315" w:rsidRPr="00F50315" w:rsidRDefault="00F50315" w:rsidP="00F50315">
      <w:r w:rsidRPr="00F50315">
        <w:t>7 класс</w:t>
      </w:r>
    </w:p>
    <w:tbl>
      <w:tblPr>
        <w:tblW w:w="82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36"/>
        <w:gridCol w:w="5793"/>
        <w:gridCol w:w="1651"/>
      </w:tblGrid>
      <w:tr w:rsidR="00F50315" w:rsidRPr="00F50315" w14:paraId="24F91177" w14:textId="77777777" w:rsidTr="00F50315">
        <w:trPr>
          <w:jc w:val="center"/>
        </w:trPr>
        <w:tc>
          <w:tcPr>
            <w:tcW w:w="836" w:type="dxa"/>
          </w:tcPr>
          <w:p w14:paraId="5B1D1E2F" w14:textId="77777777" w:rsidR="00F50315" w:rsidRPr="00F50315" w:rsidRDefault="00F50315" w:rsidP="00F50315">
            <w:r w:rsidRPr="00F50315">
              <w:t>№ п/п</w:t>
            </w:r>
          </w:p>
        </w:tc>
        <w:tc>
          <w:tcPr>
            <w:tcW w:w="5793" w:type="dxa"/>
          </w:tcPr>
          <w:p w14:paraId="071BCE70" w14:textId="77777777" w:rsidR="00F50315" w:rsidRPr="00F50315" w:rsidRDefault="00F50315" w:rsidP="00F50315">
            <w:r w:rsidRPr="00F50315">
              <w:t>Наименование раздела</w:t>
            </w:r>
          </w:p>
        </w:tc>
        <w:tc>
          <w:tcPr>
            <w:tcW w:w="1651" w:type="dxa"/>
          </w:tcPr>
          <w:p w14:paraId="50CB5E9A" w14:textId="77777777" w:rsidR="00F50315" w:rsidRPr="00F50315" w:rsidRDefault="00F50315" w:rsidP="00F50315">
            <w:r w:rsidRPr="00F50315">
              <w:t>Количество часов</w:t>
            </w:r>
          </w:p>
        </w:tc>
      </w:tr>
      <w:tr w:rsidR="00F50315" w:rsidRPr="00F50315" w14:paraId="6EC9575B" w14:textId="77777777" w:rsidTr="00F50315">
        <w:trPr>
          <w:jc w:val="center"/>
        </w:trPr>
        <w:tc>
          <w:tcPr>
            <w:tcW w:w="836" w:type="dxa"/>
          </w:tcPr>
          <w:p w14:paraId="021FBBB4" w14:textId="77777777" w:rsidR="00F50315" w:rsidRPr="00F50315" w:rsidRDefault="00F50315" w:rsidP="00F50315">
            <w:r w:rsidRPr="00F50315">
              <w:t>1</w:t>
            </w:r>
          </w:p>
        </w:tc>
        <w:tc>
          <w:tcPr>
            <w:tcW w:w="5793" w:type="dxa"/>
          </w:tcPr>
          <w:p w14:paraId="1670A815" w14:textId="77777777" w:rsidR="00F50315" w:rsidRPr="00F50315" w:rsidRDefault="00F50315" w:rsidP="00F50315">
            <w:r w:rsidRPr="00F50315">
              <w:t>Технологии ручной обработки древесины и древесных материалов</w:t>
            </w:r>
          </w:p>
        </w:tc>
        <w:tc>
          <w:tcPr>
            <w:tcW w:w="1651" w:type="dxa"/>
          </w:tcPr>
          <w:p w14:paraId="7AECF03D" w14:textId="77777777" w:rsidR="00F50315" w:rsidRPr="00F50315" w:rsidRDefault="00F50315" w:rsidP="00F50315">
            <w:r w:rsidRPr="00F50315">
              <w:t>8</w:t>
            </w:r>
          </w:p>
        </w:tc>
      </w:tr>
      <w:tr w:rsidR="00F50315" w:rsidRPr="00F50315" w14:paraId="0077FAA2" w14:textId="77777777" w:rsidTr="00F50315">
        <w:trPr>
          <w:jc w:val="center"/>
        </w:trPr>
        <w:tc>
          <w:tcPr>
            <w:tcW w:w="836" w:type="dxa"/>
          </w:tcPr>
          <w:p w14:paraId="3D29405C" w14:textId="77777777" w:rsidR="00F50315" w:rsidRPr="00F50315" w:rsidRDefault="00F50315" w:rsidP="00F50315">
            <w:r w:rsidRPr="00F50315">
              <w:t>2</w:t>
            </w:r>
          </w:p>
        </w:tc>
        <w:tc>
          <w:tcPr>
            <w:tcW w:w="5793" w:type="dxa"/>
          </w:tcPr>
          <w:p w14:paraId="7296DE76" w14:textId="77777777" w:rsidR="00F50315" w:rsidRPr="00F50315" w:rsidRDefault="00F50315" w:rsidP="00F50315">
            <w:r w:rsidRPr="00F50315">
              <w:t>Технологии машинной обработки древесины и древесных материалов</w:t>
            </w:r>
          </w:p>
        </w:tc>
        <w:tc>
          <w:tcPr>
            <w:tcW w:w="1651" w:type="dxa"/>
          </w:tcPr>
          <w:p w14:paraId="20E15B4A" w14:textId="77777777" w:rsidR="00F50315" w:rsidRPr="00F50315" w:rsidRDefault="00F50315" w:rsidP="00F50315">
            <w:r w:rsidRPr="00F50315">
              <w:t>4</w:t>
            </w:r>
          </w:p>
        </w:tc>
      </w:tr>
      <w:tr w:rsidR="00F50315" w:rsidRPr="00F50315" w14:paraId="34CF8AC1" w14:textId="77777777" w:rsidTr="00F50315">
        <w:trPr>
          <w:jc w:val="center"/>
        </w:trPr>
        <w:tc>
          <w:tcPr>
            <w:tcW w:w="836" w:type="dxa"/>
          </w:tcPr>
          <w:p w14:paraId="15D6B6AD" w14:textId="77777777" w:rsidR="00F50315" w:rsidRPr="00F50315" w:rsidRDefault="00F50315" w:rsidP="00F50315">
            <w:r w:rsidRPr="00F50315">
              <w:t>3</w:t>
            </w:r>
          </w:p>
        </w:tc>
        <w:tc>
          <w:tcPr>
            <w:tcW w:w="5793" w:type="dxa"/>
          </w:tcPr>
          <w:p w14:paraId="692AC990" w14:textId="77777777" w:rsidR="00F50315" w:rsidRPr="00F50315" w:rsidRDefault="00F50315" w:rsidP="00F50315">
            <w:r w:rsidRPr="00F50315">
              <w:t>Технологии ручной обработки металлов и искусственных материалов</w:t>
            </w:r>
          </w:p>
        </w:tc>
        <w:tc>
          <w:tcPr>
            <w:tcW w:w="1651" w:type="dxa"/>
          </w:tcPr>
          <w:p w14:paraId="29837FEE" w14:textId="77777777" w:rsidR="00F50315" w:rsidRPr="00F50315" w:rsidRDefault="00F50315" w:rsidP="00F50315">
            <w:r w:rsidRPr="00F50315">
              <w:t>2</w:t>
            </w:r>
          </w:p>
        </w:tc>
      </w:tr>
      <w:tr w:rsidR="00F50315" w:rsidRPr="00F50315" w14:paraId="34EB57FA" w14:textId="77777777" w:rsidTr="00F50315">
        <w:trPr>
          <w:jc w:val="center"/>
        </w:trPr>
        <w:tc>
          <w:tcPr>
            <w:tcW w:w="836" w:type="dxa"/>
          </w:tcPr>
          <w:p w14:paraId="190AD7EC" w14:textId="77777777" w:rsidR="00F50315" w:rsidRPr="00F50315" w:rsidRDefault="00F50315" w:rsidP="00F50315">
            <w:r w:rsidRPr="00F50315">
              <w:t>4</w:t>
            </w:r>
          </w:p>
        </w:tc>
        <w:tc>
          <w:tcPr>
            <w:tcW w:w="5793" w:type="dxa"/>
          </w:tcPr>
          <w:p w14:paraId="500A28FD" w14:textId="77777777" w:rsidR="00F50315" w:rsidRPr="00F50315" w:rsidRDefault="00F50315" w:rsidP="00F50315">
            <w:r w:rsidRPr="00F50315">
              <w:t>Технологии машинной обработки металлов и искусственных материалов»</w:t>
            </w:r>
          </w:p>
        </w:tc>
        <w:tc>
          <w:tcPr>
            <w:tcW w:w="1651" w:type="dxa"/>
          </w:tcPr>
          <w:p w14:paraId="30D34ADA" w14:textId="77777777" w:rsidR="00F50315" w:rsidRPr="00F50315" w:rsidRDefault="00F50315" w:rsidP="00F50315">
            <w:r w:rsidRPr="00F50315">
              <w:t>6</w:t>
            </w:r>
          </w:p>
        </w:tc>
      </w:tr>
      <w:tr w:rsidR="00F50315" w:rsidRPr="00F50315" w14:paraId="144EF2E1" w14:textId="77777777" w:rsidTr="00F50315">
        <w:trPr>
          <w:jc w:val="center"/>
        </w:trPr>
        <w:tc>
          <w:tcPr>
            <w:tcW w:w="836" w:type="dxa"/>
          </w:tcPr>
          <w:p w14:paraId="439ACFF0" w14:textId="77777777" w:rsidR="00F50315" w:rsidRPr="00F50315" w:rsidRDefault="00F50315" w:rsidP="00F50315">
            <w:r w:rsidRPr="00F50315">
              <w:t>5</w:t>
            </w:r>
          </w:p>
        </w:tc>
        <w:tc>
          <w:tcPr>
            <w:tcW w:w="5793" w:type="dxa"/>
          </w:tcPr>
          <w:p w14:paraId="2527F3EB" w14:textId="77777777" w:rsidR="00F50315" w:rsidRPr="00F50315" w:rsidRDefault="00F50315" w:rsidP="00F50315">
            <w:r w:rsidRPr="00F50315">
              <w:t>Технологии художественно-прикладной обработки материалов</w:t>
            </w:r>
          </w:p>
        </w:tc>
        <w:tc>
          <w:tcPr>
            <w:tcW w:w="1651" w:type="dxa"/>
          </w:tcPr>
          <w:p w14:paraId="08C54E06" w14:textId="77777777" w:rsidR="00F50315" w:rsidRPr="00F50315" w:rsidRDefault="00F50315" w:rsidP="00F50315">
            <w:r w:rsidRPr="00F50315">
              <w:t>6</w:t>
            </w:r>
          </w:p>
        </w:tc>
      </w:tr>
      <w:tr w:rsidR="00F50315" w:rsidRPr="00F50315" w14:paraId="1D36BBB9" w14:textId="77777777" w:rsidTr="00F50315">
        <w:trPr>
          <w:jc w:val="center"/>
        </w:trPr>
        <w:tc>
          <w:tcPr>
            <w:tcW w:w="836" w:type="dxa"/>
          </w:tcPr>
          <w:p w14:paraId="33C86C25" w14:textId="77777777" w:rsidR="00F50315" w:rsidRPr="00F50315" w:rsidRDefault="00F50315" w:rsidP="00F50315">
            <w:r w:rsidRPr="00F50315">
              <w:t>6</w:t>
            </w:r>
          </w:p>
        </w:tc>
        <w:tc>
          <w:tcPr>
            <w:tcW w:w="5793" w:type="dxa"/>
          </w:tcPr>
          <w:p w14:paraId="2AE98915" w14:textId="77777777" w:rsidR="00F50315" w:rsidRPr="00F50315" w:rsidRDefault="00F50315" w:rsidP="00F50315">
            <w:r w:rsidRPr="00F50315">
              <w:t>Технологии ремонтно-отделочных работ»</w:t>
            </w:r>
          </w:p>
        </w:tc>
        <w:tc>
          <w:tcPr>
            <w:tcW w:w="1651" w:type="dxa"/>
          </w:tcPr>
          <w:p w14:paraId="5C3CA299" w14:textId="77777777" w:rsidR="00F50315" w:rsidRPr="00F50315" w:rsidRDefault="00F50315" w:rsidP="00F50315">
            <w:r w:rsidRPr="00F50315">
              <w:t>2</w:t>
            </w:r>
          </w:p>
        </w:tc>
      </w:tr>
      <w:tr w:rsidR="00F50315" w:rsidRPr="00F50315" w14:paraId="0EE7D664" w14:textId="77777777" w:rsidTr="00F50315">
        <w:trPr>
          <w:jc w:val="center"/>
        </w:trPr>
        <w:tc>
          <w:tcPr>
            <w:tcW w:w="836" w:type="dxa"/>
          </w:tcPr>
          <w:p w14:paraId="57CC7083" w14:textId="77777777" w:rsidR="00F50315" w:rsidRPr="00F50315" w:rsidRDefault="00F50315" w:rsidP="00F50315">
            <w:r w:rsidRPr="00F50315">
              <w:t>7</w:t>
            </w:r>
          </w:p>
        </w:tc>
        <w:tc>
          <w:tcPr>
            <w:tcW w:w="5793" w:type="dxa"/>
          </w:tcPr>
          <w:p w14:paraId="5905364B" w14:textId="77777777" w:rsidR="00F50315" w:rsidRPr="00F50315" w:rsidRDefault="00F50315" w:rsidP="00F50315">
            <w:r w:rsidRPr="00F50315">
              <w:t>Исследовательская и созидательная деятельность</w:t>
            </w:r>
          </w:p>
        </w:tc>
        <w:tc>
          <w:tcPr>
            <w:tcW w:w="1651" w:type="dxa"/>
          </w:tcPr>
          <w:p w14:paraId="3800B9E2" w14:textId="77777777" w:rsidR="00F50315" w:rsidRPr="00F50315" w:rsidRDefault="00F50315" w:rsidP="00F50315">
            <w:r w:rsidRPr="00F50315">
              <w:t>6</w:t>
            </w:r>
          </w:p>
        </w:tc>
      </w:tr>
      <w:tr w:rsidR="00F50315" w:rsidRPr="00F50315" w14:paraId="7F847C61" w14:textId="77777777" w:rsidTr="00F50315">
        <w:trPr>
          <w:jc w:val="center"/>
        </w:trPr>
        <w:tc>
          <w:tcPr>
            <w:tcW w:w="836" w:type="dxa"/>
          </w:tcPr>
          <w:p w14:paraId="6F187226" w14:textId="77777777" w:rsidR="00F50315" w:rsidRPr="00F50315" w:rsidRDefault="00F50315" w:rsidP="00F50315">
            <w:r w:rsidRPr="00F50315">
              <w:t>8</w:t>
            </w:r>
          </w:p>
        </w:tc>
        <w:tc>
          <w:tcPr>
            <w:tcW w:w="5793" w:type="dxa"/>
          </w:tcPr>
          <w:p w14:paraId="17E00202" w14:textId="77777777" w:rsidR="00F50315" w:rsidRPr="00F50315" w:rsidRDefault="00F50315" w:rsidP="00F50315">
            <w:r w:rsidRPr="00F50315">
              <w:t>Резерв</w:t>
            </w:r>
          </w:p>
        </w:tc>
        <w:tc>
          <w:tcPr>
            <w:tcW w:w="1651" w:type="dxa"/>
          </w:tcPr>
          <w:p w14:paraId="07B9D747" w14:textId="77777777" w:rsidR="00F50315" w:rsidRPr="00F50315" w:rsidRDefault="00F50315" w:rsidP="00F50315">
            <w:r w:rsidRPr="00F50315">
              <w:t>1</w:t>
            </w:r>
          </w:p>
        </w:tc>
      </w:tr>
      <w:tr w:rsidR="00F50315" w:rsidRPr="00F50315" w14:paraId="55A758BC" w14:textId="77777777" w:rsidTr="00F50315">
        <w:trPr>
          <w:jc w:val="center"/>
        </w:trPr>
        <w:tc>
          <w:tcPr>
            <w:tcW w:w="836" w:type="dxa"/>
          </w:tcPr>
          <w:p w14:paraId="18A4A148" w14:textId="77777777" w:rsidR="00F50315" w:rsidRPr="00F50315" w:rsidRDefault="00F50315" w:rsidP="00F50315"/>
        </w:tc>
        <w:tc>
          <w:tcPr>
            <w:tcW w:w="5793" w:type="dxa"/>
          </w:tcPr>
          <w:p w14:paraId="7ECC0D5C" w14:textId="77777777" w:rsidR="00F50315" w:rsidRPr="00F50315" w:rsidRDefault="00F50315" w:rsidP="00F50315">
            <w:r w:rsidRPr="00F50315">
              <w:t xml:space="preserve">Всего:  </w:t>
            </w:r>
          </w:p>
        </w:tc>
        <w:tc>
          <w:tcPr>
            <w:tcW w:w="1651" w:type="dxa"/>
          </w:tcPr>
          <w:p w14:paraId="75298A30" w14:textId="77777777" w:rsidR="00F50315" w:rsidRPr="00F50315" w:rsidRDefault="00F50315" w:rsidP="00F50315">
            <w:r w:rsidRPr="00F50315">
              <w:t>35</w:t>
            </w:r>
          </w:p>
        </w:tc>
      </w:tr>
    </w:tbl>
    <w:p w14:paraId="10040389" w14:textId="77777777" w:rsidR="00F50315" w:rsidRPr="00F50315" w:rsidRDefault="00F50315" w:rsidP="00F50315">
      <w:r w:rsidRPr="00F50315">
        <w:t>8 класс</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5772"/>
        <w:gridCol w:w="2126"/>
      </w:tblGrid>
      <w:tr w:rsidR="00F50315" w:rsidRPr="00F50315" w14:paraId="49F370D7" w14:textId="77777777" w:rsidTr="00F50315">
        <w:trPr>
          <w:trHeight w:val="493"/>
        </w:trPr>
        <w:tc>
          <w:tcPr>
            <w:tcW w:w="851" w:type="dxa"/>
            <w:vAlign w:val="center"/>
          </w:tcPr>
          <w:p w14:paraId="05084D14" w14:textId="77777777" w:rsidR="00F50315" w:rsidRPr="00F50315" w:rsidRDefault="00F50315" w:rsidP="00F50315">
            <w:r w:rsidRPr="00F50315">
              <w:t>№ п/п</w:t>
            </w:r>
          </w:p>
        </w:tc>
        <w:tc>
          <w:tcPr>
            <w:tcW w:w="5772" w:type="dxa"/>
            <w:vAlign w:val="center"/>
          </w:tcPr>
          <w:p w14:paraId="2A81B57C" w14:textId="77777777" w:rsidR="00F50315" w:rsidRPr="00F50315" w:rsidRDefault="00F50315" w:rsidP="00F50315">
            <w:r w:rsidRPr="00F50315">
              <w:t>Наименование раздела</w:t>
            </w:r>
          </w:p>
        </w:tc>
        <w:tc>
          <w:tcPr>
            <w:tcW w:w="1599" w:type="dxa"/>
            <w:vAlign w:val="center"/>
          </w:tcPr>
          <w:p w14:paraId="4D1C18E2" w14:textId="77777777" w:rsidR="00F50315" w:rsidRPr="00F50315" w:rsidRDefault="00F50315" w:rsidP="00F50315">
            <w:r w:rsidRPr="00F50315">
              <w:t>Количество</w:t>
            </w:r>
          </w:p>
        </w:tc>
      </w:tr>
      <w:tr w:rsidR="00F50315" w:rsidRPr="00F50315" w14:paraId="5046C1E1" w14:textId="77777777" w:rsidTr="00F50315">
        <w:tc>
          <w:tcPr>
            <w:tcW w:w="851" w:type="dxa"/>
            <w:vAlign w:val="center"/>
          </w:tcPr>
          <w:p w14:paraId="1B3CC0AC" w14:textId="77777777" w:rsidR="00F50315" w:rsidRPr="00F50315" w:rsidRDefault="00F50315" w:rsidP="00F50315">
            <w:r w:rsidRPr="00F50315">
              <w:t>1</w:t>
            </w:r>
          </w:p>
        </w:tc>
        <w:tc>
          <w:tcPr>
            <w:tcW w:w="5772" w:type="dxa"/>
          </w:tcPr>
          <w:p w14:paraId="04B854CA" w14:textId="77777777" w:rsidR="00F50315" w:rsidRPr="00F50315" w:rsidRDefault="00F50315" w:rsidP="00F50315">
            <w:r w:rsidRPr="00F50315">
              <w:t>Технологии машинной обработки металлов и искусственных материалов»</w:t>
            </w:r>
          </w:p>
        </w:tc>
        <w:tc>
          <w:tcPr>
            <w:tcW w:w="1599" w:type="dxa"/>
            <w:vAlign w:val="center"/>
          </w:tcPr>
          <w:p w14:paraId="2E9975BE" w14:textId="77777777" w:rsidR="00F50315" w:rsidRPr="00F50315" w:rsidRDefault="00F50315" w:rsidP="00F50315">
            <w:r w:rsidRPr="00F50315">
              <w:t>22</w:t>
            </w:r>
          </w:p>
        </w:tc>
      </w:tr>
      <w:tr w:rsidR="00F50315" w:rsidRPr="00F50315" w14:paraId="14BB4891" w14:textId="77777777" w:rsidTr="00F50315">
        <w:tc>
          <w:tcPr>
            <w:tcW w:w="851" w:type="dxa"/>
            <w:vAlign w:val="center"/>
          </w:tcPr>
          <w:p w14:paraId="4588B5FF" w14:textId="77777777" w:rsidR="00F50315" w:rsidRPr="00F50315" w:rsidRDefault="00F50315" w:rsidP="00F50315">
            <w:r w:rsidRPr="00F50315">
              <w:t>2</w:t>
            </w:r>
          </w:p>
        </w:tc>
        <w:tc>
          <w:tcPr>
            <w:tcW w:w="5772" w:type="dxa"/>
          </w:tcPr>
          <w:p w14:paraId="28BAC8A3" w14:textId="77777777" w:rsidR="00F50315" w:rsidRPr="00F50315" w:rsidRDefault="00F50315" w:rsidP="00F50315">
            <w:r w:rsidRPr="00F50315">
              <w:t>Эстетика и экология жилища</w:t>
            </w:r>
          </w:p>
        </w:tc>
        <w:tc>
          <w:tcPr>
            <w:tcW w:w="1599" w:type="dxa"/>
            <w:vAlign w:val="center"/>
          </w:tcPr>
          <w:p w14:paraId="20AFD641" w14:textId="77777777" w:rsidR="00F50315" w:rsidRPr="00F50315" w:rsidRDefault="00F50315" w:rsidP="00F50315">
            <w:r w:rsidRPr="00F50315">
              <w:t xml:space="preserve">2 </w:t>
            </w:r>
          </w:p>
        </w:tc>
      </w:tr>
      <w:tr w:rsidR="00F50315" w:rsidRPr="00F50315" w14:paraId="4118EACE" w14:textId="77777777" w:rsidTr="00F50315">
        <w:tc>
          <w:tcPr>
            <w:tcW w:w="851" w:type="dxa"/>
            <w:vAlign w:val="center"/>
          </w:tcPr>
          <w:p w14:paraId="6FDBAB0E" w14:textId="77777777" w:rsidR="00F50315" w:rsidRPr="00F50315" w:rsidRDefault="00F50315" w:rsidP="00F50315">
            <w:r w:rsidRPr="00F50315">
              <w:t>3</w:t>
            </w:r>
          </w:p>
        </w:tc>
        <w:tc>
          <w:tcPr>
            <w:tcW w:w="5772" w:type="dxa"/>
          </w:tcPr>
          <w:p w14:paraId="593E23C2" w14:textId="77777777" w:rsidR="00F50315" w:rsidRPr="00F50315" w:rsidRDefault="00F50315" w:rsidP="00F50315">
            <w:r w:rsidRPr="00F50315">
              <w:t>Бюджет семьи</w:t>
            </w:r>
          </w:p>
        </w:tc>
        <w:tc>
          <w:tcPr>
            <w:tcW w:w="1599" w:type="dxa"/>
            <w:vAlign w:val="center"/>
          </w:tcPr>
          <w:p w14:paraId="3FEEA411" w14:textId="77777777" w:rsidR="00F50315" w:rsidRPr="00F50315" w:rsidRDefault="00F50315" w:rsidP="00F50315">
            <w:r w:rsidRPr="00F50315">
              <w:t>4</w:t>
            </w:r>
          </w:p>
        </w:tc>
      </w:tr>
      <w:tr w:rsidR="00F50315" w:rsidRPr="00F50315" w14:paraId="334AFFCD" w14:textId="77777777" w:rsidTr="00F50315">
        <w:tc>
          <w:tcPr>
            <w:tcW w:w="851" w:type="dxa"/>
            <w:vAlign w:val="center"/>
          </w:tcPr>
          <w:p w14:paraId="73F4B760" w14:textId="77777777" w:rsidR="00F50315" w:rsidRPr="00F50315" w:rsidRDefault="00F50315" w:rsidP="00F50315">
            <w:r w:rsidRPr="00F50315">
              <w:t>4</w:t>
            </w:r>
          </w:p>
        </w:tc>
        <w:tc>
          <w:tcPr>
            <w:tcW w:w="5772" w:type="dxa"/>
          </w:tcPr>
          <w:p w14:paraId="0E2BD637" w14:textId="77777777" w:rsidR="00F50315" w:rsidRPr="00F50315" w:rsidRDefault="00F50315" w:rsidP="00F50315">
            <w:r w:rsidRPr="00F50315">
              <w:t>Технологии ремонта элементов систем водоснабжения и канализации</w:t>
            </w:r>
          </w:p>
        </w:tc>
        <w:tc>
          <w:tcPr>
            <w:tcW w:w="1599" w:type="dxa"/>
            <w:vAlign w:val="center"/>
          </w:tcPr>
          <w:p w14:paraId="42C5A4AB" w14:textId="77777777" w:rsidR="00F50315" w:rsidRPr="00F50315" w:rsidRDefault="00F50315" w:rsidP="00F50315">
            <w:r w:rsidRPr="00F50315">
              <w:t>2</w:t>
            </w:r>
          </w:p>
        </w:tc>
      </w:tr>
      <w:tr w:rsidR="00F50315" w:rsidRPr="00F50315" w14:paraId="1839ADCC" w14:textId="77777777" w:rsidTr="00F50315">
        <w:tc>
          <w:tcPr>
            <w:tcW w:w="851" w:type="dxa"/>
            <w:vAlign w:val="center"/>
          </w:tcPr>
          <w:p w14:paraId="5F44207B" w14:textId="77777777" w:rsidR="00F50315" w:rsidRPr="00F50315" w:rsidRDefault="00F50315" w:rsidP="00F50315">
            <w:r w:rsidRPr="00F50315">
              <w:t>5</w:t>
            </w:r>
          </w:p>
        </w:tc>
        <w:tc>
          <w:tcPr>
            <w:tcW w:w="5772" w:type="dxa"/>
          </w:tcPr>
          <w:p w14:paraId="539EF3B0" w14:textId="77777777" w:rsidR="00F50315" w:rsidRPr="00F50315" w:rsidRDefault="00F50315" w:rsidP="00F50315">
            <w:r w:rsidRPr="00F50315">
              <w:t>Электромонтажные и сборочные технологии</w:t>
            </w:r>
          </w:p>
        </w:tc>
        <w:tc>
          <w:tcPr>
            <w:tcW w:w="1599" w:type="dxa"/>
            <w:vAlign w:val="center"/>
          </w:tcPr>
          <w:p w14:paraId="13F77B16" w14:textId="77777777" w:rsidR="00F50315" w:rsidRPr="00F50315" w:rsidRDefault="00F50315" w:rsidP="00F50315">
            <w:r w:rsidRPr="00F50315">
              <w:t>4</w:t>
            </w:r>
          </w:p>
        </w:tc>
      </w:tr>
      <w:tr w:rsidR="00F50315" w:rsidRPr="00F50315" w14:paraId="2BF67459" w14:textId="77777777" w:rsidTr="00F50315">
        <w:tc>
          <w:tcPr>
            <w:tcW w:w="851" w:type="dxa"/>
            <w:vAlign w:val="center"/>
          </w:tcPr>
          <w:p w14:paraId="77CD246D" w14:textId="77777777" w:rsidR="00F50315" w:rsidRPr="00F50315" w:rsidRDefault="00F50315" w:rsidP="00F50315">
            <w:r w:rsidRPr="00F50315">
              <w:t>6</w:t>
            </w:r>
          </w:p>
        </w:tc>
        <w:tc>
          <w:tcPr>
            <w:tcW w:w="5772" w:type="dxa"/>
          </w:tcPr>
          <w:p w14:paraId="13FB6814" w14:textId="77777777" w:rsidR="00F50315" w:rsidRPr="00F50315" w:rsidRDefault="00F50315" w:rsidP="00F50315">
            <w:r w:rsidRPr="00F50315">
              <w:t>Электротехнические устройства с элементами автоматики</w:t>
            </w:r>
          </w:p>
        </w:tc>
        <w:tc>
          <w:tcPr>
            <w:tcW w:w="1599" w:type="dxa"/>
            <w:vAlign w:val="center"/>
          </w:tcPr>
          <w:p w14:paraId="2ED4921F" w14:textId="77777777" w:rsidR="00F50315" w:rsidRPr="00F50315" w:rsidRDefault="00F50315" w:rsidP="00F50315">
            <w:r w:rsidRPr="00F50315">
              <w:t>2</w:t>
            </w:r>
          </w:p>
        </w:tc>
      </w:tr>
      <w:tr w:rsidR="00F50315" w:rsidRPr="00F50315" w14:paraId="29FAA9B7" w14:textId="77777777" w:rsidTr="00F50315">
        <w:tc>
          <w:tcPr>
            <w:tcW w:w="851" w:type="dxa"/>
            <w:vAlign w:val="center"/>
          </w:tcPr>
          <w:p w14:paraId="28DA3FF1" w14:textId="77777777" w:rsidR="00F50315" w:rsidRPr="00F50315" w:rsidRDefault="00F50315" w:rsidP="00F50315">
            <w:r w:rsidRPr="00F50315">
              <w:t>7</w:t>
            </w:r>
          </w:p>
        </w:tc>
        <w:tc>
          <w:tcPr>
            <w:tcW w:w="5772" w:type="dxa"/>
          </w:tcPr>
          <w:p w14:paraId="57D3D093" w14:textId="77777777" w:rsidR="00F50315" w:rsidRPr="00F50315" w:rsidRDefault="00F50315" w:rsidP="00F50315">
            <w:r w:rsidRPr="00F50315">
              <w:t>Бытовые электроприборы</w:t>
            </w:r>
          </w:p>
        </w:tc>
        <w:tc>
          <w:tcPr>
            <w:tcW w:w="1599" w:type="dxa"/>
            <w:vAlign w:val="center"/>
          </w:tcPr>
          <w:p w14:paraId="73F570F0" w14:textId="77777777" w:rsidR="00F50315" w:rsidRPr="00F50315" w:rsidRDefault="00F50315" w:rsidP="00F50315">
            <w:r w:rsidRPr="00F50315">
              <w:t>6</w:t>
            </w:r>
          </w:p>
        </w:tc>
      </w:tr>
      <w:tr w:rsidR="00F50315" w:rsidRPr="00F50315" w14:paraId="11E2E830" w14:textId="77777777" w:rsidTr="00F50315">
        <w:tc>
          <w:tcPr>
            <w:tcW w:w="851" w:type="dxa"/>
            <w:vAlign w:val="center"/>
          </w:tcPr>
          <w:p w14:paraId="104D9525" w14:textId="77777777" w:rsidR="00F50315" w:rsidRPr="00F50315" w:rsidRDefault="00F50315" w:rsidP="00F50315">
            <w:r w:rsidRPr="00F50315">
              <w:t>8</w:t>
            </w:r>
          </w:p>
        </w:tc>
        <w:tc>
          <w:tcPr>
            <w:tcW w:w="5772" w:type="dxa"/>
          </w:tcPr>
          <w:p w14:paraId="0B5F60BF" w14:textId="77777777" w:rsidR="00F50315" w:rsidRPr="00F50315" w:rsidRDefault="00F50315" w:rsidP="00F50315">
            <w:r w:rsidRPr="00F50315">
              <w:t>Сферы производства и разделение труда</w:t>
            </w:r>
          </w:p>
        </w:tc>
        <w:tc>
          <w:tcPr>
            <w:tcW w:w="1599" w:type="dxa"/>
            <w:vAlign w:val="center"/>
          </w:tcPr>
          <w:p w14:paraId="650F2A9E" w14:textId="77777777" w:rsidR="00F50315" w:rsidRPr="00F50315" w:rsidRDefault="00F50315" w:rsidP="00F50315">
            <w:r w:rsidRPr="00F50315">
              <w:t>2</w:t>
            </w:r>
          </w:p>
        </w:tc>
      </w:tr>
      <w:tr w:rsidR="00F50315" w:rsidRPr="00F50315" w14:paraId="290D97E5" w14:textId="77777777" w:rsidTr="00F50315">
        <w:tc>
          <w:tcPr>
            <w:tcW w:w="851" w:type="dxa"/>
            <w:vAlign w:val="center"/>
          </w:tcPr>
          <w:p w14:paraId="48F2256C" w14:textId="77777777" w:rsidR="00F50315" w:rsidRPr="00F50315" w:rsidRDefault="00F50315" w:rsidP="00F50315">
            <w:r w:rsidRPr="00F50315">
              <w:t>9</w:t>
            </w:r>
          </w:p>
        </w:tc>
        <w:tc>
          <w:tcPr>
            <w:tcW w:w="5772" w:type="dxa"/>
          </w:tcPr>
          <w:p w14:paraId="0C926B9E" w14:textId="77777777" w:rsidR="00F50315" w:rsidRPr="00F50315" w:rsidRDefault="00F50315" w:rsidP="00F50315">
            <w:r w:rsidRPr="00F50315">
              <w:t>Профессиональное образование и профессиональная карьера</w:t>
            </w:r>
          </w:p>
        </w:tc>
        <w:tc>
          <w:tcPr>
            <w:tcW w:w="1599" w:type="dxa"/>
            <w:vAlign w:val="center"/>
          </w:tcPr>
          <w:p w14:paraId="68373588" w14:textId="77777777" w:rsidR="00F50315" w:rsidRPr="00F50315" w:rsidRDefault="00F50315" w:rsidP="00F50315">
            <w:r w:rsidRPr="00F50315">
              <w:t>2</w:t>
            </w:r>
          </w:p>
        </w:tc>
      </w:tr>
      <w:tr w:rsidR="00F50315" w:rsidRPr="00F50315" w14:paraId="2E8A864B" w14:textId="77777777" w:rsidTr="00F50315">
        <w:tc>
          <w:tcPr>
            <w:tcW w:w="851" w:type="dxa"/>
            <w:vAlign w:val="center"/>
          </w:tcPr>
          <w:p w14:paraId="0988FED7" w14:textId="77777777" w:rsidR="00F50315" w:rsidRPr="00F50315" w:rsidRDefault="00F50315" w:rsidP="00F50315">
            <w:r w:rsidRPr="00F50315">
              <w:t>10</w:t>
            </w:r>
          </w:p>
        </w:tc>
        <w:tc>
          <w:tcPr>
            <w:tcW w:w="5772" w:type="dxa"/>
          </w:tcPr>
          <w:p w14:paraId="67A53EFE" w14:textId="77777777" w:rsidR="00F50315" w:rsidRPr="00F50315" w:rsidRDefault="00F50315" w:rsidP="00F50315">
            <w:r w:rsidRPr="00F50315">
              <w:t>Исследовательская и созидательная деятельность</w:t>
            </w:r>
          </w:p>
        </w:tc>
        <w:tc>
          <w:tcPr>
            <w:tcW w:w="1599" w:type="dxa"/>
            <w:vAlign w:val="center"/>
          </w:tcPr>
          <w:p w14:paraId="496E7BA7" w14:textId="77777777" w:rsidR="00F50315" w:rsidRPr="00F50315" w:rsidRDefault="00F50315" w:rsidP="00F50315">
            <w:r w:rsidRPr="00F50315">
              <w:t>9</w:t>
            </w:r>
          </w:p>
        </w:tc>
      </w:tr>
      <w:tr w:rsidR="00F50315" w:rsidRPr="00F50315" w14:paraId="11294B73" w14:textId="77777777" w:rsidTr="00F50315">
        <w:tc>
          <w:tcPr>
            <w:tcW w:w="851" w:type="dxa"/>
            <w:vAlign w:val="center"/>
          </w:tcPr>
          <w:p w14:paraId="134EAFCF" w14:textId="77777777" w:rsidR="00F50315" w:rsidRPr="00F50315" w:rsidRDefault="00F50315" w:rsidP="00F50315"/>
        </w:tc>
        <w:tc>
          <w:tcPr>
            <w:tcW w:w="5772" w:type="dxa"/>
          </w:tcPr>
          <w:p w14:paraId="4CBB5364" w14:textId="77777777" w:rsidR="00F50315" w:rsidRPr="00F50315" w:rsidRDefault="00F50315" w:rsidP="00F50315">
            <w:r w:rsidRPr="00F50315">
              <w:t xml:space="preserve">Всего </w:t>
            </w:r>
          </w:p>
        </w:tc>
        <w:tc>
          <w:tcPr>
            <w:tcW w:w="1599" w:type="dxa"/>
            <w:vAlign w:val="center"/>
          </w:tcPr>
          <w:p w14:paraId="497B1033" w14:textId="77777777" w:rsidR="00F50315" w:rsidRPr="00F50315" w:rsidRDefault="00F50315" w:rsidP="00F50315">
            <w:r w:rsidRPr="00F50315">
              <w:t>35</w:t>
            </w:r>
          </w:p>
        </w:tc>
      </w:tr>
    </w:tbl>
    <w:p w14:paraId="784022DC" w14:textId="77777777" w:rsidR="00F50315" w:rsidRPr="00F50315" w:rsidRDefault="00F50315" w:rsidP="00F50315"/>
    <w:p w14:paraId="4F8658F1" w14:textId="77777777" w:rsidR="00F50315" w:rsidRPr="00F50315" w:rsidRDefault="00F50315" w:rsidP="00F50315">
      <w:r w:rsidRPr="00F50315">
        <w:t xml:space="preserve">Тематическое планирование </w:t>
      </w:r>
    </w:p>
    <w:p w14:paraId="700EFBAD" w14:textId="77777777" w:rsidR="00F50315" w:rsidRPr="00F50315" w:rsidRDefault="00F50315" w:rsidP="00F50315">
      <w:r w:rsidRPr="00F50315">
        <w:t>«Технологии ведения дома»</w:t>
      </w:r>
    </w:p>
    <w:tbl>
      <w:tblPr>
        <w:tblW w:w="42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2"/>
        <w:gridCol w:w="1165"/>
        <w:gridCol w:w="1165"/>
        <w:gridCol w:w="1165"/>
        <w:gridCol w:w="1165"/>
      </w:tblGrid>
      <w:tr w:rsidR="00F50315" w:rsidRPr="00F50315" w14:paraId="38EDC7A3" w14:textId="77777777" w:rsidTr="00F50315">
        <w:trPr>
          <w:trHeight w:val="360"/>
        </w:trPr>
        <w:tc>
          <w:tcPr>
            <w:tcW w:w="3091" w:type="pct"/>
            <w:vMerge w:val="restart"/>
            <w:shd w:val="clear" w:color="auto" w:fill="auto"/>
          </w:tcPr>
          <w:p w14:paraId="09DA0BCB" w14:textId="77777777" w:rsidR="00F50315" w:rsidRPr="00F50315" w:rsidRDefault="00F50315" w:rsidP="00F50315">
            <w:r w:rsidRPr="00F50315">
              <w:t>Разделы и темы программы</w:t>
            </w:r>
          </w:p>
        </w:tc>
        <w:tc>
          <w:tcPr>
            <w:tcW w:w="1909" w:type="pct"/>
            <w:gridSpan w:val="4"/>
            <w:shd w:val="clear" w:color="auto" w:fill="auto"/>
          </w:tcPr>
          <w:p w14:paraId="0D032C9D" w14:textId="77777777" w:rsidR="00F50315" w:rsidRPr="00F50315" w:rsidRDefault="00F50315" w:rsidP="00F50315">
            <w:r w:rsidRPr="00F50315">
              <w:t>Количество часов по классам</w:t>
            </w:r>
          </w:p>
          <w:p w14:paraId="4DD3298C" w14:textId="77777777" w:rsidR="00F50315" w:rsidRPr="00F50315" w:rsidRDefault="00F50315" w:rsidP="00F50315"/>
        </w:tc>
      </w:tr>
      <w:tr w:rsidR="00F50315" w:rsidRPr="00F50315" w14:paraId="6CFE3774" w14:textId="77777777" w:rsidTr="00F50315">
        <w:trPr>
          <w:trHeight w:val="468"/>
        </w:trPr>
        <w:tc>
          <w:tcPr>
            <w:tcW w:w="3091" w:type="pct"/>
            <w:vMerge/>
            <w:shd w:val="clear" w:color="auto" w:fill="auto"/>
          </w:tcPr>
          <w:p w14:paraId="151081A6" w14:textId="77777777" w:rsidR="00F50315" w:rsidRPr="00F50315" w:rsidRDefault="00F50315" w:rsidP="00F50315"/>
        </w:tc>
        <w:tc>
          <w:tcPr>
            <w:tcW w:w="487" w:type="pct"/>
            <w:shd w:val="clear" w:color="auto" w:fill="auto"/>
          </w:tcPr>
          <w:p w14:paraId="354A7115" w14:textId="77777777" w:rsidR="00F50315" w:rsidRPr="00F50315" w:rsidRDefault="00F50315" w:rsidP="00F50315">
            <w:r w:rsidRPr="00F50315">
              <w:t>5</w:t>
            </w:r>
          </w:p>
        </w:tc>
        <w:tc>
          <w:tcPr>
            <w:tcW w:w="489" w:type="pct"/>
            <w:shd w:val="clear" w:color="auto" w:fill="auto"/>
          </w:tcPr>
          <w:p w14:paraId="03E0F9D1" w14:textId="77777777" w:rsidR="00F50315" w:rsidRPr="00F50315" w:rsidRDefault="00F50315" w:rsidP="00F50315">
            <w:r w:rsidRPr="00F50315">
              <w:t>6</w:t>
            </w:r>
          </w:p>
        </w:tc>
        <w:tc>
          <w:tcPr>
            <w:tcW w:w="489" w:type="pct"/>
            <w:shd w:val="clear" w:color="auto" w:fill="auto"/>
          </w:tcPr>
          <w:p w14:paraId="68DC6977" w14:textId="77777777" w:rsidR="00F50315" w:rsidRPr="00F50315" w:rsidRDefault="00F50315" w:rsidP="00F50315">
            <w:r w:rsidRPr="00F50315">
              <w:t>7</w:t>
            </w:r>
          </w:p>
        </w:tc>
        <w:tc>
          <w:tcPr>
            <w:tcW w:w="444" w:type="pct"/>
            <w:shd w:val="clear" w:color="auto" w:fill="auto"/>
          </w:tcPr>
          <w:p w14:paraId="6AC6F051" w14:textId="77777777" w:rsidR="00F50315" w:rsidRPr="00F50315" w:rsidRDefault="00F50315" w:rsidP="00F50315">
            <w:r w:rsidRPr="00F50315">
              <w:t>8</w:t>
            </w:r>
          </w:p>
        </w:tc>
      </w:tr>
      <w:tr w:rsidR="00F50315" w:rsidRPr="00F50315" w14:paraId="3F1A335F" w14:textId="77777777" w:rsidTr="00F50315">
        <w:trPr>
          <w:trHeight w:val="288"/>
        </w:trPr>
        <w:tc>
          <w:tcPr>
            <w:tcW w:w="3091" w:type="pct"/>
            <w:shd w:val="clear" w:color="auto" w:fill="auto"/>
          </w:tcPr>
          <w:p w14:paraId="6FA249DC" w14:textId="77777777" w:rsidR="00F50315" w:rsidRPr="00F50315" w:rsidRDefault="00F50315" w:rsidP="00F50315">
            <w:r w:rsidRPr="00F50315">
              <w:t xml:space="preserve">Технологии домашнего хозяйства </w:t>
            </w:r>
          </w:p>
        </w:tc>
        <w:tc>
          <w:tcPr>
            <w:tcW w:w="487" w:type="pct"/>
            <w:shd w:val="clear" w:color="auto" w:fill="auto"/>
          </w:tcPr>
          <w:p w14:paraId="3FF86C57" w14:textId="77777777" w:rsidR="00F50315" w:rsidRPr="00F50315" w:rsidRDefault="00F50315" w:rsidP="00F50315">
            <w:r w:rsidRPr="00F50315">
              <w:t>2</w:t>
            </w:r>
          </w:p>
        </w:tc>
        <w:tc>
          <w:tcPr>
            <w:tcW w:w="489" w:type="pct"/>
            <w:shd w:val="clear" w:color="auto" w:fill="auto"/>
          </w:tcPr>
          <w:p w14:paraId="38612357" w14:textId="77777777" w:rsidR="00F50315" w:rsidRPr="00F50315" w:rsidRDefault="00F50315" w:rsidP="00F50315">
            <w:r w:rsidRPr="00F50315">
              <w:t>4</w:t>
            </w:r>
          </w:p>
        </w:tc>
        <w:tc>
          <w:tcPr>
            <w:tcW w:w="489" w:type="pct"/>
            <w:shd w:val="clear" w:color="auto" w:fill="auto"/>
          </w:tcPr>
          <w:p w14:paraId="0195A35D" w14:textId="77777777" w:rsidR="00F50315" w:rsidRPr="00F50315" w:rsidRDefault="00F50315" w:rsidP="00F50315">
            <w:r w:rsidRPr="00F50315">
              <w:t>4</w:t>
            </w:r>
          </w:p>
        </w:tc>
        <w:tc>
          <w:tcPr>
            <w:tcW w:w="444" w:type="pct"/>
            <w:shd w:val="clear" w:color="auto" w:fill="auto"/>
          </w:tcPr>
          <w:p w14:paraId="64A8E9B2" w14:textId="77777777" w:rsidR="00F50315" w:rsidRPr="00F50315" w:rsidRDefault="00F50315" w:rsidP="00F50315">
            <w:r w:rsidRPr="00F50315">
              <w:t>4</w:t>
            </w:r>
          </w:p>
        </w:tc>
      </w:tr>
      <w:tr w:rsidR="00F50315" w:rsidRPr="00F50315" w14:paraId="42AC34F3" w14:textId="77777777" w:rsidTr="00F50315">
        <w:trPr>
          <w:trHeight w:val="252"/>
        </w:trPr>
        <w:tc>
          <w:tcPr>
            <w:tcW w:w="3091" w:type="pct"/>
            <w:shd w:val="clear" w:color="auto" w:fill="auto"/>
          </w:tcPr>
          <w:p w14:paraId="6B31A36B" w14:textId="77777777" w:rsidR="00F50315" w:rsidRPr="00F50315" w:rsidRDefault="00F50315" w:rsidP="00F50315">
            <w:r w:rsidRPr="00F50315">
              <w:t>1. Интерьер кухни, столовой</w:t>
            </w:r>
          </w:p>
        </w:tc>
        <w:tc>
          <w:tcPr>
            <w:tcW w:w="487" w:type="pct"/>
            <w:shd w:val="clear" w:color="auto" w:fill="auto"/>
          </w:tcPr>
          <w:p w14:paraId="6A572CE4" w14:textId="77777777" w:rsidR="00F50315" w:rsidRPr="00F50315" w:rsidRDefault="00F50315" w:rsidP="00F50315">
            <w:r w:rsidRPr="00F50315">
              <w:t>2</w:t>
            </w:r>
          </w:p>
        </w:tc>
        <w:tc>
          <w:tcPr>
            <w:tcW w:w="489" w:type="pct"/>
            <w:shd w:val="clear" w:color="auto" w:fill="auto"/>
          </w:tcPr>
          <w:p w14:paraId="2D620BC2" w14:textId="77777777" w:rsidR="00F50315" w:rsidRPr="00F50315" w:rsidRDefault="00F50315" w:rsidP="00F50315">
            <w:r w:rsidRPr="00F50315">
              <w:t>-</w:t>
            </w:r>
          </w:p>
        </w:tc>
        <w:tc>
          <w:tcPr>
            <w:tcW w:w="489" w:type="pct"/>
            <w:shd w:val="clear" w:color="auto" w:fill="auto"/>
          </w:tcPr>
          <w:p w14:paraId="2569DEA8" w14:textId="77777777" w:rsidR="00F50315" w:rsidRPr="00F50315" w:rsidRDefault="00F50315" w:rsidP="00F50315">
            <w:r w:rsidRPr="00F50315">
              <w:t>-</w:t>
            </w:r>
          </w:p>
        </w:tc>
        <w:tc>
          <w:tcPr>
            <w:tcW w:w="444" w:type="pct"/>
            <w:shd w:val="clear" w:color="auto" w:fill="auto"/>
          </w:tcPr>
          <w:p w14:paraId="698F89F4" w14:textId="77777777" w:rsidR="00F50315" w:rsidRPr="00F50315" w:rsidRDefault="00F50315" w:rsidP="00F50315">
            <w:r w:rsidRPr="00F50315">
              <w:t>-</w:t>
            </w:r>
          </w:p>
        </w:tc>
      </w:tr>
      <w:tr w:rsidR="00F50315" w:rsidRPr="00F50315" w14:paraId="5D09669B" w14:textId="77777777" w:rsidTr="00F50315">
        <w:trPr>
          <w:trHeight w:val="240"/>
        </w:trPr>
        <w:tc>
          <w:tcPr>
            <w:tcW w:w="3091" w:type="pct"/>
            <w:shd w:val="clear" w:color="auto" w:fill="auto"/>
          </w:tcPr>
          <w:p w14:paraId="637829EA" w14:textId="77777777" w:rsidR="00F50315" w:rsidRPr="00F50315" w:rsidRDefault="00F50315" w:rsidP="00F50315">
            <w:r w:rsidRPr="00F50315">
              <w:t>2. Интерьер жилого дома</w:t>
            </w:r>
          </w:p>
        </w:tc>
        <w:tc>
          <w:tcPr>
            <w:tcW w:w="487" w:type="pct"/>
            <w:shd w:val="clear" w:color="auto" w:fill="auto"/>
          </w:tcPr>
          <w:p w14:paraId="13ECD578" w14:textId="77777777" w:rsidR="00F50315" w:rsidRPr="00F50315" w:rsidRDefault="00F50315" w:rsidP="00F50315">
            <w:r w:rsidRPr="00F50315">
              <w:t>-</w:t>
            </w:r>
          </w:p>
        </w:tc>
        <w:tc>
          <w:tcPr>
            <w:tcW w:w="489" w:type="pct"/>
            <w:shd w:val="clear" w:color="auto" w:fill="auto"/>
          </w:tcPr>
          <w:p w14:paraId="7FC61FCD" w14:textId="77777777" w:rsidR="00F50315" w:rsidRPr="00F50315" w:rsidRDefault="00F50315" w:rsidP="00F50315">
            <w:r w:rsidRPr="00F50315">
              <w:t>2</w:t>
            </w:r>
          </w:p>
        </w:tc>
        <w:tc>
          <w:tcPr>
            <w:tcW w:w="489" w:type="pct"/>
            <w:shd w:val="clear" w:color="auto" w:fill="auto"/>
          </w:tcPr>
          <w:p w14:paraId="6EBEF90D" w14:textId="77777777" w:rsidR="00F50315" w:rsidRPr="00F50315" w:rsidRDefault="00F50315" w:rsidP="00F50315">
            <w:r w:rsidRPr="00F50315">
              <w:t>-</w:t>
            </w:r>
          </w:p>
        </w:tc>
        <w:tc>
          <w:tcPr>
            <w:tcW w:w="444" w:type="pct"/>
            <w:shd w:val="clear" w:color="auto" w:fill="auto"/>
          </w:tcPr>
          <w:p w14:paraId="2F65520C" w14:textId="77777777" w:rsidR="00F50315" w:rsidRPr="00F50315" w:rsidRDefault="00F50315" w:rsidP="00F50315">
            <w:r w:rsidRPr="00F50315">
              <w:t>-</w:t>
            </w:r>
          </w:p>
        </w:tc>
      </w:tr>
      <w:tr w:rsidR="00F50315" w:rsidRPr="00F50315" w14:paraId="5107599B" w14:textId="77777777" w:rsidTr="00F50315">
        <w:trPr>
          <w:trHeight w:val="144"/>
        </w:trPr>
        <w:tc>
          <w:tcPr>
            <w:tcW w:w="3091" w:type="pct"/>
            <w:shd w:val="clear" w:color="auto" w:fill="auto"/>
          </w:tcPr>
          <w:p w14:paraId="4CB236C1" w14:textId="77777777" w:rsidR="00F50315" w:rsidRPr="00F50315" w:rsidRDefault="00F50315" w:rsidP="00F50315">
            <w:r w:rsidRPr="00F50315">
              <w:t>3. Комнатные растения в интерьере</w:t>
            </w:r>
          </w:p>
        </w:tc>
        <w:tc>
          <w:tcPr>
            <w:tcW w:w="487" w:type="pct"/>
            <w:shd w:val="clear" w:color="auto" w:fill="auto"/>
          </w:tcPr>
          <w:p w14:paraId="6BEB59E9" w14:textId="77777777" w:rsidR="00F50315" w:rsidRPr="00F50315" w:rsidRDefault="00F50315" w:rsidP="00F50315">
            <w:r w:rsidRPr="00F50315">
              <w:t>-</w:t>
            </w:r>
          </w:p>
        </w:tc>
        <w:tc>
          <w:tcPr>
            <w:tcW w:w="489" w:type="pct"/>
            <w:shd w:val="clear" w:color="auto" w:fill="auto"/>
          </w:tcPr>
          <w:p w14:paraId="3EE52AA4" w14:textId="77777777" w:rsidR="00F50315" w:rsidRPr="00F50315" w:rsidRDefault="00F50315" w:rsidP="00F50315">
            <w:r w:rsidRPr="00F50315">
              <w:t>2</w:t>
            </w:r>
          </w:p>
        </w:tc>
        <w:tc>
          <w:tcPr>
            <w:tcW w:w="489" w:type="pct"/>
            <w:shd w:val="clear" w:color="auto" w:fill="auto"/>
          </w:tcPr>
          <w:p w14:paraId="78A1BE1A" w14:textId="77777777" w:rsidR="00F50315" w:rsidRPr="00F50315" w:rsidRDefault="00F50315" w:rsidP="00F50315">
            <w:r w:rsidRPr="00F50315">
              <w:t>-</w:t>
            </w:r>
          </w:p>
        </w:tc>
        <w:tc>
          <w:tcPr>
            <w:tcW w:w="444" w:type="pct"/>
            <w:shd w:val="clear" w:color="auto" w:fill="auto"/>
          </w:tcPr>
          <w:p w14:paraId="7006D431" w14:textId="77777777" w:rsidR="00F50315" w:rsidRPr="00F50315" w:rsidRDefault="00F50315" w:rsidP="00F50315">
            <w:r w:rsidRPr="00F50315">
              <w:t>-</w:t>
            </w:r>
          </w:p>
        </w:tc>
      </w:tr>
      <w:tr w:rsidR="00F50315" w:rsidRPr="00F50315" w14:paraId="0E9F124F" w14:textId="77777777" w:rsidTr="00F50315">
        <w:trPr>
          <w:trHeight w:val="216"/>
        </w:trPr>
        <w:tc>
          <w:tcPr>
            <w:tcW w:w="3091" w:type="pct"/>
            <w:shd w:val="clear" w:color="auto" w:fill="auto"/>
          </w:tcPr>
          <w:p w14:paraId="22056840" w14:textId="77777777" w:rsidR="00F50315" w:rsidRPr="00F50315" w:rsidRDefault="00F50315" w:rsidP="00F50315">
            <w:r w:rsidRPr="00F50315">
              <w:t>4. Освещение жилого помещения</w:t>
            </w:r>
          </w:p>
        </w:tc>
        <w:tc>
          <w:tcPr>
            <w:tcW w:w="487" w:type="pct"/>
            <w:shd w:val="clear" w:color="auto" w:fill="auto"/>
          </w:tcPr>
          <w:p w14:paraId="447D2A07" w14:textId="77777777" w:rsidR="00F50315" w:rsidRPr="00F50315" w:rsidRDefault="00F50315" w:rsidP="00F50315">
            <w:r w:rsidRPr="00F50315">
              <w:t>-</w:t>
            </w:r>
          </w:p>
        </w:tc>
        <w:tc>
          <w:tcPr>
            <w:tcW w:w="489" w:type="pct"/>
            <w:shd w:val="clear" w:color="auto" w:fill="auto"/>
          </w:tcPr>
          <w:p w14:paraId="10C23306" w14:textId="77777777" w:rsidR="00F50315" w:rsidRPr="00F50315" w:rsidRDefault="00F50315" w:rsidP="00F50315">
            <w:r w:rsidRPr="00F50315">
              <w:t>-</w:t>
            </w:r>
          </w:p>
        </w:tc>
        <w:tc>
          <w:tcPr>
            <w:tcW w:w="489" w:type="pct"/>
            <w:shd w:val="clear" w:color="auto" w:fill="auto"/>
          </w:tcPr>
          <w:p w14:paraId="052C36EA" w14:textId="77777777" w:rsidR="00F50315" w:rsidRPr="00F50315" w:rsidRDefault="00F50315" w:rsidP="00F50315">
            <w:r w:rsidRPr="00F50315">
              <w:t>2</w:t>
            </w:r>
          </w:p>
        </w:tc>
        <w:tc>
          <w:tcPr>
            <w:tcW w:w="444" w:type="pct"/>
            <w:shd w:val="clear" w:color="auto" w:fill="auto"/>
          </w:tcPr>
          <w:p w14:paraId="0C43584C" w14:textId="77777777" w:rsidR="00F50315" w:rsidRPr="00F50315" w:rsidRDefault="00F50315" w:rsidP="00F50315">
            <w:r w:rsidRPr="00F50315">
              <w:t>-</w:t>
            </w:r>
          </w:p>
        </w:tc>
      </w:tr>
      <w:tr w:rsidR="00F50315" w:rsidRPr="00F50315" w14:paraId="4ECE11ED" w14:textId="77777777" w:rsidTr="00F50315">
        <w:trPr>
          <w:trHeight w:val="288"/>
        </w:trPr>
        <w:tc>
          <w:tcPr>
            <w:tcW w:w="3091" w:type="pct"/>
            <w:shd w:val="clear" w:color="auto" w:fill="auto"/>
          </w:tcPr>
          <w:p w14:paraId="078E2B1B" w14:textId="77777777" w:rsidR="00F50315" w:rsidRPr="00F50315" w:rsidRDefault="00F50315" w:rsidP="00F50315">
            <w:r w:rsidRPr="00F50315">
              <w:t>5. Гигиена жилища</w:t>
            </w:r>
          </w:p>
        </w:tc>
        <w:tc>
          <w:tcPr>
            <w:tcW w:w="487" w:type="pct"/>
            <w:shd w:val="clear" w:color="auto" w:fill="auto"/>
          </w:tcPr>
          <w:p w14:paraId="74186C71" w14:textId="77777777" w:rsidR="00F50315" w:rsidRPr="00F50315" w:rsidRDefault="00F50315" w:rsidP="00F50315">
            <w:r w:rsidRPr="00F50315">
              <w:t>-</w:t>
            </w:r>
          </w:p>
        </w:tc>
        <w:tc>
          <w:tcPr>
            <w:tcW w:w="489" w:type="pct"/>
            <w:shd w:val="clear" w:color="auto" w:fill="auto"/>
          </w:tcPr>
          <w:p w14:paraId="68052FBF" w14:textId="77777777" w:rsidR="00F50315" w:rsidRPr="00F50315" w:rsidRDefault="00F50315" w:rsidP="00F50315">
            <w:r w:rsidRPr="00F50315">
              <w:t>-</w:t>
            </w:r>
          </w:p>
        </w:tc>
        <w:tc>
          <w:tcPr>
            <w:tcW w:w="489" w:type="pct"/>
            <w:shd w:val="clear" w:color="auto" w:fill="auto"/>
          </w:tcPr>
          <w:p w14:paraId="2A05A69A" w14:textId="77777777" w:rsidR="00F50315" w:rsidRPr="00F50315" w:rsidRDefault="00F50315" w:rsidP="00F50315">
            <w:r w:rsidRPr="00F50315">
              <w:t>2</w:t>
            </w:r>
          </w:p>
        </w:tc>
        <w:tc>
          <w:tcPr>
            <w:tcW w:w="444" w:type="pct"/>
            <w:shd w:val="clear" w:color="auto" w:fill="auto"/>
          </w:tcPr>
          <w:p w14:paraId="35D53138" w14:textId="77777777" w:rsidR="00F50315" w:rsidRPr="00F50315" w:rsidRDefault="00F50315" w:rsidP="00F50315">
            <w:r w:rsidRPr="00F50315">
              <w:t>-</w:t>
            </w:r>
          </w:p>
        </w:tc>
      </w:tr>
      <w:tr w:rsidR="00F50315" w:rsidRPr="00F50315" w14:paraId="4FC1BD9B" w14:textId="77777777" w:rsidTr="00F50315">
        <w:trPr>
          <w:trHeight w:val="168"/>
        </w:trPr>
        <w:tc>
          <w:tcPr>
            <w:tcW w:w="3091" w:type="pct"/>
            <w:shd w:val="clear" w:color="auto" w:fill="auto"/>
          </w:tcPr>
          <w:p w14:paraId="5292901B" w14:textId="77777777" w:rsidR="00F50315" w:rsidRPr="00F50315" w:rsidRDefault="00F50315" w:rsidP="00F50315">
            <w:r w:rsidRPr="00F50315">
              <w:t>6. Экология жилища</w:t>
            </w:r>
          </w:p>
        </w:tc>
        <w:tc>
          <w:tcPr>
            <w:tcW w:w="487" w:type="pct"/>
            <w:shd w:val="clear" w:color="auto" w:fill="auto"/>
          </w:tcPr>
          <w:p w14:paraId="5BAF41EF" w14:textId="77777777" w:rsidR="00F50315" w:rsidRPr="00F50315" w:rsidRDefault="00F50315" w:rsidP="00F50315">
            <w:r w:rsidRPr="00F50315">
              <w:t>-</w:t>
            </w:r>
          </w:p>
        </w:tc>
        <w:tc>
          <w:tcPr>
            <w:tcW w:w="489" w:type="pct"/>
            <w:shd w:val="clear" w:color="auto" w:fill="auto"/>
          </w:tcPr>
          <w:p w14:paraId="6D815DC4" w14:textId="77777777" w:rsidR="00F50315" w:rsidRPr="00F50315" w:rsidRDefault="00F50315" w:rsidP="00F50315">
            <w:r w:rsidRPr="00F50315">
              <w:t>-</w:t>
            </w:r>
          </w:p>
        </w:tc>
        <w:tc>
          <w:tcPr>
            <w:tcW w:w="489" w:type="pct"/>
            <w:shd w:val="clear" w:color="auto" w:fill="auto"/>
          </w:tcPr>
          <w:p w14:paraId="16F71048" w14:textId="77777777" w:rsidR="00F50315" w:rsidRPr="00F50315" w:rsidRDefault="00F50315" w:rsidP="00F50315">
            <w:r w:rsidRPr="00F50315">
              <w:t>-</w:t>
            </w:r>
          </w:p>
        </w:tc>
        <w:tc>
          <w:tcPr>
            <w:tcW w:w="444" w:type="pct"/>
            <w:shd w:val="clear" w:color="auto" w:fill="auto"/>
          </w:tcPr>
          <w:p w14:paraId="1F38592C" w14:textId="77777777" w:rsidR="00F50315" w:rsidRPr="00F50315" w:rsidRDefault="00F50315" w:rsidP="00F50315">
            <w:r w:rsidRPr="00F50315">
              <w:t>2</w:t>
            </w:r>
          </w:p>
        </w:tc>
      </w:tr>
      <w:tr w:rsidR="00F50315" w:rsidRPr="00F50315" w14:paraId="223AD99E" w14:textId="77777777" w:rsidTr="00F50315">
        <w:trPr>
          <w:trHeight w:val="235"/>
        </w:trPr>
        <w:tc>
          <w:tcPr>
            <w:tcW w:w="3091" w:type="pct"/>
            <w:shd w:val="clear" w:color="auto" w:fill="auto"/>
          </w:tcPr>
          <w:p w14:paraId="5693CE3B" w14:textId="77777777" w:rsidR="00F50315" w:rsidRPr="00F50315" w:rsidRDefault="00F50315" w:rsidP="00F50315">
            <w:r w:rsidRPr="00F50315">
              <w:t>7. Водоснабжение и канализация в доме</w:t>
            </w:r>
          </w:p>
        </w:tc>
        <w:tc>
          <w:tcPr>
            <w:tcW w:w="487" w:type="pct"/>
            <w:shd w:val="clear" w:color="auto" w:fill="auto"/>
          </w:tcPr>
          <w:p w14:paraId="7F5B8EFD" w14:textId="77777777" w:rsidR="00F50315" w:rsidRPr="00F50315" w:rsidRDefault="00F50315" w:rsidP="00F50315">
            <w:r w:rsidRPr="00F50315">
              <w:t>-</w:t>
            </w:r>
          </w:p>
        </w:tc>
        <w:tc>
          <w:tcPr>
            <w:tcW w:w="489" w:type="pct"/>
            <w:shd w:val="clear" w:color="auto" w:fill="auto"/>
          </w:tcPr>
          <w:p w14:paraId="76896CC7" w14:textId="77777777" w:rsidR="00F50315" w:rsidRPr="00F50315" w:rsidRDefault="00F50315" w:rsidP="00F50315">
            <w:r w:rsidRPr="00F50315">
              <w:t>-</w:t>
            </w:r>
          </w:p>
        </w:tc>
        <w:tc>
          <w:tcPr>
            <w:tcW w:w="489" w:type="pct"/>
            <w:shd w:val="clear" w:color="auto" w:fill="auto"/>
          </w:tcPr>
          <w:p w14:paraId="111F0BA7" w14:textId="77777777" w:rsidR="00F50315" w:rsidRPr="00F50315" w:rsidRDefault="00F50315" w:rsidP="00F50315">
            <w:r w:rsidRPr="00F50315">
              <w:t>-</w:t>
            </w:r>
          </w:p>
        </w:tc>
        <w:tc>
          <w:tcPr>
            <w:tcW w:w="444" w:type="pct"/>
            <w:shd w:val="clear" w:color="auto" w:fill="auto"/>
          </w:tcPr>
          <w:p w14:paraId="6F0EB4CC" w14:textId="77777777" w:rsidR="00F50315" w:rsidRPr="00F50315" w:rsidRDefault="00F50315" w:rsidP="00F50315">
            <w:r w:rsidRPr="00F50315">
              <w:t>2</w:t>
            </w:r>
          </w:p>
        </w:tc>
      </w:tr>
      <w:tr w:rsidR="00F50315" w:rsidRPr="00F50315" w14:paraId="7F3A9AE6" w14:textId="77777777" w:rsidTr="00F50315">
        <w:trPr>
          <w:trHeight w:val="168"/>
        </w:trPr>
        <w:tc>
          <w:tcPr>
            <w:tcW w:w="3091" w:type="pct"/>
            <w:shd w:val="clear" w:color="auto" w:fill="auto"/>
          </w:tcPr>
          <w:p w14:paraId="46BB3E44" w14:textId="77777777" w:rsidR="00F50315" w:rsidRPr="00F50315" w:rsidRDefault="00F50315" w:rsidP="00F50315">
            <w:r w:rsidRPr="00F50315">
              <w:t xml:space="preserve">Электротехника </w:t>
            </w:r>
          </w:p>
        </w:tc>
        <w:tc>
          <w:tcPr>
            <w:tcW w:w="487" w:type="pct"/>
            <w:shd w:val="clear" w:color="auto" w:fill="auto"/>
          </w:tcPr>
          <w:p w14:paraId="18509591" w14:textId="77777777" w:rsidR="00F50315" w:rsidRPr="00F50315" w:rsidRDefault="00F50315" w:rsidP="00F50315">
            <w:r w:rsidRPr="00F50315">
              <w:t>2</w:t>
            </w:r>
          </w:p>
        </w:tc>
        <w:tc>
          <w:tcPr>
            <w:tcW w:w="489" w:type="pct"/>
            <w:shd w:val="clear" w:color="auto" w:fill="auto"/>
          </w:tcPr>
          <w:p w14:paraId="66868D80" w14:textId="77777777" w:rsidR="00F50315" w:rsidRPr="00F50315" w:rsidRDefault="00F50315" w:rsidP="00F50315">
            <w:r w:rsidRPr="00F50315">
              <w:t>-</w:t>
            </w:r>
          </w:p>
        </w:tc>
        <w:tc>
          <w:tcPr>
            <w:tcW w:w="489" w:type="pct"/>
            <w:shd w:val="clear" w:color="auto" w:fill="auto"/>
          </w:tcPr>
          <w:p w14:paraId="52EF5FAF" w14:textId="77777777" w:rsidR="00F50315" w:rsidRPr="00F50315" w:rsidRDefault="00F50315" w:rsidP="00F50315">
            <w:r w:rsidRPr="00F50315">
              <w:t>2</w:t>
            </w:r>
          </w:p>
        </w:tc>
        <w:tc>
          <w:tcPr>
            <w:tcW w:w="444" w:type="pct"/>
            <w:shd w:val="clear" w:color="auto" w:fill="auto"/>
          </w:tcPr>
          <w:p w14:paraId="4436A3E7" w14:textId="77777777" w:rsidR="00F50315" w:rsidRPr="00F50315" w:rsidRDefault="00F50315" w:rsidP="00F50315">
            <w:r w:rsidRPr="00F50315">
              <w:t>12</w:t>
            </w:r>
          </w:p>
        </w:tc>
      </w:tr>
      <w:tr w:rsidR="00F50315" w:rsidRPr="00F50315" w14:paraId="477BA7A1" w14:textId="77777777" w:rsidTr="00F50315">
        <w:trPr>
          <w:trHeight w:val="240"/>
        </w:trPr>
        <w:tc>
          <w:tcPr>
            <w:tcW w:w="3091" w:type="pct"/>
            <w:shd w:val="clear" w:color="auto" w:fill="auto"/>
          </w:tcPr>
          <w:p w14:paraId="06555C6C" w14:textId="77777777" w:rsidR="00F50315" w:rsidRPr="00F50315" w:rsidRDefault="00F50315" w:rsidP="00F50315">
            <w:r w:rsidRPr="00F50315">
              <w:t>1. Бытовые электроприборы</w:t>
            </w:r>
          </w:p>
        </w:tc>
        <w:tc>
          <w:tcPr>
            <w:tcW w:w="487" w:type="pct"/>
            <w:shd w:val="clear" w:color="auto" w:fill="auto"/>
          </w:tcPr>
          <w:p w14:paraId="13C7603F" w14:textId="77777777" w:rsidR="00F50315" w:rsidRPr="00F50315" w:rsidRDefault="00F50315" w:rsidP="00F50315">
            <w:r w:rsidRPr="00F50315">
              <w:t>2</w:t>
            </w:r>
          </w:p>
        </w:tc>
        <w:tc>
          <w:tcPr>
            <w:tcW w:w="489" w:type="pct"/>
            <w:shd w:val="clear" w:color="auto" w:fill="auto"/>
          </w:tcPr>
          <w:p w14:paraId="62C40F86" w14:textId="77777777" w:rsidR="00F50315" w:rsidRPr="00F50315" w:rsidRDefault="00F50315" w:rsidP="00F50315">
            <w:r w:rsidRPr="00F50315">
              <w:t>-</w:t>
            </w:r>
          </w:p>
        </w:tc>
        <w:tc>
          <w:tcPr>
            <w:tcW w:w="489" w:type="pct"/>
            <w:shd w:val="clear" w:color="auto" w:fill="auto"/>
          </w:tcPr>
          <w:p w14:paraId="16948231" w14:textId="77777777" w:rsidR="00F50315" w:rsidRPr="00F50315" w:rsidRDefault="00F50315" w:rsidP="00F50315">
            <w:r w:rsidRPr="00F50315">
              <w:t>2</w:t>
            </w:r>
          </w:p>
        </w:tc>
        <w:tc>
          <w:tcPr>
            <w:tcW w:w="444" w:type="pct"/>
            <w:shd w:val="clear" w:color="auto" w:fill="auto"/>
          </w:tcPr>
          <w:p w14:paraId="5A53449A" w14:textId="77777777" w:rsidR="00F50315" w:rsidRPr="00F50315" w:rsidRDefault="00F50315" w:rsidP="00F50315">
            <w:r w:rsidRPr="00F50315">
              <w:t>6</w:t>
            </w:r>
          </w:p>
        </w:tc>
      </w:tr>
      <w:tr w:rsidR="00F50315" w:rsidRPr="00F50315" w14:paraId="45AB6B04" w14:textId="77777777" w:rsidTr="00F50315">
        <w:trPr>
          <w:trHeight w:val="132"/>
        </w:trPr>
        <w:tc>
          <w:tcPr>
            <w:tcW w:w="3091" w:type="pct"/>
            <w:shd w:val="clear" w:color="auto" w:fill="auto"/>
          </w:tcPr>
          <w:p w14:paraId="6DDAA39A" w14:textId="77777777" w:rsidR="00F50315" w:rsidRPr="00F50315" w:rsidRDefault="00F50315" w:rsidP="00F50315">
            <w:r w:rsidRPr="00F50315">
              <w:t>2. Электромонтажные и сборочные технологии</w:t>
            </w:r>
          </w:p>
        </w:tc>
        <w:tc>
          <w:tcPr>
            <w:tcW w:w="487" w:type="pct"/>
            <w:shd w:val="clear" w:color="auto" w:fill="auto"/>
          </w:tcPr>
          <w:p w14:paraId="77C33C29" w14:textId="77777777" w:rsidR="00F50315" w:rsidRPr="00F50315" w:rsidRDefault="00F50315" w:rsidP="00F50315">
            <w:r w:rsidRPr="00F50315">
              <w:t>-</w:t>
            </w:r>
          </w:p>
        </w:tc>
        <w:tc>
          <w:tcPr>
            <w:tcW w:w="489" w:type="pct"/>
            <w:shd w:val="clear" w:color="auto" w:fill="auto"/>
          </w:tcPr>
          <w:p w14:paraId="17E7DC6B" w14:textId="77777777" w:rsidR="00F50315" w:rsidRPr="00F50315" w:rsidRDefault="00F50315" w:rsidP="00F50315">
            <w:r w:rsidRPr="00F50315">
              <w:t>-</w:t>
            </w:r>
          </w:p>
        </w:tc>
        <w:tc>
          <w:tcPr>
            <w:tcW w:w="489" w:type="pct"/>
            <w:shd w:val="clear" w:color="auto" w:fill="auto"/>
          </w:tcPr>
          <w:p w14:paraId="34FFC186" w14:textId="77777777" w:rsidR="00F50315" w:rsidRPr="00F50315" w:rsidRDefault="00F50315" w:rsidP="00F50315">
            <w:r w:rsidRPr="00F50315">
              <w:t>-</w:t>
            </w:r>
          </w:p>
        </w:tc>
        <w:tc>
          <w:tcPr>
            <w:tcW w:w="444" w:type="pct"/>
            <w:shd w:val="clear" w:color="auto" w:fill="auto"/>
          </w:tcPr>
          <w:p w14:paraId="52B0048D" w14:textId="77777777" w:rsidR="00F50315" w:rsidRPr="00F50315" w:rsidRDefault="00F50315" w:rsidP="00F50315">
            <w:r w:rsidRPr="00F50315">
              <w:t>4</w:t>
            </w:r>
          </w:p>
        </w:tc>
      </w:tr>
      <w:tr w:rsidR="00F50315" w:rsidRPr="00F50315" w14:paraId="40BD5878" w14:textId="77777777" w:rsidTr="00F50315">
        <w:trPr>
          <w:trHeight w:val="204"/>
        </w:trPr>
        <w:tc>
          <w:tcPr>
            <w:tcW w:w="3091" w:type="pct"/>
            <w:shd w:val="clear" w:color="auto" w:fill="auto"/>
          </w:tcPr>
          <w:p w14:paraId="5C355177" w14:textId="77777777" w:rsidR="00F50315" w:rsidRPr="00F50315" w:rsidRDefault="00F50315" w:rsidP="00F50315">
            <w:r w:rsidRPr="00F50315">
              <w:t>3. Электротехнические устройства с  элементами автоматики</w:t>
            </w:r>
          </w:p>
        </w:tc>
        <w:tc>
          <w:tcPr>
            <w:tcW w:w="487" w:type="pct"/>
            <w:shd w:val="clear" w:color="auto" w:fill="auto"/>
          </w:tcPr>
          <w:p w14:paraId="04833A58" w14:textId="77777777" w:rsidR="00F50315" w:rsidRPr="00F50315" w:rsidRDefault="00F50315" w:rsidP="00F50315">
            <w:r w:rsidRPr="00F50315">
              <w:t>-</w:t>
            </w:r>
          </w:p>
        </w:tc>
        <w:tc>
          <w:tcPr>
            <w:tcW w:w="489" w:type="pct"/>
            <w:shd w:val="clear" w:color="auto" w:fill="auto"/>
          </w:tcPr>
          <w:p w14:paraId="3961FBF7" w14:textId="77777777" w:rsidR="00F50315" w:rsidRPr="00F50315" w:rsidRDefault="00F50315" w:rsidP="00F50315">
            <w:r w:rsidRPr="00F50315">
              <w:t>-</w:t>
            </w:r>
          </w:p>
        </w:tc>
        <w:tc>
          <w:tcPr>
            <w:tcW w:w="489" w:type="pct"/>
            <w:shd w:val="clear" w:color="auto" w:fill="auto"/>
          </w:tcPr>
          <w:p w14:paraId="7F0BFCD5" w14:textId="77777777" w:rsidR="00F50315" w:rsidRPr="00F50315" w:rsidRDefault="00F50315" w:rsidP="00F50315">
            <w:r w:rsidRPr="00F50315">
              <w:t>-</w:t>
            </w:r>
          </w:p>
        </w:tc>
        <w:tc>
          <w:tcPr>
            <w:tcW w:w="444" w:type="pct"/>
            <w:shd w:val="clear" w:color="auto" w:fill="auto"/>
          </w:tcPr>
          <w:p w14:paraId="09EF69DF" w14:textId="77777777" w:rsidR="00F50315" w:rsidRPr="00F50315" w:rsidRDefault="00F50315" w:rsidP="00F50315">
            <w:r w:rsidRPr="00F50315">
              <w:t>2</w:t>
            </w:r>
          </w:p>
        </w:tc>
      </w:tr>
      <w:tr w:rsidR="00F50315" w:rsidRPr="00F50315" w14:paraId="0FC75AB4" w14:textId="77777777" w:rsidTr="00F50315">
        <w:trPr>
          <w:trHeight w:val="348"/>
        </w:trPr>
        <w:tc>
          <w:tcPr>
            <w:tcW w:w="3091" w:type="pct"/>
            <w:shd w:val="clear" w:color="auto" w:fill="auto"/>
          </w:tcPr>
          <w:p w14:paraId="3AF7BFDF" w14:textId="77777777" w:rsidR="00F50315" w:rsidRPr="00F50315" w:rsidRDefault="00F50315" w:rsidP="00F50315">
            <w:r w:rsidRPr="00F50315">
              <w:t xml:space="preserve">Кулинария </w:t>
            </w:r>
          </w:p>
        </w:tc>
        <w:tc>
          <w:tcPr>
            <w:tcW w:w="487" w:type="pct"/>
            <w:shd w:val="clear" w:color="auto" w:fill="auto"/>
          </w:tcPr>
          <w:p w14:paraId="4D88A467" w14:textId="77777777" w:rsidR="00F50315" w:rsidRPr="00F50315" w:rsidRDefault="00F50315" w:rsidP="00F50315">
            <w:r w:rsidRPr="00F50315">
              <w:t>14</w:t>
            </w:r>
          </w:p>
        </w:tc>
        <w:tc>
          <w:tcPr>
            <w:tcW w:w="489" w:type="pct"/>
            <w:shd w:val="clear" w:color="auto" w:fill="auto"/>
          </w:tcPr>
          <w:p w14:paraId="0E17EDD2" w14:textId="77777777" w:rsidR="00F50315" w:rsidRPr="00F50315" w:rsidRDefault="00F50315" w:rsidP="00F50315">
            <w:r w:rsidRPr="00F50315">
              <w:t>14</w:t>
            </w:r>
          </w:p>
        </w:tc>
        <w:tc>
          <w:tcPr>
            <w:tcW w:w="489" w:type="pct"/>
            <w:shd w:val="clear" w:color="auto" w:fill="auto"/>
          </w:tcPr>
          <w:p w14:paraId="470B4211" w14:textId="77777777" w:rsidR="00F50315" w:rsidRPr="00F50315" w:rsidRDefault="00F50315" w:rsidP="00F50315">
            <w:r w:rsidRPr="00F50315">
              <w:t>10</w:t>
            </w:r>
          </w:p>
        </w:tc>
        <w:tc>
          <w:tcPr>
            <w:tcW w:w="444" w:type="pct"/>
            <w:shd w:val="clear" w:color="auto" w:fill="auto"/>
          </w:tcPr>
          <w:p w14:paraId="15F26989" w14:textId="77777777" w:rsidR="00F50315" w:rsidRPr="00F50315" w:rsidRDefault="00F50315" w:rsidP="00F50315">
            <w:r w:rsidRPr="00F50315">
              <w:t>-</w:t>
            </w:r>
          </w:p>
        </w:tc>
      </w:tr>
      <w:tr w:rsidR="00F50315" w:rsidRPr="00F50315" w14:paraId="5886632B" w14:textId="77777777" w:rsidTr="00F50315">
        <w:trPr>
          <w:trHeight w:val="156"/>
        </w:trPr>
        <w:tc>
          <w:tcPr>
            <w:tcW w:w="3091" w:type="pct"/>
            <w:shd w:val="clear" w:color="auto" w:fill="auto"/>
          </w:tcPr>
          <w:p w14:paraId="6DEF6C20" w14:textId="77777777" w:rsidR="00F50315" w:rsidRPr="00F50315" w:rsidRDefault="00F50315" w:rsidP="00F50315">
            <w:r w:rsidRPr="00F50315">
              <w:t>1. Санитария и гигиена на кухне</w:t>
            </w:r>
          </w:p>
        </w:tc>
        <w:tc>
          <w:tcPr>
            <w:tcW w:w="487" w:type="pct"/>
            <w:shd w:val="clear" w:color="auto" w:fill="auto"/>
          </w:tcPr>
          <w:p w14:paraId="1514056F" w14:textId="77777777" w:rsidR="00F50315" w:rsidRPr="00F50315" w:rsidRDefault="00F50315" w:rsidP="00F50315">
            <w:r w:rsidRPr="00F50315">
              <w:t>1</w:t>
            </w:r>
          </w:p>
        </w:tc>
        <w:tc>
          <w:tcPr>
            <w:tcW w:w="489" w:type="pct"/>
            <w:shd w:val="clear" w:color="auto" w:fill="auto"/>
          </w:tcPr>
          <w:p w14:paraId="3C2125E7" w14:textId="77777777" w:rsidR="00F50315" w:rsidRPr="00F50315" w:rsidRDefault="00F50315" w:rsidP="00F50315">
            <w:r w:rsidRPr="00F50315">
              <w:t>-</w:t>
            </w:r>
          </w:p>
        </w:tc>
        <w:tc>
          <w:tcPr>
            <w:tcW w:w="489" w:type="pct"/>
            <w:shd w:val="clear" w:color="auto" w:fill="auto"/>
          </w:tcPr>
          <w:p w14:paraId="5EB7D9B2" w14:textId="77777777" w:rsidR="00F50315" w:rsidRPr="00F50315" w:rsidRDefault="00F50315" w:rsidP="00F50315">
            <w:r w:rsidRPr="00F50315">
              <w:t>-</w:t>
            </w:r>
          </w:p>
        </w:tc>
        <w:tc>
          <w:tcPr>
            <w:tcW w:w="444" w:type="pct"/>
            <w:shd w:val="clear" w:color="auto" w:fill="auto"/>
          </w:tcPr>
          <w:p w14:paraId="4E276624" w14:textId="77777777" w:rsidR="00F50315" w:rsidRPr="00F50315" w:rsidRDefault="00F50315" w:rsidP="00F50315">
            <w:r w:rsidRPr="00F50315">
              <w:t>-</w:t>
            </w:r>
          </w:p>
        </w:tc>
      </w:tr>
      <w:tr w:rsidR="00F50315" w:rsidRPr="00F50315" w14:paraId="74996911" w14:textId="77777777" w:rsidTr="00F50315">
        <w:trPr>
          <w:trHeight w:val="228"/>
        </w:trPr>
        <w:tc>
          <w:tcPr>
            <w:tcW w:w="3091" w:type="pct"/>
            <w:shd w:val="clear" w:color="auto" w:fill="auto"/>
          </w:tcPr>
          <w:p w14:paraId="36975EA2" w14:textId="77777777" w:rsidR="00F50315" w:rsidRPr="00F50315" w:rsidRDefault="00F50315" w:rsidP="00F50315">
            <w:r w:rsidRPr="00F50315">
              <w:t>2. Физиология питания</w:t>
            </w:r>
          </w:p>
        </w:tc>
        <w:tc>
          <w:tcPr>
            <w:tcW w:w="487" w:type="pct"/>
            <w:shd w:val="clear" w:color="auto" w:fill="auto"/>
          </w:tcPr>
          <w:p w14:paraId="681649E9" w14:textId="77777777" w:rsidR="00F50315" w:rsidRPr="00F50315" w:rsidRDefault="00F50315" w:rsidP="00F50315">
            <w:r w:rsidRPr="00F50315">
              <w:t>1</w:t>
            </w:r>
          </w:p>
        </w:tc>
        <w:tc>
          <w:tcPr>
            <w:tcW w:w="489" w:type="pct"/>
            <w:shd w:val="clear" w:color="auto" w:fill="auto"/>
          </w:tcPr>
          <w:p w14:paraId="3A1E606A" w14:textId="77777777" w:rsidR="00F50315" w:rsidRPr="00F50315" w:rsidRDefault="00F50315" w:rsidP="00F50315">
            <w:r w:rsidRPr="00F50315">
              <w:t>-</w:t>
            </w:r>
          </w:p>
        </w:tc>
        <w:tc>
          <w:tcPr>
            <w:tcW w:w="489" w:type="pct"/>
            <w:shd w:val="clear" w:color="auto" w:fill="auto"/>
          </w:tcPr>
          <w:p w14:paraId="3A658425" w14:textId="77777777" w:rsidR="00F50315" w:rsidRPr="00F50315" w:rsidRDefault="00F50315" w:rsidP="00F50315">
            <w:r w:rsidRPr="00F50315">
              <w:t>-</w:t>
            </w:r>
          </w:p>
        </w:tc>
        <w:tc>
          <w:tcPr>
            <w:tcW w:w="444" w:type="pct"/>
            <w:shd w:val="clear" w:color="auto" w:fill="auto"/>
          </w:tcPr>
          <w:p w14:paraId="638B5DC6" w14:textId="77777777" w:rsidR="00F50315" w:rsidRPr="00F50315" w:rsidRDefault="00F50315" w:rsidP="00F50315">
            <w:r w:rsidRPr="00F50315">
              <w:t>-</w:t>
            </w:r>
          </w:p>
        </w:tc>
      </w:tr>
      <w:tr w:rsidR="00F50315" w:rsidRPr="00F50315" w14:paraId="4F391711" w14:textId="77777777" w:rsidTr="00F50315">
        <w:trPr>
          <w:trHeight w:val="312"/>
        </w:trPr>
        <w:tc>
          <w:tcPr>
            <w:tcW w:w="3091" w:type="pct"/>
            <w:shd w:val="clear" w:color="auto" w:fill="auto"/>
          </w:tcPr>
          <w:p w14:paraId="3C609FD8" w14:textId="77777777" w:rsidR="00F50315" w:rsidRPr="00F50315" w:rsidRDefault="00F50315" w:rsidP="00F50315">
            <w:r w:rsidRPr="00F50315">
              <w:t>3. Бутерброды и горячие напитки</w:t>
            </w:r>
          </w:p>
        </w:tc>
        <w:tc>
          <w:tcPr>
            <w:tcW w:w="487" w:type="pct"/>
            <w:shd w:val="clear" w:color="auto" w:fill="auto"/>
          </w:tcPr>
          <w:p w14:paraId="61E1063F" w14:textId="77777777" w:rsidR="00F50315" w:rsidRPr="00F50315" w:rsidRDefault="00F50315" w:rsidP="00F50315">
            <w:r w:rsidRPr="00F50315">
              <w:t>2</w:t>
            </w:r>
          </w:p>
        </w:tc>
        <w:tc>
          <w:tcPr>
            <w:tcW w:w="489" w:type="pct"/>
            <w:shd w:val="clear" w:color="auto" w:fill="auto"/>
          </w:tcPr>
          <w:p w14:paraId="10B9847E" w14:textId="77777777" w:rsidR="00F50315" w:rsidRPr="00F50315" w:rsidRDefault="00F50315" w:rsidP="00F50315">
            <w:r w:rsidRPr="00F50315">
              <w:t>-</w:t>
            </w:r>
          </w:p>
        </w:tc>
        <w:tc>
          <w:tcPr>
            <w:tcW w:w="489" w:type="pct"/>
            <w:shd w:val="clear" w:color="auto" w:fill="auto"/>
          </w:tcPr>
          <w:p w14:paraId="381C94F0" w14:textId="77777777" w:rsidR="00F50315" w:rsidRPr="00F50315" w:rsidRDefault="00F50315" w:rsidP="00F50315">
            <w:r w:rsidRPr="00F50315">
              <w:t>-</w:t>
            </w:r>
          </w:p>
        </w:tc>
        <w:tc>
          <w:tcPr>
            <w:tcW w:w="444" w:type="pct"/>
            <w:shd w:val="clear" w:color="auto" w:fill="auto"/>
          </w:tcPr>
          <w:p w14:paraId="3B8A99BF" w14:textId="77777777" w:rsidR="00F50315" w:rsidRPr="00F50315" w:rsidRDefault="00F50315" w:rsidP="00F50315">
            <w:r w:rsidRPr="00F50315">
              <w:t>-</w:t>
            </w:r>
          </w:p>
        </w:tc>
      </w:tr>
      <w:tr w:rsidR="00F50315" w:rsidRPr="00F50315" w14:paraId="460C7842" w14:textId="77777777" w:rsidTr="00F50315">
        <w:trPr>
          <w:trHeight w:val="348"/>
        </w:trPr>
        <w:tc>
          <w:tcPr>
            <w:tcW w:w="3091" w:type="pct"/>
            <w:shd w:val="clear" w:color="auto" w:fill="auto"/>
          </w:tcPr>
          <w:p w14:paraId="5C36C97B" w14:textId="77777777" w:rsidR="00F50315" w:rsidRPr="00F50315" w:rsidRDefault="00F50315" w:rsidP="00F50315">
            <w:r w:rsidRPr="00F50315">
              <w:t>4. Блюда из круп, бобовых и макаронных изделий</w:t>
            </w:r>
          </w:p>
        </w:tc>
        <w:tc>
          <w:tcPr>
            <w:tcW w:w="487" w:type="pct"/>
            <w:shd w:val="clear" w:color="auto" w:fill="auto"/>
          </w:tcPr>
          <w:p w14:paraId="3CDC5983" w14:textId="77777777" w:rsidR="00F50315" w:rsidRPr="00F50315" w:rsidRDefault="00F50315" w:rsidP="00F50315">
            <w:r w:rsidRPr="00F50315">
              <w:t>2</w:t>
            </w:r>
          </w:p>
          <w:p w14:paraId="6C62CAA8" w14:textId="77777777" w:rsidR="00F50315" w:rsidRPr="00F50315" w:rsidRDefault="00F50315" w:rsidP="00F50315"/>
        </w:tc>
        <w:tc>
          <w:tcPr>
            <w:tcW w:w="489" w:type="pct"/>
            <w:shd w:val="clear" w:color="auto" w:fill="auto"/>
          </w:tcPr>
          <w:p w14:paraId="25058798" w14:textId="77777777" w:rsidR="00F50315" w:rsidRPr="00F50315" w:rsidRDefault="00F50315" w:rsidP="00F50315">
            <w:r w:rsidRPr="00F50315">
              <w:t>-</w:t>
            </w:r>
          </w:p>
          <w:p w14:paraId="602F8FBC" w14:textId="77777777" w:rsidR="00F50315" w:rsidRPr="00F50315" w:rsidRDefault="00F50315" w:rsidP="00F50315"/>
        </w:tc>
        <w:tc>
          <w:tcPr>
            <w:tcW w:w="489" w:type="pct"/>
            <w:shd w:val="clear" w:color="auto" w:fill="auto"/>
          </w:tcPr>
          <w:p w14:paraId="1BA9FE02" w14:textId="77777777" w:rsidR="00F50315" w:rsidRPr="00F50315" w:rsidRDefault="00F50315" w:rsidP="00F50315">
            <w:r w:rsidRPr="00F50315">
              <w:t>-</w:t>
            </w:r>
          </w:p>
          <w:p w14:paraId="63825CFB" w14:textId="77777777" w:rsidR="00F50315" w:rsidRPr="00F50315" w:rsidRDefault="00F50315" w:rsidP="00F50315"/>
        </w:tc>
        <w:tc>
          <w:tcPr>
            <w:tcW w:w="444" w:type="pct"/>
            <w:shd w:val="clear" w:color="auto" w:fill="auto"/>
          </w:tcPr>
          <w:p w14:paraId="1B35E340" w14:textId="77777777" w:rsidR="00F50315" w:rsidRPr="00F50315" w:rsidRDefault="00F50315" w:rsidP="00F50315">
            <w:r w:rsidRPr="00F50315">
              <w:t>-</w:t>
            </w:r>
          </w:p>
          <w:p w14:paraId="7D5BCE76" w14:textId="77777777" w:rsidR="00F50315" w:rsidRPr="00F50315" w:rsidRDefault="00F50315" w:rsidP="00F50315"/>
        </w:tc>
      </w:tr>
      <w:tr w:rsidR="00F50315" w:rsidRPr="00F50315" w14:paraId="72A84C97" w14:textId="77777777" w:rsidTr="00F50315">
        <w:trPr>
          <w:trHeight w:val="324"/>
        </w:trPr>
        <w:tc>
          <w:tcPr>
            <w:tcW w:w="3091" w:type="pct"/>
            <w:shd w:val="clear" w:color="auto" w:fill="auto"/>
          </w:tcPr>
          <w:p w14:paraId="676E4B53" w14:textId="77777777" w:rsidR="00F50315" w:rsidRPr="00F50315" w:rsidRDefault="00F50315" w:rsidP="00F50315">
            <w:r w:rsidRPr="00F50315">
              <w:t>5. Блюда из овощей и фруктов</w:t>
            </w:r>
          </w:p>
        </w:tc>
        <w:tc>
          <w:tcPr>
            <w:tcW w:w="487" w:type="pct"/>
            <w:shd w:val="clear" w:color="auto" w:fill="auto"/>
          </w:tcPr>
          <w:p w14:paraId="0D4C96B5" w14:textId="77777777" w:rsidR="00F50315" w:rsidRPr="00F50315" w:rsidRDefault="00F50315" w:rsidP="00F50315">
            <w:r w:rsidRPr="00F50315">
              <w:t>4</w:t>
            </w:r>
          </w:p>
        </w:tc>
        <w:tc>
          <w:tcPr>
            <w:tcW w:w="489" w:type="pct"/>
            <w:shd w:val="clear" w:color="auto" w:fill="auto"/>
          </w:tcPr>
          <w:p w14:paraId="4E3E5247" w14:textId="77777777" w:rsidR="00F50315" w:rsidRPr="00F50315" w:rsidRDefault="00F50315" w:rsidP="00F50315">
            <w:r w:rsidRPr="00F50315">
              <w:t>-</w:t>
            </w:r>
          </w:p>
        </w:tc>
        <w:tc>
          <w:tcPr>
            <w:tcW w:w="489" w:type="pct"/>
            <w:shd w:val="clear" w:color="auto" w:fill="auto"/>
          </w:tcPr>
          <w:p w14:paraId="47E7544B" w14:textId="77777777" w:rsidR="00F50315" w:rsidRPr="00F50315" w:rsidRDefault="00F50315" w:rsidP="00F50315">
            <w:r w:rsidRPr="00F50315">
              <w:t>-</w:t>
            </w:r>
          </w:p>
        </w:tc>
        <w:tc>
          <w:tcPr>
            <w:tcW w:w="444" w:type="pct"/>
            <w:shd w:val="clear" w:color="auto" w:fill="auto"/>
          </w:tcPr>
          <w:p w14:paraId="1099ADAC" w14:textId="77777777" w:rsidR="00F50315" w:rsidRPr="00F50315" w:rsidRDefault="00F50315" w:rsidP="00F50315">
            <w:r w:rsidRPr="00F50315">
              <w:t>-</w:t>
            </w:r>
          </w:p>
        </w:tc>
      </w:tr>
      <w:tr w:rsidR="00F50315" w:rsidRPr="00F50315" w14:paraId="6C360C82" w14:textId="77777777" w:rsidTr="00F50315">
        <w:trPr>
          <w:trHeight w:val="168"/>
        </w:trPr>
        <w:tc>
          <w:tcPr>
            <w:tcW w:w="3091" w:type="pct"/>
            <w:shd w:val="clear" w:color="auto" w:fill="auto"/>
          </w:tcPr>
          <w:p w14:paraId="3D8F2408" w14:textId="77777777" w:rsidR="00F50315" w:rsidRPr="00F50315" w:rsidRDefault="00F50315" w:rsidP="00F50315">
            <w:r w:rsidRPr="00F50315">
              <w:t>6. Блюда из яиц</w:t>
            </w:r>
          </w:p>
        </w:tc>
        <w:tc>
          <w:tcPr>
            <w:tcW w:w="487" w:type="pct"/>
            <w:shd w:val="clear" w:color="auto" w:fill="auto"/>
          </w:tcPr>
          <w:p w14:paraId="37662564" w14:textId="77777777" w:rsidR="00F50315" w:rsidRPr="00F50315" w:rsidRDefault="00F50315" w:rsidP="00F50315">
            <w:r w:rsidRPr="00F50315">
              <w:t>2</w:t>
            </w:r>
          </w:p>
        </w:tc>
        <w:tc>
          <w:tcPr>
            <w:tcW w:w="489" w:type="pct"/>
            <w:shd w:val="clear" w:color="auto" w:fill="auto"/>
          </w:tcPr>
          <w:p w14:paraId="64B5490A" w14:textId="77777777" w:rsidR="00F50315" w:rsidRPr="00F50315" w:rsidRDefault="00F50315" w:rsidP="00F50315">
            <w:r w:rsidRPr="00F50315">
              <w:t>-</w:t>
            </w:r>
          </w:p>
        </w:tc>
        <w:tc>
          <w:tcPr>
            <w:tcW w:w="489" w:type="pct"/>
            <w:shd w:val="clear" w:color="auto" w:fill="auto"/>
          </w:tcPr>
          <w:p w14:paraId="19BFEB10" w14:textId="77777777" w:rsidR="00F50315" w:rsidRPr="00F50315" w:rsidRDefault="00F50315" w:rsidP="00F50315">
            <w:r w:rsidRPr="00F50315">
              <w:t>-</w:t>
            </w:r>
          </w:p>
        </w:tc>
        <w:tc>
          <w:tcPr>
            <w:tcW w:w="444" w:type="pct"/>
            <w:shd w:val="clear" w:color="auto" w:fill="auto"/>
          </w:tcPr>
          <w:p w14:paraId="72A983E6" w14:textId="77777777" w:rsidR="00F50315" w:rsidRPr="00F50315" w:rsidRDefault="00F50315" w:rsidP="00F50315">
            <w:r w:rsidRPr="00F50315">
              <w:t>-</w:t>
            </w:r>
          </w:p>
        </w:tc>
      </w:tr>
      <w:tr w:rsidR="00F50315" w:rsidRPr="00F50315" w14:paraId="6F456F7E" w14:textId="77777777" w:rsidTr="00F50315">
        <w:trPr>
          <w:trHeight w:val="600"/>
        </w:trPr>
        <w:tc>
          <w:tcPr>
            <w:tcW w:w="3091" w:type="pct"/>
            <w:shd w:val="clear" w:color="auto" w:fill="auto"/>
          </w:tcPr>
          <w:p w14:paraId="708ABE1A" w14:textId="77777777" w:rsidR="00F50315" w:rsidRPr="00F50315" w:rsidRDefault="00F50315" w:rsidP="00F50315">
            <w:r w:rsidRPr="00F50315">
              <w:t>7. Приготовление завтрака. Сервировка стола к завтраку</w:t>
            </w:r>
          </w:p>
        </w:tc>
        <w:tc>
          <w:tcPr>
            <w:tcW w:w="487" w:type="pct"/>
            <w:shd w:val="clear" w:color="auto" w:fill="auto"/>
          </w:tcPr>
          <w:p w14:paraId="15ABD46C" w14:textId="77777777" w:rsidR="00F50315" w:rsidRPr="00F50315" w:rsidRDefault="00F50315" w:rsidP="00F50315">
            <w:r w:rsidRPr="00F50315">
              <w:t>2</w:t>
            </w:r>
          </w:p>
          <w:p w14:paraId="7C00F924" w14:textId="77777777" w:rsidR="00F50315" w:rsidRPr="00F50315" w:rsidRDefault="00F50315" w:rsidP="00F50315"/>
        </w:tc>
        <w:tc>
          <w:tcPr>
            <w:tcW w:w="489" w:type="pct"/>
            <w:shd w:val="clear" w:color="auto" w:fill="auto"/>
          </w:tcPr>
          <w:p w14:paraId="4C62C5F9" w14:textId="77777777" w:rsidR="00F50315" w:rsidRPr="00F50315" w:rsidRDefault="00F50315" w:rsidP="00F50315">
            <w:r w:rsidRPr="00F50315">
              <w:t>-</w:t>
            </w:r>
          </w:p>
          <w:p w14:paraId="0451D0E1" w14:textId="77777777" w:rsidR="00F50315" w:rsidRPr="00F50315" w:rsidRDefault="00F50315" w:rsidP="00F50315"/>
        </w:tc>
        <w:tc>
          <w:tcPr>
            <w:tcW w:w="489" w:type="pct"/>
            <w:shd w:val="clear" w:color="auto" w:fill="auto"/>
          </w:tcPr>
          <w:p w14:paraId="51C6FF09" w14:textId="77777777" w:rsidR="00F50315" w:rsidRPr="00F50315" w:rsidRDefault="00F50315" w:rsidP="00F50315">
            <w:r w:rsidRPr="00F50315">
              <w:t>-</w:t>
            </w:r>
          </w:p>
          <w:p w14:paraId="5A32D80E" w14:textId="77777777" w:rsidR="00F50315" w:rsidRPr="00F50315" w:rsidRDefault="00F50315" w:rsidP="00F50315"/>
        </w:tc>
        <w:tc>
          <w:tcPr>
            <w:tcW w:w="444" w:type="pct"/>
            <w:shd w:val="clear" w:color="auto" w:fill="auto"/>
          </w:tcPr>
          <w:p w14:paraId="6B977E7B" w14:textId="77777777" w:rsidR="00F50315" w:rsidRPr="00F50315" w:rsidRDefault="00F50315" w:rsidP="00F50315"/>
          <w:p w14:paraId="2DDC1604" w14:textId="77777777" w:rsidR="00F50315" w:rsidRPr="00F50315" w:rsidRDefault="00F50315" w:rsidP="00F50315"/>
        </w:tc>
      </w:tr>
      <w:tr w:rsidR="00F50315" w:rsidRPr="00F50315" w14:paraId="18EEB39A" w14:textId="77777777" w:rsidTr="00F50315">
        <w:trPr>
          <w:trHeight w:val="168"/>
        </w:trPr>
        <w:tc>
          <w:tcPr>
            <w:tcW w:w="3091" w:type="pct"/>
            <w:shd w:val="clear" w:color="auto" w:fill="auto"/>
          </w:tcPr>
          <w:p w14:paraId="55D31F05" w14:textId="77777777" w:rsidR="00F50315" w:rsidRPr="00F50315" w:rsidRDefault="00F50315" w:rsidP="00F50315">
            <w:r w:rsidRPr="00F50315">
              <w:t>8. Блюда из рыбы и нерыбных продуктов моря</w:t>
            </w:r>
          </w:p>
        </w:tc>
        <w:tc>
          <w:tcPr>
            <w:tcW w:w="487" w:type="pct"/>
            <w:shd w:val="clear" w:color="auto" w:fill="auto"/>
          </w:tcPr>
          <w:p w14:paraId="1F59F289" w14:textId="77777777" w:rsidR="00F50315" w:rsidRPr="00F50315" w:rsidRDefault="00F50315" w:rsidP="00F50315">
            <w:r w:rsidRPr="00F50315">
              <w:t>-</w:t>
            </w:r>
          </w:p>
        </w:tc>
        <w:tc>
          <w:tcPr>
            <w:tcW w:w="489" w:type="pct"/>
            <w:shd w:val="clear" w:color="auto" w:fill="auto"/>
          </w:tcPr>
          <w:p w14:paraId="58BA44F0" w14:textId="77777777" w:rsidR="00F50315" w:rsidRPr="00F50315" w:rsidRDefault="00F50315" w:rsidP="00F50315">
            <w:r w:rsidRPr="00F50315">
              <w:t>4</w:t>
            </w:r>
          </w:p>
        </w:tc>
        <w:tc>
          <w:tcPr>
            <w:tcW w:w="489" w:type="pct"/>
            <w:shd w:val="clear" w:color="auto" w:fill="auto"/>
          </w:tcPr>
          <w:p w14:paraId="7CF39CDA" w14:textId="77777777" w:rsidR="00F50315" w:rsidRPr="00F50315" w:rsidRDefault="00F50315" w:rsidP="00F50315">
            <w:r w:rsidRPr="00F50315">
              <w:t>-</w:t>
            </w:r>
          </w:p>
        </w:tc>
        <w:tc>
          <w:tcPr>
            <w:tcW w:w="444" w:type="pct"/>
            <w:shd w:val="clear" w:color="auto" w:fill="auto"/>
          </w:tcPr>
          <w:p w14:paraId="28D54617" w14:textId="77777777" w:rsidR="00F50315" w:rsidRPr="00F50315" w:rsidRDefault="00F50315" w:rsidP="00F50315">
            <w:r w:rsidRPr="00F50315">
              <w:t>-</w:t>
            </w:r>
          </w:p>
        </w:tc>
      </w:tr>
      <w:tr w:rsidR="00F50315" w:rsidRPr="00F50315" w14:paraId="5743D500" w14:textId="77777777" w:rsidTr="00F50315">
        <w:trPr>
          <w:trHeight w:val="372"/>
        </w:trPr>
        <w:tc>
          <w:tcPr>
            <w:tcW w:w="3091" w:type="pct"/>
            <w:shd w:val="clear" w:color="auto" w:fill="auto"/>
          </w:tcPr>
          <w:p w14:paraId="186CED38" w14:textId="77777777" w:rsidR="00F50315" w:rsidRPr="00F50315" w:rsidRDefault="00F50315" w:rsidP="00F50315">
            <w:r w:rsidRPr="00F50315">
              <w:t>9. Блюда из мяса</w:t>
            </w:r>
          </w:p>
        </w:tc>
        <w:tc>
          <w:tcPr>
            <w:tcW w:w="487" w:type="pct"/>
            <w:shd w:val="clear" w:color="auto" w:fill="auto"/>
          </w:tcPr>
          <w:p w14:paraId="25D541C1" w14:textId="77777777" w:rsidR="00F50315" w:rsidRPr="00F50315" w:rsidRDefault="00F50315" w:rsidP="00F50315">
            <w:r w:rsidRPr="00F50315">
              <w:t>-</w:t>
            </w:r>
          </w:p>
        </w:tc>
        <w:tc>
          <w:tcPr>
            <w:tcW w:w="489" w:type="pct"/>
            <w:shd w:val="clear" w:color="auto" w:fill="auto"/>
          </w:tcPr>
          <w:p w14:paraId="01485CBD" w14:textId="77777777" w:rsidR="00F50315" w:rsidRPr="00F50315" w:rsidRDefault="00F50315" w:rsidP="00F50315">
            <w:r w:rsidRPr="00F50315">
              <w:t>4</w:t>
            </w:r>
          </w:p>
        </w:tc>
        <w:tc>
          <w:tcPr>
            <w:tcW w:w="489" w:type="pct"/>
            <w:shd w:val="clear" w:color="auto" w:fill="auto"/>
          </w:tcPr>
          <w:p w14:paraId="501A670C" w14:textId="77777777" w:rsidR="00F50315" w:rsidRPr="00F50315" w:rsidRDefault="00F50315" w:rsidP="00F50315">
            <w:r w:rsidRPr="00F50315">
              <w:t>-</w:t>
            </w:r>
          </w:p>
        </w:tc>
        <w:tc>
          <w:tcPr>
            <w:tcW w:w="444" w:type="pct"/>
            <w:shd w:val="clear" w:color="auto" w:fill="auto"/>
          </w:tcPr>
          <w:p w14:paraId="1FF00D88" w14:textId="77777777" w:rsidR="00F50315" w:rsidRPr="00F50315" w:rsidRDefault="00F50315" w:rsidP="00F50315">
            <w:r w:rsidRPr="00F50315">
              <w:t>-</w:t>
            </w:r>
          </w:p>
        </w:tc>
      </w:tr>
      <w:tr w:rsidR="00F50315" w:rsidRPr="00F50315" w14:paraId="03D71211" w14:textId="77777777" w:rsidTr="00F50315">
        <w:trPr>
          <w:trHeight w:val="228"/>
        </w:trPr>
        <w:tc>
          <w:tcPr>
            <w:tcW w:w="3091" w:type="pct"/>
            <w:shd w:val="clear" w:color="auto" w:fill="auto"/>
          </w:tcPr>
          <w:p w14:paraId="604F3C7C" w14:textId="77777777" w:rsidR="00F50315" w:rsidRPr="00F50315" w:rsidRDefault="00F50315" w:rsidP="00F50315">
            <w:r w:rsidRPr="00F50315">
              <w:t>10. Блюда из птицы</w:t>
            </w:r>
          </w:p>
        </w:tc>
        <w:tc>
          <w:tcPr>
            <w:tcW w:w="487" w:type="pct"/>
            <w:shd w:val="clear" w:color="auto" w:fill="auto"/>
          </w:tcPr>
          <w:p w14:paraId="5AD058EE" w14:textId="77777777" w:rsidR="00F50315" w:rsidRPr="00F50315" w:rsidRDefault="00F50315" w:rsidP="00F50315">
            <w:r w:rsidRPr="00F50315">
              <w:t>-</w:t>
            </w:r>
          </w:p>
        </w:tc>
        <w:tc>
          <w:tcPr>
            <w:tcW w:w="489" w:type="pct"/>
            <w:shd w:val="clear" w:color="auto" w:fill="auto"/>
          </w:tcPr>
          <w:p w14:paraId="05F09448" w14:textId="77777777" w:rsidR="00F50315" w:rsidRPr="00F50315" w:rsidRDefault="00F50315" w:rsidP="00F50315">
            <w:r w:rsidRPr="00F50315">
              <w:t>2</w:t>
            </w:r>
          </w:p>
        </w:tc>
        <w:tc>
          <w:tcPr>
            <w:tcW w:w="489" w:type="pct"/>
            <w:shd w:val="clear" w:color="auto" w:fill="auto"/>
          </w:tcPr>
          <w:p w14:paraId="79753E42" w14:textId="77777777" w:rsidR="00F50315" w:rsidRPr="00F50315" w:rsidRDefault="00F50315" w:rsidP="00F50315">
            <w:r w:rsidRPr="00F50315">
              <w:t>-</w:t>
            </w:r>
          </w:p>
        </w:tc>
        <w:tc>
          <w:tcPr>
            <w:tcW w:w="444" w:type="pct"/>
            <w:shd w:val="clear" w:color="auto" w:fill="auto"/>
          </w:tcPr>
          <w:p w14:paraId="21E25B58" w14:textId="77777777" w:rsidR="00F50315" w:rsidRPr="00F50315" w:rsidRDefault="00F50315" w:rsidP="00F50315">
            <w:r w:rsidRPr="00F50315">
              <w:t>-</w:t>
            </w:r>
          </w:p>
        </w:tc>
      </w:tr>
      <w:tr w:rsidR="00F50315" w:rsidRPr="00F50315" w14:paraId="53D1B086" w14:textId="77777777" w:rsidTr="00F50315">
        <w:trPr>
          <w:trHeight w:val="300"/>
        </w:trPr>
        <w:tc>
          <w:tcPr>
            <w:tcW w:w="3091" w:type="pct"/>
            <w:shd w:val="clear" w:color="auto" w:fill="auto"/>
          </w:tcPr>
          <w:p w14:paraId="6CDCDA82" w14:textId="77777777" w:rsidR="00F50315" w:rsidRPr="00F50315" w:rsidRDefault="00F50315" w:rsidP="00F50315">
            <w:r w:rsidRPr="00F50315">
              <w:t>11. Заправочные супы</w:t>
            </w:r>
          </w:p>
        </w:tc>
        <w:tc>
          <w:tcPr>
            <w:tcW w:w="487" w:type="pct"/>
            <w:shd w:val="clear" w:color="auto" w:fill="auto"/>
          </w:tcPr>
          <w:p w14:paraId="6FB7A03D" w14:textId="77777777" w:rsidR="00F50315" w:rsidRPr="00F50315" w:rsidRDefault="00F50315" w:rsidP="00F50315">
            <w:r w:rsidRPr="00F50315">
              <w:t>-</w:t>
            </w:r>
          </w:p>
        </w:tc>
        <w:tc>
          <w:tcPr>
            <w:tcW w:w="489" w:type="pct"/>
            <w:shd w:val="clear" w:color="auto" w:fill="auto"/>
          </w:tcPr>
          <w:p w14:paraId="728B3D77" w14:textId="77777777" w:rsidR="00F50315" w:rsidRPr="00F50315" w:rsidRDefault="00F50315" w:rsidP="00F50315">
            <w:r w:rsidRPr="00F50315">
              <w:t>2</w:t>
            </w:r>
          </w:p>
        </w:tc>
        <w:tc>
          <w:tcPr>
            <w:tcW w:w="489" w:type="pct"/>
            <w:shd w:val="clear" w:color="auto" w:fill="auto"/>
          </w:tcPr>
          <w:p w14:paraId="62C2016E" w14:textId="77777777" w:rsidR="00F50315" w:rsidRPr="00F50315" w:rsidRDefault="00F50315" w:rsidP="00F50315">
            <w:r w:rsidRPr="00F50315">
              <w:t>-</w:t>
            </w:r>
          </w:p>
        </w:tc>
        <w:tc>
          <w:tcPr>
            <w:tcW w:w="444" w:type="pct"/>
            <w:shd w:val="clear" w:color="auto" w:fill="auto"/>
          </w:tcPr>
          <w:p w14:paraId="47BDB4E6" w14:textId="77777777" w:rsidR="00F50315" w:rsidRPr="00F50315" w:rsidRDefault="00F50315" w:rsidP="00F50315">
            <w:r w:rsidRPr="00F50315">
              <w:t>-</w:t>
            </w:r>
          </w:p>
        </w:tc>
      </w:tr>
      <w:tr w:rsidR="00F50315" w:rsidRPr="00F50315" w14:paraId="37E40512" w14:textId="77777777" w:rsidTr="00F50315">
        <w:trPr>
          <w:trHeight w:val="168"/>
        </w:trPr>
        <w:tc>
          <w:tcPr>
            <w:tcW w:w="3091" w:type="pct"/>
            <w:shd w:val="clear" w:color="auto" w:fill="auto"/>
          </w:tcPr>
          <w:p w14:paraId="2E6DDDC5" w14:textId="77777777" w:rsidR="00F50315" w:rsidRPr="00F50315" w:rsidRDefault="00F50315" w:rsidP="00F50315">
            <w:r w:rsidRPr="00F50315">
              <w:t>12. Приготовление обеда</w:t>
            </w:r>
          </w:p>
        </w:tc>
        <w:tc>
          <w:tcPr>
            <w:tcW w:w="487" w:type="pct"/>
            <w:shd w:val="clear" w:color="auto" w:fill="auto"/>
          </w:tcPr>
          <w:p w14:paraId="47E1A748" w14:textId="77777777" w:rsidR="00F50315" w:rsidRPr="00F50315" w:rsidRDefault="00F50315" w:rsidP="00F50315">
            <w:r w:rsidRPr="00F50315">
              <w:t>-</w:t>
            </w:r>
          </w:p>
        </w:tc>
        <w:tc>
          <w:tcPr>
            <w:tcW w:w="489" w:type="pct"/>
            <w:shd w:val="clear" w:color="auto" w:fill="auto"/>
          </w:tcPr>
          <w:p w14:paraId="36DB5165" w14:textId="77777777" w:rsidR="00F50315" w:rsidRPr="00F50315" w:rsidRDefault="00F50315" w:rsidP="00F50315">
            <w:r w:rsidRPr="00F50315">
              <w:t>2</w:t>
            </w:r>
          </w:p>
        </w:tc>
        <w:tc>
          <w:tcPr>
            <w:tcW w:w="489" w:type="pct"/>
            <w:shd w:val="clear" w:color="auto" w:fill="auto"/>
          </w:tcPr>
          <w:p w14:paraId="16CE5A2C" w14:textId="77777777" w:rsidR="00F50315" w:rsidRPr="00F50315" w:rsidRDefault="00F50315" w:rsidP="00F50315">
            <w:r w:rsidRPr="00F50315">
              <w:t>-</w:t>
            </w:r>
          </w:p>
        </w:tc>
        <w:tc>
          <w:tcPr>
            <w:tcW w:w="444" w:type="pct"/>
            <w:shd w:val="clear" w:color="auto" w:fill="auto"/>
          </w:tcPr>
          <w:p w14:paraId="05661298" w14:textId="77777777" w:rsidR="00F50315" w:rsidRPr="00F50315" w:rsidRDefault="00F50315" w:rsidP="00F50315">
            <w:r w:rsidRPr="00F50315">
              <w:t>-</w:t>
            </w:r>
          </w:p>
        </w:tc>
      </w:tr>
      <w:tr w:rsidR="00F50315" w:rsidRPr="00F50315" w14:paraId="14C9DE67" w14:textId="77777777" w:rsidTr="00F50315">
        <w:trPr>
          <w:trHeight w:val="648"/>
        </w:trPr>
        <w:tc>
          <w:tcPr>
            <w:tcW w:w="3091" w:type="pct"/>
            <w:shd w:val="clear" w:color="auto" w:fill="auto"/>
          </w:tcPr>
          <w:p w14:paraId="41A351B1" w14:textId="77777777" w:rsidR="00F50315" w:rsidRPr="00F50315" w:rsidRDefault="00F50315" w:rsidP="00F50315">
            <w:r w:rsidRPr="00F50315">
              <w:t>13. Блюда из молока и кисломолочных  продуктов</w:t>
            </w:r>
          </w:p>
        </w:tc>
        <w:tc>
          <w:tcPr>
            <w:tcW w:w="487" w:type="pct"/>
            <w:shd w:val="clear" w:color="auto" w:fill="auto"/>
          </w:tcPr>
          <w:p w14:paraId="3181B816" w14:textId="77777777" w:rsidR="00F50315" w:rsidRPr="00F50315" w:rsidRDefault="00F50315" w:rsidP="00F50315">
            <w:r w:rsidRPr="00F50315">
              <w:t>-</w:t>
            </w:r>
          </w:p>
        </w:tc>
        <w:tc>
          <w:tcPr>
            <w:tcW w:w="489" w:type="pct"/>
            <w:shd w:val="clear" w:color="auto" w:fill="auto"/>
          </w:tcPr>
          <w:p w14:paraId="587FF417" w14:textId="77777777" w:rsidR="00F50315" w:rsidRPr="00F50315" w:rsidRDefault="00F50315" w:rsidP="00F50315">
            <w:r w:rsidRPr="00F50315">
              <w:t>-</w:t>
            </w:r>
          </w:p>
        </w:tc>
        <w:tc>
          <w:tcPr>
            <w:tcW w:w="489" w:type="pct"/>
            <w:shd w:val="clear" w:color="auto" w:fill="auto"/>
          </w:tcPr>
          <w:p w14:paraId="3FC3F6DD" w14:textId="77777777" w:rsidR="00F50315" w:rsidRPr="00F50315" w:rsidRDefault="00F50315" w:rsidP="00F50315">
            <w:r w:rsidRPr="00F50315">
              <w:t>2</w:t>
            </w:r>
          </w:p>
        </w:tc>
        <w:tc>
          <w:tcPr>
            <w:tcW w:w="444" w:type="pct"/>
            <w:shd w:val="clear" w:color="auto" w:fill="auto"/>
          </w:tcPr>
          <w:p w14:paraId="5BE25453" w14:textId="77777777" w:rsidR="00F50315" w:rsidRPr="00F50315" w:rsidRDefault="00F50315" w:rsidP="00F50315">
            <w:r w:rsidRPr="00F50315">
              <w:t>-</w:t>
            </w:r>
          </w:p>
        </w:tc>
      </w:tr>
      <w:tr w:rsidR="00F50315" w:rsidRPr="00F50315" w14:paraId="629CE7E0" w14:textId="77777777" w:rsidTr="00F50315">
        <w:trPr>
          <w:trHeight w:val="324"/>
        </w:trPr>
        <w:tc>
          <w:tcPr>
            <w:tcW w:w="3091" w:type="pct"/>
            <w:shd w:val="clear" w:color="auto" w:fill="auto"/>
          </w:tcPr>
          <w:p w14:paraId="1F65DEA0" w14:textId="77777777" w:rsidR="00F50315" w:rsidRPr="00F50315" w:rsidRDefault="00F50315" w:rsidP="00F50315">
            <w:r w:rsidRPr="00F50315">
              <w:t>14. Изделия из жидкого теста</w:t>
            </w:r>
          </w:p>
        </w:tc>
        <w:tc>
          <w:tcPr>
            <w:tcW w:w="487" w:type="pct"/>
            <w:shd w:val="clear" w:color="auto" w:fill="auto"/>
          </w:tcPr>
          <w:p w14:paraId="221A655C" w14:textId="77777777" w:rsidR="00F50315" w:rsidRPr="00F50315" w:rsidRDefault="00F50315" w:rsidP="00F50315"/>
        </w:tc>
        <w:tc>
          <w:tcPr>
            <w:tcW w:w="489" w:type="pct"/>
            <w:shd w:val="clear" w:color="auto" w:fill="auto"/>
          </w:tcPr>
          <w:p w14:paraId="69AF4DF7" w14:textId="77777777" w:rsidR="00F50315" w:rsidRPr="00F50315" w:rsidRDefault="00F50315" w:rsidP="00F50315"/>
        </w:tc>
        <w:tc>
          <w:tcPr>
            <w:tcW w:w="489" w:type="pct"/>
            <w:shd w:val="clear" w:color="auto" w:fill="auto"/>
          </w:tcPr>
          <w:p w14:paraId="054EEAE1" w14:textId="77777777" w:rsidR="00F50315" w:rsidRPr="00F50315" w:rsidRDefault="00F50315" w:rsidP="00F50315"/>
        </w:tc>
        <w:tc>
          <w:tcPr>
            <w:tcW w:w="444" w:type="pct"/>
            <w:shd w:val="clear" w:color="auto" w:fill="auto"/>
          </w:tcPr>
          <w:p w14:paraId="3F956DAA" w14:textId="77777777" w:rsidR="00F50315" w:rsidRPr="00F50315" w:rsidRDefault="00F50315" w:rsidP="00F50315"/>
        </w:tc>
      </w:tr>
      <w:tr w:rsidR="00F50315" w:rsidRPr="00F50315" w14:paraId="490A9359" w14:textId="77777777" w:rsidTr="00F50315">
        <w:trPr>
          <w:trHeight w:val="168"/>
        </w:trPr>
        <w:tc>
          <w:tcPr>
            <w:tcW w:w="3091" w:type="pct"/>
            <w:shd w:val="clear" w:color="auto" w:fill="auto"/>
          </w:tcPr>
          <w:p w14:paraId="38786367" w14:textId="77777777" w:rsidR="00F50315" w:rsidRPr="00F50315" w:rsidRDefault="00F50315" w:rsidP="00F50315">
            <w:r w:rsidRPr="00F50315">
              <w:t>15. Виды теста и выпечки</w:t>
            </w:r>
          </w:p>
        </w:tc>
        <w:tc>
          <w:tcPr>
            <w:tcW w:w="487" w:type="pct"/>
            <w:shd w:val="clear" w:color="auto" w:fill="auto"/>
          </w:tcPr>
          <w:p w14:paraId="7D8A36E3" w14:textId="77777777" w:rsidR="00F50315" w:rsidRPr="00F50315" w:rsidRDefault="00F50315" w:rsidP="00F50315">
            <w:r w:rsidRPr="00F50315">
              <w:t>-</w:t>
            </w:r>
          </w:p>
        </w:tc>
        <w:tc>
          <w:tcPr>
            <w:tcW w:w="489" w:type="pct"/>
            <w:shd w:val="clear" w:color="auto" w:fill="auto"/>
          </w:tcPr>
          <w:p w14:paraId="3A68A5D1" w14:textId="77777777" w:rsidR="00F50315" w:rsidRPr="00F50315" w:rsidRDefault="00F50315" w:rsidP="00F50315">
            <w:r w:rsidRPr="00F50315">
              <w:t>-</w:t>
            </w:r>
          </w:p>
        </w:tc>
        <w:tc>
          <w:tcPr>
            <w:tcW w:w="489" w:type="pct"/>
            <w:shd w:val="clear" w:color="auto" w:fill="auto"/>
          </w:tcPr>
          <w:p w14:paraId="5BAE066F" w14:textId="77777777" w:rsidR="00F50315" w:rsidRPr="00F50315" w:rsidRDefault="00F50315" w:rsidP="00F50315">
            <w:r w:rsidRPr="00F50315">
              <w:t>2</w:t>
            </w:r>
          </w:p>
        </w:tc>
        <w:tc>
          <w:tcPr>
            <w:tcW w:w="444" w:type="pct"/>
            <w:shd w:val="clear" w:color="auto" w:fill="auto"/>
          </w:tcPr>
          <w:p w14:paraId="3E39C36A" w14:textId="77777777" w:rsidR="00F50315" w:rsidRPr="00F50315" w:rsidRDefault="00F50315" w:rsidP="00F50315">
            <w:r w:rsidRPr="00F50315">
              <w:t>-</w:t>
            </w:r>
          </w:p>
        </w:tc>
      </w:tr>
      <w:tr w:rsidR="00F50315" w:rsidRPr="00F50315" w14:paraId="5ED0BC16" w14:textId="77777777" w:rsidTr="00F50315">
        <w:trPr>
          <w:trHeight w:val="372"/>
        </w:trPr>
        <w:tc>
          <w:tcPr>
            <w:tcW w:w="3091" w:type="pct"/>
            <w:shd w:val="clear" w:color="auto" w:fill="auto"/>
          </w:tcPr>
          <w:p w14:paraId="35C38F01" w14:textId="77777777" w:rsidR="00F50315" w:rsidRPr="00F50315" w:rsidRDefault="00F50315" w:rsidP="00F50315">
            <w:r w:rsidRPr="00F50315">
              <w:t>16. Сладости, десерты, напитки</w:t>
            </w:r>
          </w:p>
        </w:tc>
        <w:tc>
          <w:tcPr>
            <w:tcW w:w="487" w:type="pct"/>
            <w:shd w:val="clear" w:color="auto" w:fill="auto"/>
          </w:tcPr>
          <w:p w14:paraId="2A51F2C1" w14:textId="77777777" w:rsidR="00F50315" w:rsidRPr="00F50315" w:rsidRDefault="00F50315" w:rsidP="00F50315">
            <w:r w:rsidRPr="00F50315">
              <w:t>-</w:t>
            </w:r>
          </w:p>
        </w:tc>
        <w:tc>
          <w:tcPr>
            <w:tcW w:w="489" w:type="pct"/>
            <w:shd w:val="clear" w:color="auto" w:fill="auto"/>
          </w:tcPr>
          <w:p w14:paraId="24DAA457" w14:textId="77777777" w:rsidR="00F50315" w:rsidRPr="00F50315" w:rsidRDefault="00F50315" w:rsidP="00F50315">
            <w:r w:rsidRPr="00F50315">
              <w:t>-</w:t>
            </w:r>
          </w:p>
        </w:tc>
        <w:tc>
          <w:tcPr>
            <w:tcW w:w="489" w:type="pct"/>
            <w:shd w:val="clear" w:color="auto" w:fill="auto"/>
          </w:tcPr>
          <w:p w14:paraId="72DF695B" w14:textId="77777777" w:rsidR="00F50315" w:rsidRPr="00F50315" w:rsidRDefault="00F50315" w:rsidP="00F50315">
            <w:r w:rsidRPr="00F50315">
              <w:t>2</w:t>
            </w:r>
          </w:p>
        </w:tc>
        <w:tc>
          <w:tcPr>
            <w:tcW w:w="444" w:type="pct"/>
            <w:shd w:val="clear" w:color="auto" w:fill="auto"/>
          </w:tcPr>
          <w:p w14:paraId="7FD9BA65" w14:textId="77777777" w:rsidR="00F50315" w:rsidRPr="00F50315" w:rsidRDefault="00F50315" w:rsidP="00F50315">
            <w:r w:rsidRPr="00F50315">
              <w:t>-</w:t>
            </w:r>
          </w:p>
        </w:tc>
      </w:tr>
      <w:tr w:rsidR="00F50315" w:rsidRPr="00F50315" w14:paraId="25477EEA" w14:textId="77777777" w:rsidTr="00F50315">
        <w:trPr>
          <w:trHeight w:val="647"/>
        </w:trPr>
        <w:tc>
          <w:tcPr>
            <w:tcW w:w="3091" w:type="pct"/>
            <w:shd w:val="clear" w:color="auto" w:fill="auto"/>
          </w:tcPr>
          <w:p w14:paraId="08CC7A87" w14:textId="77777777" w:rsidR="00F50315" w:rsidRPr="00F50315" w:rsidRDefault="00F50315" w:rsidP="00F50315">
            <w:r w:rsidRPr="00F50315">
              <w:t>17. Сервировка сладкого стола. Праздничный этикет</w:t>
            </w:r>
          </w:p>
        </w:tc>
        <w:tc>
          <w:tcPr>
            <w:tcW w:w="487" w:type="pct"/>
            <w:shd w:val="clear" w:color="auto" w:fill="auto"/>
          </w:tcPr>
          <w:p w14:paraId="27853B0D" w14:textId="77777777" w:rsidR="00F50315" w:rsidRPr="00F50315" w:rsidRDefault="00F50315" w:rsidP="00F50315">
            <w:r w:rsidRPr="00F50315">
              <w:t>-</w:t>
            </w:r>
          </w:p>
          <w:p w14:paraId="3D37296E" w14:textId="77777777" w:rsidR="00F50315" w:rsidRPr="00F50315" w:rsidRDefault="00F50315" w:rsidP="00F50315">
            <w:r w:rsidRPr="00F50315">
              <w:t>-</w:t>
            </w:r>
          </w:p>
          <w:p w14:paraId="083D3449" w14:textId="77777777" w:rsidR="00F50315" w:rsidRPr="00F50315" w:rsidRDefault="00F50315" w:rsidP="00F50315"/>
        </w:tc>
        <w:tc>
          <w:tcPr>
            <w:tcW w:w="489" w:type="pct"/>
            <w:shd w:val="clear" w:color="auto" w:fill="auto"/>
          </w:tcPr>
          <w:p w14:paraId="2F0B8766" w14:textId="77777777" w:rsidR="00F50315" w:rsidRPr="00F50315" w:rsidRDefault="00F50315" w:rsidP="00F50315">
            <w:r w:rsidRPr="00F50315">
              <w:t>-</w:t>
            </w:r>
          </w:p>
          <w:p w14:paraId="68561457" w14:textId="77777777" w:rsidR="00F50315" w:rsidRPr="00F50315" w:rsidRDefault="00F50315" w:rsidP="00F50315">
            <w:r w:rsidRPr="00F50315">
              <w:t>-</w:t>
            </w:r>
          </w:p>
        </w:tc>
        <w:tc>
          <w:tcPr>
            <w:tcW w:w="489" w:type="pct"/>
            <w:shd w:val="clear" w:color="auto" w:fill="auto"/>
          </w:tcPr>
          <w:p w14:paraId="495747F7" w14:textId="77777777" w:rsidR="00F50315" w:rsidRPr="00F50315" w:rsidRDefault="00F50315" w:rsidP="00F50315">
            <w:r w:rsidRPr="00F50315">
              <w:t>2</w:t>
            </w:r>
          </w:p>
          <w:p w14:paraId="347099F6" w14:textId="77777777" w:rsidR="00F50315" w:rsidRPr="00F50315" w:rsidRDefault="00F50315" w:rsidP="00F50315">
            <w:r w:rsidRPr="00F50315">
              <w:t>2</w:t>
            </w:r>
          </w:p>
        </w:tc>
        <w:tc>
          <w:tcPr>
            <w:tcW w:w="444" w:type="pct"/>
            <w:shd w:val="clear" w:color="auto" w:fill="auto"/>
          </w:tcPr>
          <w:p w14:paraId="5ECF33EE" w14:textId="77777777" w:rsidR="00F50315" w:rsidRPr="00F50315" w:rsidRDefault="00F50315" w:rsidP="00F50315">
            <w:r w:rsidRPr="00F50315">
              <w:t>-</w:t>
            </w:r>
          </w:p>
          <w:p w14:paraId="4E0808D4" w14:textId="77777777" w:rsidR="00F50315" w:rsidRPr="00F50315" w:rsidRDefault="00F50315" w:rsidP="00F50315">
            <w:r w:rsidRPr="00F50315">
              <w:t>-</w:t>
            </w:r>
          </w:p>
        </w:tc>
      </w:tr>
      <w:tr w:rsidR="00F50315" w:rsidRPr="00F50315" w14:paraId="3826E3EB" w14:textId="77777777" w:rsidTr="00F50315">
        <w:trPr>
          <w:trHeight w:val="456"/>
        </w:trPr>
        <w:tc>
          <w:tcPr>
            <w:tcW w:w="3091" w:type="pct"/>
            <w:shd w:val="clear" w:color="auto" w:fill="auto"/>
          </w:tcPr>
          <w:p w14:paraId="42DC9EF0" w14:textId="77777777" w:rsidR="00F50315" w:rsidRPr="00F50315" w:rsidRDefault="00F50315" w:rsidP="00F50315">
            <w:r w:rsidRPr="00F50315">
              <w:t xml:space="preserve">Создание изделий из текстильных материалов </w:t>
            </w:r>
          </w:p>
        </w:tc>
        <w:tc>
          <w:tcPr>
            <w:tcW w:w="487" w:type="pct"/>
            <w:shd w:val="clear" w:color="auto" w:fill="auto"/>
          </w:tcPr>
          <w:p w14:paraId="24CA456A" w14:textId="77777777" w:rsidR="00F50315" w:rsidRPr="00F50315" w:rsidRDefault="00F50315" w:rsidP="00F50315">
            <w:r w:rsidRPr="00F50315">
              <w:t>22</w:t>
            </w:r>
          </w:p>
          <w:p w14:paraId="7ED5C061" w14:textId="77777777" w:rsidR="00F50315" w:rsidRPr="00F50315" w:rsidRDefault="00F50315" w:rsidP="00F50315"/>
        </w:tc>
        <w:tc>
          <w:tcPr>
            <w:tcW w:w="489" w:type="pct"/>
            <w:shd w:val="clear" w:color="auto" w:fill="auto"/>
          </w:tcPr>
          <w:p w14:paraId="69425760" w14:textId="77777777" w:rsidR="00F50315" w:rsidRPr="00F50315" w:rsidRDefault="00F50315" w:rsidP="00F50315">
            <w:r w:rsidRPr="00F50315">
              <w:t>22</w:t>
            </w:r>
          </w:p>
          <w:p w14:paraId="311EEDBF" w14:textId="77777777" w:rsidR="00F50315" w:rsidRPr="00F50315" w:rsidRDefault="00F50315" w:rsidP="00F50315"/>
        </w:tc>
        <w:tc>
          <w:tcPr>
            <w:tcW w:w="489" w:type="pct"/>
            <w:shd w:val="clear" w:color="auto" w:fill="auto"/>
          </w:tcPr>
          <w:p w14:paraId="0A937322" w14:textId="77777777" w:rsidR="00F50315" w:rsidRPr="00F50315" w:rsidRDefault="00F50315" w:rsidP="00F50315">
            <w:r w:rsidRPr="00F50315">
              <w:t>16</w:t>
            </w:r>
          </w:p>
          <w:p w14:paraId="55B4A269" w14:textId="77777777" w:rsidR="00F50315" w:rsidRPr="00F50315" w:rsidRDefault="00F50315" w:rsidP="00F50315"/>
        </w:tc>
        <w:tc>
          <w:tcPr>
            <w:tcW w:w="444" w:type="pct"/>
            <w:shd w:val="clear" w:color="auto" w:fill="auto"/>
          </w:tcPr>
          <w:p w14:paraId="0DC785CB" w14:textId="77777777" w:rsidR="00F50315" w:rsidRPr="00F50315" w:rsidRDefault="00F50315" w:rsidP="00F50315">
            <w:r w:rsidRPr="00F50315">
              <w:t>-</w:t>
            </w:r>
          </w:p>
          <w:p w14:paraId="3A646296" w14:textId="77777777" w:rsidR="00F50315" w:rsidRPr="00F50315" w:rsidRDefault="00F50315" w:rsidP="00F50315"/>
        </w:tc>
      </w:tr>
      <w:tr w:rsidR="00F50315" w:rsidRPr="00F50315" w14:paraId="032A0928" w14:textId="77777777" w:rsidTr="00F50315">
        <w:trPr>
          <w:trHeight w:val="240"/>
        </w:trPr>
        <w:tc>
          <w:tcPr>
            <w:tcW w:w="3091" w:type="pct"/>
            <w:shd w:val="clear" w:color="auto" w:fill="auto"/>
          </w:tcPr>
          <w:p w14:paraId="47027687" w14:textId="77777777" w:rsidR="00F50315" w:rsidRPr="00F50315" w:rsidRDefault="00F50315" w:rsidP="00F50315">
            <w:r w:rsidRPr="00F50315">
              <w:t>1. Свойства текстильных материалов</w:t>
            </w:r>
          </w:p>
        </w:tc>
        <w:tc>
          <w:tcPr>
            <w:tcW w:w="487" w:type="pct"/>
            <w:shd w:val="clear" w:color="auto" w:fill="auto"/>
          </w:tcPr>
          <w:p w14:paraId="4489EFCF" w14:textId="77777777" w:rsidR="00F50315" w:rsidRPr="00F50315" w:rsidRDefault="00F50315" w:rsidP="00F50315">
            <w:r w:rsidRPr="00F50315">
              <w:t>4</w:t>
            </w:r>
          </w:p>
        </w:tc>
        <w:tc>
          <w:tcPr>
            <w:tcW w:w="489" w:type="pct"/>
            <w:shd w:val="clear" w:color="auto" w:fill="auto"/>
          </w:tcPr>
          <w:p w14:paraId="7AC1BF13" w14:textId="77777777" w:rsidR="00F50315" w:rsidRPr="00F50315" w:rsidRDefault="00F50315" w:rsidP="00F50315">
            <w:r w:rsidRPr="00F50315">
              <w:t>2</w:t>
            </w:r>
          </w:p>
        </w:tc>
        <w:tc>
          <w:tcPr>
            <w:tcW w:w="489" w:type="pct"/>
            <w:shd w:val="clear" w:color="auto" w:fill="auto"/>
          </w:tcPr>
          <w:p w14:paraId="75CC24CD" w14:textId="77777777" w:rsidR="00F50315" w:rsidRPr="00F50315" w:rsidRDefault="00F50315" w:rsidP="00F50315">
            <w:r w:rsidRPr="00F50315">
              <w:t>2</w:t>
            </w:r>
          </w:p>
        </w:tc>
        <w:tc>
          <w:tcPr>
            <w:tcW w:w="444" w:type="pct"/>
            <w:shd w:val="clear" w:color="auto" w:fill="auto"/>
          </w:tcPr>
          <w:p w14:paraId="33ACB1B4" w14:textId="77777777" w:rsidR="00F50315" w:rsidRPr="00F50315" w:rsidRDefault="00F50315" w:rsidP="00F50315">
            <w:r w:rsidRPr="00F50315">
              <w:t>-</w:t>
            </w:r>
          </w:p>
        </w:tc>
      </w:tr>
      <w:tr w:rsidR="00F50315" w:rsidRPr="00F50315" w14:paraId="459A8693" w14:textId="77777777" w:rsidTr="00F50315">
        <w:trPr>
          <w:trHeight w:val="312"/>
        </w:trPr>
        <w:tc>
          <w:tcPr>
            <w:tcW w:w="3091" w:type="pct"/>
            <w:shd w:val="clear" w:color="auto" w:fill="auto"/>
          </w:tcPr>
          <w:p w14:paraId="7EADF0EF" w14:textId="77777777" w:rsidR="00F50315" w:rsidRPr="00F50315" w:rsidRDefault="00F50315" w:rsidP="00F50315">
            <w:r w:rsidRPr="00F50315">
              <w:t>2. Конструирование швейных изделий</w:t>
            </w:r>
          </w:p>
        </w:tc>
        <w:tc>
          <w:tcPr>
            <w:tcW w:w="487" w:type="pct"/>
            <w:shd w:val="clear" w:color="auto" w:fill="auto"/>
          </w:tcPr>
          <w:p w14:paraId="720103E0" w14:textId="77777777" w:rsidR="00F50315" w:rsidRPr="00F50315" w:rsidRDefault="00F50315" w:rsidP="00F50315">
            <w:r w:rsidRPr="00F50315">
              <w:t>4</w:t>
            </w:r>
          </w:p>
        </w:tc>
        <w:tc>
          <w:tcPr>
            <w:tcW w:w="489" w:type="pct"/>
            <w:shd w:val="clear" w:color="auto" w:fill="auto"/>
          </w:tcPr>
          <w:p w14:paraId="2BFE8D4E" w14:textId="77777777" w:rsidR="00F50315" w:rsidRPr="00F50315" w:rsidRDefault="00F50315" w:rsidP="00F50315">
            <w:r w:rsidRPr="00F50315">
              <w:t>4</w:t>
            </w:r>
          </w:p>
        </w:tc>
        <w:tc>
          <w:tcPr>
            <w:tcW w:w="489" w:type="pct"/>
            <w:shd w:val="clear" w:color="auto" w:fill="auto"/>
          </w:tcPr>
          <w:p w14:paraId="5F7FB696" w14:textId="77777777" w:rsidR="00F50315" w:rsidRPr="00F50315" w:rsidRDefault="00F50315" w:rsidP="00F50315">
            <w:r w:rsidRPr="00F50315">
              <w:t>2</w:t>
            </w:r>
          </w:p>
        </w:tc>
        <w:tc>
          <w:tcPr>
            <w:tcW w:w="444" w:type="pct"/>
            <w:shd w:val="clear" w:color="auto" w:fill="auto"/>
          </w:tcPr>
          <w:p w14:paraId="418C7CBF" w14:textId="77777777" w:rsidR="00F50315" w:rsidRPr="00F50315" w:rsidRDefault="00F50315" w:rsidP="00F50315">
            <w:r w:rsidRPr="00F50315">
              <w:t>-</w:t>
            </w:r>
          </w:p>
        </w:tc>
      </w:tr>
      <w:tr w:rsidR="00F50315" w:rsidRPr="00F50315" w14:paraId="1AC0ADB1" w14:textId="77777777" w:rsidTr="00F50315">
        <w:trPr>
          <w:trHeight w:val="228"/>
        </w:trPr>
        <w:tc>
          <w:tcPr>
            <w:tcW w:w="3091" w:type="pct"/>
            <w:shd w:val="clear" w:color="auto" w:fill="auto"/>
          </w:tcPr>
          <w:p w14:paraId="5429916A" w14:textId="77777777" w:rsidR="00F50315" w:rsidRPr="00F50315" w:rsidRDefault="00F50315" w:rsidP="00F50315">
            <w:r w:rsidRPr="00F50315">
              <w:t>3. Моделирование швейных изделий</w:t>
            </w:r>
          </w:p>
        </w:tc>
        <w:tc>
          <w:tcPr>
            <w:tcW w:w="487" w:type="pct"/>
            <w:shd w:val="clear" w:color="auto" w:fill="auto"/>
          </w:tcPr>
          <w:p w14:paraId="59BC6B72" w14:textId="77777777" w:rsidR="00F50315" w:rsidRPr="00F50315" w:rsidRDefault="00F50315" w:rsidP="00F50315">
            <w:r w:rsidRPr="00F50315">
              <w:t>-</w:t>
            </w:r>
          </w:p>
        </w:tc>
        <w:tc>
          <w:tcPr>
            <w:tcW w:w="489" w:type="pct"/>
            <w:shd w:val="clear" w:color="auto" w:fill="auto"/>
          </w:tcPr>
          <w:p w14:paraId="2C72C962" w14:textId="77777777" w:rsidR="00F50315" w:rsidRPr="00F50315" w:rsidRDefault="00F50315" w:rsidP="00F50315">
            <w:r w:rsidRPr="00F50315">
              <w:t>2</w:t>
            </w:r>
          </w:p>
        </w:tc>
        <w:tc>
          <w:tcPr>
            <w:tcW w:w="489" w:type="pct"/>
            <w:shd w:val="clear" w:color="auto" w:fill="auto"/>
          </w:tcPr>
          <w:p w14:paraId="4AA48DB1" w14:textId="77777777" w:rsidR="00F50315" w:rsidRPr="00F50315" w:rsidRDefault="00F50315" w:rsidP="00F50315">
            <w:r w:rsidRPr="00F50315">
              <w:t>2</w:t>
            </w:r>
          </w:p>
        </w:tc>
        <w:tc>
          <w:tcPr>
            <w:tcW w:w="444" w:type="pct"/>
            <w:shd w:val="clear" w:color="auto" w:fill="auto"/>
          </w:tcPr>
          <w:p w14:paraId="25DC9805" w14:textId="77777777" w:rsidR="00F50315" w:rsidRPr="00F50315" w:rsidRDefault="00F50315" w:rsidP="00F50315">
            <w:r w:rsidRPr="00F50315">
              <w:t>-</w:t>
            </w:r>
          </w:p>
        </w:tc>
      </w:tr>
      <w:tr w:rsidR="00F50315" w:rsidRPr="00F50315" w14:paraId="7BAC07B6" w14:textId="77777777" w:rsidTr="00F50315">
        <w:trPr>
          <w:trHeight w:val="180"/>
        </w:trPr>
        <w:tc>
          <w:tcPr>
            <w:tcW w:w="3091" w:type="pct"/>
            <w:shd w:val="clear" w:color="auto" w:fill="auto"/>
          </w:tcPr>
          <w:p w14:paraId="6CD429C7" w14:textId="77777777" w:rsidR="00F50315" w:rsidRPr="00F50315" w:rsidRDefault="00F50315" w:rsidP="00F50315">
            <w:r w:rsidRPr="00F50315">
              <w:t>4. Швейная машина</w:t>
            </w:r>
          </w:p>
        </w:tc>
        <w:tc>
          <w:tcPr>
            <w:tcW w:w="487" w:type="pct"/>
            <w:shd w:val="clear" w:color="auto" w:fill="auto"/>
          </w:tcPr>
          <w:p w14:paraId="2253A644" w14:textId="77777777" w:rsidR="00F50315" w:rsidRPr="00F50315" w:rsidRDefault="00F50315" w:rsidP="00F50315">
            <w:r w:rsidRPr="00F50315">
              <w:t>4</w:t>
            </w:r>
          </w:p>
        </w:tc>
        <w:tc>
          <w:tcPr>
            <w:tcW w:w="489" w:type="pct"/>
            <w:shd w:val="clear" w:color="auto" w:fill="auto"/>
          </w:tcPr>
          <w:p w14:paraId="7E1E32A0" w14:textId="77777777" w:rsidR="00F50315" w:rsidRPr="00F50315" w:rsidRDefault="00F50315" w:rsidP="00F50315">
            <w:r w:rsidRPr="00F50315">
              <w:t>2</w:t>
            </w:r>
          </w:p>
        </w:tc>
        <w:tc>
          <w:tcPr>
            <w:tcW w:w="489" w:type="pct"/>
            <w:shd w:val="clear" w:color="auto" w:fill="auto"/>
          </w:tcPr>
          <w:p w14:paraId="67891F9B" w14:textId="77777777" w:rsidR="00F50315" w:rsidRPr="00F50315" w:rsidRDefault="00F50315" w:rsidP="00F50315">
            <w:r w:rsidRPr="00F50315">
              <w:t>2</w:t>
            </w:r>
          </w:p>
        </w:tc>
        <w:tc>
          <w:tcPr>
            <w:tcW w:w="444" w:type="pct"/>
            <w:shd w:val="clear" w:color="auto" w:fill="auto"/>
          </w:tcPr>
          <w:p w14:paraId="128E6457" w14:textId="77777777" w:rsidR="00F50315" w:rsidRPr="00F50315" w:rsidRDefault="00F50315" w:rsidP="00F50315">
            <w:r w:rsidRPr="00F50315">
              <w:t>-</w:t>
            </w:r>
          </w:p>
        </w:tc>
      </w:tr>
      <w:tr w:rsidR="00F50315" w:rsidRPr="00F50315" w14:paraId="16E9C75C" w14:textId="77777777" w:rsidTr="00F50315">
        <w:trPr>
          <w:trHeight w:val="564"/>
        </w:trPr>
        <w:tc>
          <w:tcPr>
            <w:tcW w:w="3091" w:type="pct"/>
            <w:shd w:val="clear" w:color="auto" w:fill="auto"/>
          </w:tcPr>
          <w:p w14:paraId="11B0D478" w14:textId="77777777" w:rsidR="00F50315" w:rsidRPr="00F50315" w:rsidRDefault="00F50315" w:rsidP="00F50315">
            <w:r w:rsidRPr="00F50315">
              <w:t>5. Технология изготовления швейных изделий.</w:t>
            </w:r>
          </w:p>
        </w:tc>
        <w:tc>
          <w:tcPr>
            <w:tcW w:w="487" w:type="pct"/>
            <w:shd w:val="clear" w:color="auto" w:fill="auto"/>
          </w:tcPr>
          <w:p w14:paraId="47D3C31B" w14:textId="77777777" w:rsidR="00F50315" w:rsidRPr="00F50315" w:rsidRDefault="00F50315" w:rsidP="00F50315">
            <w:r w:rsidRPr="00F50315">
              <w:t>10</w:t>
            </w:r>
          </w:p>
        </w:tc>
        <w:tc>
          <w:tcPr>
            <w:tcW w:w="489" w:type="pct"/>
            <w:shd w:val="clear" w:color="auto" w:fill="auto"/>
          </w:tcPr>
          <w:p w14:paraId="21F0AF8A" w14:textId="77777777" w:rsidR="00F50315" w:rsidRPr="00F50315" w:rsidRDefault="00F50315" w:rsidP="00F50315">
            <w:r w:rsidRPr="00F50315">
              <w:t>12</w:t>
            </w:r>
          </w:p>
        </w:tc>
        <w:tc>
          <w:tcPr>
            <w:tcW w:w="489" w:type="pct"/>
            <w:shd w:val="clear" w:color="auto" w:fill="auto"/>
          </w:tcPr>
          <w:p w14:paraId="298AF49C" w14:textId="77777777" w:rsidR="00F50315" w:rsidRPr="00F50315" w:rsidRDefault="00F50315" w:rsidP="00F50315">
            <w:r w:rsidRPr="00F50315">
              <w:t>8</w:t>
            </w:r>
          </w:p>
        </w:tc>
        <w:tc>
          <w:tcPr>
            <w:tcW w:w="444" w:type="pct"/>
            <w:shd w:val="clear" w:color="auto" w:fill="auto"/>
          </w:tcPr>
          <w:p w14:paraId="52D6D658" w14:textId="77777777" w:rsidR="00F50315" w:rsidRPr="00F50315" w:rsidRDefault="00F50315" w:rsidP="00F50315">
            <w:r w:rsidRPr="00F50315">
              <w:t>-</w:t>
            </w:r>
          </w:p>
        </w:tc>
      </w:tr>
      <w:tr w:rsidR="00F50315" w:rsidRPr="00F50315" w14:paraId="179B0E51" w14:textId="77777777" w:rsidTr="00F50315">
        <w:trPr>
          <w:trHeight w:val="336"/>
        </w:trPr>
        <w:tc>
          <w:tcPr>
            <w:tcW w:w="3091" w:type="pct"/>
            <w:shd w:val="clear" w:color="auto" w:fill="auto"/>
          </w:tcPr>
          <w:p w14:paraId="2191E2A6" w14:textId="77777777" w:rsidR="00F50315" w:rsidRPr="00F50315" w:rsidRDefault="00F50315" w:rsidP="00F50315">
            <w:r w:rsidRPr="00F50315">
              <w:t xml:space="preserve">Художественные ремесла </w:t>
            </w:r>
          </w:p>
        </w:tc>
        <w:tc>
          <w:tcPr>
            <w:tcW w:w="487" w:type="pct"/>
            <w:shd w:val="clear" w:color="auto" w:fill="auto"/>
          </w:tcPr>
          <w:p w14:paraId="74B0C60E" w14:textId="77777777" w:rsidR="00F50315" w:rsidRPr="00F50315" w:rsidRDefault="00F50315" w:rsidP="00F50315">
            <w:r w:rsidRPr="00F50315">
              <w:t>8</w:t>
            </w:r>
          </w:p>
        </w:tc>
        <w:tc>
          <w:tcPr>
            <w:tcW w:w="489" w:type="pct"/>
            <w:shd w:val="clear" w:color="auto" w:fill="auto"/>
          </w:tcPr>
          <w:p w14:paraId="3CAAF96D" w14:textId="77777777" w:rsidR="00F50315" w:rsidRPr="00F50315" w:rsidRDefault="00F50315" w:rsidP="00F50315">
            <w:r w:rsidRPr="00F50315">
              <w:t>8</w:t>
            </w:r>
          </w:p>
        </w:tc>
        <w:tc>
          <w:tcPr>
            <w:tcW w:w="489" w:type="pct"/>
            <w:shd w:val="clear" w:color="auto" w:fill="auto"/>
          </w:tcPr>
          <w:p w14:paraId="062FABA2" w14:textId="77777777" w:rsidR="00F50315" w:rsidRPr="00F50315" w:rsidRDefault="00F50315" w:rsidP="00F50315">
            <w:r w:rsidRPr="00F50315">
              <w:t>16</w:t>
            </w:r>
          </w:p>
        </w:tc>
        <w:tc>
          <w:tcPr>
            <w:tcW w:w="444" w:type="pct"/>
            <w:shd w:val="clear" w:color="auto" w:fill="auto"/>
          </w:tcPr>
          <w:p w14:paraId="6DD821F1" w14:textId="77777777" w:rsidR="00F50315" w:rsidRPr="00F50315" w:rsidRDefault="00F50315" w:rsidP="00F50315">
            <w:r w:rsidRPr="00F50315">
              <w:t>-</w:t>
            </w:r>
          </w:p>
        </w:tc>
      </w:tr>
      <w:tr w:rsidR="00F50315" w:rsidRPr="00F50315" w14:paraId="2AEC1E5D" w14:textId="77777777" w:rsidTr="00F50315">
        <w:trPr>
          <w:trHeight w:val="336"/>
        </w:trPr>
        <w:tc>
          <w:tcPr>
            <w:tcW w:w="3091" w:type="pct"/>
            <w:shd w:val="clear" w:color="auto" w:fill="auto"/>
          </w:tcPr>
          <w:p w14:paraId="32810554" w14:textId="77777777" w:rsidR="00F50315" w:rsidRPr="00F50315" w:rsidRDefault="00F50315" w:rsidP="00F50315">
            <w:r w:rsidRPr="00F50315">
              <w:t>1. Декоративно-прикладное искусство</w:t>
            </w:r>
          </w:p>
        </w:tc>
        <w:tc>
          <w:tcPr>
            <w:tcW w:w="487" w:type="pct"/>
            <w:shd w:val="clear" w:color="auto" w:fill="auto"/>
          </w:tcPr>
          <w:p w14:paraId="1AB6416F" w14:textId="77777777" w:rsidR="00F50315" w:rsidRPr="00F50315" w:rsidRDefault="00F50315" w:rsidP="00F50315">
            <w:r w:rsidRPr="00F50315">
              <w:t>2</w:t>
            </w:r>
          </w:p>
        </w:tc>
        <w:tc>
          <w:tcPr>
            <w:tcW w:w="489" w:type="pct"/>
            <w:shd w:val="clear" w:color="auto" w:fill="auto"/>
          </w:tcPr>
          <w:p w14:paraId="5CF8F19A" w14:textId="77777777" w:rsidR="00F50315" w:rsidRPr="00F50315" w:rsidRDefault="00F50315" w:rsidP="00F50315">
            <w:r w:rsidRPr="00F50315">
              <w:t>-</w:t>
            </w:r>
          </w:p>
        </w:tc>
        <w:tc>
          <w:tcPr>
            <w:tcW w:w="489" w:type="pct"/>
            <w:shd w:val="clear" w:color="auto" w:fill="auto"/>
          </w:tcPr>
          <w:p w14:paraId="55597636" w14:textId="77777777" w:rsidR="00F50315" w:rsidRPr="00F50315" w:rsidRDefault="00F50315" w:rsidP="00F50315">
            <w:r w:rsidRPr="00F50315">
              <w:t>-</w:t>
            </w:r>
          </w:p>
        </w:tc>
        <w:tc>
          <w:tcPr>
            <w:tcW w:w="444" w:type="pct"/>
            <w:shd w:val="clear" w:color="auto" w:fill="auto"/>
          </w:tcPr>
          <w:p w14:paraId="6418EA94" w14:textId="77777777" w:rsidR="00F50315" w:rsidRPr="00F50315" w:rsidRDefault="00F50315" w:rsidP="00F50315">
            <w:r w:rsidRPr="00F50315">
              <w:t>-</w:t>
            </w:r>
          </w:p>
        </w:tc>
      </w:tr>
      <w:tr w:rsidR="00F50315" w:rsidRPr="00F50315" w14:paraId="5D97F9E5" w14:textId="77777777" w:rsidTr="00F50315">
        <w:trPr>
          <w:trHeight w:val="708"/>
        </w:trPr>
        <w:tc>
          <w:tcPr>
            <w:tcW w:w="3091" w:type="pct"/>
            <w:shd w:val="clear" w:color="auto" w:fill="auto"/>
          </w:tcPr>
          <w:p w14:paraId="3F558D28" w14:textId="77777777" w:rsidR="00F50315" w:rsidRPr="00F50315" w:rsidRDefault="00F50315" w:rsidP="00F50315">
            <w:r w:rsidRPr="00F50315">
              <w:t>2. Основы композиции и законы восприятия цвета при создании предметов декоративно-прикладного искусства</w:t>
            </w:r>
          </w:p>
        </w:tc>
        <w:tc>
          <w:tcPr>
            <w:tcW w:w="487" w:type="pct"/>
            <w:shd w:val="clear" w:color="auto" w:fill="auto"/>
          </w:tcPr>
          <w:p w14:paraId="50151A49" w14:textId="77777777" w:rsidR="00F50315" w:rsidRPr="00F50315" w:rsidRDefault="00F50315" w:rsidP="00F50315">
            <w:r w:rsidRPr="00F50315">
              <w:t>2</w:t>
            </w:r>
          </w:p>
          <w:p w14:paraId="549E4BCB" w14:textId="77777777" w:rsidR="00F50315" w:rsidRPr="00F50315" w:rsidRDefault="00F50315" w:rsidP="00F50315"/>
          <w:p w14:paraId="57CE8C74" w14:textId="77777777" w:rsidR="00F50315" w:rsidRPr="00F50315" w:rsidRDefault="00F50315" w:rsidP="00F50315"/>
        </w:tc>
        <w:tc>
          <w:tcPr>
            <w:tcW w:w="489" w:type="pct"/>
            <w:shd w:val="clear" w:color="auto" w:fill="auto"/>
          </w:tcPr>
          <w:p w14:paraId="29EF1296" w14:textId="77777777" w:rsidR="00F50315" w:rsidRPr="00F50315" w:rsidRDefault="00F50315" w:rsidP="00F50315">
            <w:r w:rsidRPr="00F50315">
              <w:t>-</w:t>
            </w:r>
          </w:p>
          <w:p w14:paraId="53A8D32B" w14:textId="77777777" w:rsidR="00F50315" w:rsidRPr="00F50315" w:rsidRDefault="00F50315" w:rsidP="00F50315"/>
          <w:p w14:paraId="0EB9E7D3" w14:textId="77777777" w:rsidR="00F50315" w:rsidRPr="00F50315" w:rsidRDefault="00F50315" w:rsidP="00F50315"/>
        </w:tc>
        <w:tc>
          <w:tcPr>
            <w:tcW w:w="489" w:type="pct"/>
            <w:shd w:val="clear" w:color="auto" w:fill="auto"/>
          </w:tcPr>
          <w:p w14:paraId="0CFF3CE8" w14:textId="77777777" w:rsidR="00F50315" w:rsidRPr="00F50315" w:rsidRDefault="00F50315" w:rsidP="00F50315">
            <w:r w:rsidRPr="00F50315">
              <w:t>-</w:t>
            </w:r>
          </w:p>
          <w:p w14:paraId="36D04D0D" w14:textId="77777777" w:rsidR="00F50315" w:rsidRPr="00F50315" w:rsidRDefault="00F50315" w:rsidP="00F50315"/>
          <w:p w14:paraId="7028AB1C" w14:textId="77777777" w:rsidR="00F50315" w:rsidRPr="00F50315" w:rsidRDefault="00F50315" w:rsidP="00F50315"/>
        </w:tc>
        <w:tc>
          <w:tcPr>
            <w:tcW w:w="444" w:type="pct"/>
            <w:shd w:val="clear" w:color="auto" w:fill="auto"/>
          </w:tcPr>
          <w:p w14:paraId="633944A2" w14:textId="77777777" w:rsidR="00F50315" w:rsidRPr="00F50315" w:rsidRDefault="00F50315" w:rsidP="00F50315">
            <w:r w:rsidRPr="00F50315">
              <w:t>-</w:t>
            </w:r>
          </w:p>
          <w:p w14:paraId="270AF79C" w14:textId="77777777" w:rsidR="00F50315" w:rsidRPr="00F50315" w:rsidRDefault="00F50315" w:rsidP="00F50315"/>
          <w:p w14:paraId="6AC9DFB4" w14:textId="77777777" w:rsidR="00F50315" w:rsidRPr="00F50315" w:rsidRDefault="00F50315" w:rsidP="00F50315"/>
        </w:tc>
      </w:tr>
      <w:tr w:rsidR="00F50315" w:rsidRPr="00F50315" w14:paraId="0F9FDA54" w14:textId="77777777" w:rsidTr="00F50315">
        <w:trPr>
          <w:trHeight w:val="228"/>
        </w:trPr>
        <w:tc>
          <w:tcPr>
            <w:tcW w:w="3091" w:type="pct"/>
            <w:shd w:val="clear" w:color="auto" w:fill="auto"/>
          </w:tcPr>
          <w:p w14:paraId="2A5AA99F" w14:textId="77777777" w:rsidR="00F50315" w:rsidRPr="00F50315" w:rsidRDefault="00F50315" w:rsidP="00F50315">
            <w:r w:rsidRPr="00F50315">
              <w:t>3. Лоскутное шитье</w:t>
            </w:r>
          </w:p>
        </w:tc>
        <w:tc>
          <w:tcPr>
            <w:tcW w:w="487" w:type="pct"/>
            <w:shd w:val="clear" w:color="auto" w:fill="auto"/>
          </w:tcPr>
          <w:p w14:paraId="732A1406" w14:textId="77777777" w:rsidR="00F50315" w:rsidRPr="00F50315" w:rsidRDefault="00F50315" w:rsidP="00F50315">
            <w:r w:rsidRPr="00F50315">
              <w:t>4</w:t>
            </w:r>
          </w:p>
        </w:tc>
        <w:tc>
          <w:tcPr>
            <w:tcW w:w="489" w:type="pct"/>
            <w:shd w:val="clear" w:color="auto" w:fill="auto"/>
          </w:tcPr>
          <w:p w14:paraId="304F0D29" w14:textId="77777777" w:rsidR="00F50315" w:rsidRPr="00F50315" w:rsidRDefault="00F50315" w:rsidP="00F50315">
            <w:r w:rsidRPr="00F50315">
              <w:t>-</w:t>
            </w:r>
          </w:p>
        </w:tc>
        <w:tc>
          <w:tcPr>
            <w:tcW w:w="489" w:type="pct"/>
            <w:shd w:val="clear" w:color="auto" w:fill="auto"/>
          </w:tcPr>
          <w:p w14:paraId="63B8B5C9" w14:textId="77777777" w:rsidR="00F50315" w:rsidRPr="00F50315" w:rsidRDefault="00F50315" w:rsidP="00F50315">
            <w:r w:rsidRPr="00F50315">
              <w:t>-</w:t>
            </w:r>
          </w:p>
        </w:tc>
        <w:tc>
          <w:tcPr>
            <w:tcW w:w="444" w:type="pct"/>
            <w:shd w:val="clear" w:color="auto" w:fill="auto"/>
          </w:tcPr>
          <w:p w14:paraId="4022BC55" w14:textId="77777777" w:rsidR="00F50315" w:rsidRPr="00F50315" w:rsidRDefault="00F50315" w:rsidP="00F50315">
            <w:r w:rsidRPr="00F50315">
              <w:t>-</w:t>
            </w:r>
          </w:p>
        </w:tc>
      </w:tr>
      <w:tr w:rsidR="00F50315" w:rsidRPr="00F50315" w14:paraId="699A9759" w14:textId="77777777" w:rsidTr="00F50315">
        <w:trPr>
          <w:trHeight w:val="312"/>
        </w:trPr>
        <w:tc>
          <w:tcPr>
            <w:tcW w:w="3091" w:type="pct"/>
            <w:shd w:val="clear" w:color="auto" w:fill="auto"/>
          </w:tcPr>
          <w:p w14:paraId="02878D01" w14:textId="77777777" w:rsidR="00F50315" w:rsidRPr="00F50315" w:rsidRDefault="00F50315" w:rsidP="00F50315">
            <w:r w:rsidRPr="00F50315">
              <w:t>4. Вязание крючком</w:t>
            </w:r>
          </w:p>
        </w:tc>
        <w:tc>
          <w:tcPr>
            <w:tcW w:w="487" w:type="pct"/>
            <w:shd w:val="clear" w:color="auto" w:fill="auto"/>
          </w:tcPr>
          <w:p w14:paraId="25391397" w14:textId="77777777" w:rsidR="00F50315" w:rsidRPr="00F50315" w:rsidRDefault="00F50315" w:rsidP="00F50315">
            <w:r w:rsidRPr="00F50315">
              <w:t>-</w:t>
            </w:r>
          </w:p>
        </w:tc>
        <w:tc>
          <w:tcPr>
            <w:tcW w:w="489" w:type="pct"/>
            <w:shd w:val="clear" w:color="auto" w:fill="auto"/>
          </w:tcPr>
          <w:p w14:paraId="19B1527D" w14:textId="77777777" w:rsidR="00F50315" w:rsidRPr="00F50315" w:rsidRDefault="00F50315" w:rsidP="00F50315">
            <w:r w:rsidRPr="00F50315">
              <w:t>4</w:t>
            </w:r>
          </w:p>
        </w:tc>
        <w:tc>
          <w:tcPr>
            <w:tcW w:w="489" w:type="pct"/>
            <w:shd w:val="clear" w:color="auto" w:fill="auto"/>
          </w:tcPr>
          <w:p w14:paraId="42B64C98" w14:textId="77777777" w:rsidR="00F50315" w:rsidRPr="00F50315" w:rsidRDefault="00F50315" w:rsidP="00F50315">
            <w:r w:rsidRPr="00F50315">
              <w:t>-</w:t>
            </w:r>
          </w:p>
        </w:tc>
        <w:tc>
          <w:tcPr>
            <w:tcW w:w="444" w:type="pct"/>
            <w:shd w:val="clear" w:color="auto" w:fill="auto"/>
          </w:tcPr>
          <w:p w14:paraId="66A52C1F" w14:textId="77777777" w:rsidR="00F50315" w:rsidRPr="00F50315" w:rsidRDefault="00F50315" w:rsidP="00F50315">
            <w:r w:rsidRPr="00F50315">
              <w:t>-</w:t>
            </w:r>
          </w:p>
        </w:tc>
      </w:tr>
      <w:tr w:rsidR="00F50315" w:rsidRPr="00F50315" w14:paraId="6DFF2803" w14:textId="77777777" w:rsidTr="00F50315">
        <w:trPr>
          <w:trHeight w:val="168"/>
        </w:trPr>
        <w:tc>
          <w:tcPr>
            <w:tcW w:w="3091" w:type="pct"/>
            <w:shd w:val="clear" w:color="auto" w:fill="auto"/>
          </w:tcPr>
          <w:p w14:paraId="6AAD155C" w14:textId="77777777" w:rsidR="00F50315" w:rsidRPr="00F50315" w:rsidRDefault="00F50315" w:rsidP="00F50315">
            <w:r w:rsidRPr="00F50315">
              <w:t>5. Вязание спицами</w:t>
            </w:r>
          </w:p>
        </w:tc>
        <w:tc>
          <w:tcPr>
            <w:tcW w:w="487" w:type="pct"/>
            <w:shd w:val="clear" w:color="auto" w:fill="auto"/>
          </w:tcPr>
          <w:p w14:paraId="0D195712" w14:textId="77777777" w:rsidR="00F50315" w:rsidRPr="00F50315" w:rsidRDefault="00F50315" w:rsidP="00F50315">
            <w:r w:rsidRPr="00F50315">
              <w:t>-</w:t>
            </w:r>
          </w:p>
        </w:tc>
        <w:tc>
          <w:tcPr>
            <w:tcW w:w="489" w:type="pct"/>
            <w:shd w:val="clear" w:color="auto" w:fill="auto"/>
          </w:tcPr>
          <w:p w14:paraId="202E0F8E" w14:textId="77777777" w:rsidR="00F50315" w:rsidRPr="00F50315" w:rsidRDefault="00F50315" w:rsidP="00F50315">
            <w:r w:rsidRPr="00F50315">
              <w:t>4</w:t>
            </w:r>
          </w:p>
        </w:tc>
        <w:tc>
          <w:tcPr>
            <w:tcW w:w="489" w:type="pct"/>
            <w:shd w:val="clear" w:color="auto" w:fill="auto"/>
          </w:tcPr>
          <w:p w14:paraId="22176F0A" w14:textId="77777777" w:rsidR="00F50315" w:rsidRPr="00F50315" w:rsidRDefault="00F50315" w:rsidP="00F50315">
            <w:r w:rsidRPr="00F50315">
              <w:t>-</w:t>
            </w:r>
          </w:p>
        </w:tc>
        <w:tc>
          <w:tcPr>
            <w:tcW w:w="444" w:type="pct"/>
            <w:shd w:val="clear" w:color="auto" w:fill="auto"/>
          </w:tcPr>
          <w:p w14:paraId="780B8BCD" w14:textId="77777777" w:rsidR="00F50315" w:rsidRPr="00F50315" w:rsidRDefault="00F50315" w:rsidP="00F50315">
            <w:r w:rsidRPr="00F50315">
              <w:t>-</w:t>
            </w:r>
          </w:p>
        </w:tc>
      </w:tr>
      <w:tr w:rsidR="00F50315" w:rsidRPr="00F50315" w14:paraId="3217F191" w14:textId="77777777" w:rsidTr="00F50315">
        <w:trPr>
          <w:trHeight w:val="372"/>
        </w:trPr>
        <w:tc>
          <w:tcPr>
            <w:tcW w:w="3091" w:type="pct"/>
            <w:shd w:val="clear" w:color="auto" w:fill="auto"/>
          </w:tcPr>
          <w:p w14:paraId="70AEF4B2" w14:textId="77777777" w:rsidR="00F50315" w:rsidRPr="00F50315" w:rsidRDefault="00F50315" w:rsidP="00F50315">
            <w:r w:rsidRPr="00F50315">
              <w:t>6. Ручная роспись тканей</w:t>
            </w:r>
          </w:p>
        </w:tc>
        <w:tc>
          <w:tcPr>
            <w:tcW w:w="487" w:type="pct"/>
            <w:shd w:val="clear" w:color="auto" w:fill="auto"/>
          </w:tcPr>
          <w:p w14:paraId="02EE4961" w14:textId="77777777" w:rsidR="00F50315" w:rsidRPr="00F50315" w:rsidRDefault="00F50315" w:rsidP="00F50315">
            <w:r w:rsidRPr="00F50315">
              <w:t>-</w:t>
            </w:r>
          </w:p>
        </w:tc>
        <w:tc>
          <w:tcPr>
            <w:tcW w:w="489" w:type="pct"/>
            <w:shd w:val="clear" w:color="auto" w:fill="auto"/>
          </w:tcPr>
          <w:p w14:paraId="0A81B355" w14:textId="77777777" w:rsidR="00F50315" w:rsidRPr="00F50315" w:rsidRDefault="00F50315" w:rsidP="00F50315">
            <w:r w:rsidRPr="00F50315">
              <w:t>-</w:t>
            </w:r>
          </w:p>
        </w:tc>
        <w:tc>
          <w:tcPr>
            <w:tcW w:w="489" w:type="pct"/>
            <w:shd w:val="clear" w:color="auto" w:fill="auto"/>
          </w:tcPr>
          <w:p w14:paraId="2CC973FD" w14:textId="77777777" w:rsidR="00F50315" w:rsidRPr="00F50315" w:rsidRDefault="00F50315" w:rsidP="00F50315">
            <w:r w:rsidRPr="00F50315">
              <w:t>4</w:t>
            </w:r>
          </w:p>
        </w:tc>
        <w:tc>
          <w:tcPr>
            <w:tcW w:w="444" w:type="pct"/>
            <w:shd w:val="clear" w:color="auto" w:fill="auto"/>
          </w:tcPr>
          <w:p w14:paraId="47736C8B" w14:textId="77777777" w:rsidR="00F50315" w:rsidRPr="00F50315" w:rsidRDefault="00F50315" w:rsidP="00F50315">
            <w:r w:rsidRPr="00F50315">
              <w:t>-</w:t>
            </w:r>
          </w:p>
        </w:tc>
      </w:tr>
      <w:tr w:rsidR="00F50315" w:rsidRPr="00F50315" w14:paraId="065EF7F8" w14:textId="77777777" w:rsidTr="00F50315">
        <w:trPr>
          <w:trHeight w:val="311"/>
        </w:trPr>
        <w:tc>
          <w:tcPr>
            <w:tcW w:w="3091" w:type="pct"/>
            <w:shd w:val="clear" w:color="auto" w:fill="auto"/>
          </w:tcPr>
          <w:p w14:paraId="5B9B1A65" w14:textId="77777777" w:rsidR="00F50315" w:rsidRPr="00F50315" w:rsidRDefault="00F50315" w:rsidP="00F50315">
            <w:r w:rsidRPr="00F50315">
              <w:t>7. Вышивание</w:t>
            </w:r>
          </w:p>
        </w:tc>
        <w:tc>
          <w:tcPr>
            <w:tcW w:w="487" w:type="pct"/>
            <w:shd w:val="clear" w:color="auto" w:fill="auto"/>
          </w:tcPr>
          <w:p w14:paraId="685082E9" w14:textId="77777777" w:rsidR="00F50315" w:rsidRPr="00F50315" w:rsidRDefault="00F50315" w:rsidP="00F50315">
            <w:r w:rsidRPr="00F50315">
              <w:t>-</w:t>
            </w:r>
          </w:p>
        </w:tc>
        <w:tc>
          <w:tcPr>
            <w:tcW w:w="489" w:type="pct"/>
            <w:shd w:val="clear" w:color="auto" w:fill="auto"/>
          </w:tcPr>
          <w:p w14:paraId="73BB05E6" w14:textId="77777777" w:rsidR="00F50315" w:rsidRPr="00F50315" w:rsidRDefault="00F50315" w:rsidP="00F50315">
            <w:r w:rsidRPr="00F50315">
              <w:t>-</w:t>
            </w:r>
          </w:p>
        </w:tc>
        <w:tc>
          <w:tcPr>
            <w:tcW w:w="489" w:type="pct"/>
            <w:shd w:val="clear" w:color="auto" w:fill="auto"/>
          </w:tcPr>
          <w:p w14:paraId="68DE3FEA" w14:textId="77777777" w:rsidR="00F50315" w:rsidRPr="00F50315" w:rsidRDefault="00F50315" w:rsidP="00F50315">
            <w:r w:rsidRPr="00F50315">
              <w:t>12</w:t>
            </w:r>
          </w:p>
        </w:tc>
        <w:tc>
          <w:tcPr>
            <w:tcW w:w="444" w:type="pct"/>
            <w:shd w:val="clear" w:color="auto" w:fill="auto"/>
          </w:tcPr>
          <w:p w14:paraId="3146DB7C" w14:textId="77777777" w:rsidR="00F50315" w:rsidRPr="00F50315" w:rsidRDefault="00F50315" w:rsidP="00F50315">
            <w:r w:rsidRPr="00F50315">
              <w:t>-</w:t>
            </w:r>
          </w:p>
        </w:tc>
      </w:tr>
      <w:tr w:rsidR="00F50315" w:rsidRPr="00F50315" w14:paraId="48E9F749" w14:textId="77777777" w:rsidTr="00F50315">
        <w:trPr>
          <w:trHeight w:val="192"/>
        </w:trPr>
        <w:tc>
          <w:tcPr>
            <w:tcW w:w="3091" w:type="pct"/>
            <w:shd w:val="clear" w:color="auto" w:fill="auto"/>
          </w:tcPr>
          <w:p w14:paraId="045BA95B" w14:textId="77777777" w:rsidR="00F50315" w:rsidRPr="00F50315" w:rsidRDefault="00F50315" w:rsidP="00F50315">
            <w:r w:rsidRPr="00F50315">
              <w:t xml:space="preserve">Семейная экономика </w:t>
            </w:r>
          </w:p>
        </w:tc>
        <w:tc>
          <w:tcPr>
            <w:tcW w:w="487" w:type="pct"/>
            <w:shd w:val="clear" w:color="auto" w:fill="auto"/>
          </w:tcPr>
          <w:p w14:paraId="4B7CCDBE" w14:textId="77777777" w:rsidR="00F50315" w:rsidRPr="00F50315" w:rsidRDefault="00F50315" w:rsidP="00F50315">
            <w:r w:rsidRPr="00F50315">
              <w:t>-</w:t>
            </w:r>
          </w:p>
        </w:tc>
        <w:tc>
          <w:tcPr>
            <w:tcW w:w="489" w:type="pct"/>
            <w:shd w:val="clear" w:color="auto" w:fill="auto"/>
          </w:tcPr>
          <w:p w14:paraId="0DEDC905" w14:textId="77777777" w:rsidR="00F50315" w:rsidRPr="00F50315" w:rsidRDefault="00F50315" w:rsidP="00F50315">
            <w:r w:rsidRPr="00F50315">
              <w:t>-</w:t>
            </w:r>
          </w:p>
        </w:tc>
        <w:tc>
          <w:tcPr>
            <w:tcW w:w="489" w:type="pct"/>
            <w:shd w:val="clear" w:color="auto" w:fill="auto"/>
          </w:tcPr>
          <w:p w14:paraId="764573DE" w14:textId="77777777" w:rsidR="00F50315" w:rsidRPr="00F50315" w:rsidRDefault="00F50315" w:rsidP="00F50315">
            <w:r w:rsidRPr="00F50315">
              <w:t>-</w:t>
            </w:r>
          </w:p>
        </w:tc>
        <w:tc>
          <w:tcPr>
            <w:tcW w:w="444" w:type="pct"/>
            <w:shd w:val="clear" w:color="auto" w:fill="auto"/>
          </w:tcPr>
          <w:p w14:paraId="617B0E8C" w14:textId="77777777" w:rsidR="00F50315" w:rsidRPr="00F50315" w:rsidRDefault="00F50315" w:rsidP="00F50315">
            <w:r w:rsidRPr="00F50315">
              <w:t>6</w:t>
            </w:r>
          </w:p>
        </w:tc>
      </w:tr>
      <w:tr w:rsidR="00F50315" w:rsidRPr="00F50315" w14:paraId="31F994AE" w14:textId="77777777" w:rsidTr="00F50315">
        <w:trPr>
          <w:trHeight w:val="360"/>
        </w:trPr>
        <w:tc>
          <w:tcPr>
            <w:tcW w:w="3091" w:type="pct"/>
            <w:shd w:val="clear" w:color="auto" w:fill="auto"/>
          </w:tcPr>
          <w:p w14:paraId="52C090F9" w14:textId="77777777" w:rsidR="00F50315" w:rsidRPr="00F50315" w:rsidRDefault="00F50315" w:rsidP="00F50315">
            <w:r w:rsidRPr="00F50315">
              <w:t>Бюджет семьи</w:t>
            </w:r>
          </w:p>
        </w:tc>
        <w:tc>
          <w:tcPr>
            <w:tcW w:w="487" w:type="pct"/>
            <w:shd w:val="clear" w:color="auto" w:fill="auto"/>
          </w:tcPr>
          <w:p w14:paraId="4086780C" w14:textId="77777777" w:rsidR="00F50315" w:rsidRPr="00F50315" w:rsidRDefault="00F50315" w:rsidP="00F50315">
            <w:r w:rsidRPr="00F50315">
              <w:t>-</w:t>
            </w:r>
          </w:p>
        </w:tc>
        <w:tc>
          <w:tcPr>
            <w:tcW w:w="489" w:type="pct"/>
            <w:shd w:val="clear" w:color="auto" w:fill="auto"/>
          </w:tcPr>
          <w:p w14:paraId="01B84B2A" w14:textId="77777777" w:rsidR="00F50315" w:rsidRPr="00F50315" w:rsidRDefault="00F50315" w:rsidP="00F50315">
            <w:r w:rsidRPr="00F50315">
              <w:t>-</w:t>
            </w:r>
          </w:p>
        </w:tc>
        <w:tc>
          <w:tcPr>
            <w:tcW w:w="489" w:type="pct"/>
            <w:shd w:val="clear" w:color="auto" w:fill="auto"/>
          </w:tcPr>
          <w:p w14:paraId="162845D4" w14:textId="77777777" w:rsidR="00F50315" w:rsidRPr="00F50315" w:rsidRDefault="00F50315" w:rsidP="00F50315">
            <w:r w:rsidRPr="00F50315">
              <w:t>-</w:t>
            </w:r>
          </w:p>
        </w:tc>
        <w:tc>
          <w:tcPr>
            <w:tcW w:w="444" w:type="pct"/>
            <w:shd w:val="clear" w:color="auto" w:fill="auto"/>
          </w:tcPr>
          <w:p w14:paraId="220B9902" w14:textId="77777777" w:rsidR="00F50315" w:rsidRPr="00F50315" w:rsidRDefault="00F50315" w:rsidP="00F50315">
            <w:r w:rsidRPr="00F50315">
              <w:t>6</w:t>
            </w:r>
          </w:p>
        </w:tc>
      </w:tr>
      <w:tr w:rsidR="00F50315" w:rsidRPr="00F50315" w14:paraId="6360D403" w14:textId="77777777" w:rsidTr="00F50315">
        <w:trPr>
          <w:trHeight w:val="528"/>
        </w:trPr>
        <w:tc>
          <w:tcPr>
            <w:tcW w:w="3091" w:type="pct"/>
            <w:shd w:val="clear" w:color="auto" w:fill="auto"/>
          </w:tcPr>
          <w:p w14:paraId="4EC99E78" w14:textId="77777777" w:rsidR="00F50315" w:rsidRPr="00F50315" w:rsidRDefault="00F50315" w:rsidP="00F50315">
            <w:r w:rsidRPr="00F50315">
              <w:t xml:space="preserve">Современное производство и профессиональное самоопределение </w:t>
            </w:r>
          </w:p>
        </w:tc>
        <w:tc>
          <w:tcPr>
            <w:tcW w:w="487" w:type="pct"/>
            <w:shd w:val="clear" w:color="auto" w:fill="auto"/>
          </w:tcPr>
          <w:p w14:paraId="27D13178" w14:textId="77777777" w:rsidR="00F50315" w:rsidRPr="00F50315" w:rsidRDefault="00F50315" w:rsidP="00F50315">
            <w:r w:rsidRPr="00F50315">
              <w:t>-</w:t>
            </w:r>
          </w:p>
          <w:p w14:paraId="1F639433" w14:textId="77777777" w:rsidR="00F50315" w:rsidRPr="00F50315" w:rsidRDefault="00F50315" w:rsidP="00F50315"/>
        </w:tc>
        <w:tc>
          <w:tcPr>
            <w:tcW w:w="489" w:type="pct"/>
            <w:shd w:val="clear" w:color="auto" w:fill="auto"/>
          </w:tcPr>
          <w:p w14:paraId="4A392691" w14:textId="77777777" w:rsidR="00F50315" w:rsidRPr="00F50315" w:rsidRDefault="00F50315" w:rsidP="00F50315">
            <w:r w:rsidRPr="00F50315">
              <w:t>-</w:t>
            </w:r>
          </w:p>
          <w:p w14:paraId="0D8971CE" w14:textId="77777777" w:rsidR="00F50315" w:rsidRPr="00F50315" w:rsidRDefault="00F50315" w:rsidP="00F50315"/>
        </w:tc>
        <w:tc>
          <w:tcPr>
            <w:tcW w:w="489" w:type="pct"/>
            <w:shd w:val="clear" w:color="auto" w:fill="auto"/>
          </w:tcPr>
          <w:p w14:paraId="6CDF993D" w14:textId="77777777" w:rsidR="00F50315" w:rsidRPr="00F50315" w:rsidRDefault="00F50315" w:rsidP="00F50315">
            <w:r w:rsidRPr="00F50315">
              <w:t>-</w:t>
            </w:r>
          </w:p>
          <w:p w14:paraId="5906BC35" w14:textId="77777777" w:rsidR="00F50315" w:rsidRPr="00F50315" w:rsidRDefault="00F50315" w:rsidP="00F50315"/>
        </w:tc>
        <w:tc>
          <w:tcPr>
            <w:tcW w:w="444" w:type="pct"/>
            <w:shd w:val="clear" w:color="auto" w:fill="auto"/>
          </w:tcPr>
          <w:p w14:paraId="726F319D" w14:textId="77777777" w:rsidR="00F50315" w:rsidRPr="00F50315" w:rsidRDefault="00F50315" w:rsidP="00F50315">
            <w:r w:rsidRPr="00F50315">
              <w:t>4</w:t>
            </w:r>
          </w:p>
          <w:p w14:paraId="2ECF579C" w14:textId="77777777" w:rsidR="00F50315" w:rsidRPr="00F50315" w:rsidRDefault="00F50315" w:rsidP="00F50315"/>
        </w:tc>
      </w:tr>
      <w:tr w:rsidR="00F50315" w:rsidRPr="00F50315" w14:paraId="41324F19" w14:textId="77777777" w:rsidTr="00F50315">
        <w:trPr>
          <w:trHeight w:val="312"/>
        </w:trPr>
        <w:tc>
          <w:tcPr>
            <w:tcW w:w="3091" w:type="pct"/>
            <w:shd w:val="clear" w:color="auto" w:fill="auto"/>
          </w:tcPr>
          <w:p w14:paraId="14B256DA" w14:textId="77777777" w:rsidR="00F50315" w:rsidRPr="00F50315" w:rsidRDefault="00F50315" w:rsidP="00F50315">
            <w:r w:rsidRPr="00F50315">
              <w:t>1. Сферы производства и разделение труда</w:t>
            </w:r>
          </w:p>
        </w:tc>
        <w:tc>
          <w:tcPr>
            <w:tcW w:w="487" w:type="pct"/>
            <w:shd w:val="clear" w:color="auto" w:fill="auto"/>
          </w:tcPr>
          <w:p w14:paraId="18BAA1EB" w14:textId="77777777" w:rsidR="00F50315" w:rsidRPr="00F50315" w:rsidRDefault="00F50315" w:rsidP="00F50315">
            <w:r w:rsidRPr="00F50315">
              <w:t>-</w:t>
            </w:r>
          </w:p>
        </w:tc>
        <w:tc>
          <w:tcPr>
            <w:tcW w:w="489" w:type="pct"/>
            <w:shd w:val="clear" w:color="auto" w:fill="auto"/>
          </w:tcPr>
          <w:p w14:paraId="4AE27B1A" w14:textId="77777777" w:rsidR="00F50315" w:rsidRPr="00F50315" w:rsidRDefault="00F50315" w:rsidP="00F50315">
            <w:r w:rsidRPr="00F50315">
              <w:t>-</w:t>
            </w:r>
          </w:p>
        </w:tc>
        <w:tc>
          <w:tcPr>
            <w:tcW w:w="489" w:type="pct"/>
            <w:shd w:val="clear" w:color="auto" w:fill="auto"/>
          </w:tcPr>
          <w:p w14:paraId="6D998044" w14:textId="77777777" w:rsidR="00F50315" w:rsidRPr="00F50315" w:rsidRDefault="00F50315" w:rsidP="00F50315">
            <w:r w:rsidRPr="00F50315">
              <w:t>-</w:t>
            </w:r>
          </w:p>
        </w:tc>
        <w:tc>
          <w:tcPr>
            <w:tcW w:w="444" w:type="pct"/>
            <w:shd w:val="clear" w:color="auto" w:fill="auto"/>
          </w:tcPr>
          <w:p w14:paraId="34DA9927" w14:textId="77777777" w:rsidR="00F50315" w:rsidRPr="00F50315" w:rsidRDefault="00F50315" w:rsidP="00F50315">
            <w:r w:rsidRPr="00F50315">
              <w:t>2</w:t>
            </w:r>
          </w:p>
        </w:tc>
      </w:tr>
      <w:tr w:rsidR="00F50315" w:rsidRPr="00F50315" w14:paraId="4C38A846" w14:textId="77777777" w:rsidTr="00F50315">
        <w:trPr>
          <w:trHeight w:val="528"/>
        </w:trPr>
        <w:tc>
          <w:tcPr>
            <w:tcW w:w="3091" w:type="pct"/>
            <w:shd w:val="clear" w:color="auto" w:fill="auto"/>
          </w:tcPr>
          <w:p w14:paraId="42115B6E" w14:textId="77777777" w:rsidR="00F50315" w:rsidRPr="00F50315" w:rsidRDefault="00F50315" w:rsidP="00F50315">
            <w:r w:rsidRPr="00F50315">
              <w:t>2. Профессиональное образование и профессиональная карьера</w:t>
            </w:r>
          </w:p>
        </w:tc>
        <w:tc>
          <w:tcPr>
            <w:tcW w:w="487" w:type="pct"/>
            <w:shd w:val="clear" w:color="auto" w:fill="auto"/>
          </w:tcPr>
          <w:p w14:paraId="2EED73A3" w14:textId="77777777" w:rsidR="00F50315" w:rsidRPr="00F50315" w:rsidRDefault="00F50315" w:rsidP="00F50315">
            <w:r w:rsidRPr="00F50315">
              <w:t>-</w:t>
            </w:r>
          </w:p>
        </w:tc>
        <w:tc>
          <w:tcPr>
            <w:tcW w:w="489" w:type="pct"/>
            <w:shd w:val="clear" w:color="auto" w:fill="auto"/>
          </w:tcPr>
          <w:p w14:paraId="667A0489" w14:textId="77777777" w:rsidR="00F50315" w:rsidRPr="00F50315" w:rsidRDefault="00F50315" w:rsidP="00F50315">
            <w:r w:rsidRPr="00F50315">
              <w:t>-</w:t>
            </w:r>
          </w:p>
        </w:tc>
        <w:tc>
          <w:tcPr>
            <w:tcW w:w="489" w:type="pct"/>
            <w:shd w:val="clear" w:color="auto" w:fill="auto"/>
          </w:tcPr>
          <w:p w14:paraId="720CF12E" w14:textId="77777777" w:rsidR="00F50315" w:rsidRPr="00F50315" w:rsidRDefault="00F50315" w:rsidP="00F50315">
            <w:r w:rsidRPr="00F50315">
              <w:t>-</w:t>
            </w:r>
          </w:p>
        </w:tc>
        <w:tc>
          <w:tcPr>
            <w:tcW w:w="444" w:type="pct"/>
            <w:shd w:val="clear" w:color="auto" w:fill="auto"/>
          </w:tcPr>
          <w:p w14:paraId="758D63C0" w14:textId="77777777" w:rsidR="00F50315" w:rsidRPr="00F50315" w:rsidRDefault="00F50315" w:rsidP="00F50315">
            <w:r w:rsidRPr="00F50315">
              <w:t>2</w:t>
            </w:r>
          </w:p>
        </w:tc>
      </w:tr>
      <w:tr w:rsidR="00F50315" w:rsidRPr="00F50315" w14:paraId="77054E0D" w14:textId="77777777" w:rsidTr="00F50315">
        <w:trPr>
          <w:trHeight w:val="528"/>
        </w:trPr>
        <w:tc>
          <w:tcPr>
            <w:tcW w:w="3091" w:type="pct"/>
            <w:shd w:val="clear" w:color="auto" w:fill="auto"/>
          </w:tcPr>
          <w:p w14:paraId="349C5215" w14:textId="77777777" w:rsidR="00F50315" w:rsidRPr="00F50315" w:rsidRDefault="00F50315" w:rsidP="00F50315">
            <w:r w:rsidRPr="00F50315">
              <w:t xml:space="preserve">Технологии творческой и опытнической деятельности </w:t>
            </w:r>
          </w:p>
        </w:tc>
        <w:tc>
          <w:tcPr>
            <w:tcW w:w="487" w:type="pct"/>
            <w:shd w:val="clear" w:color="auto" w:fill="auto"/>
          </w:tcPr>
          <w:p w14:paraId="6C05C27F" w14:textId="77777777" w:rsidR="00F50315" w:rsidRPr="00F50315" w:rsidRDefault="00F50315" w:rsidP="00F50315">
            <w:r w:rsidRPr="00F50315">
              <w:t>22</w:t>
            </w:r>
          </w:p>
          <w:p w14:paraId="34037E4B" w14:textId="77777777" w:rsidR="00F50315" w:rsidRPr="00F50315" w:rsidRDefault="00F50315" w:rsidP="00F50315"/>
        </w:tc>
        <w:tc>
          <w:tcPr>
            <w:tcW w:w="489" w:type="pct"/>
            <w:shd w:val="clear" w:color="auto" w:fill="auto"/>
          </w:tcPr>
          <w:p w14:paraId="0510DC57" w14:textId="77777777" w:rsidR="00F50315" w:rsidRPr="00F50315" w:rsidRDefault="00F50315" w:rsidP="00F50315">
            <w:r w:rsidRPr="00F50315">
              <w:t>22</w:t>
            </w:r>
          </w:p>
          <w:p w14:paraId="72E1A7F4" w14:textId="77777777" w:rsidR="00F50315" w:rsidRPr="00F50315" w:rsidRDefault="00F50315" w:rsidP="00F50315"/>
        </w:tc>
        <w:tc>
          <w:tcPr>
            <w:tcW w:w="489" w:type="pct"/>
            <w:shd w:val="clear" w:color="auto" w:fill="auto"/>
          </w:tcPr>
          <w:p w14:paraId="55F53E3D" w14:textId="77777777" w:rsidR="00F50315" w:rsidRPr="00F50315" w:rsidRDefault="00F50315" w:rsidP="00F50315">
            <w:r w:rsidRPr="00F50315">
              <w:t>22</w:t>
            </w:r>
          </w:p>
          <w:p w14:paraId="3C619B14" w14:textId="77777777" w:rsidR="00F50315" w:rsidRPr="00F50315" w:rsidRDefault="00F50315" w:rsidP="00F50315"/>
        </w:tc>
        <w:tc>
          <w:tcPr>
            <w:tcW w:w="444" w:type="pct"/>
            <w:shd w:val="clear" w:color="auto" w:fill="auto"/>
          </w:tcPr>
          <w:p w14:paraId="07871DD8" w14:textId="77777777" w:rsidR="00F50315" w:rsidRPr="00F50315" w:rsidRDefault="00F50315" w:rsidP="00F50315">
            <w:r w:rsidRPr="00F50315">
              <w:t>9</w:t>
            </w:r>
          </w:p>
          <w:p w14:paraId="65909732" w14:textId="77777777" w:rsidR="00F50315" w:rsidRPr="00F50315" w:rsidRDefault="00F50315" w:rsidP="00F50315"/>
        </w:tc>
      </w:tr>
      <w:tr w:rsidR="00F50315" w:rsidRPr="00F50315" w14:paraId="67318257" w14:textId="77777777" w:rsidTr="00F50315">
        <w:trPr>
          <w:trHeight w:val="576"/>
        </w:trPr>
        <w:tc>
          <w:tcPr>
            <w:tcW w:w="3091" w:type="pct"/>
            <w:shd w:val="clear" w:color="auto" w:fill="auto"/>
          </w:tcPr>
          <w:p w14:paraId="2190305A" w14:textId="77777777" w:rsidR="00F50315" w:rsidRPr="00F50315" w:rsidRDefault="00F50315" w:rsidP="00F50315">
            <w:r w:rsidRPr="00F50315">
              <w:t>Исследовательская и созидательная деятельность</w:t>
            </w:r>
          </w:p>
        </w:tc>
        <w:tc>
          <w:tcPr>
            <w:tcW w:w="487" w:type="pct"/>
            <w:shd w:val="clear" w:color="auto" w:fill="auto"/>
          </w:tcPr>
          <w:p w14:paraId="339BA844" w14:textId="77777777" w:rsidR="00F50315" w:rsidRPr="00F50315" w:rsidRDefault="00F50315" w:rsidP="00F50315">
            <w:r w:rsidRPr="00F50315">
              <w:t>22</w:t>
            </w:r>
          </w:p>
        </w:tc>
        <w:tc>
          <w:tcPr>
            <w:tcW w:w="489" w:type="pct"/>
            <w:shd w:val="clear" w:color="auto" w:fill="auto"/>
          </w:tcPr>
          <w:p w14:paraId="7592FBB0" w14:textId="77777777" w:rsidR="00F50315" w:rsidRPr="00F50315" w:rsidRDefault="00F50315" w:rsidP="00F50315">
            <w:r w:rsidRPr="00F50315">
              <w:t>22</w:t>
            </w:r>
          </w:p>
        </w:tc>
        <w:tc>
          <w:tcPr>
            <w:tcW w:w="489" w:type="pct"/>
            <w:shd w:val="clear" w:color="auto" w:fill="auto"/>
          </w:tcPr>
          <w:p w14:paraId="22CE779D" w14:textId="77777777" w:rsidR="00F50315" w:rsidRPr="00F50315" w:rsidRDefault="00F50315" w:rsidP="00F50315">
            <w:r w:rsidRPr="00F50315">
              <w:t>22</w:t>
            </w:r>
          </w:p>
        </w:tc>
        <w:tc>
          <w:tcPr>
            <w:tcW w:w="444" w:type="pct"/>
            <w:shd w:val="clear" w:color="auto" w:fill="auto"/>
          </w:tcPr>
          <w:p w14:paraId="65CF926E" w14:textId="77777777" w:rsidR="00F50315" w:rsidRPr="00F50315" w:rsidRDefault="00F50315" w:rsidP="00F50315">
            <w:r w:rsidRPr="00F50315">
              <w:t>9</w:t>
            </w:r>
          </w:p>
        </w:tc>
      </w:tr>
      <w:tr w:rsidR="00F50315" w:rsidRPr="00F50315" w14:paraId="29F95A9E" w14:textId="77777777" w:rsidTr="00F50315">
        <w:tc>
          <w:tcPr>
            <w:tcW w:w="3091" w:type="pct"/>
            <w:shd w:val="clear" w:color="auto" w:fill="auto"/>
          </w:tcPr>
          <w:p w14:paraId="71623186" w14:textId="77777777" w:rsidR="00F50315" w:rsidRPr="00F50315" w:rsidRDefault="00F50315" w:rsidP="00F50315">
            <w:r w:rsidRPr="00F50315">
              <w:t xml:space="preserve">                                                             Итого</w:t>
            </w:r>
          </w:p>
        </w:tc>
        <w:tc>
          <w:tcPr>
            <w:tcW w:w="487" w:type="pct"/>
            <w:shd w:val="clear" w:color="auto" w:fill="auto"/>
          </w:tcPr>
          <w:p w14:paraId="5F12CD6D" w14:textId="77777777" w:rsidR="00F50315" w:rsidRPr="00F50315" w:rsidRDefault="00F50315" w:rsidP="00F50315">
            <w:r w:rsidRPr="00F50315">
              <w:t>70</w:t>
            </w:r>
          </w:p>
        </w:tc>
        <w:tc>
          <w:tcPr>
            <w:tcW w:w="489" w:type="pct"/>
            <w:shd w:val="clear" w:color="auto" w:fill="auto"/>
          </w:tcPr>
          <w:p w14:paraId="6F5FB03A" w14:textId="77777777" w:rsidR="00F50315" w:rsidRPr="00F50315" w:rsidRDefault="00F50315" w:rsidP="00F50315">
            <w:r w:rsidRPr="00F50315">
              <w:t>70</w:t>
            </w:r>
          </w:p>
        </w:tc>
        <w:tc>
          <w:tcPr>
            <w:tcW w:w="489" w:type="pct"/>
            <w:shd w:val="clear" w:color="auto" w:fill="auto"/>
          </w:tcPr>
          <w:p w14:paraId="44F894E9" w14:textId="77777777" w:rsidR="00F50315" w:rsidRPr="00F50315" w:rsidRDefault="00F50315" w:rsidP="00F50315">
            <w:r w:rsidRPr="00F50315">
              <w:t>70</w:t>
            </w:r>
          </w:p>
        </w:tc>
        <w:tc>
          <w:tcPr>
            <w:tcW w:w="444" w:type="pct"/>
            <w:shd w:val="clear" w:color="auto" w:fill="auto"/>
          </w:tcPr>
          <w:p w14:paraId="0F758198" w14:textId="77777777" w:rsidR="00F50315" w:rsidRPr="00F50315" w:rsidRDefault="00F50315" w:rsidP="00F50315">
            <w:r w:rsidRPr="00F50315">
              <w:t>35</w:t>
            </w:r>
          </w:p>
        </w:tc>
      </w:tr>
    </w:tbl>
    <w:p w14:paraId="3F01F70A" w14:textId="1E572F6A" w:rsidR="00893208" w:rsidRPr="009269D3" w:rsidRDefault="00893208" w:rsidP="00F50315">
      <w:pPr>
        <w:pStyle w:val="4"/>
        <w:spacing w:line="240" w:lineRule="auto"/>
        <w:rPr>
          <w:b w:val="0"/>
          <w:szCs w:val="24"/>
        </w:rPr>
      </w:pPr>
    </w:p>
    <w:p w14:paraId="496F12D3" w14:textId="77777777" w:rsidR="00893208" w:rsidRPr="009269D3" w:rsidRDefault="00893208" w:rsidP="00341B0D">
      <w:pPr>
        <w:jc w:val="both"/>
        <w:rPr>
          <w:szCs w:val="24"/>
        </w:rPr>
      </w:pPr>
    </w:p>
    <w:p w14:paraId="47CB399D" w14:textId="77777777" w:rsidR="00280410" w:rsidRPr="00280410" w:rsidRDefault="00EC6F74" w:rsidP="00280410">
      <w:pPr>
        <w:pStyle w:val="2"/>
        <w:spacing w:line="240" w:lineRule="auto"/>
        <w:ind w:firstLine="0"/>
        <w:rPr>
          <w:rFonts w:eastAsia="Times New Roman"/>
          <w:bCs w:val="0"/>
          <w:sz w:val="24"/>
          <w:szCs w:val="24"/>
          <w:lang w:val="x-none" w:eastAsia="x-none"/>
        </w:rPr>
      </w:pPr>
      <w:r w:rsidRPr="009269D3">
        <w:rPr>
          <w:sz w:val="24"/>
          <w:szCs w:val="24"/>
        </w:rPr>
        <w:t>2.2.18</w:t>
      </w:r>
      <w:r w:rsidR="00F17097" w:rsidRPr="009269D3">
        <w:rPr>
          <w:sz w:val="24"/>
          <w:szCs w:val="24"/>
        </w:rPr>
        <w:t xml:space="preserve">. </w:t>
      </w:r>
      <w:bookmarkStart w:id="239" w:name="_Toc409691717"/>
      <w:bookmarkStart w:id="240" w:name="_Toc410654042"/>
      <w:bookmarkStart w:id="241" w:name="_Toc414553253"/>
      <w:bookmarkEnd w:id="236"/>
      <w:bookmarkEnd w:id="237"/>
      <w:bookmarkEnd w:id="238"/>
      <w:r w:rsidR="00280410" w:rsidRPr="00280410">
        <w:rPr>
          <w:rFonts w:eastAsia="Times New Roman"/>
          <w:bCs w:val="0"/>
          <w:sz w:val="24"/>
          <w:szCs w:val="24"/>
          <w:lang w:val="x-none" w:eastAsia="x-none"/>
        </w:rPr>
        <w:t>Рабочая программа учебного предмета «Физическая культура» 5-9 классы</w:t>
      </w:r>
    </w:p>
    <w:p w14:paraId="5A6E06D0" w14:textId="77777777" w:rsidR="00280410" w:rsidRPr="00280410" w:rsidRDefault="00280410" w:rsidP="00280410">
      <w:pPr>
        <w:widowControl w:val="0"/>
        <w:autoSpaceDE w:val="0"/>
        <w:autoSpaceDN w:val="0"/>
        <w:adjustRightInd w:val="0"/>
        <w:ind w:firstLine="0"/>
        <w:jc w:val="center"/>
        <w:rPr>
          <w:b/>
          <w:szCs w:val="24"/>
          <w:lang w:eastAsia="ru-RU"/>
        </w:rPr>
      </w:pPr>
      <w:r w:rsidRPr="00280410">
        <w:rPr>
          <w:b/>
          <w:szCs w:val="24"/>
          <w:lang w:eastAsia="ru-RU"/>
        </w:rPr>
        <w:t>Предметная линия учебников М. Я. Виленского, В. И. Ляха.</w:t>
      </w:r>
    </w:p>
    <w:p w14:paraId="4A083E0B" w14:textId="77777777" w:rsidR="00280410" w:rsidRPr="00280410" w:rsidRDefault="00280410" w:rsidP="00280410">
      <w:pPr>
        <w:widowControl w:val="0"/>
        <w:autoSpaceDE w:val="0"/>
        <w:autoSpaceDN w:val="0"/>
        <w:adjustRightInd w:val="0"/>
        <w:ind w:left="567" w:firstLine="0"/>
        <w:jc w:val="center"/>
        <w:rPr>
          <w:b/>
          <w:szCs w:val="24"/>
          <w:lang w:eastAsia="ru-RU"/>
        </w:rPr>
      </w:pPr>
    </w:p>
    <w:p w14:paraId="3940F5BA" w14:textId="77777777" w:rsidR="00280410" w:rsidRPr="00280410" w:rsidRDefault="00280410" w:rsidP="00280410">
      <w:pPr>
        <w:widowControl w:val="0"/>
        <w:autoSpaceDE w:val="0"/>
        <w:autoSpaceDN w:val="0"/>
        <w:adjustRightInd w:val="0"/>
        <w:ind w:left="567" w:firstLine="0"/>
        <w:jc w:val="center"/>
        <w:rPr>
          <w:b/>
          <w:szCs w:val="24"/>
          <w:lang w:eastAsia="ru-RU"/>
        </w:rPr>
      </w:pPr>
      <w:r w:rsidRPr="00280410">
        <w:rPr>
          <w:b/>
          <w:szCs w:val="24"/>
          <w:lang w:eastAsia="ru-RU"/>
        </w:rPr>
        <w:t>Планируемые результаты</w:t>
      </w:r>
    </w:p>
    <w:p w14:paraId="0C1FB039"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В соответствии с требованиями к результатам освоения основной образовательной программы основного общего образования Федерального государственного образовательного стандарта данная рабочая программа для 5—9 классов направлена на достижение учащимися личностных, метапредметных и предметных результатов по физической культуре.</w:t>
      </w:r>
    </w:p>
    <w:p w14:paraId="36B83168" w14:textId="77777777" w:rsidR="00280410" w:rsidRPr="00280410" w:rsidRDefault="00280410" w:rsidP="00280410">
      <w:pPr>
        <w:widowControl w:val="0"/>
        <w:autoSpaceDE w:val="0"/>
        <w:autoSpaceDN w:val="0"/>
        <w:adjustRightInd w:val="0"/>
        <w:ind w:firstLine="284"/>
        <w:contextualSpacing/>
        <w:jc w:val="both"/>
        <w:rPr>
          <w:b/>
          <w:szCs w:val="24"/>
          <w:lang w:eastAsia="ru-RU"/>
        </w:rPr>
      </w:pPr>
      <w:r w:rsidRPr="00280410">
        <w:rPr>
          <w:b/>
          <w:szCs w:val="24"/>
          <w:lang w:eastAsia="ru-RU"/>
        </w:rPr>
        <w:t>Личностные результаты</w:t>
      </w:r>
    </w:p>
    <w:p w14:paraId="534C2D2F" w14:textId="77777777" w:rsidR="00280410" w:rsidRPr="00280410" w:rsidRDefault="00280410" w:rsidP="009033E7">
      <w:pPr>
        <w:widowControl w:val="0"/>
        <w:numPr>
          <w:ilvl w:val="0"/>
          <w:numId w:val="243"/>
        </w:numPr>
        <w:autoSpaceDE w:val="0"/>
        <w:autoSpaceDN w:val="0"/>
        <w:adjustRightInd w:val="0"/>
        <w:ind w:left="567" w:hanging="425"/>
        <w:contextualSpacing/>
        <w:jc w:val="both"/>
        <w:rPr>
          <w:szCs w:val="24"/>
          <w:lang w:eastAsia="ru-RU"/>
        </w:rPr>
      </w:pPr>
      <w:r w:rsidRPr="00280410">
        <w:rPr>
          <w:szCs w:val="24"/>
          <w:lang w:eastAsia="ru-RU"/>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w:t>
      </w:r>
    </w:p>
    <w:p w14:paraId="2C6E4C14" w14:textId="77777777" w:rsidR="00280410" w:rsidRPr="00280410" w:rsidRDefault="00280410" w:rsidP="009033E7">
      <w:pPr>
        <w:widowControl w:val="0"/>
        <w:numPr>
          <w:ilvl w:val="0"/>
          <w:numId w:val="243"/>
        </w:numPr>
        <w:autoSpaceDE w:val="0"/>
        <w:autoSpaceDN w:val="0"/>
        <w:adjustRightInd w:val="0"/>
        <w:ind w:left="567" w:hanging="425"/>
        <w:contextualSpacing/>
        <w:jc w:val="both"/>
        <w:rPr>
          <w:szCs w:val="24"/>
          <w:lang w:eastAsia="ru-RU"/>
        </w:rPr>
      </w:pPr>
      <w:r w:rsidRPr="00280410">
        <w:rPr>
          <w:szCs w:val="24"/>
          <w:lang w:eastAsia="ru-RU"/>
        </w:rPr>
        <w:t>знание истории физической культуры своего народа, своего края как части наследия народов России и человечества;</w:t>
      </w:r>
    </w:p>
    <w:p w14:paraId="1E69533D" w14:textId="77777777" w:rsidR="00280410" w:rsidRPr="00280410" w:rsidRDefault="00280410" w:rsidP="009033E7">
      <w:pPr>
        <w:widowControl w:val="0"/>
        <w:numPr>
          <w:ilvl w:val="0"/>
          <w:numId w:val="243"/>
        </w:numPr>
        <w:autoSpaceDE w:val="0"/>
        <w:autoSpaceDN w:val="0"/>
        <w:adjustRightInd w:val="0"/>
        <w:ind w:left="567" w:hanging="425"/>
        <w:contextualSpacing/>
        <w:jc w:val="both"/>
        <w:rPr>
          <w:szCs w:val="24"/>
          <w:lang w:eastAsia="ru-RU"/>
        </w:rPr>
      </w:pPr>
      <w:r w:rsidRPr="00280410">
        <w:rPr>
          <w:szCs w:val="24"/>
          <w:lang w:eastAsia="ru-RU"/>
        </w:rPr>
        <w:t>усвоение гуманистических, демократических и традиционных ценностей многонационального российского общества;</w:t>
      </w:r>
    </w:p>
    <w:p w14:paraId="49AB18EF" w14:textId="77777777" w:rsidR="00280410" w:rsidRPr="00280410" w:rsidRDefault="00280410" w:rsidP="009033E7">
      <w:pPr>
        <w:widowControl w:val="0"/>
        <w:numPr>
          <w:ilvl w:val="0"/>
          <w:numId w:val="243"/>
        </w:numPr>
        <w:autoSpaceDE w:val="0"/>
        <w:autoSpaceDN w:val="0"/>
        <w:adjustRightInd w:val="0"/>
        <w:ind w:left="567" w:hanging="425"/>
        <w:contextualSpacing/>
        <w:jc w:val="both"/>
        <w:rPr>
          <w:szCs w:val="24"/>
          <w:lang w:eastAsia="ru-RU"/>
        </w:rPr>
      </w:pPr>
      <w:r w:rsidRPr="00280410">
        <w:rPr>
          <w:szCs w:val="24"/>
          <w:lang w:eastAsia="ru-RU"/>
        </w:rPr>
        <w:t>воспитание чувства ответственности и долга перед Родиной;</w:t>
      </w:r>
    </w:p>
    <w:p w14:paraId="43E8777E" w14:textId="77777777" w:rsidR="00280410" w:rsidRPr="00280410" w:rsidRDefault="00280410" w:rsidP="009033E7">
      <w:pPr>
        <w:widowControl w:val="0"/>
        <w:numPr>
          <w:ilvl w:val="0"/>
          <w:numId w:val="243"/>
        </w:numPr>
        <w:autoSpaceDE w:val="0"/>
        <w:autoSpaceDN w:val="0"/>
        <w:adjustRightInd w:val="0"/>
        <w:ind w:left="567" w:hanging="425"/>
        <w:contextualSpacing/>
        <w:jc w:val="both"/>
        <w:rPr>
          <w:szCs w:val="24"/>
          <w:lang w:eastAsia="ru-RU"/>
        </w:rPr>
      </w:pPr>
      <w:r w:rsidRPr="00280410">
        <w:rPr>
          <w:szCs w:val="24"/>
          <w:lang w:eastAsia="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14:paraId="483D017A" w14:textId="77777777" w:rsidR="00280410" w:rsidRPr="00280410" w:rsidRDefault="00280410" w:rsidP="009033E7">
      <w:pPr>
        <w:widowControl w:val="0"/>
        <w:numPr>
          <w:ilvl w:val="0"/>
          <w:numId w:val="243"/>
        </w:numPr>
        <w:autoSpaceDE w:val="0"/>
        <w:autoSpaceDN w:val="0"/>
        <w:adjustRightInd w:val="0"/>
        <w:ind w:left="567" w:hanging="425"/>
        <w:contextualSpacing/>
        <w:jc w:val="both"/>
        <w:rPr>
          <w:szCs w:val="24"/>
          <w:lang w:eastAsia="ru-RU"/>
        </w:rPr>
      </w:pPr>
      <w:r w:rsidRPr="00280410">
        <w:rPr>
          <w:szCs w:val="24"/>
          <w:lang w:eastAsia="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676E83F4" w14:textId="77777777" w:rsidR="00280410" w:rsidRPr="00280410" w:rsidRDefault="00280410" w:rsidP="009033E7">
      <w:pPr>
        <w:widowControl w:val="0"/>
        <w:numPr>
          <w:ilvl w:val="0"/>
          <w:numId w:val="243"/>
        </w:numPr>
        <w:autoSpaceDE w:val="0"/>
        <w:autoSpaceDN w:val="0"/>
        <w:adjustRightInd w:val="0"/>
        <w:ind w:left="567" w:hanging="425"/>
        <w:contextualSpacing/>
        <w:jc w:val="both"/>
        <w:rPr>
          <w:szCs w:val="24"/>
          <w:lang w:eastAsia="ru-RU"/>
        </w:rPr>
      </w:pPr>
      <w:r w:rsidRPr="00280410">
        <w:rPr>
          <w:szCs w:val="24"/>
          <w:lang w:eastAsia="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
    <w:p w14:paraId="15C9114B" w14:textId="77777777" w:rsidR="00280410" w:rsidRPr="00280410" w:rsidRDefault="00280410" w:rsidP="009033E7">
      <w:pPr>
        <w:widowControl w:val="0"/>
        <w:numPr>
          <w:ilvl w:val="0"/>
          <w:numId w:val="243"/>
        </w:numPr>
        <w:autoSpaceDE w:val="0"/>
        <w:autoSpaceDN w:val="0"/>
        <w:adjustRightInd w:val="0"/>
        <w:ind w:left="567" w:hanging="425"/>
        <w:contextualSpacing/>
        <w:jc w:val="both"/>
        <w:rPr>
          <w:szCs w:val="24"/>
          <w:lang w:eastAsia="ru-RU"/>
        </w:rPr>
      </w:pPr>
      <w:r w:rsidRPr="00280410">
        <w:rPr>
          <w:szCs w:val="24"/>
          <w:lang w:eastAsia="ru-RU"/>
        </w:rPr>
        <w:t xml:space="preserve">готовности и способности вести диалог с другими людьми и достигать в нём взаимопонимания;   </w:t>
      </w:r>
    </w:p>
    <w:p w14:paraId="5DA92211" w14:textId="77777777" w:rsidR="00280410" w:rsidRPr="00280410" w:rsidRDefault="00280410" w:rsidP="009033E7">
      <w:pPr>
        <w:widowControl w:val="0"/>
        <w:numPr>
          <w:ilvl w:val="0"/>
          <w:numId w:val="243"/>
        </w:numPr>
        <w:autoSpaceDE w:val="0"/>
        <w:autoSpaceDN w:val="0"/>
        <w:adjustRightInd w:val="0"/>
        <w:ind w:left="567" w:hanging="425"/>
        <w:contextualSpacing/>
        <w:jc w:val="both"/>
        <w:rPr>
          <w:szCs w:val="24"/>
          <w:lang w:eastAsia="ru-RU"/>
        </w:rPr>
      </w:pPr>
      <w:r w:rsidRPr="00280410">
        <w:rPr>
          <w:szCs w:val="24"/>
          <w:lang w:eastAsia="ru-RU"/>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3C8CCC61" w14:textId="77777777" w:rsidR="00280410" w:rsidRPr="00280410" w:rsidRDefault="00280410" w:rsidP="009033E7">
      <w:pPr>
        <w:widowControl w:val="0"/>
        <w:numPr>
          <w:ilvl w:val="0"/>
          <w:numId w:val="242"/>
        </w:numPr>
        <w:autoSpaceDE w:val="0"/>
        <w:autoSpaceDN w:val="0"/>
        <w:adjustRightInd w:val="0"/>
        <w:ind w:left="567" w:hanging="425"/>
        <w:contextualSpacing/>
        <w:jc w:val="both"/>
        <w:rPr>
          <w:szCs w:val="24"/>
          <w:lang w:eastAsia="ru-RU"/>
        </w:rPr>
      </w:pPr>
      <w:r w:rsidRPr="00280410">
        <w:rPr>
          <w:szCs w:val="24"/>
          <w:lang w:eastAsia="ru-RU"/>
        </w:rPr>
        <w:t>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14:paraId="008975CA" w14:textId="77777777" w:rsidR="00280410" w:rsidRPr="00280410" w:rsidRDefault="00280410" w:rsidP="009033E7">
      <w:pPr>
        <w:widowControl w:val="0"/>
        <w:numPr>
          <w:ilvl w:val="0"/>
          <w:numId w:val="243"/>
        </w:numPr>
        <w:autoSpaceDE w:val="0"/>
        <w:autoSpaceDN w:val="0"/>
        <w:adjustRightInd w:val="0"/>
        <w:ind w:left="567" w:hanging="425"/>
        <w:contextualSpacing/>
        <w:jc w:val="both"/>
        <w:rPr>
          <w:szCs w:val="24"/>
          <w:lang w:eastAsia="ru-RU"/>
        </w:rPr>
      </w:pPr>
      <w:r w:rsidRPr="00280410">
        <w:rPr>
          <w:szCs w:val="24"/>
          <w:lang w:eastAsia="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347883FA" w14:textId="77777777" w:rsidR="00280410" w:rsidRPr="00280410" w:rsidRDefault="00280410" w:rsidP="009033E7">
      <w:pPr>
        <w:widowControl w:val="0"/>
        <w:numPr>
          <w:ilvl w:val="0"/>
          <w:numId w:val="243"/>
        </w:numPr>
        <w:autoSpaceDE w:val="0"/>
        <w:autoSpaceDN w:val="0"/>
        <w:adjustRightInd w:val="0"/>
        <w:ind w:left="567" w:hanging="425"/>
        <w:contextualSpacing/>
        <w:jc w:val="both"/>
        <w:rPr>
          <w:szCs w:val="24"/>
          <w:lang w:eastAsia="ru-RU"/>
        </w:rPr>
      </w:pPr>
      <w:r w:rsidRPr="00280410">
        <w:rPr>
          <w:szCs w:val="24"/>
          <w:lang w:eastAsia="ru-RU"/>
        </w:rPr>
        <w:t xml:space="preserve">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                                                             </w:t>
      </w:r>
    </w:p>
    <w:p w14:paraId="0E6BCD24" w14:textId="77777777" w:rsidR="00280410" w:rsidRPr="00280410" w:rsidRDefault="00280410" w:rsidP="009033E7">
      <w:pPr>
        <w:widowControl w:val="0"/>
        <w:numPr>
          <w:ilvl w:val="0"/>
          <w:numId w:val="243"/>
        </w:numPr>
        <w:autoSpaceDE w:val="0"/>
        <w:autoSpaceDN w:val="0"/>
        <w:adjustRightInd w:val="0"/>
        <w:ind w:left="567" w:hanging="425"/>
        <w:contextualSpacing/>
        <w:jc w:val="both"/>
        <w:rPr>
          <w:szCs w:val="24"/>
          <w:lang w:eastAsia="ru-RU"/>
        </w:rPr>
      </w:pPr>
      <w:r w:rsidRPr="00280410">
        <w:rPr>
          <w:szCs w:val="24"/>
          <w:lang w:eastAsia="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58A98959" w14:textId="77777777" w:rsidR="00280410" w:rsidRPr="00280410" w:rsidRDefault="00280410" w:rsidP="009033E7">
      <w:pPr>
        <w:widowControl w:val="0"/>
        <w:numPr>
          <w:ilvl w:val="0"/>
          <w:numId w:val="243"/>
        </w:numPr>
        <w:autoSpaceDE w:val="0"/>
        <w:autoSpaceDN w:val="0"/>
        <w:adjustRightInd w:val="0"/>
        <w:ind w:left="567" w:hanging="425"/>
        <w:contextualSpacing/>
        <w:jc w:val="both"/>
        <w:rPr>
          <w:szCs w:val="24"/>
          <w:lang w:eastAsia="ru-RU"/>
        </w:rPr>
      </w:pPr>
      <w:r w:rsidRPr="00280410">
        <w:rPr>
          <w:szCs w:val="24"/>
          <w:lang w:eastAsia="ru-RU"/>
        </w:rPr>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w:t>
      </w:r>
    </w:p>
    <w:p w14:paraId="7B07046A"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Личностные результаты отражаются в готовности обучающихся к саморазвитию индивидуальных свойств личности, которые приобретаются в процессе освоения учебного предмета «Физическая культура». Они включают в себя основы гражданской идентичности, сформированную мотивацию к обучению; и познанию в сфере физической культуры, умения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14:paraId="57416060"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Личностные результаты освоения программного материала проявляются в следующих областях культуры.</w:t>
      </w:r>
    </w:p>
    <w:p w14:paraId="021B251C" w14:textId="77777777" w:rsidR="00280410" w:rsidRPr="00280410" w:rsidRDefault="00280410" w:rsidP="00280410">
      <w:pPr>
        <w:widowControl w:val="0"/>
        <w:autoSpaceDE w:val="0"/>
        <w:autoSpaceDN w:val="0"/>
        <w:adjustRightInd w:val="0"/>
        <w:ind w:firstLine="284"/>
        <w:contextualSpacing/>
        <w:jc w:val="both"/>
        <w:rPr>
          <w:i/>
          <w:szCs w:val="24"/>
          <w:lang w:eastAsia="ru-RU"/>
        </w:rPr>
      </w:pPr>
      <w:r w:rsidRPr="00280410">
        <w:rPr>
          <w:i/>
          <w:szCs w:val="24"/>
          <w:lang w:eastAsia="ru-RU"/>
        </w:rPr>
        <w:t>В области познавательной культуры:</w:t>
      </w:r>
    </w:p>
    <w:p w14:paraId="666B5BAA"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владение знаниями об индивидуальных особенностях  физического развития и физической подготовленности, о соответствии их возрастно-половым нормативам;</w:t>
      </w:r>
    </w:p>
    <w:p w14:paraId="3FA88750"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владение знаниями об особенностях индивидуального здоровья и о функциональных возможностях организма, способах профилактики заболеваний, травматизма и оказания доврачебной помощи при занятиях физическими упражнениями;</w:t>
      </w:r>
    </w:p>
    <w:p w14:paraId="3F5BF0E3"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владение знаниями по организации и проведению занятий физическими упражнениями оздоровительной и тренировочной направленности, составлению содержания индивидуальных занятий в соответствии с задачами улучшения физического развития и физической подготовленности.</w:t>
      </w:r>
    </w:p>
    <w:p w14:paraId="453512BA" w14:textId="77777777" w:rsidR="00280410" w:rsidRPr="00280410" w:rsidRDefault="00280410" w:rsidP="00280410">
      <w:pPr>
        <w:widowControl w:val="0"/>
        <w:autoSpaceDE w:val="0"/>
        <w:autoSpaceDN w:val="0"/>
        <w:adjustRightInd w:val="0"/>
        <w:ind w:firstLine="284"/>
        <w:contextualSpacing/>
        <w:jc w:val="both"/>
        <w:rPr>
          <w:i/>
          <w:szCs w:val="24"/>
          <w:lang w:eastAsia="ru-RU"/>
        </w:rPr>
      </w:pPr>
      <w:r w:rsidRPr="00280410">
        <w:rPr>
          <w:i/>
          <w:szCs w:val="24"/>
          <w:lang w:eastAsia="ru-RU"/>
        </w:rPr>
        <w:t>В области нравственной культуры:</w:t>
      </w:r>
    </w:p>
    <w:p w14:paraId="201C3061"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способность управлять своими эмоциями, владеть культурой общения и взаимодействия в процессе занятий физическими упражнениями, во время игр и соревнований;</w:t>
      </w:r>
    </w:p>
    <w:p w14:paraId="7478C5AA"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способность принимать активное участие в организации и проведении совместных физкультурно-оздоровительных и спортивных мероприятий;</w:t>
      </w:r>
    </w:p>
    <w:p w14:paraId="5843EF16"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владение умением предупреждать конфликтные ситуации и находить выходы из спорных ситуаций в процессе игровой и соревновательной деятельности на основе уважительного и доброжелательного отношения к окружающим.</w:t>
      </w:r>
    </w:p>
    <w:p w14:paraId="41380139" w14:textId="77777777" w:rsidR="00280410" w:rsidRPr="00280410" w:rsidRDefault="00280410" w:rsidP="00280410">
      <w:pPr>
        <w:widowControl w:val="0"/>
        <w:autoSpaceDE w:val="0"/>
        <w:autoSpaceDN w:val="0"/>
        <w:adjustRightInd w:val="0"/>
        <w:ind w:firstLine="284"/>
        <w:contextualSpacing/>
        <w:jc w:val="both"/>
        <w:rPr>
          <w:i/>
          <w:szCs w:val="24"/>
          <w:lang w:eastAsia="ru-RU"/>
        </w:rPr>
      </w:pPr>
      <w:r w:rsidRPr="00280410">
        <w:rPr>
          <w:i/>
          <w:szCs w:val="24"/>
          <w:lang w:eastAsia="ru-RU"/>
        </w:rPr>
        <w:t>В области трудовой культуры:</w:t>
      </w:r>
    </w:p>
    <w:p w14:paraId="1C93C692"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умение планировать режим дня, обеспечивать оптимальное сочетание умственных, физических нагрузок и отдыха;</w:t>
      </w:r>
    </w:p>
    <w:p w14:paraId="6C3580DD"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умение проводить туристские пешие походы, готовить снаряжение, организовывать и благоустраивать места стоянок, соблюдать правила безопасности;</w:t>
      </w:r>
    </w:p>
    <w:p w14:paraId="5B9D9678"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14:paraId="47A260EB" w14:textId="77777777" w:rsidR="00280410" w:rsidRPr="00280410" w:rsidRDefault="00280410" w:rsidP="00280410">
      <w:pPr>
        <w:widowControl w:val="0"/>
        <w:autoSpaceDE w:val="0"/>
        <w:autoSpaceDN w:val="0"/>
        <w:adjustRightInd w:val="0"/>
        <w:ind w:firstLine="284"/>
        <w:contextualSpacing/>
        <w:jc w:val="both"/>
        <w:rPr>
          <w:i/>
          <w:szCs w:val="24"/>
          <w:lang w:eastAsia="ru-RU"/>
        </w:rPr>
      </w:pPr>
      <w:r w:rsidRPr="00280410">
        <w:rPr>
          <w:i/>
          <w:szCs w:val="24"/>
          <w:lang w:eastAsia="ru-RU"/>
        </w:rPr>
        <w:t>В области эстетической культуры:</w:t>
      </w:r>
    </w:p>
    <w:p w14:paraId="3B6D03B8"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умение длительно сохранять правильную осанку во время статичных поз и в процессе разнообразных видов двигательной деятельности;</w:t>
      </w:r>
    </w:p>
    <w:p w14:paraId="60347658"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формирование потребности иметь хорошее телосложение в соответствии с принятыми нормами и представлениями;</w:t>
      </w:r>
    </w:p>
    <w:p w14:paraId="57ACF944"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формирование культуры движений, умения передвигаться легко, красиво, непринуждённо.</w:t>
      </w:r>
    </w:p>
    <w:p w14:paraId="21E383BE" w14:textId="77777777" w:rsidR="00280410" w:rsidRPr="00280410" w:rsidRDefault="00280410" w:rsidP="00280410">
      <w:pPr>
        <w:widowControl w:val="0"/>
        <w:autoSpaceDE w:val="0"/>
        <w:autoSpaceDN w:val="0"/>
        <w:adjustRightInd w:val="0"/>
        <w:ind w:firstLine="284"/>
        <w:contextualSpacing/>
        <w:jc w:val="both"/>
        <w:rPr>
          <w:i/>
          <w:szCs w:val="24"/>
          <w:lang w:eastAsia="ru-RU"/>
        </w:rPr>
      </w:pPr>
      <w:r w:rsidRPr="00280410">
        <w:rPr>
          <w:i/>
          <w:szCs w:val="24"/>
          <w:lang w:eastAsia="ru-RU"/>
        </w:rPr>
        <w:t>В области коммуникативной культуры:</w:t>
      </w:r>
    </w:p>
    <w:p w14:paraId="3041C1ED"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владение умением осуществлять поиск информации по вопросам современных оздоровительных систем (в справочных источниках, учебнике, в сети Интернет и др.), а также обобщать, анализировать и применять полученные знания в самостоятельных занятиях физическими упражнениями и спортом;</w:t>
      </w:r>
    </w:p>
    <w:p w14:paraId="65B979E3"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владение умением формулировать цель и задачи индивидуальных и совместных с другими детьми и подростками занятий физкультурно-оздоровительной и спортивно-оздоровительной деятельностью, излагать их содержание;</w:t>
      </w:r>
    </w:p>
    <w:p w14:paraId="1785DCAC"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xml:space="preserve">•   владение умением оценивать ситуацию и оперативно принимать решения, находить адекватные способы взаимодействия с партнёрами во время учебной, игровой и соревновательной деятельности.                         </w:t>
      </w:r>
    </w:p>
    <w:p w14:paraId="056F78D9" w14:textId="77777777" w:rsidR="00280410" w:rsidRPr="00280410" w:rsidRDefault="00280410" w:rsidP="00280410">
      <w:pPr>
        <w:widowControl w:val="0"/>
        <w:autoSpaceDE w:val="0"/>
        <w:autoSpaceDN w:val="0"/>
        <w:adjustRightInd w:val="0"/>
        <w:ind w:firstLine="284"/>
        <w:contextualSpacing/>
        <w:jc w:val="both"/>
        <w:rPr>
          <w:i/>
          <w:szCs w:val="24"/>
          <w:lang w:eastAsia="ru-RU"/>
        </w:rPr>
      </w:pPr>
      <w:r w:rsidRPr="00280410">
        <w:rPr>
          <w:i/>
          <w:szCs w:val="24"/>
          <w:lang w:eastAsia="ru-RU"/>
        </w:rPr>
        <w:t xml:space="preserve">В области физической культуры:     </w:t>
      </w:r>
    </w:p>
    <w:p w14:paraId="207BBF73"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xml:space="preserve">•  владение умениями:                                                 </w:t>
      </w:r>
    </w:p>
    <w:p w14:paraId="466C7578"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xml:space="preserve">—  в циклических и ациклических локомоциях: с максимальной скоростью пробегать 60 м из положения низкого старта; в равномерном темпе бегать до 20 мин (мальчики) и до 15 мин (девочки); после быстрого разбега с 9—13 шагов совершать прыжок в длину; выполнять с 9—13 шагов разбега прыжок в высоту способом «перешагивание»; проплывать 50 м;   </w:t>
      </w:r>
    </w:p>
    <w:p w14:paraId="49E35C80"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в метаниях на дальность и на меткость: метать малый мяч и мяч 150 г с места и с разбега (10—12 м) с использованием четырёхшажного варианта бросковых шагов с соблюдением ритма; метать малый мяч и мяч 150 г с места и с 3 шагов разбега в горизонтальную и вертикальную цели с 10— 15 м, метать малый мяч и мяч 150 г с места по медленно и быстро движущейся цели с 10—12 м;</w:t>
      </w:r>
    </w:p>
    <w:p w14:paraId="32608786"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xml:space="preserve">—  в гимнастических и акробатических упражнениях: выполнять комбинацию из четырёх элементов на перекладине (мальчики) и на разновысоких брусьях (девочки); опорные прыжки через козла в длину (мальчики) и в ширину (девочки); комбинацию движений с одним из предметов (мяч, палка, скакалка, обруч), состоящих из шести элементов, или комбинацию, состоящую из шести гимнастических элементов; выполнять акробатическую комбинацию из четырёх элементов, включающую кувырки вперёд и назад, стойку на голове и руках, длинный кувырок (мальчики), кувырок вперёд и назад в полу шпагат, «мост» и поворот в упор стоя на одном колене (девочки);                                          </w:t>
      </w:r>
    </w:p>
    <w:p w14:paraId="3C3BDE2C"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xml:space="preserve">—  в единоборствах: осуществлять подводящие упражнения по овладению приёмами техники и борьбы в партере и в стойке (юноши);                                        </w:t>
      </w:r>
    </w:p>
    <w:p w14:paraId="5FC70431"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xml:space="preserve">—  в спортивных играх: играть в одну из спортивных игр (по упрощённым правилам);                      </w:t>
      </w:r>
    </w:p>
    <w:p w14:paraId="70F8AD34"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демонстрировать результаты не ниже, чем средний уровень основных физических способностей;</w:t>
      </w:r>
    </w:p>
    <w:p w14:paraId="0F19A931"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xml:space="preserve">•  владеть способами физкультурно-оздоровительной деятельности: самостоятельно выполнять упражнения на развитие быстроты, координации, выносливости, силы, гибкости; соблюдать правила самоконтроля и безопасности во время выполнения упражнений;                                   </w:t>
      </w:r>
    </w:p>
    <w:p w14:paraId="667C75AB"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xml:space="preserve">•  владеть способами спортивной деятельности: участвовать в соревновании по легкоатлетическому четырёхборью: бег 60 м, прыжок в длину или в высоту с разбега, метание, бег на выносливость; участвовать в соревнованиях по одному из видов спорта;                                            </w:t>
      </w:r>
    </w:p>
    <w:p w14:paraId="4FBB1C27"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xml:space="preserve">• владеть правилами поведения на занятиях физическими упражнениями: соблюдать нормы поведения в коллективе, правила безопасности, гигиену занятий и личную гигиену; помогать друг другу и учителю; поддерживать товарищей, имеющих недостаточную физическую подготовленность; проявлять активность, самостоятельность, выдержку и самообладание. </w:t>
      </w:r>
    </w:p>
    <w:p w14:paraId="5833E7BF" w14:textId="77777777" w:rsidR="00280410" w:rsidRPr="00280410" w:rsidRDefault="00280410" w:rsidP="00280410">
      <w:pPr>
        <w:widowControl w:val="0"/>
        <w:autoSpaceDE w:val="0"/>
        <w:autoSpaceDN w:val="0"/>
        <w:adjustRightInd w:val="0"/>
        <w:ind w:firstLine="284"/>
        <w:contextualSpacing/>
        <w:jc w:val="both"/>
        <w:rPr>
          <w:b/>
          <w:szCs w:val="24"/>
          <w:lang w:eastAsia="ru-RU"/>
        </w:rPr>
      </w:pPr>
      <w:r w:rsidRPr="00280410">
        <w:rPr>
          <w:b/>
          <w:szCs w:val="24"/>
          <w:lang w:eastAsia="ru-RU"/>
        </w:rPr>
        <w:t>Метапредметные результаты</w:t>
      </w:r>
    </w:p>
    <w:p w14:paraId="5A4E7396"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0EB51C3C"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5508DBFF"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FECBA4D"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умение оценивать правильность выполнения учебной задачи, собственные возможности её решения;</w:t>
      </w:r>
    </w:p>
    <w:p w14:paraId="47B3EEB1"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владение основами самоконтроля, самооценки, принятия решений и осуществления осознанного выбора в учебной и познавательной деятельности;</w:t>
      </w:r>
    </w:p>
    <w:p w14:paraId="5CD8EA85"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умение организовывать учебное сотрудничество и совместную деятельность с учителем и сверстниками;</w:t>
      </w:r>
    </w:p>
    <w:p w14:paraId="08A9D194"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умение работать индивидуально и в группе: находить общее решение и разрешать конфликты на основе согласования позиций и учёта интересов;</w:t>
      </w:r>
    </w:p>
    <w:p w14:paraId="75D9C566"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умение формулировать, аргументировать и отстаивать своё мнение;</w:t>
      </w:r>
    </w:p>
    <w:p w14:paraId="3E76C175"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14:paraId="6CE87274"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Метапредметные результаты проявляются в различных областях культуры.</w:t>
      </w:r>
    </w:p>
    <w:p w14:paraId="2C7BBAE3" w14:textId="77777777" w:rsidR="00280410" w:rsidRPr="00280410" w:rsidRDefault="00280410" w:rsidP="00280410">
      <w:pPr>
        <w:widowControl w:val="0"/>
        <w:autoSpaceDE w:val="0"/>
        <w:autoSpaceDN w:val="0"/>
        <w:adjustRightInd w:val="0"/>
        <w:ind w:firstLine="284"/>
        <w:contextualSpacing/>
        <w:jc w:val="both"/>
        <w:rPr>
          <w:i/>
          <w:szCs w:val="24"/>
          <w:lang w:eastAsia="ru-RU"/>
        </w:rPr>
      </w:pPr>
      <w:r w:rsidRPr="00280410">
        <w:rPr>
          <w:i/>
          <w:szCs w:val="24"/>
          <w:lang w:eastAsia="ru-RU"/>
        </w:rPr>
        <w:t>В области познавательной культуры:</w:t>
      </w:r>
    </w:p>
    <w:p w14:paraId="21BD5BED"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овладение сведениями о роли и значении физической культуры в формировании целостной личности человека, в развитии его сознания и мышления, физических, психических и нравственных качеств;</w:t>
      </w:r>
    </w:p>
    <w:p w14:paraId="787C552E"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понимание здоровья как одного из важнейших условий развития и самореализации человека, расширяющего возможности выбора профессиональной деятельности и обеспечивающего длительную творческую активность;</w:t>
      </w:r>
    </w:p>
    <w:p w14:paraId="54DCCDDB"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понимание физической культуры как средства организации и активного ведения здорового образа жизни, профилактики вредных привычек и девиантного (отклоняющегося от норм) поведения.</w:t>
      </w:r>
    </w:p>
    <w:p w14:paraId="35D2260C" w14:textId="77777777" w:rsidR="00280410" w:rsidRPr="00280410" w:rsidRDefault="00280410" w:rsidP="00280410">
      <w:pPr>
        <w:widowControl w:val="0"/>
        <w:autoSpaceDE w:val="0"/>
        <w:autoSpaceDN w:val="0"/>
        <w:adjustRightInd w:val="0"/>
        <w:ind w:firstLine="284"/>
        <w:contextualSpacing/>
        <w:jc w:val="both"/>
        <w:rPr>
          <w:i/>
          <w:szCs w:val="24"/>
          <w:lang w:eastAsia="ru-RU"/>
        </w:rPr>
      </w:pPr>
      <w:r w:rsidRPr="00280410">
        <w:rPr>
          <w:i/>
          <w:szCs w:val="24"/>
          <w:lang w:eastAsia="ru-RU"/>
        </w:rPr>
        <w:t>В области нравственной культуры:</w:t>
      </w:r>
    </w:p>
    <w:p w14:paraId="5A0A6BE1"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5CD9888E"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проявление уважительного отношения к окружающим, товарищам по команде и соперникам, проявление культуры взаимодействия, терпимости и толерантности в достижении общих целей при совместной деятельности;</w:t>
      </w:r>
    </w:p>
    <w:p w14:paraId="2058860E"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ответственное отношение к порученному делу, проявление дисциплинированности и готовности отстаивать собственные позиции, отвечать за результаты собственной деятельности.</w:t>
      </w:r>
    </w:p>
    <w:p w14:paraId="7F1B9216" w14:textId="77777777" w:rsidR="00280410" w:rsidRPr="00280410" w:rsidRDefault="00280410" w:rsidP="00280410">
      <w:pPr>
        <w:widowControl w:val="0"/>
        <w:autoSpaceDE w:val="0"/>
        <w:autoSpaceDN w:val="0"/>
        <w:adjustRightInd w:val="0"/>
        <w:ind w:firstLine="284"/>
        <w:contextualSpacing/>
        <w:jc w:val="both"/>
        <w:rPr>
          <w:i/>
          <w:szCs w:val="24"/>
          <w:lang w:eastAsia="ru-RU"/>
        </w:rPr>
      </w:pPr>
      <w:r w:rsidRPr="00280410">
        <w:rPr>
          <w:i/>
          <w:szCs w:val="24"/>
          <w:lang w:eastAsia="ru-RU"/>
        </w:rPr>
        <w:t>В области трудовой культуры:</w:t>
      </w:r>
    </w:p>
    <w:p w14:paraId="5FC04F60"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добросовестное выполнение учебных заданий, осознанное стремление к освоению новых знаний и умений, повышающих результативность выполнения заданий;</w:t>
      </w:r>
    </w:p>
    <w:p w14:paraId="6FB1F99A"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приобретение умений планировать, контролировать и оценивать учебную деятельность, организовывать места занятий и обеспечивать их безопасность;</w:t>
      </w:r>
    </w:p>
    <w:p w14:paraId="19C18015"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закрепление умения поддержания оптимального уровня работоспособности в процессе учебной деятельности посредством активного использования занятий физическими упражнениями, гигиенических факторов и естественных сил природы для профилактики психического и физического утомления.</w:t>
      </w:r>
    </w:p>
    <w:p w14:paraId="2F5B7847" w14:textId="77777777" w:rsidR="00280410" w:rsidRPr="00280410" w:rsidRDefault="00280410" w:rsidP="00280410">
      <w:pPr>
        <w:widowControl w:val="0"/>
        <w:autoSpaceDE w:val="0"/>
        <w:autoSpaceDN w:val="0"/>
        <w:adjustRightInd w:val="0"/>
        <w:ind w:firstLine="284"/>
        <w:contextualSpacing/>
        <w:jc w:val="both"/>
        <w:rPr>
          <w:i/>
          <w:szCs w:val="24"/>
          <w:lang w:eastAsia="ru-RU"/>
        </w:rPr>
      </w:pPr>
      <w:r w:rsidRPr="00280410">
        <w:rPr>
          <w:i/>
          <w:szCs w:val="24"/>
          <w:lang w:eastAsia="ru-RU"/>
        </w:rPr>
        <w:t>В области эстетической культуры:</w:t>
      </w:r>
    </w:p>
    <w:p w14:paraId="6321FCAE"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знание факторов, потенциально опасных для здоровья (вредные привычки, ранние половые связи, допинг), и их опасных последствий;</w:t>
      </w:r>
    </w:p>
    <w:p w14:paraId="29E78497"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понимание культуры движений человека, постижение значения овладения жизненно важными двигательными умениями и навыками, исходя из целесообразности и эстетической привлекательности;</w:t>
      </w:r>
    </w:p>
    <w:p w14:paraId="31D6657B"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14:paraId="08FFE43F" w14:textId="77777777" w:rsidR="00280410" w:rsidRPr="00280410" w:rsidRDefault="00280410" w:rsidP="00280410">
      <w:pPr>
        <w:widowControl w:val="0"/>
        <w:autoSpaceDE w:val="0"/>
        <w:autoSpaceDN w:val="0"/>
        <w:adjustRightInd w:val="0"/>
        <w:ind w:firstLine="284"/>
        <w:contextualSpacing/>
        <w:jc w:val="both"/>
        <w:rPr>
          <w:i/>
          <w:szCs w:val="24"/>
          <w:lang w:eastAsia="ru-RU"/>
        </w:rPr>
      </w:pPr>
      <w:r w:rsidRPr="00280410">
        <w:rPr>
          <w:i/>
          <w:szCs w:val="24"/>
          <w:lang w:eastAsia="ru-RU"/>
        </w:rPr>
        <w:t>В области коммуникативной культуры:</w:t>
      </w:r>
    </w:p>
    <w:p w14:paraId="5BE40014"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владение культурой речи, ведение диалога в доброжелательной и открытой форме, проявление к собеседнику внимания, интереса и уважения;</w:t>
      </w:r>
    </w:p>
    <w:p w14:paraId="54E3EC23"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46E6D1A2"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владение умением логически грамотно излагать, аргументировать и обосновывать собственную точку зрения, доводить её до собеседника.</w:t>
      </w:r>
    </w:p>
    <w:p w14:paraId="2005024E" w14:textId="77777777" w:rsidR="00280410" w:rsidRPr="00280410" w:rsidRDefault="00280410" w:rsidP="00280410">
      <w:pPr>
        <w:widowControl w:val="0"/>
        <w:autoSpaceDE w:val="0"/>
        <w:autoSpaceDN w:val="0"/>
        <w:adjustRightInd w:val="0"/>
        <w:ind w:firstLine="284"/>
        <w:contextualSpacing/>
        <w:jc w:val="both"/>
        <w:rPr>
          <w:i/>
          <w:szCs w:val="24"/>
          <w:lang w:eastAsia="ru-RU"/>
        </w:rPr>
      </w:pPr>
      <w:r w:rsidRPr="00280410">
        <w:rPr>
          <w:i/>
          <w:szCs w:val="24"/>
          <w:lang w:eastAsia="ru-RU"/>
        </w:rPr>
        <w:t>В области физической культуры:</w:t>
      </w:r>
    </w:p>
    <w:p w14:paraId="7B3624A0"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владение способами организации и проведения разнообразных форм занятий физическими упражнениями, их планирования и наполнения содержанием;</w:t>
      </w:r>
    </w:p>
    <w:p w14:paraId="67281A77"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владение умениями выполнения двигательных действий и физических упражнений базовых видов спорта и оздоровительной физической культуры, активно их использовать в самостоятельно организуемой спортивно-оздоровительной и физкультурно-оздоровительной деятельности;</w:t>
      </w:r>
    </w:p>
    <w:p w14:paraId="088C2951"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владение способами наблюдения за показателями индивидуального здоровья, физического развития и физической подготовленности, величиной физических нагрузок, использования этих показателей в организации и проведении самостоятельных форм занятий.</w:t>
      </w:r>
    </w:p>
    <w:p w14:paraId="0419B2FD" w14:textId="77777777" w:rsidR="00280410" w:rsidRPr="00280410" w:rsidRDefault="00280410" w:rsidP="00280410">
      <w:pPr>
        <w:widowControl w:val="0"/>
        <w:autoSpaceDE w:val="0"/>
        <w:autoSpaceDN w:val="0"/>
        <w:adjustRightInd w:val="0"/>
        <w:ind w:firstLine="284"/>
        <w:contextualSpacing/>
        <w:jc w:val="both"/>
        <w:rPr>
          <w:b/>
          <w:szCs w:val="24"/>
          <w:lang w:eastAsia="ru-RU"/>
        </w:rPr>
      </w:pPr>
      <w:r w:rsidRPr="00280410">
        <w:rPr>
          <w:b/>
          <w:szCs w:val="24"/>
          <w:lang w:eastAsia="ru-RU"/>
        </w:rPr>
        <w:t>Предметные результаты</w:t>
      </w:r>
    </w:p>
    <w:p w14:paraId="68F44DFA"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В основной школе в соответствии с Федеральным государственным образовательным стандартом основного общего образования результаты изучения курса «Физическая культура» должны отражать:</w:t>
      </w:r>
    </w:p>
    <w:p w14:paraId="7F606741"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14:paraId="306616FC"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овладение системой знаний о физическом совершенствовании человека,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 занятий, включать их в режим учебного дня и учебной недели;</w:t>
      </w:r>
    </w:p>
    <w:p w14:paraId="578C8A73"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помощь  при  лёгких травмах; обогащение опыта совместной деятельности в организации и проведении занятий физической культурой, форм активного отдыха и досуга;</w:t>
      </w:r>
    </w:p>
    <w:p w14:paraId="45A853DD"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 ориентацией;</w:t>
      </w:r>
    </w:p>
    <w:p w14:paraId="65A62950"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w:t>
      </w:r>
    </w:p>
    <w:p w14:paraId="328BCEB6"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xml:space="preserve">Предметные результаты, так же как личностные и мета-предметные, проявляются в разных областях культуры. </w:t>
      </w:r>
    </w:p>
    <w:p w14:paraId="3885DE21" w14:textId="77777777" w:rsidR="00280410" w:rsidRPr="00280410" w:rsidRDefault="00280410" w:rsidP="00280410">
      <w:pPr>
        <w:widowControl w:val="0"/>
        <w:autoSpaceDE w:val="0"/>
        <w:autoSpaceDN w:val="0"/>
        <w:adjustRightInd w:val="0"/>
        <w:ind w:firstLine="284"/>
        <w:contextualSpacing/>
        <w:jc w:val="both"/>
        <w:rPr>
          <w:i/>
          <w:szCs w:val="24"/>
          <w:lang w:eastAsia="ru-RU"/>
        </w:rPr>
      </w:pPr>
      <w:r w:rsidRPr="00280410">
        <w:rPr>
          <w:i/>
          <w:szCs w:val="24"/>
          <w:lang w:eastAsia="ru-RU"/>
        </w:rPr>
        <w:t>В области познавательной культуры:</w:t>
      </w:r>
    </w:p>
    <w:p w14:paraId="02A772CE"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знания по истории развития спорта и олимпийского движения, о положительном их влиянии на укрепление мира и дружбы между народами;</w:t>
      </w:r>
    </w:p>
    <w:p w14:paraId="6CEC0201"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знания основных направлений развития физической культуры в обществе, их целей, задач и форм организации;</w:t>
      </w:r>
    </w:p>
    <w:p w14:paraId="3515D0E9"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14:paraId="20FC3E75" w14:textId="77777777" w:rsidR="00280410" w:rsidRPr="00280410" w:rsidRDefault="00280410" w:rsidP="00280410">
      <w:pPr>
        <w:widowControl w:val="0"/>
        <w:autoSpaceDE w:val="0"/>
        <w:autoSpaceDN w:val="0"/>
        <w:adjustRightInd w:val="0"/>
        <w:ind w:firstLine="284"/>
        <w:contextualSpacing/>
        <w:jc w:val="both"/>
        <w:rPr>
          <w:i/>
          <w:szCs w:val="24"/>
          <w:lang w:eastAsia="ru-RU"/>
        </w:rPr>
      </w:pPr>
      <w:r w:rsidRPr="00280410">
        <w:rPr>
          <w:i/>
          <w:szCs w:val="24"/>
          <w:lang w:eastAsia="ru-RU"/>
        </w:rPr>
        <w:t>В области нравственной культуры:</w:t>
      </w:r>
    </w:p>
    <w:p w14:paraId="07F4D0BF"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способность проявлять инициативу и самостоятельность при организации совместных занятий физическими упражнениями, доброжелательное и уважительное отношение к участникам с разным уровнем их умений, физических способностей, состояния здоровья;</w:t>
      </w:r>
    </w:p>
    <w:p w14:paraId="55F8D261"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умение взаимодействовать с одноклассниками и сверстниками, оказывать им помощь при освоении новых двигательных действий, корректно объяснять и объективно оценивать технику их выполнения;</w:t>
      </w:r>
    </w:p>
    <w:p w14:paraId="45ABA669"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способность проявлять дисциплинированность и уважение к товарищам по команде и соперникам во время игровой и соревновательной деятельности, соблюдать правила игры и соревнований.</w:t>
      </w:r>
    </w:p>
    <w:p w14:paraId="651BD572" w14:textId="77777777" w:rsidR="00280410" w:rsidRPr="00280410" w:rsidRDefault="00280410" w:rsidP="00280410">
      <w:pPr>
        <w:widowControl w:val="0"/>
        <w:autoSpaceDE w:val="0"/>
        <w:autoSpaceDN w:val="0"/>
        <w:adjustRightInd w:val="0"/>
        <w:ind w:firstLine="284"/>
        <w:contextualSpacing/>
        <w:jc w:val="both"/>
        <w:rPr>
          <w:i/>
          <w:szCs w:val="24"/>
          <w:lang w:eastAsia="ru-RU"/>
        </w:rPr>
      </w:pPr>
      <w:r w:rsidRPr="00280410">
        <w:rPr>
          <w:i/>
          <w:szCs w:val="24"/>
          <w:lang w:eastAsia="ru-RU"/>
        </w:rPr>
        <w:t>В области трудовой культуры:</w:t>
      </w:r>
    </w:p>
    <w:p w14:paraId="77D8654E"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способность преодолевать трудности, добросовестно выполнять учебные задания по технической и физической подготовке;</w:t>
      </w:r>
    </w:p>
    <w:p w14:paraId="43B35AF2"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умение организовывать самостоятельные занятия физическими упражнениями разной функциональной направленности, обеспечивать безопасность мест занятий, спортивного инвентаря и оборудования, спортивной одежды;</w:t>
      </w:r>
    </w:p>
    <w:p w14:paraId="52B4C842"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умение организовывать и проводить самостоятельные занятия по базовым видам школьной программы, подбирать физические упражнения в зависимости от индивидуальной ориентации на будущую профессиональную деятельность.</w:t>
      </w:r>
    </w:p>
    <w:p w14:paraId="7C737DB7" w14:textId="77777777" w:rsidR="00280410" w:rsidRPr="00280410" w:rsidRDefault="00280410" w:rsidP="00280410">
      <w:pPr>
        <w:widowControl w:val="0"/>
        <w:autoSpaceDE w:val="0"/>
        <w:autoSpaceDN w:val="0"/>
        <w:adjustRightInd w:val="0"/>
        <w:ind w:firstLine="284"/>
        <w:contextualSpacing/>
        <w:jc w:val="both"/>
        <w:rPr>
          <w:i/>
          <w:szCs w:val="24"/>
          <w:lang w:eastAsia="ru-RU"/>
        </w:rPr>
      </w:pPr>
      <w:r w:rsidRPr="00280410">
        <w:rPr>
          <w:i/>
          <w:szCs w:val="24"/>
          <w:lang w:eastAsia="ru-RU"/>
        </w:rPr>
        <w:t>В области эстетической культуры:</w:t>
      </w:r>
    </w:p>
    <w:p w14:paraId="75AACB57"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умение организовывать самостоятельные занятия с использованием физических упражнений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14:paraId="3447BE2B"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умение организовывать самостоятельные занятия по формированию культуры движений при выполнении упражнений разной направленности (на развитие координационных способностей, силовых, скоростных, выносливости, гибкости) в зависимости от индивидуальных особенностей физической подготовленности;</w:t>
      </w:r>
    </w:p>
    <w:p w14:paraId="3F575150"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способность вести наблюдения за динамикой показателей физического развития, осанки, показателями основных физических способностей, объективно их оценивать и соотносить с общепринятыми нормами и нормативами.</w:t>
      </w:r>
    </w:p>
    <w:p w14:paraId="13D72DCD" w14:textId="77777777" w:rsidR="00280410" w:rsidRPr="00280410" w:rsidRDefault="00280410" w:rsidP="00280410">
      <w:pPr>
        <w:widowControl w:val="0"/>
        <w:autoSpaceDE w:val="0"/>
        <w:autoSpaceDN w:val="0"/>
        <w:adjustRightInd w:val="0"/>
        <w:ind w:firstLine="284"/>
        <w:contextualSpacing/>
        <w:jc w:val="both"/>
        <w:rPr>
          <w:i/>
          <w:szCs w:val="24"/>
          <w:lang w:eastAsia="ru-RU"/>
        </w:rPr>
      </w:pPr>
      <w:r w:rsidRPr="00280410">
        <w:rPr>
          <w:i/>
          <w:szCs w:val="24"/>
          <w:lang w:eastAsia="ru-RU"/>
        </w:rPr>
        <w:t>В области коммуникативной культуры:</w:t>
      </w:r>
    </w:p>
    <w:p w14:paraId="4104CCBE"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способность интересно и доступно излагать знания о физической культуре, умело применяя соответствующие понятия и термины;</w:t>
      </w:r>
    </w:p>
    <w:p w14:paraId="702F627F"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умение определять задачи занятий физическими упражнениями, включёнными в содержание школьной программы, аргументировать, как их следует организовывать и проводить;</w:t>
      </w:r>
    </w:p>
    <w:p w14:paraId="64E29B4B"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способность осуществлять судейство соревнований по одному из видов спорта, проводить занятия в качестве командира отделения, капитана команды, владея необходимыми информационными жестами.</w:t>
      </w:r>
    </w:p>
    <w:p w14:paraId="646C8182" w14:textId="77777777" w:rsidR="00280410" w:rsidRPr="00280410" w:rsidRDefault="00280410" w:rsidP="00280410">
      <w:pPr>
        <w:widowControl w:val="0"/>
        <w:autoSpaceDE w:val="0"/>
        <w:autoSpaceDN w:val="0"/>
        <w:adjustRightInd w:val="0"/>
        <w:ind w:firstLine="284"/>
        <w:contextualSpacing/>
        <w:jc w:val="both"/>
        <w:rPr>
          <w:i/>
          <w:szCs w:val="24"/>
          <w:lang w:eastAsia="ru-RU"/>
        </w:rPr>
      </w:pPr>
      <w:r w:rsidRPr="00280410">
        <w:rPr>
          <w:i/>
          <w:szCs w:val="24"/>
          <w:lang w:eastAsia="ru-RU"/>
        </w:rPr>
        <w:t>В области физической культуры:</w:t>
      </w:r>
    </w:p>
    <w:p w14:paraId="31B13C55"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способность отбирать физические упражнения, естественные силы природы, гигиенические факторы в соответствии с их функциональной направленностью, составлять из них индивидуальные комплексы для осуществления оздоровительной гимнастики, использования закаливающих процедур, профилактики нарушений осанки, улучшения физической подготовленности;</w:t>
      </w:r>
    </w:p>
    <w:p w14:paraId="77645620"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способность составлять планы занятий с использованием физических упражнений разной педагогической направленности, регулировать величину физической нагрузки в зависимости от задач занятия и индивидуальных особенностей организма;</w:t>
      </w:r>
    </w:p>
    <w:p w14:paraId="5F49143E"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умение проводить самостоятельные занятия по освоению и закреплению осваиваемых на уроке новых двигательных действий и развитию основных физических (кондиционных и координационных) способностей, контролировать и анализировать эффективность этих занятий, ведя дневник самонаблюдения.</w:t>
      </w:r>
    </w:p>
    <w:p w14:paraId="6BDC06DE" w14:textId="6E26C634" w:rsidR="00280410" w:rsidRPr="00212003" w:rsidRDefault="00280410" w:rsidP="00212003">
      <w:pPr>
        <w:ind w:firstLine="0"/>
        <w:contextualSpacing/>
        <w:rPr>
          <w:szCs w:val="24"/>
          <w:lang w:eastAsia="ru-RU"/>
        </w:rPr>
      </w:pPr>
      <w:r w:rsidRPr="00212003">
        <w:rPr>
          <w:bCs/>
          <w:szCs w:val="24"/>
          <w:lang w:eastAsia="ru-RU"/>
        </w:rPr>
        <w:t xml:space="preserve">СОДЕРЖАНИЕ </w:t>
      </w:r>
    </w:p>
    <w:p w14:paraId="73006CB4" w14:textId="77777777" w:rsidR="00280410" w:rsidRPr="00280410" w:rsidRDefault="00280410" w:rsidP="00280410">
      <w:pPr>
        <w:widowControl w:val="0"/>
        <w:autoSpaceDE w:val="0"/>
        <w:autoSpaceDN w:val="0"/>
        <w:adjustRightInd w:val="0"/>
        <w:ind w:firstLine="284"/>
        <w:contextualSpacing/>
        <w:jc w:val="both"/>
        <w:rPr>
          <w:b/>
          <w:bCs/>
          <w:szCs w:val="24"/>
          <w:lang w:eastAsia="ru-RU"/>
        </w:rPr>
      </w:pPr>
      <w:r w:rsidRPr="00280410">
        <w:rPr>
          <w:b/>
          <w:bCs/>
          <w:szCs w:val="24"/>
          <w:lang w:eastAsia="ru-RU"/>
        </w:rPr>
        <w:t xml:space="preserve">История и современное развитие физической культуры. </w:t>
      </w:r>
    </w:p>
    <w:p w14:paraId="7257318B"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Олимпийские игры древности. Возрождение Олимпийских игр и олимпийского движения.</w:t>
      </w:r>
    </w:p>
    <w:p w14:paraId="1614A0F4"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История зарождения олимпийского движения в России. Олимпийское движение в России (СССР). Выдающиеся до</w:t>
      </w:r>
      <w:r w:rsidRPr="00280410">
        <w:rPr>
          <w:szCs w:val="24"/>
          <w:lang w:eastAsia="ru-RU"/>
        </w:rPr>
        <w:softHyphen/>
        <w:t>стижения отечественных спортсменов на Олимпийских играх.</w:t>
      </w:r>
    </w:p>
    <w:p w14:paraId="306F6312"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Характеристика видов спорта, входящих в программу Олимпийских игр.</w:t>
      </w:r>
    </w:p>
    <w:p w14:paraId="3C386662"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Физическая культура в современном обществе.</w:t>
      </w:r>
    </w:p>
    <w:p w14:paraId="5ABC83F5"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Организация и проведение пеших туристских походов. Требования к технике безопасности и бережному отношению к природе (экологические требования).</w:t>
      </w:r>
    </w:p>
    <w:p w14:paraId="0D1F3D5A" w14:textId="77777777" w:rsidR="00280410" w:rsidRPr="00280410" w:rsidRDefault="00280410" w:rsidP="00280410">
      <w:pPr>
        <w:ind w:firstLine="284"/>
        <w:contextualSpacing/>
        <w:jc w:val="both"/>
        <w:rPr>
          <w:color w:val="000000"/>
          <w:szCs w:val="24"/>
          <w:lang w:val="x-none"/>
        </w:rPr>
      </w:pPr>
      <w:r w:rsidRPr="00280410">
        <w:rPr>
          <w:b/>
          <w:color w:val="000000"/>
          <w:szCs w:val="24"/>
          <w:lang w:val="x-none"/>
        </w:rPr>
        <w:t>Современное представление о физической культуре (основные понятия)</w:t>
      </w:r>
    </w:p>
    <w:p w14:paraId="02815607" w14:textId="77777777" w:rsidR="00280410" w:rsidRPr="00280410" w:rsidRDefault="00280410" w:rsidP="00280410">
      <w:pPr>
        <w:widowControl w:val="0"/>
        <w:autoSpaceDE w:val="0"/>
        <w:autoSpaceDN w:val="0"/>
        <w:adjustRightInd w:val="0"/>
        <w:ind w:firstLine="284"/>
        <w:contextualSpacing/>
        <w:jc w:val="both"/>
        <w:rPr>
          <w:color w:val="000000"/>
          <w:szCs w:val="24"/>
          <w:lang w:eastAsia="ru-RU"/>
        </w:rPr>
      </w:pPr>
      <w:r w:rsidRPr="00280410">
        <w:rPr>
          <w:color w:val="000000"/>
          <w:szCs w:val="24"/>
          <w:lang w:eastAsia="ru-RU"/>
        </w:rPr>
        <w:t xml:space="preserve">Физическое развитие человека. </w:t>
      </w:r>
      <w:r w:rsidRPr="00280410">
        <w:rPr>
          <w:i/>
          <w:color w:val="000000"/>
          <w:szCs w:val="24"/>
          <w:lang w:eastAsia="ru-RU"/>
        </w:rPr>
        <w:t>Физическая подготовка, ее связь с укреплением здоровья, развитием физических качеств.</w:t>
      </w:r>
      <w:r w:rsidRPr="00280410">
        <w:rPr>
          <w:color w:val="000000"/>
          <w:szCs w:val="24"/>
          <w:lang w:eastAsia="ru-RU"/>
        </w:rPr>
        <w:t xml:space="preserve"> Организация и планирование самостоятельных занятий по развитию физических качеств. </w:t>
      </w:r>
    </w:p>
    <w:p w14:paraId="36CE0417" w14:textId="77777777" w:rsidR="00280410" w:rsidRPr="00280410" w:rsidRDefault="00280410" w:rsidP="00280410">
      <w:pPr>
        <w:widowControl w:val="0"/>
        <w:autoSpaceDE w:val="0"/>
        <w:autoSpaceDN w:val="0"/>
        <w:adjustRightInd w:val="0"/>
        <w:ind w:firstLine="284"/>
        <w:contextualSpacing/>
        <w:jc w:val="both"/>
        <w:rPr>
          <w:color w:val="000000"/>
          <w:szCs w:val="24"/>
          <w:lang w:eastAsia="ru-RU"/>
        </w:rPr>
      </w:pPr>
      <w:r w:rsidRPr="00280410">
        <w:rPr>
          <w:color w:val="000000"/>
          <w:szCs w:val="24"/>
          <w:lang w:eastAsia="ru-RU"/>
        </w:rPr>
        <w:t xml:space="preserve">Техника движений и ее основные показатели. </w:t>
      </w:r>
    </w:p>
    <w:p w14:paraId="187FAD05"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xml:space="preserve">Всестороннее и гармоничное физическое развитие. </w:t>
      </w:r>
    </w:p>
    <w:p w14:paraId="751D47F2"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Адаптивная физическая культура.</w:t>
      </w:r>
    </w:p>
    <w:p w14:paraId="7F5DF26A"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Спортивная подготовка.</w:t>
      </w:r>
    </w:p>
    <w:p w14:paraId="5229D51A"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Здоровье и здоровый образ жизни. Допинг. Концепция честного спорта.</w:t>
      </w:r>
    </w:p>
    <w:p w14:paraId="29E12562"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Профессионально-прикладная физическая подготовка.</w:t>
      </w:r>
    </w:p>
    <w:p w14:paraId="3D63D966" w14:textId="77777777" w:rsidR="00280410" w:rsidRPr="00280410" w:rsidRDefault="00280410" w:rsidP="00280410">
      <w:pPr>
        <w:widowControl w:val="0"/>
        <w:autoSpaceDE w:val="0"/>
        <w:autoSpaceDN w:val="0"/>
        <w:adjustRightInd w:val="0"/>
        <w:ind w:firstLine="284"/>
        <w:jc w:val="both"/>
        <w:rPr>
          <w:color w:val="000000"/>
          <w:szCs w:val="24"/>
          <w:lang w:eastAsia="ru-RU"/>
        </w:rPr>
      </w:pPr>
      <w:r w:rsidRPr="00280410">
        <w:rPr>
          <w:i/>
          <w:color w:val="000000"/>
          <w:szCs w:val="24"/>
          <w:lang w:eastAsia="ru-RU"/>
        </w:rPr>
        <w:t>Спорт и спортивная подготовка</w:t>
      </w:r>
      <w:r w:rsidRPr="00280410">
        <w:rPr>
          <w:color w:val="000000"/>
          <w:szCs w:val="24"/>
          <w:lang w:eastAsia="ru-RU"/>
        </w:rPr>
        <w:t xml:space="preserve">. </w:t>
      </w:r>
      <w:r w:rsidRPr="00280410">
        <w:rPr>
          <w:i/>
          <w:color w:val="000000"/>
          <w:szCs w:val="24"/>
          <w:lang w:eastAsia="ru-RU"/>
        </w:rPr>
        <w:t>Всероссийский физкультурно-спортивный комплекс «Готов к труду и обороне».</w:t>
      </w:r>
    </w:p>
    <w:p w14:paraId="3A97EBC2" w14:textId="77777777" w:rsidR="00280410" w:rsidRPr="00280410" w:rsidRDefault="00280410" w:rsidP="00280410">
      <w:pPr>
        <w:widowControl w:val="0"/>
        <w:autoSpaceDE w:val="0"/>
        <w:autoSpaceDN w:val="0"/>
        <w:adjustRightInd w:val="0"/>
        <w:ind w:firstLine="284"/>
        <w:contextualSpacing/>
        <w:jc w:val="both"/>
        <w:rPr>
          <w:b/>
          <w:bCs/>
          <w:szCs w:val="24"/>
          <w:lang w:eastAsia="ru-RU"/>
        </w:rPr>
      </w:pPr>
      <w:r w:rsidRPr="00280410">
        <w:rPr>
          <w:b/>
          <w:bCs/>
          <w:szCs w:val="24"/>
          <w:lang w:eastAsia="ru-RU"/>
        </w:rPr>
        <w:t xml:space="preserve">Физическая культура человека. </w:t>
      </w:r>
    </w:p>
    <w:p w14:paraId="713C32D0"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Режим дня и его основ</w:t>
      </w:r>
      <w:r w:rsidRPr="00280410">
        <w:rPr>
          <w:szCs w:val="24"/>
          <w:lang w:eastAsia="ru-RU"/>
        </w:rPr>
        <w:softHyphen/>
        <w:t>ное содержание.</w:t>
      </w:r>
    </w:p>
    <w:p w14:paraId="2D763E63"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Закаливание организма. Правила безопасности и гигиени</w:t>
      </w:r>
      <w:r w:rsidRPr="00280410">
        <w:rPr>
          <w:szCs w:val="24"/>
          <w:lang w:eastAsia="ru-RU"/>
        </w:rPr>
        <w:softHyphen/>
        <w:t>ческие требования.</w:t>
      </w:r>
    </w:p>
    <w:p w14:paraId="2C443A4D"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Влияние занятий физической культурой на формирование положительных качеств личности.</w:t>
      </w:r>
    </w:p>
    <w:p w14:paraId="507D69BF"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Проведение самостоятельных занятий по коррекции осан</w:t>
      </w:r>
      <w:r w:rsidRPr="00280410">
        <w:rPr>
          <w:szCs w:val="24"/>
          <w:lang w:eastAsia="ru-RU"/>
        </w:rPr>
        <w:softHyphen/>
        <w:t>ки и телосложения.</w:t>
      </w:r>
    </w:p>
    <w:p w14:paraId="764EB30E"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Восстановительный массаж.</w:t>
      </w:r>
    </w:p>
    <w:p w14:paraId="443804CA"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Проведение банных процедур.</w:t>
      </w:r>
    </w:p>
    <w:p w14:paraId="341C9805"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Первая помощь во время занятий физической культурой и спортом.</w:t>
      </w:r>
    </w:p>
    <w:p w14:paraId="4800BB1A"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b/>
          <w:bCs/>
          <w:szCs w:val="24"/>
          <w:lang w:eastAsia="ru-RU"/>
        </w:rPr>
        <w:t>СПОСОБЫ ДВИГАТЕЛЬНОЙ (ФИЗКУЛЬТУРНОЙ) ДЕЯТЕЛЬНОСТИ</w:t>
      </w:r>
    </w:p>
    <w:p w14:paraId="5F16B2A1" w14:textId="77777777" w:rsidR="00280410" w:rsidRPr="00280410" w:rsidRDefault="00280410" w:rsidP="00280410">
      <w:pPr>
        <w:widowControl w:val="0"/>
        <w:autoSpaceDE w:val="0"/>
        <w:autoSpaceDN w:val="0"/>
        <w:adjustRightInd w:val="0"/>
        <w:ind w:firstLine="284"/>
        <w:contextualSpacing/>
        <w:jc w:val="both"/>
        <w:rPr>
          <w:b/>
          <w:bCs/>
          <w:szCs w:val="24"/>
          <w:lang w:eastAsia="ru-RU"/>
        </w:rPr>
      </w:pPr>
      <w:r w:rsidRPr="00280410">
        <w:rPr>
          <w:b/>
          <w:bCs/>
          <w:szCs w:val="24"/>
          <w:lang w:eastAsia="ru-RU"/>
        </w:rPr>
        <w:t xml:space="preserve">Организация и проведение самостоятельных занятий физической культурой. </w:t>
      </w:r>
    </w:p>
    <w:p w14:paraId="04CFB0B2"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Подготовка к занятиям физической культурой.</w:t>
      </w:r>
    </w:p>
    <w:p w14:paraId="2EBA46DA"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Выбор упражнений и составление индивидуальных комп</w:t>
      </w:r>
      <w:r w:rsidRPr="00280410">
        <w:rPr>
          <w:szCs w:val="24"/>
          <w:lang w:eastAsia="ru-RU"/>
        </w:rPr>
        <w:softHyphen/>
        <w:t>лексов для утренней зарядки, физкультминуток и физкультпауз (подвижных перемен), коррекции осанки и телосложения.</w:t>
      </w:r>
    </w:p>
    <w:p w14:paraId="3B3CD6C9"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Планирование занятий физической подготовкой.</w:t>
      </w:r>
    </w:p>
    <w:p w14:paraId="2808C2B3"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Проведение самостоятельных занятий прикладной физи</w:t>
      </w:r>
      <w:r w:rsidRPr="00280410">
        <w:rPr>
          <w:szCs w:val="24"/>
          <w:lang w:eastAsia="ru-RU"/>
        </w:rPr>
        <w:softHyphen/>
        <w:t>ческой подготовкой.</w:t>
      </w:r>
    </w:p>
    <w:p w14:paraId="73221328"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Организация досуга средствами физической культуры.</w:t>
      </w:r>
    </w:p>
    <w:p w14:paraId="7D45E654" w14:textId="77777777" w:rsidR="00280410" w:rsidRPr="00280410" w:rsidRDefault="00280410" w:rsidP="00280410">
      <w:pPr>
        <w:widowControl w:val="0"/>
        <w:autoSpaceDE w:val="0"/>
        <w:autoSpaceDN w:val="0"/>
        <w:adjustRightInd w:val="0"/>
        <w:ind w:firstLine="284"/>
        <w:contextualSpacing/>
        <w:jc w:val="both"/>
        <w:rPr>
          <w:b/>
          <w:bCs/>
          <w:szCs w:val="24"/>
          <w:lang w:eastAsia="ru-RU"/>
        </w:rPr>
      </w:pPr>
      <w:r w:rsidRPr="00280410">
        <w:rPr>
          <w:b/>
          <w:bCs/>
          <w:szCs w:val="24"/>
          <w:lang w:eastAsia="ru-RU"/>
        </w:rPr>
        <w:t>Оценка эффективности занятий физической культу</w:t>
      </w:r>
      <w:r w:rsidRPr="00280410">
        <w:rPr>
          <w:b/>
          <w:bCs/>
          <w:szCs w:val="24"/>
          <w:lang w:eastAsia="ru-RU"/>
        </w:rPr>
        <w:softHyphen/>
        <w:t xml:space="preserve">рой. </w:t>
      </w:r>
    </w:p>
    <w:p w14:paraId="7DA22E01"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Самонаблюдение и самоконтроль.</w:t>
      </w:r>
    </w:p>
    <w:p w14:paraId="51CBE88E"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Оценка эффективности занятий физкультурно-оздорови</w:t>
      </w:r>
      <w:r w:rsidRPr="00280410">
        <w:rPr>
          <w:szCs w:val="24"/>
          <w:lang w:eastAsia="ru-RU"/>
        </w:rPr>
        <w:softHyphen/>
        <w:t>тельной деятельностью.</w:t>
      </w:r>
    </w:p>
    <w:p w14:paraId="16A563BC"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Оценка техники движений, способы выявления и устране</w:t>
      </w:r>
      <w:r w:rsidRPr="00280410">
        <w:rPr>
          <w:szCs w:val="24"/>
          <w:lang w:eastAsia="ru-RU"/>
        </w:rPr>
        <w:softHyphen/>
        <w:t>ния ошибок в технике выполнения упражнений (технических ошибок).</w:t>
      </w:r>
    </w:p>
    <w:p w14:paraId="61EFD619"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Измерение резервов организма и состояния здоровья с по</w:t>
      </w:r>
      <w:r w:rsidRPr="00280410">
        <w:rPr>
          <w:szCs w:val="24"/>
          <w:lang w:eastAsia="ru-RU"/>
        </w:rPr>
        <w:softHyphen/>
        <w:t>мощью функциональных проб.</w:t>
      </w:r>
    </w:p>
    <w:p w14:paraId="48F55CC4"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b/>
          <w:bCs/>
          <w:szCs w:val="24"/>
          <w:lang w:eastAsia="ru-RU"/>
        </w:rPr>
        <w:t>ФИЗИЧЕСКОЕ СОВЕРШЕНСТВОВАНИЕ</w:t>
      </w:r>
    </w:p>
    <w:p w14:paraId="07F4A353" w14:textId="77777777" w:rsidR="00280410" w:rsidRPr="00280410" w:rsidRDefault="00280410" w:rsidP="00280410">
      <w:pPr>
        <w:widowControl w:val="0"/>
        <w:autoSpaceDE w:val="0"/>
        <w:autoSpaceDN w:val="0"/>
        <w:adjustRightInd w:val="0"/>
        <w:ind w:firstLine="284"/>
        <w:contextualSpacing/>
        <w:jc w:val="both"/>
        <w:rPr>
          <w:b/>
          <w:bCs/>
          <w:szCs w:val="24"/>
          <w:lang w:eastAsia="ru-RU"/>
        </w:rPr>
      </w:pPr>
      <w:r w:rsidRPr="00280410">
        <w:rPr>
          <w:b/>
          <w:bCs/>
          <w:szCs w:val="24"/>
          <w:lang w:eastAsia="ru-RU"/>
        </w:rPr>
        <w:t xml:space="preserve">Физкультурно-оздоровительная деятельность. </w:t>
      </w:r>
    </w:p>
    <w:p w14:paraId="4F2A4BA4"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Оздоровительные формы занятий в режиме учебного дня и учебной недели.</w:t>
      </w:r>
    </w:p>
    <w:p w14:paraId="24A4BE07"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Индивидуальные комплексы адаптивной (лечебной) и корригирующей физической культуры.</w:t>
      </w:r>
    </w:p>
    <w:p w14:paraId="5F1AD826"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b/>
          <w:bCs/>
          <w:szCs w:val="24"/>
          <w:lang w:eastAsia="ru-RU"/>
        </w:rPr>
        <w:t>Спортивно-оздоровительная деятельность с общеразвивающей направленностью.</w:t>
      </w:r>
    </w:p>
    <w:p w14:paraId="23E32032"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b/>
          <w:bCs/>
          <w:i/>
          <w:iCs/>
          <w:szCs w:val="24"/>
          <w:lang w:eastAsia="ru-RU"/>
        </w:rPr>
        <w:t xml:space="preserve">Гимнастика </w:t>
      </w:r>
      <w:r w:rsidRPr="00280410">
        <w:rPr>
          <w:b/>
          <w:bCs/>
          <w:szCs w:val="24"/>
          <w:lang w:eastAsia="ru-RU"/>
        </w:rPr>
        <w:t xml:space="preserve">с </w:t>
      </w:r>
      <w:r w:rsidRPr="00280410">
        <w:rPr>
          <w:b/>
          <w:bCs/>
          <w:i/>
          <w:iCs/>
          <w:szCs w:val="24"/>
          <w:lang w:eastAsia="ru-RU"/>
        </w:rPr>
        <w:t xml:space="preserve">основами акробатики. </w:t>
      </w:r>
      <w:r w:rsidRPr="00280410">
        <w:rPr>
          <w:szCs w:val="24"/>
          <w:lang w:eastAsia="ru-RU"/>
        </w:rPr>
        <w:t>Организующие команды и приёмы.</w:t>
      </w:r>
    </w:p>
    <w:p w14:paraId="5B56D157"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Акробатические упражнения и комбинации.</w:t>
      </w:r>
    </w:p>
    <w:p w14:paraId="2CA9D2C5"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Ритмическая гимнастика (девочки).</w:t>
      </w:r>
    </w:p>
    <w:p w14:paraId="0A079315"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Опорные прыжки.</w:t>
      </w:r>
    </w:p>
    <w:p w14:paraId="5FA232FE"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Упражнения и комбинации на гимнастическом бревне (де</w:t>
      </w:r>
      <w:r w:rsidRPr="00280410">
        <w:rPr>
          <w:szCs w:val="24"/>
          <w:lang w:eastAsia="ru-RU"/>
        </w:rPr>
        <w:softHyphen/>
        <w:t>вочки).</w:t>
      </w:r>
    </w:p>
    <w:p w14:paraId="6C8B141C"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Упражнения и комбинации на гимнастической переклади</w:t>
      </w:r>
      <w:r w:rsidRPr="00280410">
        <w:rPr>
          <w:szCs w:val="24"/>
          <w:lang w:eastAsia="ru-RU"/>
        </w:rPr>
        <w:softHyphen/>
        <w:t>не (мальчики).</w:t>
      </w:r>
    </w:p>
    <w:p w14:paraId="2E8F6E35" w14:textId="77777777" w:rsidR="00280410" w:rsidRPr="00280410" w:rsidRDefault="00280410" w:rsidP="00280410">
      <w:pPr>
        <w:widowControl w:val="0"/>
        <w:autoSpaceDE w:val="0"/>
        <w:autoSpaceDN w:val="0"/>
        <w:adjustRightInd w:val="0"/>
        <w:ind w:firstLine="284"/>
        <w:contextualSpacing/>
        <w:jc w:val="both"/>
        <w:rPr>
          <w:b/>
          <w:bCs/>
          <w:i/>
          <w:iCs/>
          <w:color w:val="000000"/>
          <w:szCs w:val="24"/>
          <w:lang w:eastAsia="ru-RU"/>
        </w:rPr>
      </w:pPr>
      <w:r w:rsidRPr="00280410">
        <w:rPr>
          <w:szCs w:val="24"/>
          <w:lang w:eastAsia="ru-RU"/>
        </w:rPr>
        <w:t>Упражнения и комбинации на гимнастических брусьях: упражнения на параллельных брусьях (мальчики); упражне</w:t>
      </w:r>
      <w:r w:rsidRPr="00280410">
        <w:rPr>
          <w:szCs w:val="24"/>
          <w:lang w:eastAsia="ru-RU"/>
        </w:rPr>
        <w:softHyphen/>
        <w:t>ния на разновысоких брусьях (девочки).</w:t>
      </w:r>
    </w:p>
    <w:p w14:paraId="4F83C0CB"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b/>
          <w:bCs/>
          <w:i/>
          <w:iCs/>
          <w:szCs w:val="24"/>
          <w:lang w:eastAsia="ru-RU"/>
        </w:rPr>
        <w:t xml:space="preserve">Лёгкая атлетика. </w:t>
      </w:r>
      <w:r w:rsidRPr="00280410">
        <w:rPr>
          <w:szCs w:val="24"/>
          <w:lang w:eastAsia="ru-RU"/>
        </w:rPr>
        <w:t>Беговые упражнения.</w:t>
      </w:r>
    </w:p>
    <w:p w14:paraId="0C8807E9"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Прыжковые упражнения.</w:t>
      </w:r>
    </w:p>
    <w:p w14:paraId="59A43927"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Метание малого мяча.</w:t>
      </w:r>
    </w:p>
    <w:p w14:paraId="0C318043"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b/>
          <w:bCs/>
          <w:i/>
          <w:iCs/>
          <w:szCs w:val="24"/>
          <w:lang w:eastAsia="ru-RU"/>
        </w:rPr>
        <w:t xml:space="preserve">Лыжные гонки. </w:t>
      </w:r>
      <w:r w:rsidRPr="00280410">
        <w:rPr>
          <w:szCs w:val="24"/>
          <w:lang w:eastAsia="ru-RU"/>
        </w:rPr>
        <w:t>Передвижения на лыжах. Подъемы, спуски, повороты, торможения.</w:t>
      </w:r>
    </w:p>
    <w:p w14:paraId="62123DD0"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b/>
          <w:bCs/>
          <w:i/>
          <w:iCs/>
          <w:szCs w:val="24"/>
          <w:lang w:eastAsia="ru-RU"/>
        </w:rPr>
        <w:t xml:space="preserve">Спортивные игры. </w:t>
      </w:r>
      <w:r w:rsidRPr="00280410">
        <w:rPr>
          <w:i/>
          <w:iCs/>
          <w:szCs w:val="24"/>
          <w:lang w:eastAsia="ru-RU"/>
        </w:rPr>
        <w:t xml:space="preserve">Баскетбол. </w:t>
      </w:r>
      <w:r w:rsidRPr="00280410">
        <w:rPr>
          <w:szCs w:val="24"/>
          <w:lang w:eastAsia="ru-RU"/>
        </w:rPr>
        <w:t>Технико-тактические  действия и приемы игры Игра по правилам.</w:t>
      </w:r>
    </w:p>
    <w:p w14:paraId="70DA4C98"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i/>
          <w:iCs/>
          <w:szCs w:val="24"/>
          <w:lang w:eastAsia="ru-RU"/>
        </w:rPr>
        <w:t xml:space="preserve">Волейбол. </w:t>
      </w:r>
      <w:r w:rsidRPr="00280410">
        <w:rPr>
          <w:szCs w:val="24"/>
          <w:lang w:eastAsia="ru-RU"/>
        </w:rPr>
        <w:t>Технико-тактические действия и приемы игры Игра по правилам.</w:t>
      </w:r>
    </w:p>
    <w:p w14:paraId="01B962FA"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i/>
          <w:iCs/>
          <w:szCs w:val="24"/>
          <w:lang w:eastAsia="ru-RU"/>
        </w:rPr>
        <w:t xml:space="preserve">Футбол. </w:t>
      </w:r>
      <w:r w:rsidRPr="00280410">
        <w:rPr>
          <w:szCs w:val="24"/>
          <w:lang w:eastAsia="ru-RU"/>
        </w:rPr>
        <w:t>Технико-тактические действия и приемы игры Игра по правилам.</w:t>
      </w:r>
    </w:p>
    <w:p w14:paraId="4016B8C2"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b/>
          <w:bCs/>
          <w:szCs w:val="24"/>
          <w:lang w:eastAsia="ru-RU"/>
        </w:rPr>
        <w:t xml:space="preserve">Прикладно-ориентированная подготовка. </w:t>
      </w:r>
    </w:p>
    <w:p w14:paraId="42BABD33" w14:textId="77777777" w:rsidR="00280410" w:rsidRPr="00280410" w:rsidRDefault="00280410" w:rsidP="00280410">
      <w:pPr>
        <w:widowControl w:val="0"/>
        <w:autoSpaceDE w:val="0"/>
        <w:autoSpaceDN w:val="0"/>
        <w:adjustRightInd w:val="0"/>
        <w:ind w:firstLine="284"/>
        <w:contextualSpacing/>
        <w:jc w:val="both"/>
        <w:rPr>
          <w:iCs/>
          <w:szCs w:val="24"/>
          <w:lang w:eastAsia="ru-RU"/>
        </w:rPr>
      </w:pPr>
      <w:r w:rsidRPr="00280410">
        <w:rPr>
          <w:iCs/>
          <w:szCs w:val="24"/>
          <w:lang w:eastAsia="ru-RU"/>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p>
    <w:p w14:paraId="10F92C64"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szCs w:val="24"/>
          <w:lang w:eastAsia="ru-RU"/>
        </w:rPr>
        <w:t xml:space="preserve">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w:t>
      </w:r>
    </w:p>
    <w:p w14:paraId="4228AA28"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b/>
          <w:bCs/>
          <w:i/>
          <w:iCs/>
          <w:szCs w:val="24"/>
          <w:lang w:eastAsia="ru-RU"/>
        </w:rPr>
        <w:t xml:space="preserve">Гимнастика с основами акробатики. </w:t>
      </w:r>
      <w:r w:rsidRPr="00280410">
        <w:rPr>
          <w:szCs w:val="24"/>
          <w:lang w:eastAsia="ru-RU"/>
        </w:rPr>
        <w:t>Развитие гибко</w:t>
      </w:r>
      <w:r w:rsidRPr="00280410">
        <w:rPr>
          <w:szCs w:val="24"/>
          <w:lang w:eastAsia="ru-RU"/>
        </w:rPr>
        <w:softHyphen/>
        <w:t>сти, координации движений, силы, выносливости.</w:t>
      </w:r>
    </w:p>
    <w:p w14:paraId="2D14925B"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b/>
          <w:bCs/>
          <w:i/>
          <w:iCs/>
          <w:szCs w:val="24"/>
          <w:lang w:eastAsia="ru-RU"/>
        </w:rPr>
        <w:t xml:space="preserve">Лёгкая атлетика. </w:t>
      </w:r>
      <w:r w:rsidRPr="00280410">
        <w:rPr>
          <w:szCs w:val="24"/>
          <w:lang w:eastAsia="ru-RU"/>
        </w:rPr>
        <w:t>Развитие выносливости, силы, быст</w:t>
      </w:r>
      <w:r w:rsidRPr="00280410">
        <w:rPr>
          <w:szCs w:val="24"/>
          <w:lang w:eastAsia="ru-RU"/>
        </w:rPr>
        <w:softHyphen/>
        <w:t>роты, координации движений.</w:t>
      </w:r>
    </w:p>
    <w:p w14:paraId="093F6E06"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b/>
          <w:bCs/>
          <w:i/>
          <w:iCs/>
          <w:szCs w:val="24"/>
          <w:lang w:eastAsia="ru-RU"/>
        </w:rPr>
        <w:t xml:space="preserve">Лыжная подготовка (лыжные гонки). </w:t>
      </w:r>
      <w:r w:rsidRPr="00280410">
        <w:rPr>
          <w:szCs w:val="24"/>
          <w:lang w:eastAsia="ru-RU"/>
        </w:rPr>
        <w:t>Развитие вынос</w:t>
      </w:r>
      <w:r w:rsidRPr="00280410">
        <w:rPr>
          <w:szCs w:val="24"/>
          <w:lang w:eastAsia="ru-RU"/>
        </w:rPr>
        <w:softHyphen/>
        <w:t>ливости, силы, координации движений, быстроты.</w:t>
      </w:r>
    </w:p>
    <w:p w14:paraId="616CA229"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b/>
          <w:bCs/>
          <w:i/>
          <w:iCs/>
          <w:szCs w:val="24"/>
          <w:lang w:eastAsia="ru-RU"/>
        </w:rPr>
        <w:t xml:space="preserve">Баскетбол. </w:t>
      </w:r>
      <w:r w:rsidRPr="00280410">
        <w:rPr>
          <w:szCs w:val="24"/>
          <w:lang w:eastAsia="ru-RU"/>
        </w:rPr>
        <w:t>Развитие быстроты, силы, выносливости, ко</w:t>
      </w:r>
      <w:r w:rsidRPr="00280410">
        <w:rPr>
          <w:szCs w:val="24"/>
          <w:lang w:eastAsia="ru-RU"/>
        </w:rPr>
        <w:softHyphen/>
        <w:t>ординации движений.</w:t>
      </w:r>
    </w:p>
    <w:p w14:paraId="1F95F1C3" w14:textId="77777777" w:rsidR="00280410" w:rsidRPr="00280410" w:rsidRDefault="00280410" w:rsidP="00280410">
      <w:pPr>
        <w:widowControl w:val="0"/>
        <w:autoSpaceDE w:val="0"/>
        <w:autoSpaceDN w:val="0"/>
        <w:adjustRightInd w:val="0"/>
        <w:ind w:firstLine="284"/>
        <w:contextualSpacing/>
        <w:jc w:val="both"/>
        <w:rPr>
          <w:szCs w:val="24"/>
          <w:lang w:eastAsia="ru-RU"/>
        </w:rPr>
      </w:pPr>
      <w:r w:rsidRPr="00280410">
        <w:rPr>
          <w:b/>
          <w:bCs/>
          <w:i/>
          <w:iCs/>
          <w:szCs w:val="24"/>
          <w:lang w:eastAsia="ru-RU"/>
        </w:rPr>
        <w:t xml:space="preserve">Футбол. </w:t>
      </w:r>
      <w:r w:rsidRPr="00280410">
        <w:rPr>
          <w:szCs w:val="24"/>
          <w:lang w:eastAsia="ru-RU"/>
        </w:rPr>
        <w:t>Развитие быстроты, силы, выносливости.</w:t>
      </w:r>
    </w:p>
    <w:p w14:paraId="56688AC6" w14:textId="77777777" w:rsidR="00280410" w:rsidRPr="00280410" w:rsidRDefault="00280410" w:rsidP="00280410">
      <w:pPr>
        <w:widowControl w:val="0"/>
        <w:autoSpaceDE w:val="0"/>
        <w:autoSpaceDN w:val="0"/>
        <w:adjustRightInd w:val="0"/>
        <w:ind w:right="145" w:firstLine="0"/>
        <w:jc w:val="center"/>
        <w:rPr>
          <w:b/>
          <w:bCs/>
          <w:szCs w:val="24"/>
          <w:lang w:eastAsia="ru-RU"/>
        </w:rPr>
      </w:pPr>
      <w:r w:rsidRPr="00280410">
        <w:rPr>
          <w:b/>
          <w:bCs/>
          <w:szCs w:val="24"/>
          <w:lang w:eastAsia="ru-RU"/>
        </w:rPr>
        <w:t xml:space="preserve">Тематическое планирование </w:t>
      </w:r>
    </w:p>
    <w:p w14:paraId="03A0ABF8" w14:textId="77777777" w:rsidR="00280410" w:rsidRPr="00280410" w:rsidRDefault="00280410" w:rsidP="00280410">
      <w:pPr>
        <w:widowControl w:val="0"/>
        <w:autoSpaceDE w:val="0"/>
        <w:autoSpaceDN w:val="0"/>
        <w:adjustRightInd w:val="0"/>
        <w:ind w:right="145" w:firstLine="0"/>
        <w:jc w:val="center"/>
        <w:rPr>
          <w:b/>
          <w:bCs/>
          <w:szCs w:val="24"/>
          <w:lang w:eastAsia="ru-RU"/>
        </w:rPr>
      </w:pPr>
      <w:r w:rsidRPr="00280410">
        <w:rPr>
          <w:b/>
          <w:bCs/>
          <w:szCs w:val="24"/>
          <w:lang w:eastAsia="ru-RU"/>
        </w:rPr>
        <w:t>5-6 класс</w:t>
      </w:r>
    </w:p>
    <w:tbl>
      <w:tblPr>
        <w:tblW w:w="93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088"/>
        <w:gridCol w:w="1564"/>
      </w:tblGrid>
      <w:tr w:rsidR="00280410" w:rsidRPr="00280410" w14:paraId="17909526" w14:textId="77777777" w:rsidTr="00986B51">
        <w:trPr>
          <w:trHeight w:val="276"/>
        </w:trPr>
        <w:tc>
          <w:tcPr>
            <w:tcW w:w="709" w:type="dxa"/>
            <w:vMerge w:val="restart"/>
          </w:tcPr>
          <w:p w14:paraId="45F1FAFF" w14:textId="77777777" w:rsidR="00280410" w:rsidRPr="00280410" w:rsidRDefault="00280410" w:rsidP="00280410">
            <w:pPr>
              <w:widowControl w:val="0"/>
              <w:autoSpaceDE w:val="0"/>
              <w:autoSpaceDN w:val="0"/>
              <w:adjustRightInd w:val="0"/>
              <w:ind w:right="147" w:firstLine="0"/>
              <w:contextualSpacing/>
              <w:rPr>
                <w:szCs w:val="24"/>
                <w:lang w:eastAsia="ru-RU"/>
              </w:rPr>
            </w:pPr>
            <w:r w:rsidRPr="00280410">
              <w:rPr>
                <w:szCs w:val="24"/>
                <w:lang w:eastAsia="ru-RU"/>
              </w:rPr>
              <w:t>№</w:t>
            </w:r>
          </w:p>
          <w:p w14:paraId="6F36E16D" w14:textId="77777777" w:rsidR="00280410" w:rsidRPr="00280410" w:rsidRDefault="00280410" w:rsidP="00280410">
            <w:pPr>
              <w:widowControl w:val="0"/>
              <w:autoSpaceDE w:val="0"/>
              <w:autoSpaceDN w:val="0"/>
              <w:adjustRightInd w:val="0"/>
              <w:ind w:right="147" w:firstLine="0"/>
              <w:contextualSpacing/>
              <w:rPr>
                <w:szCs w:val="24"/>
                <w:lang w:eastAsia="ru-RU"/>
              </w:rPr>
            </w:pPr>
            <w:r w:rsidRPr="00280410">
              <w:rPr>
                <w:szCs w:val="24"/>
                <w:lang w:eastAsia="ru-RU"/>
              </w:rPr>
              <w:t>п/п</w:t>
            </w:r>
          </w:p>
        </w:tc>
        <w:tc>
          <w:tcPr>
            <w:tcW w:w="7088" w:type="dxa"/>
            <w:vMerge w:val="restart"/>
          </w:tcPr>
          <w:p w14:paraId="2772F5CE" w14:textId="77777777" w:rsidR="00280410" w:rsidRPr="00280410" w:rsidRDefault="00280410" w:rsidP="00280410">
            <w:pPr>
              <w:widowControl w:val="0"/>
              <w:autoSpaceDE w:val="0"/>
              <w:autoSpaceDN w:val="0"/>
              <w:adjustRightInd w:val="0"/>
              <w:ind w:right="147" w:firstLine="0"/>
              <w:contextualSpacing/>
              <w:rPr>
                <w:szCs w:val="24"/>
                <w:lang w:eastAsia="ru-RU"/>
              </w:rPr>
            </w:pPr>
            <w:r w:rsidRPr="00280410">
              <w:rPr>
                <w:szCs w:val="24"/>
                <w:lang w:eastAsia="ru-RU"/>
              </w:rPr>
              <w:t>Разделы (модули), темы</w:t>
            </w:r>
          </w:p>
        </w:tc>
        <w:tc>
          <w:tcPr>
            <w:tcW w:w="1564" w:type="dxa"/>
            <w:vMerge w:val="restart"/>
          </w:tcPr>
          <w:p w14:paraId="004CA633" w14:textId="77777777" w:rsidR="00280410" w:rsidRPr="00280410" w:rsidRDefault="00280410" w:rsidP="00280410">
            <w:pPr>
              <w:widowControl w:val="0"/>
              <w:autoSpaceDE w:val="0"/>
              <w:autoSpaceDN w:val="0"/>
              <w:adjustRightInd w:val="0"/>
              <w:ind w:right="147" w:firstLine="0"/>
              <w:contextualSpacing/>
              <w:rPr>
                <w:szCs w:val="24"/>
                <w:lang w:eastAsia="ru-RU"/>
              </w:rPr>
            </w:pPr>
            <w:r w:rsidRPr="00280410">
              <w:rPr>
                <w:szCs w:val="24"/>
                <w:lang w:eastAsia="ru-RU"/>
              </w:rPr>
              <w:t>Количество часов</w:t>
            </w:r>
          </w:p>
        </w:tc>
      </w:tr>
      <w:tr w:rsidR="00280410" w:rsidRPr="00280410" w14:paraId="2EB77AFE" w14:textId="77777777" w:rsidTr="00986B51">
        <w:trPr>
          <w:trHeight w:val="517"/>
        </w:trPr>
        <w:tc>
          <w:tcPr>
            <w:tcW w:w="709" w:type="dxa"/>
            <w:vMerge/>
          </w:tcPr>
          <w:p w14:paraId="20B68323" w14:textId="77777777" w:rsidR="00280410" w:rsidRPr="00280410" w:rsidRDefault="00280410" w:rsidP="00280410">
            <w:pPr>
              <w:widowControl w:val="0"/>
              <w:autoSpaceDE w:val="0"/>
              <w:autoSpaceDN w:val="0"/>
              <w:adjustRightInd w:val="0"/>
              <w:ind w:right="147" w:firstLine="0"/>
              <w:contextualSpacing/>
              <w:rPr>
                <w:color w:val="7030A0"/>
                <w:szCs w:val="24"/>
                <w:lang w:eastAsia="ru-RU"/>
              </w:rPr>
            </w:pPr>
          </w:p>
        </w:tc>
        <w:tc>
          <w:tcPr>
            <w:tcW w:w="7088" w:type="dxa"/>
            <w:vMerge/>
          </w:tcPr>
          <w:p w14:paraId="14D19DA1" w14:textId="77777777" w:rsidR="00280410" w:rsidRPr="00280410" w:rsidRDefault="00280410" w:rsidP="00280410">
            <w:pPr>
              <w:widowControl w:val="0"/>
              <w:autoSpaceDE w:val="0"/>
              <w:autoSpaceDN w:val="0"/>
              <w:adjustRightInd w:val="0"/>
              <w:ind w:right="147" w:firstLine="0"/>
              <w:contextualSpacing/>
              <w:rPr>
                <w:color w:val="7030A0"/>
                <w:szCs w:val="24"/>
                <w:lang w:eastAsia="ru-RU"/>
              </w:rPr>
            </w:pPr>
          </w:p>
        </w:tc>
        <w:tc>
          <w:tcPr>
            <w:tcW w:w="1564" w:type="dxa"/>
            <w:vMerge/>
          </w:tcPr>
          <w:p w14:paraId="4898F338" w14:textId="77777777" w:rsidR="00280410" w:rsidRPr="00280410" w:rsidRDefault="00280410" w:rsidP="00280410">
            <w:pPr>
              <w:widowControl w:val="0"/>
              <w:autoSpaceDE w:val="0"/>
              <w:autoSpaceDN w:val="0"/>
              <w:adjustRightInd w:val="0"/>
              <w:ind w:right="147" w:firstLine="0"/>
              <w:contextualSpacing/>
              <w:rPr>
                <w:color w:val="7030A0"/>
                <w:szCs w:val="24"/>
                <w:lang w:eastAsia="ru-RU"/>
              </w:rPr>
            </w:pPr>
          </w:p>
        </w:tc>
      </w:tr>
      <w:tr w:rsidR="00280410" w:rsidRPr="00280410" w14:paraId="3AAB88E3" w14:textId="77777777" w:rsidTr="00986B51">
        <w:trPr>
          <w:trHeight w:val="244"/>
        </w:trPr>
        <w:tc>
          <w:tcPr>
            <w:tcW w:w="709" w:type="dxa"/>
          </w:tcPr>
          <w:p w14:paraId="4FF63F55"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val="en-US" w:eastAsia="ru-RU"/>
              </w:rPr>
            </w:pPr>
            <w:r w:rsidRPr="00280410">
              <w:rPr>
                <w:szCs w:val="24"/>
                <w:lang w:val="en-US" w:eastAsia="ru-RU"/>
              </w:rPr>
              <w:t>I</w:t>
            </w:r>
          </w:p>
        </w:tc>
        <w:tc>
          <w:tcPr>
            <w:tcW w:w="7088" w:type="dxa"/>
          </w:tcPr>
          <w:p w14:paraId="34E890A6"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b/>
                <w:bCs/>
                <w:szCs w:val="24"/>
                <w:lang w:eastAsia="ru-RU"/>
              </w:rPr>
              <w:t>Базовая часть</w:t>
            </w:r>
          </w:p>
        </w:tc>
        <w:tc>
          <w:tcPr>
            <w:tcW w:w="1564" w:type="dxa"/>
          </w:tcPr>
          <w:p w14:paraId="5901F1F1"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b/>
                <w:szCs w:val="24"/>
                <w:lang w:eastAsia="ru-RU"/>
              </w:rPr>
            </w:pPr>
            <w:r w:rsidRPr="00280410">
              <w:rPr>
                <w:b/>
                <w:szCs w:val="24"/>
                <w:lang w:eastAsia="ru-RU"/>
              </w:rPr>
              <w:t>75</w:t>
            </w:r>
          </w:p>
        </w:tc>
      </w:tr>
      <w:tr w:rsidR="00280410" w:rsidRPr="00280410" w14:paraId="34D21A7B" w14:textId="77777777" w:rsidTr="00986B51">
        <w:trPr>
          <w:trHeight w:val="244"/>
        </w:trPr>
        <w:tc>
          <w:tcPr>
            <w:tcW w:w="709" w:type="dxa"/>
          </w:tcPr>
          <w:p w14:paraId="61AF3A3D"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p>
        </w:tc>
        <w:tc>
          <w:tcPr>
            <w:tcW w:w="7088" w:type="dxa"/>
          </w:tcPr>
          <w:p w14:paraId="1A5A24D5"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Основы знаний о физической культуре (в процессе уроков)</w:t>
            </w:r>
          </w:p>
        </w:tc>
        <w:tc>
          <w:tcPr>
            <w:tcW w:w="1564" w:type="dxa"/>
          </w:tcPr>
          <w:p w14:paraId="0F43BDB9"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p>
        </w:tc>
      </w:tr>
      <w:tr w:rsidR="00280410" w:rsidRPr="00280410" w14:paraId="642A230E" w14:textId="77777777" w:rsidTr="00986B51">
        <w:trPr>
          <w:trHeight w:val="244"/>
        </w:trPr>
        <w:tc>
          <w:tcPr>
            <w:tcW w:w="709" w:type="dxa"/>
          </w:tcPr>
          <w:p w14:paraId="7B4EA3F7"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1</w:t>
            </w:r>
          </w:p>
        </w:tc>
        <w:tc>
          <w:tcPr>
            <w:tcW w:w="7088" w:type="dxa"/>
          </w:tcPr>
          <w:p w14:paraId="12F53F48"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Легкая атлетика</w:t>
            </w:r>
          </w:p>
        </w:tc>
        <w:tc>
          <w:tcPr>
            <w:tcW w:w="1564" w:type="dxa"/>
          </w:tcPr>
          <w:p w14:paraId="65896D11"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21</w:t>
            </w:r>
          </w:p>
        </w:tc>
      </w:tr>
      <w:tr w:rsidR="00280410" w:rsidRPr="00280410" w14:paraId="02ECC574" w14:textId="77777777" w:rsidTr="00986B51">
        <w:trPr>
          <w:trHeight w:val="244"/>
        </w:trPr>
        <w:tc>
          <w:tcPr>
            <w:tcW w:w="709" w:type="dxa"/>
          </w:tcPr>
          <w:p w14:paraId="3F8FAFEB"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2</w:t>
            </w:r>
          </w:p>
        </w:tc>
        <w:tc>
          <w:tcPr>
            <w:tcW w:w="7088" w:type="dxa"/>
          </w:tcPr>
          <w:p w14:paraId="065CB06D"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Спортивные игры</w:t>
            </w:r>
          </w:p>
        </w:tc>
        <w:tc>
          <w:tcPr>
            <w:tcW w:w="1564" w:type="dxa"/>
          </w:tcPr>
          <w:p w14:paraId="2CE90836"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10</w:t>
            </w:r>
          </w:p>
        </w:tc>
      </w:tr>
      <w:tr w:rsidR="00280410" w:rsidRPr="00280410" w14:paraId="4A01C2FF" w14:textId="77777777" w:rsidTr="00986B51">
        <w:trPr>
          <w:trHeight w:val="244"/>
        </w:trPr>
        <w:tc>
          <w:tcPr>
            <w:tcW w:w="709" w:type="dxa"/>
          </w:tcPr>
          <w:p w14:paraId="505FB1B5"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3</w:t>
            </w:r>
          </w:p>
        </w:tc>
        <w:tc>
          <w:tcPr>
            <w:tcW w:w="7088" w:type="dxa"/>
          </w:tcPr>
          <w:p w14:paraId="023139F0"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Гимнастика с элементами акробатики</w:t>
            </w:r>
          </w:p>
        </w:tc>
        <w:tc>
          <w:tcPr>
            <w:tcW w:w="1564" w:type="dxa"/>
          </w:tcPr>
          <w:p w14:paraId="358853C0"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12</w:t>
            </w:r>
          </w:p>
        </w:tc>
      </w:tr>
      <w:tr w:rsidR="00280410" w:rsidRPr="00280410" w14:paraId="3F69FD83" w14:textId="77777777" w:rsidTr="00986B51">
        <w:trPr>
          <w:trHeight w:val="244"/>
        </w:trPr>
        <w:tc>
          <w:tcPr>
            <w:tcW w:w="709" w:type="dxa"/>
          </w:tcPr>
          <w:p w14:paraId="40A27DBD"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4</w:t>
            </w:r>
          </w:p>
        </w:tc>
        <w:tc>
          <w:tcPr>
            <w:tcW w:w="7088" w:type="dxa"/>
          </w:tcPr>
          <w:p w14:paraId="34BE91FB"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Лыжная подготовка</w:t>
            </w:r>
          </w:p>
        </w:tc>
        <w:tc>
          <w:tcPr>
            <w:tcW w:w="1564" w:type="dxa"/>
          </w:tcPr>
          <w:p w14:paraId="0DF30741"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18</w:t>
            </w:r>
          </w:p>
        </w:tc>
      </w:tr>
      <w:tr w:rsidR="00280410" w:rsidRPr="00280410" w14:paraId="3E985A7D" w14:textId="77777777" w:rsidTr="00986B51">
        <w:trPr>
          <w:trHeight w:val="244"/>
        </w:trPr>
        <w:tc>
          <w:tcPr>
            <w:tcW w:w="709" w:type="dxa"/>
          </w:tcPr>
          <w:p w14:paraId="602F6D92"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5</w:t>
            </w:r>
          </w:p>
        </w:tc>
        <w:tc>
          <w:tcPr>
            <w:tcW w:w="7088" w:type="dxa"/>
          </w:tcPr>
          <w:p w14:paraId="168B51DC"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Плавание</w:t>
            </w:r>
          </w:p>
        </w:tc>
        <w:tc>
          <w:tcPr>
            <w:tcW w:w="1564" w:type="dxa"/>
          </w:tcPr>
          <w:p w14:paraId="79D013E6"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14</w:t>
            </w:r>
          </w:p>
        </w:tc>
      </w:tr>
      <w:tr w:rsidR="00280410" w:rsidRPr="00280410" w14:paraId="7EE82531" w14:textId="77777777" w:rsidTr="00986B51">
        <w:trPr>
          <w:trHeight w:val="244"/>
        </w:trPr>
        <w:tc>
          <w:tcPr>
            <w:tcW w:w="709" w:type="dxa"/>
          </w:tcPr>
          <w:p w14:paraId="75D431AB"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val="en-US" w:eastAsia="ru-RU"/>
              </w:rPr>
              <w:t>II</w:t>
            </w:r>
          </w:p>
        </w:tc>
        <w:tc>
          <w:tcPr>
            <w:tcW w:w="7088" w:type="dxa"/>
          </w:tcPr>
          <w:p w14:paraId="6882592A"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b/>
                <w:bCs/>
                <w:szCs w:val="24"/>
                <w:lang w:eastAsia="ru-RU"/>
              </w:rPr>
              <w:t>Вариативная часть</w:t>
            </w:r>
          </w:p>
        </w:tc>
        <w:tc>
          <w:tcPr>
            <w:tcW w:w="1564" w:type="dxa"/>
          </w:tcPr>
          <w:p w14:paraId="6BA39DC3"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b/>
                <w:szCs w:val="24"/>
                <w:lang w:eastAsia="ru-RU"/>
              </w:rPr>
            </w:pPr>
            <w:r w:rsidRPr="00280410">
              <w:rPr>
                <w:b/>
                <w:szCs w:val="24"/>
                <w:lang w:eastAsia="ru-RU"/>
              </w:rPr>
              <w:t>27</w:t>
            </w:r>
          </w:p>
        </w:tc>
      </w:tr>
      <w:tr w:rsidR="00280410" w:rsidRPr="00280410" w14:paraId="7A5FCBE8" w14:textId="77777777" w:rsidTr="00986B51">
        <w:trPr>
          <w:trHeight w:val="244"/>
        </w:trPr>
        <w:tc>
          <w:tcPr>
            <w:tcW w:w="709" w:type="dxa"/>
          </w:tcPr>
          <w:p w14:paraId="2AE7C39C"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1</w:t>
            </w:r>
          </w:p>
        </w:tc>
        <w:tc>
          <w:tcPr>
            <w:tcW w:w="7088" w:type="dxa"/>
          </w:tcPr>
          <w:p w14:paraId="1848066D"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Спортивные игры (волейбол)</w:t>
            </w:r>
          </w:p>
        </w:tc>
        <w:tc>
          <w:tcPr>
            <w:tcW w:w="1564" w:type="dxa"/>
          </w:tcPr>
          <w:p w14:paraId="1E2B3368"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11</w:t>
            </w:r>
          </w:p>
        </w:tc>
      </w:tr>
      <w:tr w:rsidR="00280410" w:rsidRPr="00280410" w14:paraId="6E27172D" w14:textId="77777777" w:rsidTr="00986B51">
        <w:trPr>
          <w:trHeight w:val="244"/>
        </w:trPr>
        <w:tc>
          <w:tcPr>
            <w:tcW w:w="709" w:type="dxa"/>
          </w:tcPr>
          <w:p w14:paraId="481E8D26"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2</w:t>
            </w:r>
          </w:p>
        </w:tc>
        <w:tc>
          <w:tcPr>
            <w:tcW w:w="7088" w:type="dxa"/>
          </w:tcPr>
          <w:p w14:paraId="5719CD09"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Спортивные игры (баскетбол)</w:t>
            </w:r>
          </w:p>
        </w:tc>
        <w:tc>
          <w:tcPr>
            <w:tcW w:w="1564" w:type="dxa"/>
          </w:tcPr>
          <w:p w14:paraId="13DBB122"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8</w:t>
            </w:r>
          </w:p>
        </w:tc>
      </w:tr>
      <w:tr w:rsidR="00280410" w:rsidRPr="00280410" w14:paraId="1BED3D88" w14:textId="77777777" w:rsidTr="00986B51">
        <w:trPr>
          <w:trHeight w:val="244"/>
        </w:trPr>
        <w:tc>
          <w:tcPr>
            <w:tcW w:w="709" w:type="dxa"/>
          </w:tcPr>
          <w:p w14:paraId="6CB11188"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3</w:t>
            </w:r>
          </w:p>
        </w:tc>
        <w:tc>
          <w:tcPr>
            <w:tcW w:w="7088" w:type="dxa"/>
          </w:tcPr>
          <w:p w14:paraId="5FFA75BB"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Гимнастика</w:t>
            </w:r>
          </w:p>
        </w:tc>
        <w:tc>
          <w:tcPr>
            <w:tcW w:w="1564" w:type="dxa"/>
          </w:tcPr>
          <w:p w14:paraId="2683735B"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6</w:t>
            </w:r>
          </w:p>
        </w:tc>
      </w:tr>
      <w:tr w:rsidR="00280410" w:rsidRPr="00280410" w14:paraId="2FB2C52F" w14:textId="77777777" w:rsidTr="00986B51">
        <w:trPr>
          <w:trHeight w:val="244"/>
        </w:trPr>
        <w:tc>
          <w:tcPr>
            <w:tcW w:w="709" w:type="dxa"/>
          </w:tcPr>
          <w:p w14:paraId="775E4B37"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4</w:t>
            </w:r>
          </w:p>
        </w:tc>
        <w:tc>
          <w:tcPr>
            <w:tcW w:w="7088" w:type="dxa"/>
          </w:tcPr>
          <w:p w14:paraId="777881C0"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Легкая атлетика</w:t>
            </w:r>
          </w:p>
        </w:tc>
        <w:tc>
          <w:tcPr>
            <w:tcW w:w="1564" w:type="dxa"/>
          </w:tcPr>
          <w:p w14:paraId="65169DDB"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2</w:t>
            </w:r>
          </w:p>
        </w:tc>
      </w:tr>
      <w:tr w:rsidR="00280410" w:rsidRPr="00280410" w14:paraId="144DF280" w14:textId="77777777" w:rsidTr="00986B51">
        <w:trPr>
          <w:trHeight w:val="244"/>
        </w:trPr>
        <w:tc>
          <w:tcPr>
            <w:tcW w:w="709" w:type="dxa"/>
          </w:tcPr>
          <w:p w14:paraId="784361C1"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p>
        </w:tc>
        <w:tc>
          <w:tcPr>
            <w:tcW w:w="7088" w:type="dxa"/>
          </w:tcPr>
          <w:p w14:paraId="4C0A2678"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b/>
                <w:szCs w:val="24"/>
                <w:lang w:eastAsia="ru-RU"/>
              </w:rPr>
            </w:pPr>
            <w:r w:rsidRPr="00280410">
              <w:rPr>
                <w:b/>
                <w:szCs w:val="24"/>
                <w:lang w:eastAsia="ru-RU"/>
              </w:rPr>
              <w:t>Итого</w:t>
            </w:r>
          </w:p>
        </w:tc>
        <w:tc>
          <w:tcPr>
            <w:tcW w:w="1564" w:type="dxa"/>
          </w:tcPr>
          <w:p w14:paraId="3C729F16"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b/>
                <w:szCs w:val="24"/>
                <w:lang w:eastAsia="ru-RU"/>
              </w:rPr>
            </w:pPr>
            <w:r w:rsidRPr="00280410">
              <w:rPr>
                <w:b/>
                <w:szCs w:val="24"/>
                <w:lang w:eastAsia="ru-RU"/>
              </w:rPr>
              <w:t>102</w:t>
            </w:r>
          </w:p>
        </w:tc>
      </w:tr>
      <w:tr w:rsidR="00280410" w:rsidRPr="00280410" w14:paraId="60C99E31" w14:textId="77777777" w:rsidTr="00986B51">
        <w:trPr>
          <w:trHeight w:val="244"/>
        </w:trPr>
        <w:tc>
          <w:tcPr>
            <w:tcW w:w="709" w:type="dxa"/>
          </w:tcPr>
          <w:p w14:paraId="0D5CD45F"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p>
        </w:tc>
        <w:tc>
          <w:tcPr>
            <w:tcW w:w="7088" w:type="dxa"/>
          </w:tcPr>
          <w:p w14:paraId="3D4BF902"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b/>
                <w:szCs w:val="24"/>
                <w:lang w:eastAsia="ru-RU"/>
              </w:rPr>
            </w:pPr>
            <w:r w:rsidRPr="00280410">
              <w:rPr>
                <w:b/>
                <w:szCs w:val="24"/>
                <w:lang w:eastAsia="ru-RU"/>
              </w:rPr>
              <w:t>Резерв</w:t>
            </w:r>
          </w:p>
        </w:tc>
        <w:tc>
          <w:tcPr>
            <w:tcW w:w="1564" w:type="dxa"/>
          </w:tcPr>
          <w:p w14:paraId="269C99EB"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b/>
                <w:szCs w:val="24"/>
                <w:lang w:eastAsia="ru-RU"/>
              </w:rPr>
            </w:pPr>
            <w:r w:rsidRPr="00280410">
              <w:rPr>
                <w:b/>
                <w:szCs w:val="24"/>
                <w:lang w:eastAsia="ru-RU"/>
              </w:rPr>
              <w:t>3</w:t>
            </w:r>
          </w:p>
        </w:tc>
      </w:tr>
      <w:tr w:rsidR="00280410" w:rsidRPr="00280410" w14:paraId="735AB64C" w14:textId="77777777" w:rsidTr="00986B51">
        <w:trPr>
          <w:trHeight w:val="244"/>
        </w:trPr>
        <w:tc>
          <w:tcPr>
            <w:tcW w:w="709" w:type="dxa"/>
          </w:tcPr>
          <w:p w14:paraId="31C6A521"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p>
        </w:tc>
        <w:tc>
          <w:tcPr>
            <w:tcW w:w="7088" w:type="dxa"/>
          </w:tcPr>
          <w:p w14:paraId="2CB9A8F9"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b/>
                <w:szCs w:val="24"/>
                <w:lang w:eastAsia="ru-RU"/>
              </w:rPr>
            </w:pPr>
            <w:r w:rsidRPr="00280410">
              <w:rPr>
                <w:b/>
                <w:szCs w:val="24"/>
                <w:lang w:eastAsia="ru-RU"/>
              </w:rPr>
              <w:t>Всего</w:t>
            </w:r>
          </w:p>
        </w:tc>
        <w:tc>
          <w:tcPr>
            <w:tcW w:w="1564" w:type="dxa"/>
          </w:tcPr>
          <w:p w14:paraId="699424F5"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b/>
                <w:szCs w:val="24"/>
                <w:lang w:eastAsia="ru-RU"/>
              </w:rPr>
            </w:pPr>
            <w:r w:rsidRPr="00280410">
              <w:rPr>
                <w:b/>
                <w:szCs w:val="24"/>
                <w:lang w:eastAsia="ru-RU"/>
              </w:rPr>
              <w:t>105</w:t>
            </w:r>
          </w:p>
        </w:tc>
      </w:tr>
    </w:tbl>
    <w:p w14:paraId="7A108601" w14:textId="77777777" w:rsidR="00280410" w:rsidRPr="00280410" w:rsidRDefault="00280410" w:rsidP="00280410">
      <w:pPr>
        <w:widowControl w:val="0"/>
        <w:autoSpaceDE w:val="0"/>
        <w:autoSpaceDN w:val="0"/>
        <w:adjustRightInd w:val="0"/>
        <w:ind w:right="145" w:firstLine="0"/>
        <w:jc w:val="center"/>
        <w:rPr>
          <w:b/>
          <w:bCs/>
          <w:szCs w:val="24"/>
          <w:lang w:eastAsia="ru-RU"/>
        </w:rPr>
      </w:pPr>
      <w:r w:rsidRPr="00280410">
        <w:rPr>
          <w:b/>
          <w:bCs/>
          <w:szCs w:val="24"/>
          <w:lang w:eastAsia="ru-RU"/>
        </w:rPr>
        <w:t>7 класс</w:t>
      </w:r>
    </w:p>
    <w:tbl>
      <w:tblPr>
        <w:tblW w:w="93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7"/>
        <w:gridCol w:w="7112"/>
        <w:gridCol w:w="1564"/>
      </w:tblGrid>
      <w:tr w:rsidR="00280410" w:rsidRPr="00280410" w14:paraId="69A4ACE6" w14:textId="77777777" w:rsidTr="00986B51">
        <w:tc>
          <w:tcPr>
            <w:tcW w:w="687" w:type="dxa"/>
            <w:tcBorders>
              <w:top w:val="single" w:sz="4" w:space="0" w:color="000000"/>
              <w:left w:val="single" w:sz="4" w:space="0" w:color="000000"/>
              <w:bottom w:val="single" w:sz="4" w:space="0" w:color="000000"/>
              <w:right w:val="single" w:sz="4" w:space="0" w:color="000000"/>
            </w:tcBorders>
            <w:hideMark/>
          </w:tcPr>
          <w:p w14:paraId="66F1D311"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w:t>
            </w:r>
          </w:p>
          <w:p w14:paraId="663B1302"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п/п</w:t>
            </w:r>
          </w:p>
        </w:tc>
        <w:tc>
          <w:tcPr>
            <w:tcW w:w="7112" w:type="dxa"/>
            <w:tcBorders>
              <w:top w:val="single" w:sz="4" w:space="0" w:color="000000"/>
              <w:left w:val="single" w:sz="4" w:space="0" w:color="000000"/>
              <w:bottom w:val="single" w:sz="4" w:space="0" w:color="000000"/>
              <w:right w:val="single" w:sz="4" w:space="0" w:color="000000"/>
            </w:tcBorders>
            <w:hideMark/>
          </w:tcPr>
          <w:p w14:paraId="035519C8"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Название раздела</w:t>
            </w:r>
          </w:p>
        </w:tc>
        <w:tc>
          <w:tcPr>
            <w:tcW w:w="1564" w:type="dxa"/>
            <w:tcBorders>
              <w:top w:val="single" w:sz="4" w:space="0" w:color="000000"/>
              <w:left w:val="single" w:sz="4" w:space="0" w:color="000000"/>
              <w:bottom w:val="single" w:sz="4" w:space="0" w:color="000000"/>
              <w:right w:val="single" w:sz="4" w:space="0" w:color="000000"/>
            </w:tcBorders>
            <w:hideMark/>
          </w:tcPr>
          <w:p w14:paraId="72CAD044"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Количество часов</w:t>
            </w:r>
          </w:p>
        </w:tc>
      </w:tr>
      <w:tr w:rsidR="00280410" w:rsidRPr="00280410" w14:paraId="0888C2C8" w14:textId="77777777" w:rsidTr="00986B51">
        <w:trPr>
          <w:trHeight w:val="247"/>
        </w:trPr>
        <w:tc>
          <w:tcPr>
            <w:tcW w:w="687" w:type="dxa"/>
            <w:tcBorders>
              <w:top w:val="single" w:sz="4" w:space="0" w:color="000000"/>
              <w:left w:val="single" w:sz="4" w:space="0" w:color="000000"/>
              <w:bottom w:val="single" w:sz="4" w:space="0" w:color="000000"/>
              <w:right w:val="single" w:sz="4" w:space="0" w:color="000000"/>
            </w:tcBorders>
            <w:hideMark/>
          </w:tcPr>
          <w:p w14:paraId="6D89EF8F"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val="en-US" w:eastAsia="ru-RU"/>
              </w:rPr>
            </w:pPr>
            <w:r w:rsidRPr="00280410">
              <w:rPr>
                <w:szCs w:val="24"/>
                <w:lang w:val="en-US" w:eastAsia="ru-RU"/>
              </w:rPr>
              <w:t>I</w:t>
            </w:r>
          </w:p>
        </w:tc>
        <w:tc>
          <w:tcPr>
            <w:tcW w:w="7112" w:type="dxa"/>
            <w:tcBorders>
              <w:top w:val="single" w:sz="4" w:space="0" w:color="000000"/>
              <w:left w:val="single" w:sz="4" w:space="0" w:color="000000"/>
              <w:bottom w:val="single" w:sz="4" w:space="0" w:color="000000"/>
              <w:right w:val="single" w:sz="4" w:space="0" w:color="000000"/>
            </w:tcBorders>
            <w:hideMark/>
          </w:tcPr>
          <w:p w14:paraId="5FB83264"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b/>
                <w:bCs/>
                <w:szCs w:val="24"/>
                <w:lang w:eastAsia="ru-RU"/>
              </w:rPr>
              <w:t>Базовая часть</w:t>
            </w:r>
          </w:p>
        </w:tc>
        <w:tc>
          <w:tcPr>
            <w:tcW w:w="1564" w:type="dxa"/>
            <w:tcBorders>
              <w:top w:val="single" w:sz="4" w:space="0" w:color="000000"/>
              <w:left w:val="single" w:sz="4" w:space="0" w:color="000000"/>
              <w:bottom w:val="single" w:sz="4" w:space="0" w:color="000000"/>
              <w:right w:val="single" w:sz="4" w:space="0" w:color="000000"/>
            </w:tcBorders>
            <w:hideMark/>
          </w:tcPr>
          <w:p w14:paraId="38720078"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b/>
                <w:szCs w:val="24"/>
                <w:lang w:eastAsia="ru-RU"/>
              </w:rPr>
            </w:pPr>
            <w:r w:rsidRPr="00280410">
              <w:rPr>
                <w:b/>
                <w:szCs w:val="24"/>
                <w:lang w:eastAsia="ru-RU"/>
              </w:rPr>
              <w:t>81</w:t>
            </w:r>
          </w:p>
        </w:tc>
      </w:tr>
      <w:tr w:rsidR="00280410" w:rsidRPr="00280410" w14:paraId="00D8C7F2" w14:textId="77777777" w:rsidTr="00986B51">
        <w:tc>
          <w:tcPr>
            <w:tcW w:w="687" w:type="dxa"/>
            <w:tcBorders>
              <w:top w:val="single" w:sz="4" w:space="0" w:color="000000"/>
              <w:left w:val="single" w:sz="4" w:space="0" w:color="000000"/>
              <w:bottom w:val="single" w:sz="4" w:space="0" w:color="000000"/>
              <w:right w:val="single" w:sz="4" w:space="0" w:color="000000"/>
            </w:tcBorders>
          </w:tcPr>
          <w:p w14:paraId="01A51534"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p>
        </w:tc>
        <w:tc>
          <w:tcPr>
            <w:tcW w:w="7112" w:type="dxa"/>
            <w:tcBorders>
              <w:top w:val="single" w:sz="4" w:space="0" w:color="000000"/>
              <w:left w:val="single" w:sz="4" w:space="0" w:color="000000"/>
              <w:bottom w:val="single" w:sz="4" w:space="0" w:color="000000"/>
              <w:right w:val="single" w:sz="4" w:space="0" w:color="000000"/>
            </w:tcBorders>
            <w:hideMark/>
          </w:tcPr>
          <w:p w14:paraId="352B1541"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Основы знаний о физической культуре (в процессе уроков)</w:t>
            </w:r>
          </w:p>
        </w:tc>
        <w:tc>
          <w:tcPr>
            <w:tcW w:w="1564" w:type="dxa"/>
            <w:tcBorders>
              <w:top w:val="single" w:sz="4" w:space="0" w:color="000000"/>
              <w:left w:val="single" w:sz="4" w:space="0" w:color="000000"/>
              <w:bottom w:val="single" w:sz="4" w:space="0" w:color="000000"/>
              <w:right w:val="single" w:sz="4" w:space="0" w:color="000000"/>
            </w:tcBorders>
          </w:tcPr>
          <w:p w14:paraId="50DB1C48"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p>
        </w:tc>
      </w:tr>
      <w:tr w:rsidR="00280410" w:rsidRPr="00280410" w14:paraId="6BEE5ACC" w14:textId="77777777" w:rsidTr="00986B51">
        <w:tc>
          <w:tcPr>
            <w:tcW w:w="687" w:type="dxa"/>
            <w:tcBorders>
              <w:top w:val="single" w:sz="4" w:space="0" w:color="000000"/>
              <w:left w:val="single" w:sz="4" w:space="0" w:color="000000"/>
              <w:bottom w:val="single" w:sz="4" w:space="0" w:color="000000"/>
              <w:right w:val="single" w:sz="4" w:space="0" w:color="000000"/>
            </w:tcBorders>
            <w:hideMark/>
          </w:tcPr>
          <w:p w14:paraId="177B392D"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1</w:t>
            </w:r>
          </w:p>
        </w:tc>
        <w:tc>
          <w:tcPr>
            <w:tcW w:w="7112" w:type="dxa"/>
            <w:tcBorders>
              <w:top w:val="single" w:sz="4" w:space="0" w:color="000000"/>
              <w:left w:val="single" w:sz="4" w:space="0" w:color="000000"/>
              <w:bottom w:val="single" w:sz="4" w:space="0" w:color="000000"/>
              <w:right w:val="single" w:sz="4" w:space="0" w:color="000000"/>
            </w:tcBorders>
            <w:hideMark/>
          </w:tcPr>
          <w:p w14:paraId="6D4D37E8"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Легкая атлетика</w:t>
            </w:r>
          </w:p>
        </w:tc>
        <w:tc>
          <w:tcPr>
            <w:tcW w:w="1564" w:type="dxa"/>
            <w:tcBorders>
              <w:top w:val="single" w:sz="4" w:space="0" w:color="000000"/>
              <w:left w:val="single" w:sz="4" w:space="0" w:color="000000"/>
              <w:bottom w:val="single" w:sz="4" w:space="0" w:color="000000"/>
              <w:right w:val="single" w:sz="4" w:space="0" w:color="000000"/>
            </w:tcBorders>
            <w:hideMark/>
          </w:tcPr>
          <w:p w14:paraId="4666AC57"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21</w:t>
            </w:r>
          </w:p>
        </w:tc>
      </w:tr>
      <w:tr w:rsidR="00280410" w:rsidRPr="00280410" w14:paraId="62A2EFE3" w14:textId="77777777" w:rsidTr="00986B51">
        <w:tc>
          <w:tcPr>
            <w:tcW w:w="687" w:type="dxa"/>
            <w:tcBorders>
              <w:top w:val="single" w:sz="4" w:space="0" w:color="000000"/>
              <w:left w:val="single" w:sz="4" w:space="0" w:color="000000"/>
              <w:bottom w:val="single" w:sz="4" w:space="0" w:color="000000"/>
              <w:right w:val="single" w:sz="4" w:space="0" w:color="000000"/>
            </w:tcBorders>
            <w:hideMark/>
          </w:tcPr>
          <w:p w14:paraId="321E321B"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2</w:t>
            </w:r>
          </w:p>
        </w:tc>
        <w:tc>
          <w:tcPr>
            <w:tcW w:w="7112" w:type="dxa"/>
            <w:tcBorders>
              <w:top w:val="single" w:sz="4" w:space="0" w:color="000000"/>
              <w:left w:val="single" w:sz="4" w:space="0" w:color="000000"/>
              <w:bottom w:val="single" w:sz="4" w:space="0" w:color="000000"/>
              <w:right w:val="single" w:sz="4" w:space="0" w:color="000000"/>
            </w:tcBorders>
            <w:hideMark/>
          </w:tcPr>
          <w:p w14:paraId="4B750229"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Спортивные игры</w:t>
            </w:r>
          </w:p>
        </w:tc>
        <w:tc>
          <w:tcPr>
            <w:tcW w:w="1564" w:type="dxa"/>
            <w:tcBorders>
              <w:top w:val="single" w:sz="4" w:space="0" w:color="000000"/>
              <w:left w:val="single" w:sz="4" w:space="0" w:color="000000"/>
              <w:bottom w:val="single" w:sz="4" w:space="0" w:color="000000"/>
              <w:right w:val="single" w:sz="4" w:space="0" w:color="000000"/>
            </w:tcBorders>
            <w:hideMark/>
          </w:tcPr>
          <w:p w14:paraId="62E0BC41"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18</w:t>
            </w:r>
          </w:p>
        </w:tc>
      </w:tr>
      <w:tr w:rsidR="00280410" w:rsidRPr="00280410" w14:paraId="059F53A9" w14:textId="77777777" w:rsidTr="00986B51">
        <w:tc>
          <w:tcPr>
            <w:tcW w:w="687" w:type="dxa"/>
            <w:tcBorders>
              <w:top w:val="single" w:sz="4" w:space="0" w:color="000000"/>
              <w:left w:val="single" w:sz="4" w:space="0" w:color="000000"/>
              <w:bottom w:val="single" w:sz="4" w:space="0" w:color="000000"/>
              <w:right w:val="single" w:sz="4" w:space="0" w:color="000000"/>
            </w:tcBorders>
            <w:hideMark/>
          </w:tcPr>
          <w:p w14:paraId="1FD9D559"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3</w:t>
            </w:r>
          </w:p>
        </w:tc>
        <w:tc>
          <w:tcPr>
            <w:tcW w:w="7112" w:type="dxa"/>
            <w:tcBorders>
              <w:top w:val="single" w:sz="4" w:space="0" w:color="000000"/>
              <w:left w:val="single" w:sz="4" w:space="0" w:color="000000"/>
              <w:bottom w:val="single" w:sz="4" w:space="0" w:color="000000"/>
              <w:right w:val="single" w:sz="4" w:space="0" w:color="000000"/>
            </w:tcBorders>
            <w:hideMark/>
          </w:tcPr>
          <w:p w14:paraId="02DA70CE"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Гимнастика с элементами акробатики</w:t>
            </w:r>
          </w:p>
        </w:tc>
        <w:tc>
          <w:tcPr>
            <w:tcW w:w="1564" w:type="dxa"/>
            <w:tcBorders>
              <w:top w:val="single" w:sz="4" w:space="0" w:color="000000"/>
              <w:left w:val="single" w:sz="4" w:space="0" w:color="000000"/>
              <w:bottom w:val="single" w:sz="4" w:space="0" w:color="000000"/>
              <w:right w:val="single" w:sz="4" w:space="0" w:color="000000"/>
            </w:tcBorders>
            <w:hideMark/>
          </w:tcPr>
          <w:p w14:paraId="11264E87"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18</w:t>
            </w:r>
          </w:p>
        </w:tc>
      </w:tr>
      <w:tr w:rsidR="00280410" w:rsidRPr="00280410" w14:paraId="467AE111" w14:textId="77777777" w:rsidTr="00986B51">
        <w:tc>
          <w:tcPr>
            <w:tcW w:w="687" w:type="dxa"/>
            <w:tcBorders>
              <w:top w:val="single" w:sz="4" w:space="0" w:color="000000"/>
              <w:left w:val="single" w:sz="4" w:space="0" w:color="000000"/>
              <w:bottom w:val="single" w:sz="4" w:space="0" w:color="000000"/>
              <w:right w:val="single" w:sz="4" w:space="0" w:color="000000"/>
            </w:tcBorders>
            <w:hideMark/>
          </w:tcPr>
          <w:p w14:paraId="4C5930DE"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4</w:t>
            </w:r>
          </w:p>
        </w:tc>
        <w:tc>
          <w:tcPr>
            <w:tcW w:w="7112" w:type="dxa"/>
            <w:tcBorders>
              <w:top w:val="single" w:sz="4" w:space="0" w:color="000000"/>
              <w:left w:val="single" w:sz="4" w:space="0" w:color="000000"/>
              <w:bottom w:val="single" w:sz="4" w:space="0" w:color="000000"/>
              <w:right w:val="single" w:sz="4" w:space="0" w:color="000000"/>
            </w:tcBorders>
            <w:hideMark/>
          </w:tcPr>
          <w:p w14:paraId="14B49083"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Лыжная подготовка</w:t>
            </w:r>
          </w:p>
        </w:tc>
        <w:tc>
          <w:tcPr>
            <w:tcW w:w="1564" w:type="dxa"/>
            <w:tcBorders>
              <w:top w:val="single" w:sz="4" w:space="0" w:color="000000"/>
              <w:left w:val="single" w:sz="4" w:space="0" w:color="000000"/>
              <w:bottom w:val="single" w:sz="4" w:space="0" w:color="000000"/>
              <w:right w:val="single" w:sz="4" w:space="0" w:color="000000"/>
            </w:tcBorders>
            <w:hideMark/>
          </w:tcPr>
          <w:p w14:paraId="6E18BF96"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18</w:t>
            </w:r>
          </w:p>
        </w:tc>
      </w:tr>
      <w:tr w:rsidR="00280410" w:rsidRPr="00280410" w14:paraId="0361865E" w14:textId="77777777" w:rsidTr="00986B51">
        <w:tc>
          <w:tcPr>
            <w:tcW w:w="687" w:type="dxa"/>
            <w:tcBorders>
              <w:top w:val="single" w:sz="4" w:space="0" w:color="000000"/>
              <w:left w:val="single" w:sz="4" w:space="0" w:color="000000"/>
              <w:bottom w:val="single" w:sz="4" w:space="0" w:color="000000"/>
              <w:right w:val="single" w:sz="4" w:space="0" w:color="000000"/>
            </w:tcBorders>
            <w:hideMark/>
          </w:tcPr>
          <w:p w14:paraId="73192183"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5</w:t>
            </w:r>
          </w:p>
        </w:tc>
        <w:tc>
          <w:tcPr>
            <w:tcW w:w="7112" w:type="dxa"/>
            <w:tcBorders>
              <w:top w:val="single" w:sz="4" w:space="0" w:color="000000"/>
              <w:left w:val="single" w:sz="4" w:space="0" w:color="000000"/>
              <w:bottom w:val="single" w:sz="4" w:space="0" w:color="000000"/>
              <w:right w:val="single" w:sz="4" w:space="0" w:color="000000"/>
            </w:tcBorders>
            <w:hideMark/>
          </w:tcPr>
          <w:p w14:paraId="2627A4B7"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Элементы единоборств</w:t>
            </w:r>
          </w:p>
        </w:tc>
        <w:tc>
          <w:tcPr>
            <w:tcW w:w="1564" w:type="dxa"/>
            <w:tcBorders>
              <w:top w:val="single" w:sz="4" w:space="0" w:color="000000"/>
              <w:left w:val="single" w:sz="4" w:space="0" w:color="000000"/>
              <w:bottom w:val="single" w:sz="4" w:space="0" w:color="000000"/>
              <w:right w:val="single" w:sz="4" w:space="0" w:color="000000"/>
            </w:tcBorders>
            <w:hideMark/>
          </w:tcPr>
          <w:p w14:paraId="59E6B95A"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6</w:t>
            </w:r>
          </w:p>
        </w:tc>
      </w:tr>
      <w:tr w:rsidR="00280410" w:rsidRPr="00280410" w14:paraId="66614C15" w14:textId="77777777" w:rsidTr="00986B51">
        <w:tc>
          <w:tcPr>
            <w:tcW w:w="687" w:type="dxa"/>
            <w:tcBorders>
              <w:top w:val="single" w:sz="4" w:space="0" w:color="000000"/>
              <w:left w:val="single" w:sz="4" w:space="0" w:color="000000"/>
              <w:bottom w:val="single" w:sz="4" w:space="0" w:color="000000"/>
              <w:right w:val="single" w:sz="4" w:space="0" w:color="000000"/>
            </w:tcBorders>
            <w:hideMark/>
          </w:tcPr>
          <w:p w14:paraId="4F6C815D"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val="en-US" w:eastAsia="ru-RU"/>
              </w:rPr>
              <w:t>II</w:t>
            </w:r>
          </w:p>
        </w:tc>
        <w:tc>
          <w:tcPr>
            <w:tcW w:w="7112" w:type="dxa"/>
            <w:tcBorders>
              <w:top w:val="single" w:sz="4" w:space="0" w:color="000000"/>
              <w:left w:val="single" w:sz="4" w:space="0" w:color="000000"/>
              <w:bottom w:val="single" w:sz="4" w:space="0" w:color="000000"/>
              <w:right w:val="single" w:sz="4" w:space="0" w:color="000000"/>
            </w:tcBorders>
            <w:hideMark/>
          </w:tcPr>
          <w:p w14:paraId="10ABB5FD"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b/>
                <w:bCs/>
                <w:szCs w:val="24"/>
                <w:lang w:eastAsia="ru-RU"/>
              </w:rPr>
              <w:t>Вариативная часть</w:t>
            </w:r>
          </w:p>
        </w:tc>
        <w:tc>
          <w:tcPr>
            <w:tcW w:w="1564" w:type="dxa"/>
            <w:tcBorders>
              <w:top w:val="single" w:sz="4" w:space="0" w:color="000000"/>
              <w:left w:val="single" w:sz="4" w:space="0" w:color="000000"/>
              <w:bottom w:val="single" w:sz="4" w:space="0" w:color="000000"/>
              <w:right w:val="single" w:sz="4" w:space="0" w:color="000000"/>
            </w:tcBorders>
            <w:hideMark/>
          </w:tcPr>
          <w:p w14:paraId="26715F49"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b/>
                <w:szCs w:val="24"/>
                <w:lang w:eastAsia="ru-RU"/>
              </w:rPr>
            </w:pPr>
            <w:r w:rsidRPr="00280410">
              <w:rPr>
                <w:b/>
                <w:szCs w:val="24"/>
                <w:lang w:eastAsia="ru-RU"/>
              </w:rPr>
              <w:t>21</w:t>
            </w:r>
          </w:p>
        </w:tc>
      </w:tr>
      <w:tr w:rsidR="00280410" w:rsidRPr="00280410" w14:paraId="64B62D88" w14:textId="77777777" w:rsidTr="00986B51">
        <w:tc>
          <w:tcPr>
            <w:tcW w:w="687" w:type="dxa"/>
            <w:tcBorders>
              <w:top w:val="single" w:sz="4" w:space="0" w:color="000000"/>
              <w:left w:val="single" w:sz="4" w:space="0" w:color="000000"/>
              <w:bottom w:val="single" w:sz="4" w:space="0" w:color="000000"/>
              <w:right w:val="single" w:sz="4" w:space="0" w:color="000000"/>
            </w:tcBorders>
            <w:hideMark/>
          </w:tcPr>
          <w:p w14:paraId="3DB0B64B"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1</w:t>
            </w:r>
          </w:p>
        </w:tc>
        <w:tc>
          <w:tcPr>
            <w:tcW w:w="7112" w:type="dxa"/>
            <w:tcBorders>
              <w:top w:val="single" w:sz="4" w:space="0" w:color="000000"/>
              <w:left w:val="single" w:sz="4" w:space="0" w:color="000000"/>
              <w:bottom w:val="single" w:sz="4" w:space="0" w:color="000000"/>
              <w:right w:val="single" w:sz="4" w:space="0" w:color="000000"/>
            </w:tcBorders>
            <w:hideMark/>
          </w:tcPr>
          <w:p w14:paraId="3F4E2DF8"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Спортивные игры (волейбол)</w:t>
            </w:r>
          </w:p>
        </w:tc>
        <w:tc>
          <w:tcPr>
            <w:tcW w:w="1564" w:type="dxa"/>
            <w:tcBorders>
              <w:top w:val="single" w:sz="4" w:space="0" w:color="000000"/>
              <w:left w:val="single" w:sz="4" w:space="0" w:color="000000"/>
              <w:bottom w:val="single" w:sz="4" w:space="0" w:color="000000"/>
              <w:right w:val="single" w:sz="4" w:space="0" w:color="000000"/>
            </w:tcBorders>
            <w:hideMark/>
          </w:tcPr>
          <w:p w14:paraId="35464AF3"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9</w:t>
            </w:r>
          </w:p>
        </w:tc>
      </w:tr>
      <w:tr w:rsidR="00280410" w:rsidRPr="00280410" w14:paraId="5552C8B8" w14:textId="77777777" w:rsidTr="00986B51">
        <w:tc>
          <w:tcPr>
            <w:tcW w:w="687" w:type="dxa"/>
            <w:tcBorders>
              <w:top w:val="single" w:sz="4" w:space="0" w:color="000000"/>
              <w:left w:val="single" w:sz="4" w:space="0" w:color="000000"/>
              <w:bottom w:val="single" w:sz="4" w:space="0" w:color="000000"/>
              <w:right w:val="single" w:sz="4" w:space="0" w:color="000000"/>
            </w:tcBorders>
            <w:hideMark/>
          </w:tcPr>
          <w:p w14:paraId="3BFDB1C5"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2</w:t>
            </w:r>
          </w:p>
        </w:tc>
        <w:tc>
          <w:tcPr>
            <w:tcW w:w="7112" w:type="dxa"/>
            <w:tcBorders>
              <w:top w:val="single" w:sz="4" w:space="0" w:color="000000"/>
              <w:left w:val="single" w:sz="4" w:space="0" w:color="000000"/>
              <w:bottom w:val="single" w:sz="4" w:space="0" w:color="000000"/>
              <w:right w:val="single" w:sz="4" w:space="0" w:color="000000"/>
            </w:tcBorders>
            <w:hideMark/>
          </w:tcPr>
          <w:p w14:paraId="0E99939C"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Легкая атлетика</w:t>
            </w:r>
          </w:p>
        </w:tc>
        <w:tc>
          <w:tcPr>
            <w:tcW w:w="1564" w:type="dxa"/>
            <w:tcBorders>
              <w:top w:val="single" w:sz="4" w:space="0" w:color="000000"/>
              <w:left w:val="single" w:sz="4" w:space="0" w:color="000000"/>
              <w:bottom w:val="single" w:sz="4" w:space="0" w:color="000000"/>
              <w:right w:val="single" w:sz="4" w:space="0" w:color="000000"/>
            </w:tcBorders>
            <w:hideMark/>
          </w:tcPr>
          <w:p w14:paraId="34C06E43"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6</w:t>
            </w:r>
          </w:p>
        </w:tc>
      </w:tr>
      <w:tr w:rsidR="00280410" w:rsidRPr="00280410" w14:paraId="431CEB47" w14:textId="77777777" w:rsidTr="00986B51">
        <w:tc>
          <w:tcPr>
            <w:tcW w:w="687" w:type="dxa"/>
            <w:tcBorders>
              <w:top w:val="single" w:sz="4" w:space="0" w:color="000000"/>
              <w:left w:val="single" w:sz="4" w:space="0" w:color="000000"/>
              <w:bottom w:val="single" w:sz="4" w:space="0" w:color="000000"/>
              <w:right w:val="single" w:sz="4" w:space="0" w:color="000000"/>
            </w:tcBorders>
          </w:tcPr>
          <w:p w14:paraId="63EB2684"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p>
        </w:tc>
        <w:tc>
          <w:tcPr>
            <w:tcW w:w="7112" w:type="dxa"/>
            <w:tcBorders>
              <w:top w:val="single" w:sz="4" w:space="0" w:color="000000"/>
              <w:left w:val="single" w:sz="4" w:space="0" w:color="000000"/>
              <w:bottom w:val="single" w:sz="4" w:space="0" w:color="000000"/>
              <w:right w:val="single" w:sz="4" w:space="0" w:color="000000"/>
            </w:tcBorders>
            <w:hideMark/>
          </w:tcPr>
          <w:p w14:paraId="4F317077"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b/>
                <w:szCs w:val="24"/>
                <w:lang w:eastAsia="ru-RU"/>
              </w:rPr>
            </w:pPr>
            <w:r w:rsidRPr="00280410">
              <w:rPr>
                <w:b/>
                <w:szCs w:val="24"/>
                <w:lang w:eastAsia="ru-RU"/>
              </w:rPr>
              <w:t>Итого</w:t>
            </w:r>
          </w:p>
        </w:tc>
        <w:tc>
          <w:tcPr>
            <w:tcW w:w="1564" w:type="dxa"/>
            <w:tcBorders>
              <w:top w:val="single" w:sz="4" w:space="0" w:color="000000"/>
              <w:left w:val="single" w:sz="4" w:space="0" w:color="000000"/>
              <w:bottom w:val="single" w:sz="4" w:space="0" w:color="000000"/>
              <w:right w:val="single" w:sz="4" w:space="0" w:color="000000"/>
            </w:tcBorders>
            <w:hideMark/>
          </w:tcPr>
          <w:p w14:paraId="36B46F41"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b/>
                <w:szCs w:val="24"/>
                <w:lang w:eastAsia="ru-RU"/>
              </w:rPr>
            </w:pPr>
            <w:r w:rsidRPr="00280410">
              <w:rPr>
                <w:b/>
                <w:szCs w:val="24"/>
                <w:lang w:eastAsia="ru-RU"/>
              </w:rPr>
              <w:t>102</w:t>
            </w:r>
          </w:p>
        </w:tc>
      </w:tr>
      <w:tr w:rsidR="00280410" w:rsidRPr="00280410" w14:paraId="3EADA476" w14:textId="77777777" w:rsidTr="00986B51">
        <w:tc>
          <w:tcPr>
            <w:tcW w:w="687" w:type="dxa"/>
            <w:tcBorders>
              <w:top w:val="single" w:sz="4" w:space="0" w:color="000000"/>
              <w:left w:val="single" w:sz="4" w:space="0" w:color="000000"/>
              <w:bottom w:val="single" w:sz="4" w:space="0" w:color="000000"/>
              <w:right w:val="single" w:sz="4" w:space="0" w:color="000000"/>
            </w:tcBorders>
          </w:tcPr>
          <w:p w14:paraId="477AD464"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p>
        </w:tc>
        <w:tc>
          <w:tcPr>
            <w:tcW w:w="7112" w:type="dxa"/>
            <w:tcBorders>
              <w:top w:val="single" w:sz="4" w:space="0" w:color="000000"/>
              <w:left w:val="single" w:sz="4" w:space="0" w:color="000000"/>
              <w:bottom w:val="single" w:sz="4" w:space="0" w:color="000000"/>
              <w:right w:val="single" w:sz="4" w:space="0" w:color="000000"/>
            </w:tcBorders>
            <w:hideMark/>
          </w:tcPr>
          <w:p w14:paraId="4E32D2C0"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b/>
                <w:szCs w:val="24"/>
                <w:lang w:eastAsia="ru-RU"/>
              </w:rPr>
            </w:pPr>
            <w:r w:rsidRPr="00280410">
              <w:rPr>
                <w:b/>
                <w:szCs w:val="24"/>
                <w:lang w:eastAsia="ru-RU"/>
              </w:rPr>
              <w:t>Резерв</w:t>
            </w:r>
          </w:p>
        </w:tc>
        <w:tc>
          <w:tcPr>
            <w:tcW w:w="1564" w:type="dxa"/>
            <w:tcBorders>
              <w:top w:val="single" w:sz="4" w:space="0" w:color="000000"/>
              <w:left w:val="single" w:sz="4" w:space="0" w:color="000000"/>
              <w:bottom w:val="single" w:sz="4" w:space="0" w:color="000000"/>
              <w:right w:val="single" w:sz="4" w:space="0" w:color="000000"/>
            </w:tcBorders>
            <w:hideMark/>
          </w:tcPr>
          <w:p w14:paraId="0ECBE219"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b/>
                <w:szCs w:val="24"/>
                <w:lang w:eastAsia="ru-RU"/>
              </w:rPr>
            </w:pPr>
            <w:r w:rsidRPr="00280410">
              <w:rPr>
                <w:b/>
                <w:szCs w:val="24"/>
                <w:lang w:eastAsia="ru-RU"/>
              </w:rPr>
              <w:t>3</w:t>
            </w:r>
          </w:p>
        </w:tc>
      </w:tr>
      <w:tr w:rsidR="00280410" w:rsidRPr="00280410" w14:paraId="235DF728" w14:textId="77777777" w:rsidTr="00986B51">
        <w:tc>
          <w:tcPr>
            <w:tcW w:w="687" w:type="dxa"/>
            <w:tcBorders>
              <w:top w:val="single" w:sz="4" w:space="0" w:color="000000"/>
              <w:left w:val="single" w:sz="4" w:space="0" w:color="000000"/>
              <w:bottom w:val="single" w:sz="4" w:space="0" w:color="000000"/>
              <w:right w:val="single" w:sz="4" w:space="0" w:color="000000"/>
            </w:tcBorders>
          </w:tcPr>
          <w:p w14:paraId="268B125E"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p>
        </w:tc>
        <w:tc>
          <w:tcPr>
            <w:tcW w:w="7112" w:type="dxa"/>
            <w:tcBorders>
              <w:top w:val="single" w:sz="4" w:space="0" w:color="000000"/>
              <w:left w:val="single" w:sz="4" w:space="0" w:color="000000"/>
              <w:bottom w:val="single" w:sz="4" w:space="0" w:color="000000"/>
              <w:right w:val="single" w:sz="4" w:space="0" w:color="000000"/>
            </w:tcBorders>
            <w:hideMark/>
          </w:tcPr>
          <w:p w14:paraId="404C6F46"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b/>
                <w:szCs w:val="24"/>
                <w:lang w:eastAsia="ru-RU"/>
              </w:rPr>
            </w:pPr>
            <w:r w:rsidRPr="00280410">
              <w:rPr>
                <w:b/>
                <w:szCs w:val="24"/>
                <w:lang w:eastAsia="ru-RU"/>
              </w:rPr>
              <w:t>Всего</w:t>
            </w:r>
          </w:p>
        </w:tc>
        <w:tc>
          <w:tcPr>
            <w:tcW w:w="1564" w:type="dxa"/>
            <w:tcBorders>
              <w:top w:val="single" w:sz="4" w:space="0" w:color="000000"/>
              <w:left w:val="single" w:sz="4" w:space="0" w:color="000000"/>
              <w:bottom w:val="single" w:sz="4" w:space="0" w:color="000000"/>
              <w:right w:val="single" w:sz="4" w:space="0" w:color="000000"/>
            </w:tcBorders>
            <w:hideMark/>
          </w:tcPr>
          <w:p w14:paraId="4F55A313"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b/>
                <w:szCs w:val="24"/>
                <w:lang w:eastAsia="ru-RU"/>
              </w:rPr>
            </w:pPr>
            <w:r w:rsidRPr="00280410">
              <w:rPr>
                <w:b/>
                <w:szCs w:val="24"/>
                <w:lang w:eastAsia="ru-RU"/>
              </w:rPr>
              <w:t>105</w:t>
            </w:r>
          </w:p>
        </w:tc>
      </w:tr>
    </w:tbl>
    <w:p w14:paraId="66DF788B" w14:textId="77777777" w:rsidR="00280410" w:rsidRPr="00280410" w:rsidRDefault="00280410" w:rsidP="00280410">
      <w:pPr>
        <w:widowControl w:val="0"/>
        <w:autoSpaceDE w:val="0"/>
        <w:autoSpaceDN w:val="0"/>
        <w:adjustRightInd w:val="0"/>
        <w:ind w:right="145" w:firstLine="0"/>
        <w:jc w:val="center"/>
        <w:rPr>
          <w:b/>
          <w:bCs/>
          <w:szCs w:val="24"/>
          <w:lang w:eastAsia="ru-RU"/>
        </w:rPr>
      </w:pPr>
      <w:r w:rsidRPr="00280410">
        <w:rPr>
          <w:b/>
          <w:bCs/>
          <w:szCs w:val="24"/>
          <w:lang w:eastAsia="ru-RU"/>
        </w:rPr>
        <w:t>8 класс</w:t>
      </w:r>
    </w:p>
    <w:tbl>
      <w:tblPr>
        <w:tblW w:w="93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088"/>
        <w:gridCol w:w="1564"/>
      </w:tblGrid>
      <w:tr w:rsidR="00280410" w:rsidRPr="00280410" w14:paraId="55219772" w14:textId="77777777" w:rsidTr="00986B51">
        <w:trPr>
          <w:trHeight w:val="276"/>
        </w:trPr>
        <w:tc>
          <w:tcPr>
            <w:tcW w:w="709" w:type="dxa"/>
            <w:vMerge w:val="restart"/>
          </w:tcPr>
          <w:p w14:paraId="2620637C" w14:textId="77777777" w:rsidR="00280410" w:rsidRPr="00280410" w:rsidRDefault="00280410" w:rsidP="00280410">
            <w:pPr>
              <w:widowControl w:val="0"/>
              <w:autoSpaceDE w:val="0"/>
              <w:autoSpaceDN w:val="0"/>
              <w:adjustRightInd w:val="0"/>
              <w:ind w:right="147" w:firstLine="0"/>
              <w:contextualSpacing/>
              <w:rPr>
                <w:szCs w:val="24"/>
                <w:lang w:eastAsia="ru-RU"/>
              </w:rPr>
            </w:pPr>
            <w:r w:rsidRPr="00280410">
              <w:rPr>
                <w:szCs w:val="24"/>
                <w:lang w:eastAsia="ru-RU"/>
              </w:rPr>
              <w:t>№</w:t>
            </w:r>
          </w:p>
          <w:p w14:paraId="4395509B" w14:textId="77777777" w:rsidR="00280410" w:rsidRPr="00280410" w:rsidRDefault="00280410" w:rsidP="00280410">
            <w:pPr>
              <w:widowControl w:val="0"/>
              <w:autoSpaceDE w:val="0"/>
              <w:autoSpaceDN w:val="0"/>
              <w:adjustRightInd w:val="0"/>
              <w:ind w:right="147" w:firstLine="0"/>
              <w:contextualSpacing/>
              <w:rPr>
                <w:szCs w:val="24"/>
                <w:lang w:eastAsia="ru-RU"/>
              </w:rPr>
            </w:pPr>
            <w:r w:rsidRPr="00280410">
              <w:rPr>
                <w:szCs w:val="24"/>
                <w:lang w:eastAsia="ru-RU"/>
              </w:rPr>
              <w:t>п/п</w:t>
            </w:r>
          </w:p>
        </w:tc>
        <w:tc>
          <w:tcPr>
            <w:tcW w:w="7088" w:type="dxa"/>
            <w:vMerge w:val="restart"/>
          </w:tcPr>
          <w:p w14:paraId="52422BDD" w14:textId="77777777" w:rsidR="00280410" w:rsidRPr="00280410" w:rsidRDefault="00280410" w:rsidP="00280410">
            <w:pPr>
              <w:widowControl w:val="0"/>
              <w:autoSpaceDE w:val="0"/>
              <w:autoSpaceDN w:val="0"/>
              <w:adjustRightInd w:val="0"/>
              <w:ind w:right="147" w:firstLine="0"/>
              <w:contextualSpacing/>
              <w:rPr>
                <w:szCs w:val="24"/>
                <w:lang w:eastAsia="ru-RU"/>
              </w:rPr>
            </w:pPr>
            <w:r w:rsidRPr="00280410">
              <w:rPr>
                <w:szCs w:val="24"/>
                <w:lang w:eastAsia="ru-RU"/>
              </w:rPr>
              <w:t>Разделы (модули), темы</w:t>
            </w:r>
          </w:p>
        </w:tc>
        <w:tc>
          <w:tcPr>
            <w:tcW w:w="1564" w:type="dxa"/>
            <w:vMerge w:val="restart"/>
          </w:tcPr>
          <w:p w14:paraId="4F99AA28" w14:textId="77777777" w:rsidR="00280410" w:rsidRPr="00280410" w:rsidRDefault="00280410" w:rsidP="00280410">
            <w:pPr>
              <w:widowControl w:val="0"/>
              <w:autoSpaceDE w:val="0"/>
              <w:autoSpaceDN w:val="0"/>
              <w:adjustRightInd w:val="0"/>
              <w:ind w:right="147" w:firstLine="0"/>
              <w:contextualSpacing/>
              <w:rPr>
                <w:szCs w:val="24"/>
                <w:lang w:eastAsia="ru-RU"/>
              </w:rPr>
            </w:pPr>
            <w:r w:rsidRPr="00280410">
              <w:rPr>
                <w:szCs w:val="24"/>
                <w:lang w:eastAsia="ru-RU"/>
              </w:rPr>
              <w:t>Количество часов</w:t>
            </w:r>
          </w:p>
        </w:tc>
      </w:tr>
      <w:tr w:rsidR="00280410" w:rsidRPr="00280410" w14:paraId="06BEBFDF" w14:textId="77777777" w:rsidTr="00986B51">
        <w:trPr>
          <w:trHeight w:val="276"/>
        </w:trPr>
        <w:tc>
          <w:tcPr>
            <w:tcW w:w="709" w:type="dxa"/>
            <w:vMerge/>
          </w:tcPr>
          <w:p w14:paraId="04BBE53B" w14:textId="77777777" w:rsidR="00280410" w:rsidRPr="00280410" w:rsidRDefault="00280410" w:rsidP="00280410">
            <w:pPr>
              <w:widowControl w:val="0"/>
              <w:autoSpaceDE w:val="0"/>
              <w:autoSpaceDN w:val="0"/>
              <w:adjustRightInd w:val="0"/>
              <w:ind w:right="147" w:firstLine="0"/>
              <w:contextualSpacing/>
              <w:rPr>
                <w:color w:val="7030A0"/>
                <w:szCs w:val="24"/>
                <w:lang w:eastAsia="ru-RU"/>
              </w:rPr>
            </w:pPr>
          </w:p>
        </w:tc>
        <w:tc>
          <w:tcPr>
            <w:tcW w:w="7088" w:type="dxa"/>
            <w:vMerge/>
          </w:tcPr>
          <w:p w14:paraId="3755C2BB" w14:textId="77777777" w:rsidR="00280410" w:rsidRPr="00280410" w:rsidRDefault="00280410" w:rsidP="00280410">
            <w:pPr>
              <w:widowControl w:val="0"/>
              <w:autoSpaceDE w:val="0"/>
              <w:autoSpaceDN w:val="0"/>
              <w:adjustRightInd w:val="0"/>
              <w:ind w:right="147" w:firstLine="0"/>
              <w:contextualSpacing/>
              <w:rPr>
                <w:color w:val="7030A0"/>
                <w:szCs w:val="24"/>
                <w:lang w:eastAsia="ru-RU"/>
              </w:rPr>
            </w:pPr>
          </w:p>
        </w:tc>
        <w:tc>
          <w:tcPr>
            <w:tcW w:w="1564" w:type="dxa"/>
            <w:vMerge/>
          </w:tcPr>
          <w:p w14:paraId="701C3F8C" w14:textId="77777777" w:rsidR="00280410" w:rsidRPr="00280410" w:rsidRDefault="00280410" w:rsidP="00280410">
            <w:pPr>
              <w:widowControl w:val="0"/>
              <w:autoSpaceDE w:val="0"/>
              <w:autoSpaceDN w:val="0"/>
              <w:adjustRightInd w:val="0"/>
              <w:ind w:right="147" w:firstLine="0"/>
              <w:contextualSpacing/>
              <w:rPr>
                <w:color w:val="7030A0"/>
                <w:szCs w:val="24"/>
                <w:lang w:eastAsia="ru-RU"/>
              </w:rPr>
            </w:pPr>
          </w:p>
        </w:tc>
      </w:tr>
      <w:tr w:rsidR="00280410" w:rsidRPr="00280410" w14:paraId="484D0021" w14:textId="77777777" w:rsidTr="00986B51">
        <w:tc>
          <w:tcPr>
            <w:tcW w:w="709" w:type="dxa"/>
          </w:tcPr>
          <w:p w14:paraId="5ED3719A"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val="en-US" w:eastAsia="ru-RU"/>
              </w:rPr>
            </w:pPr>
            <w:r w:rsidRPr="00280410">
              <w:rPr>
                <w:szCs w:val="24"/>
                <w:lang w:val="en-US" w:eastAsia="ru-RU"/>
              </w:rPr>
              <w:t>I</w:t>
            </w:r>
          </w:p>
        </w:tc>
        <w:tc>
          <w:tcPr>
            <w:tcW w:w="7088" w:type="dxa"/>
          </w:tcPr>
          <w:p w14:paraId="70BA057F"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b/>
                <w:bCs/>
                <w:szCs w:val="24"/>
                <w:lang w:eastAsia="ru-RU"/>
              </w:rPr>
              <w:t>Базовая часть</w:t>
            </w:r>
          </w:p>
        </w:tc>
        <w:tc>
          <w:tcPr>
            <w:tcW w:w="1564" w:type="dxa"/>
          </w:tcPr>
          <w:p w14:paraId="2B71D033"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b/>
                <w:szCs w:val="24"/>
                <w:lang w:eastAsia="ru-RU"/>
              </w:rPr>
            </w:pPr>
            <w:r w:rsidRPr="00280410">
              <w:rPr>
                <w:b/>
                <w:szCs w:val="24"/>
                <w:lang w:eastAsia="ru-RU"/>
              </w:rPr>
              <w:t>90</w:t>
            </w:r>
          </w:p>
        </w:tc>
      </w:tr>
      <w:tr w:rsidR="00280410" w:rsidRPr="00280410" w14:paraId="07650356" w14:textId="77777777" w:rsidTr="00986B51">
        <w:tc>
          <w:tcPr>
            <w:tcW w:w="709" w:type="dxa"/>
          </w:tcPr>
          <w:p w14:paraId="4D0AD664"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p>
        </w:tc>
        <w:tc>
          <w:tcPr>
            <w:tcW w:w="7088" w:type="dxa"/>
          </w:tcPr>
          <w:p w14:paraId="33CFA374"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Основы знаний о физической культуре (в процессе уроков)</w:t>
            </w:r>
          </w:p>
        </w:tc>
        <w:tc>
          <w:tcPr>
            <w:tcW w:w="1564" w:type="dxa"/>
          </w:tcPr>
          <w:p w14:paraId="3FBE6CE9"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p>
        </w:tc>
      </w:tr>
      <w:tr w:rsidR="00280410" w:rsidRPr="00280410" w14:paraId="365B8FF4" w14:textId="77777777" w:rsidTr="00986B51">
        <w:tc>
          <w:tcPr>
            <w:tcW w:w="709" w:type="dxa"/>
          </w:tcPr>
          <w:p w14:paraId="493DA1CE"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1</w:t>
            </w:r>
          </w:p>
        </w:tc>
        <w:tc>
          <w:tcPr>
            <w:tcW w:w="7088" w:type="dxa"/>
          </w:tcPr>
          <w:p w14:paraId="5C753214"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Легкая атлетика</w:t>
            </w:r>
          </w:p>
        </w:tc>
        <w:tc>
          <w:tcPr>
            <w:tcW w:w="1564" w:type="dxa"/>
          </w:tcPr>
          <w:p w14:paraId="170F05BB"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21</w:t>
            </w:r>
          </w:p>
        </w:tc>
      </w:tr>
      <w:tr w:rsidR="00280410" w:rsidRPr="00280410" w14:paraId="19E1AE99" w14:textId="77777777" w:rsidTr="00986B51">
        <w:tc>
          <w:tcPr>
            <w:tcW w:w="709" w:type="dxa"/>
          </w:tcPr>
          <w:p w14:paraId="71AE663E"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2</w:t>
            </w:r>
          </w:p>
        </w:tc>
        <w:tc>
          <w:tcPr>
            <w:tcW w:w="7088" w:type="dxa"/>
          </w:tcPr>
          <w:p w14:paraId="4A955A39"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Спортивные игры</w:t>
            </w:r>
          </w:p>
        </w:tc>
        <w:tc>
          <w:tcPr>
            <w:tcW w:w="1564" w:type="dxa"/>
          </w:tcPr>
          <w:p w14:paraId="5EB326BB"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18</w:t>
            </w:r>
          </w:p>
        </w:tc>
      </w:tr>
      <w:tr w:rsidR="00280410" w:rsidRPr="00280410" w14:paraId="03272F67" w14:textId="77777777" w:rsidTr="00986B51">
        <w:tc>
          <w:tcPr>
            <w:tcW w:w="709" w:type="dxa"/>
          </w:tcPr>
          <w:p w14:paraId="01F3F52F"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3</w:t>
            </w:r>
          </w:p>
        </w:tc>
        <w:tc>
          <w:tcPr>
            <w:tcW w:w="7088" w:type="dxa"/>
          </w:tcPr>
          <w:p w14:paraId="0711B823"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Гимнастика с элементами акробатики</w:t>
            </w:r>
          </w:p>
        </w:tc>
        <w:tc>
          <w:tcPr>
            <w:tcW w:w="1564" w:type="dxa"/>
          </w:tcPr>
          <w:p w14:paraId="4DD1C2B3"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18</w:t>
            </w:r>
          </w:p>
        </w:tc>
      </w:tr>
      <w:tr w:rsidR="00280410" w:rsidRPr="00280410" w14:paraId="33B0034E" w14:textId="77777777" w:rsidTr="00986B51">
        <w:tc>
          <w:tcPr>
            <w:tcW w:w="709" w:type="dxa"/>
          </w:tcPr>
          <w:p w14:paraId="11523992"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4</w:t>
            </w:r>
          </w:p>
        </w:tc>
        <w:tc>
          <w:tcPr>
            <w:tcW w:w="7088" w:type="dxa"/>
          </w:tcPr>
          <w:p w14:paraId="1A773D88"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Лыжная подготовка</w:t>
            </w:r>
          </w:p>
        </w:tc>
        <w:tc>
          <w:tcPr>
            <w:tcW w:w="1564" w:type="dxa"/>
          </w:tcPr>
          <w:p w14:paraId="6B804A51"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18</w:t>
            </w:r>
          </w:p>
        </w:tc>
      </w:tr>
      <w:tr w:rsidR="00280410" w:rsidRPr="00280410" w14:paraId="7472B0B3" w14:textId="77777777" w:rsidTr="00986B51">
        <w:tc>
          <w:tcPr>
            <w:tcW w:w="709" w:type="dxa"/>
          </w:tcPr>
          <w:p w14:paraId="027BA72C"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5</w:t>
            </w:r>
          </w:p>
        </w:tc>
        <w:tc>
          <w:tcPr>
            <w:tcW w:w="7088" w:type="dxa"/>
          </w:tcPr>
          <w:p w14:paraId="5CC902AC"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Элементы единоборств</w:t>
            </w:r>
          </w:p>
        </w:tc>
        <w:tc>
          <w:tcPr>
            <w:tcW w:w="1564" w:type="dxa"/>
          </w:tcPr>
          <w:p w14:paraId="26786977"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7</w:t>
            </w:r>
          </w:p>
        </w:tc>
      </w:tr>
      <w:tr w:rsidR="00280410" w:rsidRPr="00280410" w14:paraId="44A94CE1" w14:textId="77777777" w:rsidTr="00986B51">
        <w:tc>
          <w:tcPr>
            <w:tcW w:w="709" w:type="dxa"/>
          </w:tcPr>
          <w:p w14:paraId="6EF1C540"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6</w:t>
            </w:r>
          </w:p>
        </w:tc>
        <w:tc>
          <w:tcPr>
            <w:tcW w:w="7088" w:type="dxa"/>
          </w:tcPr>
          <w:p w14:paraId="4C291CC3"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Плавание</w:t>
            </w:r>
          </w:p>
        </w:tc>
        <w:tc>
          <w:tcPr>
            <w:tcW w:w="1564" w:type="dxa"/>
          </w:tcPr>
          <w:p w14:paraId="60415010"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8</w:t>
            </w:r>
          </w:p>
        </w:tc>
      </w:tr>
      <w:tr w:rsidR="00280410" w:rsidRPr="00280410" w14:paraId="48BB6676" w14:textId="77777777" w:rsidTr="00986B51">
        <w:tc>
          <w:tcPr>
            <w:tcW w:w="709" w:type="dxa"/>
          </w:tcPr>
          <w:p w14:paraId="2DF73020"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val="en-US" w:eastAsia="ru-RU"/>
              </w:rPr>
              <w:t>II</w:t>
            </w:r>
          </w:p>
        </w:tc>
        <w:tc>
          <w:tcPr>
            <w:tcW w:w="7088" w:type="dxa"/>
          </w:tcPr>
          <w:p w14:paraId="7EFE1409"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b/>
                <w:bCs/>
                <w:szCs w:val="24"/>
                <w:lang w:eastAsia="ru-RU"/>
              </w:rPr>
              <w:t>Вариативная часть</w:t>
            </w:r>
          </w:p>
        </w:tc>
        <w:tc>
          <w:tcPr>
            <w:tcW w:w="1564" w:type="dxa"/>
          </w:tcPr>
          <w:p w14:paraId="7453AA5B"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b/>
                <w:szCs w:val="24"/>
                <w:lang w:eastAsia="ru-RU"/>
              </w:rPr>
            </w:pPr>
            <w:r w:rsidRPr="00280410">
              <w:rPr>
                <w:b/>
                <w:szCs w:val="24"/>
                <w:lang w:eastAsia="ru-RU"/>
              </w:rPr>
              <w:t>18</w:t>
            </w:r>
          </w:p>
        </w:tc>
      </w:tr>
      <w:tr w:rsidR="00280410" w:rsidRPr="00280410" w14:paraId="6649B580" w14:textId="77777777" w:rsidTr="00986B51">
        <w:tc>
          <w:tcPr>
            <w:tcW w:w="709" w:type="dxa"/>
          </w:tcPr>
          <w:p w14:paraId="58568B04"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1</w:t>
            </w:r>
          </w:p>
        </w:tc>
        <w:tc>
          <w:tcPr>
            <w:tcW w:w="7088" w:type="dxa"/>
          </w:tcPr>
          <w:p w14:paraId="0B20039B"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Спортивные игры (волейбол)</w:t>
            </w:r>
          </w:p>
        </w:tc>
        <w:tc>
          <w:tcPr>
            <w:tcW w:w="1564" w:type="dxa"/>
          </w:tcPr>
          <w:p w14:paraId="6636FB0B"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15</w:t>
            </w:r>
          </w:p>
        </w:tc>
      </w:tr>
      <w:tr w:rsidR="00280410" w:rsidRPr="00280410" w14:paraId="6B7F0540" w14:textId="77777777" w:rsidTr="00986B51">
        <w:tc>
          <w:tcPr>
            <w:tcW w:w="709" w:type="dxa"/>
          </w:tcPr>
          <w:p w14:paraId="34C4EDE8"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2</w:t>
            </w:r>
          </w:p>
        </w:tc>
        <w:tc>
          <w:tcPr>
            <w:tcW w:w="7088" w:type="dxa"/>
          </w:tcPr>
          <w:p w14:paraId="01E7A12C"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Спортивные игры (футбол)</w:t>
            </w:r>
          </w:p>
        </w:tc>
        <w:tc>
          <w:tcPr>
            <w:tcW w:w="1564" w:type="dxa"/>
          </w:tcPr>
          <w:p w14:paraId="2E1EB7D4"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3</w:t>
            </w:r>
          </w:p>
        </w:tc>
      </w:tr>
      <w:tr w:rsidR="00280410" w:rsidRPr="00280410" w14:paraId="69A9460C" w14:textId="77777777" w:rsidTr="00986B51">
        <w:tc>
          <w:tcPr>
            <w:tcW w:w="709" w:type="dxa"/>
          </w:tcPr>
          <w:p w14:paraId="02F952CD"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p>
        </w:tc>
        <w:tc>
          <w:tcPr>
            <w:tcW w:w="7088" w:type="dxa"/>
          </w:tcPr>
          <w:p w14:paraId="31EA4157"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b/>
                <w:szCs w:val="24"/>
                <w:lang w:eastAsia="ru-RU"/>
              </w:rPr>
            </w:pPr>
            <w:r w:rsidRPr="00280410">
              <w:rPr>
                <w:b/>
                <w:szCs w:val="24"/>
                <w:lang w:eastAsia="ru-RU"/>
              </w:rPr>
              <w:t>Итого</w:t>
            </w:r>
          </w:p>
        </w:tc>
        <w:tc>
          <w:tcPr>
            <w:tcW w:w="1564" w:type="dxa"/>
          </w:tcPr>
          <w:p w14:paraId="02D9694C"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b/>
                <w:szCs w:val="24"/>
                <w:lang w:eastAsia="ru-RU"/>
              </w:rPr>
            </w:pPr>
            <w:r w:rsidRPr="00280410">
              <w:rPr>
                <w:b/>
                <w:szCs w:val="24"/>
                <w:lang w:eastAsia="ru-RU"/>
              </w:rPr>
              <w:t>102</w:t>
            </w:r>
          </w:p>
        </w:tc>
      </w:tr>
      <w:tr w:rsidR="00280410" w:rsidRPr="00280410" w14:paraId="486C172B" w14:textId="77777777" w:rsidTr="00986B51">
        <w:tc>
          <w:tcPr>
            <w:tcW w:w="709" w:type="dxa"/>
          </w:tcPr>
          <w:p w14:paraId="1DF13878"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p>
        </w:tc>
        <w:tc>
          <w:tcPr>
            <w:tcW w:w="7088" w:type="dxa"/>
          </w:tcPr>
          <w:p w14:paraId="4A10129C"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b/>
                <w:szCs w:val="24"/>
                <w:lang w:eastAsia="ru-RU"/>
              </w:rPr>
            </w:pPr>
            <w:r w:rsidRPr="00280410">
              <w:rPr>
                <w:b/>
                <w:szCs w:val="24"/>
                <w:lang w:eastAsia="ru-RU"/>
              </w:rPr>
              <w:t>Резерв</w:t>
            </w:r>
          </w:p>
        </w:tc>
        <w:tc>
          <w:tcPr>
            <w:tcW w:w="1564" w:type="dxa"/>
          </w:tcPr>
          <w:p w14:paraId="65A6BB4B"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b/>
                <w:szCs w:val="24"/>
                <w:lang w:eastAsia="ru-RU"/>
              </w:rPr>
            </w:pPr>
            <w:r w:rsidRPr="00280410">
              <w:rPr>
                <w:b/>
                <w:szCs w:val="24"/>
                <w:lang w:eastAsia="ru-RU"/>
              </w:rPr>
              <w:t>3</w:t>
            </w:r>
          </w:p>
        </w:tc>
      </w:tr>
      <w:tr w:rsidR="00280410" w:rsidRPr="00280410" w14:paraId="7BFAD0A8" w14:textId="77777777" w:rsidTr="00986B51">
        <w:tc>
          <w:tcPr>
            <w:tcW w:w="709" w:type="dxa"/>
          </w:tcPr>
          <w:p w14:paraId="75C1AE2D"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p>
        </w:tc>
        <w:tc>
          <w:tcPr>
            <w:tcW w:w="7088" w:type="dxa"/>
          </w:tcPr>
          <w:p w14:paraId="2243E138"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b/>
                <w:szCs w:val="24"/>
                <w:lang w:eastAsia="ru-RU"/>
              </w:rPr>
            </w:pPr>
            <w:r w:rsidRPr="00280410">
              <w:rPr>
                <w:b/>
                <w:szCs w:val="24"/>
                <w:lang w:eastAsia="ru-RU"/>
              </w:rPr>
              <w:t>Всего</w:t>
            </w:r>
          </w:p>
        </w:tc>
        <w:tc>
          <w:tcPr>
            <w:tcW w:w="1564" w:type="dxa"/>
          </w:tcPr>
          <w:p w14:paraId="2123F856"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b/>
                <w:szCs w:val="24"/>
                <w:lang w:eastAsia="ru-RU"/>
              </w:rPr>
            </w:pPr>
            <w:r w:rsidRPr="00280410">
              <w:rPr>
                <w:b/>
                <w:szCs w:val="24"/>
                <w:lang w:eastAsia="ru-RU"/>
              </w:rPr>
              <w:t>105</w:t>
            </w:r>
          </w:p>
        </w:tc>
      </w:tr>
    </w:tbl>
    <w:p w14:paraId="6023BFEE" w14:textId="77777777" w:rsidR="00280410" w:rsidRPr="00280410" w:rsidRDefault="00280410" w:rsidP="00280410">
      <w:pPr>
        <w:widowControl w:val="0"/>
        <w:autoSpaceDE w:val="0"/>
        <w:autoSpaceDN w:val="0"/>
        <w:adjustRightInd w:val="0"/>
        <w:ind w:right="145" w:firstLine="0"/>
        <w:jc w:val="center"/>
        <w:rPr>
          <w:b/>
          <w:bCs/>
          <w:szCs w:val="24"/>
          <w:lang w:eastAsia="ru-RU"/>
        </w:rPr>
      </w:pPr>
      <w:r w:rsidRPr="00280410">
        <w:rPr>
          <w:b/>
          <w:bCs/>
          <w:szCs w:val="24"/>
          <w:lang w:eastAsia="ru-RU"/>
        </w:rPr>
        <w:t>9 класс</w:t>
      </w:r>
    </w:p>
    <w:tbl>
      <w:tblPr>
        <w:tblW w:w="93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088"/>
        <w:gridCol w:w="1564"/>
      </w:tblGrid>
      <w:tr w:rsidR="00280410" w:rsidRPr="00280410" w14:paraId="2D34758E" w14:textId="77777777" w:rsidTr="00986B51">
        <w:trPr>
          <w:trHeight w:val="276"/>
        </w:trPr>
        <w:tc>
          <w:tcPr>
            <w:tcW w:w="709" w:type="dxa"/>
            <w:vMerge w:val="restart"/>
          </w:tcPr>
          <w:p w14:paraId="5686F3E3" w14:textId="77777777" w:rsidR="00280410" w:rsidRPr="00280410" w:rsidRDefault="00280410" w:rsidP="00280410">
            <w:pPr>
              <w:widowControl w:val="0"/>
              <w:autoSpaceDE w:val="0"/>
              <w:autoSpaceDN w:val="0"/>
              <w:adjustRightInd w:val="0"/>
              <w:ind w:right="147" w:firstLine="0"/>
              <w:contextualSpacing/>
              <w:rPr>
                <w:szCs w:val="24"/>
                <w:lang w:eastAsia="ru-RU"/>
              </w:rPr>
            </w:pPr>
            <w:r w:rsidRPr="00280410">
              <w:rPr>
                <w:szCs w:val="24"/>
                <w:lang w:eastAsia="ru-RU"/>
              </w:rPr>
              <w:t>№</w:t>
            </w:r>
          </w:p>
          <w:p w14:paraId="124730EC" w14:textId="77777777" w:rsidR="00280410" w:rsidRPr="00280410" w:rsidRDefault="00280410" w:rsidP="00280410">
            <w:pPr>
              <w:widowControl w:val="0"/>
              <w:autoSpaceDE w:val="0"/>
              <w:autoSpaceDN w:val="0"/>
              <w:adjustRightInd w:val="0"/>
              <w:ind w:right="147" w:firstLine="0"/>
              <w:contextualSpacing/>
              <w:rPr>
                <w:szCs w:val="24"/>
                <w:lang w:eastAsia="ru-RU"/>
              </w:rPr>
            </w:pPr>
            <w:r w:rsidRPr="00280410">
              <w:rPr>
                <w:szCs w:val="24"/>
                <w:lang w:eastAsia="ru-RU"/>
              </w:rPr>
              <w:t>п/п</w:t>
            </w:r>
          </w:p>
        </w:tc>
        <w:tc>
          <w:tcPr>
            <w:tcW w:w="7088" w:type="dxa"/>
            <w:vMerge w:val="restart"/>
          </w:tcPr>
          <w:p w14:paraId="502C7EF6" w14:textId="77777777" w:rsidR="00280410" w:rsidRPr="00280410" w:rsidRDefault="00280410" w:rsidP="00280410">
            <w:pPr>
              <w:widowControl w:val="0"/>
              <w:autoSpaceDE w:val="0"/>
              <w:autoSpaceDN w:val="0"/>
              <w:adjustRightInd w:val="0"/>
              <w:ind w:right="147" w:firstLine="0"/>
              <w:contextualSpacing/>
              <w:rPr>
                <w:szCs w:val="24"/>
                <w:lang w:eastAsia="ru-RU"/>
              </w:rPr>
            </w:pPr>
            <w:r w:rsidRPr="00280410">
              <w:rPr>
                <w:szCs w:val="24"/>
                <w:lang w:eastAsia="ru-RU"/>
              </w:rPr>
              <w:t>Разделы (модули), темы</w:t>
            </w:r>
          </w:p>
        </w:tc>
        <w:tc>
          <w:tcPr>
            <w:tcW w:w="1564" w:type="dxa"/>
            <w:vMerge w:val="restart"/>
          </w:tcPr>
          <w:p w14:paraId="560F8A2B" w14:textId="77777777" w:rsidR="00280410" w:rsidRPr="00280410" w:rsidRDefault="00280410" w:rsidP="00280410">
            <w:pPr>
              <w:widowControl w:val="0"/>
              <w:autoSpaceDE w:val="0"/>
              <w:autoSpaceDN w:val="0"/>
              <w:adjustRightInd w:val="0"/>
              <w:ind w:right="147" w:firstLine="0"/>
              <w:contextualSpacing/>
              <w:rPr>
                <w:szCs w:val="24"/>
                <w:lang w:eastAsia="ru-RU"/>
              </w:rPr>
            </w:pPr>
            <w:r w:rsidRPr="00280410">
              <w:rPr>
                <w:szCs w:val="24"/>
                <w:lang w:eastAsia="ru-RU"/>
              </w:rPr>
              <w:t>Количество часов</w:t>
            </w:r>
          </w:p>
        </w:tc>
      </w:tr>
      <w:tr w:rsidR="00280410" w:rsidRPr="00280410" w14:paraId="65C701E2" w14:textId="77777777" w:rsidTr="00986B51">
        <w:trPr>
          <w:trHeight w:val="276"/>
        </w:trPr>
        <w:tc>
          <w:tcPr>
            <w:tcW w:w="709" w:type="dxa"/>
            <w:vMerge/>
          </w:tcPr>
          <w:p w14:paraId="508E8B92" w14:textId="77777777" w:rsidR="00280410" w:rsidRPr="00280410" w:rsidRDefault="00280410" w:rsidP="00280410">
            <w:pPr>
              <w:widowControl w:val="0"/>
              <w:autoSpaceDE w:val="0"/>
              <w:autoSpaceDN w:val="0"/>
              <w:adjustRightInd w:val="0"/>
              <w:ind w:right="147" w:firstLine="0"/>
              <w:contextualSpacing/>
              <w:rPr>
                <w:color w:val="7030A0"/>
                <w:szCs w:val="24"/>
                <w:lang w:eastAsia="ru-RU"/>
              </w:rPr>
            </w:pPr>
          </w:p>
        </w:tc>
        <w:tc>
          <w:tcPr>
            <w:tcW w:w="7088" w:type="dxa"/>
            <w:vMerge/>
          </w:tcPr>
          <w:p w14:paraId="078D48B8" w14:textId="77777777" w:rsidR="00280410" w:rsidRPr="00280410" w:rsidRDefault="00280410" w:rsidP="00280410">
            <w:pPr>
              <w:widowControl w:val="0"/>
              <w:autoSpaceDE w:val="0"/>
              <w:autoSpaceDN w:val="0"/>
              <w:adjustRightInd w:val="0"/>
              <w:ind w:right="147" w:firstLine="0"/>
              <w:contextualSpacing/>
              <w:rPr>
                <w:color w:val="7030A0"/>
                <w:szCs w:val="24"/>
                <w:lang w:eastAsia="ru-RU"/>
              </w:rPr>
            </w:pPr>
          </w:p>
        </w:tc>
        <w:tc>
          <w:tcPr>
            <w:tcW w:w="1564" w:type="dxa"/>
            <w:vMerge/>
          </w:tcPr>
          <w:p w14:paraId="522B64CE" w14:textId="77777777" w:rsidR="00280410" w:rsidRPr="00280410" w:rsidRDefault="00280410" w:rsidP="00280410">
            <w:pPr>
              <w:widowControl w:val="0"/>
              <w:autoSpaceDE w:val="0"/>
              <w:autoSpaceDN w:val="0"/>
              <w:adjustRightInd w:val="0"/>
              <w:ind w:right="147" w:firstLine="0"/>
              <w:contextualSpacing/>
              <w:rPr>
                <w:color w:val="7030A0"/>
                <w:szCs w:val="24"/>
                <w:lang w:eastAsia="ru-RU"/>
              </w:rPr>
            </w:pPr>
          </w:p>
        </w:tc>
      </w:tr>
      <w:tr w:rsidR="00280410" w:rsidRPr="00280410" w14:paraId="37961DCE" w14:textId="77777777" w:rsidTr="00986B51">
        <w:tc>
          <w:tcPr>
            <w:tcW w:w="709" w:type="dxa"/>
          </w:tcPr>
          <w:p w14:paraId="1EA02D25"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val="en-US" w:eastAsia="ru-RU"/>
              </w:rPr>
            </w:pPr>
            <w:r w:rsidRPr="00280410">
              <w:rPr>
                <w:szCs w:val="24"/>
                <w:lang w:val="en-US" w:eastAsia="ru-RU"/>
              </w:rPr>
              <w:t>I</w:t>
            </w:r>
          </w:p>
        </w:tc>
        <w:tc>
          <w:tcPr>
            <w:tcW w:w="7088" w:type="dxa"/>
          </w:tcPr>
          <w:p w14:paraId="01F0A974"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b/>
                <w:bCs/>
                <w:szCs w:val="24"/>
                <w:lang w:eastAsia="ru-RU"/>
              </w:rPr>
              <w:t>Базовая часть</w:t>
            </w:r>
          </w:p>
        </w:tc>
        <w:tc>
          <w:tcPr>
            <w:tcW w:w="1564" w:type="dxa"/>
          </w:tcPr>
          <w:p w14:paraId="08A185C9"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b/>
                <w:szCs w:val="24"/>
                <w:lang w:eastAsia="ru-RU"/>
              </w:rPr>
            </w:pPr>
            <w:r w:rsidRPr="00280410">
              <w:rPr>
                <w:b/>
                <w:szCs w:val="24"/>
                <w:lang w:eastAsia="ru-RU"/>
              </w:rPr>
              <w:t>90</w:t>
            </w:r>
          </w:p>
        </w:tc>
      </w:tr>
      <w:tr w:rsidR="00280410" w:rsidRPr="00280410" w14:paraId="048FAEDB" w14:textId="77777777" w:rsidTr="00986B51">
        <w:tc>
          <w:tcPr>
            <w:tcW w:w="709" w:type="dxa"/>
          </w:tcPr>
          <w:p w14:paraId="150231A2"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p>
        </w:tc>
        <w:tc>
          <w:tcPr>
            <w:tcW w:w="7088" w:type="dxa"/>
          </w:tcPr>
          <w:p w14:paraId="1036DB30"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Основы знаний о физической культуре (в процессе уроков)</w:t>
            </w:r>
          </w:p>
        </w:tc>
        <w:tc>
          <w:tcPr>
            <w:tcW w:w="1564" w:type="dxa"/>
          </w:tcPr>
          <w:p w14:paraId="238370EB"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p>
        </w:tc>
      </w:tr>
      <w:tr w:rsidR="00280410" w:rsidRPr="00280410" w14:paraId="2A3FA862" w14:textId="77777777" w:rsidTr="00986B51">
        <w:tc>
          <w:tcPr>
            <w:tcW w:w="709" w:type="dxa"/>
          </w:tcPr>
          <w:p w14:paraId="1733C5FA"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1</w:t>
            </w:r>
          </w:p>
        </w:tc>
        <w:tc>
          <w:tcPr>
            <w:tcW w:w="7088" w:type="dxa"/>
          </w:tcPr>
          <w:p w14:paraId="383EC710"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Легкая атлетика</w:t>
            </w:r>
          </w:p>
        </w:tc>
        <w:tc>
          <w:tcPr>
            <w:tcW w:w="1564" w:type="dxa"/>
          </w:tcPr>
          <w:p w14:paraId="5B676FFA"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21</w:t>
            </w:r>
          </w:p>
        </w:tc>
      </w:tr>
      <w:tr w:rsidR="00280410" w:rsidRPr="00280410" w14:paraId="7C56EAEA" w14:textId="77777777" w:rsidTr="00986B51">
        <w:tc>
          <w:tcPr>
            <w:tcW w:w="709" w:type="dxa"/>
          </w:tcPr>
          <w:p w14:paraId="672B73EB"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2</w:t>
            </w:r>
          </w:p>
        </w:tc>
        <w:tc>
          <w:tcPr>
            <w:tcW w:w="7088" w:type="dxa"/>
          </w:tcPr>
          <w:p w14:paraId="090AE0AE"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Спортивные игры</w:t>
            </w:r>
          </w:p>
        </w:tc>
        <w:tc>
          <w:tcPr>
            <w:tcW w:w="1564" w:type="dxa"/>
          </w:tcPr>
          <w:p w14:paraId="015A32AE"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18</w:t>
            </w:r>
          </w:p>
        </w:tc>
      </w:tr>
      <w:tr w:rsidR="00280410" w:rsidRPr="00280410" w14:paraId="5266F42D" w14:textId="77777777" w:rsidTr="00986B51">
        <w:tc>
          <w:tcPr>
            <w:tcW w:w="709" w:type="dxa"/>
          </w:tcPr>
          <w:p w14:paraId="2D7F0B92"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3</w:t>
            </w:r>
          </w:p>
        </w:tc>
        <w:tc>
          <w:tcPr>
            <w:tcW w:w="7088" w:type="dxa"/>
          </w:tcPr>
          <w:p w14:paraId="7DEBA917"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Гимнастика с элементами акробатики</w:t>
            </w:r>
          </w:p>
        </w:tc>
        <w:tc>
          <w:tcPr>
            <w:tcW w:w="1564" w:type="dxa"/>
          </w:tcPr>
          <w:p w14:paraId="54C2DB61"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18</w:t>
            </w:r>
          </w:p>
        </w:tc>
      </w:tr>
      <w:tr w:rsidR="00280410" w:rsidRPr="00280410" w14:paraId="37DD8B5C" w14:textId="77777777" w:rsidTr="00986B51">
        <w:tc>
          <w:tcPr>
            <w:tcW w:w="709" w:type="dxa"/>
          </w:tcPr>
          <w:p w14:paraId="52B23751"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4</w:t>
            </w:r>
          </w:p>
        </w:tc>
        <w:tc>
          <w:tcPr>
            <w:tcW w:w="7088" w:type="dxa"/>
          </w:tcPr>
          <w:p w14:paraId="1A00F785"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Лыжная подготовка</w:t>
            </w:r>
          </w:p>
        </w:tc>
        <w:tc>
          <w:tcPr>
            <w:tcW w:w="1564" w:type="dxa"/>
          </w:tcPr>
          <w:p w14:paraId="32245BAB"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18</w:t>
            </w:r>
          </w:p>
        </w:tc>
      </w:tr>
      <w:tr w:rsidR="00280410" w:rsidRPr="00280410" w14:paraId="5C270557" w14:textId="77777777" w:rsidTr="00986B51">
        <w:tc>
          <w:tcPr>
            <w:tcW w:w="709" w:type="dxa"/>
          </w:tcPr>
          <w:p w14:paraId="493812E6"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5</w:t>
            </w:r>
          </w:p>
        </w:tc>
        <w:tc>
          <w:tcPr>
            <w:tcW w:w="7088" w:type="dxa"/>
          </w:tcPr>
          <w:p w14:paraId="0739F087"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Элементы единоборств</w:t>
            </w:r>
          </w:p>
        </w:tc>
        <w:tc>
          <w:tcPr>
            <w:tcW w:w="1564" w:type="dxa"/>
          </w:tcPr>
          <w:p w14:paraId="54CD1EE4"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7</w:t>
            </w:r>
          </w:p>
        </w:tc>
      </w:tr>
      <w:tr w:rsidR="00280410" w:rsidRPr="00280410" w14:paraId="6F1030AA" w14:textId="77777777" w:rsidTr="00986B51">
        <w:tc>
          <w:tcPr>
            <w:tcW w:w="709" w:type="dxa"/>
          </w:tcPr>
          <w:p w14:paraId="6004C5C0"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6</w:t>
            </w:r>
          </w:p>
        </w:tc>
        <w:tc>
          <w:tcPr>
            <w:tcW w:w="7088" w:type="dxa"/>
          </w:tcPr>
          <w:p w14:paraId="32234D36"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Плавание</w:t>
            </w:r>
          </w:p>
        </w:tc>
        <w:tc>
          <w:tcPr>
            <w:tcW w:w="1564" w:type="dxa"/>
          </w:tcPr>
          <w:p w14:paraId="0F55F121"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8</w:t>
            </w:r>
          </w:p>
        </w:tc>
      </w:tr>
      <w:tr w:rsidR="00280410" w:rsidRPr="00280410" w14:paraId="40B405C7" w14:textId="77777777" w:rsidTr="00986B51">
        <w:tc>
          <w:tcPr>
            <w:tcW w:w="709" w:type="dxa"/>
          </w:tcPr>
          <w:p w14:paraId="5B27D401"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val="en-US" w:eastAsia="ru-RU"/>
              </w:rPr>
              <w:t>II</w:t>
            </w:r>
          </w:p>
        </w:tc>
        <w:tc>
          <w:tcPr>
            <w:tcW w:w="7088" w:type="dxa"/>
          </w:tcPr>
          <w:p w14:paraId="21FD1A15"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b/>
                <w:bCs/>
                <w:szCs w:val="24"/>
                <w:lang w:eastAsia="ru-RU"/>
              </w:rPr>
              <w:t>Вариативная часть</w:t>
            </w:r>
          </w:p>
        </w:tc>
        <w:tc>
          <w:tcPr>
            <w:tcW w:w="1564" w:type="dxa"/>
          </w:tcPr>
          <w:p w14:paraId="05DE6ACE"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b/>
                <w:szCs w:val="24"/>
                <w:lang w:eastAsia="ru-RU"/>
              </w:rPr>
            </w:pPr>
            <w:r w:rsidRPr="00280410">
              <w:rPr>
                <w:b/>
                <w:szCs w:val="24"/>
                <w:lang w:eastAsia="ru-RU"/>
              </w:rPr>
              <w:t>18</w:t>
            </w:r>
          </w:p>
        </w:tc>
      </w:tr>
      <w:tr w:rsidR="00280410" w:rsidRPr="00280410" w14:paraId="13A1DE6E" w14:textId="77777777" w:rsidTr="00986B51">
        <w:tc>
          <w:tcPr>
            <w:tcW w:w="709" w:type="dxa"/>
          </w:tcPr>
          <w:p w14:paraId="554E6BD3"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1</w:t>
            </w:r>
          </w:p>
        </w:tc>
        <w:tc>
          <w:tcPr>
            <w:tcW w:w="7088" w:type="dxa"/>
          </w:tcPr>
          <w:p w14:paraId="3C8B50E6"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Спортивные игры (волейбол)</w:t>
            </w:r>
          </w:p>
        </w:tc>
        <w:tc>
          <w:tcPr>
            <w:tcW w:w="1564" w:type="dxa"/>
          </w:tcPr>
          <w:p w14:paraId="47AB59D3"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15</w:t>
            </w:r>
          </w:p>
        </w:tc>
      </w:tr>
      <w:tr w:rsidR="00280410" w:rsidRPr="00280410" w14:paraId="59D8E5F5" w14:textId="77777777" w:rsidTr="00986B51">
        <w:tc>
          <w:tcPr>
            <w:tcW w:w="709" w:type="dxa"/>
          </w:tcPr>
          <w:p w14:paraId="43DECF38"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2</w:t>
            </w:r>
          </w:p>
        </w:tc>
        <w:tc>
          <w:tcPr>
            <w:tcW w:w="7088" w:type="dxa"/>
          </w:tcPr>
          <w:p w14:paraId="55C06618"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Спортивные игры (футбол)</w:t>
            </w:r>
          </w:p>
        </w:tc>
        <w:tc>
          <w:tcPr>
            <w:tcW w:w="1564" w:type="dxa"/>
          </w:tcPr>
          <w:p w14:paraId="51197CE3"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r w:rsidRPr="00280410">
              <w:rPr>
                <w:szCs w:val="24"/>
                <w:lang w:eastAsia="ru-RU"/>
              </w:rPr>
              <w:t>3</w:t>
            </w:r>
          </w:p>
        </w:tc>
      </w:tr>
      <w:tr w:rsidR="00280410" w:rsidRPr="00280410" w14:paraId="01030EDA" w14:textId="77777777" w:rsidTr="00986B51">
        <w:tc>
          <w:tcPr>
            <w:tcW w:w="709" w:type="dxa"/>
          </w:tcPr>
          <w:p w14:paraId="70FACB82"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szCs w:val="24"/>
                <w:lang w:eastAsia="ru-RU"/>
              </w:rPr>
            </w:pPr>
          </w:p>
        </w:tc>
        <w:tc>
          <w:tcPr>
            <w:tcW w:w="7088" w:type="dxa"/>
          </w:tcPr>
          <w:p w14:paraId="605E1C75"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b/>
                <w:szCs w:val="24"/>
                <w:lang w:eastAsia="ru-RU"/>
              </w:rPr>
            </w:pPr>
            <w:r w:rsidRPr="00280410">
              <w:rPr>
                <w:b/>
                <w:szCs w:val="24"/>
                <w:lang w:eastAsia="ru-RU"/>
              </w:rPr>
              <w:t>Итого</w:t>
            </w:r>
          </w:p>
        </w:tc>
        <w:tc>
          <w:tcPr>
            <w:tcW w:w="1564" w:type="dxa"/>
          </w:tcPr>
          <w:p w14:paraId="15769371" w14:textId="77777777" w:rsidR="00280410" w:rsidRPr="00280410" w:rsidRDefault="00280410" w:rsidP="00280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7" w:firstLine="0"/>
              <w:contextualSpacing/>
              <w:rPr>
                <w:b/>
                <w:szCs w:val="24"/>
                <w:lang w:eastAsia="ru-RU"/>
              </w:rPr>
            </w:pPr>
            <w:r w:rsidRPr="00280410">
              <w:rPr>
                <w:b/>
                <w:szCs w:val="24"/>
                <w:lang w:eastAsia="ru-RU"/>
              </w:rPr>
              <w:t>102</w:t>
            </w:r>
          </w:p>
        </w:tc>
      </w:tr>
    </w:tbl>
    <w:p w14:paraId="6D5D6888" w14:textId="77777777" w:rsidR="00280410" w:rsidRPr="00280410" w:rsidRDefault="00280410" w:rsidP="00280410">
      <w:pPr>
        <w:ind w:firstLine="0"/>
        <w:jc w:val="both"/>
        <w:outlineLvl w:val="1"/>
        <w:rPr>
          <w:rFonts w:eastAsia="Times New Roman"/>
          <w:b/>
          <w:szCs w:val="24"/>
          <w:lang w:eastAsia="x-none"/>
        </w:rPr>
      </w:pPr>
    </w:p>
    <w:p w14:paraId="0187D022" w14:textId="1D191E6E" w:rsidR="00144B4D" w:rsidRPr="009269D3" w:rsidRDefault="00EC6F74" w:rsidP="00280410">
      <w:pPr>
        <w:pStyle w:val="4"/>
        <w:spacing w:line="240" w:lineRule="auto"/>
        <w:rPr>
          <w:sz w:val="24"/>
          <w:szCs w:val="24"/>
          <w:lang w:eastAsia="ru-RU"/>
        </w:rPr>
      </w:pPr>
      <w:r w:rsidRPr="009269D3">
        <w:rPr>
          <w:sz w:val="24"/>
          <w:szCs w:val="24"/>
        </w:rPr>
        <w:t>2.2.19</w:t>
      </w:r>
      <w:r w:rsidR="00144B4D" w:rsidRPr="009269D3">
        <w:rPr>
          <w:sz w:val="24"/>
          <w:szCs w:val="24"/>
        </w:rPr>
        <w:t>.</w:t>
      </w:r>
      <w:r w:rsidR="00144B4D" w:rsidRPr="009269D3">
        <w:rPr>
          <w:i/>
          <w:sz w:val="24"/>
          <w:szCs w:val="24"/>
        </w:rPr>
        <w:t xml:space="preserve"> </w:t>
      </w:r>
      <w:r w:rsidR="00144B4D" w:rsidRPr="009269D3">
        <w:rPr>
          <w:sz w:val="24"/>
          <w:szCs w:val="24"/>
        </w:rPr>
        <w:t xml:space="preserve">Основы безопасности жизнедеятельности </w:t>
      </w:r>
      <w:r w:rsidR="004F23F4">
        <w:rPr>
          <w:sz w:val="24"/>
          <w:szCs w:val="24"/>
        </w:rPr>
        <w:t>(</w:t>
      </w:r>
      <w:r w:rsidR="004F23F4" w:rsidRPr="004F23F4">
        <w:rPr>
          <w:sz w:val="24"/>
          <w:szCs w:val="24"/>
        </w:rPr>
        <w:t>предметная линия учебников под редакцией А.Т. Смирнова, пособие для учителей общеобразовательных учреждений</w:t>
      </w:r>
      <w:r w:rsidR="004F23F4">
        <w:rPr>
          <w:sz w:val="24"/>
          <w:szCs w:val="24"/>
        </w:rPr>
        <w:t>)</w:t>
      </w:r>
    </w:p>
    <w:p w14:paraId="52486724" w14:textId="77777777" w:rsidR="00144B4D" w:rsidRPr="009269D3" w:rsidRDefault="00144B4D" w:rsidP="00144B4D">
      <w:pPr>
        <w:spacing w:line="230" w:lineRule="exact"/>
        <w:ind w:firstLine="0"/>
        <w:jc w:val="center"/>
        <w:rPr>
          <w:b/>
          <w:szCs w:val="24"/>
        </w:rPr>
      </w:pPr>
    </w:p>
    <w:p w14:paraId="3EA9B229" w14:textId="77777777" w:rsidR="00144B4D" w:rsidRPr="009269D3" w:rsidRDefault="00144B4D" w:rsidP="00144B4D">
      <w:pPr>
        <w:spacing w:line="230" w:lineRule="exact"/>
        <w:ind w:firstLine="397"/>
        <w:rPr>
          <w:szCs w:val="24"/>
        </w:rPr>
      </w:pPr>
    </w:p>
    <w:p w14:paraId="0F24AB49" w14:textId="77777777" w:rsidR="00144B4D" w:rsidRPr="009269D3" w:rsidRDefault="00144B4D" w:rsidP="00144B4D">
      <w:pPr>
        <w:ind w:firstLine="397"/>
        <w:jc w:val="both"/>
        <w:rPr>
          <w:szCs w:val="24"/>
        </w:rPr>
      </w:pPr>
      <w:r w:rsidRPr="009269D3">
        <w:rPr>
          <w:szCs w:val="24"/>
        </w:rPr>
        <w:t>Курс  Основ безопасности жидзнедеятельности предназначен для решения следующих задач:</w:t>
      </w:r>
    </w:p>
    <w:p w14:paraId="0CCBC193" w14:textId="77777777" w:rsidR="00144B4D" w:rsidRPr="009269D3" w:rsidRDefault="00144B4D" w:rsidP="00144B4D">
      <w:pPr>
        <w:ind w:firstLine="397"/>
        <w:jc w:val="both"/>
        <w:rPr>
          <w:szCs w:val="24"/>
        </w:rPr>
      </w:pPr>
      <w:r w:rsidRPr="009269D3">
        <w:rPr>
          <w:szCs w:val="24"/>
        </w:rPr>
        <w:t>– освоение учащимися знаний о здоровом и разумном образе жизни, об опасных и чрезвычайных ситуациях и основах безопасного поведения при их возникновении;</w:t>
      </w:r>
    </w:p>
    <w:p w14:paraId="7FCDE4C3" w14:textId="77777777" w:rsidR="00144B4D" w:rsidRPr="009269D3" w:rsidRDefault="00144B4D" w:rsidP="00144B4D">
      <w:pPr>
        <w:ind w:firstLine="397"/>
        <w:jc w:val="both"/>
        <w:rPr>
          <w:szCs w:val="24"/>
        </w:rPr>
      </w:pPr>
      <w:r w:rsidRPr="009269D3">
        <w:rPr>
          <w:szCs w:val="24"/>
        </w:rPr>
        <w:t>– обучение школьников умению предвидеть потенциальные опасности и правильно действовать в случае их наступления, использовать средства индивидуальной и коллективной защиты, оказывать первую помощь;</w:t>
      </w:r>
    </w:p>
    <w:p w14:paraId="18CE0E2B" w14:textId="77777777" w:rsidR="00144B4D" w:rsidRPr="009269D3" w:rsidRDefault="00144B4D" w:rsidP="00144B4D">
      <w:pPr>
        <w:ind w:firstLine="397"/>
        <w:jc w:val="both"/>
        <w:rPr>
          <w:szCs w:val="24"/>
        </w:rPr>
      </w:pPr>
      <w:r w:rsidRPr="009269D3">
        <w:rPr>
          <w:szCs w:val="24"/>
        </w:rPr>
        <w:t>– развитие у обучаемых качеств личности, необходимых для ведения здорового и разумного образа жизни, обеспечения безопасного поведения в опасных и чрезвычайных ситуациях;</w:t>
      </w:r>
    </w:p>
    <w:p w14:paraId="34024EE1" w14:textId="77777777" w:rsidR="00144B4D" w:rsidRPr="009269D3" w:rsidRDefault="00144B4D" w:rsidP="00144B4D">
      <w:pPr>
        <w:ind w:firstLine="397"/>
        <w:jc w:val="both"/>
        <w:rPr>
          <w:szCs w:val="24"/>
        </w:rPr>
      </w:pPr>
      <w:r w:rsidRPr="009269D3">
        <w:rPr>
          <w:szCs w:val="24"/>
        </w:rPr>
        <w:t>– воспитание у учащихся культуры безопасности жизнедеятельности, чувства ответственности за личную и общественную безопасность, ценностного отношения к своему здоровью и жизни;</w:t>
      </w:r>
    </w:p>
    <w:p w14:paraId="5798DD9C" w14:textId="77777777" w:rsidR="00144B4D" w:rsidRPr="009269D3" w:rsidRDefault="00144B4D" w:rsidP="00144B4D">
      <w:pPr>
        <w:ind w:firstLine="397"/>
        <w:jc w:val="both"/>
        <w:rPr>
          <w:szCs w:val="24"/>
        </w:rPr>
      </w:pPr>
      <w:r w:rsidRPr="009269D3">
        <w:rPr>
          <w:szCs w:val="24"/>
        </w:rPr>
        <w:t>– формирование у школьников антиэкстремистской и антитеррористической личностной позиции и отрицательного отношения к психоактивным веществам и асоциальному поведению.</w:t>
      </w:r>
    </w:p>
    <w:p w14:paraId="1E7A9BA4" w14:textId="77777777" w:rsidR="00144B4D" w:rsidRPr="009269D3" w:rsidRDefault="00144B4D" w:rsidP="006220AC">
      <w:pPr>
        <w:ind w:firstLine="0"/>
        <w:jc w:val="both"/>
        <w:rPr>
          <w:b/>
          <w:szCs w:val="24"/>
        </w:rPr>
      </w:pPr>
    </w:p>
    <w:p w14:paraId="60B1A09E" w14:textId="77777777" w:rsidR="00144B4D" w:rsidRPr="009269D3" w:rsidRDefault="00144B4D" w:rsidP="00144B4D">
      <w:pPr>
        <w:ind w:firstLine="397"/>
        <w:jc w:val="both"/>
        <w:rPr>
          <w:b/>
          <w:szCs w:val="24"/>
        </w:rPr>
      </w:pPr>
      <w:r w:rsidRPr="009269D3">
        <w:rPr>
          <w:b/>
          <w:szCs w:val="24"/>
        </w:rPr>
        <w:t>5 класс</w:t>
      </w:r>
    </w:p>
    <w:p w14:paraId="196BB687" w14:textId="77777777" w:rsidR="00144B4D" w:rsidRPr="009269D3" w:rsidRDefault="006220AC" w:rsidP="00144B4D">
      <w:pPr>
        <w:ind w:firstLine="397"/>
        <w:jc w:val="both"/>
        <w:rPr>
          <w:b/>
          <w:szCs w:val="24"/>
        </w:rPr>
      </w:pPr>
      <w:r w:rsidRPr="009269D3">
        <w:rPr>
          <w:b/>
          <w:szCs w:val="24"/>
        </w:rPr>
        <w:t>Планируемые результаты освоения учебного предмета</w:t>
      </w:r>
    </w:p>
    <w:p w14:paraId="54460673" w14:textId="77777777" w:rsidR="006220AC" w:rsidRPr="009269D3" w:rsidRDefault="006220AC" w:rsidP="006220AC">
      <w:pPr>
        <w:ind w:firstLine="397"/>
        <w:jc w:val="both"/>
        <w:rPr>
          <w:b/>
          <w:szCs w:val="24"/>
        </w:rPr>
      </w:pPr>
      <w:r w:rsidRPr="009269D3">
        <w:rPr>
          <w:b/>
          <w:szCs w:val="24"/>
        </w:rPr>
        <w:t>Личностные результаты:</w:t>
      </w:r>
    </w:p>
    <w:p w14:paraId="1D724677" w14:textId="77777777" w:rsidR="006220AC" w:rsidRPr="009269D3" w:rsidRDefault="006220AC" w:rsidP="006220AC">
      <w:pPr>
        <w:ind w:firstLine="397"/>
        <w:rPr>
          <w:szCs w:val="24"/>
        </w:rPr>
      </w:pPr>
      <w:r w:rsidRPr="009269D3">
        <w:rPr>
          <w:szCs w:val="24"/>
        </w:rPr>
        <w:t xml:space="preserve">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 </w:t>
      </w:r>
      <w:r w:rsidRPr="009269D3">
        <w:rPr>
          <w:szCs w:val="24"/>
        </w:rPr>
        <w:br/>
        <w:t>• формирование потребности соблюдать нормы здорового образа жизни, осознанно выполнять правила безопасности жизнедеятельности;</w:t>
      </w:r>
      <w:r w:rsidRPr="009269D3">
        <w:rPr>
          <w:szCs w:val="24"/>
        </w:rPr>
        <w:br/>
        <w:t>• воспитание ответственного отношения к сохранению окружающей природной среды, личному здоровью как к индивидуальной и общественной ценности.</w:t>
      </w:r>
    </w:p>
    <w:p w14:paraId="44061128" w14:textId="77777777" w:rsidR="006220AC" w:rsidRPr="009269D3" w:rsidRDefault="006220AC" w:rsidP="006220AC">
      <w:pPr>
        <w:ind w:firstLine="397"/>
        <w:jc w:val="both"/>
        <w:rPr>
          <w:b/>
          <w:szCs w:val="24"/>
        </w:rPr>
      </w:pPr>
      <w:r w:rsidRPr="009269D3">
        <w:rPr>
          <w:b/>
          <w:szCs w:val="24"/>
        </w:rPr>
        <w:t>Метапредметные результаты:</w:t>
      </w:r>
    </w:p>
    <w:p w14:paraId="37CD01C6" w14:textId="77777777" w:rsidR="006220AC" w:rsidRPr="009269D3" w:rsidRDefault="006220AC" w:rsidP="006220AC">
      <w:pPr>
        <w:ind w:firstLine="397"/>
        <w:jc w:val="both"/>
        <w:rPr>
          <w:szCs w:val="24"/>
        </w:rPr>
      </w:pPr>
      <w:r w:rsidRPr="009269D3">
        <w:rPr>
          <w:szCs w:val="24"/>
        </w:rPr>
        <w:t>• 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 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r w:rsidRPr="009269D3">
        <w:rPr>
          <w:szCs w:val="24"/>
        </w:rPr>
        <w:br/>
        <w:t>• овладение обучающимися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r w:rsidRPr="009269D3">
        <w:rPr>
          <w:szCs w:val="24"/>
        </w:rPr>
        <w:br/>
        <w:t>• 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r w:rsidRPr="009269D3">
        <w:rPr>
          <w:szCs w:val="24"/>
        </w:rPr>
        <w:br/>
        <w:t>• 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r w:rsidRPr="009269D3">
        <w:rPr>
          <w:szCs w:val="24"/>
        </w:rPr>
        <w:br/>
        <w:t>• развитие умения выражать свои мысли и способности слушать собеседника, понимать его точку зрения, признавать право другого человека на иное мнение;</w:t>
      </w:r>
      <w:r w:rsidRPr="009269D3">
        <w:rPr>
          <w:szCs w:val="24"/>
        </w:rPr>
        <w:br/>
        <w:t>• освоение приемов действий в опасных и чрезвычайных ситуациях природного, техногенного и социального характера;</w:t>
      </w:r>
      <w:r w:rsidRPr="009269D3">
        <w:rPr>
          <w:szCs w:val="24"/>
        </w:rPr>
        <w:br/>
        <w:t>• 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14:paraId="4EC9E564" w14:textId="77777777" w:rsidR="006220AC" w:rsidRPr="009269D3" w:rsidRDefault="006220AC" w:rsidP="006220AC">
      <w:pPr>
        <w:ind w:firstLine="0"/>
        <w:jc w:val="both"/>
        <w:rPr>
          <w:szCs w:val="24"/>
        </w:rPr>
      </w:pPr>
      <w:r w:rsidRPr="009269D3">
        <w:rPr>
          <w:szCs w:val="24"/>
        </w:rPr>
        <w:t>- формирование духовно-нравственных качеств учащихся для снижения опасности быть вовлеченным в экстремистскую и террористическую деятельность.</w:t>
      </w:r>
    </w:p>
    <w:p w14:paraId="32720CB7" w14:textId="77777777" w:rsidR="006220AC" w:rsidRPr="009269D3" w:rsidRDefault="006220AC" w:rsidP="006220AC">
      <w:pPr>
        <w:ind w:firstLine="397"/>
        <w:jc w:val="both"/>
        <w:rPr>
          <w:b/>
          <w:szCs w:val="24"/>
        </w:rPr>
      </w:pPr>
      <w:r w:rsidRPr="009269D3">
        <w:rPr>
          <w:b/>
          <w:szCs w:val="24"/>
        </w:rPr>
        <w:t>Предметные  результаты:</w:t>
      </w:r>
    </w:p>
    <w:p w14:paraId="5C5E84B9" w14:textId="77777777" w:rsidR="006220AC" w:rsidRPr="009269D3" w:rsidRDefault="006220AC" w:rsidP="006220AC">
      <w:pPr>
        <w:jc w:val="both"/>
        <w:rPr>
          <w:szCs w:val="24"/>
        </w:rPr>
      </w:pPr>
      <w:r w:rsidRPr="009269D3">
        <w:rPr>
          <w:szCs w:val="24"/>
        </w:rPr>
        <w:t>-формирование убеждения в необходимости безопасного и здорового образа жизни;</w:t>
      </w:r>
    </w:p>
    <w:p w14:paraId="3116888C" w14:textId="77777777" w:rsidR="006220AC" w:rsidRPr="009269D3" w:rsidRDefault="006220AC" w:rsidP="006220AC">
      <w:pPr>
        <w:jc w:val="both"/>
        <w:rPr>
          <w:szCs w:val="24"/>
        </w:rPr>
      </w:pPr>
      <w:r w:rsidRPr="009269D3">
        <w:rPr>
          <w:szCs w:val="24"/>
        </w:rPr>
        <w:t>-понимание личной и общественной значимости современной культуры безопасности жизнедеятельности;</w:t>
      </w:r>
    </w:p>
    <w:p w14:paraId="48812672" w14:textId="77777777" w:rsidR="006220AC" w:rsidRPr="009269D3" w:rsidRDefault="006220AC" w:rsidP="006220AC">
      <w:pPr>
        <w:jc w:val="both"/>
        <w:rPr>
          <w:szCs w:val="24"/>
        </w:rPr>
      </w:pPr>
      <w:r w:rsidRPr="009269D3">
        <w:rPr>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14:paraId="1DACB71D" w14:textId="77777777" w:rsidR="006220AC" w:rsidRPr="009269D3" w:rsidRDefault="006220AC" w:rsidP="006220AC">
      <w:pPr>
        <w:jc w:val="both"/>
        <w:rPr>
          <w:szCs w:val="24"/>
        </w:rPr>
      </w:pPr>
      <w:r w:rsidRPr="009269D3">
        <w:rPr>
          <w:szCs w:val="24"/>
        </w:rPr>
        <w:t xml:space="preserve">-формирование установки на здоровый образ жизни, исключающий употребления алкоголя, наркотиков, курения и нанесения иного вреда здоровью; </w:t>
      </w:r>
    </w:p>
    <w:p w14:paraId="05F982E5" w14:textId="77777777" w:rsidR="006220AC" w:rsidRPr="009269D3" w:rsidRDefault="006220AC" w:rsidP="006220AC">
      <w:pPr>
        <w:jc w:val="both"/>
        <w:rPr>
          <w:szCs w:val="24"/>
        </w:rPr>
      </w:pPr>
      <w:r w:rsidRPr="009269D3">
        <w:rPr>
          <w:szCs w:val="24"/>
        </w:rPr>
        <w:t xml:space="preserve">-формирование экстремистской и антитеррористической личностной позиции; </w:t>
      </w:r>
    </w:p>
    <w:p w14:paraId="501F36E0" w14:textId="77777777" w:rsidR="006220AC" w:rsidRPr="009269D3" w:rsidRDefault="006220AC" w:rsidP="006220AC">
      <w:pPr>
        <w:jc w:val="both"/>
        <w:rPr>
          <w:szCs w:val="24"/>
        </w:rPr>
      </w:pPr>
      <w:r w:rsidRPr="009269D3">
        <w:rPr>
          <w:szCs w:val="24"/>
        </w:rPr>
        <w:t>-понимание необходимости сохранения природы и окружающей среды для полноценной жизни человека;</w:t>
      </w:r>
    </w:p>
    <w:p w14:paraId="5889053E" w14:textId="77777777" w:rsidR="006220AC" w:rsidRPr="009269D3" w:rsidRDefault="006220AC" w:rsidP="006220AC">
      <w:pPr>
        <w:jc w:val="both"/>
        <w:rPr>
          <w:szCs w:val="24"/>
        </w:rPr>
      </w:pPr>
      <w:r w:rsidRPr="009269D3">
        <w:rPr>
          <w:szCs w:val="24"/>
        </w:rPr>
        <w:t>-знание основных опасных и чрезвычайных ситуаций природного, техногенного и социального характера,  включая  экстремизм и терроризм и их последствия для личности, общества и государства;</w:t>
      </w:r>
    </w:p>
    <w:p w14:paraId="1B9AFB82" w14:textId="77777777" w:rsidR="006220AC" w:rsidRPr="009269D3" w:rsidRDefault="006220AC" w:rsidP="006220AC">
      <w:pPr>
        <w:jc w:val="both"/>
        <w:rPr>
          <w:szCs w:val="24"/>
        </w:rPr>
      </w:pPr>
      <w:r w:rsidRPr="009269D3">
        <w:rPr>
          <w:szCs w:val="24"/>
        </w:rPr>
        <w:t>-знание и умение применять правила поведения в условиях опасных и чрезвычайных ситуаций;</w:t>
      </w:r>
    </w:p>
    <w:p w14:paraId="23AF77DB" w14:textId="77777777" w:rsidR="006220AC" w:rsidRPr="009269D3" w:rsidRDefault="006220AC" w:rsidP="006220AC">
      <w:pPr>
        <w:ind w:firstLine="397"/>
        <w:jc w:val="both"/>
        <w:rPr>
          <w:szCs w:val="24"/>
        </w:rPr>
      </w:pPr>
      <w:r w:rsidRPr="009269D3">
        <w:rPr>
          <w:szCs w:val="24"/>
        </w:rPr>
        <w:t xml:space="preserve">   - умения оказывать первую медицинскую помощь;</w:t>
      </w:r>
    </w:p>
    <w:p w14:paraId="1D95C6EE" w14:textId="77777777" w:rsidR="006220AC" w:rsidRPr="009269D3" w:rsidRDefault="006220AC" w:rsidP="006220AC">
      <w:pPr>
        <w:ind w:firstLine="397"/>
        <w:jc w:val="both"/>
        <w:rPr>
          <w:szCs w:val="24"/>
        </w:rPr>
      </w:pPr>
      <w:r w:rsidRPr="009269D3">
        <w:rPr>
          <w:szCs w:val="24"/>
        </w:rPr>
        <w:t>- умение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p w14:paraId="15FD5F0C" w14:textId="77777777" w:rsidR="006220AC" w:rsidRPr="009269D3" w:rsidRDefault="006220AC" w:rsidP="006220AC">
      <w:pPr>
        <w:ind w:firstLine="397"/>
        <w:jc w:val="both"/>
        <w:rPr>
          <w:szCs w:val="24"/>
        </w:rPr>
      </w:pPr>
      <w:r w:rsidRPr="009269D3">
        <w:rPr>
          <w:szCs w:val="24"/>
        </w:rPr>
        <w:t>- умения применять полученные теоретические знания на практике —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r w:rsidRPr="009269D3">
        <w:rPr>
          <w:szCs w:val="24"/>
        </w:rPr>
        <w:br/>
        <w:t>-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14:paraId="343406E2" w14:textId="77777777" w:rsidR="006220AC" w:rsidRPr="009269D3" w:rsidRDefault="006220AC" w:rsidP="006220AC">
      <w:pPr>
        <w:ind w:firstLine="397"/>
        <w:jc w:val="both"/>
        <w:rPr>
          <w:szCs w:val="24"/>
        </w:rPr>
      </w:pPr>
    </w:p>
    <w:p w14:paraId="4AF8D66E" w14:textId="77777777" w:rsidR="006220AC" w:rsidRPr="009269D3" w:rsidRDefault="006220AC" w:rsidP="00144B4D">
      <w:pPr>
        <w:ind w:firstLine="397"/>
        <w:jc w:val="both"/>
        <w:rPr>
          <w:b/>
          <w:szCs w:val="24"/>
        </w:rPr>
      </w:pPr>
      <w:r w:rsidRPr="009269D3">
        <w:rPr>
          <w:b/>
          <w:szCs w:val="24"/>
        </w:rPr>
        <w:t>Содержание учебного предмета</w:t>
      </w:r>
    </w:p>
    <w:p w14:paraId="47471AFE" w14:textId="77777777" w:rsidR="006220AC" w:rsidRPr="009269D3" w:rsidRDefault="006220AC" w:rsidP="006220AC">
      <w:pPr>
        <w:ind w:firstLine="397"/>
        <w:jc w:val="both"/>
        <w:rPr>
          <w:bCs/>
          <w:szCs w:val="24"/>
        </w:rPr>
      </w:pPr>
      <w:r w:rsidRPr="009269D3">
        <w:rPr>
          <w:bCs/>
          <w:szCs w:val="24"/>
        </w:rPr>
        <w:t xml:space="preserve">Модуль </w:t>
      </w:r>
      <w:r w:rsidRPr="009269D3">
        <w:rPr>
          <w:bCs/>
          <w:szCs w:val="24"/>
          <w:lang w:val="en-US"/>
        </w:rPr>
        <w:t>I</w:t>
      </w:r>
      <w:r w:rsidRPr="009269D3">
        <w:rPr>
          <w:bCs/>
          <w:szCs w:val="24"/>
        </w:rPr>
        <w:t>.   Основы безопасности личности, общества и государства      (22ч.)</w:t>
      </w:r>
    </w:p>
    <w:p w14:paraId="0DE364BC" w14:textId="77777777" w:rsidR="006220AC" w:rsidRPr="009269D3" w:rsidRDefault="006220AC" w:rsidP="006220AC">
      <w:pPr>
        <w:ind w:firstLine="397"/>
        <w:jc w:val="both"/>
        <w:rPr>
          <w:szCs w:val="24"/>
        </w:rPr>
      </w:pPr>
      <w:r w:rsidRPr="009269D3">
        <w:rPr>
          <w:szCs w:val="24"/>
        </w:rPr>
        <w:t xml:space="preserve"> Раздел </w:t>
      </w:r>
      <w:r w:rsidRPr="009269D3">
        <w:rPr>
          <w:szCs w:val="24"/>
          <w:lang w:val="en-US"/>
        </w:rPr>
        <w:t>I</w:t>
      </w:r>
      <w:r w:rsidRPr="009269D3">
        <w:rPr>
          <w:szCs w:val="24"/>
        </w:rPr>
        <w:t>. Основы комплексной безопасности (15 ч.)</w:t>
      </w:r>
    </w:p>
    <w:p w14:paraId="679C2755" w14:textId="77777777" w:rsidR="006220AC" w:rsidRPr="009269D3" w:rsidRDefault="006220AC" w:rsidP="006220AC">
      <w:pPr>
        <w:ind w:firstLine="397"/>
        <w:jc w:val="both"/>
        <w:rPr>
          <w:szCs w:val="24"/>
        </w:rPr>
      </w:pPr>
      <w:r w:rsidRPr="009269D3">
        <w:rPr>
          <w:bCs/>
          <w:szCs w:val="24"/>
        </w:rPr>
        <w:t xml:space="preserve"> Тема 1. Человек, среда его обитания, безопасность человека </w:t>
      </w:r>
    </w:p>
    <w:p w14:paraId="6C9DDA11" w14:textId="77777777" w:rsidR="006220AC" w:rsidRPr="009269D3" w:rsidRDefault="006220AC" w:rsidP="006220AC">
      <w:pPr>
        <w:ind w:firstLine="397"/>
        <w:jc w:val="both"/>
        <w:rPr>
          <w:szCs w:val="24"/>
        </w:rPr>
      </w:pPr>
      <w:r w:rsidRPr="009269D3">
        <w:rPr>
          <w:bCs/>
          <w:szCs w:val="24"/>
        </w:rPr>
        <w:t xml:space="preserve">  - </w:t>
      </w:r>
      <w:r w:rsidRPr="009269D3">
        <w:rPr>
          <w:szCs w:val="24"/>
        </w:rPr>
        <w:t>Безопасность в быту</w:t>
      </w:r>
    </w:p>
    <w:p w14:paraId="7EC3B77B" w14:textId="77777777" w:rsidR="006220AC" w:rsidRPr="009269D3" w:rsidRDefault="006220AC" w:rsidP="006220AC">
      <w:pPr>
        <w:ind w:firstLine="397"/>
        <w:jc w:val="both"/>
        <w:rPr>
          <w:szCs w:val="24"/>
        </w:rPr>
      </w:pPr>
      <w:r w:rsidRPr="009269D3">
        <w:rPr>
          <w:szCs w:val="24"/>
        </w:rPr>
        <w:t>Особенности города (населенного пункта) как среды обитания человека. Характеристика городского и сельского жилища, особенности его жизнеобеспечения. Возможные  опасные и аварийные ситуации в жилище. Соблюдение мер безопасности в быту.</w:t>
      </w:r>
    </w:p>
    <w:p w14:paraId="3562ECE2" w14:textId="77777777" w:rsidR="006220AC" w:rsidRPr="009269D3" w:rsidRDefault="006220AC" w:rsidP="006220AC">
      <w:pPr>
        <w:ind w:firstLine="397"/>
        <w:jc w:val="both"/>
        <w:rPr>
          <w:szCs w:val="24"/>
        </w:rPr>
      </w:pPr>
      <w:r w:rsidRPr="009269D3">
        <w:rPr>
          <w:bCs/>
          <w:szCs w:val="24"/>
        </w:rPr>
        <w:t>Тема 2. Опасные ситуации техногенного характера </w:t>
      </w:r>
    </w:p>
    <w:p w14:paraId="2F26760A" w14:textId="77777777" w:rsidR="006220AC" w:rsidRPr="009269D3" w:rsidRDefault="006220AC" w:rsidP="006220AC">
      <w:pPr>
        <w:ind w:firstLine="0"/>
        <w:jc w:val="both"/>
        <w:rPr>
          <w:szCs w:val="24"/>
        </w:rPr>
      </w:pPr>
      <w:r w:rsidRPr="009269D3">
        <w:rPr>
          <w:szCs w:val="24"/>
        </w:rPr>
        <w:t xml:space="preserve">    -  Безопасность на дорогах</w:t>
      </w:r>
    </w:p>
    <w:p w14:paraId="718B3299" w14:textId="77777777" w:rsidR="006220AC" w:rsidRPr="009269D3" w:rsidRDefault="006220AC" w:rsidP="006220AC">
      <w:pPr>
        <w:ind w:firstLine="397"/>
        <w:jc w:val="both"/>
        <w:rPr>
          <w:szCs w:val="24"/>
        </w:rPr>
      </w:pPr>
      <w:r w:rsidRPr="009269D3">
        <w:rPr>
          <w:szCs w:val="24"/>
        </w:rPr>
        <w:t>Причины дорожно-транспортных происшествий и их возможные последствия. Организация дорожного движения. Правила Безопасного поведения на дорогах пешеходов и пассажиров. Общие обязанности водителя. Правила безопасного поведения на дороге велосипедиста.  Пожарная безопасность. Безопасное поведение в бытовых ситуациях..</w:t>
      </w:r>
    </w:p>
    <w:p w14:paraId="0421170A" w14:textId="77777777" w:rsidR="006220AC" w:rsidRPr="009269D3" w:rsidRDefault="006220AC" w:rsidP="006220AC">
      <w:pPr>
        <w:ind w:firstLine="397"/>
        <w:jc w:val="both"/>
        <w:rPr>
          <w:szCs w:val="24"/>
        </w:rPr>
      </w:pPr>
      <w:r w:rsidRPr="009269D3">
        <w:rPr>
          <w:bCs/>
          <w:szCs w:val="24"/>
        </w:rPr>
        <w:t>Тема 3. Опасные ситуации природного характера </w:t>
      </w:r>
    </w:p>
    <w:p w14:paraId="047D8D10" w14:textId="77777777" w:rsidR="006220AC" w:rsidRPr="009269D3" w:rsidRDefault="006220AC" w:rsidP="006220AC">
      <w:pPr>
        <w:ind w:firstLine="397"/>
        <w:jc w:val="both"/>
        <w:rPr>
          <w:szCs w:val="24"/>
        </w:rPr>
      </w:pPr>
      <w:r w:rsidRPr="009269D3">
        <w:rPr>
          <w:szCs w:val="24"/>
        </w:rPr>
        <w:t>- Безопасность на водоёмах</w:t>
      </w:r>
    </w:p>
    <w:p w14:paraId="5F995BA7" w14:textId="77777777" w:rsidR="006220AC" w:rsidRPr="009269D3" w:rsidRDefault="006220AC" w:rsidP="006220AC">
      <w:pPr>
        <w:ind w:firstLine="397"/>
        <w:jc w:val="both"/>
        <w:rPr>
          <w:szCs w:val="24"/>
        </w:rPr>
      </w:pPr>
      <w:r w:rsidRPr="009269D3">
        <w:rPr>
          <w:szCs w:val="24"/>
        </w:rPr>
        <w:t>Особенности состояния водоёмов в различное время года. Соблюдение правил безопасности при купании в оборудованных и необорудованных местах. Безопасный отдых у воды. Правила безопасного поведения на воде. Опасность водоёмов зимой. Меры предосторожности при движении по льду. Оказание само- и взаимопомощи терпящим бедствие на воде</w:t>
      </w:r>
    </w:p>
    <w:p w14:paraId="195E0264" w14:textId="77777777" w:rsidR="006220AC" w:rsidRPr="009269D3" w:rsidRDefault="006220AC" w:rsidP="006220AC">
      <w:pPr>
        <w:ind w:firstLine="397"/>
        <w:jc w:val="both"/>
        <w:rPr>
          <w:szCs w:val="24"/>
        </w:rPr>
      </w:pPr>
      <w:r w:rsidRPr="009269D3">
        <w:rPr>
          <w:bCs/>
          <w:szCs w:val="24"/>
        </w:rPr>
        <w:t>Тема 4. Чрезвычайные ситуации природного и техногенного характера </w:t>
      </w:r>
    </w:p>
    <w:p w14:paraId="468E7F4F" w14:textId="77777777" w:rsidR="006220AC" w:rsidRPr="009269D3" w:rsidRDefault="006220AC" w:rsidP="006220AC">
      <w:pPr>
        <w:ind w:firstLine="397"/>
        <w:jc w:val="both"/>
        <w:rPr>
          <w:szCs w:val="24"/>
        </w:rPr>
      </w:pPr>
      <w:r w:rsidRPr="009269D3">
        <w:rPr>
          <w:szCs w:val="24"/>
        </w:rPr>
        <w:t xml:space="preserve">-  </w:t>
      </w:r>
      <w:r w:rsidRPr="009269D3">
        <w:rPr>
          <w:bCs/>
          <w:szCs w:val="24"/>
        </w:rPr>
        <w:t> Чрезвычайные ситуации природного характера (землетрясение, наводнение, буря, ураган, сели, оползни, обвалы). Чрезвычайные ситуации техногенного характера (радиационно опасные объекты, пожаровзрывоопасный объект, химически опасный объект)</w:t>
      </w:r>
    </w:p>
    <w:p w14:paraId="63B6D064" w14:textId="77777777" w:rsidR="006220AC" w:rsidRPr="009269D3" w:rsidRDefault="006220AC" w:rsidP="006220AC">
      <w:pPr>
        <w:ind w:firstLine="397"/>
        <w:jc w:val="both"/>
        <w:rPr>
          <w:szCs w:val="24"/>
        </w:rPr>
      </w:pPr>
      <w:r w:rsidRPr="009269D3">
        <w:rPr>
          <w:szCs w:val="24"/>
        </w:rPr>
        <w:t xml:space="preserve"> </w:t>
      </w:r>
    </w:p>
    <w:p w14:paraId="77656C3C" w14:textId="77777777" w:rsidR="006220AC" w:rsidRPr="009269D3" w:rsidRDefault="006220AC" w:rsidP="006220AC">
      <w:pPr>
        <w:ind w:firstLine="397"/>
        <w:jc w:val="both"/>
        <w:rPr>
          <w:szCs w:val="24"/>
        </w:rPr>
      </w:pPr>
      <w:r w:rsidRPr="009269D3">
        <w:rPr>
          <w:bCs/>
          <w:szCs w:val="24"/>
        </w:rPr>
        <w:t>Тема 5. Опасные ситуации социального характера, антиобщественное поведение.</w:t>
      </w:r>
    </w:p>
    <w:p w14:paraId="08F626D2" w14:textId="77777777" w:rsidR="006220AC" w:rsidRPr="009269D3" w:rsidRDefault="006220AC" w:rsidP="006220AC">
      <w:pPr>
        <w:ind w:firstLine="397"/>
        <w:jc w:val="both"/>
        <w:rPr>
          <w:szCs w:val="24"/>
        </w:rPr>
      </w:pPr>
      <w:r w:rsidRPr="009269D3">
        <w:rPr>
          <w:bCs/>
          <w:szCs w:val="24"/>
        </w:rPr>
        <w:t xml:space="preserve"> - </w:t>
      </w:r>
      <w:r w:rsidRPr="009269D3">
        <w:rPr>
          <w:szCs w:val="24"/>
        </w:rPr>
        <w:t>Опасные ситуации социального характера</w:t>
      </w:r>
    </w:p>
    <w:p w14:paraId="663C04DA" w14:textId="77777777" w:rsidR="006220AC" w:rsidRPr="009269D3" w:rsidRDefault="006220AC" w:rsidP="006220AC">
      <w:pPr>
        <w:ind w:firstLine="397"/>
        <w:jc w:val="both"/>
        <w:rPr>
          <w:szCs w:val="24"/>
        </w:rPr>
      </w:pPr>
      <w:r w:rsidRPr="009269D3">
        <w:rPr>
          <w:szCs w:val="24"/>
        </w:rPr>
        <w:t xml:space="preserve">Криминогенные ситуации в городе, причины их возникновения. Меры личной безопасности на улице, дома, в общественном месте. Профилактика нападений и самозащита при нападении насильников и хулиганов. Самооценка поведения. Психологические приёмы самозащиты. Правила безопасного поведения с незнакомым человеком на улице, в подъезде дома, лифте. Правила обеспечения сохранности личных вещей. Правила защиты от мошенников.  . </w:t>
      </w:r>
    </w:p>
    <w:p w14:paraId="279312BD" w14:textId="77777777" w:rsidR="006220AC" w:rsidRPr="009269D3" w:rsidRDefault="006220AC" w:rsidP="006220AC">
      <w:pPr>
        <w:ind w:firstLine="397"/>
        <w:jc w:val="both"/>
        <w:rPr>
          <w:szCs w:val="24"/>
        </w:rPr>
      </w:pPr>
    </w:p>
    <w:p w14:paraId="50429395" w14:textId="77777777" w:rsidR="006220AC" w:rsidRPr="009269D3" w:rsidRDefault="006220AC" w:rsidP="006220AC">
      <w:pPr>
        <w:ind w:firstLine="397"/>
        <w:jc w:val="both"/>
        <w:rPr>
          <w:szCs w:val="24"/>
        </w:rPr>
      </w:pPr>
      <w:r w:rsidRPr="009269D3">
        <w:rPr>
          <w:szCs w:val="24"/>
        </w:rPr>
        <w:t>Тема 6 . Экстремизм и терроризм – чрезвычайные опасности для общества и государства.</w:t>
      </w:r>
    </w:p>
    <w:p w14:paraId="25249A71" w14:textId="77777777" w:rsidR="006220AC" w:rsidRPr="009269D3" w:rsidRDefault="006220AC" w:rsidP="006220AC">
      <w:pPr>
        <w:ind w:firstLine="397"/>
        <w:jc w:val="both"/>
        <w:rPr>
          <w:szCs w:val="24"/>
        </w:rPr>
      </w:pPr>
      <w:r w:rsidRPr="009269D3">
        <w:rPr>
          <w:szCs w:val="24"/>
        </w:rPr>
        <w:t>Экстремизм и терроризм: основные понятия и причины их возникновения. Меры предосторожности при обнаружении взрывного устройства. Поведение человека при захвате его террористами в качестве заложника. Меры безопасности при освобождении заложников сотрудниками спецслужб.  Ответственность несовершеннолетних за   антиобщественное поведение и участие в террористической деятельности.</w:t>
      </w:r>
    </w:p>
    <w:p w14:paraId="08459654" w14:textId="77777777" w:rsidR="006220AC" w:rsidRPr="009269D3" w:rsidRDefault="006220AC" w:rsidP="006220AC">
      <w:pPr>
        <w:ind w:firstLine="397"/>
        <w:jc w:val="both"/>
        <w:rPr>
          <w:szCs w:val="24"/>
        </w:rPr>
      </w:pPr>
    </w:p>
    <w:p w14:paraId="70A4CD9C" w14:textId="77777777" w:rsidR="006220AC" w:rsidRPr="009269D3" w:rsidRDefault="006220AC" w:rsidP="006220AC">
      <w:pPr>
        <w:ind w:firstLine="397"/>
        <w:jc w:val="both"/>
        <w:rPr>
          <w:bCs/>
          <w:szCs w:val="24"/>
        </w:rPr>
      </w:pPr>
      <w:r w:rsidRPr="009269D3">
        <w:rPr>
          <w:bCs/>
          <w:szCs w:val="24"/>
        </w:rPr>
        <w:t xml:space="preserve">Модуль </w:t>
      </w:r>
      <w:r w:rsidRPr="009269D3">
        <w:rPr>
          <w:bCs/>
          <w:szCs w:val="24"/>
          <w:lang w:val="en-US"/>
        </w:rPr>
        <w:t>II</w:t>
      </w:r>
      <w:r w:rsidRPr="009269D3">
        <w:rPr>
          <w:bCs/>
          <w:szCs w:val="24"/>
        </w:rPr>
        <w:t>. Основы медицинских знаний и здорового образа жизни </w:t>
      </w:r>
    </w:p>
    <w:p w14:paraId="7D70C33E" w14:textId="77777777" w:rsidR="006220AC" w:rsidRPr="009269D3" w:rsidRDefault="006220AC" w:rsidP="006220AC">
      <w:pPr>
        <w:ind w:firstLine="397"/>
        <w:jc w:val="both"/>
        <w:rPr>
          <w:b/>
          <w:bCs/>
          <w:szCs w:val="24"/>
        </w:rPr>
      </w:pPr>
      <w:r w:rsidRPr="009269D3">
        <w:rPr>
          <w:szCs w:val="24"/>
        </w:rPr>
        <w:t xml:space="preserve">Раздел </w:t>
      </w:r>
      <w:r w:rsidRPr="009269D3">
        <w:rPr>
          <w:szCs w:val="24"/>
          <w:lang w:val="en-US"/>
        </w:rPr>
        <w:t>II</w:t>
      </w:r>
      <w:r w:rsidRPr="009269D3">
        <w:rPr>
          <w:szCs w:val="24"/>
        </w:rPr>
        <w:t>. Основы здорового образа жизни</w:t>
      </w:r>
      <w:r w:rsidRPr="009269D3">
        <w:rPr>
          <w:b/>
          <w:bCs/>
          <w:szCs w:val="24"/>
        </w:rPr>
        <w:t> </w:t>
      </w:r>
    </w:p>
    <w:p w14:paraId="69FF1F2D" w14:textId="77777777" w:rsidR="006220AC" w:rsidRPr="009269D3" w:rsidRDefault="006220AC" w:rsidP="006220AC">
      <w:pPr>
        <w:ind w:firstLine="397"/>
        <w:jc w:val="both"/>
        <w:rPr>
          <w:szCs w:val="24"/>
        </w:rPr>
      </w:pPr>
      <w:r w:rsidRPr="009269D3">
        <w:rPr>
          <w:bCs/>
          <w:szCs w:val="24"/>
        </w:rPr>
        <w:t>Тема 7. Возрастные особенности развития человека и здоровый образ жизни </w:t>
      </w:r>
    </w:p>
    <w:p w14:paraId="7B5BF2B6" w14:textId="77777777" w:rsidR="006220AC" w:rsidRPr="009269D3" w:rsidRDefault="006220AC" w:rsidP="006220AC">
      <w:pPr>
        <w:ind w:firstLine="397"/>
        <w:jc w:val="both"/>
        <w:rPr>
          <w:szCs w:val="24"/>
        </w:rPr>
      </w:pPr>
      <w:r w:rsidRPr="009269D3">
        <w:rPr>
          <w:szCs w:val="24"/>
        </w:rPr>
        <w:t>- Основные понятия о здоровье и здоровом образе жизни</w:t>
      </w:r>
      <w:r w:rsidRPr="009269D3">
        <w:rPr>
          <w:b/>
          <w:bCs/>
          <w:szCs w:val="24"/>
        </w:rPr>
        <w:t> </w:t>
      </w:r>
    </w:p>
    <w:p w14:paraId="117B2981" w14:textId="77777777" w:rsidR="006220AC" w:rsidRPr="009269D3" w:rsidRDefault="006220AC" w:rsidP="006220AC">
      <w:pPr>
        <w:ind w:firstLine="397"/>
        <w:jc w:val="both"/>
        <w:rPr>
          <w:szCs w:val="24"/>
        </w:rPr>
      </w:pPr>
      <w:r w:rsidRPr="009269D3">
        <w:rPr>
          <w:szCs w:val="24"/>
        </w:rPr>
        <w:t xml:space="preserve"> Здоровый образ жизни – индивидуальная система поведения человека, обеспечивающая совершенствование его физических и духовных качеств.</w:t>
      </w:r>
    </w:p>
    <w:p w14:paraId="3CF3F73B" w14:textId="77777777" w:rsidR="006220AC" w:rsidRPr="009269D3" w:rsidRDefault="006220AC" w:rsidP="006220AC">
      <w:pPr>
        <w:ind w:firstLine="397"/>
        <w:jc w:val="both"/>
        <w:rPr>
          <w:szCs w:val="24"/>
        </w:rPr>
      </w:pPr>
      <w:r w:rsidRPr="009269D3">
        <w:rPr>
          <w:szCs w:val="24"/>
        </w:rPr>
        <w:t xml:space="preserve"> Двигательная активность и закаливание организма – необходимые условия сохранения и укрепления здоровья. Рациональное питание. Роль питания в сохранении здоровья человека</w:t>
      </w:r>
    </w:p>
    <w:p w14:paraId="76606334" w14:textId="77777777" w:rsidR="006220AC" w:rsidRPr="009269D3" w:rsidRDefault="006220AC" w:rsidP="006220AC">
      <w:pPr>
        <w:ind w:firstLine="397"/>
        <w:jc w:val="both"/>
        <w:rPr>
          <w:szCs w:val="24"/>
        </w:rPr>
      </w:pPr>
      <w:r w:rsidRPr="009269D3">
        <w:rPr>
          <w:szCs w:val="24"/>
        </w:rPr>
        <w:t>Тема 8. Факторы разрушающие здоровье.</w:t>
      </w:r>
    </w:p>
    <w:p w14:paraId="6ACABABF" w14:textId="77777777" w:rsidR="006220AC" w:rsidRPr="009269D3" w:rsidRDefault="006220AC" w:rsidP="006220AC">
      <w:pPr>
        <w:ind w:firstLine="397"/>
        <w:jc w:val="both"/>
        <w:rPr>
          <w:szCs w:val="24"/>
        </w:rPr>
      </w:pPr>
      <w:r w:rsidRPr="009269D3">
        <w:rPr>
          <w:szCs w:val="24"/>
        </w:rPr>
        <w:t>- Вредные привычки и их негативное влияние на здоровье</w:t>
      </w:r>
    </w:p>
    <w:p w14:paraId="7E6B3123" w14:textId="77777777" w:rsidR="006220AC" w:rsidRPr="009269D3" w:rsidRDefault="006220AC" w:rsidP="006220AC">
      <w:pPr>
        <w:ind w:firstLine="397"/>
        <w:jc w:val="both"/>
        <w:rPr>
          <w:szCs w:val="24"/>
        </w:rPr>
      </w:pPr>
      <w:r w:rsidRPr="009269D3">
        <w:rPr>
          <w:szCs w:val="24"/>
        </w:rPr>
        <w:t xml:space="preserve">    Вредные привычки и их негативное влияние на здоровье. Табакокурение и его последствия для организма курящего и окружающих людей. Алкоголь и его влияние на здоровье подростка. Наркомания, токсикомания и другие вредные привычки. </w:t>
      </w:r>
    </w:p>
    <w:p w14:paraId="71490060" w14:textId="77777777" w:rsidR="006220AC" w:rsidRPr="009269D3" w:rsidRDefault="006220AC" w:rsidP="006220AC">
      <w:pPr>
        <w:ind w:firstLine="397"/>
        <w:jc w:val="both"/>
        <w:rPr>
          <w:szCs w:val="24"/>
        </w:rPr>
      </w:pPr>
    </w:p>
    <w:p w14:paraId="18A05C09" w14:textId="77777777" w:rsidR="006220AC" w:rsidRPr="009269D3" w:rsidRDefault="006220AC" w:rsidP="006220AC">
      <w:pPr>
        <w:ind w:firstLine="397"/>
        <w:jc w:val="both"/>
        <w:rPr>
          <w:szCs w:val="24"/>
        </w:rPr>
      </w:pPr>
      <w:r w:rsidRPr="009269D3">
        <w:rPr>
          <w:szCs w:val="24"/>
        </w:rPr>
        <w:t xml:space="preserve">Раздел </w:t>
      </w:r>
      <w:r w:rsidRPr="009269D3">
        <w:rPr>
          <w:szCs w:val="24"/>
          <w:lang w:val="en-US"/>
        </w:rPr>
        <w:t>III</w:t>
      </w:r>
      <w:r w:rsidRPr="009269D3">
        <w:rPr>
          <w:szCs w:val="24"/>
        </w:rPr>
        <w:t>. Основы медицинских знаний и оказание первой медицинской помощи</w:t>
      </w:r>
    </w:p>
    <w:p w14:paraId="5AF7942B" w14:textId="77777777" w:rsidR="006220AC" w:rsidRPr="009269D3" w:rsidRDefault="006220AC" w:rsidP="006220AC">
      <w:pPr>
        <w:ind w:firstLine="397"/>
        <w:jc w:val="both"/>
        <w:rPr>
          <w:szCs w:val="24"/>
        </w:rPr>
      </w:pPr>
      <w:r w:rsidRPr="009269D3">
        <w:rPr>
          <w:bCs/>
          <w:szCs w:val="24"/>
        </w:rPr>
        <w:t>Тема 9. Первая медицинская помощь и правила её оказания</w:t>
      </w:r>
    </w:p>
    <w:p w14:paraId="66FC19B9" w14:textId="77777777" w:rsidR="006220AC" w:rsidRPr="009269D3" w:rsidRDefault="006220AC" w:rsidP="006220AC">
      <w:pPr>
        <w:ind w:firstLine="397"/>
        <w:jc w:val="both"/>
        <w:rPr>
          <w:szCs w:val="24"/>
        </w:rPr>
      </w:pPr>
      <w:r w:rsidRPr="009269D3">
        <w:rPr>
          <w:szCs w:val="24"/>
        </w:rPr>
        <w:t>- Оказание первой медицинской помощи</w:t>
      </w:r>
    </w:p>
    <w:p w14:paraId="7073C1D2" w14:textId="77777777" w:rsidR="006220AC" w:rsidRPr="009269D3" w:rsidRDefault="006220AC" w:rsidP="006220AC">
      <w:pPr>
        <w:ind w:firstLine="397"/>
        <w:jc w:val="both"/>
        <w:rPr>
          <w:szCs w:val="24"/>
        </w:rPr>
      </w:pPr>
      <w:r w:rsidRPr="009269D3">
        <w:rPr>
          <w:szCs w:val="24"/>
        </w:rPr>
        <w:t xml:space="preserve">Медицинская (домашняя) аптечка. Оказание первой медицинской помощи при ссадинах и ушибах. Перевязочные и лекарственные средства.   Первая медицинская помощь при отравлениях газами, пищевыми продуктами, средствами бытовой химии, лекарствами.  </w:t>
      </w:r>
    </w:p>
    <w:p w14:paraId="23DF798C" w14:textId="77777777" w:rsidR="006220AC" w:rsidRPr="009269D3" w:rsidRDefault="006220AC" w:rsidP="006220AC">
      <w:pPr>
        <w:ind w:firstLine="397"/>
        <w:jc w:val="both"/>
        <w:rPr>
          <w:b/>
          <w:szCs w:val="24"/>
        </w:rPr>
      </w:pPr>
    </w:p>
    <w:p w14:paraId="4F46A4D5" w14:textId="77777777" w:rsidR="006220AC" w:rsidRPr="009269D3" w:rsidRDefault="006220AC" w:rsidP="006220AC">
      <w:pPr>
        <w:ind w:firstLine="397"/>
        <w:jc w:val="both"/>
        <w:rPr>
          <w:b/>
          <w:szCs w:val="24"/>
        </w:rPr>
      </w:pPr>
      <w:r w:rsidRPr="009269D3">
        <w:rPr>
          <w:b/>
          <w:szCs w:val="24"/>
        </w:rPr>
        <w:t>Тематическое планирование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6331"/>
        <w:gridCol w:w="1713"/>
      </w:tblGrid>
      <w:tr w:rsidR="008872C0" w:rsidRPr="009269D3" w14:paraId="24258DD4" w14:textId="77777777" w:rsidTr="00E20DE3">
        <w:tc>
          <w:tcPr>
            <w:tcW w:w="851" w:type="dxa"/>
            <w:shd w:val="clear" w:color="auto" w:fill="auto"/>
          </w:tcPr>
          <w:p w14:paraId="642E6953" w14:textId="77777777" w:rsidR="008872C0" w:rsidRPr="009269D3" w:rsidRDefault="008872C0" w:rsidP="00E20DE3">
            <w:pPr>
              <w:ind w:firstLine="0"/>
              <w:rPr>
                <w:szCs w:val="24"/>
              </w:rPr>
            </w:pPr>
            <w:r w:rsidRPr="009269D3">
              <w:rPr>
                <w:szCs w:val="24"/>
              </w:rPr>
              <w:t>№</w:t>
            </w:r>
          </w:p>
          <w:p w14:paraId="638B8F35" w14:textId="77777777" w:rsidR="008872C0" w:rsidRPr="009269D3" w:rsidRDefault="008872C0" w:rsidP="00E20DE3">
            <w:pPr>
              <w:ind w:firstLine="0"/>
              <w:rPr>
                <w:szCs w:val="24"/>
              </w:rPr>
            </w:pPr>
            <w:r w:rsidRPr="009269D3">
              <w:rPr>
                <w:szCs w:val="24"/>
              </w:rPr>
              <w:t>п/п</w:t>
            </w:r>
          </w:p>
        </w:tc>
        <w:tc>
          <w:tcPr>
            <w:tcW w:w="6331" w:type="dxa"/>
            <w:shd w:val="clear" w:color="auto" w:fill="auto"/>
          </w:tcPr>
          <w:p w14:paraId="7C01E055" w14:textId="77777777" w:rsidR="008872C0" w:rsidRPr="009269D3" w:rsidRDefault="008872C0" w:rsidP="00E20DE3">
            <w:pPr>
              <w:ind w:firstLine="34"/>
              <w:rPr>
                <w:szCs w:val="24"/>
              </w:rPr>
            </w:pPr>
            <w:r w:rsidRPr="009269D3">
              <w:rPr>
                <w:szCs w:val="24"/>
              </w:rPr>
              <w:t>Тема</w:t>
            </w:r>
          </w:p>
        </w:tc>
        <w:tc>
          <w:tcPr>
            <w:tcW w:w="1713" w:type="dxa"/>
            <w:shd w:val="clear" w:color="auto" w:fill="auto"/>
          </w:tcPr>
          <w:p w14:paraId="6F081549" w14:textId="77777777" w:rsidR="008872C0" w:rsidRPr="009269D3" w:rsidRDefault="008872C0" w:rsidP="00E20DE3">
            <w:pPr>
              <w:ind w:firstLine="0"/>
              <w:rPr>
                <w:szCs w:val="24"/>
              </w:rPr>
            </w:pPr>
            <w:r w:rsidRPr="009269D3">
              <w:rPr>
                <w:szCs w:val="24"/>
              </w:rPr>
              <w:t>Количество уроков</w:t>
            </w:r>
          </w:p>
        </w:tc>
      </w:tr>
      <w:tr w:rsidR="008872C0" w:rsidRPr="009269D3" w14:paraId="56E246BF" w14:textId="77777777" w:rsidTr="00E20DE3">
        <w:trPr>
          <w:trHeight w:val="396"/>
        </w:trPr>
        <w:tc>
          <w:tcPr>
            <w:tcW w:w="851" w:type="dxa"/>
            <w:shd w:val="clear" w:color="auto" w:fill="auto"/>
          </w:tcPr>
          <w:p w14:paraId="4FBEBEAE" w14:textId="77777777" w:rsidR="008872C0" w:rsidRPr="009269D3" w:rsidRDefault="008872C0" w:rsidP="00E20DE3">
            <w:pPr>
              <w:ind w:firstLine="0"/>
              <w:rPr>
                <w:szCs w:val="24"/>
              </w:rPr>
            </w:pPr>
            <w:r w:rsidRPr="009269D3">
              <w:rPr>
                <w:szCs w:val="24"/>
              </w:rPr>
              <w:t>1</w:t>
            </w:r>
          </w:p>
        </w:tc>
        <w:tc>
          <w:tcPr>
            <w:tcW w:w="6331" w:type="dxa"/>
            <w:shd w:val="clear" w:color="auto" w:fill="auto"/>
          </w:tcPr>
          <w:p w14:paraId="63A5E9AF" w14:textId="77777777" w:rsidR="008872C0" w:rsidRPr="009269D3" w:rsidRDefault="008872C0" w:rsidP="00E20DE3">
            <w:pPr>
              <w:ind w:firstLine="34"/>
              <w:rPr>
                <w:szCs w:val="24"/>
              </w:rPr>
            </w:pPr>
            <w:r w:rsidRPr="009269D3">
              <w:rPr>
                <w:szCs w:val="24"/>
              </w:rPr>
              <w:t xml:space="preserve">Человек, среда его обитания, безопасность человека.  </w:t>
            </w:r>
          </w:p>
        </w:tc>
        <w:tc>
          <w:tcPr>
            <w:tcW w:w="1713" w:type="dxa"/>
            <w:shd w:val="clear" w:color="auto" w:fill="auto"/>
          </w:tcPr>
          <w:p w14:paraId="6F02BB8F" w14:textId="77777777" w:rsidR="008872C0" w:rsidRPr="009269D3" w:rsidRDefault="008872C0" w:rsidP="00E20DE3">
            <w:pPr>
              <w:ind w:firstLine="81"/>
              <w:jc w:val="center"/>
              <w:rPr>
                <w:szCs w:val="24"/>
              </w:rPr>
            </w:pPr>
            <w:r w:rsidRPr="009269D3">
              <w:rPr>
                <w:szCs w:val="24"/>
              </w:rPr>
              <w:t>5</w:t>
            </w:r>
          </w:p>
        </w:tc>
      </w:tr>
      <w:tr w:rsidR="008872C0" w:rsidRPr="009269D3" w14:paraId="45218135" w14:textId="77777777" w:rsidTr="00E20DE3">
        <w:trPr>
          <w:trHeight w:val="415"/>
        </w:trPr>
        <w:tc>
          <w:tcPr>
            <w:tcW w:w="851" w:type="dxa"/>
            <w:shd w:val="clear" w:color="auto" w:fill="auto"/>
          </w:tcPr>
          <w:p w14:paraId="41C0F982" w14:textId="77777777" w:rsidR="008872C0" w:rsidRPr="009269D3" w:rsidRDefault="008872C0" w:rsidP="00E20DE3">
            <w:pPr>
              <w:ind w:firstLine="0"/>
              <w:rPr>
                <w:szCs w:val="24"/>
              </w:rPr>
            </w:pPr>
            <w:r w:rsidRPr="009269D3">
              <w:rPr>
                <w:szCs w:val="24"/>
              </w:rPr>
              <w:t>2</w:t>
            </w:r>
          </w:p>
        </w:tc>
        <w:tc>
          <w:tcPr>
            <w:tcW w:w="6331" w:type="dxa"/>
            <w:shd w:val="clear" w:color="auto" w:fill="auto"/>
          </w:tcPr>
          <w:p w14:paraId="2330CE30" w14:textId="77777777" w:rsidR="008872C0" w:rsidRPr="009269D3" w:rsidRDefault="008872C0" w:rsidP="00E20DE3">
            <w:pPr>
              <w:ind w:firstLine="34"/>
              <w:rPr>
                <w:szCs w:val="24"/>
              </w:rPr>
            </w:pPr>
            <w:r w:rsidRPr="009269D3">
              <w:rPr>
                <w:szCs w:val="24"/>
              </w:rPr>
              <w:t xml:space="preserve">Опасные ситуации техногенного характера.  </w:t>
            </w:r>
          </w:p>
        </w:tc>
        <w:tc>
          <w:tcPr>
            <w:tcW w:w="1713" w:type="dxa"/>
            <w:shd w:val="clear" w:color="auto" w:fill="auto"/>
          </w:tcPr>
          <w:p w14:paraId="2262D8BD" w14:textId="77777777" w:rsidR="008872C0" w:rsidRPr="009269D3" w:rsidRDefault="008872C0" w:rsidP="00E20DE3">
            <w:pPr>
              <w:ind w:firstLine="81"/>
              <w:jc w:val="center"/>
              <w:rPr>
                <w:szCs w:val="24"/>
              </w:rPr>
            </w:pPr>
            <w:r w:rsidRPr="009269D3">
              <w:rPr>
                <w:szCs w:val="24"/>
              </w:rPr>
              <w:t>6</w:t>
            </w:r>
          </w:p>
        </w:tc>
      </w:tr>
      <w:tr w:rsidR="008872C0" w:rsidRPr="009269D3" w14:paraId="380EDC67" w14:textId="77777777" w:rsidTr="00E20DE3">
        <w:trPr>
          <w:trHeight w:val="421"/>
        </w:trPr>
        <w:tc>
          <w:tcPr>
            <w:tcW w:w="851" w:type="dxa"/>
            <w:shd w:val="clear" w:color="auto" w:fill="auto"/>
          </w:tcPr>
          <w:p w14:paraId="3166B116" w14:textId="77777777" w:rsidR="008872C0" w:rsidRPr="009269D3" w:rsidRDefault="008872C0" w:rsidP="00E20DE3">
            <w:pPr>
              <w:ind w:firstLine="0"/>
              <w:rPr>
                <w:szCs w:val="24"/>
              </w:rPr>
            </w:pPr>
            <w:r w:rsidRPr="009269D3">
              <w:rPr>
                <w:szCs w:val="24"/>
              </w:rPr>
              <w:t>3</w:t>
            </w:r>
          </w:p>
        </w:tc>
        <w:tc>
          <w:tcPr>
            <w:tcW w:w="6331" w:type="dxa"/>
            <w:shd w:val="clear" w:color="auto" w:fill="auto"/>
          </w:tcPr>
          <w:p w14:paraId="4BA462DF" w14:textId="77777777" w:rsidR="008872C0" w:rsidRPr="009269D3" w:rsidRDefault="008872C0" w:rsidP="00E20DE3">
            <w:pPr>
              <w:ind w:firstLine="34"/>
              <w:rPr>
                <w:szCs w:val="24"/>
              </w:rPr>
            </w:pPr>
            <w:r w:rsidRPr="009269D3">
              <w:rPr>
                <w:szCs w:val="24"/>
              </w:rPr>
              <w:t xml:space="preserve">Опасные ситуации природного характера.  </w:t>
            </w:r>
          </w:p>
        </w:tc>
        <w:tc>
          <w:tcPr>
            <w:tcW w:w="1713" w:type="dxa"/>
            <w:shd w:val="clear" w:color="auto" w:fill="auto"/>
          </w:tcPr>
          <w:p w14:paraId="7C71E298" w14:textId="77777777" w:rsidR="008872C0" w:rsidRPr="009269D3" w:rsidRDefault="008872C0" w:rsidP="00E20DE3">
            <w:pPr>
              <w:ind w:firstLine="81"/>
              <w:jc w:val="center"/>
              <w:rPr>
                <w:szCs w:val="24"/>
              </w:rPr>
            </w:pPr>
            <w:r w:rsidRPr="009269D3">
              <w:rPr>
                <w:szCs w:val="24"/>
              </w:rPr>
              <w:t>2</w:t>
            </w:r>
          </w:p>
        </w:tc>
      </w:tr>
      <w:tr w:rsidR="008872C0" w:rsidRPr="009269D3" w14:paraId="28946E26" w14:textId="77777777" w:rsidTr="00E20DE3">
        <w:trPr>
          <w:trHeight w:val="413"/>
        </w:trPr>
        <w:tc>
          <w:tcPr>
            <w:tcW w:w="851" w:type="dxa"/>
            <w:shd w:val="clear" w:color="auto" w:fill="auto"/>
          </w:tcPr>
          <w:p w14:paraId="2D2A2693" w14:textId="77777777" w:rsidR="008872C0" w:rsidRPr="009269D3" w:rsidRDefault="008872C0" w:rsidP="00E20DE3">
            <w:pPr>
              <w:ind w:firstLine="0"/>
              <w:rPr>
                <w:szCs w:val="24"/>
              </w:rPr>
            </w:pPr>
            <w:r w:rsidRPr="009269D3">
              <w:rPr>
                <w:szCs w:val="24"/>
              </w:rPr>
              <w:t>4</w:t>
            </w:r>
          </w:p>
        </w:tc>
        <w:tc>
          <w:tcPr>
            <w:tcW w:w="6331" w:type="dxa"/>
            <w:shd w:val="clear" w:color="auto" w:fill="auto"/>
          </w:tcPr>
          <w:p w14:paraId="45168FFF" w14:textId="77777777" w:rsidR="008872C0" w:rsidRPr="009269D3" w:rsidRDefault="008872C0" w:rsidP="00E20DE3">
            <w:pPr>
              <w:ind w:firstLine="34"/>
              <w:rPr>
                <w:szCs w:val="24"/>
              </w:rPr>
            </w:pPr>
            <w:r w:rsidRPr="009269D3">
              <w:rPr>
                <w:szCs w:val="24"/>
              </w:rPr>
              <w:t xml:space="preserve">Чрезвычайные ситуации природного и техногенного характера.  </w:t>
            </w:r>
          </w:p>
        </w:tc>
        <w:tc>
          <w:tcPr>
            <w:tcW w:w="1713" w:type="dxa"/>
            <w:shd w:val="clear" w:color="auto" w:fill="auto"/>
          </w:tcPr>
          <w:p w14:paraId="0D9F0521" w14:textId="77777777" w:rsidR="008872C0" w:rsidRPr="009269D3" w:rsidRDefault="008872C0" w:rsidP="00E20DE3">
            <w:pPr>
              <w:ind w:firstLine="81"/>
              <w:jc w:val="center"/>
              <w:rPr>
                <w:szCs w:val="24"/>
              </w:rPr>
            </w:pPr>
            <w:r w:rsidRPr="009269D3">
              <w:rPr>
                <w:szCs w:val="24"/>
              </w:rPr>
              <w:t>2</w:t>
            </w:r>
          </w:p>
        </w:tc>
      </w:tr>
      <w:tr w:rsidR="008872C0" w:rsidRPr="009269D3" w14:paraId="4FD584E4" w14:textId="77777777" w:rsidTr="00E20DE3">
        <w:trPr>
          <w:trHeight w:val="561"/>
        </w:trPr>
        <w:tc>
          <w:tcPr>
            <w:tcW w:w="851" w:type="dxa"/>
            <w:shd w:val="clear" w:color="auto" w:fill="auto"/>
          </w:tcPr>
          <w:p w14:paraId="61527341" w14:textId="77777777" w:rsidR="008872C0" w:rsidRPr="009269D3" w:rsidRDefault="008872C0" w:rsidP="00E20DE3">
            <w:pPr>
              <w:ind w:firstLine="0"/>
              <w:rPr>
                <w:szCs w:val="24"/>
              </w:rPr>
            </w:pPr>
            <w:r w:rsidRPr="009269D3">
              <w:rPr>
                <w:szCs w:val="24"/>
              </w:rPr>
              <w:t>5</w:t>
            </w:r>
          </w:p>
        </w:tc>
        <w:tc>
          <w:tcPr>
            <w:tcW w:w="6331" w:type="dxa"/>
            <w:shd w:val="clear" w:color="auto" w:fill="auto"/>
          </w:tcPr>
          <w:p w14:paraId="331C8172" w14:textId="77777777" w:rsidR="008872C0" w:rsidRPr="009269D3" w:rsidRDefault="008872C0" w:rsidP="00E20DE3">
            <w:pPr>
              <w:ind w:firstLine="34"/>
              <w:rPr>
                <w:szCs w:val="24"/>
              </w:rPr>
            </w:pPr>
            <w:r w:rsidRPr="009269D3">
              <w:rPr>
                <w:szCs w:val="24"/>
              </w:rPr>
              <w:t xml:space="preserve">Опасные ситуации социального характера, антиобщественное поведение.  </w:t>
            </w:r>
          </w:p>
        </w:tc>
        <w:tc>
          <w:tcPr>
            <w:tcW w:w="1713" w:type="dxa"/>
            <w:shd w:val="clear" w:color="auto" w:fill="auto"/>
          </w:tcPr>
          <w:p w14:paraId="679EBD6A" w14:textId="77777777" w:rsidR="008872C0" w:rsidRPr="009269D3" w:rsidRDefault="008872C0" w:rsidP="00E20DE3">
            <w:pPr>
              <w:ind w:firstLine="81"/>
              <w:jc w:val="center"/>
              <w:rPr>
                <w:szCs w:val="24"/>
              </w:rPr>
            </w:pPr>
            <w:r w:rsidRPr="009269D3">
              <w:rPr>
                <w:szCs w:val="24"/>
              </w:rPr>
              <w:t>3</w:t>
            </w:r>
          </w:p>
        </w:tc>
      </w:tr>
      <w:tr w:rsidR="008872C0" w:rsidRPr="009269D3" w14:paraId="3F7509B5" w14:textId="77777777" w:rsidTr="00E20DE3">
        <w:trPr>
          <w:trHeight w:val="561"/>
        </w:trPr>
        <w:tc>
          <w:tcPr>
            <w:tcW w:w="851" w:type="dxa"/>
            <w:shd w:val="clear" w:color="auto" w:fill="auto"/>
          </w:tcPr>
          <w:p w14:paraId="4D58028F" w14:textId="77777777" w:rsidR="008872C0" w:rsidRPr="009269D3" w:rsidRDefault="008872C0" w:rsidP="00E20DE3">
            <w:pPr>
              <w:ind w:firstLine="0"/>
              <w:rPr>
                <w:szCs w:val="24"/>
              </w:rPr>
            </w:pPr>
            <w:r w:rsidRPr="009269D3">
              <w:rPr>
                <w:szCs w:val="24"/>
              </w:rPr>
              <w:t>6</w:t>
            </w:r>
          </w:p>
        </w:tc>
        <w:tc>
          <w:tcPr>
            <w:tcW w:w="6331" w:type="dxa"/>
            <w:shd w:val="clear" w:color="auto" w:fill="auto"/>
          </w:tcPr>
          <w:p w14:paraId="4466F8B9" w14:textId="77777777" w:rsidR="008872C0" w:rsidRPr="009269D3" w:rsidRDefault="008872C0" w:rsidP="00E20DE3">
            <w:pPr>
              <w:ind w:firstLine="34"/>
              <w:rPr>
                <w:szCs w:val="24"/>
              </w:rPr>
            </w:pPr>
            <w:r w:rsidRPr="009269D3">
              <w:rPr>
                <w:szCs w:val="24"/>
              </w:rPr>
              <w:t>Экстремизм  и терроризм – чрезвычайные опасности для общества и государства.</w:t>
            </w:r>
          </w:p>
        </w:tc>
        <w:tc>
          <w:tcPr>
            <w:tcW w:w="1713" w:type="dxa"/>
            <w:shd w:val="clear" w:color="auto" w:fill="auto"/>
          </w:tcPr>
          <w:p w14:paraId="3D60A3B4" w14:textId="77777777" w:rsidR="008872C0" w:rsidRPr="009269D3" w:rsidRDefault="008872C0" w:rsidP="00E20DE3">
            <w:pPr>
              <w:ind w:firstLine="81"/>
              <w:jc w:val="center"/>
              <w:rPr>
                <w:szCs w:val="24"/>
              </w:rPr>
            </w:pPr>
            <w:r w:rsidRPr="009269D3">
              <w:rPr>
                <w:szCs w:val="24"/>
              </w:rPr>
              <w:t>4</w:t>
            </w:r>
          </w:p>
        </w:tc>
      </w:tr>
      <w:tr w:rsidR="008872C0" w:rsidRPr="009269D3" w14:paraId="44798248" w14:textId="77777777" w:rsidTr="00E20DE3">
        <w:trPr>
          <w:trHeight w:val="561"/>
        </w:trPr>
        <w:tc>
          <w:tcPr>
            <w:tcW w:w="851" w:type="dxa"/>
            <w:shd w:val="clear" w:color="auto" w:fill="auto"/>
          </w:tcPr>
          <w:p w14:paraId="08022C04" w14:textId="77777777" w:rsidR="008872C0" w:rsidRPr="009269D3" w:rsidRDefault="008872C0" w:rsidP="00E20DE3">
            <w:pPr>
              <w:ind w:firstLine="0"/>
              <w:rPr>
                <w:szCs w:val="24"/>
              </w:rPr>
            </w:pPr>
            <w:r w:rsidRPr="009269D3">
              <w:rPr>
                <w:szCs w:val="24"/>
              </w:rPr>
              <w:t>7</w:t>
            </w:r>
          </w:p>
        </w:tc>
        <w:tc>
          <w:tcPr>
            <w:tcW w:w="6331" w:type="dxa"/>
            <w:shd w:val="clear" w:color="auto" w:fill="auto"/>
          </w:tcPr>
          <w:p w14:paraId="565F3EF6" w14:textId="77777777" w:rsidR="008872C0" w:rsidRPr="009269D3" w:rsidRDefault="008872C0" w:rsidP="00E20DE3">
            <w:pPr>
              <w:ind w:firstLine="34"/>
              <w:rPr>
                <w:szCs w:val="24"/>
              </w:rPr>
            </w:pPr>
            <w:r w:rsidRPr="009269D3">
              <w:rPr>
                <w:szCs w:val="24"/>
              </w:rPr>
              <w:t xml:space="preserve">Возрастные особенности развития человека и здоровый образ жизни. </w:t>
            </w:r>
          </w:p>
        </w:tc>
        <w:tc>
          <w:tcPr>
            <w:tcW w:w="1713" w:type="dxa"/>
            <w:shd w:val="clear" w:color="auto" w:fill="auto"/>
          </w:tcPr>
          <w:p w14:paraId="1EFF5556" w14:textId="77777777" w:rsidR="008872C0" w:rsidRPr="009269D3" w:rsidRDefault="008872C0" w:rsidP="00E20DE3">
            <w:pPr>
              <w:ind w:firstLine="81"/>
              <w:jc w:val="center"/>
              <w:rPr>
                <w:szCs w:val="24"/>
              </w:rPr>
            </w:pPr>
            <w:r w:rsidRPr="009269D3">
              <w:rPr>
                <w:szCs w:val="24"/>
              </w:rPr>
              <w:t>3</w:t>
            </w:r>
          </w:p>
        </w:tc>
      </w:tr>
      <w:tr w:rsidR="008872C0" w:rsidRPr="009269D3" w14:paraId="6D20A406" w14:textId="77777777" w:rsidTr="00E20DE3">
        <w:trPr>
          <w:trHeight w:val="561"/>
        </w:trPr>
        <w:tc>
          <w:tcPr>
            <w:tcW w:w="851" w:type="dxa"/>
            <w:shd w:val="clear" w:color="auto" w:fill="auto"/>
          </w:tcPr>
          <w:p w14:paraId="0487ED49" w14:textId="77777777" w:rsidR="008872C0" w:rsidRPr="009269D3" w:rsidRDefault="008872C0" w:rsidP="00E20DE3">
            <w:pPr>
              <w:ind w:firstLine="0"/>
              <w:rPr>
                <w:szCs w:val="24"/>
              </w:rPr>
            </w:pPr>
            <w:r w:rsidRPr="009269D3">
              <w:rPr>
                <w:szCs w:val="24"/>
              </w:rPr>
              <w:t>8</w:t>
            </w:r>
          </w:p>
        </w:tc>
        <w:tc>
          <w:tcPr>
            <w:tcW w:w="6331" w:type="dxa"/>
            <w:shd w:val="clear" w:color="auto" w:fill="auto"/>
          </w:tcPr>
          <w:p w14:paraId="6DA6B6EC" w14:textId="77777777" w:rsidR="008872C0" w:rsidRPr="009269D3" w:rsidRDefault="008872C0" w:rsidP="008872C0">
            <w:pPr>
              <w:ind w:firstLine="34"/>
              <w:rPr>
                <w:bCs/>
                <w:szCs w:val="24"/>
              </w:rPr>
            </w:pPr>
            <w:r w:rsidRPr="009269D3">
              <w:rPr>
                <w:bCs/>
                <w:szCs w:val="24"/>
              </w:rPr>
              <w:t xml:space="preserve">Факторы  разрушающие здоровье </w:t>
            </w:r>
          </w:p>
          <w:p w14:paraId="2FC47EC9" w14:textId="77777777" w:rsidR="008872C0" w:rsidRPr="009269D3" w:rsidRDefault="008872C0" w:rsidP="00E20DE3">
            <w:pPr>
              <w:ind w:firstLine="34"/>
              <w:rPr>
                <w:szCs w:val="24"/>
              </w:rPr>
            </w:pPr>
          </w:p>
        </w:tc>
        <w:tc>
          <w:tcPr>
            <w:tcW w:w="1713" w:type="dxa"/>
            <w:shd w:val="clear" w:color="auto" w:fill="auto"/>
          </w:tcPr>
          <w:p w14:paraId="2040B306" w14:textId="77777777" w:rsidR="008872C0" w:rsidRPr="009269D3" w:rsidRDefault="008872C0" w:rsidP="00E20DE3">
            <w:pPr>
              <w:ind w:firstLine="81"/>
              <w:jc w:val="center"/>
              <w:rPr>
                <w:szCs w:val="24"/>
              </w:rPr>
            </w:pPr>
            <w:r w:rsidRPr="009269D3">
              <w:rPr>
                <w:szCs w:val="24"/>
              </w:rPr>
              <w:t>2</w:t>
            </w:r>
          </w:p>
        </w:tc>
      </w:tr>
      <w:tr w:rsidR="008872C0" w:rsidRPr="009269D3" w14:paraId="1A27555A" w14:textId="77777777" w:rsidTr="00E20DE3">
        <w:trPr>
          <w:trHeight w:val="561"/>
        </w:trPr>
        <w:tc>
          <w:tcPr>
            <w:tcW w:w="851" w:type="dxa"/>
            <w:shd w:val="clear" w:color="auto" w:fill="auto"/>
          </w:tcPr>
          <w:p w14:paraId="184178E3" w14:textId="77777777" w:rsidR="008872C0" w:rsidRPr="009269D3" w:rsidRDefault="008872C0" w:rsidP="00E20DE3">
            <w:pPr>
              <w:ind w:firstLine="0"/>
              <w:rPr>
                <w:szCs w:val="24"/>
              </w:rPr>
            </w:pPr>
            <w:r w:rsidRPr="009269D3">
              <w:rPr>
                <w:szCs w:val="24"/>
              </w:rPr>
              <w:t>9</w:t>
            </w:r>
          </w:p>
        </w:tc>
        <w:tc>
          <w:tcPr>
            <w:tcW w:w="6331" w:type="dxa"/>
            <w:shd w:val="clear" w:color="auto" w:fill="auto"/>
          </w:tcPr>
          <w:p w14:paraId="22C755F0" w14:textId="77777777" w:rsidR="008872C0" w:rsidRPr="009269D3" w:rsidRDefault="008872C0" w:rsidP="008872C0">
            <w:pPr>
              <w:ind w:firstLine="34"/>
              <w:rPr>
                <w:bCs/>
                <w:szCs w:val="24"/>
              </w:rPr>
            </w:pPr>
            <w:r w:rsidRPr="009269D3">
              <w:rPr>
                <w:bCs/>
                <w:szCs w:val="24"/>
              </w:rPr>
              <w:t>Первая помощь и правила ее оказания.</w:t>
            </w:r>
          </w:p>
        </w:tc>
        <w:tc>
          <w:tcPr>
            <w:tcW w:w="1713" w:type="dxa"/>
            <w:shd w:val="clear" w:color="auto" w:fill="auto"/>
          </w:tcPr>
          <w:p w14:paraId="543897E0" w14:textId="77777777" w:rsidR="008872C0" w:rsidRPr="009269D3" w:rsidRDefault="008872C0" w:rsidP="00E20DE3">
            <w:pPr>
              <w:ind w:firstLine="81"/>
              <w:jc w:val="center"/>
              <w:rPr>
                <w:szCs w:val="24"/>
              </w:rPr>
            </w:pPr>
            <w:r w:rsidRPr="009269D3">
              <w:rPr>
                <w:szCs w:val="24"/>
              </w:rPr>
              <w:t>8</w:t>
            </w:r>
          </w:p>
        </w:tc>
      </w:tr>
      <w:tr w:rsidR="008872C0" w:rsidRPr="009269D3" w14:paraId="0CF19303" w14:textId="77777777" w:rsidTr="00E20DE3">
        <w:tc>
          <w:tcPr>
            <w:tcW w:w="851" w:type="dxa"/>
            <w:shd w:val="clear" w:color="auto" w:fill="auto"/>
          </w:tcPr>
          <w:p w14:paraId="72022387" w14:textId="77777777" w:rsidR="008872C0" w:rsidRPr="009269D3" w:rsidRDefault="008872C0" w:rsidP="00E20DE3">
            <w:pPr>
              <w:ind w:firstLine="0"/>
              <w:rPr>
                <w:szCs w:val="24"/>
              </w:rPr>
            </w:pPr>
          </w:p>
        </w:tc>
        <w:tc>
          <w:tcPr>
            <w:tcW w:w="6331" w:type="dxa"/>
            <w:shd w:val="clear" w:color="auto" w:fill="auto"/>
          </w:tcPr>
          <w:p w14:paraId="5719D6F8" w14:textId="77777777" w:rsidR="008872C0" w:rsidRPr="009269D3" w:rsidRDefault="008872C0" w:rsidP="00E20DE3">
            <w:pPr>
              <w:ind w:firstLine="34"/>
              <w:rPr>
                <w:szCs w:val="24"/>
              </w:rPr>
            </w:pPr>
            <w:r w:rsidRPr="009269D3">
              <w:rPr>
                <w:szCs w:val="24"/>
              </w:rPr>
              <w:t>Итого</w:t>
            </w:r>
          </w:p>
        </w:tc>
        <w:tc>
          <w:tcPr>
            <w:tcW w:w="1713" w:type="dxa"/>
            <w:shd w:val="clear" w:color="auto" w:fill="auto"/>
          </w:tcPr>
          <w:p w14:paraId="1558DBB6" w14:textId="77777777" w:rsidR="008872C0" w:rsidRPr="009269D3" w:rsidRDefault="008872C0" w:rsidP="00E20DE3">
            <w:pPr>
              <w:ind w:firstLine="81"/>
              <w:jc w:val="center"/>
              <w:rPr>
                <w:szCs w:val="24"/>
              </w:rPr>
            </w:pPr>
            <w:r w:rsidRPr="009269D3">
              <w:rPr>
                <w:szCs w:val="24"/>
              </w:rPr>
              <w:t>35</w:t>
            </w:r>
          </w:p>
        </w:tc>
      </w:tr>
    </w:tbl>
    <w:p w14:paraId="2AA18EEA" w14:textId="77777777" w:rsidR="00144B4D" w:rsidRPr="009269D3" w:rsidRDefault="00144B4D" w:rsidP="008872C0">
      <w:pPr>
        <w:ind w:firstLine="0"/>
        <w:jc w:val="both"/>
        <w:rPr>
          <w:szCs w:val="24"/>
        </w:rPr>
      </w:pPr>
    </w:p>
    <w:p w14:paraId="12F48306" w14:textId="77777777" w:rsidR="007A4CC3" w:rsidRPr="009269D3" w:rsidRDefault="007A4CC3" w:rsidP="007A4CC3">
      <w:pPr>
        <w:ind w:firstLine="397"/>
        <w:jc w:val="both"/>
        <w:rPr>
          <w:b/>
          <w:szCs w:val="24"/>
        </w:rPr>
      </w:pPr>
    </w:p>
    <w:p w14:paraId="495332C1" w14:textId="77777777" w:rsidR="007A4CC3" w:rsidRPr="009269D3" w:rsidRDefault="007A4CC3" w:rsidP="00144B4D">
      <w:pPr>
        <w:ind w:firstLine="397"/>
        <w:jc w:val="both"/>
        <w:rPr>
          <w:b/>
          <w:szCs w:val="24"/>
        </w:rPr>
      </w:pPr>
      <w:r w:rsidRPr="009269D3">
        <w:rPr>
          <w:b/>
          <w:szCs w:val="24"/>
        </w:rPr>
        <w:t>6 класс</w:t>
      </w:r>
    </w:p>
    <w:p w14:paraId="17CEEB16" w14:textId="77777777" w:rsidR="00144B4D" w:rsidRPr="009269D3" w:rsidRDefault="00144B4D" w:rsidP="00144B4D">
      <w:pPr>
        <w:ind w:firstLine="397"/>
        <w:jc w:val="both"/>
        <w:rPr>
          <w:szCs w:val="24"/>
        </w:rPr>
      </w:pPr>
      <w:r w:rsidRPr="009269D3">
        <w:rPr>
          <w:szCs w:val="24"/>
        </w:rPr>
        <w:t>Экстремальные ситуации в природных условиях</w:t>
      </w:r>
    </w:p>
    <w:p w14:paraId="781D5DB7" w14:textId="77777777" w:rsidR="00144B4D" w:rsidRPr="009269D3" w:rsidRDefault="00144B4D" w:rsidP="00144B4D">
      <w:pPr>
        <w:ind w:firstLine="397"/>
        <w:jc w:val="both"/>
        <w:rPr>
          <w:szCs w:val="24"/>
        </w:rPr>
      </w:pPr>
      <w:r w:rsidRPr="009269D3">
        <w:rPr>
          <w:b/>
          <w:szCs w:val="24"/>
        </w:rPr>
        <w:t>Основные виды экстремальных ситуаций в природных условиях.</w:t>
      </w:r>
      <w:r w:rsidRPr="009269D3">
        <w:rPr>
          <w:szCs w:val="24"/>
        </w:rPr>
        <w:t xml:space="preserve"> Понятие об опасной и экстремальной ситуации. Основные виды экстремальных ситуаций в природе (смена климатогеографических условий, резкое изменение природных условий, требующие экстренной медицинской помощи заболевания или повреждения, вынужденное автономное существование) и их причины. Наиболее распространенные случаи вынужденного автономного существования: потеря ориентировки на местности, отставание от группы, авария транспортного средства в малонаселенной местности. Понятие о выживании.</w:t>
      </w:r>
    </w:p>
    <w:p w14:paraId="19A13490" w14:textId="77777777" w:rsidR="00144B4D" w:rsidRPr="009269D3" w:rsidRDefault="00144B4D" w:rsidP="00144B4D">
      <w:pPr>
        <w:ind w:firstLine="397"/>
        <w:jc w:val="both"/>
        <w:rPr>
          <w:szCs w:val="24"/>
        </w:rPr>
      </w:pPr>
      <w:r w:rsidRPr="009269D3">
        <w:rPr>
          <w:b/>
          <w:szCs w:val="24"/>
        </w:rPr>
        <w:t xml:space="preserve">Факторы и стрессоры выживания в природных условиях. </w:t>
      </w:r>
      <w:r w:rsidRPr="009269D3">
        <w:rPr>
          <w:szCs w:val="24"/>
        </w:rPr>
        <w:t>Причины, влияющие на поведение человека, — факторы выживания. Группы факторов выживания: личностные, природные, материальные, постприродные. Понятие о стрессорах выживания. Различные стрессоры и способы их побороть.</w:t>
      </w:r>
    </w:p>
    <w:p w14:paraId="586A2E2F" w14:textId="77777777" w:rsidR="00144B4D" w:rsidRPr="009269D3" w:rsidRDefault="00144B4D" w:rsidP="00144B4D">
      <w:pPr>
        <w:ind w:firstLine="397"/>
        <w:jc w:val="both"/>
        <w:rPr>
          <w:szCs w:val="24"/>
        </w:rPr>
      </w:pPr>
      <w:r w:rsidRPr="009269D3">
        <w:rPr>
          <w:b/>
          <w:szCs w:val="24"/>
        </w:rPr>
        <w:t>Психологические основы выживания в природных условиях.</w:t>
      </w:r>
      <w:r w:rsidRPr="009269D3">
        <w:rPr>
          <w:szCs w:val="24"/>
        </w:rPr>
        <w:t xml:space="preserve"> Свойства человеческой психики, помогающие выживать. Как развивать в себе полезные способности и черты (внимание и наблюдательность, ощущение и восприятие, память и мышление, установку на выживание). Как воспользоваться ими в условиях вынужденного автономного существования.</w:t>
      </w:r>
    </w:p>
    <w:p w14:paraId="7C7AB1EA" w14:textId="77777777" w:rsidR="00144B4D" w:rsidRPr="009269D3" w:rsidRDefault="00144B4D" w:rsidP="00144B4D">
      <w:pPr>
        <w:ind w:firstLine="397"/>
        <w:jc w:val="both"/>
        <w:rPr>
          <w:szCs w:val="24"/>
        </w:rPr>
      </w:pPr>
      <w:r w:rsidRPr="009269D3">
        <w:rPr>
          <w:b/>
          <w:szCs w:val="24"/>
        </w:rPr>
        <w:t>Страх — главный психологический враг.</w:t>
      </w:r>
      <w:r w:rsidRPr="009269D3">
        <w:rPr>
          <w:szCs w:val="24"/>
        </w:rPr>
        <w:t xml:space="preserve"> Страх и его негативное влияние на человека в опасной ситуации. Паника и оцепенение как опасные состояния. Способы побороть страх. Как работа над собой повышает шансы выжить в экстремальных ситуациях. Систематическое воспитание воли.</w:t>
      </w:r>
    </w:p>
    <w:p w14:paraId="0A084CFB" w14:textId="77777777" w:rsidR="00144B4D" w:rsidRPr="009269D3" w:rsidRDefault="00144B4D" w:rsidP="00144B4D">
      <w:pPr>
        <w:ind w:firstLine="397"/>
        <w:jc w:val="both"/>
        <w:rPr>
          <w:szCs w:val="24"/>
        </w:rPr>
      </w:pPr>
      <w:r w:rsidRPr="009269D3">
        <w:rPr>
          <w:b/>
          <w:szCs w:val="24"/>
        </w:rPr>
        <w:t xml:space="preserve">Подготовка к походу и поведение в природных условиях. </w:t>
      </w:r>
      <w:r w:rsidRPr="009269D3">
        <w:rPr>
          <w:szCs w:val="24"/>
        </w:rPr>
        <w:t>Основные способы избежать экстремальных ситуаций в природных условиях. Подготовка к походу: обеспечение безопасности, распределение обязанностей, продуктов и снаряжения, выбор маршрута. Правила безопасного поведения на природе: соблюдение дисциплины, передвижение группой, внимательность, бережное отношение к природе, соблюдение границ полигона, поиск и запоминание ориентиров.</w:t>
      </w:r>
    </w:p>
    <w:p w14:paraId="7B7DED1B" w14:textId="77777777" w:rsidR="00144B4D" w:rsidRPr="009269D3" w:rsidRDefault="00144B4D" w:rsidP="00144B4D">
      <w:pPr>
        <w:ind w:firstLine="397"/>
        <w:jc w:val="both"/>
        <w:rPr>
          <w:szCs w:val="24"/>
        </w:rPr>
      </w:pPr>
      <w:r w:rsidRPr="009269D3">
        <w:rPr>
          <w:b/>
          <w:szCs w:val="24"/>
        </w:rPr>
        <w:t>Надежные</w:t>
      </w:r>
      <w:r w:rsidRPr="009269D3">
        <w:rPr>
          <w:szCs w:val="24"/>
        </w:rPr>
        <w:t xml:space="preserve"> </w:t>
      </w:r>
      <w:r w:rsidRPr="009269D3">
        <w:rPr>
          <w:b/>
          <w:szCs w:val="24"/>
        </w:rPr>
        <w:t xml:space="preserve">одежда и обувь — важное условие безопасности. </w:t>
      </w:r>
      <w:r w:rsidRPr="009269D3">
        <w:rPr>
          <w:szCs w:val="24"/>
        </w:rPr>
        <w:t>Требования к одежде и обуви. Правила ухода за одеждой и обувью (проветривание и просушивание) в походе. Особенности подготовки к походу в зимнее время.</w:t>
      </w:r>
    </w:p>
    <w:p w14:paraId="28FE204B" w14:textId="77777777" w:rsidR="00144B4D" w:rsidRPr="009269D3" w:rsidRDefault="00144B4D" w:rsidP="00144B4D">
      <w:pPr>
        <w:ind w:firstLine="397"/>
        <w:jc w:val="both"/>
        <w:rPr>
          <w:szCs w:val="24"/>
        </w:rPr>
      </w:pPr>
      <w:r w:rsidRPr="009269D3">
        <w:rPr>
          <w:b/>
          <w:szCs w:val="24"/>
        </w:rPr>
        <w:t>Поведение в экстремальной ситуации в природных условиях.</w:t>
      </w:r>
      <w:r w:rsidRPr="009269D3">
        <w:rPr>
          <w:szCs w:val="24"/>
        </w:rPr>
        <w:t xml:space="preserve"> Основные правила поведения в экстремальной ситуации. Правила поведения в случае аварии самолета или автомобиля, при стихийном бедствии. Принятие решения двигаться к населенному пункту или оставаться на месте. Правила безопасного поведения: оборудование аварийного лагеря, назначение командира, распределение обязанностей, предотвращение конфликтов.</w:t>
      </w:r>
    </w:p>
    <w:p w14:paraId="38299DE9" w14:textId="77777777" w:rsidR="00144B4D" w:rsidRPr="009269D3" w:rsidRDefault="00144B4D" w:rsidP="00144B4D">
      <w:pPr>
        <w:ind w:firstLine="397"/>
        <w:jc w:val="both"/>
        <w:rPr>
          <w:szCs w:val="24"/>
        </w:rPr>
      </w:pPr>
      <w:r w:rsidRPr="009269D3">
        <w:rPr>
          <w:b/>
          <w:szCs w:val="24"/>
        </w:rPr>
        <w:t>Действия при потере ориентировки.</w:t>
      </w:r>
      <w:r w:rsidRPr="009269D3">
        <w:rPr>
          <w:szCs w:val="24"/>
        </w:rPr>
        <w:t xml:space="preserve"> Основные правила поведения в случае, когда человек заблудился. Как вспомнить пройденный путь, оценить расстояние до источников звука и света, воспользоваться маркировкой маршрутов. Чего нельзя делать, если вы заблудились. Определение направления по встреченным дорогам и тропам, ручьям и рекам. Выход к населенному пункту в зимнее время по лыжне. Определение направления выхода при отставании в походе от группы.</w:t>
      </w:r>
    </w:p>
    <w:p w14:paraId="2F9BC41E" w14:textId="77777777" w:rsidR="00144B4D" w:rsidRPr="009269D3" w:rsidRDefault="00144B4D" w:rsidP="00144B4D">
      <w:pPr>
        <w:ind w:firstLine="397"/>
        <w:jc w:val="both"/>
        <w:rPr>
          <w:szCs w:val="24"/>
        </w:rPr>
      </w:pPr>
      <w:r w:rsidRPr="009269D3">
        <w:rPr>
          <w:b/>
          <w:szCs w:val="24"/>
        </w:rPr>
        <w:t>Способы ориентирования и определение направления движения.</w:t>
      </w:r>
      <w:r w:rsidRPr="009269D3">
        <w:rPr>
          <w:szCs w:val="24"/>
        </w:rPr>
        <w:t xml:space="preserve"> Ориентирование по компасу, по собственной тени, по звездам, по часам. Ориентирование по местным признакам: таянию снега, густоте травы, влажности земли, строению муравейника, расположению мхов и т. д. Движение по азимуту с использованием двух ориентиров,</w:t>
      </w:r>
    </w:p>
    <w:p w14:paraId="05BF8FE3" w14:textId="77777777" w:rsidR="00144B4D" w:rsidRPr="009269D3" w:rsidRDefault="00144B4D" w:rsidP="00144B4D">
      <w:pPr>
        <w:ind w:firstLine="397"/>
        <w:jc w:val="both"/>
        <w:rPr>
          <w:szCs w:val="24"/>
        </w:rPr>
      </w:pPr>
      <w:r w:rsidRPr="009269D3">
        <w:rPr>
          <w:b/>
          <w:szCs w:val="24"/>
        </w:rPr>
        <w:t>Техника движения в природных условиях.</w:t>
      </w:r>
      <w:r w:rsidRPr="009269D3">
        <w:rPr>
          <w:szCs w:val="24"/>
        </w:rPr>
        <w:t xml:space="preserve"> Правила безопасного движения по склонам холмов и гор, вдоль ручья. Способы переправы через реку. Особенности передвижения в зимнее время: по снегу, руслам замерзших рек, по льду. Преодоление заболоченных участков.</w:t>
      </w:r>
    </w:p>
    <w:p w14:paraId="20FFBAE7" w14:textId="77777777" w:rsidR="00144B4D" w:rsidRPr="009269D3" w:rsidRDefault="00144B4D" w:rsidP="00144B4D">
      <w:pPr>
        <w:ind w:firstLine="397"/>
        <w:jc w:val="both"/>
        <w:rPr>
          <w:szCs w:val="24"/>
        </w:rPr>
      </w:pPr>
      <w:r w:rsidRPr="009269D3">
        <w:rPr>
          <w:b/>
          <w:szCs w:val="24"/>
        </w:rPr>
        <w:t>Сооружение временного жилища, добывание и использование огня.</w:t>
      </w:r>
      <w:r w:rsidRPr="009269D3">
        <w:rPr>
          <w:szCs w:val="24"/>
        </w:rPr>
        <w:t xml:space="preserve"> Основные требования, предъявляемые к месту сооружения временного жилища. Виды и способы сооружения временного жилища в летнее и зимнее время (шалаш, навес, иглу). Особенности укрытий в горах. Выбор места и правила разведения костра (в том числе в ненастную погоду и зимнее время). Соблюдение мер пожарной безопасности. Виды костров и их назначение. Способы разжигания и сохранения огня.</w:t>
      </w:r>
    </w:p>
    <w:p w14:paraId="0DB1F5AE" w14:textId="77777777" w:rsidR="00144B4D" w:rsidRPr="009269D3" w:rsidRDefault="00144B4D" w:rsidP="00144B4D">
      <w:pPr>
        <w:ind w:firstLine="397"/>
        <w:jc w:val="both"/>
        <w:rPr>
          <w:szCs w:val="24"/>
        </w:rPr>
      </w:pPr>
      <w:r w:rsidRPr="009269D3">
        <w:rPr>
          <w:b/>
          <w:szCs w:val="24"/>
        </w:rPr>
        <w:t>Обеспечение питанием и</w:t>
      </w:r>
      <w:r w:rsidRPr="009269D3">
        <w:rPr>
          <w:szCs w:val="24"/>
        </w:rPr>
        <w:t xml:space="preserve"> </w:t>
      </w:r>
      <w:r w:rsidRPr="009269D3">
        <w:rPr>
          <w:b/>
          <w:szCs w:val="24"/>
        </w:rPr>
        <w:t>водой.</w:t>
      </w:r>
      <w:r w:rsidRPr="009269D3">
        <w:rPr>
          <w:szCs w:val="24"/>
        </w:rPr>
        <w:t xml:space="preserve"> Чувство голода и обеспечение питанием из резервов природы. Обеспечение водой из водоемов, снега, льда. Способы добывания воды, ее очистка и обеззараживание в условиях вынужденного автономного существования.</w:t>
      </w:r>
    </w:p>
    <w:p w14:paraId="7F2ACBCE" w14:textId="77777777" w:rsidR="00144B4D" w:rsidRPr="009269D3" w:rsidRDefault="00144B4D" w:rsidP="00144B4D">
      <w:pPr>
        <w:ind w:firstLine="397"/>
        <w:jc w:val="both"/>
        <w:rPr>
          <w:szCs w:val="24"/>
        </w:rPr>
      </w:pPr>
      <w:r w:rsidRPr="009269D3">
        <w:rPr>
          <w:b/>
          <w:szCs w:val="24"/>
        </w:rPr>
        <w:t>Поиск и приготовление пищи.</w:t>
      </w:r>
      <w:r w:rsidRPr="009269D3">
        <w:rPr>
          <w:szCs w:val="24"/>
        </w:rPr>
        <w:t xml:space="preserve"> Кипячение воды и приготовление растительной пищи при отсутствии посуды. Способы приготовления на костре корней и клубней, рыбы, мелких животных. Основные правила рыбалки.</w:t>
      </w:r>
    </w:p>
    <w:p w14:paraId="27D99580" w14:textId="77777777" w:rsidR="00144B4D" w:rsidRPr="009269D3" w:rsidRDefault="00144B4D" w:rsidP="00144B4D">
      <w:pPr>
        <w:ind w:firstLine="397"/>
        <w:jc w:val="both"/>
        <w:rPr>
          <w:szCs w:val="24"/>
        </w:rPr>
      </w:pPr>
      <w:r w:rsidRPr="009269D3">
        <w:rPr>
          <w:b/>
          <w:szCs w:val="24"/>
        </w:rPr>
        <w:t xml:space="preserve">Особенности лыжных, водных и велосипедных походов. </w:t>
      </w:r>
      <w:r w:rsidRPr="009269D3">
        <w:rPr>
          <w:szCs w:val="24"/>
        </w:rPr>
        <w:t>Подготовка к лыжным походам: тренировки, выбор одежды и обуви, группового снаряжения. Правила безопасного поведения в водном походе. Подготовка к велосипедному походу, основные правила безопасности.</w:t>
      </w:r>
    </w:p>
    <w:p w14:paraId="6149061F" w14:textId="77777777" w:rsidR="00144B4D" w:rsidRPr="009269D3" w:rsidRDefault="00144B4D" w:rsidP="00144B4D">
      <w:pPr>
        <w:ind w:firstLine="397"/>
        <w:jc w:val="both"/>
        <w:rPr>
          <w:szCs w:val="24"/>
        </w:rPr>
      </w:pPr>
      <w:r w:rsidRPr="009269D3">
        <w:rPr>
          <w:b/>
          <w:szCs w:val="24"/>
        </w:rPr>
        <w:t>Безопасность на</w:t>
      </w:r>
      <w:r w:rsidRPr="009269D3">
        <w:rPr>
          <w:szCs w:val="24"/>
        </w:rPr>
        <w:t xml:space="preserve"> </w:t>
      </w:r>
      <w:r w:rsidRPr="009269D3">
        <w:rPr>
          <w:b/>
          <w:szCs w:val="24"/>
        </w:rPr>
        <w:t>водоемах.</w:t>
      </w:r>
      <w:r w:rsidRPr="009269D3">
        <w:rPr>
          <w:szCs w:val="24"/>
        </w:rPr>
        <w:t xml:space="preserve"> Виды опасности на воде. Правила безопасного поведения на зимних водоемах (при передвижении по льду). Правила безопасного поведения на водоемах летом (при купании).</w:t>
      </w:r>
    </w:p>
    <w:p w14:paraId="497CBD0F" w14:textId="77777777" w:rsidR="00144B4D" w:rsidRPr="009269D3" w:rsidRDefault="00144B4D" w:rsidP="00144B4D">
      <w:pPr>
        <w:ind w:firstLine="397"/>
        <w:jc w:val="both"/>
        <w:rPr>
          <w:szCs w:val="24"/>
        </w:rPr>
      </w:pPr>
      <w:r w:rsidRPr="009269D3">
        <w:rPr>
          <w:b/>
          <w:szCs w:val="24"/>
        </w:rPr>
        <w:t>Сигналы бедствия.</w:t>
      </w:r>
      <w:r w:rsidRPr="009269D3">
        <w:rPr>
          <w:szCs w:val="24"/>
        </w:rPr>
        <w:t xml:space="preserve"> Способы подачи сигналов бедствия. Специальные знаки международной кодовой таблицы символов. Устройство и изготовление простейших сигнальных средств.</w:t>
      </w:r>
    </w:p>
    <w:p w14:paraId="516DD492" w14:textId="77777777" w:rsidR="00144B4D" w:rsidRPr="009269D3" w:rsidRDefault="00144B4D" w:rsidP="00144B4D">
      <w:pPr>
        <w:ind w:firstLine="397"/>
        <w:jc w:val="both"/>
        <w:rPr>
          <w:szCs w:val="24"/>
        </w:rPr>
      </w:pPr>
    </w:p>
    <w:p w14:paraId="7D80C2FF" w14:textId="77777777" w:rsidR="00144B4D" w:rsidRPr="009269D3" w:rsidRDefault="00144B4D" w:rsidP="00144B4D">
      <w:pPr>
        <w:ind w:firstLine="397"/>
        <w:jc w:val="both"/>
        <w:rPr>
          <w:szCs w:val="24"/>
        </w:rPr>
      </w:pPr>
      <w:r w:rsidRPr="009269D3">
        <w:rPr>
          <w:szCs w:val="24"/>
        </w:rPr>
        <w:t>Безопасность в дальнем (внутреннем) и международном (выездном) туризме</w:t>
      </w:r>
    </w:p>
    <w:p w14:paraId="4FC5A84C" w14:textId="77777777" w:rsidR="00144B4D" w:rsidRPr="009269D3" w:rsidRDefault="00144B4D" w:rsidP="00144B4D">
      <w:pPr>
        <w:ind w:firstLine="397"/>
        <w:jc w:val="both"/>
        <w:rPr>
          <w:szCs w:val="24"/>
        </w:rPr>
      </w:pPr>
      <w:r w:rsidRPr="009269D3">
        <w:rPr>
          <w:b/>
          <w:szCs w:val="24"/>
        </w:rPr>
        <w:t>Факторы, влияющие на безопасность во внутреннем и выездном туризме.</w:t>
      </w:r>
      <w:r w:rsidRPr="009269D3">
        <w:rPr>
          <w:szCs w:val="24"/>
        </w:rPr>
        <w:t xml:space="preserve"> Понятие о дальнем и международном туризме. Факторы, влияющие на его безопасность (заболевания, травматизм, стихийные бедствия, политическая ситуация в стране пребывания и др.).</w:t>
      </w:r>
    </w:p>
    <w:p w14:paraId="6CD64898" w14:textId="77777777" w:rsidR="00144B4D" w:rsidRPr="009269D3" w:rsidRDefault="00144B4D" w:rsidP="00144B4D">
      <w:pPr>
        <w:ind w:firstLine="397"/>
        <w:jc w:val="both"/>
        <w:rPr>
          <w:szCs w:val="24"/>
        </w:rPr>
      </w:pPr>
      <w:r w:rsidRPr="009269D3">
        <w:rPr>
          <w:b/>
          <w:szCs w:val="24"/>
        </w:rPr>
        <w:t>Акклиматизация в различных природно-климатических условиях.</w:t>
      </w:r>
      <w:r w:rsidRPr="009269D3">
        <w:rPr>
          <w:szCs w:val="24"/>
        </w:rPr>
        <w:t xml:space="preserve"> Факторы, влияющие на здоровье человека при смене климатогеографических условий. Рекомендации по адаптации к смене часовых поясов и климата. Акклиматизация в условиях жаркого климата, горной местности, Севера.</w:t>
      </w:r>
    </w:p>
    <w:p w14:paraId="73ABD904" w14:textId="77777777" w:rsidR="00144B4D" w:rsidRPr="009269D3" w:rsidRDefault="00144B4D" w:rsidP="00144B4D">
      <w:pPr>
        <w:ind w:firstLine="397"/>
        <w:jc w:val="both"/>
        <w:rPr>
          <w:szCs w:val="24"/>
        </w:rPr>
      </w:pPr>
    </w:p>
    <w:p w14:paraId="22B15A94" w14:textId="77777777" w:rsidR="00144B4D" w:rsidRPr="009269D3" w:rsidRDefault="00144B4D" w:rsidP="00144B4D">
      <w:pPr>
        <w:ind w:firstLine="397"/>
        <w:jc w:val="both"/>
        <w:rPr>
          <w:szCs w:val="24"/>
        </w:rPr>
      </w:pPr>
      <w:r w:rsidRPr="009269D3">
        <w:rPr>
          <w:szCs w:val="24"/>
        </w:rPr>
        <w:t>Безопасность в чрезвычайных ситуациях</w:t>
      </w:r>
    </w:p>
    <w:p w14:paraId="08EC9771" w14:textId="77777777" w:rsidR="00144B4D" w:rsidRPr="009269D3" w:rsidRDefault="00144B4D" w:rsidP="00144B4D">
      <w:pPr>
        <w:ind w:firstLine="397"/>
        <w:jc w:val="both"/>
        <w:rPr>
          <w:szCs w:val="24"/>
        </w:rPr>
      </w:pPr>
      <w:r w:rsidRPr="009269D3">
        <w:rPr>
          <w:b/>
          <w:szCs w:val="24"/>
        </w:rPr>
        <w:t xml:space="preserve">Коллективные и индивидуальные средства защиты. </w:t>
      </w:r>
      <w:r w:rsidRPr="009269D3">
        <w:rPr>
          <w:szCs w:val="24"/>
        </w:rPr>
        <w:t>Устройство убежища, порядок его заполнения и правила поведения в нем. Что запрещено при нахождении в убежище. Как пользоваться поврежденным противогазом. Замена поврежденного противогаза на исправный в условиях зараженного воздуха.</w:t>
      </w:r>
    </w:p>
    <w:p w14:paraId="777A7BF3" w14:textId="77777777" w:rsidR="00144B4D" w:rsidRPr="009269D3" w:rsidRDefault="00144B4D" w:rsidP="00144B4D">
      <w:pPr>
        <w:ind w:firstLine="397"/>
        <w:jc w:val="both"/>
        <w:rPr>
          <w:szCs w:val="24"/>
        </w:rPr>
      </w:pPr>
      <w:r w:rsidRPr="009269D3">
        <w:rPr>
          <w:b/>
          <w:szCs w:val="24"/>
        </w:rPr>
        <w:t>Захват террористами воздушных и морских</w:t>
      </w:r>
      <w:r w:rsidRPr="009269D3">
        <w:rPr>
          <w:szCs w:val="24"/>
        </w:rPr>
        <w:t xml:space="preserve"> </w:t>
      </w:r>
      <w:r w:rsidRPr="009269D3">
        <w:rPr>
          <w:b/>
          <w:szCs w:val="24"/>
        </w:rPr>
        <w:t>судов, других транспортных средств.</w:t>
      </w:r>
      <w:r w:rsidRPr="009269D3">
        <w:rPr>
          <w:szCs w:val="24"/>
        </w:rPr>
        <w:t xml:space="preserve"> Правила безопасного поведения при захвате. Порядок действий во время операции по освобождению заложников.</w:t>
      </w:r>
    </w:p>
    <w:p w14:paraId="30F2186F" w14:textId="77777777" w:rsidR="00144B4D" w:rsidRPr="009269D3" w:rsidRDefault="00144B4D" w:rsidP="00144B4D">
      <w:pPr>
        <w:ind w:firstLine="397"/>
        <w:jc w:val="both"/>
        <w:rPr>
          <w:szCs w:val="24"/>
        </w:rPr>
      </w:pPr>
      <w:r w:rsidRPr="009269D3">
        <w:rPr>
          <w:b/>
          <w:szCs w:val="24"/>
        </w:rPr>
        <w:t>Взрывы в местах массового скопления людей.</w:t>
      </w:r>
      <w:r w:rsidRPr="009269D3">
        <w:rPr>
          <w:szCs w:val="24"/>
        </w:rPr>
        <w:t xml:space="preserve"> Места массового скопления людей. Проявление бдительности как мера предотвращения терактов. Признаки установки взрывного устройства. Правила безопасного поведения при непосредственной угрозе взрыва и после него.</w:t>
      </w:r>
    </w:p>
    <w:p w14:paraId="52A0173D" w14:textId="77777777" w:rsidR="00144B4D" w:rsidRPr="009269D3" w:rsidRDefault="00144B4D" w:rsidP="00144B4D">
      <w:pPr>
        <w:ind w:firstLine="397"/>
        <w:jc w:val="both"/>
        <w:rPr>
          <w:szCs w:val="24"/>
        </w:rPr>
      </w:pPr>
    </w:p>
    <w:p w14:paraId="62A872D9" w14:textId="77777777" w:rsidR="00144B4D" w:rsidRPr="009269D3" w:rsidRDefault="00144B4D" w:rsidP="00144B4D">
      <w:pPr>
        <w:ind w:firstLine="397"/>
        <w:jc w:val="both"/>
        <w:rPr>
          <w:szCs w:val="24"/>
        </w:rPr>
      </w:pPr>
      <w:r w:rsidRPr="009269D3">
        <w:rPr>
          <w:szCs w:val="24"/>
        </w:rPr>
        <w:t>Оказание первой помощи и здоровый образ жизни</w:t>
      </w:r>
    </w:p>
    <w:p w14:paraId="734ADA0D" w14:textId="77777777" w:rsidR="00144B4D" w:rsidRPr="009269D3" w:rsidRDefault="00144B4D" w:rsidP="00144B4D">
      <w:pPr>
        <w:ind w:firstLine="397"/>
        <w:jc w:val="both"/>
        <w:rPr>
          <w:szCs w:val="24"/>
        </w:rPr>
      </w:pPr>
      <w:r w:rsidRPr="009269D3">
        <w:rPr>
          <w:szCs w:val="24"/>
        </w:rPr>
        <w:t>Основы медицинских знаний и оказание первой помощи</w:t>
      </w:r>
    </w:p>
    <w:p w14:paraId="199C2228" w14:textId="77777777" w:rsidR="00144B4D" w:rsidRPr="009269D3" w:rsidRDefault="00144B4D" w:rsidP="00144B4D">
      <w:pPr>
        <w:ind w:firstLine="397"/>
        <w:jc w:val="both"/>
        <w:rPr>
          <w:szCs w:val="24"/>
        </w:rPr>
      </w:pPr>
      <w:r w:rsidRPr="009269D3">
        <w:rPr>
          <w:b/>
          <w:szCs w:val="24"/>
        </w:rPr>
        <w:t>Средства оказания первой помощи.</w:t>
      </w:r>
      <w:r w:rsidRPr="009269D3">
        <w:rPr>
          <w:szCs w:val="24"/>
        </w:rPr>
        <w:t xml:space="preserve"> Аптечка первой помощи (походная). Комплектование походной аптечки лекарственными средствами и средствами оказания первой помощи. Использование лекарственных растений для оказания первой помощи.</w:t>
      </w:r>
    </w:p>
    <w:p w14:paraId="15D70EB5" w14:textId="77777777" w:rsidR="00144B4D" w:rsidRPr="009269D3" w:rsidRDefault="00144B4D" w:rsidP="00144B4D">
      <w:pPr>
        <w:ind w:firstLine="397"/>
        <w:jc w:val="both"/>
        <w:rPr>
          <w:szCs w:val="24"/>
        </w:rPr>
      </w:pPr>
      <w:r w:rsidRPr="009269D3">
        <w:rPr>
          <w:b/>
          <w:szCs w:val="24"/>
        </w:rPr>
        <w:t>Опасные животные, первая помощь при укусах насекомых и змей.</w:t>
      </w:r>
      <w:r w:rsidRPr="009269D3">
        <w:rPr>
          <w:szCs w:val="24"/>
        </w:rPr>
        <w:t xml:space="preserve"> Укусы насекомых и их последствия для организма человека. Оказание первой помощи при укусах ядовитого насекомого. Как уберечься от укуса клеща и вызываемого им энцефалита. Признаки укуса ядовитой змеей и правила оказания первой помощи укушенному. Меры предосторожности от укусов ядовитых змей.</w:t>
      </w:r>
    </w:p>
    <w:p w14:paraId="765BF5BD" w14:textId="77777777" w:rsidR="00144B4D" w:rsidRPr="009269D3" w:rsidRDefault="00144B4D" w:rsidP="00144B4D">
      <w:pPr>
        <w:ind w:firstLine="397"/>
        <w:jc w:val="both"/>
        <w:rPr>
          <w:szCs w:val="24"/>
        </w:rPr>
      </w:pPr>
      <w:r w:rsidRPr="009269D3">
        <w:rPr>
          <w:b/>
          <w:szCs w:val="24"/>
        </w:rPr>
        <w:t>Первая помощь про ожогах.</w:t>
      </w:r>
      <w:r w:rsidRPr="009269D3">
        <w:rPr>
          <w:szCs w:val="24"/>
        </w:rPr>
        <w:t xml:space="preserve"> Термический ожог. Степени ожогов и их признаки. Первая помощь при ожогах кожи. Солнечный ожог, его признаки и первая помощь при нем.</w:t>
      </w:r>
    </w:p>
    <w:p w14:paraId="40EF5882" w14:textId="77777777" w:rsidR="00144B4D" w:rsidRPr="009269D3" w:rsidRDefault="00144B4D" w:rsidP="00144B4D">
      <w:pPr>
        <w:ind w:firstLine="397"/>
        <w:jc w:val="both"/>
        <w:rPr>
          <w:szCs w:val="24"/>
        </w:rPr>
      </w:pPr>
      <w:r w:rsidRPr="009269D3">
        <w:rPr>
          <w:b/>
          <w:szCs w:val="24"/>
        </w:rPr>
        <w:t>Тепловой и солнечный</w:t>
      </w:r>
      <w:r w:rsidRPr="009269D3">
        <w:rPr>
          <w:szCs w:val="24"/>
        </w:rPr>
        <w:t xml:space="preserve"> </w:t>
      </w:r>
      <w:r w:rsidRPr="009269D3">
        <w:rPr>
          <w:b/>
          <w:szCs w:val="24"/>
        </w:rPr>
        <w:t>удар.</w:t>
      </w:r>
      <w:r w:rsidRPr="009269D3">
        <w:rPr>
          <w:szCs w:val="24"/>
        </w:rPr>
        <w:t xml:space="preserve"> Понятие о тепловом и солнечном ударе. Признаки теплового и солнечного удара. Оказание первой помощи при тепловом и солнечном ударе. Меры предупреждения их наступления.</w:t>
      </w:r>
    </w:p>
    <w:p w14:paraId="39234F04" w14:textId="77777777" w:rsidR="00144B4D" w:rsidRPr="009269D3" w:rsidRDefault="00144B4D" w:rsidP="00144B4D">
      <w:pPr>
        <w:ind w:firstLine="397"/>
        <w:jc w:val="both"/>
        <w:rPr>
          <w:szCs w:val="24"/>
        </w:rPr>
      </w:pPr>
      <w:r w:rsidRPr="009269D3">
        <w:rPr>
          <w:b/>
          <w:szCs w:val="24"/>
        </w:rPr>
        <w:t>Обморожения и общее охлаждение организма.</w:t>
      </w:r>
      <w:r w:rsidRPr="009269D3">
        <w:rPr>
          <w:szCs w:val="24"/>
        </w:rPr>
        <w:t xml:space="preserve"> Понятие об обморожении. Степени обморожения и их признаки. Оказание первой помощи при общем охлаждении и обморожении.</w:t>
      </w:r>
    </w:p>
    <w:p w14:paraId="1A9B137D" w14:textId="77777777" w:rsidR="00144B4D" w:rsidRPr="009269D3" w:rsidRDefault="00144B4D" w:rsidP="00144B4D">
      <w:pPr>
        <w:ind w:firstLine="397"/>
        <w:jc w:val="both"/>
        <w:rPr>
          <w:szCs w:val="24"/>
        </w:rPr>
      </w:pPr>
      <w:r w:rsidRPr="009269D3">
        <w:rPr>
          <w:b/>
          <w:szCs w:val="24"/>
        </w:rPr>
        <w:t>Беда на воде.</w:t>
      </w:r>
      <w:r w:rsidRPr="009269D3">
        <w:rPr>
          <w:szCs w:val="24"/>
        </w:rPr>
        <w:t xml:space="preserve"> Причины бедствий на воде. Признаки утопления. Оказание первой помощи при утоплении.</w:t>
      </w:r>
    </w:p>
    <w:p w14:paraId="4A475D61" w14:textId="77777777" w:rsidR="00144B4D" w:rsidRPr="009269D3" w:rsidRDefault="00144B4D" w:rsidP="00144B4D">
      <w:pPr>
        <w:ind w:firstLine="397"/>
        <w:jc w:val="both"/>
        <w:rPr>
          <w:szCs w:val="24"/>
        </w:rPr>
      </w:pPr>
      <w:r w:rsidRPr="009269D3">
        <w:rPr>
          <w:b/>
          <w:szCs w:val="24"/>
        </w:rPr>
        <w:t>Закрытые травмы.</w:t>
      </w:r>
      <w:r w:rsidRPr="009269D3">
        <w:rPr>
          <w:szCs w:val="24"/>
        </w:rPr>
        <w:t xml:space="preserve"> Понятие о травме. Виды закрытых травм (ушиб, растяжение, разрыв, вывих, перелом, сдавление). Причины, вызывающие каждый вид травмы, признаки травм и оказание первой помощи.</w:t>
      </w:r>
    </w:p>
    <w:p w14:paraId="2ED62A35" w14:textId="77777777" w:rsidR="00144B4D" w:rsidRPr="009269D3" w:rsidRDefault="00144B4D" w:rsidP="00144B4D">
      <w:pPr>
        <w:ind w:firstLine="397"/>
        <w:jc w:val="both"/>
        <w:rPr>
          <w:szCs w:val="24"/>
        </w:rPr>
      </w:pPr>
      <w:r w:rsidRPr="009269D3">
        <w:rPr>
          <w:b/>
          <w:szCs w:val="24"/>
        </w:rPr>
        <w:t>Способы переноски пострадавших.</w:t>
      </w:r>
      <w:r w:rsidRPr="009269D3">
        <w:rPr>
          <w:szCs w:val="24"/>
        </w:rPr>
        <w:t xml:space="preserve"> Способы переноски (на шесте, носилках, в рюкзаке и др.). Изготовление переносных приспособлений.</w:t>
      </w:r>
    </w:p>
    <w:p w14:paraId="691DF02B" w14:textId="77777777" w:rsidR="00144B4D" w:rsidRPr="009269D3" w:rsidRDefault="00144B4D" w:rsidP="00144B4D">
      <w:pPr>
        <w:ind w:firstLine="397"/>
        <w:jc w:val="both"/>
        <w:rPr>
          <w:szCs w:val="24"/>
        </w:rPr>
      </w:pPr>
    </w:p>
    <w:p w14:paraId="3C939550" w14:textId="77777777" w:rsidR="00144B4D" w:rsidRPr="009269D3" w:rsidRDefault="00144B4D" w:rsidP="00144B4D">
      <w:pPr>
        <w:ind w:firstLine="397"/>
        <w:jc w:val="both"/>
        <w:rPr>
          <w:szCs w:val="24"/>
        </w:rPr>
      </w:pPr>
      <w:r w:rsidRPr="009269D3">
        <w:rPr>
          <w:szCs w:val="24"/>
        </w:rPr>
        <w:t>Основы здорового образа жизни</w:t>
      </w:r>
    </w:p>
    <w:p w14:paraId="04D3E2ED" w14:textId="77777777" w:rsidR="00144B4D" w:rsidRPr="009269D3" w:rsidRDefault="00144B4D" w:rsidP="00144B4D">
      <w:pPr>
        <w:ind w:firstLine="397"/>
        <w:jc w:val="both"/>
        <w:rPr>
          <w:szCs w:val="24"/>
        </w:rPr>
      </w:pPr>
      <w:r w:rsidRPr="009269D3">
        <w:rPr>
          <w:b/>
          <w:szCs w:val="24"/>
        </w:rPr>
        <w:t>Правильное питание — основа здорового образа жизни.</w:t>
      </w:r>
      <w:r w:rsidRPr="009269D3">
        <w:rPr>
          <w:szCs w:val="24"/>
        </w:rPr>
        <w:t xml:space="preserve"> Обмен веществ и энергии как основная функция организма человека. Калорийность продуктов питания. Суточная потребность человека в калориях. Соотношение расхода энергии к потребляемым калориям, избыток и недостаток их в рационе. Сбалансированное питание.</w:t>
      </w:r>
    </w:p>
    <w:p w14:paraId="4FB54ECD" w14:textId="77777777" w:rsidR="00144B4D" w:rsidRPr="009269D3" w:rsidRDefault="00144B4D" w:rsidP="00144B4D">
      <w:pPr>
        <w:ind w:firstLine="397"/>
        <w:jc w:val="both"/>
        <w:rPr>
          <w:szCs w:val="24"/>
        </w:rPr>
      </w:pPr>
      <w:r w:rsidRPr="009269D3">
        <w:rPr>
          <w:b/>
          <w:szCs w:val="24"/>
        </w:rPr>
        <w:t xml:space="preserve">Значение белков, жиров и углеводов в питании человека. </w:t>
      </w:r>
      <w:r w:rsidRPr="009269D3">
        <w:rPr>
          <w:szCs w:val="24"/>
        </w:rPr>
        <w:t>Белки, жиры и углеводы, их функция и содержащие их продукты. Витамины и их роль в развитии человека. Основные источники витаминов и минеральных веществ. Потребность подростка в воде.</w:t>
      </w:r>
    </w:p>
    <w:p w14:paraId="799CEADB" w14:textId="77777777" w:rsidR="00144B4D" w:rsidRPr="009269D3" w:rsidRDefault="00144B4D" w:rsidP="00144B4D">
      <w:pPr>
        <w:ind w:firstLine="397"/>
        <w:jc w:val="both"/>
        <w:rPr>
          <w:szCs w:val="24"/>
        </w:rPr>
      </w:pPr>
      <w:r w:rsidRPr="009269D3">
        <w:rPr>
          <w:b/>
          <w:szCs w:val="24"/>
        </w:rPr>
        <w:t>Гигиена и</w:t>
      </w:r>
      <w:r w:rsidRPr="009269D3">
        <w:rPr>
          <w:szCs w:val="24"/>
        </w:rPr>
        <w:t xml:space="preserve"> </w:t>
      </w:r>
      <w:r w:rsidRPr="009269D3">
        <w:rPr>
          <w:b/>
          <w:szCs w:val="24"/>
        </w:rPr>
        <w:t>культура питания.</w:t>
      </w:r>
      <w:r w:rsidRPr="009269D3">
        <w:rPr>
          <w:szCs w:val="24"/>
        </w:rPr>
        <w:t xml:space="preserve"> Основные гигиенические требования к питанию. Режим питания. Важность соблюдения культуры питания и основные правила этикета.</w:t>
      </w:r>
    </w:p>
    <w:p w14:paraId="13EAD257" w14:textId="77777777" w:rsidR="00144B4D" w:rsidRPr="009269D3" w:rsidRDefault="00144B4D" w:rsidP="00144B4D">
      <w:pPr>
        <w:ind w:firstLine="397"/>
        <w:jc w:val="both"/>
        <w:rPr>
          <w:szCs w:val="24"/>
        </w:rPr>
      </w:pPr>
      <w:r w:rsidRPr="009269D3">
        <w:rPr>
          <w:b/>
          <w:szCs w:val="24"/>
        </w:rPr>
        <w:t>Особенности подросткового возраста.</w:t>
      </w:r>
      <w:r w:rsidRPr="009269D3">
        <w:rPr>
          <w:szCs w:val="24"/>
        </w:rPr>
        <w:t xml:space="preserve"> Развитие и изменение организма в подростковом возрасте. Изменение поведения. Как отстаивать свою точку зрения. Взаимоотношения с родителями.</w:t>
      </w:r>
    </w:p>
    <w:p w14:paraId="329413F8" w14:textId="77777777" w:rsidR="00144B4D" w:rsidRPr="009269D3" w:rsidRDefault="00144B4D" w:rsidP="001F6042">
      <w:pPr>
        <w:ind w:firstLine="0"/>
        <w:jc w:val="both"/>
        <w:rPr>
          <w:szCs w:val="24"/>
        </w:rPr>
      </w:pPr>
    </w:p>
    <w:p w14:paraId="75CEEC0E" w14:textId="77777777" w:rsidR="00144B4D" w:rsidRPr="009269D3" w:rsidRDefault="00144B4D" w:rsidP="00144B4D">
      <w:pPr>
        <w:ind w:firstLine="397"/>
        <w:jc w:val="both"/>
        <w:rPr>
          <w:b/>
          <w:szCs w:val="24"/>
        </w:rPr>
      </w:pPr>
      <w:r w:rsidRPr="009269D3">
        <w:rPr>
          <w:b/>
          <w:szCs w:val="24"/>
        </w:rPr>
        <w:t>7 класс</w:t>
      </w:r>
    </w:p>
    <w:p w14:paraId="1E42C28F" w14:textId="77777777" w:rsidR="00144B4D" w:rsidRPr="009269D3" w:rsidRDefault="001F6042" w:rsidP="00144B4D">
      <w:pPr>
        <w:ind w:firstLine="397"/>
        <w:jc w:val="both"/>
        <w:rPr>
          <w:b/>
          <w:szCs w:val="24"/>
        </w:rPr>
      </w:pPr>
      <w:r w:rsidRPr="009269D3">
        <w:rPr>
          <w:b/>
          <w:szCs w:val="24"/>
        </w:rPr>
        <w:t>Планируемые результаты освоения учебного предмета</w:t>
      </w:r>
    </w:p>
    <w:p w14:paraId="022EA9F7" w14:textId="77777777" w:rsidR="001F6042" w:rsidRPr="009269D3" w:rsidRDefault="001F6042" w:rsidP="001F6042">
      <w:pPr>
        <w:ind w:firstLine="397"/>
        <w:jc w:val="both"/>
        <w:rPr>
          <w:szCs w:val="24"/>
        </w:rPr>
      </w:pPr>
      <w:r w:rsidRPr="009269D3">
        <w:rPr>
          <w:szCs w:val="24"/>
        </w:rPr>
        <w:t>В результате изучения основ безопасности жизнедеятельности ученик будет знать</w:t>
      </w:r>
      <w:r w:rsidRPr="009269D3">
        <w:rPr>
          <w:bCs/>
          <w:szCs w:val="24"/>
        </w:rPr>
        <w:t>:</w:t>
      </w:r>
    </w:p>
    <w:p w14:paraId="533B1D2E" w14:textId="77777777" w:rsidR="001F6042" w:rsidRPr="009269D3" w:rsidRDefault="001F6042" w:rsidP="009033E7">
      <w:pPr>
        <w:numPr>
          <w:ilvl w:val="0"/>
          <w:numId w:val="133"/>
        </w:numPr>
        <w:jc w:val="both"/>
        <w:rPr>
          <w:b/>
          <w:bCs/>
          <w:szCs w:val="24"/>
        </w:rPr>
      </w:pPr>
      <w:r w:rsidRPr="009269D3">
        <w:rPr>
          <w:szCs w:val="24"/>
        </w:rPr>
        <w:t>потенциальные опасности природного, тех</w:t>
      </w:r>
      <w:r w:rsidRPr="009269D3">
        <w:rPr>
          <w:szCs w:val="24"/>
        </w:rPr>
        <w:softHyphen/>
        <w:t>ногенного и социального характера, наиболее ча</w:t>
      </w:r>
      <w:r w:rsidRPr="009269D3">
        <w:rPr>
          <w:szCs w:val="24"/>
        </w:rPr>
        <w:softHyphen/>
        <w:t>сто возникающие в повседневной жизни, их воз</w:t>
      </w:r>
      <w:r w:rsidRPr="009269D3">
        <w:rPr>
          <w:szCs w:val="24"/>
        </w:rPr>
        <w:softHyphen/>
        <w:t>можные последствия и правила личной безопас</w:t>
      </w:r>
      <w:r w:rsidRPr="009269D3">
        <w:rPr>
          <w:szCs w:val="24"/>
        </w:rPr>
        <w:softHyphen/>
        <w:t>ности;</w:t>
      </w:r>
    </w:p>
    <w:p w14:paraId="1DDB4D40" w14:textId="77777777" w:rsidR="001F6042" w:rsidRPr="009269D3" w:rsidRDefault="001F6042" w:rsidP="009033E7">
      <w:pPr>
        <w:numPr>
          <w:ilvl w:val="0"/>
          <w:numId w:val="133"/>
        </w:numPr>
        <w:jc w:val="both"/>
        <w:rPr>
          <w:szCs w:val="24"/>
        </w:rPr>
      </w:pPr>
      <w:r w:rsidRPr="009269D3">
        <w:rPr>
          <w:szCs w:val="24"/>
        </w:rPr>
        <w:t>основные виды активного отдыха в природ</w:t>
      </w:r>
      <w:r w:rsidRPr="009269D3">
        <w:rPr>
          <w:szCs w:val="24"/>
        </w:rPr>
        <w:softHyphen/>
        <w:t>ных условиях и правила личной безопасности</w:t>
      </w:r>
      <w:r w:rsidRPr="009269D3">
        <w:rPr>
          <w:szCs w:val="24"/>
        </w:rPr>
        <w:br/>
        <w:t>при активном отдыхе в природных условиях;</w:t>
      </w:r>
    </w:p>
    <w:p w14:paraId="012F4B13" w14:textId="77777777" w:rsidR="001F6042" w:rsidRPr="009269D3" w:rsidRDefault="001F6042" w:rsidP="009033E7">
      <w:pPr>
        <w:numPr>
          <w:ilvl w:val="0"/>
          <w:numId w:val="133"/>
        </w:numPr>
        <w:jc w:val="both"/>
        <w:rPr>
          <w:szCs w:val="24"/>
        </w:rPr>
      </w:pPr>
      <w:r w:rsidRPr="009269D3">
        <w:rPr>
          <w:szCs w:val="24"/>
        </w:rPr>
        <w:t>законодательную и нормативно-правовую базу Российской Федерации по обеспечению бе</w:t>
      </w:r>
      <w:r w:rsidRPr="009269D3">
        <w:rPr>
          <w:szCs w:val="24"/>
        </w:rPr>
        <w:softHyphen/>
        <w:t>зопасности личности, общества и государства от внешних и внутренних угроз и по организации борьбы с терроризмом;</w:t>
      </w:r>
    </w:p>
    <w:p w14:paraId="0E5FBB92" w14:textId="77777777" w:rsidR="001F6042" w:rsidRPr="009269D3" w:rsidRDefault="001F6042" w:rsidP="009033E7">
      <w:pPr>
        <w:numPr>
          <w:ilvl w:val="0"/>
          <w:numId w:val="133"/>
        </w:numPr>
        <w:jc w:val="both"/>
        <w:rPr>
          <w:szCs w:val="24"/>
        </w:rPr>
      </w:pPr>
      <w:r w:rsidRPr="009269D3">
        <w:rPr>
          <w:szCs w:val="24"/>
        </w:rPr>
        <w:t>наиболее часто возникающие чрезвычай</w:t>
      </w:r>
      <w:r w:rsidRPr="009269D3">
        <w:rPr>
          <w:szCs w:val="24"/>
        </w:rPr>
        <w:softHyphen/>
        <w:t>ные ситуации природного, техногенного и соци</w:t>
      </w:r>
      <w:r w:rsidRPr="009269D3">
        <w:rPr>
          <w:szCs w:val="24"/>
        </w:rPr>
        <w:softHyphen/>
        <w:t>ального характера, их последствия и классифи</w:t>
      </w:r>
      <w:r w:rsidRPr="009269D3">
        <w:rPr>
          <w:szCs w:val="24"/>
        </w:rPr>
        <w:softHyphen/>
        <w:t>кацию;</w:t>
      </w:r>
    </w:p>
    <w:p w14:paraId="09AB9534" w14:textId="77777777" w:rsidR="001F6042" w:rsidRPr="009269D3" w:rsidRDefault="001F6042" w:rsidP="009033E7">
      <w:pPr>
        <w:numPr>
          <w:ilvl w:val="0"/>
          <w:numId w:val="133"/>
        </w:numPr>
        <w:jc w:val="both"/>
        <w:rPr>
          <w:szCs w:val="24"/>
        </w:rPr>
      </w:pPr>
      <w:r w:rsidRPr="009269D3">
        <w:rPr>
          <w:szCs w:val="24"/>
        </w:rPr>
        <w:t>основные виды террористических актов, их цели и способы осуществления;</w:t>
      </w:r>
    </w:p>
    <w:p w14:paraId="16879D9C" w14:textId="77777777" w:rsidR="001F6042" w:rsidRPr="009269D3" w:rsidRDefault="001F6042" w:rsidP="009033E7">
      <w:pPr>
        <w:numPr>
          <w:ilvl w:val="0"/>
          <w:numId w:val="133"/>
        </w:numPr>
        <w:jc w:val="both"/>
        <w:rPr>
          <w:szCs w:val="24"/>
        </w:rPr>
      </w:pPr>
      <w:r w:rsidRPr="009269D3">
        <w:rPr>
          <w:szCs w:val="24"/>
        </w:rPr>
        <w:t>правила поведения при угрозе террорис</w:t>
      </w:r>
      <w:r w:rsidRPr="009269D3">
        <w:rPr>
          <w:szCs w:val="24"/>
        </w:rPr>
        <w:softHyphen/>
        <w:t>тического акта;</w:t>
      </w:r>
    </w:p>
    <w:p w14:paraId="6BB61DDB" w14:textId="77777777" w:rsidR="001F6042" w:rsidRPr="009269D3" w:rsidRDefault="001F6042" w:rsidP="009033E7">
      <w:pPr>
        <w:numPr>
          <w:ilvl w:val="0"/>
          <w:numId w:val="133"/>
        </w:numPr>
        <w:jc w:val="both"/>
        <w:rPr>
          <w:szCs w:val="24"/>
        </w:rPr>
      </w:pPr>
      <w:r w:rsidRPr="009269D3">
        <w:rPr>
          <w:szCs w:val="24"/>
        </w:rPr>
        <w:t>государственную политику противодей</w:t>
      </w:r>
      <w:r w:rsidRPr="009269D3">
        <w:rPr>
          <w:szCs w:val="24"/>
        </w:rPr>
        <w:softHyphen/>
        <w:t>ствия наркотизму;</w:t>
      </w:r>
    </w:p>
    <w:p w14:paraId="44A45B3F" w14:textId="77777777" w:rsidR="001F6042" w:rsidRPr="009269D3" w:rsidRDefault="001F6042" w:rsidP="001F6042">
      <w:pPr>
        <w:ind w:firstLine="397"/>
        <w:jc w:val="both"/>
        <w:rPr>
          <w:szCs w:val="24"/>
        </w:rPr>
      </w:pPr>
      <w:r w:rsidRPr="009269D3">
        <w:rPr>
          <w:szCs w:val="24"/>
        </w:rPr>
        <w:t>♦</w:t>
      </w:r>
      <w:r w:rsidRPr="009269D3">
        <w:rPr>
          <w:szCs w:val="24"/>
        </w:rPr>
        <w:tab/>
        <w:t>основные меры по профилактике наркомании.</w:t>
      </w:r>
    </w:p>
    <w:p w14:paraId="704D6BB5" w14:textId="77777777" w:rsidR="001F6042" w:rsidRPr="009269D3" w:rsidRDefault="001F6042" w:rsidP="001F6042">
      <w:pPr>
        <w:ind w:firstLine="397"/>
        <w:jc w:val="both"/>
        <w:rPr>
          <w:b/>
          <w:szCs w:val="24"/>
        </w:rPr>
      </w:pPr>
      <w:r w:rsidRPr="009269D3">
        <w:rPr>
          <w:szCs w:val="24"/>
        </w:rPr>
        <w:t>Ученик будет уметь:</w:t>
      </w:r>
    </w:p>
    <w:p w14:paraId="6529E734" w14:textId="77777777" w:rsidR="001F6042" w:rsidRPr="009269D3" w:rsidRDefault="001F6042" w:rsidP="009033E7">
      <w:pPr>
        <w:numPr>
          <w:ilvl w:val="0"/>
          <w:numId w:val="133"/>
        </w:numPr>
        <w:jc w:val="both"/>
        <w:rPr>
          <w:b/>
          <w:bCs/>
          <w:szCs w:val="24"/>
        </w:rPr>
      </w:pPr>
      <w:r w:rsidRPr="009269D3">
        <w:rPr>
          <w:szCs w:val="24"/>
        </w:rPr>
        <w:t>предвидеть возникновение наиболее час</w:t>
      </w:r>
      <w:r w:rsidRPr="009269D3">
        <w:rPr>
          <w:szCs w:val="24"/>
        </w:rPr>
        <w:softHyphen/>
        <w:t>то встречающихся опасных ситуаций по их характерным признакам;</w:t>
      </w:r>
    </w:p>
    <w:p w14:paraId="139797D3" w14:textId="77777777" w:rsidR="001F6042" w:rsidRPr="009269D3" w:rsidRDefault="001F6042" w:rsidP="009033E7">
      <w:pPr>
        <w:numPr>
          <w:ilvl w:val="0"/>
          <w:numId w:val="133"/>
        </w:numPr>
        <w:jc w:val="both"/>
        <w:rPr>
          <w:szCs w:val="24"/>
        </w:rPr>
      </w:pPr>
      <w:r w:rsidRPr="009269D3">
        <w:rPr>
          <w:szCs w:val="24"/>
        </w:rPr>
        <w:t>принимать решения и грамотно действо</w:t>
      </w:r>
      <w:r w:rsidRPr="009269D3">
        <w:rPr>
          <w:szCs w:val="24"/>
        </w:rPr>
        <w:softHyphen/>
        <w:t>вать, обеспечивая личную безопасность при возникновении чрезвычайных ситуаций;</w:t>
      </w:r>
    </w:p>
    <w:p w14:paraId="39A83CA4" w14:textId="77777777" w:rsidR="001F6042" w:rsidRPr="009269D3" w:rsidRDefault="001F6042" w:rsidP="009033E7">
      <w:pPr>
        <w:numPr>
          <w:ilvl w:val="0"/>
          <w:numId w:val="134"/>
        </w:numPr>
        <w:jc w:val="both"/>
        <w:rPr>
          <w:szCs w:val="24"/>
        </w:rPr>
      </w:pPr>
      <w:r w:rsidRPr="009269D3">
        <w:rPr>
          <w:szCs w:val="24"/>
        </w:rPr>
        <w:t>действовать при угрозе возникновения террористического акта, соблюдая правила лич</w:t>
      </w:r>
      <w:r w:rsidRPr="009269D3">
        <w:rPr>
          <w:szCs w:val="24"/>
        </w:rPr>
        <w:softHyphen/>
        <w:t>ной безопасности;</w:t>
      </w:r>
    </w:p>
    <w:p w14:paraId="062B21E5" w14:textId="77777777" w:rsidR="001F6042" w:rsidRPr="009269D3" w:rsidRDefault="001F6042" w:rsidP="009033E7">
      <w:pPr>
        <w:numPr>
          <w:ilvl w:val="0"/>
          <w:numId w:val="134"/>
        </w:numPr>
        <w:jc w:val="both"/>
        <w:rPr>
          <w:szCs w:val="24"/>
        </w:rPr>
      </w:pPr>
      <w:r w:rsidRPr="009269D3">
        <w:rPr>
          <w:szCs w:val="24"/>
        </w:rPr>
        <w:t>пользоваться средствами индивидуальной и коллективной защиты;</w:t>
      </w:r>
    </w:p>
    <w:p w14:paraId="3FBFF827" w14:textId="77777777" w:rsidR="001F6042" w:rsidRPr="009269D3" w:rsidRDefault="001F6042" w:rsidP="009033E7">
      <w:pPr>
        <w:numPr>
          <w:ilvl w:val="0"/>
          <w:numId w:val="134"/>
        </w:numPr>
        <w:jc w:val="both"/>
        <w:rPr>
          <w:szCs w:val="24"/>
        </w:rPr>
      </w:pPr>
      <w:r w:rsidRPr="009269D3">
        <w:rPr>
          <w:szCs w:val="24"/>
        </w:rPr>
        <w:t>оказывать первую медицинскую помощь при неотложных состояниях.</w:t>
      </w:r>
    </w:p>
    <w:p w14:paraId="429FBF38" w14:textId="77777777" w:rsidR="001F6042" w:rsidRPr="009269D3" w:rsidRDefault="001F6042" w:rsidP="001F6042">
      <w:pPr>
        <w:ind w:firstLine="397"/>
        <w:jc w:val="both"/>
        <w:rPr>
          <w:szCs w:val="24"/>
        </w:rPr>
      </w:pPr>
      <w:r w:rsidRPr="009269D3">
        <w:rPr>
          <w:szCs w:val="24"/>
        </w:rPr>
        <w:t xml:space="preserve">Кроме того, учащиеся будет  </w:t>
      </w:r>
      <w:r w:rsidRPr="009269D3">
        <w:rPr>
          <w:b/>
          <w:i/>
          <w:szCs w:val="24"/>
        </w:rPr>
        <w:t>уметь применять</w:t>
      </w:r>
      <w:r w:rsidRPr="009269D3">
        <w:rPr>
          <w:szCs w:val="24"/>
        </w:rPr>
        <w:t xml:space="preserve"> полученные знания и умения в практической деятельности и повседневной жизни для:</w:t>
      </w:r>
    </w:p>
    <w:p w14:paraId="05779306" w14:textId="77777777" w:rsidR="001F6042" w:rsidRPr="009269D3" w:rsidRDefault="001F6042" w:rsidP="009033E7">
      <w:pPr>
        <w:numPr>
          <w:ilvl w:val="0"/>
          <w:numId w:val="133"/>
        </w:numPr>
        <w:jc w:val="both"/>
        <w:rPr>
          <w:szCs w:val="24"/>
        </w:rPr>
      </w:pPr>
      <w:r w:rsidRPr="009269D3">
        <w:rPr>
          <w:szCs w:val="24"/>
        </w:rPr>
        <w:t>обеспечения личной безопасности в различ</w:t>
      </w:r>
      <w:r w:rsidRPr="009269D3">
        <w:rPr>
          <w:szCs w:val="24"/>
        </w:rPr>
        <w:softHyphen/>
        <w:t>ных опасных и чрезвычайных ситуациях природ</w:t>
      </w:r>
      <w:r w:rsidRPr="009269D3">
        <w:rPr>
          <w:szCs w:val="24"/>
        </w:rPr>
        <w:softHyphen/>
        <w:t>ного, техногенного и социального характера;</w:t>
      </w:r>
    </w:p>
    <w:p w14:paraId="57501230" w14:textId="77777777" w:rsidR="001F6042" w:rsidRPr="009269D3" w:rsidRDefault="001F6042" w:rsidP="009033E7">
      <w:pPr>
        <w:numPr>
          <w:ilvl w:val="0"/>
          <w:numId w:val="133"/>
        </w:numPr>
        <w:jc w:val="both"/>
        <w:rPr>
          <w:szCs w:val="24"/>
        </w:rPr>
      </w:pPr>
      <w:r w:rsidRPr="009269D3">
        <w:rPr>
          <w:szCs w:val="24"/>
        </w:rPr>
        <w:t>активного отдыха в природных условиях;</w:t>
      </w:r>
    </w:p>
    <w:p w14:paraId="35D6A071" w14:textId="77777777" w:rsidR="001F6042" w:rsidRPr="009269D3" w:rsidRDefault="001F6042" w:rsidP="009033E7">
      <w:pPr>
        <w:numPr>
          <w:ilvl w:val="0"/>
          <w:numId w:val="133"/>
        </w:numPr>
        <w:jc w:val="both"/>
        <w:rPr>
          <w:szCs w:val="24"/>
        </w:rPr>
      </w:pPr>
      <w:r w:rsidRPr="009269D3">
        <w:rPr>
          <w:szCs w:val="24"/>
        </w:rPr>
        <w:t>оказания первой медицинской помощи по</w:t>
      </w:r>
      <w:r w:rsidRPr="009269D3">
        <w:rPr>
          <w:szCs w:val="24"/>
        </w:rPr>
        <w:softHyphen/>
        <w:t>страдавшим;</w:t>
      </w:r>
    </w:p>
    <w:p w14:paraId="05D5E333" w14:textId="77777777" w:rsidR="001F6042" w:rsidRPr="009269D3" w:rsidRDefault="001F6042" w:rsidP="009033E7">
      <w:pPr>
        <w:numPr>
          <w:ilvl w:val="0"/>
          <w:numId w:val="133"/>
        </w:numPr>
        <w:jc w:val="both"/>
        <w:rPr>
          <w:szCs w:val="24"/>
        </w:rPr>
      </w:pPr>
      <w:r w:rsidRPr="009269D3">
        <w:rPr>
          <w:szCs w:val="24"/>
        </w:rPr>
        <w:t>соблюдения норм здорового образа жизни.</w:t>
      </w:r>
    </w:p>
    <w:p w14:paraId="7979CE53" w14:textId="77777777" w:rsidR="001F6042" w:rsidRPr="009269D3" w:rsidRDefault="001F6042" w:rsidP="00144B4D">
      <w:pPr>
        <w:ind w:firstLine="397"/>
        <w:jc w:val="both"/>
        <w:rPr>
          <w:szCs w:val="24"/>
        </w:rPr>
      </w:pPr>
    </w:p>
    <w:p w14:paraId="50ED4C33" w14:textId="77777777" w:rsidR="00144B4D" w:rsidRPr="009269D3" w:rsidRDefault="001F6042" w:rsidP="00144B4D">
      <w:pPr>
        <w:ind w:firstLine="397"/>
        <w:jc w:val="both"/>
        <w:rPr>
          <w:b/>
          <w:szCs w:val="24"/>
        </w:rPr>
      </w:pPr>
      <w:r w:rsidRPr="009269D3">
        <w:rPr>
          <w:b/>
          <w:szCs w:val="24"/>
        </w:rPr>
        <w:t>Содержание учебного предмета</w:t>
      </w:r>
    </w:p>
    <w:p w14:paraId="3A9118B8" w14:textId="77777777" w:rsidR="001F6042" w:rsidRPr="009269D3" w:rsidRDefault="001F6042" w:rsidP="009033E7">
      <w:pPr>
        <w:numPr>
          <w:ilvl w:val="0"/>
          <w:numId w:val="135"/>
        </w:numPr>
        <w:jc w:val="both"/>
        <w:rPr>
          <w:b/>
          <w:szCs w:val="24"/>
        </w:rPr>
      </w:pPr>
      <w:r w:rsidRPr="009269D3">
        <w:rPr>
          <w:b/>
          <w:szCs w:val="24"/>
        </w:rPr>
        <w:t>Раздел. Безопасность и защита человека в опасных и чрезвычайных ситуациях</w:t>
      </w:r>
    </w:p>
    <w:p w14:paraId="6B6E1CAA" w14:textId="77777777" w:rsidR="001F6042" w:rsidRPr="009269D3" w:rsidRDefault="001F6042" w:rsidP="001F6042">
      <w:pPr>
        <w:jc w:val="both"/>
        <w:rPr>
          <w:b/>
          <w:szCs w:val="24"/>
        </w:rPr>
      </w:pPr>
      <w:r w:rsidRPr="009269D3">
        <w:rPr>
          <w:b/>
          <w:szCs w:val="24"/>
        </w:rPr>
        <w:t>Общее понятие об опасных и чрезвычайных ситуациях природного характера</w:t>
      </w:r>
    </w:p>
    <w:p w14:paraId="7A4E8D15" w14:textId="77777777" w:rsidR="001F6042" w:rsidRPr="009269D3" w:rsidRDefault="001F6042" w:rsidP="001F6042">
      <w:pPr>
        <w:ind w:firstLine="397"/>
        <w:jc w:val="both"/>
        <w:rPr>
          <w:szCs w:val="24"/>
        </w:rPr>
      </w:pPr>
      <w:r w:rsidRPr="009269D3">
        <w:rPr>
          <w:szCs w:val="24"/>
        </w:rPr>
        <w:t>Различные природные явления и причины их возникновения. Оболочка Земли: литосфера, атмосфера, гидросфера и биосфера. Географическая оболочка Земли. Круговорот веществ и энергии в географической оболочке. Общая характеристика природных явлений. Природные явления геологического, метеорологического, гидрологического, биологического и космического происхождения, их характеристика, возникновение опасности для жизнедеятельности человека. Опасные и чрезвычайные ситуации. Общие понятия и определения. Опасная ситуация, стихийное бедствие, чрезвычайная ситуация, общие понятия и определения. Чрезвычайные ситуации природного характера.</w:t>
      </w:r>
    </w:p>
    <w:p w14:paraId="32874B0D" w14:textId="77777777" w:rsidR="001F6042" w:rsidRPr="009269D3" w:rsidRDefault="001F6042" w:rsidP="009033E7">
      <w:pPr>
        <w:numPr>
          <w:ilvl w:val="0"/>
          <w:numId w:val="135"/>
        </w:numPr>
        <w:jc w:val="both"/>
        <w:rPr>
          <w:b/>
          <w:szCs w:val="24"/>
        </w:rPr>
      </w:pPr>
      <w:r w:rsidRPr="009269D3">
        <w:rPr>
          <w:b/>
          <w:szCs w:val="24"/>
        </w:rPr>
        <w:t>Раздел. Чрезвычайные ситуации природного характера</w:t>
      </w:r>
    </w:p>
    <w:p w14:paraId="0B570545" w14:textId="77777777" w:rsidR="001F6042" w:rsidRPr="009269D3" w:rsidRDefault="001F6042" w:rsidP="001F6042">
      <w:pPr>
        <w:ind w:firstLine="397"/>
        <w:jc w:val="both"/>
        <w:rPr>
          <w:b/>
          <w:szCs w:val="24"/>
        </w:rPr>
      </w:pPr>
      <w:r w:rsidRPr="009269D3">
        <w:rPr>
          <w:b/>
          <w:szCs w:val="24"/>
        </w:rPr>
        <w:t>2. Чрезвычайные ситуации геологического происхождения</w:t>
      </w:r>
    </w:p>
    <w:p w14:paraId="2471EFDA" w14:textId="77777777" w:rsidR="001F6042" w:rsidRPr="009269D3" w:rsidRDefault="001F6042" w:rsidP="001F6042">
      <w:pPr>
        <w:ind w:firstLine="397"/>
        <w:jc w:val="both"/>
        <w:rPr>
          <w:szCs w:val="24"/>
        </w:rPr>
      </w:pPr>
      <w:r w:rsidRPr="009269D3">
        <w:rPr>
          <w:szCs w:val="24"/>
        </w:rPr>
        <w:t>Землетрясение. Причины возникнове</w:t>
      </w:r>
      <w:r w:rsidRPr="009269D3">
        <w:rPr>
          <w:szCs w:val="24"/>
        </w:rPr>
        <w:softHyphen/>
        <w:t>ния землетрясения и его возможные последствия. Меры по снижению потерь от зем</w:t>
      </w:r>
      <w:r w:rsidRPr="009269D3">
        <w:rPr>
          <w:szCs w:val="24"/>
        </w:rPr>
        <w:softHyphen/>
        <w:t>летрясений. Правила безопасного поведения во время и после землетрясения.</w:t>
      </w:r>
    </w:p>
    <w:p w14:paraId="420B321F" w14:textId="77777777" w:rsidR="001F6042" w:rsidRPr="009269D3" w:rsidRDefault="001F6042" w:rsidP="001F6042">
      <w:pPr>
        <w:ind w:firstLine="397"/>
        <w:jc w:val="both"/>
        <w:rPr>
          <w:szCs w:val="24"/>
        </w:rPr>
      </w:pPr>
      <w:r w:rsidRPr="009269D3">
        <w:rPr>
          <w:szCs w:val="24"/>
        </w:rPr>
        <w:t>Вулканы,  извержение вулкана, характеристика извержений. Причины извержения вулканов и их по</w:t>
      </w:r>
      <w:r w:rsidRPr="009269D3">
        <w:rPr>
          <w:szCs w:val="24"/>
        </w:rPr>
        <w:softHyphen/>
        <w:t>следствия. Правила безопасного поведения при забла</w:t>
      </w:r>
      <w:r w:rsidRPr="009269D3">
        <w:rPr>
          <w:szCs w:val="24"/>
        </w:rPr>
        <w:softHyphen/>
        <w:t>говременном оповещении об извержении вулкана, во время и после извержения. Понятие об оползнях, обвалах, лавинах, их характеристика. Происхождение оползней, обва</w:t>
      </w:r>
      <w:r w:rsidRPr="009269D3">
        <w:rPr>
          <w:szCs w:val="24"/>
        </w:rPr>
        <w:softHyphen/>
        <w:t>лов, лавин, причины их возникновения и последствия. Меры по снижению потерь от оползней, обвалов и лавин. Правила безопасного поведения при заблаго</w:t>
      </w:r>
      <w:r w:rsidRPr="009269D3">
        <w:rPr>
          <w:szCs w:val="24"/>
        </w:rPr>
        <w:softHyphen/>
        <w:t>временном оповещении об угрозе схода оползня, обвала, лавины. Правила безопасного поведения во вре</w:t>
      </w:r>
      <w:r w:rsidRPr="009269D3">
        <w:rPr>
          <w:szCs w:val="24"/>
        </w:rPr>
        <w:softHyphen/>
        <w:t>мя и после схода оползня, обвала, лавины, а так</w:t>
      </w:r>
      <w:r w:rsidRPr="009269D3">
        <w:rPr>
          <w:szCs w:val="24"/>
        </w:rPr>
        <w:softHyphen/>
        <w:t>же безопасного выхода из зоны стихийного бедствия.</w:t>
      </w:r>
    </w:p>
    <w:p w14:paraId="428EA461" w14:textId="77777777" w:rsidR="001F6042" w:rsidRPr="009269D3" w:rsidRDefault="001F6042" w:rsidP="001F6042">
      <w:pPr>
        <w:ind w:firstLine="397"/>
        <w:jc w:val="both"/>
        <w:rPr>
          <w:b/>
          <w:szCs w:val="24"/>
        </w:rPr>
      </w:pPr>
      <w:r w:rsidRPr="009269D3">
        <w:rPr>
          <w:b/>
          <w:szCs w:val="24"/>
        </w:rPr>
        <w:t>3. Чрезвычайные ситуации метеорологического происхождения</w:t>
      </w:r>
    </w:p>
    <w:p w14:paraId="75450443" w14:textId="77777777" w:rsidR="001F6042" w:rsidRPr="009269D3" w:rsidRDefault="001F6042" w:rsidP="001F6042">
      <w:pPr>
        <w:ind w:firstLine="397"/>
        <w:jc w:val="both"/>
        <w:rPr>
          <w:szCs w:val="24"/>
        </w:rPr>
      </w:pPr>
      <w:r w:rsidRPr="009269D3">
        <w:rPr>
          <w:szCs w:val="24"/>
        </w:rPr>
        <w:t>Понятие об урагане, буре, смерче и их характерис</w:t>
      </w:r>
      <w:r w:rsidRPr="009269D3">
        <w:rPr>
          <w:szCs w:val="24"/>
        </w:rPr>
        <w:softHyphen/>
        <w:t>тика. Происхождение ураганов, бурь, смерчей, при</w:t>
      </w:r>
      <w:r w:rsidRPr="009269D3">
        <w:rPr>
          <w:szCs w:val="24"/>
        </w:rPr>
        <w:softHyphen/>
        <w:t>чины их возникновения. Меры по снижению потерь от ураганов, бурь, смерчей. Правила безопасного по</w:t>
      </w:r>
      <w:r w:rsidRPr="009269D3">
        <w:rPr>
          <w:szCs w:val="24"/>
        </w:rPr>
        <w:softHyphen/>
        <w:t>ведения при заблаговременном оповещении о приближении урагана, бури, смерча. Правила безопасного поведения во время и после урагана, бури, смерча.</w:t>
      </w:r>
    </w:p>
    <w:p w14:paraId="73C1752C" w14:textId="77777777" w:rsidR="001F6042" w:rsidRPr="009269D3" w:rsidRDefault="001F6042" w:rsidP="001F6042">
      <w:pPr>
        <w:ind w:firstLine="397"/>
        <w:jc w:val="both"/>
        <w:rPr>
          <w:b/>
          <w:szCs w:val="24"/>
        </w:rPr>
      </w:pPr>
      <w:r w:rsidRPr="009269D3">
        <w:rPr>
          <w:b/>
          <w:szCs w:val="24"/>
        </w:rPr>
        <w:t>4. Чрезвычайные ситуации гидрологического происхождения</w:t>
      </w:r>
    </w:p>
    <w:p w14:paraId="5FB91C7B" w14:textId="77777777" w:rsidR="001F6042" w:rsidRPr="009269D3" w:rsidRDefault="001F6042" w:rsidP="001F6042">
      <w:pPr>
        <w:ind w:firstLine="397"/>
        <w:jc w:val="both"/>
        <w:rPr>
          <w:szCs w:val="24"/>
        </w:rPr>
      </w:pPr>
      <w:r w:rsidRPr="009269D3">
        <w:rPr>
          <w:noProof/>
          <w:szCs w:val="24"/>
          <w:lang w:eastAsia="ru-RU"/>
        </w:rPr>
        <mc:AlternateContent>
          <mc:Choice Requires="wps">
            <w:drawing>
              <wp:anchor distT="0" distB="0" distL="114300" distR="114300" simplePos="0" relativeHeight="251707392" behindDoc="0" locked="0" layoutInCell="1" allowOverlap="1" wp14:anchorId="3D0B30D8" wp14:editId="715D9FD7">
                <wp:simplePos x="0" y="0"/>
                <wp:positionH relativeFrom="margin">
                  <wp:posOffset>-2748280</wp:posOffset>
                </wp:positionH>
                <wp:positionV relativeFrom="paragraph">
                  <wp:posOffset>1270</wp:posOffset>
                </wp:positionV>
                <wp:extent cx="0" cy="631190"/>
                <wp:effectExtent l="13335" t="12065" r="15240" b="1397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119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B462A" id="Прямая соединительная линия 4" o:spid="_x0000_s1026" style="position:absolute;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4pt,.1pt" to="-216.4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" strokeweight="1.45pt">
                <w10:wrap anchorx="margin"/>
              </v:line>
            </w:pict>
          </mc:Fallback>
        </mc:AlternateContent>
      </w:r>
      <w:r w:rsidRPr="009269D3">
        <w:rPr>
          <w:szCs w:val="24"/>
        </w:rPr>
        <w:t>Понятие о наводнении, характеристика наводне</w:t>
      </w:r>
      <w:r w:rsidRPr="009269D3">
        <w:rPr>
          <w:szCs w:val="24"/>
        </w:rPr>
        <w:softHyphen/>
        <w:t>ний. Происхождение наводнений, причины их воз</w:t>
      </w:r>
      <w:r w:rsidRPr="009269D3">
        <w:rPr>
          <w:szCs w:val="24"/>
        </w:rPr>
        <w:softHyphen/>
        <w:t>никновения и последствия. Меры по снижению по</w:t>
      </w:r>
      <w:r w:rsidRPr="009269D3">
        <w:rPr>
          <w:szCs w:val="24"/>
        </w:rPr>
        <w:softHyphen/>
        <w:t>терь от наводнений. Правила безопасного поведения при заблаговременном оповещении о наводнении, во время и после наводнения. Изготовление и использо</w:t>
      </w:r>
      <w:r w:rsidRPr="009269D3">
        <w:rPr>
          <w:szCs w:val="24"/>
        </w:rPr>
        <w:softHyphen/>
        <w:t>вание самодельных подручных плавательных средств для эвакуации во время наводнения. Понятие о цунами, характеристика цунами. Проис</w:t>
      </w:r>
      <w:r w:rsidRPr="009269D3">
        <w:rPr>
          <w:szCs w:val="24"/>
        </w:rPr>
        <w:softHyphen/>
        <w:t>хождение цунами, причины их возникновения и по</w:t>
      </w:r>
      <w:r w:rsidRPr="009269D3">
        <w:rPr>
          <w:szCs w:val="24"/>
        </w:rPr>
        <w:softHyphen/>
        <w:t>следствия. Меры по снижению потерь от цунами. Пра</w:t>
      </w:r>
      <w:r w:rsidRPr="009269D3">
        <w:rPr>
          <w:szCs w:val="24"/>
        </w:rPr>
        <w:softHyphen/>
        <w:t>вила безопасного поведения при заблаговременном опо</w:t>
      </w:r>
      <w:r w:rsidRPr="009269D3">
        <w:rPr>
          <w:szCs w:val="24"/>
        </w:rPr>
        <w:softHyphen/>
        <w:t>вещении о цунами, во время прихода и после цунами. Понятие о селях, их характеристика. Происхождение селей, причины их возникновения и последствия. Меры по снижению потерь от селей. Правила безопасного поведения при заблаго</w:t>
      </w:r>
      <w:r w:rsidRPr="009269D3">
        <w:rPr>
          <w:szCs w:val="24"/>
        </w:rPr>
        <w:softHyphen/>
        <w:t>временном оповещении об угрозе схода селя. Правила безопасного поведения во вре</w:t>
      </w:r>
      <w:r w:rsidRPr="009269D3">
        <w:rPr>
          <w:szCs w:val="24"/>
        </w:rPr>
        <w:softHyphen/>
        <w:t>мя и после схода селя, а так</w:t>
      </w:r>
      <w:r w:rsidRPr="009269D3">
        <w:rPr>
          <w:szCs w:val="24"/>
        </w:rPr>
        <w:softHyphen/>
        <w:t>же безопасного выхода из зоны стихийного бедствия.</w:t>
      </w:r>
    </w:p>
    <w:p w14:paraId="5B86927E" w14:textId="77777777" w:rsidR="001F6042" w:rsidRPr="009269D3" w:rsidRDefault="001F6042" w:rsidP="001F6042">
      <w:pPr>
        <w:ind w:firstLine="397"/>
        <w:jc w:val="both"/>
        <w:rPr>
          <w:b/>
          <w:szCs w:val="24"/>
        </w:rPr>
      </w:pPr>
      <w:r w:rsidRPr="009269D3">
        <w:rPr>
          <w:b/>
          <w:szCs w:val="24"/>
        </w:rPr>
        <w:t>5. Чрезвычайные ситуации биологического происхождения</w:t>
      </w:r>
    </w:p>
    <w:p w14:paraId="54AED69F" w14:textId="77777777" w:rsidR="001F6042" w:rsidRPr="009269D3" w:rsidRDefault="001F6042" w:rsidP="001F6042">
      <w:pPr>
        <w:ind w:firstLine="397"/>
        <w:jc w:val="both"/>
        <w:rPr>
          <w:szCs w:val="24"/>
        </w:rPr>
      </w:pPr>
      <w:r w:rsidRPr="009269D3">
        <w:rPr>
          <w:noProof/>
          <w:szCs w:val="24"/>
          <w:lang w:eastAsia="ru-RU"/>
        </w:rPr>
        <mc:AlternateContent>
          <mc:Choice Requires="wps">
            <w:drawing>
              <wp:anchor distT="0" distB="0" distL="114300" distR="114300" simplePos="0" relativeHeight="251708416" behindDoc="0" locked="0" layoutInCell="1" allowOverlap="1" wp14:anchorId="2FC9DEFC" wp14:editId="6E7C4854">
                <wp:simplePos x="0" y="0"/>
                <wp:positionH relativeFrom="margin">
                  <wp:posOffset>-2900680</wp:posOffset>
                </wp:positionH>
                <wp:positionV relativeFrom="paragraph">
                  <wp:posOffset>274320</wp:posOffset>
                </wp:positionV>
                <wp:extent cx="0" cy="4553585"/>
                <wp:effectExtent l="13335" t="17780" r="15240" b="1968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53585"/>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8E68A" id="Прямая соединительная линия 3" o:spid="_x0000_s1026" style="position:absolute;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8.4pt,21.6pt" to="-228.4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" strokeweight="1.9pt">
                <w10:wrap anchorx="margin"/>
              </v:line>
            </w:pict>
          </mc:Fallback>
        </mc:AlternateContent>
      </w:r>
      <w:r w:rsidRPr="009269D3">
        <w:rPr>
          <w:szCs w:val="24"/>
        </w:rPr>
        <w:t>Природные пожары (лесные, торфяные, степные) и их характеристика. Происхождение природных по</w:t>
      </w:r>
      <w:r w:rsidRPr="009269D3">
        <w:rPr>
          <w:szCs w:val="24"/>
        </w:rPr>
        <w:softHyphen/>
        <w:t>жаров, причины их возникновения и последствия. Меры по снижению потерь от природных пожаров. Предупреждение природных пожаров. Правила бе</w:t>
      </w:r>
      <w:r w:rsidRPr="009269D3">
        <w:rPr>
          <w:szCs w:val="24"/>
        </w:rPr>
        <w:softHyphen/>
        <w:t>зопасного поведения при возникновении природных пожаров. Правила безопасного поведения в зоне лес</w:t>
      </w:r>
      <w:r w:rsidRPr="009269D3">
        <w:rPr>
          <w:szCs w:val="24"/>
        </w:rPr>
        <w:softHyphen/>
        <w:t>ных пожаров и тушение пожара в лесу.</w:t>
      </w:r>
    </w:p>
    <w:p w14:paraId="526C6C59" w14:textId="77777777" w:rsidR="001F6042" w:rsidRPr="009269D3" w:rsidRDefault="001F6042" w:rsidP="001F6042">
      <w:pPr>
        <w:ind w:firstLine="397"/>
        <w:jc w:val="both"/>
        <w:rPr>
          <w:szCs w:val="24"/>
        </w:rPr>
      </w:pPr>
      <w:r w:rsidRPr="009269D3">
        <w:rPr>
          <w:szCs w:val="24"/>
        </w:rPr>
        <w:t>Инфекционные болезни человека, причины их возникновения. Эпидемия, ее характеристика, опасность для населения. Инфекционные болезни животных и растений. Причины их возникновения, краткая характеристика.</w:t>
      </w:r>
    </w:p>
    <w:p w14:paraId="24858353" w14:textId="77777777" w:rsidR="001F6042" w:rsidRPr="009269D3" w:rsidRDefault="001F6042" w:rsidP="009033E7">
      <w:pPr>
        <w:numPr>
          <w:ilvl w:val="0"/>
          <w:numId w:val="135"/>
        </w:numPr>
        <w:jc w:val="both"/>
        <w:rPr>
          <w:b/>
          <w:szCs w:val="24"/>
        </w:rPr>
      </w:pPr>
      <w:r w:rsidRPr="009269D3">
        <w:rPr>
          <w:b/>
          <w:szCs w:val="24"/>
        </w:rPr>
        <w:t>Основы медицинских знаний и здорового образа жизни</w:t>
      </w:r>
    </w:p>
    <w:p w14:paraId="310BDDB2" w14:textId="77777777" w:rsidR="001F6042" w:rsidRPr="009269D3" w:rsidRDefault="001F6042" w:rsidP="001F6042">
      <w:pPr>
        <w:ind w:firstLine="397"/>
        <w:jc w:val="both"/>
        <w:rPr>
          <w:b/>
          <w:szCs w:val="24"/>
        </w:rPr>
      </w:pPr>
      <w:r w:rsidRPr="009269D3">
        <w:rPr>
          <w:b/>
          <w:szCs w:val="24"/>
        </w:rPr>
        <w:t>6.  Здоровый образ жизни и его значение для гармоничного развития человека</w:t>
      </w:r>
    </w:p>
    <w:p w14:paraId="2F44C7A3" w14:textId="77777777" w:rsidR="001F6042" w:rsidRPr="009269D3" w:rsidRDefault="001F6042" w:rsidP="001F6042">
      <w:pPr>
        <w:ind w:firstLine="397"/>
        <w:jc w:val="both"/>
        <w:rPr>
          <w:b/>
          <w:szCs w:val="24"/>
        </w:rPr>
      </w:pPr>
      <w:r w:rsidRPr="009269D3">
        <w:rPr>
          <w:szCs w:val="24"/>
        </w:rPr>
        <w:t>Психологическая уравновешенность, ее значение в формировании системы здорового образа жизни и обеспечения личной безопасности. Общие понятия и определение стресса. Особенности психического развития человека в подростковом возрасте. Взаимоотношения подростка и общества</w:t>
      </w:r>
      <w:r w:rsidRPr="009269D3">
        <w:rPr>
          <w:b/>
          <w:szCs w:val="24"/>
        </w:rPr>
        <w:t>.</w:t>
      </w:r>
    </w:p>
    <w:p w14:paraId="7CAB871C" w14:textId="77777777" w:rsidR="001F6042" w:rsidRPr="009269D3" w:rsidRDefault="001F6042" w:rsidP="001F6042">
      <w:pPr>
        <w:ind w:firstLine="397"/>
        <w:jc w:val="both"/>
        <w:rPr>
          <w:b/>
          <w:szCs w:val="24"/>
        </w:rPr>
      </w:pPr>
      <w:r w:rsidRPr="009269D3">
        <w:rPr>
          <w:b/>
          <w:szCs w:val="24"/>
        </w:rPr>
        <w:t>7. Первая  медицинская помощь и правила ее оказания</w:t>
      </w:r>
    </w:p>
    <w:p w14:paraId="5B6B47A3" w14:textId="77777777" w:rsidR="001F6042" w:rsidRPr="009269D3" w:rsidRDefault="001F6042" w:rsidP="001F6042">
      <w:pPr>
        <w:ind w:firstLine="397"/>
        <w:jc w:val="both"/>
        <w:rPr>
          <w:szCs w:val="24"/>
        </w:rPr>
      </w:pPr>
      <w:r w:rsidRPr="009269D3">
        <w:rPr>
          <w:szCs w:val="24"/>
        </w:rPr>
        <w:t>Общие понятия и определения первой медицинской помощи, доврачебной помощи, первой врачебной помощи. Общий порядок действий при оказании первой медицинской помощи. Оказание ПМП при наружном кровотечении; при незначительных ранах; при сильном кровотечении; при  венозном кровотечении; при ушибах и переломах. Транспортировка пострадавшего</w:t>
      </w:r>
    </w:p>
    <w:p w14:paraId="3DA82BD4" w14:textId="77777777" w:rsidR="001F6042" w:rsidRPr="009269D3" w:rsidRDefault="001F6042" w:rsidP="00144B4D">
      <w:pPr>
        <w:ind w:firstLine="397"/>
        <w:jc w:val="both"/>
        <w:rPr>
          <w:szCs w:val="24"/>
        </w:rPr>
      </w:pPr>
    </w:p>
    <w:p w14:paraId="77A64844" w14:textId="77777777" w:rsidR="00144B4D" w:rsidRPr="009269D3" w:rsidRDefault="001F6042" w:rsidP="00144B4D">
      <w:pPr>
        <w:ind w:firstLine="397"/>
        <w:jc w:val="both"/>
        <w:rPr>
          <w:b/>
          <w:szCs w:val="24"/>
        </w:rPr>
      </w:pPr>
      <w:r w:rsidRPr="009269D3">
        <w:rPr>
          <w:b/>
          <w:szCs w:val="24"/>
        </w:rPr>
        <w:t>Тематическое планирование</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558"/>
        <w:gridCol w:w="5226"/>
        <w:gridCol w:w="1843"/>
        <w:gridCol w:w="1134"/>
      </w:tblGrid>
      <w:tr w:rsidR="001F6042" w:rsidRPr="009269D3" w14:paraId="6A6B45AB" w14:textId="77777777" w:rsidTr="001F6042">
        <w:trPr>
          <w:trHeight w:val="227"/>
        </w:trPr>
        <w:tc>
          <w:tcPr>
            <w:tcW w:w="1191" w:type="dxa"/>
            <w:gridSpan w:val="2"/>
            <w:vMerge w:val="restart"/>
            <w:tcBorders>
              <w:top w:val="single" w:sz="4" w:space="0" w:color="auto"/>
              <w:left w:val="single" w:sz="4" w:space="0" w:color="auto"/>
              <w:bottom w:val="single" w:sz="4" w:space="0" w:color="auto"/>
              <w:right w:val="single" w:sz="4" w:space="0" w:color="auto"/>
            </w:tcBorders>
          </w:tcPr>
          <w:p w14:paraId="412F5A41" w14:textId="77777777" w:rsidR="001F6042" w:rsidRPr="009269D3" w:rsidRDefault="001F6042" w:rsidP="001F6042">
            <w:pPr>
              <w:ind w:firstLine="0"/>
              <w:jc w:val="both"/>
              <w:rPr>
                <w:szCs w:val="24"/>
              </w:rPr>
            </w:pPr>
            <w:r w:rsidRPr="009269D3">
              <w:rPr>
                <w:szCs w:val="24"/>
              </w:rPr>
              <w:t>№ раздела и темы</w:t>
            </w:r>
          </w:p>
        </w:tc>
        <w:tc>
          <w:tcPr>
            <w:tcW w:w="5226" w:type="dxa"/>
            <w:vMerge w:val="restart"/>
            <w:tcBorders>
              <w:top w:val="single" w:sz="4" w:space="0" w:color="auto"/>
              <w:left w:val="single" w:sz="4" w:space="0" w:color="auto"/>
              <w:bottom w:val="single" w:sz="4" w:space="0" w:color="auto"/>
              <w:right w:val="single" w:sz="4" w:space="0" w:color="auto"/>
            </w:tcBorders>
          </w:tcPr>
          <w:p w14:paraId="50A64BB3" w14:textId="77777777" w:rsidR="001F6042" w:rsidRPr="009269D3" w:rsidRDefault="001F6042" w:rsidP="001F6042">
            <w:pPr>
              <w:ind w:firstLine="0"/>
              <w:jc w:val="both"/>
              <w:rPr>
                <w:szCs w:val="24"/>
              </w:rPr>
            </w:pPr>
            <w:r w:rsidRPr="009269D3">
              <w:rPr>
                <w:szCs w:val="24"/>
              </w:rPr>
              <w:t>Наименование темы.</w:t>
            </w:r>
          </w:p>
        </w:tc>
        <w:tc>
          <w:tcPr>
            <w:tcW w:w="2977" w:type="dxa"/>
            <w:gridSpan w:val="2"/>
            <w:tcBorders>
              <w:top w:val="single" w:sz="4" w:space="0" w:color="auto"/>
              <w:left w:val="single" w:sz="4" w:space="0" w:color="auto"/>
              <w:bottom w:val="single" w:sz="4" w:space="0" w:color="auto"/>
              <w:right w:val="single" w:sz="4" w:space="0" w:color="auto"/>
            </w:tcBorders>
          </w:tcPr>
          <w:p w14:paraId="16B2F4EF" w14:textId="77777777" w:rsidR="001F6042" w:rsidRPr="009269D3" w:rsidRDefault="001F6042" w:rsidP="001F6042">
            <w:pPr>
              <w:ind w:firstLine="0"/>
              <w:jc w:val="both"/>
              <w:rPr>
                <w:szCs w:val="24"/>
              </w:rPr>
            </w:pPr>
            <w:r w:rsidRPr="009269D3">
              <w:rPr>
                <w:szCs w:val="24"/>
              </w:rPr>
              <w:t>Кол-во часов</w:t>
            </w:r>
          </w:p>
        </w:tc>
      </w:tr>
      <w:tr w:rsidR="001F6042" w:rsidRPr="009269D3" w14:paraId="6215439D" w14:textId="77777777" w:rsidTr="001F6042">
        <w:trPr>
          <w:trHeight w:val="169"/>
        </w:trPr>
        <w:tc>
          <w:tcPr>
            <w:tcW w:w="0" w:type="auto"/>
            <w:gridSpan w:val="2"/>
            <w:vMerge/>
            <w:tcBorders>
              <w:top w:val="single" w:sz="4" w:space="0" w:color="auto"/>
              <w:left w:val="single" w:sz="4" w:space="0" w:color="auto"/>
              <w:bottom w:val="single" w:sz="4" w:space="0" w:color="auto"/>
              <w:right w:val="single" w:sz="4" w:space="0" w:color="auto"/>
            </w:tcBorders>
            <w:vAlign w:val="center"/>
          </w:tcPr>
          <w:p w14:paraId="305CB0F3" w14:textId="77777777" w:rsidR="001F6042" w:rsidRPr="009269D3" w:rsidRDefault="001F6042" w:rsidP="001F6042">
            <w:pPr>
              <w:ind w:firstLine="0"/>
              <w:jc w:val="both"/>
              <w:rPr>
                <w:szCs w:val="24"/>
              </w:rPr>
            </w:pPr>
          </w:p>
        </w:tc>
        <w:tc>
          <w:tcPr>
            <w:tcW w:w="5226" w:type="dxa"/>
            <w:vMerge/>
            <w:tcBorders>
              <w:top w:val="single" w:sz="4" w:space="0" w:color="auto"/>
              <w:left w:val="single" w:sz="4" w:space="0" w:color="auto"/>
              <w:bottom w:val="single" w:sz="4" w:space="0" w:color="auto"/>
              <w:right w:val="single" w:sz="4" w:space="0" w:color="auto"/>
            </w:tcBorders>
            <w:vAlign w:val="center"/>
          </w:tcPr>
          <w:p w14:paraId="6EFD2F78" w14:textId="77777777" w:rsidR="001F6042" w:rsidRPr="009269D3" w:rsidRDefault="001F6042" w:rsidP="001F6042">
            <w:pPr>
              <w:ind w:firstLine="0"/>
              <w:jc w:val="both"/>
              <w:rPr>
                <w:szCs w:val="24"/>
              </w:rPr>
            </w:pPr>
          </w:p>
        </w:tc>
        <w:tc>
          <w:tcPr>
            <w:tcW w:w="1843" w:type="dxa"/>
            <w:tcBorders>
              <w:top w:val="single" w:sz="4" w:space="0" w:color="auto"/>
              <w:left w:val="single" w:sz="4" w:space="0" w:color="auto"/>
              <w:bottom w:val="single" w:sz="4" w:space="0" w:color="auto"/>
              <w:right w:val="single" w:sz="4" w:space="0" w:color="auto"/>
            </w:tcBorders>
          </w:tcPr>
          <w:p w14:paraId="0212FC98" w14:textId="77777777" w:rsidR="001F6042" w:rsidRPr="009269D3" w:rsidRDefault="001F6042" w:rsidP="001F6042">
            <w:pPr>
              <w:ind w:firstLine="0"/>
              <w:jc w:val="both"/>
              <w:rPr>
                <w:szCs w:val="24"/>
              </w:rPr>
            </w:pPr>
            <w:r w:rsidRPr="009269D3">
              <w:rPr>
                <w:szCs w:val="24"/>
              </w:rPr>
              <w:t>раздел</w:t>
            </w:r>
          </w:p>
        </w:tc>
        <w:tc>
          <w:tcPr>
            <w:tcW w:w="1134" w:type="dxa"/>
            <w:tcBorders>
              <w:top w:val="single" w:sz="4" w:space="0" w:color="auto"/>
              <w:left w:val="single" w:sz="4" w:space="0" w:color="auto"/>
              <w:bottom w:val="single" w:sz="4" w:space="0" w:color="auto"/>
              <w:right w:val="single" w:sz="4" w:space="0" w:color="auto"/>
            </w:tcBorders>
          </w:tcPr>
          <w:p w14:paraId="2D70F935" w14:textId="77777777" w:rsidR="001F6042" w:rsidRPr="009269D3" w:rsidRDefault="001F6042" w:rsidP="001F6042">
            <w:pPr>
              <w:ind w:firstLine="0"/>
              <w:jc w:val="both"/>
              <w:rPr>
                <w:szCs w:val="24"/>
              </w:rPr>
            </w:pPr>
            <w:r w:rsidRPr="009269D3">
              <w:rPr>
                <w:szCs w:val="24"/>
              </w:rPr>
              <w:t>тема</w:t>
            </w:r>
          </w:p>
        </w:tc>
      </w:tr>
      <w:tr w:rsidR="001F6042" w:rsidRPr="009269D3" w14:paraId="2C127A1C" w14:textId="77777777" w:rsidTr="001F6042">
        <w:trPr>
          <w:trHeight w:val="301"/>
        </w:trPr>
        <w:tc>
          <w:tcPr>
            <w:tcW w:w="633" w:type="dxa"/>
            <w:vMerge w:val="restart"/>
            <w:tcBorders>
              <w:top w:val="single" w:sz="4" w:space="0" w:color="auto"/>
              <w:left w:val="single" w:sz="4" w:space="0" w:color="auto"/>
              <w:bottom w:val="single" w:sz="4" w:space="0" w:color="auto"/>
              <w:right w:val="single" w:sz="4" w:space="0" w:color="auto"/>
            </w:tcBorders>
          </w:tcPr>
          <w:p w14:paraId="64CFDB50" w14:textId="77777777" w:rsidR="001F6042" w:rsidRPr="009269D3" w:rsidRDefault="001F6042" w:rsidP="001F6042">
            <w:pPr>
              <w:ind w:firstLine="0"/>
              <w:jc w:val="both"/>
              <w:rPr>
                <w:szCs w:val="24"/>
              </w:rPr>
            </w:pPr>
            <w:r w:rsidRPr="009269D3">
              <w:rPr>
                <w:szCs w:val="24"/>
                <w:lang w:val="en-US"/>
              </w:rPr>
              <w:t>I</w:t>
            </w:r>
            <w:r w:rsidRPr="009269D3">
              <w:rPr>
                <w:szCs w:val="24"/>
              </w:rPr>
              <w:t>.</w:t>
            </w:r>
          </w:p>
        </w:tc>
        <w:tc>
          <w:tcPr>
            <w:tcW w:w="5784" w:type="dxa"/>
            <w:gridSpan w:val="2"/>
            <w:tcBorders>
              <w:top w:val="single" w:sz="4" w:space="0" w:color="auto"/>
              <w:left w:val="single" w:sz="4" w:space="0" w:color="auto"/>
              <w:bottom w:val="single" w:sz="4" w:space="0" w:color="auto"/>
              <w:right w:val="single" w:sz="4" w:space="0" w:color="auto"/>
            </w:tcBorders>
          </w:tcPr>
          <w:p w14:paraId="151D80E1" w14:textId="77777777" w:rsidR="001F6042" w:rsidRPr="009269D3" w:rsidRDefault="001F6042" w:rsidP="001F6042">
            <w:pPr>
              <w:ind w:firstLine="0"/>
              <w:jc w:val="both"/>
              <w:rPr>
                <w:szCs w:val="24"/>
              </w:rPr>
            </w:pPr>
            <w:r w:rsidRPr="009269D3">
              <w:rPr>
                <w:b/>
                <w:szCs w:val="24"/>
              </w:rPr>
              <w:t>Безопасность и защита человека в опасных и чрезвычайных ситуациях</w:t>
            </w:r>
          </w:p>
        </w:tc>
        <w:tc>
          <w:tcPr>
            <w:tcW w:w="1843" w:type="dxa"/>
            <w:tcBorders>
              <w:top w:val="single" w:sz="4" w:space="0" w:color="auto"/>
              <w:left w:val="single" w:sz="4" w:space="0" w:color="auto"/>
              <w:bottom w:val="single" w:sz="4" w:space="0" w:color="auto"/>
              <w:right w:val="single" w:sz="4" w:space="0" w:color="auto"/>
            </w:tcBorders>
          </w:tcPr>
          <w:p w14:paraId="27E5F209" w14:textId="77777777" w:rsidR="001F6042" w:rsidRPr="009269D3" w:rsidRDefault="001F6042" w:rsidP="001F6042">
            <w:pPr>
              <w:ind w:firstLine="0"/>
              <w:jc w:val="both"/>
              <w:rPr>
                <w:szCs w:val="24"/>
              </w:rPr>
            </w:pPr>
            <w:r w:rsidRPr="009269D3">
              <w:rPr>
                <w:szCs w:val="24"/>
              </w:rPr>
              <w:t>3</w:t>
            </w:r>
          </w:p>
        </w:tc>
        <w:tc>
          <w:tcPr>
            <w:tcW w:w="1134" w:type="dxa"/>
            <w:tcBorders>
              <w:top w:val="single" w:sz="4" w:space="0" w:color="auto"/>
              <w:left w:val="single" w:sz="4" w:space="0" w:color="auto"/>
              <w:bottom w:val="single" w:sz="4" w:space="0" w:color="auto"/>
              <w:right w:val="single" w:sz="4" w:space="0" w:color="auto"/>
            </w:tcBorders>
          </w:tcPr>
          <w:p w14:paraId="3B8302E2" w14:textId="77777777" w:rsidR="001F6042" w:rsidRPr="009269D3" w:rsidRDefault="001F6042" w:rsidP="001F6042">
            <w:pPr>
              <w:ind w:firstLine="0"/>
              <w:jc w:val="both"/>
              <w:rPr>
                <w:szCs w:val="24"/>
              </w:rPr>
            </w:pPr>
          </w:p>
        </w:tc>
      </w:tr>
      <w:tr w:rsidR="001F6042" w:rsidRPr="009269D3" w14:paraId="1C3EC99E" w14:textId="77777777" w:rsidTr="001F6042">
        <w:trPr>
          <w:trHeight w:val="137"/>
        </w:trPr>
        <w:tc>
          <w:tcPr>
            <w:tcW w:w="0" w:type="auto"/>
            <w:vMerge/>
            <w:tcBorders>
              <w:top w:val="single" w:sz="4" w:space="0" w:color="auto"/>
              <w:left w:val="single" w:sz="4" w:space="0" w:color="auto"/>
              <w:bottom w:val="single" w:sz="4" w:space="0" w:color="auto"/>
              <w:right w:val="single" w:sz="4" w:space="0" w:color="auto"/>
            </w:tcBorders>
            <w:vAlign w:val="center"/>
          </w:tcPr>
          <w:p w14:paraId="5BE34E20" w14:textId="77777777" w:rsidR="001F6042" w:rsidRPr="009269D3" w:rsidRDefault="001F6042" w:rsidP="001F6042">
            <w:pPr>
              <w:ind w:firstLine="0"/>
              <w:jc w:val="both"/>
              <w:rPr>
                <w:szCs w:val="24"/>
              </w:rPr>
            </w:pPr>
          </w:p>
        </w:tc>
        <w:tc>
          <w:tcPr>
            <w:tcW w:w="558" w:type="dxa"/>
            <w:tcBorders>
              <w:top w:val="single" w:sz="4" w:space="0" w:color="auto"/>
              <w:left w:val="single" w:sz="4" w:space="0" w:color="auto"/>
              <w:bottom w:val="single" w:sz="4" w:space="0" w:color="auto"/>
              <w:right w:val="single" w:sz="4" w:space="0" w:color="auto"/>
            </w:tcBorders>
          </w:tcPr>
          <w:p w14:paraId="3A39062E" w14:textId="77777777" w:rsidR="001F6042" w:rsidRPr="009269D3" w:rsidRDefault="001F6042" w:rsidP="001F6042">
            <w:pPr>
              <w:ind w:firstLine="0"/>
              <w:jc w:val="both"/>
              <w:rPr>
                <w:szCs w:val="24"/>
              </w:rPr>
            </w:pPr>
            <w:r w:rsidRPr="009269D3">
              <w:rPr>
                <w:szCs w:val="24"/>
              </w:rPr>
              <w:t>1</w:t>
            </w:r>
          </w:p>
        </w:tc>
        <w:tc>
          <w:tcPr>
            <w:tcW w:w="5226" w:type="dxa"/>
            <w:tcBorders>
              <w:top w:val="single" w:sz="4" w:space="0" w:color="auto"/>
              <w:left w:val="single" w:sz="4" w:space="0" w:color="auto"/>
              <w:bottom w:val="single" w:sz="4" w:space="0" w:color="auto"/>
              <w:right w:val="single" w:sz="4" w:space="0" w:color="auto"/>
            </w:tcBorders>
          </w:tcPr>
          <w:p w14:paraId="38AEE369" w14:textId="77777777" w:rsidR="001F6042" w:rsidRPr="009269D3" w:rsidRDefault="001F6042" w:rsidP="001F6042">
            <w:pPr>
              <w:ind w:firstLine="0"/>
              <w:jc w:val="both"/>
              <w:rPr>
                <w:szCs w:val="24"/>
              </w:rPr>
            </w:pPr>
            <w:r w:rsidRPr="009269D3">
              <w:rPr>
                <w:szCs w:val="24"/>
              </w:rPr>
              <w:t>Общее понятие об опасных и чрезвычайных ситуациях природного характера</w:t>
            </w:r>
          </w:p>
        </w:tc>
        <w:tc>
          <w:tcPr>
            <w:tcW w:w="1843" w:type="dxa"/>
            <w:tcBorders>
              <w:top w:val="single" w:sz="4" w:space="0" w:color="auto"/>
              <w:left w:val="single" w:sz="4" w:space="0" w:color="auto"/>
              <w:bottom w:val="single" w:sz="4" w:space="0" w:color="auto"/>
              <w:right w:val="single" w:sz="4" w:space="0" w:color="auto"/>
            </w:tcBorders>
          </w:tcPr>
          <w:p w14:paraId="2856FEAD" w14:textId="77777777" w:rsidR="001F6042" w:rsidRPr="009269D3" w:rsidRDefault="001F6042" w:rsidP="001F6042">
            <w:pPr>
              <w:ind w:firstLine="0"/>
              <w:jc w:val="both"/>
              <w:rPr>
                <w:szCs w:val="24"/>
              </w:rPr>
            </w:pPr>
          </w:p>
        </w:tc>
        <w:tc>
          <w:tcPr>
            <w:tcW w:w="1134" w:type="dxa"/>
            <w:tcBorders>
              <w:top w:val="single" w:sz="4" w:space="0" w:color="auto"/>
              <w:left w:val="single" w:sz="4" w:space="0" w:color="auto"/>
              <w:bottom w:val="single" w:sz="4" w:space="0" w:color="auto"/>
              <w:right w:val="single" w:sz="4" w:space="0" w:color="auto"/>
            </w:tcBorders>
          </w:tcPr>
          <w:p w14:paraId="2C74E9EC" w14:textId="77777777" w:rsidR="001F6042" w:rsidRPr="009269D3" w:rsidRDefault="001F6042" w:rsidP="001F6042">
            <w:pPr>
              <w:ind w:firstLine="0"/>
              <w:jc w:val="both"/>
              <w:rPr>
                <w:szCs w:val="24"/>
              </w:rPr>
            </w:pPr>
            <w:r w:rsidRPr="009269D3">
              <w:rPr>
                <w:szCs w:val="24"/>
              </w:rPr>
              <w:t>3</w:t>
            </w:r>
          </w:p>
        </w:tc>
      </w:tr>
      <w:tr w:rsidR="001F6042" w:rsidRPr="009269D3" w14:paraId="5F63FDEA" w14:textId="77777777" w:rsidTr="001F6042">
        <w:trPr>
          <w:trHeight w:val="315"/>
        </w:trPr>
        <w:tc>
          <w:tcPr>
            <w:tcW w:w="633" w:type="dxa"/>
            <w:vMerge w:val="restart"/>
            <w:tcBorders>
              <w:top w:val="single" w:sz="4" w:space="0" w:color="auto"/>
              <w:left w:val="single" w:sz="4" w:space="0" w:color="auto"/>
              <w:right w:val="single" w:sz="4" w:space="0" w:color="auto"/>
            </w:tcBorders>
          </w:tcPr>
          <w:p w14:paraId="2FC985CC" w14:textId="77777777" w:rsidR="001F6042" w:rsidRPr="009269D3" w:rsidRDefault="001F6042" w:rsidP="001F6042">
            <w:pPr>
              <w:ind w:firstLine="0"/>
              <w:jc w:val="both"/>
              <w:rPr>
                <w:szCs w:val="24"/>
                <w:lang w:val="en-US"/>
              </w:rPr>
            </w:pPr>
            <w:r w:rsidRPr="009269D3">
              <w:rPr>
                <w:szCs w:val="24"/>
                <w:lang w:val="en-US"/>
              </w:rPr>
              <w:t>II</w:t>
            </w:r>
          </w:p>
        </w:tc>
        <w:tc>
          <w:tcPr>
            <w:tcW w:w="5784" w:type="dxa"/>
            <w:gridSpan w:val="2"/>
            <w:tcBorders>
              <w:top w:val="single" w:sz="4" w:space="0" w:color="auto"/>
              <w:left w:val="single" w:sz="4" w:space="0" w:color="auto"/>
              <w:bottom w:val="single" w:sz="4" w:space="0" w:color="auto"/>
              <w:right w:val="single" w:sz="4" w:space="0" w:color="auto"/>
            </w:tcBorders>
          </w:tcPr>
          <w:p w14:paraId="611E9CF4" w14:textId="77777777" w:rsidR="001F6042" w:rsidRPr="009269D3" w:rsidRDefault="001F6042" w:rsidP="001F6042">
            <w:pPr>
              <w:ind w:firstLine="0"/>
              <w:jc w:val="both"/>
              <w:rPr>
                <w:b/>
                <w:szCs w:val="24"/>
              </w:rPr>
            </w:pPr>
            <w:r w:rsidRPr="009269D3">
              <w:rPr>
                <w:b/>
                <w:szCs w:val="24"/>
              </w:rPr>
              <w:t>Чрезвычайные ситуации природного характера</w:t>
            </w:r>
          </w:p>
        </w:tc>
        <w:tc>
          <w:tcPr>
            <w:tcW w:w="1843" w:type="dxa"/>
            <w:tcBorders>
              <w:top w:val="single" w:sz="4" w:space="0" w:color="auto"/>
              <w:left w:val="single" w:sz="4" w:space="0" w:color="auto"/>
              <w:bottom w:val="single" w:sz="4" w:space="0" w:color="auto"/>
              <w:right w:val="single" w:sz="4" w:space="0" w:color="auto"/>
            </w:tcBorders>
          </w:tcPr>
          <w:p w14:paraId="6E781F2B" w14:textId="77777777" w:rsidR="001F6042" w:rsidRPr="009269D3" w:rsidRDefault="001F6042" w:rsidP="001F6042">
            <w:pPr>
              <w:ind w:firstLine="0"/>
              <w:jc w:val="both"/>
              <w:rPr>
                <w:szCs w:val="24"/>
              </w:rPr>
            </w:pPr>
            <w:r w:rsidRPr="009269D3">
              <w:rPr>
                <w:szCs w:val="24"/>
              </w:rPr>
              <w:t>21</w:t>
            </w:r>
          </w:p>
        </w:tc>
        <w:tc>
          <w:tcPr>
            <w:tcW w:w="1134" w:type="dxa"/>
            <w:tcBorders>
              <w:top w:val="single" w:sz="4" w:space="0" w:color="auto"/>
              <w:left w:val="single" w:sz="4" w:space="0" w:color="auto"/>
              <w:bottom w:val="single" w:sz="4" w:space="0" w:color="auto"/>
              <w:right w:val="single" w:sz="4" w:space="0" w:color="auto"/>
            </w:tcBorders>
          </w:tcPr>
          <w:p w14:paraId="1150AF5B" w14:textId="77777777" w:rsidR="001F6042" w:rsidRPr="009269D3" w:rsidRDefault="001F6042" w:rsidP="001F6042">
            <w:pPr>
              <w:ind w:firstLine="0"/>
              <w:jc w:val="both"/>
              <w:rPr>
                <w:szCs w:val="24"/>
              </w:rPr>
            </w:pPr>
          </w:p>
        </w:tc>
      </w:tr>
      <w:tr w:rsidR="001F6042" w:rsidRPr="009269D3" w14:paraId="708D50A2" w14:textId="77777777" w:rsidTr="001F6042">
        <w:trPr>
          <w:trHeight w:val="137"/>
        </w:trPr>
        <w:tc>
          <w:tcPr>
            <w:tcW w:w="0" w:type="auto"/>
            <w:vMerge/>
            <w:tcBorders>
              <w:left w:val="single" w:sz="4" w:space="0" w:color="auto"/>
              <w:right w:val="single" w:sz="4" w:space="0" w:color="auto"/>
            </w:tcBorders>
            <w:vAlign w:val="center"/>
          </w:tcPr>
          <w:p w14:paraId="1A10DB44" w14:textId="77777777" w:rsidR="001F6042" w:rsidRPr="009269D3" w:rsidRDefault="001F6042" w:rsidP="001F6042">
            <w:pPr>
              <w:ind w:firstLine="0"/>
              <w:jc w:val="both"/>
              <w:rPr>
                <w:szCs w:val="24"/>
                <w:lang w:val="en-US"/>
              </w:rPr>
            </w:pPr>
          </w:p>
        </w:tc>
        <w:tc>
          <w:tcPr>
            <w:tcW w:w="558" w:type="dxa"/>
            <w:tcBorders>
              <w:top w:val="single" w:sz="4" w:space="0" w:color="auto"/>
              <w:left w:val="single" w:sz="4" w:space="0" w:color="auto"/>
              <w:bottom w:val="single" w:sz="4" w:space="0" w:color="auto"/>
              <w:right w:val="single" w:sz="4" w:space="0" w:color="auto"/>
            </w:tcBorders>
          </w:tcPr>
          <w:p w14:paraId="13B890B4" w14:textId="77777777" w:rsidR="001F6042" w:rsidRPr="009269D3" w:rsidRDefault="001F6042" w:rsidP="001F6042">
            <w:pPr>
              <w:ind w:firstLine="0"/>
              <w:jc w:val="both"/>
              <w:rPr>
                <w:szCs w:val="24"/>
              </w:rPr>
            </w:pPr>
            <w:r w:rsidRPr="009269D3">
              <w:rPr>
                <w:szCs w:val="24"/>
              </w:rPr>
              <w:t>2</w:t>
            </w:r>
          </w:p>
        </w:tc>
        <w:tc>
          <w:tcPr>
            <w:tcW w:w="5226" w:type="dxa"/>
            <w:tcBorders>
              <w:top w:val="single" w:sz="4" w:space="0" w:color="auto"/>
              <w:left w:val="single" w:sz="4" w:space="0" w:color="auto"/>
              <w:bottom w:val="single" w:sz="4" w:space="0" w:color="auto"/>
              <w:right w:val="single" w:sz="4" w:space="0" w:color="auto"/>
            </w:tcBorders>
          </w:tcPr>
          <w:p w14:paraId="2A940A6E" w14:textId="77777777" w:rsidR="001F6042" w:rsidRPr="009269D3" w:rsidRDefault="001F6042" w:rsidP="001F6042">
            <w:pPr>
              <w:ind w:firstLine="0"/>
              <w:jc w:val="both"/>
              <w:rPr>
                <w:szCs w:val="24"/>
              </w:rPr>
            </w:pPr>
            <w:r w:rsidRPr="009269D3">
              <w:rPr>
                <w:szCs w:val="24"/>
              </w:rPr>
              <w:t>Чрезвычайные ситуации геологического характера</w:t>
            </w:r>
          </w:p>
        </w:tc>
        <w:tc>
          <w:tcPr>
            <w:tcW w:w="1843" w:type="dxa"/>
            <w:tcBorders>
              <w:top w:val="single" w:sz="4" w:space="0" w:color="auto"/>
              <w:left w:val="single" w:sz="4" w:space="0" w:color="auto"/>
              <w:bottom w:val="single" w:sz="4" w:space="0" w:color="auto"/>
              <w:right w:val="single" w:sz="4" w:space="0" w:color="auto"/>
            </w:tcBorders>
          </w:tcPr>
          <w:p w14:paraId="0C60EAEA" w14:textId="77777777" w:rsidR="001F6042" w:rsidRPr="009269D3" w:rsidRDefault="001F6042" w:rsidP="001F6042">
            <w:pPr>
              <w:ind w:firstLine="0"/>
              <w:jc w:val="both"/>
              <w:rPr>
                <w:szCs w:val="24"/>
              </w:rPr>
            </w:pPr>
          </w:p>
        </w:tc>
        <w:tc>
          <w:tcPr>
            <w:tcW w:w="1134" w:type="dxa"/>
            <w:tcBorders>
              <w:top w:val="single" w:sz="4" w:space="0" w:color="auto"/>
              <w:left w:val="single" w:sz="4" w:space="0" w:color="auto"/>
              <w:bottom w:val="single" w:sz="4" w:space="0" w:color="auto"/>
              <w:right w:val="single" w:sz="4" w:space="0" w:color="auto"/>
            </w:tcBorders>
          </w:tcPr>
          <w:p w14:paraId="7D20DB63" w14:textId="77777777" w:rsidR="001F6042" w:rsidRPr="009269D3" w:rsidRDefault="001F6042" w:rsidP="001F6042">
            <w:pPr>
              <w:ind w:firstLine="0"/>
              <w:jc w:val="both"/>
              <w:rPr>
                <w:szCs w:val="24"/>
              </w:rPr>
            </w:pPr>
            <w:r w:rsidRPr="009269D3">
              <w:rPr>
                <w:szCs w:val="24"/>
              </w:rPr>
              <w:t>7</w:t>
            </w:r>
          </w:p>
        </w:tc>
      </w:tr>
      <w:tr w:rsidR="001F6042" w:rsidRPr="009269D3" w14:paraId="75499999" w14:textId="77777777" w:rsidTr="001F6042">
        <w:trPr>
          <w:trHeight w:val="137"/>
        </w:trPr>
        <w:tc>
          <w:tcPr>
            <w:tcW w:w="0" w:type="auto"/>
            <w:vMerge/>
            <w:tcBorders>
              <w:left w:val="single" w:sz="4" w:space="0" w:color="auto"/>
              <w:right w:val="single" w:sz="4" w:space="0" w:color="auto"/>
            </w:tcBorders>
            <w:vAlign w:val="center"/>
          </w:tcPr>
          <w:p w14:paraId="785B57CD" w14:textId="77777777" w:rsidR="001F6042" w:rsidRPr="009269D3" w:rsidRDefault="001F6042" w:rsidP="001F6042">
            <w:pPr>
              <w:ind w:firstLine="0"/>
              <w:jc w:val="both"/>
              <w:rPr>
                <w:szCs w:val="24"/>
                <w:lang w:val="en-US"/>
              </w:rPr>
            </w:pPr>
          </w:p>
        </w:tc>
        <w:tc>
          <w:tcPr>
            <w:tcW w:w="558" w:type="dxa"/>
            <w:tcBorders>
              <w:top w:val="single" w:sz="4" w:space="0" w:color="auto"/>
              <w:left w:val="single" w:sz="4" w:space="0" w:color="auto"/>
              <w:bottom w:val="single" w:sz="4" w:space="0" w:color="auto"/>
              <w:right w:val="single" w:sz="4" w:space="0" w:color="auto"/>
            </w:tcBorders>
          </w:tcPr>
          <w:p w14:paraId="6344448A" w14:textId="77777777" w:rsidR="001F6042" w:rsidRPr="009269D3" w:rsidRDefault="001F6042" w:rsidP="001F6042">
            <w:pPr>
              <w:ind w:firstLine="0"/>
              <w:jc w:val="both"/>
              <w:rPr>
                <w:szCs w:val="24"/>
              </w:rPr>
            </w:pPr>
            <w:r w:rsidRPr="009269D3">
              <w:rPr>
                <w:szCs w:val="24"/>
              </w:rPr>
              <w:t>3</w:t>
            </w:r>
          </w:p>
        </w:tc>
        <w:tc>
          <w:tcPr>
            <w:tcW w:w="5226" w:type="dxa"/>
            <w:tcBorders>
              <w:top w:val="single" w:sz="4" w:space="0" w:color="auto"/>
              <w:left w:val="single" w:sz="4" w:space="0" w:color="auto"/>
              <w:bottom w:val="single" w:sz="4" w:space="0" w:color="auto"/>
              <w:right w:val="single" w:sz="4" w:space="0" w:color="auto"/>
            </w:tcBorders>
          </w:tcPr>
          <w:p w14:paraId="4D063FB8" w14:textId="77777777" w:rsidR="001F6042" w:rsidRPr="009269D3" w:rsidRDefault="001F6042" w:rsidP="001F6042">
            <w:pPr>
              <w:ind w:firstLine="0"/>
              <w:jc w:val="both"/>
              <w:rPr>
                <w:szCs w:val="24"/>
              </w:rPr>
            </w:pPr>
            <w:r w:rsidRPr="009269D3">
              <w:rPr>
                <w:szCs w:val="24"/>
              </w:rPr>
              <w:t>Чрезвычайные ситуации метеорологического происхождения.</w:t>
            </w:r>
          </w:p>
        </w:tc>
        <w:tc>
          <w:tcPr>
            <w:tcW w:w="1843" w:type="dxa"/>
            <w:tcBorders>
              <w:top w:val="single" w:sz="4" w:space="0" w:color="auto"/>
              <w:left w:val="single" w:sz="4" w:space="0" w:color="auto"/>
              <w:bottom w:val="single" w:sz="4" w:space="0" w:color="auto"/>
              <w:right w:val="single" w:sz="4" w:space="0" w:color="auto"/>
            </w:tcBorders>
          </w:tcPr>
          <w:p w14:paraId="03C74AAB" w14:textId="77777777" w:rsidR="001F6042" w:rsidRPr="009269D3" w:rsidRDefault="001F6042" w:rsidP="001F6042">
            <w:pPr>
              <w:ind w:firstLine="0"/>
              <w:jc w:val="both"/>
              <w:rPr>
                <w:szCs w:val="24"/>
              </w:rPr>
            </w:pPr>
          </w:p>
        </w:tc>
        <w:tc>
          <w:tcPr>
            <w:tcW w:w="1134" w:type="dxa"/>
            <w:tcBorders>
              <w:top w:val="single" w:sz="4" w:space="0" w:color="auto"/>
              <w:left w:val="single" w:sz="4" w:space="0" w:color="auto"/>
              <w:bottom w:val="single" w:sz="4" w:space="0" w:color="auto"/>
              <w:right w:val="single" w:sz="4" w:space="0" w:color="auto"/>
            </w:tcBorders>
          </w:tcPr>
          <w:p w14:paraId="0F8826EA" w14:textId="77777777" w:rsidR="001F6042" w:rsidRPr="009269D3" w:rsidRDefault="001F6042" w:rsidP="001F6042">
            <w:pPr>
              <w:ind w:firstLine="0"/>
              <w:jc w:val="both"/>
              <w:rPr>
                <w:szCs w:val="24"/>
              </w:rPr>
            </w:pPr>
            <w:r w:rsidRPr="009269D3">
              <w:rPr>
                <w:szCs w:val="24"/>
              </w:rPr>
              <w:t>3</w:t>
            </w:r>
          </w:p>
        </w:tc>
      </w:tr>
      <w:tr w:rsidR="001F6042" w:rsidRPr="009269D3" w14:paraId="04C73C67" w14:textId="77777777" w:rsidTr="001F6042">
        <w:trPr>
          <w:trHeight w:val="137"/>
        </w:trPr>
        <w:tc>
          <w:tcPr>
            <w:tcW w:w="0" w:type="auto"/>
            <w:vMerge/>
            <w:tcBorders>
              <w:left w:val="single" w:sz="4" w:space="0" w:color="auto"/>
              <w:right w:val="single" w:sz="4" w:space="0" w:color="auto"/>
            </w:tcBorders>
            <w:vAlign w:val="center"/>
          </w:tcPr>
          <w:p w14:paraId="2396846F" w14:textId="77777777" w:rsidR="001F6042" w:rsidRPr="009269D3" w:rsidRDefault="001F6042" w:rsidP="001F6042">
            <w:pPr>
              <w:ind w:firstLine="0"/>
              <w:jc w:val="both"/>
              <w:rPr>
                <w:szCs w:val="24"/>
                <w:lang w:val="en-US"/>
              </w:rPr>
            </w:pPr>
          </w:p>
        </w:tc>
        <w:tc>
          <w:tcPr>
            <w:tcW w:w="558" w:type="dxa"/>
            <w:tcBorders>
              <w:top w:val="single" w:sz="4" w:space="0" w:color="auto"/>
              <w:left w:val="single" w:sz="4" w:space="0" w:color="auto"/>
              <w:bottom w:val="single" w:sz="4" w:space="0" w:color="auto"/>
              <w:right w:val="single" w:sz="4" w:space="0" w:color="auto"/>
            </w:tcBorders>
          </w:tcPr>
          <w:p w14:paraId="606367EB" w14:textId="77777777" w:rsidR="001F6042" w:rsidRPr="009269D3" w:rsidRDefault="001F6042" w:rsidP="001F6042">
            <w:pPr>
              <w:ind w:firstLine="0"/>
              <w:jc w:val="both"/>
              <w:rPr>
                <w:szCs w:val="24"/>
              </w:rPr>
            </w:pPr>
            <w:r w:rsidRPr="009269D3">
              <w:rPr>
                <w:szCs w:val="24"/>
              </w:rPr>
              <w:t>4</w:t>
            </w:r>
          </w:p>
        </w:tc>
        <w:tc>
          <w:tcPr>
            <w:tcW w:w="5226" w:type="dxa"/>
            <w:tcBorders>
              <w:top w:val="single" w:sz="4" w:space="0" w:color="auto"/>
              <w:left w:val="single" w:sz="4" w:space="0" w:color="auto"/>
              <w:bottom w:val="single" w:sz="4" w:space="0" w:color="auto"/>
              <w:right w:val="single" w:sz="4" w:space="0" w:color="auto"/>
            </w:tcBorders>
          </w:tcPr>
          <w:p w14:paraId="60969B27" w14:textId="77777777" w:rsidR="001F6042" w:rsidRPr="009269D3" w:rsidRDefault="001F6042" w:rsidP="001F6042">
            <w:pPr>
              <w:ind w:firstLine="0"/>
              <w:jc w:val="both"/>
              <w:rPr>
                <w:szCs w:val="24"/>
              </w:rPr>
            </w:pPr>
            <w:r w:rsidRPr="009269D3">
              <w:rPr>
                <w:szCs w:val="24"/>
              </w:rPr>
              <w:t>Чрезвычайные ситуации гидрологического происхождения.</w:t>
            </w:r>
          </w:p>
        </w:tc>
        <w:tc>
          <w:tcPr>
            <w:tcW w:w="1843" w:type="dxa"/>
            <w:tcBorders>
              <w:top w:val="single" w:sz="4" w:space="0" w:color="auto"/>
              <w:left w:val="single" w:sz="4" w:space="0" w:color="auto"/>
              <w:bottom w:val="single" w:sz="4" w:space="0" w:color="auto"/>
              <w:right w:val="single" w:sz="4" w:space="0" w:color="auto"/>
            </w:tcBorders>
          </w:tcPr>
          <w:p w14:paraId="0CCB1FE2" w14:textId="77777777" w:rsidR="001F6042" w:rsidRPr="009269D3" w:rsidRDefault="001F6042" w:rsidP="001F6042">
            <w:pPr>
              <w:ind w:firstLine="0"/>
              <w:jc w:val="both"/>
              <w:rPr>
                <w:szCs w:val="24"/>
              </w:rPr>
            </w:pPr>
          </w:p>
        </w:tc>
        <w:tc>
          <w:tcPr>
            <w:tcW w:w="1134" w:type="dxa"/>
            <w:tcBorders>
              <w:top w:val="single" w:sz="4" w:space="0" w:color="auto"/>
              <w:left w:val="single" w:sz="4" w:space="0" w:color="auto"/>
              <w:bottom w:val="single" w:sz="4" w:space="0" w:color="auto"/>
              <w:right w:val="single" w:sz="4" w:space="0" w:color="auto"/>
            </w:tcBorders>
          </w:tcPr>
          <w:p w14:paraId="6792C61D" w14:textId="77777777" w:rsidR="001F6042" w:rsidRPr="009269D3" w:rsidRDefault="001F6042" w:rsidP="001F6042">
            <w:pPr>
              <w:ind w:firstLine="0"/>
              <w:jc w:val="both"/>
              <w:rPr>
                <w:szCs w:val="24"/>
              </w:rPr>
            </w:pPr>
            <w:r w:rsidRPr="009269D3">
              <w:rPr>
                <w:szCs w:val="24"/>
              </w:rPr>
              <w:t>7</w:t>
            </w:r>
          </w:p>
        </w:tc>
      </w:tr>
      <w:tr w:rsidR="001F6042" w:rsidRPr="009269D3" w14:paraId="0FC6CB43" w14:textId="77777777" w:rsidTr="001F6042">
        <w:trPr>
          <w:trHeight w:val="137"/>
        </w:trPr>
        <w:tc>
          <w:tcPr>
            <w:tcW w:w="0" w:type="auto"/>
            <w:vMerge/>
            <w:tcBorders>
              <w:left w:val="single" w:sz="4" w:space="0" w:color="auto"/>
              <w:bottom w:val="single" w:sz="4" w:space="0" w:color="auto"/>
              <w:right w:val="single" w:sz="4" w:space="0" w:color="auto"/>
            </w:tcBorders>
            <w:vAlign w:val="center"/>
          </w:tcPr>
          <w:p w14:paraId="6A64E42D" w14:textId="77777777" w:rsidR="001F6042" w:rsidRPr="009269D3" w:rsidRDefault="001F6042" w:rsidP="001F6042">
            <w:pPr>
              <w:ind w:firstLine="0"/>
              <w:jc w:val="both"/>
              <w:rPr>
                <w:szCs w:val="24"/>
                <w:lang w:val="en-US"/>
              </w:rPr>
            </w:pPr>
          </w:p>
        </w:tc>
        <w:tc>
          <w:tcPr>
            <w:tcW w:w="558" w:type="dxa"/>
            <w:tcBorders>
              <w:top w:val="single" w:sz="4" w:space="0" w:color="auto"/>
              <w:left w:val="single" w:sz="4" w:space="0" w:color="auto"/>
              <w:bottom w:val="single" w:sz="4" w:space="0" w:color="auto"/>
              <w:right w:val="single" w:sz="4" w:space="0" w:color="auto"/>
            </w:tcBorders>
          </w:tcPr>
          <w:p w14:paraId="3B928B5C" w14:textId="77777777" w:rsidR="001F6042" w:rsidRPr="009269D3" w:rsidRDefault="001F6042" w:rsidP="001F6042">
            <w:pPr>
              <w:ind w:firstLine="0"/>
              <w:jc w:val="both"/>
              <w:rPr>
                <w:szCs w:val="24"/>
              </w:rPr>
            </w:pPr>
            <w:r w:rsidRPr="009269D3">
              <w:rPr>
                <w:szCs w:val="24"/>
              </w:rPr>
              <w:t>5</w:t>
            </w:r>
          </w:p>
        </w:tc>
        <w:tc>
          <w:tcPr>
            <w:tcW w:w="5226" w:type="dxa"/>
            <w:tcBorders>
              <w:top w:val="single" w:sz="4" w:space="0" w:color="auto"/>
              <w:left w:val="single" w:sz="4" w:space="0" w:color="auto"/>
              <w:bottom w:val="single" w:sz="4" w:space="0" w:color="auto"/>
              <w:right w:val="single" w:sz="4" w:space="0" w:color="auto"/>
            </w:tcBorders>
          </w:tcPr>
          <w:p w14:paraId="7FF9094E" w14:textId="77777777" w:rsidR="001F6042" w:rsidRPr="009269D3" w:rsidRDefault="001F6042" w:rsidP="001F6042">
            <w:pPr>
              <w:ind w:firstLine="0"/>
              <w:jc w:val="both"/>
              <w:rPr>
                <w:szCs w:val="24"/>
              </w:rPr>
            </w:pPr>
            <w:r w:rsidRPr="009269D3">
              <w:rPr>
                <w:szCs w:val="24"/>
              </w:rPr>
              <w:t>Чрезвычайные ситуации биологического происхождения.</w:t>
            </w:r>
          </w:p>
        </w:tc>
        <w:tc>
          <w:tcPr>
            <w:tcW w:w="1843" w:type="dxa"/>
            <w:tcBorders>
              <w:top w:val="single" w:sz="4" w:space="0" w:color="auto"/>
              <w:left w:val="single" w:sz="4" w:space="0" w:color="auto"/>
              <w:bottom w:val="single" w:sz="4" w:space="0" w:color="auto"/>
              <w:right w:val="single" w:sz="4" w:space="0" w:color="auto"/>
            </w:tcBorders>
          </w:tcPr>
          <w:p w14:paraId="0FE70115" w14:textId="77777777" w:rsidR="001F6042" w:rsidRPr="009269D3" w:rsidRDefault="001F6042" w:rsidP="001F6042">
            <w:pPr>
              <w:ind w:firstLine="0"/>
              <w:jc w:val="both"/>
              <w:rPr>
                <w:szCs w:val="24"/>
              </w:rPr>
            </w:pPr>
          </w:p>
        </w:tc>
        <w:tc>
          <w:tcPr>
            <w:tcW w:w="1134" w:type="dxa"/>
            <w:tcBorders>
              <w:top w:val="single" w:sz="4" w:space="0" w:color="auto"/>
              <w:left w:val="single" w:sz="4" w:space="0" w:color="auto"/>
              <w:bottom w:val="single" w:sz="4" w:space="0" w:color="auto"/>
              <w:right w:val="single" w:sz="4" w:space="0" w:color="auto"/>
            </w:tcBorders>
          </w:tcPr>
          <w:p w14:paraId="2C212CF7" w14:textId="77777777" w:rsidR="001F6042" w:rsidRPr="009269D3" w:rsidRDefault="001F6042" w:rsidP="001F6042">
            <w:pPr>
              <w:ind w:firstLine="0"/>
              <w:jc w:val="both"/>
              <w:rPr>
                <w:szCs w:val="24"/>
              </w:rPr>
            </w:pPr>
            <w:r w:rsidRPr="009269D3">
              <w:rPr>
                <w:szCs w:val="24"/>
              </w:rPr>
              <w:t>2</w:t>
            </w:r>
          </w:p>
        </w:tc>
      </w:tr>
      <w:tr w:rsidR="001F6042" w:rsidRPr="009269D3" w14:paraId="6F2D8DE8" w14:textId="77777777" w:rsidTr="001F6042">
        <w:trPr>
          <w:trHeight w:val="301"/>
        </w:trPr>
        <w:tc>
          <w:tcPr>
            <w:tcW w:w="633" w:type="dxa"/>
            <w:vMerge w:val="restart"/>
            <w:tcBorders>
              <w:top w:val="single" w:sz="4" w:space="0" w:color="auto"/>
              <w:left w:val="single" w:sz="4" w:space="0" w:color="auto"/>
              <w:bottom w:val="single" w:sz="4" w:space="0" w:color="auto"/>
              <w:right w:val="single" w:sz="4" w:space="0" w:color="auto"/>
            </w:tcBorders>
          </w:tcPr>
          <w:p w14:paraId="58708069" w14:textId="77777777" w:rsidR="001F6042" w:rsidRPr="009269D3" w:rsidRDefault="001F6042" w:rsidP="001F6042">
            <w:pPr>
              <w:ind w:firstLine="0"/>
              <w:jc w:val="both"/>
              <w:rPr>
                <w:szCs w:val="24"/>
                <w:lang w:val="en-US"/>
              </w:rPr>
            </w:pPr>
            <w:r w:rsidRPr="009269D3">
              <w:rPr>
                <w:szCs w:val="24"/>
                <w:lang w:val="en-US"/>
              </w:rPr>
              <w:t>III</w:t>
            </w:r>
          </w:p>
        </w:tc>
        <w:tc>
          <w:tcPr>
            <w:tcW w:w="5784" w:type="dxa"/>
            <w:gridSpan w:val="2"/>
            <w:tcBorders>
              <w:top w:val="single" w:sz="4" w:space="0" w:color="auto"/>
              <w:left w:val="single" w:sz="4" w:space="0" w:color="auto"/>
              <w:bottom w:val="single" w:sz="4" w:space="0" w:color="auto"/>
              <w:right w:val="single" w:sz="4" w:space="0" w:color="auto"/>
            </w:tcBorders>
          </w:tcPr>
          <w:p w14:paraId="6EFB2963" w14:textId="77777777" w:rsidR="001F6042" w:rsidRPr="009269D3" w:rsidRDefault="001F6042" w:rsidP="001F6042">
            <w:pPr>
              <w:ind w:firstLine="0"/>
              <w:jc w:val="both"/>
              <w:rPr>
                <w:szCs w:val="24"/>
              </w:rPr>
            </w:pPr>
            <w:r w:rsidRPr="009269D3">
              <w:rPr>
                <w:b/>
                <w:szCs w:val="24"/>
              </w:rPr>
              <w:t>Основы медицинских знаний и здорового образа жизни.</w:t>
            </w:r>
          </w:p>
        </w:tc>
        <w:tc>
          <w:tcPr>
            <w:tcW w:w="1843" w:type="dxa"/>
            <w:tcBorders>
              <w:top w:val="single" w:sz="4" w:space="0" w:color="auto"/>
              <w:left w:val="single" w:sz="4" w:space="0" w:color="auto"/>
              <w:bottom w:val="single" w:sz="4" w:space="0" w:color="auto"/>
              <w:right w:val="single" w:sz="4" w:space="0" w:color="auto"/>
            </w:tcBorders>
          </w:tcPr>
          <w:p w14:paraId="346FB4B9" w14:textId="77777777" w:rsidR="001F6042" w:rsidRPr="009269D3" w:rsidRDefault="001F6042" w:rsidP="001F6042">
            <w:pPr>
              <w:ind w:firstLine="0"/>
              <w:jc w:val="both"/>
              <w:rPr>
                <w:szCs w:val="24"/>
              </w:rPr>
            </w:pPr>
            <w:r w:rsidRPr="009269D3">
              <w:rPr>
                <w:szCs w:val="24"/>
              </w:rPr>
              <w:t>11</w:t>
            </w:r>
          </w:p>
        </w:tc>
        <w:tc>
          <w:tcPr>
            <w:tcW w:w="1134" w:type="dxa"/>
            <w:tcBorders>
              <w:top w:val="single" w:sz="4" w:space="0" w:color="auto"/>
              <w:left w:val="single" w:sz="4" w:space="0" w:color="auto"/>
              <w:bottom w:val="single" w:sz="4" w:space="0" w:color="auto"/>
              <w:right w:val="single" w:sz="4" w:space="0" w:color="auto"/>
            </w:tcBorders>
          </w:tcPr>
          <w:p w14:paraId="3C74FD7E" w14:textId="77777777" w:rsidR="001F6042" w:rsidRPr="009269D3" w:rsidRDefault="001F6042" w:rsidP="001F6042">
            <w:pPr>
              <w:ind w:firstLine="0"/>
              <w:jc w:val="both"/>
              <w:rPr>
                <w:szCs w:val="24"/>
              </w:rPr>
            </w:pPr>
          </w:p>
        </w:tc>
      </w:tr>
      <w:tr w:rsidR="001F6042" w:rsidRPr="009269D3" w14:paraId="17AA1426" w14:textId="77777777" w:rsidTr="001F6042">
        <w:trPr>
          <w:trHeight w:val="137"/>
        </w:trPr>
        <w:tc>
          <w:tcPr>
            <w:tcW w:w="0" w:type="auto"/>
            <w:vMerge/>
            <w:tcBorders>
              <w:top w:val="single" w:sz="4" w:space="0" w:color="auto"/>
              <w:left w:val="single" w:sz="4" w:space="0" w:color="auto"/>
              <w:bottom w:val="single" w:sz="4" w:space="0" w:color="auto"/>
              <w:right w:val="single" w:sz="4" w:space="0" w:color="auto"/>
            </w:tcBorders>
            <w:vAlign w:val="center"/>
          </w:tcPr>
          <w:p w14:paraId="41A9F3E5" w14:textId="77777777" w:rsidR="001F6042" w:rsidRPr="009269D3" w:rsidRDefault="001F6042" w:rsidP="001F6042">
            <w:pPr>
              <w:ind w:firstLine="0"/>
              <w:jc w:val="both"/>
              <w:rPr>
                <w:szCs w:val="24"/>
                <w:lang w:val="en-US"/>
              </w:rPr>
            </w:pPr>
          </w:p>
        </w:tc>
        <w:tc>
          <w:tcPr>
            <w:tcW w:w="558" w:type="dxa"/>
            <w:tcBorders>
              <w:top w:val="single" w:sz="4" w:space="0" w:color="auto"/>
              <w:left w:val="single" w:sz="4" w:space="0" w:color="auto"/>
              <w:bottom w:val="single" w:sz="4" w:space="0" w:color="auto"/>
              <w:right w:val="single" w:sz="4" w:space="0" w:color="auto"/>
            </w:tcBorders>
          </w:tcPr>
          <w:p w14:paraId="2FFE6059" w14:textId="77777777" w:rsidR="001F6042" w:rsidRPr="009269D3" w:rsidRDefault="001F6042" w:rsidP="001F6042">
            <w:pPr>
              <w:ind w:firstLine="0"/>
              <w:jc w:val="both"/>
              <w:rPr>
                <w:szCs w:val="24"/>
              </w:rPr>
            </w:pPr>
            <w:r w:rsidRPr="009269D3">
              <w:rPr>
                <w:szCs w:val="24"/>
              </w:rPr>
              <w:t>6</w:t>
            </w:r>
          </w:p>
        </w:tc>
        <w:tc>
          <w:tcPr>
            <w:tcW w:w="5226" w:type="dxa"/>
            <w:tcBorders>
              <w:top w:val="single" w:sz="4" w:space="0" w:color="auto"/>
              <w:left w:val="single" w:sz="4" w:space="0" w:color="auto"/>
              <w:bottom w:val="single" w:sz="4" w:space="0" w:color="auto"/>
              <w:right w:val="single" w:sz="4" w:space="0" w:color="auto"/>
            </w:tcBorders>
          </w:tcPr>
          <w:p w14:paraId="4CC30D19" w14:textId="77777777" w:rsidR="001F6042" w:rsidRPr="009269D3" w:rsidRDefault="001F6042" w:rsidP="001F6042">
            <w:pPr>
              <w:ind w:firstLine="0"/>
              <w:jc w:val="both"/>
              <w:rPr>
                <w:szCs w:val="24"/>
              </w:rPr>
            </w:pPr>
            <w:r w:rsidRPr="009269D3">
              <w:rPr>
                <w:szCs w:val="24"/>
              </w:rPr>
              <w:t>Здоровый образ жизни и его значение для гармоничного развития человека</w:t>
            </w:r>
          </w:p>
        </w:tc>
        <w:tc>
          <w:tcPr>
            <w:tcW w:w="1843" w:type="dxa"/>
            <w:tcBorders>
              <w:top w:val="single" w:sz="4" w:space="0" w:color="auto"/>
              <w:left w:val="single" w:sz="4" w:space="0" w:color="auto"/>
              <w:bottom w:val="single" w:sz="4" w:space="0" w:color="auto"/>
              <w:right w:val="single" w:sz="4" w:space="0" w:color="auto"/>
            </w:tcBorders>
          </w:tcPr>
          <w:p w14:paraId="71DA5EF5" w14:textId="77777777" w:rsidR="001F6042" w:rsidRPr="009269D3" w:rsidRDefault="001F6042" w:rsidP="001F6042">
            <w:pPr>
              <w:ind w:firstLine="0"/>
              <w:jc w:val="both"/>
              <w:rPr>
                <w:szCs w:val="24"/>
              </w:rPr>
            </w:pPr>
          </w:p>
        </w:tc>
        <w:tc>
          <w:tcPr>
            <w:tcW w:w="1134" w:type="dxa"/>
            <w:tcBorders>
              <w:top w:val="single" w:sz="4" w:space="0" w:color="auto"/>
              <w:left w:val="single" w:sz="4" w:space="0" w:color="auto"/>
              <w:bottom w:val="single" w:sz="4" w:space="0" w:color="auto"/>
              <w:right w:val="single" w:sz="4" w:space="0" w:color="auto"/>
            </w:tcBorders>
          </w:tcPr>
          <w:p w14:paraId="6179C5E7" w14:textId="77777777" w:rsidR="001F6042" w:rsidRPr="009269D3" w:rsidRDefault="001F6042" w:rsidP="001F6042">
            <w:pPr>
              <w:ind w:firstLine="0"/>
              <w:jc w:val="both"/>
              <w:rPr>
                <w:szCs w:val="24"/>
              </w:rPr>
            </w:pPr>
            <w:r w:rsidRPr="009269D3">
              <w:rPr>
                <w:szCs w:val="24"/>
              </w:rPr>
              <w:t>7</w:t>
            </w:r>
          </w:p>
        </w:tc>
      </w:tr>
      <w:tr w:rsidR="001F6042" w:rsidRPr="009269D3" w14:paraId="5EF3EAF2" w14:textId="77777777" w:rsidTr="001F6042">
        <w:trPr>
          <w:trHeight w:val="137"/>
        </w:trPr>
        <w:tc>
          <w:tcPr>
            <w:tcW w:w="0" w:type="auto"/>
            <w:vMerge/>
            <w:tcBorders>
              <w:top w:val="single" w:sz="4" w:space="0" w:color="auto"/>
              <w:left w:val="single" w:sz="4" w:space="0" w:color="auto"/>
              <w:bottom w:val="single" w:sz="4" w:space="0" w:color="auto"/>
              <w:right w:val="single" w:sz="4" w:space="0" w:color="auto"/>
            </w:tcBorders>
            <w:vAlign w:val="center"/>
          </w:tcPr>
          <w:p w14:paraId="72D3B87D" w14:textId="77777777" w:rsidR="001F6042" w:rsidRPr="009269D3" w:rsidRDefault="001F6042" w:rsidP="001F6042">
            <w:pPr>
              <w:ind w:firstLine="0"/>
              <w:jc w:val="both"/>
              <w:rPr>
                <w:szCs w:val="24"/>
                <w:lang w:val="en-US"/>
              </w:rPr>
            </w:pPr>
          </w:p>
        </w:tc>
        <w:tc>
          <w:tcPr>
            <w:tcW w:w="558" w:type="dxa"/>
            <w:tcBorders>
              <w:top w:val="single" w:sz="4" w:space="0" w:color="auto"/>
              <w:left w:val="single" w:sz="4" w:space="0" w:color="auto"/>
              <w:bottom w:val="single" w:sz="4" w:space="0" w:color="auto"/>
              <w:right w:val="single" w:sz="4" w:space="0" w:color="auto"/>
            </w:tcBorders>
          </w:tcPr>
          <w:p w14:paraId="3F598693" w14:textId="77777777" w:rsidR="001F6042" w:rsidRPr="009269D3" w:rsidRDefault="001F6042" w:rsidP="001F6042">
            <w:pPr>
              <w:ind w:firstLine="0"/>
              <w:jc w:val="both"/>
              <w:rPr>
                <w:szCs w:val="24"/>
              </w:rPr>
            </w:pPr>
            <w:r w:rsidRPr="009269D3">
              <w:rPr>
                <w:szCs w:val="24"/>
              </w:rPr>
              <w:t>7</w:t>
            </w:r>
          </w:p>
        </w:tc>
        <w:tc>
          <w:tcPr>
            <w:tcW w:w="5226" w:type="dxa"/>
            <w:tcBorders>
              <w:top w:val="single" w:sz="4" w:space="0" w:color="auto"/>
              <w:left w:val="single" w:sz="4" w:space="0" w:color="auto"/>
              <w:bottom w:val="single" w:sz="4" w:space="0" w:color="auto"/>
              <w:right w:val="single" w:sz="4" w:space="0" w:color="auto"/>
            </w:tcBorders>
          </w:tcPr>
          <w:p w14:paraId="688C9648" w14:textId="77777777" w:rsidR="001F6042" w:rsidRPr="009269D3" w:rsidRDefault="001F6042" w:rsidP="001F6042">
            <w:pPr>
              <w:ind w:firstLine="0"/>
              <w:jc w:val="both"/>
              <w:rPr>
                <w:szCs w:val="24"/>
              </w:rPr>
            </w:pPr>
            <w:r w:rsidRPr="009269D3">
              <w:rPr>
                <w:szCs w:val="24"/>
              </w:rPr>
              <w:t>Первая медицинская помощь и правила ее оказания (практическое занятие)</w:t>
            </w:r>
          </w:p>
        </w:tc>
        <w:tc>
          <w:tcPr>
            <w:tcW w:w="1843" w:type="dxa"/>
            <w:tcBorders>
              <w:top w:val="single" w:sz="4" w:space="0" w:color="auto"/>
              <w:left w:val="single" w:sz="4" w:space="0" w:color="auto"/>
              <w:bottom w:val="single" w:sz="4" w:space="0" w:color="auto"/>
              <w:right w:val="single" w:sz="4" w:space="0" w:color="auto"/>
            </w:tcBorders>
          </w:tcPr>
          <w:p w14:paraId="746E4309" w14:textId="77777777" w:rsidR="001F6042" w:rsidRPr="009269D3" w:rsidRDefault="001F6042" w:rsidP="001F6042">
            <w:pPr>
              <w:ind w:firstLine="0"/>
              <w:jc w:val="both"/>
              <w:rPr>
                <w:szCs w:val="24"/>
              </w:rPr>
            </w:pPr>
          </w:p>
        </w:tc>
        <w:tc>
          <w:tcPr>
            <w:tcW w:w="1134" w:type="dxa"/>
            <w:tcBorders>
              <w:top w:val="single" w:sz="4" w:space="0" w:color="auto"/>
              <w:left w:val="single" w:sz="4" w:space="0" w:color="auto"/>
              <w:bottom w:val="single" w:sz="4" w:space="0" w:color="auto"/>
              <w:right w:val="single" w:sz="4" w:space="0" w:color="auto"/>
            </w:tcBorders>
          </w:tcPr>
          <w:p w14:paraId="450EAC47" w14:textId="77777777" w:rsidR="001F6042" w:rsidRPr="009269D3" w:rsidRDefault="001F6042" w:rsidP="001F6042">
            <w:pPr>
              <w:ind w:firstLine="0"/>
              <w:jc w:val="both"/>
              <w:rPr>
                <w:szCs w:val="24"/>
              </w:rPr>
            </w:pPr>
            <w:r w:rsidRPr="009269D3">
              <w:rPr>
                <w:szCs w:val="24"/>
              </w:rPr>
              <w:t>4</w:t>
            </w:r>
          </w:p>
        </w:tc>
      </w:tr>
      <w:tr w:rsidR="001F6042" w:rsidRPr="009269D3" w14:paraId="505DCE51" w14:textId="77777777" w:rsidTr="001F6042">
        <w:trPr>
          <w:trHeight w:val="137"/>
        </w:trPr>
        <w:tc>
          <w:tcPr>
            <w:tcW w:w="0" w:type="auto"/>
            <w:vMerge/>
            <w:tcBorders>
              <w:top w:val="single" w:sz="4" w:space="0" w:color="auto"/>
              <w:left w:val="single" w:sz="4" w:space="0" w:color="auto"/>
              <w:bottom w:val="single" w:sz="4" w:space="0" w:color="auto"/>
              <w:right w:val="single" w:sz="4" w:space="0" w:color="auto"/>
            </w:tcBorders>
            <w:vAlign w:val="center"/>
          </w:tcPr>
          <w:p w14:paraId="4E8926DF" w14:textId="77777777" w:rsidR="001F6042" w:rsidRPr="009269D3" w:rsidRDefault="001F6042" w:rsidP="001F6042">
            <w:pPr>
              <w:ind w:firstLine="0"/>
              <w:jc w:val="both"/>
              <w:rPr>
                <w:szCs w:val="24"/>
                <w:lang w:val="en-US"/>
              </w:rPr>
            </w:pPr>
          </w:p>
        </w:tc>
        <w:tc>
          <w:tcPr>
            <w:tcW w:w="558" w:type="dxa"/>
            <w:tcBorders>
              <w:top w:val="single" w:sz="4" w:space="0" w:color="auto"/>
              <w:left w:val="single" w:sz="4" w:space="0" w:color="auto"/>
              <w:bottom w:val="single" w:sz="4" w:space="0" w:color="auto"/>
              <w:right w:val="single" w:sz="4" w:space="0" w:color="auto"/>
            </w:tcBorders>
          </w:tcPr>
          <w:p w14:paraId="7EA5147F" w14:textId="77777777" w:rsidR="001F6042" w:rsidRPr="009269D3" w:rsidRDefault="001F6042" w:rsidP="001F6042">
            <w:pPr>
              <w:ind w:firstLine="0"/>
              <w:jc w:val="both"/>
              <w:rPr>
                <w:szCs w:val="24"/>
              </w:rPr>
            </w:pPr>
          </w:p>
        </w:tc>
        <w:tc>
          <w:tcPr>
            <w:tcW w:w="5226" w:type="dxa"/>
            <w:tcBorders>
              <w:top w:val="single" w:sz="4" w:space="0" w:color="auto"/>
              <w:left w:val="single" w:sz="4" w:space="0" w:color="auto"/>
              <w:bottom w:val="single" w:sz="4" w:space="0" w:color="auto"/>
              <w:right w:val="single" w:sz="4" w:space="0" w:color="auto"/>
            </w:tcBorders>
          </w:tcPr>
          <w:p w14:paraId="1E104406" w14:textId="77777777" w:rsidR="001F6042" w:rsidRPr="009269D3" w:rsidRDefault="001F6042" w:rsidP="001F6042">
            <w:pPr>
              <w:ind w:firstLine="0"/>
              <w:jc w:val="both"/>
              <w:rPr>
                <w:szCs w:val="24"/>
              </w:rPr>
            </w:pPr>
            <w:r w:rsidRPr="009269D3">
              <w:rPr>
                <w:szCs w:val="24"/>
              </w:rPr>
              <w:t>Всего часов:</w:t>
            </w:r>
          </w:p>
        </w:tc>
        <w:tc>
          <w:tcPr>
            <w:tcW w:w="2977" w:type="dxa"/>
            <w:gridSpan w:val="2"/>
            <w:tcBorders>
              <w:top w:val="single" w:sz="4" w:space="0" w:color="auto"/>
              <w:left w:val="single" w:sz="4" w:space="0" w:color="auto"/>
              <w:bottom w:val="single" w:sz="4" w:space="0" w:color="auto"/>
              <w:right w:val="single" w:sz="4" w:space="0" w:color="auto"/>
            </w:tcBorders>
          </w:tcPr>
          <w:p w14:paraId="710E65A1" w14:textId="77777777" w:rsidR="001F6042" w:rsidRPr="009269D3" w:rsidRDefault="001F6042" w:rsidP="001F6042">
            <w:pPr>
              <w:ind w:firstLine="0"/>
              <w:jc w:val="both"/>
              <w:rPr>
                <w:szCs w:val="24"/>
              </w:rPr>
            </w:pPr>
            <w:r w:rsidRPr="009269D3">
              <w:rPr>
                <w:szCs w:val="24"/>
              </w:rPr>
              <w:t>35</w:t>
            </w:r>
          </w:p>
        </w:tc>
      </w:tr>
    </w:tbl>
    <w:p w14:paraId="39C0EAF1" w14:textId="77777777" w:rsidR="001F6042" w:rsidRPr="009269D3" w:rsidRDefault="001F6042" w:rsidP="001F6042">
      <w:pPr>
        <w:ind w:firstLine="0"/>
        <w:jc w:val="both"/>
        <w:rPr>
          <w:szCs w:val="24"/>
        </w:rPr>
      </w:pPr>
    </w:p>
    <w:p w14:paraId="39020082" w14:textId="77777777" w:rsidR="00144B4D" w:rsidRPr="009269D3" w:rsidRDefault="00144B4D" w:rsidP="00144B4D">
      <w:pPr>
        <w:ind w:firstLine="397"/>
        <w:jc w:val="both"/>
        <w:rPr>
          <w:b/>
          <w:szCs w:val="24"/>
        </w:rPr>
      </w:pPr>
      <w:r w:rsidRPr="009269D3">
        <w:rPr>
          <w:b/>
          <w:szCs w:val="24"/>
        </w:rPr>
        <w:t>8 класс</w:t>
      </w:r>
    </w:p>
    <w:p w14:paraId="1CDA56B7" w14:textId="77777777" w:rsidR="001F6042" w:rsidRPr="009269D3" w:rsidRDefault="001F6042" w:rsidP="001F6042">
      <w:pPr>
        <w:ind w:firstLine="397"/>
        <w:jc w:val="both"/>
        <w:rPr>
          <w:b/>
          <w:szCs w:val="24"/>
        </w:rPr>
      </w:pPr>
      <w:r w:rsidRPr="009269D3">
        <w:rPr>
          <w:b/>
          <w:szCs w:val="24"/>
        </w:rPr>
        <w:t>8 класс</w:t>
      </w:r>
    </w:p>
    <w:p w14:paraId="7F3D7C00" w14:textId="77777777" w:rsidR="001F6042" w:rsidRPr="009269D3" w:rsidRDefault="001F6042" w:rsidP="001F6042">
      <w:pPr>
        <w:ind w:firstLine="397"/>
        <w:jc w:val="both"/>
        <w:rPr>
          <w:szCs w:val="24"/>
        </w:rPr>
      </w:pPr>
      <w:r w:rsidRPr="009269D3">
        <w:rPr>
          <w:szCs w:val="24"/>
        </w:rPr>
        <w:t xml:space="preserve">Рабочая программа имеет </w:t>
      </w:r>
      <w:r w:rsidRPr="009269D3">
        <w:rPr>
          <w:b/>
          <w:szCs w:val="24"/>
        </w:rPr>
        <w:t>цели</w:t>
      </w:r>
      <w:r w:rsidRPr="009269D3">
        <w:rPr>
          <w:szCs w:val="24"/>
        </w:rPr>
        <w:t>:</w:t>
      </w:r>
    </w:p>
    <w:p w14:paraId="74CAFDD0" w14:textId="77777777" w:rsidR="001F6042" w:rsidRPr="009269D3" w:rsidRDefault="001F6042" w:rsidP="001F6042">
      <w:pPr>
        <w:ind w:firstLine="397"/>
        <w:jc w:val="both"/>
        <w:rPr>
          <w:b/>
          <w:szCs w:val="24"/>
        </w:rPr>
      </w:pPr>
      <w:r w:rsidRPr="009269D3">
        <w:rPr>
          <w:b/>
          <w:szCs w:val="24"/>
        </w:rPr>
        <w:t>усвоение знаний:</w:t>
      </w:r>
    </w:p>
    <w:p w14:paraId="2A781178" w14:textId="77777777" w:rsidR="001F6042" w:rsidRPr="009269D3" w:rsidRDefault="001F6042" w:rsidP="001F6042">
      <w:pPr>
        <w:ind w:firstLine="397"/>
        <w:jc w:val="both"/>
        <w:rPr>
          <w:szCs w:val="24"/>
        </w:rPr>
      </w:pPr>
      <w:r w:rsidRPr="009269D3">
        <w:rPr>
          <w:szCs w:val="24"/>
        </w:rPr>
        <w:t>-об опасных и чрезвычайных ситуациях,</w:t>
      </w:r>
    </w:p>
    <w:p w14:paraId="5B42FAA4" w14:textId="77777777" w:rsidR="001F6042" w:rsidRPr="009269D3" w:rsidRDefault="001F6042" w:rsidP="001F6042">
      <w:pPr>
        <w:ind w:firstLine="397"/>
        <w:jc w:val="both"/>
        <w:rPr>
          <w:szCs w:val="24"/>
        </w:rPr>
      </w:pPr>
      <w:r w:rsidRPr="009269D3">
        <w:rPr>
          <w:szCs w:val="24"/>
        </w:rPr>
        <w:t>-о влиянии их последствий на безопасность личности, об</w:t>
      </w:r>
      <w:r w:rsidRPr="009269D3">
        <w:rPr>
          <w:szCs w:val="24"/>
        </w:rPr>
        <w:softHyphen/>
        <w:t>щества и государства,</w:t>
      </w:r>
    </w:p>
    <w:p w14:paraId="33963B72" w14:textId="77777777" w:rsidR="001F6042" w:rsidRPr="009269D3" w:rsidRDefault="001F6042" w:rsidP="001F6042">
      <w:pPr>
        <w:ind w:firstLine="397"/>
        <w:jc w:val="both"/>
        <w:rPr>
          <w:szCs w:val="24"/>
        </w:rPr>
      </w:pPr>
      <w:r w:rsidRPr="009269D3">
        <w:rPr>
          <w:szCs w:val="24"/>
        </w:rPr>
        <w:t>-о государственной системе обеспечения защиты населения от чрезвычайных ситуаций,</w:t>
      </w:r>
    </w:p>
    <w:p w14:paraId="25736466" w14:textId="77777777" w:rsidR="001F6042" w:rsidRPr="009269D3" w:rsidRDefault="001F6042" w:rsidP="001F6042">
      <w:pPr>
        <w:ind w:firstLine="397"/>
        <w:jc w:val="both"/>
        <w:rPr>
          <w:szCs w:val="24"/>
        </w:rPr>
      </w:pPr>
      <w:r w:rsidRPr="009269D3">
        <w:rPr>
          <w:szCs w:val="24"/>
        </w:rPr>
        <w:t>-об организации подготовки населения к действиям в усло</w:t>
      </w:r>
      <w:r w:rsidRPr="009269D3">
        <w:rPr>
          <w:szCs w:val="24"/>
        </w:rPr>
        <w:softHyphen/>
        <w:t>виях опасных и чрезвычайных ситуаций,</w:t>
      </w:r>
    </w:p>
    <w:p w14:paraId="56DF6AAE" w14:textId="77777777" w:rsidR="001F6042" w:rsidRPr="009269D3" w:rsidRDefault="001F6042" w:rsidP="001F6042">
      <w:pPr>
        <w:ind w:firstLine="397"/>
        <w:jc w:val="both"/>
        <w:rPr>
          <w:szCs w:val="24"/>
        </w:rPr>
      </w:pPr>
      <w:r w:rsidRPr="009269D3">
        <w:rPr>
          <w:szCs w:val="24"/>
        </w:rPr>
        <w:t>-о здоровом образе жизни,</w:t>
      </w:r>
    </w:p>
    <w:p w14:paraId="540C75F1" w14:textId="77777777" w:rsidR="001F6042" w:rsidRPr="009269D3" w:rsidRDefault="001F6042" w:rsidP="001F6042">
      <w:pPr>
        <w:ind w:firstLine="397"/>
        <w:jc w:val="both"/>
        <w:rPr>
          <w:szCs w:val="24"/>
        </w:rPr>
      </w:pPr>
      <w:r w:rsidRPr="009269D3">
        <w:rPr>
          <w:szCs w:val="24"/>
        </w:rPr>
        <w:t>-об оказании первой медицинской помощи при неотложных состояниях,</w:t>
      </w:r>
    </w:p>
    <w:p w14:paraId="7D158B7E" w14:textId="77777777" w:rsidR="001F6042" w:rsidRPr="009269D3" w:rsidRDefault="001F6042" w:rsidP="001F6042">
      <w:pPr>
        <w:ind w:firstLine="397"/>
        <w:jc w:val="both"/>
        <w:rPr>
          <w:szCs w:val="24"/>
        </w:rPr>
      </w:pPr>
      <w:r w:rsidRPr="009269D3">
        <w:rPr>
          <w:szCs w:val="24"/>
        </w:rPr>
        <w:t>-о правах и обязанностях граждан в области безопасности жизнедеятельности;</w:t>
      </w:r>
    </w:p>
    <w:p w14:paraId="3E956506" w14:textId="77777777" w:rsidR="001F6042" w:rsidRPr="009269D3" w:rsidRDefault="001F6042" w:rsidP="001F6042">
      <w:pPr>
        <w:ind w:firstLine="397"/>
        <w:jc w:val="both"/>
        <w:rPr>
          <w:szCs w:val="24"/>
        </w:rPr>
      </w:pPr>
      <w:r w:rsidRPr="009269D3">
        <w:rPr>
          <w:b/>
          <w:szCs w:val="24"/>
        </w:rPr>
        <w:t>развитие</w:t>
      </w:r>
      <w:r w:rsidRPr="009269D3">
        <w:rPr>
          <w:szCs w:val="24"/>
        </w:rPr>
        <w:t xml:space="preserve"> личных, духовных и физических качеств, обеспечи</w:t>
      </w:r>
      <w:r w:rsidRPr="009269D3">
        <w:rPr>
          <w:szCs w:val="24"/>
        </w:rPr>
        <w:softHyphen/>
        <w:t>вающих безопасное поведение в различных опасных и чрезвычай</w:t>
      </w:r>
      <w:r w:rsidRPr="009269D3">
        <w:rPr>
          <w:szCs w:val="24"/>
        </w:rPr>
        <w:softHyphen/>
        <w:t>ных ситуациях природного, техногенного и социального характера;</w:t>
      </w:r>
    </w:p>
    <w:p w14:paraId="04516196" w14:textId="77777777" w:rsidR="001F6042" w:rsidRPr="009269D3" w:rsidRDefault="001F6042" w:rsidP="001F6042">
      <w:pPr>
        <w:ind w:firstLine="397"/>
        <w:jc w:val="both"/>
        <w:rPr>
          <w:szCs w:val="24"/>
        </w:rPr>
      </w:pPr>
      <w:r w:rsidRPr="009269D3">
        <w:rPr>
          <w:b/>
          <w:szCs w:val="24"/>
        </w:rPr>
        <w:t>формирование</w:t>
      </w:r>
      <w:r w:rsidRPr="009269D3">
        <w:rPr>
          <w:szCs w:val="24"/>
        </w:rPr>
        <w:t xml:space="preserve"> потребности соблюдать нормы здорового образа жизни, осознанно выполнять требования, предъявляемые к гражданину Российской Федерации в области безопасности жизнедеятельности;</w:t>
      </w:r>
    </w:p>
    <w:p w14:paraId="41197921" w14:textId="77777777" w:rsidR="001F6042" w:rsidRPr="009269D3" w:rsidRDefault="001F6042" w:rsidP="001F6042">
      <w:pPr>
        <w:ind w:firstLine="397"/>
        <w:jc w:val="both"/>
        <w:rPr>
          <w:szCs w:val="24"/>
        </w:rPr>
      </w:pPr>
      <w:r w:rsidRPr="009269D3">
        <w:rPr>
          <w:b/>
          <w:szCs w:val="24"/>
        </w:rPr>
        <w:t>воспитание</w:t>
      </w:r>
      <w:r w:rsidRPr="009269D3">
        <w:rPr>
          <w:szCs w:val="24"/>
        </w:rPr>
        <w:t xml:space="preserve"> ответственного отношения к сохранению окру</w:t>
      </w:r>
      <w:r w:rsidRPr="009269D3">
        <w:rPr>
          <w:szCs w:val="24"/>
        </w:rPr>
        <w:softHyphen/>
        <w:t>жающей природной среды, к личному здоровью как индивиду</w:t>
      </w:r>
      <w:r w:rsidRPr="009269D3">
        <w:rPr>
          <w:szCs w:val="24"/>
        </w:rPr>
        <w:softHyphen/>
        <w:t>альной и общественной ценности;</w:t>
      </w:r>
    </w:p>
    <w:p w14:paraId="0948C554" w14:textId="77777777" w:rsidR="001F6042" w:rsidRPr="009269D3" w:rsidRDefault="001F6042" w:rsidP="001F6042">
      <w:pPr>
        <w:ind w:firstLine="397"/>
        <w:jc w:val="both"/>
        <w:rPr>
          <w:szCs w:val="24"/>
        </w:rPr>
      </w:pPr>
      <w:r w:rsidRPr="009269D3">
        <w:rPr>
          <w:szCs w:val="24"/>
        </w:rPr>
        <w:t>развитие умений:</w:t>
      </w:r>
    </w:p>
    <w:p w14:paraId="47C6CEEE" w14:textId="77777777" w:rsidR="001F6042" w:rsidRPr="009269D3" w:rsidRDefault="001F6042" w:rsidP="001F6042">
      <w:pPr>
        <w:ind w:firstLine="397"/>
        <w:jc w:val="both"/>
        <w:rPr>
          <w:szCs w:val="24"/>
        </w:rPr>
      </w:pPr>
      <w:r w:rsidRPr="009269D3">
        <w:rPr>
          <w:b/>
          <w:szCs w:val="24"/>
        </w:rPr>
        <w:t>предвидеть</w:t>
      </w:r>
      <w:r w:rsidRPr="009269D3">
        <w:rPr>
          <w:szCs w:val="24"/>
        </w:rPr>
        <w:t xml:space="preserve"> возникновение опасных ситуаций по характер</w:t>
      </w:r>
      <w:r w:rsidRPr="009269D3">
        <w:rPr>
          <w:szCs w:val="24"/>
        </w:rPr>
        <w:softHyphen/>
        <w:t>ным признакам их появления, а также на основе анализа специ</w:t>
      </w:r>
      <w:r w:rsidRPr="009269D3">
        <w:rPr>
          <w:szCs w:val="24"/>
        </w:rPr>
        <w:softHyphen/>
        <w:t>альной информации, получаемой из различных источников,</w:t>
      </w:r>
    </w:p>
    <w:p w14:paraId="30FD48C5" w14:textId="77777777" w:rsidR="001F6042" w:rsidRPr="009269D3" w:rsidRDefault="001F6042" w:rsidP="001F6042">
      <w:pPr>
        <w:ind w:firstLine="397"/>
        <w:jc w:val="both"/>
        <w:rPr>
          <w:szCs w:val="24"/>
        </w:rPr>
      </w:pPr>
      <w:r w:rsidRPr="009269D3">
        <w:rPr>
          <w:szCs w:val="24"/>
        </w:rPr>
        <w:t>принимать обоснованные решения и вырабатывать план действий в конкретной опасной ситуации с учетом реально скла</w:t>
      </w:r>
      <w:r w:rsidRPr="009269D3">
        <w:rPr>
          <w:szCs w:val="24"/>
        </w:rPr>
        <w:softHyphen/>
        <w:t>дывающейся обстановки и своих возможностей.</w:t>
      </w:r>
    </w:p>
    <w:p w14:paraId="7FDD6BE7" w14:textId="77777777" w:rsidR="001F6042" w:rsidRPr="009269D3" w:rsidRDefault="001F6042" w:rsidP="001F6042">
      <w:pPr>
        <w:ind w:firstLine="397"/>
        <w:jc w:val="both"/>
        <w:rPr>
          <w:szCs w:val="24"/>
        </w:rPr>
      </w:pPr>
    </w:p>
    <w:p w14:paraId="6C8181EA" w14:textId="77777777" w:rsidR="001F6042" w:rsidRPr="009269D3" w:rsidRDefault="001F6042" w:rsidP="001F6042">
      <w:pPr>
        <w:ind w:firstLine="397"/>
        <w:jc w:val="both"/>
        <w:rPr>
          <w:szCs w:val="24"/>
        </w:rPr>
      </w:pPr>
      <w:r w:rsidRPr="009269D3">
        <w:rPr>
          <w:szCs w:val="24"/>
        </w:rPr>
        <w:t xml:space="preserve">Изучение тематики данной учебной программы направлено на решение следующих </w:t>
      </w:r>
      <w:r w:rsidRPr="009269D3">
        <w:rPr>
          <w:b/>
          <w:bCs/>
          <w:szCs w:val="24"/>
        </w:rPr>
        <w:t>задач:</w:t>
      </w:r>
    </w:p>
    <w:p w14:paraId="3F61D7BB" w14:textId="77777777" w:rsidR="001F6042" w:rsidRPr="009269D3" w:rsidRDefault="001F6042" w:rsidP="001F6042">
      <w:pPr>
        <w:ind w:firstLine="397"/>
        <w:jc w:val="both"/>
        <w:rPr>
          <w:szCs w:val="24"/>
        </w:rPr>
      </w:pPr>
      <w:r w:rsidRPr="009269D3">
        <w:rPr>
          <w:szCs w:val="24"/>
        </w:rPr>
        <w:t>-</w:t>
      </w:r>
      <w:r w:rsidRPr="009269D3">
        <w:rPr>
          <w:b/>
          <w:szCs w:val="24"/>
        </w:rPr>
        <w:t>формирование</w:t>
      </w:r>
      <w:r w:rsidRPr="009269D3">
        <w:rPr>
          <w:szCs w:val="24"/>
        </w:rPr>
        <w:t xml:space="preserve"> у учащихся научных представлений о прин</w:t>
      </w:r>
      <w:r w:rsidRPr="009269D3">
        <w:rPr>
          <w:szCs w:val="24"/>
        </w:rPr>
        <w:softHyphen/>
        <w:t>ципах и путях снижения фактора риска в деятельности человека и общества;</w:t>
      </w:r>
    </w:p>
    <w:p w14:paraId="279E062A" w14:textId="77777777" w:rsidR="001F6042" w:rsidRPr="009269D3" w:rsidRDefault="001F6042" w:rsidP="001F6042">
      <w:pPr>
        <w:ind w:firstLine="397"/>
        <w:jc w:val="both"/>
        <w:rPr>
          <w:szCs w:val="24"/>
        </w:rPr>
      </w:pPr>
      <w:r w:rsidRPr="009269D3">
        <w:rPr>
          <w:b/>
          <w:szCs w:val="24"/>
        </w:rPr>
        <w:t>-выработку</w:t>
      </w:r>
      <w:r w:rsidRPr="009269D3">
        <w:rPr>
          <w:szCs w:val="24"/>
        </w:rPr>
        <w:t xml:space="preserve"> умений предвидеть опасные и чрезвычайные ситуации техногенного  характера и адекватно противодействовать им</w:t>
      </w:r>
    </w:p>
    <w:p w14:paraId="745F3BF1" w14:textId="77777777" w:rsidR="001F6042" w:rsidRPr="009269D3" w:rsidRDefault="001F6042" w:rsidP="001F6042">
      <w:pPr>
        <w:ind w:firstLine="397"/>
        <w:jc w:val="both"/>
        <w:rPr>
          <w:szCs w:val="24"/>
        </w:rPr>
      </w:pPr>
      <w:r w:rsidRPr="009269D3">
        <w:rPr>
          <w:szCs w:val="24"/>
        </w:rPr>
        <w:t>-</w:t>
      </w:r>
      <w:r w:rsidRPr="009269D3">
        <w:rPr>
          <w:b/>
          <w:szCs w:val="24"/>
        </w:rPr>
        <w:t>формирование</w:t>
      </w:r>
      <w:r w:rsidRPr="009269D3">
        <w:rPr>
          <w:szCs w:val="24"/>
        </w:rPr>
        <w:t xml:space="preserve"> у учащихся модели безопасного поведения в условиях повседневной жизни и в различных опасных и чрезвы</w:t>
      </w:r>
      <w:r w:rsidRPr="009269D3">
        <w:rPr>
          <w:szCs w:val="24"/>
        </w:rPr>
        <w:softHyphen/>
        <w:t>чайных ситуациях, а также развитие способностей оценивать опасные ситуации, принимать решения и действовать безопасно с учетом своих возможностей</w:t>
      </w:r>
    </w:p>
    <w:p w14:paraId="048B7FB8" w14:textId="77777777" w:rsidR="001F6042" w:rsidRPr="009269D3" w:rsidRDefault="001F6042" w:rsidP="001F6042">
      <w:pPr>
        <w:ind w:firstLine="397"/>
        <w:jc w:val="both"/>
        <w:rPr>
          <w:b/>
          <w:szCs w:val="24"/>
        </w:rPr>
      </w:pPr>
      <w:r w:rsidRPr="009269D3">
        <w:rPr>
          <w:b/>
          <w:szCs w:val="24"/>
        </w:rPr>
        <w:t>Содержание учебного предмета</w:t>
      </w:r>
    </w:p>
    <w:p w14:paraId="76AF705C" w14:textId="77777777" w:rsidR="001F6042" w:rsidRPr="009269D3" w:rsidRDefault="001F6042" w:rsidP="001F6042">
      <w:pPr>
        <w:ind w:firstLine="397"/>
        <w:jc w:val="both"/>
        <w:rPr>
          <w:b/>
          <w:szCs w:val="24"/>
        </w:rPr>
      </w:pPr>
      <w:r w:rsidRPr="009269D3">
        <w:rPr>
          <w:b/>
          <w:szCs w:val="24"/>
        </w:rPr>
        <w:t xml:space="preserve">МОДУЛЬ </w:t>
      </w:r>
      <w:r w:rsidRPr="009269D3">
        <w:rPr>
          <w:b/>
          <w:szCs w:val="24"/>
          <w:lang w:val="en-US"/>
        </w:rPr>
        <w:t>I</w:t>
      </w:r>
    </w:p>
    <w:p w14:paraId="4376744E" w14:textId="77777777" w:rsidR="001F6042" w:rsidRPr="009269D3" w:rsidRDefault="001F6042" w:rsidP="001F6042">
      <w:pPr>
        <w:ind w:firstLine="397"/>
        <w:jc w:val="both"/>
        <w:rPr>
          <w:szCs w:val="24"/>
        </w:rPr>
      </w:pPr>
      <w:r w:rsidRPr="009269D3">
        <w:rPr>
          <w:b/>
          <w:bCs/>
          <w:szCs w:val="24"/>
        </w:rPr>
        <w:t>Основы безопасности личности, общества и государства</w:t>
      </w:r>
    </w:p>
    <w:p w14:paraId="3258A9FB" w14:textId="77777777" w:rsidR="001F6042" w:rsidRPr="009269D3" w:rsidRDefault="001F6042" w:rsidP="001F6042">
      <w:pPr>
        <w:ind w:firstLine="397"/>
        <w:jc w:val="both"/>
        <w:rPr>
          <w:szCs w:val="24"/>
        </w:rPr>
      </w:pPr>
      <w:r w:rsidRPr="009269D3">
        <w:rPr>
          <w:b/>
          <w:szCs w:val="24"/>
        </w:rPr>
        <w:t>РАЗДЕЛ I</w:t>
      </w:r>
      <w:r w:rsidRPr="009269D3">
        <w:rPr>
          <w:szCs w:val="24"/>
        </w:rPr>
        <w:t>.</w:t>
      </w:r>
    </w:p>
    <w:p w14:paraId="0E7DCD44" w14:textId="77777777" w:rsidR="001F6042" w:rsidRPr="009269D3" w:rsidRDefault="001F6042" w:rsidP="001F6042">
      <w:pPr>
        <w:ind w:firstLine="397"/>
        <w:jc w:val="both"/>
        <w:rPr>
          <w:szCs w:val="24"/>
        </w:rPr>
      </w:pPr>
      <w:r w:rsidRPr="009269D3">
        <w:rPr>
          <w:b/>
          <w:iCs/>
          <w:szCs w:val="24"/>
        </w:rPr>
        <w:t>Основы комплексной безопасности</w:t>
      </w:r>
    </w:p>
    <w:p w14:paraId="0B385D55" w14:textId="77777777" w:rsidR="001F6042" w:rsidRPr="009269D3" w:rsidRDefault="001F6042" w:rsidP="001F6042">
      <w:pPr>
        <w:ind w:firstLine="397"/>
        <w:jc w:val="both"/>
        <w:rPr>
          <w:szCs w:val="24"/>
        </w:rPr>
      </w:pPr>
      <w:r w:rsidRPr="009269D3">
        <w:rPr>
          <w:b/>
          <w:szCs w:val="24"/>
        </w:rPr>
        <w:t>Тема 1.</w:t>
      </w:r>
      <w:r w:rsidRPr="009269D3">
        <w:rPr>
          <w:szCs w:val="24"/>
        </w:rPr>
        <w:t xml:space="preserve">  Пожарная безопасность</w:t>
      </w:r>
    </w:p>
    <w:p w14:paraId="0C613F21" w14:textId="77777777" w:rsidR="001F6042" w:rsidRPr="009269D3" w:rsidRDefault="001F6042" w:rsidP="001F6042">
      <w:pPr>
        <w:ind w:firstLine="397"/>
        <w:jc w:val="both"/>
        <w:rPr>
          <w:szCs w:val="24"/>
        </w:rPr>
      </w:pPr>
      <w:r w:rsidRPr="009269D3">
        <w:rPr>
          <w:szCs w:val="24"/>
        </w:rPr>
        <w:t>Пожары в жилых и общественных зданиях, их причины и последствия</w:t>
      </w:r>
    </w:p>
    <w:p w14:paraId="09BF7FC7" w14:textId="77777777" w:rsidR="001F6042" w:rsidRPr="009269D3" w:rsidRDefault="001F6042" w:rsidP="001F6042">
      <w:pPr>
        <w:ind w:firstLine="397"/>
        <w:jc w:val="both"/>
        <w:rPr>
          <w:szCs w:val="24"/>
        </w:rPr>
      </w:pPr>
      <w:r w:rsidRPr="009269D3">
        <w:rPr>
          <w:szCs w:val="24"/>
        </w:rPr>
        <w:t>Профилактика пожаров в повседневной жиз</w:t>
      </w:r>
      <w:r w:rsidRPr="009269D3">
        <w:rPr>
          <w:szCs w:val="24"/>
        </w:rPr>
        <w:softHyphen/>
        <w:t>ни и организация защиты населения</w:t>
      </w:r>
    </w:p>
    <w:p w14:paraId="12959DE8" w14:textId="77777777" w:rsidR="001F6042" w:rsidRPr="009269D3" w:rsidRDefault="001F6042" w:rsidP="001F6042">
      <w:pPr>
        <w:ind w:firstLine="397"/>
        <w:jc w:val="both"/>
        <w:rPr>
          <w:szCs w:val="24"/>
        </w:rPr>
      </w:pPr>
      <w:r w:rsidRPr="009269D3">
        <w:rPr>
          <w:szCs w:val="24"/>
        </w:rPr>
        <w:t>Права, обязаности и ответственность граж</w:t>
      </w:r>
      <w:r w:rsidRPr="009269D3">
        <w:rPr>
          <w:szCs w:val="24"/>
        </w:rPr>
        <w:softHyphen/>
        <w:t>дан в области пожарной безопасности. Обес</w:t>
      </w:r>
      <w:r w:rsidRPr="009269D3">
        <w:rPr>
          <w:szCs w:val="24"/>
        </w:rPr>
        <w:softHyphen/>
        <w:t>печение личной безопасности при пожарах</w:t>
      </w:r>
    </w:p>
    <w:p w14:paraId="10D791FE" w14:textId="77777777" w:rsidR="001F6042" w:rsidRPr="009269D3" w:rsidRDefault="001F6042" w:rsidP="001F6042">
      <w:pPr>
        <w:ind w:firstLine="397"/>
        <w:jc w:val="both"/>
        <w:rPr>
          <w:szCs w:val="24"/>
        </w:rPr>
      </w:pPr>
      <w:r w:rsidRPr="009269D3">
        <w:rPr>
          <w:b/>
          <w:szCs w:val="24"/>
        </w:rPr>
        <w:t>Тема 2</w:t>
      </w:r>
      <w:r w:rsidRPr="009269D3">
        <w:rPr>
          <w:szCs w:val="24"/>
        </w:rPr>
        <w:t>.  Безопасность на дорогах</w:t>
      </w:r>
    </w:p>
    <w:p w14:paraId="39088667" w14:textId="77777777" w:rsidR="001F6042" w:rsidRPr="009269D3" w:rsidRDefault="001F6042" w:rsidP="001F6042">
      <w:pPr>
        <w:ind w:firstLine="397"/>
        <w:jc w:val="both"/>
        <w:rPr>
          <w:szCs w:val="24"/>
        </w:rPr>
      </w:pPr>
      <w:r w:rsidRPr="009269D3">
        <w:rPr>
          <w:szCs w:val="24"/>
        </w:rPr>
        <w:t>Причины дорожно-транспортных происшест</w:t>
      </w:r>
      <w:r w:rsidRPr="009269D3">
        <w:rPr>
          <w:szCs w:val="24"/>
        </w:rPr>
        <w:softHyphen/>
        <w:t>вий и травматизма людей</w:t>
      </w:r>
    </w:p>
    <w:p w14:paraId="1719020D" w14:textId="77777777" w:rsidR="001F6042" w:rsidRPr="009269D3" w:rsidRDefault="001F6042" w:rsidP="001F6042">
      <w:pPr>
        <w:ind w:firstLine="397"/>
        <w:jc w:val="both"/>
        <w:rPr>
          <w:szCs w:val="24"/>
        </w:rPr>
      </w:pPr>
      <w:r w:rsidRPr="009269D3">
        <w:rPr>
          <w:szCs w:val="24"/>
        </w:rPr>
        <w:t>Организация дорожного движения, обязан</w:t>
      </w:r>
      <w:r w:rsidRPr="009269D3">
        <w:rPr>
          <w:szCs w:val="24"/>
        </w:rPr>
        <w:softHyphen/>
        <w:t>ности пешеходов и пассажиров</w:t>
      </w:r>
    </w:p>
    <w:p w14:paraId="35705E07" w14:textId="77777777" w:rsidR="001F6042" w:rsidRPr="009269D3" w:rsidRDefault="001F6042" w:rsidP="001F6042">
      <w:pPr>
        <w:ind w:firstLine="397"/>
        <w:jc w:val="both"/>
        <w:rPr>
          <w:szCs w:val="24"/>
        </w:rPr>
      </w:pPr>
      <w:r w:rsidRPr="009269D3">
        <w:rPr>
          <w:szCs w:val="24"/>
        </w:rPr>
        <w:t>Велосипедист — водитель транспортного средства</w:t>
      </w:r>
    </w:p>
    <w:p w14:paraId="32D3F9F3" w14:textId="77777777" w:rsidR="001F6042" w:rsidRPr="009269D3" w:rsidRDefault="001F6042" w:rsidP="001F6042">
      <w:pPr>
        <w:ind w:firstLine="397"/>
        <w:jc w:val="both"/>
        <w:rPr>
          <w:szCs w:val="24"/>
        </w:rPr>
      </w:pPr>
      <w:r w:rsidRPr="009269D3">
        <w:rPr>
          <w:b/>
          <w:szCs w:val="24"/>
        </w:rPr>
        <w:t>Тема 3</w:t>
      </w:r>
      <w:r w:rsidRPr="009269D3">
        <w:rPr>
          <w:szCs w:val="24"/>
        </w:rPr>
        <w:t>. Безопасность на водоемах</w:t>
      </w:r>
    </w:p>
    <w:p w14:paraId="0928BD17" w14:textId="77777777" w:rsidR="001F6042" w:rsidRPr="009269D3" w:rsidRDefault="001F6042" w:rsidP="001F6042">
      <w:pPr>
        <w:ind w:firstLine="397"/>
        <w:jc w:val="both"/>
        <w:rPr>
          <w:szCs w:val="24"/>
        </w:rPr>
      </w:pPr>
      <w:r w:rsidRPr="009269D3">
        <w:rPr>
          <w:szCs w:val="24"/>
        </w:rPr>
        <w:t>Безопасное поведение на водоемах в раз</w:t>
      </w:r>
      <w:r w:rsidRPr="009269D3">
        <w:rPr>
          <w:szCs w:val="24"/>
        </w:rPr>
        <w:softHyphen/>
        <w:t>личных условиях</w:t>
      </w:r>
    </w:p>
    <w:p w14:paraId="7AEADEB6" w14:textId="77777777" w:rsidR="001F6042" w:rsidRPr="009269D3" w:rsidRDefault="001F6042" w:rsidP="001F6042">
      <w:pPr>
        <w:ind w:firstLine="397"/>
        <w:jc w:val="both"/>
        <w:rPr>
          <w:szCs w:val="24"/>
        </w:rPr>
      </w:pPr>
      <w:r w:rsidRPr="009269D3">
        <w:rPr>
          <w:szCs w:val="24"/>
        </w:rPr>
        <w:t>Безопасный отдых на водоемах</w:t>
      </w:r>
    </w:p>
    <w:p w14:paraId="1F6EF7A3" w14:textId="77777777" w:rsidR="001F6042" w:rsidRPr="009269D3" w:rsidRDefault="001F6042" w:rsidP="001F6042">
      <w:pPr>
        <w:ind w:firstLine="397"/>
        <w:jc w:val="both"/>
        <w:rPr>
          <w:szCs w:val="24"/>
        </w:rPr>
      </w:pPr>
      <w:r w:rsidRPr="009269D3">
        <w:rPr>
          <w:szCs w:val="24"/>
        </w:rPr>
        <w:t>Оказание помощи терпящим бедствие на воде</w:t>
      </w:r>
    </w:p>
    <w:p w14:paraId="7F1EE414" w14:textId="77777777" w:rsidR="001F6042" w:rsidRPr="009269D3" w:rsidRDefault="001F6042" w:rsidP="001F6042">
      <w:pPr>
        <w:ind w:firstLine="397"/>
        <w:jc w:val="both"/>
        <w:rPr>
          <w:b/>
          <w:szCs w:val="24"/>
        </w:rPr>
      </w:pPr>
      <w:r w:rsidRPr="009269D3">
        <w:rPr>
          <w:b/>
          <w:szCs w:val="24"/>
        </w:rPr>
        <w:t>Тема 4.</w:t>
      </w:r>
      <w:r w:rsidRPr="009269D3">
        <w:rPr>
          <w:szCs w:val="24"/>
        </w:rPr>
        <w:t xml:space="preserve">  </w:t>
      </w:r>
      <w:r w:rsidRPr="009269D3">
        <w:rPr>
          <w:b/>
          <w:szCs w:val="24"/>
        </w:rPr>
        <w:t>Экология и безопасность</w:t>
      </w:r>
    </w:p>
    <w:p w14:paraId="5F20D87D" w14:textId="77777777" w:rsidR="001F6042" w:rsidRPr="009269D3" w:rsidRDefault="001F6042" w:rsidP="001F6042">
      <w:pPr>
        <w:ind w:firstLine="397"/>
        <w:jc w:val="both"/>
        <w:rPr>
          <w:szCs w:val="24"/>
        </w:rPr>
      </w:pPr>
      <w:r w:rsidRPr="009269D3">
        <w:rPr>
          <w:szCs w:val="24"/>
        </w:rPr>
        <w:t>Загрязнение окружающей среды и здоровье человека</w:t>
      </w:r>
    </w:p>
    <w:p w14:paraId="0A1E0BC1" w14:textId="77777777" w:rsidR="001F6042" w:rsidRPr="009269D3" w:rsidRDefault="001F6042" w:rsidP="001F6042">
      <w:pPr>
        <w:ind w:firstLine="397"/>
        <w:jc w:val="both"/>
        <w:rPr>
          <w:szCs w:val="24"/>
        </w:rPr>
      </w:pPr>
      <w:r w:rsidRPr="009269D3">
        <w:rPr>
          <w:szCs w:val="24"/>
        </w:rPr>
        <w:t>Правила безопасного поведения при небла</w:t>
      </w:r>
      <w:r w:rsidRPr="009269D3">
        <w:rPr>
          <w:szCs w:val="24"/>
        </w:rPr>
        <w:softHyphen/>
        <w:t>гоприятной экологической обстановке</w:t>
      </w:r>
    </w:p>
    <w:p w14:paraId="3DB5A482" w14:textId="77777777" w:rsidR="001F6042" w:rsidRPr="009269D3" w:rsidRDefault="001F6042" w:rsidP="001F6042">
      <w:pPr>
        <w:ind w:firstLine="397"/>
        <w:jc w:val="both"/>
        <w:rPr>
          <w:szCs w:val="24"/>
        </w:rPr>
      </w:pPr>
      <w:r w:rsidRPr="009269D3">
        <w:rPr>
          <w:b/>
          <w:szCs w:val="24"/>
        </w:rPr>
        <w:t>Тема 5.</w:t>
      </w:r>
      <w:r w:rsidRPr="009269D3">
        <w:rPr>
          <w:szCs w:val="24"/>
        </w:rPr>
        <w:t xml:space="preserve">  </w:t>
      </w:r>
      <w:r w:rsidRPr="009269D3">
        <w:rPr>
          <w:b/>
          <w:szCs w:val="24"/>
        </w:rPr>
        <w:t>Чрезвычайные ситуации техногенного харак</w:t>
      </w:r>
      <w:r w:rsidRPr="009269D3">
        <w:rPr>
          <w:b/>
          <w:szCs w:val="24"/>
        </w:rPr>
        <w:softHyphen/>
        <w:t>тера и их последствия</w:t>
      </w:r>
    </w:p>
    <w:p w14:paraId="7C74EE4F" w14:textId="77777777" w:rsidR="001F6042" w:rsidRPr="009269D3" w:rsidRDefault="001F6042" w:rsidP="001F6042">
      <w:pPr>
        <w:ind w:firstLine="397"/>
        <w:jc w:val="both"/>
        <w:rPr>
          <w:szCs w:val="24"/>
        </w:rPr>
      </w:pPr>
      <w:r w:rsidRPr="009269D3">
        <w:rPr>
          <w:szCs w:val="24"/>
        </w:rPr>
        <w:t>Классификация чрезвычайных ситуаций тех</w:t>
      </w:r>
      <w:r w:rsidRPr="009269D3">
        <w:rPr>
          <w:szCs w:val="24"/>
        </w:rPr>
        <w:softHyphen/>
        <w:t>ногенного характера</w:t>
      </w:r>
    </w:p>
    <w:p w14:paraId="2CE739CC" w14:textId="77777777" w:rsidR="001F6042" w:rsidRPr="009269D3" w:rsidRDefault="001F6042" w:rsidP="001F6042">
      <w:pPr>
        <w:ind w:firstLine="397"/>
        <w:jc w:val="both"/>
        <w:rPr>
          <w:szCs w:val="24"/>
        </w:rPr>
      </w:pPr>
      <w:r w:rsidRPr="009269D3">
        <w:rPr>
          <w:szCs w:val="24"/>
        </w:rPr>
        <w:t>Аварии на радиационно опасных объектах и их возможные последствия</w:t>
      </w:r>
    </w:p>
    <w:p w14:paraId="3DA10C92" w14:textId="77777777" w:rsidR="001F6042" w:rsidRPr="009269D3" w:rsidRDefault="001F6042" w:rsidP="001F6042">
      <w:pPr>
        <w:ind w:firstLine="397"/>
        <w:jc w:val="both"/>
        <w:rPr>
          <w:szCs w:val="24"/>
        </w:rPr>
      </w:pPr>
      <w:r w:rsidRPr="009269D3">
        <w:rPr>
          <w:szCs w:val="24"/>
        </w:rPr>
        <w:t>Аварии на химически опасных объектах и их возможные последствия</w:t>
      </w:r>
    </w:p>
    <w:p w14:paraId="666BFF20" w14:textId="77777777" w:rsidR="001F6042" w:rsidRPr="009269D3" w:rsidRDefault="001F6042" w:rsidP="001F6042">
      <w:pPr>
        <w:ind w:firstLine="397"/>
        <w:jc w:val="both"/>
        <w:rPr>
          <w:szCs w:val="24"/>
        </w:rPr>
      </w:pPr>
      <w:r w:rsidRPr="009269D3">
        <w:rPr>
          <w:szCs w:val="24"/>
        </w:rPr>
        <w:t>Пожары и взрывы на взрывопожароопасных объектах экономики и их возможные послед</w:t>
      </w:r>
      <w:r w:rsidRPr="009269D3">
        <w:rPr>
          <w:szCs w:val="24"/>
        </w:rPr>
        <w:softHyphen/>
        <w:t>ствия</w:t>
      </w:r>
    </w:p>
    <w:p w14:paraId="58275068" w14:textId="77777777" w:rsidR="001F6042" w:rsidRPr="009269D3" w:rsidRDefault="001F6042" w:rsidP="001F6042">
      <w:pPr>
        <w:ind w:firstLine="397"/>
        <w:jc w:val="both"/>
        <w:rPr>
          <w:szCs w:val="24"/>
        </w:rPr>
      </w:pPr>
      <w:r w:rsidRPr="009269D3">
        <w:rPr>
          <w:szCs w:val="24"/>
        </w:rPr>
        <w:t>Аварии на гидротехнических сооружениях и их последствия</w:t>
      </w:r>
    </w:p>
    <w:p w14:paraId="77448131" w14:textId="77777777" w:rsidR="001F6042" w:rsidRPr="009269D3" w:rsidRDefault="001F6042" w:rsidP="001F6042">
      <w:pPr>
        <w:ind w:firstLine="397"/>
        <w:jc w:val="both"/>
        <w:rPr>
          <w:i/>
          <w:szCs w:val="24"/>
        </w:rPr>
      </w:pPr>
      <w:r w:rsidRPr="009269D3">
        <w:rPr>
          <w:b/>
          <w:szCs w:val="24"/>
        </w:rPr>
        <w:t xml:space="preserve">РАЗДЕЛ </w:t>
      </w:r>
      <w:r w:rsidRPr="009269D3">
        <w:rPr>
          <w:b/>
          <w:i/>
          <w:szCs w:val="24"/>
          <w:lang w:val="en-US"/>
        </w:rPr>
        <w:t>II</w:t>
      </w:r>
      <w:r w:rsidRPr="009269D3">
        <w:rPr>
          <w:i/>
          <w:szCs w:val="24"/>
        </w:rPr>
        <w:t xml:space="preserve"> </w:t>
      </w:r>
      <w:r w:rsidRPr="009269D3">
        <w:rPr>
          <w:b/>
          <w:iCs/>
          <w:szCs w:val="24"/>
        </w:rPr>
        <w:t>Защита населения Российской Федерации от чрезвычайных ситуаций</w:t>
      </w:r>
    </w:p>
    <w:p w14:paraId="1A1D25B8" w14:textId="77777777" w:rsidR="001F6042" w:rsidRPr="009269D3" w:rsidRDefault="001F6042" w:rsidP="001F6042">
      <w:pPr>
        <w:ind w:firstLine="397"/>
        <w:jc w:val="both"/>
        <w:rPr>
          <w:szCs w:val="24"/>
        </w:rPr>
      </w:pPr>
      <w:r w:rsidRPr="009269D3">
        <w:rPr>
          <w:b/>
          <w:szCs w:val="24"/>
        </w:rPr>
        <w:t>Тема6.</w:t>
      </w:r>
      <w:r w:rsidRPr="009269D3">
        <w:rPr>
          <w:szCs w:val="24"/>
        </w:rPr>
        <w:t xml:space="preserve"> </w:t>
      </w:r>
      <w:r w:rsidRPr="009269D3">
        <w:rPr>
          <w:b/>
          <w:szCs w:val="24"/>
        </w:rPr>
        <w:t>Чрезвычайные ситуации техногенного харак</w:t>
      </w:r>
      <w:r w:rsidRPr="009269D3">
        <w:rPr>
          <w:b/>
          <w:szCs w:val="24"/>
        </w:rPr>
        <w:softHyphen/>
        <w:t>тера и защита населения</w:t>
      </w:r>
    </w:p>
    <w:p w14:paraId="6B3CD37D" w14:textId="77777777" w:rsidR="001F6042" w:rsidRPr="009269D3" w:rsidRDefault="001F6042" w:rsidP="001F6042">
      <w:pPr>
        <w:ind w:firstLine="397"/>
        <w:jc w:val="both"/>
        <w:rPr>
          <w:szCs w:val="24"/>
        </w:rPr>
      </w:pPr>
      <w:r w:rsidRPr="009269D3">
        <w:rPr>
          <w:szCs w:val="24"/>
        </w:rPr>
        <w:t>Обеспечение радиационной безопасности на</w:t>
      </w:r>
      <w:r w:rsidRPr="009269D3">
        <w:rPr>
          <w:szCs w:val="24"/>
        </w:rPr>
        <w:softHyphen/>
        <w:t>селения</w:t>
      </w:r>
    </w:p>
    <w:p w14:paraId="178A65D6" w14:textId="77777777" w:rsidR="001F6042" w:rsidRPr="009269D3" w:rsidRDefault="001F6042" w:rsidP="001F6042">
      <w:pPr>
        <w:ind w:firstLine="397"/>
        <w:jc w:val="both"/>
        <w:rPr>
          <w:szCs w:val="24"/>
        </w:rPr>
      </w:pPr>
      <w:r w:rsidRPr="009269D3">
        <w:rPr>
          <w:szCs w:val="24"/>
        </w:rPr>
        <w:t>Обеспечение химической защиты населения</w:t>
      </w:r>
    </w:p>
    <w:p w14:paraId="33718D4C" w14:textId="77777777" w:rsidR="001F6042" w:rsidRPr="009269D3" w:rsidRDefault="001F6042" w:rsidP="001F6042">
      <w:pPr>
        <w:ind w:firstLine="397"/>
        <w:jc w:val="both"/>
        <w:rPr>
          <w:szCs w:val="24"/>
        </w:rPr>
      </w:pPr>
      <w:r w:rsidRPr="009269D3">
        <w:rPr>
          <w:szCs w:val="24"/>
        </w:rPr>
        <w:t>Обеспечение защиты населения от послед</w:t>
      </w:r>
      <w:r w:rsidRPr="009269D3">
        <w:rPr>
          <w:szCs w:val="24"/>
        </w:rPr>
        <w:softHyphen/>
        <w:t>ствий аварий на взрывопожароопасных объ</w:t>
      </w:r>
      <w:r w:rsidRPr="009269D3">
        <w:rPr>
          <w:szCs w:val="24"/>
        </w:rPr>
        <w:softHyphen/>
        <w:t>ектах</w:t>
      </w:r>
    </w:p>
    <w:p w14:paraId="26466C2F" w14:textId="77777777" w:rsidR="001F6042" w:rsidRPr="009269D3" w:rsidRDefault="001F6042" w:rsidP="001F6042">
      <w:pPr>
        <w:ind w:firstLine="397"/>
        <w:jc w:val="both"/>
        <w:rPr>
          <w:szCs w:val="24"/>
        </w:rPr>
      </w:pPr>
      <w:r w:rsidRPr="009269D3">
        <w:rPr>
          <w:szCs w:val="24"/>
        </w:rPr>
        <w:t>Обеспечение защиты населения от послед</w:t>
      </w:r>
      <w:r w:rsidRPr="009269D3">
        <w:rPr>
          <w:szCs w:val="24"/>
        </w:rPr>
        <w:softHyphen/>
        <w:t>ствий аварий на гидротехнических сооруже</w:t>
      </w:r>
      <w:r w:rsidRPr="009269D3">
        <w:rPr>
          <w:szCs w:val="24"/>
        </w:rPr>
        <w:softHyphen/>
        <w:t>ниях</w:t>
      </w:r>
    </w:p>
    <w:p w14:paraId="76B11D2A" w14:textId="77777777" w:rsidR="001F6042" w:rsidRPr="009269D3" w:rsidRDefault="001F6042" w:rsidP="001F6042">
      <w:pPr>
        <w:ind w:firstLine="397"/>
        <w:jc w:val="both"/>
        <w:rPr>
          <w:szCs w:val="24"/>
        </w:rPr>
      </w:pPr>
      <w:r w:rsidRPr="009269D3">
        <w:rPr>
          <w:b/>
          <w:szCs w:val="24"/>
        </w:rPr>
        <w:t>Тема7</w:t>
      </w:r>
      <w:r w:rsidRPr="009269D3">
        <w:rPr>
          <w:szCs w:val="24"/>
        </w:rPr>
        <w:t xml:space="preserve">. </w:t>
      </w:r>
      <w:r w:rsidRPr="009269D3">
        <w:rPr>
          <w:b/>
          <w:szCs w:val="24"/>
        </w:rPr>
        <w:t>Организация защиты населения от чрезвы</w:t>
      </w:r>
      <w:r w:rsidRPr="009269D3">
        <w:rPr>
          <w:b/>
          <w:szCs w:val="24"/>
        </w:rPr>
        <w:softHyphen/>
        <w:t>чайных ситуаций техногенного характера</w:t>
      </w:r>
    </w:p>
    <w:p w14:paraId="03B8C926" w14:textId="77777777" w:rsidR="001F6042" w:rsidRPr="009269D3" w:rsidRDefault="001F6042" w:rsidP="001F6042">
      <w:pPr>
        <w:ind w:firstLine="397"/>
        <w:jc w:val="both"/>
        <w:rPr>
          <w:szCs w:val="24"/>
        </w:rPr>
      </w:pPr>
      <w:r w:rsidRPr="009269D3">
        <w:rPr>
          <w:szCs w:val="24"/>
        </w:rPr>
        <w:t>Организация оповещения населения о чрезвы</w:t>
      </w:r>
      <w:r w:rsidRPr="009269D3">
        <w:rPr>
          <w:szCs w:val="24"/>
        </w:rPr>
        <w:softHyphen/>
        <w:t>чайных ситуациях техногенного характера</w:t>
      </w:r>
    </w:p>
    <w:p w14:paraId="63097811" w14:textId="77777777" w:rsidR="001F6042" w:rsidRPr="009269D3" w:rsidRDefault="001F6042" w:rsidP="001F6042">
      <w:pPr>
        <w:ind w:firstLine="397"/>
        <w:jc w:val="both"/>
        <w:rPr>
          <w:szCs w:val="24"/>
        </w:rPr>
      </w:pPr>
      <w:r w:rsidRPr="009269D3">
        <w:rPr>
          <w:szCs w:val="24"/>
        </w:rPr>
        <w:t>Эвакуация населения</w:t>
      </w:r>
    </w:p>
    <w:p w14:paraId="7D500607" w14:textId="77777777" w:rsidR="001F6042" w:rsidRPr="009269D3" w:rsidRDefault="001F6042" w:rsidP="001F6042">
      <w:pPr>
        <w:ind w:firstLine="397"/>
        <w:jc w:val="both"/>
        <w:rPr>
          <w:szCs w:val="24"/>
        </w:rPr>
      </w:pPr>
      <w:r w:rsidRPr="009269D3">
        <w:rPr>
          <w:szCs w:val="24"/>
        </w:rPr>
        <w:t>Мероприятия по инженерной защите населе</w:t>
      </w:r>
      <w:r w:rsidRPr="009269D3">
        <w:rPr>
          <w:szCs w:val="24"/>
        </w:rPr>
        <w:softHyphen/>
        <w:t>ния от чрезвычайных ситуаций техногенного характера</w:t>
      </w:r>
    </w:p>
    <w:p w14:paraId="0204434B" w14:textId="77777777" w:rsidR="001F6042" w:rsidRPr="009269D3" w:rsidRDefault="001F6042" w:rsidP="001F6042">
      <w:pPr>
        <w:ind w:firstLine="397"/>
        <w:jc w:val="both"/>
        <w:rPr>
          <w:b/>
          <w:bCs/>
          <w:szCs w:val="24"/>
        </w:rPr>
      </w:pPr>
      <w:r w:rsidRPr="009269D3">
        <w:rPr>
          <w:b/>
          <w:bCs/>
          <w:szCs w:val="24"/>
        </w:rPr>
        <w:t xml:space="preserve">МОДУЛЬ </w:t>
      </w:r>
      <w:r w:rsidRPr="009269D3">
        <w:rPr>
          <w:b/>
          <w:bCs/>
          <w:szCs w:val="24"/>
          <w:lang w:val="en-US"/>
        </w:rPr>
        <w:t>II</w:t>
      </w:r>
    </w:p>
    <w:p w14:paraId="78963463" w14:textId="77777777" w:rsidR="001F6042" w:rsidRPr="009269D3" w:rsidRDefault="001F6042" w:rsidP="001F6042">
      <w:pPr>
        <w:ind w:firstLine="397"/>
        <w:jc w:val="both"/>
        <w:rPr>
          <w:szCs w:val="24"/>
        </w:rPr>
      </w:pPr>
      <w:r w:rsidRPr="009269D3">
        <w:rPr>
          <w:b/>
          <w:bCs/>
          <w:szCs w:val="24"/>
        </w:rPr>
        <w:t>Основы медицинских знаний и здорового образа жизни</w:t>
      </w:r>
    </w:p>
    <w:p w14:paraId="3564B740" w14:textId="77777777" w:rsidR="001F6042" w:rsidRPr="009269D3" w:rsidRDefault="001F6042" w:rsidP="001F6042">
      <w:pPr>
        <w:ind w:firstLine="397"/>
        <w:jc w:val="both"/>
        <w:rPr>
          <w:b/>
          <w:szCs w:val="24"/>
        </w:rPr>
      </w:pPr>
      <w:r w:rsidRPr="009269D3">
        <w:rPr>
          <w:b/>
          <w:szCs w:val="24"/>
        </w:rPr>
        <w:t xml:space="preserve">РАЗДЕЛ </w:t>
      </w:r>
      <w:r w:rsidRPr="009269D3">
        <w:rPr>
          <w:b/>
          <w:szCs w:val="24"/>
          <w:lang w:val="en-US"/>
        </w:rPr>
        <w:t>III</w:t>
      </w:r>
    </w:p>
    <w:p w14:paraId="73D6D169" w14:textId="77777777" w:rsidR="001F6042" w:rsidRPr="009269D3" w:rsidRDefault="001F6042" w:rsidP="001F6042">
      <w:pPr>
        <w:ind w:firstLine="397"/>
        <w:jc w:val="both"/>
        <w:rPr>
          <w:i/>
          <w:szCs w:val="24"/>
        </w:rPr>
      </w:pPr>
      <w:r w:rsidRPr="009269D3">
        <w:rPr>
          <w:b/>
          <w:iCs/>
          <w:szCs w:val="24"/>
        </w:rPr>
        <w:t>Основы здорового образа жизни</w:t>
      </w:r>
    </w:p>
    <w:p w14:paraId="132CAE12" w14:textId="77777777" w:rsidR="001F6042" w:rsidRPr="009269D3" w:rsidRDefault="001F6042" w:rsidP="001F6042">
      <w:pPr>
        <w:ind w:firstLine="397"/>
        <w:jc w:val="both"/>
        <w:rPr>
          <w:szCs w:val="24"/>
        </w:rPr>
      </w:pPr>
      <w:r w:rsidRPr="009269D3">
        <w:rPr>
          <w:b/>
          <w:szCs w:val="24"/>
        </w:rPr>
        <w:t>Тема8</w:t>
      </w:r>
      <w:r w:rsidRPr="009269D3">
        <w:rPr>
          <w:szCs w:val="24"/>
        </w:rPr>
        <w:t xml:space="preserve">. </w:t>
      </w:r>
      <w:r w:rsidRPr="009269D3">
        <w:rPr>
          <w:b/>
          <w:szCs w:val="24"/>
        </w:rPr>
        <w:t>Здоровый образ жизни и его составляющие</w:t>
      </w:r>
    </w:p>
    <w:p w14:paraId="341EA502" w14:textId="77777777" w:rsidR="001F6042" w:rsidRPr="009269D3" w:rsidRDefault="001F6042" w:rsidP="001F6042">
      <w:pPr>
        <w:ind w:firstLine="397"/>
        <w:jc w:val="both"/>
        <w:rPr>
          <w:szCs w:val="24"/>
        </w:rPr>
      </w:pPr>
      <w:r w:rsidRPr="009269D3">
        <w:rPr>
          <w:szCs w:val="24"/>
        </w:rPr>
        <w:t>Общие понятия о здоровье как основной ценности человека</w:t>
      </w:r>
    </w:p>
    <w:p w14:paraId="16AD079C" w14:textId="77777777" w:rsidR="001F6042" w:rsidRPr="009269D3" w:rsidRDefault="001F6042" w:rsidP="001F6042">
      <w:pPr>
        <w:ind w:firstLine="397"/>
        <w:jc w:val="both"/>
        <w:rPr>
          <w:szCs w:val="24"/>
        </w:rPr>
      </w:pPr>
      <w:r w:rsidRPr="009269D3">
        <w:rPr>
          <w:szCs w:val="24"/>
        </w:rPr>
        <w:t>Индивидуальное здоровье человека, его фи</w:t>
      </w:r>
      <w:r w:rsidRPr="009269D3">
        <w:rPr>
          <w:szCs w:val="24"/>
        </w:rPr>
        <w:softHyphen/>
        <w:t>зическая, духовная и социальная сущность</w:t>
      </w:r>
    </w:p>
    <w:p w14:paraId="0709A2E6" w14:textId="77777777" w:rsidR="001F6042" w:rsidRPr="009269D3" w:rsidRDefault="001F6042" w:rsidP="001F6042">
      <w:pPr>
        <w:ind w:firstLine="397"/>
        <w:jc w:val="both"/>
        <w:rPr>
          <w:szCs w:val="24"/>
        </w:rPr>
      </w:pPr>
      <w:r w:rsidRPr="009269D3">
        <w:rPr>
          <w:szCs w:val="24"/>
        </w:rPr>
        <w:t>Репродуктивное здоровье — составляющая здоровья человека и общества</w:t>
      </w:r>
    </w:p>
    <w:p w14:paraId="17BB0003" w14:textId="77777777" w:rsidR="001F6042" w:rsidRPr="009269D3" w:rsidRDefault="001F6042" w:rsidP="001F6042">
      <w:pPr>
        <w:ind w:firstLine="397"/>
        <w:jc w:val="both"/>
        <w:rPr>
          <w:szCs w:val="24"/>
        </w:rPr>
      </w:pPr>
      <w:r w:rsidRPr="009269D3">
        <w:rPr>
          <w:szCs w:val="24"/>
        </w:rPr>
        <w:t>Здоровый образ жизни как необходимое ус</w:t>
      </w:r>
      <w:r w:rsidRPr="009269D3">
        <w:rPr>
          <w:szCs w:val="24"/>
        </w:rPr>
        <w:softHyphen/>
        <w:t>ловие сохранения и укрепления здоровья че</w:t>
      </w:r>
      <w:r w:rsidRPr="009269D3">
        <w:rPr>
          <w:szCs w:val="24"/>
        </w:rPr>
        <w:softHyphen/>
        <w:t>ловека и общества</w:t>
      </w:r>
    </w:p>
    <w:p w14:paraId="7BFC3E3D" w14:textId="77777777" w:rsidR="001F6042" w:rsidRPr="009269D3" w:rsidRDefault="001F6042" w:rsidP="001F6042">
      <w:pPr>
        <w:ind w:firstLine="397"/>
        <w:jc w:val="both"/>
        <w:rPr>
          <w:szCs w:val="24"/>
        </w:rPr>
      </w:pPr>
      <w:r w:rsidRPr="009269D3">
        <w:rPr>
          <w:szCs w:val="24"/>
        </w:rPr>
        <w:t>Здоровый образ жизни и профилактика ос</w:t>
      </w:r>
      <w:r w:rsidRPr="009269D3">
        <w:rPr>
          <w:szCs w:val="24"/>
        </w:rPr>
        <w:softHyphen/>
        <w:t>новных неинфекционных заболеваний</w:t>
      </w:r>
    </w:p>
    <w:p w14:paraId="16ECB17C" w14:textId="77777777" w:rsidR="001F6042" w:rsidRPr="009269D3" w:rsidRDefault="001F6042" w:rsidP="001F6042">
      <w:pPr>
        <w:ind w:firstLine="397"/>
        <w:jc w:val="both"/>
        <w:rPr>
          <w:szCs w:val="24"/>
        </w:rPr>
      </w:pPr>
      <w:r w:rsidRPr="009269D3">
        <w:rPr>
          <w:szCs w:val="24"/>
        </w:rPr>
        <w:t>Вредные привычки и их влияние на здоровье</w:t>
      </w:r>
    </w:p>
    <w:p w14:paraId="11619753" w14:textId="77777777" w:rsidR="001F6042" w:rsidRPr="009269D3" w:rsidRDefault="001F6042" w:rsidP="001F6042">
      <w:pPr>
        <w:ind w:firstLine="397"/>
        <w:jc w:val="both"/>
        <w:rPr>
          <w:szCs w:val="24"/>
        </w:rPr>
      </w:pPr>
      <w:r w:rsidRPr="009269D3">
        <w:rPr>
          <w:szCs w:val="24"/>
        </w:rPr>
        <w:t>Профилактика вредных привычек</w:t>
      </w:r>
    </w:p>
    <w:p w14:paraId="67F7043F" w14:textId="77777777" w:rsidR="001F6042" w:rsidRPr="009269D3" w:rsidRDefault="001F6042" w:rsidP="001F6042">
      <w:pPr>
        <w:ind w:firstLine="397"/>
        <w:jc w:val="both"/>
        <w:rPr>
          <w:szCs w:val="24"/>
        </w:rPr>
      </w:pPr>
      <w:r w:rsidRPr="009269D3">
        <w:rPr>
          <w:szCs w:val="24"/>
        </w:rPr>
        <w:t>Здоровый образ жизни и безопасность жиз</w:t>
      </w:r>
      <w:r w:rsidRPr="009269D3">
        <w:rPr>
          <w:szCs w:val="24"/>
        </w:rPr>
        <w:softHyphen/>
        <w:t>недеятельности</w:t>
      </w:r>
    </w:p>
    <w:p w14:paraId="0A6ACE77" w14:textId="77777777" w:rsidR="001F6042" w:rsidRPr="009269D3" w:rsidRDefault="001F6042" w:rsidP="001F6042">
      <w:pPr>
        <w:ind w:firstLine="397"/>
        <w:jc w:val="both"/>
        <w:rPr>
          <w:b/>
          <w:szCs w:val="24"/>
        </w:rPr>
      </w:pPr>
      <w:r w:rsidRPr="009269D3">
        <w:rPr>
          <w:b/>
          <w:szCs w:val="24"/>
        </w:rPr>
        <w:t xml:space="preserve">РАЗДЕЛ </w:t>
      </w:r>
      <w:r w:rsidRPr="009269D3">
        <w:rPr>
          <w:b/>
          <w:szCs w:val="24"/>
          <w:lang w:val="en-US"/>
        </w:rPr>
        <w:t>IV</w:t>
      </w:r>
    </w:p>
    <w:p w14:paraId="3E7F5C16" w14:textId="77777777" w:rsidR="001F6042" w:rsidRPr="009269D3" w:rsidRDefault="001F6042" w:rsidP="001F6042">
      <w:pPr>
        <w:ind w:firstLine="397"/>
        <w:jc w:val="both"/>
        <w:rPr>
          <w:szCs w:val="24"/>
        </w:rPr>
      </w:pPr>
      <w:r w:rsidRPr="009269D3">
        <w:rPr>
          <w:b/>
          <w:iCs/>
          <w:szCs w:val="24"/>
        </w:rPr>
        <w:t>Основы медицинских знаний и оказание первой медицинской помощи</w:t>
      </w:r>
    </w:p>
    <w:p w14:paraId="36FC7BF4" w14:textId="77777777" w:rsidR="001F6042" w:rsidRPr="009269D3" w:rsidRDefault="001F6042" w:rsidP="001F6042">
      <w:pPr>
        <w:ind w:firstLine="397"/>
        <w:jc w:val="both"/>
        <w:rPr>
          <w:szCs w:val="24"/>
        </w:rPr>
      </w:pPr>
      <w:r w:rsidRPr="009269D3">
        <w:rPr>
          <w:b/>
          <w:szCs w:val="24"/>
        </w:rPr>
        <w:t>Тема 6</w:t>
      </w:r>
      <w:r w:rsidRPr="009269D3">
        <w:rPr>
          <w:szCs w:val="24"/>
        </w:rPr>
        <w:t xml:space="preserve"> </w:t>
      </w:r>
      <w:r w:rsidRPr="009269D3">
        <w:rPr>
          <w:b/>
          <w:szCs w:val="24"/>
        </w:rPr>
        <w:t>Первая медицинская помощь при неотложных состояниях</w:t>
      </w:r>
    </w:p>
    <w:p w14:paraId="0F2C0FD1" w14:textId="77777777" w:rsidR="001F6042" w:rsidRPr="009269D3" w:rsidRDefault="001F6042" w:rsidP="001F6042">
      <w:pPr>
        <w:ind w:firstLine="397"/>
        <w:jc w:val="both"/>
        <w:rPr>
          <w:szCs w:val="24"/>
        </w:rPr>
      </w:pPr>
      <w:r w:rsidRPr="009269D3">
        <w:rPr>
          <w:szCs w:val="24"/>
        </w:rPr>
        <w:t xml:space="preserve">Вопросы личной гигиены и оказания первой медицинской помощи в природных условиях. Походная аптечка. Лекарственные растения. Оказание первой медицинской помощи при ссадинах и потертостях. Первая медицинская помощь при ушибах, вывихах, растяжениях связок. </w:t>
      </w:r>
    </w:p>
    <w:p w14:paraId="2867860A" w14:textId="77777777" w:rsidR="001F6042" w:rsidRPr="009269D3" w:rsidRDefault="001F6042" w:rsidP="001F6042">
      <w:pPr>
        <w:ind w:firstLine="397"/>
        <w:jc w:val="both"/>
        <w:rPr>
          <w:szCs w:val="24"/>
        </w:rPr>
      </w:pPr>
      <w:r w:rsidRPr="009269D3">
        <w:rPr>
          <w:szCs w:val="24"/>
        </w:rPr>
        <w:t xml:space="preserve">Оказание первой медицинской помощи при тепловом и солнечном ударах и отморожении. Первая медицинская помощь при ожогах. Оказание первой медицинской помощи при укусе ядовитой змеи. Первая медицинская помощь при укусах насекомых. </w:t>
      </w:r>
    </w:p>
    <w:p w14:paraId="268E018E" w14:textId="77777777" w:rsidR="001F6042" w:rsidRPr="009269D3" w:rsidRDefault="001F6042" w:rsidP="001F6042">
      <w:pPr>
        <w:ind w:firstLine="397"/>
        <w:jc w:val="both"/>
        <w:rPr>
          <w:b/>
          <w:szCs w:val="24"/>
        </w:rPr>
      </w:pPr>
      <w:r w:rsidRPr="009269D3">
        <w:rPr>
          <w:b/>
          <w:szCs w:val="24"/>
        </w:rPr>
        <w:t>Тема 7.  Здоровье человека и факторы на него влияющие</w:t>
      </w:r>
    </w:p>
    <w:p w14:paraId="30DE68D9" w14:textId="77777777" w:rsidR="001F6042" w:rsidRPr="009269D3" w:rsidRDefault="001F6042" w:rsidP="001F6042">
      <w:pPr>
        <w:ind w:firstLine="397"/>
        <w:jc w:val="both"/>
        <w:rPr>
          <w:szCs w:val="24"/>
        </w:rPr>
      </w:pPr>
      <w:r w:rsidRPr="009269D3">
        <w:rPr>
          <w:szCs w:val="24"/>
        </w:rPr>
        <w:t xml:space="preserve">Здоровый образ жизни и профилактика утомления. Компьютер и его влияние на здоровье. </w:t>
      </w:r>
    </w:p>
    <w:p w14:paraId="5F691284" w14:textId="77777777" w:rsidR="001F6042" w:rsidRPr="009269D3" w:rsidRDefault="001F6042" w:rsidP="001F6042">
      <w:pPr>
        <w:ind w:firstLine="397"/>
        <w:jc w:val="both"/>
        <w:rPr>
          <w:szCs w:val="24"/>
        </w:rPr>
      </w:pPr>
      <w:r w:rsidRPr="009269D3">
        <w:rPr>
          <w:szCs w:val="24"/>
        </w:rPr>
        <w:t>Влияние неблагоприятной окружающей среды  на здоровье человека. Влияние социальной среды на развитие и здоровье человека. Влияние наркотиков и психоактивных веществ на здоровье человека. Профилактика употребления наркотиков и психоактивных веществ.</w:t>
      </w:r>
    </w:p>
    <w:p w14:paraId="5CF828F2" w14:textId="77777777" w:rsidR="001F6042" w:rsidRPr="009269D3" w:rsidRDefault="001F6042" w:rsidP="001F6042">
      <w:pPr>
        <w:ind w:firstLine="397"/>
        <w:jc w:val="both"/>
        <w:rPr>
          <w:szCs w:val="24"/>
        </w:rPr>
      </w:pPr>
    </w:p>
    <w:p w14:paraId="3747A155" w14:textId="77777777" w:rsidR="001F6042" w:rsidRPr="009269D3" w:rsidRDefault="001F6042" w:rsidP="001F6042">
      <w:pPr>
        <w:ind w:firstLine="397"/>
        <w:jc w:val="both"/>
        <w:rPr>
          <w:b/>
          <w:szCs w:val="24"/>
        </w:rPr>
      </w:pPr>
      <w:r w:rsidRPr="009269D3">
        <w:rPr>
          <w:b/>
          <w:szCs w:val="24"/>
        </w:rPr>
        <w:t>Тематическое планирование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6331"/>
        <w:gridCol w:w="1713"/>
      </w:tblGrid>
      <w:tr w:rsidR="001F6042" w:rsidRPr="009269D3" w14:paraId="2306B934" w14:textId="77777777" w:rsidTr="00E20DE3">
        <w:tc>
          <w:tcPr>
            <w:tcW w:w="851" w:type="dxa"/>
            <w:shd w:val="clear" w:color="auto" w:fill="auto"/>
          </w:tcPr>
          <w:p w14:paraId="5205166A" w14:textId="77777777" w:rsidR="001F6042" w:rsidRPr="009269D3" w:rsidRDefault="001F6042" w:rsidP="00E20DE3">
            <w:pPr>
              <w:ind w:firstLine="0"/>
              <w:rPr>
                <w:szCs w:val="24"/>
              </w:rPr>
            </w:pPr>
            <w:r w:rsidRPr="009269D3">
              <w:rPr>
                <w:szCs w:val="24"/>
              </w:rPr>
              <w:t>№</w:t>
            </w:r>
          </w:p>
          <w:p w14:paraId="2839C6DD" w14:textId="77777777" w:rsidR="001F6042" w:rsidRPr="009269D3" w:rsidRDefault="001F6042" w:rsidP="00E20DE3">
            <w:pPr>
              <w:ind w:firstLine="0"/>
              <w:rPr>
                <w:szCs w:val="24"/>
              </w:rPr>
            </w:pPr>
            <w:r w:rsidRPr="009269D3">
              <w:rPr>
                <w:szCs w:val="24"/>
              </w:rPr>
              <w:t>п/п</w:t>
            </w:r>
          </w:p>
        </w:tc>
        <w:tc>
          <w:tcPr>
            <w:tcW w:w="6331" w:type="dxa"/>
            <w:shd w:val="clear" w:color="auto" w:fill="auto"/>
          </w:tcPr>
          <w:p w14:paraId="4B8EC468" w14:textId="77777777" w:rsidR="001F6042" w:rsidRPr="009269D3" w:rsidRDefault="001F6042" w:rsidP="00E20DE3">
            <w:pPr>
              <w:ind w:firstLine="34"/>
              <w:rPr>
                <w:szCs w:val="24"/>
              </w:rPr>
            </w:pPr>
            <w:r w:rsidRPr="009269D3">
              <w:rPr>
                <w:szCs w:val="24"/>
              </w:rPr>
              <w:t>Тема</w:t>
            </w:r>
          </w:p>
        </w:tc>
        <w:tc>
          <w:tcPr>
            <w:tcW w:w="1713" w:type="dxa"/>
            <w:shd w:val="clear" w:color="auto" w:fill="auto"/>
          </w:tcPr>
          <w:p w14:paraId="3F11A57E" w14:textId="77777777" w:rsidR="001F6042" w:rsidRPr="009269D3" w:rsidRDefault="001F6042" w:rsidP="00E20DE3">
            <w:pPr>
              <w:ind w:firstLine="0"/>
              <w:rPr>
                <w:szCs w:val="24"/>
              </w:rPr>
            </w:pPr>
            <w:r w:rsidRPr="009269D3">
              <w:rPr>
                <w:szCs w:val="24"/>
              </w:rPr>
              <w:t>Количество уроков</w:t>
            </w:r>
          </w:p>
        </w:tc>
      </w:tr>
      <w:tr w:rsidR="001F6042" w:rsidRPr="009269D3" w14:paraId="5BE7BBDD" w14:textId="77777777" w:rsidTr="00E20DE3">
        <w:trPr>
          <w:trHeight w:val="396"/>
        </w:trPr>
        <w:tc>
          <w:tcPr>
            <w:tcW w:w="851" w:type="dxa"/>
            <w:shd w:val="clear" w:color="auto" w:fill="auto"/>
          </w:tcPr>
          <w:p w14:paraId="53FBBEFB" w14:textId="77777777" w:rsidR="001F6042" w:rsidRPr="009269D3" w:rsidRDefault="001F6042" w:rsidP="00E20DE3">
            <w:pPr>
              <w:ind w:firstLine="0"/>
              <w:rPr>
                <w:szCs w:val="24"/>
              </w:rPr>
            </w:pPr>
            <w:r w:rsidRPr="009269D3">
              <w:rPr>
                <w:szCs w:val="24"/>
              </w:rPr>
              <w:t>1</w:t>
            </w:r>
          </w:p>
        </w:tc>
        <w:tc>
          <w:tcPr>
            <w:tcW w:w="6331" w:type="dxa"/>
            <w:shd w:val="clear" w:color="auto" w:fill="auto"/>
          </w:tcPr>
          <w:p w14:paraId="7BDA7AC5" w14:textId="77777777" w:rsidR="001F6042" w:rsidRPr="009269D3" w:rsidRDefault="001F6042" w:rsidP="00E20DE3">
            <w:pPr>
              <w:ind w:firstLine="34"/>
              <w:rPr>
                <w:szCs w:val="24"/>
              </w:rPr>
            </w:pPr>
            <w:r w:rsidRPr="009269D3">
              <w:rPr>
                <w:szCs w:val="24"/>
              </w:rPr>
              <w:t>Пожарная безопасность</w:t>
            </w:r>
          </w:p>
        </w:tc>
        <w:tc>
          <w:tcPr>
            <w:tcW w:w="1713" w:type="dxa"/>
            <w:shd w:val="clear" w:color="auto" w:fill="auto"/>
          </w:tcPr>
          <w:p w14:paraId="07A4E4BC" w14:textId="77777777" w:rsidR="001F6042" w:rsidRPr="009269D3" w:rsidRDefault="001F6042" w:rsidP="00E20DE3">
            <w:pPr>
              <w:ind w:firstLine="81"/>
              <w:jc w:val="center"/>
              <w:rPr>
                <w:szCs w:val="24"/>
              </w:rPr>
            </w:pPr>
            <w:r w:rsidRPr="009269D3">
              <w:rPr>
                <w:szCs w:val="24"/>
              </w:rPr>
              <w:t>3</w:t>
            </w:r>
          </w:p>
        </w:tc>
      </w:tr>
      <w:tr w:rsidR="001F6042" w:rsidRPr="009269D3" w14:paraId="196D9933" w14:textId="77777777" w:rsidTr="00E20DE3">
        <w:trPr>
          <w:trHeight w:val="415"/>
        </w:trPr>
        <w:tc>
          <w:tcPr>
            <w:tcW w:w="851" w:type="dxa"/>
            <w:shd w:val="clear" w:color="auto" w:fill="auto"/>
          </w:tcPr>
          <w:p w14:paraId="641EF6A2" w14:textId="77777777" w:rsidR="001F6042" w:rsidRPr="009269D3" w:rsidRDefault="001F6042" w:rsidP="00E20DE3">
            <w:pPr>
              <w:ind w:firstLine="0"/>
              <w:rPr>
                <w:szCs w:val="24"/>
              </w:rPr>
            </w:pPr>
            <w:r w:rsidRPr="009269D3">
              <w:rPr>
                <w:szCs w:val="24"/>
              </w:rPr>
              <w:t>2</w:t>
            </w:r>
          </w:p>
        </w:tc>
        <w:tc>
          <w:tcPr>
            <w:tcW w:w="6331" w:type="dxa"/>
            <w:shd w:val="clear" w:color="auto" w:fill="auto"/>
          </w:tcPr>
          <w:p w14:paraId="12E88D88" w14:textId="77777777" w:rsidR="001F6042" w:rsidRPr="009269D3" w:rsidRDefault="001F6042" w:rsidP="00E20DE3">
            <w:pPr>
              <w:ind w:firstLine="34"/>
              <w:rPr>
                <w:szCs w:val="24"/>
              </w:rPr>
            </w:pPr>
            <w:r w:rsidRPr="009269D3">
              <w:rPr>
                <w:szCs w:val="24"/>
              </w:rPr>
              <w:t>Безопасность на дорогах</w:t>
            </w:r>
          </w:p>
        </w:tc>
        <w:tc>
          <w:tcPr>
            <w:tcW w:w="1713" w:type="dxa"/>
            <w:shd w:val="clear" w:color="auto" w:fill="auto"/>
          </w:tcPr>
          <w:p w14:paraId="7E8A445D" w14:textId="77777777" w:rsidR="001F6042" w:rsidRPr="009269D3" w:rsidRDefault="001F6042" w:rsidP="00E20DE3">
            <w:pPr>
              <w:ind w:firstLine="81"/>
              <w:jc w:val="center"/>
              <w:rPr>
                <w:szCs w:val="24"/>
              </w:rPr>
            </w:pPr>
            <w:r w:rsidRPr="009269D3">
              <w:rPr>
                <w:szCs w:val="24"/>
              </w:rPr>
              <w:t>3</w:t>
            </w:r>
          </w:p>
        </w:tc>
      </w:tr>
      <w:tr w:rsidR="001F6042" w:rsidRPr="009269D3" w14:paraId="7EC52651" w14:textId="77777777" w:rsidTr="00E20DE3">
        <w:trPr>
          <w:trHeight w:val="421"/>
        </w:trPr>
        <w:tc>
          <w:tcPr>
            <w:tcW w:w="851" w:type="dxa"/>
            <w:shd w:val="clear" w:color="auto" w:fill="auto"/>
          </w:tcPr>
          <w:p w14:paraId="1C9B0548" w14:textId="77777777" w:rsidR="001F6042" w:rsidRPr="009269D3" w:rsidRDefault="001F6042" w:rsidP="00E20DE3">
            <w:pPr>
              <w:ind w:firstLine="0"/>
              <w:rPr>
                <w:szCs w:val="24"/>
              </w:rPr>
            </w:pPr>
            <w:r w:rsidRPr="009269D3">
              <w:rPr>
                <w:szCs w:val="24"/>
              </w:rPr>
              <w:t>3</w:t>
            </w:r>
          </w:p>
        </w:tc>
        <w:tc>
          <w:tcPr>
            <w:tcW w:w="6331" w:type="dxa"/>
            <w:shd w:val="clear" w:color="auto" w:fill="auto"/>
          </w:tcPr>
          <w:p w14:paraId="02266723" w14:textId="77777777" w:rsidR="001F6042" w:rsidRPr="009269D3" w:rsidRDefault="001F6042" w:rsidP="00E20DE3">
            <w:pPr>
              <w:ind w:firstLine="34"/>
              <w:rPr>
                <w:szCs w:val="24"/>
              </w:rPr>
            </w:pPr>
            <w:r w:rsidRPr="009269D3">
              <w:rPr>
                <w:szCs w:val="24"/>
              </w:rPr>
              <w:t>Безопасность на водоемах</w:t>
            </w:r>
          </w:p>
        </w:tc>
        <w:tc>
          <w:tcPr>
            <w:tcW w:w="1713" w:type="dxa"/>
            <w:shd w:val="clear" w:color="auto" w:fill="auto"/>
          </w:tcPr>
          <w:p w14:paraId="164F643D" w14:textId="77777777" w:rsidR="001F6042" w:rsidRPr="009269D3" w:rsidRDefault="001F6042" w:rsidP="00E20DE3">
            <w:pPr>
              <w:ind w:firstLine="81"/>
              <w:jc w:val="center"/>
              <w:rPr>
                <w:szCs w:val="24"/>
              </w:rPr>
            </w:pPr>
            <w:r w:rsidRPr="009269D3">
              <w:rPr>
                <w:szCs w:val="24"/>
              </w:rPr>
              <w:t>3</w:t>
            </w:r>
          </w:p>
        </w:tc>
      </w:tr>
      <w:tr w:rsidR="001F6042" w:rsidRPr="009269D3" w14:paraId="7C33AA79" w14:textId="77777777" w:rsidTr="00E20DE3">
        <w:trPr>
          <w:trHeight w:val="413"/>
        </w:trPr>
        <w:tc>
          <w:tcPr>
            <w:tcW w:w="851" w:type="dxa"/>
            <w:shd w:val="clear" w:color="auto" w:fill="auto"/>
          </w:tcPr>
          <w:p w14:paraId="6C5BDE12" w14:textId="77777777" w:rsidR="001F6042" w:rsidRPr="009269D3" w:rsidRDefault="001F6042" w:rsidP="00E20DE3">
            <w:pPr>
              <w:ind w:firstLine="0"/>
              <w:rPr>
                <w:szCs w:val="24"/>
              </w:rPr>
            </w:pPr>
            <w:r w:rsidRPr="009269D3">
              <w:rPr>
                <w:szCs w:val="24"/>
              </w:rPr>
              <w:t>4</w:t>
            </w:r>
          </w:p>
        </w:tc>
        <w:tc>
          <w:tcPr>
            <w:tcW w:w="6331" w:type="dxa"/>
            <w:shd w:val="clear" w:color="auto" w:fill="auto"/>
          </w:tcPr>
          <w:p w14:paraId="1B634111" w14:textId="77777777" w:rsidR="001F6042" w:rsidRPr="009269D3" w:rsidRDefault="001F6042" w:rsidP="00E20DE3">
            <w:pPr>
              <w:ind w:firstLine="34"/>
              <w:rPr>
                <w:szCs w:val="24"/>
              </w:rPr>
            </w:pPr>
            <w:r w:rsidRPr="009269D3">
              <w:rPr>
                <w:szCs w:val="24"/>
              </w:rPr>
              <w:t>Экология и безопасность</w:t>
            </w:r>
          </w:p>
        </w:tc>
        <w:tc>
          <w:tcPr>
            <w:tcW w:w="1713" w:type="dxa"/>
            <w:shd w:val="clear" w:color="auto" w:fill="auto"/>
          </w:tcPr>
          <w:p w14:paraId="49C3EBA3" w14:textId="77777777" w:rsidR="001F6042" w:rsidRPr="009269D3" w:rsidRDefault="001F6042" w:rsidP="00E20DE3">
            <w:pPr>
              <w:ind w:firstLine="81"/>
              <w:jc w:val="center"/>
              <w:rPr>
                <w:szCs w:val="24"/>
              </w:rPr>
            </w:pPr>
            <w:r w:rsidRPr="009269D3">
              <w:rPr>
                <w:szCs w:val="24"/>
              </w:rPr>
              <w:t>2</w:t>
            </w:r>
          </w:p>
        </w:tc>
      </w:tr>
      <w:tr w:rsidR="001F6042" w:rsidRPr="009269D3" w14:paraId="5C668ECA" w14:textId="77777777" w:rsidTr="00E20DE3">
        <w:trPr>
          <w:trHeight w:val="561"/>
        </w:trPr>
        <w:tc>
          <w:tcPr>
            <w:tcW w:w="851" w:type="dxa"/>
            <w:shd w:val="clear" w:color="auto" w:fill="auto"/>
          </w:tcPr>
          <w:p w14:paraId="651FD120" w14:textId="77777777" w:rsidR="001F6042" w:rsidRPr="009269D3" w:rsidRDefault="001F6042" w:rsidP="00E20DE3">
            <w:pPr>
              <w:ind w:firstLine="0"/>
              <w:rPr>
                <w:szCs w:val="24"/>
              </w:rPr>
            </w:pPr>
            <w:r w:rsidRPr="009269D3">
              <w:rPr>
                <w:szCs w:val="24"/>
              </w:rPr>
              <w:t>5</w:t>
            </w:r>
          </w:p>
        </w:tc>
        <w:tc>
          <w:tcPr>
            <w:tcW w:w="6331" w:type="dxa"/>
            <w:shd w:val="clear" w:color="auto" w:fill="auto"/>
          </w:tcPr>
          <w:p w14:paraId="10A6AB7E" w14:textId="77777777" w:rsidR="001F6042" w:rsidRPr="009269D3" w:rsidRDefault="001F6042" w:rsidP="00E20DE3">
            <w:pPr>
              <w:ind w:firstLine="34"/>
              <w:rPr>
                <w:szCs w:val="24"/>
              </w:rPr>
            </w:pPr>
            <w:r w:rsidRPr="009269D3">
              <w:rPr>
                <w:szCs w:val="24"/>
              </w:rPr>
              <w:t>Чрезвычайные ситуации техногенного характера и защита населения</w:t>
            </w:r>
          </w:p>
        </w:tc>
        <w:tc>
          <w:tcPr>
            <w:tcW w:w="1713" w:type="dxa"/>
            <w:shd w:val="clear" w:color="auto" w:fill="auto"/>
          </w:tcPr>
          <w:p w14:paraId="650DC5B5" w14:textId="77777777" w:rsidR="001F6042" w:rsidRPr="009269D3" w:rsidRDefault="001F6042" w:rsidP="00E20DE3">
            <w:pPr>
              <w:ind w:firstLine="81"/>
              <w:jc w:val="center"/>
              <w:rPr>
                <w:szCs w:val="24"/>
              </w:rPr>
            </w:pPr>
            <w:r w:rsidRPr="009269D3">
              <w:rPr>
                <w:szCs w:val="24"/>
              </w:rPr>
              <w:t>5</w:t>
            </w:r>
          </w:p>
        </w:tc>
      </w:tr>
      <w:tr w:rsidR="001F6042" w:rsidRPr="009269D3" w14:paraId="23FDB975" w14:textId="77777777" w:rsidTr="00E20DE3">
        <w:trPr>
          <w:trHeight w:val="561"/>
        </w:trPr>
        <w:tc>
          <w:tcPr>
            <w:tcW w:w="851" w:type="dxa"/>
            <w:shd w:val="clear" w:color="auto" w:fill="auto"/>
          </w:tcPr>
          <w:p w14:paraId="6580B3A5" w14:textId="77777777" w:rsidR="001F6042" w:rsidRPr="009269D3" w:rsidRDefault="001F6042" w:rsidP="00E20DE3">
            <w:pPr>
              <w:ind w:firstLine="0"/>
              <w:rPr>
                <w:szCs w:val="24"/>
              </w:rPr>
            </w:pPr>
            <w:r w:rsidRPr="009269D3">
              <w:rPr>
                <w:szCs w:val="24"/>
              </w:rPr>
              <w:t>6</w:t>
            </w:r>
          </w:p>
        </w:tc>
        <w:tc>
          <w:tcPr>
            <w:tcW w:w="6331" w:type="dxa"/>
            <w:shd w:val="clear" w:color="auto" w:fill="auto"/>
          </w:tcPr>
          <w:p w14:paraId="1578C019" w14:textId="77777777" w:rsidR="001F6042" w:rsidRPr="009269D3" w:rsidRDefault="001F6042" w:rsidP="00E20DE3">
            <w:pPr>
              <w:ind w:firstLine="34"/>
              <w:rPr>
                <w:szCs w:val="24"/>
              </w:rPr>
            </w:pPr>
            <w:r w:rsidRPr="009269D3">
              <w:rPr>
                <w:szCs w:val="24"/>
              </w:rPr>
              <w:t>Чрезвычайные ситуации техногенного харак</w:t>
            </w:r>
            <w:r w:rsidRPr="009269D3">
              <w:rPr>
                <w:szCs w:val="24"/>
              </w:rPr>
              <w:softHyphen/>
              <w:t>тера и защита населения</w:t>
            </w:r>
          </w:p>
        </w:tc>
        <w:tc>
          <w:tcPr>
            <w:tcW w:w="1713" w:type="dxa"/>
            <w:shd w:val="clear" w:color="auto" w:fill="auto"/>
          </w:tcPr>
          <w:p w14:paraId="546E3BEC" w14:textId="77777777" w:rsidR="001F6042" w:rsidRPr="009269D3" w:rsidRDefault="001F6042" w:rsidP="00E20DE3">
            <w:pPr>
              <w:ind w:firstLine="81"/>
              <w:jc w:val="center"/>
              <w:rPr>
                <w:szCs w:val="24"/>
              </w:rPr>
            </w:pPr>
            <w:r w:rsidRPr="009269D3">
              <w:rPr>
                <w:szCs w:val="24"/>
              </w:rPr>
              <w:t>4</w:t>
            </w:r>
          </w:p>
        </w:tc>
      </w:tr>
      <w:tr w:rsidR="001F6042" w:rsidRPr="009269D3" w14:paraId="7AA272B1" w14:textId="77777777" w:rsidTr="00E20DE3">
        <w:trPr>
          <w:trHeight w:val="561"/>
        </w:trPr>
        <w:tc>
          <w:tcPr>
            <w:tcW w:w="851" w:type="dxa"/>
            <w:shd w:val="clear" w:color="auto" w:fill="auto"/>
          </w:tcPr>
          <w:p w14:paraId="57C0867C" w14:textId="77777777" w:rsidR="001F6042" w:rsidRPr="009269D3" w:rsidRDefault="001F6042" w:rsidP="00E20DE3">
            <w:pPr>
              <w:ind w:firstLine="0"/>
              <w:rPr>
                <w:szCs w:val="24"/>
              </w:rPr>
            </w:pPr>
            <w:r w:rsidRPr="009269D3">
              <w:rPr>
                <w:szCs w:val="24"/>
              </w:rPr>
              <w:t>7</w:t>
            </w:r>
          </w:p>
        </w:tc>
        <w:tc>
          <w:tcPr>
            <w:tcW w:w="6331" w:type="dxa"/>
            <w:shd w:val="clear" w:color="auto" w:fill="auto"/>
          </w:tcPr>
          <w:p w14:paraId="0FF419BE" w14:textId="77777777" w:rsidR="001F6042" w:rsidRPr="009269D3" w:rsidRDefault="001F6042" w:rsidP="00E20DE3">
            <w:pPr>
              <w:ind w:firstLine="34"/>
              <w:rPr>
                <w:szCs w:val="24"/>
              </w:rPr>
            </w:pPr>
            <w:r w:rsidRPr="009269D3">
              <w:rPr>
                <w:szCs w:val="24"/>
              </w:rPr>
              <w:t>Организация защиты населения от чрезвы</w:t>
            </w:r>
            <w:r w:rsidRPr="009269D3">
              <w:rPr>
                <w:szCs w:val="24"/>
              </w:rPr>
              <w:softHyphen/>
              <w:t>чайных ситуаций техногенного характера</w:t>
            </w:r>
          </w:p>
        </w:tc>
        <w:tc>
          <w:tcPr>
            <w:tcW w:w="1713" w:type="dxa"/>
            <w:shd w:val="clear" w:color="auto" w:fill="auto"/>
          </w:tcPr>
          <w:p w14:paraId="228C4792" w14:textId="77777777" w:rsidR="001F6042" w:rsidRPr="009269D3" w:rsidRDefault="001F6042" w:rsidP="00E20DE3">
            <w:pPr>
              <w:ind w:firstLine="81"/>
              <w:jc w:val="center"/>
              <w:rPr>
                <w:szCs w:val="24"/>
              </w:rPr>
            </w:pPr>
            <w:r w:rsidRPr="009269D3">
              <w:rPr>
                <w:szCs w:val="24"/>
              </w:rPr>
              <w:t>3</w:t>
            </w:r>
          </w:p>
        </w:tc>
      </w:tr>
      <w:tr w:rsidR="001F6042" w:rsidRPr="009269D3" w14:paraId="233697B6" w14:textId="77777777" w:rsidTr="00E20DE3">
        <w:trPr>
          <w:trHeight w:val="561"/>
        </w:trPr>
        <w:tc>
          <w:tcPr>
            <w:tcW w:w="851" w:type="dxa"/>
            <w:shd w:val="clear" w:color="auto" w:fill="auto"/>
          </w:tcPr>
          <w:p w14:paraId="4516FB84" w14:textId="77777777" w:rsidR="001F6042" w:rsidRPr="009269D3" w:rsidRDefault="001F6042" w:rsidP="00E20DE3">
            <w:pPr>
              <w:ind w:firstLine="0"/>
              <w:rPr>
                <w:szCs w:val="24"/>
              </w:rPr>
            </w:pPr>
            <w:r w:rsidRPr="009269D3">
              <w:rPr>
                <w:szCs w:val="24"/>
              </w:rPr>
              <w:t>8</w:t>
            </w:r>
          </w:p>
        </w:tc>
        <w:tc>
          <w:tcPr>
            <w:tcW w:w="6331" w:type="dxa"/>
            <w:shd w:val="clear" w:color="auto" w:fill="auto"/>
          </w:tcPr>
          <w:p w14:paraId="1DBBE3AD" w14:textId="77777777" w:rsidR="001F6042" w:rsidRPr="009269D3" w:rsidRDefault="001F6042" w:rsidP="00E20DE3">
            <w:pPr>
              <w:ind w:firstLine="34"/>
              <w:rPr>
                <w:szCs w:val="24"/>
              </w:rPr>
            </w:pPr>
            <w:r w:rsidRPr="009269D3">
              <w:rPr>
                <w:iCs/>
                <w:szCs w:val="24"/>
              </w:rPr>
              <w:t>Основы здорового образа жизни</w:t>
            </w:r>
          </w:p>
        </w:tc>
        <w:tc>
          <w:tcPr>
            <w:tcW w:w="1713" w:type="dxa"/>
            <w:shd w:val="clear" w:color="auto" w:fill="auto"/>
          </w:tcPr>
          <w:p w14:paraId="4C1A2CD4" w14:textId="77777777" w:rsidR="001F6042" w:rsidRPr="009269D3" w:rsidRDefault="001F6042" w:rsidP="00E20DE3">
            <w:pPr>
              <w:ind w:firstLine="81"/>
              <w:jc w:val="center"/>
              <w:rPr>
                <w:szCs w:val="24"/>
              </w:rPr>
            </w:pPr>
            <w:r w:rsidRPr="009269D3">
              <w:rPr>
                <w:szCs w:val="24"/>
              </w:rPr>
              <w:t>8</w:t>
            </w:r>
          </w:p>
        </w:tc>
      </w:tr>
      <w:tr w:rsidR="001F6042" w:rsidRPr="009269D3" w14:paraId="12B3915E" w14:textId="77777777" w:rsidTr="00E20DE3">
        <w:trPr>
          <w:trHeight w:val="561"/>
        </w:trPr>
        <w:tc>
          <w:tcPr>
            <w:tcW w:w="851" w:type="dxa"/>
            <w:shd w:val="clear" w:color="auto" w:fill="auto"/>
          </w:tcPr>
          <w:p w14:paraId="0066DAAB" w14:textId="77777777" w:rsidR="001F6042" w:rsidRPr="009269D3" w:rsidRDefault="001F6042" w:rsidP="00E20DE3">
            <w:pPr>
              <w:ind w:firstLine="0"/>
              <w:rPr>
                <w:szCs w:val="24"/>
              </w:rPr>
            </w:pPr>
            <w:r w:rsidRPr="009269D3">
              <w:rPr>
                <w:szCs w:val="24"/>
              </w:rPr>
              <w:t>9</w:t>
            </w:r>
          </w:p>
        </w:tc>
        <w:tc>
          <w:tcPr>
            <w:tcW w:w="6331" w:type="dxa"/>
            <w:shd w:val="clear" w:color="auto" w:fill="auto"/>
          </w:tcPr>
          <w:p w14:paraId="04DF726B" w14:textId="77777777" w:rsidR="001F6042" w:rsidRPr="009269D3" w:rsidRDefault="001F6042" w:rsidP="00E20DE3">
            <w:pPr>
              <w:ind w:firstLine="34"/>
              <w:rPr>
                <w:bCs/>
                <w:szCs w:val="24"/>
              </w:rPr>
            </w:pPr>
            <w:r w:rsidRPr="009269D3">
              <w:rPr>
                <w:bCs/>
                <w:szCs w:val="24"/>
              </w:rPr>
              <w:t>Первая медицинская помощь при неотлож</w:t>
            </w:r>
            <w:r w:rsidRPr="009269D3">
              <w:rPr>
                <w:bCs/>
                <w:szCs w:val="24"/>
              </w:rPr>
              <w:softHyphen/>
              <w:t>ных состояниях</w:t>
            </w:r>
          </w:p>
        </w:tc>
        <w:tc>
          <w:tcPr>
            <w:tcW w:w="1713" w:type="dxa"/>
            <w:shd w:val="clear" w:color="auto" w:fill="auto"/>
          </w:tcPr>
          <w:p w14:paraId="0B35315E" w14:textId="77777777" w:rsidR="001F6042" w:rsidRPr="009269D3" w:rsidRDefault="001F6042" w:rsidP="00E20DE3">
            <w:pPr>
              <w:ind w:firstLine="81"/>
              <w:jc w:val="center"/>
              <w:rPr>
                <w:szCs w:val="24"/>
              </w:rPr>
            </w:pPr>
            <w:r w:rsidRPr="009269D3">
              <w:rPr>
                <w:szCs w:val="24"/>
              </w:rPr>
              <w:t>4</w:t>
            </w:r>
          </w:p>
        </w:tc>
      </w:tr>
      <w:tr w:rsidR="001F6042" w:rsidRPr="009269D3" w14:paraId="011ED624" w14:textId="77777777" w:rsidTr="00E20DE3">
        <w:tc>
          <w:tcPr>
            <w:tcW w:w="851" w:type="dxa"/>
            <w:shd w:val="clear" w:color="auto" w:fill="auto"/>
          </w:tcPr>
          <w:p w14:paraId="0DDC88DF" w14:textId="77777777" w:rsidR="001F6042" w:rsidRPr="009269D3" w:rsidRDefault="001F6042" w:rsidP="00E20DE3">
            <w:pPr>
              <w:ind w:firstLine="0"/>
              <w:rPr>
                <w:szCs w:val="24"/>
              </w:rPr>
            </w:pPr>
          </w:p>
        </w:tc>
        <w:tc>
          <w:tcPr>
            <w:tcW w:w="6331" w:type="dxa"/>
            <w:shd w:val="clear" w:color="auto" w:fill="auto"/>
          </w:tcPr>
          <w:p w14:paraId="607B9A4E" w14:textId="77777777" w:rsidR="001F6042" w:rsidRPr="009269D3" w:rsidRDefault="001F6042" w:rsidP="00E20DE3">
            <w:pPr>
              <w:ind w:firstLine="34"/>
              <w:rPr>
                <w:szCs w:val="24"/>
              </w:rPr>
            </w:pPr>
            <w:r w:rsidRPr="009269D3">
              <w:rPr>
                <w:szCs w:val="24"/>
              </w:rPr>
              <w:t>Итого</w:t>
            </w:r>
          </w:p>
        </w:tc>
        <w:tc>
          <w:tcPr>
            <w:tcW w:w="1713" w:type="dxa"/>
            <w:shd w:val="clear" w:color="auto" w:fill="auto"/>
          </w:tcPr>
          <w:p w14:paraId="00DB88E1" w14:textId="77777777" w:rsidR="001F6042" w:rsidRPr="009269D3" w:rsidRDefault="001F6042" w:rsidP="00E20DE3">
            <w:pPr>
              <w:ind w:firstLine="81"/>
              <w:jc w:val="center"/>
              <w:rPr>
                <w:szCs w:val="24"/>
              </w:rPr>
            </w:pPr>
            <w:r w:rsidRPr="009269D3">
              <w:rPr>
                <w:szCs w:val="24"/>
              </w:rPr>
              <w:t>35</w:t>
            </w:r>
          </w:p>
        </w:tc>
      </w:tr>
    </w:tbl>
    <w:p w14:paraId="1709D19D" w14:textId="147B42B8" w:rsidR="00144B4D" w:rsidRDefault="004F23F4" w:rsidP="00144B4D">
      <w:pPr>
        <w:ind w:firstLine="397"/>
        <w:jc w:val="both"/>
        <w:rPr>
          <w:b/>
          <w:szCs w:val="24"/>
        </w:rPr>
      </w:pPr>
      <w:r>
        <w:rPr>
          <w:b/>
          <w:szCs w:val="24"/>
        </w:rPr>
        <w:t xml:space="preserve">9 класс </w:t>
      </w:r>
    </w:p>
    <w:p w14:paraId="7C8C63BE" w14:textId="77777777" w:rsidR="00986B51" w:rsidRPr="00986B51" w:rsidRDefault="00986B51" w:rsidP="00986B51">
      <w:pPr>
        <w:ind w:firstLine="0"/>
        <w:rPr>
          <w:rFonts w:eastAsia="Times New Roman"/>
          <w:b/>
          <w:bCs/>
          <w:szCs w:val="24"/>
        </w:rPr>
      </w:pPr>
      <w:r w:rsidRPr="00986B51">
        <w:rPr>
          <w:rFonts w:eastAsia="Times New Roman"/>
          <w:b/>
          <w:bCs/>
          <w:szCs w:val="24"/>
        </w:rPr>
        <w:t>Планируемые результаты освоения учебного предмета</w:t>
      </w:r>
    </w:p>
    <w:p w14:paraId="30DB5D92" w14:textId="77777777" w:rsidR="00986B51" w:rsidRPr="00986B51" w:rsidRDefault="00986B51" w:rsidP="00986B51">
      <w:pPr>
        <w:widowControl w:val="0"/>
        <w:autoSpaceDE w:val="0"/>
        <w:autoSpaceDN w:val="0"/>
        <w:adjustRightInd w:val="0"/>
        <w:ind w:firstLine="0"/>
        <w:rPr>
          <w:rFonts w:eastAsia="Times New Roman"/>
          <w:b/>
          <w:bCs/>
          <w:szCs w:val="24"/>
          <w:lang w:eastAsia="ru-RU"/>
        </w:rPr>
      </w:pPr>
    </w:p>
    <w:p w14:paraId="6AA17318" w14:textId="77777777" w:rsidR="00986B51" w:rsidRPr="00986B51" w:rsidRDefault="00986B51" w:rsidP="00986B51">
      <w:pPr>
        <w:widowControl w:val="0"/>
        <w:autoSpaceDE w:val="0"/>
        <w:autoSpaceDN w:val="0"/>
        <w:adjustRightInd w:val="0"/>
        <w:ind w:firstLine="0"/>
        <w:rPr>
          <w:rFonts w:eastAsia="Times New Roman"/>
          <w:b/>
          <w:bCs/>
          <w:szCs w:val="24"/>
          <w:lang w:eastAsia="ru-RU"/>
        </w:rPr>
      </w:pPr>
      <w:r w:rsidRPr="00986B51">
        <w:rPr>
          <w:rFonts w:eastAsia="Times New Roman"/>
          <w:b/>
          <w:bCs/>
          <w:szCs w:val="24"/>
          <w:lang w:eastAsia="ru-RU"/>
        </w:rPr>
        <w:t>2.1. Личностные, метапредметные, предметные результаты освоения учебного предмета</w:t>
      </w:r>
    </w:p>
    <w:p w14:paraId="4EC93D61" w14:textId="77777777" w:rsidR="00986B51" w:rsidRPr="00986B51" w:rsidRDefault="00986B51" w:rsidP="00986B51">
      <w:pPr>
        <w:widowControl w:val="0"/>
        <w:autoSpaceDE w:val="0"/>
        <w:autoSpaceDN w:val="0"/>
        <w:adjustRightInd w:val="0"/>
        <w:ind w:firstLine="0"/>
        <w:rPr>
          <w:rFonts w:eastAsia="Times New Roman"/>
          <w:b/>
          <w:bCs/>
          <w:szCs w:val="24"/>
          <w:lang w:eastAsia="ru-RU"/>
        </w:rPr>
      </w:pPr>
    </w:p>
    <w:p w14:paraId="19448E07" w14:textId="77777777" w:rsidR="00986B51" w:rsidRPr="00986B51" w:rsidRDefault="00986B51" w:rsidP="00986B51">
      <w:pPr>
        <w:widowControl w:val="0"/>
        <w:autoSpaceDE w:val="0"/>
        <w:autoSpaceDN w:val="0"/>
        <w:adjustRightInd w:val="0"/>
        <w:ind w:firstLine="0"/>
        <w:rPr>
          <w:rFonts w:eastAsia="Times New Roman"/>
          <w:b/>
          <w:bCs/>
          <w:szCs w:val="24"/>
          <w:lang w:eastAsia="ru-RU"/>
        </w:rPr>
      </w:pPr>
      <w:r w:rsidRPr="00986B51">
        <w:rPr>
          <w:rFonts w:eastAsia="Times New Roman"/>
          <w:b/>
          <w:bCs/>
          <w:szCs w:val="24"/>
          <w:lang w:eastAsia="ru-RU"/>
        </w:rPr>
        <w:t xml:space="preserve">Личностные результаты: </w:t>
      </w:r>
    </w:p>
    <w:p w14:paraId="76096992" w14:textId="77777777" w:rsidR="00986B51" w:rsidRPr="00986B51" w:rsidRDefault="00986B51" w:rsidP="00986B51">
      <w:pPr>
        <w:widowControl w:val="0"/>
        <w:tabs>
          <w:tab w:val="left" w:pos="567"/>
        </w:tabs>
        <w:autoSpaceDE w:val="0"/>
        <w:autoSpaceDN w:val="0"/>
        <w:adjustRightInd w:val="0"/>
        <w:ind w:firstLine="0"/>
        <w:rPr>
          <w:rFonts w:eastAsia="Times New Roman"/>
          <w:szCs w:val="24"/>
          <w:lang w:eastAsia="ru-RU"/>
        </w:rPr>
      </w:pPr>
      <w:r w:rsidRPr="00986B51">
        <w:rPr>
          <w:rFonts w:eastAsia="Times New Roman"/>
          <w:szCs w:val="24"/>
          <w:lang w:eastAsia="ru-RU"/>
        </w:rPr>
        <w:t xml:space="preserve">     • усвоение правил индивидуального и коллективного без</w:t>
      </w:r>
      <w:r w:rsidRPr="00986B51">
        <w:rPr>
          <w:rFonts w:eastAsia="Times New Roman"/>
          <w:szCs w:val="24"/>
          <w:lang w:eastAsia="ru-RU"/>
        </w:rPr>
        <w:softHyphen/>
        <w:t xml:space="preserve">опасного поведения в чрезвычайных ситуациях, угрожающих жизни и здоровью людей, правил поведения на транспорте и на дорогах; </w:t>
      </w:r>
    </w:p>
    <w:p w14:paraId="62240DBC" w14:textId="77777777" w:rsidR="00986B51" w:rsidRPr="00986B51" w:rsidRDefault="00986B51" w:rsidP="00986B51">
      <w:pPr>
        <w:widowControl w:val="0"/>
        <w:autoSpaceDE w:val="0"/>
        <w:autoSpaceDN w:val="0"/>
        <w:adjustRightInd w:val="0"/>
        <w:ind w:firstLine="0"/>
        <w:rPr>
          <w:rFonts w:eastAsia="Times New Roman"/>
          <w:szCs w:val="24"/>
          <w:lang w:eastAsia="ru-RU"/>
        </w:rPr>
      </w:pPr>
      <w:r w:rsidRPr="00986B51">
        <w:rPr>
          <w:rFonts w:eastAsia="Times New Roman"/>
          <w:szCs w:val="24"/>
          <w:lang w:eastAsia="ru-RU"/>
        </w:rPr>
        <w:t xml:space="preserve">     • формирование понимания ценности здорового и без</w:t>
      </w:r>
      <w:r w:rsidRPr="00986B51">
        <w:rPr>
          <w:rFonts w:eastAsia="Times New Roman"/>
          <w:szCs w:val="24"/>
          <w:lang w:eastAsia="ru-RU"/>
        </w:rPr>
        <w:softHyphen/>
        <w:t xml:space="preserve">опасного образа жизни; </w:t>
      </w:r>
    </w:p>
    <w:p w14:paraId="1C2FBD57" w14:textId="77777777" w:rsidR="00986B51" w:rsidRPr="00986B51" w:rsidRDefault="00986B51" w:rsidP="00986B51">
      <w:pPr>
        <w:widowControl w:val="0"/>
        <w:autoSpaceDE w:val="0"/>
        <w:autoSpaceDN w:val="0"/>
        <w:adjustRightInd w:val="0"/>
        <w:ind w:firstLine="0"/>
        <w:rPr>
          <w:rFonts w:eastAsia="Times New Roman"/>
          <w:szCs w:val="24"/>
          <w:lang w:eastAsia="ru-RU"/>
        </w:rPr>
      </w:pPr>
      <w:r w:rsidRPr="00986B51">
        <w:rPr>
          <w:rFonts w:eastAsia="Times New Roman"/>
          <w:szCs w:val="24"/>
          <w:lang w:eastAsia="ru-RU"/>
        </w:rPr>
        <w:t xml:space="preserve">     • усвоение гуманистических, демократических и тра</w:t>
      </w:r>
      <w:r w:rsidRPr="00986B51">
        <w:rPr>
          <w:rFonts w:eastAsia="Times New Roman"/>
          <w:szCs w:val="24"/>
          <w:lang w:eastAsia="ru-RU"/>
        </w:rPr>
        <w:softHyphen/>
        <w:t>диционных ценностей многонационального российского об</w:t>
      </w:r>
      <w:r w:rsidRPr="00986B51">
        <w:rPr>
          <w:rFonts w:eastAsia="Times New Roman"/>
          <w:szCs w:val="24"/>
          <w:lang w:eastAsia="ru-RU"/>
        </w:rPr>
        <w:softHyphen/>
        <w:t xml:space="preserve">щества; воспитание чувства ответственности и долга перед Родиной; </w:t>
      </w:r>
    </w:p>
    <w:p w14:paraId="6E7F767D" w14:textId="77777777" w:rsidR="00986B51" w:rsidRPr="00986B51" w:rsidRDefault="00986B51" w:rsidP="00986B51">
      <w:pPr>
        <w:widowControl w:val="0"/>
        <w:autoSpaceDE w:val="0"/>
        <w:autoSpaceDN w:val="0"/>
        <w:adjustRightInd w:val="0"/>
        <w:ind w:firstLine="0"/>
        <w:rPr>
          <w:rFonts w:eastAsia="Times New Roman"/>
          <w:szCs w:val="24"/>
          <w:lang w:eastAsia="ru-RU"/>
        </w:rPr>
      </w:pPr>
      <w:r w:rsidRPr="00986B51">
        <w:rPr>
          <w:rFonts w:eastAsia="Times New Roman"/>
          <w:szCs w:val="24"/>
          <w:lang w:eastAsia="ru-RU"/>
        </w:rPr>
        <w:t xml:space="preserve">     • формирование ответственного отношения к учению, го</w:t>
      </w:r>
      <w:r w:rsidRPr="00986B51">
        <w:rPr>
          <w:rFonts w:eastAsia="Times New Roman"/>
          <w:szCs w:val="24"/>
          <w:lang w:eastAsia="ru-RU"/>
        </w:rPr>
        <w:softHyphen/>
        <w:t>товности и способности обучающихся к саморазвитию и са</w:t>
      </w:r>
      <w:r w:rsidRPr="00986B51">
        <w:rPr>
          <w:rFonts w:eastAsia="Times New Roman"/>
          <w:szCs w:val="24"/>
          <w:lang w:eastAsia="ru-RU"/>
        </w:rPr>
        <w:softHyphen/>
        <w:t>мообразованию на основе мотивации к обучению и позна</w:t>
      </w:r>
      <w:r w:rsidRPr="00986B51">
        <w:rPr>
          <w:rFonts w:eastAsia="Times New Roman"/>
          <w:szCs w:val="24"/>
          <w:lang w:eastAsia="ru-RU"/>
        </w:rPr>
        <w:softHyphen/>
        <w:t>нию, осознанному выбору и построению дальнейшей инди</w:t>
      </w:r>
      <w:r w:rsidRPr="00986B51">
        <w:rPr>
          <w:rFonts w:eastAsia="Times New Roman"/>
          <w:szCs w:val="24"/>
          <w:lang w:eastAsia="ru-RU"/>
        </w:rPr>
        <w:softHyphen/>
        <w:t xml:space="preserve">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14:paraId="2AF188FB" w14:textId="77777777" w:rsidR="00986B51" w:rsidRPr="00986B51" w:rsidRDefault="00986B51" w:rsidP="00986B51">
      <w:pPr>
        <w:widowControl w:val="0"/>
        <w:autoSpaceDE w:val="0"/>
        <w:autoSpaceDN w:val="0"/>
        <w:adjustRightInd w:val="0"/>
        <w:ind w:firstLine="0"/>
        <w:rPr>
          <w:rFonts w:eastAsia="Times New Roman"/>
          <w:szCs w:val="24"/>
          <w:lang w:eastAsia="ru-RU"/>
        </w:rPr>
      </w:pPr>
      <w:r w:rsidRPr="00986B51">
        <w:rPr>
          <w:rFonts w:eastAsia="Times New Roman"/>
          <w:szCs w:val="24"/>
          <w:lang w:eastAsia="ru-RU"/>
        </w:rPr>
        <w:t xml:space="preserve">     • формирование целостного мировоззрения, соответству</w:t>
      </w:r>
      <w:r w:rsidRPr="00986B51">
        <w:rPr>
          <w:rFonts w:eastAsia="Times New Roman"/>
          <w:szCs w:val="24"/>
          <w:lang w:eastAsia="ru-RU"/>
        </w:rPr>
        <w:softHyphen/>
        <w:t xml:space="preserve">юшего современному уровню развития науки и общественной практике, учитывающего социальное, культурное, языковое, духовное многообразие современного мира; </w:t>
      </w:r>
    </w:p>
    <w:p w14:paraId="0F20CA7F" w14:textId="77777777" w:rsidR="00986B51" w:rsidRPr="00986B51" w:rsidRDefault="00986B51" w:rsidP="00986B51">
      <w:pPr>
        <w:widowControl w:val="0"/>
        <w:autoSpaceDE w:val="0"/>
        <w:autoSpaceDN w:val="0"/>
        <w:adjustRightInd w:val="0"/>
        <w:ind w:firstLine="0"/>
        <w:rPr>
          <w:rFonts w:eastAsia="Times New Roman"/>
          <w:szCs w:val="24"/>
          <w:lang w:eastAsia="ru-RU"/>
        </w:rPr>
      </w:pPr>
      <w:r w:rsidRPr="00986B51">
        <w:rPr>
          <w:rFonts w:eastAsia="Times New Roman"/>
          <w:szCs w:val="24"/>
          <w:lang w:eastAsia="ru-RU"/>
        </w:rPr>
        <w:t xml:space="preserve">     • формирование готовности и способности вести диалог с другими людьми и достигать в нём взаимопонимания: </w:t>
      </w:r>
    </w:p>
    <w:p w14:paraId="78051E49" w14:textId="77777777" w:rsidR="00986B51" w:rsidRPr="00986B51" w:rsidRDefault="00986B51" w:rsidP="00986B51">
      <w:pPr>
        <w:widowControl w:val="0"/>
        <w:autoSpaceDE w:val="0"/>
        <w:autoSpaceDN w:val="0"/>
        <w:adjustRightInd w:val="0"/>
        <w:ind w:firstLine="0"/>
        <w:rPr>
          <w:rFonts w:eastAsia="Times New Roman"/>
          <w:szCs w:val="24"/>
          <w:lang w:eastAsia="ru-RU"/>
        </w:rPr>
      </w:pPr>
      <w:r w:rsidRPr="00986B51">
        <w:rPr>
          <w:rFonts w:eastAsia="Times New Roman"/>
          <w:szCs w:val="24"/>
          <w:lang w:eastAsia="ru-RU"/>
        </w:rPr>
        <w:t xml:space="preserve">     • освоение социальных норм, правил поведения, ролей и форм социальной жизни в группах и сообществах, включая взрослые и социальные сообщества; </w:t>
      </w:r>
    </w:p>
    <w:p w14:paraId="7767C08A" w14:textId="77777777" w:rsidR="00986B51" w:rsidRPr="00986B51" w:rsidRDefault="00986B51" w:rsidP="00986B51">
      <w:pPr>
        <w:widowControl w:val="0"/>
        <w:autoSpaceDE w:val="0"/>
        <w:autoSpaceDN w:val="0"/>
        <w:adjustRightInd w:val="0"/>
        <w:ind w:firstLine="0"/>
        <w:rPr>
          <w:rFonts w:eastAsia="Times New Roman"/>
          <w:szCs w:val="24"/>
          <w:lang w:eastAsia="ru-RU"/>
        </w:rPr>
      </w:pPr>
      <w:r w:rsidRPr="00986B51">
        <w:rPr>
          <w:rFonts w:eastAsia="Times New Roman"/>
          <w:szCs w:val="24"/>
          <w:lang w:eastAsia="ru-RU"/>
        </w:rPr>
        <w:t xml:space="preserve">     • развитие правового мышления и компетентности в реше</w:t>
      </w:r>
      <w:r w:rsidRPr="00986B51">
        <w:rPr>
          <w:rFonts w:eastAsia="Times New Roman"/>
          <w:szCs w:val="24"/>
          <w:lang w:eastAsia="ru-RU"/>
        </w:rPr>
        <w:softHyphen/>
        <w:t>нии моральных проблем на основе личностного выбора, форми</w:t>
      </w:r>
      <w:r w:rsidRPr="00986B51">
        <w:rPr>
          <w:rFonts w:eastAsia="Times New Roman"/>
          <w:szCs w:val="24"/>
          <w:lang w:eastAsia="ru-RU"/>
        </w:rPr>
        <w:softHyphen/>
        <w:t>рование нравственных чувств и нравственного поведения, осоз</w:t>
      </w:r>
      <w:r w:rsidRPr="00986B51">
        <w:rPr>
          <w:rFonts w:eastAsia="Times New Roman"/>
          <w:szCs w:val="24"/>
          <w:lang w:eastAsia="ru-RU"/>
        </w:rPr>
        <w:softHyphen/>
        <w:t xml:space="preserve">нанного и ответственного отношения к собственным поступкам; </w:t>
      </w:r>
    </w:p>
    <w:p w14:paraId="62526F3C" w14:textId="77777777" w:rsidR="00986B51" w:rsidRPr="00986B51" w:rsidRDefault="00986B51" w:rsidP="00986B51">
      <w:pPr>
        <w:widowControl w:val="0"/>
        <w:autoSpaceDE w:val="0"/>
        <w:autoSpaceDN w:val="0"/>
        <w:adjustRightInd w:val="0"/>
        <w:ind w:firstLine="0"/>
        <w:rPr>
          <w:rFonts w:eastAsia="Times New Roman"/>
          <w:szCs w:val="24"/>
          <w:lang w:eastAsia="ru-RU"/>
        </w:rPr>
      </w:pPr>
      <w:r w:rsidRPr="00986B51">
        <w:rPr>
          <w:rFonts w:eastAsia="Times New Roman"/>
          <w:szCs w:val="24"/>
          <w:lang w:eastAsia="ru-RU"/>
        </w:rPr>
        <w:t xml:space="preserve">     • формирование коммуникативной компетентности в об</w:t>
      </w:r>
      <w:r w:rsidRPr="00986B51">
        <w:rPr>
          <w:rFonts w:eastAsia="Times New Roman"/>
          <w:szCs w:val="24"/>
          <w:lang w:eastAsia="ru-RU"/>
        </w:rPr>
        <w:softHyphen/>
        <w:t>щении и сотрудничестве со сверстниками, старшими и млад</w:t>
      </w:r>
      <w:r w:rsidRPr="00986B51">
        <w:rPr>
          <w:rFonts w:eastAsia="Times New Roman"/>
          <w:szCs w:val="24"/>
          <w:lang w:eastAsia="ru-RU"/>
        </w:rPr>
        <w:softHyphen/>
        <w:t>шими в процессе образовательной, общественно полезной, учебно-исследовательской, творческой и других видов дея</w:t>
      </w:r>
      <w:r w:rsidRPr="00986B51">
        <w:rPr>
          <w:rFonts w:eastAsia="Times New Roman"/>
          <w:szCs w:val="24"/>
          <w:lang w:eastAsia="ru-RU"/>
        </w:rPr>
        <w:softHyphen/>
        <w:t xml:space="preserve">тельности; </w:t>
      </w:r>
    </w:p>
    <w:p w14:paraId="0F822971" w14:textId="77777777" w:rsidR="00986B51" w:rsidRPr="00986B51" w:rsidRDefault="00986B51" w:rsidP="00986B51">
      <w:pPr>
        <w:widowControl w:val="0"/>
        <w:tabs>
          <w:tab w:val="left" w:pos="567"/>
        </w:tabs>
        <w:autoSpaceDE w:val="0"/>
        <w:autoSpaceDN w:val="0"/>
        <w:adjustRightInd w:val="0"/>
        <w:ind w:firstLine="0"/>
        <w:rPr>
          <w:rFonts w:eastAsia="Times New Roman"/>
          <w:szCs w:val="24"/>
          <w:lang w:eastAsia="ru-RU"/>
        </w:rPr>
      </w:pPr>
      <w:r w:rsidRPr="00986B51">
        <w:rPr>
          <w:rFonts w:eastAsia="Times New Roman"/>
          <w:szCs w:val="24"/>
          <w:lang w:eastAsia="ru-RU"/>
        </w:rPr>
        <w:t xml:space="preserve">     • формирование основ экологической культуры на осно</w:t>
      </w:r>
      <w:r w:rsidRPr="00986B51">
        <w:rPr>
          <w:rFonts w:eastAsia="Times New Roman"/>
          <w:szCs w:val="24"/>
          <w:lang w:eastAsia="ru-RU"/>
        </w:rPr>
        <w:softHyphen/>
        <w:t>ве признания ценности жизни во всех её проявлениях и не</w:t>
      </w:r>
      <w:r w:rsidRPr="00986B51">
        <w:rPr>
          <w:rFonts w:eastAsia="Times New Roman"/>
          <w:szCs w:val="24"/>
          <w:lang w:eastAsia="ru-RU"/>
        </w:rPr>
        <w:softHyphen/>
        <w:t>обходимости ответственного, бережного отношения к окружа</w:t>
      </w:r>
      <w:r w:rsidRPr="00986B51">
        <w:rPr>
          <w:rFonts w:eastAsia="Times New Roman"/>
          <w:szCs w:val="24"/>
          <w:lang w:eastAsia="ru-RU"/>
        </w:rPr>
        <w:softHyphen/>
        <w:t xml:space="preserve">ющей среде; </w:t>
      </w:r>
    </w:p>
    <w:p w14:paraId="0F7C82F6" w14:textId="77777777" w:rsidR="00986B51" w:rsidRPr="00986B51" w:rsidRDefault="00986B51" w:rsidP="00986B51">
      <w:pPr>
        <w:widowControl w:val="0"/>
        <w:tabs>
          <w:tab w:val="left" w:pos="426"/>
        </w:tabs>
        <w:autoSpaceDE w:val="0"/>
        <w:autoSpaceDN w:val="0"/>
        <w:adjustRightInd w:val="0"/>
        <w:ind w:firstLine="0"/>
        <w:rPr>
          <w:rFonts w:eastAsia="Times New Roman"/>
          <w:szCs w:val="24"/>
          <w:lang w:eastAsia="ru-RU"/>
        </w:rPr>
      </w:pPr>
      <w:r w:rsidRPr="00986B51">
        <w:rPr>
          <w:rFonts w:eastAsia="Times New Roman"/>
          <w:szCs w:val="24"/>
          <w:lang w:eastAsia="ru-RU"/>
        </w:rPr>
        <w:t xml:space="preserve">     • осознание значения семьи в жизни человека и общест</w:t>
      </w:r>
      <w:r w:rsidRPr="00986B51">
        <w:rPr>
          <w:rFonts w:eastAsia="Times New Roman"/>
          <w:szCs w:val="24"/>
          <w:lang w:eastAsia="ru-RU"/>
        </w:rPr>
        <w:softHyphen/>
        <w:t>ва, принятие ценности семейной жизни, уважительное и за</w:t>
      </w:r>
      <w:r w:rsidRPr="00986B51">
        <w:rPr>
          <w:rFonts w:eastAsia="Times New Roman"/>
          <w:szCs w:val="24"/>
          <w:lang w:eastAsia="ru-RU"/>
        </w:rPr>
        <w:softHyphen/>
        <w:t xml:space="preserve">ботливое отношение к членам своей семьи; </w:t>
      </w:r>
    </w:p>
    <w:p w14:paraId="36B8BF9B" w14:textId="77777777" w:rsidR="00986B51" w:rsidRPr="00986B51" w:rsidRDefault="00986B51" w:rsidP="00986B51">
      <w:pPr>
        <w:widowControl w:val="0"/>
        <w:tabs>
          <w:tab w:val="left" w:pos="567"/>
        </w:tabs>
        <w:autoSpaceDE w:val="0"/>
        <w:autoSpaceDN w:val="0"/>
        <w:adjustRightInd w:val="0"/>
        <w:ind w:firstLine="0"/>
        <w:rPr>
          <w:rFonts w:eastAsia="Times New Roman"/>
          <w:szCs w:val="24"/>
          <w:lang w:eastAsia="ru-RU"/>
        </w:rPr>
      </w:pPr>
      <w:r w:rsidRPr="00986B51">
        <w:rPr>
          <w:rFonts w:eastAsia="Times New Roman"/>
          <w:szCs w:val="24"/>
          <w:lang w:eastAsia="ru-RU"/>
        </w:rPr>
        <w:t xml:space="preserve">     • формирование антиэкстремистского мышления и анти</w:t>
      </w:r>
      <w:r w:rsidRPr="00986B51">
        <w:rPr>
          <w:rFonts w:eastAsia="Times New Roman"/>
          <w:szCs w:val="24"/>
          <w:lang w:eastAsia="ru-RU"/>
        </w:rPr>
        <w:softHyphen/>
        <w:t>террористического поведения, потребностей соблюдать нормы здорового образа жизни, осознанно выполнять правила безо</w:t>
      </w:r>
      <w:r w:rsidRPr="00986B51">
        <w:rPr>
          <w:rFonts w:eastAsia="Times New Roman"/>
          <w:szCs w:val="24"/>
          <w:lang w:eastAsia="ru-RU"/>
        </w:rPr>
        <w:softHyphen/>
        <w:t xml:space="preserve">пасности жизнедеятельности. </w:t>
      </w:r>
    </w:p>
    <w:p w14:paraId="689B658A" w14:textId="77777777" w:rsidR="00986B51" w:rsidRPr="00986B51" w:rsidRDefault="00986B51" w:rsidP="00986B51">
      <w:pPr>
        <w:widowControl w:val="0"/>
        <w:autoSpaceDE w:val="0"/>
        <w:autoSpaceDN w:val="0"/>
        <w:adjustRightInd w:val="0"/>
        <w:ind w:firstLine="0"/>
        <w:rPr>
          <w:rFonts w:eastAsia="Times New Roman"/>
          <w:b/>
          <w:bCs/>
          <w:szCs w:val="24"/>
          <w:lang w:eastAsia="ru-RU"/>
        </w:rPr>
      </w:pPr>
    </w:p>
    <w:p w14:paraId="2C933CDF" w14:textId="77777777" w:rsidR="00986B51" w:rsidRPr="00986B51" w:rsidRDefault="00986B51" w:rsidP="00986B51">
      <w:pPr>
        <w:widowControl w:val="0"/>
        <w:autoSpaceDE w:val="0"/>
        <w:autoSpaceDN w:val="0"/>
        <w:adjustRightInd w:val="0"/>
        <w:ind w:firstLine="0"/>
        <w:rPr>
          <w:rFonts w:eastAsia="Times New Roman"/>
          <w:b/>
          <w:bCs/>
          <w:szCs w:val="24"/>
          <w:lang w:eastAsia="ru-RU"/>
        </w:rPr>
      </w:pPr>
    </w:p>
    <w:p w14:paraId="2792F368" w14:textId="77777777" w:rsidR="00986B51" w:rsidRPr="00986B51" w:rsidRDefault="00986B51" w:rsidP="00986B51">
      <w:pPr>
        <w:widowControl w:val="0"/>
        <w:autoSpaceDE w:val="0"/>
        <w:autoSpaceDN w:val="0"/>
        <w:adjustRightInd w:val="0"/>
        <w:ind w:firstLine="0"/>
        <w:rPr>
          <w:rFonts w:eastAsia="Times New Roman"/>
          <w:b/>
          <w:bCs/>
          <w:szCs w:val="24"/>
          <w:lang w:eastAsia="ru-RU"/>
        </w:rPr>
      </w:pPr>
      <w:r w:rsidRPr="00986B51">
        <w:rPr>
          <w:rFonts w:eastAsia="Times New Roman"/>
          <w:b/>
          <w:bCs/>
          <w:szCs w:val="24"/>
          <w:lang w:eastAsia="ru-RU"/>
        </w:rPr>
        <w:t xml:space="preserve">Метапредметные результаты:  </w:t>
      </w:r>
    </w:p>
    <w:p w14:paraId="4B909FB1" w14:textId="77777777" w:rsidR="00986B51" w:rsidRPr="00986B51" w:rsidRDefault="00986B51" w:rsidP="00986B51">
      <w:pPr>
        <w:widowControl w:val="0"/>
        <w:tabs>
          <w:tab w:val="left" w:pos="567"/>
        </w:tabs>
        <w:autoSpaceDE w:val="0"/>
        <w:autoSpaceDN w:val="0"/>
        <w:adjustRightInd w:val="0"/>
        <w:ind w:firstLine="0"/>
        <w:rPr>
          <w:rFonts w:eastAsia="Times New Roman"/>
          <w:szCs w:val="24"/>
          <w:lang w:eastAsia="ru-RU"/>
        </w:rPr>
      </w:pPr>
      <w:r w:rsidRPr="00986B51">
        <w:rPr>
          <w:rFonts w:eastAsia="Times New Roman"/>
          <w:szCs w:val="24"/>
          <w:lang w:eastAsia="ru-RU"/>
        </w:rPr>
        <w:t xml:space="preserve">     • умение самостоятельно определять цели своего обуче</w:t>
      </w:r>
      <w:r w:rsidRPr="00986B51">
        <w:rPr>
          <w:rFonts w:eastAsia="Times New Roman"/>
          <w:szCs w:val="24"/>
          <w:lang w:eastAsia="ru-RU"/>
        </w:rPr>
        <w:softHyphen/>
        <w:t>ния, ставить и формулировать для себя новые задачи в учё</w:t>
      </w:r>
      <w:r w:rsidRPr="00986B51">
        <w:rPr>
          <w:rFonts w:eastAsia="Times New Roman"/>
          <w:szCs w:val="24"/>
          <w:lang w:eastAsia="ru-RU"/>
        </w:rPr>
        <w:softHyphen/>
        <w:t>бе и познавательной деятельности, развивать мотивы и инте</w:t>
      </w:r>
      <w:r w:rsidRPr="00986B51">
        <w:rPr>
          <w:rFonts w:eastAsia="Times New Roman"/>
          <w:szCs w:val="24"/>
          <w:lang w:eastAsia="ru-RU"/>
        </w:rPr>
        <w:softHyphen/>
        <w:t xml:space="preserve">ресы своей познавательной деятельности; </w:t>
      </w:r>
    </w:p>
    <w:p w14:paraId="064B2B03" w14:textId="77777777" w:rsidR="00986B51" w:rsidRPr="00986B51" w:rsidRDefault="00986B51" w:rsidP="00986B51">
      <w:pPr>
        <w:widowControl w:val="0"/>
        <w:tabs>
          <w:tab w:val="left" w:pos="567"/>
        </w:tabs>
        <w:autoSpaceDE w:val="0"/>
        <w:autoSpaceDN w:val="0"/>
        <w:adjustRightInd w:val="0"/>
        <w:ind w:firstLine="0"/>
        <w:rPr>
          <w:rFonts w:eastAsia="Times New Roman"/>
          <w:szCs w:val="24"/>
          <w:lang w:eastAsia="ru-RU"/>
        </w:rPr>
      </w:pPr>
      <w:r w:rsidRPr="00986B51">
        <w:rPr>
          <w:rFonts w:eastAsia="Times New Roman"/>
          <w:szCs w:val="24"/>
          <w:lang w:eastAsia="ru-RU"/>
        </w:rPr>
        <w:t xml:space="preserve">     • умение самостоятельно планировать пути достижения целей защищённости, в том числе альтернативные, осознан</w:t>
      </w:r>
      <w:r w:rsidRPr="00986B51">
        <w:rPr>
          <w:rFonts w:eastAsia="Times New Roman"/>
          <w:szCs w:val="24"/>
          <w:lang w:eastAsia="ru-RU"/>
        </w:rPr>
        <w:softHyphen/>
        <w:t>но выбирать наиболее эффективные способы решения учеб</w:t>
      </w:r>
      <w:r w:rsidRPr="00986B51">
        <w:rPr>
          <w:rFonts w:eastAsia="Times New Roman"/>
          <w:szCs w:val="24"/>
          <w:lang w:eastAsia="ru-RU"/>
        </w:rPr>
        <w:softHyphen/>
        <w:t xml:space="preserve">ных и познавательных задач; </w:t>
      </w:r>
    </w:p>
    <w:p w14:paraId="0CBDC02D" w14:textId="77777777" w:rsidR="00986B51" w:rsidRPr="00986B51" w:rsidRDefault="00986B51" w:rsidP="00986B51">
      <w:pPr>
        <w:widowControl w:val="0"/>
        <w:autoSpaceDE w:val="0"/>
        <w:autoSpaceDN w:val="0"/>
        <w:adjustRightInd w:val="0"/>
        <w:ind w:firstLine="0"/>
        <w:rPr>
          <w:rFonts w:eastAsia="Times New Roman"/>
          <w:szCs w:val="24"/>
          <w:lang w:eastAsia="ru-RU"/>
        </w:rPr>
      </w:pPr>
      <w:r w:rsidRPr="00986B51">
        <w:rPr>
          <w:rFonts w:eastAsia="Times New Roman"/>
          <w:szCs w:val="24"/>
          <w:lang w:eastAsia="ru-RU"/>
        </w:rPr>
        <w:t xml:space="preserve">     • умение соотносить свои действия с планируемыми ре</w:t>
      </w:r>
      <w:r w:rsidRPr="00986B51">
        <w:rPr>
          <w:rFonts w:eastAsia="Times New Roman"/>
          <w:szCs w:val="24"/>
          <w:lang w:eastAsia="ru-RU"/>
        </w:rPr>
        <w:softHyphen/>
        <w:t xml:space="preserve">зультатами учебного предмета,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 </w:t>
      </w:r>
    </w:p>
    <w:p w14:paraId="668226A8" w14:textId="77777777" w:rsidR="00986B51" w:rsidRPr="00986B51" w:rsidRDefault="00986B51" w:rsidP="00986B51">
      <w:pPr>
        <w:widowControl w:val="0"/>
        <w:autoSpaceDE w:val="0"/>
        <w:autoSpaceDN w:val="0"/>
        <w:adjustRightInd w:val="0"/>
        <w:ind w:firstLine="0"/>
        <w:rPr>
          <w:rFonts w:eastAsia="Times New Roman"/>
          <w:szCs w:val="24"/>
          <w:lang w:eastAsia="ru-RU"/>
        </w:rPr>
      </w:pPr>
      <w:r w:rsidRPr="00986B51">
        <w:rPr>
          <w:rFonts w:eastAsia="Times New Roman"/>
          <w:szCs w:val="24"/>
          <w:lang w:eastAsia="ru-RU"/>
        </w:rPr>
        <w:t xml:space="preserve">     • умение оценивать правильность выполнения учебной задачи в области безопасности жизнедеятельности, собствен</w:t>
      </w:r>
      <w:r w:rsidRPr="00986B51">
        <w:rPr>
          <w:rFonts w:eastAsia="Times New Roman"/>
          <w:szCs w:val="24"/>
          <w:lang w:eastAsia="ru-RU"/>
        </w:rPr>
        <w:softHyphen/>
        <w:t xml:space="preserve">ные возможности её решения; </w:t>
      </w:r>
    </w:p>
    <w:p w14:paraId="2A11F098" w14:textId="77777777" w:rsidR="00986B51" w:rsidRPr="00986B51" w:rsidRDefault="00986B51" w:rsidP="00986B51">
      <w:pPr>
        <w:widowControl w:val="0"/>
        <w:autoSpaceDE w:val="0"/>
        <w:autoSpaceDN w:val="0"/>
        <w:adjustRightInd w:val="0"/>
        <w:ind w:firstLine="0"/>
        <w:rPr>
          <w:rFonts w:eastAsia="Times New Roman"/>
          <w:szCs w:val="24"/>
          <w:lang w:eastAsia="ru-RU"/>
        </w:rPr>
      </w:pPr>
      <w:r w:rsidRPr="00986B51">
        <w:rPr>
          <w:rFonts w:eastAsia="Times New Roman"/>
          <w:szCs w:val="24"/>
          <w:lang w:eastAsia="ru-RU"/>
        </w:rPr>
        <w:t xml:space="preserve">     • владение основами самоконтроля, самооценки, приня</w:t>
      </w:r>
      <w:r w:rsidRPr="00986B51">
        <w:rPr>
          <w:rFonts w:eastAsia="Times New Roman"/>
          <w:szCs w:val="24"/>
          <w:lang w:eastAsia="ru-RU"/>
        </w:rPr>
        <w:softHyphen/>
        <w:t xml:space="preserve">тия решений и осуществления осознанного выбора в учебной и познавательной деятельности; </w:t>
      </w:r>
    </w:p>
    <w:p w14:paraId="0D47D0D6" w14:textId="77777777" w:rsidR="00986B51" w:rsidRPr="00986B51" w:rsidRDefault="00986B51" w:rsidP="00986B51">
      <w:pPr>
        <w:widowControl w:val="0"/>
        <w:autoSpaceDE w:val="0"/>
        <w:autoSpaceDN w:val="0"/>
        <w:adjustRightInd w:val="0"/>
        <w:ind w:firstLine="0"/>
        <w:rPr>
          <w:rFonts w:eastAsia="Times New Roman"/>
          <w:szCs w:val="24"/>
          <w:lang w:eastAsia="ru-RU"/>
        </w:rPr>
      </w:pPr>
      <w:r w:rsidRPr="00986B51">
        <w:rPr>
          <w:rFonts w:eastAsia="Times New Roman"/>
          <w:szCs w:val="24"/>
          <w:lang w:eastAsia="ru-RU"/>
        </w:rPr>
        <w:t xml:space="preserve">     • умение определять понятия, создавать обобщения, ус</w:t>
      </w:r>
      <w:r w:rsidRPr="00986B51">
        <w:rPr>
          <w:rFonts w:eastAsia="Times New Roman"/>
          <w:szCs w:val="24"/>
          <w:lang w:eastAsia="ru-RU"/>
        </w:rPr>
        <w:softHyphen/>
        <w:t>танавливать аналогии, классифицировать, самостоятельно вы</w:t>
      </w:r>
      <w:r w:rsidRPr="00986B51">
        <w:rPr>
          <w:rFonts w:eastAsia="Times New Roman"/>
          <w:szCs w:val="24"/>
          <w:lang w:eastAsia="ru-RU"/>
        </w:rPr>
        <w:softHyphen/>
        <w:t>бирать основания и критерии (например, для классификации опасных и чрезвычайных ситуаций, видов террористической и экстремистской деятельности), устанавливать причинно</w:t>
      </w:r>
      <w:r w:rsidRPr="00986B51">
        <w:rPr>
          <w:rFonts w:eastAsia="Times New Roman"/>
          <w:szCs w:val="24"/>
          <w:lang w:eastAsia="ru-RU"/>
        </w:rPr>
        <w:softHyphen/>
        <w:t>следственные связи, строить логическое рассуждение, умо</w:t>
      </w:r>
      <w:r w:rsidRPr="00986B51">
        <w:rPr>
          <w:rFonts w:eastAsia="Times New Roman"/>
          <w:szCs w:val="24"/>
          <w:lang w:eastAsia="ru-RU"/>
        </w:rPr>
        <w:softHyphen/>
        <w:t>заключение (индуктивное, дедуктивное и по аналогии) и де</w:t>
      </w:r>
      <w:r w:rsidRPr="00986B51">
        <w:rPr>
          <w:rFonts w:eastAsia="Times New Roman"/>
          <w:szCs w:val="24"/>
          <w:lang w:eastAsia="ru-RU"/>
        </w:rPr>
        <w:softHyphen/>
        <w:t xml:space="preserve">лать выводы; </w:t>
      </w:r>
    </w:p>
    <w:p w14:paraId="17235E83" w14:textId="77777777" w:rsidR="00986B51" w:rsidRPr="00986B51" w:rsidRDefault="00986B51" w:rsidP="00986B51">
      <w:pPr>
        <w:widowControl w:val="0"/>
        <w:autoSpaceDE w:val="0"/>
        <w:autoSpaceDN w:val="0"/>
        <w:adjustRightInd w:val="0"/>
        <w:ind w:firstLine="0"/>
        <w:rPr>
          <w:rFonts w:eastAsia="Times New Roman"/>
          <w:szCs w:val="24"/>
          <w:lang w:eastAsia="ru-RU"/>
        </w:rPr>
      </w:pPr>
      <w:r w:rsidRPr="00986B51">
        <w:rPr>
          <w:rFonts w:eastAsia="Times New Roman"/>
          <w:szCs w:val="24"/>
          <w:lang w:eastAsia="ru-RU"/>
        </w:rPr>
        <w:t xml:space="preserve">     • умение создавать, применять и преобразовывать знаки и символы, модели и схемы для решения учебных и позна</w:t>
      </w:r>
      <w:r w:rsidRPr="00986B51">
        <w:rPr>
          <w:rFonts w:eastAsia="Times New Roman"/>
          <w:szCs w:val="24"/>
          <w:lang w:eastAsia="ru-RU"/>
        </w:rPr>
        <w:softHyphen/>
        <w:t xml:space="preserve">вательных задач; </w:t>
      </w:r>
    </w:p>
    <w:p w14:paraId="42ED86FB" w14:textId="77777777" w:rsidR="00986B51" w:rsidRPr="00986B51" w:rsidRDefault="00986B51" w:rsidP="00986B51">
      <w:pPr>
        <w:widowControl w:val="0"/>
        <w:autoSpaceDE w:val="0"/>
        <w:autoSpaceDN w:val="0"/>
        <w:adjustRightInd w:val="0"/>
        <w:ind w:firstLine="0"/>
        <w:rPr>
          <w:rFonts w:eastAsia="Times New Roman"/>
          <w:szCs w:val="24"/>
          <w:lang w:eastAsia="ru-RU"/>
        </w:rPr>
      </w:pPr>
      <w:r w:rsidRPr="00986B51">
        <w:rPr>
          <w:rFonts w:eastAsia="Times New Roman"/>
          <w:szCs w:val="24"/>
          <w:lang w:eastAsia="ru-RU"/>
        </w:rPr>
        <w:t xml:space="preserve">     • умение организовывать учебное сотрудничество и сов</w:t>
      </w:r>
      <w:r w:rsidRPr="00986B51">
        <w:rPr>
          <w:rFonts w:eastAsia="Times New Roman"/>
          <w:szCs w:val="24"/>
          <w:lang w:eastAsia="ru-RU"/>
        </w:rPr>
        <w:softHyphen/>
        <w:t>местную деятельность с учителем и сверстниками; работать индивидуально и в группе: находить общее решение и разре</w:t>
      </w:r>
      <w:r w:rsidRPr="00986B51">
        <w:rPr>
          <w:rFonts w:eastAsia="Times New Roman"/>
          <w:szCs w:val="24"/>
          <w:lang w:eastAsia="ru-RU"/>
        </w:rPr>
        <w:softHyphen/>
        <w:t>шать конфликты на основе согласования позиций и учёта ин</w:t>
      </w:r>
      <w:r w:rsidRPr="00986B51">
        <w:rPr>
          <w:rFonts w:eastAsia="Times New Roman"/>
          <w:szCs w:val="24"/>
          <w:lang w:eastAsia="ru-RU"/>
        </w:rPr>
        <w:softHyphen/>
        <w:t xml:space="preserve">тересов; формулировать, аргументировать и отстаивать своё мнение; </w:t>
      </w:r>
    </w:p>
    <w:p w14:paraId="2D601849" w14:textId="77777777" w:rsidR="00986B51" w:rsidRPr="00986B51" w:rsidRDefault="00986B51" w:rsidP="00986B51">
      <w:pPr>
        <w:widowControl w:val="0"/>
        <w:autoSpaceDE w:val="0"/>
        <w:autoSpaceDN w:val="0"/>
        <w:adjustRightInd w:val="0"/>
        <w:ind w:firstLine="0"/>
        <w:rPr>
          <w:rFonts w:eastAsia="Times New Roman"/>
          <w:szCs w:val="24"/>
          <w:lang w:eastAsia="ru-RU"/>
        </w:rPr>
      </w:pPr>
      <w:r w:rsidRPr="00986B51">
        <w:rPr>
          <w:rFonts w:eastAsia="Times New Roman"/>
          <w:szCs w:val="24"/>
          <w:lang w:eastAsia="ru-RU"/>
        </w:rPr>
        <w:t xml:space="preserve">     • формирование и развитие компетентности в области ис</w:t>
      </w:r>
      <w:r w:rsidRPr="00986B51">
        <w:rPr>
          <w:rFonts w:eastAsia="Times New Roman"/>
          <w:szCs w:val="24"/>
          <w:lang w:eastAsia="ru-RU"/>
        </w:rPr>
        <w:softHyphen/>
        <w:t xml:space="preserve">пользования информационно-коммуникационных технологий; </w:t>
      </w:r>
    </w:p>
    <w:p w14:paraId="5A907ED6" w14:textId="77777777" w:rsidR="00986B51" w:rsidRPr="00986B51" w:rsidRDefault="00986B51" w:rsidP="00986B51">
      <w:pPr>
        <w:widowControl w:val="0"/>
        <w:autoSpaceDE w:val="0"/>
        <w:autoSpaceDN w:val="0"/>
        <w:adjustRightInd w:val="0"/>
        <w:ind w:firstLine="0"/>
        <w:rPr>
          <w:rFonts w:eastAsia="Times New Roman"/>
          <w:szCs w:val="24"/>
          <w:lang w:eastAsia="ru-RU"/>
        </w:rPr>
      </w:pPr>
      <w:r w:rsidRPr="00986B51">
        <w:rPr>
          <w:rFonts w:eastAsia="Times New Roman"/>
          <w:szCs w:val="24"/>
          <w:lang w:eastAsia="ru-RU"/>
        </w:rPr>
        <w:t xml:space="preserve">     • освоение приёмов действий в опасных и чрезвычайных ситуациях природного, техногенного и социального характе</w:t>
      </w:r>
      <w:r w:rsidRPr="00986B51">
        <w:rPr>
          <w:rFonts w:eastAsia="Times New Roman"/>
          <w:szCs w:val="24"/>
          <w:lang w:eastAsia="ru-RU"/>
        </w:rPr>
        <w:softHyphen/>
        <w:t xml:space="preserve">ра, в том числе оказание первой помощи пострадавшим; </w:t>
      </w:r>
    </w:p>
    <w:p w14:paraId="745EBB2B" w14:textId="77777777" w:rsidR="00986B51" w:rsidRPr="00986B51" w:rsidRDefault="00986B51" w:rsidP="00986B51">
      <w:pPr>
        <w:widowControl w:val="0"/>
        <w:tabs>
          <w:tab w:val="left" w:pos="567"/>
        </w:tabs>
        <w:autoSpaceDE w:val="0"/>
        <w:autoSpaceDN w:val="0"/>
        <w:adjustRightInd w:val="0"/>
        <w:ind w:firstLine="0"/>
        <w:rPr>
          <w:rFonts w:eastAsia="Times New Roman"/>
          <w:szCs w:val="24"/>
          <w:lang w:eastAsia="ru-RU"/>
        </w:rPr>
      </w:pPr>
      <w:r w:rsidRPr="00986B51">
        <w:rPr>
          <w:rFonts w:eastAsia="Times New Roman"/>
          <w:szCs w:val="24"/>
          <w:lang w:eastAsia="ru-RU"/>
        </w:rPr>
        <w:t xml:space="preserve">     • формирование умений взаимодействовать с окружающи</w:t>
      </w:r>
      <w:r w:rsidRPr="00986B51">
        <w:rPr>
          <w:rFonts w:eastAsia="Times New Roman"/>
          <w:szCs w:val="24"/>
          <w:lang w:eastAsia="ru-RU"/>
        </w:rPr>
        <w:softHyphen/>
        <w:t xml:space="preserve">ми, выполнять различные социальные роли во время и при ликвидации последствий чрезвычайных ситуаций. </w:t>
      </w:r>
    </w:p>
    <w:p w14:paraId="713F623F" w14:textId="77777777" w:rsidR="00986B51" w:rsidRPr="00986B51" w:rsidRDefault="00986B51" w:rsidP="00986B51">
      <w:pPr>
        <w:widowControl w:val="0"/>
        <w:autoSpaceDE w:val="0"/>
        <w:autoSpaceDN w:val="0"/>
        <w:adjustRightInd w:val="0"/>
        <w:ind w:firstLine="0"/>
        <w:rPr>
          <w:rFonts w:eastAsia="Times New Roman"/>
          <w:b/>
          <w:bCs/>
          <w:szCs w:val="24"/>
          <w:lang w:eastAsia="ru-RU"/>
        </w:rPr>
      </w:pPr>
    </w:p>
    <w:p w14:paraId="27A8EE05" w14:textId="77777777" w:rsidR="00986B51" w:rsidRPr="00986B51" w:rsidRDefault="00986B51" w:rsidP="00986B51">
      <w:pPr>
        <w:widowControl w:val="0"/>
        <w:autoSpaceDE w:val="0"/>
        <w:autoSpaceDN w:val="0"/>
        <w:adjustRightInd w:val="0"/>
        <w:ind w:firstLine="0"/>
        <w:rPr>
          <w:rFonts w:eastAsia="Times New Roman"/>
          <w:b/>
          <w:bCs/>
          <w:szCs w:val="24"/>
          <w:lang w:eastAsia="ru-RU"/>
        </w:rPr>
      </w:pPr>
      <w:r w:rsidRPr="00986B51">
        <w:rPr>
          <w:rFonts w:eastAsia="Times New Roman"/>
          <w:b/>
          <w:bCs/>
          <w:szCs w:val="24"/>
          <w:lang w:eastAsia="ru-RU"/>
        </w:rPr>
        <w:t xml:space="preserve">Предметные результаты: </w:t>
      </w:r>
    </w:p>
    <w:p w14:paraId="16BFF549" w14:textId="77777777" w:rsidR="00986B51" w:rsidRPr="00986B51" w:rsidRDefault="00986B51" w:rsidP="00986B51">
      <w:pPr>
        <w:widowControl w:val="0"/>
        <w:autoSpaceDE w:val="0"/>
        <w:autoSpaceDN w:val="0"/>
        <w:adjustRightInd w:val="0"/>
        <w:ind w:firstLine="0"/>
        <w:rPr>
          <w:rFonts w:eastAsia="Times New Roman"/>
          <w:szCs w:val="24"/>
          <w:lang w:eastAsia="ru-RU"/>
        </w:rPr>
      </w:pPr>
      <w:r w:rsidRPr="00986B51">
        <w:rPr>
          <w:rFonts w:eastAsia="Times New Roman"/>
          <w:szCs w:val="24"/>
          <w:lang w:eastAsia="ru-RU"/>
        </w:rPr>
        <w:t xml:space="preserve">     • понимание личной и общественной значимости совре</w:t>
      </w:r>
      <w:r w:rsidRPr="00986B51">
        <w:rPr>
          <w:rFonts w:eastAsia="Times New Roman"/>
          <w:szCs w:val="24"/>
          <w:lang w:eastAsia="ru-RU"/>
        </w:rPr>
        <w:softHyphen/>
        <w:t xml:space="preserve">менной культуры безопасности жизнедеятельности; </w:t>
      </w:r>
    </w:p>
    <w:p w14:paraId="5D319F39" w14:textId="77777777" w:rsidR="00986B51" w:rsidRPr="00986B51" w:rsidRDefault="00986B51" w:rsidP="00986B51">
      <w:pPr>
        <w:widowControl w:val="0"/>
        <w:autoSpaceDE w:val="0"/>
        <w:autoSpaceDN w:val="0"/>
        <w:adjustRightInd w:val="0"/>
        <w:ind w:firstLine="0"/>
        <w:rPr>
          <w:rFonts w:eastAsia="Times New Roman"/>
          <w:szCs w:val="24"/>
          <w:lang w:eastAsia="ru-RU"/>
        </w:rPr>
      </w:pPr>
      <w:r w:rsidRPr="00986B51">
        <w:rPr>
          <w:rFonts w:eastAsia="Times New Roman"/>
          <w:szCs w:val="24"/>
          <w:lang w:eastAsia="ru-RU"/>
        </w:rPr>
        <w:t xml:space="preserve">     • понимание роли государства и действующего законода</w:t>
      </w:r>
      <w:r w:rsidRPr="00986B51">
        <w:rPr>
          <w:rFonts w:eastAsia="Times New Roman"/>
          <w:szCs w:val="24"/>
          <w:lang w:eastAsia="ru-RU"/>
        </w:rPr>
        <w:softHyphen/>
        <w:t>тельства в обеспечении национальной безопасности и защи</w:t>
      </w:r>
      <w:r w:rsidRPr="00986B51">
        <w:rPr>
          <w:rFonts w:eastAsia="Times New Roman"/>
          <w:szCs w:val="24"/>
          <w:lang w:eastAsia="ru-RU"/>
        </w:rPr>
        <w:softHyphen/>
        <w:t>ты населения от опасных и чрезвычайных ситуаций природного, техногенного и социального характера, в том числе от экстремизма и терроризма;</w:t>
      </w:r>
    </w:p>
    <w:p w14:paraId="53B64644" w14:textId="77777777" w:rsidR="00986B51" w:rsidRPr="00986B51" w:rsidRDefault="00986B51" w:rsidP="00986B51">
      <w:pPr>
        <w:widowControl w:val="0"/>
        <w:autoSpaceDE w:val="0"/>
        <w:autoSpaceDN w:val="0"/>
        <w:adjustRightInd w:val="0"/>
        <w:ind w:firstLine="0"/>
        <w:rPr>
          <w:rFonts w:eastAsia="Times New Roman"/>
          <w:szCs w:val="24"/>
          <w:lang w:eastAsia="ru-RU"/>
        </w:rPr>
      </w:pPr>
      <w:r w:rsidRPr="00986B51">
        <w:rPr>
          <w:rFonts w:eastAsia="Times New Roman"/>
          <w:szCs w:val="24"/>
          <w:lang w:eastAsia="ru-RU"/>
        </w:rPr>
        <w:t xml:space="preserve">     • понимание необходимости подготовки граждан к военной службе; </w:t>
      </w:r>
    </w:p>
    <w:p w14:paraId="12B28283" w14:textId="77777777" w:rsidR="00986B51" w:rsidRPr="00986B51" w:rsidRDefault="00986B51" w:rsidP="00986B51">
      <w:pPr>
        <w:widowControl w:val="0"/>
        <w:autoSpaceDE w:val="0"/>
        <w:autoSpaceDN w:val="0"/>
        <w:adjustRightInd w:val="0"/>
        <w:ind w:firstLine="0"/>
        <w:rPr>
          <w:rFonts w:eastAsia="Times New Roman"/>
          <w:szCs w:val="24"/>
          <w:lang w:eastAsia="ru-RU"/>
        </w:rPr>
      </w:pPr>
      <w:r w:rsidRPr="00986B51">
        <w:rPr>
          <w:rFonts w:eastAsia="Times New Roman"/>
          <w:szCs w:val="24"/>
          <w:lang w:eastAsia="ru-RU"/>
        </w:rPr>
        <w:t xml:space="preserve">     • формирование установки на здоровый образ жизни, исключающий употребление алкоголя, наркотиков, курение и нанесение иного вреда здоровью; </w:t>
      </w:r>
    </w:p>
    <w:p w14:paraId="65458CF7" w14:textId="77777777" w:rsidR="00986B51" w:rsidRPr="00986B51" w:rsidRDefault="00986B51" w:rsidP="00986B51">
      <w:pPr>
        <w:widowControl w:val="0"/>
        <w:autoSpaceDE w:val="0"/>
        <w:autoSpaceDN w:val="0"/>
        <w:adjustRightInd w:val="0"/>
        <w:ind w:firstLine="0"/>
        <w:rPr>
          <w:rFonts w:eastAsia="Times New Roman"/>
          <w:szCs w:val="24"/>
          <w:lang w:eastAsia="ru-RU"/>
        </w:rPr>
      </w:pPr>
      <w:r w:rsidRPr="00986B51">
        <w:rPr>
          <w:rFonts w:eastAsia="Times New Roman"/>
          <w:szCs w:val="24"/>
          <w:lang w:eastAsia="ru-RU"/>
        </w:rPr>
        <w:t xml:space="preserve">     • уметь формировать антиэкстремистские и антитеррористи</w:t>
      </w:r>
      <w:r w:rsidRPr="00986B51">
        <w:rPr>
          <w:rFonts w:eastAsia="Times New Roman"/>
          <w:szCs w:val="24"/>
          <w:lang w:eastAsia="ru-RU"/>
        </w:rPr>
        <w:softHyphen/>
        <w:t xml:space="preserve">ческие личностные позиции; </w:t>
      </w:r>
    </w:p>
    <w:p w14:paraId="383DD478" w14:textId="77777777" w:rsidR="00986B51" w:rsidRPr="00986B51" w:rsidRDefault="00986B51" w:rsidP="00986B51">
      <w:pPr>
        <w:widowControl w:val="0"/>
        <w:autoSpaceDE w:val="0"/>
        <w:autoSpaceDN w:val="0"/>
        <w:adjustRightInd w:val="0"/>
        <w:ind w:firstLine="0"/>
        <w:rPr>
          <w:rFonts w:eastAsia="Times New Roman"/>
          <w:szCs w:val="24"/>
          <w:lang w:eastAsia="ru-RU"/>
        </w:rPr>
      </w:pPr>
      <w:r w:rsidRPr="00986B51">
        <w:rPr>
          <w:rFonts w:eastAsia="Times New Roman"/>
          <w:szCs w:val="24"/>
          <w:lang w:eastAsia="ru-RU"/>
        </w:rPr>
        <w:t xml:space="preserve">     • понимание необходимости сохранения природы и окружающей среды для полноценной жизни человека; </w:t>
      </w:r>
    </w:p>
    <w:p w14:paraId="370CD949" w14:textId="77777777" w:rsidR="00986B51" w:rsidRPr="00986B51" w:rsidRDefault="00986B51" w:rsidP="00986B51">
      <w:pPr>
        <w:widowControl w:val="0"/>
        <w:autoSpaceDE w:val="0"/>
        <w:autoSpaceDN w:val="0"/>
        <w:adjustRightInd w:val="0"/>
        <w:ind w:firstLine="0"/>
        <w:rPr>
          <w:rFonts w:eastAsia="Times New Roman"/>
          <w:szCs w:val="24"/>
          <w:lang w:eastAsia="ru-RU"/>
        </w:rPr>
      </w:pPr>
      <w:r w:rsidRPr="00986B51">
        <w:rPr>
          <w:rFonts w:eastAsia="Times New Roman"/>
          <w:szCs w:val="24"/>
          <w:lang w:eastAsia="ru-RU"/>
        </w:rPr>
        <w:t xml:space="preserve">     • знание основных опасных и чрезвычайных ситуаций природного, техногенного и социального характера, включая экстремизм и терроризм и их последствия для личности, об</w:t>
      </w:r>
      <w:r w:rsidRPr="00986B51">
        <w:rPr>
          <w:rFonts w:eastAsia="Times New Roman"/>
          <w:szCs w:val="24"/>
          <w:lang w:eastAsia="ru-RU"/>
        </w:rPr>
        <w:softHyphen/>
        <w:t>щества и государства;</w:t>
      </w:r>
    </w:p>
    <w:p w14:paraId="02F88942" w14:textId="77777777" w:rsidR="00986B51" w:rsidRPr="00986B51" w:rsidRDefault="00986B51" w:rsidP="00986B51">
      <w:pPr>
        <w:widowControl w:val="0"/>
        <w:autoSpaceDE w:val="0"/>
        <w:autoSpaceDN w:val="0"/>
        <w:adjustRightInd w:val="0"/>
        <w:ind w:firstLine="0"/>
        <w:rPr>
          <w:rFonts w:eastAsia="Times New Roman"/>
          <w:szCs w:val="24"/>
          <w:lang w:eastAsia="ru-RU"/>
        </w:rPr>
      </w:pPr>
      <w:r w:rsidRPr="00986B51">
        <w:rPr>
          <w:rFonts w:eastAsia="Times New Roman"/>
          <w:szCs w:val="24"/>
          <w:lang w:eastAsia="ru-RU"/>
        </w:rPr>
        <w:t xml:space="preserve">    • понимание необходимости безопасного и здорового образа жизни; </w:t>
      </w:r>
    </w:p>
    <w:p w14:paraId="13B6643F" w14:textId="77777777" w:rsidR="00986B51" w:rsidRPr="00986B51" w:rsidRDefault="00986B51" w:rsidP="00986B51">
      <w:pPr>
        <w:widowControl w:val="0"/>
        <w:autoSpaceDE w:val="0"/>
        <w:autoSpaceDN w:val="0"/>
        <w:adjustRightInd w:val="0"/>
        <w:ind w:firstLine="0"/>
        <w:rPr>
          <w:rFonts w:eastAsia="Times New Roman"/>
          <w:szCs w:val="24"/>
          <w:lang w:eastAsia="ru-RU"/>
        </w:rPr>
      </w:pPr>
      <w:r w:rsidRPr="00986B51">
        <w:rPr>
          <w:rFonts w:eastAsia="Times New Roman"/>
          <w:szCs w:val="24"/>
          <w:lang w:eastAsia="ru-RU"/>
        </w:rPr>
        <w:t xml:space="preserve">    • знание и умение применять правила безопасного пове</w:t>
      </w:r>
      <w:r w:rsidRPr="00986B51">
        <w:rPr>
          <w:rFonts w:eastAsia="Times New Roman"/>
          <w:szCs w:val="24"/>
          <w:lang w:eastAsia="ru-RU"/>
        </w:rPr>
        <w:softHyphen/>
        <w:t xml:space="preserve">дения в условиях опасных и чрезвычайных ситуаций; </w:t>
      </w:r>
    </w:p>
    <w:p w14:paraId="5730925D" w14:textId="77777777" w:rsidR="00986B51" w:rsidRPr="00986B51" w:rsidRDefault="00986B51" w:rsidP="00986B51">
      <w:pPr>
        <w:widowControl w:val="0"/>
        <w:autoSpaceDE w:val="0"/>
        <w:autoSpaceDN w:val="0"/>
        <w:adjustRightInd w:val="0"/>
        <w:ind w:firstLine="0"/>
        <w:rPr>
          <w:rFonts w:eastAsia="Times New Roman"/>
          <w:szCs w:val="24"/>
          <w:lang w:eastAsia="ru-RU"/>
        </w:rPr>
      </w:pPr>
      <w:r w:rsidRPr="00986B51">
        <w:rPr>
          <w:rFonts w:eastAsia="Times New Roman"/>
          <w:szCs w:val="24"/>
          <w:lang w:eastAsia="ru-RU"/>
        </w:rPr>
        <w:t xml:space="preserve">    • умение оказать первую помощь пострадавшим;   </w:t>
      </w:r>
    </w:p>
    <w:p w14:paraId="7D6BE395" w14:textId="77777777" w:rsidR="00986B51" w:rsidRPr="00986B51" w:rsidRDefault="00986B51" w:rsidP="00986B51">
      <w:pPr>
        <w:widowControl w:val="0"/>
        <w:autoSpaceDE w:val="0"/>
        <w:autoSpaceDN w:val="0"/>
        <w:adjustRightInd w:val="0"/>
        <w:ind w:firstLine="0"/>
        <w:rPr>
          <w:rFonts w:eastAsia="Times New Roman"/>
          <w:szCs w:val="24"/>
          <w:lang w:eastAsia="ru-RU"/>
        </w:rPr>
      </w:pPr>
      <w:r w:rsidRPr="00986B51">
        <w:rPr>
          <w:rFonts w:eastAsia="Times New Roman"/>
          <w:szCs w:val="24"/>
          <w:lang w:eastAsia="ru-RU"/>
        </w:rPr>
        <w:t xml:space="preserve">    • формирование современной культуры культуру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14:paraId="2F06B740" w14:textId="77777777" w:rsidR="00986B51" w:rsidRPr="00986B51" w:rsidRDefault="00986B51" w:rsidP="00986B51">
      <w:pPr>
        <w:widowControl w:val="0"/>
        <w:autoSpaceDE w:val="0"/>
        <w:autoSpaceDN w:val="0"/>
        <w:adjustRightInd w:val="0"/>
        <w:ind w:firstLine="0"/>
        <w:rPr>
          <w:rFonts w:eastAsia="Times New Roman"/>
          <w:szCs w:val="24"/>
          <w:lang w:eastAsia="ru-RU"/>
        </w:rPr>
      </w:pPr>
      <w:r w:rsidRPr="00986B51">
        <w:rPr>
          <w:rFonts w:eastAsia="Times New Roman"/>
          <w:szCs w:val="24"/>
          <w:lang w:eastAsia="ru-RU"/>
        </w:rPr>
        <w:t xml:space="preserve">    •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w:t>
      </w:r>
    </w:p>
    <w:p w14:paraId="2FB0F049" w14:textId="77777777" w:rsidR="00986B51" w:rsidRPr="00986B51" w:rsidRDefault="00986B51" w:rsidP="00986B51">
      <w:pPr>
        <w:widowControl w:val="0"/>
        <w:autoSpaceDE w:val="0"/>
        <w:autoSpaceDN w:val="0"/>
        <w:adjustRightInd w:val="0"/>
        <w:ind w:firstLine="0"/>
        <w:rPr>
          <w:rFonts w:eastAsia="Times New Roman"/>
          <w:szCs w:val="24"/>
          <w:lang w:eastAsia="ru-RU"/>
        </w:rPr>
      </w:pPr>
      <w:r w:rsidRPr="00986B51">
        <w:rPr>
          <w:rFonts w:eastAsia="Times New Roman"/>
          <w:szCs w:val="24"/>
          <w:lang w:eastAsia="ru-RU"/>
        </w:rPr>
        <w:t xml:space="preserve">    • умение принимать обоснованные решения в конкретной опасной ситуации для минимизации последствий с учетом ре</w:t>
      </w:r>
      <w:r w:rsidRPr="00986B51">
        <w:rPr>
          <w:rFonts w:eastAsia="Times New Roman"/>
          <w:szCs w:val="24"/>
          <w:lang w:eastAsia="ru-RU"/>
        </w:rPr>
        <w:softHyphen/>
        <w:t>ально складывающейся обстановки и индивидуальных  возможностей.</w:t>
      </w:r>
    </w:p>
    <w:p w14:paraId="67B13641" w14:textId="7C69CF23" w:rsidR="004F23F4" w:rsidRDefault="00986B51" w:rsidP="00144B4D">
      <w:pPr>
        <w:ind w:firstLine="397"/>
        <w:jc w:val="both"/>
        <w:rPr>
          <w:b/>
          <w:szCs w:val="24"/>
        </w:rPr>
      </w:pPr>
      <w:r>
        <w:rPr>
          <w:b/>
          <w:szCs w:val="24"/>
        </w:rPr>
        <w:t>Содержание учебного предмета</w:t>
      </w:r>
    </w:p>
    <w:p w14:paraId="58F93FDF" w14:textId="42AD5DFA" w:rsidR="00986B51" w:rsidRPr="00986B51" w:rsidRDefault="00986B51" w:rsidP="00986B51">
      <w:pPr>
        <w:widowControl w:val="0"/>
        <w:tabs>
          <w:tab w:val="left" w:pos="567"/>
        </w:tabs>
        <w:autoSpaceDE w:val="0"/>
        <w:autoSpaceDN w:val="0"/>
        <w:adjustRightInd w:val="0"/>
        <w:ind w:left="567" w:firstLine="0"/>
        <w:rPr>
          <w:rFonts w:eastAsia="Times New Roman"/>
          <w:b/>
          <w:bCs/>
          <w:szCs w:val="24"/>
          <w:lang w:eastAsia="ru-RU"/>
        </w:rPr>
      </w:pPr>
      <w:r w:rsidRPr="00986B51">
        <w:rPr>
          <w:rFonts w:eastAsia="Times New Roman"/>
          <w:b/>
          <w:bCs/>
          <w:szCs w:val="24"/>
          <w:lang w:eastAsia="ru-RU"/>
        </w:rPr>
        <w:t>Модуль 1. Основы безопасности л</w:t>
      </w:r>
      <w:r w:rsidR="008C4FA7">
        <w:rPr>
          <w:rFonts w:eastAsia="Times New Roman"/>
          <w:b/>
          <w:bCs/>
          <w:szCs w:val="24"/>
          <w:lang w:eastAsia="ru-RU"/>
        </w:rPr>
        <w:t>ичности, общества и государства</w:t>
      </w:r>
      <w:r w:rsidRPr="00986B51">
        <w:rPr>
          <w:rFonts w:eastAsia="Times New Roman"/>
          <w:b/>
          <w:bCs/>
          <w:szCs w:val="24"/>
          <w:lang w:eastAsia="ru-RU"/>
        </w:rPr>
        <w:t xml:space="preserve">. </w:t>
      </w:r>
    </w:p>
    <w:p w14:paraId="6D14233D" w14:textId="58E20C91" w:rsidR="00986B51" w:rsidRPr="00986B51" w:rsidRDefault="00986B51" w:rsidP="00986B51">
      <w:pPr>
        <w:widowControl w:val="0"/>
        <w:tabs>
          <w:tab w:val="left" w:pos="567"/>
          <w:tab w:val="left" w:pos="5400"/>
        </w:tabs>
        <w:autoSpaceDE w:val="0"/>
        <w:autoSpaceDN w:val="0"/>
        <w:adjustRightInd w:val="0"/>
        <w:ind w:left="567" w:firstLine="0"/>
        <w:rPr>
          <w:rFonts w:eastAsia="Times New Roman"/>
          <w:szCs w:val="24"/>
          <w:lang w:eastAsia="ru-RU"/>
        </w:rPr>
      </w:pPr>
      <w:r w:rsidRPr="00986B51">
        <w:rPr>
          <w:rFonts w:eastAsia="Times New Roman"/>
          <w:i/>
          <w:iCs/>
          <w:szCs w:val="24"/>
          <w:lang w:eastAsia="ru-RU"/>
        </w:rPr>
        <w:t xml:space="preserve"> Раздел 1.</w:t>
      </w:r>
      <w:r w:rsidRPr="00986B51">
        <w:rPr>
          <w:rFonts w:eastAsia="Times New Roman"/>
          <w:szCs w:val="24"/>
          <w:lang w:eastAsia="ru-RU"/>
        </w:rPr>
        <w:t xml:space="preserve"> </w:t>
      </w:r>
      <w:r w:rsidR="008C4FA7">
        <w:rPr>
          <w:rFonts w:eastAsia="Times New Roman"/>
          <w:szCs w:val="24"/>
          <w:lang w:eastAsia="ru-RU"/>
        </w:rPr>
        <w:t>Основы комплексной безопасности</w:t>
      </w:r>
      <w:r w:rsidRPr="00986B51">
        <w:rPr>
          <w:rFonts w:eastAsia="Times New Roman"/>
          <w:szCs w:val="24"/>
          <w:lang w:eastAsia="ru-RU"/>
        </w:rPr>
        <w:t>.</w:t>
      </w:r>
    </w:p>
    <w:p w14:paraId="3898DFC9" w14:textId="413A9590" w:rsidR="00986B51" w:rsidRPr="00986B51" w:rsidRDefault="00986B51" w:rsidP="00986B51">
      <w:pPr>
        <w:widowControl w:val="0"/>
        <w:tabs>
          <w:tab w:val="left" w:pos="567"/>
        </w:tabs>
        <w:autoSpaceDE w:val="0"/>
        <w:autoSpaceDN w:val="0"/>
        <w:adjustRightInd w:val="0"/>
        <w:ind w:left="567" w:firstLine="0"/>
        <w:rPr>
          <w:rFonts w:eastAsia="Times New Roman"/>
          <w:szCs w:val="24"/>
        </w:rPr>
      </w:pPr>
      <w:r w:rsidRPr="00986B51">
        <w:rPr>
          <w:rFonts w:eastAsia="Times New Roman"/>
          <w:i/>
          <w:iCs/>
          <w:szCs w:val="24"/>
          <w:lang w:eastAsia="ru-RU"/>
        </w:rPr>
        <w:t>Раздел 2.</w:t>
      </w:r>
      <w:r w:rsidRPr="00986B51">
        <w:rPr>
          <w:rFonts w:eastAsia="Times New Roman"/>
          <w:szCs w:val="24"/>
        </w:rPr>
        <w:t>Защита населения Российской Федерации от чрезвычайных ситуаций</w:t>
      </w:r>
    </w:p>
    <w:p w14:paraId="056F9930" w14:textId="2729496B" w:rsidR="00986B51" w:rsidRPr="00986B51" w:rsidRDefault="00986B51" w:rsidP="00986B51">
      <w:pPr>
        <w:widowControl w:val="0"/>
        <w:tabs>
          <w:tab w:val="left" w:pos="567"/>
        </w:tabs>
        <w:autoSpaceDE w:val="0"/>
        <w:autoSpaceDN w:val="0"/>
        <w:adjustRightInd w:val="0"/>
        <w:ind w:left="567" w:firstLine="0"/>
        <w:rPr>
          <w:rFonts w:eastAsia="Times New Roman"/>
          <w:szCs w:val="24"/>
          <w:lang w:eastAsia="ru-RU"/>
        </w:rPr>
      </w:pPr>
      <w:r w:rsidRPr="00986B51">
        <w:rPr>
          <w:rFonts w:eastAsia="Times New Roman"/>
          <w:i/>
          <w:iCs/>
          <w:szCs w:val="24"/>
          <w:lang w:eastAsia="ru-RU"/>
        </w:rPr>
        <w:t>Раздел 3.</w:t>
      </w:r>
      <w:r w:rsidRPr="00986B51">
        <w:rPr>
          <w:rFonts w:eastAsia="Times New Roman"/>
          <w:szCs w:val="24"/>
        </w:rPr>
        <w:t xml:space="preserve"> Противодействие терроризму и экстремизму в Российсской Федерации</w:t>
      </w:r>
    </w:p>
    <w:p w14:paraId="25547C2A" w14:textId="634C7034" w:rsidR="00986B51" w:rsidRPr="00986B51" w:rsidRDefault="00986B51" w:rsidP="00986B51">
      <w:pPr>
        <w:widowControl w:val="0"/>
        <w:tabs>
          <w:tab w:val="left" w:pos="567"/>
        </w:tabs>
        <w:autoSpaceDE w:val="0"/>
        <w:autoSpaceDN w:val="0"/>
        <w:adjustRightInd w:val="0"/>
        <w:ind w:left="567" w:firstLine="0"/>
        <w:rPr>
          <w:rFonts w:eastAsia="Times New Roman"/>
          <w:b/>
          <w:bCs/>
          <w:szCs w:val="24"/>
          <w:lang w:eastAsia="ru-RU"/>
        </w:rPr>
      </w:pPr>
      <w:r w:rsidRPr="00986B51">
        <w:rPr>
          <w:rFonts w:eastAsia="Times New Roman"/>
          <w:b/>
          <w:bCs/>
          <w:szCs w:val="24"/>
          <w:lang w:eastAsia="ru-RU"/>
        </w:rPr>
        <w:t xml:space="preserve"> Модуль 2. Основы медицинских </w:t>
      </w:r>
      <w:r w:rsidR="008C4FA7">
        <w:rPr>
          <w:rFonts w:eastAsia="Times New Roman"/>
          <w:b/>
          <w:bCs/>
          <w:szCs w:val="24"/>
          <w:lang w:eastAsia="ru-RU"/>
        </w:rPr>
        <w:t>знаний и здорового образа жизни</w:t>
      </w:r>
      <w:r w:rsidRPr="00986B51">
        <w:rPr>
          <w:rFonts w:eastAsia="Times New Roman"/>
          <w:b/>
          <w:bCs/>
          <w:szCs w:val="24"/>
          <w:lang w:eastAsia="ru-RU"/>
        </w:rPr>
        <w:t xml:space="preserve">. </w:t>
      </w:r>
    </w:p>
    <w:p w14:paraId="352C13CD" w14:textId="50CED1FB" w:rsidR="00986B51" w:rsidRPr="00986B51" w:rsidRDefault="00986B51" w:rsidP="00986B51">
      <w:pPr>
        <w:widowControl w:val="0"/>
        <w:tabs>
          <w:tab w:val="left" w:pos="567"/>
        </w:tabs>
        <w:autoSpaceDE w:val="0"/>
        <w:autoSpaceDN w:val="0"/>
        <w:adjustRightInd w:val="0"/>
        <w:ind w:left="567" w:firstLine="0"/>
        <w:rPr>
          <w:rFonts w:eastAsia="Times New Roman"/>
          <w:szCs w:val="24"/>
          <w:lang w:eastAsia="ru-RU"/>
        </w:rPr>
      </w:pPr>
      <w:r w:rsidRPr="00986B51">
        <w:rPr>
          <w:rFonts w:eastAsia="Times New Roman"/>
          <w:i/>
          <w:iCs/>
          <w:szCs w:val="24"/>
          <w:lang w:eastAsia="ru-RU"/>
        </w:rPr>
        <w:t xml:space="preserve"> Раздел 4.</w:t>
      </w:r>
      <w:r w:rsidRPr="00986B51">
        <w:rPr>
          <w:rFonts w:eastAsia="Times New Roman"/>
          <w:szCs w:val="24"/>
          <w:lang w:eastAsia="ru-RU"/>
        </w:rPr>
        <w:t xml:space="preserve"> Основы здорового образа жизни. </w:t>
      </w:r>
    </w:p>
    <w:p w14:paraId="66E1D340" w14:textId="75F24AC9" w:rsidR="00986B51" w:rsidRPr="00986B51" w:rsidRDefault="00986B51" w:rsidP="00986B51">
      <w:pPr>
        <w:widowControl w:val="0"/>
        <w:tabs>
          <w:tab w:val="left" w:pos="567"/>
        </w:tabs>
        <w:autoSpaceDE w:val="0"/>
        <w:autoSpaceDN w:val="0"/>
        <w:adjustRightInd w:val="0"/>
        <w:ind w:left="567" w:firstLine="0"/>
        <w:rPr>
          <w:rFonts w:eastAsia="Times New Roman"/>
          <w:szCs w:val="24"/>
          <w:lang w:eastAsia="ru-RU"/>
        </w:rPr>
      </w:pPr>
      <w:r w:rsidRPr="00986B51">
        <w:rPr>
          <w:rFonts w:eastAsia="Times New Roman"/>
          <w:i/>
          <w:iCs/>
          <w:szCs w:val="24"/>
          <w:lang w:eastAsia="ru-RU"/>
        </w:rPr>
        <w:t>Раздел 5.</w:t>
      </w:r>
      <w:r w:rsidRPr="00986B51">
        <w:rPr>
          <w:rFonts w:eastAsia="Times New Roman"/>
          <w:szCs w:val="24"/>
          <w:lang w:eastAsia="ru-RU"/>
        </w:rPr>
        <w:t xml:space="preserve"> Основы медицинских знаний и оказание пер</w:t>
      </w:r>
      <w:r w:rsidRPr="00986B51">
        <w:rPr>
          <w:rFonts w:eastAsia="Times New Roman"/>
          <w:szCs w:val="24"/>
          <w:lang w:eastAsia="ru-RU"/>
        </w:rPr>
        <w:softHyphen/>
        <w:t>вой помощи.</w:t>
      </w:r>
    </w:p>
    <w:p w14:paraId="007239F6" w14:textId="77777777" w:rsidR="00986B51" w:rsidRPr="00986B51" w:rsidRDefault="00986B51" w:rsidP="00986B51">
      <w:pPr>
        <w:widowControl w:val="0"/>
        <w:tabs>
          <w:tab w:val="left" w:pos="567"/>
        </w:tabs>
        <w:autoSpaceDE w:val="0"/>
        <w:autoSpaceDN w:val="0"/>
        <w:adjustRightInd w:val="0"/>
        <w:ind w:firstLine="0"/>
        <w:rPr>
          <w:rFonts w:eastAsia="Times New Roman"/>
          <w:szCs w:val="24"/>
          <w:lang w:eastAsia="ru-RU"/>
        </w:rPr>
      </w:pPr>
      <w:r w:rsidRPr="00986B51">
        <w:rPr>
          <w:rFonts w:eastAsia="Times New Roman"/>
          <w:szCs w:val="24"/>
          <w:lang w:eastAsia="ru-RU"/>
        </w:rPr>
        <w:t xml:space="preserve">        Понятийная база и содержание учебного предмета «Основы безопас</w:t>
      </w:r>
      <w:r w:rsidRPr="00986B51">
        <w:rPr>
          <w:rFonts w:eastAsia="Times New Roman"/>
          <w:szCs w:val="24"/>
          <w:lang w:eastAsia="ru-RU"/>
        </w:rPr>
        <w:softHyphen/>
        <w:t>ности жизнедеятельности» основаны на положениях феде</w:t>
      </w:r>
      <w:r w:rsidRPr="00986B51">
        <w:rPr>
          <w:rFonts w:eastAsia="Times New Roman"/>
          <w:szCs w:val="24"/>
          <w:lang w:eastAsia="ru-RU"/>
        </w:rPr>
        <w:softHyphen/>
        <w:t>ральных законов Российской Федерации и других норматив</w:t>
      </w:r>
      <w:r w:rsidRPr="00986B51">
        <w:rPr>
          <w:rFonts w:eastAsia="Times New Roman"/>
          <w:szCs w:val="24"/>
          <w:lang w:eastAsia="ru-RU"/>
        </w:rPr>
        <w:softHyphen/>
        <w:t xml:space="preserve">но-правовых актов, в том числе: </w:t>
      </w:r>
    </w:p>
    <w:p w14:paraId="39264193" w14:textId="77777777" w:rsidR="00986B51" w:rsidRPr="00986B51" w:rsidRDefault="00986B51" w:rsidP="00986B51">
      <w:pPr>
        <w:widowControl w:val="0"/>
        <w:tabs>
          <w:tab w:val="left" w:pos="567"/>
        </w:tabs>
        <w:autoSpaceDE w:val="0"/>
        <w:autoSpaceDN w:val="0"/>
        <w:adjustRightInd w:val="0"/>
        <w:ind w:left="567" w:firstLine="0"/>
        <w:rPr>
          <w:rFonts w:eastAsia="Times New Roman"/>
          <w:szCs w:val="24"/>
          <w:lang w:eastAsia="ru-RU"/>
        </w:rPr>
      </w:pPr>
      <w:r w:rsidRPr="00986B51">
        <w:rPr>
          <w:rFonts w:eastAsia="Times New Roman"/>
          <w:szCs w:val="24"/>
          <w:lang w:eastAsia="ru-RU"/>
        </w:rPr>
        <w:t xml:space="preserve">    • Стратегии национальной безопасности Российской Фе</w:t>
      </w:r>
      <w:r w:rsidRPr="00986B51">
        <w:rPr>
          <w:rFonts w:eastAsia="Times New Roman"/>
          <w:szCs w:val="24"/>
          <w:lang w:eastAsia="ru-RU"/>
        </w:rPr>
        <w:softHyphen/>
        <w:t>дерации до 2020 г. (утверждена Указом Президента Россий</w:t>
      </w:r>
      <w:r w:rsidRPr="00986B51">
        <w:rPr>
          <w:rFonts w:eastAsia="Times New Roman"/>
          <w:szCs w:val="24"/>
          <w:lang w:eastAsia="ru-RU"/>
        </w:rPr>
        <w:softHyphen/>
        <w:t xml:space="preserve">ской Федерации от 12 мая 2009 г. № 537); </w:t>
      </w:r>
    </w:p>
    <w:p w14:paraId="3CEC532A" w14:textId="6B2BF4B5" w:rsidR="00986B51" w:rsidRPr="00986B51" w:rsidRDefault="00986B51" w:rsidP="008C4FA7">
      <w:pPr>
        <w:widowControl w:val="0"/>
        <w:tabs>
          <w:tab w:val="left" w:pos="567"/>
        </w:tabs>
        <w:autoSpaceDE w:val="0"/>
        <w:autoSpaceDN w:val="0"/>
        <w:adjustRightInd w:val="0"/>
        <w:ind w:left="567" w:firstLine="0"/>
        <w:rPr>
          <w:rFonts w:eastAsia="Times New Roman"/>
          <w:b/>
          <w:bCs/>
          <w:szCs w:val="24"/>
          <w:lang w:eastAsia="ru-RU"/>
        </w:rPr>
      </w:pPr>
      <w:r w:rsidRPr="00986B51">
        <w:rPr>
          <w:rFonts w:eastAsia="Times New Roman"/>
          <w:szCs w:val="24"/>
          <w:lang w:eastAsia="ru-RU"/>
        </w:rPr>
        <w:t xml:space="preserve">     • Стратегии государственной антинаркотической поли</w:t>
      </w:r>
      <w:r w:rsidRPr="00986B51">
        <w:rPr>
          <w:rFonts w:eastAsia="Times New Roman"/>
          <w:szCs w:val="24"/>
          <w:lang w:eastAsia="ru-RU"/>
        </w:rPr>
        <w:softHyphen/>
        <w:t>тики Российской Федерации до 2020 г. (утверждена Ука</w:t>
      </w:r>
      <w:r w:rsidRPr="00986B51">
        <w:rPr>
          <w:rFonts w:eastAsia="Times New Roman"/>
          <w:szCs w:val="24"/>
          <w:lang w:eastAsia="ru-RU"/>
        </w:rPr>
        <w:softHyphen/>
        <w:t>зом Президента Российской Федерации от 9 июня 2010 г. № 690), а также на Требованиях к результатам освоения основной образовательной программы основного общего об</w:t>
      </w:r>
      <w:r w:rsidRPr="00986B51">
        <w:rPr>
          <w:rFonts w:eastAsia="Times New Roman"/>
          <w:szCs w:val="24"/>
          <w:lang w:eastAsia="ru-RU"/>
        </w:rPr>
        <w:softHyphen/>
        <w:t>разования, представленной в федеральном государственном образовательном стандарте общего образования второго поко</w:t>
      </w:r>
      <w:r w:rsidRPr="00986B51">
        <w:rPr>
          <w:rFonts w:eastAsia="Times New Roman"/>
          <w:szCs w:val="24"/>
          <w:lang w:eastAsia="ru-RU"/>
        </w:rPr>
        <w:softHyphen/>
        <w:t xml:space="preserve">ления. </w:t>
      </w:r>
    </w:p>
    <w:p w14:paraId="513F4979" w14:textId="0AB92881" w:rsidR="00986B51" w:rsidRPr="00986B51" w:rsidRDefault="00986B51" w:rsidP="00986B51">
      <w:pPr>
        <w:widowControl w:val="0"/>
        <w:tabs>
          <w:tab w:val="left" w:pos="567"/>
          <w:tab w:val="left" w:pos="5400"/>
        </w:tabs>
        <w:autoSpaceDE w:val="0"/>
        <w:autoSpaceDN w:val="0"/>
        <w:adjustRightInd w:val="0"/>
        <w:ind w:left="567" w:firstLine="0"/>
        <w:rPr>
          <w:rFonts w:eastAsia="Times New Roman"/>
          <w:b/>
          <w:bCs/>
          <w:szCs w:val="24"/>
          <w:lang w:eastAsia="ru-RU"/>
        </w:rPr>
      </w:pPr>
      <w:r w:rsidRPr="00986B51">
        <w:rPr>
          <w:rFonts w:eastAsia="Times New Roman"/>
          <w:b/>
          <w:bCs/>
          <w:i/>
          <w:iCs/>
          <w:szCs w:val="24"/>
          <w:lang w:eastAsia="ru-RU"/>
        </w:rPr>
        <w:t>Раздел 1.</w:t>
      </w:r>
      <w:r w:rsidRPr="00986B51">
        <w:rPr>
          <w:rFonts w:eastAsia="Times New Roman"/>
          <w:b/>
          <w:bCs/>
          <w:szCs w:val="24"/>
          <w:lang w:eastAsia="ru-RU"/>
        </w:rPr>
        <w:t xml:space="preserve"> Основы комплексной безопасности.</w:t>
      </w:r>
    </w:p>
    <w:p w14:paraId="03F29149" w14:textId="479952E8" w:rsidR="00986B51" w:rsidRPr="00986B51" w:rsidRDefault="00986B51" w:rsidP="00986B51">
      <w:pPr>
        <w:widowControl w:val="0"/>
        <w:tabs>
          <w:tab w:val="left" w:pos="567"/>
          <w:tab w:val="left" w:pos="5400"/>
        </w:tabs>
        <w:autoSpaceDE w:val="0"/>
        <w:autoSpaceDN w:val="0"/>
        <w:adjustRightInd w:val="0"/>
        <w:ind w:left="567" w:firstLine="0"/>
        <w:rPr>
          <w:rFonts w:eastAsia="Times New Roman"/>
          <w:szCs w:val="24"/>
          <w:lang w:eastAsia="ru-RU"/>
        </w:rPr>
      </w:pPr>
      <w:r w:rsidRPr="00986B51">
        <w:rPr>
          <w:rFonts w:eastAsia="Times New Roman"/>
          <w:i/>
          <w:iCs/>
          <w:szCs w:val="24"/>
          <w:lang w:eastAsia="ru-RU"/>
        </w:rPr>
        <w:t>Глава 1.</w:t>
      </w:r>
      <w:r w:rsidRPr="00986B51">
        <w:rPr>
          <w:rFonts w:eastAsia="Times New Roman"/>
          <w:szCs w:val="24"/>
          <w:lang w:eastAsia="ru-RU"/>
        </w:rPr>
        <w:t xml:space="preserve"> Национальная безопасность России в современном мире.</w:t>
      </w:r>
    </w:p>
    <w:p w14:paraId="0BBC4755" w14:textId="18DB0C31" w:rsidR="00986B51" w:rsidRPr="00986B51" w:rsidRDefault="00986B51" w:rsidP="00986B51">
      <w:pPr>
        <w:widowControl w:val="0"/>
        <w:tabs>
          <w:tab w:val="left" w:pos="567"/>
          <w:tab w:val="left" w:pos="5400"/>
        </w:tabs>
        <w:autoSpaceDE w:val="0"/>
        <w:autoSpaceDN w:val="0"/>
        <w:adjustRightInd w:val="0"/>
        <w:ind w:left="567" w:firstLine="0"/>
        <w:rPr>
          <w:rFonts w:eastAsia="Times New Roman"/>
          <w:b/>
          <w:bCs/>
          <w:szCs w:val="24"/>
          <w:lang w:eastAsia="ru-RU"/>
        </w:rPr>
      </w:pPr>
      <w:r w:rsidRPr="00986B51">
        <w:rPr>
          <w:rFonts w:eastAsia="Times New Roman"/>
          <w:i/>
          <w:iCs/>
          <w:szCs w:val="24"/>
          <w:lang w:eastAsia="ru-RU"/>
        </w:rPr>
        <w:t>Глава 2 .</w:t>
      </w:r>
      <w:r w:rsidRPr="00986B51">
        <w:rPr>
          <w:rFonts w:eastAsia="Times New Roman"/>
          <w:szCs w:val="24"/>
          <w:lang w:eastAsia="ru-RU"/>
        </w:rPr>
        <w:t xml:space="preserve"> Чрезвычайные ситуации мирного и военного времени и национальная безопасность России.</w:t>
      </w:r>
    </w:p>
    <w:p w14:paraId="510948FE" w14:textId="6AA4843A" w:rsidR="00986B51" w:rsidRPr="00986B51" w:rsidRDefault="00986B51" w:rsidP="00986B51">
      <w:pPr>
        <w:widowControl w:val="0"/>
        <w:tabs>
          <w:tab w:val="left" w:pos="567"/>
        </w:tabs>
        <w:autoSpaceDE w:val="0"/>
        <w:autoSpaceDN w:val="0"/>
        <w:adjustRightInd w:val="0"/>
        <w:ind w:left="567" w:firstLine="0"/>
        <w:rPr>
          <w:rFonts w:eastAsia="Times New Roman"/>
          <w:b/>
          <w:bCs/>
          <w:szCs w:val="24"/>
        </w:rPr>
      </w:pPr>
      <w:r w:rsidRPr="00986B51">
        <w:rPr>
          <w:rFonts w:eastAsia="Times New Roman"/>
          <w:b/>
          <w:bCs/>
          <w:i/>
          <w:iCs/>
          <w:szCs w:val="24"/>
          <w:lang w:eastAsia="ru-RU"/>
        </w:rPr>
        <w:t xml:space="preserve"> Раздел 2.</w:t>
      </w:r>
      <w:r w:rsidRPr="00986B51">
        <w:rPr>
          <w:rFonts w:eastAsia="Times New Roman"/>
          <w:b/>
          <w:bCs/>
          <w:szCs w:val="24"/>
        </w:rPr>
        <w:t>Защита населения Российской Федерации от чрезвычайных ситуаций.</w:t>
      </w:r>
    </w:p>
    <w:p w14:paraId="6C420C31" w14:textId="72FB0841" w:rsidR="00986B51" w:rsidRPr="00986B51" w:rsidRDefault="00986B51" w:rsidP="00986B51">
      <w:pPr>
        <w:widowControl w:val="0"/>
        <w:tabs>
          <w:tab w:val="left" w:pos="567"/>
        </w:tabs>
        <w:autoSpaceDE w:val="0"/>
        <w:autoSpaceDN w:val="0"/>
        <w:adjustRightInd w:val="0"/>
        <w:ind w:left="567" w:firstLine="0"/>
        <w:rPr>
          <w:rFonts w:eastAsia="Times New Roman"/>
          <w:szCs w:val="24"/>
        </w:rPr>
      </w:pPr>
      <w:r w:rsidRPr="00986B51">
        <w:rPr>
          <w:rFonts w:eastAsia="Times New Roman"/>
          <w:i/>
          <w:iCs/>
          <w:szCs w:val="24"/>
          <w:lang w:eastAsia="ru-RU"/>
        </w:rPr>
        <w:t>Глава 3.</w:t>
      </w:r>
      <w:r w:rsidRPr="00986B51">
        <w:rPr>
          <w:rFonts w:eastAsia="Times New Roman"/>
          <w:szCs w:val="24"/>
        </w:rPr>
        <w:t xml:space="preserve"> Организационные основы по защите населения страны от чрезвычайных ситуаций мирного и военного времени.</w:t>
      </w:r>
    </w:p>
    <w:p w14:paraId="3CDA9E6D" w14:textId="76F73D18" w:rsidR="00986B51" w:rsidRPr="00986B51" w:rsidRDefault="00986B51" w:rsidP="00986B51">
      <w:pPr>
        <w:widowControl w:val="0"/>
        <w:tabs>
          <w:tab w:val="left" w:pos="567"/>
        </w:tabs>
        <w:autoSpaceDE w:val="0"/>
        <w:autoSpaceDN w:val="0"/>
        <w:adjustRightInd w:val="0"/>
        <w:ind w:left="567" w:firstLine="0"/>
        <w:rPr>
          <w:rFonts w:eastAsia="Times New Roman"/>
          <w:szCs w:val="24"/>
        </w:rPr>
      </w:pPr>
      <w:r w:rsidRPr="00986B51">
        <w:rPr>
          <w:rFonts w:eastAsia="Times New Roman"/>
          <w:i/>
          <w:iCs/>
          <w:szCs w:val="24"/>
          <w:lang w:eastAsia="ru-RU"/>
        </w:rPr>
        <w:t>Глава 4.</w:t>
      </w:r>
      <w:r w:rsidRPr="00986B51">
        <w:rPr>
          <w:rFonts w:eastAsia="Times New Roman"/>
          <w:szCs w:val="24"/>
        </w:rPr>
        <w:t xml:space="preserve"> Основные мероприятия, проводимые в Российской Федерации, по защите населения от чрезвычайных ситуаций мирного и военного времени.</w:t>
      </w:r>
    </w:p>
    <w:p w14:paraId="29FC815C" w14:textId="4849E8B3" w:rsidR="00986B51" w:rsidRPr="00986B51" w:rsidRDefault="00986B51" w:rsidP="00986B51">
      <w:pPr>
        <w:widowControl w:val="0"/>
        <w:tabs>
          <w:tab w:val="left" w:pos="567"/>
        </w:tabs>
        <w:autoSpaceDE w:val="0"/>
        <w:autoSpaceDN w:val="0"/>
        <w:adjustRightInd w:val="0"/>
        <w:ind w:left="567" w:firstLine="0"/>
        <w:rPr>
          <w:rFonts w:eastAsia="Times New Roman"/>
          <w:b/>
          <w:bCs/>
          <w:szCs w:val="24"/>
        </w:rPr>
      </w:pPr>
      <w:r w:rsidRPr="00986B51">
        <w:rPr>
          <w:rFonts w:eastAsia="Times New Roman"/>
          <w:b/>
          <w:bCs/>
          <w:i/>
          <w:iCs/>
          <w:szCs w:val="24"/>
          <w:lang w:eastAsia="ru-RU"/>
        </w:rPr>
        <w:t xml:space="preserve"> Раздел 3.</w:t>
      </w:r>
      <w:r w:rsidRPr="00986B51">
        <w:rPr>
          <w:rFonts w:eastAsia="Times New Roman"/>
          <w:b/>
          <w:bCs/>
          <w:szCs w:val="24"/>
        </w:rPr>
        <w:t xml:space="preserve"> Противодействие терроризму и экстремизму в Российсской Федерации.</w:t>
      </w:r>
    </w:p>
    <w:p w14:paraId="56FB5E05" w14:textId="16EFCC6F" w:rsidR="00986B51" w:rsidRPr="00986B51" w:rsidRDefault="00986B51" w:rsidP="00986B51">
      <w:pPr>
        <w:widowControl w:val="0"/>
        <w:tabs>
          <w:tab w:val="left" w:pos="567"/>
        </w:tabs>
        <w:autoSpaceDE w:val="0"/>
        <w:autoSpaceDN w:val="0"/>
        <w:adjustRightInd w:val="0"/>
        <w:ind w:left="567" w:firstLine="0"/>
        <w:rPr>
          <w:rFonts w:eastAsia="Times New Roman"/>
          <w:szCs w:val="24"/>
        </w:rPr>
      </w:pPr>
      <w:r w:rsidRPr="00986B51">
        <w:rPr>
          <w:rFonts w:eastAsia="Times New Roman"/>
          <w:i/>
          <w:iCs/>
          <w:szCs w:val="24"/>
          <w:lang w:eastAsia="ru-RU"/>
        </w:rPr>
        <w:t>Глава 5.</w:t>
      </w:r>
      <w:r w:rsidRPr="00986B51">
        <w:rPr>
          <w:rFonts w:eastAsia="Times New Roman"/>
          <w:szCs w:val="24"/>
        </w:rPr>
        <w:t xml:space="preserve"> Общие понятия о терроризме и экстремизме.</w:t>
      </w:r>
    </w:p>
    <w:p w14:paraId="0452B71E" w14:textId="449A970B" w:rsidR="00986B51" w:rsidRPr="00986B51" w:rsidRDefault="00986B51" w:rsidP="00986B51">
      <w:pPr>
        <w:widowControl w:val="0"/>
        <w:tabs>
          <w:tab w:val="left" w:pos="567"/>
        </w:tabs>
        <w:autoSpaceDE w:val="0"/>
        <w:autoSpaceDN w:val="0"/>
        <w:adjustRightInd w:val="0"/>
        <w:ind w:left="567" w:firstLine="0"/>
        <w:rPr>
          <w:rFonts w:eastAsia="Times New Roman"/>
          <w:szCs w:val="24"/>
        </w:rPr>
      </w:pPr>
      <w:r w:rsidRPr="00986B51">
        <w:rPr>
          <w:rFonts w:eastAsia="Times New Roman"/>
          <w:i/>
          <w:iCs/>
          <w:szCs w:val="24"/>
          <w:lang w:eastAsia="ru-RU"/>
        </w:rPr>
        <w:t>Глава 6.</w:t>
      </w:r>
      <w:r w:rsidRPr="00986B51">
        <w:rPr>
          <w:rFonts w:eastAsia="Times New Roman"/>
          <w:szCs w:val="24"/>
        </w:rPr>
        <w:t xml:space="preserve"> Нормативно-правовая база противодействия терроризму и экстремизму Российской Федерации.</w:t>
      </w:r>
    </w:p>
    <w:p w14:paraId="7447B072" w14:textId="39E5E3DE" w:rsidR="00986B51" w:rsidRPr="00986B51" w:rsidRDefault="00986B51" w:rsidP="00986B51">
      <w:pPr>
        <w:widowControl w:val="0"/>
        <w:tabs>
          <w:tab w:val="left" w:pos="567"/>
        </w:tabs>
        <w:autoSpaceDE w:val="0"/>
        <w:autoSpaceDN w:val="0"/>
        <w:adjustRightInd w:val="0"/>
        <w:ind w:left="567" w:firstLine="0"/>
        <w:rPr>
          <w:rFonts w:eastAsia="Times New Roman"/>
          <w:szCs w:val="24"/>
        </w:rPr>
      </w:pPr>
      <w:r w:rsidRPr="00986B51">
        <w:rPr>
          <w:rFonts w:eastAsia="Times New Roman"/>
          <w:i/>
          <w:iCs/>
          <w:szCs w:val="24"/>
          <w:lang w:eastAsia="ru-RU"/>
        </w:rPr>
        <w:t>Глава 7.</w:t>
      </w:r>
      <w:r w:rsidRPr="00986B51">
        <w:rPr>
          <w:rFonts w:eastAsia="Times New Roman"/>
          <w:szCs w:val="24"/>
        </w:rPr>
        <w:t xml:space="preserve"> Организационные основы противодействия терроризму и наркотизму в Российской Федерации.</w:t>
      </w:r>
    </w:p>
    <w:p w14:paraId="710282D7" w14:textId="7D4B4E3F" w:rsidR="00986B51" w:rsidRPr="00986B51" w:rsidRDefault="00986B51" w:rsidP="00986B51">
      <w:pPr>
        <w:widowControl w:val="0"/>
        <w:tabs>
          <w:tab w:val="left" w:pos="567"/>
        </w:tabs>
        <w:autoSpaceDE w:val="0"/>
        <w:autoSpaceDN w:val="0"/>
        <w:adjustRightInd w:val="0"/>
        <w:ind w:left="567" w:firstLine="0"/>
        <w:rPr>
          <w:rFonts w:eastAsia="Times New Roman"/>
          <w:szCs w:val="24"/>
          <w:lang w:eastAsia="ru-RU"/>
        </w:rPr>
      </w:pPr>
      <w:r w:rsidRPr="00986B51">
        <w:rPr>
          <w:rFonts w:eastAsia="Times New Roman"/>
          <w:i/>
          <w:iCs/>
          <w:szCs w:val="24"/>
          <w:lang w:eastAsia="ru-RU"/>
        </w:rPr>
        <w:t>Глава 8.</w:t>
      </w:r>
      <w:r w:rsidRPr="00986B51">
        <w:rPr>
          <w:rFonts w:eastAsia="Times New Roman"/>
          <w:szCs w:val="24"/>
        </w:rPr>
        <w:t xml:space="preserve"> Обеспечение личной безопасности при угрозе теракта и профилактика наркозависемости.</w:t>
      </w:r>
    </w:p>
    <w:p w14:paraId="086256BD" w14:textId="39E180D3" w:rsidR="00986B51" w:rsidRPr="00986B51" w:rsidRDefault="00986B51" w:rsidP="00986B51">
      <w:pPr>
        <w:widowControl w:val="0"/>
        <w:tabs>
          <w:tab w:val="left" w:pos="567"/>
        </w:tabs>
        <w:autoSpaceDE w:val="0"/>
        <w:autoSpaceDN w:val="0"/>
        <w:adjustRightInd w:val="0"/>
        <w:ind w:left="567" w:firstLine="0"/>
        <w:rPr>
          <w:rFonts w:eastAsia="Times New Roman"/>
          <w:b/>
          <w:bCs/>
          <w:szCs w:val="24"/>
          <w:lang w:eastAsia="ru-RU"/>
        </w:rPr>
      </w:pPr>
      <w:r w:rsidRPr="00986B51">
        <w:rPr>
          <w:rFonts w:eastAsia="Times New Roman"/>
          <w:b/>
          <w:bCs/>
          <w:i/>
          <w:iCs/>
          <w:szCs w:val="24"/>
          <w:lang w:eastAsia="ru-RU"/>
        </w:rPr>
        <w:t>Раздел 4.</w:t>
      </w:r>
      <w:r w:rsidRPr="00986B51">
        <w:rPr>
          <w:rFonts w:eastAsia="Times New Roman"/>
          <w:b/>
          <w:bCs/>
          <w:szCs w:val="24"/>
          <w:lang w:eastAsia="ru-RU"/>
        </w:rPr>
        <w:t xml:space="preserve"> Основы здорового образа жизни. </w:t>
      </w:r>
    </w:p>
    <w:p w14:paraId="3FA6420A" w14:textId="264FE5AD" w:rsidR="00986B51" w:rsidRPr="00986B51" w:rsidRDefault="00986B51" w:rsidP="00986B51">
      <w:pPr>
        <w:widowControl w:val="0"/>
        <w:tabs>
          <w:tab w:val="left" w:pos="567"/>
        </w:tabs>
        <w:autoSpaceDE w:val="0"/>
        <w:autoSpaceDN w:val="0"/>
        <w:adjustRightInd w:val="0"/>
        <w:ind w:left="567" w:firstLine="0"/>
        <w:rPr>
          <w:rFonts w:eastAsia="Times New Roman"/>
          <w:szCs w:val="24"/>
          <w:lang w:eastAsia="ru-RU"/>
        </w:rPr>
      </w:pPr>
      <w:r w:rsidRPr="00986B51">
        <w:rPr>
          <w:rFonts w:eastAsia="Times New Roman"/>
          <w:i/>
          <w:iCs/>
          <w:szCs w:val="24"/>
          <w:lang w:eastAsia="ru-RU"/>
        </w:rPr>
        <w:t>Глава 9.</w:t>
      </w:r>
      <w:r w:rsidRPr="00986B51">
        <w:rPr>
          <w:rFonts w:eastAsia="Times New Roman"/>
          <w:szCs w:val="24"/>
          <w:lang w:eastAsia="ru-RU"/>
        </w:rPr>
        <w:t xml:space="preserve"> Здоровье – условие благополучия человека.</w:t>
      </w:r>
    </w:p>
    <w:p w14:paraId="68404801" w14:textId="15A3F494" w:rsidR="00986B51" w:rsidRPr="00986B51" w:rsidRDefault="00986B51" w:rsidP="00986B51">
      <w:pPr>
        <w:widowControl w:val="0"/>
        <w:tabs>
          <w:tab w:val="left" w:pos="567"/>
        </w:tabs>
        <w:autoSpaceDE w:val="0"/>
        <w:autoSpaceDN w:val="0"/>
        <w:adjustRightInd w:val="0"/>
        <w:ind w:left="567" w:firstLine="0"/>
        <w:rPr>
          <w:rFonts w:eastAsia="Times New Roman"/>
          <w:szCs w:val="24"/>
          <w:lang w:eastAsia="ru-RU"/>
        </w:rPr>
      </w:pPr>
      <w:r w:rsidRPr="00986B51">
        <w:rPr>
          <w:rFonts w:eastAsia="Times New Roman"/>
          <w:i/>
          <w:iCs/>
          <w:szCs w:val="24"/>
          <w:lang w:eastAsia="ru-RU"/>
        </w:rPr>
        <w:t>Глава 10.</w:t>
      </w:r>
      <w:r w:rsidRPr="00986B51">
        <w:rPr>
          <w:rFonts w:eastAsia="Times New Roman"/>
          <w:szCs w:val="24"/>
          <w:lang w:eastAsia="ru-RU"/>
        </w:rPr>
        <w:t xml:space="preserve"> Факторы, разрушающие репродуктивное здоровье.</w:t>
      </w:r>
    </w:p>
    <w:p w14:paraId="05174E6B" w14:textId="388D0577" w:rsidR="00986B51" w:rsidRPr="00986B51" w:rsidRDefault="00986B51" w:rsidP="00986B51">
      <w:pPr>
        <w:widowControl w:val="0"/>
        <w:tabs>
          <w:tab w:val="left" w:pos="567"/>
        </w:tabs>
        <w:autoSpaceDE w:val="0"/>
        <w:autoSpaceDN w:val="0"/>
        <w:adjustRightInd w:val="0"/>
        <w:ind w:left="567" w:firstLine="0"/>
        <w:rPr>
          <w:rFonts w:eastAsia="Times New Roman"/>
          <w:szCs w:val="24"/>
          <w:lang w:eastAsia="ru-RU"/>
        </w:rPr>
      </w:pPr>
      <w:r w:rsidRPr="00986B51">
        <w:rPr>
          <w:rFonts w:eastAsia="Times New Roman"/>
          <w:i/>
          <w:iCs/>
          <w:szCs w:val="24"/>
          <w:lang w:eastAsia="ru-RU"/>
        </w:rPr>
        <w:t>Глава 11.</w:t>
      </w:r>
      <w:r w:rsidRPr="00986B51">
        <w:rPr>
          <w:rFonts w:eastAsia="Times New Roman"/>
          <w:szCs w:val="24"/>
          <w:lang w:eastAsia="ru-RU"/>
        </w:rPr>
        <w:t xml:space="preserve"> Правовые основы сохранения и укрепления репродуктивного здоровья.</w:t>
      </w:r>
    </w:p>
    <w:p w14:paraId="6A28229B" w14:textId="4E62009D" w:rsidR="00986B51" w:rsidRPr="00986B51" w:rsidRDefault="00986B51" w:rsidP="00986B51">
      <w:pPr>
        <w:widowControl w:val="0"/>
        <w:tabs>
          <w:tab w:val="left" w:pos="567"/>
        </w:tabs>
        <w:autoSpaceDE w:val="0"/>
        <w:autoSpaceDN w:val="0"/>
        <w:adjustRightInd w:val="0"/>
        <w:ind w:left="567" w:firstLine="0"/>
        <w:rPr>
          <w:rFonts w:eastAsia="Times New Roman"/>
          <w:b/>
          <w:bCs/>
          <w:szCs w:val="24"/>
          <w:lang w:eastAsia="ru-RU"/>
        </w:rPr>
      </w:pPr>
      <w:r w:rsidRPr="00986B51">
        <w:rPr>
          <w:rFonts w:eastAsia="Times New Roman"/>
          <w:b/>
          <w:bCs/>
          <w:i/>
          <w:iCs/>
          <w:szCs w:val="24"/>
          <w:lang w:eastAsia="ru-RU"/>
        </w:rPr>
        <w:t xml:space="preserve"> Раздел 5.</w:t>
      </w:r>
      <w:r w:rsidRPr="00986B51">
        <w:rPr>
          <w:rFonts w:eastAsia="Times New Roman"/>
          <w:b/>
          <w:bCs/>
          <w:szCs w:val="24"/>
          <w:lang w:eastAsia="ru-RU"/>
        </w:rPr>
        <w:t xml:space="preserve"> Основы медицинских знаний и оказание пер</w:t>
      </w:r>
      <w:r w:rsidRPr="00986B51">
        <w:rPr>
          <w:rFonts w:eastAsia="Times New Roman"/>
          <w:b/>
          <w:bCs/>
          <w:szCs w:val="24"/>
          <w:lang w:eastAsia="ru-RU"/>
        </w:rPr>
        <w:softHyphen/>
        <w:t>вой помощи.</w:t>
      </w:r>
    </w:p>
    <w:p w14:paraId="20C475F1" w14:textId="77777777" w:rsidR="00986B51" w:rsidRPr="00986B51" w:rsidRDefault="00986B51" w:rsidP="00986B51">
      <w:pPr>
        <w:widowControl w:val="0"/>
        <w:tabs>
          <w:tab w:val="left" w:pos="567"/>
        </w:tabs>
        <w:autoSpaceDE w:val="0"/>
        <w:autoSpaceDN w:val="0"/>
        <w:adjustRightInd w:val="0"/>
        <w:ind w:left="567" w:firstLine="0"/>
        <w:rPr>
          <w:rFonts w:eastAsia="Times New Roman"/>
          <w:szCs w:val="24"/>
          <w:lang w:eastAsia="ru-RU"/>
        </w:rPr>
      </w:pPr>
      <w:r w:rsidRPr="00986B51">
        <w:rPr>
          <w:rFonts w:eastAsia="Times New Roman"/>
          <w:i/>
          <w:iCs/>
          <w:szCs w:val="24"/>
          <w:lang w:eastAsia="ru-RU"/>
        </w:rPr>
        <w:t>Глава 12.</w:t>
      </w:r>
      <w:r w:rsidRPr="00986B51">
        <w:rPr>
          <w:rFonts w:eastAsia="Times New Roman"/>
          <w:szCs w:val="24"/>
          <w:lang w:eastAsia="ru-RU"/>
        </w:rPr>
        <w:t xml:space="preserve"> Оказание первой помощи(2). </w:t>
      </w:r>
    </w:p>
    <w:p w14:paraId="16880D10" w14:textId="05E2582F" w:rsidR="00986B51" w:rsidRDefault="00986B51" w:rsidP="00144B4D">
      <w:pPr>
        <w:ind w:firstLine="397"/>
        <w:jc w:val="both"/>
        <w:rPr>
          <w:b/>
          <w:szCs w:val="24"/>
        </w:rPr>
      </w:pPr>
      <w:r>
        <w:rPr>
          <w:b/>
          <w:szCs w:val="24"/>
        </w:rPr>
        <w:t>Тематическое планирование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6331"/>
        <w:gridCol w:w="1713"/>
      </w:tblGrid>
      <w:tr w:rsidR="00B07088" w:rsidRPr="009269D3" w14:paraId="21D87184" w14:textId="77777777" w:rsidTr="003F4A66">
        <w:tc>
          <w:tcPr>
            <w:tcW w:w="851" w:type="dxa"/>
            <w:shd w:val="clear" w:color="auto" w:fill="auto"/>
          </w:tcPr>
          <w:p w14:paraId="414739A1" w14:textId="77777777" w:rsidR="00B07088" w:rsidRPr="009269D3" w:rsidRDefault="00B07088" w:rsidP="003F4A66">
            <w:pPr>
              <w:ind w:firstLine="0"/>
              <w:rPr>
                <w:szCs w:val="24"/>
              </w:rPr>
            </w:pPr>
            <w:r w:rsidRPr="009269D3">
              <w:rPr>
                <w:szCs w:val="24"/>
              </w:rPr>
              <w:t>№</w:t>
            </w:r>
          </w:p>
          <w:p w14:paraId="647AA104" w14:textId="77777777" w:rsidR="00B07088" w:rsidRPr="009269D3" w:rsidRDefault="00B07088" w:rsidP="003F4A66">
            <w:pPr>
              <w:ind w:firstLine="0"/>
              <w:rPr>
                <w:szCs w:val="24"/>
              </w:rPr>
            </w:pPr>
            <w:r w:rsidRPr="009269D3">
              <w:rPr>
                <w:szCs w:val="24"/>
              </w:rPr>
              <w:t>п/п</w:t>
            </w:r>
          </w:p>
        </w:tc>
        <w:tc>
          <w:tcPr>
            <w:tcW w:w="6331" w:type="dxa"/>
            <w:shd w:val="clear" w:color="auto" w:fill="auto"/>
          </w:tcPr>
          <w:p w14:paraId="4F7FF3E3" w14:textId="77777777" w:rsidR="00B07088" w:rsidRPr="009269D3" w:rsidRDefault="00B07088" w:rsidP="003F4A66">
            <w:pPr>
              <w:ind w:firstLine="34"/>
              <w:rPr>
                <w:szCs w:val="24"/>
              </w:rPr>
            </w:pPr>
            <w:r w:rsidRPr="009269D3">
              <w:rPr>
                <w:szCs w:val="24"/>
              </w:rPr>
              <w:t>Тема</w:t>
            </w:r>
          </w:p>
        </w:tc>
        <w:tc>
          <w:tcPr>
            <w:tcW w:w="1713" w:type="dxa"/>
            <w:shd w:val="clear" w:color="auto" w:fill="auto"/>
          </w:tcPr>
          <w:p w14:paraId="7ABC38B5" w14:textId="77777777" w:rsidR="00B07088" w:rsidRPr="009269D3" w:rsidRDefault="00B07088" w:rsidP="003F4A66">
            <w:pPr>
              <w:ind w:firstLine="0"/>
              <w:rPr>
                <w:szCs w:val="24"/>
              </w:rPr>
            </w:pPr>
            <w:r w:rsidRPr="009269D3">
              <w:rPr>
                <w:szCs w:val="24"/>
              </w:rPr>
              <w:t>Количество уроков</w:t>
            </w:r>
          </w:p>
        </w:tc>
      </w:tr>
      <w:tr w:rsidR="00B07088" w:rsidRPr="009269D3" w14:paraId="14B5C744" w14:textId="77777777" w:rsidTr="003F4A66">
        <w:trPr>
          <w:trHeight w:val="396"/>
        </w:trPr>
        <w:tc>
          <w:tcPr>
            <w:tcW w:w="851" w:type="dxa"/>
            <w:shd w:val="clear" w:color="auto" w:fill="auto"/>
          </w:tcPr>
          <w:p w14:paraId="07878EE0" w14:textId="77777777" w:rsidR="00B07088" w:rsidRPr="009269D3" w:rsidRDefault="00B07088" w:rsidP="003F4A66">
            <w:pPr>
              <w:ind w:firstLine="0"/>
              <w:rPr>
                <w:szCs w:val="24"/>
              </w:rPr>
            </w:pPr>
            <w:r w:rsidRPr="009269D3">
              <w:rPr>
                <w:szCs w:val="24"/>
              </w:rPr>
              <w:t>1</w:t>
            </w:r>
          </w:p>
        </w:tc>
        <w:tc>
          <w:tcPr>
            <w:tcW w:w="6331" w:type="dxa"/>
            <w:shd w:val="clear" w:color="auto" w:fill="auto"/>
          </w:tcPr>
          <w:p w14:paraId="7680EA82" w14:textId="3CFDFC5F" w:rsidR="00B07088" w:rsidRPr="009269D3" w:rsidRDefault="00B07088" w:rsidP="003F4A66">
            <w:pPr>
              <w:ind w:firstLine="34"/>
              <w:rPr>
                <w:szCs w:val="24"/>
              </w:rPr>
            </w:pPr>
            <w:r w:rsidRPr="00B07088">
              <w:rPr>
                <w:szCs w:val="24"/>
              </w:rPr>
              <w:t>Основы безопасности личности, общества и государства</w:t>
            </w:r>
          </w:p>
        </w:tc>
        <w:tc>
          <w:tcPr>
            <w:tcW w:w="1713" w:type="dxa"/>
            <w:shd w:val="clear" w:color="auto" w:fill="auto"/>
          </w:tcPr>
          <w:p w14:paraId="4AB173D6" w14:textId="20BE74E2" w:rsidR="00B07088" w:rsidRPr="009269D3" w:rsidRDefault="00B07088" w:rsidP="003F4A66">
            <w:pPr>
              <w:ind w:firstLine="81"/>
              <w:jc w:val="center"/>
              <w:rPr>
                <w:szCs w:val="24"/>
              </w:rPr>
            </w:pPr>
            <w:r>
              <w:rPr>
                <w:szCs w:val="24"/>
              </w:rPr>
              <w:t>4</w:t>
            </w:r>
          </w:p>
        </w:tc>
      </w:tr>
      <w:tr w:rsidR="00B07088" w:rsidRPr="009269D3" w14:paraId="5E0D3F2F" w14:textId="77777777" w:rsidTr="003F4A66">
        <w:trPr>
          <w:trHeight w:val="415"/>
        </w:trPr>
        <w:tc>
          <w:tcPr>
            <w:tcW w:w="851" w:type="dxa"/>
            <w:shd w:val="clear" w:color="auto" w:fill="auto"/>
          </w:tcPr>
          <w:p w14:paraId="1CAA2C1C" w14:textId="77777777" w:rsidR="00B07088" w:rsidRPr="009269D3" w:rsidRDefault="00B07088" w:rsidP="003F4A66">
            <w:pPr>
              <w:ind w:firstLine="0"/>
              <w:rPr>
                <w:szCs w:val="24"/>
              </w:rPr>
            </w:pPr>
            <w:r w:rsidRPr="009269D3">
              <w:rPr>
                <w:szCs w:val="24"/>
              </w:rPr>
              <w:t>2</w:t>
            </w:r>
          </w:p>
        </w:tc>
        <w:tc>
          <w:tcPr>
            <w:tcW w:w="6331" w:type="dxa"/>
            <w:shd w:val="clear" w:color="auto" w:fill="auto"/>
          </w:tcPr>
          <w:p w14:paraId="476AEEAF" w14:textId="7E9C8B9B" w:rsidR="00B07088" w:rsidRPr="009269D3" w:rsidRDefault="00B07088" w:rsidP="003F4A66">
            <w:pPr>
              <w:ind w:firstLine="34"/>
              <w:rPr>
                <w:szCs w:val="24"/>
              </w:rPr>
            </w:pPr>
            <w:r w:rsidRPr="00B07088">
              <w:rPr>
                <w:szCs w:val="24"/>
              </w:rPr>
              <w:t>Основы медицинских знаний и здорового образа жизни</w:t>
            </w:r>
          </w:p>
        </w:tc>
        <w:tc>
          <w:tcPr>
            <w:tcW w:w="1713" w:type="dxa"/>
            <w:shd w:val="clear" w:color="auto" w:fill="auto"/>
          </w:tcPr>
          <w:p w14:paraId="6C539879" w14:textId="7ECBC61C" w:rsidR="00B07088" w:rsidRPr="009269D3" w:rsidRDefault="008C4FA7" w:rsidP="003F4A66">
            <w:pPr>
              <w:ind w:firstLine="81"/>
              <w:jc w:val="center"/>
              <w:rPr>
                <w:szCs w:val="24"/>
              </w:rPr>
            </w:pPr>
            <w:r>
              <w:rPr>
                <w:szCs w:val="24"/>
              </w:rPr>
              <w:t>5</w:t>
            </w:r>
          </w:p>
        </w:tc>
      </w:tr>
      <w:tr w:rsidR="00B07088" w:rsidRPr="009269D3" w14:paraId="2B3EDC89" w14:textId="77777777" w:rsidTr="003F4A66">
        <w:trPr>
          <w:trHeight w:val="421"/>
        </w:trPr>
        <w:tc>
          <w:tcPr>
            <w:tcW w:w="851" w:type="dxa"/>
            <w:shd w:val="clear" w:color="auto" w:fill="auto"/>
          </w:tcPr>
          <w:p w14:paraId="3D3DD733" w14:textId="77777777" w:rsidR="00B07088" w:rsidRPr="009269D3" w:rsidRDefault="00B07088" w:rsidP="003F4A66">
            <w:pPr>
              <w:ind w:firstLine="0"/>
              <w:rPr>
                <w:szCs w:val="24"/>
              </w:rPr>
            </w:pPr>
            <w:r w:rsidRPr="009269D3">
              <w:rPr>
                <w:szCs w:val="24"/>
              </w:rPr>
              <w:t>3</w:t>
            </w:r>
          </w:p>
        </w:tc>
        <w:tc>
          <w:tcPr>
            <w:tcW w:w="6331" w:type="dxa"/>
            <w:shd w:val="clear" w:color="auto" w:fill="auto"/>
          </w:tcPr>
          <w:p w14:paraId="0875934D" w14:textId="1767775D" w:rsidR="00B07088" w:rsidRPr="009269D3" w:rsidRDefault="00B07088" w:rsidP="003F4A66">
            <w:pPr>
              <w:ind w:firstLine="34"/>
              <w:rPr>
                <w:szCs w:val="24"/>
              </w:rPr>
            </w:pPr>
            <w:r w:rsidRPr="00B07088">
              <w:rPr>
                <w:szCs w:val="24"/>
              </w:rPr>
              <w:t>Основы комплексной безопасности</w:t>
            </w:r>
          </w:p>
        </w:tc>
        <w:tc>
          <w:tcPr>
            <w:tcW w:w="1713" w:type="dxa"/>
            <w:shd w:val="clear" w:color="auto" w:fill="auto"/>
          </w:tcPr>
          <w:p w14:paraId="21A0A74C" w14:textId="775AD7E4" w:rsidR="00B07088" w:rsidRPr="009269D3" w:rsidRDefault="00B07088" w:rsidP="003F4A66">
            <w:pPr>
              <w:ind w:firstLine="81"/>
              <w:jc w:val="center"/>
              <w:rPr>
                <w:szCs w:val="24"/>
              </w:rPr>
            </w:pPr>
            <w:r>
              <w:rPr>
                <w:szCs w:val="24"/>
              </w:rPr>
              <w:t>8</w:t>
            </w:r>
          </w:p>
        </w:tc>
      </w:tr>
      <w:tr w:rsidR="00B07088" w:rsidRPr="009269D3" w14:paraId="303095FE" w14:textId="77777777" w:rsidTr="003F4A66">
        <w:trPr>
          <w:trHeight w:val="413"/>
        </w:trPr>
        <w:tc>
          <w:tcPr>
            <w:tcW w:w="851" w:type="dxa"/>
            <w:shd w:val="clear" w:color="auto" w:fill="auto"/>
          </w:tcPr>
          <w:p w14:paraId="259F4A04" w14:textId="77777777" w:rsidR="00B07088" w:rsidRPr="009269D3" w:rsidRDefault="00B07088" w:rsidP="003F4A66">
            <w:pPr>
              <w:ind w:firstLine="0"/>
              <w:rPr>
                <w:szCs w:val="24"/>
              </w:rPr>
            </w:pPr>
            <w:r w:rsidRPr="009269D3">
              <w:rPr>
                <w:szCs w:val="24"/>
              </w:rPr>
              <w:t>4</w:t>
            </w:r>
          </w:p>
        </w:tc>
        <w:tc>
          <w:tcPr>
            <w:tcW w:w="6331" w:type="dxa"/>
            <w:shd w:val="clear" w:color="auto" w:fill="auto"/>
          </w:tcPr>
          <w:p w14:paraId="6AE7318D" w14:textId="61E1AB07" w:rsidR="00B07088" w:rsidRPr="009269D3" w:rsidRDefault="00B07088" w:rsidP="003F4A66">
            <w:pPr>
              <w:ind w:firstLine="34"/>
              <w:rPr>
                <w:szCs w:val="24"/>
              </w:rPr>
            </w:pPr>
            <w:r w:rsidRPr="00B07088">
              <w:rPr>
                <w:szCs w:val="24"/>
              </w:rPr>
              <w:t>Защита населения Российской Федерации от чрезвычайных ситуаций</w:t>
            </w:r>
          </w:p>
        </w:tc>
        <w:tc>
          <w:tcPr>
            <w:tcW w:w="1713" w:type="dxa"/>
            <w:shd w:val="clear" w:color="auto" w:fill="auto"/>
          </w:tcPr>
          <w:p w14:paraId="4264CD9B" w14:textId="296B19EA" w:rsidR="00B07088" w:rsidRPr="009269D3" w:rsidRDefault="00B07088" w:rsidP="003F4A66">
            <w:pPr>
              <w:ind w:firstLine="81"/>
              <w:jc w:val="center"/>
              <w:rPr>
                <w:szCs w:val="24"/>
              </w:rPr>
            </w:pPr>
            <w:r>
              <w:rPr>
                <w:szCs w:val="24"/>
              </w:rPr>
              <w:t>7</w:t>
            </w:r>
          </w:p>
        </w:tc>
      </w:tr>
      <w:tr w:rsidR="00B07088" w:rsidRPr="009269D3" w14:paraId="56A51A43" w14:textId="77777777" w:rsidTr="003F4A66">
        <w:trPr>
          <w:trHeight w:val="561"/>
        </w:trPr>
        <w:tc>
          <w:tcPr>
            <w:tcW w:w="851" w:type="dxa"/>
            <w:shd w:val="clear" w:color="auto" w:fill="auto"/>
          </w:tcPr>
          <w:p w14:paraId="52F6ED37" w14:textId="77777777" w:rsidR="00B07088" w:rsidRPr="009269D3" w:rsidRDefault="00B07088" w:rsidP="003F4A66">
            <w:pPr>
              <w:ind w:firstLine="0"/>
              <w:rPr>
                <w:szCs w:val="24"/>
              </w:rPr>
            </w:pPr>
            <w:r w:rsidRPr="009269D3">
              <w:rPr>
                <w:szCs w:val="24"/>
              </w:rPr>
              <w:t>5</w:t>
            </w:r>
          </w:p>
        </w:tc>
        <w:tc>
          <w:tcPr>
            <w:tcW w:w="6331" w:type="dxa"/>
            <w:shd w:val="clear" w:color="auto" w:fill="auto"/>
          </w:tcPr>
          <w:p w14:paraId="65F73CCE" w14:textId="3481B721" w:rsidR="00B07088" w:rsidRPr="009269D3" w:rsidRDefault="00B07088" w:rsidP="003F4A66">
            <w:pPr>
              <w:ind w:firstLine="34"/>
              <w:rPr>
                <w:szCs w:val="24"/>
              </w:rPr>
            </w:pPr>
            <w:r w:rsidRPr="00B07088">
              <w:rPr>
                <w:szCs w:val="24"/>
              </w:rPr>
              <w:t>Противодействие терроризму и экстремизму в Российсской Федерации</w:t>
            </w:r>
          </w:p>
        </w:tc>
        <w:tc>
          <w:tcPr>
            <w:tcW w:w="1713" w:type="dxa"/>
            <w:shd w:val="clear" w:color="auto" w:fill="auto"/>
          </w:tcPr>
          <w:p w14:paraId="58E4A544" w14:textId="3F596E08" w:rsidR="00B07088" w:rsidRPr="009269D3" w:rsidRDefault="008C4FA7" w:rsidP="003F4A66">
            <w:pPr>
              <w:ind w:firstLine="81"/>
              <w:jc w:val="center"/>
              <w:rPr>
                <w:szCs w:val="24"/>
              </w:rPr>
            </w:pPr>
            <w:r>
              <w:rPr>
                <w:szCs w:val="24"/>
              </w:rPr>
              <w:t>7</w:t>
            </w:r>
          </w:p>
        </w:tc>
      </w:tr>
      <w:tr w:rsidR="00B07088" w:rsidRPr="009269D3" w14:paraId="1AB38578" w14:textId="77777777" w:rsidTr="003F4A66">
        <w:trPr>
          <w:trHeight w:val="561"/>
        </w:trPr>
        <w:tc>
          <w:tcPr>
            <w:tcW w:w="851" w:type="dxa"/>
            <w:shd w:val="clear" w:color="auto" w:fill="auto"/>
          </w:tcPr>
          <w:p w14:paraId="16ED6026" w14:textId="77777777" w:rsidR="00B07088" w:rsidRPr="009269D3" w:rsidRDefault="00B07088" w:rsidP="003F4A66">
            <w:pPr>
              <w:ind w:firstLine="0"/>
              <w:rPr>
                <w:szCs w:val="24"/>
              </w:rPr>
            </w:pPr>
            <w:r w:rsidRPr="009269D3">
              <w:rPr>
                <w:szCs w:val="24"/>
              </w:rPr>
              <w:t>6</w:t>
            </w:r>
          </w:p>
        </w:tc>
        <w:tc>
          <w:tcPr>
            <w:tcW w:w="6331" w:type="dxa"/>
            <w:shd w:val="clear" w:color="auto" w:fill="auto"/>
          </w:tcPr>
          <w:p w14:paraId="2B8E432F" w14:textId="507D0C9E" w:rsidR="00B07088" w:rsidRPr="009269D3" w:rsidRDefault="00B07088" w:rsidP="003F4A66">
            <w:pPr>
              <w:ind w:firstLine="34"/>
              <w:rPr>
                <w:szCs w:val="24"/>
              </w:rPr>
            </w:pPr>
            <w:r w:rsidRPr="00B07088">
              <w:rPr>
                <w:szCs w:val="24"/>
              </w:rPr>
              <w:t>Основы здорового образа жизни</w:t>
            </w:r>
          </w:p>
        </w:tc>
        <w:tc>
          <w:tcPr>
            <w:tcW w:w="1713" w:type="dxa"/>
            <w:shd w:val="clear" w:color="auto" w:fill="auto"/>
          </w:tcPr>
          <w:p w14:paraId="0BB43074" w14:textId="6859E735" w:rsidR="00B07088" w:rsidRPr="009269D3" w:rsidRDefault="00B07088" w:rsidP="003F4A66">
            <w:pPr>
              <w:ind w:firstLine="81"/>
              <w:jc w:val="center"/>
              <w:rPr>
                <w:szCs w:val="24"/>
              </w:rPr>
            </w:pPr>
            <w:r>
              <w:rPr>
                <w:szCs w:val="24"/>
              </w:rPr>
              <w:t>2</w:t>
            </w:r>
          </w:p>
        </w:tc>
      </w:tr>
      <w:tr w:rsidR="00B07088" w:rsidRPr="009269D3" w14:paraId="6D2827D2" w14:textId="77777777" w:rsidTr="003F4A66">
        <w:trPr>
          <w:trHeight w:val="561"/>
        </w:trPr>
        <w:tc>
          <w:tcPr>
            <w:tcW w:w="851" w:type="dxa"/>
            <w:shd w:val="clear" w:color="auto" w:fill="auto"/>
          </w:tcPr>
          <w:p w14:paraId="74141053" w14:textId="77777777" w:rsidR="00B07088" w:rsidRPr="009269D3" w:rsidRDefault="00B07088" w:rsidP="003F4A66">
            <w:pPr>
              <w:ind w:firstLine="0"/>
              <w:rPr>
                <w:szCs w:val="24"/>
              </w:rPr>
            </w:pPr>
            <w:r w:rsidRPr="009269D3">
              <w:rPr>
                <w:szCs w:val="24"/>
              </w:rPr>
              <w:t>7</w:t>
            </w:r>
          </w:p>
        </w:tc>
        <w:tc>
          <w:tcPr>
            <w:tcW w:w="6331" w:type="dxa"/>
            <w:shd w:val="clear" w:color="auto" w:fill="auto"/>
          </w:tcPr>
          <w:p w14:paraId="40C34826" w14:textId="4D5B229C" w:rsidR="00B07088" w:rsidRPr="009269D3" w:rsidRDefault="00B07088" w:rsidP="00B07088">
            <w:pPr>
              <w:ind w:firstLine="34"/>
              <w:rPr>
                <w:szCs w:val="24"/>
              </w:rPr>
            </w:pPr>
            <w:r w:rsidRPr="00B07088">
              <w:rPr>
                <w:szCs w:val="24"/>
              </w:rPr>
              <w:t>Основы медицинских знаний и оказание первой помощи</w:t>
            </w:r>
          </w:p>
        </w:tc>
        <w:tc>
          <w:tcPr>
            <w:tcW w:w="1713" w:type="dxa"/>
            <w:shd w:val="clear" w:color="auto" w:fill="auto"/>
          </w:tcPr>
          <w:p w14:paraId="1EB3A75C" w14:textId="3C4B9D21" w:rsidR="00B07088" w:rsidRPr="009269D3" w:rsidRDefault="00B07088" w:rsidP="003F4A66">
            <w:pPr>
              <w:ind w:firstLine="81"/>
              <w:jc w:val="center"/>
              <w:rPr>
                <w:szCs w:val="24"/>
              </w:rPr>
            </w:pPr>
            <w:r>
              <w:rPr>
                <w:szCs w:val="24"/>
              </w:rPr>
              <w:t>2</w:t>
            </w:r>
          </w:p>
        </w:tc>
      </w:tr>
      <w:tr w:rsidR="00B07088" w:rsidRPr="009269D3" w14:paraId="534778A7" w14:textId="77777777" w:rsidTr="003F4A66">
        <w:tc>
          <w:tcPr>
            <w:tcW w:w="851" w:type="dxa"/>
            <w:shd w:val="clear" w:color="auto" w:fill="auto"/>
          </w:tcPr>
          <w:p w14:paraId="59A12ECD" w14:textId="77777777" w:rsidR="00B07088" w:rsidRPr="009269D3" w:rsidRDefault="00B07088" w:rsidP="003F4A66">
            <w:pPr>
              <w:ind w:firstLine="0"/>
              <w:rPr>
                <w:szCs w:val="24"/>
              </w:rPr>
            </w:pPr>
          </w:p>
        </w:tc>
        <w:tc>
          <w:tcPr>
            <w:tcW w:w="6331" w:type="dxa"/>
            <w:shd w:val="clear" w:color="auto" w:fill="auto"/>
          </w:tcPr>
          <w:p w14:paraId="178D422C" w14:textId="77777777" w:rsidR="00B07088" w:rsidRPr="009269D3" w:rsidRDefault="00B07088" w:rsidP="003F4A66">
            <w:pPr>
              <w:ind w:firstLine="34"/>
              <w:rPr>
                <w:szCs w:val="24"/>
              </w:rPr>
            </w:pPr>
            <w:r w:rsidRPr="009269D3">
              <w:rPr>
                <w:szCs w:val="24"/>
              </w:rPr>
              <w:t>Итого</w:t>
            </w:r>
          </w:p>
        </w:tc>
        <w:tc>
          <w:tcPr>
            <w:tcW w:w="1713" w:type="dxa"/>
            <w:shd w:val="clear" w:color="auto" w:fill="auto"/>
          </w:tcPr>
          <w:p w14:paraId="21304157" w14:textId="77777777" w:rsidR="00B07088" w:rsidRPr="009269D3" w:rsidRDefault="00B07088" w:rsidP="003F4A66">
            <w:pPr>
              <w:ind w:firstLine="81"/>
              <w:jc w:val="center"/>
              <w:rPr>
                <w:szCs w:val="24"/>
              </w:rPr>
            </w:pPr>
            <w:r w:rsidRPr="009269D3">
              <w:rPr>
                <w:szCs w:val="24"/>
              </w:rPr>
              <w:t>35</w:t>
            </w:r>
          </w:p>
        </w:tc>
      </w:tr>
    </w:tbl>
    <w:p w14:paraId="539AEEF1" w14:textId="77777777" w:rsidR="00B07088" w:rsidRDefault="00B07088" w:rsidP="00144B4D">
      <w:pPr>
        <w:ind w:firstLine="397"/>
        <w:jc w:val="both"/>
        <w:rPr>
          <w:b/>
          <w:szCs w:val="24"/>
        </w:rPr>
      </w:pPr>
    </w:p>
    <w:p w14:paraId="22CF4DA4" w14:textId="64DEFDB9" w:rsidR="00986B51" w:rsidRDefault="008C4FA7" w:rsidP="00144B4D">
      <w:pPr>
        <w:ind w:firstLine="397"/>
        <w:jc w:val="both"/>
        <w:rPr>
          <w:b/>
          <w:szCs w:val="24"/>
        </w:rPr>
      </w:pPr>
      <w:r>
        <w:rPr>
          <w:b/>
          <w:szCs w:val="24"/>
        </w:rPr>
        <w:t>РАБОЧИЕ ПРОГРАММЫ УЧЕБНЫХ КУРСОВ</w:t>
      </w:r>
    </w:p>
    <w:p w14:paraId="59B893B9" w14:textId="77777777" w:rsidR="008C4FA7" w:rsidRDefault="008C4FA7" w:rsidP="00144B4D">
      <w:pPr>
        <w:ind w:firstLine="397"/>
        <w:jc w:val="both"/>
        <w:rPr>
          <w:b/>
          <w:szCs w:val="24"/>
        </w:rPr>
      </w:pPr>
    </w:p>
    <w:p w14:paraId="04B04C17" w14:textId="4B0F9E88" w:rsidR="003F4A66" w:rsidRPr="003F4A66" w:rsidRDefault="003F4A66" w:rsidP="003F4A66">
      <w:pPr>
        <w:ind w:firstLine="397"/>
        <w:jc w:val="both"/>
        <w:rPr>
          <w:b/>
          <w:szCs w:val="24"/>
        </w:rPr>
      </w:pPr>
      <w:r w:rsidRPr="003F4A66">
        <w:rPr>
          <w:b/>
          <w:szCs w:val="24"/>
        </w:rPr>
        <w:t>Программа элективного курса</w:t>
      </w:r>
      <w:r>
        <w:rPr>
          <w:b/>
          <w:szCs w:val="24"/>
        </w:rPr>
        <w:t xml:space="preserve"> </w:t>
      </w:r>
      <w:r w:rsidRPr="003F4A66">
        <w:rPr>
          <w:b/>
          <w:szCs w:val="24"/>
        </w:rPr>
        <w:t xml:space="preserve"> «Техническая графика и основы черчения»</w:t>
      </w:r>
      <w:r w:rsidR="00020CF5">
        <w:rPr>
          <w:b/>
          <w:szCs w:val="24"/>
        </w:rPr>
        <w:t xml:space="preserve"> для </w:t>
      </w:r>
    </w:p>
    <w:p w14:paraId="4B2413A0" w14:textId="3141A49E" w:rsidR="003F4A66" w:rsidRDefault="003F4A66" w:rsidP="003F4A66">
      <w:pPr>
        <w:ind w:firstLine="397"/>
        <w:jc w:val="both"/>
        <w:rPr>
          <w:b/>
          <w:szCs w:val="24"/>
        </w:rPr>
      </w:pPr>
      <w:r w:rsidRPr="003F4A66">
        <w:rPr>
          <w:b/>
          <w:szCs w:val="24"/>
        </w:rPr>
        <w:t>8-9 класс</w:t>
      </w:r>
      <w:r w:rsidR="00020CF5">
        <w:rPr>
          <w:b/>
          <w:szCs w:val="24"/>
        </w:rPr>
        <w:t>ов</w:t>
      </w:r>
      <w:r>
        <w:rPr>
          <w:b/>
          <w:szCs w:val="24"/>
        </w:rPr>
        <w:t xml:space="preserve"> (</w:t>
      </w:r>
      <w:r w:rsidRPr="003F4A66">
        <w:rPr>
          <w:b/>
          <w:szCs w:val="24"/>
        </w:rPr>
        <w:t>А.Д. Ботвинников, И.С. Вышнепольский, В.А. Гервер, М.М. Селиверстов, М</w:t>
      </w:r>
      <w:r>
        <w:rPr>
          <w:b/>
          <w:szCs w:val="24"/>
        </w:rPr>
        <w:t>)</w:t>
      </w:r>
    </w:p>
    <w:p w14:paraId="5B416F34" w14:textId="77777777" w:rsidR="003F4A66" w:rsidRPr="00C77CCB" w:rsidRDefault="003F4A66" w:rsidP="003F4A66">
      <w:pPr>
        <w:pStyle w:val="a9"/>
        <w:ind w:left="0"/>
        <w:jc w:val="both"/>
        <w:rPr>
          <w:color w:val="000000"/>
        </w:rPr>
      </w:pPr>
      <w:r w:rsidRPr="00C77CCB">
        <w:rPr>
          <w:b/>
          <w:bCs/>
          <w:color w:val="000000"/>
        </w:rPr>
        <w:t>Личностные</w:t>
      </w:r>
      <w:r w:rsidRPr="00C77CCB">
        <w:rPr>
          <w:bCs/>
          <w:color w:val="000000"/>
        </w:rPr>
        <w:t xml:space="preserve"> результаты</w:t>
      </w:r>
      <w:r w:rsidRPr="00C77CCB">
        <w:rPr>
          <w:b/>
          <w:bCs/>
          <w:color w:val="000000"/>
        </w:rPr>
        <w:t> </w:t>
      </w:r>
      <w:r w:rsidRPr="00C77CCB">
        <w:rPr>
          <w:color w:val="000000"/>
        </w:rPr>
        <w:t>отражаются в индивидуальных  качественных свойствах учащихся, которые они должны приобрести в процессе освоения учебного предмета:</w:t>
      </w:r>
    </w:p>
    <w:p w14:paraId="78540E94" w14:textId="77777777" w:rsidR="003F4A66" w:rsidRPr="00C77CCB" w:rsidRDefault="003F4A66" w:rsidP="009033E7">
      <w:pPr>
        <w:pStyle w:val="a9"/>
        <w:numPr>
          <w:ilvl w:val="0"/>
          <w:numId w:val="244"/>
        </w:numPr>
        <w:ind w:left="0"/>
        <w:jc w:val="both"/>
        <w:rPr>
          <w:color w:val="000000"/>
        </w:rPr>
      </w:pPr>
      <w:r w:rsidRPr="00C77CCB">
        <w:rPr>
          <w:color w:val="000000"/>
        </w:rPr>
        <w:t>формирование ответственного отношения к учению, готовности и способности учащихся, к саморазвитию и самообразованию на основе мотивации к обучению и познанию;</w:t>
      </w:r>
    </w:p>
    <w:p w14:paraId="4BC04B29" w14:textId="77777777" w:rsidR="003F4A66" w:rsidRPr="00C77CCB" w:rsidRDefault="003F4A66" w:rsidP="009033E7">
      <w:pPr>
        <w:pStyle w:val="a9"/>
        <w:numPr>
          <w:ilvl w:val="0"/>
          <w:numId w:val="244"/>
        </w:numPr>
        <w:ind w:left="0"/>
        <w:jc w:val="both"/>
        <w:rPr>
          <w:color w:val="000000"/>
        </w:rPr>
      </w:pPr>
      <w:r w:rsidRPr="00C77CCB">
        <w:rPr>
          <w:color w:val="000000"/>
        </w:rPr>
        <w:t>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14:paraId="2B10466D" w14:textId="77777777" w:rsidR="003F4A66" w:rsidRPr="00C77CCB" w:rsidRDefault="003F4A66" w:rsidP="009033E7">
      <w:pPr>
        <w:pStyle w:val="a9"/>
        <w:numPr>
          <w:ilvl w:val="0"/>
          <w:numId w:val="244"/>
        </w:numPr>
        <w:ind w:left="0"/>
        <w:jc w:val="both"/>
        <w:rPr>
          <w:color w:val="000000"/>
        </w:rPr>
      </w:pPr>
      <w:r w:rsidRPr="00C77CCB">
        <w:rPr>
          <w:color w:val="000000"/>
        </w:rPr>
        <w:t>обучение способности наблюдать, делать выводы, выделять существенные признаки объектов, обучение умению выделять цели и способы деятельности, проверять ее  результаты.</w:t>
      </w:r>
    </w:p>
    <w:p w14:paraId="2A6A97F8" w14:textId="77777777" w:rsidR="003F4A66" w:rsidRPr="00BC7B86" w:rsidRDefault="003F4A66" w:rsidP="003F4A66">
      <w:pPr>
        <w:pStyle w:val="a9"/>
        <w:ind w:left="0"/>
        <w:jc w:val="both"/>
        <w:rPr>
          <w:color w:val="000000"/>
        </w:rPr>
      </w:pPr>
      <w:r w:rsidRPr="00BC7B86">
        <w:rPr>
          <w:b/>
          <w:bCs/>
          <w:color w:val="000000"/>
        </w:rPr>
        <w:t>Метапредметны</w:t>
      </w:r>
      <w:r w:rsidRPr="00BC7B86">
        <w:rPr>
          <w:bCs/>
          <w:color w:val="000000"/>
        </w:rPr>
        <w:t>е результаты</w:t>
      </w:r>
      <w:r w:rsidRPr="00BC7B86">
        <w:rPr>
          <w:b/>
          <w:bCs/>
          <w:color w:val="000000"/>
        </w:rPr>
        <w:t> </w:t>
      </w:r>
      <w:r w:rsidRPr="00BC7B86">
        <w:rPr>
          <w:color w:val="000000"/>
        </w:rPr>
        <w:t>характеризуют уровень формирования универсальных способностей учащихся, проявляющихся в познавательной и практической творческой деятельности:</w:t>
      </w:r>
    </w:p>
    <w:p w14:paraId="5654CCCD" w14:textId="77777777" w:rsidR="003F4A66" w:rsidRPr="00BC7B86" w:rsidRDefault="003F4A66" w:rsidP="009033E7">
      <w:pPr>
        <w:pStyle w:val="a9"/>
        <w:numPr>
          <w:ilvl w:val="0"/>
          <w:numId w:val="244"/>
        </w:numPr>
        <w:ind w:left="0"/>
        <w:jc w:val="both"/>
        <w:rPr>
          <w:color w:val="000000"/>
        </w:rPr>
      </w:pPr>
      <w:r w:rsidRPr="00BC7B86">
        <w:rPr>
          <w:color w:val="000000"/>
        </w:rPr>
        <w:t>умение самостоятельно определять цели своего обучения, ставить и формулировать для себя новые задачи в учебе и познавательной деятельности;</w:t>
      </w:r>
    </w:p>
    <w:p w14:paraId="0E41A7CC" w14:textId="77777777" w:rsidR="003F4A66" w:rsidRPr="00BC7B86" w:rsidRDefault="003F4A66" w:rsidP="009033E7">
      <w:pPr>
        <w:pStyle w:val="a9"/>
        <w:numPr>
          <w:ilvl w:val="0"/>
          <w:numId w:val="244"/>
        </w:numPr>
        <w:ind w:left="0"/>
        <w:jc w:val="both"/>
        <w:rPr>
          <w:color w:val="000000"/>
        </w:rPr>
      </w:pPr>
      <w:r w:rsidRPr="00BC7B86">
        <w:rPr>
          <w:color w:val="000000"/>
        </w:rPr>
        <w:t>умение самостоятельно планировать пути достижения целей, в том числе альтернативные, осознано выбирать наиболее эффективные  способы решения учебных и познавательных задач;</w:t>
      </w:r>
    </w:p>
    <w:p w14:paraId="07CEEFFD" w14:textId="77777777" w:rsidR="003F4A66" w:rsidRPr="00BC7B86" w:rsidRDefault="003F4A66" w:rsidP="009033E7">
      <w:pPr>
        <w:pStyle w:val="a9"/>
        <w:numPr>
          <w:ilvl w:val="0"/>
          <w:numId w:val="244"/>
        </w:numPr>
        <w:ind w:left="0"/>
        <w:jc w:val="both"/>
        <w:rPr>
          <w:color w:val="000000"/>
        </w:rPr>
      </w:pPr>
      <w:r w:rsidRPr="00BC7B86">
        <w:rPr>
          <w:color w:val="000000"/>
        </w:rPr>
        <w:t>умение оценивать правильность выполнения учебной задачи, собственные возможности ее решения;</w:t>
      </w:r>
    </w:p>
    <w:p w14:paraId="28D97D33" w14:textId="77777777" w:rsidR="003F4A66" w:rsidRPr="00BC7B86" w:rsidRDefault="003F4A66" w:rsidP="009033E7">
      <w:pPr>
        <w:pStyle w:val="a9"/>
        <w:numPr>
          <w:ilvl w:val="0"/>
          <w:numId w:val="244"/>
        </w:numPr>
        <w:ind w:left="0"/>
        <w:jc w:val="both"/>
        <w:rPr>
          <w:color w:val="000000"/>
        </w:rPr>
      </w:pPr>
      <w:r w:rsidRPr="00BC7B86">
        <w:rPr>
          <w:color w:val="000000"/>
        </w:rPr>
        <w:t>владение основами самоконтроля, самооценки, принятие решений  и осуществления осознанного выбора в учебной и познавательной деятельности;</w:t>
      </w:r>
    </w:p>
    <w:p w14:paraId="3AA4E186" w14:textId="77777777" w:rsidR="003F4A66" w:rsidRPr="00BC7B86" w:rsidRDefault="003F4A66" w:rsidP="009033E7">
      <w:pPr>
        <w:pStyle w:val="a9"/>
        <w:numPr>
          <w:ilvl w:val="0"/>
          <w:numId w:val="244"/>
        </w:numPr>
        <w:ind w:left="0"/>
        <w:jc w:val="both"/>
        <w:rPr>
          <w:color w:val="000000"/>
        </w:rPr>
      </w:pPr>
      <w:r w:rsidRPr="00BC7B86">
        <w:rPr>
          <w:color w:val="000000"/>
        </w:rPr>
        <w:t>Обучение носит развивающий и воспитывающий характер, способствует самоопределению  ученика и/или выбору дальнейшей профессиональной деятельности,  активизирует познавательную деятельность школьников.</w:t>
      </w:r>
    </w:p>
    <w:p w14:paraId="626C9CE8" w14:textId="77777777" w:rsidR="003F4A66" w:rsidRPr="00BC7B86" w:rsidRDefault="003F4A66" w:rsidP="009033E7">
      <w:pPr>
        <w:pStyle w:val="a9"/>
        <w:numPr>
          <w:ilvl w:val="0"/>
          <w:numId w:val="244"/>
        </w:numPr>
        <w:ind w:left="0"/>
        <w:jc w:val="both"/>
        <w:rPr>
          <w:color w:val="000000"/>
        </w:rPr>
      </w:pPr>
      <w:r w:rsidRPr="00BC7B86">
        <w:rPr>
          <w:b/>
          <w:bCs/>
          <w:color w:val="000000"/>
        </w:rPr>
        <w:t>Предметные</w:t>
      </w:r>
      <w:r w:rsidRPr="00BC7B86">
        <w:rPr>
          <w:bCs/>
          <w:color w:val="000000"/>
        </w:rPr>
        <w:t xml:space="preserve"> результаты</w:t>
      </w:r>
      <w:r w:rsidRPr="00BC7B86">
        <w:rPr>
          <w:b/>
          <w:bCs/>
          <w:color w:val="000000"/>
        </w:rPr>
        <w:t> </w:t>
      </w:r>
      <w:r w:rsidRPr="00BC7B86">
        <w:rPr>
          <w:color w:val="000000"/>
        </w:rPr>
        <w:t>характеризуют опыт учащихся в  графической деятельности, который приобретается и закрепляется в процессе освоения учебного предмета:</w:t>
      </w:r>
    </w:p>
    <w:p w14:paraId="7BCC5834" w14:textId="77777777" w:rsidR="003F4A66" w:rsidRPr="00BC7B86" w:rsidRDefault="003F4A66" w:rsidP="009033E7">
      <w:pPr>
        <w:pStyle w:val="a9"/>
        <w:numPr>
          <w:ilvl w:val="0"/>
          <w:numId w:val="244"/>
        </w:numPr>
        <w:ind w:left="0"/>
        <w:jc w:val="both"/>
        <w:rPr>
          <w:color w:val="000000"/>
        </w:rPr>
      </w:pPr>
      <w:r w:rsidRPr="00BC7B86">
        <w:rPr>
          <w:color w:val="000000"/>
        </w:rPr>
        <w:t>формирование основ графической культуры обучающихся как части их общей духовной культуры, как особого способа познания жизни и средства организации общения; развитие наблюдательности, зрительной памяти и абстрактного мышления;</w:t>
      </w:r>
    </w:p>
    <w:p w14:paraId="6960C09E" w14:textId="77777777" w:rsidR="003F4A66" w:rsidRPr="00BC7B86" w:rsidRDefault="003F4A66" w:rsidP="009033E7">
      <w:pPr>
        <w:pStyle w:val="a9"/>
        <w:numPr>
          <w:ilvl w:val="0"/>
          <w:numId w:val="244"/>
        </w:numPr>
        <w:ind w:left="0"/>
        <w:jc w:val="both"/>
        <w:rPr>
          <w:color w:val="000000"/>
        </w:rPr>
      </w:pPr>
      <w:r w:rsidRPr="00BC7B86">
        <w:rPr>
          <w:color w:val="000000"/>
        </w:rPr>
        <w:t>приобретение опыта работы различными материалами, в специфических формах  графической деятельности, в том числе базирующихся на ИКТ.</w:t>
      </w:r>
    </w:p>
    <w:p w14:paraId="3FCA65CF" w14:textId="77777777" w:rsidR="003F4A66" w:rsidRPr="00BC7B86" w:rsidRDefault="003F4A66" w:rsidP="009033E7">
      <w:pPr>
        <w:pStyle w:val="a9"/>
        <w:numPr>
          <w:ilvl w:val="0"/>
          <w:numId w:val="244"/>
        </w:numPr>
        <w:ind w:left="0"/>
        <w:jc w:val="both"/>
        <w:rPr>
          <w:color w:val="000000"/>
        </w:rPr>
      </w:pPr>
      <w:r w:rsidRPr="00BC7B86">
        <w:rPr>
          <w:color w:val="000000"/>
        </w:rPr>
        <w:t>развитие индивидуальных графических способностей обучающихся, формирование  устойчивого интереса к черчению.</w:t>
      </w:r>
    </w:p>
    <w:p w14:paraId="52B08C11" w14:textId="77777777" w:rsidR="003F4A66" w:rsidRDefault="003F4A66" w:rsidP="003F4A66">
      <w:pPr>
        <w:widowControl w:val="0"/>
        <w:tabs>
          <w:tab w:val="left" w:pos="142"/>
        </w:tabs>
        <w:spacing w:line="263" w:lineRule="auto"/>
        <w:ind w:firstLine="568"/>
        <w:jc w:val="both"/>
        <w:rPr>
          <w:rStyle w:val="apple-converted-space"/>
          <w:color w:val="000000"/>
          <w:szCs w:val="24"/>
          <w:shd w:val="clear" w:color="auto" w:fill="FFFFFF"/>
        </w:rPr>
      </w:pPr>
    </w:p>
    <w:p w14:paraId="5E34EB92" w14:textId="608EB6FE" w:rsidR="00AE6598" w:rsidRPr="00212003" w:rsidRDefault="00AE6598" w:rsidP="00AE6598">
      <w:pPr>
        <w:jc w:val="both"/>
        <w:rPr>
          <w:szCs w:val="24"/>
        </w:rPr>
      </w:pPr>
      <w:r w:rsidRPr="00212003">
        <w:rPr>
          <w:szCs w:val="24"/>
        </w:rPr>
        <w:t xml:space="preserve">СОДЕРЖАНИЕ </w:t>
      </w:r>
    </w:p>
    <w:p w14:paraId="52A4D3F5" w14:textId="77777777" w:rsidR="00AE6598" w:rsidRPr="009C40CF" w:rsidRDefault="00AE6598" w:rsidP="00AE6598">
      <w:pPr>
        <w:shd w:val="clear" w:color="auto" w:fill="FFFFFF"/>
        <w:jc w:val="both"/>
        <w:rPr>
          <w:b/>
          <w:color w:val="000000"/>
          <w:szCs w:val="24"/>
          <w:shd w:val="clear" w:color="auto" w:fill="FFFFFF"/>
        </w:rPr>
      </w:pPr>
      <w:r w:rsidRPr="009C40CF">
        <w:rPr>
          <w:b/>
          <w:color w:val="000000"/>
          <w:szCs w:val="24"/>
          <w:shd w:val="clear" w:color="auto" w:fill="FFFFFF"/>
        </w:rPr>
        <w:t>Геометрические построения</w:t>
      </w:r>
    </w:p>
    <w:p w14:paraId="59B074C4" w14:textId="2E189DC7" w:rsidR="00AE6598" w:rsidRPr="009C40CF" w:rsidRDefault="00AE6598" w:rsidP="00AE6598">
      <w:pPr>
        <w:shd w:val="clear" w:color="auto" w:fill="FFFFFF"/>
        <w:jc w:val="both"/>
        <w:rPr>
          <w:b/>
          <w:bCs/>
          <w:color w:val="000000"/>
          <w:szCs w:val="24"/>
          <w:shd w:val="clear" w:color="auto" w:fill="FFFFFF"/>
        </w:rPr>
      </w:pPr>
      <w:r w:rsidRPr="009C40CF">
        <w:rPr>
          <w:color w:val="000000"/>
          <w:szCs w:val="24"/>
          <w:shd w:val="clear" w:color="auto" w:fill="FFFFFF"/>
        </w:rPr>
        <w:t xml:space="preserve">Значение черчения в практической деятельности людей. Краткие сведения об истории развития чертежей. Современные методы выполнения чертежей с использованием ЭВМ. Цели, содержание и задачи изучения черчения в школе. Инструменты, принадлежности и материалы для выполнения чертежей. Рациональные приёмы работы инструментами. Организация рабочего места. </w:t>
      </w:r>
      <w:r>
        <w:rPr>
          <w:color w:val="000000"/>
          <w:szCs w:val="24"/>
          <w:shd w:val="clear" w:color="auto" w:fill="FFFFFF"/>
        </w:rPr>
        <w:t>Чертеж как технический документ, основывается на качественной графике, четких и качественных построениях. Геометрические построения включают в себя: понятие окружности, угла, многоугольника;деление</w:t>
      </w:r>
      <w:r w:rsidRPr="009C40CF">
        <w:rPr>
          <w:color w:val="000000"/>
          <w:szCs w:val="24"/>
          <w:shd w:val="clear" w:color="auto" w:fill="FFFFFF"/>
        </w:rPr>
        <w:t xml:space="preserve"> отрезка,</w:t>
      </w:r>
      <w:r>
        <w:rPr>
          <w:color w:val="000000"/>
          <w:szCs w:val="24"/>
          <w:shd w:val="clear" w:color="auto" w:fill="FFFFFF"/>
        </w:rPr>
        <w:t xml:space="preserve"> построение многоугольников, деление</w:t>
      </w:r>
      <w:r w:rsidRPr="009C40CF">
        <w:rPr>
          <w:color w:val="000000"/>
          <w:szCs w:val="24"/>
          <w:shd w:val="clear" w:color="auto" w:fill="FFFFFF"/>
        </w:rPr>
        <w:t xml:space="preserve"> окружности и угла на равные части;</w:t>
      </w:r>
      <w:r>
        <w:rPr>
          <w:color w:val="000000"/>
          <w:szCs w:val="24"/>
          <w:shd w:val="clear" w:color="auto" w:fill="FFFFFF"/>
        </w:rPr>
        <w:t xml:space="preserve"> построение </w:t>
      </w:r>
      <w:r w:rsidRPr="009C40CF">
        <w:rPr>
          <w:color w:val="000000"/>
          <w:szCs w:val="24"/>
          <w:shd w:val="clear" w:color="auto" w:fill="FFFFFF"/>
        </w:rPr>
        <w:t>сопряжений.Эллипс как проекция окружности. Построение овала.</w:t>
      </w:r>
    </w:p>
    <w:p w14:paraId="617C6C8D" w14:textId="77777777" w:rsidR="00AE6598" w:rsidRPr="009C40CF" w:rsidRDefault="00AE6598" w:rsidP="00AE6598">
      <w:pPr>
        <w:shd w:val="clear" w:color="auto" w:fill="FFFFFF"/>
        <w:jc w:val="both"/>
        <w:rPr>
          <w:b/>
          <w:bCs/>
          <w:color w:val="000000"/>
          <w:szCs w:val="24"/>
          <w:shd w:val="clear" w:color="auto" w:fill="FFFFFF"/>
        </w:rPr>
      </w:pPr>
      <w:r w:rsidRPr="009C40CF">
        <w:rPr>
          <w:b/>
          <w:bCs/>
          <w:color w:val="000000"/>
          <w:szCs w:val="24"/>
          <w:shd w:val="clear" w:color="auto" w:fill="FFFFFF"/>
        </w:rPr>
        <w:t xml:space="preserve">Правила оформления чертежей </w:t>
      </w:r>
    </w:p>
    <w:p w14:paraId="7D5D45E5" w14:textId="77777777" w:rsidR="00AE6598" w:rsidRDefault="00AE6598" w:rsidP="00AE6598">
      <w:pPr>
        <w:shd w:val="clear" w:color="auto" w:fill="FFFFFF"/>
        <w:jc w:val="both"/>
        <w:rPr>
          <w:color w:val="000000"/>
          <w:sz w:val="27"/>
          <w:szCs w:val="27"/>
          <w:shd w:val="clear" w:color="auto" w:fill="FFFFFF"/>
        </w:rPr>
      </w:pPr>
      <w:r w:rsidRPr="009C40CF">
        <w:rPr>
          <w:color w:val="000000"/>
          <w:szCs w:val="24"/>
          <w:shd w:val="clear" w:color="auto" w:fill="FFFFFF"/>
        </w:rPr>
        <w:t>Понятие о стандартах. Линии: сплошная толстая основная, штриховая, сплошная тонкая, сплошная волнистая, штрихпунктирная с одной точкой, штрихпунктирная с двумя точками. Форматы, рамка и штамп основной надписи. Некоторые сведения о нанесении размеров (выносная и размерные линии, стрелки, знаки диаметра и радиуса; указание толщины и длины детали надписью; Расположение размерных чисел). Применение и обозначение масштаба. Сведения о чертёжном шрифте. Буквы, цифры и знаки на чертежах</w:t>
      </w:r>
      <w:r>
        <w:rPr>
          <w:color w:val="000000"/>
          <w:sz w:val="27"/>
          <w:szCs w:val="27"/>
          <w:shd w:val="clear" w:color="auto" w:fill="FFFFFF"/>
        </w:rPr>
        <w:t>.</w:t>
      </w:r>
    </w:p>
    <w:p w14:paraId="45117ECA" w14:textId="77777777" w:rsidR="00AE6598" w:rsidRPr="009C40CF" w:rsidRDefault="00AE6598" w:rsidP="00AE6598">
      <w:pPr>
        <w:shd w:val="clear" w:color="auto" w:fill="FFFFFF"/>
        <w:jc w:val="both"/>
        <w:rPr>
          <w:color w:val="000000"/>
          <w:szCs w:val="24"/>
        </w:rPr>
      </w:pPr>
      <w:r w:rsidRPr="009C40CF">
        <w:rPr>
          <w:rStyle w:val="submenu-table"/>
          <w:b/>
          <w:bCs/>
          <w:color w:val="000000"/>
          <w:szCs w:val="24"/>
          <w:shd w:val="clear" w:color="auto" w:fill="FFFFFF"/>
        </w:rPr>
        <w:t xml:space="preserve">Способы проецирования </w:t>
      </w:r>
    </w:p>
    <w:p w14:paraId="4B39D723" w14:textId="77777777" w:rsidR="00AE6598" w:rsidRDefault="00AE6598" w:rsidP="00AE6598">
      <w:pPr>
        <w:shd w:val="clear" w:color="auto" w:fill="FFFFFF"/>
        <w:jc w:val="both"/>
        <w:rPr>
          <w:rStyle w:val="apple-converted-space"/>
          <w:color w:val="000000"/>
          <w:szCs w:val="24"/>
          <w:shd w:val="clear" w:color="auto" w:fill="FFFFFF"/>
        </w:rPr>
      </w:pPr>
      <w:r w:rsidRPr="009C40CF">
        <w:rPr>
          <w:color w:val="000000"/>
          <w:szCs w:val="24"/>
          <w:shd w:val="clear" w:color="auto" w:fill="FFFFFF"/>
        </w:rPr>
        <w:t xml:space="preserve">Проецирование. Центральное и параллельное проецирование. Прямоугольные проекции. Выполнение изображений на одной, двух, трёх взаимно перпендикулярных плоскостях проекций. Расположение видов на чертеже и их названия: вид спереди, вид сверху и вид слева. Определение необходимого и достаточного числа видов на чертежах. Понятие местного вида (расположение его в проекционной связи). Косоугольная фронтальная диметрическая и прямоугольная изометрическая проекции. Направление осей, показатели искажения, нанесение размеров. Аксонометрические </w:t>
      </w:r>
      <w:r>
        <w:rPr>
          <w:color w:val="000000"/>
          <w:szCs w:val="24"/>
          <w:shd w:val="clear" w:color="auto" w:fill="FFFFFF"/>
        </w:rPr>
        <w:t xml:space="preserve">проекции. </w:t>
      </w:r>
      <w:r w:rsidRPr="009C40CF">
        <w:rPr>
          <w:color w:val="000000"/>
          <w:szCs w:val="24"/>
          <w:shd w:val="clear" w:color="auto" w:fill="FFFFFF"/>
        </w:rPr>
        <w:t>Понятие о техническом рисунке. Технические рисунки и аксонометрические проекции предметов. Выбор вида аксонометрической проекции и рационального способа её построения.</w:t>
      </w:r>
      <w:r w:rsidRPr="009C40CF">
        <w:rPr>
          <w:rStyle w:val="apple-converted-space"/>
          <w:color w:val="000000"/>
          <w:szCs w:val="24"/>
          <w:shd w:val="clear" w:color="auto" w:fill="FFFFFF"/>
        </w:rPr>
        <w:t> </w:t>
      </w:r>
    </w:p>
    <w:p w14:paraId="4B55D82F" w14:textId="77777777" w:rsidR="00AE6598" w:rsidRPr="009C40CF" w:rsidRDefault="00AE6598" w:rsidP="00AE6598">
      <w:pPr>
        <w:shd w:val="clear" w:color="auto" w:fill="FFFFFF"/>
        <w:jc w:val="both"/>
        <w:rPr>
          <w:rStyle w:val="submenu-table"/>
          <w:b/>
          <w:bCs/>
          <w:color w:val="000000"/>
          <w:szCs w:val="24"/>
          <w:shd w:val="clear" w:color="auto" w:fill="FFFFFF"/>
        </w:rPr>
      </w:pPr>
      <w:r w:rsidRPr="009C40CF">
        <w:rPr>
          <w:rStyle w:val="submenu-table"/>
          <w:b/>
          <w:bCs/>
          <w:color w:val="000000"/>
          <w:szCs w:val="24"/>
          <w:shd w:val="clear" w:color="auto" w:fill="FFFFFF"/>
        </w:rPr>
        <w:t>Чтение</w:t>
      </w:r>
      <w:r>
        <w:rPr>
          <w:rStyle w:val="submenu-table"/>
          <w:b/>
          <w:bCs/>
          <w:color w:val="000000"/>
          <w:szCs w:val="24"/>
          <w:shd w:val="clear" w:color="auto" w:fill="FFFFFF"/>
        </w:rPr>
        <w:t xml:space="preserve"> и выполнение чертежей деталей. </w:t>
      </w:r>
      <w:r w:rsidRPr="009C40CF">
        <w:rPr>
          <w:rStyle w:val="submenu-table"/>
          <w:b/>
          <w:bCs/>
          <w:color w:val="000000"/>
          <w:szCs w:val="24"/>
          <w:shd w:val="clear" w:color="auto" w:fill="FFFFFF"/>
        </w:rPr>
        <w:t>Нанесение размеров на чертежах с учетом формы предметов.</w:t>
      </w:r>
    </w:p>
    <w:p w14:paraId="37535798" w14:textId="77777777" w:rsidR="00AE6598" w:rsidRDefault="00AE6598" w:rsidP="00AE6598">
      <w:pPr>
        <w:widowControl w:val="0"/>
        <w:spacing w:line="263" w:lineRule="auto"/>
        <w:jc w:val="both"/>
        <w:rPr>
          <w:rStyle w:val="apple-converted-space"/>
          <w:color w:val="000000"/>
          <w:szCs w:val="24"/>
          <w:shd w:val="clear" w:color="auto" w:fill="FFFFFF"/>
        </w:rPr>
      </w:pPr>
      <w:r w:rsidRPr="009C40CF">
        <w:rPr>
          <w:color w:val="000000"/>
          <w:szCs w:val="24"/>
          <w:shd w:val="clear" w:color="auto" w:fill="FFFFFF"/>
        </w:rPr>
        <w:t>Анализ геометрической формы предметов. Проекции геометрических тел. Мысленное расчленение предмета на геометрические тела (призмы, цилиндры, конусы, пирамиды, шар и их части). Черт</w:t>
      </w:r>
      <w:r>
        <w:rPr>
          <w:color w:val="000000"/>
          <w:szCs w:val="24"/>
          <w:shd w:val="clear" w:color="auto" w:fill="FFFFFF"/>
        </w:rPr>
        <w:t xml:space="preserve">ежи группы геометрических тел. </w:t>
      </w:r>
      <w:r w:rsidRPr="009C40CF">
        <w:rPr>
          <w:color w:val="000000"/>
          <w:szCs w:val="24"/>
          <w:shd w:val="clear" w:color="auto" w:fill="FFFFFF"/>
        </w:rPr>
        <w:t>Нанесение размеров на чертежах с учётом формы предметов. Анализ графического состава изображений</w:t>
      </w:r>
      <w:r>
        <w:rPr>
          <w:color w:val="000000"/>
          <w:szCs w:val="24"/>
          <w:shd w:val="clear" w:color="auto" w:fill="FFFFFF"/>
        </w:rPr>
        <w:t>.</w:t>
      </w:r>
      <w:r w:rsidRPr="009C40CF">
        <w:rPr>
          <w:color w:val="000000"/>
          <w:szCs w:val="24"/>
          <w:shd w:val="clear" w:color="auto" w:fill="FFFFFF"/>
        </w:rPr>
        <w:t xml:space="preserve"> Чтени</w:t>
      </w:r>
      <w:r>
        <w:rPr>
          <w:color w:val="000000"/>
          <w:szCs w:val="24"/>
          <w:shd w:val="clear" w:color="auto" w:fill="FFFFFF"/>
        </w:rPr>
        <w:t>е чертежей. Выполнение  чертежа детали (с натуры).</w:t>
      </w:r>
      <w:r w:rsidRPr="009C40CF">
        <w:rPr>
          <w:color w:val="000000"/>
          <w:szCs w:val="24"/>
          <w:shd w:val="clear" w:color="auto" w:fill="FFFFFF"/>
        </w:rPr>
        <w:t>Решение графических задач, в том числе творческих.</w:t>
      </w:r>
    </w:p>
    <w:p w14:paraId="1FEAFDCE" w14:textId="77777777" w:rsidR="00AE6598" w:rsidRPr="0016603A" w:rsidRDefault="00AE6598" w:rsidP="00AE6598">
      <w:pPr>
        <w:widowControl w:val="0"/>
        <w:spacing w:line="263" w:lineRule="auto"/>
        <w:ind w:firstLine="568"/>
        <w:jc w:val="center"/>
        <w:rPr>
          <w:b/>
          <w:szCs w:val="24"/>
        </w:rPr>
      </w:pPr>
      <w:r w:rsidRPr="0016603A">
        <w:rPr>
          <w:b/>
          <w:szCs w:val="24"/>
        </w:rPr>
        <w:t>Тематическое планирование</w:t>
      </w:r>
    </w:p>
    <w:p w14:paraId="1517783E" w14:textId="77777777" w:rsidR="00AE6598" w:rsidRPr="00045A29" w:rsidRDefault="00AE6598" w:rsidP="00AE6598">
      <w:pPr>
        <w:widowControl w:val="0"/>
        <w:spacing w:line="263" w:lineRule="auto"/>
        <w:ind w:firstLine="568"/>
        <w:jc w:val="center"/>
        <w:rPr>
          <w:b/>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7"/>
        <w:gridCol w:w="6750"/>
        <w:gridCol w:w="1434"/>
      </w:tblGrid>
      <w:tr w:rsidR="00AE6598" w:rsidRPr="00045A29" w14:paraId="4D5AACE2" w14:textId="77777777" w:rsidTr="00AE6598">
        <w:tc>
          <w:tcPr>
            <w:tcW w:w="1167" w:type="dxa"/>
          </w:tcPr>
          <w:p w14:paraId="406CA309" w14:textId="77777777" w:rsidR="00AE6598" w:rsidRPr="00045A29" w:rsidRDefault="00AE6598" w:rsidP="00EB4935">
            <w:pPr>
              <w:jc w:val="center"/>
              <w:rPr>
                <w:b/>
              </w:rPr>
            </w:pPr>
            <w:r w:rsidRPr="00045A29">
              <w:rPr>
                <w:b/>
              </w:rPr>
              <w:t>№</w:t>
            </w:r>
          </w:p>
        </w:tc>
        <w:tc>
          <w:tcPr>
            <w:tcW w:w="6750" w:type="dxa"/>
          </w:tcPr>
          <w:p w14:paraId="22B7792C" w14:textId="77777777" w:rsidR="00AE6598" w:rsidRPr="00045A29" w:rsidRDefault="00AE6598" w:rsidP="00EB4935">
            <w:pPr>
              <w:jc w:val="center"/>
              <w:rPr>
                <w:b/>
              </w:rPr>
            </w:pPr>
            <w:r w:rsidRPr="00045A29">
              <w:rPr>
                <w:b/>
              </w:rPr>
              <w:t>Наименование разделов и глав</w:t>
            </w:r>
          </w:p>
        </w:tc>
        <w:tc>
          <w:tcPr>
            <w:tcW w:w="1434" w:type="dxa"/>
          </w:tcPr>
          <w:p w14:paraId="73B04BD9" w14:textId="77777777" w:rsidR="00AE6598" w:rsidRPr="00045A29" w:rsidRDefault="00AE6598" w:rsidP="00EB4935">
            <w:pPr>
              <w:jc w:val="center"/>
              <w:rPr>
                <w:b/>
              </w:rPr>
            </w:pPr>
            <w:r w:rsidRPr="00045A29">
              <w:rPr>
                <w:b/>
              </w:rPr>
              <w:t>Кол- во часов</w:t>
            </w:r>
          </w:p>
        </w:tc>
      </w:tr>
      <w:tr w:rsidR="00AE6598" w:rsidRPr="00045A29" w14:paraId="3062A46F" w14:textId="77777777" w:rsidTr="00AE6598">
        <w:tc>
          <w:tcPr>
            <w:tcW w:w="1167" w:type="dxa"/>
          </w:tcPr>
          <w:p w14:paraId="2AA7270E" w14:textId="77777777" w:rsidR="00AE6598" w:rsidRPr="00045A29" w:rsidRDefault="00AE6598" w:rsidP="00EB4935">
            <w:pPr>
              <w:jc w:val="center"/>
            </w:pPr>
            <w:r w:rsidRPr="00045A29">
              <w:t>1</w:t>
            </w:r>
          </w:p>
        </w:tc>
        <w:tc>
          <w:tcPr>
            <w:tcW w:w="6750" w:type="dxa"/>
          </w:tcPr>
          <w:p w14:paraId="69920C77" w14:textId="77777777" w:rsidR="00AE6598" w:rsidRPr="008853BC" w:rsidRDefault="00AE6598" w:rsidP="00EB4935">
            <w:pPr>
              <w:ind w:left="-25"/>
              <w:rPr>
                <w:sz w:val="28"/>
                <w:szCs w:val="28"/>
              </w:rPr>
            </w:pPr>
            <w:r w:rsidRPr="008853BC">
              <w:rPr>
                <w:szCs w:val="24"/>
              </w:rPr>
              <w:t>Техническая графика и основы черчения</w:t>
            </w:r>
          </w:p>
        </w:tc>
        <w:tc>
          <w:tcPr>
            <w:tcW w:w="1434" w:type="dxa"/>
          </w:tcPr>
          <w:p w14:paraId="22F51CE8" w14:textId="77777777" w:rsidR="00AE6598" w:rsidRPr="008853BC" w:rsidRDefault="00AE6598" w:rsidP="00EB4935">
            <w:pPr>
              <w:jc w:val="center"/>
            </w:pPr>
            <w:r w:rsidRPr="008853BC">
              <w:t>34</w:t>
            </w:r>
          </w:p>
        </w:tc>
      </w:tr>
      <w:tr w:rsidR="00AE6598" w:rsidRPr="00045A29" w14:paraId="346741A3" w14:textId="77777777" w:rsidTr="00AE6598">
        <w:tc>
          <w:tcPr>
            <w:tcW w:w="1167" w:type="dxa"/>
          </w:tcPr>
          <w:p w14:paraId="534AF9FC" w14:textId="77777777" w:rsidR="00AE6598" w:rsidRPr="00045A29" w:rsidRDefault="00AE6598" w:rsidP="00EB4935">
            <w:pPr>
              <w:jc w:val="center"/>
            </w:pPr>
            <w:r w:rsidRPr="00045A29">
              <w:t>2</w:t>
            </w:r>
          </w:p>
        </w:tc>
        <w:tc>
          <w:tcPr>
            <w:tcW w:w="6750" w:type="dxa"/>
          </w:tcPr>
          <w:p w14:paraId="7E651335" w14:textId="77777777" w:rsidR="00AE6598" w:rsidRPr="008853BC" w:rsidRDefault="00AE6598" w:rsidP="00EB4935">
            <w:pPr>
              <w:ind w:left="-25"/>
            </w:pPr>
            <w:r w:rsidRPr="008853BC">
              <w:t>Геометрические построения</w:t>
            </w:r>
          </w:p>
          <w:p w14:paraId="069ED038" w14:textId="77777777" w:rsidR="00AE6598" w:rsidRPr="008853BC" w:rsidRDefault="00AE6598" w:rsidP="00EB4935">
            <w:pPr>
              <w:ind w:left="-25"/>
            </w:pPr>
          </w:p>
        </w:tc>
        <w:tc>
          <w:tcPr>
            <w:tcW w:w="1434" w:type="dxa"/>
          </w:tcPr>
          <w:p w14:paraId="15A6A07B" w14:textId="77777777" w:rsidR="00AE6598" w:rsidRPr="008853BC" w:rsidRDefault="00AE6598" w:rsidP="00EB4935">
            <w:pPr>
              <w:jc w:val="center"/>
            </w:pPr>
            <w:r w:rsidRPr="008853BC">
              <w:t>8</w:t>
            </w:r>
          </w:p>
        </w:tc>
      </w:tr>
      <w:tr w:rsidR="00AE6598" w:rsidRPr="00045A29" w14:paraId="78295065" w14:textId="77777777" w:rsidTr="00AE6598">
        <w:trPr>
          <w:trHeight w:val="2040"/>
        </w:trPr>
        <w:tc>
          <w:tcPr>
            <w:tcW w:w="1167" w:type="dxa"/>
          </w:tcPr>
          <w:p w14:paraId="784DD178" w14:textId="77777777" w:rsidR="00AE6598" w:rsidRPr="00045A29" w:rsidRDefault="00AE6598" w:rsidP="00EB4935">
            <w:pPr>
              <w:jc w:val="center"/>
              <w:rPr>
                <w:szCs w:val="24"/>
              </w:rPr>
            </w:pPr>
            <w:r w:rsidRPr="00045A29">
              <w:rPr>
                <w:szCs w:val="24"/>
              </w:rPr>
              <w:t>3</w:t>
            </w:r>
          </w:p>
        </w:tc>
        <w:tc>
          <w:tcPr>
            <w:tcW w:w="6750" w:type="dxa"/>
          </w:tcPr>
          <w:p w14:paraId="5C69DED4" w14:textId="77777777" w:rsidR="00AE6598" w:rsidRDefault="00AE6598" w:rsidP="00EB4935">
            <w:pPr>
              <w:widowControl w:val="0"/>
              <w:spacing w:line="259" w:lineRule="auto"/>
              <w:ind w:left="-25"/>
              <w:rPr>
                <w:color w:val="000000"/>
                <w:shd w:val="clear" w:color="auto" w:fill="FFFFFF"/>
              </w:rPr>
            </w:pPr>
          </w:p>
          <w:p w14:paraId="64965D21" w14:textId="77777777" w:rsidR="00AE6598" w:rsidRPr="00045A29" w:rsidRDefault="00AE6598" w:rsidP="00EB4935">
            <w:pPr>
              <w:widowControl w:val="0"/>
              <w:spacing w:line="259" w:lineRule="auto"/>
              <w:ind w:left="-25"/>
            </w:pPr>
            <w:r w:rsidRPr="00045A29">
              <w:rPr>
                <w:color w:val="000000"/>
                <w:shd w:val="clear" w:color="auto" w:fill="FFFFFF"/>
              </w:rPr>
              <w:t>Значение черчения в практической деятельности людей. Краткие сведения об истории развития чертежей. Современные методы выполнения чертежей с использованием ЭВМ. Цели, содержание и задачи изучения черчения в школе. Инструменты, принадлежности и материалы для выполнения чертежей. Рациональные приёмы работы инструментами. Организация рабочего места.</w:t>
            </w:r>
          </w:p>
        </w:tc>
        <w:tc>
          <w:tcPr>
            <w:tcW w:w="1434" w:type="dxa"/>
          </w:tcPr>
          <w:p w14:paraId="777FAD53" w14:textId="77777777" w:rsidR="00AE6598" w:rsidRPr="00045A29" w:rsidRDefault="00AE6598" w:rsidP="00EB4935">
            <w:pPr>
              <w:jc w:val="center"/>
            </w:pPr>
            <w:r w:rsidRPr="00045A29">
              <w:t>1</w:t>
            </w:r>
          </w:p>
        </w:tc>
      </w:tr>
      <w:tr w:rsidR="00AE6598" w:rsidRPr="00045A29" w14:paraId="03C76B08" w14:textId="77777777" w:rsidTr="00AE6598">
        <w:tc>
          <w:tcPr>
            <w:tcW w:w="1167" w:type="dxa"/>
          </w:tcPr>
          <w:p w14:paraId="63FE2DA6" w14:textId="77777777" w:rsidR="00AE6598" w:rsidRPr="00045A29" w:rsidRDefault="00AE6598" w:rsidP="00EB4935">
            <w:r w:rsidRPr="00045A29">
              <w:t>4</w:t>
            </w:r>
          </w:p>
        </w:tc>
        <w:tc>
          <w:tcPr>
            <w:tcW w:w="6750" w:type="dxa"/>
          </w:tcPr>
          <w:p w14:paraId="292A15FE" w14:textId="77777777" w:rsidR="00AE6598" w:rsidRDefault="00AE6598" w:rsidP="00EB4935">
            <w:pPr>
              <w:ind w:left="-25"/>
              <w:rPr>
                <w:color w:val="231F20"/>
                <w:w w:val="115"/>
              </w:rPr>
            </w:pPr>
            <w:r>
              <w:rPr>
                <w:color w:val="231F20"/>
                <w:w w:val="115"/>
              </w:rPr>
              <w:t>Отрезок, угол, многоугольники.</w:t>
            </w:r>
          </w:p>
          <w:p w14:paraId="4E9A7F33" w14:textId="77777777" w:rsidR="00AE6598" w:rsidRPr="00045A29" w:rsidRDefault="00AE6598" w:rsidP="00EB4935">
            <w:pPr>
              <w:ind w:left="-25"/>
            </w:pPr>
            <w:r>
              <w:rPr>
                <w:color w:val="231F20"/>
                <w:w w:val="115"/>
              </w:rPr>
              <w:t>Понятие: окружность.</w:t>
            </w:r>
          </w:p>
        </w:tc>
        <w:tc>
          <w:tcPr>
            <w:tcW w:w="1434" w:type="dxa"/>
          </w:tcPr>
          <w:p w14:paraId="180E9DC6" w14:textId="77777777" w:rsidR="00AE6598" w:rsidRPr="00045A29" w:rsidRDefault="00AE6598" w:rsidP="00EB4935">
            <w:pPr>
              <w:jc w:val="center"/>
            </w:pPr>
            <w:r>
              <w:t>1</w:t>
            </w:r>
          </w:p>
        </w:tc>
      </w:tr>
      <w:tr w:rsidR="00AE6598" w:rsidRPr="00045A29" w14:paraId="124F2304" w14:textId="77777777" w:rsidTr="00AE6598">
        <w:tc>
          <w:tcPr>
            <w:tcW w:w="1167" w:type="dxa"/>
          </w:tcPr>
          <w:p w14:paraId="1461CAEE" w14:textId="77777777" w:rsidR="00AE6598" w:rsidRPr="00045A29" w:rsidRDefault="00AE6598" w:rsidP="00EB4935">
            <w:pPr>
              <w:jc w:val="center"/>
            </w:pPr>
            <w:r w:rsidRPr="00045A29">
              <w:t>5</w:t>
            </w:r>
          </w:p>
        </w:tc>
        <w:tc>
          <w:tcPr>
            <w:tcW w:w="6750" w:type="dxa"/>
          </w:tcPr>
          <w:p w14:paraId="06B2C8B5" w14:textId="77777777" w:rsidR="00AE6598" w:rsidRDefault="00AE6598" w:rsidP="00EB4935">
            <w:pPr>
              <w:widowControl w:val="0"/>
              <w:spacing w:before="84" w:line="268" w:lineRule="auto"/>
              <w:ind w:left="-25" w:right="-18"/>
            </w:pPr>
            <w:r>
              <w:t>Деление окружности на равные части.</w:t>
            </w:r>
          </w:p>
          <w:p w14:paraId="13CA7CBB" w14:textId="77777777" w:rsidR="00AE6598" w:rsidRPr="00045A29" w:rsidRDefault="00AE6598" w:rsidP="00EB4935">
            <w:pPr>
              <w:widowControl w:val="0"/>
              <w:spacing w:before="84" w:line="268" w:lineRule="auto"/>
              <w:ind w:left="-25" w:right="-18"/>
            </w:pPr>
            <w:r>
              <w:t>Построение правильных многоугольников вписанных в окружность.</w:t>
            </w:r>
          </w:p>
        </w:tc>
        <w:tc>
          <w:tcPr>
            <w:tcW w:w="1434" w:type="dxa"/>
          </w:tcPr>
          <w:p w14:paraId="5A1FD585" w14:textId="77777777" w:rsidR="00AE6598" w:rsidRPr="00045A29" w:rsidRDefault="00AE6598" w:rsidP="00EB4935">
            <w:pPr>
              <w:jc w:val="center"/>
            </w:pPr>
            <w:r>
              <w:t>2</w:t>
            </w:r>
          </w:p>
        </w:tc>
      </w:tr>
      <w:tr w:rsidR="00AE6598" w:rsidRPr="00045A29" w14:paraId="043649C3" w14:textId="77777777" w:rsidTr="00AE6598">
        <w:tc>
          <w:tcPr>
            <w:tcW w:w="1167" w:type="dxa"/>
          </w:tcPr>
          <w:p w14:paraId="00FEFFD0" w14:textId="77777777" w:rsidR="00AE6598" w:rsidRPr="00045A29" w:rsidRDefault="00AE6598" w:rsidP="00EB4935">
            <w:pPr>
              <w:jc w:val="center"/>
            </w:pPr>
            <w:r w:rsidRPr="00045A29">
              <w:t>6</w:t>
            </w:r>
          </w:p>
        </w:tc>
        <w:tc>
          <w:tcPr>
            <w:tcW w:w="6750" w:type="dxa"/>
          </w:tcPr>
          <w:p w14:paraId="51A87A3F" w14:textId="77777777" w:rsidR="00AE6598" w:rsidRDefault="00AE6598" w:rsidP="00EB4935">
            <w:pPr>
              <w:widowControl w:val="0"/>
              <w:spacing w:before="75" w:line="259" w:lineRule="auto"/>
              <w:ind w:left="-25"/>
              <w:jc w:val="both"/>
              <w:outlineLvl w:val="5"/>
              <w:rPr>
                <w:color w:val="231F20"/>
                <w:w w:val="110"/>
              </w:rPr>
            </w:pPr>
            <w:r>
              <w:rPr>
                <w:color w:val="231F20"/>
                <w:w w:val="110"/>
              </w:rPr>
              <w:t>Сопряжения.</w:t>
            </w:r>
          </w:p>
          <w:p w14:paraId="476698C1" w14:textId="77777777" w:rsidR="00AE6598" w:rsidRPr="00045A29" w:rsidRDefault="00AE6598" w:rsidP="00EB4935">
            <w:pPr>
              <w:widowControl w:val="0"/>
              <w:spacing w:before="75" w:line="259" w:lineRule="auto"/>
              <w:ind w:left="-25"/>
              <w:jc w:val="both"/>
              <w:outlineLvl w:val="5"/>
            </w:pPr>
            <w:r>
              <w:rPr>
                <w:color w:val="231F20"/>
                <w:w w:val="110"/>
              </w:rPr>
              <w:t>Виды сопряжений.</w:t>
            </w:r>
          </w:p>
          <w:p w14:paraId="45FF0F8F" w14:textId="77777777" w:rsidR="00AE6598" w:rsidRPr="00045A29" w:rsidRDefault="00AE6598" w:rsidP="00EB4935">
            <w:pPr>
              <w:ind w:left="-25"/>
              <w:jc w:val="center"/>
            </w:pPr>
          </w:p>
        </w:tc>
        <w:tc>
          <w:tcPr>
            <w:tcW w:w="1434" w:type="dxa"/>
          </w:tcPr>
          <w:p w14:paraId="6504CCEB" w14:textId="77777777" w:rsidR="00AE6598" w:rsidRPr="00045A29" w:rsidRDefault="00AE6598" w:rsidP="00EB4935">
            <w:pPr>
              <w:jc w:val="center"/>
            </w:pPr>
            <w:r w:rsidRPr="00045A29">
              <w:t>2</w:t>
            </w:r>
          </w:p>
        </w:tc>
      </w:tr>
      <w:tr w:rsidR="00AE6598" w:rsidRPr="00045A29" w14:paraId="3D9D0B5A" w14:textId="77777777" w:rsidTr="00AE6598">
        <w:tc>
          <w:tcPr>
            <w:tcW w:w="1167" w:type="dxa"/>
          </w:tcPr>
          <w:p w14:paraId="31B87104" w14:textId="77777777" w:rsidR="00AE6598" w:rsidRPr="00045A29" w:rsidRDefault="00AE6598" w:rsidP="00EB4935">
            <w:pPr>
              <w:jc w:val="center"/>
            </w:pPr>
            <w:r w:rsidRPr="00045A29">
              <w:t>7</w:t>
            </w:r>
          </w:p>
        </w:tc>
        <w:tc>
          <w:tcPr>
            <w:tcW w:w="6750" w:type="dxa"/>
          </w:tcPr>
          <w:p w14:paraId="0BD4829E" w14:textId="77777777" w:rsidR="00AE6598" w:rsidRPr="006E295D" w:rsidRDefault="00AE6598" w:rsidP="00EB4935">
            <w:pPr>
              <w:ind w:left="-25"/>
              <w:rPr>
                <w:color w:val="231F20"/>
                <w:w w:val="115"/>
              </w:rPr>
            </w:pPr>
            <w:r w:rsidRPr="006E295D">
              <w:rPr>
                <w:color w:val="231F20"/>
                <w:w w:val="115"/>
              </w:rPr>
              <w:t>Эллипс, как проекция окружности.</w:t>
            </w:r>
          </w:p>
          <w:p w14:paraId="72A3AAE8" w14:textId="77777777" w:rsidR="00AE6598" w:rsidRPr="006E295D" w:rsidRDefault="00AE6598" w:rsidP="00EB4935">
            <w:pPr>
              <w:ind w:left="-25"/>
            </w:pPr>
            <w:r w:rsidRPr="006E295D">
              <w:rPr>
                <w:color w:val="231F20"/>
                <w:w w:val="115"/>
              </w:rPr>
              <w:t>Построение овала</w:t>
            </w:r>
          </w:p>
        </w:tc>
        <w:tc>
          <w:tcPr>
            <w:tcW w:w="1434" w:type="dxa"/>
          </w:tcPr>
          <w:p w14:paraId="0BE07960" w14:textId="77777777" w:rsidR="00AE6598" w:rsidRPr="006E295D" w:rsidRDefault="00AE6598" w:rsidP="00EB4935">
            <w:pPr>
              <w:jc w:val="center"/>
            </w:pPr>
            <w:r w:rsidRPr="006E295D">
              <w:t>1</w:t>
            </w:r>
          </w:p>
        </w:tc>
      </w:tr>
      <w:tr w:rsidR="00AE6598" w:rsidRPr="00045A29" w14:paraId="255BC92D" w14:textId="77777777" w:rsidTr="00AE6598">
        <w:tc>
          <w:tcPr>
            <w:tcW w:w="1167" w:type="dxa"/>
          </w:tcPr>
          <w:p w14:paraId="4CC94D5E" w14:textId="77777777" w:rsidR="00AE6598" w:rsidRPr="00045A29" w:rsidRDefault="00AE6598" w:rsidP="00EB4935">
            <w:pPr>
              <w:jc w:val="center"/>
            </w:pPr>
            <w:r>
              <w:t>8</w:t>
            </w:r>
          </w:p>
        </w:tc>
        <w:tc>
          <w:tcPr>
            <w:tcW w:w="6750" w:type="dxa"/>
          </w:tcPr>
          <w:p w14:paraId="61A9E889" w14:textId="77777777" w:rsidR="00AE6598" w:rsidRPr="006E295D" w:rsidRDefault="00AE6598" w:rsidP="00EB4935">
            <w:pPr>
              <w:ind w:left="-25"/>
              <w:rPr>
                <w:bCs/>
                <w:color w:val="231F20"/>
                <w:w w:val="115"/>
              </w:rPr>
            </w:pPr>
            <w:r w:rsidRPr="006E295D">
              <w:rPr>
                <w:bCs/>
                <w:color w:val="231F20"/>
                <w:w w:val="115"/>
              </w:rPr>
              <w:t>Обобщение  раздела Геометрические построения</w:t>
            </w:r>
          </w:p>
        </w:tc>
        <w:tc>
          <w:tcPr>
            <w:tcW w:w="1434" w:type="dxa"/>
          </w:tcPr>
          <w:p w14:paraId="4E4AC45B" w14:textId="77777777" w:rsidR="00AE6598" w:rsidRPr="006E295D" w:rsidRDefault="00AE6598" w:rsidP="00EB4935">
            <w:pPr>
              <w:jc w:val="center"/>
            </w:pPr>
            <w:r>
              <w:t>1</w:t>
            </w:r>
          </w:p>
        </w:tc>
      </w:tr>
      <w:tr w:rsidR="00AE6598" w:rsidRPr="00045A29" w14:paraId="0CE84FB3" w14:textId="77777777" w:rsidTr="00AE6598">
        <w:tc>
          <w:tcPr>
            <w:tcW w:w="1167" w:type="dxa"/>
          </w:tcPr>
          <w:p w14:paraId="4D418F53" w14:textId="77777777" w:rsidR="00AE6598" w:rsidRPr="00045A29" w:rsidRDefault="00AE6598" w:rsidP="00EB4935">
            <w:pPr>
              <w:jc w:val="center"/>
            </w:pPr>
            <w:r>
              <w:t>9</w:t>
            </w:r>
          </w:p>
        </w:tc>
        <w:tc>
          <w:tcPr>
            <w:tcW w:w="6750" w:type="dxa"/>
          </w:tcPr>
          <w:p w14:paraId="67244408" w14:textId="77777777" w:rsidR="00AE6598" w:rsidRPr="008853BC" w:rsidRDefault="00AE6598" w:rsidP="00EB4935">
            <w:pPr>
              <w:ind w:left="-25"/>
              <w:rPr>
                <w:bCs/>
                <w:color w:val="231F20"/>
                <w:w w:val="115"/>
              </w:rPr>
            </w:pPr>
            <w:r w:rsidRPr="008853BC">
              <w:rPr>
                <w:bCs/>
                <w:color w:val="231F20"/>
                <w:w w:val="115"/>
              </w:rPr>
              <w:t xml:space="preserve">Правила оформления чертежей </w:t>
            </w:r>
          </w:p>
          <w:p w14:paraId="7552E1C9" w14:textId="77777777" w:rsidR="00AE6598" w:rsidRPr="00046AA7" w:rsidRDefault="00AE6598" w:rsidP="00EB4935">
            <w:pPr>
              <w:ind w:left="-25"/>
              <w:rPr>
                <w:b/>
              </w:rPr>
            </w:pPr>
            <w:r w:rsidRPr="00046AA7">
              <w:t>Понятие о стандартах</w:t>
            </w:r>
          </w:p>
        </w:tc>
        <w:tc>
          <w:tcPr>
            <w:tcW w:w="1434" w:type="dxa"/>
          </w:tcPr>
          <w:p w14:paraId="07ACD808" w14:textId="77777777" w:rsidR="00AE6598" w:rsidRPr="008853BC" w:rsidRDefault="00AE6598" w:rsidP="00EB4935">
            <w:pPr>
              <w:jc w:val="center"/>
            </w:pPr>
            <w:r w:rsidRPr="008853BC">
              <w:t>9</w:t>
            </w:r>
          </w:p>
        </w:tc>
      </w:tr>
      <w:tr w:rsidR="00AE6598" w:rsidRPr="00045A29" w14:paraId="421DE662" w14:textId="77777777" w:rsidTr="00AE6598">
        <w:tc>
          <w:tcPr>
            <w:tcW w:w="1167" w:type="dxa"/>
          </w:tcPr>
          <w:p w14:paraId="4746409F" w14:textId="77777777" w:rsidR="00AE6598" w:rsidRPr="00045A29" w:rsidRDefault="00AE6598" w:rsidP="00EB4935">
            <w:pPr>
              <w:jc w:val="center"/>
            </w:pPr>
            <w:r>
              <w:t>10</w:t>
            </w:r>
          </w:p>
        </w:tc>
        <w:tc>
          <w:tcPr>
            <w:tcW w:w="6750" w:type="dxa"/>
          </w:tcPr>
          <w:p w14:paraId="6D29EF3F" w14:textId="77777777" w:rsidR="00AE6598" w:rsidRPr="00045A29" w:rsidRDefault="00AE6598" w:rsidP="00EB4935">
            <w:pPr>
              <w:widowControl w:val="0"/>
              <w:spacing w:before="85" w:line="264" w:lineRule="auto"/>
              <w:ind w:left="-25"/>
              <w:jc w:val="both"/>
            </w:pPr>
            <w:r>
              <w:t>.</w:t>
            </w:r>
            <w:r w:rsidRPr="00046AA7">
              <w:t>Линии: сплошная толстая основная, штриховая, сплошная тонкая, сплошная волнистая, штрихпунктирная с одной точкой, штрихпунктирная с двумя точками. Форматы, рамка и штамп основной надписи</w:t>
            </w:r>
            <w:r>
              <w:t>.</w:t>
            </w:r>
          </w:p>
        </w:tc>
        <w:tc>
          <w:tcPr>
            <w:tcW w:w="1434" w:type="dxa"/>
          </w:tcPr>
          <w:p w14:paraId="7CCC3BC5" w14:textId="77777777" w:rsidR="00AE6598" w:rsidRPr="00045A29" w:rsidRDefault="00AE6598" w:rsidP="00EB4935">
            <w:pPr>
              <w:jc w:val="center"/>
            </w:pPr>
            <w:r>
              <w:t>2</w:t>
            </w:r>
          </w:p>
        </w:tc>
      </w:tr>
      <w:tr w:rsidR="00AE6598" w:rsidRPr="00045A29" w14:paraId="260F2FE3" w14:textId="77777777" w:rsidTr="00AE6598">
        <w:tc>
          <w:tcPr>
            <w:tcW w:w="1167" w:type="dxa"/>
          </w:tcPr>
          <w:p w14:paraId="101C1426" w14:textId="77777777" w:rsidR="00AE6598" w:rsidRPr="00045A29" w:rsidRDefault="00AE6598" w:rsidP="00EB4935">
            <w:pPr>
              <w:jc w:val="center"/>
            </w:pPr>
            <w:r>
              <w:t>11</w:t>
            </w:r>
          </w:p>
        </w:tc>
        <w:tc>
          <w:tcPr>
            <w:tcW w:w="6750" w:type="dxa"/>
          </w:tcPr>
          <w:p w14:paraId="203DA16A" w14:textId="77777777" w:rsidR="00AE6598" w:rsidRPr="006E295D" w:rsidRDefault="00AE6598" w:rsidP="00EB4935">
            <w:pPr>
              <w:ind w:left="-25"/>
            </w:pPr>
            <w:r w:rsidRPr="006E295D">
              <w:t>Некоторые сведения о нанесении размеров (выносная и размерные линии, стрелки, знаки диаметра и радиуса; указание толщины и длины детали надписью; Расположение размерных чисел). Применение и обозначение масштаба.</w:t>
            </w:r>
          </w:p>
        </w:tc>
        <w:tc>
          <w:tcPr>
            <w:tcW w:w="1434" w:type="dxa"/>
          </w:tcPr>
          <w:p w14:paraId="77662E67" w14:textId="77777777" w:rsidR="00AE6598" w:rsidRPr="006E295D" w:rsidRDefault="00AE6598" w:rsidP="00EB4935">
            <w:pPr>
              <w:jc w:val="center"/>
            </w:pPr>
            <w:r w:rsidRPr="006E295D">
              <w:t>2</w:t>
            </w:r>
          </w:p>
        </w:tc>
      </w:tr>
      <w:tr w:rsidR="00AE6598" w:rsidRPr="00045A29" w14:paraId="68CE5B62" w14:textId="77777777" w:rsidTr="00AE6598">
        <w:tc>
          <w:tcPr>
            <w:tcW w:w="1167" w:type="dxa"/>
          </w:tcPr>
          <w:p w14:paraId="2FACE4B8" w14:textId="77777777" w:rsidR="00AE6598" w:rsidRPr="00045A29" w:rsidRDefault="00AE6598" w:rsidP="00EB4935">
            <w:pPr>
              <w:jc w:val="center"/>
            </w:pPr>
            <w:r>
              <w:t>12</w:t>
            </w:r>
          </w:p>
        </w:tc>
        <w:tc>
          <w:tcPr>
            <w:tcW w:w="6750" w:type="dxa"/>
          </w:tcPr>
          <w:p w14:paraId="16CF24BD" w14:textId="77777777" w:rsidR="00AE6598" w:rsidRPr="006E295D" w:rsidRDefault="00AE6598" w:rsidP="00EB4935">
            <w:pPr>
              <w:ind w:left="-25"/>
            </w:pPr>
            <w:r w:rsidRPr="006E295D">
              <w:t>Сведения о чертёжном шрифте. Буквы, цифры и знаки на чертежах.</w:t>
            </w:r>
          </w:p>
          <w:p w14:paraId="23C11B7D" w14:textId="77777777" w:rsidR="00AE6598" w:rsidRPr="00045A29" w:rsidRDefault="00AE6598" w:rsidP="00EB4935">
            <w:pPr>
              <w:ind w:left="-25"/>
            </w:pPr>
          </w:p>
        </w:tc>
        <w:tc>
          <w:tcPr>
            <w:tcW w:w="1434" w:type="dxa"/>
          </w:tcPr>
          <w:p w14:paraId="4248400F" w14:textId="77777777" w:rsidR="00AE6598" w:rsidRPr="00045A29" w:rsidRDefault="00AE6598" w:rsidP="00EB4935">
            <w:pPr>
              <w:jc w:val="center"/>
            </w:pPr>
            <w:r>
              <w:t>2</w:t>
            </w:r>
          </w:p>
        </w:tc>
      </w:tr>
      <w:tr w:rsidR="00AE6598" w:rsidRPr="00CC7CD5" w14:paraId="537247E4" w14:textId="77777777" w:rsidTr="00AE6598">
        <w:tc>
          <w:tcPr>
            <w:tcW w:w="1167" w:type="dxa"/>
          </w:tcPr>
          <w:p w14:paraId="4F94B9EF" w14:textId="77777777" w:rsidR="00AE6598" w:rsidRPr="00045A29" w:rsidRDefault="00AE6598" w:rsidP="00EB4935">
            <w:pPr>
              <w:jc w:val="center"/>
            </w:pPr>
            <w:r>
              <w:t>13</w:t>
            </w:r>
          </w:p>
        </w:tc>
        <w:tc>
          <w:tcPr>
            <w:tcW w:w="6750" w:type="dxa"/>
          </w:tcPr>
          <w:p w14:paraId="17ADDEEB" w14:textId="77777777" w:rsidR="00AE6598" w:rsidRPr="006E295D" w:rsidRDefault="00AE6598" w:rsidP="00EB4935">
            <w:pPr>
              <w:widowControl w:val="0"/>
              <w:spacing w:before="124"/>
              <w:ind w:left="-25" w:right="-20"/>
              <w:rPr>
                <w:color w:val="231F20"/>
                <w:spacing w:val="-3"/>
                <w:w w:val="115"/>
              </w:rPr>
            </w:pPr>
            <w:r>
              <w:rPr>
                <w:color w:val="231F20"/>
                <w:spacing w:val="-3"/>
                <w:w w:val="115"/>
              </w:rPr>
              <w:t>Чертеж плоской детали.</w:t>
            </w:r>
          </w:p>
          <w:p w14:paraId="044D8FBA" w14:textId="77777777" w:rsidR="00AE6598" w:rsidRPr="00045A29" w:rsidRDefault="00AE6598" w:rsidP="00EB4935">
            <w:pPr>
              <w:ind w:left="-25"/>
              <w:jc w:val="center"/>
            </w:pPr>
          </w:p>
        </w:tc>
        <w:tc>
          <w:tcPr>
            <w:tcW w:w="1434" w:type="dxa"/>
          </w:tcPr>
          <w:p w14:paraId="2E8F8872" w14:textId="77777777" w:rsidR="00AE6598" w:rsidRPr="00045A29" w:rsidRDefault="00AE6598" w:rsidP="00EB4935">
            <w:pPr>
              <w:jc w:val="center"/>
            </w:pPr>
            <w:r>
              <w:t>2</w:t>
            </w:r>
          </w:p>
        </w:tc>
      </w:tr>
      <w:tr w:rsidR="00AE6598" w:rsidRPr="00CC7CD5" w14:paraId="6B94E45C" w14:textId="77777777" w:rsidTr="00AE6598">
        <w:tc>
          <w:tcPr>
            <w:tcW w:w="1167" w:type="dxa"/>
          </w:tcPr>
          <w:p w14:paraId="623CE4CC" w14:textId="77777777" w:rsidR="00AE6598" w:rsidRPr="00045A29" w:rsidRDefault="00AE6598" w:rsidP="00EB4935">
            <w:pPr>
              <w:jc w:val="center"/>
            </w:pPr>
            <w:r>
              <w:t>14</w:t>
            </w:r>
          </w:p>
        </w:tc>
        <w:tc>
          <w:tcPr>
            <w:tcW w:w="6750" w:type="dxa"/>
          </w:tcPr>
          <w:p w14:paraId="55224052" w14:textId="77777777" w:rsidR="00AE6598" w:rsidRPr="006E295D" w:rsidRDefault="00AE6598" w:rsidP="00EB4935">
            <w:pPr>
              <w:ind w:left="-25"/>
            </w:pPr>
            <w:r>
              <w:rPr>
                <w:color w:val="231F20"/>
                <w:w w:val="110"/>
              </w:rPr>
              <w:t>Обобщение раздела</w:t>
            </w:r>
            <w:r>
              <w:rPr>
                <w:b/>
              </w:rPr>
              <w:t>«</w:t>
            </w:r>
            <w:r w:rsidRPr="006E295D">
              <w:t>Геометрические построения и правила оформления чертежа</w:t>
            </w:r>
            <w:r>
              <w:t>»</w:t>
            </w:r>
            <w:r w:rsidRPr="006E295D">
              <w:t>.</w:t>
            </w:r>
          </w:p>
          <w:p w14:paraId="1E0A7E4E" w14:textId="77777777" w:rsidR="00AE6598" w:rsidRPr="00045A29" w:rsidRDefault="00AE6598" w:rsidP="00EB4935">
            <w:pPr>
              <w:ind w:left="-25"/>
            </w:pPr>
          </w:p>
        </w:tc>
        <w:tc>
          <w:tcPr>
            <w:tcW w:w="1434" w:type="dxa"/>
          </w:tcPr>
          <w:p w14:paraId="139C3B20" w14:textId="77777777" w:rsidR="00AE6598" w:rsidRPr="00045A29" w:rsidRDefault="00AE6598" w:rsidP="00EB4935">
            <w:pPr>
              <w:jc w:val="center"/>
            </w:pPr>
            <w:r w:rsidRPr="00045A29">
              <w:t>1</w:t>
            </w:r>
          </w:p>
        </w:tc>
      </w:tr>
      <w:tr w:rsidR="00AE6598" w:rsidRPr="00045A29" w14:paraId="00D5813E" w14:textId="77777777" w:rsidTr="00AE6598">
        <w:tc>
          <w:tcPr>
            <w:tcW w:w="1167" w:type="dxa"/>
          </w:tcPr>
          <w:p w14:paraId="4A097DEE" w14:textId="77777777" w:rsidR="00AE6598" w:rsidRPr="00045A29" w:rsidRDefault="00AE6598" w:rsidP="00EB4935">
            <w:pPr>
              <w:jc w:val="center"/>
            </w:pPr>
            <w:r>
              <w:t>15</w:t>
            </w:r>
          </w:p>
        </w:tc>
        <w:tc>
          <w:tcPr>
            <w:tcW w:w="6750" w:type="dxa"/>
          </w:tcPr>
          <w:p w14:paraId="6930EB80" w14:textId="77777777" w:rsidR="00AE6598" w:rsidRPr="008853BC" w:rsidRDefault="00AE6598" w:rsidP="00EB4935">
            <w:pPr>
              <w:shd w:val="clear" w:color="auto" w:fill="FFFFFF"/>
              <w:rPr>
                <w:color w:val="000000"/>
                <w:szCs w:val="24"/>
              </w:rPr>
            </w:pPr>
            <w:r w:rsidRPr="008853BC">
              <w:rPr>
                <w:rStyle w:val="submenu-table"/>
                <w:bCs/>
                <w:color w:val="000000"/>
                <w:szCs w:val="24"/>
                <w:shd w:val="clear" w:color="auto" w:fill="FFFFFF"/>
              </w:rPr>
              <w:t xml:space="preserve">Способы проецирования </w:t>
            </w:r>
          </w:p>
          <w:p w14:paraId="14C777C0" w14:textId="77777777" w:rsidR="00AE6598" w:rsidRPr="008853BC" w:rsidRDefault="00AE6598" w:rsidP="00EB4935">
            <w:pPr>
              <w:ind w:left="-25"/>
              <w:rPr>
                <w:szCs w:val="24"/>
              </w:rPr>
            </w:pPr>
          </w:p>
        </w:tc>
        <w:tc>
          <w:tcPr>
            <w:tcW w:w="1434" w:type="dxa"/>
          </w:tcPr>
          <w:p w14:paraId="4349C9F4" w14:textId="77777777" w:rsidR="00AE6598" w:rsidRPr="008853BC" w:rsidRDefault="00AE6598" w:rsidP="00EB4935">
            <w:pPr>
              <w:jc w:val="center"/>
            </w:pPr>
            <w:r w:rsidRPr="008853BC">
              <w:t>10</w:t>
            </w:r>
          </w:p>
        </w:tc>
      </w:tr>
      <w:tr w:rsidR="00AE6598" w:rsidRPr="00045A29" w14:paraId="07EF6DC2" w14:textId="77777777" w:rsidTr="00AE6598">
        <w:tc>
          <w:tcPr>
            <w:tcW w:w="1167" w:type="dxa"/>
          </w:tcPr>
          <w:p w14:paraId="19CBD4B5" w14:textId="77777777" w:rsidR="00AE6598" w:rsidRPr="006E295D" w:rsidRDefault="00AE6598" w:rsidP="00EB4935">
            <w:pPr>
              <w:jc w:val="center"/>
            </w:pPr>
            <w:r>
              <w:t>16</w:t>
            </w:r>
          </w:p>
        </w:tc>
        <w:tc>
          <w:tcPr>
            <w:tcW w:w="6750" w:type="dxa"/>
          </w:tcPr>
          <w:p w14:paraId="3BABEB89" w14:textId="77777777" w:rsidR="00AE6598" w:rsidRPr="006E295D" w:rsidRDefault="00AE6598" w:rsidP="00EB4935">
            <w:pPr>
              <w:widowControl w:val="0"/>
              <w:spacing w:before="91" w:line="268" w:lineRule="auto"/>
              <w:ind w:left="-25" w:right="-17"/>
            </w:pPr>
            <w:r w:rsidRPr="006E295D">
              <w:rPr>
                <w:color w:val="000000"/>
                <w:shd w:val="clear" w:color="auto" w:fill="FFFFFF"/>
              </w:rPr>
              <w:t>Проецирование. Центральное и параллельное проецирование. Прямоугольные проекции. Выполнение изображений на одной, двух, трёх взаимно перпендикулярных плоскостях проекций.</w:t>
            </w:r>
          </w:p>
        </w:tc>
        <w:tc>
          <w:tcPr>
            <w:tcW w:w="1434" w:type="dxa"/>
          </w:tcPr>
          <w:p w14:paraId="4D77CC8F" w14:textId="77777777" w:rsidR="00AE6598" w:rsidRPr="00045A29" w:rsidRDefault="00AE6598" w:rsidP="00EB4935">
            <w:pPr>
              <w:jc w:val="center"/>
            </w:pPr>
            <w:r>
              <w:t>4</w:t>
            </w:r>
          </w:p>
        </w:tc>
      </w:tr>
      <w:tr w:rsidR="00AE6598" w:rsidRPr="00C95352" w14:paraId="2BBAF0C4" w14:textId="77777777" w:rsidTr="00AE6598">
        <w:tc>
          <w:tcPr>
            <w:tcW w:w="1167" w:type="dxa"/>
          </w:tcPr>
          <w:p w14:paraId="07525CDC" w14:textId="77777777" w:rsidR="00AE6598" w:rsidRPr="00C95352" w:rsidRDefault="00AE6598" w:rsidP="00EB4935">
            <w:pPr>
              <w:jc w:val="center"/>
            </w:pPr>
            <w:r>
              <w:t>17</w:t>
            </w:r>
          </w:p>
        </w:tc>
        <w:tc>
          <w:tcPr>
            <w:tcW w:w="6750" w:type="dxa"/>
          </w:tcPr>
          <w:p w14:paraId="7DC10BEE" w14:textId="77777777" w:rsidR="00AE6598" w:rsidRPr="00C95352" w:rsidRDefault="00AE6598" w:rsidP="00EB4935">
            <w:pPr>
              <w:widowControl w:val="0"/>
              <w:spacing w:before="84" w:line="268" w:lineRule="auto"/>
              <w:ind w:left="-25" w:right="-18"/>
            </w:pPr>
            <w:r w:rsidRPr="006E295D">
              <w:rPr>
                <w:color w:val="231F20"/>
                <w:w w:val="115"/>
              </w:rPr>
              <w:t>Расположение видов на чертеже и их названия: вид спереди, вид сверху и вид слева. Определение необходимого и достаточного числа видов на чертежах. Понятие местного вида (расположение его в проекционной связи).</w:t>
            </w:r>
          </w:p>
        </w:tc>
        <w:tc>
          <w:tcPr>
            <w:tcW w:w="1434" w:type="dxa"/>
          </w:tcPr>
          <w:p w14:paraId="71F3A983" w14:textId="77777777" w:rsidR="00AE6598" w:rsidRDefault="00AE6598" w:rsidP="00EB4935">
            <w:pPr>
              <w:jc w:val="center"/>
            </w:pPr>
            <w:r>
              <w:t>2</w:t>
            </w:r>
          </w:p>
        </w:tc>
      </w:tr>
      <w:tr w:rsidR="00AE6598" w:rsidRPr="00C95352" w14:paraId="41358126" w14:textId="77777777" w:rsidTr="00AE6598">
        <w:tc>
          <w:tcPr>
            <w:tcW w:w="1167" w:type="dxa"/>
          </w:tcPr>
          <w:p w14:paraId="3DB35184" w14:textId="77777777" w:rsidR="00AE6598" w:rsidRPr="00C95352" w:rsidRDefault="00AE6598" w:rsidP="00EB4935">
            <w:pPr>
              <w:jc w:val="center"/>
            </w:pPr>
            <w:r>
              <w:t>18</w:t>
            </w:r>
          </w:p>
        </w:tc>
        <w:tc>
          <w:tcPr>
            <w:tcW w:w="6750" w:type="dxa"/>
          </w:tcPr>
          <w:p w14:paraId="234B0547" w14:textId="77777777" w:rsidR="00AE6598" w:rsidRPr="006E295D" w:rsidRDefault="00AE6598" w:rsidP="00EB4935">
            <w:pPr>
              <w:widowControl w:val="0"/>
              <w:spacing w:before="75" w:line="259" w:lineRule="auto"/>
              <w:ind w:left="-25"/>
              <w:jc w:val="both"/>
              <w:outlineLvl w:val="5"/>
            </w:pPr>
            <w:r w:rsidRPr="006E295D">
              <w:rPr>
                <w:color w:val="000000"/>
                <w:shd w:val="clear" w:color="auto" w:fill="FFFFFF"/>
              </w:rPr>
              <w:t>Аксонометрические проекции.</w:t>
            </w:r>
            <w:r>
              <w:rPr>
                <w:color w:val="000000"/>
                <w:shd w:val="clear" w:color="auto" w:fill="FFFFFF"/>
              </w:rPr>
              <w:t xml:space="preserve"> </w:t>
            </w:r>
            <w:r w:rsidRPr="006E295D">
              <w:rPr>
                <w:color w:val="000000"/>
                <w:shd w:val="clear" w:color="auto" w:fill="FFFFFF"/>
              </w:rPr>
              <w:t>К</w:t>
            </w:r>
            <w:r>
              <w:rPr>
                <w:color w:val="000000"/>
                <w:shd w:val="clear" w:color="auto" w:fill="FFFFFF"/>
              </w:rPr>
              <w:t>осоугольная фронтально-</w:t>
            </w:r>
            <w:r w:rsidRPr="006E295D">
              <w:rPr>
                <w:color w:val="000000"/>
                <w:shd w:val="clear" w:color="auto" w:fill="FFFFFF"/>
              </w:rPr>
              <w:t xml:space="preserve">диметрическая и прямоугольная изометрическая проекции. Направление осей, показатели искажения, нанесение размеров. </w:t>
            </w:r>
          </w:p>
        </w:tc>
        <w:tc>
          <w:tcPr>
            <w:tcW w:w="1434" w:type="dxa"/>
          </w:tcPr>
          <w:p w14:paraId="101643D8" w14:textId="77777777" w:rsidR="00AE6598" w:rsidRDefault="00AE6598" w:rsidP="00EB4935">
            <w:pPr>
              <w:jc w:val="center"/>
            </w:pPr>
            <w:r>
              <w:t>2</w:t>
            </w:r>
          </w:p>
        </w:tc>
      </w:tr>
      <w:tr w:rsidR="00AE6598" w:rsidRPr="00C95352" w14:paraId="14623FD4" w14:textId="77777777" w:rsidTr="00AE6598">
        <w:tc>
          <w:tcPr>
            <w:tcW w:w="1167" w:type="dxa"/>
          </w:tcPr>
          <w:p w14:paraId="3CA853D0" w14:textId="77777777" w:rsidR="00AE6598" w:rsidRPr="00C95352" w:rsidRDefault="00AE6598" w:rsidP="00EB4935">
            <w:pPr>
              <w:jc w:val="center"/>
            </w:pPr>
            <w:r>
              <w:t>19</w:t>
            </w:r>
          </w:p>
        </w:tc>
        <w:tc>
          <w:tcPr>
            <w:tcW w:w="6750" w:type="dxa"/>
          </w:tcPr>
          <w:p w14:paraId="20A43791" w14:textId="77777777" w:rsidR="00AE6598" w:rsidRPr="00EB2A1A" w:rsidRDefault="00AE6598" w:rsidP="00EB4935">
            <w:r w:rsidRPr="00EB2A1A">
              <w:t xml:space="preserve"> Понятие о техническом рисунке. Технические рисунки и аксонометрические проекции предметов. Выбор вида аксонометрической проекции и рационального способа её построения. </w:t>
            </w:r>
          </w:p>
          <w:p w14:paraId="56F489D2" w14:textId="77777777" w:rsidR="00AE6598" w:rsidRPr="00C95352" w:rsidRDefault="00AE6598" w:rsidP="00EB4935">
            <w:pPr>
              <w:ind w:left="-25"/>
            </w:pPr>
          </w:p>
        </w:tc>
        <w:tc>
          <w:tcPr>
            <w:tcW w:w="1434" w:type="dxa"/>
          </w:tcPr>
          <w:p w14:paraId="7E581673" w14:textId="77777777" w:rsidR="00AE6598" w:rsidRDefault="00AE6598" w:rsidP="00EB4935">
            <w:pPr>
              <w:jc w:val="center"/>
            </w:pPr>
            <w:r>
              <w:t>2</w:t>
            </w:r>
          </w:p>
        </w:tc>
      </w:tr>
      <w:tr w:rsidR="00AE6598" w:rsidRPr="00C95352" w14:paraId="64AC3073" w14:textId="77777777" w:rsidTr="00AE6598">
        <w:tc>
          <w:tcPr>
            <w:tcW w:w="1167" w:type="dxa"/>
          </w:tcPr>
          <w:p w14:paraId="183759D8" w14:textId="77777777" w:rsidR="00AE6598" w:rsidRPr="00C95352" w:rsidRDefault="00AE6598" w:rsidP="00EB4935">
            <w:pPr>
              <w:jc w:val="center"/>
            </w:pPr>
            <w:r>
              <w:t>20</w:t>
            </w:r>
          </w:p>
        </w:tc>
        <w:tc>
          <w:tcPr>
            <w:tcW w:w="6750" w:type="dxa"/>
          </w:tcPr>
          <w:p w14:paraId="1E7E854B" w14:textId="77777777" w:rsidR="00AE6598" w:rsidRPr="008853BC" w:rsidRDefault="00AE6598" w:rsidP="00EB4935">
            <w:pPr>
              <w:ind w:left="-25"/>
              <w:rPr>
                <w:bCs/>
              </w:rPr>
            </w:pPr>
            <w:r w:rsidRPr="008853BC">
              <w:rPr>
                <w:bCs/>
              </w:rPr>
              <w:t>Чтение и выполнение чертежей деталей.</w:t>
            </w:r>
          </w:p>
          <w:p w14:paraId="76CC4F35" w14:textId="77777777" w:rsidR="00AE6598" w:rsidRPr="008853BC" w:rsidRDefault="00AE6598" w:rsidP="00EB4935">
            <w:pPr>
              <w:ind w:left="-25"/>
              <w:rPr>
                <w:bCs/>
              </w:rPr>
            </w:pPr>
            <w:r w:rsidRPr="008853BC">
              <w:rPr>
                <w:bCs/>
              </w:rPr>
              <w:t xml:space="preserve"> Нанесение размеров на чертежах с учетом формы предметов.</w:t>
            </w:r>
          </w:p>
          <w:p w14:paraId="1707909A" w14:textId="77777777" w:rsidR="00AE6598" w:rsidRPr="008853BC" w:rsidRDefault="00AE6598" w:rsidP="00EB4935">
            <w:pPr>
              <w:ind w:left="-25"/>
            </w:pPr>
          </w:p>
        </w:tc>
        <w:tc>
          <w:tcPr>
            <w:tcW w:w="1434" w:type="dxa"/>
          </w:tcPr>
          <w:p w14:paraId="1843309A" w14:textId="77777777" w:rsidR="00AE6598" w:rsidRPr="008853BC" w:rsidRDefault="00AE6598" w:rsidP="00EB4935">
            <w:pPr>
              <w:jc w:val="center"/>
            </w:pPr>
            <w:r w:rsidRPr="008853BC">
              <w:t>7</w:t>
            </w:r>
          </w:p>
        </w:tc>
      </w:tr>
      <w:tr w:rsidR="00AE6598" w:rsidRPr="00C95352" w14:paraId="764BC4A0" w14:textId="77777777" w:rsidTr="00AE6598">
        <w:tc>
          <w:tcPr>
            <w:tcW w:w="1167" w:type="dxa"/>
          </w:tcPr>
          <w:p w14:paraId="3CCBA7EF" w14:textId="77777777" w:rsidR="00AE6598" w:rsidRPr="00C95352" w:rsidRDefault="00AE6598" w:rsidP="00EB4935">
            <w:pPr>
              <w:jc w:val="center"/>
            </w:pPr>
            <w:r>
              <w:t>21</w:t>
            </w:r>
          </w:p>
        </w:tc>
        <w:tc>
          <w:tcPr>
            <w:tcW w:w="6750" w:type="dxa"/>
          </w:tcPr>
          <w:p w14:paraId="6BF654D6" w14:textId="77777777" w:rsidR="00AE6598" w:rsidRPr="00C95352" w:rsidRDefault="00AE6598" w:rsidP="00EB4935">
            <w:pPr>
              <w:widowControl w:val="0"/>
              <w:spacing w:before="85" w:line="264" w:lineRule="auto"/>
              <w:ind w:left="-25"/>
              <w:jc w:val="both"/>
            </w:pPr>
            <w:r w:rsidRPr="00EB2A1A">
              <w:rPr>
                <w:color w:val="231F20"/>
                <w:spacing w:val="2"/>
                <w:w w:val="110"/>
              </w:rPr>
              <w:t xml:space="preserve">Анализ геометрической формы предметов. </w:t>
            </w:r>
          </w:p>
        </w:tc>
        <w:tc>
          <w:tcPr>
            <w:tcW w:w="1434" w:type="dxa"/>
          </w:tcPr>
          <w:p w14:paraId="64218DDA" w14:textId="77777777" w:rsidR="00AE6598" w:rsidRDefault="00AE6598" w:rsidP="00EB4935">
            <w:pPr>
              <w:jc w:val="center"/>
            </w:pPr>
            <w:r>
              <w:t>1</w:t>
            </w:r>
          </w:p>
        </w:tc>
      </w:tr>
      <w:tr w:rsidR="00AE6598" w:rsidRPr="00C95352" w14:paraId="6F16EF4C" w14:textId="77777777" w:rsidTr="00AE6598">
        <w:tc>
          <w:tcPr>
            <w:tcW w:w="1167" w:type="dxa"/>
          </w:tcPr>
          <w:p w14:paraId="53C3258F" w14:textId="77777777" w:rsidR="00AE6598" w:rsidRPr="00C95352" w:rsidRDefault="00AE6598" w:rsidP="00EB4935">
            <w:pPr>
              <w:jc w:val="center"/>
            </w:pPr>
            <w:r>
              <w:t>22</w:t>
            </w:r>
          </w:p>
        </w:tc>
        <w:tc>
          <w:tcPr>
            <w:tcW w:w="6750" w:type="dxa"/>
          </w:tcPr>
          <w:p w14:paraId="0084CD79" w14:textId="77777777" w:rsidR="00AE6598" w:rsidRPr="00EB2A1A" w:rsidRDefault="00AE6598" w:rsidP="00EB4935">
            <w:pPr>
              <w:ind w:left="-25"/>
            </w:pPr>
            <w:r w:rsidRPr="00EB2A1A">
              <w:t>Нанесение размеров на чертежах с учётом формы предметов.</w:t>
            </w:r>
          </w:p>
        </w:tc>
        <w:tc>
          <w:tcPr>
            <w:tcW w:w="1434" w:type="dxa"/>
          </w:tcPr>
          <w:p w14:paraId="01CB4B5D" w14:textId="77777777" w:rsidR="00AE6598" w:rsidRPr="00EB2A1A" w:rsidRDefault="00AE6598" w:rsidP="00EB4935">
            <w:pPr>
              <w:jc w:val="center"/>
            </w:pPr>
            <w:r>
              <w:t>1</w:t>
            </w:r>
          </w:p>
        </w:tc>
      </w:tr>
      <w:tr w:rsidR="00AE6598" w:rsidRPr="00C95352" w14:paraId="5B791821" w14:textId="77777777" w:rsidTr="00AE6598">
        <w:tc>
          <w:tcPr>
            <w:tcW w:w="1167" w:type="dxa"/>
          </w:tcPr>
          <w:p w14:paraId="5DE72B02" w14:textId="77777777" w:rsidR="00AE6598" w:rsidRPr="00C95352" w:rsidRDefault="00AE6598" w:rsidP="00EB4935">
            <w:pPr>
              <w:jc w:val="center"/>
            </w:pPr>
            <w:r>
              <w:t>23</w:t>
            </w:r>
          </w:p>
        </w:tc>
        <w:tc>
          <w:tcPr>
            <w:tcW w:w="6750" w:type="dxa"/>
          </w:tcPr>
          <w:p w14:paraId="0869C8B7" w14:textId="77777777" w:rsidR="00AE6598" w:rsidRPr="00C95352" w:rsidRDefault="00AE6598" w:rsidP="00EB4935">
            <w:pPr>
              <w:ind w:left="-25"/>
            </w:pPr>
            <w:r w:rsidRPr="00EB2A1A">
              <w:t>Анализ графического состава изображений. Чтение чертежей</w:t>
            </w:r>
          </w:p>
        </w:tc>
        <w:tc>
          <w:tcPr>
            <w:tcW w:w="1434" w:type="dxa"/>
          </w:tcPr>
          <w:p w14:paraId="5D45D7EA" w14:textId="77777777" w:rsidR="00AE6598" w:rsidRDefault="00AE6598" w:rsidP="00EB4935">
            <w:pPr>
              <w:jc w:val="center"/>
            </w:pPr>
            <w:r>
              <w:t>1</w:t>
            </w:r>
          </w:p>
        </w:tc>
      </w:tr>
      <w:tr w:rsidR="00AE6598" w:rsidRPr="00C95352" w14:paraId="5069A9E4" w14:textId="77777777" w:rsidTr="00AE6598">
        <w:tc>
          <w:tcPr>
            <w:tcW w:w="1167" w:type="dxa"/>
          </w:tcPr>
          <w:p w14:paraId="4F9F87F3" w14:textId="77777777" w:rsidR="00AE6598" w:rsidRPr="00C95352" w:rsidRDefault="00AE6598" w:rsidP="00EB4935">
            <w:pPr>
              <w:jc w:val="center"/>
            </w:pPr>
            <w:r>
              <w:t>24</w:t>
            </w:r>
          </w:p>
        </w:tc>
        <w:tc>
          <w:tcPr>
            <w:tcW w:w="6750" w:type="dxa"/>
          </w:tcPr>
          <w:p w14:paraId="362F4693" w14:textId="77777777" w:rsidR="00AE6598" w:rsidRPr="00C95352" w:rsidRDefault="00AE6598" w:rsidP="00EB4935">
            <w:pPr>
              <w:widowControl w:val="0"/>
              <w:spacing w:before="124"/>
              <w:ind w:left="-25" w:right="-20"/>
            </w:pPr>
            <w:r w:rsidRPr="00051EBA">
              <w:t>Выполнение  чертежа детали (с натуры</w:t>
            </w:r>
            <w:r>
              <w:t>)</w:t>
            </w:r>
          </w:p>
        </w:tc>
        <w:tc>
          <w:tcPr>
            <w:tcW w:w="1434" w:type="dxa"/>
          </w:tcPr>
          <w:p w14:paraId="4EB35250" w14:textId="77777777" w:rsidR="00AE6598" w:rsidRDefault="00AE6598" w:rsidP="00EB4935">
            <w:pPr>
              <w:jc w:val="center"/>
            </w:pPr>
            <w:r>
              <w:t>1</w:t>
            </w:r>
          </w:p>
        </w:tc>
      </w:tr>
      <w:tr w:rsidR="00AE6598" w:rsidRPr="00C95352" w14:paraId="1A129C12" w14:textId="77777777" w:rsidTr="00AE6598">
        <w:tc>
          <w:tcPr>
            <w:tcW w:w="1167" w:type="dxa"/>
          </w:tcPr>
          <w:p w14:paraId="00A78013" w14:textId="77777777" w:rsidR="00AE6598" w:rsidRPr="00C95352" w:rsidRDefault="00AE6598" w:rsidP="00EB4935">
            <w:pPr>
              <w:jc w:val="center"/>
            </w:pPr>
            <w:r>
              <w:t>25</w:t>
            </w:r>
          </w:p>
        </w:tc>
        <w:tc>
          <w:tcPr>
            <w:tcW w:w="6750" w:type="dxa"/>
          </w:tcPr>
          <w:p w14:paraId="34E91020" w14:textId="77777777" w:rsidR="00AE6598" w:rsidRPr="00C95352" w:rsidRDefault="00AE6598" w:rsidP="00EB4935">
            <w:pPr>
              <w:ind w:left="-25"/>
            </w:pPr>
            <w:r>
              <w:t>Построение комплексного чертежа.</w:t>
            </w:r>
          </w:p>
        </w:tc>
        <w:tc>
          <w:tcPr>
            <w:tcW w:w="1434" w:type="dxa"/>
          </w:tcPr>
          <w:p w14:paraId="6C1C7071" w14:textId="77777777" w:rsidR="00AE6598" w:rsidRDefault="00AE6598" w:rsidP="00EB4935">
            <w:pPr>
              <w:jc w:val="center"/>
            </w:pPr>
            <w:r>
              <w:t>1</w:t>
            </w:r>
          </w:p>
        </w:tc>
      </w:tr>
      <w:tr w:rsidR="00AE6598" w:rsidRPr="00C95352" w14:paraId="71B247B5" w14:textId="77777777" w:rsidTr="00AE6598">
        <w:tc>
          <w:tcPr>
            <w:tcW w:w="1167" w:type="dxa"/>
          </w:tcPr>
          <w:p w14:paraId="56FA27E5" w14:textId="77777777" w:rsidR="00AE6598" w:rsidRPr="00C95352" w:rsidRDefault="00AE6598" w:rsidP="00EB4935">
            <w:pPr>
              <w:jc w:val="center"/>
            </w:pPr>
            <w:r>
              <w:t>26</w:t>
            </w:r>
          </w:p>
        </w:tc>
        <w:tc>
          <w:tcPr>
            <w:tcW w:w="6750" w:type="dxa"/>
          </w:tcPr>
          <w:p w14:paraId="55D94F5C" w14:textId="77777777" w:rsidR="00AE6598" w:rsidRPr="00051EBA" w:rsidRDefault="00AE6598" w:rsidP="00EB4935">
            <w:pPr>
              <w:ind w:left="-25"/>
            </w:pPr>
            <w:r>
              <w:rPr>
                <w:color w:val="231F20"/>
                <w:w w:val="105"/>
              </w:rPr>
              <w:t>Обобщение раздела:</w:t>
            </w:r>
            <w:r w:rsidRPr="00051EBA">
              <w:t xml:space="preserve"> Решение графических задач, в том числе творческих. </w:t>
            </w:r>
          </w:p>
          <w:p w14:paraId="0CC66E17" w14:textId="77777777" w:rsidR="00AE6598" w:rsidRPr="00C95352" w:rsidRDefault="00AE6598" w:rsidP="00EB4935">
            <w:pPr>
              <w:ind w:left="-25"/>
            </w:pPr>
          </w:p>
        </w:tc>
        <w:tc>
          <w:tcPr>
            <w:tcW w:w="1434" w:type="dxa"/>
          </w:tcPr>
          <w:p w14:paraId="337A30E3" w14:textId="77777777" w:rsidR="00AE6598" w:rsidRDefault="00AE6598" w:rsidP="00EB4935">
            <w:pPr>
              <w:jc w:val="center"/>
            </w:pPr>
            <w:r>
              <w:t>2</w:t>
            </w:r>
          </w:p>
        </w:tc>
      </w:tr>
    </w:tbl>
    <w:p w14:paraId="3DB941D5" w14:textId="77777777" w:rsidR="008C4FA7" w:rsidRDefault="008C4FA7" w:rsidP="00144B4D">
      <w:pPr>
        <w:ind w:firstLine="397"/>
        <w:jc w:val="both"/>
        <w:rPr>
          <w:b/>
          <w:szCs w:val="24"/>
        </w:rPr>
      </w:pPr>
    </w:p>
    <w:p w14:paraId="48EB7BB1" w14:textId="7130EB0E" w:rsidR="00020CF5" w:rsidRDefault="00020CF5" w:rsidP="00020CF5">
      <w:pPr>
        <w:ind w:firstLine="397"/>
        <w:jc w:val="both"/>
        <w:rPr>
          <w:b/>
          <w:szCs w:val="24"/>
        </w:rPr>
      </w:pPr>
      <w:r w:rsidRPr="003F4A66">
        <w:rPr>
          <w:b/>
          <w:szCs w:val="24"/>
        </w:rPr>
        <w:t>Программа элективного курса</w:t>
      </w:r>
      <w:r>
        <w:rPr>
          <w:b/>
          <w:szCs w:val="24"/>
        </w:rPr>
        <w:t xml:space="preserve"> </w:t>
      </w:r>
      <w:r w:rsidRPr="003F4A66">
        <w:rPr>
          <w:b/>
          <w:szCs w:val="24"/>
        </w:rPr>
        <w:t xml:space="preserve"> «</w:t>
      </w:r>
      <w:r>
        <w:rPr>
          <w:b/>
          <w:szCs w:val="24"/>
        </w:rPr>
        <w:t>Биоло</w:t>
      </w:r>
      <w:r w:rsidR="00047708">
        <w:rPr>
          <w:b/>
          <w:szCs w:val="24"/>
        </w:rPr>
        <w:t>г</w:t>
      </w:r>
      <w:r>
        <w:rPr>
          <w:b/>
          <w:szCs w:val="24"/>
        </w:rPr>
        <w:t>ия в вопросах и ответах</w:t>
      </w:r>
      <w:r w:rsidRPr="003F4A66">
        <w:rPr>
          <w:b/>
          <w:szCs w:val="24"/>
        </w:rPr>
        <w:t xml:space="preserve">» </w:t>
      </w:r>
      <w:r>
        <w:rPr>
          <w:b/>
          <w:szCs w:val="24"/>
        </w:rPr>
        <w:t xml:space="preserve">для </w:t>
      </w:r>
      <w:r w:rsidRPr="003F4A66">
        <w:rPr>
          <w:b/>
          <w:szCs w:val="24"/>
        </w:rPr>
        <w:t>9 класс</w:t>
      </w:r>
      <w:r>
        <w:rPr>
          <w:b/>
          <w:szCs w:val="24"/>
        </w:rPr>
        <w:t>а (</w:t>
      </w:r>
      <w:r w:rsidRPr="00020CF5">
        <w:rPr>
          <w:b/>
          <w:szCs w:val="24"/>
        </w:rPr>
        <w:t>Биология.5-11 классы: программа для общеобразовательных учреждений к комплекту учебников, созданных под руководством В.В. Пасечника</w:t>
      </w:r>
      <w:r>
        <w:rPr>
          <w:b/>
          <w:szCs w:val="24"/>
        </w:rPr>
        <w:t>)</w:t>
      </w:r>
    </w:p>
    <w:p w14:paraId="7B9D568C" w14:textId="77777777" w:rsidR="00497D39" w:rsidRPr="004A1D76" w:rsidRDefault="00497D39" w:rsidP="00497D39">
      <w:pPr>
        <w:shd w:val="clear" w:color="auto" w:fill="FFFFFF"/>
        <w:ind w:firstLine="568"/>
        <w:jc w:val="both"/>
        <w:rPr>
          <w:rFonts w:ascii="Calibri" w:eastAsia="Times New Roman" w:hAnsi="Calibri" w:cs="Calibri"/>
          <w:color w:val="000000"/>
          <w:sz w:val="20"/>
          <w:szCs w:val="20"/>
        </w:rPr>
      </w:pPr>
      <w:r w:rsidRPr="004A1D76">
        <w:rPr>
          <w:rFonts w:eastAsia="Times New Roman"/>
          <w:i/>
          <w:iCs/>
          <w:color w:val="000000"/>
          <w:szCs w:val="24"/>
        </w:rPr>
        <w:t>Метапредметными результатами</w:t>
      </w:r>
      <w:r w:rsidRPr="004A1D76">
        <w:rPr>
          <w:rFonts w:eastAsia="Times New Roman"/>
          <w:color w:val="000000"/>
          <w:szCs w:val="24"/>
        </w:rPr>
        <w:t> освоения курса являются:</w:t>
      </w:r>
    </w:p>
    <w:p w14:paraId="5E0E31B8" w14:textId="77777777" w:rsidR="00497D39" w:rsidRPr="004A1D76" w:rsidRDefault="00497D39" w:rsidP="009033E7">
      <w:pPr>
        <w:numPr>
          <w:ilvl w:val="0"/>
          <w:numId w:val="251"/>
        </w:numPr>
        <w:shd w:val="clear" w:color="auto" w:fill="FFFFFF"/>
        <w:ind w:left="0" w:firstLine="568"/>
        <w:jc w:val="both"/>
        <w:rPr>
          <w:rFonts w:ascii="Calibri" w:eastAsia="Times New Roman" w:hAnsi="Calibri" w:cs="Calibri"/>
          <w:color w:val="000000"/>
          <w:sz w:val="20"/>
          <w:szCs w:val="20"/>
        </w:rPr>
      </w:pPr>
      <w:r w:rsidRPr="004A1D76">
        <w:rPr>
          <w:rFonts w:eastAsia="Times New Roman"/>
          <w:color w:val="000000"/>
          <w:szCs w:val="24"/>
        </w:rPr>
        <w:t>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w:t>
      </w:r>
    </w:p>
    <w:p w14:paraId="6196393B" w14:textId="77777777" w:rsidR="00497D39" w:rsidRPr="004A1D76" w:rsidRDefault="00497D39" w:rsidP="009033E7">
      <w:pPr>
        <w:numPr>
          <w:ilvl w:val="0"/>
          <w:numId w:val="251"/>
        </w:numPr>
        <w:shd w:val="clear" w:color="auto" w:fill="FFFFFF"/>
        <w:ind w:left="0" w:firstLine="568"/>
        <w:jc w:val="both"/>
        <w:rPr>
          <w:rFonts w:ascii="Calibri" w:eastAsia="Times New Roman" w:hAnsi="Calibri" w:cs="Calibri"/>
          <w:color w:val="000000"/>
          <w:sz w:val="20"/>
          <w:szCs w:val="20"/>
        </w:rPr>
      </w:pPr>
      <w:r w:rsidRPr="004A1D76">
        <w:rPr>
          <w:rFonts w:eastAsia="Times New Roman"/>
          <w:color w:val="000000"/>
          <w:szCs w:val="24"/>
        </w:rPr>
        <w:t>способность выбирать целевые и смысловые установки в своих действиях и поступках по отношению к живой природе, здоровью своему и окружающих;</w:t>
      </w:r>
    </w:p>
    <w:p w14:paraId="5B1E8105" w14:textId="77777777" w:rsidR="00497D39" w:rsidRPr="004A1D76" w:rsidRDefault="00497D39" w:rsidP="009033E7">
      <w:pPr>
        <w:numPr>
          <w:ilvl w:val="0"/>
          <w:numId w:val="251"/>
        </w:numPr>
        <w:shd w:val="clear" w:color="auto" w:fill="FFFFFF"/>
        <w:ind w:left="0" w:firstLine="568"/>
        <w:jc w:val="both"/>
        <w:rPr>
          <w:rFonts w:ascii="Calibri" w:eastAsia="Times New Roman" w:hAnsi="Calibri" w:cs="Calibri"/>
          <w:color w:val="000000"/>
          <w:sz w:val="20"/>
          <w:szCs w:val="20"/>
        </w:rPr>
      </w:pPr>
      <w:r w:rsidRPr="004A1D76">
        <w:rPr>
          <w:rFonts w:eastAsia="Times New Roman"/>
          <w:color w:val="000000"/>
          <w:szCs w:val="24"/>
        </w:rPr>
        <w:t>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p>
    <w:p w14:paraId="3C488EEF" w14:textId="77777777" w:rsidR="00497D39" w:rsidRPr="004A1D76" w:rsidRDefault="00497D39" w:rsidP="00497D39">
      <w:pPr>
        <w:shd w:val="clear" w:color="auto" w:fill="FFFFFF"/>
        <w:ind w:firstLine="568"/>
        <w:jc w:val="both"/>
        <w:rPr>
          <w:rFonts w:ascii="Calibri" w:eastAsia="Times New Roman" w:hAnsi="Calibri" w:cs="Calibri"/>
          <w:color w:val="000000"/>
          <w:sz w:val="20"/>
          <w:szCs w:val="20"/>
        </w:rPr>
      </w:pPr>
      <w:r w:rsidRPr="004A1D76">
        <w:rPr>
          <w:rFonts w:eastAsia="Times New Roman"/>
          <w:i/>
          <w:iCs/>
          <w:color w:val="000000"/>
          <w:szCs w:val="24"/>
        </w:rPr>
        <w:t>Предметными  результатами</w:t>
      </w:r>
      <w:r w:rsidRPr="004A1D76">
        <w:rPr>
          <w:rFonts w:eastAsia="Times New Roman"/>
          <w:color w:val="000000"/>
          <w:szCs w:val="24"/>
        </w:rPr>
        <w:t>  освоения  курса являются:</w:t>
      </w:r>
    </w:p>
    <w:p w14:paraId="46A032CD" w14:textId="77777777" w:rsidR="00497D39" w:rsidRPr="004A1D76" w:rsidRDefault="00497D39" w:rsidP="00497D39">
      <w:pPr>
        <w:shd w:val="clear" w:color="auto" w:fill="FFFFFF"/>
        <w:ind w:firstLine="568"/>
        <w:jc w:val="both"/>
        <w:rPr>
          <w:rFonts w:ascii="Calibri" w:eastAsia="Times New Roman" w:hAnsi="Calibri" w:cs="Calibri"/>
          <w:color w:val="000000"/>
          <w:sz w:val="20"/>
          <w:szCs w:val="20"/>
        </w:rPr>
      </w:pPr>
      <w:r w:rsidRPr="004A1D76">
        <w:rPr>
          <w:rFonts w:eastAsia="Times New Roman"/>
          <w:color w:val="000000"/>
          <w:szCs w:val="24"/>
          <w:u w:val="single"/>
        </w:rPr>
        <w:t>1. В познавательной (интеллектуальной) сфере:</w:t>
      </w:r>
    </w:p>
    <w:p w14:paraId="0AC9C35C" w14:textId="77777777" w:rsidR="00497D39" w:rsidRPr="004A1D76" w:rsidRDefault="00497D39" w:rsidP="009033E7">
      <w:pPr>
        <w:numPr>
          <w:ilvl w:val="0"/>
          <w:numId w:val="252"/>
        </w:numPr>
        <w:shd w:val="clear" w:color="auto" w:fill="FFFFFF"/>
        <w:ind w:left="0" w:firstLine="568"/>
        <w:jc w:val="both"/>
        <w:rPr>
          <w:rFonts w:ascii="Calibri" w:eastAsia="Times New Roman" w:hAnsi="Calibri" w:cs="Calibri"/>
          <w:color w:val="000000"/>
          <w:sz w:val="20"/>
          <w:szCs w:val="20"/>
        </w:rPr>
      </w:pPr>
      <w:r w:rsidRPr="004A1D76">
        <w:rPr>
          <w:rFonts w:eastAsia="Times New Roman"/>
          <w:color w:val="000000"/>
          <w:szCs w:val="24"/>
        </w:rPr>
        <w:t>выделение существенных признаков биологических объектов (отличительных признаков живых организмов; клеток и организмов растений, животных, грибов и бактерий; организма человека; видов, экосистем; биосферы) и процессов (обмен веществ и превращение энергии, питание, дыхание, выделение, транспорт веществ, рост, развитие, размножение, регуляция жизнедеятельности организма; круговорот веществ и превращение энергии в экосистемах);</w:t>
      </w:r>
    </w:p>
    <w:p w14:paraId="79584E93" w14:textId="77777777" w:rsidR="00497D39" w:rsidRPr="004A1D76" w:rsidRDefault="00497D39" w:rsidP="009033E7">
      <w:pPr>
        <w:numPr>
          <w:ilvl w:val="0"/>
          <w:numId w:val="252"/>
        </w:numPr>
        <w:shd w:val="clear" w:color="auto" w:fill="FFFFFF"/>
        <w:ind w:left="0" w:firstLine="568"/>
        <w:jc w:val="both"/>
        <w:rPr>
          <w:rFonts w:ascii="Calibri" w:eastAsia="Times New Roman" w:hAnsi="Calibri" w:cs="Calibri"/>
          <w:color w:val="000000"/>
          <w:sz w:val="20"/>
          <w:szCs w:val="20"/>
        </w:rPr>
      </w:pPr>
      <w:r w:rsidRPr="004A1D76">
        <w:rPr>
          <w:rFonts w:eastAsia="Times New Roman"/>
          <w:color w:val="000000"/>
          <w:szCs w:val="24"/>
        </w:rPr>
        <w:t>приведение доказательств (аргументация) родства человека с млекопитающими животными; взаимосвязи человека и окружающей среды; зависимости здоровья человека от состояния окружающей среды; необходимости защиты окружающей среды; 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нарушения осанки, зрения, слуха, инфекционных и простудных заболеваний;</w:t>
      </w:r>
    </w:p>
    <w:p w14:paraId="4BCB5969" w14:textId="77777777" w:rsidR="00497D39" w:rsidRPr="004A1D76" w:rsidRDefault="00497D39" w:rsidP="009033E7">
      <w:pPr>
        <w:numPr>
          <w:ilvl w:val="0"/>
          <w:numId w:val="252"/>
        </w:numPr>
        <w:shd w:val="clear" w:color="auto" w:fill="FFFFFF"/>
        <w:ind w:left="0" w:firstLine="568"/>
        <w:jc w:val="both"/>
        <w:rPr>
          <w:rFonts w:ascii="Calibri" w:eastAsia="Times New Roman" w:hAnsi="Calibri" w:cs="Calibri"/>
          <w:color w:val="000000"/>
          <w:sz w:val="20"/>
          <w:szCs w:val="20"/>
        </w:rPr>
      </w:pPr>
      <w:r w:rsidRPr="004A1D76">
        <w:rPr>
          <w:rFonts w:eastAsia="Times New Roman"/>
          <w:color w:val="000000"/>
          <w:szCs w:val="24"/>
        </w:rPr>
        <w:t>классификация — определение принадлежности биологических объектов к определенной систематической группе;</w:t>
      </w:r>
    </w:p>
    <w:p w14:paraId="5331DC4C" w14:textId="77777777" w:rsidR="00497D39" w:rsidRPr="004A1D76" w:rsidRDefault="00497D39" w:rsidP="009033E7">
      <w:pPr>
        <w:numPr>
          <w:ilvl w:val="0"/>
          <w:numId w:val="252"/>
        </w:numPr>
        <w:shd w:val="clear" w:color="auto" w:fill="FFFFFF"/>
        <w:ind w:left="0" w:firstLine="568"/>
        <w:jc w:val="both"/>
        <w:rPr>
          <w:rFonts w:ascii="Calibri" w:eastAsia="Times New Roman" w:hAnsi="Calibri" w:cs="Calibri"/>
          <w:color w:val="000000"/>
          <w:sz w:val="20"/>
          <w:szCs w:val="20"/>
        </w:rPr>
      </w:pPr>
      <w:r w:rsidRPr="004A1D76">
        <w:rPr>
          <w:rFonts w:eastAsia="Times New Roman"/>
          <w:color w:val="000000"/>
          <w:szCs w:val="24"/>
        </w:rPr>
        <w:t>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 (на примере сопоставления отдельных групп); роли различных организмов в жизни человека; значения биологического разнообразия для сохранения биосферы; механизмов наследственности и изменчивости, проявления наследственных заболеваний у человека, видообразования и приспособленности;</w:t>
      </w:r>
    </w:p>
    <w:p w14:paraId="3ADD3091" w14:textId="77777777" w:rsidR="00497D39" w:rsidRPr="004A1D76" w:rsidRDefault="00497D39" w:rsidP="009033E7">
      <w:pPr>
        <w:numPr>
          <w:ilvl w:val="0"/>
          <w:numId w:val="252"/>
        </w:numPr>
        <w:shd w:val="clear" w:color="auto" w:fill="FFFFFF"/>
        <w:ind w:left="0" w:firstLine="568"/>
        <w:jc w:val="both"/>
        <w:rPr>
          <w:rFonts w:ascii="Calibri" w:eastAsia="Times New Roman" w:hAnsi="Calibri" w:cs="Calibri"/>
          <w:color w:val="000000"/>
          <w:sz w:val="20"/>
          <w:szCs w:val="20"/>
        </w:rPr>
      </w:pPr>
      <w:r w:rsidRPr="004A1D76">
        <w:rPr>
          <w:rFonts w:eastAsia="Times New Roman"/>
          <w:color w:val="000000"/>
          <w:szCs w:val="24"/>
        </w:rPr>
        <w:t>различение на таблицах частей и органоидов клетки, органов и систем органов человека; на живых объектах и таблицах органов цветкового растения, органов и систем органов животных, растений разных отделов, животных отдельных типов и классов; наиболее распространенных растений и домашних животных; съедобных и ядовитых грибов; опасных для человека растений и животных;</w:t>
      </w:r>
    </w:p>
    <w:p w14:paraId="529D062A" w14:textId="77777777" w:rsidR="00497D39" w:rsidRPr="004A1D76" w:rsidRDefault="00497D39" w:rsidP="009033E7">
      <w:pPr>
        <w:numPr>
          <w:ilvl w:val="0"/>
          <w:numId w:val="252"/>
        </w:numPr>
        <w:shd w:val="clear" w:color="auto" w:fill="FFFFFF"/>
        <w:ind w:left="0" w:firstLine="568"/>
        <w:jc w:val="both"/>
        <w:rPr>
          <w:rFonts w:ascii="Calibri" w:eastAsia="Times New Roman" w:hAnsi="Calibri" w:cs="Calibri"/>
          <w:color w:val="000000"/>
          <w:sz w:val="20"/>
          <w:szCs w:val="20"/>
        </w:rPr>
      </w:pPr>
      <w:r w:rsidRPr="004A1D76">
        <w:rPr>
          <w:rFonts w:eastAsia="Times New Roman"/>
          <w:color w:val="000000"/>
          <w:szCs w:val="24"/>
        </w:rPr>
        <w:t>сравнение биологических объектов и процессов, умение делать выводы и умозаключения на основе сравнения;</w:t>
      </w:r>
    </w:p>
    <w:p w14:paraId="6D024AC7" w14:textId="77777777" w:rsidR="00497D39" w:rsidRPr="004A1D76" w:rsidRDefault="00497D39" w:rsidP="009033E7">
      <w:pPr>
        <w:numPr>
          <w:ilvl w:val="0"/>
          <w:numId w:val="252"/>
        </w:numPr>
        <w:shd w:val="clear" w:color="auto" w:fill="FFFFFF"/>
        <w:ind w:left="0" w:firstLine="568"/>
        <w:jc w:val="both"/>
        <w:rPr>
          <w:rFonts w:ascii="Calibri" w:eastAsia="Times New Roman" w:hAnsi="Calibri" w:cs="Calibri"/>
          <w:color w:val="000000"/>
          <w:sz w:val="20"/>
          <w:szCs w:val="20"/>
        </w:rPr>
      </w:pPr>
      <w:r w:rsidRPr="004A1D76">
        <w:rPr>
          <w:rFonts w:eastAsia="Times New Roman"/>
          <w:color w:val="000000"/>
          <w:szCs w:val="24"/>
        </w:rPr>
        <w:t>выявление изменчивости организмов;  приспособлений организмов к среде обитания; типов взаимодействия разных видов   в   экосистеме;   взаимосвязей   между   особенностями строения клеток, тканей, органов, систем органов и их функциями;</w:t>
      </w:r>
    </w:p>
    <w:p w14:paraId="0BFBA61D" w14:textId="77777777" w:rsidR="00497D39" w:rsidRPr="004A1D76" w:rsidRDefault="00497D39" w:rsidP="009033E7">
      <w:pPr>
        <w:numPr>
          <w:ilvl w:val="0"/>
          <w:numId w:val="252"/>
        </w:numPr>
        <w:shd w:val="clear" w:color="auto" w:fill="FFFFFF"/>
        <w:ind w:left="0" w:firstLine="568"/>
        <w:jc w:val="both"/>
        <w:rPr>
          <w:rFonts w:ascii="Calibri" w:eastAsia="Times New Roman" w:hAnsi="Calibri" w:cs="Calibri"/>
          <w:color w:val="000000"/>
          <w:sz w:val="20"/>
          <w:szCs w:val="20"/>
        </w:rPr>
      </w:pPr>
      <w:r w:rsidRPr="004A1D76">
        <w:rPr>
          <w:rFonts w:eastAsia="Times New Roman"/>
          <w:color w:val="000000"/>
          <w:szCs w:val="24"/>
        </w:rPr>
        <w:t>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p>
    <w:p w14:paraId="502056B7" w14:textId="77777777" w:rsidR="00497D39" w:rsidRPr="004A1D76" w:rsidRDefault="00497D39" w:rsidP="00497D39">
      <w:pPr>
        <w:shd w:val="clear" w:color="auto" w:fill="FFFFFF"/>
        <w:ind w:firstLine="568"/>
        <w:jc w:val="both"/>
        <w:rPr>
          <w:rFonts w:ascii="Calibri" w:eastAsia="Times New Roman" w:hAnsi="Calibri" w:cs="Calibri"/>
          <w:color w:val="000000"/>
          <w:sz w:val="20"/>
          <w:szCs w:val="20"/>
        </w:rPr>
      </w:pPr>
      <w:r w:rsidRPr="004A1D76">
        <w:rPr>
          <w:rFonts w:eastAsia="Times New Roman"/>
          <w:color w:val="000000"/>
          <w:szCs w:val="24"/>
          <w:u w:val="single"/>
        </w:rPr>
        <w:t>2. В ценностно-ориентационной сфере:</w:t>
      </w:r>
    </w:p>
    <w:p w14:paraId="03AB7C75" w14:textId="77777777" w:rsidR="00497D39" w:rsidRPr="004A1D76" w:rsidRDefault="00497D39" w:rsidP="009033E7">
      <w:pPr>
        <w:numPr>
          <w:ilvl w:val="0"/>
          <w:numId w:val="253"/>
        </w:numPr>
        <w:shd w:val="clear" w:color="auto" w:fill="FFFFFF"/>
        <w:ind w:left="0" w:firstLine="568"/>
        <w:jc w:val="both"/>
        <w:rPr>
          <w:rFonts w:ascii="Calibri" w:eastAsia="Times New Roman" w:hAnsi="Calibri" w:cs="Calibri"/>
          <w:color w:val="000000"/>
          <w:sz w:val="20"/>
          <w:szCs w:val="20"/>
        </w:rPr>
      </w:pPr>
      <w:r w:rsidRPr="004A1D76">
        <w:rPr>
          <w:rFonts w:eastAsia="Times New Roman"/>
          <w:color w:val="000000"/>
          <w:szCs w:val="24"/>
        </w:rPr>
        <w:t>знание основных правил поведения в природе и основ здорового образа жизни;</w:t>
      </w:r>
    </w:p>
    <w:p w14:paraId="64D23D0A" w14:textId="77777777" w:rsidR="00497D39" w:rsidRPr="004A1D76" w:rsidRDefault="00497D39" w:rsidP="009033E7">
      <w:pPr>
        <w:numPr>
          <w:ilvl w:val="0"/>
          <w:numId w:val="253"/>
        </w:numPr>
        <w:shd w:val="clear" w:color="auto" w:fill="FFFFFF"/>
        <w:ind w:left="0" w:firstLine="568"/>
        <w:jc w:val="both"/>
        <w:rPr>
          <w:rFonts w:ascii="Calibri" w:eastAsia="Times New Roman" w:hAnsi="Calibri" w:cs="Calibri"/>
          <w:color w:val="000000"/>
          <w:sz w:val="20"/>
          <w:szCs w:val="20"/>
        </w:rPr>
      </w:pPr>
      <w:r w:rsidRPr="004A1D76">
        <w:rPr>
          <w:rFonts w:eastAsia="Times New Roman"/>
          <w:color w:val="000000"/>
          <w:szCs w:val="24"/>
        </w:rPr>
        <w:t>анализ и оценка последствий деятельности человека в природе, влияния факторов риска на здоровье человека.</w:t>
      </w:r>
    </w:p>
    <w:p w14:paraId="707C8CBC" w14:textId="77777777" w:rsidR="00497D39" w:rsidRPr="004A1D76" w:rsidRDefault="00497D39" w:rsidP="00497D39">
      <w:pPr>
        <w:shd w:val="clear" w:color="auto" w:fill="FFFFFF"/>
        <w:ind w:firstLine="568"/>
        <w:jc w:val="both"/>
        <w:rPr>
          <w:rFonts w:ascii="Calibri" w:eastAsia="Times New Roman" w:hAnsi="Calibri" w:cs="Calibri"/>
          <w:color w:val="000000"/>
          <w:sz w:val="20"/>
          <w:szCs w:val="20"/>
        </w:rPr>
      </w:pPr>
      <w:r w:rsidRPr="004A1D76">
        <w:rPr>
          <w:rFonts w:eastAsia="Times New Roman"/>
          <w:color w:val="000000"/>
          <w:szCs w:val="24"/>
          <w:u w:val="single"/>
        </w:rPr>
        <w:t>3. В сфере физической деятельности:</w:t>
      </w:r>
    </w:p>
    <w:p w14:paraId="752FFBE9" w14:textId="77777777" w:rsidR="00497D39" w:rsidRPr="004A1D76" w:rsidRDefault="00497D39" w:rsidP="009033E7">
      <w:pPr>
        <w:numPr>
          <w:ilvl w:val="0"/>
          <w:numId w:val="254"/>
        </w:numPr>
        <w:shd w:val="clear" w:color="auto" w:fill="FFFFFF"/>
        <w:ind w:left="0" w:firstLine="568"/>
        <w:jc w:val="both"/>
        <w:rPr>
          <w:rFonts w:ascii="Calibri" w:eastAsia="Times New Roman" w:hAnsi="Calibri" w:cs="Calibri"/>
          <w:color w:val="000000"/>
          <w:sz w:val="20"/>
          <w:szCs w:val="20"/>
        </w:rPr>
      </w:pPr>
      <w:r w:rsidRPr="004A1D76">
        <w:rPr>
          <w:rFonts w:eastAsia="Times New Roman"/>
          <w:color w:val="000000"/>
          <w:szCs w:val="24"/>
        </w:rPr>
        <w:t>освоение приемов оказания первой помощи при отравлении ядовитыми  грибами, астениями, укусах животных, простудных заболеваниях,  ожогах,  обморожениях, травмах, спасении утопающего;</w:t>
      </w:r>
    </w:p>
    <w:p w14:paraId="4CDFFDF9" w14:textId="77777777" w:rsidR="00497D39" w:rsidRPr="004A1D76" w:rsidRDefault="00497D39" w:rsidP="009033E7">
      <w:pPr>
        <w:numPr>
          <w:ilvl w:val="0"/>
          <w:numId w:val="255"/>
        </w:numPr>
        <w:shd w:val="clear" w:color="auto" w:fill="FFFFFF"/>
        <w:ind w:left="0" w:firstLine="568"/>
        <w:jc w:val="both"/>
        <w:rPr>
          <w:rFonts w:ascii="Calibri" w:eastAsia="Times New Roman" w:hAnsi="Calibri" w:cs="Calibri"/>
          <w:color w:val="000000"/>
          <w:sz w:val="20"/>
          <w:szCs w:val="20"/>
        </w:rPr>
      </w:pPr>
      <w:r w:rsidRPr="004A1D76">
        <w:rPr>
          <w:rFonts w:eastAsia="Times New Roman"/>
          <w:color w:val="000000"/>
          <w:szCs w:val="24"/>
        </w:rPr>
        <w:t>рациональной организации труда и отдыха,  выращивания и размножения культурных растений и домашних животных, ухода за ними;</w:t>
      </w:r>
    </w:p>
    <w:p w14:paraId="481F1BB0" w14:textId="77777777" w:rsidR="00497D39" w:rsidRPr="004A1D76" w:rsidRDefault="00497D39" w:rsidP="00497D39">
      <w:pPr>
        <w:shd w:val="clear" w:color="auto" w:fill="FFFFFF"/>
        <w:ind w:firstLine="568"/>
        <w:jc w:val="both"/>
        <w:rPr>
          <w:rFonts w:ascii="Calibri" w:eastAsia="Times New Roman" w:hAnsi="Calibri" w:cs="Calibri"/>
          <w:color w:val="000000"/>
          <w:sz w:val="20"/>
          <w:szCs w:val="20"/>
        </w:rPr>
      </w:pPr>
      <w:r w:rsidRPr="004A1D76">
        <w:rPr>
          <w:rFonts w:eastAsia="Times New Roman"/>
          <w:color w:val="000000"/>
          <w:szCs w:val="24"/>
          <w:u w:val="single"/>
        </w:rPr>
        <w:t>4. В эстетической сфере:</w:t>
      </w:r>
    </w:p>
    <w:p w14:paraId="10C8B67D" w14:textId="6C760DCB" w:rsidR="00020CF5" w:rsidRDefault="00497D39" w:rsidP="00497D39">
      <w:pPr>
        <w:ind w:firstLine="397"/>
        <w:jc w:val="both"/>
        <w:rPr>
          <w:b/>
          <w:szCs w:val="24"/>
        </w:rPr>
      </w:pPr>
      <w:r w:rsidRPr="004A1D76">
        <w:rPr>
          <w:rFonts w:eastAsia="Times New Roman"/>
          <w:color w:val="000000"/>
          <w:szCs w:val="24"/>
        </w:rPr>
        <w:t>•овладение умением оценивать с эстетической точки зрения объекты живой природы.</w:t>
      </w:r>
    </w:p>
    <w:p w14:paraId="0CF4FF2F" w14:textId="77777777" w:rsidR="00020CF5" w:rsidRDefault="00020CF5" w:rsidP="00020CF5">
      <w:pPr>
        <w:ind w:firstLine="397"/>
        <w:jc w:val="both"/>
        <w:rPr>
          <w:b/>
          <w:szCs w:val="24"/>
        </w:rPr>
      </w:pPr>
    </w:p>
    <w:p w14:paraId="35403749" w14:textId="77777777" w:rsidR="00497D39" w:rsidRPr="004A1D76" w:rsidRDefault="00497D39" w:rsidP="00497D39">
      <w:pPr>
        <w:shd w:val="clear" w:color="auto" w:fill="FFFFFF"/>
        <w:jc w:val="center"/>
        <w:rPr>
          <w:rFonts w:ascii="Calibri" w:eastAsia="Times New Roman" w:hAnsi="Calibri" w:cs="Calibri"/>
          <w:color w:val="000000"/>
          <w:sz w:val="20"/>
          <w:szCs w:val="20"/>
        </w:rPr>
      </w:pPr>
      <w:r w:rsidRPr="004A1D76">
        <w:rPr>
          <w:rFonts w:eastAsia="Times New Roman"/>
          <w:b/>
          <w:bCs/>
          <w:color w:val="000000"/>
          <w:szCs w:val="24"/>
        </w:rPr>
        <w:t>СОДЕРЖАНИЕ КУРСА</w:t>
      </w:r>
    </w:p>
    <w:p w14:paraId="7B95C7D5" w14:textId="77777777" w:rsidR="00497D39" w:rsidRPr="004A1D76" w:rsidRDefault="00497D39" w:rsidP="00497D39">
      <w:pPr>
        <w:shd w:val="clear" w:color="auto" w:fill="FFFFFF"/>
        <w:ind w:firstLine="568"/>
        <w:jc w:val="center"/>
        <w:rPr>
          <w:rFonts w:ascii="Calibri" w:eastAsia="Times New Roman" w:hAnsi="Calibri" w:cs="Calibri"/>
          <w:color w:val="000000"/>
          <w:sz w:val="20"/>
          <w:szCs w:val="20"/>
        </w:rPr>
      </w:pPr>
      <w:r w:rsidRPr="004A1D76">
        <w:rPr>
          <w:rFonts w:eastAsia="Times New Roman"/>
          <w:b/>
          <w:bCs/>
          <w:color w:val="000000"/>
          <w:szCs w:val="24"/>
        </w:rPr>
        <w:t>Общее количество часов – 17 часов</w:t>
      </w:r>
    </w:p>
    <w:p w14:paraId="3C201ED4" w14:textId="77777777" w:rsidR="00497D39" w:rsidRPr="004A1D76" w:rsidRDefault="00497D39" w:rsidP="009033E7">
      <w:pPr>
        <w:numPr>
          <w:ilvl w:val="0"/>
          <w:numId w:val="256"/>
        </w:numPr>
        <w:shd w:val="clear" w:color="auto" w:fill="FFFFFF"/>
        <w:ind w:left="0" w:firstLine="568"/>
        <w:jc w:val="center"/>
        <w:rPr>
          <w:rFonts w:ascii="Calibri" w:eastAsia="Times New Roman" w:hAnsi="Calibri" w:cs="Calibri"/>
          <w:color w:val="000000"/>
          <w:sz w:val="20"/>
          <w:szCs w:val="20"/>
        </w:rPr>
      </w:pPr>
      <w:r w:rsidRPr="004A1D76">
        <w:rPr>
          <w:rFonts w:eastAsia="Times New Roman"/>
          <w:b/>
          <w:bCs/>
          <w:color w:val="000000"/>
          <w:szCs w:val="24"/>
        </w:rPr>
        <w:t>Введение (1 ч)</w:t>
      </w:r>
    </w:p>
    <w:p w14:paraId="374B8CF3" w14:textId="77777777" w:rsidR="00497D39" w:rsidRPr="004A1D76" w:rsidRDefault="00497D39" w:rsidP="00497D39">
      <w:pPr>
        <w:shd w:val="clear" w:color="auto" w:fill="FFFFFF"/>
        <w:ind w:firstLine="568"/>
        <w:jc w:val="both"/>
        <w:rPr>
          <w:rFonts w:ascii="Calibri" w:eastAsia="Times New Roman" w:hAnsi="Calibri" w:cs="Calibri"/>
          <w:color w:val="000000"/>
          <w:sz w:val="20"/>
          <w:szCs w:val="20"/>
        </w:rPr>
      </w:pPr>
      <w:r w:rsidRPr="004A1D76">
        <w:rPr>
          <w:rFonts w:eastAsia="Times New Roman"/>
          <w:color w:val="000000"/>
          <w:szCs w:val="24"/>
        </w:rPr>
        <w:t>Виды заданий при итоговой аттестации. Инструктаж по заполнению бланков при выполнении тестовых заданий частей А, В, С.</w:t>
      </w:r>
    </w:p>
    <w:p w14:paraId="686B0943" w14:textId="77777777" w:rsidR="00497D39" w:rsidRPr="004A1D76" w:rsidRDefault="00497D39" w:rsidP="00497D39">
      <w:pPr>
        <w:shd w:val="clear" w:color="auto" w:fill="FFFFFF"/>
        <w:ind w:firstLine="568"/>
        <w:jc w:val="both"/>
        <w:rPr>
          <w:rFonts w:ascii="Calibri" w:eastAsia="Times New Roman" w:hAnsi="Calibri" w:cs="Calibri"/>
          <w:color w:val="000000"/>
          <w:sz w:val="20"/>
          <w:szCs w:val="20"/>
        </w:rPr>
      </w:pPr>
      <w:r w:rsidRPr="004A1D76">
        <w:rPr>
          <w:rFonts w:eastAsia="Times New Roman"/>
          <w:color w:val="000000"/>
          <w:szCs w:val="24"/>
        </w:rPr>
        <w:t>Практическое занятие «Вводное тестирование» (выполнение одной из версий ГИА за предыдущие годы). Проверка выполнения теста, анализ результатов. Рефлексия.</w:t>
      </w:r>
    </w:p>
    <w:p w14:paraId="6D4F3803" w14:textId="77777777" w:rsidR="00497D39" w:rsidRPr="004A1D76" w:rsidRDefault="00497D39" w:rsidP="00497D39">
      <w:pPr>
        <w:shd w:val="clear" w:color="auto" w:fill="FFFFFF"/>
        <w:jc w:val="both"/>
        <w:rPr>
          <w:rFonts w:ascii="Calibri" w:eastAsia="Times New Roman" w:hAnsi="Calibri" w:cs="Calibri"/>
          <w:color w:val="000000"/>
          <w:sz w:val="20"/>
          <w:szCs w:val="20"/>
        </w:rPr>
      </w:pPr>
      <w:r w:rsidRPr="004A1D76">
        <w:rPr>
          <w:rFonts w:eastAsia="Times New Roman"/>
          <w:color w:val="000000"/>
          <w:szCs w:val="24"/>
        </w:rPr>
        <w:t>Уровни организации живой материи. Основные свойства живого</w:t>
      </w:r>
    </w:p>
    <w:p w14:paraId="1324C1C8" w14:textId="77777777" w:rsidR="00497D39" w:rsidRPr="004A1D76" w:rsidRDefault="00497D39" w:rsidP="00497D39">
      <w:pPr>
        <w:shd w:val="clear" w:color="auto" w:fill="FFFFFF"/>
        <w:ind w:firstLine="568"/>
        <w:jc w:val="both"/>
        <w:rPr>
          <w:rFonts w:ascii="Calibri" w:eastAsia="Times New Roman" w:hAnsi="Calibri" w:cs="Calibri"/>
          <w:color w:val="000000"/>
          <w:sz w:val="20"/>
          <w:szCs w:val="20"/>
        </w:rPr>
      </w:pPr>
      <w:r w:rsidRPr="004A1D76">
        <w:rPr>
          <w:rFonts w:eastAsia="Times New Roman"/>
          <w:color w:val="000000"/>
          <w:szCs w:val="24"/>
        </w:rPr>
        <w:t>Уровни организации материи: молекулярный клеточный, тканевый, органный, организменный, популяционно-видовой, экосистемный, биосферный. Характеристика свойств живого (рост, развитие, раздражимость, размножение, обмен веществ и энергии, саморегуляция, движение, определенный химический состав).</w:t>
      </w:r>
    </w:p>
    <w:p w14:paraId="042ABE59" w14:textId="77777777" w:rsidR="00497D39" w:rsidRPr="004A1D76" w:rsidRDefault="00497D39" w:rsidP="00497D39">
      <w:pPr>
        <w:shd w:val="clear" w:color="auto" w:fill="FFFFFF"/>
        <w:jc w:val="center"/>
        <w:rPr>
          <w:rFonts w:ascii="Calibri" w:eastAsia="Times New Roman" w:hAnsi="Calibri" w:cs="Calibri"/>
          <w:color w:val="000000"/>
          <w:sz w:val="20"/>
          <w:szCs w:val="20"/>
        </w:rPr>
      </w:pPr>
      <w:r w:rsidRPr="004A1D76">
        <w:rPr>
          <w:rFonts w:eastAsia="Times New Roman"/>
          <w:b/>
          <w:bCs/>
          <w:color w:val="000000"/>
          <w:szCs w:val="24"/>
        </w:rPr>
        <w:t>2. «Признаки живых организмов» (1 ч)</w:t>
      </w:r>
    </w:p>
    <w:p w14:paraId="76D501A5" w14:textId="77777777" w:rsidR="00497D39" w:rsidRPr="004A1D76" w:rsidRDefault="00497D39" w:rsidP="00497D39">
      <w:pPr>
        <w:shd w:val="clear" w:color="auto" w:fill="FFFFFF"/>
        <w:ind w:firstLine="568"/>
        <w:jc w:val="both"/>
        <w:rPr>
          <w:rFonts w:ascii="Calibri" w:eastAsia="Times New Roman" w:hAnsi="Calibri" w:cs="Calibri"/>
          <w:color w:val="000000"/>
          <w:sz w:val="20"/>
          <w:szCs w:val="20"/>
        </w:rPr>
      </w:pPr>
      <w:r w:rsidRPr="004A1D76">
        <w:rPr>
          <w:rFonts w:eastAsia="Times New Roman"/>
          <w:color w:val="000000"/>
          <w:szCs w:val="24"/>
        </w:rPr>
        <w:t>Элементарный состав клетки. Неорганические и органические вещества в клетке.</w:t>
      </w:r>
    </w:p>
    <w:p w14:paraId="64AD0250" w14:textId="77777777" w:rsidR="00497D39" w:rsidRPr="004A1D76" w:rsidRDefault="00497D39" w:rsidP="00497D39">
      <w:pPr>
        <w:shd w:val="clear" w:color="auto" w:fill="FFFFFF"/>
        <w:jc w:val="both"/>
        <w:rPr>
          <w:rFonts w:ascii="Calibri" w:eastAsia="Times New Roman" w:hAnsi="Calibri" w:cs="Calibri"/>
          <w:color w:val="000000"/>
          <w:sz w:val="20"/>
          <w:szCs w:val="20"/>
        </w:rPr>
      </w:pPr>
      <w:r w:rsidRPr="004A1D76">
        <w:rPr>
          <w:rFonts w:eastAsia="Times New Roman"/>
          <w:color w:val="000000"/>
          <w:szCs w:val="24"/>
        </w:rPr>
        <w:t> «Нахождение соответствия между строением, свойствами и функциями органических веществ в клетке»</w:t>
      </w:r>
    </w:p>
    <w:p w14:paraId="5C3E9C24" w14:textId="77777777" w:rsidR="00497D39" w:rsidRPr="004A1D76" w:rsidRDefault="00497D39" w:rsidP="00497D39">
      <w:pPr>
        <w:shd w:val="clear" w:color="auto" w:fill="FFFFFF"/>
        <w:ind w:firstLine="568"/>
        <w:jc w:val="both"/>
        <w:rPr>
          <w:rFonts w:ascii="Calibri" w:eastAsia="Times New Roman" w:hAnsi="Calibri" w:cs="Calibri"/>
          <w:color w:val="000000"/>
          <w:sz w:val="20"/>
          <w:szCs w:val="20"/>
        </w:rPr>
      </w:pPr>
      <w:r w:rsidRPr="004A1D76">
        <w:rPr>
          <w:rFonts w:eastAsia="Times New Roman"/>
          <w:color w:val="000000"/>
          <w:szCs w:val="24"/>
        </w:rPr>
        <w:t>Углеводы. Белки. Липиды. Функции: энергетическая, строительная, запасающая, сигнальная и др.</w:t>
      </w:r>
    </w:p>
    <w:p w14:paraId="68F8EC30" w14:textId="77777777" w:rsidR="00497D39" w:rsidRPr="004A1D76" w:rsidRDefault="00497D39" w:rsidP="00497D39">
      <w:pPr>
        <w:shd w:val="clear" w:color="auto" w:fill="FFFFFF"/>
        <w:jc w:val="both"/>
        <w:rPr>
          <w:rFonts w:ascii="Calibri" w:eastAsia="Times New Roman" w:hAnsi="Calibri" w:cs="Calibri"/>
          <w:color w:val="000000"/>
          <w:sz w:val="20"/>
          <w:szCs w:val="20"/>
        </w:rPr>
      </w:pPr>
      <w:r w:rsidRPr="004A1D76">
        <w:rPr>
          <w:rFonts w:eastAsia="Times New Roman"/>
          <w:color w:val="000000"/>
          <w:szCs w:val="24"/>
        </w:rPr>
        <w:t> «Структурно-функциональная организация прокариотических и  эукариотических клеток»</w:t>
      </w:r>
    </w:p>
    <w:p w14:paraId="3089E8D8" w14:textId="77777777" w:rsidR="00497D39" w:rsidRPr="004A1D76" w:rsidRDefault="00497D39" w:rsidP="00497D39">
      <w:pPr>
        <w:shd w:val="clear" w:color="auto" w:fill="FFFFFF"/>
        <w:ind w:firstLine="568"/>
        <w:jc w:val="both"/>
        <w:rPr>
          <w:rFonts w:ascii="Calibri" w:eastAsia="Times New Roman" w:hAnsi="Calibri" w:cs="Calibri"/>
          <w:color w:val="000000"/>
          <w:sz w:val="20"/>
          <w:szCs w:val="20"/>
        </w:rPr>
      </w:pPr>
      <w:r w:rsidRPr="004A1D76">
        <w:rPr>
          <w:rFonts w:eastAsia="Times New Roman"/>
          <w:color w:val="000000"/>
          <w:szCs w:val="24"/>
        </w:rPr>
        <w:t>Особенности строения прокариотических и эукариотических клеток. Сравнение клеток пр</w:t>
      </w:r>
      <w:r>
        <w:rPr>
          <w:rFonts w:eastAsia="Times New Roman"/>
          <w:color w:val="000000"/>
          <w:szCs w:val="24"/>
        </w:rPr>
        <w:t>о</w:t>
      </w:r>
      <w:r w:rsidRPr="004A1D76">
        <w:rPr>
          <w:rFonts w:eastAsia="Times New Roman"/>
          <w:color w:val="000000"/>
          <w:szCs w:val="24"/>
        </w:rPr>
        <w:t>кариот и эукариот.</w:t>
      </w:r>
    </w:p>
    <w:p w14:paraId="35B68687" w14:textId="77777777" w:rsidR="00497D39" w:rsidRPr="004A1D76" w:rsidRDefault="00497D39" w:rsidP="00497D39">
      <w:pPr>
        <w:shd w:val="clear" w:color="auto" w:fill="FFFFFF"/>
        <w:jc w:val="both"/>
        <w:rPr>
          <w:rFonts w:ascii="Calibri" w:eastAsia="Times New Roman" w:hAnsi="Calibri" w:cs="Calibri"/>
          <w:color w:val="000000"/>
          <w:sz w:val="20"/>
          <w:szCs w:val="20"/>
        </w:rPr>
      </w:pPr>
      <w:r w:rsidRPr="004A1D76">
        <w:rPr>
          <w:rFonts w:eastAsia="Times New Roman"/>
          <w:b/>
          <w:bCs/>
          <w:i/>
          <w:iCs/>
          <w:color w:val="000000"/>
          <w:szCs w:val="24"/>
        </w:rPr>
        <w:t> </w:t>
      </w:r>
      <w:r w:rsidRPr="004A1D76">
        <w:rPr>
          <w:rFonts w:eastAsia="Times New Roman"/>
          <w:color w:val="000000"/>
          <w:szCs w:val="24"/>
        </w:rPr>
        <w:t>Вирусы. Особенности строения и жизнедеятельности. Вирусные заболевания. ВИЧ-инфекция. СПИД.</w:t>
      </w:r>
    </w:p>
    <w:p w14:paraId="3653BDA3" w14:textId="77777777" w:rsidR="00497D39" w:rsidRPr="004A1D76" w:rsidRDefault="00497D39" w:rsidP="00497D39">
      <w:pPr>
        <w:shd w:val="clear" w:color="auto" w:fill="FFFFFF"/>
        <w:ind w:left="720"/>
        <w:rPr>
          <w:rFonts w:ascii="Calibri" w:eastAsia="Times New Roman" w:hAnsi="Calibri" w:cs="Calibri"/>
          <w:color w:val="000000"/>
          <w:sz w:val="20"/>
          <w:szCs w:val="20"/>
        </w:rPr>
      </w:pPr>
      <w:r w:rsidRPr="004A1D76">
        <w:rPr>
          <w:rFonts w:eastAsia="Times New Roman"/>
          <w:b/>
          <w:bCs/>
          <w:color w:val="000000"/>
          <w:szCs w:val="24"/>
        </w:rPr>
        <w:t>3. «Система, многообразие и эволюция живой природы»(5 ч)</w:t>
      </w:r>
    </w:p>
    <w:p w14:paraId="459EF2D4" w14:textId="77777777" w:rsidR="00497D39" w:rsidRPr="004A1D76" w:rsidRDefault="00497D39" w:rsidP="00497D39">
      <w:pPr>
        <w:shd w:val="clear" w:color="auto" w:fill="FFFFFF"/>
        <w:rPr>
          <w:rFonts w:ascii="Calibri" w:eastAsia="Times New Roman" w:hAnsi="Calibri" w:cs="Calibri"/>
          <w:color w:val="000000"/>
          <w:sz w:val="20"/>
          <w:szCs w:val="20"/>
        </w:rPr>
      </w:pPr>
      <w:r w:rsidRPr="004A1D76">
        <w:rPr>
          <w:rFonts w:eastAsia="Times New Roman"/>
          <w:color w:val="000000"/>
          <w:szCs w:val="24"/>
        </w:rPr>
        <w:t>Царство Бактерии. Роль бактерий в природе, жизни человека и собственной деятельности. Бактерии – возбудители заболеваний растений, животных, человека.</w:t>
      </w:r>
    </w:p>
    <w:p w14:paraId="7DD675F8" w14:textId="77777777" w:rsidR="00497D39" w:rsidRPr="004A1D76" w:rsidRDefault="00497D39" w:rsidP="00497D39">
      <w:pPr>
        <w:shd w:val="clear" w:color="auto" w:fill="FFFFFF"/>
        <w:ind w:firstLine="360"/>
        <w:jc w:val="both"/>
        <w:rPr>
          <w:rFonts w:ascii="Calibri" w:eastAsia="Times New Roman" w:hAnsi="Calibri" w:cs="Calibri"/>
          <w:color w:val="000000"/>
          <w:sz w:val="20"/>
          <w:szCs w:val="20"/>
        </w:rPr>
      </w:pPr>
      <w:r w:rsidRPr="004A1D76">
        <w:rPr>
          <w:rFonts w:eastAsia="Times New Roman"/>
          <w:color w:val="000000"/>
          <w:szCs w:val="24"/>
        </w:rPr>
        <w:t>Разнообразие растений, особенности их строения и жизнедеятельности. Роль в природе и жизни человека. Эволюция растений.</w:t>
      </w:r>
    </w:p>
    <w:p w14:paraId="2778ABD3" w14:textId="77777777" w:rsidR="00497D39" w:rsidRPr="004A1D76" w:rsidRDefault="00497D39" w:rsidP="00497D39">
      <w:pPr>
        <w:shd w:val="clear" w:color="auto" w:fill="FFFFFF"/>
        <w:ind w:firstLine="360"/>
        <w:jc w:val="both"/>
        <w:rPr>
          <w:rFonts w:ascii="Calibri" w:eastAsia="Times New Roman" w:hAnsi="Calibri" w:cs="Calibri"/>
          <w:color w:val="000000"/>
          <w:sz w:val="20"/>
          <w:szCs w:val="20"/>
        </w:rPr>
      </w:pPr>
      <w:r w:rsidRPr="004A1D76">
        <w:rPr>
          <w:rFonts w:eastAsia="Times New Roman"/>
          <w:color w:val="000000"/>
          <w:szCs w:val="24"/>
        </w:rPr>
        <w:t>Разнообразие животных, особенности их строения и жизнедеятельности. Роль в природе и жизни человека. Эволюция животных.</w:t>
      </w:r>
    </w:p>
    <w:p w14:paraId="5B647386" w14:textId="77777777" w:rsidR="00497D39" w:rsidRPr="004A1D76" w:rsidRDefault="00497D39" w:rsidP="00497D39">
      <w:pPr>
        <w:shd w:val="clear" w:color="auto" w:fill="FFFFFF"/>
        <w:ind w:firstLine="360"/>
        <w:jc w:val="both"/>
        <w:rPr>
          <w:rFonts w:ascii="Calibri" w:eastAsia="Times New Roman" w:hAnsi="Calibri" w:cs="Calibri"/>
          <w:color w:val="000000"/>
          <w:sz w:val="20"/>
          <w:szCs w:val="20"/>
        </w:rPr>
      </w:pPr>
      <w:r w:rsidRPr="004A1D76">
        <w:rPr>
          <w:rFonts w:eastAsia="Times New Roman"/>
          <w:color w:val="000000"/>
          <w:szCs w:val="24"/>
        </w:rPr>
        <w:t>Разнообразие грибов. Особенности строения и жизнедеятельности грибов. Роль в природе и жизни человека. Лишайники.</w:t>
      </w:r>
    </w:p>
    <w:p w14:paraId="37B0CC86" w14:textId="77777777" w:rsidR="00497D39" w:rsidRPr="004A1D76" w:rsidRDefault="00497D39" w:rsidP="00497D39">
      <w:pPr>
        <w:shd w:val="clear" w:color="auto" w:fill="FFFFFF"/>
        <w:ind w:firstLine="360"/>
        <w:jc w:val="both"/>
        <w:rPr>
          <w:rFonts w:ascii="Calibri" w:eastAsia="Times New Roman" w:hAnsi="Calibri" w:cs="Calibri"/>
          <w:color w:val="000000"/>
          <w:sz w:val="20"/>
          <w:szCs w:val="20"/>
        </w:rPr>
      </w:pPr>
      <w:r w:rsidRPr="004A1D76">
        <w:rPr>
          <w:rFonts w:eastAsia="Times New Roman"/>
          <w:color w:val="000000"/>
          <w:szCs w:val="24"/>
        </w:rPr>
        <w:t>Учение об эволюции органического мира. Ч. Дарвин – основоположник учения об эволюции. Усложнение растений и животных в процессе эволюции. Биологическое разнообразие как основа устойчивости биосферы и результата эволюции.</w:t>
      </w:r>
    </w:p>
    <w:p w14:paraId="14A2F94A" w14:textId="77777777" w:rsidR="00497D39" w:rsidRPr="004A1D76" w:rsidRDefault="00497D39" w:rsidP="009033E7">
      <w:pPr>
        <w:numPr>
          <w:ilvl w:val="0"/>
          <w:numId w:val="257"/>
        </w:numPr>
        <w:shd w:val="clear" w:color="auto" w:fill="FFFFFF"/>
        <w:ind w:left="1854"/>
        <w:rPr>
          <w:rFonts w:ascii="Calibri" w:eastAsia="Times New Roman" w:hAnsi="Calibri" w:cs="Calibri"/>
          <w:color w:val="000000"/>
          <w:sz w:val="20"/>
          <w:szCs w:val="20"/>
        </w:rPr>
      </w:pPr>
      <w:r w:rsidRPr="004A1D76">
        <w:rPr>
          <w:rFonts w:eastAsia="Times New Roman"/>
          <w:b/>
          <w:bCs/>
          <w:color w:val="000000"/>
          <w:szCs w:val="24"/>
        </w:rPr>
        <w:t>Человек и его здоровье (7 ч)</w:t>
      </w:r>
    </w:p>
    <w:p w14:paraId="4B423FBC" w14:textId="77777777" w:rsidR="00497D39" w:rsidRPr="004A1D76" w:rsidRDefault="00497D39" w:rsidP="00497D39">
      <w:pPr>
        <w:shd w:val="clear" w:color="auto" w:fill="FFFFFF"/>
        <w:jc w:val="both"/>
        <w:rPr>
          <w:rFonts w:ascii="Calibri" w:eastAsia="Times New Roman" w:hAnsi="Calibri" w:cs="Calibri"/>
          <w:color w:val="000000"/>
          <w:sz w:val="20"/>
          <w:szCs w:val="20"/>
        </w:rPr>
      </w:pPr>
      <w:r w:rsidRPr="004A1D76">
        <w:rPr>
          <w:rFonts w:eastAsia="Times New Roman"/>
          <w:color w:val="000000"/>
          <w:szCs w:val="24"/>
        </w:rPr>
        <w:t>Сходство человека с животными и отличие от них. Общий план строения и процессы жизнедеятельности человека.</w:t>
      </w:r>
    </w:p>
    <w:p w14:paraId="4793DD72" w14:textId="77777777" w:rsidR="00497D39" w:rsidRPr="004A1D76" w:rsidRDefault="00497D39" w:rsidP="00497D39">
      <w:pPr>
        <w:shd w:val="clear" w:color="auto" w:fill="FFFFFF"/>
        <w:ind w:firstLine="360"/>
        <w:jc w:val="both"/>
        <w:rPr>
          <w:rFonts w:ascii="Calibri" w:eastAsia="Times New Roman" w:hAnsi="Calibri" w:cs="Calibri"/>
          <w:color w:val="000000"/>
          <w:sz w:val="20"/>
          <w:szCs w:val="20"/>
        </w:rPr>
      </w:pPr>
      <w:r w:rsidRPr="004A1D76">
        <w:rPr>
          <w:rFonts w:eastAsia="Times New Roman"/>
          <w:color w:val="000000"/>
          <w:szCs w:val="24"/>
        </w:rPr>
        <w:t>Нейрогуморальная регуляция процессов жизнедеятельности организма. Нервная система. Рефлекс. Рефлекторная дуга. Железы внутренней секреции. Гормоны. Высшая нервная деятельность.</w:t>
      </w:r>
    </w:p>
    <w:p w14:paraId="0EA34991" w14:textId="77777777" w:rsidR="00497D39" w:rsidRPr="004A1D76" w:rsidRDefault="00497D39" w:rsidP="00497D39">
      <w:pPr>
        <w:shd w:val="clear" w:color="auto" w:fill="FFFFFF"/>
        <w:ind w:firstLine="360"/>
        <w:jc w:val="both"/>
        <w:rPr>
          <w:rFonts w:ascii="Calibri" w:eastAsia="Times New Roman" w:hAnsi="Calibri" w:cs="Calibri"/>
          <w:color w:val="000000"/>
          <w:sz w:val="20"/>
          <w:szCs w:val="20"/>
        </w:rPr>
      </w:pPr>
      <w:r w:rsidRPr="004A1D76">
        <w:rPr>
          <w:rFonts w:eastAsia="Times New Roman"/>
          <w:color w:val="000000"/>
          <w:szCs w:val="24"/>
        </w:rPr>
        <w:t>Питание. Система пищеварения. Дыхание. Система дыхания. Транспорт веществ. Опорно-двигательная система. Внутренняя среда организма. Выделение продуктов жизнедеятельности. Покровы тела и их функции. Органы чувств, их роль в жизни человека.</w:t>
      </w:r>
    </w:p>
    <w:p w14:paraId="2949E96A" w14:textId="77777777" w:rsidR="00497D39" w:rsidRPr="004A1D76" w:rsidRDefault="00497D39" w:rsidP="00497D39">
      <w:pPr>
        <w:shd w:val="clear" w:color="auto" w:fill="FFFFFF"/>
        <w:ind w:firstLine="360"/>
        <w:jc w:val="both"/>
        <w:rPr>
          <w:rFonts w:ascii="Calibri" w:eastAsia="Times New Roman" w:hAnsi="Calibri" w:cs="Calibri"/>
          <w:color w:val="000000"/>
          <w:sz w:val="20"/>
          <w:szCs w:val="20"/>
        </w:rPr>
      </w:pPr>
      <w:r w:rsidRPr="004A1D76">
        <w:rPr>
          <w:rFonts w:eastAsia="Times New Roman"/>
          <w:color w:val="000000"/>
          <w:szCs w:val="24"/>
        </w:rPr>
        <w:t>Обмен веществ и превращение энергии в организме человека. Витамины.</w:t>
      </w:r>
    </w:p>
    <w:p w14:paraId="138C41A8" w14:textId="77777777" w:rsidR="00497D39" w:rsidRPr="004A1D76" w:rsidRDefault="00497D39" w:rsidP="00497D39">
      <w:pPr>
        <w:shd w:val="clear" w:color="auto" w:fill="FFFFFF"/>
        <w:jc w:val="both"/>
        <w:rPr>
          <w:rFonts w:ascii="Calibri" w:eastAsia="Times New Roman" w:hAnsi="Calibri" w:cs="Calibri"/>
          <w:color w:val="000000"/>
          <w:sz w:val="20"/>
          <w:szCs w:val="20"/>
        </w:rPr>
      </w:pPr>
      <w:r w:rsidRPr="004A1D76">
        <w:rPr>
          <w:rFonts w:eastAsia="Times New Roman"/>
          <w:color w:val="000000"/>
          <w:szCs w:val="24"/>
        </w:rPr>
        <w:t>Бисоциальная природа человека. Место человека в системе органического мира. Черты сходства и различия в строении, поведении и развитии человека и млекопитающих (человекообразных обезьян).</w:t>
      </w:r>
    </w:p>
    <w:p w14:paraId="06BF7BB6" w14:textId="77777777" w:rsidR="00497D39" w:rsidRPr="004A1D76" w:rsidRDefault="00497D39" w:rsidP="00497D39">
      <w:pPr>
        <w:shd w:val="clear" w:color="auto" w:fill="FFFFFF"/>
        <w:ind w:firstLine="568"/>
        <w:jc w:val="both"/>
        <w:rPr>
          <w:rFonts w:ascii="Calibri" w:eastAsia="Times New Roman" w:hAnsi="Calibri" w:cs="Calibri"/>
          <w:color w:val="000000"/>
          <w:sz w:val="20"/>
          <w:szCs w:val="20"/>
        </w:rPr>
      </w:pPr>
      <w:r w:rsidRPr="004A1D76">
        <w:rPr>
          <w:rFonts w:eastAsia="Times New Roman"/>
          <w:color w:val="000000"/>
          <w:szCs w:val="24"/>
        </w:rPr>
        <w:t>Размножение и развитие организма человека. Наследование признаков у человека. Наследственные болезни, их причины и предупреждение. Гены и хромосомы.  Нарушения в строении и функционировании клеток –одна из причин заболеваний организмов.</w:t>
      </w:r>
    </w:p>
    <w:p w14:paraId="7AF9B900" w14:textId="77777777" w:rsidR="00497D39" w:rsidRPr="004A1D76" w:rsidRDefault="00497D39" w:rsidP="009033E7">
      <w:pPr>
        <w:numPr>
          <w:ilvl w:val="0"/>
          <w:numId w:val="258"/>
        </w:numPr>
        <w:shd w:val="clear" w:color="auto" w:fill="FFFFFF"/>
        <w:ind w:left="1854"/>
        <w:rPr>
          <w:rFonts w:ascii="Calibri" w:eastAsia="Times New Roman" w:hAnsi="Calibri" w:cs="Calibri"/>
          <w:color w:val="000000"/>
          <w:sz w:val="20"/>
          <w:szCs w:val="20"/>
        </w:rPr>
      </w:pPr>
      <w:r w:rsidRPr="004A1D76">
        <w:rPr>
          <w:rFonts w:eastAsia="Times New Roman"/>
          <w:b/>
          <w:bCs/>
          <w:color w:val="000000"/>
          <w:szCs w:val="24"/>
        </w:rPr>
        <w:t>«Взаимосвязи организмов и окружающей среды» (2 ч)</w:t>
      </w:r>
    </w:p>
    <w:p w14:paraId="593B2491" w14:textId="77777777" w:rsidR="00497D39" w:rsidRPr="004A1D76" w:rsidRDefault="00497D39" w:rsidP="00497D39">
      <w:pPr>
        <w:shd w:val="clear" w:color="auto" w:fill="FFFFFF"/>
        <w:jc w:val="both"/>
        <w:rPr>
          <w:rFonts w:ascii="Calibri" w:eastAsia="Times New Roman" w:hAnsi="Calibri" w:cs="Calibri"/>
          <w:color w:val="000000"/>
          <w:sz w:val="20"/>
          <w:szCs w:val="20"/>
        </w:rPr>
      </w:pPr>
      <w:r w:rsidRPr="004A1D76">
        <w:rPr>
          <w:rFonts w:eastAsia="Times New Roman"/>
          <w:color w:val="000000"/>
          <w:szCs w:val="24"/>
        </w:rPr>
        <w:t>Влияние экологических факторов на организмы. Приспособления организмов к различным экологическим факторам. Популяция. Взаимодействия разных видов (конкуренция, хищничество, симбиоз, паразитизм). Сезонные изменения в живой природе.</w:t>
      </w:r>
    </w:p>
    <w:p w14:paraId="4CF6BA59" w14:textId="77777777" w:rsidR="00497D39" w:rsidRPr="004A1D76" w:rsidRDefault="00497D39" w:rsidP="00497D39">
      <w:pPr>
        <w:shd w:val="clear" w:color="auto" w:fill="FFFFFF"/>
        <w:ind w:firstLine="360"/>
        <w:jc w:val="both"/>
        <w:rPr>
          <w:rFonts w:ascii="Calibri" w:eastAsia="Times New Roman" w:hAnsi="Calibri" w:cs="Calibri"/>
          <w:color w:val="000000"/>
          <w:sz w:val="20"/>
          <w:szCs w:val="20"/>
        </w:rPr>
      </w:pPr>
      <w:r w:rsidRPr="004A1D76">
        <w:rPr>
          <w:rFonts w:eastAsia="Times New Roman"/>
          <w:color w:val="000000"/>
          <w:szCs w:val="24"/>
        </w:rPr>
        <w:t>Экосистемная организация живой природы. Роль производителей, потребителей и разрушителей органических веществ в экосистемах и круговороте веществ в природе. Пищевые связи в экосистеме. Цепи питания.  Особенности агроэкосистем.</w:t>
      </w:r>
    </w:p>
    <w:p w14:paraId="3057C2D9" w14:textId="77777777" w:rsidR="00497D39" w:rsidRPr="004A1D76" w:rsidRDefault="00497D39" w:rsidP="009033E7">
      <w:pPr>
        <w:numPr>
          <w:ilvl w:val="0"/>
          <w:numId w:val="259"/>
        </w:numPr>
        <w:shd w:val="clear" w:color="auto" w:fill="FFFFFF"/>
        <w:ind w:left="0" w:firstLine="568"/>
        <w:jc w:val="center"/>
        <w:rPr>
          <w:rFonts w:ascii="Calibri" w:eastAsia="Times New Roman" w:hAnsi="Calibri" w:cs="Calibri"/>
          <w:color w:val="000000"/>
          <w:sz w:val="20"/>
          <w:szCs w:val="20"/>
        </w:rPr>
      </w:pPr>
      <w:r w:rsidRPr="004A1D76">
        <w:rPr>
          <w:rFonts w:eastAsia="Times New Roman"/>
          <w:b/>
          <w:bCs/>
          <w:color w:val="000000"/>
          <w:szCs w:val="24"/>
        </w:rPr>
        <w:t>«Биология как наука» (1 ч)</w:t>
      </w:r>
    </w:p>
    <w:p w14:paraId="31DAC27E" w14:textId="77777777" w:rsidR="00497D39" w:rsidRPr="004A1D76" w:rsidRDefault="00497D39" w:rsidP="00497D39">
      <w:pPr>
        <w:shd w:val="clear" w:color="auto" w:fill="FFFFFF"/>
        <w:ind w:firstLine="568"/>
        <w:jc w:val="both"/>
        <w:rPr>
          <w:rFonts w:ascii="Calibri" w:eastAsia="Times New Roman" w:hAnsi="Calibri" w:cs="Calibri"/>
          <w:color w:val="000000"/>
          <w:sz w:val="20"/>
          <w:szCs w:val="20"/>
        </w:rPr>
      </w:pPr>
      <w:r w:rsidRPr="004A1D76">
        <w:rPr>
          <w:rFonts w:eastAsia="Times New Roman"/>
          <w:color w:val="000000"/>
          <w:szCs w:val="24"/>
        </w:rPr>
        <w:t>Роль биологии в формировании современной естественнонаучной картины мира, в практической деятельности людей. Методы изучения живых объектов. Биологический эксперимент. Наблюдение, описание, измерение биологических объектов</w:t>
      </w:r>
    </w:p>
    <w:p w14:paraId="30643670" w14:textId="77777777" w:rsidR="00497D39" w:rsidRPr="004A1D76" w:rsidRDefault="00497D39" w:rsidP="00497D39">
      <w:pPr>
        <w:shd w:val="clear" w:color="auto" w:fill="FFFFFF"/>
        <w:jc w:val="center"/>
        <w:rPr>
          <w:rFonts w:ascii="Calibri" w:eastAsia="Times New Roman" w:hAnsi="Calibri" w:cs="Calibri"/>
          <w:color w:val="000000"/>
          <w:sz w:val="20"/>
          <w:szCs w:val="20"/>
        </w:rPr>
      </w:pPr>
      <w:r w:rsidRPr="004A1D76">
        <w:rPr>
          <w:rFonts w:eastAsia="Times New Roman"/>
          <w:b/>
          <w:bCs/>
          <w:color w:val="000000"/>
          <w:szCs w:val="24"/>
        </w:rPr>
        <w:t>Итоговое тестирование по вариантам ГИА (1 ч)</w:t>
      </w:r>
    </w:p>
    <w:p w14:paraId="2DEE654C" w14:textId="77777777" w:rsidR="00020CF5" w:rsidRDefault="00020CF5" w:rsidP="00020CF5">
      <w:pPr>
        <w:ind w:firstLine="397"/>
        <w:jc w:val="both"/>
        <w:rPr>
          <w:b/>
          <w:szCs w:val="24"/>
        </w:rPr>
      </w:pPr>
    </w:p>
    <w:p w14:paraId="6FC7027A" w14:textId="77777777" w:rsidR="008D1138" w:rsidRPr="004A1D76" w:rsidRDefault="008D1138" w:rsidP="008D1138">
      <w:pPr>
        <w:shd w:val="clear" w:color="auto" w:fill="FFFFFF"/>
        <w:jc w:val="center"/>
        <w:rPr>
          <w:rFonts w:ascii="Calibri" w:eastAsia="Times New Roman" w:hAnsi="Calibri" w:cs="Calibri"/>
          <w:color w:val="000000"/>
          <w:sz w:val="20"/>
          <w:szCs w:val="20"/>
        </w:rPr>
      </w:pPr>
      <w:r w:rsidRPr="004A1D76">
        <w:rPr>
          <w:rFonts w:eastAsia="Times New Roman"/>
          <w:b/>
          <w:bCs/>
          <w:color w:val="000000"/>
          <w:sz w:val="28"/>
        </w:rPr>
        <w:t>Календарно - тематическое планирование</w:t>
      </w:r>
    </w:p>
    <w:p w14:paraId="40B6E680" w14:textId="77777777" w:rsidR="008D1138" w:rsidRPr="004A1D76" w:rsidRDefault="008D1138" w:rsidP="008D1138">
      <w:pPr>
        <w:shd w:val="clear" w:color="auto" w:fill="FFFFFF"/>
        <w:ind w:firstLine="568"/>
        <w:jc w:val="center"/>
        <w:rPr>
          <w:rFonts w:ascii="Calibri" w:eastAsia="Times New Roman" w:hAnsi="Calibri" w:cs="Calibri"/>
          <w:color w:val="000000"/>
          <w:sz w:val="20"/>
          <w:szCs w:val="20"/>
        </w:rPr>
      </w:pPr>
      <w:r w:rsidRPr="004A1D76">
        <w:rPr>
          <w:rFonts w:eastAsia="Times New Roman"/>
          <w:b/>
          <w:bCs/>
          <w:i/>
          <w:iCs/>
          <w:color w:val="000000"/>
          <w:sz w:val="28"/>
        </w:rPr>
        <w:t>(17 часов</w:t>
      </w:r>
      <w:r w:rsidRPr="004A1D76">
        <w:rPr>
          <w:rFonts w:eastAsia="Times New Roman"/>
          <w:b/>
          <w:bCs/>
          <w:i/>
          <w:iCs/>
          <w:color w:val="FF0000"/>
          <w:sz w:val="28"/>
        </w:rPr>
        <w:t> </w:t>
      </w:r>
      <w:r w:rsidRPr="004A1D76">
        <w:rPr>
          <w:rFonts w:eastAsia="Times New Roman"/>
          <w:b/>
          <w:bCs/>
          <w:i/>
          <w:iCs/>
          <w:color w:val="000000"/>
          <w:sz w:val="28"/>
        </w:rPr>
        <w:t>- 1 час в две недели)</w:t>
      </w:r>
    </w:p>
    <w:tbl>
      <w:tblPr>
        <w:tblW w:w="9879"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1205"/>
        <w:gridCol w:w="6406"/>
        <w:gridCol w:w="2268"/>
      </w:tblGrid>
      <w:tr w:rsidR="008D1138" w:rsidRPr="004A1D76" w14:paraId="2DE8DB50" w14:textId="77777777" w:rsidTr="008D1138">
        <w:trPr>
          <w:trHeight w:val="220"/>
        </w:trPr>
        <w:tc>
          <w:tcPr>
            <w:tcW w:w="120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B590CB" w14:textId="77777777" w:rsidR="008D1138" w:rsidRPr="008D1138" w:rsidRDefault="008D1138" w:rsidP="00E616A2">
            <w:pPr>
              <w:jc w:val="center"/>
              <w:rPr>
                <w:rFonts w:ascii="Calibri" w:eastAsia="Times New Roman" w:hAnsi="Calibri" w:cs="Calibri"/>
                <w:color w:val="000000"/>
                <w:sz w:val="18"/>
                <w:szCs w:val="18"/>
              </w:rPr>
            </w:pPr>
            <w:r w:rsidRPr="008D1138">
              <w:rPr>
                <w:rFonts w:eastAsia="Times New Roman"/>
                <w:b/>
                <w:bCs/>
                <w:color w:val="000000"/>
                <w:sz w:val="18"/>
                <w:szCs w:val="18"/>
              </w:rPr>
              <w:t>№</w:t>
            </w:r>
          </w:p>
        </w:tc>
        <w:tc>
          <w:tcPr>
            <w:tcW w:w="640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80A2D9" w14:textId="77777777" w:rsidR="008D1138" w:rsidRPr="004A1D76" w:rsidRDefault="008D1138" w:rsidP="00E616A2">
            <w:pPr>
              <w:jc w:val="center"/>
              <w:rPr>
                <w:rFonts w:ascii="Calibri" w:eastAsia="Times New Roman" w:hAnsi="Calibri" w:cs="Calibri"/>
                <w:color w:val="000000"/>
                <w:sz w:val="20"/>
                <w:szCs w:val="20"/>
              </w:rPr>
            </w:pPr>
            <w:r w:rsidRPr="004A1D76">
              <w:rPr>
                <w:rFonts w:eastAsia="Times New Roman"/>
                <w:b/>
                <w:bCs/>
                <w:color w:val="000000"/>
                <w:szCs w:val="24"/>
              </w:rPr>
              <w:t>Наименование разделов и тем занятий</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D2F44C" w14:textId="681548AA" w:rsidR="008D1138" w:rsidRPr="004A1D76" w:rsidRDefault="008D1138" w:rsidP="008D1138">
            <w:pPr>
              <w:ind w:firstLine="0"/>
              <w:rPr>
                <w:rFonts w:ascii="Calibri" w:eastAsia="Times New Roman" w:hAnsi="Calibri" w:cs="Calibri"/>
                <w:color w:val="000000"/>
                <w:sz w:val="20"/>
                <w:szCs w:val="20"/>
              </w:rPr>
            </w:pPr>
            <w:r w:rsidRPr="004A1D76">
              <w:rPr>
                <w:rFonts w:eastAsia="Times New Roman"/>
                <w:b/>
                <w:bCs/>
                <w:color w:val="000000"/>
                <w:szCs w:val="24"/>
              </w:rPr>
              <w:t>Формы работы</w:t>
            </w:r>
          </w:p>
        </w:tc>
      </w:tr>
      <w:tr w:rsidR="008D1138" w:rsidRPr="004A1D76" w14:paraId="324EAD30" w14:textId="77777777" w:rsidTr="008D1138">
        <w:trPr>
          <w:trHeight w:val="52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9325F3B" w14:textId="77777777" w:rsidR="008D1138" w:rsidRPr="008D1138" w:rsidRDefault="008D1138" w:rsidP="00E616A2">
            <w:pPr>
              <w:rPr>
                <w:rFonts w:ascii="Calibri" w:eastAsia="Times New Roman" w:hAnsi="Calibri" w:cs="Calibri"/>
                <w:color w:val="000000"/>
                <w:sz w:val="18"/>
                <w:szCs w:val="18"/>
              </w:rPr>
            </w:pPr>
          </w:p>
        </w:tc>
        <w:tc>
          <w:tcPr>
            <w:tcW w:w="640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C7C4C19" w14:textId="77777777" w:rsidR="008D1138" w:rsidRPr="004A1D76" w:rsidRDefault="008D1138" w:rsidP="00E616A2">
            <w:pPr>
              <w:rPr>
                <w:rFonts w:ascii="Calibri" w:eastAsia="Times New Roman" w:hAnsi="Calibri" w:cs="Calibri"/>
                <w:color w:val="000000"/>
                <w:sz w:val="20"/>
                <w:szCs w:val="20"/>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78049FA" w14:textId="77777777" w:rsidR="008D1138" w:rsidRPr="004A1D76" w:rsidRDefault="008D1138" w:rsidP="00E616A2">
            <w:pPr>
              <w:rPr>
                <w:rFonts w:ascii="Calibri" w:eastAsia="Times New Roman" w:hAnsi="Calibri" w:cs="Calibri"/>
                <w:color w:val="000000"/>
                <w:sz w:val="20"/>
                <w:szCs w:val="20"/>
              </w:rPr>
            </w:pPr>
          </w:p>
        </w:tc>
      </w:tr>
      <w:tr w:rsidR="008D1138" w:rsidRPr="004A1D76" w14:paraId="6939E28C" w14:textId="77777777" w:rsidTr="008D1138">
        <w:trPr>
          <w:trHeight w:val="699"/>
        </w:trPr>
        <w:tc>
          <w:tcPr>
            <w:tcW w:w="1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56DE10" w14:textId="77777777" w:rsidR="008D1138" w:rsidRPr="008D1138" w:rsidRDefault="008D1138" w:rsidP="00E616A2">
            <w:pPr>
              <w:spacing w:line="0" w:lineRule="atLeast"/>
              <w:jc w:val="center"/>
              <w:rPr>
                <w:rFonts w:ascii="Calibri" w:eastAsia="Times New Roman" w:hAnsi="Calibri" w:cs="Calibri"/>
                <w:color w:val="000000"/>
                <w:sz w:val="18"/>
                <w:szCs w:val="18"/>
              </w:rPr>
            </w:pPr>
            <w:r w:rsidRPr="008D1138">
              <w:rPr>
                <w:rFonts w:eastAsia="Times New Roman"/>
                <w:b/>
                <w:bCs/>
                <w:color w:val="000000"/>
                <w:sz w:val="18"/>
                <w:szCs w:val="18"/>
              </w:rPr>
              <w:t>1</w:t>
            </w:r>
          </w:p>
        </w:tc>
        <w:tc>
          <w:tcPr>
            <w:tcW w:w="6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91B434" w14:textId="77777777" w:rsidR="008D1138" w:rsidRPr="004A1D76" w:rsidRDefault="008D1138" w:rsidP="00E616A2">
            <w:pPr>
              <w:rPr>
                <w:rFonts w:ascii="Calibri" w:eastAsia="Times New Roman" w:hAnsi="Calibri" w:cs="Calibri"/>
                <w:color w:val="000000"/>
                <w:sz w:val="20"/>
                <w:szCs w:val="20"/>
              </w:rPr>
            </w:pPr>
            <w:r w:rsidRPr="004A1D76">
              <w:rPr>
                <w:rFonts w:eastAsia="Times New Roman"/>
                <w:b/>
                <w:bCs/>
                <w:color w:val="000000"/>
              </w:rPr>
              <w:t>Введение (1 ч)</w:t>
            </w:r>
          </w:p>
          <w:p w14:paraId="7ABADEB1" w14:textId="77777777" w:rsidR="008D1138" w:rsidRPr="004A1D76" w:rsidRDefault="008D1138" w:rsidP="00E616A2">
            <w:pPr>
              <w:rPr>
                <w:rFonts w:ascii="Calibri" w:eastAsia="Times New Roman" w:hAnsi="Calibri" w:cs="Calibri"/>
                <w:color w:val="000000"/>
                <w:sz w:val="20"/>
                <w:szCs w:val="20"/>
              </w:rPr>
            </w:pPr>
            <w:r w:rsidRPr="004A1D76">
              <w:rPr>
                <w:rFonts w:eastAsia="Times New Roman"/>
                <w:color w:val="000000"/>
                <w:szCs w:val="24"/>
              </w:rPr>
              <w:t> Задачи элективного курса</w:t>
            </w:r>
          </w:p>
          <w:p w14:paraId="6DFE2828" w14:textId="77777777" w:rsidR="008D1138" w:rsidRPr="004A1D76" w:rsidRDefault="008D1138" w:rsidP="00E616A2">
            <w:pPr>
              <w:spacing w:line="0" w:lineRule="atLeast"/>
              <w:rPr>
                <w:rFonts w:ascii="Calibri" w:eastAsia="Times New Roman" w:hAnsi="Calibri" w:cs="Calibri"/>
                <w:color w:val="000000"/>
                <w:sz w:val="20"/>
                <w:szCs w:val="20"/>
              </w:rPr>
            </w:pPr>
            <w:r w:rsidRPr="004A1D76">
              <w:rPr>
                <w:rFonts w:eastAsia="Times New Roman"/>
                <w:color w:val="000000"/>
                <w:szCs w:val="24"/>
              </w:rPr>
              <w:t>Вводное тестирование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576A1C" w14:textId="77777777" w:rsidR="008D1138" w:rsidRPr="004A1D76" w:rsidRDefault="008D1138" w:rsidP="00E616A2">
            <w:pPr>
              <w:ind w:firstLine="568"/>
              <w:rPr>
                <w:rFonts w:ascii="Calibri" w:eastAsia="Times New Roman" w:hAnsi="Calibri" w:cs="Calibri"/>
                <w:color w:val="000000"/>
                <w:sz w:val="20"/>
                <w:szCs w:val="20"/>
              </w:rPr>
            </w:pPr>
            <w:r w:rsidRPr="004A1D76">
              <w:rPr>
                <w:rFonts w:eastAsia="Times New Roman"/>
                <w:color w:val="000000"/>
                <w:szCs w:val="24"/>
              </w:rPr>
              <w:t>Инструктаж</w:t>
            </w:r>
          </w:p>
          <w:p w14:paraId="168E9D73" w14:textId="77777777" w:rsidR="008D1138" w:rsidRDefault="008D1138" w:rsidP="00E616A2">
            <w:pPr>
              <w:spacing w:line="0" w:lineRule="atLeast"/>
              <w:jc w:val="center"/>
              <w:rPr>
                <w:rFonts w:eastAsia="Times New Roman"/>
                <w:color w:val="000000"/>
                <w:szCs w:val="24"/>
              </w:rPr>
            </w:pPr>
            <w:r w:rsidRPr="004A1D76">
              <w:rPr>
                <w:rFonts w:eastAsia="Times New Roman"/>
                <w:color w:val="000000"/>
                <w:szCs w:val="24"/>
              </w:rPr>
              <w:t>Анализ вводного теста</w:t>
            </w:r>
          </w:p>
          <w:p w14:paraId="783B001E" w14:textId="77777777" w:rsidR="008D1138" w:rsidRPr="004A1D76" w:rsidRDefault="008D1138" w:rsidP="00E616A2">
            <w:pPr>
              <w:spacing w:line="0" w:lineRule="atLeast"/>
              <w:rPr>
                <w:rFonts w:ascii="Calibri" w:eastAsia="Times New Roman" w:hAnsi="Calibri" w:cs="Calibri"/>
                <w:color w:val="000000"/>
                <w:sz w:val="20"/>
                <w:szCs w:val="20"/>
              </w:rPr>
            </w:pPr>
          </w:p>
        </w:tc>
      </w:tr>
      <w:tr w:rsidR="008D1138" w:rsidRPr="004A1D76" w14:paraId="4455F9CC" w14:textId="77777777" w:rsidTr="008D1138">
        <w:tc>
          <w:tcPr>
            <w:tcW w:w="1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B5064C" w14:textId="77777777" w:rsidR="008D1138" w:rsidRPr="008D1138" w:rsidRDefault="008D1138" w:rsidP="00E616A2">
            <w:pPr>
              <w:spacing w:line="0" w:lineRule="atLeast"/>
              <w:jc w:val="center"/>
              <w:rPr>
                <w:rFonts w:ascii="Calibri" w:eastAsia="Times New Roman" w:hAnsi="Calibri" w:cs="Calibri"/>
                <w:color w:val="000000"/>
                <w:sz w:val="18"/>
                <w:szCs w:val="18"/>
              </w:rPr>
            </w:pPr>
            <w:r w:rsidRPr="008D1138">
              <w:rPr>
                <w:rFonts w:eastAsia="Times New Roman"/>
                <w:b/>
                <w:bCs/>
                <w:i/>
                <w:iCs/>
                <w:color w:val="000000"/>
                <w:sz w:val="18"/>
                <w:szCs w:val="18"/>
              </w:rPr>
              <w:t>2</w:t>
            </w:r>
          </w:p>
        </w:tc>
        <w:tc>
          <w:tcPr>
            <w:tcW w:w="6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BF91F5" w14:textId="77777777" w:rsidR="008D1138" w:rsidRPr="004A1D76" w:rsidRDefault="008D1138" w:rsidP="00E616A2">
            <w:pPr>
              <w:rPr>
                <w:rFonts w:ascii="Calibri" w:eastAsia="Times New Roman" w:hAnsi="Calibri" w:cs="Calibri"/>
                <w:color w:val="000000"/>
                <w:sz w:val="20"/>
                <w:szCs w:val="20"/>
              </w:rPr>
            </w:pPr>
            <w:r w:rsidRPr="004A1D76">
              <w:rPr>
                <w:rFonts w:eastAsia="Times New Roman"/>
                <w:b/>
                <w:bCs/>
                <w:color w:val="000000"/>
                <w:szCs w:val="24"/>
              </w:rPr>
              <w:t>Признаки живых организмов (1 ч)</w:t>
            </w:r>
          </w:p>
          <w:p w14:paraId="0B4F6A0E" w14:textId="77777777" w:rsidR="008D1138" w:rsidRPr="004A1D76" w:rsidRDefault="008D1138" w:rsidP="00E616A2">
            <w:pPr>
              <w:rPr>
                <w:rFonts w:ascii="Calibri" w:eastAsia="Times New Roman" w:hAnsi="Calibri" w:cs="Calibri"/>
                <w:color w:val="000000"/>
                <w:sz w:val="20"/>
                <w:szCs w:val="20"/>
              </w:rPr>
            </w:pPr>
            <w:r w:rsidRPr="004A1D76">
              <w:rPr>
                <w:rFonts w:eastAsia="Times New Roman"/>
                <w:color w:val="000000"/>
                <w:szCs w:val="24"/>
              </w:rPr>
              <w:t>Структурно-функциональная организация прокариотических и  эукариотических клеток</w:t>
            </w:r>
          </w:p>
          <w:p w14:paraId="00A44CEB" w14:textId="77777777" w:rsidR="008D1138" w:rsidRPr="004A1D76" w:rsidRDefault="008D1138" w:rsidP="00E616A2">
            <w:pPr>
              <w:spacing w:line="0" w:lineRule="atLeast"/>
              <w:rPr>
                <w:rFonts w:ascii="Calibri" w:eastAsia="Times New Roman" w:hAnsi="Calibri" w:cs="Calibri"/>
                <w:color w:val="000000"/>
                <w:sz w:val="20"/>
                <w:szCs w:val="20"/>
              </w:rPr>
            </w:pPr>
            <w:r w:rsidRPr="004A1D76">
              <w:rPr>
                <w:rFonts w:eastAsia="Times New Roman"/>
                <w:color w:val="000000"/>
                <w:szCs w:val="24"/>
              </w:rPr>
              <w:t>Основные свойства живого Неклеточные формы жизни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277ED5" w14:textId="77777777" w:rsidR="008D1138" w:rsidRPr="004A1D76" w:rsidRDefault="008D1138" w:rsidP="00E616A2">
            <w:pPr>
              <w:ind w:firstLine="568"/>
              <w:rPr>
                <w:rFonts w:ascii="Calibri" w:eastAsia="Times New Roman" w:hAnsi="Calibri" w:cs="Calibri"/>
                <w:color w:val="000000"/>
                <w:sz w:val="20"/>
                <w:szCs w:val="20"/>
              </w:rPr>
            </w:pPr>
            <w:r w:rsidRPr="004A1D76">
              <w:rPr>
                <w:rFonts w:eastAsia="Times New Roman"/>
                <w:color w:val="000000"/>
                <w:szCs w:val="24"/>
              </w:rPr>
              <w:t>Составление сравнительных таблиц, схем</w:t>
            </w:r>
          </w:p>
          <w:p w14:paraId="18397258" w14:textId="77777777" w:rsidR="008D1138" w:rsidRPr="004A1D76" w:rsidRDefault="008D1138" w:rsidP="00E616A2">
            <w:pPr>
              <w:spacing w:line="0" w:lineRule="atLeast"/>
              <w:rPr>
                <w:rFonts w:ascii="Calibri" w:eastAsia="Times New Roman" w:hAnsi="Calibri" w:cs="Calibri"/>
                <w:color w:val="000000"/>
                <w:sz w:val="20"/>
                <w:szCs w:val="20"/>
              </w:rPr>
            </w:pPr>
            <w:r w:rsidRPr="004A1D76">
              <w:rPr>
                <w:rFonts w:eastAsia="Times New Roman"/>
                <w:color w:val="000000"/>
                <w:szCs w:val="24"/>
              </w:rPr>
              <w:t>выполнении тестовых заданий частей  А</w:t>
            </w:r>
          </w:p>
        </w:tc>
      </w:tr>
      <w:tr w:rsidR="008D1138" w:rsidRPr="004A1D76" w14:paraId="38D1F71D" w14:textId="77777777" w:rsidTr="008D1138">
        <w:tc>
          <w:tcPr>
            <w:tcW w:w="1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5CDFAD" w14:textId="77777777" w:rsidR="008D1138" w:rsidRPr="008D1138" w:rsidRDefault="008D1138" w:rsidP="00E616A2">
            <w:pPr>
              <w:spacing w:line="0" w:lineRule="atLeast"/>
              <w:jc w:val="center"/>
              <w:rPr>
                <w:rFonts w:ascii="Calibri" w:eastAsia="Times New Roman" w:hAnsi="Calibri" w:cs="Calibri"/>
                <w:color w:val="000000"/>
                <w:sz w:val="18"/>
                <w:szCs w:val="18"/>
              </w:rPr>
            </w:pPr>
            <w:r w:rsidRPr="008D1138">
              <w:rPr>
                <w:rFonts w:eastAsia="Times New Roman"/>
                <w:b/>
                <w:bCs/>
                <w:i/>
                <w:iCs/>
                <w:color w:val="000000"/>
                <w:sz w:val="18"/>
                <w:szCs w:val="18"/>
              </w:rPr>
              <w:t>3</w:t>
            </w:r>
          </w:p>
        </w:tc>
        <w:tc>
          <w:tcPr>
            <w:tcW w:w="6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FDBE26" w14:textId="77777777" w:rsidR="008D1138" w:rsidRPr="004A1D76" w:rsidRDefault="008D1138" w:rsidP="00E616A2">
            <w:pPr>
              <w:rPr>
                <w:rFonts w:ascii="Calibri" w:eastAsia="Times New Roman" w:hAnsi="Calibri" w:cs="Calibri"/>
                <w:color w:val="000000"/>
                <w:sz w:val="20"/>
                <w:szCs w:val="20"/>
              </w:rPr>
            </w:pPr>
            <w:r w:rsidRPr="004A1D76">
              <w:rPr>
                <w:rFonts w:eastAsia="Times New Roman"/>
                <w:b/>
                <w:bCs/>
                <w:color w:val="000000"/>
                <w:szCs w:val="24"/>
              </w:rPr>
              <w:t>Система, многообразие и эволюция живой природы ( 5 ч)</w:t>
            </w:r>
          </w:p>
          <w:p w14:paraId="6B748A86" w14:textId="77777777" w:rsidR="008D1138" w:rsidRPr="004A1D76" w:rsidRDefault="008D1138" w:rsidP="00E616A2">
            <w:pPr>
              <w:spacing w:line="0" w:lineRule="atLeast"/>
              <w:rPr>
                <w:rFonts w:ascii="Calibri" w:eastAsia="Times New Roman" w:hAnsi="Calibri" w:cs="Calibri"/>
                <w:color w:val="000000"/>
                <w:sz w:val="20"/>
                <w:szCs w:val="20"/>
              </w:rPr>
            </w:pPr>
            <w:r w:rsidRPr="004A1D76">
              <w:rPr>
                <w:rFonts w:eastAsia="Times New Roman"/>
                <w:color w:val="000000"/>
                <w:szCs w:val="24"/>
              </w:rPr>
              <w:t>Характеристика царства Бактерии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F324E6" w14:textId="77777777" w:rsidR="008D1138" w:rsidRPr="004A1D76" w:rsidRDefault="008D1138" w:rsidP="00E616A2">
            <w:pPr>
              <w:spacing w:line="0" w:lineRule="atLeast"/>
              <w:ind w:firstLine="568"/>
              <w:rPr>
                <w:rFonts w:ascii="Calibri" w:eastAsia="Times New Roman" w:hAnsi="Calibri" w:cs="Calibri"/>
                <w:color w:val="000000"/>
                <w:sz w:val="20"/>
                <w:szCs w:val="20"/>
              </w:rPr>
            </w:pPr>
            <w:r w:rsidRPr="004A1D76">
              <w:rPr>
                <w:rFonts w:eastAsia="Times New Roman"/>
                <w:color w:val="000000"/>
                <w:szCs w:val="24"/>
              </w:rPr>
              <w:t>Составление сравнительных таблиц, схем</w:t>
            </w:r>
          </w:p>
        </w:tc>
      </w:tr>
      <w:tr w:rsidR="008D1138" w:rsidRPr="004A1D76" w14:paraId="5A0931A6" w14:textId="77777777" w:rsidTr="008D1138">
        <w:tc>
          <w:tcPr>
            <w:tcW w:w="1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01DCBD" w14:textId="77777777" w:rsidR="008D1138" w:rsidRPr="008D1138" w:rsidRDefault="008D1138" w:rsidP="00E616A2">
            <w:pPr>
              <w:spacing w:line="0" w:lineRule="atLeast"/>
              <w:jc w:val="center"/>
              <w:rPr>
                <w:rFonts w:ascii="Calibri" w:eastAsia="Times New Roman" w:hAnsi="Calibri" w:cs="Calibri"/>
                <w:color w:val="000000"/>
                <w:sz w:val="18"/>
                <w:szCs w:val="18"/>
              </w:rPr>
            </w:pPr>
            <w:r w:rsidRPr="008D1138">
              <w:rPr>
                <w:rFonts w:eastAsia="Times New Roman"/>
                <w:b/>
                <w:bCs/>
                <w:i/>
                <w:iCs/>
                <w:color w:val="000000"/>
                <w:sz w:val="18"/>
                <w:szCs w:val="18"/>
              </w:rPr>
              <w:t>4</w:t>
            </w:r>
          </w:p>
        </w:tc>
        <w:tc>
          <w:tcPr>
            <w:tcW w:w="6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7E2A41" w14:textId="77777777" w:rsidR="008D1138" w:rsidRPr="004A1D76" w:rsidRDefault="008D1138" w:rsidP="00E616A2">
            <w:pPr>
              <w:spacing w:line="0" w:lineRule="atLeast"/>
              <w:rPr>
                <w:rFonts w:ascii="Calibri" w:eastAsia="Times New Roman" w:hAnsi="Calibri" w:cs="Calibri"/>
                <w:color w:val="000000"/>
                <w:sz w:val="20"/>
                <w:szCs w:val="20"/>
              </w:rPr>
            </w:pPr>
            <w:r w:rsidRPr="004A1D76">
              <w:rPr>
                <w:rFonts w:eastAsia="Times New Roman"/>
                <w:color w:val="000000"/>
                <w:szCs w:val="24"/>
              </w:rPr>
              <w:t>Характеристика царства Растения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27F985" w14:textId="77777777" w:rsidR="008D1138" w:rsidRPr="004A1D76" w:rsidRDefault="008D1138" w:rsidP="00E616A2">
            <w:pPr>
              <w:spacing w:line="0" w:lineRule="atLeast"/>
              <w:ind w:firstLine="568"/>
              <w:rPr>
                <w:rFonts w:ascii="Calibri" w:eastAsia="Times New Roman" w:hAnsi="Calibri" w:cs="Calibri"/>
                <w:color w:val="000000"/>
                <w:sz w:val="20"/>
                <w:szCs w:val="20"/>
              </w:rPr>
            </w:pPr>
            <w:r w:rsidRPr="004A1D76">
              <w:rPr>
                <w:rFonts w:eastAsia="Times New Roman"/>
                <w:color w:val="000000"/>
                <w:szCs w:val="24"/>
              </w:rPr>
              <w:t>Составление сравнительных таблиц, схем</w:t>
            </w:r>
          </w:p>
        </w:tc>
      </w:tr>
      <w:tr w:rsidR="008D1138" w:rsidRPr="004A1D76" w14:paraId="1C263DCB" w14:textId="77777777" w:rsidTr="008D1138">
        <w:tc>
          <w:tcPr>
            <w:tcW w:w="1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C29455" w14:textId="77777777" w:rsidR="008D1138" w:rsidRPr="008D1138" w:rsidRDefault="008D1138" w:rsidP="00E616A2">
            <w:pPr>
              <w:spacing w:line="0" w:lineRule="atLeast"/>
              <w:jc w:val="center"/>
              <w:rPr>
                <w:rFonts w:ascii="Calibri" w:eastAsia="Times New Roman" w:hAnsi="Calibri" w:cs="Calibri"/>
                <w:color w:val="000000"/>
                <w:sz w:val="18"/>
                <w:szCs w:val="18"/>
              </w:rPr>
            </w:pPr>
            <w:r w:rsidRPr="008D1138">
              <w:rPr>
                <w:rFonts w:eastAsia="Times New Roman"/>
                <w:b/>
                <w:bCs/>
                <w:i/>
                <w:iCs/>
                <w:color w:val="000000"/>
                <w:sz w:val="18"/>
                <w:szCs w:val="18"/>
              </w:rPr>
              <w:t>5</w:t>
            </w:r>
          </w:p>
        </w:tc>
        <w:tc>
          <w:tcPr>
            <w:tcW w:w="6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C1515B" w14:textId="77777777" w:rsidR="008D1138" w:rsidRPr="004A1D76" w:rsidRDefault="008D1138" w:rsidP="00E616A2">
            <w:pPr>
              <w:spacing w:line="0" w:lineRule="atLeast"/>
              <w:rPr>
                <w:rFonts w:ascii="Calibri" w:eastAsia="Times New Roman" w:hAnsi="Calibri" w:cs="Calibri"/>
                <w:color w:val="000000"/>
                <w:sz w:val="20"/>
                <w:szCs w:val="20"/>
              </w:rPr>
            </w:pPr>
            <w:r w:rsidRPr="004A1D76">
              <w:rPr>
                <w:rFonts w:eastAsia="Times New Roman"/>
                <w:color w:val="000000"/>
                <w:szCs w:val="24"/>
              </w:rPr>
              <w:t>Характеристика царства Животные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5AC6AF" w14:textId="77777777" w:rsidR="008D1138" w:rsidRPr="004A1D76" w:rsidRDefault="008D1138" w:rsidP="00E616A2">
            <w:pPr>
              <w:spacing w:line="0" w:lineRule="atLeast"/>
              <w:ind w:firstLine="568"/>
              <w:rPr>
                <w:rFonts w:ascii="Calibri" w:eastAsia="Times New Roman" w:hAnsi="Calibri" w:cs="Calibri"/>
                <w:color w:val="000000"/>
                <w:sz w:val="20"/>
                <w:szCs w:val="20"/>
              </w:rPr>
            </w:pPr>
            <w:r w:rsidRPr="004A1D76">
              <w:rPr>
                <w:rFonts w:eastAsia="Times New Roman"/>
                <w:color w:val="000000"/>
                <w:szCs w:val="24"/>
              </w:rPr>
              <w:t>Составление сравнительных таблиц, схем</w:t>
            </w:r>
          </w:p>
        </w:tc>
      </w:tr>
      <w:tr w:rsidR="008D1138" w:rsidRPr="004A1D76" w14:paraId="30ACAEF9" w14:textId="77777777" w:rsidTr="008D1138">
        <w:tc>
          <w:tcPr>
            <w:tcW w:w="1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1D660C" w14:textId="77777777" w:rsidR="008D1138" w:rsidRPr="008D1138" w:rsidRDefault="008D1138" w:rsidP="00E616A2">
            <w:pPr>
              <w:spacing w:line="0" w:lineRule="atLeast"/>
              <w:jc w:val="center"/>
              <w:rPr>
                <w:rFonts w:ascii="Calibri" w:eastAsia="Times New Roman" w:hAnsi="Calibri" w:cs="Calibri"/>
                <w:color w:val="000000"/>
                <w:sz w:val="18"/>
                <w:szCs w:val="18"/>
              </w:rPr>
            </w:pPr>
            <w:r w:rsidRPr="008D1138">
              <w:rPr>
                <w:rFonts w:eastAsia="Times New Roman"/>
                <w:b/>
                <w:bCs/>
                <w:i/>
                <w:iCs/>
                <w:color w:val="000000"/>
                <w:sz w:val="18"/>
                <w:szCs w:val="18"/>
              </w:rPr>
              <w:t>6</w:t>
            </w:r>
          </w:p>
        </w:tc>
        <w:tc>
          <w:tcPr>
            <w:tcW w:w="6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E090E8" w14:textId="77777777" w:rsidR="008D1138" w:rsidRPr="004A1D76" w:rsidRDefault="008D1138" w:rsidP="00E616A2">
            <w:pPr>
              <w:spacing w:line="0" w:lineRule="atLeast"/>
              <w:rPr>
                <w:rFonts w:ascii="Calibri" w:eastAsia="Times New Roman" w:hAnsi="Calibri" w:cs="Calibri"/>
                <w:color w:val="000000"/>
                <w:sz w:val="20"/>
                <w:szCs w:val="20"/>
              </w:rPr>
            </w:pPr>
            <w:r w:rsidRPr="004A1D76">
              <w:rPr>
                <w:rFonts w:eastAsia="Times New Roman"/>
                <w:color w:val="000000"/>
                <w:szCs w:val="24"/>
              </w:rPr>
              <w:t>Характеристика царства Грибы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23F71E" w14:textId="77777777" w:rsidR="008D1138" w:rsidRPr="004A1D76" w:rsidRDefault="008D1138" w:rsidP="00E616A2">
            <w:pPr>
              <w:spacing w:line="0" w:lineRule="atLeast"/>
              <w:ind w:firstLine="568"/>
              <w:rPr>
                <w:rFonts w:ascii="Calibri" w:eastAsia="Times New Roman" w:hAnsi="Calibri" w:cs="Calibri"/>
                <w:color w:val="000000"/>
                <w:sz w:val="20"/>
                <w:szCs w:val="20"/>
              </w:rPr>
            </w:pPr>
            <w:r w:rsidRPr="004A1D76">
              <w:rPr>
                <w:rFonts w:eastAsia="Times New Roman"/>
                <w:color w:val="000000"/>
                <w:szCs w:val="24"/>
              </w:rPr>
              <w:t>тест</w:t>
            </w:r>
          </w:p>
        </w:tc>
      </w:tr>
      <w:tr w:rsidR="008D1138" w:rsidRPr="004A1D76" w14:paraId="6855BC25" w14:textId="77777777" w:rsidTr="008D1138">
        <w:tc>
          <w:tcPr>
            <w:tcW w:w="1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C1519C" w14:textId="77777777" w:rsidR="008D1138" w:rsidRPr="008D1138" w:rsidRDefault="008D1138" w:rsidP="00E616A2">
            <w:pPr>
              <w:spacing w:line="0" w:lineRule="atLeast"/>
              <w:jc w:val="center"/>
              <w:rPr>
                <w:rFonts w:ascii="Calibri" w:eastAsia="Times New Roman" w:hAnsi="Calibri" w:cs="Calibri"/>
                <w:color w:val="000000"/>
                <w:sz w:val="18"/>
                <w:szCs w:val="18"/>
              </w:rPr>
            </w:pPr>
            <w:r w:rsidRPr="008D1138">
              <w:rPr>
                <w:rFonts w:eastAsia="Times New Roman"/>
                <w:b/>
                <w:bCs/>
                <w:i/>
                <w:iCs/>
                <w:color w:val="000000"/>
                <w:sz w:val="18"/>
                <w:szCs w:val="18"/>
              </w:rPr>
              <w:t>7</w:t>
            </w:r>
          </w:p>
        </w:tc>
        <w:tc>
          <w:tcPr>
            <w:tcW w:w="6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64AEA0" w14:textId="77777777" w:rsidR="008D1138" w:rsidRPr="004A1D76" w:rsidRDefault="008D1138" w:rsidP="00E616A2">
            <w:pPr>
              <w:spacing w:line="0" w:lineRule="atLeast"/>
              <w:rPr>
                <w:rFonts w:ascii="Calibri" w:eastAsia="Times New Roman" w:hAnsi="Calibri" w:cs="Calibri"/>
                <w:color w:val="000000"/>
                <w:sz w:val="20"/>
                <w:szCs w:val="20"/>
              </w:rPr>
            </w:pPr>
            <w:r w:rsidRPr="004A1D76">
              <w:rPr>
                <w:rFonts w:eastAsia="Times New Roman"/>
                <w:color w:val="000000"/>
                <w:szCs w:val="24"/>
              </w:rPr>
              <w:t>Учение об эволюции органического мира. Ч. Дарвин – основоположник учения об эволюции.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8C3221" w14:textId="77777777" w:rsidR="008D1138" w:rsidRPr="004A1D76" w:rsidRDefault="008D1138" w:rsidP="00E616A2">
            <w:pPr>
              <w:spacing w:line="0" w:lineRule="atLeast"/>
              <w:jc w:val="center"/>
              <w:rPr>
                <w:rFonts w:ascii="Calibri" w:eastAsia="Times New Roman" w:hAnsi="Calibri" w:cs="Calibri"/>
                <w:color w:val="000000"/>
                <w:sz w:val="20"/>
                <w:szCs w:val="20"/>
              </w:rPr>
            </w:pPr>
            <w:r w:rsidRPr="004A1D76">
              <w:rPr>
                <w:rFonts w:eastAsia="Times New Roman"/>
                <w:color w:val="000000"/>
                <w:szCs w:val="24"/>
              </w:rPr>
              <w:t>Лекция</w:t>
            </w:r>
          </w:p>
        </w:tc>
      </w:tr>
      <w:tr w:rsidR="008D1138" w:rsidRPr="004A1D76" w14:paraId="5AC317E9" w14:textId="77777777" w:rsidTr="008D1138">
        <w:tc>
          <w:tcPr>
            <w:tcW w:w="1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1FD027" w14:textId="77777777" w:rsidR="008D1138" w:rsidRPr="008D1138" w:rsidRDefault="008D1138" w:rsidP="00E616A2">
            <w:pPr>
              <w:spacing w:line="0" w:lineRule="atLeast"/>
              <w:jc w:val="center"/>
              <w:rPr>
                <w:rFonts w:ascii="Calibri" w:eastAsia="Times New Roman" w:hAnsi="Calibri" w:cs="Calibri"/>
                <w:color w:val="000000"/>
                <w:sz w:val="18"/>
                <w:szCs w:val="18"/>
              </w:rPr>
            </w:pPr>
            <w:r w:rsidRPr="008D1138">
              <w:rPr>
                <w:rFonts w:eastAsia="Times New Roman"/>
                <w:b/>
                <w:bCs/>
                <w:i/>
                <w:iCs/>
                <w:color w:val="000000"/>
                <w:sz w:val="18"/>
                <w:szCs w:val="18"/>
              </w:rPr>
              <w:t>8</w:t>
            </w:r>
          </w:p>
        </w:tc>
        <w:tc>
          <w:tcPr>
            <w:tcW w:w="6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81338C" w14:textId="77777777" w:rsidR="008D1138" w:rsidRPr="004A1D76" w:rsidRDefault="008D1138" w:rsidP="00E616A2">
            <w:pPr>
              <w:rPr>
                <w:rFonts w:ascii="Calibri" w:eastAsia="Times New Roman" w:hAnsi="Calibri" w:cs="Calibri"/>
                <w:color w:val="000000"/>
                <w:sz w:val="20"/>
                <w:szCs w:val="20"/>
              </w:rPr>
            </w:pPr>
            <w:r w:rsidRPr="004A1D76">
              <w:rPr>
                <w:rFonts w:eastAsia="Times New Roman"/>
                <w:b/>
                <w:bCs/>
                <w:color w:val="000000"/>
                <w:szCs w:val="24"/>
              </w:rPr>
              <w:t>Человек и его здоровье(6 ч)</w:t>
            </w:r>
          </w:p>
          <w:p w14:paraId="16A3515C" w14:textId="77777777" w:rsidR="008D1138" w:rsidRPr="004A1D76" w:rsidRDefault="008D1138" w:rsidP="00E616A2">
            <w:pPr>
              <w:spacing w:line="0" w:lineRule="atLeast"/>
              <w:rPr>
                <w:rFonts w:ascii="Calibri" w:eastAsia="Times New Roman" w:hAnsi="Calibri" w:cs="Calibri"/>
                <w:color w:val="000000"/>
                <w:sz w:val="20"/>
                <w:szCs w:val="20"/>
              </w:rPr>
            </w:pPr>
            <w:r w:rsidRPr="004A1D76">
              <w:rPr>
                <w:rFonts w:eastAsia="Times New Roman"/>
                <w:color w:val="000000"/>
                <w:szCs w:val="24"/>
              </w:rPr>
              <w:t>Сходство человека с животными и отличие от них. Общий план строения и процессы жизнедеятельности человека.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75058D" w14:textId="77777777" w:rsidR="008D1138" w:rsidRPr="004A1D76" w:rsidRDefault="008D1138" w:rsidP="00E616A2">
            <w:pPr>
              <w:spacing w:line="0" w:lineRule="atLeast"/>
              <w:jc w:val="center"/>
              <w:rPr>
                <w:rFonts w:ascii="Calibri" w:eastAsia="Times New Roman" w:hAnsi="Calibri" w:cs="Calibri"/>
                <w:color w:val="000000"/>
                <w:sz w:val="20"/>
                <w:szCs w:val="20"/>
              </w:rPr>
            </w:pPr>
            <w:r w:rsidRPr="004A1D76">
              <w:rPr>
                <w:rFonts w:eastAsia="Times New Roman"/>
                <w:color w:val="000000"/>
                <w:szCs w:val="24"/>
              </w:rPr>
              <w:t>выполнении тестовых заданий частей  А, В,</w:t>
            </w:r>
          </w:p>
        </w:tc>
      </w:tr>
      <w:tr w:rsidR="008D1138" w:rsidRPr="004A1D76" w14:paraId="342FD784" w14:textId="77777777" w:rsidTr="008D1138">
        <w:tc>
          <w:tcPr>
            <w:tcW w:w="1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793CA2" w14:textId="77777777" w:rsidR="008D1138" w:rsidRPr="008D1138" w:rsidRDefault="008D1138" w:rsidP="00E616A2">
            <w:pPr>
              <w:spacing w:line="0" w:lineRule="atLeast"/>
              <w:jc w:val="center"/>
              <w:rPr>
                <w:rFonts w:ascii="Calibri" w:eastAsia="Times New Roman" w:hAnsi="Calibri" w:cs="Calibri"/>
                <w:color w:val="000000"/>
                <w:sz w:val="18"/>
                <w:szCs w:val="18"/>
              </w:rPr>
            </w:pPr>
            <w:r w:rsidRPr="008D1138">
              <w:rPr>
                <w:rFonts w:eastAsia="Times New Roman"/>
                <w:b/>
                <w:bCs/>
                <w:i/>
                <w:iCs/>
                <w:color w:val="000000"/>
                <w:sz w:val="18"/>
                <w:szCs w:val="18"/>
              </w:rPr>
              <w:t>9</w:t>
            </w:r>
          </w:p>
        </w:tc>
        <w:tc>
          <w:tcPr>
            <w:tcW w:w="6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17D76A" w14:textId="77777777" w:rsidR="008D1138" w:rsidRPr="004A1D76" w:rsidRDefault="008D1138" w:rsidP="00E616A2">
            <w:pPr>
              <w:spacing w:line="0" w:lineRule="atLeast"/>
              <w:rPr>
                <w:rFonts w:ascii="Calibri" w:eastAsia="Times New Roman" w:hAnsi="Calibri" w:cs="Calibri"/>
                <w:color w:val="000000"/>
                <w:sz w:val="20"/>
                <w:szCs w:val="20"/>
              </w:rPr>
            </w:pPr>
            <w:r w:rsidRPr="004A1D76">
              <w:rPr>
                <w:rFonts w:eastAsia="Times New Roman"/>
                <w:color w:val="000000"/>
                <w:szCs w:val="24"/>
              </w:rPr>
              <w:t>Нейрогуморальная регуляция процессов жизнедеятельности организма. Нервная система. Рефлекс. Рефлекторная дуга. Железы внутренней секреции. Гормоны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AFB8B4" w14:textId="77777777" w:rsidR="008D1138" w:rsidRPr="004A1D76" w:rsidRDefault="008D1138" w:rsidP="00E616A2">
            <w:pPr>
              <w:jc w:val="center"/>
              <w:rPr>
                <w:rFonts w:ascii="Calibri" w:eastAsia="Times New Roman" w:hAnsi="Calibri" w:cs="Calibri"/>
                <w:color w:val="000000"/>
                <w:sz w:val="20"/>
                <w:szCs w:val="20"/>
              </w:rPr>
            </w:pPr>
            <w:r w:rsidRPr="004A1D76">
              <w:rPr>
                <w:rFonts w:eastAsia="Times New Roman"/>
                <w:color w:val="000000"/>
                <w:szCs w:val="24"/>
              </w:rPr>
              <w:t>Лекция</w:t>
            </w:r>
          </w:p>
          <w:p w14:paraId="6C4D97E5" w14:textId="77777777" w:rsidR="008D1138" w:rsidRPr="004A1D76" w:rsidRDefault="008D1138" w:rsidP="00E616A2">
            <w:pPr>
              <w:spacing w:line="0" w:lineRule="atLeast"/>
              <w:jc w:val="center"/>
              <w:rPr>
                <w:rFonts w:ascii="Calibri" w:eastAsia="Times New Roman" w:hAnsi="Calibri" w:cs="Calibri"/>
                <w:color w:val="000000"/>
                <w:sz w:val="20"/>
                <w:szCs w:val="20"/>
              </w:rPr>
            </w:pPr>
            <w:r w:rsidRPr="004A1D76">
              <w:rPr>
                <w:rFonts w:eastAsia="Times New Roman"/>
                <w:color w:val="000000"/>
                <w:szCs w:val="24"/>
              </w:rPr>
              <w:t>выполнении тестовых заданий частей  А, В,</w:t>
            </w:r>
          </w:p>
        </w:tc>
      </w:tr>
      <w:tr w:rsidR="008D1138" w:rsidRPr="004A1D76" w14:paraId="26BC52C8" w14:textId="77777777" w:rsidTr="008D1138">
        <w:tc>
          <w:tcPr>
            <w:tcW w:w="1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6BA99D" w14:textId="77777777" w:rsidR="008D1138" w:rsidRPr="008D1138" w:rsidRDefault="008D1138" w:rsidP="00E616A2">
            <w:pPr>
              <w:spacing w:line="0" w:lineRule="atLeast"/>
              <w:jc w:val="center"/>
              <w:rPr>
                <w:rFonts w:ascii="Calibri" w:eastAsia="Times New Roman" w:hAnsi="Calibri" w:cs="Calibri"/>
                <w:color w:val="000000"/>
                <w:sz w:val="18"/>
                <w:szCs w:val="18"/>
              </w:rPr>
            </w:pPr>
            <w:r w:rsidRPr="008D1138">
              <w:rPr>
                <w:rFonts w:eastAsia="Times New Roman"/>
                <w:b/>
                <w:bCs/>
                <w:i/>
                <w:iCs/>
                <w:color w:val="000000"/>
                <w:sz w:val="18"/>
                <w:szCs w:val="18"/>
              </w:rPr>
              <w:t>10</w:t>
            </w:r>
          </w:p>
        </w:tc>
        <w:tc>
          <w:tcPr>
            <w:tcW w:w="6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56AA86" w14:textId="77777777" w:rsidR="008D1138" w:rsidRPr="004A1D76" w:rsidRDefault="008D1138" w:rsidP="00E616A2">
            <w:pPr>
              <w:spacing w:line="0" w:lineRule="atLeast"/>
              <w:rPr>
                <w:rFonts w:ascii="Calibri" w:eastAsia="Times New Roman" w:hAnsi="Calibri" w:cs="Calibri"/>
                <w:color w:val="000000"/>
                <w:sz w:val="20"/>
                <w:szCs w:val="20"/>
              </w:rPr>
            </w:pPr>
            <w:r w:rsidRPr="004A1D76">
              <w:rPr>
                <w:rFonts w:eastAsia="Times New Roman"/>
                <w:color w:val="000000"/>
                <w:szCs w:val="24"/>
              </w:rPr>
              <w:t>Строение и жизнедеятельность клеток, тканей, органов, систем органов человека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D8C340" w14:textId="77777777" w:rsidR="008D1138" w:rsidRPr="004A1D76" w:rsidRDefault="008D1138" w:rsidP="00E616A2">
            <w:pPr>
              <w:spacing w:line="0" w:lineRule="atLeast"/>
              <w:ind w:firstLine="568"/>
              <w:rPr>
                <w:rFonts w:ascii="Calibri" w:eastAsia="Times New Roman" w:hAnsi="Calibri" w:cs="Calibri"/>
                <w:color w:val="000000"/>
                <w:sz w:val="20"/>
                <w:szCs w:val="20"/>
              </w:rPr>
            </w:pPr>
            <w:r w:rsidRPr="004A1D76">
              <w:rPr>
                <w:rFonts w:eastAsia="Times New Roman"/>
                <w:color w:val="000000"/>
                <w:szCs w:val="24"/>
              </w:rPr>
              <w:t>тест</w:t>
            </w:r>
          </w:p>
        </w:tc>
      </w:tr>
      <w:tr w:rsidR="008D1138" w:rsidRPr="004A1D76" w14:paraId="76C96A5A" w14:textId="77777777" w:rsidTr="008D1138">
        <w:tc>
          <w:tcPr>
            <w:tcW w:w="1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C090BC" w14:textId="77777777" w:rsidR="008D1138" w:rsidRPr="008D1138" w:rsidRDefault="008D1138" w:rsidP="00E616A2">
            <w:pPr>
              <w:spacing w:line="0" w:lineRule="atLeast"/>
              <w:jc w:val="center"/>
              <w:rPr>
                <w:rFonts w:ascii="Calibri" w:eastAsia="Times New Roman" w:hAnsi="Calibri" w:cs="Calibri"/>
                <w:color w:val="000000"/>
                <w:sz w:val="18"/>
                <w:szCs w:val="18"/>
              </w:rPr>
            </w:pPr>
            <w:r w:rsidRPr="008D1138">
              <w:rPr>
                <w:rFonts w:eastAsia="Times New Roman"/>
                <w:b/>
                <w:bCs/>
                <w:i/>
                <w:iCs/>
                <w:color w:val="000000"/>
                <w:sz w:val="18"/>
                <w:szCs w:val="18"/>
              </w:rPr>
              <w:t>11</w:t>
            </w:r>
          </w:p>
        </w:tc>
        <w:tc>
          <w:tcPr>
            <w:tcW w:w="6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7D459D" w14:textId="77777777" w:rsidR="008D1138" w:rsidRPr="004A1D76" w:rsidRDefault="008D1138" w:rsidP="00E616A2">
            <w:pPr>
              <w:spacing w:line="0" w:lineRule="atLeast"/>
              <w:rPr>
                <w:rFonts w:ascii="Calibri" w:eastAsia="Times New Roman" w:hAnsi="Calibri" w:cs="Calibri"/>
                <w:color w:val="000000"/>
                <w:sz w:val="20"/>
                <w:szCs w:val="20"/>
              </w:rPr>
            </w:pPr>
            <w:r w:rsidRPr="004A1D76">
              <w:rPr>
                <w:rFonts w:eastAsia="Times New Roman"/>
                <w:color w:val="000000"/>
                <w:szCs w:val="24"/>
              </w:rPr>
              <w:t>Обмен веществ и превращение энергии в организме человека. Витамины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E47AE8" w14:textId="77777777" w:rsidR="008D1138" w:rsidRPr="004A1D76" w:rsidRDefault="008D1138" w:rsidP="00E616A2">
            <w:pPr>
              <w:spacing w:line="0" w:lineRule="atLeast"/>
              <w:jc w:val="center"/>
              <w:rPr>
                <w:rFonts w:ascii="Calibri" w:eastAsia="Times New Roman" w:hAnsi="Calibri" w:cs="Calibri"/>
                <w:color w:val="000000"/>
                <w:sz w:val="20"/>
                <w:szCs w:val="20"/>
              </w:rPr>
            </w:pPr>
            <w:r w:rsidRPr="004A1D76">
              <w:rPr>
                <w:rFonts w:eastAsia="Times New Roman"/>
                <w:color w:val="000000"/>
                <w:szCs w:val="24"/>
              </w:rPr>
              <w:t>выполнении тестовых заданий частей  А, В, С.</w:t>
            </w:r>
          </w:p>
        </w:tc>
      </w:tr>
      <w:tr w:rsidR="008D1138" w:rsidRPr="004A1D76" w14:paraId="7F4E34E1" w14:textId="77777777" w:rsidTr="008D1138">
        <w:tc>
          <w:tcPr>
            <w:tcW w:w="1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0205A5" w14:textId="77777777" w:rsidR="008D1138" w:rsidRPr="008D1138" w:rsidRDefault="008D1138" w:rsidP="00E616A2">
            <w:pPr>
              <w:spacing w:line="0" w:lineRule="atLeast"/>
              <w:jc w:val="center"/>
              <w:rPr>
                <w:rFonts w:ascii="Calibri" w:eastAsia="Times New Roman" w:hAnsi="Calibri" w:cs="Calibri"/>
                <w:color w:val="000000"/>
                <w:sz w:val="18"/>
                <w:szCs w:val="18"/>
              </w:rPr>
            </w:pPr>
            <w:r w:rsidRPr="008D1138">
              <w:rPr>
                <w:rFonts w:eastAsia="Times New Roman"/>
                <w:b/>
                <w:bCs/>
                <w:i/>
                <w:iCs/>
                <w:color w:val="000000"/>
                <w:sz w:val="18"/>
                <w:szCs w:val="18"/>
              </w:rPr>
              <w:t>12</w:t>
            </w:r>
          </w:p>
        </w:tc>
        <w:tc>
          <w:tcPr>
            <w:tcW w:w="6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9F43A9" w14:textId="77777777" w:rsidR="008D1138" w:rsidRPr="004A1D76" w:rsidRDefault="008D1138" w:rsidP="00E616A2">
            <w:pPr>
              <w:spacing w:line="0" w:lineRule="atLeast"/>
              <w:rPr>
                <w:rFonts w:ascii="Calibri" w:eastAsia="Times New Roman" w:hAnsi="Calibri" w:cs="Calibri"/>
                <w:color w:val="000000"/>
                <w:sz w:val="20"/>
                <w:szCs w:val="20"/>
              </w:rPr>
            </w:pPr>
            <w:r w:rsidRPr="004A1D76">
              <w:rPr>
                <w:rFonts w:eastAsia="Times New Roman"/>
                <w:color w:val="000000"/>
                <w:szCs w:val="24"/>
              </w:rPr>
              <w:t>Размножение и развитие организма человека. Наследование признаков у человека. Наследственные болезни, их причины и предупреждение. Гены и хромосомы.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F3977E" w14:textId="77777777" w:rsidR="008D1138" w:rsidRPr="004A1D76" w:rsidRDefault="008D1138" w:rsidP="00E616A2">
            <w:pPr>
              <w:spacing w:line="0" w:lineRule="atLeast"/>
              <w:jc w:val="center"/>
              <w:rPr>
                <w:rFonts w:ascii="Calibri" w:eastAsia="Times New Roman" w:hAnsi="Calibri" w:cs="Calibri"/>
                <w:color w:val="000000"/>
                <w:sz w:val="20"/>
                <w:szCs w:val="20"/>
              </w:rPr>
            </w:pPr>
            <w:r w:rsidRPr="004A1D76">
              <w:rPr>
                <w:rFonts w:eastAsia="Times New Roman"/>
                <w:color w:val="000000"/>
                <w:szCs w:val="24"/>
              </w:rPr>
              <w:t>выполнении тестовых заданий частей  А, В, С.</w:t>
            </w:r>
          </w:p>
        </w:tc>
      </w:tr>
      <w:tr w:rsidR="008D1138" w:rsidRPr="004A1D76" w14:paraId="7E121C6D" w14:textId="77777777" w:rsidTr="008D1138">
        <w:tc>
          <w:tcPr>
            <w:tcW w:w="1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4F9D83" w14:textId="77777777" w:rsidR="008D1138" w:rsidRPr="008D1138" w:rsidRDefault="008D1138" w:rsidP="00E616A2">
            <w:pPr>
              <w:spacing w:line="0" w:lineRule="atLeast"/>
              <w:jc w:val="center"/>
              <w:rPr>
                <w:rFonts w:ascii="Calibri" w:eastAsia="Times New Roman" w:hAnsi="Calibri" w:cs="Calibri"/>
                <w:color w:val="000000"/>
                <w:sz w:val="18"/>
                <w:szCs w:val="18"/>
              </w:rPr>
            </w:pPr>
            <w:r w:rsidRPr="008D1138">
              <w:rPr>
                <w:rFonts w:eastAsia="Times New Roman"/>
                <w:b/>
                <w:bCs/>
                <w:i/>
                <w:iCs/>
                <w:color w:val="000000"/>
                <w:sz w:val="18"/>
                <w:szCs w:val="18"/>
              </w:rPr>
              <w:t>13</w:t>
            </w:r>
          </w:p>
        </w:tc>
        <w:tc>
          <w:tcPr>
            <w:tcW w:w="6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5A9B81" w14:textId="77777777" w:rsidR="008D1138" w:rsidRPr="004A1D76" w:rsidRDefault="008D1138" w:rsidP="00E616A2">
            <w:pPr>
              <w:spacing w:line="0" w:lineRule="atLeast"/>
              <w:rPr>
                <w:rFonts w:ascii="Calibri" w:eastAsia="Times New Roman" w:hAnsi="Calibri" w:cs="Calibri"/>
                <w:color w:val="000000"/>
                <w:sz w:val="20"/>
                <w:szCs w:val="20"/>
              </w:rPr>
            </w:pPr>
            <w:r w:rsidRPr="004A1D76">
              <w:rPr>
                <w:rFonts w:eastAsia="Times New Roman"/>
                <w:color w:val="000000"/>
                <w:szCs w:val="24"/>
              </w:rPr>
              <w:t>Бисоциальная природа человека.  Психология и поведение человека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0C99E1" w14:textId="77777777" w:rsidR="008D1138" w:rsidRPr="004A1D76" w:rsidRDefault="008D1138" w:rsidP="00E616A2">
            <w:pPr>
              <w:spacing w:line="0" w:lineRule="atLeast"/>
              <w:ind w:firstLine="568"/>
              <w:rPr>
                <w:rFonts w:ascii="Calibri" w:eastAsia="Times New Roman" w:hAnsi="Calibri" w:cs="Calibri"/>
                <w:color w:val="000000"/>
                <w:sz w:val="20"/>
                <w:szCs w:val="20"/>
              </w:rPr>
            </w:pPr>
            <w:r w:rsidRPr="004A1D76">
              <w:rPr>
                <w:rFonts w:eastAsia="Times New Roman"/>
                <w:color w:val="000000"/>
                <w:szCs w:val="24"/>
              </w:rPr>
              <w:t>тест</w:t>
            </w:r>
          </w:p>
        </w:tc>
      </w:tr>
      <w:tr w:rsidR="008D1138" w:rsidRPr="004A1D76" w14:paraId="146F1CE6" w14:textId="77777777" w:rsidTr="008D1138">
        <w:tc>
          <w:tcPr>
            <w:tcW w:w="1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D98D44" w14:textId="77777777" w:rsidR="008D1138" w:rsidRPr="008D1138" w:rsidRDefault="008D1138" w:rsidP="00E616A2">
            <w:pPr>
              <w:spacing w:line="0" w:lineRule="atLeast"/>
              <w:jc w:val="center"/>
              <w:rPr>
                <w:rFonts w:ascii="Calibri" w:eastAsia="Times New Roman" w:hAnsi="Calibri" w:cs="Calibri"/>
                <w:color w:val="000000"/>
                <w:sz w:val="18"/>
                <w:szCs w:val="18"/>
              </w:rPr>
            </w:pPr>
            <w:r w:rsidRPr="008D1138">
              <w:rPr>
                <w:rFonts w:eastAsia="Times New Roman"/>
                <w:b/>
                <w:bCs/>
                <w:i/>
                <w:iCs/>
                <w:color w:val="000000"/>
                <w:sz w:val="18"/>
                <w:szCs w:val="18"/>
              </w:rPr>
              <w:t>14</w:t>
            </w:r>
          </w:p>
        </w:tc>
        <w:tc>
          <w:tcPr>
            <w:tcW w:w="6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0D335C" w14:textId="77777777" w:rsidR="008D1138" w:rsidRPr="004A1D76" w:rsidRDefault="008D1138" w:rsidP="00E616A2">
            <w:pPr>
              <w:rPr>
                <w:rFonts w:ascii="Calibri" w:eastAsia="Times New Roman" w:hAnsi="Calibri" w:cs="Calibri"/>
                <w:color w:val="000000"/>
                <w:sz w:val="20"/>
                <w:szCs w:val="20"/>
              </w:rPr>
            </w:pPr>
            <w:r w:rsidRPr="004A1D76">
              <w:rPr>
                <w:rFonts w:eastAsia="Times New Roman"/>
                <w:b/>
                <w:bCs/>
                <w:color w:val="000000"/>
                <w:szCs w:val="24"/>
              </w:rPr>
              <w:t>Взаимосвязи организмов и окружающей среды(3 ч)</w:t>
            </w:r>
          </w:p>
          <w:p w14:paraId="6578191A" w14:textId="77777777" w:rsidR="008D1138" w:rsidRPr="004A1D76" w:rsidRDefault="008D1138" w:rsidP="00E616A2">
            <w:pPr>
              <w:spacing w:line="0" w:lineRule="atLeast"/>
              <w:rPr>
                <w:rFonts w:ascii="Calibri" w:eastAsia="Times New Roman" w:hAnsi="Calibri" w:cs="Calibri"/>
                <w:color w:val="000000"/>
                <w:sz w:val="20"/>
                <w:szCs w:val="20"/>
              </w:rPr>
            </w:pPr>
            <w:r w:rsidRPr="004A1D76">
              <w:rPr>
                <w:rFonts w:eastAsia="Times New Roman"/>
                <w:color w:val="000000"/>
              </w:rPr>
              <w:t>Влияние экологических факторов на организмы.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67DBA0" w14:textId="77777777" w:rsidR="008D1138" w:rsidRPr="004A1D76" w:rsidRDefault="008D1138" w:rsidP="00E616A2">
            <w:pPr>
              <w:spacing w:line="0" w:lineRule="atLeast"/>
              <w:jc w:val="center"/>
              <w:rPr>
                <w:rFonts w:ascii="Calibri" w:eastAsia="Times New Roman" w:hAnsi="Calibri" w:cs="Calibri"/>
                <w:color w:val="000000"/>
                <w:sz w:val="20"/>
                <w:szCs w:val="20"/>
              </w:rPr>
            </w:pPr>
            <w:r w:rsidRPr="004A1D76">
              <w:rPr>
                <w:rFonts w:eastAsia="Times New Roman"/>
                <w:color w:val="000000"/>
                <w:szCs w:val="24"/>
              </w:rPr>
              <w:t>выполнении тестовых заданий частей  А, В, С.</w:t>
            </w:r>
          </w:p>
        </w:tc>
      </w:tr>
      <w:tr w:rsidR="008D1138" w:rsidRPr="004A1D76" w14:paraId="652CE4AC" w14:textId="77777777" w:rsidTr="008D1138">
        <w:tc>
          <w:tcPr>
            <w:tcW w:w="1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B46F76" w14:textId="77777777" w:rsidR="008D1138" w:rsidRPr="008D1138" w:rsidRDefault="008D1138" w:rsidP="00E616A2">
            <w:pPr>
              <w:spacing w:line="0" w:lineRule="atLeast"/>
              <w:jc w:val="center"/>
              <w:rPr>
                <w:rFonts w:ascii="Calibri" w:eastAsia="Times New Roman" w:hAnsi="Calibri" w:cs="Calibri"/>
                <w:color w:val="000000"/>
                <w:sz w:val="18"/>
                <w:szCs w:val="18"/>
              </w:rPr>
            </w:pPr>
            <w:r w:rsidRPr="008D1138">
              <w:rPr>
                <w:rFonts w:eastAsia="Times New Roman"/>
                <w:b/>
                <w:bCs/>
                <w:i/>
                <w:iCs/>
                <w:color w:val="000000"/>
                <w:sz w:val="18"/>
                <w:szCs w:val="18"/>
              </w:rPr>
              <w:t>15</w:t>
            </w:r>
          </w:p>
        </w:tc>
        <w:tc>
          <w:tcPr>
            <w:tcW w:w="6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24B56A" w14:textId="77777777" w:rsidR="008D1138" w:rsidRPr="004A1D76" w:rsidRDefault="008D1138" w:rsidP="00E616A2">
            <w:pPr>
              <w:spacing w:line="0" w:lineRule="atLeast"/>
              <w:rPr>
                <w:rFonts w:ascii="Calibri" w:eastAsia="Times New Roman" w:hAnsi="Calibri" w:cs="Calibri"/>
                <w:color w:val="000000"/>
                <w:sz w:val="20"/>
                <w:szCs w:val="20"/>
              </w:rPr>
            </w:pPr>
            <w:r w:rsidRPr="004A1D76">
              <w:rPr>
                <w:rFonts w:eastAsia="Times New Roman"/>
                <w:color w:val="000000"/>
                <w:szCs w:val="24"/>
              </w:rPr>
              <w:t>Экосистемная организация живой природы. Биосфера – глобальная экосистема.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50A282" w14:textId="77777777" w:rsidR="008D1138" w:rsidRPr="004A1D76" w:rsidRDefault="008D1138" w:rsidP="00E616A2">
            <w:pPr>
              <w:spacing w:line="0" w:lineRule="atLeast"/>
              <w:jc w:val="center"/>
              <w:rPr>
                <w:rFonts w:ascii="Calibri" w:eastAsia="Times New Roman" w:hAnsi="Calibri" w:cs="Calibri"/>
                <w:color w:val="000000"/>
                <w:sz w:val="20"/>
                <w:szCs w:val="20"/>
              </w:rPr>
            </w:pPr>
            <w:r w:rsidRPr="004A1D76">
              <w:rPr>
                <w:rFonts w:eastAsia="Times New Roman"/>
                <w:color w:val="000000"/>
                <w:szCs w:val="24"/>
              </w:rPr>
              <w:t>Сообщения учащихся</w:t>
            </w:r>
          </w:p>
        </w:tc>
      </w:tr>
      <w:tr w:rsidR="008D1138" w:rsidRPr="004A1D76" w14:paraId="3758D4F8" w14:textId="77777777" w:rsidTr="008D1138">
        <w:tc>
          <w:tcPr>
            <w:tcW w:w="1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4D74A1" w14:textId="77777777" w:rsidR="008D1138" w:rsidRPr="008D1138" w:rsidRDefault="008D1138" w:rsidP="00E616A2">
            <w:pPr>
              <w:spacing w:line="0" w:lineRule="atLeast"/>
              <w:jc w:val="center"/>
              <w:rPr>
                <w:rFonts w:ascii="Calibri" w:eastAsia="Times New Roman" w:hAnsi="Calibri" w:cs="Calibri"/>
                <w:color w:val="000000"/>
                <w:sz w:val="18"/>
                <w:szCs w:val="18"/>
              </w:rPr>
            </w:pPr>
            <w:r w:rsidRPr="008D1138">
              <w:rPr>
                <w:rFonts w:eastAsia="Times New Roman"/>
                <w:b/>
                <w:bCs/>
                <w:i/>
                <w:iCs/>
                <w:color w:val="000000"/>
                <w:sz w:val="18"/>
                <w:szCs w:val="18"/>
              </w:rPr>
              <w:t>16</w:t>
            </w:r>
          </w:p>
        </w:tc>
        <w:tc>
          <w:tcPr>
            <w:tcW w:w="6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7FE54E" w14:textId="77777777" w:rsidR="008D1138" w:rsidRPr="004A1D76" w:rsidRDefault="008D1138" w:rsidP="00E616A2">
            <w:pPr>
              <w:rPr>
                <w:rFonts w:ascii="Calibri" w:eastAsia="Times New Roman" w:hAnsi="Calibri" w:cs="Calibri"/>
                <w:color w:val="000000"/>
                <w:sz w:val="20"/>
                <w:szCs w:val="20"/>
              </w:rPr>
            </w:pPr>
            <w:r w:rsidRPr="004A1D76">
              <w:rPr>
                <w:rFonts w:eastAsia="Times New Roman"/>
                <w:b/>
                <w:bCs/>
                <w:color w:val="000000"/>
                <w:szCs w:val="24"/>
              </w:rPr>
              <w:t>Биология как наука. (1 ч)</w:t>
            </w:r>
          </w:p>
          <w:p w14:paraId="198CD09B" w14:textId="77777777" w:rsidR="008D1138" w:rsidRPr="004A1D76" w:rsidRDefault="008D1138" w:rsidP="00E616A2">
            <w:pPr>
              <w:spacing w:line="0" w:lineRule="atLeast"/>
              <w:rPr>
                <w:rFonts w:ascii="Calibri" w:eastAsia="Times New Roman" w:hAnsi="Calibri" w:cs="Calibri"/>
                <w:color w:val="000000"/>
                <w:sz w:val="20"/>
                <w:szCs w:val="20"/>
              </w:rPr>
            </w:pPr>
            <w:r w:rsidRPr="004A1D76">
              <w:rPr>
                <w:rFonts w:eastAsia="Times New Roman"/>
                <w:color w:val="000000"/>
                <w:szCs w:val="24"/>
              </w:rPr>
              <w:t>Роль биологии в формировании современной естественнонаучной картины мира, в практической деятельности людей</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2B9A08" w14:textId="77777777" w:rsidR="008D1138" w:rsidRPr="004A1D76" w:rsidRDefault="008D1138" w:rsidP="00E616A2">
            <w:pPr>
              <w:spacing w:line="0" w:lineRule="atLeast"/>
              <w:ind w:firstLine="568"/>
              <w:rPr>
                <w:rFonts w:ascii="Calibri" w:eastAsia="Times New Roman" w:hAnsi="Calibri" w:cs="Calibri"/>
                <w:color w:val="000000"/>
                <w:sz w:val="20"/>
                <w:szCs w:val="20"/>
              </w:rPr>
            </w:pPr>
            <w:r w:rsidRPr="004A1D76">
              <w:rPr>
                <w:rFonts w:eastAsia="Times New Roman"/>
                <w:color w:val="000000"/>
                <w:szCs w:val="24"/>
              </w:rPr>
              <w:t>тест</w:t>
            </w:r>
          </w:p>
        </w:tc>
      </w:tr>
      <w:tr w:rsidR="008D1138" w:rsidRPr="004A1D76" w14:paraId="061D370E" w14:textId="77777777" w:rsidTr="008D1138">
        <w:tc>
          <w:tcPr>
            <w:tcW w:w="1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EF08E8" w14:textId="77777777" w:rsidR="008D1138" w:rsidRPr="008D1138" w:rsidRDefault="008D1138" w:rsidP="00E616A2">
            <w:pPr>
              <w:spacing w:line="0" w:lineRule="atLeast"/>
              <w:jc w:val="center"/>
              <w:rPr>
                <w:rFonts w:ascii="Calibri" w:eastAsia="Times New Roman" w:hAnsi="Calibri" w:cs="Calibri"/>
                <w:color w:val="000000"/>
                <w:sz w:val="18"/>
                <w:szCs w:val="18"/>
              </w:rPr>
            </w:pPr>
            <w:r w:rsidRPr="008D1138">
              <w:rPr>
                <w:rFonts w:eastAsia="Times New Roman"/>
                <w:b/>
                <w:bCs/>
                <w:i/>
                <w:iCs/>
                <w:color w:val="000000"/>
                <w:sz w:val="18"/>
                <w:szCs w:val="18"/>
              </w:rPr>
              <w:t>17</w:t>
            </w:r>
          </w:p>
        </w:tc>
        <w:tc>
          <w:tcPr>
            <w:tcW w:w="6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358BD1" w14:textId="77777777" w:rsidR="008D1138" w:rsidRPr="004A1D76" w:rsidRDefault="008D1138" w:rsidP="00E616A2">
            <w:pPr>
              <w:spacing w:line="0" w:lineRule="atLeast"/>
              <w:rPr>
                <w:rFonts w:ascii="Calibri" w:eastAsia="Times New Roman" w:hAnsi="Calibri" w:cs="Calibri"/>
                <w:color w:val="000000"/>
                <w:sz w:val="20"/>
                <w:szCs w:val="20"/>
              </w:rPr>
            </w:pPr>
            <w:r w:rsidRPr="004A1D76">
              <w:rPr>
                <w:rFonts w:eastAsia="Times New Roman"/>
                <w:b/>
                <w:bCs/>
                <w:color w:val="000000"/>
                <w:szCs w:val="24"/>
              </w:rPr>
              <w:t>Итоговое занятие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419B1C" w14:textId="77777777" w:rsidR="008D1138" w:rsidRPr="004A1D76" w:rsidRDefault="008D1138" w:rsidP="00E616A2">
            <w:pPr>
              <w:spacing w:line="0" w:lineRule="atLeast"/>
              <w:jc w:val="center"/>
              <w:rPr>
                <w:rFonts w:ascii="Calibri" w:eastAsia="Times New Roman" w:hAnsi="Calibri" w:cs="Calibri"/>
                <w:color w:val="000000"/>
                <w:sz w:val="20"/>
                <w:szCs w:val="20"/>
              </w:rPr>
            </w:pPr>
            <w:r w:rsidRPr="004A1D76">
              <w:rPr>
                <w:rFonts w:eastAsia="Times New Roman"/>
                <w:b/>
                <w:bCs/>
                <w:color w:val="000000"/>
                <w:szCs w:val="24"/>
              </w:rPr>
              <w:t>Итоговый тест</w:t>
            </w:r>
          </w:p>
        </w:tc>
      </w:tr>
      <w:tr w:rsidR="008D1138" w:rsidRPr="004A1D76" w14:paraId="4684A231" w14:textId="77777777" w:rsidTr="008D1138">
        <w:tc>
          <w:tcPr>
            <w:tcW w:w="1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CB3D673" w14:textId="77777777" w:rsidR="008D1138" w:rsidRPr="008D1138" w:rsidRDefault="008D1138" w:rsidP="00E616A2">
            <w:pPr>
              <w:spacing w:line="0" w:lineRule="atLeast"/>
              <w:jc w:val="center"/>
              <w:rPr>
                <w:rFonts w:eastAsia="Times New Roman"/>
                <w:b/>
                <w:bCs/>
                <w:i/>
                <w:iCs/>
                <w:color w:val="000000"/>
                <w:sz w:val="18"/>
                <w:szCs w:val="18"/>
              </w:rPr>
            </w:pPr>
          </w:p>
        </w:tc>
        <w:tc>
          <w:tcPr>
            <w:tcW w:w="6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A36AFCC" w14:textId="1F7548D9" w:rsidR="008D1138" w:rsidRPr="004A1D76" w:rsidRDefault="008D1138" w:rsidP="00E616A2">
            <w:pPr>
              <w:spacing w:line="0" w:lineRule="atLeast"/>
              <w:rPr>
                <w:rFonts w:eastAsia="Times New Roman"/>
                <w:b/>
                <w:bCs/>
                <w:color w:val="000000"/>
                <w:szCs w:val="24"/>
              </w:rPr>
            </w:pPr>
            <w:r>
              <w:rPr>
                <w:rFonts w:eastAsia="Times New Roman"/>
                <w:b/>
                <w:bCs/>
                <w:color w:val="000000"/>
                <w:szCs w:val="24"/>
              </w:rPr>
              <w:t>Итого : 17 часов</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F0323E3" w14:textId="77777777" w:rsidR="008D1138" w:rsidRPr="004A1D76" w:rsidRDefault="008D1138" w:rsidP="00E616A2">
            <w:pPr>
              <w:spacing w:line="0" w:lineRule="atLeast"/>
              <w:jc w:val="center"/>
              <w:rPr>
                <w:rFonts w:eastAsia="Times New Roman"/>
                <w:b/>
                <w:bCs/>
                <w:color w:val="000000"/>
                <w:szCs w:val="24"/>
              </w:rPr>
            </w:pPr>
          </w:p>
        </w:tc>
      </w:tr>
    </w:tbl>
    <w:p w14:paraId="2DB0E96E" w14:textId="77777777" w:rsidR="00020CF5" w:rsidRDefault="00020CF5" w:rsidP="00020CF5">
      <w:pPr>
        <w:ind w:firstLine="397"/>
        <w:jc w:val="both"/>
        <w:rPr>
          <w:b/>
          <w:szCs w:val="24"/>
        </w:rPr>
      </w:pPr>
    </w:p>
    <w:p w14:paraId="76F7EC1C" w14:textId="77777777" w:rsidR="00020CF5" w:rsidRDefault="00020CF5" w:rsidP="00020CF5">
      <w:pPr>
        <w:ind w:firstLine="397"/>
        <w:jc w:val="both"/>
        <w:rPr>
          <w:b/>
          <w:szCs w:val="24"/>
        </w:rPr>
      </w:pPr>
    </w:p>
    <w:p w14:paraId="5DF1BF93" w14:textId="73032D4A" w:rsidR="008D1138" w:rsidRDefault="008D1138" w:rsidP="008D1138">
      <w:pPr>
        <w:ind w:firstLine="397"/>
        <w:jc w:val="both"/>
        <w:rPr>
          <w:b/>
          <w:szCs w:val="24"/>
        </w:rPr>
      </w:pPr>
      <w:r w:rsidRPr="003F4A66">
        <w:rPr>
          <w:b/>
          <w:szCs w:val="24"/>
        </w:rPr>
        <w:t>Программа элективного курса</w:t>
      </w:r>
      <w:r>
        <w:rPr>
          <w:b/>
          <w:szCs w:val="24"/>
        </w:rPr>
        <w:t xml:space="preserve"> </w:t>
      </w:r>
      <w:r w:rsidRPr="003F4A66">
        <w:rPr>
          <w:b/>
          <w:szCs w:val="24"/>
        </w:rPr>
        <w:t xml:space="preserve"> «</w:t>
      </w:r>
      <w:r w:rsidR="00D75D16">
        <w:rPr>
          <w:b/>
          <w:szCs w:val="24"/>
        </w:rPr>
        <w:t>Практическое о</w:t>
      </w:r>
      <w:r w:rsidR="00047708">
        <w:rPr>
          <w:b/>
          <w:szCs w:val="24"/>
        </w:rPr>
        <w:t>бществознание</w:t>
      </w:r>
      <w:r w:rsidRPr="003F4A66">
        <w:rPr>
          <w:b/>
          <w:szCs w:val="24"/>
        </w:rPr>
        <w:t xml:space="preserve">» </w:t>
      </w:r>
      <w:r>
        <w:rPr>
          <w:b/>
          <w:szCs w:val="24"/>
        </w:rPr>
        <w:t xml:space="preserve">для </w:t>
      </w:r>
      <w:r w:rsidRPr="003F4A66">
        <w:rPr>
          <w:b/>
          <w:szCs w:val="24"/>
        </w:rPr>
        <w:t>9 класс</w:t>
      </w:r>
      <w:r>
        <w:rPr>
          <w:b/>
          <w:szCs w:val="24"/>
        </w:rPr>
        <w:t>а (</w:t>
      </w:r>
      <w:r w:rsidR="00047708" w:rsidRPr="00047708">
        <w:rPr>
          <w:b/>
          <w:szCs w:val="24"/>
        </w:rPr>
        <w:t>авторск</w:t>
      </w:r>
      <w:r w:rsidR="00047708">
        <w:rPr>
          <w:b/>
          <w:szCs w:val="24"/>
        </w:rPr>
        <w:t>ая</w:t>
      </w:r>
      <w:r w:rsidR="00047708" w:rsidRPr="00047708">
        <w:rPr>
          <w:b/>
          <w:szCs w:val="24"/>
        </w:rPr>
        <w:t xml:space="preserve"> программ</w:t>
      </w:r>
      <w:r w:rsidR="00047708">
        <w:rPr>
          <w:b/>
          <w:szCs w:val="24"/>
        </w:rPr>
        <w:t>а</w:t>
      </w:r>
      <w:r w:rsidR="00047708" w:rsidRPr="00047708">
        <w:rPr>
          <w:b/>
          <w:szCs w:val="24"/>
        </w:rPr>
        <w:t xml:space="preserve"> Л.Н.Боголюбова, Н.И.Городецкой, Л.Ф.Ивановой, А. И. Матвеева</w:t>
      </w:r>
      <w:r>
        <w:rPr>
          <w:b/>
          <w:szCs w:val="24"/>
        </w:rPr>
        <w:t>)</w:t>
      </w:r>
    </w:p>
    <w:p w14:paraId="2029F57F" w14:textId="77777777" w:rsidR="00020CF5" w:rsidRDefault="00020CF5" w:rsidP="00020CF5">
      <w:pPr>
        <w:ind w:firstLine="397"/>
        <w:jc w:val="both"/>
        <w:rPr>
          <w:b/>
          <w:szCs w:val="24"/>
        </w:rPr>
      </w:pPr>
    </w:p>
    <w:p w14:paraId="21BACE73" w14:textId="77777777" w:rsidR="002E7EF2" w:rsidRPr="002E7EF2" w:rsidRDefault="002E7EF2" w:rsidP="00020CF5">
      <w:pPr>
        <w:ind w:firstLine="397"/>
        <w:jc w:val="both"/>
        <w:rPr>
          <w:u w:val="single"/>
        </w:rPr>
      </w:pPr>
      <w:r w:rsidRPr="002E7EF2">
        <w:rPr>
          <w:u w:val="single"/>
        </w:rPr>
        <w:t xml:space="preserve">Планируемые результаты </w:t>
      </w:r>
    </w:p>
    <w:p w14:paraId="0196393C" w14:textId="77777777" w:rsidR="002E7EF2" w:rsidRDefault="002E7EF2" w:rsidP="00020CF5">
      <w:pPr>
        <w:ind w:firstLine="397"/>
        <w:jc w:val="both"/>
      </w:pPr>
      <w:r w:rsidRPr="002E7EF2">
        <w:rPr>
          <w:i/>
        </w:rPr>
        <w:t>Личностными</w:t>
      </w:r>
      <w:r>
        <w:t xml:space="preserve"> результатами являются: мотивированность и направленность на активное и созидательное участие в будущем в общественной и государственной жизни; заинтересованность не только в личном успехе, но и в развитии различных сторон жизни общества, в благополучии и процветании своей страны; ценностные ориентиры, основанные на идеях патриотизма, любви и уважения к Отечеству; на отношении к человеку, его правам и свободам как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w:t>
      </w:r>
    </w:p>
    <w:p w14:paraId="55AB7B1B" w14:textId="77777777" w:rsidR="002E7EF2" w:rsidRDefault="002E7EF2" w:rsidP="00020CF5">
      <w:pPr>
        <w:ind w:firstLine="397"/>
        <w:jc w:val="both"/>
      </w:pPr>
      <w:r>
        <w:t xml:space="preserve"> </w:t>
      </w:r>
      <w:r w:rsidRPr="002E7EF2">
        <w:rPr>
          <w:i/>
        </w:rPr>
        <w:t>Метапредметные</w:t>
      </w:r>
      <w:r>
        <w:t xml:space="preserve"> результаты: умение сознательно организовывать свою познавательную деятельность; умении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владении различными видами публичных выступлений; умении выполнять познавательные и практические задания. </w:t>
      </w:r>
    </w:p>
    <w:p w14:paraId="1690DAC4" w14:textId="2E9E9CBE" w:rsidR="00047708" w:rsidRDefault="002E7EF2" w:rsidP="00020CF5">
      <w:pPr>
        <w:ind w:firstLine="397"/>
        <w:jc w:val="both"/>
      </w:pPr>
      <w:r w:rsidRPr="002E7EF2">
        <w:rPr>
          <w:i/>
        </w:rPr>
        <w:t>Предметные</w:t>
      </w:r>
      <w:r>
        <w:t xml:space="preserve"> результаты: знание ряда ключевых понятий базовых для школьного обществознания; относительно целостное представление об обществе и о человеке, о сферах и областях общественной жизни, механизмах и регуляторах деятельности людей; умения находить нужную социальную информацию в различных источниках; адекватно ее воспринимать, применяя основные обществоведческие термины и понятия; преобразовывать в соответствии с решаемой проблемой, задачей; умение различать факты, аргументы, оценочные суждения.</w:t>
      </w:r>
    </w:p>
    <w:p w14:paraId="6EEAC0EE" w14:textId="2B4B5C41" w:rsidR="002E7EF2" w:rsidRPr="00C05209" w:rsidRDefault="002E7EF2" w:rsidP="00020CF5">
      <w:pPr>
        <w:ind w:firstLine="397"/>
        <w:jc w:val="both"/>
        <w:rPr>
          <w:u w:val="single"/>
        </w:rPr>
      </w:pPr>
      <w:r w:rsidRPr="00C05209">
        <w:rPr>
          <w:u w:val="single"/>
        </w:rPr>
        <w:t>Содердание программы элективного курса</w:t>
      </w:r>
    </w:p>
    <w:p w14:paraId="33BACF87" w14:textId="02B283D5" w:rsidR="004D7D3F" w:rsidRDefault="004D7D3F" w:rsidP="00020CF5">
      <w:pPr>
        <w:ind w:firstLine="397"/>
        <w:jc w:val="both"/>
        <w:rPr>
          <w:b/>
        </w:rPr>
      </w:pPr>
      <w:r w:rsidRPr="004D7D3F">
        <w:rPr>
          <w:b/>
        </w:rPr>
        <w:t>Введение</w:t>
      </w:r>
    </w:p>
    <w:p w14:paraId="48AC4569" w14:textId="77777777" w:rsidR="004D7D3F" w:rsidRPr="00EF78A1" w:rsidRDefault="004D7D3F" w:rsidP="004D7D3F">
      <w:pPr>
        <w:suppressAutoHyphens/>
        <w:ind w:firstLine="0"/>
        <w:jc w:val="both"/>
        <w:rPr>
          <w:szCs w:val="24"/>
        </w:rPr>
      </w:pPr>
      <w:r w:rsidRPr="00EF78A1">
        <w:rPr>
          <w:szCs w:val="24"/>
        </w:rPr>
        <w:t>Обществознание  как знание и как наука.</w:t>
      </w:r>
      <w:r>
        <w:rPr>
          <w:szCs w:val="24"/>
        </w:rPr>
        <w:t xml:space="preserve"> </w:t>
      </w:r>
      <w:r w:rsidRPr="00EF78A1">
        <w:rPr>
          <w:szCs w:val="24"/>
        </w:rPr>
        <w:t xml:space="preserve">Различные виды источников.  </w:t>
      </w:r>
    </w:p>
    <w:p w14:paraId="157823A6" w14:textId="13EF9993" w:rsidR="004D7D3F" w:rsidRDefault="004D7D3F" w:rsidP="004D7D3F">
      <w:pPr>
        <w:ind w:firstLine="397"/>
        <w:jc w:val="both"/>
        <w:rPr>
          <w:szCs w:val="24"/>
        </w:rPr>
      </w:pPr>
      <w:r w:rsidRPr="00EF78A1">
        <w:rPr>
          <w:szCs w:val="24"/>
        </w:rPr>
        <w:t>Способы описания и объяснения</w:t>
      </w:r>
      <w:r>
        <w:rPr>
          <w:szCs w:val="24"/>
        </w:rPr>
        <w:t xml:space="preserve"> </w:t>
      </w:r>
      <w:r w:rsidRPr="00EF78A1">
        <w:rPr>
          <w:szCs w:val="24"/>
        </w:rPr>
        <w:t>обществознания</w:t>
      </w:r>
      <w:r>
        <w:rPr>
          <w:szCs w:val="24"/>
        </w:rPr>
        <w:t xml:space="preserve"> </w:t>
      </w:r>
      <w:r w:rsidRPr="00EF78A1">
        <w:rPr>
          <w:szCs w:val="24"/>
        </w:rPr>
        <w:t xml:space="preserve">Требования к уровню подготовки </w:t>
      </w:r>
      <w:r>
        <w:rPr>
          <w:szCs w:val="24"/>
        </w:rPr>
        <w:t xml:space="preserve"> </w:t>
      </w:r>
      <w:r w:rsidRPr="00EF78A1">
        <w:rPr>
          <w:szCs w:val="24"/>
        </w:rPr>
        <w:t>выпускников основной школы, определенные в государственном образовательном стандарте по</w:t>
      </w:r>
      <w:r>
        <w:rPr>
          <w:szCs w:val="24"/>
        </w:rPr>
        <w:t xml:space="preserve"> </w:t>
      </w:r>
      <w:r w:rsidRPr="00EF78A1">
        <w:rPr>
          <w:szCs w:val="24"/>
        </w:rPr>
        <w:t xml:space="preserve"> обществознанию. Основные структурные и содержательные  характеристики экзаменационной</w:t>
      </w:r>
      <w:r>
        <w:rPr>
          <w:szCs w:val="24"/>
        </w:rPr>
        <w:t xml:space="preserve"> </w:t>
      </w:r>
      <w:r w:rsidRPr="00EF78A1">
        <w:rPr>
          <w:szCs w:val="24"/>
        </w:rPr>
        <w:t xml:space="preserve"> работы по обществознанию в форме ГИА</w:t>
      </w:r>
    </w:p>
    <w:p w14:paraId="17A84A3B" w14:textId="5750BB35" w:rsidR="004D7D3F" w:rsidRDefault="004D7D3F" w:rsidP="004D7D3F">
      <w:pPr>
        <w:ind w:firstLine="397"/>
        <w:jc w:val="both"/>
        <w:rPr>
          <w:b/>
          <w:szCs w:val="24"/>
        </w:rPr>
      </w:pPr>
      <w:r w:rsidRPr="004D7D3F">
        <w:rPr>
          <w:b/>
          <w:szCs w:val="24"/>
        </w:rPr>
        <w:t>Общество и человек</w:t>
      </w:r>
    </w:p>
    <w:p w14:paraId="4F2ABAD7" w14:textId="3B7A3622" w:rsidR="004D7D3F" w:rsidRDefault="004D7D3F" w:rsidP="004D7D3F">
      <w:pPr>
        <w:ind w:firstLine="397"/>
        <w:jc w:val="both"/>
        <w:rPr>
          <w:szCs w:val="24"/>
        </w:rPr>
      </w:pPr>
      <w:r w:rsidRPr="00EF78A1">
        <w:rPr>
          <w:szCs w:val="24"/>
        </w:rPr>
        <w:t>1.Человек, природа общество.</w:t>
      </w:r>
    </w:p>
    <w:p w14:paraId="155C30F3" w14:textId="0CCE855D" w:rsidR="004D7D3F" w:rsidRDefault="004D7D3F" w:rsidP="004D7D3F">
      <w:pPr>
        <w:ind w:firstLine="397"/>
        <w:jc w:val="both"/>
        <w:rPr>
          <w:szCs w:val="24"/>
        </w:rPr>
      </w:pPr>
      <w:r w:rsidRPr="00EF78A1">
        <w:rPr>
          <w:szCs w:val="24"/>
        </w:rPr>
        <w:t>Понятие об обществе как форме жизнедеятельности людей. Взаимодействие общества и природы. Основные сферы  общественной жизни и их взаимосвязь. Общественные отношения и их виды. Социальные изменения и его формы. Эволюция и революция. Развитие общества Типология обществ</w:t>
      </w:r>
    </w:p>
    <w:p w14:paraId="4A9E4F13" w14:textId="40C8455D" w:rsidR="004D7D3F" w:rsidRDefault="004D7D3F" w:rsidP="004D7D3F">
      <w:pPr>
        <w:ind w:firstLine="397"/>
        <w:jc w:val="both"/>
        <w:rPr>
          <w:szCs w:val="24"/>
        </w:rPr>
      </w:pPr>
      <w:r w:rsidRPr="00EF78A1">
        <w:rPr>
          <w:szCs w:val="24"/>
        </w:rPr>
        <w:t>2.Личность и социальная среда</w:t>
      </w:r>
    </w:p>
    <w:p w14:paraId="5E19D8E6" w14:textId="643E1E51" w:rsidR="004D7D3F" w:rsidRDefault="004D7D3F" w:rsidP="004D7D3F">
      <w:pPr>
        <w:ind w:firstLine="397"/>
        <w:jc w:val="both"/>
        <w:rPr>
          <w:szCs w:val="24"/>
        </w:rPr>
      </w:pPr>
      <w:r w:rsidRPr="00EF78A1">
        <w:rPr>
          <w:szCs w:val="24"/>
        </w:rPr>
        <w:t>Прирожденные и приобретаемые качества человека. Роль семьи и социальной среды в воспитании ребенка. Представление о человеческой личности, особенностях и противоречиях ее становления. Роль моральных норм и духовных ценностей в развитии личности. Социализация и воспитание. Деятельность человека.</w:t>
      </w:r>
    </w:p>
    <w:p w14:paraId="3E1DF34D" w14:textId="26A0ED19" w:rsidR="004D7D3F" w:rsidRDefault="004D7D3F" w:rsidP="004D7D3F">
      <w:pPr>
        <w:ind w:firstLine="397"/>
        <w:jc w:val="both"/>
        <w:rPr>
          <w:rStyle w:val="apple-converted-space"/>
          <w:rFonts w:ascii="Arial" w:hAnsi="Arial" w:cs="Arial"/>
          <w:color w:val="000000"/>
          <w:sz w:val="11"/>
          <w:szCs w:val="11"/>
          <w:shd w:val="clear" w:color="auto" w:fill="F2F4FB"/>
        </w:rPr>
      </w:pPr>
      <w:r w:rsidRPr="00EF78A1">
        <w:rPr>
          <w:szCs w:val="24"/>
        </w:rPr>
        <w:t>3.</w:t>
      </w:r>
      <w:r w:rsidRPr="00EF78A1">
        <w:rPr>
          <w:rStyle w:val="ab"/>
          <w:b w:val="0"/>
          <w:szCs w:val="24"/>
        </w:rPr>
        <w:t>Межличностные отношения, общение</w:t>
      </w:r>
      <w:r w:rsidRPr="00EF78A1">
        <w:rPr>
          <w:rStyle w:val="apple-converted-space"/>
          <w:rFonts w:ascii="Arial" w:hAnsi="Arial" w:cs="Arial"/>
          <w:color w:val="000000"/>
          <w:sz w:val="11"/>
          <w:szCs w:val="11"/>
          <w:shd w:val="clear" w:color="auto" w:fill="F2F4FB"/>
        </w:rPr>
        <w:t> </w:t>
      </w:r>
    </w:p>
    <w:p w14:paraId="3DB8030A" w14:textId="47CD8A6E" w:rsidR="004D7D3F" w:rsidRDefault="004D7D3F" w:rsidP="004D7D3F">
      <w:pPr>
        <w:ind w:firstLine="397"/>
        <w:jc w:val="both"/>
        <w:rPr>
          <w:szCs w:val="24"/>
        </w:rPr>
      </w:pPr>
      <w:r w:rsidRPr="00EF78A1">
        <w:rPr>
          <w:szCs w:val="24"/>
        </w:rPr>
        <w:t>Отношения между разными национальностями внутри одного государства.     Мирные и военные формы взаимодействия народов. Формирование многонационального государства. Этноцентризм и национальная нетерпимость. Конфликты в обществе. Социально-психологический процесс общения.</w:t>
      </w:r>
    </w:p>
    <w:p w14:paraId="57B41506" w14:textId="611D74B7" w:rsidR="002E7EF2" w:rsidRDefault="004D7D3F" w:rsidP="00020CF5">
      <w:pPr>
        <w:ind w:firstLine="397"/>
        <w:jc w:val="both"/>
        <w:rPr>
          <w:b/>
          <w:szCs w:val="24"/>
        </w:rPr>
      </w:pPr>
      <w:r w:rsidRPr="004D7D3F">
        <w:rPr>
          <w:b/>
          <w:szCs w:val="24"/>
        </w:rPr>
        <w:t>Политико–   правовая сфера.</w:t>
      </w:r>
    </w:p>
    <w:p w14:paraId="17EC1283" w14:textId="0B082466" w:rsidR="004D7D3F" w:rsidRPr="004D7D3F" w:rsidRDefault="004D7D3F" w:rsidP="009033E7">
      <w:pPr>
        <w:pStyle w:val="a9"/>
        <w:numPr>
          <w:ilvl w:val="0"/>
          <w:numId w:val="229"/>
        </w:numPr>
        <w:jc w:val="both"/>
      </w:pPr>
      <w:r w:rsidRPr="004D7D3F">
        <w:t>Власть. Органы государственной власти Российской Федерации</w:t>
      </w:r>
    </w:p>
    <w:p w14:paraId="21B72B62" w14:textId="73DD59C5" w:rsidR="004D7D3F" w:rsidRDefault="004D7D3F" w:rsidP="00D44C5B">
      <w:pPr>
        <w:pStyle w:val="a9"/>
        <w:ind w:left="0" w:firstLine="0"/>
        <w:jc w:val="both"/>
      </w:pPr>
      <w:r w:rsidRPr="00EF78A1">
        <w:t>Понятия (власть, авторитет, сила, иерархия власти). Закон и власть. Ветви власти. Источники власти. Политика. Роль политики в жизни общества. Федеральное собрание, правительство.</w:t>
      </w:r>
    </w:p>
    <w:p w14:paraId="0DC9DDD8" w14:textId="5C07AABB" w:rsidR="004D7D3F" w:rsidRDefault="004D7D3F" w:rsidP="00D44C5B">
      <w:pPr>
        <w:pStyle w:val="a9"/>
        <w:ind w:left="0" w:firstLine="0"/>
        <w:jc w:val="both"/>
      </w:pPr>
      <w:r w:rsidRPr="00EF78A1">
        <w:t>5.Политические режимы</w:t>
      </w:r>
    </w:p>
    <w:p w14:paraId="272094A0" w14:textId="77777777" w:rsidR="00D44C5B" w:rsidRPr="00EF78A1" w:rsidRDefault="00D44C5B" w:rsidP="00D44C5B">
      <w:pPr>
        <w:suppressAutoHyphens/>
        <w:rPr>
          <w:szCs w:val="24"/>
        </w:rPr>
      </w:pPr>
      <w:r w:rsidRPr="00EF78A1">
        <w:rPr>
          <w:szCs w:val="24"/>
        </w:rPr>
        <w:t>Демократический и недемократический режимы.</w:t>
      </w:r>
    </w:p>
    <w:p w14:paraId="27F291E6" w14:textId="77777777" w:rsidR="00D44C5B" w:rsidRPr="00EF78A1" w:rsidRDefault="00D44C5B" w:rsidP="00D44C5B">
      <w:pPr>
        <w:rPr>
          <w:rFonts w:eastAsia="Times New Roman"/>
          <w:szCs w:val="24"/>
          <w:lang w:eastAsia="ru-RU"/>
        </w:rPr>
      </w:pPr>
      <w:r w:rsidRPr="00EF78A1">
        <w:rPr>
          <w:rFonts w:eastAsia="Times New Roman"/>
          <w:szCs w:val="24"/>
          <w:lang w:eastAsia="ru-RU"/>
        </w:rPr>
        <w:t>Участие граждан в политической жизни</w:t>
      </w:r>
    </w:p>
    <w:p w14:paraId="1FD3DAE1" w14:textId="77777777" w:rsidR="00D44C5B" w:rsidRPr="00EF78A1" w:rsidRDefault="00D44C5B" w:rsidP="00D44C5B">
      <w:pPr>
        <w:rPr>
          <w:rFonts w:eastAsia="Times New Roman"/>
          <w:szCs w:val="24"/>
          <w:lang w:eastAsia="ru-RU"/>
        </w:rPr>
      </w:pPr>
      <w:r w:rsidRPr="00EF78A1">
        <w:rPr>
          <w:szCs w:val="24"/>
        </w:rPr>
        <w:t>Происхождение и особенности парламентского режима. Парламент как защитник демократических свобод и борьба за его учреждение. Структура парламента.</w:t>
      </w:r>
    </w:p>
    <w:p w14:paraId="5CBE7FC5" w14:textId="1912DD67" w:rsidR="00D44C5B" w:rsidRPr="00D44C5B" w:rsidRDefault="00D44C5B" w:rsidP="00D44C5B">
      <w:pPr>
        <w:pStyle w:val="a9"/>
        <w:ind w:left="0" w:firstLine="0"/>
        <w:jc w:val="both"/>
        <w:rPr>
          <w:b/>
        </w:rPr>
      </w:pPr>
      <w:r w:rsidRPr="00D44C5B">
        <w:rPr>
          <w:b/>
        </w:rPr>
        <w:t>Политико–   правовая сфера.</w:t>
      </w:r>
    </w:p>
    <w:p w14:paraId="4CE7A98C" w14:textId="77777777" w:rsidR="00D44C5B" w:rsidRDefault="00D44C5B" w:rsidP="00D44C5B">
      <w:pPr>
        <w:pStyle w:val="4"/>
        <w:suppressAutoHyphens/>
        <w:spacing w:line="240" w:lineRule="auto"/>
        <w:jc w:val="both"/>
        <w:rPr>
          <w:b w:val="0"/>
          <w:i/>
          <w:sz w:val="24"/>
          <w:szCs w:val="24"/>
        </w:rPr>
      </w:pPr>
      <w:r w:rsidRPr="00EF78A1">
        <w:rPr>
          <w:b w:val="0"/>
          <w:i/>
          <w:sz w:val="24"/>
          <w:szCs w:val="24"/>
        </w:rPr>
        <w:t xml:space="preserve">6.Государство, формы правления. </w:t>
      </w:r>
    </w:p>
    <w:p w14:paraId="6E602C82" w14:textId="1AC9A0CF" w:rsidR="00D44C5B" w:rsidRDefault="00D44C5B" w:rsidP="00D44C5B">
      <w:pPr>
        <w:rPr>
          <w:szCs w:val="24"/>
        </w:rPr>
      </w:pPr>
      <w:r w:rsidRPr="00EF78A1">
        <w:rPr>
          <w:szCs w:val="24"/>
        </w:rPr>
        <w:t>Источники власти. Классификация форм правления Гражданское общество и правовое государство. Суверенитет. Избирательное право и его происхождение. Голосование выборы, референдум. Партии и движения </w:t>
      </w:r>
      <w:r w:rsidRPr="00EF78A1">
        <w:rPr>
          <w:szCs w:val="24"/>
        </w:rPr>
        <w:br/>
        <w:t>7.Право.</w:t>
      </w:r>
    </w:p>
    <w:p w14:paraId="442ADCCC" w14:textId="7ACA7D77" w:rsidR="00D44C5B" w:rsidRDefault="00D44C5B" w:rsidP="00D44C5B">
      <w:pPr>
        <w:rPr>
          <w:b/>
          <w:szCs w:val="24"/>
        </w:rPr>
      </w:pPr>
      <w:r w:rsidRPr="00EF78A1">
        <w:rPr>
          <w:szCs w:val="24"/>
        </w:rPr>
        <w:t>Многопартийность</w:t>
      </w:r>
      <w:r>
        <w:rPr>
          <w:szCs w:val="24"/>
        </w:rPr>
        <w:t>.</w:t>
      </w:r>
      <w:r w:rsidRPr="00EF78A1">
        <w:rPr>
          <w:szCs w:val="24"/>
        </w:rPr>
        <w:t> </w:t>
      </w:r>
      <w:r w:rsidRPr="00EF78A1">
        <w:t xml:space="preserve"> </w:t>
      </w:r>
      <w:r w:rsidRPr="00AC5029">
        <w:t xml:space="preserve"> </w:t>
      </w:r>
      <w:r w:rsidRPr="00EF78A1">
        <w:t xml:space="preserve"> </w:t>
      </w:r>
      <w:r w:rsidRPr="00EF78A1">
        <w:rPr>
          <w:rStyle w:val="ab"/>
          <w:b w:val="0"/>
          <w:szCs w:val="24"/>
        </w:rPr>
        <w:t>Понятие «право» Нормы права. Отрасли права </w:t>
      </w:r>
      <w:r w:rsidRPr="00EF78A1">
        <w:rPr>
          <w:rStyle w:val="ab"/>
          <w:b w:val="0"/>
          <w:szCs w:val="24"/>
        </w:rPr>
        <w:br/>
        <w:t>Право и закон. Конституция — Основной закон государства. Гражданское общество и правовое государство. Правонарушения. Правоохранительные органы</w:t>
      </w:r>
      <w:r w:rsidRPr="00EF78A1">
        <w:rPr>
          <w:rStyle w:val="apple-converted-space"/>
          <w:color w:val="000000"/>
          <w:szCs w:val="24"/>
          <w:shd w:val="clear" w:color="auto" w:fill="F2F4FB"/>
        </w:rPr>
        <w:t>.</w:t>
      </w:r>
      <w:r w:rsidRPr="00EF78A1">
        <w:rPr>
          <w:szCs w:val="24"/>
        </w:rPr>
        <w:br/>
      </w:r>
      <w:r w:rsidRPr="00D44C5B">
        <w:rPr>
          <w:b/>
          <w:szCs w:val="24"/>
        </w:rPr>
        <w:t>Экономическая сфера</w:t>
      </w:r>
    </w:p>
    <w:p w14:paraId="137B530C" w14:textId="07D68681" w:rsidR="00D44C5B" w:rsidRPr="00D44C5B" w:rsidRDefault="00D44C5B" w:rsidP="00D44C5B">
      <w:r w:rsidRPr="00EF78A1">
        <w:rPr>
          <w:szCs w:val="24"/>
        </w:rPr>
        <w:t>8.Экономика её роль в жизни общества</w:t>
      </w:r>
    </w:p>
    <w:p w14:paraId="35DA03F4" w14:textId="77777777" w:rsidR="00D44C5B" w:rsidRPr="00EF78A1" w:rsidRDefault="00D44C5B" w:rsidP="00D44C5B">
      <w:pPr>
        <w:tabs>
          <w:tab w:val="left" w:pos="1755"/>
        </w:tabs>
        <w:rPr>
          <w:szCs w:val="24"/>
        </w:rPr>
      </w:pPr>
      <w:r w:rsidRPr="00EF78A1">
        <w:rPr>
          <w:szCs w:val="24"/>
        </w:rPr>
        <w:t>Что такое экономика. Экономические системы. Потребности.</w:t>
      </w:r>
      <w:r w:rsidRPr="00EF78A1">
        <w:rPr>
          <w:sz w:val="20"/>
        </w:rPr>
        <w:t xml:space="preserve"> </w:t>
      </w:r>
      <w:r w:rsidRPr="00EF78A1">
        <w:rPr>
          <w:szCs w:val="24"/>
        </w:rPr>
        <w:t xml:space="preserve">Роль труда и капитала в развитии экономики. Понятие инвестирования капитала. Представление об информационных ресурсах. Человеческие ресурсы и их разновидности.    </w:t>
      </w:r>
    </w:p>
    <w:p w14:paraId="2D2DC06B" w14:textId="6BDFD896" w:rsidR="004D7D3F" w:rsidRPr="004D7D3F" w:rsidRDefault="00D44C5B" w:rsidP="004D7D3F">
      <w:pPr>
        <w:pStyle w:val="a9"/>
        <w:ind w:left="0" w:firstLine="0"/>
        <w:jc w:val="both"/>
        <w:rPr>
          <w:b/>
        </w:rPr>
      </w:pPr>
      <w:r w:rsidRPr="00EF78A1">
        <w:t>9.Рынок и рыночный механизм. Предпринимательство.</w:t>
      </w:r>
    </w:p>
    <w:p w14:paraId="28DDBFA4" w14:textId="77777777" w:rsidR="00D44C5B" w:rsidRDefault="00D44C5B" w:rsidP="00D44C5B">
      <w:pPr>
        <w:tabs>
          <w:tab w:val="left" w:pos="1755"/>
        </w:tabs>
        <w:rPr>
          <w:szCs w:val="24"/>
        </w:rPr>
      </w:pPr>
      <w:r w:rsidRPr="00EF78A1">
        <w:rPr>
          <w:szCs w:val="24"/>
        </w:rPr>
        <w:t>Взаимосвязь обмена и рынка.  Формы и виды рынков. Историческая эволюция рынка. Экономическая сущность конкуренции. Основные функции цены. Влияние цены на производство. Колебания спроса и предложения. Механизм выравнивания цен. Идеальная модель рынка и совершенная конкуренция. Олигополия  и монополия. Конкуренция производителей и продавцов</w:t>
      </w:r>
      <w:r w:rsidRPr="00EF78A1">
        <w:rPr>
          <w:sz w:val="20"/>
        </w:rPr>
        <w:t xml:space="preserve">. </w:t>
      </w:r>
      <w:r w:rsidRPr="00EF78A1">
        <w:rPr>
          <w:szCs w:val="24"/>
        </w:rPr>
        <w:t>Экономическое содержание и функции предпринимательства. Механизм получения прибыли в бизнесе. Экономический статус предпринимателя</w:t>
      </w:r>
    </w:p>
    <w:p w14:paraId="72AC83B1" w14:textId="5DCA422B" w:rsidR="00D44C5B" w:rsidRDefault="00D44C5B" w:rsidP="00D44C5B">
      <w:pPr>
        <w:tabs>
          <w:tab w:val="left" w:pos="1755"/>
        </w:tabs>
        <w:rPr>
          <w:sz w:val="28"/>
          <w:szCs w:val="28"/>
        </w:rPr>
      </w:pPr>
      <w:r w:rsidRPr="00EF78A1">
        <w:rPr>
          <w:szCs w:val="24"/>
        </w:rPr>
        <w:t>10.Бюджет. Налоги. Деньги</w:t>
      </w:r>
      <w:r w:rsidRPr="00EF78A1">
        <w:rPr>
          <w:sz w:val="28"/>
          <w:szCs w:val="28"/>
        </w:rPr>
        <w:t>.</w:t>
      </w:r>
    </w:p>
    <w:p w14:paraId="3359422A" w14:textId="77777777" w:rsidR="00D44C5B" w:rsidRPr="00EF78A1" w:rsidRDefault="00D44C5B" w:rsidP="00D44C5B">
      <w:pPr>
        <w:tabs>
          <w:tab w:val="left" w:pos="1755"/>
        </w:tabs>
        <w:rPr>
          <w:sz w:val="20"/>
        </w:rPr>
      </w:pPr>
    </w:p>
    <w:p w14:paraId="421374A9" w14:textId="4D4390CD" w:rsidR="004D7D3F" w:rsidRDefault="00D44C5B" w:rsidP="00020CF5">
      <w:pPr>
        <w:ind w:firstLine="397"/>
        <w:jc w:val="both"/>
        <w:rPr>
          <w:szCs w:val="24"/>
        </w:rPr>
      </w:pPr>
      <w:r w:rsidRPr="00EF78A1">
        <w:rPr>
          <w:szCs w:val="24"/>
        </w:rPr>
        <w:t>Государственный бюджет, бюджет семьи. Долг и кредит. Основные статьи государственных расходов. Внешний и внутренний государственный долг. Налоги как источник доходов федерального правительства.  Прямые и косвенные налоги.</w:t>
      </w:r>
      <w:r w:rsidRPr="00EF78A1">
        <w:rPr>
          <w:sz w:val="20"/>
        </w:rPr>
        <w:t xml:space="preserve"> </w:t>
      </w:r>
      <w:r w:rsidRPr="00EF78A1">
        <w:rPr>
          <w:szCs w:val="24"/>
        </w:rPr>
        <w:t>Деньги, их функции в экономике и исторические формы. Основные свойства денег.</w:t>
      </w:r>
    </w:p>
    <w:p w14:paraId="3EBBCAE3" w14:textId="45634686" w:rsidR="00D44C5B" w:rsidRDefault="00D44C5B" w:rsidP="00020CF5">
      <w:pPr>
        <w:ind w:firstLine="397"/>
        <w:jc w:val="both"/>
        <w:rPr>
          <w:szCs w:val="24"/>
        </w:rPr>
      </w:pPr>
      <w:r w:rsidRPr="00EF78A1">
        <w:rPr>
          <w:szCs w:val="24"/>
        </w:rPr>
        <w:t>11.Труд, занятость, безработица.</w:t>
      </w:r>
    </w:p>
    <w:p w14:paraId="5C210401" w14:textId="79A37699" w:rsidR="00D44C5B" w:rsidRDefault="00D44C5B" w:rsidP="00020CF5">
      <w:pPr>
        <w:ind w:firstLine="397"/>
        <w:jc w:val="both"/>
        <w:rPr>
          <w:szCs w:val="24"/>
        </w:rPr>
      </w:pPr>
      <w:r w:rsidRPr="00EF78A1">
        <w:rPr>
          <w:szCs w:val="24"/>
        </w:rPr>
        <w:t>Сущность и виды труда. Труд и досуг. Формы и виды вознаграждения. Заработная плата и индивидуальный доход. Понятие о рабочей силе. Занятость и безработица. Причины и социальные последствия безработицы. Уровень и масштабы безработицы. Государственное регулирование занятости и помощь безработным.</w:t>
      </w:r>
    </w:p>
    <w:p w14:paraId="0F09BC6D" w14:textId="25F6E507" w:rsidR="00D44C5B" w:rsidRDefault="00D44C5B" w:rsidP="00020CF5">
      <w:pPr>
        <w:ind w:firstLine="397"/>
        <w:jc w:val="both"/>
        <w:rPr>
          <w:b/>
          <w:szCs w:val="24"/>
        </w:rPr>
      </w:pPr>
      <w:r w:rsidRPr="00D44C5B">
        <w:rPr>
          <w:b/>
          <w:szCs w:val="24"/>
        </w:rPr>
        <w:t>Социальная сфера</w:t>
      </w:r>
    </w:p>
    <w:p w14:paraId="0BBCF2F8" w14:textId="08CF25C1" w:rsidR="00D44C5B" w:rsidRDefault="00D44C5B" w:rsidP="00020CF5">
      <w:pPr>
        <w:ind w:firstLine="397"/>
        <w:jc w:val="both"/>
        <w:rPr>
          <w:szCs w:val="24"/>
        </w:rPr>
      </w:pPr>
      <w:r w:rsidRPr="00EF78A1">
        <w:rPr>
          <w:szCs w:val="24"/>
        </w:rPr>
        <w:t>12.Социальная структура. Социальные отношения.</w:t>
      </w:r>
    </w:p>
    <w:p w14:paraId="239D1D4C" w14:textId="574D00B2" w:rsidR="00D44C5B" w:rsidRDefault="00D44C5B" w:rsidP="00020CF5">
      <w:pPr>
        <w:ind w:firstLine="397"/>
        <w:jc w:val="both"/>
        <w:rPr>
          <w:szCs w:val="24"/>
        </w:rPr>
      </w:pPr>
      <w:r w:rsidRPr="00EF78A1">
        <w:rPr>
          <w:szCs w:val="24"/>
        </w:rPr>
        <w:t>Социальные группы  и общности.   Социальная роль и социальный статус. Социальная мобильность. Социальный конфликт. Пути его разрешения. Значение конфликтов в развитии общества.</w:t>
      </w:r>
      <w:r w:rsidRPr="00EF78A1">
        <w:rPr>
          <w:sz w:val="20"/>
        </w:rPr>
        <w:t xml:space="preserve"> </w:t>
      </w:r>
      <w:r w:rsidRPr="00EF78A1">
        <w:rPr>
          <w:szCs w:val="24"/>
        </w:rPr>
        <w:t>Статусные символы и знаки отличия</w:t>
      </w:r>
    </w:p>
    <w:p w14:paraId="40208408" w14:textId="2BA6F57D" w:rsidR="00D44C5B" w:rsidRDefault="00D44C5B" w:rsidP="00020CF5">
      <w:pPr>
        <w:ind w:firstLine="397"/>
        <w:jc w:val="both"/>
        <w:rPr>
          <w:szCs w:val="24"/>
        </w:rPr>
      </w:pPr>
      <w:r w:rsidRPr="00EF78A1">
        <w:rPr>
          <w:szCs w:val="24"/>
        </w:rPr>
        <w:t>13.Этнос, нации, народности.</w:t>
      </w:r>
    </w:p>
    <w:p w14:paraId="3F248E75" w14:textId="14D029C0" w:rsidR="00D44C5B" w:rsidRDefault="00D44C5B" w:rsidP="00020CF5">
      <w:pPr>
        <w:ind w:firstLine="397"/>
        <w:jc w:val="both"/>
        <w:rPr>
          <w:szCs w:val="24"/>
        </w:rPr>
      </w:pPr>
      <w:r w:rsidRPr="00EF78A1">
        <w:rPr>
          <w:szCs w:val="24"/>
        </w:rPr>
        <w:t>Признаки и эволюция этноса. Этническое самосознание. Меж поколенная связь и поколение. Перемещение этносов и миграция. Семья, род и клан как разновидности кровнородственных групп. Племена, народности и нации, их историческая эволюция. Формирование нации и ее отличительные черты. Межнациональные конфликты.</w:t>
      </w:r>
    </w:p>
    <w:p w14:paraId="3F2344F5" w14:textId="4E5C72EE" w:rsidR="00713DF8" w:rsidRPr="00713DF8" w:rsidRDefault="00713DF8" w:rsidP="009033E7">
      <w:pPr>
        <w:pStyle w:val="a9"/>
        <w:numPr>
          <w:ilvl w:val="0"/>
          <w:numId w:val="140"/>
        </w:numPr>
        <w:jc w:val="both"/>
      </w:pPr>
      <w:r w:rsidRPr="00713DF8">
        <w:t>Семья как малая группа.</w:t>
      </w:r>
    </w:p>
    <w:p w14:paraId="71BF2E34" w14:textId="50720FDA" w:rsidR="00713DF8" w:rsidRDefault="00713DF8" w:rsidP="00713DF8">
      <w:pPr>
        <w:jc w:val="both"/>
        <w:rPr>
          <w:szCs w:val="24"/>
        </w:rPr>
      </w:pPr>
      <w:r w:rsidRPr="00EF78A1">
        <w:rPr>
          <w:szCs w:val="24"/>
        </w:rPr>
        <w:t>Семья как фундаментальный институт общества и малая группа. Жизненный цикл семьи. Представление о нуклеарной семье. Многопоколенная семья. Эволюция форм семьи.  Правовые основы семьи и брака</w:t>
      </w:r>
    </w:p>
    <w:p w14:paraId="3CCD1888" w14:textId="33B98EA7" w:rsidR="00713DF8" w:rsidRDefault="00713DF8" w:rsidP="00713DF8">
      <w:pPr>
        <w:jc w:val="both"/>
        <w:rPr>
          <w:b/>
          <w:szCs w:val="24"/>
        </w:rPr>
      </w:pPr>
      <w:r w:rsidRPr="00713DF8">
        <w:rPr>
          <w:b/>
          <w:szCs w:val="24"/>
        </w:rPr>
        <w:t>Духовная сфера</w:t>
      </w:r>
    </w:p>
    <w:p w14:paraId="24D9DD31" w14:textId="5FE1029F" w:rsidR="00713DF8" w:rsidRDefault="00713DF8" w:rsidP="00713DF8">
      <w:pPr>
        <w:jc w:val="both"/>
        <w:rPr>
          <w:szCs w:val="24"/>
        </w:rPr>
      </w:pPr>
      <w:r w:rsidRPr="00EF78A1">
        <w:rPr>
          <w:szCs w:val="24"/>
        </w:rPr>
        <w:t>15.Культура.</w:t>
      </w:r>
    </w:p>
    <w:p w14:paraId="6EF999C1" w14:textId="788C6C7B" w:rsidR="00713DF8" w:rsidRDefault="00713DF8" w:rsidP="00713DF8">
      <w:pPr>
        <w:jc w:val="both"/>
        <w:rPr>
          <w:szCs w:val="24"/>
        </w:rPr>
      </w:pPr>
      <w:r w:rsidRPr="00EF78A1">
        <w:rPr>
          <w:szCs w:val="24"/>
        </w:rPr>
        <w:t>Материальная и нематериальная культура. Её состав и структура. Элементы культуры и культурный комплекс. Формы культуры. Характерные особенности элитарной культуры. Отличительные черты народной культуры. Массовая культура, её появление и средства распространения. Понятие о доминирующей культуре. Субкультуре и контркультуре, их отличительные черты</w:t>
      </w:r>
    </w:p>
    <w:p w14:paraId="3C9A5257" w14:textId="0755A894" w:rsidR="00713DF8" w:rsidRDefault="00713DF8" w:rsidP="00713DF8">
      <w:pPr>
        <w:jc w:val="both"/>
        <w:rPr>
          <w:szCs w:val="24"/>
        </w:rPr>
      </w:pPr>
      <w:r w:rsidRPr="00EF78A1">
        <w:rPr>
          <w:szCs w:val="24"/>
        </w:rPr>
        <w:t>16.Наука и образование</w:t>
      </w:r>
    </w:p>
    <w:p w14:paraId="7E7917DB" w14:textId="53D4BDB3" w:rsidR="00713DF8" w:rsidRDefault="00713DF8" w:rsidP="00713DF8">
      <w:pPr>
        <w:jc w:val="both"/>
        <w:rPr>
          <w:rStyle w:val="ab"/>
          <w:b w:val="0"/>
          <w:szCs w:val="24"/>
        </w:rPr>
      </w:pPr>
      <w:r w:rsidRPr="00EF78A1">
        <w:rPr>
          <w:rStyle w:val="ab"/>
          <w:b w:val="0"/>
          <w:szCs w:val="24"/>
        </w:rPr>
        <w:t>Образование, самообразование Роль науки в современном обществе. Классификация наук. Религия, ее роль в обществе. Мораль, основные ценности и нормы</w:t>
      </w:r>
    </w:p>
    <w:p w14:paraId="5CC387F0" w14:textId="5442FC3F" w:rsidR="00713DF8" w:rsidRPr="00713DF8" w:rsidRDefault="00713DF8" w:rsidP="00713DF8">
      <w:pPr>
        <w:jc w:val="both"/>
        <w:rPr>
          <w:b/>
          <w:szCs w:val="24"/>
        </w:rPr>
      </w:pPr>
      <w:r w:rsidRPr="00713DF8">
        <w:rPr>
          <w:b/>
          <w:szCs w:val="24"/>
        </w:rPr>
        <w:t>Итоговое занятие</w:t>
      </w:r>
    </w:p>
    <w:p w14:paraId="1FFA8215" w14:textId="0A6D41CF" w:rsidR="00713DF8" w:rsidRDefault="00713DF8" w:rsidP="00713DF8">
      <w:pPr>
        <w:jc w:val="both"/>
        <w:rPr>
          <w:szCs w:val="24"/>
        </w:rPr>
      </w:pPr>
      <w:r w:rsidRPr="00EF78A1">
        <w:rPr>
          <w:szCs w:val="24"/>
        </w:rPr>
        <w:t>17.Чему мы научились?</w:t>
      </w:r>
    </w:p>
    <w:p w14:paraId="6EBC68AD" w14:textId="53CC9795" w:rsidR="00C05209" w:rsidRPr="00C05209" w:rsidRDefault="00C05209" w:rsidP="00713DF8">
      <w:pPr>
        <w:jc w:val="both"/>
        <w:rPr>
          <w:b/>
          <w:u w:val="single"/>
        </w:rPr>
      </w:pPr>
      <w:r w:rsidRPr="00C05209">
        <w:rPr>
          <w:szCs w:val="24"/>
          <w:u w:val="single"/>
        </w:rPr>
        <w:t xml:space="preserve">Тематическое планирование </w:t>
      </w:r>
    </w:p>
    <w:tbl>
      <w:tblPr>
        <w:tblW w:w="7609" w:type="dxa"/>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
        <w:gridCol w:w="3119"/>
        <w:gridCol w:w="1276"/>
        <w:gridCol w:w="1134"/>
        <w:gridCol w:w="1701"/>
      </w:tblGrid>
      <w:tr w:rsidR="00C05209" w:rsidRPr="00EF78A1" w14:paraId="591FCF28" w14:textId="77777777" w:rsidTr="00C05209">
        <w:trPr>
          <w:trHeight w:val="223"/>
        </w:trPr>
        <w:tc>
          <w:tcPr>
            <w:tcW w:w="379" w:type="dxa"/>
            <w:vMerge w:val="restart"/>
          </w:tcPr>
          <w:p w14:paraId="7A5E2356" w14:textId="77777777" w:rsidR="00C05209" w:rsidRPr="00EF78A1" w:rsidRDefault="00C05209" w:rsidP="00C05209">
            <w:pPr>
              <w:ind w:firstLine="0"/>
              <w:jc w:val="both"/>
              <w:rPr>
                <w:szCs w:val="24"/>
              </w:rPr>
            </w:pPr>
            <w:r w:rsidRPr="00EF78A1">
              <w:rPr>
                <w:szCs w:val="24"/>
              </w:rPr>
              <w:t>№ п\п</w:t>
            </w:r>
          </w:p>
        </w:tc>
        <w:tc>
          <w:tcPr>
            <w:tcW w:w="3119" w:type="dxa"/>
            <w:vMerge w:val="restart"/>
          </w:tcPr>
          <w:p w14:paraId="087EA384" w14:textId="77777777" w:rsidR="00C05209" w:rsidRPr="00EF78A1" w:rsidRDefault="00C05209" w:rsidP="00E616A2">
            <w:pPr>
              <w:jc w:val="both"/>
              <w:rPr>
                <w:szCs w:val="24"/>
              </w:rPr>
            </w:pPr>
            <w:r w:rsidRPr="00EF78A1">
              <w:rPr>
                <w:szCs w:val="24"/>
              </w:rPr>
              <w:t>Название раздела, темы.</w:t>
            </w:r>
          </w:p>
        </w:tc>
        <w:tc>
          <w:tcPr>
            <w:tcW w:w="4111" w:type="dxa"/>
            <w:gridSpan w:val="3"/>
            <w:tcBorders>
              <w:bottom w:val="single" w:sz="4" w:space="0" w:color="auto"/>
            </w:tcBorders>
          </w:tcPr>
          <w:p w14:paraId="7D53A96F" w14:textId="77777777" w:rsidR="00C05209" w:rsidRPr="00EF78A1" w:rsidRDefault="00C05209" w:rsidP="00C05209">
            <w:pPr>
              <w:ind w:firstLine="0"/>
              <w:jc w:val="both"/>
              <w:rPr>
                <w:szCs w:val="24"/>
              </w:rPr>
            </w:pPr>
            <w:r w:rsidRPr="00EF78A1">
              <w:rPr>
                <w:szCs w:val="24"/>
              </w:rPr>
              <w:t>Количество             часов</w:t>
            </w:r>
          </w:p>
        </w:tc>
      </w:tr>
      <w:tr w:rsidR="00C05209" w:rsidRPr="00EF78A1" w14:paraId="11439B9B" w14:textId="77777777" w:rsidTr="00C05209">
        <w:trPr>
          <w:trHeight w:val="312"/>
        </w:trPr>
        <w:tc>
          <w:tcPr>
            <w:tcW w:w="379" w:type="dxa"/>
            <w:vMerge/>
          </w:tcPr>
          <w:p w14:paraId="345B1C01" w14:textId="77777777" w:rsidR="00C05209" w:rsidRPr="00EF78A1" w:rsidRDefault="00C05209" w:rsidP="00E616A2">
            <w:pPr>
              <w:jc w:val="both"/>
              <w:rPr>
                <w:szCs w:val="24"/>
              </w:rPr>
            </w:pPr>
          </w:p>
        </w:tc>
        <w:tc>
          <w:tcPr>
            <w:tcW w:w="3119" w:type="dxa"/>
            <w:vMerge/>
          </w:tcPr>
          <w:p w14:paraId="264E307A" w14:textId="77777777" w:rsidR="00C05209" w:rsidRPr="00EF78A1" w:rsidRDefault="00C05209" w:rsidP="00E616A2">
            <w:pPr>
              <w:jc w:val="both"/>
              <w:rPr>
                <w:szCs w:val="24"/>
              </w:rPr>
            </w:pPr>
          </w:p>
        </w:tc>
        <w:tc>
          <w:tcPr>
            <w:tcW w:w="1276" w:type="dxa"/>
            <w:tcBorders>
              <w:top w:val="single" w:sz="4" w:space="0" w:color="auto"/>
            </w:tcBorders>
          </w:tcPr>
          <w:p w14:paraId="20A67131" w14:textId="77777777" w:rsidR="00C05209" w:rsidRPr="00EF78A1" w:rsidRDefault="00C05209" w:rsidP="00C05209">
            <w:pPr>
              <w:ind w:firstLine="0"/>
              <w:jc w:val="both"/>
              <w:rPr>
                <w:szCs w:val="24"/>
              </w:rPr>
            </w:pPr>
            <w:r w:rsidRPr="00EF78A1">
              <w:rPr>
                <w:szCs w:val="24"/>
              </w:rPr>
              <w:t>всего</w:t>
            </w:r>
          </w:p>
        </w:tc>
        <w:tc>
          <w:tcPr>
            <w:tcW w:w="1134" w:type="dxa"/>
            <w:tcBorders>
              <w:top w:val="single" w:sz="4" w:space="0" w:color="auto"/>
            </w:tcBorders>
          </w:tcPr>
          <w:p w14:paraId="2C513979" w14:textId="77777777" w:rsidR="00C05209" w:rsidRPr="00EF78A1" w:rsidRDefault="00C05209" w:rsidP="00C05209">
            <w:pPr>
              <w:ind w:firstLine="0"/>
              <w:jc w:val="both"/>
              <w:rPr>
                <w:szCs w:val="24"/>
              </w:rPr>
            </w:pPr>
            <w:r w:rsidRPr="00EF78A1">
              <w:rPr>
                <w:szCs w:val="24"/>
              </w:rPr>
              <w:t>теоретические</w:t>
            </w:r>
          </w:p>
          <w:p w14:paraId="4316942C" w14:textId="77777777" w:rsidR="00C05209" w:rsidRPr="00EF78A1" w:rsidRDefault="00C05209" w:rsidP="00C05209">
            <w:pPr>
              <w:ind w:firstLine="0"/>
              <w:jc w:val="both"/>
              <w:rPr>
                <w:szCs w:val="24"/>
              </w:rPr>
            </w:pPr>
            <w:r w:rsidRPr="00EF78A1">
              <w:rPr>
                <w:szCs w:val="24"/>
              </w:rPr>
              <w:t>занятия</w:t>
            </w:r>
          </w:p>
        </w:tc>
        <w:tc>
          <w:tcPr>
            <w:tcW w:w="1701" w:type="dxa"/>
            <w:tcBorders>
              <w:top w:val="single" w:sz="4" w:space="0" w:color="auto"/>
            </w:tcBorders>
          </w:tcPr>
          <w:p w14:paraId="1B390A1E" w14:textId="77777777" w:rsidR="00C05209" w:rsidRDefault="00C05209" w:rsidP="00C05209">
            <w:pPr>
              <w:ind w:firstLine="0"/>
              <w:jc w:val="both"/>
              <w:rPr>
                <w:szCs w:val="24"/>
              </w:rPr>
            </w:pPr>
            <w:r w:rsidRPr="00EF78A1">
              <w:rPr>
                <w:szCs w:val="24"/>
              </w:rPr>
              <w:t>Практические</w:t>
            </w:r>
            <w:r>
              <w:rPr>
                <w:szCs w:val="24"/>
              </w:rPr>
              <w:t xml:space="preserve"> </w:t>
            </w:r>
          </w:p>
          <w:p w14:paraId="1A4DF6D1" w14:textId="7645EDEC" w:rsidR="00C05209" w:rsidRPr="00EF78A1" w:rsidRDefault="00C05209" w:rsidP="00C05209">
            <w:pPr>
              <w:ind w:firstLine="0"/>
              <w:jc w:val="both"/>
              <w:rPr>
                <w:szCs w:val="24"/>
              </w:rPr>
            </w:pPr>
            <w:r w:rsidRPr="00EF78A1">
              <w:rPr>
                <w:szCs w:val="24"/>
              </w:rPr>
              <w:t>занятия</w:t>
            </w:r>
          </w:p>
        </w:tc>
      </w:tr>
      <w:tr w:rsidR="00C05209" w:rsidRPr="00EF78A1" w14:paraId="5058C359" w14:textId="77777777" w:rsidTr="00C05209">
        <w:trPr>
          <w:trHeight w:val="257"/>
        </w:trPr>
        <w:tc>
          <w:tcPr>
            <w:tcW w:w="379" w:type="dxa"/>
          </w:tcPr>
          <w:p w14:paraId="69B5512A" w14:textId="77777777" w:rsidR="00C05209" w:rsidRPr="00EF78A1" w:rsidRDefault="00C05209" w:rsidP="00C05209">
            <w:pPr>
              <w:ind w:firstLine="0"/>
              <w:jc w:val="both"/>
              <w:rPr>
                <w:szCs w:val="24"/>
              </w:rPr>
            </w:pPr>
            <w:r w:rsidRPr="00EF78A1">
              <w:rPr>
                <w:szCs w:val="24"/>
              </w:rPr>
              <w:t>1</w:t>
            </w:r>
          </w:p>
        </w:tc>
        <w:tc>
          <w:tcPr>
            <w:tcW w:w="3119" w:type="dxa"/>
          </w:tcPr>
          <w:p w14:paraId="6BF79983" w14:textId="77777777" w:rsidR="00C05209" w:rsidRPr="00EF78A1" w:rsidRDefault="00C05209" w:rsidP="00C05209">
            <w:pPr>
              <w:ind w:firstLine="0"/>
              <w:jc w:val="both"/>
              <w:rPr>
                <w:szCs w:val="24"/>
              </w:rPr>
            </w:pPr>
            <w:r w:rsidRPr="00EF78A1">
              <w:rPr>
                <w:szCs w:val="24"/>
              </w:rPr>
              <w:t>Введение</w:t>
            </w:r>
          </w:p>
        </w:tc>
        <w:tc>
          <w:tcPr>
            <w:tcW w:w="1276" w:type="dxa"/>
          </w:tcPr>
          <w:p w14:paraId="14C92DF4" w14:textId="77777777" w:rsidR="00C05209" w:rsidRPr="00EF78A1" w:rsidRDefault="00C05209" w:rsidP="00E616A2">
            <w:pPr>
              <w:jc w:val="both"/>
              <w:rPr>
                <w:szCs w:val="24"/>
              </w:rPr>
            </w:pPr>
          </w:p>
        </w:tc>
        <w:tc>
          <w:tcPr>
            <w:tcW w:w="1134" w:type="dxa"/>
          </w:tcPr>
          <w:p w14:paraId="04F4AAC2" w14:textId="77777777" w:rsidR="00C05209" w:rsidRPr="00EF78A1" w:rsidRDefault="00C05209" w:rsidP="00E616A2">
            <w:pPr>
              <w:jc w:val="both"/>
              <w:rPr>
                <w:szCs w:val="24"/>
              </w:rPr>
            </w:pPr>
          </w:p>
        </w:tc>
        <w:tc>
          <w:tcPr>
            <w:tcW w:w="1701" w:type="dxa"/>
          </w:tcPr>
          <w:p w14:paraId="39478209" w14:textId="77777777" w:rsidR="00C05209" w:rsidRPr="00EF78A1" w:rsidRDefault="00C05209" w:rsidP="00E616A2">
            <w:pPr>
              <w:jc w:val="both"/>
              <w:rPr>
                <w:szCs w:val="24"/>
              </w:rPr>
            </w:pPr>
          </w:p>
        </w:tc>
      </w:tr>
      <w:tr w:rsidR="00A7167E" w:rsidRPr="00EF78A1" w14:paraId="62464B74" w14:textId="77777777" w:rsidTr="00C05209">
        <w:trPr>
          <w:trHeight w:val="713"/>
        </w:trPr>
        <w:tc>
          <w:tcPr>
            <w:tcW w:w="379" w:type="dxa"/>
          </w:tcPr>
          <w:p w14:paraId="784B02BF" w14:textId="77777777" w:rsidR="00A7167E" w:rsidRPr="00EF78A1" w:rsidRDefault="00A7167E" w:rsidP="00A7167E">
            <w:pPr>
              <w:ind w:firstLine="0"/>
              <w:jc w:val="both"/>
              <w:rPr>
                <w:szCs w:val="24"/>
              </w:rPr>
            </w:pPr>
            <w:r w:rsidRPr="00EF78A1">
              <w:rPr>
                <w:szCs w:val="24"/>
              </w:rPr>
              <w:t>2</w:t>
            </w:r>
          </w:p>
        </w:tc>
        <w:tc>
          <w:tcPr>
            <w:tcW w:w="3119" w:type="dxa"/>
          </w:tcPr>
          <w:p w14:paraId="70B55C49" w14:textId="77777777" w:rsidR="00A7167E" w:rsidRPr="00EF78A1" w:rsidRDefault="00A7167E" w:rsidP="00A7167E">
            <w:pPr>
              <w:ind w:firstLine="0"/>
              <w:jc w:val="both"/>
              <w:rPr>
                <w:szCs w:val="24"/>
              </w:rPr>
            </w:pPr>
            <w:r w:rsidRPr="00EF78A1">
              <w:rPr>
                <w:szCs w:val="24"/>
              </w:rPr>
              <w:t>Общество и человек</w:t>
            </w:r>
          </w:p>
        </w:tc>
        <w:tc>
          <w:tcPr>
            <w:tcW w:w="1276" w:type="dxa"/>
          </w:tcPr>
          <w:p w14:paraId="78A242F2" w14:textId="53040453" w:rsidR="00A7167E" w:rsidRPr="00EF78A1" w:rsidRDefault="00A7167E" w:rsidP="00A7167E">
            <w:pPr>
              <w:ind w:firstLine="0"/>
              <w:jc w:val="both"/>
              <w:rPr>
                <w:szCs w:val="24"/>
              </w:rPr>
            </w:pPr>
            <w:r>
              <w:rPr>
                <w:szCs w:val="24"/>
              </w:rPr>
              <w:t>2</w:t>
            </w:r>
          </w:p>
        </w:tc>
        <w:tc>
          <w:tcPr>
            <w:tcW w:w="1134" w:type="dxa"/>
          </w:tcPr>
          <w:p w14:paraId="03EF2372" w14:textId="0A1E2C12" w:rsidR="00A7167E" w:rsidRPr="00EF78A1" w:rsidRDefault="00A7167E" w:rsidP="00A7167E">
            <w:pPr>
              <w:ind w:firstLine="0"/>
              <w:jc w:val="both"/>
              <w:rPr>
                <w:szCs w:val="24"/>
              </w:rPr>
            </w:pPr>
            <w:r>
              <w:rPr>
                <w:szCs w:val="24"/>
              </w:rPr>
              <w:t>2</w:t>
            </w:r>
          </w:p>
        </w:tc>
        <w:tc>
          <w:tcPr>
            <w:tcW w:w="1701" w:type="dxa"/>
          </w:tcPr>
          <w:p w14:paraId="082F84B0" w14:textId="3A8B3346" w:rsidR="00A7167E" w:rsidRPr="00EF78A1" w:rsidRDefault="00A7167E" w:rsidP="00A7167E">
            <w:pPr>
              <w:jc w:val="both"/>
              <w:rPr>
                <w:szCs w:val="24"/>
              </w:rPr>
            </w:pPr>
            <w:r w:rsidRPr="00C414D7">
              <w:t>2</w:t>
            </w:r>
          </w:p>
        </w:tc>
      </w:tr>
      <w:tr w:rsidR="00A7167E" w:rsidRPr="00EF78A1" w14:paraId="4B763D6A" w14:textId="77777777" w:rsidTr="00A7167E">
        <w:trPr>
          <w:trHeight w:val="422"/>
        </w:trPr>
        <w:tc>
          <w:tcPr>
            <w:tcW w:w="379" w:type="dxa"/>
          </w:tcPr>
          <w:p w14:paraId="3DC98518" w14:textId="77777777" w:rsidR="00A7167E" w:rsidRPr="00EF78A1" w:rsidRDefault="00A7167E" w:rsidP="00A7167E">
            <w:pPr>
              <w:ind w:firstLine="0"/>
              <w:jc w:val="both"/>
              <w:rPr>
                <w:szCs w:val="24"/>
              </w:rPr>
            </w:pPr>
            <w:r w:rsidRPr="00EF78A1">
              <w:rPr>
                <w:szCs w:val="24"/>
              </w:rPr>
              <w:t>3</w:t>
            </w:r>
          </w:p>
        </w:tc>
        <w:tc>
          <w:tcPr>
            <w:tcW w:w="3119" w:type="dxa"/>
          </w:tcPr>
          <w:p w14:paraId="7703CF65" w14:textId="77777777" w:rsidR="00A7167E" w:rsidRPr="00EF78A1" w:rsidRDefault="00A7167E" w:rsidP="00A7167E">
            <w:pPr>
              <w:ind w:firstLine="0"/>
              <w:jc w:val="both"/>
              <w:rPr>
                <w:szCs w:val="24"/>
              </w:rPr>
            </w:pPr>
            <w:r w:rsidRPr="00EF78A1">
              <w:rPr>
                <w:szCs w:val="24"/>
              </w:rPr>
              <w:t xml:space="preserve"> Политико-правовая сфера</w:t>
            </w:r>
          </w:p>
        </w:tc>
        <w:tc>
          <w:tcPr>
            <w:tcW w:w="1276" w:type="dxa"/>
          </w:tcPr>
          <w:p w14:paraId="6838422F" w14:textId="77777777" w:rsidR="00A7167E" w:rsidRPr="00EF78A1" w:rsidRDefault="00A7167E" w:rsidP="00A7167E">
            <w:pPr>
              <w:jc w:val="both"/>
              <w:rPr>
                <w:szCs w:val="24"/>
              </w:rPr>
            </w:pPr>
            <w:r w:rsidRPr="00EF78A1">
              <w:rPr>
                <w:szCs w:val="24"/>
              </w:rPr>
              <w:t>4</w:t>
            </w:r>
          </w:p>
        </w:tc>
        <w:tc>
          <w:tcPr>
            <w:tcW w:w="1134" w:type="dxa"/>
          </w:tcPr>
          <w:p w14:paraId="515005E0" w14:textId="685A6228" w:rsidR="00A7167E" w:rsidRPr="00EF78A1" w:rsidRDefault="00A7167E" w:rsidP="00A7167E">
            <w:pPr>
              <w:jc w:val="both"/>
              <w:rPr>
                <w:szCs w:val="24"/>
              </w:rPr>
            </w:pPr>
            <w:r>
              <w:rPr>
                <w:szCs w:val="24"/>
              </w:rPr>
              <w:t>2</w:t>
            </w:r>
          </w:p>
        </w:tc>
        <w:tc>
          <w:tcPr>
            <w:tcW w:w="1701" w:type="dxa"/>
          </w:tcPr>
          <w:p w14:paraId="05FE456F" w14:textId="32BE4B1E" w:rsidR="00A7167E" w:rsidRPr="00EF78A1" w:rsidRDefault="00A7167E" w:rsidP="00A7167E">
            <w:pPr>
              <w:jc w:val="both"/>
              <w:rPr>
                <w:szCs w:val="24"/>
              </w:rPr>
            </w:pPr>
            <w:r w:rsidRPr="00C414D7">
              <w:t>2</w:t>
            </w:r>
          </w:p>
        </w:tc>
      </w:tr>
      <w:tr w:rsidR="00A7167E" w:rsidRPr="00EF78A1" w14:paraId="171EE99B" w14:textId="77777777" w:rsidTr="00C05209">
        <w:trPr>
          <w:trHeight w:val="277"/>
        </w:trPr>
        <w:tc>
          <w:tcPr>
            <w:tcW w:w="379" w:type="dxa"/>
          </w:tcPr>
          <w:p w14:paraId="121EEC9E" w14:textId="77777777" w:rsidR="00A7167E" w:rsidRPr="00EF78A1" w:rsidRDefault="00A7167E" w:rsidP="00A7167E">
            <w:pPr>
              <w:ind w:firstLine="0"/>
              <w:jc w:val="both"/>
              <w:rPr>
                <w:szCs w:val="24"/>
              </w:rPr>
            </w:pPr>
            <w:r w:rsidRPr="00EF78A1">
              <w:rPr>
                <w:szCs w:val="24"/>
              </w:rPr>
              <w:t>4</w:t>
            </w:r>
          </w:p>
        </w:tc>
        <w:tc>
          <w:tcPr>
            <w:tcW w:w="3119" w:type="dxa"/>
          </w:tcPr>
          <w:p w14:paraId="47682C76" w14:textId="77777777" w:rsidR="00A7167E" w:rsidRPr="00EF78A1" w:rsidRDefault="00A7167E" w:rsidP="00A7167E">
            <w:pPr>
              <w:ind w:firstLine="0"/>
              <w:jc w:val="both"/>
              <w:rPr>
                <w:szCs w:val="24"/>
              </w:rPr>
            </w:pPr>
            <w:r w:rsidRPr="00EF78A1">
              <w:rPr>
                <w:szCs w:val="24"/>
              </w:rPr>
              <w:t>Экономическая сфера</w:t>
            </w:r>
          </w:p>
        </w:tc>
        <w:tc>
          <w:tcPr>
            <w:tcW w:w="1276" w:type="dxa"/>
          </w:tcPr>
          <w:p w14:paraId="027E7427" w14:textId="77777777" w:rsidR="00A7167E" w:rsidRPr="00EF78A1" w:rsidRDefault="00A7167E" w:rsidP="00A7167E">
            <w:pPr>
              <w:jc w:val="both"/>
              <w:rPr>
                <w:szCs w:val="24"/>
              </w:rPr>
            </w:pPr>
            <w:r w:rsidRPr="00EF78A1">
              <w:rPr>
                <w:szCs w:val="24"/>
              </w:rPr>
              <w:t>4</w:t>
            </w:r>
          </w:p>
        </w:tc>
        <w:tc>
          <w:tcPr>
            <w:tcW w:w="1134" w:type="dxa"/>
          </w:tcPr>
          <w:p w14:paraId="483AA202" w14:textId="6E29979D" w:rsidR="00A7167E" w:rsidRPr="00EF78A1" w:rsidRDefault="00D75D16" w:rsidP="00A7167E">
            <w:pPr>
              <w:jc w:val="both"/>
              <w:rPr>
                <w:szCs w:val="24"/>
              </w:rPr>
            </w:pPr>
            <w:r>
              <w:rPr>
                <w:szCs w:val="24"/>
              </w:rPr>
              <w:t>1</w:t>
            </w:r>
          </w:p>
        </w:tc>
        <w:tc>
          <w:tcPr>
            <w:tcW w:w="1701" w:type="dxa"/>
          </w:tcPr>
          <w:p w14:paraId="0C65F628" w14:textId="4D3140A0" w:rsidR="00A7167E" w:rsidRPr="00EF78A1" w:rsidRDefault="00A7167E" w:rsidP="00A7167E">
            <w:pPr>
              <w:jc w:val="both"/>
              <w:rPr>
                <w:szCs w:val="24"/>
              </w:rPr>
            </w:pPr>
            <w:r w:rsidRPr="00C414D7">
              <w:t>2</w:t>
            </w:r>
          </w:p>
        </w:tc>
      </w:tr>
      <w:tr w:rsidR="00A7167E" w:rsidRPr="00EF78A1" w14:paraId="6871B3B0" w14:textId="77777777" w:rsidTr="00A7167E">
        <w:trPr>
          <w:trHeight w:val="226"/>
        </w:trPr>
        <w:tc>
          <w:tcPr>
            <w:tcW w:w="379" w:type="dxa"/>
          </w:tcPr>
          <w:p w14:paraId="17F4AD16" w14:textId="3A95F2E0" w:rsidR="00A7167E" w:rsidRPr="00EF78A1" w:rsidRDefault="00A7167E" w:rsidP="00A7167E">
            <w:pPr>
              <w:ind w:firstLine="0"/>
              <w:jc w:val="both"/>
              <w:rPr>
                <w:szCs w:val="24"/>
              </w:rPr>
            </w:pPr>
            <w:r>
              <w:rPr>
                <w:szCs w:val="24"/>
              </w:rPr>
              <w:t>5</w:t>
            </w:r>
          </w:p>
        </w:tc>
        <w:tc>
          <w:tcPr>
            <w:tcW w:w="3119" w:type="dxa"/>
          </w:tcPr>
          <w:p w14:paraId="20A0ED4D" w14:textId="24587515" w:rsidR="00A7167E" w:rsidRPr="00EF78A1" w:rsidRDefault="00A7167E" w:rsidP="00A7167E">
            <w:pPr>
              <w:ind w:firstLine="0"/>
              <w:jc w:val="both"/>
              <w:rPr>
                <w:szCs w:val="24"/>
              </w:rPr>
            </w:pPr>
            <w:r w:rsidRPr="00EF78A1">
              <w:rPr>
                <w:szCs w:val="24"/>
              </w:rPr>
              <w:t>Социальная сфера</w:t>
            </w:r>
          </w:p>
        </w:tc>
        <w:tc>
          <w:tcPr>
            <w:tcW w:w="1276" w:type="dxa"/>
          </w:tcPr>
          <w:p w14:paraId="58BC6150" w14:textId="77777777" w:rsidR="00A7167E" w:rsidRPr="00EF78A1" w:rsidRDefault="00A7167E" w:rsidP="00A7167E">
            <w:pPr>
              <w:jc w:val="both"/>
              <w:rPr>
                <w:szCs w:val="24"/>
              </w:rPr>
            </w:pPr>
            <w:r w:rsidRPr="00EF78A1">
              <w:rPr>
                <w:szCs w:val="24"/>
              </w:rPr>
              <w:t>3</w:t>
            </w:r>
          </w:p>
        </w:tc>
        <w:tc>
          <w:tcPr>
            <w:tcW w:w="1134" w:type="dxa"/>
          </w:tcPr>
          <w:p w14:paraId="4DEE18B2" w14:textId="1073A18F" w:rsidR="00A7167E" w:rsidRPr="00EF78A1" w:rsidRDefault="00D75D16" w:rsidP="00A7167E">
            <w:pPr>
              <w:jc w:val="both"/>
              <w:rPr>
                <w:szCs w:val="24"/>
              </w:rPr>
            </w:pPr>
            <w:r>
              <w:rPr>
                <w:szCs w:val="24"/>
              </w:rPr>
              <w:t>1</w:t>
            </w:r>
          </w:p>
        </w:tc>
        <w:tc>
          <w:tcPr>
            <w:tcW w:w="1701" w:type="dxa"/>
          </w:tcPr>
          <w:p w14:paraId="42364E50" w14:textId="272BB844" w:rsidR="00A7167E" w:rsidRPr="00EF78A1" w:rsidRDefault="00A7167E" w:rsidP="00A7167E">
            <w:pPr>
              <w:jc w:val="both"/>
              <w:rPr>
                <w:szCs w:val="24"/>
              </w:rPr>
            </w:pPr>
            <w:r w:rsidRPr="00C414D7">
              <w:t>2</w:t>
            </w:r>
          </w:p>
        </w:tc>
      </w:tr>
      <w:tr w:rsidR="00A7167E" w:rsidRPr="00EF78A1" w14:paraId="11C5AD26" w14:textId="77777777" w:rsidTr="00A7167E">
        <w:trPr>
          <w:trHeight w:val="260"/>
        </w:trPr>
        <w:tc>
          <w:tcPr>
            <w:tcW w:w="379" w:type="dxa"/>
          </w:tcPr>
          <w:p w14:paraId="6D07536E" w14:textId="77777777" w:rsidR="00A7167E" w:rsidRPr="00EF78A1" w:rsidRDefault="00A7167E" w:rsidP="00A7167E">
            <w:pPr>
              <w:ind w:firstLine="0"/>
              <w:jc w:val="both"/>
              <w:rPr>
                <w:szCs w:val="24"/>
              </w:rPr>
            </w:pPr>
            <w:r w:rsidRPr="00EF78A1">
              <w:rPr>
                <w:szCs w:val="24"/>
              </w:rPr>
              <w:t>6</w:t>
            </w:r>
          </w:p>
        </w:tc>
        <w:tc>
          <w:tcPr>
            <w:tcW w:w="3119" w:type="dxa"/>
          </w:tcPr>
          <w:p w14:paraId="4D18A3C3" w14:textId="77777777" w:rsidR="00A7167E" w:rsidRPr="00EF78A1" w:rsidRDefault="00A7167E" w:rsidP="00A7167E">
            <w:pPr>
              <w:ind w:firstLine="0"/>
              <w:jc w:val="both"/>
              <w:rPr>
                <w:szCs w:val="24"/>
              </w:rPr>
            </w:pPr>
            <w:r w:rsidRPr="00EF78A1">
              <w:rPr>
                <w:szCs w:val="24"/>
              </w:rPr>
              <w:t>Духовная сфера</w:t>
            </w:r>
          </w:p>
        </w:tc>
        <w:tc>
          <w:tcPr>
            <w:tcW w:w="1276" w:type="dxa"/>
          </w:tcPr>
          <w:p w14:paraId="454F52F8" w14:textId="77777777" w:rsidR="00A7167E" w:rsidRPr="00EF78A1" w:rsidRDefault="00A7167E" w:rsidP="00A7167E">
            <w:pPr>
              <w:jc w:val="both"/>
              <w:rPr>
                <w:szCs w:val="24"/>
              </w:rPr>
            </w:pPr>
            <w:r w:rsidRPr="00EF78A1">
              <w:rPr>
                <w:szCs w:val="24"/>
              </w:rPr>
              <w:t>2</w:t>
            </w:r>
          </w:p>
        </w:tc>
        <w:tc>
          <w:tcPr>
            <w:tcW w:w="1134" w:type="dxa"/>
          </w:tcPr>
          <w:p w14:paraId="0F2ED9DA" w14:textId="5422D8A7" w:rsidR="00A7167E" w:rsidRPr="00EF78A1" w:rsidRDefault="00A7167E" w:rsidP="00A7167E">
            <w:pPr>
              <w:jc w:val="both"/>
              <w:rPr>
                <w:szCs w:val="24"/>
              </w:rPr>
            </w:pPr>
            <w:r>
              <w:rPr>
                <w:szCs w:val="24"/>
              </w:rPr>
              <w:t>1</w:t>
            </w:r>
          </w:p>
        </w:tc>
        <w:tc>
          <w:tcPr>
            <w:tcW w:w="1701" w:type="dxa"/>
          </w:tcPr>
          <w:p w14:paraId="136826F0" w14:textId="2B985DA8" w:rsidR="00A7167E" w:rsidRPr="00EF78A1" w:rsidRDefault="00A7167E" w:rsidP="00A7167E">
            <w:pPr>
              <w:jc w:val="both"/>
              <w:rPr>
                <w:szCs w:val="24"/>
              </w:rPr>
            </w:pPr>
            <w:r w:rsidRPr="00C414D7">
              <w:t>1</w:t>
            </w:r>
          </w:p>
        </w:tc>
      </w:tr>
      <w:tr w:rsidR="00C05209" w:rsidRPr="00EF78A1" w14:paraId="70DD2409" w14:textId="77777777" w:rsidTr="00C05209">
        <w:trPr>
          <w:trHeight w:val="831"/>
        </w:trPr>
        <w:tc>
          <w:tcPr>
            <w:tcW w:w="379" w:type="dxa"/>
          </w:tcPr>
          <w:p w14:paraId="679039C8" w14:textId="210DA716" w:rsidR="00C05209" w:rsidRPr="00EF78A1" w:rsidRDefault="00A7167E" w:rsidP="00C05209">
            <w:pPr>
              <w:ind w:firstLine="0"/>
              <w:jc w:val="both"/>
              <w:rPr>
                <w:szCs w:val="24"/>
              </w:rPr>
            </w:pPr>
            <w:r>
              <w:rPr>
                <w:szCs w:val="24"/>
              </w:rPr>
              <w:t>7</w:t>
            </w:r>
          </w:p>
        </w:tc>
        <w:tc>
          <w:tcPr>
            <w:tcW w:w="3119" w:type="dxa"/>
          </w:tcPr>
          <w:p w14:paraId="2305A997" w14:textId="77777777" w:rsidR="00C05209" w:rsidRPr="00EF78A1" w:rsidRDefault="00C05209" w:rsidP="00C05209">
            <w:pPr>
              <w:ind w:firstLine="0"/>
              <w:jc w:val="both"/>
              <w:rPr>
                <w:szCs w:val="24"/>
              </w:rPr>
            </w:pPr>
            <w:r w:rsidRPr="00EF78A1">
              <w:rPr>
                <w:szCs w:val="24"/>
              </w:rPr>
              <w:t>Итоговое занятие</w:t>
            </w:r>
          </w:p>
        </w:tc>
        <w:tc>
          <w:tcPr>
            <w:tcW w:w="1276" w:type="dxa"/>
          </w:tcPr>
          <w:p w14:paraId="2B47C9F8" w14:textId="77777777" w:rsidR="00C05209" w:rsidRPr="00EF78A1" w:rsidRDefault="00C05209" w:rsidP="00E616A2">
            <w:pPr>
              <w:jc w:val="both"/>
              <w:rPr>
                <w:szCs w:val="24"/>
              </w:rPr>
            </w:pPr>
            <w:r w:rsidRPr="00EF78A1">
              <w:rPr>
                <w:szCs w:val="24"/>
              </w:rPr>
              <w:t>1</w:t>
            </w:r>
          </w:p>
        </w:tc>
        <w:tc>
          <w:tcPr>
            <w:tcW w:w="1134" w:type="dxa"/>
          </w:tcPr>
          <w:p w14:paraId="7C1BE6D6" w14:textId="77777777" w:rsidR="00C05209" w:rsidRPr="00EF78A1" w:rsidRDefault="00C05209" w:rsidP="00E616A2">
            <w:pPr>
              <w:jc w:val="both"/>
              <w:rPr>
                <w:szCs w:val="24"/>
              </w:rPr>
            </w:pPr>
          </w:p>
        </w:tc>
        <w:tc>
          <w:tcPr>
            <w:tcW w:w="1701" w:type="dxa"/>
          </w:tcPr>
          <w:p w14:paraId="5573A557" w14:textId="77777777" w:rsidR="00C05209" w:rsidRPr="00EF78A1" w:rsidRDefault="00C05209" w:rsidP="00E616A2">
            <w:pPr>
              <w:jc w:val="both"/>
              <w:rPr>
                <w:szCs w:val="24"/>
              </w:rPr>
            </w:pPr>
            <w:r w:rsidRPr="00EF78A1">
              <w:rPr>
                <w:szCs w:val="24"/>
              </w:rPr>
              <w:t>1</w:t>
            </w:r>
          </w:p>
        </w:tc>
      </w:tr>
      <w:tr w:rsidR="00A7167E" w:rsidRPr="00EF78A1" w14:paraId="5DFC65BE" w14:textId="77777777" w:rsidTr="00C05209">
        <w:trPr>
          <w:trHeight w:val="831"/>
        </w:trPr>
        <w:tc>
          <w:tcPr>
            <w:tcW w:w="379" w:type="dxa"/>
          </w:tcPr>
          <w:p w14:paraId="20A93001" w14:textId="77777777" w:rsidR="00A7167E" w:rsidRDefault="00A7167E" w:rsidP="00C05209">
            <w:pPr>
              <w:ind w:firstLine="0"/>
              <w:jc w:val="both"/>
              <w:rPr>
                <w:szCs w:val="24"/>
              </w:rPr>
            </w:pPr>
          </w:p>
        </w:tc>
        <w:tc>
          <w:tcPr>
            <w:tcW w:w="3119" w:type="dxa"/>
          </w:tcPr>
          <w:p w14:paraId="15A34FD6" w14:textId="53849EE4" w:rsidR="00A7167E" w:rsidRPr="00EF78A1" w:rsidRDefault="00A7167E" w:rsidP="00C05209">
            <w:pPr>
              <w:ind w:firstLine="0"/>
              <w:jc w:val="both"/>
              <w:rPr>
                <w:szCs w:val="24"/>
              </w:rPr>
            </w:pPr>
            <w:r>
              <w:rPr>
                <w:szCs w:val="24"/>
              </w:rPr>
              <w:t xml:space="preserve">Итого </w:t>
            </w:r>
          </w:p>
        </w:tc>
        <w:tc>
          <w:tcPr>
            <w:tcW w:w="1276" w:type="dxa"/>
          </w:tcPr>
          <w:p w14:paraId="353A846F" w14:textId="21D06C78" w:rsidR="00A7167E" w:rsidRPr="00EF78A1" w:rsidRDefault="00A7167E" w:rsidP="00E616A2">
            <w:pPr>
              <w:jc w:val="both"/>
              <w:rPr>
                <w:szCs w:val="24"/>
              </w:rPr>
            </w:pPr>
            <w:r>
              <w:rPr>
                <w:szCs w:val="24"/>
              </w:rPr>
              <w:t>17</w:t>
            </w:r>
          </w:p>
        </w:tc>
        <w:tc>
          <w:tcPr>
            <w:tcW w:w="1134" w:type="dxa"/>
          </w:tcPr>
          <w:p w14:paraId="20F758F0" w14:textId="4CAA5234" w:rsidR="00A7167E" w:rsidRPr="00EF78A1" w:rsidRDefault="00D75D16" w:rsidP="00E616A2">
            <w:pPr>
              <w:jc w:val="both"/>
              <w:rPr>
                <w:szCs w:val="24"/>
              </w:rPr>
            </w:pPr>
            <w:r>
              <w:rPr>
                <w:szCs w:val="24"/>
              </w:rPr>
              <w:t>7</w:t>
            </w:r>
          </w:p>
        </w:tc>
        <w:tc>
          <w:tcPr>
            <w:tcW w:w="1701" w:type="dxa"/>
          </w:tcPr>
          <w:p w14:paraId="4C1BB505" w14:textId="3D206B95" w:rsidR="00A7167E" w:rsidRPr="00EF78A1" w:rsidRDefault="00D75D16" w:rsidP="00E616A2">
            <w:pPr>
              <w:jc w:val="both"/>
              <w:rPr>
                <w:szCs w:val="24"/>
              </w:rPr>
            </w:pPr>
            <w:r>
              <w:rPr>
                <w:szCs w:val="24"/>
              </w:rPr>
              <w:t>10</w:t>
            </w:r>
          </w:p>
        </w:tc>
      </w:tr>
    </w:tbl>
    <w:p w14:paraId="0AFDB997" w14:textId="77777777" w:rsidR="002E7EF2" w:rsidRDefault="002E7EF2" w:rsidP="00020CF5">
      <w:pPr>
        <w:ind w:firstLine="397"/>
        <w:jc w:val="both"/>
        <w:rPr>
          <w:b/>
          <w:szCs w:val="24"/>
        </w:rPr>
      </w:pPr>
    </w:p>
    <w:p w14:paraId="04BBBE6A" w14:textId="77777777" w:rsidR="00020CF5" w:rsidRDefault="00020CF5" w:rsidP="00020CF5">
      <w:pPr>
        <w:ind w:firstLine="397"/>
        <w:jc w:val="both"/>
        <w:rPr>
          <w:b/>
          <w:szCs w:val="24"/>
        </w:rPr>
      </w:pPr>
    </w:p>
    <w:p w14:paraId="344215CD" w14:textId="422E55E4" w:rsidR="00D75D16" w:rsidRDefault="00D75D16" w:rsidP="00D75D16">
      <w:pPr>
        <w:ind w:firstLine="397"/>
        <w:jc w:val="both"/>
        <w:rPr>
          <w:b/>
          <w:szCs w:val="24"/>
        </w:rPr>
      </w:pPr>
      <w:r w:rsidRPr="003F4A66">
        <w:rPr>
          <w:b/>
          <w:szCs w:val="24"/>
        </w:rPr>
        <w:t>Программа элективного курса</w:t>
      </w:r>
      <w:r>
        <w:rPr>
          <w:b/>
          <w:szCs w:val="24"/>
        </w:rPr>
        <w:t xml:space="preserve"> </w:t>
      </w:r>
      <w:r w:rsidRPr="003F4A66">
        <w:rPr>
          <w:b/>
          <w:szCs w:val="24"/>
        </w:rPr>
        <w:t xml:space="preserve"> «</w:t>
      </w:r>
      <w:r>
        <w:rPr>
          <w:b/>
          <w:szCs w:val="24"/>
        </w:rPr>
        <w:t>Культура речи</w:t>
      </w:r>
      <w:r w:rsidRPr="003F4A66">
        <w:rPr>
          <w:b/>
          <w:szCs w:val="24"/>
        </w:rPr>
        <w:t xml:space="preserve">» </w:t>
      </w:r>
      <w:r>
        <w:rPr>
          <w:b/>
          <w:szCs w:val="24"/>
        </w:rPr>
        <w:t xml:space="preserve">для </w:t>
      </w:r>
      <w:r w:rsidRPr="003F4A66">
        <w:rPr>
          <w:b/>
          <w:szCs w:val="24"/>
        </w:rPr>
        <w:t>9 класс</w:t>
      </w:r>
      <w:r>
        <w:rPr>
          <w:b/>
          <w:szCs w:val="24"/>
        </w:rPr>
        <w:t>а (</w:t>
      </w:r>
      <w:r w:rsidRPr="00D75D16">
        <w:rPr>
          <w:b/>
          <w:szCs w:val="24"/>
        </w:rPr>
        <w:t>составлена на основе авторской программы «Культура речи. 9 класс» для общеобразовательных учреждений под редакцией С. И. Львовой</w:t>
      </w:r>
      <w:r>
        <w:rPr>
          <w:b/>
          <w:szCs w:val="24"/>
        </w:rPr>
        <w:t>)</w:t>
      </w:r>
    </w:p>
    <w:p w14:paraId="0762A1A2" w14:textId="77777777" w:rsidR="0068418E" w:rsidRDefault="0068418E" w:rsidP="00D75D16">
      <w:pPr>
        <w:ind w:firstLine="397"/>
        <w:jc w:val="both"/>
        <w:rPr>
          <w:b/>
          <w:szCs w:val="24"/>
        </w:rPr>
      </w:pPr>
    </w:p>
    <w:p w14:paraId="3E9523F3" w14:textId="77777777" w:rsidR="00ED019B" w:rsidRPr="00ED019B" w:rsidRDefault="00ED019B" w:rsidP="00ED019B">
      <w:pPr>
        <w:shd w:val="clear" w:color="auto" w:fill="FFFFFF"/>
        <w:spacing w:line="294" w:lineRule="atLeast"/>
        <w:ind w:firstLine="0"/>
        <w:jc w:val="center"/>
        <w:rPr>
          <w:rFonts w:ascii="Arial" w:eastAsia="Times New Roman" w:hAnsi="Arial" w:cs="Arial"/>
          <w:color w:val="000000"/>
          <w:sz w:val="21"/>
          <w:szCs w:val="21"/>
          <w:lang w:eastAsia="ru-RU"/>
        </w:rPr>
      </w:pPr>
      <w:r w:rsidRPr="00ED019B">
        <w:rPr>
          <w:rFonts w:eastAsia="Times New Roman"/>
          <w:color w:val="000000"/>
          <w:sz w:val="21"/>
          <w:szCs w:val="21"/>
          <w:lang w:eastAsia="ru-RU"/>
        </w:rPr>
        <w:t>ПЛАНИРУЕМЫЕ РЕЗУЛЬТАТЫ ОСВОЕНИЯ КУРСА ВНЕУРОЧНОЙ ДЕЯТЕЛЬНОСТИ</w:t>
      </w:r>
    </w:p>
    <w:p w14:paraId="7A90E8FB" w14:textId="77777777" w:rsidR="00ED019B" w:rsidRPr="00ED019B" w:rsidRDefault="00ED019B" w:rsidP="00ED019B">
      <w:pPr>
        <w:shd w:val="clear" w:color="auto" w:fill="FFFFFF"/>
        <w:ind w:firstLine="0"/>
        <w:jc w:val="center"/>
        <w:rPr>
          <w:rFonts w:ascii="Arial" w:eastAsia="Times New Roman" w:hAnsi="Arial" w:cs="Arial"/>
          <w:color w:val="000000"/>
          <w:sz w:val="21"/>
          <w:szCs w:val="21"/>
          <w:lang w:eastAsia="ru-RU"/>
        </w:rPr>
      </w:pPr>
      <w:r w:rsidRPr="00ED019B">
        <w:rPr>
          <w:rFonts w:eastAsia="Times New Roman"/>
          <w:b/>
          <w:bCs/>
          <w:color w:val="000000"/>
          <w:sz w:val="21"/>
          <w:szCs w:val="21"/>
          <w:lang w:eastAsia="ru-RU"/>
        </w:rPr>
        <w:t>Личностные, метапредметные, предметные результаты</w:t>
      </w:r>
    </w:p>
    <w:p w14:paraId="2446DEDF" w14:textId="77777777" w:rsidR="00ED019B" w:rsidRPr="00ED019B" w:rsidRDefault="00ED019B" w:rsidP="00ED019B">
      <w:pPr>
        <w:shd w:val="clear" w:color="auto" w:fill="FFFFFF"/>
        <w:ind w:firstLine="0"/>
        <w:rPr>
          <w:rFonts w:ascii="Arial" w:eastAsia="Times New Roman" w:hAnsi="Arial" w:cs="Arial"/>
          <w:color w:val="000000"/>
          <w:sz w:val="21"/>
          <w:szCs w:val="21"/>
          <w:lang w:eastAsia="ru-RU"/>
        </w:rPr>
      </w:pPr>
      <w:r w:rsidRPr="00ED019B">
        <w:rPr>
          <w:rFonts w:eastAsia="Times New Roman"/>
          <w:b/>
          <w:bCs/>
          <w:color w:val="000000"/>
          <w:sz w:val="21"/>
          <w:szCs w:val="21"/>
          <w:lang w:eastAsia="ru-RU"/>
        </w:rPr>
        <w:t>Личностными результатами</w:t>
      </w:r>
      <w:r w:rsidRPr="00ED019B">
        <w:rPr>
          <w:rFonts w:eastAsia="Times New Roman"/>
          <w:color w:val="000000"/>
          <w:sz w:val="21"/>
          <w:szCs w:val="21"/>
          <w:lang w:eastAsia="ru-RU"/>
        </w:rPr>
        <w:t> являются:</w:t>
      </w:r>
    </w:p>
    <w:p w14:paraId="4DE0C3E3" w14:textId="77777777" w:rsidR="00ED019B" w:rsidRPr="00ED019B" w:rsidRDefault="00ED019B" w:rsidP="009033E7">
      <w:pPr>
        <w:numPr>
          <w:ilvl w:val="0"/>
          <w:numId w:val="260"/>
        </w:numPr>
        <w:shd w:val="clear" w:color="auto" w:fill="FFFFFF"/>
        <w:ind w:left="0"/>
        <w:rPr>
          <w:rFonts w:ascii="Arial" w:eastAsia="Times New Roman" w:hAnsi="Arial" w:cs="Arial"/>
          <w:color w:val="000000"/>
          <w:sz w:val="21"/>
          <w:szCs w:val="21"/>
          <w:lang w:eastAsia="ru-RU"/>
        </w:rPr>
      </w:pPr>
      <w:r w:rsidRPr="00ED019B">
        <w:rPr>
          <w:rFonts w:eastAsia="Times New Roman"/>
          <w:color w:val="000000"/>
          <w:sz w:val="21"/>
          <w:szCs w:val="21"/>
          <w:lang w:eastAsia="ru-RU"/>
        </w:rPr>
        <w:t>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14:paraId="42C7C21E" w14:textId="77777777" w:rsidR="00ED019B" w:rsidRPr="00ED019B" w:rsidRDefault="00ED019B" w:rsidP="009033E7">
      <w:pPr>
        <w:numPr>
          <w:ilvl w:val="0"/>
          <w:numId w:val="260"/>
        </w:numPr>
        <w:shd w:val="clear" w:color="auto" w:fill="FFFFFF"/>
        <w:ind w:left="0"/>
        <w:rPr>
          <w:rFonts w:ascii="Arial" w:eastAsia="Times New Roman" w:hAnsi="Arial" w:cs="Arial"/>
          <w:color w:val="000000"/>
          <w:sz w:val="21"/>
          <w:szCs w:val="21"/>
          <w:lang w:eastAsia="ru-RU"/>
        </w:rPr>
      </w:pPr>
      <w:r w:rsidRPr="00ED019B">
        <w:rPr>
          <w:rFonts w:eastAsia="Times New Roman"/>
          <w:color w:val="000000"/>
          <w:sz w:val="21"/>
          <w:szCs w:val="21"/>
          <w:lang w:eastAsia="ru-RU"/>
        </w:rPr>
        <w:t>достаточный объём словарного запаса и усвоенных грамматических средств для свободного выражения мыслей и чувств в процессе речевого общения;</w:t>
      </w:r>
    </w:p>
    <w:p w14:paraId="046ECCE6" w14:textId="77777777" w:rsidR="00ED019B" w:rsidRPr="00ED019B" w:rsidRDefault="00ED019B" w:rsidP="009033E7">
      <w:pPr>
        <w:numPr>
          <w:ilvl w:val="0"/>
          <w:numId w:val="260"/>
        </w:numPr>
        <w:shd w:val="clear" w:color="auto" w:fill="FFFFFF"/>
        <w:ind w:left="0"/>
        <w:rPr>
          <w:rFonts w:ascii="Arial" w:eastAsia="Times New Roman" w:hAnsi="Arial" w:cs="Arial"/>
          <w:color w:val="000000"/>
          <w:sz w:val="21"/>
          <w:szCs w:val="21"/>
          <w:lang w:eastAsia="ru-RU"/>
        </w:rPr>
      </w:pPr>
      <w:r w:rsidRPr="00ED019B">
        <w:rPr>
          <w:rFonts w:eastAsia="Times New Roman"/>
          <w:color w:val="000000"/>
          <w:sz w:val="21"/>
          <w:szCs w:val="21"/>
          <w:lang w:eastAsia="ru-RU"/>
        </w:rPr>
        <w:t>способность к самооценке на основе наблюдения за собственной речью.</w:t>
      </w:r>
    </w:p>
    <w:p w14:paraId="29B7386C" w14:textId="77777777" w:rsidR="00ED019B" w:rsidRPr="00ED019B" w:rsidRDefault="00ED019B" w:rsidP="00ED019B">
      <w:pPr>
        <w:shd w:val="clear" w:color="auto" w:fill="FFFFFF"/>
        <w:ind w:firstLine="0"/>
        <w:rPr>
          <w:rFonts w:ascii="Arial" w:eastAsia="Times New Roman" w:hAnsi="Arial" w:cs="Arial"/>
          <w:color w:val="000000"/>
          <w:sz w:val="21"/>
          <w:szCs w:val="21"/>
          <w:lang w:eastAsia="ru-RU"/>
        </w:rPr>
      </w:pPr>
      <w:r w:rsidRPr="00ED019B">
        <w:rPr>
          <w:rFonts w:eastAsia="Times New Roman"/>
          <w:b/>
          <w:bCs/>
          <w:color w:val="000000"/>
          <w:sz w:val="21"/>
          <w:szCs w:val="21"/>
          <w:lang w:eastAsia="ru-RU"/>
        </w:rPr>
        <w:t>Метапредметными результатами</w:t>
      </w:r>
      <w:r w:rsidRPr="00ED019B">
        <w:rPr>
          <w:rFonts w:eastAsia="Times New Roman"/>
          <w:color w:val="000000"/>
          <w:sz w:val="21"/>
          <w:szCs w:val="21"/>
          <w:lang w:eastAsia="ru-RU"/>
        </w:rPr>
        <w:t> являются:</w:t>
      </w:r>
    </w:p>
    <w:p w14:paraId="74FC48CB" w14:textId="77777777" w:rsidR="00ED019B" w:rsidRPr="00ED019B" w:rsidRDefault="00ED019B" w:rsidP="009033E7">
      <w:pPr>
        <w:numPr>
          <w:ilvl w:val="0"/>
          <w:numId w:val="261"/>
        </w:numPr>
        <w:shd w:val="clear" w:color="auto" w:fill="FFFFFF"/>
        <w:ind w:left="0"/>
        <w:rPr>
          <w:rFonts w:ascii="Arial" w:eastAsia="Times New Roman" w:hAnsi="Arial" w:cs="Arial"/>
          <w:color w:val="000000"/>
          <w:sz w:val="21"/>
          <w:szCs w:val="21"/>
          <w:lang w:eastAsia="ru-RU"/>
        </w:rPr>
      </w:pPr>
      <w:r w:rsidRPr="00ED019B">
        <w:rPr>
          <w:rFonts w:eastAsia="Times New Roman"/>
          <w:color w:val="000000"/>
          <w:sz w:val="21"/>
          <w:szCs w:val="21"/>
          <w:lang w:eastAsia="ru-RU"/>
        </w:rPr>
        <w:t>владение всеми видами речевой деятельности:</w:t>
      </w:r>
    </w:p>
    <w:p w14:paraId="0D81917B" w14:textId="77777777" w:rsidR="00ED019B" w:rsidRPr="00ED019B" w:rsidRDefault="00ED019B" w:rsidP="009033E7">
      <w:pPr>
        <w:numPr>
          <w:ilvl w:val="0"/>
          <w:numId w:val="261"/>
        </w:numPr>
        <w:shd w:val="clear" w:color="auto" w:fill="FFFFFF"/>
        <w:ind w:left="0"/>
        <w:rPr>
          <w:rFonts w:ascii="Arial" w:eastAsia="Times New Roman" w:hAnsi="Arial" w:cs="Arial"/>
          <w:color w:val="000000"/>
          <w:sz w:val="21"/>
          <w:szCs w:val="21"/>
          <w:lang w:eastAsia="ru-RU"/>
        </w:rPr>
      </w:pPr>
      <w:r w:rsidRPr="00ED019B">
        <w:rPr>
          <w:rFonts w:eastAsia="Times New Roman"/>
          <w:color w:val="000000"/>
          <w:sz w:val="21"/>
          <w:szCs w:val="21"/>
          <w:lang w:eastAsia="ru-RU"/>
        </w:rPr>
        <w:t>адекватное понимание информации устного и письменного сообщения;</w:t>
      </w:r>
    </w:p>
    <w:p w14:paraId="3EB6C75E" w14:textId="77777777" w:rsidR="00ED019B" w:rsidRPr="00ED019B" w:rsidRDefault="00ED019B" w:rsidP="009033E7">
      <w:pPr>
        <w:numPr>
          <w:ilvl w:val="0"/>
          <w:numId w:val="261"/>
        </w:numPr>
        <w:shd w:val="clear" w:color="auto" w:fill="FFFFFF"/>
        <w:ind w:left="0"/>
        <w:rPr>
          <w:rFonts w:ascii="Arial" w:eastAsia="Times New Roman" w:hAnsi="Arial" w:cs="Arial"/>
          <w:color w:val="000000"/>
          <w:sz w:val="21"/>
          <w:szCs w:val="21"/>
          <w:lang w:eastAsia="ru-RU"/>
        </w:rPr>
      </w:pPr>
      <w:r w:rsidRPr="00ED019B">
        <w:rPr>
          <w:rFonts w:eastAsia="Times New Roman"/>
          <w:color w:val="000000"/>
          <w:sz w:val="21"/>
          <w:szCs w:val="21"/>
          <w:lang w:eastAsia="ru-RU"/>
        </w:rPr>
        <w:t>владение разными видами чтения;</w:t>
      </w:r>
    </w:p>
    <w:p w14:paraId="050B3705" w14:textId="77777777" w:rsidR="00ED019B" w:rsidRPr="00ED019B" w:rsidRDefault="00ED019B" w:rsidP="009033E7">
      <w:pPr>
        <w:numPr>
          <w:ilvl w:val="0"/>
          <w:numId w:val="261"/>
        </w:numPr>
        <w:shd w:val="clear" w:color="auto" w:fill="FFFFFF"/>
        <w:ind w:left="0"/>
        <w:rPr>
          <w:rFonts w:ascii="Arial" w:eastAsia="Times New Roman" w:hAnsi="Arial" w:cs="Arial"/>
          <w:color w:val="000000"/>
          <w:sz w:val="21"/>
          <w:szCs w:val="21"/>
          <w:lang w:eastAsia="ru-RU"/>
        </w:rPr>
      </w:pPr>
      <w:r w:rsidRPr="00ED019B">
        <w:rPr>
          <w:rFonts w:eastAsia="Times New Roman"/>
          <w:color w:val="000000"/>
          <w:sz w:val="21"/>
          <w:szCs w:val="21"/>
          <w:lang w:eastAsia="ru-RU"/>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различного типа, справочной литературой;</w:t>
      </w:r>
    </w:p>
    <w:p w14:paraId="1A4A7470" w14:textId="77777777" w:rsidR="00ED019B" w:rsidRPr="00ED019B" w:rsidRDefault="00ED019B" w:rsidP="009033E7">
      <w:pPr>
        <w:numPr>
          <w:ilvl w:val="0"/>
          <w:numId w:val="261"/>
        </w:numPr>
        <w:shd w:val="clear" w:color="auto" w:fill="FFFFFF"/>
        <w:ind w:left="0"/>
        <w:rPr>
          <w:rFonts w:ascii="Arial" w:eastAsia="Times New Roman" w:hAnsi="Arial" w:cs="Arial"/>
          <w:color w:val="000000"/>
          <w:sz w:val="21"/>
          <w:szCs w:val="21"/>
          <w:lang w:eastAsia="ru-RU"/>
        </w:rPr>
      </w:pPr>
      <w:r w:rsidRPr="00ED019B">
        <w:rPr>
          <w:rFonts w:eastAsia="Times New Roman"/>
          <w:color w:val="000000"/>
          <w:sz w:val="21"/>
          <w:szCs w:val="21"/>
          <w:lang w:eastAsia="ru-RU"/>
        </w:rPr>
        <w:t>овладение приёмами отбора и систематизации материала на определённую тему;</w:t>
      </w:r>
    </w:p>
    <w:p w14:paraId="3561BA50" w14:textId="77777777" w:rsidR="00ED019B" w:rsidRPr="00ED019B" w:rsidRDefault="00ED019B" w:rsidP="009033E7">
      <w:pPr>
        <w:numPr>
          <w:ilvl w:val="0"/>
          <w:numId w:val="261"/>
        </w:numPr>
        <w:shd w:val="clear" w:color="auto" w:fill="FFFFFF"/>
        <w:ind w:left="0"/>
        <w:rPr>
          <w:rFonts w:ascii="Arial" w:eastAsia="Times New Roman" w:hAnsi="Arial" w:cs="Arial"/>
          <w:color w:val="000000"/>
          <w:sz w:val="21"/>
          <w:szCs w:val="21"/>
          <w:lang w:eastAsia="ru-RU"/>
        </w:rPr>
      </w:pPr>
      <w:r w:rsidRPr="00ED019B">
        <w:rPr>
          <w:rFonts w:eastAsia="Times New Roman"/>
          <w:color w:val="000000"/>
          <w:sz w:val="21"/>
          <w:szCs w:val="21"/>
          <w:lang w:eastAsia="ru-RU"/>
        </w:rPr>
        <w:t>способность определять цели предстоящей учебной деятельности, последовательность действий, оценивать достигнутые результаты и адекватно формулировать их в устной и письменной форме;</w:t>
      </w:r>
    </w:p>
    <w:p w14:paraId="01356FCD" w14:textId="77777777" w:rsidR="00ED019B" w:rsidRPr="00ED019B" w:rsidRDefault="00ED019B" w:rsidP="009033E7">
      <w:pPr>
        <w:numPr>
          <w:ilvl w:val="0"/>
          <w:numId w:val="261"/>
        </w:numPr>
        <w:shd w:val="clear" w:color="auto" w:fill="FFFFFF"/>
        <w:ind w:left="0"/>
        <w:rPr>
          <w:rFonts w:ascii="Arial" w:eastAsia="Times New Roman" w:hAnsi="Arial" w:cs="Arial"/>
          <w:color w:val="000000"/>
          <w:sz w:val="21"/>
          <w:szCs w:val="21"/>
          <w:lang w:eastAsia="ru-RU"/>
        </w:rPr>
      </w:pPr>
      <w:r w:rsidRPr="00ED019B">
        <w:rPr>
          <w:rFonts w:eastAsia="Times New Roman"/>
          <w:color w:val="000000"/>
          <w:sz w:val="21"/>
          <w:szCs w:val="21"/>
          <w:lang w:eastAsia="ru-RU"/>
        </w:rPr>
        <w:t>умение воспроизводить прослушанный или прочитанный текст с разной степенью свёрнутости;</w:t>
      </w:r>
    </w:p>
    <w:p w14:paraId="7A0EABB0" w14:textId="77777777" w:rsidR="00ED019B" w:rsidRPr="00ED019B" w:rsidRDefault="00ED019B" w:rsidP="009033E7">
      <w:pPr>
        <w:numPr>
          <w:ilvl w:val="0"/>
          <w:numId w:val="261"/>
        </w:numPr>
        <w:shd w:val="clear" w:color="auto" w:fill="FFFFFF"/>
        <w:ind w:left="0"/>
        <w:rPr>
          <w:rFonts w:ascii="Arial" w:eastAsia="Times New Roman" w:hAnsi="Arial" w:cs="Arial"/>
          <w:color w:val="000000"/>
          <w:sz w:val="21"/>
          <w:szCs w:val="21"/>
          <w:lang w:eastAsia="ru-RU"/>
        </w:rPr>
      </w:pPr>
      <w:r w:rsidRPr="00ED019B">
        <w:rPr>
          <w:rFonts w:eastAsia="Times New Roman"/>
          <w:color w:val="000000"/>
          <w:sz w:val="21"/>
          <w:szCs w:val="21"/>
          <w:lang w:eastAsia="ru-RU"/>
        </w:rPr>
        <w:t>способность свободно, правильно излагать свои мысли в устной и письменной форме;</w:t>
      </w:r>
    </w:p>
    <w:p w14:paraId="1FDD8330" w14:textId="77777777" w:rsidR="00ED019B" w:rsidRPr="00ED019B" w:rsidRDefault="00ED019B" w:rsidP="009033E7">
      <w:pPr>
        <w:numPr>
          <w:ilvl w:val="0"/>
          <w:numId w:val="261"/>
        </w:numPr>
        <w:shd w:val="clear" w:color="auto" w:fill="FFFFFF"/>
        <w:ind w:left="0"/>
        <w:rPr>
          <w:rFonts w:ascii="Arial" w:eastAsia="Times New Roman" w:hAnsi="Arial" w:cs="Arial"/>
          <w:color w:val="000000"/>
          <w:sz w:val="21"/>
          <w:szCs w:val="21"/>
          <w:lang w:eastAsia="ru-RU"/>
        </w:rPr>
      </w:pPr>
      <w:r w:rsidRPr="00ED019B">
        <w:rPr>
          <w:rFonts w:eastAsia="Times New Roman"/>
          <w:color w:val="000000"/>
          <w:sz w:val="21"/>
          <w:szCs w:val="21"/>
          <w:lang w:eastAsia="ru-RU"/>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14:paraId="0FFE9E62" w14:textId="77777777" w:rsidR="00ED019B" w:rsidRPr="00ED019B" w:rsidRDefault="00ED019B" w:rsidP="009033E7">
      <w:pPr>
        <w:numPr>
          <w:ilvl w:val="0"/>
          <w:numId w:val="261"/>
        </w:numPr>
        <w:shd w:val="clear" w:color="auto" w:fill="FFFFFF"/>
        <w:ind w:left="0"/>
        <w:rPr>
          <w:rFonts w:ascii="Arial" w:eastAsia="Times New Roman" w:hAnsi="Arial" w:cs="Arial"/>
          <w:color w:val="000000"/>
          <w:sz w:val="21"/>
          <w:szCs w:val="21"/>
          <w:lang w:eastAsia="ru-RU"/>
        </w:rPr>
      </w:pPr>
      <w:r w:rsidRPr="00ED019B">
        <w:rPr>
          <w:rFonts w:eastAsia="Times New Roman"/>
          <w:color w:val="000000"/>
          <w:sz w:val="21"/>
          <w:szCs w:val="21"/>
          <w:lang w:eastAsia="ru-RU"/>
        </w:rPr>
        <w:t>умение выступать перед аудиторией сверстников с небольшими сообщениями, докладами;</w:t>
      </w:r>
    </w:p>
    <w:p w14:paraId="360ED631" w14:textId="77777777" w:rsidR="00ED019B" w:rsidRPr="00ED019B" w:rsidRDefault="00ED019B" w:rsidP="00ED019B">
      <w:pPr>
        <w:shd w:val="clear" w:color="auto" w:fill="FFFFFF"/>
        <w:ind w:firstLine="0"/>
        <w:rPr>
          <w:rFonts w:ascii="Arial" w:eastAsia="Times New Roman" w:hAnsi="Arial" w:cs="Arial"/>
          <w:color w:val="000000"/>
          <w:sz w:val="21"/>
          <w:szCs w:val="21"/>
          <w:lang w:eastAsia="ru-RU"/>
        </w:rPr>
      </w:pPr>
      <w:r w:rsidRPr="00ED019B">
        <w:rPr>
          <w:rFonts w:eastAsia="Times New Roman"/>
          <w:b/>
          <w:bCs/>
          <w:color w:val="000000"/>
          <w:sz w:val="21"/>
          <w:szCs w:val="21"/>
          <w:lang w:eastAsia="ru-RU"/>
        </w:rPr>
        <w:t>Предметными результатами </w:t>
      </w:r>
      <w:r w:rsidRPr="00ED019B">
        <w:rPr>
          <w:rFonts w:eastAsia="Times New Roman"/>
          <w:color w:val="000000"/>
          <w:sz w:val="21"/>
          <w:szCs w:val="21"/>
          <w:lang w:eastAsia="ru-RU"/>
        </w:rPr>
        <w:t>являются:</w:t>
      </w:r>
    </w:p>
    <w:p w14:paraId="723BDF4D" w14:textId="77777777" w:rsidR="00ED019B" w:rsidRPr="00ED019B" w:rsidRDefault="00ED019B" w:rsidP="009033E7">
      <w:pPr>
        <w:numPr>
          <w:ilvl w:val="0"/>
          <w:numId w:val="262"/>
        </w:numPr>
        <w:shd w:val="clear" w:color="auto" w:fill="FFFFFF"/>
        <w:ind w:left="0"/>
        <w:rPr>
          <w:rFonts w:ascii="Arial" w:eastAsia="Times New Roman" w:hAnsi="Arial" w:cs="Arial"/>
          <w:color w:val="000000"/>
          <w:sz w:val="21"/>
          <w:szCs w:val="21"/>
          <w:lang w:eastAsia="ru-RU"/>
        </w:rPr>
      </w:pPr>
      <w:r w:rsidRPr="00ED019B">
        <w:rPr>
          <w:rFonts w:eastAsia="Times New Roman"/>
          <w:color w:val="000000"/>
          <w:sz w:val="21"/>
          <w:szCs w:val="21"/>
          <w:lang w:eastAsia="ru-RU"/>
        </w:rPr>
        <w:t>освоение базовых основ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14:paraId="7DF29471" w14:textId="77777777" w:rsidR="00ED019B" w:rsidRPr="00ED019B" w:rsidRDefault="00ED019B" w:rsidP="009033E7">
      <w:pPr>
        <w:numPr>
          <w:ilvl w:val="0"/>
          <w:numId w:val="262"/>
        </w:numPr>
        <w:shd w:val="clear" w:color="auto" w:fill="FFFFFF"/>
        <w:ind w:left="0"/>
        <w:rPr>
          <w:rFonts w:ascii="Arial" w:eastAsia="Times New Roman" w:hAnsi="Arial" w:cs="Arial"/>
          <w:color w:val="000000"/>
          <w:sz w:val="21"/>
          <w:szCs w:val="21"/>
          <w:lang w:eastAsia="ru-RU"/>
        </w:rPr>
      </w:pPr>
      <w:r w:rsidRPr="00ED019B">
        <w:rPr>
          <w:rFonts w:eastAsia="Times New Roman"/>
          <w:color w:val="000000"/>
          <w:sz w:val="21"/>
          <w:szCs w:val="21"/>
          <w:lang w:eastAsia="ru-RU"/>
        </w:rPr>
        <w:t>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w:t>
      </w:r>
    </w:p>
    <w:p w14:paraId="5E359C79" w14:textId="77777777" w:rsidR="00ED019B" w:rsidRPr="00ED019B" w:rsidRDefault="00ED019B" w:rsidP="009033E7">
      <w:pPr>
        <w:numPr>
          <w:ilvl w:val="0"/>
          <w:numId w:val="262"/>
        </w:numPr>
        <w:shd w:val="clear" w:color="auto" w:fill="FFFFFF"/>
        <w:ind w:left="0"/>
        <w:rPr>
          <w:rFonts w:ascii="Arial" w:eastAsia="Times New Roman" w:hAnsi="Arial" w:cs="Arial"/>
          <w:color w:val="000000"/>
          <w:sz w:val="21"/>
          <w:szCs w:val="21"/>
          <w:lang w:eastAsia="ru-RU"/>
        </w:rPr>
      </w:pPr>
      <w:r w:rsidRPr="00ED019B">
        <w:rPr>
          <w:rFonts w:eastAsia="Times New Roman"/>
          <w:color w:val="000000"/>
          <w:sz w:val="21"/>
          <w:szCs w:val="21"/>
          <w:lang w:eastAsia="ru-RU"/>
        </w:rPr>
        <w:t>владение формами обработки информации исходного текста;</w:t>
      </w:r>
    </w:p>
    <w:p w14:paraId="49C0BDAD" w14:textId="77777777" w:rsidR="00ED019B" w:rsidRPr="00ED019B" w:rsidRDefault="00ED019B" w:rsidP="009033E7">
      <w:pPr>
        <w:numPr>
          <w:ilvl w:val="0"/>
          <w:numId w:val="262"/>
        </w:numPr>
        <w:shd w:val="clear" w:color="auto" w:fill="FFFFFF"/>
        <w:ind w:left="0"/>
        <w:rPr>
          <w:rFonts w:ascii="Arial" w:eastAsia="Times New Roman" w:hAnsi="Arial" w:cs="Arial"/>
          <w:color w:val="000000"/>
          <w:sz w:val="21"/>
          <w:szCs w:val="21"/>
          <w:lang w:eastAsia="ru-RU"/>
        </w:rPr>
      </w:pPr>
      <w:r w:rsidRPr="00ED019B">
        <w:rPr>
          <w:rFonts w:eastAsia="Times New Roman"/>
          <w:color w:val="000000"/>
          <w:sz w:val="21"/>
          <w:szCs w:val="21"/>
          <w:lang w:eastAsia="ru-RU"/>
        </w:rPr>
        <w:t>умение анализировать языковые явления с точки зрения их соответствия нормам, фиксировать и исправлять нарушения норм, понимать коммуникативно-эстетические возможности лексической и грамматической синонимии и использование их в собственной речевой практике;</w:t>
      </w:r>
    </w:p>
    <w:p w14:paraId="02396906" w14:textId="77777777" w:rsidR="00ED019B" w:rsidRPr="00ED019B" w:rsidRDefault="00ED019B" w:rsidP="009033E7">
      <w:pPr>
        <w:numPr>
          <w:ilvl w:val="0"/>
          <w:numId w:val="262"/>
        </w:numPr>
        <w:shd w:val="clear" w:color="auto" w:fill="FFFFFF"/>
        <w:ind w:left="0"/>
        <w:rPr>
          <w:rFonts w:ascii="Arial" w:eastAsia="Times New Roman" w:hAnsi="Arial" w:cs="Arial"/>
          <w:color w:val="000000"/>
          <w:sz w:val="21"/>
          <w:szCs w:val="21"/>
          <w:lang w:eastAsia="ru-RU"/>
        </w:rPr>
      </w:pPr>
      <w:r w:rsidRPr="00ED019B">
        <w:rPr>
          <w:rFonts w:eastAsia="Times New Roman"/>
          <w:color w:val="000000"/>
          <w:sz w:val="21"/>
          <w:szCs w:val="21"/>
          <w:lang w:eastAsia="ru-RU"/>
        </w:rPr>
        <w:t>осознание эстетической функции родного языка, умение оценивать эстетическую сторону речевого высказывания при анализе текстов художественной литературы.</w:t>
      </w:r>
    </w:p>
    <w:p w14:paraId="3184A19B" w14:textId="77777777" w:rsidR="00020CF5" w:rsidRPr="0068418E" w:rsidRDefault="00020CF5" w:rsidP="00020CF5">
      <w:pPr>
        <w:ind w:firstLine="397"/>
        <w:jc w:val="both"/>
        <w:rPr>
          <w:b/>
          <w:szCs w:val="24"/>
        </w:rPr>
      </w:pPr>
    </w:p>
    <w:p w14:paraId="3F0E40AE" w14:textId="1D24F50A" w:rsidR="00ED019B" w:rsidRPr="0068418E" w:rsidRDefault="00ED019B" w:rsidP="00ED019B">
      <w:pPr>
        <w:widowControl w:val="0"/>
        <w:autoSpaceDE w:val="0"/>
        <w:autoSpaceDN w:val="0"/>
        <w:adjustRightInd w:val="0"/>
        <w:spacing w:after="200" w:line="276" w:lineRule="auto"/>
        <w:rPr>
          <w:b/>
          <w:szCs w:val="24"/>
        </w:rPr>
      </w:pPr>
      <w:r w:rsidRPr="0068418E">
        <w:rPr>
          <w:b/>
          <w:szCs w:val="24"/>
        </w:rPr>
        <w:t xml:space="preserve">Содержание </w:t>
      </w:r>
      <w:r w:rsidR="0068418E" w:rsidRPr="0068418E">
        <w:rPr>
          <w:b/>
          <w:szCs w:val="24"/>
        </w:rPr>
        <w:t>элективного</w:t>
      </w:r>
      <w:r w:rsidRPr="0068418E">
        <w:rPr>
          <w:b/>
          <w:szCs w:val="24"/>
        </w:rPr>
        <w:t xml:space="preserve"> курса</w:t>
      </w:r>
    </w:p>
    <w:p w14:paraId="20D4367E" w14:textId="77777777" w:rsidR="00ED019B" w:rsidRPr="0068418E" w:rsidRDefault="00ED019B" w:rsidP="00ED019B">
      <w:pPr>
        <w:widowControl w:val="0"/>
        <w:autoSpaceDE w:val="0"/>
        <w:autoSpaceDN w:val="0"/>
        <w:adjustRightInd w:val="0"/>
        <w:ind w:left="284" w:firstLine="283"/>
        <w:jc w:val="both"/>
        <w:rPr>
          <w:b/>
          <w:szCs w:val="24"/>
        </w:rPr>
      </w:pPr>
      <w:r w:rsidRPr="0068418E">
        <w:rPr>
          <w:b/>
          <w:szCs w:val="24"/>
        </w:rPr>
        <w:t>Нормативный аспект культуры речи (27)</w:t>
      </w:r>
    </w:p>
    <w:p w14:paraId="083B4D1A" w14:textId="77777777" w:rsidR="00ED019B" w:rsidRPr="0068418E" w:rsidRDefault="00ED019B" w:rsidP="00ED019B">
      <w:pPr>
        <w:widowControl w:val="0"/>
        <w:autoSpaceDE w:val="0"/>
        <w:autoSpaceDN w:val="0"/>
        <w:adjustRightInd w:val="0"/>
        <w:ind w:left="284" w:firstLine="283"/>
        <w:jc w:val="both"/>
        <w:rPr>
          <w:szCs w:val="24"/>
        </w:rPr>
      </w:pPr>
      <w:r w:rsidRPr="0068418E">
        <w:rPr>
          <w:b/>
          <w:szCs w:val="24"/>
        </w:rPr>
        <w:t>Правильность речи.</w:t>
      </w:r>
      <w:r w:rsidRPr="0068418E">
        <w:rPr>
          <w:szCs w:val="24"/>
        </w:rPr>
        <w:t xml:space="preserve"> Правильность речи как соответствие ее нормам современного русского литературного языка. </w:t>
      </w:r>
    </w:p>
    <w:p w14:paraId="6609A34D" w14:textId="77777777" w:rsidR="00ED019B" w:rsidRPr="0068418E" w:rsidRDefault="00ED019B" w:rsidP="00ED019B">
      <w:pPr>
        <w:widowControl w:val="0"/>
        <w:autoSpaceDE w:val="0"/>
        <w:autoSpaceDN w:val="0"/>
        <w:adjustRightInd w:val="0"/>
        <w:ind w:left="284" w:firstLine="283"/>
        <w:jc w:val="both"/>
        <w:rPr>
          <w:szCs w:val="24"/>
        </w:rPr>
      </w:pPr>
      <w:r w:rsidRPr="0068418E">
        <w:rPr>
          <w:i/>
          <w:szCs w:val="24"/>
        </w:rPr>
        <w:t>Орфоэпические (произносительные и акцентологические)   нормы.</w:t>
      </w:r>
      <w:r w:rsidRPr="0068418E">
        <w:rPr>
          <w:szCs w:val="24"/>
        </w:rPr>
        <w:t xml:space="preserve"> Роль орфоэпии в устном общении.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а также русских имен и отчеств. Нормы ударения в современном русском языке. Допустимые варианты произношения и ударения.</w:t>
      </w:r>
    </w:p>
    <w:p w14:paraId="1ACABE68" w14:textId="77777777" w:rsidR="00ED019B" w:rsidRPr="0068418E" w:rsidRDefault="00ED019B" w:rsidP="00ED019B">
      <w:pPr>
        <w:widowControl w:val="0"/>
        <w:autoSpaceDE w:val="0"/>
        <w:autoSpaceDN w:val="0"/>
        <w:adjustRightInd w:val="0"/>
        <w:ind w:left="284" w:firstLine="283"/>
        <w:jc w:val="both"/>
        <w:rPr>
          <w:szCs w:val="24"/>
        </w:rPr>
      </w:pPr>
      <w:r w:rsidRPr="0068418E">
        <w:rPr>
          <w:i/>
          <w:szCs w:val="24"/>
        </w:rPr>
        <w:t>Лексические нормы.</w:t>
      </w:r>
      <w:r w:rsidRPr="0068418E">
        <w:rPr>
          <w:szCs w:val="24"/>
        </w:rPr>
        <w:t xml:space="preserve"> Употребление слова в строгом соответствии с его лексическим значением — важное условие речевого общения. Выбор из синонимического ряда нужного слова с уче</w:t>
      </w:r>
      <w:r w:rsidRPr="0068418E">
        <w:rPr>
          <w:szCs w:val="24"/>
        </w:rPr>
        <w:softHyphen/>
        <w:t>том его значения и стилистических свойств. Молодежный сленг  и отношение к нему.</w:t>
      </w:r>
    </w:p>
    <w:p w14:paraId="6EF751CD" w14:textId="77777777" w:rsidR="00ED019B" w:rsidRPr="0068418E" w:rsidRDefault="00ED019B" w:rsidP="00ED019B">
      <w:pPr>
        <w:widowControl w:val="0"/>
        <w:autoSpaceDE w:val="0"/>
        <w:autoSpaceDN w:val="0"/>
        <w:adjustRightInd w:val="0"/>
        <w:ind w:left="284" w:firstLine="283"/>
        <w:jc w:val="both"/>
        <w:rPr>
          <w:szCs w:val="24"/>
        </w:rPr>
      </w:pPr>
      <w:r w:rsidRPr="0068418E">
        <w:rPr>
          <w:i/>
          <w:szCs w:val="24"/>
        </w:rPr>
        <w:t>Грамматические нормы.</w:t>
      </w:r>
      <w:r w:rsidRPr="0068418E">
        <w:rPr>
          <w:szCs w:val="24"/>
        </w:rPr>
        <w:t xml:space="preserve"> Нормативное употребление форм слова. Нормативное построение словосочетаний по типу согла</w:t>
      </w:r>
      <w:r w:rsidRPr="0068418E">
        <w:rPr>
          <w:szCs w:val="24"/>
        </w:rPr>
        <w:softHyphen/>
        <w:t>сования, управления. Правильное употребление предлогов в составе словосочетаний. Правильное построение предложе</w:t>
      </w:r>
      <w:r w:rsidRPr="0068418E">
        <w:rPr>
          <w:szCs w:val="24"/>
        </w:rPr>
        <w:softHyphen/>
        <w:t>ний. Нормативное согласование сказуемого с подлежащим. Правильное построение предложений с обособленными членами, а также сложноподчиненных предложений. Синонимия грамма</w:t>
      </w:r>
      <w:r w:rsidRPr="0068418E">
        <w:rPr>
          <w:szCs w:val="24"/>
        </w:rPr>
        <w:softHyphen/>
        <w:t>тических форм и их стилистические и смысловые различия.</w:t>
      </w:r>
    </w:p>
    <w:p w14:paraId="210A2441" w14:textId="77777777" w:rsidR="00ED019B" w:rsidRPr="0068418E" w:rsidRDefault="00ED019B" w:rsidP="00ED019B">
      <w:pPr>
        <w:widowControl w:val="0"/>
        <w:autoSpaceDE w:val="0"/>
        <w:autoSpaceDN w:val="0"/>
        <w:adjustRightInd w:val="0"/>
        <w:ind w:left="284" w:firstLine="283"/>
        <w:jc w:val="both"/>
        <w:rPr>
          <w:szCs w:val="24"/>
        </w:rPr>
      </w:pPr>
      <w:r w:rsidRPr="0068418E">
        <w:rPr>
          <w:i/>
          <w:szCs w:val="24"/>
        </w:rPr>
        <w:t>Интонационные нормы.</w:t>
      </w:r>
      <w:r w:rsidRPr="0068418E">
        <w:rPr>
          <w:szCs w:val="24"/>
        </w:rPr>
        <w:t xml:space="preserve"> Основные элементы интонации: логи</w:t>
      </w:r>
      <w:r w:rsidRPr="0068418E">
        <w:rPr>
          <w:szCs w:val="24"/>
        </w:rPr>
        <w:softHyphen/>
        <w:t>ческое ударение, пауза, мелодика, темп и тон речи. Смыслоразличительная роль каждого элемента интонации. Роль инто</w:t>
      </w:r>
      <w:r w:rsidRPr="0068418E">
        <w:rPr>
          <w:szCs w:val="24"/>
        </w:rPr>
        <w:softHyphen/>
        <w:t>нации в передаче смысла речи и подтекста. Этикетная функция интонации в речевом общении.</w:t>
      </w:r>
    </w:p>
    <w:p w14:paraId="1D1D91FB" w14:textId="77777777" w:rsidR="00ED019B" w:rsidRPr="0068418E" w:rsidRDefault="00ED019B" w:rsidP="00ED019B">
      <w:pPr>
        <w:widowControl w:val="0"/>
        <w:autoSpaceDE w:val="0"/>
        <w:autoSpaceDN w:val="0"/>
        <w:adjustRightInd w:val="0"/>
        <w:ind w:left="284" w:firstLine="283"/>
        <w:jc w:val="both"/>
        <w:rPr>
          <w:szCs w:val="24"/>
        </w:rPr>
      </w:pPr>
      <w:r w:rsidRPr="0068418E">
        <w:rPr>
          <w:i/>
          <w:szCs w:val="24"/>
        </w:rPr>
        <w:t>Орфографические нормы.</w:t>
      </w:r>
      <w:r w:rsidRPr="0068418E">
        <w:rPr>
          <w:szCs w:val="24"/>
        </w:rPr>
        <w:t xml:space="preserve"> Разделы русской орфографии и основные принципы написания: 1) правописание морфем; 2) слит</w:t>
      </w:r>
      <w:r w:rsidRPr="0068418E">
        <w:rPr>
          <w:szCs w:val="24"/>
        </w:rPr>
        <w:softHyphen/>
        <w:t>ные, дефисные и раздельные написания; 3) употребление пропис</w:t>
      </w:r>
      <w:r w:rsidRPr="0068418E">
        <w:rPr>
          <w:szCs w:val="24"/>
        </w:rPr>
        <w:softHyphen/>
        <w:t>ных и строчных букв; 4) правила переноса слов; 5) правила гра</w:t>
      </w:r>
      <w:r w:rsidRPr="0068418E">
        <w:rPr>
          <w:szCs w:val="24"/>
        </w:rPr>
        <w:softHyphen/>
        <w:t>фического сокращения слов.</w:t>
      </w:r>
    </w:p>
    <w:p w14:paraId="1275FEC9" w14:textId="77777777" w:rsidR="00ED019B" w:rsidRPr="0068418E" w:rsidRDefault="00ED019B" w:rsidP="00ED019B">
      <w:pPr>
        <w:widowControl w:val="0"/>
        <w:autoSpaceDE w:val="0"/>
        <w:autoSpaceDN w:val="0"/>
        <w:adjustRightInd w:val="0"/>
        <w:ind w:left="284" w:firstLine="283"/>
        <w:jc w:val="both"/>
        <w:rPr>
          <w:szCs w:val="24"/>
        </w:rPr>
      </w:pPr>
      <w:r w:rsidRPr="0068418E">
        <w:rPr>
          <w:i/>
          <w:szCs w:val="24"/>
        </w:rPr>
        <w:t>Пунктуационные нормы.</w:t>
      </w:r>
      <w:r w:rsidRPr="0068418E">
        <w:rPr>
          <w:szCs w:val="24"/>
        </w:rPr>
        <w:t xml:space="preserve"> Принципы русской пунктуации. Разделы русской пунктуации и система правил, включенных в каждый из них: 1) знаки препинания в конце предложений; 2) знаки препинания внутри простого предложения; 3) знаки пре</w:t>
      </w:r>
      <w:r w:rsidRPr="0068418E">
        <w:rPr>
          <w:szCs w:val="24"/>
        </w:rPr>
        <w:softHyphen/>
        <w:t>пинания между частями сложного предложения; 4) знаки препи</w:t>
      </w:r>
      <w:r w:rsidRPr="0068418E">
        <w:rPr>
          <w:szCs w:val="24"/>
        </w:rPr>
        <w:softHyphen/>
        <w:t>нания при передаче чужой речи; 5) знаки препинания в связном тексте. Абзац как пунктуационный знак, передающий смысловое членение текста.</w:t>
      </w:r>
    </w:p>
    <w:p w14:paraId="53BC2C20" w14:textId="77777777" w:rsidR="00ED019B" w:rsidRPr="0068418E" w:rsidRDefault="00ED019B" w:rsidP="00ED019B">
      <w:pPr>
        <w:widowControl w:val="0"/>
        <w:autoSpaceDE w:val="0"/>
        <w:autoSpaceDN w:val="0"/>
        <w:adjustRightInd w:val="0"/>
        <w:ind w:left="284" w:firstLine="283"/>
        <w:jc w:val="both"/>
        <w:rPr>
          <w:b/>
          <w:szCs w:val="24"/>
        </w:rPr>
      </w:pPr>
      <w:r w:rsidRPr="0068418E">
        <w:rPr>
          <w:b/>
          <w:szCs w:val="24"/>
        </w:rPr>
        <w:t>Этический аспект культуры речи (7)</w:t>
      </w:r>
    </w:p>
    <w:p w14:paraId="74F5AFEC" w14:textId="77777777" w:rsidR="00ED019B" w:rsidRPr="0068418E" w:rsidRDefault="00ED019B" w:rsidP="00ED019B">
      <w:pPr>
        <w:widowControl w:val="0"/>
        <w:autoSpaceDE w:val="0"/>
        <w:autoSpaceDN w:val="0"/>
        <w:adjustRightInd w:val="0"/>
        <w:ind w:left="284" w:firstLine="283"/>
        <w:jc w:val="both"/>
        <w:rPr>
          <w:szCs w:val="24"/>
        </w:rPr>
      </w:pPr>
      <w:r w:rsidRPr="0068418E">
        <w:rPr>
          <w:szCs w:val="24"/>
        </w:rPr>
        <w:t>Речевой этикет как правила речевого общения. Речевой эти</w:t>
      </w:r>
      <w:r w:rsidRPr="0068418E">
        <w:rPr>
          <w:szCs w:val="24"/>
        </w:rPr>
        <w:softHyphen/>
        <w:t>кет как компонент культуры речи. Культура поведения, культу</w:t>
      </w:r>
      <w:r w:rsidRPr="0068418E">
        <w:rPr>
          <w:szCs w:val="24"/>
        </w:rPr>
        <w:softHyphen/>
        <w:t>ра речи и речевой этикет.</w:t>
      </w:r>
    </w:p>
    <w:p w14:paraId="106AEAF2" w14:textId="77777777" w:rsidR="00ED019B" w:rsidRPr="0068418E" w:rsidRDefault="00ED019B" w:rsidP="00ED019B">
      <w:pPr>
        <w:widowControl w:val="0"/>
        <w:autoSpaceDE w:val="0"/>
        <w:autoSpaceDN w:val="0"/>
        <w:adjustRightInd w:val="0"/>
        <w:ind w:left="284" w:firstLine="283"/>
        <w:jc w:val="both"/>
        <w:rPr>
          <w:szCs w:val="24"/>
        </w:rPr>
      </w:pPr>
      <w:r w:rsidRPr="0068418E">
        <w:rPr>
          <w:szCs w:val="24"/>
        </w:rPr>
        <w:t>Культура диалога. Правила ведения речи для говорящего и для слушателя.</w:t>
      </w:r>
    </w:p>
    <w:p w14:paraId="70C40347" w14:textId="77777777" w:rsidR="00ED019B" w:rsidRPr="0068418E" w:rsidRDefault="00ED019B" w:rsidP="00ED019B">
      <w:pPr>
        <w:widowControl w:val="0"/>
        <w:autoSpaceDE w:val="0"/>
        <w:autoSpaceDN w:val="0"/>
        <w:adjustRightInd w:val="0"/>
        <w:ind w:left="284" w:firstLine="283"/>
        <w:jc w:val="both"/>
        <w:rPr>
          <w:szCs w:val="24"/>
        </w:rPr>
      </w:pPr>
      <w:r w:rsidRPr="0068418E">
        <w:rPr>
          <w:szCs w:val="24"/>
        </w:rPr>
        <w:t>Языковые средства выражения речевого этикета: речевые стереотипы, формулы вежливости. Использование этикетных выражений для установления контакта и поддержания доброже</w:t>
      </w:r>
      <w:r w:rsidRPr="0068418E">
        <w:rPr>
          <w:szCs w:val="24"/>
        </w:rPr>
        <w:softHyphen/>
        <w:t>лательности и взаимного уважения в разных ситуациях речевого общения.</w:t>
      </w:r>
    </w:p>
    <w:p w14:paraId="2ABEB1EE" w14:textId="77777777" w:rsidR="00ED019B" w:rsidRPr="0068418E" w:rsidRDefault="00ED019B" w:rsidP="00ED019B">
      <w:pPr>
        <w:widowControl w:val="0"/>
        <w:autoSpaceDE w:val="0"/>
        <w:autoSpaceDN w:val="0"/>
        <w:adjustRightInd w:val="0"/>
        <w:ind w:left="284" w:firstLine="283"/>
        <w:jc w:val="both"/>
        <w:rPr>
          <w:szCs w:val="24"/>
        </w:rPr>
      </w:pPr>
      <w:r w:rsidRPr="0068418E">
        <w:rPr>
          <w:szCs w:val="24"/>
        </w:rPr>
        <w:t>Особенности речевого этикета в официально-деловой , научной и публицистической сферах общения.</w:t>
      </w:r>
    </w:p>
    <w:p w14:paraId="70BCCA1B" w14:textId="77777777" w:rsidR="00ED019B" w:rsidRPr="0068418E" w:rsidRDefault="00ED019B" w:rsidP="00ED019B">
      <w:pPr>
        <w:widowControl w:val="0"/>
        <w:autoSpaceDE w:val="0"/>
        <w:autoSpaceDN w:val="0"/>
        <w:adjustRightInd w:val="0"/>
        <w:ind w:left="284" w:firstLine="283"/>
        <w:jc w:val="both"/>
        <w:rPr>
          <w:szCs w:val="24"/>
        </w:rPr>
      </w:pPr>
      <w:r w:rsidRPr="0068418E">
        <w:rPr>
          <w:szCs w:val="24"/>
        </w:rPr>
        <w:t>Основные речевые правила общения посредством телефона, в том числе мобильного. Особенности речевого этикета при дистан</w:t>
      </w:r>
      <w:r w:rsidRPr="0068418E">
        <w:rPr>
          <w:szCs w:val="24"/>
        </w:rPr>
        <w:softHyphen/>
        <w:t>ционном общении (SMS-сообщения, электронная почта, телефакс и др.).</w:t>
      </w:r>
    </w:p>
    <w:p w14:paraId="15A25510" w14:textId="77777777" w:rsidR="00ED019B" w:rsidRPr="0068418E" w:rsidRDefault="00ED019B" w:rsidP="00ED019B">
      <w:pPr>
        <w:widowControl w:val="0"/>
        <w:autoSpaceDE w:val="0"/>
        <w:autoSpaceDN w:val="0"/>
        <w:adjustRightInd w:val="0"/>
        <w:ind w:left="284" w:firstLine="283"/>
        <w:jc w:val="both"/>
        <w:rPr>
          <w:szCs w:val="24"/>
        </w:rPr>
      </w:pPr>
      <w:r w:rsidRPr="0068418E">
        <w:rPr>
          <w:szCs w:val="24"/>
        </w:rPr>
        <w:t>Основные правила письменного общения в виртуальных дис</w:t>
      </w:r>
      <w:r w:rsidRPr="0068418E">
        <w:rPr>
          <w:szCs w:val="24"/>
        </w:rPr>
        <w:softHyphen/>
        <w:t>куссиях, конференциях на тематических чатах Интернета.</w:t>
      </w:r>
    </w:p>
    <w:p w14:paraId="0FA605FB" w14:textId="77777777" w:rsidR="00ED019B" w:rsidRPr="0068418E" w:rsidRDefault="00ED019B" w:rsidP="00ED019B">
      <w:pPr>
        <w:widowControl w:val="0"/>
        <w:autoSpaceDE w:val="0"/>
        <w:autoSpaceDN w:val="0"/>
        <w:adjustRightInd w:val="0"/>
        <w:ind w:left="284" w:firstLine="283"/>
        <w:jc w:val="both"/>
        <w:rPr>
          <w:szCs w:val="24"/>
        </w:rPr>
      </w:pPr>
      <w:r w:rsidRPr="0068418E">
        <w:rPr>
          <w:szCs w:val="24"/>
        </w:rPr>
        <w:t>Виды коммуникативных неудач, вызванных нарушением правил речевого этикета.</w:t>
      </w:r>
    </w:p>
    <w:p w14:paraId="6F402661" w14:textId="77777777" w:rsidR="00ED019B" w:rsidRDefault="00ED019B" w:rsidP="00ED019B">
      <w:pPr>
        <w:widowControl w:val="0"/>
        <w:autoSpaceDE w:val="0"/>
        <w:autoSpaceDN w:val="0"/>
        <w:adjustRightInd w:val="0"/>
        <w:ind w:left="284" w:firstLine="283"/>
        <w:jc w:val="both"/>
        <w:rPr>
          <w:szCs w:val="24"/>
        </w:rPr>
      </w:pPr>
      <w:r w:rsidRPr="0068418E">
        <w:rPr>
          <w:szCs w:val="24"/>
        </w:rPr>
        <w:t>Роль невербальных средств  (мимика, жесты, телодвижения, язык глаз, улыбка) в общении; их этикетная функция.</w:t>
      </w:r>
    </w:p>
    <w:p w14:paraId="439336DE" w14:textId="5B57D843" w:rsidR="0068418E" w:rsidRPr="0068418E" w:rsidRDefault="0068418E" w:rsidP="0068418E">
      <w:pPr>
        <w:pStyle w:val="24"/>
        <w:ind w:right="0"/>
        <w:jc w:val="center"/>
        <w:rPr>
          <w:bCs/>
          <w:sz w:val="24"/>
          <w:u w:val="single"/>
        </w:rPr>
      </w:pPr>
      <w:r w:rsidRPr="0068418E">
        <w:rPr>
          <w:bCs/>
          <w:sz w:val="24"/>
          <w:u w:val="single"/>
        </w:rPr>
        <w:t>Тематический  план</w:t>
      </w:r>
    </w:p>
    <w:p w14:paraId="01ACC5B5" w14:textId="77777777" w:rsidR="0068418E" w:rsidRPr="0068418E" w:rsidRDefault="0068418E" w:rsidP="0068418E">
      <w:pPr>
        <w:pStyle w:val="24"/>
        <w:jc w:val="center"/>
        <w:rPr>
          <w:bCs/>
          <w:sz w:val="24"/>
        </w:rPr>
      </w:pPr>
    </w:p>
    <w:tbl>
      <w:tblPr>
        <w:tblW w:w="9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
        <w:gridCol w:w="6958"/>
        <w:gridCol w:w="1499"/>
      </w:tblGrid>
      <w:tr w:rsidR="0068418E" w:rsidRPr="0068418E" w14:paraId="370A6E6F" w14:textId="77777777" w:rsidTr="00E616A2">
        <w:trPr>
          <w:cantSplit/>
          <w:trHeight w:val="322"/>
          <w:jc w:val="center"/>
        </w:trPr>
        <w:tc>
          <w:tcPr>
            <w:tcW w:w="1018" w:type="dxa"/>
            <w:vMerge w:val="restart"/>
            <w:vAlign w:val="center"/>
          </w:tcPr>
          <w:p w14:paraId="5C29692C" w14:textId="77777777" w:rsidR="0068418E" w:rsidRPr="0068418E" w:rsidRDefault="0068418E" w:rsidP="00E616A2">
            <w:pPr>
              <w:pStyle w:val="24"/>
              <w:ind w:firstLine="0"/>
              <w:jc w:val="center"/>
              <w:rPr>
                <w:sz w:val="24"/>
              </w:rPr>
            </w:pPr>
            <w:r w:rsidRPr="0068418E">
              <w:rPr>
                <w:sz w:val="24"/>
              </w:rPr>
              <w:t>№</w:t>
            </w:r>
          </w:p>
        </w:tc>
        <w:tc>
          <w:tcPr>
            <w:tcW w:w="6958" w:type="dxa"/>
            <w:vMerge w:val="restart"/>
            <w:vAlign w:val="center"/>
          </w:tcPr>
          <w:p w14:paraId="3BB4B493" w14:textId="77777777" w:rsidR="0068418E" w:rsidRPr="0068418E" w:rsidRDefault="0068418E" w:rsidP="00E616A2">
            <w:pPr>
              <w:pStyle w:val="24"/>
              <w:ind w:firstLine="0"/>
              <w:jc w:val="center"/>
              <w:rPr>
                <w:sz w:val="24"/>
              </w:rPr>
            </w:pPr>
            <w:r w:rsidRPr="0068418E">
              <w:rPr>
                <w:sz w:val="24"/>
              </w:rPr>
              <w:t>Название раздела. Тема</w:t>
            </w:r>
          </w:p>
        </w:tc>
        <w:tc>
          <w:tcPr>
            <w:tcW w:w="1499" w:type="dxa"/>
            <w:vMerge w:val="restart"/>
            <w:vAlign w:val="center"/>
          </w:tcPr>
          <w:p w14:paraId="1E8031FD" w14:textId="77777777" w:rsidR="0068418E" w:rsidRPr="0068418E" w:rsidRDefault="0068418E" w:rsidP="00E616A2">
            <w:pPr>
              <w:pStyle w:val="24"/>
              <w:ind w:firstLine="0"/>
              <w:jc w:val="center"/>
              <w:rPr>
                <w:sz w:val="24"/>
              </w:rPr>
            </w:pPr>
            <w:r w:rsidRPr="0068418E">
              <w:rPr>
                <w:sz w:val="24"/>
              </w:rPr>
              <w:t>Количество часов</w:t>
            </w:r>
          </w:p>
        </w:tc>
      </w:tr>
      <w:tr w:rsidR="0068418E" w:rsidRPr="0068418E" w14:paraId="6C706C72" w14:textId="77777777" w:rsidTr="00E616A2">
        <w:trPr>
          <w:cantSplit/>
          <w:trHeight w:val="322"/>
          <w:jc w:val="center"/>
        </w:trPr>
        <w:tc>
          <w:tcPr>
            <w:tcW w:w="1018" w:type="dxa"/>
            <w:vMerge/>
            <w:vAlign w:val="center"/>
          </w:tcPr>
          <w:p w14:paraId="263B62A8" w14:textId="77777777" w:rsidR="0068418E" w:rsidRPr="0068418E" w:rsidRDefault="0068418E" w:rsidP="00E616A2">
            <w:pPr>
              <w:pStyle w:val="24"/>
              <w:ind w:firstLine="0"/>
              <w:jc w:val="center"/>
              <w:rPr>
                <w:sz w:val="24"/>
              </w:rPr>
            </w:pPr>
          </w:p>
        </w:tc>
        <w:tc>
          <w:tcPr>
            <w:tcW w:w="6958" w:type="dxa"/>
            <w:vMerge/>
            <w:vAlign w:val="center"/>
          </w:tcPr>
          <w:p w14:paraId="4F4481B3" w14:textId="77777777" w:rsidR="0068418E" w:rsidRPr="0068418E" w:rsidRDefault="0068418E" w:rsidP="00E616A2">
            <w:pPr>
              <w:pStyle w:val="24"/>
              <w:ind w:firstLine="0"/>
              <w:jc w:val="center"/>
              <w:rPr>
                <w:sz w:val="24"/>
              </w:rPr>
            </w:pPr>
          </w:p>
        </w:tc>
        <w:tc>
          <w:tcPr>
            <w:tcW w:w="1499" w:type="dxa"/>
            <w:vMerge/>
            <w:vAlign w:val="center"/>
          </w:tcPr>
          <w:p w14:paraId="1230927C" w14:textId="77777777" w:rsidR="0068418E" w:rsidRPr="0068418E" w:rsidRDefault="0068418E" w:rsidP="00E616A2">
            <w:pPr>
              <w:pStyle w:val="24"/>
              <w:ind w:firstLine="0"/>
              <w:jc w:val="center"/>
              <w:rPr>
                <w:sz w:val="24"/>
              </w:rPr>
            </w:pPr>
          </w:p>
        </w:tc>
      </w:tr>
      <w:tr w:rsidR="0068418E" w:rsidRPr="0068418E" w14:paraId="725EADC4" w14:textId="77777777" w:rsidTr="00E616A2">
        <w:trPr>
          <w:jc w:val="center"/>
        </w:trPr>
        <w:tc>
          <w:tcPr>
            <w:tcW w:w="1018" w:type="dxa"/>
          </w:tcPr>
          <w:p w14:paraId="2FFD439B" w14:textId="77777777" w:rsidR="0068418E" w:rsidRPr="0068418E" w:rsidRDefault="0068418E" w:rsidP="00E616A2">
            <w:pPr>
              <w:pStyle w:val="24"/>
              <w:ind w:firstLine="0"/>
              <w:rPr>
                <w:sz w:val="24"/>
              </w:rPr>
            </w:pPr>
            <w:r w:rsidRPr="0068418E">
              <w:rPr>
                <w:sz w:val="24"/>
              </w:rPr>
              <w:t>1.</w:t>
            </w:r>
          </w:p>
        </w:tc>
        <w:tc>
          <w:tcPr>
            <w:tcW w:w="6958" w:type="dxa"/>
          </w:tcPr>
          <w:p w14:paraId="22176442" w14:textId="77777777" w:rsidR="0068418E" w:rsidRPr="0068418E" w:rsidRDefault="0068418E" w:rsidP="00E616A2">
            <w:pPr>
              <w:pStyle w:val="24"/>
              <w:ind w:firstLine="0"/>
              <w:rPr>
                <w:sz w:val="24"/>
              </w:rPr>
            </w:pPr>
            <w:r w:rsidRPr="0068418E">
              <w:rPr>
                <w:sz w:val="24"/>
              </w:rPr>
              <w:t>Нормативный аспект культуры речи.</w:t>
            </w:r>
          </w:p>
        </w:tc>
        <w:tc>
          <w:tcPr>
            <w:tcW w:w="1499" w:type="dxa"/>
          </w:tcPr>
          <w:p w14:paraId="766DEE5F" w14:textId="77777777" w:rsidR="0068418E" w:rsidRPr="0068418E" w:rsidRDefault="0068418E" w:rsidP="00E616A2">
            <w:pPr>
              <w:pStyle w:val="24"/>
              <w:ind w:firstLine="0"/>
              <w:rPr>
                <w:sz w:val="24"/>
              </w:rPr>
            </w:pPr>
            <w:r w:rsidRPr="0068418E">
              <w:rPr>
                <w:sz w:val="24"/>
              </w:rPr>
              <w:t>20</w:t>
            </w:r>
          </w:p>
        </w:tc>
      </w:tr>
      <w:tr w:rsidR="0068418E" w:rsidRPr="0068418E" w14:paraId="30070AD7" w14:textId="77777777" w:rsidTr="00E616A2">
        <w:trPr>
          <w:jc w:val="center"/>
        </w:trPr>
        <w:tc>
          <w:tcPr>
            <w:tcW w:w="1018" w:type="dxa"/>
          </w:tcPr>
          <w:p w14:paraId="353D30C4" w14:textId="77777777" w:rsidR="0068418E" w:rsidRPr="0068418E" w:rsidRDefault="0068418E" w:rsidP="00E616A2">
            <w:pPr>
              <w:pStyle w:val="24"/>
              <w:ind w:firstLine="0"/>
              <w:rPr>
                <w:sz w:val="24"/>
              </w:rPr>
            </w:pPr>
            <w:r w:rsidRPr="0068418E">
              <w:rPr>
                <w:sz w:val="24"/>
              </w:rPr>
              <w:t>2.</w:t>
            </w:r>
          </w:p>
        </w:tc>
        <w:tc>
          <w:tcPr>
            <w:tcW w:w="6958" w:type="dxa"/>
          </w:tcPr>
          <w:p w14:paraId="07848CB9" w14:textId="77777777" w:rsidR="0068418E" w:rsidRPr="0068418E" w:rsidRDefault="0068418E" w:rsidP="00E616A2">
            <w:pPr>
              <w:pStyle w:val="24"/>
              <w:ind w:firstLine="0"/>
              <w:rPr>
                <w:sz w:val="24"/>
              </w:rPr>
            </w:pPr>
            <w:r w:rsidRPr="0068418E">
              <w:rPr>
                <w:sz w:val="24"/>
              </w:rPr>
              <w:t>Этический аспект культуры речи.</w:t>
            </w:r>
          </w:p>
        </w:tc>
        <w:tc>
          <w:tcPr>
            <w:tcW w:w="1499" w:type="dxa"/>
          </w:tcPr>
          <w:p w14:paraId="03174D8F" w14:textId="77777777" w:rsidR="0068418E" w:rsidRPr="0068418E" w:rsidRDefault="0068418E" w:rsidP="00E616A2">
            <w:pPr>
              <w:pStyle w:val="24"/>
              <w:ind w:firstLine="0"/>
              <w:rPr>
                <w:sz w:val="24"/>
              </w:rPr>
            </w:pPr>
            <w:r w:rsidRPr="0068418E">
              <w:rPr>
                <w:sz w:val="24"/>
              </w:rPr>
              <w:t>14</w:t>
            </w:r>
          </w:p>
        </w:tc>
      </w:tr>
      <w:tr w:rsidR="0068418E" w:rsidRPr="0068418E" w14:paraId="0C3E35DB" w14:textId="77777777" w:rsidTr="00E616A2">
        <w:trPr>
          <w:jc w:val="center"/>
        </w:trPr>
        <w:tc>
          <w:tcPr>
            <w:tcW w:w="7976" w:type="dxa"/>
            <w:gridSpan w:val="2"/>
          </w:tcPr>
          <w:p w14:paraId="1937B42D" w14:textId="2A663124" w:rsidR="0068418E" w:rsidRPr="0068418E" w:rsidRDefault="0045552D" w:rsidP="00E616A2">
            <w:pPr>
              <w:pStyle w:val="24"/>
              <w:ind w:firstLine="0"/>
              <w:rPr>
                <w:sz w:val="24"/>
              </w:rPr>
            </w:pPr>
            <w:r>
              <w:rPr>
                <w:sz w:val="24"/>
              </w:rPr>
              <w:t xml:space="preserve">Всего </w:t>
            </w:r>
            <w:r w:rsidR="0068418E" w:rsidRPr="0068418E">
              <w:rPr>
                <w:sz w:val="24"/>
              </w:rPr>
              <w:t xml:space="preserve">:         </w:t>
            </w:r>
          </w:p>
        </w:tc>
        <w:tc>
          <w:tcPr>
            <w:tcW w:w="1499" w:type="dxa"/>
          </w:tcPr>
          <w:p w14:paraId="0907D334" w14:textId="77777777" w:rsidR="0068418E" w:rsidRPr="0068418E" w:rsidRDefault="0068418E" w:rsidP="00E616A2">
            <w:pPr>
              <w:pStyle w:val="24"/>
              <w:ind w:firstLine="0"/>
              <w:rPr>
                <w:sz w:val="24"/>
              </w:rPr>
            </w:pPr>
            <w:r w:rsidRPr="0068418E">
              <w:rPr>
                <w:sz w:val="24"/>
              </w:rPr>
              <w:t>34</w:t>
            </w:r>
          </w:p>
        </w:tc>
      </w:tr>
    </w:tbl>
    <w:p w14:paraId="5CF9211B" w14:textId="77777777" w:rsidR="0068418E" w:rsidRPr="0068418E" w:rsidRDefault="0068418E" w:rsidP="00ED019B">
      <w:pPr>
        <w:widowControl w:val="0"/>
        <w:autoSpaceDE w:val="0"/>
        <w:autoSpaceDN w:val="0"/>
        <w:adjustRightInd w:val="0"/>
        <w:ind w:left="284" w:firstLine="283"/>
        <w:jc w:val="both"/>
        <w:rPr>
          <w:szCs w:val="24"/>
        </w:rPr>
      </w:pPr>
    </w:p>
    <w:p w14:paraId="39C11789" w14:textId="77777777" w:rsidR="00020CF5" w:rsidRDefault="00020CF5" w:rsidP="00020CF5">
      <w:pPr>
        <w:ind w:firstLine="397"/>
        <w:jc w:val="both"/>
        <w:rPr>
          <w:b/>
          <w:szCs w:val="24"/>
        </w:rPr>
      </w:pPr>
    </w:p>
    <w:p w14:paraId="5A589618" w14:textId="424674F3" w:rsidR="0068418E" w:rsidRDefault="0068418E" w:rsidP="00E97DA6">
      <w:pPr>
        <w:ind w:firstLine="397"/>
        <w:jc w:val="both"/>
        <w:rPr>
          <w:b/>
          <w:szCs w:val="24"/>
        </w:rPr>
      </w:pPr>
      <w:r w:rsidRPr="003F4A66">
        <w:rPr>
          <w:b/>
          <w:szCs w:val="24"/>
        </w:rPr>
        <w:t>Программа элективного курса</w:t>
      </w:r>
      <w:r>
        <w:rPr>
          <w:b/>
          <w:szCs w:val="24"/>
        </w:rPr>
        <w:t xml:space="preserve"> </w:t>
      </w:r>
      <w:r w:rsidRPr="003F4A66">
        <w:rPr>
          <w:b/>
          <w:szCs w:val="24"/>
        </w:rPr>
        <w:t xml:space="preserve"> «</w:t>
      </w:r>
      <w:r w:rsidR="00E97DA6">
        <w:rPr>
          <w:b/>
          <w:szCs w:val="24"/>
        </w:rPr>
        <w:t>Математический практикум</w:t>
      </w:r>
      <w:r w:rsidRPr="003F4A66">
        <w:rPr>
          <w:b/>
          <w:szCs w:val="24"/>
        </w:rPr>
        <w:t xml:space="preserve">» </w:t>
      </w:r>
      <w:r>
        <w:rPr>
          <w:b/>
          <w:szCs w:val="24"/>
        </w:rPr>
        <w:t xml:space="preserve">для </w:t>
      </w:r>
      <w:r w:rsidRPr="003F4A66">
        <w:rPr>
          <w:b/>
          <w:szCs w:val="24"/>
        </w:rPr>
        <w:t>9 класс</w:t>
      </w:r>
      <w:r>
        <w:rPr>
          <w:b/>
          <w:szCs w:val="24"/>
        </w:rPr>
        <w:t>а (</w:t>
      </w:r>
      <w:r w:rsidRPr="00D75D16">
        <w:rPr>
          <w:b/>
          <w:szCs w:val="24"/>
        </w:rPr>
        <w:t xml:space="preserve">составлена на основе программы </w:t>
      </w:r>
      <w:r w:rsidR="00E97DA6" w:rsidRPr="00E97DA6">
        <w:rPr>
          <w:b/>
          <w:szCs w:val="24"/>
        </w:rPr>
        <w:t>для общеобразовательных школ, гимназий, лицеев: Математика. 5-11 кл.”/ Сост. Г.М.Кузнецова, Н.Г. Миндюк</w:t>
      </w:r>
      <w:r>
        <w:rPr>
          <w:b/>
          <w:szCs w:val="24"/>
        </w:rPr>
        <w:t>)</w:t>
      </w:r>
    </w:p>
    <w:p w14:paraId="310E61E5" w14:textId="77777777" w:rsidR="0068418E" w:rsidRDefault="0068418E" w:rsidP="00020CF5">
      <w:pPr>
        <w:ind w:firstLine="397"/>
        <w:jc w:val="both"/>
        <w:rPr>
          <w:b/>
          <w:szCs w:val="24"/>
        </w:rPr>
      </w:pPr>
    </w:p>
    <w:p w14:paraId="07FA2679" w14:textId="77777777" w:rsidR="00E97DA6" w:rsidRPr="00E97DA6" w:rsidRDefault="00E97DA6" w:rsidP="00E97DA6">
      <w:pPr>
        <w:shd w:val="clear" w:color="auto" w:fill="FFFFFF"/>
        <w:ind w:firstLine="0"/>
        <w:jc w:val="both"/>
        <w:rPr>
          <w:rFonts w:eastAsia="Times New Roman"/>
          <w:color w:val="000000"/>
          <w:szCs w:val="24"/>
          <w:lang w:eastAsia="ru-RU"/>
        </w:rPr>
      </w:pPr>
      <w:r w:rsidRPr="00E97DA6">
        <w:rPr>
          <w:rFonts w:eastAsia="Times New Roman"/>
          <w:b/>
          <w:bCs/>
          <w:color w:val="000000"/>
          <w:szCs w:val="24"/>
          <w:lang w:eastAsia="ru-RU"/>
        </w:rPr>
        <w:t>Планируемые результаты освоения курса «Математический практикум»</w:t>
      </w:r>
    </w:p>
    <w:p w14:paraId="22A2B6D7" w14:textId="77777777" w:rsidR="00E97DA6" w:rsidRPr="00E97DA6" w:rsidRDefault="00E97DA6" w:rsidP="00E97DA6">
      <w:pPr>
        <w:shd w:val="clear" w:color="auto" w:fill="FFFFFF"/>
        <w:ind w:firstLine="0"/>
        <w:jc w:val="both"/>
        <w:rPr>
          <w:rFonts w:eastAsia="Times New Roman"/>
          <w:color w:val="000000"/>
          <w:szCs w:val="24"/>
          <w:lang w:eastAsia="ru-RU"/>
        </w:rPr>
      </w:pPr>
      <w:r w:rsidRPr="00E97DA6">
        <w:rPr>
          <w:rFonts w:eastAsia="Times New Roman"/>
          <w:color w:val="000000"/>
          <w:szCs w:val="24"/>
          <w:lang w:eastAsia="ru-RU"/>
        </w:rPr>
        <w:t>В системе предметов общеобразовательной школы курс «Математический практикум» представлен в предметной области «Математика». Назначение «Математического практикума» в основной школе состоит в том, чтобы обеспечить формирование и развитие универсальных учебных действий (УУД): личностных, метапредметных, предметных.</w:t>
      </w:r>
    </w:p>
    <w:p w14:paraId="574D2980" w14:textId="77777777" w:rsidR="00E97DA6" w:rsidRPr="00E97DA6" w:rsidRDefault="00E97DA6" w:rsidP="00E97DA6">
      <w:pPr>
        <w:shd w:val="clear" w:color="auto" w:fill="FFFFFF"/>
        <w:ind w:firstLine="0"/>
        <w:jc w:val="both"/>
        <w:rPr>
          <w:rFonts w:eastAsia="Times New Roman"/>
          <w:color w:val="000000"/>
          <w:szCs w:val="24"/>
          <w:lang w:eastAsia="ru-RU"/>
        </w:rPr>
      </w:pPr>
      <w:r w:rsidRPr="00E97DA6">
        <w:rPr>
          <w:rFonts w:eastAsia="Times New Roman"/>
          <w:i/>
          <w:iCs/>
          <w:color w:val="000000"/>
          <w:szCs w:val="24"/>
          <w:lang w:eastAsia="ru-RU"/>
        </w:rPr>
        <w:t>Личностные УУД:</w:t>
      </w:r>
    </w:p>
    <w:p w14:paraId="463DF3B5" w14:textId="77777777" w:rsidR="00E97DA6" w:rsidRPr="00E97DA6" w:rsidRDefault="00E97DA6" w:rsidP="009033E7">
      <w:pPr>
        <w:numPr>
          <w:ilvl w:val="0"/>
          <w:numId w:val="263"/>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сформированность ответственного отношения к учению, готовность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w:t>
      </w:r>
    </w:p>
    <w:p w14:paraId="51BB4949" w14:textId="77777777" w:rsidR="00E97DA6" w:rsidRPr="00E97DA6" w:rsidRDefault="00E97DA6" w:rsidP="009033E7">
      <w:pPr>
        <w:numPr>
          <w:ilvl w:val="0"/>
          <w:numId w:val="263"/>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сформированность целостного мировоззрения, соответствующего современному уровню развития науки и общественной практики;</w:t>
      </w:r>
    </w:p>
    <w:p w14:paraId="18F749E4" w14:textId="77777777" w:rsidR="00E97DA6" w:rsidRPr="00E97DA6" w:rsidRDefault="00E97DA6" w:rsidP="009033E7">
      <w:pPr>
        <w:numPr>
          <w:ilvl w:val="0"/>
          <w:numId w:val="263"/>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сформированность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14:paraId="61DA7788" w14:textId="77777777" w:rsidR="00E97DA6" w:rsidRPr="00E97DA6" w:rsidRDefault="00E97DA6" w:rsidP="009033E7">
      <w:pPr>
        <w:numPr>
          <w:ilvl w:val="0"/>
          <w:numId w:val="263"/>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14:paraId="15289618" w14:textId="77777777" w:rsidR="00E97DA6" w:rsidRPr="00E97DA6" w:rsidRDefault="00E97DA6" w:rsidP="009033E7">
      <w:pPr>
        <w:numPr>
          <w:ilvl w:val="0"/>
          <w:numId w:val="263"/>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представление о математической науке как сфере человеческой деятельности, об этапах ее развития, ее значимости для развития цивилизации;</w:t>
      </w:r>
    </w:p>
    <w:p w14:paraId="5112C998" w14:textId="77777777" w:rsidR="00E97DA6" w:rsidRPr="00E97DA6" w:rsidRDefault="00E97DA6" w:rsidP="009033E7">
      <w:pPr>
        <w:numPr>
          <w:ilvl w:val="0"/>
          <w:numId w:val="263"/>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критичность мышления, умение распознавать логически некорректные высказывания, отличать гипотезу от факта;</w:t>
      </w:r>
    </w:p>
    <w:p w14:paraId="58CCB2DF" w14:textId="77777777" w:rsidR="00E97DA6" w:rsidRPr="00E97DA6" w:rsidRDefault="00E97DA6" w:rsidP="009033E7">
      <w:pPr>
        <w:numPr>
          <w:ilvl w:val="0"/>
          <w:numId w:val="263"/>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креативность мышления, инициативность, находчивость, активность при решении задач;</w:t>
      </w:r>
    </w:p>
    <w:p w14:paraId="3FF6E902" w14:textId="77777777" w:rsidR="00E97DA6" w:rsidRPr="00E97DA6" w:rsidRDefault="00E97DA6" w:rsidP="009033E7">
      <w:pPr>
        <w:numPr>
          <w:ilvl w:val="0"/>
          <w:numId w:val="263"/>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умение контролировать процесс и результат учебной математической деятельности;</w:t>
      </w:r>
    </w:p>
    <w:p w14:paraId="7E55BCF3" w14:textId="77777777" w:rsidR="00E97DA6" w:rsidRPr="00E97DA6" w:rsidRDefault="00E97DA6" w:rsidP="009033E7">
      <w:pPr>
        <w:numPr>
          <w:ilvl w:val="0"/>
          <w:numId w:val="263"/>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способность к эмоциональному восприятию математических объектов, задач, решений, рассуждений.</w:t>
      </w:r>
    </w:p>
    <w:p w14:paraId="3A3EC491" w14:textId="77777777" w:rsidR="00E97DA6" w:rsidRPr="00E97DA6" w:rsidRDefault="00E97DA6" w:rsidP="00E97DA6">
      <w:pPr>
        <w:shd w:val="clear" w:color="auto" w:fill="FFFFFF"/>
        <w:ind w:firstLine="0"/>
        <w:jc w:val="both"/>
        <w:rPr>
          <w:rFonts w:eastAsia="Times New Roman"/>
          <w:color w:val="000000"/>
          <w:szCs w:val="24"/>
          <w:lang w:eastAsia="ru-RU"/>
        </w:rPr>
      </w:pPr>
      <w:r w:rsidRPr="00E97DA6">
        <w:rPr>
          <w:rFonts w:eastAsia="Times New Roman"/>
          <w:i/>
          <w:iCs/>
          <w:color w:val="000000"/>
          <w:szCs w:val="24"/>
          <w:lang w:eastAsia="ru-RU"/>
        </w:rPr>
        <w:t>Метапредметные УУД:</w:t>
      </w:r>
    </w:p>
    <w:p w14:paraId="1507C61F" w14:textId="77777777" w:rsidR="00E97DA6" w:rsidRPr="00E97DA6" w:rsidRDefault="00E97DA6" w:rsidP="009033E7">
      <w:pPr>
        <w:numPr>
          <w:ilvl w:val="0"/>
          <w:numId w:val="264"/>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14:paraId="664845C3" w14:textId="77777777" w:rsidR="00E97DA6" w:rsidRPr="00E97DA6" w:rsidRDefault="00E97DA6" w:rsidP="009033E7">
      <w:pPr>
        <w:numPr>
          <w:ilvl w:val="0"/>
          <w:numId w:val="264"/>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умение осуществлять контроль по результату и по способу действия на уровне произвольного внимания и вносить необходимые коррективы;</w:t>
      </w:r>
    </w:p>
    <w:p w14:paraId="7DA93403" w14:textId="77777777" w:rsidR="00E97DA6" w:rsidRPr="00E97DA6" w:rsidRDefault="00E97DA6" w:rsidP="009033E7">
      <w:pPr>
        <w:numPr>
          <w:ilvl w:val="0"/>
          <w:numId w:val="264"/>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14:paraId="5F3D3FB0" w14:textId="77777777" w:rsidR="00E97DA6" w:rsidRPr="00E97DA6" w:rsidRDefault="00E97DA6" w:rsidP="009033E7">
      <w:pPr>
        <w:numPr>
          <w:ilvl w:val="0"/>
          <w:numId w:val="264"/>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14:paraId="4BC132A8" w14:textId="77777777" w:rsidR="00E97DA6" w:rsidRPr="00E97DA6" w:rsidRDefault="00E97DA6" w:rsidP="009033E7">
      <w:pPr>
        <w:numPr>
          <w:ilvl w:val="0"/>
          <w:numId w:val="264"/>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умение устанавливать причинно-следственные связи; строить логическое рассуждение, умозаключение (индуктивное, дедуктивное и по аналогии) и выводы;</w:t>
      </w:r>
    </w:p>
    <w:p w14:paraId="4DC12A33" w14:textId="77777777" w:rsidR="00E97DA6" w:rsidRPr="00E97DA6" w:rsidRDefault="00E97DA6" w:rsidP="009033E7">
      <w:pPr>
        <w:numPr>
          <w:ilvl w:val="0"/>
          <w:numId w:val="264"/>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умение создавать, применять и преобразовывать знаково-символические средства, модели и схемы для решения учебных и познавательных задач;</w:t>
      </w:r>
    </w:p>
    <w:p w14:paraId="067CD833" w14:textId="77777777" w:rsidR="00E97DA6" w:rsidRPr="00E97DA6" w:rsidRDefault="00E97DA6" w:rsidP="009033E7">
      <w:pPr>
        <w:numPr>
          <w:ilvl w:val="0"/>
          <w:numId w:val="264"/>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умение организовывать учебное сотрудничество и совместную деятельность с учителем и сверстниками: определять цели, распределение функций и ролей участников, взаимодействие и общие способы работы; умение работать в группе: находить общее решение и разрешать конфликты на основе согласования позиций и учета интересов; слушать партнера; формулировать, аргументировать и отстаивать свое мнение;</w:t>
      </w:r>
    </w:p>
    <w:p w14:paraId="7E7EBEB1" w14:textId="77777777" w:rsidR="00E97DA6" w:rsidRPr="00E97DA6" w:rsidRDefault="00E97DA6" w:rsidP="009033E7">
      <w:pPr>
        <w:numPr>
          <w:ilvl w:val="0"/>
          <w:numId w:val="264"/>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формирование и развитие учебной и общепользовательской компетентности в области использования информационно-коммуникационных технологий (ИКТ-компетентности);</w:t>
      </w:r>
    </w:p>
    <w:p w14:paraId="5F6685E8" w14:textId="77777777" w:rsidR="00E97DA6" w:rsidRPr="00E97DA6" w:rsidRDefault="00E97DA6" w:rsidP="009033E7">
      <w:pPr>
        <w:numPr>
          <w:ilvl w:val="0"/>
          <w:numId w:val="264"/>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формирование первоначальных представлений об идеях и о методах математики как универсальном языке науки и техники, о средстве моделирования явлений и процессов;</w:t>
      </w:r>
    </w:p>
    <w:p w14:paraId="7B2C0DFD" w14:textId="77777777" w:rsidR="00E97DA6" w:rsidRPr="00E97DA6" w:rsidRDefault="00E97DA6" w:rsidP="009033E7">
      <w:pPr>
        <w:numPr>
          <w:ilvl w:val="0"/>
          <w:numId w:val="264"/>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умение видеть математическую задачу в контексте проблемной ситуации в других дисциплинах, в окружающей жизни;</w:t>
      </w:r>
    </w:p>
    <w:p w14:paraId="642194A6" w14:textId="77777777" w:rsidR="00E97DA6" w:rsidRPr="00E97DA6" w:rsidRDefault="00E97DA6" w:rsidP="009033E7">
      <w:pPr>
        <w:numPr>
          <w:ilvl w:val="0"/>
          <w:numId w:val="264"/>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вероятной информации;</w:t>
      </w:r>
    </w:p>
    <w:p w14:paraId="77509A50" w14:textId="77777777" w:rsidR="00E97DA6" w:rsidRPr="00E97DA6" w:rsidRDefault="00E97DA6" w:rsidP="009033E7">
      <w:pPr>
        <w:numPr>
          <w:ilvl w:val="0"/>
          <w:numId w:val="264"/>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умение понимать и использовать математические средства наглядности (рисунки, чертежи, схемы и др.) для иллюстрации, интерпретации, аргументации;</w:t>
      </w:r>
    </w:p>
    <w:p w14:paraId="6A3CF27C" w14:textId="77777777" w:rsidR="00E97DA6" w:rsidRPr="00E97DA6" w:rsidRDefault="00E97DA6" w:rsidP="009033E7">
      <w:pPr>
        <w:numPr>
          <w:ilvl w:val="0"/>
          <w:numId w:val="264"/>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умение выдвигать гипотезы при решении учебных задач и понимать необходимость их проверки;</w:t>
      </w:r>
    </w:p>
    <w:p w14:paraId="3F2F6FF7" w14:textId="77777777" w:rsidR="00E97DA6" w:rsidRPr="00E97DA6" w:rsidRDefault="00E97DA6" w:rsidP="009033E7">
      <w:pPr>
        <w:numPr>
          <w:ilvl w:val="0"/>
          <w:numId w:val="264"/>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умение применять индуктивные и дедуктивные способы рассуждений, видеть различные стратегии решения задач;</w:t>
      </w:r>
    </w:p>
    <w:p w14:paraId="19E7264F" w14:textId="77777777" w:rsidR="00E97DA6" w:rsidRPr="00E97DA6" w:rsidRDefault="00E97DA6" w:rsidP="009033E7">
      <w:pPr>
        <w:numPr>
          <w:ilvl w:val="0"/>
          <w:numId w:val="264"/>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понимание сущности алгоритмических предписаний и умение действовать в соответствии с предложенным алгоритмом;</w:t>
      </w:r>
    </w:p>
    <w:p w14:paraId="53B5546D" w14:textId="77777777" w:rsidR="00E97DA6" w:rsidRPr="00E97DA6" w:rsidRDefault="00E97DA6" w:rsidP="009033E7">
      <w:pPr>
        <w:numPr>
          <w:ilvl w:val="0"/>
          <w:numId w:val="264"/>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умение самостоятельно ставить цели, выбирать и создавать алгоритмы для решения учебных математических проблем;</w:t>
      </w:r>
    </w:p>
    <w:p w14:paraId="6E74CE7C" w14:textId="77777777" w:rsidR="00E97DA6" w:rsidRPr="00E97DA6" w:rsidRDefault="00E97DA6" w:rsidP="009033E7">
      <w:pPr>
        <w:numPr>
          <w:ilvl w:val="0"/>
          <w:numId w:val="264"/>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умение планировать и осуществлять деятельность, направленную на решение задач исследовательского характера.</w:t>
      </w:r>
    </w:p>
    <w:p w14:paraId="122252AD" w14:textId="77777777" w:rsidR="00E97DA6" w:rsidRPr="00E97DA6" w:rsidRDefault="00E97DA6" w:rsidP="00E97DA6">
      <w:pPr>
        <w:shd w:val="clear" w:color="auto" w:fill="FFFFFF"/>
        <w:ind w:firstLine="0"/>
        <w:jc w:val="both"/>
        <w:rPr>
          <w:rFonts w:eastAsia="Times New Roman"/>
          <w:color w:val="000000"/>
          <w:szCs w:val="24"/>
          <w:lang w:eastAsia="ru-RU"/>
        </w:rPr>
      </w:pPr>
      <w:r w:rsidRPr="00E97DA6">
        <w:rPr>
          <w:rFonts w:eastAsia="Times New Roman"/>
          <w:i/>
          <w:iCs/>
          <w:color w:val="000000"/>
          <w:szCs w:val="24"/>
          <w:lang w:eastAsia="ru-RU"/>
        </w:rPr>
        <w:t>Предметные УУД:</w:t>
      </w:r>
    </w:p>
    <w:p w14:paraId="49CA726A" w14:textId="77777777" w:rsidR="00E97DA6" w:rsidRPr="00E97DA6" w:rsidRDefault="00E97DA6" w:rsidP="009033E7">
      <w:pPr>
        <w:numPr>
          <w:ilvl w:val="0"/>
          <w:numId w:val="265"/>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p w14:paraId="769435DB" w14:textId="77777777" w:rsidR="00E97DA6" w:rsidRPr="00E97DA6" w:rsidRDefault="00E97DA6" w:rsidP="009033E7">
      <w:pPr>
        <w:numPr>
          <w:ilvl w:val="0"/>
          <w:numId w:val="265"/>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владение базовым понятийным аппаратом: иметь представление о числе, владение символьным языком алгебры, знание элементарных функциональных зависимостей, формирование представлений о статистических закономерностях в реальном мире и о различных способах их изучения, об особенностях выводов и прогнозов, носящих вероятностный характер;</w:t>
      </w:r>
    </w:p>
    <w:p w14:paraId="2EE2FB3C" w14:textId="77777777" w:rsidR="00E97DA6" w:rsidRPr="00E97DA6" w:rsidRDefault="00E97DA6" w:rsidP="009033E7">
      <w:pPr>
        <w:numPr>
          <w:ilvl w:val="0"/>
          <w:numId w:val="265"/>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умение выполнять алгебраические преобразования рациональных выражений, применять их для решения учебных математических задач и задач, возникающих в смежных учебных предметах;</w:t>
      </w:r>
    </w:p>
    <w:p w14:paraId="54CCFD32" w14:textId="77777777" w:rsidR="00E97DA6" w:rsidRPr="00E97DA6" w:rsidRDefault="00E97DA6" w:rsidP="009033E7">
      <w:pPr>
        <w:numPr>
          <w:ilvl w:val="0"/>
          <w:numId w:val="265"/>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w:t>
      </w:r>
    </w:p>
    <w:p w14:paraId="571A3D2E" w14:textId="77777777" w:rsidR="00E97DA6" w:rsidRPr="00E97DA6" w:rsidRDefault="00E97DA6" w:rsidP="009033E7">
      <w:pPr>
        <w:numPr>
          <w:ilvl w:val="0"/>
          <w:numId w:val="265"/>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умение решать линейные и квадратные уравнения и неравенства, а также приводимые к ним уравнения, неравенства, системы; применять графические представления для решения и исследования уравнений, неравенств, систем; применять полученные умения для решения задач из математики, смежных предметов, практики;</w:t>
      </w:r>
    </w:p>
    <w:p w14:paraId="24A9FBA2" w14:textId="77777777" w:rsidR="00E97DA6" w:rsidRPr="00E97DA6" w:rsidRDefault="00E97DA6" w:rsidP="009033E7">
      <w:pPr>
        <w:numPr>
          <w:ilvl w:val="0"/>
          <w:numId w:val="265"/>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овладение системой функциональных понятий, функциональным языком и символикой, умение строить графики функций, описывать их свойства, использовать функционально-графические представления для описания и анализа математических задач и реальных зависимостей;</w:t>
      </w:r>
    </w:p>
    <w:p w14:paraId="28273B3D" w14:textId="77777777" w:rsidR="00E97DA6" w:rsidRPr="00E97DA6" w:rsidRDefault="00E97DA6" w:rsidP="009033E7">
      <w:pPr>
        <w:numPr>
          <w:ilvl w:val="0"/>
          <w:numId w:val="265"/>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овладение основными способами представления и анализа статистических данных; умение решать задачи на нахождение частоты и вероятности случайных событий;</w:t>
      </w:r>
    </w:p>
    <w:p w14:paraId="04184E48" w14:textId="77777777" w:rsidR="00E97DA6" w:rsidRPr="00E97DA6" w:rsidRDefault="00E97DA6" w:rsidP="009033E7">
      <w:pPr>
        <w:numPr>
          <w:ilvl w:val="0"/>
          <w:numId w:val="265"/>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умение 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w:t>
      </w:r>
    </w:p>
    <w:p w14:paraId="337FDFB2" w14:textId="77777777" w:rsidR="00E97DA6" w:rsidRPr="00E97DA6" w:rsidRDefault="00E97DA6" w:rsidP="009033E7">
      <w:pPr>
        <w:numPr>
          <w:ilvl w:val="0"/>
          <w:numId w:val="265"/>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овладение базовым понятийным аппаратом по основным разделам содержания; представление об основных изучаемых понятиях (число, геометрическая фигура, вектор, координаты) как важнейших математических моделях, позволяющих описывать и изучать реальные процессы и явления;</w:t>
      </w:r>
    </w:p>
    <w:p w14:paraId="4BB58AB4" w14:textId="77777777" w:rsidR="00E97DA6" w:rsidRPr="00E97DA6" w:rsidRDefault="00E97DA6" w:rsidP="009033E7">
      <w:pPr>
        <w:numPr>
          <w:ilvl w:val="0"/>
          <w:numId w:val="265"/>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умение работать с геометрическим текстом (анализировать, извлекать необходимую информацию), точно и грамотно выражать свои мысли в устной и письменной речи с применением математической терминологии и символики, использовать различные языки математики, проводить классификации, логические обоснования, доказательства математических утверждений;</w:t>
      </w:r>
    </w:p>
    <w:p w14:paraId="0E96E978" w14:textId="77777777" w:rsidR="00E97DA6" w:rsidRPr="00E97DA6" w:rsidRDefault="00E97DA6" w:rsidP="009033E7">
      <w:pPr>
        <w:numPr>
          <w:ilvl w:val="0"/>
          <w:numId w:val="265"/>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овладение навыками устных, письменных, инструментальных вычислений;</w:t>
      </w:r>
    </w:p>
    <w:p w14:paraId="4E875E69" w14:textId="77777777" w:rsidR="00E97DA6" w:rsidRPr="00E97DA6" w:rsidRDefault="00E97DA6" w:rsidP="009033E7">
      <w:pPr>
        <w:numPr>
          <w:ilvl w:val="0"/>
          <w:numId w:val="265"/>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овладение геометрическим языком, умение использовать его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w:t>
      </w:r>
    </w:p>
    <w:p w14:paraId="3A3DB65D" w14:textId="77777777" w:rsidR="00E97DA6" w:rsidRPr="00E97DA6" w:rsidRDefault="00E97DA6" w:rsidP="009033E7">
      <w:pPr>
        <w:numPr>
          <w:ilvl w:val="0"/>
          <w:numId w:val="265"/>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усвоение систематических знаний о плоских фигурах и их свойствах, а также на наглядном уровне – о простейших пространственных телах, умение применять систематические знания о них для решения геометрических и практических задач;</w:t>
      </w:r>
    </w:p>
    <w:p w14:paraId="6C89EDEA" w14:textId="77777777" w:rsidR="00E97DA6" w:rsidRPr="00E97DA6" w:rsidRDefault="00E97DA6" w:rsidP="009033E7">
      <w:pPr>
        <w:numPr>
          <w:ilvl w:val="0"/>
          <w:numId w:val="265"/>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умение измерять длины отрезков, величины углов, использовать формулы для нахождения периметров, площадей и объемов геометрических фигур;</w:t>
      </w:r>
    </w:p>
    <w:p w14:paraId="02792BF0" w14:textId="77777777" w:rsidR="00E97DA6" w:rsidRPr="00E97DA6" w:rsidRDefault="00E97DA6" w:rsidP="009033E7">
      <w:pPr>
        <w:numPr>
          <w:ilvl w:val="0"/>
          <w:numId w:val="265"/>
        </w:numPr>
        <w:shd w:val="clear" w:color="auto" w:fill="FFFFFF"/>
        <w:ind w:left="0"/>
        <w:jc w:val="both"/>
        <w:rPr>
          <w:rFonts w:eastAsia="Times New Roman"/>
          <w:color w:val="000000"/>
          <w:szCs w:val="24"/>
          <w:lang w:eastAsia="ru-RU"/>
        </w:rPr>
      </w:pPr>
      <w:r w:rsidRPr="00E97DA6">
        <w:rPr>
          <w:rFonts w:eastAsia="Times New Roman"/>
          <w:color w:val="000000"/>
          <w:szCs w:val="24"/>
          <w:lang w:eastAsia="ru-RU"/>
        </w:rPr>
        <w:t>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14:paraId="0FCE64BD" w14:textId="77777777" w:rsidR="0068418E" w:rsidRDefault="0068418E" w:rsidP="00020CF5">
      <w:pPr>
        <w:ind w:firstLine="397"/>
        <w:jc w:val="both"/>
        <w:rPr>
          <w:b/>
          <w:szCs w:val="24"/>
        </w:rPr>
      </w:pPr>
    </w:p>
    <w:p w14:paraId="0374B52A" w14:textId="77777777" w:rsidR="00E97DA6" w:rsidRPr="00E97DA6" w:rsidRDefault="00E97DA6" w:rsidP="0045552D">
      <w:pPr>
        <w:pStyle w:val="Default"/>
        <w:jc w:val="center"/>
        <w:rPr>
          <w:rFonts w:ascii="Times New Roman" w:hAnsi="Times New Roman" w:cs="Times New Roman"/>
        </w:rPr>
      </w:pPr>
      <w:r w:rsidRPr="00E97DA6">
        <w:rPr>
          <w:rFonts w:ascii="Times New Roman" w:hAnsi="Times New Roman" w:cs="Times New Roman"/>
          <w:b/>
          <w:bCs/>
        </w:rPr>
        <w:t>Содержание программы</w:t>
      </w:r>
    </w:p>
    <w:p w14:paraId="2F56B804" w14:textId="77777777" w:rsidR="00E97DA6" w:rsidRPr="00E97DA6" w:rsidRDefault="00E97DA6" w:rsidP="0045552D">
      <w:pPr>
        <w:pStyle w:val="Default"/>
        <w:ind w:firstLine="709"/>
        <w:jc w:val="both"/>
        <w:rPr>
          <w:rFonts w:ascii="Times New Roman" w:hAnsi="Times New Roman" w:cs="Times New Roman"/>
        </w:rPr>
      </w:pPr>
      <w:r w:rsidRPr="00E97DA6">
        <w:rPr>
          <w:rFonts w:ascii="Times New Roman" w:hAnsi="Times New Roman" w:cs="Times New Roman"/>
          <w:b/>
          <w:bCs/>
        </w:rPr>
        <w:t xml:space="preserve">1.Числа, числовые и буквенные  выражения, проценты  </w:t>
      </w:r>
    </w:p>
    <w:p w14:paraId="2CDE4E4A" w14:textId="77777777" w:rsidR="00E97DA6" w:rsidRPr="00E97DA6" w:rsidRDefault="00E97DA6" w:rsidP="0045552D">
      <w:pPr>
        <w:pStyle w:val="Default"/>
        <w:ind w:firstLine="709"/>
        <w:jc w:val="both"/>
        <w:rPr>
          <w:rFonts w:ascii="Times New Roman" w:hAnsi="Times New Roman" w:cs="Times New Roman"/>
        </w:rPr>
      </w:pPr>
      <w:r w:rsidRPr="00E97DA6">
        <w:rPr>
          <w:rFonts w:ascii="Times New Roman" w:hAnsi="Times New Roman" w:cs="Times New Roman"/>
        </w:rPr>
        <w:t xml:space="preserve">Натуральные числа. Арифметические действия с натуральными числами. Свойства арифметических действий. Делимость натуральных чисел. Делители и кратные числа. Признаки делимости на 2, 3, 5, 9, 10. Деление с остатком. Простые числа. Разложение натурального числа на простые множители. Нахождение НОК, НОД. Обыкновенные дроби, действия с обыкновенными дробями. Десятичные дроби, действия с десятичными дробями. Применение свойств для упрощения выражений. Тождественно равные выражения. Проценты. Нахождение процентов от числа и числа по проценту. Выражения с переменными. Тождественные преобразования выражений с переменными. Значение выражений при известных числовых данных переменных. </w:t>
      </w:r>
    </w:p>
    <w:p w14:paraId="676E48BE" w14:textId="77777777" w:rsidR="00E97DA6" w:rsidRPr="00E97DA6" w:rsidRDefault="00E97DA6" w:rsidP="0045552D">
      <w:pPr>
        <w:pStyle w:val="Default"/>
        <w:ind w:firstLine="709"/>
        <w:jc w:val="both"/>
        <w:rPr>
          <w:rFonts w:ascii="Times New Roman" w:hAnsi="Times New Roman" w:cs="Times New Roman"/>
        </w:rPr>
      </w:pPr>
      <w:r w:rsidRPr="00E97DA6">
        <w:rPr>
          <w:rFonts w:ascii="Times New Roman" w:hAnsi="Times New Roman" w:cs="Times New Roman"/>
          <w:b/>
          <w:bCs/>
        </w:rPr>
        <w:t xml:space="preserve">2. Преобразование выражений. Формулы сокращенного умножения. Рациональные дроби </w:t>
      </w:r>
    </w:p>
    <w:p w14:paraId="0CE99564" w14:textId="77777777" w:rsidR="00E97DA6" w:rsidRPr="00E97DA6" w:rsidRDefault="00E97DA6" w:rsidP="0045552D">
      <w:pPr>
        <w:pStyle w:val="Default"/>
        <w:ind w:firstLine="709"/>
        <w:jc w:val="both"/>
        <w:rPr>
          <w:rFonts w:ascii="Times New Roman" w:hAnsi="Times New Roman" w:cs="Times New Roman"/>
        </w:rPr>
      </w:pPr>
      <w:r w:rsidRPr="00E97DA6">
        <w:rPr>
          <w:rFonts w:ascii="Times New Roman" w:hAnsi="Times New Roman" w:cs="Times New Roman"/>
        </w:rPr>
        <w:t xml:space="preserve">Одночлены и многочлены. Стандартный вид одночлена, многочлена. Коэффициент одночлена. Степень одночлена, многочлена. Действия с одночленами и многочленами. Разложение многочлена на множители. Формулы сокращенного умножения. Способы разложения многочлена на множители. Рациональные дроби и их свойства. Допустимые значения переменных. Тождество, тождественные преобразования рациональных дробей. Степень с целым показателем и их свойства. Корень n-ой степени, степень с рациональным показателем и их свойства. </w:t>
      </w:r>
    </w:p>
    <w:p w14:paraId="7814D42C" w14:textId="77777777" w:rsidR="00E97DA6" w:rsidRPr="00E97DA6" w:rsidRDefault="00E97DA6" w:rsidP="0045552D">
      <w:pPr>
        <w:pStyle w:val="Default"/>
        <w:ind w:firstLine="709"/>
        <w:jc w:val="both"/>
        <w:rPr>
          <w:rFonts w:ascii="Times New Roman" w:hAnsi="Times New Roman" w:cs="Times New Roman"/>
        </w:rPr>
      </w:pPr>
      <w:r w:rsidRPr="00E97DA6">
        <w:rPr>
          <w:rFonts w:ascii="Times New Roman" w:hAnsi="Times New Roman" w:cs="Times New Roman"/>
          <w:b/>
          <w:bCs/>
        </w:rPr>
        <w:t>3.Уравнения и неравенства</w:t>
      </w:r>
    </w:p>
    <w:p w14:paraId="47ED389E" w14:textId="6557E5E7" w:rsidR="00E97DA6" w:rsidRPr="00E97DA6" w:rsidRDefault="00E97DA6" w:rsidP="0045552D">
      <w:pPr>
        <w:pStyle w:val="Default"/>
        <w:ind w:firstLine="709"/>
        <w:jc w:val="both"/>
        <w:rPr>
          <w:rFonts w:ascii="Times New Roman" w:hAnsi="Times New Roman" w:cs="Times New Roman"/>
        </w:rPr>
      </w:pPr>
      <w:r w:rsidRPr="00E97DA6">
        <w:rPr>
          <w:rFonts w:ascii="Times New Roman" w:hAnsi="Times New Roman" w:cs="Times New Roman"/>
        </w:rPr>
        <w:t xml:space="preserve">Линейные уравнения с одной переменной. Корень уравнения. Равносильные уравнения. Системы линейных уравнений. Методы решения систем уравнений: подстановки, метод сложения, графический метод. Квадратные уравнения. Неполное квадратное уравнение. Теорема Виета о корнях уравнения. Неравенства с одной переменной. Система неравенств. Методы решения неравенств и систем неравенств: метод интервалов, графический метод. </w:t>
      </w:r>
    </w:p>
    <w:p w14:paraId="72A1EE5F" w14:textId="77777777" w:rsidR="00E97DA6" w:rsidRPr="00E97DA6" w:rsidRDefault="00E97DA6" w:rsidP="0045552D">
      <w:pPr>
        <w:pStyle w:val="Default"/>
        <w:ind w:firstLine="709"/>
        <w:jc w:val="both"/>
        <w:rPr>
          <w:rFonts w:ascii="Times New Roman" w:hAnsi="Times New Roman" w:cs="Times New Roman"/>
        </w:rPr>
      </w:pPr>
      <w:r w:rsidRPr="00E97DA6">
        <w:rPr>
          <w:rFonts w:ascii="Times New Roman" w:hAnsi="Times New Roman" w:cs="Times New Roman"/>
          <w:b/>
          <w:bCs/>
        </w:rPr>
        <w:t xml:space="preserve">4. Прогрессии: арифметическая и геометрическая </w:t>
      </w:r>
    </w:p>
    <w:p w14:paraId="49429EB5" w14:textId="77777777" w:rsidR="00E97DA6" w:rsidRPr="00E97DA6" w:rsidRDefault="00E97DA6" w:rsidP="0045552D">
      <w:pPr>
        <w:pStyle w:val="Default"/>
        <w:ind w:firstLine="709"/>
        <w:jc w:val="both"/>
        <w:rPr>
          <w:rFonts w:ascii="Times New Roman" w:hAnsi="Times New Roman" w:cs="Times New Roman"/>
        </w:rPr>
      </w:pPr>
      <w:r w:rsidRPr="00E97DA6">
        <w:rPr>
          <w:rFonts w:ascii="Times New Roman" w:hAnsi="Times New Roman" w:cs="Times New Roman"/>
        </w:rPr>
        <w:t xml:space="preserve">Числовые последовательности. Арифметическая прогрессия Разность арифметической прогрессии. Формула n-ого члена арифметической прогрессии. Формула суммы nчленов арифметической прогрессии. Геометрическая прогрессия. Знаменатель геометрической прогрессии. Формула n-ого члена геометрической прогрессии. Формула суммы n членов геометрической прогрессии. Сумма бесконечной геометрической прогрессии. </w:t>
      </w:r>
    </w:p>
    <w:p w14:paraId="1BCF6AAF" w14:textId="77777777" w:rsidR="00E97DA6" w:rsidRPr="00E97DA6" w:rsidRDefault="00E97DA6" w:rsidP="0045552D">
      <w:pPr>
        <w:pStyle w:val="Default"/>
        <w:ind w:firstLine="709"/>
        <w:jc w:val="both"/>
        <w:rPr>
          <w:rFonts w:ascii="Times New Roman" w:hAnsi="Times New Roman" w:cs="Times New Roman"/>
        </w:rPr>
      </w:pPr>
      <w:r w:rsidRPr="00E97DA6">
        <w:rPr>
          <w:rFonts w:ascii="Times New Roman" w:hAnsi="Times New Roman" w:cs="Times New Roman"/>
          <w:b/>
          <w:bCs/>
        </w:rPr>
        <w:t xml:space="preserve">5.Функции и графики </w:t>
      </w:r>
    </w:p>
    <w:p w14:paraId="7F3C88BF" w14:textId="77777777" w:rsidR="00E97DA6" w:rsidRPr="00E97DA6" w:rsidRDefault="00E97DA6" w:rsidP="0045552D">
      <w:pPr>
        <w:pStyle w:val="Default"/>
        <w:ind w:firstLine="709"/>
        <w:jc w:val="both"/>
        <w:rPr>
          <w:rFonts w:ascii="Times New Roman" w:hAnsi="Times New Roman" w:cs="Times New Roman"/>
        </w:rPr>
      </w:pPr>
      <w:r w:rsidRPr="00E97DA6">
        <w:rPr>
          <w:rFonts w:ascii="Times New Roman" w:hAnsi="Times New Roman" w:cs="Times New Roman"/>
        </w:rPr>
        <w:t xml:space="preserve">Понятие функции. Функция и аргумент. Область определения функции. Область значений функции. График функции. Нули функции. Функция, возрастающая на отрезке. Функция, убывающая на отрезке. Линейная функция и ее свойства. График линейной функции. Угловой коэффициент функции. Обратно пропорциональная функция и ее свойства. Квадратичная функция и ее свойства. График квадратичной функции. Степенная функция. Четная, нечетная функция. Свойства четной и нечетной степенных функций. Графики степенных функций. Чтение графиков функций. </w:t>
      </w:r>
    </w:p>
    <w:p w14:paraId="50570B09" w14:textId="77777777" w:rsidR="00E97DA6" w:rsidRPr="00E97DA6" w:rsidRDefault="00E97DA6" w:rsidP="0045552D">
      <w:pPr>
        <w:pStyle w:val="Default"/>
        <w:ind w:firstLine="709"/>
        <w:jc w:val="both"/>
        <w:rPr>
          <w:rFonts w:ascii="Times New Roman" w:hAnsi="Times New Roman" w:cs="Times New Roman"/>
        </w:rPr>
      </w:pPr>
      <w:r w:rsidRPr="00E97DA6">
        <w:rPr>
          <w:rFonts w:ascii="Times New Roman" w:hAnsi="Times New Roman" w:cs="Times New Roman"/>
          <w:b/>
          <w:bCs/>
        </w:rPr>
        <w:t xml:space="preserve">6. Текстовые задачи </w:t>
      </w:r>
    </w:p>
    <w:p w14:paraId="364F37A7" w14:textId="77777777" w:rsidR="00E97DA6" w:rsidRPr="00E97DA6" w:rsidRDefault="00E97DA6" w:rsidP="0045552D">
      <w:pPr>
        <w:pStyle w:val="Default"/>
        <w:ind w:firstLine="709"/>
        <w:jc w:val="both"/>
        <w:rPr>
          <w:rFonts w:ascii="Times New Roman" w:hAnsi="Times New Roman" w:cs="Times New Roman"/>
        </w:rPr>
      </w:pPr>
      <w:r w:rsidRPr="00E97DA6">
        <w:rPr>
          <w:rFonts w:ascii="Times New Roman" w:hAnsi="Times New Roman" w:cs="Times New Roman"/>
        </w:rPr>
        <w:t xml:space="preserve">Текстовые задачи на движение и способы решения. Текстовые задачи на вычисление объема работы и способы их решений. Текстовые задачи на процентное содержание веществ в сплавах, смесях и растворах, способы решения . </w:t>
      </w:r>
    </w:p>
    <w:p w14:paraId="1816E447" w14:textId="77777777" w:rsidR="00E97DA6" w:rsidRPr="00E97DA6" w:rsidRDefault="00E97DA6" w:rsidP="0045552D">
      <w:pPr>
        <w:pStyle w:val="Default"/>
        <w:ind w:firstLine="709"/>
        <w:jc w:val="both"/>
        <w:rPr>
          <w:rFonts w:ascii="Times New Roman" w:hAnsi="Times New Roman" w:cs="Times New Roman"/>
        </w:rPr>
      </w:pPr>
      <w:r w:rsidRPr="00E97DA6">
        <w:rPr>
          <w:rFonts w:ascii="Times New Roman" w:hAnsi="Times New Roman" w:cs="Times New Roman"/>
          <w:b/>
          <w:bCs/>
        </w:rPr>
        <w:t xml:space="preserve">7. Элементы статистики и теории вероятностей. </w:t>
      </w:r>
    </w:p>
    <w:p w14:paraId="41402CC4" w14:textId="77777777" w:rsidR="00E97DA6" w:rsidRPr="00E97DA6" w:rsidRDefault="00E97DA6" w:rsidP="0045552D">
      <w:pPr>
        <w:pStyle w:val="Default"/>
        <w:ind w:firstLine="709"/>
        <w:jc w:val="both"/>
        <w:rPr>
          <w:rFonts w:ascii="Times New Roman" w:hAnsi="Times New Roman" w:cs="Times New Roman"/>
          <w:color w:val="auto"/>
        </w:rPr>
      </w:pPr>
      <w:r w:rsidRPr="00E97DA6">
        <w:rPr>
          <w:rFonts w:ascii="Times New Roman" w:hAnsi="Times New Roman" w:cs="Times New Roman"/>
        </w:rPr>
        <w:t xml:space="preserve">Среднее арифметическое, размах, мода. Медиана, как статистическая характеристика. Сбор и группировка статистических данных. Методы решения комбинаторных задач: перебор возможных вариантов, дерево вариантов, правило </w:t>
      </w:r>
      <w:r w:rsidRPr="00E97DA6">
        <w:rPr>
          <w:rFonts w:ascii="Times New Roman" w:hAnsi="Times New Roman" w:cs="Times New Roman"/>
          <w:color w:val="auto"/>
        </w:rPr>
        <w:t xml:space="preserve">умножения. Перестановки, размещения, сочетания. Начальные сведения из теории вероятностей. Вероятность случайного события. Сложение и умножение вероятностей. </w:t>
      </w:r>
    </w:p>
    <w:p w14:paraId="56024527" w14:textId="77777777" w:rsidR="00E97DA6" w:rsidRPr="00E97DA6" w:rsidRDefault="00E97DA6" w:rsidP="0045552D">
      <w:pPr>
        <w:pStyle w:val="Default"/>
        <w:ind w:firstLine="709"/>
        <w:jc w:val="both"/>
        <w:rPr>
          <w:rFonts w:ascii="Times New Roman" w:hAnsi="Times New Roman" w:cs="Times New Roman"/>
          <w:color w:val="auto"/>
        </w:rPr>
      </w:pPr>
      <w:r w:rsidRPr="00E97DA6">
        <w:rPr>
          <w:rFonts w:ascii="Times New Roman" w:hAnsi="Times New Roman" w:cs="Times New Roman"/>
          <w:b/>
          <w:bCs/>
          <w:color w:val="auto"/>
        </w:rPr>
        <w:t>8. Треугольники.</w:t>
      </w:r>
    </w:p>
    <w:p w14:paraId="3023BCDD" w14:textId="77777777" w:rsidR="00E97DA6" w:rsidRPr="00E97DA6" w:rsidRDefault="00E97DA6" w:rsidP="0045552D">
      <w:pPr>
        <w:pStyle w:val="Default"/>
        <w:ind w:firstLine="709"/>
        <w:jc w:val="both"/>
        <w:rPr>
          <w:rFonts w:ascii="Times New Roman" w:hAnsi="Times New Roman" w:cs="Times New Roman"/>
          <w:color w:val="auto"/>
        </w:rPr>
      </w:pPr>
      <w:r w:rsidRPr="00E97DA6">
        <w:rPr>
          <w:rFonts w:ascii="Times New Roman" w:hAnsi="Times New Roman" w:cs="Times New Roman"/>
          <w:color w:val="auto"/>
        </w:rPr>
        <w:t xml:space="preserve">Высота, медиана, средняя линия треугольника. Равнобедренный и равносторонний треугольники. Признаки равенства и подобия треугольников. Решение треугольников. Сумма углов треугольника. Свойства прямоугольных треугольников. Теорема Пифагора. Теорема синусов и косинусов. Неравенство треугольников. Площадь треугольника. </w:t>
      </w:r>
    </w:p>
    <w:p w14:paraId="66114000" w14:textId="77777777" w:rsidR="00E97DA6" w:rsidRPr="00E97DA6" w:rsidRDefault="00E97DA6" w:rsidP="0045552D">
      <w:pPr>
        <w:pStyle w:val="Default"/>
        <w:ind w:firstLine="709"/>
        <w:jc w:val="both"/>
        <w:rPr>
          <w:rFonts w:ascii="Times New Roman" w:hAnsi="Times New Roman" w:cs="Times New Roman"/>
          <w:color w:val="auto"/>
        </w:rPr>
      </w:pPr>
      <w:r w:rsidRPr="00E97DA6">
        <w:rPr>
          <w:rFonts w:ascii="Times New Roman" w:hAnsi="Times New Roman" w:cs="Times New Roman"/>
          <w:b/>
          <w:bCs/>
          <w:color w:val="auto"/>
        </w:rPr>
        <w:t xml:space="preserve">9. Многоугольники. </w:t>
      </w:r>
    </w:p>
    <w:p w14:paraId="3ED13869" w14:textId="77777777" w:rsidR="00E97DA6" w:rsidRPr="00E97DA6" w:rsidRDefault="00E97DA6" w:rsidP="0045552D">
      <w:pPr>
        <w:pStyle w:val="Default"/>
        <w:ind w:firstLine="709"/>
        <w:jc w:val="both"/>
        <w:rPr>
          <w:rFonts w:ascii="Times New Roman" w:hAnsi="Times New Roman" w:cs="Times New Roman"/>
          <w:color w:val="auto"/>
        </w:rPr>
      </w:pPr>
      <w:r w:rsidRPr="00E97DA6">
        <w:rPr>
          <w:rFonts w:ascii="Times New Roman" w:hAnsi="Times New Roman" w:cs="Times New Roman"/>
          <w:color w:val="auto"/>
        </w:rPr>
        <w:t xml:space="preserve">Виды многоугольников. Параллелограмм, его свойства и признаки. Площадь параллелограмма. Ромб, прямоугольник, квадрат. Трапеция. Средняя линия трапеции. Площадь трапеции. Правильные многоугольники. </w:t>
      </w:r>
    </w:p>
    <w:p w14:paraId="7B6DEA02" w14:textId="77777777" w:rsidR="00E97DA6" w:rsidRPr="00E97DA6" w:rsidRDefault="00E97DA6" w:rsidP="0045552D">
      <w:pPr>
        <w:pStyle w:val="Default"/>
        <w:ind w:firstLine="709"/>
        <w:jc w:val="both"/>
        <w:rPr>
          <w:rFonts w:ascii="Times New Roman" w:hAnsi="Times New Roman" w:cs="Times New Roman"/>
          <w:color w:val="auto"/>
        </w:rPr>
      </w:pPr>
      <w:r w:rsidRPr="00E97DA6">
        <w:rPr>
          <w:rFonts w:ascii="Times New Roman" w:hAnsi="Times New Roman" w:cs="Times New Roman"/>
          <w:b/>
          <w:bCs/>
          <w:color w:val="auto"/>
        </w:rPr>
        <w:t xml:space="preserve">10. Окружность.  </w:t>
      </w:r>
    </w:p>
    <w:p w14:paraId="42B75513" w14:textId="77777777" w:rsidR="00E97DA6" w:rsidRPr="00E97DA6" w:rsidRDefault="00E97DA6" w:rsidP="0045552D">
      <w:pPr>
        <w:pStyle w:val="Default"/>
        <w:ind w:firstLine="709"/>
        <w:jc w:val="both"/>
        <w:rPr>
          <w:rFonts w:ascii="Times New Roman" w:hAnsi="Times New Roman" w:cs="Times New Roman"/>
          <w:color w:val="auto"/>
        </w:rPr>
      </w:pPr>
      <w:r w:rsidRPr="00E97DA6">
        <w:rPr>
          <w:rFonts w:ascii="Times New Roman" w:hAnsi="Times New Roman" w:cs="Times New Roman"/>
          <w:color w:val="auto"/>
        </w:rPr>
        <w:t xml:space="preserve">Касательная к окружности и ее свойства. Центральный и вписанный углы. Окружность, описанная около треугольника. Окружность, вписанная в треугольник. Длина окружности. Площадь круга. </w:t>
      </w:r>
    </w:p>
    <w:p w14:paraId="0E47879B" w14:textId="77777777" w:rsidR="00E97DA6" w:rsidRDefault="00E97DA6" w:rsidP="0045552D">
      <w:pPr>
        <w:pStyle w:val="Default"/>
        <w:ind w:firstLine="709"/>
        <w:jc w:val="both"/>
        <w:rPr>
          <w:rFonts w:ascii="Times New Roman" w:hAnsi="Times New Roman" w:cs="Times New Roman"/>
          <w:b/>
          <w:bCs/>
          <w:color w:val="auto"/>
        </w:rPr>
      </w:pPr>
      <w:r w:rsidRPr="00E97DA6">
        <w:rPr>
          <w:rFonts w:ascii="Times New Roman" w:hAnsi="Times New Roman" w:cs="Times New Roman"/>
          <w:b/>
          <w:bCs/>
          <w:color w:val="auto"/>
        </w:rPr>
        <w:t xml:space="preserve">11. Решение тренировочных вариантов и заданий из открытого банка заданий ГИА-9  </w:t>
      </w:r>
    </w:p>
    <w:p w14:paraId="25F21607" w14:textId="77777777" w:rsidR="0045552D" w:rsidRPr="0068418E" w:rsidRDefault="0045552D" w:rsidP="0045552D">
      <w:pPr>
        <w:pStyle w:val="24"/>
        <w:ind w:right="0"/>
        <w:jc w:val="center"/>
        <w:rPr>
          <w:bCs/>
          <w:sz w:val="24"/>
          <w:u w:val="single"/>
        </w:rPr>
      </w:pPr>
      <w:r w:rsidRPr="0068418E">
        <w:rPr>
          <w:bCs/>
          <w:sz w:val="24"/>
          <w:u w:val="single"/>
        </w:rPr>
        <w:t>Тематический  план</w:t>
      </w:r>
    </w:p>
    <w:p w14:paraId="5343E02F" w14:textId="77777777" w:rsidR="0045552D" w:rsidRPr="0068418E" w:rsidRDefault="0045552D" w:rsidP="0045552D">
      <w:pPr>
        <w:pStyle w:val="24"/>
        <w:jc w:val="center"/>
        <w:rPr>
          <w:bCs/>
          <w:sz w:val="24"/>
        </w:rPr>
      </w:pPr>
    </w:p>
    <w:tbl>
      <w:tblPr>
        <w:tblW w:w="9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
        <w:gridCol w:w="6958"/>
        <w:gridCol w:w="1499"/>
      </w:tblGrid>
      <w:tr w:rsidR="0045552D" w:rsidRPr="0068418E" w14:paraId="65B8F3E9" w14:textId="77777777" w:rsidTr="00E616A2">
        <w:trPr>
          <w:cantSplit/>
          <w:trHeight w:val="322"/>
          <w:jc w:val="center"/>
        </w:trPr>
        <w:tc>
          <w:tcPr>
            <w:tcW w:w="1018" w:type="dxa"/>
            <w:vMerge w:val="restart"/>
            <w:vAlign w:val="center"/>
          </w:tcPr>
          <w:p w14:paraId="6DFC5C83" w14:textId="77777777" w:rsidR="0045552D" w:rsidRPr="0068418E" w:rsidRDefault="0045552D" w:rsidP="00E616A2">
            <w:pPr>
              <w:pStyle w:val="24"/>
              <w:ind w:firstLine="0"/>
              <w:jc w:val="center"/>
              <w:rPr>
                <w:sz w:val="24"/>
              </w:rPr>
            </w:pPr>
            <w:r w:rsidRPr="0068418E">
              <w:rPr>
                <w:sz w:val="24"/>
              </w:rPr>
              <w:t>№</w:t>
            </w:r>
          </w:p>
        </w:tc>
        <w:tc>
          <w:tcPr>
            <w:tcW w:w="6958" w:type="dxa"/>
            <w:vMerge w:val="restart"/>
            <w:vAlign w:val="center"/>
          </w:tcPr>
          <w:p w14:paraId="05760DF2" w14:textId="77777777" w:rsidR="0045552D" w:rsidRPr="0068418E" w:rsidRDefault="0045552D" w:rsidP="00E616A2">
            <w:pPr>
              <w:pStyle w:val="24"/>
              <w:ind w:firstLine="0"/>
              <w:jc w:val="center"/>
              <w:rPr>
                <w:sz w:val="24"/>
              </w:rPr>
            </w:pPr>
            <w:r w:rsidRPr="0068418E">
              <w:rPr>
                <w:sz w:val="24"/>
              </w:rPr>
              <w:t>Название раздела. Тема</w:t>
            </w:r>
          </w:p>
        </w:tc>
        <w:tc>
          <w:tcPr>
            <w:tcW w:w="1499" w:type="dxa"/>
            <w:vMerge w:val="restart"/>
            <w:vAlign w:val="center"/>
          </w:tcPr>
          <w:p w14:paraId="1D01B63D" w14:textId="77777777" w:rsidR="0045552D" w:rsidRPr="0068418E" w:rsidRDefault="0045552D" w:rsidP="00E616A2">
            <w:pPr>
              <w:pStyle w:val="24"/>
              <w:ind w:firstLine="0"/>
              <w:jc w:val="center"/>
              <w:rPr>
                <w:sz w:val="24"/>
              </w:rPr>
            </w:pPr>
            <w:r w:rsidRPr="0068418E">
              <w:rPr>
                <w:sz w:val="24"/>
              </w:rPr>
              <w:t>Количество часов</w:t>
            </w:r>
          </w:p>
        </w:tc>
      </w:tr>
      <w:tr w:rsidR="0045552D" w:rsidRPr="0068418E" w14:paraId="4C961449" w14:textId="77777777" w:rsidTr="00E616A2">
        <w:trPr>
          <w:cantSplit/>
          <w:trHeight w:val="322"/>
          <w:jc w:val="center"/>
        </w:trPr>
        <w:tc>
          <w:tcPr>
            <w:tcW w:w="1018" w:type="dxa"/>
            <w:vMerge/>
            <w:vAlign w:val="center"/>
          </w:tcPr>
          <w:p w14:paraId="037222DD" w14:textId="77777777" w:rsidR="0045552D" w:rsidRPr="0068418E" w:rsidRDefault="0045552D" w:rsidP="00E616A2">
            <w:pPr>
              <w:pStyle w:val="24"/>
              <w:ind w:firstLine="0"/>
              <w:jc w:val="center"/>
              <w:rPr>
                <w:sz w:val="24"/>
              </w:rPr>
            </w:pPr>
          </w:p>
        </w:tc>
        <w:tc>
          <w:tcPr>
            <w:tcW w:w="6958" w:type="dxa"/>
            <w:vMerge/>
            <w:vAlign w:val="center"/>
          </w:tcPr>
          <w:p w14:paraId="4CB03D5E" w14:textId="77777777" w:rsidR="0045552D" w:rsidRPr="0068418E" w:rsidRDefault="0045552D" w:rsidP="00E616A2">
            <w:pPr>
              <w:pStyle w:val="24"/>
              <w:ind w:firstLine="0"/>
              <w:jc w:val="center"/>
              <w:rPr>
                <w:sz w:val="24"/>
              </w:rPr>
            </w:pPr>
          </w:p>
        </w:tc>
        <w:tc>
          <w:tcPr>
            <w:tcW w:w="1499" w:type="dxa"/>
            <w:vMerge/>
            <w:vAlign w:val="center"/>
          </w:tcPr>
          <w:p w14:paraId="202F2B1F" w14:textId="77777777" w:rsidR="0045552D" w:rsidRPr="0068418E" w:rsidRDefault="0045552D" w:rsidP="00E616A2">
            <w:pPr>
              <w:pStyle w:val="24"/>
              <w:ind w:firstLine="0"/>
              <w:jc w:val="center"/>
              <w:rPr>
                <w:sz w:val="24"/>
              </w:rPr>
            </w:pPr>
          </w:p>
        </w:tc>
      </w:tr>
      <w:tr w:rsidR="0045552D" w:rsidRPr="0068418E" w14:paraId="68F12295" w14:textId="77777777" w:rsidTr="00E616A2">
        <w:trPr>
          <w:jc w:val="center"/>
        </w:trPr>
        <w:tc>
          <w:tcPr>
            <w:tcW w:w="1018" w:type="dxa"/>
          </w:tcPr>
          <w:p w14:paraId="34950E0F" w14:textId="77777777" w:rsidR="0045552D" w:rsidRPr="0068418E" w:rsidRDefault="0045552D" w:rsidP="00E616A2">
            <w:pPr>
              <w:pStyle w:val="24"/>
              <w:ind w:firstLine="0"/>
              <w:rPr>
                <w:sz w:val="24"/>
              </w:rPr>
            </w:pPr>
            <w:r w:rsidRPr="0068418E">
              <w:rPr>
                <w:sz w:val="24"/>
              </w:rPr>
              <w:t>1.</w:t>
            </w:r>
          </w:p>
        </w:tc>
        <w:tc>
          <w:tcPr>
            <w:tcW w:w="6958" w:type="dxa"/>
          </w:tcPr>
          <w:p w14:paraId="5549319C" w14:textId="102D3BBE" w:rsidR="0045552D" w:rsidRPr="0068418E" w:rsidRDefault="0045552D" w:rsidP="00E616A2">
            <w:pPr>
              <w:pStyle w:val="24"/>
              <w:ind w:firstLine="0"/>
              <w:rPr>
                <w:sz w:val="24"/>
              </w:rPr>
            </w:pPr>
            <w:r w:rsidRPr="0045552D">
              <w:rPr>
                <w:sz w:val="24"/>
              </w:rPr>
              <w:t xml:space="preserve">Числа, числовые и буквенные  выражения, проценты  </w:t>
            </w:r>
          </w:p>
        </w:tc>
        <w:tc>
          <w:tcPr>
            <w:tcW w:w="1499" w:type="dxa"/>
          </w:tcPr>
          <w:p w14:paraId="7401178B" w14:textId="53D459FE" w:rsidR="0045552D" w:rsidRPr="0068418E" w:rsidRDefault="00B12731" w:rsidP="00E616A2">
            <w:pPr>
              <w:pStyle w:val="24"/>
              <w:ind w:firstLine="0"/>
              <w:rPr>
                <w:sz w:val="24"/>
              </w:rPr>
            </w:pPr>
            <w:r>
              <w:rPr>
                <w:sz w:val="24"/>
              </w:rPr>
              <w:t>4</w:t>
            </w:r>
          </w:p>
        </w:tc>
      </w:tr>
      <w:tr w:rsidR="0045552D" w:rsidRPr="0068418E" w14:paraId="675A0B55" w14:textId="77777777" w:rsidTr="00E616A2">
        <w:trPr>
          <w:jc w:val="center"/>
        </w:trPr>
        <w:tc>
          <w:tcPr>
            <w:tcW w:w="1018" w:type="dxa"/>
          </w:tcPr>
          <w:p w14:paraId="05C8AE56" w14:textId="77777777" w:rsidR="0045552D" w:rsidRPr="0068418E" w:rsidRDefault="0045552D" w:rsidP="00E616A2">
            <w:pPr>
              <w:pStyle w:val="24"/>
              <w:ind w:firstLine="0"/>
              <w:rPr>
                <w:sz w:val="24"/>
              </w:rPr>
            </w:pPr>
            <w:r w:rsidRPr="0068418E">
              <w:rPr>
                <w:sz w:val="24"/>
              </w:rPr>
              <w:t>2.</w:t>
            </w:r>
          </w:p>
        </w:tc>
        <w:tc>
          <w:tcPr>
            <w:tcW w:w="6958" w:type="dxa"/>
          </w:tcPr>
          <w:p w14:paraId="7ED4C48C" w14:textId="3C86F87F" w:rsidR="0045552D" w:rsidRPr="0068418E" w:rsidRDefault="0045552D" w:rsidP="00E616A2">
            <w:pPr>
              <w:pStyle w:val="24"/>
              <w:ind w:firstLine="0"/>
              <w:rPr>
                <w:sz w:val="24"/>
              </w:rPr>
            </w:pPr>
            <w:r w:rsidRPr="0045552D">
              <w:rPr>
                <w:sz w:val="24"/>
              </w:rPr>
              <w:t>Преобразование выражений. Формулы сокращенного умножения. Рациональные дроби</w:t>
            </w:r>
          </w:p>
        </w:tc>
        <w:tc>
          <w:tcPr>
            <w:tcW w:w="1499" w:type="dxa"/>
          </w:tcPr>
          <w:p w14:paraId="43852E9D" w14:textId="148D49FB" w:rsidR="0045552D" w:rsidRPr="0068418E" w:rsidRDefault="00B12731" w:rsidP="00E616A2">
            <w:pPr>
              <w:pStyle w:val="24"/>
              <w:ind w:firstLine="0"/>
              <w:rPr>
                <w:sz w:val="24"/>
              </w:rPr>
            </w:pPr>
            <w:r>
              <w:rPr>
                <w:sz w:val="24"/>
              </w:rPr>
              <w:t>7</w:t>
            </w:r>
          </w:p>
        </w:tc>
      </w:tr>
      <w:tr w:rsidR="0045552D" w:rsidRPr="0068418E" w14:paraId="76396DD3" w14:textId="77777777" w:rsidTr="00E616A2">
        <w:trPr>
          <w:jc w:val="center"/>
        </w:trPr>
        <w:tc>
          <w:tcPr>
            <w:tcW w:w="1018" w:type="dxa"/>
          </w:tcPr>
          <w:p w14:paraId="7BC92271" w14:textId="32D2D8C6" w:rsidR="0045552D" w:rsidRPr="0068418E" w:rsidRDefault="00B12731" w:rsidP="00E616A2">
            <w:pPr>
              <w:pStyle w:val="24"/>
              <w:ind w:firstLine="0"/>
              <w:rPr>
                <w:sz w:val="24"/>
              </w:rPr>
            </w:pPr>
            <w:r>
              <w:rPr>
                <w:sz w:val="24"/>
              </w:rPr>
              <w:t>3</w:t>
            </w:r>
          </w:p>
        </w:tc>
        <w:tc>
          <w:tcPr>
            <w:tcW w:w="6958" w:type="dxa"/>
          </w:tcPr>
          <w:p w14:paraId="6E3B517E" w14:textId="0EB1A523" w:rsidR="0045552D" w:rsidRPr="0045552D" w:rsidRDefault="00B762FA" w:rsidP="00E616A2">
            <w:pPr>
              <w:pStyle w:val="24"/>
              <w:ind w:firstLine="0"/>
              <w:rPr>
                <w:sz w:val="24"/>
              </w:rPr>
            </w:pPr>
            <w:r w:rsidRPr="00B762FA">
              <w:rPr>
                <w:sz w:val="24"/>
              </w:rPr>
              <w:t>Уравнения и неравенства</w:t>
            </w:r>
          </w:p>
        </w:tc>
        <w:tc>
          <w:tcPr>
            <w:tcW w:w="1499" w:type="dxa"/>
          </w:tcPr>
          <w:p w14:paraId="74B24622" w14:textId="0B5BDA75" w:rsidR="0045552D" w:rsidRPr="0068418E" w:rsidRDefault="00B12731" w:rsidP="00E616A2">
            <w:pPr>
              <w:pStyle w:val="24"/>
              <w:ind w:firstLine="0"/>
              <w:rPr>
                <w:sz w:val="24"/>
              </w:rPr>
            </w:pPr>
            <w:r>
              <w:rPr>
                <w:sz w:val="24"/>
              </w:rPr>
              <w:t>1</w:t>
            </w:r>
          </w:p>
        </w:tc>
      </w:tr>
      <w:tr w:rsidR="0045552D" w:rsidRPr="0068418E" w14:paraId="3AAE5FD7" w14:textId="77777777" w:rsidTr="00E616A2">
        <w:trPr>
          <w:jc w:val="center"/>
        </w:trPr>
        <w:tc>
          <w:tcPr>
            <w:tcW w:w="1018" w:type="dxa"/>
          </w:tcPr>
          <w:p w14:paraId="72B2458D" w14:textId="5DD2E232" w:rsidR="0045552D" w:rsidRPr="0068418E" w:rsidRDefault="00B12731" w:rsidP="00E616A2">
            <w:pPr>
              <w:pStyle w:val="24"/>
              <w:ind w:firstLine="0"/>
              <w:rPr>
                <w:sz w:val="24"/>
              </w:rPr>
            </w:pPr>
            <w:r>
              <w:rPr>
                <w:sz w:val="24"/>
              </w:rPr>
              <w:t>4</w:t>
            </w:r>
          </w:p>
        </w:tc>
        <w:tc>
          <w:tcPr>
            <w:tcW w:w="6958" w:type="dxa"/>
          </w:tcPr>
          <w:p w14:paraId="3C2321B7" w14:textId="76A1678F" w:rsidR="0045552D" w:rsidRPr="0045552D" w:rsidRDefault="00B762FA" w:rsidP="00E616A2">
            <w:pPr>
              <w:pStyle w:val="24"/>
              <w:ind w:firstLine="0"/>
              <w:rPr>
                <w:sz w:val="24"/>
              </w:rPr>
            </w:pPr>
            <w:r w:rsidRPr="00B762FA">
              <w:rPr>
                <w:sz w:val="24"/>
              </w:rPr>
              <w:t>Прогрессии: арифметическая и геометрическая</w:t>
            </w:r>
          </w:p>
        </w:tc>
        <w:tc>
          <w:tcPr>
            <w:tcW w:w="1499" w:type="dxa"/>
          </w:tcPr>
          <w:p w14:paraId="2AD14E1C" w14:textId="5DD87DCA" w:rsidR="0045552D" w:rsidRPr="0068418E" w:rsidRDefault="00B12731" w:rsidP="00E616A2">
            <w:pPr>
              <w:pStyle w:val="24"/>
              <w:ind w:firstLine="0"/>
              <w:rPr>
                <w:sz w:val="24"/>
              </w:rPr>
            </w:pPr>
            <w:r>
              <w:rPr>
                <w:sz w:val="24"/>
              </w:rPr>
              <w:t>1</w:t>
            </w:r>
          </w:p>
        </w:tc>
      </w:tr>
      <w:tr w:rsidR="0045552D" w:rsidRPr="0068418E" w14:paraId="0D439D8C" w14:textId="77777777" w:rsidTr="00E616A2">
        <w:trPr>
          <w:jc w:val="center"/>
        </w:trPr>
        <w:tc>
          <w:tcPr>
            <w:tcW w:w="1018" w:type="dxa"/>
          </w:tcPr>
          <w:p w14:paraId="149DE0D8" w14:textId="7E3C6FD4" w:rsidR="0045552D" w:rsidRPr="0068418E" w:rsidRDefault="00B12731" w:rsidP="00E616A2">
            <w:pPr>
              <w:pStyle w:val="24"/>
              <w:ind w:firstLine="0"/>
              <w:rPr>
                <w:sz w:val="24"/>
              </w:rPr>
            </w:pPr>
            <w:r>
              <w:rPr>
                <w:sz w:val="24"/>
              </w:rPr>
              <w:t>5</w:t>
            </w:r>
          </w:p>
        </w:tc>
        <w:tc>
          <w:tcPr>
            <w:tcW w:w="6958" w:type="dxa"/>
          </w:tcPr>
          <w:p w14:paraId="07C77FE3" w14:textId="05470E9A" w:rsidR="0045552D" w:rsidRPr="0045552D" w:rsidRDefault="00B762FA" w:rsidP="00E616A2">
            <w:pPr>
              <w:pStyle w:val="24"/>
              <w:ind w:firstLine="0"/>
              <w:rPr>
                <w:sz w:val="24"/>
              </w:rPr>
            </w:pPr>
            <w:r w:rsidRPr="00B762FA">
              <w:rPr>
                <w:sz w:val="24"/>
              </w:rPr>
              <w:t>Функции и графики</w:t>
            </w:r>
          </w:p>
        </w:tc>
        <w:tc>
          <w:tcPr>
            <w:tcW w:w="1499" w:type="dxa"/>
          </w:tcPr>
          <w:p w14:paraId="0B81CA89" w14:textId="631A9449" w:rsidR="0045552D" w:rsidRPr="0068418E" w:rsidRDefault="00B12731" w:rsidP="00E616A2">
            <w:pPr>
              <w:pStyle w:val="24"/>
              <w:ind w:firstLine="0"/>
              <w:rPr>
                <w:sz w:val="24"/>
              </w:rPr>
            </w:pPr>
            <w:r>
              <w:rPr>
                <w:sz w:val="24"/>
              </w:rPr>
              <w:t>3</w:t>
            </w:r>
          </w:p>
        </w:tc>
      </w:tr>
      <w:tr w:rsidR="0045552D" w:rsidRPr="0068418E" w14:paraId="21FA4439" w14:textId="77777777" w:rsidTr="00E616A2">
        <w:trPr>
          <w:jc w:val="center"/>
        </w:trPr>
        <w:tc>
          <w:tcPr>
            <w:tcW w:w="1018" w:type="dxa"/>
          </w:tcPr>
          <w:p w14:paraId="586F2BD7" w14:textId="6F9B05C8" w:rsidR="0045552D" w:rsidRPr="0068418E" w:rsidRDefault="00B12731" w:rsidP="00E616A2">
            <w:pPr>
              <w:pStyle w:val="24"/>
              <w:ind w:firstLine="0"/>
              <w:rPr>
                <w:sz w:val="24"/>
              </w:rPr>
            </w:pPr>
            <w:r>
              <w:rPr>
                <w:sz w:val="24"/>
              </w:rPr>
              <w:t>6</w:t>
            </w:r>
          </w:p>
        </w:tc>
        <w:tc>
          <w:tcPr>
            <w:tcW w:w="6958" w:type="dxa"/>
          </w:tcPr>
          <w:p w14:paraId="3BF1C8B3" w14:textId="71F2A51F" w:rsidR="0045552D" w:rsidRPr="00B762FA" w:rsidRDefault="00B762FA" w:rsidP="00E616A2">
            <w:pPr>
              <w:pStyle w:val="24"/>
              <w:ind w:firstLine="0"/>
              <w:rPr>
                <w:sz w:val="24"/>
              </w:rPr>
            </w:pPr>
            <w:r w:rsidRPr="00B762FA">
              <w:rPr>
                <w:rFonts w:eastAsia="Calibri"/>
                <w:bCs/>
                <w:color w:val="000000"/>
                <w:sz w:val="24"/>
                <w:szCs w:val="24"/>
                <w:lang w:eastAsia="en-US"/>
              </w:rPr>
              <w:t>Текстовые задачи</w:t>
            </w:r>
          </w:p>
        </w:tc>
        <w:tc>
          <w:tcPr>
            <w:tcW w:w="1499" w:type="dxa"/>
          </w:tcPr>
          <w:p w14:paraId="45AD3C97" w14:textId="0DB7987A" w:rsidR="0045552D" w:rsidRPr="0068418E" w:rsidRDefault="00B12731" w:rsidP="00E616A2">
            <w:pPr>
              <w:pStyle w:val="24"/>
              <w:ind w:firstLine="0"/>
              <w:rPr>
                <w:sz w:val="24"/>
              </w:rPr>
            </w:pPr>
            <w:r>
              <w:rPr>
                <w:sz w:val="24"/>
              </w:rPr>
              <w:t>2</w:t>
            </w:r>
          </w:p>
        </w:tc>
      </w:tr>
      <w:tr w:rsidR="00B762FA" w:rsidRPr="0068418E" w14:paraId="565919BF" w14:textId="77777777" w:rsidTr="00E616A2">
        <w:trPr>
          <w:jc w:val="center"/>
        </w:trPr>
        <w:tc>
          <w:tcPr>
            <w:tcW w:w="1018" w:type="dxa"/>
          </w:tcPr>
          <w:p w14:paraId="3C5719A2" w14:textId="2939CDE8" w:rsidR="00B762FA" w:rsidRPr="0068418E" w:rsidRDefault="00B12731" w:rsidP="00E616A2">
            <w:pPr>
              <w:pStyle w:val="24"/>
              <w:ind w:firstLine="0"/>
              <w:rPr>
                <w:sz w:val="24"/>
              </w:rPr>
            </w:pPr>
            <w:r>
              <w:rPr>
                <w:sz w:val="24"/>
              </w:rPr>
              <w:t>7</w:t>
            </w:r>
          </w:p>
        </w:tc>
        <w:tc>
          <w:tcPr>
            <w:tcW w:w="6958" w:type="dxa"/>
          </w:tcPr>
          <w:p w14:paraId="747F280D" w14:textId="55C2C447" w:rsidR="00B762FA" w:rsidRPr="00B762FA" w:rsidRDefault="00B762FA" w:rsidP="00E616A2">
            <w:pPr>
              <w:pStyle w:val="24"/>
              <w:ind w:firstLine="0"/>
              <w:rPr>
                <w:rFonts w:eastAsia="Calibri"/>
                <w:bCs/>
                <w:color w:val="000000"/>
                <w:sz w:val="24"/>
                <w:szCs w:val="24"/>
                <w:lang w:eastAsia="en-US"/>
              </w:rPr>
            </w:pPr>
            <w:r w:rsidRPr="00B762FA">
              <w:rPr>
                <w:rFonts w:eastAsia="Calibri"/>
                <w:bCs/>
                <w:color w:val="000000"/>
                <w:sz w:val="24"/>
                <w:szCs w:val="24"/>
                <w:lang w:eastAsia="en-US"/>
              </w:rPr>
              <w:t>Элементы статистики и теории вероятностей.</w:t>
            </w:r>
          </w:p>
        </w:tc>
        <w:tc>
          <w:tcPr>
            <w:tcW w:w="1499" w:type="dxa"/>
          </w:tcPr>
          <w:p w14:paraId="4D307082" w14:textId="57613FA2" w:rsidR="00B762FA" w:rsidRPr="0068418E" w:rsidRDefault="00B12731" w:rsidP="00E616A2">
            <w:pPr>
              <w:pStyle w:val="24"/>
              <w:ind w:firstLine="0"/>
              <w:rPr>
                <w:sz w:val="24"/>
              </w:rPr>
            </w:pPr>
            <w:r>
              <w:rPr>
                <w:sz w:val="24"/>
              </w:rPr>
              <w:t>3</w:t>
            </w:r>
          </w:p>
        </w:tc>
      </w:tr>
      <w:tr w:rsidR="00B762FA" w:rsidRPr="0068418E" w14:paraId="105D7FAD" w14:textId="77777777" w:rsidTr="00E616A2">
        <w:trPr>
          <w:jc w:val="center"/>
        </w:trPr>
        <w:tc>
          <w:tcPr>
            <w:tcW w:w="1018" w:type="dxa"/>
          </w:tcPr>
          <w:p w14:paraId="0E96129C" w14:textId="299D07B0" w:rsidR="00B762FA" w:rsidRPr="0068418E" w:rsidRDefault="00B12731" w:rsidP="00E616A2">
            <w:pPr>
              <w:pStyle w:val="24"/>
              <w:ind w:firstLine="0"/>
              <w:rPr>
                <w:sz w:val="24"/>
              </w:rPr>
            </w:pPr>
            <w:r>
              <w:rPr>
                <w:sz w:val="24"/>
              </w:rPr>
              <w:t>8</w:t>
            </w:r>
          </w:p>
        </w:tc>
        <w:tc>
          <w:tcPr>
            <w:tcW w:w="6958" w:type="dxa"/>
          </w:tcPr>
          <w:p w14:paraId="2E54AF4F" w14:textId="3102118B" w:rsidR="00B762FA" w:rsidRPr="00B762FA" w:rsidRDefault="00B762FA" w:rsidP="00E616A2">
            <w:pPr>
              <w:pStyle w:val="24"/>
              <w:ind w:firstLine="0"/>
              <w:rPr>
                <w:rFonts w:eastAsia="Calibri"/>
                <w:bCs/>
                <w:color w:val="000000"/>
                <w:sz w:val="24"/>
                <w:szCs w:val="24"/>
                <w:lang w:eastAsia="en-US"/>
              </w:rPr>
            </w:pPr>
            <w:r w:rsidRPr="00B762FA">
              <w:rPr>
                <w:rFonts w:eastAsia="Calibri"/>
                <w:bCs/>
                <w:color w:val="000000"/>
                <w:sz w:val="24"/>
                <w:szCs w:val="24"/>
                <w:lang w:eastAsia="en-US"/>
              </w:rPr>
              <w:t>Треугольники.</w:t>
            </w:r>
          </w:p>
        </w:tc>
        <w:tc>
          <w:tcPr>
            <w:tcW w:w="1499" w:type="dxa"/>
          </w:tcPr>
          <w:p w14:paraId="01D62BDD" w14:textId="48D31659" w:rsidR="00B762FA" w:rsidRPr="0068418E" w:rsidRDefault="00B12731" w:rsidP="00E616A2">
            <w:pPr>
              <w:pStyle w:val="24"/>
              <w:ind w:firstLine="0"/>
              <w:rPr>
                <w:sz w:val="24"/>
              </w:rPr>
            </w:pPr>
            <w:r>
              <w:rPr>
                <w:sz w:val="24"/>
              </w:rPr>
              <w:t>3</w:t>
            </w:r>
          </w:p>
        </w:tc>
      </w:tr>
      <w:tr w:rsidR="00B762FA" w:rsidRPr="0068418E" w14:paraId="228A99E1" w14:textId="77777777" w:rsidTr="00E616A2">
        <w:trPr>
          <w:jc w:val="center"/>
        </w:trPr>
        <w:tc>
          <w:tcPr>
            <w:tcW w:w="1018" w:type="dxa"/>
          </w:tcPr>
          <w:p w14:paraId="0CF48873" w14:textId="083CAC94" w:rsidR="00B762FA" w:rsidRPr="0068418E" w:rsidRDefault="00B12731" w:rsidP="00E616A2">
            <w:pPr>
              <w:pStyle w:val="24"/>
              <w:ind w:firstLine="0"/>
              <w:rPr>
                <w:sz w:val="24"/>
              </w:rPr>
            </w:pPr>
            <w:r>
              <w:rPr>
                <w:sz w:val="24"/>
              </w:rPr>
              <w:t>9</w:t>
            </w:r>
          </w:p>
        </w:tc>
        <w:tc>
          <w:tcPr>
            <w:tcW w:w="6958" w:type="dxa"/>
          </w:tcPr>
          <w:p w14:paraId="1C2355E8" w14:textId="1C1E223F" w:rsidR="00B762FA" w:rsidRPr="00B762FA" w:rsidRDefault="00B762FA" w:rsidP="00E616A2">
            <w:pPr>
              <w:pStyle w:val="24"/>
              <w:ind w:firstLine="0"/>
              <w:rPr>
                <w:rFonts w:eastAsia="Calibri"/>
                <w:bCs/>
                <w:color w:val="000000"/>
                <w:sz w:val="24"/>
                <w:szCs w:val="24"/>
                <w:lang w:eastAsia="en-US"/>
              </w:rPr>
            </w:pPr>
            <w:r w:rsidRPr="00B762FA">
              <w:rPr>
                <w:rFonts w:eastAsia="Calibri"/>
                <w:bCs/>
                <w:color w:val="000000"/>
                <w:sz w:val="24"/>
                <w:szCs w:val="24"/>
                <w:lang w:eastAsia="en-US"/>
              </w:rPr>
              <w:t>Многоугольники.</w:t>
            </w:r>
          </w:p>
        </w:tc>
        <w:tc>
          <w:tcPr>
            <w:tcW w:w="1499" w:type="dxa"/>
          </w:tcPr>
          <w:p w14:paraId="12A36C9E" w14:textId="650D2EC5" w:rsidR="00B762FA" w:rsidRPr="0068418E" w:rsidRDefault="00B12731" w:rsidP="00E616A2">
            <w:pPr>
              <w:pStyle w:val="24"/>
              <w:ind w:firstLine="0"/>
              <w:rPr>
                <w:sz w:val="24"/>
              </w:rPr>
            </w:pPr>
            <w:r>
              <w:rPr>
                <w:sz w:val="24"/>
              </w:rPr>
              <w:t>1</w:t>
            </w:r>
          </w:p>
        </w:tc>
      </w:tr>
      <w:tr w:rsidR="00B762FA" w:rsidRPr="0068418E" w14:paraId="003D776F" w14:textId="77777777" w:rsidTr="00E616A2">
        <w:trPr>
          <w:jc w:val="center"/>
        </w:trPr>
        <w:tc>
          <w:tcPr>
            <w:tcW w:w="1018" w:type="dxa"/>
          </w:tcPr>
          <w:p w14:paraId="228FDFAE" w14:textId="1AB561BD" w:rsidR="00B762FA" w:rsidRPr="0068418E" w:rsidRDefault="00B12731" w:rsidP="00E616A2">
            <w:pPr>
              <w:pStyle w:val="24"/>
              <w:ind w:firstLine="0"/>
              <w:rPr>
                <w:sz w:val="24"/>
              </w:rPr>
            </w:pPr>
            <w:r>
              <w:rPr>
                <w:sz w:val="24"/>
              </w:rPr>
              <w:t>10</w:t>
            </w:r>
          </w:p>
        </w:tc>
        <w:tc>
          <w:tcPr>
            <w:tcW w:w="6958" w:type="dxa"/>
          </w:tcPr>
          <w:p w14:paraId="0484D933" w14:textId="7A2A5673" w:rsidR="00B762FA" w:rsidRPr="00B762FA" w:rsidRDefault="00B762FA" w:rsidP="00E616A2">
            <w:pPr>
              <w:pStyle w:val="24"/>
              <w:ind w:firstLine="0"/>
              <w:rPr>
                <w:rFonts w:eastAsia="Calibri"/>
                <w:bCs/>
                <w:color w:val="000000"/>
                <w:sz w:val="24"/>
                <w:szCs w:val="24"/>
                <w:lang w:eastAsia="en-US"/>
              </w:rPr>
            </w:pPr>
            <w:r w:rsidRPr="00B762FA">
              <w:rPr>
                <w:rFonts w:eastAsia="Calibri"/>
                <w:bCs/>
                <w:color w:val="000000"/>
                <w:sz w:val="24"/>
                <w:szCs w:val="24"/>
                <w:lang w:eastAsia="en-US"/>
              </w:rPr>
              <w:t xml:space="preserve">Окружность.  </w:t>
            </w:r>
          </w:p>
        </w:tc>
        <w:tc>
          <w:tcPr>
            <w:tcW w:w="1499" w:type="dxa"/>
          </w:tcPr>
          <w:p w14:paraId="778D3BD6" w14:textId="4A02BB61" w:rsidR="00B762FA" w:rsidRPr="0068418E" w:rsidRDefault="00693FA8" w:rsidP="00E616A2">
            <w:pPr>
              <w:pStyle w:val="24"/>
              <w:ind w:firstLine="0"/>
              <w:rPr>
                <w:sz w:val="24"/>
              </w:rPr>
            </w:pPr>
            <w:r>
              <w:rPr>
                <w:sz w:val="24"/>
              </w:rPr>
              <w:t>1</w:t>
            </w:r>
          </w:p>
        </w:tc>
      </w:tr>
      <w:tr w:rsidR="00B762FA" w:rsidRPr="0068418E" w14:paraId="2101A1EA" w14:textId="77777777" w:rsidTr="00E616A2">
        <w:trPr>
          <w:jc w:val="center"/>
        </w:trPr>
        <w:tc>
          <w:tcPr>
            <w:tcW w:w="1018" w:type="dxa"/>
          </w:tcPr>
          <w:p w14:paraId="38F805B5" w14:textId="3B735D70" w:rsidR="00B762FA" w:rsidRPr="0068418E" w:rsidRDefault="00B12731" w:rsidP="00E616A2">
            <w:pPr>
              <w:pStyle w:val="24"/>
              <w:ind w:firstLine="0"/>
              <w:rPr>
                <w:sz w:val="24"/>
              </w:rPr>
            </w:pPr>
            <w:r>
              <w:rPr>
                <w:sz w:val="24"/>
              </w:rPr>
              <w:t>11</w:t>
            </w:r>
          </w:p>
        </w:tc>
        <w:tc>
          <w:tcPr>
            <w:tcW w:w="6958" w:type="dxa"/>
          </w:tcPr>
          <w:p w14:paraId="1DFFB8FD" w14:textId="7287D043" w:rsidR="00B762FA" w:rsidRPr="00B762FA" w:rsidRDefault="00B762FA" w:rsidP="00E616A2">
            <w:pPr>
              <w:pStyle w:val="24"/>
              <w:ind w:firstLine="0"/>
              <w:rPr>
                <w:rFonts w:eastAsia="Calibri"/>
                <w:bCs/>
                <w:color w:val="000000"/>
                <w:sz w:val="24"/>
                <w:szCs w:val="24"/>
                <w:lang w:eastAsia="en-US"/>
              </w:rPr>
            </w:pPr>
            <w:r w:rsidRPr="00B762FA">
              <w:rPr>
                <w:rFonts w:eastAsia="Calibri"/>
                <w:bCs/>
                <w:color w:val="000000"/>
                <w:sz w:val="24"/>
                <w:szCs w:val="24"/>
                <w:lang w:eastAsia="en-US"/>
              </w:rPr>
              <w:t xml:space="preserve">Решение тренировочных вариантов и заданий из открытого банка заданий ГИА-9  </w:t>
            </w:r>
          </w:p>
        </w:tc>
        <w:tc>
          <w:tcPr>
            <w:tcW w:w="1499" w:type="dxa"/>
          </w:tcPr>
          <w:p w14:paraId="76687947" w14:textId="65DB450A" w:rsidR="00B762FA" w:rsidRPr="0068418E" w:rsidRDefault="00693FA8" w:rsidP="00E616A2">
            <w:pPr>
              <w:pStyle w:val="24"/>
              <w:ind w:firstLine="0"/>
              <w:rPr>
                <w:sz w:val="24"/>
              </w:rPr>
            </w:pPr>
            <w:r>
              <w:rPr>
                <w:sz w:val="24"/>
              </w:rPr>
              <w:t>8</w:t>
            </w:r>
          </w:p>
        </w:tc>
      </w:tr>
      <w:tr w:rsidR="0045552D" w:rsidRPr="0068418E" w14:paraId="1B866EC0" w14:textId="77777777" w:rsidTr="00E616A2">
        <w:trPr>
          <w:jc w:val="center"/>
        </w:trPr>
        <w:tc>
          <w:tcPr>
            <w:tcW w:w="7976" w:type="dxa"/>
            <w:gridSpan w:val="2"/>
          </w:tcPr>
          <w:p w14:paraId="0471B4F8" w14:textId="77777777" w:rsidR="0045552D" w:rsidRPr="0068418E" w:rsidRDefault="0045552D" w:rsidP="00E616A2">
            <w:pPr>
              <w:pStyle w:val="24"/>
              <w:ind w:firstLine="0"/>
              <w:rPr>
                <w:sz w:val="24"/>
              </w:rPr>
            </w:pPr>
            <w:r w:rsidRPr="0068418E">
              <w:rPr>
                <w:sz w:val="24"/>
              </w:rPr>
              <w:t xml:space="preserve">Объем учебной программы:         </w:t>
            </w:r>
          </w:p>
        </w:tc>
        <w:tc>
          <w:tcPr>
            <w:tcW w:w="1499" w:type="dxa"/>
          </w:tcPr>
          <w:p w14:paraId="19382F97" w14:textId="77777777" w:rsidR="0045552D" w:rsidRPr="0068418E" w:rsidRDefault="0045552D" w:rsidP="00E616A2">
            <w:pPr>
              <w:pStyle w:val="24"/>
              <w:ind w:firstLine="0"/>
              <w:rPr>
                <w:sz w:val="24"/>
              </w:rPr>
            </w:pPr>
            <w:r w:rsidRPr="0068418E">
              <w:rPr>
                <w:sz w:val="24"/>
              </w:rPr>
              <w:t>34</w:t>
            </w:r>
          </w:p>
        </w:tc>
      </w:tr>
    </w:tbl>
    <w:p w14:paraId="714438E6" w14:textId="77777777" w:rsidR="00CD712F" w:rsidRPr="00E97DA6" w:rsidRDefault="00CD712F" w:rsidP="00E97DA6">
      <w:pPr>
        <w:pStyle w:val="Default"/>
        <w:spacing w:line="360" w:lineRule="auto"/>
        <w:ind w:firstLine="709"/>
        <w:jc w:val="both"/>
        <w:rPr>
          <w:rFonts w:ascii="Times New Roman" w:hAnsi="Times New Roman" w:cs="Times New Roman"/>
          <w:color w:val="auto"/>
        </w:rPr>
      </w:pPr>
    </w:p>
    <w:p w14:paraId="6EBB2B4A" w14:textId="77777777" w:rsidR="00245F1D" w:rsidRPr="009269D3" w:rsidRDefault="006E3754" w:rsidP="007C424B">
      <w:pPr>
        <w:rPr>
          <w:rFonts w:eastAsia="Times New Roman"/>
          <w:b/>
          <w:bCs/>
          <w:szCs w:val="24"/>
          <w:lang w:eastAsia="ru-RU"/>
        </w:rPr>
      </w:pPr>
      <w:bookmarkStart w:id="242" w:name="_Toc406059050"/>
      <w:bookmarkStart w:id="243" w:name="_Toc409691718"/>
      <w:bookmarkEnd w:id="239"/>
      <w:bookmarkEnd w:id="240"/>
      <w:bookmarkEnd w:id="241"/>
      <w:r w:rsidRPr="009269D3">
        <w:rPr>
          <w:rFonts w:eastAsia="Times New Roman"/>
          <w:b/>
          <w:bCs/>
          <w:szCs w:val="24"/>
          <w:lang w:eastAsia="ru-RU"/>
        </w:rPr>
        <w:t>2.2.3</w:t>
      </w:r>
      <w:r w:rsidR="003555BD" w:rsidRPr="009269D3">
        <w:rPr>
          <w:rFonts w:eastAsia="Times New Roman"/>
          <w:b/>
          <w:bCs/>
          <w:szCs w:val="24"/>
          <w:lang w:eastAsia="ru-RU"/>
        </w:rPr>
        <w:t xml:space="preserve">. </w:t>
      </w:r>
      <w:r w:rsidR="005A26FC" w:rsidRPr="009269D3">
        <w:rPr>
          <w:rFonts w:eastAsia="Times New Roman"/>
          <w:b/>
          <w:bCs/>
          <w:szCs w:val="24"/>
          <w:lang w:eastAsia="ru-RU"/>
        </w:rPr>
        <w:t>Рабочие программы внеурочной деятельности</w:t>
      </w:r>
    </w:p>
    <w:p w14:paraId="1D78B0BB" w14:textId="77777777" w:rsidR="003555BD" w:rsidRPr="009269D3" w:rsidRDefault="003555BD" w:rsidP="003555BD">
      <w:pPr>
        <w:rPr>
          <w:b/>
          <w:szCs w:val="24"/>
        </w:rPr>
      </w:pPr>
    </w:p>
    <w:p w14:paraId="3A20B4F3" w14:textId="41B262B6" w:rsidR="003555BD" w:rsidRPr="00B71B52" w:rsidRDefault="003555BD" w:rsidP="00B71B52">
      <w:pPr>
        <w:jc w:val="center"/>
        <w:rPr>
          <w:rFonts w:eastAsia="Times New Roman"/>
          <w:b/>
          <w:bCs/>
          <w:szCs w:val="24"/>
          <w:u w:val="single"/>
          <w:lang w:eastAsia="ru-RU"/>
        </w:rPr>
      </w:pPr>
      <w:r w:rsidRPr="00B71B52">
        <w:rPr>
          <w:b/>
          <w:szCs w:val="24"/>
          <w:u w:val="single"/>
        </w:rPr>
        <w:t>Общеинтеллектуальное направление</w:t>
      </w:r>
    </w:p>
    <w:p w14:paraId="13CA9EE7" w14:textId="77777777" w:rsidR="00A473FB" w:rsidRDefault="00A473FB" w:rsidP="003555BD">
      <w:pPr>
        <w:rPr>
          <w:rFonts w:eastAsia="Times New Roman"/>
          <w:b/>
          <w:bCs/>
          <w:szCs w:val="24"/>
          <w:lang w:eastAsia="ru-RU"/>
        </w:rPr>
      </w:pPr>
    </w:p>
    <w:p w14:paraId="5F3EC87A" w14:textId="25606CE9" w:rsidR="00A473FB" w:rsidRPr="00A473FB" w:rsidRDefault="00F57B7D" w:rsidP="00A473FB">
      <w:pPr>
        <w:rPr>
          <w:rFonts w:eastAsia="Times New Roman"/>
          <w:b/>
          <w:bCs/>
          <w:szCs w:val="24"/>
          <w:lang w:eastAsia="ru-RU"/>
        </w:rPr>
      </w:pPr>
      <w:r>
        <w:rPr>
          <w:rFonts w:eastAsia="Times New Roman"/>
          <w:b/>
          <w:bCs/>
          <w:szCs w:val="24"/>
          <w:lang w:eastAsia="ru-RU"/>
        </w:rPr>
        <w:t xml:space="preserve">Рабочая программа внеурочной деятельности </w:t>
      </w:r>
      <w:r w:rsidR="00A473FB" w:rsidRPr="00A473FB">
        <w:rPr>
          <w:rFonts w:eastAsia="Times New Roman"/>
          <w:b/>
          <w:bCs/>
          <w:szCs w:val="24"/>
          <w:lang w:eastAsia="ru-RU"/>
        </w:rPr>
        <w:t>«В мире обществознания»</w:t>
      </w:r>
    </w:p>
    <w:p w14:paraId="069DD1E1" w14:textId="77777777" w:rsidR="00A473FB" w:rsidRPr="00A473FB" w:rsidRDefault="00A473FB" w:rsidP="00A473FB">
      <w:pPr>
        <w:rPr>
          <w:rFonts w:eastAsia="Times New Roman"/>
          <w:bCs/>
          <w:szCs w:val="24"/>
          <w:lang w:eastAsia="ru-RU"/>
        </w:rPr>
      </w:pPr>
      <w:r w:rsidRPr="00A473FB">
        <w:rPr>
          <w:rFonts w:eastAsia="Times New Roman"/>
          <w:b/>
          <w:bCs/>
          <w:szCs w:val="24"/>
          <w:lang w:eastAsia="ru-RU"/>
        </w:rPr>
        <w:t>Формы проведения занятий:</w:t>
      </w:r>
    </w:p>
    <w:p w14:paraId="6F896B3E" w14:textId="77777777" w:rsidR="00A473FB" w:rsidRPr="00A473FB" w:rsidRDefault="00A473FB" w:rsidP="009033E7">
      <w:pPr>
        <w:numPr>
          <w:ilvl w:val="0"/>
          <w:numId w:val="161"/>
        </w:numPr>
        <w:rPr>
          <w:rFonts w:eastAsia="Times New Roman"/>
          <w:bCs/>
          <w:szCs w:val="24"/>
          <w:lang w:eastAsia="ru-RU"/>
        </w:rPr>
      </w:pPr>
      <w:r w:rsidRPr="00A473FB">
        <w:rPr>
          <w:rFonts w:eastAsia="Times New Roman"/>
          <w:bCs/>
          <w:szCs w:val="24"/>
          <w:lang w:eastAsia="ru-RU"/>
        </w:rPr>
        <w:t xml:space="preserve"> групповые занятия,</w:t>
      </w:r>
    </w:p>
    <w:p w14:paraId="05E426CF" w14:textId="77777777" w:rsidR="00A473FB" w:rsidRPr="00A473FB" w:rsidRDefault="00A473FB" w:rsidP="009033E7">
      <w:pPr>
        <w:numPr>
          <w:ilvl w:val="0"/>
          <w:numId w:val="161"/>
        </w:numPr>
        <w:rPr>
          <w:rFonts w:eastAsia="Times New Roman"/>
          <w:bCs/>
          <w:szCs w:val="24"/>
          <w:lang w:eastAsia="ru-RU"/>
        </w:rPr>
      </w:pPr>
      <w:r w:rsidRPr="00A473FB">
        <w:rPr>
          <w:rFonts w:eastAsia="Times New Roman"/>
          <w:bCs/>
          <w:szCs w:val="24"/>
          <w:lang w:eastAsia="ru-RU"/>
        </w:rPr>
        <w:t>индивидуальная работа,</w:t>
      </w:r>
    </w:p>
    <w:p w14:paraId="1CB17B4A" w14:textId="77777777" w:rsidR="00A473FB" w:rsidRPr="00A473FB" w:rsidRDefault="00A473FB" w:rsidP="009033E7">
      <w:pPr>
        <w:numPr>
          <w:ilvl w:val="0"/>
          <w:numId w:val="161"/>
        </w:numPr>
        <w:rPr>
          <w:rFonts w:eastAsia="Times New Roman"/>
          <w:bCs/>
          <w:szCs w:val="24"/>
          <w:lang w:eastAsia="ru-RU"/>
        </w:rPr>
      </w:pPr>
      <w:r w:rsidRPr="00A473FB">
        <w:rPr>
          <w:rFonts w:eastAsia="Times New Roman"/>
          <w:bCs/>
          <w:szCs w:val="24"/>
          <w:lang w:eastAsia="ru-RU"/>
        </w:rPr>
        <w:t>творческие мастерские.</w:t>
      </w:r>
    </w:p>
    <w:p w14:paraId="250FC71C" w14:textId="77777777" w:rsidR="00A473FB" w:rsidRPr="00A473FB" w:rsidRDefault="00A473FB" w:rsidP="00A473FB">
      <w:pPr>
        <w:rPr>
          <w:rFonts w:eastAsia="Times New Roman"/>
          <w:bCs/>
          <w:szCs w:val="24"/>
          <w:lang w:eastAsia="ru-RU"/>
        </w:rPr>
      </w:pPr>
    </w:p>
    <w:p w14:paraId="553002A9" w14:textId="77777777" w:rsidR="00A473FB" w:rsidRPr="00A473FB" w:rsidRDefault="00A473FB" w:rsidP="00A473FB">
      <w:pPr>
        <w:rPr>
          <w:rFonts w:eastAsia="Times New Roman"/>
          <w:bCs/>
          <w:szCs w:val="24"/>
          <w:lang w:eastAsia="ru-RU"/>
        </w:rPr>
      </w:pPr>
      <w:r w:rsidRPr="00A473FB">
        <w:rPr>
          <w:rFonts w:eastAsia="Times New Roman"/>
          <w:b/>
          <w:bCs/>
          <w:szCs w:val="24"/>
          <w:lang w:eastAsia="ru-RU"/>
        </w:rPr>
        <w:t>Личностными</w:t>
      </w:r>
      <w:r w:rsidRPr="00A473FB">
        <w:rPr>
          <w:rFonts w:eastAsia="Times New Roman"/>
          <w:bCs/>
          <w:szCs w:val="24"/>
          <w:lang w:eastAsia="ru-RU"/>
        </w:rPr>
        <w:t> результатами, формируемыми при изучении данного курса являются:</w:t>
      </w:r>
    </w:p>
    <w:p w14:paraId="2DE2DEEB" w14:textId="77777777" w:rsidR="00A473FB" w:rsidRPr="00A473FB" w:rsidRDefault="00A473FB" w:rsidP="009033E7">
      <w:pPr>
        <w:numPr>
          <w:ilvl w:val="0"/>
          <w:numId w:val="158"/>
        </w:numPr>
        <w:rPr>
          <w:rFonts w:eastAsia="Times New Roman"/>
          <w:bCs/>
          <w:szCs w:val="24"/>
          <w:lang w:eastAsia="ru-RU"/>
        </w:rPr>
      </w:pPr>
      <w:r w:rsidRPr="00A473FB">
        <w:rPr>
          <w:rFonts w:eastAsia="Times New Roman"/>
          <w:bCs/>
          <w:szCs w:val="24"/>
          <w:lang w:eastAsia="ru-RU"/>
        </w:rPr>
        <w:t>мотивированность и направленность на активное и созидательное участие в будущем в общественной и государственной жизни;</w:t>
      </w:r>
    </w:p>
    <w:p w14:paraId="738EA8D2" w14:textId="77777777" w:rsidR="00A473FB" w:rsidRPr="00A473FB" w:rsidRDefault="00A473FB" w:rsidP="009033E7">
      <w:pPr>
        <w:numPr>
          <w:ilvl w:val="0"/>
          <w:numId w:val="158"/>
        </w:numPr>
        <w:rPr>
          <w:rFonts w:eastAsia="Times New Roman"/>
          <w:bCs/>
          <w:szCs w:val="24"/>
          <w:lang w:eastAsia="ru-RU"/>
        </w:rPr>
      </w:pPr>
      <w:r w:rsidRPr="00A473FB">
        <w:rPr>
          <w:rFonts w:eastAsia="Times New Roman"/>
          <w:bCs/>
          <w:szCs w:val="24"/>
          <w:lang w:eastAsia="ru-RU"/>
        </w:rPr>
        <w:t>заинтересованность не только в личном успехе, но и в развитии различных сторон жизни общества, благополучия и процветания своей страны;</w:t>
      </w:r>
    </w:p>
    <w:p w14:paraId="42EF7D1F" w14:textId="77777777" w:rsidR="00A473FB" w:rsidRPr="00A473FB" w:rsidRDefault="00A473FB" w:rsidP="009033E7">
      <w:pPr>
        <w:numPr>
          <w:ilvl w:val="0"/>
          <w:numId w:val="158"/>
        </w:numPr>
        <w:rPr>
          <w:rFonts w:eastAsia="Times New Roman"/>
          <w:bCs/>
          <w:szCs w:val="24"/>
          <w:lang w:eastAsia="ru-RU"/>
        </w:rPr>
      </w:pPr>
      <w:r w:rsidRPr="00A473FB">
        <w:rPr>
          <w:rFonts w:eastAsia="Times New Roman"/>
          <w:bCs/>
          <w:szCs w:val="24"/>
          <w:lang w:eastAsia="ru-RU"/>
        </w:rPr>
        <w:t>ценностные ориентиры, основанные на идеях патриотизма, любви и уважения к Отечеству, на отношении к человеку, его правам и свободам как высшей ценности.</w:t>
      </w:r>
    </w:p>
    <w:p w14:paraId="789FD969" w14:textId="77777777" w:rsidR="00A473FB" w:rsidRPr="00A473FB" w:rsidRDefault="00A473FB" w:rsidP="00A473FB">
      <w:pPr>
        <w:rPr>
          <w:rFonts w:eastAsia="Times New Roman"/>
          <w:bCs/>
          <w:szCs w:val="24"/>
          <w:lang w:eastAsia="ru-RU"/>
        </w:rPr>
      </w:pPr>
      <w:r w:rsidRPr="00A473FB">
        <w:rPr>
          <w:rFonts w:eastAsia="Times New Roman"/>
          <w:b/>
          <w:bCs/>
          <w:szCs w:val="24"/>
          <w:lang w:eastAsia="ru-RU"/>
        </w:rPr>
        <w:t>Метапредметные</w:t>
      </w:r>
      <w:r w:rsidRPr="00A473FB">
        <w:rPr>
          <w:rFonts w:eastAsia="Times New Roman"/>
          <w:bCs/>
          <w:szCs w:val="24"/>
          <w:lang w:eastAsia="ru-RU"/>
        </w:rPr>
        <w:t> результаты изучения проявляются в:</w:t>
      </w:r>
    </w:p>
    <w:p w14:paraId="27649878" w14:textId="77777777" w:rsidR="00A473FB" w:rsidRPr="00A473FB" w:rsidRDefault="00A473FB" w:rsidP="009033E7">
      <w:pPr>
        <w:numPr>
          <w:ilvl w:val="0"/>
          <w:numId w:val="159"/>
        </w:numPr>
        <w:rPr>
          <w:rFonts w:eastAsia="Times New Roman"/>
          <w:bCs/>
          <w:szCs w:val="24"/>
          <w:lang w:eastAsia="ru-RU"/>
        </w:rPr>
      </w:pPr>
      <w:r w:rsidRPr="00A473FB">
        <w:rPr>
          <w:rFonts w:eastAsia="Times New Roman"/>
          <w:bCs/>
          <w:szCs w:val="24"/>
          <w:lang w:eastAsia="ru-RU"/>
        </w:rPr>
        <w:t>умении сознательно организовывать свою познавательную деятельность;</w:t>
      </w:r>
    </w:p>
    <w:p w14:paraId="5939E8DE" w14:textId="77777777" w:rsidR="00A473FB" w:rsidRPr="00A473FB" w:rsidRDefault="00A473FB" w:rsidP="009033E7">
      <w:pPr>
        <w:numPr>
          <w:ilvl w:val="0"/>
          <w:numId w:val="159"/>
        </w:numPr>
        <w:rPr>
          <w:rFonts w:eastAsia="Times New Roman"/>
          <w:bCs/>
          <w:szCs w:val="24"/>
          <w:lang w:eastAsia="ru-RU"/>
        </w:rPr>
      </w:pPr>
      <w:r w:rsidRPr="00A473FB">
        <w:rPr>
          <w:rFonts w:eastAsia="Times New Roman"/>
          <w:bCs/>
          <w:szCs w:val="24"/>
          <w:lang w:eastAsia="ru-RU"/>
        </w:rPr>
        <w:t>умении объяснять явления и процессы социальной действительности с научных, социально-философских позиций;</w:t>
      </w:r>
    </w:p>
    <w:p w14:paraId="1DA76C1C" w14:textId="77777777" w:rsidR="00A473FB" w:rsidRPr="00A473FB" w:rsidRDefault="00A473FB" w:rsidP="009033E7">
      <w:pPr>
        <w:numPr>
          <w:ilvl w:val="0"/>
          <w:numId w:val="159"/>
        </w:numPr>
        <w:rPr>
          <w:rFonts w:eastAsia="Times New Roman"/>
          <w:bCs/>
          <w:szCs w:val="24"/>
          <w:lang w:eastAsia="ru-RU"/>
        </w:rPr>
      </w:pPr>
      <w:r w:rsidRPr="00A473FB">
        <w:rPr>
          <w:rFonts w:eastAsia="Times New Roman"/>
          <w:bCs/>
          <w:szCs w:val="24"/>
          <w:lang w:eastAsia="ru-RU"/>
        </w:rPr>
        <w:t>способности анализировать реальные социальные ситуации, выбирать адекватные способы деятельности и модели поведения в рамках реализуемых социальных ролей;</w:t>
      </w:r>
    </w:p>
    <w:p w14:paraId="3AEB3162" w14:textId="77777777" w:rsidR="00A473FB" w:rsidRPr="00A473FB" w:rsidRDefault="00A473FB" w:rsidP="009033E7">
      <w:pPr>
        <w:numPr>
          <w:ilvl w:val="0"/>
          <w:numId w:val="159"/>
        </w:numPr>
        <w:rPr>
          <w:rFonts w:eastAsia="Times New Roman"/>
          <w:bCs/>
          <w:szCs w:val="24"/>
          <w:lang w:eastAsia="ru-RU"/>
        </w:rPr>
      </w:pPr>
      <w:r w:rsidRPr="00A473FB">
        <w:rPr>
          <w:rFonts w:eastAsia="Times New Roman"/>
          <w:bCs/>
          <w:szCs w:val="24"/>
          <w:lang w:eastAsia="ru-RU"/>
        </w:rPr>
        <w:t>умении выполнять познавательные и практические задания, в том числе проектной деятельности.</w:t>
      </w:r>
    </w:p>
    <w:p w14:paraId="6BD253D1" w14:textId="77777777" w:rsidR="00A473FB" w:rsidRPr="00A473FB" w:rsidRDefault="00A473FB" w:rsidP="00A473FB">
      <w:pPr>
        <w:rPr>
          <w:rFonts w:eastAsia="Times New Roman"/>
          <w:bCs/>
          <w:szCs w:val="24"/>
          <w:lang w:eastAsia="ru-RU"/>
        </w:rPr>
      </w:pPr>
      <w:r w:rsidRPr="00A473FB">
        <w:rPr>
          <w:rFonts w:eastAsia="Times New Roman"/>
          <w:b/>
          <w:bCs/>
          <w:szCs w:val="24"/>
          <w:lang w:eastAsia="ru-RU"/>
        </w:rPr>
        <w:t>Предметными </w:t>
      </w:r>
      <w:r w:rsidRPr="00A473FB">
        <w:rPr>
          <w:rFonts w:eastAsia="Times New Roman"/>
          <w:bCs/>
          <w:szCs w:val="24"/>
          <w:lang w:eastAsia="ru-RU"/>
        </w:rPr>
        <w:t>результатами освоения данного курса являются:</w:t>
      </w:r>
    </w:p>
    <w:p w14:paraId="7EE6633F" w14:textId="77777777" w:rsidR="00A473FB" w:rsidRPr="00A473FB" w:rsidRDefault="00A473FB" w:rsidP="009033E7">
      <w:pPr>
        <w:numPr>
          <w:ilvl w:val="0"/>
          <w:numId w:val="160"/>
        </w:numPr>
        <w:rPr>
          <w:rFonts w:eastAsia="Times New Roman"/>
          <w:bCs/>
          <w:szCs w:val="24"/>
          <w:lang w:eastAsia="ru-RU"/>
        </w:rPr>
      </w:pPr>
      <w:r w:rsidRPr="00A473FB">
        <w:rPr>
          <w:rFonts w:eastAsia="Times New Roman"/>
          <w:bCs/>
          <w:szCs w:val="24"/>
          <w:lang w:eastAsia="ru-RU"/>
        </w:rPr>
        <w:t>относительно целостное представление о человеке;</w:t>
      </w:r>
    </w:p>
    <w:p w14:paraId="677A5E7F" w14:textId="77777777" w:rsidR="00A473FB" w:rsidRPr="00A473FB" w:rsidRDefault="00A473FB" w:rsidP="009033E7">
      <w:pPr>
        <w:numPr>
          <w:ilvl w:val="0"/>
          <w:numId w:val="160"/>
        </w:numPr>
        <w:rPr>
          <w:rFonts w:eastAsia="Times New Roman"/>
          <w:bCs/>
          <w:szCs w:val="24"/>
          <w:lang w:eastAsia="ru-RU"/>
        </w:rPr>
      </w:pPr>
      <w:r w:rsidRPr="00A473FB">
        <w:rPr>
          <w:rFonts w:eastAsia="Times New Roman"/>
          <w:bCs/>
          <w:szCs w:val="24"/>
          <w:lang w:eastAsia="ru-RU"/>
        </w:rPr>
        <w:t>понимание побудительной роли мотивов в деятельности человека;</w:t>
      </w:r>
    </w:p>
    <w:p w14:paraId="5C881CA8" w14:textId="77777777" w:rsidR="00A473FB" w:rsidRPr="00A473FB" w:rsidRDefault="00A473FB" w:rsidP="009033E7">
      <w:pPr>
        <w:numPr>
          <w:ilvl w:val="0"/>
          <w:numId w:val="160"/>
        </w:numPr>
        <w:rPr>
          <w:rFonts w:eastAsia="Times New Roman"/>
          <w:bCs/>
          <w:szCs w:val="24"/>
          <w:lang w:eastAsia="ru-RU"/>
        </w:rPr>
      </w:pPr>
      <w:r w:rsidRPr="00A473FB">
        <w:rPr>
          <w:rFonts w:eastAsia="Times New Roman"/>
          <w:bCs/>
          <w:szCs w:val="24"/>
          <w:lang w:eastAsia="ru-RU"/>
        </w:rPr>
        <w:t>знание ряда ключевых понятий, умения объяснять их с позиций явления социальной действительности;</w:t>
      </w:r>
    </w:p>
    <w:p w14:paraId="6CC02FCC" w14:textId="77777777" w:rsidR="00A473FB" w:rsidRPr="00A473FB" w:rsidRDefault="00A473FB" w:rsidP="009033E7">
      <w:pPr>
        <w:numPr>
          <w:ilvl w:val="0"/>
          <w:numId w:val="160"/>
        </w:numPr>
        <w:rPr>
          <w:rFonts w:eastAsia="Times New Roman"/>
          <w:bCs/>
          <w:szCs w:val="24"/>
          <w:lang w:eastAsia="ru-RU"/>
        </w:rPr>
      </w:pPr>
      <w:r w:rsidRPr="00A473FB">
        <w:rPr>
          <w:rFonts w:eastAsia="Times New Roman"/>
          <w:bCs/>
          <w:szCs w:val="24"/>
          <w:lang w:eastAsia="ru-RU"/>
        </w:rPr>
        <w:t>умение взаимодействовать в ходе выполнения групповой работы, вести диалог, аргументировать собственную точку зрения.</w:t>
      </w:r>
    </w:p>
    <w:p w14:paraId="303E0420" w14:textId="77777777" w:rsidR="0002499F" w:rsidRDefault="00A473FB" w:rsidP="00A473FB">
      <w:pPr>
        <w:rPr>
          <w:rFonts w:eastAsia="Times New Roman"/>
          <w:bCs/>
          <w:szCs w:val="24"/>
          <w:lang w:eastAsia="ru-RU"/>
        </w:rPr>
      </w:pPr>
      <w:r w:rsidRPr="00A473FB">
        <w:rPr>
          <w:rFonts w:eastAsia="Times New Roman"/>
          <w:b/>
          <w:bCs/>
          <w:szCs w:val="24"/>
          <w:lang w:eastAsia="ru-RU"/>
        </w:rPr>
        <w:t xml:space="preserve"> </w:t>
      </w:r>
      <w:r w:rsidR="0002499F" w:rsidRPr="00C5668B">
        <w:rPr>
          <w:rFonts w:eastAsia="Times New Roman"/>
          <w:b/>
          <w:bCs/>
          <w:szCs w:val="24"/>
          <w:lang w:eastAsia="ru-RU"/>
        </w:rPr>
        <w:t>Содержание  с указанием  основных видов деятельности</w:t>
      </w:r>
      <w:r w:rsidR="0002499F" w:rsidRPr="00A473FB">
        <w:rPr>
          <w:rFonts w:eastAsia="Times New Roman"/>
          <w:bCs/>
          <w:szCs w:val="24"/>
          <w:lang w:eastAsia="ru-RU"/>
        </w:rPr>
        <w:t xml:space="preserve"> </w:t>
      </w:r>
    </w:p>
    <w:p w14:paraId="619E0285" w14:textId="563112A5" w:rsidR="00A473FB" w:rsidRPr="00A473FB" w:rsidRDefault="00A473FB" w:rsidP="00A473FB">
      <w:pPr>
        <w:rPr>
          <w:rFonts w:eastAsia="Times New Roman"/>
          <w:bCs/>
          <w:szCs w:val="24"/>
          <w:lang w:eastAsia="ru-RU"/>
        </w:rPr>
      </w:pPr>
      <w:r w:rsidRPr="00A473FB">
        <w:rPr>
          <w:rFonts w:eastAsia="Times New Roman"/>
          <w:bCs/>
          <w:szCs w:val="24"/>
          <w:lang w:eastAsia="ru-RU"/>
        </w:rPr>
        <w:t>Содержание внеурочной деятельности носит преимущественно пропедевтический характер, связанный с проблемами социализации младших подростков. Открывается курс темой «</w:t>
      </w:r>
      <w:r w:rsidRPr="00A473FB">
        <w:rPr>
          <w:rFonts w:eastAsia="Times New Roman"/>
          <w:b/>
          <w:bCs/>
          <w:szCs w:val="24"/>
          <w:lang w:eastAsia="ru-RU"/>
        </w:rPr>
        <w:t>Человек</w:t>
      </w:r>
      <w:r w:rsidRPr="00A473FB">
        <w:rPr>
          <w:rFonts w:eastAsia="Times New Roman"/>
          <w:bCs/>
          <w:szCs w:val="24"/>
          <w:lang w:eastAsia="ru-RU"/>
        </w:rPr>
        <w:t>», где рассматриваются важнейшие социальные свойства человека. Программа последовательно вводит ученика в расширяющийся круг социальных институтов: от самого близкого и эмоционально значимого – тема «</w:t>
      </w:r>
      <w:r w:rsidRPr="00A473FB">
        <w:rPr>
          <w:rFonts w:eastAsia="Times New Roman"/>
          <w:b/>
          <w:bCs/>
          <w:szCs w:val="24"/>
          <w:lang w:eastAsia="ru-RU"/>
        </w:rPr>
        <w:t>Семья</w:t>
      </w:r>
      <w:r w:rsidRPr="00A473FB">
        <w:rPr>
          <w:rFonts w:eastAsia="Times New Roman"/>
          <w:bCs/>
          <w:szCs w:val="24"/>
          <w:lang w:eastAsia="ru-RU"/>
        </w:rPr>
        <w:t>» и «</w:t>
      </w:r>
      <w:r w:rsidRPr="00A473FB">
        <w:rPr>
          <w:rFonts w:eastAsia="Times New Roman"/>
          <w:b/>
          <w:bCs/>
          <w:szCs w:val="24"/>
          <w:lang w:eastAsia="ru-RU"/>
        </w:rPr>
        <w:t>Школа»</w:t>
      </w:r>
      <w:r w:rsidRPr="00A473FB">
        <w:rPr>
          <w:rFonts w:eastAsia="Times New Roman"/>
          <w:bCs/>
          <w:szCs w:val="24"/>
          <w:lang w:eastAsia="ru-RU"/>
        </w:rPr>
        <w:t> через раскрытие важнейшей стороны человеческой жизни в теме «</w:t>
      </w:r>
      <w:r w:rsidRPr="00A473FB">
        <w:rPr>
          <w:rFonts w:eastAsia="Times New Roman"/>
          <w:b/>
          <w:bCs/>
          <w:szCs w:val="24"/>
          <w:lang w:eastAsia="ru-RU"/>
        </w:rPr>
        <w:t>Труд»</w:t>
      </w:r>
      <w:r w:rsidRPr="00A473FB">
        <w:rPr>
          <w:rFonts w:eastAsia="Times New Roman"/>
          <w:bCs/>
          <w:szCs w:val="24"/>
          <w:lang w:eastAsia="ru-RU"/>
        </w:rPr>
        <w:t> до самого общественно значимого – тема «</w:t>
      </w:r>
      <w:r w:rsidRPr="00A473FB">
        <w:rPr>
          <w:rFonts w:eastAsia="Times New Roman"/>
          <w:b/>
          <w:bCs/>
          <w:szCs w:val="24"/>
          <w:lang w:eastAsia="ru-RU"/>
        </w:rPr>
        <w:t>Родина</w:t>
      </w:r>
      <w:r w:rsidRPr="00A473FB">
        <w:rPr>
          <w:rFonts w:eastAsia="Times New Roman"/>
          <w:bCs/>
          <w:szCs w:val="24"/>
          <w:lang w:eastAsia="ru-RU"/>
        </w:rPr>
        <w:t>».</w:t>
      </w:r>
    </w:p>
    <w:p w14:paraId="05D3A06E" w14:textId="77777777" w:rsidR="00A473FB" w:rsidRPr="00A473FB" w:rsidRDefault="00A473FB" w:rsidP="00A473FB">
      <w:pPr>
        <w:rPr>
          <w:rFonts w:eastAsia="Times New Roman"/>
          <w:bCs/>
          <w:szCs w:val="24"/>
          <w:lang w:eastAsia="ru-RU"/>
        </w:rPr>
      </w:pPr>
      <w:r w:rsidRPr="00A473FB">
        <w:rPr>
          <w:rFonts w:eastAsia="Times New Roman"/>
          <w:bCs/>
          <w:szCs w:val="24"/>
          <w:lang w:eastAsia="ru-RU"/>
        </w:rPr>
        <w:t> Учащиеся расширяют круг сведений не только о важнейших социальных институтах и их общественном назначении, но и о качествах человека, проявляющихся во взаимодействии с ними</w:t>
      </w:r>
    </w:p>
    <w:p w14:paraId="22BE55F5" w14:textId="77777777" w:rsidR="00A473FB" w:rsidRPr="00A473FB" w:rsidRDefault="00A473FB" w:rsidP="00A473FB">
      <w:pPr>
        <w:rPr>
          <w:rFonts w:eastAsia="Times New Roman"/>
          <w:bCs/>
          <w:szCs w:val="24"/>
          <w:lang w:eastAsia="ru-RU"/>
        </w:rPr>
      </w:pPr>
    </w:p>
    <w:p w14:paraId="7AF4621B" w14:textId="77777777" w:rsidR="00A473FB" w:rsidRPr="00A473FB" w:rsidRDefault="00A473FB" w:rsidP="00A473FB">
      <w:pPr>
        <w:rPr>
          <w:rFonts w:eastAsia="Times New Roman"/>
          <w:b/>
          <w:bCs/>
          <w:szCs w:val="24"/>
          <w:lang w:eastAsia="ru-RU"/>
        </w:rPr>
      </w:pPr>
      <w:r w:rsidRPr="00A473FB">
        <w:rPr>
          <w:rFonts w:eastAsia="Times New Roman"/>
          <w:bCs/>
          <w:szCs w:val="24"/>
          <w:lang w:eastAsia="ru-RU"/>
        </w:rPr>
        <w:t>.</w:t>
      </w:r>
      <w:r w:rsidRPr="00A473FB">
        <w:rPr>
          <w:rFonts w:eastAsia="Times New Roman"/>
          <w:b/>
          <w:bCs/>
          <w:szCs w:val="24"/>
          <w:lang w:eastAsia="ru-RU"/>
        </w:rPr>
        <w:t xml:space="preserve"> Учебно-тематический план</w:t>
      </w:r>
    </w:p>
    <w:p w14:paraId="0C64984D" w14:textId="77777777" w:rsidR="00A473FB" w:rsidRPr="00A473FB" w:rsidRDefault="00A473FB" w:rsidP="00A473FB">
      <w:pPr>
        <w:rPr>
          <w:rFonts w:eastAsia="Times New Roman"/>
          <w:bCs/>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4"/>
        <w:gridCol w:w="4393"/>
        <w:gridCol w:w="2676"/>
      </w:tblGrid>
      <w:tr w:rsidR="00A473FB" w:rsidRPr="00A473FB" w14:paraId="52C27C8D" w14:textId="77777777" w:rsidTr="00C5668B">
        <w:trPr>
          <w:gridAfter w:val="1"/>
          <w:wAfter w:w="2676" w:type="dxa"/>
          <w:trHeight w:val="276"/>
        </w:trPr>
        <w:tc>
          <w:tcPr>
            <w:tcW w:w="959" w:type="dxa"/>
            <w:vMerge w:val="restart"/>
          </w:tcPr>
          <w:p w14:paraId="0A338A6F" w14:textId="77777777" w:rsidR="00A473FB" w:rsidRPr="00A473FB" w:rsidRDefault="00A473FB" w:rsidP="00A473FB">
            <w:pPr>
              <w:rPr>
                <w:rFonts w:eastAsia="Times New Roman"/>
                <w:bCs/>
                <w:szCs w:val="24"/>
                <w:lang w:eastAsia="ru-RU"/>
              </w:rPr>
            </w:pPr>
            <w:r w:rsidRPr="00A473FB">
              <w:rPr>
                <w:rFonts w:eastAsia="Times New Roman"/>
                <w:bCs/>
                <w:szCs w:val="24"/>
                <w:lang w:eastAsia="ru-RU"/>
              </w:rPr>
              <w:t>№ п/п</w:t>
            </w:r>
          </w:p>
        </w:tc>
        <w:tc>
          <w:tcPr>
            <w:tcW w:w="4393" w:type="dxa"/>
            <w:vMerge w:val="restart"/>
          </w:tcPr>
          <w:p w14:paraId="76526A3C" w14:textId="77777777" w:rsidR="00A473FB" w:rsidRPr="00A473FB" w:rsidRDefault="00A473FB" w:rsidP="00A473FB">
            <w:pPr>
              <w:rPr>
                <w:rFonts w:eastAsia="Times New Roman"/>
                <w:bCs/>
                <w:szCs w:val="24"/>
                <w:lang w:eastAsia="ru-RU"/>
              </w:rPr>
            </w:pPr>
            <w:r w:rsidRPr="00A473FB">
              <w:rPr>
                <w:rFonts w:eastAsia="Times New Roman"/>
                <w:bCs/>
                <w:szCs w:val="24"/>
                <w:lang w:eastAsia="ru-RU"/>
              </w:rPr>
              <w:t xml:space="preserve"> темы курса</w:t>
            </w:r>
          </w:p>
        </w:tc>
      </w:tr>
      <w:tr w:rsidR="00A473FB" w:rsidRPr="00A473FB" w14:paraId="45046BED" w14:textId="77777777" w:rsidTr="00C5668B">
        <w:tc>
          <w:tcPr>
            <w:tcW w:w="959" w:type="dxa"/>
            <w:vMerge/>
          </w:tcPr>
          <w:p w14:paraId="0A3117B3" w14:textId="77777777" w:rsidR="00A473FB" w:rsidRPr="00A473FB" w:rsidRDefault="00A473FB" w:rsidP="00A473FB">
            <w:pPr>
              <w:rPr>
                <w:rFonts w:eastAsia="Times New Roman"/>
                <w:bCs/>
                <w:szCs w:val="24"/>
                <w:lang w:eastAsia="ru-RU"/>
              </w:rPr>
            </w:pPr>
          </w:p>
        </w:tc>
        <w:tc>
          <w:tcPr>
            <w:tcW w:w="4393" w:type="dxa"/>
            <w:vMerge/>
          </w:tcPr>
          <w:p w14:paraId="1866E5C7" w14:textId="77777777" w:rsidR="00A473FB" w:rsidRPr="00A473FB" w:rsidRDefault="00A473FB" w:rsidP="00A473FB">
            <w:pPr>
              <w:rPr>
                <w:rFonts w:eastAsia="Times New Roman"/>
                <w:bCs/>
                <w:szCs w:val="24"/>
                <w:lang w:eastAsia="ru-RU"/>
              </w:rPr>
            </w:pPr>
          </w:p>
        </w:tc>
        <w:tc>
          <w:tcPr>
            <w:tcW w:w="2676" w:type="dxa"/>
          </w:tcPr>
          <w:p w14:paraId="3E89BC2A" w14:textId="77777777" w:rsidR="00A473FB" w:rsidRPr="00A473FB" w:rsidRDefault="00A473FB" w:rsidP="00A473FB">
            <w:pPr>
              <w:rPr>
                <w:rFonts w:eastAsia="Times New Roman"/>
                <w:bCs/>
                <w:szCs w:val="24"/>
                <w:lang w:eastAsia="ru-RU"/>
              </w:rPr>
            </w:pPr>
            <w:r w:rsidRPr="00A473FB">
              <w:rPr>
                <w:rFonts w:eastAsia="Times New Roman"/>
                <w:bCs/>
                <w:szCs w:val="24"/>
                <w:lang w:eastAsia="ru-RU"/>
              </w:rPr>
              <w:t>рабочая программа</w:t>
            </w:r>
          </w:p>
        </w:tc>
      </w:tr>
      <w:tr w:rsidR="00A473FB" w:rsidRPr="00A473FB" w14:paraId="1A27C604" w14:textId="77777777" w:rsidTr="00C5668B">
        <w:trPr>
          <w:trHeight w:val="273"/>
        </w:trPr>
        <w:tc>
          <w:tcPr>
            <w:tcW w:w="959" w:type="dxa"/>
          </w:tcPr>
          <w:p w14:paraId="55AD46AD" w14:textId="77777777" w:rsidR="00A473FB" w:rsidRPr="00A473FB" w:rsidRDefault="00A473FB" w:rsidP="00A473FB">
            <w:pPr>
              <w:rPr>
                <w:rFonts w:eastAsia="Times New Roman"/>
                <w:bCs/>
                <w:szCs w:val="24"/>
                <w:lang w:val="en-US" w:eastAsia="ru-RU"/>
              </w:rPr>
            </w:pPr>
            <w:r w:rsidRPr="00A473FB">
              <w:rPr>
                <w:rFonts w:eastAsia="Times New Roman"/>
                <w:bCs/>
                <w:szCs w:val="24"/>
                <w:lang w:val="en-US" w:eastAsia="ru-RU"/>
              </w:rPr>
              <w:t>1</w:t>
            </w:r>
          </w:p>
          <w:p w14:paraId="737D440B" w14:textId="77777777" w:rsidR="00A473FB" w:rsidRPr="00A473FB" w:rsidRDefault="00A473FB" w:rsidP="00A473FB">
            <w:pPr>
              <w:rPr>
                <w:rFonts w:eastAsia="Times New Roman"/>
                <w:bCs/>
                <w:szCs w:val="24"/>
                <w:lang w:val="en-US" w:eastAsia="ru-RU"/>
              </w:rPr>
            </w:pPr>
            <w:r w:rsidRPr="00A473FB">
              <w:rPr>
                <w:rFonts w:eastAsia="Times New Roman"/>
                <w:bCs/>
                <w:szCs w:val="24"/>
                <w:lang w:val="en-US" w:eastAsia="ru-RU"/>
              </w:rPr>
              <w:t>2</w:t>
            </w:r>
          </w:p>
          <w:p w14:paraId="27A85B19" w14:textId="77777777" w:rsidR="00A473FB" w:rsidRPr="00A473FB" w:rsidRDefault="00A473FB" w:rsidP="00A473FB">
            <w:pPr>
              <w:rPr>
                <w:rFonts w:eastAsia="Times New Roman"/>
                <w:bCs/>
                <w:szCs w:val="24"/>
                <w:lang w:val="en-US" w:eastAsia="ru-RU"/>
              </w:rPr>
            </w:pPr>
            <w:r w:rsidRPr="00A473FB">
              <w:rPr>
                <w:rFonts w:eastAsia="Times New Roman"/>
                <w:bCs/>
                <w:szCs w:val="24"/>
                <w:lang w:val="en-US" w:eastAsia="ru-RU"/>
              </w:rPr>
              <w:t>3</w:t>
            </w:r>
          </w:p>
          <w:p w14:paraId="00BBA6BA" w14:textId="77777777" w:rsidR="00A473FB" w:rsidRPr="00A473FB" w:rsidRDefault="00A473FB" w:rsidP="00A473FB">
            <w:pPr>
              <w:rPr>
                <w:rFonts w:eastAsia="Times New Roman"/>
                <w:bCs/>
                <w:szCs w:val="24"/>
                <w:lang w:val="en-US" w:eastAsia="ru-RU"/>
              </w:rPr>
            </w:pPr>
            <w:r w:rsidRPr="00A473FB">
              <w:rPr>
                <w:rFonts w:eastAsia="Times New Roman"/>
                <w:bCs/>
                <w:szCs w:val="24"/>
                <w:lang w:val="en-US" w:eastAsia="ru-RU"/>
              </w:rPr>
              <w:t>4</w:t>
            </w:r>
          </w:p>
          <w:p w14:paraId="39F7DC7A" w14:textId="77777777" w:rsidR="00A473FB" w:rsidRPr="00A473FB" w:rsidRDefault="00A473FB" w:rsidP="00A473FB">
            <w:pPr>
              <w:rPr>
                <w:rFonts w:eastAsia="Times New Roman"/>
                <w:bCs/>
                <w:szCs w:val="24"/>
                <w:lang w:eastAsia="ru-RU"/>
              </w:rPr>
            </w:pPr>
            <w:r w:rsidRPr="00A473FB">
              <w:rPr>
                <w:rFonts w:eastAsia="Times New Roman"/>
                <w:bCs/>
                <w:szCs w:val="24"/>
                <w:lang w:eastAsia="ru-RU"/>
              </w:rPr>
              <w:t>5</w:t>
            </w:r>
          </w:p>
          <w:p w14:paraId="74D202EB" w14:textId="77777777" w:rsidR="00A473FB" w:rsidRPr="00A473FB" w:rsidRDefault="00A473FB" w:rsidP="00A473FB">
            <w:pPr>
              <w:rPr>
                <w:rFonts w:eastAsia="Times New Roman"/>
                <w:bCs/>
                <w:szCs w:val="24"/>
                <w:lang w:val="en-US" w:eastAsia="ru-RU"/>
              </w:rPr>
            </w:pPr>
            <w:r w:rsidRPr="00A473FB">
              <w:rPr>
                <w:rFonts w:eastAsia="Times New Roman"/>
                <w:bCs/>
                <w:szCs w:val="24"/>
                <w:lang w:eastAsia="ru-RU"/>
              </w:rPr>
              <w:t>6</w:t>
            </w:r>
          </w:p>
          <w:p w14:paraId="37C6EB6E" w14:textId="77777777" w:rsidR="00A473FB" w:rsidRPr="00A473FB" w:rsidRDefault="00A473FB" w:rsidP="00A473FB">
            <w:pPr>
              <w:rPr>
                <w:rFonts w:eastAsia="Times New Roman"/>
                <w:bCs/>
                <w:szCs w:val="24"/>
                <w:lang w:val="en-US" w:eastAsia="ru-RU"/>
              </w:rPr>
            </w:pPr>
            <w:r w:rsidRPr="00A473FB">
              <w:rPr>
                <w:rFonts w:eastAsia="Times New Roman"/>
                <w:bCs/>
                <w:szCs w:val="24"/>
                <w:lang w:val="en-US" w:eastAsia="ru-RU"/>
              </w:rPr>
              <w:t>7</w:t>
            </w:r>
          </w:p>
        </w:tc>
        <w:tc>
          <w:tcPr>
            <w:tcW w:w="4393" w:type="dxa"/>
          </w:tcPr>
          <w:p w14:paraId="6542B0C0" w14:textId="77777777" w:rsidR="00A473FB" w:rsidRPr="00A473FB" w:rsidRDefault="00A473FB" w:rsidP="00A473FB">
            <w:pPr>
              <w:rPr>
                <w:rFonts w:eastAsia="Times New Roman"/>
                <w:bCs/>
                <w:szCs w:val="24"/>
                <w:lang w:eastAsia="ru-RU"/>
              </w:rPr>
            </w:pPr>
            <w:r w:rsidRPr="00A473FB">
              <w:rPr>
                <w:rFonts w:eastAsia="Times New Roman"/>
                <w:bCs/>
                <w:szCs w:val="24"/>
                <w:lang w:eastAsia="ru-RU"/>
              </w:rPr>
              <w:t>Введение.</w:t>
            </w:r>
          </w:p>
          <w:p w14:paraId="4A83B521" w14:textId="77777777" w:rsidR="00A473FB" w:rsidRPr="00A473FB" w:rsidRDefault="00A473FB" w:rsidP="00A473FB">
            <w:pPr>
              <w:rPr>
                <w:rFonts w:eastAsia="Times New Roman"/>
                <w:bCs/>
                <w:szCs w:val="24"/>
                <w:lang w:eastAsia="ru-RU"/>
              </w:rPr>
            </w:pPr>
            <w:r w:rsidRPr="00A473FB">
              <w:rPr>
                <w:rFonts w:eastAsia="Times New Roman"/>
                <w:bCs/>
                <w:szCs w:val="24"/>
                <w:lang w:eastAsia="ru-RU"/>
              </w:rPr>
              <w:t>Человек.</w:t>
            </w:r>
          </w:p>
          <w:p w14:paraId="39C884BC" w14:textId="77777777" w:rsidR="00A473FB" w:rsidRPr="00A473FB" w:rsidRDefault="00A473FB" w:rsidP="00A473FB">
            <w:pPr>
              <w:rPr>
                <w:rFonts w:eastAsia="Times New Roman"/>
                <w:bCs/>
                <w:szCs w:val="24"/>
                <w:lang w:eastAsia="ru-RU"/>
              </w:rPr>
            </w:pPr>
            <w:r w:rsidRPr="00A473FB">
              <w:rPr>
                <w:rFonts w:eastAsia="Times New Roman"/>
                <w:bCs/>
                <w:szCs w:val="24"/>
                <w:lang w:eastAsia="ru-RU"/>
              </w:rPr>
              <w:t>Семья.</w:t>
            </w:r>
          </w:p>
          <w:p w14:paraId="5C9900A7" w14:textId="77777777" w:rsidR="00A473FB" w:rsidRPr="00A473FB" w:rsidRDefault="00A473FB" w:rsidP="00A473FB">
            <w:pPr>
              <w:rPr>
                <w:rFonts w:eastAsia="Times New Roman"/>
                <w:bCs/>
                <w:szCs w:val="24"/>
                <w:lang w:eastAsia="ru-RU"/>
              </w:rPr>
            </w:pPr>
            <w:r w:rsidRPr="00A473FB">
              <w:rPr>
                <w:rFonts w:eastAsia="Times New Roman"/>
                <w:bCs/>
                <w:szCs w:val="24"/>
                <w:lang w:eastAsia="ru-RU"/>
              </w:rPr>
              <w:t>Школа.</w:t>
            </w:r>
          </w:p>
          <w:p w14:paraId="74BAF722" w14:textId="77777777" w:rsidR="00A473FB" w:rsidRPr="00A473FB" w:rsidRDefault="00A473FB" w:rsidP="00A473FB">
            <w:pPr>
              <w:rPr>
                <w:rFonts w:eastAsia="Times New Roman"/>
                <w:bCs/>
                <w:szCs w:val="24"/>
                <w:lang w:eastAsia="ru-RU"/>
              </w:rPr>
            </w:pPr>
            <w:r w:rsidRPr="00A473FB">
              <w:rPr>
                <w:rFonts w:eastAsia="Times New Roman"/>
                <w:bCs/>
                <w:szCs w:val="24"/>
                <w:lang w:eastAsia="ru-RU"/>
              </w:rPr>
              <w:t>Труд.</w:t>
            </w:r>
          </w:p>
          <w:p w14:paraId="43A7C5D8" w14:textId="77777777" w:rsidR="00A473FB" w:rsidRPr="00A473FB" w:rsidRDefault="00A473FB" w:rsidP="00A473FB">
            <w:pPr>
              <w:rPr>
                <w:rFonts w:eastAsia="Times New Roman"/>
                <w:bCs/>
                <w:szCs w:val="24"/>
                <w:lang w:eastAsia="ru-RU"/>
              </w:rPr>
            </w:pPr>
            <w:r w:rsidRPr="00A473FB">
              <w:rPr>
                <w:rFonts w:eastAsia="Times New Roman"/>
                <w:bCs/>
                <w:szCs w:val="24"/>
                <w:lang w:eastAsia="ru-RU"/>
              </w:rPr>
              <w:t>Родина.</w:t>
            </w:r>
          </w:p>
          <w:p w14:paraId="165DB7ED" w14:textId="77777777" w:rsidR="00A473FB" w:rsidRPr="00A473FB" w:rsidRDefault="00A473FB" w:rsidP="00A473FB">
            <w:pPr>
              <w:rPr>
                <w:rFonts w:eastAsia="Times New Roman"/>
                <w:bCs/>
                <w:szCs w:val="24"/>
                <w:lang w:eastAsia="ru-RU"/>
              </w:rPr>
            </w:pPr>
            <w:r w:rsidRPr="00A473FB">
              <w:rPr>
                <w:rFonts w:eastAsia="Times New Roman"/>
                <w:bCs/>
                <w:szCs w:val="24"/>
                <w:lang w:eastAsia="ru-RU"/>
              </w:rPr>
              <w:t>Заключительные уроки.</w:t>
            </w:r>
          </w:p>
        </w:tc>
        <w:tc>
          <w:tcPr>
            <w:tcW w:w="2676" w:type="dxa"/>
          </w:tcPr>
          <w:p w14:paraId="2465CB60" w14:textId="77777777" w:rsidR="00A473FB" w:rsidRPr="00A473FB" w:rsidRDefault="00A473FB" w:rsidP="00A473FB">
            <w:pPr>
              <w:rPr>
                <w:rFonts w:eastAsia="Times New Roman"/>
                <w:bCs/>
                <w:szCs w:val="24"/>
                <w:lang w:eastAsia="ru-RU"/>
              </w:rPr>
            </w:pPr>
            <w:r w:rsidRPr="00A473FB">
              <w:rPr>
                <w:rFonts w:eastAsia="Times New Roman"/>
                <w:bCs/>
                <w:szCs w:val="24"/>
                <w:lang w:eastAsia="ru-RU"/>
              </w:rPr>
              <w:t>1</w:t>
            </w:r>
          </w:p>
          <w:p w14:paraId="7037F844" w14:textId="77777777" w:rsidR="00A473FB" w:rsidRPr="00A473FB" w:rsidRDefault="00A473FB" w:rsidP="00A473FB">
            <w:pPr>
              <w:rPr>
                <w:rFonts w:eastAsia="Times New Roman"/>
                <w:bCs/>
                <w:szCs w:val="24"/>
                <w:lang w:eastAsia="ru-RU"/>
              </w:rPr>
            </w:pPr>
            <w:r w:rsidRPr="00A473FB">
              <w:rPr>
                <w:rFonts w:eastAsia="Times New Roman"/>
                <w:bCs/>
                <w:szCs w:val="24"/>
                <w:lang w:eastAsia="ru-RU"/>
              </w:rPr>
              <w:t>5</w:t>
            </w:r>
          </w:p>
          <w:p w14:paraId="2E3C331A" w14:textId="77777777" w:rsidR="00A473FB" w:rsidRPr="00A473FB" w:rsidRDefault="00A473FB" w:rsidP="00A473FB">
            <w:pPr>
              <w:rPr>
                <w:rFonts w:eastAsia="Times New Roman"/>
                <w:bCs/>
                <w:szCs w:val="24"/>
                <w:lang w:eastAsia="ru-RU"/>
              </w:rPr>
            </w:pPr>
            <w:r w:rsidRPr="00A473FB">
              <w:rPr>
                <w:rFonts w:eastAsia="Times New Roman"/>
                <w:bCs/>
                <w:szCs w:val="24"/>
                <w:lang w:eastAsia="ru-RU"/>
              </w:rPr>
              <w:t>5</w:t>
            </w:r>
          </w:p>
          <w:p w14:paraId="56814396" w14:textId="77777777" w:rsidR="00A473FB" w:rsidRPr="00A473FB" w:rsidRDefault="00A473FB" w:rsidP="00A473FB">
            <w:pPr>
              <w:rPr>
                <w:rFonts w:eastAsia="Times New Roman"/>
                <w:bCs/>
                <w:szCs w:val="24"/>
                <w:lang w:val="en-US" w:eastAsia="ru-RU"/>
              </w:rPr>
            </w:pPr>
            <w:r w:rsidRPr="00A473FB">
              <w:rPr>
                <w:rFonts w:eastAsia="Times New Roman"/>
                <w:bCs/>
                <w:szCs w:val="24"/>
                <w:lang w:val="en-US" w:eastAsia="ru-RU"/>
              </w:rPr>
              <w:t>6</w:t>
            </w:r>
          </w:p>
          <w:p w14:paraId="380AB4D9" w14:textId="77777777" w:rsidR="00A473FB" w:rsidRPr="00A473FB" w:rsidRDefault="00A473FB" w:rsidP="00A473FB">
            <w:pPr>
              <w:rPr>
                <w:rFonts w:eastAsia="Times New Roman"/>
                <w:bCs/>
                <w:szCs w:val="24"/>
                <w:lang w:val="en-US" w:eastAsia="ru-RU"/>
              </w:rPr>
            </w:pPr>
            <w:r w:rsidRPr="00A473FB">
              <w:rPr>
                <w:rFonts w:eastAsia="Times New Roman"/>
                <w:bCs/>
                <w:szCs w:val="24"/>
                <w:lang w:val="en-US" w:eastAsia="ru-RU"/>
              </w:rPr>
              <w:t>6</w:t>
            </w:r>
          </w:p>
          <w:p w14:paraId="0DC8BD21" w14:textId="77777777" w:rsidR="00A473FB" w:rsidRPr="00A473FB" w:rsidRDefault="00A473FB" w:rsidP="00A473FB">
            <w:pPr>
              <w:rPr>
                <w:rFonts w:eastAsia="Times New Roman"/>
                <w:bCs/>
                <w:szCs w:val="24"/>
                <w:lang w:val="en-US" w:eastAsia="ru-RU"/>
              </w:rPr>
            </w:pPr>
            <w:r w:rsidRPr="00A473FB">
              <w:rPr>
                <w:rFonts w:eastAsia="Times New Roman"/>
                <w:bCs/>
                <w:szCs w:val="24"/>
                <w:lang w:val="en-US" w:eastAsia="ru-RU"/>
              </w:rPr>
              <w:t>10</w:t>
            </w:r>
          </w:p>
          <w:p w14:paraId="690C5BB9" w14:textId="77777777" w:rsidR="00A473FB" w:rsidRPr="00A473FB" w:rsidRDefault="00A473FB" w:rsidP="00A473FB">
            <w:pPr>
              <w:rPr>
                <w:rFonts w:eastAsia="Times New Roman"/>
                <w:bCs/>
                <w:szCs w:val="24"/>
                <w:lang w:eastAsia="ru-RU"/>
              </w:rPr>
            </w:pPr>
            <w:r w:rsidRPr="00A473FB">
              <w:rPr>
                <w:rFonts w:eastAsia="Times New Roman"/>
                <w:bCs/>
                <w:szCs w:val="24"/>
                <w:lang w:eastAsia="ru-RU"/>
              </w:rPr>
              <w:t>1</w:t>
            </w:r>
          </w:p>
        </w:tc>
      </w:tr>
    </w:tbl>
    <w:p w14:paraId="02E439F5" w14:textId="77777777" w:rsidR="00A473FB" w:rsidRPr="00A473FB" w:rsidRDefault="00A473FB" w:rsidP="00A473FB">
      <w:pPr>
        <w:rPr>
          <w:rFonts w:eastAsia="Times New Roman"/>
          <w:b/>
          <w:bCs/>
          <w:szCs w:val="24"/>
          <w:lang w:eastAsia="ru-RU"/>
        </w:rPr>
      </w:pPr>
    </w:p>
    <w:p w14:paraId="08902FD1" w14:textId="77777777" w:rsidR="00A473FB" w:rsidRPr="00A473FB" w:rsidRDefault="00A473FB" w:rsidP="003555BD">
      <w:pPr>
        <w:rPr>
          <w:rFonts w:eastAsia="Times New Roman"/>
          <w:bCs/>
          <w:szCs w:val="24"/>
          <w:lang w:eastAsia="ru-RU"/>
        </w:rPr>
      </w:pPr>
    </w:p>
    <w:p w14:paraId="1E87272B" w14:textId="12D0BB30" w:rsidR="00BA6BAF" w:rsidRPr="00BA6BAF" w:rsidRDefault="00F57B7D" w:rsidP="00BA6BAF">
      <w:pPr>
        <w:rPr>
          <w:rFonts w:eastAsia="Times New Roman"/>
          <w:b/>
          <w:bCs/>
          <w:szCs w:val="24"/>
          <w:lang w:eastAsia="ru-RU"/>
        </w:rPr>
      </w:pPr>
      <w:r>
        <w:rPr>
          <w:rFonts w:eastAsia="Times New Roman"/>
          <w:b/>
          <w:bCs/>
          <w:szCs w:val="24"/>
          <w:lang w:eastAsia="ru-RU"/>
        </w:rPr>
        <w:t>Рабочая программа внеурочной деятельности</w:t>
      </w:r>
      <w:r w:rsidR="00BA6BAF">
        <w:rPr>
          <w:rFonts w:eastAsia="Times New Roman"/>
          <w:b/>
          <w:bCs/>
          <w:szCs w:val="24"/>
          <w:lang w:eastAsia="ru-RU"/>
        </w:rPr>
        <w:t xml:space="preserve"> </w:t>
      </w:r>
      <w:r w:rsidR="00BA6BAF" w:rsidRPr="00BA6BAF">
        <w:rPr>
          <w:rFonts w:eastAsia="Times New Roman"/>
          <w:b/>
          <w:bCs/>
          <w:szCs w:val="24"/>
          <w:lang w:eastAsia="ru-RU"/>
        </w:rPr>
        <w:t>«Занимательные страницы истории»</w:t>
      </w:r>
    </w:p>
    <w:p w14:paraId="41F6569B" w14:textId="77777777" w:rsidR="0010521F" w:rsidRPr="0010521F" w:rsidRDefault="0010521F" w:rsidP="0010521F">
      <w:pPr>
        <w:jc w:val="both"/>
        <w:rPr>
          <w:rFonts w:eastAsia="Times New Roman"/>
          <w:b/>
          <w:bCs/>
          <w:szCs w:val="24"/>
          <w:lang w:eastAsia="ru-RU"/>
        </w:rPr>
      </w:pPr>
      <w:r w:rsidRPr="0010521F">
        <w:rPr>
          <w:rFonts w:eastAsia="Times New Roman"/>
          <w:b/>
          <w:bCs/>
          <w:szCs w:val="24"/>
          <w:lang w:eastAsia="ru-RU"/>
        </w:rPr>
        <w:t>Результаты обучения и усвоения содержания курса.</w:t>
      </w:r>
    </w:p>
    <w:p w14:paraId="22655988" w14:textId="77777777" w:rsidR="0010521F" w:rsidRPr="0010521F" w:rsidRDefault="0010521F" w:rsidP="0010521F">
      <w:pPr>
        <w:ind w:firstLine="0"/>
        <w:jc w:val="both"/>
        <w:rPr>
          <w:rFonts w:eastAsia="Times New Roman"/>
          <w:bCs/>
          <w:szCs w:val="24"/>
          <w:lang w:eastAsia="ru-RU"/>
        </w:rPr>
      </w:pPr>
      <w:r w:rsidRPr="0010521F">
        <w:rPr>
          <w:rFonts w:eastAsia="Times New Roman"/>
          <w:b/>
          <w:bCs/>
          <w:i/>
          <w:szCs w:val="24"/>
          <w:lang w:eastAsia="ru-RU"/>
        </w:rPr>
        <w:t>Личностными результатами</w:t>
      </w:r>
      <w:r w:rsidRPr="0010521F">
        <w:rPr>
          <w:rFonts w:eastAsia="Times New Roman"/>
          <w:bCs/>
          <w:szCs w:val="24"/>
          <w:lang w:eastAsia="ru-RU"/>
        </w:rPr>
        <w:t xml:space="preserve"> изучения курса «История Древнего мира» являются:</w:t>
      </w:r>
    </w:p>
    <w:p w14:paraId="252870B4" w14:textId="77777777" w:rsidR="0010521F" w:rsidRPr="0010521F" w:rsidRDefault="0010521F" w:rsidP="009033E7">
      <w:pPr>
        <w:numPr>
          <w:ilvl w:val="0"/>
          <w:numId w:val="154"/>
        </w:numPr>
        <w:jc w:val="both"/>
        <w:rPr>
          <w:rFonts w:eastAsia="Times New Roman"/>
          <w:bCs/>
          <w:szCs w:val="24"/>
          <w:lang w:eastAsia="ru-RU"/>
        </w:rPr>
      </w:pPr>
      <w:r w:rsidRPr="0010521F">
        <w:rPr>
          <w:rFonts w:eastAsia="Times New Roman"/>
          <w:bCs/>
          <w:szCs w:val="24"/>
          <w:lang w:eastAsia="ru-RU"/>
        </w:rPr>
        <w:t xml:space="preserve">понимание культурного многообразия мира, уважение к культуре своего и других народов, толерантность; </w:t>
      </w:r>
    </w:p>
    <w:p w14:paraId="1B786902" w14:textId="77777777" w:rsidR="0010521F" w:rsidRPr="0010521F" w:rsidRDefault="0010521F" w:rsidP="009033E7">
      <w:pPr>
        <w:numPr>
          <w:ilvl w:val="0"/>
          <w:numId w:val="154"/>
        </w:numPr>
        <w:jc w:val="both"/>
        <w:rPr>
          <w:rFonts w:eastAsia="Times New Roman"/>
          <w:bCs/>
          <w:szCs w:val="24"/>
          <w:lang w:eastAsia="ru-RU"/>
        </w:rPr>
      </w:pPr>
      <w:r w:rsidRPr="0010521F">
        <w:rPr>
          <w:rFonts w:eastAsia="Times New Roman"/>
          <w:bCs/>
          <w:szCs w:val="24"/>
          <w:lang w:eastAsia="ru-RU"/>
        </w:rPr>
        <w:t>формирование у учащихся ярких, эмоционально окрашенных образов исторических эпох;</w:t>
      </w:r>
    </w:p>
    <w:p w14:paraId="75612D5E" w14:textId="77777777" w:rsidR="0010521F" w:rsidRPr="0010521F" w:rsidRDefault="0010521F" w:rsidP="009033E7">
      <w:pPr>
        <w:numPr>
          <w:ilvl w:val="0"/>
          <w:numId w:val="154"/>
        </w:numPr>
        <w:jc w:val="both"/>
        <w:rPr>
          <w:rFonts w:eastAsia="Times New Roman"/>
          <w:bCs/>
          <w:szCs w:val="24"/>
          <w:lang w:eastAsia="ru-RU"/>
        </w:rPr>
      </w:pPr>
      <w:r w:rsidRPr="0010521F">
        <w:rPr>
          <w:rFonts w:eastAsia="Times New Roman"/>
          <w:bCs/>
          <w:szCs w:val="24"/>
          <w:lang w:eastAsia="ru-RU"/>
        </w:rPr>
        <w:t>складывание представлений о выдающихся деятелях и ключевых событиях прошлого;</w:t>
      </w:r>
    </w:p>
    <w:p w14:paraId="2C165F78" w14:textId="77777777" w:rsidR="0010521F" w:rsidRPr="0010521F" w:rsidRDefault="0010521F" w:rsidP="009033E7">
      <w:pPr>
        <w:numPr>
          <w:ilvl w:val="0"/>
          <w:numId w:val="154"/>
        </w:numPr>
        <w:jc w:val="both"/>
        <w:rPr>
          <w:rFonts w:eastAsia="Times New Roman"/>
          <w:bCs/>
          <w:szCs w:val="24"/>
          <w:lang w:eastAsia="ru-RU"/>
        </w:rPr>
      </w:pPr>
      <w:r w:rsidRPr="0010521F">
        <w:rPr>
          <w:rFonts w:eastAsia="Times New Roman"/>
          <w:bCs/>
          <w:szCs w:val="24"/>
          <w:lang w:eastAsia="ru-RU"/>
        </w:rPr>
        <w:t>освоение гуманистических традиций и ценностей современного общества, уважение прав и свобод человека.</w:t>
      </w:r>
    </w:p>
    <w:p w14:paraId="71593CDB" w14:textId="77777777" w:rsidR="0010521F" w:rsidRPr="0010521F" w:rsidRDefault="0010521F" w:rsidP="0010521F">
      <w:pPr>
        <w:jc w:val="both"/>
        <w:rPr>
          <w:rFonts w:eastAsia="Times New Roman"/>
          <w:bCs/>
          <w:szCs w:val="24"/>
          <w:lang w:eastAsia="ru-RU"/>
        </w:rPr>
      </w:pPr>
      <w:r w:rsidRPr="0010521F">
        <w:rPr>
          <w:rFonts w:eastAsia="Times New Roman"/>
          <w:b/>
          <w:bCs/>
          <w:i/>
          <w:szCs w:val="24"/>
          <w:lang w:eastAsia="ru-RU"/>
        </w:rPr>
        <w:t>Метапредметными  результатами</w:t>
      </w:r>
      <w:r w:rsidRPr="0010521F">
        <w:rPr>
          <w:rFonts w:eastAsia="Times New Roman"/>
          <w:bCs/>
          <w:szCs w:val="24"/>
          <w:lang w:eastAsia="ru-RU"/>
        </w:rPr>
        <w:t xml:space="preserve"> изучения курса являются:</w:t>
      </w:r>
    </w:p>
    <w:p w14:paraId="07809B97" w14:textId="77777777" w:rsidR="0010521F" w:rsidRPr="0010521F" w:rsidRDefault="0010521F" w:rsidP="009033E7">
      <w:pPr>
        <w:numPr>
          <w:ilvl w:val="0"/>
          <w:numId w:val="155"/>
        </w:numPr>
        <w:jc w:val="both"/>
        <w:rPr>
          <w:rFonts w:eastAsia="Times New Roman"/>
          <w:bCs/>
          <w:szCs w:val="24"/>
          <w:lang w:eastAsia="ru-RU"/>
        </w:rPr>
      </w:pPr>
      <w:r w:rsidRPr="0010521F">
        <w:rPr>
          <w:rFonts w:eastAsia="Times New Roman"/>
          <w:bCs/>
          <w:szCs w:val="24"/>
          <w:lang w:eastAsia="ru-RU"/>
        </w:rPr>
        <w:t xml:space="preserve">способность сознательно организовывать и регулировать свою деятельность: учебную, игровую, общественную и др.; </w:t>
      </w:r>
    </w:p>
    <w:p w14:paraId="6BDDB769" w14:textId="77777777" w:rsidR="0010521F" w:rsidRPr="0010521F" w:rsidRDefault="0010521F" w:rsidP="009033E7">
      <w:pPr>
        <w:numPr>
          <w:ilvl w:val="0"/>
          <w:numId w:val="155"/>
        </w:numPr>
        <w:jc w:val="both"/>
        <w:rPr>
          <w:rFonts w:eastAsia="Times New Roman"/>
          <w:bCs/>
          <w:szCs w:val="24"/>
          <w:lang w:eastAsia="ru-RU"/>
        </w:rPr>
      </w:pPr>
      <w:r w:rsidRPr="0010521F">
        <w:rPr>
          <w:rFonts w:eastAsia="Times New Roman"/>
          <w:bCs/>
          <w:szCs w:val="24"/>
          <w:lang w:eastAsia="ru-RU"/>
        </w:rPr>
        <w:t xml:space="preserve">владение умениями работать с учебной информацией (анализировать и обобщать факты, составлять простой план); </w:t>
      </w:r>
    </w:p>
    <w:p w14:paraId="33D222E4" w14:textId="77777777" w:rsidR="0010521F" w:rsidRPr="0010521F" w:rsidRDefault="0010521F" w:rsidP="009033E7">
      <w:pPr>
        <w:numPr>
          <w:ilvl w:val="0"/>
          <w:numId w:val="155"/>
        </w:numPr>
        <w:jc w:val="both"/>
        <w:rPr>
          <w:rFonts w:eastAsia="Times New Roman"/>
          <w:bCs/>
          <w:szCs w:val="24"/>
          <w:lang w:eastAsia="ru-RU"/>
        </w:rPr>
      </w:pPr>
      <w:r w:rsidRPr="0010521F">
        <w:rPr>
          <w:rFonts w:eastAsia="Times New Roman"/>
          <w:bCs/>
          <w:szCs w:val="24"/>
          <w:lang w:eastAsia="ru-RU"/>
        </w:rPr>
        <w:t xml:space="preserve">способность решать познавательные, творческие задачи, представлять результаты своей деятельности в различных формах (сообщение, презентация, проект и др.); </w:t>
      </w:r>
    </w:p>
    <w:p w14:paraId="1F916676" w14:textId="77777777" w:rsidR="0010521F" w:rsidRPr="0010521F" w:rsidRDefault="0010521F" w:rsidP="009033E7">
      <w:pPr>
        <w:numPr>
          <w:ilvl w:val="0"/>
          <w:numId w:val="155"/>
        </w:numPr>
        <w:jc w:val="both"/>
        <w:rPr>
          <w:rFonts w:eastAsia="Times New Roman"/>
          <w:bCs/>
          <w:szCs w:val="24"/>
          <w:lang w:eastAsia="ru-RU"/>
        </w:rPr>
      </w:pPr>
      <w:r w:rsidRPr="0010521F">
        <w:rPr>
          <w:rFonts w:eastAsia="Times New Roman"/>
          <w:bCs/>
          <w:szCs w:val="24"/>
          <w:lang w:eastAsia="ru-RU"/>
        </w:rPr>
        <w:t>готовность к сотрудничеству, групповой, коллективной работе, освоение основ межкультурного взаимодействия в школе и социальном окружении.</w:t>
      </w:r>
    </w:p>
    <w:p w14:paraId="28148A58" w14:textId="77777777" w:rsidR="0010521F" w:rsidRPr="0010521F" w:rsidRDefault="0010521F" w:rsidP="0010521F">
      <w:pPr>
        <w:jc w:val="both"/>
        <w:rPr>
          <w:rFonts w:eastAsia="Times New Roman"/>
          <w:bCs/>
          <w:szCs w:val="24"/>
          <w:lang w:eastAsia="ru-RU"/>
        </w:rPr>
      </w:pPr>
      <w:r w:rsidRPr="0010521F">
        <w:rPr>
          <w:rFonts w:eastAsia="Times New Roman"/>
          <w:b/>
          <w:bCs/>
          <w:i/>
          <w:szCs w:val="24"/>
          <w:lang w:eastAsia="ru-RU"/>
        </w:rPr>
        <w:t>Предметными  результатами</w:t>
      </w:r>
      <w:r w:rsidRPr="0010521F">
        <w:rPr>
          <w:rFonts w:eastAsia="Times New Roman"/>
          <w:bCs/>
          <w:szCs w:val="24"/>
          <w:lang w:eastAsia="ru-RU"/>
        </w:rPr>
        <w:t xml:space="preserve"> изучения курса истории являются:</w:t>
      </w:r>
    </w:p>
    <w:p w14:paraId="370C24C4" w14:textId="77777777" w:rsidR="0010521F" w:rsidRPr="0010521F" w:rsidRDefault="0010521F" w:rsidP="009033E7">
      <w:pPr>
        <w:numPr>
          <w:ilvl w:val="0"/>
          <w:numId w:val="156"/>
        </w:numPr>
        <w:jc w:val="both"/>
        <w:rPr>
          <w:rFonts w:eastAsia="Times New Roman"/>
          <w:bCs/>
          <w:szCs w:val="24"/>
          <w:lang w:eastAsia="ru-RU"/>
        </w:rPr>
      </w:pPr>
      <w:r w:rsidRPr="0010521F">
        <w:rPr>
          <w:rFonts w:eastAsia="Times New Roman"/>
          <w:bCs/>
          <w:szCs w:val="24"/>
          <w:lang w:eastAsia="ru-RU"/>
        </w:rPr>
        <w:t xml:space="preserve">освоение первоначальных сведений об историческом пути народов, стран и человечества как необходимой основы для миропонимания и познания современного общества; </w:t>
      </w:r>
    </w:p>
    <w:p w14:paraId="67EB4207" w14:textId="77777777" w:rsidR="0010521F" w:rsidRPr="0010521F" w:rsidRDefault="0010521F" w:rsidP="009033E7">
      <w:pPr>
        <w:numPr>
          <w:ilvl w:val="0"/>
          <w:numId w:val="156"/>
        </w:numPr>
        <w:jc w:val="both"/>
        <w:rPr>
          <w:rFonts w:eastAsia="Times New Roman"/>
          <w:bCs/>
          <w:szCs w:val="24"/>
          <w:lang w:eastAsia="ru-RU"/>
        </w:rPr>
      </w:pPr>
      <w:r w:rsidRPr="0010521F">
        <w:rPr>
          <w:rFonts w:eastAsia="Times New Roman"/>
          <w:bCs/>
          <w:szCs w:val="24"/>
          <w:lang w:eastAsia="ru-RU"/>
        </w:rPr>
        <w:t>владение базовым понятийным аппаратом исторического знания;</w:t>
      </w:r>
    </w:p>
    <w:p w14:paraId="4750E3AE" w14:textId="77777777" w:rsidR="0010521F" w:rsidRPr="0010521F" w:rsidRDefault="0010521F" w:rsidP="009033E7">
      <w:pPr>
        <w:numPr>
          <w:ilvl w:val="0"/>
          <w:numId w:val="156"/>
        </w:numPr>
        <w:jc w:val="both"/>
        <w:rPr>
          <w:rFonts w:eastAsia="Times New Roman"/>
          <w:bCs/>
          <w:szCs w:val="24"/>
          <w:lang w:eastAsia="ru-RU"/>
        </w:rPr>
      </w:pPr>
      <w:r w:rsidRPr="0010521F">
        <w:rPr>
          <w:rFonts w:eastAsia="Times New Roman"/>
          <w:bCs/>
          <w:szCs w:val="24"/>
          <w:lang w:eastAsia="ru-RU"/>
        </w:rPr>
        <w:t xml:space="preserve">умение правильно употреблять и объяснять исторические термины, понятия, крылатые выражения; </w:t>
      </w:r>
    </w:p>
    <w:p w14:paraId="053B5B96" w14:textId="77777777" w:rsidR="0010521F" w:rsidRPr="0010521F" w:rsidRDefault="0010521F" w:rsidP="009033E7">
      <w:pPr>
        <w:numPr>
          <w:ilvl w:val="0"/>
          <w:numId w:val="156"/>
        </w:numPr>
        <w:jc w:val="both"/>
        <w:rPr>
          <w:rFonts w:eastAsia="Times New Roman"/>
          <w:bCs/>
          <w:szCs w:val="24"/>
          <w:lang w:eastAsia="ru-RU"/>
        </w:rPr>
      </w:pPr>
      <w:r w:rsidRPr="0010521F">
        <w:rPr>
          <w:rFonts w:eastAsia="Times New Roman"/>
          <w:bCs/>
          <w:szCs w:val="24"/>
          <w:lang w:eastAsia="ru-RU"/>
        </w:rPr>
        <w:t>владение навыками устанавливать и выявлять причинно-следственные связи;</w:t>
      </w:r>
    </w:p>
    <w:p w14:paraId="51354702" w14:textId="77777777" w:rsidR="0010521F" w:rsidRPr="0010521F" w:rsidRDefault="0010521F" w:rsidP="009033E7">
      <w:pPr>
        <w:numPr>
          <w:ilvl w:val="0"/>
          <w:numId w:val="156"/>
        </w:numPr>
        <w:jc w:val="both"/>
        <w:rPr>
          <w:rFonts w:eastAsia="Times New Roman"/>
          <w:bCs/>
          <w:szCs w:val="24"/>
          <w:lang w:eastAsia="ru-RU"/>
        </w:rPr>
      </w:pPr>
      <w:r w:rsidRPr="0010521F">
        <w:rPr>
          <w:rFonts w:eastAsia="Times New Roman"/>
          <w:bCs/>
          <w:szCs w:val="24"/>
          <w:lang w:eastAsia="ru-RU"/>
        </w:rPr>
        <w:t xml:space="preserve">первоначальные умения изучать и систематизировать информацию из различных исторических и современных источников, раскрывая ее социальную принадлежность и познавательную ценность; </w:t>
      </w:r>
    </w:p>
    <w:p w14:paraId="03F1F671" w14:textId="77777777" w:rsidR="0010521F" w:rsidRPr="0010521F" w:rsidRDefault="0010521F" w:rsidP="009033E7">
      <w:pPr>
        <w:numPr>
          <w:ilvl w:val="0"/>
          <w:numId w:val="156"/>
        </w:numPr>
        <w:jc w:val="both"/>
        <w:rPr>
          <w:rFonts w:eastAsia="Times New Roman"/>
          <w:bCs/>
          <w:szCs w:val="24"/>
          <w:lang w:eastAsia="ru-RU"/>
        </w:rPr>
      </w:pPr>
      <w:r w:rsidRPr="0010521F">
        <w:rPr>
          <w:rFonts w:eastAsia="Times New Roman"/>
          <w:bCs/>
          <w:szCs w:val="24"/>
          <w:lang w:eastAsia="ru-RU"/>
        </w:rPr>
        <w:t xml:space="preserve">расширение опыта оценочной деятельности на основе изучения явлений, событий, личностей, высказывая при этом собственные суждения с использованием в своей речи основных исторических терминов и понятий; </w:t>
      </w:r>
    </w:p>
    <w:p w14:paraId="7487F0F0" w14:textId="77777777" w:rsidR="0010521F" w:rsidRPr="0010521F" w:rsidRDefault="0010521F" w:rsidP="009033E7">
      <w:pPr>
        <w:numPr>
          <w:ilvl w:val="0"/>
          <w:numId w:val="156"/>
        </w:numPr>
        <w:jc w:val="both"/>
        <w:rPr>
          <w:rFonts w:eastAsia="Times New Roman"/>
          <w:bCs/>
          <w:szCs w:val="24"/>
          <w:lang w:eastAsia="ru-RU"/>
        </w:rPr>
      </w:pPr>
      <w:r w:rsidRPr="0010521F">
        <w:rPr>
          <w:rFonts w:eastAsia="Times New Roman"/>
          <w:bCs/>
          <w:szCs w:val="24"/>
          <w:lang w:eastAsia="ru-RU"/>
        </w:rPr>
        <w:t xml:space="preserve">составление, описание важнейших памятников культуры народов Древнего Востока, Греции, Рима, выражение своего отношения к ним; </w:t>
      </w:r>
    </w:p>
    <w:p w14:paraId="1E33279E" w14:textId="77777777" w:rsidR="0010521F" w:rsidRPr="0010521F" w:rsidRDefault="0010521F" w:rsidP="009033E7">
      <w:pPr>
        <w:numPr>
          <w:ilvl w:val="0"/>
          <w:numId w:val="156"/>
        </w:numPr>
        <w:jc w:val="both"/>
        <w:rPr>
          <w:rFonts w:eastAsia="Times New Roman"/>
          <w:bCs/>
          <w:szCs w:val="24"/>
          <w:lang w:eastAsia="ru-RU"/>
        </w:rPr>
      </w:pPr>
      <w:r w:rsidRPr="0010521F">
        <w:rPr>
          <w:rFonts w:eastAsia="Times New Roman"/>
          <w:bCs/>
          <w:szCs w:val="24"/>
          <w:lang w:eastAsia="ru-RU"/>
        </w:rPr>
        <w:t>понимание вклада древних народов в мировую культуру.</w:t>
      </w:r>
    </w:p>
    <w:p w14:paraId="2B8398C3" w14:textId="34356177" w:rsidR="0010521F" w:rsidRPr="0010521F" w:rsidRDefault="0010521F" w:rsidP="0010521F">
      <w:pPr>
        <w:jc w:val="both"/>
        <w:rPr>
          <w:rFonts w:eastAsia="Times New Roman"/>
          <w:bCs/>
          <w:szCs w:val="24"/>
          <w:lang w:eastAsia="ru-RU"/>
        </w:rPr>
      </w:pPr>
      <w:r w:rsidRPr="0010521F">
        <w:rPr>
          <w:rFonts w:eastAsia="Times New Roman"/>
          <w:bCs/>
          <w:szCs w:val="24"/>
          <w:lang w:eastAsia="ru-RU"/>
        </w:rPr>
        <w:t xml:space="preserve">        </w:t>
      </w:r>
    </w:p>
    <w:p w14:paraId="72884BCD" w14:textId="77777777" w:rsidR="0010521F" w:rsidRPr="0010521F" w:rsidRDefault="0010521F" w:rsidP="0010521F">
      <w:pPr>
        <w:ind w:firstLine="0"/>
        <w:jc w:val="both"/>
        <w:rPr>
          <w:rFonts w:eastAsia="Times New Roman"/>
          <w:bCs/>
          <w:szCs w:val="24"/>
          <w:lang w:eastAsia="ru-RU"/>
        </w:rPr>
      </w:pPr>
    </w:p>
    <w:p w14:paraId="010C23B1" w14:textId="77777777" w:rsidR="0002499F" w:rsidRDefault="0002499F" w:rsidP="00F947BF">
      <w:pPr>
        <w:shd w:val="clear" w:color="auto" w:fill="FFFFFF"/>
        <w:ind w:firstLine="0"/>
        <w:rPr>
          <w:rFonts w:eastAsia="Times New Roman"/>
          <w:b/>
          <w:bCs/>
          <w:color w:val="000000"/>
          <w:szCs w:val="24"/>
          <w:lang w:eastAsia="ru-RU"/>
        </w:rPr>
      </w:pPr>
      <w:r w:rsidRPr="00C5668B">
        <w:rPr>
          <w:rFonts w:eastAsia="Times New Roman"/>
          <w:b/>
          <w:bCs/>
          <w:szCs w:val="24"/>
          <w:lang w:eastAsia="ru-RU"/>
        </w:rPr>
        <w:t>Содержание  с указанием  основных видов деятельности</w:t>
      </w:r>
      <w:r w:rsidRPr="00F947BF">
        <w:rPr>
          <w:rFonts w:eastAsia="Times New Roman"/>
          <w:b/>
          <w:bCs/>
          <w:color w:val="000000"/>
          <w:szCs w:val="24"/>
          <w:lang w:eastAsia="ru-RU"/>
        </w:rPr>
        <w:t xml:space="preserve"> </w:t>
      </w:r>
    </w:p>
    <w:p w14:paraId="52B6597F" w14:textId="49C1E6E3" w:rsidR="00F947BF" w:rsidRPr="00F947BF" w:rsidRDefault="00F947BF" w:rsidP="00F947BF">
      <w:pPr>
        <w:shd w:val="clear" w:color="auto" w:fill="FFFFFF"/>
        <w:ind w:firstLine="0"/>
        <w:rPr>
          <w:rFonts w:eastAsia="Times New Roman"/>
          <w:color w:val="000000"/>
          <w:szCs w:val="24"/>
          <w:lang w:eastAsia="ru-RU"/>
        </w:rPr>
      </w:pPr>
      <w:r w:rsidRPr="00F947BF">
        <w:rPr>
          <w:rFonts w:eastAsia="Times New Roman"/>
          <w:b/>
          <w:bCs/>
          <w:color w:val="000000"/>
          <w:szCs w:val="24"/>
          <w:lang w:eastAsia="ru-RU"/>
        </w:rPr>
        <w:t>Формы занятий</w:t>
      </w:r>
    </w:p>
    <w:p w14:paraId="38942FDC" w14:textId="77777777" w:rsidR="00F947BF" w:rsidRPr="00F947BF" w:rsidRDefault="00F947BF" w:rsidP="009033E7">
      <w:pPr>
        <w:numPr>
          <w:ilvl w:val="0"/>
          <w:numId w:val="245"/>
        </w:numPr>
        <w:shd w:val="clear" w:color="auto" w:fill="FFFFFF"/>
        <w:ind w:left="0"/>
        <w:rPr>
          <w:rFonts w:eastAsia="Times New Roman"/>
          <w:color w:val="000000"/>
          <w:szCs w:val="24"/>
          <w:lang w:eastAsia="ru-RU"/>
        </w:rPr>
      </w:pPr>
      <w:r w:rsidRPr="00F947BF">
        <w:rPr>
          <w:rFonts w:eastAsia="Times New Roman"/>
          <w:color w:val="000000"/>
          <w:szCs w:val="24"/>
          <w:lang w:eastAsia="ru-RU"/>
        </w:rPr>
        <w:t>Беседа</w:t>
      </w:r>
    </w:p>
    <w:p w14:paraId="27FCD2C8" w14:textId="77777777" w:rsidR="00F947BF" w:rsidRPr="00F947BF" w:rsidRDefault="00F947BF" w:rsidP="009033E7">
      <w:pPr>
        <w:numPr>
          <w:ilvl w:val="0"/>
          <w:numId w:val="245"/>
        </w:numPr>
        <w:shd w:val="clear" w:color="auto" w:fill="FFFFFF"/>
        <w:ind w:left="0"/>
        <w:rPr>
          <w:rFonts w:eastAsia="Times New Roman"/>
          <w:color w:val="000000"/>
          <w:szCs w:val="24"/>
          <w:lang w:eastAsia="ru-RU"/>
        </w:rPr>
      </w:pPr>
      <w:r w:rsidRPr="00F947BF">
        <w:rPr>
          <w:rFonts w:eastAsia="Times New Roman"/>
          <w:color w:val="000000"/>
          <w:szCs w:val="24"/>
          <w:lang w:eastAsia="ru-RU"/>
        </w:rPr>
        <w:t>Лекция</w:t>
      </w:r>
    </w:p>
    <w:p w14:paraId="292EFD8D" w14:textId="77777777" w:rsidR="00F947BF" w:rsidRPr="00F947BF" w:rsidRDefault="00F947BF" w:rsidP="009033E7">
      <w:pPr>
        <w:numPr>
          <w:ilvl w:val="0"/>
          <w:numId w:val="245"/>
        </w:numPr>
        <w:shd w:val="clear" w:color="auto" w:fill="FFFFFF"/>
        <w:ind w:left="0"/>
        <w:rPr>
          <w:rFonts w:eastAsia="Times New Roman"/>
          <w:color w:val="000000"/>
          <w:szCs w:val="24"/>
          <w:lang w:eastAsia="ru-RU"/>
        </w:rPr>
      </w:pPr>
      <w:r w:rsidRPr="00F947BF">
        <w:rPr>
          <w:rFonts w:eastAsia="Times New Roman"/>
          <w:color w:val="000000"/>
          <w:szCs w:val="24"/>
          <w:lang w:eastAsia="ru-RU"/>
        </w:rPr>
        <w:t>Семинар</w:t>
      </w:r>
    </w:p>
    <w:p w14:paraId="0AC1DB39" w14:textId="77777777" w:rsidR="00F947BF" w:rsidRPr="00F947BF" w:rsidRDefault="00F947BF" w:rsidP="009033E7">
      <w:pPr>
        <w:numPr>
          <w:ilvl w:val="0"/>
          <w:numId w:val="245"/>
        </w:numPr>
        <w:shd w:val="clear" w:color="auto" w:fill="FFFFFF"/>
        <w:ind w:left="0"/>
        <w:rPr>
          <w:rFonts w:eastAsia="Times New Roman"/>
          <w:color w:val="000000"/>
          <w:szCs w:val="24"/>
          <w:lang w:eastAsia="ru-RU"/>
        </w:rPr>
      </w:pPr>
      <w:r w:rsidRPr="00F947BF">
        <w:rPr>
          <w:rFonts w:eastAsia="Times New Roman"/>
          <w:color w:val="000000"/>
          <w:szCs w:val="24"/>
          <w:lang w:eastAsia="ru-RU"/>
        </w:rPr>
        <w:t>Практикум</w:t>
      </w:r>
    </w:p>
    <w:p w14:paraId="4A03DABF" w14:textId="77777777" w:rsidR="00F947BF" w:rsidRPr="00F947BF" w:rsidRDefault="00F947BF" w:rsidP="009033E7">
      <w:pPr>
        <w:numPr>
          <w:ilvl w:val="0"/>
          <w:numId w:val="245"/>
        </w:numPr>
        <w:shd w:val="clear" w:color="auto" w:fill="FFFFFF"/>
        <w:ind w:left="0"/>
        <w:rPr>
          <w:rFonts w:eastAsia="Times New Roman"/>
          <w:color w:val="000000"/>
          <w:szCs w:val="24"/>
          <w:lang w:eastAsia="ru-RU"/>
        </w:rPr>
      </w:pPr>
      <w:r w:rsidRPr="00F947BF">
        <w:rPr>
          <w:rFonts w:eastAsia="Times New Roman"/>
          <w:color w:val="000000"/>
          <w:szCs w:val="24"/>
          <w:lang w:eastAsia="ru-RU"/>
        </w:rPr>
        <w:t>«Круглый стол»</w:t>
      </w:r>
    </w:p>
    <w:p w14:paraId="10EB9E57" w14:textId="77777777" w:rsidR="00F947BF" w:rsidRPr="00F947BF" w:rsidRDefault="00F947BF" w:rsidP="009033E7">
      <w:pPr>
        <w:numPr>
          <w:ilvl w:val="0"/>
          <w:numId w:val="245"/>
        </w:numPr>
        <w:shd w:val="clear" w:color="auto" w:fill="FFFFFF"/>
        <w:ind w:left="0"/>
        <w:rPr>
          <w:rFonts w:eastAsia="Times New Roman"/>
          <w:color w:val="000000"/>
          <w:szCs w:val="24"/>
          <w:lang w:eastAsia="ru-RU"/>
        </w:rPr>
      </w:pPr>
      <w:r w:rsidRPr="00F947BF">
        <w:rPr>
          <w:rFonts w:eastAsia="Times New Roman"/>
          <w:color w:val="000000"/>
          <w:szCs w:val="24"/>
          <w:lang w:eastAsia="ru-RU"/>
        </w:rPr>
        <w:t>Встреча с интересными людьми</w:t>
      </w:r>
    </w:p>
    <w:p w14:paraId="75EBD9EC" w14:textId="00D9F306" w:rsidR="0010521F" w:rsidRPr="00F947BF" w:rsidRDefault="00F947BF" w:rsidP="009033E7">
      <w:pPr>
        <w:numPr>
          <w:ilvl w:val="0"/>
          <w:numId w:val="245"/>
        </w:numPr>
        <w:shd w:val="clear" w:color="auto" w:fill="FFFFFF"/>
        <w:ind w:left="0"/>
        <w:jc w:val="both"/>
        <w:rPr>
          <w:rFonts w:eastAsia="Times New Roman"/>
          <w:bCs/>
          <w:szCs w:val="24"/>
          <w:lang w:eastAsia="ru-RU"/>
        </w:rPr>
      </w:pPr>
      <w:r w:rsidRPr="00F947BF">
        <w:rPr>
          <w:rFonts w:eastAsia="Times New Roman"/>
          <w:color w:val="000000"/>
          <w:szCs w:val="24"/>
          <w:lang w:eastAsia="ru-RU"/>
        </w:rPr>
        <w:t>Экскурсия</w:t>
      </w:r>
    </w:p>
    <w:p w14:paraId="741433FC" w14:textId="77777777" w:rsidR="0010521F" w:rsidRPr="0010521F" w:rsidRDefault="0010521F" w:rsidP="0010521F">
      <w:pPr>
        <w:jc w:val="both"/>
        <w:rPr>
          <w:rFonts w:eastAsia="Times New Roman"/>
          <w:bCs/>
          <w:szCs w:val="24"/>
          <w:lang w:eastAsia="ru-RU"/>
        </w:rPr>
      </w:pPr>
      <w:r w:rsidRPr="0010521F">
        <w:rPr>
          <w:rFonts w:eastAsia="Times New Roman"/>
          <w:b/>
          <w:bCs/>
          <w:szCs w:val="24"/>
          <w:lang w:eastAsia="ru-RU"/>
        </w:rPr>
        <w:t xml:space="preserve"> Введение (5 часов</w:t>
      </w:r>
      <w:r w:rsidRPr="0010521F">
        <w:rPr>
          <w:rFonts w:eastAsia="Times New Roman"/>
          <w:bCs/>
          <w:szCs w:val="24"/>
          <w:lang w:eastAsia="ru-RU"/>
        </w:rPr>
        <w:t>)</w:t>
      </w:r>
    </w:p>
    <w:p w14:paraId="461B3120" w14:textId="77777777" w:rsidR="0010521F" w:rsidRPr="0010521F" w:rsidRDefault="0010521F" w:rsidP="0010521F">
      <w:pPr>
        <w:jc w:val="both"/>
        <w:rPr>
          <w:rFonts w:eastAsia="Times New Roman"/>
          <w:bCs/>
          <w:szCs w:val="24"/>
          <w:lang w:eastAsia="ru-RU"/>
        </w:rPr>
      </w:pPr>
      <w:r w:rsidRPr="0010521F">
        <w:rPr>
          <w:rFonts w:eastAsia="Times New Roman"/>
          <w:bCs/>
          <w:szCs w:val="24"/>
          <w:lang w:eastAsia="ru-RU"/>
        </w:rPr>
        <w:t xml:space="preserve"> Что изучает история. Что изучает наука история. Исторические факты и события. Причины и следствия. Источники знаний о прошлом. Источники устные, письменные, вещественные. О чем говорят пословицы, песни, сказания. (Архивы и библиотеки. Музеи.) Деятельность археологов, этнография. Как в географических названиях отражается история. История в названиях городов и улиц. Историческая карта. Как «читать» историческую карту. Время. Методы современного летосчисления. Особенности измерения времени у разных народов древности. Человек в истории. Происхождение фамилий. Моя родословная. Мое имя. Как работать с историческими источниками.</w:t>
      </w:r>
    </w:p>
    <w:p w14:paraId="3AA366E3" w14:textId="444CE47B" w:rsidR="0010521F" w:rsidRPr="0010521F" w:rsidRDefault="0010521F" w:rsidP="0010521F">
      <w:pPr>
        <w:jc w:val="both"/>
        <w:rPr>
          <w:rFonts w:eastAsia="Times New Roman"/>
          <w:b/>
          <w:bCs/>
          <w:szCs w:val="24"/>
          <w:lang w:eastAsia="ru-RU"/>
        </w:rPr>
      </w:pPr>
      <w:r w:rsidRPr="0010521F">
        <w:rPr>
          <w:rFonts w:eastAsia="Times New Roman"/>
          <w:bCs/>
          <w:szCs w:val="24"/>
          <w:lang w:eastAsia="ru-RU"/>
        </w:rPr>
        <w:t xml:space="preserve"> </w:t>
      </w:r>
      <w:r w:rsidRPr="0010521F">
        <w:rPr>
          <w:rFonts w:eastAsia="Times New Roman"/>
          <w:b/>
          <w:bCs/>
          <w:szCs w:val="24"/>
          <w:lang w:eastAsia="ru-RU"/>
        </w:rPr>
        <w:t>Первобытное общество (3 часа).</w:t>
      </w:r>
    </w:p>
    <w:p w14:paraId="381C2D74" w14:textId="54E60F1B" w:rsidR="0010521F" w:rsidRPr="0010521F" w:rsidRDefault="0010521F" w:rsidP="0010521F">
      <w:pPr>
        <w:jc w:val="both"/>
        <w:rPr>
          <w:rFonts w:eastAsia="Times New Roman"/>
          <w:bCs/>
          <w:szCs w:val="24"/>
          <w:lang w:eastAsia="ru-RU"/>
        </w:rPr>
      </w:pPr>
      <w:r w:rsidRPr="0010521F">
        <w:rPr>
          <w:rFonts w:eastAsia="Times New Roman"/>
          <w:bCs/>
          <w:szCs w:val="24"/>
          <w:lang w:eastAsia="ru-RU"/>
        </w:rPr>
        <w:t xml:space="preserve"> Гипотезы о происхождении человека. Облик древнейших людей. Овладение огнем. Орудия труда и занятия древнейших людей. Долгий путь к «человеку разумному». Зарождение искусства и религиозных верований. </w:t>
      </w:r>
    </w:p>
    <w:p w14:paraId="2C089E1F" w14:textId="77777777" w:rsidR="0010521F" w:rsidRPr="0010521F" w:rsidRDefault="0010521F" w:rsidP="0010521F">
      <w:pPr>
        <w:jc w:val="both"/>
        <w:rPr>
          <w:rFonts w:eastAsia="Times New Roman"/>
          <w:b/>
          <w:bCs/>
          <w:szCs w:val="24"/>
          <w:lang w:eastAsia="ru-RU"/>
        </w:rPr>
      </w:pPr>
      <w:r w:rsidRPr="0010521F">
        <w:rPr>
          <w:rFonts w:eastAsia="Times New Roman"/>
          <w:b/>
          <w:bCs/>
          <w:szCs w:val="24"/>
          <w:lang w:eastAsia="ru-RU"/>
        </w:rPr>
        <w:t>Древний Восток (8 часов)</w:t>
      </w:r>
    </w:p>
    <w:p w14:paraId="61A6E313" w14:textId="77777777" w:rsidR="0010521F" w:rsidRPr="0010521F" w:rsidRDefault="0010521F" w:rsidP="0010521F">
      <w:pPr>
        <w:jc w:val="both"/>
        <w:rPr>
          <w:rFonts w:eastAsia="Times New Roman"/>
          <w:bCs/>
          <w:szCs w:val="24"/>
          <w:lang w:eastAsia="ru-RU"/>
        </w:rPr>
      </w:pPr>
      <w:r w:rsidRPr="0010521F">
        <w:rPr>
          <w:rFonts w:eastAsia="Times New Roman"/>
          <w:bCs/>
          <w:szCs w:val="24"/>
          <w:lang w:eastAsia="ru-RU"/>
        </w:rPr>
        <w:t>. Древний Египет. Секреты пирамид. Западная Азия.  Природные условия и население Двуречья (Южной Месопотамии). Вавилонское царство.  Город Вавилон. Традиции и обычаи. Боги и храмы Древней Месопотамии. Превращение Ассирии в могущественную военную державу. Библиотека Ашшурбанапала. Финикия. Изобретения финикийцев. Индия и Китай в древности. Древняя Индия. Местоположение и природа. Занятия, нравы и обычаи народов Древней Индии. Религиозные верования. Города и жилища. Древний Китай. Изобретения и открытия древних китайцев.</w:t>
      </w:r>
    </w:p>
    <w:p w14:paraId="07FB753E" w14:textId="18DE5009" w:rsidR="0010521F" w:rsidRPr="0010521F" w:rsidRDefault="0010521F" w:rsidP="0010521F">
      <w:pPr>
        <w:jc w:val="both"/>
        <w:rPr>
          <w:rFonts w:eastAsia="Times New Roman"/>
          <w:b/>
          <w:bCs/>
          <w:szCs w:val="24"/>
          <w:lang w:eastAsia="ru-RU"/>
        </w:rPr>
      </w:pPr>
      <w:r w:rsidRPr="0010521F">
        <w:rPr>
          <w:rFonts w:eastAsia="Times New Roman"/>
          <w:bCs/>
          <w:szCs w:val="24"/>
          <w:lang w:eastAsia="ru-RU"/>
        </w:rPr>
        <w:t xml:space="preserve"> </w:t>
      </w:r>
      <w:r w:rsidRPr="0010521F">
        <w:rPr>
          <w:rFonts w:eastAsia="Times New Roman"/>
          <w:b/>
          <w:bCs/>
          <w:szCs w:val="24"/>
          <w:lang w:eastAsia="ru-RU"/>
        </w:rPr>
        <w:t xml:space="preserve"> Древняя Греция (9 часов) </w:t>
      </w:r>
    </w:p>
    <w:p w14:paraId="54CD8FA2" w14:textId="77777777" w:rsidR="0010521F" w:rsidRPr="0010521F" w:rsidRDefault="0010521F" w:rsidP="0010521F">
      <w:pPr>
        <w:jc w:val="both"/>
        <w:rPr>
          <w:rFonts w:eastAsia="Times New Roman"/>
          <w:bCs/>
          <w:szCs w:val="24"/>
          <w:lang w:eastAsia="ru-RU"/>
        </w:rPr>
      </w:pPr>
      <w:r w:rsidRPr="0010521F">
        <w:rPr>
          <w:rFonts w:eastAsia="Times New Roman"/>
          <w:bCs/>
          <w:szCs w:val="24"/>
          <w:lang w:eastAsia="ru-RU"/>
        </w:rPr>
        <w:t xml:space="preserve">Древнейшая Греция. Природа и население Древней Греции. Крит и Микены- древнейшие города Греции. Археологические раскопки на Крите. Держава царя Миноса. Особенности организации жизни на Крите. Микенское царство. Микены и Троя: правда или вымысел. «Илиада» и «Одиссея» Гомера как памятники истории и литературы. Государства - полисы Древней Греции. Афины и Спарта - два пути развития греческой государственности. Законы Драконта. Борьба демоса и аристократов. Реформы Солона и их значение в жизни Афин. Рождение афинской демократии. Греческие тираны. Возникновение Спартанского государства, его социальная организация.  Законы Ликурга. Образ жизни Спартанцев. Илоты. Спартанский воин. Олимпийские игры в жизни древних греков. Развитие научных знаний. Древнегреческие мыслители. Образование. Древнегреческий театр. Трагедии и комедии. Эсхил, Еврипид, Софокл, Аристофан Памятники греческого искусства.  Завоевания Александра Македонского и их последствия. </w:t>
      </w:r>
    </w:p>
    <w:p w14:paraId="0400179B" w14:textId="77777777" w:rsidR="0010521F" w:rsidRPr="0010521F" w:rsidRDefault="0010521F" w:rsidP="0010521F">
      <w:pPr>
        <w:jc w:val="both"/>
        <w:rPr>
          <w:rFonts w:eastAsia="Times New Roman"/>
          <w:bCs/>
          <w:szCs w:val="24"/>
          <w:lang w:eastAsia="ru-RU"/>
        </w:rPr>
      </w:pPr>
      <w:r w:rsidRPr="0010521F">
        <w:rPr>
          <w:rFonts w:eastAsia="Times New Roman"/>
          <w:bCs/>
          <w:szCs w:val="24"/>
          <w:lang w:eastAsia="ru-RU"/>
        </w:rPr>
        <w:t xml:space="preserve"> </w:t>
      </w:r>
      <w:r w:rsidRPr="0010521F">
        <w:rPr>
          <w:rFonts w:eastAsia="Times New Roman"/>
          <w:b/>
          <w:bCs/>
          <w:szCs w:val="24"/>
          <w:lang w:eastAsia="ru-RU"/>
        </w:rPr>
        <w:t>Древний Рим (7 часов</w:t>
      </w:r>
      <w:r w:rsidRPr="0010521F">
        <w:rPr>
          <w:rFonts w:eastAsia="Times New Roman"/>
          <w:bCs/>
          <w:szCs w:val="24"/>
          <w:lang w:eastAsia="ru-RU"/>
        </w:rPr>
        <w:t xml:space="preserve">) </w:t>
      </w:r>
    </w:p>
    <w:p w14:paraId="129643B1" w14:textId="77777777" w:rsidR="0010521F" w:rsidRPr="0010521F" w:rsidRDefault="0010521F" w:rsidP="0010521F">
      <w:pPr>
        <w:jc w:val="both"/>
        <w:rPr>
          <w:rFonts w:eastAsia="Times New Roman"/>
          <w:bCs/>
          <w:szCs w:val="24"/>
          <w:lang w:eastAsia="ru-RU"/>
        </w:rPr>
      </w:pPr>
      <w:r w:rsidRPr="0010521F">
        <w:rPr>
          <w:rFonts w:eastAsia="Times New Roman"/>
          <w:bCs/>
          <w:szCs w:val="24"/>
          <w:lang w:eastAsia="ru-RU"/>
        </w:rPr>
        <w:t xml:space="preserve">Ранний Рим. Легенда об основании Рима. Рождение республики. Патриции и плебеи, борьба между ними. Народные трибуны. Победы плебеев. Законы 12 таблиц. Расцвет Римской республики. Государственное устройство Римской республики. Народное собрание. Сенат. Консулы. Должностные лица. Армия Древнего Рима. Римский воин и его вооружение. Организация римской армии и военное искусство римлян. Триумфальные шествия. Кризис и падение Римской республики. Рабство в Риме. Источники рабства. Роль рабства в хозяйственной жизни Рима. Рабы и свободные. Гладиаторы. Восстание Спартака. Гражданские войны в Римской республике.  Гай Юлий Цезарь: путь к вершине власти. Диктатура Цезаря. Гибель Цезаря. Борьба за власть после смерти Цезаря. Гибель республики. Октавиан Август. Марк Антоний. Установление Римской империи. Реформы Октавиана Августа. Завоевательные походы. Римская империя (30г.до н.э.-476г.н.э.) Наследники Октавиана Августа. Нерон: «актёр на троне». «Золотой век» Римской империи. Императоры Траян, Марк Аврелий. Хозяйственная жизнь в Римской империи. </w:t>
      </w:r>
    </w:p>
    <w:p w14:paraId="51D2F720" w14:textId="23B118DA" w:rsidR="0010521F" w:rsidRPr="0010521F" w:rsidRDefault="0010521F" w:rsidP="0010521F">
      <w:pPr>
        <w:jc w:val="both"/>
        <w:rPr>
          <w:rFonts w:eastAsia="Times New Roman"/>
          <w:bCs/>
          <w:szCs w:val="24"/>
          <w:lang w:eastAsia="ru-RU"/>
        </w:rPr>
      </w:pPr>
      <w:r w:rsidRPr="0010521F">
        <w:rPr>
          <w:rFonts w:eastAsia="Times New Roman"/>
          <w:bCs/>
          <w:szCs w:val="24"/>
          <w:lang w:eastAsia="ru-RU"/>
        </w:rPr>
        <w:t xml:space="preserve">Кризис империи. Культура Римской империи. Архитектура и скульптура. Строительное искусство. Римские поэты, писатели, историки. Ораторское искусство. Римское право. Рим эпохи империи. </w:t>
      </w:r>
    </w:p>
    <w:p w14:paraId="255F61BD" w14:textId="77777777" w:rsidR="0010521F" w:rsidRPr="0010521F" w:rsidRDefault="0010521F" w:rsidP="0010521F">
      <w:pPr>
        <w:jc w:val="both"/>
        <w:rPr>
          <w:rFonts w:eastAsia="Times New Roman"/>
          <w:bCs/>
          <w:szCs w:val="24"/>
          <w:lang w:eastAsia="ru-RU"/>
        </w:rPr>
      </w:pPr>
      <w:r w:rsidRPr="0010521F">
        <w:rPr>
          <w:rFonts w:eastAsia="Times New Roman"/>
          <w:b/>
          <w:bCs/>
          <w:szCs w:val="24"/>
          <w:lang w:eastAsia="ru-RU"/>
        </w:rPr>
        <w:t>Основные итоги</w:t>
      </w:r>
      <w:r w:rsidRPr="0010521F">
        <w:rPr>
          <w:rFonts w:eastAsia="Times New Roman"/>
          <w:bCs/>
          <w:szCs w:val="24"/>
          <w:lang w:eastAsia="ru-RU"/>
        </w:rPr>
        <w:t xml:space="preserve">, характерные черты развития стран и народов в Древнем мире (3 часа) </w:t>
      </w:r>
    </w:p>
    <w:p w14:paraId="573564B4" w14:textId="77777777" w:rsidR="0010521F" w:rsidRPr="0010521F" w:rsidRDefault="0010521F" w:rsidP="0010521F">
      <w:pPr>
        <w:jc w:val="both"/>
        <w:rPr>
          <w:rFonts w:eastAsia="Times New Roman"/>
          <w:bCs/>
          <w:szCs w:val="24"/>
          <w:lang w:eastAsia="ru-RU"/>
        </w:rPr>
      </w:pPr>
    </w:p>
    <w:p w14:paraId="628D695F" w14:textId="5C1323C8" w:rsidR="0010521F" w:rsidRPr="0010521F" w:rsidRDefault="0010521F" w:rsidP="0010521F">
      <w:pPr>
        <w:jc w:val="both"/>
        <w:rPr>
          <w:rFonts w:eastAsia="Times New Roman"/>
          <w:b/>
          <w:bCs/>
          <w:szCs w:val="24"/>
          <w:lang w:eastAsia="ru-RU"/>
        </w:rPr>
      </w:pPr>
      <w:r w:rsidRPr="0010521F">
        <w:rPr>
          <w:rFonts w:eastAsia="Times New Roman"/>
          <w:b/>
          <w:bCs/>
          <w:szCs w:val="24"/>
          <w:lang w:val="en-US" w:eastAsia="ru-RU"/>
        </w:rPr>
        <w:t>IV</w:t>
      </w:r>
      <w:r w:rsidRPr="0010521F">
        <w:rPr>
          <w:rFonts w:eastAsia="Times New Roman"/>
          <w:b/>
          <w:bCs/>
          <w:szCs w:val="24"/>
          <w:lang w:eastAsia="ru-RU"/>
        </w:rPr>
        <w:t>.Календарно-тематическое планирование</w:t>
      </w:r>
    </w:p>
    <w:p w14:paraId="66103E1F" w14:textId="77777777" w:rsidR="0010521F" w:rsidRPr="0010521F" w:rsidRDefault="0010521F" w:rsidP="0010521F">
      <w:pPr>
        <w:jc w:val="both"/>
        <w:rPr>
          <w:rFonts w:eastAsia="Times New Roman"/>
          <w:bCs/>
          <w:szCs w:val="24"/>
          <w:lang w:eastAsia="ru-RU"/>
        </w:rPr>
      </w:pPr>
      <w:r w:rsidRPr="0010521F">
        <w:rPr>
          <w:rFonts w:eastAsia="Times New Roman"/>
          <w:bCs/>
          <w:szCs w:val="24"/>
          <w:lang w:eastAsia="ru-RU"/>
        </w:rPr>
        <w:t xml:space="preserve"> </w:t>
      </w:r>
    </w:p>
    <w:tbl>
      <w:tblPr>
        <w:tblStyle w:val="a4"/>
        <w:tblW w:w="0" w:type="auto"/>
        <w:tblLook w:val="01E0" w:firstRow="1" w:lastRow="1" w:firstColumn="1" w:lastColumn="1" w:noHBand="0" w:noVBand="0"/>
      </w:tblPr>
      <w:tblGrid>
        <w:gridCol w:w="1340"/>
        <w:gridCol w:w="5328"/>
        <w:gridCol w:w="3452"/>
      </w:tblGrid>
      <w:tr w:rsidR="0010521F" w:rsidRPr="0010521F" w14:paraId="78F519E6" w14:textId="77777777" w:rsidTr="00C5668B">
        <w:tc>
          <w:tcPr>
            <w:tcW w:w="1548" w:type="dxa"/>
          </w:tcPr>
          <w:p w14:paraId="182C1896" w14:textId="77777777" w:rsidR="0010521F" w:rsidRPr="0010521F" w:rsidRDefault="0010521F" w:rsidP="0010521F">
            <w:pPr>
              <w:jc w:val="both"/>
              <w:rPr>
                <w:rFonts w:eastAsia="Times New Roman"/>
                <w:bCs/>
                <w:szCs w:val="24"/>
                <w:lang w:eastAsia="ru-RU"/>
              </w:rPr>
            </w:pPr>
            <w:r w:rsidRPr="0010521F">
              <w:rPr>
                <w:rFonts w:eastAsia="Times New Roman"/>
                <w:bCs/>
                <w:szCs w:val="24"/>
                <w:lang w:eastAsia="ru-RU"/>
              </w:rPr>
              <w:t>№ п/п</w:t>
            </w:r>
          </w:p>
        </w:tc>
        <w:tc>
          <w:tcPr>
            <w:tcW w:w="8309" w:type="dxa"/>
          </w:tcPr>
          <w:p w14:paraId="6EB7E67D" w14:textId="77777777" w:rsidR="0010521F" w:rsidRPr="0010521F" w:rsidRDefault="0010521F" w:rsidP="0010521F">
            <w:pPr>
              <w:jc w:val="both"/>
              <w:rPr>
                <w:rFonts w:eastAsia="Times New Roman"/>
                <w:bCs/>
                <w:szCs w:val="24"/>
                <w:lang w:eastAsia="ru-RU"/>
              </w:rPr>
            </w:pPr>
            <w:r w:rsidRPr="0010521F">
              <w:rPr>
                <w:rFonts w:eastAsia="Times New Roman"/>
                <w:bCs/>
                <w:szCs w:val="24"/>
                <w:lang w:eastAsia="ru-RU"/>
              </w:rPr>
              <w:t xml:space="preserve">Содержание </w:t>
            </w:r>
          </w:p>
        </w:tc>
        <w:tc>
          <w:tcPr>
            <w:tcW w:w="4929" w:type="dxa"/>
          </w:tcPr>
          <w:p w14:paraId="20124BDD" w14:textId="77777777" w:rsidR="0010521F" w:rsidRPr="0010521F" w:rsidRDefault="0010521F" w:rsidP="0010521F">
            <w:pPr>
              <w:jc w:val="both"/>
              <w:rPr>
                <w:rFonts w:eastAsia="Times New Roman"/>
                <w:bCs/>
                <w:szCs w:val="24"/>
                <w:lang w:eastAsia="ru-RU"/>
              </w:rPr>
            </w:pPr>
            <w:r w:rsidRPr="0010521F">
              <w:rPr>
                <w:rFonts w:eastAsia="Times New Roman"/>
                <w:bCs/>
                <w:szCs w:val="24"/>
                <w:lang w:eastAsia="ru-RU"/>
              </w:rPr>
              <w:t>Количество часов</w:t>
            </w:r>
          </w:p>
        </w:tc>
      </w:tr>
      <w:tr w:rsidR="0010521F" w:rsidRPr="0010521F" w14:paraId="64AEF5C9" w14:textId="77777777" w:rsidTr="00C5668B">
        <w:tc>
          <w:tcPr>
            <w:tcW w:w="1548" w:type="dxa"/>
          </w:tcPr>
          <w:p w14:paraId="6DEF8ABB" w14:textId="77777777" w:rsidR="0010521F" w:rsidRPr="0010521F" w:rsidRDefault="0010521F" w:rsidP="0010521F">
            <w:pPr>
              <w:jc w:val="both"/>
              <w:rPr>
                <w:rFonts w:eastAsia="Times New Roman"/>
                <w:bCs/>
                <w:szCs w:val="24"/>
                <w:lang w:eastAsia="ru-RU"/>
              </w:rPr>
            </w:pPr>
            <w:r w:rsidRPr="0010521F">
              <w:rPr>
                <w:rFonts w:eastAsia="Times New Roman"/>
                <w:bCs/>
                <w:szCs w:val="24"/>
                <w:lang w:eastAsia="ru-RU"/>
              </w:rPr>
              <w:t>1</w:t>
            </w:r>
          </w:p>
        </w:tc>
        <w:tc>
          <w:tcPr>
            <w:tcW w:w="8309" w:type="dxa"/>
          </w:tcPr>
          <w:p w14:paraId="19AA23A5" w14:textId="77777777" w:rsidR="0010521F" w:rsidRPr="0010521F" w:rsidRDefault="0010521F" w:rsidP="0010521F">
            <w:pPr>
              <w:jc w:val="both"/>
              <w:rPr>
                <w:rFonts w:eastAsia="Times New Roman"/>
                <w:bCs/>
                <w:szCs w:val="24"/>
                <w:lang w:eastAsia="ru-RU"/>
              </w:rPr>
            </w:pPr>
            <w:r w:rsidRPr="0010521F">
              <w:rPr>
                <w:rFonts w:eastAsia="Times New Roman"/>
                <w:bCs/>
                <w:szCs w:val="24"/>
                <w:lang w:eastAsia="ru-RU"/>
              </w:rPr>
              <w:t>Введение.</w:t>
            </w:r>
          </w:p>
        </w:tc>
        <w:tc>
          <w:tcPr>
            <w:tcW w:w="4929" w:type="dxa"/>
          </w:tcPr>
          <w:p w14:paraId="2F262039" w14:textId="77777777" w:rsidR="0010521F" w:rsidRPr="0010521F" w:rsidRDefault="0010521F" w:rsidP="0010521F">
            <w:pPr>
              <w:jc w:val="both"/>
              <w:rPr>
                <w:rFonts w:eastAsia="Times New Roman"/>
                <w:bCs/>
                <w:szCs w:val="24"/>
                <w:lang w:eastAsia="ru-RU"/>
              </w:rPr>
            </w:pPr>
            <w:r w:rsidRPr="0010521F">
              <w:rPr>
                <w:rFonts w:eastAsia="Times New Roman"/>
                <w:bCs/>
                <w:szCs w:val="24"/>
                <w:lang w:eastAsia="ru-RU"/>
              </w:rPr>
              <w:t>5</w:t>
            </w:r>
          </w:p>
        </w:tc>
      </w:tr>
      <w:tr w:rsidR="0010521F" w:rsidRPr="0010521F" w14:paraId="1BC59D4E" w14:textId="77777777" w:rsidTr="00C5668B">
        <w:tc>
          <w:tcPr>
            <w:tcW w:w="1548" w:type="dxa"/>
          </w:tcPr>
          <w:p w14:paraId="2717FA03" w14:textId="77777777" w:rsidR="0010521F" w:rsidRPr="0010521F" w:rsidRDefault="0010521F" w:rsidP="0010521F">
            <w:pPr>
              <w:jc w:val="both"/>
              <w:rPr>
                <w:rFonts w:eastAsia="Times New Roman"/>
                <w:bCs/>
                <w:szCs w:val="24"/>
                <w:lang w:eastAsia="ru-RU"/>
              </w:rPr>
            </w:pPr>
            <w:r w:rsidRPr="0010521F">
              <w:rPr>
                <w:rFonts w:eastAsia="Times New Roman"/>
                <w:bCs/>
                <w:szCs w:val="24"/>
                <w:lang w:eastAsia="ru-RU"/>
              </w:rPr>
              <w:t>2</w:t>
            </w:r>
          </w:p>
        </w:tc>
        <w:tc>
          <w:tcPr>
            <w:tcW w:w="8309" w:type="dxa"/>
          </w:tcPr>
          <w:p w14:paraId="5DDEFE55" w14:textId="77777777" w:rsidR="0010521F" w:rsidRPr="0010521F" w:rsidRDefault="0010521F" w:rsidP="0010521F">
            <w:pPr>
              <w:jc w:val="both"/>
              <w:rPr>
                <w:rFonts w:eastAsia="Times New Roman"/>
                <w:bCs/>
                <w:szCs w:val="24"/>
                <w:lang w:eastAsia="ru-RU"/>
              </w:rPr>
            </w:pPr>
            <w:r w:rsidRPr="0010521F">
              <w:rPr>
                <w:rFonts w:eastAsia="Times New Roman"/>
                <w:bCs/>
                <w:szCs w:val="24"/>
                <w:lang w:eastAsia="ru-RU"/>
              </w:rPr>
              <w:t>Первобытное общество (3 часа)</w:t>
            </w:r>
          </w:p>
        </w:tc>
        <w:tc>
          <w:tcPr>
            <w:tcW w:w="4929" w:type="dxa"/>
          </w:tcPr>
          <w:p w14:paraId="4ECFFA64" w14:textId="77777777" w:rsidR="0010521F" w:rsidRPr="0010521F" w:rsidRDefault="0010521F" w:rsidP="0010521F">
            <w:pPr>
              <w:jc w:val="both"/>
              <w:rPr>
                <w:rFonts w:eastAsia="Times New Roman"/>
                <w:bCs/>
                <w:szCs w:val="24"/>
                <w:lang w:eastAsia="ru-RU"/>
              </w:rPr>
            </w:pPr>
            <w:r w:rsidRPr="0010521F">
              <w:rPr>
                <w:rFonts w:eastAsia="Times New Roman"/>
                <w:bCs/>
                <w:szCs w:val="24"/>
                <w:lang w:eastAsia="ru-RU"/>
              </w:rPr>
              <w:t>3</w:t>
            </w:r>
          </w:p>
        </w:tc>
      </w:tr>
      <w:tr w:rsidR="0010521F" w:rsidRPr="0010521F" w14:paraId="3521EA4D" w14:textId="77777777" w:rsidTr="00C5668B">
        <w:tc>
          <w:tcPr>
            <w:tcW w:w="1548" w:type="dxa"/>
          </w:tcPr>
          <w:p w14:paraId="07307E0D" w14:textId="77777777" w:rsidR="0010521F" w:rsidRPr="0010521F" w:rsidRDefault="0010521F" w:rsidP="0010521F">
            <w:pPr>
              <w:jc w:val="both"/>
              <w:rPr>
                <w:rFonts w:eastAsia="Times New Roman"/>
                <w:bCs/>
                <w:szCs w:val="24"/>
                <w:lang w:eastAsia="ru-RU"/>
              </w:rPr>
            </w:pPr>
            <w:r w:rsidRPr="0010521F">
              <w:rPr>
                <w:rFonts w:eastAsia="Times New Roman"/>
                <w:bCs/>
                <w:szCs w:val="24"/>
                <w:lang w:eastAsia="ru-RU"/>
              </w:rPr>
              <w:t>3</w:t>
            </w:r>
          </w:p>
        </w:tc>
        <w:tc>
          <w:tcPr>
            <w:tcW w:w="8309" w:type="dxa"/>
          </w:tcPr>
          <w:p w14:paraId="6A605B7D" w14:textId="77777777" w:rsidR="0010521F" w:rsidRPr="0010521F" w:rsidRDefault="0010521F" w:rsidP="0010521F">
            <w:pPr>
              <w:jc w:val="both"/>
              <w:rPr>
                <w:rFonts w:eastAsia="Times New Roman"/>
                <w:bCs/>
                <w:szCs w:val="24"/>
                <w:lang w:eastAsia="ru-RU"/>
              </w:rPr>
            </w:pPr>
            <w:r w:rsidRPr="0010521F">
              <w:rPr>
                <w:rFonts w:eastAsia="Times New Roman"/>
                <w:bCs/>
                <w:szCs w:val="24"/>
                <w:lang w:eastAsia="ru-RU"/>
              </w:rPr>
              <w:t>Древний Восток</w:t>
            </w:r>
          </w:p>
        </w:tc>
        <w:tc>
          <w:tcPr>
            <w:tcW w:w="4929" w:type="dxa"/>
          </w:tcPr>
          <w:p w14:paraId="0DA2AF0B" w14:textId="77777777" w:rsidR="0010521F" w:rsidRPr="0010521F" w:rsidRDefault="0010521F" w:rsidP="0010521F">
            <w:pPr>
              <w:jc w:val="both"/>
              <w:rPr>
                <w:rFonts w:eastAsia="Times New Roman"/>
                <w:bCs/>
                <w:szCs w:val="24"/>
                <w:lang w:eastAsia="ru-RU"/>
              </w:rPr>
            </w:pPr>
            <w:r w:rsidRPr="0010521F">
              <w:rPr>
                <w:rFonts w:eastAsia="Times New Roman"/>
                <w:bCs/>
                <w:szCs w:val="24"/>
                <w:lang w:eastAsia="ru-RU"/>
              </w:rPr>
              <w:t>8</w:t>
            </w:r>
          </w:p>
        </w:tc>
      </w:tr>
      <w:tr w:rsidR="0010521F" w:rsidRPr="0010521F" w14:paraId="0A92A6C9" w14:textId="77777777" w:rsidTr="00C5668B">
        <w:tc>
          <w:tcPr>
            <w:tcW w:w="1548" w:type="dxa"/>
          </w:tcPr>
          <w:p w14:paraId="71265360" w14:textId="77777777" w:rsidR="0010521F" w:rsidRPr="0010521F" w:rsidRDefault="0010521F" w:rsidP="0010521F">
            <w:pPr>
              <w:jc w:val="both"/>
              <w:rPr>
                <w:rFonts w:eastAsia="Times New Roman"/>
                <w:bCs/>
                <w:szCs w:val="24"/>
                <w:lang w:eastAsia="ru-RU"/>
              </w:rPr>
            </w:pPr>
            <w:r w:rsidRPr="0010521F">
              <w:rPr>
                <w:rFonts w:eastAsia="Times New Roman"/>
                <w:bCs/>
                <w:szCs w:val="24"/>
                <w:lang w:eastAsia="ru-RU"/>
              </w:rPr>
              <w:t>4</w:t>
            </w:r>
          </w:p>
        </w:tc>
        <w:tc>
          <w:tcPr>
            <w:tcW w:w="8309" w:type="dxa"/>
          </w:tcPr>
          <w:p w14:paraId="66598E0C" w14:textId="77777777" w:rsidR="0010521F" w:rsidRPr="0010521F" w:rsidRDefault="0010521F" w:rsidP="0010521F">
            <w:pPr>
              <w:jc w:val="both"/>
              <w:rPr>
                <w:rFonts w:eastAsia="Times New Roman"/>
                <w:bCs/>
                <w:szCs w:val="24"/>
                <w:lang w:eastAsia="ru-RU"/>
              </w:rPr>
            </w:pPr>
            <w:r w:rsidRPr="0010521F">
              <w:rPr>
                <w:rFonts w:eastAsia="Times New Roman"/>
                <w:bCs/>
                <w:szCs w:val="24"/>
                <w:lang w:eastAsia="ru-RU"/>
              </w:rPr>
              <w:t>Древняя Греция</w:t>
            </w:r>
          </w:p>
        </w:tc>
        <w:tc>
          <w:tcPr>
            <w:tcW w:w="4929" w:type="dxa"/>
          </w:tcPr>
          <w:p w14:paraId="14AB4C16" w14:textId="77777777" w:rsidR="0010521F" w:rsidRPr="0010521F" w:rsidRDefault="0010521F" w:rsidP="0010521F">
            <w:pPr>
              <w:jc w:val="both"/>
              <w:rPr>
                <w:rFonts w:eastAsia="Times New Roman"/>
                <w:bCs/>
                <w:szCs w:val="24"/>
                <w:lang w:eastAsia="ru-RU"/>
              </w:rPr>
            </w:pPr>
            <w:r w:rsidRPr="0010521F">
              <w:rPr>
                <w:rFonts w:eastAsia="Times New Roman"/>
                <w:bCs/>
                <w:szCs w:val="24"/>
                <w:lang w:eastAsia="ru-RU"/>
              </w:rPr>
              <w:t>9</w:t>
            </w:r>
          </w:p>
        </w:tc>
      </w:tr>
      <w:tr w:rsidR="0010521F" w:rsidRPr="0010521F" w14:paraId="12718C63" w14:textId="77777777" w:rsidTr="00C5668B">
        <w:tc>
          <w:tcPr>
            <w:tcW w:w="1548" w:type="dxa"/>
          </w:tcPr>
          <w:p w14:paraId="371528BD" w14:textId="77777777" w:rsidR="0010521F" w:rsidRPr="0010521F" w:rsidRDefault="0010521F" w:rsidP="0010521F">
            <w:pPr>
              <w:jc w:val="both"/>
              <w:rPr>
                <w:rFonts w:eastAsia="Times New Roman"/>
                <w:bCs/>
                <w:szCs w:val="24"/>
                <w:lang w:eastAsia="ru-RU"/>
              </w:rPr>
            </w:pPr>
            <w:r w:rsidRPr="0010521F">
              <w:rPr>
                <w:rFonts w:eastAsia="Times New Roman"/>
                <w:bCs/>
                <w:szCs w:val="24"/>
                <w:lang w:eastAsia="ru-RU"/>
              </w:rPr>
              <w:t>5</w:t>
            </w:r>
          </w:p>
        </w:tc>
        <w:tc>
          <w:tcPr>
            <w:tcW w:w="8309" w:type="dxa"/>
          </w:tcPr>
          <w:p w14:paraId="41C8AB95" w14:textId="77777777" w:rsidR="0010521F" w:rsidRPr="0010521F" w:rsidRDefault="0010521F" w:rsidP="0010521F">
            <w:pPr>
              <w:jc w:val="both"/>
              <w:rPr>
                <w:rFonts w:eastAsia="Times New Roman"/>
                <w:bCs/>
                <w:szCs w:val="24"/>
                <w:lang w:eastAsia="ru-RU"/>
              </w:rPr>
            </w:pPr>
            <w:r w:rsidRPr="0010521F">
              <w:rPr>
                <w:rFonts w:eastAsia="Times New Roman"/>
                <w:bCs/>
                <w:szCs w:val="24"/>
                <w:lang w:eastAsia="ru-RU"/>
              </w:rPr>
              <w:t>Древний Рим</w:t>
            </w:r>
          </w:p>
        </w:tc>
        <w:tc>
          <w:tcPr>
            <w:tcW w:w="4929" w:type="dxa"/>
          </w:tcPr>
          <w:p w14:paraId="4A6B5390" w14:textId="77777777" w:rsidR="0010521F" w:rsidRPr="0010521F" w:rsidRDefault="0010521F" w:rsidP="0010521F">
            <w:pPr>
              <w:jc w:val="both"/>
              <w:rPr>
                <w:rFonts w:eastAsia="Times New Roman"/>
                <w:bCs/>
                <w:szCs w:val="24"/>
                <w:lang w:eastAsia="ru-RU"/>
              </w:rPr>
            </w:pPr>
            <w:r w:rsidRPr="0010521F">
              <w:rPr>
                <w:rFonts w:eastAsia="Times New Roman"/>
                <w:bCs/>
                <w:szCs w:val="24"/>
                <w:lang w:eastAsia="ru-RU"/>
              </w:rPr>
              <w:t>6</w:t>
            </w:r>
          </w:p>
        </w:tc>
      </w:tr>
      <w:tr w:rsidR="0010521F" w:rsidRPr="0010521F" w14:paraId="3AEF565E" w14:textId="77777777" w:rsidTr="00C5668B">
        <w:tc>
          <w:tcPr>
            <w:tcW w:w="1548" w:type="dxa"/>
          </w:tcPr>
          <w:p w14:paraId="292379F9" w14:textId="77777777" w:rsidR="0010521F" w:rsidRPr="0010521F" w:rsidRDefault="0010521F" w:rsidP="0010521F">
            <w:pPr>
              <w:jc w:val="both"/>
              <w:rPr>
                <w:rFonts w:eastAsia="Times New Roman"/>
                <w:bCs/>
                <w:szCs w:val="24"/>
                <w:lang w:eastAsia="ru-RU"/>
              </w:rPr>
            </w:pPr>
            <w:r w:rsidRPr="0010521F">
              <w:rPr>
                <w:rFonts w:eastAsia="Times New Roman"/>
                <w:bCs/>
                <w:szCs w:val="24"/>
                <w:lang w:eastAsia="ru-RU"/>
              </w:rPr>
              <w:t>6</w:t>
            </w:r>
          </w:p>
        </w:tc>
        <w:tc>
          <w:tcPr>
            <w:tcW w:w="8309" w:type="dxa"/>
          </w:tcPr>
          <w:p w14:paraId="510B0E49" w14:textId="77777777" w:rsidR="0010521F" w:rsidRPr="0010521F" w:rsidRDefault="0010521F" w:rsidP="0010521F">
            <w:pPr>
              <w:jc w:val="both"/>
              <w:rPr>
                <w:rFonts w:eastAsia="Times New Roman"/>
                <w:bCs/>
                <w:szCs w:val="24"/>
                <w:lang w:eastAsia="ru-RU"/>
              </w:rPr>
            </w:pPr>
            <w:r w:rsidRPr="0010521F">
              <w:rPr>
                <w:rFonts w:eastAsia="Times New Roman"/>
                <w:bCs/>
                <w:szCs w:val="24"/>
                <w:lang w:eastAsia="ru-RU"/>
              </w:rPr>
              <w:t>Заключительные уроки</w:t>
            </w:r>
          </w:p>
        </w:tc>
        <w:tc>
          <w:tcPr>
            <w:tcW w:w="4929" w:type="dxa"/>
          </w:tcPr>
          <w:p w14:paraId="302FF5A4" w14:textId="77777777" w:rsidR="0010521F" w:rsidRPr="0010521F" w:rsidRDefault="0010521F" w:rsidP="0010521F">
            <w:pPr>
              <w:jc w:val="both"/>
              <w:rPr>
                <w:rFonts w:eastAsia="Times New Roman"/>
                <w:bCs/>
                <w:szCs w:val="24"/>
                <w:lang w:eastAsia="ru-RU"/>
              </w:rPr>
            </w:pPr>
            <w:r w:rsidRPr="0010521F">
              <w:rPr>
                <w:rFonts w:eastAsia="Times New Roman"/>
                <w:bCs/>
                <w:szCs w:val="24"/>
                <w:lang w:eastAsia="ru-RU"/>
              </w:rPr>
              <w:t>3</w:t>
            </w:r>
          </w:p>
        </w:tc>
      </w:tr>
      <w:tr w:rsidR="0010521F" w:rsidRPr="0010521F" w14:paraId="4E6C739B" w14:textId="77777777" w:rsidTr="00C5668B">
        <w:tc>
          <w:tcPr>
            <w:tcW w:w="1548" w:type="dxa"/>
          </w:tcPr>
          <w:p w14:paraId="0AD11A0F" w14:textId="77777777" w:rsidR="0010521F" w:rsidRPr="0010521F" w:rsidRDefault="0010521F" w:rsidP="0010521F">
            <w:pPr>
              <w:jc w:val="both"/>
              <w:rPr>
                <w:rFonts w:eastAsia="Times New Roman"/>
                <w:bCs/>
                <w:szCs w:val="24"/>
                <w:lang w:eastAsia="ru-RU"/>
              </w:rPr>
            </w:pPr>
          </w:p>
        </w:tc>
        <w:tc>
          <w:tcPr>
            <w:tcW w:w="8309" w:type="dxa"/>
          </w:tcPr>
          <w:p w14:paraId="12E176FC" w14:textId="77777777" w:rsidR="0010521F" w:rsidRPr="0010521F" w:rsidRDefault="0010521F" w:rsidP="0010521F">
            <w:pPr>
              <w:jc w:val="both"/>
              <w:rPr>
                <w:rFonts w:eastAsia="Times New Roman"/>
                <w:bCs/>
                <w:szCs w:val="24"/>
                <w:lang w:eastAsia="ru-RU"/>
              </w:rPr>
            </w:pPr>
            <w:r w:rsidRPr="0010521F">
              <w:rPr>
                <w:rFonts w:eastAsia="Times New Roman"/>
                <w:bCs/>
                <w:szCs w:val="24"/>
                <w:lang w:eastAsia="ru-RU"/>
              </w:rPr>
              <w:t>Резерв</w:t>
            </w:r>
          </w:p>
        </w:tc>
        <w:tc>
          <w:tcPr>
            <w:tcW w:w="4929" w:type="dxa"/>
          </w:tcPr>
          <w:p w14:paraId="6E9E6A99" w14:textId="77777777" w:rsidR="0010521F" w:rsidRPr="0010521F" w:rsidRDefault="0010521F" w:rsidP="0010521F">
            <w:pPr>
              <w:jc w:val="both"/>
              <w:rPr>
                <w:rFonts w:eastAsia="Times New Roman"/>
                <w:bCs/>
                <w:szCs w:val="24"/>
                <w:lang w:eastAsia="ru-RU"/>
              </w:rPr>
            </w:pPr>
            <w:r w:rsidRPr="0010521F">
              <w:rPr>
                <w:rFonts w:eastAsia="Times New Roman"/>
                <w:bCs/>
                <w:szCs w:val="24"/>
                <w:lang w:eastAsia="ru-RU"/>
              </w:rPr>
              <w:t>1</w:t>
            </w:r>
          </w:p>
        </w:tc>
      </w:tr>
      <w:tr w:rsidR="0010521F" w:rsidRPr="0010521F" w14:paraId="5618F905" w14:textId="77777777" w:rsidTr="00C5668B">
        <w:tc>
          <w:tcPr>
            <w:tcW w:w="1548" w:type="dxa"/>
          </w:tcPr>
          <w:p w14:paraId="319BDD3F" w14:textId="77777777" w:rsidR="0010521F" w:rsidRPr="0010521F" w:rsidRDefault="0010521F" w:rsidP="0010521F">
            <w:pPr>
              <w:jc w:val="both"/>
              <w:rPr>
                <w:rFonts w:eastAsia="Times New Roman"/>
                <w:bCs/>
                <w:szCs w:val="24"/>
                <w:lang w:eastAsia="ru-RU"/>
              </w:rPr>
            </w:pPr>
          </w:p>
        </w:tc>
        <w:tc>
          <w:tcPr>
            <w:tcW w:w="8309" w:type="dxa"/>
          </w:tcPr>
          <w:p w14:paraId="43838EDB" w14:textId="77777777" w:rsidR="0010521F" w:rsidRPr="0010521F" w:rsidRDefault="0010521F" w:rsidP="0010521F">
            <w:pPr>
              <w:jc w:val="both"/>
              <w:rPr>
                <w:rFonts w:eastAsia="Times New Roman"/>
                <w:bCs/>
                <w:szCs w:val="24"/>
                <w:lang w:eastAsia="ru-RU"/>
              </w:rPr>
            </w:pPr>
            <w:r w:rsidRPr="0010521F">
              <w:rPr>
                <w:rFonts w:eastAsia="Times New Roman"/>
                <w:bCs/>
                <w:szCs w:val="24"/>
                <w:lang w:eastAsia="ru-RU"/>
              </w:rPr>
              <w:t>Всего</w:t>
            </w:r>
          </w:p>
        </w:tc>
        <w:tc>
          <w:tcPr>
            <w:tcW w:w="4929" w:type="dxa"/>
          </w:tcPr>
          <w:p w14:paraId="290C40A6" w14:textId="77777777" w:rsidR="0010521F" w:rsidRPr="0010521F" w:rsidRDefault="0010521F" w:rsidP="0010521F">
            <w:pPr>
              <w:jc w:val="both"/>
              <w:rPr>
                <w:rFonts w:eastAsia="Times New Roman"/>
                <w:bCs/>
                <w:szCs w:val="24"/>
                <w:lang w:eastAsia="ru-RU"/>
              </w:rPr>
            </w:pPr>
            <w:r w:rsidRPr="0010521F">
              <w:rPr>
                <w:rFonts w:eastAsia="Times New Roman"/>
                <w:bCs/>
                <w:szCs w:val="24"/>
                <w:lang w:eastAsia="ru-RU"/>
              </w:rPr>
              <w:t>35</w:t>
            </w:r>
          </w:p>
        </w:tc>
      </w:tr>
      <w:tr w:rsidR="0010521F" w:rsidRPr="0010521F" w14:paraId="6310CB5E" w14:textId="77777777" w:rsidTr="00C5668B">
        <w:tc>
          <w:tcPr>
            <w:tcW w:w="1548" w:type="dxa"/>
          </w:tcPr>
          <w:p w14:paraId="1716110E" w14:textId="77777777" w:rsidR="0010521F" w:rsidRPr="0010521F" w:rsidRDefault="0010521F" w:rsidP="0010521F">
            <w:pPr>
              <w:jc w:val="both"/>
              <w:rPr>
                <w:rFonts w:eastAsia="Times New Roman"/>
                <w:bCs/>
                <w:szCs w:val="24"/>
                <w:lang w:eastAsia="ru-RU"/>
              </w:rPr>
            </w:pPr>
          </w:p>
        </w:tc>
        <w:tc>
          <w:tcPr>
            <w:tcW w:w="8309" w:type="dxa"/>
          </w:tcPr>
          <w:p w14:paraId="44991091" w14:textId="77777777" w:rsidR="0010521F" w:rsidRPr="0010521F" w:rsidRDefault="0010521F" w:rsidP="0010521F">
            <w:pPr>
              <w:jc w:val="both"/>
              <w:rPr>
                <w:rFonts w:eastAsia="Times New Roman"/>
                <w:bCs/>
                <w:szCs w:val="24"/>
                <w:lang w:eastAsia="ru-RU"/>
              </w:rPr>
            </w:pPr>
          </w:p>
        </w:tc>
        <w:tc>
          <w:tcPr>
            <w:tcW w:w="4929" w:type="dxa"/>
          </w:tcPr>
          <w:p w14:paraId="3F1D5348" w14:textId="77777777" w:rsidR="0010521F" w:rsidRPr="0010521F" w:rsidRDefault="0010521F" w:rsidP="0010521F">
            <w:pPr>
              <w:jc w:val="both"/>
              <w:rPr>
                <w:rFonts w:eastAsia="Times New Roman"/>
                <w:bCs/>
                <w:szCs w:val="24"/>
                <w:lang w:eastAsia="ru-RU"/>
              </w:rPr>
            </w:pPr>
          </w:p>
        </w:tc>
      </w:tr>
      <w:tr w:rsidR="0010521F" w:rsidRPr="0010521F" w14:paraId="2B3AD6BA" w14:textId="77777777" w:rsidTr="00C5668B">
        <w:tc>
          <w:tcPr>
            <w:tcW w:w="1548" w:type="dxa"/>
          </w:tcPr>
          <w:p w14:paraId="1656C9AA" w14:textId="77777777" w:rsidR="0010521F" w:rsidRPr="0010521F" w:rsidRDefault="0010521F" w:rsidP="0010521F">
            <w:pPr>
              <w:jc w:val="both"/>
              <w:rPr>
                <w:rFonts w:eastAsia="Times New Roman"/>
                <w:bCs/>
                <w:szCs w:val="24"/>
                <w:lang w:eastAsia="ru-RU"/>
              </w:rPr>
            </w:pPr>
          </w:p>
        </w:tc>
        <w:tc>
          <w:tcPr>
            <w:tcW w:w="8309" w:type="dxa"/>
          </w:tcPr>
          <w:p w14:paraId="1A83438B" w14:textId="77777777" w:rsidR="0010521F" w:rsidRPr="0010521F" w:rsidRDefault="0010521F" w:rsidP="0010521F">
            <w:pPr>
              <w:jc w:val="both"/>
              <w:rPr>
                <w:rFonts w:eastAsia="Times New Roman"/>
                <w:bCs/>
                <w:szCs w:val="24"/>
                <w:lang w:eastAsia="ru-RU"/>
              </w:rPr>
            </w:pPr>
          </w:p>
        </w:tc>
        <w:tc>
          <w:tcPr>
            <w:tcW w:w="4929" w:type="dxa"/>
          </w:tcPr>
          <w:p w14:paraId="38C2FB98" w14:textId="77777777" w:rsidR="0010521F" w:rsidRPr="0010521F" w:rsidRDefault="0010521F" w:rsidP="0010521F">
            <w:pPr>
              <w:jc w:val="both"/>
              <w:rPr>
                <w:rFonts w:eastAsia="Times New Roman"/>
                <w:bCs/>
                <w:szCs w:val="24"/>
                <w:lang w:eastAsia="ru-RU"/>
              </w:rPr>
            </w:pPr>
          </w:p>
        </w:tc>
      </w:tr>
    </w:tbl>
    <w:p w14:paraId="0B4C759D" w14:textId="77777777" w:rsidR="00BA6BAF" w:rsidRPr="009269D3" w:rsidRDefault="00BA6BAF" w:rsidP="00192D29">
      <w:pPr>
        <w:ind w:firstLine="0"/>
        <w:rPr>
          <w:rFonts w:eastAsia="Times New Roman"/>
          <w:b/>
          <w:bCs/>
          <w:szCs w:val="24"/>
          <w:lang w:eastAsia="ru-RU"/>
        </w:rPr>
      </w:pPr>
    </w:p>
    <w:p w14:paraId="0F48CBEC" w14:textId="221ACA91" w:rsidR="0047170B" w:rsidRPr="009269D3" w:rsidRDefault="00F57B7D" w:rsidP="003555BD">
      <w:pPr>
        <w:rPr>
          <w:b/>
          <w:szCs w:val="24"/>
          <w:lang w:eastAsia="ru-RU"/>
        </w:rPr>
      </w:pPr>
      <w:r>
        <w:rPr>
          <w:rFonts w:eastAsia="Times New Roman"/>
          <w:b/>
          <w:bCs/>
          <w:szCs w:val="24"/>
          <w:lang w:eastAsia="ru-RU"/>
        </w:rPr>
        <w:t>Рабочая программа внеурочной деятельности</w:t>
      </w:r>
      <w:r w:rsidR="0047170B" w:rsidRPr="009269D3">
        <w:rPr>
          <w:rFonts w:eastAsia="Times New Roman"/>
          <w:b/>
          <w:bCs/>
          <w:szCs w:val="24"/>
          <w:lang w:eastAsia="ru-RU"/>
        </w:rPr>
        <w:t xml:space="preserve"> </w:t>
      </w:r>
      <w:r w:rsidR="0047170B" w:rsidRPr="009269D3">
        <w:rPr>
          <w:b/>
          <w:szCs w:val="24"/>
          <w:lang w:eastAsia="ru-RU"/>
        </w:rPr>
        <w:t>«Мир вокруг нас»</w:t>
      </w:r>
    </w:p>
    <w:p w14:paraId="12EAFDF2"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 xml:space="preserve">Наиболее оптимальной формой занятия является самостоятельная исследовательская работа. Необходимо отдавать предпочтение следующим формам работы: </w:t>
      </w:r>
    </w:p>
    <w:p w14:paraId="5C1CE99B"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 xml:space="preserve">•консультация с учителем; </w:t>
      </w:r>
    </w:p>
    <w:p w14:paraId="5C3ABE17"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 xml:space="preserve">•работа в малых группах (2-3 человека) при выполнении исследовательских заданий; </w:t>
      </w:r>
    </w:p>
    <w:p w14:paraId="549B6FF1"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•подготовка отчетных материалов по результатам проведения исследований.</w:t>
      </w:r>
    </w:p>
    <w:p w14:paraId="6A22467E" w14:textId="77777777" w:rsidR="0047170B" w:rsidRPr="009269D3" w:rsidRDefault="0047170B" w:rsidP="0047170B">
      <w:pPr>
        <w:jc w:val="both"/>
        <w:rPr>
          <w:rFonts w:eastAsia="Times New Roman"/>
          <w:b/>
          <w:bCs/>
          <w:szCs w:val="24"/>
          <w:lang w:eastAsia="ru-RU"/>
        </w:rPr>
      </w:pPr>
      <w:r w:rsidRPr="009269D3">
        <w:rPr>
          <w:rFonts w:eastAsia="Times New Roman"/>
          <w:b/>
          <w:bCs/>
          <w:szCs w:val="24"/>
          <w:lang w:eastAsia="ru-RU"/>
        </w:rPr>
        <w:t>Планируемые результаты изучения курса.</w:t>
      </w:r>
    </w:p>
    <w:p w14:paraId="3FF736BA" w14:textId="77777777" w:rsidR="0047170B" w:rsidRPr="009269D3" w:rsidRDefault="0047170B" w:rsidP="0047170B">
      <w:pPr>
        <w:jc w:val="both"/>
        <w:rPr>
          <w:rFonts w:eastAsia="Times New Roman"/>
          <w:b/>
          <w:bCs/>
          <w:i/>
          <w:szCs w:val="24"/>
          <w:lang w:eastAsia="ru-RU"/>
        </w:rPr>
      </w:pPr>
      <w:r w:rsidRPr="009269D3">
        <w:rPr>
          <w:rFonts w:eastAsia="Times New Roman"/>
          <w:b/>
          <w:bCs/>
          <w:i/>
          <w:szCs w:val="24"/>
          <w:u w:val="single"/>
          <w:lang w:eastAsia="ru-RU"/>
        </w:rPr>
        <w:t>Общими предметными результатами</w:t>
      </w:r>
      <w:r w:rsidRPr="009269D3">
        <w:rPr>
          <w:rFonts w:eastAsia="Times New Roman"/>
          <w:b/>
          <w:bCs/>
          <w:i/>
          <w:szCs w:val="24"/>
          <w:lang w:eastAsia="ru-RU"/>
        </w:rPr>
        <w:t xml:space="preserve"> обучения при изучении </w:t>
      </w:r>
    </w:p>
    <w:p w14:paraId="09FB4714" w14:textId="77777777" w:rsidR="0047170B" w:rsidRPr="009269D3" w:rsidRDefault="0047170B" w:rsidP="0047170B">
      <w:pPr>
        <w:jc w:val="both"/>
        <w:rPr>
          <w:rFonts w:eastAsia="Times New Roman"/>
          <w:b/>
          <w:bCs/>
          <w:i/>
          <w:szCs w:val="24"/>
          <w:lang w:eastAsia="ru-RU"/>
        </w:rPr>
      </w:pPr>
      <w:r w:rsidRPr="009269D3">
        <w:rPr>
          <w:rFonts w:eastAsia="Times New Roman"/>
          <w:b/>
          <w:bCs/>
          <w:i/>
          <w:szCs w:val="24"/>
          <w:lang w:eastAsia="ru-RU"/>
        </w:rPr>
        <w:t xml:space="preserve"> курса  являются:</w:t>
      </w:r>
    </w:p>
    <w:p w14:paraId="07E28503" w14:textId="77777777" w:rsidR="0047170B" w:rsidRPr="009269D3" w:rsidRDefault="0047170B" w:rsidP="009033E7">
      <w:pPr>
        <w:numPr>
          <w:ilvl w:val="0"/>
          <w:numId w:val="127"/>
        </w:numPr>
        <w:jc w:val="both"/>
        <w:rPr>
          <w:rFonts w:eastAsia="Times New Roman"/>
          <w:bCs/>
          <w:szCs w:val="24"/>
          <w:lang w:val="x-none" w:eastAsia="ru-RU"/>
        </w:rPr>
      </w:pPr>
      <w:r w:rsidRPr="009269D3">
        <w:rPr>
          <w:rFonts w:eastAsia="Times New Roman"/>
          <w:bCs/>
          <w:szCs w:val="24"/>
          <w:lang w:val="x-none" w:eastAsia="ru-RU"/>
        </w:rPr>
        <w:t xml:space="preserve">феноменологические знания о природе важнейших физических явлений окружающего мира и </w:t>
      </w:r>
      <w:r w:rsidRPr="009269D3">
        <w:rPr>
          <w:rFonts w:eastAsia="Times New Roman"/>
          <w:bCs/>
          <w:iCs/>
          <w:szCs w:val="24"/>
          <w:lang w:val="x-none" w:eastAsia="ru-RU"/>
        </w:rPr>
        <w:t>качественно</w:t>
      </w:r>
      <w:r w:rsidRPr="009269D3">
        <w:rPr>
          <w:rFonts w:eastAsia="Times New Roman"/>
          <w:bCs/>
          <w:i/>
          <w:iCs/>
          <w:szCs w:val="24"/>
          <w:lang w:val="x-none" w:eastAsia="ru-RU"/>
        </w:rPr>
        <w:t xml:space="preserve"> </w:t>
      </w:r>
      <w:r w:rsidRPr="009269D3">
        <w:rPr>
          <w:rFonts w:eastAsia="Times New Roman"/>
          <w:bCs/>
          <w:szCs w:val="24"/>
          <w:lang w:val="x-none" w:eastAsia="ru-RU"/>
        </w:rPr>
        <w:t>объяснять причину их возникновения;</w:t>
      </w:r>
    </w:p>
    <w:p w14:paraId="18158727" w14:textId="77777777" w:rsidR="0047170B" w:rsidRPr="009269D3" w:rsidRDefault="0047170B" w:rsidP="009033E7">
      <w:pPr>
        <w:numPr>
          <w:ilvl w:val="0"/>
          <w:numId w:val="127"/>
        </w:numPr>
        <w:jc w:val="both"/>
        <w:rPr>
          <w:rFonts w:eastAsia="Times New Roman"/>
          <w:bCs/>
          <w:szCs w:val="24"/>
          <w:lang w:val="x-none" w:eastAsia="ru-RU"/>
        </w:rPr>
      </w:pPr>
      <w:r w:rsidRPr="009269D3">
        <w:rPr>
          <w:rFonts w:eastAsia="Times New Roman"/>
          <w:bCs/>
          <w:szCs w:val="24"/>
          <w:lang w:val="x-none" w:eastAsia="ru-RU"/>
        </w:rPr>
        <w:t xml:space="preserve">умения пользоваться методами научного познания, проводить наблюдения, планировать и выполнять эксперименты, обрабатывать результаты измерений, </w:t>
      </w:r>
      <w:r w:rsidRPr="009269D3">
        <w:rPr>
          <w:rFonts w:eastAsia="Times New Roman"/>
          <w:bCs/>
          <w:iCs/>
          <w:szCs w:val="24"/>
          <w:lang w:val="x-none" w:eastAsia="ru-RU"/>
        </w:rPr>
        <w:t>представлять обнаруженные закономерности в словесной форме или в виде таблиц</w:t>
      </w:r>
      <w:r w:rsidRPr="009269D3">
        <w:rPr>
          <w:rFonts w:eastAsia="Times New Roman"/>
          <w:bCs/>
          <w:szCs w:val="24"/>
          <w:lang w:val="x-none" w:eastAsia="ru-RU"/>
        </w:rPr>
        <w:t xml:space="preserve">; </w:t>
      </w:r>
    </w:p>
    <w:p w14:paraId="0CEEAC74" w14:textId="77777777" w:rsidR="0047170B" w:rsidRPr="009269D3" w:rsidRDefault="0047170B" w:rsidP="009033E7">
      <w:pPr>
        <w:numPr>
          <w:ilvl w:val="0"/>
          <w:numId w:val="126"/>
        </w:numPr>
        <w:jc w:val="both"/>
        <w:rPr>
          <w:rFonts w:eastAsia="Times New Roman"/>
          <w:bCs/>
          <w:szCs w:val="24"/>
          <w:lang w:eastAsia="ru-RU"/>
        </w:rPr>
      </w:pPr>
      <w:r w:rsidRPr="009269D3">
        <w:rPr>
          <w:rFonts w:eastAsia="Times New Roman"/>
          <w:bCs/>
          <w:szCs w:val="24"/>
          <w:lang w:eastAsia="ru-RU"/>
        </w:rPr>
        <w:t>научиться наблюдать природные явления, выделять существенные признаки этих явлений, делать выводы;</w:t>
      </w:r>
    </w:p>
    <w:p w14:paraId="3B5A83FB" w14:textId="77777777" w:rsidR="0047170B" w:rsidRPr="009269D3" w:rsidRDefault="0047170B" w:rsidP="009033E7">
      <w:pPr>
        <w:numPr>
          <w:ilvl w:val="0"/>
          <w:numId w:val="126"/>
        </w:numPr>
        <w:jc w:val="both"/>
        <w:rPr>
          <w:rFonts w:eastAsia="Times New Roman"/>
          <w:bCs/>
          <w:szCs w:val="24"/>
          <w:lang w:eastAsia="ru-RU"/>
        </w:rPr>
      </w:pPr>
      <w:r w:rsidRPr="009269D3">
        <w:rPr>
          <w:rFonts w:eastAsia="Times New Roman"/>
          <w:bCs/>
          <w:szCs w:val="24"/>
          <w:lang w:eastAsia="ru-RU"/>
        </w:rPr>
        <w:t>научиться пользоваться измерительными приборами (весы, динамометр), собирать несложные экспериментальные установки для проведения простейших опытов, представлять результаты измерений с помощью таблиц и выявлять на этой основе эмпирические закономерности;</w:t>
      </w:r>
    </w:p>
    <w:p w14:paraId="1A86039C" w14:textId="77777777" w:rsidR="0047170B" w:rsidRPr="009269D3" w:rsidRDefault="0047170B" w:rsidP="009033E7">
      <w:pPr>
        <w:numPr>
          <w:ilvl w:val="0"/>
          <w:numId w:val="127"/>
        </w:numPr>
        <w:jc w:val="both"/>
        <w:rPr>
          <w:rFonts w:eastAsia="Times New Roman"/>
          <w:bCs/>
          <w:szCs w:val="24"/>
          <w:lang w:val="x-none" w:eastAsia="ru-RU"/>
        </w:rPr>
      </w:pPr>
      <w:r w:rsidRPr="009269D3">
        <w:rPr>
          <w:rFonts w:eastAsia="Times New Roman"/>
          <w:bCs/>
          <w:szCs w:val="24"/>
          <w:lang w:val="x-none" w:eastAsia="ru-RU"/>
        </w:rPr>
        <w:t>умения применять теоретические знания по физике к объяснению природных явлений и решению простейших задач;</w:t>
      </w:r>
    </w:p>
    <w:p w14:paraId="22453FD4" w14:textId="77777777" w:rsidR="0047170B" w:rsidRPr="009269D3" w:rsidRDefault="0047170B" w:rsidP="009033E7">
      <w:pPr>
        <w:numPr>
          <w:ilvl w:val="0"/>
          <w:numId w:val="127"/>
        </w:numPr>
        <w:jc w:val="both"/>
        <w:rPr>
          <w:rFonts w:eastAsia="Times New Roman"/>
          <w:bCs/>
          <w:szCs w:val="24"/>
          <w:lang w:val="x-none" w:eastAsia="ru-RU"/>
        </w:rPr>
      </w:pPr>
      <w:r w:rsidRPr="009269D3">
        <w:rPr>
          <w:rFonts w:eastAsia="Times New Roman"/>
          <w:bCs/>
          <w:szCs w:val="24"/>
          <w:lang w:val="x-none" w:eastAsia="ru-RU"/>
        </w:rPr>
        <w:t>умения и навыки применять полученные знания для объяснения принципов действия и создания простых технических устройств,</w:t>
      </w:r>
      <w:r w:rsidRPr="009269D3">
        <w:rPr>
          <w:rFonts w:eastAsia="Times New Roman"/>
          <w:bCs/>
          <w:i/>
          <w:iCs/>
          <w:szCs w:val="24"/>
          <w:lang w:val="x-none" w:eastAsia="ru-RU"/>
        </w:rPr>
        <w:t xml:space="preserve"> </w:t>
      </w:r>
      <w:r w:rsidRPr="009269D3">
        <w:rPr>
          <w:rFonts w:eastAsia="Times New Roman"/>
          <w:bCs/>
          <w:szCs w:val="24"/>
          <w:lang w:val="x-none" w:eastAsia="ru-RU"/>
        </w:rPr>
        <w:t>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55AE7EC8" w14:textId="77777777" w:rsidR="0047170B" w:rsidRPr="009269D3" w:rsidRDefault="0047170B" w:rsidP="009033E7">
      <w:pPr>
        <w:numPr>
          <w:ilvl w:val="0"/>
          <w:numId w:val="127"/>
        </w:numPr>
        <w:tabs>
          <w:tab w:val="num" w:pos="840"/>
        </w:tabs>
        <w:jc w:val="both"/>
        <w:rPr>
          <w:rFonts w:eastAsia="Times New Roman"/>
          <w:bCs/>
          <w:szCs w:val="24"/>
          <w:lang w:val="x-none" w:eastAsia="ru-RU"/>
        </w:rPr>
      </w:pPr>
      <w:r w:rsidRPr="009269D3">
        <w:rPr>
          <w:rFonts w:eastAsia="Times New Roman"/>
          <w:bCs/>
          <w:szCs w:val="24"/>
          <w:lang w:val="x-none" w:eastAsia="ru-RU"/>
        </w:rPr>
        <w:t>умение применять знания по физике при изучении других предметов естественно-математического цикла;</w:t>
      </w:r>
    </w:p>
    <w:p w14:paraId="2242A589" w14:textId="77777777" w:rsidR="0047170B" w:rsidRPr="009269D3" w:rsidRDefault="0047170B" w:rsidP="009033E7">
      <w:pPr>
        <w:numPr>
          <w:ilvl w:val="0"/>
          <w:numId w:val="127"/>
        </w:numPr>
        <w:jc w:val="both"/>
        <w:rPr>
          <w:rFonts w:eastAsia="Times New Roman"/>
          <w:bCs/>
          <w:szCs w:val="24"/>
          <w:lang w:val="x-none" w:eastAsia="ru-RU"/>
        </w:rPr>
      </w:pPr>
      <w:r w:rsidRPr="009269D3">
        <w:rPr>
          <w:rFonts w:eastAsia="Times New Roman"/>
          <w:bCs/>
          <w:szCs w:val="24"/>
          <w:lang w:val="x-none" w:eastAsia="ru-RU"/>
        </w:rPr>
        <w:t xml:space="preserve">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 </w:t>
      </w:r>
    </w:p>
    <w:p w14:paraId="71D53B4E" w14:textId="77777777" w:rsidR="0047170B" w:rsidRPr="009269D3" w:rsidRDefault="0047170B" w:rsidP="009033E7">
      <w:pPr>
        <w:numPr>
          <w:ilvl w:val="0"/>
          <w:numId w:val="127"/>
        </w:numPr>
        <w:tabs>
          <w:tab w:val="num" w:pos="840"/>
        </w:tabs>
        <w:jc w:val="both"/>
        <w:rPr>
          <w:rFonts w:eastAsia="Times New Roman"/>
          <w:bCs/>
          <w:szCs w:val="24"/>
          <w:lang w:val="x-none" w:eastAsia="ru-RU"/>
        </w:rPr>
      </w:pPr>
      <w:r w:rsidRPr="009269D3">
        <w:rPr>
          <w:rFonts w:eastAsia="Times New Roman"/>
          <w:bCs/>
          <w:szCs w:val="24"/>
          <w:lang w:val="x-none" w:eastAsia="ru-RU"/>
        </w:rPr>
        <w:t>развитие элементов теоретического мышления на основе формирования умений устанавливать факты, выделять главное в изучаемом явлении, выявлять причинно-следственные связи между величинами, которые его характеризуют, выдвигать гипотезы, формулировать выводы;</w:t>
      </w:r>
    </w:p>
    <w:p w14:paraId="1C510491" w14:textId="77777777" w:rsidR="0047170B" w:rsidRPr="009269D3" w:rsidRDefault="0047170B" w:rsidP="009033E7">
      <w:pPr>
        <w:numPr>
          <w:ilvl w:val="0"/>
          <w:numId w:val="127"/>
        </w:numPr>
        <w:jc w:val="both"/>
        <w:rPr>
          <w:rFonts w:eastAsia="Times New Roman"/>
          <w:bCs/>
          <w:szCs w:val="24"/>
          <w:lang w:val="x-none" w:eastAsia="ru-RU"/>
        </w:rPr>
      </w:pPr>
      <w:r w:rsidRPr="009269D3">
        <w:rPr>
          <w:rFonts w:eastAsia="Times New Roman"/>
          <w:bCs/>
          <w:szCs w:val="24"/>
          <w:lang w:val="x-none" w:eastAsia="ru-RU"/>
        </w:rPr>
        <w:t xml:space="preserve">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  </w:t>
      </w:r>
    </w:p>
    <w:p w14:paraId="6B28F16F" w14:textId="77777777" w:rsidR="0047170B" w:rsidRPr="009269D3" w:rsidRDefault="0047170B" w:rsidP="0047170B">
      <w:pPr>
        <w:jc w:val="both"/>
        <w:rPr>
          <w:rFonts w:eastAsia="Times New Roman"/>
          <w:bCs/>
          <w:szCs w:val="24"/>
          <w:lang w:val="x-none" w:eastAsia="ru-RU"/>
        </w:rPr>
      </w:pPr>
    </w:p>
    <w:p w14:paraId="1CC32976" w14:textId="77777777" w:rsidR="0047170B" w:rsidRPr="009269D3" w:rsidRDefault="0047170B" w:rsidP="0047170B">
      <w:pPr>
        <w:jc w:val="both"/>
        <w:rPr>
          <w:rFonts w:eastAsia="Times New Roman"/>
          <w:b/>
          <w:bCs/>
          <w:i/>
          <w:szCs w:val="24"/>
          <w:lang w:eastAsia="ru-RU"/>
        </w:rPr>
      </w:pPr>
      <w:r w:rsidRPr="009269D3">
        <w:rPr>
          <w:rFonts w:eastAsia="Times New Roman"/>
          <w:b/>
          <w:bCs/>
          <w:i/>
          <w:szCs w:val="24"/>
          <w:lang w:eastAsia="ru-RU"/>
        </w:rPr>
        <w:t xml:space="preserve">  </w:t>
      </w:r>
      <w:r w:rsidRPr="009269D3">
        <w:rPr>
          <w:rFonts w:eastAsia="Times New Roman"/>
          <w:b/>
          <w:bCs/>
          <w:i/>
          <w:szCs w:val="24"/>
          <w:u w:val="single"/>
          <w:lang w:eastAsia="ru-RU"/>
        </w:rPr>
        <w:t>Частными предметными результатами</w:t>
      </w:r>
      <w:r w:rsidRPr="009269D3">
        <w:rPr>
          <w:rFonts w:eastAsia="Times New Roman"/>
          <w:b/>
          <w:bCs/>
          <w:i/>
          <w:szCs w:val="24"/>
          <w:lang w:eastAsia="ru-RU"/>
        </w:rPr>
        <w:t xml:space="preserve"> обучения , на которых основываются общие результаты, являются:</w:t>
      </w:r>
    </w:p>
    <w:p w14:paraId="061A4A58" w14:textId="77777777" w:rsidR="0047170B" w:rsidRPr="009269D3" w:rsidRDefault="0047170B" w:rsidP="009033E7">
      <w:pPr>
        <w:numPr>
          <w:ilvl w:val="0"/>
          <w:numId w:val="128"/>
        </w:numPr>
        <w:jc w:val="both"/>
        <w:rPr>
          <w:rFonts w:eastAsia="Times New Roman"/>
          <w:bCs/>
          <w:szCs w:val="24"/>
          <w:lang w:val="x-none" w:eastAsia="ru-RU"/>
        </w:rPr>
      </w:pPr>
      <w:r w:rsidRPr="009269D3">
        <w:rPr>
          <w:rFonts w:eastAsia="Times New Roman"/>
          <w:bCs/>
          <w:szCs w:val="24"/>
          <w:lang w:val="x-none" w:eastAsia="ru-RU"/>
        </w:rPr>
        <w:t>умения приводить примеры и способность объяснять на качественном уровне физические явления: равномерное и неравномерное движения, колебания нитяного и пружинного маятников;</w:t>
      </w:r>
    </w:p>
    <w:p w14:paraId="39A2C778" w14:textId="77777777" w:rsidR="0047170B" w:rsidRPr="009269D3" w:rsidRDefault="0047170B" w:rsidP="009033E7">
      <w:pPr>
        <w:numPr>
          <w:ilvl w:val="0"/>
          <w:numId w:val="128"/>
        </w:numPr>
        <w:jc w:val="both"/>
        <w:rPr>
          <w:rFonts w:eastAsia="Times New Roman"/>
          <w:bCs/>
          <w:szCs w:val="24"/>
          <w:lang w:val="x-none" w:eastAsia="ru-RU"/>
        </w:rPr>
      </w:pPr>
      <w:r w:rsidRPr="009269D3">
        <w:rPr>
          <w:rFonts w:eastAsia="Times New Roman"/>
          <w:bCs/>
          <w:szCs w:val="24"/>
          <w:lang w:val="x-none" w:eastAsia="ru-RU"/>
        </w:rPr>
        <w:t xml:space="preserve">умения измерять расстояние, промежуток времени, скорость, силу; </w:t>
      </w:r>
    </w:p>
    <w:p w14:paraId="34CB1498" w14:textId="77777777" w:rsidR="0047170B" w:rsidRPr="009269D3" w:rsidRDefault="0047170B" w:rsidP="009033E7">
      <w:pPr>
        <w:numPr>
          <w:ilvl w:val="0"/>
          <w:numId w:val="128"/>
        </w:numPr>
        <w:jc w:val="both"/>
        <w:rPr>
          <w:rFonts w:eastAsia="Times New Roman"/>
          <w:bCs/>
          <w:szCs w:val="24"/>
          <w:lang w:val="x-none" w:eastAsia="ru-RU"/>
        </w:rPr>
      </w:pPr>
      <w:r w:rsidRPr="009269D3">
        <w:rPr>
          <w:rFonts w:eastAsia="Times New Roman"/>
          <w:bCs/>
          <w:szCs w:val="24"/>
          <w:lang w:val="x-none" w:eastAsia="ru-RU"/>
        </w:rPr>
        <w:t xml:space="preserve">владение экспериментальными методами исследования в процессе самостоятельного изучения зависимости пройденного пути от времени, удлинения пружины от приложенной силы,  силы трения скольжения от веса тела; </w:t>
      </w:r>
    </w:p>
    <w:p w14:paraId="6DE1E86D" w14:textId="77777777" w:rsidR="0047170B" w:rsidRPr="009269D3" w:rsidRDefault="0047170B" w:rsidP="009033E7">
      <w:pPr>
        <w:numPr>
          <w:ilvl w:val="0"/>
          <w:numId w:val="128"/>
        </w:numPr>
        <w:jc w:val="both"/>
        <w:rPr>
          <w:rFonts w:eastAsia="Times New Roman"/>
          <w:bCs/>
          <w:szCs w:val="24"/>
          <w:lang w:val="x-none" w:eastAsia="ru-RU"/>
        </w:rPr>
      </w:pPr>
      <w:r w:rsidRPr="009269D3">
        <w:rPr>
          <w:rFonts w:eastAsia="Times New Roman"/>
          <w:bCs/>
          <w:szCs w:val="24"/>
          <w:lang w:val="x-none" w:eastAsia="ru-RU"/>
        </w:rPr>
        <w:t>умение использовать полученные знания, умения и навыки в повседневной жизни (быт, экология, охрана здоровья, охрана окружающей среды, техника безопасности и др.).</w:t>
      </w:r>
    </w:p>
    <w:p w14:paraId="0E9E9C4E" w14:textId="77777777" w:rsidR="0047170B" w:rsidRPr="009269D3" w:rsidRDefault="0047170B" w:rsidP="0047170B">
      <w:pPr>
        <w:jc w:val="both"/>
        <w:rPr>
          <w:rFonts w:eastAsia="Times New Roman"/>
          <w:bCs/>
          <w:szCs w:val="24"/>
          <w:lang w:val="x-none" w:eastAsia="ru-RU"/>
        </w:rPr>
      </w:pPr>
    </w:p>
    <w:p w14:paraId="75DF15CE" w14:textId="77777777" w:rsidR="0047170B" w:rsidRPr="009269D3" w:rsidRDefault="0047170B" w:rsidP="0047170B">
      <w:pPr>
        <w:jc w:val="both"/>
        <w:rPr>
          <w:rFonts w:eastAsia="Times New Roman"/>
          <w:b/>
          <w:bCs/>
          <w:i/>
          <w:szCs w:val="24"/>
          <w:lang w:eastAsia="ru-RU"/>
        </w:rPr>
      </w:pPr>
      <w:r w:rsidRPr="009269D3">
        <w:rPr>
          <w:rFonts w:eastAsia="Times New Roman"/>
          <w:b/>
          <w:bCs/>
          <w:i/>
          <w:szCs w:val="24"/>
          <w:u w:val="single"/>
          <w:lang w:eastAsia="ru-RU"/>
        </w:rPr>
        <w:t>Метапредметными результатами</w:t>
      </w:r>
      <w:r w:rsidRPr="009269D3">
        <w:rPr>
          <w:rFonts w:eastAsia="Times New Roman"/>
          <w:b/>
          <w:bCs/>
          <w:i/>
          <w:szCs w:val="24"/>
          <w:lang w:eastAsia="ru-RU"/>
        </w:rPr>
        <w:t xml:space="preserve"> обучения при изучении пропедевтического курса физики являются:</w:t>
      </w:r>
    </w:p>
    <w:p w14:paraId="0A5465E4" w14:textId="77777777" w:rsidR="0047170B" w:rsidRPr="009269D3" w:rsidRDefault="0047170B" w:rsidP="009033E7">
      <w:pPr>
        <w:numPr>
          <w:ilvl w:val="0"/>
          <w:numId w:val="129"/>
        </w:numPr>
        <w:tabs>
          <w:tab w:val="num" w:pos="1080"/>
        </w:tabs>
        <w:jc w:val="both"/>
        <w:rPr>
          <w:rFonts w:eastAsia="Times New Roman"/>
          <w:bCs/>
          <w:szCs w:val="24"/>
          <w:lang w:val="x-none" w:eastAsia="ru-RU"/>
        </w:rPr>
      </w:pPr>
      <w:r w:rsidRPr="009269D3">
        <w:rPr>
          <w:rFonts w:eastAsia="Times New Roman"/>
          <w:bCs/>
          <w:szCs w:val="24"/>
          <w:lang w:val="x-none" w:eastAsia="ru-RU"/>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14:paraId="62D59E96" w14:textId="77777777" w:rsidR="0047170B" w:rsidRPr="009269D3" w:rsidRDefault="0047170B" w:rsidP="009033E7">
      <w:pPr>
        <w:numPr>
          <w:ilvl w:val="0"/>
          <w:numId w:val="129"/>
        </w:numPr>
        <w:tabs>
          <w:tab w:val="num" w:pos="1080"/>
        </w:tabs>
        <w:jc w:val="both"/>
        <w:rPr>
          <w:rFonts w:eastAsia="Times New Roman"/>
          <w:bCs/>
          <w:szCs w:val="24"/>
          <w:lang w:val="x-none" w:eastAsia="ru-RU"/>
        </w:rPr>
      </w:pPr>
      <w:r w:rsidRPr="009269D3">
        <w:rPr>
          <w:rFonts w:eastAsia="Times New Roman"/>
          <w:bCs/>
          <w:szCs w:val="24"/>
          <w:lang w:val="x-none" w:eastAsia="ru-RU"/>
        </w:rPr>
        <w:t>овладение универсальными способами деятельности на примерах использования метода научного познания при изучении явлений природы;</w:t>
      </w:r>
    </w:p>
    <w:p w14:paraId="3831DAA0" w14:textId="77777777" w:rsidR="0047170B" w:rsidRPr="009269D3" w:rsidRDefault="0047170B" w:rsidP="009033E7">
      <w:pPr>
        <w:numPr>
          <w:ilvl w:val="0"/>
          <w:numId w:val="129"/>
        </w:numPr>
        <w:tabs>
          <w:tab w:val="num" w:pos="1080"/>
        </w:tabs>
        <w:jc w:val="both"/>
        <w:rPr>
          <w:rFonts w:eastAsia="Times New Roman"/>
          <w:bCs/>
          <w:szCs w:val="24"/>
          <w:lang w:val="x-none" w:eastAsia="ru-RU"/>
        </w:rPr>
      </w:pPr>
      <w:r w:rsidRPr="009269D3">
        <w:rPr>
          <w:rFonts w:eastAsia="Times New Roman"/>
          <w:bCs/>
          <w:szCs w:val="24"/>
          <w:lang w:val="x-none" w:eastAsia="ru-RU"/>
        </w:rPr>
        <w:t>формирование умений воспринимать, перерабатывать и предъявлять информацию в словесной, образной, символической формах, при помощи таблиц, выделять основное содержание прочитанного текста, находить в  нем ответы  на поставленные вопросы и излагать его;</w:t>
      </w:r>
    </w:p>
    <w:p w14:paraId="6B9D08CF" w14:textId="77777777" w:rsidR="0047170B" w:rsidRPr="009269D3" w:rsidRDefault="0047170B" w:rsidP="009033E7">
      <w:pPr>
        <w:numPr>
          <w:ilvl w:val="0"/>
          <w:numId w:val="129"/>
        </w:numPr>
        <w:tabs>
          <w:tab w:val="num" w:pos="1080"/>
        </w:tabs>
        <w:jc w:val="both"/>
        <w:rPr>
          <w:rFonts w:eastAsia="Times New Roman"/>
          <w:bCs/>
          <w:szCs w:val="24"/>
          <w:lang w:val="x-none" w:eastAsia="ru-RU"/>
        </w:rPr>
      </w:pPr>
      <w:r w:rsidRPr="009269D3">
        <w:rPr>
          <w:rFonts w:eastAsia="Times New Roman"/>
          <w:bCs/>
          <w:szCs w:val="24"/>
          <w:lang w:val="x-none" w:eastAsia="ru-RU"/>
        </w:rPr>
        <w:t xml:space="preserve">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 </w:t>
      </w:r>
    </w:p>
    <w:p w14:paraId="0267E17E" w14:textId="77777777" w:rsidR="0047170B" w:rsidRPr="009269D3" w:rsidRDefault="0047170B" w:rsidP="009033E7">
      <w:pPr>
        <w:numPr>
          <w:ilvl w:val="0"/>
          <w:numId w:val="129"/>
        </w:numPr>
        <w:tabs>
          <w:tab w:val="num" w:pos="1080"/>
        </w:tabs>
        <w:jc w:val="both"/>
        <w:rPr>
          <w:rFonts w:eastAsia="Times New Roman"/>
          <w:bCs/>
          <w:szCs w:val="24"/>
          <w:lang w:val="x-none" w:eastAsia="ru-RU"/>
        </w:rPr>
      </w:pPr>
      <w:r w:rsidRPr="009269D3">
        <w:rPr>
          <w:rFonts w:eastAsia="Times New Roman"/>
          <w:bCs/>
          <w:szCs w:val="24"/>
          <w:lang w:val="x-none" w:eastAsia="ru-RU"/>
        </w:rPr>
        <w:t xml:space="preserve">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 </w:t>
      </w:r>
    </w:p>
    <w:p w14:paraId="66424EA7" w14:textId="77777777" w:rsidR="0047170B" w:rsidRPr="009269D3" w:rsidRDefault="0047170B" w:rsidP="009033E7">
      <w:pPr>
        <w:numPr>
          <w:ilvl w:val="0"/>
          <w:numId w:val="129"/>
        </w:numPr>
        <w:tabs>
          <w:tab w:val="num" w:pos="1080"/>
        </w:tabs>
        <w:jc w:val="both"/>
        <w:rPr>
          <w:rFonts w:eastAsia="Times New Roman"/>
          <w:bCs/>
          <w:szCs w:val="24"/>
          <w:lang w:val="x-none" w:eastAsia="ru-RU"/>
        </w:rPr>
      </w:pPr>
      <w:r w:rsidRPr="009269D3">
        <w:rPr>
          <w:rFonts w:eastAsia="Times New Roman"/>
          <w:bCs/>
          <w:szCs w:val="24"/>
          <w:lang w:val="x-none" w:eastAsia="ru-RU"/>
        </w:rPr>
        <w:t>освоение приемов действий в нестандартных ситуациях, овладение эвристическими методами решения проблем;</w:t>
      </w:r>
    </w:p>
    <w:p w14:paraId="18D03922" w14:textId="77777777" w:rsidR="0047170B" w:rsidRPr="009269D3" w:rsidRDefault="0047170B" w:rsidP="009033E7">
      <w:pPr>
        <w:numPr>
          <w:ilvl w:val="0"/>
          <w:numId w:val="129"/>
        </w:numPr>
        <w:tabs>
          <w:tab w:val="num" w:pos="1080"/>
        </w:tabs>
        <w:jc w:val="both"/>
        <w:rPr>
          <w:rFonts w:eastAsia="Times New Roman"/>
          <w:bCs/>
          <w:szCs w:val="24"/>
          <w:lang w:val="x-none" w:eastAsia="ru-RU"/>
        </w:rPr>
      </w:pPr>
      <w:r w:rsidRPr="009269D3">
        <w:rPr>
          <w:rFonts w:eastAsia="Times New Roman"/>
          <w:bCs/>
          <w:szCs w:val="24"/>
          <w:lang w:val="x-none" w:eastAsia="ru-RU"/>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14:paraId="072C9D61" w14:textId="77777777" w:rsidR="0047170B" w:rsidRPr="009269D3" w:rsidRDefault="0047170B" w:rsidP="0047170B">
      <w:pPr>
        <w:ind w:firstLine="0"/>
        <w:jc w:val="both"/>
        <w:rPr>
          <w:rFonts w:eastAsia="Times New Roman"/>
          <w:b/>
          <w:bCs/>
          <w:i/>
          <w:szCs w:val="24"/>
          <w:u w:val="single"/>
          <w:lang w:eastAsia="ru-RU"/>
        </w:rPr>
      </w:pPr>
    </w:p>
    <w:p w14:paraId="559E456A" w14:textId="77777777" w:rsidR="0047170B" w:rsidRPr="009269D3" w:rsidRDefault="0047170B" w:rsidP="0047170B">
      <w:pPr>
        <w:jc w:val="both"/>
        <w:rPr>
          <w:rFonts w:eastAsia="Times New Roman"/>
          <w:b/>
          <w:bCs/>
          <w:i/>
          <w:szCs w:val="24"/>
          <w:lang w:eastAsia="ru-RU"/>
        </w:rPr>
      </w:pPr>
      <w:r w:rsidRPr="009269D3">
        <w:rPr>
          <w:rFonts w:eastAsia="Times New Roman"/>
          <w:b/>
          <w:bCs/>
          <w:i/>
          <w:szCs w:val="24"/>
          <w:u w:val="single"/>
          <w:lang w:eastAsia="ru-RU"/>
        </w:rPr>
        <w:t>Личностными результатами</w:t>
      </w:r>
      <w:r w:rsidRPr="009269D3">
        <w:rPr>
          <w:rFonts w:eastAsia="Times New Roman"/>
          <w:b/>
          <w:bCs/>
          <w:i/>
          <w:szCs w:val="24"/>
          <w:lang w:eastAsia="ru-RU"/>
        </w:rPr>
        <w:t xml:space="preserve"> обучения при изучении пропедевтического курса физики являются:</w:t>
      </w:r>
    </w:p>
    <w:p w14:paraId="33D9CFAC" w14:textId="77777777" w:rsidR="0047170B" w:rsidRPr="009269D3" w:rsidRDefault="0047170B" w:rsidP="009033E7">
      <w:pPr>
        <w:numPr>
          <w:ilvl w:val="0"/>
          <w:numId w:val="130"/>
        </w:numPr>
        <w:tabs>
          <w:tab w:val="num" w:pos="426"/>
        </w:tabs>
        <w:jc w:val="both"/>
        <w:rPr>
          <w:rFonts w:eastAsia="Times New Roman"/>
          <w:bCs/>
          <w:szCs w:val="24"/>
          <w:lang w:val="x-none" w:eastAsia="ru-RU"/>
        </w:rPr>
      </w:pPr>
      <w:r w:rsidRPr="009269D3">
        <w:rPr>
          <w:rFonts w:eastAsia="Times New Roman"/>
          <w:bCs/>
          <w:szCs w:val="24"/>
          <w:lang w:val="x-none" w:eastAsia="ru-RU"/>
        </w:rPr>
        <w:t>сформированность познавательных интересов, интеллектуальных и творческих способностей учащихся;</w:t>
      </w:r>
    </w:p>
    <w:p w14:paraId="4600BCFF" w14:textId="77777777" w:rsidR="0047170B" w:rsidRPr="009269D3" w:rsidRDefault="0047170B" w:rsidP="009033E7">
      <w:pPr>
        <w:numPr>
          <w:ilvl w:val="0"/>
          <w:numId w:val="130"/>
        </w:numPr>
        <w:jc w:val="both"/>
        <w:rPr>
          <w:rFonts w:eastAsia="Times New Roman"/>
          <w:bCs/>
          <w:szCs w:val="24"/>
          <w:lang w:val="x-none" w:eastAsia="ru-RU"/>
        </w:rPr>
      </w:pPr>
      <w:r w:rsidRPr="009269D3">
        <w:rPr>
          <w:rFonts w:eastAsia="Times New Roman"/>
          <w:bCs/>
          <w:szCs w:val="24"/>
          <w:lang w:val="x-none" w:eastAsia="ru-RU"/>
        </w:rPr>
        <w:t xml:space="preserve">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к элементу общечеловеческой культуры; </w:t>
      </w:r>
    </w:p>
    <w:p w14:paraId="255F4F5E" w14:textId="77777777" w:rsidR="0047170B" w:rsidRPr="009269D3" w:rsidRDefault="0047170B" w:rsidP="009033E7">
      <w:pPr>
        <w:numPr>
          <w:ilvl w:val="0"/>
          <w:numId w:val="130"/>
        </w:numPr>
        <w:jc w:val="both"/>
        <w:rPr>
          <w:rFonts w:eastAsia="Times New Roman"/>
          <w:bCs/>
          <w:szCs w:val="24"/>
          <w:lang w:val="x-none" w:eastAsia="ru-RU"/>
        </w:rPr>
      </w:pPr>
      <w:r w:rsidRPr="009269D3">
        <w:rPr>
          <w:rFonts w:eastAsia="Times New Roman"/>
          <w:bCs/>
          <w:szCs w:val="24"/>
          <w:lang w:val="x-none" w:eastAsia="ru-RU"/>
        </w:rPr>
        <w:t>самостоятельность в приобретении новых знаний и практических умений;</w:t>
      </w:r>
    </w:p>
    <w:p w14:paraId="54747CA0" w14:textId="77777777" w:rsidR="0047170B" w:rsidRPr="009269D3" w:rsidRDefault="0047170B" w:rsidP="009033E7">
      <w:pPr>
        <w:numPr>
          <w:ilvl w:val="0"/>
          <w:numId w:val="130"/>
        </w:numPr>
        <w:tabs>
          <w:tab w:val="num" w:pos="426"/>
        </w:tabs>
        <w:jc w:val="both"/>
        <w:rPr>
          <w:rFonts w:eastAsia="Times New Roman"/>
          <w:bCs/>
          <w:szCs w:val="24"/>
          <w:lang w:val="x-none" w:eastAsia="ru-RU"/>
        </w:rPr>
      </w:pPr>
      <w:r w:rsidRPr="009269D3">
        <w:rPr>
          <w:rFonts w:eastAsia="Times New Roman"/>
          <w:bCs/>
          <w:szCs w:val="24"/>
          <w:lang w:val="x-none" w:eastAsia="ru-RU"/>
        </w:rPr>
        <w:t>мотивация образовательной деятельности школьников на основе личностно ориентированного подхода;</w:t>
      </w:r>
    </w:p>
    <w:p w14:paraId="13DDD7CD" w14:textId="77777777" w:rsidR="0047170B" w:rsidRPr="009269D3" w:rsidRDefault="0047170B" w:rsidP="009033E7">
      <w:pPr>
        <w:numPr>
          <w:ilvl w:val="0"/>
          <w:numId w:val="130"/>
        </w:numPr>
        <w:jc w:val="both"/>
        <w:rPr>
          <w:rFonts w:eastAsia="Times New Roman"/>
          <w:bCs/>
          <w:szCs w:val="24"/>
          <w:lang w:val="x-none" w:eastAsia="ru-RU"/>
        </w:rPr>
      </w:pPr>
      <w:r w:rsidRPr="009269D3">
        <w:rPr>
          <w:rFonts w:eastAsia="Times New Roman"/>
          <w:bCs/>
          <w:szCs w:val="24"/>
          <w:lang w:val="x-none" w:eastAsia="ru-RU"/>
        </w:rPr>
        <w:t>формирование ценностных отношений друг к другу, к учителю, к авторам открытий и изобретений, к результатам обучения;</w:t>
      </w:r>
    </w:p>
    <w:p w14:paraId="40AC8680" w14:textId="77777777" w:rsidR="0047170B" w:rsidRPr="009269D3" w:rsidRDefault="0047170B" w:rsidP="009033E7">
      <w:pPr>
        <w:numPr>
          <w:ilvl w:val="0"/>
          <w:numId w:val="130"/>
        </w:numPr>
        <w:jc w:val="both"/>
        <w:rPr>
          <w:rFonts w:eastAsia="Times New Roman"/>
          <w:bCs/>
          <w:szCs w:val="24"/>
          <w:lang w:val="x-none" w:eastAsia="ru-RU"/>
        </w:rPr>
      </w:pPr>
      <w:r w:rsidRPr="009269D3">
        <w:rPr>
          <w:rFonts w:eastAsia="Times New Roman"/>
          <w:bCs/>
          <w:szCs w:val="24"/>
          <w:lang w:val="x-none" w:eastAsia="ru-RU"/>
        </w:rPr>
        <w:t>приобретение положительного эмоционального отношения к окружающей природе и самому себе как части природы, желание познавать природные объекты и явления в соответствии с жизненными потребностями и интересами;</w:t>
      </w:r>
    </w:p>
    <w:p w14:paraId="35B0AABA" w14:textId="77777777" w:rsidR="0047170B" w:rsidRPr="009269D3" w:rsidRDefault="0047170B" w:rsidP="009033E7">
      <w:pPr>
        <w:numPr>
          <w:ilvl w:val="0"/>
          <w:numId w:val="130"/>
        </w:numPr>
        <w:jc w:val="both"/>
        <w:rPr>
          <w:rFonts w:eastAsia="Times New Roman"/>
          <w:bCs/>
          <w:szCs w:val="24"/>
          <w:lang w:val="x-none" w:eastAsia="ru-RU"/>
        </w:rPr>
      </w:pPr>
      <w:r w:rsidRPr="009269D3">
        <w:rPr>
          <w:rFonts w:eastAsia="Times New Roman"/>
          <w:bCs/>
          <w:szCs w:val="24"/>
          <w:lang w:val="x-none" w:eastAsia="ru-RU"/>
        </w:rPr>
        <w:t>приобретение умения ставить перед собой познавательные цели, выдвигать гипотезы, конструировать высказывания естественнонаучного характера, доказывать собственную точку зрения по обсуждаемому вопросу;</w:t>
      </w:r>
    </w:p>
    <w:p w14:paraId="55926D52" w14:textId="77777777" w:rsidR="0047170B" w:rsidRPr="009269D3" w:rsidRDefault="0047170B" w:rsidP="0047170B">
      <w:pPr>
        <w:jc w:val="both"/>
        <w:rPr>
          <w:rFonts w:eastAsia="Times New Roman"/>
          <w:bCs/>
          <w:szCs w:val="24"/>
          <w:lang w:eastAsia="ru-RU"/>
        </w:rPr>
      </w:pPr>
    </w:p>
    <w:p w14:paraId="64DD709B" w14:textId="77777777" w:rsidR="0002499F" w:rsidRDefault="0002499F" w:rsidP="009033E7">
      <w:pPr>
        <w:numPr>
          <w:ilvl w:val="0"/>
          <w:numId w:val="131"/>
        </w:numPr>
        <w:jc w:val="both"/>
        <w:rPr>
          <w:rFonts w:eastAsia="Times New Roman"/>
          <w:b/>
          <w:bCs/>
          <w:szCs w:val="24"/>
          <w:lang w:val="x-none" w:eastAsia="ru-RU"/>
        </w:rPr>
      </w:pPr>
      <w:r w:rsidRPr="00C5668B">
        <w:rPr>
          <w:rFonts w:eastAsia="Times New Roman"/>
          <w:b/>
          <w:bCs/>
          <w:szCs w:val="24"/>
          <w:lang w:eastAsia="ru-RU"/>
        </w:rPr>
        <w:t>Содержание  с указанием  основных видов деятельности</w:t>
      </w:r>
      <w:r w:rsidRPr="009269D3">
        <w:rPr>
          <w:rFonts w:eastAsia="Times New Roman"/>
          <w:b/>
          <w:bCs/>
          <w:szCs w:val="24"/>
          <w:lang w:val="x-none" w:eastAsia="ru-RU"/>
        </w:rPr>
        <w:t xml:space="preserve"> </w:t>
      </w:r>
    </w:p>
    <w:p w14:paraId="4F9533DF" w14:textId="1E35DEC0" w:rsidR="0047170B" w:rsidRPr="009269D3" w:rsidRDefault="0047170B" w:rsidP="0002499F">
      <w:pPr>
        <w:ind w:left="1140" w:firstLine="0"/>
        <w:jc w:val="both"/>
        <w:rPr>
          <w:rFonts w:eastAsia="Times New Roman"/>
          <w:b/>
          <w:bCs/>
          <w:szCs w:val="24"/>
          <w:lang w:val="x-none" w:eastAsia="ru-RU"/>
        </w:rPr>
      </w:pPr>
      <w:r w:rsidRPr="009269D3">
        <w:rPr>
          <w:rFonts w:eastAsia="Times New Roman"/>
          <w:b/>
          <w:bCs/>
          <w:szCs w:val="24"/>
          <w:lang w:val="x-none" w:eastAsia="ru-RU"/>
        </w:rPr>
        <w:t>Введение (3 ч)</w:t>
      </w:r>
    </w:p>
    <w:p w14:paraId="29F3C69C"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Природа живая и неживая. Явления природы. Человек – часть природы. Влияние человека на природу. Необходимость изучения природы и бережного отношения к ней. Охрана природы.</w:t>
      </w:r>
    </w:p>
    <w:p w14:paraId="081704EC"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Физика и химия – науки о природе. Что изучает физика. Тела и вещества. Что изучает химия. Научные методы изучения природы: наблюдение, опыт, теория.</w:t>
      </w:r>
    </w:p>
    <w:p w14:paraId="762498B0"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Знакомство с простейшим физическим и химическим оборудованием (пробирка, колба, лабораторный стакан, воронка, пипетка, шпатель, пластмассовый и металлический штативы, держатель для пробирок). Нагревательный прибор, особенности пламени. Правила нагревания вещества.</w:t>
      </w:r>
    </w:p>
    <w:p w14:paraId="750298A9"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Измерительные приборы: линейка, измерительная лента, весы, термометр, мензурка (единицы измерений, шкала прибора, цена деления, предел измерений, правила пользования).</w:t>
      </w:r>
    </w:p>
    <w:p w14:paraId="7FA78DFE" w14:textId="77777777" w:rsidR="0047170B" w:rsidRPr="009269D3" w:rsidRDefault="0047170B" w:rsidP="009033E7">
      <w:pPr>
        <w:numPr>
          <w:ilvl w:val="0"/>
          <w:numId w:val="131"/>
        </w:numPr>
        <w:jc w:val="both"/>
        <w:rPr>
          <w:rFonts w:eastAsia="Times New Roman"/>
          <w:b/>
          <w:bCs/>
          <w:szCs w:val="24"/>
          <w:lang w:val="x-none" w:eastAsia="ru-RU"/>
        </w:rPr>
      </w:pPr>
      <w:r w:rsidRPr="009269D3">
        <w:rPr>
          <w:rFonts w:eastAsia="Times New Roman"/>
          <w:b/>
          <w:bCs/>
          <w:szCs w:val="24"/>
          <w:lang w:val="x-none" w:eastAsia="ru-RU"/>
        </w:rPr>
        <w:t xml:space="preserve">Тела и вещества (7 ч) </w:t>
      </w:r>
    </w:p>
    <w:p w14:paraId="59FF3A30"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 xml:space="preserve">Характеристики тел и веществ (форма, объем, цвет, запах). </w:t>
      </w:r>
    </w:p>
    <w:p w14:paraId="2F683973"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Твердое, жидкое и газообразное состояния вещества.</w:t>
      </w:r>
      <w:r w:rsidRPr="009269D3">
        <w:rPr>
          <w:rFonts w:eastAsia="Times New Roman"/>
          <w:bCs/>
          <w:szCs w:val="24"/>
          <w:lang w:eastAsia="ru-RU"/>
        </w:rPr>
        <w:br/>
        <w:t>Масса тела. Массы различных тел в природе. Эталон массы. Весы.</w:t>
      </w:r>
    </w:p>
    <w:p w14:paraId="4C70CDD6"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Температура. Термометры.</w:t>
      </w:r>
    </w:p>
    <w:p w14:paraId="1E957B83"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Делимость вещества. Молекулы, атомы, ионы. Представление о размерах частиц вещества. Движение частиц вещества. Связь скорости движения частиц с температурой. Диффузия в твердых телах, жидкостях и газах. Взаимодействие частиц вещества и атомов. Пояснение строения и свойств твердых тел, жидкостей и газов с молекулярной точки зрения. Строение атома и иона.</w:t>
      </w:r>
    </w:p>
    <w:p w14:paraId="67B0123A"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Плотность вещества.</w:t>
      </w:r>
    </w:p>
    <w:p w14:paraId="68B81967" w14:textId="77777777" w:rsidR="0047170B" w:rsidRPr="009269D3" w:rsidRDefault="0047170B" w:rsidP="0047170B">
      <w:pPr>
        <w:ind w:firstLine="0"/>
        <w:jc w:val="both"/>
        <w:rPr>
          <w:rFonts w:eastAsia="Times New Roman"/>
          <w:bCs/>
          <w:i/>
          <w:szCs w:val="24"/>
          <w:lang w:eastAsia="ru-RU"/>
        </w:rPr>
      </w:pPr>
    </w:p>
    <w:p w14:paraId="79B3788E" w14:textId="77777777" w:rsidR="0047170B" w:rsidRPr="009269D3" w:rsidRDefault="0047170B" w:rsidP="009033E7">
      <w:pPr>
        <w:numPr>
          <w:ilvl w:val="0"/>
          <w:numId w:val="131"/>
        </w:numPr>
        <w:jc w:val="both"/>
        <w:rPr>
          <w:rFonts w:eastAsia="Times New Roman"/>
          <w:b/>
          <w:bCs/>
          <w:szCs w:val="24"/>
          <w:lang w:val="x-none" w:eastAsia="ru-RU"/>
        </w:rPr>
      </w:pPr>
      <w:r w:rsidRPr="009269D3">
        <w:rPr>
          <w:rFonts w:eastAsia="Times New Roman"/>
          <w:b/>
          <w:bCs/>
          <w:szCs w:val="24"/>
          <w:lang w:val="x-none" w:eastAsia="ru-RU"/>
        </w:rPr>
        <w:t xml:space="preserve"> Взаимодействие тел (9ч) </w:t>
      </w:r>
    </w:p>
    <w:p w14:paraId="7524CE41"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Изменение скорости и формы тел при их взаимодействии. Действие и противодействие.</w:t>
      </w:r>
    </w:p>
    <w:p w14:paraId="20097865"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Сила как характеристика взаимодействия. Динамометр. Ньютон – единица измерения силы.</w:t>
      </w:r>
    </w:p>
    <w:p w14:paraId="265C7A02"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Инерция. Проявление инерции, примеры ее учета и применения. Масса как мера инертности.</w:t>
      </w:r>
    </w:p>
    <w:p w14:paraId="44C164DC"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Гравитационное взаимодействие. Гравитационное взаимодействие и Вселенная. Сила тяжести. Зависимость силы тяжести от массы.</w:t>
      </w:r>
    </w:p>
    <w:p w14:paraId="4A47265C"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Электрическое взаимодействие. Объяснение электрического взаимодействия на основе электронной теории. Электризация тел трением. Передача электрического заряда при соприкосновении. Взаимодействие одноименно и разноименно заряженных тел.</w:t>
      </w:r>
    </w:p>
    <w:p w14:paraId="26977A7B"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Магнитное взаимодействие. Постоянные магниты, их действие на железные тела. Полюсы магнитов. Магнитные стрелки. Земля как магнит. Ориентирование по компасу. Применение постоянных магнитов.</w:t>
      </w:r>
    </w:p>
    <w:p w14:paraId="1C42791B"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Сила трения. Зависимость силы трения от силы тяжести и качества обработки поверхностей. Роль трения в природе и технике. Способы усиления и ослабления трения.</w:t>
      </w:r>
    </w:p>
    <w:p w14:paraId="3D2CD208"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Деформация. Различные виды деформации. Сила упругости, ее направление. Зависимость силы упругости от деформации.</w:t>
      </w:r>
    </w:p>
    <w:p w14:paraId="7B8252D8"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Давление тела на опору. Зависимость давления от площади опоры. Паскаль – единица измерения давления.</w:t>
      </w:r>
    </w:p>
    <w:p w14:paraId="51B135C8"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Передача давления жидкостями и газами. Закон Паскаля. Давление на глубине жидкости. Сообщающиеся сосуды, их применение. Артериальное давление.</w:t>
      </w:r>
    </w:p>
    <w:p w14:paraId="166929AD"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Действие жидкостей на погруженное в них тело. Архимедова сила. Зависимость архимедовой силы от рода жидкости и от объема погруженной части тела. Условия плавания тел.</w:t>
      </w:r>
    </w:p>
    <w:p w14:paraId="5B709A87" w14:textId="77777777" w:rsidR="0047170B" w:rsidRPr="009269D3" w:rsidRDefault="0047170B" w:rsidP="0047170B">
      <w:pPr>
        <w:jc w:val="both"/>
        <w:rPr>
          <w:rFonts w:eastAsia="Times New Roman"/>
          <w:bCs/>
          <w:i/>
          <w:szCs w:val="24"/>
          <w:lang w:eastAsia="ru-RU"/>
        </w:rPr>
      </w:pPr>
    </w:p>
    <w:p w14:paraId="09E50E3B" w14:textId="77777777" w:rsidR="0047170B" w:rsidRPr="009269D3" w:rsidRDefault="0047170B" w:rsidP="0047170B">
      <w:pPr>
        <w:jc w:val="both"/>
        <w:rPr>
          <w:rFonts w:eastAsia="Times New Roman"/>
          <w:b/>
          <w:bCs/>
          <w:szCs w:val="24"/>
          <w:lang w:eastAsia="ru-RU"/>
        </w:rPr>
      </w:pPr>
      <w:r w:rsidRPr="009269D3">
        <w:rPr>
          <w:rFonts w:eastAsia="Times New Roman"/>
          <w:b/>
          <w:bCs/>
          <w:szCs w:val="24"/>
          <w:lang w:eastAsia="ru-RU"/>
        </w:rPr>
        <w:t>Физические  явления (11 ч)</w:t>
      </w:r>
    </w:p>
    <w:p w14:paraId="335F911A"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Понятие об относительности механического движения. Разнообразные виды механического движения (прямолинейное, криволинейное, движение по окружности, колебательное). Механическое движение в природе и технике.</w:t>
      </w:r>
    </w:p>
    <w:p w14:paraId="744E579A"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Путь и время движения. Скорость движения. Равномерное, ускоренное и замедленное движения.</w:t>
      </w:r>
    </w:p>
    <w:p w14:paraId="7C83A1E2"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Звук как источник информации об окружающем мире. Источники звука. Колебание – необходимое условие возникновения звука. Отражение звука. Эхо. Голос и слух, гортань и ухо.</w:t>
      </w:r>
    </w:p>
    <w:p w14:paraId="60E64D84"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Изменение объема твердых, жидких и газообразных тел при нагревании и охлаждении. Учет теплового расширения и использование его в технике.</w:t>
      </w:r>
    </w:p>
    <w:p w14:paraId="7E38A8E0"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Плавление и отвердевание. Таяние снега, замерзание воды, выплавка чугуна и стали, изготовление деталей отливкой.</w:t>
      </w:r>
    </w:p>
    <w:p w14:paraId="5EB3971A"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Испарение жидкостей. (Охлаждение жидкостей при испарении.) Конденсация.</w:t>
      </w:r>
    </w:p>
    <w:p w14:paraId="2AB8B8DB"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Теплопередача.</w:t>
      </w:r>
    </w:p>
    <w:p w14:paraId="0B987F6E"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Электрический ток как направленное движение электрических зарядов. Сила тока. Амперметр. Ампер – единица измерения силы тока. Постоянный и переменный ток.</w:t>
      </w:r>
    </w:p>
    <w:p w14:paraId="745D5894"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Напряжение. Вольтметр. Вольт – единица измерения напряжения.</w:t>
      </w:r>
      <w:r w:rsidRPr="009269D3">
        <w:rPr>
          <w:rFonts w:eastAsia="Times New Roman"/>
          <w:bCs/>
          <w:szCs w:val="24"/>
          <w:lang w:eastAsia="ru-RU"/>
        </w:rPr>
        <w:br/>
        <w:t>Источники тока: батарейка, аккумулятор, генератор электрического тока (без рассмотрения их устройства).</w:t>
      </w:r>
    </w:p>
    <w:p w14:paraId="3C1C19C1"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Электрические цепи. Параллельное и последовательное соединения.</w:t>
      </w:r>
      <w:r w:rsidRPr="009269D3">
        <w:rPr>
          <w:rFonts w:eastAsia="Times New Roman"/>
          <w:bCs/>
          <w:szCs w:val="24"/>
          <w:lang w:eastAsia="ru-RU"/>
        </w:rPr>
        <w:br/>
        <w:t>Действия тока. Нагревательное действие тока. Лампы накаливания. Электронагревательные приборы. Магнитное действие тока.</w:t>
      </w:r>
    </w:p>
    <w:p w14:paraId="1D14E1D9"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Электромагниты и их применение. Действие магнита на ток. Электродвигатели. Химическое действие тока.</w:t>
      </w:r>
    </w:p>
    <w:p w14:paraId="4529086A"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Свет как источник информации человека об окружающем мире. Источники света: звезды, Солнце, электрические лампы и др.</w:t>
      </w:r>
    </w:p>
    <w:p w14:paraId="5234A864"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Прямолинейное распространение света, образование теней. Отражение света. Зеркала.</w:t>
      </w:r>
    </w:p>
    <w:p w14:paraId="492CF505"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Преломление света. Линзы, их типы и изменение с их помощью формы светового пучка.</w:t>
      </w:r>
    </w:p>
    <w:p w14:paraId="5CC0A1D9"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Оптические приборы: фотоаппарат, проекционный аппарат, микроскоп, телескоп (назначение приборов, использование в них линз и зеркал).Глаз и очки.</w:t>
      </w:r>
    </w:p>
    <w:p w14:paraId="650DE449" w14:textId="77777777" w:rsidR="0047170B" w:rsidRPr="009269D3" w:rsidRDefault="0047170B" w:rsidP="0047170B">
      <w:pPr>
        <w:jc w:val="both"/>
        <w:rPr>
          <w:rFonts w:eastAsia="Times New Roman"/>
          <w:b/>
          <w:bCs/>
          <w:szCs w:val="24"/>
          <w:lang w:eastAsia="ru-RU"/>
        </w:rPr>
      </w:pPr>
    </w:p>
    <w:p w14:paraId="60FBB848" w14:textId="77777777" w:rsidR="0047170B" w:rsidRPr="009269D3" w:rsidRDefault="0047170B" w:rsidP="0047170B">
      <w:pPr>
        <w:jc w:val="both"/>
        <w:rPr>
          <w:rFonts w:eastAsia="Times New Roman"/>
          <w:b/>
          <w:bCs/>
          <w:szCs w:val="24"/>
          <w:lang w:eastAsia="ru-RU"/>
        </w:rPr>
      </w:pPr>
      <w:r w:rsidRPr="009269D3">
        <w:rPr>
          <w:rFonts w:eastAsia="Times New Roman"/>
          <w:b/>
          <w:bCs/>
          <w:szCs w:val="24"/>
          <w:lang w:eastAsia="ru-RU"/>
        </w:rPr>
        <w:t>Человек и природа (5 ч)</w:t>
      </w:r>
    </w:p>
    <w:p w14:paraId="33D99459"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Атмосфера. Атмосферное давление, барометр. Влажность воздуха, определение относительной влажности. Атмосферные явления, гром и молния. Освоение атмосферы человеком. Кругообороты углерода и азота.</w:t>
      </w:r>
    </w:p>
    <w:p w14:paraId="3D1CED47"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Простые механизмы. Механическая работа. Энергия. Синтетически материалы.</w:t>
      </w:r>
      <w:r w:rsidRPr="009269D3">
        <w:rPr>
          <w:rFonts w:eastAsia="Times New Roman"/>
          <w:bCs/>
          <w:szCs w:val="24"/>
          <w:lang w:eastAsia="ru-RU"/>
        </w:rPr>
        <w:br/>
        <w:t>Механизмы – помощники человека. Простые механизмы, рычаг, наклонная плоскость, подвижный и неподвижный блоки, их назначение.</w:t>
      </w:r>
      <w:r w:rsidRPr="009269D3">
        <w:rPr>
          <w:rFonts w:eastAsia="Times New Roman"/>
          <w:bCs/>
          <w:szCs w:val="24"/>
          <w:lang w:eastAsia="ru-RU"/>
        </w:rPr>
        <w:br/>
        <w:t>Механическая работа, условия ее совершения. Джоуль – единица измерения работы.</w:t>
      </w:r>
      <w:r w:rsidRPr="009269D3">
        <w:rPr>
          <w:rFonts w:eastAsia="Times New Roman"/>
          <w:bCs/>
          <w:szCs w:val="24"/>
          <w:lang w:eastAsia="ru-RU"/>
        </w:rPr>
        <w:br/>
        <w:t>Энергия. Источники энергии. Различные виды топлива. Солнечная энергия, ее роль для жизни на Земле. Тепловые двигатели, двигатели внутреннего сгорания, их применение. Тепловые, атомные и гидроэлектростанции.</w:t>
      </w:r>
    </w:p>
    <w:p w14:paraId="19C7998F" w14:textId="77777777" w:rsidR="0047170B" w:rsidRPr="009269D3" w:rsidRDefault="0047170B" w:rsidP="0047170B">
      <w:pPr>
        <w:jc w:val="both"/>
        <w:rPr>
          <w:rFonts w:eastAsia="Times New Roman"/>
          <w:bCs/>
          <w:szCs w:val="24"/>
          <w:lang w:eastAsia="ru-RU"/>
        </w:rPr>
      </w:pPr>
      <w:r w:rsidRPr="009269D3">
        <w:rPr>
          <w:rFonts w:eastAsia="Times New Roman"/>
          <w:bCs/>
          <w:szCs w:val="24"/>
          <w:lang w:eastAsia="ru-RU"/>
        </w:rPr>
        <w:t>Загрязнение атмосферы и гидросферы, их влияние на здоровье людей. Контроль за состоянием атмосферы и гидросферы.</w:t>
      </w:r>
    </w:p>
    <w:p w14:paraId="195AB17B" w14:textId="77777777" w:rsidR="0047170B" w:rsidRPr="009269D3" w:rsidRDefault="0047170B" w:rsidP="0047170B">
      <w:pPr>
        <w:jc w:val="both"/>
        <w:rPr>
          <w:rFonts w:eastAsia="Times New Roman"/>
          <w:b/>
          <w:bCs/>
          <w:szCs w:val="24"/>
          <w:lang w:eastAsia="ru-RU"/>
        </w:rPr>
      </w:pPr>
      <w:r w:rsidRPr="009269D3">
        <w:rPr>
          <w:rFonts w:eastAsia="Times New Roman"/>
          <w:b/>
          <w:bCs/>
          <w:szCs w:val="24"/>
          <w:lang w:eastAsia="ru-RU"/>
        </w:rPr>
        <w:t>Тематическое планирование</w:t>
      </w:r>
    </w:p>
    <w:tbl>
      <w:tblPr>
        <w:tblW w:w="9366" w:type="dxa"/>
        <w:jc w:val="center"/>
        <w:tblLayout w:type="fixed"/>
        <w:tblCellMar>
          <w:left w:w="40" w:type="dxa"/>
          <w:right w:w="40" w:type="dxa"/>
        </w:tblCellMar>
        <w:tblLook w:val="0000" w:firstRow="0" w:lastRow="0" w:firstColumn="0" w:lastColumn="0" w:noHBand="0" w:noVBand="0"/>
      </w:tblPr>
      <w:tblGrid>
        <w:gridCol w:w="1126"/>
        <w:gridCol w:w="6677"/>
        <w:gridCol w:w="1563"/>
      </w:tblGrid>
      <w:tr w:rsidR="0047170B" w:rsidRPr="009269D3" w14:paraId="59719255" w14:textId="77777777" w:rsidTr="00076BE7">
        <w:trPr>
          <w:trHeight w:val="1063"/>
          <w:tblHeader/>
          <w:jc w:val="center"/>
        </w:trPr>
        <w:tc>
          <w:tcPr>
            <w:tcW w:w="1126" w:type="dxa"/>
            <w:tcBorders>
              <w:top w:val="single" w:sz="6" w:space="0" w:color="auto"/>
              <w:left w:val="single" w:sz="6" w:space="0" w:color="auto"/>
              <w:bottom w:val="single" w:sz="6" w:space="0" w:color="auto"/>
              <w:right w:val="single" w:sz="6" w:space="0" w:color="auto"/>
            </w:tcBorders>
            <w:shd w:val="clear" w:color="auto" w:fill="FFFFFF"/>
            <w:vAlign w:val="center"/>
          </w:tcPr>
          <w:p w14:paraId="47578DCE" w14:textId="77777777" w:rsidR="0047170B" w:rsidRPr="009269D3" w:rsidRDefault="0047170B" w:rsidP="0047170B">
            <w:pPr>
              <w:shd w:val="clear" w:color="auto" w:fill="FFFFFF"/>
              <w:spacing w:line="360" w:lineRule="auto"/>
              <w:ind w:firstLine="108"/>
              <w:jc w:val="center"/>
              <w:rPr>
                <w:b/>
                <w:i/>
                <w:szCs w:val="24"/>
              </w:rPr>
            </w:pPr>
            <w:r w:rsidRPr="009269D3">
              <w:rPr>
                <w:b/>
                <w:i/>
                <w:szCs w:val="24"/>
              </w:rPr>
              <w:t xml:space="preserve">№ </w:t>
            </w:r>
          </w:p>
        </w:tc>
        <w:tc>
          <w:tcPr>
            <w:tcW w:w="6677" w:type="dxa"/>
            <w:tcBorders>
              <w:top w:val="single" w:sz="6" w:space="0" w:color="auto"/>
              <w:left w:val="single" w:sz="6" w:space="0" w:color="auto"/>
              <w:bottom w:val="single" w:sz="6" w:space="0" w:color="auto"/>
              <w:right w:val="single" w:sz="6" w:space="0" w:color="auto"/>
            </w:tcBorders>
            <w:shd w:val="clear" w:color="auto" w:fill="FFFFFF"/>
            <w:vAlign w:val="center"/>
          </w:tcPr>
          <w:p w14:paraId="04E7F4AD" w14:textId="77777777" w:rsidR="0047170B" w:rsidRPr="009269D3" w:rsidRDefault="0047170B" w:rsidP="0047170B">
            <w:pPr>
              <w:shd w:val="clear" w:color="auto" w:fill="FFFFFF"/>
              <w:spacing w:line="360" w:lineRule="auto"/>
              <w:ind w:firstLine="250"/>
              <w:jc w:val="center"/>
              <w:rPr>
                <w:b/>
                <w:i/>
                <w:szCs w:val="24"/>
              </w:rPr>
            </w:pPr>
            <w:r w:rsidRPr="009269D3">
              <w:rPr>
                <w:b/>
                <w:i/>
                <w:szCs w:val="24"/>
              </w:rPr>
              <w:t>ТЕМА УРОКА</w:t>
            </w:r>
          </w:p>
        </w:tc>
        <w:tc>
          <w:tcPr>
            <w:tcW w:w="1563"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51A24659" w14:textId="77777777" w:rsidR="0047170B" w:rsidRPr="009269D3" w:rsidRDefault="0047170B" w:rsidP="008C08A5">
            <w:pPr>
              <w:shd w:val="clear" w:color="auto" w:fill="FFFFFF"/>
              <w:spacing w:line="360" w:lineRule="auto"/>
              <w:jc w:val="center"/>
              <w:rPr>
                <w:b/>
                <w:i/>
                <w:szCs w:val="24"/>
              </w:rPr>
            </w:pPr>
            <w:r w:rsidRPr="009269D3">
              <w:rPr>
                <w:b/>
                <w:i/>
                <w:szCs w:val="24"/>
              </w:rPr>
              <w:t>К-во час</w:t>
            </w:r>
          </w:p>
        </w:tc>
      </w:tr>
      <w:tr w:rsidR="0047170B" w:rsidRPr="009269D3" w14:paraId="40F81830" w14:textId="77777777" w:rsidTr="00076BE7">
        <w:trPr>
          <w:trHeight w:val="20"/>
          <w:jc w:val="center"/>
        </w:trPr>
        <w:tc>
          <w:tcPr>
            <w:tcW w:w="1126" w:type="dxa"/>
            <w:tcBorders>
              <w:top w:val="single" w:sz="6" w:space="0" w:color="auto"/>
              <w:left w:val="single" w:sz="6" w:space="0" w:color="auto"/>
              <w:bottom w:val="single" w:sz="6" w:space="0" w:color="auto"/>
              <w:right w:val="single" w:sz="6" w:space="0" w:color="auto"/>
            </w:tcBorders>
            <w:shd w:val="clear" w:color="auto" w:fill="FFFFFF"/>
          </w:tcPr>
          <w:p w14:paraId="7507A416" w14:textId="5990E614" w:rsidR="0047170B" w:rsidRPr="009269D3" w:rsidRDefault="00076BE7" w:rsidP="009033E7">
            <w:pPr>
              <w:pStyle w:val="a9"/>
              <w:numPr>
                <w:ilvl w:val="0"/>
                <w:numId w:val="132"/>
              </w:numPr>
              <w:shd w:val="clear" w:color="auto" w:fill="FFFFFF"/>
              <w:spacing w:line="360" w:lineRule="auto"/>
              <w:ind w:left="0" w:firstLine="108"/>
            </w:pPr>
            <w:r>
              <w:t>1</w:t>
            </w:r>
          </w:p>
        </w:tc>
        <w:tc>
          <w:tcPr>
            <w:tcW w:w="6677" w:type="dxa"/>
            <w:tcBorders>
              <w:top w:val="single" w:sz="6" w:space="0" w:color="auto"/>
              <w:left w:val="single" w:sz="6" w:space="0" w:color="auto"/>
              <w:bottom w:val="single" w:sz="6" w:space="0" w:color="auto"/>
              <w:right w:val="single" w:sz="6" w:space="0" w:color="auto"/>
            </w:tcBorders>
            <w:shd w:val="clear" w:color="auto" w:fill="FFFFFF"/>
          </w:tcPr>
          <w:p w14:paraId="412EDEB2" w14:textId="77777777" w:rsidR="0047170B" w:rsidRPr="009269D3" w:rsidRDefault="0047170B" w:rsidP="0047170B">
            <w:pPr>
              <w:shd w:val="clear" w:color="auto" w:fill="FFFFFF"/>
              <w:spacing w:line="360" w:lineRule="auto"/>
              <w:ind w:firstLine="250"/>
              <w:rPr>
                <w:bCs/>
                <w:szCs w:val="24"/>
              </w:rPr>
            </w:pPr>
            <w:r w:rsidRPr="009269D3">
              <w:rPr>
                <w:bCs/>
                <w:szCs w:val="24"/>
              </w:rPr>
              <w:t>Введение</w:t>
            </w:r>
          </w:p>
        </w:tc>
        <w:tc>
          <w:tcPr>
            <w:tcW w:w="1563" w:type="dxa"/>
            <w:tcBorders>
              <w:top w:val="single" w:sz="6" w:space="0" w:color="auto"/>
              <w:left w:val="single" w:sz="6" w:space="0" w:color="auto"/>
              <w:bottom w:val="single" w:sz="6" w:space="0" w:color="auto"/>
              <w:right w:val="single" w:sz="6" w:space="0" w:color="auto"/>
            </w:tcBorders>
            <w:shd w:val="clear" w:color="auto" w:fill="FFFFFF"/>
          </w:tcPr>
          <w:p w14:paraId="3E22327F" w14:textId="77777777" w:rsidR="0047170B" w:rsidRPr="009269D3" w:rsidRDefault="0047170B" w:rsidP="008C08A5">
            <w:pPr>
              <w:shd w:val="clear" w:color="auto" w:fill="FFFFFF"/>
              <w:spacing w:line="360" w:lineRule="auto"/>
              <w:rPr>
                <w:szCs w:val="24"/>
              </w:rPr>
            </w:pPr>
            <w:r w:rsidRPr="009269D3">
              <w:rPr>
                <w:szCs w:val="24"/>
              </w:rPr>
              <w:t>3</w:t>
            </w:r>
          </w:p>
        </w:tc>
      </w:tr>
      <w:tr w:rsidR="0047170B" w:rsidRPr="009269D3" w14:paraId="1C50CCF3" w14:textId="77777777" w:rsidTr="00076BE7">
        <w:trPr>
          <w:trHeight w:val="20"/>
          <w:jc w:val="center"/>
        </w:trPr>
        <w:tc>
          <w:tcPr>
            <w:tcW w:w="1126" w:type="dxa"/>
            <w:tcBorders>
              <w:top w:val="single" w:sz="6" w:space="0" w:color="auto"/>
              <w:left w:val="single" w:sz="6" w:space="0" w:color="auto"/>
              <w:bottom w:val="single" w:sz="6" w:space="0" w:color="auto"/>
              <w:right w:val="single" w:sz="6" w:space="0" w:color="auto"/>
            </w:tcBorders>
            <w:shd w:val="clear" w:color="auto" w:fill="FFFFFF"/>
          </w:tcPr>
          <w:p w14:paraId="08C4D26A" w14:textId="3F3FAD72" w:rsidR="0047170B" w:rsidRPr="009269D3" w:rsidRDefault="00076BE7" w:rsidP="009033E7">
            <w:pPr>
              <w:pStyle w:val="a9"/>
              <w:numPr>
                <w:ilvl w:val="0"/>
                <w:numId w:val="132"/>
              </w:numPr>
              <w:shd w:val="clear" w:color="auto" w:fill="FFFFFF"/>
              <w:spacing w:line="360" w:lineRule="auto"/>
              <w:ind w:left="0" w:firstLine="108"/>
              <w:rPr>
                <w:bCs/>
              </w:rPr>
            </w:pPr>
            <w:r>
              <w:rPr>
                <w:bCs/>
              </w:rPr>
              <w:t>2</w:t>
            </w:r>
          </w:p>
        </w:tc>
        <w:tc>
          <w:tcPr>
            <w:tcW w:w="6677" w:type="dxa"/>
            <w:tcBorders>
              <w:top w:val="single" w:sz="6" w:space="0" w:color="auto"/>
              <w:left w:val="single" w:sz="6" w:space="0" w:color="auto"/>
              <w:bottom w:val="single" w:sz="6" w:space="0" w:color="auto"/>
              <w:right w:val="single" w:sz="6" w:space="0" w:color="auto"/>
            </w:tcBorders>
            <w:shd w:val="clear" w:color="auto" w:fill="FFFFFF"/>
          </w:tcPr>
          <w:p w14:paraId="01C8F258" w14:textId="26D785FA" w:rsidR="0047170B" w:rsidRPr="009269D3" w:rsidRDefault="00076BE7" w:rsidP="0047170B">
            <w:pPr>
              <w:shd w:val="clear" w:color="auto" w:fill="FFFFFF"/>
              <w:spacing w:line="360" w:lineRule="auto"/>
              <w:ind w:firstLine="250"/>
              <w:rPr>
                <w:bCs/>
                <w:szCs w:val="24"/>
              </w:rPr>
            </w:pPr>
            <w:r>
              <w:rPr>
                <w:bCs/>
                <w:szCs w:val="24"/>
              </w:rPr>
              <w:t>2</w:t>
            </w:r>
            <w:r w:rsidR="0047170B" w:rsidRPr="009269D3">
              <w:rPr>
                <w:bCs/>
                <w:szCs w:val="24"/>
              </w:rPr>
              <w:t>Тела и вещества</w:t>
            </w:r>
          </w:p>
        </w:tc>
        <w:tc>
          <w:tcPr>
            <w:tcW w:w="1563" w:type="dxa"/>
            <w:tcBorders>
              <w:top w:val="single" w:sz="6" w:space="0" w:color="auto"/>
              <w:left w:val="single" w:sz="6" w:space="0" w:color="auto"/>
              <w:bottom w:val="single" w:sz="6" w:space="0" w:color="auto"/>
              <w:right w:val="single" w:sz="6" w:space="0" w:color="auto"/>
            </w:tcBorders>
            <w:shd w:val="clear" w:color="auto" w:fill="FFFFFF"/>
          </w:tcPr>
          <w:p w14:paraId="1505D889" w14:textId="77777777" w:rsidR="0047170B" w:rsidRPr="009269D3" w:rsidRDefault="0047170B" w:rsidP="008C08A5">
            <w:pPr>
              <w:shd w:val="clear" w:color="auto" w:fill="FFFFFF"/>
              <w:spacing w:line="360" w:lineRule="auto"/>
              <w:rPr>
                <w:bCs/>
                <w:szCs w:val="24"/>
              </w:rPr>
            </w:pPr>
            <w:r w:rsidRPr="009269D3">
              <w:rPr>
                <w:bCs/>
                <w:szCs w:val="24"/>
              </w:rPr>
              <w:t>7</w:t>
            </w:r>
          </w:p>
        </w:tc>
      </w:tr>
      <w:tr w:rsidR="0047170B" w:rsidRPr="009269D3" w14:paraId="7BB9BBF1" w14:textId="77777777" w:rsidTr="00076BE7">
        <w:trPr>
          <w:trHeight w:val="20"/>
          <w:jc w:val="center"/>
        </w:trPr>
        <w:tc>
          <w:tcPr>
            <w:tcW w:w="1126" w:type="dxa"/>
            <w:tcBorders>
              <w:top w:val="single" w:sz="6" w:space="0" w:color="auto"/>
              <w:left w:val="single" w:sz="6" w:space="0" w:color="auto"/>
              <w:bottom w:val="single" w:sz="6" w:space="0" w:color="auto"/>
              <w:right w:val="single" w:sz="6" w:space="0" w:color="auto"/>
            </w:tcBorders>
            <w:shd w:val="clear" w:color="auto" w:fill="FFFFFF"/>
          </w:tcPr>
          <w:p w14:paraId="62D35433" w14:textId="08EDC64F" w:rsidR="0047170B" w:rsidRPr="009269D3" w:rsidRDefault="00076BE7" w:rsidP="009033E7">
            <w:pPr>
              <w:pStyle w:val="a9"/>
              <w:numPr>
                <w:ilvl w:val="0"/>
                <w:numId w:val="132"/>
              </w:numPr>
              <w:spacing w:line="360" w:lineRule="auto"/>
              <w:ind w:left="0" w:firstLine="108"/>
            </w:pPr>
            <w:r>
              <w:t>3</w:t>
            </w:r>
          </w:p>
        </w:tc>
        <w:tc>
          <w:tcPr>
            <w:tcW w:w="6677" w:type="dxa"/>
            <w:tcBorders>
              <w:top w:val="single" w:sz="6" w:space="0" w:color="auto"/>
              <w:left w:val="single" w:sz="6" w:space="0" w:color="auto"/>
              <w:bottom w:val="single" w:sz="6" w:space="0" w:color="auto"/>
              <w:right w:val="single" w:sz="6" w:space="0" w:color="auto"/>
            </w:tcBorders>
            <w:shd w:val="clear" w:color="auto" w:fill="FFFFFF"/>
          </w:tcPr>
          <w:p w14:paraId="60522522" w14:textId="77777777" w:rsidR="0047170B" w:rsidRPr="009269D3" w:rsidRDefault="0047170B" w:rsidP="0047170B">
            <w:pPr>
              <w:shd w:val="clear" w:color="auto" w:fill="FFFFFF"/>
              <w:spacing w:line="360" w:lineRule="auto"/>
              <w:ind w:firstLine="250"/>
              <w:rPr>
                <w:szCs w:val="24"/>
              </w:rPr>
            </w:pPr>
            <w:r w:rsidRPr="009269D3">
              <w:rPr>
                <w:szCs w:val="24"/>
              </w:rPr>
              <w:t>Взаимодействие тел</w:t>
            </w:r>
          </w:p>
        </w:tc>
        <w:tc>
          <w:tcPr>
            <w:tcW w:w="1563" w:type="dxa"/>
            <w:tcBorders>
              <w:top w:val="single" w:sz="6" w:space="0" w:color="auto"/>
              <w:left w:val="single" w:sz="6" w:space="0" w:color="auto"/>
              <w:bottom w:val="single" w:sz="6" w:space="0" w:color="auto"/>
              <w:right w:val="single" w:sz="6" w:space="0" w:color="auto"/>
            </w:tcBorders>
            <w:shd w:val="clear" w:color="auto" w:fill="FFFFFF"/>
          </w:tcPr>
          <w:p w14:paraId="4A6765D0" w14:textId="77777777" w:rsidR="0047170B" w:rsidRPr="009269D3" w:rsidRDefault="0047170B" w:rsidP="008C08A5">
            <w:pPr>
              <w:spacing w:line="360" w:lineRule="auto"/>
              <w:rPr>
                <w:szCs w:val="24"/>
              </w:rPr>
            </w:pPr>
            <w:r w:rsidRPr="009269D3">
              <w:rPr>
                <w:szCs w:val="24"/>
              </w:rPr>
              <w:t>9</w:t>
            </w:r>
          </w:p>
        </w:tc>
      </w:tr>
      <w:tr w:rsidR="0047170B" w:rsidRPr="009269D3" w14:paraId="6E33EB17" w14:textId="77777777" w:rsidTr="00076BE7">
        <w:trPr>
          <w:trHeight w:val="20"/>
          <w:jc w:val="center"/>
        </w:trPr>
        <w:tc>
          <w:tcPr>
            <w:tcW w:w="1126" w:type="dxa"/>
            <w:tcBorders>
              <w:top w:val="single" w:sz="6" w:space="0" w:color="auto"/>
              <w:left w:val="single" w:sz="6" w:space="0" w:color="auto"/>
              <w:bottom w:val="single" w:sz="6" w:space="0" w:color="auto"/>
              <w:right w:val="single" w:sz="6" w:space="0" w:color="auto"/>
            </w:tcBorders>
            <w:shd w:val="clear" w:color="auto" w:fill="FFFFFF"/>
          </w:tcPr>
          <w:p w14:paraId="1F6C1586" w14:textId="24DD7AA6" w:rsidR="0047170B" w:rsidRPr="009269D3" w:rsidRDefault="00076BE7" w:rsidP="009033E7">
            <w:pPr>
              <w:pStyle w:val="a9"/>
              <w:numPr>
                <w:ilvl w:val="0"/>
                <w:numId w:val="132"/>
              </w:numPr>
              <w:shd w:val="clear" w:color="auto" w:fill="FFFFFF"/>
              <w:spacing w:line="360" w:lineRule="auto"/>
              <w:ind w:left="0" w:firstLine="108"/>
            </w:pPr>
            <w:r>
              <w:t>4</w:t>
            </w:r>
          </w:p>
        </w:tc>
        <w:tc>
          <w:tcPr>
            <w:tcW w:w="6677" w:type="dxa"/>
            <w:tcBorders>
              <w:top w:val="single" w:sz="6" w:space="0" w:color="auto"/>
              <w:left w:val="single" w:sz="6" w:space="0" w:color="auto"/>
              <w:bottom w:val="single" w:sz="6" w:space="0" w:color="auto"/>
              <w:right w:val="single" w:sz="6" w:space="0" w:color="auto"/>
            </w:tcBorders>
            <w:shd w:val="clear" w:color="auto" w:fill="FFFFFF"/>
          </w:tcPr>
          <w:p w14:paraId="10826AA8" w14:textId="77777777" w:rsidR="0047170B" w:rsidRPr="009269D3" w:rsidRDefault="0047170B" w:rsidP="0047170B">
            <w:pPr>
              <w:shd w:val="clear" w:color="auto" w:fill="FFFFFF"/>
              <w:spacing w:line="360" w:lineRule="auto"/>
              <w:ind w:firstLine="250"/>
              <w:rPr>
                <w:szCs w:val="24"/>
              </w:rPr>
            </w:pPr>
            <w:r w:rsidRPr="009269D3">
              <w:rPr>
                <w:szCs w:val="24"/>
              </w:rPr>
              <w:t>Физические и химические явления</w:t>
            </w:r>
          </w:p>
        </w:tc>
        <w:tc>
          <w:tcPr>
            <w:tcW w:w="1563" w:type="dxa"/>
            <w:tcBorders>
              <w:top w:val="single" w:sz="6" w:space="0" w:color="auto"/>
              <w:left w:val="single" w:sz="6" w:space="0" w:color="auto"/>
              <w:bottom w:val="single" w:sz="6" w:space="0" w:color="auto"/>
              <w:right w:val="single" w:sz="6" w:space="0" w:color="auto"/>
            </w:tcBorders>
            <w:shd w:val="clear" w:color="auto" w:fill="FFFFFF"/>
          </w:tcPr>
          <w:p w14:paraId="7642729D" w14:textId="77777777" w:rsidR="0047170B" w:rsidRPr="009269D3" w:rsidRDefault="0047170B" w:rsidP="008C08A5">
            <w:pPr>
              <w:spacing w:line="360" w:lineRule="auto"/>
              <w:rPr>
                <w:szCs w:val="24"/>
              </w:rPr>
            </w:pPr>
            <w:r w:rsidRPr="009269D3">
              <w:rPr>
                <w:szCs w:val="24"/>
              </w:rPr>
              <w:t>11</w:t>
            </w:r>
          </w:p>
        </w:tc>
      </w:tr>
      <w:tr w:rsidR="0047170B" w:rsidRPr="009269D3" w14:paraId="4EF98A55" w14:textId="77777777" w:rsidTr="00076BE7">
        <w:trPr>
          <w:trHeight w:val="20"/>
          <w:jc w:val="center"/>
        </w:trPr>
        <w:tc>
          <w:tcPr>
            <w:tcW w:w="1126" w:type="dxa"/>
            <w:tcBorders>
              <w:top w:val="single" w:sz="6" w:space="0" w:color="auto"/>
              <w:left w:val="single" w:sz="6" w:space="0" w:color="auto"/>
              <w:bottom w:val="single" w:sz="6" w:space="0" w:color="auto"/>
              <w:right w:val="single" w:sz="6" w:space="0" w:color="auto"/>
            </w:tcBorders>
            <w:shd w:val="clear" w:color="auto" w:fill="FFFFFF"/>
          </w:tcPr>
          <w:p w14:paraId="58CECD83" w14:textId="5FB703C0" w:rsidR="0047170B" w:rsidRPr="009269D3" w:rsidRDefault="00076BE7" w:rsidP="009033E7">
            <w:pPr>
              <w:pStyle w:val="a9"/>
              <w:numPr>
                <w:ilvl w:val="0"/>
                <w:numId w:val="132"/>
              </w:numPr>
              <w:shd w:val="clear" w:color="auto" w:fill="FFFFFF"/>
              <w:spacing w:line="360" w:lineRule="auto"/>
              <w:ind w:left="0" w:firstLine="108"/>
            </w:pPr>
            <w:r>
              <w:t>5</w:t>
            </w:r>
          </w:p>
        </w:tc>
        <w:tc>
          <w:tcPr>
            <w:tcW w:w="6677" w:type="dxa"/>
            <w:tcBorders>
              <w:top w:val="single" w:sz="6" w:space="0" w:color="auto"/>
              <w:left w:val="single" w:sz="6" w:space="0" w:color="auto"/>
              <w:bottom w:val="single" w:sz="6" w:space="0" w:color="auto"/>
              <w:right w:val="single" w:sz="6" w:space="0" w:color="auto"/>
            </w:tcBorders>
            <w:shd w:val="clear" w:color="auto" w:fill="FFFFFF"/>
          </w:tcPr>
          <w:p w14:paraId="10AEF3AF" w14:textId="77777777" w:rsidR="0047170B" w:rsidRPr="009269D3" w:rsidRDefault="0047170B" w:rsidP="0047170B">
            <w:pPr>
              <w:shd w:val="clear" w:color="auto" w:fill="FFFFFF"/>
              <w:spacing w:line="360" w:lineRule="auto"/>
              <w:ind w:firstLine="250"/>
              <w:rPr>
                <w:i/>
                <w:szCs w:val="24"/>
              </w:rPr>
            </w:pPr>
            <w:r w:rsidRPr="009269D3">
              <w:rPr>
                <w:szCs w:val="24"/>
              </w:rPr>
              <w:t>Человек и природа</w:t>
            </w:r>
          </w:p>
        </w:tc>
        <w:tc>
          <w:tcPr>
            <w:tcW w:w="1563" w:type="dxa"/>
            <w:tcBorders>
              <w:top w:val="single" w:sz="6" w:space="0" w:color="auto"/>
              <w:left w:val="single" w:sz="6" w:space="0" w:color="auto"/>
              <w:bottom w:val="single" w:sz="6" w:space="0" w:color="auto"/>
              <w:right w:val="single" w:sz="6" w:space="0" w:color="auto"/>
            </w:tcBorders>
            <w:shd w:val="clear" w:color="auto" w:fill="FFFFFF"/>
          </w:tcPr>
          <w:p w14:paraId="22C732EE" w14:textId="77777777" w:rsidR="0047170B" w:rsidRPr="009269D3" w:rsidRDefault="0047170B" w:rsidP="008C08A5">
            <w:pPr>
              <w:spacing w:line="360" w:lineRule="auto"/>
              <w:rPr>
                <w:szCs w:val="24"/>
              </w:rPr>
            </w:pPr>
            <w:r w:rsidRPr="009269D3">
              <w:rPr>
                <w:i/>
                <w:szCs w:val="24"/>
              </w:rPr>
              <w:t xml:space="preserve"> </w:t>
            </w:r>
            <w:r w:rsidRPr="009269D3">
              <w:rPr>
                <w:szCs w:val="24"/>
              </w:rPr>
              <w:t>5</w:t>
            </w:r>
          </w:p>
        </w:tc>
      </w:tr>
      <w:tr w:rsidR="0047170B" w:rsidRPr="009269D3" w14:paraId="49D8C571" w14:textId="77777777" w:rsidTr="00076BE7">
        <w:trPr>
          <w:trHeight w:val="20"/>
          <w:jc w:val="center"/>
        </w:trPr>
        <w:tc>
          <w:tcPr>
            <w:tcW w:w="1126" w:type="dxa"/>
            <w:tcBorders>
              <w:top w:val="single" w:sz="6" w:space="0" w:color="auto"/>
              <w:left w:val="single" w:sz="6" w:space="0" w:color="auto"/>
              <w:bottom w:val="single" w:sz="6" w:space="0" w:color="auto"/>
              <w:right w:val="single" w:sz="6" w:space="0" w:color="auto"/>
            </w:tcBorders>
            <w:shd w:val="clear" w:color="auto" w:fill="FFFFFF"/>
          </w:tcPr>
          <w:p w14:paraId="563CCFB8" w14:textId="77777777" w:rsidR="0047170B" w:rsidRPr="009269D3" w:rsidRDefault="0047170B" w:rsidP="008C08A5">
            <w:pPr>
              <w:pStyle w:val="a9"/>
              <w:shd w:val="clear" w:color="auto" w:fill="FFFFFF"/>
              <w:spacing w:line="360" w:lineRule="auto"/>
            </w:pPr>
          </w:p>
        </w:tc>
        <w:tc>
          <w:tcPr>
            <w:tcW w:w="6677" w:type="dxa"/>
            <w:tcBorders>
              <w:top w:val="single" w:sz="6" w:space="0" w:color="auto"/>
              <w:left w:val="single" w:sz="6" w:space="0" w:color="auto"/>
              <w:bottom w:val="single" w:sz="6" w:space="0" w:color="auto"/>
              <w:right w:val="single" w:sz="6" w:space="0" w:color="auto"/>
            </w:tcBorders>
            <w:shd w:val="clear" w:color="auto" w:fill="FFFFFF"/>
          </w:tcPr>
          <w:p w14:paraId="75F9B4CF" w14:textId="0359499E" w:rsidR="0047170B" w:rsidRPr="009269D3" w:rsidRDefault="00076BE7" w:rsidP="0047170B">
            <w:pPr>
              <w:shd w:val="clear" w:color="auto" w:fill="FFFFFF"/>
              <w:spacing w:line="360" w:lineRule="auto"/>
              <w:ind w:firstLine="250"/>
              <w:rPr>
                <w:szCs w:val="24"/>
              </w:rPr>
            </w:pPr>
            <w:r w:rsidRPr="009269D3">
              <w:rPr>
                <w:szCs w:val="24"/>
              </w:rPr>
              <w:t>В</w:t>
            </w:r>
            <w:r w:rsidR="0047170B" w:rsidRPr="009269D3">
              <w:rPr>
                <w:szCs w:val="24"/>
              </w:rPr>
              <w:t>сего</w:t>
            </w:r>
            <w:r>
              <w:rPr>
                <w:szCs w:val="24"/>
              </w:rPr>
              <w:t xml:space="preserve"> </w:t>
            </w:r>
          </w:p>
        </w:tc>
        <w:tc>
          <w:tcPr>
            <w:tcW w:w="1563" w:type="dxa"/>
            <w:tcBorders>
              <w:top w:val="single" w:sz="6" w:space="0" w:color="auto"/>
              <w:left w:val="single" w:sz="6" w:space="0" w:color="auto"/>
              <w:bottom w:val="single" w:sz="6" w:space="0" w:color="auto"/>
              <w:right w:val="single" w:sz="6" w:space="0" w:color="auto"/>
            </w:tcBorders>
            <w:shd w:val="clear" w:color="auto" w:fill="FFFFFF"/>
          </w:tcPr>
          <w:p w14:paraId="079A69C8" w14:textId="77777777" w:rsidR="0047170B" w:rsidRPr="009269D3" w:rsidRDefault="0047170B" w:rsidP="008C08A5">
            <w:pPr>
              <w:spacing w:line="360" w:lineRule="auto"/>
              <w:jc w:val="center"/>
              <w:rPr>
                <w:szCs w:val="24"/>
              </w:rPr>
            </w:pPr>
            <w:r w:rsidRPr="009269D3">
              <w:rPr>
                <w:szCs w:val="24"/>
              </w:rPr>
              <w:t>35</w:t>
            </w:r>
          </w:p>
        </w:tc>
      </w:tr>
    </w:tbl>
    <w:p w14:paraId="1C1B6B33" w14:textId="77777777" w:rsidR="0047170B" w:rsidRPr="009269D3" w:rsidRDefault="0047170B" w:rsidP="0047170B">
      <w:pPr>
        <w:jc w:val="both"/>
        <w:rPr>
          <w:rFonts w:eastAsia="Times New Roman"/>
          <w:bCs/>
          <w:szCs w:val="24"/>
          <w:lang w:eastAsia="ru-RU"/>
        </w:rPr>
      </w:pPr>
    </w:p>
    <w:p w14:paraId="6E360527" w14:textId="77777777" w:rsidR="00F75168" w:rsidRPr="00F75168" w:rsidRDefault="00F75168" w:rsidP="0047170B">
      <w:pPr>
        <w:jc w:val="both"/>
        <w:rPr>
          <w:rFonts w:eastAsia="Times New Roman"/>
          <w:bCs/>
          <w:szCs w:val="24"/>
          <w:lang w:eastAsia="ru-RU"/>
        </w:rPr>
      </w:pPr>
    </w:p>
    <w:p w14:paraId="29708C13" w14:textId="2D9A8C72" w:rsidR="003555BD" w:rsidRPr="009269D3" w:rsidRDefault="003555BD" w:rsidP="003555BD">
      <w:pPr>
        <w:rPr>
          <w:rFonts w:eastAsia="Times New Roman"/>
          <w:b/>
          <w:bCs/>
          <w:szCs w:val="24"/>
          <w:lang w:eastAsia="ru-RU"/>
        </w:rPr>
      </w:pPr>
      <w:r w:rsidRPr="009269D3">
        <w:rPr>
          <w:rFonts w:eastAsia="Times New Roman"/>
          <w:b/>
          <w:bCs/>
          <w:szCs w:val="24"/>
          <w:lang w:eastAsia="ru-RU"/>
        </w:rPr>
        <w:t xml:space="preserve"> </w:t>
      </w:r>
      <w:r w:rsidR="00F57B7D" w:rsidRPr="00F57B7D">
        <w:rPr>
          <w:rFonts w:eastAsia="Times New Roman"/>
          <w:b/>
          <w:bCs/>
          <w:szCs w:val="24"/>
          <w:lang w:eastAsia="ru-RU"/>
        </w:rPr>
        <w:t xml:space="preserve">Рабочая программа внеурочной деятельности </w:t>
      </w:r>
      <w:r w:rsidR="00F57B7D">
        <w:rPr>
          <w:rFonts w:eastAsia="Times New Roman"/>
          <w:b/>
          <w:bCs/>
          <w:szCs w:val="24"/>
          <w:lang w:eastAsia="ru-RU"/>
        </w:rPr>
        <w:t xml:space="preserve"> </w:t>
      </w:r>
      <w:r w:rsidRPr="009269D3">
        <w:rPr>
          <w:b/>
          <w:szCs w:val="24"/>
        </w:rPr>
        <w:t>«За страницами учебника математики»</w:t>
      </w:r>
    </w:p>
    <w:p w14:paraId="5DBA85C0" w14:textId="77777777" w:rsidR="003555BD" w:rsidRPr="009269D3" w:rsidRDefault="003555BD" w:rsidP="003555BD">
      <w:pPr>
        <w:rPr>
          <w:rFonts w:eastAsia="Times New Roman"/>
          <w:b/>
          <w:bCs/>
          <w:szCs w:val="24"/>
          <w:lang w:eastAsia="ru-RU"/>
        </w:rPr>
      </w:pPr>
      <w:r w:rsidRPr="009269D3">
        <w:rPr>
          <w:rFonts w:eastAsia="Times New Roman"/>
          <w:b/>
          <w:bCs/>
          <w:szCs w:val="24"/>
          <w:lang w:eastAsia="ru-RU"/>
        </w:rPr>
        <w:t>Планируемые результаты</w:t>
      </w:r>
    </w:p>
    <w:p w14:paraId="57A9F037" w14:textId="77777777" w:rsidR="003555BD" w:rsidRPr="009269D3" w:rsidRDefault="003555BD" w:rsidP="003555BD">
      <w:pPr>
        <w:rPr>
          <w:rFonts w:eastAsia="Times New Roman"/>
          <w:bCs/>
          <w:szCs w:val="24"/>
          <w:lang w:eastAsia="ru-RU"/>
        </w:rPr>
      </w:pPr>
      <w:r w:rsidRPr="009269D3">
        <w:rPr>
          <w:rFonts w:eastAsia="Times New Roman"/>
          <w:b/>
          <w:bCs/>
          <w:szCs w:val="24"/>
          <w:lang w:eastAsia="ru-RU"/>
        </w:rPr>
        <w:t>Личностные результаты</w:t>
      </w:r>
      <w:r w:rsidRPr="009269D3">
        <w:rPr>
          <w:rFonts w:eastAsia="Times New Roman"/>
          <w:bCs/>
          <w:szCs w:val="24"/>
          <w:lang w:eastAsia="ru-RU"/>
        </w:rPr>
        <w:t xml:space="preserve"> изучения курса:</w:t>
      </w:r>
    </w:p>
    <w:p w14:paraId="2D71432D" w14:textId="77777777" w:rsidR="003555BD" w:rsidRPr="009269D3" w:rsidRDefault="003555BD" w:rsidP="009033E7">
      <w:pPr>
        <w:numPr>
          <w:ilvl w:val="0"/>
          <w:numId w:val="115"/>
        </w:numPr>
        <w:jc w:val="both"/>
        <w:rPr>
          <w:rFonts w:eastAsia="Times New Roman"/>
          <w:bCs/>
          <w:szCs w:val="24"/>
          <w:lang w:eastAsia="ru-RU"/>
        </w:rPr>
      </w:pPr>
      <w:r w:rsidRPr="009269D3">
        <w:rPr>
          <w:rFonts w:eastAsia="Times New Roman"/>
          <w:bCs/>
          <w:szCs w:val="24"/>
          <w:lang w:eastAsia="ru-RU"/>
        </w:rPr>
        <w:t>развитие умений ясно, точно и грамотно излагать свои мысли в устной и письменной речи, понимать смысл поставленной задачи</w:t>
      </w:r>
    </w:p>
    <w:p w14:paraId="6D2ADCFA" w14:textId="77777777" w:rsidR="003555BD" w:rsidRPr="009269D3" w:rsidRDefault="003555BD" w:rsidP="009033E7">
      <w:pPr>
        <w:numPr>
          <w:ilvl w:val="0"/>
          <w:numId w:val="115"/>
        </w:numPr>
        <w:jc w:val="both"/>
        <w:rPr>
          <w:rFonts w:eastAsia="Times New Roman"/>
          <w:bCs/>
          <w:szCs w:val="24"/>
          <w:lang w:eastAsia="ru-RU"/>
        </w:rPr>
      </w:pPr>
      <w:r w:rsidRPr="009269D3">
        <w:rPr>
          <w:rFonts w:eastAsia="Times New Roman"/>
          <w:bCs/>
          <w:szCs w:val="24"/>
          <w:lang w:eastAsia="ru-RU"/>
        </w:rPr>
        <w:t>креативность мышления, общекультурное и интеллектуальное развитие, инициатива,  находчивость, активность при решении математических задач</w:t>
      </w:r>
    </w:p>
    <w:p w14:paraId="206C558A" w14:textId="77777777" w:rsidR="003555BD" w:rsidRPr="009269D3" w:rsidRDefault="003555BD" w:rsidP="009033E7">
      <w:pPr>
        <w:numPr>
          <w:ilvl w:val="0"/>
          <w:numId w:val="115"/>
        </w:numPr>
        <w:jc w:val="both"/>
        <w:rPr>
          <w:rFonts w:eastAsia="Times New Roman"/>
          <w:bCs/>
          <w:szCs w:val="24"/>
          <w:lang w:eastAsia="ru-RU"/>
        </w:rPr>
      </w:pPr>
      <w:r w:rsidRPr="009269D3">
        <w:rPr>
          <w:rFonts w:eastAsia="Times New Roman"/>
          <w:bCs/>
          <w:szCs w:val="24"/>
          <w:lang w:eastAsia="ru-RU"/>
        </w:rPr>
        <w:t>формирование готовности к саморазвитию, дальнейшему обучению</w:t>
      </w:r>
    </w:p>
    <w:p w14:paraId="771A4634" w14:textId="77777777" w:rsidR="003555BD" w:rsidRPr="009269D3" w:rsidRDefault="003555BD" w:rsidP="009033E7">
      <w:pPr>
        <w:numPr>
          <w:ilvl w:val="0"/>
          <w:numId w:val="115"/>
        </w:numPr>
        <w:jc w:val="both"/>
        <w:rPr>
          <w:rFonts w:eastAsia="Times New Roman"/>
          <w:bCs/>
          <w:szCs w:val="24"/>
          <w:lang w:eastAsia="ru-RU"/>
        </w:rPr>
      </w:pPr>
      <w:r w:rsidRPr="009269D3">
        <w:rPr>
          <w:rFonts w:eastAsia="Times New Roman"/>
          <w:bCs/>
          <w:szCs w:val="24"/>
          <w:lang w:eastAsia="ru-RU"/>
        </w:rPr>
        <w:t>выстраивать конструкции (устные и письменные) с использованием математической  терминологии и символики, выдвигать аргументацию, выполнять перевод текстов с  обыденного языка на математический и обратно</w:t>
      </w:r>
    </w:p>
    <w:p w14:paraId="46042623" w14:textId="77777777" w:rsidR="003555BD" w:rsidRPr="009269D3" w:rsidRDefault="003555BD" w:rsidP="009033E7">
      <w:pPr>
        <w:numPr>
          <w:ilvl w:val="0"/>
          <w:numId w:val="115"/>
        </w:numPr>
        <w:jc w:val="both"/>
        <w:rPr>
          <w:rFonts w:eastAsia="Times New Roman"/>
          <w:bCs/>
          <w:szCs w:val="24"/>
          <w:lang w:eastAsia="ru-RU"/>
        </w:rPr>
      </w:pPr>
      <w:r w:rsidRPr="009269D3">
        <w:rPr>
          <w:rFonts w:eastAsia="Times New Roman"/>
          <w:bCs/>
          <w:szCs w:val="24"/>
          <w:lang w:eastAsia="ru-RU"/>
        </w:rPr>
        <w:t>стремление к самоконтролю процесса и результата деятельности</w:t>
      </w:r>
    </w:p>
    <w:p w14:paraId="2837E043" w14:textId="77777777" w:rsidR="003555BD" w:rsidRPr="009269D3" w:rsidRDefault="003555BD" w:rsidP="009033E7">
      <w:pPr>
        <w:numPr>
          <w:ilvl w:val="0"/>
          <w:numId w:val="115"/>
        </w:numPr>
        <w:jc w:val="both"/>
        <w:rPr>
          <w:rFonts w:eastAsia="Times New Roman"/>
          <w:bCs/>
          <w:szCs w:val="24"/>
          <w:lang w:eastAsia="ru-RU"/>
        </w:rPr>
      </w:pPr>
      <w:r w:rsidRPr="009269D3">
        <w:rPr>
          <w:rFonts w:eastAsia="Times New Roman"/>
          <w:bCs/>
          <w:szCs w:val="24"/>
          <w:lang w:eastAsia="ru-RU"/>
        </w:rPr>
        <w:t>способность  к  эмоциональному  восприятию  математических  понятий,  логических  рассуждений, способов решения задач, рассматриваемых проблем</w:t>
      </w:r>
    </w:p>
    <w:p w14:paraId="02A33220" w14:textId="77777777" w:rsidR="003555BD" w:rsidRPr="009269D3" w:rsidRDefault="003555BD" w:rsidP="003555BD">
      <w:pPr>
        <w:jc w:val="both"/>
        <w:rPr>
          <w:rFonts w:eastAsia="Times New Roman"/>
          <w:bCs/>
          <w:szCs w:val="24"/>
          <w:lang w:eastAsia="ru-RU"/>
        </w:rPr>
      </w:pPr>
      <w:r w:rsidRPr="009269D3">
        <w:rPr>
          <w:rFonts w:eastAsia="Times New Roman"/>
          <w:b/>
          <w:bCs/>
          <w:szCs w:val="24"/>
          <w:lang w:eastAsia="ru-RU"/>
        </w:rPr>
        <w:t>Метапредметные   результаты</w:t>
      </w:r>
      <w:r w:rsidRPr="009269D3">
        <w:rPr>
          <w:rFonts w:eastAsia="Times New Roman"/>
          <w:bCs/>
          <w:szCs w:val="24"/>
          <w:lang w:eastAsia="ru-RU"/>
        </w:rPr>
        <w:t xml:space="preserve">  изучения курса: </w:t>
      </w:r>
    </w:p>
    <w:p w14:paraId="49C6A98D" w14:textId="77777777" w:rsidR="003555BD" w:rsidRPr="009269D3" w:rsidRDefault="003555BD" w:rsidP="003555BD">
      <w:pPr>
        <w:jc w:val="both"/>
        <w:rPr>
          <w:rFonts w:eastAsia="Times New Roman"/>
          <w:b/>
          <w:bCs/>
          <w:szCs w:val="24"/>
          <w:lang w:eastAsia="ru-RU"/>
        </w:rPr>
      </w:pPr>
      <w:r w:rsidRPr="009269D3">
        <w:rPr>
          <w:rFonts w:eastAsia="Times New Roman"/>
          <w:b/>
          <w:bCs/>
          <w:szCs w:val="24"/>
          <w:lang w:eastAsia="ru-RU"/>
        </w:rPr>
        <w:t xml:space="preserve">Регулятивные УУД: </w:t>
      </w:r>
    </w:p>
    <w:p w14:paraId="65635B57" w14:textId="77777777" w:rsidR="003555BD" w:rsidRPr="009269D3" w:rsidRDefault="003555BD" w:rsidP="009033E7">
      <w:pPr>
        <w:numPr>
          <w:ilvl w:val="0"/>
          <w:numId w:val="112"/>
        </w:numPr>
        <w:jc w:val="both"/>
        <w:rPr>
          <w:rFonts w:eastAsia="Times New Roman"/>
          <w:bCs/>
          <w:szCs w:val="24"/>
          <w:lang w:eastAsia="ru-RU"/>
        </w:rPr>
      </w:pPr>
      <w:r w:rsidRPr="009269D3">
        <w:rPr>
          <w:rFonts w:eastAsia="Times New Roman"/>
          <w:bCs/>
          <w:szCs w:val="24"/>
          <w:lang w:eastAsia="ru-RU"/>
        </w:rPr>
        <w:t>самостоятельно обнаруживать и формулировать учебную проблему, определять цель  УД</w:t>
      </w:r>
    </w:p>
    <w:p w14:paraId="2FB416A3" w14:textId="77777777" w:rsidR="003555BD" w:rsidRPr="009269D3" w:rsidRDefault="003555BD" w:rsidP="009033E7">
      <w:pPr>
        <w:numPr>
          <w:ilvl w:val="0"/>
          <w:numId w:val="112"/>
        </w:numPr>
        <w:jc w:val="both"/>
        <w:rPr>
          <w:rFonts w:eastAsia="Times New Roman"/>
          <w:bCs/>
          <w:szCs w:val="24"/>
          <w:lang w:eastAsia="ru-RU"/>
        </w:rPr>
      </w:pPr>
      <w:r w:rsidRPr="009269D3">
        <w:rPr>
          <w:rFonts w:eastAsia="Times New Roman"/>
          <w:bCs/>
          <w:szCs w:val="24"/>
          <w:lang w:eastAsia="ru-RU"/>
        </w:rPr>
        <w:t>выдвигать  версии  решения  проблемы,  осознавать  (и  интерпретировать  в  случае необходимости)  конечный  результат,  выбирать средства достижения    цели  из  предложенных, а также искать их самостоятельно</w:t>
      </w:r>
    </w:p>
    <w:p w14:paraId="2AD532A0" w14:textId="77777777" w:rsidR="003555BD" w:rsidRPr="009269D3" w:rsidRDefault="003555BD" w:rsidP="009033E7">
      <w:pPr>
        <w:numPr>
          <w:ilvl w:val="0"/>
          <w:numId w:val="112"/>
        </w:numPr>
        <w:jc w:val="both"/>
        <w:rPr>
          <w:rFonts w:eastAsia="Times New Roman"/>
          <w:bCs/>
          <w:szCs w:val="24"/>
          <w:lang w:eastAsia="ru-RU"/>
        </w:rPr>
      </w:pPr>
      <w:r w:rsidRPr="009269D3">
        <w:rPr>
          <w:rFonts w:eastAsia="Times New Roman"/>
          <w:bCs/>
          <w:szCs w:val="24"/>
          <w:lang w:eastAsia="ru-RU"/>
        </w:rPr>
        <w:t>составлять (индивидуально или  в группе)  план  решения  проблемы  (выполнения        проекта)</w:t>
      </w:r>
    </w:p>
    <w:p w14:paraId="5003DB92" w14:textId="77777777" w:rsidR="003555BD" w:rsidRPr="009269D3" w:rsidRDefault="003555BD" w:rsidP="009033E7">
      <w:pPr>
        <w:numPr>
          <w:ilvl w:val="0"/>
          <w:numId w:val="112"/>
        </w:numPr>
        <w:jc w:val="both"/>
        <w:rPr>
          <w:rFonts w:eastAsia="Times New Roman"/>
          <w:bCs/>
          <w:szCs w:val="24"/>
          <w:lang w:eastAsia="ru-RU"/>
        </w:rPr>
      </w:pPr>
      <w:r w:rsidRPr="009269D3">
        <w:rPr>
          <w:rFonts w:eastAsia="Times New Roman"/>
          <w:bCs/>
          <w:szCs w:val="24"/>
          <w:lang w:eastAsia="ru-RU"/>
        </w:rPr>
        <w:t>разрабатывать  простейшие алгоритмы   на  материале выполнения действий с  натуральными числами, обыкновенными и десятичными дробями, положительными  и отрицательными числами</w:t>
      </w:r>
    </w:p>
    <w:p w14:paraId="3F0B59C3" w14:textId="77777777" w:rsidR="003555BD" w:rsidRPr="009269D3" w:rsidRDefault="003555BD" w:rsidP="009033E7">
      <w:pPr>
        <w:numPr>
          <w:ilvl w:val="0"/>
          <w:numId w:val="112"/>
        </w:numPr>
        <w:jc w:val="both"/>
        <w:rPr>
          <w:rFonts w:eastAsia="Times New Roman"/>
          <w:bCs/>
          <w:szCs w:val="24"/>
          <w:lang w:eastAsia="ru-RU"/>
        </w:rPr>
      </w:pPr>
      <w:r w:rsidRPr="009269D3">
        <w:rPr>
          <w:rFonts w:eastAsia="Times New Roman"/>
          <w:bCs/>
          <w:szCs w:val="24"/>
          <w:lang w:eastAsia="ru-RU"/>
        </w:rPr>
        <w:t>сверять, работая по плану, свои действия с целью и при необходимости исправлять  ошибки самостоятельно (в том числе и корректировать план)</w:t>
      </w:r>
    </w:p>
    <w:p w14:paraId="317F72FF" w14:textId="77777777" w:rsidR="003555BD" w:rsidRPr="009269D3" w:rsidRDefault="003555BD" w:rsidP="009033E7">
      <w:pPr>
        <w:numPr>
          <w:ilvl w:val="0"/>
          <w:numId w:val="112"/>
        </w:numPr>
        <w:jc w:val="both"/>
        <w:rPr>
          <w:rFonts w:eastAsia="Times New Roman"/>
          <w:bCs/>
          <w:szCs w:val="24"/>
          <w:lang w:eastAsia="ru-RU"/>
        </w:rPr>
      </w:pPr>
      <w:r w:rsidRPr="009269D3">
        <w:rPr>
          <w:rFonts w:eastAsia="Times New Roman"/>
          <w:bCs/>
          <w:szCs w:val="24"/>
          <w:lang w:eastAsia="ru-RU"/>
        </w:rPr>
        <w:t>совершенствовать в диалоге  с учителем самостоятельно выбранные критерии  оценки.</w:t>
      </w:r>
    </w:p>
    <w:p w14:paraId="016B5C5C" w14:textId="77777777" w:rsidR="003555BD" w:rsidRPr="009269D3" w:rsidRDefault="003555BD" w:rsidP="003555BD">
      <w:pPr>
        <w:jc w:val="both"/>
        <w:rPr>
          <w:rFonts w:eastAsia="Times New Roman"/>
          <w:b/>
          <w:bCs/>
          <w:szCs w:val="24"/>
          <w:lang w:eastAsia="ru-RU"/>
        </w:rPr>
      </w:pPr>
      <w:r w:rsidRPr="009269D3">
        <w:rPr>
          <w:rFonts w:eastAsia="Times New Roman"/>
          <w:b/>
          <w:bCs/>
          <w:szCs w:val="24"/>
          <w:lang w:eastAsia="ru-RU"/>
        </w:rPr>
        <w:t xml:space="preserve">Познавательные УУД: </w:t>
      </w:r>
    </w:p>
    <w:p w14:paraId="0EC2DFFC" w14:textId="77777777" w:rsidR="003555BD" w:rsidRPr="009269D3" w:rsidRDefault="003555BD" w:rsidP="009033E7">
      <w:pPr>
        <w:numPr>
          <w:ilvl w:val="0"/>
          <w:numId w:val="113"/>
        </w:numPr>
        <w:jc w:val="both"/>
        <w:rPr>
          <w:rFonts w:eastAsia="Times New Roman"/>
          <w:b/>
          <w:bCs/>
          <w:szCs w:val="24"/>
          <w:lang w:eastAsia="ru-RU"/>
        </w:rPr>
      </w:pPr>
      <w:r w:rsidRPr="009269D3">
        <w:rPr>
          <w:rFonts w:eastAsia="Times New Roman"/>
          <w:bCs/>
          <w:szCs w:val="24"/>
          <w:lang w:eastAsia="ru-RU"/>
        </w:rPr>
        <w:t>формировать  представление о математической  науке как сфере человеческой      деятельности, о ее значимости в развитии цивилизации</w:t>
      </w:r>
    </w:p>
    <w:p w14:paraId="6517809E" w14:textId="77777777" w:rsidR="003555BD" w:rsidRPr="009269D3" w:rsidRDefault="003555BD" w:rsidP="009033E7">
      <w:pPr>
        <w:numPr>
          <w:ilvl w:val="0"/>
          <w:numId w:val="113"/>
        </w:numPr>
        <w:jc w:val="both"/>
        <w:rPr>
          <w:rFonts w:eastAsia="Times New Roman"/>
          <w:bCs/>
          <w:szCs w:val="24"/>
          <w:lang w:eastAsia="ru-RU"/>
        </w:rPr>
      </w:pPr>
      <w:r w:rsidRPr="009269D3">
        <w:rPr>
          <w:rFonts w:eastAsia="Times New Roman"/>
          <w:bCs/>
          <w:szCs w:val="24"/>
          <w:lang w:eastAsia="ru-RU"/>
        </w:rPr>
        <w:t>проводить наблюдение и эксперимент под руководством учителя</w:t>
      </w:r>
    </w:p>
    <w:p w14:paraId="51AE09F9" w14:textId="77777777" w:rsidR="003555BD" w:rsidRPr="009269D3" w:rsidRDefault="003555BD" w:rsidP="009033E7">
      <w:pPr>
        <w:numPr>
          <w:ilvl w:val="0"/>
          <w:numId w:val="113"/>
        </w:numPr>
        <w:jc w:val="both"/>
        <w:rPr>
          <w:rFonts w:eastAsia="Times New Roman"/>
          <w:bCs/>
          <w:szCs w:val="24"/>
          <w:lang w:eastAsia="ru-RU"/>
        </w:rPr>
      </w:pPr>
      <w:r w:rsidRPr="009269D3">
        <w:rPr>
          <w:rFonts w:eastAsia="Times New Roman"/>
          <w:bCs/>
          <w:szCs w:val="24"/>
          <w:lang w:eastAsia="ru-RU"/>
        </w:rPr>
        <w:t>осуществлять    расширенный поиск  информации  с  использованием ресурсов  библиотек и Интернета</w:t>
      </w:r>
    </w:p>
    <w:p w14:paraId="1CC16C14" w14:textId="77777777" w:rsidR="003555BD" w:rsidRPr="009269D3" w:rsidRDefault="003555BD" w:rsidP="009033E7">
      <w:pPr>
        <w:numPr>
          <w:ilvl w:val="0"/>
          <w:numId w:val="113"/>
        </w:numPr>
        <w:jc w:val="both"/>
        <w:rPr>
          <w:rFonts w:eastAsia="Times New Roman"/>
          <w:bCs/>
          <w:szCs w:val="24"/>
          <w:lang w:eastAsia="ru-RU"/>
        </w:rPr>
      </w:pPr>
      <w:r w:rsidRPr="009269D3">
        <w:rPr>
          <w:rFonts w:eastAsia="Times New Roman"/>
          <w:bCs/>
          <w:szCs w:val="24"/>
          <w:lang w:eastAsia="ru-RU"/>
        </w:rPr>
        <w:t>определять возможные  источники  необходимы сведений, анализировать  найденную информацию и оценивать ее достоверность</w:t>
      </w:r>
    </w:p>
    <w:p w14:paraId="435BEDD8" w14:textId="77777777" w:rsidR="003555BD" w:rsidRPr="009269D3" w:rsidRDefault="003555BD" w:rsidP="009033E7">
      <w:pPr>
        <w:numPr>
          <w:ilvl w:val="0"/>
          <w:numId w:val="113"/>
        </w:numPr>
        <w:jc w:val="both"/>
        <w:rPr>
          <w:rFonts w:eastAsia="Times New Roman"/>
          <w:bCs/>
          <w:szCs w:val="24"/>
          <w:lang w:eastAsia="ru-RU"/>
        </w:rPr>
      </w:pPr>
      <w:r w:rsidRPr="009269D3">
        <w:rPr>
          <w:rFonts w:eastAsia="Times New Roman"/>
          <w:bCs/>
          <w:szCs w:val="24"/>
          <w:lang w:eastAsia="ru-RU"/>
        </w:rPr>
        <w:t>использовать компьютерные и  коммуникационные   технологии   для   достижения  своих целей</w:t>
      </w:r>
    </w:p>
    <w:p w14:paraId="38C0423F" w14:textId="77777777" w:rsidR="003555BD" w:rsidRPr="009269D3" w:rsidRDefault="003555BD" w:rsidP="009033E7">
      <w:pPr>
        <w:numPr>
          <w:ilvl w:val="0"/>
          <w:numId w:val="113"/>
        </w:numPr>
        <w:jc w:val="both"/>
        <w:rPr>
          <w:rFonts w:eastAsia="Times New Roman"/>
          <w:bCs/>
          <w:szCs w:val="24"/>
          <w:lang w:eastAsia="ru-RU"/>
        </w:rPr>
      </w:pPr>
      <w:r w:rsidRPr="009269D3">
        <w:rPr>
          <w:rFonts w:eastAsia="Times New Roman"/>
          <w:bCs/>
          <w:szCs w:val="24"/>
          <w:lang w:eastAsia="ru-RU"/>
        </w:rPr>
        <w:t>создавать и преобразовывать модели и схемы для решения задач</w:t>
      </w:r>
    </w:p>
    <w:p w14:paraId="42BA4F5E" w14:textId="77777777" w:rsidR="003555BD" w:rsidRPr="009269D3" w:rsidRDefault="003555BD" w:rsidP="009033E7">
      <w:pPr>
        <w:numPr>
          <w:ilvl w:val="0"/>
          <w:numId w:val="113"/>
        </w:numPr>
        <w:jc w:val="both"/>
        <w:rPr>
          <w:rFonts w:eastAsia="Times New Roman"/>
          <w:bCs/>
          <w:szCs w:val="24"/>
          <w:lang w:eastAsia="ru-RU"/>
        </w:rPr>
      </w:pPr>
      <w:r w:rsidRPr="009269D3">
        <w:rPr>
          <w:rFonts w:eastAsia="Times New Roman"/>
          <w:bCs/>
          <w:szCs w:val="24"/>
          <w:lang w:eastAsia="ru-RU"/>
        </w:rPr>
        <w:t>осуществлять выбор наиболее эффективных способов решения задач в зависимости  от конкретных условий</w:t>
      </w:r>
    </w:p>
    <w:p w14:paraId="008392E2" w14:textId="77777777" w:rsidR="003555BD" w:rsidRPr="009269D3" w:rsidRDefault="003555BD" w:rsidP="009033E7">
      <w:pPr>
        <w:numPr>
          <w:ilvl w:val="0"/>
          <w:numId w:val="113"/>
        </w:numPr>
        <w:jc w:val="both"/>
        <w:rPr>
          <w:rFonts w:eastAsia="Times New Roman"/>
          <w:bCs/>
          <w:szCs w:val="24"/>
          <w:lang w:eastAsia="ru-RU"/>
        </w:rPr>
      </w:pPr>
      <w:r w:rsidRPr="009269D3">
        <w:rPr>
          <w:rFonts w:eastAsia="Times New Roman"/>
          <w:bCs/>
          <w:szCs w:val="24"/>
          <w:lang w:eastAsia="ru-RU"/>
        </w:rPr>
        <w:t>анализировать, сравнивать, классифицировать и обобщать факты и явления</w:t>
      </w:r>
    </w:p>
    <w:p w14:paraId="52A69163" w14:textId="77777777" w:rsidR="003555BD" w:rsidRPr="009269D3" w:rsidRDefault="003555BD" w:rsidP="009033E7">
      <w:pPr>
        <w:numPr>
          <w:ilvl w:val="0"/>
          <w:numId w:val="113"/>
        </w:numPr>
        <w:jc w:val="both"/>
        <w:rPr>
          <w:rFonts w:eastAsia="Times New Roman"/>
          <w:bCs/>
          <w:szCs w:val="24"/>
          <w:lang w:eastAsia="ru-RU"/>
        </w:rPr>
      </w:pPr>
      <w:r w:rsidRPr="009269D3">
        <w:rPr>
          <w:rFonts w:eastAsia="Times New Roman"/>
          <w:bCs/>
          <w:szCs w:val="24"/>
          <w:lang w:eastAsia="ru-RU"/>
        </w:rPr>
        <w:t>давать определения понятиям</w:t>
      </w:r>
    </w:p>
    <w:p w14:paraId="5B246007" w14:textId="77777777" w:rsidR="003555BD" w:rsidRPr="009269D3" w:rsidRDefault="003555BD" w:rsidP="003555BD">
      <w:pPr>
        <w:jc w:val="both"/>
        <w:rPr>
          <w:rFonts w:eastAsia="Times New Roman"/>
          <w:b/>
          <w:bCs/>
          <w:szCs w:val="24"/>
          <w:lang w:eastAsia="ru-RU"/>
        </w:rPr>
      </w:pPr>
      <w:r w:rsidRPr="009269D3">
        <w:rPr>
          <w:rFonts w:eastAsia="Times New Roman"/>
          <w:b/>
          <w:bCs/>
          <w:szCs w:val="24"/>
          <w:lang w:eastAsia="ru-RU"/>
        </w:rPr>
        <w:t xml:space="preserve">        Коммуникативные УУД: </w:t>
      </w:r>
    </w:p>
    <w:p w14:paraId="1D84C26A" w14:textId="77777777" w:rsidR="003555BD" w:rsidRPr="009269D3" w:rsidRDefault="003555BD" w:rsidP="009033E7">
      <w:pPr>
        <w:numPr>
          <w:ilvl w:val="0"/>
          <w:numId w:val="114"/>
        </w:numPr>
        <w:jc w:val="both"/>
        <w:rPr>
          <w:rFonts w:eastAsia="Times New Roman"/>
          <w:b/>
          <w:bCs/>
          <w:szCs w:val="24"/>
          <w:lang w:eastAsia="ru-RU"/>
        </w:rPr>
      </w:pPr>
      <w:r w:rsidRPr="009269D3">
        <w:rPr>
          <w:rFonts w:eastAsia="Times New Roman"/>
          <w:bCs/>
          <w:szCs w:val="24"/>
          <w:lang w:eastAsia="ru-RU"/>
        </w:rPr>
        <w:t>самостоятельно организовывать учебное   взаимодействие   в   группе   (определять  общие цели, договариваться друг с другом и т. д.)</w:t>
      </w:r>
    </w:p>
    <w:p w14:paraId="09231622" w14:textId="77777777" w:rsidR="003555BD" w:rsidRPr="009269D3" w:rsidRDefault="003555BD" w:rsidP="009033E7">
      <w:pPr>
        <w:numPr>
          <w:ilvl w:val="0"/>
          <w:numId w:val="114"/>
        </w:numPr>
        <w:jc w:val="both"/>
        <w:rPr>
          <w:rFonts w:eastAsia="Times New Roman"/>
          <w:bCs/>
          <w:szCs w:val="24"/>
          <w:lang w:eastAsia="ru-RU"/>
        </w:rPr>
      </w:pPr>
      <w:r w:rsidRPr="009269D3">
        <w:rPr>
          <w:rFonts w:eastAsia="Times New Roman"/>
          <w:bCs/>
          <w:szCs w:val="24"/>
          <w:lang w:eastAsia="ru-RU"/>
        </w:rPr>
        <w:t>в дискуссии уметь выдвинуть аргументы и контраргументы</w:t>
      </w:r>
    </w:p>
    <w:p w14:paraId="2214BD9E" w14:textId="77777777" w:rsidR="003555BD" w:rsidRPr="009269D3" w:rsidRDefault="003555BD" w:rsidP="009033E7">
      <w:pPr>
        <w:numPr>
          <w:ilvl w:val="0"/>
          <w:numId w:val="114"/>
        </w:numPr>
        <w:jc w:val="both"/>
        <w:rPr>
          <w:rFonts w:eastAsia="Times New Roman"/>
          <w:bCs/>
          <w:szCs w:val="24"/>
          <w:lang w:eastAsia="ru-RU"/>
        </w:rPr>
      </w:pPr>
      <w:r w:rsidRPr="009269D3">
        <w:rPr>
          <w:rFonts w:eastAsia="Times New Roman"/>
          <w:bCs/>
          <w:szCs w:val="24"/>
          <w:lang w:eastAsia="ru-RU"/>
        </w:rPr>
        <w:t>учиться  критично относиться   к  своему   мнению,  с  достоинством  признавать      ошибочность своего мнения и корректировать его</w:t>
      </w:r>
    </w:p>
    <w:p w14:paraId="10BB10C5" w14:textId="77777777" w:rsidR="003555BD" w:rsidRPr="009269D3" w:rsidRDefault="003555BD" w:rsidP="009033E7">
      <w:pPr>
        <w:numPr>
          <w:ilvl w:val="0"/>
          <w:numId w:val="114"/>
        </w:numPr>
        <w:jc w:val="both"/>
        <w:rPr>
          <w:rFonts w:eastAsia="Times New Roman"/>
          <w:bCs/>
          <w:szCs w:val="24"/>
          <w:lang w:eastAsia="ru-RU"/>
        </w:rPr>
      </w:pPr>
      <w:r w:rsidRPr="009269D3">
        <w:rPr>
          <w:rFonts w:eastAsia="Times New Roman"/>
          <w:bCs/>
          <w:szCs w:val="24"/>
          <w:lang w:eastAsia="ru-RU"/>
        </w:rPr>
        <w:t>понимая    позицию  другого,  различать  в  его  речи: мнение (точку   зрения),  доказательство (аргументы), факты (гипотезы, аксиомы, теории)</w:t>
      </w:r>
    </w:p>
    <w:p w14:paraId="3E436FCB" w14:textId="4CB51176" w:rsidR="003555BD" w:rsidRPr="00A16ADC" w:rsidRDefault="003555BD" w:rsidP="009033E7">
      <w:pPr>
        <w:numPr>
          <w:ilvl w:val="0"/>
          <w:numId w:val="114"/>
        </w:numPr>
        <w:jc w:val="both"/>
        <w:rPr>
          <w:rFonts w:eastAsia="Times New Roman"/>
          <w:bCs/>
          <w:szCs w:val="24"/>
          <w:lang w:eastAsia="ru-RU"/>
        </w:rPr>
      </w:pPr>
      <w:r w:rsidRPr="00A16ADC">
        <w:rPr>
          <w:rFonts w:eastAsia="Times New Roman"/>
          <w:bCs/>
          <w:szCs w:val="24"/>
          <w:lang w:eastAsia="ru-RU"/>
        </w:rPr>
        <w:t>уметь  взглянуть  на  ситуацию  с  иной  позиции  и  договариваться  с  людьми  иных      позиций</w:t>
      </w:r>
    </w:p>
    <w:p w14:paraId="24F1F36E" w14:textId="77777777" w:rsidR="0002499F" w:rsidRDefault="0002499F" w:rsidP="00A16ADC">
      <w:pPr>
        <w:shd w:val="clear" w:color="auto" w:fill="FFFFFF"/>
        <w:ind w:firstLine="0"/>
        <w:rPr>
          <w:rFonts w:eastAsia="Times New Roman"/>
          <w:b/>
          <w:bCs/>
          <w:color w:val="000000"/>
          <w:szCs w:val="24"/>
          <w:lang w:eastAsia="ru-RU"/>
        </w:rPr>
      </w:pPr>
      <w:r w:rsidRPr="00C5668B">
        <w:rPr>
          <w:rFonts w:eastAsia="Times New Roman"/>
          <w:b/>
          <w:bCs/>
          <w:szCs w:val="24"/>
          <w:lang w:eastAsia="ru-RU"/>
        </w:rPr>
        <w:t>Содержание  с указанием  основных видов деятельности</w:t>
      </w:r>
      <w:r w:rsidRPr="00A16ADC">
        <w:rPr>
          <w:rFonts w:eastAsia="Times New Roman"/>
          <w:b/>
          <w:bCs/>
          <w:color w:val="000000"/>
          <w:szCs w:val="24"/>
          <w:lang w:eastAsia="ru-RU"/>
        </w:rPr>
        <w:t xml:space="preserve"> </w:t>
      </w:r>
    </w:p>
    <w:p w14:paraId="423CB939" w14:textId="71148379" w:rsidR="00A16ADC" w:rsidRPr="00A16ADC" w:rsidRDefault="00A16ADC" w:rsidP="00A16ADC">
      <w:pPr>
        <w:shd w:val="clear" w:color="auto" w:fill="FFFFFF"/>
        <w:ind w:firstLine="0"/>
        <w:rPr>
          <w:rFonts w:eastAsia="Times New Roman"/>
          <w:color w:val="000000"/>
          <w:szCs w:val="24"/>
          <w:lang w:eastAsia="ru-RU"/>
        </w:rPr>
      </w:pPr>
      <w:r w:rsidRPr="00A16ADC">
        <w:rPr>
          <w:rFonts w:eastAsia="Times New Roman"/>
          <w:b/>
          <w:bCs/>
          <w:color w:val="000000"/>
          <w:szCs w:val="24"/>
          <w:lang w:eastAsia="ru-RU"/>
        </w:rPr>
        <w:t>Форма занятий. </w:t>
      </w:r>
      <w:r w:rsidRPr="00A16ADC">
        <w:rPr>
          <w:rFonts w:eastAsia="Times New Roman"/>
          <w:color w:val="000000"/>
          <w:szCs w:val="24"/>
          <w:lang w:eastAsia="ru-RU"/>
        </w:rPr>
        <w:t>Одновременно в группе могут заниматься от 10-15 человек</w:t>
      </w:r>
      <w:r w:rsidRPr="00A16ADC">
        <w:rPr>
          <w:rFonts w:eastAsia="Times New Roman"/>
          <w:color w:val="FF0000"/>
          <w:szCs w:val="24"/>
          <w:lang w:eastAsia="ru-RU"/>
        </w:rPr>
        <w:t>.</w:t>
      </w:r>
    </w:p>
    <w:p w14:paraId="2E9A9C9F" w14:textId="77777777" w:rsidR="00A16ADC" w:rsidRPr="00A16ADC" w:rsidRDefault="00A16ADC" w:rsidP="00A16ADC">
      <w:pPr>
        <w:shd w:val="clear" w:color="auto" w:fill="FFFFFF"/>
        <w:ind w:firstLine="0"/>
        <w:rPr>
          <w:rFonts w:eastAsia="Times New Roman"/>
          <w:color w:val="000000"/>
          <w:szCs w:val="24"/>
          <w:lang w:eastAsia="ru-RU"/>
        </w:rPr>
      </w:pPr>
      <w:r w:rsidRPr="00A16ADC">
        <w:rPr>
          <w:rFonts w:eastAsia="Times New Roman"/>
          <w:color w:val="000000"/>
          <w:szCs w:val="24"/>
          <w:lang w:eastAsia="ru-RU"/>
        </w:rPr>
        <w:t>Каждое занятие по темам программы включает теоретическую и практическую часть: рассказ с целью получения знаний (теоретическая часть), познавательные беседы, практическая часть (совместная, индивидуальная, самостоятельная)..</w:t>
      </w:r>
    </w:p>
    <w:p w14:paraId="7C773C3A" w14:textId="77777777" w:rsidR="00A16ADC" w:rsidRPr="00A16ADC" w:rsidRDefault="00A16ADC" w:rsidP="00A16ADC">
      <w:pPr>
        <w:shd w:val="clear" w:color="auto" w:fill="FFFFFF"/>
        <w:ind w:firstLine="0"/>
        <w:rPr>
          <w:rFonts w:eastAsia="Times New Roman"/>
          <w:color w:val="000000"/>
          <w:szCs w:val="24"/>
          <w:lang w:eastAsia="ru-RU"/>
        </w:rPr>
      </w:pPr>
      <w:r w:rsidRPr="00A16ADC">
        <w:rPr>
          <w:rFonts w:eastAsia="Times New Roman"/>
          <w:color w:val="000000"/>
          <w:szCs w:val="24"/>
          <w:lang w:eastAsia="ru-RU"/>
        </w:rPr>
        <w:t>В процессе теоретического обучения учащиеся знакомятся с истоками возникновения и развития того или иного математического понятия, с формулами.</w:t>
      </w:r>
    </w:p>
    <w:p w14:paraId="054E6D51" w14:textId="77777777" w:rsidR="00A16ADC" w:rsidRPr="00A16ADC" w:rsidRDefault="00A16ADC" w:rsidP="00A16ADC">
      <w:pPr>
        <w:shd w:val="clear" w:color="auto" w:fill="FFFFFF"/>
        <w:ind w:firstLine="0"/>
        <w:rPr>
          <w:rFonts w:eastAsia="Times New Roman"/>
          <w:color w:val="000000"/>
          <w:szCs w:val="24"/>
          <w:lang w:eastAsia="ru-RU"/>
        </w:rPr>
      </w:pPr>
      <w:r w:rsidRPr="00A16ADC">
        <w:rPr>
          <w:rFonts w:eastAsia="Times New Roman"/>
          <w:color w:val="000000"/>
          <w:szCs w:val="24"/>
          <w:lang w:eastAsia="ru-RU"/>
        </w:rPr>
        <w:t>Основное место на занятиях отводится практическим работам, которые являются основной формой обучения. В процессе практической работы, последовательно обучающие осваивают отдельные приемы и методы решения задач. Целью каждой практической работы ставится законченный значимый результат. Обучаемые получают практические навыки решения по теме.</w:t>
      </w:r>
    </w:p>
    <w:p w14:paraId="2CC473CD" w14:textId="77777777" w:rsidR="00A16ADC" w:rsidRPr="00A16ADC" w:rsidRDefault="00A16ADC" w:rsidP="00A16ADC">
      <w:pPr>
        <w:shd w:val="clear" w:color="auto" w:fill="FFFFFF"/>
        <w:ind w:firstLine="0"/>
        <w:rPr>
          <w:rFonts w:eastAsia="Times New Roman"/>
          <w:color w:val="000000"/>
          <w:szCs w:val="24"/>
          <w:lang w:eastAsia="ru-RU"/>
        </w:rPr>
      </w:pPr>
      <w:r w:rsidRPr="00A16ADC">
        <w:rPr>
          <w:rFonts w:eastAsia="Times New Roman"/>
          <w:color w:val="000000"/>
          <w:szCs w:val="24"/>
          <w:lang w:eastAsia="ru-RU"/>
        </w:rPr>
        <w:t>В основу программы положено обучение, основанное на развитии интереса и логических возможностей обучаемых. Все предлагаемые задания подобранны с таким расчетом, чтобы они требовали использование знаний, которыми обладает обучаемый, а так же дополнительной информации, за рамками школьного учебника; были посильны детям . Широкий подбор заданий позволяет не только расширить кругозор учащихся, но и каждому ребенку раскрыть свои индивидуальные способности, логику, что, безусловно, окажет благотворное влияние на дальнейшее обучение.</w:t>
      </w:r>
    </w:p>
    <w:p w14:paraId="17069152" w14:textId="77777777" w:rsidR="00A16ADC" w:rsidRPr="009269D3" w:rsidRDefault="00A16ADC" w:rsidP="003555BD">
      <w:pPr>
        <w:jc w:val="both"/>
        <w:rPr>
          <w:rFonts w:eastAsia="Times New Roman"/>
          <w:b/>
          <w:bCs/>
          <w:szCs w:val="24"/>
          <w:lang w:eastAsia="ru-RU"/>
        </w:rPr>
      </w:pPr>
    </w:p>
    <w:p w14:paraId="62C7E69F" w14:textId="77777777" w:rsidR="003555BD" w:rsidRPr="009269D3" w:rsidRDefault="003555BD" w:rsidP="003555BD">
      <w:pPr>
        <w:jc w:val="both"/>
        <w:rPr>
          <w:szCs w:val="24"/>
        </w:rPr>
      </w:pPr>
      <w:r w:rsidRPr="009269D3">
        <w:rPr>
          <w:b/>
          <w:szCs w:val="24"/>
        </w:rPr>
        <w:t>Раздел I. Действительные числа</w:t>
      </w:r>
      <w:r w:rsidRPr="009269D3">
        <w:rPr>
          <w:szCs w:val="24"/>
        </w:rPr>
        <w:t xml:space="preserve"> </w:t>
      </w:r>
      <w:r w:rsidRPr="009269D3">
        <w:rPr>
          <w:b/>
          <w:szCs w:val="24"/>
        </w:rPr>
        <w:t>(5 часов)</w:t>
      </w:r>
      <w:r w:rsidRPr="009269D3">
        <w:rPr>
          <w:szCs w:val="24"/>
        </w:rPr>
        <w:t xml:space="preserve"> </w:t>
      </w:r>
    </w:p>
    <w:p w14:paraId="29E73CBA" w14:textId="77777777" w:rsidR="003555BD" w:rsidRPr="009269D3" w:rsidRDefault="003555BD" w:rsidP="009033E7">
      <w:pPr>
        <w:pStyle w:val="a9"/>
        <w:numPr>
          <w:ilvl w:val="0"/>
          <w:numId w:val="121"/>
        </w:numPr>
        <w:jc w:val="both"/>
      </w:pPr>
      <w:r w:rsidRPr="009269D3">
        <w:t xml:space="preserve">Числовые выражения. Вычисление значения числового выражения. </w:t>
      </w:r>
    </w:p>
    <w:p w14:paraId="271172AE" w14:textId="77777777" w:rsidR="003555BD" w:rsidRPr="009269D3" w:rsidRDefault="003555BD" w:rsidP="009033E7">
      <w:pPr>
        <w:pStyle w:val="a9"/>
        <w:numPr>
          <w:ilvl w:val="0"/>
          <w:numId w:val="121"/>
        </w:numPr>
        <w:jc w:val="both"/>
      </w:pPr>
      <w:r w:rsidRPr="009269D3">
        <w:t xml:space="preserve">Сравнение числовых выражений. Координатная прямая, сравнение и упорядочивание чисел. </w:t>
      </w:r>
    </w:p>
    <w:p w14:paraId="63693F25" w14:textId="77777777" w:rsidR="003555BD" w:rsidRPr="009269D3" w:rsidRDefault="003555BD" w:rsidP="009033E7">
      <w:pPr>
        <w:pStyle w:val="a9"/>
        <w:numPr>
          <w:ilvl w:val="0"/>
          <w:numId w:val="121"/>
        </w:numPr>
        <w:jc w:val="both"/>
      </w:pPr>
      <w:r w:rsidRPr="009269D3">
        <w:t xml:space="preserve">Пропорции. Решение задач на пропорции. </w:t>
      </w:r>
    </w:p>
    <w:p w14:paraId="57A868A6" w14:textId="77777777" w:rsidR="003555BD" w:rsidRPr="009269D3" w:rsidRDefault="003555BD" w:rsidP="009033E7">
      <w:pPr>
        <w:pStyle w:val="a9"/>
        <w:numPr>
          <w:ilvl w:val="0"/>
          <w:numId w:val="121"/>
        </w:numPr>
        <w:jc w:val="both"/>
      </w:pPr>
      <w:r w:rsidRPr="009269D3">
        <w:t>Проценты. Основные задачи на проценты. Практическое применение процентов.</w:t>
      </w:r>
    </w:p>
    <w:p w14:paraId="72C38BF5" w14:textId="77777777" w:rsidR="003555BD" w:rsidRPr="009269D3" w:rsidRDefault="003555BD" w:rsidP="003555BD">
      <w:pPr>
        <w:pStyle w:val="a9"/>
        <w:jc w:val="both"/>
      </w:pPr>
      <w:r w:rsidRPr="009269D3">
        <w:rPr>
          <w:u w:val="single"/>
        </w:rPr>
        <w:t xml:space="preserve">Учащиеся должны уметь: </w:t>
      </w:r>
    </w:p>
    <w:p w14:paraId="52DD262C" w14:textId="77777777" w:rsidR="003555BD" w:rsidRPr="009269D3" w:rsidRDefault="003555BD" w:rsidP="003555BD">
      <w:pPr>
        <w:pStyle w:val="a9"/>
        <w:jc w:val="both"/>
      </w:pPr>
      <w:r w:rsidRPr="009269D3">
        <w:t>выполнять арифметические действия с рациональными числами, сочетать при  вычислениях устные и письменные приемы</w:t>
      </w:r>
    </w:p>
    <w:p w14:paraId="090E3CAE" w14:textId="77777777" w:rsidR="003555BD" w:rsidRPr="009269D3" w:rsidRDefault="003555BD" w:rsidP="009033E7">
      <w:pPr>
        <w:pStyle w:val="a9"/>
        <w:numPr>
          <w:ilvl w:val="0"/>
          <w:numId w:val="120"/>
        </w:numPr>
        <w:jc w:val="both"/>
      </w:pPr>
      <w:r w:rsidRPr="009269D3">
        <w:t>выполнять сравнение и упорядочивание чисел на координатной прямой</w:t>
      </w:r>
    </w:p>
    <w:p w14:paraId="023A98C3" w14:textId="77777777" w:rsidR="003555BD" w:rsidRPr="009269D3" w:rsidRDefault="003555BD" w:rsidP="009033E7">
      <w:pPr>
        <w:pStyle w:val="a9"/>
        <w:numPr>
          <w:ilvl w:val="0"/>
          <w:numId w:val="120"/>
        </w:numPr>
        <w:jc w:val="both"/>
      </w:pPr>
      <w:r w:rsidRPr="009269D3">
        <w:t>уметь находить отношения между величинами, решать задачи на пропорции</w:t>
      </w:r>
    </w:p>
    <w:p w14:paraId="1D031123" w14:textId="77777777" w:rsidR="003555BD" w:rsidRPr="009269D3" w:rsidRDefault="003555BD" w:rsidP="003555BD">
      <w:pPr>
        <w:pStyle w:val="a9"/>
        <w:jc w:val="both"/>
      </w:pPr>
      <w:r w:rsidRPr="009269D3">
        <w:t>решать основные задачи на проценты: нахождение числа по его проценту,  процента от числа, процентное отношение двух чисел, а также более сложные  задачи</w:t>
      </w:r>
    </w:p>
    <w:p w14:paraId="19B52A36" w14:textId="77777777" w:rsidR="003555BD" w:rsidRPr="009269D3" w:rsidRDefault="003555BD" w:rsidP="003555BD">
      <w:pPr>
        <w:jc w:val="both"/>
        <w:rPr>
          <w:szCs w:val="24"/>
        </w:rPr>
      </w:pPr>
    </w:p>
    <w:p w14:paraId="56211077" w14:textId="77777777" w:rsidR="003555BD" w:rsidRPr="009269D3" w:rsidRDefault="003555BD" w:rsidP="003555BD">
      <w:pPr>
        <w:jc w:val="both"/>
        <w:rPr>
          <w:b/>
          <w:szCs w:val="24"/>
        </w:rPr>
      </w:pPr>
      <w:r w:rsidRPr="009269D3">
        <w:rPr>
          <w:b/>
          <w:szCs w:val="24"/>
        </w:rPr>
        <w:t xml:space="preserve">Раздел II. Уравнения с одной переменной (9 часов) </w:t>
      </w:r>
    </w:p>
    <w:p w14:paraId="4D817D92" w14:textId="77777777" w:rsidR="003555BD" w:rsidRPr="009269D3" w:rsidRDefault="003555BD" w:rsidP="009033E7">
      <w:pPr>
        <w:pStyle w:val="a9"/>
        <w:numPr>
          <w:ilvl w:val="0"/>
          <w:numId w:val="116"/>
        </w:numPr>
        <w:jc w:val="both"/>
      </w:pPr>
      <w:r w:rsidRPr="009269D3">
        <w:t xml:space="preserve">Линейное уравнение с одной переменной. Корень уравнения. Решение линейных уравнений с одной переменной. </w:t>
      </w:r>
    </w:p>
    <w:p w14:paraId="7BBB29CB" w14:textId="77777777" w:rsidR="003555BD" w:rsidRPr="009269D3" w:rsidRDefault="003555BD" w:rsidP="009033E7">
      <w:pPr>
        <w:pStyle w:val="a9"/>
        <w:numPr>
          <w:ilvl w:val="0"/>
          <w:numId w:val="116"/>
        </w:numPr>
        <w:jc w:val="both"/>
      </w:pPr>
      <w:r w:rsidRPr="009269D3">
        <w:t>Модуль числа. Геометрический смысл модуля. Решение уравнений,  содержащих неизвестное под знаком модуля.</w:t>
      </w:r>
    </w:p>
    <w:p w14:paraId="563F5631" w14:textId="77777777" w:rsidR="003555BD" w:rsidRPr="009269D3" w:rsidRDefault="003555BD" w:rsidP="009033E7">
      <w:pPr>
        <w:pStyle w:val="a9"/>
        <w:numPr>
          <w:ilvl w:val="0"/>
          <w:numId w:val="116"/>
        </w:numPr>
        <w:jc w:val="both"/>
      </w:pPr>
      <w:r w:rsidRPr="009269D3">
        <w:t xml:space="preserve">Линейные уравнения с параметром. Решение линейных уравнений с параметром.          </w:t>
      </w:r>
    </w:p>
    <w:p w14:paraId="56DA82F8" w14:textId="77777777" w:rsidR="003555BD" w:rsidRPr="009269D3" w:rsidRDefault="003555BD" w:rsidP="009033E7">
      <w:pPr>
        <w:pStyle w:val="a9"/>
        <w:numPr>
          <w:ilvl w:val="0"/>
          <w:numId w:val="116"/>
        </w:numPr>
        <w:jc w:val="both"/>
      </w:pPr>
      <w:r w:rsidRPr="009269D3">
        <w:t xml:space="preserve">Решение текстовых задач с помощью уравнений. </w:t>
      </w:r>
    </w:p>
    <w:p w14:paraId="17DF56E3" w14:textId="77777777" w:rsidR="003555BD" w:rsidRPr="009269D3" w:rsidRDefault="003555BD" w:rsidP="003555BD">
      <w:pPr>
        <w:pStyle w:val="a9"/>
        <w:jc w:val="both"/>
      </w:pPr>
      <w:r w:rsidRPr="009269D3">
        <w:rPr>
          <w:u w:val="single"/>
        </w:rPr>
        <w:t xml:space="preserve">Учащиеся должны уметь: </w:t>
      </w:r>
    </w:p>
    <w:p w14:paraId="6E15006E" w14:textId="77777777" w:rsidR="003555BD" w:rsidRPr="009269D3" w:rsidRDefault="003555BD" w:rsidP="009033E7">
      <w:pPr>
        <w:pStyle w:val="a9"/>
        <w:numPr>
          <w:ilvl w:val="0"/>
          <w:numId w:val="122"/>
        </w:numPr>
        <w:jc w:val="both"/>
      </w:pPr>
      <w:r w:rsidRPr="009269D3">
        <w:t>с помощью равносильных преобразований приводить уравнение к линейному виду, решать такие уравнения</w:t>
      </w:r>
    </w:p>
    <w:p w14:paraId="36BE5E1E" w14:textId="77777777" w:rsidR="003555BD" w:rsidRPr="009269D3" w:rsidRDefault="003555BD" w:rsidP="009033E7">
      <w:pPr>
        <w:pStyle w:val="a9"/>
        <w:numPr>
          <w:ilvl w:val="0"/>
          <w:numId w:val="122"/>
        </w:numPr>
        <w:jc w:val="both"/>
      </w:pPr>
      <w:r w:rsidRPr="009269D3">
        <w:t xml:space="preserve"> использовать геометрический смысл и алгебраического определение модуля  при решении уравнений</w:t>
      </w:r>
    </w:p>
    <w:p w14:paraId="402D7CF1" w14:textId="77777777" w:rsidR="003555BD" w:rsidRPr="009269D3" w:rsidRDefault="003555BD" w:rsidP="009033E7">
      <w:pPr>
        <w:pStyle w:val="a9"/>
        <w:numPr>
          <w:ilvl w:val="0"/>
          <w:numId w:val="122"/>
        </w:numPr>
        <w:jc w:val="both"/>
      </w:pPr>
      <w:r w:rsidRPr="009269D3">
        <w:t>решать  простейшие линейные уравнения с параметрами</w:t>
      </w:r>
    </w:p>
    <w:p w14:paraId="2C1EED70" w14:textId="77777777" w:rsidR="003555BD" w:rsidRPr="009269D3" w:rsidRDefault="003555BD" w:rsidP="009033E7">
      <w:pPr>
        <w:pStyle w:val="a9"/>
        <w:numPr>
          <w:ilvl w:val="0"/>
          <w:numId w:val="122"/>
        </w:numPr>
        <w:jc w:val="both"/>
      </w:pPr>
      <w:r w:rsidRPr="009269D3">
        <w:t>решать текстовые задачи алгебраическим способом, переходить от  словесной формулировки условия задачи к алгебраической модели путём составления уравнения</w:t>
      </w:r>
    </w:p>
    <w:p w14:paraId="3987AAE5" w14:textId="77777777" w:rsidR="003555BD" w:rsidRPr="009269D3" w:rsidRDefault="003555BD" w:rsidP="003555BD">
      <w:pPr>
        <w:pStyle w:val="a9"/>
        <w:jc w:val="both"/>
      </w:pPr>
    </w:p>
    <w:p w14:paraId="24B3D86D" w14:textId="77777777" w:rsidR="003555BD" w:rsidRPr="009269D3" w:rsidRDefault="003555BD" w:rsidP="003555BD">
      <w:pPr>
        <w:jc w:val="both"/>
        <w:rPr>
          <w:b/>
          <w:szCs w:val="24"/>
        </w:rPr>
      </w:pPr>
      <w:r w:rsidRPr="009269D3">
        <w:rPr>
          <w:b/>
          <w:szCs w:val="24"/>
        </w:rPr>
        <w:t>Раздел III.  Комбинаторика. Описательная статистика (9 часов)</w:t>
      </w:r>
    </w:p>
    <w:p w14:paraId="2282A125" w14:textId="77777777" w:rsidR="003555BD" w:rsidRPr="009269D3" w:rsidRDefault="003555BD" w:rsidP="009033E7">
      <w:pPr>
        <w:pStyle w:val="a9"/>
        <w:numPr>
          <w:ilvl w:val="0"/>
          <w:numId w:val="117"/>
        </w:numPr>
        <w:jc w:val="both"/>
      </w:pPr>
      <w:r w:rsidRPr="009269D3">
        <w:t xml:space="preserve">Комбинаторика. Решение комбинаторных задач перебором вариантов. </w:t>
      </w:r>
    </w:p>
    <w:p w14:paraId="086CD03A" w14:textId="77777777" w:rsidR="003555BD" w:rsidRPr="009269D3" w:rsidRDefault="003555BD" w:rsidP="009033E7">
      <w:pPr>
        <w:pStyle w:val="a9"/>
        <w:numPr>
          <w:ilvl w:val="0"/>
          <w:numId w:val="117"/>
        </w:numPr>
        <w:jc w:val="both"/>
      </w:pPr>
      <w:r w:rsidRPr="009269D3">
        <w:t xml:space="preserve">Графы. Решение комбинаторных задач с помощью графов. </w:t>
      </w:r>
    </w:p>
    <w:p w14:paraId="517CF4FF" w14:textId="77777777" w:rsidR="003555BD" w:rsidRPr="009269D3" w:rsidRDefault="003555BD" w:rsidP="009033E7">
      <w:pPr>
        <w:pStyle w:val="a9"/>
        <w:numPr>
          <w:ilvl w:val="0"/>
          <w:numId w:val="117"/>
        </w:numPr>
        <w:jc w:val="both"/>
      </w:pPr>
      <w:r w:rsidRPr="009269D3">
        <w:t xml:space="preserve">Комбинаторное правило умножения </w:t>
      </w:r>
    </w:p>
    <w:p w14:paraId="41CFAFC1" w14:textId="77777777" w:rsidR="003555BD" w:rsidRPr="009269D3" w:rsidRDefault="003555BD" w:rsidP="009033E7">
      <w:pPr>
        <w:pStyle w:val="a9"/>
        <w:numPr>
          <w:ilvl w:val="0"/>
          <w:numId w:val="117"/>
        </w:numPr>
        <w:jc w:val="both"/>
      </w:pPr>
      <w:r w:rsidRPr="009269D3">
        <w:t xml:space="preserve">Перестановки. Факториал. Определение числа перестановок. </w:t>
      </w:r>
    </w:p>
    <w:p w14:paraId="57966623" w14:textId="77777777" w:rsidR="003555BD" w:rsidRPr="009269D3" w:rsidRDefault="003555BD" w:rsidP="009033E7">
      <w:pPr>
        <w:pStyle w:val="a9"/>
        <w:numPr>
          <w:ilvl w:val="0"/>
          <w:numId w:val="117"/>
        </w:numPr>
        <w:jc w:val="both"/>
      </w:pPr>
      <w:r w:rsidRPr="009269D3">
        <w:t>Статистические характеристики набора данных: среднее арифметическое, мода, медиана, наибольшее и наименьшее значение. Практическое применение статистики.</w:t>
      </w:r>
    </w:p>
    <w:p w14:paraId="3FD9438D" w14:textId="77777777" w:rsidR="003555BD" w:rsidRPr="009269D3" w:rsidRDefault="003555BD" w:rsidP="003555BD">
      <w:pPr>
        <w:pStyle w:val="a9"/>
        <w:jc w:val="both"/>
      </w:pPr>
      <w:r w:rsidRPr="009269D3">
        <w:rPr>
          <w:u w:val="single"/>
        </w:rPr>
        <w:t>Учащиеся должны уметь:</w:t>
      </w:r>
    </w:p>
    <w:p w14:paraId="0D015536" w14:textId="77777777" w:rsidR="003555BD" w:rsidRPr="009269D3" w:rsidRDefault="003555BD" w:rsidP="009033E7">
      <w:pPr>
        <w:pStyle w:val="a9"/>
        <w:numPr>
          <w:ilvl w:val="0"/>
          <w:numId w:val="123"/>
        </w:numPr>
        <w:jc w:val="both"/>
        <w:rPr>
          <w:u w:val="single"/>
        </w:rPr>
      </w:pPr>
      <w:r w:rsidRPr="009269D3">
        <w:t>решать комбинаторные задачи перебором вариантов и с помощью графов</w:t>
      </w:r>
    </w:p>
    <w:p w14:paraId="072EBC0E" w14:textId="77777777" w:rsidR="003555BD" w:rsidRPr="009269D3" w:rsidRDefault="003555BD" w:rsidP="009033E7">
      <w:pPr>
        <w:pStyle w:val="a9"/>
        <w:numPr>
          <w:ilvl w:val="0"/>
          <w:numId w:val="123"/>
        </w:numPr>
        <w:jc w:val="both"/>
        <w:rPr>
          <w:u w:val="single"/>
        </w:rPr>
      </w:pPr>
      <w:r w:rsidRPr="009269D3">
        <w:t>применять правило комбинаторного умножения для решения задач на  нахождение числа объектов или комбинаций</w:t>
      </w:r>
    </w:p>
    <w:p w14:paraId="26F12AD9" w14:textId="77777777" w:rsidR="003555BD" w:rsidRPr="009269D3" w:rsidRDefault="003555BD" w:rsidP="009033E7">
      <w:pPr>
        <w:pStyle w:val="a9"/>
        <w:numPr>
          <w:ilvl w:val="0"/>
          <w:numId w:val="123"/>
        </w:numPr>
        <w:jc w:val="both"/>
        <w:rPr>
          <w:u w:val="single"/>
        </w:rPr>
      </w:pPr>
      <w:r w:rsidRPr="009269D3">
        <w:t>распознавать задачи на определение числа перестановок и выполнять  соответствующие вычисления</w:t>
      </w:r>
    </w:p>
    <w:p w14:paraId="0D057E6F" w14:textId="77777777" w:rsidR="003555BD" w:rsidRPr="009269D3" w:rsidRDefault="003555BD" w:rsidP="009033E7">
      <w:pPr>
        <w:pStyle w:val="a9"/>
        <w:numPr>
          <w:ilvl w:val="0"/>
          <w:numId w:val="123"/>
        </w:numPr>
        <w:jc w:val="both"/>
        <w:rPr>
          <w:u w:val="single"/>
        </w:rPr>
      </w:pPr>
      <w:r w:rsidRPr="009269D3">
        <w:t>находить среднее арифметическое, моду, медиану, наибольшее и  наименьшее значение числовых наборов</w:t>
      </w:r>
    </w:p>
    <w:p w14:paraId="26D01343" w14:textId="77777777" w:rsidR="003555BD" w:rsidRPr="009269D3" w:rsidRDefault="003555BD" w:rsidP="003555BD">
      <w:pPr>
        <w:pStyle w:val="a9"/>
        <w:jc w:val="both"/>
        <w:rPr>
          <w:u w:val="single"/>
        </w:rPr>
      </w:pPr>
    </w:p>
    <w:p w14:paraId="177FA7E4" w14:textId="77777777" w:rsidR="003555BD" w:rsidRPr="009269D3" w:rsidRDefault="003555BD" w:rsidP="003555BD">
      <w:pPr>
        <w:jc w:val="both"/>
        <w:rPr>
          <w:b/>
          <w:szCs w:val="24"/>
        </w:rPr>
      </w:pPr>
      <w:r w:rsidRPr="009269D3">
        <w:rPr>
          <w:b/>
          <w:szCs w:val="24"/>
        </w:rPr>
        <w:t xml:space="preserve">Раздел IV.  Буквенные выражения. Многочлены(6 часов) </w:t>
      </w:r>
    </w:p>
    <w:p w14:paraId="1758924C" w14:textId="77777777" w:rsidR="003555BD" w:rsidRPr="009269D3" w:rsidRDefault="003555BD" w:rsidP="009033E7">
      <w:pPr>
        <w:pStyle w:val="a9"/>
        <w:numPr>
          <w:ilvl w:val="0"/>
          <w:numId w:val="118"/>
        </w:numPr>
        <w:jc w:val="both"/>
      </w:pPr>
      <w:r w:rsidRPr="009269D3">
        <w:t xml:space="preserve">Преобразование буквенных выражений.  </w:t>
      </w:r>
    </w:p>
    <w:p w14:paraId="3BF1377D" w14:textId="77777777" w:rsidR="003555BD" w:rsidRPr="009269D3" w:rsidRDefault="003555BD" w:rsidP="009033E7">
      <w:pPr>
        <w:pStyle w:val="a9"/>
        <w:numPr>
          <w:ilvl w:val="0"/>
          <w:numId w:val="118"/>
        </w:numPr>
        <w:jc w:val="both"/>
      </w:pPr>
      <w:r w:rsidRPr="009269D3">
        <w:t xml:space="preserve">Деление многочлена на многочлен «уголком». </w:t>
      </w:r>
    </w:p>
    <w:p w14:paraId="2FEA93FF" w14:textId="77777777" w:rsidR="003555BD" w:rsidRPr="009269D3" w:rsidRDefault="003555BD" w:rsidP="009033E7">
      <w:pPr>
        <w:pStyle w:val="a9"/>
        <w:numPr>
          <w:ilvl w:val="0"/>
          <w:numId w:val="118"/>
        </w:numPr>
        <w:jc w:val="both"/>
      </w:pPr>
      <w:r w:rsidRPr="009269D3">
        <w:t xml:space="preserve">Возведение двучлена в степень. Треугольник Паскаля. </w:t>
      </w:r>
    </w:p>
    <w:p w14:paraId="553C7274" w14:textId="77777777" w:rsidR="003555BD" w:rsidRPr="009269D3" w:rsidRDefault="003555BD" w:rsidP="003555BD">
      <w:pPr>
        <w:pStyle w:val="a9"/>
        <w:jc w:val="both"/>
        <w:rPr>
          <w:u w:val="single"/>
        </w:rPr>
      </w:pPr>
      <w:r w:rsidRPr="009269D3">
        <w:rPr>
          <w:u w:val="single"/>
        </w:rPr>
        <w:t>Учащиеся должны уметь:</w:t>
      </w:r>
    </w:p>
    <w:p w14:paraId="0AFFBDA9" w14:textId="77777777" w:rsidR="003555BD" w:rsidRPr="009269D3" w:rsidRDefault="003555BD" w:rsidP="009033E7">
      <w:pPr>
        <w:pStyle w:val="a9"/>
        <w:numPr>
          <w:ilvl w:val="0"/>
          <w:numId w:val="124"/>
        </w:numPr>
        <w:jc w:val="both"/>
        <w:rPr>
          <w:u w:val="single"/>
        </w:rPr>
      </w:pPr>
      <w:r w:rsidRPr="009269D3">
        <w:t>выполнять преобразования буквенных выражений</w:t>
      </w:r>
    </w:p>
    <w:p w14:paraId="101BB6FE" w14:textId="77777777" w:rsidR="003555BD" w:rsidRPr="009269D3" w:rsidRDefault="003555BD" w:rsidP="009033E7">
      <w:pPr>
        <w:pStyle w:val="a9"/>
        <w:numPr>
          <w:ilvl w:val="0"/>
          <w:numId w:val="124"/>
        </w:numPr>
        <w:jc w:val="both"/>
      </w:pPr>
      <w:r w:rsidRPr="009269D3">
        <w:t>выполнять  деление многочлена на многочлен «уголком»</w:t>
      </w:r>
    </w:p>
    <w:p w14:paraId="1247E367" w14:textId="77777777" w:rsidR="003555BD" w:rsidRPr="009269D3" w:rsidRDefault="003555BD" w:rsidP="009033E7">
      <w:pPr>
        <w:pStyle w:val="a9"/>
        <w:numPr>
          <w:ilvl w:val="0"/>
          <w:numId w:val="124"/>
        </w:numPr>
        <w:jc w:val="both"/>
        <w:rPr>
          <w:u w:val="single"/>
        </w:rPr>
      </w:pPr>
      <w:r w:rsidRPr="009269D3">
        <w:t>возводить двучлен в степень.</w:t>
      </w:r>
    </w:p>
    <w:p w14:paraId="6AEB9193" w14:textId="77777777" w:rsidR="003555BD" w:rsidRPr="009269D3" w:rsidRDefault="003555BD" w:rsidP="003555BD">
      <w:pPr>
        <w:pStyle w:val="a9"/>
        <w:jc w:val="both"/>
        <w:rPr>
          <w:u w:val="single"/>
        </w:rPr>
      </w:pPr>
    </w:p>
    <w:p w14:paraId="6A3CA637" w14:textId="77777777" w:rsidR="003555BD" w:rsidRPr="009269D3" w:rsidRDefault="003555BD" w:rsidP="003555BD">
      <w:pPr>
        <w:jc w:val="both"/>
        <w:rPr>
          <w:b/>
          <w:szCs w:val="24"/>
        </w:rPr>
      </w:pPr>
      <w:r w:rsidRPr="009269D3">
        <w:rPr>
          <w:b/>
          <w:szCs w:val="24"/>
        </w:rPr>
        <w:t xml:space="preserve">Раздел V.  Уравнения с двумя переменными(4 часа) </w:t>
      </w:r>
    </w:p>
    <w:p w14:paraId="33C188E3" w14:textId="77777777" w:rsidR="003555BD" w:rsidRPr="009269D3" w:rsidRDefault="003555BD" w:rsidP="009033E7">
      <w:pPr>
        <w:pStyle w:val="a9"/>
        <w:numPr>
          <w:ilvl w:val="0"/>
          <w:numId w:val="119"/>
        </w:numPr>
        <w:jc w:val="both"/>
      </w:pPr>
      <w:r w:rsidRPr="009269D3">
        <w:t>Определение уравнений Диофанта. Правила решений уравнений. Применение  диофантовых уравнений к практическим задачам.</w:t>
      </w:r>
    </w:p>
    <w:p w14:paraId="22AD3E70" w14:textId="77777777" w:rsidR="003555BD" w:rsidRPr="009269D3" w:rsidRDefault="003555BD" w:rsidP="009033E7">
      <w:pPr>
        <w:pStyle w:val="a9"/>
        <w:numPr>
          <w:ilvl w:val="0"/>
          <w:numId w:val="119"/>
        </w:numPr>
        <w:jc w:val="both"/>
      </w:pPr>
      <w:r w:rsidRPr="009269D3">
        <w:t>Системы линейных уравнений с двумя переменными. Решение систем  уравнений различными способами.</w:t>
      </w:r>
    </w:p>
    <w:p w14:paraId="6B411D96" w14:textId="77777777" w:rsidR="003555BD" w:rsidRPr="009269D3" w:rsidRDefault="003555BD" w:rsidP="003555BD">
      <w:pPr>
        <w:pStyle w:val="a9"/>
        <w:jc w:val="both"/>
        <w:rPr>
          <w:u w:val="single"/>
        </w:rPr>
      </w:pPr>
      <w:r w:rsidRPr="009269D3">
        <w:t xml:space="preserve"> </w:t>
      </w:r>
      <w:r w:rsidRPr="009269D3">
        <w:rPr>
          <w:u w:val="single"/>
        </w:rPr>
        <w:t xml:space="preserve">Учащиеся должны уметь: </w:t>
      </w:r>
    </w:p>
    <w:p w14:paraId="3C18E799" w14:textId="77777777" w:rsidR="003555BD" w:rsidRPr="009269D3" w:rsidRDefault="003555BD" w:rsidP="009033E7">
      <w:pPr>
        <w:pStyle w:val="a9"/>
        <w:numPr>
          <w:ilvl w:val="0"/>
          <w:numId w:val="125"/>
        </w:numPr>
        <w:jc w:val="both"/>
      </w:pPr>
      <w:r w:rsidRPr="009269D3">
        <w:t>применять основные правила решения диофантовых уравнений</w:t>
      </w:r>
    </w:p>
    <w:p w14:paraId="2279A5D6" w14:textId="77777777" w:rsidR="003555BD" w:rsidRPr="009269D3" w:rsidRDefault="003555BD" w:rsidP="009033E7">
      <w:pPr>
        <w:pStyle w:val="a9"/>
        <w:numPr>
          <w:ilvl w:val="0"/>
          <w:numId w:val="125"/>
        </w:numPr>
        <w:jc w:val="both"/>
      </w:pPr>
      <w:r w:rsidRPr="009269D3">
        <w:t>решать системы линейных уравнений графическим способом, способами  подстановки и сложения</w:t>
      </w:r>
    </w:p>
    <w:p w14:paraId="2FDBC0A2" w14:textId="77777777" w:rsidR="003555BD" w:rsidRPr="009269D3" w:rsidRDefault="003555BD" w:rsidP="003555BD">
      <w:pPr>
        <w:jc w:val="both"/>
        <w:rPr>
          <w:szCs w:val="24"/>
        </w:rPr>
      </w:pPr>
      <w:r w:rsidRPr="009269D3">
        <w:rPr>
          <w:szCs w:val="24"/>
        </w:rPr>
        <w:t xml:space="preserve">           </w:t>
      </w:r>
    </w:p>
    <w:p w14:paraId="1C79E20B" w14:textId="77777777" w:rsidR="003555BD" w:rsidRPr="009269D3" w:rsidRDefault="003555BD" w:rsidP="003555BD">
      <w:pPr>
        <w:jc w:val="both"/>
        <w:rPr>
          <w:b/>
          <w:szCs w:val="24"/>
        </w:rPr>
      </w:pPr>
      <w:r w:rsidRPr="009269D3">
        <w:rPr>
          <w:b/>
          <w:szCs w:val="24"/>
        </w:rPr>
        <w:t>Итоговое занятие (1 час)</w:t>
      </w:r>
    </w:p>
    <w:p w14:paraId="0AE175A6" w14:textId="77777777" w:rsidR="003555BD" w:rsidRPr="009269D3" w:rsidRDefault="003555BD" w:rsidP="003555BD">
      <w:pPr>
        <w:jc w:val="both"/>
        <w:rPr>
          <w:szCs w:val="24"/>
        </w:rPr>
      </w:pPr>
      <w:r w:rsidRPr="009269D3">
        <w:rPr>
          <w:szCs w:val="24"/>
        </w:rPr>
        <w:t>Освоение  курса внеурочной деятельности  завершается  итоговым тестированием и анкетированием.</w:t>
      </w:r>
    </w:p>
    <w:p w14:paraId="066B16E2" w14:textId="77777777" w:rsidR="003555BD" w:rsidRPr="009269D3" w:rsidRDefault="003555BD" w:rsidP="003555BD">
      <w:pPr>
        <w:jc w:val="both"/>
        <w:rPr>
          <w:rFonts w:eastAsia="Times New Roman"/>
          <w:bCs/>
          <w:szCs w:val="24"/>
          <w:lang w:eastAsia="ru-RU"/>
        </w:rPr>
      </w:pPr>
    </w:p>
    <w:p w14:paraId="55598AB5" w14:textId="77777777" w:rsidR="003555BD" w:rsidRPr="009269D3" w:rsidRDefault="003555BD" w:rsidP="003555BD">
      <w:pPr>
        <w:jc w:val="both"/>
        <w:rPr>
          <w:rFonts w:eastAsia="Times New Roman"/>
          <w:b/>
          <w:bCs/>
          <w:szCs w:val="24"/>
          <w:lang w:eastAsia="ru-RU"/>
        </w:rPr>
      </w:pPr>
      <w:r w:rsidRPr="009269D3">
        <w:rPr>
          <w:rFonts w:eastAsia="Times New Roman"/>
          <w:b/>
          <w:bCs/>
          <w:szCs w:val="24"/>
          <w:lang w:eastAsia="ru-RU"/>
        </w:rPr>
        <w:t>Тематическое планирование</w:t>
      </w:r>
    </w:p>
    <w:tbl>
      <w:tblPr>
        <w:tblStyle w:val="a4"/>
        <w:tblW w:w="0" w:type="auto"/>
        <w:tblLook w:val="04A0" w:firstRow="1" w:lastRow="0" w:firstColumn="1" w:lastColumn="0" w:noHBand="0" w:noVBand="1"/>
      </w:tblPr>
      <w:tblGrid>
        <w:gridCol w:w="817"/>
        <w:gridCol w:w="5169"/>
        <w:gridCol w:w="3017"/>
      </w:tblGrid>
      <w:tr w:rsidR="003555BD" w:rsidRPr="009269D3" w14:paraId="44E0639E" w14:textId="77777777" w:rsidTr="003555BD">
        <w:tc>
          <w:tcPr>
            <w:tcW w:w="817" w:type="dxa"/>
          </w:tcPr>
          <w:p w14:paraId="672B1AD7" w14:textId="77777777" w:rsidR="003555BD" w:rsidRPr="009269D3" w:rsidRDefault="003555BD" w:rsidP="003555BD">
            <w:pPr>
              <w:ind w:firstLine="142"/>
              <w:jc w:val="both"/>
              <w:rPr>
                <w:szCs w:val="24"/>
              </w:rPr>
            </w:pPr>
            <w:r w:rsidRPr="009269D3">
              <w:rPr>
                <w:szCs w:val="24"/>
              </w:rPr>
              <w:t>№</w:t>
            </w:r>
          </w:p>
        </w:tc>
        <w:tc>
          <w:tcPr>
            <w:tcW w:w="5169" w:type="dxa"/>
          </w:tcPr>
          <w:p w14:paraId="7BB1A92E" w14:textId="77777777" w:rsidR="003555BD" w:rsidRPr="009269D3" w:rsidRDefault="003555BD" w:rsidP="0089751E">
            <w:pPr>
              <w:jc w:val="both"/>
              <w:rPr>
                <w:szCs w:val="24"/>
              </w:rPr>
            </w:pPr>
            <w:r w:rsidRPr="009269D3">
              <w:rPr>
                <w:szCs w:val="24"/>
              </w:rPr>
              <w:t>Название раздела</w:t>
            </w:r>
          </w:p>
        </w:tc>
        <w:tc>
          <w:tcPr>
            <w:tcW w:w="3017" w:type="dxa"/>
          </w:tcPr>
          <w:p w14:paraId="69B44C4F" w14:textId="77777777" w:rsidR="003555BD" w:rsidRPr="009269D3" w:rsidRDefault="003555BD" w:rsidP="003555BD">
            <w:pPr>
              <w:ind w:firstLine="110"/>
              <w:jc w:val="both"/>
              <w:rPr>
                <w:szCs w:val="24"/>
              </w:rPr>
            </w:pPr>
            <w:r w:rsidRPr="009269D3">
              <w:rPr>
                <w:szCs w:val="24"/>
              </w:rPr>
              <w:t>Количество часов</w:t>
            </w:r>
          </w:p>
        </w:tc>
      </w:tr>
      <w:tr w:rsidR="003555BD" w:rsidRPr="009269D3" w14:paraId="5A044EF5" w14:textId="77777777" w:rsidTr="003555BD">
        <w:tc>
          <w:tcPr>
            <w:tcW w:w="817" w:type="dxa"/>
          </w:tcPr>
          <w:p w14:paraId="6F5A73F8" w14:textId="77777777" w:rsidR="003555BD" w:rsidRPr="009269D3" w:rsidRDefault="003555BD" w:rsidP="003555BD">
            <w:pPr>
              <w:ind w:firstLine="142"/>
              <w:jc w:val="both"/>
              <w:rPr>
                <w:szCs w:val="24"/>
              </w:rPr>
            </w:pPr>
            <w:r w:rsidRPr="009269D3">
              <w:rPr>
                <w:szCs w:val="24"/>
              </w:rPr>
              <w:t>1</w:t>
            </w:r>
          </w:p>
        </w:tc>
        <w:tc>
          <w:tcPr>
            <w:tcW w:w="5169" w:type="dxa"/>
          </w:tcPr>
          <w:p w14:paraId="7C1FED8C" w14:textId="77777777" w:rsidR="003555BD" w:rsidRPr="009269D3" w:rsidRDefault="003555BD" w:rsidP="0089751E">
            <w:pPr>
              <w:jc w:val="both"/>
              <w:rPr>
                <w:szCs w:val="24"/>
              </w:rPr>
            </w:pPr>
            <w:r w:rsidRPr="009269D3">
              <w:rPr>
                <w:szCs w:val="24"/>
              </w:rPr>
              <w:t xml:space="preserve">Действительные числа </w:t>
            </w:r>
          </w:p>
        </w:tc>
        <w:tc>
          <w:tcPr>
            <w:tcW w:w="3017" w:type="dxa"/>
          </w:tcPr>
          <w:p w14:paraId="6FE908D2" w14:textId="77777777" w:rsidR="003555BD" w:rsidRPr="009269D3" w:rsidRDefault="003555BD" w:rsidP="0089751E">
            <w:pPr>
              <w:jc w:val="both"/>
              <w:rPr>
                <w:szCs w:val="24"/>
              </w:rPr>
            </w:pPr>
            <w:r w:rsidRPr="009269D3">
              <w:rPr>
                <w:szCs w:val="24"/>
              </w:rPr>
              <w:t>5</w:t>
            </w:r>
          </w:p>
        </w:tc>
      </w:tr>
      <w:tr w:rsidR="003555BD" w:rsidRPr="009269D3" w14:paraId="73C13B6C" w14:textId="77777777" w:rsidTr="003555BD">
        <w:tc>
          <w:tcPr>
            <w:tcW w:w="817" w:type="dxa"/>
          </w:tcPr>
          <w:p w14:paraId="7255F1C8" w14:textId="77777777" w:rsidR="003555BD" w:rsidRPr="009269D3" w:rsidRDefault="003555BD" w:rsidP="003555BD">
            <w:pPr>
              <w:ind w:firstLine="142"/>
              <w:jc w:val="both"/>
              <w:rPr>
                <w:szCs w:val="24"/>
              </w:rPr>
            </w:pPr>
            <w:r w:rsidRPr="009269D3">
              <w:rPr>
                <w:szCs w:val="24"/>
              </w:rPr>
              <w:t>2</w:t>
            </w:r>
          </w:p>
        </w:tc>
        <w:tc>
          <w:tcPr>
            <w:tcW w:w="5169" w:type="dxa"/>
          </w:tcPr>
          <w:p w14:paraId="66296B42" w14:textId="77777777" w:rsidR="003555BD" w:rsidRPr="009269D3" w:rsidRDefault="003555BD" w:rsidP="0089751E">
            <w:pPr>
              <w:jc w:val="both"/>
              <w:rPr>
                <w:szCs w:val="24"/>
              </w:rPr>
            </w:pPr>
            <w:r w:rsidRPr="009269D3">
              <w:rPr>
                <w:szCs w:val="24"/>
              </w:rPr>
              <w:t>Уравнения с одной переменной (9 часов)</w:t>
            </w:r>
          </w:p>
        </w:tc>
        <w:tc>
          <w:tcPr>
            <w:tcW w:w="3017" w:type="dxa"/>
          </w:tcPr>
          <w:p w14:paraId="5E04A881" w14:textId="77777777" w:rsidR="003555BD" w:rsidRPr="009269D3" w:rsidRDefault="003555BD" w:rsidP="0089751E">
            <w:pPr>
              <w:jc w:val="both"/>
              <w:rPr>
                <w:szCs w:val="24"/>
              </w:rPr>
            </w:pPr>
            <w:r w:rsidRPr="009269D3">
              <w:rPr>
                <w:szCs w:val="24"/>
              </w:rPr>
              <w:t>9</w:t>
            </w:r>
          </w:p>
        </w:tc>
      </w:tr>
      <w:tr w:rsidR="003555BD" w:rsidRPr="009269D3" w14:paraId="7E6FCDC9" w14:textId="77777777" w:rsidTr="003555BD">
        <w:tc>
          <w:tcPr>
            <w:tcW w:w="817" w:type="dxa"/>
          </w:tcPr>
          <w:p w14:paraId="571180EA" w14:textId="77777777" w:rsidR="003555BD" w:rsidRPr="009269D3" w:rsidRDefault="003555BD" w:rsidP="003555BD">
            <w:pPr>
              <w:ind w:firstLine="142"/>
              <w:jc w:val="both"/>
              <w:rPr>
                <w:szCs w:val="24"/>
              </w:rPr>
            </w:pPr>
            <w:r w:rsidRPr="009269D3">
              <w:rPr>
                <w:szCs w:val="24"/>
              </w:rPr>
              <w:t>3</w:t>
            </w:r>
          </w:p>
        </w:tc>
        <w:tc>
          <w:tcPr>
            <w:tcW w:w="5169" w:type="dxa"/>
          </w:tcPr>
          <w:p w14:paraId="558B7363" w14:textId="77777777" w:rsidR="003555BD" w:rsidRPr="009269D3" w:rsidRDefault="003555BD" w:rsidP="0089751E">
            <w:pPr>
              <w:jc w:val="both"/>
              <w:rPr>
                <w:szCs w:val="24"/>
              </w:rPr>
            </w:pPr>
            <w:r w:rsidRPr="009269D3">
              <w:rPr>
                <w:szCs w:val="24"/>
              </w:rPr>
              <w:t>Комбинаторика. Описательная статистика (9 часов)</w:t>
            </w:r>
          </w:p>
        </w:tc>
        <w:tc>
          <w:tcPr>
            <w:tcW w:w="3017" w:type="dxa"/>
          </w:tcPr>
          <w:p w14:paraId="61D689C2" w14:textId="77777777" w:rsidR="003555BD" w:rsidRPr="009269D3" w:rsidRDefault="003555BD" w:rsidP="0089751E">
            <w:pPr>
              <w:jc w:val="both"/>
              <w:rPr>
                <w:szCs w:val="24"/>
              </w:rPr>
            </w:pPr>
            <w:r w:rsidRPr="009269D3">
              <w:rPr>
                <w:szCs w:val="24"/>
              </w:rPr>
              <w:t>9</w:t>
            </w:r>
          </w:p>
        </w:tc>
      </w:tr>
      <w:tr w:rsidR="003555BD" w:rsidRPr="009269D3" w14:paraId="67C82CD3" w14:textId="77777777" w:rsidTr="003555BD">
        <w:tc>
          <w:tcPr>
            <w:tcW w:w="817" w:type="dxa"/>
          </w:tcPr>
          <w:p w14:paraId="223690F5" w14:textId="77777777" w:rsidR="003555BD" w:rsidRPr="009269D3" w:rsidRDefault="003555BD" w:rsidP="003555BD">
            <w:pPr>
              <w:ind w:firstLine="142"/>
              <w:jc w:val="both"/>
              <w:rPr>
                <w:szCs w:val="24"/>
              </w:rPr>
            </w:pPr>
            <w:r w:rsidRPr="009269D3">
              <w:rPr>
                <w:szCs w:val="24"/>
              </w:rPr>
              <w:t>4</w:t>
            </w:r>
          </w:p>
        </w:tc>
        <w:tc>
          <w:tcPr>
            <w:tcW w:w="5169" w:type="dxa"/>
          </w:tcPr>
          <w:p w14:paraId="2263C113" w14:textId="77777777" w:rsidR="003555BD" w:rsidRPr="009269D3" w:rsidRDefault="003555BD" w:rsidP="0089751E">
            <w:pPr>
              <w:jc w:val="both"/>
              <w:rPr>
                <w:szCs w:val="24"/>
              </w:rPr>
            </w:pPr>
            <w:r w:rsidRPr="009269D3">
              <w:rPr>
                <w:szCs w:val="24"/>
              </w:rPr>
              <w:t xml:space="preserve">Буквенные выражения. Многочлены(6 часов) </w:t>
            </w:r>
          </w:p>
        </w:tc>
        <w:tc>
          <w:tcPr>
            <w:tcW w:w="3017" w:type="dxa"/>
          </w:tcPr>
          <w:p w14:paraId="67F2C6F9" w14:textId="77777777" w:rsidR="003555BD" w:rsidRPr="009269D3" w:rsidRDefault="003555BD" w:rsidP="0089751E">
            <w:pPr>
              <w:jc w:val="both"/>
              <w:rPr>
                <w:szCs w:val="24"/>
              </w:rPr>
            </w:pPr>
            <w:r w:rsidRPr="009269D3">
              <w:rPr>
                <w:szCs w:val="24"/>
              </w:rPr>
              <w:t>6</w:t>
            </w:r>
          </w:p>
        </w:tc>
      </w:tr>
      <w:tr w:rsidR="003555BD" w:rsidRPr="009269D3" w14:paraId="441D3BD9" w14:textId="77777777" w:rsidTr="003555BD">
        <w:tc>
          <w:tcPr>
            <w:tcW w:w="817" w:type="dxa"/>
          </w:tcPr>
          <w:p w14:paraId="056C89DA" w14:textId="77777777" w:rsidR="003555BD" w:rsidRPr="009269D3" w:rsidRDefault="003555BD" w:rsidP="003555BD">
            <w:pPr>
              <w:ind w:firstLine="142"/>
              <w:jc w:val="both"/>
              <w:rPr>
                <w:szCs w:val="24"/>
              </w:rPr>
            </w:pPr>
            <w:r w:rsidRPr="009269D3">
              <w:rPr>
                <w:szCs w:val="24"/>
              </w:rPr>
              <w:t>5</w:t>
            </w:r>
          </w:p>
        </w:tc>
        <w:tc>
          <w:tcPr>
            <w:tcW w:w="5169" w:type="dxa"/>
          </w:tcPr>
          <w:p w14:paraId="2FF11297" w14:textId="77777777" w:rsidR="003555BD" w:rsidRPr="009269D3" w:rsidRDefault="003555BD" w:rsidP="0089751E">
            <w:pPr>
              <w:jc w:val="both"/>
              <w:rPr>
                <w:szCs w:val="24"/>
              </w:rPr>
            </w:pPr>
            <w:r w:rsidRPr="009269D3">
              <w:rPr>
                <w:szCs w:val="24"/>
              </w:rPr>
              <w:t xml:space="preserve">Уравнения с двумя переменными(4 часа) </w:t>
            </w:r>
          </w:p>
        </w:tc>
        <w:tc>
          <w:tcPr>
            <w:tcW w:w="3017" w:type="dxa"/>
          </w:tcPr>
          <w:p w14:paraId="4E62ECA4" w14:textId="77777777" w:rsidR="003555BD" w:rsidRPr="009269D3" w:rsidRDefault="003555BD" w:rsidP="0089751E">
            <w:pPr>
              <w:jc w:val="both"/>
              <w:rPr>
                <w:szCs w:val="24"/>
              </w:rPr>
            </w:pPr>
            <w:r w:rsidRPr="009269D3">
              <w:rPr>
                <w:szCs w:val="24"/>
              </w:rPr>
              <w:t>5</w:t>
            </w:r>
          </w:p>
        </w:tc>
      </w:tr>
      <w:tr w:rsidR="003555BD" w:rsidRPr="009269D3" w14:paraId="413C20D4" w14:textId="77777777" w:rsidTr="003555BD">
        <w:tc>
          <w:tcPr>
            <w:tcW w:w="817" w:type="dxa"/>
          </w:tcPr>
          <w:p w14:paraId="308DDFBB" w14:textId="77777777" w:rsidR="003555BD" w:rsidRPr="009269D3" w:rsidRDefault="003555BD" w:rsidP="003555BD">
            <w:pPr>
              <w:ind w:firstLine="142"/>
              <w:jc w:val="both"/>
              <w:rPr>
                <w:szCs w:val="24"/>
              </w:rPr>
            </w:pPr>
            <w:r w:rsidRPr="009269D3">
              <w:rPr>
                <w:szCs w:val="24"/>
              </w:rPr>
              <w:t>6</w:t>
            </w:r>
          </w:p>
        </w:tc>
        <w:tc>
          <w:tcPr>
            <w:tcW w:w="5169" w:type="dxa"/>
          </w:tcPr>
          <w:p w14:paraId="4DCCD1FD" w14:textId="77777777" w:rsidR="003555BD" w:rsidRPr="009269D3" w:rsidRDefault="003555BD" w:rsidP="0089751E">
            <w:pPr>
              <w:jc w:val="both"/>
              <w:rPr>
                <w:szCs w:val="24"/>
              </w:rPr>
            </w:pPr>
            <w:r w:rsidRPr="009269D3">
              <w:rPr>
                <w:szCs w:val="24"/>
              </w:rPr>
              <w:t>Итоговое занятие</w:t>
            </w:r>
          </w:p>
        </w:tc>
        <w:tc>
          <w:tcPr>
            <w:tcW w:w="3017" w:type="dxa"/>
          </w:tcPr>
          <w:p w14:paraId="45A0B492" w14:textId="77777777" w:rsidR="003555BD" w:rsidRPr="009269D3" w:rsidRDefault="003555BD" w:rsidP="0089751E">
            <w:pPr>
              <w:jc w:val="both"/>
              <w:rPr>
                <w:szCs w:val="24"/>
              </w:rPr>
            </w:pPr>
            <w:r w:rsidRPr="009269D3">
              <w:rPr>
                <w:szCs w:val="24"/>
              </w:rPr>
              <w:t>1</w:t>
            </w:r>
          </w:p>
        </w:tc>
      </w:tr>
      <w:tr w:rsidR="003555BD" w:rsidRPr="009269D3" w14:paraId="23CBEAFC" w14:textId="77777777" w:rsidTr="002E6EB8">
        <w:tc>
          <w:tcPr>
            <w:tcW w:w="817" w:type="dxa"/>
          </w:tcPr>
          <w:p w14:paraId="3AC42C0C" w14:textId="77777777" w:rsidR="003555BD" w:rsidRPr="009269D3" w:rsidRDefault="003555BD" w:rsidP="0089751E">
            <w:pPr>
              <w:jc w:val="both"/>
              <w:rPr>
                <w:szCs w:val="24"/>
              </w:rPr>
            </w:pPr>
          </w:p>
        </w:tc>
        <w:tc>
          <w:tcPr>
            <w:tcW w:w="5169" w:type="dxa"/>
          </w:tcPr>
          <w:p w14:paraId="12DAA9B2" w14:textId="77777777" w:rsidR="003555BD" w:rsidRPr="009269D3" w:rsidRDefault="003555BD" w:rsidP="0089751E">
            <w:pPr>
              <w:jc w:val="both"/>
              <w:rPr>
                <w:szCs w:val="24"/>
              </w:rPr>
            </w:pPr>
            <w:r w:rsidRPr="009269D3">
              <w:rPr>
                <w:szCs w:val="24"/>
              </w:rPr>
              <w:t>Итого</w:t>
            </w:r>
          </w:p>
        </w:tc>
        <w:tc>
          <w:tcPr>
            <w:tcW w:w="3017" w:type="dxa"/>
          </w:tcPr>
          <w:p w14:paraId="69ACC344" w14:textId="77777777" w:rsidR="003555BD" w:rsidRPr="009269D3" w:rsidRDefault="003555BD" w:rsidP="0089751E">
            <w:pPr>
              <w:jc w:val="both"/>
              <w:rPr>
                <w:szCs w:val="24"/>
              </w:rPr>
            </w:pPr>
            <w:r w:rsidRPr="009269D3">
              <w:rPr>
                <w:szCs w:val="24"/>
              </w:rPr>
              <w:t>35</w:t>
            </w:r>
          </w:p>
        </w:tc>
      </w:tr>
    </w:tbl>
    <w:p w14:paraId="610292DF" w14:textId="77777777" w:rsidR="003555BD" w:rsidRPr="009269D3" w:rsidRDefault="003555BD" w:rsidP="003555BD">
      <w:pPr>
        <w:jc w:val="both"/>
        <w:rPr>
          <w:rFonts w:eastAsia="Times New Roman"/>
          <w:b/>
          <w:bCs/>
          <w:szCs w:val="24"/>
          <w:lang w:eastAsia="ru-RU"/>
        </w:rPr>
      </w:pPr>
    </w:p>
    <w:p w14:paraId="5A7DB4DD" w14:textId="7C6AE7BD" w:rsidR="00F75168" w:rsidRDefault="00F57B7D" w:rsidP="003555BD">
      <w:pPr>
        <w:jc w:val="both"/>
        <w:rPr>
          <w:rFonts w:eastAsia="Times New Roman"/>
          <w:b/>
          <w:bCs/>
          <w:szCs w:val="24"/>
          <w:lang w:eastAsia="ru-RU"/>
        </w:rPr>
      </w:pPr>
      <w:r w:rsidRPr="00F57B7D">
        <w:rPr>
          <w:rFonts w:eastAsia="Times New Roman"/>
          <w:b/>
          <w:bCs/>
          <w:szCs w:val="24"/>
          <w:lang w:eastAsia="ru-RU"/>
        </w:rPr>
        <w:t xml:space="preserve">Рабочая программа внеурочной деятельности </w:t>
      </w:r>
      <w:r>
        <w:rPr>
          <w:rFonts w:eastAsia="Times New Roman"/>
          <w:b/>
          <w:bCs/>
          <w:szCs w:val="24"/>
          <w:lang w:eastAsia="ru-RU"/>
        </w:rPr>
        <w:t xml:space="preserve"> </w:t>
      </w:r>
      <w:r w:rsidR="00F75168">
        <w:rPr>
          <w:rFonts w:eastAsia="Times New Roman"/>
          <w:b/>
          <w:bCs/>
          <w:szCs w:val="24"/>
          <w:lang w:eastAsia="ru-RU"/>
        </w:rPr>
        <w:t>«Финансовая грамотность»</w:t>
      </w:r>
    </w:p>
    <w:p w14:paraId="23905EAC" w14:textId="77777777" w:rsidR="00C5668B" w:rsidRPr="00C5668B" w:rsidRDefault="00C5668B" w:rsidP="00C5668B">
      <w:pPr>
        <w:jc w:val="both"/>
        <w:rPr>
          <w:rFonts w:eastAsia="Times New Roman"/>
          <w:b/>
          <w:bCs/>
          <w:szCs w:val="24"/>
          <w:lang w:eastAsia="ru-RU"/>
        </w:rPr>
      </w:pPr>
      <w:r w:rsidRPr="00C5668B">
        <w:rPr>
          <w:rFonts w:eastAsia="Times New Roman"/>
          <w:b/>
          <w:bCs/>
          <w:szCs w:val="24"/>
          <w:lang w:eastAsia="ru-RU"/>
        </w:rPr>
        <w:t>Формы и методы организации учебной деятельности учащихся</w:t>
      </w:r>
    </w:p>
    <w:p w14:paraId="748CC4E6"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В ходе организации учебной деятельности учащихся будут использоваться следующие формы занятий:</w:t>
      </w:r>
    </w:p>
    <w:p w14:paraId="576A9248"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Лекция-беседа:</w:t>
      </w:r>
    </w:p>
    <w:p w14:paraId="2E7AAF32"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формы</w:t>
      </w:r>
    </w:p>
    <w:p w14:paraId="339FDF3E"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просмотр документальных и художественных фильмов</w:t>
      </w:r>
    </w:p>
    <w:p w14:paraId="17440B58"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просмотр видеолекций ведущих экономистов, политиков, бизнесменов; </w:t>
      </w:r>
    </w:p>
    <w:p w14:paraId="2873DCD4"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рассказ-беседа о проблематике данной сферы;</w:t>
      </w:r>
    </w:p>
    <w:p w14:paraId="7FEB6AC8"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встречи с действующими финансистами, бизнесменами. </w:t>
      </w:r>
    </w:p>
    <w:p w14:paraId="056C7C96"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Практикум.</w:t>
      </w:r>
    </w:p>
    <w:p w14:paraId="2DF438C5"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в форме индивидуальной и групповой работы</w:t>
      </w:r>
    </w:p>
    <w:p w14:paraId="0D32B2D7"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формы:</w:t>
      </w:r>
    </w:p>
    <w:p w14:paraId="6D038A57"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поиск информации в сети Интернет на сайтах государственных служб, финансовых организаций, рейтинговых агентств; – поиск и анализ правовых документов по теме;</w:t>
      </w:r>
    </w:p>
    <w:p w14:paraId="3BDF1A33" w14:textId="77777777" w:rsidR="00C5668B" w:rsidRPr="00C5668B" w:rsidRDefault="00C5668B" w:rsidP="00C5668B">
      <w:pPr>
        <w:jc w:val="both"/>
        <w:rPr>
          <w:rFonts w:eastAsia="Times New Roman"/>
          <w:b/>
          <w:bCs/>
          <w:szCs w:val="24"/>
          <w:lang w:eastAsia="ru-RU"/>
        </w:rPr>
      </w:pPr>
      <w:r w:rsidRPr="00C5668B">
        <w:rPr>
          <w:rFonts w:eastAsia="Times New Roman"/>
          <w:bCs/>
          <w:szCs w:val="24"/>
          <w:lang w:eastAsia="ru-RU"/>
        </w:rPr>
        <w:t xml:space="preserve"> – разработка индивидуальных или групповых проектов</w:t>
      </w:r>
      <w:r w:rsidRPr="00C5668B">
        <w:rPr>
          <w:rFonts w:eastAsia="Times New Roman"/>
          <w:b/>
          <w:bCs/>
          <w:szCs w:val="24"/>
          <w:lang w:eastAsia="ru-RU"/>
        </w:rPr>
        <w:t>;</w:t>
      </w:r>
    </w:p>
    <w:p w14:paraId="78FCF442"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проведение мини-исследований;</w:t>
      </w:r>
    </w:p>
    <w:p w14:paraId="1B339119"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поиск информации для написания эссе;</w:t>
      </w:r>
    </w:p>
    <w:p w14:paraId="24522F25"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составление и  решение финансовых кроссвордов.</w:t>
      </w:r>
    </w:p>
    <w:p w14:paraId="7FE767B8"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Игра. Наряду с практикумом является ведущей формой занятий, так как позволяет в смоделированной ситуации осуществить конкретные финансовые действия, вступить в отношения с финансовыми институтами (хотя бы и в выдуманной ситуации). Получение минимального опыта в игре в реальности позволяет более уверенно себя чувствовать и адекватнее вести себя в конкретных финансовых ситуациях.</w:t>
      </w:r>
    </w:p>
    <w:p w14:paraId="6B82F068"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игры:</w:t>
      </w:r>
    </w:p>
    <w:p w14:paraId="194DBBA5"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«Управляем денежными средствами семьи»</w:t>
      </w:r>
    </w:p>
    <w:p w14:paraId="56247824"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«Увеличим семейные доходы с использованием финансовых услуг»</w:t>
      </w:r>
    </w:p>
    <w:p w14:paraId="5021D6B1"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«Осуществляем долгосрочное финансовое планирование»</w:t>
      </w:r>
    </w:p>
    <w:p w14:paraId="3D36276E"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«Что делать? Мы попали в особую жизненную ситуацию!»</w:t>
      </w:r>
    </w:p>
    <w:p w14:paraId="61938CB6"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«Внимание! Финансовые риски!»</w:t>
      </w:r>
    </w:p>
    <w:p w14:paraId="748A1594"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«Планируем свой бизнес» </w:t>
      </w:r>
    </w:p>
    <w:p w14:paraId="706ACB72"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«Валюты и страны</w:t>
      </w:r>
    </w:p>
    <w:p w14:paraId="4C0BB7D8"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 «Налоги и семейный бюджет»</w:t>
      </w:r>
    </w:p>
    <w:p w14:paraId="7898B4CE"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«Пенсии родителей»</w:t>
      </w:r>
    </w:p>
    <w:p w14:paraId="155D2CCA" w14:textId="77777777" w:rsidR="00C5668B" w:rsidRPr="00C5668B" w:rsidRDefault="00C5668B" w:rsidP="00C5668B">
      <w:pPr>
        <w:jc w:val="both"/>
        <w:rPr>
          <w:rFonts w:eastAsia="Times New Roman"/>
          <w:b/>
          <w:bCs/>
          <w:szCs w:val="24"/>
          <w:lang w:eastAsia="ru-RU"/>
        </w:rPr>
      </w:pPr>
      <w:r w:rsidRPr="00C5668B">
        <w:rPr>
          <w:rFonts w:eastAsia="Times New Roman"/>
          <w:b/>
          <w:bCs/>
          <w:szCs w:val="24"/>
          <w:lang w:eastAsia="ru-RU"/>
        </w:rPr>
        <w:t>Форма подведения итогов освоения программы внеурочной деятельности</w:t>
      </w:r>
    </w:p>
    <w:p w14:paraId="328BEEDE" w14:textId="77777777" w:rsidR="00C5668B" w:rsidRPr="00C5668B" w:rsidRDefault="00C5668B" w:rsidP="00C5668B">
      <w:pPr>
        <w:jc w:val="both"/>
        <w:rPr>
          <w:rFonts w:eastAsia="Times New Roman"/>
          <w:b/>
          <w:bCs/>
          <w:szCs w:val="24"/>
          <w:lang w:eastAsia="ru-RU"/>
        </w:rPr>
      </w:pPr>
      <w:r w:rsidRPr="00C5668B">
        <w:rPr>
          <w:rFonts w:eastAsia="Times New Roman"/>
          <w:b/>
          <w:bCs/>
          <w:szCs w:val="24"/>
          <w:lang w:eastAsia="ru-RU"/>
        </w:rPr>
        <w:t>Учебная конференция</w:t>
      </w:r>
    </w:p>
    <w:p w14:paraId="3D5777F1" w14:textId="77777777" w:rsidR="00C5668B" w:rsidRPr="00C5668B" w:rsidRDefault="00C5668B" w:rsidP="00C5668B">
      <w:pPr>
        <w:jc w:val="both"/>
        <w:rPr>
          <w:rFonts w:eastAsia="Times New Roman"/>
          <w:bCs/>
          <w:szCs w:val="24"/>
          <w:lang w:eastAsia="ru-RU"/>
        </w:rPr>
      </w:pPr>
      <w:r w:rsidRPr="00C5668B">
        <w:rPr>
          <w:rFonts w:eastAsia="Times New Roman"/>
          <w:b/>
          <w:bCs/>
          <w:iCs/>
          <w:szCs w:val="24"/>
          <w:lang w:eastAsia="ru-RU"/>
        </w:rPr>
        <w:t>Результаты  освоения курса внеурочной деятельноси</w:t>
      </w:r>
      <w:r w:rsidRPr="00C5668B">
        <w:rPr>
          <w:rFonts w:eastAsia="Times New Roman"/>
          <w:bCs/>
          <w:szCs w:val="24"/>
          <w:lang w:eastAsia="ru-RU"/>
        </w:rPr>
        <w:t xml:space="preserve"> </w:t>
      </w:r>
    </w:p>
    <w:p w14:paraId="5FA1225B"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Личностными результатами изучения курса «Финансовая грамотность» являются:</w:t>
      </w:r>
    </w:p>
    <w:p w14:paraId="43AFD3AD"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осознание себя как члена семьи, общества и государства; </w:t>
      </w:r>
    </w:p>
    <w:p w14:paraId="4B586CCA"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овладение навыками адаптации в мире финансовых отношений; </w:t>
      </w:r>
    </w:p>
    <w:p w14:paraId="1A524C2A"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развитие самостоятельности и осознание личной ответственности за свои поступки;</w:t>
      </w:r>
    </w:p>
    <w:p w14:paraId="6240A55F" w14:textId="77777777" w:rsidR="00C5668B" w:rsidRPr="00C5668B" w:rsidRDefault="00C5668B" w:rsidP="00C5668B">
      <w:pPr>
        <w:jc w:val="both"/>
        <w:rPr>
          <w:rFonts w:eastAsia="Times New Roman"/>
          <w:b/>
          <w:bCs/>
          <w:iCs/>
          <w:szCs w:val="24"/>
          <w:lang w:eastAsia="ru-RU"/>
        </w:rPr>
      </w:pPr>
      <w:r w:rsidRPr="00C5668B">
        <w:rPr>
          <w:rFonts w:eastAsia="Times New Roman"/>
          <w:bCs/>
          <w:szCs w:val="24"/>
          <w:lang w:eastAsia="ru-RU"/>
        </w:rPr>
        <w:t xml:space="preserve"> • развитие навыков сотрудничества со взрослыми и сверстниками в разных экономических ситуациях</w:t>
      </w:r>
    </w:p>
    <w:p w14:paraId="65151D9A" w14:textId="77777777" w:rsidR="00C5668B" w:rsidRPr="00C5668B" w:rsidRDefault="00C5668B" w:rsidP="009033E7">
      <w:pPr>
        <w:numPr>
          <w:ilvl w:val="0"/>
          <w:numId w:val="162"/>
        </w:numPr>
        <w:jc w:val="both"/>
        <w:rPr>
          <w:rFonts w:eastAsia="Times New Roman"/>
          <w:b/>
          <w:bCs/>
          <w:iCs/>
          <w:szCs w:val="24"/>
          <w:lang w:eastAsia="ru-RU"/>
        </w:rPr>
      </w:pPr>
      <w:r w:rsidRPr="00C5668B">
        <w:rPr>
          <w:rFonts w:eastAsia="Times New Roman"/>
          <w:bCs/>
          <w:szCs w:val="24"/>
          <w:lang w:eastAsia="ru-RU"/>
        </w:rPr>
        <w:t xml:space="preserve"> сформированность ответственности за принятие решений в сфере личных финансов; — готовность пользоваться своими правами в финансовой сфере и исполнять возникающие в связи с взаимодействием с финансовыми институтами обязанности. </w:t>
      </w:r>
    </w:p>
    <w:p w14:paraId="761D92F4" w14:textId="77777777" w:rsidR="00C5668B" w:rsidRPr="00C5668B" w:rsidRDefault="00C5668B" w:rsidP="00C5668B">
      <w:pPr>
        <w:jc w:val="both"/>
        <w:rPr>
          <w:rFonts w:eastAsia="Times New Roman"/>
          <w:bCs/>
          <w:szCs w:val="24"/>
          <w:lang w:eastAsia="ru-RU"/>
        </w:rPr>
      </w:pPr>
    </w:p>
    <w:p w14:paraId="679B9E10"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Метапредметными результатами изучения курса «Финансовая грамотность» являются: </w:t>
      </w:r>
    </w:p>
    <w:p w14:paraId="580BBCBA"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сформированность умения анализировать проблему и определять финансовые и государственные учреждения, в которые необходимо обратиться для их решения;</w:t>
      </w:r>
    </w:p>
    <w:p w14:paraId="55542182"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владение умением поиска различных способов решения финансовых проблем и их оценки</w:t>
      </w:r>
    </w:p>
    <w:p w14:paraId="17964E52"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владение умением осуществлять краткосрочное и долгосрочное планирование поведения в сфере финансов;</w:t>
      </w:r>
    </w:p>
    <w:p w14:paraId="7C476E50"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сформированность умения устанавливать причинно-следственные связи между социальными и финансовыми явлениями и процессами;</w:t>
      </w:r>
    </w:p>
    <w:p w14:paraId="5B5FDAB0"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умение осуществлять элементарный прогноз в сфере личных финансов и оценивать свои поступки;</w:t>
      </w:r>
    </w:p>
    <w:p w14:paraId="075573DF"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сформированность коммуникативной компетенции:</w:t>
      </w:r>
    </w:p>
    <w:p w14:paraId="744AF4FF"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вступать в коммуникацию со сверстниками и учителем, понимать и продвигать предлагаемые идеи; </w:t>
      </w:r>
    </w:p>
    <w:p w14:paraId="7AA5C34F"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анализировать и интерпретировать финансовую информацию из различных источников.</w:t>
      </w:r>
    </w:p>
    <w:p w14:paraId="4442A476"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Требования к предметным результатам освоения курса:</w:t>
      </w:r>
    </w:p>
    <w:p w14:paraId="4BAC18F6"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владение понятиями: деньги и денежная масса, покупательная способность денег, человеческий капитал, благосостояние семьи, профицит и дефицит семейного бюджета, банк, инвестиционный фонд, финансовое планирование, форс-мажор, страхование, финансовые риски, бизнес, валюта и валютный рынок, прямые и косвенные налоги, пенсионный фонд и пенсионная система;</w:t>
      </w:r>
    </w:p>
    <w:p w14:paraId="244663E5"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владение знанием:</w:t>
      </w:r>
    </w:p>
    <w:p w14:paraId="3B730974"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структуры денежной массы</w:t>
      </w:r>
    </w:p>
    <w:p w14:paraId="473E88FF"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структуры доходов населения страны и способов её определения</w:t>
      </w:r>
    </w:p>
    <w:p w14:paraId="451A8105"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зависимости уровня благосостояния от структуры источников доходов семьи</w:t>
      </w:r>
    </w:p>
    <w:p w14:paraId="24D46340"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статей семейного и личного бюджета и способов их корреляции</w:t>
      </w:r>
    </w:p>
    <w:p w14:paraId="02F05E34"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основных видов финансовых услуг и продуктов, предназначенных для физических лиц</w:t>
      </w:r>
    </w:p>
    <w:p w14:paraId="5A5A9D19"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возможных норм сбережения</w:t>
      </w:r>
    </w:p>
    <w:p w14:paraId="6149A85E"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способов государственной поддержки в случаях попадания в сложные жизненные ситуации</w:t>
      </w:r>
    </w:p>
    <w:p w14:paraId="61CCF849"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видов страхования</w:t>
      </w:r>
    </w:p>
    <w:p w14:paraId="0F5DF611"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видов финансовых рисков</w:t>
      </w:r>
    </w:p>
    <w:p w14:paraId="22B5B315"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способов использования банковских продуктов для решения своих финансовых задач</w:t>
      </w:r>
    </w:p>
    <w:p w14:paraId="2FA3FC5B"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способов определения курса валют и мест обмена </w:t>
      </w:r>
    </w:p>
    <w:p w14:paraId="4114ECBA"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способов уплаты налогов, принципов устройства пенсионной системы в РФ</w:t>
      </w:r>
    </w:p>
    <w:p w14:paraId="5ACA61DA" w14:textId="77777777" w:rsidR="00C5668B" w:rsidRPr="00C5668B" w:rsidRDefault="00C5668B" w:rsidP="00C5668B">
      <w:pPr>
        <w:ind w:firstLine="0"/>
        <w:jc w:val="both"/>
        <w:rPr>
          <w:rFonts w:eastAsia="Times New Roman"/>
          <w:bCs/>
          <w:szCs w:val="24"/>
          <w:lang w:eastAsia="ru-RU"/>
        </w:rPr>
      </w:pPr>
    </w:p>
    <w:p w14:paraId="2118D093" w14:textId="77777777" w:rsidR="00C5668B" w:rsidRPr="00C5668B" w:rsidRDefault="00C5668B" w:rsidP="00C5668B">
      <w:pPr>
        <w:jc w:val="both"/>
        <w:rPr>
          <w:rFonts w:eastAsia="Times New Roman"/>
          <w:b/>
          <w:bCs/>
          <w:szCs w:val="24"/>
          <w:lang w:eastAsia="ru-RU"/>
        </w:rPr>
      </w:pPr>
      <w:r w:rsidRPr="00C5668B">
        <w:rPr>
          <w:rFonts w:eastAsia="Times New Roman"/>
          <w:b/>
          <w:bCs/>
          <w:szCs w:val="24"/>
          <w:lang w:eastAsia="ru-RU"/>
        </w:rPr>
        <w:t>. Содержание  с указанием  основных видов деятельности</w:t>
      </w:r>
    </w:p>
    <w:p w14:paraId="50064BDA"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Раздел 1. Управление денежными средствами семьи (8 ч) </w:t>
      </w:r>
    </w:p>
    <w:p w14:paraId="1C98C9BB"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Базовые понятия и знания: Эмиссия денег, денежная масса, покупательная способность денег, Центральный банк, структура доходов населения, структура доходов семьи, структура личных доходов, человеческий капитал, благосостояние семьи, контроль расходов семьи, семейный бюджет: профицит, дефицит, личный бюджет. Знание того, каким именно образом в современной экономике осуществляется эмиссия денег; из чего состоит денежная масса; способов влияния государства на инфляцию; структуры доходов населения России и её изменений в конце XX – начале XXI в.; факторов, влияющих в России на размер доходов из различных источников; зависимости уровня благосостояния от структуры источников доходов семьи; статей семейного и личного бюджета; обязательных ежемесячных трат семьи и личных трат.</w:t>
      </w:r>
    </w:p>
    <w:p w14:paraId="2C7FD51D"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Личностные характеристики и установки:</w:t>
      </w:r>
    </w:p>
    <w:p w14:paraId="3F1F8CA2"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Понимание:</w:t>
      </w:r>
    </w:p>
    <w:p w14:paraId="3862E730"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того, что наличные деньги не единственная форма оплаты товаров и услуг;</w:t>
      </w:r>
    </w:p>
    <w:p w14:paraId="454BE917"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роли денег в экономике страны как важнейшего элемента рыночной экономики;</w:t>
      </w:r>
    </w:p>
    <w:p w14:paraId="0C39EA3B"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влияния образования на последующую карьеру и соответственно на личные доходы;</w:t>
      </w:r>
    </w:p>
    <w:p w14:paraId="24DB88DD"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того, что бесконтрольная трата семейных доходов лишает семью возможности обеспечить устойчивость своего благосостояния и может привести к финансовым трудностям семьи;</w:t>
      </w:r>
    </w:p>
    <w:p w14:paraId="151E5F4E"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различий в структуре семейного бюджета расходов и её изменения в зависимости от возраста членов семьи и других факторов; необходимости планировать доходы и расходы семьи.</w:t>
      </w:r>
    </w:p>
    <w:p w14:paraId="493ADEB8"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Умения: </w:t>
      </w:r>
    </w:p>
    <w:p w14:paraId="727F1933"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пользоваться дебетовой картой;</w:t>
      </w:r>
    </w:p>
    <w:p w14:paraId="10F6A9FF"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определять причины роста инфляции;</w:t>
      </w:r>
    </w:p>
    <w:p w14:paraId="61E467D6"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рассчитывать личный и семейный доход;</w:t>
      </w:r>
    </w:p>
    <w:p w14:paraId="12707288"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читать диаграммы, графики, иллюстрирующие структуру доходов населения или семьи;</w:t>
      </w:r>
    </w:p>
    <w:p w14:paraId="7EE6938F"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различать личные расходы и расходы семьи; – считать личные расходы и расходы семьи как в краткосрочном, так и в долгосрочном периодах;</w:t>
      </w:r>
    </w:p>
    <w:p w14:paraId="6EB7D214"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вести учёт доходов и расходов; </w:t>
      </w:r>
    </w:p>
    <w:p w14:paraId="1D03304B"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развивать критическое мышление. Компетенции: – устанавливать причинно-следственные связи между нормой инфляции и уровнем доходов семей;</w:t>
      </w:r>
    </w:p>
    <w:p w14:paraId="1E607DCC"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использовать различные источники для определения причин инфляции и её влияния на покупательную способность денег, имеющихся в наличии;</w:t>
      </w:r>
    </w:p>
    <w:p w14:paraId="76C6B8B3"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определять и оценивать варианты повышения личного дохода;</w:t>
      </w:r>
    </w:p>
    <w:p w14:paraId="40A890B5"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соотносить вклад в личное образование и последующий личный доход;</w:t>
      </w:r>
    </w:p>
    <w:p w14:paraId="1DC435F7"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сравнивать различные профессии и сферы занятости для оценки потенциала извлечения дохода и роста своего благосостояния на коротком и длительном жизненном горизонте;</w:t>
      </w:r>
    </w:p>
    <w:p w14:paraId="0B56FFC7"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оценивать свои ежемесячные расходы;</w:t>
      </w:r>
    </w:p>
    <w:p w14:paraId="239F2DDE"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соотносить различные потребности и желания с точки зрения финансовых возможностей;</w:t>
      </w:r>
    </w:p>
    <w:p w14:paraId="2CAF5672"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определять приоритетные траты; исходя из этого строить бюджет на краткосрочную и долгосрочную перспективы;</w:t>
      </w:r>
    </w:p>
    <w:p w14:paraId="5D94211D"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осуществлять анализ бюджета и оптимизировать его для формирования сбережений.</w:t>
      </w:r>
    </w:p>
    <w:p w14:paraId="16C73D3D"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Раздел 2. Способы повышения семейного благосостояния (6 ч)</w:t>
      </w:r>
    </w:p>
    <w:p w14:paraId="74850F9E"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Базовые понятия и знания: </w:t>
      </w:r>
    </w:p>
    <w:p w14:paraId="2FB52506"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Банк; инвестиционный фонд; страховая компания; финансовое планирование. Знание основных видов финансовых услуг и продуктов для физических лиц; знание возможных норм сбережения по этапам жизненного цикла</w:t>
      </w:r>
    </w:p>
    <w:p w14:paraId="535A1E23"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Личностные характеристики и установки:</w:t>
      </w:r>
    </w:p>
    <w:p w14:paraId="4342FF14"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Понимание:</w:t>
      </w:r>
    </w:p>
    <w:p w14:paraId="7C407E59"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принципа хранения денег на банковском счёте; </w:t>
      </w:r>
    </w:p>
    <w:p w14:paraId="513C259A"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–вариантов использования сбережения и инвестирования на разных стадиях жизненного цикла семьи; </w:t>
      </w:r>
    </w:p>
    <w:p w14:paraId="0B7B55CC"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необходимости аккумулировать сбережения для будущих трат;</w:t>
      </w:r>
    </w:p>
    <w:p w14:paraId="15972637"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возможных рисков при сбережении и инвестировании.</w:t>
      </w:r>
    </w:p>
    <w:p w14:paraId="62A1BACF"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Умения:</w:t>
      </w:r>
    </w:p>
    <w:p w14:paraId="71888531"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рассчитать реальный банковский процент;</w:t>
      </w:r>
    </w:p>
    <w:p w14:paraId="1D6A9B85"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рассчитать доходность банковского вклада и других операций;</w:t>
      </w:r>
    </w:p>
    <w:p w14:paraId="1DDCF464"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анализировать договоры;</w:t>
      </w:r>
    </w:p>
    <w:p w14:paraId="40986736"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отличать инвестиции от сбережений;</w:t>
      </w:r>
    </w:p>
    <w:p w14:paraId="31BC5603"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сравнивать доходность инвестиционных продуктов. </w:t>
      </w:r>
    </w:p>
    <w:p w14:paraId="213C914D"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Компетенции:</w:t>
      </w:r>
    </w:p>
    <w:p w14:paraId="2B9EF324"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искать необходимую информацию на сайтах банков, страховых компаний и др. финансовых учреждений</w:t>
      </w:r>
    </w:p>
    <w:p w14:paraId="0BE28073"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 оценивать необходимость использования различных финансовых инструментов для повышения благосостояния семьи; – откладывать деньги на определённые цели;</w:t>
      </w:r>
    </w:p>
    <w:p w14:paraId="0B66837D"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выбирать рациональные схемы инвестирования семейных сбережений для обеспечения будущих крупных расходов семьи.</w:t>
      </w:r>
    </w:p>
    <w:p w14:paraId="76CEFF5D"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Раздел 3. Риски в мире денег (7 ч) </w:t>
      </w:r>
    </w:p>
    <w:p w14:paraId="7E279262"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Базовые понятия и знания: </w:t>
      </w:r>
    </w:p>
    <w:p w14:paraId="4F27C6B1"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Особые жизненные ситуации; социальные пособия; форс-мажор; страхование; виды страхования и страховых продуктов; финансовые риски; виды рисков. Знание видов различных особых жизненных ситуаций; способов государственной поддержки в случаях природных и техногенных катастроф и других форс-мажорных случаях;  видов страхования; видов финансовых рисков: инфляция, девальвация, банкротство финансовых компаний, управляющих семейными сбережениями, финансовое мошенничество; представление о способах сокращения финансовых рисков.</w:t>
      </w:r>
    </w:p>
    <w:p w14:paraId="43FE4F57"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Личностные характеристики и установки:</w:t>
      </w:r>
    </w:p>
    <w:p w14:paraId="0E368AAF"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Понимание</w:t>
      </w:r>
    </w:p>
    <w:p w14:paraId="5D731963"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того, что при рождении детей структура расходов семьи изменяется; </w:t>
      </w:r>
    </w:p>
    <w:p w14:paraId="23A1E58D"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необходимости иметь финансовую подушку безопасности на случай чрезвычайных и кризисных жизненных ситуаций;</w:t>
      </w:r>
    </w:p>
    <w:p w14:paraId="14F00BFF"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возможности страхования жизни и семейного имущества для управления рисками;</w:t>
      </w:r>
    </w:p>
    <w:p w14:paraId="5808EAD6"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Понимание причин финансовых рисков:</w:t>
      </w:r>
    </w:p>
    <w:p w14:paraId="6925EC3B"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необходимости быть осторожным в финансовой сфере, необходимости проверять поступающую информацию из различных источников (из рекламы, от граждан, из учреждений).</w:t>
      </w:r>
    </w:p>
    <w:p w14:paraId="6EE48120"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Умения: </w:t>
      </w:r>
    </w:p>
    <w:p w14:paraId="4F3AA5D4"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находить в Интернете сайты социальных служб, обращаться за помощью;</w:t>
      </w:r>
    </w:p>
    <w:p w14:paraId="17F8A3F0"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читать договор страхования;</w:t>
      </w:r>
    </w:p>
    <w:p w14:paraId="38B5F392"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рассчитывать ежемесячные платежи по страхованию;</w:t>
      </w:r>
    </w:p>
    <w:p w14:paraId="374E0986"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защитить личную информацию, в том числе в сети Интернет;</w:t>
      </w:r>
    </w:p>
    <w:p w14:paraId="47D01938"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пользоваться банковской картой с минимальным финансовым риском; </w:t>
      </w:r>
    </w:p>
    <w:p w14:paraId="15645462"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соотносить риски и выгоды. </w:t>
      </w:r>
    </w:p>
    <w:p w14:paraId="450601AD"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Компетенции: </w:t>
      </w:r>
    </w:p>
    <w:p w14:paraId="127B2E08"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оценивать последствия сложных жизненных ситуаций с точки зрения пересмотра структуры финансов семьи и личных финансов;</w:t>
      </w:r>
    </w:p>
    <w:p w14:paraId="1AA196C4"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оценивать предлагаемые варианты страхования; </w:t>
      </w:r>
    </w:p>
    <w:p w14:paraId="442196F9"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анализировать и оценивать финансовые риски;</w:t>
      </w:r>
    </w:p>
    <w:p w14:paraId="57A9AA05"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развивать критическое мышление по отношению к рекламным сообщениям; – способность реально оценивать свои финансовые возможности.</w:t>
      </w:r>
    </w:p>
    <w:p w14:paraId="22EC5A4F"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Раздел 4. Семья и финансовые организации: как сотрудничать без проблем (8 ч)</w:t>
      </w:r>
    </w:p>
    <w:p w14:paraId="60515008"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Базовые понятия и знания:</w:t>
      </w:r>
    </w:p>
    <w:p w14:paraId="2A7819C0"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Банк; коммерческий банк; Центральный банк; бизнес; бизнесплан; источники финансирования; валюта; мировой валютный рынок; курс валюты. Знание видов операций, осуществляемых банками; необходимость наличия у банка лицензии для осуществления банковских операций; какие бывают источники для   создания бизнеса и способы защиты от банкротства; иметь представление о структуре бизнес-плана: иметь представление об основных финансовых правилах ведения бизнеса; знать типы валют; иметь представление о том, как мировой валютный рынок влияет на валютный рынок России; знать, как определяются курсы валют в экономике России.</w:t>
      </w:r>
    </w:p>
    <w:p w14:paraId="5C80A23B"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Личностные характеристики и установки:</w:t>
      </w:r>
    </w:p>
    <w:p w14:paraId="4DDC9636"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Понимание: </w:t>
      </w:r>
    </w:p>
    <w:p w14:paraId="227B7B39"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устройства банковской системы:</w:t>
      </w:r>
    </w:p>
    <w:p w14:paraId="7632F8DE"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того, что вступление в отношения с банком должны осуществлять не спонтанно, под воздействием рекламы, а по действительной необходимости и со знанием способов взаимодействия;</w:t>
      </w:r>
    </w:p>
    <w:p w14:paraId="1C826193"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ответственности и рискованности занятия бизнесом;</w:t>
      </w:r>
    </w:p>
    <w:p w14:paraId="50E600DE"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понимание трудностей, с которыми приходится сталкиваться при выборе такого рода карьеры;</w:t>
      </w:r>
    </w:p>
    <w:p w14:paraId="22BC34E5"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того, что для начала бизнес-деятельности необходимо получить специальное образование; </w:t>
      </w:r>
    </w:p>
    <w:p w14:paraId="2945EC6A"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того, от чего зависят курсы валют; понимание условия при которых семья может выиграть, размещая семейные сбережения в валюте. Умения:</w:t>
      </w:r>
    </w:p>
    <w:p w14:paraId="7A8B7353"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читать договор с банком</w:t>
      </w:r>
    </w:p>
    <w:p w14:paraId="52D428AB"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 рассчитывать банковский процент и сумму выплат по вкладам;</w:t>
      </w:r>
    </w:p>
    <w:p w14:paraId="30290928"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находить актуальную информацию на специальных сайтах, посвящённых созданию малого (в том числе семейного) бизнеса;</w:t>
      </w:r>
    </w:p>
    <w:p w14:paraId="3150FFA0"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рассчитывать издержки, доход, прибыль;</w:t>
      </w:r>
    </w:p>
    <w:p w14:paraId="0B6B6A88"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переводить одну валюты в другую;</w:t>
      </w:r>
    </w:p>
    <w:p w14:paraId="32E288DF"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находить информацию об изменениях курсов валют.</w:t>
      </w:r>
    </w:p>
    <w:p w14:paraId="37A9A5F5"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Компетенции: – оценивать необходимость использования банковских услуг для решения своих финансовых проблем и проблем семьи; – выделять круг вопросов, которые надо обдумать при создании своего бизнеса, а также типы рисков, такому бизнесу угрожающие; – оценивать необходимость наличия сбережений в валюте в зависимости от экономической ситуации в стране.</w:t>
      </w:r>
    </w:p>
    <w:p w14:paraId="025084C5"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Раздел 5. Человек и государство: как они взаимодействуют (5 ч) </w:t>
      </w:r>
    </w:p>
    <w:p w14:paraId="66022818"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Базовые понятия и знания:</w:t>
      </w:r>
    </w:p>
    <w:p w14:paraId="7BC91934"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Налоги; прямые и косвенные налоги; пошлины; сборы; пенсия; пенсионная система; пенсионные фонды. Знание основных видов налогов, взимаемых с физических и юридических лиц (базовые); способов уплаты налогов (лично и предприятием); общих принципов устройства пенсионной системы РФ; иметь представления о способах пенсионных накоплений </w:t>
      </w:r>
    </w:p>
    <w:p w14:paraId="6CD8D3BA"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Личностные характеристики и установки: </w:t>
      </w:r>
    </w:p>
    <w:p w14:paraId="553F7FE1"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Представление об ответственности налогоплательщика; </w:t>
      </w:r>
    </w:p>
    <w:p w14:paraId="0019B794"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Понимание: – неотвратимости  наказания (штрафов) за неуплату налогов и негативное влияние штрафов на семейный бюджет</w:t>
      </w:r>
    </w:p>
    <w:p w14:paraId="75A45E43"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 того, что при планировании будущей пенсии необходимо не только полагаться на государственную пенсионную систему, но и создавать свои программы накопления средств и страхования на старость.</w:t>
      </w:r>
    </w:p>
    <w:p w14:paraId="3DC124B5"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Умения: – считать сумму заплаченных налогов или сумму, которую необходимо заплатить в качестве налога;</w:t>
      </w:r>
    </w:p>
    <w:p w14:paraId="35A9F850"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просчитывать, как изменения в структуре и размерах семейных доходов и имущества могут повлиять на величину подлежащих уплате налогов; </w:t>
      </w:r>
    </w:p>
    <w:p w14:paraId="54A7F69E"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находить актуальную информацию о пенсионной системе и накоплениях в  сети Интернет. Компетенции:</w:t>
      </w:r>
    </w:p>
    <w:p w14:paraId="4AACF845"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осознавать гражданскую ответственность при уплате налогов;</w:t>
      </w:r>
    </w:p>
    <w:p w14:paraId="68BD45FB" w14:textId="77777777" w:rsidR="00C5668B" w:rsidRPr="00C5668B" w:rsidRDefault="00C5668B" w:rsidP="00C5668B">
      <w:pPr>
        <w:jc w:val="both"/>
        <w:rPr>
          <w:rFonts w:eastAsia="Times New Roman"/>
          <w:bCs/>
          <w:szCs w:val="24"/>
          <w:lang w:eastAsia="ru-RU"/>
        </w:rPr>
      </w:pPr>
      <w:r w:rsidRPr="00C5668B">
        <w:rPr>
          <w:rFonts w:eastAsia="Times New Roman"/>
          <w:bCs/>
          <w:szCs w:val="24"/>
          <w:lang w:eastAsia="ru-RU"/>
        </w:rPr>
        <w:t xml:space="preserve"> – планировать расходы на уплату налогов; </w:t>
      </w:r>
    </w:p>
    <w:p w14:paraId="4032A2FF" w14:textId="77777777" w:rsidR="00C5668B" w:rsidRDefault="00C5668B" w:rsidP="00C5668B">
      <w:pPr>
        <w:jc w:val="both"/>
        <w:rPr>
          <w:rFonts w:eastAsia="Times New Roman"/>
          <w:bCs/>
          <w:szCs w:val="24"/>
          <w:lang w:eastAsia="ru-RU"/>
        </w:rPr>
      </w:pPr>
      <w:r w:rsidRPr="00C5668B">
        <w:rPr>
          <w:rFonts w:eastAsia="Times New Roman"/>
          <w:bCs/>
          <w:szCs w:val="24"/>
          <w:lang w:eastAsia="ru-RU"/>
        </w:rPr>
        <w:t>– рассчитать и прогнозировать, как могут быть связаны величины сбережений на протяжении трудоспособного возраста и месячного дохода после окончания трудовой карьеры.</w:t>
      </w:r>
    </w:p>
    <w:p w14:paraId="2282B4D0" w14:textId="77777777" w:rsidR="00ED0162" w:rsidRDefault="00ED0162" w:rsidP="00ED0162">
      <w:pPr>
        <w:outlineLvl w:val="0"/>
      </w:pPr>
      <w:r>
        <w:t>Тематическое планирование</w:t>
      </w:r>
    </w:p>
    <w:p w14:paraId="0B5F557A" w14:textId="77777777" w:rsidR="00ED0162" w:rsidRDefault="00ED0162" w:rsidP="00ED0162">
      <w:pPr>
        <w:outlineLvl w:val="0"/>
      </w:pPr>
    </w:p>
    <w:tbl>
      <w:tblPr>
        <w:tblStyle w:val="a4"/>
        <w:tblW w:w="0" w:type="auto"/>
        <w:tblLook w:val="01E0" w:firstRow="1" w:lastRow="1" w:firstColumn="1" w:lastColumn="1" w:noHBand="0" w:noVBand="0"/>
      </w:tblPr>
      <w:tblGrid>
        <w:gridCol w:w="1175"/>
        <w:gridCol w:w="6972"/>
        <w:gridCol w:w="1973"/>
      </w:tblGrid>
      <w:tr w:rsidR="00ED0162" w14:paraId="2C258BB2" w14:textId="77777777" w:rsidTr="005C4592">
        <w:tc>
          <w:tcPr>
            <w:tcW w:w="1188" w:type="dxa"/>
          </w:tcPr>
          <w:p w14:paraId="635ED3FD" w14:textId="77777777" w:rsidR="00ED0162" w:rsidRDefault="00ED0162" w:rsidP="005C4592">
            <w:pPr>
              <w:outlineLvl w:val="0"/>
            </w:pPr>
            <w:r>
              <w:t>№</w:t>
            </w:r>
          </w:p>
        </w:tc>
        <w:tc>
          <w:tcPr>
            <w:tcW w:w="10080" w:type="dxa"/>
          </w:tcPr>
          <w:p w14:paraId="47F78EFA" w14:textId="77777777" w:rsidR="00ED0162" w:rsidRDefault="00ED0162" w:rsidP="005C4592">
            <w:pPr>
              <w:outlineLvl w:val="0"/>
            </w:pPr>
            <w:r>
              <w:t>Тема</w:t>
            </w:r>
          </w:p>
        </w:tc>
        <w:tc>
          <w:tcPr>
            <w:tcW w:w="2340" w:type="dxa"/>
          </w:tcPr>
          <w:p w14:paraId="7F34EAED" w14:textId="77777777" w:rsidR="00ED0162" w:rsidRDefault="00ED0162" w:rsidP="005C4592">
            <w:pPr>
              <w:outlineLvl w:val="0"/>
            </w:pPr>
            <w:r>
              <w:t>Кол-во часов</w:t>
            </w:r>
          </w:p>
        </w:tc>
      </w:tr>
      <w:tr w:rsidR="00ED0162" w14:paraId="4CA8D168" w14:textId="77777777" w:rsidTr="005C4592">
        <w:tc>
          <w:tcPr>
            <w:tcW w:w="1188" w:type="dxa"/>
          </w:tcPr>
          <w:p w14:paraId="376D0069" w14:textId="77777777" w:rsidR="00ED0162" w:rsidRDefault="00ED0162" w:rsidP="005C4592">
            <w:pPr>
              <w:outlineLvl w:val="0"/>
            </w:pPr>
            <w:r>
              <w:t>1</w:t>
            </w:r>
          </w:p>
        </w:tc>
        <w:tc>
          <w:tcPr>
            <w:tcW w:w="10080" w:type="dxa"/>
          </w:tcPr>
          <w:p w14:paraId="6BB58054" w14:textId="77777777" w:rsidR="00ED0162" w:rsidRPr="006D1AA0" w:rsidRDefault="00ED0162" w:rsidP="005C4592">
            <w:pPr>
              <w:outlineLvl w:val="0"/>
            </w:pPr>
            <w:r w:rsidRPr="006D1AA0">
              <w:t>Управление денежными средствами семьи</w:t>
            </w:r>
          </w:p>
        </w:tc>
        <w:tc>
          <w:tcPr>
            <w:tcW w:w="2340" w:type="dxa"/>
          </w:tcPr>
          <w:p w14:paraId="2D08FB98" w14:textId="77777777" w:rsidR="00ED0162" w:rsidRDefault="00ED0162" w:rsidP="005C4592">
            <w:pPr>
              <w:outlineLvl w:val="0"/>
            </w:pPr>
            <w:r>
              <w:t>8</w:t>
            </w:r>
          </w:p>
        </w:tc>
      </w:tr>
      <w:tr w:rsidR="00ED0162" w14:paraId="0A8B58BD" w14:textId="77777777" w:rsidTr="005C4592">
        <w:tc>
          <w:tcPr>
            <w:tcW w:w="1188" w:type="dxa"/>
          </w:tcPr>
          <w:p w14:paraId="03765ECC" w14:textId="77777777" w:rsidR="00ED0162" w:rsidRDefault="00ED0162" w:rsidP="005C4592">
            <w:pPr>
              <w:outlineLvl w:val="0"/>
            </w:pPr>
            <w:r>
              <w:t>2</w:t>
            </w:r>
          </w:p>
        </w:tc>
        <w:tc>
          <w:tcPr>
            <w:tcW w:w="10080" w:type="dxa"/>
          </w:tcPr>
          <w:p w14:paraId="6F1F6DAE" w14:textId="77777777" w:rsidR="00ED0162" w:rsidRPr="006D1AA0" w:rsidRDefault="00ED0162" w:rsidP="005C4592">
            <w:pPr>
              <w:outlineLvl w:val="0"/>
            </w:pPr>
            <w:r w:rsidRPr="006D1AA0">
              <w:t>Способы повышения семейного благосостояния</w:t>
            </w:r>
          </w:p>
        </w:tc>
        <w:tc>
          <w:tcPr>
            <w:tcW w:w="2340" w:type="dxa"/>
          </w:tcPr>
          <w:p w14:paraId="23BFA78C" w14:textId="77777777" w:rsidR="00ED0162" w:rsidRDefault="00ED0162" w:rsidP="005C4592">
            <w:pPr>
              <w:outlineLvl w:val="0"/>
            </w:pPr>
            <w:r>
              <w:t>6</w:t>
            </w:r>
          </w:p>
        </w:tc>
      </w:tr>
      <w:tr w:rsidR="00ED0162" w14:paraId="7DC31CF4" w14:textId="77777777" w:rsidTr="005C4592">
        <w:tc>
          <w:tcPr>
            <w:tcW w:w="1188" w:type="dxa"/>
          </w:tcPr>
          <w:p w14:paraId="1ED80AF3" w14:textId="77777777" w:rsidR="00ED0162" w:rsidRDefault="00ED0162" w:rsidP="005C4592">
            <w:pPr>
              <w:outlineLvl w:val="0"/>
            </w:pPr>
            <w:r>
              <w:t>3</w:t>
            </w:r>
          </w:p>
        </w:tc>
        <w:tc>
          <w:tcPr>
            <w:tcW w:w="10080" w:type="dxa"/>
          </w:tcPr>
          <w:p w14:paraId="6128E045" w14:textId="77777777" w:rsidR="00ED0162" w:rsidRPr="006D1AA0" w:rsidRDefault="00ED0162" w:rsidP="005C4592">
            <w:pPr>
              <w:outlineLvl w:val="0"/>
            </w:pPr>
            <w:r w:rsidRPr="006D1AA0">
              <w:t>Риски в мире денег</w:t>
            </w:r>
          </w:p>
        </w:tc>
        <w:tc>
          <w:tcPr>
            <w:tcW w:w="2340" w:type="dxa"/>
          </w:tcPr>
          <w:p w14:paraId="7830A8A8" w14:textId="77777777" w:rsidR="00ED0162" w:rsidRDefault="00ED0162" w:rsidP="005C4592">
            <w:pPr>
              <w:outlineLvl w:val="0"/>
            </w:pPr>
            <w:r>
              <w:t>7</w:t>
            </w:r>
          </w:p>
        </w:tc>
      </w:tr>
      <w:tr w:rsidR="00ED0162" w14:paraId="4AA00F38" w14:textId="77777777" w:rsidTr="005C4592">
        <w:tc>
          <w:tcPr>
            <w:tcW w:w="1188" w:type="dxa"/>
          </w:tcPr>
          <w:p w14:paraId="413ABA72" w14:textId="77777777" w:rsidR="00ED0162" w:rsidRDefault="00ED0162" w:rsidP="005C4592">
            <w:pPr>
              <w:outlineLvl w:val="0"/>
            </w:pPr>
            <w:r>
              <w:t>4</w:t>
            </w:r>
          </w:p>
        </w:tc>
        <w:tc>
          <w:tcPr>
            <w:tcW w:w="10080" w:type="dxa"/>
          </w:tcPr>
          <w:p w14:paraId="050F805C" w14:textId="77777777" w:rsidR="00ED0162" w:rsidRPr="006D1AA0" w:rsidRDefault="00ED0162" w:rsidP="005C4592">
            <w:pPr>
              <w:outlineLvl w:val="0"/>
            </w:pPr>
            <w:r w:rsidRPr="006D1AA0">
              <w:t>Семья и финансовые организации: как сотрудничать без проблем</w:t>
            </w:r>
          </w:p>
        </w:tc>
        <w:tc>
          <w:tcPr>
            <w:tcW w:w="2340" w:type="dxa"/>
          </w:tcPr>
          <w:p w14:paraId="3EBBEDD6" w14:textId="77777777" w:rsidR="00ED0162" w:rsidRDefault="00ED0162" w:rsidP="005C4592">
            <w:pPr>
              <w:outlineLvl w:val="0"/>
            </w:pPr>
            <w:r>
              <w:t>8</w:t>
            </w:r>
          </w:p>
        </w:tc>
      </w:tr>
      <w:tr w:rsidR="00ED0162" w14:paraId="712A559C" w14:textId="77777777" w:rsidTr="005C4592">
        <w:tc>
          <w:tcPr>
            <w:tcW w:w="1188" w:type="dxa"/>
          </w:tcPr>
          <w:p w14:paraId="7974C76F" w14:textId="77777777" w:rsidR="00ED0162" w:rsidRDefault="00ED0162" w:rsidP="005C4592">
            <w:pPr>
              <w:outlineLvl w:val="0"/>
            </w:pPr>
            <w:r>
              <w:t>5</w:t>
            </w:r>
          </w:p>
        </w:tc>
        <w:tc>
          <w:tcPr>
            <w:tcW w:w="10080" w:type="dxa"/>
          </w:tcPr>
          <w:p w14:paraId="1013E357" w14:textId="77777777" w:rsidR="00ED0162" w:rsidRPr="007415E8" w:rsidRDefault="00ED0162" w:rsidP="005C4592">
            <w:pPr>
              <w:outlineLvl w:val="0"/>
            </w:pPr>
            <w:r w:rsidRPr="007415E8">
              <w:t>Человек и государство: как они взаимодействуют</w:t>
            </w:r>
          </w:p>
        </w:tc>
        <w:tc>
          <w:tcPr>
            <w:tcW w:w="2340" w:type="dxa"/>
          </w:tcPr>
          <w:p w14:paraId="66053760" w14:textId="77777777" w:rsidR="00ED0162" w:rsidRDefault="00ED0162" w:rsidP="005C4592">
            <w:pPr>
              <w:outlineLvl w:val="0"/>
            </w:pPr>
            <w:r>
              <w:t>6</w:t>
            </w:r>
          </w:p>
        </w:tc>
      </w:tr>
      <w:tr w:rsidR="00ED0162" w14:paraId="3D8C909B" w14:textId="77777777" w:rsidTr="005C4592">
        <w:tc>
          <w:tcPr>
            <w:tcW w:w="1188" w:type="dxa"/>
          </w:tcPr>
          <w:p w14:paraId="0023258E" w14:textId="77777777" w:rsidR="00ED0162" w:rsidRDefault="00ED0162" w:rsidP="005C4592">
            <w:pPr>
              <w:outlineLvl w:val="0"/>
            </w:pPr>
          </w:p>
        </w:tc>
        <w:tc>
          <w:tcPr>
            <w:tcW w:w="10080" w:type="dxa"/>
          </w:tcPr>
          <w:p w14:paraId="5F647101" w14:textId="77777777" w:rsidR="00ED0162" w:rsidRPr="007415E8" w:rsidRDefault="00ED0162" w:rsidP="005C4592">
            <w:pPr>
              <w:outlineLvl w:val="0"/>
            </w:pPr>
          </w:p>
        </w:tc>
        <w:tc>
          <w:tcPr>
            <w:tcW w:w="2340" w:type="dxa"/>
          </w:tcPr>
          <w:p w14:paraId="2B502AF4" w14:textId="77777777" w:rsidR="00ED0162" w:rsidRDefault="00ED0162" w:rsidP="005C4592">
            <w:pPr>
              <w:outlineLvl w:val="0"/>
            </w:pPr>
          </w:p>
        </w:tc>
      </w:tr>
      <w:tr w:rsidR="00ED0162" w14:paraId="2CB9A6DA" w14:textId="77777777" w:rsidTr="005C4592">
        <w:tc>
          <w:tcPr>
            <w:tcW w:w="1188" w:type="dxa"/>
          </w:tcPr>
          <w:p w14:paraId="54946C77" w14:textId="77777777" w:rsidR="00ED0162" w:rsidRDefault="00ED0162" w:rsidP="005C4592">
            <w:pPr>
              <w:outlineLvl w:val="0"/>
            </w:pPr>
          </w:p>
        </w:tc>
        <w:tc>
          <w:tcPr>
            <w:tcW w:w="10080" w:type="dxa"/>
          </w:tcPr>
          <w:p w14:paraId="5D11E91F" w14:textId="77777777" w:rsidR="00ED0162" w:rsidRDefault="00ED0162" w:rsidP="005C4592">
            <w:pPr>
              <w:outlineLvl w:val="0"/>
            </w:pPr>
            <w:r>
              <w:t>итого</w:t>
            </w:r>
          </w:p>
        </w:tc>
        <w:tc>
          <w:tcPr>
            <w:tcW w:w="2340" w:type="dxa"/>
          </w:tcPr>
          <w:p w14:paraId="13292694" w14:textId="77777777" w:rsidR="00ED0162" w:rsidRDefault="00ED0162" w:rsidP="005C4592">
            <w:pPr>
              <w:outlineLvl w:val="0"/>
            </w:pPr>
            <w:r>
              <w:t>35</w:t>
            </w:r>
          </w:p>
        </w:tc>
      </w:tr>
    </w:tbl>
    <w:p w14:paraId="00F3C2BE" w14:textId="77777777" w:rsidR="00ED0162" w:rsidRPr="00C5668B" w:rsidRDefault="00ED0162" w:rsidP="00C5668B">
      <w:pPr>
        <w:jc w:val="both"/>
        <w:rPr>
          <w:rFonts w:eastAsia="Times New Roman"/>
          <w:bCs/>
          <w:szCs w:val="24"/>
          <w:lang w:eastAsia="ru-RU"/>
        </w:rPr>
      </w:pPr>
    </w:p>
    <w:p w14:paraId="71A3F14B" w14:textId="77777777" w:rsidR="00F75168" w:rsidRDefault="00F75168" w:rsidP="003555BD">
      <w:pPr>
        <w:jc w:val="both"/>
        <w:rPr>
          <w:rFonts w:eastAsia="Times New Roman"/>
          <w:bCs/>
          <w:szCs w:val="24"/>
          <w:lang w:eastAsia="ru-RU"/>
        </w:rPr>
      </w:pPr>
    </w:p>
    <w:p w14:paraId="617D56F7" w14:textId="47689F7B" w:rsidR="00F57B7D" w:rsidRDefault="00F57B7D" w:rsidP="00F57B7D">
      <w:pPr>
        <w:jc w:val="both"/>
        <w:rPr>
          <w:rFonts w:eastAsia="Times New Roman"/>
          <w:b/>
          <w:bCs/>
          <w:szCs w:val="24"/>
          <w:lang w:eastAsia="ru-RU"/>
        </w:rPr>
      </w:pPr>
      <w:r w:rsidRPr="00F57B7D">
        <w:rPr>
          <w:rFonts w:eastAsia="Times New Roman"/>
          <w:b/>
          <w:bCs/>
          <w:szCs w:val="24"/>
          <w:lang w:eastAsia="ru-RU"/>
        </w:rPr>
        <w:t xml:space="preserve">Рабочая программа внеурочной деятельности </w:t>
      </w:r>
      <w:r>
        <w:rPr>
          <w:rFonts w:eastAsia="Times New Roman"/>
          <w:b/>
          <w:bCs/>
          <w:szCs w:val="24"/>
          <w:lang w:eastAsia="ru-RU"/>
        </w:rPr>
        <w:t xml:space="preserve"> </w:t>
      </w:r>
      <w:r w:rsidR="00C14AE4">
        <w:rPr>
          <w:rFonts w:eastAsia="Times New Roman"/>
          <w:b/>
          <w:bCs/>
          <w:szCs w:val="24"/>
          <w:lang w:eastAsia="ru-RU"/>
        </w:rPr>
        <w:t>«Практическая география»</w:t>
      </w:r>
    </w:p>
    <w:p w14:paraId="4A1B0CF7" w14:textId="77777777" w:rsidR="00C14AE4" w:rsidRPr="00C14AE4" w:rsidRDefault="00C14AE4" w:rsidP="00C14AE4">
      <w:pPr>
        <w:ind w:firstLine="0"/>
        <w:jc w:val="both"/>
        <w:rPr>
          <w:rFonts w:eastAsia="Times New Roman"/>
          <w:b/>
          <w:bCs/>
          <w:szCs w:val="24"/>
          <w:lang w:eastAsia="ru-RU"/>
        </w:rPr>
      </w:pPr>
      <w:r w:rsidRPr="00C14AE4">
        <w:rPr>
          <w:rFonts w:eastAsia="Times New Roman"/>
          <w:b/>
          <w:bCs/>
          <w:szCs w:val="24"/>
          <w:lang w:eastAsia="ru-RU"/>
        </w:rPr>
        <w:t>Личностные результаты :</w:t>
      </w:r>
    </w:p>
    <w:p w14:paraId="0ACD3C58"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формирование всесторонне образованной, инициативной и успешной личности,</w:t>
      </w:r>
    </w:p>
    <w:p w14:paraId="7E90C2EC"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обладающей системой современных мировоззренческих взглядов, ценностных ориентаций, идейно-нравственных, культурных и этических принципов и норм поведения.</w:t>
      </w:r>
    </w:p>
    <w:p w14:paraId="1292D877"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w:t>
      </w:r>
    </w:p>
    <w:p w14:paraId="2687031B"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осознание целостности природы, населения и хозяйства Земли, материков, их крупных районов и стран; представление о России как субъекте мирового географического пространства, её месте и роли в современном мире;</w:t>
      </w:r>
    </w:p>
    <w:p w14:paraId="248EED4A"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w:t>
      </w:r>
    </w:p>
    <w:p w14:paraId="1A31F87E"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осознание значимости и общности глобальных проблем человечества</w:t>
      </w:r>
    </w:p>
    <w:p w14:paraId="0A16ADA1" w14:textId="77777777" w:rsidR="00C14AE4" w:rsidRPr="00C14AE4" w:rsidRDefault="00C14AE4" w:rsidP="00C14AE4">
      <w:pPr>
        <w:ind w:firstLine="0"/>
        <w:jc w:val="both"/>
        <w:rPr>
          <w:rFonts w:eastAsia="Times New Roman"/>
          <w:b/>
          <w:bCs/>
          <w:szCs w:val="24"/>
          <w:lang w:eastAsia="ru-RU"/>
        </w:rPr>
      </w:pPr>
      <w:r w:rsidRPr="00C14AE4">
        <w:rPr>
          <w:rFonts w:eastAsia="Times New Roman"/>
          <w:b/>
          <w:bCs/>
          <w:szCs w:val="24"/>
          <w:lang w:eastAsia="ru-RU"/>
        </w:rPr>
        <w:t>Метапредметные результаты:</w:t>
      </w:r>
    </w:p>
    <w:p w14:paraId="230FA147" w14:textId="77777777" w:rsidR="00C14AE4" w:rsidRPr="00C14AE4" w:rsidRDefault="00C14AE4" w:rsidP="00C14AE4">
      <w:pPr>
        <w:ind w:firstLine="0"/>
        <w:jc w:val="both"/>
        <w:rPr>
          <w:rFonts w:eastAsia="Times New Roman"/>
          <w:b/>
          <w:bCs/>
          <w:szCs w:val="24"/>
          <w:lang w:eastAsia="ru-RU"/>
        </w:rPr>
      </w:pPr>
      <w:r w:rsidRPr="00C14AE4">
        <w:rPr>
          <w:rFonts w:eastAsia="Times New Roman"/>
          <w:b/>
          <w:bCs/>
          <w:szCs w:val="24"/>
          <w:lang w:eastAsia="ru-RU"/>
        </w:rPr>
        <w:t>Регулятивные УУД:</w:t>
      </w:r>
    </w:p>
    <w:p w14:paraId="29AAE594"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 xml:space="preserve"> способности к самостоятельному приобретению новых знаний и практических умений, умения управлять своей познавательной деятельностью;</w:t>
      </w:r>
    </w:p>
    <w:p w14:paraId="1C362EDE"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 xml:space="preserve"> самостоятельно обнаруживать и формулировать учебную проблему, определять цель учебной деятельности, выбирать тему проекта;</w:t>
      </w:r>
    </w:p>
    <w:p w14:paraId="65B0B4CA"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14:paraId="4714A7C9"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составлять (индивидуально или в группе) план решения проблемы (выполнения проекта);</w:t>
      </w:r>
    </w:p>
    <w:p w14:paraId="7E75B444"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работая по плану, сверять свои действия с целью и, при необходимости, исправлять ошибки самостоятельно;</w:t>
      </w:r>
    </w:p>
    <w:p w14:paraId="04918446"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в диалоге с учителем совершенствовать самостоятельно выработанные критерии оценки.</w:t>
      </w:r>
    </w:p>
    <w:p w14:paraId="5D8C36BD" w14:textId="77777777" w:rsidR="00C14AE4" w:rsidRPr="00C14AE4" w:rsidRDefault="00C14AE4" w:rsidP="00C14AE4">
      <w:pPr>
        <w:ind w:firstLine="0"/>
        <w:jc w:val="both"/>
        <w:rPr>
          <w:rFonts w:eastAsia="Times New Roman"/>
          <w:b/>
          <w:bCs/>
          <w:szCs w:val="24"/>
          <w:lang w:eastAsia="ru-RU"/>
        </w:rPr>
      </w:pPr>
      <w:r w:rsidRPr="00C14AE4">
        <w:rPr>
          <w:rFonts w:eastAsia="Times New Roman"/>
          <w:b/>
          <w:bCs/>
          <w:szCs w:val="24"/>
          <w:lang w:eastAsia="ru-RU"/>
        </w:rPr>
        <w:t xml:space="preserve">Коммуникативные УУД: </w:t>
      </w:r>
    </w:p>
    <w:p w14:paraId="671CCB2C"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самостоятельно организовывать учебное взаимодействие в группе (определять общие цели, распределять роли, договариваться друг с другом и т.д.).</w:t>
      </w:r>
    </w:p>
    <w:p w14:paraId="56AB4102"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 xml:space="preserve">отстаивая свою точку зрения, приводить аргументы, подтверждая их фактами. </w:t>
      </w:r>
    </w:p>
    <w:p w14:paraId="02E9C465"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в дискуссии уметь выдвинуть контраргументы, перефразировать свою мысль (владение механизмом эквивалентных замен).</w:t>
      </w:r>
    </w:p>
    <w:p w14:paraId="5D2001EC"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Учиться критично относиться к своему мнению, с достоинством признавать ошибочность своего мнения (если оно таково) и корректировать его.</w:t>
      </w:r>
    </w:p>
    <w:p w14:paraId="2FF6B386"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 xml:space="preserve">понимая позицию другого, различать в его речи: мнение (точку зрения), доказательство (аргументы), факты; гипотезы, аксиомы, теории. </w:t>
      </w:r>
    </w:p>
    <w:p w14:paraId="2651DEAB"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уметь взглянуть на ситуацию с иной позиции и договариваться с людьми иных позиций.</w:t>
      </w:r>
    </w:p>
    <w:p w14:paraId="2DD8086F" w14:textId="77777777" w:rsidR="00C14AE4" w:rsidRPr="00C14AE4" w:rsidRDefault="00C14AE4" w:rsidP="00C14AE4">
      <w:pPr>
        <w:ind w:firstLine="0"/>
        <w:jc w:val="both"/>
        <w:rPr>
          <w:rFonts w:eastAsia="Times New Roman"/>
          <w:b/>
          <w:bCs/>
          <w:szCs w:val="24"/>
          <w:lang w:eastAsia="ru-RU"/>
        </w:rPr>
      </w:pPr>
      <w:r w:rsidRPr="00C14AE4">
        <w:rPr>
          <w:rFonts w:eastAsia="Times New Roman"/>
          <w:b/>
          <w:bCs/>
          <w:szCs w:val="24"/>
          <w:lang w:eastAsia="ru-RU"/>
        </w:rPr>
        <w:t>Познавательные УУД:</w:t>
      </w:r>
    </w:p>
    <w:p w14:paraId="53C85AA5"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 xml:space="preserve"> формирование и развитие посредством географического знания познавательных интересов, интеллектуальных и творческих способностей учащихся;</w:t>
      </w:r>
    </w:p>
    <w:p w14:paraId="484A615B"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 xml:space="preserve"> умения вести самостоятельный поиск, анализ, отбор информации, её преобразование, сохранение, передачу и презентацию с помощью технических средств и информационных технологий.</w:t>
      </w:r>
    </w:p>
    <w:p w14:paraId="6885ABBC" w14:textId="77777777" w:rsidR="00C14AE4" w:rsidRPr="00C14AE4" w:rsidRDefault="00C14AE4" w:rsidP="00C14AE4">
      <w:pPr>
        <w:ind w:firstLine="0"/>
        <w:jc w:val="both"/>
        <w:rPr>
          <w:rFonts w:eastAsia="Times New Roman"/>
          <w:b/>
          <w:bCs/>
          <w:szCs w:val="24"/>
          <w:lang w:eastAsia="ru-RU"/>
        </w:rPr>
      </w:pPr>
      <w:r w:rsidRPr="00C14AE4">
        <w:rPr>
          <w:rFonts w:eastAsia="Times New Roman"/>
          <w:b/>
          <w:bCs/>
          <w:szCs w:val="24"/>
          <w:lang w:eastAsia="ru-RU"/>
        </w:rPr>
        <w:t>Предметные результаты:</w:t>
      </w:r>
    </w:p>
    <w:p w14:paraId="6B1A36AB"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Ученик научится:</w:t>
      </w:r>
    </w:p>
    <w:p w14:paraId="67B0231F"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давать определения географическим понятиям и терминам;</w:t>
      </w:r>
    </w:p>
    <w:p w14:paraId="6B4056C4"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 xml:space="preserve">оценивать географические особенности природы материков и океанов, а также географию народов Земли; различия в хозяйственном освоении разных территорий и акваторий; </w:t>
      </w:r>
    </w:p>
    <w:p w14:paraId="1E4D9CBC"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выделять (узнавать) существенные признаки географических объектов и явлений;</w:t>
      </w:r>
    </w:p>
    <w:p w14:paraId="228291C5"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использовать систему географических знаний о природе, населении, хозяйстве мира и его отдельных регионов, на основе которых формируется географическое мышление учащихся;</w:t>
      </w:r>
    </w:p>
    <w:p w14:paraId="061EF242"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 xml:space="preserve"> анализировать, оценивать, прогнозировать современные социоприродные проблемы и проектировать пути их решения;</w:t>
      </w:r>
    </w:p>
    <w:p w14:paraId="6C409096"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использовать карты как информационные образно-знаковые моделеи действительности;</w:t>
      </w:r>
    </w:p>
    <w:p w14:paraId="03F7B6B1"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давать определение понятиям, строить логические рассуждения, устанавливать причинно-следственные связи, реализовывать исследовательскую деятельность, выделять главную мысль текста, создавать модели для решения задач.</w:t>
      </w:r>
    </w:p>
    <w:p w14:paraId="512862DD"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Ученик получит возможность научиться:</w:t>
      </w:r>
    </w:p>
    <w:p w14:paraId="1565ABD4"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задавать вопросы, необходимые для организации собственной деятельности, осуществлять рефлексию, формулировать свое мнение, аргументировать свою точку зрения, организовывать и планировать учебное сотрудничество с учителем и сверстниками</w:t>
      </w:r>
    </w:p>
    <w:p w14:paraId="787D9AEF"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учиться целеполаганию, самостоятельно анализировать условия достижения цели, прилагать целевые усилия на пути достижения цели, самостоятельно контролировать свое время, оценивать правильность выполнения действий, вносить коррективы</w:t>
      </w:r>
    </w:p>
    <w:p w14:paraId="05ADC880"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 xml:space="preserve"> повторять ранее изученный материал в новом, т.е. активно устанавливать     внутрипредметные связи, как по содержанию, так и по способам деятельности;</w:t>
      </w:r>
    </w:p>
    <w:p w14:paraId="76F18BC5" w14:textId="77777777" w:rsidR="00C14AE4" w:rsidRPr="00C14AE4" w:rsidRDefault="00C14AE4" w:rsidP="00C14AE4">
      <w:pPr>
        <w:ind w:firstLine="0"/>
        <w:jc w:val="both"/>
        <w:rPr>
          <w:rFonts w:eastAsia="Times New Roman"/>
          <w:bCs/>
          <w:szCs w:val="24"/>
          <w:lang w:eastAsia="ru-RU"/>
        </w:rPr>
      </w:pPr>
      <w:r w:rsidRPr="00C14AE4">
        <w:rPr>
          <w:rFonts w:eastAsia="Times New Roman"/>
          <w:bCs/>
          <w:szCs w:val="24"/>
          <w:lang w:eastAsia="ru-RU"/>
        </w:rPr>
        <w:t>анализировать пройденный материал и обсуждать полученные сведения</w:t>
      </w:r>
    </w:p>
    <w:p w14:paraId="7E4162BC" w14:textId="77777777" w:rsidR="00F57B7D" w:rsidRPr="00C5668B" w:rsidRDefault="00F57B7D" w:rsidP="00F57B7D">
      <w:pPr>
        <w:ind w:firstLine="0"/>
        <w:jc w:val="both"/>
        <w:rPr>
          <w:rFonts w:eastAsia="Times New Roman"/>
          <w:bCs/>
          <w:szCs w:val="24"/>
          <w:lang w:eastAsia="ru-RU"/>
        </w:rPr>
      </w:pPr>
    </w:p>
    <w:p w14:paraId="2D75BCAF" w14:textId="197D0F9A" w:rsidR="00F57B7D" w:rsidRPr="00C5668B" w:rsidRDefault="00F57B7D" w:rsidP="00F57B7D">
      <w:pPr>
        <w:jc w:val="both"/>
        <w:rPr>
          <w:rFonts w:eastAsia="Times New Roman"/>
          <w:b/>
          <w:bCs/>
          <w:szCs w:val="24"/>
          <w:lang w:eastAsia="ru-RU"/>
        </w:rPr>
      </w:pPr>
      <w:r w:rsidRPr="00C5668B">
        <w:rPr>
          <w:rFonts w:eastAsia="Times New Roman"/>
          <w:b/>
          <w:bCs/>
          <w:szCs w:val="24"/>
          <w:lang w:eastAsia="ru-RU"/>
        </w:rPr>
        <w:t xml:space="preserve"> Содержание  с указанием </w:t>
      </w:r>
      <w:r w:rsidR="00546D29">
        <w:rPr>
          <w:rFonts w:eastAsia="Times New Roman"/>
          <w:b/>
          <w:bCs/>
          <w:szCs w:val="24"/>
          <w:lang w:eastAsia="ru-RU"/>
        </w:rPr>
        <w:t xml:space="preserve">форм и </w:t>
      </w:r>
      <w:r w:rsidRPr="00C5668B">
        <w:rPr>
          <w:rFonts w:eastAsia="Times New Roman"/>
          <w:b/>
          <w:bCs/>
          <w:szCs w:val="24"/>
          <w:lang w:eastAsia="ru-RU"/>
        </w:rPr>
        <w:t xml:space="preserve"> основных видов деятельности</w:t>
      </w:r>
    </w:p>
    <w:p w14:paraId="596FAB91"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1.</w:t>
      </w:r>
      <w:r w:rsidRPr="00546D29">
        <w:rPr>
          <w:rFonts w:eastAsia="Times New Roman"/>
          <w:bCs/>
          <w:szCs w:val="24"/>
          <w:lang w:eastAsia="ru-RU"/>
        </w:rPr>
        <w:tab/>
        <w:t>План и карта (6 часов)</w:t>
      </w:r>
    </w:p>
    <w:p w14:paraId="2C15D1CA"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 xml:space="preserve">Классификация карт. Глобус. Создание карт. Картография. Искажения карт. Топографическая карта. Условные знаки. Масштаб, азимут, способы изображения рельефа, чтение карты. Чтение топографических и физических карт. Измерение направлений, расстояний, географических координат. Комплексный анализ географических условий по топографической карте. Построение профиля рельефа местности. Определение сторон горизонта по параллелям и меридианам. Определение и анализ длин меридианов и параллелей. </w:t>
      </w:r>
    </w:p>
    <w:p w14:paraId="5C1DEC60"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Формы организации внеурочной деятельности:</w:t>
      </w:r>
    </w:p>
    <w:p w14:paraId="03020F59"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Беседа, лекция, тестирование</w:t>
      </w:r>
    </w:p>
    <w:p w14:paraId="01136F1A"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Практические задания:</w:t>
      </w:r>
    </w:p>
    <w:p w14:paraId="6199DA8A"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 xml:space="preserve">1. Ориентирование по плану и карте.                                                                                                                                          </w:t>
      </w:r>
    </w:p>
    <w:p w14:paraId="6661C368"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2. Решение задач на определение географических координат.</w:t>
      </w:r>
    </w:p>
    <w:p w14:paraId="4F924D5D"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3.Построение профиля рельефа местности по топографической карте.</w:t>
      </w:r>
    </w:p>
    <w:p w14:paraId="3AAEC7CB"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4. Определение расстояний на плане и карте.</w:t>
      </w:r>
    </w:p>
    <w:p w14:paraId="5E339CDF"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Характеристика основных видов деятельности учащихся:</w:t>
      </w:r>
    </w:p>
    <w:p w14:paraId="7D1606F4"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Овладение основами картографической грамотности и использование географической карты как одного из «языков» международного общения;  организовывать сотрудничество, работать индивидуально и в группе; свободно ориентироваться по физической, экономической и политической картам; работать с картой: опре¬делять по географическим координатам местополо¬жения объектов и наоборот, измерять на-правлений и расстояний на плане и карте.</w:t>
      </w:r>
    </w:p>
    <w:p w14:paraId="5115A6B7" w14:textId="77777777" w:rsidR="00546D29" w:rsidRPr="00546D29" w:rsidRDefault="00546D29" w:rsidP="00546D29">
      <w:pPr>
        <w:jc w:val="both"/>
        <w:outlineLvl w:val="0"/>
        <w:rPr>
          <w:rFonts w:eastAsia="Times New Roman"/>
          <w:bCs/>
          <w:szCs w:val="24"/>
          <w:lang w:eastAsia="ru-RU"/>
        </w:rPr>
      </w:pPr>
    </w:p>
    <w:p w14:paraId="46A99FDC"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2.</w:t>
      </w:r>
      <w:r w:rsidRPr="00546D29">
        <w:rPr>
          <w:rFonts w:eastAsia="Times New Roman"/>
          <w:bCs/>
          <w:szCs w:val="24"/>
          <w:lang w:eastAsia="ru-RU"/>
        </w:rPr>
        <w:tab/>
        <w:t>Путешествия и географические открытия (2 часа)</w:t>
      </w:r>
    </w:p>
    <w:p w14:paraId="74668B8B"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 xml:space="preserve">Карта мира, сделанная Птолемеем. Древнейшие описания Земли. Эратосфен, Страбон, Геродот. Древние карты. «География» в 8-ми томах Клавдия Птолемея. </w:t>
      </w:r>
    </w:p>
    <w:p w14:paraId="1D043E6C"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 xml:space="preserve">Эпоха Великих географических открытий. Карта Европы Меркатора, 1554. Эпоха экспедиций. Джеймс Кук, русские первопроходцы, М. В. Ломоносов, Александр фон Гумбольдт. География Средневековья. Марко Поло. </w:t>
      </w:r>
    </w:p>
    <w:p w14:paraId="46DB7081"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 xml:space="preserve">Научные экспедиции и теоретические открытия XIX — начала XX веков. Русское географическое общество, мощные географические школы, (Ф. П. Литке, П. П. Семенов-Тян-Шанский, Н. М. Пржевальский, П. А. Кропоткин, Н. Н. Миклухо-Маклай, А. И. Воейков, В. В. Докучаев, К. И. Арсеньев).  </w:t>
      </w:r>
    </w:p>
    <w:p w14:paraId="6B77D256"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 xml:space="preserve">Формы организации внеурочной деятельности: </w:t>
      </w:r>
    </w:p>
    <w:p w14:paraId="6ECD2666"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Беседа, лекция, тестирование</w:t>
      </w:r>
    </w:p>
    <w:p w14:paraId="4F470C51"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Практическое  задание: Изучение по картам маршрутов путешествий. Имена путешественников на карте.</w:t>
      </w:r>
    </w:p>
    <w:p w14:paraId="73B0639A"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Характеристика основных видов деятельности учащихся:</w:t>
      </w:r>
    </w:p>
    <w:p w14:paraId="50EA0587"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осознавать роли географии в познании окружающего мира и его устойчивого развития; формирование представлений о географической науке, ее роли в освоении планеты человеком, о географических знаниях.</w:t>
      </w:r>
    </w:p>
    <w:p w14:paraId="3CE2EC2D"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3.</w:t>
      </w:r>
      <w:r w:rsidRPr="00546D29">
        <w:rPr>
          <w:rFonts w:eastAsia="Times New Roman"/>
          <w:bCs/>
          <w:szCs w:val="24"/>
          <w:lang w:eastAsia="ru-RU"/>
        </w:rPr>
        <w:tab/>
        <w:t>Природа Земли (6 часов)</w:t>
      </w:r>
    </w:p>
    <w:p w14:paraId="688B55E8"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 xml:space="preserve">Строение Земли. Оболочки Земли.  Геохронология. Вулканизм, гейзеры, сейсмические пояса. Горные породы по происхождению. Экзогенные и эндогенные процессы. Работа с картами атласа по отработке знаний географической номенклатуры водных объектов. </w:t>
      </w:r>
    </w:p>
    <w:p w14:paraId="446BA423"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 xml:space="preserve">Строение атмосферы, состав, свойства. Климатообразующие факторы. Формирование областей высокого и низкого давления. Виды ветров. </w:t>
      </w:r>
    </w:p>
    <w:p w14:paraId="70849A0B"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Формы организации внеурочной деятельности:</w:t>
      </w:r>
    </w:p>
    <w:p w14:paraId="2A169534"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Беседа, лекция, тестирование</w:t>
      </w:r>
    </w:p>
    <w:p w14:paraId="3F66B373"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Практические задания:</w:t>
      </w:r>
    </w:p>
    <w:p w14:paraId="61FF0829"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1.</w:t>
      </w:r>
      <w:r w:rsidRPr="00546D29">
        <w:rPr>
          <w:rFonts w:eastAsia="Times New Roman"/>
          <w:bCs/>
          <w:szCs w:val="24"/>
          <w:lang w:eastAsia="ru-RU"/>
        </w:rPr>
        <w:tab/>
        <w:t xml:space="preserve">Определение средней температуры  при подъеме и спуске. </w:t>
      </w:r>
    </w:p>
    <w:p w14:paraId="0FE8EE61"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2.</w:t>
      </w:r>
      <w:r w:rsidRPr="00546D29">
        <w:rPr>
          <w:rFonts w:eastAsia="Times New Roman"/>
          <w:bCs/>
          <w:szCs w:val="24"/>
          <w:lang w:eastAsia="ru-RU"/>
        </w:rPr>
        <w:tab/>
        <w:t>Решение задач на определение атмосферного давления</w:t>
      </w:r>
    </w:p>
    <w:p w14:paraId="760DBEC6"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3.</w:t>
      </w:r>
      <w:r w:rsidRPr="00546D29">
        <w:rPr>
          <w:rFonts w:eastAsia="Times New Roman"/>
          <w:bCs/>
          <w:szCs w:val="24"/>
          <w:lang w:eastAsia="ru-RU"/>
        </w:rPr>
        <w:tab/>
        <w:t>. Определение типов климата по климатическим диаграммам</w:t>
      </w:r>
    </w:p>
    <w:p w14:paraId="085CB356"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Характеристика основных видов деятельности учащихся:</w:t>
      </w:r>
    </w:p>
    <w:p w14:paraId="67589207"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 xml:space="preserve"> ориентироваться по физической, экономической и политической картам; овладение системой географических знаний и умений, навыками их применения в различных жизненных ситуациях; формирование устойчивых установок социально-ответственного поведения в географической среде – среде обитания всего живого, в том числе и человека</w:t>
      </w:r>
    </w:p>
    <w:p w14:paraId="4BE701B1"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4.</w:t>
      </w:r>
      <w:r w:rsidRPr="00546D29">
        <w:rPr>
          <w:rFonts w:eastAsia="Times New Roman"/>
          <w:bCs/>
          <w:szCs w:val="24"/>
          <w:lang w:eastAsia="ru-RU"/>
        </w:rPr>
        <w:tab/>
        <w:t xml:space="preserve">Материки, океаны, народы и страны  (7 часов)                                                                             </w:t>
      </w:r>
    </w:p>
    <w:p w14:paraId="7838B365"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Уникальные особенности природы материков, океанов Земли. Объяснение закономерностей проявления особенностей природы. Народы Земли, их отличительные особенности и география. Религии народов мира. Классификация стран. Выделение уникальных стран в мире. Работа с картами атласа по отработке знаний географической номенклатуры объектов.</w:t>
      </w:r>
    </w:p>
    <w:p w14:paraId="32473090"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 xml:space="preserve">Формы организации внеурочной деятельности: </w:t>
      </w:r>
    </w:p>
    <w:p w14:paraId="701EDC5A"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Беседа, лекция, тестирование</w:t>
      </w:r>
    </w:p>
    <w:p w14:paraId="6AF852F1"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 xml:space="preserve">Практические задания: </w:t>
      </w:r>
    </w:p>
    <w:p w14:paraId="5392D745"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1.Описание страны по плану.</w:t>
      </w:r>
    </w:p>
    <w:p w14:paraId="43594550"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 xml:space="preserve">2.Работа с картами атласа по отработке знаний географической номенклатуры объектов. </w:t>
      </w:r>
    </w:p>
    <w:p w14:paraId="52C4E055"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Характеристика основных видов деятельности учащихся:</w:t>
      </w:r>
    </w:p>
    <w:p w14:paraId="65DF07A6"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 xml:space="preserve"> ориентироваться по физической, экономической и политической картам; анализировать, сравнивать и обобщать прочитанный материал, делать выводы и заключения на основе анализа географических карт и статистических данных; характеризовать по картам климата различных и природных зон различных материков; осваивать системы географических знаний о природе, населении, хозяйстве мира и его отдельных регионов, на основе которых формируется географическое мышление учащихся; знать и уметь характеризовать уникальные объекты мира.</w:t>
      </w:r>
    </w:p>
    <w:p w14:paraId="3835654A"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5.</w:t>
      </w:r>
      <w:r w:rsidRPr="00546D29">
        <w:rPr>
          <w:rFonts w:eastAsia="Times New Roman"/>
          <w:bCs/>
          <w:szCs w:val="24"/>
          <w:lang w:eastAsia="ru-RU"/>
        </w:rPr>
        <w:tab/>
        <w:t xml:space="preserve">География России  (12 часов)                                                                                                                 </w:t>
      </w:r>
    </w:p>
    <w:p w14:paraId="737B96A1"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 xml:space="preserve">Особенности рельефа, климата, внутренних вод, почв, растительного и животного мира на территории Земли. Уникальные природные объекты нашей страны. Памятники природы.  Народы России, их обычаи, традиции, религия, география. Традиционные отрасли хозяйства народов России. Урбанизация в России. Особенности и специализация экономических районов России.  Межотраслевые комплексы. Факторы размещения предприятий. Определение факторов размещения отдельных предприятий по территории страны. Провинциальные города нашей страны. Архитектурные памятники в России. Классификация природных ресурсов. Определение субъектов по краткому описанию. </w:t>
      </w:r>
    </w:p>
    <w:p w14:paraId="674E9B04"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Формы организации внеурочной деятельности:</w:t>
      </w:r>
    </w:p>
    <w:p w14:paraId="4D9DE475"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Беседа, лекция, тестирование</w:t>
      </w:r>
    </w:p>
    <w:p w14:paraId="3D524DF2"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Практические задания:</w:t>
      </w:r>
    </w:p>
    <w:p w14:paraId="198516E8"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 xml:space="preserve">1. Решение географических задач на определение поясного времени. </w:t>
      </w:r>
    </w:p>
    <w:p w14:paraId="21CC7B87"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2. Решение задач на определение доли отрасли в хозяйстве региона.</w:t>
      </w:r>
    </w:p>
    <w:p w14:paraId="3CABBB31"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3.Решение задач по определению субъектов по краткому описанию.</w:t>
      </w:r>
    </w:p>
    <w:p w14:paraId="233915C7"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 xml:space="preserve">4.Работа с картами атласа по отработке знаний географической номенклатуры объектов. </w:t>
      </w:r>
    </w:p>
    <w:p w14:paraId="60053800"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5. Решение географических задач на определение плотности населения, анализ таблиц, графиков</w:t>
      </w:r>
    </w:p>
    <w:p w14:paraId="4342477E"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6. Определение причинно-следственных связей между объектами.</w:t>
      </w:r>
    </w:p>
    <w:p w14:paraId="60BD9167"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Характеристика основных видов деятельности учащихся:</w:t>
      </w:r>
    </w:p>
    <w:p w14:paraId="637FF415"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свободно ориентироваться по физической, экономической и политической картам; решать задач на определение поясного времени; оценивать степень комфортности или  природных условий любой  точки мира по наличию климатических, почвенных, водных, рекреационных ресурсов; расширять  кругозор учащихся в области географии.</w:t>
      </w:r>
    </w:p>
    <w:p w14:paraId="3EC3B766"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6. Итоговое занятие (1 час)</w:t>
      </w:r>
    </w:p>
    <w:p w14:paraId="755FA1DD"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Обобщение материала по программе курса. Анализ наиболее трудных заданий и подходы к их выполнению. Практическое решение заданий ОГЭ по географии.</w:t>
      </w:r>
    </w:p>
    <w:p w14:paraId="70D18502"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Формы организации внеурочной деятельности:</w:t>
      </w:r>
    </w:p>
    <w:p w14:paraId="30E882F5"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-практикум</w:t>
      </w:r>
    </w:p>
    <w:p w14:paraId="62F4B3C3"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-задания КИМ</w:t>
      </w:r>
    </w:p>
    <w:p w14:paraId="60A139F9" w14:textId="77777777" w:rsidR="00546D29" w:rsidRPr="00546D29" w:rsidRDefault="00546D29" w:rsidP="00546D29">
      <w:pPr>
        <w:jc w:val="both"/>
        <w:outlineLvl w:val="0"/>
        <w:rPr>
          <w:rFonts w:eastAsia="Times New Roman"/>
          <w:bCs/>
          <w:szCs w:val="24"/>
          <w:lang w:eastAsia="ru-RU"/>
        </w:rPr>
      </w:pPr>
      <w:r w:rsidRPr="00546D29">
        <w:rPr>
          <w:rFonts w:eastAsia="Times New Roman"/>
          <w:bCs/>
          <w:szCs w:val="24"/>
          <w:lang w:eastAsia="ru-RU"/>
        </w:rPr>
        <w:t>-презентации</w:t>
      </w:r>
    </w:p>
    <w:p w14:paraId="17C7E0C8" w14:textId="7547B363" w:rsidR="00F57B7D" w:rsidRDefault="00F57B7D" w:rsidP="00546D29">
      <w:pPr>
        <w:outlineLvl w:val="0"/>
        <w:rPr>
          <w:b/>
        </w:rPr>
      </w:pPr>
      <w:r w:rsidRPr="00546D29">
        <w:rPr>
          <w:b/>
        </w:rPr>
        <w:t>Тематическое планирование</w:t>
      </w:r>
    </w:p>
    <w:p w14:paraId="5AB9DFCA" w14:textId="77777777" w:rsidR="00546D29" w:rsidRPr="00546D29" w:rsidRDefault="00546D29" w:rsidP="00546D29">
      <w:pPr>
        <w:outlineLvl w:val="0"/>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03"/>
        <w:gridCol w:w="3314"/>
        <w:gridCol w:w="2553"/>
        <w:gridCol w:w="2750"/>
      </w:tblGrid>
      <w:tr w:rsidR="00546D29" w:rsidRPr="00516A3F" w14:paraId="1D05A562" w14:textId="77777777" w:rsidTr="00300D17">
        <w:trPr>
          <w:trHeight w:val="608"/>
        </w:trPr>
        <w:tc>
          <w:tcPr>
            <w:tcW w:w="794" w:type="dxa"/>
            <w:shd w:val="clear" w:color="auto" w:fill="auto"/>
          </w:tcPr>
          <w:p w14:paraId="721B1E94" w14:textId="77777777" w:rsidR="00546D29" w:rsidRPr="00516A3F" w:rsidRDefault="00546D29" w:rsidP="00300D17">
            <w:pPr>
              <w:spacing w:line="360" w:lineRule="auto"/>
              <w:rPr>
                <w:b/>
                <w:szCs w:val="24"/>
              </w:rPr>
            </w:pPr>
            <w:r w:rsidRPr="00516A3F">
              <w:rPr>
                <w:b/>
                <w:szCs w:val="24"/>
              </w:rPr>
              <w:t>№п.п</w:t>
            </w:r>
          </w:p>
        </w:tc>
        <w:tc>
          <w:tcPr>
            <w:tcW w:w="6704" w:type="dxa"/>
            <w:shd w:val="clear" w:color="auto" w:fill="auto"/>
          </w:tcPr>
          <w:p w14:paraId="1570FD1E" w14:textId="77777777" w:rsidR="00546D29" w:rsidRPr="00516A3F" w:rsidRDefault="00546D29" w:rsidP="00300D17">
            <w:pPr>
              <w:spacing w:line="360" w:lineRule="auto"/>
              <w:rPr>
                <w:b/>
                <w:szCs w:val="24"/>
              </w:rPr>
            </w:pPr>
            <w:r w:rsidRPr="00516A3F">
              <w:rPr>
                <w:b/>
                <w:szCs w:val="24"/>
              </w:rPr>
              <w:t>Содержание</w:t>
            </w:r>
            <w:r>
              <w:rPr>
                <w:b/>
                <w:szCs w:val="24"/>
              </w:rPr>
              <w:t xml:space="preserve"> </w:t>
            </w:r>
          </w:p>
        </w:tc>
        <w:tc>
          <w:tcPr>
            <w:tcW w:w="3688" w:type="dxa"/>
            <w:shd w:val="clear" w:color="auto" w:fill="auto"/>
          </w:tcPr>
          <w:p w14:paraId="2AAB2A5D" w14:textId="77777777" w:rsidR="00546D29" w:rsidRPr="00516A3F" w:rsidRDefault="00546D29" w:rsidP="00300D17">
            <w:pPr>
              <w:spacing w:line="360" w:lineRule="auto"/>
              <w:rPr>
                <w:b/>
                <w:szCs w:val="24"/>
              </w:rPr>
            </w:pPr>
            <w:r w:rsidRPr="00516A3F">
              <w:rPr>
                <w:b/>
                <w:szCs w:val="24"/>
              </w:rPr>
              <w:t>Кол</w:t>
            </w:r>
            <w:r>
              <w:rPr>
                <w:b/>
                <w:szCs w:val="24"/>
              </w:rPr>
              <w:t xml:space="preserve">ичество </w:t>
            </w:r>
            <w:r w:rsidRPr="00516A3F">
              <w:rPr>
                <w:b/>
                <w:szCs w:val="24"/>
              </w:rPr>
              <w:t>час</w:t>
            </w:r>
          </w:p>
        </w:tc>
        <w:tc>
          <w:tcPr>
            <w:tcW w:w="3600" w:type="dxa"/>
            <w:shd w:val="clear" w:color="auto" w:fill="auto"/>
          </w:tcPr>
          <w:p w14:paraId="0384E9B0" w14:textId="77777777" w:rsidR="00546D29" w:rsidRPr="00516A3F" w:rsidRDefault="00546D29" w:rsidP="00300D17">
            <w:pPr>
              <w:spacing w:line="360" w:lineRule="auto"/>
              <w:rPr>
                <w:b/>
                <w:szCs w:val="24"/>
              </w:rPr>
            </w:pPr>
            <w:r w:rsidRPr="00516A3F">
              <w:rPr>
                <w:b/>
                <w:szCs w:val="24"/>
              </w:rPr>
              <w:t>Практические</w:t>
            </w:r>
            <w:r>
              <w:rPr>
                <w:b/>
                <w:szCs w:val="24"/>
              </w:rPr>
              <w:t xml:space="preserve"> </w:t>
            </w:r>
          </w:p>
        </w:tc>
      </w:tr>
      <w:tr w:rsidR="00546D29" w:rsidRPr="00516A3F" w14:paraId="49F18ECB" w14:textId="77777777" w:rsidTr="00300D17">
        <w:trPr>
          <w:trHeight w:val="628"/>
        </w:trPr>
        <w:tc>
          <w:tcPr>
            <w:tcW w:w="794" w:type="dxa"/>
            <w:shd w:val="clear" w:color="auto" w:fill="auto"/>
          </w:tcPr>
          <w:p w14:paraId="7CA66D06" w14:textId="77777777" w:rsidR="00546D29" w:rsidRPr="00516A3F" w:rsidRDefault="00546D29" w:rsidP="00300D17">
            <w:pPr>
              <w:spacing w:line="360" w:lineRule="auto"/>
              <w:rPr>
                <w:szCs w:val="24"/>
              </w:rPr>
            </w:pPr>
            <w:r w:rsidRPr="00516A3F">
              <w:rPr>
                <w:szCs w:val="24"/>
              </w:rPr>
              <w:t>1</w:t>
            </w:r>
          </w:p>
        </w:tc>
        <w:tc>
          <w:tcPr>
            <w:tcW w:w="6704" w:type="dxa"/>
            <w:shd w:val="clear" w:color="auto" w:fill="auto"/>
          </w:tcPr>
          <w:p w14:paraId="17B189E0" w14:textId="77777777" w:rsidR="00546D29" w:rsidRPr="00516A3F" w:rsidRDefault="00546D29" w:rsidP="00300D17">
            <w:pPr>
              <w:spacing w:line="360" w:lineRule="auto"/>
              <w:rPr>
                <w:szCs w:val="24"/>
              </w:rPr>
            </w:pPr>
            <w:r w:rsidRPr="00516A3F">
              <w:rPr>
                <w:szCs w:val="24"/>
              </w:rPr>
              <w:t>План и карта</w:t>
            </w:r>
          </w:p>
        </w:tc>
        <w:tc>
          <w:tcPr>
            <w:tcW w:w="3688" w:type="dxa"/>
            <w:shd w:val="clear" w:color="auto" w:fill="auto"/>
          </w:tcPr>
          <w:p w14:paraId="1103123F" w14:textId="77777777" w:rsidR="00546D29" w:rsidRPr="00516A3F" w:rsidRDefault="00546D29" w:rsidP="00300D17">
            <w:pPr>
              <w:spacing w:line="360" w:lineRule="auto"/>
              <w:rPr>
                <w:szCs w:val="24"/>
              </w:rPr>
            </w:pPr>
            <w:r w:rsidRPr="00516A3F">
              <w:rPr>
                <w:szCs w:val="24"/>
              </w:rPr>
              <w:t>6</w:t>
            </w:r>
          </w:p>
        </w:tc>
        <w:tc>
          <w:tcPr>
            <w:tcW w:w="3600" w:type="dxa"/>
            <w:shd w:val="clear" w:color="auto" w:fill="auto"/>
          </w:tcPr>
          <w:p w14:paraId="3DDFB362" w14:textId="77777777" w:rsidR="00546D29" w:rsidRPr="00516A3F" w:rsidRDefault="00546D29" w:rsidP="00300D17">
            <w:pPr>
              <w:spacing w:line="360" w:lineRule="auto"/>
              <w:rPr>
                <w:szCs w:val="24"/>
              </w:rPr>
            </w:pPr>
            <w:r w:rsidRPr="00516A3F">
              <w:rPr>
                <w:szCs w:val="24"/>
              </w:rPr>
              <w:t>4</w:t>
            </w:r>
          </w:p>
        </w:tc>
      </w:tr>
      <w:tr w:rsidR="00546D29" w:rsidRPr="00516A3F" w14:paraId="5D15E9AD" w14:textId="77777777" w:rsidTr="00300D17">
        <w:trPr>
          <w:trHeight w:val="608"/>
        </w:trPr>
        <w:tc>
          <w:tcPr>
            <w:tcW w:w="794" w:type="dxa"/>
            <w:shd w:val="clear" w:color="auto" w:fill="auto"/>
          </w:tcPr>
          <w:p w14:paraId="52FFD391" w14:textId="77777777" w:rsidR="00546D29" w:rsidRPr="00516A3F" w:rsidRDefault="00546D29" w:rsidP="00300D17">
            <w:pPr>
              <w:spacing w:line="360" w:lineRule="auto"/>
              <w:rPr>
                <w:szCs w:val="24"/>
              </w:rPr>
            </w:pPr>
            <w:r w:rsidRPr="00516A3F">
              <w:rPr>
                <w:szCs w:val="24"/>
              </w:rPr>
              <w:t>2</w:t>
            </w:r>
          </w:p>
        </w:tc>
        <w:tc>
          <w:tcPr>
            <w:tcW w:w="6704" w:type="dxa"/>
            <w:shd w:val="clear" w:color="auto" w:fill="auto"/>
          </w:tcPr>
          <w:p w14:paraId="3B644901" w14:textId="77777777" w:rsidR="00546D29" w:rsidRPr="00516A3F" w:rsidRDefault="00546D29" w:rsidP="00300D17">
            <w:pPr>
              <w:spacing w:line="360" w:lineRule="auto"/>
              <w:rPr>
                <w:szCs w:val="24"/>
              </w:rPr>
            </w:pPr>
            <w:r w:rsidRPr="00516A3F">
              <w:rPr>
                <w:bCs/>
                <w:szCs w:val="24"/>
              </w:rPr>
              <w:t>Путешествия и географические открытия</w:t>
            </w:r>
          </w:p>
        </w:tc>
        <w:tc>
          <w:tcPr>
            <w:tcW w:w="3688" w:type="dxa"/>
            <w:shd w:val="clear" w:color="auto" w:fill="auto"/>
          </w:tcPr>
          <w:p w14:paraId="11517159" w14:textId="77777777" w:rsidR="00546D29" w:rsidRPr="00516A3F" w:rsidRDefault="00546D29" w:rsidP="00300D17">
            <w:pPr>
              <w:spacing w:line="360" w:lineRule="auto"/>
              <w:rPr>
                <w:szCs w:val="24"/>
              </w:rPr>
            </w:pPr>
            <w:r w:rsidRPr="00516A3F">
              <w:rPr>
                <w:szCs w:val="24"/>
              </w:rPr>
              <w:t>2</w:t>
            </w:r>
          </w:p>
        </w:tc>
        <w:tc>
          <w:tcPr>
            <w:tcW w:w="3600" w:type="dxa"/>
            <w:shd w:val="clear" w:color="auto" w:fill="auto"/>
          </w:tcPr>
          <w:p w14:paraId="7C762FD5" w14:textId="77777777" w:rsidR="00546D29" w:rsidRPr="00516A3F" w:rsidRDefault="00546D29" w:rsidP="00300D17">
            <w:pPr>
              <w:spacing w:line="360" w:lineRule="auto"/>
              <w:rPr>
                <w:szCs w:val="24"/>
              </w:rPr>
            </w:pPr>
            <w:r w:rsidRPr="00516A3F">
              <w:rPr>
                <w:szCs w:val="24"/>
              </w:rPr>
              <w:t>1</w:t>
            </w:r>
          </w:p>
        </w:tc>
      </w:tr>
      <w:tr w:rsidR="00546D29" w:rsidRPr="00516A3F" w14:paraId="2881260D" w14:textId="77777777" w:rsidTr="00300D17">
        <w:trPr>
          <w:trHeight w:val="608"/>
        </w:trPr>
        <w:tc>
          <w:tcPr>
            <w:tcW w:w="794" w:type="dxa"/>
            <w:shd w:val="clear" w:color="auto" w:fill="auto"/>
          </w:tcPr>
          <w:p w14:paraId="2CB26FE2" w14:textId="77777777" w:rsidR="00546D29" w:rsidRPr="00516A3F" w:rsidRDefault="00546D29" w:rsidP="00300D17">
            <w:pPr>
              <w:spacing w:line="360" w:lineRule="auto"/>
              <w:rPr>
                <w:szCs w:val="24"/>
              </w:rPr>
            </w:pPr>
            <w:r w:rsidRPr="00516A3F">
              <w:rPr>
                <w:szCs w:val="24"/>
              </w:rPr>
              <w:t>3</w:t>
            </w:r>
          </w:p>
        </w:tc>
        <w:tc>
          <w:tcPr>
            <w:tcW w:w="6704" w:type="dxa"/>
            <w:shd w:val="clear" w:color="auto" w:fill="auto"/>
          </w:tcPr>
          <w:p w14:paraId="547B095E" w14:textId="77777777" w:rsidR="00546D29" w:rsidRPr="00516A3F" w:rsidRDefault="00546D29" w:rsidP="00300D17">
            <w:pPr>
              <w:spacing w:line="360" w:lineRule="auto"/>
              <w:rPr>
                <w:szCs w:val="24"/>
              </w:rPr>
            </w:pPr>
            <w:r w:rsidRPr="00516A3F">
              <w:rPr>
                <w:szCs w:val="24"/>
              </w:rPr>
              <w:t>Природа Земли</w:t>
            </w:r>
          </w:p>
        </w:tc>
        <w:tc>
          <w:tcPr>
            <w:tcW w:w="3688" w:type="dxa"/>
            <w:shd w:val="clear" w:color="auto" w:fill="auto"/>
          </w:tcPr>
          <w:p w14:paraId="0F2333F1" w14:textId="77777777" w:rsidR="00546D29" w:rsidRPr="00516A3F" w:rsidRDefault="00546D29" w:rsidP="00300D17">
            <w:pPr>
              <w:spacing w:line="360" w:lineRule="auto"/>
              <w:rPr>
                <w:szCs w:val="24"/>
              </w:rPr>
            </w:pPr>
            <w:r w:rsidRPr="00516A3F">
              <w:rPr>
                <w:szCs w:val="24"/>
              </w:rPr>
              <w:t>6</w:t>
            </w:r>
          </w:p>
        </w:tc>
        <w:tc>
          <w:tcPr>
            <w:tcW w:w="3600" w:type="dxa"/>
            <w:shd w:val="clear" w:color="auto" w:fill="auto"/>
          </w:tcPr>
          <w:p w14:paraId="548C6164" w14:textId="77777777" w:rsidR="00546D29" w:rsidRPr="00516A3F" w:rsidRDefault="00546D29" w:rsidP="00300D17">
            <w:pPr>
              <w:spacing w:line="360" w:lineRule="auto"/>
              <w:rPr>
                <w:szCs w:val="24"/>
              </w:rPr>
            </w:pPr>
            <w:r w:rsidRPr="00516A3F">
              <w:rPr>
                <w:szCs w:val="24"/>
              </w:rPr>
              <w:t>3</w:t>
            </w:r>
          </w:p>
        </w:tc>
      </w:tr>
      <w:tr w:rsidR="00546D29" w:rsidRPr="00516A3F" w14:paraId="4C188E20" w14:textId="77777777" w:rsidTr="00300D17">
        <w:trPr>
          <w:trHeight w:val="628"/>
        </w:trPr>
        <w:tc>
          <w:tcPr>
            <w:tcW w:w="794" w:type="dxa"/>
            <w:shd w:val="clear" w:color="auto" w:fill="auto"/>
          </w:tcPr>
          <w:p w14:paraId="7D9D89B3" w14:textId="77777777" w:rsidR="00546D29" w:rsidRPr="00516A3F" w:rsidRDefault="00546D29" w:rsidP="00300D17">
            <w:pPr>
              <w:spacing w:line="360" w:lineRule="auto"/>
              <w:rPr>
                <w:szCs w:val="24"/>
              </w:rPr>
            </w:pPr>
            <w:r w:rsidRPr="00516A3F">
              <w:rPr>
                <w:szCs w:val="24"/>
              </w:rPr>
              <w:t>4</w:t>
            </w:r>
          </w:p>
        </w:tc>
        <w:tc>
          <w:tcPr>
            <w:tcW w:w="6704" w:type="dxa"/>
            <w:shd w:val="clear" w:color="auto" w:fill="auto"/>
          </w:tcPr>
          <w:p w14:paraId="1FB89516" w14:textId="77777777" w:rsidR="00546D29" w:rsidRPr="00516A3F" w:rsidRDefault="00546D29" w:rsidP="00300D17">
            <w:pPr>
              <w:spacing w:line="360" w:lineRule="auto"/>
              <w:rPr>
                <w:szCs w:val="24"/>
              </w:rPr>
            </w:pPr>
            <w:r w:rsidRPr="00516A3F">
              <w:rPr>
                <w:szCs w:val="24"/>
              </w:rPr>
              <w:t xml:space="preserve">Материки, океаны, народы и страны  </w:t>
            </w:r>
          </w:p>
        </w:tc>
        <w:tc>
          <w:tcPr>
            <w:tcW w:w="3688" w:type="dxa"/>
            <w:shd w:val="clear" w:color="auto" w:fill="auto"/>
          </w:tcPr>
          <w:p w14:paraId="073C269E" w14:textId="77777777" w:rsidR="00546D29" w:rsidRPr="00516A3F" w:rsidRDefault="00546D29" w:rsidP="00300D17">
            <w:pPr>
              <w:spacing w:line="360" w:lineRule="auto"/>
              <w:rPr>
                <w:szCs w:val="24"/>
              </w:rPr>
            </w:pPr>
            <w:r w:rsidRPr="00516A3F">
              <w:rPr>
                <w:szCs w:val="24"/>
              </w:rPr>
              <w:t>7</w:t>
            </w:r>
          </w:p>
        </w:tc>
        <w:tc>
          <w:tcPr>
            <w:tcW w:w="3600" w:type="dxa"/>
            <w:shd w:val="clear" w:color="auto" w:fill="auto"/>
          </w:tcPr>
          <w:p w14:paraId="29A222AA" w14:textId="77777777" w:rsidR="00546D29" w:rsidRPr="00516A3F" w:rsidRDefault="00546D29" w:rsidP="00300D17">
            <w:pPr>
              <w:spacing w:line="360" w:lineRule="auto"/>
              <w:rPr>
                <w:szCs w:val="24"/>
              </w:rPr>
            </w:pPr>
            <w:r w:rsidRPr="00516A3F">
              <w:rPr>
                <w:szCs w:val="24"/>
              </w:rPr>
              <w:t>2</w:t>
            </w:r>
          </w:p>
        </w:tc>
      </w:tr>
      <w:tr w:rsidR="00546D29" w:rsidRPr="00516A3F" w14:paraId="7EE94304" w14:textId="77777777" w:rsidTr="00300D17">
        <w:trPr>
          <w:trHeight w:val="628"/>
        </w:trPr>
        <w:tc>
          <w:tcPr>
            <w:tcW w:w="794" w:type="dxa"/>
            <w:shd w:val="clear" w:color="auto" w:fill="auto"/>
          </w:tcPr>
          <w:p w14:paraId="65114E92" w14:textId="77777777" w:rsidR="00546D29" w:rsidRPr="00516A3F" w:rsidRDefault="00546D29" w:rsidP="00300D17">
            <w:pPr>
              <w:spacing w:line="360" w:lineRule="auto"/>
              <w:rPr>
                <w:szCs w:val="24"/>
              </w:rPr>
            </w:pPr>
            <w:r w:rsidRPr="00516A3F">
              <w:rPr>
                <w:szCs w:val="24"/>
              </w:rPr>
              <w:t>5</w:t>
            </w:r>
          </w:p>
        </w:tc>
        <w:tc>
          <w:tcPr>
            <w:tcW w:w="6704" w:type="dxa"/>
            <w:shd w:val="clear" w:color="auto" w:fill="auto"/>
          </w:tcPr>
          <w:p w14:paraId="640014EC" w14:textId="77777777" w:rsidR="00546D29" w:rsidRPr="00516A3F" w:rsidRDefault="00546D29" w:rsidP="00300D17">
            <w:pPr>
              <w:spacing w:line="360" w:lineRule="auto"/>
              <w:rPr>
                <w:szCs w:val="24"/>
              </w:rPr>
            </w:pPr>
            <w:r w:rsidRPr="00516A3F">
              <w:rPr>
                <w:szCs w:val="24"/>
              </w:rPr>
              <w:t xml:space="preserve">География России  </w:t>
            </w:r>
          </w:p>
        </w:tc>
        <w:tc>
          <w:tcPr>
            <w:tcW w:w="3688" w:type="dxa"/>
            <w:shd w:val="clear" w:color="auto" w:fill="auto"/>
          </w:tcPr>
          <w:p w14:paraId="722F926C" w14:textId="77777777" w:rsidR="00546D29" w:rsidRPr="00516A3F" w:rsidRDefault="00546D29" w:rsidP="00300D17">
            <w:pPr>
              <w:spacing w:line="360" w:lineRule="auto"/>
              <w:rPr>
                <w:szCs w:val="24"/>
              </w:rPr>
            </w:pPr>
            <w:r w:rsidRPr="00516A3F">
              <w:rPr>
                <w:szCs w:val="24"/>
              </w:rPr>
              <w:t>12</w:t>
            </w:r>
          </w:p>
        </w:tc>
        <w:tc>
          <w:tcPr>
            <w:tcW w:w="3600" w:type="dxa"/>
            <w:shd w:val="clear" w:color="auto" w:fill="auto"/>
          </w:tcPr>
          <w:p w14:paraId="261140A2" w14:textId="77777777" w:rsidR="00546D29" w:rsidRPr="00516A3F" w:rsidRDefault="00546D29" w:rsidP="00300D17">
            <w:pPr>
              <w:spacing w:line="360" w:lineRule="auto"/>
              <w:rPr>
                <w:szCs w:val="24"/>
              </w:rPr>
            </w:pPr>
            <w:r w:rsidRPr="00516A3F">
              <w:rPr>
                <w:szCs w:val="24"/>
              </w:rPr>
              <w:t>6</w:t>
            </w:r>
          </w:p>
        </w:tc>
      </w:tr>
      <w:tr w:rsidR="00546D29" w:rsidRPr="00516A3F" w14:paraId="70239652" w14:textId="77777777" w:rsidTr="00300D17">
        <w:trPr>
          <w:trHeight w:val="628"/>
        </w:trPr>
        <w:tc>
          <w:tcPr>
            <w:tcW w:w="794" w:type="dxa"/>
            <w:shd w:val="clear" w:color="auto" w:fill="auto"/>
          </w:tcPr>
          <w:p w14:paraId="55BCEB2F" w14:textId="77777777" w:rsidR="00546D29" w:rsidRPr="00516A3F" w:rsidRDefault="00546D29" w:rsidP="00300D17">
            <w:pPr>
              <w:spacing w:line="360" w:lineRule="auto"/>
              <w:rPr>
                <w:szCs w:val="24"/>
              </w:rPr>
            </w:pPr>
            <w:r w:rsidRPr="00516A3F">
              <w:rPr>
                <w:szCs w:val="24"/>
              </w:rPr>
              <w:t>6</w:t>
            </w:r>
          </w:p>
        </w:tc>
        <w:tc>
          <w:tcPr>
            <w:tcW w:w="6704" w:type="dxa"/>
            <w:shd w:val="clear" w:color="auto" w:fill="auto"/>
          </w:tcPr>
          <w:p w14:paraId="4B97584B" w14:textId="77777777" w:rsidR="00546D29" w:rsidRPr="00516A3F" w:rsidRDefault="00546D29" w:rsidP="00300D17">
            <w:pPr>
              <w:spacing w:line="360" w:lineRule="auto"/>
              <w:rPr>
                <w:szCs w:val="24"/>
              </w:rPr>
            </w:pPr>
            <w:r w:rsidRPr="00516A3F">
              <w:rPr>
                <w:szCs w:val="24"/>
              </w:rPr>
              <w:t>Итоговое занятие</w:t>
            </w:r>
          </w:p>
        </w:tc>
        <w:tc>
          <w:tcPr>
            <w:tcW w:w="3688" w:type="dxa"/>
            <w:shd w:val="clear" w:color="auto" w:fill="auto"/>
          </w:tcPr>
          <w:p w14:paraId="08231682" w14:textId="77777777" w:rsidR="00546D29" w:rsidRPr="00516A3F" w:rsidRDefault="00546D29" w:rsidP="00300D17">
            <w:pPr>
              <w:spacing w:line="360" w:lineRule="auto"/>
              <w:rPr>
                <w:szCs w:val="24"/>
              </w:rPr>
            </w:pPr>
            <w:r w:rsidRPr="00516A3F">
              <w:rPr>
                <w:szCs w:val="24"/>
              </w:rPr>
              <w:t>12</w:t>
            </w:r>
          </w:p>
        </w:tc>
        <w:tc>
          <w:tcPr>
            <w:tcW w:w="3600" w:type="dxa"/>
            <w:shd w:val="clear" w:color="auto" w:fill="auto"/>
          </w:tcPr>
          <w:p w14:paraId="452323DC" w14:textId="77777777" w:rsidR="00546D29" w:rsidRPr="00516A3F" w:rsidRDefault="00546D29" w:rsidP="00300D17">
            <w:pPr>
              <w:spacing w:line="360" w:lineRule="auto"/>
              <w:rPr>
                <w:szCs w:val="24"/>
              </w:rPr>
            </w:pPr>
            <w:r w:rsidRPr="00516A3F">
              <w:rPr>
                <w:szCs w:val="24"/>
              </w:rPr>
              <w:t>1</w:t>
            </w:r>
          </w:p>
        </w:tc>
      </w:tr>
      <w:tr w:rsidR="00546D29" w:rsidRPr="00516A3F" w14:paraId="71DA239D" w14:textId="77777777" w:rsidTr="00300D17">
        <w:trPr>
          <w:trHeight w:val="628"/>
        </w:trPr>
        <w:tc>
          <w:tcPr>
            <w:tcW w:w="794" w:type="dxa"/>
            <w:shd w:val="clear" w:color="auto" w:fill="auto"/>
          </w:tcPr>
          <w:p w14:paraId="204ABB1B" w14:textId="77777777" w:rsidR="00546D29" w:rsidRPr="00516A3F" w:rsidRDefault="00546D29" w:rsidP="00300D17">
            <w:pPr>
              <w:spacing w:line="360" w:lineRule="auto"/>
              <w:rPr>
                <w:szCs w:val="24"/>
              </w:rPr>
            </w:pPr>
          </w:p>
        </w:tc>
        <w:tc>
          <w:tcPr>
            <w:tcW w:w="6704" w:type="dxa"/>
            <w:shd w:val="clear" w:color="auto" w:fill="auto"/>
          </w:tcPr>
          <w:p w14:paraId="6DF8C343" w14:textId="77777777" w:rsidR="00546D29" w:rsidRPr="00516A3F" w:rsidRDefault="00546D29" w:rsidP="00300D17">
            <w:pPr>
              <w:spacing w:line="360" w:lineRule="auto"/>
              <w:rPr>
                <w:szCs w:val="24"/>
              </w:rPr>
            </w:pPr>
            <w:r w:rsidRPr="00516A3F">
              <w:rPr>
                <w:szCs w:val="24"/>
              </w:rPr>
              <w:t>итого</w:t>
            </w:r>
          </w:p>
        </w:tc>
        <w:tc>
          <w:tcPr>
            <w:tcW w:w="3688" w:type="dxa"/>
            <w:shd w:val="clear" w:color="auto" w:fill="auto"/>
          </w:tcPr>
          <w:p w14:paraId="7B67D3FA" w14:textId="77777777" w:rsidR="00546D29" w:rsidRPr="00516A3F" w:rsidRDefault="00546D29" w:rsidP="00300D17">
            <w:pPr>
              <w:spacing w:line="360" w:lineRule="auto"/>
              <w:rPr>
                <w:szCs w:val="24"/>
              </w:rPr>
            </w:pPr>
            <w:r w:rsidRPr="00516A3F">
              <w:rPr>
                <w:szCs w:val="24"/>
              </w:rPr>
              <w:t>35</w:t>
            </w:r>
          </w:p>
        </w:tc>
        <w:tc>
          <w:tcPr>
            <w:tcW w:w="3600" w:type="dxa"/>
            <w:shd w:val="clear" w:color="auto" w:fill="auto"/>
          </w:tcPr>
          <w:p w14:paraId="593C1AB9" w14:textId="77777777" w:rsidR="00546D29" w:rsidRPr="00516A3F" w:rsidRDefault="00546D29" w:rsidP="00300D17">
            <w:pPr>
              <w:spacing w:line="360" w:lineRule="auto"/>
              <w:rPr>
                <w:szCs w:val="24"/>
              </w:rPr>
            </w:pPr>
            <w:r w:rsidRPr="00516A3F">
              <w:rPr>
                <w:szCs w:val="24"/>
              </w:rPr>
              <w:t>17</w:t>
            </w:r>
          </w:p>
        </w:tc>
      </w:tr>
    </w:tbl>
    <w:p w14:paraId="1FAE63D1" w14:textId="77777777" w:rsidR="00F57B7D" w:rsidRDefault="00F57B7D" w:rsidP="003555BD">
      <w:pPr>
        <w:jc w:val="both"/>
        <w:rPr>
          <w:rFonts w:eastAsia="Times New Roman"/>
          <w:bCs/>
          <w:szCs w:val="24"/>
          <w:lang w:eastAsia="ru-RU"/>
        </w:rPr>
      </w:pPr>
    </w:p>
    <w:p w14:paraId="0037FEF4" w14:textId="77777777" w:rsidR="00F57B7D" w:rsidRPr="00C5668B" w:rsidRDefault="00F57B7D" w:rsidP="003555BD">
      <w:pPr>
        <w:jc w:val="both"/>
        <w:rPr>
          <w:rFonts w:eastAsia="Times New Roman"/>
          <w:bCs/>
          <w:szCs w:val="24"/>
          <w:lang w:eastAsia="ru-RU"/>
        </w:rPr>
      </w:pPr>
    </w:p>
    <w:p w14:paraId="396CB039" w14:textId="77777777" w:rsidR="0044671F" w:rsidRPr="009269D3" w:rsidRDefault="0044671F" w:rsidP="003555BD">
      <w:pPr>
        <w:jc w:val="both"/>
        <w:rPr>
          <w:rFonts w:eastAsia="Times New Roman"/>
          <w:b/>
          <w:bCs/>
          <w:szCs w:val="24"/>
          <w:lang w:eastAsia="ru-RU"/>
        </w:rPr>
      </w:pPr>
      <w:r w:rsidRPr="009269D3">
        <w:rPr>
          <w:rFonts w:eastAsia="Times New Roman"/>
          <w:b/>
          <w:bCs/>
          <w:szCs w:val="24"/>
          <w:lang w:eastAsia="ru-RU"/>
        </w:rPr>
        <w:t>Духовно – нравственное направление</w:t>
      </w:r>
    </w:p>
    <w:p w14:paraId="19B15CCA" w14:textId="77777777" w:rsidR="00621E8F" w:rsidRPr="009269D3" w:rsidRDefault="00621E8F" w:rsidP="003555BD">
      <w:pPr>
        <w:jc w:val="both"/>
        <w:rPr>
          <w:rFonts w:eastAsia="Times New Roman"/>
          <w:b/>
          <w:bCs/>
          <w:szCs w:val="24"/>
          <w:lang w:eastAsia="ru-RU"/>
        </w:rPr>
      </w:pPr>
    </w:p>
    <w:p w14:paraId="4441824E" w14:textId="15DAE137" w:rsidR="0089751E" w:rsidRPr="009269D3" w:rsidRDefault="00546D29" w:rsidP="003555BD">
      <w:pPr>
        <w:jc w:val="both"/>
        <w:rPr>
          <w:rFonts w:eastAsia="Times New Roman"/>
          <w:b/>
          <w:bCs/>
          <w:szCs w:val="24"/>
          <w:lang w:eastAsia="ru-RU"/>
        </w:rPr>
      </w:pPr>
      <w:r>
        <w:rPr>
          <w:rFonts w:eastAsia="Times New Roman"/>
          <w:b/>
          <w:bCs/>
          <w:szCs w:val="24"/>
          <w:lang w:eastAsia="ru-RU"/>
        </w:rPr>
        <w:t>Рабочая программа</w:t>
      </w:r>
      <w:r w:rsidR="000634CB">
        <w:rPr>
          <w:rFonts w:eastAsia="Times New Roman"/>
          <w:b/>
          <w:bCs/>
          <w:szCs w:val="24"/>
          <w:lang w:eastAsia="ru-RU"/>
        </w:rPr>
        <w:t xml:space="preserve"> внеурочной деятельности </w:t>
      </w:r>
      <w:r w:rsidR="0089751E" w:rsidRPr="009269D3">
        <w:rPr>
          <w:rFonts w:eastAsia="Times New Roman"/>
          <w:b/>
          <w:bCs/>
          <w:szCs w:val="24"/>
          <w:lang w:eastAsia="ru-RU"/>
        </w:rPr>
        <w:t xml:space="preserve"> «Истоки»</w:t>
      </w:r>
    </w:p>
    <w:p w14:paraId="2EE87C88" w14:textId="77777777" w:rsidR="00ED0162" w:rsidRPr="00ED0162" w:rsidRDefault="00ED0162" w:rsidP="009033E7">
      <w:pPr>
        <w:pStyle w:val="a9"/>
        <w:numPr>
          <w:ilvl w:val="0"/>
          <w:numId w:val="246"/>
        </w:numPr>
        <w:tabs>
          <w:tab w:val="left" w:pos="9356"/>
        </w:tabs>
        <w:rPr>
          <w:rFonts w:eastAsia="Times New Roman"/>
          <w:b/>
        </w:rPr>
      </w:pPr>
      <w:r w:rsidRPr="00ED0162">
        <w:rPr>
          <w:rFonts w:eastAsia="Times New Roman"/>
          <w:b/>
        </w:rPr>
        <w:t>Результаты освоения курса внеурочной деятельности</w:t>
      </w:r>
    </w:p>
    <w:p w14:paraId="27FE31F8" w14:textId="77777777" w:rsidR="00ED0162" w:rsidRPr="00ED0162" w:rsidRDefault="00ED0162" w:rsidP="00ED0162">
      <w:pPr>
        <w:pStyle w:val="Default"/>
        <w:ind w:left="360"/>
        <w:rPr>
          <w:rFonts w:ascii="Times New Roman" w:hAnsi="Times New Roman" w:cs="Times New Roman"/>
        </w:rPr>
      </w:pPr>
      <w:r w:rsidRPr="00ED0162">
        <w:rPr>
          <w:rFonts w:ascii="Times New Roman" w:hAnsi="Times New Roman" w:cs="Times New Roman"/>
          <w:i/>
          <w:iCs/>
        </w:rPr>
        <w:t xml:space="preserve">Личностные результаты изучения учебного курса «Истоки» </w:t>
      </w:r>
      <w:r w:rsidRPr="00ED0162">
        <w:rPr>
          <w:rFonts w:ascii="Times New Roman" w:hAnsi="Times New Roman" w:cs="Times New Roman"/>
        </w:rPr>
        <w:t xml:space="preserve">обучающимися основной школы включают: </w:t>
      </w:r>
    </w:p>
    <w:p w14:paraId="5DCFB249" w14:textId="77777777" w:rsidR="00ED0162" w:rsidRPr="00ED0162" w:rsidRDefault="00ED0162" w:rsidP="009033E7">
      <w:pPr>
        <w:pStyle w:val="Default"/>
        <w:numPr>
          <w:ilvl w:val="0"/>
          <w:numId w:val="247"/>
        </w:numPr>
        <w:jc w:val="both"/>
        <w:rPr>
          <w:rFonts w:ascii="Times New Roman" w:hAnsi="Times New Roman" w:cs="Times New Roman"/>
        </w:rPr>
      </w:pPr>
      <w:r w:rsidRPr="00ED0162">
        <w:rPr>
          <w:rFonts w:ascii="Times New Roman" w:hAnsi="Times New Roman" w:cs="Times New Roman"/>
        </w:rPr>
        <w:t xml:space="preserve">воспитание российской гражданской идентичности, патриотизма, любви и уважения к Отечеству, чувства гордости за свою Родину, за ее историческое прошлое, усвоение традиционных ценностей многонационального российского общества, воспитание чувства ответственности и долга перед Родиной; </w:t>
      </w:r>
    </w:p>
    <w:p w14:paraId="03F78765" w14:textId="77777777" w:rsidR="00ED0162" w:rsidRPr="00ED0162" w:rsidRDefault="00ED0162" w:rsidP="009033E7">
      <w:pPr>
        <w:pStyle w:val="Default"/>
        <w:numPr>
          <w:ilvl w:val="0"/>
          <w:numId w:val="247"/>
        </w:numPr>
        <w:jc w:val="both"/>
        <w:rPr>
          <w:rFonts w:ascii="Times New Roman" w:hAnsi="Times New Roman" w:cs="Times New Roman"/>
        </w:rPr>
      </w:pPr>
      <w:r w:rsidRPr="00ED0162">
        <w:rPr>
          <w:rFonts w:ascii="Times New Roman" w:hAnsi="Times New Roman" w:cs="Times New Roman"/>
        </w:rPr>
        <w:t xml:space="preserve"> осознание обучающимися своей этнической принадлежности, ощущения укорененности в отечественной этносоциальной и этнокультурной среде, чувства родства этой среде, уважения и признательности наследию предков; </w:t>
      </w:r>
    </w:p>
    <w:p w14:paraId="4A11DE3F" w14:textId="77777777" w:rsidR="00ED0162" w:rsidRPr="00ED0162" w:rsidRDefault="00ED0162" w:rsidP="009033E7">
      <w:pPr>
        <w:pStyle w:val="Default"/>
        <w:numPr>
          <w:ilvl w:val="0"/>
          <w:numId w:val="247"/>
        </w:numPr>
        <w:jc w:val="both"/>
        <w:rPr>
          <w:rFonts w:ascii="Times New Roman" w:hAnsi="Times New Roman" w:cs="Times New Roman"/>
        </w:rPr>
      </w:pPr>
      <w:r w:rsidRPr="00ED0162">
        <w:rPr>
          <w:rFonts w:ascii="Times New Roman" w:hAnsi="Times New Roman" w:cs="Times New Roman"/>
        </w:rPr>
        <w:t xml:space="preserve">осмысление духовно-нравственного и социокультурного опыта предшествующих поколений, способность к определению своей позиции и ответственному поведению в современном обществе; </w:t>
      </w:r>
    </w:p>
    <w:p w14:paraId="2A87E557" w14:textId="77777777" w:rsidR="00ED0162" w:rsidRPr="00ED0162" w:rsidRDefault="00ED0162" w:rsidP="009033E7">
      <w:pPr>
        <w:pStyle w:val="Default"/>
        <w:numPr>
          <w:ilvl w:val="0"/>
          <w:numId w:val="247"/>
        </w:numPr>
        <w:jc w:val="both"/>
        <w:rPr>
          <w:rFonts w:ascii="Times New Roman" w:hAnsi="Times New Roman" w:cs="Times New Roman"/>
        </w:rPr>
      </w:pPr>
      <w:r w:rsidRPr="00ED0162">
        <w:rPr>
          <w:rFonts w:ascii="Times New Roman" w:hAnsi="Times New Roman" w:cs="Times New Roman"/>
        </w:rPr>
        <w:t xml:space="preserve">укрепление социокультурного стержня личности, обогащение духовного и нравственного опыта обучающихся; формирование осознанного, уважительного и доброжелательного отношения к другому человеку, его мнению, мировоззрению, культуре, религии, традициям, готовности и способности вести диалог; </w:t>
      </w:r>
    </w:p>
    <w:p w14:paraId="3A75F4E6" w14:textId="77777777" w:rsidR="00ED0162" w:rsidRPr="00ED0162" w:rsidRDefault="00ED0162" w:rsidP="009033E7">
      <w:pPr>
        <w:pStyle w:val="Default"/>
        <w:numPr>
          <w:ilvl w:val="0"/>
          <w:numId w:val="247"/>
        </w:numPr>
        <w:jc w:val="both"/>
        <w:rPr>
          <w:rFonts w:ascii="Times New Roman" w:hAnsi="Times New Roman" w:cs="Times New Roman"/>
        </w:rPr>
      </w:pPr>
      <w:r w:rsidRPr="00ED0162">
        <w:rPr>
          <w:rFonts w:ascii="Times New Roman" w:hAnsi="Times New Roman" w:cs="Times New Roman"/>
        </w:rPr>
        <w:t xml:space="preserve">формирование ответственного отношения к учению, готовности и способности к саморазвитию и самообразованию на основе мотивации к обучению и познанию, осознанному выбору жизненного пути и будущей профессиональной деятельности, основанной на понимании смыслов и предназначений важнейших видов человеческой деятельности; </w:t>
      </w:r>
    </w:p>
    <w:p w14:paraId="5A410188" w14:textId="77777777" w:rsidR="00ED0162" w:rsidRPr="00ED0162" w:rsidRDefault="00ED0162" w:rsidP="009033E7">
      <w:pPr>
        <w:pStyle w:val="Default"/>
        <w:numPr>
          <w:ilvl w:val="0"/>
          <w:numId w:val="247"/>
        </w:numPr>
        <w:jc w:val="both"/>
        <w:rPr>
          <w:rFonts w:ascii="Times New Roman" w:hAnsi="Times New Roman" w:cs="Times New Roman"/>
        </w:rPr>
      </w:pPr>
      <w:r w:rsidRPr="00ED0162">
        <w:rPr>
          <w:rFonts w:ascii="Times New Roman" w:hAnsi="Times New Roman" w:cs="Times New Roman"/>
        </w:rPr>
        <w:t xml:space="preserve"> освоение социальных норм, правил поведения, ролей и форм социальной жизни в группах и сообществах; </w:t>
      </w:r>
    </w:p>
    <w:p w14:paraId="0AE4A06B" w14:textId="77777777" w:rsidR="00ED0162" w:rsidRPr="00ED0162" w:rsidRDefault="00ED0162" w:rsidP="009033E7">
      <w:pPr>
        <w:pStyle w:val="Default"/>
        <w:numPr>
          <w:ilvl w:val="0"/>
          <w:numId w:val="247"/>
        </w:numPr>
        <w:jc w:val="both"/>
        <w:rPr>
          <w:rFonts w:ascii="Times New Roman" w:hAnsi="Times New Roman" w:cs="Times New Roman"/>
        </w:rPr>
      </w:pPr>
      <w:r w:rsidRPr="00ED0162">
        <w:rPr>
          <w:rFonts w:ascii="Times New Roman" w:hAnsi="Times New Roman" w:cs="Times New Roman"/>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14:paraId="7FEACC75" w14:textId="77777777" w:rsidR="00ED0162" w:rsidRPr="00ED0162" w:rsidRDefault="00ED0162" w:rsidP="009033E7">
      <w:pPr>
        <w:pStyle w:val="Default"/>
        <w:numPr>
          <w:ilvl w:val="0"/>
          <w:numId w:val="247"/>
        </w:numPr>
        <w:jc w:val="both"/>
        <w:rPr>
          <w:rFonts w:ascii="Times New Roman" w:hAnsi="Times New Roman" w:cs="Times New Roman"/>
        </w:rPr>
      </w:pPr>
      <w:r w:rsidRPr="00ED0162">
        <w:rPr>
          <w:rFonts w:ascii="Times New Roman" w:hAnsi="Times New Roman" w:cs="Times New Roman"/>
        </w:rPr>
        <w:t xml:space="preserve"> формирование коммуникативной компетентности в общении и сотрудничестве со сверстниками, детьми старшего и младшего возраста, взрослыми в разнообразной деятельности; </w:t>
      </w:r>
    </w:p>
    <w:p w14:paraId="6DB2AF6B" w14:textId="77777777" w:rsidR="00ED0162" w:rsidRPr="00ED0162" w:rsidRDefault="00ED0162" w:rsidP="009033E7">
      <w:pPr>
        <w:pStyle w:val="Default"/>
        <w:numPr>
          <w:ilvl w:val="0"/>
          <w:numId w:val="247"/>
        </w:numPr>
        <w:jc w:val="both"/>
        <w:rPr>
          <w:rFonts w:ascii="Times New Roman" w:hAnsi="Times New Roman" w:cs="Times New Roman"/>
        </w:rPr>
      </w:pPr>
      <w:r w:rsidRPr="00ED0162">
        <w:rPr>
          <w:rFonts w:ascii="Times New Roman" w:hAnsi="Times New Roman" w:cs="Times New Roman"/>
        </w:rPr>
        <w:t xml:space="preserve"> осознание значимости семьи в жизни человека и общества, принятие ценностей семейной жизни, уважительное и заботливое отношение к членам своей семьи; </w:t>
      </w:r>
    </w:p>
    <w:p w14:paraId="7B009314" w14:textId="77777777" w:rsidR="00ED0162" w:rsidRPr="00ED0162" w:rsidRDefault="00ED0162" w:rsidP="009033E7">
      <w:pPr>
        <w:pStyle w:val="Default"/>
        <w:numPr>
          <w:ilvl w:val="0"/>
          <w:numId w:val="247"/>
        </w:numPr>
        <w:jc w:val="both"/>
        <w:rPr>
          <w:rFonts w:ascii="Times New Roman" w:hAnsi="Times New Roman" w:cs="Times New Roman"/>
        </w:rPr>
      </w:pPr>
      <w:r w:rsidRPr="00ED0162">
        <w:rPr>
          <w:rFonts w:ascii="Times New Roman" w:hAnsi="Times New Roman" w:cs="Times New Roman"/>
        </w:rPr>
        <w:t xml:space="preserve"> развитие эстетического сознания через освоение наследия отечественной культуры и творческой деятельности эстетического характера. </w:t>
      </w:r>
    </w:p>
    <w:p w14:paraId="6017662B" w14:textId="77777777" w:rsidR="00ED0162" w:rsidRPr="00ED0162" w:rsidRDefault="00ED0162" w:rsidP="00ED0162">
      <w:pPr>
        <w:pStyle w:val="Default"/>
        <w:jc w:val="both"/>
        <w:rPr>
          <w:rFonts w:ascii="Times New Roman" w:hAnsi="Times New Roman" w:cs="Times New Roman"/>
        </w:rPr>
      </w:pPr>
      <w:r w:rsidRPr="00ED0162">
        <w:rPr>
          <w:rFonts w:ascii="Times New Roman" w:hAnsi="Times New Roman" w:cs="Times New Roman"/>
          <w:i/>
          <w:iCs/>
        </w:rPr>
        <w:t xml:space="preserve">Метапредметные результаты изучения учебного курса «Истоки» </w:t>
      </w:r>
      <w:r w:rsidRPr="00ED0162">
        <w:rPr>
          <w:rFonts w:ascii="Times New Roman" w:hAnsi="Times New Roman" w:cs="Times New Roman"/>
        </w:rPr>
        <w:t xml:space="preserve">включают: </w:t>
      </w:r>
    </w:p>
    <w:p w14:paraId="7CB75BDB" w14:textId="77777777" w:rsidR="00ED0162" w:rsidRPr="00ED0162" w:rsidRDefault="00ED0162" w:rsidP="009033E7">
      <w:pPr>
        <w:pStyle w:val="Default"/>
        <w:numPr>
          <w:ilvl w:val="0"/>
          <w:numId w:val="248"/>
        </w:numPr>
        <w:jc w:val="both"/>
        <w:rPr>
          <w:rFonts w:ascii="Times New Roman" w:hAnsi="Times New Roman" w:cs="Times New Roman"/>
        </w:rPr>
      </w:pPr>
      <w:r w:rsidRPr="00ED0162">
        <w:rPr>
          <w:rFonts w:ascii="Times New Roman" w:hAnsi="Times New Roman" w:cs="Times New Roman"/>
        </w:rPr>
        <w:t xml:space="preserve">умение самостоятельно определять цели обучения, ставить для себя новые задачи в учебе, развивать мотивы и интересы своей познавательной деятельности; </w:t>
      </w:r>
    </w:p>
    <w:p w14:paraId="214BD167" w14:textId="77777777" w:rsidR="00ED0162" w:rsidRPr="00ED0162" w:rsidRDefault="00ED0162" w:rsidP="009033E7">
      <w:pPr>
        <w:pStyle w:val="Default"/>
        <w:numPr>
          <w:ilvl w:val="0"/>
          <w:numId w:val="248"/>
        </w:numPr>
        <w:jc w:val="both"/>
        <w:rPr>
          <w:rFonts w:ascii="Times New Roman" w:hAnsi="Times New Roman" w:cs="Times New Roman"/>
        </w:rPr>
      </w:pPr>
      <w:r w:rsidRPr="00ED0162">
        <w:rPr>
          <w:rFonts w:ascii="Times New Roman" w:hAnsi="Times New Roman" w:cs="Times New Roman"/>
        </w:rPr>
        <w:t xml:space="preserve"> умение планировать пути достижения целей, сознательно выбирать наиболее эффективные способы решения поставленных задач; </w:t>
      </w:r>
    </w:p>
    <w:p w14:paraId="74AD252C" w14:textId="77777777" w:rsidR="00ED0162" w:rsidRPr="00ED0162" w:rsidRDefault="00ED0162" w:rsidP="009033E7">
      <w:pPr>
        <w:pStyle w:val="Default"/>
        <w:numPr>
          <w:ilvl w:val="0"/>
          <w:numId w:val="248"/>
        </w:numPr>
        <w:jc w:val="both"/>
        <w:rPr>
          <w:rFonts w:ascii="Times New Roman" w:hAnsi="Times New Roman" w:cs="Times New Roman"/>
        </w:rPr>
      </w:pPr>
      <w:r w:rsidRPr="00ED0162">
        <w:rPr>
          <w:rFonts w:ascii="Times New Roman" w:hAnsi="Times New Roman" w:cs="Times New Roman"/>
        </w:rPr>
        <w:t xml:space="preserve">умение соотносить свои действия с планируемым результатом, осуществлять контроль своей деятельности, корректировать действия в процессе работы; </w:t>
      </w:r>
    </w:p>
    <w:p w14:paraId="3177F123" w14:textId="77777777" w:rsidR="00ED0162" w:rsidRPr="00ED0162" w:rsidRDefault="00ED0162" w:rsidP="009033E7">
      <w:pPr>
        <w:pStyle w:val="Default"/>
        <w:numPr>
          <w:ilvl w:val="0"/>
          <w:numId w:val="248"/>
        </w:numPr>
        <w:jc w:val="both"/>
        <w:rPr>
          <w:rFonts w:ascii="Times New Roman" w:hAnsi="Times New Roman" w:cs="Times New Roman"/>
        </w:rPr>
      </w:pPr>
      <w:r w:rsidRPr="00ED0162">
        <w:rPr>
          <w:rFonts w:ascii="Times New Roman" w:hAnsi="Times New Roman" w:cs="Times New Roman"/>
        </w:rPr>
        <w:t xml:space="preserve"> умение оценивать правильность выполнения учебной задачи; </w:t>
      </w:r>
    </w:p>
    <w:p w14:paraId="616A91C5" w14:textId="77777777" w:rsidR="00ED0162" w:rsidRPr="00ED0162" w:rsidRDefault="00ED0162" w:rsidP="009033E7">
      <w:pPr>
        <w:pStyle w:val="Default"/>
        <w:numPr>
          <w:ilvl w:val="0"/>
          <w:numId w:val="248"/>
        </w:numPr>
        <w:jc w:val="both"/>
        <w:rPr>
          <w:rFonts w:ascii="Times New Roman" w:hAnsi="Times New Roman" w:cs="Times New Roman"/>
        </w:rPr>
      </w:pPr>
      <w:r w:rsidRPr="00ED0162">
        <w:rPr>
          <w:rFonts w:ascii="Times New Roman" w:hAnsi="Times New Roman" w:cs="Times New Roman"/>
        </w:rPr>
        <w:t xml:space="preserve"> владение основами самоконтроля, самооценки, принятия решений осознанного выбора; </w:t>
      </w:r>
    </w:p>
    <w:p w14:paraId="50672C66" w14:textId="77777777" w:rsidR="00ED0162" w:rsidRPr="00ED0162" w:rsidRDefault="00ED0162" w:rsidP="009033E7">
      <w:pPr>
        <w:pStyle w:val="Default"/>
        <w:numPr>
          <w:ilvl w:val="0"/>
          <w:numId w:val="248"/>
        </w:numPr>
        <w:jc w:val="both"/>
        <w:rPr>
          <w:rFonts w:ascii="Times New Roman" w:hAnsi="Times New Roman" w:cs="Times New Roman"/>
        </w:rPr>
      </w:pPr>
      <w:r w:rsidRPr="00ED0162">
        <w:rPr>
          <w:rFonts w:ascii="Times New Roman" w:hAnsi="Times New Roman" w:cs="Times New Roman"/>
        </w:rPr>
        <w:t xml:space="preserve"> умение определять понятия, создавать обобщения, устанавливать аналогии, строить логические рассуждения, умозаключения;</w:t>
      </w:r>
    </w:p>
    <w:p w14:paraId="211F2C3C" w14:textId="77777777" w:rsidR="00ED0162" w:rsidRPr="00ED0162" w:rsidRDefault="00ED0162" w:rsidP="009033E7">
      <w:pPr>
        <w:pStyle w:val="Default"/>
        <w:numPr>
          <w:ilvl w:val="0"/>
          <w:numId w:val="248"/>
        </w:numPr>
        <w:jc w:val="both"/>
        <w:rPr>
          <w:rFonts w:ascii="Times New Roman" w:hAnsi="Times New Roman" w:cs="Times New Roman"/>
        </w:rPr>
      </w:pPr>
      <w:r w:rsidRPr="00ED0162">
        <w:rPr>
          <w:rFonts w:ascii="Times New Roman" w:hAnsi="Times New Roman" w:cs="Times New Roman"/>
        </w:rPr>
        <w:t xml:space="preserve">осмысленное чтение; </w:t>
      </w:r>
    </w:p>
    <w:p w14:paraId="43F0B1D8" w14:textId="77777777" w:rsidR="00ED0162" w:rsidRPr="00ED0162" w:rsidRDefault="00ED0162" w:rsidP="009033E7">
      <w:pPr>
        <w:pStyle w:val="Default"/>
        <w:numPr>
          <w:ilvl w:val="0"/>
          <w:numId w:val="248"/>
        </w:numPr>
        <w:jc w:val="both"/>
        <w:rPr>
          <w:rFonts w:ascii="Times New Roman" w:hAnsi="Times New Roman" w:cs="Times New Roman"/>
        </w:rPr>
      </w:pPr>
      <w:r w:rsidRPr="00ED0162">
        <w:rPr>
          <w:rFonts w:ascii="Times New Roman" w:hAnsi="Times New Roman" w:cs="Times New Roman"/>
        </w:rPr>
        <w:t xml:space="preserve"> умение организовать сотрудничество со сверстниками и учителем, работать индивидуально и в группе, приходить к совместному решению и устранять конфликты на основе согласования позиций; формулировать, аргументировать и отстаивать свое мнение; </w:t>
      </w:r>
    </w:p>
    <w:p w14:paraId="03E38037" w14:textId="77777777" w:rsidR="00ED0162" w:rsidRPr="00ED0162" w:rsidRDefault="00ED0162" w:rsidP="009033E7">
      <w:pPr>
        <w:pStyle w:val="Default"/>
        <w:numPr>
          <w:ilvl w:val="0"/>
          <w:numId w:val="248"/>
        </w:numPr>
        <w:jc w:val="both"/>
        <w:rPr>
          <w:rFonts w:ascii="Times New Roman" w:hAnsi="Times New Roman" w:cs="Times New Roman"/>
        </w:rPr>
      </w:pPr>
      <w:r w:rsidRPr="00ED0162">
        <w:rPr>
          <w:rFonts w:ascii="Times New Roman" w:hAnsi="Times New Roman" w:cs="Times New Roman"/>
        </w:rPr>
        <w:t xml:space="preserve"> умение осознанно использовать речевые средства в соответствии с задачей коммуникации для выражения своих чувств, мыслей и потребностей; владение монологической контекстной речью. </w:t>
      </w:r>
    </w:p>
    <w:p w14:paraId="49BA822A" w14:textId="77777777" w:rsidR="00ED0162" w:rsidRPr="00ED0162" w:rsidRDefault="00ED0162" w:rsidP="00ED0162">
      <w:pPr>
        <w:pStyle w:val="Default"/>
        <w:ind w:left="398"/>
        <w:jc w:val="both"/>
        <w:rPr>
          <w:rFonts w:ascii="Times New Roman" w:hAnsi="Times New Roman" w:cs="Times New Roman"/>
        </w:rPr>
      </w:pPr>
      <w:r w:rsidRPr="00ED0162">
        <w:rPr>
          <w:rFonts w:ascii="Times New Roman" w:hAnsi="Times New Roman" w:cs="Times New Roman"/>
          <w:i/>
          <w:iCs/>
        </w:rPr>
        <w:t xml:space="preserve">Предметные результаты изучения учебного курса «Истоки» </w:t>
      </w:r>
      <w:r w:rsidRPr="00ED0162">
        <w:rPr>
          <w:rFonts w:ascii="Times New Roman" w:hAnsi="Times New Roman" w:cs="Times New Roman"/>
        </w:rPr>
        <w:t xml:space="preserve">учитывают требования Стандарта и специфику предмета и включают: </w:t>
      </w:r>
    </w:p>
    <w:p w14:paraId="13206A57" w14:textId="77777777" w:rsidR="00ED0162" w:rsidRPr="00ED0162" w:rsidRDefault="00ED0162" w:rsidP="009033E7">
      <w:pPr>
        <w:pStyle w:val="Default"/>
        <w:numPr>
          <w:ilvl w:val="0"/>
          <w:numId w:val="248"/>
        </w:numPr>
        <w:jc w:val="both"/>
        <w:rPr>
          <w:rFonts w:ascii="Times New Roman" w:hAnsi="Times New Roman" w:cs="Times New Roman"/>
        </w:rPr>
      </w:pPr>
      <w:r w:rsidRPr="00ED0162">
        <w:rPr>
          <w:rFonts w:ascii="Times New Roman" w:hAnsi="Times New Roman" w:cs="Times New Roman"/>
        </w:rPr>
        <w:t xml:space="preserve"> приобщение к базовым, вечным, непреходящим ценностям российской цивилизации; формирование социокультурного стержня личности; </w:t>
      </w:r>
    </w:p>
    <w:p w14:paraId="5D9C405A" w14:textId="77777777" w:rsidR="00ED0162" w:rsidRPr="00ED0162" w:rsidRDefault="00ED0162" w:rsidP="009033E7">
      <w:pPr>
        <w:pStyle w:val="Default"/>
        <w:numPr>
          <w:ilvl w:val="0"/>
          <w:numId w:val="248"/>
        </w:numPr>
        <w:jc w:val="both"/>
        <w:rPr>
          <w:rFonts w:ascii="Times New Roman" w:hAnsi="Times New Roman" w:cs="Times New Roman"/>
        </w:rPr>
      </w:pPr>
      <w:r w:rsidRPr="00ED0162">
        <w:rPr>
          <w:rFonts w:ascii="Times New Roman" w:hAnsi="Times New Roman" w:cs="Times New Roman"/>
        </w:rPr>
        <w:t xml:space="preserve"> обогащение категорий понятий, образов и представлений, связанных с социокультурными истоками; </w:t>
      </w:r>
    </w:p>
    <w:p w14:paraId="4E5DB81A" w14:textId="77777777" w:rsidR="00ED0162" w:rsidRPr="00ED0162" w:rsidRDefault="00ED0162" w:rsidP="009033E7">
      <w:pPr>
        <w:pStyle w:val="Default"/>
        <w:numPr>
          <w:ilvl w:val="0"/>
          <w:numId w:val="248"/>
        </w:numPr>
        <w:jc w:val="both"/>
        <w:rPr>
          <w:rFonts w:ascii="Times New Roman" w:hAnsi="Times New Roman" w:cs="Times New Roman"/>
        </w:rPr>
      </w:pPr>
      <w:r w:rsidRPr="00ED0162">
        <w:rPr>
          <w:rFonts w:ascii="Times New Roman" w:hAnsi="Times New Roman" w:cs="Times New Roman"/>
        </w:rPr>
        <w:t xml:space="preserve">приобщение к глубинным (смысловым, нравственным, духовным) пластам выдающихся памятников-явлений отечественной культуры; </w:t>
      </w:r>
    </w:p>
    <w:p w14:paraId="7C6C9D80" w14:textId="77777777" w:rsidR="00ED0162" w:rsidRPr="00ED0162" w:rsidRDefault="00ED0162" w:rsidP="009033E7">
      <w:pPr>
        <w:pStyle w:val="Default"/>
        <w:numPr>
          <w:ilvl w:val="0"/>
          <w:numId w:val="248"/>
        </w:numPr>
        <w:jc w:val="both"/>
        <w:rPr>
          <w:rFonts w:ascii="Times New Roman" w:hAnsi="Times New Roman" w:cs="Times New Roman"/>
        </w:rPr>
      </w:pPr>
      <w:r w:rsidRPr="00ED0162">
        <w:rPr>
          <w:rFonts w:ascii="Times New Roman" w:hAnsi="Times New Roman" w:cs="Times New Roman"/>
        </w:rPr>
        <w:t xml:space="preserve">освоение социокультурного и духовного контекста пространства и времени феноменов российской цивилизации и ведущих видов человеческой деятельности; </w:t>
      </w:r>
    </w:p>
    <w:p w14:paraId="6DE33274" w14:textId="77777777" w:rsidR="00ED0162" w:rsidRPr="00ED0162" w:rsidRDefault="00ED0162" w:rsidP="009033E7">
      <w:pPr>
        <w:pStyle w:val="Default"/>
        <w:numPr>
          <w:ilvl w:val="0"/>
          <w:numId w:val="248"/>
        </w:numPr>
        <w:jc w:val="both"/>
        <w:rPr>
          <w:rFonts w:ascii="Times New Roman" w:hAnsi="Times New Roman" w:cs="Times New Roman"/>
        </w:rPr>
      </w:pPr>
      <w:r w:rsidRPr="00ED0162">
        <w:rPr>
          <w:rFonts w:ascii="Times New Roman" w:hAnsi="Times New Roman" w:cs="Times New Roman"/>
        </w:rPr>
        <w:t xml:space="preserve"> уяснение основополагающих принципов, утвердившихся в качестве жизненной нормы российской культуры; </w:t>
      </w:r>
    </w:p>
    <w:p w14:paraId="40138F31" w14:textId="77777777" w:rsidR="00ED0162" w:rsidRPr="00ED0162" w:rsidRDefault="00ED0162" w:rsidP="009033E7">
      <w:pPr>
        <w:pStyle w:val="Default"/>
        <w:numPr>
          <w:ilvl w:val="0"/>
          <w:numId w:val="248"/>
        </w:numPr>
        <w:jc w:val="both"/>
        <w:rPr>
          <w:rFonts w:ascii="Times New Roman" w:hAnsi="Times New Roman" w:cs="Times New Roman"/>
        </w:rPr>
      </w:pPr>
      <w:r w:rsidRPr="00ED0162">
        <w:rPr>
          <w:rFonts w:ascii="Times New Roman" w:hAnsi="Times New Roman" w:cs="Times New Roman"/>
        </w:rPr>
        <w:t xml:space="preserve"> развитие интереса к самостоятельному поиску и осмыслению Истоков; </w:t>
      </w:r>
    </w:p>
    <w:p w14:paraId="496918CD" w14:textId="77777777" w:rsidR="00ED0162" w:rsidRDefault="00ED0162" w:rsidP="009033E7">
      <w:pPr>
        <w:pStyle w:val="Default"/>
        <w:numPr>
          <w:ilvl w:val="0"/>
          <w:numId w:val="248"/>
        </w:numPr>
        <w:jc w:val="both"/>
        <w:rPr>
          <w:rFonts w:ascii="Times New Roman" w:hAnsi="Times New Roman" w:cs="Times New Roman"/>
        </w:rPr>
      </w:pPr>
      <w:r w:rsidRPr="00ED0162">
        <w:rPr>
          <w:rFonts w:ascii="Times New Roman" w:hAnsi="Times New Roman" w:cs="Times New Roman"/>
        </w:rPr>
        <w:t xml:space="preserve"> осознание себя деятельным субъектом сохранения и приумножения духовно-нравственного и социокультурного опыта Отечества.</w:t>
      </w:r>
    </w:p>
    <w:p w14:paraId="6772EB67" w14:textId="77777777" w:rsidR="00A927A0" w:rsidRPr="00A927A0" w:rsidRDefault="00A927A0" w:rsidP="003F50F5">
      <w:pPr>
        <w:pStyle w:val="Default"/>
        <w:ind w:left="398"/>
        <w:jc w:val="both"/>
        <w:rPr>
          <w:rFonts w:ascii="Times New Roman" w:hAnsi="Times New Roman" w:cs="Times New Roman"/>
          <w:b/>
        </w:rPr>
      </w:pPr>
      <w:r w:rsidRPr="00A927A0">
        <w:rPr>
          <w:rFonts w:ascii="Times New Roman" w:hAnsi="Times New Roman" w:cs="Times New Roman"/>
          <w:b/>
        </w:rPr>
        <w:t xml:space="preserve">Содержание курса внеурочной деятельности с указанием форм организации и видов деятельности </w:t>
      </w:r>
    </w:p>
    <w:p w14:paraId="5B6B5D8C" w14:textId="54EBD1E8" w:rsidR="00A927A0" w:rsidRDefault="00A927A0" w:rsidP="009033E7">
      <w:pPr>
        <w:pStyle w:val="Default"/>
        <w:numPr>
          <w:ilvl w:val="0"/>
          <w:numId w:val="249"/>
        </w:numPr>
        <w:jc w:val="both"/>
        <w:rPr>
          <w:rFonts w:ascii="Times New Roman" w:hAnsi="Times New Roman" w:cs="Times New Roman"/>
        </w:rPr>
      </w:pPr>
      <w:r w:rsidRPr="00A927A0">
        <w:rPr>
          <w:rFonts w:ascii="Times New Roman" w:hAnsi="Times New Roman" w:cs="Times New Roman"/>
        </w:rPr>
        <w:t xml:space="preserve">Введение (1 ч). Какой смысл им 6 храмостроительства. Князь Андрей Боголюбский и духовный мир его эпохи. Храм Покрова на Нерли стал символом гармонии между миром духовным, природным и рукотворным, к которой как к идеалу, стремилась изначально русская культура. Архитектурные особенности храма Покрова на Нерли: белый цвет, вертикально вытянутые формы, аркатурный пояс, белокаменные рельефы, гармония с окружающим ландшафтом. Гармония мира духовного, природного и рукотворного – знак преображения, именно эта гармония воспринималась как истинная красота и идеал, к которому стремилась русская цивилизация. </w:t>
      </w:r>
    </w:p>
    <w:p w14:paraId="711E979C" w14:textId="77777777" w:rsidR="004F06DD" w:rsidRDefault="00A927A0" w:rsidP="009033E7">
      <w:pPr>
        <w:pStyle w:val="Default"/>
        <w:numPr>
          <w:ilvl w:val="0"/>
          <w:numId w:val="249"/>
        </w:numPr>
        <w:jc w:val="both"/>
        <w:rPr>
          <w:rFonts w:ascii="Times New Roman" w:hAnsi="Times New Roman" w:cs="Times New Roman"/>
        </w:rPr>
      </w:pPr>
      <w:r w:rsidRPr="00A927A0">
        <w:rPr>
          <w:rFonts w:ascii="Times New Roman" w:hAnsi="Times New Roman" w:cs="Times New Roman"/>
        </w:rPr>
        <w:t xml:space="preserve">Икона «Живоначальная Троица». (5 ч). Иконопочитание в православной традиции. Икона «Живоначальная Троица» -одна из вершин русской иконописной традиции. Правила иконописного образа: лики, предметы, детали, линии, композиция должны нести большой духовный смысл. Сюжет иконы «Троица». Средства, которыми передаются внешнее выражение сюжета: фигуры ангелов, престол с чашей, жезлы и троны, храм, дерево, гора. Цвет как носитель духовного смысла. Краски в правилах иконописи. Символика цвета. Золотистый цвет и теплый свет. «Живоначальная Троица» творения преподобного Андрея Рублева – величайший памятник русского иконописания. Духовный смысл иконы «Живоначальная Троица» Средства, которыми передается внутреннее средоточие иконы: схожесть ангелов и единая устремленность жестов, состояние их общего раздумья, невидимые круги как символы завершенности и вечности (Нераздельность лиц Святой Троицы), различия в изображении ангелов и окружающих их символов (Неслиянность лиц Святой Троицы). Идея великой искупительной жертвы во имя спасения человечества. Икона «Живоначальная Троица» как зов к любви и единению на пути к горнему миру. Икона «Живоначальная Троица» творения преподобного Андрея Рублева, являясь одной из вершин русской иконописной традиции, указала на подобие земных идеалов согласия, любви и соборности основному догмату православия о Триедином Боге, на необходимость жертвенного подвига на пути к ним. </w:t>
      </w:r>
    </w:p>
    <w:p w14:paraId="6EB5BA19" w14:textId="6A8236B9" w:rsidR="004F06DD" w:rsidRDefault="00A927A0" w:rsidP="009033E7">
      <w:pPr>
        <w:pStyle w:val="Default"/>
        <w:numPr>
          <w:ilvl w:val="0"/>
          <w:numId w:val="249"/>
        </w:numPr>
        <w:jc w:val="both"/>
        <w:rPr>
          <w:rFonts w:ascii="Times New Roman" w:hAnsi="Times New Roman" w:cs="Times New Roman"/>
        </w:rPr>
      </w:pPr>
      <w:r w:rsidRPr="00A927A0">
        <w:rPr>
          <w:rFonts w:ascii="Times New Roman" w:hAnsi="Times New Roman" w:cs="Times New Roman"/>
        </w:rPr>
        <w:t xml:space="preserve"> Московский Кремль.  Кремль как щит военный: крепостные стены, кремлевские башни, храм Архангела Михаила. Кремль как щит духовный: храмы Колокольня «Иван Великий», чудотворные и намоленные иконы. Кремлевские храмы: Успенский собор, Архангельский собор, Благовещенский собор, церковь Ризоположения, и др., монастыри на территории Кремля. Дворцы и сооружения, призванные свидетельствовать о достоинстве России. Кремль – центр государственности, резиденция главы государства. Исторические и современные государственные регалии: шапка Мономаха, царские и императорские короны, двуглавый орел, герб, держава, скипетр. Символика регалий. Идея власти по Вере и Правде. Орден «За заслуги перед Отечеством». Кремль – хранитель славной истории и достижений культуры России. Георгиевский зал Большого Кремлевского дворца. Оружейная палата. Московский Кремль – уникальный ансамбль и хранилище отечественных реликвий, символ важнейших черт и идеалов российской государственности: патриотизма, державности, неразрывной связи земного Отечества с духовными идеалами, трепетного отношения к чести и достоинству России. </w:t>
      </w:r>
    </w:p>
    <w:p w14:paraId="6D7833AD" w14:textId="77777777" w:rsidR="004F06DD" w:rsidRDefault="00A927A0" w:rsidP="009033E7">
      <w:pPr>
        <w:pStyle w:val="Default"/>
        <w:numPr>
          <w:ilvl w:val="0"/>
          <w:numId w:val="249"/>
        </w:numPr>
        <w:jc w:val="both"/>
        <w:rPr>
          <w:rFonts w:ascii="Times New Roman" w:hAnsi="Times New Roman" w:cs="Times New Roman"/>
        </w:rPr>
      </w:pPr>
      <w:r w:rsidRPr="00A927A0">
        <w:rPr>
          <w:rFonts w:ascii="Times New Roman" w:hAnsi="Times New Roman" w:cs="Times New Roman"/>
        </w:rPr>
        <w:t xml:space="preserve"> Летописи. (5 час.) Старинные летописи – наше национальное достояние. Идеи летописей: единство рода человеческого, древнее происхождение славянского народа, убеждение, что через историю вершится воля Божия. Патриотизм - подвиг во имя Отечества, особая добродетель. Летописи общерусские и летописи местные. Как писали и украшали летописи. Древние летописи – бесценные памятники отечественной культуры. Летописные миниатюры – «окно в исчезнувший мир». Лицевой свод эпохи Ивана Грозного. «Сказание», «Житие», «Слово» - младшие братья летописей. Летописец Нестор и составление «Повести временных лет». Идеи летописи: единство рода человеческого, любовь и верность Отечеству, патриотизм. Древнерусские книжники. Книжная мудрость как путь к знанию о главном. Летописи оставили свой неповторимый взгляд на смысл происходящих событий, сердцевиной которого стало убеждение в предопределенности истории, её поучительности для новых поколений. Присоединение к древнейшим институтам сбережения и закрепления жизненного и духовного опыта. Летописи как образ исторической памяти и верности. Личностный опыт – социальный опыт. Значение курса в жизни каждого. </w:t>
      </w:r>
    </w:p>
    <w:p w14:paraId="7920B9D0" w14:textId="77777777" w:rsidR="004F06DD" w:rsidRDefault="00A927A0" w:rsidP="004F06DD">
      <w:pPr>
        <w:pStyle w:val="Default"/>
        <w:jc w:val="both"/>
        <w:rPr>
          <w:rFonts w:ascii="Times New Roman" w:hAnsi="Times New Roman" w:cs="Times New Roman"/>
        </w:rPr>
      </w:pPr>
      <w:r w:rsidRPr="00A927A0">
        <w:rPr>
          <w:rFonts w:ascii="Times New Roman" w:hAnsi="Times New Roman" w:cs="Times New Roman"/>
        </w:rPr>
        <w:t>Формы организации внеурочной деятельности:</w:t>
      </w:r>
    </w:p>
    <w:p w14:paraId="54791E88" w14:textId="77777777" w:rsidR="004F06DD" w:rsidRDefault="00A927A0" w:rsidP="004F06DD">
      <w:pPr>
        <w:pStyle w:val="Default"/>
        <w:jc w:val="both"/>
        <w:rPr>
          <w:rFonts w:ascii="Times New Roman" w:hAnsi="Times New Roman" w:cs="Times New Roman"/>
        </w:rPr>
      </w:pPr>
      <w:r w:rsidRPr="00A927A0">
        <w:rPr>
          <w:rFonts w:ascii="Times New Roman" w:hAnsi="Times New Roman" w:cs="Times New Roman"/>
        </w:rPr>
        <w:t xml:space="preserve"> </w:t>
      </w:r>
      <w:r w:rsidRPr="00A927A0">
        <w:rPr>
          <w:rFonts w:ascii="Times New Roman" w:hAnsi="Times New Roman" w:cs="Times New Roman"/>
        </w:rPr>
        <w:sym w:font="Symbol" w:char="F0B7"/>
      </w:r>
      <w:r w:rsidRPr="00A927A0">
        <w:rPr>
          <w:rFonts w:ascii="Times New Roman" w:hAnsi="Times New Roman" w:cs="Times New Roman"/>
        </w:rPr>
        <w:t xml:space="preserve"> коллективная; </w:t>
      </w:r>
    </w:p>
    <w:p w14:paraId="051DC014" w14:textId="77777777" w:rsidR="004F06DD" w:rsidRDefault="00A927A0" w:rsidP="004F06DD">
      <w:pPr>
        <w:pStyle w:val="Default"/>
        <w:jc w:val="both"/>
        <w:rPr>
          <w:rFonts w:ascii="Times New Roman" w:hAnsi="Times New Roman" w:cs="Times New Roman"/>
        </w:rPr>
      </w:pPr>
      <w:r w:rsidRPr="00A927A0">
        <w:rPr>
          <w:rFonts w:ascii="Times New Roman" w:hAnsi="Times New Roman" w:cs="Times New Roman"/>
        </w:rPr>
        <w:sym w:font="Symbol" w:char="F0B7"/>
      </w:r>
      <w:r w:rsidRPr="00A927A0">
        <w:rPr>
          <w:rFonts w:ascii="Times New Roman" w:hAnsi="Times New Roman" w:cs="Times New Roman"/>
        </w:rPr>
        <w:t xml:space="preserve"> групповая; </w:t>
      </w:r>
    </w:p>
    <w:p w14:paraId="430EF4B5" w14:textId="77777777" w:rsidR="004F06DD" w:rsidRDefault="00A927A0" w:rsidP="004F06DD">
      <w:pPr>
        <w:pStyle w:val="Default"/>
        <w:jc w:val="both"/>
        <w:rPr>
          <w:rFonts w:ascii="Times New Roman" w:hAnsi="Times New Roman" w:cs="Times New Roman"/>
        </w:rPr>
      </w:pPr>
      <w:r w:rsidRPr="00A927A0">
        <w:rPr>
          <w:rFonts w:ascii="Times New Roman" w:hAnsi="Times New Roman" w:cs="Times New Roman"/>
        </w:rPr>
        <w:sym w:font="Symbol" w:char="F0B7"/>
      </w:r>
      <w:r w:rsidRPr="00A927A0">
        <w:rPr>
          <w:rFonts w:ascii="Times New Roman" w:hAnsi="Times New Roman" w:cs="Times New Roman"/>
        </w:rPr>
        <w:t xml:space="preserve"> индивидуальная. </w:t>
      </w:r>
    </w:p>
    <w:p w14:paraId="1812AD2C" w14:textId="2FCE8DC6" w:rsidR="003F50F5" w:rsidRPr="00ED0162" w:rsidRDefault="00A927A0" w:rsidP="004F06DD">
      <w:pPr>
        <w:pStyle w:val="Default"/>
        <w:jc w:val="both"/>
        <w:rPr>
          <w:rFonts w:ascii="Times New Roman" w:hAnsi="Times New Roman" w:cs="Times New Roman"/>
        </w:rPr>
      </w:pPr>
      <w:r w:rsidRPr="00A927A0">
        <w:rPr>
          <w:rFonts w:ascii="Times New Roman" w:hAnsi="Times New Roman" w:cs="Times New Roman"/>
        </w:rPr>
        <w:t>Формы проведения занятий: беседа, ролевая игра, практикум, семинар, лекция, создание и защита проектов, решение задач.</w:t>
      </w:r>
    </w:p>
    <w:p w14:paraId="437AE5D6" w14:textId="77777777" w:rsidR="00925E14" w:rsidRDefault="00925E14" w:rsidP="00925E14">
      <w:pPr>
        <w:outlineLvl w:val="0"/>
      </w:pPr>
      <w:r>
        <w:t>Тематическое планирование</w:t>
      </w:r>
    </w:p>
    <w:p w14:paraId="5CD00F78" w14:textId="77777777" w:rsidR="00925E14" w:rsidRDefault="00925E14" w:rsidP="00925E14">
      <w:pPr>
        <w:outlineLvl w:val="0"/>
      </w:pPr>
    </w:p>
    <w:tbl>
      <w:tblPr>
        <w:tblStyle w:val="a4"/>
        <w:tblW w:w="0" w:type="auto"/>
        <w:tblLook w:val="01E0" w:firstRow="1" w:lastRow="1" w:firstColumn="1" w:lastColumn="1" w:noHBand="0" w:noVBand="0"/>
      </w:tblPr>
      <w:tblGrid>
        <w:gridCol w:w="1174"/>
        <w:gridCol w:w="6974"/>
        <w:gridCol w:w="1972"/>
      </w:tblGrid>
      <w:tr w:rsidR="00925E14" w14:paraId="6EE85DC4" w14:textId="77777777" w:rsidTr="005C4592">
        <w:tc>
          <w:tcPr>
            <w:tcW w:w="1188" w:type="dxa"/>
          </w:tcPr>
          <w:p w14:paraId="34EE486F" w14:textId="77777777" w:rsidR="00925E14" w:rsidRDefault="00925E14" w:rsidP="005C4592">
            <w:pPr>
              <w:outlineLvl w:val="0"/>
            </w:pPr>
            <w:r>
              <w:t>№</w:t>
            </w:r>
          </w:p>
        </w:tc>
        <w:tc>
          <w:tcPr>
            <w:tcW w:w="10080" w:type="dxa"/>
          </w:tcPr>
          <w:p w14:paraId="345D9BFF" w14:textId="77777777" w:rsidR="00925E14" w:rsidRDefault="00925E14" w:rsidP="005C4592">
            <w:pPr>
              <w:outlineLvl w:val="0"/>
            </w:pPr>
            <w:r>
              <w:t>Тема</w:t>
            </w:r>
          </w:p>
        </w:tc>
        <w:tc>
          <w:tcPr>
            <w:tcW w:w="2340" w:type="dxa"/>
          </w:tcPr>
          <w:p w14:paraId="06365F08" w14:textId="77777777" w:rsidR="00925E14" w:rsidRDefault="00925E14" w:rsidP="005C4592">
            <w:pPr>
              <w:outlineLvl w:val="0"/>
            </w:pPr>
            <w:r>
              <w:t>Кол-во часов</w:t>
            </w:r>
          </w:p>
        </w:tc>
      </w:tr>
      <w:tr w:rsidR="00925E14" w14:paraId="269CC967" w14:textId="77777777" w:rsidTr="005C4592">
        <w:tc>
          <w:tcPr>
            <w:tcW w:w="1188" w:type="dxa"/>
          </w:tcPr>
          <w:p w14:paraId="63621A51" w14:textId="77777777" w:rsidR="00925E14" w:rsidRDefault="00925E14" w:rsidP="005C4592">
            <w:pPr>
              <w:outlineLvl w:val="0"/>
            </w:pPr>
            <w:r>
              <w:t>1</w:t>
            </w:r>
          </w:p>
        </w:tc>
        <w:tc>
          <w:tcPr>
            <w:tcW w:w="10080" w:type="dxa"/>
          </w:tcPr>
          <w:p w14:paraId="459887D7" w14:textId="7D42BE6E" w:rsidR="00925E14" w:rsidRPr="006D1AA0" w:rsidRDefault="00925E14" w:rsidP="005C4592">
            <w:pPr>
              <w:outlineLvl w:val="0"/>
            </w:pPr>
            <w:r w:rsidRPr="00925E14">
              <w:t>Введение</w:t>
            </w:r>
          </w:p>
        </w:tc>
        <w:tc>
          <w:tcPr>
            <w:tcW w:w="2340" w:type="dxa"/>
          </w:tcPr>
          <w:p w14:paraId="07A02AF6" w14:textId="36A7B963" w:rsidR="00925E14" w:rsidRDefault="00925E14" w:rsidP="005C4592">
            <w:pPr>
              <w:outlineLvl w:val="0"/>
            </w:pPr>
            <w:r>
              <w:t>1</w:t>
            </w:r>
          </w:p>
        </w:tc>
      </w:tr>
      <w:tr w:rsidR="00925E14" w14:paraId="0307588D" w14:textId="77777777" w:rsidTr="005C4592">
        <w:tc>
          <w:tcPr>
            <w:tcW w:w="1188" w:type="dxa"/>
          </w:tcPr>
          <w:p w14:paraId="67E74A6F" w14:textId="77777777" w:rsidR="00925E14" w:rsidRDefault="00925E14" w:rsidP="005C4592">
            <w:pPr>
              <w:outlineLvl w:val="0"/>
            </w:pPr>
            <w:r>
              <w:t>2</w:t>
            </w:r>
          </w:p>
        </w:tc>
        <w:tc>
          <w:tcPr>
            <w:tcW w:w="10080" w:type="dxa"/>
          </w:tcPr>
          <w:p w14:paraId="2F1F723F" w14:textId="29E9C597" w:rsidR="00925E14" w:rsidRPr="006D1AA0" w:rsidRDefault="00925E14" w:rsidP="005C4592">
            <w:pPr>
              <w:outlineLvl w:val="0"/>
            </w:pPr>
            <w:r w:rsidRPr="00A927A0">
              <w:t>Икона «Живоначальная Троица»</w:t>
            </w:r>
          </w:p>
        </w:tc>
        <w:tc>
          <w:tcPr>
            <w:tcW w:w="2340" w:type="dxa"/>
          </w:tcPr>
          <w:p w14:paraId="646EA045" w14:textId="084E0D59" w:rsidR="00925E14" w:rsidRDefault="00925E14" w:rsidP="005C4592">
            <w:pPr>
              <w:outlineLvl w:val="0"/>
            </w:pPr>
            <w:r>
              <w:t>5</w:t>
            </w:r>
          </w:p>
        </w:tc>
      </w:tr>
      <w:tr w:rsidR="00925E14" w14:paraId="0362FC1E" w14:textId="77777777" w:rsidTr="005C4592">
        <w:tc>
          <w:tcPr>
            <w:tcW w:w="1188" w:type="dxa"/>
          </w:tcPr>
          <w:p w14:paraId="4BDCD8C3" w14:textId="77777777" w:rsidR="00925E14" w:rsidRDefault="00925E14" w:rsidP="005C4592">
            <w:pPr>
              <w:outlineLvl w:val="0"/>
            </w:pPr>
            <w:r>
              <w:t>3</w:t>
            </w:r>
          </w:p>
        </w:tc>
        <w:tc>
          <w:tcPr>
            <w:tcW w:w="10080" w:type="dxa"/>
          </w:tcPr>
          <w:p w14:paraId="72748BE1" w14:textId="3D1B6A8A" w:rsidR="00925E14" w:rsidRPr="006D1AA0" w:rsidRDefault="00925E14" w:rsidP="005C4592">
            <w:pPr>
              <w:outlineLvl w:val="0"/>
            </w:pPr>
            <w:r w:rsidRPr="00A927A0">
              <w:t>Московский Кремль</w:t>
            </w:r>
          </w:p>
        </w:tc>
        <w:tc>
          <w:tcPr>
            <w:tcW w:w="2340" w:type="dxa"/>
          </w:tcPr>
          <w:p w14:paraId="7C271BD0" w14:textId="37DC0EEC" w:rsidR="00925E14" w:rsidRDefault="00925E14" w:rsidP="005C4592">
            <w:pPr>
              <w:outlineLvl w:val="0"/>
            </w:pPr>
            <w:r>
              <w:t>24</w:t>
            </w:r>
          </w:p>
        </w:tc>
      </w:tr>
      <w:tr w:rsidR="00925E14" w14:paraId="4C23598F" w14:textId="77777777" w:rsidTr="005C4592">
        <w:tc>
          <w:tcPr>
            <w:tcW w:w="1188" w:type="dxa"/>
          </w:tcPr>
          <w:p w14:paraId="076EC0A0" w14:textId="77777777" w:rsidR="00925E14" w:rsidRDefault="00925E14" w:rsidP="005C4592">
            <w:pPr>
              <w:outlineLvl w:val="0"/>
            </w:pPr>
            <w:r>
              <w:t>4</w:t>
            </w:r>
          </w:p>
        </w:tc>
        <w:tc>
          <w:tcPr>
            <w:tcW w:w="10080" w:type="dxa"/>
          </w:tcPr>
          <w:p w14:paraId="3EE076AB" w14:textId="64355006" w:rsidR="00925E14" w:rsidRPr="006D1AA0" w:rsidRDefault="00925E14" w:rsidP="005C4592">
            <w:pPr>
              <w:outlineLvl w:val="0"/>
            </w:pPr>
            <w:r w:rsidRPr="00A927A0">
              <w:t>Летописи</w:t>
            </w:r>
          </w:p>
        </w:tc>
        <w:tc>
          <w:tcPr>
            <w:tcW w:w="2340" w:type="dxa"/>
          </w:tcPr>
          <w:p w14:paraId="44354EF8" w14:textId="6C4BED50" w:rsidR="00925E14" w:rsidRDefault="00925E14" w:rsidP="005C4592">
            <w:pPr>
              <w:outlineLvl w:val="0"/>
            </w:pPr>
            <w:r>
              <w:t>5</w:t>
            </w:r>
          </w:p>
        </w:tc>
      </w:tr>
      <w:tr w:rsidR="00925E14" w14:paraId="7E9BC5F9" w14:textId="77777777" w:rsidTr="005C4592">
        <w:tc>
          <w:tcPr>
            <w:tcW w:w="1188" w:type="dxa"/>
          </w:tcPr>
          <w:p w14:paraId="032F9826" w14:textId="77777777" w:rsidR="00925E14" w:rsidRDefault="00925E14" w:rsidP="005C4592">
            <w:pPr>
              <w:outlineLvl w:val="0"/>
            </w:pPr>
            <w:r>
              <w:t>5</w:t>
            </w:r>
          </w:p>
        </w:tc>
        <w:tc>
          <w:tcPr>
            <w:tcW w:w="10080" w:type="dxa"/>
          </w:tcPr>
          <w:p w14:paraId="53EC8B12" w14:textId="4EFB3F5B" w:rsidR="00925E14" w:rsidRPr="007415E8" w:rsidRDefault="00925E14" w:rsidP="005C4592">
            <w:pPr>
              <w:outlineLvl w:val="0"/>
            </w:pPr>
          </w:p>
        </w:tc>
        <w:tc>
          <w:tcPr>
            <w:tcW w:w="2340" w:type="dxa"/>
          </w:tcPr>
          <w:p w14:paraId="34A02442" w14:textId="79B056A9" w:rsidR="00925E14" w:rsidRDefault="00925E14" w:rsidP="005C4592">
            <w:pPr>
              <w:outlineLvl w:val="0"/>
            </w:pPr>
          </w:p>
        </w:tc>
      </w:tr>
      <w:tr w:rsidR="00925E14" w14:paraId="5250C506" w14:textId="77777777" w:rsidTr="005C4592">
        <w:tc>
          <w:tcPr>
            <w:tcW w:w="1188" w:type="dxa"/>
          </w:tcPr>
          <w:p w14:paraId="3906E508" w14:textId="77777777" w:rsidR="00925E14" w:rsidRDefault="00925E14" w:rsidP="005C4592">
            <w:pPr>
              <w:outlineLvl w:val="0"/>
            </w:pPr>
          </w:p>
        </w:tc>
        <w:tc>
          <w:tcPr>
            <w:tcW w:w="10080" w:type="dxa"/>
          </w:tcPr>
          <w:p w14:paraId="588D3C3F" w14:textId="77777777" w:rsidR="00925E14" w:rsidRPr="007415E8" w:rsidRDefault="00925E14" w:rsidP="005C4592">
            <w:pPr>
              <w:outlineLvl w:val="0"/>
            </w:pPr>
          </w:p>
        </w:tc>
        <w:tc>
          <w:tcPr>
            <w:tcW w:w="2340" w:type="dxa"/>
          </w:tcPr>
          <w:p w14:paraId="3D4D1CA5" w14:textId="77777777" w:rsidR="00925E14" w:rsidRDefault="00925E14" w:rsidP="005C4592">
            <w:pPr>
              <w:outlineLvl w:val="0"/>
            </w:pPr>
          </w:p>
        </w:tc>
      </w:tr>
      <w:tr w:rsidR="00925E14" w14:paraId="3E681CAE" w14:textId="77777777" w:rsidTr="005C4592">
        <w:tc>
          <w:tcPr>
            <w:tcW w:w="1188" w:type="dxa"/>
          </w:tcPr>
          <w:p w14:paraId="7FA36446" w14:textId="77777777" w:rsidR="00925E14" w:rsidRDefault="00925E14" w:rsidP="005C4592">
            <w:pPr>
              <w:outlineLvl w:val="0"/>
            </w:pPr>
          </w:p>
        </w:tc>
        <w:tc>
          <w:tcPr>
            <w:tcW w:w="10080" w:type="dxa"/>
          </w:tcPr>
          <w:p w14:paraId="3A4ABD41" w14:textId="30B63690" w:rsidR="00925E14" w:rsidRDefault="00076BE7" w:rsidP="005C4592">
            <w:pPr>
              <w:outlineLvl w:val="0"/>
            </w:pPr>
            <w:r>
              <w:t>И</w:t>
            </w:r>
            <w:r w:rsidR="00925E14">
              <w:t>того</w:t>
            </w:r>
            <w:r>
              <w:t xml:space="preserve"> </w:t>
            </w:r>
          </w:p>
        </w:tc>
        <w:tc>
          <w:tcPr>
            <w:tcW w:w="2340" w:type="dxa"/>
          </w:tcPr>
          <w:p w14:paraId="604B28C6" w14:textId="77777777" w:rsidR="00925E14" w:rsidRDefault="00925E14" w:rsidP="005C4592">
            <w:pPr>
              <w:outlineLvl w:val="0"/>
            </w:pPr>
            <w:r>
              <w:t>35</w:t>
            </w:r>
          </w:p>
        </w:tc>
      </w:tr>
    </w:tbl>
    <w:p w14:paraId="2BDAED8B" w14:textId="77777777" w:rsidR="00925E14" w:rsidRPr="009269D3" w:rsidRDefault="00925E14" w:rsidP="0089751E">
      <w:pPr>
        <w:ind w:firstLine="0"/>
        <w:jc w:val="both"/>
        <w:rPr>
          <w:szCs w:val="24"/>
        </w:rPr>
      </w:pPr>
    </w:p>
    <w:p w14:paraId="2D2FB369" w14:textId="77777777" w:rsidR="000634CB" w:rsidRDefault="000634CB" w:rsidP="0089751E">
      <w:pPr>
        <w:ind w:firstLine="0"/>
        <w:jc w:val="both"/>
        <w:rPr>
          <w:b/>
          <w:bCs/>
          <w:szCs w:val="24"/>
        </w:rPr>
      </w:pPr>
    </w:p>
    <w:p w14:paraId="2D252976" w14:textId="36F87D3A" w:rsidR="000634CB" w:rsidRDefault="000634CB" w:rsidP="000634CB">
      <w:pPr>
        <w:jc w:val="both"/>
        <w:rPr>
          <w:rFonts w:eastAsia="Times New Roman"/>
          <w:b/>
          <w:bCs/>
          <w:szCs w:val="24"/>
          <w:lang w:eastAsia="ru-RU"/>
        </w:rPr>
      </w:pPr>
      <w:r>
        <w:rPr>
          <w:rFonts w:eastAsia="Times New Roman"/>
          <w:b/>
          <w:bCs/>
          <w:szCs w:val="24"/>
          <w:lang w:eastAsia="ru-RU"/>
        </w:rPr>
        <w:t xml:space="preserve">Рабочая программа внеурочной деятельности </w:t>
      </w:r>
      <w:r w:rsidRPr="009269D3">
        <w:rPr>
          <w:rFonts w:eastAsia="Times New Roman"/>
          <w:b/>
          <w:bCs/>
          <w:szCs w:val="24"/>
          <w:lang w:eastAsia="ru-RU"/>
        </w:rPr>
        <w:t xml:space="preserve"> </w:t>
      </w:r>
      <w:r w:rsidRPr="000634CB">
        <w:rPr>
          <w:rFonts w:eastAsia="Times New Roman"/>
          <w:b/>
          <w:bCs/>
          <w:szCs w:val="24"/>
          <w:lang w:eastAsia="ru-RU"/>
        </w:rPr>
        <w:t>«Я в мире, мир во мне»</w:t>
      </w:r>
    </w:p>
    <w:p w14:paraId="75E8DE54" w14:textId="77777777" w:rsidR="000634CB" w:rsidRPr="009269D3" w:rsidRDefault="000634CB" w:rsidP="000634CB">
      <w:pPr>
        <w:jc w:val="both"/>
        <w:rPr>
          <w:rFonts w:eastAsia="Times New Roman"/>
          <w:b/>
          <w:bCs/>
          <w:szCs w:val="24"/>
          <w:lang w:eastAsia="ru-RU"/>
        </w:rPr>
      </w:pPr>
    </w:p>
    <w:p w14:paraId="24125A9C" w14:textId="77777777" w:rsidR="000634CB" w:rsidRDefault="000634CB" w:rsidP="000634CB">
      <w:pPr>
        <w:autoSpaceDE w:val="0"/>
        <w:autoSpaceDN w:val="0"/>
        <w:adjustRightInd w:val="0"/>
        <w:ind w:left="-284" w:right="709"/>
        <w:jc w:val="both"/>
        <w:rPr>
          <w:b/>
          <w:bCs/>
          <w:szCs w:val="24"/>
        </w:rPr>
      </w:pPr>
      <w:r w:rsidRPr="000634CB">
        <w:rPr>
          <w:b/>
          <w:bCs/>
          <w:szCs w:val="24"/>
        </w:rPr>
        <w:t xml:space="preserve">Форма проведения занятий: </w:t>
      </w:r>
    </w:p>
    <w:p w14:paraId="3DE6F4CF" w14:textId="6F2AEA69" w:rsidR="000634CB" w:rsidRPr="000634CB" w:rsidRDefault="000634CB" w:rsidP="000634CB">
      <w:pPr>
        <w:autoSpaceDE w:val="0"/>
        <w:autoSpaceDN w:val="0"/>
        <w:adjustRightInd w:val="0"/>
        <w:ind w:left="-284" w:right="709"/>
        <w:jc w:val="both"/>
        <w:rPr>
          <w:szCs w:val="24"/>
        </w:rPr>
      </w:pPr>
      <w:r w:rsidRPr="000634CB">
        <w:rPr>
          <w:szCs w:val="24"/>
        </w:rPr>
        <w:t>Форма организации работы по программе в основном - коллективная, а также используется групповая и индивидуальная формы работы.</w:t>
      </w:r>
    </w:p>
    <w:p w14:paraId="604A7B78" w14:textId="77777777" w:rsidR="000634CB" w:rsidRPr="000634CB" w:rsidRDefault="000634CB" w:rsidP="000634CB">
      <w:pPr>
        <w:autoSpaceDE w:val="0"/>
        <w:autoSpaceDN w:val="0"/>
        <w:adjustRightInd w:val="0"/>
        <w:ind w:left="-284" w:right="709"/>
        <w:jc w:val="both"/>
        <w:rPr>
          <w:b/>
          <w:szCs w:val="24"/>
        </w:rPr>
      </w:pPr>
      <w:r w:rsidRPr="000634CB">
        <w:rPr>
          <w:b/>
          <w:szCs w:val="24"/>
        </w:rPr>
        <w:t>Теоретические занятия :</w:t>
      </w:r>
    </w:p>
    <w:p w14:paraId="246F955E" w14:textId="77777777" w:rsidR="000634CB" w:rsidRPr="000634CB" w:rsidRDefault="000634CB" w:rsidP="000634CB">
      <w:pPr>
        <w:autoSpaceDE w:val="0"/>
        <w:autoSpaceDN w:val="0"/>
        <w:adjustRightInd w:val="0"/>
        <w:ind w:left="-284" w:right="709"/>
        <w:jc w:val="both"/>
        <w:rPr>
          <w:szCs w:val="24"/>
        </w:rPr>
      </w:pPr>
      <w:r w:rsidRPr="000634CB">
        <w:rPr>
          <w:szCs w:val="24"/>
        </w:rPr>
        <w:t>• беседы; лекции, диспуты</w:t>
      </w:r>
    </w:p>
    <w:p w14:paraId="67C20AC4" w14:textId="77777777" w:rsidR="000634CB" w:rsidRPr="000634CB" w:rsidRDefault="000634CB" w:rsidP="000634CB">
      <w:pPr>
        <w:autoSpaceDE w:val="0"/>
        <w:autoSpaceDN w:val="0"/>
        <w:adjustRightInd w:val="0"/>
        <w:ind w:left="-284" w:right="709"/>
        <w:jc w:val="both"/>
        <w:rPr>
          <w:szCs w:val="24"/>
        </w:rPr>
      </w:pPr>
      <w:r w:rsidRPr="000634CB">
        <w:rPr>
          <w:szCs w:val="24"/>
        </w:rPr>
        <w:t>• классный час; час общения;</w:t>
      </w:r>
    </w:p>
    <w:p w14:paraId="1A23F652" w14:textId="77777777" w:rsidR="000634CB" w:rsidRPr="000634CB" w:rsidRDefault="000634CB" w:rsidP="000634CB">
      <w:pPr>
        <w:autoSpaceDE w:val="0"/>
        <w:autoSpaceDN w:val="0"/>
        <w:adjustRightInd w:val="0"/>
        <w:ind w:left="-284" w:right="709"/>
        <w:jc w:val="both"/>
        <w:rPr>
          <w:szCs w:val="24"/>
        </w:rPr>
      </w:pPr>
      <w:r w:rsidRPr="000634CB">
        <w:rPr>
          <w:szCs w:val="24"/>
        </w:rPr>
        <w:t>• встречи с интересными людьми;</w:t>
      </w:r>
    </w:p>
    <w:p w14:paraId="70AD5797" w14:textId="77777777" w:rsidR="000634CB" w:rsidRPr="000634CB" w:rsidRDefault="000634CB" w:rsidP="000634CB">
      <w:pPr>
        <w:autoSpaceDE w:val="0"/>
        <w:autoSpaceDN w:val="0"/>
        <w:adjustRightInd w:val="0"/>
        <w:ind w:left="-284" w:right="709"/>
        <w:jc w:val="both"/>
        <w:rPr>
          <w:szCs w:val="24"/>
        </w:rPr>
      </w:pPr>
      <w:r w:rsidRPr="000634CB">
        <w:rPr>
          <w:szCs w:val="24"/>
        </w:rPr>
        <w:t>• литературно-музыкальные композиции;</w:t>
      </w:r>
    </w:p>
    <w:p w14:paraId="450637B6" w14:textId="77777777" w:rsidR="000634CB" w:rsidRPr="000634CB" w:rsidRDefault="000634CB" w:rsidP="000634CB">
      <w:pPr>
        <w:autoSpaceDE w:val="0"/>
        <w:autoSpaceDN w:val="0"/>
        <w:adjustRightInd w:val="0"/>
        <w:ind w:left="-284" w:right="709"/>
        <w:jc w:val="both"/>
        <w:rPr>
          <w:szCs w:val="24"/>
        </w:rPr>
      </w:pPr>
      <w:r w:rsidRPr="000634CB">
        <w:rPr>
          <w:szCs w:val="24"/>
        </w:rPr>
        <w:t>• просмотр и обсуждение видеоматериала;</w:t>
      </w:r>
    </w:p>
    <w:p w14:paraId="1A9424B3" w14:textId="77777777" w:rsidR="000634CB" w:rsidRPr="000634CB" w:rsidRDefault="000634CB" w:rsidP="009033E7">
      <w:pPr>
        <w:numPr>
          <w:ilvl w:val="0"/>
          <w:numId w:val="285"/>
        </w:numPr>
        <w:autoSpaceDE w:val="0"/>
        <w:autoSpaceDN w:val="0"/>
        <w:adjustRightInd w:val="0"/>
        <w:ind w:left="-284" w:right="709" w:firstLine="709"/>
        <w:jc w:val="both"/>
        <w:rPr>
          <w:szCs w:val="24"/>
        </w:rPr>
      </w:pPr>
      <w:r w:rsidRPr="000634CB">
        <w:rPr>
          <w:szCs w:val="24"/>
        </w:rPr>
        <w:t>классные собрания</w:t>
      </w:r>
    </w:p>
    <w:p w14:paraId="4050A9DD" w14:textId="77777777" w:rsidR="000634CB" w:rsidRPr="000634CB" w:rsidRDefault="000634CB" w:rsidP="000634CB">
      <w:pPr>
        <w:autoSpaceDE w:val="0"/>
        <w:autoSpaceDN w:val="0"/>
        <w:adjustRightInd w:val="0"/>
        <w:ind w:left="-284" w:right="709"/>
        <w:jc w:val="both"/>
        <w:rPr>
          <w:b/>
          <w:szCs w:val="24"/>
        </w:rPr>
      </w:pPr>
      <w:r w:rsidRPr="000634CB">
        <w:rPr>
          <w:b/>
          <w:szCs w:val="24"/>
        </w:rPr>
        <w:t>Практические занятия:</w:t>
      </w:r>
    </w:p>
    <w:p w14:paraId="71915E05" w14:textId="77777777" w:rsidR="000634CB" w:rsidRPr="000634CB" w:rsidRDefault="000634CB" w:rsidP="000634CB">
      <w:pPr>
        <w:autoSpaceDE w:val="0"/>
        <w:autoSpaceDN w:val="0"/>
        <w:adjustRightInd w:val="0"/>
        <w:ind w:left="-284" w:right="709"/>
        <w:jc w:val="both"/>
        <w:rPr>
          <w:szCs w:val="24"/>
        </w:rPr>
      </w:pPr>
      <w:r w:rsidRPr="000634CB">
        <w:rPr>
          <w:szCs w:val="24"/>
        </w:rPr>
        <w:t>• творческие конкурсы;</w:t>
      </w:r>
    </w:p>
    <w:p w14:paraId="70D0E4BE" w14:textId="77777777" w:rsidR="000634CB" w:rsidRPr="000634CB" w:rsidRDefault="000634CB" w:rsidP="000634CB">
      <w:pPr>
        <w:autoSpaceDE w:val="0"/>
        <w:autoSpaceDN w:val="0"/>
        <w:adjustRightInd w:val="0"/>
        <w:ind w:left="-284" w:right="709"/>
        <w:jc w:val="both"/>
        <w:rPr>
          <w:szCs w:val="24"/>
        </w:rPr>
      </w:pPr>
      <w:r w:rsidRPr="000634CB">
        <w:rPr>
          <w:szCs w:val="24"/>
        </w:rPr>
        <w:t>• коллективные творческие дела;</w:t>
      </w:r>
    </w:p>
    <w:p w14:paraId="18E441D7" w14:textId="77777777" w:rsidR="000634CB" w:rsidRPr="000634CB" w:rsidRDefault="000634CB" w:rsidP="000634CB">
      <w:pPr>
        <w:autoSpaceDE w:val="0"/>
        <w:autoSpaceDN w:val="0"/>
        <w:adjustRightInd w:val="0"/>
        <w:ind w:left="-284" w:right="709"/>
        <w:jc w:val="both"/>
        <w:rPr>
          <w:szCs w:val="24"/>
        </w:rPr>
      </w:pPr>
      <w:r w:rsidRPr="000634CB">
        <w:rPr>
          <w:szCs w:val="24"/>
        </w:rPr>
        <w:t>• соревнования;</w:t>
      </w:r>
    </w:p>
    <w:p w14:paraId="07BE8F7A" w14:textId="77777777" w:rsidR="000634CB" w:rsidRPr="000634CB" w:rsidRDefault="000634CB" w:rsidP="000634CB">
      <w:pPr>
        <w:autoSpaceDE w:val="0"/>
        <w:autoSpaceDN w:val="0"/>
        <w:adjustRightInd w:val="0"/>
        <w:ind w:left="-284" w:right="709"/>
        <w:jc w:val="both"/>
        <w:rPr>
          <w:szCs w:val="24"/>
        </w:rPr>
      </w:pPr>
      <w:r w:rsidRPr="000634CB">
        <w:rPr>
          <w:szCs w:val="24"/>
        </w:rPr>
        <w:t>• показательные выступления;</w:t>
      </w:r>
    </w:p>
    <w:p w14:paraId="349301E7" w14:textId="77777777" w:rsidR="000634CB" w:rsidRPr="000634CB" w:rsidRDefault="000634CB" w:rsidP="000634CB">
      <w:pPr>
        <w:autoSpaceDE w:val="0"/>
        <w:autoSpaceDN w:val="0"/>
        <w:adjustRightInd w:val="0"/>
        <w:ind w:left="-284" w:right="709"/>
        <w:jc w:val="both"/>
        <w:rPr>
          <w:szCs w:val="24"/>
        </w:rPr>
      </w:pPr>
      <w:r w:rsidRPr="000634CB">
        <w:rPr>
          <w:szCs w:val="24"/>
        </w:rPr>
        <w:t>• праздники;</w:t>
      </w:r>
    </w:p>
    <w:p w14:paraId="06BCD8CF" w14:textId="77777777" w:rsidR="000634CB" w:rsidRPr="000634CB" w:rsidRDefault="000634CB" w:rsidP="000634CB">
      <w:pPr>
        <w:autoSpaceDE w:val="0"/>
        <w:autoSpaceDN w:val="0"/>
        <w:adjustRightInd w:val="0"/>
        <w:ind w:left="-284" w:right="709"/>
        <w:jc w:val="both"/>
        <w:rPr>
          <w:szCs w:val="24"/>
        </w:rPr>
      </w:pPr>
      <w:r w:rsidRPr="000634CB">
        <w:rPr>
          <w:szCs w:val="24"/>
        </w:rPr>
        <w:t>• викторины;</w:t>
      </w:r>
    </w:p>
    <w:p w14:paraId="15D6212B" w14:textId="77777777" w:rsidR="000634CB" w:rsidRPr="000634CB" w:rsidRDefault="000634CB" w:rsidP="000634CB">
      <w:pPr>
        <w:autoSpaceDE w:val="0"/>
        <w:autoSpaceDN w:val="0"/>
        <w:adjustRightInd w:val="0"/>
        <w:ind w:left="-284" w:right="709"/>
        <w:jc w:val="both"/>
        <w:rPr>
          <w:szCs w:val="24"/>
        </w:rPr>
      </w:pPr>
      <w:r w:rsidRPr="000634CB">
        <w:rPr>
          <w:szCs w:val="24"/>
        </w:rPr>
        <w:t>• интеллектуально-познавательные игры;</w:t>
      </w:r>
    </w:p>
    <w:p w14:paraId="52C3294A" w14:textId="77777777" w:rsidR="000634CB" w:rsidRPr="000634CB" w:rsidRDefault="000634CB" w:rsidP="000634CB">
      <w:pPr>
        <w:autoSpaceDE w:val="0"/>
        <w:autoSpaceDN w:val="0"/>
        <w:adjustRightInd w:val="0"/>
        <w:ind w:left="-284" w:right="709"/>
        <w:jc w:val="both"/>
        <w:rPr>
          <w:szCs w:val="24"/>
        </w:rPr>
      </w:pPr>
      <w:r w:rsidRPr="000634CB">
        <w:rPr>
          <w:szCs w:val="24"/>
        </w:rPr>
        <w:t>•трудовые дела;</w:t>
      </w:r>
    </w:p>
    <w:p w14:paraId="2413DE57" w14:textId="77777777" w:rsidR="000634CB" w:rsidRPr="000634CB" w:rsidRDefault="000634CB" w:rsidP="000634CB">
      <w:pPr>
        <w:autoSpaceDE w:val="0"/>
        <w:autoSpaceDN w:val="0"/>
        <w:adjustRightInd w:val="0"/>
        <w:ind w:left="-284" w:right="709"/>
        <w:jc w:val="both"/>
        <w:rPr>
          <w:szCs w:val="24"/>
        </w:rPr>
      </w:pPr>
      <w:r w:rsidRPr="000634CB">
        <w:rPr>
          <w:szCs w:val="24"/>
        </w:rPr>
        <w:t>• тренинги;</w:t>
      </w:r>
    </w:p>
    <w:p w14:paraId="29457D02" w14:textId="77777777" w:rsidR="000634CB" w:rsidRPr="000634CB" w:rsidRDefault="000634CB" w:rsidP="000634CB">
      <w:pPr>
        <w:autoSpaceDE w:val="0"/>
        <w:autoSpaceDN w:val="0"/>
        <w:adjustRightInd w:val="0"/>
        <w:ind w:left="-284" w:right="709"/>
        <w:jc w:val="both"/>
        <w:rPr>
          <w:szCs w:val="24"/>
        </w:rPr>
      </w:pPr>
      <w:r w:rsidRPr="000634CB">
        <w:rPr>
          <w:szCs w:val="24"/>
        </w:rPr>
        <w:t>• обсуждение, обыгрывание проблемных ситуаций;</w:t>
      </w:r>
    </w:p>
    <w:p w14:paraId="69D9818D" w14:textId="77777777" w:rsidR="000634CB" w:rsidRPr="000634CB" w:rsidRDefault="000634CB" w:rsidP="000634CB">
      <w:pPr>
        <w:autoSpaceDE w:val="0"/>
        <w:autoSpaceDN w:val="0"/>
        <w:adjustRightInd w:val="0"/>
        <w:ind w:left="-284" w:right="709"/>
        <w:jc w:val="both"/>
        <w:rPr>
          <w:szCs w:val="24"/>
        </w:rPr>
      </w:pPr>
      <w:r w:rsidRPr="000634CB">
        <w:rPr>
          <w:szCs w:val="24"/>
        </w:rPr>
        <w:t>• заочные путешествия;</w:t>
      </w:r>
    </w:p>
    <w:p w14:paraId="584BF788" w14:textId="77777777" w:rsidR="000634CB" w:rsidRPr="000634CB" w:rsidRDefault="000634CB" w:rsidP="000634CB">
      <w:pPr>
        <w:autoSpaceDE w:val="0"/>
        <w:autoSpaceDN w:val="0"/>
        <w:adjustRightInd w:val="0"/>
        <w:ind w:left="-284" w:right="709"/>
        <w:jc w:val="both"/>
        <w:rPr>
          <w:szCs w:val="24"/>
        </w:rPr>
      </w:pPr>
      <w:r w:rsidRPr="000634CB">
        <w:rPr>
          <w:szCs w:val="24"/>
        </w:rPr>
        <w:t>• акции благотворительности, милосердия;</w:t>
      </w:r>
    </w:p>
    <w:p w14:paraId="7563F92A" w14:textId="77777777" w:rsidR="000634CB" w:rsidRPr="000634CB" w:rsidRDefault="000634CB" w:rsidP="000634CB">
      <w:pPr>
        <w:autoSpaceDE w:val="0"/>
        <w:autoSpaceDN w:val="0"/>
        <w:adjustRightInd w:val="0"/>
        <w:ind w:left="-284" w:right="709"/>
        <w:jc w:val="both"/>
        <w:rPr>
          <w:szCs w:val="24"/>
        </w:rPr>
      </w:pPr>
      <w:r w:rsidRPr="000634CB">
        <w:rPr>
          <w:szCs w:val="24"/>
        </w:rPr>
        <w:t>• творческие проекты, презентации;</w:t>
      </w:r>
    </w:p>
    <w:p w14:paraId="175ABB85" w14:textId="77777777" w:rsidR="000634CB" w:rsidRPr="000634CB" w:rsidRDefault="000634CB" w:rsidP="000634CB">
      <w:pPr>
        <w:autoSpaceDE w:val="0"/>
        <w:autoSpaceDN w:val="0"/>
        <w:adjustRightInd w:val="0"/>
        <w:ind w:left="-284" w:right="709"/>
        <w:jc w:val="both"/>
        <w:rPr>
          <w:szCs w:val="24"/>
        </w:rPr>
      </w:pPr>
      <w:r w:rsidRPr="000634CB">
        <w:rPr>
          <w:szCs w:val="24"/>
        </w:rPr>
        <w:t>• проведение выставок семейного художественного творчества, музыкальных вечеров;</w:t>
      </w:r>
    </w:p>
    <w:p w14:paraId="0ED88927" w14:textId="77777777" w:rsidR="000634CB" w:rsidRDefault="000634CB" w:rsidP="000634CB">
      <w:pPr>
        <w:ind w:left="-284" w:right="709"/>
        <w:jc w:val="both"/>
        <w:rPr>
          <w:rFonts w:eastAsia="Times New Roman"/>
          <w:szCs w:val="24"/>
          <w:lang w:eastAsia="ru-RU"/>
        </w:rPr>
      </w:pPr>
      <w:r w:rsidRPr="000634CB">
        <w:rPr>
          <w:szCs w:val="24"/>
        </w:rPr>
        <w:t>• сюжетно-ролевые</w:t>
      </w:r>
      <w:r w:rsidRPr="000634CB">
        <w:rPr>
          <w:rFonts w:eastAsia="Times New Roman"/>
          <w:szCs w:val="24"/>
          <w:lang w:eastAsia="ru-RU"/>
        </w:rPr>
        <w:t xml:space="preserve"> игры и др.</w:t>
      </w:r>
    </w:p>
    <w:p w14:paraId="3B44D5A0" w14:textId="77777777" w:rsidR="0060749B" w:rsidRDefault="0060749B" w:rsidP="0060749B">
      <w:pPr>
        <w:ind w:left="-284" w:right="709"/>
        <w:jc w:val="both"/>
        <w:rPr>
          <w:rFonts w:eastAsia="Times New Roman"/>
          <w:szCs w:val="24"/>
          <w:lang w:eastAsia="ru-RU"/>
        </w:rPr>
      </w:pPr>
      <w:r w:rsidRPr="0060749B">
        <w:rPr>
          <w:rFonts w:eastAsia="Times New Roman"/>
          <w:szCs w:val="24"/>
          <w:lang w:eastAsia="ru-RU"/>
        </w:rPr>
        <w:t xml:space="preserve">ПЛАНИРУЕМЫЕ РЕЗУЛЬТАТЫ </w:t>
      </w:r>
    </w:p>
    <w:p w14:paraId="1E5B3B52" w14:textId="5AC4218E" w:rsidR="0060749B" w:rsidRPr="0060749B" w:rsidRDefault="0060749B" w:rsidP="0060749B">
      <w:pPr>
        <w:ind w:left="-284" w:right="709"/>
        <w:jc w:val="both"/>
        <w:rPr>
          <w:rFonts w:eastAsia="Times New Roman"/>
          <w:szCs w:val="24"/>
          <w:lang w:eastAsia="ru-RU"/>
        </w:rPr>
      </w:pPr>
      <w:r w:rsidRPr="0060749B">
        <w:rPr>
          <w:rFonts w:eastAsia="Times New Roman"/>
          <w:szCs w:val="24"/>
          <w:lang w:eastAsia="ru-RU"/>
        </w:rPr>
        <w:t>Данная Программа способствует формированию у обучающихся личностных, регулятивных, познавательных и коммуникативных учебных действий.</w:t>
      </w:r>
    </w:p>
    <w:p w14:paraId="2CFF8631" w14:textId="77777777" w:rsidR="0060749B" w:rsidRPr="0060749B" w:rsidRDefault="0060749B" w:rsidP="0060749B">
      <w:pPr>
        <w:ind w:left="-284" w:right="709"/>
        <w:jc w:val="both"/>
        <w:rPr>
          <w:rFonts w:eastAsia="Times New Roman"/>
          <w:szCs w:val="24"/>
          <w:lang w:eastAsia="ru-RU"/>
        </w:rPr>
      </w:pPr>
      <w:r w:rsidRPr="0060749B">
        <w:rPr>
          <w:rFonts w:eastAsia="Times New Roman"/>
          <w:szCs w:val="24"/>
          <w:lang w:eastAsia="ru-RU"/>
        </w:rPr>
        <w:t>В сфере личностных универсальных учебных действий будет формироваться внутренняя позиция школьника, ориентация на моральные нормы и их выполнение, способность к моральной децентрации.</w:t>
      </w:r>
    </w:p>
    <w:p w14:paraId="61CBD1A0" w14:textId="77777777" w:rsidR="0060749B" w:rsidRPr="0060749B" w:rsidRDefault="0060749B" w:rsidP="0060749B">
      <w:pPr>
        <w:ind w:left="-284" w:right="709"/>
        <w:jc w:val="both"/>
        <w:rPr>
          <w:rFonts w:eastAsia="Times New Roman"/>
          <w:szCs w:val="24"/>
          <w:lang w:eastAsia="ru-RU"/>
        </w:rPr>
      </w:pPr>
      <w:r w:rsidRPr="0060749B">
        <w:rPr>
          <w:rFonts w:eastAsia="Times New Roman"/>
          <w:szCs w:val="24"/>
          <w:lang w:eastAsia="ru-RU"/>
        </w:rPr>
        <w:t>В сфере регулятивных универсальных учебных действий будет формироваться способность контролировать и оценивать свои действия, вносить соответствующие коррективы в их выполнение.</w:t>
      </w:r>
    </w:p>
    <w:p w14:paraId="6335E06F" w14:textId="77777777" w:rsidR="0060749B" w:rsidRPr="0060749B" w:rsidRDefault="0060749B" w:rsidP="0060749B">
      <w:pPr>
        <w:ind w:left="-284" w:right="709"/>
        <w:jc w:val="both"/>
        <w:rPr>
          <w:rFonts w:eastAsia="Times New Roman"/>
          <w:szCs w:val="24"/>
          <w:lang w:eastAsia="ru-RU"/>
        </w:rPr>
      </w:pPr>
      <w:r w:rsidRPr="0060749B">
        <w:rPr>
          <w:rFonts w:eastAsia="Times New Roman"/>
          <w:szCs w:val="24"/>
          <w:lang w:eastAsia="ru-RU"/>
        </w:rPr>
        <w:t>В сфере познавательных универсальных учебных действий обучающиеся получат знания об основных категориях и понятиях этики, основных положительных нравствен-ных качествах человека; освоят общие понятия гражданско-правового сознания.</w:t>
      </w:r>
    </w:p>
    <w:p w14:paraId="24EFDF16" w14:textId="77777777" w:rsidR="0060749B" w:rsidRPr="0060749B" w:rsidRDefault="0060749B" w:rsidP="0060749B">
      <w:pPr>
        <w:ind w:left="-284" w:right="709"/>
        <w:jc w:val="both"/>
        <w:rPr>
          <w:rFonts w:eastAsia="Times New Roman"/>
          <w:szCs w:val="24"/>
          <w:lang w:eastAsia="ru-RU"/>
        </w:rPr>
      </w:pPr>
      <w:r w:rsidRPr="0060749B">
        <w:rPr>
          <w:rFonts w:eastAsia="Times New Roman"/>
          <w:szCs w:val="24"/>
          <w:lang w:eastAsia="ru-RU"/>
        </w:rPr>
        <w:t>В сфере коммуникативных универсальных учебных действий будет формироваться умение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содержание и условия деятельности в сообщениях.</w:t>
      </w:r>
    </w:p>
    <w:p w14:paraId="214E23E3" w14:textId="77777777" w:rsidR="0060749B" w:rsidRPr="0060749B" w:rsidRDefault="0060749B" w:rsidP="0060749B">
      <w:pPr>
        <w:ind w:left="-284" w:right="709"/>
        <w:jc w:val="both"/>
        <w:rPr>
          <w:rFonts w:eastAsia="Times New Roman"/>
          <w:szCs w:val="24"/>
          <w:lang w:eastAsia="ru-RU"/>
        </w:rPr>
      </w:pPr>
      <w:r w:rsidRPr="0060749B">
        <w:rPr>
          <w:rFonts w:eastAsia="Times New Roman"/>
          <w:szCs w:val="24"/>
          <w:lang w:eastAsia="ru-RU"/>
        </w:rPr>
        <w:t>Ученики должны быть:</w:t>
      </w:r>
    </w:p>
    <w:p w14:paraId="4DC38D96" w14:textId="77777777" w:rsidR="0060749B" w:rsidRPr="0060749B" w:rsidRDefault="0060749B" w:rsidP="0060749B">
      <w:pPr>
        <w:ind w:left="-284" w:right="709"/>
        <w:jc w:val="both"/>
        <w:rPr>
          <w:rFonts w:eastAsia="Times New Roman"/>
          <w:szCs w:val="24"/>
          <w:lang w:eastAsia="ru-RU"/>
        </w:rPr>
      </w:pPr>
      <w:r w:rsidRPr="0060749B">
        <w:rPr>
          <w:rFonts w:eastAsia="Times New Roman"/>
          <w:szCs w:val="24"/>
          <w:lang w:eastAsia="ru-RU"/>
        </w:rPr>
        <w:t>•</w:t>
      </w:r>
      <w:r w:rsidRPr="0060749B">
        <w:rPr>
          <w:rFonts w:eastAsia="Times New Roman"/>
          <w:szCs w:val="24"/>
          <w:lang w:eastAsia="ru-RU"/>
        </w:rPr>
        <w:tab/>
        <w:t xml:space="preserve">дружны между собой, внимательны друг к другу и к окружающим, открыты миру и людям; </w:t>
      </w:r>
    </w:p>
    <w:p w14:paraId="621B9054" w14:textId="77777777" w:rsidR="0060749B" w:rsidRPr="0060749B" w:rsidRDefault="0060749B" w:rsidP="0060749B">
      <w:pPr>
        <w:ind w:left="-284" w:right="709"/>
        <w:jc w:val="both"/>
        <w:rPr>
          <w:rFonts w:eastAsia="Times New Roman"/>
          <w:szCs w:val="24"/>
          <w:lang w:eastAsia="ru-RU"/>
        </w:rPr>
      </w:pPr>
      <w:r w:rsidRPr="0060749B">
        <w:rPr>
          <w:rFonts w:eastAsia="Times New Roman"/>
          <w:szCs w:val="24"/>
          <w:lang w:eastAsia="ru-RU"/>
        </w:rPr>
        <w:t>•</w:t>
      </w:r>
      <w:r w:rsidRPr="0060749B">
        <w:rPr>
          <w:rFonts w:eastAsia="Times New Roman"/>
          <w:szCs w:val="24"/>
          <w:lang w:eastAsia="ru-RU"/>
        </w:rPr>
        <w:tab/>
        <w:t xml:space="preserve">обладать индивидуальными способностями и интересами, уметь работать творчески, уметь самостоятельно добывать знания, не пугаться нестандартных ситуаций,  с интересом искать и находить их решение; </w:t>
      </w:r>
    </w:p>
    <w:p w14:paraId="567CC260" w14:textId="77777777" w:rsidR="0060749B" w:rsidRPr="0060749B" w:rsidRDefault="0060749B" w:rsidP="0060749B">
      <w:pPr>
        <w:ind w:left="-284" w:right="709"/>
        <w:jc w:val="both"/>
        <w:rPr>
          <w:rFonts w:eastAsia="Times New Roman"/>
          <w:szCs w:val="24"/>
          <w:lang w:eastAsia="ru-RU"/>
        </w:rPr>
      </w:pPr>
      <w:r w:rsidRPr="0060749B">
        <w:rPr>
          <w:rFonts w:eastAsia="Times New Roman"/>
          <w:szCs w:val="24"/>
          <w:lang w:eastAsia="ru-RU"/>
        </w:rPr>
        <w:t>•</w:t>
      </w:r>
      <w:r w:rsidRPr="0060749B">
        <w:rPr>
          <w:rFonts w:eastAsia="Times New Roman"/>
          <w:szCs w:val="24"/>
          <w:lang w:eastAsia="ru-RU"/>
        </w:rPr>
        <w:tab/>
        <w:t xml:space="preserve">самостоятельны, владеть самоконтролем и самооценкой; </w:t>
      </w:r>
    </w:p>
    <w:p w14:paraId="0B39D13E" w14:textId="77777777" w:rsidR="0060749B" w:rsidRPr="0060749B" w:rsidRDefault="0060749B" w:rsidP="0060749B">
      <w:pPr>
        <w:ind w:left="-284" w:right="709"/>
        <w:jc w:val="both"/>
        <w:rPr>
          <w:rFonts w:eastAsia="Times New Roman"/>
          <w:szCs w:val="24"/>
          <w:lang w:eastAsia="ru-RU"/>
        </w:rPr>
      </w:pPr>
      <w:r w:rsidRPr="0060749B">
        <w:rPr>
          <w:rFonts w:eastAsia="Times New Roman"/>
          <w:szCs w:val="24"/>
          <w:lang w:eastAsia="ru-RU"/>
        </w:rPr>
        <w:t>•</w:t>
      </w:r>
      <w:r w:rsidRPr="0060749B">
        <w:rPr>
          <w:rFonts w:eastAsia="Times New Roman"/>
          <w:szCs w:val="24"/>
          <w:lang w:eastAsia="ru-RU"/>
        </w:rPr>
        <w:tab/>
        <w:t>способны к изменению самих себя.</w:t>
      </w:r>
    </w:p>
    <w:p w14:paraId="441CEE5F" w14:textId="77777777" w:rsidR="0060749B" w:rsidRPr="0060749B" w:rsidRDefault="0060749B" w:rsidP="0060749B">
      <w:pPr>
        <w:ind w:left="-284" w:right="709"/>
        <w:jc w:val="both"/>
        <w:rPr>
          <w:rFonts w:eastAsia="Times New Roman"/>
          <w:szCs w:val="24"/>
          <w:lang w:eastAsia="ru-RU"/>
        </w:rPr>
      </w:pPr>
      <w:r w:rsidRPr="0060749B">
        <w:rPr>
          <w:rFonts w:eastAsia="Times New Roman"/>
          <w:szCs w:val="24"/>
          <w:lang w:eastAsia="ru-RU"/>
        </w:rPr>
        <w:t xml:space="preserve">Обобщенный результат деятельности основной школы представлен в портрете её выпускника в соответствии со Стандартом: </w:t>
      </w:r>
    </w:p>
    <w:p w14:paraId="24F18ADB" w14:textId="77777777" w:rsidR="0060749B" w:rsidRPr="0060749B" w:rsidRDefault="0060749B" w:rsidP="0060749B">
      <w:pPr>
        <w:ind w:left="-284" w:right="709"/>
        <w:jc w:val="both"/>
        <w:rPr>
          <w:rFonts w:eastAsia="Times New Roman"/>
          <w:szCs w:val="24"/>
          <w:lang w:eastAsia="ru-RU"/>
        </w:rPr>
      </w:pPr>
      <w:r w:rsidRPr="0060749B">
        <w:rPr>
          <w:rFonts w:eastAsia="Times New Roman"/>
          <w:szCs w:val="24"/>
          <w:lang w:eastAsia="ru-RU"/>
        </w:rPr>
        <w:t xml:space="preserve"> •</w:t>
      </w:r>
      <w:r w:rsidRPr="0060749B">
        <w:rPr>
          <w:rFonts w:eastAsia="Times New Roman"/>
          <w:szCs w:val="24"/>
          <w:lang w:eastAsia="ru-RU"/>
        </w:rPr>
        <w:tab/>
        <w:t>умеющий учиться, способный организовать свою деятельность, умеющий пользоваться информационными источниками;</w:t>
      </w:r>
    </w:p>
    <w:p w14:paraId="6168ACF4" w14:textId="77777777" w:rsidR="0060749B" w:rsidRPr="0060749B" w:rsidRDefault="0060749B" w:rsidP="0060749B">
      <w:pPr>
        <w:ind w:left="-284" w:right="709"/>
        <w:jc w:val="both"/>
        <w:rPr>
          <w:rFonts w:eastAsia="Times New Roman"/>
          <w:szCs w:val="24"/>
          <w:lang w:eastAsia="ru-RU"/>
        </w:rPr>
      </w:pPr>
      <w:r w:rsidRPr="0060749B">
        <w:rPr>
          <w:rFonts w:eastAsia="Times New Roman"/>
          <w:szCs w:val="24"/>
          <w:lang w:eastAsia="ru-RU"/>
        </w:rPr>
        <w:t>•</w:t>
      </w:r>
      <w:r w:rsidRPr="0060749B">
        <w:rPr>
          <w:rFonts w:eastAsia="Times New Roman"/>
          <w:szCs w:val="24"/>
          <w:lang w:eastAsia="ru-RU"/>
        </w:rPr>
        <w:tab/>
        <w:t>обладающий основами коммуникативной культурой (умеет слушать и слышать собеседника, высказывать свое мнение);</w:t>
      </w:r>
    </w:p>
    <w:p w14:paraId="07BFEBBA" w14:textId="77777777" w:rsidR="0060749B" w:rsidRPr="0060749B" w:rsidRDefault="0060749B" w:rsidP="0060749B">
      <w:pPr>
        <w:ind w:left="-284" w:right="709"/>
        <w:jc w:val="both"/>
        <w:rPr>
          <w:rFonts w:eastAsia="Times New Roman"/>
          <w:szCs w:val="24"/>
          <w:lang w:eastAsia="ru-RU"/>
        </w:rPr>
      </w:pPr>
      <w:r w:rsidRPr="0060749B">
        <w:rPr>
          <w:rFonts w:eastAsia="Times New Roman"/>
          <w:szCs w:val="24"/>
          <w:lang w:eastAsia="ru-RU"/>
        </w:rPr>
        <w:t>•</w:t>
      </w:r>
      <w:r w:rsidRPr="0060749B">
        <w:rPr>
          <w:rFonts w:eastAsia="Times New Roman"/>
          <w:szCs w:val="24"/>
          <w:lang w:eastAsia="ru-RU"/>
        </w:rPr>
        <w:tab/>
        <w:t xml:space="preserve"> любознательный, интересующийся, активно познающий мир;</w:t>
      </w:r>
    </w:p>
    <w:p w14:paraId="68C3054D" w14:textId="77777777" w:rsidR="0060749B" w:rsidRPr="0060749B" w:rsidRDefault="0060749B" w:rsidP="0060749B">
      <w:pPr>
        <w:ind w:left="-284" w:right="709"/>
        <w:jc w:val="both"/>
        <w:rPr>
          <w:rFonts w:eastAsia="Times New Roman"/>
          <w:szCs w:val="24"/>
          <w:lang w:eastAsia="ru-RU"/>
        </w:rPr>
      </w:pPr>
      <w:r w:rsidRPr="0060749B">
        <w:rPr>
          <w:rFonts w:eastAsia="Times New Roman"/>
          <w:szCs w:val="24"/>
          <w:lang w:eastAsia="ru-RU"/>
        </w:rPr>
        <w:t>•</w:t>
      </w:r>
      <w:r w:rsidRPr="0060749B">
        <w:rPr>
          <w:rFonts w:eastAsia="Times New Roman"/>
          <w:szCs w:val="24"/>
          <w:lang w:eastAsia="ru-RU"/>
        </w:rPr>
        <w:tab/>
        <w:t>владеющий основами умения учиться, способный к организации собственной деятельности;</w:t>
      </w:r>
    </w:p>
    <w:p w14:paraId="1CAF46CC" w14:textId="77777777" w:rsidR="0060749B" w:rsidRPr="0060749B" w:rsidRDefault="0060749B" w:rsidP="0060749B">
      <w:pPr>
        <w:ind w:left="-284" w:right="709"/>
        <w:jc w:val="both"/>
        <w:rPr>
          <w:rFonts w:eastAsia="Times New Roman"/>
          <w:szCs w:val="24"/>
          <w:lang w:eastAsia="ru-RU"/>
        </w:rPr>
      </w:pPr>
      <w:r w:rsidRPr="0060749B">
        <w:rPr>
          <w:rFonts w:eastAsia="Times New Roman"/>
          <w:szCs w:val="24"/>
          <w:lang w:eastAsia="ru-RU"/>
        </w:rPr>
        <w:t>•</w:t>
      </w:r>
      <w:r w:rsidRPr="0060749B">
        <w:rPr>
          <w:rFonts w:eastAsia="Times New Roman"/>
          <w:szCs w:val="24"/>
          <w:lang w:eastAsia="ru-RU"/>
        </w:rPr>
        <w:tab/>
        <w:t>любящий свой край и свою Родину</w:t>
      </w:r>
    </w:p>
    <w:p w14:paraId="0B3BC233" w14:textId="77777777" w:rsidR="0060749B" w:rsidRPr="0060749B" w:rsidRDefault="0060749B" w:rsidP="0060749B">
      <w:pPr>
        <w:ind w:left="-284" w:right="709"/>
        <w:jc w:val="both"/>
        <w:rPr>
          <w:rFonts w:eastAsia="Times New Roman"/>
          <w:szCs w:val="24"/>
          <w:lang w:eastAsia="ru-RU"/>
        </w:rPr>
      </w:pPr>
      <w:r w:rsidRPr="0060749B">
        <w:rPr>
          <w:rFonts w:eastAsia="Times New Roman"/>
          <w:szCs w:val="24"/>
          <w:lang w:eastAsia="ru-RU"/>
        </w:rPr>
        <w:t>•</w:t>
      </w:r>
      <w:r w:rsidRPr="0060749B">
        <w:rPr>
          <w:rFonts w:eastAsia="Times New Roman"/>
          <w:szCs w:val="24"/>
          <w:lang w:eastAsia="ru-RU"/>
        </w:rPr>
        <w:tab/>
        <w:t>уважающий и принимающий ценности семьи и общества;</w:t>
      </w:r>
    </w:p>
    <w:p w14:paraId="0E95D9F3" w14:textId="77777777" w:rsidR="0060749B" w:rsidRPr="0060749B" w:rsidRDefault="0060749B" w:rsidP="0060749B">
      <w:pPr>
        <w:ind w:left="-284" w:right="709"/>
        <w:jc w:val="both"/>
        <w:rPr>
          <w:rFonts w:eastAsia="Times New Roman"/>
          <w:szCs w:val="24"/>
          <w:lang w:eastAsia="ru-RU"/>
        </w:rPr>
      </w:pPr>
      <w:r w:rsidRPr="0060749B">
        <w:rPr>
          <w:rFonts w:eastAsia="Times New Roman"/>
          <w:szCs w:val="24"/>
          <w:lang w:eastAsia="ru-RU"/>
        </w:rPr>
        <w:t>•</w:t>
      </w:r>
      <w:r w:rsidRPr="0060749B">
        <w:rPr>
          <w:rFonts w:eastAsia="Times New Roman"/>
          <w:szCs w:val="24"/>
          <w:lang w:eastAsia="ru-RU"/>
        </w:rPr>
        <w:tab/>
        <w:t>готовый самостоятельно действовать и отвечать за свои поступки перед семьей и школой;</w:t>
      </w:r>
    </w:p>
    <w:p w14:paraId="25D6F454" w14:textId="77777777" w:rsidR="0060749B" w:rsidRPr="0060749B" w:rsidRDefault="0060749B" w:rsidP="0060749B">
      <w:pPr>
        <w:ind w:left="-284" w:right="709"/>
        <w:jc w:val="both"/>
        <w:rPr>
          <w:rFonts w:eastAsia="Times New Roman"/>
          <w:szCs w:val="24"/>
          <w:lang w:eastAsia="ru-RU"/>
        </w:rPr>
      </w:pPr>
      <w:r w:rsidRPr="0060749B">
        <w:rPr>
          <w:rFonts w:eastAsia="Times New Roman"/>
          <w:szCs w:val="24"/>
          <w:lang w:eastAsia="ru-RU"/>
        </w:rPr>
        <w:t>•</w:t>
      </w:r>
      <w:r w:rsidRPr="0060749B">
        <w:rPr>
          <w:rFonts w:eastAsia="Times New Roman"/>
          <w:szCs w:val="24"/>
          <w:lang w:eastAsia="ru-RU"/>
        </w:rPr>
        <w:tab/>
        <w:t xml:space="preserve">доброжелательный, </w:t>
      </w:r>
    </w:p>
    <w:p w14:paraId="42680512" w14:textId="77777777" w:rsidR="0060749B" w:rsidRPr="0060749B" w:rsidRDefault="0060749B" w:rsidP="0060749B">
      <w:pPr>
        <w:ind w:left="-284" w:right="709"/>
        <w:jc w:val="both"/>
        <w:rPr>
          <w:rFonts w:eastAsia="Times New Roman"/>
          <w:szCs w:val="24"/>
          <w:lang w:eastAsia="ru-RU"/>
        </w:rPr>
      </w:pPr>
      <w:r w:rsidRPr="0060749B">
        <w:rPr>
          <w:rFonts w:eastAsia="Times New Roman"/>
          <w:szCs w:val="24"/>
          <w:lang w:eastAsia="ru-RU"/>
        </w:rPr>
        <w:t>•</w:t>
      </w:r>
      <w:r w:rsidRPr="0060749B">
        <w:rPr>
          <w:rFonts w:eastAsia="Times New Roman"/>
          <w:szCs w:val="24"/>
          <w:lang w:eastAsia="ru-RU"/>
        </w:rPr>
        <w:tab/>
        <w:t>выполняющий правила здорового и безопасного образа жизни для себя и окружающих.</w:t>
      </w:r>
    </w:p>
    <w:p w14:paraId="2B97531D" w14:textId="77777777" w:rsidR="0060749B" w:rsidRPr="0060749B" w:rsidRDefault="0060749B" w:rsidP="0060749B">
      <w:pPr>
        <w:ind w:left="-284" w:right="709"/>
        <w:jc w:val="both"/>
        <w:rPr>
          <w:rFonts w:eastAsia="Times New Roman"/>
          <w:szCs w:val="24"/>
          <w:lang w:eastAsia="ru-RU"/>
        </w:rPr>
      </w:pPr>
      <w:r w:rsidRPr="0060749B">
        <w:rPr>
          <w:rFonts w:eastAsia="Times New Roman"/>
          <w:szCs w:val="24"/>
          <w:lang w:eastAsia="ru-RU"/>
        </w:rPr>
        <w:t>•</w:t>
      </w:r>
      <w:r w:rsidRPr="0060749B">
        <w:rPr>
          <w:rFonts w:eastAsia="Times New Roman"/>
          <w:szCs w:val="24"/>
          <w:lang w:eastAsia="ru-RU"/>
        </w:rPr>
        <w:tab/>
        <w:t>с активной жизненной и  гражданской позицией;</w:t>
      </w:r>
    </w:p>
    <w:p w14:paraId="7E975B57" w14:textId="675C55A0" w:rsidR="0060749B" w:rsidRPr="000634CB" w:rsidRDefault="0060749B" w:rsidP="0060749B">
      <w:pPr>
        <w:ind w:left="-284" w:right="709"/>
        <w:jc w:val="both"/>
        <w:rPr>
          <w:rFonts w:eastAsia="Times New Roman"/>
          <w:szCs w:val="24"/>
          <w:lang w:eastAsia="ru-RU"/>
        </w:rPr>
      </w:pPr>
      <w:r w:rsidRPr="0060749B">
        <w:rPr>
          <w:rFonts w:eastAsia="Times New Roman"/>
          <w:szCs w:val="24"/>
          <w:lang w:eastAsia="ru-RU"/>
        </w:rPr>
        <w:t>•</w:t>
      </w:r>
      <w:r w:rsidRPr="0060749B">
        <w:rPr>
          <w:rFonts w:eastAsia="Times New Roman"/>
          <w:szCs w:val="24"/>
          <w:lang w:eastAsia="ru-RU"/>
        </w:rPr>
        <w:tab/>
        <w:t>уважающий  историческое прошлое нашего народа;</w:t>
      </w:r>
    </w:p>
    <w:p w14:paraId="1A029079" w14:textId="594B6ED0" w:rsidR="000634CB" w:rsidRDefault="000634CB" w:rsidP="000634CB">
      <w:pPr>
        <w:ind w:firstLine="0"/>
        <w:jc w:val="both"/>
        <w:rPr>
          <w:b/>
          <w:bCs/>
          <w:szCs w:val="24"/>
        </w:rPr>
      </w:pPr>
      <w:r>
        <w:rPr>
          <w:b/>
          <w:bCs/>
          <w:szCs w:val="24"/>
        </w:rPr>
        <w:t>Содержание программы:</w:t>
      </w:r>
    </w:p>
    <w:p w14:paraId="4F079D31" w14:textId="773136A9" w:rsidR="000634CB" w:rsidRDefault="000634CB" w:rsidP="000634CB">
      <w:pPr>
        <w:ind w:firstLine="0"/>
        <w:jc w:val="both"/>
        <w:rPr>
          <w:b/>
          <w:bCs/>
          <w:szCs w:val="24"/>
        </w:rPr>
      </w:pPr>
      <w:r>
        <w:rPr>
          <w:b/>
          <w:bCs/>
          <w:szCs w:val="24"/>
        </w:rPr>
        <w:t>5 класс</w:t>
      </w:r>
    </w:p>
    <w:p w14:paraId="2C23C838" w14:textId="77777777" w:rsidR="000634CB" w:rsidRPr="000634CB" w:rsidRDefault="000634CB" w:rsidP="000634CB">
      <w:pPr>
        <w:ind w:firstLine="0"/>
        <w:jc w:val="both"/>
        <w:rPr>
          <w:bCs/>
          <w:szCs w:val="24"/>
        </w:rPr>
      </w:pPr>
      <w:r w:rsidRPr="000634CB">
        <w:rPr>
          <w:bCs/>
          <w:szCs w:val="24"/>
        </w:rPr>
        <w:t>1.</w:t>
      </w:r>
      <w:r w:rsidRPr="000634CB">
        <w:rPr>
          <w:bCs/>
          <w:szCs w:val="24"/>
        </w:rPr>
        <w:tab/>
        <w:t>.Нравственная позиция-гражданственность (9ч)</w:t>
      </w:r>
    </w:p>
    <w:p w14:paraId="73C4E0DC" w14:textId="77777777" w:rsidR="000634CB" w:rsidRPr="000634CB" w:rsidRDefault="000634CB" w:rsidP="000634CB">
      <w:pPr>
        <w:ind w:firstLine="0"/>
        <w:jc w:val="both"/>
        <w:rPr>
          <w:bCs/>
          <w:szCs w:val="24"/>
        </w:rPr>
      </w:pPr>
      <w:r w:rsidRPr="000634CB">
        <w:rPr>
          <w:bCs/>
          <w:szCs w:val="24"/>
        </w:rPr>
        <w:t xml:space="preserve"> Беседа «Что такое гражданственность». Личность как  член общества.. Беседа «Что такое свобода». Свобода личная и национальная. Законы коллектива. Доверие. Доверительные отношения между людьми. Воспитание милосердия через участия в благотворительной акции « Связь с поколениями». Участие в мероприятиях на день народного единения.</w:t>
      </w:r>
    </w:p>
    <w:p w14:paraId="62F353ED" w14:textId="77777777" w:rsidR="000634CB" w:rsidRPr="000634CB" w:rsidRDefault="000634CB" w:rsidP="000634CB">
      <w:pPr>
        <w:ind w:firstLine="0"/>
        <w:jc w:val="both"/>
        <w:rPr>
          <w:bCs/>
          <w:szCs w:val="24"/>
        </w:rPr>
      </w:pPr>
      <w:r w:rsidRPr="000634CB">
        <w:rPr>
          <w:bCs/>
          <w:szCs w:val="24"/>
        </w:rPr>
        <w:t>2.</w:t>
      </w:r>
      <w:r w:rsidRPr="000634CB">
        <w:rPr>
          <w:bCs/>
          <w:szCs w:val="24"/>
        </w:rPr>
        <w:tab/>
        <w:t>Ценностно-значимые поступки для воспитания нравственного человека (8ч)</w:t>
      </w:r>
    </w:p>
    <w:p w14:paraId="2BE79C9E" w14:textId="77777777" w:rsidR="000634CB" w:rsidRPr="000634CB" w:rsidRDefault="000634CB" w:rsidP="000634CB">
      <w:pPr>
        <w:ind w:firstLine="0"/>
        <w:jc w:val="both"/>
        <w:rPr>
          <w:bCs/>
          <w:szCs w:val="24"/>
        </w:rPr>
      </w:pPr>
      <w:r w:rsidRPr="000634CB">
        <w:rPr>
          <w:bCs/>
          <w:szCs w:val="24"/>
        </w:rPr>
        <w:t>Беседа «Что такое сострадание». Бережное отношение к больным людям, инвалидам.</w:t>
      </w:r>
    </w:p>
    <w:p w14:paraId="0347DE8B" w14:textId="6F7013FD" w:rsidR="000634CB" w:rsidRPr="000634CB" w:rsidRDefault="000634CB" w:rsidP="000634CB">
      <w:pPr>
        <w:ind w:firstLine="0"/>
        <w:jc w:val="both"/>
        <w:rPr>
          <w:bCs/>
          <w:szCs w:val="24"/>
        </w:rPr>
      </w:pPr>
      <w:r w:rsidRPr="000634CB">
        <w:rPr>
          <w:bCs/>
          <w:szCs w:val="24"/>
        </w:rPr>
        <w:t>Добросердечность. Добрые слова. Доброе дело. Правда - это общая совесть людей. Причины лжи. Беседа «Что такое уважение». КТД в конкурсе снегурочек</w:t>
      </w:r>
    </w:p>
    <w:p w14:paraId="241B1D04" w14:textId="7591546F" w:rsidR="000634CB" w:rsidRDefault="000634CB" w:rsidP="000634CB">
      <w:pPr>
        <w:ind w:firstLine="0"/>
        <w:jc w:val="both"/>
        <w:rPr>
          <w:b/>
          <w:bCs/>
          <w:szCs w:val="24"/>
        </w:rPr>
      </w:pPr>
      <w:r>
        <w:rPr>
          <w:b/>
          <w:bCs/>
          <w:szCs w:val="24"/>
        </w:rPr>
        <w:t>6 класс</w:t>
      </w:r>
    </w:p>
    <w:p w14:paraId="6EE218AB" w14:textId="77777777" w:rsidR="000634CB" w:rsidRPr="004531F7" w:rsidRDefault="000634CB" w:rsidP="009033E7">
      <w:pPr>
        <w:numPr>
          <w:ilvl w:val="0"/>
          <w:numId w:val="286"/>
        </w:numPr>
        <w:ind w:left="-284" w:right="706" w:firstLine="0"/>
        <w:jc w:val="both"/>
        <w:rPr>
          <w:b/>
          <w:szCs w:val="24"/>
        </w:rPr>
      </w:pPr>
      <w:r w:rsidRPr="004531F7">
        <w:rPr>
          <w:b/>
          <w:szCs w:val="24"/>
        </w:rPr>
        <w:t>Толерантность.</w:t>
      </w:r>
      <w:r>
        <w:rPr>
          <w:b/>
          <w:szCs w:val="24"/>
        </w:rPr>
        <w:t>(3ч)</w:t>
      </w:r>
    </w:p>
    <w:p w14:paraId="72D95BC4" w14:textId="77777777" w:rsidR="000634CB" w:rsidRPr="00ED049D" w:rsidRDefault="000634CB" w:rsidP="000634CB">
      <w:pPr>
        <w:ind w:left="-284" w:right="706"/>
        <w:jc w:val="both"/>
        <w:rPr>
          <w:szCs w:val="24"/>
        </w:rPr>
      </w:pPr>
      <w:r>
        <w:rPr>
          <w:szCs w:val="24"/>
        </w:rPr>
        <w:t>Беседа «Что такое толерантность»</w:t>
      </w:r>
      <w:r w:rsidRPr="00510C69">
        <w:rPr>
          <w:szCs w:val="24"/>
        </w:rPr>
        <w:t>.</w:t>
      </w:r>
      <w:r>
        <w:rPr>
          <w:szCs w:val="24"/>
        </w:rPr>
        <w:t xml:space="preserve"> Как избежать конфликта.</w:t>
      </w:r>
      <w:r w:rsidRPr="00D830DB">
        <w:rPr>
          <w:szCs w:val="24"/>
        </w:rPr>
        <w:t xml:space="preserve"> </w:t>
      </w:r>
      <w:r>
        <w:rPr>
          <w:szCs w:val="24"/>
        </w:rPr>
        <w:t>С</w:t>
      </w:r>
      <w:r w:rsidRPr="009177C7">
        <w:rPr>
          <w:szCs w:val="24"/>
        </w:rPr>
        <w:t>южетно-ролевые игры</w:t>
      </w:r>
      <w:r>
        <w:rPr>
          <w:szCs w:val="24"/>
        </w:rPr>
        <w:t>.</w:t>
      </w:r>
    </w:p>
    <w:p w14:paraId="17A273F4" w14:textId="77777777" w:rsidR="000634CB" w:rsidRDefault="000634CB" w:rsidP="009033E7">
      <w:pPr>
        <w:numPr>
          <w:ilvl w:val="0"/>
          <w:numId w:val="286"/>
        </w:numPr>
        <w:ind w:left="-284" w:right="706" w:firstLine="0"/>
        <w:jc w:val="both"/>
      </w:pPr>
      <w:r w:rsidRPr="00AC3897">
        <w:rPr>
          <w:rFonts w:eastAsia="Times New Roman"/>
          <w:b/>
          <w:szCs w:val="24"/>
          <w:lang w:eastAsia="ru-RU"/>
        </w:rPr>
        <w:t>Месячник « Моё Отечество»</w:t>
      </w:r>
      <w:r>
        <w:rPr>
          <w:rFonts w:eastAsia="Times New Roman"/>
          <w:b/>
          <w:szCs w:val="24"/>
          <w:lang w:eastAsia="ru-RU"/>
        </w:rPr>
        <w:t>(3ч)</w:t>
      </w:r>
      <w:r w:rsidRPr="00ED049D">
        <w:t xml:space="preserve"> </w:t>
      </w:r>
    </w:p>
    <w:p w14:paraId="4E4713F5" w14:textId="77777777" w:rsidR="000634CB" w:rsidRPr="00ED049D" w:rsidRDefault="000634CB" w:rsidP="000634CB">
      <w:pPr>
        <w:ind w:left="-284" w:right="706"/>
        <w:jc w:val="both"/>
        <w:rPr>
          <w:rFonts w:eastAsia="Times New Roman"/>
          <w:szCs w:val="24"/>
          <w:lang w:eastAsia="ru-RU"/>
        </w:rPr>
      </w:pPr>
      <w:r w:rsidRPr="00ED049D">
        <w:rPr>
          <w:rFonts w:eastAsia="Times New Roman"/>
          <w:szCs w:val="24"/>
          <w:lang w:eastAsia="ru-RU"/>
        </w:rPr>
        <w:t>Беседа «Чтоб Защитником стать»</w:t>
      </w:r>
      <w:r>
        <w:rPr>
          <w:rFonts w:eastAsia="Times New Roman"/>
          <w:szCs w:val="24"/>
          <w:lang w:eastAsia="ru-RU"/>
        </w:rPr>
        <w:t>. Презентации «</w:t>
      </w:r>
      <w:r w:rsidRPr="00ED049D">
        <w:t xml:space="preserve"> </w:t>
      </w:r>
      <w:r w:rsidRPr="00ED049D">
        <w:rPr>
          <w:rFonts w:eastAsia="Times New Roman"/>
          <w:szCs w:val="24"/>
          <w:lang w:eastAsia="ru-RU"/>
        </w:rPr>
        <w:t>Герои России</w:t>
      </w:r>
      <w:r>
        <w:rPr>
          <w:rFonts w:eastAsia="Times New Roman"/>
          <w:szCs w:val="24"/>
          <w:lang w:eastAsia="ru-RU"/>
        </w:rPr>
        <w:t>»</w:t>
      </w:r>
      <w:r w:rsidRPr="00ED049D">
        <w:rPr>
          <w:rFonts w:eastAsia="Times New Roman"/>
          <w:szCs w:val="24"/>
          <w:lang w:eastAsia="ru-RU"/>
        </w:rPr>
        <w:t xml:space="preserve">. </w:t>
      </w:r>
      <w:r>
        <w:rPr>
          <w:rFonts w:eastAsia="Times New Roman"/>
          <w:szCs w:val="24"/>
          <w:lang w:eastAsia="ru-RU"/>
        </w:rPr>
        <w:t>Встреча с воинами локальных войн</w:t>
      </w:r>
    </w:p>
    <w:p w14:paraId="17D58050" w14:textId="77777777" w:rsidR="000634CB" w:rsidRDefault="000634CB" w:rsidP="009033E7">
      <w:pPr>
        <w:numPr>
          <w:ilvl w:val="0"/>
          <w:numId w:val="286"/>
        </w:numPr>
        <w:ind w:left="-284" w:right="706" w:firstLine="0"/>
        <w:jc w:val="both"/>
        <w:rPr>
          <w:rFonts w:eastAsia="Times New Roman"/>
          <w:b/>
          <w:szCs w:val="24"/>
          <w:lang w:eastAsia="ru-RU"/>
        </w:rPr>
      </w:pPr>
      <w:r w:rsidRPr="00D108F8">
        <w:rPr>
          <w:rFonts w:eastAsia="Times New Roman"/>
          <w:b/>
          <w:szCs w:val="24"/>
          <w:lang w:eastAsia="ru-RU"/>
        </w:rPr>
        <w:t>Духовные качества человека</w:t>
      </w:r>
      <w:r>
        <w:rPr>
          <w:rFonts w:eastAsia="Times New Roman"/>
          <w:b/>
          <w:szCs w:val="24"/>
          <w:lang w:eastAsia="ru-RU"/>
        </w:rPr>
        <w:t xml:space="preserve"> (12ч)</w:t>
      </w:r>
    </w:p>
    <w:p w14:paraId="74A83C86" w14:textId="77777777" w:rsidR="000634CB" w:rsidRPr="00510C69" w:rsidRDefault="000634CB" w:rsidP="000634CB">
      <w:pPr>
        <w:ind w:left="-284" w:right="706"/>
        <w:jc w:val="both"/>
        <w:rPr>
          <w:szCs w:val="24"/>
        </w:rPr>
      </w:pPr>
      <w:r w:rsidRPr="00510C69">
        <w:rPr>
          <w:szCs w:val="24"/>
        </w:rPr>
        <w:t xml:space="preserve">Чувство долга. Долг перед обществом. </w:t>
      </w:r>
      <w:r>
        <w:rPr>
          <w:szCs w:val="24"/>
        </w:rPr>
        <w:t>Беседа «</w:t>
      </w:r>
      <w:r w:rsidRPr="00510C69">
        <w:rPr>
          <w:szCs w:val="24"/>
        </w:rPr>
        <w:t>Значение слова – ответственность</w:t>
      </w:r>
      <w:r>
        <w:rPr>
          <w:szCs w:val="24"/>
        </w:rPr>
        <w:t>». Ответственность за</w:t>
      </w:r>
      <w:r w:rsidRPr="00510C69">
        <w:rPr>
          <w:szCs w:val="24"/>
        </w:rPr>
        <w:t xml:space="preserve"> поступки</w:t>
      </w:r>
      <w:r>
        <w:rPr>
          <w:szCs w:val="24"/>
        </w:rPr>
        <w:t xml:space="preserve"> </w:t>
      </w:r>
      <w:r w:rsidRPr="00510C69">
        <w:rPr>
          <w:szCs w:val="24"/>
        </w:rPr>
        <w:t xml:space="preserve">Справедливость и свобода. </w:t>
      </w:r>
    </w:p>
    <w:p w14:paraId="7526DB1C" w14:textId="77777777" w:rsidR="000634CB" w:rsidRDefault="000634CB" w:rsidP="000634CB">
      <w:pPr>
        <w:ind w:left="-284" w:right="706"/>
        <w:jc w:val="both"/>
        <w:rPr>
          <w:rFonts w:eastAsia="Times New Roman"/>
          <w:szCs w:val="24"/>
          <w:lang w:eastAsia="ru-RU"/>
        </w:rPr>
      </w:pPr>
      <w:r w:rsidRPr="00510C69">
        <w:rPr>
          <w:szCs w:val="24"/>
        </w:rPr>
        <w:t xml:space="preserve">Преданность и привязанность. Верность. Любовь к человеку. </w:t>
      </w:r>
      <w:r>
        <w:rPr>
          <w:szCs w:val="24"/>
        </w:rPr>
        <w:t xml:space="preserve">Материнская любовь. </w:t>
      </w:r>
      <w:r w:rsidRPr="00510C69">
        <w:rPr>
          <w:szCs w:val="24"/>
        </w:rPr>
        <w:t>Радость.</w:t>
      </w:r>
      <w:r>
        <w:rPr>
          <w:szCs w:val="24"/>
        </w:rPr>
        <w:t xml:space="preserve"> </w:t>
      </w:r>
      <w:r w:rsidRPr="00D108F8">
        <w:rPr>
          <w:rFonts w:eastAsia="Times New Roman"/>
          <w:szCs w:val="24"/>
          <w:lang w:eastAsia="ru-RU"/>
        </w:rPr>
        <w:t>Неделя добра</w:t>
      </w:r>
      <w:r>
        <w:rPr>
          <w:rFonts w:eastAsia="Times New Roman"/>
          <w:szCs w:val="24"/>
          <w:lang w:eastAsia="ru-RU"/>
        </w:rPr>
        <w:t>.</w:t>
      </w:r>
      <w:r w:rsidRPr="00402F07">
        <w:t xml:space="preserve"> </w:t>
      </w:r>
      <w:r>
        <w:rPr>
          <w:rFonts w:eastAsia="Times New Roman"/>
          <w:szCs w:val="24"/>
          <w:lang w:eastAsia="ru-RU"/>
        </w:rPr>
        <w:t>Героические страницы</w:t>
      </w:r>
      <w:r w:rsidRPr="00402F07">
        <w:rPr>
          <w:rFonts w:eastAsia="Times New Roman"/>
          <w:szCs w:val="24"/>
          <w:lang w:eastAsia="ru-RU"/>
        </w:rPr>
        <w:t xml:space="preserve"> истории России</w:t>
      </w:r>
      <w:r>
        <w:rPr>
          <w:rFonts w:eastAsia="Times New Roman"/>
          <w:szCs w:val="24"/>
          <w:lang w:eastAsia="ru-RU"/>
        </w:rPr>
        <w:t xml:space="preserve">. </w:t>
      </w:r>
      <w:r w:rsidRPr="00ED049D">
        <w:rPr>
          <w:rFonts w:eastAsia="Times New Roman"/>
          <w:szCs w:val="24"/>
          <w:lang w:eastAsia="ru-RU"/>
        </w:rPr>
        <w:t>Встреча с ветеранами ВОВ</w:t>
      </w:r>
      <w:r>
        <w:rPr>
          <w:rFonts w:eastAsia="Times New Roman"/>
          <w:szCs w:val="24"/>
          <w:lang w:eastAsia="ru-RU"/>
        </w:rPr>
        <w:t>.</w:t>
      </w:r>
    </w:p>
    <w:p w14:paraId="6EB0B9E1" w14:textId="5081C421" w:rsidR="000634CB" w:rsidRDefault="000634CB" w:rsidP="000634CB">
      <w:pPr>
        <w:ind w:left="-284" w:right="706"/>
        <w:jc w:val="both"/>
        <w:rPr>
          <w:rFonts w:eastAsia="Times New Roman"/>
          <w:b/>
          <w:szCs w:val="24"/>
          <w:lang w:eastAsia="ru-RU"/>
        </w:rPr>
      </w:pPr>
      <w:r w:rsidRPr="000634CB">
        <w:rPr>
          <w:rFonts w:eastAsia="Times New Roman"/>
          <w:b/>
          <w:szCs w:val="24"/>
          <w:lang w:eastAsia="ru-RU"/>
        </w:rPr>
        <w:t>7 класс</w:t>
      </w:r>
    </w:p>
    <w:p w14:paraId="77FA9D47" w14:textId="77777777" w:rsidR="000634CB" w:rsidRPr="000634CB" w:rsidRDefault="000634CB" w:rsidP="000634CB">
      <w:pPr>
        <w:ind w:left="-284" w:right="706"/>
        <w:jc w:val="both"/>
        <w:rPr>
          <w:rFonts w:eastAsia="Times New Roman"/>
          <w:szCs w:val="24"/>
          <w:lang w:eastAsia="ru-RU"/>
        </w:rPr>
      </w:pPr>
      <w:r w:rsidRPr="000634CB">
        <w:rPr>
          <w:rFonts w:eastAsia="Times New Roman"/>
          <w:szCs w:val="24"/>
          <w:lang w:eastAsia="ru-RU"/>
        </w:rPr>
        <w:t>4.</w:t>
      </w:r>
      <w:r w:rsidRPr="000634CB">
        <w:rPr>
          <w:rFonts w:eastAsia="Times New Roman"/>
          <w:szCs w:val="24"/>
          <w:lang w:eastAsia="ru-RU"/>
        </w:rPr>
        <w:tab/>
        <w:t>Ученик – патриот и гражданин (8ч.)</w:t>
      </w:r>
    </w:p>
    <w:p w14:paraId="64709385" w14:textId="77777777" w:rsidR="000634CB" w:rsidRPr="000634CB" w:rsidRDefault="000634CB" w:rsidP="000634CB">
      <w:pPr>
        <w:ind w:left="-284" w:right="706"/>
        <w:jc w:val="both"/>
        <w:rPr>
          <w:rFonts w:eastAsia="Times New Roman"/>
          <w:szCs w:val="24"/>
          <w:lang w:eastAsia="ru-RU"/>
        </w:rPr>
      </w:pPr>
      <w:r w:rsidRPr="000634CB">
        <w:rPr>
          <w:rFonts w:eastAsia="Times New Roman"/>
          <w:szCs w:val="24"/>
          <w:lang w:eastAsia="ru-RU"/>
        </w:rPr>
        <w:t xml:space="preserve">Символы России. Государственные символы Алтайского края,Косихинского  района. Посещение Краеведческого музея. Права и обязанности гражданина России. Беседа «Патриотический долг». </w:t>
      </w:r>
    </w:p>
    <w:p w14:paraId="4DD8305B" w14:textId="77777777" w:rsidR="000634CB" w:rsidRPr="000634CB" w:rsidRDefault="000634CB" w:rsidP="000634CB">
      <w:pPr>
        <w:ind w:left="-284" w:right="706"/>
        <w:jc w:val="both"/>
        <w:rPr>
          <w:rFonts w:eastAsia="Times New Roman"/>
          <w:szCs w:val="24"/>
          <w:lang w:eastAsia="ru-RU"/>
        </w:rPr>
      </w:pPr>
      <w:r w:rsidRPr="000634CB">
        <w:rPr>
          <w:rFonts w:eastAsia="Times New Roman"/>
          <w:szCs w:val="24"/>
          <w:lang w:eastAsia="ru-RU"/>
        </w:rPr>
        <w:t>5.</w:t>
      </w:r>
      <w:r w:rsidRPr="000634CB">
        <w:rPr>
          <w:rFonts w:eastAsia="Times New Roman"/>
          <w:szCs w:val="24"/>
          <w:lang w:eastAsia="ru-RU"/>
        </w:rPr>
        <w:tab/>
        <w:t>Ученик и его нравственность (7ч.)</w:t>
      </w:r>
    </w:p>
    <w:p w14:paraId="79C3E121" w14:textId="77777777" w:rsidR="000634CB" w:rsidRPr="000634CB" w:rsidRDefault="000634CB" w:rsidP="000634CB">
      <w:pPr>
        <w:ind w:left="-284" w:right="706"/>
        <w:jc w:val="both"/>
        <w:rPr>
          <w:rFonts w:eastAsia="Times New Roman"/>
          <w:szCs w:val="24"/>
          <w:lang w:eastAsia="ru-RU"/>
        </w:rPr>
      </w:pPr>
      <w:r w:rsidRPr="000634CB">
        <w:rPr>
          <w:rFonts w:eastAsia="Times New Roman"/>
          <w:szCs w:val="24"/>
          <w:lang w:eastAsia="ru-RU"/>
        </w:rPr>
        <w:t xml:space="preserve">Диспут «Может ли доброта исцелить человека?» Беседа «Скромность и тщеславие» Игровое моделирование речевых ситуаций.«Взаимное уважение».  Игровая деятельность «В поисках справедливости» Тренинг «Давайте жить дружно!» Поздравление мам  «Славим руки матери!» </w:t>
      </w:r>
    </w:p>
    <w:p w14:paraId="6AA0B987" w14:textId="77777777" w:rsidR="000634CB" w:rsidRPr="000634CB" w:rsidRDefault="000634CB" w:rsidP="000634CB">
      <w:pPr>
        <w:ind w:left="-284" w:right="706"/>
        <w:jc w:val="both"/>
        <w:rPr>
          <w:rFonts w:eastAsia="Times New Roman"/>
          <w:szCs w:val="24"/>
          <w:lang w:eastAsia="ru-RU"/>
        </w:rPr>
      </w:pPr>
      <w:r w:rsidRPr="000634CB">
        <w:rPr>
          <w:rFonts w:eastAsia="Times New Roman"/>
          <w:szCs w:val="24"/>
          <w:lang w:eastAsia="ru-RU"/>
        </w:rPr>
        <w:t>6.</w:t>
      </w:r>
      <w:r w:rsidRPr="000634CB">
        <w:rPr>
          <w:rFonts w:eastAsia="Times New Roman"/>
          <w:szCs w:val="24"/>
          <w:lang w:eastAsia="ru-RU"/>
        </w:rPr>
        <w:tab/>
        <w:t xml:space="preserve">Ученик и Мир прекрасного (2ч.)       </w:t>
      </w:r>
    </w:p>
    <w:p w14:paraId="1D4DF7F6" w14:textId="32FA6AB4" w:rsidR="000634CB" w:rsidRPr="000634CB" w:rsidRDefault="000634CB" w:rsidP="000634CB">
      <w:pPr>
        <w:ind w:left="-284" w:right="706"/>
        <w:jc w:val="both"/>
        <w:rPr>
          <w:rFonts w:eastAsia="Times New Roman"/>
          <w:szCs w:val="24"/>
          <w:lang w:eastAsia="ru-RU"/>
        </w:rPr>
      </w:pPr>
      <w:r w:rsidRPr="000634CB">
        <w:rPr>
          <w:rFonts w:eastAsia="Times New Roman"/>
          <w:szCs w:val="24"/>
          <w:lang w:eastAsia="ru-RU"/>
        </w:rPr>
        <w:t>«Для Вас,  ветеран» литературно-музыкальная гостиная. Экскурсия в музей. «Забота о родителях – дело совести каждого», классный час с родителями.</w:t>
      </w:r>
    </w:p>
    <w:p w14:paraId="0CD7DE8F" w14:textId="4BDC3C21" w:rsidR="000634CB" w:rsidRDefault="000634CB" w:rsidP="000634CB">
      <w:pPr>
        <w:ind w:left="-284" w:right="706"/>
        <w:jc w:val="both"/>
        <w:rPr>
          <w:rFonts w:eastAsia="Times New Roman"/>
          <w:b/>
          <w:szCs w:val="24"/>
          <w:lang w:eastAsia="ru-RU"/>
        </w:rPr>
      </w:pPr>
      <w:r w:rsidRPr="000634CB">
        <w:rPr>
          <w:rFonts w:eastAsia="Times New Roman"/>
          <w:b/>
          <w:szCs w:val="24"/>
          <w:lang w:eastAsia="ru-RU"/>
        </w:rPr>
        <w:t>8 класс</w:t>
      </w:r>
    </w:p>
    <w:p w14:paraId="39481C0B" w14:textId="77777777" w:rsidR="0060749B" w:rsidRPr="0060749B" w:rsidRDefault="0060749B" w:rsidP="0060749B">
      <w:pPr>
        <w:ind w:left="-284" w:right="706"/>
        <w:jc w:val="both"/>
        <w:rPr>
          <w:rFonts w:eastAsia="Times New Roman"/>
          <w:szCs w:val="24"/>
          <w:lang w:eastAsia="ru-RU"/>
        </w:rPr>
      </w:pPr>
      <w:r w:rsidRPr="0060749B">
        <w:rPr>
          <w:rFonts w:eastAsia="Times New Roman"/>
          <w:szCs w:val="24"/>
          <w:lang w:eastAsia="ru-RU"/>
        </w:rPr>
        <w:t>10.</w:t>
      </w:r>
      <w:r w:rsidRPr="0060749B">
        <w:rPr>
          <w:rFonts w:eastAsia="Times New Roman"/>
          <w:szCs w:val="24"/>
          <w:lang w:eastAsia="ru-RU"/>
        </w:rPr>
        <w:tab/>
        <w:t>Ученик и его отношение к труду (7ч.)</w:t>
      </w:r>
    </w:p>
    <w:p w14:paraId="1E6893EF" w14:textId="77777777" w:rsidR="0060749B" w:rsidRPr="0060749B" w:rsidRDefault="0060749B" w:rsidP="0060749B">
      <w:pPr>
        <w:ind w:left="-284" w:right="706"/>
        <w:jc w:val="both"/>
        <w:rPr>
          <w:rFonts w:eastAsia="Times New Roman"/>
          <w:szCs w:val="24"/>
          <w:lang w:eastAsia="ru-RU"/>
        </w:rPr>
      </w:pPr>
      <w:r w:rsidRPr="0060749B">
        <w:rPr>
          <w:rFonts w:eastAsia="Times New Roman"/>
          <w:szCs w:val="24"/>
          <w:lang w:eastAsia="ru-RU"/>
        </w:rPr>
        <w:t>КТД «Новогодний праздник». Изготовление кормушек для птиц в акции   «Помоги птицам зимой» Игровые ситуации «Мир профессий»  Презентация увлечений и хобби «Мир моих увлечений». Беседа «Как стать дисциплинированным?». Литературно-музыкальная композиция  «Почётная профессия - защищать Родину». Урок мужества «Служить России суждено тебе и мне», посвящённый Дню вывода Советских войск из Афганистана.</w:t>
      </w:r>
    </w:p>
    <w:p w14:paraId="2D000BAC" w14:textId="77777777" w:rsidR="0060749B" w:rsidRPr="0060749B" w:rsidRDefault="0060749B" w:rsidP="0060749B">
      <w:pPr>
        <w:ind w:left="-284" w:right="706"/>
        <w:jc w:val="both"/>
        <w:rPr>
          <w:rFonts w:eastAsia="Times New Roman"/>
          <w:szCs w:val="24"/>
          <w:lang w:eastAsia="ru-RU"/>
        </w:rPr>
      </w:pPr>
      <w:r w:rsidRPr="0060749B">
        <w:rPr>
          <w:rFonts w:eastAsia="Times New Roman"/>
          <w:szCs w:val="24"/>
          <w:lang w:eastAsia="ru-RU"/>
        </w:rPr>
        <w:t>11.</w:t>
      </w:r>
      <w:r w:rsidRPr="0060749B">
        <w:rPr>
          <w:rFonts w:eastAsia="Times New Roman"/>
          <w:szCs w:val="24"/>
          <w:lang w:eastAsia="ru-RU"/>
        </w:rPr>
        <w:tab/>
        <w:t>Ученик и природа (4ч.)</w:t>
      </w:r>
    </w:p>
    <w:p w14:paraId="75CC82C6" w14:textId="77777777" w:rsidR="0060749B" w:rsidRPr="0060749B" w:rsidRDefault="0060749B" w:rsidP="0060749B">
      <w:pPr>
        <w:ind w:left="-284" w:right="706"/>
        <w:jc w:val="both"/>
        <w:rPr>
          <w:rFonts w:eastAsia="Times New Roman"/>
          <w:szCs w:val="24"/>
          <w:lang w:eastAsia="ru-RU"/>
        </w:rPr>
      </w:pPr>
      <w:r w:rsidRPr="0060749B">
        <w:rPr>
          <w:rFonts w:eastAsia="Times New Roman"/>
          <w:szCs w:val="24"/>
          <w:lang w:eastAsia="ru-RU"/>
        </w:rPr>
        <w:t>Литературно-музыкальная композиция  «Цветы для мамы». Беседа «Что такое экологическая безопасность». День птиц. Брей- ринг «Природа и мы».</w:t>
      </w:r>
    </w:p>
    <w:p w14:paraId="41C1D619" w14:textId="77777777" w:rsidR="0060749B" w:rsidRPr="0060749B" w:rsidRDefault="0060749B" w:rsidP="0060749B">
      <w:pPr>
        <w:ind w:left="-284" w:right="706"/>
        <w:jc w:val="both"/>
        <w:rPr>
          <w:rFonts w:eastAsia="Times New Roman"/>
          <w:szCs w:val="24"/>
          <w:lang w:eastAsia="ru-RU"/>
        </w:rPr>
      </w:pPr>
      <w:r w:rsidRPr="0060749B">
        <w:rPr>
          <w:rFonts w:eastAsia="Times New Roman"/>
          <w:szCs w:val="24"/>
          <w:lang w:eastAsia="ru-RU"/>
        </w:rPr>
        <w:t>12.</w:t>
      </w:r>
      <w:r w:rsidRPr="0060749B">
        <w:rPr>
          <w:rFonts w:eastAsia="Times New Roman"/>
          <w:szCs w:val="24"/>
          <w:lang w:eastAsia="ru-RU"/>
        </w:rPr>
        <w:tab/>
        <w:t>Ученик и его здоровье (5ч.)</w:t>
      </w:r>
    </w:p>
    <w:p w14:paraId="443F53C6" w14:textId="77777777" w:rsidR="0060749B" w:rsidRPr="0060749B" w:rsidRDefault="0060749B" w:rsidP="0060749B">
      <w:pPr>
        <w:ind w:left="-284" w:right="706"/>
        <w:jc w:val="both"/>
        <w:rPr>
          <w:rFonts w:eastAsia="Times New Roman"/>
          <w:szCs w:val="24"/>
          <w:lang w:eastAsia="ru-RU"/>
        </w:rPr>
      </w:pPr>
      <w:r w:rsidRPr="0060749B">
        <w:rPr>
          <w:rFonts w:eastAsia="Times New Roman"/>
          <w:szCs w:val="24"/>
          <w:lang w:eastAsia="ru-RU"/>
        </w:rPr>
        <w:t>День Здоровья «Виват, спорт!». Час общения «Правильное питание» Беседа «Здоровый образ жизни». Акция «Сигареты – на конфету!». Конкурс на лучшего знатока ПДД  «Безопасное колесо».</w:t>
      </w:r>
    </w:p>
    <w:p w14:paraId="4C7DB2D6" w14:textId="77777777" w:rsidR="0060749B" w:rsidRPr="0060749B" w:rsidRDefault="0060749B" w:rsidP="0060749B">
      <w:pPr>
        <w:ind w:left="-284" w:right="706"/>
        <w:jc w:val="both"/>
        <w:rPr>
          <w:rFonts w:eastAsia="Times New Roman"/>
          <w:szCs w:val="24"/>
          <w:lang w:eastAsia="ru-RU"/>
        </w:rPr>
      </w:pPr>
      <w:r w:rsidRPr="0060749B">
        <w:rPr>
          <w:rFonts w:eastAsia="Times New Roman"/>
          <w:szCs w:val="24"/>
          <w:lang w:eastAsia="ru-RU"/>
        </w:rPr>
        <w:t>13.</w:t>
      </w:r>
      <w:r w:rsidRPr="0060749B">
        <w:rPr>
          <w:rFonts w:eastAsia="Times New Roman"/>
          <w:szCs w:val="24"/>
          <w:lang w:eastAsia="ru-RU"/>
        </w:rPr>
        <w:tab/>
        <w:t xml:space="preserve">Ученик и Мир прекрасного (2ч.)       </w:t>
      </w:r>
    </w:p>
    <w:p w14:paraId="5AFB956E" w14:textId="0D42A8C4" w:rsidR="000634CB" w:rsidRPr="0060749B" w:rsidRDefault="0060749B" w:rsidP="0060749B">
      <w:pPr>
        <w:ind w:left="-284" w:right="706"/>
        <w:jc w:val="both"/>
        <w:rPr>
          <w:rFonts w:eastAsia="Times New Roman"/>
          <w:szCs w:val="24"/>
          <w:lang w:eastAsia="ru-RU"/>
        </w:rPr>
      </w:pPr>
      <w:r w:rsidRPr="0060749B">
        <w:rPr>
          <w:rFonts w:eastAsia="Times New Roman"/>
          <w:szCs w:val="24"/>
          <w:lang w:eastAsia="ru-RU"/>
        </w:rPr>
        <w:t xml:space="preserve"> Беседа «Красивые и некрасивые поступки»</w:t>
      </w:r>
    </w:p>
    <w:p w14:paraId="7062C3FE" w14:textId="140AD4EE" w:rsidR="0060749B" w:rsidRDefault="0060749B" w:rsidP="000634CB">
      <w:pPr>
        <w:ind w:firstLine="0"/>
        <w:jc w:val="both"/>
        <w:rPr>
          <w:b/>
          <w:bCs/>
          <w:szCs w:val="24"/>
        </w:rPr>
      </w:pPr>
      <w:r>
        <w:rPr>
          <w:b/>
          <w:bCs/>
          <w:szCs w:val="24"/>
        </w:rPr>
        <w:t>9 класс</w:t>
      </w:r>
    </w:p>
    <w:p w14:paraId="77BFFCDB" w14:textId="77777777" w:rsidR="0060749B" w:rsidRPr="0060749B" w:rsidRDefault="0060749B" w:rsidP="0060749B">
      <w:pPr>
        <w:ind w:firstLine="0"/>
        <w:jc w:val="both"/>
        <w:rPr>
          <w:bCs/>
          <w:szCs w:val="24"/>
        </w:rPr>
      </w:pPr>
      <w:r w:rsidRPr="0060749B">
        <w:rPr>
          <w:bCs/>
          <w:szCs w:val="24"/>
        </w:rPr>
        <w:t xml:space="preserve">     Введение. Что такое краеведение (1 час).</w:t>
      </w:r>
    </w:p>
    <w:p w14:paraId="1B5442F0" w14:textId="77777777" w:rsidR="0060749B" w:rsidRPr="0060749B" w:rsidRDefault="0060749B" w:rsidP="0060749B">
      <w:pPr>
        <w:ind w:firstLine="0"/>
        <w:jc w:val="both"/>
        <w:rPr>
          <w:bCs/>
          <w:szCs w:val="24"/>
        </w:rPr>
      </w:pPr>
      <w:r w:rsidRPr="0060749B">
        <w:rPr>
          <w:bCs/>
          <w:szCs w:val="24"/>
        </w:rPr>
        <w:t xml:space="preserve">Тема 1. Малая родина (12 часов). </w:t>
      </w:r>
    </w:p>
    <w:p w14:paraId="0A98C1E4" w14:textId="77777777" w:rsidR="0060749B" w:rsidRPr="0060749B" w:rsidRDefault="0060749B" w:rsidP="0060749B">
      <w:pPr>
        <w:ind w:firstLine="0"/>
        <w:jc w:val="both"/>
        <w:rPr>
          <w:bCs/>
          <w:szCs w:val="24"/>
        </w:rPr>
      </w:pPr>
      <w:r w:rsidRPr="0060749B">
        <w:rPr>
          <w:bCs/>
          <w:szCs w:val="24"/>
        </w:rPr>
        <w:t xml:space="preserve">С чего начинается родина. Страницы истории села .  Село  в годы Великой Отечественной войны. Земляки-участники Великой Отечественной войны. Труженики тыла, вдовы ветеранов ВОВ. Священные места в селе. История и современность. </w:t>
      </w:r>
    </w:p>
    <w:p w14:paraId="2152ECFF" w14:textId="77777777" w:rsidR="0060749B" w:rsidRPr="0060749B" w:rsidRDefault="0060749B" w:rsidP="0060749B">
      <w:pPr>
        <w:ind w:firstLine="0"/>
        <w:jc w:val="both"/>
        <w:rPr>
          <w:bCs/>
          <w:szCs w:val="24"/>
        </w:rPr>
      </w:pPr>
      <w:r w:rsidRPr="0060749B">
        <w:rPr>
          <w:bCs/>
          <w:szCs w:val="24"/>
        </w:rPr>
        <w:t xml:space="preserve">Тема 2. Я и моя семья (7 часов). </w:t>
      </w:r>
    </w:p>
    <w:p w14:paraId="055AA9B7" w14:textId="77777777" w:rsidR="0060749B" w:rsidRPr="0060749B" w:rsidRDefault="0060749B" w:rsidP="0060749B">
      <w:pPr>
        <w:ind w:firstLine="0"/>
        <w:jc w:val="both"/>
        <w:rPr>
          <w:bCs/>
          <w:szCs w:val="24"/>
        </w:rPr>
      </w:pPr>
      <w:r w:rsidRPr="0060749B">
        <w:rPr>
          <w:bCs/>
          <w:szCs w:val="24"/>
        </w:rPr>
        <w:t>Моя семья. Моя родословная. «Старая фотография рассказала». Семейные реликвии. Памятные вещи.</w:t>
      </w:r>
    </w:p>
    <w:p w14:paraId="022D7201" w14:textId="77777777" w:rsidR="0060749B" w:rsidRPr="0060749B" w:rsidRDefault="0060749B" w:rsidP="0060749B">
      <w:pPr>
        <w:ind w:firstLine="0"/>
        <w:jc w:val="both"/>
        <w:rPr>
          <w:bCs/>
          <w:szCs w:val="24"/>
        </w:rPr>
      </w:pPr>
      <w:r w:rsidRPr="0060749B">
        <w:rPr>
          <w:bCs/>
          <w:szCs w:val="24"/>
        </w:rPr>
        <w:t>Тема 3.Фольклор моего края, села(5 часов)</w:t>
      </w:r>
    </w:p>
    <w:p w14:paraId="247B3D66" w14:textId="77777777" w:rsidR="0060749B" w:rsidRPr="0060749B" w:rsidRDefault="0060749B" w:rsidP="0060749B">
      <w:pPr>
        <w:ind w:firstLine="0"/>
        <w:jc w:val="both"/>
        <w:rPr>
          <w:bCs/>
          <w:szCs w:val="24"/>
        </w:rPr>
      </w:pPr>
      <w:r w:rsidRPr="0060749B">
        <w:rPr>
          <w:bCs/>
          <w:szCs w:val="24"/>
        </w:rPr>
        <w:t>Устное народное творчество села. Семейно-бытовые обряды. Национальные игры, праздники. Детский фольклор.</w:t>
      </w:r>
    </w:p>
    <w:p w14:paraId="26EF2BE7" w14:textId="77777777" w:rsidR="0060749B" w:rsidRPr="0060749B" w:rsidRDefault="0060749B" w:rsidP="0060749B">
      <w:pPr>
        <w:ind w:firstLine="0"/>
        <w:jc w:val="both"/>
        <w:rPr>
          <w:bCs/>
          <w:szCs w:val="24"/>
        </w:rPr>
      </w:pPr>
      <w:r w:rsidRPr="0060749B">
        <w:rPr>
          <w:bCs/>
          <w:szCs w:val="24"/>
        </w:rPr>
        <w:t>Тема 3. Наша школа (7 часов).</w:t>
      </w:r>
    </w:p>
    <w:p w14:paraId="40741017" w14:textId="77777777" w:rsidR="0060749B" w:rsidRPr="0060749B" w:rsidRDefault="0060749B" w:rsidP="0060749B">
      <w:pPr>
        <w:ind w:firstLine="0"/>
        <w:jc w:val="both"/>
        <w:rPr>
          <w:bCs/>
          <w:szCs w:val="24"/>
        </w:rPr>
      </w:pPr>
      <w:r w:rsidRPr="0060749B">
        <w:rPr>
          <w:bCs/>
          <w:szCs w:val="24"/>
        </w:rPr>
        <w:t>История моей школы. Первые выпускники. Символика родной школы. Школьные традиции. Директора школы. Знаменитые выпускники.</w:t>
      </w:r>
    </w:p>
    <w:p w14:paraId="6F6D36D0" w14:textId="3F9A0DA9" w:rsidR="000634CB" w:rsidRPr="0060749B" w:rsidRDefault="0060749B" w:rsidP="0060749B">
      <w:pPr>
        <w:ind w:firstLine="0"/>
        <w:jc w:val="both"/>
        <w:rPr>
          <w:bCs/>
          <w:szCs w:val="24"/>
        </w:rPr>
      </w:pPr>
      <w:r w:rsidRPr="0060749B">
        <w:rPr>
          <w:bCs/>
          <w:szCs w:val="24"/>
        </w:rPr>
        <w:t>Подведение итогов (3 часа).</w:t>
      </w:r>
    </w:p>
    <w:p w14:paraId="55B7D89B" w14:textId="77777777" w:rsidR="00134538" w:rsidRDefault="00134538" w:rsidP="00134538">
      <w:pPr>
        <w:ind w:left="-284" w:right="706"/>
        <w:jc w:val="center"/>
        <w:rPr>
          <w:rFonts w:eastAsia="Times New Roman"/>
          <w:b/>
          <w:szCs w:val="24"/>
          <w:lang w:eastAsia="ru-RU"/>
        </w:rPr>
      </w:pPr>
      <w:r>
        <w:rPr>
          <w:rFonts w:eastAsia="Times New Roman"/>
          <w:b/>
          <w:szCs w:val="24"/>
          <w:lang w:eastAsia="ru-RU"/>
        </w:rPr>
        <w:t xml:space="preserve">УЧЕБНО _ТЕМАТИЧЕСКИЙ ПЛАН </w:t>
      </w:r>
    </w:p>
    <w:tbl>
      <w:tblPr>
        <w:tblW w:w="0" w:type="auto"/>
        <w:tblInd w:w="1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252"/>
        <w:gridCol w:w="4320"/>
        <w:gridCol w:w="2404"/>
      </w:tblGrid>
      <w:tr w:rsidR="00134538" w:rsidRPr="006D2A94" w14:paraId="10B162B5" w14:textId="77777777" w:rsidTr="00300D17">
        <w:tc>
          <w:tcPr>
            <w:tcW w:w="1526" w:type="dxa"/>
            <w:gridSpan w:val="2"/>
            <w:shd w:val="clear" w:color="auto" w:fill="auto"/>
          </w:tcPr>
          <w:p w14:paraId="08FD95E4"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w:t>
            </w:r>
          </w:p>
        </w:tc>
        <w:tc>
          <w:tcPr>
            <w:tcW w:w="5387" w:type="dxa"/>
            <w:shd w:val="clear" w:color="auto" w:fill="auto"/>
          </w:tcPr>
          <w:p w14:paraId="036C0EAB"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тема</w:t>
            </w:r>
          </w:p>
        </w:tc>
        <w:tc>
          <w:tcPr>
            <w:tcW w:w="2693" w:type="dxa"/>
            <w:shd w:val="clear" w:color="auto" w:fill="auto"/>
          </w:tcPr>
          <w:p w14:paraId="637B6A7E" w14:textId="77777777" w:rsidR="00134538" w:rsidRPr="006D2A94" w:rsidRDefault="00134538" w:rsidP="00300D17">
            <w:pPr>
              <w:ind w:right="706"/>
              <w:jc w:val="right"/>
              <w:rPr>
                <w:rFonts w:eastAsia="Times New Roman"/>
                <w:b/>
                <w:szCs w:val="24"/>
                <w:lang w:eastAsia="ru-RU"/>
              </w:rPr>
            </w:pPr>
            <w:r w:rsidRPr="006D2A94">
              <w:rPr>
                <w:rFonts w:eastAsia="Times New Roman"/>
                <w:b/>
                <w:szCs w:val="24"/>
                <w:lang w:eastAsia="ru-RU"/>
              </w:rPr>
              <w:t>Кол –во часов</w:t>
            </w:r>
          </w:p>
        </w:tc>
      </w:tr>
      <w:tr w:rsidR="00134538" w:rsidRPr="006D2A94" w14:paraId="0EC49606" w14:textId="77777777" w:rsidTr="00300D17">
        <w:tc>
          <w:tcPr>
            <w:tcW w:w="9606" w:type="dxa"/>
            <w:gridSpan w:val="4"/>
            <w:shd w:val="clear" w:color="auto" w:fill="auto"/>
          </w:tcPr>
          <w:p w14:paraId="002461B2"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5 класс</w:t>
            </w:r>
          </w:p>
        </w:tc>
      </w:tr>
      <w:tr w:rsidR="00134538" w:rsidRPr="006D2A94" w14:paraId="0420B18A" w14:textId="77777777" w:rsidTr="00300D17">
        <w:tc>
          <w:tcPr>
            <w:tcW w:w="1526" w:type="dxa"/>
            <w:gridSpan w:val="2"/>
            <w:shd w:val="clear" w:color="auto" w:fill="auto"/>
          </w:tcPr>
          <w:p w14:paraId="26BC2C0A"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1</w:t>
            </w:r>
          </w:p>
        </w:tc>
        <w:tc>
          <w:tcPr>
            <w:tcW w:w="5387" w:type="dxa"/>
            <w:shd w:val="clear" w:color="auto" w:fill="auto"/>
          </w:tcPr>
          <w:p w14:paraId="1BF244E5" w14:textId="77777777" w:rsidR="00134538" w:rsidRPr="006D2A94" w:rsidRDefault="00134538" w:rsidP="00300D17">
            <w:pPr>
              <w:ind w:right="706"/>
              <w:jc w:val="center"/>
              <w:rPr>
                <w:rFonts w:eastAsia="Times New Roman"/>
                <w:szCs w:val="24"/>
                <w:lang w:eastAsia="ru-RU"/>
              </w:rPr>
            </w:pPr>
            <w:r w:rsidRPr="006D2A94">
              <w:rPr>
                <w:rFonts w:eastAsia="Times New Roman"/>
                <w:szCs w:val="24"/>
                <w:lang w:eastAsia="ru-RU"/>
              </w:rPr>
              <w:t>Нравственная позиция-гражданственность</w:t>
            </w:r>
          </w:p>
        </w:tc>
        <w:tc>
          <w:tcPr>
            <w:tcW w:w="2693" w:type="dxa"/>
            <w:shd w:val="clear" w:color="auto" w:fill="auto"/>
          </w:tcPr>
          <w:p w14:paraId="3849D943"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9</w:t>
            </w:r>
          </w:p>
        </w:tc>
      </w:tr>
      <w:tr w:rsidR="00134538" w:rsidRPr="006D2A94" w14:paraId="123A0F7D" w14:textId="77777777" w:rsidTr="00300D17">
        <w:tc>
          <w:tcPr>
            <w:tcW w:w="1526" w:type="dxa"/>
            <w:gridSpan w:val="2"/>
            <w:shd w:val="clear" w:color="auto" w:fill="auto"/>
          </w:tcPr>
          <w:p w14:paraId="7547B892"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2</w:t>
            </w:r>
          </w:p>
        </w:tc>
        <w:tc>
          <w:tcPr>
            <w:tcW w:w="5387" w:type="dxa"/>
            <w:shd w:val="clear" w:color="auto" w:fill="auto"/>
          </w:tcPr>
          <w:p w14:paraId="5B80B724" w14:textId="77777777" w:rsidR="00134538" w:rsidRPr="006D2A94" w:rsidRDefault="00134538" w:rsidP="00300D17">
            <w:pPr>
              <w:ind w:right="706"/>
              <w:jc w:val="center"/>
              <w:rPr>
                <w:rFonts w:eastAsia="Times New Roman"/>
                <w:szCs w:val="24"/>
                <w:lang w:eastAsia="ru-RU"/>
              </w:rPr>
            </w:pPr>
            <w:r w:rsidRPr="006D2A94">
              <w:rPr>
                <w:rFonts w:eastAsia="Times New Roman"/>
                <w:szCs w:val="24"/>
                <w:lang w:eastAsia="ru-RU"/>
              </w:rPr>
              <w:t>Ценностно-значимые поступки для воспитания нравственного человека</w:t>
            </w:r>
          </w:p>
        </w:tc>
        <w:tc>
          <w:tcPr>
            <w:tcW w:w="2693" w:type="dxa"/>
            <w:shd w:val="clear" w:color="auto" w:fill="auto"/>
          </w:tcPr>
          <w:p w14:paraId="73FED4E3"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9</w:t>
            </w:r>
          </w:p>
        </w:tc>
      </w:tr>
      <w:tr w:rsidR="00134538" w:rsidRPr="006D2A94" w14:paraId="2FD75E5D" w14:textId="77777777" w:rsidTr="00300D17">
        <w:tc>
          <w:tcPr>
            <w:tcW w:w="1526" w:type="dxa"/>
            <w:gridSpan w:val="2"/>
            <w:shd w:val="clear" w:color="auto" w:fill="auto"/>
          </w:tcPr>
          <w:p w14:paraId="5870EE2C" w14:textId="77777777" w:rsidR="00134538" w:rsidRPr="006D2A94" w:rsidRDefault="00134538" w:rsidP="00300D17">
            <w:pPr>
              <w:ind w:right="706"/>
              <w:jc w:val="center"/>
              <w:rPr>
                <w:rFonts w:eastAsia="Times New Roman"/>
                <w:b/>
                <w:szCs w:val="24"/>
                <w:lang w:eastAsia="ru-RU"/>
              </w:rPr>
            </w:pPr>
          </w:p>
        </w:tc>
        <w:tc>
          <w:tcPr>
            <w:tcW w:w="5387" w:type="dxa"/>
            <w:shd w:val="clear" w:color="auto" w:fill="auto"/>
          </w:tcPr>
          <w:p w14:paraId="7F6DFDEC"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итого</w:t>
            </w:r>
          </w:p>
        </w:tc>
        <w:tc>
          <w:tcPr>
            <w:tcW w:w="2693" w:type="dxa"/>
            <w:shd w:val="clear" w:color="auto" w:fill="auto"/>
          </w:tcPr>
          <w:p w14:paraId="39B3552C"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 xml:space="preserve">18 </w:t>
            </w:r>
          </w:p>
        </w:tc>
      </w:tr>
      <w:tr w:rsidR="00134538" w:rsidRPr="006D2A94" w14:paraId="1ED30EB5" w14:textId="77777777" w:rsidTr="00300D17">
        <w:tc>
          <w:tcPr>
            <w:tcW w:w="9606" w:type="dxa"/>
            <w:gridSpan w:val="4"/>
            <w:shd w:val="clear" w:color="auto" w:fill="auto"/>
          </w:tcPr>
          <w:p w14:paraId="744BE668"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6класс</w:t>
            </w:r>
          </w:p>
        </w:tc>
      </w:tr>
      <w:tr w:rsidR="00134538" w:rsidRPr="006D2A94" w14:paraId="1BB7F33E" w14:textId="77777777" w:rsidTr="00300D17">
        <w:tc>
          <w:tcPr>
            <w:tcW w:w="1526" w:type="dxa"/>
            <w:gridSpan w:val="2"/>
            <w:shd w:val="clear" w:color="auto" w:fill="auto"/>
          </w:tcPr>
          <w:p w14:paraId="21E7F106"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1</w:t>
            </w:r>
          </w:p>
        </w:tc>
        <w:tc>
          <w:tcPr>
            <w:tcW w:w="5387" w:type="dxa"/>
            <w:shd w:val="clear" w:color="auto" w:fill="auto"/>
          </w:tcPr>
          <w:p w14:paraId="5A1640A7" w14:textId="77777777" w:rsidR="00134538" w:rsidRPr="006D2A94" w:rsidRDefault="00134538" w:rsidP="009033E7">
            <w:pPr>
              <w:numPr>
                <w:ilvl w:val="0"/>
                <w:numId w:val="286"/>
              </w:numPr>
              <w:ind w:left="-284" w:right="706" w:firstLine="0"/>
              <w:jc w:val="both"/>
              <w:rPr>
                <w:szCs w:val="24"/>
              </w:rPr>
            </w:pPr>
            <w:r w:rsidRPr="006D2A94">
              <w:rPr>
                <w:szCs w:val="24"/>
              </w:rPr>
              <w:t>Толерантность.</w:t>
            </w:r>
          </w:p>
          <w:p w14:paraId="22BB3FD4" w14:textId="77777777" w:rsidR="00134538" w:rsidRPr="006D2A94" w:rsidRDefault="00134538" w:rsidP="00300D17">
            <w:pPr>
              <w:ind w:right="706"/>
              <w:jc w:val="center"/>
              <w:rPr>
                <w:rFonts w:eastAsia="Times New Roman"/>
                <w:szCs w:val="24"/>
                <w:lang w:eastAsia="ru-RU"/>
              </w:rPr>
            </w:pPr>
          </w:p>
        </w:tc>
        <w:tc>
          <w:tcPr>
            <w:tcW w:w="2693" w:type="dxa"/>
            <w:shd w:val="clear" w:color="auto" w:fill="auto"/>
          </w:tcPr>
          <w:p w14:paraId="048C76D8"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3</w:t>
            </w:r>
          </w:p>
        </w:tc>
      </w:tr>
      <w:tr w:rsidR="00134538" w:rsidRPr="006D2A94" w14:paraId="0DF17561" w14:textId="77777777" w:rsidTr="00300D17">
        <w:tc>
          <w:tcPr>
            <w:tcW w:w="1526" w:type="dxa"/>
            <w:gridSpan w:val="2"/>
            <w:shd w:val="clear" w:color="auto" w:fill="auto"/>
          </w:tcPr>
          <w:p w14:paraId="7AFB62E4"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2</w:t>
            </w:r>
          </w:p>
        </w:tc>
        <w:tc>
          <w:tcPr>
            <w:tcW w:w="5387" w:type="dxa"/>
            <w:shd w:val="clear" w:color="auto" w:fill="auto"/>
          </w:tcPr>
          <w:p w14:paraId="190DCF13" w14:textId="77777777" w:rsidR="00134538" w:rsidRPr="006D2A94" w:rsidRDefault="00134538" w:rsidP="00300D17">
            <w:pPr>
              <w:ind w:right="706"/>
              <w:jc w:val="center"/>
              <w:rPr>
                <w:rFonts w:eastAsia="Times New Roman"/>
                <w:szCs w:val="24"/>
                <w:lang w:eastAsia="ru-RU"/>
              </w:rPr>
            </w:pPr>
            <w:r w:rsidRPr="006D2A94">
              <w:rPr>
                <w:rFonts w:eastAsia="Times New Roman"/>
                <w:szCs w:val="24"/>
                <w:lang w:eastAsia="ru-RU"/>
              </w:rPr>
              <w:t>Месячник « Моё Отечество»</w:t>
            </w:r>
          </w:p>
        </w:tc>
        <w:tc>
          <w:tcPr>
            <w:tcW w:w="2693" w:type="dxa"/>
            <w:shd w:val="clear" w:color="auto" w:fill="auto"/>
          </w:tcPr>
          <w:p w14:paraId="41CDC453"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3</w:t>
            </w:r>
          </w:p>
        </w:tc>
      </w:tr>
      <w:tr w:rsidR="00134538" w:rsidRPr="006D2A94" w14:paraId="3C9A8B36" w14:textId="77777777" w:rsidTr="00300D17">
        <w:tc>
          <w:tcPr>
            <w:tcW w:w="1526" w:type="dxa"/>
            <w:gridSpan w:val="2"/>
            <w:shd w:val="clear" w:color="auto" w:fill="auto"/>
          </w:tcPr>
          <w:p w14:paraId="0330B9D2"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3</w:t>
            </w:r>
          </w:p>
        </w:tc>
        <w:tc>
          <w:tcPr>
            <w:tcW w:w="5387" w:type="dxa"/>
            <w:shd w:val="clear" w:color="auto" w:fill="auto"/>
          </w:tcPr>
          <w:p w14:paraId="7F556DE0" w14:textId="77777777" w:rsidR="00134538" w:rsidRPr="006D2A94" w:rsidRDefault="00134538" w:rsidP="009033E7">
            <w:pPr>
              <w:numPr>
                <w:ilvl w:val="0"/>
                <w:numId w:val="286"/>
              </w:numPr>
              <w:ind w:left="-284" w:right="706" w:firstLine="0"/>
              <w:jc w:val="both"/>
              <w:rPr>
                <w:rFonts w:eastAsia="Times New Roman"/>
                <w:szCs w:val="24"/>
                <w:lang w:eastAsia="ru-RU"/>
              </w:rPr>
            </w:pPr>
            <w:r w:rsidRPr="006D2A94">
              <w:rPr>
                <w:rFonts w:eastAsia="Times New Roman"/>
                <w:szCs w:val="24"/>
                <w:lang w:eastAsia="ru-RU"/>
              </w:rPr>
              <w:t xml:space="preserve">Духовные качества человека </w:t>
            </w:r>
          </w:p>
          <w:p w14:paraId="0B651A40" w14:textId="77777777" w:rsidR="00134538" w:rsidRPr="006D2A94" w:rsidRDefault="00134538" w:rsidP="00300D17">
            <w:pPr>
              <w:ind w:right="706"/>
              <w:jc w:val="center"/>
              <w:rPr>
                <w:rFonts w:eastAsia="Times New Roman"/>
                <w:szCs w:val="24"/>
                <w:lang w:eastAsia="ru-RU"/>
              </w:rPr>
            </w:pPr>
          </w:p>
        </w:tc>
        <w:tc>
          <w:tcPr>
            <w:tcW w:w="2693" w:type="dxa"/>
            <w:shd w:val="clear" w:color="auto" w:fill="auto"/>
          </w:tcPr>
          <w:p w14:paraId="40ACB4A2"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12</w:t>
            </w:r>
          </w:p>
        </w:tc>
      </w:tr>
      <w:tr w:rsidR="00134538" w:rsidRPr="006D2A94" w14:paraId="0D270B62" w14:textId="77777777" w:rsidTr="00300D17">
        <w:tc>
          <w:tcPr>
            <w:tcW w:w="1526" w:type="dxa"/>
            <w:gridSpan w:val="2"/>
            <w:shd w:val="clear" w:color="auto" w:fill="auto"/>
          </w:tcPr>
          <w:p w14:paraId="0FDB60B9" w14:textId="77777777" w:rsidR="00134538" w:rsidRPr="006D2A94" w:rsidRDefault="00134538" w:rsidP="00300D17">
            <w:pPr>
              <w:ind w:right="706"/>
              <w:jc w:val="center"/>
              <w:rPr>
                <w:rFonts w:eastAsia="Times New Roman"/>
                <w:b/>
                <w:szCs w:val="24"/>
                <w:lang w:eastAsia="ru-RU"/>
              </w:rPr>
            </w:pPr>
          </w:p>
        </w:tc>
        <w:tc>
          <w:tcPr>
            <w:tcW w:w="5387" w:type="dxa"/>
            <w:shd w:val="clear" w:color="auto" w:fill="auto"/>
          </w:tcPr>
          <w:p w14:paraId="6E1A6555"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итого</w:t>
            </w:r>
          </w:p>
        </w:tc>
        <w:tc>
          <w:tcPr>
            <w:tcW w:w="2693" w:type="dxa"/>
            <w:shd w:val="clear" w:color="auto" w:fill="auto"/>
          </w:tcPr>
          <w:p w14:paraId="05AE5CB4"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18</w:t>
            </w:r>
          </w:p>
        </w:tc>
      </w:tr>
      <w:tr w:rsidR="00134538" w:rsidRPr="006D2A94" w14:paraId="610284DC" w14:textId="77777777" w:rsidTr="00300D17">
        <w:tc>
          <w:tcPr>
            <w:tcW w:w="9606" w:type="dxa"/>
            <w:gridSpan w:val="4"/>
            <w:shd w:val="clear" w:color="auto" w:fill="auto"/>
          </w:tcPr>
          <w:p w14:paraId="2DEC659A"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7 класс</w:t>
            </w:r>
          </w:p>
        </w:tc>
      </w:tr>
      <w:tr w:rsidR="00134538" w:rsidRPr="006D2A94" w14:paraId="34CC2376" w14:textId="77777777" w:rsidTr="00300D17">
        <w:tc>
          <w:tcPr>
            <w:tcW w:w="1526" w:type="dxa"/>
            <w:gridSpan w:val="2"/>
            <w:shd w:val="clear" w:color="auto" w:fill="auto"/>
          </w:tcPr>
          <w:p w14:paraId="38AFC370"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1</w:t>
            </w:r>
          </w:p>
        </w:tc>
        <w:tc>
          <w:tcPr>
            <w:tcW w:w="5387" w:type="dxa"/>
            <w:shd w:val="clear" w:color="auto" w:fill="auto"/>
          </w:tcPr>
          <w:p w14:paraId="49E97F85" w14:textId="77777777" w:rsidR="00134538" w:rsidRPr="006D2A94" w:rsidRDefault="00134538" w:rsidP="009033E7">
            <w:pPr>
              <w:pStyle w:val="afb"/>
              <w:numPr>
                <w:ilvl w:val="0"/>
                <w:numId w:val="287"/>
              </w:numPr>
              <w:spacing w:after="0"/>
              <w:ind w:left="-284" w:right="706" w:firstLine="0"/>
              <w:jc w:val="both"/>
            </w:pPr>
            <w:r w:rsidRPr="006D2A94">
              <w:t>Ученик – патриот и гражданин (8ч.)</w:t>
            </w:r>
          </w:p>
          <w:p w14:paraId="1DCDF75F" w14:textId="77777777" w:rsidR="00134538" w:rsidRPr="006D2A94" w:rsidRDefault="00134538" w:rsidP="00300D17">
            <w:pPr>
              <w:ind w:right="706"/>
              <w:jc w:val="center"/>
              <w:rPr>
                <w:rFonts w:eastAsia="Times New Roman"/>
                <w:szCs w:val="24"/>
                <w:lang w:eastAsia="ru-RU"/>
              </w:rPr>
            </w:pPr>
          </w:p>
        </w:tc>
        <w:tc>
          <w:tcPr>
            <w:tcW w:w="2693" w:type="dxa"/>
            <w:shd w:val="clear" w:color="auto" w:fill="auto"/>
          </w:tcPr>
          <w:p w14:paraId="0197BA21"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8</w:t>
            </w:r>
          </w:p>
        </w:tc>
      </w:tr>
      <w:tr w:rsidR="00134538" w:rsidRPr="006D2A94" w14:paraId="58A47136" w14:textId="77777777" w:rsidTr="00300D17">
        <w:tc>
          <w:tcPr>
            <w:tcW w:w="1526" w:type="dxa"/>
            <w:gridSpan w:val="2"/>
            <w:shd w:val="clear" w:color="auto" w:fill="auto"/>
          </w:tcPr>
          <w:p w14:paraId="16792470"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2</w:t>
            </w:r>
          </w:p>
        </w:tc>
        <w:tc>
          <w:tcPr>
            <w:tcW w:w="5387" w:type="dxa"/>
            <w:shd w:val="clear" w:color="auto" w:fill="auto"/>
          </w:tcPr>
          <w:p w14:paraId="40778F01" w14:textId="77777777" w:rsidR="00134538" w:rsidRPr="006D2A94" w:rsidRDefault="00134538" w:rsidP="009033E7">
            <w:pPr>
              <w:pStyle w:val="afb"/>
              <w:numPr>
                <w:ilvl w:val="0"/>
                <w:numId w:val="287"/>
              </w:numPr>
              <w:spacing w:after="0"/>
              <w:ind w:left="-284" w:right="706" w:firstLine="0"/>
              <w:jc w:val="both"/>
            </w:pPr>
            <w:r w:rsidRPr="006D2A94">
              <w:t>Ученик и его нравственность (7ч.)</w:t>
            </w:r>
          </w:p>
          <w:p w14:paraId="45B5DEEF" w14:textId="77777777" w:rsidR="00134538" w:rsidRPr="006D2A94" w:rsidRDefault="00134538" w:rsidP="00300D17">
            <w:pPr>
              <w:ind w:right="706"/>
              <w:jc w:val="center"/>
              <w:rPr>
                <w:rFonts w:eastAsia="Times New Roman"/>
                <w:szCs w:val="24"/>
                <w:lang w:eastAsia="ru-RU"/>
              </w:rPr>
            </w:pPr>
          </w:p>
        </w:tc>
        <w:tc>
          <w:tcPr>
            <w:tcW w:w="2693" w:type="dxa"/>
            <w:shd w:val="clear" w:color="auto" w:fill="auto"/>
          </w:tcPr>
          <w:p w14:paraId="6D365695"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7</w:t>
            </w:r>
          </w:p>
        </w:tc>
      </w:tr>
      <w:tr w:rsidR="00134538" w:rsidRPr="006D2A94" w14:paraId="5A052C91" w14:textId="77777777" w:rsidTr="00300D17">
        <w:tc>
          <w:tcPr>
            <w:tcW w:w="1526" w:type="dxa"/>
            <w:gridSpan w:val="2"/>
            <w:shd w:val="clear" w:color="auto" w:fill="auto"/>
          </w:tcPr>
          <w:p w14:paraId="379811CA"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3</w:t>
            </w:r>
          </w:p>
        </w:tc>
        <w:tc>
          <w:tcPr>
            <w:tcW w:w="5387" w:type="dxa"/>
            <w:shd w:val="clear" w:color="auto" w:fill="auto"/>
          </w:tcPr>
          <w:p w14:paraId="5FEF3ECF" w14:textId="77777777" w:rsidR="00134538" w:rsidRPr="006D2A94" w:rsidRDefault="00134538" w:rsidP="009033E7">
            <w:pPr>
              <w:pStyle w:val="afb"/>
              <w:numPr>
                <w:ilvl w:val="0"/>
                <w:numId w:val="287"/>
              </w:numPr>
              <w:spacing w:after="0"/>
              <w:ind w:left="-284" w:right="706" w:firstLine="0"/>
              <w:jc w:val="both"/>
            </w:pPr>
            <w:r w:rsidRPr="006D2A94">
              <w:t xml:space="preserve">Ученик и Мир прекрасного (2ч.)       </w:t>
            </w:r>
          </w:p>
          <w:p w14:paraId="78496F86" w14:textId="77777777" w:rsidR="00134538" w:rsidRPr="006D2A94" w:rsidRDefault="00134538" w:rsidP="00300D17">
            <w:pPr>
              <w:ind w:right="706"/>
              <w:jc w:val="center"/>
              <w:rPr>
                <w:rFonts w:eastAsia="Times New Roman"/>
                <w:szCs w:val="24"/>
                <w:lang w:eastAsia="ru-RU"/>
              </w:rPr>
            </w:pPr>
          </w:p>
        </w:tc>
        <w:tc>
          <w:tcPr>
            <w:tcW w:w="2693" w:type="dxa"/>
            <w:shd w:val="clear" w:color="auto" w:fill="auto"/>
          </w:tcPr>
          <w:p w14:paraId="34487033"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2</w:t>
            </w:r>
          </w:p>
        </w:tc>
      </w:tr>
      <w:tr w:rsidR="00134538" w:rsidRPr="006D2A94" w14:paraId="5FE2CA95" w14:textId="77777777" w:rsidTr="00300D17">
        <w:tc>
          <w:tcPr>
            <w:tcW w:w="1526" w:type="dxa"/>
            <w:gridSpan w:val="2"/>
            <w:shd w:val="clear" w:color="auto" w:fill="auto"/>
          </w:tcPr>
          <w:p w14:paraId="138BA0ED" w14:textId="77777777" w:rsidR="00134538" w:rsidRPr="006D2A94" w:rsidRDefault="00134538" w:rsidP="00300D17">
            <w:pPr>
              <w:ind w:right="706"/>
              <w:jc w:val="center"/>
              <w:rPr>
                <w:rFonts w:eastAsia="Times New Roman"/>
                <w:b/>
                <w:szCs w:val="24"/>
                <w:lang w:eastAsia="ru-RU"/>
              </w:rPr>
            </w:pPr>
          </w:p>
        </w:tc>
        <w:tc>
          <w:tcPr>
            <w:tcW w:w="5387" w:type="dxa"/>
            <w:shd w:val="clear" w:color="auto" w:fill="auto"/>
          </w:tcPr>
          <w:p w14:paraId="6EA96D4D"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итого</w:t>
            </w:r>
          </w:p>
        </w:tc>
        <w:tc>
          <w:tcPr>
            <w:tcW w:w="2693" w:type="dxa"/>
            <w:shd w:val="clear" w:color="auto" w:fill="auto"/>
          </w:tcPr>
          <w:p w14:paraId="74D30E91"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17</w:t>
            </w:r>
          </w:p>
        </w:tc>
      </w:tr>
      <w:tr w:rsidR="00134538" w:rsidRPr="006D2A94" w14:paraId="20E7CB97" w14:textId="77777777" w:rsidTr="00300D17">
        <w:tc>
          <w:tcPr>
            <w:tcW w:w="9606" w:type="dxa"/>
            <w:gridSpan w:val="4"/>
            <w:shd w:val="clear" w:color="auto" w:fill="auto"/>
          </w:tcPr>
          <w:p w14:paraId="1A82A45A"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8 класс</w:t>
            </w:r>
          </w:p>
        </w:tc>
      </w:tr>
      <w:tr w:rsidR="00134538" w:rsidRPr="006D2A94" w14:paraId="0970C17B" w14:textId="77777777" w:rsidTr="00300D17">
        <w:tc>
          <w:tcPr>
            <w:tcW w:w="1526" w:type="dxa"/>
            <w:gridSpan w:val="2"/>
            <w:shd w:val="clear" w:color="auto" w:fill="auto"/>
          </w:tcPr>
          <w:p w14:paraId="777A30DA"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1</w:t>
            </w:r>
          </w:p>
        </w:tc>
        <w:tc>
          <w:tcPr>
            <w:tcW w:w="5387" w:type="dxa"/>
            <w:shd w:val="clear" w:color="auto" w:fill="auto"/>
          </w:tcPr>
          <w:p w14:paraId="25B10299" w14:textId="77777777" w:rsidR="00134538" w:rsidRPr="006D2A94" w:rsidRDefault="00134538" w:rsidP="009033E7">
            <w:pPr>
              <w:pStyle w:val="afb"/>
              <w:numPr>
                <w:ilvl w:val="0"/>
                <w:numId w:val="288"/>
              </w:numPr>
              <w:spacing w:after="0"/>
              <w:ind w:left="-284" w:right="706" w:firstLine="0"/>
              <w:jc w:val="both"/>
            </w:pPr>
            <w:r w:rsidRPr="006D2A94">
              <w:t>Ученик и его отношение к труду (7ч.)</w:t>
            </w:r>
          </w:p>
          <w:p w14:paraId="12BD7489" w14:textId="77777777" w:rsidR="00134538" w:rsidRPr="006D2A94" w:rsidRDefault="00134538" w:rsidP="00300D17">
            <w:pPr>
              <w:ind w:right="706"/>
              <w:jc w:val="center"/>
              <w:rPr>
                <w:rFonts w:eastAsia="Times New Roman"/>
                <w:szCs w:val="24"/>
                <w:lang w:eastAsia="ru-RU"/>
              </w:rPr>
            </w:pPr>
          </w:p>
        </w:tc>
        <w:tc>
          <w:tcPr>
            <w:tcW w:w="2693" w:type="dxa"/>
            <w:shd w:val="clear" w:color="auto" w:fill="auto"/>
          </w:tcPr>
          <w:p w14:paraId="092C7427"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7</w:t>
            </w:r>
          </w:p>
        </w:tc>
      </w:tr>
      <w:tr w:rsidR="00134538" w:rsidRPr="006D2A94" w14:paraId="71E3F07D" w14:textId="77777777" w:rsidTr="00300D17">
        <w:tc>
          <w:tcPr>
            <w:tcW w:w="1526" w:type="dxa"/>
            <w:gridSpan w:val="2"/>
            <w:shd w:val="clear" w:color="auto" w:fill="auto"/>
          </w:tcPr>
          <w:p w14:paraId="45BB3FD5"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2</w:t>
            </w:r>
          </w:p>
        </w:tc>
        <w:tc>
          <w:tcPr>
            <w:tcW w:w="5387" w:type="dxa"/>
            <w:shd w:val="clear" w:color="auto" w:fill="auto"/>
          </w:tcPr>
          <w:p w14:paraId="3B8CB867" w14:textId="77777777" w:rsidR="00134538" w:rsidRPr="006D2A94" w:rsidRDefault="00134538" w:rsidP="009033E7">
            <w:pPr>
              <w:pStyle w:val="afb"/>
              <w:numPr>
                <w:ilvl w:val="0"/>
                <w:numId w:val="288"/>
              </w:numPr>
              <w:spacing w:after="0"/>
              <w:ind w:left="-284" w:right="706" w:firstLine="0"/>
              <w:jc w:val="both"/>
            </w:pPr>
            <w:r w:rsidRPr="006D2A94">
              <w:t>Ученик и природа (4ч.)</w:t>
            </w:r>
          </w:p>
          <w:p w14:paraId="208B2215" w14:textId="77777777" w:rsidR="00134538" w:rsidRPr="006D2A94" w:rsidRDefault="00134538" w:rsidP="00300D17">
            <w:pPr>
              <w:ind w:right="706"/>
              <w:jc w:val="center"/>
              <w:rPr>
                <w:rFonts w:eastAsia="Times New Roman"/>
                <w:szCs w:val="24"/>
                <w:lang w:eastAsia="ru-RU"/>
              </w:rPr>
            </w:pPr>
          </w:p>
        </w:tc>
        <w:tc>
          <w:tcPr>
            <w:tcW w:w="2693" w:type="dxa"/>
            <w:shd w:val="clear" w:color="auto" w:fill="auto"/>
          </w:tcPr>
          <w:p w14:paraId="14A7513B"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4</w:t>
            </w:r>
          </w:p>
        </w:tc>
      </w:tr>
      <w:tr w:rsidR="00134538" w:rsidRPr="006D2A94" w14:paraId="649BC3EB" w14:textId="77777777" w:rsidTr="00300D17">
        <w:tc>
          <w:tcPr>
            <w:tcW w:w="1526" w:type="dxa"/>
            <w:gridSpan w:val="2"/>
            <w:shd w:val="clear" w:color="auto" w:fill="auto"/>
          </w:tcPr>
          <w:p w14:paraId="508DE41E"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3</w:t>
            </w:r>
          </w:p>
        </w:tc>
        <w:tc>
          <w:tcPr>
            <w:tcW w:w="5387" w:type="dxa"/>
            <w:shd w:val="clear" w:color="auto" w:fill="auto"/>
          </w:tcPr>
          <w:p w14:paraId="6E7544B6" w14:textId="77777777" w:rsidR="00134538" w:rsidRPr="006D2A94" w:rsidRDefault="00134538" w:rsidP="009033E7">
            <w:pPr>
              <w:pStyle w:val="afb"/>
              <w:numPr>
                <w:ilvl w:val="0"/>
                <w:numId w:val="288"/>
              </w:numPr>
              <w:spacing w:after="0"/>
              <w:ind w:left="-284" w:right="706" w:firstLine="0"/>
              <w:jc w:val="both"/>
            </w:pPr>
            <w:r w:rsidRPr="006D2A94">
              <w:t>Ученик и его здоровье (5ч.)</w:t>
            </w:r>
          </w:p>
          <w:p w14:paraId="23D9F6F3" w14:textId="77777777" w:rsidR="00134538" w:rsidRPr="006D2A94" w:rsidRDefault="00134538" w:rsidP="00300D17">
            <w:pPr>
              <w:ind w:right="706"/>
              <w:jc w:val="center"/>
              <w:rPr>
                <w:rFonts w:eastAsia="Times New Roman"/>
                <w:szCs w:val="24"/>
                <w:lang w:eastAsia="ru-RU"/>
              </w:rPr>
            </w:pPr>
          </w:p>
        </w:tc>
        <w:tc>
          <w:tcPr>
            <w:tcW w:w="2693" w:type="dxa"/>
            <w:shd w:val="clear" w:color="auto" w:fill="auto"/>
          </w:tcPr>
          <w:p w14:paraId="7BE3936D"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5</w:t>
            </w:r>
          </w:p>
        </w:tc>
      </w:tr>
      <w:tr w:rsidR="00134538" w:rsidRPr="006D2A94" w14:paraId="2BBACDA4" w14:textId="77777777" w:rsidTr="00300D17">
        <w:tc>
          <w:tcPr>
            <w:tcW w:w="1526" w:type="dxa"/>
            <w:gridSpan w:val="2"/>
            <w:shd w:val="clear" w:color="auto" w:fill="auto"/>
          </w:tcPr>
          <w:p w14:paraId="46B7EA02"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4</w:t>
            </w:r>
          </w:p>
        </w:tc>
        <w:tc>
          <w:tcPr>
            <w:tcW w:w="5387" w:type="dxa"/>
            <w:shd w:val="clear" w:color="auto" w:fill="auto"/>
          </w:tcPr>
          <w:p w14:paraId="18992E30" w14:textId="77777777" w:rsidR="00134538" w:rsidRPr="006D2A94" w:rsidRDefault="00134538" w:rsidP="009033E7">
            <w:pPr>
              <w:pStyle w:val="afb"/>
              <w:numPr>
                <w:ilvl w:val="0"/>
                <w:numId w:val="288"/>
              </w:numPr>
              <w:spacing w:after="0"/>
              <w:ind w:left="-284" w:right="706" w:firstLine="0"/>
              <w:jc w:val="both"/>
            </w:pPr>
            <w:r w:rsidRPr="006D2A94">
              <w:t xml:space="preserve">Ученик и Мир прекрасного (2ч.)       </w:t>
            </w:r>
          </w:p>
          <w:p w14:paraId="478DAAA6" w14:textId="77777777" w:rsidR="00134538" w:rsidRPr="006D2A94" w:rsidRDefault="00134538" w:rsidP="009033E7">
            <w:pPr>
              <w:pStyle w:val="afb"/>
              <w:numPr>
                <w:ilvl w:val="0"/>
                <w:numId w:val="288"/>
              </w:numPr>
              <w:spacing w:after="0"/>
              <w:ind w:left="-284" w:right="706" w:firstLine="0"/>
              <w:jc w:val="both"/>
            </w:pPr>
          </w:p>
        </w:tc>
        <w:tc>
          <w:tcPr>
            <w:tcW w:w="2693" w:type="dxa"/>
            <w:shd w:val="clear" w:color="auto" w:fill="auto"/>
          </w:tcPr>
          <w:p w14:paraId="20D87986"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2</w:t>
            </w:r>
          </w:p>
        </w:tc>
      </w:tr>
      <w:tr w:rsidR="00134538" w:rsidRPr="006D2A94" w14:paraId="0E19A4D9" w14:textId="77777777" w:rsidTr="00300D17">
        <w:tc>
          <w:tcPr>
            <w:tcW w:w="1526" w:type="dxa"/>
            <w:gridSpan w:val="2"/>
            <w:shd w:val="clear" w:color="auto" w:fill="auto"/>
          </w:tcPr>
          <w:p w14:paraId="386FDCC1" w14:textId="77777777" w:rsidR="00134538" w:rsidRPr="006D2A94" w:rsidRDefault="00134538" w:rsidP="00300D17">
            <w:pPr>
              <w:ind w:right="706"/>
              <w:jc w:val="center"/>
              <w:rPr>
                <w:rFonts w:eastAsia="Times New Roman"/>
                <w:b/>
                <w:szCs w:val="24"/>
                <w:lang w:eastAsia="ru-RU"/>
              </w:rPr>
            </w:pPr>
          </w:p>
          <w:p w14:paraId="3674993A" w14:textId="77777777" w:rsidR="00134538" w:rsidRPr="006D2A94" w:rsidRDefault="00134538" w:rsidP="00300D17">
            <w:pPr>
              <w:ind w:right="706"/>
              <w:jc w:val="center"/>
              <w:rPr>
                <w:rFonts w:eastAsia="Times New Roman"/>
                <w:b/>
                <w:szCs w:val="24"/>
                <w:lang w:eastAsia="ru-RU"/>
              </w:rPr>
            </w:pPr>
          </w:p>
          <w:p w14:paraId="322719FE" w14:textId="77777777" w:rsidR="00134538" w:rsidRPr="006D2A94" w:rsidRDefault="00134538" w:rsidP="00300D17">
            <w:pPr>
              <w:ind w:right="706"/>
              <w:jc w:val="center"/>
              <w:rPr>
                <w:rFonts w:eastAsia="Times New Roman"/>
                <w:b/>
                <w:szCs w:val="24"/>
                <w:lang w:eastAsia="ru-RU"/>
              </w:rPr>
            </w:pPr>
          </w:p>
        </w:tc>
        <w:tc>
          <w:tcPr>
            <w:tcW w:w="5387" w:type="dxa"/>
            <w:shd w:val="clear" w:color="auto" w:fill="auto"/>
          </w:tcPr>
          <w:p w14:paraId="211CE989" w14:textId="77777777" w:rsidR="00134538" w:rsidRPr="006D2A94" w:rsidRDefault="00134538" w:rsidP="009033E7">
            <w:pPr>
              <w:pStyle w:val="afb"/>
              <w:numPr>
                <w:ilvl w:val="0"/>
                <w:numId w:val="288"/>
              </w:numPr>
              <w:spacing w:after="0"/>
              <w:ind w:left="-284" w:right="706" w:firstLine="0"/>
              <w:jc w:val="both"/>
              <w:rPr>
                <w:b/>
              </w:rPr>
            </w:pPr>
            <w:r w:rsidRPr="006D2A94">
              <w:rPr>
                <w:b/>
              </w:rPr>
              <w:t>Итого</w:t>
            </w:r>
          </w:p>
          <w:p w14:paraId="6D37F273" w14:textId="77777777" w:rsidR="00134538" w:rsidRPr="006D2A94" w:rsidRDefault="00134538" w:rsidP="009033E7">
            <w:pPr>
              <w:pStyle w:val="afb"/>
              <w:numPr>
                <w:ilvl w:val="0"/>
                <w:numId w:val="288"/>
              </w:numPr>
              <w:spacing w:after="0"/>
              <w:ind w:left="-284" w:right="706" w:firstLine="0"/>
              <w:jc w:val="both"/>
              <w:rPr>
                <w:b/>
              </w:rPr>
            </w:pPr>
          </w:p>
        </w:tc>
        <w:tc>
          <w:tcPr>
            <w:tcW w:w="2693" w:type="dxa"/>
            <w:shd w:val="clear" w:color="auto" w:fill="auto"/>
          </w:tcPr>
          <w:p w14:paraId="165D2323"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18</w:t>
            </w:r>
          </w:p>
        </w:tc>
      </w:tr>
      <w:tr w:rsidR="00134538" w:rsidRPr="006D2A94" w14:paraId="0E7E93B1" w14:textId="77777777" w:rsidTr="00300D17">
        <w:tc>
          <w:tcPr>
            <w:tcW w:w="9606" w:type="dxa"/>
            <w:gridSpan w:val="4"/>
            <w:shd w:val="clear" w:color="auto" w:fill="auto"/>
          </w:tcPr>
          <w:p w14:paraId="08D5D5FA"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9 класс</w:t>
            </w:r>
          </w:p>
        </w:tc>
      </w:tr>
      <w:tr w:rsidR="00134538" w:rsidRPr="006D2A94" w14:paraId="5D33FFE2" w14:textId="77777777" w:rsidTr="00300D17">
        <w:tc>
          <w:tcPr>
            <w:tcW w:w="1164" w:type="dxa"/>
            <w:shd w:val="clear" w:color="auto" w:fill="auto"/>
          </w:tcPr>
          <w:p w14:paraId="28F4A5CC"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1</w:t>
            </w:r>
          </w:p>
        </w:tc>
        <w:tc>
          <w:tcPr>
            <w:tcW w:w="5749" w:type="dxa"/>
            <w:gridSpan w:val="2"/>
            <w:shd w:val="clear" w:color="auto" w:fill="auto"/>
          </w:tcPr>
          <w:p w14:paraId="4C895B4D" w14:textId="77777777" w:rsidR="00134538" w:rsidRPr="006D2A94" w:rsidRDefault="00134538" w:rsidP="009033E7">
            <w:pPr>
              <w:pStyle w:val="afb"/>
              <w:numPr>
                <w:ilvl w:val="0"/>
                <w:numId w:val="288"/>
              </w:numPr>
              <w:spacing w:after="0"/>
              <w:ind w:left="-284" w:right="706" w:firstLine="0"/>
              <w:jc w:val="both"/>
            </w:pPr>
            <w:r w:rsidRPr="00A650C5">
              <w:rPr>
                <w:lang w:eastAsia="ru-RU"/>
              </w:rPr>
              <w:t>Введение. Что такое краеведение.</w:t>
            </w:r>
          </w:p>
          <w:p w14:paraId="4C806ACB" w14:textId="77777777" w:rsidR="00134538" w:rsidRPr="006D2A94" w:rsidRDefault="00134538" w:rsidP="009033E7">
            <w:pPr>
              <w:pStyle w:val="afb"/>
              <w:numPr>
                <w:ilvl w:val="0"/>
                <w:numId w:val="288"/>
              </w:numPr>
              <w:spacing w:after="0"/>
              <w:ind w:left="-284" w:right="706" w:firstLine="0"/>
              <w:jc w:val="both"/>
            </w:pPr>
            <w:r w:rsidRPr="006D2A94">
              <w:rPr>
                <w:bCs/>
              </w:rPr>
              <w:t xml:space="preserve">Малая родина </w:t>
            </w:r>
          </w:p>
        </w:tc>
        <w:tc>
          <w:tcPr>
            <w:tcW w:w="2693" w:type="dxa"/>
            <w:shd w:val="clear" w:color="auto" w:fill="auto"/>
          </w:tcPr>
          <w:p w14:paraId="758DD512"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13</w:t>
            </w:r>
          </w:p>
        </w:tc>
      </w:tr>
      <w:tr w:rsidR="00134538" w:rsidRPr="006D2A94" w14:paraId="7CA38E6F" w14:textId="77777777" w:rsidTr="00300D17">
        <w:tc>
          <w:tcPr>
            <w:tcW w:w="1164" w:type="dxa"/>
            <w:shd w:val="clear" w:color="auto" w:fill="auto"/>
          </w:tcPr>
          <w:p w14:paraId="2EEC741E"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2</w:t>
            </w:r>
          </w:p>
        </w:tc>
        <w:tc>
          <w:tcPr>
            <w:tcW w:w="5749" w:type="dxa"/>
            <w:gridSpan w:val="2"/>
            <w:shd w:val="clear" w:color="auto" w:fill="auto"/>
          </w:tcPr>
          <w:p w14:paraId="402F75C5" w14:textId="77777777" w:rsidR="00134538" w:rsidRPr="006D2A94" w:rsidRDefault="00134538" w:rsidP="00300D17">
            <w:pPr>
              <w:pStyle w:val="afb"/>
              <w:spacing w:after="0"/>
              <w:ind w:left="-284" w:right="706"/>
              <w:jc w:val="both"/>
            </w:pPr>
            <w:r w:rsidRPr="006D2A94">
              <w:rPr>
                <w:bCs/>
              </w:rPr>
              <w:t xml:space="preserve">Я Я и моя семья </w:t>
            </w:r>
          </w:p>
        </w:tc>
        <w:tc>
          <w:tcPr>
            <w:tcW w:w="2693" w:type="dxa"/>
            <w:shd w:val="clear" w:color="auto" w:fill="auto"/>
          </w:tcPr>
          <w:p w14:paraId="77C5DC5B"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7</w:t>
            </w:r>
          </w:p>
        </w:tc>
      </w:tr>
      <w:tr w:rsidR="00134538" w:rsidRPr="006D2A94" w14:paraId="27BD623B" w14:textId="77777777" w:rsidTr="00300D17">
        <w:tc>
          <w:tcPr>
            <w:tcW w:w="1164" w:type="dxa"/>
            <w:shd w:val="clear" w:color="auto" w:fill="auto"/>
          </w:tcPr>
          <w:p w14:paraId="299C3070"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3</w:t>
            </w:r>
          </w:p>
        </w:tc>
        <w:tc>
          <w:tcPr>
            <w:tcW w:w="5749" w:type="dxa"/>
            <w:gridSpan w:val="2"/>
            <w:shd w:val="clear" w:color="auto" w:fill="auto"/>
          </w:tcPr>
          <w:p w14:paraId="67FAF2C1" w14:textId="77777777" w:rsidR="00134538" w:rsidRPr="006D2A94" w:rsidRDefault="00134538" w:rsidP="00300D17">
            <w:pPr>
              <w:pStyle w:val="afb"/>
              <w:spacing w:after="0"/>
              <w:ind w:right="706"/>
              <w:jc w:val="both"/>
              <w:rPr>
                <w:bCs/>
              </w:rPr>
            </w:pPr>
            <w:r w:rsidRPr="00A650C5">
              <w:t>Фольклор моего края, села</w:t>
            </w:r>
          </w:p>
        </w:tc>
        <w:tc>
          <w:tcPr>
            <w:tcW w:w="2693" w:type="dxa"/>
            <w:shd w:val="clear" w:color="auto" w:fill="auto"/>
          </w:tcPr>
          <w:p w14:paraId="213FCD8D"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5</w:t>
            </w:r>
          </w:p>
        </w:tc>
      </w:tr>
      <w:tr w:rsidR="00134538" w:rsidRPr="006D2A94" w14:paraId="2C2A45F1" w14:textId="77777777" w:rsidTr="00300D17">
        <w:tc>
          <w:tcPr>
            <w:tcW w:w="1164" w:type="dxa"/>
            <w:shd w:val="clear" w:color="auto" w:fill="auto"/>
          </w:tcPr>
          <w:p w14:paraId="276E3A44"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4</w:t>
            </w:r>
          </w:p>
        </w:tc>
        <w:tc>
          <w:tcPr>
            <w:tcW w:w="5749" w:type="dxa"/>
            <w:gridSpan w:val="2"/>
            <w:shd w:val="clear" w:color="auto" w:fill="auto"/>
          </w:tcPr>
          <w:p w14:paraId="4ABE0B75" w14:textId="77777777" w:rsidR="00134538" w:rsidRPr="006D2A94" w:rsidRDefault="00134538" w:rsidP="00300D17">
            <w:pPr>
              <w:pStyle w:val="afb"/>
              <w:tabs>
                <w:tab w:val="left" w:pos="948"/>
              </w:tabs>
              <w:spacing w:after="0"/>
              <w:ind w:left="-284" w:right="706"/>
              <w:jc w:val="both"/>
              <w:rPr>
                <w:bCs/>
              </w:rPr>
            </w:pPr>
            <w:r w:rsidRPr="006D2A94">
              <w:rPr>
                <w:bCs/>
              </w:rPr>
              <w:tab/>
              <w:t xml:space="preserve"> Наша школа </w:t>
            </w:r>
          </w:p>
        </w:tc>
        <w:tc>
          <w:tcPr>
            <w:tcW w:w="2693" w:type="dxa"/>
            <w:shd w:val="clear" w:color="auto" w:fill="auto"/>
          </w:tcPr>
          <w:p w14:paraId="77CA6FA7"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7</w:t>
            </w:r>
          </w:p>
        </w:tc>
      </w:tr>
      <w:tr w:rsidR="00134538" w:rsidRPr="006D2A94" w14:paraId="5B823EB5" w14:textId="77777777" w:rsidTr="00300D17">
        <w:tc>
          <w:tcPr>
            <w:tcW w:w="1164" w:type="dxa"/>
            <w:shd w:val="clear" w:color="auto" w:fill="auto"/>
          </w:tcPr>
          <w:p w14:paraId="6CC9F428" w14:textId="77777777" w:rsidR="00134538" w:rsidRPr="006D2A94" w:rsidRDefault="00134538" w:rsidP="00300D17">
            <w:pPr>
              <w:ind w:right="706"/>
              <w:jc w:val="center"/>
              <w:rPr>
                <w:rFonts w:eastAsia="Times New Roman"/>
                <w:b/>
                <w:szCs w:val="24"/>
                <w:lang w:eastAsia="ru-RU"/>
              </w:rPr>
            </w:pPr>
            <w:r w:rsidRPr="006D2A94">
              <w:rPr>
                <w:rFonts w:eastAsia="Times New Roman"/>
                <w:b/>
                <w:szCs w:val="24"/>
                <w:lang w:eastAsia="ru-RU"/>
              </w:rPr>
              <w:t>5</w:t>
            </w:r>
          </w:p>
        </w:tc>
        <w:tc>
          <w:tcPr>
            <w:tcW w:w="5749" w:type="dxa"/>
            <w:gridSpan w:val="2"/>
            <w:shd w:val="clear" w:color="auto" w:fill="auto"/>
          </w:tcPr>
          <w:p w14:paraId="1AA898EC" w14:textId="77777777" w:rsidR="00134538" w:rsidRPr="006D2A94" w:rsidRDefault="00134538" w:rsidP="00300D17">
            <w:pPr>
              <w:pStyle w:val="c151"/>
              <w:ind w:left="-284" w:right="706"/>
              <w:rPr>
                <w:bCs/>
              </w:rPr>
            </w:pPr>
            <w:r w:rsidRPr="006D2A94">
              <w:rPr>
                <w:bCs/>
              </w:rPr>
              <w:tab/>
              <w:t xml:space="preserve">Подведение итогов </w:t>
            </w:r>
          </w:p>
          <w:p w14:paraId="50FF48E9" w14:textId="77777777" w:rsidR="00134538" w:rsidRPr="006D2A94" w:rsidRDefault="00134538" w:rsidP="00300D17">
            <w:pPr>
              <w:pStyle w:val="afb"/>
              <w:tabs>
                <w:tab w:val="left" w:pos="1572"/>
              </w:tabs>
              <w:spacing w:after="0"/>
              <w:ind w:left="-284" w:right="706"/>
              <w:jc w:val="both"/>
              <w:rPr>
                <w:bCs/>
              </w:rPr>
            </w:pPr>
          </w:p>
        </w:tc>
        <w:tc>
          <w:tcPr>
            <w:tcW w:w="2693" w:type="dxa"/>
            <w:shd w:val="clear" w:color="auto" w:fill="auto"/>
          </w:tcPr>
          <w:p w14:paraId="6C9CEECE" w14:textId="29160B1A" w:rsidR="00134538" w:rsidRPr="006D2A94" w:rsidRDefault="00134538" w:rsidP="00300D17">
            <w:pPr>
              <w:ind w:right="706"/>
              <w:jc w:val="center"/>
              <w:rPr>
                <w:rFonts w:eastAsia="Times New Roman"/>
                <w:b/>
                <w:szCs w:val="24"/>
                <w:lang w:eastAsia="ru-RU"/>
              </w:rPr>
            </w:pPr>
            <w:r>
              <w:rPr>
                <w:rFonts w:eastAsia="Times New Roman"/>
                <w:b/>
                <w:szCs w:val="24"/>
                <w:lang w:eastAsia="ru-RU"/>
              </w:rPr>
              <w:t>1</w:t>
            </w:r>
          </w:p>
        </w:tc>
      </w:tr>
      <w:tr w:rsidR="00134538" w:rsidRPr="006D2A94" w14:paraId="28445E1B" w14:textId="77777777" w:rsidTr="00300D17">
        <w:tc>
          <w:tcPr>
            <w:tcW w:w="1164" w:type="dxa"/>
            <w:shd w:val="clear" w:color="auto" w:fill="auto"/>
          </w:tcPr>
          <w:p w14:paraId="2EAC98EC" w14:textId="77777777" w:rsidR="00134538" w:rsidRPr="006D2A94" w:rsidRDefault="00134538" w:rsidP="00300D17">
            <w:pPr>
              <w:ind w:right="706"/>
              <w:jc w:val="center"/>
              <w:rPr>
                <w:rFonts w:eastAsia="Times New Roman"/>
                <w:b/>
                <w:szCs w:val="24"/>
                <w:lang w:eastAsia="ru-RU"/>
              </w:rPr>
            </w:pPr>
          </w:p>
        </w:tc>
        <w:tc>
          <w:tcPr>
            <w:tcW w:w="5749" w:type="dxa"/>
            <w:gridSpan w:val="2"/>
            <w:shd w:val="clear" w:color="auto" w:fill="auto"/>
          </w:tcPr>
          <w:p w14:paraId="2E73502E" w14:textId="77777777" w:rsidR="00134538" w:rsidRPr="006D2A94" w:rsidRDefault="00134538" w:rsidP="00300D17">
            <w:pPr>
              <w:pStyle w:val="afb"/>
              <w:spacing w:after="0"/>
              <w:ind w:left="-284" w:right="706"/>
              <w:jc w:val="both"/>
              <w:rPr>
                <w:b/>
                <w:bCs/>
              </w:rPr>
            </w:pPr>
          </w:p>
        </w:tc>
        <w:tc>
          <w:tcPr>
            <w:tcW w:w="2693" w:type="dxa"/>
            <w:shd w:val="clear" w:color="auto" w:fill="auto"/>
          </w:tcPr>
          <w:p w14:paraId="18D7C244" w14:textId="2828DCE3" w:rsidR="00134538" w:rsidRPr="006D2A94" w:rsidRDefault="00134538" w:rsidP="00134538">
            <w:pPr>
              <w:ind w:right="706"/>
              <w:jc w:val="center"/>
              <w:rPr>
                <w:rFonts w:eastAsia="Times New Roman"/>
                <w:b/>
                <w:szCs w:val="24"/>
                <w:lang w:eastAsia="ru-RU"/>
              </w:rPr>
            </w:pPr>
            <w:r w:rsidRPr="006D2A94">
              <w:rPr>
                <w:rFonts w:eastAsia="Times New Roman"/>
                <w:b/>
                <w:szCs w:val="24"/>
                <w:lang w:eastAsia="ru-RU"/>
              </w:rPr>
              <w:t>3</w:t>
            </w:r>
            <w:r>
              <w:rPr>
                <w:rFonts w:eastAsia="Times New Roman"/>
                <w:b/>
                <w:szCs w:val="24"/>
                <w:lang w:eastAsia="ru-RU"/>
              </w:rPr>
              <w:t>4</w:t>
            </w:r>
          </w:p>
        </w:tc>
      </w:tr>
    </w:tbl>
    <w:p w14:paraId="4BDCC6FE" w14:textId="77777777" w:rsidR="000634CB" w:rsidRDefault="000634CB" w:rsidP="0089751E">
      <w:pPr>
        <w:ind w:firstLine="0"/>
        <w:jc w:val="both"/>
        <w:rPr>
          <w:b/>
          <w:bCs/>
          <w:szCs w:val="24"/>
        </w:rPr>
      </w:pPr>
    </w:p>
    <w:p w14:paraId="2821E98F" w14:textId="6BBC3A6B" w:rsidR="00134538" w:rsidRDefault="00134538" w:rsidP="00134538">
      <w:pPr>
        <w:jc w:val="both"/>
        <w:rPr>
          <w:rFonts w:eastAsia="Times New Roman"/>
          <w:b/>
          <w:bCs/>
          <w:szCs w:val="24"/>
          <w:lang w:eastAsia="ru-RU"/>
        </w:rPr>
      </w:pPr>
      <w:r>
        <w:rPr>
          <w:rFonts w:eastAsia="Times New Roman"/>
          <w:b/>
          <w:bCs/>
          <w:szCs w:val="24"/>
          <w:lang w:eastAsia="ru-RU"/>
        </w:rPr>
        <w:t xml:space="preserve">Рабочая программа внеурочной деятельности </w:t>
      </w:r>
      <w:r w:rsidRPr="009269D3">
        <w:rPr>
          <w:rFonts w:eastAsia="Times New Roman"/>
          <w:b/>
          <w:bCs/>
          <w:szCs w:val="24"/>
          <w:lang w:eastAsia="ru-RU"/>
        </w:rPr>
        <w:t xml:space="preserve"> </w:t>
      </w:r>
      <w:r w:rsidRPr="000634CB">
        <w:rPr>
          <w:rFonts w:eastAsia="Times New Roman"/>
          <w:b/>
          <w:bCs/>
          <w:szCs w:val="24"/>
          <w:lang w:eastAsia="ru-RU"/>
        </w:rPr>
        <w:t>«</w:t>
      </w:r>
      <w:r>
        <w:rPr>
          <w:rFonts w:eastAsia="Times New Roman"/>
          <w:b/>
          <w:bCs/>
          <w:szCs w:val="24"/>
          <w:lang w:eastAsia="ru-RU"/>
        </w:rPr>
        <w:t>В ладу с собой</w:t>
      </w:r>
      <w:r w:rsidRPr="000634CB">
        <w:rPr>
          <w:rFonts w:eastAsia="Times New Roman"/>
          <w:b/>
          <w:bCs/>
          <w:szCs w:val="24"/>
          <w:lang w:eastAsia="ru-RU"/>
        </w:rPr>
        <w:t>»</w:t>
      </w:r>
    </w:p>
    <w:p w14:paraId="6FCADACF" w14:textId="77777777" w:rsidR="000634CB" w:rsidRDefault="000634CB" w:rsidP="0089751E">
      <w:pPr>
        <w:ind w:firstLine="0"/>
        <w:jc w:val="both"/>
        <w:rPr>
          <w:b/>
          <w:bCs/>
          <w:szCs w:val="24"/>
        </w:rPr>
      </w:pPr>
    </w:p>
    <w:p w14:paraId="70AE0BB8" w14:textId="77777777" w:rsidR="00134538" w:rsidRPr="00134538" w:rsidRDefault="00134538" w:rsidP="00134538">
      <w:pPr>
        <w:ind w:firstLine="0"/>
        <w:jc w:val="both"/>
        <w:rPr>
          <w:b/>
          <w:bCs/>
          <w:szCs w:val="24"/>
        </w:rPr>
      </w:pPr>
      <w:r w:rsidRPr="00134538">
        <w:rPr>
          <w:b/>
          <w:bCs/>
          <w:szCs w:val="24"/>
        </w:rPr>
        <w:t>Формы занятий</w:t>
      </w:r>
    </w:p>
    <w:p w14:paraId="60048D66" w14:textId="77777777" w:rsidR="00134538" w:rsidRPr="00134538" w:rsidRDefault="00134538" w:rsidP="00134538">
      <w:pPr>
        <w:ind w:firstLine="0"/>
        <w:jc w:val="both"/>
        <w:rPr>
          <w:bCs/>
          <w:szCs w:val="24"/>
        </w:rPr>
      </w:pPr>
      <w:r w:rsidRPr="00134538">
        <w:rPr>
          <w:bCs/>
          <w:szCs w:val="24"/>
        </w:rPr>
        <w:t>Занятия строятся в доступной и интересной для детей форме. Основные формы проведения занятий:</w:t>
      </w:r>
    </w:p>
    <w:p w14:paraId="29B17020" w14:textId="77777777" w:rsidR="00134538" w:rsidRPr="00134538" w:rsidRDefault="00134538" w:rsidP="00134538">
      <w:pPr>
        <w:ind w:firstLine="0"/>
        <w:jc w:val="both"/>
        <w:rPr>
          <w:bCs/>
          <w:szCs w:val="24"/>
        </w:rPr>
      </w:pPr>
      <w:r w:rsidRPr="00134538">
        <w:rPr>
          <w:bCs/>
          <w:szCs w:val="24"/>
        </w:rPr>
        <w:t></w:t>
      </w:r>
      <w:r w:rsidRPr="00134538">
        <w:rPr>
          <w:bCs/>
          <w:szCs w:val="24"/>
        </w:rPr>
        <w:tab/>
        <w:t>фронтальная беседа;</w:t>
      </w:r>
    </w:p>
    <w:p w14:paraId="17274EF3" w14:textId="77777777" w:rsidR="00134538" w:rsidRPr="00134538" w:rsidRDefault="00134538" w:rsidP="00134538">
      <w:pPr>
        <w:ind w:firstLine="0"/>
        <w:jc w:val="both"/>
        <w:rPr>
          <w:bCs/>
          <w:szCs w:val="24"/>
        </w:rPr>
      </w:pPr>
      <w:r w:rsidRPr="00134538">
        <w:rPr>
          <w:bCs/>
          <w:szCs w:val="24"/>
        </w:rPr>
        <w:t></w:t>
      </w:r>
      <w:r w:rsidRPr="00134538">
        <w:rPr>
          <w:bCs/>
          <w:szCs w:val="24"/>
        </w:rPr>
        <w:tab/>
        <w:t>дискуссия;</w:t>
      </w:r>
    </w:p>
    <w:p w14:paraId="5A0C7327" w14:textId="77777777" w:rsidR="00134538" w:rsidRPr="00134538" w:rsidRDefault="00134538" w:rsidP="00134538">
      <w:pPr>
        <w:ind w:firstLine="0"/>
        <w:jc w:val="both"/>
        <w:rPr>
          <w:bCs/>
          <w:szCs w:val="24"/>
        </w:rPr>
      </w:pPr>
      <w:r w:rsidRPr="00134538">
        <w:rPr>
          <w:bCs/>
          <w:szCs w:val="24"/>
        </w:rPr>
        <w:t></w:t>
      </w:r>
      <w:r w:rsidRPr="00134538">
        <w:rPr>
          <w:bCs/>
          <w:szCs w:val="24"/>
        </w:rPr>
        <w:tab/>
        <w:t>диспут;</w:t>
      </w:r>
    </w:p>
    <w:p w14:paraId="2AAA85D2" w14:textId="77777777" w:rsidR="00134538" w:rsidRPr="00134538" w:rsidRDefault="00134538" w:rsidP="00134538">
      <w:pPr>
        <w:ind w:firstLine="0"/>
        <w:jc w:val="both"/>
        <w:rPr>
          <w:bCs/>
          <w:szCs w:val="24"/>
        </w:rPr>
      </w:pPr>
      <w:r w:rsidRPr="00134538">
        <w:rPr>
          <w:bCs/>
          <w:szCs w:val="24"/>
        </w:rPr>
        <w:t></w:t>
      </w:r>
      <w:r w:rsidRPr="00134538">
        <w:rPr>
          <w:bCs/>
          <w:szCs w:val="24"/>
        </w:rPr>
        <w:tab/>
        <w:t>просмотр кино-, видео-, телефильма, спектакля, концерта;</w:t>
      </w:r>
    </w:p>
    <w:p w14:paraId="6ADC9D48" w14:textId="77777777" w:rsidR="00134538" w:rsidRPr="00134538" w:rsidRDefault="00134538" w:rsidP="00134538">
      <w:pPr>
        <w:ind w:firstLine="0"/>
        <w:jc w:val="both"/>
        <w:rPr>
          <w:bCs/>
          <w:szCs w:val="24"/>
        </w:rPr>
      </w:pPr>
      <w:r w:rsidRPr="00134538">
        <w:rPr>
          <w:bCs/>
          <w:szCs w:val="24"/>
        </w:rPr>
        <w:t></w:t>
      </w:r>
      <w:r w:rsidRPr="00134538">
        <w:rPr>
          <w:bCs/>
          <w:szCs w:val="24"/>
        </w:rPr>
        <w:tab/>
        <w:t>продуктивные игры (коммуникативные, имитационные, ролевые и др.);</w:t>
      </w:r>
    </w:p>
    <w:p w14:paraId="2C8AC4C0" w14:textId="77777777" w:rsidR="00134538" w:rsidRPr="00134538" w:rsidRDefault="00134538" w:rsidP="00134538">
      <w:pPr>
        <w:ind w:firstLine="0"/>
        <w:jc w:val="both"/>
        <w:rPr>
          <w:bCs/>
          <w:szCs w:val="24"/>
        </w:rPr>
      </w:pPr>
      <w:r w:rsidRPr="00134538">
        <w:rPr>
          <w:bCs/>
          <w:szCs w:val="24"/>
        </w:rPr>
        <w:t></w:t>
      </w:r>
      <w:r w:rsidRPr="00134538">
        <w:rPr>
          <w:bCs/>
          <w:szCs w:val="24"/>
        </w:rPr>
        <w:tab/>
        <w:t>психогимнастика;</w:t>
      </w:r>
    </w:p>
    <w:p w14:paraId="62AABB4F" w14:textId="77777777" w:rsidR="00134538" w:rsidRPr="00134538" w:rsidRDefault="00134538" w:rsidP="00134538">
      <w:pPr>
        <w:ind w:firstLine="0"/>
        <w:jc w:val="both"/>
        <w:rPr>
          <w:bCs/>
          <w:szCs w:val="24"/>
        </w:rPr>
      </w:pPr>
      <w:r w:rsidRPr="00134538">
        <w:rPr>
          <w:bCs/>
          <w:szCs w:val="24"/>
        </w:rPr>
        <w:t></w:t>
      </w:r>
      <w:r w:rsidRPr="00134538">
        <w:rPr>
          <w:bCs/>
          <w:szCs w:val="24"/>
        </w:rPr>
        <w:tab/>
        <w:t>рисуночные методы;</w:t>
      </w:r>
    </w:p>
    <w:p w14:paraId="4AE0C36E" w14:textId="77777777" w:rsidR="00134538" w:rsidRPr="00134538" w:rsidRDefault="00134538" w:rsidP="00134538">
      <w:pPr>
        <w:ind w:firstLine="0"/>
        <w:jc w:val="both"/>
        <w:rPr>
          <w:bCs/>
          <w:szCs w:val="24"/>
        </w:rPr>
      </w:pPr>
      <w:r w:rsidRPr="00134538">
        <w:rPr>
          <w:bCs/>
          <w:szCs w:val="24"/>
        </w:rPr>
        <w:t></w:t>
      </w:r>
      <w:r w:rsidRPr="00134538">
        <w:rPr>
          <w:bCs/>
          <w:szCs w:val="24"/>
        </w:rPr>
        <w:tab/>
        <w:t>техники и приёмы саморегуляции;</w:t>
      </w:r>
    </w:p>
    <w:p w14:paraId="54391D8D" w14:textId="2BB624DC" w:rsidR="000634CB" w:rsidRPr="00134538" w:rsidRDefault="00134538" w:rsidP="00134538">
      <w:pPr>
        <w:ind w:firstLine="0"/>
        <w:jc w:val="both"/>
        <w:rPr>
          <w:bCs/>
          <w:szCs w:val="24"/>
        </w:rPr>
      </w:pPr>
      <w:r w:rsidRPr="00134538">
        <w:rPr>
          <w:bCs/>
          <w:szCs w:val="24"/>
        </w:rPr>
        <w:t></w:t>
      </w:r>
      <w:r w:rsidRPr="00134538">
        <w:rPr>
          <w:bCs/>
          <w:szCs w:val="24"/>
        </w:rPr>
        <w:tab/>
        <w:t>элементы сказкотерапии.</w:t>
      </w:r>
    </w:p>
    <w:p w14:paraId="2E2F88DC" w14:textId="77777777" w:rsidR="000634CB" w:rsidRDefault="000634CB" w:rsidP="0089751E">
      <w:pPr>
        <w:ind w:firstLine="0"/>
        <w:jc w:val="both"/>
        <w:rPr>
          <w:b/>
          <w:bCs/>
          <w:szCs w:val="24"/>
        </w:rPr>
      </w:pPr>
    </w:p>
    <w:p w14:paraId="7DF135F1" w14:textId="77777777" w:rsidR="00134538" w:rsidRPr="00C630AB" w:rsidRDefault="00134538" w:rsidP="00134538">
      <w:pPr>
        <w:contextualSpacing/>
        <w:jc w:val="both"/>
      </w:pPr>
      <w:r w:rsidRPr="00C630AB">
        <w:rPr>
          <w:b/>
          <w:bCs/>
          <w:color w:val="0B0800"/>
        </w:rPr>
        <w:t xml:space="preserve">Ожидаемые результаты. </w:t>
      </w:r>
      <w:r w:rsidRPr="00C630AB">
        <w:t>В результате освоении программы внеурочной деятельности «</w:t>
      </w:r>
      <w:r>
        <w:t>В ладу с собой</w:t>
      </w:r>
      <w:r w:rsidRPr="00C630AB">
        <w:t>» формируются следующие</w:t>
      </w:r>
    </w:p>
    <w:p w14:paraId="29AF4ECC" w14:textId="77777777" w:rsidR="00134538" w:rsidRPr="00C630AB" w:rsidRDefault="00134538" w:rsidP="00134538">
      <w:pPr>
        <w:pStyle w:val="a7"/>
        <w:spacing w:before="0" w:beforeAutospacing="0" w:after="0" w:afterAutospacing="0"/>
        <w:jc w:val="both"/>
        <w:rPr>
          <w:b/>
        </w:rPr>
      </w:pPr>
      <w:r w:rsidRPr="00C630AB">
        <w:rPr>
          <w:b/>
        </w:rPr>
        <w:t>Личностные результаты:</w:t>
      </w:r>
    </w:p>
    <w:p w14:paraId="456E9F7B" w14:textId="77777777" w:rsidR="00134538" w:rsidRPr="003C6839" w:rsidRDefault="00134538" w:rsidP="00134538">
      <w:pPr>
        <w:pStyle w:val="dash041e005f0431005f044b005f0447005f043d005f044b005f0439"/>
        <w:ind w:firstLine="697"/>
        <w:jc w:val="both"/>
      </w:pPr>
      <w:r w:rsidRPr="003C6839">
        <w:rPr>
          <w:rStyle w:val="dash041e005f0431005f044b005f0447005f043d005f044b005f0439005f005fchar1char1"/>
        </w:rPr>
        <w:t xml:space="preserve">1)  формирование ответственного отношения к учению, </w:t>
      </w:r>
      <w:r>
        <w:rPr>
          <w:rStyle w:val="dash041e005f0431005f044b005f0447005f043d005f044b005f0439005f005fchar1char1"/>
        </w:rPr>
        <w:t>готовности и способности,</w:t>
      </w:r>
      <w:r w:rsidRPr="003C6839">
        <w:rPr>
          <w:rStyle w:val="dash041e005f0431005f044b005f0447005f043d005f044b005f0439005f005fchar1char1"/>
        </w:rPr>
        <w:t xml:space="preserve"> обучающихся к саморазвитию и самообразованию на основе мо</w:t>
      </w:r>
      <w:r>
        <w:rPr>
          <w:rStyle w:val="dash041e005f0431005f044b005f0447005f043d005f044b005f0439005f005fchar1char1"/>
        </w:rPr>
        <w:t>тивации к обучению и познанию, </w:t>
      </w:r>
      <w:r w:rsidRPr="003C6839">
        <w:rPr>
          <w:rStyle w:val="dash041e005f0431005f044b005f0447005f043d005f044b005f0439005f005fchar1char1"/>
        </w:rPr>
        <w:t xml:space="preserve">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p>
    <w:p w14:paraId="3FE91470" w14:textId="77777777" w:rsidR="00134538" w:rsidRPr="003C6839" w:rsidRDefault="00134538" w:rsidP="00134538">
      <w:pPr>
        <w:pStyle w:val="dash041e005f0431005f044b005f0447005f043d005f044b005f0439"/>
        <w:ind w:firstLine="700"/>
        <w:jc w:val="both"/>
      </w:pPr>
      <w:r>
        <w:rPr>
          <w:rStyle w:val="dash041e005f0431005f044b005f0447005f043d005f044b005f0439005f005fchar1char1"/>
        </w:rPr>
        <w:t>2</w:t>
      </w:r>
      <w:r w:rsidRPr="003C6839">
        <w:rPr>
          <w:rStyle w:val="dash041e005f0431005f044b005f0447005f043d005f044b005f0439005f005fchar1char1"/>
        </w:rPr>
        <w:t>) формирование целостного мировоззрения, соответствующего современному уровню развития общественной практики, учитывающего социальное, культурное, языковое, духовное многообразие современного мира;</w:t>
      </w:r>
    </w:p>
    <w:p w14:paraId="6BC1F5F6" w14:textId="77777777" w:rsidR="00134538" w:rsidRPr="003C6839" w:rsidRDefault="00134538" w:rsidP="00134538">
      <w:pPr>
        <w:pStyle w:val="dash041e005f0431005f044b005f0447005f043d005f044b005f0439"/>
        <w:ind w:firstLine="700"/>
        <w:jc w:val="both"/>
      </w:pPr>
      <w:r>
        <w:rPr>
          <w:rStyle w:val="dash041e005f0431005f044b005f0447005f043d005f044b005f0439005f005fchar1char1"/>
        </w:rPr>
        <w:t>3</w:t>
      </w:r>
      <w:r w:rsidRPr="003C6839">
        <w:rPr>
          <w:rStyle w:val="dash041e005f0431005f044b005f0447005f043d005f044b005f0439005f005fchar1char1"/>
        </w:rPr>
        <w:t>) освоение социальных норм, правил поведения, ролей и форм социальной жизни в группах и сообществах, включая взрослые и социальные сообщества; участ</w:t>
      </w:r>
      <w:r>
        <w:rPr>
          <w:rStyle w:val="dash041e005f0431005f044b005f0447005f043d005f044b005f0439005f005fchar1char1"/>
        </w:rPr>
        <w:t>ие в школьном самоуправлении и </w:t>
      </w:r>
      <w:r w:rsidRPr="003C6839">
        <w:rPr>
          <w:rStyle w:val="dash041e005f0431005f044b005f0447005f043d005f044b005f0439005f005fchar1char1"/>
        </w:rPr>
        <w:t xml:space="preserve">общественной жизни в пределах возрастных компетенций с учётом региональных, этнокультурных, социальных и экономических особенностей; </w:t>
      </w:r>
    </w:p>
    <w:p w14:paraId="0B05C014" w14:textId="77777777" w:rsidR="00134538" w:rsidRPr="003C6839" w:rsidRDefault="00134538" w:rsidP="00134538">
      <w:pPr>
        <w:pStyle w:val="dash041e005f0431005f044b005f0447005f043d005f044b005f0439"/>
        <w:ind w:firstLine="700"/>
        <w:jc w:val="both"/>
      </w:pPr>
      <w:r>
        <w:rPr>
          <w:rStyle w:val="dash041e005f0431005f044b005f0447005f043d005f044b005f0439005f005fchar1char1"/>
        </w:rPr>
        <w:t>4</w:t>
      </w:r>
      <w:r w:rsidRPr="003C6839">
        <w:rPr>
          <w:rStyle w:val="dash041e005f0431005f044b005f0447005f043d005f044b005f0439005f005fchar1char1"/>
        </w:rPr>
        <w:t xml:space="preserve">)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14:paraId="76A66D58" w14:textId="77777777" w:rsidR="00134538" w:rsidRPr="003C6839" w:rsidRDefault="00134538" w:rsidP="00134538">
      <w:pPr>
        <w:pStyle w:val="dash041e005f0431005f044b005f0447005f043d005f044b005f0439"/>
        <w:ind w:firstLine="700"/>
        <w:jc w:val="both"/>
      </w:pPr>
      <w:r>
        <w:rPr>
          <w:rStyle w:val="dash041e005f0431005f044b005f0447005f043d005f044b005f0439005f005fchar1char1"/>
        </w:rPr>
        <w:t>5</w:t>
      </w:r>
      <w:r w:rsidRPr="003C6839">
        <w:rPr>
          <w:rStyle w:val="dash041e005f0431005f044b005f0447005f043d005f044b005f0439005f005fchar1char1"/>
        </w:rPr>
        <w:t>) формирование коммуникатив</w:t>
      </w:r>
      <w:r>
        <w:rPr>
          <w:rStyle w:val="dash041e005f0431005f044b005f0447005f043d005f044b005f0439005f005fchar1char1"/>
        </w:rPr>
        <w:t>ной компетентности в общении и </w:t>
      </w:r>
      <w:r w:rsidRPr="003C6839">
        <w:rPr>
          <w:rStyle w:val="dash041e005f0431005f044b005f0447005f043d005f044b005f0439005f005fchar1char1"/>
        </w:rPr>
        <w:t>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69BDBE01" w14:textId="77777777" w:rsidR="00134538" w:rsidRPr="003C6839" w:rsidRDefault="00134538" w:rsidP="00134538">
      <w:pPr>
        <w:pStyle w:val="dash041e005f0431005f044b005f0447005f043d005f044b005f0439"/>
        <w:ind w:firstLine="700"/>
        <w:jc w:val="both"/>
      </w:pPr>
      <w:r>
        <w:rPr>
          <w:rStyle w:val="dash041e005f0431005f044b005f0447005f043d005f044b005f0439005f005fchar1char1"/>
        </w:rPr>
        <w:t>6</w:t>
      </w:r>
      <w:r w:rsidRPr="003C6839">
        <w:rPr>
          <w:rStyle w:val="dash041e005f0431005f044b005f0447005f043d005f044b005f0439005f005fchar1char1"/>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F2F2214" w14:textId="77777777" w:rsidR="00134538" w:rsidRDefault="00134538" w:rsidP="00134538">
      <w:pPr>
        <w:pStyle w:val="dash041e005f0431005f044b005f0447005f043d005f044b005f0439"/>
        <w:ind w:firstLine="700"/>
        <w:jc w:val="both"/>
        <w:rPr>
          <w:rStyle w:val="dash041e005f0431005f044b005f0447005f043d005f044b005f0439005f005fchar1char1"/>
        </w:rPr>
      </w:pPr>
      <w:r>
        <w:rPr>
          <w:rStyle w:val="dash041e005f0431005f044b005f0447005f043d005f044b005f0439005f005fchar1char1"/>
        </w:rPr>
        <w:t>7</w:t>
      </w:r>
      <w:r w:rsidRPr="003C6839">
        <w:rPr>
          <w:rStyle w:val="dash041e005f0431005f044b005f0447005f043d005f044b005f0439005f005fchar1char1"/>
        </w:rPr>
        <w:t>) развитие эстетического сознания через освоение художественного н</w:t>
      </w:r>
      <w:r>
        <w:rPr>
          <w:rStyle w:val="dash041e005f0431005f044b005f0447005f043d005f044b005f0439005f005fchar1char1"/>
        </w:rPr>
        <w:t>аследия народов России и мира, </w:t>
      </w:r>
      <w:r w:rsidRPr="003C6839">
        <w:rPr>
          <w:rStyle w:val="dash041e005f0431005f044b005f0447005f043d005f044b005f0439005f005fchar1char1"/>
        </w:rPr>
        <w:t>творческой деятельности эстетического характера.</w:t>
      </w:r>
    </w:p>
    <w:p w14:paraId="3E3B1A74" w14:textId="77777777" w:rsidR="00134538" w:rsidRPr="00C630AB" w:rsidRDefault="00134538" w:rsidP="00134538">
      <w:pPr>
        <w:jc w:val="both"/>
        <w:rPr>
          <w:rFonts w:eastAsia="Times New Roman"/>
          <w:b/>
          <w:szCs w:val="24"/>
          <w:lang w:eastAsia="ru-RU"/>
        </w:rPr>
      </w:pPr>
    </w:p>
    <w:p w14:paraId="7C72AF06" w14:textId="77777777" w:rsidR="00134538" w:rsidRPr="003C6839" w:rsidRDefault="00134538" w:rsidP="00134538">
      <w:pPr>
        <w:pStyle w:val="a7"/>
        <w:spacing w:before="0" w:beforeAutospacing="0" w:after="0" w:afterAutospacing="0"/>
        <w:jc w:val="both"/>
        <w:rPr>
          <w:b/>
        </w:rPr>
      </w:pPr>
      <w:r w:rsidRPr="003C6839">
        <w:rPr>
          <w:b/>
        </w:rPr>
        <w:t>Метапредметные:</w:t>
      </w:r>
    </w:p>
    <w:p w14:paraId="56B1860B" w14:textId="77777777" w:rsidR="00134538" w:rsidRPr="003C6839" w:rsidRDefault="00134538" w:rsidP="00134538">
      <w:pPr>
        <w:pStyle w:val="dash041e005f0431005f044b005f0447005f043d005f044b005f0439"/>
        <w:ind w:firstLine="700"/>
        <w:jc w:val="both"/>
      </w:pPr>
      <w:r w:rsidRPr="003C6839">
        <w:rPr>
          <w:rStyle w:val="dash041e005f0431005f044b005f0447005f043d005f044b005f0439005f005fchar1char1"/>
        </w:rPr>
        <w:t xml:space="preserve">1)  умение самостоятельно определять цели своего обучения, ставить и формулировать для себя новые задачи в познавательной деятельности, развивать мотивы и интересы своей познавательной деятельности; </w:t>
      </w:r>
    </w:p>
    <w:p w14:paraId="7370406A" w14:textId="77777777" w:rsidR="00134538" w:rsidRPr="003C6839" w:rsidRDefault="00134538" w:rsidP="00134538">
      <w:pPr>
        <w:pStyle w:val="dash041e005f0431005f044b005f0447005f043d005f044b005f0439"/>
        <w:ind w:firstLine="700"/>
        <w:jc w:val="both"/>
      </w:pPr>
      <w:r w:rsidRPr="003C6839">
        <w:rPr>
          <w:rStyle w:val="dash041e005f0431005f044b005f0447005f043d005f044b005f0439005f005fchar1char1"/>
        </w:rPr>
        <w:t xml:space="preserve">2) умение </w:t>
      </w:r>
      <w:r>
        <w:rPr>
          <w:rStyle w:val="dash041e005f0431005f044b005f0447005f043d005f044b005f0439005f005fchar1char1"/>
        </w:rPr>
        <w:t>самостоятельно планировать пути достижения целей, в том числе альтернативные, осознанно выбирать </w:t>
      </w:r>
      <w:r w:rsidRPr="003C6839">
        <w:rPr>
          <w:rStyle w:val="dash041e005f0431005f044b005f0447005f043d005f044b005f0439005f005fchar1char1"/>
        </w:rPr>
        <w:t>наиболее эффективные способы решения учебных и познавательных задач;</w:t>
      </w:r>
    </w:p>
    <w:p w14:paraId="34641C58" w14:textId="77777777" w:rsidR="00134538" w:rsidRPr="003C6839" w:rsidRDefault="00134538" w:rsidP="00134538">
      <w:pPr>
        <w:pStyle w:val="dash041e005f0431005f044b005f0447005f043d005f044b005f0439"/>
        <w:ind w:firstLine="700"/>
        <w:jc w:val="both"/>
      </w:pPr>
      <w:r w:rsidRPr="003C6839">
        <w:rPr>
          <w:rStyle w:val="dash041e005f0431005f044b005f0447005f043d005f044b005f0439005f005fchar1char1"/>
        </w:rPr>
        <w:t>3) умение соотносить свои действия с планируемыми результатами, осуществлять контроль своей деятельности в процессе достижения</w:t>
      </w:r>
      <w:r>
        <w:rPr>
          <w:rStyle w:val="dash041e005f0431005f044b005f0447005f043d005f044b005f0439005f005fchar1char1"/>
        </w:rPr>
        <w:t xml:space="preserve"> результата, определять способы</w:t>
      </w:r>
      <w:r w:rsidRPr="003C6839">
        <w:rPr>
          <w:rStyle w:val="dash041e005f0431005f044b005f0447005f043d005f044b005f0439005f005fchar1char1"/>
        </w:rPr>
        <w:t xml:space="preserve"> действий в рамках предложенных условий и требований, корректировать свои действия в соответствии с изменяющейся ситуацией; </w:t>
      </w:r>
    </w:p>
    <w:p w14:paraId="7FA01CEE" w14:textId="77777777" w:rsidR="00134538" w:rsidRPr="003C6839" w:rsidRDefault="00134538" w:rsidP="00134538">
      <w:pPr>
        <w:pStyle w:val="dash041e005f0431005f044b005f0447005f043d005f044b005f0439"/>
        <w:ind w:firstLine="700"/>
        <w:jc w:val="both"/>
      </w:pPr>
      <w:r w:rsidRPr="003C6839">
        <w:rPr>
          <w:rStyle w:val="dash041e005f0431005f044b005f0447005f043d005f044b005f0439005f005fchar1char1"/>
        </w:rPr>
        <w:t>4) умение оценивать правильность выполнения з</w:t>
      </w:r>
      <w:r>
        <w:rPr>
          <w:rStyle w:val="dash041e005f0431005f044b005f0447005f043d005f044b005f0439005f005fchar1char1"/>
        </w:rPr>
        <w:t>адачи, </w:t>
      </w:r>
      <w:r w:rsidRPr="003C6839">
        <w:rPr>
          <w:rStyle w:val="dash041e005f0431005f044b005f0447005f043d005f044b005f0439005f005fchar1char1"/>
        </w:rPr>
        <w:t>собственные возможности её решения;</w:t>
      </w:r>
    </w:p>
    <w:p w14:paraId="3C82C2CF" w14:textId="77777777" w:rsidR="00134538" w:rsidRPr="003C6839" w:rsidRDefault="00134538" w:rsidP="00134538">
      <w:pPr>
        <w:pStyle w:val="dash041e005f0431005f044b005f0447005f043d005f044b005f0439"/>
        <w:ind w:firstLine="700"/>
        <w:jc w:val="both"/>
      </w:pPr>
      <w:r w:rsidRPr="003C6839">
        <w:rPr>
          <w:rStyle w:val="dash041e005f0431005f044b005f0447005f043d005f044b005f0439005f005fchar1char1"/>
        </w:rPr>
        <w:t xml:space="preserve">5) владение основами самоконтроля, самооценки, принятия решений и осуществления осознанного выбора в познавательной деятельности; </w:t>
      </w:r>
    </w:p>
    <w:p w14:paraId="7F784BD9" w14:textId="77777777" w:rsidR="00134538" w:rsidRPr="003C6839" w:rsidRDefault="00134538" w:rsidP="00134538">
      <w:pPr>
        <w:pStyle w:val="dash041e005f0431005f044b005f0447005f043d005f044b005f0439"/>
        <w:ind w:firstLine="700"/>
        <w:jc w:val="both"/>
      </w:pPr>
      <w:r>
        <w:rPr>
          <w:rStyle w:val="dash041e005f0431005f044b005f0447005f043d005f044b005f0439005f005fchar1char1"/>
        </w:rPr>
        <w:t>6) умение </w:t>
      </w:r>
      <w:r w:rsidRPr="003C6839">
        <w:rPr>
          <w:rStyle w:val="dash041e005f0431005f044b005f0447005f043d005f044b005f0439005f005fchar1char1"/>
        </w:rPr>
        <w:t>определять понятия, создавать обобщения, устанавливать аналогии, класс</w:t>
      </w:r>
      <w:r>
        <w:rPr>
          <w:rStyle w:val="dash041e005f0431005f044b005f0447005f043d005f044b005f0439005f005fchar1char1"/>
        </w:rPr>
        <w:t>ифицировать, </w:t>
      </w:r>
      <w:r w:rsidRPr="003C6839">
        <w:rPr>
          <w:rStyle w:val="dash041e005f0431005f044b005f0447005f043d005f044b005f0439005f005fchar1char1"/>
        </w:rPr>
        <w:t>самостоятельно выбирать основания и критерии для классификации, устанавливать причин</w:t>
      </w:r>
      <w:r>
        <w:rPr>
          <w:rStyle w:val="dash041e005f0431005f044b005f0447005f043d005f044b005f0439005f005fchar1char1"/>
        </w:rPr>
        <w:t>но-следственные связи, строить </w:t>
      </w:r>
      <w:r w:rsidRPr="003C6839">
        <w:rPr>
          <w:rStyle w:val="dash041e005f0431005f044b005f0447005f043d005f044b005f0439005f005fchar1char1"/>
        </w:rPr>
        <w:t>логическое рассуждение, умозаключение (индук</w:t>
      </w:r>
      <w:r>
        <w:rPr>
          <w:rStyle w:val="dash041e005f0431005f044b005f0447005f043d005f044b005f0439005f005fchar1char1"/>
        </w:rPr>
        <w:t>тивное, дедуктивное</w:t>
      </w:r>
      <w:r w:rsidRPr="003C6839">
        <w:rPr>
          <w:rStyle w:val="dash041e005f0431005f044b005f0447005f043d005f044b005f0439005f005fchar1char1"/>
        </w:rPr>
        <w:t xml:space="preserve"> и по аналогии) и делать выводы;</w:t>
      </w:r>
    </w:p>
    <w:p w14:paraId="4502BD11" w14:textId="77777777" w:rsidR="00134538" w:rsidRPr="003C6839" w:rsidRDefault="00134538" w:rsidP="00134538">
      <w:pPr>
        <w:pStyle w:val="dash041e005f0431005f044b005f0447005f043d005f044b005f0439"/>
        <w:ind w:firstLine="700"/>
        <w:jc w:val="both"/>
      </w:pPr>
      <w:r w:rsidRPr="003C6839">
        <w:rPr>
          <w:rStyle w:val="dash041e005f0431005f044b005f0447005f043d005f044b005f0439005f005fchar1char1"/>
        </w:rPr>
        <w:t>7) умение создавать, применять и преобразовывать знаки и символы, модели и схемы для решения познавательных задач;</w:t>
      </w:r>
    </w:p>
    <w:p w14:paraId="151C0B1F" w14:textId="77777777" w:rsidR="00134538" w:rsidRPr="003C6839" w:rsidRDefault="00134538" w:rsidP="00134538">
      <w:pPr>
        <w:pStyle w:val="dash041e005f0431005f044b005f0447005f043d005f044b005f0439"/>
        <w:ind w:firstLine="700"/>
        <w:jc w:val="both"/>
      </w:pPr>
      <w:r w:rsidRPr="003C6839">
        <w:rPr>
          <w:rStyle w:val="dash041e005f0431005f044b005f0447005f043d005f044b005f0439005f005fchar1char1"/>
        </w:rPr>
        <w:t xml:space="preserve">8) смысловое чтение; </w:t>
      </w:r>
    </w:p>
    <w:p w14:paraId="6FE364D9" w14:textId="77777777" w:rsidR="00134538" w:rsidRPr="003C6839" w:rsidRDefault="00134538" w:rsidP="00134538">
      <w:pPr>
        <w:pStyle w:val="dash041e005f0431005f044b005f0447005f043d005f044b005f0439"/>
        <w:ind w:firstLine="700"/>
        <w:jc w:val="both"/>
      </w:pPr>
      <w:r w:rsidRPr="003C6839">
        <w:rPr>
          <w:rStyle w:val="dash041e005f0431005f044b005f0447005f043d005f044b005f0439005f005fchar1char1"/>
        </w:rPr>
        <w:t>9) у</w:t>
      </w:r>
      <w:r w:rsidRPr="003C6839">
        <w:rPr>
          <w:rStyle w:val="dash0421005f0442005f0440005f043e005f0433005f0438005f0439005f005fchar1char1"/>
        </w:rPr>
        <w:t xml:space="preserve">мение </w:t>
      </w:r>
      <w:r>
        <w:rPr>
          <w:rStyle w:val="dash041e005f0431005f044b005f0447005f043d005f044b005f0439005f005fchar1char1"/>
        </w:rPr>
        <w:t>организовывать</w:t>
      </w:r>
      <w:r w:rsidRPr="003C6839">
        <w:rPr>
          <w:rStyle w:val="dash041e005f0431005f044b005f0447005f043d005f044b005f0439005f005fchar1char1"/>
        </w:rPr>
        <w:t xml:space="preserve"> учебное сотрудничество и совместную дея</w:t>
      </w:r>
      <w:r>
        <w:rPr>
          <w:rStyle w:val="dash041e005f0431005f044b005f0447005f043d005f044b005f0439005f005fchar1char1"/>
        </w:rPr>
        <w:t xml:space="preserve">тельность с библиотекарем и сверстниками; </w:t>
      </w:r>
      <w:r w:rsidRPr="003C6839">
        <w:rPr>
          <w:rStyle w:val="dash041e005f0431005f044b005f0447005f043d005f044b005f0439005f005fchar1char1"/>
        </w:rPr>
        <w:t>работать</w:t>
      </w:r>
      <w:r w:rsidRPr="003C6839">
        <w:rPr>
          <w:rStyle w:val="dash0421005f0442005f0440005f043e005f0433005f0438005f0439005f005fchar1char1"/>
        </w:rPr>
        <w:t xml:space="preserve"> индивидуально и в группе: </w:t>
      </w:r>
      <w:r w:rsidRPr="003C6839">
        <w:rPr>
          <w:rStyle w:val="dash041e005f0431005f044b005f0447005f043d005f044b005f0439005f005fchar1char1"/>
        </w:rPr>
        <w:t>находить общее решение и разрешать конфликты на основе согласов</w:t>
      </w:r>
      <w:r>
        <w:rPr>
          <w:rStyle w:val="dash041e005f0431005f044b005f0447005f043d005f044b005f0439005f005fchar1char1"/>
        </w:rPr>
        <w:t>ания позиций и учёта интересов;</w:t>
      </w:r>
      <w:r w:rsidRPr="003C6839">
        <w:rPr>
          <w:rStyle w:val="dash041e005f0431005f044b005f0447005f043d005f044b005f0439005f005fchar1char1"/>
        </w:rPr>
        <w:t xml:space="preserve"> формулировать, аргументировать и отстаивать своё мнение; </w:t>
      </w:r>
    </w:p>
    <w:p w14:paraId="01A0C8B4" w14:textId="77777777" w:rsidR="00134538" w:rsidRPr="003C6839" w:rsidRDefault="00134538" w:rsidP="00134538">
      <w:pPr>
        <w:pStyle w:val="dash041e005f0431005f044b005f0447005f043d005f044b005f0439"/>
        <w:ind w:firstLine="700"/>
        <w:jc w:val="both"/>
      </w:pPr>
      <w:r w:rsidRPr="003C6839">
        <w:rPr>
          <w:rStyle w:val="dash041e005f0431005f044b005f0447005f043d005f044b005f0439005f005fchar1char1"/>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w:t>
      </w:r>
      <w:r>
        <w:rPr>
          <w:rStyle w:val="dash041e005f0431005f044b005f0447005f043d005f044b005f0439005f005fchar1char1"/>
        </w:rPr>
        <w:t xml:space="preserve"> регуляции своей деятельности; </w:t>
      </w:r>
      <w:r w:rsidRPr="003C6839">
        <w:rPr>
          <w:rStyle w:val="dash041e005f0431005f044b005f0447005f043d005f044b005f0439005f005fchar1char1"/>
        </w:rPr>
        <w:t xml:space="preserve">владение устной и письменной речью, монологической контекстной речью; </w:t>
      </w:r>
    </w:p>
    <w:p w14:paraId="10405C36" w14:textId="77777777" w:rsidR="00134538" w:rsidRPr="003C6839" w:rsidRDefault="00134538" w:rsidP="00134538">
      <w:pPr>
        <w:pStyle w:val="dash041e005f0431005f044b005f0447005f043d005f044b005f0439"/>
        <w:ind w:firstLine="700"/>
        <w:jc w:val="both"/>
        <w:rPr>
          <w:rStyle w:val="dash041e005f0431005f044b005f0447005f043d005f044b005f0439005f005fchar1char1"/>
        </w:rPr>
      </w:pPr>
      <w:r w:rsidRPr="003C6839">
        <w:rPr>
          <w:rStyle w:val="dash041e005f0431005f044b005f0447005f043d005f044b005f0439005f005fchar1char1"/>
        </w:rPr>
        <w:t>11) формирование и развитие компетентности в области использования информационно-коммуникационных технологий;</w:t>
      </w:r>
    </w:p>
    <w:p w14:paraId="101E4DA7" w14:textId="77777777" w:rsidR="00134538" w:rsidRPr="003C6839" w:rsidRDefault="00134538" w:rsidP="00134538">
      <w:pPr>
        <w:pStyle w:val="dash041e005f0431005f044b005f0447005f043d005f044b005f0439"/>
        <w:ind w:firstLine="700"/>
        <w:jc w:val="both"/>
      </w:pPr>
      <w:r w:rsidRPr="003C6839">
        <w:rPr>
          <w:rStyle w:val="dash041e005f0431005f044b005f0447005f043d005f044b005f0439005f005fchar1char1"/>
        </w:rPr>
        <w:t>12)</w:t>
      </w:r>
      <w:r w:rsidRPr="003C6839">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r w:rsidRPr="003C6839">
        <w:rPr>
          <w:rStyle w:val="dash041e005f0431005f044b005f0447005f043d005f044b005f0439005f005fchar1char1"/>
        </w:rPr>
        <w:t>.</w:t>
      </w:r>
    </w:p>
    <w:p w14:paraId="7595A9F6" w14:textId="77777777" w:rsidR="00134538" w:rsidRDefault="00134538" w:rsidP="00134538">
      <w:pPr>
        <w:pStyle w:val="a7"/>
        <w:spacing w:before="0" w:beforeAutospacing="0" w:after="0" w:afterAutospacing="0"/>
        <w:jc w:val="both"/>
        <w:rPr>
          <w:b/>
        </w:rPr>
      </w:pPr>
    </w:p>
    <w:p w14:paraId="09A643F6" w14:textId="77777777" w:rsidR="00134538" w:rsidRPr="003C6839" w:rsidRDefault="00134538" w:rsidP="00134538">
      <w:pPr>
        <w:pStyle w:val="a7"/>
        <w:spacing w:before="0" w:beforeAutospacing="0" w:after="0" w:afterAutospacing="0"/>
        <w:jc w:val="both"/>
        <w:rPr>
          <w:b/>
        </w:rPr>
      </w:pPr>
      <w:r w:rsidRPr="003C6839">
        <w:rPr>
          <w:b/>
        </w:rPr>
        <w:t>Предметные:</w:t>
      </w:r>
    </w:p>
    <w:p w14:paraId="4A89DA5B" w14:textId="77777777" w:rsidR="00134538" w:rsidRPr="003C6839" w:rsidRDefault="00134538" w:rsidP="009033E7">
      <w:pPr>
        <w:pStyle w:val="a7"/>
        <w:numPr>
          <w:ilvl w:val="0"/>
          <w:numId w:val="289"/>
        </w:numPr>
        <w:spacing w:before="0" w:beforeAutospacing="0" w:after="0" w:afterAutospacing="0"/>
        <w:jc w:val="both"/>
      </w:pPr>
      <w:r w:rsidRPr="003C6839">
        <w:t>Умеет использовать комментарии (авторские, переводчика, редактора, подстрочные) в конце книги, применяет справочный аппарат книги.</w:t>
      </w:r>
    </w:p>
    <w:p w14:paraId="258AB26C" w14:textId="77777777" w:rsidR="00134538" w:rsidRPr="003C6839" w:rsidRDefault="00134538" w:rsidP="009033E7">
      <w:pPr>
        <w:pStyle w:val="a7"/>
        <w:numPr>
          <w:ilvl w:val="0"/>
          <w:numId w:val="289"/>
        </w:numPr>
        <w:spacing w:before="0" w:beforeAutospacing="0" w:after="0" w:afterAutospacing="0"/>
        <w:jc w:val="both"/>
      </w:pPr>
      <w:r w:rsidRPr="003C6839">
        <w:t>Самостоятельно составляет список литературы для индивидуального плана обучения.</w:t>
      </w:r>
    </w:p>
    <w:p w14:paraId="54EB9926" w14:textId="77777777" w:rsidR="00134538" w:rsidRDefault="00134538" w:rsidP="009033E7">
      <w:pPr>
        <w:pStyle w:val="a7"/>
        <w:numPr>
          <w:ilvl w:val="0"/>
          <w:numId w:val="289"/>
        </w:numPr>
        <w:spacing w:before="0" w:beforeAutospacing="0" w:after="0" w:afterAutospacing="0"/>
        <w:jc w:val="both"/>
      </w:pPr>
      <w:r w:rsidRPr="003C6839">
        <w:t>При обнаружении в книге дефекта – умеет его устранить: переплести, подклеить книгу.</w:t>
      </w:r>
    </w:p>
    <w:p w14:paraId="6D5F1E52" w14:textId="77777777" w:rsidR="00134538" w:rsidRDefault="00134538" w:rsidP="00134538">
      <w:pPr>
        <w:pStyle w:val="a7"/>
        <w:spacing w:before="0" w:beforeAutospacing="0" w:after="0" w:afterAutospacing="0"/>
        <w:ind w:left="720"/>
        <w:jc w:val="both"/>
      </w:pPr>
      <w:r>
        <w:t>Способы контроля и оценивания образовательных достижений учащихся</w:t>
      </w:r>
    </w:p>
    <w:p w14:paraId="751B0F9F" w14:textId="77777777" w:rsidR="00134538" w:rsidRDefault="00134538" w:rsidP="00134538">
      <w:pPr>
        <w:pStyle w:val="a7"/>
        <w:spacing w:before="0" w:beforeAutospacing="0" w:after="0" w:afterAutospacing="0"/>
        <w:ind w:left="720"/>
        <w:jc w:val="both"/>
      </w:pPr>
      <w:r>
        <w:t>Оценка личностных результатов в текущем образовательном процессе проводится на основе соответствия ученика следующим требованиям:</w:t>
      </w:r>
    </w:p>
    <w:p w14:paraId="2A332CE4" w14:textId="77777777" w:rsidR="00134538" w:rsidRDefault="00134538" w:rsidP="00134538">
      <w:pPr>
        <w:pStyle w:val="a7"/>
        <w:spacing w:before="0" w:beforeAutospacing="0" w:after="0" w:afterAutospacing="0"/>
        <w:ind w:left="720"/>
        <w:jc w:val="both"/>
      </w:pPr>
      <w:r>
        <w:t>- понимание целостности литературы и разнообразия литературных произведений</w:t>
      </w:r>
    </w:p>
    <w:p w14:paraId="084DF07D" w14:textId="77777777" w:rsidR="00134538" w:rsidRDefault="00134538" w:rsidP="00134538">
      <w:pPr>
        <w:pStyle w:val="a7"/>
        <w:spacing w:before="0" w:beforeAutospacing="0" w:after="0" w:afterAutospacing="0"/>
        <w:ind w:left="720"/>
        <w:jc w:val="both"/>
      </w:pPr>
      <w:r>
        <w:t xml:space="preserve"> - осознание эстетической, исторической, культурной ценности книги, уважительное отношение ней.</w:t>
      </w:r>
    </w:p>
    <w:p w14:paraId="310F8DBB" w14:textId="77777777" w:rsidR="00134538" w:rsidRDefault="00134538" w:rsidP="00134538">
      <w:pPr>
        <w:pStyle w:val="a7"/>
        <w:spacing w:before="0" w:beforeAutospacing="0" w:after="0" w:afterAutospacing="0"/>
        <w:ind w:left="720"/>
        <w:jc w:val="both"/>
      </w:pPr>
      <w:r>
        <w:t>- Потребность к сохранению книги.</w:t>
      </w:r>
    </w:p>
    <w:p w14:paraId="3CBCF9C1" w14:textId="77777777" w:rsidR="00134538" w:rsidRDefault="00134538" w:rsidP="00134538">
      <w:pPr>
        <w:pStyle w:val="a7"/>
        <w:spacing w:before="0" w:beforeAutospacing="0" w:after="0" w:afterAutospacing="0"/>
        <w:ind w:left="720"/>
        <w:jc w:val="both"/>
      </w:pPr>
      <w:r>
        <w:t>- Овладение навыками сотрудничества с взрослыми и сверстниками в разных социальных ситуациях, умения не создавать конфликтов и находить выходы из спорных ситуаций;</w:t>
      </w:r>
    </w:p>
    <w:p w14:paraId="38C62B25" w14:textId="77777777" w:rsidR="00134538" w:rsidRDefault="00134538" w:rsidP="00134538">
      <w:pPr>
        <w:pStyle w:val="a7"/>
        <w:spacing w:before="0" w:beforeAutospacing="0" w:after="0" w:afterAutospacing="0"/>
        <w:ind w:left="720"/>
        <w:jc w:val="both"/>
      </w:pPr>
      <w:r>
        <w:t>- Прилежание и ответственность за результаты обучения</w:t>
      </w:r>
    </w:p>
    <w:p w14:paraId="2571EF9A" w14:textId="77777777" w:rsidR="00134538" w:rsidRDefault="00134538" w:rsidP="00134538">
      <w:pPr>
        <w:pStyle w:val="a7"/>
        <w:spacing w:before="0" w:beforeAutospacing="0" w:after="0" w:afterAutospacing="0"/>
        <w:ind w:left="720"/>
        <w:jc w:val="both"/>
      </w:pPr>
      <w:r>
        <w:t xml:space="preserve"> - активность и инициативность во время работы в группах и при выполнении творческих проектов.</w:t>
      </w:r>
    </w:p>
    <w:p w14:paraId="1F01B386" w14:textId="77777777" w:rsidR="00134538" w:rsidRDefault="00134538" w:rsidP="00134538">
      <w:pPr>
        <w:pStyle w:val="a7"/>
        <w:spacing w:before="0" w:beforeAutospacing="0" w:after="0" w:afterAutospacing="0"/>
        <w:ind w:left="720"/>
        <w:jc w:val="both"/>
      </w:pPr>
      <w:r>
        <w:t xml:space="preserve"> - способность к самооценке на основе наблюдения.</w:t>
      </w:r>
    </w:p>
    <w:p w14:paraId="1F50E796" w14:textId="77777777" w:rsidR="00134538" w:rsidRDefault="00134538" w:rsidP="00134538">
      <w:pPr>
        <w:pStyle w:val="a7"/>
        <w:spacing w:before="0" w:beforeAutospacing="0" w:after="0" w:afterAutospacing="0"/>
        <w:ind w:left="720"/>
        <w:jc w:val="both"/>
      </w:pPr>
      <w:r>
        <w:t>Оценивание метапредметных результатов ведется по следующим позициям:</w:t>
      </w:r>
    </w:p>
    <w:p w14:paraId="7DD1190A" w14:textId="77777777" w:rsidR="00134538" w:rsidRDefault="00134538" w:rsidP="00134538">
      <w:pPr>
        <w:pStyle w:val="a7"/>
        <w:spacing w:before="0" w:beforeAutospacing="0" w:after="0" w:afterAutospacing="0"/>
        <w:ind w:left="720"/>
        <w:jc w:val="both"/>
      </w:pPr>
      <w:r>
        <w:t xml:space="preserve"> - адекватное понимание информации устного и письменного сообщения;</w:t>
      </w:r>
    </w:p>
    <w:p w14:paraId="59BA93A3" w14:textId="77777777" w:rsidR="00134538" w:rsidRDefault="00134538" w:rsidP="00134538">
      <w:pPr>
        <w:pStyle w:val="a7"/>
        <w:spacing w:before="0" w:beforeAutospacing="0" w:after="0" w:afterAutospacing="0"/>
        <w:ind w:left="720"/>
        <w:jc w:val="both"/>
      </w:pPr>
      <w:r>
        <w:t>- умение создавать разнообразные проекты;</w:t>
      </w:r>
    </w:p>
    <w:p w14:paraId="65BEA98E" w14:textId="77777777" w:rsidR="00134538" w:rsidRDefault="00134538" w:rsidP="00134538">
      <w:pPr>
        <w:pStyle w:val="a7"/>
        <w:spacing w:before="0" w:beforeAutospacing="0" w:after="0" w:afterAutospacing="0"/>
        <w:ind w:left="720"/>
        <w:jc w:val="both"/>
      </w:pPr>
      <w:r>
        <w:t>- умение воспроизводить прослушанный или прочитанный текст;</w:t>
      </w:r>
    </w:p>
    <w:p w14:paraId="5E7BA884" w14:textId="77777777" w:rsidR="00134538" w:rsidRDefault="00134538" w:rsidP="00134538">
      <w:pPr>
        <w:pStyle w:val="a7"/>
        <w:spacing w:before="0" w:beforeAutospacing="0" w:after="0" w:afterAutospacing="0"/>
        <w:ind w:left="720"/>
        <w:jc w:val="both"/>
      </w:pPr>
      <w:r>
        <w:t xml:space="preserve"> - способность и готовность ученика к освоению знаний, их самостоятельному пополнению, переносу и интеграции;</w:t>
      </w:r>
    </w:p>
    <w:p w14:paraId="48FCBA6D" w14:textId="77777777" w:rsidR="00134538" w:rsidRDefault="00134538" w:rsidP="00134538">
      <w:pPr>
        <w:pStyle w:val="a7"/>
        <w:spacing w:before="0" w:beforeAutospacing="0" w:after="0" w:afterAutospacing="0"/>
        <w:ind w:left="720"/>
        <w:jc w:val="both"/>
      </w:pPr>
      <w:r>
        <w:t xml:space="preserve"> - способность и готовность к использованию ИКТ в целях обучения и развития;</w:t>
      </w:r>
    </w:p>
    <w:p w14:paraId="2288C5B6" w14:textId="77777777" w:rsidR="00134538" w:rsidRDefault="00134538" w:rsidP="00134538">
      <w:pPr>
        <w:pStyle w:val="a7"/>
        <w:spacing w:before="0" w:beforeAutospacing="0" w:after="0" w:afterAutospacing="0"/>
        <w:ind w:left="720"/>
        <w:jc w:val="both"/>
      </w:pPr>
      <w:r>
        <w:t xml:space="preserve"> - способность к сотрудничеству и коммуникации;</w:t>
      </w:r>
    </w:p>
    <w:p w14:paraId="74158FFC" w14:textId="77777777" w:rsidR="00134538" w:rsidRDefault="00134538" w:rsidP="00134538">
      <w:pPr>
        <w:pStyle w:val="a7"/>
        <w:spacing w:before="0" w:beforeAutospacing="0" w:after="0" w:afterAutospacing="0"/>
        <w:ind w:left="720"/>
        <w:jc w:val="both"/>
      </w:pPr>
      <w:r>
        <w:t xml:space="preserve"> - способность к решению личностно и социально значимых проблем и воплощению найденных решений в практику;</w:t>
      </w:r>
    </w:p>
    <w:p w14:paraId="7A41B193" w14:textId="77777777" w:rsidR="00134538" w:rsidRDefault="00134538" w:rsidP="00134538">
      <w:pPr>
        <w:pStyle w:val="a7"/>
        <w:spacing w:before="0" w:beforeAutospacing="0" w:after="0" w:afterAutospacing="0"/>
        <w:ind w:left="720"/>
        <w:jc w:val="both"/>
      </w:pPr>
      <w:r>
        <w:t xml:space="preserve"> - способность к самоорганизации, саморегуляции и рефлексии.</w:t>
      </w:r>
    </w:p>
    <w:p w14:paraId="45465E7F" w14:textId="77777777" w:rsidR="00134538" w:rsidRDefault="00134538" w:rsidP="00134538">
      <w:pPr>
        <w:pStyle w:val="a7"/>
        <w:spacing w:before="0" w:beforeAutospacing="0" w:after="0" w:afterAutospacing="0"/>
        <w:ind w:firstLine="851"/>
        <w:jc w:val="both"/>
      </w:pPr>
      <w:r>
        <w:t>Основным объектом оценки предметных результатов является способность ученика к решению учебно-познавательных и учебно-практических задач на основе изучаемого учебного материала, в том числе:</w:t>
      </w:r>
    </w:p>
    <w:p w14:paraId="37A3FEFC" w14:textId="77777777" w:rsidR="00134538" w:rsidRDefault="00134538" w:rsidP="009033E7">
      <w:pPr>
        <w:pStyle w:val="a7"/>
        <w:numPr>
          <w:ilvl w:val="0"/>
          <w:numId w:val="290"/>
        </w:numPr>
        <w:spacing w:before="0" w:beforeAutospacing="0" w:after="0" w:afterAutospacing="0"/>
        <w:jc w:val="both"/>
      </w:pPr>
      <w:r>
        <w:t>усвоение доступных способов работы с книгой и историей создания книги;</w:t>
      </w:r>
    </w:p>
    <w:p w14:paraId="2979E303" w14:textId="77777777" w:rsidR="00134538" w:rsidRDefault="00134538" w:rsidP="009033E7">
      <w:pPr>
        <w:pStyle w:val="a7"/>
        <w:numPr>
          <w:ilvl w:val="0"/>
          <w:numId w:val="290"/>
        </w:numPr>
        <w:spacing w:before="0" w:beforeAutospacing="0" w:after="0" w:afterAutospacing="0"/>
        <w:jc w:val="both"/>
      </w:pPr>
      <w:r>
        <w:t>владение навыками сопоставления книги с исторической эпохой и автором.</w:t>
      </w:r>
    </w:p>
    <w:p w14:paraId="4406BF49" w14:textId="77777777" w:rsidR="00134538" w:rsidRDefault="00134538" w:rsidP="009033E7">
      <w:pPr>
        <w:pStyle w:val="a7"/>
        <w:numPr>
          <w:ilvl w:val="0"/>
          <w:numId w:val="290"/>
        </w:numPr>
        <w:spacing w:before="0" w:beforeAutospacing="0" w:after="0" w:afterAutospacing="0"/>
        <w:jc w:val="both"/>
      </w:pPr>
      <w:r>
        <w:t>владениями знаниями о выдающихся произведениях и писателях.</w:t>
      </w:r>
    </w:p>
    <w:p w14:paraId="70A22334" w14:textId="6081EC24" w:rsidR="000634CB" w:rsidRDefault="00134538" w:rsidP="0089751E">
      <w:pPr>
        <w:ind w:firstLine="0"/>
        <w:jc w:val="both"/>
        <w:rPr>
          <w:b/>
          <w:bCs/>
          <w:szCs w:val="24"/>
        </w:rPr>
      </w:pPr>
      <w:r>
        <w:rPr>
          <w:b/>
          <w:bCs/>
          <w:szCs w:val="24"/>
        </w:rPr>
        <w:t>Содержание программы с видами деятельности:</w:t>
      </w:r>
    </w:p>
    <w:p w14:paraId="0D57811F" w14:textId="77777777" w:rsidR="00F91832" w:rsidRDefault="00F91832" w:rsidP="0089751E">
      <w:pPr>
        <w:ind w:firstLine="0"/>
        <w:jc w:val="both"/>
        <w:rPr>
          <w:b/>
          <w:i/>
          <w:szCs w:val="24"/>
        </w:rPr>
      </w:pPr>
      <w:r w:rsidRPr="00C11999">
        <w:rPr>
          <w:b/>
          <w:i/>
          <w:szCs w:val="24"/>
        </w:rPr>
        <w:t>Раздел 1. Слово – 17ч.             Не дом хозяина красит, а  хозяин дом.</w:t>
      </w:r>
      <w:r>
        <w:rPr>
          <w:b/>
          <w:i/>
          <w:szCs w:val="24"/>
        </w:rPr>
        <w:t xml:space="preserve"> </w:t>
      </w:r>
    </w:p>
    <w:p w14:paraId="5F1D580C" w14:textId="03C7A9BE" w:rsidR="00F91832" w:rsidRPr="00C11999" w:rsidRDefault="00F91832" w:rsidP="00F91832">
      <w:pPr>
        <w:autoSpaceDE w:val="0"/>
        <w:autoSpaceDN w:val="0"/>
        <w:adjustRightInd w:val="0"/>
        <w:ind w:firstLine="0"/>
        <w:rPr>
          <w:szCs w:val="24"/>
        </w:rPr>
      </w:pPr>
      <w:r w:rsidRPr="00C11999">
        <w:rPr>
          <w:szCs w:val="24"/>
        </w:rPr>
        <w:t>Моя семья</w:t>
      </w:r>
      <w:r>
        <w:rPr>
          <w:szCs w:val="24"/>
        </w:rPr>
        <w:t>.</w:t>
      </w:r>
      <w:r w:rsidRPr="00F91832">
        <w:rPr>
          <w:szCs w:val="24"/>
        </w:rPr>
        <w:t xml:space="preserve"> </w:t>
      </w:r>
      <w:r w:rsidRPr="00C11999">
        <w:rPr>
          <w:szCs w:val="24"/>
        </w:rPr>
        <w:t>Устный рассказ «Доброе слово о родителях»</w:t>
      </w:r>
    </w:p>
    <w:p w14:paraId="10B0673D" w14:textId="5A7546AE" w:rsidR="00F91832" w:rsidRPr="00C11999" w:rsidRDefault="00F91832" w:rsidP="00F91832">
      <w:pPr>
        <w:autoSpaceDE w:val="0"/>
        <w:autoSpaceDN w:val="0"/>
        <w:adjustRightInd w:val="0"/>
        <w:ind w:firstLine="0"/>
        <w:rPr>
          <w:szCs w:val="24"/>
        </w:rPr>
      </w:pPr>
      <w:r w:rsidRPr="00C11999">
        <w:rPr>
          <w:szCs w:val="24"/>
        </w:rPr>
        <w:t>Здравст-вуй, школа!</w:t>
      </w:r>
      <w:r w:rsidRPr="00F91832">
        <w:rPr>
          <w:szCs w:val="24"/>
        </w:rPr>
        <w:t xml:space="preserve"> </w:t>
      </w:r>
      <w:r w:rsidRPr="00C11999">
        <w:rPr>
          <w:szCs w:val="24"/>
        </w:rPr>
        <w:t>Устный рассказ «Я стал пятиклассником»</w:t>
      </w:r>
    </w:p>
    <w:p w14:paraId="3ED9681D" w14:textId="357BEF83" w:rsidR="00F91832" w:rsidRPr="00C11999" w:rsidRDefault="00F91832" w:rsidP="00F91832">
      <w:pPr>
        <w:autoSpaceDE w:val="0"/>
        <w:autoSpaceDN w:val="0"/>
        <w:adjustRightInd w:val="0"/>
        <w:rPr>
          <w:szCs w:val="24"/>
        </w:rPr>
      </w:pPr>
      <w:r>
        <w:rPr>
          <w:szCs w:val="24"/>
        </w:rPr>
        <w:t>М</w:t>
      </w:r>
      <w:r w:rsidRPr="00C11999">
        <w:rPr>
          <w:szCs w:val="24"/>
        </w:rPr>
        <w:t>оя малая Родина.</w:t>
      </w:r>
      <w:r w:rsidRPr="00F91832">
        <w:rPr>
          <w:szCs w:val="24"/>
        </w:rPr>
        <w:t xml:space="preserve"> </w:t>
      </w:r>
      <w:r w:rsidRPr="00C11999">
        <w:rPr>
          <w:szCs w:val="24"/>
        </w:rPr>
        <w:t>Устный рассказ «Моё родное село»</w:t>
      </w:r>
    </w:p>
    <w:p w14:paraId="344D0002" w14:textId="7E571C35" w:rsidR="00F91832" w:rsidRDefault="00F91832" w:rsidP="0089751E">
      <w:pPr>
        <w:ind w:firstLine="0"/>
        <w:jc w:val="both"/>
        <w:rPr>
          <w:szCs w:val="24"/>
        </w:rPr>
      </w:pPr>
      <w:r w:rsidRPr="00C11999">
        <w:rPr>
          <w:szCs w:val="24"/>
        </w:rPr>
        <w:t>Я среди друзей.</w:t>
      </w:r>
      <w:r w:rsidRPr="00F91832">
        <w:rPr>
          <w:szCs w:val="24"/>
        </w:rPr>
        <w:t xml:space="preserve"> </w:t>
      </w:r>
      <w:r w:rsidRPr="00C11999">
        <w:rPr>
          <w:szCs w:val="24"/>
        </w:rPr>
        <w:t>Коллективная аппликация «Букет дружбы»</w:t>
      </w:r>
    </w:p>
    <w:p w14:paraId="59C3CEB3" w14:textId="47DD8D95" w:rsidR="00F91832" w:rsidRPr="00C11999" w:rsidRDefault="00F91832" w:rsidP="00F91832">
      <w:pPr>
        <w:autoSpaceDE w:val="0"/>
        <w:autoSpaceDN w:val="0"/>
        <w:adjustRightInd w:val="0"/>
        <w:rPr>
          <w:szCs w:val="24"/>
        </w:rPr>
      </w:pPr>
      <w:r w:rsidRPr="00C11999">
        <w:rPr>
          <w:szCs w:val="24"/>
        </w:rPr>
        <w:t>Верный друг.</w:t>
      </w:r>
      <w:r w:rsidRPr="00F91832">
        <w:rPr>
          <w:szCs w:val="24"/>
        </w:rPr>
        <w:t xml:space="preserve"> </w:t>
      </w:r>
      <w:r w:rsidRPr="00C11999">
        <w:rPr>
          <w:szCs w:val="24"/>
        </w:rPr>
        <w:t>Памятка «Заветы для настоящего друга»</w:t>
      </w:r>
    </w:p>
    <w:p w14:paraId="03D7BF23" w14:textId="06CC4310" w:rsidR="00F91832" w:rsidRPr="00C11999" w:rsidRDefault="00F91832" w:rsidP="00F91832">
      <w:pPr>
        <w:autoSpaceDE w:val="0"/>
        <w:autoSpaceDN w:val="0"/>
        <w:adjustRightInd w:val="0"/>
        <w:rPr>
          <w:szCs w:val="24"/>
        </w:rPr>
      </w:pPr>
      <w:r w:rsidRPr="00C11999">
        <w:rPr>
          <w:szCs w:val="24"/>
        </w:rPr>
        <w:t>Земля – кормилица.</w:t>
      </w:r>
      <w:r w:rsidRPr="00F91832">
        <w:rPr>
          <w:szCs w:val="24"/>
        </w:rPr>
        <w:t xml:space="preserve"> </w:t>
      </w:r>
      <w:r w:rsidRPr="00C11999">
        <w:rPr>
          <w:szCs w:val="24"/>
        </w:rPr>
        <w:t>Игра «Собирай урожай»</w:t>
      </w:r>
    </w:p>
    <w:p w14:paraId="1C1C5ACB" w14:textId="7162DBF9" w:rsidR="00F91832" w:rsidRPr="00C11999" w:rsidRDefault="00F91832" w:rsidP="00F91832">
      <w:pPr>
        <w:rPr>
          <w:szCs w:val="24"/>
        </w:rPr>
      </w:pPr>
      <w:r w:rsidRPr="00C11999">
        <w:rPr>
          <w:szCs w:val="24"/>
        </w:rPr>
        <w:t>Творчество родителей и детей.</w:t>
      </w:r>
      <w:r w:rsidRPr="00F91832">
        <w:rPr>
          <w:szCs w:val="24"/>
        </w:rPr>
        <w:t xml:space="preserve"> </w:t>
      </w:r>
      <w:r w:rsidRPr="00C11999">
        <w:rPr>
          <w:szCs w:val="24"/>
        </w:rPr>
        <w:t>Панно – аппликация «Осенняя сказка»</w:t>
      </w:r>
    </w:p>
    <w:p w14:paraId="06D3D678" w14:textId="77777777" w:rsidR="00F91832" w:rsidRPr="00C11999" w:rsidRDefault="00F91832" w:rsidP="00F91832">
      <w:pPr>
        <w:autoSpaceDE w:val="0"/>
        <w:autoSpaceDN w:val="0"/>
        <w:adjustRightInd w:val="0"/>
        <w:rPr>
          <w:szCs w:val="24"/>
        </w:rPr>
      </w:pPr>
      <w:r w:rsidRPr="00C11999">
        <w:rPr>
          <w:szCs w:val="24"/>
        </w:rPr>
        <w:t>(Природный  материал)</w:t>
      </w:r>
    </w:p>
    <w:p w14:paraId="6EE2246D" w14:textId="07D78054" w:rsidR="00F91832" w:rsidRDefault="00F91832" w:rsidP="00F91832">
      <w:pPr>
        <w:ind w:firstLine="0"/>
        <w:jc w:val="both"/>
        <w:rPr>
          <w:b/>
          <w:bCs/>
          <w:szCs w:val="24"/>
        </w:rPr>
      </w:pPr>
      <w:r w:rsidRPr="00C11999">
        <w:rPr>
          <w:szCs w:val="24"/>
        </w:rPr>
        <w:t>Инсценировка музыкальной сказки «Репка»</w:t>
      </w:r>
    </w:p>
    <w:p w14:paraId="2188B9F5" w14:textId="1552AEB1" w:rsidR="00F91832" w:rsidRPr="00C11999" w:rsidRDefault="00F91832" w:rsidP="00F91832">
      <w:pPr>
        <w:rPr>
          <w:szCs w:val="24"/>
        </w:rPr>
      </w:pPr>
      <w:r w:rsidRPr="00C11999">
        <w:rPr>
          <w:szCs w:val="24"/>
        </w:rPr>
        <w:t>Богатство осени.</w:t>
      </w:r>
      <w:r w:rsidRPr="00F91832">
        <w:rPr>
          <w:szCs w:val="24"/>
        </w:rPr>
        <w:t xml:space="preserve"> </w:t>
      </w:r>
      <w:r w:rsidRPr="00C11999">
        <w:rPr>
          <w:szCs w:val="24"/>
        </w:rPr>
        <w:t>Праздник «Золотая Осень»</w:t>
      </w:r>
    </w:p>
    <w:p w14:paraId="4C562D59" w14:textId="21169769" w:rsidR="00F91832" w:rsidRPr="00C11999" w:rsidRDefault="00F91832" w:rsidP="00F91832">
      <w:pPr>
        <w:autoSpaceDE w:val="0"/>
        <w:autoSpaceDN w:val="0"/>
        <w:adjustRightInd w:val="0"/>
        <w:rPr>
          <w:szCs w:val="24"/>
        </w:rPr>
      </w:pPr>
      <w:r w:rsidRPr="00C11999">
        <w:rPr>
          <w:szCs w:val="24"/>
        </w:rPr>
        <w:t>Мои близкие и родные люди.</w:t>
      </w:r>
      <w:r w:rsidRPr="00F91832">
        <w:rPr>
          <w:szCs w:val="24"/>
        </w:rPr>
        <w:t xml:space="preserve"> </w:t>
      </w:r>
      <w:r w:rsidRPr="00C11999">
        <w:rPr>
          <w:szCs w:val="24"/>
        </w:rPr>
        <w:t>Устное письмо близким людям.</w:t>
      </w:r>
    </w:p>
    <w:p w14:paraId="549B1D86" w14:textId="77777777" w:rsidR="00F91832" w:rsidRPr="00C11999" w:rsidRDefault="00F91832" w:rsidP="00F91832">
      <w:pPr>
        <w:autoSpaceDE w:val="0"/>
        <w:autoSpaceDN w:val="0"/>
        <w:adjustRightInd w:val="0"/>
        <w:rPr>
          <w:szCs w:val="24"/>
        </w:rPr>
      </w:pPr>
      <w:r w:rsidRPr="00C11999">
        <w:rPr>
          <w:szCs w:val="24"/>
        </w:rPr>
        <w:t>Семейный лад.</w:t>
      </w:r>
      <w:r>
        <w:rPr>
          <w:szCs w:val="24"/>
        </w:rPr>
        <w:t xml:space="preserve"> </w:t>
      </w:r>
      <w:r w:rsidRPr="00C11999">
        <w:rPr>
          <w:szCs w:val="24"/>
        </w:rPr>
        <w:t>Устный журнал «Любимый семейный праздник»</w:t>
      </w:r>
    </w:p>
    <w:p w14:paraId="64555550" w14:textId="38B6C085" w:rsidR="00F91832" w:rsidRPr="00C11999" w:rsidRDefault="00F91832" w:rsidP="00F91832">
      <w:pPr>
        <w:autoSpaceDE w:val="0"/>
        <w:autoSpaceDN w:val="0"/>
        <w:adjustRightInd w:val="0"/>
        <w:rPr>
          <w:szCs w:val="24"/>
        </w:rPr>
      </w:pPr>
      <w:r w:rsidRPr="00C11999">
        <w:rPr>
          <w:szCs w:val="24"/>
        </w:rPr>
        <w:t xml:space="preserve">Благодарение </w:t>
      </w:r>
      <w:r>
        <w:rPr>
          <w:szCs w:val="24"/>
        </w:rPr>
        <w:t>-</w:t>
      </w:r>
      <w:r w:rsidRPr="00C11999">
        <w:rPr>
          <w:szCs w:val="24"/>
        </w:rPr>
        <w:t>Родительская любовь</w:t>
      </w:r>
      <w:r w:rsidRPr="00F91832">
        <w:rPr>
          <w:szCs w:val="24"/>
        </w:rPr>
        <w:t xml:space="preserve"> </w:t>
      </w:r>
      <w:r w:rsidRPr="00C11999">
        <w:rPr>
          <w:szCs w:val="24"/>
        </w:rPr>
        <w:t>Устный рассказ «За что я благодарен родителям»</w:t>
      </w:r>
    </w:p>
    <w:p w14:paraId="6C6AC5EB" w14:textId="5737B098" w:rsidR="00F91832" w:rsidRPr="00C11999" w:rsidRDefault="00F91832" w:rsidP="00F91832">
      <w:pPr>
        <w:autoSpaceDE w:val="0"/>
        <w:autoSpaceDN w:val="0"/>
        <w:adjustRightInd w:val="0"/>
        <w:rPr>
          <w:szCs w:val="24"/>
        </w:rPr>
      </w:pPr>
      <w:r w:rsidRPr="00C11999">
        <w:rPr>
          <w:szCs w:val="24"/>
        </w:rPr>
        <w:t>Красота души.</w:t>
      </w:r>
      <w:r w:rsidRPr="00F91832">
        <w:rPr>
          <w:szCs w:val="24"/>
        </w:rPr>
        <w:t xml:space="preserve"> </w:t>
      </w:r>
      <w:r w:rsidRPr="00C11999">
        <w:rPr>
          <w:szCs w:val="24"/>
        </w:rPr>
        <w:t>Устный рассказ «На кого я хочу быть похожим»</w:t>
      </w:r>
    </w:p>
    <w:p w14:paraId="3C589D1D" w14:textId="2E903FDF" w:rsidR="00F91832" w:rsidRPr="00C11999" w:rsidRDefault="00F91832" w:rsidP="00F91832">
      <w:pPr>
        <w:autoSpaceDE w:val="0"/>
        <w:autoSpaceDN w:val="0"/>
        <w:adjustRightInd w:val="0"/>
        <w:rPr>
          <w:szCs w:val="24"/>
        </w:rPr>
      </w:pPr>
      <w:r w:rsidRPr="00C11999">
        <w:rPr>
          <w:szCs w:val="24"/>
        </w:rPr>
        <w:t>Русские народные игры.</w:t>
      </w:r>
      <w:r w:rsidRPr="00F91832">
        <w:rPr>
          <w:szCs w:val="24"/>
        </w:rPr>
        <w:t xml:space="preserve"> </w:t>
      </w:r>
      <w:r w:rsidRPr="00C11999">
        <w:rPr>
          <w:szCs w:val="24"/>
        </w:rPr>
        <w:t>Русская народная игра «Метелица»</w:t>
      </w:r>
    </w:p>
    <w:p w14:paraId="3A404E81" w14:textId="50107D0F" w:rsidR="00F91832" w:rsidRPr="00C11999" w:rsidRDefault="00F91832" w:rsidP="00F91832">
      <w:pPr>
        <w:autoSpaceDE w:val="0"/>
        <w:autoSpaceDN w:val="0"/>
        <w:adjustRightInd w:val="0"/>
        <w:rPr>
          <w:szCs w:val="24"/>
        </w:rPr>
      </w:pPr>
      <w:r w:rsidRPr="00C11999">
        <w:rPr>
          <w:szCs w:val="24"/>
        </w:rPr>
        <w:t>Игры и развлечения бабушек и дедушек.</w:t>
      </w:r>
      <w:r w:rsidRPr="00F91832">
        <w:rPr>
          <w:szCs w:val="24"/>
        </w:rPr>
        <w:t xml:space="preserve"> </w:t>
      </w:r>
      <w:r w:rsidRPr="00C11999">
        <w:rPr>
          <w:szCs w:val="24"/>
        </w:rPr>
        <w:t>Игра «Отгадай, чей голосок»</w:t>
      </w:r>
    </w:p>
    <w:p w14:paraId="7F3838FC" w14:textId="2AEF0DE4" w:rsidR="00F91832" w:rsidRPr="00C11999" w:rsidRDefault="00F91832" w:rsidP="00F91832">
      <w:pPr>
        <w:autoSpaceDE w:val="0"/>
        <w:autoSpaceDN w:val="0"/>
        <w:adjustRightInd w:val="0"/>
        <w:rPr>
          <w:szCs w:val="24"/>
        </w:rPr>
      </w:pPr>
      <w:r w:rsidRPr="00C11999">
        <w:rPr>
          <w:szCs w:val="24"/>
        </w:rPr>
        <w:t>Поздравление.</w:t>
      </w:r>
      <w:r w:rsidRPr="00F91832">
        <w:rPr>
          <w:szCs w:val="24"/>
        </w:rPr>
        <w:t xml:space="preserve"> </w:t>
      </w:r>
      <w:r w:rsidRPr="00C11999">
        <w:rPr>
          <w:szCs w:val="24"/>
        </w:rPr>
        <w:t>Текст для поздравительной открытки другу</w:t>
      </w:r>
    </w:p>
    <w:p w14:paraId="244A1650" w14:textId="4946B369" w:rsidR="00F91832" w:rsidRDefault="00F91832" w:rsidP="00F91832">
      <w:pPr>
        <w:autoSpaceDE w:val="0"/>
        <w:autoSpaceDN w:val="0"/>
        <w:adjustRightInd w:val="0"/>
        <w:rPr>
          <w:szCs w:val="24"/>
        </w:rPr>
      </w:pPr>
      <w:r>
        <w:rPr>
          <w:szCs w:val="24"/>
        </w:rPr>
        <w:t>Рождестве</w:t>
      </w:r>
      <w:r w:rsidRPr="00C11999">
        <w:rPr>
          <w:szCs w:val="24"/>
        </w:rPr>
        <w:t>нская сказка.</w:t>
      </w:r>
      <w:r w:rsidRPr="00F91832">
        <w:rPr>
          <w:szCs w:val="24"/>
        </w:rPr>
        <w:t xml:space="preserve"> </w:t>
      </w:r>
      <w:r w:rsidRPr="00C11999">
        <w:rPr>
          <w:szCs w:val="24"/>
        </w:rPr>
        <w:t>Рукописная книга «Мои сказки»</w:t>
      </w:r>
    </w:p>
    <w:p w14:paraId="376EB4C4" w14:textId="2D19A2E3" w:rsidR="00F91832" w:rsidRPr="00C11999" w:rsidRDefault="00F91832" w:rsidP="00F91832">
      <w:pPr>
        <w:autoSpaceDE w:val="0"/>
        <w:autoSpaceDN w:val="0"/>
        <w:adjustRightInd w:val="0"/>
        <w:rPr>
          <w:szCs w:val="24"/>
        </w:rPr>
      </w:pPr>
      <w:r w:rsidRPr="00C11999">
        <w:rPr>
          <w:szCs w:val="24"/>
        </w:rPr>
        <w:t>Обобщение по разделу «Слово»</w:t>
      </w:r>
      <w:r w:rsidRPr="00F91832">
        <w:rPr>
          <w:szCs w:val="24"/>
        </w:rPr>
        <w:t xml:space="preserve"> </w:t>
      </w:r>
      <w:r w:rsidRPr="00C11999">
        <w:rPr>
          <w:szCs w:val="24"/>
        </w:rPr>
        <w:t>Праздник «Рождество Христово»</w:t>
      </w:r>
    </w:p>
    <w:p w14:paraId="2708D17A" w14:textId="19F7AC85" w:rsidR="00F91832" w:rsidRPr="00C11999" w:rsidRDefault="00285228" w:rsidP="00F91832">
      <w:pPr>
        <w:autoSpaceDE w:val="0"/>
        <w:autoSpaceDN w:val="0"/>
        <w:adjustRightInd w:val="0"/>
        <w:rPr>
          <w:szCs w:val="24"/>
        </w:rPr>
      </w:pPr>
      <w:r w:rsidRPr="00C11999">
        <w:rPr>
          <w:b/>
          <w:i/>
          <w:szCs w:val="24"/>
        </w:rPr>
        <w:t xml:space="preserve">Раздел 2.  Образ – 10ч   Кто родителей </w:t>
      </w:r>
      <w:r w:rsidRPr="00C11999">
        <w:rPr>
          <w:b/>
          <w:bCs/>
          <w:i/>
          <w:szCs w:val="24"/>
        </w:rPr>
        <w:t>почитает – вовек</w:t>
      </w:r>
      <w:r w:rsidRPr="00C11999">
        <w:rPr>
          <w:b/>
          <w:i/>
          <w:szCs w:val="24"/>
        </w:rPr>
        <w:t xml:space="preserve"> не погибает</w:t>
      </w:r>
    </w:p>
    <w:p w14:paraId="313A89FE" w14:textId="49F95C9A" w:rsidR="00130D2F" w:rsidRDefault="00285228" w:rsidP="0089751E">
      <w:pPr>
        <w:ind w:firstLine="0"/>
        <w:jc w:val="both"/>
        <w:rPr>
          <w:szCs w:val="24"/>
        </w:rPr>
      </w:pPr>
      <w:r w:rsidRPr="00C11999">
        <w:rPr>
          <w:szCs w:val="24"/>
        </w:rPr>
        <w:t>Первый образ.Светлый образ.</w:t>
      </w:r>
      <w:r>
        <w:rPr>
          <w:szCs w:val="24"/>
        </w:rPr>
        <w:t xml:space="preserve"> </w:t>
      </w:r>
      <w:r w:rsidRPr="00C11999">
        <w:rPr>
          <w:szCs w:val="24"/>
        </w:rPr>
        <w:t>Образ природы</w:t>
      </w:r>
      <w:r>
        <w:rPr>
          <w:szCs w:val="24"/>
        </w:rPr>
        <w:t>. Образ благод</w:t>
      </w:r>
      <w:r w:rsidRPr="00C11999">
        <w:rPr>
          <w:szCs w:val="24"/>
        </w:rPr>
        <w:t>атный (мастера-труженики)</w:t>
      </w:r>
      <w:r>
        <w:rPr>
          <w:szCs w:val="24"/>
        </w:rPr>
        <w:t xml:space="preserve">. </w:t>
      </w:r>
      <w:r w:rsidRPr="00C11999">
        <w:rPr>
          <w:szCs w:val="24"/>
        </w:rPr>
        <w:t>Образ защитника Родины</w:t>
      </w:r>
      <w:r>
        <w:rPr>
          <w:szCs w:val="24"/>
        </w:rPr>
        <w:t xml:space="preserve">. </w:t>
      </w:r>
      <w:r w:rsidRPr="00C11999">
        <w:rPr>
          <w:szCs w:val="24"/>
        </w:rPr>
        <w:t>Образ защитника Родины</w:t>
      </w:r>
      <w:r>
        <w:rPr>
          <w:szCs w:val="24"/>
        </w:rPr>
        <w:t xml:space="preserve">. </w:t>
      </w:r>
      <w:r w:rsidRPr="00C11999">
        <w:rPr>
          <w:szCs w:val="24"/>
        </w:rPr>
        <w:t>Образ народного слова.</w:t>
      </w:r>
      <w:r>
        <w:rPr>
          <w:szCs w:val="24"/>
        </w:rPr>
        <w:t xml:space="preserve"> </w:t>
      </w:r>
      <w:r w:rsidRPr="00C11999">
        <w:rPr>
          <w:szCs w:val="24"/>
        </w:rPr>
        <w:t>Масленица</w:t>
      </w:r>
      <w:r>
        <w:rPr>
          <w:szCs w:val="24"/>
        </w:rPr>
        <w:t xml:space="preserve">. </w:t>
      </w:r>
      <w:r w:rsidRPr="00C11999">
        <w:rPr>
          <w:szCs w:val="24"/>
        </w:rPr>
        <w:t>Счастливый день. Пасха.</w:t>
      </w:r>
      <w:r>
        <w:rPr>
          <w:szCs w:val="24"/>
        </w:rPr>
        <w:t xml:space="preserve"> </w:t>
      </w:r>
      <w:r w:rsidRPr="00C11999">
        <w:rPr>
          <w:szCs w:val="24"/>
        </w:rPr>
        <w:t>Обобщение по разделу «Образ»</w:t>
      </w:r>
    </w:p>
    <w:p w14:paraId="047DC99B" w14:textId="491E20D4" w:rsidR="007349D9" w:rsidRDefault="007349D9" w:rsidP="0089751E">
      <w:pPr>
        <w:ind w:firstLine="0"/>
        <w:jc w:val="both"/>
        <w:rPr>
          <w:szCs w:val="24"/>
        </w:rPr>
      </w:pPr>
      <w:r w:rsidRPr="00C11999">
        <w:rPr>
          <w:b/>
          <w:i/>
          <w:szCs w:val="24"/>
        </w:rPr>
        <w:t xml:space="preserve">Раздел 3.   Книга </w:t>
      </w:r>
      <w:r>
        <w:rPr>
          <w:b/>
          <w:i/>
          <w:szCs w:val="24"/>
        </w:rPr>
        <w:t xml:space="preserve">. </w:t>
      </w:r>
      <w:r w:rsidRPr="00C11999">
        <w:rPr>
          <w:b/>
          <w:i/>
          <w:szCs w:val="24"/>
        </w:rPr>
        <w:t xml:space="preserve">   Кто говорит </w:t>
      </w:r>
      <w:r w:rsidRPr="00C11999">
        <w:rPr>
          <w:b/>
          <w:bCs/>
          <w:i/>
          <w:szCs w:val="24"/>
        </w:rPr>
        <w:t xml:space="preserve">- тот сеет, кто </w:t>
      </w:r>
      <w:r w:rsidRPr="00C11999">
        <w:rPr>
          <w:b/>
          <w:i/>
          <w:szCs w:val="24"/>
        </w:rPr>
        <w:t>слушает - собирает</w:t>
      </w:r>
      <w:r w:rsidRPr="00C11999">
        <w:rPr>
          <w:szCs w:val="24"/>
        </w:rPr>
        <w:t xml:space="preserve"> </w:t>
      </w:r>
      <w:r>
        <w:rPr>
          <w:szCs w:val="24"/>
        </w:rPr>
        <w:t xml:space="preserve"> </w:t>
      </w:r>
    </w:p>
    <w:p w14:paraId="23DE47FF" w14:textId="0133BAB7" w:rsidR="007349D9" w:rsidRDefault="007349D9" w:rsidP="0089751E">
      <w:pPr>
        <w:ind w:firstLine="0"/>
        <w:jc w:val="both"/>
        <w:rPr>
          <w:szCs w:val="24"/>
        </w:rPr>
      </w:pPr>
      <w:r w:rsidRPr="00C11999">
        <w:rPr>
          <w:szCs w:val="24"/>
        </w:rPr>
        <w:t>Кто трудится над созданием книги.</w:t>
      </w:r>
      <w:r w:rsidRPr="007349D9">
        <w:rPr>
          <w:szCs w:val="24"/>
        </w:rPr>
        <w:t xml:space="preserve"> </w:t>
      </w:r>
      <w:r w:rsidRPr="00C11999">
        <w:rPr>
          <w:szCs w:val="24"/>
        </w:rPr>
        <w:t>Книжка – малышка «Мои четвероногие друзья»</w:t>
      </w:r>
    </w:p>
    <w:p w14:paraId="27564475" w14:textId="338CFDEB" w:rsidR="007349D9" w:rsidRPr="00C11999" w:rsidRDefault="007349D9" w:rsidP="007349D9">
      <w:pPr>
        <w:autoSpaceDE w:val="0"/>
        <w:autoSpaceDN w:val="0"/>
        <w:adjustRightInd w:val="0"/>
        <w:rPr>
          <w:szCs w:val="24"/>
        </w:rPr>
      </w:pPr>
      <w:r w:rsidRPr="00C11999">
        <w:rPr>
          <w:szCs w:val="24"/>
        </w:rPr>
        <w:t>Первая книга в школе.</w:t>
      </w:r>
      <w:r w:rsidRPr="007349D9">
        <w:rPr>
          <w:szCs w:val="24"/>
        </w:rPr>
        <w:t xml:space="preserve"> </w:t>
      </w:r>
      <w:r w:rsidRPr="00C11999">
        <w:rPr>
          <w:szCs w:val="24"/>
        </w:rPr>
        <w:t>Праздник «Книжкины именины»</w:t>
      </w:r>
    </w:p>
    <w:p w14:paraId="24BD253D" w14:textId="074A627D" w:rsidR="007349D9" w:rsidRPr="00C11999" w:rsidRDefault="007349D9" w:rsidP="007349D9">
      <w:pPr>
        <w:autoSpaceDE w:val="0"/>
        <w:autoSpaceDN w:val="0"/>
        <w:adjustRightInd w:val="0"/>
        <w:rPr>
          <w:szCs w:val="24"/>
        </w:rPr>
      </w:pPr>
      <w:r w:rsidRPr="00C11999">
        <w:rPr>
          <w:szCs w:val="24"/>
        </w:rPr>
        <w:t>Живая книга.</w:t>
      </w:r>
      <w:r w:rsidRPr="007349D9">
        <w:rPr>
          <w:szCs w:val="24"/>
        </w:rPr>
        <w:t xml:space="preserve"> </w:t>
      </w:r>
      <w:r w:rsidRPr="00C11999">
        <w:rPr>
          <w:szCs w:val="24"/>
        </w:rPr>
        <w:t>Викторина «Книга – источник знаний»</w:t>
      </w:r>
    </w:p>
    <w:p w14:paraId="63385CB9" w14:textId="044A1920" w:rsidR="007349D9" w:rsidRPr="00C11999" w:rsidRDefault="007349D9" w:rsidP="007349D9">
      <w:pPr>
        <w:autoSpaceDE w:val="0"/>
        <w:autoSpaceDN w:val="0"/>
        <w:adjustRightInd w:val="0"/>
        <w:rPr>
          <w:szCs w:val="24"/>
        </w:rPr>
      </w:pPr>
      <w:r w:rsidRPr="00C11999">
        <w:rPr>
          <w:szCs w:val="24"/>
        </w:rPr>
        <w:t>Книга книг.</w:t>
      </w:r>
      <w:r w:rsidRPr="007349D9">
        <w:rPr>
          <w:szCs w:val="24"/>
        </w:rPr>
        <w:t xml:space="preserve"> </w:t>
      </w:r>
      <w:r w:rsidRPr="00C11999">
        <w:rPr>
          <w:szCs w:val="24"/>
        </w:rPr>
        <w:t>Кроссворд «Знайка»</w:t>
      </w:r>
    </w:p>
    <w:p w14:paraId="7B5B731D" w14:textId="7E5C0CB4" w:rsidR="007349D9" w:rsidRPr="00C11999" w:rsidRDefault="007349D9" w:rsidP="007349D9">
      <w:pPr>
        <w:autoSpaceDE w:val="0"/>
        <w:autoSpaceDN w:val="0"/>
        <w:adjustRightInd w:val="0"/>
        <w:rPr>
          <w:szCs w:val="24"/>
        </w:rPr>
      </w:pPr>
      <w:r w:rsidRPr="00C11999">
        <w:rPr>
          <w:szCs w:val="24"/>
        </w:rPr>
        <w:t>Библия</w:t>
      </w:r>
      <w:r w:rsidRPr="007349D9">
        <w:rPr>
          <w:szCs w:val="24"/>
        </w:rPr>
        <w:t xml:space="preserve"> </w:t>
      </w:r>
      <w:r w:rsidRPr="00C11999">
        <w:rPr>
          <w:szCs w:val="24"/>
        </w:rPr>
        <w:t>Чтение библейских рассказов для детей</w:t>
      </w:r>
    </w:p>
    <w:p w14:paraId="1ABCAA60" w14:textId="1D847408" w:rsidR="007349D9" w:rsidRDefault="007349D9" w:rsidP="0089751E">
      <w:pPr>
        <w:ind w:firstLine="0"/>
        <w:jc w:val="both"/>
        <w:rPr>
          <w:szCs w:val="24"/>
        </w:rPr>
      </w:pPr>
      <w:r w:rsidRPr="00C11999">
        <w:rPr>
          <w:szCs w:val="24"/>
        </w:rPr>
        <w:t>Библия</w:t>
      </w:r>
      <w:r w:rsidRPr="007349D9">
        <w:rPr>
          <w:szCs w:val="24"/>
        </w:rPr>
        <w:t xml:space="preserve"> </w:t>
      </w:r>
      <w:r w:rsidRPr="00C11999">
        <w:rPr>
          <w:szCs w:val="24"/>
        </w:rPr>
        <w:t>Рисунки библейских сюжетов.</w:t>
      </w:r>
    </w:p>
    <w:p w14:paraId="52E0E52A" w14:textId="1FF51C15" w:rsidR="007349D9" w:rsidRDefault="007349D9" w:rsidP="007349D9">
      <w:pPr>
        <w:autoSpaceDE w:val="0"/>
        <w:autoSpaceDN w:val="0"/>
        <w:adjustRightInd w:val="0"/>
        <w:rPr>
          <w:szCs w:val="24"/>
        </w:rPr>
      </w:pPr>
      <w:r w:rsidRPr="00C11999">
        <w:rPr>
          <w:szCs w:val="24"/>
        </w:rPr>
        <w:t>Обобщаю</w:t>
      </w:r>
      <w:r>
        <w:rPr>
          <w:szCs w:val="24"/>
        </w:rPr>
        <w:t>-</w:t>
      </w:r>
      <w:r w:rsidRPr="00C11999">
        <w:rPr>
          <w:szCs w:val="24"/>
        </w:rPr>
        <w:t>щее занятие «Мир дому твоему»</w:t>
      </w:r>
      <w:r w:rsidRPr="007349D9">
        <w:rPr>
          <w:szCs w:val="24"/>
        </w:rPr>
        <w:t xml:space="preserve"> </w:t>
      </w:r>
      <w:r w:rsidRPr="00C11999">
        <w:rPr>
          <w:szCs w:val="24"/>
        </w:rPr>
        <w:t>Плакат с элементами аппликации «Всемирный хоровод»</w:t>
      </w:r>
    </w:p>
    <w:p w14:paraId="18C45041" w14:textId="77777777" w:rsidR="007349D9" w:rsidRDefault="007349D9" w:rsidP="0089751E">
      <w:pPr>
        <w:ind w:firstLine="0"/>
        <w:jc w:val="both"/>
        <w:rPr>
          <w:szCs w:val="24"/>
        </w:rPr>
      </w:pPr>
    </w:p>
    <w:p w14:paraId="3E4798D7" w14:textId="00A047F4" w:rsidR="007349D9" w:rsidRDefault="007349D9" w:rsidP="0089751E">
      <w:pPr>
        <w:ind w:firstLine="0"/>
        <w:jc w:val="both"/>
        <w:rPr>
          <w:b/>
          <w:bCs/>
          <w:szCs w:val="24"/>
        </w:rPr>
      </w:pPr>
      <w:r>
        <w:rPr>
          <w:b/>
          <w:bCs/>
          <w:szCs w:val="24"/>
        </w:rPr>
        <w:t>Учебно- тематическое планирование</w:t>
      </w:r>
    </w:p>
    <w:tbl>
      <w:tblPr>
        <w:tblStyle w:val="a4"/>
        <w:tblW w:w="9781" w:type="dxa"/>
        <w:tblInd w:w="-572" w:type="dxa"/>
        <w:tblLayout w:type="fixed"/>
        <w:tblLook w:val="01E0" w:firstRow="1" w:lastRow="1" w:firstColumn="1" w:lastColumn="1" w:noHBand="0" w:noVBand="0"/>
      </w:tblPr>
      <w:tblGrid>
        <w:gridCol w:w="709"/>
        <w:gridCol w:w="5670"/>
        <w:gridCol w:w="3402"/>
      </w:tblGrid>
      <w:tr w:rsidR="007349D9" w:rsidRPr="00C11999" w14:paraId="23F003C0" w14:textId="77777777" w:rsidTr="007349D9">
        <w:tc>
          <w:tcPr>
            <w:tcW w:w="709" w:type="dxa"/>
          </w:tcPr>
          <w:p w14:paraId="45302EB9" w14:textId="77777777" w:rsidR="007349D9" w:rsidRPr="00FD2142" w:rsidRDefault="007349D9" w:rsidP="00300D17">
            <w:pPr>
              <w:rPr>
                <w:b/>
                <w:szCs w:val="24"/>
              </w:rPr>
            </w:pPr>
            <w:r w:rsidRPr="00FD2142">
              <w:rPr>
                <w:b/>
                <w:szCs w:val="24"/>
              </w:rPr>
              <w:t>№ п/п</w:t>
            </w:r>
          </w:p>
        </w:tc>
        <w:tc>
          <w:tcPr>
            <w:tcW w:w="5670" w:type="dxa"/>
          </w:tcPr>
          <w:p w14:paraId="373F8DD3" w14:textId="77777777" w:rsidR="007349D9" w:rsidRPr="00FD2142" w:rsidRDefault="007349D9" w:rsidP="00300D17">
            <w:pPr>
              <w:rPr>
                <w:b/>
                <w:szCs w:val="24"/>
              </w:rPr>
            </w:pPr>
            <w:r w:rsidRPr="00FD2142">
              <w:rPr>
                <w:b/>
                <w:szCs w:val="24"/>
              </w:rPr>
              <w:t>Тема занятия</w:t>
            </w:r>
          </w:p>
        </w:tc>
        <w:tc>
          <w:tcPr>
            <w:tcW w:w="3402" w:type="dxa"/>
          </w:tcPr>
          <w:p w14:paraId="1C158D13" w14:textId="3BAEBA70" w:rsidR="007349D9" w:rsidRDefault="007349D9" w:rsidP="00300D17">
            <w:pPr>
              <w:rPr>
                <w:b/>
                <w:szCs w:val="24"/>
              </w:rPr>
            </w:pPr>
            <w:r>
              <w:rPr>
                <w:b/>
                <w:szCs w:val="24"/>
              </w:rPr>
              <w:t>Количество часов</w:t>
            </w:r>
          </w:p>
        </w:tc>
      </w:tr>
      <w:tr w:rsidR="007349D9" w:rsidRPr="00C11999" w14:paraId="158F2EFB" w14:textId="77777777" w:rsidTr="007349D9">
        <w:tc>
          <w:tcPr>
            <w:tcW w:w="709" w:type="dxa"/>
          </w:tcPr>
          <w:p w14:paraId="22438765" w14:textId="77777777" w:rsidR="007349D9" w:rsidRPr="00C11999" w:rsidRDefault="007349D9" w:rsidP="00300D17">
            <w:pPr>
              <w:rPr>
                <w:szCs w:val="24"/>
              </w:rPr>
            </w:pPr>
            <w:r>
              <w:rPr>
                <w:szCs w:val="24"/>
              </w:rPr>
              <w:t>1</w:t>
            </w:r>
          </w:p>
        </w:tc>
        <w:tc>
          <w:tcPr>
            <w:tcW w:w="5670" w:type="dxa"/>
          </w:tcPr>
          <w:p w14:paraId="145B757D" w14:textId="793FB735" w:rsidR="007349D9" w:rsidRPr="00C11999" w:rsidRDefault="007349D9" w:rsidP="00285228">
            <w:pPr>
              <w:rPr>
                <w:szCs w:val="24"/>
              </w:rPr>
            </w:pPr>
            <w:r w:rsidRPr="00C11999">
              <w:rPr>
                <w:b/>
                <w:i/>
                <w:szCs w:val="24"/>
              </w:rPr>
              <w:t>Раздел 1. Слово .             Не дом хозяина красит, а  хозяин дом.</w:t>
            </w:r>
            <w:r>
              <w:rPr>
                <w:b/>
                <w:i/>
                <w:szCs w:val="24"/>
              </w:rPr>
              <w:t xml:space="preserve"> </w:t>
            </w:r>
          </w:p>
        </w:tc>
        <w:tc>
          <w:tcPr>
            <w:tcW w:w="3402" w:type="dxa"/>
          </w:tcPr>
          <w:p w14:paraId="6BDADA60" w14:textId="3B07C63E" w:rsidR="007349D9" w:rsidRPr="00C11999" w:rsidRDefault="007349D9" w:rsidP="00300D17">
            <w:pPr>
              <w:autoSpaceDE w:val="0"/>
              <w:autoSpaceDN w:val="0"/>
              <w:adjustRightInd w:val="0"/>
              <w:rPr>
                <w:szCs w:val="24"/>
              </w:rPr>
            </w:pPr>
            <w:r>
              <w:rPr>
                <w:szCs w:val="24"/>
              </w:rPr>
              <w:t>17</w:t>
            </w:r>
          </w:p>
        </w:tc>
      </w:tr>
      <w:tr w:rsidR="007349D9" w:rsidRPr="00C11999" w14:paraId="53A04878" w14:textId="178F6EB7" w:rsidTr="007349D9">
        <w:tc>
          <w:tcPr>
            <w:tcW w:w="709" w:type="dxa"/>
          </w:tcPr>
          <w:p w14:paraId="514D54B2" w14:textId="77777777" w:rsidR="007349D9" w:rsidRPr="00C11999" w:rsidRDefault="007349D9" w:rsidP="00300D17">
            <w:pPr>
              <w:rPr>
                <w:szCs w:val="24"/>
              </w:rPr>
            </w:pPr>
            <w:r>
              <w:rPr>
                <w:szCs w:val="24"/>
              </w:rPr>
              <w:t>18</w:t>
            </w:r>
          </w:p>
        </w:tc>
        <w:tc>
          <w:tcPr>
            <w:tcW w:w="5670" w:type="dxa"/>
          </w:tcPr>
          <w:p w14:paraId="72FD5BC9" w14:textId="6B2F479A" w:rsidR="007349D9" w:rsidRPr="00C11999" w:rsidRDefault="007349D9" w:rsidP="00285228">
            <w:pPr>
              <w:rPr>
                <w:szCs w:val="24"/>
              </w:rPr>
            </w:pPr>
            <w:r w:rsidRPr="00C11999">
              <w:rPr>
                <w:b/>
                <w:i/>
                <w:szCs w:val="24"/>
              </w:rPr>
              <w:t xml:space="preserve">                                                          Раздел 2.  Образ </w:t>
            </w:r>
            <w:r>
              <w:rPr>
                <w:b/>
                <w:i/>
                <w:szCs w:val="24"/>
              </w:rPr>
              <w:t>.</w:t>
            </w:r>
            <w:r w:rsidRPr="00C11999">
              <w:rPr>
                <w:b/>
                <w:i/>
                <w:szCs w:val="24"/>
              </w:rPr>
              <w:t xml:space="preserve">   Кто родителей </w:t>
            </w:r>
            <w:r w:rsidRPr="00C11999">
              <w:rPr>
                <w:b/>
                <w:bCs/>
                <w:i/>
                <w:szCs w:val="24"/>
              </w:rPr>
              <w:t>почитает – вовек</w:t>
            </w:r>
            <w:r w:rsidRPr="00C11999">
              <w:rPr>
                <w:b/>
                <w:i/>
                <w:szCs w:val="24"/>
              </w:rPr>
              <w:t xml:space="preserve"> не погибает</w:t>
            </w:r>
            <w:r w:rsidRPr="00C11999">
              <w:rPr>
                <w:szCs w:val="24"/>
              </w:rPr>
              <w:t xml:space="preserve"> </w:t>
            </w:r>
          </w:p>
        </w:tc>
        <w:tc>
          <w:tcPr>
            <w:tcW w:w="3402" w:type="dxa"/>
          </w:tcPr>
          <w:p w14:paraId="749716B4" w14:textId="07674CC2" w:rsidR="007349D9" w:rsidRPr="00C11999" w:rsidRDefault="007349D9" w:rsidP="00300D17">
            <w:pPr>
              <w:rPr>
                <w:b/>
                <w:i/>
                <w:szCs w:val="24"/>
              </w:rPr>
            </w:pPr>
            <w:r>
              <w:rPr>
                <w:b/>
                <w:i/>
                <w:szCs w:val="24"/>
              </w:rPr>
              <w:t>10</w:t>
            </w:r>
          </w:p>
        </w:tc>
      </w:tr>
      <w:tr w:rsidR="007349D9" w:rsidRPr="00C11999" w14:paraId="17F4A4E2" w14:textId="77777777" w:rsidTr="007349D9">
        <w:tc>
          <w:tcPr>
            <w:tcW w:w="709" w:type="dxa"/>
          </w:tcPr>
          <w:p w14:paraId="49F2823A" w14:textId="77777777" w:rsidR="007349D9" w:rsidRPr="00C11999" w:rsidRDefault="007349D9" w:rsidP="00300D17">
            <w:pPr>
              <w:rPr>
                <w:szCs w:val="24"/>
              </w:rPr>
            </w:pPr>
            <w:r>
              <w:rPr>
                <w:szCs w:val="24"/>
              </w:rPr>
              <w:t>28</w:t>
            </w:r>
          </w:p>
        </w:tc>
        <w:tc>
          <w:tcPr>
            <w:tcW w:w="5670" w:type="dxa"/>
          </w:tcPr>
          <w:p w14:paraId="3CFD8383" w14:textId="4F7EC69D" w:rsidR="007349D9" w:rsidRPr="00C11999" w:rsidRDefault="007349D9" w:rsidP="007349D9">
            <w:pPr>
              <w:rPr>
                <w:szCs w:val="24"/>
              </w:rPr>
            </w:pPr>
            <w:r w:rsidRPr="00C11999">
              <w:rPr>
                <w:b/>
                <w:i/>
                <w:szCs w:val="24"/>
              </w:rPr>
              <w:t xml:space="preserve">                                                Раздел 3.   Книга </w:t>
            </w:r>
            <w:r>
              <w:rPr>
                <w:b/>
                <w:i/>
                <w:szCs w:val="24"/>
              </w:rPr>
              <w:t xml:space="preserve">. </w:t>
            </w:r>
            <w:r w:rsidRPr="00C11999">
              <w:rPr>
                <w:b/>
                <w:i/>
                <w:szCs w:val="24"/>
              </w:rPr>
              <w:t xml:space="preserve">   Кто говорит </w:t>
            </w:r>
            <w:r w:rsidRPr="00C11999">
              <w:rPr>
                <w:b/>
                <w:bCs/>
                <w:i/>
                <w:szCs w:val="24"/>
              </w:rPr>
              <w:t xml:space="preserve">- тот сеет, кто </w:t>
            </w:r>
            <w:r w:rsidRPr="00C11999">
              <w:rPr>
                <w:b/>
                <w:i/>
                <w:szCs w:val="24"/>
              </w:rPr>
              <w:t>слушает - собирает</w:t>
            </w:r>
            <w:r w:rsidRPr="00C11999">
              <w:rPr>
                <w:szCs w:val="24"/>
              </w:rPr>
              <w:t xml:space="preserve"> </w:t>
            </w:r>
            <w:r>
              <w:rPr>
                <w:szCs w:val="24"/>
              </w:rPr>
              <w:t xml:space="preserve"> </w:t>
            </w:r>
          </w:p>
        </w:tc>
        <w:tc>
          <w:tcPr>
            <w:tcW w:w="3402" w:type="dxa"/>
          </w:tcPr>
          <w:p w14:paraId="2F2D51AC" w14:textId="5E2B2775" w:rsidR="007349D9" w:rsidRPr="00C11999" w:rsidRDefault="007349D9" w:rsidP="00300D17">
            <w:pPr>
              <w:autoSpaceDE w:val="0"/>
              <w:autoSpaceDN w:val="0"/>
              <w:adjustRightInd w:val="0"/>
              <w:rPr>
                <w:szCs w:val="24"/>
              </w:rPr>
            </w:pPr>
            <w:r>
              <w:rPr>
                <w:szCs w:val="24"/>
              </w:rPr>
              <w:t>6</w:t>
            </w:r>
          </w:p>
        </w:tc>
      </w:tr>
    </w:tbl>
    <w:p w14:paraId="2DCCA320" w14:textId="77777777" w:rsidR="00130D2F" w:rsidRDefault="00130D2F" w:rsidP="0089751E">
      <w:pPr>
        <w:ind w:firstLine="0"/>
        <w:jc w:val="both"/>
        <w:rPr>
          <w:b/>
          <w:bCs/>
          <w:szCs w:val="24"/>
        </w:rPr>
      </w:pPr>
    </w:p>
    <w:p w14:paraId="2D24C148" w14:textId="665F3A9F" w:rsidR="007349D9" w:rsidRDefault="007349D9" w:rsidP="007349D9">
      <w:pPr>
        <w:jc w:val="both"/>
        <w:rPr>
          <w:rFonts w:eastAsia="Times New Roman"/>
          <w:b/>
          <w:bCs/>
          <w:szCs w:val="24"/>
          <w:lang w:eastAsia="ru-RU"/>
        </w:rPr>
      </w:pPr>
      <w:r>
        <w:rPr>
          <w:rFonts w:eastAsia="Times New Roman"/>
          <w:b/>
          <w:bCs/>
          <w:szCs w:val="24"/>
          <w:lang w:eastAsia="ru-RU"/>
        </w:rPr>
        <w:t xml:space="preserve">Рабочая программа внеурочной деятельности </w:t>
      </w:r>
      <w:r w:rsidRPr="009269D3">
        <w:rPr>
          <w:rFonts w:eastAsia="Times New Roman"/>
          <w:b/>
          <w:bCs/>
          <w:szCs w:val="24"/>
          <w:lang w:eastAsia="ru-RU"/>
        </w:rPr>
        <w:t xml:space="preserve"> </w:t>
      </w:r>
      <w:r w:rsidRPr="007349D9">
        <w:rPr>
          <w:rFonts w:eastAsia="Times New Roman"/>
          <w:b/>
          <w:bCs/>
          <w:szCs w:val="24"/>
          <w:lang w:eastAsia="ru-RU"/>
        </w:rPr>
        <w:t>«Золотое кольцо России»</w:t>
      </w:r>
    </w:p>
    <w:p w14:paraId="2687BF8C" w14:textId="77777777" w:rsidR="00BE2344" w:rsidRPr="00300D17" w:rsidRDefault="00BE2344" w:rsidP="00BE2344">
      <w:pPr>
        <w:shd w:val="clear" w:color="auto" w:fill="FFFFFF"/>
        <w:spacing w:after="75"/>
        <w:jc w:val="center"/>
        <w:rPr>
          <w:rFonts w:eastAsia="Times New Roman"/>
          <w:b/>
          <w:i/>
          <w:color w:val="000000"/>
          <w:szCs w:val="24"/>
        </w:rPr>
      </w:pPr>
      <w:r w:rsidRPr="00300D17">
        <w:rPr>
          <w:rFonts w:eastAsia="Times New Roman"/>
          <w:b/>
          <w:i/>
          <w:color w:val="000000"/>
          <w:szCs w:val="24"/>
        </w:rPr>
        <w:t>Ожидаемые результаты изучения :</w:t>
      </w:r>
    </w:p>
    <w:p w14:paraId="40CC1741" w14:textId="77777777" w:rsidR="00BE2344" w:rsidRPr="00BE2344" w:rsidRDefault="00BE2344" w:rsidP="00BE2344">
      <w:pPr>
        <w:shd w:val="clear" w:color="auto" w:fill="FFFFFF"/>
        <w:spacing w:after="75"/>
        <w:jc w:val="both"/>
        <w:rPr>
          <w:rFonts w:eastAsia="Times New Roman"/>
          <w:color w:val="000000"/>
          <w:szCs w:val="24"/>
        </w:rPr>
      </w:pPr>
      <w:r w:rsidRPr="00BE2344">
        <w:rPr>
          <w:rFonts w:eastAsia="Times New Roman"/>
          <w:b/>
          <w:color w:val="000000"/>
          <w:szCs w:val="24"/>
          <w:u w:val="single"/>
        </w:rPr>
        <w:t>Личностными</w:t>
      </w:r>
      <w:r w:rsidRPr="00BE2344">
        <w:rPr>
          <w:rFonts w:eastAsia="Times New Roman"/>
          <w:color w:val="000000"/>
          <w:szCs w:val="24"/>
        </w:rPr>
        <w:t xml:space="preserve"> результатами изучения курса являются:</w:t>
      </w:r>
    </w:p>
    <w:p w14:paraId="70A4F7B2" w14:textId="77777777" w:rsidR="00BE2344" w:rsidRPr="00BE2344" w:rsidRDefault="00BE2344" w:rsidP="00BE2344">
      <w:pPr>
        <w:shd w:val="clear" w:color="auto" w:fill="FFFFFF"/>
        <w:spacing w:after="75"/>
        <w:jc w:val="both"/>
        <w:rPr>
          <w:rFonts w:eastAsia="Times New Roman"/>
          <w:color w:val="000000"/>
          <w:szCs w:val="24"/>
        </w:rPr>
      </w:pPr>
      <w:r w:rsidRPr="00BE2344">
        <w:rPr>
          <w:rFonts w:eastAsia="Times New Roman"/>
          <w:color w:val="000000"/>
          <w:szCs w:val="24"/>
        </w:rPr>
        <w:t>•  осознание себя жителем планеты Земля, чувство ответственности за сохранение её природы;</w:t>
      </w:r>
    </w:p>
    <w:p w14:paraId="03BF54C3" w14:textId="77777777" w:rsidR="00BE2344" w:rsidRPr="00BE2344" w:rsidRDefault="00BE2344" w:rsidP="00BE2344">
      <w:pPr>
        <w:shd w:val="clear" w:color="auto" w:fill="FFFFFF"/>
        <w:spacing w:after="75"/>
        <w:jc w:val="both"/>
        <w:rPr>
          <w:rFonts w:eastAsia="Times New Roman"/>
          <w:color w:val="000000"/>
          <w:szCs w:val="24"/>
        </w:rPr>
      </w:pPr>
      <w:r w:rsidRPr="00BE2344">
        <w:rPr>
          <w:rFonts w:eastAsia="Times New Roman"/>
          <w:color w:val="000000"/>
          <w:szCs w:val="24"/>
        </w:rPr>
        <w:t>•осознание себя членом общества и государства (самоопределение своей российской гражданской идентичности); чувство любви к своей стране, выражающееся в интересе к ее природе, сопричастности к её истории и культуре, в желании участвовать в делах и событиях современной российской жизни;</w:t>
      </w:r>
    </w:p>
    <w:p w14:paraId="5E23824C" w14:textId="77777777" w:rsidR="00BE2344" w:rsidRPr="00BE2344" w:rsidRDefault="00BE2344" w:rsidP="00BE2344">
      <w:pPr>
        <w:jc w:val="both"/>
        <w:rPr>
          <w:rFonts w:eastAsia="Times New Roman"/>
          <w:color w:val="000000"/>
          <w:szCs w:val="24"/>
        </w:rPr>
      </w:pPr>
      <w:r w:rsidRPr="00BE2344">
        <w:rPr>
          <w:rFonts w:eastAsia="Times New Roman"/>
          <w:color w:val="000000"/>
          <w:szCs w:val="24"/>
        </w:rPr>
        <w:t>• осознание своей этнической и культурной принадлежности в контексте единого и целостного Отечества при всём разнообразии культур, национальностей, религий России;</w:t>
      </w:r>
    </w:p>
    <w:p w14:paraId="134A8610" w14:textId="77777777" w:rsidR="00BE2344" w:rsidRPr="00BE2344" w:rsidRDefault="00BE2344" w:rsidP="00BE2344">
      <w:pPr>
        <w:jc w:val="both"/>
        <w:rPr>
          <w:rFonts w:eastAsia="Times New Roman"/>
          <w:color w:val="000000"/>
          <w:szCs w:val="24"/>
        </w:rPr>
      </w:pPr>
      <w:r w:rsidRPr="00BE2344">
        <w:rPr>
          <w:rFonts w:eastAsia="Times New Roman"/>
          <w:color w:val="000000"/>
          <w:szCs w:val="24"/>
        </w:rPr>
        <w:t>• уважительное отношение к иному мнению, истории и культуре других народов;</w:t>
      </w:r>
    </w:p>
    <w:p w14:paraId="2D05CF3B" w14:textId="77777777" w:rsidR="00BE2344" w:rsidRPr="00BE2344" w:rsidRDefault="00BE2344" w:rsidP="00BE2344">
      <w:pPr>
        <w:jc w:val="both"/>
        <w:rPr>
          <w:rFonts w:eastAsia="Times New Roman"/>
          <w:color w:val="000000"/>
          <w:szCs w:val="24"/>
        </w:rPr>
      </w:pPr>
      <w:r w:rsidRPr="00BE2344">
        <w:rPr>
          <w:rFonts w:eastAsia="Times New Roman"/>
          <w:color w:val="000000"/>
          <w:szCs w:val="24"/>
        </w:rPr>
        <w:t>• уважение к истории и культуре всех народов Земли на основе понимания и принятия базовых общечеловеческих ценностей;</w:t>
      </w:r>
    </w:p>
    <w:p w14:paraId="52EBE5D8" w14:textId="77777777" w:rsidR="00BE2344" w:rsidRPr="00BE2344" w:rsidRDefault="00BE2344" w:rsidP="00BE2344">
      <w:pPr>
        <w:jc w:val="both"/>
        <w:rPr>
          <w:rFonts w:eastAsia="Times New Roman"/>
          <w:color w:val="000000"/>
          <w:szCs w:val="24"/>
        </w:rPr>
      </w:pPr>
      <w:r w:rsidRPr="00BE2344">
        <w:rPr>
          <w:rFonts w:eastAsia="Times New Roman"/>
          <w:color w:val="000000"/>
          <w:szCs w:val="24"/>
        </w:rPr>
        <w:t>• расширение сферы социально-нравственных представлений, включающих в себя освоение социальной роли ученика, понимание образования как личностной ценности;</w:t>
      </w:r>
    </w:p>
    <w:p w14:paraId="3EDD8063" w14:textId="77777777" w:rsidR="00BE2344" w:rsidRPr="00BE2344" w:rsidRDefault="00BE2344" w:rsidP="00BE2344">
      <w:pPr>
        <w:jc w:val="both"/>
        <w:rPr>
          <w:rFonts w:eastAsia="Times New Roman"/>
          <w:color w:val="000000"/>
          <w:szCs w:val="24"/>
        </w:rPr>
      </w:pPr>
      <w:r w:rsidRPr="00BE2344">
        <w:rPr>
          <w:rFonts w:eastAsia="Times New Roman"/>
          <w:color w:val="000000"/>
          <w:szCs w:val="24"/>
        </w:rPr>
        <w:t>• способность к адекватной самооценке с опорой на знание основных моральных норм, требующих для своего выполнения развития этических чувств, самостоятельности и личной ответственности за свои поступки в мире природы и социуме;</w:t>
      </w:r>
    </w:p>
    <w:p w14:paraId="5293258A" w14:textId="77777777" w:rsidR="00BE2344" w:rsidRPr="00BE2344" w:rsidRDefault="00BE2344" w:rsidP="00BE2344">
      <w:pPr>
        <w:shd w:val="clear" w:color="auto" w:fill="FFFFFF"/>
        <w:spacing w:after="75"/>
        <w:jc w:val="both"/>
        <w:rPr>
          <w:szCs w:val="24"/>
        </w:rPr>
      </w:pPr>
    </w:p>
    <w:p w14:paraId="7213F539" w14:textId="77777777" w:rsidR="00BE2344" w:rsidRPr="00BE2344" w:rsidRDefault="00BE2344" w:rsidP="00BE2344">
      <w:pPr>
        <w:shd w:val="clear" w:color="auto" w:fill="FFFFFF"/>
        <w:spacing w:after="75"/>
        <w:jc w:val="both"/>
        <w:rPr>
          <w:color w:val="000000"/>
          <w:szCs w:val="24"/>
        </w:rPr>
      </w:pPr>
      <w:r w:rsidRPr="00BE2344">
        <w:rPr>
          <w:rFonts w:ascii="Tahoma" w:hAnsi="Tahoma" w:cs="Tahoma"/>
          <w:color w:val="000000"/>
          <w:szCs w:val="24"/>
        </w:rPr>
        <w:t> </w:t>
      </w:r>
      <w:r w:rsidRPr="00BE2344">
        <w:rPr>
          <w:b/>
          <w:color w:val="000000"/>
          <w:szCs w:val="24"/>
          <w:u w:val="single"/>
        </w:rPr>
        <w:t>Метапредметными</w:t>
      </w:r>
      <w:r w:rsidRPr="00BE2344">
        <w:rPr>
          <w:color w:val="000000"/>
          <w:szCs w:val="24"/>
        </w:rPr>
        <w:t xml:space="preserve"> результатами изучения курса являются:</w:t>
      </w:r>
    </w:p>
    <w:p w14:paraId="02B38099" w14:textId="77777777" w:rsidR="00BE2344" w:rsidRPr="00BE2344" w:rsidRDefault="00BE2344" w:rsidP="00BE2344">
      <w:pPr>
        <w:jc w:val="both"/>
        <w:rPr>
          <w:rFonts w:eastAsia="Times New Roman"/>
          <w:color w:val="000000"/>
          <w:szCs w:val="24"/>
        </w:rPr>
      </w:pPr>
      <w:r w:rsidRPr="00BE2344">
        <w:rPr>
          <w:rFonts w:eastAsia="Times New Roman"/>
          <w:color w:val="000000"/>
          <w:szCs w:val="24"/>
        </w:rPr>
        <w:t>• способность регулировать собственную деятельность, в том числе учебную деятельность, направленную на познание (в сотрудничестве и самостоятельно) закономерностей мира природы, социальной действительности и внутренней жизни человека;</w:t>
      </w:r>
    </w:p>
    <w:p w14:paraId="3B592ED8" w14:textId="77777777" w:rsidR="00BE2344" w:rsidRPr="00BE2344" w:rsidRDefault="00BE2344" w:rsidP="00BE2344">
      <w:pPr>
        <w:jc w:val="both"/>
        <w:rPr>
          <w:rFonts w:eastAsia="Times New Roman"/>
          <w:color w:val="000000"/>
          <w:szCs w:val="24"/>
        </w:rPr>
      </w:pPr>
      <w:r w:rsidRPr="00BE2344">
        <w:rPr>
          <w:rFonts w:eastAsia="Times New Roman"/>
          <w:color w:val="000000"/>
          <w:szCs w:val="24"/>
        </w:rPr>
        <w:t>• умение осуществлять информационный поиск для выполнения учебных задач; соблюдать нормы информационной избирательности, этики и этикета;</w:t>
      </w:r>
    </w:p>
    <w:p w14:paraId="6766F653" w14:textId="77777777" w:rsidR="00BE2344" w:rsidRPr="00BE2344" w:rsidRDefault="00BE2344" w:rsidP="00BE2344">
      <w:pPr>
        <w:shd w:val="clear" w:color="auto" w:fill="FFFFFF"/>
        <w:spacing w:after="75"/>
        <w:jc w:val="both"/>
        <w:rPr>
          <w:rFonts w:eastAsia="Times New Roman"/>
          <w:color w:val="000000"/>
          <w:szCs w:val="24"/>
        </w:rPr>
      </w:pPr>
      <w:r w:rsidRPr="00BE2344">
        <w:rPr>
          <w:rFonts w:eastAsia="Times New Roman"/>
          <w:color w:val="000000"/>
          <w:szCs w:val="24"/>
        </w:rPr>
        <w:t>• освоение правил и норм социокультурного взаимодействия с взрослыми и сверстниками в сообществах разного типа (класс, школа, семья, учреждения культуры в городе (селе) и др.);</w:t>
      </w:r>
    </w:p>
    <w:p w14:paraId="7404C789" w14:textId="77777777" w:rsidR="00BE2344" w:rsidRPr="00BE2344" w:rsidRDefault="00BE2344" w:rsidP="00BE2344">
      <w:pPr>
        <w:shd w:val="clear" w:color="auto" w:fill="FFFFFF"/>
        <w:spacing w:after="75"/>
        <w:jc w:val="both"/>
        <w:rPr>
          <w:rFonts w:eastAsia="Times New Roman"/>
          <w:color w:val="000000"/>
          <w:szCs w:val="24"/>
        </w:rPr>
      </w:pPr>
      <w:r w:rsidRPr="00BE2344">
        <w:rPr>
          <w:rFonts w:eastAsia="Times New Roman"/>
          <w:color w:val="000000"/>
          <w:szCs w:val="24"/>
        </w:rPr>
        <w:t>•     способность работать с моделями изучаемых объектов и явлений окружающего мира.</w:t>
      </w:r>
    </w:p>
    <w:p w14:paraId="7667B67F" w14:textId="77777777" w:rsidR="00BE2344" w:rsidRPr="00BE2344" w:rsidRDefault="00BE2344" w:rsidP="00BE2344">
      <w:pPr>
        <w:shd w:val="clear" w:color="auto" w:fill="FFFFFF"/>
        <w:spacing w:after="75"/>
        <w:jc w:val="both"/>
        <w:rPr>
          <w:rFonts w:ascii="Tahoma" w:eastAsia="Times New Roman" w:hAnsi="Tahoma" w:cs="Tahoma"/>
          <w:color w:val="000000"/>
          <w:szCs w:val="24"/>
        </w:rPr>
      </w:pPr>
    </w:p>
    <w:p w14:paraId="03D11D5A" w14:textId="77777777" w:rsidR="00BE2344" w:rsidRPr="00BE2344" w:rsidRDefault="00BE2344" w:rsidP="00BE2344">
      <w:pPr>
        <w:shd w:val="clear" w:color="auto" w:fill="FFFFFF"/>
        <w:spacing w:after="75"/>
        <w:jc w:val="both"/>
        <w:rPr>
          <w:rFonts w:eastAsia="Times New Roman"/>
          <w:color w:val="000000"/>
          <w:szCs w:val="24"/>
        </w:rPr>
      </w:pPr>
      <w:r w:rsidRPr="00BE2344">
        <w:rPr>
          <w:rFonts w:eastAsia="Times New Roman"/>
          <w:b/>
          <w:color w:val="000000"/>
          <w:szCs w:val="24"/>
          <w:u w:val="single"/>
        </w:rPr>
        <w:t xml:space="preserve">Предметными </w:t>
      </w:r>
      <w:r w:rsidRPr="00BE2344">
        <w:rPr>
          <w:rFonts w:eastAsia="Times New Roman"/>
          <w:color w:val="000000"/>
          <w:szCs w:val="24"/>
        </w:rPr>
        <w:t>результатами изучения курса являются:</w:t>
      </w:r>
    </w:p>
    <w:p w14:paraId="085FB8E0" w14:textId="77777777" w:rsidR="00BE2344" w:rsidRPr="00BE2344" w:rsidRDefault="00BE2344" w:rsidP="00BE2344">
      <w:pPr>
        <w:jc w:val="both"/>
        <w:rPr>
          <w:rFonts w:eastAsia="Times New Roman"/>
          <w:color w:val="000000"/>
          <w:szCs w:val="24"/>
        </w:rPr>
      </w:pPr>
      <w:r w:rsidRPr="00BE2344">
        <w:rPr>
          <w:rFonts w:eastAsia="Times New Roman"/>
          <w:color w:val="000000"/>
          <w:szCs w:val="24"/>
        </w:rPr>
        <w:t>• усвоение первоначальных сведений о сущности и особенностях объектов, процессов и явлений, характерных для природной и социальной действительности (в пределах изученного);</w:t>
      </w:r>
    </w:p>
    <w:p w14:paraId="5B441F2C" w14:textId="77777777" w:rsidR="00BE2344" w:rsidRPr="00BE2344" w:rsidRDefault="00BE2344" w:rsidP="00BE2344">
      <w:pPr>
        <w:jc w:val="both"/>
        <w:rPr>
          <w:rFonts w:eastAsia="Times New Roman"/>
          <w:color w:val="000000"/>
          <w:szCs w:val="24"/>
        </w:rPr>
      </w:pPr>
      <w:r w:rsidRPr="00BE2344">
        <w:rPr>
          <w:rFonts w:eastAsia="Times New Roman"/>
          <w:color w:val="000000"/>
          <w:szCs w:val="24"/>
        </w:rPr>
        <w:t>• сформированность целостного, социально-ориентированного взгляда на окружающий мир в его органичном единстве и разнообразии природы, народов, культур и религии;</w:t>
      </w:r>
    </w:p>
    <w:p w14:paraId="5F6CC4DB" w14:textId="77777777" w:rsidR="00BE2344" w:rsidRPr="00BE2344" w:rsidRDefault="00BE2344" w:rsidP="00BE2344">
      <w:pPr>
        <w:shd w:val="clear" w:color="auto" w:fill="FFFFFF"/>
        <w:spacing w:after="75"/>
        <w:jc w:val="both"/>
        <w:rPr>
          <w:rFonts w:eastAsia="Times New Roman"/>
          <w:color w:val="000000"/>
          <w:szCs w:val="24"/>
        </w:rPr>
      </w:pPr>
      <w:r w:rsidRPr="00BE2344">
        <w:rPr>
          <w:rFonts w:eastAsia="Times New Roman"/>
          <w:color w:val="000000"/>
          <w:szCs w:val="24"/>
        </w:rPr>
        <w:t>•владение базовым понятийным аппаратом (доступным для осознания школьником), необходимым для получения дальнейшего образования в области естественно-научных и социально-гуманитарных дисциплин;</w:t>
      </w:r>
    </w:p>
    <w:p w14:paraId="6AC8F8A5" w14:textId="77777777" w:rsidR="00BE2344" w:rsidRPr="00BE2344" w:rsidRDefault="00BE2344" w:rsidP="00BE2344">
      <w:pPr>
        <w:shd w:val="clear" w:color="auto" w:fill="FFFFFF"/>
        <w:spacing w:after="75"/>
        <w:jc w:val="both"/>
        <w:rPr>
          <w:rFonts w:eastAsia="Times New Roman"/>
          <w:color w:val="000000"/>
          <w:szCs w:val="24"/>
        </w:rPr>
      </w:pPr>
      <w:r w:rsidRPr="00BE2344">
        <w:rPr>
          <w:rFonts w:eastAsia="Times New Roman"/>
          <w:color w:val="000000"/>
          <w:szCs w:val="24"/>
        </w:rPr>
        <w:t>• умение наблюдать, фиксировать, исследовать (измерять, сравнивать, классифицировать, ставить опыты, получать информацию из семейных архивов, от окружающих людей, в открытом информационном пространстве) явления окружающего мира; выделять характерные особенности природных и социальных объектов; описывать и характеризовать факты и события культуры, истории общества в контексте базовых национальных духовных ценностей, идеалов, норм;</w:t>
      </w:r>
    </w:p>
    <w:p w14:paraId="3AF7D225" w14:textId="77777777" w:rsidR="00BE2344" w:rsidRPr="00BE2344" w:rsidRDefault="00BE2344" w:rsidP="00BE2344">
      <w:pPr>
        <w:shd w:val="clear" w:color="auto" w:fill="FFFFFF"/>
        <w:spacing w:after="75"/>
        <w:jc w:val="both"/>
        <w:rPr>
          <w:rFonts w:eastAsia="Times New Roman"/>
          <w:color w:val="000000"/>
          <w:szCs w:val="24"/>
        </w:rPr>
      </w:pPr>
      <w:r w:rsidRPr="00BE2344">
        <w:rPr>
          <w:rFonts w:eastAsia="Times New Roman"/>
          <w:color w:val="000000"/>
          <w:szCs w:val="24"/>
        </w:rPr>
        <w:t>•владение навыками устанавливать и выявлять причинно-следственные связи в окружающем мире природы и социума;</w:t>
      </w:r>
    </w:p>
    <w:p w14:paraId="5045A730" w14:textId="77777777" w:rsidR="00BE2344" w:rsidRPr="00BE2344" w:rsidRDefault="00BE2344" w:rsidP="00BE2344">
      <w:pPr>
        <w:jc w:val="both"/>
        <w:rPr>
          <w:rFonts w:eastAsia="Times New Roman"/>
          <w:color w:val="000000"/>
          <w:szCs w:val="24"/>
        </w:rPr>
      </w:pPr>
      <w:r w:rsidRPr="00BE2344">
        <w:rPr>
          <w:rFonts w:eastAsia="Times New Roman"/>
          <w:color w:val="000000"/>
          <w:szCs w:val="24"/>
        </w:rPr>
        <w:t>• овладение основами экологической грамотности, элементарными правилами нравственного поведения в мире природы и людей, нормами здоровьесберегающего поведения в природной и социальной среде;</w:t>
      </w:r>
    </w:p>
    <w:p w14:paraId="1B2BBCCC" w14:textId="77777777" w:rsidR="00BE2344" w:rsidRPr="00BE2344" w:rsidRDefault="00BE2344" w:rsidP="00BE2344">
      <w:pPr>
        <w:jc w:val="both"/>
        <w:rPr>
          <w:rFonts w:eastAsia="Times New Roman"/>
          <w:color w:val="000000"/>
          <w:szCs w:val="24"/>
        </w:rPr>
      </w:pPr>
      <w:r w:rsidRPr="00BE2344">
        <w:rPr>
          <w:rFonts w:eastAsia="Times New Roman"/>
          <w:color w:val="000000"/>
          <w:szCs w:val="24"/>
        </w:rPr>
        <w:t>• понимание роли и значения родного края в природе и историко-культурном наследии России, в ее современной жизни;</w:t>
      </w:r>
    </w:p>
    <w:p w14:paraId="77F6A836" w14:textId="77777777" w:rsidR="00BE2344" w:rsidRPr="00BE2344" w:rsidRDefault="00BE2344" w:rsidP="00BE2344">
      <w:pPr>
        <w:jc w:val="both"/>
        <w:rPr>
          <w:rFonts w:eastAsia="Times New Roman"/>
          <w:color w:val="000000"/>
          <w:szCs w:val="24"/>
        </w:rPr>
      </w:pPr>
      <w:r w:rsidRPr="00BE2344">
        <w:rPr>
          <w:rFonts w:eastAsia="Times New Roman"/>
          <w:color w:val="000000"/>
          <w:szCs w:val="24"/>
        </w:rPr>
        <w:t>• понимание места своей семьи в прошлом и настоящем своего края, в истории и культуре России;</w:t>
      </w:r>
    </w:p>
    <w:p w14:paraId="4CA0121B" w14:textId="77777777" w:rsidR="00BE2344" w:rsidRPr="00BE2344" w:rsidRDefault="00BE2344" w:rsidP="00BE2344">
      <w:pPr>
        <w:jc w:val="both"/>
        <w:rPr>
          <w:rFonts w:eastAsia="Times New Roman"/>
          <w:color w:val="000000"/>
          <w:szCs w:val="24"/>
        </w:rPr>
      </w:pPr>
      <w:r w:rsidRPr="00BE2344">
        <w:rPr>
          <w:rFonts w:eastAsia="Times New Roman"/>
          <w:color w:val="000000"/>
          <w:szCs w:val="24"/>
        </w:rPr>
        <w:t>• понимание особой роли России в мировой истории и культуре, знание примеров национальных свершений, открытий, побед.</w:t>
      </w:r>
    </w:p>
    <w:p w14:paraId="33E384A1" w14:textId="77777777" w:rsidR="00BE2344" w:rsidRPr="00BE2344" w:rsidRDefault="00BE2344" w:rsidP="00BE2344">
      <w:pPr>
        <w:shd w:val="clear" w:color="auto" w:fill="FFFFFF"/>
        <w:spacing w:after="75"/>
        <w:jc w:val="both"/>
        <w:rPr>
          <w:rFonts w:eastAsia="Times New Roman"/>
          <w:color w:val="000000"/>
          <w:szCs w:val="24"/>
        </w:rPr>
      </w:pPr>
      <w:r w:rsidRPr="00BE2344">
        <w:rPr>
          <w:rFonts w:eastAsia="Times New Roman"/>
          <w:color w:val="000000"/>
          <w:szCs w:val="24"/>
        </w:rPr>
        <w:t>Курс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способных оценивать своё место в окружающем мире и участвовать в созидательной деятельности на благо родной страны и планеты Земля.</w:t>
      </w:r>
    </w:p>
    <w:p w14:paraId="09E5B37F" w14:textId="77777777" w:rsidR="00BE2344" w:rsidRDefault="00BE2344" w:rsidP="00BE2344">
      <w:pPr>
        <w:pStyle w:val="a7"/>
      </w:pPr>
      <w:r>
        <w:t>Формы работы: коллективная, групповая, индивидуальная.</w:t>
      </w:r>
    </w:p>
    <w:p w14:paraId="172D8671" w14:textId="61AF1F20" w:rsidR="000634CB" w:rsidRDefault="00BE2344" w:rsidP="00BE2344">
      <w:pPr>
        <w:ind w:firstLine="0"/>
        <w:jc w:val="both"/>
        <w:rPr>
          <w:b/>
          <w:bCs/>
          <w:szCs w:val="24"/>
        </w:rPr>
      </w:pPr>
      <w:r>
        <w:rPr>
          <w:b/>
          <w:bCs/>
          <w:szCs w:val="24"/>
        </w:rPr>
        <w:t>Содержание курса внеурочной деятельности с указанием вида деятельности:</w:t>
      </w:r>
    </w:p>
    <w:p w14:paraId="626C5F4D" w14:textId="77777777" w:rsidR="00BE2344" w:rsidRDefault="00BE2344" w:rsidP="00300D17">
      <w:pPr>
        <w:pStyle w:val="a7"/>
        <w:numPr>
          <w:ilvl w:val="0"/>
          <w:numId w:val="42"/>
        </w:numPr>
        <w:spacing w:before="280" w:beforeAutospacing="0" w:after="0" w:afterAutospacing="0"/>
        <w:rPr>
          <w:b/>
          <w:bCs/>
        </w:rPr>
      </w:pPr>
      <w:r>
        <w:rPr>
          <w:b/>
          <w:bCs/>
        </w:rPr>
        <w:t>Вводное занятие-1ч.</w:t>
      </w:r>
    </w:p>
    <w:p w14:paraId="729101C8" w14:textId="77777777" w:rsidR="00BE2344" w:rsidRDefault="00BE2344" w:rsidP="00300D17">
      <w:pPr>
        <w:pStyle w:val="a7"/>
        <w:numPr>
          <w:ilvl w:val="0"/>
          <w:numId w:val="42"/>
        </w:numPr>
        <w:spacing w:before="0" w:beforeAutospacing="0" w:after="280" w:afterAutospacing="0"/>
        <w:rPr>
          <w:b/>
          <w:bCs/>
        </w:rPr>
      </w:pPr>
      <w:r>
        <w:rPr>
          <w:b/>
          <w:bCs/>
        </w:rPr>
        <w:t>Переславль Залесский – 2 ч.</w:t>
      </w:r>
    </w:p>
    <w:p w14:paraId="3FFE5CAD" w14:textId="77777777" w:rsidR="00BE2344" w:rsidRDefault="00BE2344" w:rsidP="00300D17">
      <w:pPr>
        <w:pStyle w:val="a7"/>
        <w:rPr>
          <w:i/>
          <w:iCs/>
        </w:rPr>
      </w:pPr>
      <w:r>
        <w:rPr>
          <w:i/>
          <w:iCs/>
        </w:rPr>
        <w:t>Содержание темы.</w:t>
      </w:r>
    </w:p>
    <w:p w14:paraId="1C363EFA" w14:textId="77777777" w:rsidR="00BE2344" w:rsidRDefault="00BE2344" w:rsidP="00300D17">
      <w:pPr>
        <w:pStyle w:val="a7"/>
        <w:numPr>
          <w:ilvl w:val="0"/>
          <w:numId w:val="44"/>
        </w:numPr>
        <w:spacing w:before="280" w:beforeAutospacing="0" w:after="0" w:afterAutospacing="0"/>
      </w:pPr>
      <w:r>
        <w:t>История возникновения Переславля Залесского (слайды, презентации).</w:t>
      </w:r>
    </w:p>
    <w:p w14:paraId="681AC666" w14:textId="77777777" w:rsidR="00BE2344" w:rsidRDefault="00BE2344" w:rsidP="00300D17">
      <w:pPr>
        <w:pStyle w:val="a7"/>
        <w:numPr>
          <w:ilvl w:val="0"/>
          <w:numId w:val="44"/>
        </w:numPr>
        <w:spacing w:before="0" w:beforeAutospacing="0" w:after="0" w:afterAutospacing="0"/>
      </w:pPr>
      <w:r>
        <w:t xml:space="preserve">Достопримечательности Переславля Залесского (видео, слайды, презентации). Красоты города. Озеро Плещеево. </w:t>
      </w:r>
    </w:p>
    <w:p w14:paraId="663A1F21" w14:textId="77777777" w:rsidR="00BE2344" w:rsidRDefault="00BE2344" w:rsidP="00300D17">
      <w:pPr>
        <w:pStyle w:val="a7"/>
        <w:spacing w:before="0" w:after="0"/>
      </w:pPr>
    </w:p>
    <w:p w14:paraId="5EC91A4A" w14:textId="77777777" w:rsidR="00BE2344" w:rsidRDefault="00BE2344" w:rsidP="00300D17">
      <w:pPr>
        <w:pStyle w:val="a7"/>
        <w:spacing w:before="0"/>
        <w:rPr>
          <w:b/>
          <w:bCs/>
        </w:rPr>
      </w:pPr>
      <w:r>
        <w:rPr>
          <w:b/>
          <w:bCs/>
        </w:rPr>
        <w:t>3. Ростов Великий – 2 ч.</w:t>
      </w:r>
    </w:p>
    <w:p w14:paraId="640278E6" w14:textId="77777777" w:rsidR="00BE2344" w:rsidRDefault="00BE2344" w:rsidP="00300D17">
      <w:pPr>
        <w:pStyle w:val="a7"/>
        <w:rPr>
          <w:i/>
          <w:iCs/>
        </w:rPr>
      </w:pPr>
      <w:r>
        <w:rPr>
          <w:i/>
          <w:iCs/>
        </w:rPr>
        <w:t>Содержание темы.</w:t>
      </w:r>
    </w:p>
    <w:p w14:paraId="4DE4FE99" w14:textId="77777777" w:rsidR="00BE2344" w:rsidRDefault="00BE2344" w:rsidP="00300D17">
      <w:pPr>
        <w:pStyle w:val="a7"/>
        <w:numPr>
          <w:ilvl w:val="0"/>
          <w:numId w:val="64"/>
        </w:numPr>
        <w:spacing w:before="280" w:beforeAutospacing="0" w:after="0" w:afterAutospacing="0"/>
        <w:ind w:left="720" w:hanging="360"/>
      </w:pPr>
      <w:r>
        <w:t xml:space="preserve">Возникновение и история Ростова Великого. </w:t>
      </w:r>
    </w:p>
    <w:p w14:paraId="650814C3" w14:textId="77777777" w:rsidR="00BE2344" w:rsidRDefault="00BE2344" w:rsidP="00300D17">
      <w:pPr>
        <w:pStyle w:val="a7"/>
        <w:numPr>
          <w:ilvl w:val="0"/>
          <w:numId w:val="64"/>
        </w:numPr>
        <w:spacing w:before="0" w:beforeAutospacing="0" w:after="0" w:afterAutospacing="0"/>
        <w:ind w:left="720" w:hanging="360"/>
      </w:pPr>
      <w:r>
        <w:t xml:space="preserve">Старинный русский город. Ростовский Кремль. </w:t>
      </w:r>
    </w:p>
    <w:p w14:paraId="02116D3D" w14:textId="77777777" w:rsidR="00BE2344" w:rsidRDefault="00BE2344" w:rsidP="00300D17">
      <w:pPr>
        <w:pStyle w:val="a7"/>
        <w:numPr>
          <w:ilvl w:val="0"/>
          <w:numId w:val="64"/>
        </w:numPr>
        <w:spacing w:before="0" w:beforeAutospacing="0" w:after="0" w:afterAutospacing="0"/>
        <w:ind w:left="720" w:hanging="360"/>
      </w:pPr>
      <w:r>
        <w:t xml:space="preserve">Достопримечательности Ростова. Успенский собор. </w:t>
      </w:r>
    </w:p>
    <w:p w14:paraId="71985BF4" w14:textId="77777777" w:rsidR="00BE2344" w:rsidRDefault="00BE2344" w:rsidP="00300D17">
      <w:pPr>
        <w:pStyle w:val="a7"/>
        <w:numPr>
          <w:ilvl w:val="0"/>
          <w:numId w:val="64"/>
        </w:numPr>
        <w:spacing w:before="0" w:beforeAutospacing="0" w:after="280" w:afterAutospacing="0"/>
        <w:ind w:left="720" w:hanging="360"/>
      </w:pPr>
      <w:r>
        <w:t>Монастыри Ростова.</w:t>
      </w:r>
    </w:p>
    <w:p w14:paraId="5714F173" w14:textId="128B222F" w:rsidR="00300D17" w:rsidRDefault="00BE2344" w:rsidP="009033E7">
      <w:pPr>
        <w:pStyle w:val="a7"/>
        <w:numPr>
          <w:ilvl w:val="0"/>
          <w:numId w:val="289"/>
        </w:numPr>
        <w:spacing w:before="0"/>
        <w:rPr>
          <w:b/>
          <w:bCs/>
        </w:rPr>
      </w:pPr>
      <w:r>
        <w:rPr>
          <w:b/>
          <w:bCs/>
        </w:rPr>
        <w:t>Углич – 2 ч.</w:t>
      </w:r>
    </w:p>
    <w:p w14:paraId="6660411B" w14:textId="597FAFE1" w:rsidR="00BE2344" w:rsidRDefault="00BE2344" w:rsidP="009033E7">
      <w:pPr>
        <w:pStyle w:val="a7"/>
        <w:numPr>
          <w:ilvl w:val="0"/>
          <w:numId w:val="289"/>
        </w:numPr>
        <w:spacing w:before="0"/>
        <w:rPr>
          <w:i/>
          <w:iCs/>
        </w:rPr>
      </w:pPr>
      <w:r>
        <w:rPr>
          <w:i/>
          <w:iCs/>
        </w:rPr>
        <w:t>Содержание темы.</w:t>
      </w:r>
    </w:p>
    <w:p w14:paraId="15AEA711" w14:textId="77777777" w:rsidR="00BE2344" w:rsidRDefault="00BE2344" w:rsidP="009033E7">
      <w:pPr>
        <w:pStyle w:val="a7"/>
        <w:numPr>
          <w:ilvl w:val="0"/>
          <w:numId w:val="292"/>
        </w:numPr>
        <w:spacing w:before="280" w:beforeAutospacing="0" w:after="0" w:afterAutospacing="0"/>
      </w:pPr>
      <w:r>
        <w:t xml:space="preserve">Возникновение и история появления названия города Углича. Волга. </w:t>
      </w:r>
    </w:p>
    <w:p w14:paraId="684BED1F" w14:textId="77777777" w:rsidR="00BE2344" w:rsidRDefault="00BE2344" w:rsidP="009033E7">
      <w:pPr>
        <w:pStyle w:val="a7"/>
        <w:numPr>
          <w:ilvl w:val="0"/>
          <w:numId w:val="292"/>
        </w:numPr>
        <w:spacing w:before="0" w:beforeAutospacing="0" w:after="0" w:afterAutospacing="0"/>
      </w:pPr>
      <w:r>
        <w:t xml:space="preserve">Старинный русский город. История жизни до революции 1917г. Быт жителей. </w:t>
      </w:r>
    </w:p>
    <w:p w14:paraId="43D4B612" w14:textId="77777777" w:rsidR="00BE2344" w:rsidRDefault="00BE2344" w:rsidP="009033E7">
      <w:pPr>
        <w:pStyle w:val="a7"/>
        <w:numPr>
          <w:ilvl w:val="0"/>
          <w:numId w:val="292"/>
        </w:numPr>
        <w:spacing w:before="0" w:beforeAutospacing="0" w:after="0" w:afterAutospacing="0"/>
      </w:pPr>
      <w:r>
        <w:t xml:space="preserve">Монастыри, церкви Углича. </w:t>
      </w:r>
    </w:p>
    <w:p w14:paraId="5259BB63" w14:textId="77777777" w:rsidR="00BE2344" w:rsidRDefault="00BE2344" w:rsidP="009033E7">
      <w:pPr>
        <w:pStyle w:val="a7"/>
        <w:numPr>
          <w:ilvl w:val="0"/>
          <w:numId w:val="292"/>
        </w:numPr>
        <w:spacing w:before="0" w:beforeAutospacing="0" w:after="280" w:afterAutospacing="0"/>
      </w:pPr>
      <w:r>
        <w:t xml:space="preserve">Достопримечательности современного Углича. </w:t>
      </w:r>
    </w:p>
    <w:p w14:paraId="57769F8D" w14:textId="77777777" w:rsidR="00BE2344" w:rsidRDefault="00BE2344" w:rsidP="00300D17">
      <w:pPr>
        <w:pStyle w:val="a7"/>
        <w:rPr>
          <w:b/>
          <w:bCs/>
        </w:rPr>
      </w:pPr>
      <w:r>
        <w:rPr>
          <w:b/>
          <w:bCs/>
        </w:rPr>
        <w:t>5. Ярославль – 3ч.</w:t>
      </w:r>
    </w:p>
    <w:p w14:paraId="7CD3D536" w14:textId="77777777" w:rsidR="00BE2344" w:rsidRDefault="00BE2344" w:rsidP="00300D17">
      <w:pPr>
        <w:pStyle w:val="a7"/>
        <w:rPr>
          <w:i/>
          <w:iCs/>
        </w:rPr>
      </w:pPr>
      <w:r>
        <w:rPr>
          <w:i/>
          <w:iCs/>
        </w:rPr>
        <w:t>Содержание темы.</w:t>
      </w:r>
    </w:p>
    <w:p w14:paraId="65A77585" w14:textId="77777777" w:rsidR="00BE2344" w:rsidRDefault="00BE2344" w:rsidP="009033E7">
      <w:pPr>
        <w:pStyle w:val="a7"/>
        <w:numPr>
          <w:ilvl w:val="0"/>
          <w:numId w:val="293"/>
        </w:numPr>
        <w:spacing w:before="280" w:beforeAutospacing="0" w:after="0" w:afterAutospacing="0"/>
      </w:pPr>
      <w:r>
        <w:t xml:space="preserve">История возникновения и развития города. Географическое положение, его значение в развитии города. </w:t>
      </w:r>
    </w:p>
    <w:p w14:paraId="645467B9" w14:textId="77777777" w:rsidR="00BE2344" w:rsidRDefault="00BE2344" w:rsidP="009033E7">
      <w:pPr>
        <w:pStyle w:val="a7"/>
        <w:numPr>
          <w:ilvl w:val="0"/>
          <w:numId w:val="293"/>
        </w:numPr>
        <w:spacing w:before="0" w:beforeAutospacing="0" w:after="0" w:afterAutospacing="0"/>
      </w:pPr>
      <w:r>
        <w:t xml:space="preserve">Памятники и музеи Ярославля. </w:t>
      </w:r>
    </w:p>
    <w:p w14:paraId="151C2071" w14:textId="77777777" w:rsidR="00BE2344" w:rsidRDefault="00BE2344" w:rsidP="009033E7">
      <w:pPr>
        <w:pStyle w:val="a7"/>
        <w:numPr>
          <w:ilvl w:val="0"/>
          <w:numId w:val="293"/>
        </w:numPr>
        <w:spacing w:before="0" w:beforeAutospacing="0" w:after="0" w:afterAutospacing="0"/>
      </w:pPr>
      <w:r>
        <w:t xml:space="preserve">Монастыри и соборы Ярославля. </w:t>
      </w:r>
    </w:p>
    <w:p w14:paraId="731548AB" w14:textId="77777777" w:rsidR="00BE2344" w:rsidRDefault="00BE2344" w:rsidP="009033E7">
      <w:pPr>
        <w:pStyle w:val="a7"/>
        <w:numPr>
          <w:ilvl w:val="0"/>
          <w:numId w:val="293"/>
        </w:numPr>
        <w:spacing w:before="0" w:beforeAutospacing="0" w:after="280" w:afterAutospacing="0"/>
      </w:pPr>
      <w:r>
        <w:t xml:space="preserve">Церковь Андрея Критского. Часовня Казанской Божьей матери. </w:t>
      </w:r>
    </w:p>
    <w:p w14:paraId="1291BC1D" w14:textId="77777777" w:rsidR="00BE2344" w:rsidRDefault="00BE2344" w:rsidP="00300D17">
      <w:pPr>
        <w:pStyle w:val="a7"/>
        <w:spacing w:before="0"/>
        <w:rPr>
          <w:b/>
          <w:bCs/>
        </w:rPr>
      </w:pPr>
      <w:r>
        <w:rPr>
          <w:b/>
          <w:bCs/>
        </w:rPr>
        <w:t>6. Кострома – 2 ч.</w:t>
      </w:r>
    </w:p>
    <w:p w14:paraId="7BEA5EE7" w14:textId="77777777" w:rsidR="00BE2344" w:rsidRDefault="00BE2344" w:rsidP="00300D17">
      <w:pPr>
        <w:pStyle w:val="a7"/>
        <w:rPr>
          <w:i/>
          <w:iCs/>
        </w:rPr>
      </w:pPr>
      <w:r>
        <w:rPr>
          <w:i/>
          <w:iCs/>
        </w:rPr>
        <w:t>Содержание темы.</w:t>
      </w:r>
    </w:p>
    <w:p w14:paraId="6947B0DD" w14:textId="77777777" w:rsidR="00BE2344" w:rsidRDefault="00BE2344" w:rsidP="009033E7">
      <w:pPr>
        <w:pStyle w:val="a7"/>
        <w:numPr>
          <w:ilvl w:val="0"/>
          <w:numId w:val="294"/>
        </w:numPr>
        <w:spacing w:before="280" w:beforeAutospacing="0" w:after="0" w:afterAutospacing="0"/>
      </w:pPr>
      <w:r>
        <w:t xml:space="preserve">История возникновения Костромы, восприятие через фотографии, видео, слайды. </w:t>
      </w:r>
    </w:p>
    <w:p w14:paraId="7E58EC51" w14:textId="77777777" w:rsidR="00BE2344" w:rsidRDefault="00BE2344" w:rsidP="009033E7">
      <w:pPr>
        <w:pStyle w:val="a7"/>
        <w:numPr>
          <w:ilvl w:val="0"/>
          <w:numId w:val="294"/>
        </w:numPr>
        <w:spacing w:before="0" w:beforeAutospacing="0" w:after="0" w:afterAutospacing="0"/>
      </w:pPr>
      <w:r>
        <w:t xml:space="preserve">Костромской Кремль или старый город. Прослушивание песен о Костроме. </w:t>
      </w:r>
    </w:p>
    <w:p w14:paraId="346EDE0E" w14:textId="77777777" w:rsidR="00BE2344" w:rsidRDefault="00BE2344" w:rsidP="009033E7">
      <w:pPr>
        <w:pStyle w:val="a7"/>
        <w:numPr>
          <w:ilvl w:val="0"/>
          <w:numId w:val="294"/>
        </w:numPr>
        <w:spacing w:before="0" w:beforeAutospacing="0" w:after="0" w:afterAutospacing="0"/>
      </w:pPr>
      <w:r>
        <w:t xml:space="preserve">Ипатьевский монастырь. Панорамное путешествие. Особенности архитектуры. </w:t>
      </w:r>
    </w:p>
    <w:p w14:paraId="1C499807" w14:textId="77777777" w:rsidR="00BE2344" w:rsidRDefault="00BE2344" w:rsidP="009033E7">
      <w:pPr>
        <w:pStyle w:val="a7"/>
        <w:numPr>
          <w:ilvl w:val="0"/>
          <w:numId w:val="294"/>
        </w:numPr>
        <w:spacing w:before="0" w:beforeAutospacing="0" w:after="280" w:afterAutospacing="0"/>
      </w:pPr>
      <w:r>
        <w:t xml:space="preserve">Современная история Костромы. </w:t>
      </w:r>
    </w:p>
    <w:p w14:paraId="4E5A0F52" w14:textId="77777777" w:rsidR="00BE2344" w:rsidRDefault="00BE2344" w:rsidP="00300D17">
      <w:pPr>
        <w:pStyle w:val="a7"/>
        <w:spacing w:before="0"/>
        <w:rPr>
          <w:b/>
          <w:bCs/>
        </w:rPr>
      </w:pPr>
      <w:r>
        <w:rPr>
          <w:b/>
          <w:bCs/>
        </w:rPr>
        <w:t>7. Плёс – 2  ч.</w:t>
      </w:r>
    </w:p>
    <w:p w14:paraId="700AA144" w14:textId="77777777" w:rsidR="00BE2344" w:rsidRDefault="00BE2344" w:rsidP="00300D17">
      <w:pPr>
        <w:pStyle w:val="a7"/>
        <w:rPr>
          <w:i/>
          <w:iCs/>
        </w:rPr>
      </w:pPr>
      <w:r>
        <w:rPr>
          <w:i/>
          <w:iCs/>
        </w:rPr>
        <w:t>Содержание темы.</w:t>
      </w:r>
    </w:p>
    <w:p w14:paraId="62D99DCB" w14:textId="77777777" w:rsidR="00BE2344" w:rsidRDefault="00BE2344" w:rsidP="00300D17">
      <w:pPr>
        <w:pStyle w:val="a7"/>
        <w:numPr>
          <w:ilvl w:val="0"/>
          <w:numId w:val="69"/>
        </w:numPr>
        <w:tabs>
          <w:tab w:val="clear" w:pos="0"/>
          <w:tab w:val="num" w:pos="720"/>
        </w:tabs>
        <w:spacing w:before="280" w:beforeAutospacing="0" w:after="0" w:afterAutospacing="0"/>
        <w:ind w:left="720"/>
      </w:pPr>
      <w:r>
        <w:t xml:space="preserve">История возникновения города. Восприятие их через слайды, видео, картины. </w:t>
      </w:r>
    </w:p>
    <w:p w14:paraId="51876AC2" w14:textId="77777777" w:rsidR="00BE2344" w:rsidRDefault="00BE2344" w:rsidP="00300D17">
      <w:pPr>
        <w:pStyle w:val="a7"/>
        <w:numPr>
          <w:ilvl w:val="0"/>
          <w:numId w:val="69"/>
        </w:numPr>
        <w:tabs>
          <w:tab w:val="clear" w:pos="0"/>
          <w:tab w:val="num" w:pos="720"/>
        </w:tabs>
        <w:spacing w:before="0" w:beforeAutospacing="0" w:after="0" w:afterAutospacing="0"/>
        <w:ind w:left="720"/>
      </w:pPr>
      <w:r>
        <w:t xml:space="preserve">Великолепные волжские пейзажи. </w:t>
      </w:r>
    </w:p>
    <w:p w14:paraId="53177189" w14:textId="77777777" w:rsidR="00BE2344" w:rsidRDefault="00BE2344" w:rsidP="00300D17">
      <w:pPr>
        <w:pStyle w:val="a7"/>
        <w:numPr>
          <w:ilvl w:val="0"/>
          <w:numId w:val="69"/>
        </w:numPr>
        <w:tabs>
          <w:tab w:val="clear" w:pos="0"/>
          <w:tab w:val="num" w:pos="720"/>
        </w:tabs>
        <w:spacing w:before="0" w:beforeAutospacing="0" w:after="0" w:afterAutospacing="0"/>
        <w:ind w:left="720"/>
      </w:pPr>
      <w:r>
        <w:t>Картины И.И.Левитана. Нежная влюбленность мастера в старинный город.</w:t>
      </w:r>
    </w:p>
    <w:p w14:paraId="456B8589" w14:textId="77777777" w:rsidR="00BE2344" w:rsidRDefault="00BE2344" w:rsidP="00300D17">
      <w:pPr>
        <w:pStyle w:val="a7"/>
        <w:numPr>
          <w:ilvl w:val="0"/>
          <w:numId w:val="69"/>
        </w:numPr>
        <w:tabs>
          <w:tab w:val="clear" w:pos="0"/>
          <w:tab w:val="num" w:pos="720"/>
        </w:tabs>
        <w:spacing w:before="0" w:beforeAutospacing="0" w:after="280" w:afterAutospacing="0"/>
        <w:ind w:left="720"/>
      </w:pPr>
      <w:r>
        <w:t xml:space="preserve">Старинные церкви Плёса. Архитектурная особенность. </w:t>
      </w:r>
    </w:p>
    <w:p w14:paraId="48EEC0C5" w14:textId="77777777" w:rsidR="00BE2344" w:rsidRDefault="00BE2344" w:rsidP="00300D17">
      <w:pPr>
        <w:pStyle w:val="a7"/>
        <w:spacing w:before="0"/>
        <w:rPr>
          <w:b/>
          <w:bCs/>
        </w:rPr>
      </w:pPr>
      <w:r>
        <w:rPr>
          <w:b/>
          <w:bCs/>
        </w:rPr>
        <w:t>8. Суздаль — 2 ч.</w:t>
      </w:r>
    </w:p>
    <w:p w14:paraId="0A6623E8" w14:textId="77777777" w:rsidR="00BE2344" w:rsidRDefault="00BE2344" w:rsidP="00300D17">
      <w:pPr>
        <w:pStyle w:val="a7"/>
        <w:rPr>
          <w:i/>
          <w:iCs/>
        </w:rPr>
      </w:pPr>
      <w:r>
        <w:rPr>
          <w:i/>
          <w:iCs/>
        </w:rPr>
        <w:t>Содержание темы.</w:t>
      </w:r>
    </w:p>
    <w:p w14:paraId="0B7C22B2" w14:textId="77777777" w:rsidR="00BE2344" w:rsidRDefault="00BE2344" w:rsidP="009033E7">
      <w:pPr>
        <w:pStyle w:val="a7"/>
        <w:numPr>
          <w:ilvl w:val="0"/>
          <w:numId w:val="295"/>
        </w:numPr>
        <w:spacing w:before="280" w:beforeAutospacing="0" w:after="0" w:afterAutospacing="0"/>
      </w:pPr>
      <w:r>
        <w:t xml:space="preserve">История возникновения города. Восприятие их через слайды, видео, картины. </w:t>
      </w:r>
    </w:p>
    <w:p w14:paraId="344BCEF9" w14:textId="77777777" w:rsidR="00BE2344" w:rsidRDefault="00BE2344" w:rsidP="009033E7">
      <w:pPr>
        <w:pStyle w:val="a7"/>
        <w:numPr>
          <w:ilvl w:val="0"/>
          <w:numId w:val="295"/>
        </w:numPr>
        <w:spacing w:before="0" w:beforeAutospacing="0" w:after="0" w:afterAutospacing="0"/>
      </w:pPr>
      <w:r>
        <w:t xml:space="preserve">Суздальский Кремль. </w:t>
      </w:r>
    </w:p>
    <w:p w14:paraId="5B4FE4CC" w14:textId="77777777" w:rsidR="00BE2344" w:rsidRDefault="00BE2344" w:rsidP="009033E7">
      <w:pPr>
        <w:pStyle w:val="a7"/>
        <w:numPr>
          <w:ilvl w:val="0"/>
          <w:numId w:val="295"/>
        </w:numPr>
        <w:spacing w:before="0" w:beforeAutospacing="0" w:after="0" w:afterAutospacing="0"/>
      </w:pPr>
      <w:r>
        <w:t xml:space="preserve">Богородице-Рождественский Собор – объект Всемирного наследия ЮНЕСКО. </w:t>
      </w:r>
    </w:p>
    <w:p w14:paraId="230944BF" w14:textId="77777777" w:rsidR="00BE2344" w:rsidRDefault="00BE2344" w:rsidP="009033E7">
      <w:pPr>
        <w:pStyle w:val="a7"/>
        <w:numPr>
          <w:ilvl w:val="0"/>
          <w:numId w:val="295"/>
        </w:numPr>
        <w:spacing w:before="0" w:beforeAutospacing="0" w:after="280" w:afterAutospacing="0"/>
      </w:pPr>
      <w:r>
        <w:t xml:space="preserve">Памятники старины, их гармония с окружающей средой. </w:t>
      </w:r>
    </w:p>
    <w:p w14:paraId="359F16AC" w14:textId="77777777" w:rsidR="00BE2344" w:rsidRDefault="00BE2344" w:rsidP="00300D17">
      <w:pPr>
        <w:pStyle w:val="a7"/>
        <w:spacing w:before="0"/>
        <w:rPr>
          <w:b/>
          <w:bCs/>
        </w:rPr>
      </w:pPr>
      <w:r>
        <w:rPr>
          <w:b/>
          <w:bCs/>
        </w:rPr>
        <w:t>9. Владимир – 2 ч.</w:t>
      </w:r>
    </w:p>
    <w:p w14:paraId="3335A2AC" w14:textId="77777777" w:rsidR="00BE2344" w:rsidRDefault="00BE2344" w:rsidP="00300D17">
      <w:pPr>
        <w:pStyle w:val="a7"/>
        <w:rPr>
          <w:i/>
          <w:iCs/>
        </w:rPr>
      </w:pPr>
      <w:r>
        <w:rPr>
          <w:i/>
          <w:iCs/>
        </w:rPr>
        <w:t>Содержание темы.</w:t>
      </w:r>
    </w:p>
    <w:p w14:paraId="2BAE6053" w14:textId="77777777" w:rsidR="00BE2344" w:rsidRDefault="00BE2344" w:rsidP="009033E7">
      <w:pPr>
        <w:pStyle w:val="a7"/>
        <w:numPr>
          <w:ilvl w:val="0"/>
          <w:numId w:val="250"/>
        </w:numPr>
        <w:spacing w:before="280" w:beforeAutospacing="0" w:after="0" w:afterAutospacing="0"/>
      </w:pPr>
      <w:r>
        <w:t>История возникновения названия города. Летопись города. Восприятие через слайды, видео.</w:t>
      </w:r>
    </w:p>
    <w:p w14:paraId="5BB220B3" w14:textId="77777777" w:rsidR="00BE2344" w:rsidRDefault="00BE2344" w:rsidP="009033E7">
      <w:pPr>
        <w:pStyle w:val="a7"/>
        <w:numPr>
          <w:ilvl w:val="0"/>
          <w:numId w:val="250"/>
        </w:numPr>
        <w:spacing w:before="0" w:beforeAutospacing="0" w:after="0" w:afterAutospacing="0"/>
      </w:pPr>
      <w:r>
        <w:t xml:space="preserve">Достопримечательности Владимира. Успенский Собор, Дмитриевский Собор, Крепостные Золотые Ворота (Объекты Всемирного наследия ЮНЕСКО). </w:t>
      </w:r>
    </w:p>
    <w:p w14:paraId="5B9D56FB" w14:textId="77777777" w:rsidR="00BE2344" w:rsidRDefault="00BE2344" w:rsidP="009033E7">
      <w:pPr>
        <w:pStyle w:val="a7"/>
        <w:numPr>
          <w:ilvl w:val="0"/>
          <w:numId w:val="250"/>
        </w:numPr>
        <w:spacing w:before="0" w:beforeAutospacing="0" w:after="0" w:afterAutospacing="0"/>
      </w:pPr>
      <w:r>
        <w:t xml:space="preserve">Храмы Владимира. </w:t>
      </w:r>
    </w:p>
    <w:p w14:paraId="3E1EC0DD" w14:textId="77777777" w:rsidR="00BE2344" w:rsidRDefault="00BE2344" w:rsidP="009033E7">
      <w:pPr>
        <w:pStyle w:val="a7"/>
        <w:numPr>
          <w:ilvl w:val="0"/>
          <w:numId w:val="250"/>
        </w:numPr>
        <w:spacing w:before="0" w:beforeAutospacing="0" w:after="280" w:afterAutospacing="0"/>
      </w:pPr>
      <w:r>
        <w:t xml:space="preserve">Современный Владимир. </w:t>
      </w:r>
    </w:p>
    <w:p w14:paraId="3CD9A46B" w14:textId="77777777" w:rsidR="00BE2344" w:rsidRDefault="00BE2344" w:rsidP="00300D17">
      <w:pPr>
        <w:pStyle w:val="a7"/>
        <w:spacing w:before="0"/>
        <w:rPr>
          <w:b/>
          <w:bCs/>
        </w:rPr>
      </w:pPr>
      <w:r>
        <w:rPr>
          <w:b/>
          <w:bCs/>
        </w:rPr>
        <w:t>10. Юрьев Польский -2 ч.</w:t>
      </w:r>
    </w:p>
    <w:p w14:paraId="04857750" w14:textId="77777777" w:rsidR="00BE2344" w:rsidRDefault="00BE2344" w:rsidP="00300D17">
      <w:pPr>
        <w:pStyle w:val="a7"/>
        <w:rPr>
          <w:i/>
          <w:iCs/>
        </w:rPr>
      </w:pPr>
      <w:r>
        <w:rPr>
          <w:i/>
          <w:iCs/>
        </w:rPr>
        <w:t>Содержание темы.</w:t>
      </w:r>
    </w:p>
    <w:p w14:paraId="0F3EF4C2" w14:textId="77777777" w:rsidR="00BE2344" w:rsidRDefault="00BE2344" w:rsidP="009033E7">
      <w:pPr>
        <w:pStyle w:val="a7"/>
        <w:numPr>
          <w:ilvl w:val="0"/>
          <w:numId w:val="296"/>
        </w:numPr>
        <w:spacing w:before="280" w:beforeAutospacing="0" w:after="0" w:afterAutospacing="0"/>
      </w:pPr>
      <w:r>
        <w:t>История возникновения города. Летопись. Восприятие через слайды, видео, картины.</w:t>
      </w:r>
    </w:p>
    <w:p w14:paraId="7D406EE5" w14:textId="77777777" w:rsidR="00BE2344" w:rsidRDefault="00BE2344" w:rsidP="009033E7">
      <w:pPr>
        <w:pStyle w:val="a7"/>
        <w:numPr>
          <w:ilvl w:val="0"/>
          <w:numId w:val="296"/>
        </w:numPr>
        <w:spacing w:before="0" w:beforeAutospacing="0" w:after="0" w:afterAutospacing="0"/>
      </w:pPr>
      <w:r>
        <w:t xml:space="preserve">Разнообразие природы, пейзажа. </w:t>
      </w:r>
    </w:p>
    <w:p w14:paraId="2BEB3EC7" w14:textId="77777777" w:rsidR="00BE2344" w:rsidRDefault="00BE2344" w:rsidP="009033E7">
      <w:pPr>
        <w:pStyle w:val="a7"/>
        <w:numPr>
          <w:ilvl w:val="0"/>
          <w:numId w:val="296"/>
        </w:numPr>
        <w:spacing w:before="0" w:beforeAutospacing="0" w:after="0" w:afterAutospacing="0"/>
      </w:pPr>
      <w:r>
        <w:t>Монастыри Юрьева Польского. Панорамное путешествие.</w:t>
      </w:r>
    </w:p>
    <w:p w14:paraId="7AD42E3C" w14:textId="77777777" w:rsidR="00BE2344" w:rsidRDefault="00BE2344" w:rsidP="009033E7">
      <w:pPr>
        <w:pStyle w:val="a7"/>
        <w:numPr>
          <w:ilvl w:val="0"/>
          <w:numId w:val="296"/>
        </w:numPr>
        <w:spacing w:before="0" w:beforeAutospacing="0" w:after="280" w:afterAutospacing="0"/>
      </w:pPr>
      <w:r>
        <w:t xml:space="preserve">Соборы и памятники города. </w:t>
      </w:r>
    </w:p>
    <w:p w14:paraId="38FE9AC0" w14:textId="77777777" w:rsidR="00BE2344" w:rsidRDefault="00BE2344" w:rsidP="00300D17">
      <w:pPr>
        <w:pStyle w:val="a7"/>
        <w:spacing w:before="0"/>
        <w:rPr>
          <w:b/>
          <w:bCs/>
        </w:rPr>
      </w:pPr>
      <w:r>
        <w:rPr>
          <w:b/>
          <w:bCs/>
        </w:rPr>
        <w:t>11. Александров – 2 ч.</w:t>
      </w:r>
    </w:p>
    <w:p w14:paraId="1A838168" w14:textId="77777777" w:rsidR="00BE2344" w:rsidRDefault="00BE2344" w:rsidP="00300D17">
      <w:pPr>
        <w:pStyle w:val="a7"/>
        <w:rPr>
          <w:i/>
          <w:iCs/>
        </w:rPr>
      </w:pPr>
      <w:r>
        <w:rPr>
          <w:i/>
          <w:iCs/>
        </w:rPr>
        <w:t>Содержание темы.</w:t>
      </w:r>
    </w:p>
    <w:p w14:paraId="42083B76" w14:textId="77777777" w:rsidR="00BE2344" w:rsidRDefault="00BE2344" w:rsidP="00300D17">
      <w:pPr>
        <w:pStyle w:val="a7"/>
        <w:numPr>
          <w:ilvl w:val="0"/>
          <w:numId w:val="43"/>
        </w:numPr>
        <w:spacing w:before="280" w:beforeAutospacing="0" w:after="0" w:afterAutospacing="0"/>
      </w:pPr>
      <w:r>
        <w:t xml:space="preserve">История возникновения названия города. Александровская слобода. </w:t>
      </w:r>
    </w:p>
    <w:p w14:paraId="50DDFF0C" w14:textId="77777777" w:rsidR="00BE2344" w:rsidRDefault="00BE2344" w:rsidP="00300D17">
      <w:pPr>
        <w:pStyle w:val="a7"/>
        <w:numPr>
          <w:ilvl w:val="0"/>
          <w:numId w:val="43"/>
        </w:numPr>
        <w:spacing w:before="0" w:beforeAutospacing="0" w:after="0" w:afterAutospacing="0"/>
      </w:pPr>
      <w:r>
        <w:t xml:space="preserve">Александровский Кремль. </w:t>
      </w:r>
    </w:p>
    <w:p w14:paraId="6F8E5FC0" w14:textId="77777777" w:rsidR="00BE2344" w:rsidRDefault="00BE2344" w:rsidP="00300D17">
      <w:pPr>
        <w:pStyle w:val="a7"/>
        <w:numPr>
          <w:ilvl w:val="0"/>
          <w:numId w:val="43"/>
        </w:numPr>
        <w:spacing w:before="0" w:beforeAutospacing="0" w:after="0" w:afterAutospacing="0"/>
      </w:pPr>
      <w:r>
        <w:t>Литературно-художественный музей Марины и Анастасии Цветаевых. Литературное наследие.</w:t>
      </w:r>
    </w:p>
    <w:p w14:paraId="43FC3446" w14:textId="77777777" w:rsidR="00BE2344" w:rsidRDefault="00BE2344" w:rsidP="00300D17">
      <w:pPr>
        <w:pStyle w:val="a7"/>
        <w:numPr>
          <w:ilvl w:val="0"/>
          <w:numId w:val="43"/>
        </w:numPr>
        <w:spacing w:before="0" w:beforeAutospacing="0" w:after="280" w:afterAutospacing="0"/>
      </w:pPr>
      <w:r>
        <w:t xml:space="preserve">Церкви и памятники Александрова. </w:t>
      </w:r>
    </w:p>
    <w:p w14:paraId="3D6E2E15" w14:textId="77777777" w:rsidR="00BE2344" w:rsidRDefault="00BE2344" w:rsidP="00300D17">
      <w:pPr>
        <w:pStyle w:val="a7"/>
        <w:spacing w:before="0"/>
        <w:rPr>
          <w:b/>
          <w:bCs/>
        </w:rPr>
      </w:pPr>
      <w:r>
        <w:rPr>
          <w:b/>
          <w:bCs/>
        </w:rPr>
        <w:t>12. Сергиев Посад - 2 ч.</w:t>
      </w:r>
    </w:p>
    <w:p w14:paraId="46EAAE80" w14:textId="77777777" w:rsidR="00BE2344" w:rsidRDefault="00BE2344" w:rsidP="00300D17">
      <w:pPr>
        <w:pStyle w:val="a7"/>
        <w:rPr>
          <w:i/>
          <w:iCs/>
        </w:rPr>
      </w:pPr>
      <w:r>
        <w:rPr>
          <w:i/>
          <w:iCs/>
        </w:rPr>
        <w:t>Содержание темы.</w:t>
      </w:r>
    </w:p>
    <w:p w14:paraId="34353A4B" w14:textId="77777777" w:rsidR="00BE2344" w:rsidRDefault="00BE2344" w:rsidP="009033E7">
      <w:pPr>
        <w:pStyle w:val="a7"/>
        <w:numPr>
          <w:ilvl w:val="0"/>
          <w:numId w:val="291"/>
        </w:numPr>
        <w:spacing w:before="280" w:beforeAutospacing="0" w:after="0" w:afterAutospacing="0"/>
      </w:pPr>
      <w:r>
        <w:t>История возникновения города. Летопись. Восприятие через слайды, видео, картины.</w:t>
      </w:r>
    </w:p>
    <w:p w14:paraId="790A2842" w14:textId="77777777" w:rsidR="00BE2344" w:rsidRDefault="00BE2344" w:rsidP="009033E7">
      <w:pPr>
        <w:pStyle w:val="a7"/>
        <w:numPr>
          <w:ilvl w:val="0"/>
          <w:numId w:val="291"/>
        </w:numPr>
        <w:spacing w:before="0" w:beforeAutospacing="0" w:after="0" w:afterAutospacing="0"/>
      </w:pPr>
      <w:r>
        <w:t xml:space="preserve">Троице-Сергиева лавра. (Объект всемирного наследия ЮНЕСКО). </w:t>
      </w:r>
    </w:p>
    <w:p w14:paraId="15B76417" w14:textId="77777777" w:rsidR="00BE2344" w:rsidRDefault="00BE2344" w:rsidP="009033E7">
      <w:pPr>
        <w:pStyle w:val="a7"/>
        <w:numPr>
          <w:ilvl w:val="0"/>
          <w:numId w:val="291"/>
        </w:numPr>
        <w:spacing w:before="0" w:beforeAutospacing="0" w:after="0" w:afterAutospacing="0"/>
      </w:pPr>
      <w:r>
        <w:t xml:space="preserve">Гефсиманский Черниговский скит. </w:t>
      </w:r>
    </w:p>
    <w:p w14:paraId="3787806D" w14:textId="77777777" w:rsidR="00BE2344" w:rsidRDefault="00BE2344" w:rsidP="009033E7">
      <w:pPr>
        <w:pStyle w:val="a7"/>
        <w:numPr>
          <w:ilvl w:val="0"/>
          <w:numId w:val="291"/>
        </w:numPr>
        <w:spacing w:before="0" w:beforeAutospacing="0" w:after="280" w:afterAutospacing="0"/>
      </w:pPr>
      <w:r>
        <w:t xml:space="preserve">Аксаковский дом в селе Абрамцево. </w:t>
      </w:r>
    </w:p>
    <w:p w14:paraId="6456A6AB" w14:textId="77777777" w:rsidR="00BE2344" w:rsidRDefault="00BE2344" w:rsidP="00300D17">
      <w:pPr>
        <w:pStyle w:val="a7"/>
        <w:spacing w:before="0"/>
        <w:rPr>
          <w:b/>
          <w:bCs/>
        </w:rPr>
      </w:pPr>
      <w:r>
        <w:rPr>
          <w:b/>
          <w:bCs/>
        </w:rPr>
        <w:t>13. Романов-Борисоглебск – 2 ч.</w:t>
      </w:r>
    </w:p>
    <w:p w14:paraId="6B44DC7D" w14:textId="77777777" w:rsidR="00BE2344" w:rsidRDefault="00BE2344" w:rsidP="00300D17">
      <w:pPr>
        <w:pStyle w:val="a7"/>
        <w:rPr>
          <w:i/>
          <w:iCs/>
        </w:rPr>
      </w:pPr>
      <w:r>
        <w:rPr>
          <w:i/>
          <w:iCs/>
        </w:rPr>
        <w:t>Содержание темы.</w:t>
      </w:r>
    </w:p>
    <w:p w14:paraId="4BCB969A" w14:textId="77777777" w:rsidR="00BE2344" w:rsidRDefault="00BE2344" w:rsidP="009033E7">
      <w:pPr>
        <w:pStyle w:val="a7"/>
        <w:numPr>
          <w:ilvl w:val="0"/>
          <w:numId w:val="297"/>
        </w:numPr>
        <w:spacing w:before="280" w:beforeAutospacing="0" w:after="0" w:afterAutospacing="0"/>
      </w:pPr>
      <w:r>
        <w:t>История города. Восприятие через слайды, видео, картины.</w:t>
      </w:r>
    </w:p>
    <w:p w14:paraId="5C5D8110" w14:textId="77777777" w:rsidR="00BE2344" w:rsidRDefault="00BE2344" w:rsidP="009033E7">
      <w:pPr>
        <w:pStyle w:val="a7"/>
        <w:numPr>
          <w:ilvl w:val="0"/>
          <w:numId w:val="297"/>
        </w:numPr>
        <w:spacing w:before="0" w:beforeAutospacing="0" w:after="0" w:afterAutospacing="0"/>
      </w:pPr>
      <w:r>
        <w:t xml:space="preserve">Храмы и соборы Романов-Борисоглебска. Фрески соборов. </w:t>
      </w:r>
    </w:p>
    <w:p w14:paraId="0A2D2AF7" w14:textId="77777777" w:rsidR="00BE2344" w:rsidRDefault="00BE2344" w:rsidP="009033E7">
      <w:pPr>
        <w:pStyle w:val="a7"/>
        <w:numPr>
          <w:ilvl w:val="0"/>
          <w:numId w:val="297"/>
        </w:numPr>
        <w:spacing w:before="0" w:beforeAutospacing="0" w:after="0" w:afterAutospacing="0"/>
      </w:pPr>
      <w:r>
        <w:t xml:space="preserve">Гончарное производство в Романов-Борисоглебске. </w:t>
      </w:r>
    </w:p>
    <w:p w14:paraId="01D60BA5" w14:textId="77777777" w:rsidR="00BE2344" w:rsidRDefault="00BE2344" w:rsidP="009033E7">
      <w:pPr>
        <w:pStyle w:val="a7"/>
        <w:numPr>
          <w:ilvl w:val="0"/>
          <w:numId w:val="297"/>
        </w:numPr>
        <w:spacing w:before="0" w:beforeAutospacing="0" w:after="280" w:afterAutospacing="0"/>
      </w:pPr>
      <w:r>
        <w:t xml:space="preserve">Романов-Борисоглебск в почтовых открытках. </w:t>
      </w:r>
    </w:p>
    <w:p w14:paraId="0B89581D" w14:textId="77777777" w:rsidR="00BE2344" w:rsidRDefault="00BE2344" w:rsidP="00300D17">
      <w:pPr>
        <w:pStyle w:val="a7"/>
        <w:spacing w:before="0"/>
        <w:rPr>
          <w:b/>
          <w:bCs/>
        </w:rPr>
      </w:pPr>
      <w:r>
        <w:rPr>
          <w:b/>
          <w:bCs/>
        </w:rPr>
        <w:t>14. Великий Новгород-3 ч.</w:t>
      </w:r>
    </w:p>
    <w:p w14:paraId="2F061998" w14:textId="77777777" w:rsidR="00BE2344" w:rsidRDefault="00BE2344" w:rsidP="009033E7">
      <w:pPr>
        <w:pStyle w:val="a7"/>
        <w:numPr>
          <w:ilvl w:val="0"/>
          <w:numId w:val="297"/>
        </w:numPr>
        <w:spacing w:before="280" w:beforeAutospacing="0" w:after="280" w:afterAutospacing="0"/>
        <w:rPr>
          <w:i/>
          <w:iCs/>
        </w:rPr>
      </w:pPr>
      <w:r>
        <w:rPr>
          <w:i/>
          <w:iCs/>
        </w:rPr>
        <w:t>Содержание темы.</w:t>
      </w:r>
    </w:p>
    <w:p w14:paraId="1810AA83" w14:textId="77777777" w:rsidR="00BE2344" w:rsidRDefault="00BE2344" w:rsidP="009033E7">
      <w:pPr>
        <w:pStyle w:val="a7"/>
        <w:numPr>
          <w:ilvl w:val="0"/>
          <w:numId w:val="297"/>
        </w:numPr>
        <w:spacing w:before="280" w:beforeAutospacing="0" w:after="0" w:afterAutospacing="0"/>
      </w:pPr>
      <w:r>
        <w:t>История города. Восприятие через слайды, видео, картины.</w:t>
      </w:r>
    </w:p>
    <w:p w14:paraId="526A2710" w14:textId="77777777" w:rsidR="00BE2344" w:rsidRDefault="00BE2344" w:rsidP="009033E7">
      <w:pPr>
        <w:pStyle w:val="a7"/>
        <w:numPr>
          <w:ilvl w:val="0"/>
          <w:numId w:val="297"/>
        </w:numPr>
        <w:spacing w:before="0" w:beforeAutospacing="0" w:after="0" w:afterAutospacing="0"/>
      </w:pPr>
      <w:r>
        <w:t xml:space="preserve">Храмы и соборы Великого Новгорода. Фрески соборов. </w:t>
      </w:r>
    </w:p>
    <w:p w14:paraId="4D696D3C" w14:textId="77777777" w:rsidR="00BE2344" w:rsidRDefault="00BE2344" w:rsidP="009033E7">
      <w:pPr>
        <w:pStyle w:val="a7"/>
        <w:numPr>
          <w:ilvl w:val="0"/>
          <w:numId w:val="297"/>
        </w:numPr>
        <w:spacing w:before="0" w:beforeAutospacing="0" w:after="0" w:afterAutospacing="0"/>
        <w:rPr>
          <w:b/>
          <w:bCs/>
        </w:rPr>
      </w:pPr>
      <w:r>
        <w:rPr>
          <w:b/>
          <w:bCs/>
        </w:rPr>
        <w:t xml:space="preserve"> </w:t>
      </w:r>
    </w:p>
    <w:p w14:paraId="609085D7" w14:textId="77777777" w:rsidR="00BE2344" w:rsidRDefault="00BE2344" w:rsidP="00300D17">
      <w:pPr>
        <w:jc w:val="both"/>
        <w:rPr>
          <w:b/>
          <w:bCs/>
          <w:sz w:val="28"/>
          <w:szCs w:val="28"/>
        </w:rPr>
      </w:pPr>
      <w:r>
        <w:rPr>
          <w:b/>
          <w:bCs/>
          <w:sz w:val="28"/>
          <w:szCs w:val="28"/>
        </w:rPr>
        <w:t>Защита проектов – 3 ч.</w:t>
      </w:r>
    </w:p>
    <w:p w14:paraId="236B6A4A" w14:textId="77777777" w:rsidR="00BE2344" w:rsidRDefault="00BE2344" w:rsidP="00300D17">
      <w:pPr>
        <w:jc w:val="both"/>
        <w:rPr>
          <w:i/>
          <w:szCs w:val="24"/>
        </w:rPr>
      </w:pPr>
      <w:r>
        <w:rPr>
          <w:i/>
          <w:szCs w:val="24"/>
        </w:rPr>
        <w:t xml:space="preserve"> Резервное время-3ч.</w:t>
      </w:r>
    </w:p>
    <w:p w14:paraId="7328075B" w14:textId="77777777" w:rsidR="00BE2344" w:rsidRPr="00BE2344" w:rsidRDefault="00BE2344" w:rsidP="00300D17">
      <w:pPr>
        <w:ind w:firstLine="0"/>
        <w:jc w:val="both"/>
        <w:rPr>
          <w:b/>
          <w:bCs/>
          <w:szCs w:val="24"/>
        </w:rPr>
      </w:pPr>
    </w:p>
    <w:p w14:paraId="0761DD1C" w14:textId="77777777" w:rsidR="00300D17" w:rsidRDefault="00300D17" w:rsidP="00300D17">
      <w:pPr>
        <w:spacing w:line="360" w:lineRule="auto"/>
        <w:jc w:val="both"/>
        <w:rPr>
          <w:b/>
          <w:szCs w:val="24"/>
        </w:rPr>
      </w:pPr>
      <w:r>
        <w:rPr>
          <w:b/>
          <w:szCs w:val="24"/>
        </w:rPr>
        <w:t>Учебно-тематический план внеурочной деятельности «Золотое кольцо России» для 5-9 классов</w:t>
      </w:r>
    </w:p>
    <w:tbl>
      <w:tblPr>
        <w:tblW w:w="7285" w:type="dxa"/>
        <w:tblInd w:w="55" w:type="dxa"/>
        <w:tblLayout w:type="fixed"/>
        <w:tblCellMar>
          <w:top w:w="55" w:type="dxa"/>
          <w:left w:w="55" w:type="dxa"/>
          <w:bottom w:w="55" w:type="dxa"/>
          <w:right w:w="55" w:type="dxa"/>
        </w:tblCellMar>
        <w:tblLook w:val="0000" w:firstRow="0" w:lastRow="0" w:firstColumn="0" w:lastColumn="0" w:noHBand="0" w:noVBand="0"/>
      </w:tblPr>
      <w:tblGrid>
        <w:gridCol w:w="825"/>
        <w:gridCol w:w="3230"/>
        <w:gridCol w:w="3230"/>
      </w:tblGrid>
      <w:tr w:rsidR="00300D17" w14:paraId="66ACC7F0" w14:textId="532C0DF9" w:rsidTr="00300D17">
        <w:tc>
          <w:tcPr>
            <w:tcW w:w="825" w:type="dxa"/>
            <w:tcBorders>
              <w:top w:val="single" w:sz="1" w:space="0" w:color="000000"/>
              <w:left w:val="single" w:sz="1" w:space="0" w:color="000000"/>
              <w:bottom w:val="single" w:sz="1" w:space="0" w:color="000000"/>
            </w:tcBorders>
            <w:shd w:val="clear" w:color="auto" w:fill="auto"/>
          </w:tcPr>
          <w:p w14:paraId="506C4187" w14:textId="77777777" w:rsidR="00300D17" w:rsidRDefault="00300D17" w:rsidP="00300D17">
            <w:pPr>
              <w:pStyle w:val="aff2"/>
              <w:ind w:firstLine="0"/>
              <w:jc w:val="both"/>
              <w:rPr>
                <w:b/>
                <w:bCs/>
              </w:rPr>
            </w:pPr>
            <w:r>
              <w:rPr>
                <w:b/>
                <w:bCs/>
              </w:rPr>
              <w:t>№</w:t>
            </w:r>
          </w:p>
        </w:tc>
        <w:tc>
          <w:tcPr>
            <w:tcW w:w="3230" w:type="dxa"/>
            <w:tcBorders>
              <w:top w:val="single" w:sz="1" w:space="0" w:color="000000"/>
              <w:left w:val="single" w:sz="1" w:space="0" w:color="000000"/>
              <w:bottom w:val="single" w:sz="1" w:space="0" w:color="000000"/>
            </w:tcBorders>
            <w:shd w:val="clear" w:color="auto" w:fill="auto"/>
          </w:tcPr>
          <w:p w14:paraId="641AC762" w14:textId="77777777" w:rsidR="00300D17" w:rsidRDefault="00300D17" w:rsidP="00300D17">
            <w:pPr>
              <w:pStyle w:val="aff2"/>
              <w:jc w:val="both"/>
              <w:rPr>
                <w:b/>
                <w:bCs/>
              </w:rPr>
            </w:pPr>
            <w:r>
              <w:rPr>
                <w:b/>
                <w:bCs/>
              </w:rPr>
              <w:t>Тема</w:t>
            </w:r>
          </w:p>
        </w:tc>
        <w:tc>
          <w:tcPr>
            <w:tcW w:w="3230" w:type="dxa"/>
            <w:tcBorders>
              <w:top w:val="single" w:sz="1" w:space="0" w:color="000000"/>
              <w:left w:val="single" w:sz="1" w:space="0" w:color="000000"/>
              <w:bottom w:val="single" w:sz="1" w:space="0" w:color="000000"/>
              <w:right w:val="single" w:sz="1" w:space="0" w:color="000000"/>
            </w:tcBorders>
          </w:tcPr>
          <w:p w14:paraId="7E00BAE8" w14:textId="38753420" w:rsidR="00300D17" w:rsidRDefault="00300D17" w:rsidP="00300D17">
            <w:pPr>
              <w:pStyle w:val="aff2"/>
              <w:jc w:val="both"/>
              <w:rPr>
                <w:b/>
                <w:bCs/>
              </w:rPr>
            </w:pPr>
            <w:r>
              <w:rPr>
                <w:b/>
                <w:bCs/>
              </w:rPr>
              <w:t>Кол.часов</w:t>
            </w:r>
          </w:p>
        </w:tc>
      </w:tr>
      <w:tr w:rsidR="00300D17" w14:paraId="21A373A6" w14:textId="774EEEAA" w:rsidTr="00300D17">
        <w:tc>
          <w:tcPr>
            <w:tcW w:w="825" w:type="dxa"/>
            <w:tcBorders>
              <w:left w:val="single" w:sz="1" w:space="0" w:color="000000"/>
              <w:bottom w:val="single" w:sz="1" w:space="0" w:color="000000"/>
            </w:tcBorders>
            <w:shd w:val="clear" w:color="auto" w:fill="auto"/>
          </w:tcPr>
          <w:p w14:paraId="0D7F2F36" w14:textId="77777777" w:rsidR="00300D17" w:rsidRDefault="00300D17" w:rsidP="00300D17">
            <w:pPr>
              <w:pStyle w:val="aff2"/>
              <w:ind w:firstLine="0"/>
              <w:jc w:val="both"/>
            </w:pPr>
            <w:r>
              <w:t>1</w:t>
            </w:r>
          </w:p>
        </w:tc>
        <w:tc>
          <w:tcPr>
            <w:tcW w:w="3230" w:type="dxa"/>
            <w:tcBorders>
              <w:left w:val="single" w:sz="1" w:space="0" w:color="000000"/>
              <w:bottom w:val="single" w:sz="1" w:space="0" w:color="000000"/>
            </w:tcBorders>
            <w:shd w:val="clear" w:color="auto" w:fill="auto"/>
          </w:tcPr>
          <w:p w14:paraId="6342E91B" w14:textId="77777777" w:rsidR="00300D17" w:rsidRDefault="00300D17" w:rsidP="00300D17">
            <w:pPr>
              <w:pStyle w:val="aff2"/>
              <w:jc w:val="both"/>
            </w:pPr>
            <w:r>
              <w:t>Вводное занятие</w:t>
            </w:r>
          </w:p>
        </w:tc>
        <w:tc>
          <w:tcPr>
            <w:tcW w:w="3230" w:type="dxa"/>
            <w:tcBorders>
              <w:left w:val="single" w:sz="1" w:space="0" w:color="000000"/>
              <w:bottom w:val="single" w:sz="1" w:space="0" w:color="000000"/>
              <w:right w:val="single" w:sz="1" w:space="0" w:color="000000"/>
            </w:tcBorders>
          </w:tcPr>
          <w:p w14:paraId="51615A30" w14:textId="035D8FC3" w:rsidR="00300D17" w:rsidRDefault="00300D17" w:rsidP="00300D17">
            <w:pPr>
              <w:pStyle w:val="aff2"/>
              <w:jc w:val="both"/>
            </w:pPr>
            <w:r>
              <w:t>1</w:t>
            </w:r>
          </w:p>
        </w:tc>
      </w:tr>
      <w:tr w:rsidR="00300D17" w14:paraId="61308F5E" w14:textId="2F4CCAAB" w:rsidTr="00300D17">
        <w:tc>
          <w:tcPr>
            <w:tcW w:w="825" w:type="dxa"/>
            <w:tcBorders>
              <w:left w:val="single" w:sz="1" w:space="0" w:color="000000"/>
              <w:bottom w:val="single" w:sz="1" w:space="0" w:color="000000"/>
            </w:tcBorders>
            <w:shd w:val="clear" w:color="auto" w:fill="auto"/>
          </w:tcPr>
          <w:p w14:paraId="16985FE1" w14:textId="77777777" w:rsidR="00300D17" w:rsidRDefault="00300D17" w:rsidP="00300D17">
            <w:pPr>
              <w:pStyle w:val="aff2"/>
              <w:ind w:firstLine="0"/>
              <w:jc w:val="both"/>
            </w:pPr>
            <w:r>
              <w:t>2</w:t>
            </w:r>
          </w:p>
        </w:tc>
        <w:tc>
          <w:tcPr>
            <w:tcW w:w="3230" w:type="dxa"/>
            <w:tcBorders>
              <w:left w:val="single" w:sz="1" w:space="0" w:color="000000"/>
              <w:bottom w:val="single" w:sz="1" w:space="0" w:color="000000"/>
            </w:tcBorders>
            <w:shd w:val="clear" w:color="auto" w:fill="auto"/>
          </w:tcPr>
          <w:p w14:paraId="6EA2F388" w14:textId="77777777" w:rsidR="00300D17" w:rsidRDefault="00300D17" w:rsidP="00300D17">
            <w:pPr>
              <w:pStyle w:val="a7"/>
              <w:spacing w:before="0"/>
              <w:jc w:val="both"/>
            </w:pPr>
            <w:r>
              <w:t>Переславль Залесский</w:t>
            </w:r>
          </w:p>
        </w:tc>
        <w:tc>
          <w:tcPr>
            <w:tcW w:w="3230" w:type="dxa"/>
            <w:tcBorders>
              <w:left w:val="single" w:sz="1" w:space="0" w:color="000000"/>
              <w:bottom w:val="single" w:sz="1" w:space="0" w:color="000000"/>
              <w:right w:val="single" w:sz="1" w:space="0" w:color="000000"/>
            </w:tcBorders>
          </w:tcPr>
          <w:p w14:paraId="57F9C669" w14:textId="3760E10A" w:rsidR="00300D17" w:rsidRDefault="00300D17" w:rsidP="00300D17">
            <w:pPr>
              <w:pStyle w:val="a7"/>
              <w:spacing w:before="0"/>
              <w:jc w:val="both"/>
            </w:pPr>
            <w:r>
              <w:t>2</w:t>
            </w:r>
          </w:p>
        </w:tc>
      </w:tr>
      <w:tr w:rsidR="00300D17" w14:paraId="1E8A6E28" w14:textId="3868DFB9" w:rsidTr="00300D17">
        <w:tc>
          <w:tcPr>
            <w:tcW w:w="825" w:type="dxa"/>
            <w:tcBorders>
              <w:left w:val="single" w:sz="1" w:space="0" w:color="000000"/>
              <w:bottom w:val="single" w:sz="1" w:space="0" w:color="000000"/>
            </w:tcBorders>
            <w:shd w:val="clear" w:color="auto" w:fill="auto"/>
          </w:tcPr>
          <w:p w14:paraId="1EF8F905" w14:textId="77777777" w:rsidR="00300D17" w:rsidRDefault="00300D17" w:rsidP="00300D17">
            <w:pPr>
              <w:pStyle w:val="aff2"/>
              <w:ind w:firstLine="0"/>
              <w:jc w:val="both"/>
            </w:pPr>
            <w:r>
              <w:t>3</w:t>
            </w:r>
          </w:p>
        </w:tc>
        <w:tc>
          <w:tcPr>
            <w:tcW w:w="3230" w:type="dxa"/>
            <w:tcBorders>
              <w:left w:val="single" w:sz="1" w:space="0" w:color="000000"/>
              <w:bottom w:val="single" w:sz="1" w:space="0" w:color="000000"/>
            </w:tcBorders>
            <w:shd w:val="clear" w:color="auto" w:fill="auto"/>
          </w:tcPr>
          <w:p w14:paraId="5075EF8F" w14:textId="77777777" w:rsidR="00300D17" w:rsidRDefault="00300D17" w:rsidP="00300D17">
            <w:pPr>
              <w:pStyle w:val="a7"/>
              <w:spacing w:before="0"/>
              <w:jc w:val="both"/>
            </w:pPr>
            <w:r>
              <w:t xml:space="preserve">Ростов Великий </w:t>
            </w:r>
          </w:p>
        </w:tc>
        <w:tc>
          <w:tcPr>
            <w:tcW w:w="3230" w:type="dxa"/>
            <w:tcBorders>
              <w:left w:val="single" w:sz="1" w:space="0" w:color="000000"/>
              <w:bottom w:val="single" w:sz="1" w:space="0" w:color="000000"/>
              <w:right w:val="single" w:sz="1" w:space="0" w:color="000000"/>
            </w:tcBorders>
          </w:tcPr>
          <w:p w14:paraId="6708ABB3" w14:textId="1AA61520" w:rsidR="00300D17" w:rsidRDefault="00300D17" w:rsidP="00300D17">
            <w:pPr>
              <w:pStyle w:val="a7"/>
              <w:spacing w:before="0"/>
              <w:jc w:val="both"/>
            </w:pPr>
            <w:r>
              <w:t>2</w:t>
            </w:r>
          </w:p>
        </w:tc>
      </w:tr>
      <w:tr w:rsidR="00300D17" w14:paraId="69E776A0" w14:textId="130EA4C6" w:rsidTr="00300D17">
        <w:tc>
          <w:tcPr>
            <w:tcW w:w="825" w:type="dxa"/>
            <w:tcBorders>
              <w:left w:val="single" w:sz="1" w:space="0" w:color="000000"/>
              <w:bottom w:val="single" w:sz="1" w:space="0" w:color="000000"/>
            </w:tcBorders>
            <w:shd w:val="clear" w:color="auto" w:fill="auto"/>
          </w:tcPr>
          <w:p w14:paraId="3FB0C0BC" w14:textId="77777777" w:rsidR="00300D17" w:rsidRDefault="00300D17" w:rsidP="00300D17">
            <w:pPr>
              <w:pStyle w:val="aff2"/>
              <w:ind w:firstLine="0"/>
              <w:jc w:val="both"/>
            </w:pPr>
            <w:r>
              <w:t>4</w:t>
            </w:r>
          </w:p>
        </w:tc>
        <w:tc>
          <w:tcPr>
            <w:tcW w:w="3230" w:type="dxa"/>
            <w:tcBorders>
              <w:left w:val="single" w:sz="1" w:space="0" w:color="000000"/>
              <w:bottom w:val="single" w:sz="1" w:space="0" w:color="000000"/>
            </w:tcBorders>
            <w:shd w:val="clear" w:color="auto" w:fill="auto"/>
          </w:tcPr>
          <w:p w14:paraId="7ADEBBB8" w14:textId="77777777" w:rsidR="00300D17" w:rsidRDefault="00300D17" w:rsidP="00300D17">
            <w:pPr>
              <w:pStyle w:val="a7"/>
              <w:spacing w:before="0"/>
              <w:jc w:val="both"/>
            </w:pPr>
            <w:r>
              <w:t>Углич</w:t>
            </w:r>
          </w:p>
        </w:tc>
        <w:tc>
          <w:tcPr>
            <w:tcW w:w="3230" w:type="dxa"/>
            <w:tcBorders>
              <w:left w:val="single" w:sz="1" w:space="0" w:color="000000"/>
              <w:bottom w:val="single" w:sz="1" w:space="0" w:color="000000"/>
              <w:right w:val="single" w:sz="1" w:space="0" w:color="000000"/>
            </w:tcBorders>
          </w:tcPr>
          <w:p w14:paraId="4062F055" w14:textId="708533F4" w:rsidR="00300D17" w:rsidRDefault="00300D17" w:rsidP="00300D17">
            <w:pPr>
              <w:pStyle w:val="a7"/>
              <w:spacing w:before="0"/>
              <w:jc w:val="both"/>
            </w:pPr>
            <w:r>
              <w:t>2</w:t>
            </w:r>
          </w:p>
        </w:tc>
      </w:tr>
      <w:tr w:rsidR="00300D17" w14:paraId="331F336F" w14:textId="642DD9F6" w:rsidTr="00300D17">
        <w:trPr>
          <w:trHeight w:val="259"/>
        </w:trPr>
        <w:tc>
          <w:tcPr>
            <w:tcW w:w="825" w:type="dxa"/>
            <w:tcBorders>
              <w:left w:val="single" w:sz="1" w:space="0" w:color="000000"/>
              <w:bottom w:val="single" w:sz="1" w:space="0" w:color="000000"/>
            </w:tcBorders>
            <w:shd w:val="clear" w:color="auto" w:fill="auto"/>
          </w:tcPr>
          <w:p w14:paraId="6FBEC5F8" w14:textId="77777777" w:rsidR="00300D17" w:rsidRDefault="00300D17" w:rsidP="00300D17">
            <w:pPr>
              <w:pStyle w:val="aff2"/>
              <w:ind w:firstLine="0"/>
              <w:jc w:val="both"/>
            </w:pPr>
            <w:r>
              <w:t>5</w:t>
            </w:r>
          </w:p>
        </w:tc>
        <w:tc>
          <w:tcPr>
            <w:tcW w:w="3230" w:type="dxa"/>
            <w:tcBorders>
              <w:left w:val="single" w:sz="1" w:space="0" w:color="000000"/>
              <w:bottom w:val="single" w:sz="1" w:space="0" w:color="000000"/>
            </w:tcBorders>
            <w:shd w:val="clear" w:color="auto" w:fill="auto"/>
          </w:tcPr>
          <w:p w14:paraId="04BD9FE0" w14:textId="77777777" w:rsidR="00300D17" w:rsidRDefault="00300D17" w:rsidP="00300D17">
            <w:pPr>
              <w:pStyle w:val="a7"/>
              <w:jc w:val="both"/>
            </w:pPr>
            <w:r>
              <w:t xml:space="preserve">Ярославль </w:t>
            </w:r>
          </w:p>
        </w:tc>
        <w:tc>
          <w:tcPr>
            <w:tcW w:w="3230" w:type="dxa"/>
            <w:tcBorders>
              <w:left w:val="single" w:sz="1" w:space="0" w:color="000000"/>
              <w:bottom w:val="single" w:sz="1" w:space="0" w:color="000000"/>
              <w:right w:val="single" w:sz="1" w:space="0" w:color="000000"/>
            </w:tcBorders>
          </w:tcPr>
          <w:p w14:paraId="6A1D40ED" w14:textId="412714D9" w:rsidR="00300D17" w:rsidRDefault="00300D17" w:rsidP="00300D17">
            <w:pPr>
              <w:pStyle w:val="a7"/>
              <w:jc w:val="both"/>
            </w:pPr>
            <w:r>
              <w:t>3</w:t>
            </w:r>
          </w:p>
        </w:tc>
      </w:tr>
      <w:tr w:rsidR="00300D17" w14:paraId="79BF9D0A" w14:textId="48AA5A96" w:rsidTr="00300D17">
        <w:tc>
          <w:tcPr>
            <w:tcW w:w="825" w:type="dxa"/>
            <w:tcBorders>
              <w:left w:val="single" w:sz="1" w:space="0" w:color="000000"/>
              <w:bottom w:val="single" w:sz="1" w:space="0" w:color="000000"/>
            </w:tcBorders>
            <w:shd w:val="clear" w:color="auto" w:fill="auto"/>
          </w:tcPr>
          <w:p w14:paraId="4F0503C3" w14:textId="77777777" w:rsidR="00300D17" w:rsidRDefault="00300D17" w:rsidP="00300D17">
            <w:pPr>
              <w:pStyle w:val="aff2"/>
              <w:ind w:firstLine="0"/>
              <w:jc w:val="both"/>
            </w:pPr>
            <w:r>
              <w:t>6</w:t>
            </w:r>
          </w:p>
        </w:tc>
        <w:tc>
          <w:tcPr>
            <w:tcW w:w="3230" w:type="dxa"/>
            <w:tcBorders>
              <w:left w:val="single" w:sz="1" w:space="0" w:color="000000"/>
              <w:bottom w:val="single" w:sz="1" w:space="0" w:color="000000"/>
            </w:tcBorders>
            <w:shd w:val="clear" w:color="auto" w:fill="auto"/>
          </w:tcPr>
          <w:p w14:paraId="0E6E32E6" w14:textId="77777777" w:rsidR="00300D17" w:rsidRDefault="00300D17" w:rsidP="00300D17">
            <w:pPr>
              <w:pStyle w:val="a7"/>
              <w:spacing w:before="0"/>
              <w:jc w:val="both"/>
            </w:pPr>
            <w:r>
              <w:t>Кострома</w:t>
            </w:r>
          </w:p>
        </w:tc>
        <w:tc>
          <w:tcPr>
            <w:tcW w:w="3230" w:type="dxa"/>
            <w:tcBorders>
              <w:left w:val="single" w:sz="1" w:space="0" w:color="000000"/>
              <w:bottom w:val="single" w:sz="1" w:space="0" w:color="000000"/>
              <w:right w:val="single" w:sz="1" w:space="0" w:color="000000"/>
            </w:tcBorders>
          </w:tcPr>
          <w:p w14:paraId="54F578C5" w14:textId="13579064" w:rsidR="00300D17" w:rsidRDefault="00300D17" w:rsidP="00300D17">
            <w:pPr>
              <w:pStyle w:val="a7"/>
              <w:spacing w:before="0"/>
              <w:jc w:val="both"/>
            </w:pPr>
            <w:r>
              <w:t>2</w:t>
            </w:r>
          </w:p>
        </w:tc>
      </w:tr>
      <w:tr w:rsidR="00300D17" w14:paraId="77173720" w14:textId="2C77699D" w:rsidTr="00300D17">
        <w:tc>
          <w:tcPr>
            <w:tcW w:w="825" w:type="dxa"/>
            <w:tcBorders>
              <w:left w:val="single" w:sz="1" w:space="0" w:color="000000"/>
              <w:bottom w:val="single" w:sz="1" w:space="0" w:color="000000"/>
            </w:tcBorders>
            <w:shd w:val="clear" w:color="auto" w:fill="auto"/>
          </w:tcPr>
          <w:p w14:paraId="46F884F0" w14:textId="77777777" w:rsidR="00300D17" w:rsidRDefault="00300D17" w:rsidP="00300D17">
            <w:pPr>
              <w:pStyle w:val="aff2"/>
              <w:ind w:firstLine="0"/>
              <w:jc w:val="both"/>
            </w:pPr>
            <w:r>
              <w:t>7</w:t>
            </w:r>
          </w:p>
        </w:tc>
        <w:tc>
          <w:tcPr>
            <w:tcW w:w="3230" w:type="dxa"/>
            <w:tcBorders>
              <w:left w:val="single" w:sz="1" w:space="0" w:color="000000"/>
              <w:bottom w:val="single" w:sz="1" w:space="0" w:color="000000"/>
            </w:tcBorders>
            <w:shd w:val="clear" w:color="auto" w:fill="auto"/>
          </w:tcPr>
          <w:p w14:paraId="4710D237" w14:textId="77777777" w:rsidR="00300D17" w:rsidRDefault="00300D17" w:rsidP="00300D17">
            <w:pPr>
              <w:pStyle w:val="a7"/>
              <w:spacing w:before="0"/>
              <w:jc w:val="both"/>
            </w:pPr>
            <w:r>
              <w:t>Плёс</w:t>
            </w:r>
          </w:p>
        </w:tc>
        <w:tc>
          <w:tcPr>
            <w:tcW w:w="3230" w:type="dxa"/>
            <w:tcBorders>
              <w:left w:val="single" w:sz="1" w:space="0" w:color="000000"/>
              <w:bottom w:val="single" w:sz="1" w:space="0" w:color="000000"/>
              <w:right w:val="single" w:sz="1" w:space="0" w:color="000000"/>
            </w:tcBorders>
          </w:tcPr>
          <w:p w14:paraId="3AC898A0" w14:textId="214B11B7" w:rsidR="00300D17" w:rsidRDefault="00300D17" w:rsidP="00300D17">
            <w:pPr>
              <w:pStyle w:val="a7"/>
              <w:spacing w:before="0"/>
              <w:jc w:val="both"/>
            </w:pPr>
            <w:r>
              <w:t>2</w:t>
            </w:r>
          </w:p>
        </w:tc>
      </w:tr>
      <w:tr w:rsidR="00300D17" w14:paraId="3D05CB35" w14:textId="45FD1EC8" w:rsidTr="00300D17">
        <w:tc>
          <w:tcPr>
            <w:tcW w:w="825" w:type="dxa"/>
            <w:tcBorders>
              <w:left w:val="single" w:sz="1" w:space="0" w:color="000000"/>
              <w:bottom w:val="single" w:sz="1" w:space="0" w:color="000000"/>
            </w:tcBorders>
            <w:shd w:val="clear" w:color="auto" w:fill="auto"/>
          </w:tcPr>
          <w:p w14:paraId="50AAB07F" w14:textId="77777777" w:rsidR="00300D17" w:rsidRDefault="00300D17" w:rsidP="00300D17">
            <w:pPr>
              <w:pStyle w:val="aff2"/>
              <w:ind w:firstLine="0"/>
              <w:jc w:val="both"/>
            </w:pPr>
            <w:r>
              <w:t>8</w:t>
            </w:r>
          </w:p>
        </w:tc>
        <w:tc>
          <w:tcPr>
            <w:tcW w:w="3230" w:type="dxa"/>
            <w:tcBorders>
              <w:left w:val="single" w:sz="1" w:space="0" w:color="000000"/>
              <w:bottom w:val="single" w:sz="1" w:space="0" w:color="000000"/>
            </w:tcBorders>
            <w:shd w:val="clear" w:color="auto" w:fill="auto"/>
          </w:tcPr>
          <w:p w14:paraId="3F41EB4D" w14:textId="77777777" w:rsidR="00300D17" w:rsidRDefault="00300D17" w:rsidP="00300D17">
            <w:pPr>
              <w:pStyle w:val="a7"/>
              <w:spacing w:before="0"/>
              <w:jc w:val="both"/>
            </w:pPr>
            <w:r>
              <w:t>Суздаль</w:t>
            </w:r>
          </w:p>
        </w:tc>
        <w:tc>
          <w:tcPr>
            <w:tcW w:w="3230" w:type="dxa"/>
            <w:tcBorders>
              <w:left w:val="single" w:sz="1" w:space="0" w:color="000000"/>
              <w:bottom w:val="single" w:sz="1" w:space="0" w:color="000000"/>
              <w:right w:val="single" w:sz="1" w:space="0" w:color="000000"/>
            </w:tcBorders>
          </w:tcPr>
          <w:p w14:paraId="1599200B" w14:textId="57F35499" w:rsidR="00300D17" w:rsidRDefault="00300D17" w:rsidP="00300D17">
            <w:pPr>
              <w:pStyle w:val="a7"/>
              <w:spacing w:before="0"/>
              <w:jc w:val="both"/>
            </w:pPr>
            <w:r>
              <w:t>2</w:t>
            </w:r>
          </w:p>
        </w:tc>
      </w:tr>
      <w:tr w:rsidR="00300D17" w14:paraId="24235DDE" w14:textId="0932B805" w:rsidTr="00300D17">
        <w:tc>
          <w:tcPr>
            <w:tcW w:w="825" w:type="dxa"/>
            <w:tcBorders>
              <w:left w:val="single" w:sz="1" w:space="0" w:color="000000"/>
              <w:bottom w:val="single" w:sz="1" w:space="0" w:color="000000"/>
            </w:tcBorders>
            <w:shd w:val="clear" w:color="auto" w:fill="auto"/>
          </w:tcPr>
          <w:p w14:paraId="22518A05" w14:textId="77777777" w:rsidR="00300D17" w:rsidRDefault="00300D17" w:rsidP="00300D17">
            <w:pPr>
              <w:pStyle w:val="aff2"/>
              <w:ind w:firstLine="0"/>
              <w:jc w:val="both"/>
            </w:pPr>
            <w:r>
              <w:t>9</w:t>
            </w:r>
          </w:p>
        </w:tc>
        <w:tc>
          <w:tcPr>
            <w:tcW w:w="3230" w:type="dxa"/>
            <w:tcBorders>
              <w:left w:val="single" w:sz="1" w:space="0" w:color="000000"/>
              <w:bottom w:val="single" w:sz="1" w:space="0" w:color="000000"/>
            </w:tcBorders>
            <w:shd w:val="clear" w:color="auto" w:fill="auto"/>
          </w:tcPr>
          <w:p w14:paraId="2D28AC85" w14:textId="77777777" w:rsidR="00300D17" w:rsidRDefault="00300D17" w:rsidP="00300D17">
            <w:pPr>
              <w:pStyle w:val="a7"/>
              <w:spacing w:before="0"/>
              <w:jc w:val="both"/>
            </w:pPr>
            <w:r>
              <w:t>Владимир</w:t>
            </w:r>
          </w:p>
        </w:tc>
        <w:tc>
          <w:tcPr>
            <w:tcW w:w="3230" w:type="dxa"/>
            <w:tcBorders>
              <w:left w:val="single" w:sz="1" w:space="0" w:color="000000"/>
              <w:bottom w:val="single" w:sz="1" w:space="0" w:color="000000"/>
              <w:right w:val="single" w:sz="1" w:space="0" w:color="000000"/>
            </w:tcBorders>
          </w:tcPr>
          <w:p w14:paraId="762B3D2C" w14:textId="2D01577C" w:rsidR="00300D17" w:rsidRDefault="00300D17" w:rsidP="00300D17">
            <w:pPr>
              <w:pStyle w:val="a7"/>
              <w:spacing w:before="0"/>
              <w:jc w:val="both"/>
            </w:pPr>
            <w:r>
              <w:t>2</w:t>
            </w:r>
          </w:p>
        </w:tc>
      </w:tr>
      <w:tr w:rsidR="00300D17" w14:paraId="6D311C52" w14:textId="618C0459" w:rsidTr="00300D17">
        <w:tc>
          <w:tcPr>
            <w:tcW w:w="825" w:type="dxa"/>
            <w:tcBorders>
              <w:left w:val="single" w:sz="1" w:space="0" w:color="000000"/>
              <w:bottom w:val="single" w:sz="1" w:space="0" w:color="000000"/>
            </w:tcBorders>
            <w:shd w:val="clear" w:color="auto" w:fill="auto"/>
          </w:tcPr>
          <w:p w14:paraId="7BD4DCEB" w14:textId="77777777" w:rsidR="00300D17" w:rsidRDefault="00300D17" w:rsidP="00300D17">
            <w:pPr>
              <w:pStyle w:val="aff2"/>
              <w:ind w:firstLine="0"/>
              <w:jc w:val="both"/>
            </w:pPr>
            <w:r>
              <w:t>10</w:t>
            </w:r>
          </w:p>
        </w:tc>
        <w:tc>
          <w:tcPr>
            <w:tcW w:w="3230" w:type="dxa"/>
            <w:tcBorders>
              <w:left w:val="single" w:sz="1" w:space="0" w:color="000000"/>
              <w:bottom w:val="single" w:sz="1" w:space="0" w:color="000000"/>
            </w:tcBorders>
            <w:shd w:val="clear" w:color="auto" w:fill="auto"/>
          </w:tcPr>
          <w:p w14:paraId="302C2A51" w14:textId="77777777" w:rsidR="00300D17" w:rsidRDefault="00300D17" w:rsidP="00300D17">
            <w:pPr>
              <w:pStyle w:val="a7"/>
              <w:spacing w:before="0"/>
              <w:jc w:val="both"/>
            </w:pPr>
            <w:r>
              <w:t>Юрьев Польский</w:t>
            </w:r>
          </w:p>
        </w:tc>
        <w:tc>
          <w:tcPr>
            <w:tcW w:w="3230" w:type="dxa"/>
            <w:tcBorders>
              <w:left w:val="single" w:sz="1" w:space="0" w:color="000000"/>
              <w:bottom w:val="single" w:sz="1" w:space="0" w:color="000000"/>
              <w:right w:val="single" w:sz="1" w:space="0" w:color="000000"/>
            </w:tcBorders>
          </w:tcPr>
          <w:p w14:paraId="1022E72C" w14:textId="27860B16" w:rsidR="00300D17" w:rsidRDefault="00300D17" w:rsidP="00300D17">
            <w:pPr>
              <w:pStyle w:val="a7"/>
              <w:spacing w:before="0"/>
              <w:jc w:val="both"/>
            </w:pPr>
            <w:r>
              <w:t>2</w:t>
            </w:r>
          </w:p>
        </w:tc>
      </w:tr>
      <w:tr w:rsidR="00300D17" w14:paraId="58612C4C" w14:textId="48D37B12" w:rsidTr="00300D17">
        <w:tc>
          <w:tcPr>
            <w:tcW w:w="825" w:type="dxa"/>
            <w:tcBorders>
              <w:left w:val="single" w:sz="1" w:space="0" w:color="000000"/>
              <w:bottom w:val="single" w:sz="1" w:space="0" w:color="000000"/>
            </w:tcBorders>
            <w:shd w:val="clear" w:color="auto" w:fill="auto"/>
          </w:tcPr>
          <w:p w14:paraId="1018619D" w14:textId="77777777" w:rsidR="00300D17" w:rsidRDefault="00300D17" w:rsidP="00300D17">
            <w:pPr>
              <w:pStyle w:val="aff2"/>
              <w:ind w:firstLine="0"/>
              <w:jc w:val="both"/>
            </w:pPr>
            <w:r>
              <w:t>11</w:t>
            </w:r>
          </w:p>
        </w:tc>
        <w:tc>
          <w:tcPr>
            <w:tcW w:w="3230" w:type="dxa"/>
            <w:tcBorders>
              <w:left w:val="single" w:sz="1" w:space="0" w:color="000000"/>
              <w:bottom w:val="single" w:sz="1" w:space="0" w:color="000000"/>
            </w:tcBorders>
            <w:shd w:val="clear" w:color="auto" w:fill="auto"/>
          </w:tcPr>
          <w:p w14:paraId="12658633" w14:textId="77777777" w:rsidR="00300D17" w:rsidRDefault="00300D17" w:rsidP="00300D17">
            <w:pPr>
              <w:pStyle w:val="a7"/>
              <w:spacing w:before="0"/>
              <w:jc w:val="both"/>
            </w:pPr>
            <w:r>
              <w:t>Александров</w:t>
            </w:r>
          </w:p>
        </w:tc>
        <w:tc>
          <w:tcPr>
            <w:tcW w:w="3230" w:type="dxa"/>
            <w:tcBorders>
              <w:left w:val="single" w:sz="1" w:space="0" w:color="000000"/>
              <w:bottom w:val="single" w:sz="1" w:space="0" w:color="000000"/>
              <w:right w:val="single" w:sz="1" w:space="0" w:color="000000"/>
            </w:tcBorders>
          </w:tcPr>
          <w:p w14:paraId="170CE05A" w14:textId="5C641911" w:rsidR="00300D17" w:rsidRDefault="00300D17" w:rsidP="00300D17">
            <w:pPr>
              <w:pStyle w:val="a7"/>
              <w:spacing w:before="0"/>
              <w:jc w:val="both"/>
            </w:pPr>
            <w:r>
              <w:t>2</w:t>
            </w:r>
          </w:p>
        </w:tc>
      </w:tr>
      <w:tr w:rsidR="00300D17" w14:paraId="1FC84250" w14:textId="52781484" w:rsidTr="00300D17">
        <w:tc>
          <w:tcPr>
            <w:tcW w:w="825" w:type="dxa"/>
            <w:tcBorders>
              <w:left w:val="single" w:sz="1" w:space="0" w:color="000000"/>
              <w:bottom w:val="single" w:sz="1" w:space="0" w:color="000000"/>
            </w:tcBorders>
            <w:shd w:val="clear" w:color="auto" w:fill="auto"/>
          </w:tcPr>
          <w:p w14:paraId="22ED50E7" w14:textId="77777777" w:rsidR="00300D17" w:rsidRDefault="00300D17" w:rsidP="00300D17">
            <w:pPr>
              <w:pStyle w:val="aff2"/>
              <w:ind w:firstLine="0"/>
              <w:jc w:val="both"/>
            </w:pPr>
            <w:r>
              <w:t>12</w:t>
            </w:r>
          </w:p>
        </w:tc>
        <w:tc>
          <w:tcPr>
            <w:tcW w:w="3230" w:type="dxa"/>
            <w:tcBorders>
              <w:left w:val="single" w:sz="1" w:space="0" w:color="000000"/>
              <w:bottom w:val="single" w:sz="1" w:space="0" w:color="000000"/>
            </w:tcBorders>
            <w:shd w:val="clear" w:color="auto" w:fill="auto"/>
          </w:tcPr>
          <w:p w14:paraId="054579F9" w14:textId="77777777" w:rsidR="00300D17" w:rsidRDefault="00300D17" w:rsidP="00300D17">
            <w:pPr>
              <w:pStyle w:val="a7"/>
              <w:spacing w:before="0"/>
              <w:jc w:val="both"/>
            </w:pPr>
            <w:r>
              <w:t>Сергиев Посад</w:t>
            </w:r>
          </w:p>
        </w:tc>
        <w:tc>
          <w:tcPr>
            <w:tcW w:w="3230" w:type="dxa"/>
            <w:tcBorders>
              <w:left w:val="single" w:sz="1" w:space="0" w:color="000000"/>
              <w:bottom w:val="single" w:sz="1" w:space="0" w:color="000000"/>
              <w:right w:val="single" w:sz="1" w:space="0" w:color="000000"/>
            </w:tcBorders>
          </w:tcPr>
          <w:p w14:paraId="14071912" w14:textId="0722855C" w:rsidR="00300D17" w:rsidRDefault="00300D17" w:rsidP="00300D17">
            <w:pPr>
              <w:pStyle w:val="a7"/>
              <w:spacing w:before="0"/>
              <w:jc w:val="both"/>
            </w:pPr>
            <w:r>
              <w:t>2</w:t>
            </w:r>
          </w:p>
        </w:tc>
      </w:tr>
      <w:tr w:rsidR="00300D17" w14:paraId="56CACDC5" w14:textId="1FCC7BDF" w:rsidTr="00300D17">
        <w:tc>
          <w:tcPr>
            <w:tcW w:w="825" w:type="dxa"/>
            <w:tcBorders>
              <w:left w:val="single" w:sz="1" w:space="0" w:color="000000"/>
              <w:bottom w:val="single" w:sz="1" w:space="0" w:color="000000"/>
            </w:tcBorders>
            <w:shd w:val="clear" w:color="auto" w:fill="auto"/>
          </w:tcPr>
          <w:p w14:paraId="60A4CD14" w14:textId="77777777" w:rsidR="00300D17" w:rsidRDefault="00300D17" w:rsidP="00300D17">
            <w:pPr>
              <w:pStyle w:val="aff2"/>
              <w:ind w:firstLine="0"/>
              <w:jc w:val="both"/>
            </w:pPr>
            <w:r>
              <w:t>13</w:t>
            </w:r>
          </w:p>
        </w:tc>
        <w:tc>
          <w:tcPr>
            <w:tcW w:w="3230" w:type="dxa"/>
            <w:tcBorders>
              <w:left w:val="single" w:sz="1" w:space="0" w:color="000000"/>
              <w:bottom w:val="single" w:sz="1" w:space="0" w:color="000000"/>
            </w:tcBorders>
            <w:shd w:val="clear" w:color="auto" w:fill="auto"/>
          </w:tcPr>
          <w:p w14:paraId="2D5C6630" w14:textId="77777777" w:rsidR="00300D17" w:rsidRDefault="00300D17" w:rsidP="00300D17">
            <w:pPr>
              <w:pStyle w:val="a7"/>
              <w:spacing w:before="0"/>
              <w:jc w:val="both"/>
            </w:pPr>
            <w:r>
              <w:t>Романов-Борисоглебск</w:t>
            </w:r>
          </w:p>
        </w:tc>
        <w:tc>
          <w:tcPr>
            <w:tcW w:w="3230" w:type="dxa"/>
            <w:tcBorders>
              <w:left w:val="single" w:sz="1" w:space="0" w:color="000000"/>
              <w:bottom w:val="single" w:sz="1" w:space="0" w:color="000000"/>
              <w:right w:val="single" w:sz="1" w:space="0" w:color="000000"/>
            </w:tcBorders>
          </w:tcPr>
          <w:p w14:paraId="56585F8E" w14:textId="5262C847" w:rsidR="00300D17" w:rsidRDefault="00300D17" w:rsidP="00300D17">
            <w:pPr>
              <w:pStyle w:val="a7"/>
              <w:spacing w:before="0"/>
              <w:jc w:val="both"/>
            </w:pPr>
            <w:r>
              <w:t>2</w:t>
            </w:r>
          </w:p>
        </w:tc>
      </w:tr>
      <w:tr w:rsidR="00300D17" w14:paraId="224D2647" w14:textId="079BBB7B" w:rsidTr="00300D17">
        <w:tc>
          <w:tcPr>
            <w:tcW w:w="825" w:type="dxa"/>
            <w:tcBorders>
              <w:left w:val="single" w:sz="1" w:space="0" w:color="000000"/>
              <w:bottom w:val="single" w:sz="1" w:space="0" w:color="000000"/>
            </w:tcBorders>
            <w:shd w:val="clear" w:color="auto" w:fill="auto"/>
          </w:tcPr>
          <w:p w14:paraId="3D44E478" w14:textId="77777777" w:rsidR="00300D17" w:rsidRDefault="00300D17" w:rsidP="00300D17">
            <w:pPr>
              <w:pStyle w:val="aff2"/>
              <w:ind w:firstLine="0"/>
              <w:jc w:val="both"/>
            </w:pPr>
            <w:r>
              <w:t>14</w:t>
            </w:r>
          </w:p>
        </w:tc>
        <w:tc>
          <w:tcPr>
            <w:tcW w:w="3230" w:type="dxa"/>
            <w:tcBorders>
              <w:left w:val="single" w:sz="1" w:space="0" w:color="000000"/>
              <w:bottom w:val="single" w:sz="1" w:space="0" w:color="000000"/>
            </w:tcBorders>
            <w:shd w:val="clear" w:color="auto" w:fill="auto"/>
          </w:tcPr>
          <w:p w14:paraId="16FDAAA2" w14:textId="77777777" w:rsidR="00300D17" w:rsidRDefault="00300D17" w:rsidP="00300D17">
            <w:pPr>
              <w:pStyle w:val="a7"/>
              <w:spacing w:before="0"/>
              <w:jc w:val="both"/>
            </w:pPr>
            <w:r>
              <w:t>Великий Новгород</w:t>
            </w:r>
          </w:p>
        </w:tc>
        <w:tc>
          <w:tcPr>
            <w:tcW w:w="3230" w:type="dxa"/>
            <w:tcBorders>
              <w:left w:val="single" w:sz="1" w:space="0" w:color="000000"/>
              <w:bottom w:val="single" w:sz="1" w:space="0" w:color="000000"/>
              <w:right w:val="single" w:sz="1" w:space="0" w:color="000000"/>
            </w:tcBorders>
          </w:tcPr>
          <w:p w14:paraId="74CE9A29" w14:textId="32AA2BED" w:rsidR="00300D17" w:rsidRDefault="00300D17" w:rsidP="00300D17">
            <w:pPr>
              <w:pStyle w:val="a7"/>
              <w:spacing w:before="0"/>
              <w:jc w:val="both"/>
            </w:pPr>
            <w:r>
              <w:t>3</w:t>
            </w:r>
          </w:p>
        </w:tc>
      </w:tr>
      <w:tr w:rsidR="00300D17" w14:paraId="3039C68F" w14:textId="0CCBAEAA" w:rsidTr="00300D17">
        <w:tc>
          <w:tcPr>
            <w:tcW w:w="825" w:type="dxa"/>
            <w:tcBorders>
              <w:left w:val="single" w:sz="1" w:space="0" w:color="000000"/>
              <w:bottom w:val="single" w:sz="1" w:space="0" w:color="000000"/>
            </w:tcBorders>
            <w:shd w:val="clear" w:color="auto" w:fill="auto"/>
          </w:tcPr>
          <w:p w14:paraId="04C24604" w14:textId="77777777" w:rsidR="00300D17" w:rsidRDefault="00300D17" w:rsidP="00300D17">
            <w:pPr>
              <w:pStyle w:val="aff2"/>
              <w:ind w:firstLine="0"/>
              <w:jc w:val="both"/>
            </w:pPr>
            <w:r>
              <w:t>15</w:t>
            </w:r>
          </w:p>
        </w:tc>
        <w:tc>
          <w:tcPr>
            <w:tcW w:w="3230" w:type="dxa"/>
            <w:tcBorders>
              <w:left w:val="single" w:sz="1" w:space="0" w:color="000000"/>
              <w:bottom w:val="single" w:sz="1" w:space="0" w:color="000000"/>
            </w:tcBorders>
            <w:shd w:val="clear" w:color="auto" w:fill="auto"/>
          </w:tcPr>
          <w:p w14:paraId="2C04C139" w14:textId="77777777" w:rsidR="00300D17" w:rsidRDefault="00300D17" w:rsidP="00300D17">
            <w:pPr>
              <w:spacing w:after="280"/>
              <w:jc w:val="both"/>
              <w:rPr>
                <w:sz w:val="28"/>
                <w:szCs w:val="28"/>
              </w:rPr>
            </w:pPr>
            <w:r>
              <w:rPr>
                <w:sz w:val="28"/>
                <w:szCs w:val="28"/>
              </w:rPr>
              <w:t>Защита проектов</w:t>
            </w:r>
          </w:p>
        </w:tc>
        <w:tc>
          <w:tcPr>
            <w:tcW w:w="3230" w:type="dxa"/>
            <w:tcBorders>
              <w:left w:val="single" w:sz="1" w:space="0" w:color="000000"/>
              <w:bottom w:val="single" w:sz="1" w:space="0" w:color="000000"/>
              <w:right w:val="single" w:sz="1" w:space="0" w:color="000000"/>
            </w:tcBorders>
          </w:tcPr>
          <w:p w14:paraId="697ACDB6" w14:textId="4563FEA9" w:rsidR="00300D17" w:rsidRDefault="00300D17" w:rsidP="00300D17">
            <w:pPr>
              <w:spacing w:after="280"/>
              <w:jc w:val="both"/>
              <w:rPr>
                <w:sz w:val="28"/>
                <w:szCs w:val="28"/>
              </w:rPr>
            </w:pPr>
            <w:r>
              <w:t>3</w:t>
            </w:r>
          </w:p>
        </w:tc>
      </w:tr>
    </w:tbl>
    <w:p w14:paraId="33832348" w14:textId="77777777" w:rsidR="00300D17" w:rsidRDefault="00300D17" w:rsidP="00300D17">
      <w:pPr>
        <w:jc w:val="both"/>
        <w:rPr>
          <w:szCs w:val="24"/>
        </w:rPr>
      </w:pPr>
    </w:p>
    <w:p w14:paraId="488B5CF7" w14:textId="77777777" w:rsidR="000634CB" w:rsidRPr="00BE2344" w:rsidRDefault="000634CB" w:rsidP="00BE2344">
      <w:pPr>
        <w:ind w:firstLine="0"/>
        <w:jc w:val="both"/>
        <w:rPr>
          <w:b/>
          <w:bCs/>
          <w:szCs w:val="24"/>
        </w:rPr>
      </w:pPr>
    </w:p>
    <w:p w14:paraId="6EE9BD0D" w14:textId="4FEB2B6F" w:rsidR="00300D17" w:rsidRDefault="00300D17" w:rsidP="00300D17">
      <w:pPr>
        <w:jc w:val="both"/>
        <w:rPr>
          <w:rFonts w:eastAsia="Times New Roman"/>
          <w:b/>
          <w:bCs/>
          <w:szCs w:val="24"/>
          <w:lang w:eastAsia="ru-RU"/>
        </w:rPr>
      </w:pPr>
      <w:r>
        <w:rPr>
          <w:rFonts w:eastAsia="Times New Roman"/>
          <w:b/>
          <w:bCs/>
          <w:szCs w:val="24"/>
          <w:lang w:eastAsia="ru-RU"/>
        </w:rPr>
        <w:t xml:space="preserve">Рабочая программа внеурочной деятельности </w:t>
      </w:r>
      <w:r w:rsidRPr="009269D3">
        <w:rPr>
          <w:rFonts w:eastAsia="Times New Roman"/>
          <w:b/>
          <w:bCs/>
          <w:szCs w:val="24"/>
          <w:lang w:eastAsia="ru-RU"/>
        </w:rPr>
        <w:t xml:space="preserve"> </w:t>
      </w:r>
      <w:r w:rsidRPr="00300D17">
        <w:rPr>
          <w:rFonts w:eastAsia="Times New Roman"/>
          <w:b/>
          <w:bCs/>
          <w:szCs w:val="24"/>
          <w:lang w:eastAsia="ru-RU"/>
        </w:rPr>
        <w:t xml:space="preserve"> «Школа нравственности»</w:t>
      </w:r>
    </w:p>
    <w:p w14:paraId="257A4740" w14:textId="77777777" w:rsidR="000634CB" w:rsidRPr="00BE2344" w:rsidRDefault="000634CB" w:rsidP="00BE2344">
      <w:pPr>
        <w:ind w:firstLine="0"/>
        <w:jc w:val="both"/>
        <w:rPr>
          <w:b/>
          <w:bCs/>
          <w:szCs w:val="24"/>
        </w:rPr>
      </w:pPr>
    </w:p>
    <w:p w14:paraId="08A515C5" w14:textId="77777777" w:rsidR="00300D17" w:rsidRPr="00A62725" w:rsidRDefault="00300D17" w:rsidP="00300D17">
      <w:pPr>
        <w:autoSpaceDE w:val="0"/>
        <w:autoSpaceDN w:val="0"/>
        <w:adjustRightInd w:val="0"/>
        <w:rPr>
          <w:b/>
          <w:color w:val="000000"/>
        </w:rPr>
      </w:pPr>
      <w:r w:rsidRPr="00A62725">
        <w:rPr>
          <w:b/>
          <w:color w:val="000000"/>
        </w:rPr>
        <w:t xml:space="preserve">Формы организации внеурочной деятельности </w:t>
      </w:r>
    </w:p>
    <w:p w14:paraId="4040EAE7" w14:textId="77777777" w:rsidR="00300D17" w:rsidRPr="00A62725" w:rsidRDefault="00300D17" w:rsidP="00300D17">
      <w:pPr>
        <w:autoSpaceDE w:val="0"/>
        <w:autoSpaceDN w:val="0"/>
        <w:adjustRightInd w:val="0"/>
        <w:rPr>
          <w:color w:val="000000"/>
        </w:rPr>
      </w:pPr>
      <w:r w:rsidRPr="00A62725">
        <w:rPr>
          <w:color w:val="000000"/>
        </w:rPr>
        <w:t xml:space="preserve">Форма организации работы по программе в основном – коллективная, а также используется групповая и индивидуальная формы работы. </w:t>
      </w:r>
    </w:p>
    <w:p w14:paraId="15806C93" w14:textId="77777777" w:rsidR="00300D17" w:rsidRPr="00A62725" w:rsidRDefault="00300D17" w:rsidP="00300D17">
      <w:pPr>
        <w:autoSpaceDE w:val="0"/>
        <w:autoSpaceDN w:val="0"/>
        <w:adjustRightInd w:val="0"/>
        <w:rPr>
          <w:color w:val="000000"/>
        </w:rPr>
      </w:pPr>
      <w:r w:rsidRPr="00A62725">
        <w:rPr>
          <w:b/>
          <w:bCs/>
          <w:color w:val="000000"/>
        </w:rPr>
        <w:t xml:space="preserve">Теоретические занятия: </w:t>
      </w:r>
    </w:p>
    <w:p w14:paraId="7AD1EFE8" w14:textId="77777777" w:rsidR="00300D17" w:rsidRPr="00A62725" w:rsidRDefault="00300D17" w:rsidP="00300D17">
      <w:pPr>
        <w:autoSpaceDE w:val="0"/>
        <w:autoSpaceDN w:val="0"/>
        <w:adjustRightInd w:val="0"/>
        <w:spacing w:after="29"/>
        <w:rPr>
          <w:color w:val="000000"/>
        </w:rPr>
      </w:pPr>
      <w:r w:rsidRPr="00A62725">
        <w:rPr>
          <w:color w:val="000000"/>
        </w:rPr>
        <w:t xml:space="preserve">• беседы; лекции, дискуссии; </w:t>
      </w:r>
    </w:p>
    <w:p w14:paraId="62ED9370" w14:textId="77777777" w:rsidR="00300D17" w:rsidRPr="00A62725" w:rsidRDefault="00300D17" w:rsidP="00300D17">
      <w:pPr>
        <w:autoSpaceDE w:val="0"/>
        <w:autoSpaceDN w:val="0"/>
        <w:adjustRightInd w:val="0"/>
        <w:spacing w:after="29"/>
        <w:rPr>
          <w:color w:val="000000"/>
        </w:rPr>
      </w:pPr>
      <w:r w:rsidRPr="00A62725">
        <w:rPr>
          <w:color w:val="000000"/>
        </w:rPr>
        <w:t xml:space="preserve">• классный час; час общения; </w:t>
      </w:r>
    </w:p>
    <w:p w14:paraId="4F3E08C7" w14:textId="77777777" w:rsidR="00300D17" w:rsidRPr="00A62725" w:rsidRDefault="00300D17" w:rsidP="00300D17">
      <w:pPr>
        <w:autoSpaceDE w:val="0"/>
        <w:autoSpaceDN w:val="0"/>
        <w:adjustRightInd w:val="0"/>
        <w:spacing w:after="29"/>
        <w:rPr>
          <w:color w:val="000000"/>
        </w:rPr>
      </w:pPr>
      <w:r w:rsidRPr="00A62725">
        <w:rPr>
          <w:color w:val="000000"/>
        </w:rPr>
        <w:t xml:space="preserve">• литературно-музыкальные композиции; • просмотр и обсуждение видеоматериала; </w:t>
      </w:r>
    </w:p>
    <w:p w14:paraId="19E39303" w14:textId="77777777" w:rsidR="00300D17" w:rsidRPr="00A62725" w:rsidRDefault="00300D17" w:rsidP="00300D17">
      <w:pPr>
        <w:autoSpaceDE w:val="0"/>
        <w:autoSpaceDN w:val="0"/>
        <w:adjustRightInd w:val="0"/>
        <w:rPr>
          <w:color w:val="000000"/>
        </w:rPr>
      </w:pPr>
      <w:r w:rsidRPr="00A62725">
        <w:rPr>
          <w:color w:val="000000"/>
        </w:rPr>
        <w:t xml:space="preserve">• классные собрания. </w:t>
      </w:r>
    </w:p>
    <w:p w14:paraId="4A8B8FF7" w14:textId="77777777" w:rsidR="00300D17" w:rsidRPr="00A62725" w:rsidRDefault="00300D17" w:rsidP="00300D17">
      <w:pPr>
        <w:autoSpaceDE w:val="0"/>
        <w:autoSpaceDN w:val="0"/>
        <w:adjustRightInd w:val="0"/>
        <w:rPr>
          <w:color w:val="000000"/>
        </w:rPr>
      </w:pPr>
    </w:p>
    <w:p w14:paraId="671EC135" w14:textId="77777777" w:rsidR="00300D17" w:rsidRPr="00A62725" w:rsidRDefault="00300D17" w:rsidP="00300D17">
      <w:pPr>
        <w:autoSpaceDE w:val="0"/>
        <w:autoSpaceDN w:val="0"/>
        <w:adjustRightInd w:val="0"/>
        <w:rPr>
          <w:color w:val="000000"/>
        </w:rPr>
      </w:pPr>
      <w:r w:rsidRPr="00A62725">
        <w:rPr>
          <w:b/>
          <w:bCs/>
          <w:color w:val="000000"/>
        </w:rPr>
        <w:t xml:space="preserve">Практические занятия: </w:t>
      </w:r>
    </w:p>
    <w:p w14:paraId="21E6FD3A" w14:textId="77777777" w:rsidR="00300D17" w:rsidRPr="00A62725" w:rsidRDefault="00300D17" w:rsidP="00300D17">
      <w:pPr>
        <w:autoSpaceDE w:val="0"/>
        <w:autoSpaceDN w:val="0"/>
        <w:adjustRightInd w:val="0"/>
        <w:spacing w:after="27"/>
        <w:rPr>
          <w:color w:val="000000"/>
        </w:rPr>
      </w:pPr>
      <w:r w:rsidRPr="00A62725">
        <w:rPr>
          <w:color w:val="000000"/>
        </w:rPr>
        <w:t xml:space="preserve">• творческие конкурсы; </w:t>
      </w:r>
    </w:p>
    <w:p w14:paraId="358D4DEC" w14:textId="77777777" w:rsidR="00300D17" w:rsidRPr="00A62725" w:rsidRDefault="00300D17" w:rsidP="00300D17">
      <w:pPr>
        <w:autoSpaceDE w:val="0"/>
        <w:autoSpaceDN w:val="0"/>
        <w:adjustRightInd w:val="0"/>
        <w:spacing w:after="27"/>
        <w:rPr>
          <w:color w:val="000000"/>
        </w:rPr>
      </w:pPr>
      <w:r w:rsidRPr="00A62725">
        <w:rPr>
          <w:color w:val="000000"/>
        </w:rPr>
        <w:t xml:space="preserve">• коллективные творческие дела; </w:t>
      </w:r>
    </w:p>
    <w:p w14:paraId="08F324E3" w14:textId="77777777" w:rsidR="00300D17" w:rsidRPr="00A62725" w:rsidRDefault="00300D17" w:rsidP="00300D17">
      <w:pPr>
        <w:autoSpaceDE w:val="0"/>
        <w:autoSpaceDN w:val="0"/>
        <w:adjustRightInd w:val="0"/>
        <w:spacing w:after="27"/>
        <w:rPr>
          <w:color w:val="000000"/>
        </w:rPr>
      </w:pPr>
      <w:r w:rsidRPr="00A62725">
        <w:rPr>
          <w:color w:val="000000"/>
        </w:rPr>
        <w:t xml:space="preserve">• соревнования; </w:t>
      </w:r>
    </w:p>
    <w:p w14:paraId="72DADD3F" w14:textId="77777777" w:rsidR="00300D17" w:rsidRPr="00A62725" w:rsidRDefault="00300D17" w:rsidP="00300D17">
      <w:pPr>
        <w:autoSpaceDE w:val="0"/>
        <w:autoSpaceDN w:val="0"/>
        <w:adjustRightInd w:val="0"/>
        <w:spacing w:after="27"/>
        <w:rPr>
          <w:color w:val="000000"/>
        </w:rPr>
      </w:pPr>
      <w:r w:rsidRPr="00A62725">
        <w:rPr>
          <w:color w:val="000000"/>
        </w:rPr>
        <w:t xml:space="preserve">• показательные выступления; </w:t>
      </w:r>
    </w:p>
    <w:p w14:paraId="5166B059" w14:textId="77777777" w:rsidR="00300D17" w:rsidRPr="00A62725" w:rsidRDefault="00300D17" w:rsidP="00300D17">
      <w:pPr>
        <w:autoSpaceDE w:val="0"/>
        <w:autoSpaceDN w:val="0"/>
        <w:adjustRightInd w:val="0"/>
        <w:spacing w:after="27"/>
        <w:rPr>
          <w:color w:val="000000"/>
        </w:rPr>
      </w:pPr>
      <w:r w:rsidRPr="00A62725">
        <w:rPr>
          <w:color w:val="000000"/>
        </w:rPr>
        <w:t xml:space="preserve">• праздники; </w:t>
      </w:r>
    </w:p>
    <w:p w14:paraId="6B8826EA" w14:textId="77777777" w:rsidR="00300D17" w:rsidRPr="00A62725" w:rsidRDefault="00300D17" w:rsidP="00300D17">
      <w:pPr>
        <w:autoSpaceDE w:val="0"/>
        <w:autoSpaceDN w:val="0"/>
        <w:adjustRightInd w:val="0"/>
        <w:spacing w:after="27"/>
        <w:rPr>
          <w:color w:val="000000"/>
        </w:rPr>
      </w:pPr>
      <w:r w:rsidRPr="00A62725">
        <w:rPr>
          <w:color w:val="000000"/>
        </w:rPr>
        <w:t xml:space="preserve">• викторины; </w:t>
      </w:r>
    </w:p>
    <w:p w14:paraId="6149BE04" w14:textId="77777777" w:rsidR="00300D17" w:rsidRPr="00A62725" w:rsidRDefault="00300D17" w:rsidP="00300D17">
      <w:pPr>
        <w:autoSpaceDE w:val="0"/>
        <w:autoSpaceDN w:val="0"/>
        <w:adjustRightInd w:val="0"/>
        <w:spacing w:after="27"/>
        <w:rPr>
          <w:color w:val="000000"/>
        </w:rPr>
      </w:pPr>
      <w:r w:rsidRPr="00A62725">
        <w:rPr>
          <w:color w:val="000000"/>
        </w:rPr>
        <w:t xml:space="preserve">• трудовые дела; </w:t>
      </w:r>
    </w:p>
    <w:p w14:paraId="650B8594" w14:textId="77777777" w:rsidR="00300D17" w:rsidRPr="00A62725" w:rsidRDefault="00300D17" w:rsidP="00300D17">
      <w:pPr>
        <w:autoSpaceDE w:val="0"/>
        <w:autoSpaceDN w:val="0"/>
        <w:adjustRightInd w:val="0"/>
        <w:spacing w:after="27"/>
        <w:rPr>
          <w:color w:val="000000"/>
        </w:rPr>
      </w:pPr>
      <w:r w:rsidRPr="00A62725">
        <w:rPr>
          <w:color w:val="000000"/>
        </w:rPr>
        <w:t xml:space="preserve">• обсуждение, обыгрывание проблемных ситуаций; </w:t>
      </w:r>
    </w:p>
    <w:p w14:paraId="06106EB6" w14:textId="77777777" w:rsidR="00300D17" w:rsidRPr="00A62725" w:rsidRDefault="00300D17" w:rsidP="00300D17">
      <w:pPr>
        <w:autoSpaceDE w:val="0"/>
        <w:autoSpaceDN w:val="0"/>
        <w:adjustRightInd w:val="0"/>
        <w:spacing w:after="27"/>
        <w:rPr>
          <w:color w:val="000000"/>
        </w:rPr>
      </w:pPr>
      <w:r w:rsidRPr="00A62725">
        <w:rPr>
          <w:color w:val="000000"/>
        </w:rPr>
        <w:t xml:space="preserve">• заочные путешествия; </w:t>
      </w:r>
    </w:p>
    <w:p w14:paraId="3F73FDD4" w14:textId="77777777" w:rsidR="00300D17" w:rsidRPr="00A62725" w:rsidRDefault="00300D17" w:rsidP="00300D17">
      <w:pPr>
        <w:autoSpaceDE w:val="0"/>
        <w:autoSpaceDN w:val="0"/>
        <w:adjustRightInd w:val="0"/>
        <w:spacing w:after="27"/>
        <w:rPr>
          <w:color w:val="000000"/>
        </w:rPr>
      </w:pPr>
      <w:r w:rsidRPr="00A62725">
        <w:rPr>
          <w:color w:val="000000"/>
        </w:rPr>
        <w:t xml:space="preserve">• творческие проекты, презентации; </w:t>
      </w:r>
    </w:p>
    <w:p w14:paraId="5FDD9351" w14:textId="77777777" w:rsidR="00300D17" w:rsidRPr="00A62725" w:rsidRDefault="00300D17" w:rsidP="00300D17">
      <w:pPr>
        <w:autoSpaceDE w:val="0"/>
        <w:autoSpaceDN w:val="0"/>
        <w:adjustRightInd w:val="0"/>
        <w:spacing w:after="27"/>
        <w:rPr>
          <w:color w:val="000000"/>
        </w:rPr>
      </w:pPr>
      <w:r w:rsidRPr="00A62725">
        <w:rPr>
          <w:color w:val="000000"/>
        </w:rPr>
        <w:t xml:space="preserve">• сюжетно-ролевые игры; </w:t>
      </w:r>
    </w:p>
    <w:p w14:paraId="52697A71" w14:textId="77777777" w:rsidR="00300D17" w:rsidRPr="00A62725" w:rsidRDefault="00300D17" w:rsidP="00300D17">
      <w:pPr>
        <w:autoSpaceDE w:val="0"/>
        <w:autoSpaceDN w:val="0"/>
        <w:adjustRightInd w:val="0"/>
        <w:rPr>
          <w:color w:val="000000"/>
        </w:rPr>
      </w:pPr>
      <w:r w:rsidRPr="009A30BD">
        <w:rPr>
          <w:color w:val="000000"/>
        </w:rPr>
        <w:t xml:space="preserve">• проект </w:t>
      </w:r>
      <w:r w:rsidRPr="00A62725">
        <w:rPr>
          <w:color w:val="000000"/>
        </w:rPr>
        <w:t xml:space="preserve">. </w:t>
      </w:r>
    </w:p>
    <w:p w14:paraId="338B3018" w14:textId="77777777" w:rsidR="00300D17" w:rsidRPr="00A62725" w:rsidRDefault="00300D17" w:rsidP="00300D17">
      <w:pPr>
        <w:autoSpaceDE w:val="0"/>
        <w:autoSpaceDN w:val="0"/>
        <w:adjustRightInd w:val="0"/>
        <w:rPr>
          <w:color w:val="000000"/>
        </w:rPr>
      </w:pPr>
    </w:p>
    <w:p w14:paraId="7DC0E9E6" w14:textId="77777777" w:rsidR="00300D17" w:rsidRPr="009A30BD" w:rsidRDefault="00300D17" w:rsidP="00300D17">
      <w:pPr>
        <w:autoSpaceDE w:val="0"/>
        <w:autoSpaceDN w:val="0"/>
        <w:adjustRightInd w:val="0"/>
        <w:rPr>
          <w:color w:val="000000"/>
        </w:rPr>
      </w:pPr>
      <w:r w:rsidRPr="00A62725">
        <w:rPr>
          <w:color w:val="000000"/>
        </w:rPr>
        <w:t xml:space="preserve">Данные формы способствуют развитию у обучающихся навыков общения в совместной деятельности, проявлению их личностных качеств. </w:t>
      </w:r>
    </w:p>
    <w:p w14:paraId="6CDA0CF2" w14:textId="77777777" w:rsidR="00300D17" w:rsidRPr="00A62725" w:rsidRDefault="00300D17" w:rsidP="00300D17">
      <w:pPr>
        <w:autoSpaceDE w:val="0"/>
        <w:autoSpaceDN w:val="0"/>
        <w:adjustRightInd w:val="0"/>
        <w:rPr>
          <w:color w:val="000000"/>
        </w:rPr>
      </w:pPr>
    </w:p>
    <w:p w14:paraId="042F8B71" w14:textId="77777777" w:rsidR="00300D17" w:rsidRPr="00A62725" w:rsidRDefault="00300D17" w:rsidP="00300D17">
      <w:pPr>
        <w:autoSpaceDE w:val="0"/>
        <w:autoSpaceDN w:val="0"/>
        <w:adjustRightInd w:val="0"/>
        <w:jc w:val="center"/>
        <w:rPr>
          <w:color w:val="000000"/>
        </w:rPr>
      </w:pPr>
      <w:r w:rsidRPr="00A62725">
        <w:rPr>
          <w:b/>
          <w:bCs/>
          <w:color w:val="000000"/>
        </w:rPr>
        <w:t>Планируемые результаты духовно-нравственного развития и воспитания обучающихся 5- 6 классов (первый уровень результатов)</w:t>
      </w:r>
    </w:p>
    <w:p w14:paraId="2F051457" w14:textId="77777777" w:rsidR="00300D17" w:rsidRPr="00A62725" w:rsidRDefault="00300D17" w:rsidP="00300D17">
      <w:pPr>
        <w:autoSpaceDE w:val="0"/>
        <w:autoSpaceDN w:val="0"/>
        <w:adjustRightInd w:val="0"/>
        <w:rPr>
          <w:color w:val="000000"/>
        </w:rPr>
      </w:pPr>
      <w:r w:rsidRPr="00A62725">
        <w:rPr>
          <w:b/>
          <w:bCs/>
          <w:color w:val="000000"/>
        </w:rPr>
        <w:t xml:space="preserve">Формирование универсальных учебных действий: </w:t>
      </w:r>
    </w:p>
    <w:p w14:paraId="70EA2079" w14:textId="77777777" w:rsidR="00300D17" w:rsidRPr="00A62725" w:rsidRDefault="00300D17" w:rsidP="00300D17">
      <w:pPr>
        <w:autoSpaceDE w:val="0"/>
        <w:autoSpaceDN w:val="0"/>
        <w:adjustRightInd w:val="0"/>
        <w:rPr>
          <w:b/>
          <w:color w:val="000000"/>
        </w:rPr>
      </w:pPr>
      <w:r w:rsidRPr="00A62725">
        <w:rPr>
          <w:b/>
          <w:color w:val="000000"/>
        </w:rPr>
        <w:t xml:space="preserve">Личностные универсальные учебные действия: </w:t>
      </w:r>
    </w:p>
    <w:p w14:paraId="60ECBE1D" w14:textId="77777777" w:rsidR="00300D17" w:rsidRPr="00A62725" w:rsidRDefault="00300D17" w:rsidP="00300D17">
      <w:pPr>
        <w:autoSpaceDE w:val="0"/>
        <w:autoSpaceDN w:val="0"/>
        <w:adjustRightInd w:val="0"/>
        <w:rPr>
          <w:color w:val="000000"/>
        </w:rPr>
      </w:pPr>
      <w:r w:rsidRPr="00A62725">
        <w:rPr>
          <w:color w:val="000000"/>
        </w:rPr>
        <w:t xml:space="preserve">У обучающихся будут сформированы: </w:t>
      </w:r>
    </w:p>
    <w:p w14:paraId="7546379F" w14:textId="77777777" w:rsidR="00300D17" w:rsidRPr="00A62725" w:rsidRDefault="00300D17" w:rsidP="00300D17">
      <w:pPr>
        <w:autoSpaceDE w:val="0"/>
        <w:autoSpaceDN w:val="0"/>
        <w:adjustRightInd w:val="0"/>
        <w:spacing w:after="50"/>
        <w:rPr>
          <w:color w:val="000000"/>
        </w:rPr>
      </w:pPr>
      <w:r w:rsidRPr="00A62725">
        <w:rPr>
          <w:color w:val="000000"/>
        </w:rPr>
        <w:t xml:space="preserve">- ориентация в нравственном содержании и смысле как собственных поступков, так и поступков окружающих людей; </w:t>
      </w:r>
    </w:p>
    <w:p w14:paraId="21D0CDD8" w14:textId="77777777" w:rsidR="00300D17" w:rsidRPr="00A62725" w:rsidRDefault="00300D17" w:rsidP="00300D17">
      <w:pPr>
        <w:autoSpaceDE w:val="0"/>
        <w:autoSpaceDN w:val="0"/>
        <w:adjustRightInd w:val="0"/>
        <w:spacing w:after="50"/>
        <w:rPr>
          <w:color w:val="000000"/>
        </w:rPr>
      </w:pPr>
      <w:r w:rsidRPr="00A62725">
        <w:rPr>
          <w:color w:val="000000"/>
        </w:rPr>
        <w:t xml:space="preserve">- знание основных моральных норм и ориентация на их выполнение; </w:t>
      </w:r>
    </w:p>
    <w:p w14:paraId="62758D57" w14:textId="77777777" w:rsidR="00300D17" w:rsidRPr="00A62725" w:rsidRDefault="00300D17" w:rsidP="00300D17">
      <w:pPr>
        <w:autoSpaceDE w:val="0"/>
        <w:autoSpaceDN w:val="0"/>
        <w:adjustRightInd w:val="0"/>
        <w:spacing w:after="50"/>
        <w:rPr>
          <w:color w:val="000000"/>
        </w:rPr>
      </w:pPr>
      <w:r w:rsidRPr="00A62725">
        <w:rPr>
          <w:color w:val="000000"/>
        </w:rPr>
        <w:t xml:space="preserve">- развитие этических чувств — стыда, вины, совести как регуляторов морального поведения; </w:t>
      </w:r>
    </w:p>
    <w:p w14:paraId="52BC3372" w14:textId="77777777" w:rsidR="00300D17" w:rsidRPr="00A62725" w:rsidRDefault="00300D17" w:rsidP="00300D17">
      <w:pPr>
        <w:autoSpaceDE w:val="0"/>
        <w:autoSpaceDN w:val="0"/>
        <w:adjustRightInd w:val="0"/>
        <w:rPr>
          <w:color w:val="000000"/>
        </w:rPr>
      </w:pPr>
      <w:r w:rsidRPr="00A62725">
        <w:rPr>
          <w:color w:val="000000"/>
        </w:rPr>
        <w:t xml:space="preserve">- эмпатия как понимание чувств других людей и сопереживание им; </w:t>
      </w:r>
    </w:p>
    <w:p w14:paraId="190E8B63" w14:textId="77777777" w:rsidR="00300D17" w:rsidRPr="00A62725" w:rsidRDefault="00300D17" w:rsidP="00300D17">
      <w:pPr>
        <w:autoSpaceDE w:val="0"/>
        <w:autoSpaceDN w:val="0"/>
        <w:adjustRightInd w:val="0"/>
        <w:rPr>
          <w:color w:val="000000"/>
        </w:rPr>
      </w:pPr>
    </w:p>
    <w:p w14:paraId="5E0608D0" w14:textId="77777777" w:rsidR="00300D17" w:rsidRPr="00A62725" w:rsidRDefault="00300D17" w:rsidP="00300D17">
      <w:pPr>
        <w:autoSpaceDE w:val="0"/>
        <w:autoSpaceDN w:val="0"/>
        <w:adjustRightInd w:val="0"/>
        <w:rPr>
          <w:b/>
          <w:color w:val="000000"/>
        </w:rPr>
      </w:pPr>
      <w:r w:rsidRPr="00A62725">
        <w:rPr>
          <w:b/>
          <w:color w:val="000000"/>
        </w:rPr>
        <w:t xml:space="preserve">Метапредметные универсальные учебные действия: </w:t>
      </w:r>
    </w:p>
    <w:p w14:paraId="288D0814" w14:textId="77777777" w:rsidR="00300D17" w:rsidRPr="00A62725" w:rsidRDefault="00300D17" w:rsidP="00300D17">
      <w:pPr>
        <w:autoSpaceDE w:val="0"/>
        <w:autoSpaceDN w:val="0"/>
        <w:adjustRightInd w:val="0"/>
        <w:rPr>
          <w:b/>
          <w:color w:val="000000"/>
        </w:rPr>
      </w:pPr>
      <w:r w:rsidRPr="00A62725">
        <w:rPr>
          <w:b/>
          <w:color w:val="000000"/>
        </w:rPr>
        <w:t xml:space="preserve"> Регулятивные универсальные учебные действия: </w:t>
      </w:r>
    </w:p>
    <w:p w14:paraId="457BAC0D" w14:textId="77777777" w:rsidR="00300D17" w:rsidRPr="00ED6B20" w:rsidRDefault="00300D17" w:rsidP="00300D17">
      <w:pPr>
        <w:pStyle w:val="a7"/>
        <w:spacing w:before="0" w:beforeAutospacing="0" w:after="0" w:afterAutospacing="0"/>
        <w:rPr>
          <w:rFonts w:eastAsia="Calibri"/>
          <w:color w:val="000000"/>
        </w:rPr>
      </w:pPr>
      <w:r w:rsidRPr="009A30BD">
        <w:rPr>
          <w:rFonts w:eastAsia="Calibri"/>
          <w:color w:val="000000"/>
        </w:rPr>
        <w:t>Обучающийся научится:</w:t>
      </w:r>
    </w:p>
    <w:p w14:paraId="34843ED2" w14:textId="77777777" w:rsidR="00300D17" w:rsidRPr="00ED6B20" w:rsidRDefault="00300D17" w:rsidP="00300D17">
      <w:pPr>
        <w:autoSpaceDE w:val="0"/>
        <w:autoSpaceDN w:val="0"/>
        <w:adjustRightInd w:val="0"/>
        <w:spacing w:after="44"/>
        <w:rPr>
          <w:color w:val="000000"/>
        </w:rPr>
      </w:pPr>
      <w:r w:rsidRPr="00ED6B20">
        <w:rPr>
          <w:color w:val="000000"/>
        </w:rPr>
        <w:t xml:space="preserve">- принимать и сохранять учебную задачу; </w:t>
      </w:r>
    </w:p>
    <w:p w14:paraId="506ADECC" w14:textId="77777777" w:rsidR="00300D17" w:rsidRPr="00ED6B20" w:rsidRDefault="00300D17" w:rsidP="00300D17">
      <w:pPr>
        <w:autoSpaceDE w:val="0"/>
        <w:autoSpaceDN w:val="0"/>
        <w:adjustRightInd w:val="0"/>
        <w:spacing w:after="44"/>
        <w:rPr>
          <w:color w:val="000000"/>
        </w:rPr>
      </w:pPr>
      <w:r w:rsidRPr="00ED6B20">
        <w:rPr>
          <w:color w:val="000000"/>
        </w:rPr>
        <w:t xml:space="preserve">- учитывать выделенные учителем ориентиры действия в новом учебном материале в сотрудничестве с учителем; </w:t>
      </w:r>
    </w:p>
    <w:p w14:paraId="2EF21027" w14:textId="77777777" w:rsidR="00300D17" w:rsidRPr="00ED6B20" w:rsidRDefault="00300D17" w:rsidP="00300D17">
      <w:pPr>
        <w:autoSpaceDE w:val="0"/>
        <w:autoSpaceDN w:val="0"/>
        <w:adjustRightInd w:val="0"/>
        <w:spacing w:after="44"/>
        <w:rPr>
          <w:color w:val="000000"/>
        </w:rPr>
      </w:pPr>
      <w:r w:rsidRPr="00ED6B20">
        <w:rPr>
          <w:color w:val="000000"/>
        </w:rPr>
        <w:t xml:space="preserve">- планировать свои действия в соответствии с поставленной задачей и условиями еѐ реализации, в том числе во внутреннем плане; </w:t>
      </w:r>
    </w:p>
    <w:p w14:paraId="17626C0E" w14:textId="77777777" w:rsidR="00300D17" w:rsidRPr="00ED6B20" w:rsidRDefault="00300D17" w:rsidP="00300D17">
      <w:pPr>
        <w:autoSpaceDE w:val="0"/>
        <w:autoSpaceDN w:val="0"/>
        <w:adjustRightInd w:val="0"/>
        <w:spacing w:after="44"/>
        <w:rPr>
          <w:color w:val="000000"/>
        </w:rPr>
      </w:pPr>
      <w:r w:rsidRPr="00ED6B20">
        <w:rPr>
          <w:color w:val="000000"/>
        </w:rPr>
        <w:t xml:space="preserve">- адекватно воспринимать предложения и оценку учителей, товарищей, родителей и других людей; </w:t>
      </w:r>
    </w:p>
    <w:p w14:paraId="35D81E4B" w14:textId="77777777" w:rsidR="00300D17" w:rsidRPr="00ED6B20" w:rsidRDefault="00300D17" w:rsidP="00300D17">
      <w:pPr>
        <w:autoSpaceDE w:val="0"/>
        <w:autoSpaceDN w:val="0"/>
        <w:adjustRightInd w:val="0"/>
        <w:rPr>
          <w:color w:val="000000"/>
        </w:rPr>
      </w:pPr>
      <w:r w:rsidRPr="00ED6B20">
        <w:rPr>
          <w:color w:val="000000"/>
        </w:rPr>
        <w:t xml:space="preserve">- вносить необходимые коррективы в действие после его завершения на основе его оценки и учѐта характера сделанных ошибок, использовать предложения и оценки для создания нового, более совершенного результата; </w:t>
      </w:r>
    </w:p>
    <w:p w14:paraId="3F0EE87B" w14:textId="77777777" w:rsidR="00300D17" w:rsidRPr="00ED6B20" w:rsidRDefault="00300D17" w:rsidP="00300D17">
      <w:pPr>
        <w:autoSpaceDE w:val="0"/>
        <w:autoSpaceDN w:val="0"/>
        <w:adjustRightInd w:val="0"/>
        <w:rPr>
          <w:b/>
          <w:color w:val="000000"/>
        </w:rPr>
      </w:pPr>
      <w:r w:rsidRPr="00ED6B20">
        <w:rPr>
          <w:b/>
          <w:color w:val="000000"/>
        </w:rPr>
        <w:t xml:space="preserve"> Познавательные универсальные учебные действия: </w:t>
      </w:r>
    </w:p>
    <w:p w14:paraId="39F98A3B" w14:textId="77777777" w:rsidR="00300D17" w:rsidRPr="00ED6B20" w:rsidRDefault="00300D17" w:rsidP="00300D17">
      <w:pPr>
        <w:autoSpaceDE w:val="0"/>
        <w:autoSpaceDN w:val="0"/>
        <w:adjustRightInd w:val="0"/>
        <w:rPr>
          <w:color w:val="000000"/>
        </w:rPr>
      </w:pPr>
      <w:r w:rsidRPr="00ED6B20">
        <w:rPr>
          <w:color w:val="000000"/>
        </w:rPr>
        <w:t xml:space="preserve">Обучающийся научится: </w:t>
      </w:r>
    </w:p>
    <w:p w14:paraId="3538C137" w14:textId="77777777" w:rsidR="00300D17" w:rsidRPr="00ED6B20" w:rsidRDefault="00300D17" w:rsidP="00300D17">
      <w:pPr>
        <w:autoSpaceDE w:val="0"/>
        <w:autoSpaceDN w:val="0"/>
        <w:adjustRightInd w:val="0"/>
        <w:rPr>
          <w:color w:val="000000"/>
        </w:rPr>
      </w:pPr>
      <w:r w:rsidRPr="00ED6B20">
        <w:rPr>
          <w:color w:val="000000"/>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w:t>
      </w:r>
    </w:p>
    <w:p w14:paraId="5D593545" w14:textId="77777777" w:rsidR="00300D17" w:rsidRPr="00ED6B20" w:rsidRDefault="00300D17" w:rsidP="00300D17">
      <w:pPr>
        <w:autoSpaceDE w:val="0"/>
        <w:autoSpaceDN w:val="0"/>
        <w:adjustRightInd w:val="0"/>
        <w:rPr>
          <w:color w:val="000000"/>
        </w:rPr>
      </w:pPr>
      <w:r w:rsidRPr="00ED6B20">
        <w:rPr>
          <w:color w:val="000000"/>
        </w:rPr>
        <w:t xml:space="preserve">- строить сообщения в устной и письменной форме; </w:t>
      </w:r>
    </w:p>
    <w:p w14:paraId="425D6D2F" w14:textId="77777777" w:rsidR="00300D17" w:rsidRPr="00ED6B20" w:rsidRDefault="00300D17" w:rsidP="00300D17">
      <w:pPr>
        <w:autoSpaceDE w:val="0"/>
        <w:autoSpaceDN w:val="0"/>
        <w:adjustRightInd w:val="0"/>
        <w:rPr>
          <w:color w:val="000000"/>
        </w:rPr>
      </w:pPr>
      <w:r w:rsidRPr="00ED6B20">
        <w:rPr>
          <w:color w:val="000000"/>
        </w:rPr>
        <w:t xml:space="preserve">- осуществлять анализ объектов с выделением существенных и несущественных признаков; </w:t>
      </w:r>
    </w:p>
    <w:p w14:paraId="15328B1B" w14:textId="77777777" w:rsidR="00300D17" w:rsidRPr="009A30BD" w:rsidRDefault="00300D17" w:rsidP="00300D17">
      <w:pPr>
        <w:pStyle w:val="a7"/>
        <w:spacing w:before="0" w:beforeAutospacing="0" w:after="0" w:afterAutospacing="0"/>
        <w:rPr>
          <w:rFonts w:eastAsia="Calibri"/>
          <w:b/>
          <w:color w:val="000000"/>
        </w:rPr>
      </w:pPr>
      <w:r w:rsidRPr="009A30BD">
        <w:rPr>
          <w:rFonts w:eastAsia="Calibri"/>
          <w:b/>
          <w:color w:val="000000"/>
        </w:rPr>
        <w:t>Коммуникативные универсальные учебные действия:</w:t>
      </w:r>
    </w:p>
    <w:p w14:paraId="4F0F34EB" w14:textId="77777777" w:rsidR="00300D17" w:rsidRPr="00ED6B20" w:rsidRDefault="00300D17" w:rsidP="00300D17">
      <w:pPr>
        <w:autoSpaceDE w:val="0"/>
        <w:autoSpaceDN w:val="0"/>
        <w:adjustRightInd w:val="0"/>
        <w:rPr>
          <w:color w:val="000000"/>
        </w:rPr>
      </w:pPr>
      <w:r w:rsidRPr="00ED6B20">
        <w:rPr>
          <w:color w:val="000000"/>
        </w:rPr>
        <w:t xml:space="preserve">Обучающийся научится: </w:t>
      </w:r>
    </w:p>
    <w:p w14:paraId="156DF85C" w14:textId="77777777" w:rsidR="00300D17" w:rsidRPr="00ED6B20" w:rsidRDefault="00300D17" w:rsidP="00300D17">
      <w:pPr>
        <w:autoSpaceDE w:val="0"/>
        <w:autoSpaceDN w:val="0"/>
        <w:adjustRightInd w:val="0"/>
        <w:spacing w:after="45"/>
        <w:rPr>
          <w:color w:val="000000"/>
        </w:rPr>
      </w:pPr>
      <w:r w:rsidRPr="00ED6B20">
        <w:rPr>
          <w:color w:val="000000"/>
        </w:rP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w:t>
      </w:r>
    </w:p>
    <w:p w14:paraId="36DDA4DC" w14:textId="77777777" w:rsidR="00300D17" w:rsidRPr="00ED6B20" w:rsidRDefault="00300D17" w:rsidP="00300D17">
      <w:pPr>
        <w:autoSpaceDE w:val="0"/>
        <w:autoSpaceDN w:val="0"/>
        <w:adjustRightInd w:val="0"/>
        <w:spacing w:after="45"/>
        <w:rPr>
          <w:color w:val="000000"/>
        </w:rPr>
      </w:pPr>
      <w:r w:rsidRPr="00ED6B20">
        <w:rPr>
          <w:color w:val="000000"/>
        </w:rPr>
        <w:t xml:space="preserve">- допускать возможность существования у людей различных точек зрения, в том числе не совпадающих с его собственной, и ориентироваться на позицию партнѐра в общении и взаимодействии; </w:t>
      </w:r>
    </w:p>
    <w:p w14:paraId="700A51AD" w14:textId="77777777" w:rsidR="00300D17" w:rsidRPr="00ED6B20" w:rsidRDefault="00300D17" w:rsidP="00300D17">
      <w:pPr>
        <w:autoSpaceDE w:val="0"/>
        <w:autoSpaceDN w:val="0"/>
        <w:adjustRightInd w:val="0"/>
        <w:spacing w:after="45"/>
        <w:rPr>
          <w:color w:val="000000"/>
        </w:rPr>
      </w:pPr>
      <w:r w:rsidRPr="00ED6B20">
        <w:rPr>
          <w:color w:val="000000"/>
        </w:rPr>
        <w:t xml:space="preserve">- учитывать разные мнения и стремиться к координации различных позиций в сотрудничестве; </w:t>
      </w:r>
    </w:p>
    <w:p w14:paraId="56EC5E2C" w14:textId="77777777" w:rsidR="00300D17" w:rsidRPr="00ED6B20" w:rsidRDefault="00300D17" w:rsidP="00300D17">
      <w:pPr>
        <w:autoSpaceDE w:val="0"/>
        <w:autoSpaceDN w:val="0"/>
        <w:adjustRightInd w:val="0"/>
        <w:spacing w:after="45"/>
        <w:rPr>
          <w:color w:val="000000"/>
        </w:rPr>
      </w:pPr>
      <w:r w:rsidRPr="00ED6B20">
        <w:rPr>
          <w:color w:val="000000"/>
        </w:rPr>
        <w:t xml:space="preserve">- формулировать собственное мнение и позицию; </w:t>
      </w:r>
    </w:p>
    <w:p w14:paraId="44E58F6E" w14:textId="77777777" w:rsidR="00300D17" w:rsidRPr="00ED6B20" w:rsidRDefault="00300D17" w:rsidP="00300D17">
      <w:pPr>
        <w:autoSpaceDE w:val="0"/>
        <w:autoSpaceDN w:val="0"/>
        <w:adjustRightInd w:val="0"/>
        <w:rPr>
          <w:color w:val="000000"/>
        </w:rPr>
      </w:pPr>
      <w:r w:rsidRPr="00ED6B20">
        <w:rPr>
          <w:color w:val="000000"/>
        </w:rPr>
        <w:t xml:space="preserve">- договариваться и приходить к общему решению в совместной деятельности, в том числе в ситуации столкновения интересов; </w:t>
      </w:r>
    </w:p>
    <w:p w14:paraId="35BC59CF" w14:textId="77777777" w:rsidR="00300D17" w:rsidRPr="00ED6B20" w:rsidRDefault="00300D17" w:rsidP="00300D17">
      <w:pPr>
        <w:autoSpaceDE w:val="0"/>
        <w:autoSpaceDN w:val="0"/>
        <w:adjustRightInd w:val="0"/>
        <w:rPr>
          <w:color w:val="000000"/>
        </w:rPr>
      </w:pPr>
    </w:p>
    <w:p w14:paraId="15CE34CA" w14:textId="77777777" w:rsidR="00300D17" w:rsidRPr="00ED6B20" w:rsidRDefault="00300D17" w:rsidP="00300D17">
      <w:pPr>
        <w:autoSpaceDE w:val="0"/>
        <w:autoSpaceDN w:val="0"/>
        <w:adjustRightInd w:val="0"/>
        <w:rPr>
          <w:b/>
          <w:color w:val="000000"/>
        </w:rPr>
      </w:pPr>
      <w:r w:rsidRPr="00ED6B20">
        <w:rPr>
          <w:b/>
          <w:color w:val="000000"/>
        </w:rPr>
        <w:t xml:space="preserve">Предметные результаты: </w:t>
      </w:r>
    </w:p>
    <w:p w14:paraId="22CBF403" w14:textId="77777777" w:rsidR="00300D17" w:rsidRPr="00ED6B20" w:rsidRDefault="00300D17" w:rsidP="00300D17">
      <w:pPr>
        <w:autoSpaceDE w:val="0"/>
        <w:autoSpaceDN w:val="0"/>
        <w:adjustRightInd w:val="0"/>
        <w:rPr>
          <w:color w:val="000000"/>
        </w:rPr>
      </w:pPr>
      <w:r w:rsidRPr="00ED6B20">
        <w:rPr>
          <w:color w:val="000000"/>
        </w:rPr>
        <w:t xml:space="preserve">1) Воспитание нравственных чувств и этического сознания: </w:t>
      </w:r>
    </w:p>
    <w:p w14:paraId="055CEDA3" w14:textId="77777777" w:rsidR="00300D17" w:rsidRPr="00ED6B20" w:rsidRDefault="00300D17" w:rsidP="00300D17">
      <w:pPr>
        <w:autoSpaceDE w:val="0"/>
        <w:autoSpaceDN w:val="0"/>
        <w:adjustRightInd w:val="0"/>
        <w:spacing w:after="41"/>
        <w:rPr>
          <w:color w:val="000000"/>
        </w:rPr>
      </w:pPr>
      <w:r w:rsidRPr="00ED6B20">
        <w:rPr>
          <w:color w:val="000000"/>
        </w:rPr>
        <w:t xml:space="preserve">• начальные представления о моральных нормах и правилах нравственного поведения; </w:t>
      </w:r>
    </w:p>
    <w:p w14:paraId="591531D2" w14:textId="77777777" w:rsidR="00300D17" w:rsidRPr="00ED6B20" w:rsidRDefault="00300D17" w:rsidP="00300D17">
      <w:pPr>
        <w:autoSpaceDE w:val="0"/>
        <w:autoSpaceDN w:val="0"/>
        <w:adjustRightInd w:val="0"/>
        <w:spacing w:after="41"/>
        <w:rPr>
          <w:color w:val="000000"/>
        </w:rPr>
      </w:pPr>
      <w:r w:rsidRPr="00ED6B20">
        <w:rPr>
          <w:color w:val="000000"/>
        </w:rPr>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14:paraId="1D253A8E" w14:textId="77777777" w:rsidR="00300D17" w:rsidRPr="00ED6B20" w:rsidRDefault="00300D17" w:rsidP="00300D17">
      <w:pPr>
        <w:autoSpaceDE w:val="0"/>
        <w:autoSpaceDN w:val="0"/>
        <w:adjustRightInd w:val="0"/>
        <w:spacing w:after="41"/>
        <w:rPr>
          <w:color w:val="000000"/>
        </w:rPr>
      </w:pPr>
      <w:r w:rsidRPr="00ED6B20">
        <w:rPr>
          <w:color w:val="000000"/>
        </w:rPr>
        <w:t xml:space="preserve">• неравнодушие к жизненным проблемам других людей, сочувствие к человеку, находящемуся в трудной ситуации; </w:t>
      </w:r>
    </w:p>
    <w:p w14:paraId="38441754" w14:textId="77777777" w:rsidR="00300D17" w:rsidRPr="00ED6B20" w:rsidRDefault="00300D17" w:rsidP="00300D17">
      <w:pPr>
        <w:autoSpaceDE w:val="0"/>
        <w:autoSpaceDN w:val="0"/>
        <w:adjustRightInd w:val="0"/>
        <w:spacing w:after="41"/>
        <w:rPr>
          <w:color w:val="000000"/>
        </w:rPr>
      </w:pPr>
      <w:r w:rsidRPr="00ED6B20">
        <w:rPr>
          <w:color w:val="000000"/>
        </w:rP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14:paraId="273FBEC5" w14:textId="77777777" w:rsidR="00300D17" w:rsidRPr="00ED6B20" w:rsidRDefault="00300D17" w:rsidP="00300D17">
      <w:pPr>
        <w:autoSpaceDE w:val="0"/>
        <w:autoSpaceDN w:val="0"/>
        <w:adjustRightInd w:val="0"/>
        <w:spacing w:after="41"/>
        <w:rPr>
          <w:color w:val="000000"/>
        </w:rPr>
      </w:pPr>
      <w:r w:rsidRPr="00ED6B20">
        <w:rPr>
          <w:color w:val="000000"/>
        </w:rPr>
        <w:t xml:space="preserve">• уважительное отношение к родителям (законным представителям), к старшим, заботливое отношение к младшим; </w:t>
      </w:r>
    </w:p>
    <w:p w14:paraId="53864975" w14:textId="77777777" w:rsidR="00300D17" w:rsidRPr="00ED6B20" w:rsidRDefault="00300D17" w:rsidP="00300D17">
      <w:pPr>
        <w:autoSpaceDE w:val="0"/>
        <w:autoSpaceDN w:val="0"/>
        <w:adjustRightInd w:val="0"/>
        <w:rPr>
          <w:color w:val="000000"/>
        </w:rPr>
      </w:pPr>
      <w:r w:rsidRPr="00ED6B20">
        <w:rPr>
          <w:color w:val="000000"/>
        </w:rPr>
        <w:t xml:space="preserve">• знание традиций своей семьи, бережное отношение к ним. </w:t>
      </w:r>
    </w:p>
    <w:p w14:paraId="61BCE8B1" w14:textId="77777777" w:rsidR="00300D17" w:rsidRPr="00ED6B20" w:rsidRDefault="00300D17" w:rsidP="00300D17">
      <w:pPr>
        <w:autoSpaceDE w:val="0"/>
        <w:autoSpaceDN w:val="0"/>
        <w:adjustRightInd w:val="0"/>
        <w:rPr>
          <w:color w:val="000000"/>
        </w:rPr>
      </w:pPr>
    </w:p>
    <w:p w14:paraId="2737AA51" w14:textId="77777777" w:rsidR="00300D17" w:rsidRPr="009A30BD" w:rsidRDefault="00300D17" w:rsidP="00300D17">
      <w:pPr>
        <w:pStyle w:val="a7"/>
        <w:spacing w:before="0" w:beforeAutospacing="0" w:after="0" w:afterAutospacing="0"/>
        <w:rPr>
          <w:rFonts w:eastAsia="Calibri"/>
          <w:color w:val="000000"/>
        </w:rPr>
      </w:pPr>
      <w:r w:rsidRPr="009A30BD">
        <w:rPr>
          <w:rFonts w:eastAsia="Calibri"/>
          <w:color w:val="000000"/>
        </w:rPr>
        <w:t>2)Воспитание трудолюбия, творческого отношения к учению, труду, жизни:</w:t>
      </w:r>
    </w:p>
    <w:p w14:paraId="1D8D9B00" w14:textId="77777777" w:rsidR="00300D17" w:rsidRPr="00ED6B20" w:rsidRDefault="00300D17" w:rsidP="00300D17">
      <w:pPr>
        <w:autoSpaceDE w:val="0"/>
        <w:autoSpaceDN w:val="0"/>
        <w:adjustRightInd w:val="0"/>
        <w:rPr>
          <w:color w:val="000000"/>
        </w:rPr>
      </w:pPr>
    </w:p>
    <w:p w14:paraId="5C8023F8" w14:textId="77777777" w:rsidR="00300D17" w:rsidRPr="00ED6B20" w:rsidRDefault="00300D17" w:rsidP="00300D17">
      <w:pPr>
        <w:autoSpaceDE w:val="0"/>
        <w:autoSpaceDN w:val="0"/>
        <w:adjustRightInd w:val="0"/>
        <w:spacing w:after="48"/>
        <w:rPr>
          <w:color w:val="000000"/>
        </w:rPr>
      </w:pPr>
      <w:r w:rsidRPr="00ED6B20">
        <w:rPr>
          <w:color w:val="000000"/>
        </w:rPr>
        <w:t xml:space="preserve">• первоначальные навыки трудового творческого сотрудничества со сверстниками, старшими детьми и взрослыми; </w:t>
      </w:r>
    </w:p>
    <w:p w14:paraId="3AF0BA2F" w14:textId="77777777" w:rsidR="00300D17" w:rsidRPr="00ED6B20" w:rsidRDefault="00300D17" w:rsidP="00300D17">
      <w:pPr>
        <w:autoSpaceDE w:val="0"/>
        <w:autoSpaceDN w:val="0"/>
        <w:adjustRightInd w:val="0"/>
        <w:rPr>
          <w:color w:val="000000"/>
        </w:rPr>
      </w:pPr>
      <w:r w:rsidRPr="00ED6B20">
        <w:rPr>
          <w:color w:val="000000"/>
        </w:rPr>
        <w:t xml:space="preserve">• потребности и начальные умения выражать себя в различных доступных и наиболее привлекательных для ребѐнка видах творческой деятельности; </w:t>
      </w:r>
    </w:p>
    <w:p w14:paraId="402375CA" w14:textId="77777777" w:rsidR="00300D17" w:rsidRPr="00ED6B20" w:rsidRDefault="00300D17" w:rsidP="00300D17">
      <w:pPr>
        <w:autoSpaceDE w:val="0"/>
        <w:autoSpaceDN w:val="0"/>
        <w:adjustRightInd w:val="0"/>
        <w:rPr>
          <w:color w:val="000000"/>
        </w:rPr>
      </w:pPr>
      <w:r w:rsidRPr="00ED6B20">
        <w:rPr>
          <w:color w:val="000000"/>
        </w:rPr>
        <w:t xml:space="preserve">3) Формирование ценностного отношения к здоровью и здоровому образу жизни: </w:t>
      </w:r>
    </w:p>
    <w:p w14:paraId="2B6AA29F" w14:textId="77777777" w:rsidR="00300D17" w:rsidRPr="00ED6B20" w:rsidRDefault="00300D17" w:rsidP="00300D17">
      <w:pPr>
        <w:autoSpaceDE w:val="0"/>
        <w:autoSpaceDN w:val="0"/>
        <w:adjustRightInd w:val="0"/>
        <w:rPr>
          <w:color w:val="000000"/>
        </w:rPr>
      </w:pPr>
      <w:r w:rsidRPr="00ED6B20">
        <w:rPr>
          <w:color w:val="000000"/>
        </w:rPr>
        <w:t xml:space="preserve">• ценностное отношение к своему здоровью, здоровью близких и окружающих людей; </w:t>
      </w:r>
    </w:p>
    <w:p w14:paraId="34ED783E" w14:textId="77777777" w:rsidR="00300D17" w:rsidRPr="00ED6B20" w:rsidRDefault="00300D17" w:rsidP="00300D17">
      <w:pPr>
        <w:autoSpaceDE w:val="0"/>
        <w:autoSpaceDN w:val="0"/>
        <w:adjustRightInd w:val="0"/>
        <w:rPr>
          <w:color w:val="000000"/>
        </w:rPr>
      </w:pPr>
      <w:r w:rsidRPr="00ED6B20">
        <w:rPr>
          <w:color w:val="000000"/>
        </w:rPr>
        <w:t xml:space="preserve">•элементарные представления о взаимной обусловленности физического, нравственного, и психического здоровья человека, о важности морали и нравственности в сохранении здоровья человека. </w:t>
      </w:r>
    </w:p>
    <w:p w14:paraId="152AAB22" w14:textId="77777777" w:rsidR="00300D17" w:rsidRPr="00ED6B20" w:rsidRDefault="00300D17" w:rsidP="00300D17">
      <w:pPr>
        <w:autoSpaceDE w:val="0"/>
        <w:autoSpaceDN w:val="0"/>
        <w:adjustRightInd w:val="0"/>
        <w:rPr>
          <w:color w:val="000000"/>
        </w:rPr>
      </w:pPr>
      <w:r w:rsidRPr="00ED6B20">
        <w:rPr>
          <w:color w:val="000000"/>
        </w:rPr>
        <w:t xml:space="preserve">4)Воспитание ценностного отношения к прекрасному, формирование представлений об эстетических идеалах и ценностях (эстетическое воспитание): </w:t>
      </w:r>
    </w:p>
    <w:p w14:paraId="20F3EB34" w14:textId="77777777" w:rsidR="00300D17" w:rsidRPr="00ED6B20" w:rsidRDefault="00300D17" w:rsidP="00300D17">
      <w:pPr>
        <w:autoSpaceDE w:val="0"/>
        <w:autoSpaceDN w:val="0"/>
        <w:adjustRightInd w:val="0"/>
        <w:spacing w:after="45"/>
        <w:rPr>
          <w:color w:val="000000"/>
        </w:rPr>
      </w:pPr>
      <w:r w:rsidRPr="00ED6B20">
        <w:rPr>
          <w:color w:val="000000"/>
        </w:rPr>
        <w:t xml:space="preserve">• первоначальные умения видеть красоту в окружающем мире, в поведении, поступках людей; </w:t>
      </w:r>
    </w:p>
    <w:p w14:paraId="4892F80A" w14:textId="77777777" w:rsidR="00300D17" w:rsidRPr="00ED6B20" w:rsidRDefault="00300D17" w:rsidP="00300D17">
      <w:pPr>
        <w:autoSpaceDE w:val="0"/>
        <w:autoSpaceDN w:val="0"/>
        <w:adjustRightInd w:val="0"/>
        <w:spacing w:after="45"/>
        <w:rPr>
          <w:color w:val="000000"/>
        </w:rPr>
      </w:pPr>
      <w:r w:rsidRPr="00ED6B20">
        <w:rPr>
          <w:color w:val="000000"/>
        </w:rPr>
        <w:t xml:space="preserve">•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 </w:t>
      </w:r>
    </w:p>
    <w:p w14:paraId="494282C8" w14:textId="77777777" w:rsidR="00300D17" w:rsidRPr="009A30BD" w:rsidRDefault="00300D17" w:rsidP="00300D17">
      <w:pPr>
        <w:autoSpaceDE w:val="0"/>
        <w:autoSpaceDN w:val="0"/>
        <w:adjustRightInd w:val="0"/>
        <w:rPr>
          <w:color w:val="000000"/>
        </w:rPr>
      </w:pPr>
      <w:r w:rsidRPr="00ED6B20">
        <w:rPr>
          <w:color w:val="000000"/>
        </w:rPr>
        <w:t xml:space="preserve">•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 </w:t>
      </w:r>
    </w:p>
    <w:p w14:paraId="17A002C2" w14:textId="77777777" w:rsidR="00300D17" w:rsidRPr="00ED6B20" w:rsidRDefault="00300D17" w:rsidP="00300D17">
      <w:pPr>
        <w:autoSpaceDE w:val="0"/>
        <w:autoSpaceDN w:val="0"/>
        <w:adjustRightInd w:val="0"/>
        <w:rPr>
          <w:color w:val="000000"/>
        </w:rPr>
      </w:pPr>
    </w:p>
    <w:p w14:paraId="7096869E" w14:textId="77777777" w:rsidR="00300D17" w:rsidRPr="00ED6B20" w:rsidRDefault="00300D17" w:rsidP="00300D17">
      <w:pPr>
        <w:autoSpaceDE w:val="0"/>
        <w:autoSpaceDN w:val="0"/>
        <w:adjustRightInd w:val="0"/>
        <w:jc w:val="center"/>
        <w:rPr>
          <w:color w:val="000000"/>
        </w:rPr>
      </w:pPr>
      <w:r w:rsidRPr="00ED6B20">
        <w:rPr>
          <w:b/>
          <w:bCs/>
          <w:color w:val="000000"/>
        </w:rPr>
        <w:t>Планируемые результаты духовно-нравственного развития и воспитания обучающихся 7 класса (второй уровень результатов)</w:t>
      </w:r>
    </w:p>
    <w:p w14:paraId="59B759CD" w14:textId="77777777" w:rsidR="00300D17" w:rsidRPr="009A30BD" w:rsidRDefault="00300D17" w:rsidP="00300D17">
      <w:pPr>
        <w:autoSpaceDE w:val="0"/>
        <w:autoSpaceDN w:val="0"/>
        <w:adjustRightInd w:val="0"/>
        <w:rPr>
          <w:b/>
          <w:bCs/>
          <w:color w:val="000000"/>
        </w:rPr>
      </w:pPr>
      <w:r w:rsidRPr="00ED6B20">
        <w:rPr>
          <w:b/>
          <w:bCs/>
          <w:color w:val="000000"/>
        </w:rPr>
        <w:t xml:space="preserve">Формирование универсальных учебных действий: </w:t>
      </w:r>
    </w:p>
    <w:p w14:paraId="69FCF7CB" w14:textId="77777777" w:rsidR="00300D17" w:rsidRPr="00ED6B20" w:rsidRDefault="00300D17" w:rsidP="00300D17">
      <w:pPr>
        <w:autoSpaceDE w:val="0"/>
        <w:autoSpaceDN w:val="0"/>
        <w:adjustRightInd w:val="0"/>
        <w:rPr>
          <w:b/>
          <w:color w:val="000000"/>
        </w:rPr>
      </w:pPr>
      <w:r w:rsidRPr="00ED6B20">
        <w:rPr>
          <w:b/>
          <w:color w:val="000000"/>
        </w:rPr>
        <w:t xml:space="preserve">Личностные универсальные учебные действия: </w:t>
      </w:r>
    </w:p>
    <w:p w14:paraId="28BB1D49" w14:textId="77777777" w:rsidR="00300D17" w:rsidRPr="00ED6B20" w:rsidRDefault="00300D17" w:rsidP="00300D17">
      <w:pPr>
        <w:autoSpaceDE w:val="0"/>
        <w:autoSpaceDN w:val="0"/>
        <w:adjustRightInd w:val="0"/>
        <w:rPr>
          <w:color w:val="000000"/>
        </w:rPr>
      </w:pPr>
      <w:r w:rsidRPr="00ED6B20">
        <w:rPr>
          <w:color w:val="000000"/>
        </w:rPr>
        <w:t xml:space="preserve">У обучающихся будут сформированы: </w:t>
      </w:r>
    </w:p>
    <w:p w14:paraId="2D5F3AA2" w14:textId="77777777" w:rsidR="00300D17" w:rsidRPr="00ED6B20" w:rsidRDefault="00300D17" w:rsidP="00300D17">
      <w:pPr>
        <w:autoSpaceDE w:val="0"/>
        <w:autoSpaceDN w:val="0"/>
        <w:adjustRightInd w:val="0"/>
        <w:spacing w:after="50"/>
        <w:rPr>
          <w:color w:val="000000"/>
        </w:rPr>
      </w:pPr>
      <w:r w:rsidRPr="00ED6B20">
        <w:rPr>
          <w:color w:val="000000"/>
        </w:rPr>
        <w:t xml:space="preserve">- ориентация в нравственном содержании и смысле как собственных поступков, так и поступков окружающих людей; </w:t>
      </w:r>
    </w:p>
    <w:p w14:paraId="39592CC6" w14:textId="77777777" w:rsidR="00300D17" w:rsidRPr="00ED6B20" w:rsidRDefault="00300D17" w:rsidP="00300D17">
      <w:pPr>
        <w:autoSpaceDE w:val="0"/>
        <w:autoSpaceDN w:val="0"/>
        <w:adjustRightInd w:val="0"/>
        <w:spacing w:after="50"/>
        <w:rPr>
          <w:color w:val="000000"/>
        </w:rPr>
      </w:pPr>
      <w:r w:rsidRPr="00ED6B20">
        <w:rPr>
          <w:color w:val="000000"/>
        </w:rPr>
        <w:t xml:space="preserve">- знание основных моральных норм и ориентация на их выполнение; </w:t>
      </w:r>
    </w:p>
    <w:p w14:paraId="2D176C31" w14:textId="77777777" w:rsidR="00300D17" w:rsidRPr="00ED6B20" w:rsidRDefault="00300D17" w:rsidP="00300D17">
      <w:pPr>
        <w:autoSpaceDE w:val="0"/>
        <w:autoSpaceDN w:val="0"/>
        <w:adjustRightInd w:val="0"/>
        <w:spacing w:after="50"/>
        <w:rPr>
          <w:color w:val="000000"/>
        </w:rPr>
      </w:pPr>
      <w:r w:rsidRPr="00ED6B20">
        <w:rPr>
          <w:color w:val="000000"/>
        </w:rPr>
        <w:t xml:space="preserve">- развитие этических чувств — стыда, вины, совести как регуляторов морального поведения; </w:t>
      </w:r>
    </w:p>
    <w:p w14:paraId="769E597B" w14:textId="77777777" w:rsidR="00300D17" w:rsidRPr="009A30BD" w:rsidRDefault="00300D17" w:rsidP="00300D17">
      <w:pPr>
        <w:autoSpaceDE w:val="0"/>
        <w:autoSpaceDN w:val="0"/>
        <w:adjustRightInd w:val="0"/>
        <w:spacing w:after="50"/>
        <w:rPr>
          <w:color w:val="000000"/>
        </w:rPr>
      </w:pPr>
      <w:r w:rsidRPr="00ED6B20">
        <w:rPr>
          <w:color w:val="000000"/>
        </w:rPr>
        <w:t xml:space="preserve">- эмпатия как понимание чувств других людей и сопереживание им; </w:t>
      </w:r>
    </w:p>
    <w:p w14:paraId="33DBC10A" w14:textId="77777777" w:rsidR="00300D17" w:rsidRPr="00ED6B20" w:rsidRDefault="00300D17" w:rsidP="00300D17">
      <w:pPr>
        <w:autoSpaceDE w:val="0"/>
        <w:autoSpaceDN w:val="0"/>
        <w:adjustRightInd w:val="0"/>
        <w:rPr>
          <w:color w:val="000000"/>
        </w:rPr>
      </w:pPr>
    </w:p>
    <w:p w14:paraId="10897221" w14:textId="77777777" w:rsidR="00300D17" w:rsidRPr="00ED6B20" w:rsidRDefault="00300D17" w:rsidP="00300D17">
      <w:pPr>
        <w:autoSpaceDE w:val="0"/>
        <w:autoSpaceDN w:val="0"/>
        <w:adjustRightInd w:val="0"/>
        <w:rPr>
          <w:b/>
          <w:color w:val="000000"/>
        </w:rPr>
      </w:pPr>
      <w:r w:rsidRPr="00ED6B20">
        <w:rPr>
          <w:b/>
          <w:color w:val="000000"/>
        </w:rPr>
        <w:t xml:space="preserve">Метапредметные универсальные учебные действия: </w:t>
      </w:r>
    </w:p>
    <w:p w14:paraId="03EC1922" w14:textId="77777777" w:rsidR="00300D17" w:rsidRPr="00ED6B20" w:rsidRDefault="00300D17" w:rsidP="00300D17">
      <w:pPr>
        <w:autoSpaceDE w:val="0"/>
        <w:autoSpaceDN w:val="0"/>
        <w:adjustRightInd w:val="0"/>
        <w:rPr>
          <w:b/>
          <w:color w:val="000000"/>
        </w:rPr>
      </w:pPr>
      <w:r w:rsidRPr="00ED6B20">
        <w:rPr>
          <w:b/>
          <w:color w:val="000000"/>
        </w:rPr>
        <w:t xml:space="preserve">Регулятивные универсальные учебные действия: </w:t>
      </w:r>
    </w:p>
    <w:p w14:paraId="138CE939" w14:textId="77777777" w:rsidR="00300D17" w:rsidRPr="00ED6B20" w:rsidRDefault="00300D17" w:rsidP="00300D17">
      <w:pPr>
        <w:autoSpaceDE w:val="0"/>
        <w:autoSpaceDN w:val="0"/>
        <w:adjustRightInd w:val="0"/>
        <w:rPr>
          <w:color w:val="000000"/>
        </w:rPr>
      </w:pPr>
      <w:r w:rsidRPr="00ED6B20">
        <w:rPr>
          <w:color w:val="000000"/>
        </w:rPr>
        <w:t xml:space="preserve">Обучающийся научится: </w:t>
      </w:r>
    </w:p>
    <w:p w14:paraId="1FDBE835" w14:textId="77777777" w:rsidR="00300D17" w:rsidRPr="00ED6B20" w:rsidRDefault="00300D17" w:rsidP="00300D17">
      <w:pPr>
        <w:autoSpaceDE w:val="0"/>
        <w:autoSpaceDN w:val="0"/>
        <w:adjustRightInd w:val="0"/>
        <w:spacing w:after="41"/>
        <w:rPr>
          <w:color w:val="000000"/>
        </w:rPr>
      </w:pPr>
      <w:r w:rsidRPr="00ED6B20">
        <w:rPr>
          <w:color w:val="000000"/>
        </w:rPr>
        <w:t xml:space="preserve">- принимать и сохранять учебную задачу; </w:t>
      </w:r>
    </w:p>
    <w:p w14:paraId="5267EB15" w14:textId="77777777" w:rsidR="00300D17" w:rsidRPr="00ED6B20" w:rsidRDefault="00300D17" w:rsidP="00300D17">
      <w:pPr>
        <w:autoSpaceDE w:val="0"/>
        <w:autoSpaceDN w:val="0"/>
        <w:adjustRightInd w:val="0"/>
        <w:spacing w:after="41"/>
        <w:rPr>
          <w:color w:val="000000"/>
        </w:rPr>
      </w:pPr>
      <w:r w:rsidRPr="00ED6B20">
        <w:rPr>
          <w:color w:val="000000"/>
        </w:rPr>
        <w:t xml:space="preserve">- учитывать выделенные учителем ориентиры действия в новом учебном материале в сотрудничестве с учителем; </w:t>
      </w:r>
    </w:p>
    <w:p w14:paraId="77B25673" w14:textId="77777777" w:rsidR="00300D17" w:rsidRPr="00ED6B20" w:rsidRDefault="00300D17" w:rsidP="00300D17">
      <w:pPr>
        <w:autoSpaceDE w:val="0"/>
        <w:autoSpaceDN w:val="0"/>
        <w:adjustRightInd w:val="0"/>
        <w:spacing w:after="41"/>
        <w:rPr>
          <w:color w:val="000000"/>
        </w:rPr>
      </w:pPr>
      <w:r w:rsidRPr="00ED6B20">
        <w:rPr>
          <w:color w:val="000000"/>
        </w:rPr>
        <w:t xml:space="preserve">- планировать свои действия в соответствии с поставленной задачей и условиями еѐ реализации, в том числе во внутреннем плане; </w:t>
      </w:r>
    </w:p>
    <w:p w14:paraId="0FAB611B" w14:textId="77777777" w:rsidR="00300D17" w:rsidRPr="00ED6B20" w:rsidRDefault="00300D17" w:rsidP="00300D17">
      <w:pPr>
        <w:autoSpaceDE w:val="0"/>
        <w:autoSpaceDN w:val="0"/>
        <w:adjustRightInd w:val="0"/>
        <w:spacing w:after="41"/>
        <w:rPr>
          <w:color w:val="000000"/>
        </w:rPr>
      </w:pPr>
      <w:r w:rsidRPr="00ED6B20">
        <w:rPr>
          <w:color w:val="000000"/>
        </w:rPr>
        <w:t xml:space="preserve">- адекватно воспринимать предложения и оценку учителей, товарищей, родителей и других людей; </w:t>
      </w:r>
    </w:p>
    <w:p w14:paraId="3CB90EDE" w14:textId="77777777" w:rsidR="00300D17" w:rsidRPr="00ED6B20" w:rsidRDefault="00300D17" w:rsidP="00300D17">
      <w:pPr>
        <w:autoSpaceDE w:val="0"/>
        <w:autoSpaceDN w:val="0"/>
        <w:adjustRightInd w:val="0"/>
        <w:rPr>
          <w:color w:val="000000"/>
        </w:rPr>
      </w:pPr>
      <w:r w:rsidRPr="00ED6B20">
        <w:rPr>
          <w:color w:val="000000"/>
        </w:rPr>
        <w:t xml:space="preserve">- вносить необходимые коррективы в действие после его завершения на основе его оценки и учѐта характера сделанных ошибок, использовать предложения и оценки для создания нового, более совершенного результата; </w:t>
      </w:r>
    </w:p>
    <w:p w14:paraId="227C2E1F" w14:textId="77777777" w:rsidR="00300D17" w:rsidRPr="00ED6B20" w:rsidRDefault="00300D17" w:rsidP="00300D17">
      <w:pPr>
        <w:autoSpaceDE w:val="0"/>
        <w:autoSpaceDN w:val="0"/>
        <w:adjustRightInd w:val="0"/>
        <w:rPr>
          <w:color w:val="000000"/>
        </w:rPr>
      </w:pPr>
    </w:p>
    <w:p w14:paraId="11021C14" w14:textId="77777777" w:rsidR="00300D17" w:rsidRPr="00ED6B20" w:rsidRDefault="00300D17" w:rsidP="00300D17">
      <w:pPr>
        <w:autoSpaceDE w:val="0"/>
        <w:autoSpaceDN w:val="0"/>
        <w:adjustRightInd w:val="0"/>
        <w:rPr>
          <w:b/>
          <w:color w:val="000000"/>
        </w:rPr>
      </w:pPr>
      <w:r w:rsidRPr="00ED6B20">
        <w:rPr>
          <w:b/>
          <w:color w:val="000000"/>
        </w:rPr>
        <w:t xml:space="preserve">Познавательные универсальные учебные действия: </w:t>
      </w:r>
    </w:p>
    <w:p w14:paraId="18FBE351" w14:textId="77777777" w:rsidR="00300D17" w:rsidRPr="009A30BD" w:rsidRDefault="00300D17" w:rsidP="00300D17">
      <w:pPr>
        <w:pStyle w:val="a7"/>
        <w:spacing w:before="0" w:beforeAutospacing="0" w:after="0" w:afterAutospacing="0"/>
        <w:rPr>
          <w:rFonts w:eastAsia="Calibri"/>
          <w:color w:val="000000"/>
        </w:rPr>
      </w:pPr>
      <w:r w:rsidRPr="009A30BD">
        <w:rPr>
          <w:rFonts w:eastAsia="Calibri"/>
          <w:color w:val="000000"/>
        </w:rPr>
        <w:t>Обучающийся научится:</w:t>
      </w:r>
    </w:p>
    <w:p w14:paraId="124C48CF" w14:textId="77777777" w:rsidR="00300D17" w:rsidRPr="00ED6B20" w:rsidRDefault="00300D17" w:rsidP="00300D17">
      <w:pPr>
        <w:autoSpaceDE w:val="0"/>
        <w:autoSpaceDN w:val="0"/>
        <w:adjustRightInd w:val="0"/>
        <w:rPr>
          <w:color w:val="000000"/>
        </w:rPr>
      </w:pPr>
      <w:r w:rsidRPr="00ED6B20">
        <w:rPr>
          <w:color w:val="000000"/>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w:t>
      </w:r>
    </w:p>
    <w:p w14:paraId="1391F163" w14:textId="77777777" w:rsidR="00300D17" w:rsidRPr="00ED6B20" w:rsidRDefault="00300D17" w:rsidP="00300D17">
      <w:pPr>
        <w:autoSpaceDE w:val="0"/>
        <w:autoSpaceDN w:val="0"/>
        <w:adjustRightInd w:val="0"/>
        <w:rPr>
          <w:color w:val="000000"/>
        </w:rPr>
      </w:pPr>
      <w:r w:rsidRPr="00ED6B20">
        <w:rPr>
          <w:color w:val="000000"/>
        </w:rPr>
        <w:t xml:space="preserve">- строить сообщения в устной и письменной форме; </w:t>
      </w:r>
    </w:p>
    <w:p w14:paraId="60E621AE" w14:textId="77777777" w:rsidR="00300D17" w:rsidRPr="00ED6B20" w:rsidRDefault="00300D17" w:rsidP="00300D17">
      <w:pPr>
        <w:autoSpaceDE w:val="0"/>
        <w:autoSpaceDN w:val="0"/>
        <w:adjustRightInd w:val="0"/>
        <w:rPr>
          <w:color w:val="000000"/>
        </w:rPr>
      </w:pPr>
      <w:r w:rsidRPr="00ED6B20">
        <w:rPr>
          <w:color w:val="000000"/>
        </w:rPr>
        <w:t xml:space="preserve">- осуществлять анализ объектов с выделением существенных и несущественных признаков; </w:t>
      </w:r>
    </w:p>
    <w:p w14:paraId="77A6EB52" w14:textId="77777777" w:rsidR="00300D17" w:rsidRPr="00ED6B20" w:rsidRDefault="00300D17" w:rsidP="00300D17">
      <w:pPr>
        <w:autoSpaceDE w:val="0"/>
        <w:autoSpaceDN w:val="0"/>
        <w:adjustRightInd w:val="0"/>
        <w:rPr>
          <w:color w:val="000000"/>
        </w:rPr>
      </w:pPr>
    </w:p>
    <w:p w14:paraId="599EA432" w14:textId="77777777" w:rsidR="00300D17" w:rsidRPr="00ED6B20" w:rsidRDefault="00300D17" w:rsidP="00300D17">
      <w:pPr>
        <w:autoSpaceDE w:val="0"/>
        <w:autoSpaceDN w:val="0"/>
        <w:adjustRightInd w:val="0"/>
        <w:rPr>
          <w:b/>
          <w:color w:val="000000"/>
        </w:rPr>
      </w:pPr>
      <w:r w:rsidRPr="00ED6B20">
        <w:rPr>
          <w:b/>
          <w:color w:val="000000"/>
        </w:rPr>
        <w:t xml:space="preserve">Коммуникативные универсальные учебные действия: </w:t>
      </w:r>
      <w:r w:rsidRPr="009A30BD">
        <w:rPr>
          <w:color w:val="000000"/>
        </w:rPr>
        <w:t>обучающие научатся:</w:t>
      </w:r>
    </w:p>
    <w:p w14:paraId="360DF24C" w14:textId="77777777" w:rsidR="00300D17" w:rsidRPr="00ED6B20" w:rsidRDefault="00300D17" w:rsidP="00300D17">
      <w:pPr>
        <w:autoSpaceDE w:val="0"/>
        <w:autoSpaceDN w:val="0"/>
        <w:adjustRightInd w:val="0"/>
        <w:spacing w:after="43"/>
        <w:rPr>
          <w:color w:val="000000"/>
        </w:rPr>
      </w:pPr>
      <w:r w:rsidRPr="00ED6B20">
        <w:rPr>
          <w:color w:val="000000"/>
        </w:rP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w:t>
      </w:r>
    </w:p>
    <w:p w14:paraId="5015292C" w14:textId="77777777" w:rsidR="00300D17" w:rsidRPr="00ED6B20" w:rsidRDefault="00300D17" w:rsidP="00300D17">
      <w:pPr>
        <w:autoSpaceDE w:val="0"/>
        <w:autoSpaceDN w:val="0"/>
        <w:adjustRightInd w:val="0"/>
        <w:spacing w:after="43"/>
        <w:rPr>
          <w:color w:val="000000"/>
        </w:rPr>
      </w:pPr>
      <w:r w:rsidRPr="00ED6B20">
        <w:rPr>
          <w:color w:val="000000"/>
        </w:rPr>
        <w:t xml:space="preserve">- допускать возможность существования у людей различных точек зрения, в том числе не совпадающих с его собственной, и ориентироваться на позицию партнѐра в общении и взаимодействии; </w:t>
      </w:r>
    </w:p>
    <w:p w14:paraId="56D95579" w14:textId="77777777" w:rsidR="00300D17" w:rsidRPr="00ED6B20" w:rsidRDefault="00300D17" w:rsidP="00300D17">
      <w:pPr>
        <w:autoSpaceDE w:val="0"/>
        <w:autoSpaceDN w:val="0"/>
        <w:adjustRightInd w:val="0"/>
        <w:spacing w:after="43"/>
        <w:rPr>
          <w:color w:val="000000"/>
        </w:rPr>
      </w:pPr>
      <w:r w:rsidRPr="00ED6B20">
        <w:rPr>
          <w:color w:val="000000"/>
        </w:rPr>
        <w:t xml:space="preserve">- учитывать разные мнения и стремиться к координации различных позиций в сотрудничестве; </w:t>
      </w:r>
    </w:p>
    <w:p w14:paraId="6AB0F0A6" w14:textId="77777777" w:rsidR="00300D17" w:rsidRPr="00ED6B20" w:rsidRDefault="00300D17" w:rsidP="00300D17">
      <w:pPr>
        <w:autoSpaceDE w:val="0"/>
        <w:autoSpaceDN w:val="0"/>
        <w:adjustRightInd w:val="0"/>
        <w:spacing w:after="43"/>
        <w:rPr>
          <w:color w:val="000000"/>
        </w:rPr>
      </w:pPr>
      <w:r w:rsidRPr="00ED6B20">
        <w:rPr>
          <w:color w:val="000000"/>
        </w:rPr>
        <w:t xml:space="preserve">- формулировать собственное мнение и позицию; </w:t>
      </w:r>
    </w:p>
    <w:p w14:paraId="210D0D83" w14:textId="77777777" w:rsidR="00300D17" w:rsidRPr="00ED6B20" w:rsidRDefault="00300D17" w:rsidP="00300D17">
      <w:pPr>
        <w:autoSpaceDE w:val="0"/>
        <w:autoSpaceDN w:val="0"/>
        <w:adjustRightInd w:val="0"/>
        <w:rPr>
          <w:color w:val="000000"/>
        </w:rPr>
      </w:pPr>
      <w:r w:rsidRPr="00ED6B20">
        <w:rPr>
          <w:color w:val="000000"/>
        </w:rPr>
        <w:t xml:space="preserve">- договариваться и приходить к общему решению в совместной деятельности, в том числе в ситуации столкновения интересов; </w:t>
      </w:r>
    </w:p>
    <w:p w14:paraId="0CCC2213" w14:textId="77777777" w:rsidR="00300D17" w:rsidRPr="00ED6B20" w:rsidRDefault="00300D17" w:rsidP="00300D17">
      <w:pPr>
        <w:autoSpaceDE w:val="0"/>
        <w:autoSpaceDN w:val="0"/>
        <w:adjustRightInd w:val="0"/>
        <w:spacing w:after="50"/>
        <w:rPr>
          <w:color w:val="000000"/>
        </w:rPr>
      </w:pPr>
    </w:p>
    <w:p w14:paraId="0E43F152" w14:textId="77777777" w:rsidR="00300D17" w:rsidRPr="00ED6B20" w:rsidRDefault="00300D17" w:rsidP="00300D17">
      <w:pPr>
        <w:autoSpaceDE w:val="0"/>
        <w:autoSpaceDN w:val="0"/>
        <w:adjustRightInd w:val="0"/>
        <w:rPr>
          <w:b/>
          <w:color w:val="000000"/>
        </w:rPr>
      </w:pPr>
      <w:r w:rsidRPr="00ED6B20">
        <w:rPr>
          <w:b/>
          <w:color w:val="000000"/>
        </w:rPr>
        <w:t xml:space="preserve"> Предметные результаты: </w:t>
      </w:r>
    </w:p>
    <w:p w14:paraId="5F8D9607" w14:textId="77777777" w:rsidR="00300D17" w:rsidRPr="00ED6B20" w:rsidRDefault="00300D17" w:rsidP="00300D17">
      <w:pPr>
        <w:autoSpaceDE w:val="0"/>
        <w:autoSpaceDN w:val="0"/>
        <w:adjustRightInd w:val="0"/>
        <w:rPr>
          <w:color w:val="000000"/>
        </w:rPr>
      </w:pPr>
    </w:p>
    <w:p w14:paraId="55C17012" w14:textId="77777777" w:rsidR="00300D17" w:rsidRPr="00ED6B20" w:rsidRDefault="00300D17" w:rsidP="00300D17">
      <w:pPr>
        <w:autoSpaceDE w:val="0"/>
        <w:autoSpaceDN w:val="0"/>
        <w:adjustRightInd w:val="0"/>
        <w:rPr>
          <w:color w:val="000000"/>
        </w:rPr>
      </w:pPr>
      <w:r w:rsidRPr="00ED6B20">
        <w:rPr>
          <w:color w:val="000000"/>
        </w:rPr>
        <w:t xml:space="preserve">1) Воспитание гражданственности, патриотизма, уважения к правам, свободам и обязанностям человека: </w:t>
      </w:r>
    </w:p>
    <w:p w14:paraId="78F54118" w14:textId="77777777" w:rsidR="00300D17" w:rsidRPr="00ED6B20" w:rsidRDefault="00300D17" w:rsidP="00300D17">
      <w:pPr>
        <w:autoSpaceDE w:val="0"/>
        <w:autoSpaceDN w:val="0"/>
        <w:adjustRightInd w:val="0"/>
        <w:spacing w:after="48"/>
        <w:rPr>
          <w:color w:val="000000"/>
        </w:rPr>
      </w:pPr>
      <w:r w:rsidRPr="00ED6B20">
        <w:rPr>
          <w:color w:val="000000"/>
        </w:rPr>
        <w:t xml:space="preserve">• ценностное отношение к России, своему народу, отечественному культурно- 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14:paraId="73CF3EC2" w14:textId="77777777" w:rsidR="00300D17" w:rsidRPr="00ED6B20" w:rsidRDefault="00300D17" w:rsidP="00300D17">
      <w:pPr>
        <w:autoSpaceDE w:val="0"/>
        <w:autoSpaceDN w:val="0"/>
        <w:adjustRightInd w:val="0"/>
        <w:spacing w:after="48"/>
        <w:rPr>
          <w:color w:val="000000"/>
        </w:rPr>
      </w:pPr>
      <w:r w:rsidRPr="00ED6B20">
        <w:rPr>
          <w:color w:val="000000"/>
        </w:rPr>
        <w:t xml:space="preserve">• опыт ролевого взаимодействия и реализации гражданской, патриотической позиции; </w:t>
      </w:r>
    </w:p>
    <w:p w14:paraId="70A7A138" w14:textId="77777777" w:rsidR="00300D17" w:rsidRPr="00ED6B20" w:rsidRDefault="00300D17" w:rsidP="00300D17">
      <w:pPr>
        <w:autoSpaceDE w:val="0"/>
        <w:autoSpaceDN w:val="0"/>
        <w:adjustRightInd w:val="0"/>
        <w:rPr>
          <w:color w:val="000000"/>
        </w:rPr>
      </w:pPr>
      <w:r w:rsidRPr="00ED6B20">
        <w:rPr>
          <w:color w:val="000000"/>
        </w:rPr>
        <w:t xml:space="preserve">• начальные представления о правах и обязанностях человека, гражданина, семьянина, товарища. </w:t>
      </w:r>
    </w:p>
    <w:p w14:paraId="69E0CE36" w14:textId="77777777" w:rsidR="00300D17" w:rsidRPr="00ED6B20" w:rsidRDefault="00300D17" w:rsidP="00300D17">
      <w:pPr>
        <w:autoSpaceDE w:val="0"/>
        <w:autoSpaceDN w:val="0"/>
        <w:adjustRightInd w:val="0"/>
        <w:rPr>
          <w:color w:val="000000"/>
        </w:rPr>
      </w:pPr>
    </w:p>
    <w:p w14:paraId="7053EAF8" w14:textId="77777777" w:rsidR="00300D17" w:rsidRPr="00ED6B20" w:rsidRDefault="00300D17" w:rsidP="00300D17">
      <w:pPr>
        <w:autoSpaceDE w:val="0"/>
        <w:autoSpaceDN w:val="0"/>
        <w:adjustRightInd w:val="0"/>
        <w:rPr>
          <w:color w:val="000000"/>
        </w:rPr>
      </w:pPr>
      <w:r w:rsidRPr="00ED6B20">
        <w:rPr>
          <w:color w:val="000000"/>
        </w:rPr>
        <w:t xml:space="preserve">2)Воспитание нравственных чувств и этического сознания: </w:t>
      </w:r>
    </w:p>
    <w:p w14:paraId="5E6A27E0" w14:textId="77777777" w:rsidR="00300D17" w:rsidRPr="00ED6B20" w:rsidRDefault="00300D17" w:rsidP="00300D17">
      <w:pPr>
        <w:autoSpaceDE w:val="0"/>
        <w:autoSpaceDN w:val="0"/>
        <w:adjustRightInd w:val="0"/>
        <w:spacing w:after="45"/>
        <w:rPr>
          <w:color w:val="000000"/>
        </w:rPr>
      </w:pPr>
      <w:r w:rsidRPr="00ED6B20">
        <w:rPr>
          <w:color w:val="000000"/>
        </w:rPr>
        <w:t xml:space="preserve">•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w:t>
      </w:r>
    </w:p>
    <w:p w14:paraId="298898EA" w14:textId="77777777" w:rsidR="00300D17" w:rsidRPr="00ED6B20" w:rsidRDefault="00300D17" w:rsidP="00300D17">
      <w:pPr>
        <w:autoSpaceDE w:val="0"/>
        <w:autoSpaceDN w:val="0"/>
        <w:adjustRightInd w:val="0"/>
        <w:spacing w:after="45"/>
        <w:rPr>
          <w:color w:val="000000"/>
        </w:rPr>
      </w:pPr>
      <w:r w:rsidRPr="00ED6B20">
        <w:rPr>
          <w:color w:val="000000"/>
        </w:rPr>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14:paraId="785F08FE" w14:textId="77777777" w:rsidR="00300D17" w:rsidRPr="00ED6B20" w:rsidRDefault="00300D17" w:rsidP="00300D17">
      <w:pPr>
        <w:autoSpaceDE w:val="0"/>
        <w:autoSpaceDN w:val="0"/>
        <w:adjustRightInd w:val="0"/>
        <w:spacing w:after="45"/>
        <w:rPr>
          <w:color w:val="000000"/>
        </w:rPr>
      </w:pPr>
      <w:r w:rsidRPr="00ED6B20">
        <w:rPr>
          <w:color w:val="000000"/>
        </w:rPr>
        <w:t xml:space="preserve">• неравнодушие к жизненным проблемам других людей, сочувствие к человеку, находящемуся в трудной ситуации; </w:t>
      </w:r>
    </w:p>
    <w:p w14:paraId="70E8FD1E" w14:textId="77777777" w:rsidR="00300D17" w:rsidRPr="00ED6B20" w:rsidRDefault="00300D17" w:rsidP="00300D17">
      <w:pPr>
        <w:autoSpaceDE w:val="0"/>
        <w:autoSpaceDN w:val="0"/>
        <w:adjustRightInd w:val="0"/>
        <w:spacing w:after="45"/>
        <w:rPr>
          <w:color w:val="000000"/>
        </w:rPr>
      </w:pPr>
      <w:r w:rsidRPr="00ED6B20">
        <w:rPr>
          <w:color w:val="000000"/>
        </w:rP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14:paraId="35436A0D" w14:textId="77777777" w:rsidR="00300D17" w:rsidRPr="00ED6B20" w:rsidRDefault="00300D17" w:rsidP="00300D17">
      <w:pPr>
        <w:autoSpaceDE w:val="0"/>
        <w:autoSpaceDN w:val="0"/>
        <w:adjustRightInd w:val="0"/>
        <w:spacing w:after="45"/>
        <w:rPr>
          <w:color w:val="000000"/>
        </w:rPr>
      </w:pPr>
      <w:r w:rsidRPr="00ED6B20">
        <w:rPr>
          <w:color w:val="000000"/>
        </w:rPr>
        <w:t xml:space="preserve">• уважительное отношение к родителям (законным представителям), к старшим, заботливое отношение к младшим; </w:t>
      </w:r>
    </w:p>
    <w:p w14:paraId="76483BD4" w14:textId="77777777" w:rsidR="00300D17" w:rsidRPr="00ED6B20" w:rsidRDefault="00300D17" w:rsidP="00300D17">
      <w:pPr>
        <w:autoSpaceDE w:val="0"/>
        <w:autoSpaceDN w:val="0"/>
        <w:adjustRightInd w:val="0"/>
        <w:rPr>
          <w:color w:val="000000"/>
        </w:rPr>
      </w:pPr>
      <w:r w:rsidRPr="00ED6B20">
        <w:rPr>
          <w:color w:val="000000"/>
        </w:rPr>
        <w:t xml:space="preserve">• знание традиций своей семьи, бережное отношение к ним. </w:t>
      </w:r>
    </w:p>
    <w:p w14:paraId="4C2C1C51" w14:textId="77777777" w:rsidR="00300D17" w:rsidRPr="00ED6B20" w:rsidRDefault="00300D17" w:rsidP="00300D17">
      <w:pPr>
        <w:autoSpaceDE w:val="0"/>
        <w:autoSpaceDN w:val="0"/>
        <w:adjustRightInd w:val="0"/>
        <w:rPr>
          <w:color w:val="000000"/>
        </w:rPr>
      </w:pPr>
    </w:p>
    <w:p w14:paraId="53472345" w14:textId="77777777" w:rsidR="00300D17" w:rsidRPr="00ED6B20" w:rsidRDefault="00300D17" w:rsidP="00300D17">
      <w:pPr>
        <w:autoSpaceDE w:val="0"/>
        <w:autoSpaceDN w:val="0"/>
        <w:adjustRightInd w:val="0"/>
        <w:rPr>
          <w:color w:val="000000"/>
        </w:rPr>
      </w:pPr>
      <w:r w:rsidRPr="00ED6B20">
        <w:rPr>
          <w:color w:val="000000"/>
        </w:rPr>
        <w:t xml:space="preserve">3)Воспитание трудолюбия, творческого отношения к учению, труду, жизни: </w:t>
      </w:r>
    </w:p>
    <w:p w14:paraId="6B20F1B8" w14:textId="77777777" w:rsidR="00300D17" w:rsidRPr="00ED6B20" w:rsidRDefault="00300D17" w:rsidP="00300D17">
      <w:pPr>
        <w:autoSpaceDE w:val="0"/>
        <w:autoSpaceDN w:val="0"/>
        <w:adjustRightInd w:val="0"/>
        <w:spacing w:after="48"/>
        <w:rPr>
          <w:color w:val="000000"/>
        </w:rPr>
      </w:pPr>
      <w:r w:rsidRPr="00ED6B20">
        <w:rPr>
          <w:color w:val="000000"/>
        </w:rPr>
        <w:t xml:space="preserve">• первоначальный опыт участия в различных видах общественно полезной и личностно значимой деятельности; </w:t>
      </w:r>
    </w:p>
    <w:p w14:paraId="69E61002" w14:textId="77777777" w:rsidR="00300D17" w:rsidRPr="00ED6B20" w:rsidRDefault="00300D17" w:rsidP="00300D17">
      <w:pPr>
        <w:autoSpaceDE w:val="0"/>
        <w:autoSpaceDN w:val="0"/>
        <w:adjustRightInd w:val="0"/>
        <w:rPr>
          <w:color w:val="000000"/>
        </w:rPr>
      </w:pPr>
      <w:r w:rsidRPr="00ED6B20">
        <w:rPr>
          <w:color w:val="000000"/>
        </w:rPr>
        <w:t xml:space="preserve">• потребности и начальные умения выражать себя в различных доступных и наиболее привлекательных для ребѐнка видах творческой деятельности; </w:t>
      </w:r>
    </w:p>
    <w:p w14:paraId="3A0119C8" w14:textId="77777777" w:rsidR="00300D17" w:rsidRPr="009A30BD" w:rsidRDefault="00300D17" w:rsidP="00300D17">
      <w:pPr>
        <w:autoSpaceDE w:val="0"/>
        <w:autoSpaceDN w:val="0"/>
        <w:adjustRightInd w:val="0"/>
        <w:rPr>
          <w:color w:val="000000"/>
        </w:rPr>
      </w:pPr>
      <w:r w:rsidRPr="00ED6B20">
        <w:rPr>
          <w:color w:val="000000"/>
        </w:rPr>
        <w:t xml:space="preserve">4)Формирование ценностного отношения к здоровью и здоровому образу жизни: </w:t>
      </w:r>
    </w:p>
    <w:p w14:paraId="5746ED90" w14:textId="77777777" w:rsidR="00300D17" w:rsidRPr="00ED6B20" w:rsidRDefault="00300D17" w:rsidP="00300D17">
      <w:pPr>
        <w:autoSpaceDE w:val="0"/>
        <w:autoSpaceDN w:val="0"/>
        <w:adjustRightInd w:val="0"/>
        <w:rPr>
          <w:color w:val="000000"/>
        </w:rPr>
      </w:pPr>
      <w:r w:rsidRPr="00ED6B20">
        <w:rPr>
          <w:color w:val="000000"/>
        </w:rPr>
        <w:t xml:space="preserve">элементарные представления о взаимной обусловленности физического, нравственного, и психического здоровья человека, о важности морали и нравственности в сохранении здоровья человека. </w:t>
      </w:r>
    </w:p>
    <w:p w14:paraId="57149A55" w14:textId="77777777" w:rsidR="00300D17" w:rsidRPr="00ED6B20" w:rsidRDefault="00300D17" w:rsidP="00300D17">
      <w:pPr>
        <w:autoSpaceDE w:val="0"/>
        <w:autoSpaceDN w:val="0"/>
        <w:adjustRightInd w:val="0"/>
        <w:rPr>
          <w:color w:val="000000"/>
        </w:rPr>
      </w:pPr>
      <w:r w:rsidRPr="00ED6B20">
        <w:rPr>
          <w:color w:val="000000"/>
        </w:rPr>
        <w:t xml:space="preserve">5)Воспитание ценностного отношения к прекрасному, формирование представлений об эстетических идеалах и ценностях (эстетическое воспитание): </w:t>
      </w:r>
    </w:p>
    <w:p w14:paraId="4C7193BB" w14:textId="77777777" w:rsidR="00300D17" w:rsidRPr="00ED6B20" w:rsidRDefault="00300D17" w:rsidP="00300D17">
      <w:pPr>
        <w:autoSpaceDE w:val="0"/>
        <w:autoSpaceDN w:val="0"/>
        <w:adjustRightInd w:val="0"/>
        <w:spacing w:after="45"/>
        <w:rPr>
          <w:color w:val="000000"/>
        </w:rPr>
      </w:pPr>
      <w:r w:rsidRPr="00ED6B20">
        <w:rPr>
          <w:color w:val="000000"/>
        </w:rPr>
        <w:t xml:space="preserve">• первоначальные умения видеть красоту в окружающем мире, в поведении, поступках людей; </w:t>
      </w:r>
    </w:p>
    <w:p w14:paraId="3C3D5981" w14:textId="77777777" w:rsidR="00300D17" w:rsidRPr="00ED6B20" w:rsidRDefault="00300D17" w:rsidP="00300D17">
      <w:pPr>
        <w:autoSpaceDE w:val="0"/>
        <w:autoSpaceDN w:val="0"/>
        <w:adjustRightInd w:val="0"/>
        <w:rPr>
          <w:color w:val="000000"/>
        </w:rPr>
      </w:pPr>
      <w:r w:rsidRPr="00ED6B20">
        <w:rPr>
          <w:color w:val="000000"/>
        </w:rPr>
        <w:t xml:space="preserve">•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 </w:t>
      </w:r>
    </w:p>
    <w:p w14:paraId="189F8B46" w14:textId="77777777" w:rsidR="00300D17" w:rsidRPr="00ED6B20" w:rsidRDefault="00300D17" w:rsidP="00300D17">
      <w:pPr>
        <w:autoSpaceDE w:val="0"/>
        <w:autoSpaceDN w:val="0"/>
        <w:adjustRightInd w:val="0"/>
        <w:jc w:val="center"/>
        <w:rPr>
          <w:color w:val="000000"/>
        </w:rPr>
      </w:pPr>
      <w:r w:rsidRPr="00ED6B20">
        <w:rPr>
          <w:b/>
          <w:bCs/>
          <w:color w:val="000000"/>
        </w:rPr>
        <w:t>Планируемые результаты духовно-нравственного развития и воспитания обучающихся 8 класса (второй уровень результатов)</w:t>
      </w:r>
    </w:p>
    <w:p w14:paraId="3BAEB500" w14:textId="77777777" w:rsidR="00300D17" w:rsidRPr="00ED6B20" w:rsidRDefault="00300D17" w:rsidP="00300D17">
      <w:pPr>
        <w:autoSpaceDE w:val="0"/>
        <w:autoSpaceDN w:val="0"/>
        <w:adjustRightInd w:val="0"/>
        <w:rPr>
          <w:color w:val="000000"/>
        </w:rPr>
      </w:pPr>
      <w:r w:rsidRPr="00ED6B20">
        <w:rPr>
          <w:b/>
          <w:bCs/>
          <w:color w:val="000000"/>
        </w:rPr>
        <w:t xml:space="preserve">Формирование универсальных учебных действий: </w:t>
      </w:r>
    </w:p>
    <w:p w14:paraId="3862A029" w14:textId="77777777" w:rsidR="00300D17" w:rsidRPr="00ED6B20" w:rsidRDefault="00300D17" w:rsidP="00300D17">
      <w:pPr>
        <w:autoSpaceDE w:val="0"/>
        <w:autoSpaceDN w:val="0"/>
        <w:adjustRightInd w:val="0"/>
        <w:rPr>
          <w:color w:val="000000"/>
        </w:rPr>
      </w:pPr>
      <w:r w:rsidRPr="00ED6B20">
        <w:rPr>
          <w:color w:val="000000"/>
        </w:rPr>
        <w:t xml:space="preserve">Личностные универсальные учебные действия: </w:t>
      </w:r>
    </w:p>
    <w:p w14:paraId="3AA71299" w14:textId="77777777" w:rsidR="00300D17" w:rsidRPr="00ED6B20" w:rsidRDefault="00300D17" w:rsidP="00300D17">
      <w:pPr>
        <w:autoSpaceDE w:val="0"/>
        <w:autoSpaceDN w:val="0"/>
        <w:adjustRightInd w:val="0"/>
        <w:rPr>
          <w:color w:val="000000"/>
        </w:rPr>
      </w:pPr>
      <w:r w:rsidRPr="00ED6B20">
        <w:rPr>
          <w:color w:val="000000"/>
        </w:rPr>
        <w:t xml:space="preserve">У обучающихся будут сформированы: </w:t>
      </w:r>
    </w:p>
    <w:p w14:paraId="368138EC" w14:textId="77777777" w:rsidR="00300D17" w:rsidRPr="00ED6B20" w:rsidRDefault="00300D17" w:rsidP="00300D17">
      <w:pPr>
        <w:autoSpaceDE w:val="0"/>
        <w:autoSpaceDN w:val="0"/>
        <w:adjustRightInd w:val="0"/>
        <w:spacing w:after="50"/>
        <w:rPr>
          <w:color w:val="000000"/>
        </w:rPr>
      </w:pPr>
      <w:r w:rsidRPr="00ED6B20">
        <w:rPr>
          <w:color w:val="000000"/>
        </w:rPr>
        <w:t xml:space="preserve">- ориентация в нравственном содержании и смысле как собственных поступков, так и поступков окружающих людей; </w:t>
      </w:r>
    </w:p>
    <w:p w14:paraId="16717833" w14:textId="77777777" w:rsidR="00300D17" w:rsidRPr="00ED6B20" w:rsidRDefault="00300D17" w:rsidP="00300D17">
      <w:pPr>
        <w:autoSpaceDE w:val="0"/>
        <w:autoSpaceDN w:val="0"/>
        <w:adjustRightInd w:val="0"/>
        <w:spacing w:after="50"/>
        <w:rPr>
          <w:color w:val="000000"/>
        </w:rPr>
      </w:pPr>
      <w:r w:rsidRPr="00ED6B20">
        <w:rPr>
          <w:color w:val="000000"/>
        </w:rPr>
        <w:t xml:space="preserve">- знание основных моральных норм и ориентация на их выполнение; </w:t>
      </w:r>
    </w:p>
    <w:p w14:paraId="1A1CF46D" w14:textId="77777777" w:rsidR="00300D17" w:rsidRPr="00ED6B20" w:rsidRDefault="00300D17" w:rsidP="00300D17">
      <w:pPr>
        <w:autoSpaceDE w:val="0"/>
        <w:autoSpaceDN w:val="0"/>
        <w:adjustRightInd w:val="0"/>
        <w:spacing w:after="50"/>
        <w:rPr>
          <w:color w:val="000000"/>
        </w:rPr>
      </w:pPr>
      <w:r w:rsidRPr="00ED6B20">
        <w:rPr>
          <w:color w:val="000000"/>
        </w:rPr>
        <w:t xml:space="preserve">- развитие этических чувств — стыда, вины, совести как регуляторов морального поведения; </w:t>
      </w:r>
    </w:p>
    <w:p w14:paraId="63D9C067" w14:textId="77777777" w:rsidR="00300D17" w:rsidRPr="00ED6B20" w:rsidRDefault="00300D17" w:rsidP="00300D17">
      <w:pPr>
        <w:autoSpaceDE w:val="0"/>
        <w:autoSpaceDN w:val="0"/>
        <w:adjustRightInd w:val="0"/>
        <w:spacing w:after="50"/>
        <w:rPr>
          <w:color w:val="000000"/>
        </w:rPr>
      </w:pPr>
      <w:r w:rsidRPr="00ED6B20">
        <w:rPr>
          <w:color w:val="000000"/>
        </w:rPr>
        <w:t xml:space="preserve">- эмпатия как понимание чувств других людей и сопереживание им; </w:t>
      </w:r>
    </w:p>
    <w:p w14:paraId="33B72236" w14:textId="77777777" w:rsidR="00300D17" w:rsidRPr="00ED6B20" w:rsidRDefault="00300D17" w:rsidP="00300D17">
      <w:pPr>
        <w:autoSpaceDE w:val="0"/>
        <w:autoSpaceDN w:val="0"/>
        <w:adjustRightInd w:val="0"/>
        <w:rPr>
          <w:b/>
          <w:color w:val="000000"/>
        </w:rPr>
      </w:pPr>
      <w:r w:rsidRPr="00ED6B20">
        <w:rPr>
          <w:b/>
          <w:color w:val="000000"/>
        </w:rPr>
        <w:t xml:space="preserve"> Метапредметные универсальные учебные действия: </w:t>
      </w:r>
    </w:p>
    <w:p w14:paraId="13A82F96" w14:textId="77777777" w:rsidR="00300D17" w:rsidRPr="00ED6B20" w:rsidRDefault="00300D17" w:rsidP="00300D17">
      <w:pPr>
        <w:autoSpaceDE w:val="0"/>
        <w:autoSpaceDN w:val="0"/>
        <w:adjustRightInd w:val="0"/>
        <w:rPr>
          <w:b/>
          <w:color w:val="000000"/>
        </w:rPr>
      </w:pPr>
      <w:r w:rsidRPr="00ED6B20">
        <w:rPr>
          <w:b/>
          <w:color w:val="000000"/>
        </w:rPr>
        <w:t xml:space="preserve"> Регулятивные универсальные учебные действия: </w:t>
      </w:r>
    </w:p>
    <w:p w14:paraId="36364949" w14:textId="77777777" w:rsidR="00300D17" w:rsidRPr="00ED6B20" w:rsidRDefault="00300D17" w:rsidP="00300D17">
      <w:pPr>
        <w:autoSpaceDE w:val="0"/>
        <w:autoSpaceDN w:val="0"/>
        <w:adjustRightInd w:val="0"/>
        <w:rPr>
          <w:color w:val="000000"/>
        </w:rPr>
      </w:pPr>
      <w:r w:rsidRPr="00ED6B20">
        <w:rPr>
          <w:color w:val="000000"/>
        </w:rPr>
        <w:t xml:space="preserve">Обучающийся научится: </w:t>
      </w:r>
    </w:p>
    <w:p w14:paraId="5BA64D69" w14:textId="77777777" w:rsidR="00300D17" w:rsidRPr="00ED6B20" w:rsidRDefault="00300D17" w:rsidP="00300D17">
      <w:pPr>
        <w:autoSpaceDE w:val="0"/>
        <w:autoSpaceDN w:val="0"/>
        <w:adjustRightInd w:val="0"/>
        <w:spacing w:after="41"/>
        <w:rPr>
          <w:color w:val="000000"/>
        </w:rPr>
      </w:pPr>
      <w:r w:rsidRPr="00ED6B20">
        <w:rPr>
          <w:color w:val="000000"/>
        </w:rPr>
        <w:t xml:space="preserve">- принимать и сохранять учебную задачу; </w:t>
      </w:r>
    </w:p>
    <w:p w14:paraId="15F49176" w14:textId="77777777" w:rsidR="00300D17" w:rsidRPr="00ED6B20" w:rsidRDefault="00300D17" w:rsidP="00300D17">
      <w:pPr>
        <w:autoSpaceDE w:val="0"/>
        <w:autoSpaceDN w:val="0"/>
        <w:adjustRightInd w:val="0"/>
        <w:spacing w:after="41"/>
        <w:rPr>
          <w:color w:val="000000"/>
        </w:rPr>
      </w:pPr>
      <w:r w:rsidRPr="00ED6B20">
        <w:rPr>
          <w:color w:val="000000"/>
        </w:rPr>
        <w:t xml:space="preserve">- учитывать выделенные учителем ориентиры действия в новом учебном материале в сотрудничестве с учителем; </w:t>
      </w:r>
    </w:p>
    <w:p w14:paraId="627D06F3" w14:textId="77777777" w:rsidR="00300D17" w:rsidRPr="00ED6B20" w:rsidRDefault="00300D17" w:rsidP="00300D17">
      <w:pPr>
        <w:autoSpaceDE w:val="0"/>
        <w:autoSpaceDN w:val="0"/>
        <w:adjustRightInd w:val="0"/>
        <w:spacing w:after="41"/>
        <w:rPr>
          <w:color w:val="000000"/>
        </w:rPr>
      </w:pPr>
      <w:r w:rsidRPr="00ED6B20">
        <w:rPr>
          <w:color w:val="000000"/>
        </w:rPr>
        <w:t xml:space="preserve">- планировать свои действия в соответствии с поставленной задачей и условиями еѐ реализации, в том числе во внутреннем плане; </w:t>
      </w:r>
    </w:p>
    <w:p w14:paraId="7180831F" w14:textId="77777777" w:rsidR="00300D17" w:rsidRPr="00ED6B20" w:rsidRDefault="00300D17" w:rsidP="00300D17">
      <w:pPr>
        <w:autoSpaceDE w:val="0"/>
        <w:autoSpaceDN w:val="0"/>
        <w:adjustRightInd w:val="0"/>
        <w:spacing w:after="41"/>
        <w:rPr>
          <w:color w:val="000000"/>
        </w:rPr>
      </w:pPr>
      <w:r w:rsidRPr="00ED6B20">
        <w:rPr>
          <w:color w:val="000000"/>
        </w:rPr>
        <w:t xml:space="preserve">- адекватно воспринимать предложения и оценку учителей, товарищей, родителей и других людей; </w:t>
      </w:r>
    </w:p>
    <w:p w14:paraId="6A333D36" w14:textId="77777777" w:rsidR="00300D17" w:rsidRPr="00ED6B20" w:rsidRDefault="00300D17" w:rsidP="00300D17">
      <w:pPr>
        <w:autoSpaceDE w:val="0"/>
        <w:autoSpaceDN w:val="0"/>
        <w:adjustRightInd w:val="0"/>
        <w:rPr>
          <w:color w:val="000000"/>
        </w:rPr>
      </w:pPr>
      <w:r w:rsidRPr="00ED6B20">
        <w:rPr>
          <w:color w:val="000000"/>
        </w:rPr>
        <w:t xml:space="preserve">- вносить необходимые коррективы в действие после его завершения на основе его оценки и учѐта характера сделанных ошибок, использовать предложения и оценки для создания нового, более совершенного результата; </w:t>
      </w:r>
    </w:p>
    <w:p w14:paraId="4AC031AF" w14:textId="77777777" w:rsidR="00300D17" w:rsidRPr="00ED6B20" w:rsidRDefault="00300D17" w:rsidP="00300D17">
      <w:pPr>
        <w:autoSpaceDE w:val="0"/>
        <w:autoSpaceDN w:val="0"/>
        <w:adjustRightInd w:val="0"/>
        <w:rPr>
          <w:color w:val="000000"/>
        </w:rPr>
      </w:pPr>
    </w:p>
    <w:p w14:paraId="4A3EE416" w14:textId="77777777" w:rsidR="00300D17" w:rsidRPr="009A30BD" w:rsidRDefault="00300D17" w:rsidP="00300D17">
      <w:pPr>
        <w:pStyle w:val="a7"/>
        <w:spacing w:before="0" w:beforeAutospacing="0" w:after="0" w:afterAutospacing="0"/>
        <w:rPr>
          <w:rFonts w:eastAsia="Calibri"/>
          <w:b/>
          <w:color w:val="000000"/>
        </w:rPr>
      </w:pPr>
      <w:r w:rsidRPr="009A30BD">
        <w:rPr>
          <w:rFonts w:eastAsia="Calibri"/>
          <w:b/>
          <w:color w:val="000000"/>
        </w:rPr>
        <w:t>Познавательные универсальные учебные действия:</w:t>
      </w:r>
    </w:p>
    <w:p w14:paraId="69C0EDD7" w14:textId="77777777" w:rsidR="00300D17" w:rsidRPr="00ED6B20" w:rsidRDefault="00300D17" w:rsidP="00300D17">
      <w:pPr>
        <w:autoSpaceDE w:val="0"/>
        <w:autoSpaceDN w:val="0"/>
        <w:adjustRightInd w:val="0"/>
        <w:rPr>
          <w:color w:val="000000"/>
        </w:rPr>
      </w:pPr>
      <w:r w:rsidRPr="00ED6B20">
        <w:rPr>
          <w:color w:val="000000"/>
        </w:rPr>
        <w:t xml:space="preserve">Обучающийся научится: </w:t>
      </w:r>
    </w:p>
    <w:p w14:paraId="297146BF" w14:textId="77777777" w:rsidR="00300D17" w:rsidRPr="00ED6B20" w:rsidRDefault="00300D17" w:rsidP="00300D17">
      <w:pPr>
        <w:autoSpaceDE w:val="0"/>
        <w:autoSpaceDN w:val="0"/>
        <w:adjustRightInd w:val="0"/>
        <w:rPr>
          <w:color w:val="000000"/>
        </w:rPr>
      </w:pPr>
      <w:r w:rsidRPr="00ED6B20">
        <w:rPr>
          <w:color w:val="000000"/>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в открытом информационном пространстве, в том числе контролируемом пространстве Интернета; - строить сообщения в устной и письменной форме; </w:t>
      </w:r>
    </w:p>
    <w:p w14:paraId="79B3C79A" w14:textId="77777777" w:rsidR="00300D17" w:rsidRPr="00ED6B20" w:rsidRDefault="00300D17" w:rsidP="00300D17">
      <w:pPr>
        <w:autoSpaceDE w:val="0"/>
        <w:autoSpaceDN w:val="0"/>
        <w:adjustRightInd w:val="0"/>
        <w:rPr>
          <w:color w:val="000000"/>
        </w:rPr>
      </w:pPr>
      <w:r w:rsidRPr="00ED6B20">
        <w:rPr>
          <w:color w:val="000000"/>
        </w:rPr>
        <w:t xml:space="preserve">- осуществлять анализ объектов; </w:t>
      </w:r>
    </w:p>
    <w:p w14:paraId="00FD6452" w14:textId="77777777" w:rsidR="00300D17" w:rsidRPr="00ED6B20" w:rsidRDefault="00300D17" w:rsidP="00300D17">
      <w:pPr>
        <w:autoSpaceDE w:val="0"/>
        <w:autoSpaceDN w:val="0"/>
        <w:adjustRightInd w:val="0"/>
        <w:rPr>
          <w:b/>
          <w:color w:val="000000"/>
        </w:rPr>
      </w:pPr>
      <w:r w:rsidRPr="00ED6B20">
        <w:rPr>
          <w:b/>
          <w:color w:val="000000"/>
        </w:rPr>
        <w:t xml:space="preserve">Коммуникативные универсальные учебные действия: </w:t>
      </w:r>
    </w:p>
    <w:p w14:paraId="13FE5D8E" w14:textId="77777777" w:rsidR="00300D17" w:rsidRPr="00ED6B20" w:rsidRDefault="00300D17" w:rsidP="00300D17">
      <w:pPr>
        <w:pStyle w:val="a7"/>
        <w:spacing w:before="0" w:beforeAutospacing="0" w:after="0" w:afterAutospacing="0"/>
        <w:rPr>
          <w:rFonts w:eastAsia="Calibri"/>
          <w:color w:val="000000"/>
        </w:rPr>
      </w:pPr>
      <w:r w:rsidRPr="009A30BD">
        <w:rPr>
          <w:rFonts w:eastAsia="Calibri"/>
          <w:color w:val="000000"/>
        </w:rPr>
        <w:t>Обучающийся научится:</w:t>
      </w:r>
    </w:p>
    <w:p w14:paraId="2057DA2B" w14:textId="77777777" w:rsidR="00300D17" w:rsidRPr="00ED6B20" w:rsidRDefault="00300D17" w:rsidP="00300D17">
      <w:pPr>
        <w:autoSpaceDE w:val="0"/>
        <w:autoSpaceDN w:val="0"/>
        <w:adjustRightInd w:val="0"/>
        <w:spacing w:after="45"/>
        <w:rPr>
          <w:color w:val="000000"/>
        </w:rPr>
      </w:pPr>
      <w:r w:rsidRPr="00ED6B20">
        <w:rPr>
          <w:color w:val="000000"/>
        </w:rP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w:t>
      </w:r>
    </w:p>
    <w:p w14:paraId="655970D5" w14:textId="77777777" w:rsidR="00300D17" w:rsidRPr="00ED6B20" w:rsidRDefault="00300D17" w:rsidP="00300D17">
      <w:pPr>
        <w:autoSpaceDE w:val="0"/>
        <w:autoSpaceDN w:val="0"/>
        <w:adjustRightInd w:val="0"/>
        <w:spacing w:after="45"/>
        <w:rPr>
          <w:color w:val="000000"/>
        </w:rPr>
      </w:pPr>
      <w:r w:rsidRPr="00ED6B20">
        <w:rPr>
          <w:color w:val="000000"/>
        </w:rPr>
        <w:t xml:space="preserve">- допускать возможность существования у людей различных точек зрения, в том числе не совпадающих с его собственной, и ориентироваться на позицию партнѐра в общении и взаимодействии; </w:t>
      </w:r>
    </w:p>
    <w:p w14:paraId="334A8F55" w14:textId="77777777" w:rsidR="00300D17" w:rsidRPr="00ED6B20" w:rsidRDefault="00300D17" w:rsidP="00300D17">
      <w:pPr>
        <w:autoSpaceDE w:val="0"/>
        <w:autoSpaceDN w:val="0"/>
        <w:adjustRightInd w:val="0"/>
        <w:spacing w:after="45"/>
        <w:rPr>
          <w:color w:val="000000"/>
        </w:rPr>
      </w:pPr>
      <w:r w:rsidRPr="00ED6B20">
        <w:rPr>
          <w:color w:val="000000"/>
        </w:rPr>
        <w:t xml:space="preserve">- учитывать разные мнения и стремиться к координации различных позиций в сотрудничестве; </w:t>
      </w:r>
    </w:p>
    <w:p w14:paraId="4E6979E8" w14:textId="77777777" w:rsidR="00300D17" w:rsidRPr="00ED6B20" w:rsidRDefault="00300D17" w:rsidP="00300D17">
      <w:pPr>
        <w:autoSpaceDE w:val="0"/>
        <w:autoSpaceDN w:val="0"/>
        <w:adjustRightInd w:val="0"/>
        <w:spacing w:after="45"/>
        <w:rPr>
          <w:color w:val="000000"/>
        </w:rPr>
      </w:pPr>
      <w:r w:rsidRPr="00ED6B20">
        <w:rPr>
          <w:color w:val="000000"/>
        </w:rPr>
        <w:t xml:space="preserve">- формулировать собственное мнение и позицию; </w:t>
      </w:r>
    </w:p>
    <w:p w14:paraId="3F76A4CE" w14:textId="77777777" w:rsidR="00300D17" w:rsidRPr="00ED6B20" w:rsidRDefault="00300D17" w:rsidP="00300D17">
      <w:pPr>
        <w:autoSpaceDE w:val="0"/>
        <w:autoSpaceDN w:val="0"/>
        <w:adjustRightInd w:val="0"/>
        <w:spacing w:after="45"/>
        <w:rPr>
          <w:color w:val="000000"/>
        </w:rPr>
      </w:pPr>
      <w:r w:rsidRPr="00ED6B20">
        <w:rPr>
          <w:color w:val="000000"/>
        </w:rPr>
        <w:t xml:space="preserve">- договариваться и приходить к общему решению в совместной деятельности, в том числе в ситуации столкновения интересов; </w:t>
      </w:r>
    </w:p>
    <w:p w14:paraId="459D3F6A" w14:textId="77777777" w:rsidR="00300D17" w:rsidRPr="00ED6B20" w:rsidRDefault="00300D17" w:rsidP="00300D17">
      <w:pPr>
        <w:autoSpaceDE w:val="0"/>
        <w:autoSpaceDN w:val="0"/>
        <w:adjustRightInd w:val="0"/>
        <w:rPr>
          <w:color w:val="000000"/>
        </w:rPr>
      </w:pPr>
      <w:r w:rsidRPr="00ED6B20">
        <w:rPr>
          <w:color w:val="000000"/>
        </w:rPr>
        <w:t xml:space="preserve">- </w:t>
      </w:r>
      <w:r w:rsidRPr="00ED6B20">
        <w:rPr>
          <w:b/>
          <w:bCs/>
          <w:color w:val="000000"/>
        </w:rPr>
        <w:t xml:space="preserve">Предметные результаты: </w:t>
      </w:r>
    </w:p>
    <w:p w14:paraId="3C969169" w14:textId="77777777" w:rsidR="00300D17" w:rsidRPr="00ED6B20" w:rsidRDefault="00300D17" w:rsidP="00300D17">
      <w:pPr>
        <w:autoSpaceDE w:val="0"/>
        <w:autoSpaceDN w:val="0"/>
        <w:adjustRightInd w:val="0"/>
        <w:rPr>
          <w:color w:val="000000"/>
        </w:rPr>
      </w:pPr>
      <w:r w:rsidRPr="00ED6B20">
        <w:rPr>
          <w:color w:val="000000"/>
        </w:rPr>
        <w:t xml:space="preserve">1) Воспитание гражданственности, патриотизма, уважения к правам, свободам и обязанностям человека: </w:t>
      </w:r>
    </w:p>
    <w:p w14:paraId="7755430E" w14:textId="77777777" w:rsidR="00300D17" w:rsidRPr="00ED6B20" w:rsidRDefault="00300D17" w:rsidP="00300D17">
      <w:pPr>
        <w:autoSpaceDE w:val="0"/>
        <w:autoSpaceDN w:val="0"/>
        <w:adjustRightInd w:val="0"/>
        <w:spacing w:after="45"/>
        <w:rPr>
          <w:color w:val="000000"/>
        </w:rPr>
      </w:pPr>
      <w:r w:rsidRPr="00ED6B20">
        <w:rPr>
          <w:color w:val="000000"/>
        </w:rPr>
        <w:t xml:space="preserve">• ценностное отношение к России, своему народу, русскому языку, народным традициям, старшему поколению; </w:t>
      </w:r>
    </w:p>
    <w:p w14:paraId="1CFA6F18" w14:textId="77777777" w:rsidR="00300D17" w:rsidRPr="00ED6B20" w:rsidRDefault="00300D17" w:rsidP="00300D17">
      <w:pPr>
        <w:autoSpaceDE w:val="0"/>
        <w:autoSpaceDN w:val="0"/>
        <w:adjustRightInd w:val="0"/>
        <w:rPr>
          <w:color w:val="000000"/>
        </w:rPr>
      </w:pPr>
      <w:r w:rsidRPr="00ED6B20">
        <w:rPr>
          <w:color w:val="000000"/>
        </w:rPr>
        <w:t xml:space="preserve">• начальные представления о правах и обязанностях человека, гражданина, семьянина, товарища. </w:t>
      </w:r>
    </w:p>
    <w:p w14:paraId="4E849AB3" w14:textId="77777777" w:rsidR="00300D17" w:rsidRPr="00ED6B20" w:rsidRDefault="00300D17" w:rsidP="00300D17">
      <w:pPr>
        <w:autoSpaceDE w:val="0"/>
        <w:autoSpaceDN w:val="0"/>
        <w:adjustRightInd w:val="0"/>
        <w:rPr>
          <w:color w:val="000000"/>
        </w:rPr>
      </w:pPr>
    </w:p>
    <w:p w14:paraId="502F9A98" w14:textId="77777777" w:rsidR="00300D17" w:rsidRPr="00ED6B20" w:rsidRDefault="00300D17" w:rsidP="00300D17">
      <w:pPr>
        <w:autoSpaceDE w:val="0"/>
        <w:autoSpaceDN w:val="0"/>
        <w:adjustRightInd w:val="0"/>
        <w:rPr>
          <w:color w:val="000000"/>
        </w:rPr>
      </w:pPr>
      <w:r w:rsidRPr="00ED6B20">
        <w:rPr>
          <w:color w:val="000000"/>
        </w:rPr>
        <w:t xml:space="preserve">2)Воспитание нравственных чувств и этического сознания: </w:t>
      </w:r>
    </w:p>
    <w:p w14:paraId="4D4AA3B1" w14:textId="77777777" w:rsidR="00300D17" w:rsidRPr="00ED6B20" w:rsidRDefault="00300D17" w:rsidP="00300D17">
      <w:pPr>
        <w:autoSpaceDE w:val="0"/>
        <w:autoSpaceDN w:val="0"/>
        <w:adjustRightInd w:val="0"/>
        <w:spacing w:after="46"/>
        <w:rPr>
          <w:color w:val="000000"/>
        </w:rPr>
      </w:pPr>
      <w:r w:rsidRPr="00ED6B20">
        <w:rPr>
          <w:color w:val="000000"/>
        </w:rPr>
        <w:t xml:space="preserve">•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14:paraId="43769B69" w14:textId="77777777" w:rsidR="00300D17" w:rsidRPr="00ED6B20" w:rsidRDefault="00300D17" w:rsidP="00300D17">
      <w:pPr>
        <w:autoSpaceDE w:val="0"/>
        <w:autoSpaceDN w:val="0"/>
        <w:adjustRightInd w:val="0"/>
        <w:spacing w:after="46"/>
        <w:rPr>
          <w:color w:val="000000"/>
        </w:rPr>
      </w:pPr>
      <w:r w:rsidRPr="00ED6B20">
        <w:rPr>
          <w:color w:val="000000"/>
        </w:rPr>
        <w:t xml:space="preserve">• неравнодушие к жизненным проблемам других людей, сочувствие к человеку, находящемуся в трудной ситуации; </w:t>
      </w:r>
    </w:p>
    <w:p w14:paraId="3834EA61" w14:textId="77777777" w:rsidR="00300D17" w:rsidRPr="00ED6B20" w:rsidRDefault="00300D17" w:rsidP="00300D17">
      <w:pPr>
        <w:autoSpaceDE w:val="0"/>
        <w:autoSpaceDN w:val="0"/>
        <w:adjustRightInd w:val="0"/>
        <w:spacing w:after="46"/>
        <w:rPr>
          <w:color w:val="000000"/>
        </w:rPr>
      </w:pPr>
      <w:r w:rsidRPr="00ED6B20">
        <w:rPr>
          <w:color w:val="000000"/>
        </w:rP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14:paraId="61105FE8" w14:textId="77777777" w:rsidR="00300D17" w:rsidRPr="00ED6B20" w:rsidRDefault="00300D17" w:rsidP="00300D17">
      <w:pPr>
        <w:autoSpaceDE w:val="0"/>
        <w:autoSpaceDN w:val="0"/>
        <w:adjustRightInd w:val="0"/>
        <w:spacing w:after="46"/>
        <w:rPr>
          <w:color w:val="000000"/>
        </w:rPr>
      </w:pPr>
      <w:r w:rsidRPr="00ED6B20">
        <w:rPr>
          <w:color w:val="000000"/>
        </w:rPr>
        <w:t xml:space="preserve">• уважительное отношение к родителям (законным представителям), к старшим, заботливое отношение к младшим; </w:t>
      </w:r>
    </w:p>
    <w:p w14:paraId="4C3C2ADC" w14:textId="77777777" w:rsidR="00300D17" w:rsidRPr="00ED6B20" w:rsidRDefault="00300D17" w:rsidP="00300D17">
      <w:pPr>
        <w:autoSpaceDE w:val="0"/>
        <w:autoSpaceDN w:val="0"/>
        <w:adjustRightInd w:val="0"/>
        <w:rPr>
          <w:color w:val="000000"/>
        </w:rPr>
      </w:pPr>
      <w:r w:rsidRPr="00ED6B20">
        <w:rPr>
          <w:color w:val="000000"/>
        </w:rPr>
        <w:t xml:space="preserve">• знание традиций своей семьи, бережное отношение к ним. </w:t>
      </w:r>
    </w:p>
    <w:p w14:paraId="3B45231F" w14:textId="77777777" w:rsidR="00300D17" w:rsidRPr="00ED6B20" w:rsidRDefault="00300D17" w:rsidP="00300D17">
      <w:pPr>
        <w:autoSpaceDE w:val="0"/>
        <w:autoSpaceDN w:val="0"/>
        <w:adjustRightInd w:val="0"/>
        <w:rPr>
          <w:color w:val="000000"/>
        </w:rPr>
      </w:pPr>
    </w:p>
    <w:p w14:paraId="666136FF" w14:textId="77777777" w:rsidR="00300D17" w:rsidRPr="00ED6B20" w:rsidRDefault="00300D17" w:rsidP="00300D17">
      <w:pPr>
        <w:autoSpaceDE w:val="0"/>
        <w:autoSpaceDN w:val="0"/>
        <w:adjustRightInd w:val="0"/>
        <w:rPr>
          <w:color w:val="000000"/>
        </w:rPr>
      </w:pPr>
      <w:r w:rsidRPr="00ED6B20">
        <w:rPr>
          <w:color w:val="000000"/>
        </w:rPr>
        <w:t xml:space="preserve">3)Воспитание трудолюбия, творческого отношения к учению, труду, жизни: </w:t>
      </w:r>
    </w:p>
    <w:p w14:paraId="3A87D391" w14:textId="77777777" w:rsidR="00300D17" w:rsidRPr="00ED6B20" w:rsidRDefault="00300D17" w:rsidP="00300D17">
      <w:pPr>
        <w:autoSpaceDE w:val="0"/>
        <w:autoSpaceDN w:val="0"/>
        <w:adjustRightInd w:val="0"/>
        <w:spacing w:after="45"/>
        <w:rPr>
          <w:color w:val="000000"/>
        </w:rPr>
      </w:pPr>
      <w:r w:rsidRPr="00ED6B20">
        <w:rPr>
          <w:color w:val="000000"/>
        </w:rPr>
        <w:t xml:space="preserve">• ценностное отношение к труду и творчеству, человеку труда, трудовым достижениям России и человечества, трудолюбие; • ценностное и творческое отношение к учебному труду; </w:t>
      </w:r>
    </w:p>
    <w:p w14:paraId="07CC2FFB" w14:textId="77777777" w:rsidR="00300D17" w:rsidRPr="00ED6B20" w:rsidRDefault="00300D17" w:rsidP="00300D17">
      <w:pPr>
        <w:autoSpaceDE w:val="0"/>
        <w:autoSpaceDN w:val="0"/>
        <w:adjustRightInd w:val="0"/>
        <w:spacing w:after="45"/>
        <w:rPr>
          <w:color w:val="000000"/>
        </w:rPr>
      </w:pPr>
      <w:r w:rsidRPr="00ED6B20">
        <w:rPr>
          <w:color w:val="000000"/>
        </w:rPr>
        <w:t xml:space="preserve">• первоначальные навыки трудового творческого сотрудничества со сверстниками, старшими детьми и взрослыми; </w:t>
      </w:r>
    </w:p>
    <w:p w14:paraId="3F595C8B" w14:textId="77777777" w:rsidR="00300D17" w:rsidRPr="00ED6B20" w:rsidRDefault="00300D17" w:rsidP="00300D17">
      <w:pPr>
        <w:autoSpaceDE w:val="0"/>
        <w:autoSpaceDN w:val="0"/>
        <w:adjustRightInd w:val="0"/>
        <w:spacing w:after="45"/>
        <w:rPr>
          <w:color w:val="000000"/>
        </w:rPr>
      </w:pPr>
      <w:r w:rsidRPr="00ED6B20">
        <w:rPr>
          <w:color w:val="000000"/>
        </w:rPr>
        <w:t xml:space="preserve">• первоначальный опыт участия в различных видах общественно полезной и личностно значимой деятельности; </w:t>
      </w:r>
    </w:p>
    <w:p w14:paraId="6240085A" w14:textId="77777777" w:rsidR="00300D17" w:rsidRPr="00ED6B20" w:rsidRDefault="00300D17" w:rsidP="00300D17">
      <w:pPr>
        <w:autoSpaceDE w:val="0"/>
        <w:autoSpaceDN w:val="0"/>
        <w:adjustRightInd w:val="0"/>
        <w:rPr>
          <w:color w:val="000000"/>
        </w:rPr>
      </w:pPr>
      <w:r w:rsidRPr="00ED6B20">
        <w:rPr>
          <w:color w:val="000000"/>
        </w:rPr>
        <w:t xml:space="preserve">• потребности и начальные умения выражать себя в различных доступных и наиболее привлекательных для ребѐнка видах творческой деятельности; </w:t>
      </w:r>
    </w:p>
    <w:p w14:paraId="4D8D45F4" w14:textId="77777777" w:rsidR="00300D17" w:rsidRPr="00ED6B20" w:rsidRDefault="00300D17" w:rsidP="00300D17">
      <w:pPr>
        <w:autoSpaceDE w:val="0"/>
        <w:autoSpaceDN w:val="0"/>
        <w:adjustRightInd w:val="0"/>
        <w:rPr>
          <w:color w:val="000000"/>
        </w:rPr>
      </w:pPr>
    </w:p>
    <w:p w14:paraId="3FC172A3" w14:textId="77777777" w:rsidR="00300D17" w:rsidRPr="00ED6B20" w:rsidRDefault="00300D17" w:rsidP="00300D17">
      <w:pPr>
        <w:autoSpaceDE w:val="0"/>
        <w:autoSpaceDN w:val="0"/>
        <w:adjustRightInd w:val="0"/>
        <w:rPr>
          <w:color w:val="000000"/>
        </w:rPr>
      </w:pPr>
      <w:r w:rsidRPr="00ED6B20">
        <w:rPr>
          <w:color w:val="000000"/>
        </w:rPr>
        <w:t xml:space="preserve">4)Формирование ценностного отношения к здоровью и здоровому образу жизни: </w:t>
      </w:r>
    </w:p>
    <w:p w14:paraId="7B57BE9D" w14:textId="77777777" w:rsidR="00300D17" w:rsidRPr="00ED6B20" w:rsidRDefault="00300D17" w:rsidP="00300D17">
      <w:pPr>
        <w:autoSpaceDE w:val="0"/>
        <w:autoSpaceDN w:val="0"/>
        <w:adjustRightInd w:val="0"/>
        <w:rPr>
          <w:color w:val="000000"/>
        </w:rPr>
      </w:pPr>
      <w:r w:rsidRPr="00ED6B20">
        <w:rPr>
          <w:color w:val="000000"/>
        </w:rPr>
        <w:t xml:space="preserve">• ценностное отношение к своему здоровью, здоровью близких и окружающих людей; </w:t>
      </w:r>
    </w:p>
    <w:p w14:paraId="70388059" w14:textId="77777777" w:rsidR="00300D17" w:rsidRPr="00ED6B20" w:rsidRDefault="00300D17" w:rsidP="00300D17">
      <w:pPr>
        <w:autoSpaceDE w:val="0"/>
        <w:autoSpaceDN w:val="0"/>
        <w:adjustRightInd w:val="0"/>
        <w:rPr>
          <w:color w:val="000000"/>
        </w:rPr>
      </w:pPr>
    </w:p>
    <w:p w14:paraId="42A0C527" w14:textId="77777777" w:rsidR="00300D17" w:rsidRPr="00ED6B20" w:rsidRDefault="00300D17" w:rsidP="00300D17">
      <w:pPr>
        <w:autoSpaceDE w:val="0"/>
        <w:autoSpaceDN w:val="0"/>
        <w:adjustRightInd w:val="0"/>
        <w:rPr>
          <w:color w:val="000000"/>
        </w:rPr>
      </w:pPr>
      <w:r w:rsidRPr="00ED6B20">
        <w:rPr>
          <w:color w:val="000000"/>
        </w:rPr>
        <w:t xml:space="preserve">•элементарные представления о взаимной обусловленности физического, нравственного, и психического здоровья человека, о важности морали и нравственности в сохранении здоровья человека; </w:t>
      </w:r>
    </w:p>
    <w:p w14:paraId="2CB83585" w14:textId="77777777" w:rsidR="00300D17" w:rsidRPr="00ED6B20" w:rsidRDefault="00300D17" w:rsidP="00300D17">
      <w:pPr>
        <w:autoSpaceDE w:val="0"/>
        <w:autoSpaceDN w:val="0"/>
        <w:adjustRightInd w:val="0"/>
        <w:rPr>
          <w:color w:val="000000"/>
        </w:rPr>
      </w:pPr>
      <w:r w:rsidRPr="00ED6B20">
        <w:rPr>
          <w:color w:val="000000"/>
        </w:rPr>
        <w:t xml:space="preserve">• первоначальный личный опыт здоровьесберегающей деятельности. </w:t>
      </w:r>
    </w:p>
    <w:p w14:paraId="31EA0CAE" w14:textId="77777777" w:rsidR="00300D17" w:rsidRPr="00ED6B20" w:rsidRDefault="00300D17" w:rsidP="00300D17">
      <w:pPr>
        <w:autoSpaceDE w:val="0"/>
        <w:autoSpaceDN w:val="0"/>
        <w:adjustRightInd w:val="0"/>
        <w:jc w:val="center"/>
        <w:rPr>
          <w:color w:val="000000"/>
        </w:rPr>
      </w:pPr>
      <w:r w:rsidRPr="00ED6B20">
        <w:rPr>
          <w:b/>
          <w:bCs/>
          <w:color w:val="000000"/>
        </w:rPr>
        <w:t>Планируемые результаты духовно-нравственного развития и воспитания обучающихся 9 класса (третий уровень результатов)</w:t>
      </w:r>
    </w:p>
    <w:p w14:paraId="7AF52F1F" w14:textId="77777777" w:rsidR="00300D17" w:rsidRPr="009A30BD" w:rsidRDefault="00300D17" w:rsidP="00300D17">
      <w:pPr>
        <w:autoSpaceDE w:val="0"/>
        <w:autoSpaceDN w:val="0"/>
        <w:adjustRightInd w:val="0"/>
        <w:rPr>
          <w:b/>
          <w:bCs/>
          <w:color w:val="000000"/>
        </w:rPr>
      </w:pPr>
      <w:r w:rsidRPr="00ED6B20">
        <w:rPr>
          <w:b/>
          <w:bCs/>
          <w:color w:val="000000"/>
        </w:rPr>
        <w:t xml:space="preserve">Формирование универсальных учебных действий: </w:t>
      </w:r>
    </w:p>
    <w:p w14:paraId="2B1DB625" w14:textId="77777777" w:rsidR="00300D17" w:rsidRPr="00ED6B20" w:rsidRDefault="00300D17" w:rsidP="00300D17">
      <w:pPr>
        <w:autoSpaceDE w:val="0"/>
        <w:autoSpaceDN w:val="0"/>
        <w:adjustRightInd w:val="0"/>
        <w:rPr>
          <w:b/>
          <w:color w:val="000000"/>
        </w:rPr>
      </w:pPr>
      <w:r w:rsidRPr="00ED6B20">
        <w:rPr>
          <w:b/>
          <w:color w:val="000000"/>
        </w:rPr>
        <w:t xml:space="preserve">Личностные универсальные учебные действия: </w:t>
      </w:r>
    </w:p>
    <w:p w14:paraId="2DE162EA" w14:textId="77777777" w:rsidR="00300D17" w:rsidRPr="00ED6B20" w:rsidRDefault="00300D17" w:rsidP="00300D17">
      <w:pPr>
        <w:autoSpaceDE w:val="0"/>
        <w:autoSpaceDN w:val="0"/>
        <w:adjustRightInd w:val="0"/>
        <w:rPr>
          <w:color w:val="000000"/>
        </w:rPr>
      </w:pPr>
      <w:r w:rsidRPr="00ED6B20">
        <w:rPr>
          <w:color w:val="000000"/>
        </w:rPr>
        <w:t xml:space="preserve">У обучающихся будут сформированы: </w:t>
      </w:r>
    </w:p>
    <w:p w14:paraId="3A9C6AB3" w14:textId="77777777" w:rsidR="00300D17" w:rsidRPr="00ED6B20" w:rsidRDefault="00300D17" w:rsidP="00300D17">
      <w:pPr>
        <w:autoSpaceDE w:val="0"/>
        <w:autoSpaceDN w:val="0"/>
        <w:adjustRightInd w:val="0"/>
        <w:spacing w:after="48"/>
        <w:rPr>
          <w:color w:val="000000"/>
        </w:rPr>
      </w:pPr>
      <w:r w:rsidRPr="00ED6B20">
        <w:rPr>
          <w:color w:val="000000"/>
        </w:rPr>
        <w:t xml:space="preserve">- ориентация в нравственном содержании и смысле как собственных поступков, так и поступков окружающих людей; </w:t>
      </w:r>
    </w:p>
    <w:p w14:paraId="1DB617A4" w14:textId="77777777" w:rsidR="00300D17" w:rsidRPr="00ED6B20" w:rsidRDefault="00300D17" w:rsidP="00300D17">
      <w:pPr>
        <w:autoSpaceDE w:val="0"/>
        <w:autoSpaceDN w:val="0"/>
        <w:adjustRightInd w:val="0"/>
        <w:spacing w:after="48"/>
        <w:rPr>
          <w:color w:val="000000"/>
        </w:rPr>
      </w:pPr>
      <w:r w:rsidRPr="00ED6B20">
        <w:rPr>
          <w:color w:val="000000"/>
        </w:rPr>
        <w:t xml:space="preserve">- знание основных моральных норм и ориентация на их выполнение; </w:t>
      </w:r>
    </w:p>
    <w:p w14:paraId="6DB5B469" w14:textId="77777777" w:rsidR="00300D17" w:rsidRPr="00ED6B20" w:rsidRDefault="00300D17" w:rsidP="00300D17">
      <w:pPr>
        <w:autoSpaceDE w:val="0"/>
        <w:autoSpaceDN w:val="0"/>
        <w:adjustRightInd w:val="0"/>
        <w:rPr>
          <w:color w:val="000000"/>
        </w:rPr>
      </w:pPr>
      <w:r w:rsidRPr="00ED6B20">
        <w:rPr>
          <w:color w:val="000000"/>
        </w:rPr>
        <w:t xml:space="preserve">- развитие этических чувств — стыда, вины, совести как регуляторов морального поведения; </w:t>
      </w:r>
    </w:p>
    <w:p w14:paraId="6ED70512" w14:textId="77777777" w:rsidR="00300D17" w:rsidRPr="00ED6B20" w:rsidRDefault="00300D17" w:rsidP="00300D17">
      <w:pPr>
        <w:autoSpaceDE w:val="0"/>
        <w:autoSpaceDN w:val="0"/>
        <w:adjustRightInd w:val="0"/>
        <w:spacing w:after="51"/>
        <w:rPr>
          <w:color w:val="000000"/>
        </w:rPr>
      </w:pPr>
      <w:r w:rsidRPr="00ED6B20">
        <w:rPr>
          <w:color w:val="000000"/>
        </w:rPr>
        <w:t xml:space="preserve">- эмпатия как понимание чувств других людей и сопереживание им; </w:t>
      </w:r>
    </w:p>
    <w:p w14:paraId="49EA7727" w14:textId="77777777" w:rsidR="00300D17" w:rsidRPr="00ED6B20" w:rsidRDefault="00300D17" w:rsidP="00300D17">
      <w:pPr>
        <w:autoSpaceDE w:val="0"/>
        <w:autoSpaceDN w:val="0"/>
        <w:adjustRightInd w:val="0"/>
        <w:rPr>
          <w:b/>
          <w:color w:val="000000"/>
        </w:rPr>
      </w:pPr>
      <w:r w:rsidRPr="00ED6B20">
        <w:rPr>
          <w:b/>
          <w:color w:val="000000"/>
        </w:rPr>
        <w:t xml:space="preserve">Метапредметные универсальные учебные действия: </w:t>
      </w:r>
    </w:p>
    <w:p w14:paraId="42E9F77F" w14:textId="77777777" w:rsidR="00300D17" w:rsidRPr="00ED6B20" w:rsidRDefault="00300D17" w:rsidP="00300D17">
      <w:pPr>
        <w:autoSpaceDE w:val="0"/>
        <w:autoSpaceDN w:val="0"/>
        <w:adjustRightInd w:val="0"/>
        <w:rPr>
          <w:b/>
          <w:color w:val="000000"/>
        </w:rPr>
      </w:pPr>
      <w:r w:rsidRPr="00ED6B20">
        <w:rPr>
          <w:b/>
          <w:color w:val="000000"/>
        </w:rPr>
        <w:t xml:space="preserve"> Регулятивные универсальные учебные действия: </w:t>
      </w:r>
    </w:p>
    <w:p w14:paraId="24C8A54B" w14:textId="77777777" w:rsidR="00300D17" w:rsidRPr="00ED6B20" w:rsidRDefault="00300D17" w:rsidP="00300D17">
      <w:pPr>
        <w:autoSpaceDE w:val="0"/>
        <w:autoSpaceDN w:val="0"/>
        <w:adjustRightInd w:val="0"/>
        <w:rPr>
          <w:color w:val="000000"/>
        </w:rPr>
      </w:pPr>
      <w:r w:rsidRPr="00ED6B20">
        <w:rPr>
          <w:color w:val="000000"/>
        </w:rPr>
        <w:t xml:space="preserve">Обучающийся научится: </w:t>
      </w:r>
    </w:p>
    <w:p w14:paraId="407A0623" w14:textId="77777777" w:rsidR="00300D17" w:rsidRPr="00ED6B20" w:rsidRDefault="00300D17" w:rsidP="00300D17">
      <w:pPr>
        <w:autoSpaceDE w:val="0"/>
        <w:autoSpaceDN w:val="0"/>
        <w:adjustRightInd w:val="0"/>
        <w:spacing w:after="41"/>
        <w:rPr>
          <w:color w:val="000000"/>
        </w:rPr>
      </w:pPr>
      <w:r w:rsidRPr="00ED6B20">
        <w:rPr>
          <w:color w:val="000000"/>
        </w:rPr>
        <w:t xml:space="preserve">- принимать и сохранять учебную задачу; </w:t>
      </w:r>
    </w:p>
    <w:p w14:paraId="244A4907" w14:textId="77777777" w:rsidR="00300D17" w:rsidRPr="00ED6B20" w:rsidRDefault="00300D17" w:rsidP="00300D17">
      <w:pPr>
        <w:autoSpaceDE w:val="0"/>
        <w:autoSpaceDN w:val="0"/>
        <w:adjustRightInd w:val="0"/>
        <w:spacing w:after="41"/>
        <w:rPr>
          <w:color w:val="000000"/>
        </w:rPr>
      </w:pPr>
      <w:r w:rsidRPr="00ED6B20">
        <w:rPr>
          <w:color w:val="000000"/>
        </w:rPr>
        <w:t xml:space="preserve">- учитывать выделенные учителем ориентиры действия в новом учебном материале в сотрудничестве с учителем; </w:t>
      </w:r>
    </w:p>
    <w:p w14:paraId="50E062FD" w14:textId="77777777" w:rsidR="00300D17" w:rsidRPr="00ED6B20" w:rsidRDefault="00300D17" w:rsidP="00300D17">
      <w:pPr>
        <w:autoSpaceDE w:val="0"/>
        <w:autoSpaceDN w:val="0"/>
        <w:adjustRightInd w:val="0"/>
        <w:spacing w:after="41"/>
        <w:rPr>
          <w:color w:val="000000"/>
        </w:rPr>
      </w:pPr>
      <w:r w:rsidRPr="00ED6B20">
        <w:rPr>
          <w:color w:val="000000"/>
        </w:rPr>
        <w:t xml:space="preserve">- планировать свои действия в соответствии с поставленной задачей и условиями еѐ реализации, в том числе во внутреннем плане; </w:t>
      </w:r>
    </w:p>
    <w:p w14:paraId="4B426EC2" w14:textId="77777777" w:rsidR="00300D17" w:rsidRPr="00ED6B20" w:rsidRDefault="00300D17" w:rsidP="00300D17">
      <w:pPr>
        <w:autoSpaceDE w:val="0"/>
        <w:autoSpaceDN w:val="0"/>
        <w:adjustRightInd w:val="0"/>
        <w:spacing w:after="41"/>
        <w:rPr>
          <w:color w:val="000000"/>
        </w:rPr>
      </w:pPr>
      <w:r w:rsidRPr="00ED6B20">
        <w:rPr>
          <w:color w:val="000000"/>
        </w:rPr>
        <w:t xml:space="preserve">- адекватно воспринимать предложения и оценку учителей, товарищей, родителей и других людей; </w:t>
      </w:r>
    </w:p>
    <w:p w14:paraId="4E9FE310" w14:textId="77777777" w:rsidR="00300D17" w:rsidRPr="00ED6B20" w:rsidRDefault="00300D17" w:rsidP="00300D17">
      <w:pPr>
        <w:autoSpaceDE w:val="0"/>
        <w:autoSpaceDN w:val="0"/>
        <w:adjustRightInd w:val="0"/>
        <w:rPr>
          <w:color w:val="000000"/>
        </w:rPr>
      </w:pPr>
      <w:r w:rsidRPr="00ED6B20">
        <w:rPr>
          <w:color w:val="000000"/>
        </w:rPr>
        <w:t xml:space="preserve">- вносить необходимые коррективы в действие после его завершения на основе его оценки и учѐта характера сделанных ошибок, использовать предложения и оценки для создания нового, более совершенного результата; </w:t>
      </w:r>
    </w:p>
    <w:p w14:paraId="5F0C1BB8" w14:textId="77777777" w:rsidR="000634CB" w:rsidRDefault="000634CB" w:rsidP="0089751E">
      <w:pPr>
        <w:ind w:firstLine="0"/>
        <w:jc w:val="both"/>
        <w:rPr>
          <w:b/>
          <w:bCs/>
          <w:szCs w:val="24"/>
        </w:rPr>
      </w:pPr>
    </w:p>
    <w:p w14:paraId="3057601D" w14:textId="77777777" w:rsidR="00D659A1" w:rsidRPr="009A30BD" w:rsidRDefault="00D659A1" w:rsidP="00D659A1">
      <w:pPr>
        <w:pStyle w:val="a7"/>
        <w:spacing w:before="0" w:beforeAutospacing="0" w:after="0" w:afterAutospacing="0" w:line="384" w:lineRule="auto"/>
        <w:jc w:val="center"/>
        <w:rPr>
          <w:b/>
        </w:rPr>
      </w:pPr>
      <w:r w:rsidRPr="009A30BD">
        <w:rPr>
          <w:b/>
        </w:rPr>
        <w:t>Содержание программы</w:t>
      </w:r>
    </w:p>
    <w:p w14:paraId="230EFBBF" w14:textId="01F4A90E" w:rsidR="00D659A1" w:rsidRPr="009A30BD" w:rsidRDefault="00D659A1" w:rsidP="00D659A1">
      <w:pPr>
        <w:pStyle w:val="a7"/>
        <w:spacing w:before="0" w:beforeAutospacing="0" w:after="0" w:afterAutospacing="0"/>
        <w:jc w:val="both"/>
        <w:rPr>
          <w:b/>
        </w:rPr>
      </w:pPr>
      <w:r>
        <w:rPr>
          <w:b/>
        </w:rPr>
        <w:t>5 класс</w:t>
      </w:r>
    </w:p>
    <w:p w14:paraId="10DCA59B" w14:textId="77777777" w:rsidR="00D659A1" w:rsidRPr="009A30BD" w:rsidRDefault="00D659A1" w:rsidP="00D659A1">
      <w:pPr>
        <w:pStyle w:val="a7"/>
        <w:spacing w:before="0" w:beforeAutospacing="0" w:after="0" w:afterAutospacing="0"/>
        <w:jc w:val="both"/>
        <w:rPr>
          <w:b/>
        </w:rPr>
      </w:pPr>
      <w:r w:rsidRPr="009A30BD">
        <w:rPr>
          <w:b/>
        </w:rPr>
        <w:t>Раздел I. Вводное занятие (1 час)</w:t>
      </w:r>
    </w:p>
    <w:p w14:paraId="0CECFA3E" w14:textId="12AB89B9" w:rsidR="00D659A1" w:rsidRPr="009A30BD" w:rsidRDefault="00D659A1" w:rsidP="00D659A1">
      <w:pPr>
        <w:pStyle w:val="a7"/>
        <w:spacing w:before="0" w:beforeAutospacing="0" w:after="0" w:afterAutospacing="0"/>
        <w:jc w:val="both"/>
        <w:rPr>
          <w:b/>
        </w:rPr>
      </w:pPr>
      <w:r w:rsidRPr="009A30BD">
        <w:tab/>
        <w:t>Беседа на тему «Что такое нравственность?», показывающая необходимость и актуальность изучения курса.</w:t>
      </w:r>
    </w:p>
    <w:p w14:paraId="7A48DDC8" w14:textId="77777777" w:rsidR="00D659A1" w:rsidRPr="009A30BD" w:rsidRDefault="00D659A1" w:rsidP="00D659A1">
      <w:pPr>
        <w:pStyle w:val="a7"/>
        <w:spacing w:before="0" w:beforeAutospacing="0" w:after="0" w:afterAutospacing="0"/>
        <w:jc w:val="both"/>
        <w:rPr>
          <w:b/>
        </w:rPr>
      </w:pPr>
      <w:r w:rsidRPr="009A30BD">
        <w:rPr>
          <w:b/>
        </w:rPr>
        <w:t>Раздел II. Нравственность – что это? (6 часов)</w:t>
      </w:r>
    </w:p>
    <w:p w14:paraId="0D2BF8E9" w14:textId="59CF3C9F" w:rsidR="00D659A1" w:rsidRPr="009A30BD" w:rsidRDefault="00D659A1" w:rsidP="00D659A1">
      <w:pPr>
        <w:pStyle w:val="a7"/>
        <w:spacing w:before="0" w:beforeAutospacing="0" w:after="0" w:afterAutospacing="0"/>
        <w:jc w:val="both"/>
        <w:rPr>
          <w:b/>
        </w:rPr>
      </w:pPr>
      <w:r w:rsidRPr="009A30BD">
        <w:rPr>
          <w:b/>
        </w:rPr>
        <w:tab/>
      </w:r>
      <w:r w:rsidRPr="009A30BD">
        <w:t>Методики «Мой портрет», «Десять моих “я”». Творческий час «Что такое хорошо и что такое плохо?». Час общения «Добро и зло». Ролевая игра.</w:t>
      </w:r>
    </w:p>
    <w:p w14:paraId="6AF8B0A6" w14:textId="77777777" w:rsidR="00D659A1" w:rsidRPr="009A30BD" w:rsidRDefault="00D659A1" w:rsidP="00D659A1">
      <w:pPr>
        <w:pStyle w:val="a7"/>
        <w:spacing w:before="0" w:beforeAutospacing="0" w:after="0" w:afterAutospacing="0"/>
        <w:jc w:val="both"/>
        <w:rPr>
          <w:b/>
        </w:rPr>
      </w:pPr>
      <w:r w:rsidRPr="009A30BD">
        <w:rPr>
          <w:b/>
        </w:rPr>
        <w:t>Раздел III. «Золотые правила» нравственности (6 часов)</w:t>
      </w:r>
    </w:p>
    <w:p w14:paraId="7B9D3C44" w14:textId="7E55855C" w:rsidR="00D659A1" w:rsidRPr="009A30BD" w:rsidRDefault="00D659A1" w:rsidP="00D659A1">
      <w:pPr>
        <w:pStyle w:val="a7"/>
        <w:spacing w:before="0" w:beforeAutospacing="0" w:after="0" w:afterAutospacing="0"/>
        <w:jc w:val="both"/>
        <w:rPr>
          <w:b/>
        </w:rPr>
      </w:pPr>
      <w:r w:rsidRPr="009A30BD">
        <w:tab/>
        <w:t>Беседы с элементами игрового тренинга</w:t>
      </w:r>
      <w:r w:rsidRPr="009A30BD">
        <w:rPr>
          <w:b/>
        </w:rPr>
        <w:t xml:space="preserve"> «</w:t>
      </w:r>
      <w:r w:rsidRPr="009A30BD">
        <w:t>Как себя вести», «Азбука поведения». Аукцион мнений «Этикет и мы. Проблема разговорной речи», «Школа вежливых наук», «Уроки дружбы».</w:t>
      </w:r>
    </w:p>
    <w:p w14:paraId="5A1E0346" w14:textId="77777777" w:rsidR="00D659A1" w:rsidRPr="009A30BD" w:rsidRDefault="00D659A1" w:rsidP="00D659A1">
      <w:pPr>
        <w:pStyle w:val="a7"/>
        <w:spacing w:before="0" w:beforeAutospacing="0" w:after="0" w:afterAutospacing="0"/>
        <w:jc w:val="both"/>
        <w:rPr>
          <w:b/>
        </w:rPr>
      </w:pPr>
      <w:r w:rsidRPr="009A30BD">
        <w:rPr>
          <w:b/>
        </w:rPr>
        <w:t>Раздел IV. Ценности жизни (6 часов)</w:t>
      </w:r>
    </w:p>
    <w:p w14:paraId="11908FBD" w14:textId="31EA2650" w:rsidR="00D659A1" w:rsidRPr="009A30BD" w:rsidRDefault="00D659A1" w:rsidP="00D659A1">
      <w:pPr>
        <w:pStyle w:val="a7"/>
        <w:spacing w:before="0" w:beforeAutospacing="0" w:after="0" w:afterAutospacing="0"/>
        <w:jc w:val="both"/>
        <w:rPr>
          <w:b/>
        </w:rPr>
      </w:pPr>
      <w:r w:rsidRPr="009A30BD">
        <w:tab/>
        <w:t>Методики «Дом, в котором я живу», «Пьедестал». Игра «Вверх по лестнице жизни. Мои нравственные ценности». Устный журнал «Этика».</w:t>
      </w:r>
    </w:p>
    <w:p w14:paraId="71E70D5D" w14:textId="77777777" w:rsidR="00D659A1" w:rsidRPr="009A30BD" w:rsidRDefault="00D659A1" w:rsidP="00D659A1">
      <w:pPr>
        <w:pStyle w:val="a7"/>
        <w:spacing w:before="0" w:beforeAutospacing="0" w:after="0" w:afterAutospacing="0"/>
        <w:jc w:val="both"/>
        <w:rPr>
          <w:b/>
        </w:rPr>
      </w:pPr>
      <w:r w:rsidRPr="009A30BD">
        <w:rPr>
          <w:b/>
        </w:rPr>
        <w:t>Раздел V. Нравственные основы мироздания (6 часов)</w:t>
      </w:r>
    </w:p>
    <w:p w14:paraId="47F8A278" w14:textId="77777777" w:rsidR="00D659A1" w:rsidRPr="009A30BD" w:rsidRDefault="00D659A1" w:rsidP="00D659A1">
      <w:pPr>
        <w:pStyle w:val="a7"/>
        <w:spacing w:before="0" w:beforeAutospacing="0" w:after="0" w:afterAutospacing="0"/>
        <w:jc w:val="both"/>
      </w:pPr>
      <w:r w:rsidRPr="009A30BD">
        <w:tab/>
        <w:t>Игра «На что мы способны?». Методика «Дневник моей жизни». Игра «Кто я? Какой я?». Экскурсия «Я через 5 лет».</w:t>
      </w:r>
    </w:p>
    <w:p w14:paraId="78A90807" w14:textId="77777777" w:rsidR="00D659A1" w:rsidRPr="009A30BD" w:rsidRDefault="00D659A1" w:rsidP="00D659A1">
      <w:pPr>
        <w:pStyle w:val="a7"/>
        <w:spacing w:before="0" w:beforeAutospacing="0" w:after="0" w:afterAutospacing="0"/>
        <w:jc w:val="both"/>
        <w:rPr>
          <w:b/>
        </w:rPr>
      </w:pPr>
      <w:r w:rsidRPr="009A30BD">
        <w:rPr>
          <w:b/>
        </w:rPr>
        <w:t>Раздел VI. Культурное наследие нравственности (9 часов)</w:t>
      </w:r>
    </w:p>
    <w:p w14:paraId="03CADF3A" w14:textId="7ECCA9B2" w:rsidR="00D659A1" w:rsidRPr="009A30BD" w:rsidRDefault="00D659A1" w:rsidP="00D659A1">
      <w:pPr>
        <w:pStyle w:val="a7"/>
        <w:spacing w:before="0" w:beforeAutospacing="0" w:after="0" w:afterAutospacing="0"/>
        <w:jc w:val="both"/>
        <w:rPr>
          <w:b/>
        </w:rPr>
      </w:pPr>
      <w:r w:rsidRPr="009A30BD">
        <w:tab/>
        <w:t>Беседа с элементами игрового тренинга «Вера в себя». Игра «Письма о добром и прекрасном». Стол откровений «Цель жизни». Круглый стол «Представления о мире через призму нравственных ценностей».</w:t>
      </w:r>
    </w:p>
    <w:p w14:paraId="18E2563E" w14:textId="77777777" w:rsidR="00D659A1" w:rsidRPr="009A30BD" w:rsidRDefault="00D659A1" w:rsidP="00D659A1">
      <w:pPr>
        <w:pStyle w:val="a7"/>
        <w:spacing w:before="0" w:beforeAutospacing="0" w:after="0" w:afterAutospacing="0"/>
        <w:jc w:val="both"/>
        <w:rPr>
          <w:b/>
        </w:rPr>
      </w:pPr>
      <w:r w:rsidRPr="009A30BD">
        <w:rPr>
          <w:b/>
        </w:rPr>
        <w:t>Итоговое занятие (1 час)</w:t>
      </w:r>
    </w:p>
    <w:p w14:paraId="3E133568" w14:textId="77777777" w:rsidR="00D659A1" w:rsidRPr="009A30BD" w:rsidRDefault="00D659A1" w:rsidP="00D659A1">
      <w:pPr>
        <w:pStyle w:val="a7"/>
        <w:spacing w:before="0" w:beforeAutospacing="0" w:after="0" w:afterAutospacing="0"/>
        <w:jc w:val="both"/>
      </w:pPr>
      <w:r w:rsidRPr="009A30BD">
        <w:tab/>
        <w:t>Практическое занятие. Аукцион мнений.</w:t>
      </w:r>
    </w:p>
    <w:p w14:paraId="6E9047E5" w14:textId="77777777" w:rsidR="000634CB" w:rsidRDefault="000634CB" w:rsidP="0089751E">
      <w:pPr>
        <w:ind w:firstLine="0"/>
        <w:jc w:val="both"/>
        <w:rPr>
          <w:b/>
          <w:bCs/>
          <w:szCs w:val="24"/>
        </w:rPr>
      </w:pPr>
    </w:p>
    <w:p w14:paraId="3023052B" w14:textId="43E2593B" w:rsidR="000634CB" w:rsidRDefault="00D659A1" w:rsidP="0089751E">
      <w:pPr>
        <w:ind w:firstLine="0"/>
        <w:jc w:val="both"/>
        <w:rPr>
          <w:b/>
          <w:bCs/>
          <w:szCs w:val="24"/>
        </w:rPr>
      </w:pPr>
      <w:r>
        <w:rPr>
          <w:b/>
          <w:bCs/>
          <w:szCs w:val="24"/>
        </w:rPr>
        <w:t>6 класс</w:t>
      </w:r>
    </w:p>
    <w:p w14:paraId="6D737F76" w14:textId="77777777" w:rsidR="00EB5A1C" w:rsidRPr="009A30BD" w:rsidRDefault="00EB5A1C" w:rsidP="00EB5A1C">
      <w:pPr>
        <w:pStyle w:val="a7"/>
        <w:spacing w:before="0" w:beforeAutospacing="0" w:after="0" w:afterAutospacing="0" w:line="360" w:lineRule="auto"/>
        <w:jc w:val="center"/>
        <w:rPr>
          <w:b/>
        </w:rPr>
      </w:pPr>
    </w:p>
    <w:p w14:paraId="02EDB6BA" w14:textId="77777777" w:rsidR="00EB5A1C" w:rsidRPr="009A30BD" w:rsidRDefault="00EB5A1C" w:rsidP="00EB5A1C">
      <w:pPr>
        <w:pStyle w:val="a7"/>
        <w:spacing w:before="0" w:beforeAutospacing="0" w:after="0" w:afterAutospacing="0"/>
        <w:jc w:val="both"/>
        <w:rPr>
          <w:b/>
        </w:rPr>
      </w:pPr>
      <w:r w:rsidRPr="009A30BD">
        <w:rPr>
          <w:b/>
        </w:rPr>
        <w:t>Раздел I. Вводное занятие (1 час)</w:t>
      </w:r>
    </w:p>
    <w:p w14:paraId="74879D90" w14:textId="77777777" w:rsidR="00EB5A1C" w:rsidRPr="009A30BD" w:rsidRDefault="00EB5A1C" w:rsidP="00EB5A1C">
      <w:pPr>
        <w:pStyle w:val="a7"/>
        <w:spacing w:before="0" w:beforeAutospacing="0" w:after="0" w:afterAutospacing="0"/>
        <w:jc w:val="both"/>
      </w:pPr>
      <w:r w:rsidRPr="009A30BD">
        <w:tab/>
        <w:t>Беседа на тему «Что такое мораль?», показывающая необходимость и актуальность изучения курса, роль человека как личности в обществе. Дискуссия.</w:t>
      </w:r>
    </w:p>
    <w:p w14:paraId="11B48CA9" w14:textId="77777777" w:rsidR="00EB5A1C" w:rsidRPr="009A30BD" w:rsidRDefault="00EB5A1C" w:rsidP="00EB5A1C">
      <w:pPr>
        <w:pStyle w:val="a7"/>
        <w:spacing w:before="0" w:beforeAutospacing="0" w:after="0" w:afterAutospacing="0"/>
        <w:jc w:val="both"/>
      </w:pPr>
    </w:p>
    <w:p w14:paraId="5684F6CD" w14:textId="77777777" w:rsidR="00EB5A1C" w:rsidRPr="009A30BD" w:rsidRDefault="00EB5A1C" w:rsidP="00EB5A1C">
      <w:pPr>
        <w:pStyle w:val="a7"/>
        <w:spacing w:before="0" w:beforeAutospacing="0" w:after="0" w:afterAutospacing="0"/>
        <w:jc w:val="both"/>
        <w:rPr>
          <w:b/>
        </w:rPr>
      </w:pPr>
      <w:r w:rsidRPr="009A30BD">
        <w:rPr>
          <w:b/>
        </w:rPr>
        <w:t>Раздел II. Стороны поведенческой стороны человека (7 часов)</w:t>
      </w:r>
    </w:p>
    <w:p w14:paraId="143457E2" w14:textId="0C96FB51" w:rsidR="00EB5A1C" w:rsidRPr="009A30BD" w:rsidRDefault="00EB5A1C" w:rsidP="00EB5A1C">
      <w:pPr>
        <w:pStyle w:val="a7"/>
        <w:spacing w:before="0" w:beforeAutospacing="0" w:after="0" w:afterAutospacing="0"/>
        <w:jc w:val="both"/>
        <w:rPr>
          <w:b/>
        </w:rPr>
      </w:pPr>
      <w:r w:rsidRPr="009A30BD">
        <w:tab/>
        <w:t>Беседы с элементами игрового тренинга «Вежливость как часть жизни», «Нам жизнь дана на добрые дела», «Правила культурного человека». Тематическая дискуссия «Учимся правильно жить и дружить». Аукцион знаний «Азбука вежливости».</w:t>
      </w:r>
    </w:p>
    <w:p w14:paraId="371C37E4" w14:textId="77777777" w:rsidR="00EB5A1C" w:rsidRPr="009A30BD" w:rsidRDefault="00EB5A1C" w:rsidP="00EB5A1C">
      <w:pPr>
        <w:pStyle w:val="a7"/>
        <w:spacing w:before="0" w:beforeAutospacing="0" w:after="0" w:afterAutospacing="0"/>
        <w:jc w:val="both"/>
        <w:rPr>
          <w:b/>
        </w:rPr>
      </w:pPr>
      <w:r w:rsidRPr="009A30BD">
        <w:rPr>
          <w:b/>
        </w:rPr>
        <w:t>Раздел III. Основы морали (7 часов)</w:t>
      </w:r>
    </w:p>
    <w:p w14:paraId="509907E9" w14:textId="77777777" w:rsidR="00EB5A1C" w:rsidRPr="009A30BD" w:rsidRDefault="00EB5A1C" w:rsidP="00EB5A1C">
      <w:pPr>
        <w:pStyle w:val="a7"/>
        <w:spacing w:before="0" w:beforeAutospacing="0" w:after="0" w:afterAutospacing="0"/>
        <w:jc w:val="both"/>
      </w:pPr>
      <w:r w:rsidRPr="009A30BD">
        <w:tab/>
        <w:t>Этическая беседа «Морально-этические нормы». Тематическая дискуссия «Природа морали». Беседа с элементами игрового тренинга «Свобода и моральная ответственность личности».</w:t>
      </w:r>
    </w:p>
    <w:p w14:paraId="0C8D091D" w14:textId="77777777" w:rsidR="00EB5A1C" w:rsidRPr="009A30BD" w:rsidRDefault="00EB5A1C" w:rsidP="00EB5A1C">
      <w:pPr>
        <w:pStyle w:val="a7"/>
        <w:spacing w:before="0" w:beforeAutospacing="0" w:after="0" w:afterAutospacing="0"/>
        <w:jc w:val="both"/>
        <w:rPr>
          <w:b/>
        </w:rPr>
      </w:pPr>
      <w:r w:rsidRPr="009A30BD">
        <w:rPr>
          <w:b/>
        </w:rPr>
        <w:t>Раздел IV. Этика отношений в коллективе (9 часов)</w:t>
      </w:r>
    </w:p>
    <w:p w14:paraId="281760E5" w14:textId="17340A66" w:rsidR="00EB5A1C" w:rsidRPr="009A30BD" w:rsidRDefault="00EB5A1C" w:rsidP="00EB5A1C">
      <w:pPr>
        <w:pStyle w:val="a7"/>
        <w:spacing w:before="0" w:beforeAutospacing="0" w:after="0" w:afterAutospacing="0"/>
        <w:jc w:val="both"/>
        <w:rPr>
          <w:b/>
        </w:rPr>
      </w:pPr>
      <w:r w:rsidRPr="009A30BD">
        <w:tab/>
        <w:t>Этическая беседа «Если радость на всех одна». Анализ и обыгрывание ситуаций по темам «Мой класс – мои друзья», «Самолюб – никому не люб». Дискуссии по темам «О дружбе мальчиков и девочек», «Подарок коллективу».</w:t>
      </w:r>
    </w:p>
    <w:p w14:paraId="23ECFA06" w14:textId="77777777" w:rsidR="00EB5A1C" w:rsidRPr="009A30BD" w:rsidRDefault="00EB5A1C" w:rsidP="00EB5A1C">
      <w:pPr>
        <w:pStyle w:val="a7"/>
        <w:spacing w:before="0" w:beforeAutospacing="0" w:after="0" w:afterAutospacing="0"/>
        <w:jc w:val="both"/>
        <w:rPr>
          <w:b/>
        </w:rPr>
      </w:pPr>
      <w:r w:rsidRPr="009A30BD">
        <w:rPr>
          <w:b/>
        </w:rPr>
        <w:t>Раздел V. Я и другие (8 часов)</w:t>
      </w:r>
    </w:p>
    <w:p w14:paraId="269F38FA" w14:textId="427FB8D5" w:rsidR="00EB5A1C" w:rsidRPr="009A30BD" w:rsidRDefault="00EB5A1C" w:rsidP="00EB5A1C">
      <w:pPr>
        <w:pStyle w:val="a7"/>
        <w:spacing w:before="0" w:beforeAutospacing="0" w:after="0" w:afterAutospacing="0"/>
        <w:jc w:val="both"/>
        <w:rPr>
          <w:b/>
        </w:rPr>
      </w:pPr>
      <w:r w:rsidRPr="009A30BD">
        <w:tab/>
        <w:t>Игра «Как вести себя друг с другом». Этическая беседа «О заботливом отношении к людям». Создание и решение проблемных ситуаций по темам «О ссоре», «Немного о доброте».</w:t>
      </w:r>
    </w:p>
    <w:p w14:paraId="455994BA" w14:textId="77777777" w:rsidR="00EB5A1C" w:rsidRPr="009A30BD" w:rsidRDefault="00EB5A1C" w:rsidP="00EB5A1C">
      <w:pPr>
        <w:pStyle w:val="a7"/>
        <w:spacing w:before="0" w:beforeAutospacing="0" w:after="0" w:afterAutospacing="0"/>
        <w:jc w:val="both"/>
        <w:rPr>
          <w:b/>
        </w:rPr>
      </w:pPr>
      <w:r w:rsidRPr="009A30BD">
        <w:rPr>
          <w:b/>
        </w:rPr>
        <w:t>Итоговые занятия (3 часа)</w:t>
      </w:r>
    </w:p>
    <w:p w14:paraId="18AB8F78" w14:textId="77777777" w:rsidR="00EB5A1C" w:rsidRPr="009A30BD" w:rsidRDefault="00EB5A1C" w:rsidP="00EB5A1C">
      <w:pPr>
        <w:pStyle w:val="a7"/>
        <w:spacing w:before="0" w:beforeAutospacing="0" w:after="0" w:afterAutospacing="0"/>
        <w:jc w:val="both"/>
      </w:pPr>
      <w:r w:rsidRPr="009A30BD">
        <w:tab/>
        <w:t>Практические занятия. «Говорящая шляпа».</w:t>
      </w:r>
    </w:p>
    <w:p w14:paraId="2851988F" w14:textId="77777777" w:rsidR="00EB5A1C" w:rsidRDefault="00EB5A1C" w:rsidP="0089751E">
      <w:pPr>
        <w:ind w:firstLine="0"/>
        <w:jc w:val="both"/>
        <w:rPr>
          <w:b/>
          <w:bCs/>
          <w:szCs w:val="24"/>
        </w:rPr>
      </w:pPr>
    </w:p>
    <w:p w14:paraId="4A8A0887" w14:textId="3AD5B059" w:rsidR="000634CB" w:rsidRDefault="00EB5A1C" w:rsidP="0089751E">
      <w:pPr>
        <w:ind w:firstLine="0"/>
        <w:jc w:val="both"/>
        <w:rPr>
          <w:b/>
          <w:bCs/>
          <w:szCs w:val="24"/>
        </w:rPr>
      </w:pPr>
      <w:r>
        <w:rPr>
          <w:b/>
          <w:bCs/>
          <w:szCs w:val="24"/>
        </w:rPr>
        <w:t>7 класс</w:t>
      </w:r>
    </w:p>
    <w:p w14:paraId="18D9485A" w14:textId="4D0378B3" w:rsidR="00EB5A1C" w:rsidRPr="009A30BD" w:rsidRDefault="00EB5A1C" w:rsidP="004436C1">
      <w:pPr>
        <w:pStyle w:val="a7"/>
        <w:spacing w:before="0" w:beforeAutospacing="0" w:after="0" w:afterAutospacing="0" w:line="336" w:lineRule="auto"/>
        <w:jc w:val="both"/>
      </w:pPr>
      <w:r w:rsidRPr="009A30BD">
        <w:rPr>
          <w:b/>
        </w:rPr>
        <w:t>Раздел I. Вводное занятие (1 час)</w:t>
      </w:r>
      <w:r w:rsidRPr="009A30BD">
        <w:tab/>
        <w:t>Беседа на тему «Моральная сторона поступков человека», показывающая необходимость и актуальность изучения курса; роль человека как личности в жизни.</w:t>
      </w:r>
    </w:p>
    <w:p w14:paraId="62B95F83" w14:textId="77777777" w:rsidR="00EB5A1C" w:rsidRPr="009A30BD" w:rsidRDefault="00EB5A1C" w:rsidP="004436C1">
      <w:pPr>
        <w:pStyle w:val="a7"/>
        <w:spacing w:before="0" w:beforeAutospacing="0" w:after="0" w:afterAutospacing="0"/>
        <w:jc w:val="both"/>
        <w:rPr>
          <w:b/>
        </w:rPr>
      </w:pPr>
      <w:r w:rsidRPr="009A30BD">
        <w:rPr>
          <w:b/>
        </w:rPr>
        <w:t>Раздел II. Моральные ценности человека и общества (7 часов)</w:t>
      </w:r>
    </w:p>
    <w:p w14:paraId="0B3BCCB6" w14:textId="193A5AAC" w:rsidR="00EB5A1C" w:rsidRPr="009A30BD" w:rsidRDefault="00EB5A1C" w:rsidP="004436C1">
      <w:pPr>
        <w:pStyle w:val="a7"/>
        <w:spacing w:before="0" w:beforeAutospacing="0" w:after="0" w:afterAutospacing="0"/>
        <w:jc w:val="both"/>
        <w:rPr>
          <w:b/>
        </w:rPr>
      </w:pPr>
      <w:r w:rsidRPr="009A30BD">
        <w:tab/>
        <w:t>Круглый стол «Школа этикета». Деловая игра «Суд над пороками людей». Этические беседы и викторины по темам «Мир моих друзей», «Мир моих интересов», «Мир общих дел».</w:t>
      </w:r>
    </w:p>
    <w:p w14:paraId="10290869" w14:textId="77777777" w:rsidR="00EB5A1C" w:rsidRPr="009A30BD" w:rsidRDefault="00EB5A1C" w:rsidP="004436C1">
      <w:pPr>
        <w:pStyle w:val="a7"/>
        <w:spacing w:before="0" w:beforeAutospacing="0" w:after="0" w:afterAutospacing="0"/>
        <w:jc w:val="both"/>
        <w:rPr>
          <w:b/>
        </w:rPr>
      </w:pPr>
      <w:r w:rsidRPr="009A30BD">
        <w:rPr>
          <w:b/>
        </w:rPr>
        <w:t>Раздел III. Моральный облик человека (8 часов)</w:t>
      </w:r>
    </w:p>
    <w:p w14:paraId="1F06EC77" w14:textId="6EB544AF" w:rsidR="00EB5A1C" w:rsidRPr="009A30BD" w:rsidRDefault="00EB5A1C" w:rsidP="004436C1">
      <w:pPr>
        <w:pStyle w:val="a7"/>
        <w:spacing w:before="0" w:beforeAutospacing="0" w:after="0" w:afterAutospacing="0"/>
        <w:jc w:val="both"/>
        <w:rPr>
          <w:b/>
        </w:rPr>
      </w:pPr>
      <w:r w:rsidRPr="009A30BD">
        <w:tab/>
        <w:t>Беседа с элементами игрового тренинга «Права и свободы. Равенство». Деловая игра «Важные профессиональные качества». Семинар «Поэтом можешь ты не быть, но гражданином быть обязан».</w:t>
      </w:r>
    </w:p>
    <w:p w14:paraId="67AA43E1" w14:textId="77777777" w:rsidR="00EB5A1C" w:rsidRPr="009A30BD" w:rsidRDefault="00EB5A1C" w:rsidP="004436C1">
      <w:pPr>
        <w:pStyle w:val="a7"/>
        <w:spacing w:before="0" w:beforeAutospacing="0" w:after="0" w:afterAutospacing="0"/>
        <w:jc w:val="both"/>
        <w:rPr>
          <w:b/>
        </w:rPr>
      </w:pPr>
      <w:r w:rsidRPr="009A30BD">
        <w:rPr>
          <w:b/>
        </w:rPr>
        <w:t>Раздел IV. Правовая сторона морали (8 часов)</w:t>
      </w:r>
    </w:p>
    <w:p w14:paraId="7E429330" w14:textId="3B18E35D" w:rsidR="00EB5A1C" w:rsidRPr="009A30BD" w:rsidRDefault="00EB5A1C" w:rsidP="004436C1">
      <w:pPr>
        <w:pStyle w:val="a7"/>
        <w:spacing w:before="0" w:beforeAutospacing="0" w:after="0" w:afterAutospacing="0"/>
        <w:jc w:val="both"/>
        <w:rPr>
          <w:b/>
        </w:rPr>
      </w:pPr>
      <w:r w:rsidRPr="009A30BD">
        <w:tab/>
        <w:t>Этическая беседа «Азбука правоведа». Круглый стол «От правовых знаний к гражданской позиции». Семинары по темам «Добродетель и порок», «Модели нравственного поведения».</w:t>
      </w:r>
    </w:p>
    <w:p w14:paraId="5B1588E7" w14:textId="77777777" w:rsidR="00EB5A1C" w:rsidRPr="009A30BD" w:rsidRDefault="00EB5A1C" w:rsidP="004436C1">
      <w:pPr>
        <w:pStyle w:val="a7"/>
        <w:spacing w:before="0" w:beforeAutospacing="0" w:after="0" w:afterAutospacing="0"/>
        <w:jc w:val="both"/>
        <w:rPr>
          <w:b/>
        </w:rPr>
      </w:pPr>
      <w:r w:rsidRPr="009A30BD">
        <w:rPr>
          <w:b/>
        </w:rPr>
        <w:t>Раздел V. Социальное самоопределение (8 часов)</w:t>
      </w:r>
    </w:p>
    <w:p w14:paraId="6C167C78" w14:textId="44D72EF1" w:rsidR="00EB5A1C" w:rsidRPr="009A30BD" w:rsidRDefault="00EB5A1C" w:rsidP="004436C1">
      <w:pPr>
        <w:pStyle w:val="a7"/>
        <w:spacing w:before="0" w:beforeAutospacing="0" w:after="0" w:afterAutospacing="0"/>
        <w:jc w:val="both"/>
        <w:rPr>
          <w:b/>
        </w:rPr>
      </w:pPr>
      <w:r w:rsidRPr="009A30BD">
        <w:tab/>
        <w:t>Беседы с элементами обсуждения «Моральное сознание». Методика-игра «Недописанный тезис». Дискуссия «Моральная оценка личности».</w:t>
      </w:r>
    </w:p>
    <w:p w14:paraId="35B1F61D" w14:textId="77777777" w:rsidR="00EB5A1C" w:rsidRPr="009A30BD" w:rsidRDefault="00EB5A1C" w:rsidP="004436C1">
      <w:pPr>
        <w:pStyle w:val="a7"/>
        <w:spacing w:before="0" w:beforeAutospacing="0" w:after="0" w:afterAutospacing="0"/>
        <w:jc w:val="both"/>
        <w:rPr>
          <w:b/>
        </w:rPr>
      </w:pPr>
      <w:r w:rsidRPr="009A30BD">
        <w:rPr>
          <w:b/>
        </w:rPr>
        <w:t>Итоговые занятия (3 часа)</w:t>
      </w:r>
    </w:p>
    <w:p w14:paraId="073B8D61" w14:textId="77777777" w:rsidR="00EB5A1C" w:rsidRDefault="00EB5A1C" w:rsidP="004436C1">
      <w:pPr>
        <w:pStyle w:val="a7"/>
        <w:spacing w:before="0" w:beforeAutospacing="0" w:after="0" w:afterAutospacing="0"/>
        <w:jc w:val="both"/>
      </w:pPr>
      <w:r w:rsidRPr="009A30BD">
        <w:rPr>
          <w:b/>
        </w:rPr>
        <w:tab/>
      </w:r>
      <w:r w:rsidRPr="009A30BD">
        <w:t>Практические занятия.</w:t>
      </w:r>
    </w:p>
    <w:p w14:paraId="0E30AA52" w14:textId="12648EE0" w:rsidR="004436C1" w:rsidRPr="004436C1" w:rsidRDefault="004436C1" w:rsidP="004436C1">
      <w:pPr>
        <w:pStyle w:val="a7"/>
        <w:spacing w:before="0" w:beforeAutospacing="0" w:after="0" w:afterAutospacing="0"/>
        <w:jc w:val="both"/>
        <w:rPr>
          <w:b/>
        </w:rPr>
      </w:pPr>
      <w:r w:rsidRPr="004436C1">
        <w:rPr>
          <w:b/>
        </w:rPr>
        <w:t>8 класс</w:t>
      </w:r>
    </w:p>
    <w:p w14:paraId="65D10818" w14:textId="77777777" w:rsidR="004436C1" w:rsidRPr="009A30BD" w:rsidRDefault="004436C1" w:rsidP="004436C1">
      <w:pPr>
        <w:pStyle w:val="a7"/>
        <w:spacing w:before="0" w:beforeAutospacing="0" w:after="0" w:afterAutospacing="0"/>
        <w:jc w:val="both"/>
        <w:rPr>
          <w:b/>
        </w:rPr>
      </w:pPr>
      <w:r w:rsidRPr="009A30BD">
        <w:rPr>
          <w:b/>
        </w:rPr>
        <w:t>Раздел I. Вводное занятие (1 час)</w:t>
      </w:r>
    </w:p>
    <w:p w14:paraId="1F306606" w14:textId="77777777" w:rsidR="004436C1" w:rsidRPr="009A30BD" w:rsidRDefault="004436C1" w:rsidP="004436C1">
      <w:pPr>
        <w:pStyle w:val="a7"/>
        <w:spacing w:before="0" w:beforeAutospacing="0" w:after="0" w:afterAutospacing="0"/>
        <w:jc w:val="both"/>
      </w:pPr>
      <w:r w:rsidRPr="009A30BD">
        <w:tab/>
        <w:t>Беседа на тему «Что такое душевное здоровье?», показывающая необходимость и актуальность изучения курса.</w:t>
      </w:r>
    </w:p>
    <w:p w14:paraId="1EC6BDD6" w14:textId="77777777" w:rsidR="004436C1" w:rsidRPr="009A30BD" w:rsidRDefault="004436C1" w:rsidP="004436C1">
      <w:pPr>
        <w:pStyle w:val="a7"/>
        <w:spacing w:before="0" w:beforeAutospacing="0" w:after="0" w:afterAutospacing="0"/>
        <w:jc w:val="both"/>
      </w:pPr>
    </w:p>
    <w:p w14:paraId="496D836C" w14:textId="77777777" w:rsidR="004436C1" w:rsidRPr="009A30BD" w:rsidRDefault="004436C1" w:rsidP="004436C1">
      <w:pPr>
        <w:pStyle w:val="a7"/>
        <w:spacing w:before="0" w:beforeAutospacing="0" w:after="0" w:afterAutospacing="0"/>
        <w:jc w:val="both"/>
        <w:rPr>
          <w:b/>
        </w:rPr>
      </w:pPr>
      <w:r w:rsidRPr="009A30BD">
        <w:rPr>
          <w:b/>
        </w:rPr>
        <w:t>Раздел II. Многоликость человеческой души (7 часов)</w:t>
      </w:r>
    </w:p>
    <w:p w14:paraId="0957A76C" w14:textId="77777777" w:rsidR="004436C1" w:rsidRPr="009A30BD" w:rsidRDefault="004436C1" w:rsidP="004436C1">
      <w:pPr>
        <w:jc w:val="both"/>
      </w:pPr>
      <w:r w:rsidRPr="009A30BD">
        <w:tab/>
        <w:t>Этическая беседа «Совесть как всеобщий естественный закон и мерило жизненных ценностей». Дискуссия «Есть ли у юных идеалы?». Лекция «Проще простого о вежливости». Диспут «Скажи мне, кто твой друг, и я скажу, кто ты».</w:t>
      </w:r>
    </w:p>
    <w:p w14:paraId="02BE7DE8" w14:textId="77777777" w:rsidR="004436C1" w:rsidRPr="009A30BD" w:rsidRDefault="004436C1" w:rsidP="004436C1">
      <w:pPr>
        <w:pStyle w:val="a7"/>
        <w:spacing w:before="0" w:beforeAutospacing="0" w:after="0" w:afterAutospacing="0"/>
        <w:jc w:val="both"/>
        <w:rPr>
          <w:b/>
        </w:rPr>
      </w:pPr>
    </w:p>
    <w:p w14:paraId="60F0CC13" w14:textId="77777777" w:rsidR="004436C1" w:rsidRPr="009A30BD" w:rsidRDefault="004436C1" w:rsidP="004436C1">
      <w:pPr>
        <w:pStyle w:val="a7"/>
        <w:spacing w:before="0" w:beforeAutospacing="0" w:after="0" w:afterAutospacing="0"/>
        <w:jc w:val="both"/>
        <w:rPr>
          <w:b/>
        </w:rPr>
      </w:pPr>
      <w:r w:rsidRPr="009A30BD">
        <w:rPr>
          <w:b/>
        </w:rPr>
        <w:t>Раздел III. Вред и польза привычек человека (10 часов)</w:t>
      </w:r>
    </w:p>
    <w:p w14:paraId="10D1E7D9" w14:textId="77777777" w:rsidR="004436C1" w:rsidRPr="009A30BD" w:rsidRDefault="004436C1" w:rsidP="004436C1">
      <w:pPr>
        <w:jc w:val="both"/>
      </w:pPr>
      <w:r w:rsidRPr="009A30BD">
        <w:tab/>
        <w:t>Час общения «Моральные привычки». Дискуссии на темы «Моральная оценка личности», «Нравственная культура человека». Этическая беседа и диспут «Воспитание привычек нравственного поведения».</w:t>
      </w:r>
    </w:p>
    <w:p w14:paraId="5FB82C5F" w14:textId="77777777" w:rsidR="004436C1" w:rsidRPr="009A30BD" w:rsidRDefault="004436C1" w:rsidP="004436C1">
      <w:pPr>
        <w:pStyle w:val="a7"/>
        <w:spacing w:before="0" w:beforeAutospacing="0" w:after="0" w:afterAutospacing="0"/>
        <w:jc w:val="both"/>
        <w:rPr>
          <w:b/>
        </w:rPr>
      </w:pPr>
    </w:p>
    <w:p w14:paraId="378B2FB9" w14:textId="77777777" w:rsidR="004436C1" w:rsidRPr="009A30BD" w:rsidRDefault="004436C1" w:rsidP="004436C1">
      <w:pPr>
        <w:pStyle w:val="a7"/>
        <w:spacing w:before="0" w:beforeAutospacing="0" w:after="0" w:afterAutospacing="0"/>
        <w:jc w:val="both"/>
        <w:rPr>
          <w:b/>
        </w:rPr>
      </w:pPr>
      <w:r w:rsidRPr="009A30BD">
        <w:rPr>
          <w:b/>
        </w:rPr>
        <w:t>Раздел IV. Нравственная сторона труда и творчества (9 часов)</w:t>
      </w:r>
    </w:p>
    <w:p w14:paraId="71B2A5AB" w14:textId="77777777" w:rsidR="004436C1" w:rsidRPr="009A30BD" w:rsidRDefault="004436C1" w:rsidP="004436C1">
      <w:pPr>
        <w:jc w:val="both"/>
      </w:pPr>
      <w:r w:rsidRPr="009A30BD">
        <w:tab/>
        <w:t>Этическая беседа «Нравственное воспитание в труде». Диспут «Самоопределение в труде и творчестве». Круглый стол «Личностный рост».</w:t>
      </w:r>
    </w:p>
    <w:p w14:paraId="6D8A8CAD" w14:textId="77777777" w:rsidR="004436C1" w:rsidRPr="009A30BD" w:rsidRDefault="004436C1" w:rsidP="004436C1">
      <w:pPr>
        <w:pStyle w:val="a7"/>
        <w:spacing w:before="0" w:beforeAutospacing="0" w:after="0" w:afterAutospacing="0"/>
        <w:jc w:val="both"/>
        <w:rPr>
          <w:b/>
        </w:rPr>
      </w:pPr>
    </w:p>
    <w:p w14:paraId="7743B6EA" w14:textId="77777777" w:rsidR="004436C1" w:rsidRPr="009A30BD" w:rsidRDefault="004436C1" w:rsidP="004436C1">
      <w:pPr>
        <w:pStyle w:val="a7"/>
        <w:spacing w:before="0" w:beforeAutospacing="0" w:after="0" w:afterAutospacing="0"/>
        <w:jc w:val="both"/>
        <w:rPr>
          <w:b/>
        </w:rPr>
      </w:pPr>
      <w:r w:rsidRPr="009A30BD">
        <w:rPr>
          <w:b/>
        </w:rPr>
        <w:t>Раздел V. Эстетика – родник души (6 часов)</w:t>
      </w:r>
    </w:p>
    <w:p w14:paraId="7BCD28C3" w14:textId="77777777" w:rsidR="004436C1" w:rsidRPr="009A30BD" w:rsidRDefault="004436C1" w:rsidP="004436C1">
      <w:pPr>
        <w:jc w:val="both"/>
      </w:pPr>
      <w:r w:rsidRPr="009A30BD">
        <w:tab/>
        <w:t>Беседа и дискуссия с элементами обсуждения «Родники души», «Творцы душевного мастерства». Час общения «Песня сердца и души».</w:t>
      </w:r>
    </w:p>
    <w:p w14:paraId="08A1C77D" w14:textId="77777777" w:rsidR="004436C1" w:rsidRPr="009A30BD" w:rsidRDefault="004436C1" w:rsidP="004436C1">
      <w:pPr>
        <w:pStyle w:val="a7"/>
        <w:spacing w:before="0" w:beforeAutospacing="0" w:after="0" w:afterAutospacing="0"/>
        <w:jc w:val="both"/>
        <w:rPr>
          <w:b/>
        </w:rPr>
      </w:pPr>
    </w:p>
    <w:p w14:paraId="416EC99F" w14:textId="77777777" w:rsidR="004436C1" w:rsidRPr="009A30BD" w:rsidRDefault="004436C1" w:rsidP="004436C1">
      <w:pPr>
        <w:pStyle w:val="a7"/>
        <w:spacing w:before="0" w:beforeAutospacing="0" w:after="0" w:afterAutospacing="0"/>
        <w:jc w:val="both"/>
        <w:rPr>
          <w:b/>
        </w:rPr>
      </w:pPr>
      <w:r w:rsidRPr="009A30BD">
        <w:rPr>
          <w:b/>
        </w:rPr>
        <w:t>Итоговые занятия (2 часа)</w:t>
      </w:r>
    </w:p>
    <w:p w14:paraId="5239AFFA" w14:textId="77777777" w:rsidR="004436C1" w:rsidRPr="009A30BD" w:rsidRDefault="004436C1" w:rsidP="004436C1">
      <w:pPr>
        <w:pStyle w:val="a7"/>
        <w:spacing w:before="0" w:beforeAutospacing="0" w:after="0" w:afterAutospacing="0"/>
        <w:jc w:val="both"/>
      </w:pPr>
      <w:r w:rsidRPr="009A30BD">
        <w:tab/>
        <w:t>Практические занятия. «Неоконченное предложение».</w:t>
      </w:r>
    </w:p>
    <w:p w14:paraId="7C02CC4D" w14:textId="208DA283" w:rsidR="004436C1" w:rsidRDefault="004436C1" w:rsidP="004436C1">
      <w:pPr>
        <w:pStyle w:val="a7"/>
        <w:spacing w:before="0" w:beforeAutospacing="0" w:after="0" w:afterAutospacing="0"/>
        <w:jc w:val="both"/>
        <w:rPr>
          <w:b/>
        </w:rPr>
      </w:pPr>
      <w:r w:rsidRPr="004436C1">
        <w:rPr>
          <w:b/>
        </w:rPr>
        <w:t>9 класс</w:t>
      </w:r>
    </w:p>
    <w:p w14:paraId="74A03FD9" w14:textId="77777777" w:rsidR="004436C1" w:rsidRPr="004436C1" w:rsidRDefault="004436C1" w:rsidP="004436C1">
      <w:pPr>
        <w:pStyle w:val="a7"/>
        <w:spacing w:before="0" w:beforeAutospacing="0" w:after="0" w:afterAutospacing="0"/>
        <w:jc w:val="both"/>
        <w:rPr>
          <w:b/>
        </w:rPr>
      </w:pPr>
    </w:p>
    <w:p w14:paraId="1ED7A772" w14:textId="77777777" w:rsidR="004436C1" w:rsidRPr="009A30BD" w:rsidRDefault="004436C1" w:rsidP="004436C1">
      <w:pPr>
        <w:pStyle w:val="a7"/>
        <w:spacing w:before="0" w:beforeAutospacing="0" w:after="0" w:afterAutospacing="0"/>
        <w:jc w:val="both"/>
        <w:rPr>
          <w:b/>
        </w:rPr>
      </w:pPr>
      <w:r w:rsidRPr="009A30BD">
        <w:rPr>
          <w:b/>
        </w:rPr>
        <w:t>Раздел I. Вводное занятие (1 час)</w:t>
      </w:r>
    </w:p>
    <w:p w14:paraId="523F8EF0" w14:textId="77777777" w:rsidR="004436C1" w:rsidRPr="009A30BD" w:rsidRDefault="004436C1" w:rsidP="004436C1">
      <w:pPr>
        <w:pStyle w:val="a7"/>
        <w:spacing w:before="0" w:beforeAutospacing="0" w:after="0" w:afterAutospacing="0"/>
        <w:jc w:val="both"/>
      </w:pPr>
      <w:r w:rsidRPr="009A30BD">
        <w:tab/>
        <w:t>Беседа на тему «Что такое пороки?». Суд над пороками.</w:t>
      </w:r>
    </w:p>
    <w:p w14:paraId="6B5B74D0" w14:textId="77777777" w:rsidR="004436C1" w:rsidRPr="009A30BD" w:rsidRDefault="004436C1" w:rsidP="004436C1">
      <w:pPr>
        <w:pStyle w:val="a7"/>
        <w:spacing w:before="0" w:beforeAutospacing="0" w:after="0" w:afterAutospacing="0"/>
        <w:jc w:val="both"/>
        <w:rPr>
          <w:b/>
        </w:rPr>
      </w:pPr>
    </w:p>
    <w:p w14:paraId="2E9D316C" w14:textId="77777777" w:rsidR="004436C1" w:rsidRPr="009A30BD" w:rsidRDefault="004436C1" w:rsidP="004436C1">
      <w:pPr>
        <w:pStyle w:val="a7"/>
        <w:spacing w:before="0" w:beforeAutospacing="0" w:after="0" w:afterAutospacing="0"/>
        <w:jc w:val="both"/>
        <w:rPr>
          <w:b/>
        </w:rPr>
      </w:pPr>
      <w:r w:rsidRPr="009A30BD">
        <w:rPr>
          <w:b/>
        </w:rPr>
        <w:t>Раздел II. Моральные устои человеческого существования (8 часов)</w:t>
      </w:r>
    </w:p>
    <w:p w14:paraId="5F7DB866" w14:textId="77777777" w:rsidR="004436C1" w:rsidRPr="009A30BD" w:rsidRDefault="004436C1" w:rsidP="004436C1">
      <w:pPr>
        <w:pStyle w:val="a7"/>
        <w:spacing w:before="0" w:beforeAutospacing="0" w:after="0" w:afterAutospacing="0"/>
        <w:jc w:val="both"/>
      </w:pPr>
      <w:r w:rsidRPr="009A30BD">
        <w:tab/>
        <w:t>Час общения «Прекрасное и безобразное в нашей жизни». Круглый стол «Нравственные приоритеты семьи». Этическая беседа «Что значит быть хорошим сыном и хорошей дочерью». Деловая игра «Дом, в котором я живу».</w:t>
      </w:r>
    </w:p>
    <w:p w14:paraId="75181BC9" w14:textId="77777777" w:rsidR="004436C1" w:rsidRPr="009A30BD" w:rsidRDefault="004436C1" w:rsidP="004436C1">
      <w:pPr>
        <w:pStyle w:val="a7"/>
        <w:spacing w:before="0" w:beforeAutospacing="0" w:after="0" w:afterAutospacing="0"/>
        <w:jc w:val="both"/>
        <w:rPr>
          <w:b/>
        </w:rPr>
      </w:pPr>
    </w:p>
    <w:p w14:paraId="38EEDC17" w14:textId="77777777" w:rsidR="004436C1" w:rsidRPr="009A30BD" w:rsidRDefault="004436C1" w:rsidP="004436C1">
      <w:pPr>
        <w:pStyle w:val="a7"/>
        <w:spacing w:before="0" w:beforeAutospacing="0" w:after="0" w:afterAutospacing="0"/>
        <w:jc w:val="both"/>
        <w:rPr>
          <w:b/>
        </w:rPr>
      </w:pPr>
      <w:r w:rsidRPr="009A30BD">
        <w:rPr>
          <w:b/>
        </w:rPr>
        <w:t>Раздел III. Человек: вечная борьба добра и зла (9 часов)</w:t>
      </w:r>
    </w:p>
    <w:p w14:paraId="3E7E31C0" w14:textId="77777777" w:rsidR="004436C1" w:rsidRPr="009A30BD" w:rsidRDefault="004436C1" w:rsidP="004436C1">
      <w:pPr>
        <w:pStyle w:val="a7"/>
        <w:spacing w:before="0" w:beforeAutospacing="0" w:after="0" w:afterAutospacing="0"/>
        <w:jc w:val="both"/>
      </w:pPr>
      <w:r w:rsidRPr="009A30BD">
        <w:tab/>
        <w:t>Семинар «Мы и закон». Публичная защита «Человек защищён законом». Беседа с элементами игрового тренинга «Чтобы стать гражданином страны, надо стать гражданином школы». Этическая беседа «Правовые качества человека с нравственно-этической стороны». Дискуссия «Личностные качества как залог полноценного развития человека».</w:t>
      </w:r>
    </w:p>
    <w:p w14:paraId="0A4772F6" w14:textId="77777777" w:rsidR="004436C1" w:rsidRPr="009A30BD" w:rsidRDefault="004436C1" w:rsidP="004436C1">
      <w:pPr>
        <w:pStyle w:val="a7"/>
        <w:spacing w:before="0" w:beforeAutospacing="0" w:after="0" w:afterAutospacing="0"/>
        <w:jc w:val="both"/>
        <w:rPr>
          <w:b/>
        </w:rPr>
      </w:pPr>
    </w:p>
    <w:p w14:paraId="72120388" w14:textId="77777777" w:rsidR="004436C1" w:rsidRPr="009A30BD" w:rsidRDefault="004436C1" w:rsidP="004436C1">
      <w:pPr>
        <w:pStyle w:val="a7"/>
        <w:spacing w:before="0" w:beforeAutospacing="0" w:after="0" w:afterAutospacing="0"/>
        <w:jc w:val="both"/>
        <w:rPr>
          <w:b/>
        </w:rPr>
      </w:pPr>
      <w:r w:rsidRPr="009A30BD">
        <w:rPr>
          <w:b/>
        </w:rPr>
        <w:t>Раздел IV. Взаимодействие людей – основа отношений (7 часов)</w:t>
      </w:r>
    </w:p>
    <w:p w14:paraId="381E7324" w14:textId="77777777" w:rsidR="004436C1" w:rsidRPr="009A30BD" w:rsidRDefault="004436C1" w:rsidP="004436C1">
      <w:pPr>
        <w:pStyle w:val="a7"/>
        <w:spacing w:before="0" w:beforeAutospacing="0" w:after="0" w:afterAutospacing="0"/>
        <w:jc w:val="both"/>
      </w:pPr>
      <w:r w:rsidRPr="009A30BD">
        <w:tab/>
        <w:t>Этическая беседа «Общение как основа межличностного взаимодействия». Круглый стол «Решение проблем». Урок проектирования «Личность и коллектив – итог взаимодействия».</w:t>
      </w:r>
    </w:p>
    <w:p w14:paraId="0333F3F0" w14:textId="77777777" w:rsidR="004436C1" w:rsidRPr="009A30BD" w:rsidRDefault="004436C1" w:rsidP="004436C1">
      <w:pPr>
        <w:pStyle w:val="a7"/>
        <w:spacing w:before="0" w:beforeAutospacing="0" w:after="0" w:afterAutospacing="0"/>
        <w:jc w:val="both"/>
        <w:rPr>
          <w:b/>
        </w:rPr>
      </w:pPr>
    </w:p>
    <w:p w14:paraId="7B21F914" w14:textId="77777777" w:rsidR="004436C1" w:rsidRPr="009A30BD" w:rsidRDefault="004436C1" w:rsidP="004436C1">
      <w:pPr>
        <w:pStyle w:val="a7"/>
        <w:spacing w:before="0" w:beforeAutospacing="0" w:after="0" w:afterAutospacing="0"/>
        <w:jc w:val="both"/>
        <w:rPr>
          <w:b/>
        </w:rPr>
      </w:pPr>
      <w:r w:rsidRPr="009A30BD">
        <w:rPr>
          <w:b/>
        </w:rPr>
        <w:t>Раздел V. Героизм – что это? (7 часов)</w:t>
      </w:r>
    </w:p>
    <w:p w14:paraId="615D6BA1" w14:textId="77777777" w:rsidR="004436C1" w:rsidRPr="009A30BD" w:rsidRDefault="004436C1" w:rsidP="004436C1">
      <w:pPr>
        <w:pStyle w:val="a7"/>
        <w:spacing w:before="0" w:beforeAutospacing="0" w:after="0" w:afterAutospacing="0"/>
        <w:jc w:val="both"/>
      </w:pPr>
      <w:r w:rsidRPr="009A30BD">
        <w:tab/>
        <w:t>Беседы и дискуссии с элементами обсуждения на темы «Этика героизма», «Этика ненасилия». Устный журнал «Нравственная сторона сподвижничества». Защита проектов «Проявление героизма».</w:t>
      </w:r>
    </w:p>
    <w:p w14:paraId="57F6D787" w14:textId="77777777" w:rsidR="004436C1" w:rsidRPr="009A30BD" w:rsidRDefault="004436C1" w:rsidP="004436C1">
      <w:pPr>
        <w:pStyle w:val="a7"/>
        <w:spacing w:before="0" w:beforeAutospacing="0" w:after="0" w:afterAutospacing="0"/>
        <w:jc w:val="both"/>
        <w:rPr>
          <w:b/>
        </w:rPr>
      </w:pPr>
    </w:p>
    <w:p w14:paraId="33B7404B" w14:textId="77777777" w:rsidR="004436C1" w:rsidRPr="009A30BD" w:rsidRDefault="004436C1" w:rsidP="004436C1">
      <w:pPr>
        <w:pStyle w:val="a7"/>
        <w:spacing w:before="0" w:beforeAutospacing="0" w:after="0" w:afterAutospacing="0"/>
        <w:jc w:val="both"/>
        <w:rPr>
          <w:b/>
        </w:rPr>
      </w:pPr>
      <w:r w:rsidRPr="009A30BD">
        <w:rPr>
          <w:b/>
        </w:rPr>
        <w:t>Итоговые занятия (2 часа)</w:t>
      </w:r>
    </w:p>
    <w:p w14:paraId="182A4674" w14:textId="77777777" w:rsidR="004436C1" w:rsidRPr="009A30BD" w:rsidRDefault="004436C1" w:rsidP="004436C1">
      <w:pPr>
        <w:pStyle w:val="a7"/>
        <w:spacing w:before="0" w:beforeAutospacing="0" w:after="0" w:afterAutospacing="0"/>
        <w:jc w:val="both"/>
      </w:pPr>
      <w:r w:rsidRPr="009A30BD">
        <w:rPr>
          <w:b/>
        </w:rPr>
        <w:tab/>
      </w:r>
      <w:r w:rsidRPr="009A30BD">
        <w:t>Практические занятия. Экскурсия в музей.</w:t>
      </w:r>
    </w:p>
    <w:p w14:paraId="7E551182" w14:textId="77777777" w:rsidR="004436C1" w:rsidRPr="009A30BD" w:rsidRDefault="004436C1" w:rsidP="004436C1">
      <w:pPr>
        <w:pStyle w:val="a7"/>
        <w:spacing w:before="0" w:beforeAutospacing="0" w:after="0" w:afterAutospacing="0"/>
        <w:jc w:val="both"/>
      </w:pPr>
    </w:p>
    <w:p w14:paraId="2FE33785" w14:textId="52C8B724" w:rsidR="00EB5A1C" w:rsidRDefault="004436C1" w:rsidP="0089751E">
      <w:pPr>
        <w:ind w:firstLine="0"/>
        <w:jc w:val="both"/>
        <w:rPr>
          <w:b/>
          <w:bCs/>
          <w:szCs w:val="24"/>
        </w:rPr>
      </w:pPr>
      <w:r>
        <w:rPr>
          <w:b/>
          <w:bCs/>
          <w:szCs w:val="24"/>
        </w:rPr>
        <w:t>Учебно- тематическое планирование</w:t>
      </w:r>
    </w:p>
    <w:p w14:paraId="6F9BAD20" w14:textId="77777777" w:rsidR="007872CC" w:rsidRPr="009A30BD" w:rsidRDefault="007872CC" w:rsidP="007872CC">
      <w:pPr>
        <w:pStyle w:val="a7"/>
        <w:spacing w:before="0" w:beforeAutospacing="0" w:after="0" w:afterAutospacing="0" w:line="360" w:lineRule="auto"/>
        <w:jc w:val="center"/>
        <w:rPr>
          <w:b/>
        </w:rPr>
      </w:pPr>
      <w:r w:rsidRPr="009A30BD">
        <w:rPr>
          <w:b/>
        </w:rPr>
        <w:t>5 КЛАСС</w:t>
      </w:r>
    </w:p>
    <w:p w14:paraId="364EFB0F" w14:textId="67475EBC" w:rsidR="007872CC" w:rsidRPr="009A30BD" w:rsidRDefault="007872CC" w:rsidP="007872CC">
      <w:pPr>
        <w:pStyle w:val="a7"/>
        <w:spacing w:before="0" w:beforeAutospacing="0" w:after="0" w:afterAutospacing="0" w:line="360" w:lineRule="auto"/>
        <w:jc w:val="center"/>
        <w:rPr>
          <w:b/>
          <w:i/>
        </w:rPr>
      </w:pPr>
      <w:r w:rsidRPr="009A30BD">
        <w:rPr>
          <w:b/>
        </w:rPr>
        <w:t>РОДНИКИ НРАВСТВЕННОСТИ</w:t>
      </w:r>
    </w:p>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8"/>
        <w:gridCol w:w="1080"/>
        <w:gridCol w:w="1033"/>
        <w:gridCol w:w="1289"/>
      </w:tblGrid>
      <w:tr w:rsidR="007872CC" w:rsidRPr="009A30BD" w14:paraId="6C4124E7" w14:textId="77777777" w:rsidTr="00CC4DC6">
        <w:tc>
          <w:tcPr>
            <w:tcW w:w="5508" w:type="dxa"/>
            <w:vMerge w:val="restart"/>
            <w:shd w:val="clear" w:color="auto" w:fill="auto"/>
          </w:tcPr>
          <w:p w14:paraId="226CC30D" w14:textId="40ED3642" w:rsidR="007872CC" w:rsidRPr="009A30BD" w:rsidRDefault="007872CC" w:rsidP="00CC4DC6">
            <w:pPr>
              <w:spacing w:line="360" w:lineRule="auto"/>
            </w:pPr>
            <w:r w:rsidRPr="009A30BD">
              <w:rPr>
                <w:b/>
                <w:i/>
              </w:rPr>
              <w:tab/>
            </w:r>
            <w:r w:rsidRPr="009A30BD">
              <w:t>Наименование разделов, тем</w:t>
            </w:r>
          </w:p>
        </w:tc>
        <w:tc>
          <w:tcPr>
            <w:tcW w:w="3402" w:type="dxa"/>
            <w:gridSpan w:val="3"/>
            <w:shd w:val="clear" w:color="auto" w:fill="auto"/>
          </w:tcPr>
          <w:p w14:paraId="41837C37" w14:textId="77777777" w:rsidR="007872CC" w:rsidRPr="009A30BD" w:rsidRDefault="007872CC" w:rsidP="00CC4DC6">
            <w:pPr>
              <w:pStyle w:val="a7"/>
              <w:spacing w:before="0" w:beforeAutospacing="0" w:after="0" w:afterAutospacing="0" w:line="360" w:lineRule="auto"/>
            </w:pPr>
            <w:r w:rsidRPr="009A30BD">
              <w:t>Количество часов</w:t>
            </w:r>
          </w:p>
        </w:tc>
      </w:tr>
      <w:tr w:rsidR="007872CC" w:rsidRPr="009A30BD" w14:paraId="33CD151A" w14:textId="77777777" w:rsidTr="00CC4DC6">
        <w:tc>
          <w:tcPr>
            <w:tcW w:w="5508" w:type="dxa"/>
            <w:vMerge/>
            <w:shd w:val="clear" w:color="auto" w:fill="auto"/>
          </w:tcPr>
          <w:p w14:paraId="1A31AF0D" w14:textId="77777777" w:rsidR="007872CC" w:rsidRPr="009A30BD" w:rsidRDefault="007872CC" w:rsidP="00CC4DC6">
            <w:pPr>
              <w:pStyle w:val="a7"/>
              <w:spacing w:before="0" w:beforeAutospacing="0" w:after="0" w:afterAutospacing="0" w:line="360" w:lineRule="auto"/>
              <w:rPr>
                <w:b/>
              </w:rPr>
            </w:pPr>
          </w:p>
        </w:tc>
        <w:tc>
          <w:tcPr>
            <w:tcW w:w="1080" w:type="dxa"/>
            <w:shd w:val="clear" w:color="auto" w:fill="auto"/>
          </w:tcPr>
          <w:p w14:paraId="7F154662" w14:textId="77777777" w:rsidR="007872CC" w:rsidRPr="009A30BD" w:rsidRDefault="007872CC" w:rsidP="007872CC">
            <w:pPr>
              <w:pStyle w:val="a7"/>
              <w:spacing w:before="0" w:beforeAutospacing="0" w:after="0" w:afterAutospacing="0" w:line="360" w:lineRule="auto"/>
              <w:ind w:firstLine="0"/>
            </w:pPr>
            <w:r w:rsidRPr="009A30BD">
              <w:t>Все</w:t>
            </w:r>
          </w:p>
        </w:tc>
        <w:tc>
          <w:tcPr>
            <w:tcW w:w="1033" w:type="dxa"/>
            <w:shd w:val="clear" w:color="auto" w:fill="auto"/>
          </w:tcPr>
          <w:p w14:paraId="6E3A146F" w14:textId="77777777" w:rsidR="007872CC" w:rsidRPr="009A30BD" w:rsidRDefault="007872CC" w:rsidP="007872CC">
            <w:pPr>
              <w:pStyle w:val="a7"/>
              <w:spacing w:before="0" w:beforeAutospacing="0" w:after="0" w:afterAutospacing="0" w:line="360" w:lineRule="auto"/>
              <w:ind w:firstLine="0"/>
            </w:pPr>
            <w:r w:rsidRPr="009A30BD">
              <w:t>Лекции</w:t>
            </w:r>
          </w:p>
        </w:tc>
        <w:tc>
          <w:tcPr>
            <w:tcW w:w="1289" w:type="dxa"/>
            <w:shd w:val="clear" w:color="auto" w:fill="auto"/>
          </w:tcPr>
          <w:p w14:paraId="452EE9D3" w14:textId="77777777" w:rsidR="007872CC" w:rsidRPr="009A30BD" w:rsidRDefault="007872CC" w:rsidP="007872CC">
            <w:pPr>
              <w:pStyle w:val="a7"/>
              <w:spacing w:before="0" w:beforeAutospacing="0" w:after="0" w:afterAutospacing="0" w:line="360" w:lineRule="auto"/>
              <w:ind w:firstLine="0"/>
            </w:pPr>
            <w:r w:rsidRPr="009A30BD">
              <w:t>Практика</w:t>
            </w:r>
          </w:p>
        </w:tc>
      </w:tr>
      <w:tr w:rsidR="007872CC" w:rsidRPr="009A30BD" w14:paraId="50CF8522" w14:textId="77777777" w:rsidTr="00CC4DC6">
        <w:tc>
          <w:tcPr>
            <w:tcW w:w="5508" w:type="dxa"/>
            <w:shd w:val="clear" w:color="auto" w:fill="auto"/>
          </w:tcPr>
          <w:p w14:paraId="5DAF4AEE" w14:textId="77777777" w:rsidR="007872CC" w:rsidRPr="009A30BD" w:rsidRDefault="007872CC" w:rsidP="00CC4DC6">
            <w:pPr>
              <w:pStyle w:val="a7"/>
              <w:spacing w:before="0" w:beforeAutospacing="0" w:after="0" w:afterAutospacing="0" w:line="360" w:lineRule="auto"/>
            </w:pPr>
            <w:r w:rsidRPr="009A30BD">
              <w:t>Раздел I. Вводное занятие</w:t>
            </w:r>
          </w:p>
        </w:tc>
        <w:tc>
          <w:tcPr>
            <w:tcW w:w="1080" w:type="dxa"/>
            <w:shd w:val="clear" w:color="auto" w:fill="auto"/>
          </w:tcPr>
          <w:p w14:paraId="28DA670D" w14:textId="77777777" w:rsidR="007872CC" w:rsidRPr="009A30BD" w:rsidRDefault="007872CC" w:rsidP="00CC4DC6">
            <w:pPr>
              <w:pStyle w:val="a7"/>
              <w:spacing w:before="0" w:beforeAutospacing="0" w:after="0" w:afterAutospacing="0" w:line="360" w:lineRule="auto"/>
            </w:pPr>
            <w:r w:rsidRPr="009A30BD">
              <w:t>1</w:t>
            </w:r>
          </w:p>
        </w:tc>
        <w:tc>
          <w:tcPr>
            <w:tcW w:w="1033" w:type="dxa"/>
            <w:shd w:val="clear" w:color="auto" w:fill="auto"/>
          </w:tcPr>
          <w:p w14:paraId="5DB0285A" w14:textId="77777777" w:rsidR="007872CC" w:rsidRPr="009A30BD" w:rsidRDefault="007872CC" w:rsidP="00CC4DC6">
            <w:pPr>
              <w:pStyle w:val="a7"/>
              <w:spacing w:before="0" w:beforeAutospacing="0" w:after="0" w:afterAutospacing="0" w:line="360" w:lineRule="auto"/>
            </w:pPr>
            <w:r w:rsidRPr="009A30BD">
              <w:t>1</w:t>
            </w:r>
          </w:p>
        </w:tc>
        <w:tc>
          <w:tcPr>
            <w:tcW w:w="1289" w:type="dxa"/>
            <w:shd w:val="clear" w:color="auto" w:fill="auto"/>
          </w:tcPr>
          <w:p w14:paraId="4A08DB3D" w14:textId="77777777" w:rsidR="007872CC" w:rsidRPr="009A30BD" w:rsidRDefault="007872CC" w:rsidP="00CC4DC6">
            <w:pPr>
              <w:pStyle w:val="a7"/>
              <w:spacing w:before="0" w:beforeAutospacing="0" w:after="0" w:afterAutospacing="0" w:line="360" w:lineRule="auto"/>
            </w:pPr>
          </w:p>
        </w:tc>
      </w:tr>
      <w:tr w:rsidR="007872CC" w:rsidRPr="009A30BD" w14:paraId="3D1EECC6" w14:textId="77777777" w:rsidTr="00CC4DC6">
        <w:tc>
          <w:tcPr>
            <w:tcW w:w="5508" w:type="dxa"/>
            <w:shd w:val="clear" w:color="auto" w:fill="auto"/>
          </w:tcPr>
          <w:p w14:paraId="44333840" w14:textId="77777777" w:rsidR="007872CC" w:rsidRPr="009A30BD" w:rsidRDefault="007872CC" w:rsidP="00CC4DC6">
            <w:pPr>
              <w:pStyle w:val="a7"/>
              <w:spacing w:before="0" w:beforeAutospacing="0" w:after="0" w:afterAutospacing="0" w:line="360" w:lineRule="auto"/>
            </w:pPr>
            <w:r w:rsidRPr="009A30BD">
              <w:t>Раздел II. Нравственность – что это?</w:t>
            </w:r>
          </w:p>
        </w:tc>
        <w:tc>
          <w:tcPr>
            <w:tcW w:w="1080" w:type="dxa"/>
            <w:shd w:val="clear" w:color="auto" w:fill="auto"/>
          </w:tcPr>
          <w:p w14:paraId="7C01D35A" w14:textId="77777777" w:rsidR="007872CC" w:rsidRPr="009A30BD" w:rsidRDefault="007872CC" w:rsidP="00CC4DC6">
            <w:pPr>
              <w:pStyle w:val="a7"/>
              <w:spacing w:before="0" w:beforeAutospacing="0" w:after="0" w:afterAutospacing="0" w:line="360" w:lineRule="auto"/>
            </w:pPr>
            <w:r w:rsidRPr="009A30BD">
              <w:t>6</w:t>
            </w:r>
          </w:p>
        </w:tc>
        <w:tc>
          <w:tcPr>
            <w:tcW w:w="1033" w:type="dxa"/>
            <w:shd w:val="clear" w:color="auto" w:fill="auto"/>
          </w:tcPr>
          <w:p w14:paraId="6D16174F" w14:textId="77777777" w:rsidR="007872CC" w:rsidRPr="009A30BD" w:rsidRDefault="007872CC" w:rsidP="00CC4DC6">
            <w:pPr>
              <w:pStyle w:val="a7"/>
              <w:spacing w:before="0" w:beforeAutospacing="0" w:after="0" w:afterAutospacing="0" w:line="360" w:lineRule="auto"/>
            </w:pPr>
            <w:r w:rsidRPr="009A30BD">
              <w:t>3</w:t>
            </w:r>
          </w:p>
        </w:tc>
        <w:tc>
          <w:tcPr>
            <w:tcW w:w="1289" w:type="dxa"/>
            <w:shd w:val="clear" w:color="auto" w:fill="auto"/>
          </w:tcPr>
          <w:p w14:paraId="03891608" w14:textId="77777777" w:rsidR="007872CC" w:rsidRPr="009A30BD" w:rsidRDefault="007872CC" w:rsidP="00CC4DC6">
            <w:pPr>
              <w:pStyle w:val="a7"/>
              <w:spacing w:before="0" w:beforeAutospacing="0" w:after="0" w:afterAutospacing="0" w:line="360" w:lineRule="auto"/>
            </w:pPr>
            <w:r w:rsidRPr="009A30BD">
              <w:t>3</w:t>
            </w:r>
          </w:p>
        </w:tc>
      </w:tr>
      <w:tr w:rsidR="007872CC" w:rsidRPr="009A30BD" w14:paraId="6C06A153" w14:textId="77777777" w:rsidTr="00CC4DC6">
        <w:tc>
          <w:tcPr>
            <w:tcW w:w="5508" w:type="dxa"/>
            <w:shd w:val="clear" w:color="auto" w:fill="auto"/>
          </w:tcPr>
          <w:p w14:paraId="666E46C9" w14:textId="77777777" w:rsidR="007872CC" w:rsidRPr="009A30BD" w:rsidRDefault="007872CC" w:rsidP="00CC4DC6">
            <w:pPr>
              <w:pStyle w:val="a7"/>
              <w:spacing w:before="0" w:beforeAutospacing="0" w:after="0" w:afterAutospacing="0" w:line="360" w:lineRule="auto"/>
            </w:pPr>
            <w:r w:rsidRPr="009A30BD">
              <w:t>Раздел III. «Золотые» правила нравственности</w:t>
            </w:r>
          </w:p>
        </w:tc>
        <w:tc>
          <w:tcPr>
            <w:tcW w:w="1080" w:type="dxa"/>
            <w:shd w:val="clear" w:color="auto" w:fill="auto"/>
          </w:tcPr>
          <w:p w14:paraId="2F9E8B93" w14:textId="77777777" w:rsidR="007872CC" w:rsidRPr="009A30BD" w:rsidRDefault="007872CC" w:rsidP="00CC4DC6">
            <w:pPr>
              <w:pStyle w:val="a7"/>
              <w:spacing w:before="0" w:beforeAutospacing="0" w:after="0" w:afterAutospacing="0" w:line="360" w:lineRule="auto"/>
            </w:pPr>
            <w:r w:rsidRPr="009A30BD">
              <w:t>6</w:t>
            </w:r>
          </w:p>
        </w:tc>
        <w:tc>
          <w:tcPr>
            <w:tcW w:w="1033" w:type="dxa"/>
            <w:shd w:val="clear" w:color="auto" w:fill="auto"/>
          </w:tcPr>
          <w:p w14:paraId="705D5839" w14:textId="77777777" w:rsidR="007872CC" w:rsidRPr="009A30BD" w:rsidRDefault="007872CC" w:rsidP="00CC4DC6">
            <w:pPr>
              <w:pStyle w:val="a7"/>
              <w:spacing w:before="0" w:beforeAutospacing="0" w:after="0" w:afterAutospacing="0" w:line="360" w:lineRule="auto"/>
            </w:pPr>
            <w:r w:rsidRPr="009A30BD">
              <w:t>3</w:t>
            </w:r>
          </w:p>
        </w:tc>
        <w:tc>
          <w:tcPr>
            <w:tcW w:w="1289" w:type="dxa"/>
            <w:shd w:val="clear" w:color="auto" w:fill="auto"/>
          </w:tcPr>
          <w:p w14:paraId="480E6A08" w14:textId="77777777" w:rsidR="007872CC" w:rsidRPr="009A30BD" w:rsidRDefault="007872CC" w:rsidP="00CC4DC6">
            <w:pPr>
              <w:pStyle w:val="a7"/>
              <w:spacing w:before="0" w:beforeAutospacing="0" w:after="0" w:afterAutospacing="0" w:line="360" w:lineRule="auto"/>
            </w:pPr>
            <w:r w:rsidRPr="009A30BD">
              <w:t>3</w:t>
            </w:r>
          </w:p>
        </w:tc>
      </w:tr>
      <w:tr w:rsidR="007872CC" w:rsidRPr="009A30BD" w14:paraId="5EBDD108" w14:textId="77777777" w:rsidTr="00CC4DC6">
        <w:tc>
          <w:tcPr>
            <w:tcW w:w="5508" w:type="dxa"/>
            <w:shd w:val="clear" w:color="auto" w:fill="auto"/>
          </w:tcPr>
          <w:p w14:paraId="5567E6FC" w14:textId="77777777" w:rsidR="007872CC" w:rsidRPr="009A30BD" w:rsidRDefault="007872CC" w:rsidP="00CC4DC6">
            <w:pPr>
              <w:pStyle w:val="a7"/>
              <w:spacing w:before="0" w:beforeAutospacing="0" w:after="0" w:afterAutospacing="0" w:line="360" w:lineRule="auto"/>
            </w:pPr>
            <w:r w:rsidRPr="009A30BD">
              <w:t>Раздел IV. Ценности жизни</w:t>
            </w:r>
          </w:p>
        </w:tc>
        <w:tc>
          <w:tcPr>
            <w:tcW w:w="1080" w:type="dxa"/>
            <w:shd w:val="clear" w:color="auto" w:fill="auto"/>
          </w:tcPr>
          <w:p w14:paraId="0E1538E0" w14:textId="77777777" w:rsidR="007872CC" w:rsidRPr="009A30BD" w:rsidRDefault="007872CC" w:rsidP="00CC4DC6">
            <w:pPr>
              <w:pStyle w:val="a7"/>
              <w:spacing w:before="0" w:beforeAutospacing="0" w:after="0" w:afterAutospacing="0" w:line="360" w:lineRule="auto"/>
            </w:pPr>
            <w:r w:rsidRPr="009A30BD">
              <w:t>6</w:t>
            </w:r>
          </w:p>
        </w:tc>
        <w:tc>
          <w:tcPr>
            <w:tcW w:w="1033" w:type="dxa"/>
            <w:shd w:val="clear" w:color="auto" w:fill="auto"/>
          </w:tcPr>
          <w:p w14:paraId="5F33AF5B" w14:textId="77777777" w:rsidR="007872CC" w:rsidRPr="009A30BD" w:rsidRDefault="007872CC" w:rsidP="00CC4DC6">
            <w:pPr>
              <w:pStyle w:val="a7"/>
              <w:spacing w:before="0" w:beforeAutospacing="0" w:after="0" w:afterAutospacing="0" w:line="360" w:lineRule="auto"/>
            </w:pPr>
            <w:r w:rsidRPr="009A30BD">
              <w:t>3</w:t>
            </w:r>
          </w:p>
        </w:tc>
        <w:tc>
          <w:tcPr>
            <w:tcW w:w="1289" w:type="dxa"/>
            <w:shd w:val="clear" w:color="auto" w:fill="auto"/>
          </w:tcPr>
          <w:p w14:paraId="5CDB28EC" w14:textId="77777777" w:rsidR="007872CC" w:rsidRPr="009A30BD" w:rsidRDefault="007872CC" w:rsidP="00CC4DC6">
            <w:pPr>
              <w:pStyle w:val="a7"/>
              <w:spacing w:before="0" w:beforeAutospacing="0" w:after="0" w:afterAutospacing="0" w:line="360" w:lineRule="auto"/>
            </w:pPr>
            <w:r w:rsidRPr="009A30BD">
              <w:t>3</w:t>
            </w:r>
          </w:p>
        </w:tc>
      </w:tr>
      <w:tr w:rsidR="007872CC" w:rsidRPr="009A30BD" w14:paraId="59B6092A" w14:textId="77777777" w:rsidTr="00CC4DC6">
        <w:tc>
          <w:tcPr>
            <w:tcW w:w="5508" w:type="dxa"/>
            <w:shd w:val="clear" w:color="auto" w:fill="auto"/>
          </w:tcPr>
          <w:p w14:paraId="3308FDF1" w14:textId="77777777" w:rsidR="007872CC" w:rsidRPr="009A30BD" w:rsidRDefault="007872CC" w:rsidP="00CC4DC6">
            <w:pPr>
              <w:pStyle w:val="a7"/>
              <w:spacing w:before="0" w:beforeAutospacing="0" w:after="0" w:afterAutospacing="0" w:line="360" w:lineRule="auto"/>
            </w:pPr>
            <w:r w:rsidRPr="009A30BD">
              <w:t>Раздел V. Нравственные основы мироздания</w:t>
            </w:r>
          </w:p>
        </w:tc>
        <w:tc>
          <w:tcPr>
            <w:tcW w:w="1080" w:type="dxa"/>
            <w:shd w:val="clear" w:color="auto" w:fill="auto"/>
          </w:tcPr>
          <w:p w14:paraId="7B02DED0" w14:textId="77777777" w:rsidR="007872CC" w:rsidRPr="009A30BD" w:rsidRDefault="007872CC" w:rsidP="00CC4DC6">
            <w:pPr>
              <w:pStyle w:val="a7"/>
              <w:spacing w:before="0" w:beforeAutospacing="0" w:after="0" w:afterAutospacing="0" w:line="360" w:lineRule="auto"/>
            </w:pPr>
            <w:r w:rsidRPr="009A30BD">
              <w:t>6</w:t>
            </w:r>
          </w:p>
        </w:tc>
        <w:tc>
          <w:tcPr>
            <w:tcW w:w="1033" w:type="dxa"/>
            <w:shd w:val="clear" w:color="auto" w:fill="auto"/>
          </w:tcPr>
          <w:p w14:paraId="382AD0B7" w14:textId="77777777" w:rsidR="007872CC" w:rsidRPr="009A30BD" w:rsidRDefault="007872CC" w:rsidP="00CC4DC6">
            <w:pPr>
              <w:pStyle w:val="a7"/>
              <w:spacing w:before="0" w:beforeAutospacing="0" w:after="0" w:afterAutospacing="0" w:line="360" w:lineRule="auto"/>
            </w:pPr>
            <w:r w:rsidRPr="009A30BD">
              <w:t>2</w:t>
            </w:r>
          </w:p>
        </w:tc>
        <w:tc>
          <w:tcPr>
            <w:tcW w:w="1289" w:type="dxa"/>
            <w:shd w:val="clear" w:color="auto" w:fill="auto"/>
          </w:tcPr>
          <w:p w14:paraId="5D95DFC2" w14:textId="77777777" w:rsidR="007872CC" w:rsidRPr="009A30BD" w:rsidRDefault="007872CC" w:rsidP="00CC4DC6">
            <w:pPr>
              <w:pStyle w:val="a7"/>
              <w:spacing w:before="0" w:beforeAutospacing="0" w:after="0" w:afterAutospacing="0" w:line="360" w:lineRule="auto"/>
            </w:pPr>
            <w:r w:rsidRPr="009A30BD">
              <w:t>4</w:t>
            </w:r>
          </w:p>
        </w:tc>
      </w:tr>
      <w:tr w:rsidR="007872CC" w:rsidRPr="009A30BD" w14:paraId="526829B7" w14:textId="77777777" w:rsidTr="00CC4DC6">
        <w:tc>
          <w:tcPr>
            <w:tcW w:w="5508" w:type="dxa"/>
            <w:shd w:val="clear" w:color="auto" w:fill="auto"/>
          </w:tcPr>
          <w:p w14:paraId="378A7B7B" w14:textId="77777777" w:rsidR="007872CC" w:rsidRPr="009A30BD" w:rsidRDefault="007872CC" w:rsidP="00CC4DC6">
            <w:pPr>
              <w:pStyle w:val="a7"/>
              <w:spacing w:before="0" w:beforeAutospacing="0" w:after="0" w:afterAutospacing="0" w:line="360" w:lineRule="auto"/>
            </w:pPr>
            <w:r w:rsidRPr="009A30BD">
              <w:t>Раздел VI. Культурное наследие нравственности</w:t>
            </w:r>
          </w:p>
        </w:tc>
        <w:tc>
          <w:tcPr>
            <w:tcW w:w="1080" w:type="dxa"/>
            <w:shd w:val="clear" w:color="auto" w:fill="auto"/>
          </w:tcPr>
          <w:p w14:paraId="56AFF4C0" w14:textId="77777777" w:rsidR="007872CC" w:rsidRPr="009A30BD" w:rsidRDefault="007872CC" w:rsidP="00CC4DC6">
            <w:pPr>
              <w:pStyle w:val="a7"/>
              <w:spacing w:before="0" w:beforeAutospacing="0" w:after="0" w:afterAutospacing="0" w:line="360" w:lineRule="auto"/>
            </w:pPr>
            <w:r w:rsidRPr="009A30BD">
              <w:t>9</w:t>
            </w:r>
          </w:p>
        </w:tc>
        <w:tc>
          <w:tcPr>
            <w:tcW w:w="1033" w:type="dxa"/>
            <w:shd w:val="clear" w:color="auto" w:fill="auto"/>
          </w:tcPr>
          <w:p w14:paraId="374D4623" w14:textId="77777777" w:rsidR="007872CC" w:rsidRPr="009A30BD" w:rsidRDefault="007872CC" w:rsidP="00CC4DC6">
            <w:pPr>
              <w:pStyle w:val="a7"/>
              <w:spacing w:before="0" w:beforeAutospacing="0" w:after="0" w:afterAutospacing="0" w:line="360" w:lineRule="auto"/>
            </w:pPr>
            <w:r w:rsidRPr="009A30BD">
              <w:t>4</w:t>
            </w:r>
          </w:p>
        </w:tc>
        <w:tc>
          <w:tcPr>
            <w:tcW w:w="1289" w:type="dxa"/>
            <w:shd w:val="clear" w:color="auto" w:fill="auto"/>
          </w:tcPr>
          <w:p w14:paraId="2A888522" w14:textId="77777777" w:rsidR="007872CC" w:rsidRPr="009A30BD" w:rsidRDefault="007872CC" w:rsidP="00CC4DC6">
            <w:pPr>
              <w:pStyle w:val="a7"/>
              <w:spacing w:before="0" w:beforeAutospacing="0" w:after="0" w:afterAutospacing="0" w:line="360" w:lineRule="auto"/>
            </w:pPr>
            <w:r w:rsidRPr="009A30BD">
              <w:t>5</w:t>
            </w:r>
          </w:p>
        </w:tc>
      </w:tr>
      <w:tr w:rsidR="007872CC" w:rsidRPr="009A30BD" w14:paraId="2F708554" w14:textId="77777777" w:rsidTr="00CC4DC6">
        <w:tc>
          <w:tcPr>
            <w:tcW w:w="5508" w:type="dxa"/>
            <w:shd w:val="clear" w:color="auto" w:fill="auto"/>
          </w:tcPr>
          <w:p w14:paraId="01152C73" w14:textId="77777777" w:rsidR="007872CC" w:rsidRPr="009A30BD" w:rsidRDefault="007872CC" w:rsidP="00CC4DC6">
            <w:pPr>
              <w:pStyle w:val="a7"/>
              <w:spacing w:before="0" w:beforeAutospacing="0" w:after="0" w:afterAutospacing="0" w:line="360" w:lineRule="auto"/>
            </w:pPr>
            <w:r w:rsidRPr="009A30BD">
              <w:t>Итоговые занятия</w:t>
            </w:r>
          </w:p>
        </w:tc>
        <w:tc>
          <w:tcPr>
            <w:tcW w:w="1080" w:type="dxa"/>
            <w:shd w:val="clear" w:color="auto" w:fill="auto"/>
          </w:tcPr>
          <w:p w14:paraId="2456D886" w14:textId="77777777" w:rsidR="007872CC" w:rsidRPr="009A30BD" w:rsidRDefault="007872CC" w:rsidP="00CC4DC6">
            <w:pPr>
              <w:pStyle w:val="a7"/>
              <w:spacing w:before="0" w:beforeAutospacing="0" w:after="0" w:afterAutospacing="0" w:line="360" w:lineRule="auto"/>
            </w:pPr>
            <w:r w:rsidRPr="009A30BD">
              <w:t>1</w:t>
            </w:r>
          </w:p>
        </w:tc>
        <w:tc>
          <w:tcPr>
            <w:tcW w:w="1033" w:type="dxa"/>
            <w:shd w:val="clear" w:color="auto" w:fill="auto"/>
          </w:tcPr>
          <w:p w14:paraId="32BD4E9E" w14:textId="77777777" w:rsidR="007872CC" w:rsidRPr="009A30BD" w:rsidRDefault="007872CC" w:rsidP="00CC4DC6">
            <w:pPr>
              <w:pStyle w:val="a7"/>
              <w:spacing w:before="0" w:beforeAutospacing="0" w:after="0" w:afterAutospacing="0" w:line="360" w:lineRule="auto"/>
            </w:pPr>
          </w:p>
        </w:tc>
        <w:tc>
          <w:tcPr>
            <w:tcW w:w="1289" w:type="dxa"/>
            <w:shd w:val="clear" w:color="auto" w:fill="auto"/>
          </w:tcPr>
          <w:p w14:paraId="237DE2BF" w14:textId="77777777" w:rsidR="007872CC" w:rsidRPr="009A30BD" w:rsidRDefault="007872CC" w:rsidP="00CC4DC6">
            <w:pPr>
              <w:pStyle w:val="a7"/>
              <w:spacing w:before="0" w:beforeAutospacing="0" w:after="0" w:afterAutospacing="0" w:line="360" w:lineRule="auto"/>
            </w:pPr>
            <w:r w:rsidRPr="009A30BD">
              <w:t>1</w:t>
            </w:r>
          </w:p>
        </w:tc>
      </w:tr>
      <w:tr w:rsidR="007872CC" w:rsidRPr="009A30BD" w14:paraId="4A06CE7E" w14:textId="77777777" w:rsidTr="00CC4DC6">
        <w:tc>
          <w:tcPr>
            <w:tcW w:w="5508" w:type="dxa"/>
            <w:shd w:val="clear" w:color="auto" w:fill="auto"/>
          </w:tcPr>
          <w:p w14:paraId="0AB7B1BC" w14:textId="77777777" w:rsidR="007872CC" w:rsidRPr="009A30BD" w:rsidRDefault="007872CC" w:rsidP="00CC4DC6">
            <w:pPr>
              <w:pStyle w:val="a7"/>
              <w:spacing w:before="0" w:beforeAutospacing="0" w:after="0" w:afterAutospacing="0" w:line="360" w:lineRule="auto"/>
            </w:pPr>
            <w:r w:rsidRPr="009A30BD">
              <w:t>Итого</w:t>
            </w:r>
          </w:p>
        </w:tc>
        <w:tc>
          <w:tcPr>
            <w:tcW w:w="1080" w:type="dxa"/>
            <w:shd w:val="clear" w:color="auto" w:fill="auto"/>
          </w:tcPr>
          <w:p w14:paraId="442A3CB2" w14:textId="77777777" w:rsidR="007872CC" w:rsidRPr="009A30BD" w:rsidRDefault="007872CC" w:rsidP="007872CC">
            <w:pPr>
              <w:pStyle w:val="a7"/>
              <w:spacing w:before="0" w:beforeAutospacing="0" w:after="0" w:afterAutospacing="0" w:line="360" w:lineRule="auto"/>
              <w:ind w:firstLine="0"/>
            </w:pPr>
            <w:r w:rsidRPr="009A30BD">
              <w:t>35</w:t>
            </w:r>
          </w:p>
        </w:tc>
        <w:tc>
          <w:tcPr>
            <w:tcW w:w="1033" w:type="dxa"/>
            <w:shd w:val="clear" w:color="auto" w:fill="auto"/>
          </w:tcPr>
          <w:p w14:paraId="23674E1F" w14:textId="77777777" w:rsidR="007872CC" w:rsidRPr="009A30BD" w:rsidRDefault="007872CC" w:rsidP="007872CC">
            <w:pPr>
              <w:pStyle w:val="a7"/>
              <w:spacing w:before="0" w:beforeAutospacing="0" w:after="0" w:afterAutospacing="0" w:line="360" w:lineRule="auto"/>
              <w:ind w:firstLine="0"/>
            </w:pPr>
            <w:r w:rsidRPr="009A30BD">
              <w:t>16</w:t>
            </w:r>
          </w:p>
        </w:tc>
        <w:tc>
          <w:tcPr>
            <w:tcW w:w="1289" w:type="dxa"/>
            <w:shd w:val="clear" w:color="auto" w:fill="auto"/>
          </w:tcPr>
          <w:p w14:paraId="4D2CC823" w14:textId="77777777" w:rsidR="007872CC" w:rsidRPr="009A30BD" w:rsidRDefault="007872CC" w:rsidP="00CC4DC6">
            <w:pPr>
              <w:pStyle w:val="a7"/>
              <w:spacing w:before="0" w:beforeAutospacing="0" w:after="0" w:afterAutospacing="0" w:line="360" w:lineRule="auto"/>
            </w:pPr>
            <w:r w:rsidRPr="009A30BD">
              <w:t>19</w:t>
            </w:r>
          </w:p>
        </w:tc>
      </w:tr>
    </w:tbl>
    <w:p w14:paraId="2733942C" w14:textId="77777777" w:rsidR="007872CC" w:rsidRPr="009A30BD" w:rsidRDefault="007872CC" w:rsidP="007872CC">
      <w:pPr>
        <w:pStyle w:val="a7"/>
        <w:spacing w:before="0" w:beforeAutospacing="0" w:after="0" w:afterAutospacing="0" w:line="384" w:lineRule="auto"/>
        <w:jc w:val="center"/>
        <w:rPr>
          <w:b/>
        </w:rPr>
      </w:pPr>
      <w:r w:rsidRPr="009A30BD">
        <w:rPr>
          <w:b/>
        </w:rPr>
        <w:t>6 КЛАСС</w:t>
      </w:r>
    </w:p>
    <w:p w14:paraId="75407526" w14:textId="4662366D" w:rsidR="007872CC" w:rsidRPr="009A30BD" w:rsidRDefault="007872CC" w:rsidP="007872CC">
      <w:pPr>
        <w:pStyle w:val="a7"/>
        <w:spacing w:before="0" w:beforeAutospacing="0" w:after="0" w:afterAutospacing="0" w:line="384" w:lineRule="auto"/>
        <w:jc w:val="center"/>
        <w:rPr>
          <w:b/>
        </w:rPr>
      </w:pPr>
      <w:r w:rsidRPr="009A30BD">
        <w:rPr>
          <w:b/>
        </w:rPr>
        <w:t>ПРАВИЛА МОРАЛИ</w:t>
      </w:r>
    </w:p>
    <w:tbl>
      <w:tblP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8"/>
        <w:gridCol w:w="1080"/>
        <w:gridCol w:w="1033"/>
        <w:gridCol w:w="1218"/>
      </w:tblGrid>
      <w:tr w:rsidR="007872CC" w:rsidRPr="009A30BD" w14:paraId="669A5061" w14:textId="77777777" w:rsidTr="00CC4DC6">
        <w:tc>
          <w:tcPr>
            <w:tcW w:w="5508" w:type="dxa"/>
            <w:vMerge w:val="restart"/>
            <w:shd w:val="clear" w:color="auto" w:fill="auto"/>
          </w:tcPr>
          <w:p w14:paraId="44DB3A80" w14:textId="77777777" w:rsidR="007872CC" w:rsidRPr="009A30BD" w:rsidRDefault="007872CC" w:rsidP="00CC4DC6">
            <w:pPr>
              <w:spacing w:line="360" w:lineRule="auto"/>
            </w:pPr>
            <w:r w:rsidRPr="009A30BD">
              <w:t>Наименование разделов, тем</w:t>
            </w:r>
          </w:p>
        </w:tc>
        <w:tc>
          <w:tcPr>
            <w:tcW w:w="3331" w:type="dxa"/>
            <w:gridSpan w:val="3"/>
            <w:shd w:val="clear" w:color="auto" w:fill="auto"/>
          </w:tcPr>
          <w:p w14:paraId="2960188B" w14:textId="77777777" w:rsidR="007872CC" w:rsidRPr="009A30BD" w:rsidRDefault="007872CC" w:rsidP="00CC4DC6">
            <w:pPr>
              <w:pStyle w:val="a7"/>
              <w:spacing w:before="0" w:beforeAutospacing="0" w:after="0" w:afterAutospacing="0" w:line="360" w:lineRule="auto"/>
            </w:pPr>
            <w:r w:rsidRPr="009A30BD">
              <w:t>Количество часов</w:t>
            </w:r>
          </w:p>
        </w:tc>
      </w:tr>
      <w:tr w:rsidR="007872CC" w:rsidRPr="009A30BD" w14:paraId="44DD4709" w14:textId="77777777" w:rsidTr="00CC4DC6">
        <w:tc>
          <w:tcPr>
            <w:tcW w:w="5508" w:type="dxa"/>
            <w:vMerge/>
            <w:shd w:val="clear" w:color="auto" w:fill="auto"/>
          </w:tcPr>
          <w:p w14:paraId="490A88CE" w14:textId="77777777" w:rsidR="007872CC" w:rsidRPr="009A30BD" w:rsidRDefault="007872CC" w:rsidP="00CC4DC6">
            <w:pPr>
              <w:pStyle w:val="a7"/>
              <w:spacing w:before="0" w:beforeAutospacing="0" w:after="0" w:afterAutospacing="0" w:line="360" w:lineRule="auto"/>
            </w:pPr>
          </w:p>
        </w:tc>
        <w:tc>
          <w:tcPr>
            <w:tcW w:w="1080" w:type="dxa"/>
            <w:shd w:val="clear" w:color="auto" w:fill="auto"/>
          </w:tcPr>
          <w:p w14:paraId="342F326F" w14:textId="77777777" w:rsidR="007872CC" w:rsidRPr="009A30BD" w:rsidRDefault="007872CC" w:rsidP="007872CC">
            <w:pPr>
              <w:pStyle w:val="a7"/>
              <w:spacing w:before="0" w:beforeAutospacing="0" w:after="0" w:afterAutospacing="0" w:line="360" w:lineRule="auto"/>
              <w:ind w:firstLine="0"/>
            </w:pPr>
            <w:r w:rsidRPr="009A30BD">
              <w:t>Все</w:t>
            </w:r>
          </w:p>
        </w:tc>
        <w:tc>
          <w:tcPr>
            <w:tcW w:w="1033" w:type="dxa"/>
            <w:shd w:val="clear" w:color="auto" w:fill="auto"/>
          </w:tcPr>
          <w:p w14:paraId="11AE9FDF" w14:textId="77777777" w:rsidR="007872CC" w:rsidRPr="009A30BD" w:rsidRDefault="007872CC" w:rsidP="007872CC">
            <w:pPr>
              <w:pStyle w:val="a7"/>
              <w:spacing w:before="0" w:beforeAutospacing="0" w:after="0" w:afterAutospacing="0" w:line="360" w:lineRule="auto"/>
              <w:ind w:firstLine="0"/>
            </w:pPr>
            <w:r w:rsidRPr="009A30BD">
              <w:t>Лекции</w:t>
            </w:r>
          </w:p>
        </w:tc>
        <w:tc>
          <w:tcPr>
            <w:tcW w:w="1218" w:type="dxa"/>
            <w:shd w:val="clear" w:color="auto" w:fill="auto"/>
          </w:tcPr>
          <w:p w14:paraId="7337F5CA" w14:textId="77777777" w:rsidR="007872CC" w:rsidRPr="009A30BD" w:rsidRDefault="007872CC" w:rsidP="007872CC">
            <w:pPr>
              <w:pStyle w:val="a7"/>
              <w:spacing w:before="0" w:beforeAutospacing="0" w:after="0" w:afterAutospacing="0" w:line="360" w:lineRule="auto"/>
              <w:ind w:firstLine="0"/>
            </w:pPr>
            <w:r w:rsidRPr="009A30BD">
              <w:t>Практика</w:t>
            </w:r>
          </w:p>
        </w:tc>
      </w:tr>
      <w:tr w:rsidR="007872CC" w:rsidRPr="009A30BD" w14:paraId="6709BE8C" w14:textId="77777777" w:rsidTr="00CC4DC6">
        <w:tc>
          <w:tcPr>
            <w:tcW w:w="5508" w:type="dxa"/>
            <w:shd w:val="clear" w:color="auto" w:fill="auto"/>
          </w:tcPr>
          <w:p w14:paraId="77FAF976" w14:textId="77777777" w:rsidR="007872CC" w:rsidRPr="009A30BD" w:rsidRDefault="007872CC" w:rsidP="00CC4DC6">
            <w:pPr>
              <w:pStyle w:val="a7"/>
              <w:spacing w:before="0" w:beforeAutospacing="0" w:after="0" w:afterAutospacing="0" w:line="360" w:lineRule="auto"/>
            </w:pPr>
            <w:r w:rsidRPr="009A30BD">
              <w:t>Раздел I. Вводное занятие</w:t>
            </w:r>
          </w:p>
        </w:tc>
        <w:tc>
          <w:tcPr>
            <w:tcW w:w="1080" w:type="dxa"/>
            <w:shd w:val="clear" w:color="auto" w:fill="auto"/>
          </w:tcPr>
          <w:p w14:paraId="724111DC" w14:textId="77777777" w:rsidR="007872CC" w:rsidRPr="009A30BD" w:rsidRDefault="007872CC" w:rsidP="00CC4DC6">
            <w:pPr>
              <w:pStyle w:val="a7"/>
              <w:spacing w:before="0" w:beforeAutospacing="0" w:after="0" w:afterAutospacing="0" w:line="360" w:lineRule="auto"/>
            </w:pPr>
            <w:r w:rsidRPr="009A30BD">
              <w:t>1</w:t>
            </w:r>
          </w:p>
        </w:tc>
        <w:tc>
          <w:tcPr>
            <w:tcW w:w="1033" w:type="dxa"/>
            <w:shd w:val="clear" w:color="auto" w:fill="auto"/>
          </w:tcPr>
          <w:p w14:paraId="455717A3" w14:textId="77777777" w:rsidR="007872CC" w:rsidRPr="009A30BD" w:rsidRDefault="007872CC" w:rsidP="00CC4DC6">
            <w:pPr>
              <w:pStyle w:val="a7"/>
              <w:spacing w:before="0" w:beforeAutospacing="0" w:after="0" w:afterAutospacing="0" w:line="360" w:lineRule="auto"/>
            </w:pPr>
            <w:r w:rsidRPr="009A30BD">
              <w:t>1</w:t>
            </w:r>
          </w:p>
        </w:tc>
        <w:tc>
          <w:tcPr>
            <w:tcW w:w="1218" w:type="dxa"/>
            <w:shd w:val="clear" w:color="auto" w:fill="auto"/>
          </w:tcPr>
          <w:p w14:paraId="3932A5A7" w14:textId="77777777" w:rsidR="007872CC" w:rsidRPr="009A30BD" w:rsidRDefault="007872CC" w:rsidP="007872CC">
            <w:pPr>
              <w:pStyle w:val="a7"/>
              <w:spacing w:before="0" w:beforeAutospacing="0" w:after="0" w:afterAutospacing="0" w:line="360" w:lineRule="auto"/>
              <w:ind w:firstLine="0"/>
            </w:pPr>
          </w:p>
        </w:tc>
      </w:tr>
      <w:tr w:rsidR="007872CC" w:rsidRPr="009A30BD" w14:paraId="529A4307" w14:textId="77777777" w:rsidTr="00CC4DC6">
        <w:tc>
          <w:tcPr>
            <w:tcW w:w="5508" w:type="dxa"/>
            <w:shd w:val="clear" w:color="auto" w:fill="auto"/>
          </w:tcPr>
          <w:p w14:paraId="7BDFFA9D" w14:textId="77777777" w:rsidR="007872CC" w:rsidRPr="009A30BD" w:rsidRDefault="007872CC" w:rsidP="00CC4DC6">
            <w:pPr>
              <w:pStyle w:val="a7"/>
              <w:spacing w:before="0" w:beforeAutospacing="0" w:after="0" w:afterAutospacing="0" w:line="360" w:lineRule="auto"/>
            </w:pPr>
            <w:r w:rsidRPr="009A30BD">
              <w:t>Раздел II. Стороны поведенческой стороны человека</w:t>
            </w:r>
          </w:p>
        </w:tc>
        <w:tc>
          <w:tcPr>
            <w:tcW w:w="1080" w:type="dxa"/>
            <w:shd w:val="clear" w:color="auto" w:fill="auto"/>
          </w:tcPr>
          <w:p w14:paraId="5A9E5F9B" w14:textId="77777777" w:rsidR="007872CC" w:rsidRPr="009A30BD" w:rsidRDefault="007872CC" w:rsidP="00CC4DC6">
            <w:pPr>
              <w:pStyle w:val="a7"/>
              <w:spacing w:before="0" w:beforeAutospacing="0" w:after="0" w:afterAutospacing="0" w:line="360" w:lineRule="auto"/>
            </w:pPr>
            <w:r w:rsidRPr="009A30BD">
              <w:t>7</w:t>
            </w:r>
          </w:p>
        </w:tc>
        <w:tc>
          <w:tcPr>
            <w:tcW w:w="1033" w:type="dxa"/>
            <w:shd w:val="clear" w:color="auto" w:fill="auto"/>
          </w:tcPr>
          <w:p w14:paraId="08C69FD8" w14:textId="77777777" w:rsidR="007872CC" w:rsidRPr="009A30BD" w:rsidRDefault="007872CC" w:rsidP="00CC4DC6">
            <w:pPr>
              <w:pStyle w:val="a7"/>
              <w:spacing w:before="0" w:beforeAutospacing="0" w:after="0" w:afterAutospacing="0" w:line="360" w:lineRule="auto"/>
            </w:pPr>
            <w:r w:rsidRPr="009A30BD">
              <w:t>3</w:t>
            </w:r>
          </w:p>
        </w:tc>
        <w:tc>
          <w:tcPr>
            <w:tcW w:w="1218" w:type="dxa"/>
            <w:shd w:val="clear" w:color="auto" w:fill="auto"/>
          </w:tcPr>
          <w:p w14:paraId="46EECF7A" w14:textId="77777777" w:rsidR="007872CC" w:rsidRPr="009A30BD" w:rsidRDefault="007872CC" w:rsidP="00CC4DC6">
            <w:pPr>
              <w:pStyle w:val="a7"/>
              <w:spacing w:before="0" w:beforeAutospacing="0" w:after="0" w:afterAutospacing="0" w:line="360" w:lineRule="auto"/>
            </w:pPr>
            <w:r w:rsidRPr="009A30BD">
              <w:t>4</w:t>
            </w:r>
          </w:p>
        </w:tc>
      </w:tr>
      <w:tr w:rsidR="007872CC" w:rsidRPr="009A30BD" w14:paraId="0A6C20E7" w14:textId="77777777" w:rsidTr="00CC4DC6">
        <w:tc>
          <w:tcPr>
            <w:tcW w:w="5508" w:type="dxa"/>
            <w:shd w:val="clear" w:color="auto" w:fill="auto"/>
          </w:tcPr>
          <w:p w14:paraId="030A36DE" w14:textId="77777777" w:rsidR="007872CC" w:rsidRPr="009A30BD" w:rsidRDefault="007872CC" w:rsidP="00CC4DC6">
            <w:pPr>
              <w:pStyle w:val="a7"/>
              <w:spacing w:before="0" w:beforeAutospacing="0" w:after="0" w:afterAutospacing="0" w:line="360" w:lineRule="auto"/>
            </w:pPr>
            <w:r w:rsidRPr="009A30BD">
              <w:t>Раздел III. Основы морали</w:t>
            </w:r>
          </w:p>
        </w:tc>
        <w:tc>
          <w:tcPr>
            <w:tcW w:w="1080" w:type="dxa"/>
            <w:shd w:val="clear" w:color="auto" w:fill="auto"/>
          </w:tcPr>
          <w:p w14:paraId="39E79587" w14:textId="77777777" w:rsidR="007872CC" w:rsidRPr="009A30BD" w:rsidRDefault="007872CC" w:rsidP="00CC4DC6">
            <w:pPr>
              <w:pStyle w:val="a7"/>
              <w:spacing w:before="0" w:beforeAutospacing="0" w:after="0" w:afterAutospacing="0" w:line="360" w:lineRule="auto"/>
            </w:pPr>
            <w:r w:rsidRPr="009A30BD">
              <w:t>7</w:t>
            </w:r>
          </w:p>
        </w:tc>
        <w:tc>
          <w:tcPr>
            <w:tcW w:w="1033" w:type="dxa"/>
            <w:shd w:val="clear" w:color="auto" w:fill="auto"/>
          </w:tcPr>
          <w:p w14:paraId="04601C56" w14:textId="77777777" w:rsidR="007872CC" w:rsidRPr="009A30BD" w:rsidRDefault="007872CC" w:rsidP="00CC4DC6">
            <w:pPr>
              <w:pStyle w:val="a7"/>
              <w:spacing w:before="0" w:beforeAutospacing="0" w:after="0" w:afterAutospacing="0" w:line="360" w:lineRule="auto"/>
            </w:pPr>
            <w:r w:rsidRPr="009A30BD">
              <w:t>3</w:t>
            </w:r>
          </w:p>
        </w:tc>
        <w:tc>
          <w:tcPr>
            <w:tcW w:w="1218" w:type="dxa"/>
            <w:shd w:val="clear" w:color="auto" w:fill="auto"/>
          </w:tcPr>
          <w:p w14:paraId="762BD3E0" w14:textId="77777777" w:rsidR="007872CC" w:rsidRPr="009A30BD" w:rsidRDefault="007872CC" w:rsidP="00CC4DC6">
            <w:pPr>
              <w:pStyle w:val="a7"/>
              <w:spacing w:before="0" w:beforeAutospacing="0" w:after="0" w:afterAutospacing="0" w:line="360" w:lineRule="auto"/>
            </w:pPr>
            <w:r w:rsidRPr="009A30BD">
              <w:t>4</w:t>
            </w:r>
          </w:p>
        </w:tc>
      </w:tr>
      <w:tr w:rsidR="007872CC" w:rsidRPr="009A30BD" w14:paraId="0AA41ABD" w14:textId="77777777" w:rsidTr="00CC4DC6">
        <w:tc>
          <w:tcPr>
            <w:tcW w:w="5508" w:type="dxa"/>
            <w:shd w:val="clear" w:color="auto" w:fill="auto"/>
          </w:tcPr>
          <w:p w14:paraId="71370060" w14:textId="77777777" w:rsidR="007872CC" w:rsidRPr="009A30BD" w:rsidRDefault="007872CC" w:rsidP="00CC4DC6">
            <w:pPr>
              <w:pStyle w:val="a7"/>
              <w:spacing w:before="0" w:beforeAutospacing="0" w:after="0" w:afterAutospacing="0" w:line="360" w:lineRule="auto"/>
            </w:pPr>
            <w:r w:rsidRPr="009A30BD">
              <w:t>Раздел IV. Этика отношений в коллективе</w:t>
            </w:r>
          </w:p>
        </w:tc>
        <w:tc>
          <w:tcPr>
            <w:tcW w:w="1080" w:type="dxa"/>
            <w:shd w:val="clear" w:color="auto" w:fill="auto"/>
          </w:tcPr>
          <w:p w14:paraId="6616677F" w14:textId="77777777" w:rsidR="007872CC" w:rsidRPr="009A30BD" w:rsidRDefault="007872CC" w:rsidP="00CC4DC6">
            <w:pPr>
              <w:pStyle w:val="a7"/>
              <w:spacing w:before="0" w:beforeAutospacing="0" w:after="0" w:afterAutospacing="0" w:line="360" w:lineRule="auto"/>
            </w:pPr>
            <w:r w:rsidRPr="009A30BD">
              <w:t>9</w:t>
            </w:r>
          </w:p>
        </w:tc>
        <w:tc>
          <w:tcPr>
            <w:tcW w:w="1033" w:type="dxa"/>
            <w:shd w:val="clear" w:color="auto" w:fill="auto"/>
          </w:tcPr>
          <w:p w14:paraId="048D6076" w14:textId="77777777" w:rsidR="007872CC" w:rsidRPr="009A30BD" w:rsidRDefault="007872CC" w:rsidP="00CC4DC6">
            <w:pPr>
              <w:pStyle w:val="a7"/>
              <w:spacing w:before="0" w:beforeAutospacing="0" w:after="0" w:afterAutospacing="0" w:line="360" w:lineRule="auto"/>
            </w:pPr>
            <w:r w:rsidRPr="009A30BD">
              <w:t>4</w:t>
            </w:r>
          </w:p>
        </w:tc>
        <w:tc>
          <w:tcPr>
            <w:tcW w:w="1218" w:type="dxa"/>
            <w:shd w:val="clear" w:color="auto" w:fill="auto"/>
          </w:tcPr>
          <w:p w14:paraId="3EBA42DE" w14:textId="77777777" w:rsidR="007872CC" w:rsidRPr="009A30BD" w:rsidRDefault="007872CC" w:rsidP="00CC4DC6">
            <w:pPr>
              <w:pStyle w:val="a7"/>
              <w:spacing w:before="0" w:beforeAutospacing="0" w:after="0" w:afterAutospacing="0" w:line="360" w:lineRule="auto"/>
            </w:pPr>
            <w:r w:rsidRPr="009A30BD">
              <w:t>5</w:t>
            </w:r>
          </w:p>
        </w:tc>
      </w:tr>
      <w:tr w:rsidR="007872CC" w:rsidRPr="009A30BD" w14:paraId="173A03AA" w14:textId="77777777" w:rsidTr="00CC4DC6">
        <w:tc>
          <w:tcPr>
            <w:tcW w:w="5508" w:type="dxa"/>
            <w:shd w:val="clear" w:color="auto" w:fill="auto"/>
          </w:tcPr>
          <w:p w14:paraId="54A28134" w14:textId="77777777" w:rsidR="007872CC" w:rsidRPr="009A30BD" w:rsidRDefault="007872CC" w:rsidP="00CC4DC6">
            <w:pPr>
              <w:pStyle w:val="a7"/>
              <w:spacing w:before="0" w:beforeAutospacing="0" w:after="0" w:afterAutospacing="0" w:line="360" w:lineRule="auto"/>
            </w:pPr>
            <w:r w:rsidRPr="009A30BD">
              <w:t>Раздел V. Я и другие</w:t>
            </w:r>
          </w:p>
        </w:tc>
        <w:tc>
          <w:tcPr>
            <w:tcW w:w="1080" w:type="dxa"/>
            <w:shd w:val="clear" w:color="auto" w:fill="auto"/>
          </w:tcPr>
          <w:p w14:paraId="794378BC" w14:textId="77777777" w:rsidR="007872CC" w:rsidRPr="009A30BD" w:rsidRDefault="007872CC" w:rsidP="00CC4DC6">
            <w:pPr>
              <w:pStyle w:val="a7"/>
              <w:spacing w:before="0" w:beforeAutospacing="0" w:after="0" w:afterAutospacing="0" w:line="360" w:lineRule="auto"/>
            </w:pPr>
            <w:r w:rsidRPr="009A30BD">
              <w:t>8</w:t>
            </w:r>
          </w:p>
        </w:tc>
        <w:tc>
          <w:tcPr>
            <w:tcW w:w="1033" w:type="dxa"/>
            <w:shd w:val="clear" w:color="auto" w:fill="auto"/>
          </w:tcPr>
          <w:p w14:paraId="2C7BC420" w14:textId="77777777" w:rsidR="007872CC" w:rsidRPr="009A30BD" w:rsidRDefault="007872CC" w:rsidP="00CC4DC6">
            <w:pPr>
              <w:pStyle w:val="a7"/>
              <w:spacing w:before="0" w:beforeAutospacing="0" w:after="0" w:afterAutospacing="0" w:line="360" w:lineRule="auto"/>
            </w:pPr>
            <w:r w:rsidRPr="009A30BD">
              <w:t>3</w:t>
            </w:r>
          </w:p>
        </w:tc>
        <w:tc>
          <w:tcPr>
            <w:tcW w:w="1218" w:type="dxa"/>
            <w:shd w:val="clear" w:color="auto" w:fill="auto"/>
          </w:tcPr>
          <w:p w14:paraId="231FD4F8" w14:textId="77777777" w:rsidR="007872CC" w:rsidRPr="009A30BD" w:rsidRDefault="007872CC" w:rsidP="00CC4DC6">
            <w:pPr>
              <w:pStyle w:val="a7"/>
              <w:spacing w:before="0" w:beforeAutospacing="0" w:after="0" w:afterAutospacing="0" w:line="360" w:lineRule="auto"/>
            </w:pPr>
            <w:r w:rsidRPr="009A30BD">
              <w:t>5</w:t>
            </w:r>
          </w:p>
        </w:tc>
      </w:tr>
      <w:tr w:rsidR="007872CC" w:rsidRPr="009A30BD" w14:paraId="7098CB78" w14:textId="77777777" w:rsidTr="00CC4DC6">
        <w:trPr>
          <w:trHeight w:val="233"/>
        </w:trPr>
        <w:tc>
          <w:tcPr>
            <w:tcW w:w="5508" w:type="dxa"/>
            <w:shd w:val="clear" w:color="auto" w:fill="auto"/>
          </w:tcPr>
          <w:p w14:paraId="27AB54DF" w14:textId="77777777" w:rsidR="007872CC" w:rsidRPr="009A30BD" w:rsidRDefault="007872CC" w:rsidP="00CC4DC6">
            <w:pPr>
              <w:pStyle w:val="a7"/>
              <w:spacing w:before="0" w:beforeAutospacing="0" w:after="0" w:afterAutospacing="0" w:line="360" w:lineRule="auto"/>
            </w:pPr>
            <w:r w:rsidRPr="009A30BD">
              <w:t>Итоговые занятия</w:t>
            </w:r>
          </w:p>
        </w:tc>
        <w:tc>
          <w:tcPr>
            <w:tcW w:w="1080" w:type="dxa"/>
            <w:shd w:val="clear" w:color="auto" w:fill="auto"/>
          </w:tcPr>
          <w:p w14:paraId="72E3A6C1" w14:textId="77777777" w:rsidR="007872CC" w:rsidRPr="009A30BD" w:rsidRDefault="007872CC" w:rsidP="00CC4DC6">
            <w:pPr>
              <w:pStyle w:val="a7"/>
              <w:spacing w:before="0" w:beforeAutospacing="0" w:after="0" w:afterAutospacing="0" w:line="360" w:lineRule="auto"/>
            </w:pPr>
            <w:r w:rsidRPr="009A30BD">
              <w:t>3</w:t>
            </w:r>
          </w:p>
        </w:tc>
        <w:tc>
          <w:tcPr>
            <w:tcW w:w="1033" w:type="dxa"/>
            <w:shd w:val="clear" w:color="auto" w:fill="auto"/>
          </w:tcPr>
          <w:p w14:paraId="22813FB6" w14:textId="77777777" w:rsidR="007872CC" w:rsidRPr="009A30BD" w:rsidRDefault="007872CC" w:rsidP="00CC4DC6">
            <w:pPr>
              <w:pStyle w:val="a7"/>
              <w:spacing w:before="0" w:beforeAutospacing="0" w:after="0" w:afterAutospacing="0" w:line="360" w:lineRule="auto"/>
            </w:pPr>
          </w:p>
        </w:tc>
        <w:tc>
          <w:tcPr>
            <w:tcW w:w="1218" w:type="dxa"/>
            <w:shd w:val="clear" w:color="auto" w:fill="auto"/>
          </w:tcPr>
          <w:p w14:paraId="5375FDDC" w14:textId="77777777" w:rsidR="007872CC" w:rsidRPr="009A30BD" w:rsidRDefault="007872CC" w:rsidP="00CC4DC6">
            <w:pPr>
              <w:pStyle w:val="a7"/>
              <w:spacing w:before="0" w:beforeAutospacing="0" w:after="0" w:afterAutospacing="0" w:line="360" w:lineRule="auto"/>
            </w:pPr>
            <w:r w:rsidRPr="009A30BD">
              <w:t>3</w:t>
            </w:r>
          </w:p>
        </w:tc>
      </w:tr>
      <w:tr w:rsidR="007872CC" w:rsidRPr="009A30BD" w14:paraId="4BD2A7DF" w14:textId="77777777" w:rsidTr="00CC4DC6">
        <w:trPr>
          <w:trHeight w:val="162"/>
        </w:trPr>
        <w:tc>
          <w:tcPr>
            <w:tcW w:w="5508" w:type="dxa"/>
            <w:shd w:val="clear" w:color="auto" w:fill="auto"/>
          </w:tcPr>
          <w:p w14:paraId="30C29FAC" w14:textId="77777777" w:rsidR="007872CC" w:rsidRPr="009A30BD" w:rsidRDefault="007872CC" w:rsidP="00CC4DC6">
            <w:pPr>
              <w:pStyle w:val="a7"/>
              <w:spacing w:before="0" w:beforeAutospacing="0" w:after="0" w:afterAutospacing="0" w:line="360" w:lineRule="auto"/>
            </w:pPr>
            <w:r w:rsidRPr="009A30BD">
              <w:t>Итого</w:t>
            </w:r>
          </w:p>
        </w:tc>
        <w:tc>
          <w:tcPr>
            <w:tcW w:w="1080" w:type="dxa"/>
            <w:shd w:val="clear" w:color="auto" w:fill="auto"/>
          </w:tcPr>
          <w:p w14:paraId="357464AC" w14:textId="77777777" w:rsidR="007872CC" w:rsidRPr="009A30BD" w:rsidRDefault="007872CC" w:rsidP="007872CC">
            <w:pPr>
              <w:pStyle w:val="a7"/>
              <w:spacing w:before="0" w:beforeAutospacing="0" w:after="0" w:afterAutospacing="0" w:line="360" w:lineRule="auto"/>
              <w:ind w:firstLine="0"/>
            </w:pPr>
            <w:r w:rsidRPr="009A30BD">
              <w:t>35</w:t>
            </w:r>
          </w:p>
        </w:tc>
        <w:tc>
          <w:tcPr>
            <w:tcW w:w="1033" w:type="dxa"/>
            <w:shd w:val="clear" w:color="auto" w:fill="auto"/>
          </w:tcPr>
          <w:p w14:paraId="4D46F67F" w14:textId="77777777" w:rsidR="007872CC" w:rsidRPr="009A30BD" w:rsidRDefault="007872CC" w:rsidP="007872CC">
            <w:pPr>
              <w:pStyle w:val="a7"/>
              <w:spacing w:before="0" w:beforeAutospacing="0" w:after="0" w:afterAutospacing="0" w:line="360" w:lineRule="auto"/>
              <w:ind w:firstLine="0"/>
            </w:pPr>
            <w:r w:rsidRPr="009A30BD">
              <w:t>14</w:t>
            </w:r>
          </w:p>
        </w:tc>
        <w:tc>
          <w:tcPr>
            <w:tcW w:w="1218" w:type="dxa"/>
            <w:shd w:val="clear" w:color="auto" w:fill="auto"/>
          </w:tcPr>
          <w:p w14:paraId="366B4213" w14:textId="77777777" w:rsidR="007872CC" w:rsidRPr="009A30BD" w:rsidRDefault="007872CC" w:rsidP="00CC4DC6">
            <w:pPr>
              <w:pStyle w:val="a7"/>
              <w:spacing w:before="0" w:beforeAutospacing="0" w:after="0" w:afterAutospacing="0" w:line="360" w:lineRule="auto"/>
            </w:pPr>
            <w:r w:rsidRPr="009A30BD">
              <w:t>21</w:t>
            </w:r>
          </w:p>
        </w:tc>
      </w:tr>
    </w:tbl>
    <w:p w14:paraId="62411662" w14:textId="77777777" w:rsidR="007872CC" w:rsidRPr="009A30BD" w:rsidRDefault="007872CC" w:rsidP="007872CC">
      <w:pPr>
        <w:pStyle w:val="a7"/>
        <w:spacing w:before="0" w:beforeAutospacing="0" w:after="0" w:afterAutospacing="0" w:line="360" w:lineRule="auto"/>
        <w:jc w:val="center"/>
        <w:rPr>
          <w:b/>
        </w:rPr>
      </w:pPr>
      <w:r w:rsidRPr="009A30BD">
        <w:rPr>
          <w:b/>
        </w:rPr>
        <w:t>7 КЛАСС</w:t>
      </w:r>
    </w:p>
    <w:p w14:paraId="41C2E54B" w14:textId="1F3348A7" w:rsidR="007872CC" w:rsidRPr="009A30BD" w:rsidRDefault="007872CC" w:rsidP="007872CC">
      <w:pPr>
        <w:pStyle w:val="a7"/>
        <w:spacing w:before="0" w:beforeAutospacing="0" w:after="0" w:afterAutospacing="0" w:line="360" w:lineRule="auto"/>
        <w:jc w:val="center"/>
        <w:rPr>
          <w:b/>
        </w:rPr>
      </w:pPr>
      <w:r w:rsidRPr="009A30BD">
        <w:rPr>
          <w:b/>
        </w:rPr>
        <w:t>МОРАЛЬ: КРИТЕРИИ ПОВЕДЕНИЯ</w:t>
      </w:r>
    </w:p>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8"/>
        <w:gridCol w:w="1080"/>
        <w:gridCol w:w="1033"/>
        <w:gridCol w:w="1289"/>
      </w:tblGrid>
      <w:tr w:rsidR="007872CC" w:rsidRPr="009A30BD" w14:paraId="54F77A55" w14:textId="77777777" w:rsidTr="00CC4DC6">
        <w:tc>
          <w:tcPr>
            <w:tcW w:w="5508" w:type="dxa"/>
            <w:vMerge w:val="restart"/>
            <w:shd w:val="clear" w:color="auto" w:fill="auto"/>
          </w:tcPr>
          <w:p w14:paraId="6CE338B9" w14:textId="77777777" w:rsidR="007872CC" w:rsidRPr="009A30BD" w:rsidRDefault="007872CC" w:rsidP="00CC4DC6">
            <w:pPr>
              <w:pStyle w:val="a7"/>
              <w:spacing w:before="0" w:beforeAutospacing="0" w:after="0" w:afterAutospacing="0" w:line="360" w:lineRule="auto"/>
            </w:pPr>
            <w:r w:rsidRPr="009A30BD">
              <w:t>Наименование разделов, тем</w:t>
            </w:r>
          </w:p>
          <w:p w14:paraId="6404002D" w14:textId="77777777" w:rsidR="007872CC" w:rsidRPr="009A30BD" w:rsidRDefault="007872CC" w:rsidP="00CC4DC6">
            <w:pPr>
              <w:spacing w:line="360" w:lineRule="auto"/>
            </w:pPr>
          </w:p>
        </w:tc>
        <w:tc>
          <w:tcPr>
            <w:tcW w:w="3402" w:type="dxa"/>
            <w:gridSpan w:val="3"/>
            <w:shd w:val="clear" w:color="auto" w:fill="auto"/>
          </w:tcPr>
          <w:p w14:paraId="088798A4" w14:textId="77777777" w:rsidR="007872CC" w:rsidRPr="009A30BD" w:rsidRDefault="007872CC" w:rsidP="00CC4DC6">
            <w:pPr>
              <w:pStyle w:val="a7"/>
              <w:spacing w:before="0" w:beforeAutospacing="0" w:after="0" w:afterAutospacing="0" w:line="360" w:lineRule="auto"/>
            </w:pPr>
            <w:r w:rsidRPr="009A30BD">
              <w:t>Количество часов</w:t>
            </w:r>
          </w:p>
        </w:tc>
      </w:tr>
      <w:tr w:rsidR="007872CC" w:rsidRPr="009A30BD" w14:paraId="602465DC" w14:textId="77777777" w:rsidTr="00CC4DC6">
        <w:tc>
          <w:tcPr>
            <w:tcW w:w="5508" w:type="dxa"/>
            <w:vMerge/>
            <w:shd w:val="clear" w:color="auto" w:fill="auto"/>
          </w:tcPr>
          <w:p w14:paraId="351CF5E8" w14:textId="77777777" w:rsidR="007872CC" w:rsidRPr="009A30BD" w:rsidRDefault="007872CC" w:rsidP="00CC4DC6">
            <w:pPr>
              <w:pStyle w:val="a7"/>
              <w:spacing w:before="0" w:beforeAutospacing="0" w:after="0" w:afterAutospacing="0" w:line="360" w:lineRule="auto"/>
            </w:pPr>
          </w:p>
        </w:tc>
        <w:tc>
          <w:tcPr>
            <w:tcW w:w="1080" w:type="dxa"/>
            <w:shd w:val="clear" w:color="auto" w:fill="auto"/>
          </w:tcPr>
          <w:p w14:paraId="331295C1" w14:textId="77777777" w:rsidR="007872CC" w:rsidRPr="009A30BD" w:rsidRDefault="007872CC" w:rsidP="007872CC">
            <w:pPr>
              <w:pStyle w:val="a7"/>
              <w:spacing w:before="0" w:beforeAutospacing="0" w:after="0" w:afterAutospacing="0" w:line="360" w:lineRule="auto"/>
              <w:ind w:firstLine="0"/>
            </w:pPr>
            <w:r w:rsidRPr="009A30BD">
              <w:t>Все</w:t>
            </w:r>
          </w:p>
        </w:tc>
        <w:tc>
          <w:tcPr>
            <w:tcW w:w="1033" w:type="dxa"/>
            <w:shd w:val="clear" w:color="auto" w:fill="auto"/>
          </w:tcPr>
          <w:p w14:paraId="6B07EA19" w14:textId="77777777" w:rsidR="007872CC" w:rsidRPr="009A30BD" w:rsidRDefault="007872CC" w:rsidP="007872CC">
            <w:pPr>
              <w:pStyle w:val="a7"/>
              <w:spacing w:before="0" w:beforeAutospacing="0" w:after="0" w:afterAutospacing="0" w:line="360" w:lineRule="auto"/>
              <w:ind w:firstLine="0"/>
            </w:pPr>
            <w:r w:rsidRPr="009A30BD">
              <w:t>Лекции</w:t>
            </w:r>
          </w:p>
        </w:tc>
        <w:tc>
          <w:tcPr>
            <w:tcW w:w="1289" w:type="dxa"/>
            <w:shd w:val="clear" w:color="auto" w:fill="auto"/>
          </w:tcPr>
          <w:p w14:paraId="29ACAAE2" w14:textId="77777777" w:rsidR="007872CC" w:rsidRPr="009A30BD" w:rsidRDefault="007872CC" w:rsidP="007872CC">
            <w:pPr>
              <w:pStyle w:val="a7"/>
              <w:spacing w:before="0" w:beforeAutospacing="0" w:after="0" w:afterAutospacing="0" w:line="360" w:lineRule="auto"/>
              <w:ind w:firstLine="0"/>
            </w:pPr>
            <w:r w:rsidRPr="009A30BD">
              <w:t>Практика</w:t>
            </w:r>
          </w:p>
        </w:tc>
      </w:tr>
      <w:tr w:rsidR="007872CC" w:rsidRPr="009A30BD" w14:paraId="5EB713F4" w14:textId="77777777" w:rsidTr="00CC4DC6">
        <w:tc>
          <w:tcPr>
            <w:tcW w:w="5508" w:type="dxa"/>
            <w:shd w:val="clear" w:color="auto" w:fill="auto"/>
          </w:tcPr>
          <w:p w14:paraId="6F6486E1" w14:textId="77777777" w:rsidR="007872CC" w:rsidRPr="009A30BD" w:rsidRDefault="007872CC" w:rsidP="00CC4DC6">
            <w:pPr>
              <w:pStyle w:val="a7"/>
              <w:spacing w:before="0" w:beforeAutospacing="0" w:after="0" w:afterAutospacing="0" w:line="360" w:lineRule="auto"/>
            </w:pPr>
            <w:r w:rsidRPr="009A30BD">
              <w:t>Раздел I. Вводное занятие</w:t>
            </w:r>
          </w:p>
        </w:tc>
        <w:tc>
          <w:tcPr>
            <w:tcW w:w="1080" w:type="dxa"/>
            <w:shd w:val="clear" w:color="auto" w:fill="auto"/>
          </w:tcPr>
          <w:p w14:paraId="7E975D65" w14:textId="77777777" w:rsidR="007872CC" w:rsidRPr="009A30BD" w:rsidRDefault="007872CC" w:rsidP="00CC4DC6">
            <w:pPr>
              <w:pStyle w:val="a7"/>
              <w:spacing w:before="0" w:beforeAutospacing="0" w:after="0" w:afterAutospacing="0" w:line="360" w:lineRule="auto"/>
            </w:pPr>
            <w:r w:rsidRPr="009A30BD">
              <w:t>1</w:t>
            </w:r>
          </w:p>
        </w:tc>
        <w:tc>
          <w:tcPr>
            <w:tcW w:w="1033" w:type="dxa"/>
            <w:shd w:val="clear" w:color="auto" w:fill="auto"/>
          </w:tcPr>
          <w:p w14:paraId="0FE6EF0B" w14:textId="77777777" w:rsidR="007872CC" w:rsidRPr="009A30BD" w:rsidRDefault="007872CC" w:rsidP="00CC4DC6">
            <w:pPr>
              <w:pStyle w:val="a7"/>
              <w:spacing w:before="0" w:beforeAutospacing="0" w:after="0" w:afterAutospacing="0" w:line="360" w:lineRule="auto"/>
            </w:pPr>
            <w:r w:rsidRPr="009A30BD">
              <w:t>1</w:t>
            </w:r>
          </w:p>
        </w:tc>
        <w:tc>
          <w:tcPr>
            <w:tcW w:w="1289" w:type="dxa"/>
            <w:shd w:val="clear" w:color="auto" w:fill="auto"/>
          </w:tcPr>
          <w:p w14:paraId="296D3C82" w14:textId="77777777" w:rsidR="007872CC" w:rsidRPr="009A30BD" w:rsidRDefault="007872CC" w:rsidP="00CC4DC6">
            <w:pPr>
              <w:pStyle w:val="a7"/>
              <w:spacing w:before="0" w:beforeAutospacing="0" w:after="0" w:afterAutospacing="0" w:line="360" w:lineRule="auto"/>
            </w:pPr>
          </w:p>
        </w:tc>
      </w:tr>
      <w:tr w:rsidR="007872CC" w:rsidRPr="009A30BD" w14:paraId="55D4511D" w14:textId="77777777" w:rsidTr="00CC4DC6">
        <w:tc>
          <w:tcPr>
            <w:tcW w:w="5508" w:type="dxa"/>
            <w:shd w:val="clear" w:color="auto" w:fill="auto"/>
          </w:tcPr>
          <w:p w14:paraId="3085517B" w14:textId="77777777" w:rsidR="007872CC" w:rsidRPr="009A30BD" w:rsidRDefault="007872CC" w:rsidP="00CC4DC6">
            <w:pPr>
              <w:pStyle w:val="a7"/>
              <w:spacing w:before="0" w:beforeAutospacing="0" w:after="0" w:afterAutospacing="0" w:line="360" w:lineRule="auto"/>
            </w:pPr>
            <w:r w:rsidRPr="009A30BD">
              <w:t>Раздел II. Моральные ценности человека и общества</w:t>
            </w:r>
          </w:p>
        </w:tc>
        <w:tc>
          <w:tcPr>
            <w:tcW w:w="1080" w:type="dxa"/>
            <w:shd w:val="clear" w:color="auto" w:fill="auto"/>
          </w:tcPr>
          <w:p w14:paraId="0593AD5C" w14:textId="77777777" w:rsidR="007872CC" w:rsidRPr="009A30BD" w:rsidRDefault="007872CC" w:rsidP="00CC4DC6">
            <w:pPr>
              <w:pStyle w:val="a7"/>
              <w:spacing w:before="0" w:beforeAutospacing="0" w:after="0" w:afterAutospacing="0" w:line="360" w:lineRule="auto"/>
            </w:pPr>
            <w:r w:rsidRPr="009A30BD">
              <w:t>7</w:t>
            </w:r>
          </w:p>
        </w:tc>
        <w:tc>
          <w:tcPr>
            <w:tcW w:w="1033" w:type="dxa"/>
            <w:shd w:val="clear" w:color="auto" w:fill="auto"/>
          </w:tcPr>
          <w:p w14:paraId="0D6E5574" w14:textId="77777777" w:rsidR="007872CC" w:rsidRPr="009A30BD" w:rsidRDefault="007872CC" w:rsidP="00CC4DC6">
            <w:pPr>
              <w:pStyle w:val="a7"/>
              <w:spacing w:before="0" w:beforeAutospacing="0" w:after="0" w:afterAutospacing="0" w:line="360" w:lineRule="auto"/>
            </w:pPr>
            <w:r w:rsidRPr="009A30BD">
              <w:t>3</w:t>
            </w:r>
          </w:p>
        </w:tc>
        <w:tc>
          <w:tcPr>
            <w:tcW w:w="1289" w:type="dxa"/>
            <w:shd w:val="clear" w:color="auto" w:fill="auto"/>
          </w:tcPr>
          <w:p w14:paraId="5CD0EB00" w14:textId="77777777" w:rsidR="007872CC" w:rsidRPr="009A30BD" w:rsidRDefault="007872CC" w:rsidP="00CC4DC6">
            <w:pPr>
              <w:pStyle w:val="a7"/>
              <w:spacing w:before="0" w:beforeAutospacing="0" w:after="0" w:afterAutospacing="0" w:line="360" w:lineRule="auto"/>
            </w:pPr>
            <w:r w:rsidRPr="009A30BD">
              <w:t>4</w:t>
            </w:r>
          </w:p>
        </w:tc>
      </w:tr>
      <w:tr w:rsidR="007872CC" w:rsidRPr="009A30BD" w14:paraId="072125BD" w14:textId="77777777" w:rsidTr="00CC4DC6">
        <w:tc>
          <w:tcPr>
            <w:tcW w:w="5508" w:type="dxa"/>
            <w:shd w:val="clear" w:color="auto" w:fill="auto"/>
          </w:tcPr>
          <w:p w14:paraId="4D38B7E0" w14:textId="77777777" w:rsidR="007872CC" w:rsidRPr="009A30BD" w:rsidRDefault="007872CC" w:rsidP="00CC4DC6">
            <w:pPr>
              <w:pStyle w:val="a7"/>
              <w:spacing w:before="0" w:beforeAutospacing="0" w:after="0" w:afterAutospacing="0" w:line="360" w:lineRule="auto"/>
            </w:pPr>
            <w:r w:rsidRPr="009A30BD">
              <w:t>Раздел III. Моральный облик человека</w:t>
            </w:r>
          </w:p>
        </w:tc>
        <w:tc>
          <w:tcPr>
            <w:tcW w:w="1080" w:type="dxa"/>
            <w:shd w:val="clear" w:color="auto" w:fill="auto"/>
          </w:tcPr>
          <w:p w14:paraId="13F2ED43" w14:textId="77777777" w:rsidR="007872CC" w:rsidRPr="009A30BD" w:rsidRDefault="007872CC" w:rsidP="00CC4DC6">
            <w:pPr>
              <w:pStyle w:val="a7"/>
              <w:spacing w:before="0" w:beforeAutospacing="0" w:after="0" w:afterAutospacing="0" w:line="360" w:lineRule="auto"/>
            </w:pPr>
            <w:r w:rsidRPr="009A30BD">
              <w:t>8</w:t>
            </w:r>
          </w:p>
        </w:tc>
        <w:tc>
          <w:tcPr>
            <w:tcW w:w="1033" w:type="dxa"/>
            <w:shd w:val="clear" w:color="auto" w:fill="auto"/>
          </w:tcPr>
          <w:p w14:paraId="6984D17E" w14:textId="77777777" w:rsidR="007872CC" w:rsidRPr="009A30BD" w:rsidRDefault="007872CC" w:rsidP="00CC4DC6">
            <w:pPr>
              <w:pStyle w:val="a7"/>
              <w:spacing w:before="0" w:beforeAutospacing="0" w:after="0" w:afterAutospacing="0" w:line="360" w:lineRule="auto"/>
            </w:pPr>
            <w:r w:rsidRPr="009A30BD">
              <w:t>4</w:t>
            </w:r>
          </w:p>
        </w:tc>
        <w:tc>
          <w:tcPr>
            <w:tcW w:w="1289" w:type="dxa"/>
            <w:shd w:val="clear" w:color="auto" w:fill="auto"/>
          </w:tcPr>
          <w:p w14:paraId="2765CAC8" w14:textId="77777777" w:rsidR="007872CC" w:rsidRPr="009A30BD" w:rsidRDefault="007872CC" w:rsidP="00CC4DC6">
            <w:pPr>
              <w:pStyle w:val="a7"/>
              <w:spacing w:before="0" w:beforeAutospacing="0" w:after="0" w:afterAutospacing="0" w:line="360" w:lineRule="auto"/>
            </w:pPr>
            <w:r w:rsidRPr="009A30BD">
              <w:t>4</w:t>
            </w:r>
          </w:p>
        </w:tc>
      </w:tr>
      <w:tr w:rsidR="007872CC" w:rsidRPr="009A30BD" w14:paraId="10475603" w14:textId="77777777" w:rsidTr="00CC4DC6">
        <w:tc>
          <w:tcPr>
            <w:tcW w:w="5508" w:type="dxa"/>
            <w:shd w:val="clear" w:color="auto" w:fill="auto"/>
          </w:tcPr>
          <w:p w14:paraId="1DB1774A" w14:textId="77777777" w:rsidR="007872CC" w:rsidRPr="009A30BD" w:rsidRDefault="007872CC" w:rsidP="00CC4DC6">
            <w:pPr>
              <w:pStyle w:val="a7"/>
              <w:spacing w:before="0" w:beforeAutospacing="0" w:after="0" w:afterAutospacing="0" w:line="360" w:lineRule="auto"/>
            </w:pPr>
            <w:r w:rsidRPr="009A30BD">
              <w:t>Раздел IV. Правовая сторона морали</w:t>
            </w:r>
          </w:p>
        </w:tc>
        <w:tc>
          <w:tcPr>
            <w:tcW w:w="1080" w:type="dxa"/>
            <w:shd w:val="clear" w:color="auto" w:fill="auto"/>
          </w:tcPr>
          <w:p w14:paraId="3C3A0B21" w14:textId="77777777" w:rsidR="007872CC" w:rsidRPr="009A30BD" w:rsidRDefault="007872CC" w:rsidP="00CC4DC6">
            <w:pPr>
              <w:pStyle w:val="a7"/>
              <w:spacing w:before="0" w:beforeAutospacing="0" w:after="0" w:afterAutospacing="0" w:line="360" w:lineRule="auto"/>
            </w:pPr>
            <w:r w:rsidRPr="009A30BD">
              <w:t>8</w:t>
            </w:r>
          </w:p>
        </w:tc>
        <w:tc>
          <w:tcPr>
            <w:tcW w:w="1033" w:type="dxa"/>
            <w:shd w:val="clear" w:color="auto" w:fill="auto"/>
          </w:tcPr>
          <w:p w14:paraId="19C9C223" w14:textId="77777777" w:rsidR="007872CC" w:rsidRPr="009A30BD" w:rsidRDefault="007872CC" w:rsidP="00CC4DC6">
            <w:pPr>
              <w:pStyle w:val="a7"/>
              <w:spacing w:before="0" w:beforeAutospacing="0" w:after="0" w:afterAutospacing="0" w:line="360" w:lineRule="auto"/>
            </w:pPr>
            <w:r w:rsidRPr="009A30BD">
              <w:t>4</w:t>
            </w:r>
          </w:p>
        </w:tc>
        <w:tc>
          <w:tcPr>
            <w:tcW w:w="1289" w:type="dxa"/>
            <w:shd w:val="clear" w:color="auto" w:fill="auto"/>
          </w:tcPr>
          <w:p w14:paraId="6C2987B0" w14:textId="77777777" w:rsidR="007872CC" w:rsidRPr="009A30BD" w:rsidRDefault="007872CC" w:rsidP="00CC4DC6">
            <w:pPr>
              <w:pStyle w:val="a7"/>
              <w:spacing w:before="0" w:beforeAutospacing="0" w:after="0" w:afterAutospacing="0" w:line="360" w:lineRule="auto"/>
            </w:pPr>
            <w:r w:rsidRPr="009A30BD">
              <w:t>4</w:t>
            </w:r>
          </w:p>
        </w:tc>
      </w:tr>
      <w:tr w:rsidR="007872CC" w:rsidRPr="009A30BD" w14:paraId="1E9BD017" w14:textId="77777777" w:rsidTr="00CC4DC6">
        <w:tc>
          <w:tcPr>
            <w:tcW w:w="5508" w:type="dxa"/>
            <w:shd w:val="clear" w:color="auto" w:fill="auto"/>
          </w:tcPr>
          <w:p w14:paraId="1BBB7A4C" w14:textId="77777777" w:rsidR="007872CC" w:rsidRPr="009A30BD" w:rsidRDefault="007872CC" w:rsidP="00CC4DC6">
            <w:pPr>
              <w:pStyle w:val="a7"/>
              <w:spacing w:before="0" w:beforeAutospacing="0" w:after="0" w:afterAutospacing="0" w:line="360" w:lineRule="auto"/>
            </w:pPr>
            <w:r w:rsidRPr="009A30BD">
              <w:t>Раздел V. Социальное самоопределение</w:t>
            </w:r>
          </w:p>
        </w:tc>
        <w:tc>
          <w:tcPr>
            <w:tcW w:w="1080" w:type="dxa"/>
            <w:shd w:val="clear" w:color="auto" w:fill="auto"/>
          </w:tcPr>
          <w:p w14:paraId="024F7AD9" w14:textId="77777777" w:rsidR="007872CC" w:rsidRPr="009A30BD" w:rsidRDefault="007872CC" w:rsidP="00CC4DC6">
            <w:pPr>
              <w:pStyle w:val="a7"/>
              <w:spacing w:before="0" w:beforeAutospacing="0" w:after="0" w:afterAutospacing="0" w:line="360" w:lineRule="auto"/>
            </w:pPr>
            <w:r w:rsidRPr="009A30BD">
              <w:t>8</w:t>
            </w:r>
          </w:p>
        </w:tc>
        <w:tc>
          <w:tcPr>
            <w:tcW w:w="1033" w:type="dxa"/>
            <w:shd w:val="clear" w:color="auto" w:fill="auto"/>
          </w:tcPr>
          <w:p w14:paraId="3E288404" w14:textId="77777777" w:rsidR="007872CC" w:rsidRPr="009A30BD" w:rsidRDefault="007872CC" w:rsidP="00CC4DC6">
            <w:pPr>
              <w:pStyle w:val="a7"/>
              <w:spacing w:before="0" w:beforeAutospacing="0" w:after="0" w:afterAutospacing="0" w:line="360" w:lineRule="auto"/>
            </w:pPr>
            <w:r w:rsidRPr="009A30BD">
              <w:t>3</w:t>
            </w:r>
          </w:p>
        </w:tc>
        <w:tc>
          <w:tcPr>
            <w:tcW w:w="1289" w:type="dxa"/>
            <w:shd w:val="clear" w:color="auto" w:fill="auto"/>
          </w:tcPr>
          <w:p w14:paraId="335D553D" w14:textId="77777777" w:rsidR="007872CC" w:rsidRPr="009A30BD" w:rsidRDefault="007872CC" w:rsidP="00CC4DC6">
            <w:pPr>
              <w:pStyle w:val="a7"/>
              <w:spacing w:before="0" w:beforeAutospacing="0" w:after="0" w:afterAutospacing="0" w:line="360" w:lineRule="auto"/>
            </w:pPr>
            <w:r w:rsidRPr="009A30BD">
              <w:t>5</w:t>
            </w:r>
          </w:p>
        </w:tc>
      </w:tr>
      <w:tr w:rsidR="007872CC" w:rsidRPr="009A30BD" w14:paraId="75EF659F" w14:textId="77777777" w:rsidTr="00CC4DC6">
        <w:tc>
          <w:tcPr>
            <w:tcW w:w="5508" w:type="dxa"/>
            <w:shd w:val="clear" w:color="auto" w:fill="auto"/>
          </w:tcPr>
          <w:p w14:paraId="5A8ACE68" w14:textId="77777777" w:rsidR="007872CC" w:rsidRPr="009A30BD" w:rsidRDefault="007872CC" w:rsidP="00CC4DC6">
            <w:pPr>
              <w:pStyle w:val="a7"/>
              <w:spacing w:before="0" w:beforeAutospacing="0" w:after="0" w:afterAutospacing="0" w:line="360" w:lineRule="auto"/>
            </w:pPr>
            <w:r w:rsidRPr="009A30BD">
              <w:t>Итоговые занятия</w:t>
            </w:r>
          </w:p>
        </w:tc>
        <w:tc>
          <w:tcPr>
            <w:tcW w:w="1080" w:type="dxa"/>
            <w:shd w:val="clear" w:color="auto" w:fill="auto"/>
          </w:tcPr>
          <w:p w14:paraId="1A1D53A2" w14:textId="77777777" w:rsidR="007872CC" w:rsidRPr="009A30BD" w:rsidRDefault="007872CC" w:rsidP="00CC4DC6">
            <w:pPr>
              <w:pStyle w:val="a7"/>
              <w:spacing w:before="0" w:beforeAutospacing="0" w:after="0" w:afterAutospacing="0" w:line="360" w:lineRule="auto"/>
            </w:pPr>
            <w:r w:rsidRPr="009A30BD">
              <w:t>3</w:t>
            </w:r>
          </w:p>
        </w:tc>
        <w:tc>
          <w:tcPr>
            <w:tcW w:w="1033" w:type="dxa"/>
            <w:shd w:val="clear" w:color="auto" w:fill="auto"/>
          </w:tcPr>
          <w:p w14:paraId="721E3E3F" w14:textId="77777777" w:rsidR="007872CC" w:rsidRPr="009A30BD" w:rsidRDefault="007872CC" w:rsidP="00CC4DC6">
            <w:pPr>
              <w:pStyle w:val="a7"/>
              <w:spacing w:before="0" w:beforeAutospacing="0" w:after="0" w:afterAutospacing="0" w:line="360" w:lineRule="auto"/>
            </w:pPr>
          </w:p>
        </w:tc>
        <w:tc>
          <w:tcPr>
            <w:tcW w:w="1289" w:type="dxa"/>
            <w:shd w:val="clear" w:color="auto" w:fill="auto"/>
          </w:tcPr>
          <w:p w14:paraId="0D46F345" w14:textId="77777777" w:rsidR="007872CC" w:rsidRPr="009A30BD" w:rsidRDefault="007872CC" w:rsidP="00CC4DC6">
            <w:pPr>
              <w:pStyle w:val="a7"/>
              <w:spacing w:before="0" w:beforeAutospacing="0" w:after="0" w:afterAutospacing="0" w:line="360" w:lineRule="auto"/>
            </w:pPr>
            <w:r w:rsidRPr="009A30BD">
              <w:t>3</w:t>
            </w:r>
          </w:p>
        </w:tc>
      </w:tr>
      <w:tr w:rsidR="007872CC" w:rsidRPr="009A30BD" w14:paraId="43339BE9" w14:textId="77777777" w:rsidTr="00CC4DC6">
        <w:tc>
          <w:tcPr>
            <w:tcW w:w="5508" w:type="dxa"/>
            <w:shd w:val="clear" w:color="auto" w:fill="auto"/>
          </w:tcPr>
          <w:p w14:paraId="7C1A7081" w14:textId="77777777" w:rsidR="007872CC" w:rsidRPr="009A30BD" w:rsidRDefault="007872CC" w:rsidP="00CC4DC6">
            <w:pPr>
              <w:pStyle w:val="a7"/>
              <w:spacing w:before="0" w:beforeAutospacing="0" w:after="0" w:afterAutospacing="0" w:line="360" w:lineRule="auto"/>
            </w:pPr>
            <w:r w:rsidRPr="009A30BD">
              <w:t>Итого</w:t>
            </w:r>
          </w:p>
        </w:tc>
        <w:tc>
          <w:tcPr>
            <w:tcW w:w="1080" w:type="dxa"/>
            <w:shd w:val="clear" w:color="auto" w:fill="auto"/>
          </w:tcPr>
          <w:p w14:paraId="1D5B0CDC" w14:textId="77777777" w:rsidR="007872CC" w:rsidRPr="009A30BD" w:rsidRDefault="007872CC" w:rsidP="007872CC">
            <w:pPr>
              <w:pStyle w:val="a7"/>
              <w:spacing w:before="0" w:beforeAutospacing="0" w:after="0" w:afterAutospacing="0" w:line="360" w:lineRule="auto"/>
              <w:ind w:firstLine="0"/>
            </w:pPr>
            <w:r w:rsidRPr="009A30BD">
              <w:t>35</w:t>
            </w:r>
          </w:p>
        </w:tc>
        <w:tc>
          <w:tcPr>
            <w:tcW w:w="1033" w:type="dxa"/>
            <w:shd w:val="clear" w:color="auto" w:fill="auto"/>
          </w:tcPr>
          <w:p w14:paraId="49092179" w14:textId="77777777" w:rsidR="007872CC" w:rsidRPr="009A30BD" w:rsidRDefault="007872CC" w:rsidP="007872CC">
            <w:pPr>
              <w:pStyle w:val="a7"/>
              <w:spacing w:before="0" w:beforeAutospacing="0" w:after="0" w:afterAutospacing="0" w:line="360" w:lineRule="auto"/>
              <w:ind w:firstLine="0"/>
            </w:pPr>
            <w:r w:rsidRPr="009A30BD">
              <w:t>15</w:t>
            </w:r>
          </w:p>
        </w:tc>
        <w:tc>
          <w:tcPr>
            <w:tcW w:w="1289" w:type="dxa"/>
            <w:shd w:val="clear" w:color="auto" w:fill="auto"/>
          </w:tcPr>
          <w:p w14:paraId="7E55F8B8" w14:textId="77777777" w:rsidR="007872CC" w:rsidRPr="009A30BD" w:rsidRDefault="007872CC" w:rsidP="00CC4DC6">
            <w:pPr>
              <w:pStyle w:val="a7"/>
              <w:spacing w:before="0" w:beforeAutospacing="0" w:after="0" w:afterAutospacing="0" w:line="360" w:lineRule="auto"/>
            </w:pPr>
            <w:r w:rsidRPr="009A30BD">
              <w:t>20</w:t>
            </w:r>
          </w:p>
        </w:tc>
      </w:tr>
    </w:tbl>
    <w:p w14:paraId="3F436D3E" w14:textId="77777777" w:rsidR="007872CC" w:rsidRPr="009A30BD" w:rsidRDefault="007872CC" w:rsidP="007872CC">
      <w:pPr>
        <w:pStyle w:val="a7"/>
        <w:spacing w:before="0" w:beforeAutospacing="0" w:after="0" w:afterAutospacing="0" w:line="360" w:lineRule="auto"/>
        <w:jc w:val="center"/>
        <w:rPr>
          <w:b/>
        </w:rPr>
      </w:pPr>
      <w:r w:rsidRPr="009A30BD">
        <w:rPr>
          <w:b/>
        </w:rPr>
        <w:t>8 КЛАСС</w:t>
      </w:r>
    </w:p>
    <w:p w14:paraId="2E5EE37E" w14:textId="5CF1341A" w:rsidR="007872CC" w:rsidRPr="009A30BD" w:rsidRDefault="007872CC" w:rsidP="007872CC">
      <w:pPr>
        <w:pStyle w:val="a7"/>
        <w:spacing w:before="0" w:beforeAutospacing="0" w:after="0" w:afterAutospacing="0" w:line="360" w:lineRule="auto"/>
        <w:jc w:val="center"/>
        <w:rPr>
          <w:b/>
        </w:rPr>
      </w:pPr>
      <w:r w:rsidRPr="009A30BD">
        <w:rPr>
          <w:b/>
        </w:rPr>
        <w:t>ДУШЕВНОЕ ЗДОРОВЬЕ</w:t>
      </w:r>
    </w:p>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8"/>
        <w:gridCol w:w="1080"/>
        <w:gridCol w:w="1033"/>
        <w:gridCol w:w="1289"/>
      </w:tblGrid>
      <w:tr w:rsidR="007872CC" w:rsidRPr="009A30BD" w14:paraId="1C79EC09" w14:textId="77777777" w:rsidTr="00CC4DC6">
        <w:tc>
          <w:tcPr>
            <w:tcW w:w="5508" w:type="dxa"/>
            <w:vMerge w:val="restart"/>
            <w:shd w:val="clear" w:color="auto" w:fill="auto"/>
          </w:tcPr>
          <w:p w14:paraId="094A2BF3" w14:textId="77777777" w:rsidR="007872CC" w:rsidRPr="009A30BD" w:rsidRDefault="007872CC" w:rsidP="00CC4DC6">
            <w:pPr>
              <w:pStyle w:val="a7"/>
              <w:spacing w:before="0" w:beforeAutospacing="0" w:after="0" w:afterAutospacing="0"/>
            </w:pPr>
            <w:r w:rsidRPr="009A30BD">
              <w:t>Наименование разделов, тем</w:t>
            </w:r>
          </w:p>
          <w:p w14:paraId="7D84AE37" w14:textId="77777777" w:rsidR="007872CC" w:rsidRPr="009A30BD" w:rsidRDefault="007872CC" w:rsidP="00CC4DC6"/>
        </w:tc>
        <w:tc>
          <w:tcPr>
            <w:tcW w:w="3402" w:type="dxa"/>
            <w:gridSpan w:val="3"/>
            <w:shd w:val="clear" w:color="auto" w:fill="auto"/>
          </w:tcPr>
          <w:p w14:paraId="661C62DF" w14:textId="77777777" w:rsidR="007872CC" w:rsidRPr="009A30BD" w:rsidRDefault="007872CC" w:rsidP="00CC4DC6">
            <w:pPr>
              <w:pStyle w:val="a7"/>
              <w:spacing w:before="0" w:beforeAutospacing="0" w:after="0" w:afterAutospacing="0"/>
            </w:pPr>
            <w:r w:rsidRPr="009A30BD">
              <w:t>Количество часов</w:t>
            </w:r>
          </w:p>
          <w:p w14:paraId="6A09FE9E" w14:textId="77777777" w:rsidR="007872CC" w:rsidRPr="009A30BD" w:rsidRDefault="007872CC" w:rsidP="00CC4DC6">
            <w:pPr>
              <w:pStyle w:val="a7"/>
              <w:spacing w:before="0" w:beforeAutospacing="0" w:after="0" w:afterAutospacing="0"/>
            </w:pPr>
          </w:p>
        </w:tc>
      </w:tr>
      <w:tr w:rsidR="007872CC" w:rsidRPr="009A30BD" w14:paraId="657E0CE5" w14:textId="77777777" w:rsidTr="00CC4DC6">
        <w:tc>
          <w:tcPr>
            <w:tcW w:w="5508" w:type="dxa"/>
            <w:vMerge/>
            <w:shd w:val="clear" w:color="auto" w:fill="auto"/>
          </w:tcPr>
          <w:p w14:paraId="0C60D9AF" w14:textId="77777777" w:rsidR="007872CC" w:rsidRPr="009A30BD" w:rsidRDefault="007872CC" w:rsidP="00CC4DC6">
            <w:pPr>
              <w:pStyle w:val="a7"/>
              <w:spacing w:before="0" w:beforeAutospacing="0" w:after="0" w:afterAutospacing="0"/>
            </w:pPr>
          </w:p>
        </w:tc>
        <w:tc>
          <w:tcPr>
            <w:tcW w:w="1080" w:type="dxa"/>
            <w:shd w:val="clear" w:color="auto" w:fill="auto"/>
          </w:tcPr>
          <w:p w14:paraId="7A8BBBD4" w14:textId="77777777" w:rsidR="007872CC" w:rsidRPr="009A30BD" w:rsidRDefault="007872CC" w:rsidP="007872CC">
            <w:pPr>
              <w:pStyle w:val="a7"/>
              <w:spacing w:before="0" w:beforeAutospacing="0" w:after="0" w:afterAutospacing="0"/>
              <w:ind w:firstLine="0"/>
            </w:pPr>
            <w:r w:rsidRPr="009A30BD">
              <w:t>Все</w:t>
            </w:r>
          </w:p>
        </w:tc>
        <w:tc>
          <w:tcPr>
            <w:tcW w:w="1033" w:type="dxa"/>
            <w:shd w:val="clear" w:color="auto" w:fill="auto"/>
          </w:tcPr>
          <w:p w14:paraId="5DB1A921" w14:textId="77777777" w:rsidR="007872CC" w:rsidRPr="009A30BD" w:rsidRDefault="007872CC" w:rsidP="007872CC">
            <w:pPr>
              <w:pStyle w:val="a7"/>
              <w:spacing w:before="0" w:beforeAutospacing="0" w:after="0" w:afterAutospacing="0"/>
              <w:ind w:firstLine="0"/>
            </w:pPr>
            <w:r w:rsidRPr="009A30BD">
              <w:t>Лекции</w:t>
            </w:r>
          </w:p>
        </w:tc>
        <w:tc>
          <w:tcPr>
            <w:tcW w:w="1289" w:type="dxa"/>
            <w:shd w:val="clear" w:color="auto" w:fill="auto"/>
          </w:tcPr>
          <w:p w14:paraId="03B22D3C" w14:textId="77777777" w:rsidR="007872CC" w:rsidRPr="009A30BD" w:rsidRDefault="007872CC" w:rsidP="007872CC">
            <w:pPr>
              <w:pStyle w:val="a7"/>
              <w:spacing w:before="0" w:beforeAutospacing="0" w:after="0" w:afterAutospacing="0"/>
              <w:ind w:firstLine="0"/>
            </w:pPr>
            <w:r w:rsidRPr="009A30BD">
              <w:t>Практика</w:t>
            </w:r>
          </w:p>
        </w:tc>
      </w:tr>
      <w:tr w:rsidR="007872CC" w:rsidRPr="009A30BD" w14:paraId="6FB4EE3A" w14:textId="77777777" w:rsidTr="00CC4DC6">
        <w:tc>
          <w:tcPr>
            <w:tcW w:w="5508" w:type="dxa"/>
            <w:shd w:val="clear" w:color="auto" w:fill="auto"/>
          </w:tcPr>
          <w:p w14:paraId="2FC18C94" w14:textId="77777777" w:rsidR="007872CC" w:rsidRPr="009A30BD" w:rsidRDefault="007872CC" w:rsidP="00CC4DC6">
            <w:pPr>
              <w:pStyle w:val="a7"/>
              <w:spacing w:before="0" w:beforeAutospacing="0" w:after="0" w:afterAutospacing="0"/>
            </w:pPr>
            <w:r w:rsidRPr="009A30BD">
              <w:t>Раздел I. Вводное занятие</w:t>
            </w:r>
          </w:p>
          <w:p w14:paraId="2F3AC602" w14:textId="77777777" w:rsidR="007872CC" w:rsidRPr="009A30BD" w:rsidRDefault="007872CC" w:rsidP="00CC4DC6">
            <w:pPr>
              <w:pStyle w:val="a7"/>
              <w:spacing w:before="0" w:beforeAutospacing="0" w:after="0" w:afterAutospacing="0"/>
            </w:pPr>
          </w:p>
        </w:tc>
        <w:tc>
          <w:tcPr>
            <w:tcW w:w="1080" w:type="dxa"/>
            <w:shd w:val="clear" w:color="auto" w:fill="auto"/>
          </w:tcPr>
          <w:p w14:paraId="7CCB1610" w14:textId="77777777" w:rsidR="007872CC" w:rsidRPr="009A30BD" w:rsidRDefault="007872CC" w:rsidP="00CC4DC6">
            <w:pPr>
              <w:pStyle w:val="a7"/>
              <w:spacing w:before="0" w:beforeAutospacing="0" w:after="0" w:afterAutospacing="0"/>
            </w:pPr>
            <w:r w:rsidRPr="009A30BD">
              <w:t>1</w:t>
            </w:r>
          </w:p>
        </w:tc>
        <w:tc>
          <w:tcPr>
            <w:tcW w:w="1033" w:type="dxa"/>
            <w:shd w:val="clear" w:color="auto" w:fill="auto"/>
          </w:tcPr>
          <w:p w14:paraId="161A4DC4" w14:textId="77777777" w:rsidR="007872CC" w:rsidRPr="009A30BD" w:rsidRDefault="007872CC" w:rsidP="00CC4DC6">
            <w:pPr>
              <w:pStyle w:val="a7"/>
              <w:spacing w:before="0" w:beforeAutospacing="0" w:after="0" w:afterAutospacing="0"/>
            </w:pPr>
            <w:r w:rsidRPr="009A30BD">
              <w:t>1</w:t>
            </w:r>
          </w:p>
        </w:tc>
        <w:tc>
          <w:tcPr>
            <w:tcW w:w="1289" w:type="dxa"/>
            <w:shd w:val="clear" w:color="auto" w:fill="auto"/>
          </w:tcPr>
          <w:p w14:paraId="0A2605B0" w14:textId="77777777" w:rsidR="007872CC" w:rsidRPr="009A30BD" w:rsidRDefault="007872CC" w:rsidP="00CC4DC6">
            <w:pPr>
              <w:pStyle w:val="a7"/>
              <w:spacing w:before="0" w:beforeAutospacing="0" w:after="0" w:afterAutospacing="0"/>
            </w:pPr>
          </w:p>
        </w:tc>
      </w:tr>
      <w:tr w:rsidR="007872CC" w:rsidRPr="009A30BD" w14:paraId="36D71A7F" w14:textId="77777777" w:rsidTr="00CC4DC6">
        <w:tc>
          <w:tcPr>
            <w:tcW w:w="5508" w:type="dxa"/>
            <w:shd w:val="clear" w:color="auto" w:fill="auto"/>
          </w:tcPr>
          <w:p w14:paraId="0B24173E" w14:textId="77777777" w:rsidR="007872CC" w:rsidRPr="009A30BD" w:rsidRDefault="007872CC" w:rsidP="00CC4DC6">
            <w:pPr>
              <w:pStyle w:val="a7"/>
              <w:spacing w:before="0" w:beforeAutospacing="0" w:after="0" w:afterAutospacing="0"/>
            </w:pPr>
            <w:r w:rsidRPr="009A30BD">
              <w:t>Раздел II. Многоликость человеческой души</w:t>
            </w:r>
          </w:p>
          <w:p w14:paraId="029C55DB" w14:textId="77777777" w:rsidR="007872CC" w:rsidRPr="009A30BD" w:rsidRDefault="007872CC" w:rsidP="00CC4DC6">
            <w:pPr>
              <w:pStyle w:val="a7"/>
              <w:spacing w:before="0" w:beforeAutospacing="0" w:after="0" w:afterAutospacing="0"/>
            </w:pPr>
          </w:p>
        </w:tc>
        <w:tc>
          <w:tcPr>
            <w:tcW w:w="1080" w:type="dxa"/>
            <w:shd w:val="clear" w:color="auto" w:fill="auto"/>
          </w:tcPr>
          <w:p w14:paraId="42966C1B" w14:textId="77777777" w:rsidR="007872CC" w:rsidRPr="009A30BD" w:rsidRDefault="007872CC" w:rsidP="00CC4DC6">
            <w:pPr>
              <w:pStyle w:val="a7"/>
              <w:spacing w:before="0" w:beforeAutospacing="0" w:after="0" w:afterAutospacing="0"/>
            </w:pPr>
            <w:r w:rsidRPr="009A30BD">
              <w:t>7</w:t>
            </w:r>
          </w:p>
        </w:tc>
        <w:tc>
          <w:tcPr>
            <w:tcW w:w="1033" w:type="dxa"/>
            <w:shd w:val="clear" w:color="auto" w:fill="auto"/>
          </w:tcPr>
          <w:p w14:paraId="1FBE0E78" w14:textId="77777777" w:rsidR="007872CC" w:rsidRPr="009A30BD" w:rsidRDefault="007872CC" w:rsidP="00CC4DC6">
            <w:pPr>
              <w:pStyle w:val="a7"/>
              <w:spacing w:before="0" w:beforeAutospacing="0" w:after="0" w:afterAutospacing="0"/>
            </w:pPr>
            <w:r w:rsidRPr="009A30BD">
              <w:t>3</w:t>
            </w:r>
          </w:p>
        </w:tc>
        <w:tc>
          <w:tcPr>
            <w:tcW w:w="1289" w:type="dxa"/>
            <w:shd w:val="clear" w:color="auto" w:fill="auto"/>
          </w:tcPr>
          <w:p w14:paraId="593DE716" w14:textId="77777777" w:rsidR="007872CC" w:rsidRPr="009A30BD" w:rsidRDefault="007872CC" w:rsidP="00CC4DC6">
            <w:pPr>
              <w:pStyle w:val="a7"/>
              <w:spacing w:before="0" w:beforeAutospacing="0" w:after="0" w:afterAutospacing="0"/>
            </w:pPr>
            <w:r w:rsidRPr="009A30BD">
              <w:t>4</w:t>
            </w:r>
          </w:p>
        </w:tc>
      </w:tr>
      <w:tr w:rsidR="007872CC" w:rsidRPr="009A30BD" w14:paraId="39807B24" w14:textId="77777777" w:rsidTr="00CC4DC6">
        <w:tc>
          <w:tcPr>
            <w:tcW w:w="5508" w:type="dxa"/>
            <w:shd w:val="clear" w:color="auto" w:fill="auto"/>
          </w:tcPr>
          <w:p w14:paraId="75205C5D" w14:textId="77777777" w:rsidR="007872CC" w:rsidRPr="009A30BD" w:rsidRDefault="007872CC" w:rsidP="00CC4DC6">
            <w:pPr>
              <w:pStyle w:val="a7"/>
              <w:spacing w:before="0" w:beforeAutospacing="0" w:after="0" w:afterAutospacing="0"/>
            </w:pPr>
            <w:r w:rsidRPr="009A30BD">
              <w:t>Раздел III. Вред и польза привычек человека</w:t>
            </w:r>
          </w:p>
          <w:p w14:paraId="75846101" w14:textId="77777777" w:rsidR="007872CC" w:rsidRPr="009A30BD" w:rsidRDefault="007872CC" w:rsidP="00CC4DC6">
            <w:pPr>
              <w:pStyle w:val="a7"/>
              <w:spacing w:before="0" w:beforeAutospacing="0" w:after="0" w:afterAutospacing="0"/>
            </w:pPr>
          </w:p>
        </w:tc>
        <w:tc>
          <w:tcPr>
            <w:tcW w:w="1080" w:type="dxa"/>
            <w:shd w:val="clear" w:color="auto" w:fill="auto"/>
          </w:tcPr>
          <w:p w14:paraId="728A6210" w14:textId="77777777" w:rsidR="007872CC" w:rsidRPr="009A30BD" w:rsidRDefault="007872CC" w:rsidP="007872CC">
            <w:pPr>
              <w:pStyle w:val="a7"/>
              <w:spacing w:before="0" w:beforeAutospacing="0" w:after="0" w:afterAutospacing="0"/>
              <w:ind w:firstLine="0"/>
            </w:pPr>
            <w:r w:rsidRPr="009A30BD">
              <w:t>10</w:t>
            </w:r>
          </w:p>
        </w:tc>
        <w:tc>
          <w:tcPr>
            <w:tcW w:w="1033" w:type="dxa"/>
            <w:shd w:val="clear" w:color="auto" w:fill="auto"/>
          </w:tcPr>
          <w:p w14:paraId="41E10602" w14:textId="77777777" w:rsidR="007872CC" w:rsidRPr="009A30BD" w:rsidRDefault="007872CC" w:rsidP="00CC4DC6">
            <w:pPr>
              <w:pStyle w:val="a7"/>
              <w:spacing w:before="0" w:beforeAutospacing="0" w:after="0" w:afterAutospacing="0"/>
            </w:pPr>
            <w:r w:rsidRPr="009A30BD">
              <w:t>4</w:t>
            </w:r>
          </w:p>
        </w:tc>
        <w:tc>
          <w:tcPr>
            <w:tcW w:w="1289" w:type="dxa"/>
            <w:shd w:val="clear" w:color="auto" w:fill="auto"/>
          </w:tcPr>
          <w:p w14:paraId="70B060DA" w14:textId="77777777" w:rsidR="007872CC" w:rsidRPr="009A30BD" w:rsidRDefault="007872CC" w:rsidP="00CC4DC6">
            <w:pPr>
              <w:pStyle w:val="a7"/>
              <w:spacing w:before="0" w:beforeAutospacing="0" w:after="0" w:afterAutospacing="0"/>
            </w:pPr>
            <w:r w:rsidRPr="009A30BD">
              <w:t>6</w:t>
            </w:r>
          </w:p>
        </w:tc>
      </w:tr>
      <w:tr w:rsidR="007872CC" w:rsidRPr="009A30BD" w14:paraId="2AD72981" w14:textId="77777777" w:rsidTr="00CC4DC6">
        <w:tc>
          <w:tcPr>
            <w:tcW w:w="5508" w:type="dxa"/>
            <w:shd w:val="clear" w:color="auto" w:fill="auto"/>
          </w:tcPr>
          <w:p w14:paraId="1100D5F1" w14:textId="77777777" w:rsidR="007872CC" w:rsidRPr="009A30BD" w:rsidRDefault="007872CC" w:rsidP="00CC4DC6">
            <w:pPr>
              <w:pStyle w:val="a7"/>
              <w:spacing w:before="0" w:beforeAutospacing="0" w:after="0" w:afterAutospacing="0"/>
            </w:pPr>
            <w:r w:rsidRPr="009A30BD">
              <w:t>Раздел IV. Нравственная сторона труда и творчества</w:t>
            </w:r>
          </w:p>
          <w:p w14:paraId="681C4B6D" w14:textId="77777777" w:rsidR="007872CC" w:rsidRPr="009A30BD" w:rsidRDefault="007872CC" w:rsidP="00CC4DC6">
            <w:pPr>
              <w:pStyle w:val="a7"/>
              <w:spacing w:before="0" w:beforeAutospacing="0" w:after="0" w:afterAutospacing="0"/>
            </w:pPr>
          </w:p>
        </w:tc>
        <w:tc>
          <w:tcPr>
            <w:tcW w:w="1080" w:type="dxa"/>
            <w:shd w:val="clear" w:color="auto" w:fill="auto"/>
          </w:tcPr>
          <w:p w14:paraId="20867C60" w14:textId="77777777" w:rsidR="007872CC" w:rsidRPr="009A30BD" w:rsidRDefault="007872CC" w:rsidP="00CC4DC6">
            <w:pPr>
              <w:pStyle w:val="a7"/>
              <w:spacing w:before="0" w:beforeAutospacing="0" w:after="0" w:afterAutospacing="0"/>
            </w:pPr>
            <w:r w:rsidRPr="009A30BD">
              <w:t>9</w:t>
            </w:r>
          </w:p>
        </w:tc>
        <w:tc>
          <w:tcPr>
            <w:tcW w:w="1033" w:type="dxa"/>
            <w:shd w:val="clear" w:color="auto" w:fill="auto"/>
          </w:tcPr>
          <w:p w14:paraId="625E384E" w14:textId="77777777" w:rsidR="007872CC" w:rsidRPr="009A30BD" w:rsidRDefault="007872CC" w:rsidP="00CC4DC6">
            <w:pPr>
              <w:pStyle w:val="a7"/>
              <w:spacing w:before="0" w:beforeAutospacing="0" w:after="0" w:afterAutospacing="0"/>
            </w:pPr>
            <w:r w:rsidRPr="009A30BD">
              <w:t>4</w:t>
            </w:r>
          </w:p>
        </w:tc>
        <w:tc>
          <w:tcPr>
            <w:tcW w:w="1289" w:type="dxa"/>
            <w:shd w:val="clear" w:color="auto" w:fill="auto"/>
          </w:tcPr>
          <w:p w14:paraId="53A2E279" w14:textId="77777777" w:rsidR="007872CC" w:rsidRPr="009A30BD" w:rsidRDefault="007872CC" w:rsidP="00CC4DC6">
            <w:pPr>
              <w:pStyle w:val="a7"/>
              <w:spacing w:before="0" w:beforeAutospacing="0" w:after="0" w:afterAutospacing="0"/>
            </w:pPr>
            <w:r w:rsidRPr="009A30BD">
              <w:t>5</w:t>
            </w:r>
          </w:p>
        </w:tc>
      </w:tr>
      <w:tr w:rsidR="007872CC" w:rsidRPr="009A30BD" w14:paraId="71D751C9" w14:textId="77777777" w:rsidTr="00CC4DC6">
        <w:tc>
          <w:tcPr>
            <w:tcW w:w="5508" w:type="dxa"/>
            <w:shd w:val="clear" w:color="auto" w:fill="auto"/>
          </w:tcPr>
          <w:p w14:paraId="1B6002C5" w14:textId="77777777" w:rsidR="007872CC" w:rsidRPr="009A30BD" w:rsidRDefault="007872CC" w:rsidP="00CC4DC6">
            <w:pPr>
              <w:pStyle w:val="a7"/>
              <w:spacing w:before="0" w:beforeAutospacing="0" w:after="0" w:afterAutospacing="0"/>
            </w:pPr>
            <w:r w:rsidRPr="009A30BD">
              <w:t>Раздел V. Эстетика – родник души</w:t>
            </w:r>
          </w:p>
          <w:p w14:paraId="4D570F4A" w14:textId="77777777" w:rsidR="007872CC" w:rsidRPr="009A30BD" w:rsidRDefault="007872CC" w:rsidP="00CC4DC6">
            <w:pPr>
              <w:pStyle w:val="a7"/>
              <w:spacing w:before="0" w:beforeAutospacing="0" w:after="0" w:afterAutospacing="0"/>
            </w:pPr>
          </w:p>
        </w:tc>
        <w:tc>
          <w:tcPr>
            <w:tcW w:w="1080" w:type="dxa"/>
            <w:shd w:val="clear" w:color="auto" w:fill="auto"/>
          </w:tcPr>
          <w:p w14:paraId="1FF26DEA" w14:textId="77777777" w:rsidR="007872CC" w:rsidRPr="009A30BD" w:rsidRDefault="007872CC" w:rsidP="00CC4DC6">
            <w:pPr>
              <w:pStyle w:val="a7"/>
              <w:spacing w:before="0" w:beforeAutospacing="0" w:after="0" w:afterAutospacing="0"/>
            </w:pPr>
            <w:r w:rsidRPr="009A30BD">
              <w:t>6</w:t>
            </w:r>
          </w:p>
        </w:tc>
        <w:tc>
          <w:tcPr>
            <w:tcW w:w="1033" w:type="dxa"/>
            <w:shd w:val="clear" w:color="auto" w:fill="auto"/>
          </w:tcPr>
          <w:p w14:paraId="326F704B" w14:textId="77777777" w:rsidR="007872CC" w:rsidRPr="009A30BD" w:rsidRDefault="007872CC" w:rsidP="00CC4DC6">
            <w:pPr>
              <w:pStyle w:val="a7"/>
              <w:spacing w:before="0" w:beforeAutospacing="0" w:after="0" w:afterAutospacing="0"/>
            </w:pPr>
            <w:r w:rsidRPr="009A30BD">
              <w:t>2</w:t>
            </w:r>
          </w:p>
        </w:tc>
        <w:tc>
          <w:tcPr>
            <w:tcW w:w="1289" w:type="dxa"/>
            <w:shd w:val="clear" w:color="auto" w:fill="auto"/>
          </w:tcPr>
          <w:p w14:paraId="7833AF41" w14:textId="77777777" w:rsidR="007872CC" w:rsidRPr="009A30BD" w:rsidRDefault="007872CC" w:rsidP="00CC4DC6">
            <w:pPr>
              <w:pStyle w:val="a7"/>
              <w:spacing w:before="0" w:beforeAutospacing="0" w:after="0" w:afterAutospacing="0"/>
            </w:pPr>
            <w:r w:rsidRPr="009A30BD">
              <w:t>4</w:t>
            </w:r>
          </w:p>
        </w:tc>
      </w:tr>
      <w:tr w:rsidR="007872CC" w:rsidRPr="009A30BD" w14:paraId="0E13A63D" w14:textId="77777777" w:rsidTr="00CC4DC6">
        <w:tc>
          <w:tcPr>
            <w:tcW w:w="5508" w:type="dxa"/>
            <w:shd w:val="clear" w:color="auto" w:fill="auto"/>
          </w:tcPr>
          <w:p w14:paraId="6C6991EA" w14:textId="77777777" w:rsidR="007872CC" w:rsidRPr="009A30BD" w:rsidRDefault="007872CC" w:rsidP="00CC4DC6">
            <w:pPr>
              <w:pStyle w:val="a7"/>
              <w:spacing w:before="0" w:beforeAutospacing="0" w:after="0" w:afterAutospacing="0"/>
            </w:pPr>
            <w:r w:rsidRPr="009A30BD">
              <w:t>Итоговые занятия</w:t>
            </w:r>
          </w:p>
          <w:p w14:paraId="290FAEA0" w14:textId="77777777" w:rsidR="007872CC" w:rsidRPr="009A30BD" w:rsidRDefault="007872CC" w:rsidP="00CC4DC6">
            <w:pPr>
              <w:pStyle w:val="a7"/>
              <w:spacing w:before="0" w:beforeAutospacing="0" w:after="0" w:afterAutospacing="0"/>
            </w:pPr>
          </w:p>
        </w:tc>
        <w:tc>
          <w:tcPr>
            <w:tcW w:w="1080" w:type="dxa"/>
            <w:shd w:val="clear" w:color="auto" w:fill="auto"/>
          </w:tcPr>
          <w:p w14:paraId="59AB0A43" w14:textId="77777777" w:rsidR="007872CC" w:rsidRPr="009A30BD" w:rsidRDefault="007872CC" w:rsidP="00CC4DC6">
            <w:pPr>
              <w:pStyle w:val="a7"/>
              <w:spacing w:before="0" w:beforeAutospacing="0" w:after="0" w:afterAutospacing="0"/>
            </w:pPr>
            <w:r w:rsidRPr="009A30BD">
              <w:t>2</w:t>
            </w:r>
          </w:p>
        </w:tc>
        <w:tc>
          <w:tcPr>
            <w:tcW w:w="1033" w:type="dxa"/>
            <w:shd w:val="clear" w:color="auto" w:fill="auto"/>
          </w:tcPr>
          <w:p w14:paraId="11B599E3" w14:textId="77777777" w:rsidR="007872CC" w:rsidRPr="009A30BD" w:rsidRDefault="007872CC" w:rsidP="00CC4DC6">
            <w:pPr>
              <w:pStyle w:val="a7"/>
              <w:spacing w:before="0" w:beforeAutospacing="0" w:after="0" w:afterAutospacing="0"/>
            </w:pPr>
          </w:p>
        </w:tc>
        <w:tc>
          <w:tcPr>
            <w:tcW w:w="1289" w:type="dxa"/>
            <w:shd w:val="clear" w:color="auto" w:fill="auto"/>
          </w:tcPr>
          <w:p w14:paraId="7EDD625E" w14:textId="77777777" w:rsidR="007872CC" w:rsidRPr="009A30BD" w:rsidRDefault="007872CC" w:rsidP="00CC4DC6">
            <w:pPr>
              <w:pStyle w:val="a7"/>
              <w:spacing w:before="0" w:beforeAutospacing="0" w:after="0" w:afterAutospacing="0"/>
            </w:pPr>
            <w:r w:rsidRPr="009A30BD">
              <w:t>2</w:t>
            </w:r>
          </w:p>
        </w:tc>
      </w:tr>
      <w:tr w:rsidR="007872CC" w:rsidRPr="009A30BD" w14:paraId="79D90C2E" w14:textId="77777777" w:rsidTr="00CC4DC6">
        <w:tc>
          <w:tcPr>
            <w:tcW w:w="5508" w:type="dxa"/>
            <w:shd w:val="clear" w:color="auto" w:fill="auto"/>
          </w:tcPr>
          <w:p w14:paraId="22DD2FD4" w14:textId="77777777" w:rsidR="007872CC" w:rsidRPr="009A30BD" w:rsidRDefault="007872CC" w:rsidP="00CC4DC6">
            <w:pPr>
              <w:pStyle w:val="a7"/>
              <w:spacing w:before="0" w:beforeAutospacing="0" w:after="0" w:afterAutospacing="0"/>
            </w:pPr>
            <w:r w:rsidRPr="009A30BD">
              <w:t>Итого</w:t>
            </w:r>
          </w:p>
          <w:p w14:paraId="1A809E4D" w14:textId="77777777" w:rsidR="007872CC" w:rsidRPr="009A30BD" w:rsidRDefault="007872CC" w:rsidP="00CC4DC6">
            <w:pPr>
              <w:pStyle w:val="a7"/>
              <w:spacing w:before="0" w:beforeAutospacing="0" w:after="0" w:afterAutospacing="0"/>
            </w:pPr>
          </w:p>
        </w:tc>
        <w:tc>
          <w:tcPr>
            <w:tcW w:w="1080" w:type="dxa"/>
            <w:shd w:val="clear" w:color="auto" w:fill="auto"/>
          </w:tcPr>
          <w:p w14:paraId="5345B1FC" w14:textId="77777777" w:rsidR="007872CC" w:rsidRPr="009A30BD" w:rsidRDefault="007872CC" w:rsidP="007872CC">
            <w:pPr>
              <w:pStyle w:val="a7"/>
              <w:spacing w:before="0" w:beforeAutospacing="0" w:after="0" w:afterAutospacing="0"/>
              <w:ind w:firstLine="0"/>
            </w:pPr>
            <w:r w:rsidRPr="009A30BD">
              <w:t>35</w:t>
            </w:r>
          </w:p>
        </w:tc>
        <w:tc>
          <w:tcPr>
            <w:tcW w:w="1033" w:type="dxa"/>
            <w:shd w:val="clear" w:color="auto" w:fill="auto"/>
          </w:tcPr>
          <w:p w14:paraId="33C9EB5C" w14:textId="77777777" w:rsidR="007872CC" w:rsidRPr="009A30BD" w:rsidRDefault="007872CC" w:rsidP="007872CC">
            <w:pPr>
              <w:pStyle w:val="a7"/>
              <w:spacing w:before="0" w:beforeAutospacing="0" w:after="0" w:afterAutospacing="0"/>
              <w:ind w:firstLine="0"/>
            </w:pPr>
            <w:r w:rsidRPr="009A30BD">
              <w:t>14</w:t>
            </w:r>
          </w:p>
        </w:tc>
        <w:tc>
          <w:tcPr>
            <w:tcW w:w="1289" w:type="dxa"/>
            <w:shd w:val="clear" w:color="auto" w:fill="auto"/>
          </w:tcPr>
          <w:p w14:paraId="645707F4" w14:textId="77777777" w:rsidR="007872CC" w:rsidRPr="009A30BD" w:rsidRDefault="007872CC" w:rsidP="007872CC">
            <w:pPr>
              <w:pStyle w:val="a7"/>
              <w:spacing w:before="0" w:beforeAutospacing="0" w:after="0" w:afterAutospacing="0"/>
              <w:ind w:firstLine="0"/>
            </w:pPr>
            <w:r w:rsidRPr="009A30BD">
              <w:t>21</w:t>
            </w:r>
          </w:p>
        </w:tc>
      </w:tr>
    </w:tbl>
    <w:p w14:paraId="558A6C98" w14:textId="77777777" w:rsidR="007872CC" w:rsidRPr="009A30BD" w:rsidRDefault="007872CC" w:rsidP="007872CC">
      <w:pPr>
        <w:pStyle w:val="a7"/>
        <w:spacing w:before="0" w:beforeAutospacing="0" w:after="0" w:afterAutospacing="0" w:line="360" w:lineRule="auto"/>
        <w:jc w:val="center"/>
        <w:rPr>
          <w:b/>
        </w:rPr>
      </w:pPr>
      <w:r w:rsidRPr="009A30BD">
        <w:rPr>
          <w:b/>
        </w:rPr>
        <w:t>9 КЛАСС</w:t>
      </w:r>
    </w:p>
    <w:p w14:paraId="68DA9FED" w14:textId="66B4A5B1" w:rsidR="007872CC" w:rsidRPr="009A30BD" w:rsidRDefault="007872CC" w:rsidP="007872CC">
      <w:pPr>
        <w:pStyle w:val="a7"/>
        <w:spacing w:before="0" w:beforeAutospacing="0" w:after="0" w:afterAutospacing="0" w:line="360" w:lineRule="auto"/>
        <w:jc w:val="center"/>
        <w:rPr>
          <w:b/>
        </w:rPr>
      </w:pPr>
      <w:r w:rsidRPr="009A30BD">
        <w:rPr>
          <w:b/>
        </w:rPr>
        <w:t>Я – ГРАЖДАНИН РОССИИ</w:t>
      </w:r>
    </w:p>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8"/>
        <w:gridCol w:w="1080"/>
        <w:gridCol w:w="1033"/>
        <w:gridCol w:w="1289"/>
      </w:tblGrid>
      <w:tr w:rsidR="007872CC" w:rsidRPr="009A30BD" w14:paraId="468B057D" w14:textId="77777777" w:rsidTr="00CC4DC6">
        <w:tc>
          <w:tcPr>
            <w:tcW w:w="5508" w:type="dxa"/>
            <w:vMerge w:val="restart"/>
            <w:shd w:val="clear" w:color="auto" w:fill="auto"/>
          </w:tcPr>
          <w:p w14:paraId="26362D27" w14:textId="77777777" w:rsidR="007872CC" w:rsidRPr="009A30BD" w:rsidRDefault="007872CC" w:rsidP="00CC4DC6">
            <w:pPr>
              <w:spacing w:line="312" w:lineRule="auto"/>
            </w:pPr>
            <w:r w:rsidRPr="009A30BD">
              <w:t>Наименование разделов, тем</w:t>
            </w:r>
          </w:p>
        </w:tc>
        <w:tc>
          <w:tcPr>
            <w:tcW w:w="3402" w:type="dxa"/>
            <w:gridSpan w:val="3"/>
            <w:shd w:val="clear" w:color="auto" w:fill="auto"/>
          </w:tcPr>
          <w:p w14:paraId="076EF3C8" w14:textId="77777777" w:rsidR="007872CC" w:rsidRPr="009A30BD" w:rsidRDefault="007872CC" w:rsidP="00CC4DC6">
            <w:pPr>
              <w:pStyle w:val="a7"/>
              <w:spacing w:before="0" w:beforeAutospacing="0" w:after="0" w:afterAutospacing="0" w:line="312" w:lineRule="auto"/>
            </w:pPr>
            <w:r w:rsidRPr="009A30BD">
              <w:t>Количество часов</w:t>
            </w:r>
          </w:p>
        </w:tc>
      </w:tr>
      <w:tr w:rsidR="007872CC" w:rsidRPr="009A30BD" w14:paraId="63860B8F" w14:textId="77777777" w:rsidTr="00CC4DC6">
        <w:tc>
          <w:tcPr>
            <w:tcW w:w="5508" w:type="dxa"/>
            <w:vMerge/>
            <w:shd w:val="clear" w:color="auto" w:fill="auto"/>
          </w:tcPr>
          <w:p w14:paraId="5E5E7156" w14:textId="77777777" w:rsidR="007872CC" w:rsidRPr="009A30BD" w:rsidRDefault="007872CC" w:rsidP="00CC4DC6">
            <w:pPr>
              <w:pStyle w:val="a7"/>
              <w:spacing w:before="0" w:beforeAutospacing="0" w:after="0" w:afterAutospacing="0" w:line="312" w:lineRule="auto"/>
            </w:pPr>
          </w:p>
        </w:tc>
        <w:tc>
          <w:tcPr>
            <w:tcW w:w="1080" w:type="dxa"/>
            <w:shd w:val="clear" w:color="auto" w:fill="auto"/>
          </w:tcPr>
          <w:p w14:paraId="682EE3C8" w14:textId="77777777" w:rsidR="007872CC" w:rsidRPr="009A30BD" w:rsidRDefault="007872CC" w:rsidP="007872CC">
            <w:pPr>
              <w:pStyle w:val="a7"/>
              <w:spacing w:before="0" w:beforeAutospacing="0" w:after="0" w:afterAutospacing="0" w:line="312" w:lineRule="auto"/>
              <w:ind w:firstLine="0"/>
            </w:pPr>
            <w:r w:rsidRPr="009A30BD">
              <w:t>Все</w:t>
            </w:r>
          </w:p>
        </w:tc>
        <w:tc>
          <w:tcPr>
            <w:tcW w:w="1033" w:type="dxa"/>
            <w:shd w:val="clear" w:color="auto" w:fill="auto"/>
          </w:tcPr>
          <w:p w14:paraId="69E54CF1" w14:textId="77777777" w:rsidR="007872CC" w:rsidRPr="009A30BD" w:rsidRDefault="007872CC" w:rsidP="007872CC">
            <w:pPr>
              <w:pStyle w:val="a7"/>
              <w:spacing w:before="0" w:beforeAutospacing="0" w:after="0" w:afterAutospacing="0" w:line="312" w:lineRule="auto"/>
              <w:ind w:firstLine="0"/>
            </w:pPr>
            <w:r w:rsidRPr="009A30BD">
              <w:t>Лекции</w:t>
            </w:r>
          </w:p>
        </w:tc>
        <w:tc>
          <w:tcPr>
            <w:tcW w:w="1289" w:type="dxa"/>
            <w:shd w:val="clear" w:color="auto" w:fill="auto"/>
          </w:tcPr>
          <w:p w14:paraId="1CC598DD" w14:textId="77777777" w:rsidR="007872CC" w:rsidRPr="009A30BD" w:rsidRDefault="007872CC" w:rsidP="007872CC">
            <w:pPr>
              <w:pStyle w:val="a7"/>
              <w:spacing w:before="0" w:beforeAutospacing="0" w:after="0" w:afterAutospacing="0" w:line="312" w:lineRule="auto"/>
              <w:ind w:firstLine="0"/>
            </w:pPr>
            <w:r w:rsidRPr="009A30BD">
              <w:t>Практика</w:t>
            </w:r>
          </w:p>
        </w:tc>
      </w:tr>
      <w:tr w:rsidR="007872CC" w:rsidRPr="009A30BD" w14:paraId="5EBE785C" w14:textId="77777777" w:rsidTr="00CC4DC6">
        <w:tc>
          <w:tcPr>
            <w:tcW w:w="5508" w:type="dxa"/>
            <w:shd w:val="clear" w:color="auto" w:fill="auto"/>
          </w:tcPr>
          <w:p w14:paraId="28764C69" w14:textId="77777777" w:rsidR="007872CC" w:rsidRPr="009A30BD" w:rsidRDefault="007872CC" w:rsidP="00CC4DC6">
            <w:pPr>
              <w:pStyle w:val="a7"/>
              <w:spacing w:before="0" w:beforeAutospacing="0" w:after="0" w:afterAutospacing="0" w:line="312" w:lineRule="auto"/>
            </w:pPr>
            <w:r w:rsidRPr="009A30BD">
              <w:t>Раздел I. Вводное занятие</w:t>
            </w:r>
          </w:p>
        </w:tc>
        <w:tc>
          <w:tcPr>
            <w:tcW w:w="1080" w:type="dxa"/>
            <w:shd w:val="clear" w:color="auto" w:fill="auto"/>
          </w:tcPr>
          <w:p w14:paraId="5D5E1B5B" w14:textId="77777777" w:rsidR="007872CC" w:rsidRPr="009A30BD" w:rsidRDefault="007872CC" w:rsidP="00CC4DC6">
            <w:pPr>
              <w:pStyle w:val="a7"/>
              <w:spacing w:before="0" w:beforeAutospacing="0" w:after="0" w:afterAutospacing="0" w:line="312" w:lineRule="auto"/>
            </w:pPr>
            <w:r w:rsidRPr="009A30BD">
              <w:t>1</w:t>
            </w:r>
          </w:p>
        </w:tc>
        <w:tc>
          <w:tcPr>
            <w:tcW w:w="1033" w:type="dxa"/>
            <w:shd w:val="clear" w:color="auto" w:fill="auto"/>
          </w:tcPr>
          <w:p w14:paraId="7E4C4946" w14:textId="77777777" w:rsidR="007872CC" w:rsidRPr="009A30BD" w:rsidRDefault="007872CC" w:rsidP="00CC4DC6">
            <w:pPr>
              <w:pStyle w:val="a7"/>
              <w:spacing w:before="0" w:beforeAutospacing="0" w:after="0" w:afterAutospacing="0" w:line="312" w:lineRule="auto"/>
            </w:pPr>
            <w:r w:rsidRPr="009A30BD">
              <w:t>1</w:t>
            </w:r>
          </w:p>
        </w:tc>
        <w:tc>
          <w:tcPr>
            <w:tcW w:w="1289" w:type="dxa"/>
            <w:shd w:val="clear" w:color="auto" w:fill="auto"/>
          </w:tcPr>
          <w:p w14:paraId="4FA3ECC1" w14:textId="77777777" w:rsidR="007872CC" w:rsidRPr="009A30BD" w:rsidRDefault="007872CC" w:rsidP="00CC4DC6">
            <w:pPr>
              <w:pStyle w:val="a7"/>
              <w:spacing w:before="0" w:beforeAutospacing="0" w:after="0" w:afterAutospacing="0" w:line="312" w:lineRule="auto"/>
            </w:pPr>
          </w:p>
        </w:tc>
      </w:tr>
      <w:tr w:rsidR="007872CC" w:rsidRPr="009A30BD" w14:paraId="0FDFFFF3" w14:textId="77777777" w:rsidTr="00CC4DC6">
        <w:tc>
          <w:tcPr>
            <w:tcW w:w="5508" w:type="dxa"/>
            <w:shd w:val="clear" w:color="auto" w:fill="auto"/>
          </w:tcPr>
          <w:p w14:paraId="4C1C4FDE" w14:textId="77777777" w:rsidR="007872CC" w:rsidRPr="009A30BD" w:rsidRDefault="007872CC" w:rsidP="00CC4DC6">
            <w:pPr>
              <w:pStyle w:val="a7"/>
              <w:spacing w:before="0" w:beforeAutospacing="0" w:after="0" w:afterAutospacing="0" w:line="312" w:lineRule="auto"/>
            </w:pPr>
            <w:r w:rsidRPr="009A30BD">
              <w:t>Раздел II. Моральные устои человеческого существования</w:t>
            </w:r>
          </w:p>
        </w:tc>
        <w:tc>
          <w:tcPr>
            <w:tcW w:w="1080" w:type="dxa"/>
            <w:shd w:val="clear" w:color="auto" w:fill="auto"/>
          </w:tcPr>
          <w:p w14:paraId="7530C772" w14:textId="77777777" w:rsidR="007872CC" w:rsidRPr="009A30BD" w:rsidRDefault="007872CC" w:rsidP="00CC4DC6">
            <w:pPr>
              <w:pStyle w:val="a7"/>
              <w:spacing w:before="0" w:beforeAutospacing="0" w:after="0" w:afterAutospacing="0" w:line="312" w:lineRule="auto"/>
            </w:pPr>
            <w:r w:rsidRPr="009A30BD">
              <w:t>8</w:t>
            </w:r>
          </w:p>
        </w:tc>
        <w:tc>
          <w:tcPr>
            <w:tcW w:w="1033" w:type="dxa"/>
            <w:shd w:val="clear" w:color="auto" w:fill="auto"/>
          </w:tcPr>
          <w:p w14:paraId="6B604B69" w14:textId="77777777" w:rsidR="007872CC" w:rsidRPr="009A30BD" w:rsidRDefault="007872CC" w:rsidP="00CC4DC6">
            <w:pPr>
              <w:pStyle w:val="a7"/>
              <w:spacing w:before="0" w:beforeAutospacing="0" w:after="0" w:afterAutospacing="0" w:line="312" w:lineRule="auto"/>
            </w:pPr>
            <w:r w:rsidRPr="009A30BD">
              <w:t>4</w:t>
            </w:r>
          </w:p>
        </w:tc>
        <w:tc>
          <w:tcPr>
            <w:tcW w:w="1289" w:type="dxa"/>
            <w:shd w:val="clear" w:color="auto" w:fill="auto"/>
          </w:tcPr>
          <w:p w14:paraId="6839E3AB" w14:textId="77777777" w:rsidR="007872CC" w:rsidRPr="009A30BD" w:rsidRDefault="007872CC" w:rsidP="00CC4DC6">
            <w:pPr>
              <w:pStyle w:val="a7"/>
              <w:spacing w:before="0" w:beforeAutospacing="0" w:after="0" w:afterAutospacing="0" w:line="312" w:lineRule="auto"/>
            </w:pPr>
            <w:r w:rsidRPr="009A30BD">
              <w:t>4</w:t>
            </w:r>
          </w:p>
        </w:tc>
      </w:tr>
      <w:tr w:rsidR="007872CC" w:rsidRPr="009A30BD" w14:paraId="51BAF609" w14:textId="77777777" w:rsidTr="00CC4DC6">
        <w:tc>
          <w:tcPr>
            <w:tcW w:w="5508" w:type="dxa"/>
            <w:shd w:val="clear" w:color="auto" w:fill="auto"/>
          </w:tcPr>
          <w:p w14:paraId="1F6AC52D" w14:textId="77777777" w:rsidR="007872CC" w:rsidRPr="009A30BD" w:rsidRDefault="007872CC" w:rsidP="00CC4DC6">
            <w:pPr>
              <w:pStyle w:val="a7"/>
              <w:spacing w:before="0" w:beforeAutospacing="0" w:after="0" w:afterAutospacing="0" w:line="312" w:lineRule="auto"/>
            </w:pPr>
            <w:r w:rsidRPr="009A30BD">
              <w:t>Раздел III. Человек: вечная борьба добра и зла</w:t>
            </w:r>
          </w:p>
        </w:tc>
        <w:tc>
          <w:tcPr>
            <w:tcW w:w="1080" w:type="dxa"/>
            <w:shd w:val="clear" w:color="auto" w:fill="auto"/>
          </w:tcPr>
          <w:p w14:paraId="5E1B1627" w14:textId="77777777" w:rsidR="007872CC" w:rsidRPr="009A30BD" w:rsidRDefault="007872CC" w:rsidP="00CC4DC6">
            <w:pPr>
              <w:pStyle w:val="a7"/>
              <w:spacing w:before="0" w:beforeAutospacing="0" w:after="0" w:afterAutospacing="0" w:line="312" w:lineRule="auto"/>
            </w:pPr>
            <w:r w:rsidRPr="009A30BD">
              <w:t>9</w:t>
            </w:r>
          </w:p>
        </w:tc>
        <w:tc>
          <w:tcPr>
            <w:tcW w:w="1033" w:type="dxa"/>
            <w:shd w:val="clear" w:color="auto" w:fill="auto"/>
          </w:tcPr>
          <w:p w14:paraId="502DC8F5" w14:textId="77777777" w:rsidR="007872CC" w:rsidRPr="009A30BD" w:rsidRDefault="007872CC" w:rsidP="00CC4DC6">
            <w:pPr>
              <w:pStyle w:val="a7"/>
              <w:spacing w:before="0" w:beforeAutospacing="0" w:after="0" w:afterAutospacing="0" w:line="312" w:lineRule="auto"/>
            </w:pPr>
            <w:r w:rsidRPr="009A30BD">
              <w:t>4</w:t>
            </w:r>
          </w:p>
        </w:tc>
        <w:tc>
          <w:tcPr>
            <w:tcW w:w="1289" w:type="dxa"/>
            <w:shd w:val="clear" w:color="auto" w:fill="auto"/>
          </w:tcPr>
          <w:p w14:paraId="07834356" w14:textId="77777777" w:rsidR="007872CC" w:rsidRPr="009A30BD" w:rsidRDefault="007872CC" w:rsidP="00CC4DC6">
            <w:pPr>
              <w:pStyle w:val="a7"/>
              <w:spacing w:before="0" w:beforeAutospacing="0" w:after="0" w:afterAutospacing="0" w:line="312" w:lineRule="auto"/>
            </w:pPr>
            <w:r w:rsidRPr="009A30BD">
              <w:t>5</w:t>
            </w:r>
          </w:p>
        </w:tc>
      </w:tr>
      <w:tr w:rsidR="007872CC" w:rsidRPr="009A30BD" w14:paraId="7D642B1C" w14:textId="77777777" w:rsidTr="00CC4DC6">
        <w:tc>
          <w:tcPr>
            <w:tcW w:w="5508" w:type="dxa"/>
            <w:shd w:val="clear" w:color="auto" w:fill="auto"/>
          </w:tcPr>
          <w:p w14:paraId="0C7D8F2A" w14:textId="77777777" w:rsidR="007872CC" w:rsidRPr="009A30BD" w:rsidRDefault="007872CC" w:rsidP="00CC4DC6">
            <w:pPr>
              <w:pStyle w:val="a7"/>
              <w:spacing w:before="0" w:beforeAutospacing="0" w:after="0" w:afterAutospacing="0" w:line="312" w:lineRule="auto"/>
            </w:pPr>
            <w:r w:rsidRPr="009A30BD">
              <w:t>Раздел IV. Взаимодействие людей – основа отношений</w:t>
            </w:r>
          </w:p>
        </w:tc>
        <w:tc>
          <w:tcPr>
            <w:tcW w:w="1080" w:type="dxa"/>
            <w:shd w:val="clear" w:color="auto" w:fill="auto"/>
          </w:tcPr>
          <w:p w14:paraId="47E9F435" w14:textId="77777777" w:rsidR="007872CC" w:rsidRPr="009A30BD" w:rsidRDefault="007872CC" w:rsidP="00CC4DC6">
            <w:pPr>
              <w:pStyle w:val="a7"/>
              <w:spacing w:before="0" w:beforeAutospacing="0" w:after="0" w:afterAutospacing="0" w:line="312" w:lineRule="auto"/>
            </w:pPr>
            <w:r w:rsidRPr="009A30BD">
              <w:t>7</w:t>
            </w:r>
          </w:p>
        </w:tc>
        <w:tc>
          <w:tcPr>
            <w:tcW w:w="1033" w:type="dxa"/>
            <w:shd w:val="clear" w:color="auto" w:fill="auto"/>
          </w:tcPr>
          <w:p w14:paraId="754A66B3" w14:textId="77777777" w:rsidR="007872CC" w:rsidRPr="009A30BD" w:rsidRDefault="007872CC" w:rsidP="00CC4DC6">
            <w:pPr>
              <w:pStyle w:val="a7"/>
              <w:spacing w:before="0" w:beforeAutospacing="0" w:after="0" w:afterAutospacing="0" w:line="312" w:lineRule="auto"/>
            </w:pPr>
            <w:r w:rsidRPr="009A30BD">
              <w:t>3</w:t>
            </w:r>
          </w:p>
        </w:tc>
        <w:tc>
          <w:tcPr>
            <w:tcW w:w="1289" w:type="dxa"/>
            <w:shd w:val="clear" w:color="auto" w:fill="auto"/>
          </w:tcPr>
          <w:p w14:paraId="4252CBE0" w14:textId="77777777" w:rsidR="007872CC" w:rsidRPr="009A30BD" w:rsidRDefault="007872CC" w:rsidP="00CC4DC6">
            <w:pPr>
              <w:pStyle w:val="a7"/>
              <w:spacing w:before="0" w:beforeAutospacing="0" w:after="0" w:afterAutospacing="0" w:line="312" w:lineRule="auto"/>
            </w:pPr>
            <w:r w:rsidRPr="009A30BD">
              <w:t>4</w:t>
            </w:r>
          </w:p>
        </w:tc>
      </w:tr>
      <w:tr w:rsidR="007872CC" w:rsidRPr="009A30BD" w14:paraId="15E2F0F3" w14:textId="77777777" w:rsidTr="00CC4DC6">
        <w:tc>
          <w:tcPr>
            <w:tcW w:w="5508" w:type="dxa"/>
            <w:shd w:val="clear" w:color="auto" w:fill="auto"/>
          </w:tcPr>
          <w:p w14:paraId="06D6D01B" w14:textId="77777777" w:rsidR="007872CC" w:rsidRPr="009A30BD" w:rsidRDefault="007872CC" w:rsidP="00CC4DC6">
            <w:pPr>
              <w:pStyle w:val="a7"/>
              <w:spacing w:before="0" w:beforeAutospacing="0" w:after="0" w:afterAutospacing="0" w:line="312" w:lineRule="auto"/>
            </w:pPr>
            <w:r w:rsidRPr="009A30BD">
              <w:t>Раздел V. Героизм – что это?</w:t>
            </w:r>
          </w:p>
        </w:tc>
        <w:tc>
          <w:tcPr>
            <w:tcW w:w="1080" w:type="dxa"/>
            <w:shd w:val="clear" w:color="auto" w:fill="auto"/>
          </w:tcPr>
          <w:p w14:paraId="79FA43E4" w14:textId="77777777" w:rsidR="007872CC" w:rsidRPr="009A30BD" w:rsidRDefault="007872CC" w:rsidP="00CC4DC6">
            <w:pPr>
              <w:pStyle w:val="a7"/>
              <w:spacing w:before="0" w:beforeAutospacing="0" w:after="0" w:afterAutospacing="0" w:line="312" w:lineRule="auto"/>
            </w:pPr>
            <w:r w:rsidRPr="009A30BD">
              <w:t>7</w:t>
            </w:r>
          </w:p>
        </w:tc>
        <w:tc>
          <w:tcPr>
            <w:tcW w:w="1033" w:type="dxa"/>
            <w:shd w:val="clear" w:color="auto" w:fill="auto"/>
          </w:tcPr>
          <w:p w14:paraId="110B88DA" w14:textId="77777777" w:rsidR="007872CC" w:rsidRPr="009A30BD" w:rsidRDefault="007872CC" w:rsidP="00CC4DC6">
            <w:pPr>
              <w:pStyle w:val="a7"/>
              <w:spacing w:before="0" w:beforeAutospacing="0" w:after="0" w:afterAutospacing="0" w:line="312" w:lineRule="auto"/>
            </w:pPr>
            <w:r w:rsidRPr="009A30BD">
              <w:t>3</w:t>
            </w:r>
          </w:p>
        </w:tc>
        <w:tc>
          <w:tcPr>
            <w:tcW w:w="1289" w:type="dxa"/>
            <w:shd w:val="clear" w:color="auto" w:fill="auto"/>
          </w:tcPr>
          <w:p w14:paraId="028DD2F7" w14:textId="77777777" w:rsidR="007872CC" w:rsidRPr="009A30BD" w:rsidRDefault="007872CC" w:rsidP="00CC4DC6">
            <w:pPr>
              <w:pStyle w:val="a7"/>
              <w:spacing w:before="0" w:beforeAutospacing="0" w:after="0" w:afterAutospacing="0" w:line="312" w:lineRule="auto"/>
            </w:pPr>
            <w:r w:rsidRPr="009A30BD">
              <w:t>4</w:t>
            </w:r>
          </w:p>
        </w:tc>
      </w:tr>
      <w:tr w:rsidR="007872CC" w:rsidRPr="009A30BD" w14:paraId="324276A0" w14:textId="77777777" w:rsidTr="00CC4DC6">
        <w:tc>
          <w:tcPr>
            <w:tcW w:w="5508" w:type="dxa"/>
            <w:shd w:val="clear" w:color="auto" w:fill="auto"/>
          </w:tcPr>
          <w:p w14:paraId="3E425BFE" w14:textId="77777777" w:rsidR="007872CC" w:rsidRPr="009A30BD" w:rsidRDefault="007872CC" w:rsidP="00CC4DC6">
            <w:pPr>
              <w:pStyle w:val="a7"/>
              <w:spacing w:before="0" w:beforeAutospacing="0" w:after="0" w:afterAutospacing="0" w:line="312" w:lineRule="auto"/>
            </w:pPr>
            <w:r w:rsidRPr="009A30BD">
              <w:t>Итоговые занятия</w:t>
            </w:r>
          </w:p>
        </w:tc>
        <w:tc>
          <w:tcPr>
            <w:tcW w:w="1080" w:type="dxa"/>
            <w:shd w:val="clear" w:color="auto" w:fill="auto"/>
          </w:tcPr>
          <w:p w14:paraId="12CFF538" w14:textId="77777777" w:rsidR="007872CC" w:rsidRPr="009A30BD" w:rsidRDefault="007872CC" w:rsidP="00CC4DC6">
            <w:pPr>
              <w:pStyle w:val="a7"/>
              <w:spacing w:before="0" w:beforeAutospacing="0" w:after="0" w:afterAutospacing="0" w:line="312" w:lineRule="auto"/>
            </w:pPr>
            <w:r w:rsidRPr="009A30BD">
              <w:t>2</w:t>
            </w:r>
          </w:p>
        </w:tc>
        <w:tc>
          <w:tcPr>
            <w:tcW w:w="1033" w:type="dxa"/>
            <w:shd w:val="clear" w:color="auto" w:fill="auto"/>
          </w:tcPr>
          <w:p w14:paraId="4EFF25EE" w14:textId="77777777" w:rsidR="007872CC" w:rsidRPr="009A30BD" w:rsidRDefault="007872CC" w:rsidP="00CC4DC6">
            <w:pPr>
              <w:pStyle w:val="a7"/>
              <w:spacing w:before="0" w:beforeAutospacing="0" w:after="0" w:afterAutospacing="0" w:line="312" w:lineRule="auto"/>
            </w:pPr>
          </w:p>
        </w:tc>
        <w:tc>
          <w:tcPr>
            <w:tcW w:w="1289" w:type="dxa"/>
            <w:shd w:val="clear" w:color="auto" w:fill="auto"/>
          </w:tcPr>
          <w:p w14:paraId="2D5F0B55" w14:textId="77777777" w:rsidR="007872CC" w:rsidRPr="009A30BD" w:rsidRDefault="007872CC" w:rsidP="00CC4DC6">
            <w:pPr>
              <w:pStyle w:val="a7"/>
              <w:spacing w:before="0" w:beforeAutospacing="0" w:after="0" w:afterAutospacing="0" w:line="312" w:lineRule="auto"/>
            </w:pPr>
            <w:r w:rsidRPr="009A30BD">
              <w:t>2</w:t>
            </w:r>
          </w:p>
        </w:tc>
      </w:tr>
      <w:tr w:rsidR="007872CC" w:rsidRPr="009A30BD" w14:paraId="68401A0B" w14:textId="77777777" w:rsidTr="00CC4DC6">
        <w:tc>
          <w:tcPr>
            <w:tcW w:w="5508" w:type="dxa"/>
            <w:shd w:val="clear" w:color="auto" w:fill="auto"/>
          </w:tcPr>
          <w:p w14:paraId="3ACD9B30" w14:textId="77777777" w:rsidR="007872CC" w:rsidRPr="009A30BD" w:rsidRDefault="007872CC" w:rsidP="00CC4DC6">
            <w:pPr>
              <w:pStyle w:val="a7"/>
              <w:spacing w:before="0" w:beforeAutospacing="0" w:after="0" w:afterAutospacing="0" w:line="312" w:lineRule="auto"/>
            </w:pPr>
            <w:r w:rsidRPr="009A30BD">
              <w:t>Итого</w:t>
            </w:r>
          </w:p>
        </w:tc>
        <w:tc>
          <w:tcPr>
            <w:tcW w:w="1080" w:type="dxa"/>
            <w:shd w:val="clear" w:color="auto" w:fill="auto"/>
          </w:tcPr>
          <w:p w14:paraId="7CC749B7" w14:textId="77777777" w:rsidR="007872CC" w:rsidRPr="009A30BD" w:rsidRDefault="007872CC" w:rsidP="007872CC">
            <w:pPr>
              <w:pStyle w:val="a7"/>
              <w:spacing w:before="0" w:beforeAutospacing="0" w:after="0" w:afterAutospacing="0" w:line="312" w:lineRule="auto"/>
              <w:ind w:firstLine="0"/>
            </w:pPr>
            <w:r w:rsidRPr="009A30BD">
              <w:t>34</w:t>
            </w:r>
          </w:p>
        </w:tc>
        <w:tc>
          <w:tcPr>
            <w:tcW w:w="1033" w:type="dxa"/>
            <w:shd w:val="clear" w:color="auto" w:fill="auto"/>
          </w:tcPr>
          <w:p w14:paraId="0463E40D" w14:textId="77777777" w:rsidR="007872CC" w:rsidRPr="009A30BD" w:rsidRDefault="007872CC" w:rsidP="007872CC">
            <w:pPr>
              <w:pStyle w:val="a7"/>
              <w:spacing w:before="0" w:beforeAutospacing="0" w:after="0" w:afterAutospacing="0" w:line="312" w:lineRule="auto"/>
              <w:ind w:firstLine="0"/>
            </w:pPr>
            <w:r w:rsidRPr="009A30BD">
              <w:t>15</w:t>
            </w:r>
          </w:p>
        </w:tc>
        <w:tc>
          <w:tcPr>
            <w:tcW w:w="1289" w:type="dxa"/>
            <w:shd w:val="clear" w:color="auto" w:fill="auto"/>
          </w:tcPr>
          <w:p w14:paraId="07306FDD" w14:textId="77777777" w:rsidR="007872CC" w:rsidRPr="009A30BD" w:rsidRDefault="007872CC" w:rsidP="00CC4DC6">
            <w:pPr>
              <w:pStyle w:val="a7"/>
              <w:spacing w:before="0" w:beforeAutospacing="0" w:after="0" w:afterAutospacing="0" w:line="312" w:lineRule="auto"/>
            </w:pPr>
            <w:r w:rsidRPr="009A30BD">
              <w:t>19</w:t>
            </w:r>
          </w:p>
        </w:tc>
      </w:tr>
    </w:tbl>
    <w:p w14:paraId="022C8135" w14:textId="77777777" w:rsidR="007872CC" w:rsidRDefault="007872CC" w:rsidP="007872CC">
      <w:pPr>
        <w:pStyle w:val="a7"/>
        <w:spacing w:before="0" w:beforeAutospacing="0" w:after="0" w:afterAutospacing="0" w:line="360" w:lineRule="auto"/>
        <w:rPr>
          <w:b/>
        </w:rPr>
      </w:pPr>
    </w:p>
    <w:p w14:paraId="169F0B4D" w14:textId="705F48DD" w:rsidR="00C458F4" w:rsidRDefault="00C458F4" w:rsidP="007872CC">
      <w:pPr>
        <w:pStyle w:val="a7"/>
        <w:spacing w:before="0" w:beforeAutospacing="0" w:after="0" w:afterAutospacing="0" w:line="360" w:lineRule="auto"/>
        <w:rPr>
          <w:b/>
        </w:rPr>
      </w:pPr>
      <w:r w:rsidRPr="00C458F4">
        <w:rPr>
          <w:b/>
        </w:rPr>
        <w:t>Рабочая программа внеурочной деятельности   «Дорога к себе»</w:t>
      </w:r>
    </w:p>
    <w:p w14:paraId="12A40E24" w14:textId="77777777" w:rsidR="00401CA6" w:rsidRPr="00401CA6" w:rsidRDefault="00401CA6" w:rsidP="00401CA6">
      <w:pPr>
        <w:pStyle w:val="a7"/>
        <w:jc w:val="both"/>
      </w:pPr>
      <w:r w:rsidRPr="00401CA6">
        <w:t xml:space="preserve">Личностные универсальные учебные действия: </w:t>
      </w:r>
    </w:p>
    <w:p w14:paraId="3ABF34D9" w14:textId="77777777" w:rsidR="00401CA6" w:rsidRPr="00401CA6" w:rsidRDefault="00401CA6" w:rsidP="00401CA6">
      <w:pPr>
        <w:pStyle w:val="a7"/>
        <w:jc w:val="both"/>
      </w:pPr>
      <w:r w:rsidRPr="00401CA6">
        <w:t xml:space="preserve">У обучающихся будут сформированы: </w:t>
      </w:r>
    </w:p>
    <w:p w14:paraId="545B4465" w14:textId="77777777" w:rsidR="00401CA6" w:rsidRPr="00401CA6" w:rsidRDefault="00401CA6" w:rsidP="00401CA6">
      <w:pPr>
        <w:pStyle w:val="a7"/>
        <w:jc w:val="both"/>
      </w:pPr>
      <w:r w:rsidRPr="00401CA6">
        <w:t xml:space="preserve">- ориентация в нравственном содержании и смысле как собственных поступков, так и поступков окружающих людей; </w:t>
      </w:r>
    </w:p>
    <w:p w14:paraId="4C5BAF2E" w14:textId="77777777" w:rsidR="00401CA6" w:rsidRPr="00401CA6" w:rsidRDefault="00401CA6" w:rsidP="00401CA6">
      <w:pPr>
        <w:pStyle w:val="a7"/>
        <w:jc w:val="both"/>
      </w:pPr>
      <w:r w:rsidRPr="00401CA6">
        <w:t xml:space="preserve">- знание основных моральных норм и ориентация на их выполнение; </w:t>
      </w:r>
    </w:p>
    <w:p w14:paraId="745C6567" w14:textId="77777777" w:rsidR="00401CA6" w:rsidRPr="00401CA6" w:rsidRDefault="00401CA6" w:rsidP="00401CA6">
      <w:pPr>
        <w:pStyle w:val="a7"/>
        <w:jc w:val="both"/>
      </w:pPr>
      <w:r w:rsidRPr="00401CA6">
        <w:t xml:space="preserve">- развитие этических чувств — стыда, вины, совести как регуляторов морального поведения; </w:t>
      </w:r>
    </w:p>
    <w:p w14:paraId="17AB1DA0" w14:textId="77777777" w:rsidR="00401CA6" w:rsidRPr="00401CA6" w:rsidRDefault="00401CA6" w:rsidP="00401CA6">
      <w:pPr>
        <w:pStyle w:val="a7"/>
        <w:jc w:val="both"/>
      </w:pPr>
      <w:r w:rsidRPr="00401CA6">
        <w:t xml:space="preserve">- эмпатия как понимание чувств других людей и сопереживание им; </w:t>
      </w:r>
    </w:p>
    <w:p w14:paraId="1A9C4AAF" w14:textId="77777777" w:rsidR="00401CA6" w:rsidRPr="00401CA6" w:rsidRDefault="00401CA6" w:rsidP="00401CA6">
      <w:pPr>
        <w:pStyle w:val="a7"/>
        <w:jc w:val="both"/>
      </w:pPr>
      <w:r w:rsidRPr="00401CA6">
        <w:t xml:space="preserve">Метапредметные универсальные учебные действия: </w:t>
      </w:r>
    </w:p>
    <w:p w14:paraId="78E9E0F4" w14:textId="77777777" w:rsidR="00401CA6" w:rsidRPr="00401CA6" w:rsidRDefault="00401CA6" w:rsidP="00401CA6">
      <w:pPr>
        <w:pStyle w:val="a7"/>
        <w:jc w:val="both"/>
      </w:pPr>
      <w:r w:rsidRPr="00401CA6">
        <w:t xml:space="preserve"> Регулятивные универсальные учебные действия: </w:t>
      </w:r>
    </w:p>
    <w:p w14:paraId="3F67F87C" w14:textId="77777777" w:rsidR="00401CA6" w:rsidRPr="00401CA6" w:rsidRDefault="00401CA6" w:rsidP="00401CA6">
      <w:pPr>
        <w:pStyle w:val="a7"/>
        <w:jc w:val="both"/>
      </w:pPr>
      <w:r w:rsidRPr="00401CA6">
        <w:t>Обучающийся научится:</w:t>
      </w:r>
    </w:p>
    <w:p w14:paraId="12B49307" w14:textId="77777777" w:rsidR="00401CA6" w:rsidRPr="00401CA6" w:rsidRDefault="00401CA6" w:rsidP="00401CA6">
      <w:pPr>
        <w:pStyle w:val="a7"/>
        <w:jc w:val="both"/>
      </w:pPr>
      <w:r w:rsidRPr="00401CA6">
        <w:t xml:space="preserve">- принимать и сохранять учебную задачу; </w:t>
      </w:r>
    </w:p>
    <w:p w14:paraId="34792F30" w14:textId="77777777" w:rsidR="00401CA6" w:rsidRPr="00401CA6" w:rsidRDefault="00401CA6" w:rsidP="00401CA6">
      <w:pPr>
        <w:pStyle w:val="a7"/>
        <w:jc w:val="both"/>
      </w:pPr>
      <w:r w:rsidRPr="00401CA6">
        <w:t xml:space="preserve">- учитывать выделенные учителем ориентиры действия в новом учебном материале в сотрудничестве с учителем; </w:t>
      </w:r>
    </w:p>
    <w:p w14:paraId="28140E65" w14:textId="77777777" w:rsidR="00401CA6" w:rsidRPr="00401CA6" w:rsidRDefault="00401CA6" w:rsidP="00401CA6">
      <w:pPr>
        <w:pStyle w:val="a7"/>
        <w:jc w:val="both"/>
      </w:pPr>
      <w:r w:rsidRPr="00401CA6">
        <w:t xml:space="preserve">- планировать свои действия в соответствии с поставленной задачей и условиями еѐ реализации, в том числе во внутреннем плане; </w:t>
      </w:r>
    </w:p>
    <w:p w14:paraId="2478F6E2" w14:textId="77777777" w:rsidR="00401CA6" w:rsidRPr="00401CA6" w:rsidRDefault="00401CA6" w:rsidP="00401CA6">
      <w:pPr>
        <w:pStyle w:val="a7"/>
        <w:jc w:val="both"/>
      </w:pPr>
      <w:r w:rsidRPr="00401CA6">
        <w:t xml:space="preserve">- адекватно воспринимать предложения и оценку учителей, товарищей, родителей и других людей; </w:t>
      </w:r>
    </w:p>
    <w:p w14:paraId="4FA40CCC" w14:textId="77777777" w:rsidR="00401CA6" w:rsidRPr="00401CA6" w:rsidRDefault="00401CA6" w:rsidP="00401CA6">
      <w:pPr>
        <w:pStyle w:val="a7"/>
        <w:jc w:val="both"/>
      </w:pPr>
      <w:r w:rsidRPr="00401CA6">
        <w:t xml:space="preserve">- вносить необходимые коррективы в действие после его завершения на основе его оценки и учѐта характера сделанных ошибок, использовать предложения и оценки для создания нового, более совершенного результата; </w:t>
      </w:r>
    </w:p>
    <w:p w14:paraId="638BE000" w14:textId="77777777" w:rsidR="00401CA6" w:rsidRPr="00401CA6" w:rsidRDefault="00401CA6" w:rsidP="00401CA6">
      <w:pPr>
        <w:pStyle w:val="a7"/>
        <w:jc w:val="both"/>
      </w:pPr>
      <w:r w:rsidRPr="00401CA6">
        <w:t xml:space="preserve"> Познавательные универсальные учебные действия: </w:t>
      </w:r>
    </w:p>
    <w:p w14:paraId="081D3D70" w14:textId="77777777" w:rsidR="00401CA6" w:rsidRPr="00401CA6" w:rsidRDefault="00401CA6" w:rsidP="00401CA6">
      <w:pPr>
        <w:pStyle w:val="a7"/>
        <w:jc w:val="both"/>
      </w:pPr>
      <w:r w:rsidRPr="00401CA6">
        <w:t xml:space="preserve">Обучающийся научится: </w:t>
      </w:r>
    </w:p>
    <w:p w14:paraId="64CAB891" w14:textId="77777777" w:rsidR="00401CA6" w:rsidRPr="00401CA6" w:rsidRDefault="00401CA6" w:rsidP="00401CA6">
      <w:pPr>
        <w:pStyle w:val="a7"/>
        <w:jc w:val="both"/>
      </w:pPr>
      <w:r w:rsidRPr="00401CA6">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w:t>
      </w:r>
    </w:p>
    <w:p w14:paraId="50178C6F" w14:textId="77777777" w:rsidR="00401CA6" w:rsidRPr="00401CA6" w:rsidRDefault="00401CA6" w:rsidP="00401CA6">
      <w:pPr>
        <w:pStyle w:val="a7"/>
        <w:jc w:val="both"/>
      </w:pPr>
      <w:r w:rsidRPr="00401CA6">
        <w:t xml:space="preserve">- строить сообщения в устной и письменной форме; </w:t>
      </w:r>
    </w:p>
    <w:p w14:paraId="32735E89" w14:textId="77777777" w:rsidR="00401CA6" w:rsidRPr="00401CA6" w:rsidRDefault="00401CA6" w:rsidP="00401CA6">
      <w:pPr>
        <w:pStyle w:val="a7"/>
        <w:jc w:val="both"/>
      </w:pPr>
      <w:r w:rsidRPr="00401CA6">
        <w:t xml:space="preserve">- осуществлять анализ объектов с выделением существенных и несущественных признаков; </w:t>
      </w:r>
    </w:p>
    <w:p w14:paraId="0EFE69F1" w14:textId="77777777" w:rsidR="00401CA6" w:rsidRPr="00401CA6" w:rsidRDefault="00401CA6" w:rsidP="00401CA6">
      <w:pPr>
        <w:pStyle w:val="a7"/>
        <w:jc w:val="both"/>
      </w:pPr>
      <w:r w:rsidRPr="00401CA6">
        <w:t>Коммуникативные универсальные учебные действия:</w:t>
      </w:r>
    </w:p>
    <w:p w14:paraId="5132F08E" w14:textId="77777777" w:rsidR="00401CA6" w:rsidRPr="00401CA6" w:rsidRDefault="00401CA6" w:rsidP="00401CA6">
      <w:pPr>
        <w:pStyle w:val="a7"/>
        <w:jc w:val="both"/>
      </w:pPr>
      <w:r w:rsidRPr="00401CA6">
        <w:t xml:space="preserve">Обучающийся научится: </w:t>
      </w:r>
    </w:p>
    <w:p w14:paraId="2A4365A8" w14:textId="77777777" w:rsidR="00401CA6" w:rsidRPr="00401CA6" w:rsidRDefault="00401CA6" w:rsidP="00401CA6">
      <w:pPr>
        <w:pStyle w:val="a7"/>
        <w:jc w:val="both"/>
      </w:pPr>
      <w:r w:rsidRPr="00401CA6">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w:t>
      </w:r>
    </w:p>
    <w:p w14:paraId="769FB159" w14:textId="77777777" w:rsidR="00401CA6" w:rsidRPr="00401CA6" w:rsidRDefault="00401CA6" w:rsidP="00401CA6">
      <w:pPr>
        <w:pStyle w:val="a7"/>
        <w:jc w:val="both"/>
      </w:pPr>
      <w:r w:rsidRPr="00401CA6">
        <w:t xml:space="preserve">- допускать возможность существования у людей различных точек зрения, в том числе не совпадающих с его собственной, и ориентироваться на позицию партнѐра в общении и взаимодействии; </w:t>
      </w:r>
    </w:p>
    <w:p w14:paraId="6763A2EF" w14:textId="77777777" w:rsidR="00401CA6" w:rsidRPr="00401CA6" w:rsidRDefault="00401CA6" w:rsidP="00401CA6">
      <w:pPr>
        <w:pStyle w:val="a7"/>
        <w:jc w:val="both"/>
      </w:pPr>
      <w:r w:rsidRPr="00401CA6">
        <w:t xml:space="preserve">- учитывать разные мнения и стремиться к координации различных позиций в сотрудничестве; </w:t>
      </w:r>
    </w:p>
    <w:p w14:paraId="746E918C" w14:textId="77777777" w:rsidR="00401CA6" w:rsidRPr="00401CA6" w:rsidRDefault="00401CA6" w:rsidP="00401CA6">
      <w:pPr>
        <w:pStyle w:val="a7"/>
        <w:jc w:val="both"/>
      </w:pPr>
      <w:r w:rsidRPr="00401CA6">
        <w:t xml:space="preserve">- формулировать собственное мнение и позицию; </w:t>
      </w:r>
    </w:p>
    <w:p w14:paraId="50D2A92F" w14:textId="77777777" w:rsidR="00401CA6" w:rsidRPr="00401CA6" w:rsidRDefault="00401CA6" w:rsidP="00401CA6">
      <w:pPr>
        <w:pStyle w:val="a7"/>
        <w:jc w:val="both"/>
      </w:pPr>
      <w:r w:rsidRPr="00401CA6">
        <w:t xml:space="preserve">- договариваться и приходить к общему решению в совместной деятельности, в том числе в ситуации столкновения интересов; </w:t>
      </w:r>
    </w:p>
    <w:p w14:paraId="3CB15DB2" w14:textId="77777777" w:rsidR="00401CA6" w:rsidRPr="00401CA6" w:rsidRDefault="00401CA6" w:rsidP="00401CA6">
      <w:pPr>
        <w:pStyle w:val="a7"/>
        <w:jc w:val="both"/>
      </w:pPr>
      <w:r w:rsidRPr="00401CA6">
        <w:t xml:space="preserve">Предметные результаты: </w:t>
      </w:r>
    </w:p>
    <w:p w14:paraId="7B644589" w14:textId="77777777" w:rsidR="00401CA6" w:rsidRPr="00401CA6" w:rsidRDefault="00401CA6" w:rsidP="00401CA6">
      <w:pPr>
        <w:pStyle w:val="a7"/>
        <w:jc w:val="both"/>
      </w:pPr>
      <w:r w:rsidRPr="00401CA6">
        <w:t xml:space="preserve">1) Воспитание нравственных чувств и этического сознания: </w:t>
      </w:r>
    </w:p>
    <w:p w14:paraId="50CC8ABC" w14:textId="77777777" w:rsidR="00401CA6" w:rsidRPr="00401CA6" w:rsidRDefault="00401CA6" w:rsidP="00401CA6">
      <w:pPr>
        <w:pStyle w:val="a7"/>
        <w:jc w:val="both"/>
      </w:pPr>
      <w:r w:rsidRPr="00401CA6">
        <w:t xml:space="preserve">• начальные представления о моральных нормах и правилах нравственного поведения; </w:t>
      </w:r>
    </w:p>
    <w:p w14:paraId="51F332C6" w14:textId="77777777" w:rsidR="00401CA6" w:rsidRPr="00401CA6" w:rsidRDefault="00401CA6" w:rsidP="00401CA6">
      <w:pPr>
        <w:pStyle w:val="a7"/>
        <w:jc w:val="both"/>
      </w:pPr>
      <w:r w:rsidRPr="00401CA6">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14:paraId="79EFC605" w14:textId="77777777" w:rsidR="00401CA6" w:rsidRPr="00401CA6" w:rsidRDefault="00401CA6" w:rsidP="00401CA6">
      <w:pPr>
        <w:pStyle w:val="a7"/>
        <w:jc w:val="both"/>
      </w:pPr>
      <w:r w:rsidRPr="00401CA6">
        <w:t xml:space="preserve">• неравнодушие к жизненным проблемам других людей, сочувствие к человеку, находящемуся в трудной ситуации; </w:t>
      </w:r>
    </w:p>
    <w:p w14:paraId="7E8CA3D3" w14:textId="77777777" w:rsidR="00401CA6" w:rsidRPr="00401CA6" w:rsidRDefault="00401CA6" w:rsidP="00401CA6">
      <w:pPr>
        <w:pStyle w:val="a7"/>
        <w:jc w:val="both"/>
      </w:pPr>
      <w:r w:rsidRPr="00401CA6">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14:paraId="7475D926" w14:textId="77777777" w:rsidR="00401CA6" w:rsidRPr="00401CA6" w:rsidRDefault="00401CA6" w:rsidP="00401CA6">
      <w:pPr>
        <w:pStyle w:val="a7"/>
        <w:jc w:val="both"/>
      </w:pPr>
      <w:r w:rsidRPr="00401CA6">
        <w:t xml:space="preserve">• уважительное отношение к родителям (законным представителям), к старшим, заботливое отношение к младшим; </w:t>
      </w:r>
    </w:p>
    <w:p w14:paraId="68187E9D" w14:textId="77777777" w:rsidR="00401CA6" w:rsidRPr="00401CA6" w:rsidRDefault="00401CA6" w:rsidP="00401CA6">
      <w:pPr>
        <w:pStyle w:val="a7"/>
        <w:jc w:val="both"/>
      </w:pPr>
      <w:r w:rsidRPr="00401CA6">
        <w:t xml:space="preserve">• знание традиций своей семьи, бережное отношение к ним. </w:t>
      </w:r>
    </w:p>
    <w:p w14:paraId="0EBE37F6" w14:textId="77777777" w:rsidR="00401CA6" w:rsidRPr="00401CA6" w:rsidRDefault="00401CA6" w:rsidP="00401CA6">
      <w:pPr>
        <w:pStyle w:val="a7"/>
        <w:jc w:val="both"/>
      </w:pPr>
      <w:r w:rsidRPr="00401CA6">
        <w:t>2)Воспитание трудолюбия, творческого отношения к учению, труду, жизни:</w:t>
      </w:r>
    </w:p>
    <w:p w14:paraId="32759390" w14:textId="77777777" w:rsidR="00401CA6" w:rsidRPr="00401CA6" w:rsidRDefault="00401CA6" w:rsidP="00401CA6">
      <w:pPr>
        <w:pStyle w:val="a7"/>
        <w:jc w:val="both"/>
      </w:pPr>
    </w:p>
    <w:p w14:paraId="63AAC1D1" w14:textId="77777777" w:rsidR="00401CA6" w:rsidRPr="00401CA6" w:rsidRDefault="00401CA6" w:rsidP="00401CA6">
      <w:pPr>
        <w:pStyle w:val="a7"/>
        <w:jc w:val="both"/>
      </w:pPr>
      <w:r w:rsidRPr="00401CA6">
        <w:t xml:space="preserve">• первоначальные навыки трудового творческого сотрудничества со сверстниками, старшими детьми и взрослыми; </w:t>
      </w:r>
    </w:p>
    <w:p w14:paraId="28DA6C35" w14:textId="77777777" w:rsidR="00401CA6" w:rsidRPr="00401CA6" w:rsidRDefault="00401CA6" w:rsidP="00401CA6">
      <w:pPr>
        <w:pStyle w:val="a7"/>
        <w:jc w:val="both"/>
      </w:pPr>
      <w:r w:rsidRPr="00401CA6">
        <w:t xml:space="preserve">• потребности и начальные умения выражать себя в различных доступных и наиболее привлекательных для ребѐнка видах творческой деятельности; </w:t>
      </w:r>
    </w:p>
    <w:p w14:paraId="5E75FBB4" w14:textId="77777777" w:rsidR="00401CA6" w:rsidRPr="00401CA6" w:rsidRDefault="00401CA6" w:rsidP="00401CA6">
      <w:pPr>
        <w:pStyle w:val="a7"/>
        <w:jc w:val="both"/>
      </w:pPr>
      <w:r w:rsidRPr="00401CA6">
        <w:t xml:space="preserve">3) Формирование ценностного отношения к здоровью и здоровому образу жизни: </w:t>
      </w:r>
    </w:p>
    <w:p w14:paraId="6F46090C" w14:textId="77777777" w:rsidR="00401CA6" w:rsidRPr="00401CA6" w:rsidRDefault="00401CA6" w:rsidP="00401CA6">
      <w:pPr>
        <w:pStyle w:val="a7"/>
        <w:jc w:val="both"/>
      </w:pPr>
      <w:r w:rsidRPr="00401CA6">
        <w:t xml:space="preserve">• ценностное отношение к своему здоровью, здоровью близких и окружающих людей; </w:t>
      </w:r>
    </w:p>
    <w:p w14:paraId="6CD5F756" w14:textId="77777777" w:rsidR="00401CA6" w:rsidRPr="00401CA6" w:rsidRDefault="00401CA6" w:rsidP="00401CA6">
      <w:pPr>
        <w:pStyle w:val="a7"/>
        <w:jc w:val="both"/>
      </w:pPr>
      <w:r w:rsidRPr="00401CA6">
        <w:t xml:space="preserve">•элементарные представления о взаимной обусловленности физического, нравственного, и психического здоровья человека, о важности морали и нравственности в сохранении здоровья человека. </w:t>
      </w:r>
    </w:p>
    <w:p w14:paraId="677E8052" w14:textId="77777777" w:rsidR="00401CA6" w:rsidRPr="00401CA6" w:rsidRDefault="00401CA6" w:rsidP="00401CA6">
      <w:pPr>
        <w:pStyle w:val="a7"/>
        <w:jc w:val="both"/>
      </w:pPr>
      <w:r w:rsidRPr="00401CA6">
        <w:t xml:space="preserve">4)Воспитание ценностного отношения к прекрасному, формирование представлений об эстетических идеалах и ценностях (эстетическое воспитание): </w:t>
      </w:r>
    </w:p>
    <w:p w14:paraId="7B0DC126" w14:textId="77777777" w:rsidR="00401CA6" w:rsidRPr="00401CA6" w:rsidRDefault="00401CA6" w:rsidP="00401CA6">
      <w:pPr>
        <w:pStyle w:val="a7"/>
        <w:jc w:val="both"/>
      </w:pPr>
      <w:r w:rsidRPr="00401CA6">
        <w:t xml:space="preserve">• первоначальные умения видеть красоту в окружающем мире, в поведении, поступках людей; </w:t>
      </w:r>
    </w:p>
    <w:p w14:paraId="59B7B634" w14:textId="77777777" w:rsidR="00401CA6" w:rsidRPr="00401CA6" w:rsidRDefault="00401CA6" w:rsidP="00401CA6">
      <w:pPr>
        <w:pStyle w:val="a7"/>
        <w:jc w:val="both"/>
      </w:pPr>
      <w:r w:rsidRPr="00401CA6">
        <w:t xml:space="preserve">•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 </w:t>
      </w:r>
    </w:p>
    <w:p w14:paraId="127B364E" w14:textId="77D5DC34" w:rsidR="00C458F4" w:rsidRDefault="00401CA6" w:rsidP="00401CA6">
      <w:pPr>
        <w:pStyle w:val="a7"/>
        <w:spacing w:before="0" w:beforeAutospacing="0" w:after="0" w:afterAutospacing="0"/>
        <w:jc w:val="both"/>
      </w:pPr>
      <w:r w:rsidRPr="00401CA6">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14:paraId="6492265C" w14:textId="77777777" w:rsidR="00401CA6" w:rsidRDefault="00401CA6" w:rsidP="00401CA6">
      <w:pPr>
        <w:shd w:val="clear" w:color="auto" w:fill="FFFFFF"/>
        <w:rPr>
          <w:rFonts w:ascii="Arial" w:hAnsi="Arial" w:cs="Arial"/>
          <w:color w:val="4A4A4A"/>
        </w:rPr>
      </w:pPr>
      <w:r w:rsidRPr="009A30BD">
        <w:rPr>
          <w:b/>
        </w:rPr>
        <w:t>Содержание программы</w:t>
      </w:r>
      <w:r w:rsidRPr="005526E8">
        <w:rPr>
          <w:rFonts w:ascii="Arial" w:hAnsi="Arial" w:cs="Arial"/>
          <w:b/>
          <w:bCs/>
          <w:color w:val="4A4A4A"/>
          <w:u w:val="single"/>
        </w:rPr>
        <w:t xml:space="preserve"> </w:t>
      </w:r>
    </w:p>
    <w:p w14:paraId="55D67F59" w14:textId="77777777" w:rsidR="00401CA6" w:rsidRPr="00401CA6" w:rsidRDefault="00401CA6" w:rsidP="00401CA6">
      <w:pPr>
        <w:shd w:val="clear" w:color="auto" w:fill="FFFFFF"/>
        <w:jc w:val="both"/>
        <w:rPr>
          <w:szCs w:val="24"/>
        </w:rPr>
      </w:pPr>
      <w:r w:rsidRPr="00401CA6">
        <w:rPr>
          <w:szCs w:val="24"/>
        </w:rPr>
        <w:t xml:space="preserve">   Программа  состоит из четырех разделов:</w:t>
      </w:r>
    </w:p>
    <w:p w14:paraId="20E050B3" w14:textId="77777777" w:rsidR="00401CA6" w:rsidRPr="00401CA6" w:rsidRDefault="00401CA6" w:rsidP="00401CA6">
      <w:pPr>
        <w:numPr>
          <w:ilvl w:val="0"/>
          <w:numId w:val="351"/>
        </w:numPr>
        <w:shd w:val="clear" w:color="auto" w:fill="FFFFFF"/>
        <w:ind w:left="0"/>
        <w:jc w:val="both"/>
        <w:rPr>
          <w:szCs w:val="24"/>
        </w:rPr>
      </w:pPr>
      <w:r w:rsidRPr="00401CA6">
        <w:rPr>
          <w:szCs w:val="24"/>
        </w:rPr>
        <w:t>Познаем себя;</w:t>
      </w:r>
    </w:p>
    <w:p w14:paraId="5884B4EC" w14:textId="77777777" w:rsidR="00401CA6" w:rsidRPr="00401CA6" w:rsidRDefault="00401CA6" w:rsidP="00401CA6">
      <w:pPr>
        <w:numPr>
          <w:ilvl w:val="0"/>
          <w:numId w:val="351"/>
        </w:numPr>
        <w:shd w:val="clear" w:color="auto" w:fill="FFFFFF"/>
        <w:ind w:left="0"/>
        <w:jc w:val="both"/>
        <w:rPr>
          <w:szCs w:val="24"/>
        </w:rPr>
      </w:pPr>
      <w:r w:rsidRPr="00401CA6">
        <w:rPr>
          <w:szCs w:val="24"/>
        </w:rPr>
        <w:t>Моя семья;</w:t>
      </w:r>
    </w:p>
    <w:p w14:paraId="761DB007" w14:textId="77777777" w:rsidR="00401CA6" w:rsidRPr="00401CA6" w:rsidRDefault="00401CA6" w:rsidP="00401CA6">
      <w:pPr>
        <w:numPr>
          <w:ilvl w:val="0"/>
          <w:numId w:val="351"/>
        </w:numPr>
        <w:shd w:val="clear" w:color="auto" w:fill="FFFFFF"/>
        <w:ind w:left="0"/>
        <w:jc w:val="both"/>
        <w:rPr>
          <w:szCs w:val="24"/>
        </w:rPr>
      </w:pPr>
      <w:r w:rsidRPr="00401CA6">
        <w:rPr>
          <w:szCs w:val="24"/>
        </w:rPr>
        <w:t>Толерантность. Счастье общения;</w:t>
      </w:r>
    </w:p>
    <w:p w14:paraId="6BF6E4C4" w14:textId="77777777" w:rsidR="00401CA6" w:rsidRPr="00401CA6" w:rsidRDefault="00401CA6" w:rsidP="00401CA6">
      <w:pPr>
        <w:numPr>
          <w:ilvl w:val="0"/>
          <w:numId w:val="351"/>
        </w:numPr>
        <w:shd w:val="clear" w:color="auto" w:fill="FFFFFF"/>
        <w:ind w:left="0"/>
        <w:jc w:val="both"/>
        <w:rPr>
          <w:szCs w:val="24"/>
        </w:rPr>
      </w:pPr>
      <w:r w:rsidRPr="00401CA6">
        <w:rPr>
          <w:szCs w:val="24"/>
        </w:rPr>
        <w:t>Я – гражданин.</w:t>
      </w:r>
    </w:p>
    <w:p w14:paraId="79B32684" w14:textId="77777777" w:rsidR="00401CA6" w:rsidRPr="00401CA6" w:rsidRDefault="00401CA6" w:rsidP="00401CA6">
      <w:pPr>
        <w:shd w:val="clear" w:color="auto" w:fill="FFFFFF"/>
        <w:jc w:val="both"/>
        <w:rPr>
          <w:szCs w:val="24"/>
        </w:rPr>
      </w:pPr>
      <w:r w:rsidRPr="00401CA6">
        <w:rPr>
          <w:szCs w:val="24"/>
        </w:rPr>
        <w:t>   Такое построение обусловлено следующим: учитываются возрастные и психологические особенности учащихся; создаются условия, способствующие воспитанию учащихся  как социально-активных граждан, способных к адаптации и самореализации в современных жизненных условиях,  создаются условия, способствующие расширению пространства от личного «Я» к «Я и общество».</w:t>
      </w:r>
    </w:p>
    <w:p w14:paraId="68D984C5" w14:textId="77777777" w:rsidR="00401CA6" w:rsidRPr="00F747C4" w:rsidRDefault="00401CA6" w:rsidP="00401CA6">
      <w:pPr>
        <w:shd w:val="clear" w:color="auto" w:fill="FFFFFF"/>
        <w:jc w:val="both"/>
        <w:rPr>
          <w:bCs/>
          <w:i/>
          <w:szCs w:val="24"/>
        </w:rPr>
      </w:pPr>
      <w:r w:rsidRPr="00F747C4">
        <w:rPr>
          <w:bCs/>
          <w:i/>
          <w:szCs w:val="24"/>
        </w:rPr>
        <w:t>Первая ступень «Познаем себя»</w:t>
      </w:r>
    </w:p>
    <w:p w14:paraId="0CC0C61F" w14:textId="35CB3CF6" w:rsidR="00401CA6" w:rsidRDefault="00F747C4" w:rsidP="00401CA6">
      <w:pPr>
        <w:shd w:val="clear" w:color="auto" w:fill="FFFFFF"/>
        <w:jc w:val="both"/>
        <w:rPr>
          <w:szCs w:val="24"/>
        </w:rPr>
      </w:pPr>
      <w:r w:rsidRPr="00F747C4">
        <w:rPr>
          <w:szCs w:val="24"/>
        </w:rPr>
        <w:t>Пять минут наедине с собой</w:t>
      </w:r>
    </w:p>
    <w:p w14:paraId="4CA8DB26" w14:textId="4FEAE963" w:rsidR="00F747C4" w:rsidRDefault="00F747C4" w:rsidP="00401CA6">
      <w:pPr>
        <w:shd w:val="clear" w:color="auto" w:fill="FFFFFF"/>
        <w:jc w:val="both"/>
        <w:rPr>
          <w:szCs w:val="24"/>
        </w:rPr>
      </w:pPr>
      <w:r w:rsidRPr="00F747C4">
        <w:rPr>
          <w:szCs w:val="24"/>
        </w:rPr>
        <w:t>Настоящий ли я друг?</w:t>
      </w:r>
    </w:p>
    <w:p w14:paraId="5C82192B" w14:textId="07802A8B" w:rsidR="00F747C4" w:rsidRDefault="00F747C4" w:rsidP="00401CA6">
      <w:pPr>
        <w:shd w:val="clear" w:color="auto" w:fill="FFFFFF"/>
        <w:jc w:val="both"/>
        <w:rPr>
          <w:szCs w:val="24"/>
        </w:rPr>
      </w:pPr>
      <w:r w:rsidRPr="00F747C4">
        <w:rPr>
          <w:szCs w:val="24"/>
        </w:rPr>
        <w:t>Интервью с самим собой</w:t>
      </w:r>
    </w:p>
    <w:p w14:paraId="065FCB9E" w14:textId="77777777" w:rsidR="00F747C4" w:rsidRDefault="00F747C4" w:rsidP="00401CA6">
      <w:pPr>
        <w:shd w:val="clear" w:color="auto" w:fill="FFFFFF"/>
        <w:jc w:val="both"/>
        <w:rPr>
          <w:szCs w:val="24"/>
        </w:rPr>
      </w:pPr>
      <w:r w:rsidRPr="00F747C4">
        <w:rPr>
          <w:szCs w:val="24"/>
        </w:rPr>
        <w:t xml:space="preserve">Расскажи мне обо мне       </w:t>
      </w:r>
    </w:p>
    <w:p w14:paraId="0580F234" w14:textId="1583C7F7" w:rsidR="00F747C4" w:rsidRDefault="00F747C4" w:rsidP="00401CA6">
      <w:pPr>
        <w:shd w:val="clear" w:color="auto" w:fill="FFFFFF"/>
        <w:jc w:val="both"/>
        <w:rPr>
          <w:szCs w:val="24"/>
        </w:rPr>
      </w:pPr>
      <w:r w:rsidRPr="00F747C4">
        <w:rPr>
          <w:szCs w:val="24"/>
        </w:rPr>
        <w:t xml:space="preserve"> Я в мире людей</w:t>
      </w:r>
    </w:p>
    <w:p w14:paraId="4C7918A5" w14:textId="6094CC31" w:rsidR="00F747C4" w:rsidRDefault="00F747C4" w:rsidP="00401CA6">
      <w:pPr>
        <w:shd w:val="clear" w:color="auto" w:fill="FFFFFF"/>
        <w:jc w:val="both"/>
        <w:rPr>
          <w:szCs w:val="24"/>
        </w:rPr>
      </w:pPr>
      <w:r w:rsidRPr="00F747C4">
        <w:rPr>
          <w:szCs w:val="24"/>
        </w:rPr>
        <w:t>Как отказать и не потерять друзей</w:t>
      </w:r>
    </w:p>
    <w:p w14:paraId="675A33B8" w14:textId="2FAA2268" w:rsidR="00F747C4" w:rsidRPr="00401CA6" w:rsidRDefault="00F747C4" w:rsidP="00401CA6">
      <w:pPr>
        <w:shd w:val="clear" w:color="auto" w:fill="FFFFFF"/>
        <w:jc w:val="both"/>
        <w:rPr>
          <w:szCs w:val="24"/>
        </w:rPr>
      </w:pPr>
      <w:r w:rsidRPr="00F747C4">
        <w:rPr>
          <w:szCs w:val="24"/>
        </w:rPr>
        <w:t>Привет, индивидуальность, или чем я отличаюсь от других</w:t>
      </w:r>
    </w:p>
    <w:p w14:paraId="52FD65EF" w14:textId="7E3105C8" w:rsidR="00401CA6" w:rsidRDefault="00F747C4" w:rsidP="00F747C4">
      <w:pPr>
        <w:pStyle w:val="a7"/>
        <w:spacing w:before="0" w:beforeAutospacing="0" w:after="0" w:afterAutospacing="0"/>
        <w:jc w:val="both"/>
        <w:rPr>
          <w:i/>
        </w:rPr>
      </w:pPr>
      <w:r w:rsidRPr="00F747C4">
        <w:rPr>
          <w:i/>
        </w:rPr>
        <w:t>Вторая ступень «Моя семья»</w:t>
      </w:r>
    </w:p>
    <w:p w14:paraId="32D7CFA7" w14:textId="0886879F" w:rsidR="00BE61F7" w:rsidRDefault="00F747C4" w:rsidP="00BE61F7">
      <w:pPr>
        <w:pStyle w:val="a7"/>
        <w:jc w:val="both"/>
      </w:pPr>
      <w:r>
        <w:t>Род, семья, я. Составление цветовой таблицы-характеристики своей семьи</w:t>
      </w:r>
      <w:r w:rsidR="00BE61F7">
        <w:t xml:space="preserve">. </w:t>
      </w:r>
      <w:r w:rsidRPr="00F747C4">
        <w:t>Моя родословная</w:t>
      </w:r>
      <w:r w:rsidR="00BE61F7">
        <w:t xml:space="preserve">. </w:t>
      </w:r>
      <w:r w:rsidR="00BE61F7" w:rsidRPr="00BE61F7">
        <w:t>Династии</w:t>
      </w:r>
      <w:r w:rsidR="00BE61F7">
        <w:t xml:space="preserve">. </w:t>
      </w:r>
      <w:r w:rsidR="00BE61F7" w:rsidRPr="00BE61F7">
        <w:t>Семейные истории</w:t>
      </w:r>
      <w:r w:rsidR="00BE61F7">
        <w:t xml:space="preserve">. </w:t>
      </w:r>
      <w:r w:rsidR="00BE61F7" w:rsidRPr="00BE61F7">
        <w:t>Повесть семейного фотоальбома</w:t>
      </w:r>
      <w:r w:rsidR="00BE61F7">
        <w:t xml:space="preserve">.  </w:t>
      </w:r>
      <w:r w:rsidR="00BE61F7" w:rsidRPr="00BE61F7">
        <w:t>Конфликт поколений</w:t>
      </w:r>
    </w:p>
    <w:p w14:paraId="09024B21" w14:textId="02038EC7" w:rsidR="00BE61F7" w:rsidRDefault="00BE61F7" w:rsidP="00BE61F7">
      <w:pPr>
        <w:pStyle w:val="a7"/>
        <w:jc w:val="both"/>
        <w:rPr>
          <w:i/>
        </w:rPr>
      </w:pPr>
      <w:r w:rsidRPr="00BE61F7">
        <w:rPr>
          <w:i/>
        </w:rPr>
        <w:t>Третья  ступень «Толерантность. Счастье общения»</w:t>
      </w:r>
    </w:p>
    <w:p w14:paraId="0AF25B5C" w14:textId="4A4996D5" w:rsidR="00BE61F7" w:rsidRPr="00BE61F7" w:rsidRDefault="00BE61F7" w:rsidP="00BE61F7">
      <w:pPr>
        <w:pStyle w:val="a7"/>
        <w:jc w:val="both"/>
      </w:pPr>
      <w:r w:rsidRPr="00BE61F7">
        <w:t>Исследование уровня толерантности</w:t>
      </w:r>
      <w:r>
        <w:t xml:space="preserve">. </w:t>
      </w:r>
      <w:r w:rsidRPr="00BE61F7">
        <w:t>Путешествие на воздушном шаре</w:t>
      </w:r>
      <w:r>
        <w:t>.</w:t>
      </w:r>
      <w:r w:rsidRPr="00BE61F7">
        <w:t xml:space="preserve"> Способы общения</w:t>
      </w:r>
      <w:r>
        <w:t>.</w:t>
      </w:r>
      <w:r w:rsidRPr="00BE61F7">
        <w:t xml:space="preserve"> Ты, он, я – вместе дружная семья</w:t>
      </w:r>
      <w:r>
        <w:t>.</w:t>
      </w:r>
      <w:r w:rsidRPr="00BE61F7">
        <w:t xml:space="preserve"> Конфликт – неизбежность или…</w:t>
      </w:r>
      <w:r>
        <w:t>.</w:t>
      </w:r>
      <w:r w:rsidRPr="00BE61F7">
        <w:t xml:space="preserve"> Да, он виновен, но заслуживает снисхождения…</w:t>
      </w:r>
      <w:r>
        <w:t>.</w:t>
      </w:r>
      <w:r w:rsidRPr="00BE61F7">
        <w:t xml:space="preserve"> Национальное многоцветие – духовное богатство России</w:t>
      </w:r>
      <w:r>
        <w:t>.</w:t>
      </w:r>
    </w:p>
    <w:p w14:paraId="5D8916BF" w14:textId="2E040051" w:rsidR="00BE61F7" w:rsidRDefault="00672606" w:rsidP="00BE61F7">
      <w:pPr>
        <w:pStyle w:val="a7"/>
        <w:jc w:val="both"/>
        <w:rPr>
          <w:i/>
        </w:rPr>
      </w:pPr>
      <w:r w:rsidRPr="00672606">
        <w:rPr>
          <w:i/>
        </w:rPr>
        <w:t>Четвертая  ступень «Я - гражданин»</w:t>
      </w:r>
    </w:p>
    <w:p w14:paraId="7692E995" w14:textId="5FEE0B97" w:rsidR="00672606" w:rsidRPr="00672606" w:rsidRDefault="00672606" w:rsidP="00BE61F7">
      <w:pPr>
        <w:pStyle w:val="a7"/>
        <w:jc w:val="both"/>
      </w:pPr>
      <w:r w:rsidRPr="00672606">
        <w:t>Я и мой поселок</w:t>
      </w:r>
      <w:r>
        <w:t>.</w:t>
      </w:r>
      <w:r w:rsidRPr="00672606">
        <w:t xml:space="preserve"> Человек – это звучит гордо</w:t>
      </w:r>
      <w:r>
        <w:t>.</w:t>
      </w:r>
      <w:r w:rsidRPr="00672606">
        <w:t xml:space="preserve"> Я и жизнь</w:t>
      </w:r>
      <w:r>
        <w:t>.</w:t>
      </w:r>
      <w:r w:rsidRPr="00672606">
        <w:t xml:space="preserve"> Соблазнов в мире много – жизнь одна</w:t>
      </w:r>
      <w:r>
        <w:t>.</w:t>
      </w:r>
      <w:r w:rsidRPr="00672606">
        <w:t xml:space="preserve"> Мораль и нравственность – знак равенства? Ценности трех поколений</w:t>
      </w:r>
      <w:r>
        <w:t xml:space="preserve">. </w:t>
      </w:r>
      <w:r w:rsidRPr="00672606">
        <w:t>Отечества достойные сыны? (Обсуждение фильмов и прочитанных книг)</w:t>
      </w:r>
      <w:r>
        <w:t>.</w:t>
      </w:r>
    </w:p>
    <w:p w14:paraId="0CEB52C7" w14:textId="77777777" w:rsidR="00672606" w:rsidRPr="00D25802" w:rsidRDefault="00672606" w:rsidP="00672606">
      <w:pPr>
        <w:shd w:val="clear" w:color="auto" w:fill="FFFFFF"/>
        <w:rPr>
          <w:rFonts w:ascii="Arial" w:hAnsi="Arial" w:cs="Arial"/>
          <w:color w:val="4A4A4A"/>
          <w:szCs w:val="24"/>
        </w:rPr>
      </w:pPr>
      <w:r w:rsidRPr="00D25802">
        <w:rPr>
          <w:rFonts w:ascii="Arial" w:hAnsi="Arial" w:cs="Arial"/>
          <w:b/>
          <w:bCs/>
          <w:color w:val="4A4A4A"/>
          <w:szCs w:val="24"/>
          <w:u w:val="single"/>
        </w:rPr>
        <w:t>Тематическое планирование программы.</w:t>
      </w:r>
    </w:p>
    <w:p w14:paraId="3AD362BA" w14:textId="77777777" w:rsidR="00672606" w:rsidRPr="00D25802" w:rsidRDefault="00672606" w:rsidP="00672606">
      <w:pPr>
        <w:shd w:val="clear" w:color="auto" w:fill="FFFFFF"/>
        <w:rPr>
          <w:rFonts w:ascii="Arial" w:hAnsi="Arial" w:cs="Arial"/>
          <w:color w:val="4A4A4A"/>
          <w:szCs w:val="24"/>
        </w:rPr>
      </w:pPr>
    </w:p>
    <w:tbl>
      <w:tblPr>
        <w:tblW w:w="10198" w:type="dxa"/>
        <w:shd w:val="clear" w:color="auto" w:fill="FFFFFF"/>
        <w:tblCellMar>
          <w:left w:w="0" w:type="dxa"/>
          <w:right w:w="0" w:type="dxa"/>
        </w:tblCellMar>
        <w:tblLook w:val="04A0" w:firstRow="1" w:lastRow="0" w:firstColumn="1" w:lastColumn="0" w:noHBand="0" w:noVBand="1"/>
      </w:tblPr>
      <w:tblGrid>
        <w:gridCol w:w="1248"/>
        <w:gridCol w:w="2802"/>
        <w:gridCol w:w="1747"/>
        <w:gridCol w:w="4401"/>
      </w:tblGrid>
      <w:tr w:rsidR="00672606" w:rsidRPr="00672606" w14:paraId="00E1691E" w14:textId="77777777" w:rsidTr="00672606">
        <w:tc>
          <w:tcPr>
            <w:tcW w:w="12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A7F4984" w14:textId="77777777" w:rsidR="00672606" w:rsidRPr="00672606" w:rsidRDefault="00672606" w:rsidP="002C3C28">
            <w:pPr>
              <w:rPr>
                <w:szCs w:val="24"/>
              </w:rPr>
            </w:pPr>
            <w:r w:rsidRPr="00672606">
              <w:rPr>
                <w:szCs w:val="24"/>
              </w:rPr>
              <w:t>№ п/п</w:t>
            </w:r>
          </w:p>
        </w:tc>
        <w:tc>
          <w:tcPr>
            <w:tcW w:w="28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03445E3" w14:textId="77777777" w:rsidR="00672606" w:rsidRPr="00672606" w:rsidRDefault="00672606" w:rsidP="002C3C28">
            <w:pPr>
              <w:jc w:val="center"/>
              <w:rPr>
                <w:szCs w:val="24"/>
              </w:rPr>
            </w:pPr>
            <w:r w:rsidRPr="00672606">
              <w:rPr>
                <w:szCs w:val="24"/>
              </w:rPr>
              <w:t>Разделы занятий</w:t>
            </w:r>
          </w:p>
        </w:tc>
        <w:tc>
          <w:tcPr>
            <w:tcW w:w="17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069F5BF" w14:textId="77777777" w:rsidR="00672606" w:rsidRPr="00672606" w:rsidRDefault="00672606" w:rsidP="002C3C28">
            <w:pPr>
              <w:jc w:val="center"/>
              <w:rPr>
                <w:szCs w:val="24"/>
              </w:rPr>
            </w:pPr>
            <w:r w:rsidRPr="00672606">
              <w:rPr>
                <w:szCs w:val="24"/>
              </w:rPr>
              <w:t>Время</w:t>
            </w:r>
          </w:p>
          <w:p w14:paraId="0C0589E4" w14:textId="77777777" w:rsidR="00672606" w:rsidRPr="00672606" w:rsidRDefault="00672606" w:rsidP="002C3C28">
            <w:pPr>
              <w:jc w:val="center"/>
              <w:rPr>
                <w:szCs w:val="24"/>
              </w:rPr>
            </w:pPr>
            <w:r w:rsidRPr="00672606">
              <w:rPr>
                <w:szCs w:val="24"/>
              </w:rPr>
              <w:t>на изучение</w:t>
            </w:r>
          </w:p>
        </w:tc>
        <w:tc>
          <w:tcPr>
            <w:tcW w:w="44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B8799B6" w14:textId="77777777" w:rsidR="00672606" w:rsidRPr="00672606" w:rsidRDefault="00672606" w:rsidP="002C3C28">
            <w:pPr>
              <w:jc w:val="center"/>
              <w:rPr>
                <w:szCs w:val="24"/>
              </w:rPr>
            </w:pPr>
            <w:r w:rsidRPr="00672606">
              <w:rPr>
                <w:szCs w:val="24"/>
              </w:rPr>
              <w:t>Формы и виды</w:t>
            </w:r>
          </w:p>
          <w:p w14:paraId="2C20C990" w14:textId="77777777" w:rsidR="00672606" w:rsidRPr="00672606" w:rsidRDefault="00672606" w:rsidP="002C3C28">
            <w:pPr>
              <w:jc w:val="center"/>
              <w:rPr>
                <w:szCs w:val="24"/>
              </w:rPr>
            </w:pPr>
            <w:r w:rsidRPr="00672606">
              <w:rPr>
                <w:szCs w:val="24"/>
              </w:rPr>
              <w:t>учебной деятельности</w:t>
            </w:r>
          </w:p>
        </w:tc>
      </w:tr>
      <w:tr w:rsidR="00672606" w:rsidRPr="00672606" w14:paraId="0306234B" w14:textId="77777777" w:rsidTr="00672606">
        <w:tc>
          <w:tcPr>
            <w:tcW w:w="12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28A422B" w14:textId="77777777" w:rsidR="00672606" w:rsidRPr="00672606" w:rsidRDefault="00672606" w:rsidP="002C3C28">
            <w:pPr>
              <w:rPr>
                <w:szCs w:val="24"/>
              </w:rPr>
            </w:pPr>
            <w:r w:rsidRPr="00672606">
              <w:rPr>
                <w:szCs w:val="24"/>
              </w:rPr>
              <w:br/>
            </w:r>
          </w:p>
          <w:p w14:paraId="6D195425" w14:textId="77777777" w:rsidR="00672606" w:rsidRPr="00672606" w:rsidRDefault="00672606" w:rsidP="002C3C28">
            <w:pPr>
              <w:rPr>
                <w:szCs w:val="24"/>
              </w:rPr>
            </w:pPr>
            <w:r w:rsidRPr="00672606">
              <w:rPr>
                <w:szCs w:val="24"/>
              </w:rPr>
              <w:br/>
            </w:r>
          </w:p>
          <w:p w14:paraId="7FBE03A7" w14:textId="77777777" w:rsidR="00672606" w:rsidRPr="00672606" w:rsidRDefault="00672606" w:rsidP="002C3C28">
            <w:pPr>
              <w:rPr>
                <w:szCs w:val="24"/>
              </w:rPr>
            </w:pPr>
            <w:r w:rsidRPr="00672606">
              <w:rPr>
                <w:szCs w:val="24"/>
              </w:rPr>
              <w:t>1.</w:t>
            </w:r>
          </w:p>
        </w:tc>
        <w:tc>
          <w:tcPr>
            <w:tcW w:w="28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79F1362" w14:textId="77777777" w:rsidR="00672606" w:rsidRPr="00672606" w:rsidRDefault="00672606" w:rsidP="002C3C28">
            <w:pPr>
              <w:rPr>
                <w:szCs w:val="24"/>
              </w:rPr>
            </w:pPr>
            <w:r w:rsidRPr="00672606">
              <w:rPr>
                <w:szCs w:val="24"/>
              </w:rPr>
              <w:t>Познаем себя</w:t>
            </w:r>
          </w:p>
        </w:tc>
        <w:tc>
          <w:tcPr>
            <w:tcW w:w="17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CB757DD" w14:textId="77777777" w:rsidR="00672606" w:rsidRPr="00672606" w:rsidRDefault="00672606" w:rsidP="002C3C28">
            <w:pPr>
              <w:jc w:val="center"/>
              <w:rPr>
                <w:szCs w:val="24"/>
              </w:rPr>
            </w:pPr>
            <w:r w:rsidRPr="00672606">
              <w:rPr>
                <w:szCs w:val="24"/>
              </w:rPr>
              <w:t>7 часов</w:t>
            </w:r>
          </w:p>
        </w:tc>
        <w:tc>
          <w:tcPr>
            <w:tcW w:w="44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0B29B24" w14:textId="77777777" w:rsidR="00672606" w:rsidRPr="00672606" w:rsidRDefault="00672606" w:rsidP="002C3C28">
            <w:pPr>
              <w:rPr>
                <w:szCs w:val="24"/>
              </w:rPr>
            </w:pPr>
            <w:r w:rsidRPr="00672606">
              <w:rPr>
                <w:szCs w:val="24"/>
              </w:rPr>
              <w:t>Беседы</w:t>
            </w:r>
          </w:p>
          <w:p w14:paraId="6EF6969B" w14:textId="77777777" w:rsidR="00672606" w:rsidRPr="00672606" w:rsidRDefault="00672606" w:rsidP="002C3C28">
            <w:pPr>
              <w:rPr>
                <w:szCs w:val="24"/>
              </w:rPr>
            </w:pPr>
            <w:r w:rsidRPr="00672606">
              <w:rPr>
                <w:szCs w:val="24"/>
              </w:rPr>
              <w:t>Тренинги</w:t>
            </w:r>
          </w:p>
          <w:p w14:paraId="04FCB30C" w14:textId="77777777" w:rsidR="00672606" w:rsidRPr="00672606" w:rsidRDefault="00672606" w:rsidP="002C3C28">
            <w:pPr>
              <w:rPr>
                <w:szCs w:val="24"/>
              </w:rPr>
            </w:pPr>
            <w:r w:rsidRPr="00672606">
              <w:rPr>
                <w:szCs w:val="24"/>
              </w:rPr>
              <w:t>Турниры ораторов</w:t>
            </w:r>
          </w:p>
          <w:p w14:paraId="6D6D74DA" w14:textId="77777777" w:rsidR="00672606" w:rsidRPr="00672606" w:rsidRDefault="00672606" w:rsidP="002C3C28">
            <w:pPr>
              <w:rPr>
                <w:szCs w:val="24"/>
              </w:rPr>
            </w:pPr>
            <w:r w:rsidRPr="00672606">
              <w:rPr>
                <w:szCs w:val="24"/>
              </w:rPr>
              <w:t>Классные часы-практикумы</w:t>
            </w:r>
          </w:p>
          <w:p w14:paraId="1B28B074" w14:textId="77777777" w:rsidR="00672606" w:rsidRPr="00672606" w:rsidRDefault="00672606" w:rsidP="002C3C28">
            <w:pPr>
              <w:rPr>
                <w:szCs w:val="24"/>
              </w:rPr>
            </w:pPr>
            <w:r w:rsidRPr="00672606">
              <w:rPr>
                <w:szCs w:val="24"/>
              </w:rPr>
              <w:t>Дискуссии</w:t>
            </w:r>
          </w:p>
        </w:tc>
      </w:tr>
      <w:tr w:rsidR="00672606" w:rsidRPr="00672606" w14:paraId="4213ABAA" w14:textId="77777777" w:rsidTr="00672606">
        <w:tc>
          <w:tcPr>
            <w:tcW w:w="12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D849CDC" w14:textId="77777777" w:rsidR="00672606" w:rsidRPr="00672606" w:rsidRDefault="00672606" w:rsidP="002C3C28">
            <w:pPr>
              <w:rPr>
                <w:szCs w:val="24"/>
              </w:rPr>
            </w:pPr>
          </w:p>
        </w:tc>
        <w:tc>
          <w:tcPr>
            <w:tcW w:w="28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38268A3" w14:textId="77777777" w:rsidR="00672606" w:rsidRPr="00672606" w:rsidRDefault="00672606" w:rsidP="002C3C28">
            <w:pPr>
              <w:rPr>
                <w:szCs w:val="24"/>
              </w:rPr>
            </w:pPr>
          </w:p>
        </w:tc>
        <w:tc>
          <w:tcPr>
            <w:tcW w:w="17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CF4EEFC" w14:textId="77777777" w:rsidR="00672606" w:rsidRPr="00672606" w:rsidRDefault="00672606" w:rsidP="002C3C28">
            <w:pPr>
              <w:jc w:val="center"/>
              <w:rPr>
                <w:szCs w:val="24"/>
              </w:rPr>
            </w:pPr>
          </w:p>
        </w:tc>
        <w:tc>
          <w:tcPr>
            <w:tcW w:w="44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B81151D" w14:textId="77777777" w:rsidR="00672606" w:rsidRPr="00672606" w:rsidRDefault="00672606" w:rsidP="002C3C28">
            <w:pPr>
              <w:rPr>
                <w:szCs w:val="24"/>
              </w:rPr>
            </w:pPr>
          </w:p>
        </w:tc>
      </w:tr>
      <w:tr w:rsidR="00672606" w:rsidRPr="00672606" w14:paraId="3A9DF59C" w14:textId="77777777" w:rsidTr="00672606">
        <w:tc>
          <w:tcPr>
            <w:tcW w:w="12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7AD6018" w14:textId="77777777" w:rsidR="00672606" w:rsidRPr="00672606" w:rsidRDefault="00672606" w:rsidP="002C3C28">
            <w:pPr>
              <w:rPr>
                <w:szCs w:val="24"/>
              </w:rPr>
            </w:pPr>
            <w:r w:rsidRPr="00672606">
              <w:rPr>
                <w:szCs w:val="24"/>
              </w:rPr>
              <w:br/>
            </w:r>
          </w:p>
          <w:p w14:paraId="214C2933" w14:textId="77777777" w:rsidR="00672606" w:rsidRPr="00672606" w:rsidRDefault="00672606" w:rsidP="002C3C28">
            <w:pPr>
              <w:rPr>
                <w:szCs w:val="24"/>
              </w:rPr>
            </w:pPr>
            <w:r w:rsidRPr="00672606">
              <w:rPr>
                <w:szCs w:val="24"/>
              </w:rPr>
              <w:br/>
            </w:r>
          </w:p>
          <w:p w14:paraId="01D55103" w14:textId="77777777" w:rsidR="00672606" w:rsidRPr="00672606" w:rsidRDefault="00672606" w:rsidP="002C3C28">
            <w:pPr>
              <w:rPr>
                <w:szCs w:val="24"/>
              </w:rPr>
            </w:pPr>
            <w:r w:rsidRPr="00672606">
              <w:rPr>
                <w:szCs w:val="24"/>
              </w:rPr>
              <w:t>2.</w:t>
            </w:r>
          </w:p>
        </w:tc>
        <w:tc>
          <w:tcPr>
            <w:tcW w:w="28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F919E81" w14:textId="77777777" w:rsidR="00672606" w:rsidRPr="00672606" w:rsidRDefault="00672606" w:rsidP="002C3C28">
            <w:pPr>
              <w:rPr>
                <w:szCs w:val="24"/>
              </w:rPr>
            </w:pPr>
            <w:r w:rsidRPr="00672606">
              <w:rPr>
                <w:szCs w:val="24"/>
              </w:rPr>
              <w:t>Моя семья</w:t>
            </w:r>
          </w:p>
        </w:tc>
        <w:tc>
          <w:tcPr>
            <w:tcW w:w="17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07AA078" w14:textId="77777777" w:rsidR="00672606" w:rsidRPr="00672606" w:rsidRDefault="00672606" w:rsidP="00672606">
            <w:pPr>
              <w:ind w:firstLine="0"/>
              <w:rPr>
                <w:szCs w:val="24"/>
              </w:rPr>
            </w:pPr>
            <w:r w:rsidRPr="00672606">
              <w:rPr>
                <w:szCs w:val="24"/>
              </w:rPr>
              <w:t>10 часов</w:t>
            </w:r>
          </w:p>
        </w:tc>
        <w:tc>
          <w:tcPr>
            <w:tcW w:w="44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B6AF1D6" w14:textId="77777777" w:rsidR="00672606" w:rsidRPr="00672606" w:rsidRDefault="00672606" w:rsidP="002C3C28">
            <w:pPr>
              <w:rPr>
                <w:szCs w:val="24"/>
              </w:rPr>
            </w:pPr>
            <w:r w:rsidRPr="00672606">
              <w:rPr>
                <w:szCs w:val="24"/>
              </w:rPr>
              <w:t>Беседы</w:t>
            </w:r>
          </w:p>
          <w:p w14:paraId="10CC7B35" w14:textId="77777777" w:rsidR="00672606" w:rsidRPr="00672606" w:rsidRDefault="00672606" w:rsidP="002C3C28">
            <w:pPr>
              <w:rPr>
                <w:szCs w:val="24"/>
              </w:rPr>
            </w:pPr>
            <w:r w:rsidRPr="00672606">
              <w:rPr>
                <w:szCs w:val="24"/>
              </w:rPr>
              <w:t>Турниры ораторов</w:t>
            </w:r>
          </w:p>
          <w:p w14:paraId="0F9F5947" w14:textId="77777777" w:rsidR="00672606" w:rsidRPr="00672606" w:rsidRDefault="00672606" w:rsidP="002C3C28">
            <w:pPr>
              <w:rPr>
                <w:szCs w:val="24"/>
              </w:rPr>
            </w:pPr>
            <w:r w:rsidRPr="00672606">
              <w:rPr>
                <w:szCs w:val="24"/>
              </w:rPr>
              <w:t>Классные часы-практикумы</w:t>
            </w:r>
          </w:p>
          <w:p w14:paraId="6F30B508" w14:textId="77777777" w:rsidR="00672606" w:rsidRPr="00672606" w:rsidRDefault="00672606" w:rsidP="002C3C28">
            <w:pPr>
              <w:rPr>
                <w:szCs w:val="24"/>
              </w:rPr>
            </w:pPr>
            <w:r w:rsidRPr="00672606">
              <w:rPr>
                <w:szCs w:val="24"/>
              </w:rPr>
              <w:t>Дискуссии</w:t>
            </w:r>
          </w:p>
        </w:tc>
      </w:tr>
      <w:tr w:rsidR="00672606" w:rsidRPr="00672606" w14:paraId="5688374E" w14:textId="77777777" w:rsidTr="00672606">
        <w:tc>
          <w:tcPr>
            <w:tcW w:w="12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8E42555" w14:textId="77777777" w:rsidR="00672606" w:rsidRPr="00672606" w:rsidRDefault="00672606" w:rsidP="002C3C28">
            <w:pPr>
              <w:rPr>
                <w:szCs w:val="24"/>
              </w:rPr>
            </w:pPr>
            <w:r w:rsidRPr="00672606">
              <w:rPr>
                <w:szCs w:val="24"/>
              </w:rPr>
              <w:br/>
            </w:r>
          </w:p>
          <w:p w14:paraId="4379088B" w14:textId="77777777" w:rsidR="00672606" w:rsidRPr="00672606" w:rsidRDefault="00672606" w:rsidP="002C3C28">
            <w:pPr>
              <w:rPr>
                <w:szCs w:val="24"/>
              </w:rPr>
            </w:pPr>
            <w:r w:rsidRPr="00672606">
              <w:rPr>
                <w:szCs w:val="24"/>
              </w:rPr>
              <w:br/>
            </w:r>
          </w:p>
          <w:p w14:paraId="15498E19" w14:textId="77777777" w:rsidR="00672606" w:rsidRPr="00672606" w:rsidRDefault="00672606" w:rsidP="002C3C28">
            <w:pPr>
              <w:rPr>
                <w:szCs w:val="24"/>
              </w:rPr>
            </w:pPr>
            <w:r w:rsidRPr="00672606">
              <w:rPr>
                <w:szCs w:val="24"/>
              </w:rPr>
              <w:br/>
            </w:r>
          </w:p>
          <w:p w14:paraId="41DD0124" w14:textId="77777777" w:rsidR="00672606" w:rsidRPr="00672606" w:rsidRDefault="00672606" w:rsidP="002C3C28">
            <w:pPr>
              <w:rPr>
                <w:szCs w:val="24"/>
              </w:rPr>
            </w:pPr>
            <w:r w:rsidRPr="00672606">
              <w:rPr>
                <w:szCs w:val="24"/>
              </w:rPr>
              <w:t>3.</w:t>
            </w:r>
          </w:p>
        </w:tc>
        <w:tc>
          <w:tcPr>
            <w:tcW w:w="28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681946C" w14:textId="77777777" w:rsidR="00672606" w:rsidRPr="00672606" w:rsidRDefault="00672606" w:rsidP="002C3C28">
            <w:pPr>
              <w:rPr>
                <w:szCs w:val="24"/>
              </w:rPr>
            </w:pPr>
            <w:r w:rsidRPr="00672606">
              <w:rPr>
                <w:szCs w:val="24"/>
              </w:rPr>
              <w:t>Толерантность. Счастье общения</w:t>
            </w:r>
          </w:p>
        </w:tc>
        <w:tc>
          <w:tcPr>
            <w:tcW w:w="17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427E4FA" w14:textId="77777777" w:rsidR="00672606" w:rsidRPr="00672606" w:rsidRDefault="00672606" w:rsidP="002C3C28">
            <w:pPr>
              <w:jc w:val="center"/>
              <w:rPr>
                <w:szCs w:val="24"/>
              </w:rPr>
            </w:pPr>
            <w:r w:rsidRPr="00672606">
              <w:rPr>
                <w:szCs w:val="24"/>
              </w:rPr>
              <w:t>7 часов</w:t>
            </w:r>
          </w:p>
        </w:tc>
        <w:tc>
          <w:tcPr>
            <w:tcW w:w="44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9881A52" w14:textId="77777777" w:rsidR="00672606" w:rsidRPr="00672606" w:rsidRDefault="00672606" w:rsidP="002C3C28">
            <w:pPr>
              <w:rPr>
                <w:szCs w:val="24"/>
              </w:rPr>
            </w:pPr>
            <w:r w:rsidRPr="00672606">
              <w:rPr>
                <w:szCs w:val="24"/>
              </w:rPr>
              <w:t>Беседы</w:t>
            </w:r>
          </w:p>
          <w:p w14:paraId="05668AEB" w14:textId="77777777" w:rsidR="00672606" w:rsidRPr="00672606" w:rsidRDefault="00672606" w:rsidP="002C3C28">
            <w:pPr>
              <w:rPr>
                <w:szCs w:val="24"/>
              </w:rPr>
            </w:pPr>
            <w:r w:rsidRPr="00672606">
              <w:rPr>
                <w:szCs w:val="24"/>
              </w:rPr>
              <w:t>Просмотр видеофильма</w:t>
            </w:r>
          </w:p>
          <w:p w14:paraId="49EC05A7" w14:textId="77777777" w:rsidR="00672606" w:rsidRPr="00672606" w:rsidRDefault="00672606" w:rsidP="002C3C28">
            <w:pPr>
              <w:rPr>
                <w:szCs w:val="24"/>
              </w:rPr>
            </w:pPr>
            <w:r w:rsidRPr="00672606">
              <w:rPr>
                <w:szCs w:val="24"/>
              </w:rPr>
              <w:t>Тренинги</w:t>
            </w:r>
          </w:p>
          <w:p w14:paraId="7EA1BEEA" w14:textId="77777777" w:rsidR="00672606" w:rsidRPr="00672606" w:rsidRDefault="00672606" w:rsidP="002C3C28">
            <w:pPr>
              <w:rPr>
                <w:szCs w:val="24"/>
              </w:rPr>
            </w:pPr>
            <w:r w:rsidRPr="00672606">
              <w:rPr>
                <w:szCs w:val="24"/>
              </w:rPr>
              <w:t>Турниры ораторов</w:t>
            </w:r>
          </w:p>
          <w:p w14:paraId="1E2622C0" w14:textId="77777777" w:rsidR="00672606" w:rsidRPr="00672606" w:rsidRDefault="00672606" w:rsidP="002C3C28">
            <w:pPr>
              <w:rPr>
                <w:szCs w:val="24"/>
              </w:rPr>
            </w:pPr>
            <w:r w:rsidRPr="00672606">
              <w:rPr>
                <w:szCs w:val="24"/>
              </w:rPr>
              <w:t>Классные часы-практикумы</w:t>
            </w:r>
          </w:p>
          <w:p w14:paraId="380FF073" w14:textId="77777777" w:rsidR="00672606" w:rsidRPr="00672606" w:rsidRDefault="00672606" w:rsidP="002C3C28">
            <w:pPr>
              <w:rPr>
                <w:szCs w:val="24"/>
              </w:rPr>
            </w:pPr>
            <w:r w:rsidRPr="00672606">
              <w:rPr>
                <w:szCs w:val="24"/>
              </w:rPr>
              <w:t>Дискуссии</w:t>
            </w:r>
          </w:p>
        </w:tc>
      </w:tr>
      <w:tr w:rsidR="00672606" w:rsidRPr="00672606" w14:paraId="761409B9" w14:textId="77777777" w:rsidTr="00672606">
        <w:tc>
          <w:tcPr>
            <w:tcW w:w="12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2BE88C6" w14:textId="77777777" w:rsidR="00672606" w:rsidRPr="00672606" w:rsidRDefault="00672606" w:rsidP="002C3C28">
            <w:pPr>
              <w:rPr>
                <w:szCs w:val="24"/>
              </w:rPr>
            </w:pPr>
            <w:r w:rsidRPr="00672606">
              <w:rPr>
                <w:szCs w:val="24"/>
              </w:rPr>
              <w:br/>
            </w:r>
          </w:p>
          <w:p w14:paraId="2291DAD0" w14:textId="77777777" w:rsidR="00672606" w:rsidRPr="00672606" w:rsidRDefault="00672606" w:rsidP="002C3C28">
            <w:pPr>
              <w:rPr>
                <w:szCs w:val="24"/>
              </w:rPr>
            </w:pPr>
            <w:r w:rsidRPr="00672606">
              <w:rPr>
                <w:szCs w:val="24"/>
              </w:rPr>
              <w:br/>
            </w:r>
          </w:p>
          <w:p w14:paraId="508430F5" w14:textId="77777777" w:rsidR="00672606" w:rsidRPr="00672606" w:rsidRDefault="00672606" w:rsidP="002C3C28">
            <w:pPr>
              <w:rPr>
                <w:szCs w:val="24"/>
              </w:rPr>
            </w:pPr>
            <w:r w:rsidRPr="00672606">
              <w:rPr>
                <w:szCs w:val="24"/>
              </w:rPr>
              <w:br/>
            </w:r>
          </w:p>
          <w:p w14:paraId="7A570735" w14:textId="77777777" w:rsidR="00672606" w:rsidRPr="00672606" w:rsidRDefault="00672606" w:rsidP="002C3C28">
            <w:pPr>
              <w:rPr>
                <w:szCs w:val="24"/>
              </w:rPr>
            </w:pPr>
            <w:r w:rsidRPr="00672606">
              <w:rPr>
                <w:szCs w:val="24"/>
              </w:rPr>
              <w:t>4.</w:t>
            </w:r>
          </w:p>
        </w:tc>
        <w:tc>
          <w:tcPr>
            <w:tcW w:w="28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7BC8525" w14:textId="77777777" w:rsidR="00672606" w:rsidRPr="00672606" w:rsidRDefault="00672606" w:rsidP="002C3C28">
            <w:pPr>
              <w:rPr>
                <w:szCs w:val="24"/>
              </w:rPr>
            </w:pPr>
            <w:r w:rsidRPr="00672606">
              <w:rPr>
                <w:szCs w:val="24"/>
              </w:rPr>
              <w:t>Я - гражданин</w:t>
            </w:r>
          </w:p>
        </w:tc>
        <w:tc>
          <w:tcPr>
            <w:tcW w:w="17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64CD740" w14:textId="214DE5C6" w:rsidR="00672606" w:rsidRPr="00672606" w:rsidRDefault="0042158F" w:rsidP="002C3C28">
            <w:pPr>
              <w:jc w:val="center"/>
              <w:rPr>
                <w:szCs w:val="24"/>
              </w:rPr>
            </w:pPr>
            <w:r>
              <w:rPr>
                <w:szCs w:val="24"/>
              </w:rPr>
              <w:t>11</w:t>
            </w:r>
            <w:r w:rsidR="00672606" w:rsidRPr="00672606">
              <w:rPr>
                <w:szCs w:val="24"/>
              </w:rPr>
              <w:t>часов</w:t>
            </w:r>
          </w:p>
        </w:tc>
        <w:tc>
          <w:tcPr>
            <w:tcW w:w="44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CEA8101" w14:textId="77777777" w:rsidR="00672606" w:rsidRPr="00672606" w:rsidRDefault="00672606" w:rsidP="002C3C28">
            <w:pPr>
              <w:rPr>
                <w:szCs w:val="24"/>
              </w:rPr>
            </w:pPr>
            <w:r w:rsidRPr="00672606">
              <w:rPr>
                <w:szCs w:val="24"/>
              </w:rPr>
              <w:t>Беседы</w:t>
            </w:r>
          </w:p>
          <w:p w14:paraId="6B63B32A" w14:textId="77777777" w:rsidR="00672606" w:rsidRPr="00672606" w:rsidRDefault="00672606" w:rsidP="002C3C28">
            <w:pPr>
              <w:rPr>
                <w:szCs w:val="24"/>
              </w:rPr>
            </w:pPr>
            <w:r w:rsidRPr="00672606">
              <w:rPr>
                <w:szCs w:val="24"/>
              </w:rPr>
              <w:t>Просмотр видеофильма</w:t>
            </w:r>
          </w:p>
          <w:p w14:paraId="6ADD4E1D" w14:textId="77777777" w:rsidR="00672606" w:rsidRPr="00672606" w:rsidRDefault="00672606" w:rsidP="002C3C28">
            <w:pPr>
              <w:rPr>
                <w:szCs w:val="24"/>
              </w:rPr>
            </w:pPr>
            <w:r w:rsidRPr="00672606">
              <w:rPr>
                <w:szCs w:val="24"/>
              </w:rPr>
              <w:t>Тренинги</w:t>
            </w:r>
          </w:p>
          <w:p w14:paraId="470A921D" w14:textId="77777777" w:rsidR="00672606" w:rsidRPr="00672606" w:rsidRDefault="00672606" w:rsidP="002C3C28">
            <w:pPr>
              <w:rPr>
                <w:szCs w:val="24"/>
              </w:rPr>
            </w:pPr>
            <w:r w:rsidRPr="00672606">
              <w:rPr>
                <w:szCs w:val="24"/>
              </w:rPr>
              <w:t>Турниры ораторов</w:t>
            </w:r>
          </w:p>
          <w:p w14:paraId="7B944BCE" w14:textId="77777777" w:rsidR="00672606" w:rsidRPr="00672606" w:rsidRDefault="00672606" w:rsidP="002C3C28">
            <w:pPr>
              <w:rPr>
                <w:szCs w:val="24"/>
              </w:rPr>
            </w:pPr>
            <w:r w:rsidRPr="00672606">
              <w:rPr>
                <w:szCs w:val="24"/>
              </w:rPr>
              <w:t>Классные часы-практикумы</w:t>
            </w:r>
          </w:p>
          <w:p w14:paraId="032D25E9" w14:textId="77777777" w:rsidR="00672606" w:rsidRPr="00672606" w:rsidRDefault="00672606" w:rsidP="002C3C28">
            <w:pPr>
              <w:rPr>
                <w:szCs w:val="24"/>
              </w:rPr>
            </w:pPr>
            <w:r w:rsidRPr="00672606">
              <w:rPr>
                <w:szCs w:val="24"/>
              </w:rPr>
              <w:t>Дискуссии</w:t>
            </w:r>
          </w:p>
        </w:tc>
      </w:tr>
      <w:tr w:rsidR="00672606" w:rsidRPr="00672606" w14:paraId="186ECFC9" w14:textId="77777777" w:rsidTr="00672606">
        <w:tc>
          <w:tcPr>
            <w:tcW w:w="12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9C5F33F" w14:textId="77777777" w:rsidR="00672606" w:rsidRPr="00672606" w:rsidRDefault="00672606" w:rsidP="002C3C28">
            <w:pPr>
              <w:rPr>
                <w:szCs w:val="24"/>
              </w:rPr>
            </w:pPr>
          </w:p>
        </w:tc>
        <w:tc>
          <w:tcPr>
            <w:tcW w:w="28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119E2A" w14:textId="77777777" w:rsidR="00672606" w:rsidRPr="00672606" w:rsidRDefault="00672606" w:rsidP="002C3C28">
            <w:pPr>
              <w:rPr>
                <w:szCs w:val="24"/>
              </w:rPr>
            </w:pPr>
            <w:r w:rsidRPr="00672606">
              <w:rPr>
                <w:szCs w:val="24"/>
              </w:rPr>
              <w:t>ИТОГО</w:t>
            </w:r>
          </w:p>
        </w:tc>
        <w:tc>
          <w:tcPr>
            <w:tcW w:w="17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0ED88D9" w14:textId="46815B34" w:rsidR="00672606" w:rsidRPr="00672606" w:rsidRDefault="00672606" w:rsidP="0042158F">
            <w:pPr>
              <w:jc w:val="center"/>
              <w:rPr>
                <w:szCs w:val="24"/>
              </w:rPr>
            </w:pPr>
            <w:r w:rsidRPr="00672606">
              <w:rPr>
                <w:szCs w:val="24"/>
              </w:rPr>
              <w:t>3</w:t>
            </w:r>
            <w:r w:rsidR="0042158F">
              <w:rPr>
                <w:szCs w:val="24"/>
              </w:rPr>
              <w:t>5</w:t>
            </w:r>
            <w:r w:rsidRPr="00672606">
              <w:rPr>
                <w:szCs w:val="24"/>
              </w:rPr>
              <w:t xml:space="preserve"> час</w:t>
            </w:r>
          </w:p>
        </w:tc>
        <w:tc>
          <w:tcPr>
            <w:tcW w:w="44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3A7D3A2" w14:textId="77777777" w:rsidR="00672606" w:rsidRPr="00672606" w:rsidRDefault="00672606" w:rsidP="002C3C28">
            <w:pPr>
              <w:jc w:val="center"/>
              <w:rPr>
                <w:szCs w:val="24"/>
              </w:rPr>
            </w:pPr>
          </w:p>
        </w:tc>
      </w:tr>
    </w:tbl>
    <w:p w14:paraId="22347DBE" w14:textId="77777777" w:rsidR="004436C1" w:rsidRDefault="004436C1" w:rsidP="0089751E">
      <w:pPr>
        <w:ind w:firstLine="0"/>
        <w:jc w:val="both"/>
        <w:rPr>
          <w:b/>
          <w:bCs/>
          <w:szCs w:val="24"/>
        </w:rPr>
      </w:pPr>
    </w:p>
    <w:p w14:paraId="0464512D" w14:textId="1E451985" w:rsidR="00C972E4" w:rsidRPr="009269D3" w:rsidRDefault="00C972E4" w:rsidP="00C972E4">
      <w:pPr>
        <w:jc w:val="both"/>
        <w:rPr>
          <w:rFonts w:eastAsia="Times New Roman"/>
          <w:b/>
          <w:bCs/>
          <w:szCs w:val="24"/>
          <w:lang w:eastAsia="ru-RU"/>
        </w:rPr>
      </w:pPr>
      <w:r>
        <w:rPr>
          <w:rFonts w:eastAsia="Times New Roman"/>
          <w:b/>
          <w:bCs/>
          <w:szCs w:val="24"/>
          <w:lang w:eastAsia="ru-RU"/>
        </w:rPr>
        <w:t>Социальное</w:t>
      </w:r>
      <w:r w:rsidRPr="009269D3">
        <w:rPr>
          <w:rFonts w:eastAsia="Times New Roman"/>
          <w:b/>
          <w:bCs/>
          <w:szCs w:val="24"/>
          <w:lang w:eastAsia="ru-RU"/>
        </w:rPr>
        <w:t xml:space="preserve"> направление</w:t>
      </w:r>
    </w:p>
    <w:p w14:paraId="178AEF03" w14:textId="77777777" w:rsidR="00C972E4" w:rsidRPr="009269D3" w:rsidRDefault="00C972E4" w:rsidP="00C972E4">
      <w:pPr>
        <w:jc w:val="both"/>
        <w:rPr>
          <w:rFonts w:eastAsia="Times New Roman"/>
          <w:b/>
          <w:bCs/>
          <w:szCs w:val="24"/>
          <w:lang w:eastAsia="ru-RU"/>
        </w:rPr>
      </w:pPr>
    </w:p>
    <w:p w14:paraId="47FFFA64" w14:textId="2BE71C71" w:rsidR="00C972E4" w:rsidRDefault="00C972E4" w:rsidP="00C972E4">
      <w:pPr>
        <w:jc w:val="both"/>
        <w:rPr>
          <w:rFonts w:eastAsia="Times New Roman"/>
          <w:b/>
          <w:bCs/>
          <w:szCs w:val="24"/>
          <w:lang w:eastAsia="ru-RU"/>
        </w:rPr>
      </w:pPr>
      <w:r>
        <w:rPr>
          <w:rFonts w:eastAsia="Times New Roman"/>
          <w:b/>
          <w:bCs/>
          <w:szCs w:val="24"/>
          <w:lang w:eastAsia="ru-RU"/>
        </w:rPr>
        <w:t xml:space="preserve">Рабочая программа внеурочной деятельности </w:t>
      </w:r>
      <w:r w:rsidRPr="009269D3">
        <w:rPr>
          <w:rFonts w:eastAsia="Times New Roman"/>
          <w:b/>
          <w:bCs/>
          <w:szCs w:val="24"/>
          <w:lang w:eastAsia="ru-RU"/>
        </w:rPr>
        <w:t xml:space="preserve"> </w:t>
      </w:r>
      <w:r w:rsidRPr="00C972E4">
        <w:rPr>
          <w:rFonts w:eastAsia="Times New Roman"/>
          <w:b/>
          <w:bCs/>
          <w:szCs w:val="24"/>
          <w:lang w:eastAsia="ru-RU"/>
        </w:rPr>
        <w:t>«Права и обязаннос</w:t>
      </w:r>
      <w:r>
        <w:rPr>
          <w:rFonts w:eastAsia="Times New Roman"/>
          <w:b/>
          <w:bCs/>
          <w:szCs w:val="24"/>
          <w:lang w:eastAsia="ru-RU"/>
        </w:rPr>
        <w:t>ти подростка. Подросток и закон</w:t>
      </w:r>
      <w:r w:rsidRPr="00C972E4">
        <w:rPr>
          <w:rFonts w:eastAsia="Times New Roman"/>
          <w:b/>
          <w:bCs/>
          <w:szCs w:val="24"/>
          <w:lang w:eastAsia="ru-RU"/>
        </w:rPr>
        <w:t>»</w:t>
      </w:r>
    </w:p>
    <w:p w14:paraId="5C3AE35B" w14:textId="77777777" w:rsidR="00C972E4" w:rsidRPr="009269D3" w:rsidRDefault="00C972E4" w:rsidP="00C972E4">
      <w:pPr>
        <w:jc w:val="both"/>
        <w:rPr>
          <w:rFonts w:eastAsia="Times New Roman"/>
          <w:b/>
          <w:bCs/>
          <w:szCs w:val="24"/>
          <w:lang w:eastAsia="ru-RU"/>
        </w:rPr>
      </w:pPr>
    </w:p>
    <w:p w14:paraId="7604901A" w14:textId="77777777" w:rsidR="00C972E4" w:rsidRPr="00C67C98" w:rsidRDefault="00C972E4" w:rsidP="00C972E4">
      <w:pPr>
        <w:pStyle w:val="a9"/>
        <w:spacing w:after="200" w:line="276" w:lineRule="auto"/>
        <w:rPr>
          <w:b/>
        </w:rPr>
      </w:pPr>
      <w:r w:rsidRPr="00C67C98">
        <w:rPr>
          <w:b/>
        </w:rPr>
        <w:t>Планируемые результаты:</w:t>
      </w:r>
    </w:p>
    <w:p w14:paraId="28191B46" w14:textId="77777777" w:rsidR="00C972E4" w:rsidRPr="00C67C98" w:rsidRDefault="00C972E4" w:rsidP="009033E7">
      <w:pPr>
        <w:pStyle w:val="a9"/>
        <w:widowControl w:val="0"/>
        <w:numPr>
          <w:ilvl w:val="0"/>
          <w:numId w:val="298"/>
        </w:numPr>
        <w:autoSpaceDE w:val="0"/>
        <w:autoSpaceDN w:val="0"/>
        <w:adjustRightInd w:val="0"/>
        <w:rPr>
          <w:rFonts w:eastAsia="Times New Roman"/>
          <w:b/>
          <w:bCs/>
        </w:rPr>
      </w:pPr>
      <w:r w:rsidRPr="00C67C98">
        <w:t xml:space="preserve">Личностные: </w:t>
      </w:r>
      <w:r w:rsidRPr="00C67C98">
        <w:rPr>
          <w:rFonts w:eastAsia="Times New Roman"/>
          <w:b/>
          <w:bCs/>
        </w:rPr>
        <w:t xml:space="preserve">- иметь представление </w:t>
      </w:r>
      <w:r w:rsidRPr="00C67C98">
        <w:rPr>
          <w:rFonts w:eastAsia="Times New Roman"/>
        </w:rPr>
        <w:t>о действиях и поступках, составляющих угрозу безопасности личности; о месте гражданина России в осуществляющей системе экономических и политических отношений, регулируемых правом, об условиях и порядке участия в качестве субъектов правоотношений в экономической и политической жизни страны; о видах юридической ответственности граждан;</w:t>
      </w:r>
    </w:p>
    <w:p w14:paraId="66382092" w14:textId="77777777" w:rsidR="00C972E4" w:rsidRPr="00C67C98" w:rsidRDefault="00C972E4" w:rsidP="009033E7">
      <w:pPr>
        <w:pStyle w:val="a9"/>
        <w:widowControl w:val="0"/>
        <w:numPr>
          <w:ilvl w:val="0"/>
          <w:numId w:val="298"/>
        </w:numPr>
        <w:autoSpaceDE w:val="0"/>
        <w:autoSpaceDN w:val="0"/>
        <w:adjustRightInd w:val="0"/>
        <w:rPr>
          <w:rFonts w:eastAsia="Times New Roman"/>
          <w:b/>
          <w:bCs/>
        </w:rPr>
      </w:pPr>
      <w:r w:rsidRPr="00C67C98">
        <w:t xml:space="preserve">Метапредметные: </w:t>
      </w:r>
      <w:r w:rsidRPr="00C67C98">
        <w:rPr>
          <w:rFonts w:eastAsia="Times New Roman"/>
          <w:b/>
          <w:bCs/>
        </w:rPr>
        <w:t>- усвоить</w:t>
      </w:r>
      <w:r w:rsidRPr="00C67C98">
        <w:rPr>
          <w:rFonts w:eastAsia="Times New Roman"/>
        </w:rPr>
        <w:t xml:space="preserve"> совокупность конкретных правил поведения в школе, на улице, в учреждениях культуры, на зрелищных мероприятиях, в местах отдыха, основанных на уважении к правам и свободам других граждан;</w:t>
      </w:r>
    </w:p>
    <w:p w14:paraId="12468092" w14:textId="77777777" w:rsidR="00C972E4" w:rsidRPr="00C67C98" w:rsidRDefault="00C972E4" w:rsidP="009033E7">
      <w:pPr>
        <w:pStyle w:val="a9"/>
        <w:numPr>
          <w:ilvl w:val="0"/>
          <w:numId w:val="298"/>
        </w:numPr>
        <w:jc w:val="both"/>
        <w:rPr>
          <w:rFonts w:eastAsia="Times New Roman"/>
        </w:rPr>
      </w:pPr>
      <w:r w:rsidRPr="00C67C98">
        <w:t xml:space="preserve">Предметные: </w:t>
      </w:r>
      <w:r w:rsidRPr="00C67C98">
        <w:rPr>
          <w:rFonts w:eastAsia="Times New Roman"/>
          <w:b/>
          <w:bCs/>
          <w:iCs/>
        </w:rPr>
        <w:t xml:space="preserve">- применять </w:t>
      </w:r>
      <w:r w:rsidRPr="00C67C98">
        <w:rPr>
          <w:rFonts w:eastAsia="Times New Roman"/>
          <w:bCs/>
          <w:iCs/>
        </w:rPr>
        <w:t>приобретённые знания и умения в практической деятельности и повседневной жизни:</w:t>
      </w:r>
      <w:r w:rsidRPr="00C67C98">
        <w:rPr>
          <w:rFonts w:eastAsia="Times New Roman"/>
        </w:rPr>
        <w:t xml:space="preserve"> выбирать конструктивные формы поведения и действий в типичных жизненных ситуациях, регулируемых правом: определять способы реализации и защиты собственных прав; обращаться в надлежащие органы за квалифицированной юридической помощью.</w:t>
      </w:r>
    </w:p>
    <w:p w14:paraId="42D8289C" w14:textId="77777777" w:rsidR="00C972E4" w:rsidRPr="00C972E4" w:rsidRDefault="00C972E4" w:rsidP="00C972E4">
      <w:pPr>
        <w:ind w:firstLine="0"/>
        <w:jc w:val="both"/>
        <w:rPr>
          <w:bCs/>
          <w:szCs w:val="24"/>
        </w:rPr>
      </w:pPr>
      <w:r w:rsidRPr="00C972E4">
        <w:rPr>
          <w:bCs/>
          <w:szCs w:val="24"/>
        </w:rPr>
        <w:t>КРАТКОЕ СОДЕРЖАНИЕ:</w:t>
      </w:r>
    </w:p>
    <w:p w14:paraId="799ABC97" w14:textId="77777777" w:rsidR="00C972E4" w:rsidRPr="00C972E4" w:rsidRDefault="00C972E4" w:rsidP="00C972E4">
      <w:pPr>
        <w:ind w:firstLine="0"/>
        <w:jc w:val="both"/>
        <w:rPr>
          <w:bCs/>
          <w:szCs w:val="24"/>
        </w:rPr>
      </w:pPr>
      <w:r w:rsidRPr="00C972E4">
        <w:rPr>
          <w:bCs/>
          <w:szCs w:val="24"/>
        </w:rPr>
        <w:t xml:space="preserve">           Занятия проводятся группой, подгруппой, несколькими подгруппами. Работая в группах, воспитанники учатся размышлять, задавать вопросы, делать собственные выводы, критически воспринимать разнообразную информацию, самостоятельно искать решение проблемы, получают навык устного выступления, умение оценить свою работу и работу одноклассников.</w:t>
      </w:r>
    </w:p>
    <w:p w14:paraId="4041D77B" w14:textId="77777777" w:rsidR="00C972E4" w:rsidRPr="00C972E4" w:rsidRDefault="00C972E4" w:rsidP="00C972E4">
      <w:pPr>
        <w:ind w:firstLine="0"/>
        <w:jc w:val="both"/>
        <w:rPr>
          <w:bCs/>
          <w:szCs w:val="24"/>
        </w:rPr>
      </w:pPr>
      <w:r w:rsidRPr="00C972E4">
        <w:rPr>
          <w:bCs/>
          <w:szCs w:val="24"/>
        </w:rPr>
        <w:t xml:space="preserve">          Основные формы и методы проведения занятий: </w:t>
      </w:r>
    </w:p>
    <w:p w14:paraId="38F44F71" w14:textId="77777777" w:rsidR="00C972E4" w:rsidRPr="00C972E4" w:rsidRDefault="00C972E4" w:rsidP="00C972E4">
      <w:pPr>
        <w:ind w:firstLine="0"/>
        <w:jc w:val="both"/>
        <w:rPr>
          <w:bCs/>
          <w:szCs w:val="24"/>
        </w:rPr>
      </w:pPr>
      <w:r w:rsidRPr="00C972E4">
        <w:rPr>
          <w:bCs/>
          <w:szCs w:val="24"/>
        </w:rPr>
        <w:t xml:space="preserve">беседа, сообщение, диалог, дискуссия, игра – тренинг, практикум,  конференция,  круглый стол,  правовая игра,  деловая игра, ролевая игра, викторина, тестирование, </w:t>
      </w:r>
    </w:p>
    <w:p w14:paraId="0F988004" w14:textId="77777777" w:rsidR="00C972E4" w:rsidRPr="00C972E4" w:rsidRDefault="00C972E4" w:rsidP="00C972E4">
      <w:pPr>
        <w:ind w:firstLine="0"/>
        <w:jc w:val="both"/>
        <w:rPr>
          <w:bCs/>
          <w:szCs w:val="24"/>
        </w:rPr>
      </w:pPr>
      <w:r w:rsidRPr="00C972E4">
        <w:rPr>
          <w:bCs/>
          <w:szCs w:val="24"/>
        </w:rPr>
        <w:t xml:space="preserve">анкетирование. </w:t>
      </w:r>
    </w:p>
    <w:p w14:paraId="6873C463" w14:textId="77777777" w:rsidR="00C972E4" w:rsidRPr="00C972E4" w:rsidRDefault="00C972E4" w:rsidP="00C972E4">
      <w:pPr>
        <w:ind w:firstLine="0"/>
        <w:jc w:val="both"/>
        <w:rPr>
          <w:bCs/>
          <w:szCs w:val="24"/>
        </w:rPr>
      </w:pPr>
      <w:r w:rsidRPr="00C972E4">
        <w:rPr>
          <w:bCs/>
          <w:szCs w:val="24"/>
        </w:rPr>
        <w:t xml:space="preserve">               Вводная часть 2 часа.  Вводное занятие. Знакомство с программой. Зачем нам необходимо знать законы?</w:t>
      </w:r>
    </w:p>
    <w:p w14:paraId="3C41E6E0" w14:textId="77777777" w:rsidR="00C972E4" w:rsidRPr="00C972E4" w:rsidRDefault="00C972E4" w:rsidP="00C972E4">
      <w:pPr>
        <w:ind w:firstLine="0"/>
        <w:jc w:val="both"/>
        <w:rPr>
          <w:bCs/>
          <w:szCs w:val="24"/>
        </w:rPr>
      </w:pPr>
      <w:r w:rsidRPr="00C972E4">
        <w:rPr>
          <w:bCs/>
          <w:szCs w:val="24"/>
        </w:rPr>
        <w:t xml:space="preserve">  Правовой статус подростка. Главные документы. 6 часов  Права и обязанности школьников Знакомство с Уставом школы Конвенция ООН о правах ребенка   Викторина «Человек. Личность. Гражданин» Знакомство с Конституцией РФ.</w:t>
      </w:r>
    </w:p>
    <w:p w14:paraId="47430235" w14:textId="77777777" w:rsidR="00C972E4" w:rsidRPr="00C972E4" w:rsidRDefault="00C972E4" w:rsidP="00C972E4">
      <w:pPr>
        <w:ind w:firstLine="0"/>
        <w:jc w:val="both"/>
        <w:rPr>
          <w:bCs/>
          <w:szCs w:val="24"/>
        </w:rPr>
      </w:pPr>
      <w:r w:rsidRPr="00C972E4">
        <w:rPr>
          <w:bCs/>
          <w:szCs w:val="24"/>
        </w:rPr>
        <w:t>Круглый стол «Я – гражданин России».</w:t>
      </w:r>
    </w:p>
    <w:p w14:paraId="70B87521" w14:textId="77777777" w:rsidR="00C972E4" w:rsidRPr="00C972E4" w:rsidRDefault="00C972E4" w:rsidP="00C972E4">
      <w:pPr>
        <w:ind w:firstLine="0"/>
        <w:jc w:val="both"/>
        <w:rPr>
          <w:bCs/>
          <w:szCs w:val="24"/>
        </w:rPr>
      </w:pPr>
      <w:r w:rsidRPr="00C972E4">
        <w:rPr>
          <w:bCs/>
          <w:szCs w:val="24"/>
        </w:rPr>
        <w:t>Правопорядок. Юридическая ответственность. 10 часов .  О правопорядке. Правонарушения и преступления. Что такое вина? Что такое ответственность? Виды юридической ответственности. Диагностика «Склонности к отклоняющемуся поведению»</w:t>
      </w:r>
    </w:p>
    <w:p w14:paraId="6F7276EF" w14:textId="77777777" w:rsidR="00C972E4" w:rsidRPr="00C972E4" w:rsidRDefault="00C972E4" w:rsidP="00C972E4">
      <w:pPr>
        <w:ind w:firstLine="0"/>
        <w:jc w:val="both"/>
        <w:rPr>
          <w:bCs/>
          <w:szCs w:val="24"/>
        </w:rPr>
      </w:pPr>
      <w:r w:rsidRPr="00C972E4">
        <w:rPr>
          <w:bCs/>
          <w:szCs w:val="24"/>
        </w:rPr>
        <w:t>Взыскания и наказания Комиссия по делам несовершеннолетних и защите их прав. Встреча с сотрудниками инспекции по делам несовершеннолетних Диагностика (интересы, проблемы, конфликтные ситуации) Тренинг «Выход из конфликтных ситуаций»</w:t>
      </w:r>
    </w:p>
    <w:p w14:paraId="1549AA16" w14:textId="77777777" w:rsidR="00C972E4" w:rsidRPr="00C972E4" w:rsidRDefault="00C972E4" w:rsidP="00C972E4">
      <w:pPr>
        <w:ind w:firstLine="0"/>
        <w:jc w:val="both"/>
        <w:rPr>
          <w:bCs/>
          <w:szCs w:val="24"/>
        </w:rPr>
      </w:pPr>
      <w:r w:rsidRPr="00C972E4">
        <w:rPr>
          <w:bCs/>
          <w:szCs w:val="24"/>
        </w:rPr>
        <w:t>Преступления, совершаемые подростками.</w:t>
      </w:r>
    </w:p>
    <w:p w14:paraId="460EB9D3" w14:textId="77777777" w:rsidR="00C972E4" w:rsidRPr="00C972E4" w:rsidRDefault="00C972E4" w:rsidP="00C972E4">
      <w:pPr>
        <w:ind w:firstLine="0"/>
        <w:jc w:val="both"/>
        <w:rPr>
          <w:bCs/>
          <w:szCs w:val="24"/>
        </w:rPr>
      </w:pPr>
      <w:r w:rsidRPr="00C972E4">
        <w:rPr>
          <w:bCs/>
          <w:szCs w:val="24"/>
        </w:rPr>
        <w:t>Профилактика вредных привычек. ЗОЖ.  14 часов.             Игра «Кто кого, или подросток в мире вредных привычек»</w:t>
      </w:r>
    </w:p>
    <w:p w14:paraId="3DFBB775" w14:textId="77777777" w:rsidR="00C972E4" w:rsidRPr="00C972E4" w:rsidRDefault="00C972E4" w:rsidP="00C972E4">
      <w:pPr>
        <w:ind w:firstLine="0"/>
        <w:jc w:val="both"/>
        <w:rPr>
          <w:bCs/>
          <w:szCs w:val="24"/>
        </w:rPr>
      </w:pPr>
      <w:r w:rsidRPr="00C972E4">
        <w:rPr>
          <w:bCs/>
          <w:szCs w:val="24"/>
        </w:rPr>
        <w:t>Просмотр презентаций «Влияние вредных привычек на организм человека»</w:t>
      </w:r>
    </w:p>
    <w:p w14:paraId="7CB9DB3E" w14:textId="77777777" w:rsidR="00C972E4" w:rsidRPr="00C972E4" w:rsidRDefault="00C972E4" w:rsidP="00C972E4">
      <w:pPr>
        <w:ind w:firstLine="0"/>
        <w:jc w:val="both"/>
        <w:rPr>
          <w:bCs/>
          <w:szCs w:val="24"/>
        </w:rPr>
      </w:pPr>
      <w:r w:rsidRPr="00C972E4">
        <w:rPr>
          <w:bCs/>
          <w:szCs w:val="24"/>
        </w:rPr>
        <w:t>Просмотр презентаций «Курить – здоровью вредить»</w:t>
      </w:r>
    </w:p>
    <w:p w14:paraId="011CCE44" w14:textId="77777777" w:rsidR="00C972E4" w:rsidRPr="00C972E4" w:rsidRDefault="00C972E4" w:rsidP="00C972E4">
      <w:pPr>
        <w:ind w:firstLine="0"/>
        <w:jc w:val="both"/>
        <w:rPr>
          <w:bCs/>
          <w:szCs w:val="24"/>
        </w:rPr>
      </w:pPr>
      <w:r w:rsidRPr="00C972E4">
        <w:rPr>
          <w:bCs/>
          <w:szCs w:val="24"/>
        </w:rPr>
        <w:t>Просмотр презентаций «К чему приводит алкоголь?»</w:t>
      </w:r>
    </w:p>
    <w:p w14:paraId="4921BA2E" w14:textId="77777777" w:rsidR="00C972E4" w:rsidRPr="00C972E4" w:rsidRDefault="00C972E4" w:rsidP="00C972E4">
      <w:pPr>
        <w:ind w:firstLine="0"/>
        <w:jc w:val="both"/>
        <w:rPr>
          <w:bCs/>
          <w:szCs w:val="24"/>
        </w:rPr>
      </w:pPr>
      <w:r w:rsidRPr="00C972E4">
        <w:rPr>
          <w:bCs/>
          <w:szCs w:val="24"/>
        </w:rPr>
        <w:t>Природа наркотизма. Механизм воздействия наркотических веществ.</w:t>
      </w:r>
    </w:p>
    <w:p w14:paraId="2DF04863" w14:textId="77777777" w:rsidR="00C972E4" w:rsidRPr="00C972E4" w:rsidRDefault="00C972E4" w:rsidP="00C972E4">
      <w:pPr>
        <w:ind w:firstLine="0"/>
        <w:jc w:val="both"/>
        <w:rPr>
          <w:bCs/>
          <w:szCs w:val="24"/>
        </w:rPr>
      </w:pPr>
      <w:r w:rsidRPr="00C972E4">
        <w:rPr>
          <w:bCs/>
          <w:szCs w:val="24"/>
        </w:rPr>
        <w:t>Характеристика основных групп наркотических веществ, используемых в молодежной среде.</w:t>
      </w:r>
    </w:p>
    <w:p w14:paraId="7615BC74" w14:textId="77777777" w:rsidR="00C972E4" w:rsidRPr="00C972E4" w:rsidRDefault="00C972E4" w:rsidP="00C972E4">
      <w:pPr>
        <w:ind w:firstLine="0"/>
        <w:jc w:val="both"/>
        <w:rPr>
          <w:bCs/>
          <w:szCs w:val="24"/>
        </w:rPr>
      </w:pPr>
      <w:r w:rsidRPr="00C972E4">
        <w:rPr>
          <w:bCs/>
          <w:szCs w:val="24"/>
        </w:rPr>
        <w:t>Просмотр презентации: «Формирование зависимости от наркотиков».</w:t>
      </w:r>
    </w:p>
    <w:p w14:paraId="3AEB9AB6" w14:textId="77777777" w:rsidR="00C972E4" w:rsidRPr="00C972E4" w:rsidRDefault="00C972E4" w:rsidP="00C972E4">
      <w:pPr>
        <w:ind w:firstLine="0"/>
        <w:jc w:val="both"/>
        <w:rPr>
          <w:bCs/>
          <w:szCs w:val="24"/>
        </w:rPr>
      </w:pPr>
      <w:r w:rsidRPr="00C972E4">
        <w:rPr>
          <w:bCs/>
          <w:szCs w:val="24"/>
        </w:rPr>
        <w:t>Анкетирование (отношение к наркотикам).</w:t>
      </w:r>
    </w:p>
    <w:p w14:paraId="7B9B1998" w14:textId="77777777" w:rsidR="00C972E4" w:rsidRPr="00C972E4" w:rsidRDefault="00C972E4" w:rsidP="00C972E4">
      <w:pPr>
        <w:ind w:firstLine="0"/>
        <w:jc w:val="both"/>
        <w:rPr>
          <w:bCs/>
          <w:szCs w:val="24"/>
        </w:rPr>
      </w:pPr>
      <w:r w:rsidRPr="00C972E4">
        <w:rPr>
          <w:bCs/>
          <w:szCs w:val="24"/>
        </w:rPr>
        <w:t>Выпуск газеты «Есть выбор – жизнь без наркотиков»</w:t>
      </w:r>
    </w:p>
    <w:p w14:paraId="0831E87D" w14:textId="77777777" w:rsidR="00C972E4" w:rsidRPr="00C972E4" w:rsidRDefault="00C972E4" w:rsidP="00C972E4">
      <w:pPr>
        <w:ind w:firstLine="0"/>
        <w:jc w:val="both"/>
        <w:rPr>
          <w:bCs/>
          <w:szCs w:val="24"/>
        </w:rPr>
      </w:pPr>
      <w:r w:rsidRPr="00C972E4">
        <w:rPr>
          <w:bCs/>
          <w:szCs w:val="24"/>
        </w:rPr>
        <w:t>Здоровый образ жизни. «Вредным привычкам скажем нет»</w:t>
      </w:r>
    </w:p>
    <w:p w14:paraId="7DB0B815" w14:textId="77777777" w:rsidR="00C972E4" w:rsidRPr="00C972E4" w:rsidRDefault="00C972E4" w:rsidP="00C972E4">
      <w:pPr>
        <w:ind w:firstLine="0"/>
        <w:jc w:val="both"/>
        <w:rPr>
          <w:bCs/>
          <w:szCs w:val="24"/>
        </w:rPr>
      </w:pPr>
      <w:r w:rsidRPr="00C972E4">
        <w:rPr>
          <w:bCs/>
          <w:szCs w:val="24"/>
        </w:rPr>
        <w:t>Влияние молодежных групп.</w:t>
      </w:r>
    </w:p>
    <w:p w14:paraId="7F92F210" w14:textId="77777777" w:rsidR="00C972E4" w:rsidRPr="00C972E4" w:rsidRDefault="00C972E4" w:rsidP="00C972E4">
      <w:pPr>
        <w:ind w:firstLine="0"/>
        <w:jc w:val="both"/>
        <w:rPr>
          <w:bCs/>
          <w:szCs w:val="24"/>
        </w:rPr>
      </w:pPr>
      <w:r w:rsidRPr="00C972E4">
        <w:rPr>
          <w:bCs/>
          <w:szCs w:val="24"/>
        </w:rPr>
        <w:t>Неформалы.</w:t>
      </w:r>
    </w:p>
    <w:p w14:paraId="435D5A81" w14:textId="77777777" w:rsidR="00C972E4" w:rsidRPr="00C972E4" w:rsidRDefault="00C972E4" w:rsidP="00C972E4">
      <w:pPr>
        <w:ind w:firstLine="0"/>
        <w:jc w:val="both"/>
        <w:rPr>
          <w:bCs/>
          <w:szCs w:val="24"/>
        </w:rPr>
      </w:pPr>
      <w:r w:rsidRPr="00C972E4">
        <w:rPr>
          <w:bCs/>
          <w:szCs w:val="24"/>
        </w:rPr>
        <w:t>Игра – тренинг «Как не стать жертвой преступления?»</w:t>
      </w:r>
    </w:p>
    <w:p w14:paraId="6F65E917" w14:textId="77777777" w:rsidR="00C972E4" w:rsidRPr="00C972E4" w:rsidRDefault="00C972E4" w:rsidP="00C972E4">
      <w:pPr>
        <w:ind w:firstLine="0"/>
        <w:jc w:val="both"/>
        <w:rPr>
          <w:bCs/>
          <w:szCs w:val="24"/>
        </w:rPr>
      </w:pPr>
      <w:r w:rsidRPr="00C972E4">
        <w:rPr>
          <w:bCs/>
          <w:szCs w:val="24"/>
        </w:rPr>
        <w:t xml:space="preserve">             Подведение итогов курса. 3 часа. Кроссворд: «В мире юридических терминов».</w:t>
      </w:r>
    </w:p>
    <w:p w14:paraId="33AC1C94" w14:textId="77777777" w:rsidR="00C972E4" w:rsidRPr="00C972E4" w:rsidRDefault="00C972E4" w:rsidP="00C972E4">
      <w:pPr>
        <w:ind w:firstLine="0"/>
        <w:jc w:val="both"/>
        <w:rPr>
          <w:bCs/>
          <w:szCs w:val="24"/>
        </w:rPr>
      </w:pPr>
      <w:r w:rsidRPr="00C972E4">
        <w:rPr>
          <w:bCs/>
          <w:szCs w:val="24"/>
        </w:rPr>
        <w:t>Правовая игра «Большой круг»</w:t>
      </w:r>
    </w:p>
    <w:p w14:paraId="2C760EF1" w14:textId="6CD1321B" w:rsidR="000634CB" w:rsidRPr="00C972E4" w:rsidRDefault="00C972E4" w:rsidP="00C972E4">
      <w:pPr>
        <w:ind w:firstLine="0"/>
        <w:jc w:val="both"/>
        <w:rPr>
          <w:bCs/>
          <w:szCs w:val="24"/>
        </w:rPr>
      </w:pPr>
      <w:r w:rsidRPr="00C972E4">
        <w:rPr>
          <w:bCs/>
          <w:szCs w:val="24"/>
        </w:rPr>
        <w:t>Итоговое занятие – практикум «Защити свои права»</w:t>
      </w:r>
    </w:p>
    <w:p w14:paraId="304589C3" w14:textId="7CB17AC2" w:rsidR="00C972E4" w:rsidRPr="00BC0CC4" w:rsidRDefault="00C972E4" w:rsidP="00C972E4">
      <w:pPr>
        <w:spacing w:after="200" w:line="276" w:lineRule="auto"/>
        <w:rPr>
          <w:b/>
          <w:szCs w:val="24"/>
        </w:rPr>
      </w:pPr>
      <w:r>
        <w:rPr>
          <w:b/>
          <w:szCs w:val="24"/>
          <w:u w:val="single"/>
        </w:rPr>
        <w:t>УЧЕБНО-ТЕМАТИЧЕСКОЕ ПЛАНИРОВАНИЕ</w:t>
      </w:r>
      <w:r w:rsidRPr="00BC0CC4">
        <w:rPr>
          <w:b/>
          <w:szCs w:val="24"/>
          <w:u w:val="single"/>
        </w:rPr>
        <w:t>:</w:t>
      </w:r>
    </w:p>
    <w:tbl>
      <w:tblPr>
        <w:tblStyle w:val="a4"/>
        <w:tblW w:w="0" w:type="auto"/>
        <w:tblLook w:val="04A0" w:firstRow="1" w:lastRow="0" w:firstColumn="1" w:lastColumn="0" w:noHBand="0" w:noVBand="1"/>
      </w:tblPr>
      <w:tblGrid>
        <w:gridCol w:w="1167"/>
        <w:gridCol w:w="3969"/>
        <w:gridCol w:w="2693"/>
      </w:tblGrid>
      <w:tr w:rsidR="00C972E4" w14:paraId="26E880B6" w14:textId="77777777" w:rsidTr="00CC4DC6">
        <w:tc>
          <w:tcPr>
            <w:tcW w:w="701" w:type="dxa"/>
          </w:tcPr>
          <w:p w14:paraId="76C2BF8D" w14:textId="77777777" w:rsidR="00C972E4" w:rsidRDefault="00C972E4" w:rsidP="00CC4DC6">
            <w:pPr>
              <w:spacing w:after="200" w:line="276" w:lineRule="auto"/>
              <w:rPr>
                <w:b/>
                <w:szCs w:val="24"/>
              </w:rPr>
            </w:pPr>
            <w:r>
              <w:rPr>
                <w:b/>
                <w:szCs w:val="24"/>
              </w:rPr>
              <w:t>№ п/п</w:t>
            </w:r>
          </w:p>
        </w:tc>
        <w:tc>
          <w:tcPr>
            <w:tcW w:w="3969" w:type="dxa"/>
          </w:tcPr>
          <w:p w14:paraId="283B6987" w14:textId="77777777" w:rsidR="00C972E4" w:rsidRDefault="00C972E4" w:rsidP="00CC4DC6">
            <w:pPr>
              <w:spacing w:after="200" w:line="276" w:lineRule="auto"/>
              <w:rPr>
                <w:b/>
                <w:szCs w:val="24"/>
              </w:rPr>
            </w:pPr>
            <w:r>
              <w:rPr>
                <w:b/>
                <w:szCs w:val="24"/>
              </w:rPr>
              <w:t xml:space="preserve">Тема </w:t>
            </w:r>
          </w:p>
        </w:tc>
        <w:tc>
          <w:tcPr>
            <w:tcW w:w="2693" w:type="dxa"/>
          </w:tcPr>
          <w:p w14:paraId="0A4C29B3" w14:textId="77777777" w:rsidR="00C972E4" w:rsidRDefault="00C972E4" w:rsidP="00CC4DC6">
            <w:pPr>
              <w:spacing w:after="200" w:line="276" w:lineRule="auto"/>
              <w:rPr>
                <w:b/>
                <w:szCs w:val="24"/>
              </w:rPr>
            </w:pPr>
            <w:r>
              <w:rPr>
                <w:b/>
                <w:szCs w:val="24"/>
              </w:rPr>
              <w:t>Кол-во часов</w:t>
            </w:r>
          </w:p>
        </w:tc>
      </w:tr>
      <w:tr w:rsidR="00C972E4" w14:paraId="03C30F72" w14:textId="77777777" w:rsidTr="00CC4DC6">
        <w:tc>
          <w:tcPr>
            <w:tcW w:w="701" w:type="dxa"/>
          </w:tcPr>
          <w:p w14:paraId="409E80F0" w14:textId="77777777" w:rsidR="00C972E4" w:rsidRDefault="00C972E4" w:rsidP="00CC4DC6">
            <w:pPr>
              <w:spacing w:after="200" w:line="276" w:lineRule="auto"/>
              <w:rPr>
                <w:b/>
                <w:szCs w:val="24"/>
              </w:rPr>
            </w:pPr>
            <w:r>
              <w:rPr>
                <w:b/>
                <w:szCs w:val="24"/>
              </w:rPr>
              <w:t>1</w:t>
            </w:r>
          </w:p>
        </w:tc>
        <w:tc>
          <w:tcPr>
            <w:tcW w:w="3969" w:type="dxa"/>
          </w:tcPr>
          <w:p w14:paraId="1BC54138" w14:textId="77777777" w:rsidR="00C972E4" w:rsidRDefault="00C972E4" w:rsidP="00CC4DC6">
            <w:pPr>
              <w:spacing w:after="200" w:line="276" w:lineRule="auto"/>
              <w:rPr>
                <w:b/>
                <w:szCs w:val="24"/>
              </w:rPr>
            </w:pPr>
            <w:r w:rsidRPr="00BC0CC4">
              <w:rPr>
                <w:b/>
                <w:szCs w:val="24"/>
              </w:rPr>
              <w:t>Вводная часть</w:t>
            </w:r>
          </w:p>
        </w:tc>
        <w:tc>
          <w:tcPr>
            <w:tcW w:w="2693" w:type="dxa"/>
          </w:tcPr>
          <w:p w14:paraId="7963C680" w14:textId="77777777" w:rsidR="00C972E4" w:rsidRDefault="00C972E4" w:rsidP="00CC4DC6">
            <w:pPr>
              <w:spacing w:after="200" w:line="276" w:lineRule="auto"/>
              <w:rPr>
                <w:b/>
                <w:szCs w:val="24"/>
              </w:rPr>
            </w:pPr>
            <w:r w:rsidRPr="00BC0CC4">
              <w:rPr>
                <w:b/>
                <w:szCs w:val="24"/>
              </w:rPr>
              <w:t>2 часа</w:t>
            </w:r>
          </w:p>
        </w:tc>
      </w:tr>
      <w:tr w:rsidR="00C972E4" w14:paraId="7514A17C" w14:textId="77777777" w:rsidTr="00CC4DC6">
        <w:tc>
          <w:tcPr>
            <w:tcW w:w="701" w:type="dxa"/>
          </w:tcPr>
          <w:p w14:paraId="6D342E1A" w14:textId="77777777" w:rsidR="00C972E4" w:rsidRDefault="00C972E4" w:rsidP="00CC4DC6">
            <w:pPr>
              <w:spacing w:after="200" w:line="276" w:lineRule="auto"/>
              <w:rPr>
                <w:b/>
                <w:szCs w:val="24"/>
              </w:rPr>
            </w:pPr>
            <w:r>
              <w:rPr>
                <w:b/>
                <w:szCs w:val="24"/>
              </w:rPr>
              <w:t>2</w:t>
            </w:r>
          </w:p>
        </w:tc>
        <w:tc>
          <w:tcPr>
            <w:tcW w:w="3969" w:type="dxa"/>
          </w:tcPr>
          <w:p w14:paraId="05D9834D" w14:textId="77777777" w:rsidR="00C972E4" w:rsidRDefault="00C972E4" w:rsidP="00CC4DC6">
            <w:pPr>
              <w:spacing w:after="200" w:line="276" w:lineRule="auto"/>
              <w:rPr>
                <w:b/>
                <w:szCs w:val="24"/>
              </w:rPr>
            </w:pPr>
            <w:r w:rsidRPr="00BC0CC4">
              <w:rPr>
                <w:b/>
                <w:szCs w:val="24"/>
              </w:rPr>
              <w:t xml:space="preserve">  Правовой статус подростка. Главные документы</w:t>
            </w:r>
          </w:p>
        </w:tc>
        <w:tc>
          <w:tcPr>
            <w:tcW w:w="2693" w:type="dxa"/>
          </w:tcPr>
          <w:p w14:paraId="048ECB29" w14:textId="77777777" w:rsidR="00C972E4" w:rsidRDefault="00C972E4" w:rsidP="00CC4DC6">
            <w:pPr>
              <w:spacing w:after="200" w:line="276" w:lineRule="auto"/>
              <w:rPr>
                <w:b/>
                <w:szCs w:val="24"/>
              </w:rPr>
            </w:pPr>
            <w:r w:rsidRPr="00BC0CC4">
              <w:rPr>
                <w:b/>
                <w:szCs w:val="24"/>
              </w:rPr>
              <w:t>6 часов</w:t>
            </w:r>
          </w:p>
        </w:tc>
      </w:tr>
      <w:tr w:rsidR="00C972E4" w14:paraId="6F8318F5" w14:textId="77777777" w:rsidTr="00CC4DC6">
        <w:tc>
          <w:tcPr>
            <w:tcW w:w="701" w:type="dxa"/>
          </w:tcPr>
          <w:p w14:paraId="3383F7BA" w14:textId="77777777" w:rsidR="00C972E4" w:rsidRDefault="00C972E4" w:rsidP="00CC4DC6">
            <w:pPr>
              <w:spacing w:after="200" w:line="276" w:lineRule="auto"/>
              <w:rPr>
                <w:b/>
                <w:szCs w:val="24"/>
              </w:rPr>
            </w:pPr>
            <w:r>
              <w:rPr>
                <w:b/>
                <w:szCs w:val="24"/>
              </w:rPr>
              <w:t>3</w:t>
            </w:r>
          </w:p>
        </w:tc>
        <w:tc>
          <w:tcPr>
            <w:tcW w:w="3969" w:type="dxa"/>
          </w:tcPr>
          <w:p w14:paraId="68C360C7" w14:textId="77777777" w:rsidR="00C972E4" w:rsidRDefault="00C972E4" w:rsidP="00CC4DC6">
            <w:pPr>
              <w:spacing w:after="200" w:line="276" w:lineRule="auto"/>
              <w:rPr>
                <w:b/>
                <w:szCs w:val="24"/>
              </w:rPr>
            </w:pPr>
            <w:r w:rsidRPr="00BC0CC4">
              <w:rPr>
                <w:b/>
                <w:szCs w:val="24"/>
              </w:rPr>
              <w:t>Правопорядок. Юридическая ответственность</w:t>
            </w:r>
          </w:p>
        </w:tc>
        <w:tc>
          <w:tcPr>
            <w:tcW w:w="2693" w:type="dxa"/>
          </w:tcPr>
          <w:p w14:paraId="2A6493B4" w14:textId="77777777" w:rsidR="00C972E4" w:rsidRDefault="00C972E4" w:rsidP="00CC4DC6">
            <w:pPr>
              <w:spacing w:after="200" w:line="276" w:lineRule="auto"/>
              <w:rPr>
                <w:b/>
                <w:szCs w:val="24"/>
              </w:rPr>
            </w:pPr>
            <w:r w:rsidRPr="00BC0CC4">
              <w:rPr>
                <w:b/>
                <w:szCs w:val="24"/>
              </w:rPr>
              <w:t>10 часов</w:t>
            </w:r>
          </w:p>
        </w:tc>
      </w:tr>
      <w:tr w:rsidR="00C972E4" w14:paraId="415BE1D0" w14:textId="77777777" w:rsidTr="00CC4DC6">
        <w:tc>
          <w:tcPr>
            <w:tcW w:w="701" w:type="dxa"/>
          </w:tcPr>
          <w:p w14:paraId="13617487" w14:textId="77777777" w:rsidR="00C972E4" w:rsidRDefault="00C972E4" w:rsidP="00CC4DC6">
            <w:pPr>
              <w:spacing w:after="200" w:line="276" w:lineRule="auto"/>
              <w:rPr>
                <w:b/>
                <w:szCs w:val="24"/>
              </w:rPr>
            </w:pPr>
            <w:r>
              <w:rPr>
                <w:b/>
                <w:szCs w:val="24"/>
              </w:rPr>
              <w:t>4</w:t>
            </w:r>
          </w:p>
        </w:tc>
        <w:tc>
          <w:tcPr>
            <w:tcW w:w="3969" w:type="dxa"/>
          </w:tcPr>
          <w:p w14:paraId="1CC02CE5" w14:textId="77777777" w:rsidR="00C972E4" w:rsidRDefault="00C972E4" w:rsidP="00CC4DC6">
            <w:pPr>
              <w:spacing w:after="200" w:line="276" w:lineRule="auto"/>
              <w:rPr>
                <w:b/>
                <w:szCs w:val="24"/>
              </w:rPr>
            </w:pPr>
            <w:r w:rsidRPr="00BC0CC4">
              <w:rPr>
                <w:b/>
                <w:szCs w:val="24"/>
              </w:rPr>
              <w:t>Профилактика вредных привычек. ЗОЖ</w:t>
            </w:r>
          </w:p>
        </w:tc>
        <w:tc>
          <w:tcPr>
            <w:tcW w:w="2693" w:type="dxa"/>
          </w:tcPr>
          <w:p w14:paraId="13871C78" w14:textId="77777777" w:rsidR="00C972E4" w:rsidRDefault="00C972E4" w:rsidP="00CC4DC6">
            <w:pPr>
              <w:spacing w:after="200" w:line="276" w:lineRule="auto"/>
              <w:rPr>
                <w:b/>
                <w:szCs w:val="24"/>
              </w:rPr>
            </w:pPr>
            <w:r w:rsidRPr="00BC0CC4">
              <w:rPr>
                <w:b/>
                <w:szCs w:val="24"/>
              </w:rPr>
              <w:t>14 часов</w:t>
            </w:r>
          </w:p>
        </w:tc>
      </w:tr>
      <w:tr w:rsidR="00C972E4" w14:paraId="6144FD79" w14:textId="77777777" w:rsidTr="00CC4DC6">
        <w:tc>
          <w:tcPr>
            <w:tcW w:w="701" w:type="dxa"/>
          </w:tcPr>
          <w:p w14:paraId="7CF2C791" w14:textId="77777777" w:rsidR="00C972E4" w:rsidRDefault="00C972E4" w:rsidP="00CC4DC6">
            <w:pPr>
              <w:spacing w:after="200" w:line="276" w:lineRule="auto"/>
              <w:rPr>
                <w:b/>
                <w:szCs w:val="24"/>
              </w:rPr>
            </w:pPr>
            <w:r>
              <w:rPr>
                <w:b/>
                <w:szCs w:val="24"/>
              </w:rPr>
              <w:t>5</w:t>
            </w:r>
          </w:p>
        </w:tc>
        <w:tc>
          <w:tcPr>
            <w:tcW w:w="3969" w:type="dxa"/>
          </w:tcPr>
          <w:p w14:paraId="08DF122C" w14:textId="77777777" w:rsidR="00C972E4" w:rsidRPr="00BC0CC4" w:rsidRDefault="00C972E4" w:rsidP="00CC4DC6">
            <w:pPr>
              <w:spacing w:after="200" w:line="276" w:lineRule="auto"/>
              <w:rPr>
                <w:b/>
                <w:szCs w:val="24"/>
              </w:rPr>
            </w:pPr>
            <w:r w:rsidRPr="00BC0CC4">
              <w:rPr>
                <w:b/>
                <w:szCs w:val="24"/>
              </w:rPr>
              <w:t>Подведение итогов курса</w:t>
            </w:r>
          </w:p>
        </w:tc>
        <w:tc>
          <w:tcPr>
            <w:tcW w:w="2693" w:type="dxa"/>
          </w:tcPr>
          <w:p w14:paraId="70C8C546" w14:textId="77777777" w:rsidR="00C972E4" w:rsidRDefault="00C972E4" w:rsidP="00CC4DC6">
            <w:pPr>
              <w:spacing w:after="200" w:line="276" w:lineRule="auto"/>
              <w:rPr>
                <w:b/>
                <w:szCs w:val="24"/>
              </w:rPr>
            </w:pPr>
            <w:r w:rsidRPr="00BC0CC4">
              <w:rPr>
                <w:b/>
                <w:szCs w:val="24"/>
              </w:rPr>
              <w:t>3 часа</w:t>
            </w:r>
          </w:p>
        </w:tc>
      </w:tr>
      <w:tr w:rsidR="00C972E4" w14:paraId="38422FC4" w14:textId="77777777" w:rsidTr="00CC4DC6">
        <w:tc>
          <w:tcPr>
            <w:tcW w:w="701" w:type="dxa"/>
          </w:tcPr>
          <w:p w14:paraId="409067DD" w14:textId="77777777" w:rsidR="00C972E4" w:rsidRDefault="00C972E4" w:rsidP="00CC4DC6">
            <w:pPr>
              <w:spacing w:after="200" w:line="276" w:lineRule="auto"/>
              <w:rPr>
                <w:b/>
                <w:szCs w:val="24"/>
              </w:rPr>
            </w:pPr>
          </w:p>
        </w:tc>
        <w:tc>
          <w:tcPr>
            <w:tcW w:w="3969" w:type="dxa"/>
          </w:tcPr>
          <w:p w14:paraId="7EED4E24" w14:textId="78B2161F" w:rsidR="00C972E4" w:rsidRPr="00BC0CC4" w:rsidRDefault="00C972E4" w:rsidP="00CC4DC6">
            <w:pPr>
              <w:spacing w:after="200" w:line="276" w:lineRule="auto"/>
              <w:rPr>
                <w:b/>
                <w:szCs w:val="24"/>
              </w:rPr>
            </w:pPr>
            <w:r>
              <w:rPr>
                <w:b/>
                <w:szCs w:val="24"/>
              </w:rPr>
              <w:t xml:space="preserve">Итого </w:t>
            </w:r>
          </w:p>
        </w:tc>
        <w:tc>
          <w:tcPr>
            <w:tcW w:w="2693" w:type="dxa"/>
          </w:tcPr>
          <w:p w14:paraId="70DBB881" w14:textId="6CD9DAF3" w:rsidR="00C972E4" w:rsidRPr="00BC0CC4" w:rsidRDefault="00CC4DC6" w:rsidP="00CC4DC6">
            <w:pPr>
              <w:spacing w:after="200" w:line="276" w:lineRule="auto"/>
              <w:rPr>
                <w:b/>
                <w:szCs w:val="24"/>
              </w:rPr>
            </w:pPr>
            <w:r>
              <w:rPr>
                <w:b/>
                <w:szCs w:val="24"/>
              </w:rPr>
              <w:t>35</w:t>
            </w:r>
          </w:p>
        </w:tc>
      </w:tr>
    </w:tbl>
    <w:p w14:paraId="4827FC9B" w14:textId="77777777" w:rsidR="000634CB" w:rsidRDefault="000634CB" w:rsidP="0089751E">
      <w:pPr>
        <w:ind w:firstLine="0"/>
        <w:jc w:val="both"/>
        <w:rPr>
          <w:b/>
          <w:bCs/>
          <w:szCs w:val="24"/>
        </w:rPr>
      </w:pPr>
    </w:p>
    <w:p w14:paraId="03293CE3" w14:textId="6D8CB358" w:rsidR="000634CB" w:rsidRDefault="00CC4DC6" w:rsidP="00CC4DC6">
      <w:pPr>
        <w:jc w:val="both"/>
        <w:rPr>
          <w:rFonts w:eastAsia="Times New Roman"/>
          <w:b/>
          <w:bCs/>
          <w:szCs w:val="24"/>
          <w:lang w:eastAsia="ru-RU"/>
        </w:rPr>
      </w:pPr>
      <w:r>
        <w:rPr>
          <w:rFonts w:eastAsia="Times New Roman"/>
          <w:b/>
          <w:bCs/>
          <w:szCs w:val="24"/>
          <w:lang w:eastAsia="ru-RU"/>
        </w:rPr>
        <w:t xml:space="preserve">Рабочая программа внеурочной деятельности </w:t>
      </w:r>
      <w:r w:rsidRPr="009269D3">
        <w:rPr>
          <w:rFonts w:eastAsia="Times New Roman"/>
          <w:b/>
          <w:bCs/>
          <w:szCs w:val="24"/>
          <w:lang w:eastAsia="ru-RU"/>
        </w:rPr>
        <w:t xml:space="preserve"> </w:t>
      </w:r>
      <w:r w:rsidRPr="00CC4DC6">
        <w:rPr>
          <w:rFonts w:eastAsia="Times New Roman"/>
          <w:b/>
          <w:bCs/>
          <w:szCs w:val="24"/>
          <w:lang w:eastAsia="ru-RU"/>
        </w:rPr>
        <w:t>«Социальное проектирование: дорогою добра»</w:t>
      </w:r>
    </w:p>
    <w:p w14:paraId="576030F5" w14:textId="77777777" w:rsidR="00CC4DC6" w:rsidRPr="00CC4DC6" w:rsidRDefault="00CC4DC6" w:rsidP="00CC4DC6">
      <w:pPr>
        <w:pStyle w:val="Default"/>
        <w:jc w:val="center"/>
        <w:rPr>
          <w:rFonts w:ascii="Times New Roman" w:hAnsi="Times New Roman" w:cs="Times New Roman"/>
        </w:rPr>
      </w:pPr>
      <w:r w:rsidRPr="00CC4DC6">
        <w:rPr>
          <w:rFonts w:ascii="Times New Roman" w:hAnsi="Times New Roman" w:cs="Times New Roman"/>
          <w:b/>
          <w:bCs/>
        </w:rPr>
        <w:t>Планируемые результаты освоения обучающимися</w:t>
      </w:r>
    </w:p>
    <w:p w14:paraId="204310E1" w14:textId="77777777" w:rsidR="00CC4DC6" w:rsidRPr="00CC4DC6" w:rsidRDefault="00CC4DC6" w:rsidP="00CC4DC6">
      <w:pPr>
        <w:pStyle w:val="Default"/>
        <w:jc w:val="center"/>
        <w:rPr>
          <w:rFonts w:ascii="Times New Roman" w:hAnsi="Times New Roman" w:cs="Times New Roman"/>
        </w:rPr>
      </w:pPr>
      <w:r w:rsidRPr="00CC4DC6">
        <w:rPr>
          <w:rFonts w:ascii="Times New Roman" w:hAnsi="Times New Roman" w:cs="Times New Roman"/>
          <w:b/>
          <w:bCs/>
        </w:rPr>
        <w:t>программы внеурочной деятельности</w:t>
      </w:r>
    </w:p>
    <w:p w14:paraId="47EB5477" w14:textId="77777777" w:rsidR="00CC4DC6" w:rsidRPr="00CC4DC6" w:rsidRDefault="00CC4DC6" w:rsidP="00CC4DC6">
      <w:pPr>
        <w:pStyle w:val="Default"/>
        <w:rPr>
          <w:rFonts w:ascii="Times New Roman" w:hAnsi="Times New Roman" w:cs="Times New Roman"/>
        </w:rPr>
      </w:pPr>
      <w:r w:rsidRPr="00CC4DC6">
        <w:rPr>
          <w:rFonts w:ascii="Times New Roman" w:hAnsi="Times New Roman" w:cs="Times New Roman"/>
          <w:b/>
          <w:bCs/>
        </w:rPr>
        <w:t xml:space="preserve">Метапредметными результатами </w:t>
      </w:r>
      <w:r w:rsidRPr="00CC4DC6">
        <w:rPr>
          <w:rFonts w:ascii="Times New Roman" w:hAnsi="Times New Roman" w:cs="Times New Roman"/>
        </w:rPr>
        <w:t xml:space="preserve">изучения курса является формирование универсальных учебных действий (УУД). </w:t>
      </w:r>
    </w:p>
    <w:p w14:paraId="2A143312" w14:textId="77777777" w:rsidR="00CC4DC6" w:rsidRPr="00CC4DC6" w:rsidRDefault="00CC4DC6" w:rsidP="00CC4DC6">
      <w:pPr>
        <w:pStyle w:val="Default"/>
        <w:rPr>
          <w:rFonts w:ascii="Times New Roman" w:hAnsi="Times New Roman" w:cs="Times New Roman"/>
        </w:rPr>
      </w:pPr>
      <w:r w:rsidRPr="00CC4DC6">
        <w:rPr>
          <w:rFonts w:ascii="Times New Roman" w:hAnsi="Times New Roman" w:cs="Times New Roman"/>
          <w:b/>
          <w:bCs/>
        </w:rPr>
        <w:t xml:space="preserve">Регулятивные УУД: </w:t>
      </w:r>
    </w:p>
    <w:p w14:paraId="63F80B36" w14:textId="77777777" w:rsidR="00CC4DC6" w:rsidRPr="00CC4DC6" w:rsidRDefault="00CC4DC6" w:rsidP="00CC4DC6">
      <w:pPr>
        <w:pStyle w:val="Default"/>
        <w:rPr>
          <w:rFonts w:ascii="Times New Roman" w:hAnsi="Times New Roman" w:cs="Times New Roman"/>
        </w:rPr>
      </w:pPr>
      <w:r w:rsidRPr="00CC4DC6">
        <w:rPr>
          <w:rFonts w:ascii="Times New Roman" w:hAnsi="Times New Roman" w:cs="Times New Roman"/>
        </w:rPr>
        <w:t xml:space="preserve">- целеполагание как постановка учебной задачи;- планирование — определение последовательности промежуточных целей с учётом конечного результата; составление плана и последовательности действий; </w:t>
      </w:r>
    </w:p>
    <w:p w14:paraId="3DD2F002" w14:textId="77777777" w:rsidR="00CC4DC6" w:rsidRPr="00CC4DC6" w:rsidRDefault="00CC4DC6" w:rsidP="00CC4DC6">
      <w:pPr>
        <w:pStyle w:val="Default"/>
        <w:rPr>
          <w:rFonts w:ascii="Times New Roman" w:hAnsi="Times New Roman" w:cs="Times New Roman"/>
        </w:rPr>
      </w:pPr>
      <w:r w:rsidRPr="00CC4DC6">
        <w:rPr>
          <w:rFonts w:ascii="Times New Roman" w:hAnsi="Times New Roman" w:cs="Times New Roman"/>
        </w:rPr>
        <w:t xml:space="preserve">прогнозирование — предвосхищение результата; </w:t>
      </w:r>
    </w:p>
    <w:p w14:paraId="604E4AF3" w14:textId="77777777" w:rsidR="00CC4DC6" w:rsidRPr="00CC4DC6" w:rsidRDefault="00CC4DC6" w:rsidP="00CC4DC6">
      <w:pPr>
        <w:pStyle w:val="Default"/>
        <w:rPr>
          <w:rFonts w:ascii="Times New Roman" w:hAnsi="Times New Roman" w:cs="Times New Roman"/>
        </w:rPr>
      </w:pPr>
      <w:r w:rsidRPr="00CC4DC6">
        <w:rPr>
          <w:rFonts w:ascii="Times New Roman" w:hAnsi="Times New Roman" w:cs="Times New Roman"/>
        </w:rPr>
        <w:t xml:space="preserve">- контроль в форме сличения способа действия и его результата с заданным эталоном с целью обнаружения отклонений и отличий от эталона. </w:t>
      </w:r>
    </w:p>
    <w:p w14:paraId="369E3E65" w14:textId="77777777" w:rsidR="00CC4DC6" w:rsidRPr="00CC4DC6" w:rsidRDefault="00CC4DC6" w:rsidP="00CC4DC6">
      <w:pPr>
        <w:pStyle w:val="Default"/>
        <w:rPr>
          <w:rFonts w:ascii="Times New Roman" w:hAnsi="Times New Roman" w:cs="Times New Roman"/>
        </w:rPr>
      </w:pPr>
      <w:r w:rsidRPr="00CC4DC6">
        <w:rPr>
          <w:rFonts w:ascii="Times New Roman" w:hAnsi="Times New Roman" w:cs="Times New Roman"/>
        </w:rPr>
        <w:t xml:space="preserve">- коррекция — внесение необходимых дополнений и коррективов в план и способ действия. </w:t>
      </w:r>
    </w:p>
    <w:p w14:paraId="6FCC74AB" w14:textId="77777777" w:rsidR="00CC4DC6" w:rsidRPr="00CC4DC6" w:rsidRDefault="00CC4DC6" w:rsidP="00CC4DC6">
      <w:pPr>
        <w:pStyle w:val="Default"/>
        <w:rPr>
          <w:rFonts w:ascii="Times New Roman" w:hAnsi="Times New Roman" w:cs="Times New Roman"/>
        </w:rPr>
      </w:pPr>
      <w:r w:rsidRPr="00CC4DC6">
        <w:rPr>
          <w:rFonts w:ascii="Times New Roman" w:hAnsi="Times New Roman" w:cs="Times New Roman"/>
          <w:b/>
          <w:bCs/>
        </w:rPr>
        <w:t xml:space="preserve">Познавательные УУД: </w:t>
      </w:r>
    </w:p>
    <w:p w14:paraId="11A4A502" w14:textId="77777777" w:rsidR="00CC4DC6" w:rsidRPr="00CC4DC6" w:rsidRDefault="00CC4DC6" w:rsidP="00CC4DC6">
      <w:pPr>
        <w:pStyle w:val="Default"/>
        <w:rPr>
          <w:rFonts w:ascii="Times New Roman" w:hAnsi="Times New Roman" w:cs="Times New Roman"/>
        </w:rPr>
      </w:pPr>
      <w:r w:rsidRPr="00CC4DC6">
        <w:rPr>
          <w:rFonts w:ascii="Times New Roman" w:hAnsi="Times New Roman" w:cs="Times New Roman"/>
        </w:rPr>
        <w:t xml:space="preserve">- самостоятельное выделение и формулирование цели; </w:t>
      </w:r>
    </w:p>
    <w:p w14:paraId="745AEBF4" w14:textId="77777777" w:rsidR="00CC4DC6" w:rsidRPr="00CC4DC6" w:rsidRDefault="00CC4DC6" w:rsidP="00CC4DC6">
      <w:pPr>
        <w:pStyle w:val="Default"/>
        <w:rPr>
          <w:rFonts w:ascii="Times New Roman" w:hAnsi="Times New Roman" w:cs="Times New Roman"/>
        </w:rPr>
      </w:pPr>
      <w:r w:rsidRPr="00CC4DC6">
        <w:rPr>
          <w:rFonts w:ascii="Times New Roman" w:hAnsi="Times New Roman" w:cs="Times New Roman"/>
        </w:rPr>
        <w:t xml:space="preserve">- поиск и выделение необходимой информации; </w:t>
      </w:r>
    </w:p>
    <w:p w14:paraId="5F1AF29D" w14:textId="77777777" w:rsidR="00CC4DC6" w:rsidRPr="00CC4DC6" w:rsidRDefault="00CC4DC6" w:rsidP="00CC4DC6">
      <w:pPr>
        <w:pStyle w:val="Default"/>
        <w:rPr>
          <w:rFonts w:ascii="Times New Roman" w:hAnsi="Times New Roman" w:cs="Times New Roman"/>
        </w:rPr>
      </w:pPr>
      <w:r w:rsidRPr="00CC4DC6">
        <w:rPr>
          <w:rFonts w:ascii="Times New Roman" w:hAnsi="Times New Roman" w:cs="Times New Roman"/>
        </w:rPr>
        <w:t xml:space="preserve">- постановка и формулирование проблемы, самостоятельное создание алгоритмов деятельности при решении проблемы. </w:t>
      </w:r>
    </w:p>
    <w:p w14:paraId="27DA5E5B" w14:textId="77777777" w:rsidR="00CC4DC6" w:rsidRPr="00CC4DC6" w:rsidRDefault="00CC4DC6" w:rsidP="00CC4DC6">
      <w:pPr>
        <w:pStyle w:val="Default"/>
        <w:rPr>
          <w:rFonts w:ascii="Times New Roman" w:hAnsi="Times New Roman" w:cs="Times New Roman"/>
        </w:rPr>
      </w:pPr>
      <w:r w:rsidRPr="00CC4DC6">
        <w:rPr>
          <w:rFonts w:ascii="Times New Roman" w:hAnsi="Times New Roman" w:cs="Times New Roman"/>
        </w:rPr>
        <w:t xml:space="preserve">- анализировать результаты опытов, элементарных исследований; фиксировать их результаты; </w:t>
      </w:r>
    </w:p>
    <w:p w14:paraId="7F62A36B" w14:textId="77777777" w:rsidR="00CC4DC6" w:rsidRPr="00CC4DC6" w:rsidRDefault="00CC4DC6" w:rsidP="00CC4DC6">
      <w:pPr>
        <w:pStyle w:val="Default"/>
        <w:rPr>
          <w:rFonts w:ascii="Times New Roman" w:hAnsi="Times New Roman" w:cs="Times New Roman"/>
        </w:rPr>
      </w:pPr>
      <w:r w:rsidRPr="00CC4DC6">
        <w:rPr>
          <w:rFonts w:ascii="Times New Roman" w:hAnsi="Times New Roman" w:cs="Times New Roman"/>
        </w:rPr>
        <w:t xml:space="preserve">- высказывать предположения, обсуждать проблемные вопросы, составлять план простого эксперимента; – выбирать решение из нескольких предложенных, кратко обосновывать выбор; </w:t>
      </w:r>
    </w:p>
    <w:p w14:paraId="06244253" w14:textId="77777777" w:rsidR="00CC4DC6" w:rsidRPr="00CC4DC6" w:rsidRDefault="00CC4DC6" w:rsidP="00CC4DC6">
      <w:pPr>
        <w:pStyle w:val="Default"/>
        <w:rPr>
          <w:rFonts w:ascii="Times New Roman" w:hAnsi="Times New Roman" w:cs="Times New Roman"/>
        </w:rPr>
      </w:pPr>
      <w:r w:rsidRPr="00CC4DC6">
        <w:rPr>
          <w:rFonts w:ascii="Times New Roman" w:hAnsi="Times New Roman" w:cs="Times New Roman"/>
        </w:rPr>
        <w:t xml:space="preserve">- приводить примеры в качестве доказательства выдвигаемых положений. </w:t>
      </w:r>
    </w:p>
    <w:p w14:paraId="381126C5" w14:textId="77777777" w:rsidR="00CC4DC6" w:rsidRPr="00CC4DC6" w:rsidRDefault="00CC4DC6" w:rsidP="00CC4DC6">
      <w:pPr>
        <w:pStyle w:val="Default"/>
        <w:rPr>
          <w:rFonts w:ascii="Times New Roman" w:hAnsi="Times New Roman" w:cs="Times New Roman"/>
        </w:rPr>
      </w:pPr>
      <w:r w:rsidRPr="00CC4DC6">
        <w:rPr>
          <w:rFonts w:ascii="Times New Roman" w:hAnsi="Times New Roman" w:cs="Times New Roman"/>
          <w:b/>
          <w:bCs/>
        </w:rPr>
        <w:t xml:space="preserve">Коммуникативные УУД: </w:t>
      </w:r>
    </w:p>
    <w:p w14:paraId="05092B63" w14:textId="77777777" w:rsidR="00CC4DC6" w:rsidRPr="00CC4DC6" w:rsidRDefault="00CC4DC6" w:rsidP="00CC4DC6">
      <w:pPr>
        <w:pStyle w:val="Default"/>
        <w:rPr>
          <w:rFonts w:ascii="Times New Roman" w:hAnsi="Times New Roman" w:cs="Times New Roman"/>
        </w:rPr>
      </w:pPr>
      <w:r w:rsidRPr="00CC4DC6">
        <w:rPr>
          <w:rFonts w:ascii="Times New Roman" w:hAnsi="Times New Roman" w:cs="Times New Roman"/>
        </w:rPr>
        <w:t xml:space="preserve">- постановка вопросов — инициативное сотрудничество в поиске и сборе информации; </w:t>
      </w:r>
    </w:p>
    <w:p w14:paraId="4BD223F2" w14:textId="77777777" w:rsidR="00CC4DC6" w:rsidRPr="00CC4DC6" w:rsidRDefault="00CC4DC6" w:rsidP="00CC4DC6">
      <w:pPr>
        <w:pStyle w:val="Default"/>
        <w:rPr>
          <w:rFonts w:ascii="Times New Roman" w:hAnsi="Times New Roman" w:cs="Times New Roman"/>
        </w:rPr>
      </w:pPr>
      <w:r w:rsidRPr="00CC4DC6">
        <w:rPr>
          <w:rFonts w:ascii="Times New Roman" w:hAnsi="Times New Roman" w:cs="Times New Roman"/>
        </w:rPr>
        <w:t xml:space="preserve">- умение с достаточной полнотой и точностью выражать свои мысли в соответствии с задачами и условиями коммуникации; </w:t>
      </w:r>
    </w:p>
    <w:p w14:paraId="57B9D07B" w14:textId="77777777" w:rsidR="00CC4DC6" w:rsidRPr="00CC4DC6" w:rsidRDefault="00CC4DC6" w:rsidP="00CC4DC6">
      <w:pPr>
        <w:pStyle w:val="Default"/>
        <w:rPr>
          <w:rFonts w:ascii="Times New Roman" w:hAnsi="Times New Roman" w:cs="Times New Roman"/>
        </w:rPr>
      </w:pPr>
      <w:r w:rsidRPr="00CC4DC6">
        <w:rPr>
          <w:rFonts w:ascii="Times New Roman" w:hAnsi="Times New Roman" w:cs="Times New Roman"/>
        </w:rPr>
        <w:t xml:space="preserve">- мотивировать свои действия; </w:t>
      </w:r>
    </w:p>
    <w:p w14:paraId="0E7FE929" w14:textId="77777777" w:rsidR="00CC4DC6" w:rsidRPr="00CC4DC6" w:rsidRDefault="00CC4DC6" w:rsidP="00CC4DC6">
      <w:pPr>
        <w:pStyle w:val="Default"/>
        <w:rPr>
          <w:rFonts w:ascii="Times New Roman" w:hAnsi="Times New Roman" w:cs="Times New Roman"/>
        </w:rPr>
      </w:pPr>
      <w:r w:rsidRPr="00CC4DC6">
        <w:rPr>
          <w:rFonts w:ascii="Times New Roman" w:hAnsi="Times New Roman" w:cs="Times New Roman"/>
        </w:rPr>
        <w:t xml:space="preserve">- применять правила делового сотрудничества: сравнивать разные точки зрения. </w:t>
      </w:r>
    </w:p>
    <w:p w14:paraId="5C2081A4" w14:textId="77777777" w:rsidR="00CC4DC6" w:rsidRPr="00CC4DC6" w:rsidRDefault="00CC4DC6" w:rsidP="00CC4DC6">
      <w:pPr>
        <w:pStyle w:val="Default"/>
        <w:rPr>
          <w:rFonts w:ascii="Times New Roman" w:hAnsi="Times New Roman" w:cs="Times New Roman"/>
        </w:rPr>
      </w:pPr>
      <w:r w:rsidRPr="00CC4DC6">
        <w:rPr>
          <w:rFonts w:ascii="Times New Roman" w:hAnsi="Times New Roman" w:cs="Times New Roman"/>
          <w:b/>
          <w:bCs/>
        </w:rPr>
        <w:t xml:space="preserve">Личностные УУД: </w:t>
      </w:r>
    </w:p>
    <w:p w14:paraId="661A4FCF" w14:textId="77777777" w:rsidR="00CC4DC6" w:rsidRPr="00CC4DC6" w:rsidRDefault="00CC4DC6" w:rsidP="00CC4DC6">
      <w:pPr>
        <w:pStyle w:val="Default"/>
        <w:rPr>
          <w:rFonts w:ascii="Times New Roman" w:hAnsi="Times New Roman" w:cs="Times New Roman"/>
        </w:rPr>
      </w:pPr>
      <w:r w:rsidRPr="00CC4DC6">
        <w:rPr>
          <w:rFonts w:ascii="Times New Roman" w:hAnsi="Times New Roman" w:cs="Times New Roman"/>
        </w:rPr>
        <w:t xml:space="preserve">- считаться с мнением другого человека; проявлять терпение и доброжелательность в дискуссии, доверие к собеседнику (соучастнику) деятельности. </w:t>
      </w:r>
    </w:p>
    <w:p w14:paraId="1A74B33C" w14:textId="77777777" w:rsidR="00CC4DC6" w:rsidRPr="00CC4DC6" w:rsidRDefault="00CC4DC6" w:rsidP="00CC4DC6">
      <w:pPr>
        <w:pStyle w:val="Default"/>
        <w:rPr>
          <w:rFonts w:ascii="Times New Roman" w:hAnsi="Times New Roman" w:cs="Times New Roman"/>
        </w:rPr>
      </w:pPr>
      <w:r w:rsidRPr="00CC4DC6">
        <w:rPr>
          <w:rFonts w:ascii="Times New Roman" w:hAnsi="Times New Roman" w:cs="Times New Roman"/>
        </w:rPr>
        <w:t xml:space="preserve">- желание приобретать новые знания, </w:t>
      </w:r>
    </w:p>
    <w:p w14:paraId="0A0CC204" w14:textId="77777777" w:rsidR="00CC4DC6" w:rsidRPr="00CC4DC6" w:rsidRDefault="00CC4DC6" w:rsidP="00CC4DC6">
      <w:pPr>
        <w:pStyle w:val="Default"/>
        <w:rPr>
          <w:rFonts w:ascii="Times New Roman" w:hAnsi="Times New Roman" w:cs="Times New Roman"/>
        </w:rPr>
      </w:pPr>
      <w:r w:rsidRPr="00CC4DC6">
        <w:rPr>
          <w:rFonts w:ascii="Times New Roman" w:hAnsi="Times New Roman" w:cs="Times New Roman"/>
        </w:rPr>
        <w:t xml:space="preserve">- осознавать свои трудности и стремиться к их преодолению, </w:t>
      </w:r>
    </w:p>
    <w:p w14:paraId="267BD64B" w14:textId="77777777" w:rsidR="00CC4DC6" w:rsidRPr="00CC4DC6" w:rsidRDefault="00CC4DC6" w:rsidP="00CC4DC6">
      <w:pPr>
        <w:pStyle w:val="Default"/>
        <w:rPr>
          <w:rFonts w:ascii="Times New Roman" w:hAnsi="Times New Roman" w:cs="Times New Roman"/>
        </w:rPr>
      </w:pPr>
      <w:r w:rsidRPr="00CC4DC6">
        <w:rPr>
          <w:rFonts w:ascii="Times New Roman" w:hAnsi="Times New Roman" w:cs="Times New Roman"/>
        </w:rPr>
        <w:t xml:space="preserve">- осваивать новые виды деятельности, </w:t>
      </w:r>
    </w:p>
    <w:p w14:paraId="77D8AF9E" w14:textId="77777777" w:rsidR="00CC4DC6" w:rsidRPr="00CC4DC6" w:rsidRDefault="00CC4DC6" w:rsidP="00CC4DC6">
      <w:pPr>
        <w:pStyle w:val="Default"/>
        <w:rPr>
          <w:rFonts w:ascii="Times New Roman" w:hAnsi="Times New Roman" w:cs="Times New Roman"/>
        </w:rPr>
      </w:pPr>
      <w:r w:rsidRPr="00CC4DC6">
        <w:rPr>
          <w:rFonts w:ascii="Times New Roman" w:hAnsi="Times New Roman" w:cs="Times New Roman"/>
        </w:rPr>
        <w:t xml:space="preserve">- участвовать в творческом, созидательном процессе. </w:t>
      </w:r>
    </w:p>
    <w:p w14:paraId="4ED63F54" w14:textId="77777777" w:rsidR="00CC4DC6" w:rsidRPr="00CC4DC6" w:rsidRDefault="00CC4DC6" w:rsidP="00CC4DC6">
      <w:pPr>
        <w:pStyle w:val="Default"/>
        <w:rPr>
          <w:rFonts w:ascii="Times New Roman" w:hAnsi="Times New Roman" w:cs="Times New Roman"/>
          <w:b/>
          <w:bCs/>
        </w:rPr>
      </w:pPr>
    </w:p>
    <w:p w14:paraId="0C4847F8" w14:textId="77777777" w:rsidR="00CC4DC6" w:rsidRPr="00CC4DC6" w:rsidRDefault="00CC4DC6" w:rsidP="00CC4DC6">
      <w:pPr>
        <w:pStyle w:val="a7"/>
        <w:spacing w:before="0" w:beforeAutospacing="0" w:after="0" w:afterAutospacing="0"/>
        <w:jc w:val="center"/>
        <w:rPr>
          <w:b/>
        </w:rPr>
      </w:pPr>
      <w:r w:rsidRPr="00CC4DC6">
        <w:rPr>
          <w:b/>
        </w:rPr>
        <w:t>Критерии и система оценивания.</w:t>
      </w:r>
    </w:p>
    <w:p w14:paraId="4BFDAF63" w14:textId="77777777" w:rsidR="00CC4DC6" w:rsidRPr="00CC4DC6" w:rsidRDefault="00CC4DC6" w:rsidP="00CC4DC6">
      <w:pPr>
        <w:pStyle w:val="Default"/>
        <w:rPr>
          <w:rFonts w:ascii="Times New Roman" w:hAnsi="Times New Roman" w:cs="Times New Roman"/>
          <w:b/>
          <w:bCs/>
        </w:rPr>
      </w:pPr>
    </w:p>
    <w:p w14:paraId="5E3E4EF1" w14:textId="77777777" w:rsidR="00CC4DC6" w:rsidRPr="00CC4DC6" w:rsidRDefault="00CC4DC6" w:rsidP="00CC4DC6">
      <w:pPr>
        <w:pStyle w:val="Default"/>
        <w:rPr>
          <w:rFonts w:ascii="Times New Roman" w:hAnsi="Times New Roman" w:cs="Times New Roman"/>
        </w:rPr>
      </w:pPr>
      <w:r w:rsidRPr="00CC4DC6">
        <w:rPr>
          <w:rFonts w:ascii="Times New Roman" w:hAnsi="Times New Roman" w:cs="Times New Roman"/>
          <w:b/>
          <w:bCs/>
        </w:rPr>
        <w:t xml:space="preserve">Основными формами контроля </w:t>
      </w:r>
      <w:r w:rsidRPr="00CC4DC6">
        <w:rPr>
          <w:rFonts w:ascii="Times New Roman" w:hAnsi="Times New Roman" w:cs="Times New Roman"/>
        </w:rPr>
        <w:t xml:space="preserve">за реализацией программы «Социальное проектирование» являются участие детей в классных и общешкольных мероприятиях, конкурсах, творческих фестивалях, участие и проведение социальных акций и т.п, включение ребенка в общественно значимую деятельность на уровне школы, района, округа. </w:t>
      </w:r>
    </w:p>
    <w:p w14:paraId="1767558F" w14:textId="77777777" w:rsidR="00CC4DC6" w:rsidRPr="00CC4DC6" w:rsidRDefault="00CC4DC6" w:rsidP="00CC4DC6">
      <w:pPr>
        <w:pStyle w:val="Default"/>
        <w:rPr>
          <w:rFonts w:ascii="Times New Roman" w:hAnsi="Times New Roman" w:cs="Times New Roman"/>
          <w:b/>
          <w:bCs/>
        </w:rPr>
      </w:pPr>
    </w:p>
    <w:p w14:paraId="724A18E7" w14:textId="77777777" w:rsidR="00CC4DC6" w:rsidRPr="00CC4DC6" w:rsidRDefault="00CC4DC6" w:rsidP="00CC4DC6">
      <w:pPr>
        <w:pStyle w:val="Default"/>
        <w:rPr>
          <w:rFonts w:ascii="Times New Roman" w:hAnsi="Times New Roman" w:cs="Times New Roman"/>
        </w:rPr>
      </w:pPr>
      <w:r w:rsidRPr="00CC4DC6">
        <w:rPr>
          <w:rFonts w:ascii="Times New Roman" w:hAnsi="Times New Roman" w:cs="Times New Roman"/>
          <w:b/>
          <w:bCs/>
        </w:rPr>
        <w:t xml:space="preserve">Содержание программы. </w:t>
      </w:r>
    </w:p>
    <w:p w14:paraId="1FAA3A79" w14:textId="77777777" w:rsidR="00CC4DC6" w:rsidRPr="00CC4DC6" w:rsidRDefault="00CC4DC6" w:rsidP="00CC4DC6">
      <w:pPr>
        <w:pStyle w:val="Default"/>
        <w:rPr>
          <w:rFonts w:ascii="Times New Roman" w:hAnsi="Times New Roman" w:cs="Times New Roman"/>
        </w:rPr>
      </w:pPr>
      <w:r w:rsidRPr="00CC4DC6">
        <w:rPr>
          <w:rFonts w:ascii="Times New Roman" w:hAnsi="Times New Roman" w:cs="Times New Roman"/>
        </w:rPr>
        <w:t xml:space="preserve">Содержание данной программы ежегодно конкретизируется с учетом плана воспитательной работы школы  и плана развития классного коллектива. Она играет роль общего ориентира, где очерчивается круг рассматриваемых проблем, но учитель имеет возможность сам конструировать ход занятий, исходя из индивидуальных возможностей и интересов учеников. </w:t>
      </w:r>
    </w:p>
    <w:p w14:paraId="609204CE" w14:textId="77777777" w:rsidR="00CC4DC6" w:rsidRPr="00CC4DC6" w:rsidRDefault="00CC4DC6" w:rsidP="00CC4DC6">
      <w:pPr>
        <w:rPr>
          <w:szCs w:val="24"/>
        </w:rPr>
      </w:pPr>
      <w:r w:rsidRPr="00CC4DC6">
        <w:rPr>
          <w:szCs w:val="24"/>
        </w:rPr>
        <w:t>В связи с этим календарно-тематическое планирование разными педагогами данной программы носит свой неповторимый характер, отражая воспитательные мероприятия класса.</w:t>
      </w:r>
    </w:p>
    <w:p w14:paraId="5CCF2C4D" w14:textId="77777777" w:rsidR="00CC4DC6" w:rsidRPr="00CC4DC6" w:rsidRDefault="00CC4DC6" w:rsidP="00CC4DC6">
      <w:pPr>
        <w:rPr>
          <w:szCs w:val="24"/>
        </w:rPr>
      </w:pPr>
    </w:p>
    <w:p w14:paraId="12E35B2B" w14:textId="77777777" w:rsidR="00CC4DC6" w:rsidRPr="00CC4DC6" w:rsidRDefault="00CC4DC6" w:rsidP="00CC4DC6">
      <w:pPr>
        <w:pStyle w:val="Default"/>
        <w:rPr>
          <w:rFonts w:ascii="Times New Roman" w:hAnsi="Times New Roman" w:cs="Times New Roman"/>
        </w:rPr>
      </w:pPr>
      <w:r w:rsidRPr="00CC4DC6">
        <w:rPr>
          <w:rFonts w:ascii="Times New Roman" w:hAnsi="Times New Roman" w:cs="Times New Roman"/>
          <w:b/>
        </w:rPr>
        <w:t>Социальные акции</w:t>
      </w:r>
      <w:r w:rsidRPr="00CC4DC6">
        <w:rPr>
          <w:rFonts w:ascii="Times New Roman" w:hAnsi="Times New Roman" w:cs="Times New Roman"/>
        </w:rPr>
        <w:t>(9часов) Сбор информации. Изготовление макетов, стенгазет, открыток. Подготовка, проведение и участие в мероприятиях.</w:t>
      </w:r>
    </w:p>
    <w:p w14:paraId="372D4841" w14:textId="77777777" w:rsidR="00CC4DC6" w:rsidRPr="00CC4DC6" w:rsidRDefault="00CC4DC6" w:rsidP="00CC4DC6">
      <w:pPr>
        <w:pStyle w:val="Default"/>
        <w:rPr>
          <w:rFonts w:ascii="Times New Roman" w:hAnsi="Times New Roman" w:cs="Times New Roman"/>
          <w:b/>
        </w:rPr>
      </w:pPr>
      <w:r w:rsidRPr="00CC4DC6">
        <w:rPr>
          <w:rFonts w:ascii="Times New Roman" w:hAnsi="Times New Roman" w:cs="Times New Roman"/>
          <w:b/>
        </w:rPr>
        <w:t xml:space="preserve">Социальные проекты:(23ч):  </w:t>
      </w:r>
      <w:r w:rsidRPr="00CC4DC6">
        <w:rPr>
          <w:rFonts w:ascii="Times New Roman" w:hAnsi="Times New Roman" w:cs="Times New Roman"/>
        </w:rPr>
        <w:t>Сбор информации. Изготовление презентаций, стенгазет, открыток, проектов. Подготовка, проведение и участие в мероприятиях.</w:t>
      </w:r>
    </w:p>
    <w:p w14:paraId="5F39B1F7" w14:textId="77777777" w:rsidR="00CC4DC6" w:rsidRPr="00CC4DC6" w:rsidRDefault="00CC4DC6" w:rsidP="00CC4DC6">
      <w:pPr>
        <w:rPr>
          <w:szCs w:val="24"/>
        </w:rPr>
      </w:pPr>
      <w:r w:rsidRPr="00CC4DC6">
        <w:rPr>
          <w:b/>
          <w:szCs w:val="24"/>
        </w:rPr>
        <w:t>Социальные конкурсы</w:t>
      </w:r>
      <w:r w:rsidRPr="00CC4DC6">
        <w:rPr>
          <w:szCs w:val="24"/>
        </w:rPr>
        <w:t xml:space="preserve"> (3ч) Сбор информации. Выполнение требований конкурса, оформление результатов.</w:t>
      </w:r>
    </w:p>
    <w:p w14:paraId="436D2E17" w14:textId="77777777" w:rsidR="00CC4DC6" w:rsidRPr="00CC4DC6" w:rsidRDefault="00CC4DC6" w:rsidP="00CC4DC6">
      <w:pPr>
        <w:rPr>
          <w:szCs w:val="24"/>
        </w:rPr>
      </w:pPr>
    </w:p>
    <w:p w14:paraId="4E8E0EA2" w14:textId="77777777" w:rsidR="00CC4DC6" w:rsidRPr="00CC4DC6" w:rsidRDefault="00CC4DC6" w:rsidP="00CC4DC6">
      <w:pPr>
        <w:autoSpaceDE w:val="0"/>
        <w:autoSpaceDN w:val="0"/>
        <w:adjustRightInd w:val="0"/>
        <w:jc w:val="center"/>
        <w:rPr>
          <w:b/>
          <w:color w:val="000000"/>
          <w:szCs w:val="24"/>
        </w:rPr>
      </w:pPr>
      <w:r w:rsidRPr="00CC4DC6">
        <w:rPr>
          <w:b/>
          <w:color w:val="000000"/>
          <w:szCs w:val="24"/>
        </w:rPr>
        <w:t>Формы организации внеурочной деятельности</w:t>
      </w:r>
    </w:p>
    <w:p w14:paraId="3AD4345E" w14:textId="77777777" w:rsidR="00CC4DC6" w:rsidRPr="00CC4DC6" w:rsidRDefault="00CC4DC6" w:rsidP="00CC4DC6">
      <w:pPr>
        <w:autoSpaceDE w:val="0"/>
        <w:autoSpaceDN w:val="0"/>
        <w:adjustRightInd w:val="0"/>
        <w:rPr>
          <w:color w:val="000000"/>
          <w:szCs w:val="24"/>
        </w:rPr>
      </w:pPr>
      <w:r w:rsidRPr="00CC4DC6">
        <w:rPr>
          <w:color w:val="000000"/>
          <w:szCs w:val="24"/>
        </w:rPr>
        <w:t xml:space="preserve">Форма организации работы по программе в основном – коллективная, а также используется групповая и индивидуальная формы работы. </w:t>
      </w:r>
    </w:p>
    <w:p w14:paraId="79E9D9FA" w14:textId="77777777" w:rsidR="00CC4DC6" w:rsidRPr="00CC4DC6" w:rsidRDefault="00CC4DC6" w:rsidP="00CC4DC6">
      <w:pPr>
        <w:autoSpaceDE w:val="0"/>
        <w:autoSpaceDN w:val="0"/>
        <w:adjustRightInd w:val="0"/>
        <w:rPr>
          <w:color w:val="000000"/>
          <w:szCs w:val="24"/>
        </w:rPr>
      </w:pPr>
      <w:r w:rsidRPr="00CC4DC6">
        <w:rPr>
          <w:b/>
          <w:bCs/>
          <w:color w:val="000000"/>
          <w:szCs w:val="24"/>
        </w:rPr>
        <w:t xml:space="preserve">Теоретические занятия: </w:t>
      </w:r>
    </w:p>
    <w:p w14:paraId="1B5C583D" w14:textId="77777777" w:rsidR="00CC4DC6" w:rsidRPr="00CC4DC6" w:rsidRDefault="00CC4DC6" w:rsidP="00CC4DC6">
      <w:pPr>
        <w:autoSpaceDE w:val="0"/>
        <w:autoSpaceDN w:val="0"/>
        <w:adjustRightInd w:val="0"/>
        <w:spacing w:after="29"/>
        <w:rPr>
          <w:color w:val="000000"/>
          <w:szCs w:val="24"/>
        </w:rPr>
      </w:pPr>
      <w:r w:rsidRPr="00CC4DC6">
        <w:rPr>
          <w:color w:val="000000"/>
          <w:szCs w:val="24"/>
        </w:rPr>
        <w:t xml:space="preserve">• беседы; дискуссии; </w:t>
      </w:r>
    </w:p>
    <w:p w14:paraId="40B1DEEC" w14:textId="77777777" w:rsidR="00CC4DC6" w:rsidRPr="00CC4DC6" w:rsidRDefault="00CC4DC6" w:rsidP="00CC4DC6">
      <w:pPr>
        <w:autoSpaceDE w:val="0"/>
        <w:autoSpaceDN w:val="0"/>
        <w:adjustRightInd w:val="0"/>
        <w:spacing w:after="29"/>
        <w:rPr>
          <w:color w:val="000000"/>
          <w:szCs w:val="24"/>
        </w:rPr>
      </w:pPr>
      <w:r w:rsidRPr="00CC4DC6">
        <w:rPr>
          <w:color w:val="000000"/>
          <w:szCs w:val="24"/>
        </w:rPr>
        <w:t xml:space="preserve">• час общения; </w:t>
      </w:r>
    </w:p>
    <w:p w14:paraId="02C1D782" w14:textId="77777777" w:rsidR="00CC4DC6" w:rsidRPr="00CC4DC6" w:rsidRDefault="00CC4DC6" w:rsidP="00CC4DC6">
      <w:pPr>
        <w:autoSpaceDE w:val="0"/>
        <w:autoSpaceDN w:val="0"/>
        <w:adjustRightInd w:val="0"/>
        <w:spacing w:after="29"/>
        <w:rPr>
          <w:color w:val="000000"/>
          <w:szCs w:val="24"/>
        </w:rPr>
      </w:pPr>
      <w:r w:rsidRPr="00CC4DC6">
        <w:rPr>
          <w:color w:val="000000"/>
          <w:szCs w:val="24"/>
        </w:rPr>
        <w:t xml:space="preserve">• литературно-музыкальные композиции; </w:t>
      </w:r>
    </w:p>
    <w:p w14:paraId="61754C8C" w14:textId="77777777" w:rsidR="00CC4DC6" w:rsidRPr="00CC4DC6" w:rsidRDefault="00CC4DC6" w:rsidP="00CC4DC6">
      <w:pPr>
        <w:autoSpaceDE w:val="0"/>
        <w:autoSpaceDN w:val="0"/>
        <w:adjustRightInd w:val="0"/>
        <w:spacing w:after="29"/>
        <w:rPr>
          <w:color w:val="000000"/>
          <w:szCs w:val="24"/>
        </w:rPr>
      </w:pPr>
      <w:r w:rsidRPr="00CC4DC6">
        <w:rPr>
          <w:color w:val="000000"/>
          <w:szCs w:val="24"/>
        </w:rPr>
        <w:t xml:space="preserve"> просмотр и обсуждение видеоматериала; </w:t>
      </w:r>
    </w:p>
    <w:p w14:paraId="6C068B26" w14:textId="77777777" w:rsidR="00CC4DC6" w:rsidRPr="00CC4DC6" w:rsidRDefault="00CC4DC6" w:rsidP="00CC4DC6">
      <w:pPr>
        <w:autoSpaceDE w:val="0"/>
        <w:autoSpaceDN w:val="0"/>
        <w:adjustRightInd w:val="0"/>
        <w:rPr>
          <w:color w:val="000000"/>
          <w:szCs w:val="24"/>
        </w:rPr>
      </w:pPr>
      <w:r w:rsidRPr="00CC4DC6">
        <w:rPr>
          <w:b/>
          <w:bCs/>
          <w:color w:val="000000"/>
          <w:szCs w:val="24"/>
        </w:rPr>
        <w:t xml:space="preserve">Практические занятия: </w:t>
      </w:r>
    </w:p>
    <w:p w14:paraId="52151E0D" w14:textId="77777777" w:rsidR="00CC4DC6" w:rsidRPr="00CC4DC6" w:rsidRDefault="00CC4DC6" w:rsidP="00CC4DC6">
      <w:pPr>
        <w:autoSpaceDE w:val="0"/>
        <w:autoSpaceDN w:val="0"/>
        <w:adjustRightInd w:val="0"/>
        <w:spacing w:after="27"/>
        <w:rPr>
          <w:color w:val="000000"/>
          <w:szCs w:val="24"/>
        </w:rPr>
      </w:pPr>
      <w:r w:rsidRPr="00CC4DC6">
        <w:rPr>
          <w:color w:val="000000"/>
          <w:szCs w:val="24"/>
        </w:rPr>
        <w:t xml:space="preserve">• творческие конкурсы; </w:t>
      </w:r>
    </w:p>
    <w:p w14:paraId="0F2EAC45" w14:textId="77777777" w:rsidR="00CC4DC6" w:rsidRPr="00CC4DC6" w:rsidRDefault="00CC4DC6" w:rsidP="00CC4DC6">
      <w:pPr>
        <w:autoSpaceDE w:val="0"/>
        <w:autoSpaceDN w:val="0"/>
        <w:adjustRightInd w:val="0"/>
        <w:spacing w:after="27"/>
        <w:rPr>
          <w:color w:val="000000"/>
          <w:szCs w:val="24"/>
        </w:rPr>
      </w:pPr>
      <w:r w:rsidRPr="00CC4DC6">
        <w:rPr>
          <w:color w:val="000000"/>
          <w:szCs w:val="24"/>
        </w:rPr>
        <w:t xml:space="preserve">• коллективные творческие дела; </w:t>
      </w:r>
    </w:p>
    <w:p w14:paraId="0C939ADA" w14:textId="77777777" w:rsidR="00CC4DC6" w:rsidRPr="00CC4DC6" w:rsidRDefault="00CC4DC6" w:rsidP="00CC4DC6">
      <w:pPr>
        <w:autoSpaceDE w:val="0"/>
        <w:autoSpaceDN w:val="0"/>
        <w:adjustRightInd w:val="0"/>
        <w:spacing w:after="27"/>
        <w:rPr>
          <w:color w:val="000000"/>
          <w:szCs w:val="24"/>
        </w:rPr>
      </w:pPr>
      <w:r w:rsidRPr="00CC4DC6">
        <w:rPr>
          <w:color w:val="000000"/>
          <w:szCs w:val="24"/>
        </w:rPr>
        <w:t xml:space="preserve">• соревнования; </w:t>
      </w:r>
    </w:p>
    <w:p w14:paraId="15A85120" w14:textId="77777777" w:rsidR="00CC4DC6" w:rsidRPr="00CC4DC6" w:rsidRDefault="00CC4DC6" w:rsidP="00CC4DC6">
      <w:pPr>
        <w:autoSpaceDE w:val="0"/>
        <w:autoSpaceDN w:val="0"/>
        <w:adjustRightInd w:val="0"/>
        <w:spacing w:after="27"/>
        <w:rPr>
          <w:color w:val="000000"/>
          <w:szCs w:val="24"/>
        </w:rPr>
      </w:pPr>
      <w:r w:rsidRPr="00CC4DC6">
        <w:rPr>
          <w:color w:val="000000"/>
          <w:szCs w:val="24"/>
        </w:rPr>
        <w:t xml:space="preserve">• показательные выступления; </w:t>
      </w:r>
    </w:p>
    <w:p w14:paraId="753CE761" w14:textId="77777777" w:rsidR="00CC4DC6" w:rsidRPr="00CC4DC6" w:rsidRDefault="00CC4DC6" w:rsidP="00CC4DC6">
      <w:pPr>
        <w:autoSpaceDE w:val="0"/>
        <w:autoSpaceDN w:val="0"/>
        <w:adjustRightInd w:val="0"/>
        <w:spacing w:after="27"/>
        <w:rPr>
          <w:color w:val="000000"/>
          <w:szCs w:val="24"/>
        </w:rPr>
      </w:pPr>
      <w:r w:rsidRPr="00CC4DC6">
        <w:rPr>
          <w:color w:val="000000"/>
          <w:szCs w:val="24"/>
        </w:rPr>
        <w:t xml:space="preserve">• праздники; </w:t>
      </w:r>
    </w:p>
    <w:p w14:paraId="3C855B44" w14:textId="77777777" w:rsidR="00CC4DC6" w:rsidRPr="00CC4DC6" w:rsidRDefault="00CC4DC6" w:rsidP="00CC4DC6">
      <w:pPr>
        <w:autoSpaceDE w:val="0"/>
        <w:autoSpaceDN w:val="0"/>
        <w:adjustRightInd w:val="0"/>
        <w:spacing w:after="27"/>
        <w:rPr>
          <w:color w:val="000000"/>
          <w:szCs w:val="24"/>
        </w:rPr>
      </w:pPr>
      <w:r w:rsidRPr="00CC4DC6">
        <w:rPr>
          <w:color w:val="000000"/>
          <w:szCs w:val="24"/>
        </w:rPr>
        <w:t xml:space="preserve">• трудовые дела; </w:t>
      </w:r>
    </w:p>
    <w:p w14:paraId="630B1040" w14:textId="77777777" w:rsidR="00CC4DC6" w:rsidRPr="00CC4DC6" w:rsidRDefault="00CC4DC6" w:rsidP="00CC4DC6">
      <w:pPr>
        <w:autoSpaceDE w:val="0"/>
        <w:autoSpaceDN w:val="0"/>
        <w:adjustRightInd w:val="0"/>
        <w:spacing w:after="27"/>
        <w:rPr>
          <w:color w:val="000000"/>
          <w:szCs w:val="24"/>
        </w:rPr>
      </w:pPr>
      <w:r w:rsidRPr="00CC4DC6">
        <w:rPr>
          <w:color w:val="000000"/>
          <w:szCs w:val="24"/>
        </w:rPr>
        <w:t xml:space="preserve">• творческие проекты, презентации; </w:t>
      </w:r>
    </w:p>
    <w:p w14:paraId="3A7B4B34" w14:textId="77777777" w:rsidR="00CC4DC6" w:rsidRPr="00CC4DC6" w:rsidRDefault="00CC4DC6" w:rsidP="00CC4DC6">
      <w:pPr>
        <w:autoSpaceDE w:val="0"/>
        <w:autoSpaceDN w:val="0"/>
        <w:adjustRightInd w:val="0"/>
        <w:rPr>
          <w:color w:val="000000"/>
          <w:szCs w:val="24"/>
        </w:rPr>
      </w:pPr>
      <w:r w:rsidRPr="00CC4DC6">
        <w:rPr>
          <w:color w:val="000000"/>
          <w:szCs w:val="24"/>
        </w:rPr>
        <w:t xml:space="preserve">• проект . </w:t>
      </w:r>
    </w:p>
    <w:p w14:paraId="4B56464A" w14:textId="77777777" w:rsidR="00CC4DC6" w:rsidRPr="00CC4DC6" w:rsidRDefault="00CC4DC6" w:rsidP="00CC4DC6">
      <w:pPr>
        <w:jc w:val="center"/>
        <w:rPr>
          <w:b/>
          <w:szCs w:val="24"/>
        </w:rPr>
      </w:pPr>
      <w:r w:rsidRPr="00CC4DC6">
        <w:rPr>
          <w:b/>
          <w:szCs w:val="24"/>
        </w:rPr>
        <w:t>Учебно-тематический план.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4"/>
        <w:gridCol w:w="5676"/>
        <w:gridCol w:w="3290"/>
      </w:tblGrid>
      <w:tr w:rsidR="00CC4DC6" w:rsidRPr="00CC4DC6" w14:paraId="77764A98" w14:textId="77777777" w:rsidTr="00CC4DC6">
        <w:tc>
          <w:tcPr>
            <w:tcW w:w="817" w:type="dxa"/>
          </w:tcPr>
          <w:p w14:paraId="47D363AB" w14:textId="77777777" w:rsidR="00CC4DC6" w:rsidRPr="00CC4DC6" w:rsidRDefault="00CC4DC6" w:rsidP="00CC4DC6">
            <w:pPr>
              <w:rPr>
                <w:szCs w:val="24"/>
              </w:rPr>
            </w:pPr>
            <w:r w:rsidRPr="00CC4DC6">
              <w:rPr>
                <w:szCs w:val="24"/>
              </w:rPr>
              <w:t>№</w:t>
            </w:r>
          </w:p>
        </w:tc>
        <w:tc>
          <w:tcPr>
            <w:tcW w:w="5941" w:type="dxa"/>
          </w:tcPr>
          <w:p w14:paraId="13A36859" w14:textId="77777777" w:rsidR="00CC4DC6" w:rsidRPr="00CC4DC6" w:rsidRDefault="00CC4DC6" w:rsidP="00CC4DC6">
            <w:pPr>
              <w:rPr>
                <w:szCs w:val="24"/>
              </w:rPr>
            </w:pPr>
            <w:r w:rsidRPr="00CC4DC6">
              <w:rPr>
                <w:szCs w:val="24"/>
              </w:rPr>
              <w:t>тема</w:t>
            </w:r>
          </w:p>
        </w:tc>
        <w:tc>
          <w:tcPr>
            <w:tcW w:w="3379" w:type="dxa"/>
          </w:tcPr>
          <w:p w14:paraId="7EE6CDE8" w14:textId="77777777" w:rsidR="00CC4DC6" w:rsidRPr="00CC4DC6" w:rsidRDefault="00CC4DC6" w:rsidP="00CC4DC6">
            <w:pPr>
              <w:rPr>
                <w:szCs w:val="24"/>
              </w:rPr>
            </w:pPr>
            <w:r w:rsidRPr="00CC4DC6">
              <w:rPr>
                <w:szCs w:val="24"/>
              </w:rPr>
              <w:t>Количество часов</w:t>
            </w:r>
          </w:p>
        </w:tc>
      </w:tr>
      <w:tr w:rsidR="00CC4DC6" w:rsidRPr="00CC4DC6" w14:paraId="44EBA8CD" w14:textId="77777777" w:rsidTr="00CC4DC6">
        <w:tc>
          <w:tcPr>
            <w:tcW w:w="817" w:type="dxa"/>
          </w:tcPr>
          <w:p w14:paraId="1018993D" w14:textId="77777777" w:rsidR="00CC4DC6" w:rsidRPr="00CC4DC6" w:rsidRDefault="00CC4DC6" w:rsidP="00CC4DC6">
            <w:pPr>
              <w:rPr>
                <w:szCs w:val="24"/>
              </w:rPr>
            </w:pPr>
            <w:r w:rsidRPr="00CC4DC6">
              <w:rPr>
                <w:szCs w:val="24"/>
              </w:rPr>
              <w:t>1</w:t>
            </w:r>
          </w:p>
        </w:tc>
        <w:tc>
          <w:tcPr>
            <w:tcW w:w="5941" w:type="dxa"/>
          </w:tcPr>
          <w:p w14:paraId="1ABB81EB" w14:textId="77777777" w:rsidR="00CC4DC6" w:rsidRPr="00CC4DC6" w:rsidRDefault="00CC4DC6" w:rsidP="00CC4DC6">
            <w:pPr>
              <w:rPr>
                <w:szCs w:val="24"/>
              </w:rPr>
            </w:pPr>
            <w:r w:rsidRPr="00CC4DC6">
              <w:rPr>
                <w:szCs w:val="24"/>
              </w:rPr>
              <w:t>Социальные акции</w:t>
            </w:r>
          </w:p>
        </w:tc>
        <w:tc>
          <w:tcPr>
            <w:tcW w:w="3379" w:type="dxa"/>
          </w:tcPr>
          <w:p w14:paraId="2673D629" w14:textId="77777777" w:rsidR="00CC4DC6" w:rsidRPr="00CC4DC6" w:rsidRDefault="00CC4DC6" w:rsidP="00CC4DC6">
            <w:pPr>
              <w:rPr>
                <w:szCs w:val="24"/>
              </w:rPr>
            </w:pPr>
            <w:r w:rsidRPr="00CC4DC6">
              <w:rPr>
                <w:szCs w:val="24"/>
              </w:rPr>
              <w:t>9</w:t>
            </w:r>
          </w:p>
        </w:tc>
      </w:tr>
      <w:tr w:rsidR="00CC4DC6" w:rsidRPr="00CC4DC6" w14:paraId="70194007" w14:textId="77777777" w:rsidTr="00CC4DC6">
        <w:tc>
          <w:tcPr>
            <w:tcW w:w="817" w:type="dxa"/>
          </w:tcPr>
          <w:p w14:paraId="1FB7AC5F" w14:textId="77777777" w:rsidR="00CC4DC6" w:rsidRPr="00CC4DC6" w:rsidRDefault="00CC4DC6" w:rsidP="00CC4DC6">
            <w:pPr>
              <w:rPr>
                <w:szCs w:val="24"/>
              </w:rPr>
            </w:pPr>
            <w:r w:rsidRPr="00CC4DC6">
              <w:rPr>
                <w:szCs w:val="24"/>
              </w:rPr>
              <w:t>2</w:t>
            </w:r>
          </w:p>
        </w:tc>
        <w:tc>
          <w:tcPr>
            <w:tcW w:w="5941" w:type="dxa"/>
          </w:tcPr>
          <w:p w14:paraId="645C8191" w14:textId="77777777" w:rsidR="00CC4DC6" w:rsidRPr="00CC4DC6" w:rsidRDefault="00CC4DC6" w:rsidP="00CC4DC6">
            <w:pPr>
              <w:rPr>
                <w:szCs w:val="24"/>
              </w:rPr>
            </w:pPr>
            <w:r w:rsidRPr="00CC4DC6">
              <w:rPr>
                <w:szCs w:val="24"/>
              </w:rPr>
              <w:t>Социальные проекты</w:t>
            </w:r>
          </w:p>
        </w:tc>
        <w:tc>
          <w:tcPr>
            <w:tcW w:w="3379" w:type="dxa"/>
          </w:tcPr>
          <w:p w14:paraId="4BE37556" w14:textId="77777777" w:rsidR="00CC4DC6" w:rsidRPr="00CC4DC6" w:rsidRDefault="00CC4DC6" w:rsidP="00CC4DC6">
            <w:pPr>
              <w:rPr>
                <w:szCs w:val="24"/>
              </w:rPr>
            </w:pPr>
            <w:r w:rsidRPr="00CC4DC6">
              <w:rPr>
                <w:szCs w:val="24"/>
              </w:rPr>
              <w:t>23</w:t>
            </w:r>
          </w:p>
        </w:tc>
      </w:tr>
      <w:tr w:rsidR="00CC4DC6" w:rsidRPr="00CC4DC6" w14:paraId="3E605070" w14:textId="77777777" w:rsidTr="00CC4DC6">
        <w:tc>
          <w:tcPr>
            <w:tcW w:w="817" w:type="dxa"/>
          </w:tcPr>
          <w:p w14:paraId="13BA39F1" w14:textId="77777777" w:rsidR="00CC4DC6" w:rsidRPr="00CC4DC6" w:rsidRDefault="00CC4DC6" w:rsidP="00CC4DC6">
            <w:pPr>
              <w:rPr>
                <w:szCs w:val="24"/>
              </w:rPr>
            </w:pPr>
            <w:r w:rsidRPr="00CC4DC6">
              <w:rPr>
                <w:szCs w:val="24"/>
              </w:rPr>
              <w:t>3</w:t>
            </w:r>
          </w:p>
        </w:tc>
        <w:tc>
          <w:tcPr>
            <w:tcW w:w="5941" w:type="dxa"/>
          </w:tcPr>
          <w:p w14:paraId="6A4D8D84" w14:textId="77777777" w:rsidR="00CC4DC6" w:rsidRPr="00CC4DC6" w:rsidRDefault="00CC4DC6" w:rsidP="00CC4DC6">
            <w:pPr>
              <w:pStyle w:val="Default"/>
              <w:rPr>
                <w:rFonts w:ascii="Times New Roman" w:hAnsi="Times New Roman" w:cs="Times New Roman"/>
              </w:rPr>
            </w:pPr>
            <w:r w:rsidRPr="00CC4DC6">
              <w:rPr>
                <w:rFonts w:ascii="Times New Roman" w:hAnsi="Times New Roman" w:cs="Times New Roman"/>
              </w:rPr>
              <w:t xml:space="preserve">Социальные конкурсы: </w:t>
            </w:r>
          </w:p>
        </w:tc>
        <w:tc>
          <w:tcPr>
            <w:tcW w:w="3379" w:type="dxa"/>
          </w:tcPr>
          <w:p w14:paraId="3C3AFF48" w14:textId="77777777" w:rsidR="00CC4DC6" w:rsidRPr="00CC4DC6" w:rsidRDefault="00CC4DC6" w:rsidP="00CC4DC6">
            <w:pPr>
              <w:rPr>
                <w:szCs w:val="24"/>
              </w:rPr>
            </w:pPr>
            <w:r w:rsidRPr="00CC4DC6">
              <w:rPr>
                <w:szCs w:val="24"/>
              </w:rPr>
              <w:t>3</w:t>
            </w:r>
          </w:p>
        </w:tc>
      </w:tr>
      <w:tr w:rsidR="00CC4DC6" w:rsidRPr="00CC4DC6" w14:paraId="5408DE60" w14:textId="77777777" w:rsidTr="00CC4DC6">
        <w:tc>
          <w:tcPr>
            <w:tcW w:w="817" w:type="dxa"/>
          </w:tcPr>
          <w:p w14:paraId="0FFAA604" w14:textId="77777777" w:rsidR="00CC4DC6" w:rsidRPr="00CC4DC6" w:rsidRDefault="00CC4DC6" w:rsidP="00CC4DC6">
            <w:pPr>
              <w:rPr>
                <w:szCs w:val="24"/>
              </w:rPr>
            </w:pPr>
          </w:p>
        </w:tc>
        <w:tc>
          <w:tcPr>
            <w:tcW w:w="5941" w:type="dxa"/>
          </w:tcPr>
          <w:p w14:paraId="1DBFAC51" w14:textId="77777777" w:rsidR="00CC4DC6" w:rsidRPr="00CC4DC6" w:rsidRDefault="00CC4DC6" w:rsidP="00CC4DC6">
            <w:pPr>
              <w:pStyle w:val="Default"/>
              <w:rPr>
                <w:rFonts w:ascii="Times New Roman" w:hAnsi="Times New Roman" w:cs="Times New Roman"/>
              </w:rPr>
            </w:pPr>
            <w:r w:rsidRPr="00CC4DC6">
              <w:rPr>
                <w:rFonts w:ascii="Times New Roman" w:hAnsi="Times New Roman" w:cs="Times New Roman"/>
              </w:rPr>
              <w:t>Итого:</w:t>
            </w:r>
          </w:p>
        </w:tc>
        <w:tc>
          <w:tcPr>
            <w:tcW w:w="3379" w:type="dxa"/>
          </w:tcPr>
          <w:p w14:paraId="5D425021" w14:textId="77777777" w:rsidR="00CC4DC6" w:rsidRPr="00CC4DC6" w:rsidRDefault="00CC4DC6" w:rsidP="00CC4DC6">
            <w:pPr>
              <w:rPr>
                <w:szCs w:val="24"/>
              </w:rPr>
            </w:pPr>
            <w:r w:rsidRPr="00CC4DC6">
              <w:rPr>
                <w:szCs w:val="24"/>
              </w:rPr>
              <w:t>35</w:t>
            </w:r>
          </w:p>
        </w:tc>
      </w:tr>
    </w:tbl>
    <w:p w14:paraId="49C91F7E" w14:textId="77777777" w:rsidR="00CC4DC6" w:rsidRPr="00CC4DC6" w:rsidRDefault="00CC4DC6" w:rsidP="00CC4DC6">
      <w:pPr>
        <w:jc w:val="both"/>
        <w:rPr>
          <w:b/>
          <w:bCs/>
          <w:szCs w:val="24"/>
        </w:rPr>
      </w:pPr>
    </w:p>
    <w:p w14:paraId="60117122" w14:textId="77777777" w:rsidR="000634CB" w:rsidRDefault="000634CB" w:rsidP="0089751E">
      <w:pPr>
        <w:ind w:firstLine="0"/>
        <w:jc w:val="both"/>
        <w:rPr>
          <w:b/>
          <w:bCs/>
          <w:szCs w:val="24"/>
        </w:rPr>
      </w:pPr>
    </w:p>
    <w:p w14:paraId="26C91D28" w14:textId="12FDDCD7" w:rsidR="00CC4DC6" w:rsidRDefault="00CC4DC6" w:rsidP="00CC4DC6">
      <w:pPr>
        <w:jc w:val="both"/>
        <w:rPr>
          <w:rFonts w:eastAsia="Times New Roman"/>
          <w:b/>
          <w:bCs/>
          <w:szCs w:val="24"/>
          <w:lang w:eastAsia="ru-RU"/>
        </w:rPr>
      </w:pPr>
      <w:r>
        <w:rPr>
          <w:rFonts w:eastAsia="Times New Roman"/>
          <w:b/>
          <w:bCs/>
          <w:szCs w:val="24"/>
          <w:lang w:eastAsia="ru-RU"/>
        </w:rPr>
        <w:t xml:space="preserve">Рабочая программа внеурочной деятельности </w:t>
      </w:r>
      <w:r w:rsidRPr="009269D3">
        <w:rPr>
          <w:rFonts w:eastAsia="Times New Roman"/>
          <w:b/>
          <w:bCs/>
          <w:szCs w:val="24"/>
          <w:lang w:eastAsia="ru-RU"/>
        </w:rPr>
        <w:t xml:space="preserve"> </w:t>
      </w:r>
      <w:r w:rsidRPr="00CC4DC6">
        <w:rPr>
          <w:rFonts w:eastAsia="Times New Roman"/>
          <w:b/>
          <w:bCs/>
          <w:szCs w:val="24"/>
          <w:lang w:eastAsia="ru-RU"/>
        </w:rPr>
        <w:t>«</w:t>
      </w:r>
      <w:r>
        <w:rPr>
          <w:rFonts w:eastAsia="Times New Roman"/>
          <w:b/>
          <w:bCs/>
          <w:szCs w:val="24"/>
          <w:lang w:eastAsia="ru-RU"/>
        </w:rPr>
        <w:t>Этикет общения</w:t>
      </w:r>
      <w:r w:rsidRPr="00CC4DC6">
        <w:rPr>
          <w:rFonts w:eastAsia="Times New Roman"/>
          <w:b/>
          <w:bCs/>
          <w:szCs w:val="24"/>
          <w:lang w:eastAsia="ru-RU"/>
        </w:rPr>
        <w:t>»</w:t>
      </w:r>
    </w:p>
    <w:p w14:paraId="51637935" w14:textId="77777777" w:rsidR="00CC4DC6" w:rsidRPr="001E4087" w:rsidRDefault="00CC4DC6" w:rsidP="00CC4DC6">
      <w:pPr>
        <w:jc w:val="center"/>
        <w:rPr>
          <w:rFonts w:eastAsia="Times New Roman"/>
          <w:b/>
          <w:lang w:eastAsia="ru-RU"/>
        </w:rPr>
      </w:pPr>
      <w:r w:rsidRPr="001E4087">
        <w:rPr>
          <w:rFonts w:eastAsia="Times New Roman"/>
          <w:b/>
          <w:lang w:eastAsia="ru-RU"/>
        </w:rPr>
        <w:t>Планируемые результаты освоения курса</w:t>
      </w:r>
    </w:p>
    <w:p w14:paraId="702DD42C" w14:textId="77777777" w:rsidR="00CC4DC6" w:rsidRPr="001E4087" w:rsidRDefault="00CC4DC6" w:rsidP="00CC4DC6">
      <w:r w:rsidRPr="001E4087">
        <w:t xml:space="preserve">• </w:t>
      </w:r>
      <w:r w:rsidRPr="001E4087">
        <w:rPr>
          <w:b/>
        </w:rPr>
        <w:t>личностные:</w:t>
      </w:r>
      <w:r w:rsidRPr="001E4087">
        <w:t xml:space="preserve"> </w:t>
      </w:r>
    </w:p>
    <w:p w14:paraId="293187BC" w14:textId="77777777" w:rsidR="00CC4DC6" w:rsidRPr="001E4087" w:rsidRDefault="00CC4DC6" w:rsidP="009033E7">
      <w:pPr>
        <w:numPr>
          <w:ilvl w:val="0"/>
          <w:numId w:val="299"/>
        </w:numPr>
        <w:ind w:left="426"/>
      </w:pPr>
      <w:r w:rsidRPr="001E4087">
        <w:t xml:space="preserve">овладение навыками адаптации в различных жизненных ситуациях, </w:t>
      </w:r>
    </w:p>
    <w:p w14:paraId="6C30F290" w14:textId="77777777" w:rsidR="00CC4DC6" w:rsidRPr="001E4087" w:rsidRDefault="00CC4DC6" w:rsidP="009033E7">
      <w:pPr>
        <w:numPr>
          <w:ilvl w:val="0"/>
          <w:numId w:val="299"/>
        </w:numPr>
        <w:ind w:left="426"/>
      </w:pPr>
      <w:r w:rsidRPr="001E4087">
        <w:t>развитие самостоятельности и личной ответственности за свои поступки;</w:t>
      </w:r>
    </w:p>
    <w:p w14:paraId="2CD67227" w14:textId="77777777" w:rsidR="00CC4DC6" w:rsidRPr="001E4087" w:rsidRDefault="00CC4DC6" w:rsidP="009033E7">
      <w:pPr>
        <w:numPr>
          <w:ilvl w:val="0"/>
          <w:numId w:val="299"/>
        </w:numPr>
        <w:ind w:left="426"/>
      </w:pPr>
      <w:r w:rsidRPr="001E4087">
        <w:t xml:space="preserve"> развитие этических чувств, доброжелательности и эмоционально-нравственной отзывчивости; </w:t>
      </w:r>
    </w:p>
    <w:p w14:paraId="39E6151D" w14:textId="77777777" w:rsidR="00CC4DC6" w:rsidRPr="001E4087" w:rsidRDefault="00CC4DC6" w:rsidP="00CC4DC6">
      <w:pPr>
        <w:rPr>
          <w:b/>
        </w:rPr>
      </w:pPr>
      <w:r w:rsidRPr="001E4087">
        <w:rPr>
          <w:b/>
        </w:rPr>
        <w:t xml:space="preserve">• метапредметные: </w:t>
      </w:r>
    </w:p>
    <w:p w14:paraId="4AC4D64C" w14:textId="77777777" w:rsidR="00CC4DC6" w:rsidRPr="001E4087" w:rsidRDefault="00CC4DC6" w:rsidP="009033E7">
      <w:pPr>
        <w:numPr>
          <w:ilvl w:val="0"/>
          <w:numId w:val="300"/>
        </w:numPr>
        <w:ind w:left="426"/>
      </w:pPr>
      <w:r w:rsidRPr="001E4087">
        <w:t xml:space="preserve">логическими действиями сравнения, анализа, обобщения, классификации; </w:t>
      </w:r>
    </w:p>
    <w:p w14:paraId="7C5DF680" w14:textId="77777777" w:rsidR="00CC4DC6" w:rsidRPr="001E4087" w:rsidRDefault="00CC4DC6" w:rsidP="009033E7">
      <w:pPr>
        <w:numPr>
          <w:ilvl w:val="0"/>
          <w:numId w:val="300"/>
        </w:numPr>
        <w:ind w:left="426"/>
      </w:pPr>
      <w:r w:rsidRPr="001E4087">
        <w:t xml:space="preserve">умением слушать собеседника, вести диалог и аргументировать свою точку зрения; </w:t>
      </w:r>
    </w:p>
    <w:p w14:paraId="3BC684FC" w14:textId="77777777" w:rsidR="00CC4DC6" w:rsidRPr="001E4087" w:rsidRDefault="00CC4DC6" w:rsidP="00CC4DC6">
      <w:pPr>
        <w:rPr>
          <w:b/>
        </w:rPr>
      </w:pPr>
      <w:r w:rsidRPr="001E4087">
        <w:rPr>
          <w:b/>
        </w:rPr>
        <w:t xml:space="preserve">• предметные: </w:t>
      </w:r>
    </w:p>
    <w:p w14:paraId="49E89462" w14:textId="77777777" w:rsidR="00CC4DC6" w:rsidRPr="001E4087" w:rsidRDefault="00CC4DC6" w:rsidP="00CC4DC6">
      <w:pPr>
        <w:jc w:val="both"/>
        <w:rPr>
          <w:b/>
        </w:rPr>
      </w:pPr>
      <w:r w:rsidRPr="001E4087">
        <w:rPr>
          <w:b/>
          <w:i/>
        </w:rPr>
        <w:t>учащиеся должны знать:</w:t>
      </w:r>
    </w:p>
    <w:p w14:paraId="7A914F76" w14:textId="77777777" w:rsidR="00CC4DC6" w:rsidRPr="001E4087" w:rsidRDefault="00CC4DC6" w:rsidP="00CC4DC6">
      <w:pPr>
        <w:jc w:val="both"/>
      </w:pPr>
      <w:r w:rsidRPr="001E4087">
        <w:t>Понятие этикет, этикет поведения, этикет внешнего вида, речевой этикет, этикетная ситуация, культурный человек, вежливость, коммуникативная роль, социальная роль, имидж, стиль одежды, языковой паспорт, адресат, адресант, жаргон, инвективная лексика, спор, дебаты, дискуссия, полемика, прения, диспут;</w:t>
      </w:r>
    </w:p>
    <w:p w14:paraId="33A2563B" w14:textId="77777777" w:rsidR="00CC4DC6" w:rsidRPr="001E4087" w:rsidRDefault="00CC4DC6" w:rsidP="00CC4DC6">
      <w:pPr>
        <w:jc w:val="both"/>
      </w:pPr>
      <w:r w:rsidRPr="001E4087">
        <w:rPr>
          <w:b/>
          <w:i/>
        </w:rPr>
        <w:t>учащиеся должны уметь:</w:t>
      </w:r>
    </w:p>
    <w:p w14:paraId="75D2F2B7" w14:textId="77777777" w:rsidR="00CC4DC6" w:rsidRPr="001E4087" w:rsidRDefault="00CC4DC6" w:rsidP="00CC4DC6">
      <w:pPr>
        <w:jc w:val="both"/>
      </w:pPr>
      <w:r w:rsidRPr="001E4087">
        <w:t xml:space="preserve">        - соблюдать общие нормы этикета: демонстрировать уважение и дружелюбие к собеседнику; изменять свое поведение в зависимости от ситуации;</w:t>
      </w:r>
    </w:p>
    <w:p w14:paraId="38B65C27" w14:textId="77777777" w:rsidR="00CC4DC6" w:rsidRPr="001E4087" w:rsidRDefault="00CC4DC6" w:rsidP="00CC4DC6">
      <w:pPr>
        <w:jc w:val="both"/>
      </w:pPr>
      <w:r w:rsidRPr="001E4087">
        <w:t xml:space="preserve">       - знать свой фактический имидж; знать, как тебя воспринимают окружающие по твоей внешности, манере одеваться, поведению, речи;</w:t>
      </w:r>
    </w:p>
    <w:p w14:paraId="46FA1FCE" w14:textId="77777777" w:rsidR="00CC4DC6" w:rsidRPr="001E4087" w:rsidRDefault="00CC4DC6" w:rsidP="00CC4DC6">
      <w:pPr>
        <w:jc w:val="both"/>
      </w:pPr>
      <w:r w:rsidRPr="001E4087">
        <w:t xml:space="preserve">       - производить положительное впечатление на собеседника своим внешним, коммуникативным и поведенческим имиджем;</w:t>
      </w:r>
    </w:p>
    <w:p w14:paraId="04A3014C" w14:textId="77777777" w:rsidR="00CC4DC6" w:rsidRPr="001E4087" w:rsidRDefault="00CC4DC6" w:rsidP="00CC4DC6">
      <w:pPr>
        <w:jc w:val="both"/>
      </w:pPr>
      <w:r w:rsidRPr="001E4087">
        <w:t xml:space="preserve">      - проанализировать стиль одежды и внешность другого человека, оценить его с точки зрения соответствия требованиям моды и индивидуального стиля;</w:t>
      </w:r>
    </w:p>
    <w:p w14:paraId="7C7583D1" w14:textId="77777777" w:rsidR="00CC4DC6" w:rsidRPr="001E4087" w:rsidRDefault="00CC4DC6" w:rsidP="00CC4DC6">
      <w:pPr>
        <w:jc w:val="both"/>
      </w:pPr>
      <w:r w:rsidRPr="001E4087">
        <w:t xml:space="preserve">      - сформировать свой внешний стиль с учетом индивидуальных особенностей личности, типа внешности, требований этикета и моды и материальных возможностей;</w:t>
      </w:r>
    </w:p>
    <w:p w14:paraId="434EE681" w14:textId="77777777" w:rsidR="00CC4DC6" w:rsidRPr="001E4087" w:rsidRDefault="00CC4DC6" w:rsidP="00CC4DC6">
      <w:pPr>
        <w:jc w:val="both"/>
      </w:pPr>
      <w:r w:rsidRPr="001E4087">
        <w:t xml:space="preserve">      - анализировать языковой паспорт других и выявлять информацию языкового паспорта;</w:t>
      </w:r>
    </w:p>
    <w:p w14:paraId="44EDCD30" w14:textId="77777777" w:rsidR="00CC4DC6" w:rsidRPr="001E4087" w:rsidRDefault="00CC4DC6" w:rsidP="00CC4DC6">
      <w:pPr>
        <w:jc w:val="both"/>
      </w:pPr>
      <w:r w:rsidRPr="001E4087">
        <w:t xml:space="preserve">      - поддерживать в собственной речи благоприятный языковой паспорт;</w:t>
      </w:r>
    </w:p>
    <w:p w14:paraId="71E57A9C" w14:textId="77777777" w:rsidR="00CC4DC6" w:rsidRPr="001E4087" w:rsidRDefault="00CC4DC6" w:rsidP="00CC4DC6">
      <w:pPr>
        <w:jc w:val="both"/>
      </w:pPr>
      <w:r w:rsidRPr="001E4087">
        <w:t xml:space="preserve">      - находить в рамках изученного материала выход из трудных ситуаций русского речевого этикета и этикета поведения;</w:t>
      </w:r>
    </w:p>
    <w:p w14:paraId="0B9D9A27" w14:textId="77777777" w:rsidR="00CC4DC6" w:rsidRPr="001E4087" w:rsidRDefault="00CC4DC6" w:rsidP="00CC4DC6">
      <w:pPr>
        <w:jc w:val="both"/>
      </w:pPr>
      <w:r w:rsidRPr="001E4087">
        <w:t xml:space="preserve">      - выявлять жаргонизмы и инвектив в речи собеседника;</w:t>
      </w:r>
    </w:p>
    <w:p w14:paraId="382F77CD" w14:textId="77777777" w:rsidR="00CC4DC6" w:rsidRPr="001E4087" w:rsidRDefault="00CC4DC6" w:rsidP="00CC4DC6">
      <w:pPr>
        <w:jc w:val="both"/>
      </w:pPr>
      <w:r w:rsidRPr="001E4087">
        <w:t xml:space="preserve">      - обходиться без жаргонизмов и инвектив в собственной речевой практике;</w:t>
      </w:r>
    </w:p>
    <w:p w14:paraId="1013BEB4" w14:textId="77777777" w:rsidR="00CC4DC6" w:rsidRDefault="00CC4DC6" w:rsidP="00CC4DC6">
      <w:pPr>
        <w:jc w:val="both"/>
      </w:pPr>
      <w:r w:rsidRPr="001E4087">
        <w:t xml:space="preserve">      - участвовать в дебатах по принятым правилам.</w:t>
      </w:r>
    </w:p>
    <w:p w14:paraId="3500F6F9" w14:textId="77777777" w:rsidR="000D1D87" w:rsidRPr="000D1D87" w:rsidRDefault="000D1D87" w:rsidP="000D1D87">
      <w:pPr>
        <w:shd w:val="clear" w:color="auto" w:fill="FFFFFF"/>
        <w:ind w:firstLine="710"/>
        <w:rPr>
          <w:rFonts w:ascii="Calibri" w:eastAsia="Times New Roman" w:hAnsi="Calibri"/>
          <w:color w:val="000000"/>
          <w:sz w:val="22"/>
          <w:lang w:eastAsia="ru-RU"/>
        </w:rPr>
      </w:pPr>
      <w:r w:rsidRPr="000D1D87">
        <w:rPr>
          <w:rFonts w:eastAsia="Times New Roman"/>
          <w:b/>
          <w:bCs/>
          <w:color w:val="000000"/>
          <w:szCs w:val="24"/>
          <w:lang w:eastAsia="ru-RU"/>
        </w:rPr>
        <w:t>Формы организации:</w:t>
      </w:r>
    </w:p>
    <w:p w14:paraId="010F7019" w14:textId="77777777" w:rsidR="000D1D87" w:rsidRPr="000D1D87" w:rsidRDefault="000D1D87" w:rsidP="000D1D87">
      <w:pPr>
        <w:shd w:val="clear" w:color="auto" w:fill="FFFFFF"/>
        <w:ind w:firstLine="710"/>
        <w:rPr>
          <w:rFonts w:ascii="Calibri" w:eastAsia="Times New Roman" w:hAnsi="Calibri"/>
          <w:color w:val="000000"/>
          <w:sz w:val="22"/>
          <w:lang w:eastAsia="ru-RU"/>
        </w:rPr>
      </w:pPr>
      <w:r w:rsidRPr="000D1D87">
        <w:rPr>
          <w:rFonts w:eastAsia="Times New Roman"/>
          <w:color w:val="000000"/>
          <w:szCs w:val="24"/>
          <w:lang w:eastAsia="ru-RU"/>
        </w:rPr>
        <w:t>Используются групповые и индивидуальные занятия. Индивидуальные занятия необходимы для отработки важных моментов поведения и деятельности ребёнка, которые по тем или иным причинам он не усвоил в группе.</w:t>
      </w:r>
    </w:p>
    <w:p w14:paraId="484C270E" w14:textId="77777777" w:rsidR="000D1D87" w:rsidRPr="000D1D87" w:rsidRDefault="000D1D87" w:rsidP="000D1D87">
      <w:pPr>
        <w:shd w:val="clear" w:color="auto" w:fill="FFFFFF"/>
        <w:ind w:firstLine="710"/>
        <w:rPr>
          <w:rFonts w:ascii="Calibri" w:eastAsia="Times New Roman" w:hAnsi="Calibri"/>
          <w:color w:val="000000"/>
          <w:sz w:val="22"/>
          <w:lang w:eastAsia="ru-RU"/>
        </w:rPr>
      </w:pPr>
      <w:r w:rsidRPr="000D1D87">
        <w:rPr>
          <w:rFonts w:eastAsia="Times New Roman"/>
          <w:color w:val="000000"/>
          <w:szCs w:val="24"/>
          <w:lang w:eastAsia="ru-RU"/>
        </w:rPr>
        <w:t>Индивидуальные занятия являются продолжением групповой работы, т.к. помогают ребёнку более эффективно справиться со своими проблемами</w:t>
      </w:r>
      <w:r w:rsidRPr="000D1D87">
        <w:rPr>
          <w:rFonts w:ascii="Calibri" w:eastAsia="Times New Roman" w:hAnsi="Calibri"/>
          <w:color w:val="000000"/>
          <w:sz w:val="22"/>
          <w:lang w:eastAsia="ru-RU"/>
        </w:rPr>
        <w:t>.</w:t>
      </w:r>
    </w:p>
    <w:p w14:paraId="7375FFA4" w14:textId="77777777" w:rsidR="00BB5904" w:rsidRPr="001E4087" w:rsidRDefault="00BB5904" w:rsidP="00BB5904">
      <w:pPr>
        <w:jc w:val="center"/>
        <w:rPr>
          <w:b/>
        </w:rPr>
      </w:pPr>
      <w:r w:rsidRPr="001E4087">
        <w:rPr>
          <w:b/>
        </w:rPr>
        <w:t>Содержание курса</w:t>
      </w:r>
    </w:p>
    <w:tbl>
      <w:tblPr>
        <w:tblW w:w="9565"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7"/>
        <w:gridCol w:w="3006"/>
        <w:gridCol w:w="5812"/>
      </w:tblGrid>
      <w:tr w:rsidR="00BB5904" w:rsidRPr="001E4087" w14:paraId="71E5F85E" w14:textId="77777777" w:rsidTr="000D1D87">
        <w:trPr>
          <w:trHeight w:val="327"/>
        </w:trPr>
        <w:tc>
          <w:tcPr>
            <w:tcW w:w="747" w:type="dxa"/>
            <w:tcBorders>
              <w:top w:val="single" w:sz="4" w:space="0" w:color="000000"/>
            </w:tcBorders>
          </w:tcPr>
          <w:p w14:paraId="6E81DA01" w14:textId="2AF8AA0B" w:rsidR="00BB5904" w:rsidRPr="001E4087" w:rsidRDefault="00BB5904" w:rsidP="00BB5904">
            <w:pPr>
              <w:ind w:firstLine="0"/>
              <w:rPr>
                <w:b/>
              </w:rPr>
            </w:pPr>
            <w:r w:rsidRPr="001E4087">
              <w:rPr>
                <w:b/>
              </w:rPr>
              <w:t>№раздела</w:t>
            </w:r>
          </w:p>
        </w:tc>
        <w:tc>
          <w:tcPr>
            <w:tcW w:w="3006" w:type="dxa"/>
            <w:tcBorders>
              <w:top w:val="single" w:sz="4" w:space="0" w:color="000000"/>
            </w:tcBorders>
          </w:tcPr>
          <w:p w14:paraId="06954D41" w14:textId="77777777" w:rsidR="00BB5904" w:rsidRPr="001E4087" w:rsidRDefault="00BB5904" w:rsidP="000D1D87">
            <w:pPr>
              <w:ind w:right="-178"/>
              <w:jc w:val="center"/>
              <w:rPr>
                <w:b/>
              </w:rPr>
            </w:pPr>
          </w:p>
          <w:p w14:paraId="28C177E1" w14:textId="77777777" w:rsidR="00BB5904" w:rsidRPr="001E4087" w:rsidRDefault="00BB5904" w:rsidP="00BB5904">
            <w:pPr>
              <w:ind w:right="-178" w:firstLine="0"/>
              <w:rPr>
                <w:b/>
              </w:rPr>
            </w:pPr>
            <w:r w:rsidRPr="001E4087">
              <w:rPr>
                <w:b/>
              </w:rPr>
              <w:t>Наименование раздела</w:t>
            </w:r>
          </w:p>
        </w:tc>
        <w:tc>
          <w:tcPr>
            <w:tcW w:w="5812" w:type="dxa"/>
            <w:tcBorders>
              <w:top w:val="single" w:sz="4" w:space="0" w:color="000000"/>
            </w:tcBorders>
          </w:tcPr>
          <w:p w14:paraId="7DC8EFD0" w14:textId="77777777" w:rsidR="00BB5904" w:rsidRPr="001E4087" w:rsidRDefault="00BB5904" w:rsidP="000D1D87">
            <w:pPr>
              <w:jc w:val="center"/>
              <w:rPr>
                <w:b/>
              </w:rPr>
            </w:pPr>
          </w:p>
          <w:p w14:paraId="20A4EB5C" w14:textId="77777777" w:rsidR="00BB5904" w:rsidRPr="001E4087" w:rsidRDefault="00BB5904" w:rsidP="00BB5904">
            <w:pPr>
              <w:ind w:firstLine="0"/>
              <w:rPr>
                <w:b/>
              </w:rPr>
            </w:pPr>
            <w:r w:rsidRPr="001E4087">
              <w:rPr>
                <w:b/>
              </w:rPr>
              <w:t>Характеристика основных содержательных линий</w:t>
            </w:r>
          </w:p>
        </w:tc>
      </w:tr>
      <w:tr w:rsidR="00BB5904" w:rsidRPr="001E4087" w14:paraId="547D4B23" w14:textId="77777777" w:rsidTr="000D1D87">
        <w:trPr>
          <w:trHeight w:val="1679"/>
        </w:trPr>
        <w:tc>
          <w:tcPr>
            <w:tcW w:w="747" w:type="dxa"/>
          </w:tcPr>
          <w:p w14:paraId="1E762716" w14:textId="77777777" w:rsidR="00BB5904" w:rsidRPr="001E4087" w:rsidRDefault="00BB5904" w:rsidP="000D1D87">
            <w:pPr>
              <w:jc w:val="both"/>
            </w:pPr>
            <w:r w:rsidRPr="001E4087">
              <w:t>1.</w:t>
            </w:r>
          </w:p>
        </w:tc>
        <w:tc>
          <w:tcPr>
            <w:tcW w:w="3006" w:type="dxa"/>
          </w:tcPr>
          <w:p w14:paraId="35C63110" w14:textId="77777777" w:rsidR="00BB5904" w:rsidRPr="001E4087" w:rsidRDefault="00BB5904" w:rsidP="00BB5904">
            <w:pPr>
              <w:ind w:firstLine="0"/>
              <w:jc w:val="both"/>
            </w:pPr>
            <w:r w:rsidRPr="001E4087">
              <w:rPr>
                <w:b/>
                <w:i/>
              </w:rPr>
              <w:t>Понятие «этикет»</w:t>
            </w:r>
          </w:p>
        </w:tc>
        <w:tc>
          <w:tcPr>
            <w:tcW w:w="5812" w:type="dxa"/>
          </w:tcPr>
          <w:p w14:paraId="4B82E378" w14:textId="77777777" w:rsidR="00BB5904" w:rsidRPr="001E4087" w:rsidRDefault="00BB5904" w:rsidP="000D1D87">
            <w:r w:rsidRPr="001E4087">
              <w:t xml:space="preserve">Этикет как совокупность правил «хорошего тона», принятых в обществе и устанавливающих порядок поведения и общения людей в тех или иных этикетных ситуациях. Основные функции этикета. Понятие </w:t>
            </w:r>
            <w:r w:rsidRPr="001E4087">
              <w:rPr>
                <w:i/>
              </w:rPr>
              <w:t xml:space="preserve">культурный человек. </w:t>
            </w:r>
            <w:r w:rsidRPr="001E4087">
              <w:t>Понятие вежливости.</w:t>
            </w:r>
          </w:p>
          <w:p w14:paraId="775D61C9" w14:textId="77777777" w:rsidR="00BB5904" w:rsidRPr="001E4087" w:rsidRDefault="00BB5904" w:rsidP="000D1D87">
            <w:r w:rsidRPr="001E4087">
              <w:t>Речевой этикет, этикет внешнего вида и этикет поведения, их соотношение и неразрывная связь. Сферы действия и виды этикета.</w:t>
            </w:r>
          </w:p>
        </w:tc>
      </w:tr>
      <w:tr w:rsidR="00BB5904" w:rsidRPr="001E4087" w14:paraId="38A58072" w14:textId="77777777" w:rsidTr="000D1D87">
        <w:trPr>
          <w:trHeight w:val="531"/>
        </w:trPr>
        <w:tc>
          <w:tcPr>
            <w:tcW w:w="747" w:type="dxa"/>
          </w:tcPr>
          <w:p w14:paraId="65B865F0" w14:textId="77777777" w:rsidR="00BB5904" w:rsidRPr="001E4087" w:rsidRDefault="00BB5904" w:rsidP="000D1D87">
            <w:pPr>
              <w:jc w:val="both"/>
            </w:pPr>
            <w:r w:rsidRPr="001E4087">
              <w:t>2.</w:t>
            </w:r>
          </w:p>
        </w:tc>
        <w:tc>
          <w:tcPr>
            <w:tcW w:w="3006" w:type="dxa"/>
          </w:tcPr>
          <w:p w14:paraId="6E2B9B6D" w14:textId="77777777" w:rsidR="00BB5904" w:rsidRPr="001E4087" w:rsidRDefault="00BB5904" w:rsidP="00BB5904">
            <w:pPr>
              <w:ind w:firstLine="0"/>
            </w:pPr>
            <w:r w:rsidRPr="001E4087">
              <w:rPr>
                <w:b/>
                <w:i/>
              </w:rPr>
              <w:t>История этикета</w:t>
            </w:r>
          </w:p>
          <w:p w14:paraId="19F68C60" w14:textId="77777777" w:rsidR="00BB5904" w:rsidRPr="001E4087" w:rsidRDefault="00BB5904" w:rsidP="000D1D87">
            <w:pPr>
              <w:jc w:val="both"/>
            </w:pPr>
          </w:p>
        </w:tc>
        <w:tc>
          <w:tcPr>
            <w:tcW w:w="5812" w:type="dxa"/>
          </w:tcPr>
          <w:p w14:paraId="58725258" w14:textId="77777777" w:rsidR="00BB5904" w:rsidRPr="001E4087" w:rsidRDefault="00BB5904" w:rsidP="000D1D87">
            <w:r w:rsidRPr="001E4087">
              <w:t>Зарождение этикета в древности.</w:t>
            </w:r>
          </w:p>
          <w:p w14:paraId="34CDE365" w14:textId="77777777" w:rsidR="00BB5904" w:rsidRPr="001E4087" w:rsidRDefault="00BB5904" w:rsidP="000D1D87">
            <w:r w:rsidRPr="001E4087">
              <w:t>Возникновение этикета на этапе осознания человеком себя членом определенного коллектива.</w:t>
            </w:r>
          </w:p>
          <w:p w14:paraId="599962F8" w14:textId="77777777" w:rsidR="00BB5904" w:rsidRPr="001E4087" w:rsidRDefault="00BB5904" w:rsidP="000D1D87">
            <w:r w:rsidRPr="001E4087">
              <w:t>Семейный этикет в первобытные временна. Неравенство в семье, определяемое полом и возрастом ее членов.</w:t>
            </w:r>
          </w:p>
          <w:p w14:paraId="6C76B6A8" w14:textId="77777777" w:rsidR="00BB5904" w:rsidRPr="001E4087" w:rsidRDefault="00BB5904" w:rsidP="000D1D87">
            <w:r w:rsidRPr="001E4087">
              <w:t xml:space="preserve"> Этикетные обязанности древних людей по отношению к почитаемым ими богам, правителям.</w:t>
            </w:r>
          </w:p>
          <w:p w14:paraId="214A40D2" w14:textId="77777777" w:rsidR="00BB5904" w:rsidRPr="001E4087" w:rsidRDefault="00BB5904" w:rsidP="000D1D87">
            <w:r w:rsidRPr="001E4087">
              <w:t>Этикет в античном обществе.</w:t>
            </w:r>
          </w:p>
        </w:tc>
      </w:tr>
      <w:tr w:rsidR="00BB5904" w:rsidRPr="001E4087" w14:paraId="7ABCF903" w14:textId="77777777" w:rsidTr="000D1D87">
        <w:trPr>
          <w:trHeight w:val="1139"/>
        </w:trPr>
        <w:tc>
          <w:tcPr>
            <w:tcW w:w="747" w:type="dxa"/>
          </w:tcPr>
          <w:p w14:paraId="403D6C2E" w14:textId="77777777" w:rsidR="00BB5904" w:rsidRPr="001E4087" w:rsidRDefault="00BB5904" w:rsidP="000D1D87">
            <w:pPr>
              <w:jc w:val="both"/>
            </w:pPr>
            <w:r w:rsidRPr="001E4087">
              <w:t>3.</w:t>
            </w:r>
          </w:p>
        </w:tc>
        <w:tc>
          <w:tcPr>
            <w:tcW w:w="3006" w:type="dxa"/>
          </w:tcPr>
          <w:p w14:paraId="0F6C0797" w14:textId="77777777" w:rsidR="00BB5904" w:rsidRPr="001E4087" w:rsidRDefault="00BB5904" w:rsidP="00BB5904">
            <w:pPr>
              <w:ind w:firstLine="0"/>
              <w:rPr>
                <w:b/>
                <w:i/>
              </w:rPr>
            </w:pPr>
            <w:r w:rsidRPr="001E4087">
              <w:rPr>
                <w:b/>
                <w:i/>
              </w:rPr>
              <w:t>Виды и принципы современного этикета</w:t>
            </w:r>
          </w:p>
        </w:tc>
        <w:tc>
          <w:tcPr>
            <w:tcW w:w="5812" w:type="dxa"/>
          </w:tcPr>
          <w:p w14:paraId="4DA5578E" w14:textId="77777777" w:rsidR="00BB5904" w:rsidRPr="001E4087" w:rsidRDefault="00BB5904" w:rsidP="000D1D87">
            <w:r w:rsidRPr="001E4087">
              <w:t xml:space="preserve"> Этикет поведения, этикет внешнего вида и речевой этикет как составляющие современного этикета.</w:t>
            </w:r>
          </w:p>
          <w:p w14:paraId="5B1CCBA2" w14:textId="77777777" w:rsidR="00BB5904" w:rsidRPr="001E4087" w:rsidRDefault="00BB5904" w:rsidP="000D1D87">
            <w:r w:rsidRPr="001E4087">
              <w:t xml:space="preserve"> Принципы этикета как основа общих норм этикета.</w:t>
            </w:r>
          </w:p>
        </w:tc>
      </w:tr>
      <w:tr w:rsidR="00BB5904" w:rsidRPr="001E4087" w14:paraId="00A875F0" w14:textId="77777777" w:rsidTr="000D1D87">
        <w:trPr>
          <w:trHeight w:val="1129"/>
        </w:trPr>
        <w:tc>
          <w:tcPr>
            <w:tcW w:w="747" w:type="dxa"/>
          </w:tcPr>
          <w:p w14:paraId="3EA9EF43" w14:textId="77777777" w:rsidR="00BB5904" w:rsidRPr="001E4087" w:rsidRDefault="00BB5904" w:rsidP="000D1D87">
            <w:pPr>
              <w:jc w:val="both"/>
            </w:pPr>
            <w:r w:rsidRPr="001E4087">
              <w:t>4.</w:t>
            </w:r>
          </w:p>
        </w:tc>
        <w:tc>
          <w:tcPr>
            <w:tcW w:w="3006" w:type="dxa"/>
          </w:tcPr>
          <w:p w14:paraId="184CAAE5" w14:textId="77777777" w:rsidR="00BB5904" w:rsidRPr="001E4087" w:rsidRDefault="00BB5904" w:rsidP="00BB5904">
            <w:pPr>
              <w:ind w:firstLine="0"/>
              <w:rPr>
                <w:b/>
                <w:i/>
              </w:rPr>
            </w:pPr>
            <w:r w:rsidRPr="001E4087">
              <w:rPr>
                <w:b/>
                <w:i/>
              </w:rPr>
              <w:t>Понятие имиджа</w:t>
            </w:r>
          </w:p>
          <w:p w14:paraId="5044C697" w14:textId="77777777" w:rsidR="00BB5904" w:rsidRPr="001E4087" w:rsidRDefault="00BB5904" w:rsidP="000D1D87">
            <w:pPr>
              <w:rPr>
                <w:b/>
                <w:i/>
              </w:rPr>
            </w:pPr>
          </w:p>
        </w:tc>
        <w:tc>
          <w:tcPr>
            <w:tcW w:w="5812" w:type="dxa"/>
          </w:tcPr>
          <w:p w14:paraId="44CF5E3F" w14:textId="77777777" w:rsidR="00BB5904" w:rsidRPr="001E4087" w:rsidRDefault="00BB5904" w:rsidP="000D1D87">
            <w:r w:rsidRPr="001E4087">
              <w:t xml:space="preserve"> Английское происхождение слова </w:t>
            </w:r>
            <w:r w:rsidRPr="001E4087">
              <w:rPr>
                <w:i/>
              </w:rPr>
              <w:t>имидж</w:t>
            </w:r>
            <w:r w:rsidRPr="001E4087">
              <w:t>. Имидж как публичная индивидуальность. Имидж как образ, который человек выбирает, создает и сознательно поддерживает, используя для достижения своих целей в жизни.</w:t>
            </w:r>
          </w:p>
          <w:p w14:paraId="625F64BC" w14:textId="77777777" w:rsidR="00BB5904" w:rsidRPr="001E4087" w:rsidRDefault="00BB5904" w:rsidP="000D1D87">
            <w:r w:rsidRPr="001E4087">
              <w:t>Возможные имиджи начальника, преподавателя, учителя, родителей – «строгий», «добрый», «справедливый», «бескомпромиссный», и т.д. Три основные слагаемые имиджа – внешность, речь, поведение.   Формирование имиджа</w:t>
            </w:r>
          </w:p>
        </w:tc>
      </w:tr>
      <w:tr w:rsidR="00BB5904" w:rsidRPr="001E4087" w14:paraId="0AE3001F" w14:textId="77777777" w:rsidTr="000D1D87">
        <w:trPr>
          <w:trHeight w:val="841"/>
        </w:trPr>
        <w:tc>
          <w:tcPr>
            <w:tcW w:w="747" w:type="dxa"/>
          </w:tcPr>
          <w:p w14:paraId="59C13268" w14:textId="77777777" w:rsidR="00BB5904" w:rsidRPr="001E4087" w:rsidRDefault="00BB5904" w:rsidP="000D1D87">
            <w:pPr>
              <w:jc w:val="both"/>
            </w:pPr>
            <w:r w:rsidRPr="001E4087">
              <w:t>5.</w:t>
            </w:r>
          </w:p>
        </w:tc>
        <w:tc>
          <w:tcPr>
            <w:tcW w:w="3006" w:type="dxa"/>
          </w:tcPr>
          <w:p w14:paraId="63B79ECA" w14:textId="77777777" w:rsidR="00BB5904" w:rsidRPr="001E4087" w:rsidRDefault="00BB5904" w:rsidP="00BB5904">
            <w:pPr>
              <w:ind w:firstLine="0"/>
              <w:rPr>
                <w:b/>
                <w:i/>
              </w:rPr>
            </w:pPr>
            <w:r w:rsidRPr="001E4087">
              <w:rPr>
                <w:b/>
                <w:i/>
              </w:rPr>
              <w:t>Этикет внешнего вида</w:t>
            </w:r>
          </w:p>
          <w:p w14:paraId="16539CFA" w14:textId="77777777" w:rsidR="00BB5904" w:rsidRPr="001E4087" w:rsidRDefault="00BB5904" w:rsidP="000D1D87">
            <w:pPr>
              <w:rPr>
                <w:b/>
                <w:i/>
              </w:rPr>
            </w:pPr>
          </w:p>
        </w:tc>
        <w:tc>
          <w:tcPr>
            <w:tcW w:w="5812" w:type="dxa"/>
          </w:tcPr>
          <w:p w14:paraId="167B5AF9" w14:textId="77777777" w:rsidR="00BB5904" w:rsidRPr="001E4087" w:rsidRDefault="00BB5904" w:rsidP="000D1D87">
            <w:r w:rsidRPr="001E4087">
              <w:t>Законы моды и этикет. Структура этикета внешнего вида: одежда, прическа, силуэт, цветовая гамма. Соотношение этикета и моды. Функции одежды.</w:t>
            </w:r>
          </w:p>
          <w:p w14:paraId="155DADFE" w14:textId="77777777" w:rsidR="00BB5904" w:rsidRPr="001E4087" w:rsidRDefault="00BB5904" w:rsidP="000D1D87">
            <w:r w:rsidRPr="001E4087">
              <w:t xml:space="preserve">Стиль как совокупность деталей внешнего вида, существующих в постоянном, одобряемом обществом единстве. </w:t>
            </w:r>
          </w:p>
          <w:p w14:paraId="45E8B134" w14:textId="77777777" w:rsidR="00BB5904" w:rsidRPr="001E4087" w:rsidRDefault="00BB5904" w:rsidP="000D1D87">
            <w:r w:rsidRPr="001E4087">
              <w:t>Гармоничные сочетания одежды, аксессуаров, прически и т.п.</w:t>
            </w:r>
          </w:p>
        </w:tc>
      </w:tr>
      <w:tr w:rsidR="00BB5904" w:rsidRPr="001E4087" w14:paraId="3769EC37" w14:textId="77777777" w:rsidTr="000D1D87">
        <w:trPr>
          <w:trHeight w:val="1129"/>
        </w:trPr>
        <w:tc>
          <w:tcPr>
            <w:tcW w:w="747" w:type="dxa"/>
          </w:tcPr>
          <w:p w14:paraId="41884BC6" w14:textId="77777777" w:rsidR="00BB5904" w:rsidRPr="001E4087" w:rsidRDefault="00BB5904" w:rsidP="000D1D87">
            <w:pPr>
              <w:jc w:val="both"/>
            </w:pPr>
            <w:r w:rsidRPr="001E4087">
              <w:t>6.</w:t>
            </w:r>
          </w:p>
        </w:tc>
        <w:tc>
          <w:tcPr>
            <w:tcW w:w="3006" w:type="dxa"/>
          </w:tcPr>
          <w:p w14:paraId="24CFD2B5" w14:textId="77777777" w:rsidR="00BB5904" w:rsidRPr="001E4087" w:rsidRDefault="00BB5904" w:rsidP="00BB5904">
            <w:pPr>
              <w:ind w:firstLine="0"/>
              <w:rPr>
                <w:b/>
                <w:i/>
              </w:rPr>
            </w:pPr>
            <w:r w:rsidRPr="001E4087">
              <w:rPr>
                <w:b/>
                <w:i/>
              </w:rPr>
              <w:t>Речевой этикет</w:t>
            </w:r>
          </w:p>
          <w:p w14:paraId="53D3332F" w14:textId="77777777" w:rsidR="00BB5904" w:rsidRPr="001E4087" w:rsidRDefault="00BB5904" w:rsidP="000D1D87">
            <w:pPr>
              <w:rPr>
                <w:b/>
                <w:i/>
              </w:rPr>
            </w:pPr>
          </w:p>
        </w:tc>
        <w:tc>
          <w:tcPr>
            <w:tcW w:w="5812" w:type="dxa"/>
          </w:tcPr>
          <w:p w14:paraId="2FC7412A" w14:textId="77777777" w:rsidR="00BB5904" w:rsidRPr="001E4087" w:rsidRDefault="00BB5904" w:rsidP="000D1D87">
            <w:r w:rsidRPr="001E4087">
              <w:t xml:space="preserve">Речевой этикет как совокупность правил речевого поведения людей. </w:t>
            </w:r>
          </w:p>
          <w:p w14:paraId="0A1BB12B" w14:textId="77777777" w:rsidR="00BB5904" w:rsidRPr="001E4087" w:rsidRDefault="00BB5904" w:rsidP="000D1D87">
            <w:r w:rsidRPr="001E4087">
              <w:t>Соблюдение правил речевого этикета как способ формирования благоприятного языкового паспорта человека.</w:t>
            </w:r>
          </w:p>
          <w:p w14:paraId="636867FB" w14:textId="77777777" w:rsidR="00BB5904" w:rsidRPr="001E4087" w:rsidRDefault="00BB5904" w:rsidP="000D1D87">
            <w:r w:rsidRPr="001E4087">
              <w:t xml:space="preserve">  Структура положительного речевого паспорта: соблюдение норм культуры речи, правильная дикция, соблюдение норм общения и требований речевого этикета.  Жаргон как особенности речи определенной, относительно замкнутой группы людей. Причины употребления жаргона.  Правила речевого этикета относительно употребления жаргона и инвектив. Ругательства как «гигиенические» слова, как слова для личного употребления. Недопустимость общественного сквернословия.</w:t>
            </w:r>
          </w:p>
        </w:tc>
      </w:tr>
      <w:tr w:rsidR="00BB5904" w:rsidRPr="001E4087" w14:paraId="770C91B9" w14:textId="77777777" w:rsidTr="000D1D87">
        <w:trPr>
          <w:trHeight w:val="1129"/>
        </w:trPr>
        <w:tc>
          <w:tcPr>
            <w:tcW w:w="747" w:type="dxa"/>
          </w:tcPr>
          <w:p w14:paraId="7597C043" w14:textId="77777777" w:rsidR="00BB5904" w:rsidRPr="001E4087" w:rsidRDefault="00BB5904" w:rsidP="000D1D87">
            <w:pPr>
              <w:jc w:val="both"/>
            </w:pPr>
            <w:r w:rsidRPr="001E4087">
              <w:t>7.</w:t>
            </w:r>
          </w:p>
        </w:tc>
        <w:tc>
          <w:tcPr>
            <w:tcW w:w="3006" w:type="dxa"/>
          </w:tcPr>
          <w:p w14:paraId="59B7B2B7" w14:textId="77777777" w:rsidR="00BB5904" w:rsidRPr="001E4087" w:rsidRDefault="00BB5904" w:rsidP="00BB5904">
            <w:pPr>
              <w:ind w:firstLine="0"/>
              <w:rPr>
                <w:b/>
                <w:i/>
              </w:rPr>
            </w:pPr>
            <w:r w:rsidRPr="001E4087">
              <w:rPr>
                <w:b/>
                <w:i/>
              </w:rPr>
              <w:t xml:space="preserve">Этикетные нормы поведения среди сверстников </w:t>
            </w:r>
          </w:p>
        </w:tc>
        <w:tc>
          <w:tcPr>
            <w:tcW w:w="5812" w:type="dxa"/>
          </w:tcPr>
          <w:p w14:paraId="50EB89A6" w14:textId="77777777" w:rsidR="00BB5904" w:rsidRPr="001E4087" w:rsidRDefault="00BB5904" w:rsidP="000D1D87">
            <w:r w:rsidRPr="001E4087">
              <w:rPr>
                <w:color w:val="000000"/>
                <w:shd w:val="clear" w:color="auto" w:fill="FFFFFF"/>
              </w:rPr>
              <w:t>Этикет поведения в школьном коллективе. Проблема существования в группе.</w:t>
            </w:r>
            <w:r w:rsidRPr="001E4087">
              <w:rPr>
                <w:rStyle w:val="apple-converted-space"/>
                <w:shd w:val="clear" w:color="auto" w:fill="FFFFFF"/>
              </w:rPr>
              <w:t> </w:t>
            </w:r>
            <w:r w:rsidRPr="001E4087">
              <w:rPr>
                <w:color w:val="000000"/>
              </w:rPr>
              <w:br/>
            </w:r>
            <w:r w:rsidRPr="001E4087">
              <w:rPr>
                <w:color w:val="000000"/>
                <w:shd w:val="clear" w:color="auto" w:fill="FFFFFF"/>
              </w:rPr>
              <w:t>«Ярлык» как отличительный знак личности подроста в группе.</w:t>
            </w:r>
            <w:r w:rsidRPr="001E4087">
              <w:rPr>
                <w:rStyle w:val="apple-converted-space"/>
                <w:shd w:val="clear" w:color="auto" w:fill="FFFFFF"/>
              </w:rPr>
              <w:t> </w:t>
            </w:r>
            <w:r w:rsidRPr="001E4087">
              <w:rPr>
                <w:color w:val="000000"/>
              </w:rPr>
              <w:br/>
            </w:r>
            <w:r w:rsidRPr="001E4087">
              <w:rPr>
                <w:color w:val="000000"/>
                <w:shd w:val="clear" w:color="auto" w:fill="FFFFFF"/>
              </w:rPr>
              <w:t>Этикет дружеских отношений.</w:t>
            </w:r>
            <w:r w:rsidRPr="001E4087">
              <w:rPr>
                <w:color w:val="000000"/>
              </w:rPr>
              <w:br/>
            </w:r>
            <w:r w:rsidRPr="001E4087">
              <w:rPr>
                <w:color w:val="000000"/>
                <w:shd w:val="clear" w:color="auto" w:fill="FFFFFF"/>
              </w:rPr>
              <w:t>Этикет взаимоотношений юноши и девушки.</w:t>
            </w:r>
          </w:p>
        </w:tc>
      </w:tr>
      <w:tr w:rsidR="00BB5904" w:rsidRPr="001E4087" w14:paraId="53FC5C2D" w14:textId="77777777" w:rsidTr="000D1D87">
        <w:trPr>
          <w:trHeight w:val="1129"/>
        </w:trPr>
        <w:tc>
          <w:tcPr>
            <w:tcW w:w="747" w:type="dxa"/>
          </w:tcPr>
          <w:p w14:paraId="383F600B" w14:textId="77777777" w:rsidR="00BB5904" w:rsidRPr="001E4087" w:rsidRDefault="00BB5904" w:rsidP="000D1D87">
            <w:pPr>
              <w:jc w:val="both"/>
            </w:pPr>
            <w:r w:rsidRPr="001E4087">
              <w:t>8.</w:t>
            </w:r>
          </w:p>
        </w:tc>
        <w:tc>
          <w:tcPr>
            <w:tcW w:w="3006" w:type="dxa"/>
          </w:tcPr>
          <w:p w14:paraId="725446F5" w14:textId="77777777" w:rsidR="00BB5904" w:rsidRPr="001E4087" w:rsidRDefault="00BB5904" w:rsidP="00BB5904">
            <w:pPr>
              <w:ind w:firstLine="0"/>
              <w:rPr>
                <w:b/>
                <w:i/>
              </w:rPr>
            </w:pPr>
            <w:r w:rsidRPr="001E4087">
              <w:rPr>
                <w:b/>
                <w:i/>
              </w:rPr>
              <w:t>Трудные случаи этикета поведения</w:t>
            </w:r>
          </w:p>
          <w:p w14:paraId="2633115A" w14:textId="77777777" w:rsidR="00BB5904" w:rsidRPr="001E4087" w:rsidRDefault="00BB5904" w:rsidP="000D1D87">
            <w:pPr>
              <w:rPr>
                <w:b/>
                <w:i/>
              </w:rPr>
            </w:pPr>
          </w:p>
        </w:tc>
        <w:tc>
          <w:tcPr>
            <w:tcW w:w="5812" w:type="dxa"/>
          </w:tcPr>
          <w:p w14:paraId="3B220734" w14:textId="77777777" w:rsidR="00BB5904" w:rsidRPr="001E4087" w:rsidRDefault="00BB5904" w:rsidP="000D1D87">
            <w:r w:rsidRPr="001E4087">
              <w:t>Трудные случаи этикета как случаи, для которых нет четких норм, для которых большое значение имеет сама ситуация общения.</w:t>
            </w:r>
          </w:p>
          <w:p w14:paraId="237B2BB0" w14:textId="77777777" w:rsidR="00BB5904" w:rsidRPr="001E4087" w:rsidRDefault="00BB5904" w:rsidP="000D1D87">
            <w:r w:rsidRPr="001E4087">
              <w:t>Невыполнение правил поведения в семье как одна из причин конфликтов. Вечность темы конфликта поколений. Этикет семейного общения. Профилактика конфликтов в семье.</w:t>
            </w:r>
          </w:p>
          <w:p w14:paraId="4747B197" w14:textId="77777777" w:rsidR="00BB5904" w:rsidRPr="001E4087" w:rsidRDefault="00BB5904" w:rsidP="000D1D87">
            <w:r w:rsidRPr="001E4087">
              <w:t>Этикет поведения в школьном коллективе.</w:t>
            </w:r>
          </w:p>
          <w:p w14:paraId="2474BF9B" w14:textId="77777777" w:rsidR="00BB5904" w:rsidRPr="001E4087" w:rsidRDefault="00BB5904" w:rsidP="000D1D87">
            <w:r w:rsidRPr="001E4087">
              <w:t>Этикет дружеских отношений.</w:t>
            </w:r>
          </w:p>
          <w:p w14:paraId="2DE7574E" w14:textId="77777777" w:rsidR="00BB5904" w:rsidRPr="001E4087" w:rsidRDefault="00BB5904" w:rsidP="000D1D87">
            <w:r w:rsidRPr="001E4087">
              <w:t>Этикет взаимоотношений юноши и девушки.</w:t>
            </w:r>
          </w:p>
          <w:p w14:paraId="1F0D1571" w14:textId="77777777" w:rsidR="00BB5904" w:rsidRPr="001E4087" w:rsidRDefault="00BB5904" w:rsidP="000D1D87">
            <w:r w:rsidRPr="001E4087">
              <w:t xml:space="preserve">Правила поведения при ссоре. </w:t>
            </w:r>
          </w:p>
        </w:tc>
      </w:tr>
      <w:tr w:rsidR="00BB5904" w:rsidRPr="001E4087" w14:paraId="28EA3E01" w14:textId="77777777" w:rsidTr="000D1D87">
        <w:trPr>
          <w:trHeight w:val="66"/>
        </w:trPr>
        <w:tc>
          <w:tcPr>
            <w:tcW w:w="747" w:type="dxa"/>
          </w:tcPr>
          <w:p w14:paraId="1369192B" w14:textId="77777777" w:rsidR="00BB5904" w:rsidRPr="001E4087" w:rsidRDefault="00BB5904" w:rsidP="000D1D87">
            <w:pPr>
              <w:jc w:val="both"/>
            </w:pPr>
            <w:r w:rsidRPr="001E4087">
              <w:t>9.</w:t>
            </w:r>
          </w:p>
        </w:tc>
        <w:tc>
          <w:tcPr>
            <w:tcW w:w="3006" w:type="dxa"/>
          </w:tcPr>
          <w:p w14:paraId="41F752E6" w14:textId="77777777" w:rsidR="00BB5904" w:rsidRPr="001E4087" w:rsidRDefault="00BB5904" w:rsidP="00BB5904">
            <w:pPr>
              <w:ind w:firstLine="0"/>
              <w:rPr>
                <w:b/>
                <w:i/>
              </w:rPr>
            </w:pPr>
            <w:r w:rsidRPr="001E4087">
              <w:rPr>
                <w:b/>
                <w:i/>
              </w:rPr>
              <w:t>Этикет публичной дискуссии</w:t>
            </w:r>
          </w:p>
          <w:p w14:paraId="483417F2" w14:textId="77777777" w:rsidR="00BB5904" w:rsidRPr="001E4087" w:rsidRDefault="00BB5904" w:rsidP="000D1D87">
            <w:pPr>
              <w:rPr>
                <w:b/>
                <w:i/>
              </w:rPr>
            </w:pPr>
          </w:p>
        </w:tc>
        <w:tc>
          <w:tcPr>
            <w:tcW w:w="5812" w:type="dxa"/>
          </w:tcPr>
          <w:p w14:paraId="17AB9935" w14:textId="77777777" w:rsidR="00BB5904" w:rsidRPr="001E4087" w:rsidRDefault="00BB5904" w:rsidP="000D1D87">
            <w:r w:rsidRPr="001E4087">
              <w:t xml:space="preserve">Дебаты как публичное обсуждение какой-либо общественно значимой проблемы, вызывающей всеобщий интерес, но не имеющий на данный момент однозначного решения.                </w:t>
            </w:r>
          </w:p>
          <w:p w14:paraId="2D21433F" w14:textId="77777777" w:rsidR="00BB5904" w:rsidRPr="001E4087" w:rsidRDefault="00BB5904" w:rsidP="000D1D87">
            <w:r w:rsidRPr="001E4087">
              <w:t>Различение понятий: дебаты, дискуссия, прения, диспут, полемика.</w:t>
            </w:r>
          </w:p>
          <w:p w14:paraId="701D9C2E" w14:textId="77777777" w:rsidR="00BB5904" w:rsidRPr="001E4087" w:rsidRDefault="00BB5904" w:rsidP="000D1D87">
            <w:r w:rsidRPr="001E4087">
              <w:t xml:space="preserve"> Правила проведения дебатов. Возможные проблемы для дебатов. Формулирование тезисов. Подбор аргументов к тезисам. </w:t>
            </w:r>
          </w:p>
          <w:p w14:paraId="3AFD77D0" w14:textId="77777777" w:rsidR="00BB5904" w:rsidRPr="001E4087" w:rsidRDefault="00BB5904" w:rsidP="000D1D87"/>
        </w:tc>
      </w:tr>
    </w:tbl>
    <w:p w14:paraId="300DCE97" w14:textId="02B397F5" w:rsidR="000D1D87" w:rsidRDefault="000D1D87" w:rsidP="00CC4DC6">
      <w:pPr>
        <w:rPr>
          <w:b/>
        </w:rPr>
      </w:pPr>
    </w:p>
    <w:p w14:paraId="68895F6A" w14:textId="24D79020" w:rsidR="000D1D87" w:rsidRPr="000D1D87" w:rsidRDefault="000D1D87" w:rsidP="000D1D87">
      <w:r>
        <w:t>Учебно-тематическое планирование:</w:t>
      </w:r>
    </w:p>
    <w:tbl>
      <w:tblPr>
        <w:tblW w:w="928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7"/>
        <w:gridCol w:w="7542"/>
        <w:gridCol w:w="992"/>
      </w:tblGrid>
      <w:tr w:rsidR="00BB5904" w:rsidRPr="001E4087" w14:paraId="4A75DC3E" w14:textId="77777777" w:rsidTr="00BB5904">
        <w:trPr>
          <w:trHeight w:val="327"/>
        </w:trPr>
        <w:tc>
          <w:tcPr>
            <w:tcW w:w="747" w:type="dxa"/>
            <w:tcBorders>
              <w:top w:val="single" w:sz="4" w:space="0" w:color="000000"/>
            </w:tcBorders>
          </w:tcPr>
          <w:p w14:paraId="46DA00C2" w14:textId="2FD03969" w:rsidR="00BB5904" w:rsidRPr="001E4087" w:rsidRDefault="000D1D87" w:rsidP="000D1D87">
            <w:pPr>
              <w:jc w:val="center"/>
              <w:rPr>
                <w:b/>
              </w:rPr>
            </w:pPr>
            <w:r>
              <w:tab/>
            </w:r>
            <w:r w:rsidR="00BB5904" w:rsidRPr="001E4087">
              <w:rPr>
                <w:b/>
              </w:rPr>
              <w:t>№</w:t>
            </w:r>
          </w:p>
          <w:p w14:paraId="345BE486" w14:textId="77777777" w:rsidR="00BB5904" w:rsidRPr="001E4087" w:rsidRDefault="00BB5904" w:rsidP="000D1D87">
            <w:pPr>
              <w:jc w:val="center"/>
              <w:rPr>
                <w:b/>
              </w:rPr>
            </w:pPr>
            <w:r w:rsidRPr="001E4087">
              <w:rPr>
                <w:b/>
              </w:rPr>
              <w:t>раз-дела</w:t>
            </w:r>
          </w:p>
        </w:tc>
        <w:tc>
          <w:tcPr>
            <w:tcW w:w="7542" w:type="dxa"/>
            <w:tcBorders>
              <w:top w:val="single" w:sz="4" w:space="0" w:color="000000"/>
            </w:tcBorders>
          </w:tcPr>
          <w:p w14:paraId="445ABE8C" w14:textId="77777777" w:rsidR="00BB5904" w:rsidRPr="001E4087" w:rsidRDefault="00BB5904" w:rsidP="000D1D87">
            <w:pPr>
              <w:ind w:right="-178"/>
              <w:jc w:val="center"/>
              <w:rPr>
                <w:b/>
              </w:rPr>
            </w:pPr>
          </w:p>
          <w:p w14:paraId="684CE0D7" w14:textId="77777777" w:rsidR="00BB5904" w:rsidRPr="001E4087" w:rsidRDefault="00BB5904" w:rsidP="000D1D87">
            <w:pPr>
              <w:ind w:right="-178"/>
              <w:jc w:val="center"/>
              <w:rPr>
                <w:b/>
              </w:rPr>
            </w:pPr>
            <w:r w:rsidRPr="001E4087">
              <w:rPr>
                <w:b/>
              </w:rPr>
              <w:t>Наименование раздела</w:t>
            </w:r>
          </w:p>
        </w:tc>
        <w:tc>
          <w:tcPr>
            <w:tcW w:w="992" w:type="dxa"/>
            <w:tcBorders>
              <w:top w:val="single" w:sz="4" w:space="0" w:color="000000"/>
            </w:tcBorders>
          </w:tcPr>
          <w:p w14:paraId="685A8C18" w14:textId="77777777" w:rsidR="00BB5904" w:rsidRPr="001E4087" w:rsidRDefault="00BB5904" w:rsidP="00BB5904">
            <w:pPr>
              <w:ind w:firstLine="0"/>
              <w:rPr>
                <w:b/>
              </w:rPr>
            </w:pPr>
            <w:r w:rsidRPr="001E4087">
              <w:rPr>
                <w:b/>
              </w:rPr>
              <w:t>Кол-во часов</w:t>
            </w:r>
          </w:p>
        </w:tc>
      </w:tr>
      <w:tr w:rsidR="00BB5904" w:rsidRPr="001E4087" w14:paraId="6BA4EA37" w14:textId="77777777" w:rsidTr="000D1D87">
        <w:trPr>
          <w:trHeight w:val="302"/>
        </w:trPr>
        <w:tc>
          <w:tcPr>
            <w:tcW w:w="747" w:type="dxa"/>
          </w:tcPr>
          <w:p w14:paraId="268F0ECA" w14:textId="77777777" w:rsidR="00BB5904" w:rsidRPr="001E4087" w:rsidRDefault="00BB5904" w:rsidP="000D1D87">
            <w:pPr>
              <w:ind w:firstLine="0"/>
              <w:jc w:val="both"/>
            </w:pPr>
            <w:r w:rsidRPr="001E4087">
              <w:t>1.</w:t>
            </w:r>
          </w:p>
        </w:tc>
        <w:tc>
          <w:tcPr>
            <w:tcW w:w="7542" w:type="dxa"/>
          </w:tcPr>
          <w:p w14:paraId="5937342C" w14:textId="77777777" w:rsidR="00BB5904" w:rsidRPr="001E4087" w:rsidRDefault="00BB5904" w:rsidP="000D1D87">
            <w:pPr>
              <w:jc w:val="both"/>
            </w:pPr>
            <w:r w:rsidRPr="001E4087">
              <w:rPr>
                <w:b/>
                <w:i/>
              </w:rPr>
              <w:t>Понятие «этикет»</w:t>
            </w:r>
          </w:p>
        </w:tc>
        <w:tc>
          <w:tcPr>
            <w:tcW w:w="992" w:type="dxa"/>
          </w:tcPr>
          <w:p w14:paraId="35D95F31" w14:textId="77777777" w:rsidR="00BB5904" w:rsidRPr="001E4087" w:rsidRDefault="00BB5904" w:rsidP="000D1D87">
            <w:pPr>
              <w:jc w:val="center"/>
            </w:pPr>
            <w:r w:rsidRPr="001E4087">
              <w:t>3</w:t>
            </w:r>
          </w:p>
        </w:tc>
      </w:tr>
      <w:tr w:rsidR="00BB5904" w:rsidRPr="001E4087" w14:paraId="40F92F0E" w14:textId="77777777" w:rsidTr="000D1D87">
        <w:trPr>
          <w:trHeight w:val="263"/>
        </w:trPr>
        <w:tc>
          <w:tcPr>
            <w:tcW w:w="747" w:type="dxa"/>
          </w:tcPr>
          <w:p w14:paraId="30BA2DD4" w14:textId="77777777" w:rsidR="00BB5904" w:rsidRPr="001E4087" w:rsidRDefault="00BB5904" w:rsidP="000D1D87">
            <w:pPr>
              <w:ind w:firstLine="0"/>
              <w:jc w:val="both"/>
            </w:pPr>
            <w:r w:rsidRPr="001E4087">
              <w:t>2.</w:t>
            </w:r>
          </w:p>
        </w:tc>
        <w:tc>
          <w:tcPr>
            <w:tcW w:w="7542" w:type="dxa"/>
          </w:tcPr>
          <w:p w14:paraId="717CDC94" w14:textId="77777777" w:rsidR="00BB5904" w:rsidRPr="001E4087" w:rsidRDefault="00BB5904" w:rsidP="000D1D87">
            <w:r w:rsidRPr="001E4087">
              <w:rPr>
                <w:b/>
                <w:i/>
              </w:rPr>
              <w:t>История этикета</w:t>
            </w:r>
          </w:p>
          <w:p w14:paraId="5E270D4E" w14:textId="77777777" w:rsidR="00BB5904" w:rsidRPr="001E4087" w:rsidRDefault="00BB5904" w:rsidP="000D1D87">
            <w:pPr>
              <w:jc w:val="both"/>
            </w:pPr>
          </w:p>
        </w:tc>
        <w:tc>
          <w:tcPr>
            <w:tcW w:w="992" w:type="dxa"/>
          </w:tcPr>
          <w:p w14:paraId="1B3646C6" w14:textId="77777777" w:rsidR="00BB5904" w:rsidRPr="001E4087" w:rsidRDefault="00BB5904" w:rsidP="000D1D87">
            <w:pPr>
              <w:jc w:val="center"/>
            </w:pPr>
            <w:r w:rsidRPr="001E4087">
              <w:t>6</w:t>
            </w:r>
          </w:p>
        </w:tc>
      </w:tr>
      <w:tr w:rsidR="00BB5904" w:rsidRPr="001E4087" w14:paraId="4D73C08E" w14:textId="77777777" w:rsidTr="000D1D87">
        <w:trPr>
          <w:trHeight w:val="413"/>
        </w:trPr>
        <w:tc>
          <w:tcPr>
            <w:tcW w:w="747" w:type="dxa"/>
          </w:tcPr>
          <w:p w14:paraId="328EFF68" w14:textId="77777777" w:rsidR="00BB5904" w:rsidRPr="001E4087" w:rsidRDefault="00BB5904" w:rsidP="000D1D87">
            <w:pPr>
              <w:ind w:firstLine="0"/>
              <w:jc w:val="both"/>
            </w:pPr>
            <w:r w:rsidRPr="001E4087">
              <w:t>3.</w:t>
            </w:r>
          </w:p>
        </w:tc>
        <w:tc>
          <w:tcPr>
            <w:tcW w:w="7542" w:type="dxa"/>
          </w:tcPr>
          <w:p w14:paraId="32E91206" w14:textId="77777777" w:rsidR="00BB5904" w:rsidRPr="001E4087" w:rsidRDefault="00BB5904" w:rsidP="000D1D87">
            <w:pPr>
              <w:rPr>
                <w:b/>
                <w:i/>
              </w:rPr>
            </w:pPr>
            <w:r w:rsidRPr="001E4087">
              <w:rPr>
                <w:b/>
                <w:i/>
              </w:rPr>
              <w:t>Виды и принципы современного этикета</w:t>
            </w:r>
          </w:p>
        </w:tc>
        <w:tc>
          <w:tcPr>
            <w:tcW w:w="992" w:type="dxa"/>
          </w:tcPr>
          <w:p w14:paraId="32653078" w14:textId="77777777" w:rsidR="00BB5904" w:rsidRPr="001E4087" w:rsidRDefault="00BB5904" w:rsidP="000D1D87">
            <w:pPr>
              <w:jc w:val="center"/>
            </w:pPr>
            <w:r w:rsidRPr="001E4087">
              <w:t>3</w:t>
            </w:r>
          </w:p>
        </w:tc>
      </w:tr>
      <w:tr w:rsidR="00BB5904" w:rsidRPr="001E4087" w14:paraId="02A4AE2B" w14:textId="77777777" w:rsidTr="000D1D87">
        <w:trPr>
          <w:trHeight w:val="420"/>
        </w:trPr>
        <w:tc>
          <w:tcPr>
            <w:tcW w:w="747" w:type="dxa"/>
          </w:tcPr>
          <w:p w14:paraId="6CAEDEF3" w14:textId="77777777" w:rsidR="00BB5904" w:rsidRPr="001E4087" w:rsidRDefault="00BB5904" w:rsidP="000D1D87">
            <w:pPr>
              <w:ind w:firstLine="0"/>
              <w:jc w:val="both"/>
            </w:pPr>
            <w:r w:rsidRPr="001E4087">
              <w:t>4.</w:t>
            </w:r>
          </w:p>
        </w:tc>
        <w:tc>
          <w:tcPr>
            <w:tcW w:w="7542" w:type="dxa"/>
          </w:tcPr>
          <w:p w14:paraId="0BAC088A" w14:textId="77777777" w:rsidR="00BB5904" w:rsidRPr="001E4087" w:rsidRDefault="00BB5904" w:rsidP="000D1D87">
            <w:pPr>
              <w:rPr>
                <w:b/>
                <w:i/>
              </w:rPr>
            </w:pPr>
            <w:r w:rsidRPr="001E4087">
              <w:rPr>
                <w:b/>
                <w:i/>
              </w:rPr>
              <w:t>Понятие имиджа</w:t>
            </w:r>
          </w:p>
          <w:p w14:paraId="61D05E23" w14:textId="77777777" w:rsidR="00BB5904" w:rsidRPr="001E4087" w:rsidRDefault="00BB5904" w:rsidP="000D1D87">
            <w:pPr>
              <w:rPr>
                <w:b/>
                <w:i/>
              </w:rPr>
            </w:pPr>
          </w:p>
        </w:tc>
        <w:tc>
          <w:tcPr>
            <w:tcW w:w="992" w:type="dxa"/>
          </w:tcPr>
          <w:p w14:paraId="11B853E9" w14:textId="77777777" w:rsidR="00BB5904" w:rsidRPr="001E4087" w:rsidRDefault="00BB5904" w:rsidP="000D1D87">
            <w:pPr>
              <w:jc w:val="center"/>
            </w:pPr>
            <w:r w:rsidRPr="001E4087">
              <w:t>3</w:t>
            </w:r>
          </w:p>
        </w:tc>
      </w:tr>
      <w:tr w:rsidR="00BB5904" w:rsidRPr="001E4087" w14:paraId="652BABEE" w14:textId="77777777" w:rsidTr="000D1D87">
        <w:trPr>
          <w:trHeight w:val="272"/>
        </w:trPr>
        <w:tc>
          <w:tcPr>
            <w:tcW w:w="747" w:type="dxa"/>
          </w:tcPr>
          <w:p w14:paraId="02BA46DF" w14:textId="77777777" w:rsidR="00BB5904" w:rsidRPr="001E4087" w:rsidRDefault="00BB5904" w:rsidP="000D1D87">
            <w:pPr>
              <w:ind w:firstLine="0"/>
              <w:jc w:val="both"/>
            </w:pPr>
            <w:r w:rsidRPr="001E4087">
              <w:t>5.</w:t>
            </w:r>
          </w:p>
        </w:tc>
        <w:tc>
          <w:tcPr>
            <w:tcW w:w="7542" w:type="dxa"/>
          </w:tcPr>
          <w:p w14:paraId="3F3D82AD" w14:textId="77777777" w:rsidR="00BB5904" w:rsidRPr="001E4087" w:rsidRDefault="00BB5904" w:rsidP="000D1D87">
            <w:pPr>
              <w:rPr>
                <w:b/>
                <w:i/>
              </w:rPr>
            </w:pPr>
            <w:r w:rsidRPr="001E4087">
              <w:rPr>
                <w:b/>
                <w:i/>
              </w:rPr>
              <w:t>Этикет внешнего вида</w:t>
            </w:r>
          </w:p>
          <w:p w14:paraId="35CAF106" w14:textId="77777777" w:rsidR="00BB5904" w:rsidRPr="001E4087" w:rsidRDefault="00BB5904" w:rsidP="000D1D87">
            <w:pPr>
              <w:rPr>
                <w:b/>
                <w:i/>
              </w:rPr>
            </w:pPr>
          </w:p>
        </w:tc>
        <w:tc>
          <w:tcPr>
            <w:tcW w:w="992" w:type="dxa"/>
          </w:tcPr>
          <w:p w14:paraId="458D3EA2" w14:textId="77777777" w:rsidR="00BB5904" w:rsidRPr="001E4087" w:rsidRDefault="00BB5904" w:rsidP="000D1D87">
            <w:pPr>
              <w:jc w:val="center"/>
            </w:pPr>
            <w:r w:rsidRPr="001E4087">
              <w:t>3</w:t>
            </w:r>
          </w:p>
        </w:tc>
      </w:tr>
      <w:tr w:rsidR="00BB5904" w:rsidRPr="001E4087" w14:paraId="1BA63EF2" w14:textId="77777777" w:rsidTr="000D1D87">
        <w:trPr>
          <w:trHeight w:val="294"/>
        </w:trPr>
        <w:tc>
          <w:tcPr>
            <w:tcW w:w="747" w:type="dxa"/>
          </w:tcPr>
          <w:p w14:paraId="576FC099" w14:textId="77777777" w:rsidR="00BB5904" w:rsidRPr="001E4087" w:rsidRDefault="00BB5904" w:rsidP="000D1D87">
            <w:pPr>
              <w:ind w:firstLine="0"/>
              <w:jc w:val="both"/>
            </w:pPr>
            <w:r w:rsidRPr="001E4087">
              <w:t>6.</w:t>
            </w:r>
          </w:p>
        </w:tc>
        <w:tc>
          <w:tcPr>
            <w:tcW w:w="7542" w:type="dxa"/>
          </w:tcPr>
          <w:p w14:paraId="753C8013" w14:textId="77777777" w:rsidR="00BB5904" w:rsidRPr="001E4087" w:rsidRDefault="00BB5904" w:rsidP="000D1D87">
            <w:pPr>
              <w:rPr>
                <w:b/>
                <w:i/>
              </w:rPr>
            </w:pPr>
            <w:r w:rsidRPr="001E4087">
              <w:rPr>
                <w:b/>
                <w:i/>
              </w:rPr>
              <w:t>Речевой этикет</w:t>
            </w:r>
          </w:p>
          <w:p w14:paraId="2D0A5895" w14:textId="77777777" w:rsidR="00BB5904" w:rsidRPr="001E4087" w:rsidRDefault="00BB5904" w:rsidP="000D1D87">
            <w:pPr>
              <w:rPr>
                <w:b/>
                <w:i/>
              </w:rPr>
            </w:pPr>
          </w:p>
        </w:tc>
        <w:tc>
          <w:tcPr>
            <w:tcW w:w="992" w:type="dxa"/>
          </w:tcPr>
          <w:p w14:paraId="00F51364" w14:textId="77777777" w:rsidR="00BB5904" w:rsidRPr="001E4087" w:rsidRDefault="00BB5904" w:rsidP="000D1D87">
            <w:pPr>
              <w:jc w:val="center"/>
            </w:pPr>
            <w:r w:rsidRPr="001E4087">
              <w:t>4</w:t>
            </w:r>
          </w:p>
        </w:tc>
      </w:tr>
      <w:tr w:rsidR="00BB5904" w:rsidRPr="001E4087" w14:paraId="22E9E326" w14:textId="77777777" w:rsidTr="000D1D87">
        <w:trPr>
          <w:trHeight w:val="430"/>
        </w:trPr>
        <w:tc>
          <w:tcPr>
            <w:tcW w:w="747" w:type="dxa"/>
          </w:tcPr>
          <w:p w14:paraId="53C993F1" w14:textId="77777777" w:rsidR="00BB5904" w:rsidRPr="001E4087" w:rsidRDefault="00BB5904" w:rsidP="000D1D87">
            <w:pPr>
              <w:ind w:firstLine="0"/>
              <w:jc w:val="both"/>
            </w:pPr>
            <w:r w:rsidRPr="001E4087">
              <w:t>7.</w:t>
            </w:r>
          </w:p>
        </w:tc>
        <w:tc>
          <w:tcPr>
            <w:tcW w:w="7542" w:type="dxa"/>
          </w:tcPr>
          <w:p w14:paraId="773D7012" w14:textId="77777777" w:rsidR="00BB5904" w:rsidRPr="001E4087" w:rsidRDefault="00BB5904" w:rsidP="000D1D87">
            <w:pPr>
              <w:rPr>
                <w:b/>
                <w:i/>
              </w:rPr>
            </w:pPr>
            <w:r w:rsidRPr="001E4087">
              <w:rPr>
                <w:b/>
                <w:i/>
              </w:rPr>
              <w:t xml:space="preserve">Этикетные нормы поведения среди сверстников </w:t>
            </w:r>
          </w:p>
        </w:tc>
        <w:tc>
          <w:tcPr>
            <w:tcW w:w="992" w:type="dxa"/>
          </w:tcPr>
          <w:p w14:paraId="0B01557C" w14:textId="77777777" w:rsidR="00BB5904" w:rsidRPr="001E4087" w:rsidRDefault="00BB5904" w:rsidP="000D1D87">
            <w:pPr>
              <w:jc w:val="center"/>
            </w:pPr>
            <w:r w:rsidRPr="001E4087">
              <w:t>3</w:t>
            </w:r>
          </w:p>
        </w:tc>
      </w:tr>
      <w:tr w:rsidR="00BB5904" w:rsidRPr="001E4087" w14:paraId="41D65049" w14:textId="77777777" w:rsidTr="000D1D87">
        <w:trPr>
          <w:trHeight w:val="279"/>
        </w:trPr>
        <w:tc>
          <w:tcPr>
            <w:tcW w:w="747" w:type="dxa"/>
          </w:tcPr>
          <w:p w14:paraId="01BBF935" w14:textId="77777777" w:rsidR="00BB5904" w:rsidRPr="001E4087" w:rsidRDefault="00BB5904" w:rsidP="000D1D87">
            <w:pPr>
              <w:ind w:firstLine="0"/>
              <w:jc w:val="both"/>
            </w:pPr>
            <w:r w:rsidRPr="001E4087">
              <w:t>8.</w:t>
            </w:r>
          </w:p>
        </w:tc>
        <w:tc>
          <w:tcPr>
            <w:tcW w:w="7542" w:type="dxa"/>
          </w:tcPr>
          <w:p w14:paraId="235415E9" w14:textId="77777777" w:rsidR="00BB5904" w:rsidRPr="001E4087" w:rsidRDefault="00BB5904" w:rsidP="000D1D87">
            <w:pPr>
              <w:rPr>
                <w:b/>
                <w:i/>
              </w:rPr>
            </w:pPr>
            <w:r w:rsidRPr="001E4087">
              <w:rPr>
                <w:b/>
                <w:i/>
              </w:rPr>
              <w:t>Трудные случаи этикета поведения</w:t>
            </w:r>
          </w:p>
          <w:p w14:paraId="6BD95333" w14:textId="77777777" w:rsidR="00BB5904" w:rsidRPr="001E4087" w:rsidRDefault="00BB5904" w:rsidP="000D1D87">
            <w:pPr>
              <w:rPr>
                <w:b/>
                <w:i/>
              </w:rPr>
            </w:pPr>
          </w:p>
        </w:tc>
        <w:tc>
          <w:tcPr>
            <w:tcW w:w="992" w:type="dxa"/>
          </w:tcPr>
          <w:p w14:paraId="0B59CE48" w14:textId="77777777" w:rsidR="00BB5904" w:rsidRPr="001E4087" w:rsidRDefault="00BB5904" w:rsidP="000D1D87">
            <w:pPr>
              <w:jc w:val="center"/>
            </w:pPr>
            <w:r w:rsidRPr="001E4087">
              <w:t>4</w:t>
            </w:r>
          </w:p>
        </w:tc>
      </w:tr>
      <w:tr w:rsidR="00BB5904" w:rsidRPr="001E4087" w14:paraId="5CBC458C" w14:textId="77777777" w:rsidTr="000D1D87">
        <w:trPr>
          <w:trHeight w:val="287"/>
        </w:trPr>
        <w:tc>
          <w:tcPr>
            <w:tcW w:w="747" w:type="dxa"/>
          </w:tcPr>
          <w:p w14:paraId="55D2DF14" w14:textId="77777777" w:rsidR="00BB5904" w:rsidRPr="001E4087" w:rsidRDefault="00BB5904" w:rsidP="000D1D87">
            <w:pPr>
              <w:ind w:firstLine="0"/>
              <w:jc w:val="both"/>
            </w:pPr>
            <w:r w:rsidRPr="001E4087">
              <w:t>9.</w:t>
            </w:r>
          </w:p>
        </w:tc>
        <w:tc>
          <w:tcPr>
            <w:tcW w:w="7542" w:type="dxa"/>
          </w:tcPr>
          <w:p w14:paraId="15C4E4F3" w14:textId="77777777" w:rsidR="00BB5904" w:rsidRPr="001E4087" w:rsidRDefault="00BB5904" w:rsidP="000D1D87">
            <w:pPr>
              <w:rPr>
                <w:b/>
                <w:i/>
              </w:rPr>
            </w:pPr>
            <w:r w:rsidRPr="001E4087">
              <w:rPr>
                <w:b/>
                <w:i/>
              </w:rPr>
              <w:t>Этикет публичной дискуссии</w:t>
            </w:r>
          </w:p>
          <w:p w14:paraId="3D8FFA38" w14:textId="77777777" w:rsidR="00BB5904" w:rsidRPr="001E4087" w:rsidRDefault="00BB5904" w:rsidP="000D1D87">
            <w:pPr>
              <w:rPr>
                <w:b/>
                <w:i/>
              </w:rPr>
            </w:pPr>
          </w:p>
        </w:tc>
        <w:tc>
          <w:tcPr>
            <w:tcW w:w="992" w:type="dxa"/>
          </w:tcPr>
          <w:p w14:paraId="577F1C2C" w14:textId="77777777" w:rsidR="00BB5904" w:rsidRPr="001E4087" w:rsidRDefault="00BB5904" w:rsidP="000D1D87">
            <w:pPr>
              <w:jc w:val="center"/>
            </w:pPr>
            <w:r w:rsidRPr="001E4087">
              <w:t>6</w:t>
            </w:r>
          </w:p>
        </w:tc>
      </w:tr>
    </w:tbl>
    <w:p w14:paraId="182E06B0" w14:textId="77777777" w:rsidR="000634CB" w:rsidRDefault="000634CB" w:rsidP="0089751E">
      <w:pPr>
        <w:ind w:firstLine="0"/>
        <w:jc w:val="both"/>
        <w:rPr>
          <w:b/>
          <w:bCs/>
          <w:szCs w:val="24"/>
        </w:rPr>
      </w:pPr>
    </w:p>
    <w:p w14:paraId="38C3568B" w14:textId="77777777" w:rsidR="000634CB" w:rsidRDefault="000634CB" w:rsidP="0089751E">
      <w:pPr>
        <w:ind w:firstLine="0"/>
        <w:jc w:val="both"/>
        <w:rPr>
          <w:b/>
          <w:bCs/>
          <w:szCs w:val="24"/>
        </w:rPr>
      </w:pPr>
    </w:p>
    <w:p w14:paraId="7BF70CB8" w14:textId="6DB65181" w:rsidR="000D1D87" w:rsidRDefault="000D1D87" w:rsidP="000D1D87">
      <w:pPr>
        <w:jc w:val="both"/>
        <w:rPr>
          <w:rFonts w:eastAsia="Times New Roman"/>
          <w:b/>
          <w:bCs/>
          <w:szCs w:val="24"/>
          <w:lang w:eastAsia="ru-RU"/>
        </w:rPr>
      </w:pPr>
      <w:r>
        <w:rPr>
          <w:rFonts w:eastAsia="Times New Roman"/>
          <w:b/>
          <w:bCs/>
          <w:szCs w:val="24"/>
          <w:lang w:eastAsia="ru-RU"/>
        </w:rPr>
        <w:t xml:space="preserve">Рабочая программа внеурочной деятельности </w:t>
      </w:r>
      <w:r w:rsidRPr="009269D3">
        <w:rPr>
          <w:rFonts w:eastAsia="Times New Roman"/>
          <w:b/>
          <w:bCs/>
          <w:szCs w:val="24"/>
          <w:lang w:eastAsia="ru-RU"/>
        </w:rPr>
        <w:t xml:space="preserve"> </w:t>
      </w:r>
      <w:r w:rsidR="00823B50" w:rsidRPr="00823B50">
        <w:rPr>
          <w:rFonts w:eastAsia="Times New Roman"/>
          <w:b/>
          <w:bCs/>
          <w:szCs w:val="24"/>
          <w:lang w:eastAsia="ru-RU"/>
        </w:rPr>
        <w:t>«Шаги в профессию»</w:t>
      </w:r>
    </w:p>
    <w:p w14:paraId="793E8CDF" w14:textId="77777777" w:rsidR="00823B50" w:rsidRPr="004464CE" w:rsidRDefault="00823B50" w:rsidP="00823B50">
      <w:pPr>
        <w:shd w:val="clear" w:color="auto" w:fill="FFFFFF"/>
        <w:spacing w:before="120" w:after="120"/>
        <w:jc w:val="both"/>
        <w:rPr>
          <w:rFonts w:eastAsia="Times New Roman"/>
          <w:color w:val="333333"/>
          <w:szCs w:val="24"/>
          <w:lang w:eastAsia="ru-RU"/>
        </w:rPr>
      </w:pPr>
      <w:r w:rsidRPr="004464CE">
        <w:rPr>
          <w:rFonts w:eastAsia="Times New Roman"/>
          <w:b/>
          <w:bCs/>
          <w:color w:val="333333"/>
          <w:szCs w:val="24"/>
          <w:lang w:eastAsia="ru-RU"/>
        </w:rPr>
        <w:t>Формы занятий</w:t>
      </w:r>
      <w:r w:rsidRPr="004464CE">
        <w:rPr>
          <w:rFonts w:eastAsia="Times New Roman"/>
          <w:color w:val="333333"/>
          <w:szCs w:val="24"/>
          <w:lang w:eastAsia="ru-RU"/>
        </w:rPr>
        <w:t> – рассказ, беседа, практика, ролевая игра, тренинг, тестирование, анкетирование, экскурсии, участие в ярмарках рабочих мест, встречи с людьми интересных профессий и др..</w:t>
      </w:r>
    </w:p>
    <w:p w14:paraId="6FAF3AEC" w14:textId="77777777" w:rsidR="00823B50" w:rsidRPr="004464CE" w:rsidRDefault="00823B50" w:rsidP="00823B50">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I. </w:t>
      </w:r>
      <w:r w:rsidRPr="004464CE">
        <w:rPr>
          <w:rFonts w:eastAsia="Times New Roman"/>
          <w:b/>
          <w:bCs/>
          <w:color w:val="333333"/>
          <w:szCs w:val="24"/>
          <w:u w:val="single"/>
          <w:lang w:eastAsia="ru-RU"/>
        </w:rPr>
        <w:t>Личностные:</w:t>
      </w:r>
    </w:p>
    <w:p w14:paraId="30746FF0" w14:textId="77777777" w:rsidR="00823B50" w:rsidRPr="004464CE" w:rsidRDefault="00823B50" w:rsidP="009033E7">
      <w:pPr>
        <w:numPr>
          <w:ilvl w:val="0"/>
          <w:numId w:val="301"/>
        </w:numPr>
        <w:shd w:val="clear" w:color="auto" w:fill="FFFFFF"/>
        <w:ind w:left="0"/>
        <w:jc w:val="both"/>
        <w:rPr>
          <w:rFonts w:eastAsia="Times New Roman"/>
          <w:color w:val="333333"/>
          <w:szCs w:val="24"/>
          <w:lang w:eastAsia="ru-RU"/>
        </w:rPr>
      </w:pPr>
      <w:r w:rsidRPr="004464CE">
        <w:rPr>
          <w:rFonts w:eastAsia="Times New Roman"/>
          <w:color w:val="333333"/>
          <w:szCs w:val="24"/>
          <w:lang w:eastAsia="ru-RU"/>
        </w:rPr>
        <w:t>потребность повышать свой культурный уровень, само реализовываться в разных видах деятельности;</w:t>
      </w:r>
    </w:p>
    <w:p w14:paraId="7DF71BEE" w14:textId="77777777" w:rsidR="00823B50" w:rsidRPr="004464CE" w:rsidRDefault="00823B50" w:rsidP="009033E7">
      <w:pPr>
        <w:numPr>
          <w:ilvl w:val="0"/>
          <w:numId w:val="301"/>
        </w:numPr>
        <w:shd w:val="clear" w:color="auto" w:fill="FFFFFF"/>
        <w:ind w:left="0"/>
        <w:jc w:val="both"/>
        <w:rPr>
          <w:rFonts w:eastAsia="Times New Roman"/>
          <w:color w:val="333333"/>
          <w:szCs w:val="24"/>
          <w:lang w:eastAsia="ru-RU"/>
        </w:rPr>
      </w:pPr>
      <w:r w:rsidRPr="004464CE">
        <w:rPr>
          <w:rFonts w:eastAsia="Times New Roman"/>
          <w:color w:val="333333"/>
          <w:szCs w:val="24"/>
          <w:lang w:eastAsia="ru-RU"/>
        </w:rPr>
        <w:t>в качестве личностных результатов освоения обучающимися этой части программы выступают готовность и способность к осознанному выбору профессии и построению дальнейшей индивидуальной траектории образования;</w:t>
      </w:r>
    </w:p>
    <w:p w14:paraId="0BF7802F" w14:textId="77777777" w:rsidR="00823B50" w:rsidRPr="004464CE" w:rsidRDefault="00823B50" w:rsidP="009033E7">
      <w:pPr>
        <w:numPr>
          <w:ilvl w:val="0"/>
          <w:numId w:val="301"/>
        </w:numPr>
        <w:shd w:val="clear" w:color="auto" w:fill="FFFFFF"/>
        <w:ind w:left="0"/>
        <w:jc w:val="both"/>
        <w:rPr>
          <w:rFonts w:eastAsia="Times New Roman"/>
          <w:color w:val="333333"/>
          <w:szCs w:val="24"/>
          <w:lang w:eastAsia="ru-RU"/>
        </w:rPr>
      </w:pPr>
      <w:r w:rsidRPr="004464CE">
        <w:rPr>
          <w:rFonts w:eastAsia="Times New Roman"/>
          <w:color w:val="333333"/>
          <w:szCs w:val="24"/>
          <w:lang w:eastAsia="ru-RU"/>
        </w:rPr>
        <w:t>принятие моральных норм и правил нравственного поведения с представителями разных поколений (ветераны, инвалиды, дети младшего возраста), носителей разных убеждений и представителей различных социальных групп нашего города;</w:t>
      </w:r>
    </w:p>
    <w:p w14:paraId="30FD5554" w14:textId="77777777" w:rsidR="00823B50" w:rsidRPr="004464CE" w:rsidRDefault="00823B50" w:rsidP="009033E7">
      <w:pPr>
        <w:numPr>
          <w:ilvl w:val="0"/>
          <w:numId w:val="301"/>
        </w:numPr>
        <w:shd w:val="clear" w:color="auto" w:fill="FFFFFF"/>
        <w:ind w:left="0"/>
        <w:jc w:val="both"/>
        <w:rPr>
          <w:rFonts w:eastAsia="Times New Roman"/>
          <w:color w:val="333333"/>
          <w:szCs w:val="24"/>
          <w:lang w:eastAsia="ru-RU"/>
        </w:rPr>
      </w:pPr>
      <w:r w:rsidRPr="004464CE">
        <w:rPr>
          <w:rFonts w:eastAsia="Times New Roman"/>
          <w:color w:val="333333"/>
          <w:szCs w:val="24"/>
          <w:lang w:eastAsia="ru-RU"/>
        </w:rPr>
        <w:t>способность анализировать нравственную сторону своих поступков и поступков своих сверстников;</w:t>
      </w:r>
    </w:p>
    <w:p w14:paraId="01BF5195" w14:textId="77777777" w:rsidR="00823B50" w:rsidRPr="004464CE" w:rsidRDefault="00823B50" w:rsidP="009033E7">
      <w:pPr>
        <w:numPr>
          <w:ilvl w:val="0"/>
          <w:numId w:val="301"/>
        </w:numPr>
        <w:shd w:val="clear" w:color="auto" w:fill="FFFFFF"/>
        <w:ind w:left="0"/>
        <w:jc w:val="both"/>
        <w:rPr>
          <w:rFonts w:eastAsia="Times New Roman"/>
          <w:color w:val="333333"/>
          <w:szCs w:val="24"/>
          <w:lang w:eastAsia="ru-RU"/>
        </w:rPr>
      </w:pPr>
      <w:r w:rsidRPr="004464CE">
        <w:rPr>
          <w:rFonts w:eastAsia="Times New Roman"/>
          <w:color w:val="333333"/>
          <w:szCs w:val="24"/>
          <w:lang w:eastAsia="ru-RU"/>
        </w:rPr>
        <w:t>умение взаимодействовать со сверстниками в коллективе клуба и в школе, старшими и младшими детьми, взрослыми в соответствии с общепринятыми нравственными нормами;</w:t>
      </w:r>
    </w:p>
    <w:p w14:paraId="23A98158" w14:textId="77777777" w:rsidR="00823B50" w:rsidRDefault="00823B50" w:rsidP="009033E7">
      <w:pPr>
        <w:numPr>
          <w:ilvl w:val="0"/>
          <w:numId w:val="307"/>
        </w:numPr>
        <w:shd w:val="clear" w:color="auto" w:fill="FFFFFF"/>
        <w:ind w:left="0"/>
        <w:jc w:val="both"/>
        <w:rPr>
          <w:rFonts w:eastAsia="Times New Roman"/>
          <w:color w:val="333333"/>
          <w:szCs w:val="24"/>
          <w:lang w:eastAsia="ru-RU"/>
        </w:rPr>
      </w:pPr>
      <w:r w:rsidRPr="004464CE">
        <w:rPr>
          <w:rFonts w:eastAsia="Times New Roman"/>
          <w:color w:val="333333"/>
          <w:szCs w:val="24"/>
          <w:lang w:eastAsia="ru-RU"/>
        </w:rPr>
        <w:t>формирование бережного отношения</w:t>
      </w:r>
      <w:r>
        <w:rPr>
          <w:rFonts w:eastAsia="Times New Roman"/>
          <w:color w:val="333333"/>
          <w:szCs w:val="24"/>
          <w:lang w:eastAsia="ru-RU"/>
        </w:rPr>
        <w:t xml:space="preserve"> к традициям своей семьи, школы;</w:t>
      </w:r>
    </w:p>
    <w:p w14:paraId="38D3DA00" w14:textId="77777777" w:rsidR="00823B50" w:rsidRPr="004464CE" w:rsidRDefault="00823B50" w:rsidP="009033E7">
      <w:pPr>
        <w:numPr>
          <w:ilvl w:val="0"/>
          <w:numId w:val="307"/>
        </w:numPr>
        <w:shd w:val="clear" w:color="auto" w:fill="FFFFFF"/>
        <w:ind w:left="0"/>
        <w:jc w:val="both"/>
        <w:rPr>
          <w:rFonts w:eastAsia="Times New Roman"/>
          <w:color w:val="333333"/>
          <w:szCs w:val="24"/>
          <w:lang w:eastAsia="ru-RU"/>
        </w:rPr>
      </w:pPr>
      <w:r w:rsidRPr="004464CE">
        <w:rPr>
          <w:rFonts w:eastAsia="Times New Roman"/>
          <w:color w:val="333333"/>
          <w:szCs w:val="24"/>
          <w:lang w:eastAsia="ru-RU"/>
        </w:rPr>
        <w:t xml:space="preserve"> об этике и эстетике повседневной жизни человека в обществе;</w:t>
      </w:r>
    </w:p>
    <w:p w14:paraId="325EF1FD" w14:textId="77777777" w:rsidR="00823B50" w:rsidRDefault="00823B50" w:rsidP="009033E7">
      <w:pPr>
        <w:numPr>
          <w:ilvl w:val="0"/>
          <w:numId w:val="307"/>
        </w:numPr>
        <w:shd w:val="clear" w:color="auto" w:fill="FFFFFF"/>
        <w:ind w:left="0"/>
        <w:jc w:val="both"/>
        <w:rPr>
          <w:rFonts w:eastAsia="Times New Roman"/>
          <w:color w:val="333333"/>
          <w:szCs w:val="24"/>
          <w:lang w:eastAsia="ru-RU"/>
        </w:rPr>
      </w:pPr>
      <w:r w:rsidRPr="004464CE">
        <w:rPr>
          <w:rFonts w:eastAsia="Times New Roman"/>
          <w:color w:val="333333"/>
          <w:szCs w:val="24"/>
          <w:lang w:eastAsia="ru-RU"/>
        </w:rPr>
        <w:t xml:space="preserve">о принятых в обществе нормах поведения и общения; </w:t>
      </w:r>
    </w:p>
    <w:p w14:paraId="7F765564" w14:textId="77777777" w:rsidR="00823B50" w:rsidRPr="004464CE" w:rsidRDefault="00823B50" w:rsidP="009033E7">
      <w:pPr>
        <w:numPr>
          <w:ilvl w:val="0"/>
          <w:numId w:val="307"/>
        </w:numPr>
        <w:shd w:val="clear" w:color="auto" w:fill="FFFFFF"/>
        <w:ind w:left="0"/>
        <w:jc w:val="both"/>
        <w:rPr>
          <w:rFonts w:eastAsia="Times New Roman"/>
          <w:color w:val="333333"/>
          <w:szCs w:val="24"/>
          <w:lang w:eastAsia="ru-RU"/>
        </w:rPr>
      </w:pPr>
      <w:r w:rsidRPr="004464CE">
        <w:rPr>
          <w:rFonts w:eastAsia="Times New Roman"/>
          <w:color w:val="333333"/>
          <w:szCs w:val="24"/>
          <w:lang w:eastAsia="ru-RU"/>
        </w:rPr>
        <w:t>об основах здорового образа жизни;</w:t>
      </w:r>
    </w:p>
    <w:p w14:paraId="79B6DF67" w14:textId="77777777" w:rsidR="00823B50" w:rsidRPr="004464CE" w:rsidRDefault="00823B50" w:rsidP="009033E7">
      <w:pPr>
        <w:numPr>
          <w:ilvl w:val="0"/>
          <w:numId w:val="307"/>
        </w:numPr>
        <w:shd w:val="clear" w:color="auto" w:fill="FFFFFF"/>
        <w:ind w:left="0"/>
        <w:jc w:val="both"/>
        <w:rPr>
          <w:rFonts w:eastAsia="Times New Roman"/>
          <w:color w:val="333333"/>
          <w:szCs w:val="24"/>
          <w:lang w:eastAsia="ru-RU"/>
        </w:rPr>
      </w:pPr>
      <w:r w:rsidRPr="004464CE">
        <w:rPr>
          <w:rFonts w:eastAsia="Times New Roman"/>
          <w:color w:val="333333"/>
          <w:szCs w:val="24"/>
          <w:lang w:eastAsia="ru-RU"/>
        </w:rPr>
        <w:t>развитие ценностного отношения подростков к труду</w:t>
      </w:r>
      <w:r>
        <w:rPr>
          <w:rFonts w:eastAsia="Times New Roman"/>
          <w:color w:val="333333"/>
          <w:szCs w:val="24"/>
          <w:lang w:eastAsia="ru-RU"/>
        </w:rPr>
        <w:t>.</w:t>
      </w:r>
    </w:p>
    <w:p w14:paraId="77A558D8" w14:textId="77777777" w:rsidR="00823B50" w:rsidRPr="004464CE" w:rsidRDefault="00823B50" w:rsidP="00823B50">
      <w:pPr>
        <w:shd w:val="clear" w:color="auto" w:fill="FFFFFF"/>
        <w:jc w:val="both"/>
        <w:rPr>
          <w:rFonts w:eastAsia="Times New Roman"/>
          <w:color w:val="333333"/>
          <w:szCs w:val="24"/>
          <w:lang w:eastAsia="ru-RU"/>
        </w:rPr>
      </w:pPr>
    </w:p>
    <w:p w14:paraId="1D4E3C00" w14:textId="77777777" w:rsidR="00823B50" w:rsidRPr="004464CE" w:rsidRDefault="00823B50" w:rsidP="00823B50">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II. </w:t>
      </w:r>
      <w:r w:rsidRPr="004464CE">
        <w:rPr>
          <w:rFonts w:eastAsia="Times New Roman"/>
          <w:b/>
          <w:bCs/>
          <w:color w:val="333333"/>
          <w:szCs w:val="24"/>
          <w:u w:val="single"/>
          <w:lang w:eastAsia="ru-RU"/>
        </w:rPr>
        <w:t>Метапредметные:</w:t>
      </w:r>
    </w:p>
    <w:p w14:paraId="5D608445" w14:textId="77777777" w:rsidR="00823B50" w:rsidRPr="004464CE" w:rsidRDefault="00823B50" w:rsidP="00823B50">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Регулятивные:</w:t>
      </w:r>
    </w:p>
    <w:p w14:paraId="5ABF34B7" w14:textId="77777777" w:rsidR="00823B50" w:rsidRPr="004464CE" w:rsidRDefault="00823B50" w:rsidP="009033E7">
      <w:pPr>
        <w:numPr>
          <w:ilvl w:val="0"/>
          <w:numId w:val="302"/>
        </w:numPr>
        <w:shd w:val="clear" w:color="auto" w:fill="FFFFFF"/>
        <w:ind w:left="0"/>
        <w:jc w:val="both"/>
        <w:rPr>
          <w:rFonts w:eastAsia="Times New Roman"/>
          <w:color w:val="333333"/>
          <w:szCs w:val="24"/>
          <w:lang w:eastAsia="ru-RU"/>
        </w:rPr>
      </w:pPr>
      <w:r w:rsidRPr="004464CE">
        <w:rPr>
          <w:rFonts w:eastAsia="Times New Roman"/>
          <w:color w:val="333333"/>
          <w:szCs w:val="24"/>
          <w:lang w:eastAsia="ru-RU"/>
        </w:rPr>
        <w:t>умение ставить цель своей деятельности на основе имеющихся возможностей;</w:t>
      </w:r>
    </w:p>
    <w:p w14:paraId="74562EAA" w14:textId="77777777" w:rsidR="00823B50" w:rsidRPr="004464CE" w:rsidRDefault="00823B50" w:rsidP="009033E7">
      <w:pPr>
        <w:numPr>
          <w:ilvl w:val="0"/>
          <w:numId w:val="302"/>
        </w:numPr>
        <w:shd w:val="clear" w:color="auto" w:fill="FFFFFF"/>
        <w:ind w:left="0"/>
        <w:jc w:val="both"/>
        <w:rPr>
          <w:rFonts w:eastAsia="Times New Roman"/>
          <w:color w:val="333333"/>
          <w:szCs w:val="24"/>
          <w:lang w:eastAsia="ru-RU"/>
        </w:rPr>
      </w:pPr>
      <w:r w:rsidRPr="004464CE">
        <w:rPr>
          <w:rFonts w:eastAsia="Times New Roman"/>
          <w:color w:val="333333"/>
          <w:szCs w:val="24"/>
          <w:lang w:eastAsia="ru-RU"/>
        </w:rPr>
        <w:t>умение оценивать свою деятельность, аргументируя при этом причины достижения или отсутствия планируемого результата (участие в конкурсах);</w:t>
      </w:r>
    </w:p>
    <w:p w14:paraId="294915F6" w14:textId="77777777" w:rsidR="00823B50" w:rsidRPr="004464CE" w:rsidRDefault="00823B50" w:rsidP="009033E7">
      <w:pPr>
        <w:numPr>
          <w:ilvl w:val="0"/>
          <w:numId w:val="302"/>
        </w:numPr>
        <w:shd w:val="clear" w:color="auto" w:fill="FFFFFF"/>
        <w:ind w:left="0"/>
        <w:jc w:val="both"/>
        <w:rPr>
          <w:rFonts w:eastAsia="Times New Roman"/>
          <w:color w:val="333333"/>
          <w:szCs w:val="24"/>
          <w:lang w:eastAsia="ru-RU"/>
        </w:rPr>
      </w:pPr>
      <w:r w:rsidRPr="004464CE">
        <w:rPr>
          <w:rFonts w:eastAsia="Times New Roman"/>
          <w:color w:val="333333"/>
          <w:szCs w:val="24"/>
          <w:lang w:eastAsia="ru-RU"/>
        </w:rPr>
        <w:t>формирование умения находить достаточные средства для решения своих учебных задач;</w:t>
      </w:r>
    </w:p>
    <w:p w14:paraId="73DC4EEA" w14:textId="77777777" w:rsidR="00823B50" w:rsidRPr="004464CE" w:rsidRDefault="00823B50" w:rsidP="009033E7">
      <w:pPr>
        <w:numPr>
          <w:ilvl w:val="0"/>
          <w:numId w:val="302"/>
        </w:numPr>
        <w:shd w:val="clear" w:color="auto" w:fill="FFFFFF"/>
        <w:ind w:left="0"/>
        <w:jc w:val="both"/>
        <w:rPr>
          <w:rFonts w:eastAsia="Times New Roman"/>
          <w:color w:val="333333"/>
          <w:szCs w:val="24"/>
          <w:lang w:eastAsia="ru-RU"/>
        </w:rPr>
      </w:pPr>
      <w:r w:rsidRPr="004464CE">
        <w:rPr>
          <w:rFonts w:eastAsia="Times New Roman"/>
          <w:color w:val="333333"/>
          <w:szCs w:val="24"/>
          <w:lang w:eastAsia="ru-RU"/>
        </w:rPr>
        <w:t>демонстрация приёмов саморегуляции в процессе подготовки мероприятий разного уровня, участие в них, в том числе и в качестве конкурсанта.</w:t>
      </w:r>
    </w:p>
    <w:p w14:paraId="65CC4AF6" w14:textId="77777777" w:rsidR="00823B50" w:rsidRPr="004464CE" w:rsidRDefault="00823B50" w:rsidP="00823B50">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 </w:t>
      </w:r>
    </w:p>
    <w:p w14:paraId="6964A531" w14:textId="77777777" w:rsidR="00823B50" w:rsidRPr="004464CE" w:rsidRDefault="00823B50" w:rsidP="00823B50">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Познавательные:</w:t>
      </w:r>
    </w:p>
    <w:p w14:paraId="5522433C" w14:textId="77777777" w:rsidR="00823B50" w:rsidRPr="004464CE" w:rsidRDefault="00823B50" w:rsidP="009033E7">
      <w:pPr>
        <w:numPr>
          <w:ilvl w:val="0"/>
          <w:numId w:val="303"/>
        </w:numPr>
        <w:shd w:val="clear" w:color="auto" w:fill="FFFFFF"/>
        <w:ind w:left="0"/>
        <w:jc w:val="both"/>
        <w:rPr>
          <w:rFonts w:eastAsia="Times New Roman"/>
          <w:color w:val="333333"/>
          <w:szCs w:val="24"/>
          <w:lang w:eastAsia="ru-RU"/>
        </w:rPr>
      </w:pPr>
      <w:r w:rsidRPr="004464CE">
        <w:rPr>
          <w:rFonts w:eastAsia="Times New Roman"/>
          <w:color w:val="333333"/>
          <w:szCs w:val="24"/>
          <w:lang w:eastAsia="ru-RU"/>
        </w:rPr>
        <w:t>навык делать выводы, устанавливать причинно-следственные связи на основе полученной информации о профессиях</w:t>
      </w:r>
    </w:p>
    <w:p w14:paraId="1E7A26FF" w14:textId="77777777" w:rsidR="00823B50" w:rsidRPr="004464CE" w:rsidRDefault="00823B50" w:rsidP="009033E7">
      <w:pPr>
        <w:numPr>
          <w:ilvl w:val="0"/>
          <w:numId w:val="303"/>
        </w:numPr>
        <w:shd w:val="clear" w:color="auto" w:fill="FFFFFF"/>
        <w:ind w:left="0"/>
        <w:jc w:val="both"/>
        <w:rPr>
          <w:rFonts w:eastAsia="Times New Roman"/>
          <w:color w:val="333333"/>
          <w:szCs w:val="24"/>
          <w:lang w:eastAsia="ru-RU"/>
        </w:rPr>
      </w:pPr>
      <w:r w:rsidRPr="004464CE">
        <w:rPr>
          <w:rFonts w:eastAsia="Times New Roman"/>
          <w:color w:val="333333"/>
          <w:szCs w:val="24"/>
          <w:lang w:eastAsia="ru-RU"/>
        </w:rPr>
        <w:t>анализ и принятие опыта разработки и реализации проекта исследования разной сложности;</w:t>
      </w:r>
    </w:p>
    <w:p w14:paraId="4F36C214" w14:textId="77777777" w:rsidR="00823B50" w:rsidRPr="004464CE" w:rsidRDefault="00823B50" w:rsidP="009033E7">
      <w:pPr>
        <w:numPr>
          <w:ilvl w:val="0"/>
          <w:numId w:val="303"/>
        </w:numPr>
        <w:shd w:val="clear" w:color="auto" w:fill="FFFFFF"/>
        <w:ind w:left="0"/>
        <w:jc w:val="both"/>
        <w:rPr>
          <w:rFonts w:eastAsia="Times New Roman"/>
          <w:color w:val="333333"/>
          <w:szCs w:val="24"/>
          <w:lang w:eastAsia="ru-RU"/>
        </w:rPr>
      </w:pPr>
      <w:r w:rsidRPr="004464CE">
        <w:rPr>
          <w:rFonts w:eastAsia="Times New Roman"/>
          <w:color w:val="333333"/>
          <w:szCs w:val="24"/>
          <w:lang w:eastAsia="ru-RU"/>
        </w:rPr>
        <w:t>умение находить в тексте требуемую информацию, ориентироваться в тексте, устанавливать взаимосвязи между описываемыми событиями и явлениями;</w:t>
      </w:r>
    </w:p>
    <w:p w14:paraId="02C05103" w14:textId="77777777" w:rsidR="00823B50" w:rsidRPr="004464CE" w:rsidRDefault="00823B50" w:rsidP="009033E7">
      <w:pPr>
        <w:numPr>
          <w:ilvl w:val="0"/>
          <w:numId w:val="303"/>
        </w:numPr>
        <w:shd w:val="clear" w:color="auto" w:fill="FFFFFF"/>
        <w:ind w:left="0"/>
        <w:jc w:val="both"/>
        <w:rPr>
          <w:rFonts w:eastAsia="Times New Roman"/>
          <w:color w:val="333333"/>
          <w:szCs w:val="24"/>
          <w:lang w:eastAsia="ru-RU"/>
        </w:rPr>
      </w:pPr>
      <w:r w:rsidRPr="004464CE">
        <w:rPr>
          <w:rFonts w:eastAsia="Times New Roman"/>
          <w:color w:val="333333"/>
          <w:szCs w:val="24"/>
          <w:lang w:eastAsia="ru-RU"/>
        </w:rPr>
        <w:t>критическое оценивание содержания и форм современных текстов;</w:t>
      </w:r>
    </w:p>
    <w:p w14:paraId="26F0881A" w14:textId="77777777" w:rsidR="00823B50" w:rsidRPr="004464CE" w:rsidRDefault="00823B50" w:rsidP="009033E7">
      <w:pPr>
        <w:numPr>
          <w:ilvl w:val="0"/>
          <w:numId w:val="303"/>
        </w:numPr>
        <w:shd w:val="clear" w:color="auto" w:fill="FFFFFF"/>
        <w:ind w:left="0"/>
        <w:jc w:val="both"/>
        <w:rPr>
          <w:rFonts w:eastAsia="Times New Roman"/>
          <w:color w:val="333333"/>
          <w:szCs w:val="24"/>
          <w:lang w:eastAsia="ru-RU"/>
        </w:rPr>
      </w:pPr>
      <w:r w:rsidRPr="004464CE">
        <w:rPr>
          <w:rFonts w:eastAsia="Times New Roman"/>
          <w:color w:val="333333"/>
          <w:szCs w:val="24"/>
          <w:lang w:eastAsia="ru-RU"/>
        </w:rPr>
        <w:t>овладение культурой активного использования словарей и других поисковых систем.</w:t>
      </w:r>
    </w:p>
    <w:p w14:paraId="74A22722" w14:textId="77777777" w:rsidR="00823B50" w:rsidRPr="004464CE" w:rsidRDefault="00823B50" w:rsidP="00823B50">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Коммуникативные:</w:t>
      </w:r>
    </w:p>
    <w:p w14:paraId="0BC44475" w14:textId="77777777" w:rsidR="00823B50" w:rsidRPr="004464CE" w:rsidRDefault="00823B50" w:rsidP="009033E7">
      <w:pPr>
        <w:numPr>
          <w:ilvl w:val="0"/>
          <w:numId w:val="304"/>
        </w:numPr>
        <w:shd w:val="clear" w:color="auto" w:fill="FFFFFF"/>
        <w:ind w:left="0"/>
        <w:jc w:val="both"/>
        <w:rPr>
          <w:rFonts w:eastAsia="Times New Roman"/>
          <w:color w:val="333333"/>
          <w:szCs w:val="24"/>
          <w:lang w:eastAsia="ru-RU"/>
        </w:rPr>
      </w:pPr>
      <w:r w:rsidRPr="004464CE">
        <w:rPr>
          <w:rFonts w:eastAsia="Times New Roman"/>
          <w:color w:val="333333"/>
          <w:szCs w:val="24"/>
          <w:lang w:eastAsia="ru-RU"/>
        </w:rPr>
        <w:t>умение организовать сотрудничество и совместную деятельность с педагогом и сверстниками в клубе;</w:t>
      </w:r>
    </w:p>
    <w:p w14:paraId="0382EEC9" w14:textId="77777777" w:rsidR="00823B50" w:rsidRPr="004464CE" w:rsidRDefault="00823B50" w:rsidP="009033E7">
      <w:pPr>
        <w:numPr>
          <w:ilvl w:val="0"/>
          <w:numId w:val="304"/>
        </w:numPr>
        <w:shd w:val="clear" w:color="auto" w:fill="FFFFFF"/>
        <w:ind w:left="0"/>
        <w:jc w:val="both"/>
        <w:rPr>
          <w:rFonts w:eastAsia="Times New Roman"/>
          <w:color w:val="333333"/>
          <w:szCs w:val="24"/>
          <w:lang w:eastAsia="ru-RU"/>
        </w:rPr>
      </w:pPr>
      <w:r w:rsidRPr="004464CE">
        <w:rPr>
          <w:rFonts w:eastAsia="Times New Roman"/>
          <w:color w:val="333333"/>
          <w:szCs w:val="24"/>
          <w:lang w:eastAsia="ru-RU"/>
        </w:rPr>
        <w:t>приобретение навыков работы индивидуально и в коллективе для решения поставленной задачи;</w:t>
      </w:r>
    </w:p>
    <w:p w14:paraId="510F43ED" w14:textId="77777777" w:rsidR="00823B50" w:rsidRDefault="00823B50" w:rsidP="009033E7">
      <w:pPr>
        <w:numPr>
          <w:ilvl w:val="0"/>
          <w:numId w:val="307"/>
        </w:numPr>
        <w:shd w:val="clear" w:color="auto" w:fill="FFFFFF"/>
        <w:ind w:left="0"/>
        <w:jc w:val="both"/>
        <w:rPr>
          <w:rFonts w:eastAsia="Times New Roman"/>
          <w:color w:val="333333"/>
          <w:szCs w:val="24"/>
          <w:lang w:eastAsia="ru-RU"/>
        </w:rPr>
      </w:pPr>
      <w:r w:rsidRPr="004464CE">
        <w:rPr>
          <w:rFonts w:eastAsia="Times New Roman"/>
          <w:color w:val="333333"/>
          <w:szCs w:val="24"/>
          <w:lang w:eastAsia="ru-RU"/>
        </w:rPr>
        <w:t xml:space="preserve">умение находить общее решение и разрешать конфликты; </w:t>
      </w:r>
    </w:p>
    <w:p w14:paraId="51ADA9B2" w14:textId="77777777" w:rsidR="00823B50" w:rsidRDefault="00823B50" w:rsidP="009033E7">
      <w:pPr>
        <w:numPr>
          <w:ilvl w:val="0"/>
          <w:numId w:val="308"/>
        </w:numPr>
        <w:shd w:val="clear" w:color="auto" w:fill="FFFFFF"/>
        <w:ind w:left="0"/>
        <w:jc w:val="both"/>
        <w:rPr>
          <w:rFonts w:eastAsia="Times New Roman"/>
          <w:color w:val="333333"/>
          <w:szCs w:val="24"/>
          <w:lang w:eastAsia="ru-RU"/>
        </w:rPr>
      </w:pPr>
      <w:r w:rsidRPr="004464CE">
        <w:rPr>
          <w:rFonts w:eastAsia="Times New Roman"/>
          <w:color w:val="333333"/>
          <w:szCs w:val="24"/>
          <w:lang w:eastAsia="ru-RU"/>
        </w:rPr>
        <w:t>о правилах конструктивной групповой работы;</w:t>
      </w:r>
      <w:r w:rsidRPr="00747AC5">
        <w:rPr>
          <w:rFonts w:eastAsia="Times New Roman"/>
          <w:color w:val="333333"/>
          <w:szCs w:val="24"/>
          <w:lang w:eastAsia="ru-RU"/>
        </w:rPr>
        <w:t xml:space="preserve"> </w:t>
      </w:r>
    </w:p>
    <w:p w14:paraId="0E540043" w14:textId="77777777" w:rsidR="00823B50" w:rsidRPr="004464CE" w:rsidRDefault="00823B50" w:rsidP="009033E7">
      <w:pPr>
        <w:numPr>
          <w:ilvl w:val="0"/>
          <w:numId w:val="308"/>
        </w:numPr>
        <w:shd w:val="clear" w:color="auto" w:fill="FFFFFF"/>
        <w:ind w:left="0"/>
        <w:jc w:val="both"/>
        <w:rPr>
          <w:rFonts w:eastAsia="Times New Roman"/>
          <w:color w:val="333333"/>
          <w:szCs w:val="24"/>
          <w:lang w:eastAsia="ru-RU"/>
        </w:rPr>
      </w:pPr>
      <w:r w:rsidRPr="004464CE">
        <w:rPr>
          <w:rFonts w:eastAsia="Times New Roman"/>
          <w:color w:val="333333"/>
          <w:szCs w:val="24"/>
          <w:lang w:eastAsia="ru-RU"/>
        </w:rPr>
        <w:t>опыт публичного выступления;</w:t>
      </w:r>
    </w:p>
    <w:p w14:paraId="479AC1B6" w14:textId="77777777" w:rsidR="00823B50" w:rsidRDefault="00823B50" w:rsidP="009033E7">
      <w:pPr>
        <w:numPr>
          <w:ilvl w:val="0"/>
          <w:numId w:val="308"/>
        </w:numPr>
        <w:shd w:val="clear" w:color="auto" w:fill="FFFFFF"/>
        <w:ind w:left="0"/>
        <w:jc w:val="both"/>
        <w:rPr>
          <w:rFonts w:eastAsia="Times New Roman"/>
          <w:color w:val="333333"/>
          <w:szCs w:val="24"/>
          <w:lang w:eastAsia="ru-RU"/>
        </w:rPr>
      </w:pPr>
      <w:r w:rsidRPr="004464CE">
        <w:rPr>
          <w:rFonts w:eastAsia="Times New Roman"/>
          <w:color w:val="333333"/>
          <w:szCs w:val="24"/>
          <w:lang w:eastAsia="ru-RU"/>
        </w:rPr>
        <w:t>опыт самообслуживания, самоорганизации и организации совместной деятельности</w:t>
      </w:r>
      <w:r>
        <w:rPr>
          <w:rFonts w:eastAsia="Times New Roman"/>
          <w:color w:val="333333"/>
          <w:szCs w:val="24"/>
          <w:lang w:eastAsia="ru-RU"/>
        </w:rPr>
        <w:t>;</w:t>
      </w:r>
    </w:p>
    <w:p w14:paraId="170645E0" w14:textId="77777777" w:rsidR="00823B50" w:rsidRPr="004464CE" w:rsidRDefault="00823B50" w:rsidP="009033E7">
      <w:pPr>
        <w:numPr>
          <w:ilvl w:val="0"/>
          <w:numId w:val="308"/>
        </w:numPr>
        <w:shd w:val="clear" w:color="auto" w:fill="FFFFFF"/>
        <w:ind w:left="0"/>
        <w:jc w:val="both"/>
        <w:rPr>
          <w:rFonts w:eastAsia="Times New Roman"/>
          <w:color w:val="333333"/>
          <w:szCs w:val="24"/>
          <w:lang w:eastAsia="ru-RU"/>
        </w:rPr>
      </w:pPr>
      <w:r w:rsidRPr="004464CE">
        <w:rPr>
          <w:rFonts w:eastAsia="Times New Roman"/>
          <w:color w:val="333333"/>
          <w:szCs w:val="24"/>
          <w:lang w:eastAsia="ru-RU"/>
        </w:rPr>
        <w:t>соблюдение норм публичной речи в процессе выступления.</w:t>
      </w:r>
    </w:p>
    <w:p w14:paraId="66B36549" w14:textId="77777777" w:rsidR="00823B50" w:rsidRPr="004464CE" w:rsidRDefault="00823B50" w:rsidP="00823B50">
      <w:pPr>
        <w:shd w:val="clear" w:color="auto" w:fill="FFFFFF"/>
        <w:jc w:val="both"/>
        <w:rPr>
          <w:rFonts w:eastAsia="Times New Roman"/>
          <w:color w:val="333333"/>
          <w:szCs w:val="24"/>
          <w:lang w:eastAsia="ru-RU"/>
        </w:rPr>
      </w:pPr>
      <w:r w:rsidRPr="004464CE">
        <w:rPr>
          <w:rFonts w:eastAsia="Times New Roman"/>
          <w:color w:val="333333"/>
          <w:szCs w:val="24"/>
          <w:lang w:eastAsia="ru-RU"/>
        </w:rPr>
        <w:t xml:space="preserve">  </w:t>
      </w:r>
    </w:p>
    <w:p w14:paraId="0B41833B" w14:textId="77777777" w:rsidR="00823B50" w:rsidRPr="004464CE" w:rsidRDefault="00823B50" w:rsidP="00823B50">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III. </w:t>
      </w:r>
      <w:r w:rsidRPr="004464CE">
        <w:rPr>
          <w:rFonts w:eastAsia="Times New Roman"/>
          <w:b/>
          <w:bCs/>
          <w:color w:val="333333"/>
          <w:szCs w:val="24"/>
          <w:u w:val="single"/>
          <w:lang w:eastAsia="ru-RU"/>
        </w:rPr>
        <w:t>Предметные</w:t>
      </w:r>
      <w:r w:rsidRPr="004464CE">
        <w:rPr>
          <w:rFonts w:eastAsia="Times New Roman"/>
          <w:b/>
          <w:bCs/>
          <w:color w:val="333333"/>
          <w:szCs w:val="24"/>
          <w:lang w:eastAsia="ru-RU"/>
        </w:rPr>
        <w:t> </w:t>
      </w:r>
      <w:r>
        <w:rPr>
          <w:rFonts w:eastAsia="Times New Roman"/>
          <w:b/>
          <w:bCs/>
          <w:color w:val="333333"/>
          <w:szCs w:val="24"/>
          <w:lang w:eastAsia="ru-RU"/>
        </w:rPr>
        <w:t xml:space="preserve"> </w:t>
      </w:r>
    </w:p>
    <w:p w14:paraId="6B541C83" w14:textId="77777777" w:rsidR="00823B50" w:rsidRPr="004464CE" w:rsidRDefault="00823B50" w:rsidP="00823B50">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Обучающиеся научатся:</w:t>
      </w:r>
    </w:p>
    <w:p w14:paraId="14D6C2A1" w14:textId="77777777" w:rsidR="00823B50" w:rsidRPr="004464CE" w:rsidRDefault="00823B50" w:rsidP="009033E7">
      <w:pPr>
        <w:numPr>
          <w:ilvl w:val="0"/>
          <w:numId w:val="305"/>
        </w:numPr>
        <w:shd w:val="clear" w:color="auto" w:fill="FFFFFF"/>
        <w:ind w:left="0"/>
        <w:jc w:val="both"/>
        <w:rPr>
          <w:rFonts w:eastAsia="Times New Roman"/>
          <w:color w:val="333333"/>
          <w:szCs w:val="24"/>
          <w:lang w:eastAsia="ru-RU"/>
        </w:rPr>
      </w:pPr>
      <w:r w:rsidRPr="004464CE">
        <w:rPr>
          <w:rFonts w:eastAsia="Times New Roman"/>
          <w:color w:val="333333"/>
          <w:szCs w:val="24"/>
          <w:lang w:eastAsia="ru-RU"/>
        </w:rPr>
        <w:t>владеть приёмами исследовательской деятельности, навыками поиска необходимой информации;</w:t>
      </w:r>
    </w:p>
    <w:p w14:paraId="0DF569D7" w14:textId="77777777" w:rsidR="00823B50" w:rsidRPr="004464CE" w:rsidRDefault="00823B50" w:rsidP="009033E7">
      <w:pPr>
        <w:numPr>
          <w:ilvl w:val="0"/>
          <w:numId w:val="305"/>
        </w:numPr>
        <w:shd w:val="clear" w:color="auto" w:fill="FFFFFF"/>
        <w:ind w:left="0"/>
        <w:jc w:val="both"/>
        <w:rPr>
          <w:rFonts w:eastAsia="Times New Roman"/>
          <w:color w:val="333333"/>
          <w:szCs w:val="24"/>
          <w:lang w:eastAsia="ru-RU"/>
        </w:rPr>
      </w:pPr>
      <w:r w:rsidRPr="004464CE">
        <w:rPr>
          <w:rFonts w:eastAsia="Times New Roman"/>
          <w:color w:val="333333"/>
          <w:szCs w:val="24"/>
          <w:lang w:eastAsia="ru-RU"/>
        </w:rPr>
        <w:t>использовать полученные знания и навыки по подготовке и проведению социально- значимых мероприятий.</w:t>
      </w:r>
    </w:p>
    <w:p w14:paraId="1AEA1E4C" w14:textId="77777777" w:rsidR="00823B50" w:rsidRDefault="00823B50" w:rsidP="009033E7">
      <w:pPr>
        <w:numPr>
          <w:ilvl w:val="0"/>
          <w:numId w:val="307"/>
        </w:numPr>
        <w:shd w:val="clear" w:color="auto" w:fill="FFFFFF"/>
        <w:ind w:left="0"/>
        <w:jc w:val="both"/>
        <w:rPr>
          <w:rFonts w:eastAsia="Times New Roman"/>
          <w:color w:val="333333"/>
          <w:szCs w:val="24"/>
          <w:lang w:eastAsia="ru-RU"/>
        </w:rPr>
      </w:pPr>
      <w:r w:rsidRPr="004464CE">
        <w:rPr>
          <w:rFonts w:eastAsia="Times New Roman"/>
          <w:color w:val="333333"/>
          <w:szCs w:val="24"/>
          <w:lang w:eastAsia="ru-RU"/>
        </w:rPr>
        <w:t xml:space="preserve">об основах разработки социальных проектов и организации коллективной творческой деятельности; </w:t>
      </w:r>
    </w:p>
    <w:p w14:paraId="2298FE23" w14:textId="77777777" w:rsidR="00823B50" w:rsidRPr="004464CE" w:rsidRDefault="00823B50" w:rsidP="009033E7">
      <w:pPr>
        <w:numPr>
          <w:ilvl w:val="0"/>
          <w:numId w:val="307"/>
        </w:numPr>
        <w:shd w:val="clear" w:color="auto" w:fill="FFFFFF"/>
        <w:ind w:left="0"/>
        <w:jc w:val="both"/>
        <w:rPr>
          <w:rFonts w:eastAsia="Times New Roman"/>
          <w:color w:val="333333"/>
          <w:szCs w:val="24"/>
          <w:lang w:eastAsia="ru-RU"/>
        </w:rPr>
      </w:pPr>
      <w:r w:rsidRPr="004464CE">
        <w:rPr>
          <w:rFonts w:eastAsia="Times New Roman"/>
          <w:color w:val="333333"/>
          <w:szCs w:val="24"/>
          <w:lang w:eastAsia="ru-RU"/>
        </w:rPr>
        <w:t>приобретение опыта исследовательской деятельности;</w:t>
      </w:r>
    </w:p>
    <w:p w14:paraId="625A44DA" w14:textId="77777777" w:rsidR="00823B50" w:rsidRPr="004464CE" w:rsidRDefault="00823B50" w:rsidP="00823B50">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Обучающиеся получат возможность научиться:</w:t>
      </w:r>
    </w:p>
    <w:p w14:paraId="3C104B9E" w14:textId="77777777" w:rsidR="00823B50" w:rsidRDefault="00823B50" w:rsidP="009033E7">
      <w:pPr>
        <w:numPr>
          <w:ilvl w:val="0"/>
          <w:numId w:val="306"/>
        </w:numPr>
        <w:shd w:val="clear" w:color="auto" w:fill="FFFFFF"/>
        <w:ind w:left="0"/>
        <w:jc w:val="both"/>
        <w:rPr>
          <w:rFonts w:eastAsia="Times New Roman"/>
          <w:color w:val="333333"/>
          <w:szCs w:val="24"/>
          <w:lang w:eastAsia="ru-RU"/>
        </w:rPr>
      </w:pPr>
      <w:r>
        <w:rPr>
          <w:rFonts w:eastAsia="Times New Roman"/>
          <w:color w:val="333333"/>
          <w:szCs w:val="24"/>
          <w:lang w:eastAsia="ru-RU"/>
        </w:rPr>
        <w:t xml:space="preserve">участвовать в </w:t>
      </w:r>
      <w:r w:rsidRPr="004464CE">
        <w:rPr>
          <w:rFonts w:eastAsia="Times New Roman"/>
          <w:color w:val="333333"/>
          <w:szCs w:val="24"/>
          <w:lang w:eastAsia="ru-RU"/>
        </w:rPr>
        <w:t xml:space="preserve"> исследовательски</w:t>
      </w:r>
      <w:r>
        <w:rPr>
          <w:rFonts w:eastAsia="Times New Roman"/>
          <w:color w:val="333333"/>
          <w:szCs w:val="24"/>
          <w:lang w:eastAsia="ru-RU"/>
        </w:rPr>
        <w:t>х</w:t>
      </w:r>
      <w:r w:rsidRPr="004464CE">
        <w:rPr>
          <w:rFonts w:eastAsia="Times New Roman"/>
          <w:color w:val="333333"/>
          <w:szCs w:val="24"/>
          <w:lang w:eastAsia="ru-RU"/>
        </w:rPr>
        <w:t xml:space="preserve"> работ</w:t>
      </w:r>
      <w:r>
        <w:rPr>
          <w:rFonts w:eastAsia="Times New Roman"/>
          <w:color w:val="333333"/>
          <w:szCs w:val="24"/>
          <w:lang w:eastAsia="ru-RU"/>
        </w:rPr>
        <w:t>ах;</w:t>
      </w:r>
    </w:p>
    <w:p w14:paraId="5831BFDE" w14:textId="77777777" w:rsidR="00823B50" w:rsidRPr="00747AC5" w:rsidRDefault="00823B50" w:rsidP="009033E7">
      <w:pPr>
        <w:pStyle w:val="a9"/>
        <w:numPr>
          <w:ilvl w:val="0"/>
          <w:numId w:val="309"/>
        </w:numPr>
        <w:shd w:val="clear" w:color="auto" w:fill="FFFFFF"/>
        <w:jc w:val="both"/>
        <w:rPr>
          <w:rFonts w:eastAsia="Times New Roman"/>
          <w:color w:val="333333"/>
        </w:rPr>
      </w:pPr>
      <w:r w:rsidRPr="00747AC5">
        <w:rPr>
          <w:rFonts w:eastAsia="Times New Roman"/>
          <w:color w:val="333333"/>
        </w:rPr>
        <w:t>знать о способах самостоятельного поиска, нахождения и обработки информации;</w:t>
      </w:r>
    </w:p>
    <w:p w14:paraId="079A8ED4" w14:textId="77777777" w:rsidR="00823B50" w:rsidRPr="004464CE" w:rsidRDefault="00823B50" w:rsidP="009033E7">
      <w:pPr>
        <w:numPr>
          <w:ilvl w:val="0"/>
          <w:numId w:val="307"/>
        </w:numPr>
        <w:shd w:val="clear" w:color="auto" w:fill="FFFFFF"/>
        <w:ind w:left="0"/>
        <w:jc w:val="both"/>
        <w:rPr>
          <w:rFonts w:eastAsia="Times New Roman"/>
          <w:color w:val="333333"/>
          <w:szCs w:val="24"/>
          <w:lang w:eastAsia="ru-RU"/>
        </w:rPr>
      </w:pPr>
      <w:r>
        <w:rPr>
          <w:rFonts w:eastAsia="Times New Roman"/>
          <w:color w:val="333333"/>
          <w:szCs w:val="24"/>
          <w:lang w:eastAsia="ru-RU"/>
        </w:rPr>
        <w:t xml:space="preserve">иметь представление </w:t>
      </w:r>
      <w:r w:rsidRPr="004464CE">
        <w:rPr>
          <w:rFonts w:eastAsia="Times New Roman"/>
          <w:color w:val="333333"/>
          <w:szCs w:val="24"/>
          <w:lang w:eastAsia="ru-RU"/>
        </w:rPr>
        <w:t>о правилах проведения исследования;</w:t>
      </w:r>
    </w:p>
    <w:p w14:paraId="4F661310" w14:textId="77777777" w:rsidR="00823B50" w:rsidRPr="004464CE" w:rsidRDefault="00823B50" w:rsidP="009033E7">
      <w:pPr>
        <w:numPr>
          <w:ilvl w:val="0"/>
          <w:numId w:val="307"/>
        </w:numPr>
        <w:shd w:val="clear" w:color="auto" w:fill="FFFFFF"/>
        <w:ind w:left="0"/>
        <w:jc w:val="both"/>
        <w:rPr>
          <w:rFonts w:eastAsia="Times New Roman"/>
          <w:color w:val="333333"/>
          <w:szCs w:val="24"/>
          <w:lang w:eastAsia="ru-RU"/>
        </w:rPr>
      </w:pPr>
      <w:r w:rsidRPr="004464CE">
        <w:rPr>
          <w:rFonts w:eastAsia="Times New Roman"/>
          <w:color w:val="333333"/>
          <w:szCs w:val="24"/>
          <w:lang w:eastAsia="ru-RU"/>
        </w:rPr>
        <w:t>получение первоначального опыта самореализации</w:t>
      </w:r>
      <w:r>
        <w:rPr>
          <w:rFonts w:eastAsia="Times New Roman"/>
          <w:color w:val="333333"/>
          <w:szCs w:val="24"/>
          <w:lang w:eastAsia="ru-RU"/>
        </w:rPr>
        <w:t>.</w:t>
      </w:r>
    </w:p>
    <w:p w14:paraId="0D3115D1" w14:textId="14CCAAC0" w:rsidR="00823B50" w:rsidRPr="004464CE" w:rsidRDefault="00823B50" w:rsidP="006615B2">
      <w:pPr>
        <w:shd w:val="clear" w:color="auto" w:fill="FFFFFF"/>
        <w:ind w:firstLine="0"/>
        <w:jc w:val="both"/>
        <w:rPr>
          <w:rFonts w:eastAsia="Times New Roman"/>
          <w:color w:val="333333"/>
          <w:szCs w:val="24"/>
          <w:lang w:eastAsia="ru-RU"/>
        </w:rPr>
      </w:pPr>
      <w:r w:rsidRPr="004464CE">
        <w:rPr>
          <w:rFonts w:eastAsia="Times New Roman"/>
          <w:b/>
          <w:bCs/>
          <w:color w:val="333333"/>
          <w:szCs w:val="24"/>
          <w:lang w:eastAsia="ru-RU"/>
        </w:rPr>
        <w:t>Содержание курса внеурочной деятельности  «Шаги в профессию»</w:t>
      </w:r>
    </w:p>
    <w:p w14:paraId="2F1EB5FD"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1 год обучения (5 класс, 35 часов)</w:t>
      </w:r>
    </w:p>
    <w:p w14:paraId="48388291"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Содержание программы</w:t>
      </w:r>
    </w:p>
    <w:p w14:paraId="3AF5D333"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1 Введение. Знакомство. (1 час)</w:t>
      </w:r>
    </w:p>
    <w:p w14:paraId="03B41782"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2.Мои личные профессиональные планы. (1 час)</w:t>
      </w:r>
    </w:p>
    <w:p w14:paraId="2EF690BF"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3.Ценностные ориентации. (1 час)</w:t>
      </w:r>
    </w:p>
    <w:p w14:paraId="441BC3E8"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4.Самооценка и уровень притязаний. (1 час)</w:t>
      </w:r>
    </w:p>
    <w:p w14:paraId="783770EC"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5.Интересы и склонности в выборе профессии. (1 час)</w:t>
      </w:r>
    </w:p>
    <w:p w14:paraId="01F3FF2E"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6.Классификация профессий по Климову. Отвечаем на вопросник Климова. (1 час)</w:t>
      </w:r>
    </w:p>
    <w:p w14:paraId="08913B7D"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Типы профессий (построение таблицы): Ч-Ч, Ч-Т, Ч-П, Ч-ХО, Ч-Э.</w:t>
      </w:r>
    </w:p>
    <w:p w14:paraId="46A3F198"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7.Концепция индивидуальности Голланда. (1 час).</w:t>
      </w:r>
    </w:p>
    <w:p w14:paraId="1A78341F"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«Какой у вас характер?», «Шкала значимости эмоций», «Эмоциональная направленность личности», «Тип ригидности психологической установки», «Тест Голланда».</w:t>
      </w:r>
    </w:p>
    <w:p w14:paraId="107440A3"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8.Правила выбора профессии. (1 час)</w:t>
      </w:r>
    </w:p>
    <w:p w14:paraId="56E0699B"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9.Ошибки и затруднения при выборе профессии. (1 час)</w:t>
      </w:r>
    </w:p>
    <w:p w14:paraId="7A404894"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10.Кем работают мои родные. Кем работают мои родители? Профессии моего рода. (1 час)</w:t>
      </w:r>
    </w:p>
    <w:p w14:paraId="0F2D5DD7"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11.Знакомство со схемой анализа профессий, разработанной Н.С. Пряжниковым. (1 час)</w:t>
      </w:r>
    </w:p>
    <w:p w14:paraId="5A75AF2F"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12.Что такое профессиограмма? (1 час)</w:t>
      </w:r>
    </w:p>
    <w:p w14:paraId="6FCE931C"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13.В каких учебных заведениях можно получить профессию? (1 час)</w:t>
      </w:r>
    </w:p>
    <w:p w14:paraId="62EE8EBC"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14.На работу устраиваемся по правилам. (1 час)</w:t>
      </w:r>
    </w:p>
    <w:p w14:paraId="74E69BFC"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15 «Секреты» выбора профессии («хочу», «могу», «надо») (1 час)</w:t>
      </w:r>
    </w:p>
    <w:p w14:paraId="4DFAFCA5"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16 «Быть нужным людям…» (1 час)</w:t>
      </w:r>
    </w:p>
    <w:p w14:paraId="30BB2793"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17 Сочинение – рассуждение «Самая нужная профессия» (1 час)</w:t>
      </w:r>
    </w:p>
    <w:p w14:paraId="16E9FFE2"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18 Как готовить себя к будущей профессии? (1 час)</w:t>
      </w:r>
    </w:p>
    <w:p w14:paraId="2A0A2D89"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19. Исследование «Необычная творческая профессия». (1 час)</w:t>
      </w:r>
    </w:p>
    <w:p w14:paraId="6381AF98"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20. Сочинение «… - это призвание!» (1 час)</w:t>
      </w:r>
    </w:p>
    <w:p w14:paraId="013A375C"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21.Рабочие профессии. (1 час)</w:t>
      </w:r>
    </w:p>
    <w:p w14:paraId="316A6F6F"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22. Жизненно важная профессия. (1 час)</w:t>
      </w:r>
    </w:p>
    <w:p w14:paraId="5B41B2D7"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23.Профессия, охраняющая общественный порядок. (1 час)</w:t>
      </w:r>
    </w:p>
    <w:p w14:paraId="0276CC52"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24. Встреча с интересной личностью. (1 час)</w:t>
      </w:r>
    </w:p>
    <w:p w14:paraId="2289184B"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25. Великие личности нашей страны и путь их становления. (1 час)</w:t>
      </w:r>
    </w:p>
    <w:p w14:paraId="0075B910"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26. «Мои родители хотят, чтобы я был похож на…и работал………» (1 час)</w:t>
      </w:r>
    </w:p>
    <w:p w14:paraId="3F494DB0"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27. Сочинение-рассуждение: «Если бы я был президентом…» (1 час)</w:t>
      </w:r>
    </w:p>
    <w:p w14:paraId="7A363F96"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28.29. Экскурсия на предприятия нашего района. (2 часа)</w:t>
      </w:r>
    </w:p>
    <w:p w14:paraId="0E326351"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30. Отчет о посещении предприятий. (1 час)</w:t>
      </w:r>
    </w:p>
    <w:p w14:paraId="3E18DDC9"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31.Подготовка к пресс- конференции. «Представим, что я…» (1 час)</w:t>
      </w:r>
    </w:p>
    <w:p w14:paraId="5B014D2C"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32. Итоговая пресс-конференция «Мир профессий» (1 час)</w:t>
      </w:r>
    </w:p>
    <w:p w14:paraId="5BFA7310"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33. Творческий проект "Моя будущая профессия"(1 час)</w:t>
      </w:r>
    </w:p>
    <w:p w14:paraId="321D2419"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34.Творческий проект "Моя будущая профессия" (1 час)</w:t>
      </w:r>
    </w:p>
    <w:p w14:paraId="22FEB384"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35.Итоговое занятие рефлексия. (1 час)</w:t>
      </w:r>
    </w:p>
    <w:p w14:paraId="2039A007"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 xml:space="preserve">2 год обучения (6  класс, </w:t>
      </w:r>
      <w:r>
        <w:rPr>
          <w:rFonts w:eastAsia="Times New Roman"/>
          <w:b/>
          <w:bCs/>
          <w:color w:val="333333"/>
          <w:szCs w:val="24"/>
          <w:lang w:eastAsia="ru-RU"/>
        </w:rPr>
        <w:t xml:space="preserve"> </w:t>
      </w:r>
      <w:r w:rsidRPr="004464CE">
        <w:rPr>
          <w:rFonts w:eastAsia="Times New Roman"/>
          <w:b/>
          <w:bCs/>
          <w:color w:val="333333"/>
          <w:szCs w:val="24"/>
          <w:lang w:eastAsia="ru-RU"/>
        </w:rPr>
        <w:t>35 часов)</w:t>
      </w:r>
    </w:p>
    <w:p w14:paraId="5DBCF48C"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Содержание программы</w:t>
      </w:r>
    </w:p>
    <w:p w14:paraId="34FE8E0E"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 Трудом славен человек</w:t>
      </w:r>
      <w:r w:rsidRPr="004464CE">
        <w:rPr>
          <w:rFonts w:eastAsia="Times New Roman"/>
          <w:color w:val="333333"/>
          <w:szCs w:val="24"/>
          <w:lang w:eastAsia="ru-RU"/>
        </w:rPr>
        <w:t> (1 час)</w:t>
      </w:r>
    </w:p>
    <w:p w14:paraId="249C77D8"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Знакомство с различными профессиями благодаря просмотру м/м презентации. Групповая работа учащихся по выбору понравившейся профессии. Сбор и предоставление расширенной информации о выбранной профессии благодаря дополнительным источникам.</w:t>
      </w:r>
    </w:p>
    <w:p w14:paraId="21AE5B42"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 Учеба - твой главный труд. </w:t>
      </w:r>
      <w:r w:rsidRPr="004464CE">
        <w:rPr>
          <w:rFonts w:eastAsia="Times New Roman"/>
          <w:color w:val="333333"/>
          <w:szCs w:val="24"/>
          <w:lang w:eastAsia="ru-RU"/>
        </w:rPr>
        <w:t>(1 час)</w:t>
      </w:r>
    </w:p>
    <w:p w14:paraId="38EFB8E3"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Пресс-конференция с  учителями школы по теме, составление учащимися в группах памятки «Успешное обучение- мое стремление!».</w:t>
      </w:r>
    </w:p>
    <w:p w14:paraId="5F94A1FF"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3. Человеческие возможности</w:t>
      </w:r>
      <w:r w:rsidRPr="004464CE">
        <w:rPr>
          <w:rFonts w:eastAsia="Times New Roman"/>
          <w:color w:val="333333"/>
          <w:szCs w:val="24"/>
          <w:lang w:eastAsia="ru-RU"/>
        </w:rPr>
        <w:t> (1 час)</w:t>
      </w:r>
    </w:p>
    <w:p w14:paraId="6417A30E"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Знакомство и просмотр фильма ВВС «Человеческие возможности». Аналитическая беседа с учащимися по увиденному материалу.</w:t>
      </w:r>
    </w:p>
    <w:p w14:paraId="79D72DBE"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4. Способности к запоминанию</w:t>
      </w:r>
      <w:r w:rsidRPr="004464CE">
        <w:rPr>
          <w:rFonts w:eastAsia="Times New Roman"/>
          <w:color w:val="333333"/>
          <w:szCs w:val="24"/>
          <w:lang w:eastAsia="ru-RU"/>
        </w:rPr>
        <w:t> (2 часа).</w:t>
      </w:r>
    </w:p>
    <w:p w14:paraId="4F02D42C"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Общее представление о памяти, ее видах, процессах. Роль памяти в различных видах профессиональной деятельности. Знакомство с приемами запоминания и возможностями развития памяти. Выполнение упражнений на развитие памяти, разучивание стихотворений и их воспроизводство на уроке (конкурс – «Кто лучше запоминает?»).</w:t>
      </w:r>
    </w:p>
    <w:p w14:paraId="3A928975"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5. Способность быть внимательным</w:t>
      </w:r>
      <w:r w:rsidRPr="004464CE">
        <w:rPr>
          <w:rFonts w:eastAsia="Times New Roman"/>
          <w:color w:val="333333"/>
          <w:szCs w:val="24"/>
          <w:lang w:eastAsia="ru-RU"/>
        </w:rPr>
        <w:t> (2 часа).</w:t>
      </w:r>
    </w:p>
    <w:p w14:paraId="22B00F71"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Представление о процессе внимания, его видах и свойствах. Значение наблюдательности как профессионально важного качества. Выполнение упражнений с учащимися на развитие внимания при помощи м/м презентации. Проведение игры «Выбери лишнее!».</w:t>
      </w:r>
    </w:p>
    <w:p w14:paraId="574D35E5"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6. Волевые качества личности </w:t>
      </w:r>
      <w:r w:rsidRPr="004464CE">
        <w:rPr>
          <w:rFonts w:eastAsia="Times New Roman"/>
          <w:color w:val="333333"/>
          <w:szCs w:val="24"/>
          <w:lang w:eastAsia="ru-RU"/>
        </w:rPr>
        <w:t>(2 часа).</w:t>
      </w:r>
    </w:p>
    <w:p w14:paraId="481975D9"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Волевые качества личности. Регулирующая функция воли. Опросник «Какая у меня воля?». Проведение дебатов: «Какими качествами должен обладать волевой человек?».</w:t>
      </w:r>
    </w:p>
    <w:p w14:paraId="13CACFA4"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7. «Узнаю, думаю, выбираю»</w:t>
      </w:r>
      <w:r w:rsidRPr="004464CE">
        <w:rPr>
          <w:rFonts w:eastAsia="Times New Roman"/>
          <w:color w:val="333333"/>
          <w:szCs w:val="24"/>
          <w:lang w:eastAsia="ru-RU"/>
        </w:rPr>
        <w:t> (1 час)</w:t>
      </w:r>
    </w:p>
    <w:p w14:paraId="668C76D4"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Практическая работа с методиками: «Визитка», «Тебе подходят профессии», «Узнай профессию».</w:t>
      </w:r>
    </w:p>
    <w:p w14:paraId="35B7A252"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8. Беседы о конкретных профессиях</w:t>
      </w:r>
      <w:r w:rsidRPr="004464CE">
        <w:rPr>
          <w:rFonts w:eastAsia="Times New Roman"/>
          <w:color w:val="333333"/>
          <w:szCs w:val="24"/>
          <w:lang w:eastAsia="ru-RU"/>
        </w:rPr>
        <w:t> (2 часа)</w:t>
      </w:r>
    </w:p>
    <w:p w14:paraId="60DAEE91"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Приглашение и беседа с врачом-педиатром и библиотекарем. Конструктивный диалог учащихся с приглашенными гостями, возможность более глубокого погружения в данные профессии учащимися, возможность задать интересующие детей вопросы и получить на них профессиональные ответы.</w:t>
      </w:r>
    </w:p>
    <w:p w14:paraId="49FF1528"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9. Классификация профессий</w:t>
      </w:r>
      <w:r w:rsidRPr="004464CE">
        <w:rPr>
          <w:rFonts w:eastAsia="Times New Roman"/>
          <w:color w:val="333333"/>
          <w:szCs w:val="24"/>
          <w:lang w:eastAsia="ru-RU"/>
        </w:rPr>
        <w:t> (1 час).</w:t>
      </w:r>
    </w:p>
    <w:p w14:paraId="59DB6942"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Парная работа учащихся по классификации профессий по предмету труда, по целям труда, по орудиям труда, по условиям труда. Знакомство с профессиограммами.</w:t>
      </w:r>
    </w:p>
    <w:p w14:paraId="5161FEFD"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10. Профессия и современность</w:t>
      </w:r>
      <w:r w:rsidRPr="004464CE">
        <w:rPr>
          <w:rFonts w:eastAsia="Times New Roman"/>
          <w:color w:val="333333"/>
          <w:szCs w:val="24"/>
          <w:lang w:eastAsia="ru-RU"/>
        </w:rPr>
        <w:t> (2 час)</w:t>
      </w:r>
    </w:p>
    <w:p w14:paraId="37800CF9"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Экскурсия   в пекарню. Знакомство учащихся с профессией булочника-хлебопека и кондитера. Аналитическая беседа по окончанию экскурсии.</w:t>
      </w:r>
    </w:p>
    <w:p w14:paraId="467E76DC"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11. Дороги, которые мы выбираем. Профессии твоих родителей</w:t>
      </w:r>
      <w:r w:rsidRPr="004464CE">
        <w:rPr>
          <w:rFonts w:eastAsia="Times New Roman"/>
          <w:color w:val="333333"/>
          <w:szCs w:val="24"/>
          <w:lang w:eastAsia="ru-RU"/>
        </w:rPr>
        <w:t> (3 часа)</w:t>
      </w:r>
    </w:p>
    <w:p w14:paraId="7CA2BDEB"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Встречи с родителями. Интервью. Анкетирование.</w:t>
      </w:r>
    </w:p>
    <w:p w14:paraId="0A5CE513"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12. Все работы хороши, выбирай на вкус. Кем ты хочешь стать? (</w:t>
      </w:r>
      <w:r w:rsidRPr="004464CE">
        <w:rPr>
          <w:rFonts w:eastAsia="Times New Roman"/>
          <w:color w:val="333333"/>
          <w:szCs w:val="24"/>
          <w:lang w:eastAsia="ru-RU"/>
        </w:rPr>
        <w:t>1 час)</w:t>
      </w:r>
    </w:p>
    <w:p w14:paraId="28CCB164"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Проведение викторины на знание и выбор профессии. Составление синквейна учащимися на тему «Моя любимая профессия».</w:t>
      </w:r>
    </w:p>
    <w:p w14:paraId="4FBE189A"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13. Интересы и выбор профессии. «Кто я и что я думаю о себе?» </w:t>
      </w:r>
      <w:r w:rsidRPr="004464CE">
        <w:rPr>
          <w:rFonts w:eastAsia="Times New Roman"/>
          <w:color w:val="333333"/>
          <w:szCs w:val="24"/>
          <w:lang w:eastAsia="ru-RU"/>
        </w:rPr>
        <w:t>(2 часа)</w:t>
      </w:r>
    </w:p>
    <w:p w14:paraId="4AC2AC87"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Что такое интерес? Составление и заполнение карты интересов.</w:t>
      </w:r>
    </w:p>
    <w:p w14:paraId="2961960E"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Что такое склонности? Опросник Е. А. Климова. Составление совместно с учащимися примерной анкеты на выявление интересов школьников. Домашняя групповая работа учащихся – опрос другого 6-го класса на выявление интересов и предпочтения профессии.</w:t>
      </w:r>
    </w:p>
    <w:p w14:paraId="1FC656DA"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Знакомство с новыми профессиями, такими как: промоутер, имиджмейкер, девелопер, мерчендайзер. Исследовательская работа учащихся по нахождению этих профессий в дополнительных источниках информации.</w:t>
      </w:r>
    </w:p>
    <w:p w14:paraId="16FEB2C7"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14. Темперамент и выбор профессии </w:t>
      </w:r>
      <w:r w:rsidRPr="004464CE">
        <w:rPr>
          <w:rFonts w:eastAsia="Times New Roman"/>
          <w:color w:val="333333"/>
          <w:szCs w:val="24"/>
          <w:lang w:eastAsia="ru-RU"/>
        </w:rPr>
        <w:t>(1 час)</w:t>
      </w:r>
    </w:p>
    <w:p w14:paraId="441D3E01"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От чего зависит выбор профессии? Что такое темперамент? Опросник.</w:t>
      </w:r>
    </w:p>
    <w:p w14:paraId="30E091AB"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Знакомство с биографиями людей успешной карьеры: Гейтс Билл, Дисней Уолт, Шанель Коко, Федоров Святослав Николаевич. Выбор будущей профессиональной сферы. Известные люди региона.</w:t>
      </w:r>
    </w:p>
    <w:p w14:paraId="324116C7"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15.Здоровье и выбор профессии</w:t>
      </w:r>
      <w:r w:rsidRPr="004464CE">
        <w:rPr>
          <w:rFonts w:eastAsia="Times New Roman"/>
          <w:color w:val="333333"/>
          <w:szCs w:val="24"/>
          <w:lang w:eastAsia="ru-RU"/>
        </w:rPr>
        <w:t> (2 часа)</w:t>
      </w:r>
    </w:p>
    <w:p w14:paraId="061398FA"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 xml:space="preserve">Факторы здоровья при выборе профессии. Медицинские противопоказания при выборе профессии. «Анкета здоровья». Приглашение и беседа со школьной медицинской сестрой.  </w:t>
      </w:r>
    </w:p>
    <w:p w14:paraId="38E069A4"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16. Дело твоей жизни</w:t>
      </w:r>
      <w:r w:rsidRPr="004464CE">
        <w:rPr>
          <w:rFonts w:eastAsia="Times New Roman"/>
          <w:color w:val="333333"/>
          <w:szCs w:val="24"/>
          <w:lang w:eastAsia="ru-RU"/>
        </w:rPr>
        <w:t> (2 часа)</w:t>
      </w:r>
    </w:p>
    <w:p w14:paraId="1441829C"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«Я – это…». Выявление самооценки и планирование своего будущего.</w:t>
      </w:r>
    </w:p>
    <w:p w14:paraId="303C5FD5"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«Выбираю»: выбор профессии на основе самооценки и анализа составляющих «хочу» - «могу» - «надо». Подготовка учащимися проекта «Я бы смог стать…».</w:t>
      </w:r>
    </w:p>
    <w:p w14:paraId="17353AF5"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17. Профессиональный тип личности</w:t>
      </w:r>
      <w:r w:rsidRPr="004464CE">
        <w:rPr>
          <w:rFonts w:eastAsia="Times New Roman"/>
          <w:color w:val="333333"/>
          <w:szCs w:val="24"/>
          <w:lang w:eastAsia="ru-RU"/>
        </w:rPr>
        <w:t> (1 час)</w:t>
      </w:r>
    </w:p>
    <w:p w14:paraId="702394E7"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Определение своего профессионального типа личности. Тест «Профессиональный тип личности».</w:t>
      </w:r>
    </w:p>
    <w:p w14:paraId="20146233"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18. Ошибки при выборе профессии </w:t>
      </w:r>
      <w:r w:rsidRPr="004464CE">
        <w:rPr>
          <w:rFonts w:eastAsia="Times New Roman"/>
          <w:color w:val="333333"/>
          <w:szCs w:val="24"/>
          <w:lang w:eastAsia="ru-RU"/>
        </w:rPr>
        <w:t>(1 час)</w:t>
      </w:r>
    </w:p>
    <w:p w14:paraId="4907F0CE"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Просмотр видеоролика «Типичные ошибки». Аналитическая беседа с учащимися после просмотра. Составление памятки «Не допустим ошибок при выборе профессии!».</w:t>
      </w:r>
    </w:p>
    <w:p w14:paraId="50ADE41B"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19. Человек среди людей</w:t>
      </w:r>
      <w:r w:rsidRPr="004464CE">
        <w:rPr>
          <w:rFonts w:eastAsia="Times New Roman"/>
          <w:color w:val="333333"/>
          <w:szCs w:val="24"/>
          <w:lang w:eastAsia="ru-RU"/>
        </w:rPr>
        <w:t> (2 часа)</w:t>
      </w:r>
    </w:p>
    <w:p w14:paraId="3A14AE69"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Межличностные отношения и их значение в профессиональной деятельности. Коммуникативные умения и навыки. Конфликты и возможности различных тактик поведения. Проведение урока-игры на свежем воздухе «Живем вместе».</w:t>
      </w:r>
    </w:p>
    <w:p w14:paraId="4673BA60"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20. Такая изменчивая мода, или вечная истина: «По одежке встречают, по уму провожают» </w:t>
      </w:r>
      <w:r w:rsidRPr="004464CE">
        <w:rPr>
          <w:rFonts w:eastAsia="Times New Roman"/>
          <w:color w:val="333333"/>
          <w:szCs w:val="24"/>
          <w:lang w:eastAsia="ru-RU"/>
        </w:rPr>
        <w:t>(1 час)</w:t>
      </w:r>
    </w:p>
    <w:p w14:paraId="60C1D29C"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Проведение игры-викторины «По одежке встречают, по уму провожают».</w:t>
      </w:r>
    </w:p>
    <w:p w14:paraId="06B98D6E"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21. Природа – это наши корни, начало нашей жизни</w:t>
      </w:r>
      <w:r w:rsidRPr="004464CE">
        <w:rPr>
          <w:rFonts w:eastAsia="Times New Roman"/>
          <w:color w:val="333333"/>
          <w:szCs w:val="24"/>
          <w:lang w:eastAsia="ru-RU"/>
        </w:rPr>
        <w:t> (1 час)</w:t>
      </w:r>
    </w:p>
    <w:p w14:paraId="177377E0"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Проведение экологической игры совместно с учителем по биологии.</w:t>
      </w:r>
    </w:p>
    <w:p w14:paraId="43CA87B8"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22. Творческий урок </w:t>
      </w:r>
      <w:r w:rsidRPr="004464CE">
        <w:rPr>
          <w:rFonts w:eastAsia="Times New Roman"/>
          <w:color w:val="333333"/>
          <w:szCs w:val="24"/>
          <w:lang w:eastAsia="ru-RU"/>
        </w:rPr>
        <w:t>(1 час)</w:t>
      </w:r>
    </w:p>
    <w:p w14:paraId="4BC5724A"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Совместная разработка плана проекта «Моя будущая профессия». Обсуждение в группах наиболее успешного плана и возможности его реализации.</w:t>
      </w:r>
    </w:p>
    <w:p w14:paraId="70BE4F8E"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23. Практическая работа</w:t>
      </w:r>
      <w:r w:rsidRPr="004464CE">
        <w:rPr>
          <w:rFonts w:eastAsia="Times New Roman"/>
          <w:color w:val="333333"/>
          <w:szCs w:val="24"/>
          <w:lang w:eastAsia="ru-RU"/>
        </w:rPr>
        <w:t> (2 часа)</w:t>
      </w:r>
    </w:p>
    <w:p w14:paraId="4FFEF026"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Презентация проектов учащимися «Моя будущая профессия». Дискуссия между ними по разработанным проектам.</w:t>
      </w:r>
    </w:p>
    <w:p w14:paraId="024FBB7F"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3 год обучения (7 класс, 35  часов)</w:t>
      </w:r>
    </w:p>
    <w:p w14:paraId="47D8BADF"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Содержание программы</w:t>
      </w:r>
    </w:p>
    <w:p w14:paraId="6085DEA5"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 Жизненное и профессиональное самоопределение – один из важнейших шагов в жизни человека. </w:t>
      </w:r>
      <w:r w:rsidRPr="004464CE">
        <w:rPr>
          <w:rFonts w:eastAsia="Times New Roman"/>
          <w:color w:val="333333"/>
          <w:szCs w:val="24"/>
          <w:lang w:eastAsia="ru-RU"/>
        </w:rPr>
        <w:t>(2 часа)</w:t>
      </w:r>
    </w:p>
    <w:p w14:paraId="0ABB446C"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Почему важно сделать правильный выбор. Что такое психология и чем она может помочь при выборе профессии. Понятия “личность”, “профессиональные интересы”, “склонности”.</w:t>
      </w:r>
    </w:p>
    <w:p w14:paraId="4D3CACF7"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 Мир профессий. </w:t>
      </w:r>
      <w:r w:rsidRPr="004464CE">
        <w:rPr>
          <w:rFonts w:eastAsia="Times New Roman"/>
          <w:color w:val="333333"/>
          <w:szCs w:val="24"/>
          <w:lang w:eastAsia="ru-RU"/>
        </w:rPr>
        <w:t>(2 часа)</w:t>
      </w:r>
    </w:p>
    <w:p w14:paraId="2BC44F61"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Дать определения: профессия, специальность, квалификация, должность.</w:t>
      </w:r>
    </w:p>
    <w:p w14:paraId="2526194D"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Классификация по типам профессий (Е.А. Климов), объекту, характеру труда, видам деятельности и др. Методика “Матрица профессий”.</w:t>
      </w:r>
    </w:p>
    <w:p w14:paraId="41A56960"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3. Знакомство с профессиограммами </w:t>
      </w:r>
      <w:r w:rsidRPr="004464CE">
        <w:rPr>
          <w:rFonts w:eastAsia="Times New Roman"/>
          <w:color w:val="333333"/>
          <w:szCs w:val="24"/>
          <w:lang w:eastAsia="ru-RU"/>
        </w:rPr>
        <w:t>(занятие с элементами практикума). (2 часа)</w:t>
      </w:r>
    </w:p>
    <w:p w14:paraId="01C86FE1"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Дать определение понятиям “профессиограмма: цель труда, предмет труда, средства и условия организации труда”, “профессиональная пригодность”. Опросник ДДО Климова, Карта интересов.</w:t>
      </w:r>
    </w:p>
    <w:p w14:paraId="0178C2B7"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4. Профессия типа “Человек – техника”. </w:t>
      </w:r>
      <w:r w:rsidRPr="004464CE">
        <w:rPr>
          <w:rFonts w:eastAsia="Times New Roman"/>
          <w:color w:val="333333"/>
          <w:szCs w:val="24"/>
          <w:lang w:eastAsia="ru-RU"/>
        </w:rPr>
        <w:t>(1 час)</w:t>
      </w:r>
    </w:p>
    <w:p w14:paraId="10D28DE6"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5. Профессия типа “Человек – природа”. </w:t>
      </w:r>
      <w:r w:rsidRPr="004464CE">
        <w:rPr>
          <w:rFonts w:eastAsia="Times New Roman"/>
          <w:color w:val="333333"/>
          <w:szCs w:val="24"/>
          <w:lang w:eastAsia="ru-RU"/>
        </w:rPr>
        <w:t>(1 час)</w:t>
      </w:r>
    </w:p>
    <w:p w14:paraId="789A697E"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6. Профессия типа “Человек – знаковая система”. </w:t>
      </w:r>
      <w:r w:rsidRPr="004464CE">
        <w:rPr>
          <w:rFonts w:eastAsia="Times New Roman"/>
          <w:color w:val="333333"/>
          <w:szCs w:val="24"/>
          <w:lang w:eastAsia="ru-RU"/>
        </w:rPr>
        <w:t>(1 час)</w:t>
      </w:r>
    </w:p>
    <w:p w14:paraId="56CDF5A6"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7.</w:t>
      </w:r>
      <w:r w:rsidRPr="004464CE">
        <w:rPr>
          <w:rFonts w:eastAsia="Times New Roman"/>
          <w:color w:val="333333"/>
          <w:szCs w:val="24"/>
          <w:lang w:eastAsia="ru-RU"/>
        </w:rPr>
        <w:t> </w:t>
      </w:r>
      <w:r w:rsidRPr="004464CE">
        <w:rPr>
          <w:rFonts w:eastAsia="Times New Roman"/>
          <w:b/>
          <w:bCs/>
          <w:color w:val="333333"/>
          <w:szCs w:val="24"/>
          <w:lang w:eastAsia="ru-RU"/>
        </w:rPr>
        <w:t>Профессия типа “Человек – человек”. </w:t>
      </w:r>
      <w:r w:rsidRPr="004464CE">
        <w:rPr>
          <w:rFonts w:eastAsia="Times New Roman"/>
          <w:color w:val="333333"/>
          <w:szCs w:val="24"/>
          <w:lang w:eastAsia="ru-RU"/>
        </w:rPr>
        <w:t>(1 час)</w:t>
      </w:r>
    </w:p>
    <w:p w14:paraId="3655BC7E"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8. Профессия типа “Человек – художественный образ”. </w:t>
      </w:r>
      <w:r w:rsidRPr="004464CE">
        <w:rPr>
          <w:rFonts w:eastAsia="Times New Roman"/>
          <w:color w:val="333333"/>
          <w:szCs w:val="24"/>
          <w:lang w:eastAsia="ru-RU"/>
        </w:rPr>
        <w:t>(1 час)</w:t>
      </w:r>
    </w:p>
    <w:p w14:paraId="122D09CA"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9. Пути получения профессии.</w:t>
      </w:r>
      <w:r w:rsidRPr="004464CE">
        <w:rPr>
          <w:rFonts w:eastAsia="Times New Roman"/>
          <w:color w:val="333333"/>
          <w:szCs w:val="24"/>
          <w:lang w:eastAsia="ru-RU"/>
        </w:rPr>
        <w:t> (1 час)</w:t>
      </w:r>
    </w:p>
    <w:p w14:paraId="64DD3FF4"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Формы обучения.</w:t>
      </w:r>
    </w:p>
    <w:p w14:paraId="16EB6EFA"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10. Кто я, или что я думаю о себе.</w:t>
      </w:r>
      <w:r w:rsidRPr="004464CE">
        <w:rPr>
          <w:rFonts w:eastAsia="Times New Roman"/>
          <w:color w:val="333333"/>
          <w:szCs w:val="24"/>
          <w:lang w:eastAsia="ru-RU"/>
        </w:rPr>
        <w:t> (1 час)</w:t>
      </w:r>
    </w:p>
    <w:p w14:paraId="610D1F8C"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Внутренний мир человека и возможности его самопознания. Что такое психодиагностика, как она помогает в выборе профессии.</w:t>
      </w:r>
    </w:p>
    <w:p w14:paraId="4F801693"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11. Свойства нервной системы и темперамент. </w:t>
      </w:r>
      <w:r w:rsidRPr="004464CE">
        <w:rPr>
          <w:rFonts w:eastAsia="Times New Roman"/>
          <w:color w:val="333333"/>
          <w:szCs w:val="24"/>
          <w:lang w:eastAsia="ru-RU"/>
        </w:rPr>
        <w:t>(2 час)</w:t>
      </w:r>
    </w:p>
    <w:p w14:paraId="7FEEE1A3"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История изучения темперамента: от Гиппократа до Павлова. Типы темперамента, их влияние на профессиональную деятельность. Теппинг - тест – определение свойств нервной системы, работоспособности; опросник типа темперамента Г.Айзенка.</w:t>
      </w:r>
    </w:p>
    <w:p w14:paraId="0A531B0F"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12. Память. </w:t>
      </w:r>
      <w:r w:rsidRPr="004464CE">
        <w:rPr>
          <w:rFonts w:eastAsia="Times New Roman"/>
          <w:color w:val="333333"/>
          <w:szCs w:val="24"/>
          <w:lang w:eastAsia="ru-RU"/>
        </w:rPr>
        <w:t>(2 час)</w:t>
      </w:r>
    </w:p>
    <w:p w14:paraId="3141D735"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Виды памяти. Законы и механизмы запоминания, сохранения и забывания информации. Мнемотехники. Определение объема кратковременной памяти и ведущего способа запоминания.</w:t>
      </w:r>
    </w:p>
    <w:p w14:paraId="45E9CE0A"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13. Внимание. </w:t>
      </w:r>
      <w:r w:rsidRPr="004464CE">
        <w:rPr>
          <w:rFonts w:eastAsia="Times New Roman"/>
          <w:color w:val="333333"/>
          <w:szCs w:val="24"/>
          <w:lang w:eastAsia="ru-RU"/>
        </w:rPr>
        <w:t>(2 час)</w:t>
      </w:r>
    </w:p>
    <w:p w14:paraId="359241E8"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Внимание и деятельность человека. Произвольное и непроизвольное внимание. Структура и характеристики внимания: объем, распределение, переключение, концентрация, устойчивость. Профессии, предъявляющие повышенные требования к развитию внимания. Изучение индивидуальных особенностей внимания: “Тест Э.Ландольта”. Приемы развития внимания.</w:t>
      </w:r>
    </w:p>
    <w:p w14:paraId="46F726D1"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14. Мышление.</w:t>
      </w:r>
      <w:r w:rsidRPr="004464CE">
        <w:rPr>
          <w:rFonts w:eastAsia="Times New Roman"/>
          <w:color w:val="333333"/>
          <w:szCs w:val="24"/>
          <w:lang w:eastAsia="ru-RU"/>
        </w:rPr>
        <w:t> (2 час)</w:t>
      </w:r>
    </w:p>
    <w:p w14:paraId="1298E8FC"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Функции, виды мышления. Мыслительные операции. Правополушарные и левополушарные мыслители. Диагностика структуры интеллекта по методике Р.Амтхауэра. Приемы развития.</w:t>
      </w:r>
    </w:p>
    <w:p w14:paraId="0F2EC2D9"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15. Эмоциональное состояние личности.</w:t>
      </w:r>
      <w:r w:rsidRPr="004464CE">
        <w:rPr>
          <w:rFonts w:eastAsia="Times New Roman"/>
          <w:color w:val="333333"/>
          <w:szCs w:val="24"/>
          <w:lang w:eastAsia="ru-RU"/>
        </w:rPr>
        <w:t> (2 час)</w:t>
      </w:r>
    </w:p>
    <w:p w14:paraId="0FF5B442"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Эмоции в жизни человека. Формы и виды эмоциональных состояний, их влияние на профессиональную деятельность. Стресс и дистресс. Диагностика уровня личностной и реактивной тревожности по методике Ч.Д.Спилбергер “Шкала самооценки”.</w:t>
      </w:r>
    </w:p>
    <w:p w14:paraId="60110F02"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16. Саморегуляция.</w:t>
      </w:r>
      <w:r w:rsidRPr="004464CE">
        <w:rPr>
          <w:rFonts w:eastAsia="Times New Roman"/>
          <w:color w:val="333333"/>
          <w:szCs w:val="24"/>
          <w:lang w:eastAsia="ru-RU"/>
        </w:rPr>
        <w:t> (1 час)</w:t>
      </w:r>
    </w:p>
    <w:p w14:paraId="0979A110"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Умение контролировать свое поведение. Позитивное мышление и жизненные ценности. Как выпустить “лишний пар”. Десять шагов уверенности в себе.</w:t>
      </w:r>
    </w:p>
    <w:p w14:paraId="1A24946B"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17. Коммуникабельность – составляющая успеха будущей карьеры.</w:t>
      </w:r>
      <w:r w:rsidRPr="004464CE">
        <w:rPr>
          <w:rFonts w:eastAsia="Times New Roman"/>
          <w:color w:val="333333"/>
          <w:szCs w:val="24"/>
          <w:lang w:eastAsia="ru-RU"/>
        </w:rPr>
        <w:t> (1 час)</w:t>
      </w:r>
    </w:p>
    <w:p w14:paraId="085E89CB"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Требования к работнику: профессионализм, ответственность, коммуникабельность. Умение конструктивно разрешать конфликты. Изучение коммуникативных и организаторских способностей по методике “КОС”.</w:t>
      </w:r>
    </w:p>
    <w:p w14:paraId="2DD8D7B6"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18. Первый шаг на пути к профессии.</w:t>
      </w:r>
      <w:r w:rsidRPr="004464CE">
        <w:rPr>
          <w:rFonts w:eastAsia="Times New Roman"/>
          <w:color w:val="333333"/>
          <w:szCs w:val="24"/>
          <w:lang w:eastAsia="ru-RU"/>
        </w:rPr>
        <w:t> (1 час)</w:t>
      </w:r>
    </w:p>
    <w:p w14:paraId="72D825F9"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Способности, профессиональная пригодность, состояние физического здоровья, как основные составляющие правильного выбора. Формула успеха. Ошибки в выборе профессии.</w:t>
      </w:r>
    </w:p>
    <w:p w14:paraId="6935BEE3"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19. Современный рынок труда и его требования.</w:t>
      </w:r>
      <w:r w:rsidRPr="004464CE">
        <w:rPr>
          <w:rFonts w:eastAsia="Times New Roman"/>
          <w:color w:val="333333"/>
          <w:szCs w:val="24"/>
          <w:lang w:eastAsia="ru-RU"/>
        </w:rPr>
        <w:t> (1 час)</w:t>
      </w:r>
    </w:p>
    <w:p w14:paraId="4DE8E700"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Социально-профессиональная мобильность – качество современного человека. Самостоятельность и ответственность в профессиональной деятельности. Коллективность трудового процесса. Профессионализм и самосовершенствование.</w:t>
      </w:r>
    </w:p>
    <w:p w14:paraId="7AF2D159"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20. Мотивы и основные условия выбора профессии.</w:t>
      </w:r>
      <w:r w:rsidRPr="004464CE">
        <w:rPr>
          <w:rFonts w:eastAsia="Times New Roman"/>
          <w:color w:val="333333"/>
          <w:szCs w:val="24"/>
          <w:lang w:eastAsia="ru-RU"/>
        </w:rPr>
        <w:t> (1 час)</w:t>
      </w:r>
    </w:p>
    <w:p w14:paraId="5056482E"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“Хочу – могу – надо” - необходимые условия правильного выбора. “Мышеловки” легких денег, или возможность попадания в финансовую зависимость.</w:t>
      </w:r>
    </w:p>
    <w:p w14:paraId="191BE880"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21. Что требует профессия от меня?</w:t>
      </w:r>
      <w:r w:rsidRPr="004464CE">
        <w:rPr>
          <w:rFonts w:eastAsia="Times New Roman"/>
          <w:color w:val="333333"/>
          <w:szCs w:val="24"/>
          <w:lang w:eastAsia="ru-RU"/>
        </w:rPr>
        <w:t> (1 час)</w:t>
      </w:r>
    </w:p>
    <w:p w14:paraId="5EB33D88"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Понятие рынка профессий. Определение требований к соискателю (по газете, рубрика “работа для вас”), “Центр занятости населения”.</w:t>
      </w:r>
    </w:p>
    <w:p w14:paraId="1D4C6BBE"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22. Перспективы профессионального старта.</w:t>
      </w:r>
      <w:r w:rsidRPr="004464CE">
        <w:rPr>
          <w:rFonts w:eastAsia="Times New Roman"/>
          <w:color w:val="333333"/>
          <w:szCs w:val="24"/>
          <w:lang w:eastAsia="ru-RU"/>
        </w:rPr>
        <w:t> (2 час)</w:t>
      </w:r>
    </w:p>
    <w:p w14:paraId="17CE09A1"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Навыки самопрезентации. Как правильно составить резюме. Правила поведения на собеседовании. Интервью при приеме на работу (ролевая игра).</w:t>
      </w:r>
    </w:p>
    <w:p w14:paraId="56542267"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23. Составление плана профессионального самоопределения.</w:t>
      </w:r>
      <w:r w:rsidRPr="004464CE">
        <w:rPr>
          <w:rFonts w:eastAsia="Times New Roman"/>
          <w:color w:val="333333"/>
          <w:szCs w:val="24"/>
          <w:lang w:eastAsia="ru-RU"/>
        </w:rPr>
        <w:t> (1 час)</w:t>
      </w:r>
    </w:p>
    <w:p w14:paraId="74B8BD1B"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Алгоритм принятия решения</w:t>
      </w:r>
    </w:p>
    <w:p w14:paraId="6E3BA007"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24. Построение образа профессионального будущего.</w:t>
      </w:r>
      <w:r w:rsidRPr="004464CE">
        <w:rPr>
          <w:rFonts w:eastAsia="Times New Roman"/>
          <w:color w:val="333333"/>
          <w:szCs w:val="24"/>
          <w:lang w:eastAsia="ru-RU"/>
        </w:rPr>
        <w:t> (1 час)</w:t>
      </w:r>
    </w:p>
    <w:p w14:paraId="00772A0D"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Планирование карьеры. Цепочка ближних и дальних целей. Пути и средства достижения целей. Внешние и внутренние условия достижения целей. Запасные варианты, пути их достижения. Как получить хорошую работу в современной России.</w:t>
      </w:r>
    </w:p>
    <w:p w14:paraId="7694F1C9"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25. Подготовка к будущей карьере.</w:t>
      </w:r>
      <w:r w:rsidRPr="004464CE">
        <w:rPr>
          <w:rFonts w:eastAsia="Times New Roman"/>
          <w:color w:val="333333"/>
          <w:szCs w:val="24"/>
          <w:lang w:eastAsia="ru-RU"/>
        </w:rPr>
        <w:t> (1 час)</w:t>
      </w:r>
    </w:p>
    <w:p w14:paraId="4B0CADA5"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Психологический портрет личности. Ролевая игра “Встреча через 10 лет”.</w:t>
      </w:r>
    </w:p>
    <w:p w14:paraId="406E8176"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26. Детско-родительская профориентационная игра-проект “Выбор профиля”. </w:t>
      </w:r>
      <w:r w:rsidRPr="004464CE">
        <w:rPr>
          <w:rFonts w:eastAsia="Times New Roman"/>
          <w:color w:val="333333"/>
          <w:szCs w:val="24"/>
          <w:lang w:eastAsia="ru-RU"/>
        </w:rPr>
        <w:t>(1 час)</w:t>
      </w:r>
    </w:p>
    <w:p w14:paraId="6A6962A2"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27. Итоговое занятие “Перелистывая страницы”. </w:t>
      </w:r>
      <w:r w:rsidRPr="004464CE">
        <w:rPr>
          <w:rFonts w:eastAsia="Times New Roman"/>
          <w:color w:val="333333"/>
          <w:szCs w:val="24"/>
          <w:lang w:eastAsia="ru-RU"/>
        </w:rPr>
        <w:t>(2  часа)</w:t>
      </w:r>
    </w:p>
    <w:p w14:paraId="67F9C7BA"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Обобщение приобретенных учащимися знаний и умений, необходимых для принятия решения при выборе профессии и планирования своего профессионального пути.</w:t>
      </w:r>
    </w:p>
    <w:p w14:paraId="74701378"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4 год обучения (8 класс, 35 часов)</w:t>
      </w:r>
    </w:p>
    <w:p w14:paraId="0AA7C7D3"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Содержание программы</w:t>
      </w:r>
    </w:p>
    <w:p w14:paraId="61A9AC69"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 </w:t>
      </w:r>
      <w:r w:rsidRPr="004464CE">
        <w:rPr>
          <w:rFonts w:eastAsia="Times New Roman"/>
          <w:color w:val="333333"/>
          <w:szCs w:val="24"/>
          <w:lang w:eastAsia="ru-RU"/>
        </w:rPr>
        <w:t>Вводное занятие. (1 час)</w:t>
      </w:r>
    </w:p>
    <w:p w14:paraId="45483247"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Анкета «Планы на ближайшее будущее».</w:t>
      </w:r>
    </w:p>
    <w:p w14:paraId="7DBDAA7A"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Теоретические сведения Цели и содержание курса. Специфика занятий.</w:t>
      </w:r>
    </w:p>
    <w:p w14:paraId="7041FE9B"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 </w:t>
      </w:r>
      <w:r w:rsidRPr="004464CE">
        <w:rPr>
          <w:rFonts w:eastAsia="Times New Roman"/>
          <w:color w:val="333333"/>
          <w:szCs w:val="24"/>
          <w:lang w:eastAsia="ru-RU"/>
        </w:rPr>
        <w:t>Самооценка и уровень притязаний. (1 час)</w:t>
      </w:r>
    </w:p>
    <w:p w14:paraId="2ED17CEA"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Методика самооценки индивидуальных возможностей, карта интересов, опросник профессиональной готовности.</w:t>
      </w:r>
    </w:p>
    <w:p w14:paraId="35B1F98C"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3. </w:t>
      </w:r>
      <w:r w:rsidRPr="004464CE">
        <w:rPr>
          <w:rFonts w:eastAsia="Times New Roman"/>
          <w:color w:val="333333"/>
          <w:szCs w:val="24"/>
          <w:lang w:eastAsia="ru-RU"/>
        </w:rPr>
        <w:t>Темперамент и профессия. Определение темперамента. (1час)</w:t>
      </w:r>
    </w:p>
    <w:p w14:paraId="07BF2FDA"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Методика выявления стержневых черт характера. Уровень развития волевых качеств. Внутренний мир человека и возможности его познания. Теоретические сведения. Темперамент. Особенности проявления основных типов темперамента в учебной и профессиональной деятельности.</w:t>
      </w:r>
    </w:p>
    <w:p w14:paraId="4C9B7651"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4. </w:t>
      </w:r>
      <w:r w:rsidRPr="004464CE">
        <w:rPr>
          <w:rFonts w:eastAsia="Times New Roman"/>
          <w:color w:val="333333"/>
          <w:szCs w:val="24"/>
          <w:lang w:eastAsia="ru-RU"/>
        </w:rPr>
        <w:t>Чувства и эмоции. Тест эмоций. Истоки негативных эмоций. (1 час)</w:t>
      </w:r>
    </w:p>
    <w:p w14:paraId="0316DD24"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Ведущие отношения личности: к деятельности, к людям, к самому себе, к предметному миру. Эмоциональные состояния личности.</w:t>
      </w:r>
    </w:p>
    <w:p w14:paraId="1F2E6E25"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5. </w:t>
      </w:r>
      <w:r w:rsidRPr="004464CE">
        <w:rPr>
          <w:rFonts w:eastAsia="Times New Roman"/>
          <w:color w:val="333333"/>
          <w:szCs w:val="24"/>
          <w:lang w:eastAsia="ru-RU"/>
        </w:rPr>
        <w:t>Стресс и тревожность. (1 час)</w:t>
      </w:r>
    </w:p>
    <w:p w14:paraId="53444088"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Работоспособность. Психология принятия решения. Диагностические процедуры: анкета здоровья, теппинг-тест, опросник Айзенека, ориентировочная анкета, опросники «Беспокойство-тревога», «Какая у меня воля».</w:t>
      </w:r>
    </w:p>
    <w:p w14:paraId="7C6C8FFF"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6. </w:t>
      </w:r>
      <w:r w:rsidRPr="004464CE">
        <w:rPr>
          <w:rFonts w:eastAsia="Times New Roman"/>
          <w:color w:val="333333"/>
          <w:szCs w:val="24"/>
          <w:lang w:eastAsia="ru-RU"/>
        </w:rPr>
        <w:t>Определение типа мышления. (1час)</w:t>
      </w:r>
    </w:p>
    <w:p w14:paraId="6BDD2DBC"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Понятие «мышление». Типы мышления. Формы логического мышления. Основные операции мышления: анализ, синтез, сравнение, абстрагирование, конкретизация, обобщение. Основные качества мышления.</w:t>
      </w:r>
    </w:p>
    <w:p w14:paraId="1F306821"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7. </w:t>
      </w:r>
      <w:r w:rsidRPr="004464CE">
        <w:rPr>
          <w:rFonts w:eastAsia="Times New Roman"/>
          <w:color w:val="333333"/>
          <w:szCs w:val="24"/>
          <w:lang w:eastAsia="ru-RU"/>
        </w:rPr>
        <w:t>Внимание и память (1час)</w:t>
      </w:r>
    </w:p>
    <w:p w14:paraId="1F1783F2"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Память. Процессы памяти: запоминание, сохранение, воспроизведение. Виды памяти. Приемы запоминания.</w:t>
      </w:r>
    </w:p>
    <w:p w14:paraId="642D991A"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Внимание. Качества внимания. Виды внимания. Выявление особенностей внимания личности.</w:t>
      </w:r>
    </w:p>
    <w:p w14:paraId="44577182"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8. </w:t>
      </w:r>
      <w:r w:rsidRPr="004464CE">
        <w:rPr>
          <w:rFonts w:eastAsia="Times New Roman"/>
          <w:color w:val="333333"/>
          <w:szCs w:val="24"/>
          <w:lang w:eastAsia="ru-RU"/>
        </w:rPr>
        <w:t>Уровень внутренней свободы. (1 час)</w:t>
      </w:r>
    </w:p>
    <w:p w14:paraId="69AA53C1"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9. </w:t>
      </w:r>
      <w:r w:rsidRPr="004464CE">
        <w:rPr>
          <w:rFonts w:eastAsia="Times New Roman"/>
          <w:color w:val="333333"/>
          <w:szCs w:val="24"/>
          <w:lang w:eastAsia="ru-RU"/>
        </w:rPr>
        <w:t>Мой психологический портрет. (1 час)</w:t>
      </w:r>
    </w:p>
    <w:p w14:paraId="465BF08C"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10. </w:t>
      </w:r>
      <w:r w:rsidRPr="004464CE">
        <w:rPr>
          <w:rFonts w:eastAsia="Times New Roman"/>
          <w:color w:val="333333"/>
          <w:szCs w:val="24"/>
          <w:lang w:eastAsia="ru-RU"/>
        </w:rPr>
        <w:t>Классификация профессий. Признаки профессии. (1 час) Типы профессий. Ведущий предмет труда каждого типа профессии. Матрица выбора профессии. Выявление профессиональных предпочтений учащихся.</w:t>
      </w:r>
    </w:p>
    <w:p w14:paraId="5028181B"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11. </w:t>
      </w:r>
      <w:r w:rsidRPr="004464CE">
        <w:rPr>
          <w:rFonts w:eastAsia="Times New Roman"/>
          <w:color w:val="333333"/>
          <w:szCs w:val="24"/>
          <w:lang w:eastAsia="ru-RU"/>
        </w:rPr>
        <w:t>Определение типа будущей профессии. (1час)</w:t>
      </w:r>
    </w:p>
    <w:p w14:paraId="2D319735"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Характеристика профессий типа «человек – человек». Подтипы профессий типа «человек – человек». Понятие «профессионально важные качества» (ПВК). ПВК профессий типа «человек – человек». Анализ характеристик профессий различных подтипов типа «человек – человек». Профессиональные пробы.</w:t>
      </w:r>
    </w:p>
    <w:p w14:paraId="62828619"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Характеристика профессий типа «человек – техника». Подтипы профессий типа «человек – техника». ПВК профессий типа «человек – техника». Анализ характеристик профессий различных подтипов типа «человек – техника». Профессиональные пробы.</w:t>
      </w:r>
    </w:p>
    <w:p w14:paraId="445F4F9D"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Характеристика профессий типа «человек – знаковая система». Подтипы профессий типа «человек – знаковая система». ПВК профессий типа «человек – знаковая система». Анализ характеристик профессий различных подтипов типа «человек – знаковая система». Профессиональные пробы.</w:t>
      </w:r>
    </w:p>
    <w:p w14:paraId="177E0E68"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Характеристика профессий типа «человек – природа». Подтипы профессий типа «человек – природа». ПВК профессий типа «человек – природа». Анализ характеристик профессий различных подтипов типа «человек – природа». Профессиональные пробы.</w:t>
      </w:r>
    </w:p>
    <w:p w14:paraId="59FB737D"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Характеристика профессий типа «человек – художественный образ». Подтипы профессий типа «человек – художественный образ». ПВК профессий типа «человек – художественный образ». Анализ характеристик профессий различных подтипов типа «человек – художественный образ». Профессиональные пробы.</w:t>
      </w:r>
    </w:p>
    <w:p w14:paraId="1E8A55BC"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12. </w:t>
      </w:r>
      <w:r w:rsidRPr="004464CE">
        <w:rPr>
          <w:rFonts w:eastAsia="Times New Roman"/>
          <w:color w:val="333333"/>
          <w:szCs w:val="24"/>
          <w:lang w:eastAsia="ru-RU"/>
        </w:rPr>
        <w:t>Профессия, специальность, должность. Формула профессии. (1 час)</w:t>
      </w:r>
    </w:p>
    <w:p w14:paraId="3C07C02C"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Классификация профессий. Цели труда. Классификация профессий по Е.А. Климову. Формула профессии. Работа с таблицей Е.А. Климова. Профессиограмма: подробное описание профессии.</w:t>
      </w:r>
    </w:p>
    <w:p w14:paraId="10643EA4"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13. </w:t>
      </w:r>
      <w:r w:rsidRPr="004464CE">
        <w:rPr>
          <w:rFonts w:eastAsia="Times New Roman"/>
          <w:color w:val="333333"/>
          <w:szCs w:val="24"/>
          <w:lang w:eastAsia="ru-RU"/>
        </w:rPr>
        <w:t>Интересы и склонности в выборе профессии. (1 час)</w:t>
      </w:r>
    </w:p>
    <w:p w14:paraId="70C3C735"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Анкета: «Карта интересов»; упражнение: «Проверка устойчивости своих интересов»;</w:t>
      </w:r>
    </w:p>
    <w:p w14:paraId="21BE2DD9"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дискуссия: «Как вы относитесь к идее испытания способностей?».</w:t>
      </w:r>
    </w:p>
    <w:p w14:paraId="17F19F66"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14. </w:t>
      </w:r>
      <w:r w:rsidRPr="004464CE">
        <w:rPr>
          <w:rFonts w:eastAsia="Times New Roman"/>
          <w:color w:val="333333"/>
          <w:szCs w:val="24"/>
          <w:lang w:eastAsia="ru-RU"/>
        </w:rPr>
        <w:t>Определение профессионального типа личности. (1 час)</w:t>
      </w:r>
    </w:p>
    <w:p w14:paraId="2B7CBD0F"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Тесты: «Определение направленности личности», «16-факторный опросник Р. Кеттелла».</w:t>
      </w:r>
    </w:p>
    <w:p w14:paraId="6B6DBA58"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15. </w:t>
      </w:r>
      <w:r w:rsidRPr="004464CE">
        <w:rPr>
          <w:rFonts w:eastAsia="Times New Roman"/>
          <w:color w:val="333333"/>
          <w:szCs w:val="24"/>
          <w:lang w:eastAsia="ru-RU"/>
        </w:rPr>
        <w:t>Профессионально важные качества. (1 час)</w:t>
      </w:r>
    </w:p>
    <w:p w14:paraId="6B92B043"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16. </w:t>
      </w:r>
      <w:r w:rsidRPr="004464CE">
        <w:rPr>
          <w:rFonts w:eastAsia="Times New Roman"/>
          <w:color w:val="333333"/>
          <w:szCs w:val="24"/>
          <w:lang w:eastAsia="ru-RU"/>
        </w:rPr>
        <w:t>Профессия и здоровье. (1 час)</w:t>
      </w:r>
    </w:p>
    <w:p w14:paraId="7580E290"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i/>
          <w:iCs/>
          <w:color w:val="333333"/>
          <w:szCs w:val="24"/>
          <w:lang w:eastAsia="ru-RU"/>
        </w:rPr>
        <w:t>З</w:t>
      </w:r>
      <w:r w:rsidRPr="004464CE">
        <w:rPr>
          <w:rFonts w:eastAsia="Times New Roman"/>
          <w:color w:val="333333"/>
          <w:szCs w:val="24"/>
          <w:lang w:eastAsia="ru-RU"/>
        </w:rPr>
        <w:t>доровье и профессия. Профессиональная пригодность. Показатели профессиональной пригодности: успешность и удовлетворенность. Степени профессиональной пригодности: непригодность, пригодность, соответствие, призвание. Причины ошибок и затруднений в выборе профессии.</w:t>
      </w:r>
    </w:p>
    <w:p w14:paraId="6C80A1A0"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17. </w:t>
      </w:r>
      <w:r w:rsidRPr="004464CE">
        <w:rPr>
          <w:rFonts w:eastAsia="Times New Roman"/>
          <w:color w:val="333333"/>
          <w:szCs w:val="24"/>
          <w:lang w:eastAsia="ru-RU"/>
        </w:rPr>
        <w:t>Моя будущая профессия. (1 час)</w:t>
      </w:r>
    </w:p>
    <w:p w14:paraId="1DC565F2"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18. </w:t>
      </w:r>
      <w:r w:rsidRPr="004464CE">
        <w:rPr>
          <w:rFonts w:eastAsia="Times New Roman"/>
          <w:color w:val="333333"/>
          <w:szCs w:val="24"/>
          <w:lang w:eastAsia="ru-RU"/>
        </w:rPr>
        <w:t>Способности общие и специальные. Способности к практическим видам деятельности. (1 час)</w:t>
      </w:r>
    </w:p>
    <w:p w14:paraId="38E4C144"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Три признака понятия по Б. М. Тепловой. Общие и специальные способности. Формирование способностей. Взаимосвязь задатков и способностей. Интересы (содержание, широта, длительность, глубина). Интересы и склонности. Влияние интересов, склонностей и способностей на выбор профессии.</w:t>
      </w:r>
    </w:p>
    <w:p w14:paraId="3AD72B10"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19. </w:t>
      </w:r>
      <w:r w:rsidRPr="004464CE">
        <w:rPr>
          <w:rFonts w:eastAsia="Times New Roman"/>
          <w:color w:val="333333"/>
          <w:szCs w:val="24"/>
          <w:lang w:eastAsia="ru-RU"/>
        </w:rPr>
        <w:t>Способности к интеллектуальным видам деятельности. (1 час)</w:t>
      </w:r>
    </w:p>
    <w:p w14:paraId="6B9BEB16"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20. </w:t>
      </w:r>
      <w:r w:rsidRPr="004464CE">
        <w:rPr>
          <w:rFonts w:eastAsia="Times New Roman"/>
          <w:color w:val="333333"/>
          <w:szCs w:val="24"/>
          <w:lang w:eastAsia="ru-RU"/>
        </w:rPr>
        <w:t>Способности к профессиям социального типа. (1 час)</w:t>
      </w:r>
    </w:p>
    <w:p w14:paraId="5796A8DF"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21. </w:t>
      </w:r>
      <w:r w:rsidRPr="004464CE">
        <w:rPr>
          <w:rFonts w:eastAsia="Times New Roman"/>
          <w:color w:val="333333"/>
          <w:szCs w:val="24"/>
          <w:lang w:eastAsia="ru-RU"/>
        </w:rPr>
        <w:t>Способности к офисным видам деятельности. (1 час)</w:t>
      </w:r>
    </w:p>
    <w:p w14:paraId="49D952D8"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22. </w:t>
      </w:r>
      <w:r w:rsidRPr="004464CE">
        <w:rPr>
          <w:rFonts w:eastAsia="Times New Roman"/>
          <w:color w:val="333333"/>
          <w:szCs w:val="24"/>
          <w:lang w:eastAsia="ru-RU"/>
        </w:rPr>
        <w:t>Способности к предпринимательской деятельности. (1 час)</w:t>
      </w:r>
    </w:p>
    <w:p w14:paraId="314C0E86"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23. </w:t>
      </w:r>
      <w:r w:rsidRPr="004464CE">
        <w:rPr>
          <w:rFonts w:eastAsia="Times New Roman"/>
          <w:color w:val="333333"/>
          <w:szCs w:val="24"/>
          <w:lang w:eastAsia="ru-RU"/>
        </w:rPr>
        <w:t>Артистические способности. (1 час)</w:t>
      </w:r>
    </w:p>
    <w:p w14:paraId="4DD5ED4A"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24. </w:t>
      </w:r>
      <w:r w:rsidRPr="004464CE">
        <w:rPr>
          <w:rFonts w:eastAsia="Times New Roman"/>
          <w:color w:val="333333"/>
          <w:szCs w:val="24"/>
          <w:lang w:eastAsia="ru-RU"/>
        </w:rPr>
        <w:t>Уровни профессиональной пригодности. (1 час)</w:t>
      </w:r>
    </w:p>
    <w:p w14:paraId="22FD1C15"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25. </w:t>
      </w:r>
      <w:r w:rsidRPr="004464CE">
        <w:rPr>
          <w:rFonts w:eastAsia="Times New Roman"/>
          <w:color w:val="333333"/>
          <w:szCs w:val="24"/>
          <w:lang w:eastAsia="ru-RU"/>
        </w:rPr>
        <w:t>Мои способности. (1 час)</w:t>
      </w:r>
    </w:p>
    <w:p w14:paraId="632B1031"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26. </w:t>
      </w:r>
      <w:r w:rsidRPr="004464CE">
        <w:rPr>
          <w:rFonts w:eastAsia="Times New Roman"/>
          <w:color w:val="333333"/>
          <w:szCs w:val="24"/>
          <w:lang w:eastAsia="ru-RU"/>
        </w:rPr>
        <w:t>Мотивы и потребности. (1 час)</w:t>
      </w:r>
    </w:p>
    <w:p w14:paraId="06191B58"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27. </w:t>
      </w:r>
      <w:r w:rsidRPr="004464CE">
        <w:rPr>
          <w:rFonts w:eastAsia="Times New Roman"/>
          <w:color w:val="333333"/>
          <w:szCs w:val="24"/>
          <w:lang w:eastAsia="ru-RU"/>
        </w:rPr>
        <w:t>Ошибки в выборе профессии. (1 час)</w:t>
      </w:r>
    </w:p>
    <w:p w14:paraId="0C3AB5E5"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28. </w:t>
      </w:r>
      <w:r w:rsidRPr="004464CE">
        <w:rPr>
          <w:rFonts w:eastAsia="Times New Roman"/>
          <w:color w:val="333333"/>
          <w:szCs w:val="24"/>
          <w:lang w:eastAsia="ru-RU"/>
        </w:rPr>
        <w:t>Современный рынок труда. Прогноз потребности в профессиях. (1 час)</w:t>
      </w:r>
    </w:p>
    <w:p w14:paraId="4360CB23"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29. </w:t>
      </w:r>
      <w:r w:rsidRPr="004464CE">
        <w:rPr>
          <w:rFonts w:eastAsia="Times New Roman"/>
          <w:color w:val="333333"/>
          <w:szCs w:val="24"/>
          <w:lang w:eastAsia="ru-RU"/>
        </w:rPr>
        <w:t>Современный рынок труда. Работодатель и работник. (1 час)</w:t>
      </w:r>
    </w:p>
    <w:p w14:paraId="735DD959"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30. </w:t>
      </w:r>
      <w:r w:rsidRPr="004464CE">
        <w:rPr>
          <w:rFonts w:eastAsia="Times New Roman"/>
          <w:color w:val="333333"/>
          <w:szCs w:val="24"/>
          <w:lang w:eastAsia="ru-RU"/>
        </w:rPr>
        <w:t>Пути получения профессии. Матрица профессионального выбора. (1 час)</w:t>
      </w:r>
    </w:p>
    <w:p w14:paraId="72683127"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31. </w:t>
      </w:r>
      <w:r w:rsidRPr="004464CE">
        <w:rPr>
          <w:rFonts w:eastAsia="Times New Roman"/>
          <w:color w:val="333333"/>
          <w:szCs w:val="24"/>
          <w:lang w:eastAsia="ru-RU"/>
        </w:rPr>
        <w:t>Навыки самопрезентации. (1 час)</w:t>
      </w:r>
    </w:p>
    <w:p w14:paraId="22328EE5"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32. </w:t>
      </w:r>
      <w:r w:rsidRPr="004464CE">
        <w:rPr>
          <w:rFonts w:eastAsia="Times New Roman"/>
          <w:color w:val="333333"/>
          <w:szCs w:val="24"/>
          <w:lang w:eastAsia="ru-RU"/>
        </w:rPr>
        <w:t>Навыки самопрезентации. Резюме. (1 час)</w:t>
      </w:r>
    </w:p>
    <w:p w14:paraId="08A0A60F"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b/>
          <w:bCs/>
          <w:color w:val="333333"/>
          <w:szCs w:val="24"/>
          <w:lang w:eastAsia="ru-RU"/>
        </w:rPr>
        <w:t xml:space="preserve">Тема 33. </w:t>
      </w:r>
      <w:r w:rsidRPr="004464CE">
        <w:rPr>
          <w:rFonts w:eastAsia="Times New Roman"/>
          <w:color w:val="333333"/>
          <w:szCs w:val="24"/>
          <w:lang w:eastAsia="ru-RU"/>
        </w:rPr>
        <w:t xml:space="preserve">Составление «Программы самовоспитания для предполагаемой будущей профессии» </w:t>
      </w:r>
    </w:p>
    <w:p w14:paraId="160F5023"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(с дискуссионным обсуждением программ). Проба написания обучающимися личных резюме. Сочинение «Если бы я был губернатором/президентом?»</w:t>
      </w:r>
    </w:p>
    <w:p w14:paraId="64821B84"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 xml:space="preserve"> Тема 34. </w:t>
      </w:r>
      <w:r w:rsidRPr="004464CE">
        <w:rPr>
          <w:rFonts w:eastAsia="Times New Roman"/>
          <w:color w:val="333333"/>
          <w:szCs w:val="24"/>
          <w:lang w:eastAsia="ru-RU"/>
        </w:rPr>
        <w:t>Стратегии выбора профессии. (1 час)</w:t>
      </w:r>
    </w:p>
    <w:p w14:paraId="6E6677C2"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color w:val="333333"/>
          <w:szCs w:val="24"/>
          <w:lang w:eastAsia="ru-RU"/>
        </w:rPr>
        <w:t>Тема  35.</w:t>
      </w:r>
      <w:r w:rsidRPr="004464CE">
        <w:rPr>
          <w:rFonts w:eastAsia="Times New Roman"/>
          <w:color w:val="333333"/>
          <w:szCs w:val="24"/>
          <w:lang w:eastAsia="ru-RU"/>
        </w:rPr>
        <w:t xml:space="preserve"> Заключительный. Личный профессиональный план. (1 час)</w:t>
      </w:r>
    </w:p>
    <w:p w14:paraId="6C0D4163"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5 год обучения (9 класс, 34 часа)</w:t>
      </w:r>
    </w:p>
    <w:p w14:paraId="5392732B"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Содержание программы</w:t>
      </w:r>
    </w:p>
    <w:p w14:paraId="34590A5E"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color w:val="333333"/>
          <w:szCs w:val="24"/>
          <w:lang w:val="en-US" w:eastAsia="ru-RU"/>
        </w:rPr>
        <w:t>I</w:t>
      </w:r>
      <w:r w:rsidRPr="004464CE">
        <w:rPr>
          <w:rFonts w:eastAsia="Times New Roman"/>
          <w:color w:val="333333"/>
          <w:szCs w:val="24"/>
          <w:lang w:eastAsia="ru-RU"/>
        </w:rPr>
        <w:t xml:space="preserve">. </w:t>
      </w:r>
      <w:r w:rsidRPr="004464CE">
        <w:rPr>
          <w:rFonts w:eastAsia="Times New Roman"/>
          <w:b/>
          <w:bCs/>
          <w:color w:val="333333"/>
          <w:szCs w:val="24"/>
          <w:lang w:eastAsia="ru-RU"/>
        </w:rPr>
        <w:t>Профориентация: от сбора информации до выбора профессии.</w:t>
      </w:r>
    </w:p>
    <w:p w14:paraId="56EF9881"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 «Что изучает профориентация». (1 час)</w:t>
      </w:r>
    </w:p>
    <w:p w14:paraId="40BA7D55"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Дать представление о понятиях «профориентация», «профессия» и сопутствующих понятиях «специалист», «должность», «карьера», «квалификация». Учить пользоваться понятийным аппаратом на уроках и повседневной жизни. Воспитывать интерес к теме выбора профессии.</w:t>
      </w:r>
    </w:p>
    <w:p w14:paraId="4D66F201"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 «Рынок образовательных услуг и рынок труда в Кемеровской области». (1 час)</w:t>
      </w:r>
    </w:p>
    <w:p w14:paraId="015EFF30"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Знакомятся с понятием «образовательная карта». Узнают о средне профессиональных и среднетехнических училищах, высших учебных заведениях. Основные понятия о рынке труда и учебных мест. Узнают об основных работодателях на территории Кемеровской  области.</w:t>
      </w:r>
    </w:p>
    <w:p w14:paraId="34707A5A"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3.</w:t>
      </w:r>
      <w:r w:rsidRPr="004464CE">
        <w:rPr>
          <w:rFonts w:eastAsia="Times New Roman"/>
          <w:color w:val="333333"/>
          <w:szCs w:val="24"/>
          <w:lang w:eastAsia="ru-RU"/>
        </w:rPr>
        <w:t> </w:t>
      </w:r>
      <w:r w:rsidRPr="004464CE">
        <w:rPr>
          <w:rFonts w:eastAsia="Times New Roman"/>
          <w:b/>
          <w:bCs/>
          <w:color w:val="333333"/>
          <w:szCs w:val="24"/>
          <w:lang w:eastAsia="ru-RU"/>
        </w:rPr>
        <w:t>«Образовательная карта  учебных заведений региона. (1 час)</w:t>
      </w:r>
    </w:p>
    <w:p w14:paraId="5A12A516"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Наиболее востребованные профессии в нашем городе. Перечень учебных заведений.</w:t>
      </w:r>
    </w:p>
    <w:p w14:paraId="185432E5"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4</w:t>
      </w:r>
      <w:r w:rsidRPr="004464CE">
        <w:rPr>
          <w:rFonts w:eastAsia="Times New Roman"/>
          <w:color w:val="333333"/>
          <w:szCs w:val="24"/>
          <w:lang w:eastAsia="ru-RU"/>
        </w:rPr>
        <w:t>. </w:t>
      </w:r>
      <w:r w:rsidRPr="004464CE">
        <w:rPr>
          <w:rFonts w:eastAsia="Times New Roman"/>
          <w:b/>
          <w:bCs/>
          <w:color w:val="333333"/>
          <w:szCs w:val="24"/>
          <w:lang w:eastAsia="ru-RU"/>
        </w:rPr>
        <w:t>«Кто Я или что Я думаю о себе». (1 час)</w:t>
      </w:r>
    </w:p>
    <w:p w14:paraId="71313A94"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Научить подростков выделять важные вопросы, необходимые для выбора будущей профессии (Кто я? Чего хочу? Что могу?). Развивать способность адекватно оценивать свои сильные и слабые стороны.</w:t>
      </w:r>
    </w:p>
    <w:p w14:paraId="08A1333C"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5</w:t>
      </w:r>
      <w:r w:rsidRPr="004464CE">
        <w:rPr>
          <w:rFonts w:eastAsia="Times New Roman"/>
          <w:color w:val="333333"/>
          <w:szCs w:val="24"/>
          <w:lang w:eastAsia="ru-RU"/>
        </w:rPr>
        <w:t>. </w:t>
      </w:r>
      <w:r w:rsidRPr="004464CE">
        <w:rPr>
          <w:rFonts w:eastAsia="Times New Roman"/>
          <w:b/>
          <w:bCs/>
          <w:color w:val="333333"/>
          <w:szCs w:val="24"/>
          <w:lang w:eastAsia="ru-RU"/>
        </w:rPr>
        <w:t>«Классификация профессий». (1 час)</w:t>
      </w:r>
    </w:p>
    <w:p w14:paraId="2B3734D4"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Классификация профессий по предмету труда, по целям труда, по орудиям труда, по условиям труда. Профессиограмма. Зарубежная классификация профессий по Дж.Холланду.</w:t>
      </w:r>
    </w:p>
    <w:p w14:paraId="7FF26D0C"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6</w:t>
      </w:r>
      <w:r w:rsidRPr="004464CE">
        <w:rPr>
          <w:rFonts w:eastAsia="Times New Roman"/>
          <w:color w:val="333333"/>
          <w:szCs w:val="24"/>
          <w:lang w:eastAsia="ru-RU"/>
        </w:rPr>
        <w:t>. </w:t>
      </w:r>
      <w:r w:rsidRPr="004464CE">
        <w:rPr>
          <w:rFonts w:eastAsia="Times New Roman"/>
          <w:b/>
          <w:bCs/>
          <w:color w:val="333333"/>
          <w:szCs w:val="24"/>
          <w:lang w:eastAsia="ru-RU"/>
        </w:rPr>
        <w:t>«Формула профессии. Анализ профессии». (1 час)</w:t>
      </w:r>
    </w:p>
    <w:p w14:paraId="124E62DE"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Понятие «профессия» и сопутствующих понятиях «специалист», «должность», «карьера», «квалификация». Понятийный аппарат на уроках и повседневной жизни.</w:t>
      </w:r>
    </w:p>
    <w:p w14:paraId="64339BB7"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7. «Практическая работа по анализу профессии». (1 час)</w:t>
      </w:r>
    </w:p>
    <w:p w14:paraId="2AE996BF"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Условия труда, требования к работнику.</w:t>
      </w:r>
    </w:p>
    <w:p w14:paraId="5E48DA01"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8. «Здоровье и выбор профессии». (1 час)</w:t>
      </w:r>
    </w:p>
    <w:p w14:paraId="2BE0302E"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Особенности своего здоровья и требований, предъявляемых профессией.</w:t>
      </w:r>
    </w:p>
    <w:p w14:paraId="52A52A0E"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9. «Роль темперамента в выборе профессии». (1 час)</w:t>
      </w:r>
    </w:p>
    <w:p w14:paraId="254B30A8"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Беседа о типах темперамента. Карточки с описанием типов ВНД по Кречмеру. Карточки с описанием типов по И..П. Павлову. Классификация профессий К.М. Гуревича по признаку их абсолют</w:t>
      </w:r>
      <w:r w:rsidRPr="004464CE">
        <w:rPr>
          <w:rFonts w:eastAsia="Times New Roman"/>
          <w:color w:val="333333"/>
          <w:szCs w:val="24"/>
          <w:lang w:eastAsia="ru-RU"/>
        </w:rPr>
        <w:softHyphen/>
        <w:t>ной или относительной профпригодности. Игра «Угадай профессию».</w:t>
      </w:r>
    </w:p>
    <w:p w14:paraId="50966124"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10. «Характер и моя будущая карьера». (1 час)</w:t>
      </w:r>
    </w:p>
    <w:p w14:paraId="34198030"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Упражнение «Что я испытываю, выбирая профессию?» Упражнение «Знакомьтесь, Профессия…». Беседа о формировании характера и его влиянии на выбор профессии.</w:t>
      </w:r>
    </w:p>
    <w:p w14:paraId="515790AC"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Модель способностей человека. Лист рефлексии.</w:t>
      </w:r>
    </w:p>
    <w:p w14:paraId="2755EB28"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11. «Практическая работа по самоанализу своих способностей». (1 час)</w:t>
      </w:r>
    </w:p>
    <w:p w14:paraId="262B1AC0"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Структура выбора профессии.</w:t>
      </w:r>
    </w:p>
    <w:p w14:paraId="5EADFA96"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Результаты исследований учащегося.</w:t>
      </w:r>
    </w:p>
    <w:p w14:paraId="5373273B"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12. «Я – концепция или «теория самого себя». (1 час)</w:t>
      </w:r>
    </w:p>
    <w:p w14:paraId="03B4DB01"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Упражнение «Комплимент». Беседа о Я – концепции человека. О том, как формируется «теория самого себя» и как она влияет на выбор профессии. Модель самооценки человека</w:t>
      </w:r>
    </w:p>
    <w:p w14:paraId="4C425D4D"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color w:val="333333"/>
          <w:szCs w:val="24"/>
          <w:lang w:eastAsia="ru-RU"/>
        </w:rPr>
        <w:t>Методика «Самооценка» Л.И. Маленковой </w:t>
      </w:r>
      <w:r w:rsidRPr="004464CE">
        <w:rPr>
          <w:rFonts w:eastAsia="Times New Roman"/>
          <w:i/>
          <w:iCs/>
          <w:color w:val="333333"/>
          <w:szCs w:val="24"/>
          <w:lang w:eastAsia="ru-RU"/>
        </w:rPr>
        <w:t>(Человековедение, М. ТОО «Интел Тех», 1993). </w:t>
      </w:r>
      <w:r w:rsidRPr="004464CE">
        <w:rPr>
          <w:rFonts w:eastAsia="Times New Roman"/>
          <w:color w:val="333333"/>
          <w:szCs w:val="24"/>
          <w:lang w:eastAsia="ru-RU"/>
        </w:rPr>
        <w:t>Методика исследования самооценки Я.Л.Коломинского, А.А.Реана . Упражнение «Ты лучший!»</w:t>
      </w:r>
    </w:p>
    <w:p w14:paraId="290225B2"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13. Практическая диагностика «Ошибки в выборе профессии».</w:t>
      </w:r>
      <w:r w:rsidRPr="004464CE">
        <w:rPr>
          <w:rFonts w:eastAsia="Times New Roman"/>
          <w:color w:val="333333"/>
          <w:szCs w:val="24"/>
          <w:lang w:eastAsia="ru-RU"/>
        </w:rPr>
        <w:t> </w:t>
      </w:r>
      <w:r w:rsidRPr="004464CE">
        <w:rPr>
          <w:rFonts w:eastAsia="Times New Roman"/>
          <w:b/>
          <w:bCs/>
          <w:color w:val="333333"/>
          <w:szCs w:val="24"/>
          <w:lang w:eastAsia="ru-RU"/>
        </w:rPr>
        <w:t>(1 час)</w:t>
      </w:r>
    </w:p>
    <w:p w14:paraId="526CE585"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Анкета. Перечень типичных ошибок. Карточки с примерами ошибок в выборе профессии.</w:t>
      </w:r>
    </w:p>
    <w:p w14:paraId="36AE0093"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14. «Интересы и выбор профессии». (1 час)</w:t>
      </w:r>
    </w:p>
    <w:p w14:paraId="4C58D866"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Структура мотивации по А.Маслоу. Понятийный аппарат.</w:t>
      </w:r>
    </w:p>
    <w:p w14:paraId="0772A876"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15. «Человеческие возможности при выборе профессии. Способность быть внимательным. Способности к запоминанию». (1 час)</w:t>
      </w:r>
    </w:p>
    <w:p w14:paraId="54B55D74"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Сообщение о психологическом процессе «память», его Ф.О., видах. Профессиограммы с указанием требований к памяти. Сообщение о психологическом процессе «внимание», его Ф.О., видах. Профессиограммы с указанием требований к вниманию. Упражнения на развитие внимания. Упражнения на развитие памяти.</w:t>
      </w:r>
    </w:p>
    <w:p w14:paraId="4CCF19E2"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16.</w:t>
      </w:r>
      <w:r w:rsidRPr="004464CE">
        <w:rPr>
          <w:rFonts w:eastAsia="Times New Roman"/>
          <w:color w:val="333333"/>
          <w:szCs w:val="24"/>
          <w:lang w:eastAsia="ru-RU"/>
        </w:rPr>
        <w:t> </w:t>
      </w:r>
      <w:r w:rsidRPr="004464CE">
        <w:rPr>
          <w:rFonts w:eastAsia="Times New Roman"/>
          <w:b/>
          <w:bCs/>
          <w:color w:val="333333"/>
          <w:szCs w:val="24"/>
          <w:lang w:eastAsia="ru-RU"/>
        </w:rPr>
        <w:t>«Человеческие возможности при выборе профессии. Способность оперировать пространственными представлениями». (1 час)</w:t>
      </w:r>
    </w:p>
    <w:p w14:paraId="4020DEC6"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Схема видов мышления человека. Перечень профессий, предъявляющий высокие требования к образному мышлению человека. Упражнения на развитие образного мышления.</w:t>
      </w:r>
    </w:p>
    <w:p w14:paraId="480F2C71"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17.</w:t>
      </w:r>
      <w:r w:rsidRPr="004464CE">
        <w:rPr>
          <w:rFonts w:eastAsia="Times New Roman"/>
          <w:color w:val="333333"/>
          <w:szCs w:val="24"/>
          <w:lang w:eastAsia="ru-RU"/>
        </w:rPr>
        <w:t> </w:t>
      </w:r>
      <w:r w:rsidRPr="004464CE">
        <w:rPr>
          <w:rFonts w:eastAsia="Times New Roman"/>
          <w:b/>
          <w:bCs/>
          <w:color w:val="333333"/>
          <w:szCs w:val="24"/>
          <w:lang w:eastAsia="ru-RU"/>
        </w:rPr>
        <w:t>«Человеческие возможности при выборе профессии. Способность устанавливать связи между понятиями и измерять способы интеллектуальной деятельности». (1 час)</w:t>
      </w:r>
    </w:p>
    <w:p w14:paraId="0928D514"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Понятие «барьеры», «гибкость мышления». Упражнения на преодоление барьеров в познавательной деятельности.</w:t>
      </w:r>
    </w:p>
    <w:p w14:paraId="7E831490"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18.</w:t>
      </w:r>
      <w:r w:rsidRPr="004464CE">
        <w:rPr>
          <w:rFonts w:eastAsia="Times New Roman"/>
          <w:color w:val="333333"/>
          <w:szCs w:val="24"/>
          <w:lang w:eastAsia="ru-RU"/>
        </w:rPr>
        <w:t> </w:t>
      </w:r>
      <w:r w:rsidRPr="004464CE">
        <w:rPr>
          <w:rFonts w:eastAsia="Times New Roman"/>
          <w:b/>
          <w:bCs/>
          <w:color w:val="333333"/>
          <w:szCs w:val="24"/>
          <w:lang w:eastAsia="ru-RU"/>
        </w:rPr>
        <w:t>«Человек среди людей. Способность к коммуникации». (1 час)</w:t>
      </w:r>
    </w:p>
    <w:p w14:paraId="05B8D047"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Материалы книги А. Пиза «Язык телодвижений».</w:t>
      </w:r>
    </w:p>
    <w:p w14:paraId="1E1ADFEE"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19. Диагностика коммуникативных и организаторских способностей. Методика КОС. (1 час)</w:t>
      </w:r>
    </w:p>
    <w:p w14:paraId="080D606A"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Тест «Изучение коммуникативных и организаторских способностей (КОС)».</w:t>
      </w:r>
    </w:p>
    <w:p w14:paraId="043889C5"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20. Деловая игра «Кадровый вопрос». (1 час)</w:t>
      </w:r>
    </w:p>
    <w:p w14:paraId="0809F415"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Сценарий игры «Кадровый вопрос».</w:t>
      </w:r>
    </w:p>
    <w:p w14:paraId="00E56EDF"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21. «Стратегия выбора профессии». (1 час)</w:t>
      </w:r>
    </w:p>
    <w:p w14:paraId="7CDB1F0D"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color w:val="333333"/>
          <w:szCs w:val="24"/>
          <w:lang w:eastAsia="ru-RU"/>
        </w:rPr>
        <w:t>Упражнение «Стратегический жизненный анализ». Упражнение «Оперативный жизненный анализ». Упражнение «Тактический жизненный анализ». Упражнение «Письмо самому себе»</w:t>
      </w:r>
      <w:r w:rsidRPr="004464CE">
        <w:rPr>
          <w:rFonts w:eastAsia="Times New Roman"/>
          <w:i/>
          <w:iCs/>
          <w:color w:val="333333"/>
          <w:szCs w:val="24"/>
          <w:lang w:eastAsia="ru-RU"/>
        </w:rPr>
        <w:t>.</w:t>
      </w:r>
      <w:r w:rsidRPr="004464CE">
        <w:rPr>
          <w:rFonts w:eastAsia="Times New Roman"/>
          <w:color w:val="333333"/>
          <w:szCs w:val="24"/>
          <w:lang w:eastAsia="ru-RU"/>
        </w:rPr>
        <w:t> Коробка счастья.</w:t>
      </w:r>
    </w:p>
    <w:p w14:paraId="7D431ED8"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color w:val="333333"/>
          <w:szCs w:val="24"/>
          <w:lang w:val="en-US" w:eastAsia="ru-RU"/>
        </w:rPr>
        <w:t>II</w:t>
      </w:r>
      <w:r w:rsidRPr="004464CE">
        <w:rPr>
          <w:rFonts w:eastAsia="Times New Roman"/>
          <w:color w:val="333333"/>
          <w:szCs w:val="24"/>
          <w:lang w:eastAsia="ru-RU"/>
        </w:rPr>
        <w:t>.</w:t>
      </w:r>
      <w:r w:rsidRPr="004464CE">
        <w:rPr>
          <w:rFonts w:eastAsia="Times New Roman"/>
          <w:b/>
          <w:bCs/>
          <w:color w:val="333333"/>
          <w:szCs w:val="24"/>
          <w:lang w:eastAsia="ru-RU"/>
        </w:rPr>
        <w:t>Профессиональные маршруты</w:t>
      </w:r>
    </w:p>
    <w:p w14:paraId="13034A38"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22. «Твой профильный класс». (1 час)</w:t>
      </w:r>
    </w:p>
    <w:p w14:paraId="004302AA"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Документы, регламентирующие профильное обучение в школе.</w:t>
      </w:r>
    </w:p>
    <w:p w14:paraId="25C9EFB4"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23.</w:t>
      </w:r>
      <w:r w:rsidRPr="004464CE">
        <w:rPr>
          <w:rFonts w:eastAsia="Times New Roman"/>
          <w:color w:val="333333"/>
          <w:szCs w:val="24"/>
          <w:lang w:eastAsia="ru-RU"/>
        </w:rPr>
        <w:t> </w:t>
      </w:r>
      <w:r w:rsidRPr="004464CE">
        <w:rPr>
          <w:rFonts w:eastAsia="Times New Roman"/>
          <w:b/>
          <w:bCs/>
          <w:color w:val="333333"/>
          <w:szCs w:val="24"/>
          <w:lang w:eastAsia="ru-RU"/>
        </w:rPr>
        <w:t>«О предпочтениях в выборе будущей профессии, профиля обучения». (1 час)</w:t>
      </w:r>
    </w:p>
    <w:p w14:paraId="4EFD8BDB"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Анкета на выявление предпочтений, учащихся в выборе профиля обучения.</w:t>
      </w:r>
    </w:p>
    <w:p w14:paraId="6FEB3303"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24. Диагностика склонностей учащихся к определенным видам профессиональной деятельности. Анкета «Ориентация». (1 час)</w:t>
      </w:r>
    </w:p>
    <w:p w14:paraId="2D10EDDB"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Анкета «Ориентация».</w:t>
      </w:r>
    </w:p>
    <w:p w14:paraId="7D81B675"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25.</w:t>
      </w:r>
      <w:r w:rsidRPr="004464CE">
        <w:rPr>
          <w:rFonts w:eastAsia="Times New Roman"/>
          <w:color w:val="333333"/>
          <w:szCs w:val="24"/>
          <w:lang w:eastAsia="ru-RU"/>
        </w:rPr>
        <w:t> </w:t>
      </w:r>
      <w:r w:rsidRPr="004464CE">
        <w:rPr>
          <w:rFonts w:eastAsia="Times New Roman"/>
          <w:b/>
          <w:bCs/>
          <w:color w:val="333333"/>
          <w:szCs w:val="24"/>
          <w:lang w:eastAsia="ru-RU"/>
        </w:rPr>
        <w:t>Диагностика склонностей учащихся к определенным видам профессиональной деятельности. Методика «Карта интересов». (1 час)</w:t>
      </w:r>
    </w:p>
    <w:p w14:paraId="7441A6C7"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Тест «Карта интересов».</w:t>
      </w:r>
    </w:p>
    <w:p w14:paraId="15A81F4D"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26.27.</w:t>
      </w:r>
      <w:r w:rsidRPr="004464CE">
        <w:rPr>
          <w:rFonts w:eastAsia="Times New Roman"/>
          <w:color w:val="333333"/>
          <w:szCs w:val="24"/>
          <w:lang w:eastAsia="ru-RU"/>
        </w:rPr>
        <w:t> </w:t>
      </w:r>
      <w:r w:rsidRPr="004464CE">
        <w:rPr>
          <w:rFonts w:eastAsia="Times New Roman"/>
          <w:b/>
          <w:bCs/>
          <w:color w:val="333333"/>
          <w:szCs w:val="24"/>
          <w:lang w:eastAsia="ru-RU"/>
        </w:rPr>
        <w:t>Диагностика склонностей учащихся к профессиональным и учебным видам деятельности. Тест структуры интеллекта Р. Амтхауэра. (2 часа)</w:t>
      </w:r>
    </w:p>
    <w:p w14:paraId="6DC57BF3"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Тест структуры интеллекта Р. Амтхауэра.</w:t>
      </w:r>
    </w:p>
    <w:p w14:paraId="4C311535"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28.</w:t>
      </w:r>
      <w:r w:rsidRPr="004464CE">
        <w:rPr>
          <w:rFonts w:eastAsia="Times New Roman"/>
          <w:color w:val="333333"/>
          <w:szCs w:val="24"/>
          <w:lang w:eastAsia="ru-RU"/>
        </w:rPr>
        <w:t> </w:t>
      </w:r>
      <w:r w:rsidRPr="004464CE">
        <w:rPr>
          <w:rFonts w:eastAsia="Times New Roman"/>
          <w:b/>
          <w:bCs/>
          <w:color w:val="333333"/>
          <w:szCs w:val="24"/>
          <w:lang w:eastAsia="ru-RU"/>
        </w:rPr>
        <w:t>«Лестница карьеры». (1 час)</w:t>
      </w:r>
    </w:p>
    <w:p w14:paraId="12077CE1"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Беседа о понятии «карьера». Схема видов карьерного роста. Варианты плана карьеры.</w:t>
      </w:r>
    </w:p>
    <w:p w14:paraId="444E896C"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29. «Резюме». (1 час)</w:t>
      </w:r>
    </w:p>
    <w:p w14:paraId="13FACB3B"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Схема написания резюме.</w:t>
      </w:r>
    </w:p>
    <w:p w14:paraId="1753457E"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Варианты резюме</w:t>
      </w:r>
    </w:p>
    <w:p w14:paraId="709DA8F2"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30. Практическая работа по написанию резюме. (1 час)</w:t>
      </w:r>
    </w:p>
    <w:p w14:paraId="6B673244"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Схема написания резюме. Варианты резюме</w:t>
      </w:r>
    </w:p>
    <w:p w14:paraId="71003956"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31. Тренинг «Перекресток». (1 час)</w:t>
      </w:r>
    </w:p>
    <w:p w14:paraId="30A481F8" w14:textId="77777777" w:rsidR="00823B50" w:rsidRPr="004464CE" w:rsidRDefault="00823B50" w:rsidP="009033E7">
      <w:pPr>
        <w:pStyle w:val="a9"/>
        <w:numPr>
          <w:ilvl w:val="1"/>
          <w:numId w:val="308"/>
        </w:numPr>
        <w:shd w:val="clear" w:color="auto" w:fill="FFFFFF"/>
        <w:jc w:val="both"/>
        <w:rPr>
          <w:rFonts w:eastAsia="Times New Roman"/>
          <w:color w:val="333333"/>
        </w:rPr>
      </w:pPr>
      <w:r w:rsidRPr="004464CE">
        <w:rPr>
          <w:rFonts w:eastAsia="Times New Roman"/>
          <w:b/>
          <w:bCs/>
          <w:color w:val="333333"/>
        </w:rPr>
        <w:t>Профконсультирование</w:t>
      </w:r>
    </w:p>
    <w:p w14:paraId="321AC5F6"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32. «О предпочтениях в выборе будущей профессии, профиля обучения». (1 час)</w:t>
      </w:r>
    </w:p>
    <w:p w14:paraId="4829310E" w14:textId="77777777" w:rsidR="00823B50" w:rsidRPr="004464CE" w:rsidRDefault="00823B50" w:rsidP="006615B2">
      <w:pPr>
        <w:shd w:val="clear" w:color="auto" w:fill="FFFFFF"/>
        <w:spacing w:before="120" w:after="120"/>
        <w:jc w:val="both"/>
        <w:rPr>
          <w:rFonts w:eastAsia="Times New Roman"/>
          <w:color w:val="333333"/>
          <w:szCs w:val="24"/>
          <w:lang w:eastAsia="ru-RU"/>
        </w:rPr>
      </w:pPr>
      <w:r w:rsidRPr="004464CE">
        <w:rPr>
          <w:rFonts w:eastAsia="Times New Roman"/>
          <w:color w:val="333333"/>
          <w:szCs w:val="24"/>
          <w:lang w:eastAsia="ru-RU"/>
        </w:rPr>
        <w:t>Протоколы индивидуальной консультации.</w:t>
      </w:r>
    </w:p>
    <w:p w14:paraId="6F4BB2E3"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33. «О трудностях в выборе будущей профессии, профиля обучения». (1 час)</w:t>
      </w:r>
    </w:p>
    <w:p w14:paraId="461A8F46" w14:textId="77777777" w:rsidR="00823B50" w:rsidRPr="004464CE" w:rsidRDefault="00823B50" w:rsidP="006615B2">
      <w:pPr>
        <w:shd w:val="clear" w:color="auto" w:fill="FFFFFF"/>
        <w:jc w:val="both"/>
        <w:rPr>
          <w:rFonts w:eastAsia="Times New Roman"/>
          <w:color w:val="333333"/>
          <w:szCs w:val="24"/>
          <w:lang w:eastAsia="ru-RU"/>
        </w:rPr>
      </w:pPr>
      <w:r w:rsidRPr="004464CE">
        <w:rPr>
          <w:rFonts w:eastAsia="Times New Roman"/>
          <w:b/>
          <w:bCs/>
          <w:color w:val="333333"/>
          <w:szCs w:val="24"/>
          <w:lang w:eastAsia="ru-RU"/>
        </w:rPr>
        <w:t>Тема 34. Итоговый урок. Эссе «Мой выбор – моя судьба».</w:t>
      </w:r>
    </w:p>
    <w:p w14:paraId="0FD68D72" w14:textId="21964103" w:rsidR="00823B50" w:rsidRPr="004464CE" w:rsidRDefault="00823B50" w:rsidP="006615B2">
      <w:pPr>
        <w:shd w:val="clear" w:color="auto" w:fill="FFFFFF"/>
        <w:ind w:firstLine="0"/>
        <w:jc w:val="both"/>
        <w:rPr>
          <w:rFonts w:eastAsia="Times New Roman"/>
          <w:color w:val="333333"/>
          <w:szCs w:val="24"/>
          <w:lang w:eastAsia="ru-RU"/>
        </w:rPr>
      </w:pPr>
      <w:r w:rsidRPr="004464CE">
        <w:rPr>
          <w:rFonts w:eastAsia="Times New Roman"/>
          <w:b/>
          <w:bCs/>
          <w:color w:val="333333"/>
          <w:szCs w:val="24"/>
          <w:lang w:eastAsia="ru-RU"/>
        </w:rPr>
        <w:t>Тематическое планирование курса внеурочной деятельности «Шаги в профессию»</w:t>
      </w:r>
      <w:r>
        <w:rPr>
          <w:rFonts w:eastAsia="Times New Roman"/>
          <w:b/>
          <w:bCs/>
          <w:color w:val="333333"/>
          <w:szCs w:val="24"/>
          <w:lang w:eastAsia="ru-RU"/>
        </w:rPr>
        <w:t xml:space="preserve"> с указанием форм деятельности</w:t>
      </w:r>
    </w:p>
    <w:p w14:paraId="34FD0F9A" w14:textId="77777777" w:rsidR="00823B50" w:rsidRPr="004464CE" w:rsidRDefault="00823B50" w:rsidP="00823B50">
      <w:pPr>
        <w:shd w:val="clear" w:color="auto" w:fill="FFFFFF"/>
        <w:spacing w:line="408" w:lineRule="atLeast"/>
        <w:jc w:val="center"/>
        <w:rPr>
          <w:rFonts w:eastAsia="Times New Roman"/>
          <w:color w:val="333333"/>
          <w:szCs w:val="24"/>
          <w:lang w:eastAsia="ru-RU"/>
        </w:rPr>
      </w:pPr>
      <w:r w:rsidRPr="004464CE">
        <w:rPr>
          <w:rFonts w:eastAsia="Times New Roman"/>
          <w:b/>
          <w:bCs/>
          <w:color w:val="333333"/>
          <w:szCs w:val="24"/>
          <w:lang w:eastAsia="ru-RU"/>
        </w:rPr>
        <w:t>1 год обучения (5 класс)</w:t>
      </w:r>
    </w:p>
    <w:tbl>
      <w:tblPr>
        <w:tblW w:w="5000" w:type="pct"/>
        <w:shd w:val="clear" w:color="auto" w:fill="FFFFFF"/>
        <w:tblCellMar>
          <w:left w:w="0" w:type="dxa"/>
          <w:right w:w="0" w:type="dxa"/>
        </w:tblCellMar>
        <w:tblLook w:val="04A0" w:firstRow="1" w:lastRow="0" w:firstColumn="1" w:lastColumn="0" w:noHBand="0" w:noVBand="1"/>
      </w:tblPr>
      <w:tblGrid>
        <w:gridCol w:w="1179"/>
        <w:gridCol w:w="2982"/>
        <w:gridCol w:w="1708"/>
        <w:gridCol w:w="2174"/>
        <w:gridCol w:w="2067"/>
      </w:tblGrid>
      <w:tr w:rsidR="00823B50" w:rsidRPr="004464CE" w14:paraId="67CD5DFB"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C520EE1" w14:textId="1C48DD6B"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№п/п</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2311BA29"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Тема</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A1F8A70"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Общее количество часов</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70ED8D5"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Теоретические занятия</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FA13DD0"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Практические занятия</w:t>
            </w:r>
          </w:p>
        </w:tc>
      </w:tr>
      <w:tr w:rsidR="00823B50" w:rsidRPr="004464CE" w14:paraId="7F9ED216"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C9B451E"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7BB76F0E"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Введение. Знакомство.</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72C6026"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C717995"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852128E" w14:textId="77777777" w:rsidR="00823B50" w:rsidRPr="004464CE" w:rsidRDefault="00823B50" w:rsidP="00823B50">
            <w:pPr>
              <w:rPr>
                <w:rFonts w:eastAsia="Times New Roman"/>
                <w:color w:val="333333"/>
                <w:szCs w:val="24"/>
                <w:lang w:eastAsia="ru-RU"/>
              </w:rPr>
            </w:pPr>
          </w:p>
        </w:tc>
      </w:tr>
      <w:tr w:rsidR="00823B50" w:rsidRPr="004464CE" w14:paraId="3AA293A6"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AEE839E"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7B3BEDFB"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Мои личные профессиональные планы.</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525AF1E"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1BBF255"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24C77F4" w14:textId="77777777" w:rsidR="00823B50" w:rsidRPr="004464CE" w:rsidRDefault="00823B50" w:rsidP="00823B50">
            <w:pPr>
              <w:rPr>
                <w:rFonts w:eastAsia="Times New Roman"/>
                <w:color w:val="333333"/>
                <w:szCs w:val="24"/>
                <w:lang w:eastAsia="ru-RU"/>
              </w:rPr>
            </w:pPr>
          </w:p>
        </w:tc>
      </w:tr>
      <w:tr w:rsidR="00823B50" w:rsidRPr="004464CE" w14:paraId="1BC57C80"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A071023"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3</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4C02D778"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Ценностные ориентации.</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410FEBF"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B09AB4C"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CFD4824" w14:textId="77777777" w:rsidR="00823B50" w:rsidRPr="004464CE" w:rsidRDefault="00823B50" w:rsidP="00823B50">
            <w:pPr>
              <w:rPr>
                <w:rFonts w:eastAsia="Times New Roman"/>
                <w:color w:val="333333"/>
                <w:szCs w:val="24"/>
                <w:lang w:eastAsia="ru-RU"/>
              </w:rPr>
            </w:pPr>
          </w:p>
        </w:tc>
      </w:tr>
      <w:tr w:rsidR="00823B50" w:rsidRPr="004464CE" w14:paraId="7FFF7104"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245F1E0"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4</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505CDAC4"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Самооценка и уровень притязаний.</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5417A7C"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C049309"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6896549" w14:textId="77777777" w:rsidR="00823B50" w:rsidRPr="004464CE" w:rsidRDefault="00823B50" w:rsidP="00823B50">
            <w:pPr>
              <w:rPr>
                <w:rFonts w:eastAsia="Times New Roman"/>
                <w:color w:val="333333"/>
                <w:szCs w:val="24"/>
                <w:lang w:eastAsia="ru-RU"/>
              </w:rPr>
            </w:pPr>
          </w:p>
        </w:tc>
      </w:tr>
      <w:tr w:rsidR="00823B50" w:rsidRPr="004464CE" w14:paraId="4D9D3EEA"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59F9BF2"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5</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572E3F32"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Интересы и склонности в выборе профессии.</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43B486B"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155EFE4" w14:textId="77777777" w:rsidR="00823B50" w:rsidRPr="004464CE" w:rsidRDefault="00823B50" w:rsidP="00823B50">
            <w:pPr>
              <w:rPr>
                <w:rFonts w:eastAsia="Times New Roman"/>
                <w:color w:val="333333"/>
                <w:szCs w:val="24"/>
                <w:lang w:eastAsia="ru-RU"/>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8E0A817"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r>
      <w:tr w:rsidR="00823B50" w:rsidRPr="004464CE" w14:paraId="1F8DB544"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4837891"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6</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62B5192E"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Классификация профессий по Климову. Отвечаем на вопросник Климова.</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893F6FD"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F773CB9" w14:textId="77777777" w:rsidR="00823B50" w:rsidRPr="004464CE" w:rsidRDefault="00823B50" w:rsidP="00823B50">
            <w:pPr>
              <w:rPr>
                <w:rFonts w:eastAsia="Times New Roman"/>
                <w:color w:val="333333"/>
                <w:szCs w:val="24"/>
                <w:lang w:eastAsia="ru-RU"/>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C6165DD"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r>
      <w:tr w:rsidR="00823B50" w:rsidRPr="004464CE" w14:paraId="1AD42565"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A6FAD59"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7</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4959F949"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Концепция индивидуальности Голланда.</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BBD4A13"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7CF8B9A" w14:textId="77777777" w:rsidR="00823B50" w:rsidRPr="004464CE" w:rsidRDefault="00823B50" w:rsidP="00823B50">
            <w:pPr>
              <w:rPr>
                <w:rFonts w:eastAsia="Times New Roman"/>
                <w:color w:val="333333"/>
                <w:szCs w:val="24"/>
                <w:lang w:eastAsia="ru-RU"/>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02B5E7A"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r>
      <w:tr w:rsidR="00823B50" w:rsidRPr="004464CE" w14:paraId="5181A36E"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7AB5A93"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8</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63BE9B2F"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Правила выбора профессии.</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254357D"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394C6F8"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DA1C14E" w14:textId="77777777" w:rsidR="00823B50" w:rsidRPr="004464CE" w:rsidRDefault="00823B50" w:rsidP="00823B50">
            <w:pPr>
              <w:rPr>
                <w:rFonts w:eastAsia="Times New Roman"/>
                <w:color w:val="333333"/>
                <w:szCs w:val="24"/>
                <w:lang w:eastAsia="ru-RU"/>
              </w:rPr>
            </w:pPr>
          </w:p>
        </w:tc>
      </w:tr>
      <w:tr w:rsidR="00823B50" w:rsidRPr="004464CE" w14:paraId="28F673DD"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567817C"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9</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1EDF59AD"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Ошибки и затруднения при выборе профессии.</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97FFD6A"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E29B4DC"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10C1E62" w14:textId="77777777" w:rsidR="00823B50" w:rsidRPr="004464CE" w:rsidRDefault="00823B50" w:rsidP="00823B50">
            <w:pPr>
              <w:rPr>
                <w:rFonts w:eastAsia="Times New Roman"/>
                <w:color w:val="333333"/>
                <w:szCs w:val="24"/>
                <w:lang w:eastAsia="ru-RU"/>
              </w:rPr>
            </w:pPr>
          </w:p>
        </w:tc>
      </w:tr>
      <w:tr w:rsidR="00823B50" w:rsidRPr="004464CE" w14:paraId="35ED0378"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1C7AC18"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10</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3421E126"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Кем работают мои родные. Кем работают мои родители? Профессии моего рода.</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2C72CC6"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E0D63B8" w14:textId="77777777" w:rsidR="00823B50" w:rsidRPr="004464CE" w:rsidRDefault="00823B50" w:rsidP="00823B50">
            <w:pPr>
              <w:rPr>
                <w:rFonts w:eastAsia="Times New Roman"/>
                <w:color w:val="333333"/>
                <w:szCs w:val="24"/>
                <w:lang w:eastAsia="ru-RU"/>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2B78819"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r>
      <w:tr w:rsidR="00823B50" w:rsidRPr="004464CE" w14:paraId="6415648B"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0AAEB02"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11</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18069275"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Знакомство со схемой анализа профессий, разработанной Н.С. Пряжниковым.</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F2D471A"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70D9DEB"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0700250" w14:textId="77777777" w:rsidR="00823B50" w:rsidRPr="004464CE" w:rsidRDefault="00823B50" w:rsidP="00823B50">
            <w:pPr>
              <w:rPr>
                <w:rFonts w:eastAsia="Times New Roman"/>
                <w:color w:val="333333"/>
                <w:szCs w:val="24"/>
                <w:lang w:eastAsia="ru-RU"/>
              </w:rPr>
            </w:pPr>
          </w:p>
        </w:tc>
      </w:tr>
      <w:tr w:rsidR="00823B50" w:rsidRPr="004464CE" w14:paraId="1817A4B7"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3BF0C27"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12</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7342096F"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Что такое профессиограмма?</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770DC4A"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FBFCB30"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BE2D525" w14:textId="77777777" w:rsidR="00823B50" w:rsidRPr="004464CE" w:rsidRDefault="00823B50" w:rsidP="00823B50">
            <w:pPr>
              <w:rPr>
                <w:rFonts w:eastAsia="Times New Roman"/>
                <w:color w:val="333333"/>
                <w:szCs w:val="24"/>
                <w:lang w:eastAsia="ru-RU"/>
              </w:rPr>
            </w:pPr>
          </w:p>
        </w:tc>
      </w:tr>
      <w:tr w:rsidR="00823B50" w:rsidRPr="004464CE" w14:paraId="5657A03B"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E16C3C4"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13</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2A611464"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В каких учебных заведениях можно получить профессию?</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958002A"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00B422B" w14:textId="77777777" w:rsidR="00823B50" w:rsidRPr="004464CE" w:rsidRDefault="00823B50" w:rsidP="00823B50">
            <w:pPr>
              <w:rPr>
                <w:rFonts w:eastAsia="Times New Roman"/>
                <w:color w:val="333333"/>
                <w:szCs w:val="24"/>
                <w:lang w:eastAsia="ru-RU"/>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AF64F92"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r>
      <w:tr w:rsidR="00823B50" w:rsidRPr="004464CE" w14:paraId="6AFFDE66"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AAACB93"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14</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0550C5EF"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На работу устраиваемся по правилам.</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6C61B4C"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911F24C"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0893696" w14:textId="77777777" w:rsidR="00823B50" w:rsidRPr="004464CE" w:rsidRDefault="00823B50" w:rsidP="00823B50">
            <w:pPr>
              <w:rPr>
                <w:rFonts w:eastAsia="Times New Roman"/>
                <w:color w:val="333333"/>
                <w:szCs w:val="24"/>
                <w:lang w:eastAsia="ru-RU"/>
              </w:rPr>
            </w:pPr>
          </w:p>
        </w:tc>
      </w:tr>
      <w:tr w:rsidR="00823B50" w:rsidRPr="004464CE" w14:paraId="559C69BD"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503DAF3"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15</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2FF38BB2"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«Секреты» выбора профессии («хочу», «могу», «надо»).</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D430967"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FCC70CE"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1109E79" w14:textId="77777777" w:rsidR="00823B50" w:rsidRPr="004464CE" w:rsidRDefault="00823B50" w:rsidP="00823B50">
            <w:pPr>
              <w:rPr>
                <w:rFonts w:eastAsia="Times New Roman"/>
                <w:color w:val="333333"/>
                <w:szCs w:val="24"/>
                <w:lang w:eastAsia="ru-RU"/>
              </w:rPr>
            </w:pPr>
          </w:p>
        </w:tc>
      </w:tr>
      <w:tr w:rsidR="00823B50" w:rsidRPr="004464CE" w14:paraId="706E35D1"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C915312"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16</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1E2CCA75"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 Быть нужным людям…»</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75FBA27"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E75473A"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43A6CD7" w14:textId="77777777" w:rsidR="00823B50" w:rsidRPr="004464CE" w:rsidRDefault="00823B50" w:rsidP="00823B50">
            <w:pPr>
              <w:rPr>
                <w:rFonts w:eastAsia="Times New Roman"/>
                <w:color w:val="333333"/>
                <w:szCs w:val="24"/>
                <w:lang w:eastAsia="ru-RU"/>
              </w:rPr>
            </w:pPr>
          </w:p>
        </w:tc>
      </w:tr>
      <w:tr w:rsidR="00823B50" w:rsidRPr="004464CE" w14:paraId="4C8D9325"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F13783A"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17</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38F83917"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Сочинение – рассуждение « Самая нужная профессия».</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5B2F00A"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CAF6A73" w14:textId="77777777" w:rsidR="00823B50" w:rsidRPr="004464CE" w:rsidRDefault="00823B50" w:rsidP="00823B50">
            <w:pPr>
              <w:rPr>
                <w:rFonts w:eastAsia="Times New Roman"/>
                <w:color w:val="333333"/>
                <w:szCs w:val="24"/>
                <w:lang w:eastAsia="ru-RU"/>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093AE2B"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r>
      <w:tr w:rsidR="00823B50" w:rsidRPr="004464CE" w14:paraId="51D66B50"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E52BF04"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18</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7776EEB7"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Как готовить себя к будущей профессии?</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8B0E2D6"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4FAE510" w14:textId="77777777" w:rsidR="00823B50" w:rsidRPr="004464CE" w:rsidRDefault="00823B50" w:rsidP="00823B50">
            <w:pPr>
              <w:rPr>
                <w:rFonts w:eastAsia="Times New Roman"/>
                <w:color w:val="333333"/>
                <w:szCs w:val="24"/>
                <w:lang w:eastAsia="ru-RU"/>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8326EEE"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r>
      <w:tr w:rsidR="00823B50" w:rsidRPr="004464CE" w14:paraId="2AEE6AE0"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9DFC783"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19</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08F5B234"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Исследование « Необычная творческая профессия».</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4C21E8D"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61AE0C3" w14:textId="77777777" w:rsidR="00823B50" w:rsidRPr="004464CE" w:rsidRDefault="00823B50" w:rsidP="00823B50">
            <w:pPr>
              <w:rPr>
                <w:rFonts w:eastAsia="Times New Roman"/>
                <w:color w:val="333333"/>
                <w:szCs w:val="24"/>
                <w:lang w:eastAsia="ru-RU"/>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02D7501"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r>
      <w:tr w:rsidR="00823B50" w:rsidRPr="004464CE" w14:paraId="6FF4384B"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786E01B"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20</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2C501F49"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Сочинение « … - это призвание!»</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8CD0532"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C4D0232" w14:textId="77777777" w:rsidR="00823B50" w:rsidRPr="004464CE" w:rsidRDefault="00823B50" w:rsidP="00823B50">
            <w:pPr>
              <w:rPr>
                <w:rFonts w:eastAsia="Times New Roman"/>
                <w:color w:val="333333"/>
                <w:szCs w:val="24"/>
                <w:lang w:eastAsia="ru-RU"/>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159E008"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r>
      <w:tr w:rsidR="00823B50" w:rsidRPr="004464CE" w14:paraId="564BF99A"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7208797"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21</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05FE71EB"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Рабочие профессии.</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D64F17B"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490BC7E"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F9C328B" w14:textId="77777777" w:rsidR="00823B50" w:rsidRPr="004464CE" w:rsidRDefault="00823B50" w:rsidP="00823B50">
            <w:pPr>
              <w:rPr>
                <w:rFonts w:eastAsia="Times New Roman"/>
                <w:color w:val="333333"/>
                <w:szCs w:val="24"/>
                <w:lang w:eastAsia="ru-RU"/>
              </w:rPr>
            </w:pPr>
          </w:p>
        </w:tc>
      </w:tr>
      <w:tr w:rsidR="00823B50" w:rsidRPr="004464CE" w14:paraId="5458FA05"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BB37392"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22</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6E656DB8"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Жизненно важная профессия.</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42F2933"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04C5F05"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CE62652" w14:textId="77777777" w:rsidR="00823B50" w:rsidRPr="004464CE" w:rsidRDefault="00823B50" w:rsidP="00823B50">
            <w:pPr>
              <w:rPr>
                <w:rFonts w:eastAsia="Times New Roman"/>
                <w:color w:val="333333"/>
                <w:szCs w:val="24"/>
                <w:lang w:eastAsia="ru-RU"/>
              </w:rPr>
            </w:pPr>
          </w:p>
        </w:tc>
      </w:tr>
      <w:tr w:rsidR="00823B50" w:rsidRPr="004464CE" w14:paraId="298D6595"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47C70BF"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23</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64FE54E8"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Профессия, охраняющая общественный порядок.</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C0C3C80"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C79A369"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17ED3B9" w14:textId="77777777" w:rsidR="00823B50" w:rsidRPr="004464CE" w:rsidRDefault="00823B50" w:rsidP="00823B50">
            <w:pPr>
              <w:rPr>
                <w:rFonts w:eastAsia="Times New Roman"/>
                <w:color w:val="333333"/>
                <w:szCs w:val="24"/>
                <w:lang w:eastAsia="ru-RU"/>
              </w:rPr>
            </w:pPr>
          </w:p>
        </w:tc>
      </w:tr>
      <w:tr w:rsidR="00823B50" w:rsidRPr="004464CE" w14:paraId="081B8D29"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07EC4E5"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24</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0A544EC6"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Встреча с интересной личностью.</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F5EC3A4"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1844FE1" w14:textId="77777777" w:rsidR="00823B50" w:rsidRPr="004464CE" w:rsidRDefault="00823B50" w:rsidP="00823B50">
            <w:pPr>
              <w:rPr>
                <w:rFonts w:eastAsia="Times New Roman"/>
                <w:color w:val="333333"/>
                <w:szCs w:val="24"/>
                <w:lang w:eastAsia="ru-RU"/>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BF95AC1"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r>
      <w:tr w:rsidR="00823B50" w:rsidRPr="004464CE" w14:paraId="19AC6ADD"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40318B7"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25</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25D7EE83"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Великие личности нашей страны и путь их становления.</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7E5DCBF"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8527E53"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FC5286C" w14:textId="77777777" w:rsidR="00823B50" w:rsidRPr="004464CE" w:rsidRDefault="00823B50" w:rsidP="00823B50">
            <w:pPr>
              <w:rPr>
                <w:rFonts w:eastAsia="Times New Roman"/>
                <w:color w:val="333333"/>
                <w:szCs w:val="24"/>
                <w:lang w:eastAsia="ru-RU"/>
              </w:rPr>
            </w:pPr>
          </w:p>
        </w:tc>
      </w:tr>
      <w:tr w:rsidR="00823B50" w:rsidRPr="004464CE" w14:paraId="3314D454"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68C5989"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26</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5153878E"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«Мои родители хотят чтобы я был похож на….и работал………»</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C842190"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4085606" w14:textId="77777777" w:rsidR="00823B50" w:rsidRPr="004464CE" w:rsidRDefault="00823B50" w:rsidP="00823B50">
            <w:pPr>
              <w:rPr>
                <w:rFonts w:eastAsia="Times New Roman"/>
                <w:color w:val="333333"/>
                <w:szCs w:val="24"/>
                <w:lang w:eastAsia="ru-RU"/>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ED8ED50"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r>
      <w:tr w:rsidR="00823B50" w:rsidRPr="004464CE" w14:paraId="74F903F7"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122722F"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27</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61833C7B"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Сочинение-рассуждение: «Если бы я был президентом…»</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2B4187F"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21C837F" w14:textId="77777777" w:rsidR="00823B50" w:rsidRPr="004464CE" w:rsidRDefault="00823B50" w:rsidP="00823B50">
            <w:pPr>
              <w:rPr>
                <w:rFonts w:eastAsia="Times New Roman"/>
                <w:color w:val="333333"/>
                <w:szCs w:val="24"/>
                <w:lang w:eastAsia="ru-RU"/>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AED844B"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r>
      <w:tr w:rsidR="00823B50" w:rsidRPr="004464CE" w14:paraId="15828618"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01A08F4"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28, 29</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51D6339C"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Экскурсия на предприятия нашего района</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186BFA4"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972B37F" w14:textId="77777777" w:rsidR="00823B50" w:rsidRPr="004464CE" w:rsidRDefault="00823B50" w:rsidP="00823B50">
            <w:pPr>
              <w:rPr>
                <w:rFonts w:eastAsia="Times New Roman"/>
                <w:color w:val="333333"/>
                <w:szCs w:val="24"/>
                <w:lang w:eastAsia="ru-RU"/>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05CDC76"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w:t>
            </w:r>
          </w:p>
        </w:tc>
      </w:tr>
      <w:tr w:rsidR="00823B50" w:rsidRPr="004464CE" w14:paraId="2D3AA1C2"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B5EF76C"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30</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1546C6A0"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Отчет о посещении предприятий.</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73E9A2D"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7AD9714"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9898EDD" w14:textId="77777777" w:rsidR="00823B50" w:rsidRPr="004464CE" w:rsidRDefault="00823B50" w:rsidP="00823B50">
            <w:pPr>
              <w:rPr>
                <w:rFonts w:eastAsia="Times New Roman"/>
                <w:color w:val="333333"/>
                <w:szCs w:val="24"/>
                <w:lang w:eastAsia="ru-RU"/>
              </w:rPr>
            </w:pPr>
          </w:p>
        </w:tc>
      </w:tr>
      <w:tr w:rsidR="00823B50" w:rsidRPr="004464CE" w14:paraId="4047D4BF"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D5C517D"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31</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19AF033A"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Подготовка к пресс- конференции. «Представим, что я…»</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A1B813D"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C39F1B4"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5FA597D" w14:textId="77777777" w:rsidR="00823B50" w:rsidRPr="004464CE" w:rsidRDefault="00823B50" w:rsidP="00823B50">
            <w:pPr>
              <w:rPr>
                <w:rFonts w:eastAsia="Times New Roman"/>
                <w:color w:val="333333"/>
                <w:szCs w:val="24"/>
                <w:lang w:eastAsia="ru-RU"/>
              </w:rPr>
            </w:pPr>
          </w:p>
        </w:tc>
      </w:tr>
      <w:tr w:rsidR="00823B50" w:rsidRPr="004464CE" w14:paraId="18297C2B"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EB9700A"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32</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4B0C0281"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Итоговая пресс-конференция «Мир профессий»</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6C8E4A8"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3F8DA0D" w14:textId="77777777" w:rsidR="00823B50" w:rsidRPr="004464CE" w:rsidRDefault="00823B50" w:rsidP="00823B50">
            <w:pPr>
              <w:rPr>
                <w:rFonts w:eastAsia="Times New Roman"/>
                <w:color w:val="333333"/>
                <w:szCs w:val="24"/>
                <w:lang w:eastAsia="ru-RU"/>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CD1D01A"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r>
      <w:tr w:rsidR="00823B50" w:rsidRPr="004464CE" w14:paraId="038E38B6"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A8D47E1"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33</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690B3670"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Творческий проект "Моя будущая профессия"</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E344D43"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784F6BA"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2FA3348" w14:textId="77777777" w:rsidR="00823B50" w:rsidRPr="004464CE" w:rsidRDefault="00823B50" w:rsidP="00823B50">
            <w:pPr>
              <w:rPr>
                <w:rFonts w:eastAsia="Times New Roman"/>
                <w:color w:val="333333"/>
                <w:szCs w:val="24"/>
                <w:lang w:eastAsia="ru-RU"/>
              </w:rPr>
            </w:pPr>
          </w:p>
        </w:tc>
      </w:tr>
      <w:tr w:rsidR="00823B50" w:rsidRPr="004464CE" w14:paraId="5D3249A9"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22252CC"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34</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79CF03D1"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Творческий проект "Моя будущая профессия"</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5D27379"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5A4ADD1" w14:textId="77777777" w:rsidR="00823B50" w:rsidRPr="004464CE" w:rsidRDefault="00823B50" w:rsidP="00823B50">
            <w:pPr>
              <w:rPr>
                <w:rFonts w:eastAsia="Times New Roman"/>
                <w:color w:val="333333"/>
                <w:szCs w:val="24"/>
                <w:lang w:eastAsia="ru-RU"/>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9AD01FE"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r>
      <w:tr w:rsidR="00823B50" w:rsidRPr="004464CE" w14:paraId="09A25F9C"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D40B0CF"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35</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65CBDBED"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Итоговое занятие рефлексия</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8C0EE22"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C7C82C9" w14:textId="77777777" w:rsidR="00823B50" w:rsidRPr="004464CE" w:rsidRDefault="00823B50" w:rsidP="00823B50">
            <w:pPr>
              <w:rPr>
                <w:rFonts w:eastAsia="Times New Roman"/>
                <w:color w:val="333333"/>
                <w:szCs w:val="24"/>
                <w:lang w:eastAsia="ru-RU"/>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FB26390"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r>
      <w:tr w:rsidR="00823B50" w:rsidRPr="004464CE" w14:paraId="1C220DA0" w14:textId="77777777" w:rsidTr="00823B50">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53AA469" w14:textId="77777777" w:rsidR="00823B50" w:rsidRPr="004464CE" w:rsidRDefault="00823B50" w:rsidP="00823B50">
            <w:pPr>
              <w:rPr>
                <w:rFonts w:eastAsia="Times New Roman"/>
                <w:color w:val="333333"/>
                <w:szCs w:val="24"/>
                <w:lang w:eastAsia="ru-RU"/>
              </w:rPr>
            </w:pP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25C22796"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Итого</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4757E5C"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35 часов</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A7D533B"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18(51%)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4EEE709"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16(49%)</w:t>
            </w:r>
          </w:p>
        </w:tc>
      </w:tr>
    </w:tbl>
    <w:p w14:paraId="6171864B" w14:textId="77777777" w:rsidR="00823B50" w:rsidRPr="004464CE" w:rsidRDefault="00823B50" w:rsidP="00823B50">
      <w:pPr>
        <w:shd w:val="clear" w:color="auto" w:fill="FFFFFF"/>
        <w:spacing w:line="408" w:lineRule="atLeast"/>
        <w:jc w:val="center"/>
        <w:rPr>
          <w:rFonts w:eastAsia="Times New Roman"/>
          <w:color w:val="333333"/>
          <w:szCs w:val="24"/>
          <w:lang w:eastAsia="ru-RU"/>
        </w:rPr>
      </w:pPr>
      <w:r w:rsidRPr="004464CE">
        <w:rPr>
          <w:rFonts w:eastAsia="Times New Roman"/>
          <w:b/>
          <w:bCs/>
          <w:color w:val="333333"/>
          <w:szCs w:val="24"/>
          <w:lang w:eastAsia="ru-RU"/>
        </w:rPr>
        <w:t>Тематическое планирование</w:t>
      </w:r>
    </w:p>
    <w:p w14:paraId="5B39DCE9" w14:textId="77777777" w:rsidR="00823B50" w:rsidRPr="004464CE" w:rsidRDefault="00823B50" w:rsidP="00823B50">
      <w:pPr>
        <w:shd w:val="clear" w:color="auto" w:fill="FFFFFF"/>
        <w:spacing w:line="408" w:lineRule="atLeast"/>
        <w:jc w:val="center"/>
        <w:rPr>
          <w:rFonts w:eastAsia="Times New Roman"/>
          <w:color w:val="333333"/>
          <w:szCs w:val="24"/>
          <w:lang w:eastAsia="ru-RU"/>
        </w:rPr>
      </w:pPr>
      <w:r w:rsidRPr="004464CE">
        <w:rPr>
          <w:rFonts w:eastAsia="Times New Roman"/>
          <w:b/>
          <w:bCs/>
          <w:color w:val="333333"/>
          <w:szCs w:val="24"/>
          <w:lang w:eastAsia="ru-RU"/>
        </w:rPr>
        <w:t>2 год обучения (6 класс)</w:t>
      </w:r>
    </w:p>
    <w:tbl>
      <w:tblPr>
        <w:tblStyle w:val="a4"/>
        <w:tblW w:w="5000" w:type="pct"/>
        <w:tblLook w:val="04A0" w:firstRow="1" w:lastRow="0" w:firstColumn="1" w:lastColumn="0" w:noHBand="0" w:noVBand="1"/>
      </w:tblPr>
      <w:tblGrid>
        <w:gridCol w:w="1249"/>
        <w:gridCol w:w="2447"/>
        <w:gridCol w:w="1619"/>
        <w:gridCol w:w="2444"/>
        <w:gridCol w:w="2361"/>
      </w:tblGrid>
      <w:tr w:rsidR="00823B50" w:rsidRPr="004464CE" w14:paraId="77F7EFC1" w14:textId="77777777" w:rsidTr="00823B50">
        <w:tc>
          <w:tcPr>
            <w:tcW w:w="515" w:type="pct"/>
            <w:hideMark/>
          </w:tcPr>
          <w:p w14:paraId="55DCC58A"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w:t>
            </w:r>
          </w:p>
          <w:p w14:paraId="11931262"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п/п</w:t>
            </w:r>
          </w:p>
        </w:tc>
        <w:tc>
          <w:tcPr>
            <w:tcW w:w="1484" w:type="pct"/>
            <w:hideMark/>
          </w:tcPr>
          <w:p w14:paraId="5234E582"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Тема</w:t>
            </w:r>
          </w:p>
        </w:tc>
        <w:tc>
          <w:tcPr>
            <w:tcW w:w="866" w:type="pct"/>
            <w:hideMark/>
          </w:tcPr>
          <w:p w14:paraId="52559700"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Общее количество часов</w:t>
            </w:r>
          </w:p>
        </w:tc>
        <w:tc>
          <w:tcPr>
            <w:tcW w:w="1094" w:type="pct"/>
            <w:hideMark/>
          </w:tcPr>
          <w:p w14:paraId="388EAE9F"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Теоретические занятия</w:t>
            </w:r>
          </w:p>
        </w:tc>
        <w:tc>
          <w:tcPr>
            <w:tcW w:w="1042" w:type="pct"/>
            <w:hideMark/>
          </w:tcPr>
          <w:p w14:paraId="54CDD883"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Практические занятия</w:t>
            </w:r>
          </w:p>
        </w:tc>
      </w:tr>
      <w:tr w:rsidR="00823B50" w:rsidRPr="004464CE" w14:paraId="73ED8E10" w14:textId="77777777" w:rsidTr="00823B50">
        <w:tc>
          <w:tcPr>
            <w:tcW w:w="515" w:type="pct"/>
            <w:hideMark/>
          </w:tcPr>
          <w:p w14:paraId="7DB5BAF7"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484" w:type="pct"/>
            <w:hideMark/>
          </w:tcPr>
          <w:p w14:paraId="3FD29FAC"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Трудом славен человек.</w:t>
            </w:r>
          </w:p>
        </w:tc>
        <w:tc>
          <w:tcPr>
            <w:tcW w:w="866" w:type="pct"/>
            <w:hideMark/>
          </w:tcPr>
          <w:p w14:paraId="0E4472C3"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94" w:type="pct"/>
            <w:hideMark/>
          </w:tcPr>
          <w:p w14:paraId="72F35E2E"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42" w:type="pct"/>
            <w:hideMark/>
          </w:tcPr>
          <w:p w14:paraId="7D710584" w14:textId="77777777" w:rsidR="00823B50" w:rsidRPr="004464CE" w:rsidRDefault="00823B50" w:rsidP="00823B50">
            <w:pPr>
              <w:rPr>
                <w:rFonts w:eastAsia="Times New Roman"/>
                <w:color w:val="333333"/>
                <w:szCs w:val="24"/>
                <w:lang w:eastAsia="ru-RU"/>
              </w:rPr>
            </w:pPr>
          </w:p>
        </w:tc>
      </w:tr>
      <w:tr w:rsidR="00823B50" w:rsidRPr="004464CE" w14:paraId="2693D0D9" w14:textId="77777777" w:rsidTr="00823B50">
        <w:tc>
          <w:tcPr>
            <w:tcW w:w="515" w:type="pct"/>
            <w:hideMark/>
          </w:tcPr>
          <w:p w14:paraId="7B6FF86A"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w:t>
            </w:r>
          </w:p>
        </w:tc>
        <w:tc>
          <w:tcPr>
            <w:tcW w:w="1484" w:type="pct"/>
            <w:hideMark/>
          </w:tcPr>
          <w:p w14:paraId="1199FD69"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Учеба твой главный труд</w:t>
            </w:r>
          </w:p>
        </w:tc>
        <w:tc>
          <w:tcPr>
            <w:tcW w:w="866" w:type="pct"/>
            <w:hideMark/>
          </w:tcPr>
          <w:p w14:paraId="5B9B6535"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94" w:type="pct"/>
            <w:hideMark/>
          </w:tcPr>
          <w:p w14:paraId="738687B4"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42" w:type="pct"/>
            <w:hideMark/>
          </w:tcPr>
          <w:p w14:paraId="0B110259" w14:textId="77777777" w:rsidR="00823B50" w:rsidRPr="004464CE" w:rsidRDefault="00823B50" w:rsidP="00823B50">
            <w:pPr>
              <w:rPr>
                <w:rFonts w:eastAsia="Times New Roman"/>
                <w:color w:val="333333"/>
                <w:szCs w:val="24"/>
                <w:lang w:eastAsia="ru-RU"/>
              </w:rPr>
            </w:pPr>
          </w:p>
        </w:tc>
      </w:tr>
      <w:tr w:rsidR="00823B50" w:rsidRPr="004464CE" w14:paraId="55FEF256" w14:textId="77777777" w:rsidTr="00823B50">
        <w:tc>
          <w:tcPr>
            <w:tcW w:w="515" w:type="pct"/>
            <w:hideMark/>
          </w:tcPr>
          <w:p w14:paraId="0FBFD75F"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3</w:t>
            </w:r>
          </w:p>
        </w:tc>
        <w:tc>
          <w:tcPr>
            <w:tcW w:w="1484" w:type="pct"/>
            <w:hideMark/>
          </w:tcPr>
          <w:p w14:paraId="4DB61660"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Человеческие возможности</w:t>
            </w:r>
          </w:p>
        </w:tc>
        <w:tc>
          <w:tcPr>
            <w:tcW w:w="866" w:type="pct"/>
            <w:hideMark/>
          </w:tcPr>
          <w:p w14:paraId="5D8549EC"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94" w:type="pct"/>
            <w:hideMark/>
          </w:tcPr>
          <w:p w14:paraId="5D71D5E6"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42" w:type="pct"/>
            <w:hideMark/>
          </w:tcPr>
          <w:p w14:paraId="7327B95C" w14:textId="77777777" w:rsidR="00823B50" w:rsidRPr="004464CE" w:rsidRDefault="00823B50" w:rsidP="00823B50">
            <w:pPr>
              <w:rPr>
                <w:rFonts w:eastAsia="Times New Roman"/>
                <w:color w:val="333333"/>
                <w:szCs w:val="24"/>
                <w:lang w:eastAsia="ru-RU"/>
              </w:rPr>
            </w:pPr>
          </w:p>
        </w:tc>
      </w:tr>
      <w:tr w:rsidR="00823B50" w:rsidRPr="004464CE" w14:paraId="78D70F71" w14:textId="77777777" w:rsidTr="00823B50">
        <w:tc>
          <w:tcPr>
            <w:tcW w:w="515" w:type="pct"/>
            <w:hideMark/>
          </w:tcPr>
          <w:p w14:paraId="30A3A715"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4,5</w:t>
            </w:r>
          </w:p>
        </w:tc>
        <w:tc>
          <w:tcPr>
            <w:tcW w:w="1484" w:type="pct"/>
            <w:hideMark/>
          </w:tcPr>
          <w:p w14:paraId="114DA24E"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Способности к запоминанию</w:t>
            </w:r>
          </w:p>
        </w:tc>
        <w:tc>
          <w:tcPr>
            <w:tcW w:w="866" w:type="pct"/>
            <w:hideMark/>
          </w:tcPr>
          <w:p w14:paraId="6A583D5C"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w:t>
            </w:r>
          </w:p>
        </w:tc>
        <w:tc>
          <w:tcPr>
            <w:tcW w:w="1094" w:type="pct"/>
            <w:hideMark/>
          </w:tcPr>
          <w:p w14:paraId="5636E702"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w:t>
            </w:r>
          </w:p>
        </w:tc>
        <w:tc>
          <w:tcPr>
            <w:tcW w:w="1042" w:type="pct"/>
            <w:hideMark/>
          </w:tcPr>
          <w:p w14:paraId="134929D8" w14:textId="77777777" w:rsidR="00823B50" w:rsidRPr="004464CE" w:rsidRDefault="00823B50" w:rsidP="00823B50">
            <w:pPr>
              <w:rPr>
                <w:rFonts w:eastAsia="Times New Roman"/>
                <w:color w:val="333333"/>
                <w:szCs w:val="24"/>
                <w:lang w:eastAsia="ru-RU"/>
              </w:rPr>
            </w:pPr>
          </w:p>
        </w:tc>
      </w:tr>
      <w:tr w:rsidR="00823B50" w:rsidRPr="004464CE" w14:paraId="069E5FF6" w14:textId="77777777" w:rsidTr="00823B50">
        <w:tc>
          <w:tcPr>
            <w:tcW w:w="515" w:type="pct"/>
            <w:hideMark/>
          </w:tcPr>
          <w:p w14:paraId="6D78694B"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6,7</w:t>
            </w:r>
          </w:p>
        </w:tc>
        <w:tc>
          <w:tcPr>
            <w:tcW w:w="1484" w:type="pct"/>
            <w:hideMark/>
          </w:tcPr>
          <w:p w14:paraId="3F6C5D34"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Способность быть внимательным</w:t>
            </w:r>
          </w:p>
        </w:tc>
        <w:tc>
          <w:tcPr>
            <w:tcW w:w="866" w:type="pct"/>
            <w:hideMark/>
          </w:tcPr>
          <w:p w14:paraId="3B407094"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w:t>
            </w:r>
          </w:p>
        </w:tc>
        <w:tc>
          <w:tcPr>
            <w:tcW w:w="1094" w:type="pct"/>
            <w:hideMark/>
          </w:tcPr>
          <w:p w14:paraId="322BABB1"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w:t>
            </w:r>
          </w:p>
        </w:tc>
        <w:tc>
          <w:tcPr>
            <w:tcW w:w="1042" w:type="pct"/>
            <w:hideMark/>
          </w:tcPr>
          <w:p w14:paraId="50667B8B" w14:textId="77777777" w:rsidR="00823B50" w:rsidRPr="004464CE" w:rsidRDefault="00823B50" w:rsidP="00823B50">
            <w:pPr>
              <w:rPr>
                <w:rFonts w:eastAsia="Times New Roman"/>
                <w:color w:val="333333"/>
                <w:szCs w:val="24"/>
                <w:lang w:eastAsia="ru-RU"/>
              </w:rPr>
            </w:pPr>
          </w:p>
        </w:tc>
      </w:tr>
      <w:tr w:rsidR="00823B50" w:rsidRPr="004464CE" w14:paraId="56A44B0D" w14:textId="77777777" w:rsidTr="00823B50">
        <w:tc>
          <w:tcPr>
            <w:tcW w:w="515" w:type="pct"/>
            <w:hideMark/>
          </w:tcPr>
          <w:p w14:paraId="04D41964"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8,9</w:t>
            </w:r>
          </w:p>
        </w:tc>
        <w:tc>
          <w:tcPr>
            <w:tcW w:w="1484" w:type="pct"/>
            <w:hideMark/>
          </w:tcPr>
          <w:p w14:paraId="57DECD92"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Волевые качества личности</w:t>
            </w:r>
          </w:p>
        </w:tc>
        <w:tc>
          <w:tcPr>
            <w:tcW w:w="866" w:type="pct"/>
            <w:hideMark/>
          </w:tcPr>
          <w:p w14:paraId="19813561"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w:t>
            </w:r>
          </w:p>
        </w:tc>
        <w:tc>
          <w:tcPr>
            <w:tcW w:w="1094" w:type="pct"/>
            <w:hideMark/>
          </w:tcPr>
          <w:p w14:paraId="0CE98DD4"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w:t>
            </w:r>
          </w:p>
        </w:tc>
        <w:tc>
          <w:tcPr>
            <w:tcW w:w="1042" w:type="pct"/>
            <w:hideMark/>
          </w:tcPr>
          <w:p w14:paraId="76F2AB58" w14:textId="77777777" w:rsidR="00823B50" w:rsidRPr="004464CE" w:rsidRDefault="00823B50" w:rsidP="00823B50">
            <w:pPr>
              <w:rPr>
                <w:rFonts w:eastAsia="Times New Roman"/>
                <w:color w:val="333333"/>
                <w:szCs w:val="24"/>
                <w:lang w:eastAsia="ru-RU"/>
              </w:rPr>
            </w:pPr>
          </w:p>
        </w:tc>
      </w:tr>
      <w:tr w:rsidR="00823B50" w:rsidRPr="004464CE" w14:paraId="6931E6F4" w14:textId="77777777" w:rsidTr="00823B50">
        <w:tc>
          <w:tcPr>
            <w:tcW w:w="515" w:type="pct"/>
            <w:hideMark/>
          </w:tcPr>
          <w:p w14:paraId="77E003C4"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10</w:t>
            </w:r>
          </w:p>
        </w:tc>
        <w:tc>
          <w:tcPr>
            <w:tcW w:w="1484" w:type="pct"/>
            <w:hideMark/>
          </w:tcPr>
          <w:p w14:paraId="67FD726F"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«Узнаю, думаю, выбираю» Практическая работа «Визитка»</w:t>
            </w:r>
          </w:p>
        </w:tc>
        <w:tc>
          <w:tcPr>
            <w:tcW w:w="866" w:type="pct"/>
            <w:hideMark/>
          </w:tcPr>
          <w:p w14:paraId="011BEC76"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94" w:type="pct"/>
            <w:hideMark/>
          </w:tcPr>
          <w:p w14:paraId="274B2011" w14:textId="77777777" w:rsidR="00823B50" w:rsidRPr="004464CE" w:rsidRDefault="00823B50" w:rsidP="00823B50">
            <w:pPr>
              <w:rPr>
                <w:rFonts w:eastAsia="Times New Roman"/>
                <w:color w:val="333333"/>
                <w:szCs w:val="24"/>
                <w:lang w:eastAsia="ru-RU"/>
              </w:rPr>
            </w:pPr>
          </w:p>
        </w:tc>
        <w:tc>
          <w:tcPr>
            <w:tcW w:w="1042" w:type="pct"/>
            <w:hideMark/>
          </w:tcPr>
          <w:p w14:paraId="081A04AC"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r>
      <w:tr w:rsidR="00823B50" w:rsidRPr="004464CE" w14:paraId="3B156283" w14:textId="77777777" w:rsidTr="00823B50">
        <w:tc>
          <w:tcPr>
            <w:tcW w:w="515" w:type="pct"/>
            <w:hideMark/>
          </w:tcPr>
          <w:p w14:paraId="3A760422"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11,12</w:t>
            </w:r>
          </w:p>
        </w:tc>
        <w:tc>
          <w:tcPr>
            <w:tcW w:w="1484" w:type="pct"/>
            <w:hideMark/>
          </w:tcPr>
          <w:p w14:paraId="5C895448"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Беседы о конкретных профессиях</w:t>
            </w:r>
          </w:p>
        </w:tc>
        <w:tc>
          <w:tcPr>
            <w:tcW w:w="866" w:type="pct"/>
            <w:hideMark/>
          </w:tcPr>
          <w:p w14:paraId="1B733662"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w:t>
            </w:r>
          </w:p>
        </w:tc>
        <w:tc>
          <w:tcPr>
            <w:tcW w:w="1094" w:type="pct"/>
            <w:hideMark/>
          </w:tcPr>
          <w:p w14:paraId="2DFA1A7B"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42" w:type="pct"/>
            <w:hideMark/>
          </w:tcPr>
          <w:p w14:paraId="6ED6A218"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r>
      <w:tr w:rsidR="00823B50" w:rsidRPr="004464CE" w14:paraId="58269F77" w14:textId="77777777" w:rsidTr="00823B50">
        <w:tc>
          <w:tcPr>
            <w:tcW w:w="515" w:type="pct"/>
            <w:hideMark/>
          </w:tcPr>
          <w:p w14:paraId="3E7115BB"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13</w:t>
            </w:r>
          </w:p>
        </w:tc>
        <w:tc>
          <w:tcPr>
            <w:tcW w:w="1484" w:type="pct"/>
            <w:hideMark/>
          </w:tcPr>
          <w:p w14:paraId="135B6E1E"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Классификация профессий</w:t>
            </w:r>
          </w:p>
        </w:tc>
        <w:tc>
          <w:tcPr>
            <w:tcW w:w="866" w:type="pct"/>
            <w:hideMark/>
          </w:tcPr>
          <w:p w14:paraId="359C3DCE"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94" w:type="pct"/>
            <w:hideMark/>
          </w:tcPr>
          <w:p w14:paraId="45FBD78F"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42" w:type="pct"/>
            <w:hideMark/>
          </w:tcPr>
          <w:p w14:paraId="69896CFA" w14:textId="77777777" w:rsidR="00823B50" w:rsidRPr="004464CE" w:rsidRDefault="00823B50" w:rsidP="00823B50">
            <w:pPr>
              <w:rPr>
                <w:rFonts w:eastAsia="Times New Roman"/>
                <w:color w:val="333333"/>
                <w:szCs w:val="24"/>
                <w:lang w:eastAsia="ru-RU"/>
              </w:rPr>
            </w:pPr>
          </w:p>
        </w:tc>
      </w:tr>
      <w:tr w:rsidR="00823B50" w:rsidRPr="004464CE" w14:paraId="07057B86" w14:textId="77777777" w:rsidTr="00823B50">
        <w:tc>
          <w:tcPr>
            <w:tcW w:w="515" w:type="pct"/>
            <w:hideMark/>
          </w:tcPr>
          <w:p w14:paraId="5CC0809B"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14,15</w:t>
            </w:r>
          </w:p>
        </w:tc>
        <w:tc>
          <w:tcPr>
            <w:tcW w:w="1484" w:type="pct"/>
            <w:hideMark/>
          </w:tcPr>
          <w:p w14:paraId="6012951F"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Профессия и современность</w:t>
            </w:r>
          </w:p>
        </w:tc>
        <w:tc>
          <w:tcPr>
            <w:tcW w:w="866" w:type="pct"/>
            <w:hideMark/>
          </w:tcPr>
          <w:p w14:paraId="43EFA5CC"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w:t>
            </w:r>
          </w:p>
        </w:tc>
        <w:tc>
          <w:tcPr>
            <w:tcW w:w="1094" w:type="pct"/>
            <w:hideMark/>
          </w:tcPr>
          <w:p w14:paraId="5BB84D49"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w:t>
            </w:r>
          </w:p>
        </w:tc>
        <w:tc>
          <w:tcPr>
            <w:tcW w:w="1042" w:type="pct"/>
            <w:hideMark/>
          </w:tcPr>
          <w:p w14:paraId="4879E2FA" w14:textId="77777777" w:rsidR="00823B50" w:rsidRPr="004464CE" w:rsidRDefault="00823B50" w:rsidP="00823B50">
            <w:pPr>
              <w:rPr>
                <w:rFonts w:eastAsia="Times New Roman"/>
                <w:color w:val="333333"/>
                <w:szCs w:val="24"/>
                <w:lang w:eastAsia="ru-RU"/>
              </w:rPr>
            </w:pPr>
          </w:p>
        </w:tc>
      </w:tr>
      <w:tr w:rsidR="00823B50" w:rsidRPr="004464CE" w14:paraId="6161927C" w14:textId="77777777" w:rsidTr="00823B50">
        <w:tc>
          <w:tcPr>
            <w:tcW w:w="515" w:type="pct"/>
            <w:hideMark/>
          </w:tcPr>
          <w:p w14:paraId="25CE21F7" w14:textId="326316BB"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16,17,18</w:t>
            </w:r>
          </w:p>
        </w:tc>
        <w:tc>
          <w:tcPr>
            <w:tcW w:w="1484" w:type="pct"/>
            <w:hideMark/>
          </w:tcPr>
          <w:p w14:paraId="6FF9D6AC"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Дороги, которые мы выбираем. Профессии твоих родителей</w:t>
            </w:r>
          </w:p>
        </w:tc>
        <w:tc>
          <w:tcPr>
            <w:tcW w:w="866" w:type="pct"/>
            <w:hideMark/>
          </w:tcPr>
          <w:p w14:paraId="5EAD6B6F"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3</w:t>
            </w:r>
          </w:p>
        </w:tc>
        <w:tc>
          <w:tcPr>
            <w:tcW w:w="1094" w:type="pct"/>
            <w:hideMark/>
          </w:tcPr>
          <w:p w14:paraId="3DFF7158"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42" w:type="pct"/>
            <w:hideMark/>
          </w:tcPr>
          <w:p w14:paraId="0BAC05A7"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w:t>
            </w:r>
          </w:p>
        </w:tc>
      </w:tr>
      <w:tr w:rsidR="00823B50" w:rsidRPr="004464CE" w14:paraId="56DE8E33" w14:textId="77777777" w:rsidTr="00823B50">
        <w:tc>
          <w:tcPr>
            <w:tcW w:w="515" w:type="pct"/>
            <w:hideMark/>
          </w:tcPr>
          <w:p w14:paraId="773D8F70"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19</w:t>
            </w:r>
          </w:p>
        </w:tc>
        <w:tc>
          <w:tcPr>
            <w:tcW w:w="1484" w:type="pct"/>
            <w:hideMark/>
          </w:tcPr>
          <w:p w14:paraId="0FB4A736"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Все работы хороши, выбирай на вкус. Кем ты хочешь стать?</w:t>
            </w:r>
          </w:p>
        </w:tc>
        <w:tc>
          <w:tcPr>
            <w:tcW w:w="866" w:type="pct"/>
            <w:hideMark/>
          </w:tcPr>
          <w:p w14:paraId="207F8F45"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94" w:type="pct"/>
            <w:hideMark/>
          </w:tcPr>
          <w:p w14:paraId="58A81CF0" w14:textId="77777777" w:rsidR="00823B50" w:rsidRPr="004464CE" w:rsidRDefault="00823B50" w:rsidP="00823B50">
            <w:pPr>
              <w:rPr>
                <w:rFonts w:eastAsia="Times New Roman"/>
                <w:color w:val="333333"/>
                <w:szCs w:val="24"/>
                <w:lang w:eastAsia="ru-RU"/>
              </w:rPr>
            </w:pPr>
          </w:p>
        </w:tc>
        <w:tc>
          <w:tcPr>
            <w:tcW w:w="1042" w:type="pct"/>
            <w:hideMark/>
          </w:tcPr>
          <w:p w14:paraId="446AF8FB"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r>
      <w:tr w:rsidR="00823B50" w:rsidRPr="004464CE" w14:paraId="3646E7E5" w14:textId="77777777" w:rsidTr="00823B50">
        <w:tc>
          <w:tcPr>
            <w:tcW w:w="515" w:type="pct"/>
            <w:hideMark/>
          </w:tcPr>
          <w:p w14:paraId="33020C46"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20,21</w:t>
            </w:r>
          </w:p>
        </w:tc>
        <w:tc>
          <w:tcPr>
            <w:tcW w:w="1484" w:type="pct"/>
            <w:hideMark/>
          </w:tcPr>
          <w:p w14:paraId="709DB9C9"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Интересы и выбор профессии «Кто я и что я думаю о себе»</w:t>
            </w:r>
          </w:p>
        </w:tc>
        <w:tc>
          <w:tcPr>
            <w:tcW w:w="866" w:type="pct"/>
            <w:hideMark/>
          </w:tcPr>
          <w:p w14:paraId="6DED447C"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w:t>
            </w:r>
          </w:p>
        </w:tc>
        <w:tc>
          <w:tcPr>
            <w:tcW w:w="1094" w:type="pct"/>
            <w:hideMark/>
          </w:tcPr>
          <w:p w14:paraId="42693B9D"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42" w:type="pct"/>
            <w:hideMark/>
          </w:tcPr>
          <w:p w14:paraId="5A20C588"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r>
      <w:tr w:rsidR="00823B50" w:rsidRPr="004464CE" w14:paraId="38542365" w14:textId="77777777" w:rsidTr="00823B50">
        <w:tc>
          <w:tcPr>
            <w:tcW w:w="515" w:type="pct"/>
            <w:hideMark/>
          </w:tcPr>
          <w:p w14:paraId="593B0ED6"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22</w:t>
            </w:r>
          </w:p>
        </w:tc>
        <w:tc>
          <w:tcPr>
            <w:tcW w:w="1484" w:type="pct"/>
            <w:hideMark/>
          </w:tcPr>
          <w:p w14:paraId="49B50EFE"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Темперамент и выбор профессии</w:t>
            </w:r>
          </w:p>
        </w:tc>
        <w:tc>
          <w:tcPr>
            <w:tcW w:w="866" w:type="pct"/>
            <w:hideMark/>
          </w:tcPr>
          <w:p w14:paraId="420D0BA7"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94" w:type="pct"/>
            <w:hideMark/>
          </w:tcPr>
          <w:p w14:paraId="0984D64B"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42" w:type="pct"/>
            <w:hideMark/>
          </w:tcPr>
          <w:p w14:paraId="481DBFCE" w14:textId="77777777" w:rsidR="00823B50" w:rsidRPr="004464CE" w:rsidRDefault="00823B50" w:rsidP="00823B50">
            <w:pPr>
              <w:rPr>
                <w:rFonts w:eastAsia="Times New Roman"/>
                <w:color w:val="333333"/>
                <w:szCs w:val="24"/>
                <w:lang w:eastAsia="ru-RU"/>
              </w:rPr>
            </w:pPr>
          </w:p>
        </w:tc>
      </w:tr>
      <w:tr w:rsidR="00823B50" w:rsidRPr="004464CE" w14:paraId="44C09C0D" w14:textId="77777777" w:rsidTr="00823B50">
        <w:tc>
          <w:tcPr>
            <w:tcW w:w="515" w:type="pct"/>
            <w:hideMark/>
          </w:tcPr>
          <w:p w14:paraId="0EDEA034"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23,24</w:t>
            </w:r>
          </w:p>
        </w:tc>
        <w:tc>
          <w:tcPr>
            <w:tcW w:w="1484" w:type="pct"/>
            <w:hideMark/>
          </w:tcPr>
          <w:p w14:paraId="0DB49B73"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Здоровье и выбор профессии</w:t>
            </w:r>
          </w:p>
        </w:tc>
        <w:tc>
          <w:tcPr>
            <w:tcW w:w="866" w:type="pct"/>
            <w:hideMark/>
          </w:tcPr>
          <w:p w14:paraId="64BC32DD"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w:t>
            </w:r>
          </w:p>
        </w:tc>
        <w:tc>
          <w:tcPr>
            <w:tcW w:w="1094" w:type="pct"/>
            <w:hideMark/>
          </w:tcPr>
          <w:p w14:paraId="22F828F2"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w:t>
            </w:r>
          </w:p>
        </w:tc>
        <w:tc>
          <w:tcPr>
            <w:tcW w:w="1042" w:type="pct"/>
            <w:hideMark/>
          </w:tcPr>
          <w:p w14:paraId="25478B88" w14:textId="77777777" w:rsidR="00823B50" w:rsidRPr="004464CE" w:rsidRDefault="00823B50" w:rsidP="00823B50">
            <w:pPr>
              <w:rPr>
                <w:rFonts w:eastAsia="Times New Roman"/>
                <w:color w:val="333333"/>
                <w:szCs w:val="24"/>
                <w:lang w:eastAsia="ru-RU"/>
              </w:rPr>
            </w:pPr>
          </w:p>
        </w:tc>
      </w:tr>
      <w:tr w:rsidR="00823B50" w:rsidRPr="004464CE" w14:paraId="2F08EA27" w14:textId="77777777" w:rsidTr="00823B50">
        <w:tc>
          <w:tcPr>
            <w:tcW w:w="515" w:type="pct"/>
            <w:hideMark/>
          </w:tcPr>
          <w:p w14:paraId="2C2F68AE"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25,26</w:t>
            </w:r>
          </w:p>
        </w:tc>
        <w:tc>
          <w:tcPr>
            <w:tcW w:w="1484" w:type="pct"/>
            <w:hideMark/>
          </w:tcPr>
          <w:p w14:paraId="31CF9967"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Дело твоей жизни.</w:t>
            </w:r>
          </w:p>
        </w:tc>
        <w:tc>
          <w:tcPr>
            <w:tcW w:w="866" w:type="pct"/>
            <w:hideMark/>
          </w:tcPr>
          <w:p w14:paraId="043CD51F"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w:t>
            </w:r>
          </w:p>
        </w:tc>
        <w:tc>
          <w:tcPr>
            <w:tcW w:w="1094" w:type="pct"/>
            <w:hideMark/>
          </w:tcPr>
          <w:p w14:paraId="2CC8AB6D"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42" w:type="pct"/>
            <w:hideMark/>
          </w:tcPr>
          <w:p w14:paraId="29655209"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r>
      <w:tr w:rsidR="00823B50" w:rsidRPr="004464CE" w14:paraId="3D6A58A5" w14:textId="77777777" w:rsidTr="00823B50">
        <w:tc>
          <w:tcPr>
            <w:tcW w:w="515" w:type="pct"/>
            <w:hideMark/>
          </w:tcPr>
          <w:p w14:paraId="040BAD91"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27</w:t>
            </w:r>
          </w:p>
        </w:tc>
        <w:tc>
          <w:tcPr>
            <w:tcW w:w="1484" w:type="pct"/>
            <w:hideMark/>
          </w:tcPr>
          <w:p w14:paraId="4F0E4D85"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Профессиональный тип личности</w:t>
            </w:r>
          </w:p>
        </w:tc>
        <w:tc>
          <w:tcPr>
            <w:tcW w:w="866" w:type="pct"/>
            <w:hideMark/>
          </w:tcPr>
          <w:p w14:paraId="72C0C9D8"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94" w:type="pct"/>
            <w:hideMark/>
          </w:tcPr>
          <w:p w14:paraId="690C5E33"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42" w:type="pct"/>
            <w:hideMark/>
          </w:tcPr>
          <w:p w14:paraId="1A86B8C0" w14:textId="77777777" w:rsidR="00823B50" w:rsidRPr="004464CE" w:rsidRDefault="00823B50" w:rsidP="00823B50">
            <w:pPr>
              <w:rPr>
                <w:rFonts w:eastAsia="Times New Roman"/>
                <w:color w:val="333333"/>
                <w:szCs w:val="24"/>
                <w:lang w:eastAsia="ru-RU"/>
              </w:rPr>
            </w:pPr>
          </w:p>
        </w:tc>
      </w:tr>
      <w:tr w:rsidR="00823B50" w:rsidRPr="004464CE" w14:paraId="7FA2D017" w14:textId="77777777" w:rsidTr="00823B50">
        <w:tc>
          <w:tcPr>
            <w:tcW w:w="515" w:type="pct"/>
            <w:hideMark/>
          </w:tcPr>
          <w:p w14:paraId="33D782F1"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28</w:t>
            </w:r>
          </w:p>
        </w:tc>
        <w:tc>
          <w:tcPr>
            <w:tcW w:w="1484" w:type="pct"/>
            <w:hideMark/>
          </w:tcPr>
          <w:p w14:paraId="6DC71896"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Ошибки при выборе профессии.</w:t>
            </w:r>
          </w:p>
        </w:tc>
        <w:tc>
          <w:tcPr>
            <w:tcW w:w="866" w:type="pct"/>
            <w:hideMark/>
          </w:tcPr>
          <w:p w14:paraId="0A0725CF"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94" w:type="pct"/>
            <w:hideMark/>
          </w:tcPr>
          <w:p w14:paraId="4F423EA7"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42" w:type="pct"/>
            <w:hideMark/>
          </w:tcPr>
          <w:p w14:paraId="3B6A7F4F" w14:textId="77777777" w:rsidR="00823B50" w:rsidRPr="004464CE" w:rsidRDefault="00823B50" w:rsidP="00823B50">
            <w:pPr>
              <w:rPr>
                <w:rFonts w:eastAsia="Times New Roman"/>
                <w:color w:val="333333"/>
                <w:szCs w:val="24"/>
                <w:lang w:eastAsia="ru-RU"/>
              </w:rPr>
            </w:pPr>
          </w:p>
        </w:tc>
      </w:tr>
      <w:tr w:rsidR="00823B50" w:rsidRPr="004464CE" w14:paraId="0C1E1D67" w14:textId="77777777" w:rsidTr="00823B50">
        <w:tc>
          <w:tcPr>
            <w:tcW w:w="515" w:type="pct"/>
            <w:hideMark/>
          </w:tcPr>
          <w:p w14:paraId="2415ECC1"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29,30</w:t>
            </w:r>
          </w:p>
        </w:tc>
        <w:tc>
          <w:tcPr>
            <w:tcW w:w="1484" w:type="pct"/>
            <w:hideMark/>
          </w:tcPr>
          <w:p w14:paraId="78287F40"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Человек среди людей</w:t>
            </w:r>
          </w:p>
        </w:tc>
        <w:tc>
          <w:tcPr>
            <w:tcW w:w="866" w:type="pct"/>
            <w:hideMark/>
          </w:tcPr>
          <w:p w14:paraId="44A6C3F8"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w:t>
            </w:r>
          </w:p>
        </w:tc>
        <w:tc>
          <w:tcPr>
            <w:tcW w:w="1094" w:type="pct"/>
            <w:hideMark/>
          </w:tcPr>
          <w:p w14:paraId="4CB8D58A"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w:t>
            </w:r>
          </w:p>
        </w:tc>
        <w:tc>
          <w:tcPr>
            <w:tcW w:w="1042" w:type="pct"/>
            <w:hideMark/>
          </w:tcPr>
          <w:p w14:paraId="69E4DDCE" w14:textId="77777777" w:rsidR="00823B50" w:rsidRPr="004464CE" w:rsidRDefault="00823B50" w:rsidP="00823B50">
            <w:pPr>
              <w:rPr>
                <w:rFonts w:eastAsia="Times New Roman"/>
                <w:color w:val="333333"/>
                <w:szCs w:val="24"/>
                <w:lang w:eastAsia="ru-RU"/>
              </w:rPr>
            </w:pPr>
          </w:p>
        </w:tc>
      </w:tr>
      <w:tr w:rsidR="00823B50" w:rsidRPr="004464CE" w14:paraId="5E48CB91" w14:textId="77777777" w:rsidTr="00823B50">
        <w:tc>
          <w:tcPr>
            <w:tcW w:w="515" w:type="pct"/>
            <w:hideMark/>
          </w:tcPr>
          <w:p w14:paraId="7A5AABAA"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31</w:t>
            </w:r>
          </w:p>
        </w:tc>
        <w:tc>
          <w:tcPr>
            <w:tcW w:w="1484" w:type="pct"/>
            <w:hideMark/>
          </w:tcPr>
          <w:p w14:paraId="0378A241"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Такая изменчивая мода, или вечная истина: «По одежке встречают, по уму провожают» (игра-викторина)</w:t>
            </w:r>
          </w:p>
        </w:tc>
        <w:tc>
          <w:tcPr>
            <w:tcW w:w="866" w:type="pct"/>
            <w:hideMark/>
          </w:tcPr>
          <w:p w14:paraId="45F55714"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94" w:type="pct"/>
            <w:hideMark/>
          </w:tcPr>
          <w:p w14:paraId="701A6E55" w14:textId="77777777" w:rsidR="00823B50" w:rsidRPr="004464CE" w:rsidRDefault="00823B50" w:rsidP="00823B50">
            <w:pPr>
              <w:rPr>
                <w:rFonts w:eastAsia="Times New Roman"/>
                <w:color w:val="333333"/>
                <w:szCs w:val="24"/>
                <w:lang w:eastAsia="ru-RU"/>
              </w:rPr>
            </w:pPr>
          </w:p>
        </w:tc>
        <w:tc>
          <w:tcPr>
            <w:tcW w:w="1042" w:type="pct"/>
            <w:hideMark/>
          </w:tcPr>
          <w:p w14:paraId="4107AB70"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r>
      <w:tr w:rsidR="00823B50" w:rsidRPr="004464CE" w14:paraId="0A2B3321" w14:textId="77777777" w:rsidTr="00823B50">
        <w:tc>
          <w:tcPr>
            <w:tcW w:w="515" w:type="pct"/>
            <w:hideMark/>
          </w:tcPr>
          <w:p w14:paraId="29B65863"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32</w:t>
            </w:r>
          </w:p>
        </w:tc>
        <w:tc>
          <w:tcPr>
            <w:tcW w:w="1484" w:type="pct"/>
            <w:hideMark/>
          </w:tcPr>
          <w:p w14:paraId="53699838"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Природа – это наши корни, начало нашей жизни (экологическая игра)</w:t>
            </w:r>
          </w:p>
        </w:tc>
        <w:tc>
          <w:tcPr>
            <w:tcW w:w="866" w:type="pct"/>
            <w:hideMark/>
          </w:tcPr>
          <w:p w14:paraId="15017669"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94" w:type="pct"/>
            <w:hideMark/>
          </w:tcPr>
          <w:p w14:paraId="74285A5B" w14:textId="77777777" w:rsidR="00823B50" w:rsidRPr="004464CE" w:rsidRDefault="00823B50" w:rsidP="00823B50">
            <w:pPr>
              <w:rPr>
                <w:rFonts w:eastAsia="Times New Roman"/>
                <w:color w:val="333333"/>
                <w:szCs w:val="24"/>
                <w:lang w:eastAsia="ru-RU"/>
              </w:rPr>
            </w:pPr>
          </w:p>
        </w:tc>
        <w:tc>
          <w:tcPr>
            <w:tcW w:w="1042" w:type="pct"/>
            <w:hideMark/>
          </w:tcPr>
          <w:p w14:paraId="4B1F4873"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r>
      <w:tr w:rsidR="00823B50" w:rsidRPr="004464CE" w14:paraId="67D9570D" w14:textId="77777777" w:rsidTr="00823B50">
        <w:tc>
          <w:tcPr>
            <w:tcW w:w="515" w:type="pct"/>
            <w:hideMark/>
          </w:tcPr>
          <w:p w14:paraId="36553A2D"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33</w:t>
            </w:r>
          </w:p>
        </w:tc>
        <w:tc>
          <w:tcPr>
            <w:tcW w:w="1484" w:type="pct"/>
            <w:hideMark/>
          </w:tcPr>
          <w:p w14:paraId="7EA5AB3B"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Творческий урок (разработка проектов «Моя будущая профессия»)</w:t>
            </w:r>
          </w:p>
        </w:tc>
        <w:tc>
          <w:tcPr>
            <w:tcW w:w="866" w:type="pct"/>
            <w:hideMark/>
          </w:tcPr>
          <w:p w14:paraId="34A7034D"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094" w:type="pct"/>
            <w:hideMark/>
          </w:tcPr>
          <w:p w14:paraId="06366709" w14:textId="77777777" w:rsidR="00823B50" w:rsidRPr="004464CE" w:rsidRDefault="00823B50" w:rsidP="00823B50">
            <w:pPr>
              <w:rPr>
                <w:rFonts w:eastAsia="Times New Roman"/>
                <w:color w:val="333333"/>
                <w:szCs w:val="24"/>
                <w:lang w:eastAsia="ru-RU"/>
              </w:rPr>
            </w:pPr>
          </w:p>
        </w:tc>
        <w:tc>
          <w:tcPr>
            <w:tcW w:w="1042" w:type="pct"/>
            <w:hideMark/>
          </w:tcPr>
          <w:p w14:paraId="701B7160"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r>
      <w:tr w:rsidR="00823B50" w:rsidRPr="004464CE" w14:paraId="58D6C984" w14:textId="77777777" w:rsidTr="00823B50">
        <w:tc>
          <w:tcPr>
            <w:tcW w:w="515" w:type="pct"/>
            <w:hideMark/>
          </w:tcPr>
          <w:p w14:paraId="17ED6C36"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34,35</w:t>
            </w:r>
          </w:p>
        </w:tc>
        <w:tc>
          <w:tcPr>
            <w:tcW w:w="1484" w:type="pct"/>
            <w:hideMark/>
          </w:tcPr>
          <w:p w14:paraId="0A5D08F8"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Практическая работа(презентация и защита индивидуальных проектов «Моя будущая профессия»)</w:t>
            </w:r>
          </w:p>
        </w:tc>
        <w:tc>
          <w:tcPr>
            <w:tcW w:w="866" w:type="pct"/>
            <w:hideMark/>
          </w:tcPr>
          <w:p w14:paraId="2E2DD229"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w:t>
            </w:r>
          </w:p>
        </w:tc>
        <w:tc>
          <w:tcPr>
            <w:tcW w:w="1094" w:type="pct"/>
            <w:hideMark/>
          </w:tcPr>
          <w:p w14:paraId="2EE42DFC" w14:textId="77777777" w:rsidR="00823B50" w:rsidRPr="004464CE" w:rsidRDefault="00823B50" w:rsidP="00823B50">
            <w:pPr>
              <w:rPr>
                <w:rFonts w:eastAsia="Times New Roman"/>
                <w:color w:val="333333"/>
                <w:szCs w:val="24"/>
                <w:lang w:eastAsia="ru-RU"/>
              </w:rPr>
            </w:pPr>
          </w:p>
        </w:tc>
        <w:tc>
          <w:tcPr>
            <w:tcW w:w="1042" w:type="pct"/>
            <w:hideMark/>
          </w:tcPr>
          <w:p w14:paraId="02C4F424"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w:t>
            </w:r>
          </w:p>
        </w:tc>
      </w:tr>
      <w:tr w:rsidR="00823B50" w:rsidRPr="004464CE" w14:paraId="0FACF345" w14:textId="77777777" w:rsidTr="00823B50">
        <w:tc>
          <w:tcPr>
            <w:tcW w:w="515" w:type="pct"/>
            <w:hideMark/>
          </w:tcPr>
          <w:p w14:paraId="42FDAEE3" w14:textId="77777777" w:rsidR="00823B50" w:rsidRPr="004464CE" w:rsidRDefault="00823B50" w:rsidP="00823B50">
            <w:pPr>
              <w:rPr>
                <w:rFonts w:eastAsia="Times New Roman"/>
                <w:color w:val="333333"/>
                <w:szCs w:val="24"/>
                <w:lang w:eastAsia="ru-RU"/>
              </w:rPr>
            </w:pPr>
          </w:p>
        </w:tc>
        <w:tc>
          <w:tcPr>
            <w:tcW w:w="1484" w:type="pct"/>
            <w:hideMark/>
          </w:tcPr>
          <w:p w14:paraId="192B1475"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Итого</w:t>
            </w:r>
          </w:p>
        </w:tc>
        <w:tc>
          <w:tcPr>
            <w:tcW w:w="866" w:type="pct"/>
            <w:hideMark/>
          </w:tcPr>
          <w:p w14:paraId="24BC85C0"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35 часа</w:t>
            </w:r>
          </w:p>
        </w:tc>
        <w:tc>
          <w:tcPr>
            <w:tcW w:w="1094" w:type="pct"/>
            <w:hideMark/>
          </w:tcPr>
          <w:p w14:paraId="6F63E7E5"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23(66%)</w:t>
            </w:r>
          </w:p>
        </w:tc>
        <w:tc>
          <w:tcPr>
            <w:tcW w:w="1042" w:type="pct"/>
            <w:hideMark/>
          </w:tcPr>
          <w:p w14:paraId="66C43187"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12(34%)</w:t>
            </w:r>
          </w:p>
        </w:tc>
      </w:tr>
    </w:tbl>
    <w:p w14:paraId="78FD4EC4" w14:textId="77777777" w:rsidR="00823B50" w:rsidRPr="004464CE" w:rsidRDefault="00823B50" w:rsidP="00823B50">
      <w:pPr>
        <w:shd w:val="clear" w:color="auto" w:fill="FFFFFF"/>
        <w:spacing w:line="408" w:lineRule="atLeast"/>
        <w:jc w:val="center"/>
        <w:rPr>
          <w:rFonts w:eastAsia="Times New Roman"/>
          <w:color w:val="333333"/>
          <w:szCs w:val="24"/>
          <w:lang w:eastAsia="ru-RU"/>
        </w:rPr>
      </w:pPr>
      <w:r w:rsidRPr="004464CE">
        <w:rPr>
          <w:rFonts w:eastAsia="Times New Roman"/>
          <w:b/>
          <w:bCs/>
          <w:color w:val="333333"/>
          <w:szCs w:val="24"/>
          <w:lang w:eastAsia="ru-RU"/>
        </w:rPr>
        <w:t>Тематическое планирование</w:t>
      </w:r>
    </w:p>
    <w:p w14:paraId="28C3B7F4" w14:textId="77777777" w:rsidR="00823B50" w:rsidRPr="004464CE" w:rsidRDefault="00823B50" w:rsidP="00823B50">
      <w:pPr>
        <w:shd w:val="clear" w:color="auto" w:fill="FFFFFF"/>
        <w:spacing w:line="408" w:lineRule="atLeast"/>
        <w:jc w:val="center"/>
        <w:rPr>
          <w:rFonts w:eastAsia="Times New Roman"/>
          <w:color w:val="333333"/>
          <w:szCs w:val="24"/>
          <w:lang w:eastAsia="ru-RU"/>
        </w:rPr>
      </w:pPr>
      <w:r w:rsidRPr="004464CE">
        <w:rPr>
          <w:rFonts w:eastAsia="Times New Roman"/>
          <w:b/>
          <w:bCs/>
          <w:color w:val="333333"/>
          <w:szCs w:val="24"/>
          <w:lang w:eastAsia="ru-RU"/>
        </w:rPr>
        <w:t>3 год обучения (7 класс)</w:t>
      </w:r>
    </w:p>
    <w:tbl>
      <w:tblPr>
        <w:tblW w:w="5000" w:type="pct"/>
        <w:shd w:val="clear" w:color="auto" w:fill="FFFFFF"/>
        <w:tblCellMar>
          <w:left w:w="0" w:type="dxa"/>
          <w:right w:w="0" w:type="dxa"/>
        </w:tblCellMar>
        <w:tblLook w:val="04A0" w:firstRow="1" w:lastRow="0" w:firstColumn="1" w:lastColumn="0" w:noHBand="0" w:noVBand="1"/>
      </w:tblPr>
      <w:tblGrid>
        <w:gridCol w:w="1080"/>
        <w:gridCol w:w="3482"/>
        <w:gridCol w:w="1410"/>
        <w:gridCol w:w="2104"/>
        <w:gridCol w:w="2034"/>
      </w:tblGrid>
      <w:tr w:rsidR="00823B50" w:rsidRPr="004464CE" w14:paraId="6622DE7A" w14:textId="77777777" w:rsidTr="00823B50">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A60B3AF" w14:textId="1E6BDB01"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№п/п</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4ADA176A"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Тема</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BC12B5B"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Общее количество часов</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CA9007A"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Теоретические занятия</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A84078F"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Практические занятия</w:t>
            </w:r>
          </w:p>
        </w:tc>
      </w:tr>
      <w:tr w:rsidR="00823B50" w:rsidRPr="004464CE" w14:paraId="6C14D611" w14:textId="77777777" w:rsidTr="00823B50">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2BDCCE1"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1,2</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669B66C"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Жизненное и профессиональное самоопределение – один из важнейших шагов в жизни человека.</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088092D"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DD4E92D"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C02376B"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r>
      <w:tr w:rsidR="00823B50" w:rsidRPr="004464CE" w14:paraId="5E964F77" w14:textId="77777777" w:rsidTr="00823B50">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6652DFA"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3,4</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2A1CDED"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Мир профессий.</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465CB8C"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03E9A84"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CBA9FEE"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r>
      <w:tr w:rsidR="00823B50" w:rsidRPr="004464CE" w14:paraId="51455F9A" w14:textId="77777777" w:rsidTr="00823B50">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773788C"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5,6</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3E4776A"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Знакомство с профессиограммами </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EC5EE34"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A5032C8"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1B90018"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r>
      <w:tr w:rsidR="00823B50" w:rsidRPr="004464CE" w14:paraId="5D788122" w14:textId="77777777" w:rsidTr="00823B50">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6D716A57"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7</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3096BD1"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Профессия типа “Человек – техника”.</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B79ED19"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F898616" w14:textId="77777777" w:rsidR="00823B50" w:rsidRPr="004464CE" w:rsidRDefault="00823B50" w:rsidP="00823B50">
            <w:pPr>
              <w:rPr>
                <w:rFonts w:eastAsia="Times New Roman"/>
                <w:color w:val="333333"/>
                <w:szCs w:val="24"/>
                <w:lang w:eastAsia="ru-RU"/>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9E9E810"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r>
      <w:tr w:rsidR="00823B50" w:rsidRPr="004464CE" w14:paraId="7B1E4A85" w14:textId="77777777" w:rsidTr="00823B50">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72FECE97"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8</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4485D82"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Профессия типа “Человек – природа”.</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738185F"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E0BCDAE" w14:textId="77777777" w:rsidR="00823B50" w:rsidRPr="004464CE" w:rsidRDefault="00823B50" w:rsidP="00823B50">
            <w:pPr>
              <w:rPr>
                <w:rFonts w:eastAsia="Times New Roman"/>
                <w:color w:val="333333"/>
                <w:szCs w:val="24"/>
                <w:lang w:eastAsia="ru-RU"/>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5DE4588"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r>
      <w:tr w:rsidR="00823B50" w:rsidRPr="004464CE" w14:paraId="183A3E38" w14:textId="77777777" w:rsidTr="00823B50">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541DC188"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9</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49669EE"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Профессия типа “Человек – знаковая система”.</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96A9C09"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9F0F789" w14:textId="77777777" w:rsidR="00823B50" w:rsidRPr="004464CE" w:rsidRDefault="00823B50" w:rsidP="00823B50">
            <w:pPr>
              <w:rPr>
                <w:rFonts w:eastAsia="Times New Roman"/>
                <w:color w:val="333333"/>
                <w:szCs w:val="24"/>
                <w:lang w:eastAsia="ru-RU"/>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C551CAE"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r>
      <w:tr w:rsidR="00823B50" w:rsidRPr="004464CE" w14:paraId="5E359A08" w14:textId="77777777" w:rsidTr="00823B50">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0D719954"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10</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A13DAB8"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Профессия типа “Человек – человек”.</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6BAAF51"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2E4948A" w14:textId="77777777" w:rsidR="00823B50" w:rsidRPr="004464CE" w:rsidRDefault="00823B50" w:rsidP="00823B50">
            <w:pPr>
              <w:rPr>
                <w:rFonts w:eastAsia="Times New Roman"/>
                <w:color w:val="333333"/>
                <w:szCs w:val="24"/>
                <w:lang w:eastAsia="ru-RU"/>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6232B02"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r>
      <w:tr w:rsidR="00823B50" w:rsidRPr="004464CE" w14:paraId="190519BA" w14:textId="77777777" w:rsidTr="00823B50">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49631F7D"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11</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ABBDE8A"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Профессия типа “Человек – художественный образ”.</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4555610"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8D35617" w14:textId="77777777" w:rsidR="00823B50" w:rsidRPr="004464CE" w:rsidRDefault="00823B50" w:rsidP="00823B50">
            <w:pPr>
              <w:rPr>
                <w:rFonts w:eastAsia="Times New Roman"/>
                <w:color w:val="333333"/>
                <w:szCs w:val="24"/>
                <w:lang w:eastAsia="ru-RU"/>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E9A85A0"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r>
      <w:tr w:rsidR="00823B50" w:rsidRPr="004464CE" w14:paraId="7045A738" w14:textId="77777777" w:rsidTr="00823B50">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73B8BCCC"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12</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12FE236"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Пути получения профессии.</w:t>
            </w:r>
          </w:p>
          <w:p w14:paraId="7505EE15"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Формы обучения.</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F8B8BDE"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781C7C0"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8D8CD38" w14:textId="77777777" w:rsidR="00823B50" w:rsidRPr="004464CE" w:rsidRDefault="00823B50" w:rsidP="00823B50">
            <w:pPr>
              <w:rPr>
                <w:rFonts w:eastAsia="Times New Roman"/>
                <w:color w:val="333333"/>
                <w:szCs w:val="24"/>
                <w:lang w:eastAsia="ru-RU"/>
              </w:rPr>
            </w:pPr>
          </w:p>
        </w:tc>
      </w:tr>
      <w:tr w:rsidR="00823B50" w:rsidRPr="004464CE" w14:paraId="0542F22E" w14:textId="77777777" w:rsidTr="00823B50">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3B2D134B"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13</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B49F924"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Кто я, или что я думаю о себе.</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FE7AC32"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5C5FD5E" w14:textId="77777777" w:rsidR="00823B50" w:rsidRPr="004464CE" w:rsidRDefault="00823B50" w:rsidP="00823B50">
            <w:pPr>
              <w:rPr>
                <w:rFonts w:eastAsia="Times New Roman"/>
                <w:color w:val="333333"/>
                <w:szCs w:val="24"/>
                <w:lang w:eastAsia="ru-RU"/>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795B4B9"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r>
      <w:tr w:rsidR="00823B50" w:rsidRPr="004464CE" w14:paraId="2F548845" w14:textId="77777777" w:rsidTr="00823B50">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451816F"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 xml:space="preserve">  14,15</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5DF7E66"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Свойства нервной системы и темперамент.</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A0111A8"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60F2496"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DFB5E10"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r>
      <w:tr w:rsidR="00823B50" w:rsidRPr="004464CE" w14:paraId="178B19B7" w14:textId="77777777" w:rsidTr="00823B50">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8FC8DAA"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 xml:space="preserve"> 16,17</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BD3A15A"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Память.</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0E1D76F"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31279CA"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6D72AA0"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r>
      <w:tr w:rsidR="00823B50" w:rsidRPr="004464CE" w14:paraId="41A16517" w14:textId="77777777" w:rsidTr="00823B50">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E662FEF"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18,19</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149D557"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Внимание.</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88A4B90"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C81AECC"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61BBFFF"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r>
      <w:tr w:rsidR="00823B50" w:rsidRPr="004464CE" w14:paraId="293C5181" w14:textId="77777777" w:rsidTr="00823B50">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7AFF9D2"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 xml:space="preserve"> 20,21</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50FDEA7"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Мышление.</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CDDA60E"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E382474"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ADB46E9"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r>
      <w:tr w:rsidR="00823B50" w:rsidRPr="004464CE" w14:paraId="31B6562C" w14:textId="77777777" w:rsidTr="00823B50">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A0F9B2E"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22</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3C0FAF9"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Эмоциональное состояние личности.</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D68CBF7"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865B4B2"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0D1F525" w14:textId="77777777" w:rsidR="00823B50" w:rsidRPr="004464CE" w:rsidRDefault="00823B50" w:rsidP="00823B50">
            <w:pPr>
              <w:rPr>
                <w:rFonts w:eastAsia="Times New Roman"/>
                <w:color w:val="333333"/>
                <w:szCs w:val="24"/>
                <w:lang w:eastAsia="ru-RU"/>
              </w:rPr>
            </w:pPr>
          </w:p>
        </w:tc>
      </w:tr>
      <w:tr w:rsidR="00823B50" w:rsidRPr="004464CE" w14:paraId="5EB82411" w14:textId="77777777" w:rsidTr="00823B50">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B14A5A2"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23</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22314EA"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Саморегуляция.</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6E61F6A"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54FE725" w14:textId="77777777" w:rsidR="00823B50" w:rsidRPr="004464CE" w:rsidRDefault="00823B50" w:rsidP="00823B50">
            <w:pPr>
              <w:rPr>
                <w:rFonts w:eastAsia="Times New Roman"/>
                <w:color w:val="333333"/>
                <w:szCs w:val="24"/>
                <w:lang w:eastAsia="ru-RU"/>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56354C6"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r>
      <w:tr w:rsidR="00823B50" w:rsidRPr="004464CE" w14:paraId="448882B3" w14:textId="77777777" w:rsidTr="00823B50">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94C8ED8"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24</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910D92C" w14:textId="77777777" w:rsidR="00823B50" w:rsidRPr="004464CE" w:rsidRDefault="00823B50" w:rsidP="006615B2">
            <w:pPr>
              <w:spacing w:line="312" w:lineRule="atLeast"/>
              <w:ind w:firstLine="0"/>
              <w:rPr>
                <w:rFonts w:eastAsia="Times New Roman"/>
                <w:color w:val="333333"/>
                <w:szCs w:val="24"/>
                <w:lang w:eastAsia="ru-RU"/>
              </w:rPr>
            </w:pPr>
            <w:r w:rsidRPr="004464CE">
              <w:rPr>
                <w:rFonts w:eastAsia="Times New Roman"/>
                <w:color w:val="333333"/>
                <w:szCs w:val="24"/>
                <w:lang w:eastAsia="ru-RU"/>
              </w:rPr>
              <w:t>Коммуникабельность – составляющая успеха будущей карьеры.</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6684B9E"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A29D60D" w14:textId="77777777" w:rsidR="00823B50" w:rsidRPr="004464CE" w:rsidRDefault="00823B50" w:rsidP="00823B50">
            <w:pPr>
              <w:rPr>
                <w:rFonts w:eastAsia="Times New Roman"/>
                <w:color w:val="333333"/>
                <w:szCs w:val="24"/>
                <w:lang w:eastAsia="ru-RU"/>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205688C"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r>
      <w:tr w:rsidR="00823B50" w:rsidRPr="004464CE" w14:paraId="02A399E5" w14:textId="77777777" w:rsidTr="00823B50">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40ADD93"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25</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FE3345B"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Первый шаг на пути к профессии.</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A5C6CBC"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6C454DE" w14:textId="77777777" w:rsidR="00823B50" w:rsidRPr="004464CE" w:rsidRDefault="00823B50" w:rsidP="00823B50">
            <w:pPr>
              <w:rPr>
                <w:rFonts w:eastAsia="Times New Roman"/>
                <w:color w:val="333333"/>
                <w:szCs w:val="24"/>
                <w:lang w:eastAsia="ru-RU"/>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4F8AA21"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r>
      <w:tr w:rsidR="00823B50" w:rsidRPr="004464CE" w14:paraId="4CBD2911" w14:textId="77777777" w:rsidTr="00823B50">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9539ADD"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26</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76904B9"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Современный рынок труда и его требования.</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2E72864"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9054F7B"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BC702A3" w14:textId="77777777" w:rsidR="00823B50" w:rsidRPr="004464CE" w:rsidRDefault="00823B50" w:rsidP="00823B50">
            <w:pPr>
              <w:rPr>
                <w:rFonts w:eastAsia="Times New Roman"/>
                <w:color w:val="333333"/>
                <w:szCs w:val="24"/>
                <w:lang w:eastAsia="ru-RU"/>
              </w:rPr>
            </w:pPr>
          </w:p>
        </w:tc>
      </w:tr>
      <w:tr w:rsidR="00823B50" w:rsidRPr="004464CE" w14:paraId="751897FF" w14:textId="77777777" w:rsidTr="00823B50">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FDD42C7"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27</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657785A"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Мотивы и основные условия выбора профессии.</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4B0E70A"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19C5C60"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6909E61" w14:textId="77777777" w:rsidR="00823B50" w:rsidRPr="004464CE" w:rsidRDefault="00823B50" w:rsidP="00823B50">
            <w:pPr>
              <w:rPr>
                <w:rFonts w:eastAsia="Times New Roman"/>
                <w:color w:val="333333"/>
                <w:szCs w:val="24"/>
                <w:lang w:eastAsia="ru-RU"/>
              </w:rPr>
            </w:pPr>
          </w:p>
        </w:tc>
      </w:tr>
      <w:tr w:rsidR="00823B50" w:rsidRPr="004464CE" w14:paraId="428C1D66" w14:textId="77777777" w:rsidTr="00823B50">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B8C0AA5"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28</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6814344"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Что требует профессия от меня?</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7FE740D"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7B6E33A" w14:textId="77777777" w:rsidR="00823B50" w:rsidRPr="004464CE" w:rsidRDefault="00823B50" w:rsidP="00823B50">
            <w:pPr>
              <w:rPr>
                <w:rFonts w:eastAsia="Times New Roman"/>
                <w:color w:val="333333"/>
                <w:szCs w:val="24"/>
                <w:lang w:eastAsia="ru-RU"/>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E37ED00"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r>
      <w:tr w:rsidR="00823B50" w:rsidRPr="004464CE" w14:paraId="2B3953A5" w14:textId="77777777" w:rsidTr="00823B50">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450AA66"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29</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5A5C472"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Перспективы профессионального старта.</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36E4EDC"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9D43B17"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DEBD439" w14:textId="77777777" w:rsidR="00823B50" w:rsidRPr="004464CE" w:rsidRDefault="00823B50" w:rsidP="00823B50">
            <w:pPr>
              <w:rPr>
                <w:rFonts w:eastAsia="Times New Roman"/>
                <w:color w:val="333333"/>
                <w:szCs w:val="24"/>
                <w:lang w:eastAsia="ru-RU"/>
              </w:rPr>
            </w:pPr>
          </w:p>
        </w:tc>
      </w:tr>
      <w:tr w:rsidR="00823B50" w:rsidRPr="004464CE" w14:paraId="467E92D3" w14:textId="77777777" w:rsidTr="00823B50">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14A989D"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30</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5CD974D" w14:textId="1C53A118"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Сост</w:t>
            </w:r>
            <w:r w:rsidR="00682A56">
              <w:rPr>
                <w:rFonts w:eastAsia="Times New Roman"/>
                <w:color w:val="333333"/>
                <w:szCs w:val="24"/>
                <w:lang w:eastAsia="ru-RU"/>
              </w:rPr>
              <w:t>авление плана профессионального</w:t>
            </w:r>
            <w:r w:rsidRPr="004464CE">
              <w:rPr>
                <w:rFonts w:eastAsia="Times New Roman"/>
                <w:color w:val="333333"/>
                <w:szCs w:val="24"/>
                <w:lang w:eastAsia="ru-RU"/>
              </w:rPr>
              <w:t>самоопределения.</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B323DC4"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178450C" w14:textId="77777777" w:rsidR="00823B50" w:rsidRPr="004464CE" w:rsidRDefault="00823B50" w:rsidP="00823B50">
            <w:pPr>
              <w:rPr>
                <w:rFonts w:eastAsia="Times New Roman"/>
                <w:color w:val="333333"/>
                <w:szCs w:val="24"/>
                <w:lang w:eastAsia="ru-RU"/>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DFDA3B8"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r>
      <w:tr w:rsidR="00823B50" w:rsidRPr="004464CE" w14:paraId="2BF29ADB" w14:textId="77777777" w:rsidTr="00823B50">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0D37F59"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31</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CC932E0"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Построение образа профессионального будущего.</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DB1A865"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3961B03" w14:textId="77777777" w:rsidR="00823B50" w:rsidRPr="004464CE" w:rsidRDefault="00823B50" w:rsidP="00823B50">
            <w:pPr>
              <w:rPr>
                <w:rFonts w:eastAsia="Times New Roman"/>
                <w:color w:val="333333"/>
                <w:szCs w:val="24"/>
                <w:lang w:eastAsia="ru-RU"/>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0970048"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r>
      <w:tr w:rsidR="00823B50" w:rsidRPr="004464CE" w14:paraId="5B5BA94E" w14:textId="77777777" w:rsidTr="00823B50">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52B8F17"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32</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31D1C6E"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Подготовка к будущей карьере.</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ED86ED8"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02127DD"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303297E" w14:textId="77777777" w:rsidR="00823B50" w:rsidRPr="004464CE" w:rsidRDefault="00823B50" w:rsidP="00823B50">
            <w:pPr>
              <w:rPr>
                <w:rFonts w:eastAsia="Times New Roman"/>
                <w:color w:val="333333"/>
                <w:szCs w:val="24"/>
                <w:lang w:eastAsia="ru-RU"/>
              </w:rPr>
            </w:pPr>
          </w:p>
        </w:tc>
      </w:tr>
      <w:tr w:rsidR="00823B50" w:rsidRPr="004464CE" w14:paraId="25A39C67" w14:textId="77777777" w:rsidTr="00823B50">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67AE9C7"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33,34</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4676C55"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Детско-родительская профориентационная игра-проект “Выбор профиля”</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EB3C814"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20F80E2" w14:textId="77777777" w:rsidR="00823B50" w:rsidRPr="004464CE" w:rsidRDefault="00823B50" w:rsidP="00823B50">
            <w:pPr>
              <w:rPr>
                <w:rFonts w:eastAsia="Times New Roman"/>
                <w:color w:val="333333"/>
                <w:szCs w:val="24"/>
                <w:lang w:eastAsia="ru-RU"/>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7D01ADF"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2</w:t>
            </w:r>
          </w:p>
        </w:tc>
      </w:tr>
      <w:tr w:rsidR="00823B50" w:rsidRPr="004464CE" w14:paraId="5D060D03" w14:textId="77777777" w:rsidTr="00823B50">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0B3E886"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35</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0EC0CA2"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Итоговое занятие “Перелистывая страницы”.</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AAD8648"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E05536B" w14:textId="77777777" w:rsidR="00823B50" w:rsidRPr="004464CE" w:rsidRDefault="00823B50" w:rsidP="00823B50">
            <w:pPr>
              <w:rPr>
                <w:rFonts w:eastAsia="Times New Roman"/>
                <w:color w:val="333333"/>
                <w:szCs w:val="24"/>
                <w:lang w:eastAsia="ru-RU"/>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D5E12DA"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r>
      <w:tr w:rsidR="00823B50" w:rsidRPr="004464CE" w14:paraId="2E1E8BF5" w14:textId="77777777" w:rsidTr="00823B50">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C2E016F" w14:textId="77777777" w:rsidR="00823B50" w:rsidRPr="004464CE" w:rsidRDefault="00823B50" w:rsidP="00823B50">
            <w:pPr>
              <w:rPr>
                <w:rFonts w:eastAsia="Times New Roman"/>
                <w:color w:val="333333"/>
                <w:szCs w:val="24"/>
                <w:lang w:eastAsia="ru-RU"/>
              </w:rPr>
            </w:pPr>
          </w:p>
        </w:tc>
        <w:tc>
          <w:tcPr>
            <w:tcW w:w="1480" w:type="pct"/>
            <w:tcBorders>
              <w:top w:val="single" w:sz="8" w:space="0" w:color="000001"/>
              <w:left w:val="single" w:sz="8" w:space="0" w:color="000001"/>
              <w:bottom w:val="single" w:sz="8" w:space="0" w:color="000001"/>
              <w:right w:val="single" w:sz="8" w:space="0" w:color="00000A"/>
            </w:tcBorders>
            <w:shd w:val="clear" w:color="auto" w:fill="FFFFFF"/>
            <w:tcMar>
              <w:top w:w="0" w:type="dxa"/>
              <w:left w:w="115" w:type="dxa"/>
              <w:bottom w:w="0" w:type="dxa"/>
              <w:right w:w="115" w:type="dxa"/>
            </w:tcMar>
            <w:hideMark/>
          </w:tcPr>
          <w:p w14:paraId="1BF9D4E5"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b/>
                <w:bCs/>
                <w:color w:val="333333"/>
                <w:szCs w:val="24"/>
                <w:lang w:eastAsia="ru-RU"/>
              </w:rPr>
              <w:t>Итого</w:t>
            </w:r>
          </w:p>
        </w:tc>
        <w:tc>
          <w:tcPr>
            <w:tcW w:w="889" w:type="pct"/>
            <w:tcBorders>
              <w:top w:val="single" w:sz="8" w:space="0" w:color="000001"/>
              <w:left w:val="single" w:sz="8" w:space="0" w:color="000001"/>
              <w:bottom w:val="single" w:sz="8" w:space="0" w:color="000001"/>
              <w:right w:val="single" w:sz="8" w:space="0" w:color="00000A"/>
            </w:tcBorders>
            <w:shd w:val="clear" w:color="auto" w:fill="FFFFFF"/>
            <w:tcMar>
              <w:top w:w="0" w:type="dxa"/>
              <w:left w:w="115" w:type="dxa"/>
              <w:bottom w:w="0" w:type="dxa"/>
              <w:right w:w="115" w:type="dxa"/>
            </w:tcMar>
            <w:hideMark/>
          </w:tcPr>
          <w:p w14:paraId="5A69194D"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34 часа</w:t>
            </w:r>
          </w:p>
        </w:tc>
        <w:tc>
          <w:tcPr>
            <w:tcW w:w="1116" w:type="pct"/>
            <w:tcBorders>
              <w:top w:val="single" w:sz="8" w:space="0" w:color="000001"/>
              <w:left w:val="single" w:sz="8" w:space="0" w:color="000001"/>
              <w:bottom w:val="single" w:sz="8" w:space="0" w:color="000001"/>
              <w:right w:val="single" w:sz="8" w:space="0" w:color="00000A"/>
            </w:tcBorders>
            <w:shd w:val="clear" w:color="auto" w:fill="FFFFFF"/>
            <w:tcMar>
              <w:top w:w="0" w:type="dxa"/>
              <w:left w:w="115" w:type="dxa"/>
              <w:bottom w:w="0" w:type="dxa"/>
              <w:right w:w="115" w:type="dxa"/>
            </w:tcMar>
            <w:hideMark/>
          </w:tcPr>
          <w:p w14:paraId="0CFC7D16"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13(36%)</w:t>
            </w:r>
          </w:p>
        </w:tc>
        <w:tc>
          <w:tcPr>
            <w:tcW w:w="1064" w:type="pct"/>
            <w:tcBorders>
              <w:top w:val="single" w:sz="8" w:space="0" w:color="000001"/>
              <w:left w:val="single" w:sz="8" w:space="0" w:color="000001"/>
              <w:bottom w:val="single" w:sz="8" w:space="0" w:color="000001"/>
              <w:right w:val="single" w:sz="8" w:space="0" w:color="00000A"/>
            </w:tcBorders>
            <w:shd w:val="clear" w:color="auto" w:fill="FFFFFF"/>
            <w:tcMar>
              <w:top w:w="0" w:type="dxa"/>
              <w:left w:w="115" w:type="dxa"/>
              <w:bottom w:w="0" w:type="dxa"/>
              <w:right w:w="115" w:type="dxa"/>
            </w:tcMar>
            <w:hideMark/>
          </w:tcPr>
          <w:p w14:paraId="4D576DDD"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212(64%)</w:t>
            </w:r>
          </w:p>
        </w:tc>
      </w:tr>
    </w:tbl>
    <w:p w14:paraId="64EBF338" w14:textId="77777777" w:rsidR="00823B50" w:rsidRPr="004464CE" w:rsidRDefault="00823B50" w:rsidP="00823B50">
      <w:pPr>
        <w:shd w:val="clear" w:color="auto" w:fill="FFFFFF"/>
        <w:spacing w:line="408" w:lineRule="atLeast"/>
        <w:jc w:val="center"/>
        <w:rPr>
          <w:rFonts w:eastAsia="Times New Roman"/>
          <w:color w:val="333333"/>
          <w:szCs w:val="24"/>
          <w:lang w:eastAsia="ru-RU"/>
        </w:rPr>
      </w:pPr>
      <w:r w:rsidRPr="004464CE">
        <w:rPr>
          <w:rFonts w:eastAsia="Times New Roman"/>
          <w:b/>
          <w:bCs/>
          <w:color w:val="333333"/>
          <w:szCs w:val="24"/>
          <w:lang w:eastAsia="ru-RU"/>
        </w:rPr>
        <w:t>Тематическое планирование</w:t>
      </w:r>
    </w:p>
    <w:p w14:paraId="4ADE948B" w14:textId="77777777" w:rsidR="00823B50" w:rsidRPr="004464CE" w:rsidRDefault="00823B50" w:rsidP="00823B50">
      <w:pPr>
        <w:shd w:val="clear" w:color="auto" w:fill="FFFFFF"/>
        <w:spacing w:line="408" w:lineRule="atLeast"/>
        <w:jc w:val="center"/>
        <w:rPr>
          <w:rFonts w:eastAsia="Times New Roman"/>
          <w:color w:val="333333"/>
          <w:szCs w:val="24"/>
          <w:lang w:eastAsia="ru-RU"/>
        </w:rPr>
      </w:pPr>
      <w:r w:rsidRPr="004464CE">
        <w:rPr>
          <w:rFonts w:eastAsia="Times New Roman"/>
          <w:b/>
          <w:bCs/>
          <w:color w:val="333333"/>
          <w:szCs w:val="24"/>
          <w:lang w:eastAsia="ru-RU"/>
        </w:rPr>
        <w:t>4 год обучения (8 класс)</w:t>
      </w:r>
    </w:p>
    <w:tbl>
      <w:tblPr>
        <w:tblW w:w="5000" w:type="pct"/>
        <w:shd w:val="clear" w:color="auto" w:fill="FFFFFF"/>
        <w:tblCellMar>
          <w:left w:w="0" w:type="dxa"/>
          <w:right w:w="0" w:type="dxa"/>
        </w:tblCellMar>
        <w:tblLook w:val="04A0" w:firstRow="1" w:lastRow="0" w:firstColumn="1" w:lastColumn="0" w:noHBand="0" w:noVBand="1"/>
      </w:tblPr>
      <w:tblGrid>
        <w:gridCol w:w="1248"/>
        <w:gridCol w:w="2479"/>
        <w:gridCol w:w="1613"/>
        <w:gridCol w:w="2426"/>
        <w:gridCol w:w="2344"/>
      </w:tblGrid>
      <w:tr w:rsidR="00823B50" w:rsidRPr="004464CE" w14:paraId="66A464B3"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7F5733C"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w:t>
            </w:r>
          </w:p>
          <w:p w14:paraId="7E529D5C"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п/п</w:t>
            </w:r>
          </w:p>
        </w:tc>
        <w:tc>
          <w:tcPr>
            <w:tcW w:w="1581"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426BC716"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Тема</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BC169CA"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Общее количество часов</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6043936"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Теоретические занятия</w:t>
            </w: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B138363"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Практические занятия</w:t>
            </w:r>
          </w:p>
        </w:tc>
      </w:tr>
      <w:tr w:rsidR="00823B50" w:rsidRPr="004464CE" w14:paraId="70D5BFB1"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BB80B0E"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6E8D04BB"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Вводное занятие</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2FB624F"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0F74B96"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A1B9FFE" w14:textId="77777777" w:rsidR="00823B50" w:rsidRPr="004464CE" w:rsidRDefault="00823B50" w:rsidP="00823B50">
            <w:pPr>
              <w:rPr>
                <w:rFonts w:eastAsia="Times New Roman"/>
                <w:color w:val="333333"/>
                <w:szCs w:val="24"/>
                <w:lang w:eastAsia="ru-RU"/>
              </w:rPr>
            </w:pPr>
          </w:p>
        </w:tc>
      </w:tr>
      <w:tr w:rsidR="00823B50" w:rsidRPr="004464CE" w14:paraId="22C55520"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327E322"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3C4176AE"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Самооценка и уровень притязаний</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672B732"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9EAC5AA"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EADF60D" w14:textId="77777777" w:rsidR="00823B50" w:rsidRPr="004464CE" w:rsidRDefault="00823B50" w:rsidP="00823B50">
            <w:pPr>
              <w:rPr>
                <w:rFonts w:eastAsia="Times New Roman"/>
                <w:color w:val="333333"/>
                <w:szCs w:val="24"/>
                <w:lang w:eastAsia="ru-RU"/>
              </w:rPr>
            </w:pPr>
          </w:p>
        </w:tc>
      </w:tr>
      <w:tr w:rsidR="00823B50" w:rsidRPr="004464CE" w14:paraId="6D3034D6"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75F5E9B"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3</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70BD19B3"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Темперамент и профессия. Определение темперамента</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18FED7A"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9962821"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08E466B" w14:textId="77777777" w:rsidR="00823B50" w:rsidRPr="004464CE" w:rsidRDefault="00823B50" w:rsidP="00823B50">
            <w:pPr>
              <w:rPr>
                <w:rFonts w:eastAsia="Times New Roman"/>
                <w:color w:val="333333"/>
                <w:szCs w:val="24"/>
                <w:lang w:eastAsia="ru-RU"/>
              </w:rPr>
            </w:pPr>
          </w:p>
        </w:tc>
      </w:tr>
      <w:tr w:rsidR="00823B50" w:rsidRPr="004464CE" w14:paraId="33992F68"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D67D7E6"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4</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43D275FC"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Чувства и эмоции. Тест эмоций. Истоки негативных эмоций</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C051FE2"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BA50B0C"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5A5C592" w14:textId="77777777" w:rsidR="00823B50" w:rsidRPr="004464CE" w:rsidRDefault="00823B50" w:rsidP="00823B50">
            <w:pPr>
              <w:rPr>
                <w:rFonts w:eastAsia="Times New Roman"/>
                <w:color w:val="333333"/>
                <w:szCs w:val="24"/>
                <w:lang w:eastAsia="ru-RU"/>
              </w:rPr>
            </w:pPr>
          </w:p>
        </w:tc>
      </w:tr>
      <w:tr w:rsidR="00823B50" w:rsidRPr="004464CE" w14:paraId="488A0686"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6BC798F"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5</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57900F15"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Стресс и тревожность</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C9F71F1"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BE3182C"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2231FDB" w14:textId="77777777" w:rsidR="00823B50" w:rsidRPr="004464CE" w:rsidRDefault="00823B50" w:rsidP="00823B50">
            <w:pPr>
              <w:rPr>
                <w:rFonts w:eastAsia="Times New Roman"/>
                <w:color w:val="333333"/>
                <w:szCs w:val="24"/>
                <w:lang w:eastAsia="ru-RU"/>
              </w:rPr>
            </w:pPr>
          </w:p>
        </w:tc>
      </w:tr>
      <w:tr w:rsidR="00823B50" w:rsidRPr="004464CE" w14:paraId="0E7C24DA"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2292728"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6</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2FD019A0"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Определение типа мышления</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D73DEC6"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1362EFE"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6B590AD" w14:textId="77777777" w:rsidR="00823B50" w:rsidRPr="004464CE" w:rsidRDefault="00823B50" w:rsidP="00823B50">
            <w:pPr>
              <w:rPr>
                <w:rFonts w:eastAsia="Times New Roman"/>
                <w:color w:val="333333"/>
                <w:szCs w:val="24"/>
                <w:lang w:eastAsia="ru-RU"/>
              </w:rPr>
            </w:pPr>
          </w:p>
        </w:tc>
      </w:tr>
      <w:tr w:rsidR="00823B50" w:rsidRPr="004464CE" w14:paraId="50221CB3"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B9E772B"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7</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194E7A66"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Внимание и память</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2BA635C"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382A51F"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6059B42" w14:textId="77777777" w:rsidR="00823B50" w:rsidRPr="004464CE" w:rsidRDefault="00823B50" w:rsidP="00823B50">
            <w:pPr>
              <w:rPr>
                <w:rFonts w:eastAsia="Times New Roman"/>
                <w:color w:val="333333"/>
                <w:szCs w:val="24"/>
                <w:lang w:eastAsia="ru-RU"/>
              </w:rPr>
            </w:pPr>
          </w:p>
        </w:tc>
      </w:tr>
      <w:tr w:rsidR="00823B50" w:rsidRPr="004464CE" w14:paraId="13BA7C4F"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7B3E441"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8</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5B487AA9"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Уровень внутренней свободы</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6969890"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A6786C1"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0A98E07" w14:textId="77777777" w:rsidR="00823B50" w:rsidRPr="004464CE" w:rsidRDefault="00823B50" w:rsidP="00823B50">
            <w:pPr>
              <w:rPr>
                <w:rFonts w:eastAsia="Times New Roman"/>
                <w:color w:val="333333"/>
                <w:szCs w:val="24"/>
                <w:lang w:eastAsia="ru-RU"/>
              </w:rPr>
            </w:pPr>
          </w:p>
        </w:tc>
      </w:tr>
      <w:tr w:rsidR="00823B50" w:rsidRPr="004464CE" w14:paraId="59EE0DA9"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43FAD66"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9</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49EC25EE"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Мой психологический портрет</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377E951"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A3E7157" w14:textId="77777777" w:rsidR="00823B50" w:rsidRPr="004464CE" w:rsidRDefault="00823B50" w:rsidP="00823B50">
            <w:pPr>
              <w:rPr>
                <w:rFonts w:eastAsia="Times New Roman"/>
                <w:color w:val="333333"/>
                <w:szCs w:val="24"/>
                <w:lang w:eastAsia="ru-RU"/>
              </w:rPr>
            </w:pP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88ED0D3"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r>
      <w:tr w:rsidR="00823B50" w:rsidRPr="004464CE" w14:paraId="59060735"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C8EF286"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10</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32FAC843"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Классификация профессий. Признаки профессии</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9E1740D"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92DFC07"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42A6233" w14:textId="77777777" w:rsidR="00823B50" w:rsidRPr="004464CE" w:rsidRDefault="00823B50" w:rsidP="00823B50">
            <w:pPr>
              <w:rPr>
                <w:rFonts w:eastAsia="Times New Roman"/>
                <w:color w:val="333333"/>
                <w:szCs w:val="24"/>
                <w:lang w:eastAsia="ru-RU"/>
              </w:rPr>
            </w:pPr>
          </w:p>
        </w:tc>
      </w:tr>
      <w:tr w:rsidR="00823B50" w:rsidRPr="004464CE" w14:paraId="487DE60E"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74F5D6F"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11</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1AC05BB8"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Определение типа будущей профессии</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08B6700"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EFB5DF0" w14:textId="77777777" w:rsidR="00823B50" w:rsidRPr="004464CE" w:rsidRDefault="00823B50" w:rsidP="00823B50">
            <w:pPr>
              <w:rPr>
                <w:rFonts w:eastAsia="Times New Roman"/>
                <w:color w:val="333333"/>
                <w:szCs w:val="24"/>
                <w:lang w:eastAsia="ru-RU"/>
              </w:rPr>
            </w:pP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C4FB273"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r>
      <w:tr w:rsidR="00823B50" w:rsidRPr="004464CE" w14:paraId="05762DEA"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0EF7FBA"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12</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1F03D7D7"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Профессия, специальность, должность. Формула профессии</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17C21B4"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225E4FC"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2CE7548" w14:textId="77777777" w:rsidR="00823B50" w:rsidRPr="004464CE" w:rsidRDefault="00823B50" w:rsidP="00823B50">
            <w:pPr>
              <w:rPr>
                <w:rFonts w:eastAsia="Times New Roman"/>
                <w:color w:val="333333"/>
                <w:szCs w:val="24"/>
                <w:lang w:eastAsia="ru-RU"/>
              </w:rPr>
            </w:pPr>
          </w:p>
        </w:tc>
      </w:tr>
      <w:tr w:rsidR="00823B50" w:rsidRPr="004464CE" w14:paraId="558C2787"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1CC2CEC"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13</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30E41514"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Интересы и склонности в выборе профессии</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90974B6"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ACF38CB"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AC292F2" w14:textId="77777777" w:rsidR="00823B50" w:rsidRPr="004464CE" w:rsidRDefault="00823B50" w:rsidP="00823B50">
            <w:pPr>
              <w:rPr>
                <w:rFonts w:eastAsia="Times New Roman"/>
                <w:color w:val="333333"/>
                <w:szCs w:val="24"/>
                <w:lang w:eastAsia="ru-RU"/>
              </w:rPr>
            </w:pPr>
          </w:p>
        </w:tc>
      </w:tr>
      <w:tr w:rsidR="00823B50" w:rsidRPr="004464CE" w14:paraId="6F6F1A08"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CD5492B"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14</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1D6502BD"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Определение профессионального типа личности</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726D9E9"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882A3E6" w14:textId="77777777" w:rsidR="00823B50" w:rsidRPr="004464CE" w:rsidRDefault="00823B50" w:rsidP="00823B50">
            <w:pPr>
              <w:rPr>
                <w:rFonts w:eastAsia="Times New Roman"/>
                <w:color w:val="333333"/>
                <w:szCs w:val="24"/>
                <w:lang w:eastAsia="ru-RU"/>
              </w:rPr>
            </w:pP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6D689BF"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r>
      <w:tr w:rsidR="00823B50" w:rsidRPr="004464CE" w14:paraId="27685C76"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446A736"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15</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7589714B"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Профессионально важные качества</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4CC50AB"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D3F84DE"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8D8FCD6" w14:textId="77777777" w:rsidR="00823B50" w:rsidRPr="004464CE" w:rsidRDefault="00823B50" w:rsidP="00823B50">
            <w:pPr>
              <w:rPr>
                <w:rFonts w:eastAsia="Times New Roman"/>
                <w:color w:val="333333"/>
                <w:szCs w:val="24"/>
                <w:lang w:eastAsia="ru-RU"/>
              </w:rPr>
            </w:pPr>
          </w:p>
        </w:tc>
      </w:tr>
      <w:tr w:rsidR="00823B50" w:rsidRPr="004464CE" w14:paraId="37410DE2"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9AFCF9D"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16</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18BCB572"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Профессия и здоровье</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A89901D"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A6A56C4"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C8F79D0" w14:textId="77777777" w:rsidR="00823B50" w:rsidRPr="004464CE" w:rsidRDefault="00823B50" w:rsidP="00823B50">
            <w:pPr>
              <w:rPr>
                <w:rFonts w:eastAsia="Times New Roman"/>
                <w:color w:val="333333"/>
                <w:szCs w:val="24"/>
                <w:lang w:eastAsia="ru-RU"/>
              </w:rPr>
            </w:pPr>
          </w:p>
        </w:tc>
      </w:tr>
      <w:tr w:rsidR="00823B50" w:rsidRPr="004464CE" w14:paraId="09355477"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5BE7177"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17</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0613BE52"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Моя будущая профессия</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E790C55"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4DAE9BA" w14:textId="77777777" w:rsidR="00823B50" w:rsidRPr="004464CE" w:rsidRDefault="00823B50" w:rsidP="00823B50">
            <w:pPr>
              <w:rPr>
                <w:rFonts w:eastAsia="Times New Roman"/>
                <w:color w:val="333333"/>
                <w:szCs w:val="24"/>
                <w:lang w:eastAsia="ru-RU"/>
              </w:rPr>
            </w:pP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D455E0A"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r>
      <w:tr w:rsidR="00823B50" w:rsidRPr="004464CE" w14:paraId="36F4F268"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DF620DC"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18</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46578AA3"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Способности общие и специальные. Способности к практическим видам деятельности</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76E6C94"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24829AE" w14:textId="77777777" w:rsidR="00823B50" w:rsidRPr="004464CE" w:rsidRDefault="00823B50" w:rsidP="00823B50">
            <w:pPr>
              <w:rPr>
                <w:rFonts w:eastAsia="Times New Roman"/>
                <w:color w:val="333333"/>
                <w:szCs w:val="24"/>
                <w:lang w:eastAsia="ru-RU"/>
              </w:rPr>
            </w:pP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573CFBA"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r>
      <w:tr w:rsidR="00823B50" w:rsidRPr="004464CE" w14:paraId="0228CB10"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E043F78"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19</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3403C792"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Способности к интеллектуальным видам деятельности</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00BF1F3"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54DBCD0"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251409F" w14:textId="77777777" w:rsidR="00823B50" w:rsidRPr="004464CE" w:rsidRDefault="00823B50" w:rsidP="00823B50">
            <w:pPr>
              <w:rPr>
                <w:rFonts w:eastAsia="Times New Roman"/>
                <w:color w:val="333333"/>
                <w:szCs w:val="24"/>
                <w:lang w:eastAsia="ru-RU"/>
              </w:rPr>
            </w:pPr>
          </w:p>
        </w:tc>
      </w:tr>
      <w:tr w:rsidR="00823B50" w:rsidRPr="004464CE" w14:paraId="22F2D8D4"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202DA3C"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20</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727B3430"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Способности к профессиям социального типа</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B8E0C7F"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382561B"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A2E07EE" w14:textId="77777777" w:rsidR="00823B50" w:rsidRPr="004464CE" w:rsidRDefault="00823B50" w:rsidP="00823B50">
            <w:pPr>
              <w:rPr>
                <w:rFonts w:eastAsia="Times New Roman"/>
                <w:color w:val="333333"/>
                <w:szCs w:val="24"/>
                <w:lang w:eastAsia="ru-RU"/>
              </w:rPr>
            </w:pPr>
          </w:p>
        </w:tc>
      </w:tr>
      <w:tr w:rsidR="00823B50" w:rsidRPr="004464CE" w14:paraId="4757D05E"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9750CAA"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21</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7A73B2D1"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Способности к офисным видам деятельности</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39FECB1"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9482A60" w14:textId="77777777" w:rsidR="00823B50" w:rsidRPr="004464CE" w:rsidRDefault="00823B50" w:rsidP="00823B50">
            <w:pPr>
              <w:rPr>
                <w:rFonts w:eastAsia="Times New Roman"/>
                <w:color w:val="333333"/>
                <w:szCs w:val="24"/>
                <w:lang w:eastAsia="ru-RU"/>
              </w:rPr>
            </w:pP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08E8A2E"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r>
      <w:tr w:rsidR="00823B50" w:rsidRPr="004464CE" w14:paraId="359964A7"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EE16ED5"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22</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79659C32"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Способности к предпринимательской деятельности</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A261A8E"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2D5A51C" w14:textId="77777777" w:rsidR="00823B50" w:rsidRPr="004464CE" w:rsidRDefault="00823B50" w:rsidP="00823B50">
            <w:pPr>
              <w:rPr>
                <w:rFonts w:eastAsia="Times New Roman"/>
                <w:color w:val="333333"/>
                <w:szCs w:val="24"/>
                <w:lang w:eastAsia="ru-RU"/>
              </w:rPr>
            </w:pP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92BEFC0"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r>
      <w:tr w:rsidR="00823B50" w:rsidRPr="004464CE" w14:paraId="04494C44"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8B73495"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23</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076910C6"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Артистические способности</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4B52AD5"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5392258" w14:textId="77777777" w:rsidR="00823B50" w:rsidRPr="004464CE" w:rsidRDefault="00823B50" w:rsidP="00823B50">
            <w:pPr>
              <w:rPr>
                <w:rFonts w:eastAsia="Times New Roman"/>
                <w:color w:val="333333"/>
                <w:szCs w:val="24"/>
                <w:lang w:eastAsia="ru-RU"/>
              </w:rPr>
            </w:pP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BE75233"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r>
      <w:tr w:rsidR="00823B50" w:rsidRPr="004464CE" w14:paraId="22D4819C"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AFF8919"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24</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083B46FF"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Уровни профессиональной пригодности</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51F5FFA"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FB1F4A0"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9029329" w14:textId="77777777" w:rsidR="00823B50" w:rsidRPr="004464CE" w:rsidRDefault="00823B50" w:rsidP="00823B50">
            <w:pPr>
              <w:rPr>
                <w:rFonts w:eastAsia="Times New Roman"/>
                <w:color w:val="333333"/>
                <w:szCs w:val="24"/>
                <w:lang w:eastAsia="ru-RU"/>
              </w:rPr>
            </w:pPr>
          </w:p>
        </w:tc>
      </w:tr>
      <w:tr w:rsidR="00823B50" w:rsidRPr="004464CE" w14:paraId="2A0CF111"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D7CFEDC"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25</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4F4A18CF"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Мои способности</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8A6A3B3"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BE2F672" w14:textId="77777777" w:rsidR="00823B50" w:rsidRPr="004464CE" w:rsidRDefault="00823B50" w:rsidP="00823B50">
            <w:pPr>
              <w:rPr>
                <w:rFonts w:eastAsia="Times New Roman"/>
                <w:color w:val="333333"/>
                <w:szCs w:val="24"/>
                <w:lang w:eastAsia="ru-RU"/>
              </w:rPr>
            </w:pP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D156D40"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r>
      <w:tr w:rsidR="00823B50" w:rsidRPr="004464CE" w14:paraId="5C2EE0C6"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D88D139"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26</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14CF4C74"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Мотивы и потребности</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FB4C253"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48FCF3C"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C0DE5A0" w14:textId="77777777" w:rsidR="00823B50" w:rsidRPr="004464CE" w:rsidRDefault="00823B50" w:rsidP="00823B50">
            <w:pPr>
              <w:rPr>
                <w:rFonts w:eastAsia="Times New Roman"/>
                <w:color w:val="333333"/>
                <w:szCs w:val="24"/>
                <w:lang w:eastAsia="ru-RU"/>
              </w:rPr>
            </w:pPr>
          </w:p>
        </w:tc>
      </w:tr>
      <w:tr w:rsidR="00823B50" w:rsidRPr="004464CE" w14:paraId="109FA9C4"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D71E7DF"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27</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65D9049D"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Ошибки в выборе профессии</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192FA7D"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EA06621"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A7AB5DD" w14:textId="77777777" w:rsidR="00823B50" w:rsidRPr="004464CE" w:rsidRDefault="00823B50" w:rsidP="00823B50">
            <w:pPr>
              <w:rPr>
                <w:rFonts w:eastAsia="Times New Roman"/>
                <w:color w:val="333333"/>
                <w:szCs w:val="24"/>
                <w:lang w:eastAsia="ru-RU"/>
              </w:rPr>
            </w:pPr>
          </w:p>
        </w:tc>
      </w:tr>
      <w:tr w:rsidR="00823B50" w:rsidRPr="004464CE" w14:paraId="2FD83CB5"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8408CCF"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28</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3F66BB6A"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Современный рынок труда. Прогноз потребности в профессиях</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3309FA8"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B69DB2D"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70A43D0" w14:textId="77777777" w:rsidR="00823B50" w:rsidRPr="004464CE" w:rsidRDefault="00823B50" w:rsidP="00823B50">
            <w:pPr>
              <w:rPr>
                <w:rFonts w:eastAsia="Times New Roman"/>
                <w:color w:val="333333"/>
                <w:szCs w:val="24"/>
                <w:lang w:eastAsia="ru-RU"/>
              </w:rPr>
            </w:pPr>
          </w:p>
        </w:tc>
      </w:tr>
      <w:tr w:rsidR="00823B50" w:rsidRPr="004464CE" w14:paraId="59413CF8"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59DC3CC"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29</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606D2CFE"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Современный рынок труда. Работодатель и работник.</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763FBD7"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1C152B4" w14:textId="77777777" w:rsidR="00823B50" w:rsidRPr="004464CE" w:rsidRDefault="00823B50" w:rsidP="00823B50">
            <w:pPr>
              <w:rPr>
                <w:rFonts w:eastAsia="Times New Roman"/>
                <w:color w:val="333333"/>
                <w:szCs w:val="24"/>
                <w:lang w:eastAsia="ru-RU"/>
              </w:rPr>
            </w:pP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08E96EF"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r>
      <w:tr w:rsidR="00823B50" w:rsidRPr="004464CE" w14:paraId="37894A72"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6CCD062"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30</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6A6314B8"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Пути получения профессии. Матрица профессионального выбора</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61EBDDE"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466E47D"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A58462F" w14:textId="77777777" w:rsidR="00823B50" w:rsidRPr="004464CE" w:rsidRDefault="00823B50" w:rsidP="00823B50">
            <w:pPr>
              <w:rPr>
                <w:rFonts w:eastAsia="Times New Roman"/>
                <w:color w:val="333333"/>
                <w:szCs w:val="24"/>
                <w:lang w:eastAsia="ru-RU"/>
              </w:rPr>
            </w:pPr>
          </w:p>
        </w:tc>
      </w:tr>
      <w:tr w:rsidR="00823B50" w:rsidRPr="004464CE" w14:paraId="63036FA4"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8F9DB4C"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31</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145EAAF5"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Навыки самопрезентации</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ED14343"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D0E150B"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04A0735" w14:textId="77777777" w:rsidR="00823B50" w:rsidRPr="004464CE" w:rsidRDefault="00823B50" w:rsidP="00823B50">
            <w:pPr>
              <w:rPr>
                <w:rFonts w:eastAsia="Times New Roman"/>
                <w:color w:val="333333"/>
                <w:szCs w:val="24"/>
                <w:lang w:eastAsia="ru-RU"/>
              </w:rPr>
            </w:pPr>
          </w:p>
        </w:tc>
      </w:tr>
      <w:tr w:rsidR="00823B50" w:rsidRPr="004464CE" w14:paraId="5A35E542"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5DEDC4B"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32</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21B5EA70"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Навыки самопрезентации. Резюме</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AEF7F36"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0F0211F" w14:textId="77777777" w:rsidR="00823B50" w:rsidRPr="004464CE" w:rsidRDefault="00823B50" w:rsidP="00823B50">
            <w:pPr>
              <w:rPr>
                <w:rFonts w:eastAsia="Times New Roman"/>
                <w:color w:val="333333"/>
                <w:szCs w:val="24"/>
                <w:lang w:eastAsia="ru-RU"/>
              </w:rPr>
            </w:pP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7336853"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r>
      <w:tr w:rsidR="00823B50" w:rsidRPr="004464CE" w14:paraId="234B0DD7"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0A8FC27"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33</w:t>
            </w:r>
          </w:p>
        </w:tc>
        <w:tc>
          <w:tcPr>
            <w:tcW w:w="1581"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4DDE4294"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Стратегии выбора профессии</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2ACFC82"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15FF1C7"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1</w:t>
            </w: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8CB1E01" w14:textId="77777777" w:rsidR="00823B50" w:rsidRPr="004464CE" w:rsidRDefault="00823B50" w:rsidP="00823B50">
            <w:pPr>
              <w:rPr>
                <w:rFonts w:eastAsia="Times New Roman"/>
                <w:color w:val="333333"/>
                <w:szCs w:val="24"/>
                <w:lang w:eastAsia="ru-RU"/>
              </w:rPr>
            </w:pPr>
          </w:p>
        </w:tc>
      </w:tr>
      <w:tr w:rsidR="00823B50" w:rsidRPr="004464CE" w14:paraId="46593EEC"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15EC627"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34,35</w:t>
            </w:r>
          </w:p>
        </w:tc>
        <w:tc>
          <w:tcPr>
            <w:tcW w:w="1581" w:type="pct"/>
            <w:tcBorders>
              <w:top w:val="single" w:sz="8" w:space="0" w:color="00000A"/>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14:paraId="7BE47FDC"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Заключительный. Личный профессиональный план</w:t>
            </w:r>
          </w:p>
        </w:tc>
        <w:tc>
          <w:tcPr>
            <w:tcW w:w="8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80A15E2"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w:t>
            </w:r>
          </w:p>
        </w:tc>
        <w:tc>
          <w:tcPr>
            <w:tcW w:w="110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5F6356E" w14:textId="77777777" w:rsidR="00823B50" w:rsidRPr="004464CE" w:rsidRDefault="00823B50" w:rsidP="00823B50">
            <w:pPr>
              <w:rPr>
                <w:rFonts w:eastAsia="Times New Roman"/>
                <w:color w:val="333333"/>
                <w:szCs w:val="24"/>
                <w:lang w:eastAsia="ru-RU"/>
              </w:rPr>
            </w:pPr>
          </w:p>
        </w:tc>
        <w:tc>
          <w:tcPr>
            <w:tcW w:w="105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16C6486" w14:textId="77777777" w:rsidR="00823B50" w:rsidRPr="004464CE" w:rsidRDefault="00823B50" w:rsidP="00823B50">
            <w:pPr>
              <w:spacing w:line="312" w:lineRule="atLeast"/>
              <w:rPr>
                <w:rFonts w:eastAsia="Times New Roman"/>
                <w:color w:val="333333"/>
                <w:szCs w:val="24"/>
                <w:lang w:eastAsia="ru-RU"/>
              </w:rPr>
            </w:pPr>
            <w:r w:rsidRPr="004464CE">
              <w:rPr>
                <w:rFonts w:eastAsia="Times New Roman"/>
                <w:color w:val="333333"/>
                <w:szCs w:val="24"/>
                <w:lang w:eastAsia="ru-RU"/>
              </w:rPr>
              <w:t>2</w:t>
            </w:r>
          </w:p>
        </w:tc>
      </w:tr>
      <w:tr w:rsidR="00823B50" w:rsidRPr="004464CE" w14:paraId="07CB8FD3" w14:textId="77777777" w:rsidTr="00823B50">
        <w:tc>
          <w:tcPr>
            <w:tcW w:w="37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8CFC032" w14:textId="77777777" w:rsidR="00823B50" w:rsidRPr="004464CE" w:rsidRDefault="00823B50" w:rsidP="00823B50">
            <w:pPr>
              <w:rPr>
                <w:rFonts w:eastAsia="Times New Roman"/>
                <w:color w:val="333333"/>
                <w:szCs w:val="24"/>
                <w:lang w:eastAsia="ru-RU"/>
              </w:rPr>
            </w:pPr>
          </w:p>
        </w:tc>
        <w:tc>
          <w:tcPr>
            <w:tcW w:w="1581" w:type="pct"/>
            <w:tcBorders>
              <w:top w:val="single" w:sz="8" w:space="0" w:color="000001"/>
              <w:left w:val="single" w:sz="8" w:space="0" w:color="000001"/>
              <w:bottom w:val="single" w:sz="8" w:space="0" w:color="000001"/>
              <w:right w:val="single" w:sz="8" w:space="0" w:color="00000A"/>
            </w:tcBorders>
            <w:shd w:val="clear" w:color="auto" w:fill="FFFFFF"/>
            <w:tcMar>
              <w:top w:w="0" w:type="dxa"/>
              <w:left w:w="115" w:type="dxa"/>
              <w:bottom w:w="0" w:type="dxa"/>
              <w:right w:w="115" w:type="dxa"/>
            </w:tcMar>
            <w:hideMark/>
          </w:tcPr>
          <w:p w14:paraId="050D1D8D"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b/>
                <w:bCs/>
                <w:color w:val="333333"/>
                <w:szCs w:val="24"/>
                <w:lang w:eastAsia="ru-RU"/>
              </w:rPr>
              <w:t>Итого</w:t>
            </w:r>
          </w:p>
        </w:tc>
        <w:tc>
          <w:tcPr>
            <w:tcW w:w="880" w:type="pct"/>
            <w:tcBorders>
              <w:top w:val="single" w:sz="8" w:space="0" w:color="000001"/>
              <w:left w:val="single" w:sz="8" w:space="0" w:color="000001"/>
              <w:bottom w:val="single" w:sz="8" w:space="0" w:color="000001"/>
              <w:right w:val="single" w:sz="8" w:space="0" w:color="00000A"/>
            </w:tcBorders>
            <w:shd w:val="clear" w:color="auto" w:fill="FFFFFF"/>
            <w:tcMar>
              <w:top w:w="0" w:type="dxa"/>
              <w:left w:w="115" w:type="dxa"/>
              <w:bottom w:w="0" w:type="dxa"/>
              <w:right w:w="115" w:type="dxa"/>
            </w:tcMar>
            <w:hideMark/>
          </w:tcPr>
          <w:p w14:paraId="63336677" w14:textId="77777777" w:rsidR="00823B50" w:rsidRPr="004464CE" w:rsidRDefault="00823B50" w:rsidP="00682A56">
            <w:pPr>
              <w:spacing w:line="312" w:lineRule="atLeast"/>
              <w:ind w:firstLine="0"/>
              <w:rPr>
                <w:rFonts w:eastAsia="Times New Roman"/>
                <w:color w:val="333333"/>
                <w:szCs w:val="24"/>
                <w:lang w:eastAsia="ru-RU"/>
              </w:rPr>
            </w:pPr>
            <w:r w:rsidRPr="004464CE">
              <w:rPr>
                <w:rFonts w:eastAsia="Times New Roman"/>
                <w:color w:val="333333"/>
                <w:szCs w:val="24"/>
                <w:lang w:eastAsia="ru-RU"/>
              </w:rPr>
              <w:t>35 часов</w:t>
            </w:r>
          </w:p>
        </w:tc>
        <w:tc>
          <w:tcPr>
            <w:tcW w:w="1106" w:type="pct"/>
            <w:tcBorders>
              <w:top w:val="single" w:sz="8" w:space="0" w:color="000001"/>
              <w:left w:val="single" w:sz="8" w:space="0" w:color="000001"/>
              <w:bottom w:val="single" w:sz="8" w:space="0" w:color="000001"/>
              <w:right w:val="single" w:sz="8" w:space="0" w:color="00000A"/>
            </w:tcBorders>
            <w:shd w:val="clear" w:color="auto" w:fill="FFFFFF"/>
            <w:tcMar>
              <w:top w:w="0" w:type="dxa"/>
              <w:left w:w="115" w:type="dxa"/>
              <w:bottom w:w="0" w:type="dxa"/>
              <w:right w:w="115" w:type="dxa"/>
            </w:tcMar>
            <w:hideMark/>
          </w:tcPr>
          <w:p w14:paraId="45EEBE91"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22(63%)</w:t>
            </w:r>
          </w:p>
        </w:tc>
        <w:tc>
          <w:tcPr>
            <w:tcW w:w="1055" w:type="pct"/>
            <w:tcBorders>
              <w:top w:val="single" w:sz="8" w:space="0" w:color="000001"/>
              <w:left w:val="single" w:sz="8" w:space="0" w:color="000001"/>
              <w:bottom w:val="single" w:sz="8" w:space="0" w:color="000001"/>
              <w:right w:val="single" w:sz="8" w:space="0" w:color="00000A"/>
            </w:tcBorders>
            <w:shd w:val="clear" w:color="auto" w:fill="FFFFFF"/>
            <w:tcMar>
              <w:top w:w="0" w:type="dxa"/>
              <w:left w:w="115" w:type="dxa"/>
              <w:bottom w:w="0" w:type="dxa"/>
              <w:right w:w="115" w:type="dxa"/>
            </w:tcMar>
            <w:hideMark/>
          </w:tcPr>
          <w:p w14:paraId="7311AA9F" w14:textId="77777777" w:rsidR="00823B50" w:rsidRPr="004464CE" w:rsidRDefault="00823B50" w:rsidP="00823B50">
            <w:pPr>
              <w:spacing w:line="312" w:lineRule="atLeast"/>
              <w:jc w:val="center"/>
              <w:rPr>
                <w:rFonts w:eastAsia="Times New Roman"/>
                <w:color w:val="333333"/>
                <w:szCs w:val="24"/>
                <w:lang w:eastAsia="ru-RU"/>
              </w:rPr>
            </w:pPr>
            <w:r w:rsidRPr="004464CE">
              <w:rPr>
                <w:rFonts w:eastAsia="Times New Roman"/>
                <w:color w:val="333333"/>
                <w:szCs w:val="24"/>
                <w:lang w:eastAsia="ru-RU"/>
              </w:rPr>
              <w:t>13(37%)</w:t>
            </w:r>
          </w:p>
        </w:tc>
      </w:tr>
    </w:tbl>
    <w:p w14:paraId="26229BA5" w14:textId="4F57CC0B" w:rsidR="00823B50" w:rsidRDefault="00823B50" w:rsidP="00823B50">
      <w:pPr>
        <w:shd w:val="clear" w:color="auto" w:fill="FFFFFF"/>
        <w:spacing w:line="408" w:lineRule="atLeast"/>
        <w:jc w:val="center"/>
        <w:rPr>
          <w:rFonts w:ascii="Arial" w:eastAsia="Times New Roman" w:hAnsi="Arial" w:cs="Arial"/>
          <w:b/>
          <w:bCs/>
          <w:color w:val="333333"/>
          <w:sz w:val="19"/>
          <w:szCs w:val="19"/>
          <w:lang w:eastAsia="ru-RU"/>
        </w:rPr>
      </w:pPr>
      <w:r w:rsidRPr="006356D3">
        <w:rPr>
          <w:rFonts w:eastAsia="Times New Roman"/>
          <w:b/>
          <w:bCs/>
          <w:color w:val="333333"/>
          <w:szCs w:val="24"/>
          <w:lang w:eastAsia="ru-RU"/>
        </w:rPr>
        <w:t>5 год обучения (9 класс, 34 часа)</w:t>
      </w:r>
    </w:p>
    <w:tbl>
      <w:tblPr>
        <w:tblStyle w:val="a4"/>
        <w:tblW w:w="0" w:type="auto"/>
        <w:tblInd w:w="-294" w:type="dxa"/>
        <w:tblLook w:val="04A0" w:firstRow="1" w:lastRow="0" w:firstColumn="1" w:lastColumn="0" w:noHBand="0" w:noVBand="1"/>
      </w:tblPr>
      <w:tblGrid>
        <w:gridCol w:w="1285"/>
        <w:gridCol w:w="3562"/>
        <w:gridCol w:w="1631"/>
        <w:gridCol w:w="1765"/>
        <w:gridCol w:w="1765"/>
      </w:tblGrid>
      <w:tr w:rsidR="00823B50" w:rsidRPr="00C34C99" w14:paraId="63667CF7" w14:textId="77777777" w:rsidTr="00823B50">
        <w:trPr>
          <w:trHeight w:val="841"/>
        </w:trPr>
        <w:tc>
          <w:tcPr>
            <w:tcW w:w="975" w:type="dxa"/>
            <w:tcBorders>
              <w:top w:val="single" w:sz="8" w:space="0" w:color="00000A"/>
              <w:left w:val="single" w:sz="8" w:space="0" w:color="00000A"/>
              <w:bottom w:val="single" w:sz="8" w:space="0" w:color="00000A"/>
              <w:right w:val="single" w:sz="8" w:space="0" w:color="00000A"/>
            </w:tcBorders>
            <w:shd w:val="clear" w:color="auto" w:fill="FFFFFF"/>
          </w:tcPr>
          <w:p w14:paraId="2D07724C" w14:textId="763B8FEB" w:rsidR="00823B50" w:rsidRPr="00C34C99" w:rsidRDefault="00823B50" w:rsidP="00682A56">
            <w:pPr>
              <w:spacing w:line="312" w:lineRule="atLeast"/>
              <w:ind w:firstLine="0"/>
              <w:rPr>
                <w:rFonts w:eastAsia="Times New Roman"/>
                <w:color w:val="333333"/>
                <w:szCs w:val="24"/>
                <w:lang w:eastAsia="ru-RU"/>
              </w:rPr>
            </w:pPr>
            <w:r w:rsidRPr="00C34C99">
              <w:rPr>
                <w:rFonts w:eastAsia="Times New Roman"/>
                <w:color w:val="333333"/>
                <w:szCs w:val="24"/>
                <w:lang w:eastAsia="ru-RU"/>
              </w:rPr>
              <w:t>№п/п</w:t>
            </w:r>
          </w:p>
        </w:tc>
        <w:tc>
          <w:tcPr>
            <w:tcW w:w="3562"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1B897B7" w14:textId="77777777" w:rsidR="00823B50" w:rsidRPr="00C34C99" w:rsidRDefault="00823B50" w:rsidP="00823B50">
            <w:pPr>
              <w:spacing w:line="312" w:lineRule="atLeast"/>
              <w:rPr>
                <w:rFonts w:eastAsia="Times New Roman"/>
                <w:color w:val="333333"/>
                <w:szCs w:val="24"/>
                <w:lang w:eastAsia="ru-RU"/>
              </w:rPr>
            </w:pPr>
            <w:r w:rsidRPr="00C34C99">
              <w:rPr>
                <w:rFonts w:eastAsia="Times New Roman"/>
                <w:color w:val="333333"/>
                <w:szCs w:val="24"/>
                <w:lang w:eastAsia="ru-RU"/>
              </w:rPr>
              <w:t>Тема</w:t>
            </w:r>
          </w:p>
        </w:tc>
        <w:tc>
          <w:tcPr>
            <w:tcW w:w="1631" w:type="dxa"/>
            <w:tcBorders>
              <w:top w:val="single" w:sz="8" w:space="0" w:color="00000A"/>
              <w:left w:val="single" w:sz="8" w:space="0" w:color="00000A"/>
              <w:bottom w:val="single" w:sz="8" w:space="0" w:color="00000A"/>
              <w:right w:val="single" w:sz="8" w:space="0" w:color="00000A"/>
            </w:tcBorders>
            <w:shd w:val="clear" w:color="auto" w:fill="FFFFFF"/>
          </w:tcPr>
          <w:p w14:paraId="71A1139B" w14:textId="77777777" w:rsidR="00823B50" w:rsidRPr="00C34C99" w:rsidRDefault="00823B50" w:rsidP="00682A56">
            <w:pPr>
              <w:spacing w:line="312" w:lineRule="atLeast"/>
              <w:ind w:firstLine="0"/>
              <w:rPr>
                <w:rFonts w:eastAsia="Times New Roman"/>
                <w:color w:val="333333"/>
                <w:szCs w:val="24"/>
                <w:lang w:eastAsia="ru-RU"/>
              </w:rPr>
            </w:pPr>
            <w:r w:rsidRPr="00C34C99">
              <w:rPr>
                <w:rFonts w:eastAsia="Times New Roman"/>
                <w:color w:val="333333"/>
                <w:szCs w:val="24"/>
                <w:lang w:eastAsia="ru-RU"/>
              </w:rPr>
              <w:t>Общее количество часов</w:t>
            </w:r>
          </w:p>
        </w:tc>
        <w:tc>
          <w:tcPr>
            <w:tcW w:w="1735" w:type="dxa"/>
            <w:tcBorders>
              <w:top w:val="single" w:sz="8" w:space="0" w:color="00000A"/>
              <w:left w:val="single" w:sz="8" w:space="0" w:color="00000A"/>
              <w:bottom w:val="single" w:sz="8" w:space="0" w:color="00000A"/>
              <w:right w:val="single" w:sz="8" w:space="0" w:color="00000A"/>
            </w:tcBorders>
            <w:shd w:val="clear" w:color="auto" w:fill="FFFFFF"/>
          </w:tcPr>
          <w:p w14:paraId="4B7A1021" w14:textId="77777777" w:rsidR="00823B50" w:rsidRPr="00C34C99" w:rsidRDefault="00823B50" w:rsidP="00682A56">
            <w:pPr>
              <w:spacing w:line="312" w:lineRule="atLeast"/>
              <w:ind w:firstLine="0"/>
              <w:rPr>
                <w:rFonts w:eastAsia="Times New Roman"/>
                <w:color w:val="333333"/>
                <w:szCs w:val="24"/>
                <w:lang w:eastAsia="ru-RU"/>
              </w:rPr>
            </w:pPr>
            <w:r w:rsidRPr="00C34C99">
              <w:rPr>
                <w:rFonts w:eastAsia="Times New Roman"/>
                <w:color w:val="333333"/>
                <w:szCs w:val="24"/>
                <w:lang w:eastAsia="ru-RU"/>
              </w:rPr>
              <w:t>Теоретические занятия</w:t>
            </w:r>
          </w:p>
        </w:tc>
        <w:tc>
          <w:tcPr>
            <w:tcW w:w="1726" w:type="dxa"/>
            <w:tcBorders>
              <w:top w:val="single" w:sz="8" w:space="0" w:color="00000A"/>
              <w:left w:val="single" w:sz="8" w:space="0" w:color="00000A"/>
              <w:bottom w:val="single" w:sz="8" w:space="0" w:color="00000A"/>
              <w:right w:val="single" w:sz="8" w:space="0" w:color="00000A"/>
            </w:tcBorders>
            <w:shd w:val="clear" w:color="auto" w:fill="FFFFFF"/>
          </w:tcPr>
          <w:p w14:paraId="24C98E58" w14:textId="77777777" w:rsidR="00823B50" w:rsidRPr="00C34C99" w:rsidRDefault="00823B50" w:rsidP="00682A56">
            <w:pPr>
              <w:spacing w:line="312" w:lineRule="atLeast"/>
              <w:ind w:firstLine="0"/>
              <w:rPr>
                <w:rFonts w:eastAsia="Times New Roman"/>
                <w:color w:val="333333"/>
                <w:szCs w:val="24"/>
                <w:lang w:eastAsia="ru-RU"/>
              </w:rPr>
            </w:pPr>
            <w:r w:rsidRPr="00C34C99">
              <w:rPr>
                <w:rFonts w:eastAsia="Times New Roman"/>
                <w:color w:val="333333"/>
                <w:szCs w:val="24"/>
                <w:lang w:eastAsia="ru-RU"/>
              </w:rPr>
              <w:t>Практические занятия</w:t>
            </w:r>
          </w:p>
        </w:tc>
      </w:tr>
      <w:tr w:rsidR="00823B50" w:rsidRPr="00C34C99" w14:paraId="6207645B" w14:textId="77777777" w:rsidTr="00823B50">
        <w:tc>
          <w:tcPr>
            <w:tcW w:w="975" w:type="dxa"/>
          </w:tcPr>
          <w:p w14:paraId="6DD4F601" w14:textId="77777777" w:rsidR="00823B50" w:rsidRPr="00C34C99" w:rsidRDefault="00823B50" w:rsidP="00823B50">
            <w:pPr>
              <w:spacing w:line="408" w:lineRule="atLeast"/>
              <w:ind w:left="360"/>
              <w:rPr>
                <w:rFonts w:eastAsia="Times New Roman"/>
                <w:color w:val="333333"/>
                <w:szCs w:val="24"/>
                <w:lang w:eastAsia="ru-RU"/>
              </w:rPr>
            </w:pPr>
          </w:p>
        </w:tc>
        <w:tc>
          <w:tcPr>
            <w:tcW w:w="8654" w:type="dxa"/>
            <w:gridSpan w:val="4"/>
          </w:tcPr>
          <w:p w14:paraId="1DEE823F" w14:textId="77777777" w:rsidR="00823B50" w:rsidRPr="00C34C99" w:rsidRDefault="00823B50" w:rsidP="009033E7">
            <w:pPr>
              <w:pStyle w:val="a9"/>
              <w:numPr>
                <w:ilvl w:val="0"/>
                <w:numId w:val="311"/>
              </w:numPr>
              <w:shd w:val="clear" w:color="auto" w:fill="FFFFFF"/>
              <w:spacing w:line="408" w:lineRule="atLeast"/>
              <w:rPr>
                <w:rFonts w:eastAsia="Times New Roman"/>
                <w:b/>
                <w:color w:val="333333"/>
              </w:rPr>
            </w:pPr>
            <w:r w:rsidRPr="00C34C99">
              <w:rPr>
                <w:rFonts w:eastAsia="Times New Roman"/>
                <w:b/>
                <w:bCs/>
                <w:color w:val="333333"/>
              </w:rPr>
              <w:t>Профориентация: от сбора информации до выбора профессии.</w:t>
            </w:r>
          </w:p>
        </w:tc>
      </w:tr>
      <w:tr w:rsidR="00823B50" w:rsidRPr="00C34C99" w14:paraId="5403DBAF" w14:textId="77777777" w:rsidTr="00823B50">
        <w:tc>
          <w:tcPr>
            <w:tcW w:w="975" w:type="dxa"/>
          </w:tcPr>
          <w:p w14:paraId="50A1DD1C"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6CAC6425" w14:textId="77777777" w:rsidR="00823B50" w:rsidRPr="00C34C99" w:rsidRDefault="00823B50" w:rsidP="00682A56">
            <w:pPr>
              <w:spacing w:line="408" w:lineRule="atLeast"/>
              <w:ind w:firstLine="0"/>
              <w:rPr>
                <w:rFonts w:eastAsia="Times New Roman"/>
                <w:color w:val="333333"/>
                <w:szCs w:val="24"/>
                <w:lang w:eastAsia="ru-RU"/>
              </w:rPr>
            </w:pPr>
            <w:r w:rsidRPr="00C34C99">
              <w:rPr>
                <w:rFonts w:eastAsia="Times New Roman"/>
                <w:bCs/>
                <w:color w:val="333333"/>
                <w:szCs w:val="24"/>
                <w:lang w:eastAsia="ru-RU"/>
              </w:rPr>
              <w:t xml:space="preserve"> Что изучает профориентация </w:t>
            </w:r>
          </w:p>
        </w:tc>
        <w:tc>
          <w:tcPr>
            <w:tcW w:w="1631" w:type="dxa"/>
          </w:tcPr>
          <w:p w14:paraId="2C8ACBA4" w14:textId="77777777" w:rsidR="00823B50" w:rsidRPr="00C34C99" w:rsidRDefault="00823B50" w:rsidP="00823B50">
            <w:pPr>
              <w:spacing w:line="408" w:lineRule="atLeast"/>
              <w:rPr>
                <w:rFonts w:eastAsia="Times New Roman"/>
                <w:color w:val="333333"/>
                <w:szCs w:val="24"/>
                <w:lang w:eastAsia="ru-RU"/>
              </w:rPr>
            </w:pPr>
            <w:r w:rsidRPr="00C34C99">
              <w:rPr>
                <w:rFonts w:eastAsia="Times New Roman"/>
                <w:color w:val="333333"/>
                <w:szCs w:val="24"/>
                <w:lang w:eastAsia="ru-RU"/>
              </w:rPr>
              <w:t>1</w:t>
            </w:r>
          </w:p>
        </w:tc>
        <w:tc>
          <w:tcPr>
            <w:tcW w:w="1735" w:type="dxa"/>
          </w:tcPr>
          <w:p w14:paraId="63B31124"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26" w:type="dxa"/>
          </w:tcPr>
          <w:p w14:paraId="67A5859E" w14:textId="77777777" w:rsidR="00823B50" w:rsidRPr="00C34C99" w:rsidRDefault="00823B50" w:rsidP="00823B50">
            <w:pPr>
              <w:spacing w:line="408" w:lineRule="atLeast"/>
              <w:rPr>
                <w:rFonts w:eastAsia="Times New Roman"/>
                <w:color w:val="333333"/>
                <w:szCs w:val="24"/>
                <w:lang w:eastAsia="ru-RU"/>
              </w:rPr>
            </w:pPr>
          </w:p>
        </w:tc>
      </w:tr>
      <w:tr w:rsidR="00823B50" w:rsidRPr="00C34C99" w14:paraId="6DDD1116" w14:textId="77777777" w:rsidTr="00823B50">
        <w:tc>
          <w:tcPr>
            <w:tcW w:w="975" w:type="dxa"/>
          </w:tcPr>
          <w:p w14:paraId="330FA7E2"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7AA864BC" w14:textId="219D215C" w:rsidR="00823B50" w:rsidRPr="00C34C99" w:rsidRDefault="00823B50" w:rsidP="00682A56">
            <w:pPr>
              <w:spacing w:line="408" w:lineRule="atLeast"/>
              <w:ind w:firstLine="0"/>
              <w:rPr>
                <w:rFonts w:eastAsia="Times New Roman"/>
                <w:color w:val="333333"/>
                <w:szCs w:val="24"/>
                <w:lang w:eastAsia="ru-RU"/>
              </w:rPr>
            </w:pPr>
            <w:r w:rsidRPr="00C34C99">
              <w:rPr>
                <w:rFonts w:eastAsia="Times New Roman"/>
                <w:bCs/>
                <w:color w:val="333333"/>
                <w:szCs w:val="24"/>
                <w:lang w:eastAsia="ru-RU"/>
              </w:rPr>
              <w:t xml:space="preserve">Рынок образовательных услуг и рынок труда в   </w:t>
            </w:r>
            <w:r w:rsidR="00682A56">
              <w:rPr>
                <w:rFonts w:eastAsia="Times New Roman"/>
                <w:bCs/>
                <w:color w:val="333333"/>
                <w:szCs w:val="24"/>
                <w:lang w:eastAsia="ru-RU"/>
              </w:rPr>
              <w:t>Алтайском крае</w:t>
            </w:r>
            <w:r>
              <w:rPr>
                <w:rFonts w:eastAsia="Times New Roman"/>
                <w:bCs/>
                <w:color w:val="333333"/>
                <w:szCs w:val="24"/>
                <w:lang w:eastAsia="ru-RU"/>
              </w:rPr>
              <w:t>.</w:t>
            </w:r>
          </w:p>
        </w:tc>
        <w:tc>
          <w:tcPr>
            <w:tcW w:w="1631" w:type="dxa"/>
          </w:tcPr>
          <w:p w14:paraId="292D861F" w14:textId="77777777" w:rsidR="00823B50" w:rsidRPr="00C34C99" w:rsidRDefault="00823B50" w:rsidP="00823B50">
            <w:pPr>
              <w:spacing w:line="408" w:lineRule="atLeast"/>
              <w:rPr>
                <w:rFonts w:eastAsia="Times New Roman"/>
                <w:color w:val="333333"/>
                <w:szCs w:val="24"/>
                <w:lang w:eastAsia="ru-RU"/>
              </w:rPr>
            </w:pPr>
            <w:r w:rsidRPr="00C34C99">
              <w:rPr>
                <w:rFonts w:eastAsia="Times New Roman"/>
                <w:color w:val="333333"/>
                <w:szCs w:val="24"/>
                <w:lang w:eastAsia="ru-RU"/>
              </w:rPr>
              <w:t>1</w:t>
            </w:r>
          </w:p>
        </w:tc>
        <w:tc>
          <w:tcPr>
            <w:tcW w:w="1735" w:type="dxa"/>
          </w:tcPr>
          <w:p w14:paraId="527F169F"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26" w:type="dxa"/>
          </w:tcPr>
          <w:p w14:paraId="7093B6EA" w14:textId="77777777" w:rsidR="00823B50" w:rsidRPr="00C34C99" w:rsidRDefault="00823B50" w:rsidP="00823B50">
            <w:pPr>
              <w:spacing w:line="408" w:lineRule="atLeast"/>
              <w:rPr>
                <w:rFonts w:eastAsia="Times New Roman"/>
                <w:color w:val="333333"/>
                <w:szCs w:val="24"/>
                <w:lang w:eastAsia="ru-RU"/>
              </w:rPr>
            </w:pPr>
          </w:p>
        </w:tc>
      </w:tr>
      <w:tr w:rsidR="00823B50" w:rsidRPr="00C34C99" w14:paraId="09264BDE" w14:textId="77777777" w:rsidTr="00823B50">
        <w:tc>
          <w:tcPr>
            <w:tcW w:w="975" w:type="dxa"/>
          </w:tcPr>
          <w:p w14:paraId="54E5705A"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0114142D" w14:textId="77777777" w:rsidR="00823B50" w:rsidRPr="00C34C99" w:rsidRDefault="00823B50" w:rsidP="00682A56">
            <w:pPr>
              <w:spacing w:line="408" w:lineRule="atLeast"/>
              <w:ind w:firstLine="0"/>
              <w:rPr>
                <w:rFonts w:eastAsia="Times New Roman"/>
                <w:bCs/>
                <w:color w:val="333333"/>
                <w:szCs w:val="24"/>
                <w:lang w:eastAsia="ru-RU"/>
              </w:rPr>
            </w:pPr>
            <w:r w:rsidRPr="00C34C99">
              <w:rPr>
                <w:rFonts w:eastAsia="Times New Roman"/>
                <w:bCs/>
                <w:color w:val="333333"/>
                <w:szCs w:val="24"/>
                <w:lang w:eastAsia="ru-RU"/>
              </w:rPr>
              <w:t xml:space="preserve"> Образовательная карта  </w:t>
            </w:r>
          </w:p>
          <w:p w14:paraId="7A56AFE7" w14:textId="68D248A0" w:rsidR="00823B50" w:rsidRPr="00C34C99" w:rsidRDefault="00682A56" w:rsidP="00823B50">
            <w:pPr>
              <w:spacing w:line="408" w:lineRule="atLeast"/>
              <w:rPr>
                <w:rFonts w:eastAsia="Times New Roman"/>
                <w:color w:val="333333"/>
                <w:szCs w:val="24"/>
                <w:lang w:eastAsia="ru-RU"/>
              </w:rPr>
            </w:pPr>
            <w:r>
              <w:rPr>
                <w:rFonts w:eastAsia="Times New Roman"/>
                <w:bCs/>
                <w:color w:val="333333"/>
                <w:szCs w:val="24"/>
                <w:lang w:eastAsia="ru-RU"/>
              </w:rPr>
              <w:t>Алтайского края</w:t>
            </w:r>
            <w:r w:rsidR="00823B50">
              <w:rPr>
                <w:rFonts w:eastAsia="Times New Roman"/>
                <w:color w:val="333333"/>
                <w:szCs w:val="24"/>
                <w:lang w:eastAsia="ru-RU"/>
              </w:rPr>
              <w:t>.</w:t>
            </w:r>
          </w:p>
        </w:tc>
        <w:tc>
          <w:tcPr>
            <w:tcW w:w="1631" w:type="dxa"/>
          </w:tcPr>
          <w:p w14:paraId="6AA71B8A" w14:textId="77777777" w:rsidR="00823B50" w:rsidRPr="00C34C99" w:rsidRDefault="00823B50" w:rsidP="00823B50">
            <w:pPr>
              <w:spacing w:line="408" w:lineRule="atLeast"/>
              <w:rPr>
                <w:rFonts w:eastAsia="Times New Roman"/>
                <w:color w:val="333333"/>
                <w:szCs w:val="24"/>
                <w:lang w:eastAsia="ru-RU"/>
              </w:rPr>
            </w:pPr>
            <w:r w:rsidRPr="00C34C99">
              <w:rPr>
                <w:rFonts w:eastAsia="Times New Roman"/>
                <w:color w:val="333333"/>
                <w:szCs w:val="24"/>
                <w:lang w:eastAsia="ru-RU"/>
              </w:rPr>
              <w:t>1</w:t>
            </w:r>
          </w:p>
        </w:tc>
        <w:tc>
          <w:tcPr>
            <w:tcW w:w="1735" w:type="dxa"/>
          </w:tcPr>
          <w:p w14:paraId="27D874CC" w14:textId="77777777" w:rsidR="00823B50" w:rsidRPr="00C34C99" w:rsidRDefault="00823B50" w:rsidP="00823B50">
            <w:pPr>
              <w:spacing w:line="408" w:lineRule="atLeast"/>
              <w:rPr>
                <w:rFonts w:eastAsia="Times New Roman"/>
                <w:color w:val="333333"/>
                <w:szCs w:val="24"/>
                <w:lang w:eastAsia="ru-RU"/>
              </w:rPr>
            </w:pPr>
          </w:p>
        </w:tc>
        <w:tc>
          <w:tcPr>
            <w:tcW w:w="1726" w:type="dxa"/>
          </w:tcPr>
          <w:p w14:paraId="36056CA8"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r>
      <w:tr w:rsidR="00823B50" w:rsidRPr="00C34C99" w14:paraId="4A79D28F" w14:textId="77777777" w:rsidTr="00823B50">
        <w:tc>
          <w:tcPr>
            <w:tcW w:w="975" w:type="dxa"/>
          </w:tcPr>
          <w:p w14:paraId="1D39272B"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34A053D8" w14:textId="77777777" w:rsidR="00823B50" w:rsidRPr="00C34C99" w:rsidRDefault="00823B50" w:rsidP="00682A56">
            <w:pPr>
              <w:spacing w:line="408" w:lineRule="atLeast"/>
              <w:ind w:firstLine="0"/>
              <w:rPr>
                <w:rFonts w:eastAsia="Times New Roman"/>
                <w:color w:val="333333"/>
                <w:szCs w:val="24"/>
                <w:lang w:eastAsia="ru-RU"/>
              </w:rPr>
            </w:pPr>
            <w:r w:rsidRPr="00C34C99">
              <w:rPr>
                <w:rFonts w:eastAsia="Times New Roman"/>
                <w:bCs/>
                <w:color w:val="333333"/>
                <w:szCs w:val="24"/>
                <w:lang w:eastAsia="ru-RU"/>
              </w:rPr>
              <w:t>Кто Я или что Я думаю о себе</w:t>
            </w:r>
            <w:r>
              <w:rPr>
                <w:rFonts w:eastAsia="Times New Roman"/>
                <w:bCs/>
                <w:color w:val="333333"/>
                <w:szCs w:val="24"/>
                <w:lang w:eastAsia="ru-RU"/>
              </w:rPr>
              <w:t>.</w:t>
            </w:r>
          </w:p>
        </w:tc>
        <w:tc>
          <w:tcPr>
            <w:tcW w:w="1631" w:type="dxa"/>
          </w:tcPr>
          <w:p w14:paraId="05BD5A4B" w14:textId="77777777" w:rsidR="00823B50" w:rsidRPr="00C34C99" w:rsidRDefault="00823B50" w:rsidP="00823B50">
            <w:pPr>
              <w:spacing w:line="408" w:lineRule="atLeast"/>
              <w:rPr>
                <w:rFonts w:eastAsia="Times New Roman"/>
                <w:color w:val="333333"/>
                <w:szCs w:val="24"/>
                <w:lang w:eastAsia="ru-RU"/>
              </w:rPr>
            </w:pPr>
            <w:r w:rsidRPr="00C34C99">
              <w:rPr>
                <w:rFonts w:eastAsia="Times New Roman"/>
                <w:color w:val="333333"/>
                <w:szCs w:val="24"/>
                <w:lang w:eastAsia="ru-RU"/>
              </w:rPr>
              <w:t>1</w:t>
            </w:r>
          </w:p>
        </w:tc>
        <w:tc>
          <w:tcPr>
            <w:tcW w:w="1735" w:type="dxa"/>
          </w:tcPr>
          <w:p w14:paraId="4C3D9409" w14:textId="77777777" w:rsidR="00823B50" w:rsidRPr="00C34C99" w:rsidRDefault="00823B50" w:rsidP="00823B50">
            <w:pPr>
              <w:spacing w:line="408" w:lineRule="atLeast"/>
              <w:rPr>
                <w:rFonts w:eastAsia="Times New Roman"/>
                <w:color w:val="333333"/>
                <w:szCs w:val="24"/>
                <w:lang w:eastAsia="ru-RU"/>
              </w:rPr>
            </w:pPr>
          </w:p>
        </w:tc>
        <w:tc>
          <w:tcPr>
            <w:tcW w:w="1726" w:type="dxa"/>
          </w:tcPr>
          <w:p w14:paraId="7164FE39"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r>
      <w:tr w:rsidR="00823B50" w:rsidRPr="00C34C99" w14:paraId="7CB18560" w14:textId="77777777" w:rsidTr="00823B50">
        <w:tc>
          <w:tcPr>
            <w:tcW w:w="975" w:type="dxa"/>
          </w:tcPr>
          <w:p w14:paraId="3E8F898C"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239C9248" w14:textId="77777777" w:rsidR="00823B50" w:rsidRPr="00C34C99" w:rsidRDefault="00823B50" w:rsidP="00682A56">
            <w:pPr>
              <w:spacing w:line="408" w:lineRule="atLeast"/>
              <w:ind w:firstLine="0"/>
              <w:rPr>
                <w:rFonts w:eastAsia="Times New Roman"/>
                <w:color w:val="333333"/>
                <w:szCs w:val="24"/>
                <w:lang w:eastAsia="ru-RU"/>
              </w:rPr>
            </w:pPr>
            <w:r w:rsidRPr="00C34C99">
              <w:rPr>
                <w:rFonts w:eastAsia="Times New Roman"/>
                <w:bCs/>
                <w:color w:val="333333"/>
                <w:szCs w:val="24"/>
                <w:lang w:eastAsia="ru-RU"/>
              </w:rPr>
              <w:t>Классификация профессий</w:t>
            </w:r>
            <w:r>
              <w:rPr>
                <w:rFonts w:eastAsia="Times New Roman"/>
                <w:bCs/>
                <w:color w:val="333333"/>
                <w:szCs w:val="24"/>
                <w:lang w:eastAsia="ru-RU"/>
              </w:rPr>
              <w:t>.</w:t>
            </w:r>
          </w:p>
        </w:tc>
        <w:tc>
          <w:tcPr>
            <w:tcW w:w="1631" w:type="dxa"/>
          </w:tcPr>
          <w:p w14:paraId="48A4A681"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35" w:type="dxa"/>
          </w:tcPr>
          <w:p w14:paraId="6F946E3D"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26" w:type="dxa"/>
          </w:tcPr>
          <w:p w14:paraId="2C561006" w14:textId="77777777" w:rsidR="00823B50" w:rsidRPr="00C34C99" w:rsidRDefault="00823B50" w:rsidP="00823B50">
            <w:pPr>
              <w:spacing w:line="408" w:lineRule="atLeast"/>
              <w:rPr>
                <w:rFonts w:eastAsia="Times New Roman"/>
                <w:color w:val="333333"/>
                <w:szCs w:val="24"/>
                <w:lang w:eastAsia="ru-RU"/>
              </w:rPr>
            </w:pPr>
          </w:p>
        </w:tc>
      </w:tr>
      <w:tr w:rsidR="00823B50" w:rsidRPr="00C34C99" w14:paraId="274492CE" w14:textId="77777777" w:rsidTr="00823B50">
        <w:tc>
          <w:tcPr>
            <w:tcW w:w="975" w:type="dxa"/>
          </w:tcPr>
          <w:p w14:paraId="4156B3DA"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363E9554" w14:textId="77777777" w:rsidR="00823B50" w:rsidRPr="00C34C99" w:rsidRDefault="00823B50" w:rsidP="00682A56">
            <w:pPr>
              <w:spacing w:line="408" w:lineRule="atLeast"/>
              <w:ind w:firstLine="0"/>
              <w:rPr>
                <w:rFonts w:eastAsia="Times New Roman"/>
                <w:color w:val="333333"/>
                <w:szCs w:val="24"/>
                <w:lang w:eastAsia="ru-RU"/>
              </w:rPr>
            </w:pPr>
            <w:r w:rsidRPr="00C34C99">
              <w:rPr>
                <w:rFonts w:eastAsia="Times New Roman"/>
                <w:bCs/>
                <w:color w:val="333333"/>
                <w:szCs w:val="24"/>
                <w:lang w:eastAsia="ru-RU"/>
              </w:rPr>
              <w:t>Формула профессии. Анализ профессии</w:t>
            </w:r>
            <w:r>
              <w:rPr>
                <w:rFonts w:eastAsia="Times New Roman"/>
                <w:bCs/>
                <w:color w:val="333333"/>
                <w:szCs w:val="24"/>
                <w:lang w:eastAsia="ru-RU"/>
              </w:rPr>
              <w:t>.</w:t>
            </w:r>
          </w:p>
        </w:tc>
        <w:tc>
          <w:tcPr>
            <w:tcW w:w="1631" w:type="dxa"/>
          </w:tcPr>
          <w:p w14:paraId="19F376E8"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35" w:type="dxa"/>
          </w:tcPr>
          <w:p w14:paraId="2C256F62"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26" w:type="dxa"/>
          </w:tcPr>
          <w:p w14:paraId="332ED8EC" w14:textId="77777777" w:rsidR="00823B50" w:rsidRPr="00C34C99" w:rsidRDefault="00823B50" w:rsidP="00823B50">
            <w:pPr>
              <w:spacing w:line="408" w:lineRule="atLeast"/>
              <w:rPr>
                <w:rFonts w:eastAsia="Times New Roman"/>
                <w:color w:val="333333"/>
                <w:szCs w:val="24"/>
                <w:lang w:eastAsia="ru-RU"/>
              </w:rPr>
            </w:pPr>
          </w:p>
        </w:tc>
      </w:tr>
      <w:tr w:rsidR="00823B50" w:rsidRPr="00C34C99" w14:paraId="0C71422A" w14:textId="77777777" w:rsidTr="00823B50">
        <w:tc>
          <w:tcPr>
            <w:tcW w:w="975" w:type="dxa"/>
          </w:tcPr>
          <w:p w14:paraId="0CC09DBD"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54701847" w14:textId="77777777" w:rsidR="00823B50" w:rsidRPr="00C34C99" w:rsidRDefault="00823B50" w:rsidP="00682A56">
            <w:pPr>
              <w:spacing w:line="408" w:lineRule="atLeast"/>
              <w:ind w:firstLine="0"/>
              <w:rPr>
                <w:rFonts w:eastAsia="Times New Roman"/>
                <w:color w:val="333333"/>
                <w:szCs w:val="24"/>
                <w:lang w:eastAsia="ru-RU"/>
              </w:rPr>
            </w:pPr>
            <w:r w:rsidRPr="00C34C99">
              <w:rPr>
                <w:rFonts w:eastAsia="Times New Roman"/>
                <w:bCs/>
                <w:color w:val="333333"/>
                <w:szCs w:val="24"/>
                <w:lang w:eastAsia="ru-RU"/>
              </w:rPr>
              <w:t>Практическая работа по анализу профессии</w:t>
            </w:r>
            <w:r>
              <w:rPr>
                <w:rFonts w:eastAsia="Times New Roman"/>
                <w:bCs/>
                <w:color w:val="333333"/>
                <w:szCs w:val="24"/>
                <w:lang w:eastAsia="ru-RU"/>
              </w:rPr>
              <w:t xml:space="preserve"> </w:t>
            </w:r>
          </w:p>
        </w:tc>
        <w:tc>
          <w:tcPr>
            <w:tcW w:w="1631" w:type="dxa"/>
          </w:tcPr>
          <w:p w14:paraId="6B60339B"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35" w:type="dxa"/>
          </w:tcPr>
          <w:p w14:paraId="64A8BD03" w14:textId="77777777" w:rsidR="00823B50" w:rsidRPr="00C34C99" w:rsidRDefault="00823B50" w:rsidP="00823B50">
            <w:pPr>
              <w:spacing w:line="408" w:lineRule="atLeast"/>
              <w:rPr>
                <w:rFonts w:eastAsia="Times New Roman"/>
                <w:color w:val="333333"/>
                <w:szCs w:val="24"/>
                <w:lang w:eastAsia="ru-RU"/>
              </w:rPr>
            </w:pPr>
          </w:p>
        </w:tc>
        <w:tc>
          <w:tcPr>
            <w:tcW w:w="1726" w:type="dxa"/>
          </w:tcPr>
          <w:p w14:paraId="38681819"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r>
      <w:tr w:rsidR="00823B50" w:rsidRPr="00C34C99" w14:paraId="5847D0F0" w14:textId="77777777" w:rsidTr="00823B50">
        <w:tc>
          <w:tcPr>
            <w:tcW w:w="975" w:type="dxa"/>
          </w:tcPr>
          <w:p w14:paraId="7003F8E1"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636FD5B5" w14:textId="77777777" w:rsidR="00823B50" w:rsidRPr="00C34C99" w:rsidRDefault="00823B50" w:rsidP="00682A56">
            <w:pPr>
              <w:spacing w:line="408" w:lineRule="atLeast"/>
              <w:ind w:firstLine="0"/>
              <w:rPr>
                <w:rFonts w:eastAsia="Times New Roman"/>
                <w:bCs/>
                <w:color w:val="333333"/>
                <w:szCs w:val="24"/>
                <w:lang w:eastAsia="ru-RU"/>
              </w:rPr>
            </w:pPr>
            <w:r w:rsidRPr="00C34C99">
              <w:rPr>
                <w:rFonts w:eastAsia="Times New Roman"/>
                <w:bCs/>
                <w:color w:val="333333"/>
                <w:szCs w:val="24"/>
                <w:lang w:eastAsia="ru-RU"/>
              </w:rPr>
              <w:t>Здоровье и выбор профессии</w:t>
            </w:r>
          </w:p>
        </w:tc>
        <w:tc>
          <w:tcPr>
            <w:tcW w:w="1631" w:type="dxa"/>
          </w:tcPr>
          <w:p w14:paraId="54667843"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35" w:type="dxa"/>
          </w:tcPr>
          <w:p w14:paraId="7A2097AD"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26" w:type="dxa"/>
          </w:tcPr>
          <w:p w14:paraId="4F67B2EB" w14:textId="77777777" w:rsidR="00823B50" w:rsidRPr="00C34C99" w:rsidRDefault="00823B50" w:rsidP="00823B50">
            <w:pPr>
              <w:spacing w:line="408" w:lineRule="atLeast"/>
              <w:rPr>
                <w:rFonts w:eastAsia="Times New Roman"/>
                <w:color w:val="333333"/>
                <w:szCs w:val="24"/>
                <w:lang w:eastAsia="ru-RU"/>
              </w:rPr>
            </w:pPr>
          </w:p>
        </w:tc>
      </w:tr>
      <w:tr w:rsidR="00823B50" w:rsidRPr="00C34C99" w14:paraId="4B7FDD50" w14:textId="77777777" w:rsidTr="00823B50">
        <w:tc>
          <w:tcPr>
            <w:tcW w:w="975" w:type="dxa"/>
          </w:tcPr>
          <w:p w14:paraId="562772C9"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426B5C91" w14:textId="77777777" w:rsidR="00823B50" w:rsidRPr="00C34C99" w:rsidRDefault="00823B50" w:rsidP="00682A56">
            <w:pPr>
              <w:spacing w:line="408" w:lineRule="atLeast"/>
              <w:ind w:firstLine="0"/>
              <w:rPr>
                <w:rFonts w:eastAsia="Times New Roman"/>
                <w:bCs/>
                <w:color w:val="333333"/>
                <w:szCs w:val="24"/>
                <w:lang w:eastAsia="ru-RU"/>
              </w:rPr>
            </w:pPr>
            <w:r w:rsidRPr="00C34C99">
              <w:rPr>
                <w:rFonts w:eastAsia="Times New Roman"/>
                <w:bCs/>
                <w:color w:val="333333"/>
                <w:szCs w:val="24"/>
                <w:lang w:eastAsia="ru-RU"/>
              </w:rPr>
              <w:t>Роль темперамента в выборе профессии</w:t>
            </w:r>
            <w:r>
              <w:rPr>
                <w:rFonts w:eastAsia="Times New Roman"/>
                <w:bCs/>
                <w:color w:val="333333"/>
                <w:szCs w:val="24"/>
                <w:lang w:eastAsia="ru-RU"/>
              </w:rPr>
              <w:t>.</w:t>
            </w:r>
          </w:p>
        </w:tc>
        <w:tc>
          <w:tcPr>
            <w:tcW w:w="1631" w:type="dxa"/>
          </w:tcPr>
          <w:p w14:paraId="2BCAEE75"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35" w:type="dxa"/>
          </w:tcPr>
          <w:p w14:paraId="232AD8CB"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26" w:type="dxa"/>
          </w:tcPr>
          <w:p w14:paraId="3DCBB8DD" w14:textId="77777777" w:rsidR="00823B50" w:rsidRPr="00C34C99" w:rsidRDefault="00823B50" w:rsidP="00823B50">
            <w:pPr>
              <w:spacing w:line="408" w:lineRule="atLeast"/>
              <w:rPr>
                <w:rFonts w:eastAsia="Times New Roman"/>
                <w:color w:val="333333"/>
                <w:szCs w:val="24"/>
                <w:lang w:eastAsia="ru-RU"/>
              </w:rPr>
            </w:pPr>
          </w:p>
        </w:tc>
      </w:tr>
      <w:tr w:rsidR="00823B50" w:rsidRPr="00C34C99" w14:paraId="234F566E" w14:textId="77777777" w:rsidTr="00823B50">
        <w:tc>
          <w:tcPr>
            <w:tcW w:w="975" w:type="dxa"/>
          </w:tcPr>
          <w:p w14:paraId="035A168A"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321F62C2" w14:textId="77777777" w:rsidR="00823B50" w:rsidRPr="00C34C99" w:rsidRDefault="00823B50" w:rsidP="00682A56">
            <w:pPr>
              <w:spacing w:line="408" w:lineRule="atLeast"/>
              <w:ind w:firstLine="0"/>
              <w:rPr>
                <w:rFonts w:eastAsia="Times New Roman"/>
                <w:bCs/>
                <w:color w:val="333333"/>
                <w:szCs w:val="24"/>
                <w:lang w:eastAsia="ru-RU"/>
              </w:rPr>
            </w:pPr>
            <w:r w:rsidRPr="00C34C99">
              <w:rPr>
                <w:rFonts w:eastAsia="Times New Roman"/>
                <w:bCs/>
                <w:color w:val="333333"/>
                <w:szCs w:val="24"/>
                <w:lang w:eastAsia="ru-RU"/>
              </w:rPr>
              <w:t>Характер и моя будущая карьера</w:t>
            </w:r>
            <w:r>
              <w:rPr>
                <w:rFonts w:eastAsia="Times New Roman"/>
                <w:bCs/>
                <w:color w:val="333333"/>
                <w:szCs w:val="24"/>
                <w:lang w:eastAsia="ru-RU"/>
              </w:rPr>
              <w:t>.</w:t>
            </w:r>
          </w:p>
        </w:tc>
        <w:tc>
          <w:tcPr>
            <w:tcW w:w="1631" w:type="dxa"/>
          </w:tcPr>
          <w:p w14:paraId="791C6FE9"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35" w:type="dxa"/>
          </w:tcPr>
          <w:p w14:paraId="52FE29C4"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26" w:type="dxa"/>
          </w:tcPr>
          <w:p w14:paraId="7B95223C" w14:textId="77777777" w:rsidR="00823B50" w:rsidRPr="00C34C99" w:rsidRDefault="00823B50" w:rsidP="00823B50">
            <w:pPr>
              <w:spacing w:line="408" w:lineRule="atLeast"/>
              <w:rPr>
                <w:rFonts w:eastAsia="Times New Roman"/>
                <w:color w:val="333333"/>
                <w:szCs w:val="24"/>
                <w:lang w:eastAsia="ru-RU"/>
              </w:rPr>
            </w:pPr>
          </w:p>
        </w:tc>
      </w:tr>
      <w:tr w:rsidR="00823B50" w:rsidRPr="00C34C99" w14:paraId="462B62D1" w14:textId="77777777" w:rsidTr="00823B50">
        <w:tc>
          <w:tcPr>
            <w:tcW w:w="975" w:type="dxa"/>
          </w:tcPr>
          <w:p w14:paraId="35B36C8A"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3F57B4E9" w14:textId="77777777" w:rsidR="00823B50" w:rsidRPr="00C34C99" w:rsidRDefault="00823B50" w:rsidP="00682A56">
            <w:pPr>
              <w:spacing w:line="408" w:lineRule="atLeast"/>
              <w:ind w:firstLine="0"/>
              <w:rPr>
                <w:rFonts w:eastAsia="Times New Roman"/>
                <w:bCs/>
                <w:color w:val="333333"/>
                <w:szCs w:val="24"/>
                <w:lang w:eastAsia="ru-RU"/>
              </w:rPr>
            </w:pPr>
            <w:r w:rsidRPr="00C34C99">
              <w:rPr>
                <w:rFonts w:eastAsia="Times New Roman"/>
                <w:bCs/>
                <w:color w:val="333333"/>
                <w:szCs w:val="24"/>
                <w:lang w:eastAsia="ru-RU"/>
              </w:rPr>
              <w:t>Практическая работа по самоанализу своих способностей</w:t>
            </w:r>
            <w:r>
              <w:rPr>
                <w:rFonts w:eastAsia="Times New Roman"/>
                <w:bCs/>
                <w:color w:val="333333"/>
                <w:szCs w:val="24"/>
                <w:lang w:eastAsia="ru-RU"/>
              </w:rPr>
              <w:t>.</w:t>
            </w:r>
          </w:p>
        </w:tc>
        <w:tc>
          <w:tcPr>
            <w:tcW w:w="1631" w:type="dxa"/>
          </w:tcPr>
          <w:p w14:paraId="22C43320"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35" w:type="dxa"/>
          </w:tcPr>
          <w:p w14:paraId="5BEA1C5A" w14:textId="77777777" w:rsidR="00823B50" w:rsidRPr="00C34C99" w:rsidRDefault="00823B50" w:rsidP="00823B50">
            <w:pPr>
              <w:spacing w:line="408" w:lineRule="atLeast"/>
              <w:rPr>
                <w:rFonts w:eastAsia="Times New Roman"/>
                <w:color w:val="333333"/>
                <w:szCs w:val="24"/>
                <w:lang w:eastAsia="ru-RU"/>
              </w:rPr>
            </w:pPr>
          </w:p>
        </w:tc>
        <w:tc>
          <w:tcPr>
            <w:tcW w:w="1726" w:type="dxa"/>
          </w:tcPr>
          <w:p w14:paraId="3F4E9EB5"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r>
      <w:tr w:rsidR="00823B50" w:rsidRPr="00C34C99" w14:paraId="3A2F24CE" w14:textId="77777777" w:rsidTr="00823B50">
        <w:tc>
          <w:tcPr>
            <w:tcW w:w="975" w:type="dxa"/>
          </w:tcPr>
          <w:p w14:paraId="097AB655"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43B19C84" w14:textId="77777777" w:rsidR="00823B50" w:rsidRPr="00C34C99" w:rsidRDefault="00823B50" w:rsidP="00682A56">
            <w:pPr>
              <w:spacing w:line="408" w:lineRule="atLeast"/>
              <w:ind w:firstLine="0"/>
              <w:rPr>
                <w:rFonts w:eastAsia="Times New Roman"/>
                <w:bCs/>
                <w:color w:val="333333"/>
                <w:szCs w:val="24"/>
                <w:lang w:eastAsia="ru-RU"/>
              </w:rPr>
            </w:pPr>
            <w:r w:rsidRPr="00C34C99">
              <w:rPr>
                <w:rFonts w:eastAsia="Times New Roman"/>
                <w:bCs/>
                <w:color w:val="333333"/>
                <w:szCs w:val="24"/>
                <w:lang w:eastAsia="ru-RU"/>
              </w:rPr>
              <w:t>Я – концепция или «теория самого себя</w:t>
            </w:r>
            <w:r>
              <w:rPr>
                <w:rFonts w:eastAsia="Times New Roman"/>
                <w:bCs/>
                <w:color w:val="333333"/>
                <w:szCs w:val="24"/>
                <w:lang w:eastAsia="ru-RU"/>
              </w:rPr>
              <w:t>»</w:t>
            </w:r>
          </w:p>
        </w:tc>
        <w:tc>
          <w:tcPr>
            <w:tcW w:w="1631" w:type="dxa"/>
          </w:tcPr>
          <w:p w14:paraId="0FCE524B"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35" w:type="dxa"/>
          </w:tcPr>
          <w:p w14:paraId="7937AEA8"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26" w:type="dxa"/>
          </w:tcPr>
          <w:p w14:paraId="683451B3" w14:textId="77777777" w:rsidR="00823B50" w:rsidRPr="00C34C99" w:rsidRDefault="00823B50" w:rsidP="00823B50">
            <w:pPr>
              <w:spacing w:line="408" w:lineRule="atLeast"/>
              <w:rPr>
                <w:rFonts w:eastAsia="Times New Roman"/>
                <w:color w:val="333333"/>
                <w:szCs w:val="24"/>
                <w:lang w:eastAsia="ru-RU"/>
              </w:rPr>
            </w:pPr>
          </w:p>
        </w:tc>
      </w:tr>
      <w:tr w:rsidR="00823B50" w:rsidRPr="00C34C99" w14:paraId="299C857A" w14:textId="77777777" w:rsidTr="00823B50">
        <w:tc>
          <w:tcPr>
            <w:tcW w:w="975" w:type="dxa"/>
          </w:tcPr>
          <w:p w14:paraId="3DA3D870"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51B32637" w14:textId="77777777" w:rsidR="00823B50" w:rsidRPr="00C34C99" w:rsidRDefault="00823B50" w:rsidP="00682A56">
            <w:pPr>
              <w:spacing w:line="408" w:lineRule="atLeast"/>
              <w:ind w:firstLine="0"/>
              <w:rPr>
                <w:rFonts w:eastAsia="Times New Roman"/>
                <w:bCs/>
                <w:color w:val="333333"/>
                <w:szCs w:val="24"/>
                <w:lang w:eastAsia="ru-RU"/>
              </w:rPr>
            </w:pPr>
            <w:r w:rsidRPr="00C34C99">
              <w:rPr>
                <w:rFonts w:eastAsia="Times New Roman"/>
                <w:bCs/>
                <w:color w:val="333333"/>
                <w:szCs w:val="24"/>
                <w:lang w:eastAsia="ru-RU"/>
              </w:rPr>
              <w:t>Практическая диагностика «Ошибки в выборе профессии</w:t>
            </w:r>
            <w:r>
              <w:rPr>
                <w:rFonts w:eastAsia="Times New Roman"/>
                <w:bCs/>
                <w:color w:val="333333"/>
                <w:szCs w:val="24"/>
                <w:lang w:eastAsia="ru-RU"/>
              </w:rPr>
              <w:t>».</w:t>
            </w:r>
          </w:p>
        </w:tc>
        <w:tc>
          <w:tcPr>
            <w:tcW w:w="1631" w:type="dxa"/>
          </w:tcPr>
          <w:p w14:paraId="60CDEA8A"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35" w:type="dxa"/>
          </w:tcPr>
          <w:p w14:paraId="56AB92D0" w14:textId="77777777" w:rsidR="00823B50" w:rsidRPr="00C34C99" w:rsidRDefault="00823B50" w:rsidP="00823B50">
            <w:pPr>
              <w:spacing w:line="408" w:lineRule="atLeast"/>
              <w:rPr>
                <w:rFonts w:eastAsia="Times New Roman"/>
                <w:color w:val="333333"/>
                <w:szCs w:val="24"/>
                <w:lang w:eastAsia="ru-RU"/>
              </w:rPr>
            </w:pPr>
          </w:p>
        </w:tc>
        <w:tc>
          <w:tcPr>
            <w:tcW w:w="1726" w:type="dxa"/>
          </w:tcPr>
          <w:p w14:paraId="0F2C17DF"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r>
      <w:tr w:rsidR="00823B50" w:rsidRPr="00C34C99" w14:paraId="0905DE5F" w14:textId="77777777" w:rsidTr="00823B50">
        <w:tc>
          <w:tcPr>
            <w:tcW w:w="975" w:type="dxa"/>
          </w:tcPr>
          <w:p w14:paraId="74B96D63"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08A66787" w14:textId="77777777" w:rsidR="00823B50" w:rsidRPr="00C34C99" w:rsidRDefault="00823B50" w:rsidP="00682A56">
            <w:pPr>
              <w:spacing w:line="408" w:lineRule="atLeast"/>
              <w:ind w:firstLine="0"/>
              <w:rPr>
                <w:rFonts w:eastAsia="Times New Roman"/>
                <w:bCs/>
                <w:color w:val="333333"/>
                <w:szCs w:val="24"/>
                <w:lang w:eastAsia="ru-RU"/>
              </w:rPr>
            </w:pPr>
            <w:r w:rsidRPr="00C34C99">
              <w:rPr>
                <w:rFonts w:eastAsia="Times New Roman"/>
                <w:bCs/>
                <w:color w:val="333333"/>
                <w:szCs w:val="24"/>
                <w:lang w:eastAsia="ru-RU"/>
              </w:rPr>
              <w:t>Интересы и выбор профессии</w:t>
            </w:r>
          </w:p>
        </w:tc>
        <w:tc>
          <w:tcPr>
            <w:tcW w:w="1631" w:type="dxa"/>
          </w:tcPr>
          <w:p w14:paraId="72DE638E"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35" w:type="dxa"/>
          </w:tcPr>
          <w:p w14:paraId="589E43A8"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26" w:type="dxa"/>
          </w:tcPr>
          <w:p w14:paraId="4A9674A6" w14:textId="77777777" w:rsidR="00823B50" w:rsidRPr="00C34C99" w:rsidRDefault="00823B50" w:rsidP="00823B50">
            <w:pPr>
              <w:spacing w:line="408" w:lineRule="atLeast"/>
              <w:rPr>
                <w:rFonts w:eastAsia="Times New Roman"/>
                <w:color w:val="333333"/>
                <w:szCs w:val="24"/>
                <w:lang w:eastAsia="ru-RU"/>
              </w:rPr>
            </w:pPr>
          </w:p>
        </w:tc>
      </w:tr>
      <w:tr w:rsidR="00823B50" w:rsidRPr="00C34C99" w14:paraId="2BD0627E" w14:textId="77777777" w:rsidTr="00823B50">
        <w:tc>
          <w:tcPr>
            <w:tcW w:w="975" w:type="dxa"/>
          </w:tcPr>
          <w:p w14:paraId="4130A2BA"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01DF869A" w14:textId="77777777" w:rsidR="00823B50" w:rsidRPr="00C34C99" w:rsidRDefault="00823B50" w:rsidP="00682A56">
            <w:pPr>
              <w:spacing w:line="408" w:lineRule="atLeast"/>
              <w:ind w:firstLine="0"/>
              <w:rPr>
                <w:rFonts w:eastAsia="Times New Roman"/>
                <w:bCs/>
                <w:color w:val="333333"/>
                <w:szCs w:val="24"/>
                <w:lang w:eastAsia="ru-RU"/>
              </w:rPr>
            </w:pPr>
            <w:r w:rsidRPr="00C34C99">
              <w:rPr>
                <w:rFonts w:eastAsia="Times New Roman"/>
                <w:bCs/>
                <w:color w:val="333333"/>
                <w:szCs w:val="24"/>
                <w:lang w:eastAsia="ru-RU"/>
              </w:rPr>
              <w:t>Человеческие возможности при выборе профессии. Способность быть внимательным. Способности к запоминанию</w:t>
            </w:r>
            <w:r>
              <w:rPr>
                <w:rFonts w:eastAsia="Times New Roman"/>
                <w:bCs/>
                <w:color w:val="333333"/>
                <w:szCs w:val="24"/>
                <w:lang w:eastAsia="ru-RU"/>
              </w:rPr>
              <w:t>.</w:t>
            </w:r>
          </w:p>
        </w:tc>
        <w:tc>
          <w:tcPr>
            <w:tcW w:w="1631" w:type="dxa"/>
          </w:tcPr>
          <w:p w14:paraId="773B6AEE"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35" w:type="dxa"/>
          </w:tcPr>
          <w:p w14:paraId="3D821404" w14:textId="77777777" w:rsidR="00823B50" w:rsidRPr="00C34C99" w:rsidRDefault="00823B50" w:rsidP="00823B50">
            <w:pPr>
              <w:spacing w:line="408" w:lineRule="atLeast"/>
              <w:rPr>
                <w:rFonts w:eastAsia="Times New Roman"/>
                <w:color w:val="333333"/>
                <w:szCs w:val="24"/>
                <w:lang w:eastAsia="ru-RU"/>
              </w:rPr>
            </w:pPr>
          </w:p>
        </w:tc>
        <w:tc>
          <w:tcPr>
            <w:tcW w:w="1726" w:type="dxa"/>
          </w:tcPr>
          <w:p w14:paraId="4246A90E"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r>
      <w:tr w:rsidR="00823B50" w:rsidRPr="00C34C99" w14:paraId="15C3A494" w14:textId="77777777" w:rsidTr="00823B50">
        <w:tc>
          <w:tcPr>
            <w:tcW w:w="975" w:type="dxa"/>
          </w:tcPr>
          <w:p w14:paraId="745F3E88"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04EEE18B" w14:textId="77777777" w:rsidR="00823B50" w:rsidRPr="00C34C99" w:rsidRDefault="00823B50" w:rsidP="00682A56">
            <w:pPr>
              <w:spacing w:line="408" w:lineRule="atLeast"/>
              <w:ind w:firstLine="0"/>
              <w:rPr>
                <w:rFonts w:eastAsia="Times New Roman"/>
                <w:bCs/>
                <w:color w:val="333333"/>
                <w:szCs w:val="24"/>
                <w:lang w:eastAsia="ru-RU"/>
              </w:rPr>
            </w:pPr>
            <w:r w:rsidRPr="00C34C99">
              <w:rPr>
                <w:rFonts w:eastAsia="Times New Roman"/>
                <w:bCs/>
                <w:color w:val="333333"/>
                <w:szCs w:val="24"/>
                <w:lang w:eastAsia="ru-RU"/>
              </w:rPr>
              <w:t>Человеческие возможности при выборе профессии. Способность оперировать пространственными представлениями</w:t>
            </w:r>
            <w:r>
              <w:rPr>
                <w:rFonts w:eastAsia="Times New Roman"/>
                <w:bCs/>
                <w:color w:val="333333"/>
                <w:szCs w:val="24"/>
                <w:lang w:eastAsia="ru-RU"/>
              </w:rPr>
              <w:t>.</w:t>
            </w:r>
          </w:p>
        </w:tc>
        <w:tc>
          <w:tcPr>
            <w:tcW w:w="1631" w:type="dxa"/>
          </w:tcPr>
          <w:p w14:paraId="5B4F47F8"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35" w:type="dxa"/>
          </w:tcPr>
          <w:p w14:paraId="0B88D0F6" w14:textId="77777777" w:rsidR="00823B50" w:rsidRPr="00C34C99" w:rsidRDefault="00823B50" w:rsidP="00823B50">
            <w:pPr>
              <w:spacing w:line="408" w:lineRule="atLeast"/>
              <w:rPr>
                <w:rFonts w:eastAsia="Times New Roman"/>
                <w:color w:val="333333"/>
                <w:szCs w:val="24"/>
                <w:lang w:eastAsia="ru-RU"/>
              </w:rPr>
            </w:pPr>
          </w:p>
        </w:tc>
        <w:tc>
          <w:tcPr>
            <w:tcW w:w="1726" w:type="dxa"/>
          </w:tcPr>
          <w:p w14:paraId="1AC51502"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r>
      <w:tr w:rsidR="00823B50" w:rsidRPr="00C34C99" w14:paraId="1191CD47" w14:textId="77777777" w:rsidTr="00823B50">
        <w:tc>
          <w:tcPr>
            <w:tcW w:w="975" w:type="dxa"/>
          </w:tcPr>
          <w:p w14:paraId="0D8D73BF"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069E1FC9" w14:textId="77777777" w:rsidR="00823B50" w:rsidRPr="00C34C99" w:rsidRDefault="00823B50" w:rsidP="00682A56">
            <w:pPr>
              <w:spacing w:line="408" w:lineRule="atLeast"/>
              <w:ind w:firstLine="0"/>
              <w:rPr>
                <w:rFonts w:eastAsia="Times New Roman"/>
                <w:bCs/>
                <w:color w:val="333333"/>
                <w:szCs w:val="24"/>
                <w:lang w:eastAsia="ru-RU"/>
              </w:rPr>
            </w:pPr>
            <w:r w:rsidRPr="00C34C99">
              <w:rPr>
                <w:rFonts w:eastAsia="Times New Roman"/>
                <w:bCs/>
                <w:color w:val="333333"/>
                <w:szCs w:val="24"/>
                <w:lang w:eastAsia="ru-RU"/>
              </w:rPr>
              <w:t>Человеческие возможности при выборе профессии. Способность устанавливать связи между понятиями и измерять способы интеллектуальной деятельности</w:t>
            </w:r>
            <w:r>
              <w:rPr>
                <w:rFonts w:eastAsia="Times New Roman"/>
                <w:bCs/>
                <w:color w:val="333333"/>
                <w:szCs w:val="24"/>
                <w:lang w:eastAsia="ru-RU"/>
              </w:rPr>
              <w:t>.</w:t>
            </w:r>
          </w:p>
        </w:tc>
        <w:tc>
          <w:tcPr>
            <w:tcW w:w="1631" w:type="dxa"/>
          </w:tcPr>
          <w:p w14:paraId="7B361ABD"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35" w:type="dxa"/>
          </w:tcPr>
          <w:p w14:paraId="65ACB1C1" w14:textId="77777777" w:rsidR="00823B50" w:rsidRPr="00C34C99" w:rsidRDefault="00823B50" w:rsidP="00823B50">
            <w:pPr>
              <w:spacing w:line="408" w:lineRule="atLeast"/>
              <w:rPr>
                <w:rFonts w:eastAsia="Times New Roman"/>
                <w:color w:val="333333"/>
                <w:szCs w:val="24"/>
                <w:lang w:eastAsia="ru-RU"/>
              </w:rPr>
            </w:pPr>
          </w:p>
        </w:tc>
        <w:tc>
          <w:tcPr>
            <w:tcW w:w="1726" w:type="dxa"/>
          </w:tcPr>
          <w:p w14:paraId="2D2C24F0"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r>
      <w:tr w:rsidR="00823B50" w:rsidRPr="00C34C99" w14:paraId="151924F8" w14:textId="77777777" w:rsidTr="00823B50">
        <w:tc>
          <w:tcPr>
            <w:tcW w:w="975" w:type="dxa"/>
          </w:tcPr>
          <w:p w14:paraId="217CD837"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4D7F6B07" w14:textId="77777777" w:rsidR="00823B50" w:rsidRPr="00C34C99" w:rsidRDefault="00823B50" w:rsidP="00682A56">
            <w:pPr>
              <w:spacing w:line="408" w:lineRule="atLeast"/>
              <w:ind w:firstLine="0"/>
              <w:rPr>
                <w:rFonts w:eastAsia="Times New Roman"/>
                <w:bCs/>
                <w:color w:val="333333"/>
                <w:szCs w:val="24"/>
                <w:lang w:eastAsia="ru-RU"/>
              </w:rPr>
            </w:pPr>
            <w:r w:rsidRPr="00C34C99">
              <w:rPr>
                <w:rFonts w:eastAsia="Times New Roman"/>
                <w:bCs/>
                <w:color w:val="333333"/>
                <w:szCs w:val="24"/>
                <w:lang w:eastAsia="ru-RU"/>
              </w:rPr>
              <w:t>Человек среди людей. Способность к коммуникации</w:t>
            </w:r>
            <w:r>
              <w:rPr>
                <w:rFonts w:eastAsia="Times New Roman"/>
                <w:bCs/>
                <w:color w:val="333333"/>
                <w:szCs w:val="24"/>
                <w:lang w:eastAsia="ru-RU"/>
              </w:rPr>
              <w:t>.</w:t>
            </w:r>
          </w:p>
        </w:tc>
        <w:tc>
          <w:tcPr>
            <w:tcW w:w="1631" w:type="dxa"/>
          </w:tcPr>
          <w:p w14:paraId="2C39DC76"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35" w:type="dxa"/>
          </w:tcPr>
          <w:p w14:paraId="42CB6A71" w14:textId="77777777" w:rsidR="00823B50" w:rsidRPr="00C34C99" w:rsidRDefault="00823B50" w:rsidP="00823B50">
            <w:pPr>
              <w:spacing w:line="408" w:lineRule="atLeast"/>
              <w:rPr>
                <w:rFonts w:eastAsia="Times New Roman"/>
                <w:color w:val="333333"/>
                <w:szCs w:val="24"/>
                <w:lang w:eastAsia="ru-RU"/>
              </w:rPr>
            </w:pPr>
          </w:p>
        </w:tc>
        <w:tc>
          <w:tcPr>
            <w:tcW w:w="1726" w:type="dxa"/>
          </w:tcPr>
          <w:p w14:paraId="10BF4726"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r>
      <w:tr w:rsidR="00823B50" w:rsidRPr="00C34C99" w14:paraId="76C33139" w14:textId="77777777" w:rsidTr="00823B50">
        <w:tc>
          <w:tcPr>
            <w:tcW w:w="975" w:type="dxa"/>
          </w:tcPr>
          <w:p w14:paraId="00ABFF5C"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617027EA" w14:textId="77777777" w:rsidR="00823B50" w:rsidRPr="00C34C99" w:rsidRDefault="00823B50" w:rsidP="00682A56">
            <w:pPr>
              <w:spacing w:line="408" w:lineRule="atLeast"/>
              <w:ind w:firstLine="0"/>
              <w:rPr>
                <w:rFonts w:eastAsia="Times New Roman"/>
                <w:bCs/>
                <w:color w:val="333333"/>
                <w:szCs w:val="24"/>
                <w:lang w:eastAsia="ru-RU"/>
              </w:rPr>
            </w:pPr>
            <w:r w:rsidRPr="00C34C99">
              <w:rPr>
                <w:rFonts w:eastAsia="Times New Roman"/>
                <w:bCs/>
                <w:color w:val="333333"/>
                <w:szCs w:val="24"/>
                <w:lang w:eastAsia="ru-RU"/>
              </w:rPr>
              <w:t>Диагностика коммуникативных и организаторских способностей. Методика КОС</w:t>
            </w:r>
            <w:r w:rsidRPr="00C34C99">
              <w:rPr>
                <w:rFonts w:eastAsia="Times New Roman"/>
                <w:color w:val="333333"/>
                <w:szCs w:val="24"/>
                <w:lang w:eastAsia="ru-RU"/>
              </w:rPr>
              <w:t xml:space="preserve"> (коммуникативные и организаторские способности)</w:t>
            </w:r>
          </w:p>
        </w:tc>
        <w:tc>
          <w:tcPr>
            <w:tcW w:w="1631" w:type="dxa"/>
          </w:tcPr>
          <w:p w14:paraId="26B81E64"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35" w:type="dxa"/>
          </w:tcPr>
          <w:p w14:paraId="0072B43B" w14:textId="77777777" w:rsidR="00823B50" w:rsidRPr="00C34C99" w:rsidRDefault="00823B50" w:rsidP="00823B50">
            <w:pPr>
              <w:spacing w:line="408" w:lineRule="atLeast"/>
              <w:rPr>
                <w:rFonts w:eastAsia="Times New Roman"/>
                <w:color w:val="333333"/>
                <w:szCs w:val="24"/>
                <w:lang w:eastAsia="ru-RU"/>
              </w:rPr>
            </w:pPr>
          </w:p>
        </w:tc>
        <w:tc>
          <w:tcPr>
            <w:tcW w:w="1726" w:type="dxa"/>
          </w:tcPr>
          <w:p w14:paraId="4B78DD00"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r>
      <w:tr w:rsidR="00823B50" w:rsidRPr="00C34C99" w14:paraId="5A3210F3" w14:textId="77777777" w:rsidTr="00823B50">
        <w:tc>
          <w:tcPr>
            <w:tcW w:w="975" w:type="dxa"/>
          </w:tcPr>
          <w:p w14:paraId="39445669"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0DB3D9FB" w14:textId="77777777" w:rsidR="00823B50" w:rsidRPr="00C34C99" w:rsidRDefault="00823B50" w:rsidP="00682A56">
            <w:pPr>
              <w:spacing w:line="408" w:lineRule="atLeast"/>
              <w:ind w:firstLine="0"/>
              <w:rPr>
                <w:rFonts w:eastAsia="Times New Roman"/>
                <w:bCs/>
                <w:color w:val="333333"/>
                <w:szCs w:val="24"/>
                <w:lang w:eastAsia="ru-RU"/>
              </w:rPr>
            </w:pPr>
            <w:r w:rsidRPr="00C34C99">
              <w:rPr>
                <w:rFonts w:eastAsia="Times New Roman"/>
                <w:bCs/>
                <w:color w:val="333333"/>
                <w:szCs w:val="24"/>
                <w:lang w:eastAsia="ru-RU"/>
              </w:rPr>
              <w:t>Деловая игра «Кадровый вопрос</w:t>
            </w:r>
            <w:r>
              <w:rPr>
                <w:rFonts w:eastAsia="Times New Roman"/>
                <w:bCs/>
                <w:color w:val="333333"/>
                <w:szCs w:val="24"/>
                <w:lang w:eastAsia="ru-RU"/>
              </w:rPr>
              <w:t>».</w:t>
            </w:r>
          </w:p>
        </w:tc>
        <w:tc>
          <w:tcPr>
            <w:tcW w:w="1631" w:type="dxa"/>
          </w:tcPr>
          <w:p w14:paraId="47BE31DF"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35" w:type="dxa"/>
          </w:tcPr>
          <w:p w14:paraId="668C20FC" w14:textId="77777777" w:rsidR="00823B50" w:rsidRPr="00C34C99" w:rsidRDefault="00823B50" w:rsidP="00823B50">
            <w:pPr>
              <w:spacing w:line="408" w:lineRule="atLeast"/>
              <w:rPr>
                <w:rFonts w:eastAsia="Times New Roman"/>
                <w:color w:val="333333"/>
                <w:szCs w:val="24"/>
                <w:lang w:eastAsia="ru-RU"/>
              </w:rPr>
            </w:pPr>
          </w:p>
        </w:tc>
        <w:tc>
          <w:tcPr>
            <w:tcW w:w="1726" w:type="dxa"/>
          </w:tcPr>
          <w:p w14:paraId="28DA4FBF"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r>
      <w:tr w:rsidR="00823B50" w:rsidRPr="00C34C99" w14:paraId="6F4941AF" w14:textId="77777777" w:rsidTr="00823B50">
        <w:tc>
          <w:tcPr>
            <w:tcW w:w="975" w:type="dxa"/>
          </w:tcPr>
          <w:p w14:paraId="4DC12DD1"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07078837" w14:textId="77777777" w:rsidR="00823B50" w:rsidRPr="00C34C99" w:rsidRDefault="00823B50" w:rsidP="00682A56">
            <w:pPr>
              <w:spacing w:line="408" w:lineRule="atLeast"/>
              <w:ind w:firstLine="0"/>
              <w:rPr>
                <w:rFonts w:eastAsia="Times New Roman"/>
                <w:bCs/>
                <w:color w:val="333333"/>
                <w:szCs w:val="24"/>
                <w:lang w:eastAsia="ru-RU"/>
              </w:rPr>
            </w:pPr>
            <w:r w:rsidRPr="00C34C99">
              <w:rPr>
                <w:rFonts w:eastAsia="Times New Roman"/>
                <w:bCs/>
                <w:color w:val="333333"/>
                <w:szCs w:val="24"/>
                <w:lang w:eastAsia="ru-RU"/>
              </w:rPr>
              <w:t>Стратегия выбора профессии</w:t>
            </w:r>
            <w:r>
              <w:rPr>
                <w:rFonts w:eastAsia="Times New Roman"/>
                <w:bCs/>
                <w:color w:val="333333"/>
                <w:szCs w:val="24"/>
                <w:lang w:eastAsia="ru-RU"/>
              </w:rPr>
              <w:t>.</w:t>
            </w:r>
          </w:p>
        </w:tc>
        <w:tc>
          <w:tcPr>
            <w:tcW w:w="1631" w:type="dxa"/>
          </w:tcPr>
          <w:p w14:paraId="47015EED"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35" w:type="dxa"/>
          </w:tcPr>
          <w:p w14:paraId="1AA385BD"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26" w:type="dxa"/>
          </w:tcPr>
          <w:p w14:paraId="0E4E5CC2" w14:textId="77777777" w:rsidR="00823B50" w:rsidRPr="00C34C99" w:rsidRDefault="00823B50" w:rsidP="00823B50">
            <w:pPr>
              <w:spacing w:line="408" w:lineRule="atLeast"/>
              <w:rPr>
                <w:rFonts w:eastAsia="Times New Roman"/>
                <w:color w:val="333333"/>
                <w:szCs w:val="24"/>
                <w:lang w:eastAsia="ru-RU"/>
              </w:rPr>
            </w:pPr>
          </w:p>
        </w:tc>
      </w:tr>
      <w:tr w:rsidR="00823B50" w:rsidRPr="00C34C99" w14:paraId="02579FF3" w14:textId="77777777" w:rsidTr="00823B50">
        <w:tc>
          <w:tcPr>
            <w:tcW w:w="975" w:type="dxa"/>
          </w:tcPr>
          <w:p w14:paraId="6869D427" w14:textId="77777777" w:rsidR="00823B50" w:rsidRPr="00C34C99" w:rsidRDefault="00823B50" w:rsidP="00823B50">
            <w:pPr>
              <w:pStyle w:val="a9"/>
              <w:spacing w:line="408" w:lineRule="atLeast"/>
              <w:rPr>
                <w:rFonts w:eastAsia="Times New Roman"/>
                <w:color w:val="333333"/>
              </w:rPr>
            </w:pPr>
          </w:p>
        </w:tc>
        <w:tc>
          <w:tcPr>
            <w:tcW w:w="8654" w:type="dxa"/>
            <w:gridSpan w:val="4"/>
          </w:tcPr>
          <w:p w14:paraId="3EFCC67E" w14:textId="77777777" w:rsidR="00823B50" w:rsidRPr="00C34C99" w:rsidRDefault="00823B50" w:rsidP="009033E7">
            <w:pPr>
              <w:pStyle w:val="a9"/>
              <w:numPr>
                <w:ilvl w:val="0"/>
                <w:numId w:val="310"/>
              </w:numPr>
              <w:spacing w:line="408" w:lineRule="atLeast"/>
              <w:rPr>
                <w:rFonts w:eastAsia="Times New Roman"/>
                <w:b/>
                <w:color w:val="333333"/>
              </w:rPr>
            </w:pPr>
            <w:r w:rsidRPr="00C34C99">
              <w:rPr>
                <w:rFonts w:eastAsia="Times New Roman"/>
                <w:b/>
                <w:bCs/>
                <w:color w:val="333333"/>
              </w:rPr>
              <w:t>Профессиональные маршруты</w:t>
            </w:r>
          </w:p>
        </w:tc>
      </w:tr>
      <w:tr w:rsidR="00823B50" w:rsidRPr="00C34C99" w14:paraId="3B653CFF" w14:textId="77777777" w:rsidTr="00823B50">
        <w:tc>
          <w:tcPr>
            <w:tcW w:w="975" w:type="dxa"/>
          </w:tcPr>
          <w:p w14:paraId="769FEE63"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7089463F" w14:textId="77777777" w:rsidR="00823B50" w:rsidRPr="00C34C99" w:rsidRDefault="00823B50" w:rsidP="00682A56">
            <w:pPr>
              <w:spacing w:line="408" w:lineRule="atLeast"/>
              <w:ind w:firstLine="0"/>
              <w:rPr>
                <w:rFonts w:eastAsia="Times New Roman"/>
                <w:bCs/>
                <w:color w:val="333333"/>
                <w:szCs w:val="24"/>
                <w:lang w:eastAsia="ru-RU"/>
              </w:rPr>
            </w:pPr>
            <w:r w:rsidRPr="00C34C99">
              <w:rPr>
                <w:rFonts w:eastAsia="Times New Roman"/>
                <w:bCs/>
                <w:color w:val="333333"/>
                <w:szCs w:val="24"/>
                <w:lang w:eastAsia="ru-RU"/>
              </w:rPr>
              <w:t>Твой профильный класс</w:t>
            </w:r>
            <w:r>
              <w:rPr>
                <w:rFonts w:eastAsia="Times New Roman"/>
                <w:bCs/>
                <w:color w:val="333333"/>
                <w:szCs w:val="24"/>
                <w:lang w:eastAsia="ru-RU"/>
              </w:rPr>
              <w:t>.</w:t>
            </w:r>
          </w:p>
        </w:tc>
        <w:tc>
          <w:tcPr>
            <w:tcW w:w="1631" w:type="dxa"/>
          </w:tcPr>
          <w:p w14:paraId="5D58E096"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35" w:type="dxa"/>
          </w:tcPr>
          <w:p w14:paraId="35ACC484" w14:textId="77777777" w:rsidR="00823B50" w:rsidRPr="00C34C99" w:rsidRDefault="00823B50" w:rsidP="00823B50">
            <w:pPr>
              <w:spacing w:line="408" w:lineRule="atLeast"/>
              <w:rPr>
                <w:rFonts w:eastAsia="Times New Roman"/>
                <w:color w:val="333333"/>
                <w:szCs w:val="24"/>
                <w:lang w:eastAsia="ru-RU"/>
              </w:rPr>
            </w:pPr>
          </w:p>
        </w:tc>
        <w:tc>
          <w:tcPr>
            <w:tcW w:w="1726" w:type="dxa"/>
          </w:tcPr>
          <w:p w14:paraId="3FFBD69E"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r>
      <w:tr w:rsidR="00823B50" w:rsidRPr="00C34C99" w14:paraId="72BECA36" w14:textId="77777777" w:rsidTr="00823B50">
        <w:tc>
          <w:tcPr>
            <w:tcW w:w="975" w:type="dxa"/>
          </w:tcPr>
          <w:p w14:paraId="35E1D50F"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33B772CC" w14:textId="77777777" w:rsidR="00823B50" w:rsidRPr="00C34C99" w:rsidRDefault="00823B50" w:rsidP="00682A56">
            <w:pPr>
              <w:spacing w:line="408" w:lineRule="atLeast"/>
              <w:ind w:firstLine="0"/>
              <w:rPr>
                <w:rFonts w:eastAsia="Times New Roman"/>
                <w:bCs/>
                <w:color w:val="333333"/>
                <w:szCs w:val="24"/>
                <w:lang w:eastAsia="ru-RU"/>
              </w:rPr>
            </w:pPr>
            <w:r w:rsidRPr="00C34C99">
              <w:rPr>
                <w:rFonts w:eastAsia="Times New Roman"/>
                <w:bCs/>
                <w:color w:val="333333"/>
                <w:szCs w:val="24"/>
                <w:lang w:eastAsia="ru-RU"/>
              </w:rPr>
              <w:t>О предпочтениях в выборе будущей профессии, профиля обучения</w:t>
            </w:r>
            <w:r>
              <w:rPr>
                <w:rFonts w:eastAsia="Times New Roman"/>
                <w:bCs/>
                <w:color w:val="333333"/>
                <w:szCs w:val="24"/>
                <w:lang w:eastAsia="ru-RU"/>
              </w:rPr>
              <w:t>.</w:t>
            </w:r>
          </w:p>
        </w:tc>
        <w:tc>
          <w:tcPr>
            <w:tcW w:w="1631" w:type="dxa"/>
          </w:tcPr>
          <w:p w14:paraId="1FBBC77D"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35" w:type="dxa"/>
          </w:tcPr>
          <w:p w14:paraId="01E0D5EA"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26" w:type="dxa"/>
          </w:tcPr>
          <w:p w14:paraId="297B1AC5" w14:textId="77777777" w:rsidR="00823B50" w:rsidRPr="00C34C99" w:rsidRDefault="00823B50" w:rsidP="00823B50">
            <w:pPr>
              <w:spacing w:line="408" w:lineRule="atLeast"/>
              <w:rPr>
                <w:rFonts w:eastAsia="Times New Roman"/>
                <w:color w:val="333333"/>
                <w:szCs w:val="24"/>
                <w:lang w:eastAsia="ru-RU"/>
              </w:rPr>
            </w:pPr>
          </w:p>
        </w:tc>
      </w:tr>
      <w:tr w:rsidR="00823B50" w:rsidRPr="00C34C99" w14:paraId="471D0038" w14:textId="77777777" w:rsidTr="00823B50">
        <w:tc>
          <w:tcPr>
            <w:tcW w:w="975" w:type="dxa"/>
          </w:tcPr>
          <w:p w14:paraId="1C6077E0"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3BE38266" w14:textId="77777777" w:rsidR="00823B50" w:rsidRPr="00C34C99" w:rsidRDefault="00823B50" w:rsidP="00682A56">
            <w:pPr>
              <w:spacing w:line="408" w:lineRule="atLeast"/>
              <w:ind w:firstLine="0"/>
              <w:rPr>
                <w:rFonts w:eastAsia="Times New Roman"/>
                <w:bCs/>
                <w:color w:val="333333"/>
                <w:szCs w:val="24"/>
                <w:lang w:eastAsia="ru-RU"/>
              </w:rPr>
            </w:pPr>
            <w:r w:rsidRPr="00C34C99">
              <w:rPr>
                <w:rFonts w:eastAsia="Times New Roman"/>
                <w:bCs/>
                <w:color w:val="333333"/>
                <w:szCs w:val="24"/>
                <w:lang w:eastAsia="ru-RU"/>
              </w:rPr>
              <w:t>Диагностика склонностей учащихся к определенным видам профессиональной деятельности. Анкета «Ориентация</w:t>
            </w:r>
            <w:r>
              <w:rPr>
                <w:rFonts w:eastAsia="Times New Roman"/>
                <w:bCs/>
                <w:color w:val="333333"/>
                <w:szCs w:val="24"/>
                <w:lang w:eastAsia="ru-RU"/>
              </w:rPr>
              <w:t>».</w:t>
            </w:r>
          </w:p>
        </w:tc>
        <w:tc>
          <w:tcPr>
            <w:tcW w:w="1631" w:type="dxa"/>
          </w:tcPr>
          <w:p w14:paraId="220E5B79"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35" w:type="dxa"/>
          </w:tcPr>
          <w:p w14:paraId="1BD7F153"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 xml:space="preserve"> </w:t>
            </w:r>
          </w:p>
        </w:tc>
        <w:tc>
          <w:tcPr>
            <w:tcW w:w="1726" w:type="dxa"/>
          </w:tcPr>
          <w:p w14:paraId="4651B1C0"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r>
      <w:tr w:rsidR="00823B50" w:rsidRPr="00C34C99" w14:paraId="53907B75" w14:textId="77777777" w:rsidTr="00823B50">
        <w:tc>
          <w:tcPr>
            <w:tcW w:w="975" w:type="dxa"/>
          </w:tcPr>
          <w:p w14:paraId="3E9E4CA5"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59EF29C9" w14:textId="77777777" w:rsidR="00823B50" w:rsidRPr="00C34C99" w:rsidRDefault="00823B50" w:rsidP="00682A56">
            <w:pPr>
              <w:spacing w:line="408" w:lineRule="atLeast"/>
              <w:ind w:firstLine="0"/>
              <w:rPr>
                <w:rFonts w:eastAsia="Times New Roman"/>
                <w:bCs/>
                <w:color w:val="333333"/>
                <w:szCs w:val="24"/>
                <w:lang w:eastAsia="ru-RU"/>
              </w:rPr>
            </w:pPr>
            <w:r w:rsidRPr="00C34C99">
              <w:rPr>
                <w:rFonts w:eastAsia="Times New Roman"/>
                <w:bCs/>
                <w:color w:val="333333"/>
                <w:szCs w:val="24"/>
                <w:lang w:eastAsia="ru-RU"/>
              </w:rPr>
              <w:t>Диагностика склонностей учащихся к определенным видам профессиональной деятельности. Методика «Карта интересов»</w:t>
            </w:r>
            <w:r>
              <w:rPr>
                <w:rFonts w:eastAsia="Times New Roman"/>
                <w:bCs/>
                <w:color w:val="333333"/>
                <w:szCs w:val="24"/>
                <w:lang w:eastAsia="ru-RU"/>
              </w:rPr>
              <w:t>.</w:t>
            </w:r>
          </w:p>
        </w:tc>
        <w:tc>
          <w:tcPr>
            <w:tcW w:w="1631" w:type="dxa"/>
          </w:tcPr>
          <w:p w14:paraId="4722E7AD"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35" w:type="dxa"/>
          </w:tcPr>
          <w:p w14:paraId="211EA1A7" w14:textId="77777777" w:rsidR="00823B50" w:rsidRPr="00C34C99" w:rsidRDefault="00823B50" w:rsidP="00823B50">
            <w:pPr>
              <w:spacing w:line="408" w:lineRule="atLeast"/>
              <w:rPr>
                <w:rFonts w:eastAsia="Times New Roman"/>
                <w:color w:val="333333"/>
                <w:szCs w:val="24"/>
                <w:lang w:eastAsia="ru-RU"/>
              </w:rPr>
            </w:pPr>
          </w:p>
        </w:tc>
        <w:tc>
          <w:tcPr>
            <w:tcW w:w="1726" w:type="dxa"/>
          </w:tcPr>
          <w:p w14:paraId="2F2C5A49"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r>
      <w:tr w:rsidR="00823B50" w:rsidRPr="00C34C99" w14:paraId="60CCF6DF" w14:textId="77777777" w:rsidTr="00823B50">
        <w:tc>
          <w:tcPr>
            <w:tcW w:w="975" w:type="dxa"/>
          </w:tcPr>
          <w:p w14:paraId="68DD28A5"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076D266D" w14:textId="77777777" w:rsidR="00823B50" w:rsidRPr="00C34C99" w:rsidRDefault="00823B50" w:rsidP="00682A56">
            <w:pPr>
              <w:spacing w:line="408" w:lineRule="atLeast"/>
              <w:ind w:firstLine="0"/>
              <w:rPr>
                <w:rFonts w:eastAsia="Times New Roman"/>
                <w:bCs/>
                <w:color w:val="333333"/>
                <w:szCs w:val="24"/>
                <w:lang w:eastAsia="ru-RU"/>
              </w:rPr>
            </w:pPr>
            <w:r w:rsidRPr="00C34C99">
              <w:rPr>
                <w:rFonts w:eastAsia="Times New Roman"/>
                <w:bCs/>
                <w:color w:val="333333"/>
                <w:szCs w:val="24"/>
                <w:lang w:eastAsia="ru-RU"/>
              </w:rPr>
              <w:t>Диагностика склонностей учащихся к профессиональным и учебным видам деятельности. Тест структуры интеллекта Р. Амтхауэра</w:t>
            </w:r>
            <w:r>
              <w:rPr>
                <w:rFonts w:eastAsia="Times New Roman"/>
                <w:bCs/>
                <w:color w:val="333333"/>
                <w:szCs w:val="24"/>
                <w:lang w:eastAsia="ru-RU"/>
              </w:rPr>
              <w:t>.</w:t>
            </w:r>
          </w:p>
        </w:tc>
        <w:tc>
          <w:tcPr>
            <w:tcW w:w="1631" w:type="dxa"/>
          </w:tcPr>
          <w:p w14:paraId="0167C6F8"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35" w:type="dxa"/>
          </w:tcPr>
          <w:p w14:paraId="0548C162" w14:textId="77777777" w:rsidR="00823B50" w:rsidRPr="00C34C99" w:rsidRDefault="00823B50" w:rsidP="00823B50">
            <w:pPr>
              <w:spacing w:line="408" w:lineRule="atLeast"/>
              <w:rPr>
                <w:rFonts w:eastAsia="Times New Roman"/>
                <w:color w:val="333333"/>
                <w:szCs w:val="24"/>
                <w:lang w:eastAsia="ru-RU"/>
              </w:rPr>
            </w:pPr>
          </w:p>
        </w:tc>
        <w:tc>
          <w:tcPr>
            <w:tcW w:w="1726" w:type="dxa"/>
          </w:tcPr>
          <w:p w14:paraId="532F834D"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r>
      <w:tr w:rsidR="00823B50" w:rsidRPr="00C34C99" w14:paraId="7ADDC758" w14:textId="77777777" w:rsidTr="00823B50">
        <w:tc>
          <w:tcPr>
            <w:tcW w:w="975" w:type="dxa"/>
          </w:tcPr>
          <w:p w14:paraId="3227B80E"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38CCD245" w14:textId="77777777" w:rsidR="00823B50" w:rsidRPr="00C34C99" w:rsidRDefault="00823B50" w:rsidP="00682A56">
            <w:pPr>
              <w:spacing w:line="408" w:lineRule="atLeast"/>
              <w:ind w:firstLine="0"/>
              <w:rPr>
                <w:rFonts w:eastAsia="Times New Roman"/>
                <w:bCs/>
                <w:color w:val="333333"/>
                <w:szCs w:val="24"/>
                <w:lang w:eastAsia="ru-RU"/>
              </w:rPr>
            </w:pPr>
            <w:r w:rsidRPr="00C34C99">
              <w:rPr>
                <w:rFonts w:eastAsia="Times New Roman"/>
                <w:bCs/>
                <w:color w:val="333333"/>
                <w:szCs w:val="24"/>
                <w:lang w:eastAsia="ru-RU"/>
              </w:rPr>
              <w:t>Диагностика склонностей учащихся к профессиональным и учебным видам деятельности. Тест</w:t>
            </w:r>
            <w:r>
              <w:rPr>
                <w:rFonts w:eastAsia="Times New Roman"/>
                <w:bCs/>
                <w:color w:val="333333"/>
                <w:szCs w:val="24"/>
                <w:lang w:eastAsia="ru-RU"/>
              </w:rPr>
              <w:t xml:space="preserve"> </w:t>
            </w:r>
            <w:r w:rsidRPr="00C34C99">
              <w:rPr>
                <w:rFonts w:eastAsia="Times New Roman"/>
                <w:bCs/>
                <w:color w:val="333333"/>
                <w:szCs w:val="24"/>
                <w:lang w:eastAsia="ru-RU"/>
              </w:rPr>
              <w:t>структуры интеллекта Р. Амтхауэра</w:t>
            </w:r>
            <w:r>
              <w:rPr>
                <w:rFonts w:eastAsia="Times New Roman"/>
                <w:bCs/>
                <w:color w:val="333333"/>
                <w:szCs w:val="24"/>
                <w:lang w:eastAsia="ru-RU"/>
              </w:rPr>
              <w:t>.</w:t>
            </w:r>
          </w:p>
        </w:tc>
        <w:tc>
          <w:tcPr>
            <w:tcW w:w="1631" w:type="dxa"/>
          </w:tcPr>
          <w:p w14:paraId="24AB6B19"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35" w:type="dxa"/>
          </w:tcPr>
          <w:p w14:paraId="5F38633D" w14:textId="77777777" w:rsidR="00823B50" w:rsidRPr="00C34C99" w:rsidRDefault="00823B50" w:rsidP="00823B50">
            <w:pPr>
              <w:spacing w:line="408" w:lineRule="atLeast"/>
              <w:rPr>
                <w:rFonts w:eastAsia="Times New Roman"/>
                <w:color w:val="333333"/>
                <w:szCs w:val="24"/>
                <w:lang w:eastAsia="ru-RU"/>
              </w:rPr>
            </w:pPr>
          </w:p>
        </w:tc>
        <w:tc>
          <w:tcPr>
            <w:tcW w:w="1726" w:type="dxa"/>
          </w:tcPr>
          <w:p w14:paraId="11440E1A"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r>
      <w:tr w:rsidR="00823B50" w:rsidRPr="00C34C99" w14:paraId="76A18FA4" w14:textId="77777777" w:rsidTr="00823B50">
        <w:tc>
          <w:tcPr>
            <w:tcW w:w="975" w:type="dxa"/>
          </w:tcPr>
          <w:p w14:paraId="29357B3F"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03C5F888" w14:textId="77777777" w:rsidR="00823B50" w:rsidRPr="00C34C99" w:rsidRDefault="00823B50" w:rsidP="00682A56">
            <w:pPr>
              <w:spacing w:line="408" w:lineRule="atLeast"/>
              <w:ind w:firstLine="0"/>
              <w:rPr>
                <w:rFonts w:eastAsia="Times New Roman"/>
                <w:bCs/>
                <w:color w:val="333333"/>
                <w:szCs w:val="24"/>
                <w:lang w:eastAsia="ru-RU"/>
              </w:rPr>
            </w:pPr>
            <w:r w:rsidRPr="00C34C99">
              <w:rPr>
                <w:rFonts w:eastAsia="Times New Roman"/>
                <w:bCs/>
                <w:color w:val="333333"/>
                <w:szCs w:val="24"/>
                <w:lang w:eastAsia="ru-RU"/>
              </w:rPr>
              <w:t>Лестница карьеры</w:t>
            </w:r>
            <w:r>
              <w:rPr>
                <w:rFonts w:eastAsia="Times New Roman"/>
                <w:bCs/>
                <w:color w:val="333333"/>
                <w:szCs w:val="24"/>
                <w:lang w:eastAsia="ru-RU"/>
              </w:rPr>
              <w:t>.</w:t>
            </w:r>
          </w:p>
        </w:tc>
        <w:tc>
          <w:tcPr>
            <w:tcW w:w="1631" w:type="dxa"/>
          </w:tcPr>
          <w:p w14:paraId="5CDC284F"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35" w:type="dxa"/>
          </w:tcPr>
          <w:p w14:paraId="050353AB"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26" w:type="dxa"/>
          </w:tcPr>
          <w:p w14:paraId="6BAD68FD" w14:textId="77777777" w:rsidR="00823B50" w:rsidRPr="00C34C99" w:rsidRDefault="00823B50" w:rsidP="00823B50">
            <w:pPr>
              <w:spacing w:line="408" w:lineRule="atLeast"/>
              <w:rPr>
                <w:rFonts w:eastAsia="Times New Roman"/>
                <w:color w:val="333333"/>
                <w:szCs w:val="24"/>
                <w:lang w:eastAsia="ru-RU"/>
              </w:rPr>
            </w:pPr>
          </w:p>
        </w:tc>
      </w:tr>
      <w:tr w:rsidR="00823B50" w:rsidRPr="00C34C99" w14:paraId="6D23D04D" w14:textId="77777777" w:rsidTr="00823B50">
        <w:tc>
          <w:tcPr>
            <w:tcW w:w="975" w:type="dxa"/>
          </w:tcPr>
          <w:p w14:paraId="2F108FC6"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296868E3" w14:textId="77777777" w:rsidR="00823B50" w:rsidRPr="00C34C99" w:rsidRDefault="00823B50" w:rsidP="00682A56">
            <w:pPr>
              <w:spacing w:line="408" w:lineRule="atLeast"/>
              <w:ind w:firstLine="0"/>
              <w:rPr>
                <w:rFonts w:eastAsia="Times New Roman"/>
                <w:bCs/>
                <w:color w:val="333333"/>
                <w:szCs w:val="24"/>
                <w:lang w:eastAsia="ru-RU"/>
              </w:rPr>
            </w:pPr>
            <w:r w:rsidRPr="00C34C99">
              <w:rPr>
                <w:rFonts w:eastAsia="Times New Roman"/>
                <w:bCs/>
                <w:color w:val="333333"/>
                <w:szCs w:val="24"/>
                <w:lang w:eastAsia="ru-RU"/>
              </w:rPr>
              <w:t>Резюме</w:t>
            </w:r>
            <w:r>
              <w:rPr>
                <w:rFonts w:eastAsia="Times New Roman"/>
                <w:bCs/>
                <w:color w:val="333333"/>
                <w:szCs w:val="24"/>
                <w:lang w:eastAsia="ru-RU"/>
              </w:rPr>
              <w:t>.</w:t>
            </w:r>
          </w:p>
        </w:tc>
        <w:tc>
          <w:tcPr>
            <w:tcW w:w="1631" w:type="dxa"/>
          </w:tcPr>
          <w:p w14:paraId="258C8AA8"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35" w:type="dxa"/>
          </w:tcPr>
          <w:p w14:paraId="1BB01FBB" w14:textId="77777777" w:rsidR="00823B50" w:rsidRPr="00C34C99" w:rsidRDefault="00823B50" w:rsidP="00823B50">
            <w:pPr>
              <w:spacing w:line="408" w:lineRule="atLeast"/>
              <w:rPr>
                <w:rFonts w:eastAsia="Times New Roman"/>
                <w:color w:val="333333"/>
                <w:szCs w:val="24"/>
                <w:lang w:eastAsia="ru-RU"/>
              </w:rPr>
            </w:pPr>
          </w:p>
        </w:tc>
        <w:tc>
          <w:tcPr>
            <w:tcW w:w="1726" w:type="dxa"/>
          </w:tcPr>
          <w:p w14:paraId="4EBE1476"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 xml:space="preserve"> </w:t>
            </w:r>
          </w:p>
        </w:tc>
      </w:tr>
      <w:tr w:rsidR="00823B50" w:rsidRPr="00C34C99" w14:paraId="21D3CC13" w14:textId="77777777" w:rsidTr="00823B50">
        <w:tc>
          <w:tcPr>
            <w:tcW w:w="975" w:type="dxa"/>
          </w:tcPr>
          <w:p w14:paraId="11FB0739"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6650C2E3" w14:textId="77777777" w:rsidR="00823B50" w:rsidRPr="00C34C99" w:rsidRDefault="00823B50" w:rsidP="00682A56">
            <w:pPr>
              <w:spacing w:line="408" w:lineRule="atLeast"/>
              <w:ind w:firstLine="0"/>
              <w:rPr>
                <w:rFonts w:eastAsia="Times New Roman"/>
                <w:bCs/>
                <w:color w:val="333333"/>
                <w:szCs w:val="24"/>
                <w:lang w:eastAsia="ru-RU"/>
              </w:rPr>
            </w:pPr>
            <w:r w:rsidRPr="00C34C99">
              <w:rPr>
                <w:rFonts w:eastAsia="Times New Roman"/>
                <w:bCs/>
                <w:color w:val="333333"/>
                <w:szCs w:val="24"/>
                <w:lang w:eastAsia="ru-RU"/>
              </w:rPr>
              <w:t>Практическая работа по написанию резюме</w:t>
            </w:r>
            <w:r>
              <w:rPr>
                <w:rFonts w:eastAsia="Times New Roman"/>
                <w:bCs/>
                <w:color w:val="333333"/>
                <w:szCs w:val="24"/>
                <w:lang w:eastAsia="ru-RU"/>
              </w:rPr>
              <w:t>.</w:t>
            </w:r>
          </w:p>
        </w:tc>
        <w:tc>
          <w:tcPr>
            <w:tcW w:w="1631" w:type="dxa"/>
          </w:tcPr>
          <w:p w14:paraId="43516C9C"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35" w:type="dxa"/>
          </w:tcPr>
          <w:p w14:paraId="25C076F6" w14:textId="77777777" w:rsidR="00823B50" w:rsidRPr="00C34C99" w:rsidRDefault="00823B50" w:rsidP="00823B50">
            <w:pPr>
              <w:spacing w:line="408" w:lineRule="atLeast"/>
              <w:rPr>
                <w:rFonts w:eastAsia="Times New Roman"/>
                <w:color w:val="333333"/>
                <w:szCs w:val="24"/>
                <w:lang w:eastAsia="ru-RU"/>
              </w:rPr>
            </w:pPr>
          </w:p>
        </w:tc>
        <w:tc>
          <w:tcPr>
            <w:tcW w:w="1726" w:type="dxa"/>
          </w:tcPr>
          <w:p w14:paraId="63A0907C"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r>
      <w:tr w:rsidR="00823B50" w:rsidRPr="00C34C99" w14:paraId="32CC3799" w14:textId="77777777" w:rsidTr="00823B50">
        <w:tc>
          <w:tcPr>
            <w:tcW w:w="975" w:type="dxa"/>
          </w:tcPr>
          <w:p w14:paraId="5548C560"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63C8D0DC" w14:textId="77777777" w:rsidR="00823B50" w:rsidRPr="00C34C99" w:rsidRDefault="00823B50" w:rsidP="00682A56">
            <w:pPr>
              <w:spacing w:line="408" w:lineRule="atLeast"/>
              <w:ind w:firstLine="0"/>
              <w:rPr>
                <w:rFonts w:eastAsia="Times New Roman"/>
                <w:bCs/>
                <w:color w:val="333333"/>
                <w:szCs w:val="24"/>
                <w:lang w:eastAsia="ru-RU"/>
              </w:rPr>
            </w:pPr>
            <w:r w:rsidRPr="00C34C99">
              <w:rPr>
                <w:rFonts w:eastAsia="Times New Roman"/>
                <w:bCs/>
                <w:color w:val="333333"/>
                <w:szCs w:val="24"/>
                <w:lang w:eastAsia="ru-RU"/>
              </w:rPr>
              <w:t>Тренинг «Перекресток».</w:t>
            </w:r>
          </w:p>
        </w:tc>
        <w:tc>
          <w:tcPr>
            <w:tcW w:w="1631" w:type="dxa"/>
          </w:tcPr>
          <w:p w14:paraId="2A0171B9"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35" w:type="dxa"/>
          </w:tcPr>
          <w:p w14:paraId="14748BF8" w14:textId="77777777" w:rsidR="00823B50" w:rsidRPr="00C34C99" w:rsidRDefault="00823B50" w:rsidP="00823B50">
            <w:pPr>
              <w:spacing w:line="408" w:lineRule="atLeast"/>
              <w:rPr>
                <w:rFonts w:eastAsia="Times New Roman"/>
                <w:color w:val="333333"/>
                <w:szCs w:val="24"/>
                <w:lang w:eastAsia="ru-RU"/>
              </w:rPr>
            </w:pPr>
          </w:p>
        </w:tc>
        <w:tc>
          <w:tcPr>
            <w:tcW w:w="1726" w:type="dxa"/>
          </w:tcPr>
          <w:p w14:paraId="562A60B1"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r>
      <w:tr w:rsidR="00823B50" w:rsidRPr="00C34C99" w14:paraId="7BF6E52F" w14:textId="77777777" w:rsidTr="00823B50">
        <w:tc>
          <w:tcPr>
            <w:tcW w:w="975" w:type="dxa"/>
          </w:tcPr>
          <w:p w14:paraId="5F7DC57E" w14:textId="77777777" w:rsidR="00823B50" w:rsidRPr="00C34C99" w:rsidRDefault="00823B50" w:rsidP="00823B50">
            <w:pPr>
              <w:spacing w:line="408" w:lineRule="atLeast"/>
              <w:ind w:left="360"/>
              <w:rPr>
                <w:rFonts w:eastAsia="Times New Roman"/>
                <w:color w:val="333333"/>
                <w:szCs w:val="24"/>
                <w:lang w:eastAsia="ru-RU"/>
              </w:rPr>
            </w:pPr>
            <w:r w:rsidRPr="00C34C99">
              <w:rPr>
                <w:rFonts w:eastAsia="Times New Roman"/>
                <w:color w:val="333333"/>
                <w:szCs w:val="24"/>
                <w:lang w:eastAsia="ru-RU"/>
              </w:rPr>
              <w:t xml:space="preserve"> </w:t>
            </w:r>
          </w:p>
        </w:tc>
        <w:tc>
          <w:tcPr>
            <w:tcW w:w="8654" w:type="dxa"/>
            <w:gridSpan w:val="4"/>
          </w:tcPr>
          <w:p w14:paraId="770E559A" w14:textId="77777777" w:rsidR="00823B50" w:rsidRPr="00C34C99" w:rsidRDefault="00823B50" w:rsidP="009033E7">
            <w:pPr>
              <w:pStyle w:val="a9"/>
              <w:numPr>
                <w:ilvl w:val="0"/>
                <w:numId w:val="310"/>
              </w:numPr>
              <w:spacing w:line="408" w:lineRule="atLeast"/>
              <w:rPr>
                <w:rFonts w:eastAsia="Times New Roman"/>
                <w:b/>
                <w:color w:val="333333"/>
              </w:rPr>
            </w:pPr>
            <w:r w:rsidRPr="00C34C99">
              <w:rPr>
                <w:rFonts w:eastAsia="Times New Roman"/>
                <w:b/>
                <w:bCs/>
                <w:color w:val="333333"/>
              </w:rPr>
              <w:t>Профконсультирование</w:t>
            </w:r>
          </w:p>
        </w:tc>
      </w:tr>
      <w:tr w:rsidR="00823B50" w:rsidRPr="00C34C99" w14:paraId="4207553D" w14:textId="77777777" w:rsidTr="00823B50">
        <w:tc>
          <w:tcPr>
            <w:tcW w:w="975" w:type="dxa"/>
          </w:tcPr>
          <w:p w14:paraId="49C3402C"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6281BAD0" w14:textId="77777777" w:rsidR="00823B50" w:rsidRPr="00C34C99" w:rsidRDefault="00823B50" w:rsidP="00682A56">
            <w:pPr>
              <w:spacing w:line="408" w:lineRule="atLeast"/>
              <w:ind w:firstLine="0"/>
              <w:rPr>
                <w:rFonts w:eastAsia="Times New Roman"/>
                <w:bCs/>
                <w:color w:val="333333"/>
                <w:szCs w:val="24"/>
                <w:lang w:eastAsia="ru-RU"/>
              </w:rPr>
            </w:pPr>
            <w:r w:rsidRPr="00C34C99">
              <w:rPr>
                <w:rFonts w:eastAsia="Times New Roman"/>
                <w:bCs/>
                <w:color w:val="333333"/>
                <w:szCs w:val="24"/>
                <w:lang w:eastAsia="ru-RU"/>
              </w:rPr>
              <w:t>О предпочтениях  и трудностях в выборе будущей профессии, профиля обучения</w:t>
            </w:r>
            <w:r>
              <w:rPr>
                <w:rFonts w:eastAsia="Times New Roman"/>
                <w:bCs/>
                <w:color w:val="333333"/>
                <w:szCs w:val="24"/>
                <w:lang w:eastAsia="ru-RU"/>
              </w:rPr>
              <w:t>.</w:t>
            </w:r>
          </w:p>
        </w:tc>
        <w:tc>
          <w:tcPr>
            <w:tcW w:w="1631" w:type="dxa"/>
          </w:tcPr>
          <w:p w14:paraId="25E8ADCF"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35" w:type="dxa"/>
          </w:tcPr>
          <w:p w14:paraId="6A60956B" w14:textId="77777777" w:rsidR="00823B50" w:rsidRPr="00C34C99" w:rsidRDefault="00823B50" w:rsidP="00823B50">
            <w:pPr>
              <w:spacing w:line="408" w:lineRule="atLeast"/>
              <w:rPr>
                <w:rFonts w:eastAsia="Times New Roman"/>
                <w:color w:val="333333"/>
                <w:szCs w:val="24"/>
                <w:lang w:eastAsia="ru-RU"/>
              </w:rPr>
            </w:pPr>
          </w:p>
        </w:tc>
        <w:tc>
          <w:tcPr>
            <w:tcW w:w="1726" w:type="dxa"/>
          </w:tcPr>
          <w:p w14:paraId="1651250E"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r>
      <w:tr w:rsidR="00823B50" w:rsidRPr="00C34C99" w14:paraId="29FA3C1E" w14:textId="77777777" w:rsidTr="00823B50">
        <w:tc>
          <w:tcPr>
            <w:tcW w:w="975" w:type="dxa"/>
          </w:tcPr>
          <w:p w14:paraId="2E5DE61E" w14:textId="77777777" w:rsidR="00823B50" w:rsidRPr="00C34C99" w:rsidRDefault="00823B50" w:rsidP="009033E7">
            <w:pPr>
              <w:pStyle w:val="a9"/>
              <w:numPr>
                <w:ilvl w:val="0"/>
                <w:numId w:val="311"/>
              </w:numPr>
              <w:spacing w:line="408" w:lineRule="atLeast"/>
              <w:rPr>
                <w:rFonts w:eastAsia="Times New Roman"/>
                <w:color w:val="333333"/>
              </w:rPr>
            </w:pPr>
          </w:p>
        </w:tc>
        <w:tc>
          <w:tcPr>
            <w:tcW w:w="3562" w:type="dxa"/>
          </w:tcPr>
          <w:p w14:paraId="6351E862" w14:textId="77777777" w:rsidR="00823B50" w:rsidRPr="00C34C99" w:rsidRDefault="00823B50" w:rsidP="00682A56">
            <w:pPr>
              <w:spacing w:line="408" w:lineRule="atLeast"/>
              <w:ind w:firstLine="0"/>
              <w:rPr>
                <w:rFonts w:eastAsia="Times New Roman"/>
                <w:bCs/>
                <w:color w:val="333333"/>
                <w:szCs w:val="24"/>
                <w:lang w:eastAsia="ru-RU"/>
              </w:rPr>
            </w:pPr>
            <w:r w:rsidRPr="00C34C99">
              <w:rPr>
                <w:rFonts w:eastAsia="Times New Roman"/>
                <w:bCs/>
                <w:color w:val="333333"/>
                <w:szCs w:val="24"/>
                <w:lang w:eastAsia="ru-RU"/>
              </w:rPr>
              <w:t xml:space="preserve">Итоговый урок. Эссе </w:t>
            </w:r>
            <w:r w:rsidRPr="004464CE">
              <w:rPr>
                <w:rFonts w:eastAsia="Times New Roman"/>
                <w:color w:val="333333"/>
                <w:szCs w:val="24"/>
                <w:lang w:eastAsia="ru-RU"/>
              </w:rPr>
              <w:t>«Кем и каким я хочу стать»</w:t>
            </w:r>
          </w:p>
        </w:tc>
        <w:tc>
          <w:tcPr>
            <w:tcW w:w="1631" w:type="dxa"/>
          </w:tcPr>
          <w:p w14:paraId="584CEF7C"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c>
          <w:tcPr>
            <w:tcW w:w="1735" w:type="dxa"/>
          </w:tcPr>
          <w:p w14:paraId="1A8C59DE" w14:textId="77777777" w:rsidR="00823B50" w:rsidRPr="00C34C99" w:rsidRDefault="00823B50" w:rsidP="00823B50">
            <w:pPr>
              <w:spacing w:line="408" w:lineRule="atLeast"/>
              <w:rPr>
                <w:rFonts w:eastAsia="Times New Roman"/>
                <w:color w:val="333333"/>
                <w:szCs w:val="24"/>
                <w:lang w:eastAsia="ru-RU"/>
              </w:rPr>
            </w:pPr>
          </w:p>
        </w:tc>
        <w:tc>
          <w:tcPr>
            <w:tcW w:w="1726" w:type="dxa"/>
          </w:tcPr>
          <w:p w14:paraId="156049C1"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w:t>
            </w:r>
          </w:p>
        </w:tc>
      </w:tr>
      <w:tr w:rsidR="00823B50" w:rsidRPr="00C34C99" w14:paraId="4274B596" w14:textId="77777777" w:rsidTr="00823B50">
        <w:tc>
          <w:tcPr>
            <w:tcW w:w="975" w:type="dxa"/>
          </w:tcPr>
          <w:p w14:paraId="7FE11DEA" w14:textId="77777777" w:rsidR="00823B50" w:rsidRPr="00C34C99" w:rsidRDefault="00823B50" w:rsidP="00823B50">
            <w:pPr>
              <w:spacing w:line="408" w:lineRule="atLeast"/>
              <w:ind w:left="360"/>
              <w:rPr>
                <w:rFonts w:eastAsia="Times New Roman"/>
                <w:color w:val="333333"/>
                <w:szCs w:val="24"/>
                <w:lang w:eastAsia="ru-RU"/>
              </w:rPr>
            </w:pPr>
            <w:r w:rsidRPr="00C34C99">
              <w:rPr>
                <w:rFonts w:eastAsia="Times New Roman"/>
                <w:color w:val="333333"/>
                <w:szCs w:val="24"/>
                <w:lang w:eastAsia="ru-RU"/>
              </w:rPr>
              <w:t xml:space="preserve"> </w:t>
            </w:r>
          </w:p>
        </w:tc>
        <w:tc>
          <w:tcPr>
            <w:tcW w:w="3562" w:type="dxa"/>
          </w:tcPr>
          <w:p w14:paraId="7A45A419" w14:textId="77777777" w:rsidR="00823B50" w:rsidRPr="00C34C99" w:rsidRDefault="00823B50" w:rsidP="00823B50">
            <w:pPr>
              <w:spacing w:line="408" w:lineRule="atLeast"/>
              <w:rPr>
                <w:rFonts w:eastAsia="Times New Roman"/>
                <w:bCs/>
                <w:color w:val="333333"/>
                <w:szCs w:val="24"/>
                <w:lang w:eastAsia="ru-RU"/>
              </w:rPr>
            </w:pPr>
            <w:r>
              <w:rPr>
                <w:rFonts w:eastAsia="Times New Roman"/>
                <w:bCs/>
                <w:color w:val="333333"/>
                <w:szCs w:val="24"/>
                <w:lang w:eastAsia="ru-RU"/>
              </w:rPr>
              <w:t>Итого 34 часа</w:t>
            </w:r>
          </w:p>
        </w:tc>
        <w:tc>
          <w:tcPr>
            <w:tcW w:w="1631" w:type="dxa"/>
          </w:tcPr>
          <w:p w14:paraId="5CB54A4B"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 xml:space="preserve"> 34</w:t>
            </w:r>
          </w:p>
        </w:tc>
        <w:tc>
          <w:tcPr>
            <w:tcW w:w="1735" w:type="dxa"/>
          </w:tcPr>
          <w:p w14:paraId="31EFF8C9"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12(35%)</w:t>
            </w:r>
          </w:p>
        </w:tc>
        <w:tc>
          <w:tcPr>
            <w:tcW w:w="1726" w:type="dxa"/>
          </w:tcPr>
          <w:p w14:paraId="5E28132E" w14:textId="77777777" w:rsidR="00823B50" w:rsidRPr="00C34C99" w:rsidRDefault="00823B50" w:rsidP="00823B50">
            <w:pPr>
              <w:spacing w:line="408" w:lineRule="atLeast"/>
              <w:rPr>
                <w:rFonts w:eastAsia="Times New Roman"/>
                <w:color w:val="333333"/>
                <w:szCs w:val="24"/>
                <w:lang w:eastAsia="ru-RU"/>
              </w:rPr>
            </w:pPr>
            <w:r>
              <w:rPr>
                <w:rFonts w:eastAsia="Times New Roman"/>
                <w:color w:val="333333"/>
                <w:szCs w:val="24"/>
                <w:lang w:eastAsia="ru-RU"/>
              </w:rPr>
              <w:t>22(65%)</w:t>
            </w:r>
          </w:p>
        </w:tc>
      </w:tr>
    </w:tbl>
    <w:p w14:paraId="0661B9FA" w14:textId="77777777" w:rsidR="00823B50" w:rsidRDefault="00823B50" w:rsidP="000D1D87">
      <w:pPr>
        <w:jc w:val="both"/>
        <w:rPr>
          <w:rFonts w:eastAsia="Times New Roman"/>
          <w:b/>
          <w:bCs/>
          <w:szCs w:val="24"/>
          <w:lang w:eastAsia="ru-RU"/>
        </w:rPr>
      </w:pPr>
    </w:p>
    <w:p w14:paraId="38DBECB6" w14:textId="68335CD9" w:rsidR="000634CB" w:rsidRDefault="007E02F7" w:rsidP="0089751E">
      <w:pPr>
        <w:ind w:firstLine="0"/>
        <w:jc w:val="both"/>
        <w:rPr>
          <w:b/>
          <w:bCs/>
          <w:szCs w:val="24"/>
        </w:rPr>
      </w:pPr>
      <w:r>
        <w:rPr>
          <w:rFonts w:eastAsia="Times New Roman"/>
          <w:b/>
          <w:bCs/>
          <w:szCs w:val="24"/>
          <w:lang w:eastAsia="ru-RU"/>
        </w:rPr>
        <w:t xml:space="preserve">Рабочая программа внеурочной деятельности </w:t>
      </w:r>
      <w:r w:rsidRPr="009269D3">
        <w:rPr>
          <w:rFonts w:eastAsia="Times New Roman"/>
          <w:b/>
          <w:bCs/>
          <w:szCs w:val="24"/>
          <w:lang w:eastAsia="ru-RU"/>
        </w:rPr>
        <w:t xml:space="preserve"> </w:t>
      </w:r>
      <w:r w:rsidRPr="007E02F7">
        <w:rPr>
          <w:b/>
          <w:bCs/>
          <w:szCs w:val="24"/>
        </w:rPr>
        <w:t>«Юный эколог»</w:t>
      </w:r>
    </w:p>
    <w:p w14:paraId="3B5E8F7D" w14:textId="77777777" w:rsidR="007E02F7" w:rsidRPr="008174DB" w:rsidRDefault="007E02F7" w:rsidP="007E02F7">
      <w:pPr>
        <w:ind w:left="1068"/>
        <w:jc w:val="both"/>
        <w:rPr>
          <w:b/>
          <w:szCs w:val="24"/>
          <w:shd w:val="clear" w:color="auto" w:fill="FFFFFF"/>
        </w:rPr>
      </w:pPr>
      <w:r w:rsidRPr="008174DB">
        <w:rPr>
          <w:b/>
          <w:szCs w:val="24"/>
        </w:rPr>
        <w:t>ТРЕБОВАНИЯ К РЕЗУЛЬТАТАМ ИЗУЧЕНИЯ КУРСА</w:t>
      </w:r>
      <w:r w:rsidRPr="008174DB">
        <w:rPr>
          <w:b/>
          <w:szCs w:val="24"/>
          <w:shd w:val="clear" w:color="auto" w:fill="FFFFFF"/>
        </w:rPr>
        <w:t xml:space="preserve"> </w:t>
      </w:r>
    </w:p>
    <w:p w14:paraId="35B38209" w14:textId="77777777" w:rsidR="007E02F7" w:rsidRPr="008174DB" w:rsidRDefault="007E02F7" w:rsidP="007E02F7">
      <w:pPr>
        <w:shd w:val="clear" w:color="auto" w:fill="FFFFFF"/>
        <w:jc w:val="both"/>
        <w:rPr>
          <w:rFonts w:eastAsia="Times New Roman"/>
          <w:color w:val="000000"/>
          <w:szCs w:val="24"/>
        </w:rPr>
      </w:pPr>
      <w:r w:rsidRPr="008174DB">
        <w:rPr>
          <w:rFonts w:eastAsia="Times New Roman"/>
          <w:b/>
          <w:bCs/>
          <w:i/>
          <w:iCs/>
          <w:color w:val="000000"/>
          <w:szCs w:val="24"/>
        </w:rPr>
        <w:t>     личностные </w:t>
      </w:r>
      <w:r w:rsidRPr="008174DB">
        <w:rPr>
          <w:rFonts w:eastAsia="Times New Roman"/>
          <w:color w:val="000000"/>
          <w:szCs w:val="24"/>
        </w:rPr>
        <w:t>–</w:t>
      </w:r>
    </w:p>
    <w:p w14:paraId="429052A9" w14:textId="77777777" w:rsidR="007E02F7" w:rsidRPr="008174DB" w:rsidRDefault="007E02F7" w:rsidP="009033E7">
      <w:pPr>
        <w:numPr>
          <w:ilvl w:val="0"/>
          <w:numId w:val="312"/>
        </w:numPr>
        <w:shd w:val="clear" w:color="auto" w:fill="FFFFFF"/>
        <w:jc w:val="both"/>
        <w:rPr>
          <w:rFonts w:eastAsia="Times New Roman"/>
          <w:color w:val="000000"/>
          <w:szCs w:val="24"/>
        </w:rPr>
      </w:pPr>
      <w:r w:rsidRPr="008174DB">
        <w:rPr>
          <w:rFonts w:eastAsia="Times New Roman"/>
          <w:color w:val="000000"/>
          <w:szCs w:val="24"/>
        </w:rPr>
        <w:t>осознание взаимосвязи духовного и телесного здоровья</w:t>
      </w:r>
      <w:r w:rsidRPr="008174DB">
        <w:rPr>
          <w:rFonts w:eastAsia="Times New Roman"/>
          <w:b/>
          <w:bCs/>
          <w:i/>
          <w:iCs/>
          <w:color w:val="000000"/>
          <w:szCs w:val="24"/>
        </w:rPr>
        <w:t>,</w:t>
      </w:r>
    </w:p>
    <w:p w14:paraId="35BFEA7F" w14:textId="77777777" w:rsidR="007E02F7" w:rsidRPr="008174DB" w:rsidRDefault="007E02F7" w:rsidP="009033E7">
      <w:pPr>
        <w:numPr>
          <w:ilvl w:val="0"/>
          <w:numId w:val="312"/>
        </w:numPr>
        <w:shd w:val="clear" w:color="auto" w:fill="FFFFFF"/>
        <w:jc w:val="both"/>
        <w:rPr>
          <w:rFonts w:eastAsia="Times New Roman"/>
          <w:color w:val="000000"/>
          <w:szCs w:val="24"/>
        </w:rPr>
      </w:pPr>
      <w:r w:rsidRPr="008174DB">
        <w:rPr>
          <w:rFonts w:eastAsia="Times New Roman"/>
          <w:color w:val="000000"/>
          <w:szCs w:val="24"/>
        </w:rPr>
        <w:t>положительная мотивация к действиям по развитию экологической грамотности,</w:t>
      </w:r>
    </w:p>
    <w:p w14:paraId="1E93E075" w14:textId="77777777" w:rsidR="007E02F7" w:rsidRPr="008174DB" w:rsidRDefault="007E02F7" w:rsidP="009033E7">
      <w:pPr>
        <w:numPr>
          <w:ilvl w:val="0"/>
          <w:numId w:val="312"/>
        </w:numPr>
        <w:shd w:val="clear" w:color="auto" w:fill="FFFFFF"/>
        <w:jc w:val="both"/>
        <w:rPr>
          <w:rFonts w:eastAsia="Times New Roman"/>
          <w:color w:val="000000"/>
          <w:szCs w:val="24"/>
        </w:rPr>
      </w:pPr>
      <w:r w:rsidRPr="008174DB">
        <w:rPr>
          <w:rFonts w:eastAsia="Times New Roman"/>
          <w:color w:val="000000"/>
          <w:szCs w:val="24"/>
        </w:rPr>
        <w:t>опыт нравственного выбора на основе ценностного отношения к жизни и окружающей среде;</w:t>
      </w:r>
    </w:p>
    <w:p w14:paraId="2A16A592" w14:textId="77777777" w:rsidR="007E02F7" w:rsidRPr="008174DB" w:rsidRDefault="007E02F7" w:rsidP="009033E7">
      <w:pPr>
        <w:pStyle w:val="a9"/>
        <w:numPr>
          <w:ilvl w:val="0"/>
          <w:numId w:val="312"/>
        </w:numPr>
        <w:shd w:val="clear" w:color="auto" w:fill="FFFFFF"/>
        <w:jc w:val="both"/>
        <w:rPr>
          <w:rFonts w:eastAsia="Times New Roman"/>
          <w:color w:val="000000"/>
        </w:rPr>
      </w:pPr>
      <w:r w:rsidRPr="008174DB">
        <w:rPr>
          <w:rFonts w:eastAsia="Times New Roman"/>
          <w:color w:val="000000"/>
        </w:rPr>
        <w:t>самостоятельность и личная ответственность за свои поступки, установка на здоровый образ жизни;</w:t>
      </w:r>
    </w:p>
    <w:p w14:paraId="41DAAD4D" w14:textId="77777777" w:rsidR="007E02F7" w:rsidRPr="008174DB" w:rsidRDefault="007E02F7" w:rsidP="009033E7">
      <w:pPr>
        <w:pStyle w:val="a9"/>
        <w:numPr>
          <w:ilvl w:val="0"/>
          <w:numId w:val="312"/>
        </w:numPr>
        <w:shd w:val="clear" w:color="auto" w:fill="FFFFFF"/>
        <w:jc w:val="both"/>
        <w:rPr>
          <w:rFonts w:eastAsia="Times New Roman"/>
          <w:color w:val="000000"/>
        </w:rPr>
      </w:pPr>
      <w:r w:rsidRPr="008174DB">
        <w:rPr>
          <w:rFonts w:eastAsia="Times New Roman"/>
          <w:color w:val="000000"/>
        </w:rPr>
        <w:t> 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w:t>
      </w:r>
    </w:p>
    <w:p w14:paraId="7D3745F3" w14:textId="77777777" w:rsidR="007E02F7" w:rsidRPr="008174DB" w:rsidRDefault="007E02F7" w:rsidP="009033E7">
      <w:pPr>
        <w:pStyle w:val="a9"/>
        <w:numPr>
          <w:ilvl w:val="0"/>
          <w:numId w:val="312"/>
        </w:numPr>
        <w:shd w:val="clear" w:color="auto" w:fill="FFFFFF"/>
        <w:jc w:val="both"/>
        <w:rPr>
          <w:rFonts w:eastAsia="Times New Roman"/>
          <w:color w:val="000000"/>
        </w:rPr>
      </w:pPr>
      <w:r w:rsidRPr="008174DB">
        <w:rPr>
          <w:rFonts w:eastAsia="Times New Roman"/>
          <w:color w:val="000000"/>
        </w:rPr>
        <w:t>гражданская идентичность в форме осознания «Я» как гражданина России, чувства сопричастности и гордости за свою Родину, народ и историю;</w:t>
      </w:r>
    </w:p>
    <w:p w14:paraId="4C837975" w14:textId="77777777" w:rsidR="007E02F7" w:rsidRPr="008174DB" w:rsidRDefault="007E02F7" w:rsidP="009033E7">
      <w:pPr>
        <w:pStyle w:val="a9"/>
        <w:numPr>
          <w:ilvl w:val="0"/>
          <w:numId w:val="312"/>
        </w:numPr>
        <w:shd w:val="clear" w:color="auto" w:fill="FFFFFF"/>
        <w:jc w:val="both"/>
        <w:rPr>
          <w:rFonts w:eastAsia="Times New Roman"/>
          <w:color w:val="000000"/>
        </w:rPr>
      </w:pPr>
      <w:r w:rsidRPr="008174DB">
        <w:rPr>
          <w:rFonts w:eastAsia="Times New Roman"/>
          <w:color w:val="000000"/>
        </w:rPr>
        <w:t>уважительное отношение к иному мнению;</w:t>
      </w:r>
    </w:p>
    <w:p w14:paraId="6AD752D8" w14:textId="77777777" w:rsidR="007E02F7" w:rsidRPr="008174DB" w:rsidRDefault="007E02F7" w:rsidP="009033E7">
      <w:pPr>
        <w:pStyle w:val="a9"/>
        <w:numPr>
          <w:ilvl w:val="0"/>
          <w:numId w:val="312"/>
        </w:numPr>
        <w:shd w:val="clear" w:color="auto" w:fill="FFFFFF"/>
        <w:jc w:val="both"/>
        <w:rPr>
          <w:rFonts w:eastAsia="Times New Roman"/>
          <w:color w:val="000000"/>
        </w:rPr>
      </w:pPr>
      <w:r w:rsidRPr="008174DB">
        <w:rPr>
          <w:rFonts w:eastAsia="Times New Roman"/>
          <w:color w:val="000000"/>
        </w:rPr>
        <w:t>эстетические потребности, ценности и чувства;</w:t>
      </w:r>
    </w:p>
    <w:p w14:paraId="61922466" w14:textId="77777777" w:rsidR="007E02F7" w:rsidRPr="008174DB" w:rsidRDefault="007E02F7" w:rsidP="007E02F7">
      <w:pPr>
        <w:shd w:val="clear" w:color="auto" w:fill="FFFFFF"/>
        <w:ind w:left="720"/>
        <w:jc w:val="both"/>
        <w:rPr>
          <w:rFonts w:eastAsia="Times New Roman"/>
          <w:color w:val="000000"/>
          <w:szCs w:val="24"/>
        </w:rPr>
      </w:pPr>
    </w:p>
    <w:p w14:paraId="3E8B47AE" w14:textId="77777777" w:rsidR="007E02F7" w:rsidRPr="008174DB" w:rsidRDefault="007E02F7" w:rsidP="007E02F7">
      <w:pPr>
        <w:shd w:val="clear" w:color="auto" w:fill="FFFFFF"/>
        <w:jc w:val="both"/>
        <w:rPr>
          <w:rFonts w:eastAsia="Times New Roman"/>
          <w:color w:val="000000"/>
          <w:szCs w:val="24"/>
        </w:rPr>
      </w:pPr>
      <w:r w:rsidRPr="008174DB">
        <w:rPr>
          <w:rFonts w:eastAsia="Times New Roman"/>
          <w:b/>
          <w:bCs/>
          <w:i/>
          <w:iCs/>
          <w:color w:val="000000"/>
          <w:szCs w:val="24"/>
        </w:rPr>
        <w:t>метапредметные</w:t>
      </w:r>
      <w:r w:rsidRPr="008174DB">
        <w:rPr>
          <w:rFonts w:eastAsia="Times New Roman"/>
          <w:color w:val="000000"/>
          <w:szCs w:val="24"/>
        </w:rPr>
        <w:t> –</w:t>
      </w:r>
    </w:p>
    <w:p w14:paraId="0049A3E6" w14:textId="77777777" w:rsidR="007E02F7" w:rsidRPr="008174DB" w:rsidRDefault="007E02F7" w:rsidP="009033E7">
      <w:pPr>
        <w:numPr>
          <w:ilvl w:val="0"/>
          <w:numId w:val="313"/>
        </w:numPr>
        <w:shd w:val="clear" w:color="auto" w:fill="FFFFFF"/>
        <w:jc w:val="both"/>
        <w:rPr>
          <w:rFonts w:eastAsia="Times New Roman"/>
          <w:color w:val="000000"/>
          <w:szCs w:val="24"/>
        </w:rPr>
      </w:pPr>
      <w:r w:rsidRPr="008174DB">
        <w:rPr>
          <w:rFonts w:eastAsia="Times New Roman"/>
          <w:color w:val="000000"/>
          <w:szCs w:val="24"/>
        </w:rPr>
        <w:t>опыт применения экосистемной познавательной модели;</w:t>
      </w:r>
    </w:p>
    <w:p w14:paraId="24215F2F" w14:textId="77777777" w:rsidR="007E02F7" w:rsidRPr="008174DB" w:rsidRDefault="007E02F7" w:rsidP="009033E7">
      <w:pPr>
        <w:numPr>
          <w:ilvl w:val="0"/>
          <w:numId w:val="313"/>
        </w:numPr>
        <w:shd w:val="clear" w:color="auto" w:fill="FFFFFF"/>
        <w:jc w:val="both"/>
        <w:rPr>
          <w:rFonts w:eastAsia="Times New Roman"/>
          <w:color w:val="000000"/>
          <w:szCs w:val="24"/>
        </w:rPr>
      </w:pPr>
      <w:r w:rsidRPr="008174DB">
        <w:rPr>
          <w:rFonts w:eastAsia="Times New Roman"/>
          <w:color w:val="000000"/>
          <w:szCs w:val="24"/>
        </w:rPr>
        <w:t>участие в прениях, дискуссии, полемике, диспуте, дебатах;</w:t>
      </w:r>
    </w:p>
    <w:p w14:paraId="2F4D637F" w14:textId="77777777" w:rsidR="007E02F7" w:rsidRPr="008174DB" w:rsidRDefault="007E02F7" w:rsidP="009033E7">
      <w:pPr>
        <w:numPr>
          <w:ilvl w:val="0"/>
          <w:numId w:val="313"/>
        </w:numPr>
        <w:shd w:val="clear" w:color="auto" w:fill="FFFFFF"/>
        <w:jc w:val="both"/>
        <w:rPr>
          <w:rFonts w:eastAsia="Times New Roman"/>
          <w:color w:val="000000"/>
          <w:szCs w:val="24"/>
        </w:rPr>
      </w:pPr>
      <w:r w:rsidRPr="008174DB">
        <w:rPr>
          <w:rFonts w:eastAsia="Times New Roman"/>
          <w:color w:val="000000"/>
          <w:szCs w:val="24"/>
        </w:rPr>
        <w:t>умение находить, изучать и проверять тематическую информацию;</w:t>
      </w:r>
    </w:p>
    <w:p w14:paraId="46EEC3B2" w14:textId="77777777" w:rsidR="007E02F7" w:rsidRPr="008174DB" w:rsidRDefault="007E02F7" w:rsidP="009033E7">
      <w:pPr>
        <w:numPr>
          <w:ilvl w:val="0"/>
          <w:numId w:val="313"/>
        </w:numPr>
        <w:shd w:val="clear" w:color="auto" w:fill="FFFFFF"/>
        <w:jc w:val="both"/>
        <w:rPr>
          <w:rFonts w:eastAsia="Times New Roman"/>
          <w:color w:val="000000"/>
          <w:szCs w:val="24"/>
        </w:rPr>
      </w:pPr>
      <w:r w:rsidRPr="008174DB">
        <w:rPr>
          <w:rFonts w:eastAsia="Times New Roman"/>
          <w:color w:val="000000"/>
          <w:szCs w:val="24"/>
        </w:rPr>
        <w:t>умение разрабатывать проект в соответствии с требованиями;</w:t>
      </w:r>
    </w:p>
    <w:p w14:paraId="50D66538" w14:textId="77777777" w:rsidR="007E02F7" w:rsidRPr="008174DB" w:rsidRDefault="007E02F7" w:rsidP="009033E7">
      <w:pPr>
        <w:numPr>
          <w:ilvl w:val="0"/>
          <w:numId w:val="313"/>
        </w:numPr>
        <w:shd w:val="clear" w:color="auto" w:fill="FFFFFF"/>
        <w:jc w:val="both"/>
        <w:rPr>
          <w:rFonts w:eastAsia="Times New Roman"/>
          <w:color w:val="000000"/>
          <w:szCs w:val="24"/>
        </w:rPr>
      </w:pPr>
      <w:r w:rsidRPr="008174DB">
        <w:rPr>
          <w:rFonts w:eastAsia="Times New Roman"/>
          <w:color w:val="000000"/>
          <w:szCs w:val="24"/>
        </w:rPr>
        <w:t>развитие умения работы в команде;</w:t>
      </w:r>
    </w:p>
    <w:p w14:paraId="4BF60237" w14:textId="77777777" w:rsidR="007E02F7" w:rsidRPr="008174DB" w:rsidRDefault="007E02F7" w:rsidP="009033E7">
      <w:pPr>
        <w:numPr>
          <w:ilvl w:val="0"/>
          <w:numId w:val="313"/>
        </w:numPr>
        <w:shd w:val="clear" w:color="auto" w:fill="FFFFFF"/>
        <w:jc w:val="both"/>
        <w:rPr>
          <w:rFonts w:eastAsia="Times New Roman"/>
          <w:color w:val="000000"/>
          <w:szCs w:val="24"/>
        </w:rPr>
      </w:pPr>
      <w:r w:rsidRPr="008174DB">
        <w:rPr>
          <w:rFonts w:eastAsia="Times New Roman"/>
          <w:color w:val="000000"/>
          <w:szCs w:val="24"/>
        </w:rPr>
        <w:t>умение формулировать мысль, представлять её публично, аргументировать, убеждать;</w:t>
      </w:r>
    </w:p>
    <w:p w14:paraId="37BFCEE6" w14:textId="77777777" w:rsidR="007E02F7" w:rsidRPr="008174DB" w:rsidRDefault="007E02F7" w:rsidP="007E02F7">
      <w:pPr>
        <w:shd w:val="clear" w:color="auto" w:fill="FFFFFF"/>
        <w:jc w:val="both"/>
        <w:rPr>
          <w:rFonts w:eastAsia="Times New Roman"/>
          <w:b/>
          <w:i/>
          <w:color w:val="000000"/>
          <w:szCs w:val="24"/>
        </w:rPr>
      </w:pPr>
      <w:r w:rsidRPr="008174DB">
        <w:rPr>
          <w:rFonts w:eastAsia="Times New Roman"/>
          <w:color w:val="000000"/>
          <w:szCs w:val="24"/>
        </w:rPr>
        <w:t> </w:t>
      </w:r>
      <w:r w:rsidRPr="008174DB">
        <w:rPr>
          <w:rFonts w:eastAsia="Times New Roman"/>
          <w:b/>
          <w:i/>
          <w:color w:val="000000"/>
          <w:szCs w:val="24"/>
        </w:rPr>
        <w:t>предметные-</w:t>
      </w:r>
    </w:p>
    <w:p w14:paraId="54711C01" w14:textId="77777777" w:rsidR="007E02F7" w:rsidRPr="008174DB" w:rsidRDefault="007E02F7" w:rsidP="009033E7">
      <w:pPr>
        <w:numPr>
          <w:ilvl w:val="0"/>
          <w:numId w:val="314"/>
        </w:numPr>
        <w:shd w:val="clear" w:color="auto" w:fill="FFFFFF"/>
        <w:jc w:val="both"/>
        <w:rPr>
          <w:rFonts w:eastAsia="Times New Roman"/>
          <w:color w:val="000000"/>
          <w:szCs w:val="24"/>
        </w:rPr>
      </w:pPr>
      <w:r w:rsidRPr="008174DB">
        <w:rPr>
          <w:rFonts w:eastAsia="Times New Roman"/>
          <w:color w:val="000000"/>
          <w:szCs w:val="24"/>
        </w:rPr>
        <w:t>определять признаки биологических объектов, принадлежащих различным царствам живой природы, их многообразие и сложность строения;</w:t>
      </w:r>
    </w:p>
    <w:p w14:paraId="124C3306" w14:textId="77777777" w:rsidR="007E02F7" w:rsidRPr="008174DB" w:rsidRDefault="007E02F7" w:rsidP="009033E7">
      <w:pPr>
        <w:numPr>
          <w:ilvl w:val="0"/>
          <w:numId w:val="314"/>
        </w:numPr>
        <w:shd w:val="clear" w:color="auto" w:fill="FFFFFF"/>
        <w:jc w:val="both"/>
        <w:rPr>
          <w:rFonts w:eastAsia="Times New Roman"/>
          <w:color w:val="000000"/>
          <w:szCs w:val="24"/>
        </w:rPr>
      </w:pPr>
      <w:r w:rsidRPr="008174DB">
        <w:rPr>
          <w:rFonts w:eastAsia="Times New Roman"/>
          <w:color w:val="000000"/>
          <w:szCs w:val="24"/>
        </w:rPr>
        <w:t>изучать биологические объекты, в том числе человека,</w:t>
      </w:r>
    </w:p>
    <w:p w14:paraId="104E2CCC" w14:textId="77777777" w:rsidR="007E02F7" w:rsidRPr="008174DB" w:rsidRDefault="007E02F7" w:rsidP="009033E7">
      <w:pPr>
        <w:numPr>
          <w:ilvl w:val="0"/>
          <w:numId w:val="314"/>
        </w:numPr>
        <w:shd w:val="clear" w:color="auto" w:fill="FFFFFF"/>
        <w:jc w:val="both"/>
        <w:rPr>
          <w:rFonts w:eastAsia="Times New Roman"/>
          <w:color w:val="000000"/>
          <w:szCs w:val="24"/>
        </w:rPr>
      </w:pPr>
      <w:r w:rsidRPr="008174DB">
        <w:rPr>
          <w:rFonts w:eastAsia="Times New Roman"/>
          <w:color w:val="000000"/>
          <w:szCs w:val="24"/>
        </w:rPr>
        <w:t>ставить биологические эксперименты, описывать и объяснять результаты опытов</w:t>
      </w:r>
    </w:p>
    <w:p w14:paraId="221949C1" w14:textId="77777777" w:rsidR="007E02F7" w:rsidRPr="008174DB" w:rsidRDefault="007E02F7" w:rsidP="009033E7">
      <w:pPr>
        <w:numPr>
          <w:ilvl w:val="0"/>
          <w:numId w:val="314"/>
        </w:numPr>
        <w:shd w:val="clear" w:color="auto" w:fill="FFFFFF"/>
        <w:jc w:val="both"/>
        <w:rPr>
          <w:rFonts w:eastAsia="Times New Roman"/>
          <w:color w:val="000000"/>
          <w:szCs w:val="24"/>
        </w:rPr>
      </w:pPr>
      <w:r w:rsidRPr="008174DB">
        <w:rPr>
          <w:rFonts w:eastAsia="Times New Roman"/>
          <w:color w:val="000000"/>
          <w:szCs w:val="24"/>
        </w:rPr>
        <w:t>рассматривать объекты на готовых микропрепаратах, сравнивать их;</w:t>
      </w:r>
    </w:p>
    <w:p w14:paraId="3F2F3B11" w14:textId="77777777" w:rsidR="007E02F7" w:rsidRPr="008174DB" w:rsidRDefault="007E02F7" w:rsidP="009033E7">
      <w:pPr>
        <w:numPr>
          <w:ilvl w:val="0"/>
          <w:numId w:val="314"/>
        </w:numPr>
        <w:shd w:val="clear" w:color="auto" w:fill="FFFFFF"/>
        <w:jc w:val="both"/>
        <w:rPr>
          <w:rFonts w:eastAsia="Times New Roman"/>
          <w:color w:val="000000"/>
          <w:szCs w:val="24"/>
        </w:rPr>
      </w:pPr>
      <w:r w:rsidRPr="008174DB">
        <w:rPr>
          <w:rFonts w:eastAsia="Times New Roman"/>
          <w:color w:val="000000"/>
          <w:szCs w:val="24"/>
        </w:rPr>
        <w:t>использовать приобретённые знания в повседневной жизни.</w:t>
      </w:r>
    </w:p>
    <w:p w14:paraId="11F9DFBC" w14:textId="77777777" w:rsidR="007E02F7" w:rsidRPr="008174DB" w:rsidRDefault="007E02F7" w:rsidP="009033E7">
      <w:pPr>
        <w:pStyle w:val="a9"/>
        <w:numPr>
          <w:ilvl w:val="0"/>
          <w:numId w:val="314"/>
        </w:numPr>
        <w:shd w:val="clear" w:color="auto" w:fill="FFFFFF"/>
        <w:rPr>
          <w:rFonts w:eastAsia="Times New Roman"/>
          <w:color w:val="000000"/>
        </w:rPr>
      </w:pPr>
      <w:r w:rsidRPr="008174DB">
        <w:rPr>
          <w:rFonts w:eastAsia="Times New Roman"/>
          <w:color w:val="000000"/>
        </w:rPr>
        <w:t>различать и приводить примеры объектов живой и неживой природы;</w:t>
      </w:r>
    </w:p>
    <w:p w14:paraId="3A08D9A2" w14:textId="77777777" w:rsidR="007E02F7" w:rsidRPr="008174DB" w:rsidRDefault="007E02F7" w:rsidP="009033E7">
      <w:pPr>
        <w:pStyle w:val="a9"/>
        <w:numPr>
          <w:ilvl w:val="0"/>
          <w:numId w:val="314"/>
        </w:numPr>
        <w:shd w:val="clear" w:color="auto" w:fill="FFFFFF"/>
        <w:rPr>
          <w:rFonts w:eastAsia="Times New Roman"/>
          <w:color w:val="000000"/>
        </w:rPr>
      </w:pPr>
      <w:r w:rsidRPr="008174DB">
        <w:rPr>
          <w:rFonts w:eastAsia="Times New Roman"/>
          <w:color w:val="000000"/>
        </w:rPr>
        <w:t>различать, называть и приводить примеры культурных и дикорастущих растений, диких и домашних животных;</w:t>
      </w:r>
    </w:p>
    <w:p w14:paraId="0091E762" w14:textId="77777777" w:rsidR="007E02F7" w:rsidRPr="008174DB" w:rsidRDefault="007E02F7" w:rsidP="009033E7">
      <w:pPr>
        <w:pStyle w:val="a9"/>
        <w:numPr>
          <w:ilvl w:val="0"/>
          <w:numId w:val="314"/>
        </w:numPr>
        <w:shd w:val="clear" w:color="auto" w:fill="FFFFFF"/>
        <w:rPr>
          <w:rFonts w:eastAsia="Times New Roman"/>
          <w:color w:val="000000"/>
        </w:rPr>
      </w:pPr>
      <w:r w:rsidRPr="008174DB">
        <w:rPr>
          <w:rFonts w:eastAsia="Times New Roman"/>
          <w:color w:val="000000"/>
        </w:rPr>
        <w:t>называть некоторые отличительные признаки основных групп животных (насекомые, рыбы, земноводные, пресмыкающиеся, птицы, звери)</w:t>
      </w:r>
    </w:p>
    <w:p w14:paraId="786651AC" w14:textId="77777777" w:rsidR="007E02F7" w:rsidRPr="008174DB" w:rsidRDefault="007E02F7" w:rsidP="009033E7">
      <w:pPr>
        <w:pStyle w:val="a9"/>
        <w:numPr>
          <w:ilvl w:val="0"/>
          <w:numId w:val="314"/>
        </w:numPr>
        <w:shd w:val="clear" w:color="auto" w:fill="FFFFFF"/>
        <w:rPr>
          <w:rFonts w:eastAsia="Times New Roman"/>
          <w:color w:val="000000"/>
        </w:rPr>
      </w:pPr>
      <w:r w:rsidRPr="008174DB">
        <w:rPr>
          <w:rFonts w:eastAsia="Times New Roman"/>
          <w:color w:val="000000"/>
        </w:rPr>
        <w:t>ухаживать и размножать комнатные растения;</w:t>
      </w:r>
    </w:p>
    <w:p w14:paraId="085820BC" w14:textId="77777777" w:rsidR="007E02F7" w:rsidRPr="008174DB" w:rsidRDefault="007E02F7" w:rsidP="009033E7">
      <w:pPr>
        <w:pStyle w:val="a9"/>
        <w:numPr>
          <w:ilvl w:val="0"/>
          <w:numId w:val="314"/>
        </w:numPr>
        <w:shd w:val="clear" w:color="auto" w:fill="FFFFFF"/>
        <w:rPr>
          <w:rFonts w:eastAsia="Times New Roman"/>
          <w:color w:val="000000"/>
        </w:rPr>
      </w:pPr>
      <w:r w:rsidRPr="008174DB">
        <w:rPr>
          <w:rFonts w:eastAsia="Times New Roman"/>
          <w:color w:val="000000"/>
        </w:rPr>
        <w:t>развивать  интерес к познанию мира природы;</w:t>
      </w:r>
    </w:p>
    <w:p w14:paraId="37EC84DE" w14:textId="77777777" w:rsidR="007E02F7" w:rsidRPr="008174DB" w:rsidRDefault="007E02F7" w:rsidP="009033E7">
      <w:pPr>
        <w:pStyle w:val="a9"/>
        <w:numPr>
          <w:ilvl w:val="0"/>
          <w:numId w:val="314"/>
        </w:numPr>
        <w:shd w:val="clear" w:color="auto" w:fill="FFFFFF"/>
        <w:rPr>
          <w:rFonts w:eastAsia="Times New Roman"/>
          <w:color w:val="000000"/>
        </w:rPr>
      </w:pPr>
      <w:r w:rsidRPr="008174DB">
        <w:rPr>
          <w:rFonts w:eastAsia="Times New Roman"/>
          <w:color w:val="000000"/>
        </w:rPr>
        <w:t xml:space="preserve"> потребность к осуществлению экологически сообразных поступков;</w:t>
      </w:r>
    </w:p>
    <w:p w14:paraId="07B217D0" w14:textId="77777777" w:rsidR="007E02F7" w:rsidRPr="008174DB" w:rsidRDefault="007E02F7" w:rsidP="009033E7">
      <w:pPr>
        <w:pStyle w:val="a9"/>
        <w:numPr>
          <w:ilvl w:val="0"/>
          <w:numId w:val="314"/>
        </w:numPr>
        <w:shd w:val="clear" w:color="auto" w:fill="FFFFFF"/>
        <w:rPr>
          <w:rFonts w:eastAsia="Times New Roman"/>
          <w:color w:val="000000"/>
        </w:rPr>
      </w:pPr>
      <w:r w:rsidRPr="008174DB">
        <w:rPr>
          <w:rFonts w:eastAsia="Times New Roman"/>
          <w:color w:val="000000"/>
        </w:rPr>
        <w:t xml:space="preserve"> осознание места и роли человека в биосфере;</w:t>
      </w:r>
    </w:p>
    <w:p w14:paraId="56482DE6" w14:textId="77777777" w:rsidR="007E02F7" w:rsidRPr="008174DB" w:rsidRDefault="007E02F7" w:rsidP="009033E7">
      <w:pPr>
        <w:pStyle w:val="a9"/>
        <w:numPr>
          <w:ilvl w:val="0"/>
          <w:numId w:val="314"/>
        </w:numPr>
        <w:shd w:val="clear" w:color="auto" w:fill="FFFFFF"/>
        <w:rPr>
          <w:rFonts w:eastAsia="Times New Roman"/>
          <w:color w:val="000000"/>
        </w:rPr>
      </w:pPr>
      <w:r w:rsidRPr="008174DB">
        <w:rPr>
          <w:rFonts w:eastAsia="Times New Roman"/>
          <w:color w:val="000000"/>
        </w:rPr>
        <w:t xml:space="preserve"> преобладание мотивации гармоничного взаимодействия с природой с точки зрения экологической допустимости.</w:t>
      </w:r>
    </w:p>
    <w:p w14:paraId="05887528" w14:textId="77777777" w:rsidR="007E02F7" w:rsidRPr="008174DB" w:rsidRDefault="007E02F7" w:rsidP="007E02F7">
      <w:pPr>
        <w:jc w:val="both"/>
        <w:rPr>
          <w:b/>
          <w:szCs w:val="24"/>
          <w:shd w:val="clear" w:color="auto" w:fill="FFFFFF"/>
        </w:rPr>
      </w:pPr>
      <w:r w:rsidRPr="008174DB">
        <w:rPr>
          <w:b/>
          <w:szCs w:val="24"/>
          <w:shd w:val="clear" w:color="auto" w:fill="FFFFFF"/>
        </w:rPr>
        <w:t>Содержание</w:t>
      </w:r>
    </w:p>
    <w:p w14:paraId="5F033F4B" w14:textId="77777777" w:rsidR="007E02F7" w:rsidRPr="008174DB" w:rsidRDefault="007E02F7" w:rsidP="007E02F7">
      <w:pPr>
        <w:jc w:val="both"/>
        <w:rPr>
          <w:b/>
          <w:szCs w:val="24"/>
        </w:rPr>
      </w:pPr>
      <w:r w:rsidRPr="008174DB">
        <w:rPr>
          <w:b/>
          <w:szCs w:val="24"/>
        </w:rPr>
        <w:t>5 КЛАСС. 1 час в неделю. Всего 34 часа</w:t>
      </w:r>
    </w:p>
    <w:p w14:paraId="1AA01031" w14:textId="77777777" w:rsidR="007E02F7" w:rsidRPr="008174DB" w:rsidRDefault="007E02F7" w:rsidP="007E02F7">
      <w:pPr>
        <w:jc w:val="both"/>
        <w:rPr>
          <w:rFonts w:eastAsia="Times New Roman"/>
          <w:bCs/>
          <w:color w:val="000000"/>
          <w:szCs w:val="24"/>
        </w:rPr>
      </w:pPr>
      <w:r w:rsidRPr="008174DB">
        <w:rPr>
          <w:rFonts w:eastAsia="Times New Roman"/>
          <w:bCs/>
          <w:color w:val="000000"/>
          <w:szCs w:val="24"/>
        </w:rPr>
        <w:t>ЭКОЛОГИЯ ЖИВЫХ ОРГАНИЗМОВ.</w:t>
      </w:r>
    </w:p>
    <w:p w14:paraId="0999E984" w14:textId="77777777" w:rsidR="007E02F7" w:rsidRPr="008174DB" w:rsidRDefault="007E02F7" w:rsidP="007E02F7">
      <w:pPr>
        <w:jc w:val="both"/>
        <w:rPr>
          <w:rFonts w:eastAsia="Times New Roman"/>
          <w:bCs/>
          <w:color w:val="000000"/>
          <w:szCs w:val="24"/>
        </w:rPr>
      </w:pPr>
      <w:r w:rsidRPr="008174DB">
        <w:rPr>
          <w:rFonts w:eastAsia="Times New Roman"/>
          <w:bCs/>
          <w:color w:val="000000"/>
          <w:szCs w:val="24"/>
        </w:rPr>
        <w:t xml:space="preserve"> </w:t>
      </w:r>
      <w:r w:rsidRPr="008174DB">
        <w:rPr>
          <w:rFonts w:eastAsia="Times New Roman"/>
          <w:bCs/>
          <w:color w:val="000000"/>
          <w:szCs w:val="24"/>
        </w:rPr>
        <w:tab/>
      </w:r>
      <w:r w:rsidRPr="008174DB">
        <w:rPr>
          <w:rFonts w:eastAsia="Times New Roman"/>
          <w:b/>
          <w:bCs/>
          <w:color w:val="000000"/>
          <w:szCs w:val="24"/>
        </w:rPr>
        <w:t>Введение. (1ч.)</w:t>
      </w:r>
      <w:r w:rsidRPr="008174DB">
        <w:rPr>
          <w:rFonts w:eastAsia="Times New Roman"/>
          <w:bCs/>
          <w:color w:val="000000"/>
          <w:szCs w:val="24"/>
        </w:rPr>
        <w:t xml:space="preserve"> Предмет </w:t>
      </w:r>
      <w:r w:rsidRPr="008174DB">
        <w:rPr>
          <w:rFonts w:eastAsia="Times New Roman"/>
          <w:color w:val="000000"/>
          <w:szCs w:val="24"/>
        </w:rPr>
        <w:t xml:space="preserve">и задачи </w:t>
      </w:r>
      <w:r w:rsidRPr="008174DB">
        <w:rPr>
          <w:rFonts w:eastAsia="Times New Roman"/>
          <w:bCs/>
          <w:color w:val="000000"/>
          <w:szCs w:val="24"/>
        </w:rPr>
        <w:t xml:space="preserve">экологии </w:t>
      </w:r>
      <w:r w:rsidRPr="008174DB">
        <w:rPr>
          <w:rFonts w:eastAsia="Times New Roman"/>
          <w:color w:val="000000"/>
          <w:szCs w:val="24"/>
        </w:rPr>
        <w:t>Экологические знания как основа взаимодействия человека с окружающей средой, рационального использования природных ресурсов.</w:t>
      </w:r>
      <w:r w:rsidRPr="008174DB">
        <w:rPr>
          <w:rFonts w:eastAsia="Times New Roman"/>
          <w:bCs/>
          <w:color w:val="000000"/>
          <w:szCs w:val="24"/>
        </w:rPr>
        <w:t xml:space="preserve"> </w:t>
      </w:r>
    </w:p>
    <w:p w14:paraId="70A02BE4" w14:textId="77777777" w:rsidR="007E02F7" w:rsidRPr="008174DB" w:rsidRDefault="007E02F7" w:rsidP="007E02F7">
      <w:pPr>
        <w:jc w:val="both"/>
        <w:rPr>
          <w:rFonts w:eastAsia="Times New Roman"/>
          <w:color w:val="000000"/>
          <w:szCs w:val="24"/>
        </w:rPr>
      </w:pPr>
      <w:r w:rsidRPr="008174DB">
        <w:rPr>
          <w:rFonts w:eastAsia="Times New Roman"/>
          <w:bCs/>
          <w:color w:val="000000"/>
          <w:szCs w:val="24"/>
        </w:rPr>
        <w:t xml:space="preserve"> </w:t>
      </w:r>
      <w:r w:rsidRPr="008174DB">
        <w:rPr>
          <w:rFonts w:eastAsia="Times New Roman"/>
          <w:bCs/>
          <w:color w:val="000000"/>
          <w:szCs w:val="24"/>
        </w:rPr>
        <w:tab/>
      </w:r>
      <w:r w:rsidRPr="008174DB">
        <w:rPr>
          <w:rFonts w:eastAsia="Times New Roman"/>
          <w:b/>
          <w:bCs/>
          <w:color w:val="000000"/>
          <w:szCs w:val="24"/>
        </w:rPr>
        <w:t>Общие сведения о биосфере (6 ч.)</w:t>
      </w:r>
      <w:r w:rsidRPr="008174DB">
        <w:rPr>
          <w:rFonts w:eastAsia="Times New Roman"/>
          <w:b/>
          <w:color w:val="000000"/>
          <w:szCs w:val="24"/>
        </w:rPr>
        <w:t xml:space="preserve"> </w:t>
      </w:r>
      <w:r w:rsidRPr="008174DB">
        <w:rPr>
          <w:rFonts w:eastAsia="Times New Roman"/>
          <w:color w:val="000000"/>
          <w:szCs w:val="24"/>
        </w:rPr>
        <w:t>Сферы Земли: литосфера, гидросфера, атмосфера. Взаимосвязь сфер Земли. Живые организмы Земли и их распределение по сферам.</w:t>
      </w:r>
    </w:p>
    <w:p w14:paraId="4BC0B9D8" w14:textId="77777777" w:rsidR="007E02F7" w:rsidRPr="008174DB" w:rsidRDefault="007E02F7" w:rsidP="007E02F7">
      <w:pPr>
        <w:shd w:val="clear" w:color="auto" w:fill="FFFFFF"/>
        <w:jc w:val="both"/>
        <w:rPr>
          <w:rFonts w:eastAsia="Times New Roman"/>
          <w:bCs/>
          <w:color w:val="000000"/>
          <w:szCs w:val="24"/>
        </w:rPr>
      </w:pPr>
      <w:r w:rsidRPr="008174DB">
        <w:rPr>
          <w:rFonts w:eastAsia="Times New Roman"/>
          <w:color w:val="000000"/>
          <w:szCs w:val="24"/>
        </w:rPr>
        <w:t>Границы распространения живых организмов в сферах Земли. Биосфера как совокупность сфер, населенных живыми организмами. Многообразие и высокая численность живых организмов на границах контактирующих сфер. Горизонтальное и вертикальное (зональность) распределение живых организмов на Земле в зависимости от температуры и других климатических условий.</w:t>
      </w:r>
    </w:p>
    <w:p w14:paraId="3BA68297" w14:textId="77777777" w:rsidR="007E02F7" w:rsidRPr="008174DB" w:rsidRDefault="007E02F7" w:rsidP="007E02F7">
      <w:pPr>
        <w:ind w:firstLine="708"/>
        <w:jc w:val="both"/>
        <w:rPr>
          <w:b/>
          <w:szCs w:val="24"/>
          <w:shd w:val="clear" w:color="auto" w:fill="FFFFFF"/>
        </w:rPr>
      </w:pPr>
      <w:r w:rsidRPr="008174DB">
        <w:rPr>
          <w:rFonts w:eastAsia="Times New Roman"/>
          <w:b/>
          <w:bCs/>
          <w:color w:val="000000"/>
          <w:szCs w:val="24"/>
        </w:rPr>
        <w:t>Роль человека в изменении биоразнообразия планеты (5 ч)</w:t>
      </w:r>
      <w:r w:rsidRPr="008174DB">
        <w:rPr>
          <w:rFonts w:eastAsia="Times New Roman"/>
          <w:color w:val="000000"/>
          <w:szCs w:val="24"/>
        </w:rPr>
        <w:t xml:space="preserve"> </w:t>
      </w:r>
      <w:r w:rsidRPr="008174DB">
        <w:rPr>
          <w:rFonts w:eastAsia="Times New Roman"/>
          <w:bCs/>
          <w:color w:val="000000"/>
          <w:szCs w:val="24"/>
        </w:rPr>
        <w:t xml:space="preserve">История цивилизации. </w:t>
      </w:r>
      <w:r w:rsidRPr="008174DB">
        <w:rPr>
          <w:rFonts w:eastAsia="Times New Roman"/>
          <w:color w:val="000000"/>
          <w:szCs w:val="24"/>
        </w:rPr>
        <w:t>Переход от присваивающего хозяйства к производящему. Увеличение численности населения, загрязнение окружающей среды. Эволюция социальной организации общества и изменение отношения человека к природе</w:t>
      </w:r>
      <w:r w:rsidRPr="008174DB">
        <w:rPr>
          <w:rFonts w:eastAsia="Times New Roman"/>
          <w:bCs/>
          <w:color w:val="000000"/>
          <w:szCs w:val="24"/>
        </w:rPr>
        <w:t xml:space="preserve"> </w:t>
      </w:r>
    </w:p>
    <w:p w14:paraId="7DEC9CA4" w14:textId="77777777" w:rsidR="007E02F7" w:rsidRPr="008174DB" w:rsidRDefault="007E02F7" w:rsidP="007E02F7">
      <w:pPr>
        <w:ind w:firstLine="708"/>
        <w:jc w:val="both"/>
        <w:rPr>
          <w:rFonts w:eastAsia="Times New Roman"/>
          <w:color w:val="000000"/>
          <w:szCs w:val="24"/>
        </w:rPr>
      </w:pPr>
      <w:r w:rsidRPr="008174DB">
        <w:rPr>
          <w:rFonts w:eastAsia="Times New Roman"/>
          <w:b/>
          <w:bCs/>
          <w:color w:val="000000"/>
          <w:szCs w:val="24"/>
        </w:rPr>
        <w:t>Одомашнивание и селекция животных</w:t>
      </w:r>
      <w:r w:rsidRPr="008174DB">
        <w:rPr>
          <w:rFonts w:eastAsia="Times New Roman"/>
          <w:b/>
          <w:color w:val="000000"/>
          <w:szCs w:val="24"/>
        </w:rPr>
        <w:t>(8 ч)</w:t>
      </w:r>
      <w:r w:rsidRPr="008174DB">
        <w:rPr>
          <w:rFonts w:eastAsia="Times New Roman"/>
          <w:color w:val="000000"/>
          <w:szCs w:val="24"/>
        </w:rPr>
        <w:t xml:space="preserve"> Происхождение домашних животных. Биоразнообразие. Хозяйственная деятельность человека и её влияние на биоразнообразие. Изменения в экстерьере животных в результате их одомашнивания. Значение домашних животных. Иппотерапия</w:t>
      </w:r>
    </w:p>
    <w:p w14:paraId="79422BD9" w14:textId="77777777" w:rsidR="007E02F7" w:rsidRPr="008174DB" w:rsidRDefault="007E02F7" w:rsidP="007E02F7">
      <w:pPr>
        <w:ind w:firstLine="708"/>
        <w:jc w:val="both"/>
        <w:rPr>
          <w:rFonts w:eastAsia="Times New Roman"/>
          <w:color w:val="000000"/>
          <w:szCs w:val="24"/>
        </w:rPr>
      </w:pPr>
      <w:r w:rsidRPr="008174DB">
        <w:rPr>
          <w:rFonts w:eastAsia="Times New Roman"/>
          <w:b/>
          <w:color w:val="000000"/>
          <w:szCs w:val="24"/>
        </w:rPr>
        <w:t>Окультуривание растений</w:t>
      </w:r>
      <w:r w:rsidRPr="008174DB">
        <w:rPr>
          <w:rFonts w:eastAsia="Times New Roman"/>
          <w:color w:val="000000"/>
          <w:szCs w:val="24"/>
        </w:rPr>
        <w:t xml:space="preserve"> </w:t>
      </w:r>
      <w:r w:rsidRPr="008174DB">
        <w:rPr>
          <w:rFonts w:eastAsia="Times New Roman"/>
          <w:b/>
          <w:color w:val="000000"/>
          <w:szCs w:val="24"/>
        </w:rPr>
        <w:t xml:space="preserve">(8 ч) </w:t>
      </w:r>
      <w:r w:rsidRPr="008174DB">
        <w:rPr>
          <w:rFonts w:eastAsia="Times New Roman"/>
          <w:color w:val="000000"/>
          <w:szCs w:val="24"/>
        </w:rPr>
        <w:t>История окультуривания растений. Центры происхождения культурных растений по Н.И.Вавилову. Понятия о селекции, сортах растений, продуктивности. Продукты растительного происхождения в моих любимых блюдах</w:t>
      </w:r>
    </w:p>
    <w:p w14:paraId="7A990FCD" w14:textId="77777777" w:rsidR="007E02F7" w:rsidRPr="008174DB" w:rsidRDefault="007E02F7" w:rsidP="007E02F7">
      <w:pPr>
        <w:ind w:firstLine="708"/>
        <w:jc w:val="both"/>
        <w:rPr>
          <w:rFonts w:eastAsia="Times New Roman"/>
          <w:color w:val="000000"/>
          <w:szCs w:val="24"/>
        </w:rPr>
      </w:pPr>
      <w:r w:rsidRPr="008174DB">
        <w:rPr>
          <w:rFonts w:eastAsia="Times New Roman"/>
          <w:b/>
          <w:szCs w:val="24"/>
        </w:rPr>
        <w:t>Редкие и исчезающие виды растений и животных(6 ч)</w:t>
      </w:r>
      <w:r w:rsidRPr="008174DB">
        <w:rPr>
          <w:rFonts w:eastAsia="Times New Roman"/>
          <w:color w:val="000000"/>
          <w:szCs w:val="24"/>
        </w:rPr>
        <w:t xml:space="preserve"> Организация ЮНЕСКО и МСОП. Красная книга. Экосистемы и биогеоценозы. Значение растений</w:t>
      </w:r>
    </w:p>
    <w:p w14:paraId="5D0021EF" w14:textId="77777777" w:rsidR="007E02F7" w:rsidRPr="008174DB" w:rsidRDefault="007E02F7" w:rsidP="007E02F7">
      <w:pPr>
        <w:shd w:val="clear" w:color="auto" w:fill="FFFFFF"/>
        <w:rPr>
          <w:rFonts w:eastAsia="Times New Roman"/>
          <w:b/>
          <w:color w:val="000000"/>
          <w:szCs w:val="24"/>
        </w:rPr>
      </w:pPr>
      <w:r w:rsidRPr="008174DB">
        <w:rPr>
          <w:rFonts w:eastAsia="Times New Roman"/>
          <w:b/>
          <w:i/>
          <w:iCs/>
          <w:color w:val="000000"/>
          <w:szCs w:val="24"/>
        </w:rPr>
        <w:t>Практические работы</w:t>
      </w:r>
      <w:r w:rsidRPr="008174DB">
        <w:rPr>
          <w:rFonts w:eastAsia="Times New Roman"/>
          <w:b/>
          <w:color w:val="000000"/>
          <w:szCs w:val="24"/>
        </w:rPr>
        <w:t>:</w:t>
      </w:r>
    </w:p>
    <w:p w14:paraId="6922AE68" w14:textId="77777777" w:rsidR="007E02F7" w:rsidRPr="008174DB" w:rsidRDefault="007E02F7" w:rsidP="009033E7">
      <w:pPr>
        <w:numPr>
          <w:ilvl w:val="0"/>
          <w:numId w:val="315"/>
        </w:numPr>
        <w:shd w:val="clear" w:color="auto" w:fill="FFFFFF"/>
        <w:rPr>
          <w:rFonts w:eastAsia="Times New Roman"/>
          <w:color w:val="000000"/>
          <w:szCs w:val="24"/>
        </w:rPr>
      </w:pPr>
      <w:r w:rsidRPr="008174DB">
        <w:rPr>
          <w:rFonts w:eastAsia="Times New Roman"/>
          <w:color w:val="000000"/>
          <w:szCs w:val="24"/>
        </w:rPr>
        <w:t>«Изменение отношения человека к природе»</w:t>
      </w:r>
    </w:p>
    <w:p w14:paraId="7289AACA" w14:textId="77777777" w:rsidR="007E02F7" w:rsidRPr="008174DB" w:rsidRDefault="007E02F7" w:rsidP="009033E7">
      <w:pPr>
        <w:numPr>
          <w:ilvl w:val="0"/>
          <w:numId w:val="315"/>
        </w:numPr>
        <w:shd w:val="clear" w:color="auto" w:fill="FFFFFF"/>
        <w:rPr>
          <w:rFonts w:eastAsia="Times New Roman"/>
          <w:color w:val="000000"/>
          <w:szCs w:val="24"/>
        </w:rPr>
      </w:pPr>
      <w:r w:rsidRPr="008174DB">
        <w:rPr>
          <w:rFonts w:eastAsia="Times New Roman"/>
          <w:color w:val="000000"/>
          <w:szCs w:val="24"/>
        </w:rPr>
        <w:t>«Значение домашних животных»</w:t>
      </w:r>
    </w:p>
    <w:p w14:paraId="2669ED83" w14:textId="77777777" w:rsidR="007E02F7" w:rsidRPr="008174DB" w:rsidRDefault="007E02F7" w:rsidP="009033E7">
      <w:pPr>
        <w:numPr>
          <w:ilvl w:val="0"/>
          <w:numId w:val="315"/>
        </w:numPr>
        <w:shd w:val="clear" w:color="auto" w:fill="FFFFFF"/>
        <w:rPr>
          <w:rFonts w:eastAsia="Times New Roman"/>
          <w:color w:val="000000"/>
          <w:szCs w:val="24"/>
        </w:rPr>
      </w:pPr>
      <w:r w:rsidRPr="008174DB">
        <w:rPr>
          <w:rFonts w:eastAsia="Times New Roman"/>
          <w:color w:val="000000"/>
          <w:szCs w:val="24"/>
        </w:rPr>
        <w:t>«Происхождение растений»,</w:t>
      </w:r>
    </w:p>
    <w:p w14:paraId="48C9843F" w14:textId="77777777" w:rsidR="007E02F7" w:rsidRDefault="007E02F7" w:rsidP="009033E7">
      <w:pPr>
        <w:numPr>
          <w:ilvl w:val="0"/>
          <w:numId w:val="315"/>
        </w:numPr>
        <w:shd w:val="clear" w:color="auto" w:fill="FFFFFF"/>
        <w:rPr>
          <w:rFonts w:eastAsia="Times New Roman"/>
          <w:color w:val="000000"/>
          <w:szCs w:val="24"/>
        </w:rPr>
      </w:pPr>
      <w:r w:rsidRPr="008174DB">
        <w:rPr>
          <w:rFonts w:eastAsia="Times New Roman"/>
          <w:color w:val="000000"/>
          <w:szCs w:val="24"/>
        </w:rPr>
        <w:t>«Редкие и исчезающие виды растений и животных»</w:t>
      </w:r>
    </w:p>
    <w:p w14:paraId="75E32D90" w14:textId="77777777" w:rsidR="007E02F7" w:rsidRDefault="007E02F7" w:rsidP="007E02F7">
      <w:pPr>
        <w:shd w:val="clear" w:color="auto" w:fill="FFFFFF"/>
        <w:rPr>
          <w:rFonts w:eastAsia="Times New Roman"/>
          <w:color w:val="000000"/>
          <w:szCs w:val="24"/>
        </w:rPr>
      </w:pPr>
    </w:p>
    <w:p w14:paraId="2757F4DC" w14:textId="77777777" w:rsidR="007E02F7" w:rsidRPr="008174DB" w:rsidRDefault="007E02F7" w:rsidP="007E02F7">
      <w:pPr>
        <w:shd w:val="clear" w:color="auto" w:fill="FFFFFF"/>
        <w:rPr>
          <w:rFonts w:eastAsia="Times New Roman"/>
          <w:color w:val="000000"/>
          <w:szCs w:val="24"/>
        </w:rPr>
      </w:pPr>
    </w:p>
    <w:p w14:paraId="74596606" w14:textId="77777777" w:rsidR="007E02F7" w:rsidRPr="008174DB" w:rsidRDefault="007E02F7" w:rsidP="007E02F7">
      <w:pPr>
        <w:jc w:val="both"/>
        <w:rPr>
          <w:b/>
          <w:szCs w:val="24"/>
        </w:rPr>
      </w:pPr>
      <w:r w:rsidRPr="008174DB">
        <w:rPr>
          <w:b/>
          <w:szCs w:val="24"/>
        </w:rPr>
        <w:t>6 КЛАСС. 1 час в неделю. Всего 34 часа</w:t>
      </w:r>
    </w:p>
    <w:p w14:paraId="24ABE6AC" w14:textId="77777777" w:rsidR="007E02F7" w:rsidRPr="008174DB" w:rsidRDefault="007E02F7" w:rsidP="007E02F7">
      <w:pPr>
        <w:jc w:val="both"/>
        <w:rPr>
          <w:b/>
          <w:szCs w:val="24"/>
        </w:rPr>
      </w:pPr>
      <w:r w:rsidRPr="008174DB">
        <w:rPr>
          <w:rFonts w:eastAsia="Times New Roman"/>
          <w:bCs/>
          <w:color w:val="000000"/>
          <w:szCs w:val="24"/>
        </w:rPr>
        <w:t>ЭКОЛОГИЯ ЖИВЫХ ОРГАНИЗМОВ.</w:t>
      </w:r>
    </w:p>
    <w:p w14:paraId="71BD1CF0" w14:textId="77777777" w:rsidR="007E02F7" w:rsidRPr="008174DB" w:rsidRDefault="007E02F7" w:rsidP="007E02F7">
      <w:pPr>
        <w:shd w:val="clear" w:color="auto" w:fill="FFFFFF"/>
        <w:ind w:firstLine="708"/>
        <w:rPr>
          <w:rFonts w:eastAsia="Times New Roman"/>
          <w:bCs/>
          <w:color w:val="000000"/>
          <w:szCs w:val="24"/>
        </w:rPr>
      </w:pPr>
      <w:r w:rsidRPr="008174DB">
        <w:rPr>
          <w:rFonts w:eastAsia="Times New Roman"/>
          <w:b/>
          <w:bCs/>
          <w:color w:val="000000"/>
          <w:szCs w:val="24"/>
        </w:rPr>
        <w:t xml:space="preserve">Экология растений </w:t>
      </w:r>
      <w:r w:rsidRPr="008174DB">
        <w:rPr>
          <w:rFonts w:eastAsia="Times New Roman"/>
          <w:b/>
          <w:color w:val="000000"/>
          <w:szCs w:val="24"/>
        </w:rPr>
        <w:t> (</w:t>
      </w:r>
      <w:r w:rsidRPr="008174DB">
        <w:rPr>
          <w:rFonts w:eastAsia="Times New Roman"/>
          <w:b/>
          <w:szCs w:val="24"/>
        </w:rPr>
        <w:t>14</w:t>
      </w:r>
      <w:r w:rsidRPr="008174DB">
        <w:rPr>
          <w:rFonts w:eastAsia="Times New Roman"/>
          <w:color w:val="000000"/>
          <w:szCs w:val="24"/>
        </w:rPr>
        <w:t xml:space="preserve"> ч.)  Строение грибов. Грибница. Шляпочные грибы. Значение шляпочных грибов в природе. Плесневые грибы. Разнообразие и значение плесневых грибов. Виды плесневых грибов. Строение растений. Кора деревьев. Целебные свойства коры некоторых деревьев. Строение коры как систематический признак дерева.  </w:t>
      </w:r>
    </w:p>
    <w:p w14:paraId="7F0C15D3" w14:textId="77777777" w:rsidR="007E02F7" w:rsidRPr="008174DB" w:rsidRDefault="007E02F7" w:rsidP="007E02F7">
      <w:pPr>
        <w:ind w:firstLine="708"/>
        <w:jc w:val="both"/>
        <w:rPr>
          <w:rFonts w:eastAsia="Times New Roman"/>
          <w:color w:val="000000"/>
          <w:szCs w:val="24"/>
        </w:rPr>
      </w:pPr>
      <w:r w:rsidRPr="008174DB">
        <w:rPr>
          <w:rFonts w:eastAsia="Times New Roman"/>
          <w:b/>
          <w:bCs/>
          <w:color w:val="000000"/>
          <w:szCs w:val="24"/>
        </w:rPr>
        <w:t>Изменения растений (</w:t>
      </w:r>
      <w:r w:rsidRPr="008174DB">
        <w:rPr>
          <w:rFonts w:eastAsia="Times New Roman"/>
          <w:b/>
          <w:szCs w:val="24"/>
        </w:rPr>
        <w:t>8 ч.)</w:t>
      </w:r>
      <w:r w:rsidRPr="008174DB">
        <w:rPr>
          <w:rFonts w:eastAsia="Times New Roman"/>
          <w:color w:val="000000"/>
          <w:szCs w:val="24"/>
        </w:rPr>
        <w:t xml:space="preserve"> Состав почвы. Регуляция водного режима почвы. Классификация растений по их отношению к водному режиму. Минеральные вещества почвы. Плодородие почвы. Гумус. Минеральные удобрения. Подкормка растений. </w:t>
      </w:r>
    </w:p>
    <w:p w14:paraId="0DAE3C90" w14:textId="77777777" w:rsidR="007E02F7" w:rsidRPr="008174DB" w:rsidRDefault="007E02F7" w:rsidP="007E02F7">
      <w:pPr>
        <w:ind w:firstLine="708"/>
        <w:jc w:val="both"/>
        <w:rPr>
          <w:rFonts w:eastAsia="Times New Roman"/>
          <w:b/>
          <w:szCs w:val="24"/>
        </w:rPr>
      </w:pPr>
      <w:r w:rsidRPr="008174DB">
        <w:rPr>
          <w:rFonts w:eastAsia="Times New Roman"/>
          <w:b/>
          <w:color w:val="000000"/>
          <w:szCs w:val="24"/>
        </w:rPr>
        <w:t>Комнатные растения (12 ч.)</w:t>
      </w:r>
      <w:r w:rsidRPr="008174DB">
        <w:rPr>
          <w:rFonts w:eastAsia="Times New Roman"/>
          <w:color w:val="000000"/>
          <w:szCs w:val="24"/>
        </w:rPr>
        <w:t xml:space="preserve"> Разнообразие и происхождение комнатных растений. Функции  комнатных.  Основные группы комнатных растений. Значение растений в жизни других живых организмов. Подкормка птиц и её значение для сохранения видового разнообразия. Способы размножения растений и их практическое применение. Строение листьев растений. Функции листа. Формы листовой пластинки. Влияние влажности и освещённости на форму листовой пластинки. Значение комнатных растений для человека</w:t>
      </w:r>
    </w:p>
    <w:p w14:paraId="70560BFE" w14:textId="77777777" w:rsidR="007E02F7" w:rsidRPr="008174DB" w:rsidRDefault="007E02F7" w:rsidP="007E02F7">
      <w:pPr>
        <w:shd w:val="clear" w:color="auto" w:fill="FFFFFF"/>
        <w:rPr>
          <w:rFonts w:eastAsia="Times New Roman"/>
          <w:bCs/>
          <w:color w:val="000000"/>
          <w:szCs w:val="24"/>
        </w:rPr>
      </w:pPr>
      <w:r w:rsidRPr="008174DB">
        <w:rPr>
          <w:rFonts w:eastAsia="Times New Roman"/>
          <w:bCs/>
          <w:color w:val="000000"/>
          <w:szCs w:val="24"/>
        </w:rPr>
        <w:t xml:space="preserve">Охрана растительного мира </w:t>
      </w:r>
    </w:p>
    <w:p w14:paraId="30170B81" w14:textId="77777777" w:rsidR="007E02F7" w:rsidRPr="008174DB" w:rsidRDefault="007E02F7" w:rsidP="007E02F7">
      <w:pPr>
        <w:shd w:val="clear" w:color="auto" w:fill="FFFFFF"/>
        <w:rPr>
          <w:rFonts w:eastAsia="Times New Roman"/>
          <w:b/>
          <w:color w:val="000000"/>
          <w:szCs w:val="24"/>
        </w:rPr>
      </w:pPr>
      <w:r w:rsidRPr="008174DB">
        <w:rPr>
          <w:rFonts w:eastAsia="Times New Roman"/>
          <w:i/>
          <w:iCs/>
          <w:color w:val="000000"/>
          <w:szCs w:val="24"/>
        </w:rPr>
        <w:t xml:space="preserve"> </w:t>
      </w:r>
      <w:r w:rsidRPr="008174DB">
        <w:rPr>
          <w:rFonts w:eastAsia="Times New Roman"/>
          <w:b/>
          <w:i/>
          <w:iCs/>
          <w:color w:val="000000"/>
          <w:szCs w:val="24"/>
        </w:rPr>
        <w:t>Практические работы</w:t>
      </w:r>
      <w:r w:rsidRPr="008174DB">
        <w:rPr>
          <w:rFonts w:eastAsia="Times New Roman"/>
          <w:b/>
          <w:color w:val="000000"/>
          <w:szCs w:val="24"/>
        </w:rPr>
        <w:t>:</w:t>
      </w:r>
    </w:p>
    <w:p w14:paraId="7F2133FE" w14:textId="77777777" w:rsidR="007E02F7" w:rsidRPr="008174DB" w:rsidRDefault="007E02F7" w:rsidP="009033E7">
      <w:pPr>
        <w:numPr>
          <w:ilvl w:val="0"/>
          <w:numId w:val="316"/>
        </w:numPr>
        <w:shd w:val="clear" w:color="auto" w:fill="FFFFFF"/>
        <w:rPr>
          <w:rFonts w:eastAsia="Times New Roman"/>
          <w:color w:val="000000"/>
          <w:szCs w:val="24"/>
        </w:rPr>
      </w:pPr>
      <w:r w:rsidRPr="008174DB">
        <w:rPr>
          <w:rFonts w:eastAsia="Times New Roman"/>
          <w:color w:val="000000"/>
          <w:szCs w:val="24"/>
        </w:rPr>
        <w:t>«Изучение роста и размножения грибов»</w:t>
      </w:r>
    </w:p>
    <w:p w14:paraId="37D49933" w14:textId="77777777" w:rsidR="007E02F7" w:rsidRPr="008174DB" w:rsidRDefault="007E02F7" w:rsidP="009033E7">
      <w:pPr>
        <w:numPr>
          <w:ilvl w:val="0"/>
          <w:numId w:val="316"/>
        </w:numPr>
        <w:shd w:val="clear" w:color="auto" w:fill="FFFFFF"/>
        <w:rPr>
          <w:rFonts w:eastAsia="Times New Roman"/>
          <w:color w:val="000000"/>
          <w:szCs w:val="24"/>
        </w:rPr>
      </w:pPr>
      <w:r w:rsidRPr="008174DB">
        <w:rPr>
          <w:rFonts w:eastAsia="Times New Roman"/>
          <w:color w:val="000000"/>
          <w:szCs w:val="24"/>
        </w:rPr>
        <w:t>«Плесневые грибы»</w:t>
      </w:r>
    </w:p>
    <w:p w14:paraId="7206122A" w14:textId="77777777" w:rsidR="007E02F7" w:rsidRPr="008174DB" w:rsidRDefault="007E02F7" w:rsidP="009033E7">
      <w:pPr>
        <w:numPr>
          <w:ilvl w:val="0"/>
          <w:numId w:val="316"/>
        </w:numPr>
        <w:shd w:val="clear" w:color="auto" w:fill="FFFFFF"/>
        <w:rPr>
          <w:rFonts w:eastAsia="Times New Roman"/>
          <w:color w:val="000000"/>
          <w:szCs w:val="24"/>
        </w:rPr>
      </w:pPr>
      <w:r w:rsidRPr="008174DB">
        <w:rPr>
          <w:rFonts w:eastAsia="Times New Roman"/>
          <w:color w:val="000000"/>
          <w:szCs w:val="24"/>
        </w:rPr>
        <w:t>«Строение коры деревьев»</w:t>
      </w:r>
    </w:p>
    <w:p w14:paraId="6DF3D0E3" w14:textId="77777777" w:rsidR="007E02F7" w:rsidRPr="008174DB" w:rsidRDefault="007E02F7" w:rsidP="009033E7">
      <w:pPr>
        <w:numPr>
          <w:ilvl w:val="0"/>
          <w:numId w:val="316"/>
        </w:numPr>
        <w:shd w:val="clear" w:color="auto" w:fill="FFFFFF"/>
        <w:rPr>
          <w:rFonts w:eastAsia="Times New Roman"/>
          <w:color w:val="000000"/>
          <w:szCs w:val="24"/>
        </w:rPr>
      </w:pPr>
      <w:r w:rsidRPr="008174DB">
        <w:rPr>
          <w:rFonts w:eastAsia="Times New Roman"/>
          <w:color w:val="000000"/>
          <w:szCs w:val="24"/>
        </w:rPr>
        <w:t>«Определение содержания воды в почве»</w:t>
      </w:r>
    </w:p>
    <w:p w14:paraId="3DA18994" w14:textId="77777777" w:rsidR="007E02F7" w:rsidRPr="008174DB" w:rsidRDefault="007E02F7" w:rsidP="009033E7">
      <w:pPr>
        <w:numPr>
          <w:ilvl w:val="0"/>
          <w:numId w:val="316"/>
        </w:numPr>
        <w:shd w:val="clear" w:color="auto" w:fill="FFFFFF"/>
        <w:rPr>
          <w:rFonts w:eastAsia="Times New Roman"/>
          <w:color w:val="000000"/>
          <w:szCs w:val="24"/>
        </w:rPr>
      </w:pPr>
      <w:r w:rsidRPr="008174DB">
        <w:rPr>
          <w:rFonts w:eastAsia="Times New Roman"/>
          <w:color w:val="000000"/>
          <w:szCs w:val="24"/>
        </w:rPr>
        <w:t>«Влияние минеральных удобрений на рост и развитие растений»</w:t>
      </w:r>
    </w:p>
    <w:p w14:paraId="7927C901" w14:textId="77777777" w:rsidR="007E02F7" w:rsidRPr="008174DB" w:rsidRDefault="007E02F7" w:rsidP="009033E7">
      <w:pPr>
        <w:numPr>
          <w:ilvl w:val="0"/>
          <w:numId w:val="316"/>
        </w:numPr>
        <w:shd w:val="clear" w:color="auto" w:fill="FFFFFF"/>
        <w:rPr>
          <w:rFonts w:eastAsia="Times New Roman"/>
          <w:color w:val="000000"/>
          <w:szCs w:val="24"/>
        </w:rPr>
      </w:pPr>
      <w:r w:rsidRPr="008174DB">
        <w:rPr>
          <w:rFonts w:eastAsia="Times New Roman"/>
          <w:color w:val="000000"/>
          <w:szCs w:val="24"/>
        </w:rPr>
        <w:t>«Разнообразие комнатных растений»</w:t>
      </w:r>
    </w:p>
    <w:p w14:paraId="06572E31" w14:textId="77777777" w:rsidR="007E02F7" w:rsidRPr="008174DB" w:rsidRDefault="007E02F7" w:rsidP="009033E7">
      <w:pPr>
        <w:numPr>
          <w:ilvl w:val="0"/>
          <w:numId w:val="316"/>
        </w:numPr>
        <w:shd w:val="clear" w:color="auto" w:fill="FFFFFF"/>
        <w:rPr>
          <w:rFonts w:eastAsia="Times New Roman"/>
          <w:color w:val="000000"/>
          <w:szCs w:val="24"/>
        </w:rPr>
      </w:pPr>
      <w:r w:rsidRPr="008174DB">
        <w:rPr>
          <w:rFonts w:eastAsia="Times New Roman"/>
          <w:color w:val="000000"/>
          <w:szCs w:val="24"/>
        </w:rPr>
        <w:t xml:space="preserve"> «Изучение листьев растений»</w:t>
      </w:r>
    </w:p>
    <w:p w14:paraId="5993C6F8" w14:textId="77777777" w:rsidR="007E02F7" w:rsidRPr="008174DB" w:rsidRDefault="007E02F7" w:rsidP="009033E7">
      <w:pPr>
        <w:numPr>
          <w:ilvl w:val="0"/>
          <w:numId w:val="316"/>
        </w:numPr>
        <w:shd w:val="clear" w:color="auto" w:fill="FFFFFF"/>
        <w:rPr>
          <w:rFonts w:eastAsia="Times New Roman"/>
          <w:color w:val="000000"/>
          <w:szCs w:val="24"/>
        </w:rPr>
      </w:pPr>
      <w:r w:rsidRPr="008174DB">
        <w:rPr>
          <w:rFonts w:eastAsia="Times New Roman"/>
          <w:color w:val="000000"/>
          <w:szCs w:val="24"/>
        </w:rPr>
        <w:t xml:space="preserve"> «Фокусы» с растениями»</w:t>
      </w:r>
    </w:p>
    <w:p w14:paraId="154508A4" w14:textId="77777777" w:rsidR="007E02F7" w:rsidRPr="008174DB" w:rsidRDefault="007E02F7" w:rsidP="007E02F7">
      <w:pPr>
        <w:ind w:left="360"/>
        <w:jc w:val="both"/>
        <w:rPr>
          <w:b/>
          <w:szCs w:val="24"/>
        </w:rPr>
      </w:pPr>
    </w:p>
    <w:p w14:paraId="14692850" w14:textId="77777777" w:rsidR="007E02F7" w:rsidRPr="008174DB" w:rsidRDefault="007E02F7" w:rsidP="007E02F7">
      <w:pPr>
        <w:ind w:left="360"/>
        <w:jc w:val="both"/>
        <w:rPr>
          <w:b/>
          <w:szCs w:val="24"/>
        </w:rPr>
      </w:pPr>
      <w:r w:rsidRPr="008174DB">
        <w:rPr>
          <w:b/>
          <w:szCs w:val="24"/>
        </w:rPr>
        <w:t>7 КЛАСС. 1 час в неделю. Всего 34 часа</w:t>
      </w:r>
    </w:p>
    <w:p w14:paraId="213C4966" w14:textId="77777777" w:rsidR="007E02F7" w:rsidRPr="008174DB" w:rsidRDefault="007E02F7" w:rsidP="007E02F7">
      <w:pPr>
        <w:jc w:val="both"/>
        <w:rPr>
          <w:b/>
          <w:szCs w:val="24"/>
        </w:rPr>
      </w:pPr>
      <w:r w:rsidRPr="008174DB">
        <w:rPr>
          <w:rFonts w:eastAsia="Times New Roman"/>
          <w:bCs/>
          <w:color w:val="000000"/>
          <w:szCs w:val="24"/>
        </w:rPr>
        <w:t>ЭКОЛОГИЯ ЖИВЫХ ОРГАНИЗМОВ.</w:t>
      </w:r>
    </w:p>
    <w:p w14:paraId="20D89AB5" w14:textId="77777777" w:rsidR="007E02F7" w:rsidRPr="008174DB" w:rsidRDefault="007E02F7" w:rsidP="007E02F7">
      <w:pPr>
        <w:ind w:firstLine="708"/>
        <w:jc w:val="both"/>
        <w:rPr>
          <w:rFonts w:eastAsia="Times New Roman"/>
          <w:szCs w:val="24"/>
        </w:rPr>
      </w:pPr>
      <w:r w:rsidRPr="008174DB">
        <w:rPr>
          <w:b/>
          <w:szCs w:val="24"/>
        </w:rPr>
        <w:t>Взаимосвязь живых организмов в экосистемах (</w:t>
      </w:r>
      <w:r w:rsidRPr="008174DB">
        <w:rPr>
          <w:rFonts w:eastAsia="Times New Roman"/>
          <w:b/>
          <w:szCs w:val="24"/>
        </w:rPr>
        <w:t xml:space="preserve">11 ч.) </w:t>
      </w:r>
      <w:r w:rsidRPr="008174DB">
        <w:rPr>
          <w:rFonts w:eastAsia="Times New Roman"/>
          <w:szCs w:val="24"/>
        </w:rPr>
        <w:t>Многообразие экосистем суши.</w:t>
      </w:r>
    </w:p>
    <w:p w14:paraId="30B3E4A0" w14:textId="77777777" w:rsidR="007E02F7" w:rsidRPr="008174DB" w:rsidRDefault="007E02F7" w:rsidP="007E02F7">
      <w:pPr>
        <w:jc w:val="both"/>
        <w:rPr>
          <w:b/>
          <w:szCs w:val="24"/>
        </w:rPr>
      </w:pPr>
      <w:r w:rsidRPr="008174DB">
        <w:rPr>
          <w:rFonts w:eastAsia="Times New Roman"/>
          <w:szCs w:val="24"/>
        </w:rPr>
        <w:t xml:space="preserve">Структура экосистем. Изучение водных экосистем. </w:t>
      </w:r>
      <w:r w:rsidRPr="008174DB">
        <w:rPr>
          <w:rFonts w:eastAsia="Times New Roman"/>
          <w:color w:val="000000"/>
          <w:szCs w:val="24"/>
        </w:rPr>
        <w:t>Модель и моделирование.</w:t>
      </w:r>
      <w:r w:rsidRPr="008174DB">
        <w:rPr>
          <w:rFonts w:eastAsia="Times New Roman"/>
          <w:szCs w:val="24"/>
        </w:rPr>
        <w:t xml:space="preserve"> Виртуальная экологическая тропа. Экологическое равновесие. Основные экологические законы</w:t>
      </w:r>
    </w:p>
    <w:p w14:paraId="0056A3EC" w14:textId="77777777" w:rsidR="007E02F7" w:rsidRPr="008174DB" w:rsidRDefault="007E02F7" w:rsidP="007E02F7">
      <w:pPr>
        <w:ind w:firstLine="708"/>
        <w:jc w:val="both"/>
        <w:rPr>
          <w:rFonts w:eastAsia="Times New Roman"/>
          <w:b/>
          <w:szCs w:val="24"/>
        </w:rPr>
      </w:pPr>
      <w:r w:rsidRPr="008174DB">
        <w:rPr>
          <w:b/>
          <w:szCs w:val="24"/>
        </w:rPr>
        <w:t>Психоэмоциальное восприятие природы</w:t>
      </w:r>
      <w:r w:rsidRPr="008174DB">
        <w:rPr>
          <w:rFonts w:eastAsia="Times New Roman"/>
          <w:b/>
          <w:szCs w:val="24"/>
        </w:rPr>
        <w:t xml:space="preserve"> </w:t>
      </w:r>
      <w:r w:rsidRPr="008174DB">
        <w:rPr>
          <w:b/>
          <w:szCs w:val="24"/>
        </w:rPr>
        <w:t>(</w:t>
      </w:r>
      <w:r w:rsidRPr="008174DB">
        <w:rPr>
          <w:rFonts w:eastAsia="Times New Roman"/>
          <w:b/>
          <w:szCs w:val="24"/>
        </w:rPr>
        <w:t>11 ч.)</w:t>
      </w:r>
    </w:p>
    <w:p w14:paraId="16DB4764" w14:textId="77777777" w:rsidR="007E02F7" w:rsidRPr="008174DB" w:rsidRDefault="007E02F7" w:rsidP="007E02F7">
      <w:pPr>
        <w:shd w:val="clear" w:color="auto" w:fill="FFFFFF"/>
        <w:rPr>
          <w:rFonts w:eastAsia="Times New Roman"/>
          <w:color w:val="000000"/>
          <w:szCs w:val="24"/>
        </w:rPr>
      </w:pPr>
      <w:r w:rsidRPr="008174DB">
        <w:rPr>
          <w:rFonts w:eastAsia="Times New Roman"/>
          <w:color w:val="000000"/>
          <w:szCs w:val="24"/>
        </w:rPr>
        <w:t>Краски растений. Цветовая палитра природы. Влияние цвета на состояние человека. Лесные звуки. Шумовое загрязнение и его влияние на здоровье человека. История развития знаний о природе.  Образное восприятие природы. Животные и растения в мифах, легендах и сказках. Животные и растения в государственной символике.</w:t>
      </w:r>
    </w:p>
    <w:p w14:paraId="754E72B6" w14:textId="77777777" w:rsidR="007E02F7" w:rsidRPr="008174DB" w:rsidRDefault="007E02F7" w:rsidP="007E02F7">
      <w:pPr>
        <w:ind w:firstLine="708"/>
        <w:jc w:val="both"/>
        <w:rPr>
          <w:szCs w:val="24"/>
        </w:rPr>
      </w:pPr>
      <w:r w:rsidRPr="008174DB">
        <w:rPr>
          <w:b/>
          <w:szCs w:val="24"/>
        </w:rPr>
        <w:t>Основы экологической этики</w:t>
      </w:r>
      <w:r w:rsidRPr="008174DB">
        <w:rPr>
          <w:rFonts w:eastAsia="Times New Roman"/>
          <w:szCs w:val="24"/>
        </w:rPr>
        <w:t xml:space="preserve"> </w:t>
      </w:r>
      <w:r w:rsidRPr="008174DB">
        <w:rPr>
          <w:b/>
          <w:szCs w:val="24"/>
        </w:rPr>
        <w:t>(</w:t>
      </w:r>
      <w:r w:rsidRPr="008174DB">
        <w:rPr>
          <w:rFonts w:eastAsia="Times New Roman"/>
          <w:b/>
          <w:szCs w:val="24"/>
        </w:rPr>
        <w:t xml:space="preserve">12 ч.) </w:t>
      </w:r>
      <w:r w:rsidRPr="008174DB">
        <w:rPr>
          <w:rFonts w:eastAsia="Times New Roman"/>
          <w:szCs w:val="24"/>
        </w:rPr>
        <w:t>Мораль.  Добродетель. Добро и зло. Антибиотические отношения. «Я жизнь, которая хочет жить…» Потребление энергии и выбросы углекислого газа. Проблемы мусора. Направления охраны природы.</w:t>
      </w:r>
    </w:p>
    <w:p w14:paraId="5D939ED7" w14:textId="77777777" w:rsidR="007E02F7" w:rsidRPr="008174DB" w:rsidRDefault="007E02F7" w:rsidP="007E02F7">
      <w:pPr>
        <w:shd w:val="clear" w:color="auto" w:fill="FFFFFF"/>
        <w:rPr>
          <w:rFonts w:eastAsia="Times New Roman"/>
          <w:b/>
          <w:i/>
          <w:iCs/>
          <w:color w:val="000000"/>
          <w:szCs w:val="24"/>
        </w:rPr>
      </w:pPr>
      <w:r w:rsidRPr="008174DB">
        <w:rPr>
          <w:rFonts w:eastAsia="Times New Roman"/>
          <w:b/>
          <w:i/>
          <w:iCs/>
          <w:color w:val="000000"/>
          <w:szCs w:val="24"/>
        </w:rPr>
        <w:t>Практические работы:</w:t>
      </w:r>
    </w:p>
    <w:p w14:paraId="034191B9" w14:textId="77777777" w:rsidR="007E02F7" w:rsidRPr="008174DB" w:rsidRDefault="007E02F7" w:rsidP="009033E7">
      <w:pPr>
        <w:pStyle w:val="a9"/>
        <w:numPr>
          <w:ilvl w:val="0"/>
          <w:numId w:val="317"/>
        </w:numPr>
        <w:shd w:val="clear" w:color="auto" w:fill="FFFFFF"/>
        <w:rPr>
          <w:rFonts w:eastAsia="Times New Roman"/>
          <w:color w:val="000000"/>
        </w:rPr>
      </w:pPr>
      <w:r w:rsidRPr="008174DB">
        <w:rPr>
          <w:rFonts w:eastAsia="Times New Roman"/>
          <w:iCs/>
          <w:color w:val="000000"/>
        </w:rPr>
        <w:t>«Структура экосистем»</w:t>
      </w:r>
    </w:p>
    <w:p w14:paraId="0580241A" w14:textId="77777777" w:rsidR="007E02F7" w:rsidRPr="008174DB" w:rsidRDefault="007E02F7" w:rsidP="009033E7">
      <w:pPr>
        <w:numPr>
          <w:ilvl w:val="0"/>
          <w:numId w:val="317"/>
        </w:numPr>
        <w:shd w:val="clear" w:color="auto" w:fill="FFFFFF"/>
        <w:rPr>
          <w:rFonts w:eastAsia="Times New Roman"/>
          <w:color w:val="000000"/>
          <w:szCs w:val="24"/>
        </w:rPr>
      </w:pPr>
      <w:r w:rsidRPr="008174DB">
        <w:rPr>
          <w:rFonts w:eastAsia="Times New Roman"/>
          <w:color w:val="000000"/>
          <w:szCs w:val="24"/>
        </w:rPr>
        <w:t>«Виртуальная экологическая тропа»</w:t>
      </w:r>
    </w:p>
    <w:p w14:paraId="1FF5AE46" w14:textId="77777777" w:rsidR="007E02F7" w:rsidRPr="008174DB" w:rsidRDefault="007E02F7" w:rsidP="009033E7">
      <w:pPr>
        <w:numPr>
          <w:ilvl w:val="0"/>
          <w:numId w:val="317"/>
        </w:numPr>
        <w:shd w:val="clear" w:color="auto" w:fill="FFFFFF"/>
        <w:rPr>
          <w:rFonts w:eastAsia="Times New Roman"/>
          <w:color w:val="000000"/>
          <w:szCs w:val="24"/>
        </w:rPr>
      </w:pPr>
      <w:r w:rsidRPr="008174DB">
        <w:rPr>
          <w:rFonts w:eastAsia="Times New Roman"/>
          <w:color w:val="000000"/>
          <w:szCs w:val="24"/>
        </w:rPr>
        <w:t>«Краски растений»</w:t>
      </w:r>
    </w:p>
    <w:p w14:paraId="2F2B8013" w14:textId="77777777" w:rsidR="007E02F7" w:rsidRPr="008174DB" w:rsidRDefault="007E02F7" w:rsidP="009033E7">
      <w:pPr>
        <w:numPr>
          <w:ilvl w:val="0"/>
          <w:numId w:val="317"/>
        </w:numPr>
        <w:shd w:val="clear" w:color="auto" w:fill="FFFFFF"/>
        <w:rPr>
          <w:rFonts w:eastAsia="Times New Roman"/>
          <w:color w:val="000000"/>
          <w:szCs w:val="24"/>
        </w:rPr>
      </w:pPr>
      <w:r w:rsidRPr="008174DB">
        <w:rPr>
          <w:rFonts w:eastAsia="Times New Roman"/>
          <w:color w:val="000000"/>
          <w:szCs w:val="24"/>
        </w:rPr>
        <w:t>«Лесные звуки»</w:t>
      </w:r>
    </w:p>
    <w:p w14:paraId="32DD1C87" w14:textId="77777777" w:rsidR="007E02F7" w:rsidRPr="008174DB" w:rsidRDefault="007E02F7" w:rsidP="009033E7">
      <w:pPr>
        <w:numPr>
          <w:ilvl w:val="0"/>
          <w:numId w:val="317"/>
        </w:numPr>
        <w:shd w:val="clear" w:color="auto" w:fill="FFFFFF"/>
        <w:rPr>
          <w:rFonts w:eastAsia="Times New Roman"/>
          <w:color w:val="000000"/>
          <w:szCs w:val="24"/>
        </w:rPr>
      </w:pPr>
      <w:r w:rsidRPr="008174DB">
        <w:rPr>
          <w:rFonts w:eastAsia="Times New Roman"/>
          <w:color w:val="000000"/>
          <w:szCs w:val="24"/>
        </w:rPr>
        <w:t>«Животные и растения в государственной символике»</w:t>
      </w:r>
    </w:p>
    <w:p w14:paraId="679C2B0A" w14:textId="77777777" w:rsidR="007E02F7" w:rsidRPr="008174DB" w:rsidRDefault="007E02F7" w:rsidP="009033E7">
      <w:pPr>
        <w:numPr>
          <w:ilvl w:val="0"/>
          <w:numId w:val="317"/>
        </w:numPr>
        <w:shd w:val="clear" w:color="auto" w:fill="FFFFFF"/>
        <w:rPr>
          <w:rFonts w:eastAsia="Times New Roman"/>
          <w:color w:val="000000"/>
          <w:szCs w:val="24"/>
        </w:rPr>
      </w:pPr>
      <w:r w:rsidRPr="008174DB">
        <w:rPr>
          <w:rFonts w:eastAsia="Times New Roman"/>
          <w:szCs w:val="24"/>
        </w:rPr>
        <w:t xml:space="preserve"> «Потребление энергии и выбросы углекислого газа» </w:t>
      </w:r>
    </w:p>
    <w:p w14:paraId="6D2C0578" w14:textId="77777777" w:rsidR="007E02F7" w:rsidRPr="008174DB" w:rsidRDefault="007E02F7" w:rsidP="009033E7">
      <w:pPr>
        <w:numPr>
          <w:ilvl w:val="0"/>
          <w:numId w:val="317"/>
        </w:numPr>
        <w:shd w:val="clear" w:color="auto" w:fill="FFFFFF"/>
        <w:rPr>
          <w:rFonts w:eastAsia="Times New Roman"/>
          <w:color w:val="000000"/>
          <w:szCs w:val="24"/>
        </w:rPr>
      </w:pPr>
      <w:r w:rsidRPr="008174DB">
        <w:rPr>
          <w:rFonts w:eastAsia="Times New Roman"/>
          <w:szCs w:val="24"/>
        </w:rPr>
        <w:t>«Проблемы мусора»</w:t>
      </w:r>
    </w:p>
    <w:p w14:paraId="4CDAC53A" w14:textId="77777777" w:rsidR="007E02F7" w:rsidRPr="008174DB" w:rsidRDefault="007E02F7" w:rsidP="007E02F7">
      <w:pPr>
        <w:jc w:val="both"/>
        <w:rPr>
          <w:szCs w:val="24"/>
        </w:rPr>
      </w:pPr>
    </w:p>
    <w:p w14:paraId="7FCD2CFD" w14:textId="77777777" w:rsidR="007E02F7" w:rsidRPr="008174DB" w:rsidRDefault="007E02F7" w:rsidP="007E02F7">
      <w:pPr>
        <w:ind w:left="360"/>
        <w:jc w:val="both"/>
        <w:rPr>
          <w:b/>
          <w:szCs w:val="24"/>
        </w:rPr>
      </w:pPr>
      <w:r w:rsidRPr="008174DB">
        <w:rPr>
          <w:b/>
          <w:szCs w:val="24"/>
        </w:rPr>
        <w:t>8 КЛАСС. 1 час в неделю. Всего 34 часа</w:t>
      </w:r>
    </w:p>
    <w:p w14:paraId="7D43EDD4" w14:textId="77777777" w:rsidR="007E02F7" w:rsidRPr="008174DB" w:rsidRDefault="007E02F7" w:rsidP="007E02F7">
      <w:pPr>
        <w:ind w:left="360"/>
        <w:jc w:val="both"/>
        <w:rPr>
          <w:szCs w:val="24"/>
        </w:rPr>
      </w:pPr>
      <w:r w:rsidRPr="008174DB">
        <w:rPr>
          <w:szCs w:val="24"/>
        </w:rPr>
        <w:t xml:space="preserve"> КУЛЬТУРА ЗДОРОВЬЯ ЧЕЛОВЕКА. </w:t>
      </w:r>
    </w:p>
    <w:p w14:paraId="3207CB0A" w14:textId="77777777" w:rsidR="007E02F7" w:rsidRPr="008174DB" w:rsidRDefault="007E02F7" w:rsidP="007E02F7">
      <w:pPr>
        <w:ind w:left="360" w:firstLine="348"/>
        <w:jc w:val="both"/>
        <w:rPr>
          <w:rFonts w:eastAsia="Times New Roman"/>
          <w:szCs w:val="24"/>
        </w:rPr>
      </w:pPr>
      <w:r w:rsidRPr="008174DB">
        <w:rPr>
          <w:b/>
          <w:szCs w:val="24"/>
        </w:rPr>
        <w:t>Здоровье человека, генетика. Изучение организма человека (</w:t>
      </w:r>
      <w:r w:rsidRPr="008174DB">
        <w:rPr>
          <w:rFonts w:eastAsia="Times New Roman"/>
          <w:b/>
          <w:szCs w:val="24"/>
        </w:rPr>
        <w:t xml:space="preserve">17 ч.) </w:t>
      </w:r>
      <w:r w:rsidRPr="008174DB">
        <w:rPr>
          <w:rFonts w:eastAsia="Times New Roman"/>
          <w:szCs w:val="24"/>
        </w:rPr>
        <w:t>Бисоциальная природа человека. Красота и здоровье. Генетика человека.  Строение организма и регуляция его работы. Строение и гигиена ротовой полости. Система кровообращения. Система дыхания. Система выделения. Кожа. Гигиена кожи. Внимание. Память. Звуковое восприятие. Гигиена слуха.</w:t>
      </w:r>
      <w:r w:rsidRPr="008174DB">
        <w:rPr>
          <w:szCs w:val="24"/>
        </w:rPr>
        <w:t xml:space="preserve"> Иллюзии</w:t>
      </w:r>
    </w:p>
    <w:p w14:paraId="7004FD32" w14:textId="77777777" w:rsidR="007E02F7" w:rsidRPr="008174DB" w:rsidRDefault="007E02F7" w:rsidP="007E02F7">
      <w:pPr>
        <w:ind w:left="360"/>
        <w:jc w:val="both"/>
        <w:rPr>
          <w:rFonts w:eastAsia="Times New Roman"/>
          <w:b/>
          <w:szCs w:val="24"/>
        </w:rPr>
      </w:pPr>
      <w:r w:rsidRPr="008174DB">
        <w:rPr>
          <w:szCs w:val="24"/>
        </w:rPr>
        <w:t xml:space="preserve"> </w:t>
      </w:r>
      <w:r w:rsidRPr="008174DB">
        <w:rPr>
          <w:szCs w:val="24"/>
        </w:rPr>
        <w:tab/>
      </w:r>
      <w:r w:rsidRPr="008174DB">
        <w:rPr>
          <w:b/>
          <w:szCs w:val="24"/>
        </w:rPr>
        <w:t>Мое здоровье в моих руках (</w:t>
      </w:r>
      <w:r w:rsidRPr="008174DB">
        <w:rPr>
          <w:rFonts w:eastAsia="Times New Roman"/>
          <w:b/>
          <w:szCs w:val="24"/>
        </w:rPr>
        <w:t xml:space="preserve">11ч.) </w:t>
      </w:r>
      <w:r w:rsidRPr="008174DB">
        <w:rPr>
          <w:rFonts w:eastAsia="Times New Roman"/>
          <w:szCs w:val="24"/>
        </w:rPr>
        <w:t>Нормы питания. Быстрое питание- фастфуд. Модные напитки. Мороженое: секреты маркировки. Тату и пирсинг: за и против. Стресс. Отрицательное влияние на организм человека ядовитых веществ. Курение. Алкоголизм, наркомания, токсикомания.  Право на здоровье.</w:t>
      </w:r>
    </w:p>
    <w:p w14:paraId="0A725AB5" w14:textId="77777777" w:rsidR="007E02F7" w:rsidRPr="008174DB" w:rsidRDefault="007E02F7" w:rsidP="007E02F7">
      <w:pPr>
        <w:ind w:left="360" w:firstLine="348"/>
        <w:jc w:val="both"/>
        <w:rPr>
          <w:rFonts w:eastAsia="Times New Roman"/>
          <w:szCs w:val="24"/>
        </w:rPr>
      </w:pPr>
      <w:r w:rsidRPr="008174DB">
        <w:rPr>
          <w:b/>
          <w:szCs w:val="24"/>
        </w:rPr>
        <w:t>Репродуктивное здоровье человека. Семейные ценности (</w:t>
      </w:r>
      <w:r w:rsidRPr="008174DB">
        <w:rPr>
          <w:rFonts w:eastAsia="Times New Roman"/>
          <w:b/>
          <w:szCs w:val="24"/>
        </w:rPr>
        <w:t xml:space="preserve">6 ч.) </w:t>
      </w:r>
      <w:r w:rsidRPr="008174DB">
        <w:rPr>
          <w:rFonts w:eastAsia="Times New Roman"/>
          <w:szCs w:val="24"/>
        </w:rPr>
        <w:t>Размножение. Значение размножения. Планирование семьи Инфекции, передающиеся половым путем. Биологическая и социальная роль мужчины и женщины. Как ему (ей) понравиться? Семья  в культурах мира: традиции, обычаи, праздники, стереотипы. Гражданский брак, его плюсы и минусы.</w:t>
      </w:r>
    </w:p>
    <w:p w14:paraId="600E88D3" w14:textId="77777777" w:rsidR="007E02F7" w:rsidRPr="008174DB" w:rsidRDefault="007E02F7" w:rsidP="007E02F7">
      <w:pPr>
        <w:shd w:val="clear" w:color="auto" w:fill="FFFFFF"/>
        <w:rPr>
          <w:rFonts w:eastAsia="Times New Roman"/>
          <w:b/>
          <w:i/>
          <w:iCs/>
          <w:color w:val="000000"/>
          <w:szCs w:val="24"/>
        </w:rPr>
      </w:pPr>
      <w:r w:rsidRPr="008174DB">
        <w:rPr>
          <w:rFonts w:eastAsia="Times New Roman"/>
          <w:b/>
          <w:i/>
          <w:iCs/>
          <w:color w:val="000000"/>
          <w:szCs w:val="24"/>
        </w:rPr>
        <w:t>Практические работы:</w:t>
      </w:r>
    </w:p>
    <w:p w14:paraId="28A3F3E6" w14:textId="77777777" w:rsidR="007E02F7" w:rsidRPr="008174DB" w:rsidRDefault="007E02F7" w:rsidP="009033E7">
      <w:pPr>
        <w:pStyle w:val="a9"/>
        <w:numPr>
          <w:ilvl w:val="1"/>
          <w:numId w:val="313"/>
        </w:numPr>
        <w:ind w:left="709"/>
        <w:jc w:val="both"/>
      </w:pPr>
      <w:r w:rsidRPr="008174DB">
        <w:t>«Определение параметров антропометрического и функционального развития»</w:t>
      </w:r>
    </w:p>
    <w:p w14:paraId="34D091F3" w14:textId="77777777" w:rsidR="007E02F7" w:rsidRPr="008174DB" w:rsidRDefault="007E02F7" w:rsidP="009033E7">
      <w:pPr>
        <w:pStyle w:val="a9"/>
        <w:numPr>
          <w:ilvl w:val="1"/>
          <w:numId w:val="313"/>
        </w:numPr>
        <w:ind w:left="709"/>
        <w:jc w:val="both"/>
      </w:pPr>
      <w:r w:rsidRPr="008174DB">
        <w:t>«Мой портфель»</w:t>
      </w:r>
    </w:p>
    <w:p w14:paraId="407BF77C" w14:textId="77777777" w:rsidR="007E02F7" w:rsidRPr="008174DB" w:rsidRDefault="007E02F7" w:rsidP="009033E7">
      <w:pPr>
        <w:pStyle w:val="a9"/>
        <w:numPr>
          <w:ilvl w:val="1"/>
          <w:numId w:val="313"/>
        </w:numPr>
        <w:ind w:left="709"/>
        <w:jc w:val="both"/>
      </w:pPr>
      <w:r w:rsidRPr="008174DB">
        <w:t>«Изучение влияния высоты каблука у учениц 5-11 классов школы на состояние опорно-двигательной системы»</w:t>
      </w:r>
    </w:p>
    <w:p w14:paraId="6ED23293" w14:textId="77777777" w:rsidR="007E02F7" w:rsidRPr="008174DB" w:rsidRDefault="007E02F7" w:rsidP="009033E7">
      <w:pPr>
        <w:pStyle w:val="a9"/>
        <w:numPr>
          <w:ilvl w:val="1"/>
          <w:numId w:val="313"/>
        </w:numPr>
        <w:ind w:left="709"/>
        <w:jc w:val="both"/>
      </w:pPr>
      <w:r w:rsidRPr="008174DB">
        <w:t>«Оценка состояния здоровья по функциональным пробам»</w:t>
      </w:r>
    </w:p>
    <w:p w14:paraId="10EB2C23" w14:textId="77777777" w:rsidR="007E02F7" w:rsidRPr="008174DB" w:rsidRDefault="007E02F7" w:rsidP="009033E7">
      <w:pPr>
        <w:pStyle w:val="a9"/>
        <w:numPr>
          <w:ilvl w:val="1"/>
          <w:numId w:val="313"/>
        </w:numPr>
        <w:ind w:left="709"/>
        <w:jc w:val="both"/>
      </w:pPr>
      <w:r w:rsidRPr="008174DB">
        <w:t>«Разработка паспорта здоровья»</w:t>
      </w:r>
    </w:p>
    <w:p w14:paraId="29090293" w14:textId="77777777" w:rsidR="007E02F7" w:rsidRPr="008174DB" w:rsidRDefault="007E02F7" w:rsidP="009033E7">
      <w:pPr>
        <w:pStyle w:val="a9"/>
        <w:numPr>
          <w:ilvl w:val="1"/>
          <w:numId w:val="313"/>
        </w:numPr>
        <w:ind w:left="709"/>
        <w:jc w:val="both"/>
      </w:pPr>
      <w:r w:rsidRPr="008174DB">
        <w:t>«Оценка рациона питания и составление сбалансированного меню»</w:t>
      </w:r>
    </w:p>
    <w:p w14:paraId="59B47C4B" w14:textId="77777777" w:rsidR="007E02F7" w:rsidRPr="008174DB" w:rsidRDefault="007E02F7" w:rsidP="009033E7">
      <w:pPr>
        <w:pStyle w:val="a9"/>
        <w:numPr>
          <w:ilvl w:val="1"/>
          <w:numId w:val="313"/>
        </w:numPr>
        <w:ind w:left="709"/>
        <w:jc w:val="both"/>
      </w:pPr>
      <w:r w:rsidRPr="008174DB">
        <w:t>«Организация зон релаксации в школе»</w:t>
      </w:r>
    </w:p>
    <w:p w14:paraId="7C11409B" w14:textId="77777777" w:rsidR="007E02F7" w:rsidRPr="008174DB" w:rsidRDefault="007E02F7" w:rsidP="009033E7">
      <w:pPr>
        <w:pStyle w:val="a9"/>
        <w:numPr>
          <w:ilvl w:val="1"/>
          <w:numId w:val="313"/>
        </w:numPr>
        <w:ind w:left="709"/>
        <w:jc w:val="both"/>
      </w:pPr>
      <w:r w:rsidRPr="008174DB">
        <w:t>«Репродуктивное здоровье человека</w:t>
      </w:r>
      <w:r w:rsidRPr="008174DB">
        <w:rPr>
          <w:b/>
        </w:rPr>
        <w:t>»</w:t>
      </w:r>
    </w:p>
    <w:p w14:paraId="3CE861B6" w14:textId="77777777" w:rsidR="007E02F7" w:rsidRPr="008174DB" w:rsidRDefault="007E02F7" w:rsidP="007E02F7">
      <w:pPr>
        <w:pStyle w:val="a9"/>
        <w:ind w:left="1440"/>
        <w:jc w:val="both"/>
      </w:pPr>
    </w:p>
    <w:p w14:paraId="39F95012" w14:textId="77777777" w:rsidR="007E02F7" w:rsidRPr="008174DB" w:rsidRDefault="007E02F7" w:rsidP="009033E7">
      <w:pPr>
        <w:pStyle w:val="a9"/>
        <w:numPr>
          <w:ilvl w:val="2"/>
          <w:numId w:val="313"/>
        </w:numPr>
        <w:jc w:val="both"/>
        <w:rPr>
          <w:b/>
        </w:rPr>
      </w:pPr>
      <w:r w:rsidRPr="008174DB">
        <w:rPr>
          <w:b/>
        </w:rPr>
        <w:t>КЛАСС  1 час в неделю. Всего 34 часа</w:t>
      </w:r>
    </w:p>
    <w:p w14:paraId="2C818AEC" w14:textId="77777777" w:rsidR="007E02F7" w:rsidRPr="008174DB" w:rsidRDefault="007E02F7" w:rsidP="007E02F7">
      <w:pPr>
        <w:jc w:val="both"/>
        <w:rPr>
          <w:szCs w:val="24"/>
        </w:rPr>
      </w:pPr>
      <w:r w:rsidRPr="008174DB">
        <w:rPr>
          <w:szCs w:val="24"/>
        </w:rPr>
        <w:t>РЕСУРСОСБЕРЕЖЕНИЕ И ЭКОЛОГИЧЕСКАЯ БЕЗОПАСНОСТЬ ЧЕЛОВЕКА.</w:t>
      </w:r>
    </w:p>
    <w:p w14:paraId="00BB450C" w14:textId="77777777" w:rsidR="007E02F7" w:rsidRPr="008174DB" w:rsidRDefault="007E02F7" w:rsidP="007E02F7">
      <w:pPr>
        <w:ind w:firstLine="708"/>
        <w:jc w:val="both"/>
        <w:rPr>
          <w:rFonts w:eastAsia="Times New Roman"/>
          <w:szCs w:val="24"/>
        </w:rPr>
      </w:pPr>
      <w:r w:rsidRPr="008174DB">
        <w:rPr>
          <w:b/>
          <w:szCs w:val="24"/>
        </w:rPr>
        <w:t>Виды ресурсов и их использование в истории человечества (</w:t>
      </w:r>
      <w:r w:rsidRPr="008174DB">
        <w:rPr>
          <w:rFonts w:eastAsia="Times New Roman"/>
          <w:b/>
          <w:szCs w:val="24"/>
        </w:rPr>
        <w:t>6 ч.)</w:t>
      </w:r>
      <w:r w:rsidRPr="008174DB">
        <w:rPr>
          <w:rFonts w:eastAsia="Times New Roman"/>
          <w:szCs w:val="24"/>
        </w:rPr>
        <w:t xml:space="preserve"> Ресурсы планеты. История освоения природных ресурсов человеком.  Экологические кризисы, проблемы катастрофы. Космические источники минеральных ресурсов. </w:t>
      </w:r>
    </w:p>
    <w:p w14:paraId="2B549183" w14:textId="77777777" w:rsidR="007E02F7" w:rsidRPr="008174DB" w:rsidRDefault="007E02F7" w:rsidP="007E02F7">
      <w:pPr>
        <w:ind w:firstLine="708"/>
        <w:jc w:val="both"/>
        <w:rPr>
          <w:szCs w:val="24"/>
        </w:rPr>
      </w:pPr>
      <w:r w:rsidRPr="008174DB">
        <w:rPr>
          <w:b/>
          <w:szCs w:val="24"/>
        </w:rPr>
        <w:t>Использование природных ресурсов в урбанизированной среде (</w:t>
      </w:r>
      <w:r w:rsidRPr="008174DB">
        <w:rPr>
          <w:rFonts w:eastAsia="Times New Roman"/>
          <w:b/>
          <w:szCs w:val="24"/>
        </w:rPr>
        <w:t>13 ч.)</w:t>
      </w:r>
      <w:r w:rsidRPr="008174DB">
        <w:rPr>
          <w:rFonts w:eastAsia="Times New Roman"/>
          <w:szCs w:val="24"/>
        </w:rPr>
        <w:t xml:space="preserve"> Городское и сельское население. Характеристика городской среды. Характеристика сельской среды. </w:t>
      </w:r>
      <w:r w:rsidRPr="008174DB">
        <w:rPr>
          <w:szCs w:val="24"/>
        </w:rPr>
        <w:t xml:space="preserve">Многолетняя динамика климатических изменений. Влияние транспорта на окружающую среду. </w:t>
      </w:r>
      <w:r w:rsidRPr="008174DB">
        <w:rPr>
          <w:rFonts w:eastAsia="Times New Roman"/>
          <w:szCs w:val="24"/>
        </w:rPr>
        <w:t xml:space="preserve">Изучение почвенного профиля и почвенных горизонтов.  Загрязнение почв. Исследование радиационного фона почв. Методика исследования численности дождевых червей в почвах с различными уровнями техногенной нагрузки. Загрязнение воздуха.  </w:t>
      </w:r>
    </w:p>
    <w:p w14:paraId="665F1240" w14:textId="77777777" w:rsidR="007E02F7" w:rsidRPr="008174DB" w:rsidRDefault="007E02F7" w:rsidP="007E02F7">
      <w:pPr>
        <w:ind w:firstLine="708"/>
        <w:jc w:val="both"/>
        <w:rPr>
          <w:szCs w:val="24"/>
        </w:rPr>
      </w:pPr>
      <w:r w:rsidRPr="008174DB">
        <w:rPr>
          <w:b/>
          <w:szCs w:val="24"/>
        </w:rPr>
        <w:t>Ресурсосбережение и экологическая безопасность в квартире (</w:t>
      </w:r>
      <w:r w:rsidRPr="008174DB">
        <w:rPr>
          <w:rFonts w:eastAsia="Times New Roman"/>
          <w:b/>
          <w:szCs w:val="24"/>
        </w:rPr>
        <w:t xml:space="preserve">11 ч.) </w:t>
      </w:r>
      <w:r w:rsidRPr="008174DB">
        <w:rPr>
          <w:rFonts w:eastAsia="Times New Roman"/>
          <w:szCs w:val="24"/>
        </w:rPr>
        <w:t>Виды энергии. Потребление электроэнергии в квартире. Изучение режима освещения. Тепло в доме. Изучение маркировки товара. Определение  «экологического следа». Экология уюта. Пылевое загрязнение воздуха в помещении. Экология жилья: от избы к современной квартире. Безопасная химия в быту. Мобильный телефон и компьютер – постоянные спутники современного человека. Правила поведения в чрезвычайных ситуациях»</w:t>
      </w:r>
    </w:p>
    <w:p w14:paraId="684C076A" w14:textId="77777777" w:rsidR="007E02F7" w:rsidRPr="008174DB" w:rsidRDefault="007E02F7" w:rsidP="007E02F7">
      <w:pPr>
        <w:ind w:firstLine="708"/>
        <w:jc w:val="both"/>
        <w:rPr>
          <w:szCs w:val="24"/>
        </w:rPr>
      </w:pPr>
      <w:r w:rsidRPr="008174DB">
        <w:rPr>
          <w:b/>
          <w:szCs w:val="24"/>
        </w:rPr>
        <w:t>Ресурсосбережение в обществе (</w:t>
      </w:r>
      <w:r w:rsidRPr="008174DB">
        <w:rPr>
          <w:rFonts w:eastAsia="Times New Roman"/>
          <w:b/>
          <w:szCs w:val="24"/>
        </w:rPr>
        <w:t xml:space="preserve">4 ч.) </w:t>
      </w:r>
      <w:r w:rsidRPr="008174DB">
        <w:rPr>
          <w:rFonts w:eastAsia="Times New Roman"/>
          <w:szCs w:val="24"/>
        </w:rPr>
        <w:t>Экономика здоровья. Культура речи- культура общения. Нравственно-этические и правовые нормы ресурсосбережения. Ресурсосбережение как основное условие устойчивого развития общества.</w:t>
      </w:r>
    </w:p>
    <w:p w14:paraId="47C54DB7" w14:textId="77777777" w:rsidR="007E02F7" w:rsidRPr="008174DB" w:rsidRDefault="007E02F7" w:rsidP="007E02F7">
      <w:pPr>
        <w:shd w:val="clear" w:color="auto" w:fill="FFFFFF"/>
        <w:rPr>
          <w:rFonts w:eastAsia="Times New Roman"/>
          <w:b/>
          <w:i/>
          <w:iCs/>
          <w:color w:val="000000"/>
          <w:szCs w:val="24"/>
        </w:rPr>
      </w:pPr>
      <w:r w:rsidRPr="008174DB">
        <w:rPr>
          <w:rFonts w:eastAsia="Times New Roman"/>
          <w:b/>
          <w:i/>
          <w:iCs/>
          <w:color w:val="000000"/>
          <w:szCs w:val="24"/>
        </w:rPr>
        <w:t>Практические работы:</w:t>
      </w:r>
    </w:p>
    <w:p w14:paraId="77434802" w14:textId="77777777" w:rsidR="007E02F7" w:rsidRPr="008174DB" w:rsidRDefault="007E02F7" w:rsidP="009033E7">
      <w:pPr>
        <w:pStyle w:val="a9"/>
        <w:numPr>
          <w:ilvl w:val="0"/>
          <w:numId w:val="318"/>
        </w:numPr>
        <w:jc w:val="both"/>
      </w:pPr>
      <w:r w:rsidRPr="008174DB">
        <w:t>«Мировые войны и ресурсы планеты»</w:t>
      </w:r>
    </w:p>
    <w:p w14:paraId="6B2E6F75" w14:textId="77777777" w:rsidR="007E02F7" w:rsidRPr="008174DB" w:rsidRDefault="007E02F7" w:rsidP="009033E7">
      <w:pPr>
        <w:pStyle w:val="a9"/>
        <w:numPr>
          <w:ilvl w:val="0"/>
          <w:numId w:val="318"/>
        </w:numPr>
        <w:jc w:val="both"/>
      </w:pPr>
      <w:r w:rsidRPr="008174DB">
        <w:t>«Исследование многолетней динамики климатических параметров по годичным кольцам древесных растений»</w:t>
      </w:r>
    </w:p>
    <w:p w14:paraId="6F76C9B9" w14:textId="77777777" w:rsidR="007E02F7" w:rsidRPr="008174DB" w:rsidRDefault="007E02F7" w:rsidP="009033E7">
      <w:pPr>
        <w:pStyle w:val="a9"/>
        <w:numPr>
          <w:ilvl w:val="0"/>
          <w:numId w:val="318"/>
        </w:numPr>
        <w:jc w:val="both"/>
      </w:pPr>
      <w:r w:rsidRPr="008174DB">
        <w:t>«Изучение различных видов транспорта и его влияние на окружающую среду»</w:t>
      </w:r>
      <w:r w:rsidRPr="008174DB">
        <w:rPr>
          <w:rFonts w:eastAsia="Times New Roman"/>
        </w:rPr>
        <w:t xml:space="preserve"> </w:t>
      </w:r>
    </w:p>
    <w:p w14:paraId="3B259F8A" w14:textId="77777777" w:rsidR="007E02F7" w:rsidRPr="008174DB" w:rsidRDefault="007E02F7" w:rsidP="009033E7">
      <w:pPr>
        <w:pStyle w:val="a9"/>
        <w:numPr>
          <w:ilvl w:val="0"/>
          <w:numId w:val="318"/>
        </w:numPr>
        <w:jc w:val="both"/>
      </w:pPr>
      <w:r w:rsidRPr="008174DB">
        <w:rPr>
          <w:rFonts w:eastAsia="Times New Roman"/>
        </w:rPr>
        <w:t>«Определение содержания гумуса в почве методом И.В. Тюрина»</w:t>
      </w:r>
    </w:p>
    <w:p w14:paraId="2D66492D" w14:textId="77777777" w:rsidR="007E02F7" w:rsidRPr="008174DB" w:rsidRDefault="007E02F7" w:rsidP="009033E7">
      <w:pPr>
        <w:pStyle w:val="a9"/>
        <w:numPr>
          <w:ilvl w:val="0"/>
          <w:numId w:val="318"/>
        </w:numPr>
        <w:jc w:val="both"/>
      </w:pPr>
      <w:r w:rsidRPr="008174DB">
        <w:rPr>
          <w:rFonts w:eastAsia="Times New Roman"/>
        </w:rPr>
        <w:t>«Определение содержания катионов свинца в почве и растительности»</w:t>
      </w:r>
    </w:p>
    <w:p w14:paraId="4812073C" w14:textId="77777777" w:rsidR="007E02F7" w:rsidRPr="008174DB" w:rsidRDefault="007E02F7" w:rsidP="009033E7">
      <w:pPr>
        <w:pStyle w:val="a9"/>
        <w:numPr>
          <w:ilvl w:val="0"/>
          <w:numId w:val="318"/>
        </w:numPr>
        <w:jc w:val="both"/>
      </w:pPr>
      <w:r w:rsidRPr="008174DB">
        <w:t>«Определение загрязнения воздуха по осадкам»</w:t>
      </w:r>
    </w:p>
    <w:p w14:paraId="76AC5200" w14:textId="77777777" w:rsidR="007E02F7" w:rsidRPr="008174DB" w:rsidRDefault="007E02F7" w:rsidP="009033E7">
      <w:pPr>
        <w:pStyle w:val="a9"/>
        <w:numPr>
          <w:ilvl w:val="0"/>
          <w:numId w:val="318"/>
        </w:numPr>
        <w:jc w:val="both"/>
      </w:pPr>
      <w:r w:rsidRPr="008174DB">
        <w:t>«Охота за киловаттами»</w:t>
      </w:r>
    </w:p>
    <w:p w14:paraId="4BD2B599" w14:textId="77777777" w:rsidR="007E02F7" w:rsidRDefault="007E02F7" w:rsidP="009033E7">
      <w:pPr>
        <w:pStyle w:val="a9"/>
        <w:numPr>
          <w:ilvl w:val="0"/>
          <w:numId w:val="318"/>
        </w:numPr>
        <w:spacing w:after="200"/>
        <w:jc w:val="both"/>
      </w:pPr>
      <w:r w:rsidRPr="008174DB">
        <w:t>«Пылевое загрязнение воздуха в классе и коридорах школы»</w:t>
      </w:r>
    </w:p>
    <w:p w14:paraId="72CCB073" w14:textId="77777777" w:rsidR="00121AF9" w:rsidRDefault="00121AF9" w:rsidP="00121AF9">
      <w:pPr>
        <w:spacing w:after="200"/>
        <w:ind w:left="360" w:firstLine="0"/>
        <w:jc w:val="both"/>
      </w:pPr>
      <w:r>
        <w:t>Формы и методы обучения:</w:t>
      </w:r>
    </w:p>
    <w:p w14:paraId="02904E31" w14:textId="7D1E7CA6" w:rsidR="00121AF9" w:rsidRDefault="00121AF9" w:rsidP="00121AF9">
      <w:pPr>
        <w:spacing w:after="200"/>
        <w:ind w:left="360" w:firstLine="0"/>
        <w:jc w:val="both"/>
      </w:pPr>
      <w:r>
        <w:t>В процессе занятий используются различные формы занятий: традиционные, комбинированные и практические занятия; лекции, игры, праздники, конкурсы, соревнования и другие. А также различные методы:</w:t>
      </w:r>
    </w:p>
    <w:p w14:paraId="56D35F5C" w14:textId="17AA8D6D" w:rsidR="00121AF9" w:rsidRDefault="00121AF9" w:rsidP="00121AF9">
      <w:pPr>
        <w:spacing w:after="200"/>
        <w:ind w:left="360" w:firstLine="0"/>
        <w:jc w:val="both"/>
      </w:pPr>
      <w:r>
        <w:t>Методы, в основе которых лежит способ организации занятия:- словесный (устное изложение, беседа, рассказ, лекция и т.д.);- наглядный (показ видео и мультимедийных материалов, иллюстраций, наблюдение, показ (выполнение) и др.);- практический (выполнение работ по инструкционным картам, схемам и др.).</w:t>
      </w:r>
    </w:p>
    <w:p w14:paraId="59D12FC2" w14:textId="6D2B9E1D" w:rsidR="00121AF9" w:rsidRDefault="00121AF9" w:rsidP="00121AF9">
      <w:pPr>
        <w:spacing w:after="200"/>
        <w:ind w:left="360" w:firstLine="0"/>
        <w:jc w:val="both"/>
      </w:pPr>
      <w:r>
        <w:t>Методы, в основе которых лежит уровень деятельности детей:- объяснительно-иллюстративный – дети воспринимают и усваивают готовую информацию;- репродуктивный – учащиеся воспроизводят полученные знания и освоенные способы деятельности;- частично-поисковый – участие детей в коллективном поиске, решение поставленной задачи совместно с педагогом;- исследовательский – самостоятельная творческая работа учащихся.</w:t>
      </w:r>
    </w:p>
    <w:p w14:paraId="0EC350D4" w14:textId="02025261" w:rsidR="007E02F7" w:rsidRPr="008174DB" w:rsidRDefault="00121AF9" w:rsidP="00121AF9">
      <w:pPr>
        <w:spacing w:after="200"/>
        <w:ind w:left="360" w:firstLine="0"/>
        <w:jc w:val="both"/>
      </w:pPr>
      <w:r>
        <w:t>Методы, в основе которых лежит форма организации деятельности учащихся на занятиях:- фронтальный – одновременная работа со всеми учащимися;- индивидуально-фронтальный – чередование индивидуальных и фронтальных форм работы;- групповой – организация работы в группах;- индивидуальный – индивидуальное выполнение заданий, решение проблем.</w:t>
      </w:r>
    </w:p>
    <w:p w14:paraId="0C1FB050" w14:textId="77777777" w:rsidR="007E02F7" w:rsidRPr="008174DB" w:rsidRDefault="007E02F7" w:rsidP="007E02F7">
      <w:pPr>
        <w:jc w:val="both"/>
        <w:rPr>
          <w:b/>
          <w:szCs w:val="24"/>
        </w:rPr>
      </w:pPr>
      <w:r w:rsidRPr="008174DB">
        <w:rPr>
          <w:b/>
          <w:szCs w:val="24"/>
        </w:rPr>
        <w:t>УЧЕБНО-ТЕМАТИЧЕСКИЙ ПЛАН</w:t>
      </w:r>
    </w:p>
    <w:p w14:paraId="36BBB55F" w14:textId="77777777" w:rsidR="007E02F7" w:rsidRPr="008174DB" w:rsidRDefault="007E02F7" w:rsidP="007E02F7">
      <w:pPr>
        <w:jc w:val="both"/>
        <w:rPr>
          <w:b/>
          <w:szCs w:val="24"/>
        </w:rPr>
      </w:pPr>
      <w:r w:rsidRPr="008174DB">
        <w:rPr>
          <w:b/>
          <w:szCs w:val="24"/>
        </w:rPr>
        <w:t xml:space="preserve">5 КЛАСС. 1 час в неделю. Всего 34 часа </w:t>
      </w:r>
    </w:p>
    <w:tbl>
      <w:tblPr>
        <w:tblW w:w="9229" w:type="dxa"/>
        <w:tblInd w:w="93" w:type="dxa"/>
        <w:tblLayout w:type="fixed"/>
        <w:tblLook w:val="04A0" w:firstRow="1" w:lastRow="0" w:firstColumn="1" w:lastColumn="0" w:noHBand="0" w:noVBand="1"/>
      </w:tblPr>
      <w:tblGrid>
        <w:gridCol w:w="582"/>
        <w:gridCol w:w="6096"/>
        <w:gridCol w:w="1134"/>
        <w:gridCol w:w="1417"/>
      </w:tblGrid>
      <w:tr w:rsidR="007E02F7" w:rsidRPr="008174DB" w14:paraId="19CD94C1" w14:textId="77777777" w:rsidTr="007E02F7">
        <w:trPr>
          <w:trHeight w:val="276"/>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29BBDA" w14:textId="77777777" w:rsidR="007E02F7" w:rsidRPr="008174DB" w:rsidRDefault="007E02F7" w:rsidP="007E02F7">
            <w:pPr>
              <w:jc w:val="center"/>
              <w:rPr>
                <w:rFonts w:eastAsia="Times New Roman"/>
                <w:b/>
                <w:bCs/>
                <w:szCs w:val="24"/>
              </w:rPr>
            </w:pPr>
            <w:r w:rsidRPr="008174DB">
              <w:rPr>
                <w:rFonts w:eastAsia="Times New Roman"/>
                <w:b/>
                <w:bCs/>
                <w:szCs w:val="24"/>
              </w:rPr>
              <w:t>№ п/п</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1878D5" w14:textId="77777777" w:rsidR="007E02F7" w:rsidRPr="008174DB" w:rsidRDefault="007E02F7" w:rsidP="007E02F7">
            <w:pPr>
              <w:jc w:val="center"/>
              <w:rPr>
                <w:rFonts w:eastAsia="Times New Roman"/>
                <w:b/>
                <w:bCs/>
                <w:szCs w:val="24"/>
              </w:rPr>
            </w:pPr>
            <w:r w:rsidRPr="008174DB">
              <w:rPr>
                <w:rFonts w:eastAsia="Times New Roman"/>
                <w:b/>
                <w:bCs/>
                <w:szCs w:val="24"/>
              </w:rPr>
              <w:t>Тема занятия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E046AA" w14:textId="77777777" w:rsidR="007E02F7" w:rsidRPr="008174DB" w:rsidRDefault="007E02F7" w:rsidP="007E02F7">
            <w:pPr>
              <w:jc w:val="center"/>
              <w:rPr>
                <w:rFonts w:eastAsia="Times New Roman"/>
                <w:b/>
                <w:bCs/>
                <w:szCs w:val="24"/>
              </w:rPr>
            </w:pPr>
            <w:r w:rsidRPr="008174DB">
              <w:rPr>
                <w:rFonts w:eastAsia="Times New Roman"/>
                <w:b/>
                <w:bCs/>
                <w:szCs w:val="24"/>
              </w:rPr>
              <w:t>Кол-во часов</w:t>
            </w:r>
          </w:p>
        </w:tc>
        <w:tc>
          <w:tcPr>
            <w:tcW w:w="1417" w:type="dxa"/>
            <w:tcBorders>
              <w:top w:val="single" w:sz="4" w:space="0" w:color="auto"/>
              <w:left w:val="single" w:sz="4" w:space="0" w:color="auto"/>
              <w:right w:val="single" w:sz="4" w:space="0" w:color="auto"/>
            </w:tcBorders>
          </w:tcPr>
          <w:p w14:paraId="4603C5F1" w14:textId="77777777" w:rsidR="007E02F7" w:rsidRPr="008174DB" w:rsidRDefault="007E02F7" w:rsidP="007E02F7">
            <w:pPr>
              <w:jc w:val="center"/>
              <w:rPr>
                <w:rFonts w:eastAsia="Times New Roman"/>
                <w:b/>
                <w:bCs/>
                <w:szCs w:val="24"/>
              </w:rPr>
            </w:pPr>
          </w:p>
        </w:tc>
      </w:tr>
      <w:tr w:rsidR="007E02F7" w:rsidRPr="008174DB" w14:paraId="4F3A9CED" w14:textId="77777777" w:rsidTr="007E02F7">
        <w:trPr>
          <w:trHeight w:val="300"/>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7ED080A8" w14:textId="77777777" w:rsidR="007E02F7" w:rsidRPr="008174DB" w:rsidRDefault="007E02F7" w:rsidP="007E02F7">
            <w:pPr>
              <w:rPr>
                <w:rFonts w:eastAsia="Times New Roman"/>
                <w:b/>
                <w:bCs/>
                <w:szCs w:val="24"/>
              </w:rPr>
            </w:pPr>
          </w:p>
        </w:tc>
        <w:tc>
          <w:tcPr>
            <w:tcW w:w="6096" w:type="dxa"/>
            <w:vMerge/>
            <w:tcBorders>
              <w:top w:val="single" w:sz="4" w:space="0" w:color="auto"/>
              <w:left w:val="single" w:sz="4" w:space="0" w:color="auto"/>
              <w:bottom w:val="single" w:sz="4" w:space="0" w:color="auto"/>
              <w:right w:val="single" w:sz="4" w:space="0" w:color="auto"/>
            </w:tcBorders>
            <w:vAlign w:val="center"/>
            <w:hideMark/>
          </w:tcPr>
          <w:p w14:paraId="1FE4B75A" w14:textId="77777777" w:rsidR="007E02F7" w:rsidRPr="008174DB" w:rsidRDefault="007E02F7" w:rsidP="007E02F7">
            <w:pPr>
              <w:rPr>
                <w:rFonts w:eastAsia="Times New Roman"/>
                <w:b/>
                <w:bCs/>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45AB729" w14:textId="77777777" w:rsidR="007E02F7" w:rsidRPr="008174DB" w:rsidRDefault="007E02F7" w:rsidP="007E02F7">
            <w:pPr>
              <w:rPr>
                <w:rFonts w:eastAsia="Times New Roman"/>
                <w:b/>
                <w:bCs/>
                <w:szCs w:val="24"/>
              </w:rPr>
            </w:pPr>
          </w:p>
        </w:tc>
        <w:tc>
          <w:tcPr>
            <w:tcW w:w="1417" w:type="dxa"/>
            <w:tcBorders>
              <w:left w:val="single" w:sz="4" w:space="0" w:color="auto"/>
              <w:bottom w:val="single" w:sz="4" w:space="0" w:color="auto"/>
              <w:right w:val="single" w:sz="4" w:space="0" w:color="auto"/>
            </w:tcBorders>
          </w:tcPr>
          <w:p w14:paraId="473173F7" w14:textId="77777777" w:rsidR="007E02F7" w:rsidRPr="008174DB" w:rsidRDefault="007E02F7" w:rsidP="007E02F7">
            <w:pPr>
              <w:jc w:val="center"/>
              <w:rPr>
                <w:rFonts w:eastAsia="Times New Roman"/>
                <w:b/>
                <w:bCs/>
                <w:szCs w:val="24"/>
              </w:rPr>
            </w:pPr>
            <w:r w:rsidRPr="008174DB">
              <w:rPr>
                <w:rFonts w:eastAsia="Times New Roman"/>
                <w:b/>
                <w:color w:val="000000"/>
                <w:szCs w:val="24"/>
              </w:rPr>
              <w:t>Практическая работа</w:t>
            </w:r>
          </w:p>
        </w:tc>
      </w:tr>
      <w:tr w:rsidR="007E02F7" w:rsidRPr="008174DB" w14:paraId="5BD92ABF" w14:textId="77777777" w:rsidTr="007E02F7">
        <w:trPr>
          <w:trHeight w:val="6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16A313E8"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093F5CAA" w14:textId="77777777" w:rsidR="007E02F7" w:rsidRPr="008174DB" w:rsidRDefault="007E02F7" w:rsidP="007E02F7">
            <w:pPr>
              <w:jc w:val="both"/>
              <w:rPr>
                <w:rFonts w:eastAsia="Times New Roman"/>
                <w:bCs/>
                <w:color w:val="000000"/>
                <w:szCs w:val="24"/>
              </w:rPr>
            </w:pPr>
            <w:r w:rsidRPr="008174DB">
              <w:rPr>
                <w:rFonts w:eastAsia="Times New Roman"/>
                <w:bCs/>
                <w:color w:val="000000"/>
                <w:szCs w:val="24"/>
              </w:rPr>
              <w:t>ЭКОЛОГИЯ ЖИВЫХ ОРГАНИЗМОВ.</w:t>
            </w:r>
            <w:r w:rsidRPr="008174DB">
              <w:rPr>
                <w:rFonts w:eastAsia="Times New Roman"/>
                <w:b/>
                <w:bCs/>
                <w:color w:val="000000"/>
                <w:szCs w:val="24"/>
              </w:rPr>
              <w:t xml:space="preserve"> Введение. (1ч.)</w:t>
            </w:r>
          </w:p>
          <w:p w14:paraId="5ED28DC5" w14:textId="77777777" w:rsidR="007E02F7" w:rsidRPr="008174DB" w:rsidRDefault="007E02F7" w:rsidP="007E02F7">
            <w:pPr>
              <w:rPr>
                <w:rFonts w:eastAsia="Times New Roman"/>
                <w:color w:val="000000"/>
                <w:szCs w:val="24"/>
              </w:rPr>
            </w:pPr>
            <w:r w:rsidRPr="008174DB">
              <w:rPr>
                <w:rFonts w:eastAsia="Times New Roman"/>
                <w:bCs/>
                <w:color w:val="000000"/>
                <w:szCs w:val="24"/>
              </w:rPr>
              <w:t xml:space="preserve">Предмет </w:t>
            </w:r>
            <w:r w:rsidRPr="008174DB">
              <w:rPr>
                <w:rFonts w:eastAsia="Times New Roman"/>
                <w:color w:val="000000"/>
                <w:szCs w:val="24"/>
              </w:rPr>
              <w:t xml:space="preserve">и задачи </w:t>
            </w:r>
            <w:r w:rsidRPr="008174DB">
              <w:rPr>
                <w:rFonts w:eastAsia="Times New Roman"/>
                <w:bCs/>
                <w:color w:val="000000"/>
                <w:szCs w:val="24"/>
              </w:rPr>
              <w:t>экологии</w:t>
            </w:r>
            <w:r w:rsidRPr="008174DB">
              <w:rPr>
                <w:rFonts w:eastAsia="Times New Roman"/>
                <w:color w:val="000000"/>
                <w:szCs w:val="24"/>
              </w:rPr>
              <w:t>. Экологические знания как основа взаимодействия человека с окружающей средой, рационального использования природных ресурсов.</w:t>
            </w:r>
          </w:p>
        </w:tc>
        <w:tc>
          <w:tcPr>
            <w:tcW w:w="1134" w:type="dxa"/>
            <w:tcBorders>
              <w:top w:val="single" w:sz="4" w:space="0" w:color="auto"/>
              <w:left w:val="nil"/>
              <w:bottom w:val="single" w:sz="4" w:space="0" w:color="auto"/>
              <w:right w:val="single" w:sz="4" w:space="0" w:color="auto"/>
            </w:tcBorders>
            <w:shd w:val="clear" w:color="auto" w:fill="auto"/>
            <w:hideMark/>
          </w:tcPr>
          <w:p w14:paraId="4E959841"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c>
          <w:tcPr>
            <w:tcW w:w="1417" w:type="dxa"/>
            <w:tcBorders>
              <w:top w:val="single" w:sz="4" w:space="0" w:color="auto"/>
              <w:left w:val="nil"/>
              <w:bottom w:val="single" w:sz="4" w:space="0" w:color="auto"/>
              <w:right w:val="single" w:sz="4" w:space="0" w:color="auto"/>
            </w:tcBorders>
          </w:tcPr>
          <w:p w14:paraId="5BFEDFB6" w14:textId="77777777" w:rsidR="007E02F7" w:rsidRPr="008174DB" w:rsidRDefault="007E02F7" w:rsidP="007E02F7">
            <w:pPr>
              <w:rPr>
                <w:rFonts w:eastAsia="Times New Roman"/>
                <w:color w:val="000000"/>
                <w:szCs w:val="24"/>
              </w:rPr>
            </w:pPr>
          </w:p>
        </w:tc>
      </w:tr>
      <w:tr w:rsidR="007E02F7" w:rsidRPr="008174DB" w14:paraId="3C1E6C17" w14:textId="77777777" w:rsidTr="007E02F7">
        <w:trPr>
          <w:trHeight w:val="49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3549D53A"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6C85E4DD" w14:textId="77777777" w:rsidR="007E02F7" w:rsidRPr="008174DB" w:rsidRDefault="007E02F7" w:rsidP="007E02F7">
            <w:pPr>
              <w:rPr>
                <w:rFonts w:eastAsia="Times New Roman"/>
                <w:color w:val="000000"/>
                <w:szCs w:val="24"/>
              </w:rPr>
            </w:pPr>
            <w:r w:rsidRPr="008174DB">
              <w:rPr>
                <w:rFonts w:eastAsia="Times New Roman"/>
                <w:b/>
                <w:bCs/>
                <w:color w:val="000000"/>
                <w:szCs w:val="24"/>
              </w:rPr>
              <w:t>Общие сведения о биосфере (6 ч.)</w:t>
            </w:r>
            <w:r w:rsidRPr="008174DB">
              <w:rPr>
                <w:rFonts w:eastAsia="Times New Roman"/>
                <w:color w:val="000000"/>
                <w:szCs w:val="24"/>
              </w:rPr>
              <w:t xml:space="preserve"> Сферы Земли: литосфера, гидросфера, атмосфера</w:t>
            </w:r>
          </w:p>
        </w:tc>
        <w:tc>
          <w:tcPr>
            <w:tcW w:w="1134" w:type="dxa"/>
            <w:tcBorders>
              <w:top w:val="single" w:sz="4" w:space="0" w:color="auto"/>
              <w:left w:val="nil"/>
              <w:bottom w:val="single" w:sz="4" w:space="0" w:color="auto"/>
              <w:right w:val="single" w:sz="4" w:space="0" w:color="auto"/>
            </w:tcBorders>
            <w:shd w:val="clear" w:color="auto" w:fill="auto"/>
            <w:hideMark/>
          </w:tcPr>
          <w:p w14:paraId="67A9E779"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c>
          <w:tcPr>
            <w:tcW w:w="1417" w:type="dxa"/>
            <w:tcBorders>
              <w:top w:val="single" w:sz="4" w:space="0" w:color="auto"/>
              <w:left w:val="nil"/>
              <w:bottom w:val="single" w:sz="4" w:space="0" w:color="auto"/>
              <w:right w:val="single" w:sz="4" w:space="0" w:color="auto"/>
            </w:tcBorders>
          </w:tcPr>
          <w:p w14:paraId="7C21EA17" w14:textId="77777777" w:rsidR="007E02F7" w:rsidRPr="008174DB" w:rsidRDefault="007E02F7" w:rsidP="007E02F7">
            <w:pPr>
              <w:rPr>
                <w:rFonts w:eastAsia="Times New Roman"/>
                <w:color w:val="000000"/>
                <w:szCs w:val="24"/>
              </w:rPr>
            </w:pPr>
          </w:p>
        </w:tc>
      </w:tr>
      <w:tr w:rsidR="007E02F7" w:rsidRPr="008174DB" w14:paraId="6003DBA2"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76259262"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1A6DA640" w14:textId="77777777" w:rsidR="007E02F7" w:rsidRPr="008174DB" w:rsidRDefault="007E02F7" w:rsidP="007E02F7">
            <w:pPr>
              <w:rPr>
                <w:rFonts w:eastAsia="Times New Roman"/>
                <w:color w:val="000000"/>
                <w:szCs w:val="24"/>
              </w:rPr>
            </w:pPr>
            <w:r w:rsidRPr="008174DB">
              <w:rPr>
                <w:rFonts w:eastAsia="Times New Roman"/>
                <w:color w:val="000000"/>
                <w:szCs w:val="24"/>
              </w:rPr>
              <w:t>Взаимосвязь сфер Земли.</w:t>
            </w:r>
          </w:p>
        </w:tc>
        <w:tc>
          <w:tcPr>
            <w:tcW w:w="1134" w:type="dxa"/>
            <w:tcBorders>
              <w:top w:val="single" w:sz="4" w:space="0" w:color="auto"/>
              <w:left w:val="nil"/>
              <w:bottom w:val="single" w:sz="4" w:space="0" w:color="auto"/>
              <w:right w:val="single" w:sz="4" w:space="0" w:color="auto"/>
            </w:tcBorders>
            <w:shd w:val="clear" w:color="auto" w:fill="auto"/>
            <w:hideMark/>
          </w:tcPr>
          <w:p w14:paraId="7B8FA769"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c>
          <w:tcPr>
            <w:tcW w:w="1417" w:type="dxa"/>
            <w:tcBorders>
              <w:top w:val="single" w:sz="4" w:space="0" w:color="auto"/>
              <w:left w:val="nil"/>
              <w:bottom w:val="single" w:sz="4" w:space="0" w:color="auto"/>
              <w:right w:val="single" w:sz="4" w:space="0" w:color="auto"/>
            </w:tcBorders>
          </w:tcPr>
          <w:p w14:paraId="51164FE5" w14:textId="77777777" w:rsidR="007E02F7" w:rsidRPr="008174DB" w:rsidRDefault="007E02F7" w:rsidP="007E02F7">
            <w:pPr>
              <w:rPr>
                <w:rFonts w:eastAsia="Times New Roman"/>
                <w:color w:val="000000"/>
                <w:szCs w:val="24"/>
              </w:rPr>
            </w:pPr>
          </w:p>
        </w:tc>
      </w:tr>
      <w:tr w:rsidR="007E02F7" w:rsidRPr="008174DB" w14:paraId="7CA60567"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0F0DAEB8"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1AF48CA8" w14:textId="77777777" w:rsidR="007E02F7" w:rsidRPr="008174DB" w:rsidRDefault="007E02F7" w:rsidP="007E02F7">
            <w:pPr>
              <w:rPr>
                <w:rFonts w:eastAsia="Times New Roman"/>
                <w:color w:val="000000"/>
                <w:szCs w:val="24"/>
              </w:rPr>
            </w:pPr>
            <w:r w:rsidRPr="008174DB">
              <w:rPr>
                <w:rFonts w:eastAsia="Times New Roman"/>
                <w:color w:val="000000"/>
                <w:szCs w:val="24"/>
              </w:rPr>
              <w:t>Живые организмы Земли и их распределение по сферам.</w:t>
            </w:r>
          </w:p>
        </w:tc>
        <w:tc>
          <w:tcPr>
            <w:tcW w:w="1134" w:type="dxa"/>
            <w:tcBorders>
              <w:top w:val="single" w:sz="4" w:space="0" w:color="auto"/>
              <w:left w:val="nil"/>
              <w:bottom w:val="single" w:sz="4" w:space="0" w:color="auto"/>
              <w:right w:val="single" w:sz="4" w:space="0" w:color="auto"/>
            </w:tcBorders>
            <w:shd w:val="clear" w:color="auto" w:fill="auto"/>
            <w:hideMark/>
          </w:tcPr>
          <w:p w14:paraId="32C4CB45"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c>
          <w:tcPr>
            <w:tcW w:w="1417" w:type="dxa"/>
            <w:tcBorders>
              <w:top w:val="single" w:sz="4" w:space="0" w:color="auto"/>
              <w:left w:val="nil"/>
              <w:bottom w:val="single" w:sz="4" w:space="0" w:color="auto"/>
              <w:right w:val="single" w:sz="4" w:space="0" w:color="auto"/>
            </w:tcBorders>
          </w:tcPr>
          <w:p w14:paraId="42B6DF6C" w14:textId="77777777" w:rsidR="007E02F7" w:rsidRPr="008174DB" w:rsidRDefault="007E02F7" w:rsidP="007E02F7">
            <w:pPr>
              <w:rPr>
                <w:rFonts w:eastAsia="Times New Roman"/>
                <w:color w:val="000000"/>
                <w:szCs w:val="24"/>
              </w:rPr>
            </w:pPr>
          </w:p>
        </w:tc>
      </w:tr>
      <w:tr w:rsidR="007E02F7" w:rsidRPr="008174DB" w14:paraId="139C2421"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082A3217"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55D03E99" w14:textId="77777777" w:rsidR="007E02F7" w:rsidRPr="008174DB" w:rsidRDefault="007E02F7" w:rsidP="007E02F7">
            <w:pPr>
              <w:rPr>
                <w:rFonts w:eastAsia="Times New Roman"/>
                <w:color w:val="000000"/>
                <w:szCs w:val="24"/>
              </w:rPr>
            </w:pPr>
            <w:r w:rsidRPr="008174DB">
              <w:rPr>
                <w:rFonts w:eastAsia="Times New Roman"/>
                <w:color w:val="000000"/>
                <w:szCs w:val="24"/>
              </w:rPr>
              <w:t>Границы распространения живых организмов в сферах Земли. Биосфера как совокупность сфер, населенных живыми организмами.</w:t>
            </w:r>
          </w:p>
        </w:tc>
        <w:tc>
          <w:tcPr>
            <w:tcW w:w="1134" w:type="dxa"/>
            <w:tcBorders>
              <w:top w:val="single" w:sz="4" w:space="0" w:color="auto"/>
              <w:left w:val="nil"/>
              <w:bottom w:val="single" w:sz="4" w:space="0" w:color="auto"/>
              <w:right w:val="single" w:sz="4" w:space="0" w:color="auto"/>
            </w:tcBorders>
            <w:shd w:val="clear" w:color="auto" w:fill="auto"/>
            <w:hideMark/>
          </w:tcPr>
          <w:p w14:paraId="30FE4DCC" w14:textId="77777777" w:rsidR="007E02F7" w:rsidRPr="008174DB" w:rsidRDefault="007E02F7" w:rsidP="007E02F7">
            <w:pPr>
              <w:rPr>
                <w:szCs w:val="24"/>
              </w:rPr>
            </w:pPr>
            <w:r w:rsidRPr="008174DB">
              <w:rPr>
                <w:rFonts w:eastAsia="Times New Roman"/>
                <w:color w:val="000000"/>
                <w:szCs w:val="24"/>
              </w:rPr>
              <w:t>1</w:t>
            </w:r>
          </w:p>
        </w:tc>
        <w:tc>
          <w:tcPr>
            <w:tcW w:w="1417" w:type="dxa"/>
            <w:tcBorders>
              <w:top w:val="single" w:sz="4" w:space="0" w:color="auto"/>
              <w:left w:val="nil"/>
              <w:bottom w:val="single" w:sz="4" w:space="0" w:color="auto"/>
              <w:right w:val="single" w:sz="4" w:space="0" w:color="auto"/>
            </w:tcBorders>
          </w:tcPr>
          <w:p w14:paraId="26FB5943" w14:textId="77777777" w:rsidR="007E02F7" w:rsidRPr="008174DB" w:rsidRDefault="007E02F7" w:rsidP="007E02F7">
            <w:pPr>
              <w:rPr>
                <w:rFonts w:eastAsia="Times New Roman"/>
                <w:color w:val="000000"/>
                <w:szCs w:val="24"/>
              </w:rPr>
            </w:pPr>
          </w:p>
        </w:tc>
      </w:tr>
      <w:tr w:rsidR="007E02F7" w:rsidRPr="008174DB" w14:paraId="51FF3C08"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6822AFB9"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15BC2CB8" w14:textId="77777777" w:rsidR="007E02F7" w:rsidRPr="008174DB" w:rsidRDefault="007E02F7" w:rsidP="007E02F7">
            <w:pPr>
              <w:rPr>
                <w:rFonts w:eastAsia="Times New Roman"/>
                <w:color w:val="000000"/>
                <w:szCs w:val="24"/>
              </w:rPr>
            </w:pPr>
            <w:r w:rsidRPr="008174DB">
              <w:rPr>
                <w:rFonts w:eastAsia="Times New Roman"/>
                <w:color w:val="000000"/>
                <w:szCs w:val="24"/>
              </w:rPr>
              <w:t>Многообразие и высокая численность живых организмов на границах контактирующих сфер</w:t>
            </w:r>
          </w:p>
        </w:tc>
        <w:tc>
          <w:tcPr>
            <w:tcW w:w="1134" w:type="dxa"/>
            <w:tcBorders>
              <w:top w:val="single" w:sz="4" w:space="0" w:color="auto"/>
              <w:left w:val="nil"/>
              <w:bottom w:val="single" w:sz="4" w:space="0" w:color="auto"/>
              <w:right w:val="single" w:sz="4" w:space="0" w:color="auto"/>
            </w:tcBorders>
            <w:shd w:val="clear" w:color="auto" w:fill="auto"/>
            <w:hideMark/>
          </w:tcPr>
          <w:p w14:paraId="6F0C4085" w14:textId="77777777" w:rsidR="007E02F7" w:rsidRPr="008174DB" w:rsidRDefault="007E02F7" w:rsidP="007E02F7">
            <w:pPr>
              <w:rPr>
                <w:szCs w:val="24"/>
              </w:rPr>
            </w:pPr>
            <w:r w:rsidRPr="008174DB">
              <w:rPr>
                <w:rFonts w:eastAsia="Times New Roman"/>
                <w:color w:val="000000"/>
                <w:szCs w:val="24"/>
              </w:rPr>
              <w:t>1</w:t>
            </w:r>
          </w:p>
        </w:tc>
        <w:tc>
          <w:tcPr>
            <w:tcW w:w="1417" w:type="dxa"/>
            <w:tcBorders>
              <w:top w:val="single" w:sz="4" w:space="0" w:color="auto"/>
              <w:left w:val="nil"/>
              <w:bottom w:val="single" w:sz="4" w:space="0" w:color="auto"/>
              <w:right w:val="single" w:sz="4" w:space="0" w:color="auto"/>
            </w:tcBorders>
          </w:tcPr>
          <w:p w14:paraId="44141891" w14:textId="77777777" w:rsidR="007E02F7" w:rsidRPr="008174DB" w:rsidRDefault="007E02F7" w:rsidP="007E02F7">
            <w:pPr>
              <w:rPr>
                <w:rFonts w:eastAsia="Times New Roman"/>
                <w:color w:val="000000"/>
                <w:szCs w:val="24"/>
              </w:rPr>
            </w:pPr>
          </w:p>
        </w:tc>
      </w:tr>
      <w:tr w:rsidR="007E02F7" w:rsidRPr="008174DB" w14:paraId="10BD3BCB"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47AED214"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18BE1492" w14:textId="77777777" w:rsidR="007E02F7" w:rsidRPr="008174DB" w:rsidRDefault="007E02F7" w:rsidP="007E02F7">
            <w:pPr>
              <w:rPr>
                <w:rFonts w:eastAsia="Times New Roman"/>
                <w:color w:val="000000"/>
                <w:szCs w:val="24"/>
              </w:rPr>
            </w:pPr>
            <w:r w:rsidRPr="008174DB">
              <w:rPr>
                <w:rFonts w:eastAsia="Times New Roman"/>
                <w:color w:val="000000"/>
                <w:szCs w:val="24"/>
              </w:rPr>
              <w:t>Горизонтальное и вертикальное (зональность) распределение живых организмов на Земле в зависимости от температуры и других климатических условий.</w:t>
            </w:r>
          </w:p>
        </w:tc>
        <w:tc>
          <w:tcPr>
            <w:tcW w:w="1134" w:type="dxa"/>
            <w:tcBorders>
              <w:top w:val="single" w:sz="4" w:space="0" w:color="auto"/>
              <w:left w:val="nil"/>
              <w:bottom w:val="single" w:sz="4" w:space="0" w:color="auto"/>
              <w:right w:val="single" w:sz="4" w:space="0" w:color="auto"/>
            </w:tcBorders>
            <w:shd w:val="clear" w:color="auto" w:fill="auto"/>
            <w:hideMark/>
          </w:tcPr>
          <w:p w14:paraId="4F27ED92" w14:textId="77777777" w:rsidR="007E02F7" w:rsidRPr="008174DB" w:rsidRDefault="007E02F7" w:rsidP="007E02F7">
            <w:pPr>
              <w:rPr>
                <w:szCs w:val="24"/>
              </w:rPr>
            </w:pPr>
            <w:r w:rsidRPr="008174DB">
              <w:rPr>
                <w:rFonts w:eastAsia="Times New Roman"/>
                <w:color w:val="000000"/>
                <w:szCs w:val="24"/>
              </w:rPr>
              <w:t>1</w:t>
            </w:r>
          </w:p>
        </w:tc>
        <w:tc>
          <w:tcPr>
            <w:tcW w:w="1417" w:type="dxa"/>
            <w:tcBorders>
              <w:top w:val="single" w:sz="4" w:space="0" w:color="auto"/>
              <w:left w:val="nil"/>
              <w:bottom w:val="single" w:sz="4" w:space="0" w:color="auto"/>
              <w:right w:val="single" w:sz="4" w:space="0" w:color="auto"/>
            </w:tcBorders>
          </w:tcPr>
          <w:p w14:paraId="49D1CD49" w14:textId="77777777" w:rsidR="007E02F7" w:rsidRPr="008174DB" w:rsidRDefault="007E02F7" w:rsidP="007E02F7">
            <w:pPr>
              <w:rPr>
                <w:rFonts w:eastAsia="Times New Roman"/>
                <w:color w:val="000000"/>
                <w:szCs w:val="24"/>
              </w:rPr>
            </w:pPr>
          </w:p>
        </w:tc>
      </w:tr>
      <w:tr w:rsidR="007E02F7" w:rsidRPr="008174DB" w14:paraId="6E3A7BA0"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46AB9F28"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41059527" w14:textId="77777777" w:rsidR="007E02F7" w:rsidRPr="008174DB" w:rsidRDefault="007E02F7" w:rsidP="007E02F7">
            <w:pPr>
              <w:rPr>
                <w:rFonts w:eastAsia="Times New Roman"/>
                <w:color w:val="000000"/>
                <w:szCs w:val="24"/>
              </w:rPr>
            </w:pPr>
            <w:r w:rsidRPr="008174DB">
              <w:rPr>
                <w:rFonts w:eastAsia="Times New Roman"/>
                <w:b/>
                <w:bCs/>
                <w:color w:val="000000"/>
                <w:szCs w:val="24"/>
              </w:rPr>
              <w:t>Роль человека в изменении биоразнообразия планеты (5 ч)</w:t>
            </w:r>
            <w:r w:rsidRPr="008174DB">
              <w:rPr>
                <w:rFonts w:eastAsia="Times New Roman"/>
                <w:color w:val="000000"/>
                <w:szCs w:val="24"/>
              </w:rPr>
              <w:t xml:space="preserve"> </w:t>
            </w:r>
            <w:r w:rsidRPr="008174DB">
              <w:rPr>
                <w:rFonts w:eastAsia="Times New Roman"/>
                <w:bCs/>
                <w:color w:val="000000"/>
                <w:szCs w:val="24"/>
              </w:rPr>
              <w:t>История цивилизации.</w:t>
            </w:r>
          </w:p>
        </w:tc>
        <w:tc>
          <w:tcPr>
            <w:tcW w:w="1134" w:type="dxa"/>
            <w:tcBorders>
              <w:top w:val="single" w:sz="4" w:space="0" w:color="auto"/>
              <w:left w:val="nil"/>
              <w:bottom w:val="single" w:sz="4" w:space="0" w:color="auto"/>
              <w:right w:val="single" w:sz="4" w:space="0" w:color="auto"/>
            </w:tcBorders>
            <w:shd w:val="clear" w:color="auto" w:fill="auto"/>
            <w:hideMark/>
          </w:tcPr>
          <w:p w14:paraId="0E37C7EC" w14:textId="77777777" w:rsidR="007E02F7" w:rsidRPr="008174DB" w:rsidRDefault="007E02F7" w:rsidP="007E02F7">
            <w:pPr>
              <w:rPr>
                <w:szCs w:val="24"/>
              </w:rPr>
            </w:pPr>
            <w:r w:rsidRPr="008174DB">
              <w:rPr>
                <w:rFonts w:eastAsia="Times New Roman"/>
                <w:color w:val="000000"/>
                <w:szCs w:val="24"/>
              </w:rPr>
              <w:t>1</w:t>
            </w:r>
          </w:p>
        </w:tc>
        <w:tc>
          <w:tcPr>
            <w:tcW w:w="1417" w:type="dxa"/>
            <w:tcBorders>
              <w:top w:val="single" w:sz="4" w:space="0" w:color="auto"/>
              <w:left w:val="nil"/>
              <w:bottom w:val="single" w:sz="4" w:space="0" w:color="auto"/>
              <w:right w:val="single" w:sz="4" w:space="0" w:color="auto"/>
            </w:tcBorders>
          </w:tcPr>
          <w:p w14:paraId="0CFD588B" w14:textId="77777777" w:rsidR="007E02F7" w:rsidRPr="008174DB" w:rsidRDefault="007E02F7" w:rsidP="007E02F7">
            <w:pPr>
              <w:rPr>
                <w:rFonts w:eastAsia="Times New Roman"/>
                <w:color w:val="000000"/>
                <w:szCs w:val="24"/>
              </w:rPr>
            </w:pPr>
          </w:p>
        </w:tc>
      </w:tr>
      <w:tr w:rsidR="007E02F7" w:rsidRPr="008174DB" w14:paraId="2C97E1B2" w14:textId="77777777" w:rsidTr="007E02F7">
        <w:trPr>
          <w:trHeight w:val="212"/>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54A58CA1"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6E10DEB7" w14:textId="77777777" w:rsidR="007E02F7" w:rsidRPr="008174DB" w:rsidRDefault="007E02F7" w:rsidP="007E02F7">
            <w:pPr>
              <w:rPr>
                <w:rFonts w:eastAsia="Times New Roman"/>
                <w:color w:val="000000"/>
                <w:szCs w:val="24"/>
              </w:rPr>
            </w:pPr>
            <w:r w:rsidRPr="008174DB">
              <w:rPr>
                <w:rFonts w:eastAsia="Times New Roman"/>
                <w:color w:val="000000"/>
                <w:szCs w:val="24"/>
              </w:rPr>
              <w:t>Переход от присваивающего хозяйства к производящему.</w:t>
            </w:r>
          </w:p>
        </w:tc>
        <w:tc>
          <w:tcPr>
            <w:tcW w:w="1134" w:type="dxa"/>
            <w:tcBorders>
              <w:top w:val="single" w:sz="4" w:space="0" w:color="auto"/>
              <w:left w:val="nil"/>
              <w:bottom w:val="single" w:sz="4" w:space="0" w:color="auto"/>
              <w:right w:val="single" w:sz="4" w:space="0" w:color="auto"/>
            </w:tcBorders>
            <w:shd w:val="clear" w:color="auto" w:fill="auto"/>
            <w:hideMark/>
          </w:tcPr>
          <w:p w14:paraId="183D17B5" w14:textId="77777777" w:rsidR="007E02F7" w:rsidRPr="008174DB" w:rsidRDefault="007E02F7" w:rsidP="007E02F7">
            <w:pPr>
              <w:rPr>
                <w:szCs w:val="24"/>
              </w:rPr>
            </w:pPr>
            <w:r w:rsidRPr="008174DB">
              <w:rPr>
                <w:rFonts w:eastAsia="Times New Roman"/>
                <w:color w:val="000000"/>
                <w:szCs w:val="24"/>
              </w:rPr>
              <w:t>1</w:t>
            </w:r>
          </w:p>
        </w:tc>
        <w:tc>
          <w:tcPr>
            <w:tcW w:w="1417" w:type="dxa"/>
            <w:tcBorders>
              <w:top w:val="single" w:sz="4" w:space="0" w:color="auto"/>
              <w:left w:val="nil"/>
              <w:bottom w:val="single" w:sz="4" w:space="0" w:color="auto"/>
              <w:right w:val="single" w:sz="4" w:space="0" w:color="auto"/>
            </w:tcBorders>
          </w:tcPr>
          <w:p w14:paraId="7AC32CBA" w14:textId="77777777" w:rsidR="007E02F7" w:rsidRPr="008174DB" w:rsidRDefault="007E02F7" w:rsidP="007E02F7">
            <w:pPr>
              <w:rPr>
                <w:rFonts w:eastAsia="Times New Roman"/>
                <w:color w:val="000000"/>
                <w:szCs w:val="24"/>
              </w:rPr>
            </w:pPr>
          </w:p>
        </w:tc>
      </w:tr>
      <w:tr w:rsidR="007E02F7" w:rsidRPr="008174DB" w14:paraId="36BC27A8"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59BA2289"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54CBB670" w14:textId="77777777" w:rsidR="007E02F7" w:rsidRPr="008174DB" w:rsidRDefault="007E02F7" w:rsidP="007E02F7">
            <w:pPr>
              <w:rPr>
                <w:rFonts w:eastAsia="Times New Roman"/>
                <w:color w:val="000000"/>
                <w:szCs w:val="24"/>
              </w:rPr>
            </w:pPr>
            <w:r w:rsidRPr="008174DB">
              <w:rPr>
                <w:rFonts w:eastAsia="Times New Roman"/>
                <w:color w:val="000000"/>
                <w:szCs w:val="24"/>
              </w:rPr>
              <w:t>Увеличение численности населения, загрязнение окружающей среды.</w:t>
            </w:r>
          </w:p>
        </w:tc>
        <w:tc>
          <w:tcPr>
            <w:tcW w:w="1134" w:type="dxa"/>
            <w:tcBorders>
              <w:top w:val="single" w:sz="4" w:space="0" w:color="auto"/>
              <w:left w:val="nil"/>
              <w:bottom w:val="single" w:sz="4" w:space="0" w:color="auto"/>
              <w:right w:val="single" w:sz="4" w:space="0" w:color="auto"/>
            </w:tcBorders>
            <w:shd w:val="clear" w:color="auto" w:fill="auto"/>
            <w:hideMark/>
          </w:tcPr>
          <w:p w14:paraId="2622CA45" w14:textId="77777777" w:rsidR="007E02F7" w:rsidRPr="008174DB" w:rsidRDefault="007E02F7" w:rsidP="007E02F7">
            <w:pPr>
              <w:rPr>
                <w:szCs w:val="24"/>
              </w:rPr>
            </w:pPr>
            <w:r w:rsidRPr="008174DB">
              <w:rPr>
                <w:rFonts w:eastAsia="Times New Roman"/>
                <w:color w:val="000000"/>
                <w:szCs w:val="24"/>
              </w:rPr>
              <w:t>1</w:t>
            </w:r>
          </w:p>
        </w:tc>
        <w:tc>
          <w:tcPr>
            <w:tcW w:w="1417" w:type="dxa"/>
            <w:tcBorders>
              <w:top w:val="single" w:sz="4" w:space="0" w:color="auto"/>
              <w:left w:val="nil"/>
              <w:bottom w:val="single" w:sz="4" w:space="0" w:color="auto"/>
              <w:right w:val="single" w:sz="4" w:space="0" w:color="auto"/>
            </w:tcBorders>
          </w:tcPr>
          <w:p w14:paraId="1FB67BE8" w14:textId="77777777" w:rsidR="007E02F7" w:rsidRPr="008174DB" w:rsidRDefault="007E02F7" w:rsidP="007E02F7">
            <w:pPr>
              <w:rPr>
                <w:rFonts w:eastAsia="Times New Roman"/>
                <w:color w:val="000000"/>
                <w:szCs w:val="24"/>
              </w:rPr>
            </w:pPr>
          </w:p>
        </w:tc>
      </w:tr>
      <w:tr w:rsidR="007E02F7" w:rsidRPr="008174DB" w14:paraId="22EFDB60"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6B4A3098"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18372BE3" w14:textId="77777777" w:rsidR="007E02F7" w:rsidRPr="008174DB" w:rsidRDefault="007E02F7" w:rsidP="007E02F7">
            <w:pPr>
              <w:shd w:val="clear" w:color="auto" w:fill="FFFFFF"/>
              <w:rPr>
                <w:rFonts w:eastAsia="Times New Roman"/>
                <w:color w:val="000000"/>
                <w:szCs w:val="24"/>
              </w:rPr>
            </w:pPr>
            <w:r w:rsidRPr="008174DB">
              <w:rPr>
                <w:rFonts w:eastAsia="Times New Roman"/>
                <w:iCs/>
                <w:color w:val="000000"/>
                <w:szCs w:val="24"/>
              </w:rPr>
              <w:t>Практическая работа</w:t>
            </w:r>
            <w:r w:rsidRPr="008174DB">
              <w:rPr>
                <w:rFonts w:eastAsia="Times New Roman"/>
                <w:b/>
                <w:i/>
                <w:iCs/>
                <w:color w:val="000000"/>
                <w:szCs w:val="24"/>
              </w:rPr>
              <w:t xml:space="preserve"> </w:t>
            </w:r>
            <w:r w:rsidRPr="008174DB">
              <w:rPr>
                <w:rFonts w:eastAsia="Times New Roman"/>
                <w:color w:val="000000"/>
                <w:szCs w:val="24"/>
              </w:rPr>
              <w:t>«Изменение отношения человека к природе»</w:t>
            </w:r>
          </w:p>
        </w:tc>
        <w:tc>
          <w:tcPr>
            <w:tcW w:w="1134" w:type="dxa"/>
            <w:tcBorders>
              <w:top w:val="single" w:sz="4" w:space="0" w:color="auto"/>
              <w:left w:val="nil"/>
              <w:bottom w:val="single" w:sz="4" w:space="0" w:color="auto"/>
              <w:right w:val="single" w:sz="4" w:space="0" w:color="auto"/>
            </w:tcBorders>
            <w:shd w:val="clear" w:color="auto" w:fill="auto"/>
            <w:hideMark/>
          </w:tcPr>
          <w:p w14:paraId="179B4FE6" w14:textId="77777777" w:rsidR="007E02F7" w:rsidRPr="008174DB" w:rsidRDefault="007E02F7" w:rsidP="007E02F7">
            <w:pPr>
              <w:rPr>
                <w:rFonts w:eastAsia="Times New Roman"/>
                <w:color w:val="000000"/>
                <w:szCs w:val="24"/>
              </w:rPr>
            </w:pPr>
          </w:p>
        </w:tc>
        <w:tc>
          <w:tcPr>
            <w:tcW w:w="1417" w:type="dxa"/>
            <w:tcBorders>
              <w:top w:val="single" w:sz="4" w:space="0" w:color="auto"/>
              <w:left w:val="nil"/>
              <w:bottom w:val="single" w:sz="4" w:space="0" w:color="auto"/>
              <w:right w:val="single" w:sz="4" w:space="0" w:color="auto"/>
            </w:tcBorders>
          </w:tcPr>
          <w:p w14:paraId="3C54F961"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r>
      <w:tr w:rsidR="007E02F7" w:rsidRPr="008174DB" w14:paraId="3B412F7B" w14:textId="77777777" w:rsidTr="007E02F7">
        <w:trPr>
          <w:trHeight w:val="559"/>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66BFC33F"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65B22BC4" w14:textId="77777777" w:rsidR="007E02F7" w:rsidRPr="008174DB" w:rsidRDefault="007E02F7" w:rsidP="007E02F7">
            <w:pPr>
              <w:jc w:val="both"/>
              <w:rPr>
                <w:b/>
                <w:szCs w:val="24"/>
                <w:shd w:val="clear" w:color="auto" w:fill="FFFFFF"/>
              </w:rPr>
            </w:pPr>
            <w:r w:rsidRPr="008174DB">
              <w:rPr>
                <w:rFonts w:eastAsia="Times New Roman"/>
                <w:color w:val="000000"/>
                <w:szCs w:val="24"/>
              </w:rPr>
              <w:t>Эволюция социальной организации общества и изменение отношения человека к природе</w:t>
            </w:r>
            <w:r w:rsidRPr="008174DB">
              <w:rPr>
                <w:rFonts w:eastAsia="Times New Roman"/>
                <w:bCs/>
                <w:color w:val="000000"/>
                <w:szCs w:val="24"/>
              </w:rPr>
              <w:t xml:space="preserve"> </w:t>
            </w:r>
          </w:p>
        </w:tc>
        <w:tc>
          <w:tcPr>
            <w:tcW w:w="1134" w:type="dxa"/>
            <w:tcBorders>
              <w:top w:val="single" w:sz="4" w:space="0" w:color="auto"/>
              <w:left w:val="nil"/>
              <w:bottom w:val="single" w:sz="4" w:space="0" w:color="auto"/>
              <w:right w:val="single" w:sz="4" w:space="0" w:color="auto"/>
            </w:tcBorders>
            <w:shd w:val="clear" w:color="auto" w:fill="auto"/>
            <w:hideMark/>
          </w:tcPr>
          <w:p w14:paraId="7F45DCE9"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c>
          <w:tcPr>
            <w:tcW w:w="1417" w:type="dxa"/>
            <w:tcBorders>
              <w:top w:val="single" w:sz="4" w:space="0" w:color="auto"/>
              <w:left w:val="nil"/>
              <w:bottom w:val="single" w:sz="4" w:space="0" w:color="auto"/>
              <w:right w:val="single" w:sz="4" w:space="0" w:color="auto"/>
            </w:tcBorders>
          </w:tcPr>
          <w:p w14:paraId="3638C743" w14:textId="77777777" w:rsidR="007E02F7" w:rsidRPr="008174DB" w:rsidRDefault="007E02F7" w:rsidP="007E02F7">
            <w:pPr>
              <w:rPr>
                <w:rFonts w:eastAsia="Times New Roman"/>
                <w:color w:val="000000"/>
                <w:szCs w:val="24"/>
              </w:rPr>
            </w:pPr>
          </w:p>
        </w:tc>
      </w:tr>
      <w:tr w:rsidR="007E02F7" w:rsidRPr="008174DB" w14:paraId="78377637"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4EC748DD"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4E43358E" w14:textId="77777777" w:rsidR="007E02F7" w:rsidRPr="008174DB" w:rsidRDefault="007E02F7" w:rsidP="007E02F7">
            <w:pPr>
              <w:rPr>
                <w:rFonts w:eastAsia="Times New Roman"/>
                <w:color w:val="000000"/>
                <w:szCs w:val="24"/>
              </w:rPr>
            </w:pPr>
            <w:r w:rsidRPr="008174DB">
              <w:rPr>
                <w:rFonts w:eastAsia="Times New Roman"/>
                <w:b/>
                <w:bCs/>
                <w:color w:val="000000"/>
                <w:szCs w:val="24"/>
              </w:rPr>
              <w:t>Одомашнивание и селекция животных</w:t>
            </w:r>
            <w:r w:rsidRPr="008174DB">
              <w:rPr>
                <w:rFonts w:eastAsia="Times New Roman"/>
                <w:b/>
                <w:color w:val="000000"/>
                <w:szCs w:val="24"/>
              </w:rPr>
              <w:t>(8 ч)</w:t>
            </w:r>
            <w:r w:rsidRPr="008174DB">
              <w:rPr>
                <w:rFonts w:eastAsia="Times New Roman"/>
                <w:color w:val="000000"/>
                <w:szCs w:val="24"/>
              </w:rPr>
              <w:t xml:space="preserve"> Происхождение домашних животных.</w:t>
            </w:r>
          </w:p>
        </w:tc>
        <w:tc>
          <w:tcPr>
            <w:tcW w:w="1134" w:type="dxa"/>
            <w:tcBorders>
              <w:top w:val="single" w:sz="4" w:space="0" w:color="auto"/>
              <w:left w:val="nil"/>
              <w:bottom w:val="single" w:sz="4" w:space="0" w:color="auto"/>
              <w:right w:val="single" w:sz="4" w:space="0" w:color="auto"/>
            </w:tcBorders>
            <w:shd w:val="clear" w:color="auto" w:fill="auto"/>
            <w:hideMark/>
          </w:tcPr>
          <w:p w14:paraId="036A5850" w14:textId="77777777" w:rsidR="007E02F7" w:rsidRPr="008174DB" w:rsidRDefault="007E02F7" w:rsidP="007E02F7">
            <w:pPr>
              <w:rPr>
                <w:szCs w:val="24"/>
              </w:rPr>
            </w:pPr>
            <w:r w:rsidRPr="008174DB">
              <w:rPr>
                <w:rFonts w:eastAsia="Times New Roman"/>
                <w:color w:val="000000"/>
                <w:szCs w:val="24"/>
              </w:rPr>
              <w:t>1</w:t>
            </w:r>
          </w:p>
        </w:tc>
        <w:tc>
          <w:tcPr>
            <w:tcW w:w="1417" w:type="dxa"/>
            <w:tcBorders>
              <w:top w:val="single" w:sz="4" w:space="0" w:color="auto"/>
              <w:left w:val="nil"/>
              <w:bottom w:val="single" w:sz="4" w:space="0" w:color="auto"/>
              <w:right w:val="single" w:sz="4" w:space="0" w:color="auto"/>
            </w:tcBorders>
          </w:tcPr>
          <w:p w14:paraId="21CAB2BB" w14:textId="77777777" w:rsidR="007E02F7" w:rsidRPr="008174DB" w:rsidRDefault="007E02F7" w:rsidP="007E02F7">
            <w:pPr>
              <w:rPr>
                <w:rFonts w:eastAsia="Times New Roman"/>
                <w:color w:val="000000"/>
                <w:szCs w:val="24"/>
              </w:rPr>
            </w:pPr>
          </w:p>
        </w:tc>
      </w:tr>
      <w:tr w:rsidR="007E02F7" w:rsidRPr="008174DB" w14:paraId="13075B1A"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02BF045C"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7516F1F2" w14:textId="77777777" w:rsidR="007E02F7" w:rsidRPr="008174DB" w:rsidRDefault="007E02F7" w:rsidP="007E02F7">
            <w:pPr>
              <w:rPr>
                <w:rFonts w:eastAsia="Times New Roman"/>
                <w:color w:val="000000"/>
                <w:szCs w:val="24"/>
              </w:rPr>
            </w:pPr>
            <w:r w:rsidRPr="008174DB">
              <w:rPr>
                <w:rFonts w:eastAsia="Times New Roman"/>
                <w:color w:val="000000"/>
                <w:szCs w:val="24"/>
              </w:rPr>
              <w:t>Биоразнообразие.</w:t>
            </w:r>
          </w:p>
        </w:tc>
        <w:tc>
          <w:tcPr>
            <w:tcW w:w="1134" w:type="dxa"/>
            <w:tcBorders>
              <w:top w:val="single" w:sz="4" w:space="0" w:color="auto"/>
              <w:left w:val="nil"/>
              <w:bottom w:val="single" w:sz="4" w:space="0" w:color="auto"/>
              <w:right w:val="single" w:sz="4" w:space="0" w:color="auto"/>
            </w:tcBorders>
            <w:shd w:val="clear" w:color="auto" w:fill="auto"/>
            <w:hideMark/>
          </w:tcPr>
          <w:p w14:paraId="0C4CB76C" w14:textId="77777777" w:rsidR="007E02F7" w:rsidRPr="008174DB" w:rsidRDefault="007E02F7" w:rsidP="007E02F7">
            <w:pPr>
              <w:rPr>
                <w:szCs w:val="24"/>
              </w:rPr>
            </w:pPr>
            <w:r w:rsidRPr="008174DB">
              <w:rPr>
                <w:rFonts w:eastAsia="Times New Roman"/>
                <w:color w:val="000000"/>
                <w:szCs w:val="24"/>
              </w:rPr>
              <w:t>1</w:t>
            </w:r>
          </w:p>
        </w:tc>
        <w:tc>
          <w:tcPr>
            <w:tcW w:w="1417" w:type="dxa"/>
            <w:tcBorders>
              <w:top w:val="single" w:sz="4" w:space="0" w:color="auto"/>
              <w:left w:val="nil"/>
              <w:bottom w:val="single" w:sz="4" w:space="0" w:color="auto"/>
              <w:right w:val="single" w:sz="4" w:space="0" w:color="auto"/>
            </w:tcBorders>
          </w:tcPr>
          <w:p w14:paraId="76256101" w14:textId="77777777" w:rsidR="007E02F7" w:rsidRPr="008174DB" w:rsidRDefault="007E02F7" w:rsidP="007E02F7">
            <w:pPr>
              <w:rPr>
                <w:rFonts w:eastAsia="Times New Roman"/>
                <w:color w:val="000000"/>
                <w:szCs w:val="24"/>
              </w:rPr>
            </w:pPr>
          </w:p>
        </w:tc>
      </w:tr>
      <w:tr w:rsidR="007E02F7" w:rsidRPr="008174DB" w14:paraId="7DFDC48D"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1C3EB21D"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2C43C8D2" w14:textId="77777777" w:rsidR="007E02F7" w:rsidRPr="008174DB" w:rsidRDefault="007E02F7" w:rsidP="007E02F7">
            <w:pPr>
              <w:rPr>
                <w:rFonts w:eastAsia="Times New Roman"/>
                <w:color w:val="000000"/>
                <w:szCs w:val="24"/>
              </w:rPr>
            </w:pPr>
            <w:r w:rsidRPr="008174DB">
              <w:rPr>
                <w:rFonts w:eastAsia="Times New Roman"/>
                <w:color w:val="000000"/>
                <w:szCs w:val="24"/>
              </w:rPr>
              <w:t>Биоразнообразие.</w:t>
            </w:r>
          </w:p>
        </w:tc>
        <w:tc>
          <w:tcPr>
            <w:tcW w:w="1134" w:type="dxa"/>
            <w:tcBorders>
              <w:top w:val="single" w:sz="4" w:space="0" w:color="auto"/>
              <w:left w:val="nil"/>
              <w:bottom w:val="single" w:sz="4" w:space="0" w:color="auto"/>
              <w:right w:val="single" w:sz="4" w:space="0" w:color="auto"/>
            </w:tcBorders>
            <w:shd w:val="clear" w:color="auto" w:fill="auto"/>
            <w:hideMark/>
          </w:tcPr>
          <w:p w14:paraId="3F7BE24D" w14:textId="77777777" w:rsidR="007E02F7" w:rsidRPr="008174DB" w:rsidRDefault="007E02F7" w:rsidP="007E02F7">
            <w:pPr>
              <w:rPr>
                <w:szCs w:val="24"/>
              </w:rPr>
            </w:pPr>
            <w:r w:rsidRPr="008174DB">
              <w:rPr>
                <w:rFonts w:eastAsia="Times New Roman"/>
                <w:color w:val="000000"/>
                <w:szCs w:val="24"/>
              </w:rPr>
              <w:t>1</w:t>
            </w:r>
          </w:p>
        </w:tc>
        <w:tc>
          <w:tcPr>
            <w:tcW w:w="1417" w:type="dxa"/>
            <w:tcBorders>
              <w:top w:val="single" w:sz="4" w:space="0" w:color="auto"/>
              <w:left w:val="nil"/>
              <w:bottom w:val="single" w:sz="4" w:space="0" w:color="auto"/>
              <w:right w:val="single" w:sz="4" w:space="0" w:color="auto"/>
            </w:tcBorders>
          </w:tcPr>
          <w:p w14:paraId="0EA57ECA" w14:textId="77777777" w:rsidR="007E02F7" w:rsidRPr="008174DB" w:rsidRDefault="007E02F7" w:rsidP="007E02F7">
            <w:pPr>
              <w:rPr>
                <w:rFonts w:eastAsia="Times New Roman"/>
                <w:color w:val="000000"/>
                <w:szCs w:val="24"/>
              </w:rPr>
            </w:pPr>
          </w:p>
        </w:tc>
      </w:tr>
      <w:tr w:rsidR="007E02F7" w:rsidRPr="008174DB" w14:paraId="73EBB3F8" w14:textId="77777777" w:rsidTr="007E02F7">
        <w:trPr>
          <w:trHeight w:val="627"/>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0B6A45C5"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07034374" w14:textId="77777777" w:rsidR="007E02F7" w:rsidRPr="008174DB" w:rsidRDefault="007E02F7" w:rsidP="007E02F7">
            <w:pPr>
              <w:jc w:val="both"/>
              <w:rPr>
                <w:rFonts w:eastAsia="Times New Roman"/>
                <w:color w:val="000000"/>
                <w:szCs w:val="24"/>
              </w:rPr>
            </w:pPr>
            <w:r w:rsidRPr="008174DB">
              <w:rPr>
                <w:rFonts w:eastAsia="Times New Roman"/>
                <w:color w:val="000000"/>
                <w:szCs w:val="24"/>
              </w:rPr>
              <w:t>Хозяйственная деятельность человека и её влияние на биоразнообразие.</w:t>
            </w:r>
          </w:p>
        </w:tc>
        <w:tc>
          <w:tcPr>
            <w:tcW w:w="1134" w:type="dxa"/>
            <w:tcBorders>
              <w:top w:val="single" w:sz="4" w:space="0" w:color="auto"/>
              <w:left w:val="nil"/>
              <w:bottom w:val="single" w:sz="4" w:space="0" w:color="auto"/>
              <w:right w:val="single" w:sz="4" w:space="0" w:color="auto"/>
            </w:tcBorders>
            <w:shd w:val="clear" w:color="auto" w:fill="auto"/>
            <w:hideMark/>
          </w:tcPr>
          <w:p w14:paraId="233F650D" w14:textId="77777777" w:rsidR="007E02F7" w:rsidRPr="008174DB" w:rsidRDefault="007E02F7" w:rsidP="007E02F7">
            <w:pPr>
              <w:rPr>
                <w:szCs w:val="24"/>
              </w:rPr>
            </w:pPr>
            <w:r w:rsidRPr="008174DB">
              <w:rPr>
                <w:rFonts w:eastAsia="Times New Roman"/>
                <w:color w:val="000000"/>
                <w:szCs w:val="24"/>
              </w:rPr>
              <w:t>1</w:t>
            </w:r>
          </w:p>
        </w:tc>
        <w:tc>
          <w:tcPr>
            <w:tcW w:w="1417" w:type="dxa"/>
            <w:tcBorders>
              <w:top w:val="single" w:sz="4" w:space="0" w:color="auto"/>
              <w:left w:val="nil"/>
              <w:bottom w:val="single" w:sz="4" w:space="0" w:color="auto"/>
              <w:right w:val="single" w:sz="4" w:space="0" w:color="auto"/>
            </w:tcBorders>
          </w:tcPr>
          <w:p w14:paraId="52146822" w14:textId="77777777" w:rsidR="007E02F7" w:rsidRPr="008174DB" w:rsidRDefault="007E02F7" w:rsidP="007E02F7">
            <w:pPr>
              <w:rPr>
                <w:rFonts w:eastAsia="Times New Roman"/>
                <w:color w:val="000000"/>
                <w:szCs w:val="24"/>
              </w:rPr>
            </w:pPr>
          </w:p>
        </w:tc>
      </w:tr>
      <w:tr w:rsidR="007E02F7" w:rsidRPr="008174DB" w14:paraId="53C5FAF3"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34642635"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011A9580" w14:textId="77777777" w:rsidR="007E02F7" w:rsidRPr="008174DB" w:rsidRDefault="007E02F7" w:rsidP="007E02F7">
            <w:pPr>
              <w:rPr>
                <w:rFonts w:eastAsia="Times New Roman"/>
                <w:color w:val="000000"/>
                <w:szCs w:val="24"/>
              </w:rPr>
            </w:pPr>
            <w:r w:rsidRPr="008174DB">
              <w:rPr>
                <w:rFonts w:eastAsia="Times New Roman"/>
                <w:color w:val="000000"/>
                <w:szCs w:val="24"/>
              </w:rPr>
              <w:t>Изменения в экстерьере животных в результате их одомашнивания.</w:t>
            </w:r>
          </w:p>
        </w:tc>
        <w:tc>
          <w:tcPr>
            <w:tcW w:w="1134" w:type="dxa"/>
            <w:tcBorders>
              <w:top w:val="single" w:sz="4" w:space="0" w:color="auto"/>
              <w:left w:val="nil"/>
              <w:bottom w:val="single" w:sz="4" w:space="0" w:color="auto"/>
              <w:right w:val="single" w:sz="4" w:space="0" w:color="auto"/>
            </w:tcBorders>
            <w:shd w:val="clear" w:color="auto" w:fill="auto"/>
            <w:hideMark/>
          </w:tcPr>
          <w:p w14:paraId="73E60598"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c>
          <w:tcPr>
            <w:tcW w:w="1417" w:type="dxa"/>
            <w:tcBorders>
              <w:top w:val="single" w:sz="4" w:space="0" w:color="auto"/>
              <w:left w:val="nil"/>
              <w:bottom w:val="single" w:sz="4" w:space="0" w:color="auto"/>
              <w:right w:val="single" w:sz="4" w:space="0" w:color="auto"/>
            </w:tcBorders>
          </w:tcPr>
          <w:p w14:paraId="5A719DF7" w14:textId="77777777" w:rsidR="007E02F7" w:rsidRPr="008174DB" w:rsidRDefault="007E02F7" w:rsidP="007E02F7">
            <w:pPr>
              <w:rPr>
                <w:rFonts w:eastAsia="Times New Roman"/>
                <w:color w:val="000000"/>
                <w:szCs w:val="24"/>
              </w:rPr>
            </w:pPr>
          </w:p>
        </w:tc>
      </w:tr>
      <w:tr w:rsidR="007E02F7" w:rsidRPr="008174DB" w14:paraId="650F229C" w14:textId="77777777" w:rsidTr="007E02F7">
        <w:trPr>
          <w:trHeight w:val="28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6D391D88"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432EE1C4" w14:textId="77777777" w:rsidR="007E02F7" w:rsidRPr="008174DB" w:rsidRDefault="007E02F7" w:rsidP="007E02F7">
            <w:pPr>
              <w:rPr>
                <w:rFonts w:eastAsia="Times New Roman"/>
                <w:color w:val="000000"/>
                <w:szCs w:val="24"/>
              </w:rPr>
            </w:pPr>
            <w:r w:rsidRPr="008174DB">
              <w:rPr>
                <w:rFonts w:eastAsia="Times New Roman"/>
                <w:color w:val="000000"/>
                <w:szCs w:val="24"/>
              </w:rPr>
              <w:t>Значение домашних животных</w:t>
            </w:r>
          </w:p>
        </w:tc>
        <w:tc>
          <w:tcPr>
            <w:tcW w:w="1134" w:type="dxa"/>
            <w:tcBorders>
              <w:top w:val="single" w:sz="4" w:space="0" w:color="auto"/>
              <w:left w:val="nil"/>
              <w:bottom w:val="single" w:sz="4" w:space="0" w:color="auto"/>
              <w:right w:val="single" w:sz="4" w:space="0" w:color="auto"/>
            </w:tcBorders>
            <w:shd w:val="clear" w:color="auto" w:fill="auto"/>
            <w:hideMark/>
          </w:tcPr>
          <w:p w14:paraId="789803AD" w14:textId="77777777" w:rsidR="007E02F7" w:rsidRPr="008174DB" w:rsidRDefault="007E02F7" w:rsidP="007E02F7">
            <w:pPr>
              <w:rPr>
                <w:szCs w:val="24"/>
              </w:rPr>
            </w:pPr>
            <w:r w:rsidRPr="008174DB">
              <w:rPr>
                <w:rFonts w:eastAsia="Times New Roman"/>
                <w:color w:val="000000"/>
                <w:szCs w:val="24"/>
              </w:rPr>
              <w:t>1</w:t>
            </w:r>
          </w:p>
        </w:tc>
        <w:tc>
          <w:tcPr>
            <w:tcW w:w="1417" w:type="dxa"/>
            <w:tcBorders>
              <w:top w:val="single" w:sz="4" w:space="0" w:color="auto"/>
              <w:left w:val="nil"/>
              <w:bottom w:val="single" w:sz="4" w:space="0" w:color="auto"/>
              <w:right w:val="single" w:sz="4" w:space="0" w:color="auto"/>
            </w:tcBorders>
          </w:tcPr>
          <w:p w14:paraId="7AD1FE21" w14:textId="77777777" w:rsidR="007E02F7" w:rsidRPr="008174DB" w:rsidRDefault="007E02F7" w:rsidP="007E02F7">
            <w:pPr>
              <w:rPr>
                <w:rFonts w:eastAsia="Times New Roman"/>
                <w:color w:val="000000"/>
                <w:szCs w:val="24"/>
              </w:rPr>
            </w:pPr>
          </w:p>
        </w:tc>
      </w:tr>
      <w:tr w:rsidR="007E02F7" w:rsidRPr="008174DB" w14:paraId="4F9A88AE"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10AFA6CC"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3D9E97B5" w14:textId="77777777" w:rsidR="007E02F7" w:rsidRPr="008174DB" w:rsidRDefault="007E02F7" w:rsidP="007E02F7">
            <w:pPr>
              <w:rPr>
                <w:rFonts w:eastAsia="Times New Roman"/>
                <w:color w:val="000000"/>
                <w:szCs w:val="24"/>
              </w:rPr>
            </w:pPr>
            <w:r w:rsidRPr="008174DB">
              <w:rPr>
                <w:rFonts w:eastAsia="Times New Roman"/>
                <w:color w:val="000000"/>
                <w:szCs w:val="24"/>
              </w:rPr>
              <w:t>Практическая работа «Значение домашних животных»</w:t>
            </w:r>
          </w:p>
        </w:tc>
        <w:tc>
          <w:tcPr>
            <w:tcW w:w="1134" w:type="dxa"/>
            <w:tcBorders>
              <w:top w:val="single" w:sz="4" w:space="0" w:color="auto"/>
              <w:left w:val="nil"/>
              <w:bottom w:val="single" w:sz="4" w:space="0" w:color="auto"/>
              <w:right w:val="single" w:sz="4" w:space="0" w:color="auto"/>
            </w:tcBorders>
            <w:shd w:val="clear" w:color="auto" w:fill="auto"/>
            <w:hideMark/>
          </w:tcPr>
          <w:p w14:paraId="082ECC0E" w14:textId="77777777" w:rsidR="007E02F7" w:rsidRPr="008174DB" w:rsidRDefault="007E02F7" w:rsidP="007E02F7">
            <w:pPr>
              <w:rPr>
                <w:szCs w:val="24"/>
              </w:rPr>
            </w:pPr>
          </w:p>
        </w:tc>
        <w:tc>
          <w:tcPr>
            <w:tcW w:w="1417" w:type="dxa"/>
            <w:tcBorders>
              <w:top w:val="single" w:sz="4" w:space="0" w:color="auto"/>
              <w:left w:val="nil"/>
              <w:bottom w:val="single" w:sz="4" w:space="0" w:color="auto"/>
              <w:right w:val="single" w:sz="4" w:space="0" w:color="auto"/>
            </w:tcBorders>
          </w:tcPr>
          <w:p w14:paraId="0656EBA3"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r>
      <w:tr w:rsidR="007E02F7" w:rsidRPr="008174DB" w14:paraId="1EADEE89"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767A6B73"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51791EBA" w14:textId="77777777" w:rsidR="007E02F7" w:rsidRPr="008174DB" w:rsidRDefault="007E02F7" w:rsidP="007E02F7">
            <w:pPr>
              <w:rPr>
                <w:rFonts w:eastAsia="Times New Roman"/>
                <w:color w:val="000000"/>
                <w:szCs w:val="24"/>
              </w:rPr>
            </w:pPr>
            <w:r w:rsidRPr="008174DB">
              <w:rPr>
                <w:rFonts w:eastAsia="Times New Roman"/>
                <w:color w:val="000000"/>
                <w:szCs w:val="24"/>
              </w:rPr>
              <w:t>Иппотерапия</w:t>
            </w:r>
          </w:p>
        </w:tc>
        <w:tc>
          <w:tcPr>
            <w:tcW w:w="1134" w:type="dxa"/>
            <w:tcBorders>
              <w:top w:val="single" w:sz="4" w:space="0" w:color="auto"/>
              <w:left w:val="nil"/>
              <w:bottom w:val="single" w:sz="4" w:space="0" w:color="auto"/>
              <w:right w:val="single" w:sz="4" w:space="0" w:color="auto"/>
            </w:tcBorders>
            <w:shd w:val="clear" w:color="auto" w:fill="auto"/>
            <w:hideMark/>
          </w:tcPr>
          <w:p w14:paraId="2E9C9A77"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c>
          <w:tcPr>
            <w:tcW w:w="1417" w:type="dxa"/>
            <w:tcBorders>
              <w:top w:val="single" w:sz="4" w:space="0" w:color="auto"/>
              <w:left w:val="nil"/>
              <w:bottom w:val="single" w:sz="4" w:space="0" w:color="auto"/>
              <w:right w:val="single" w:sz="4" w:space="0" w:color="auto"/>
            </w:tcBorders>
          </w:tcPr>
          <w:p w14:paraId="48DE995A" w14:textId="77777777" w:rsidR="007E02F7" w:rsidRPr="008174DB" w:rsidRDefault="007E02F7" w:rsidP="007E02F7">
            <w:pPr>
              <w:rPr>
                <w:rFonts w:eastAsia="Times New Roman"/>
                <w:color w:val="000000"/>
                <w:szCs w:val="24"/>
              </w:rPr>
            </w:pPr>
          </w:p>
        </w:tc>
      </w:tr>
      <w:tr w:rsidR="007E02F7" w:rsidRPr="008174DB" w14:paraId="2D701319"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11A4B346"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767E2C10" w14:textId="77777777" w:rsidR="007E02F7" w:rsidRPr="008174DB" w:rsidRDefault="007E02F7" w:rsidP="007E02F7">
            <w:pPr>
              <w:rPr>
                <w:rFonts w:eastAsia="Times New Roman"/>
                <w:color w:val="000000"/>
                <w:szCs w:val="24"/>
              </w:rPr>
            </w:pPr>
            <w:r w:rsidRPr="008174DB">
              <w:rPr>
                <w:rFonts w:eastAsia="Times New Roman"/>
                <w:b/>
                <w:color w:val="000000"/>
                <w:szCs w:val="24"/>
              </w:rPr>
              <w:t>Окультуривание растений</w:t>
            </w:r>
            <w:r w:rsidRPr="008174DB">
              <w:rPr>
                <w:rFonts w:eastAsia="Times New Roman"/>
                <w:color w:val="000000"/>
                <w:szCs w:val="24"/>
              </w:rPr>
              <w:t xml:space="preserve"> </w:t>
            </w:r>
            <w:r w:rsidRPr="008174DB">
              <w:rPr>
                <w:rFonts w:eastAsia="Times New Roman"/>
                <w:b/>
                <w:color w:val="000000"/>
                <w:szCs w:val="24"/>
              </w:rPr>
              <w:t xml:space="preserve">(8 ч) </w:t>
            </w:r>
            <w:r w:rsidRPr="008174DB">
              <w:rPr>
                <w:rFonts w:eastAsia="Times New Roman"/>
                <w:color w:val="000000"/>
                <w:szCs w:val="24"/>
              </w:rPr>
              <w:t>История окультуривания растений</w:t>
            </w:r>
          </w:p>
        </w:tc>
        <w:tc>
          <w:tcPr>
            <w:tcW w:w="1134" w:type="dxa"/>
            <w:tcBorders>
              <w:top w:val="single" w:sz="4" w:space="0" w:color="auto"/>
              <w:left w:val="nil"/>
              <w:bottom w:val="single" w:sz="4" w:space="0" w:color="auto"/>
              <w:right w:val="single" w:sz="4" w:space="0" w:color="auto"/>
            </w:tcBorders>
            <w:shd w:val="clear" w:color="auto" w:fill="auto"/>
            <w:hideMark/>
          </w:tcPr>
          <w:p w14:paraId="616D6563" w14:textId="77777777" w:rsidR="007E02F7" w:rsidRPr="008174DB" w:rsidRDefault="007E02F7" w:rsidP="007E02F7">
            <w:pPr>
              <w:rPr>
                <w:szCs w:val="24"/>
              </w:rPr>
            </w:pPr>
            <w:r w:rsidRPr="008174DB">
              <w:rPr>
                <w:rFonts w:eastAsia="Times New Roman"/>
                <w:color w:val="000000"/>
                <w:szCs w:val="24"/>
              </w:rPr>
              <w:t>1</w:t>
            </w:r>
          </w:p>
        </w:tc>
        <w:tc>
          <w:tcPr>
            <w:tcW w:w="1417" w:type="dxa"/>
            <w:tcBorders>
              <w:top w:val="single" w:sz="4" w:space="0" w:color="auto"/>
              <w:left w:val="nil"/>
              <w:bottom w:val="single" w:sz="4" w:space="0" w:color="auto"/>
              <w:right w:val="single" w:sz="4" w:space="0" w:color="auto"/>
            </w:tcBorders>
          </w:tcPr>
          <w:p w14:paraId="3CD75F4E" w14:textId="77777777" w:rsidR="007E02F7" w:rsidRPr="008174DB" w:rsidRDefault="007E02F7" w:rsidP="007E02F7">
            <w:pPr>
              <w:rPr>
                <w:rFonts w:eastAsia="Times New Roman"/>
                <w:color w:val="000000"/>
                <w:szCs w:val="24"/>
              </w:rPr>
            </w:pPr>
          </w:p>
        </w:tc>
      </w:tr>
      <w:tr w:rsidR="007E02F7" w:rsidRPr="008174DB" w14:paraId="70ECB924" w14:textId="77777777" w:rsidTr="007E02F7">
        <w:trPr>
          <w:trHeight w:val="505"/>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3F995ECE"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79D6CB91" w14:textId="77777777" w:rsidR="007E02F7" w:rsidRPr="008174DB" w:rsidRDefault="007E02F7" w:rsidP="007E02F7">
            <w:pPr>
              <w:rPr>
                <w:rFonts w:eastAsia="Times New Roman"/>
                <w:color w:val="000000"/>
                <w:szCs w:val="24"/>
              </w:rPr>
            </w:pPr>
            <w:r w:rsidRPr="008174DB">
              <w:rPr>
                <w:rFonts w:eastAsia="Times New Roman"/>
                <w:color w:val="000000"/>
                <w:szCs w:val="24"/>
              </w:rPr>
              <w:t>Центры происхождения культурных растений по Н.И.Вавилову.</w:t>
            </w:r>
          </w:p>
        </w:tc>
        <w:tc>
          <w:tcPr>
            <w:tcW w:w="1134" w:type="dxa"/>
            <w:tcBorders>
              <w:top w:val="single" w:sz="4" w:space="0" w:color="auto"/>
              <w:left w:val="nil"/>
              <w:bottom w:val="single" w:sz="4" w:space="0" w:color="auto"/>
              <w:right w:val="single" w:sz="4" w:space="0" w:color="auto"/>
            </w:tcBorders>
            <w:shd w:val="clear" w:color="auto" w:fill="auto"/>
            <w:hideMark/>
          </w:tcPr>
          <w:p w14:paraId="404C657F" w14:textId="77777777" w:rsidR="007E02F7" w:rsidRPr="008174DB" w:rsidRDefault="007E02F7" w:rsidP="007E02F7">
            <w:pPr>
              <w:rPr>
                <w:szCs w:val="24"/>
              </w:rPr>
            </w:pPr>
            <w:r w:rsidRPr="008174DB">
              <w:rPr>
                <w:rFonts w:eastAsia="Times New Roman"/>
                <w:color w:val="000000"/>
                <w:szCs w:val="24"/>
              </w:rPr>
              <w:t>1</w:t>
            </w:r>
          </w:p>
        </w:tc>
        <w:tc>
          <w:tcPr>
            <w:tcW w:w="1417" w:type="dxa"/>
            <w:tcBorders>
              <w:top w:val="single" w:sz="4" w:space="0" w:color="auto"/>
              <w:left w:val="nil"/>
              <w:bottom w:val="single" w:sz="4" w:space="0" w:color="auto"/>
              <w:right w:val="single" w:sz="4" w:space="0" w:color="auto"/>
            </w:tcBorders>
          </w:tcPr>
          <w:p w14:paraId="4DDEA1A9" w14:textId="77777777" w:rsidR="007E02F7" w:rsidRPr="008174DB" w:rsidRDefault="007E02F7" w:rsidP="007E02F7">
            <w:pPr>
              <w:rPr>
                <w:rFonts w:eastAsia="Times New Roman"/>
                <w:color w:val="000000"/>
                <w:szCs w:val="24"/>
              </w:rPr>
            </w:pPr>
          </w:p>
        </w:tc>
      </w:tr>
      <w:tr w:rsidR="007E02F7" w:rsidRPr="008174DB" w14:paraId="710BF122" w14:textId="77777777" w:rsidTr="007E02F7">
        <w:trPr>
          <w:trHeight w:val="181"/>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448797BC"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20D4D24D" w14:textId="77777777" w:rsidR="007E02F7" w:rsidRPr="008174DB" w:rsidRDefault="007E02F7" w:rsidP="007E02F7">
            <w:pPr>
              <w:rPr>
                <w:rFonts w:eastAsia="Times New Roman"/>
                <w:color w:val="000000"/>
                <w:szCs w:val="24"/>
              </w:rPr>
            </w:pPr>
            <w:r w:rsidRPr="008174DB">
              <w:rPr>
                <w:rFonts w:eastAsia="Times New Roman"/>
                <w:color w:val="000000"/>
                <w:szCs w:val="24"/>
              </w:rPr>
              <w:t>Практическая работа «Происхождение  растений»</w:t>
            </w:r>
          </w:p>
        </w:tc>
        <w:tc>
          <w:tcPr>
            <w:tcW w:w="1134" w:type="dxa"/>
            <w:tcBorders>
              <w:top w:val="single" w:sz="4" w:space="0" w:color="auto"/>
              <w:left w:val="nil"/>
              <w:bottom w:val="single" w:sz="4" w:space="0" w:color="auto"/>
              <w:right w:val="single" w:sz="4" w:space="0" w:color="auto"/>
            </w:tcBorders>
            <w:shd w:val="clear" w:color="auto" w:fill="auto"/>
            <w:hideMark/>
          </w:tcPr>
          <w:p w14:paraId="1F94A6FF" w14:textId="77777777" w:rsidR="007E02F7" w:rsidRPr="008174DB" w:rsidRDefault="007E02F7" w:rsidP="007E02F7">
            <w:pPr>
              <w:rPr>
                <w:szCs w:val="24"/>
              </w:rPr>
            </w:pPr>
          </w:p>
        </w:tc>
        <w:tc>
          <w:tcPr>
            <w:tcW w:w="1417" w:type="dxa"/>
            <w:tcBorders>
              <w:top w:val="single" w:sz="4" w:space="0" w:color="auto"/>
              <w:left w:val="nil"/>
              <w:bottom w:val="single" w:sz="4" w:space="0" w:color="auto"/>
              <w:right w:val="single" w:sz="4" w:space="0" w:color="auto"/>
            </w:tcBorders>
          </w:tcPr>
          <w:p w14:paraId="24D74201" w14:textId="77777777" w:rsidR="007E02F7" w:rsidRPr="008174DB" w:rsidRDefault="007E02F7" w:rsidP="007E02F7">
            <w:pPr>
              <w:rPr>
                <w:szCs w:val="24"/>
              </w:rPr>
            </w:pPr>
            <w:r w:rsidRPr="008174DB">
              <w:rPr>
                <w:rFonts w:eastAsia="Times New Roman"/>
                <w:color w:val="000000"/>
                <w:szCs w:val="24"/>
              </w:rPr>
              <w:t>1</w:t>
            </w:r>
          </w:p>
        </w:tc>
      </w:tr>
      <w:tr w:rsidR="007E02F7" w:rsidRPr="008174DB" w14:paraId="4DC5ED0F" w14:textId="77777777" w:rsidTr="007E02F7">
        <w:trPr>
          <w:trHeight w:val="232"/>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722E9E35"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01785703" w14:textId="77777777" w:rsidR="007E02F7" w:rsidRPr="008174DB" w:rsidRDefault="007E02F7" w:rsidP="007E02F7">
            <w:pPr>
              <w:jc w:val="both"/>
              <w:rPr>
                <w:rFonts w:eastAsia="Times New Roman"/>
                <w:color w:val="000000"/>
                <w:szCs w:val="24"/>
              </w:rPr>
            </w:pPr>
            <w:r w:rsidRPr="008174DB">
              <w:rPr>
                <w:rFonts w:eastAsia="Times New Roman"/>
                <w:color w:val="000000"/>
                <w:szCs w:val="24"/>
              </w:rPr>
              <w:t>Понятия о селекции.</w:t>
            </w:r>
          </w:p>
        </w:tc>
        <w:tc>
          <w:tcPr>
            <w:tcW w:w="1134" w:type="dxa"/>
            <w:tcBorders>
              <w:top w:val="single" w:sz="4" w:space="0" w:color="auto"/>
              <w:left w:val="nil"/>
              <w:bottom w:val="single" w:sz="4" w:space="0" w:color="auto"/>
              <w:right w:val="single" w:sz="4" w:space="0" w:color="auto"/>
            </w:tcBorders>
            <w:shd w:val="clear" w:color="auto" w:fill="auto"/>
            <w:hideMark/>
          </w:tcPr>
          <w:p w14:paraId="00AEB608" w14:textId="77777777" w:rsidR="007E02F7" w:rsidRPr="008174DB" w:rsidRDefault="007E02F7" w:rsidP="007E02F7">
            <w:pPr>
              <w:rPr>
                <w:szCs w:val="24"/>
              </w:rPr>
            </w:pPr>
            <w:r w:rsidRPr="008174DB">
              <w:rPr>
                <w:rFonts w:eastAsia="Times New Roman"/>
                <w:color w:val="000000"/>
                <w:szCs w:val="24"/>
              </w:rPr>
              <w:t>1</w:t>
            </w:r>
          </w:p>
        </w:tc>
        <w:tc>
          <w:tcPr>
            <w:tcW w:w="1417" w:type="dxa"/>
            <w:tcBorders>
              <w:top w:val="single" w:sz="4" w:space="0" w:color="auto"/>
              <w:left w:val="nil"/>
              <w:bottom w:val="single" w:sz="4" w:space="0" w:color="auto"/>
              <w:right w:val="single" w:sz="4" w:space="0" w:color="auto"/>
            </w:tcBorders>
          </w:tcPr>
          <w:p w14:paraId="4989FD44" w14:textId="77777777" w:rsidR="007E02F7" w:rsidRPr="008174DB" w:rsidRDefault="007E02F7" w:rsidP="007E02F7">
            <w:pPr>
              <w:rPr>
                <w:rFonts w:eastAsia="Times New Roman"/>
                <w:color w:val="000000"/>
                <w:szCs w:val="24"/>
              </w:rPr>
            </w:pPr>
          </w:p>
        </w:tc>
      </w:tr>
      <w:tr w:rsidR="007E02F7" w:rsidRPr="008174DB" w14:paraId="29D30AB0" w14:textId="77777777" w:rsidTr="007E02F7">
        <w:trPr>
          <w:trHeight w:val="322"/>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3D243164"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3087941C" w14:textId="77777777" w:rsidR="007E02F7" w:rsidRPr="008174DB" w:rsidRDefault="007E02F7" w:rsidP="007E02F7">
            <w:pPr>
              <w:jc w:val="both"/>
              <w:rPr>
                <w:rFonts w:eastAsia="Times New Roman"/>
                <w:color w:val="000000"/>
                <w:szCs w:val="24"/>
              </w:rPr>
            </w:pPr>
            <w:r w:rsidRPr="008174DB">
              <w:rPr>
                <w:rFonts w:eastAsia="Times New Roman"/>
                <w:color w:val="000000"/>
                <w:szCs w:val="24"/>
              </w:rPr>
              <w:t>Понятия сортах растений.</w:t>
            </w:r>
          </w:p>
        </w:tc>
        <w:tc>
          <w:tcPr>
            <w:tcW w:w="1134" w:type="dxa"/>
            <w:tcBorders>
              <w:top w:val="single" w:sz="4" w:space="0" w:color="auto"/>
              <w:left w:val="nil"/>
              <w:bottom w:val="single" w:sz="4" w:space="0" w:color="auto"/>
              <w:right w:val="single" w:sz="4" w:space="0" w:color="auto"/>
            </w:tcBorders>
            <w:shd w:val="clear" w:color="auto" w:fill="auto"/>
            <w:hideMark/>
          </w:tcPr>
          <w:p w14:paraId="5C49B449" w14:textId="77777777" w:rsidR="007E02F7" w:rsidRPr="008174DB" w:rsidRDefault="007E02F7" w:rsidP="007E02F7">
            <w:pPr>
              <w:rPr>
                <w:szCs w:val="24"/>
              </w:rPr>
            </w:pPr>
            <w:r w:rsidRPr="008174DB">
              <w:rPr>
                <w:rFonts w:eastAsia="Times New Roman"/>
                <w:color w:val="000000"/>
                <w:szCs w:val="24"/>
              </w:rPr>
              <w:t>1</w:t>
            </w:r>
          </w:p>
        </w:tc>
        <w:tc>
          <w:tcPr>
            <w:tcW w:w="1417" w:type="dxa"/>
            <w:tcBorders>
              <w:top w:val="single" w:sz="4" w:space="0" w:color="auto"/>
              <w:left w:val="nil"/>
              <w:bottom w:val="single" w:sz="4" w:space="0" w:color="auto"/>
              <w:right w:val="single" w:sz="4" w:space="0" w:color="auto"/>
            </w:tcBorders>
          </w:tcPr>
          <w:p w14:paraId="1296449E" w14:textId="77777777" w:rsidR="007E02F7" w:rsidRPr="008174DB" w:rsidRDefault="007E02F7" w:rsidP="007E02F7">
            <w:pPr>
              <w:rPr>
                <w:rFonts w:eastAsia="Times New Roman"/>
                <w:color w:val="000000"/>
                <w:szCs w:val="24"/>
              </w:rPr>
            </w:pPr>
          </w:p>
        </w:tc>
      </w:tr>
      <w:tr w:rsidR="007E02F7" w:rsidRPr="008174DB" w14:paraId="33073D1B" w14:textId="77777777" w:rsidTr="007E02F7">
        <w:trPr>
          <w:trHeight w:val="331"/>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204DB8A3"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60B10F9E" w14:textId="77777777" w:rsidR="007E02F7" w:rsidRPr="008174DB" w:rsidRDefault="007E02F7" w:rsidP="007E02F7">
            <w:pPr>
              <w:rPr>
                <w:rFonts w:eastAsia="Times New Roman"/>
                <w:color w:val="000000"/>
                <w:szCs w:val="24"/>
              </w:rPr>
            </w:pPr>
            <w:r w:rsidRPr="008174DB">
              <w:rPr>
                <w:rFonts w:eastAsia="Times New Roman"/>
                <w:color w:val="000000"/>
                <w:szCs w:val="24"/>
              </w:rPr>
              <w:t>Продуктивность растений</w:t>
            </w:r>
          </w:p>
        </w:tc>
        <w:tc>
          <w:tcPr>
            <w:tcW w:w="1134" w:type="dxa"/>
            <w:tcBorders>
              <w:top w:val="single" w:sz="4" w:space="0" w:color="auto"/>
              <w:left w:val="nil"/>
              <w:bottom w:val="single" w:sz="4" w:space="0" w:color="auto"/>
              <w:right w:val="single" w:sz="4" w:space="0" w:color="auto"/>
            </w:tcBorders>
            <w:shd w:val="clear" w:color="auto" w:fill="auto"/>
            <w:hideMark/>
          </w:tcPr>
          <w:p w14:paraId="03B10867" w14:textId="77777777" w:rsidR="007E02F7" w:rsidRPr="008174DB" w:rsidRDefault="007E02F7" w:rsidP="007E02F7">
            <w:pPr>
              <w:rPr>
                <w:szCs w:val="24"/>
              </w:rPr>
            </w:pPr>
            <w:r w:rsidRPr="008174DB">
              <w:rPr>
                <w:rFonts w:eastAsia="Times New Roman"/>
                <w:color w:val="000000"/>
                <w:szCs w:val="24"/>
              </w:rPr>
              <w:t>1</w:t>
            </w:r>
          </w:p>
        </w:tc>
        <w:tc>
          <w:tcPr>
            <w:tcW w:w="1417" w:type="dxa"/>
            <w:tcBorders>
              <w:top w:val="single" w:sz="4" w:space="0" w:color="auto"/>
              <w:left w:val="nil"/>
              <w:bottom w:val="single" w:sz="4" w:space="0" w:color="auto"/>
              <w:right w:val="single" w:sz="4" w:space="0" w:color="auto"/>
            </w:tcBorders>
          </w:tcPr>
          <w:p w14:paraId="399C0F64" w14:textId="77777777" w:rsidR="007E02F7" w:rsidRPr="008174DB" w:rsidRDefault="007E02F7" w:rsidP="007E02F7">
            <w:pPr>
              <w:rPr>
                <w:rFonts w:eastAsia="Times New Roman"/>
                <w:color w:val="000000"/>
                <w:szCs w:val="24"/>
              </w:rPr>
            </w:pPr>
          </w:p>
        </w:tc>
      </w:tr>
      <w:tr w:rsidR="007E02F7" w:rsidRPr="008174DB" w14:paraId="12C031E1" w14:textId="77777777" w:rsidTr="007E02F7">
        <w:trPr>
          <w:trHeight w:val="505"/>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37BFFD1D"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5B5E263D" w14:textId="77777777" w:rsidR="007E02F7" w:rsidRPr="008174DB" w:rsidRDefault="007E02F7" w:rsidP="007E02F7">
            <w:pPr>
              <w:rPr>
                <w:rFonts w:eastAsia="Times New Roman"/>
                <w:color w:val="000000"/>
                <w:szCs w:val="24"/>
              </w:rPr>
            </w:pPr>
            <w:r w:rsidRPr="008174DB">
              <w:rPr>
                <w:rFonts w:eastAsia="Times New Roman"/>
                <w:color w:val="000000"/>
                <w:szCs w:val="24"/>
              </w:rPr>
              <w:t>Продукты растительного происхождения в моих любимых блюдах</w:t>
            </w:r>
          </w:p>
        </w:tc>
        <w:tc>
          <w:tcPr>
            <w:tcW w:w="1134" w:type="dxa"/>
            <w:tcBorders>
              <w:top w:val="single" w:sz="4" w:space="0" w:color="auto"/>
              <w:left w:val="nil"/>
              <w:bottom w:val="single" w:sz="4" w:space="0" w:color="auto"/>
              <w:right w:val="single" w:sz="4" w:space="0" w:color="auto"/>
            </w:tcBorders>
            <w:shd w:val="clear" w:color="auto" w:fill="auto"/>
            <w:hideMark/>
          </w:tcPr>
          <w:p w14:paraId="45EDD0CB" w14:textId="77777777" w:rsidR="007E02F7" w:rsidRPr="008174DB" w:rsidRDefault="007E02F7" w:rsidP="007E02F7">
            <w:pPr>
              <w:rPr>
                <w:szCs w:val="24"/>
              </w:rPr>
            </w:pPr>
            <w:r w:rsidRPr="008174DB">
              <w:rPr>
                <w:rFonts w:eastAsia="Times New Roman"/>
                <w:color w:val="000000"/>
                <w:szCs w:val="24"/>
              </w:rPr>
              <w:t>1</w:t>
            </w:r>
          </w:p>
        </w:tc>
        <w:tc>
          <w:tcPr>
            <w:tcW w:w="1417" w:type="dxa"/>
            <w:tcBorders>
              <w:top w:val="single" w:sz="4" w:space="0" w:color="auto"/>
              <w:left w:val="nil"/>
              <w:bottom w:val="single" w:sz="4" w:space="0" w:color="auto"/>
              <w:right w:val="single" w:sz="4" w:space="0" w:color="auto"/>
            </w:tcBorders>
          </w:tcPr>
          <w:p w14:paraId="4F6FE565" w14:textId="77777777" w:rsidR="007E02F7" w:rsidRPr="008174DB" w:rsidRDefault="007E02F7" w:rsidP="007E02F7">
            <w:pPr>
              <w:rPr>
                <w:rFonts w:eastAsia="Times New Roman"/>
                <w:color w:val="000000"/>
                <w:szCs w:val="24"/>
              </w:rPr>
            </w:pPr>
          </w:p>
        </w:tc>
      </w:tr>
      <w:tr w:rsidR="007E02F7" w:rsidRPr="008174DB" w14:paraId="2A978E87" w14:textId="77777777" w:rsidTr="007E02F7">
        <w:trPr>
          <w:trHeight w:val="266"/>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72464493"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0CC1B251" w14:textId="77777777" w:rsidR="007E02F7" w:rsidRPr="008174DB" w:rsidRDefault="007E02F7" w:rsidP="007E02F7">
            <w:pPr>
              <w:rPr>
                <w:rFonts w:eastAsia="Times New Roman"/>
                <w:color w:val="000000"/>
                <w:szCs w:val="24"/>
              </w:rPr>
            </w:pPr>
            <w:r w:rsidRPr="008174DB">
              <w:rPr>
                <w:rFonts w:eastAsia="Times New Roman"/>
                <w:color w:val="000000"/>
                <w:szCs w:val="24"/>
              </w:rPr>
              <w:t>Значение растений</w:t>
            </w:r>
          </w:p>
        </w:tc>
        <w:tc>
          <w:tcPr>
            <w:tcW w:w="1134" w:type="dxa"/>
            <w:tcBorders>
              <w:top w:val="single" w:sz="4" w:space="0" w:color="auto"/>
              <w:left w:val="nil"/>
              <w:bottom w:val="single" w:sz="4" w:space="0" w:color="auto"/>
              <w:right w:val="single" w:sz="4" w:space="0" w:color="auto"/>
            </w:tcBorders>
            <w:shd w:val="clear" w:color="auto" w:fill="auto"/>
            <w:hideMark/>
          </w:tcPr>
          <w:p w14:paraId="7DE28B17"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c>
          <w:tcPr>
            <w:tcW w:w="1417" w:type="dxa"/>
            <w:tcBorders>
              <w:top w:val="single" w:sz="4" w:space="0" w:color="auto"/>
              <w:left w:val="nil"/>
              <w:bottom w:val="single" w:sz="4" w:space="0" w:color="auto"/>
              <w:right w:val="single" w:sz="4" w:space="0" w:color="auto"/>
            </w:tcBorders>
          </w:tcPr>
          <w:p w14:paraId="76FEDE00" w14:textId="77777777" w:rsidR="007E02F7" w:rsidRPr="008174DB" w:rsidRDefault="007E02F7" w:rsidP="007E02F7">
            <w:pPr>
              <w:rPr>
                <w:rFonts w:eastAsia="Times New Roman"/>
                <w:color w:val="000000"/>
                <w:szCs w:val="24"/>
              </w:rPr>
            </w:pPr>
          </w:p>
        </w:tc>
      </w:tr>
      <w:tr w:rsidR="007E02F7" w:rsidRPr="008174DB" w14:paraId="7D8D4413" w14:textId="77777777" w:rsidTr="007E02F7">
        <w:trPr>
          <w:trHeight w:val="511"/>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13439382"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227E9A20" w14:textId="77777777" w:rsidR="007E02F7" w:rsidRPr="008174DB" w:rsidRDefault="007E02F7" w:rsidP="007E02F7">
            <w:pPr>
              <w:jc w:val="both"/>
              <w:rPr>
                <w:rFonts w:eastAsia="Times New Roman"/>
                <w:color w:val="000000"/>
                <w:szCs w:val="24"/>
              </w:rPr>
            </w:pPr>
            <w:r w:rsidRPr="008174DB">
              <w:rPr>
                <w:rFonts w:eastAsia="Times New Roman"/>
                <w:b/>
                <w:szCs w:val="24"/>
              </w:rPr>
              <w:t xml:space="preserve">Редкие и исчезающие виды растений и животных (6 ч.) </w:t>
            </w:r>
            <w:r w:rsidRPr="008174DB">
              <w:rPr>
                <w:rFonts w:eastAsia="Times New Roman"/>
                <w:szCs w:val="24"/>
              </w:rPr>
              <w:t>Редкие и исчезающие виды растений и животных</w:t>
            </w:r>
          </w:p>
        </w:tc>
        <w:tc>
          <w:tcPr>
            <w:tcW w:w="1134" w:type="dxa"/>
            <w:tcBorders>
              <w:top w:val="single" w:sz="4" w:space="0" w:color="auto"/>
              <w:left w:val="nil"/>
              <w:bottom w:val="single" w:sz="4" w:space="0" w:color="auto"/>
              <w:right w:val="single" w:sz="4" w:space="0" w:color="auto"/>
            </w:tcBorders>
            <w:shd w:val="clear" w:color="auto" w:fill="auto"/>
            <w:hideMark/>
          </w:tcPr>
          <w:p w14:paraId="6DEB846E" w14:textId="77777777" w:rsidR="007E02F7" w:rsidRPr="008174DB" w:rsidRDefault="007E02F7" w:rsidP="007E02F7">
            <w:pPr>
              <w:rPr>
                <w:szCs w:val="24"/>
              </w:rPr>
            </w:pPr>
            <w:r w:rsidRPr="008174DB">
              <w:rPr>
                <w:rFonts w:eastAsia="Times New Roman"/>
                <w:color w:val="000000"/>
                <w:szCs w:val="24"/>
              </w:rPr>
              <w:t>1</w:t>
            </w:r>
          </w:p>
        </w:tc>
        <w:tc>
          <w:tcPr>
            <w:tcW w:w="1417" w:type="dxa"/>
            <w:tcBorders>
              <w:top w:val="single" w:sz="4" w:space="0" w:color="auto"/>
              <w:left w:val="nil"/>
              <w:bottom w:val="single" w:sz="4" w:space="0" w:color="auto"/>
              <w:right w:val="single" w:sz="4" w:space="0" w:color="auto"/>
            </w:tcBorders>
          </w:tcPr>
          <w:p w14:paraId="7F4462BF" w14:textId="77777777" w:rsidR="007E02F7" w:rsidRPr="008174DB" w:rsidRDefault="007E02F7" w:rsidP="007E02F7">
            <w:pPr>
              <w:rPr>
                <w:rFonts w:eastAsia="Times New Roman"/>
                <w:color w:val="000000"/>
                <w:szCs w:val="24"/>
              </w:rPr>
            </w:pPr>
          </w:p>
        </w:tc>
      </w:tr>
      <w:tr w:rsidR="007E02F7" w:rsidRPr="008174DB" w14:paraId="6CE0E845"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2F79957F"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66690812" w14:textId="77777777" w:rsidR="007E02F7" w:rsidRPr="008174DB" w:rsidRDefault="007E02F7" w:rsidP="007E02F7">
            <w:pPr>
              <w:rPr>
                <w:rFonts w:eastAsia="Times New Roman"/>
                <w:color w:val="000000"/>
                <w:szCs w:val="24"/>
              </w:rPr>
            </w:pPr>
            <w:r w:rsidRPr="008174DB">
              <w:rPr>
                <w:rFonts w:eastAsia="Times New Roman"/>
                <w:color w:val="000000"/>
                <w:szCs w:val="24"/>
              </w:rPr>
              <w:t xml:space="preserve">Организация ЮНЕСКО и МСОП. </w:t>
            </w:r>
          </w:p>
        </w:tc>
        <w:tc>
          <w:tcPr>
            <w:tcW w:w="1134" w:type="dxa"/>
            <w:tcBorders>
              <w:top w:val="single" w:sz="4" w:space="0" w:color="auto"/>
              <w:left w:val="nil"/>
              <w:bottom w:val="single" w:sz="4" w:space="0" w:color="auto"/>
              <w:right w:val="single" w:sz="4" w:space="0" w:color="auto"/>
            </w:tcBorders>
            <w:shd w:val="clear" w:color="auto" w:fill="auto"/>
            <w:hideMark/>
          </w:tcPr>
          <w:p w14:paraId="666779B2" w14:textId="77777777" w:rsidR="007E02F7" w:rsidRPr="008174DB" w:rsidRDefault="007E02F7" w:rsidP="007E02F7">
            <w:pPr>
              <w:rPr>
                <w:szCs w:val="24"/>
              </w:rPr>
            </w:pPr>
            <w:r w:rsidRPr="008174DB">
              <w:rPr>
                <w:rFonts w:eastAsia="Times New Roman"/>
                <w:color w:val="000000"/>
                <w:szCs w:val="24"/>
              </w:rPr>
              <w:t>1</w:t>
            </w:r>
          </w:p>
        </w:tc>
        <w:tc>
          <w:tcPr>
            <w:tcW w:w="1417" w:type="dxa"/>
            <w:tcBorders>
              <w:top w:val="single" w:sz="4" w:space="0" w:color="auto"/>
              <w:left w:val="nil"/>
              <w:bottom w:val="single" w:sz="4" w:space="0" w:color="auto"/>
              <w:right w:val="single" w:sz="4" w:space="0" w:color="auto"/>
            </w:tcBorders>
          </w:tcPr>
          <w:p w14:paraId="2AB495BB" w14:textId="77777777" w:rsidR="007E02F7" w:rsidRPr="008174DB" w:rsidRDefault="007E02F7" w:rsidP="007E02F7">
            <w:pPr>
              <w:rPr>
                <w:rFonts w:eastAsia="Times New Roman"/>
                <w:color w:val="000000"/>
                <w:szCs w:val="24"/>
              </w:rPr>
            </w:pPr>
          </w:p>
        </w:tc>
      </w:tr>
      <w:tr w:rsidR="007E02F7" w:rsidRPr="008174DB" w14:paraId="3B7BEE2E"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0B3B87E5"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05D9142B" w14:textId="77777777" w:rsidR="007E02F7" w:rsidRPr="008174DB" w:rsidRDefault="007E02F7" w:rsidP="007E02F7">
            <w:pPr>
              <w:shd w:val="clear" w:color="auto" w:fill="FFFFFF"/>
              <w:rPr>
                <w:rFonts w:eastAsia="Times New Roman"/>
                <w:color w:val="000000"/>
                <w:szCs w:val="24"/>
              </w:rPr>
            </w:pPr>
            <w:r w:rsidRPr="008174DB">
              <w:rPr>
                <w:rFonts w:eastAsia="Times New Roman"/>
                <w:color w:val="000000"/>
                <w:szCs w:val="24"/>
              </w:rPr>
              <w:t>Красная книга.</w:t>
            </w:r>
          </w:p>
        </w:tc>
        <w:tc>
          <w:tcPr>
            <w:tcW w:w="1134" w:type="dxa"/>
            <w:tcBorders>
              <w:top w:val="single" w:sz="4" w:space="0" w:color="auto"/>
              <w:left w:val="nil"/>
              <w:bottom w:val="single" w:sz="4" w:space="0" w:color="auto"/>
              <w:right w:val="single" w:sz="4" w:space="0" w:color="auto"/>
            </w:tcBorders>
            <w:shd w:val="clear" w:color="auto" w:fill="auto"/>
            <w:hideMark/>
          </w:tcPr>
          <w:p w14:paraId="73E75D08" w14:textId="77777777" w:rsidR="007E02F7" w:rsidRPr="008174DB" w:rsidRDefault="007E02F7" w:rsidP="007E02F7">
            <w:pPr>
              <w:rPr>
                <w:szCs w:val="24"/>
              </w:rPr>
            </w:pPr>
            <w:r w:rsidRPr="008174DB">
              <w:rPr>
                <w:rFonts w:eastAsia="Times New Roman"/>
                <w:color w:val="000000"/>
                <w:szCs w:val="24"/>
              </w:rPr>
              <w:t>1</w:t>
            </w:r>
          </w:p>
        </w:tc>
        <w:tc>
          <w:tcPr>
            <w:tcW w:w="1417" w:type="dxa"/>
            <w:tcBorders>
              <w:top w:val="single" w:sz="4" w:space="0" w:color="auto"/>
              <w:left w:val="nil"/>
              <w:bottom w:val="single" w:sz="4" w:space="0" w:color="auto"/>
              <w:right w:val="single" w:sz="4" w:space="0" w:color="auto"/>
            </w:tcBorders>
          </w:tcPr>
          <w:p w14:paraId="0DE8EA94" w14:textId="77777777" w:rsidR="007E02F7" w:rsidRPr="008174DB" w:rsidRDefault="007E02F7" w:rsidP="007E02F7">
            <w:pPr>
              <w:rPr>
                <w:rFonts w:eastAsia="Times New Roman"/>
                <w:color w:val="000000"/>
                <w:szCs w:val="24"/>
              </w:rPr>
            </w:pPr>
          </w:p>
        </w:tc>
      </w:tr>
      <w:tr w:rsidR="007E02F7" w:rsidRPr="008174DB" w14:paraId="666505BE"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1C6D4051"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26492298" w14:textId="77777777" w:rsidR="007E02F7" w:rsidRPr="008174DB" w:rsidRDefault="007E02F7" w:rsidP="007E02F7">
            <w:pPr>
              <w:rPr>
                <w:rFonts w:eastAsia="Times New Roman"/>
                <w:color w:val="000000"/>
                <w:szCs w:val="24"/>
              </w:rPr>
            </w:pPr>
            <w:r w:rsidRPr="008174DB">
              <w:rPr>
                <w:rFonts w:eastAsia="Times New Roman"/>
                <w:color w:val="000000"/>
                <w:szCs w:val="24"/>
              </w:rPr>
              <w:t>Экосистемы и биогеоценозы</w:t>
            </w:r>
          </w:p>
        </w:tc>
        <w:tc>
          <w:tcPr>
            <w:tcW w:w="1134" w:type="dxa"/>
            <w:tcBorders>
              <w:top w:val="single" w:sz="4" w:space="0" w:color="auto"/>
              <w:left w:val="nil"/>
              <w:bottom w:val="single" w:sz="4" w:space="0" w:color="auto"/>
              <w:right w:val="single" w:sz="4" w:space="0" w:color="auto"/>
            </w:tcBorders>
            <w:shd w:val="clear" w:color="auto" w:fill="auto"/>
            <w:hideMark/>
          </w:tcPr>
          <w:p w14:paraId="5EC0D96A" w14:textId="77777777" w:rsidR="007E02F7" w:rsidRPr="008174DB" w:rsidRDefault="007E02F7" w:rsidP="007E02F7">
            <w:pPr>
              <w:rPr>
                <w:szCs w:val="24"/>
              </w:rPr>
            </w:pPr>
            <w:r w:rsidRPr="008174DB">
              <w:rPr>
                <w:rFonts w:eastAsia="Times New Roman"/>
                <w:color w:val="000000"/>
                <w:szCs w:val="24"/>
              </w:rPr>
              <w:t>1</w:t>
            </w:r>
          </w:p>
        </w:tc>
        <w:tc>
          <w:tcPr>
            <w:tcW w:w="1417" w:type="dxa"/>
            <w:tcBorders>
              <w:top w:val="single" w:sz="4" w:space="0" w:color="auto"/>
              <w:left w:val="nil"/>
              <w:bottom w:val="single" w:sz="4" w:space="0" w:color="auto"/>
              <w:right w:val="single" w:sz="4" w:space="0" w:color="auto"/>
            </w:tcBorders>
          </w:tcPr>
          <w:p w14:paraId="27619A31" w14:textId="77777777" w:rsidR="007E02F7" w:rsidRPr="008174DB" w:rsidRDefault="007E02F7" w:rsidP="007E02F7">
            <w:pPr>
              <w:rPr>
                <w:rFonts w:eastAsia="Times New Roman"/>
                <w:color w:val="000000"/>
                <w:szCs w:val="24"/>
              </w:rPr>
            </w:pPr>
          </w:p>
        </w:tc>
      </w:tr>
      <w:tr w:rsidR="007E02F7" w:rsidRPr="008174DB" w14:paraId="75401C29"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4C9A2FDA"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522A9244" w14:textId="77777777" w:rsidR="007E02F7" w:rsidRPr="008174DB" w:rsidRDefault="007E02F7" w:rsidP="007E02F7">
            <w:pPr>
              <w:shd w:val="clear" w:color="auto" w:fill="FFFFFF"/>
              <w:rPr>
                <w:rFonts w:eastAsia="Times New Roman"/>
                <w:color w:val="000000"/>
                <w:szCs w:val="24"/>
              </w:rPr>
            </w:pPr>
            <w:r w:rsidRPr="008174DB">
              <w:rPr>
                <w:rFonts w:eastAsia="Times New Roman"/>
                <w:color w:val="000000"/>
                <w:szCs w:val="24"/>
              </w:rPr>
              <w:t>Практическая работа «Редкие и исчезающие виды растений и животных»</w:t>
            </w:r>
          </w:p>
        </w:tc>
        <w:tc>
          <w:tcPr>
            <w:tcW w:w="1134" w:type="dxa"/>
            <w:tcBorders>
              <w:top w:val="single" w:sz="4" w:space="0" w:color="auto"/>
              <w:left w:val="nil"/>
              <w:bottom w:val="single" w:sz="4" w:space="0" w:color="auto"/>
              <w:right w:val="single" w:sz="4" w:space="0" w:color="auto"/>
            </w:tcBorders>
            <w:shd w:val="clear" w:color="auto" w:fill="auto"/>
            <w:hideMark/>
          </w:tcPr>
          <w:p w14:paraId="463A0CE6" w14:textId="77777777" w:rsidR="007E02F7" w:rsidRPr="008174DB" w:rsidRDefault="007E02F7" w:rsidP="007E02F7">
            <w:pPr>
              <w:rPr>
                <w:szCs w:val="24"/>
              </w:rPr>
            </w:pPr>
          </w:p>
        </w:tc>
        <w:tc>
          <w:tcPr>
            <w:tcW w:w="1417" w:type="dxa"/>
            <w:tcBorders>
              <w:top w:val="single" w:sz="4" w:space="0" w:color="auto"/>
              <w:left w:val="nil"/>
              <w:bottom w:val="single" w:sz="4" w:space="0" w:color="auto"/>
              <w:right w:val="single" w:sz="4" w:space="0" w:color="auto"/>
            </w:tcBorders>
          </w:tcPr>
          <w:p w14:paraId="3C0DB75C"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r>
      <w:tr w:rsidR="007E02F7" w:rsidRPr="008174DB" w14:paraId="2FE47C22"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378545A2" w14:textId="77777777" w:rsidR="007E02F7" w:rsidRPr="008174DB" w:rsidRDefault="007E02F7" w:rsidP="009033E7">
            <w:pPr>
              <w:pStyle w:val="a9"/>
              <w:numPr>
                <w:ilvl w:val="0"/>
                <w:numId w:val="319"/>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0ECD31B2" w14:textId="77777777" w:rsidR="007E02F7" w:rsidRPr="008174DB" w:rsidRDefault="007E02F7" w:rsidP="007E02F7">
            <w:pPr>
              <w:shd w:val="clear" w:color="auto" w:fill="FFFFFF"/>
              <w:rPr>
                <w:rFonts w:eastAsia="Times New Roman"/>
                <w:color w:val="000000"/>
                <w:szCs w:val="24"/>
              </w:rPr>
            </w:pPr>
            <w:r w:rsidRPr="008174DB">
              <w:rPr>
                <w:rFonts w:eastAsia="Times New Roman"/>
                <w:color w:val="000000"/>
                <w:szCs w:val="24"/>
              </w:rPr>
              <w:t>Итоговое занятие</w:t>
            </w:r>
          </w:p>
        </w:tc>
        <w:tc>
          <w:tcPr>
            <w:tcW w:w="1134" w:type="dxa"/>
            <w:tcBorders>
              <w:top w:val="single" w:sz="4" w:space="0" w:color="auto"/>
              <w:left w:val="nil"/>
              <w:bottom w:val="single" w:sz="4" w:space="0" w:color="auto"/>
              <w:right w:val="single" w:sz="4" w:space="0" w:color="auto"/>
            </w:tcBorders>
            <w:shd w:val="clear" w:color="auto" w:fill="auto"/>
            <w:hideMark/>
          </w:tcPr>
          <w:p w14:paraId="70F824F8" w14:textId="77777777" w:rsidR="007E02F7" w:rsidRPr="008174DB" w:rsidRDefault="007E02F7" w:rsidP="007E02F7">
            <w:pPr>
              <w:rPr>
                <w:szCs w:val="24"/>
              </w:rPr>
            </w:pPr>
            <w:r w:rsidRPr="008174DB">
              <w:rPr>
                <w:rFonts w:eastAsia="Times New Roman"/>
                <w:color w:val="000000"/>
                <w:szCs w:val="24"/>
              </w:rPr>
              <w:t>1</w:t>
            </w:r>
          </w:p>
        </w:tc>
        <w:tc>
          <w:tcPr>
            <w:tcW w:w="1417" w:type="dxa"/>
            <w:tcBorders>
              <w:top w:val="single" w:sz="4" w:space="0" w:color="auto"/>
              <w:left w:val="nil"/>
              <w:bottom w:val="single" w:sz="4" w:space="0" w:color="auto"/>
              <w:right w:val="single" w:sz="4" w:space="0" w:color="auto"/>
            </w:tcBorders>
          </w:tcPr>
          <w:p w14:paraId="7AAF3DD8" w14:textId="77777777" w:rsidR="007E02F7" w:rsidRPr="008174DB" w:rsidRDefault="007E02F7" w:rsidP="007E02F7">
            <w:pPr>
              <w:rPr>
                <w:rFonts w:eastAsia="Times New Roman"/>
                <w:color w:val="000000"/>
                <w:szCs w:val="24"/>
              </w:rPr>
            </w:pPr>
          </w:p>
        </w:tc>
      </w:tr>
      <w:tr w:rsidR="007E02F7" w:rsidRPr="008174DB" w14:paraId="63947704" w14:textId="77777777" w:rsidTr="007E02F7">
        <w:trPr>
          <w:trHeight w:val="300"/>
        </w:trPr>
        <w:tc>
          <w:tcPr>
            <w:tcW w:w="667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B7AF725" w14:textId="77777777" w:rsidR="007E02F7" w:rsidRPr="008174DB" w:rsidRDefault="007E02F7" w:rsidP="007E02F7">
            <w:pPr>
              <w:shd w:val="clear" w:color="auto" w:fill="FFFFFF"/>
              <w:rPr>
                <w:rFonts w:eastAsia="Times New Roman"/>
                <w:color w:val="000000"/>
                <w:szCs w:val="24"/>
              </w:rPr>
            </w:pPr>
            <w:r w:rsidRPr="008174DB">
              <w:rPr>
                <w:rFonts w:eastAsia="Times New Roman"/>
                <w:color w:val="000000"/>
                <w:szCs w:val="24"/>
              </w:rPr>
              <w:t>Итого</w:t>
            </w:r>
          </w:p>
          <w:p w14:paraId="67683BA1" w14:textId="77777777" w:rsidR="007E02F7" w:rsidRPr="008174DB" w:rsidRDefault="007E02F7" w:rsidP="007E02F7">
            <w:pPr>
              <w:shd w:val="clear" w:color="auto" w:fill="FFFFFF"/>
              <w:rPr>
                <w:rFonts w:eastAsia="Times New Roman"/>
                <w:color w:val="000000"/>
                <w:szCs w:val="24"/>
              </w:rPr>
            </w:pPr>
            <w:r w:rsidRPr="008174DB">
              <w:rPr>
                <w:rFonts w:eastAsia="Times New Roman"/>
                <w:color w:val="000000"/>
                <w:szCs w:val="24"/>
              </w:rPr>
              <w:t>Всего 34 часа</w:t>
            </w:r>
          </w:p>
        </w:tc>
        <w:tc>
          <w:tcPr>
            <w:tcW w:w="1134" w:type="dxa"/>
            <w:tcBorders>
              <w:top w:val="single" w:sz="4" w:space="0" w:color="auto"/>
              <w:left w:val="nil"/>
              <w:bottom w:val="single" w:sz="4" w:space="0" w:color="auto"/>
              <w:right w:val="single" w:sz="4" w:space="0" w:color="auto"/>
            </w:tcBorders>
            <w:shd w:val="clear" w:color="auto" w:fill="auto"/>
            <w:hideMark/>
          </w:tcPr>
          <w:p w14:paraId="24C46CA0" w14:textId="77777777" w:rsidR="007E02F7" w:rsidRPr="008174DB" w:rsidRDefault="007E02F7" w:rsidP="007E02F7">
            <w:pPr>
              <w:rPr>
                <w:rFonts w:eastAsia="Times New Roman"/>
                <w:color w:val="000000"/>
                <w:szCs w:val="24"/>
              </w:rPr>
            </w:pPr>
            <w:r w:rsidRPr="008174DB">
              <w:rPr>
                <w:rFonts w:eastAsia="Times New Roman"/>
                <w:color w:val="000000"/>
                <w:szCs w:val="24"/>
              </w:rPr>
              <w:t>30</w:t>
            </w:r>
          </w:p>
        </w:tc>
        <w:tc>
          <w:tcPr>
            <w:tcW w:w="1417" w:type="dxa"/>
            <w:tcBorders>
              <w:top w:val="single" w:sz="4" w:space="0" w:color="auto"/>
              <w:left w:val="nil"/>
              <w:bottom w:val="single" w:sz="4" w:space="0" w:color="auto"/>
              <w:right w:val="single" w:sz="4" w:space="0" w:color="auto"/>
            </w:tcBorders>
          </w:tcPr>
          <w:p w14:paraId="1E880780" w14:textId="77777777" w:rsidR="007E02F7" w:rsidRPr="008174DB" w:rsidRDefault="007E02F7" w:rsidP="007E02F7">
            <w:pPr>
              <w:rPr>
                <w:rFonts w:eastAsia="Times New Roman"/>
                <w:color w:val="000000"/>
                <w:szCs w:val="24"/>
              </w:rPr>
            </w:pPr>
            <w:r w:rsidRPr="008174DB">
              <w:rPr>
                <w:rFonts w:eastAsia="Times New Roman"/>
                <w:color w:val="000000"/>
                <w:szCs w:val="24"/>
              </w:rPr>
              <w:t>4</w:t>
            </w:r>
          </w:p>
        </w:tc>
      </w:tr>
    </w:tbl>
    <w:p w14:paraId="51A6B329" w14:textId="77777777" w:rsidR="007E02F7" w:rsidRPr="008174DB" w:rsidRDefault="007E02F7" w:rsidP="007E02F7">
      <w:pPr>
        <w:jc w:val="both"/>
        <w:rPr>
          <w:szCs w:val="24"/>
        </w:rPr>
      </w:pPr>
    </w:p>
    <w:p w14:paraId="03341C84" w14:textId="77777777" w:rsidR="007E02F7" w:rsidRPr="008174DB" w:rsidRDefault="007E02F7" w:rsidP="007E02F7">
      <w:pPr>
        <w:jc w:val="both"/>
        <w:rPr>
          <w:b/>
          <w:szCs w:val="24"/>
        </w:rPr>
      </w:pPr>
      <w:r w:rsidRPr="008174DB">
        <w:rPr>
          <w:b/>
          <w:szCs w:val="24"/>
        </w:rPr>
        <w:t>6 КЛАСС. 1 час в неделю. Всего 34 часа</w:t>
      </w:r>
    </w:p>
    <w:p w14:paraId="0136A7A8" w14:textId="77777777" w:rsidR="007E02F7" w:rsidRPr="008174DB" w:rsidRDefault="007E02F7" w:rsidP="007E02F7">
      <w:pPr>
        <w:jc w:val="both"/>
        <w:rPr>
          <w:szCs w:val="24"/>
        </w:rPr>
      </w:pPr>
    </w:p>
    <w:tbl>
      <w:tblPr>
        <w:tblW w:w="9229" w:type="dxa"/>
        <w:tblInd w:w="93" w:type="dxa"/>
        <w:tblLayout w:type="fixed"/>
        <w:tblLook w:val="04A0" w:firstRow="1" w:lastRow="0" w:firstColumn="1" w:lastColumn="0" w:noHBand="0" w:noVBand="1"/>
      </w:tblPr>
      <w:tblGrid>
        <w:gridCol w:w="582"/>
        <w:gridCol w:w="6096"/>
        <w:gridCol w:w="1275"/>
        <w:gridCol w:w="1276"/>
      </w:tblGrid>
      <w:tr w:rsidR="007E02F7" w:rsidRPr="008174DB" w14:paraId="0C4E8D89" w14:textId="77777777" w:rsidTr="007E02F7">
        <w:trPr>
          <w:trHeight w:val="276"/>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CA9840" w14:textId="77777777" w:rsidR="007E02F7" w:rsidRPr="008174DB" w:rsidRDefault="007E02F7" w:rsidP="007E02F7">
            <w:pPr>
              <w:jc w:val="center"/>
              <w:rPr>
                <w:rFonts w:eastAsia="Times New Roman"/>
                <w:b/>
                <w:bCs/>
                <w:szCs w:val="24"/>
              </w:rPr>
            </w:pPr>
            <w:r w:rsidRPr="008174DB">
              <w:rPr>
                <w:rFonts w:eastAsia="Times New Roman"/>
                <w:b/>
                <w:bCs/>
                <w:szCs w:val="24"/>
              </w:rPr>
              <w:t>№ п/п</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3F8CE8" w14:textId="77777777" w:rsidR="007E02F7" w:rsidRPr="008174DB" w:rsidRDefault="007E02F7" w:rsidP="007E02F7">
            <w:pPr>
              <w:jc w:val="center"/>
              <w:rPr>
                <w:rFonts w:eastAsia="Times New Roman"/>
                <w:b/>
                <w:bCs/>
                <w:szCs w:val="24"/>
              </w:rPr>
            </w:pPr>
            <w:r w:rsidRPr="008174DB">
              <w:rPr>
                <w:rFonts w:eastAsia="Times New Roman"/>
                <w:b/>
                <w:bCs/>
                <w:szCs w:val="24"/>
              </w:rPr>
              <w:t>Тема занятия</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0DA025" w14:textId="77777777" w:rsidR="007E02F7" w:rsidRPr="008174DB" w:rsidRDefault="007E02F7" w:rsidP="007E02F7">
            <w:pPr>
              <w:jc w:val="center"/>
              <w:rPr>
                <w:rFonts w:eastAsia="Times New Roman"/>
                <w:b/>
                <w:bCs/>
                <w:szCs w:val="24"/>
              </w:rPr>
            </w:pPr>
            <w:r w:rsidRPr="008174DB">
              <w:rPr>
                <w:rFonts w:eastAsia="Times New Roman"/>
                <w:b/>
                <w:bCs/>
                <w:szCs w:val="24"/>
              </w:rPr>
              <w:t>Кол-во часов</w:t>
            </w:r>
          </w:p>
        </w:tc>
        <w:tc>
          <w:tcPr>
            <w:tcW w:w="1276" w:type="dxa"/>
            <w:tcBorders>
              <w:top w:val="single" w:sz="4" w:space="0" w:color="auto"/>
              <w:left w:val="single" w:sz="4" w:space="0" w:color="auto"/>
              <w:right w:val="single" w:sz="4" w:space="0" w:color="auto"/>
            </w:tcBorders>
          </w:tcPr>
          <w:p w14:paraId="59C59769" w14:textId="77777777" w:rsidR="007E02F7" w:rsidRPr="008174DB" w:rsidRDefault="007E02F7" w:rsidP="007E02F7">
            <w:pPr>
              <w:jc w:val="center"/>
              <w:rPr>
                <w:rFonts w:eastAsia="Times New Roman"/>
                <w:b/>
                <w:bCs/>
                <w:szCs w:val="24"/>
              </w:rPr>
            </w:pPr>
          </w:p>
        </w:tc>
      </w:tr>
      <w:tr w:rsidR="007E02F7" w:rsidRPr="008174DB" w14:paraId="646D31A7" w14:textId="77777777" w:rsidTr="007E02F7">
        <w:trPr>
          <w:trHeight w:val="300"/>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3C9873F2" w14:textId="77777777" w:rsidR="007E02F7" w:rsidRPr="008174DB" w:rsidRDefault="007E02F7" w:rsidP="007E02F7">
            <w:pPr>
              <w:rPr>
                <w:rFonts w:eastAsia="Times New Roman"/>
                <w:b/>
                <w:bCs/>
                <w:szCs w:val="24"/>
              </w:rPr>
            </w:pPr>
          </w:p>
        </w:tc>
        <w:tc>
          <w:tcPr>
            <w:tcW w:w="6096" w:type="dxa"/>
            <w:vMerge/>
            <w:tcBorders>
              <w:top w:val="single" w:sz="4" w:space="0" w:color="auto"/>
              <w:left w:val="single" w:sz="4" w:space="0" w:color="auto"/>
              <w:bottom w:val="single" w:sz="4" w:space="0" w:color="auto"/>
              <w:right w:val="single" w:sz="4" w:space="0" w:color="auto"/>
            </w:tcBorders>
            <w:vAlign w:val="center"/>
            <w:hideMark/>
          </w:tcPr>
          <w:p w14:paraId="3FA4E714" w14:textId="77777777" w:rsidR="007E02F7" w:rsidRPr="008174DB" w:rsidRDefault="007E02F7" w:rsidP="007E02F7">
            <w:pPr>
              <w:rPr>
                <w:rFonts w:eastAsia="Times New Roman"/>
                <w:b/>
                <w:bCs/>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441ADC7" w14:textId="77777777" w:rsidR="007E02F7" w:rsidRPr="008174DB" w:rsidRDefault="007E02F7" w:rsidP="007E02F7">
            <w:pPr>
              <w:rPr>
                <w:rFonts w:eastAsia="Times New Roman"/>
                <w:b/>
                <w:bCs/>
                <w:szCs w:val="24"/>
              </w:rPr>
            </w:pPr>
          </w:p>
        </w:tc>
        <w:tc>
          <w:tcPr>
            <w:tcW w:w="1276" w:type="dxa"/>
            <w:tcBorders>
              <w:left w:val="single" w:sz="4" w:space="0" w:color="auto"/>
              <w:bottom w:val="single" w:sz="4" w:space="0" w:color="auto"/>
              <w:right w:val="single" w:sz="4" w:space="0" w:color="auto"/>
            </w:tcBorders>
          </w:tcPr>
          <w:p w14:paraId="56B47805" w14:textId="77777777" w:rsidR="007E02F7" w:rsidRPr="008174DB" w:rsidRDefault="007E02F7" w:rsidP="007E02F7">
            <w:pPr>
              <w:jc w:val="center"/>
              <w:rPr>
                <w:rFonts w:eastAsia="Times New Roman"/>
                <w:b/>
                <w:bCs/>
                <w:szCs w:val="24"/>
              </w:rPr>
            </w:pPr>
            <w:r w:rsidRPr="008174DB">
              <w:rPr>
                <w:rFonts w:eastAsia="Times New Roman"/>
                <w:color w:val="000000"/>
                <w:szCs w:val="24"/>
              </w:rPr>
              <w:t>Практическая работа</w:t>
            </w:r>
          </w:p>
        </w:tc>
      </w:tr>
      <w:tr w:rsidR="007E02F7" w:rsidRPr="008174DB" w14:paraId="6F1A4D89" w14:textId="77777777" w:rsidTr="007E02F7">
        <w:trPr>
          <w:trHeight w:val="6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4C16CBB4"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219191C8" w14:textId="77777777" w:rsidR="007E02F7" w:rsidRPr="008174DB" w:rsidRDefault="007E02F7" w:rsidP="007E02F7">
            <w:pPr>
              <w:rPr>
                <w:rFonts w:eastAsia="Times New Roman"/>
                <w:color w:val="000000"/>
                <w:szCs w:val="24"/>
              </w:rPr>
            </w:pPr>
            <w:r w:rsidRPr="008174DB">
              <w:rPr>
                <w:rFonts w:eastAsia="Times New Roman"/>
                <w:bCs/>
                <w:color w:val="000000"/>
                <w:szCs w:val="24"/>
              </w:rPr>
              <w:t>ЭКОЛОГИЯ ЖИВЫХ ОРГАНИЗМОВ.</w:t>
            </w:r>
            <w:r w:rsidRPr="008174DB">
              <w:rPr>
                <w:rFonts w:eastAsia="Times New Roman"/>
                <w:b/>
                <w:bCs/>
                <w:color w:val="000000"/>
                <w:szCs w:val="24"/>
              </w:rPr>
              <w:t xml:space="preserve"> Экология растений </w:t>
            </w:r>
            <w:r w:rsidRPr="008174DB">
              <w:rPr>
                <w:rFonts w:eastAsia="Times New Roman"/>
                <w:b/>
                <w:color w:val="000000"/>
                <w:szCs w:val="24"/>
              </w:rPr>
              <w:t> (</w:t>
            </w:r>
            <w:r w:rsidRPr="008174DB">
              <w:rPr>
                <w:rFonts w:eastAsia="Times New Roman"/>
                <w:b/>
                <w:szCs w:val="24"/>
              </w:rPr>
              <w:t>14</w:t>
            </w:r>
            <w:r w:rsidRPr="008174DB">
              <w:rPr>
                <w:rFonts w:eastAsia="Times New Roman"/>
                <w:color w:val="000000"/>
                <w:szCs w:val="24"/>
              </w:rPr>
              <w:t xml:space="preserve"> ч.)  Введение</w:t>
            </w:r>
          </w:p>
        </w:tc>
        <w:tc>
          <w:tcPr>
            <w:tcW w:w="1275" w:type="dxa"/>
            <w:tcBorders>
              <w:top w:val="single" w:sz="4" w:space="0" w:color="auto"/>
              <w:left w:val="nil"/>
              <w:bottom w:val="single" w:sz="4" w:space="0" w:color="auto"/>
              <w:right w:val="single" w:sz="4" w:space="0" w:color="auto"/>
            </w:tcBorders>
            <w:shd w:val="clear" w:color="auto" w:fill="auto"/>
            <w:hideMark/>
          </w:tcPr>
          <w:p w14:paraId="689273E1"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557470DA" w14:textId="77777777" w:rsidR="007E02F7" w:rsidRPr="008174DB" w:rsidRDefault="007E02F7" w:rsidP="007E02F7">
            <w:pPr>
              <w:rPr>
                <w:rFonts w:eastAsia="Times New Roman"/>
                <w:color w:val="000000"/>
                <w:szCs w:val="24"/>
              </w:rPr>
            </w:pPr>
          </w:p>
        </w:tc>
      </w:tr>
      <w:tr w:rsidR="007E02F7" w:rsidRPr="008174DB" w14:paraId="4A9B70F2" w14:textId="77777777" w:rsidTr="007E02F7">
        <w:trPr>
          <w:trHeight w:val="283"/>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5F1D61A6"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05381844" w14:textId="77777777" w:rsidR="007E02F7" w:rsidRPr="008174DB" w:rsidRDefault="007E02F7" w:rsidP="007E02F7">
            <w:pPr>
              <w:rPr>
                <w:rFonts w:eastAsia="Times New Roman"/>
                <w:color w:val="000000"/>
                <w:szCs w:val="24"/>
              </w:rPr>
            </w:pPr>
            <w:r w:rsidRPr="008174DB">
              <w:rPr>
                <w:rFonts w:eastAsia="Times New Roman"/>
                <w:color w:val="000000"/>
                <w:szCs w:val="24"/>
              </w:rPr>
              <w:t>Строение грибов.</w:t>
            </w:r>
          </w:p>
        </w:tc>
        <w:tc>
          <w:tcPr>
            <w:tcW w:w="1275" w:type="dxa"/>
            <w:tcBorders>
              <w:top w:val="single" w:sz="4" w:space="0" w:color="auto"/>
              <w:left w:val="nil"/>
              <w:bottom w:val="single" w:sz="4" w:space="0" w:color="auto"/>
              <w:right w:val="single" w:sz="4" w:space="0" w:color="auto"/>
            </w:tcBorders>
            <w:shd w:val="clear" w:color="auto" w:fill="auto"/>
            <w:hideMark/>
          </w:tcPr>
          <w:p w14:paraId="54079EF3"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4369BD99" w14:textId="77777777" w:rsidR="007E02F7" w:rsidRPr="008174DB" w:rsidRDefault="007E02F7" w:rsidP="007E02F7">
            <w:pPr>
              <w:rPr>
                <w:rFonts w:eastAsia="Times New Roman"/>
                <w:color w:val="000000"/>
                <w:szCs w:val="24"/>
              </w:rPr>
            </w:pPr>
          </w:p>
        </w:tc>
      </w:tr>
      <w:tr w:rsidR="007E02F7" w:rsidRPr="008174DB" w14:paraId="66062D55"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4848D000"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2C6072E8" w14:textId="77777777" w:rsidR="007E02F7" w:rsidRPr="008174DB" w:rsidRDefault="007E02F7" w:rsidP="007E02F7">
            <w:pPr>
              <w:rPr>
                <w:rFonts w:eastAsia="Times New Roman"/>
                <w:color w:val="000000"/>
                <w:szCs w:val="24"/>
              </w:rPr>
            </w:pPr>
            <w:r w:rsidRPr="008174DB">
              <w:rPr>
                <w:rFonts w:eastAsia="Times New Roman"/>
                <w:color w:val="000000"/>
                <w:szCs w:val="24"/>
              </w:rPr>
              <w:t>Грибница.</w:t>
            </w:r>
          </w:p>
        </w:tc>
        <w:tc>
          <w:tcPr>
            <w:tcW w:w="1275" w:type="dxa"/>
            <w:tcBorders>
              <w:top w:val="single" w:sz="4" w:space="0" w:color="auto"/>
              <w:left w:val="nil"/>
              <w:bottom w:val="single" w:sz="4" w:space="0" w:color="auto"/>
              <w:right w:val="single" w:sz="4" w:space="0" w:color="auto"/>
            </w:tcBorders>
            <w:shd w:val="clear" w:color="auto" w:fill="auto"/>
            <w:hideMark/>
          </w:tcPr>
          <w:p w14:paraId="0B24FF22"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255C6E74" w14:textId="77777777" w:rsidR="007E02F7" w:rsidRPr="008174DB" w:rsidRDefault="007E02F7" w:rsidP="007E02F7">
            <w:pPr>
              <w:rPr>
                <w:rFonts w:eastAsia="Times New Roman"/>
                <w:color w:val="000000"/>
                <w:szCs w:val="24"/>
              </w:rPr>
            </w:pPr>
          </w:p>
        </w:tc>
      </w:tr>
      <w:tr w:rsidR="007E02F7" w:rsidRPr="008174DB" w14:paraId="08A819EC"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160603E0"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7FCF74B9" w14:textId="77777777" w:rsidR="007E02F7" w:rsidRPr="008174DB" w:rsidRDefault="007E02F7" w:rsidP="007E02F7">
            <w:pPr>
              <w:rPr>
                <w:rFonts w:eastAsia="Times New Roman"/>
                <w:color w:val="000000"/>
                <w:szCs w:val="24"/>
              </w:rPr>
            </w:pPr>
            <w:r w:rsidRPr="008174DB">
              <w:rPr>
                <w:rFonts w:eastAsia="Times New Roman"/>
                <w:color w:val="000000"/>
                <w:szCs w:val="24"/>
              </w:rPr>
              <w:t>Шляпочные грибы</w:t>
            </w:r>
          </w:p>
        </w:tc>
        <w:tc>
          <w:tcPr>
            <w:tcW w:w="1275" w:type="dxa"/>
            <w:tcBorders>
              <w:top w:val="single" w:sz="4" w:space="0" w:color="auto"/>
              <w:left w:val="nil"/>
              <w:bottom w:val="single" w:sz="4" w:space="0" w:color="auto"/>
              <w:right w:val="single" w:sz="4" w:space="0" w:color="auto"/>
            </w:tcBorders>
            <w:shd w:val="clear" w:color="auto" w:fill="auto"/>
            <w:hideMark/>
          </w:tcPr>
          <w:p w14:paraId="54BDE0EE"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136AF0E4" w14:textId="77777777" w:rsidR="007E02F7" w:rsidRPr="008174DB" w:rsidRDefault="007E02F7" w:rsidP="007E02F7">
            <w:pPr>
              <w:rPr>
                <w:rFonts w:eastAsia="Times New Roman"/>
                <w:color w:val="000000"/>
                <w:szCs w:val="24"/>
              </w:rPr>
            </w:pPr>
          </w:p>
        </w:tc>
      </w:tr>
      <w:tr w:rsidR="007E02F7" w:rsidRPr="008174DB" w14:paraId="2860FDB7" w14:textId="77777777" w:rsidTr="007E02F7">
        <w:trPr>
          <w:trHeight w:val="583"/>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33F723F7"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2B2B7B2C" w14:textId="77777777" w:rsidR="007E02F7" w:rsidRPr="008174DB" w:rsidRDefault="007E02F7" w:rsidP="007E02F7">
            <w:pPr>
              <w:shd w:val="clear" w:color="auto" w:fill="FFFFFF"/>
              <w:rPr>
                <w:rFonts w:eastAsia="Times New Roman"/>
                <w:b/>
                <w:color w:val="000000"/>
                <w:szCs w:val="24"/>
              </w:rPr>
            </w:pPr>
            <w:r w:rsidRPr="008174DB">
              <w:rPr>
                <w:rFonts w:eastAsia="Times New Roman"/>
                <w:iCs/>
                <w:color w:val="000000"/>
                <w:szCs w:val="24"/>
              </w:rPr>
              <w:t>Практическая работа</w:t>
            </w:r>
            <w:r w:rsidRPr="008174DB">
              <w:rPr>
                <w:rFonts w:eastAsia="Times New Roman"/>
                <w:b/>
                <w:i/>
                <w:iCs/>
                <w:color w:val="000000"/>
                <w:szCs w:val="24"/>
              </w:rPr>
              <w:t xml:space="preserve"> </w:t>
            </w:r>
            <w:r w:rsidRPr="008174DB">
              <w:rPr>
                <w:rFonts w:eastAsia="Times New Roman"/>
                <w:color w:val="000000"/>
                <w:szCs w:val="24"/>
              </w:rPr>
              <w:t>«Изучение роста и размножения грибов»</w:t>
            </w:r>
          </w:p>
        </w:tc>
        <w:tc>
          <w:tcPr>
            <w:tcW w:w="1275" w:type="dxa"/>
            <w:tcBorders>
              <w:top w:val="single" w:sz="4" w:space="0" w:color="auto"/>
              <w:left w:val="nil"/>
              <w:bottom w:val="single" w:sz="4" w:space="0" w:color="auto"/>
              <w:right w:val="single" w:sz="4" w:space="0" w:color="auto"/>
            </w:tcBorders>
            <w:shd w:val="clear" w:color="auto" w:fill="auto"/>
            <w:hideMark/>
          </w:tcPr>
          <w:p w14:paraId="3E21028E" w14:textId="77777777" w:rsidR="007E02F7" w:rsidRPr="008174DB" w:rsidRDefault="007E02F7" w:rsidP="007E02F7">
            <w:pPr>
              <w:rPr>
                <w:szCs w:val="24"/>
              </w:rPr>
            </w:pPr>
          </w:p>
        </w:tc>
        <w:tc>
          <w:tcPr>
            <w:tcW w:w="1276" w:type="dxa"/>
            <w:tcBorders>
              <w:top w:val="single" w:sz="4" w:space="0" w:color="auto"/>
              <w:left w:val="nil"/>
              <w:bottom w:val="single" w:sz="4" w:space="0" w:color="auto"/>
              <w:right w:val="single" w:sz="4" w:space="0" w:color="auto"/>
            </w:tcBorders>
          </w:tcPr>
          <w:p w14:paraId="136BC493"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r>
      <w:tr w:rsidR="007E02F7" w:rsidRPr="008174DB" w14:paraId="6B8C16C7" w14:textId="77777777" w:rsidTr="007E02F7">
        <w:trPr>
          <w:trHeight w:val="333"/>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2BF225CE"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03A11EE4" w14:textId="77777777" w:rsidR="007E02F7" w:rsidRPr="008174DB" w:rsidRDefault="007E02F7" w:rsidP="007E02F7">
            <w:pPr>
              <w:rPr>
                <w:rFonts w:eastAsia="Times New Roman"/>
                <w:color w:val="000000"/>
                <w:szCs w:val="24"/>
              </w:rPr>
            </w:pPr>
            <w:r w:rsidRPr="008174DB">
              <w:rPr>
                <w:rFonts w:eastAsia="Times New Roman"/>
                <w:color w:val="000000"/>
                <w:szCs w:val="24"/>
              </w:rPr>
              <w:t>Значение шляпочных грибов в природе</w:t>
            </w:r>
          </w:p>
        </w:tc>
        <w:tc>
          <w:tcPr>
            <w:tcW w:w="1275" w:type="dxa"/>
            <w:tcBorders>
              <w:top w:val="single" w:sz="4" w:space="0" w:color="auto"/>
              <w:left w:val="nil"/>
              <w:bottom w:val="single" w:sz="4" w:space="0" w:color="auto"/>
              <w:right w:val="single" w:sz="4" w:space="0" w:color="auto"/>
            </w:tcBorders>
            <w:shd w:val="clear" w:color="auto" w:fill="auto"/>
            <w:hideMark/>
          </w:tcPr>
          <w:p w14:paraId="572AB624"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1C9A6E74" w14:textId="77777777" w:rsidR="007E02F7" w:rsidRPr="008174DB" w:rsidRDefault="007E02F7" w:rsidP="007E02F7">
            <w:pPr>
              <w:rPr>
                <w:rFonts w:eastAsia="Times New Roman"/>
                <w:color w:val="000000"/>
                <w:szCs w:val="24"/>
              </w:rPr>
            </w:pPr>
          </w:p>
        </w:tc>
      </w:tr>
      <w:tr w:rsidR="007E02F7" w:rsidRPr="008174DB" w14:paraId="5F06696E"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7852CACC"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1B3AF3B7" w14:textId="77777777" w:rsidR="007E02F7" w:rsidRPr="008174DB" w:rsidRDefault="007E02F7" w:rsidP="007E02F7">
            <w:pPr>
              <w:rPr>
                <w:rFonts w:eastAsia="Times New Roman"/>
                <w:color w:val="000000"/>
                <w:szCs w:val="24"/>
              </w:rPr>
            </w:pPr>
            <w:r w:rsidRPr="008174DB">
              <w:rPr>
                <w:rFonts w:eastAsia="Times New Roman"/>
                <w:color w:val="000000"/>
                <w:szCs w:val="24"/>
              </w:rPr>
              <w:t>Плесневые грибы Виды плесневых грибов.</w:t>
            </w:r>
          </w:p>
        </w:tc>
        <w:tc>
          <w:tcPr>
            <w:tcW w:w="1275" w:type="dxa"/>
            <w:tcBorders>
              <w:top w:val="single" w:sz="4" w:space="0" w:color="auto"/>
              <w:left w:val="nil"/>
              <w:bottom w:val="single" w:sz="4" w:space="0" w:color="auto"/>
              <w:right w:val="single" w:sz="4" w:space="0" w:color="auto"/>
            </w:tcBorders>
            <w:shd w:val="clear" w:color="auto" w:fill="auto"/>
            <w:hideMark/>
          </w:tcPr>
          <w:p w14:paraId="3FA473D8"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22FD006F" w14:textId="77777777" w:rsidR="007E02F7" w:rsidRPr="008174DB" w:rsidRDefault="007E02F7" w:rsidP="007E02F7">
            <w:pPr>
              <w:rPr>
                <w:rFonts w:eastAsia="Times New Roman"/>
                <w:color w:val="000000"/>
                <w:szCs w:val="24"/>
              </w:rPr>
            </w:pPr>
          </w:p>
        </w:tc>
      </w:tr>
      <w:tr w:rsidR="007E02F7" w:rsidRPr="008174DB" w14:paraId="743A77A9"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14078944"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0029A330" w14:textId="77777777" w:rsidR="007E02F7" w:rsidRPr="008174DB" w:rsidRDefault="007E02F7" w:rsidP="007E02F7">
            <w:pPr>
              <w:rPr>
                <w:rFonts w:eastAsia="Times New Roman"/>
                <w:iCs/>
                <w:color w:val="000000"/>
                <w:szCs w:val="24"/>
              </w:rPr>
            </w:pPr>
            <w:r w:rsidRPr="008174DB">
              <w:rPr>
                <w:rFonts w:eastAsia="Times New Roman"/>
                <w:color w:val="000000"/>
                <w:szCs w:val="24"/>
              </w:rPr>
              <w:t>Значение плесневых грибов.</w:t>
            </w:r>
          </w:p>
        </w:tc>
        <w:tc>
          <w:tcPr>
            <w:tcW w:w="1275" w:type="dxa"/>
            <w:tcBorders>
              <w:top w:val="single" w:sz="4" w:space="0" w:color="auto"/>
              <w:left w:val="nil"/>
              <w:bottom w:val="single" w:sz="4" w:space="0" w:color="auto"/>
              <w:right w:val="single" w:sz="4" w:space="0" w:color="auto"/>
            </w:tcBorders>
            <w:shd w:val="clear" w:color="auto" w:fill="auto"/>
            <w:hideMark/>
          </w:tcPr>
          <w:p w14:paraId="586625BA"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61C240BD" w14:textId="77777777" w:rsidR="007E02F7" w:rsidRPr="008174DB" w:rsidRDefault="007E02F7" w:rsidP="007E02F7">
            <w:pPr>
              <w:rPr>
                <w:rFonts w:eastAsia="Times New Roman"/>
                <w:color w:val="000000"/>
                <w:szCs w:val="24"/>
              </w:rPr>
            </w:pPr>
          </w:p>
        </w:tc>
      </w:tr>
      <w:tr w:rsidR="007E02F7" w:rsidRPr="008174DB" w14:paraId="48642110"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020D88E8"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5C49DF28" w14:textId="77777777" w:rsidR="007E02F7" w:rsidRPr="008174DB" w:rsidRDefault="007E02F7" w:rsidP="007E02F7">
            <w:pPr>
              <w:rPr>
                <w:rFonts w:eastAsia="Times New Roman"/>
                <w:iCs/>
                <w:color w:val="000000"/>
                <w:szCs w:val="24"/>
              </w:rPr>
            </w:pPr>
            <w:r w:rsidRPr="008174DB">
              <w:rPr>
                <w:rFonts w:eastAsia="Times New Roman"/>
                <w:iCs/>
                <w:color w:val="000000"/>
                <w:szCs w:val="24"/>
              </w:rPr>
              <w:t>Практическая работа</w:t>
            </w:r>
            <w:r w:rsidRPr="008174DB">
              <w:rPr>
                <w:rFonts w:eastAsia="Times New Roman"/>
                <w:b/>
                <w:i/>
                <w:iCs/>
                <w:color w:val="000000"/>
                <w:szCs w:val="24"/>
              </w:rPr>
              <w:t xml:space="preserve"> </w:t>
            </w:r>
            <w:r w:rsidRPr="008174DB">
              <w:rPr>
                <w:rFonts w:eastAsia="Times New Roman"/>
                <w:color w:val="000000"/>
                <w:szCs w:val="24"/>
              </w:rPr>
              <w:t>«Плесневые грибы»</w:t>
            </w:r>
          </w:p>
        </w:tc>
        <w:tc>
          <w:tcPr>
            <w:tcW w:w="1275" w:type="dxa"/>
            <w:tcBorders>
              <w:top w:val="single" w:sz="4" w:space="0" w:color="auto"/>
              <w:left w:val="nil"/>
              <w:bottom w:val="single" w:sz="4" w:space="0" w:color="auto"/>
              <w:right w:val="single" w:sz="4" w:space="0" w:color="auto"/>
            </w:tcBorders>
            <w:shd w:val="clear" w:color="auto" w:fill="auto"/>
            <w:hideMark/>
          </w:tcPr>
          <w:p w14:paraId="1902E830" w14:textId="77777777" w:rsidR="007E02F7" w:rsidRPr="008174DB" w:rsidRDefault="007E02F7" w:rsidP="007E02F7">
            <w:pPr>
              <w:rPr>
                <w:szCs w:val="24"/>
              </w:rPr>
            </w:pPr>
          </w:p>
        </w:tc>
        <w:tc>
          <w:tcPr>
            <w:tcW w:w="1276" w:type="dxa"/>
            <w:tcBorders>
              <w:top w:val="single" w:sz="4" w:space="0" w:color="auto"/>
              <w:left w:val="nil"/>
              <w:bottom w:val="single" w:sz="4" w:space="0" w:color="auto"/>
              <w:right w:val="single" w:sz="4" w:space="0" w:color="auto"/>
            </w:tcBorders>
          </w:tcPr>
          <w:p w14:paraId="1F923E13" w14:textId="77777777" w:rsidR="007E02F7" w:rsidRPr="008174DB" w:rsidRDefault="007E02F7" w:rsidP="007E02F7">
            <w:pPr>
              <w:rPr>
                <w:rFonts w:eastAsia="Times New Roman"/>
                <w:color w:val="000000"/>
                <w:szCs w:val="24"/>
              </w:rPr>
            </w:pPr>
            <w:r w:rsidRPr="008174DB">
              <w:rPr>
                <w:szCs w:val="24"/>
              </w:rPr>
              <w:t>1</w:t>
            </w:r>
          </w:p>
        </w:tc>
      </w:tr>
      <w:tr w:rsidR="007E02F7" w:rsidRPr="008174DB" w14:paraId="6CB96E77"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44554B90"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1740AA9B" w14:textId="77777777" w:rsidR="007E02F7" w:rsidRPr="008174DB" w:rsidRDefault="007E02F7" w:rsidP="007E02F7">
            <w:pPr>
              <w:rPr>
                <w:rFonts w:eastAsia="Times New Roman"/>
                <w:iCs/>
                <w:color w:val="000000"/>
                <w:szCs w:val="24"/>
              </w:rPr>
            </w:pPr>
            <w:r w:rsidRPr="008174DB">
              <w:rPr>
                <w:rFonts w:eastAsia="Times New Roman"/>
                <w:color w:val="000000"/>
                <w:szCs w:val="24"/>
              </w:rPr>
              <w:t>Строение растений</w:t>
            </w:r>
          </w:p>
        </w:tc>
        <w:tc>
          <w:tcPr>
            <w:tcW w:w="1275" w:type="dxa"/>
            <w:tcBorders>
              <w:top w:val="single" w:sz="4" w:space="0" w:color="auto"/>
              <w:left w:val="nil"/>
              <w:bottom w:val="single" w:sz="4" w:space="0" w:color="auto"/>
              <w:right w:val="single" w:sz="4" w:space="0" w:color="auto"/>
            </w:tcBorders>
            <w:shd w:val="clear" w:color="auto" w:fill="auto"/>
            <w:hideMark/>
          </w:tcPr>
          <w:p w14:paraId="26DDC73D" w14:textId="77777777" w:rsidR="007E02F7" w:rsidRPr="008174DB" w:rsidRDefault="007E02F7" w:rsidP="007E02F7">
            <w:pPr>
              <w:rPr>
                <w:szCs w:val="24"/>
              </w:rPr>
            </w:pPr>
            <w:r w:rsidRPr="008174DB">
              <w:rPr>
                <w:szCs w:val="24"/>
              </w:rPr>
              <w:t>1</w:t>
            </w:r>
          </w:p>
        </w:tc>
        <w:tc>
          <w:tcPr>
            <w:tcW w:w="1276" w:type="dxa"/>
            <w:tcBorders>
              <w:top w:val="single" w:sz="4" w:space="0" w:color="auto"/>
              <w:left w:val="nil"/>
              <w:bottom w:val="single" w:sz="4" w:space="0" w:color="auto"/>
              <w:right w:val="single" w:sz="4" w:space="0" w:color="auto"/>
            </w:tcBorders>
          </w:tcPr>
          <w:p w14:paraId="25313B37" w14:textId="77777777" w:rsidR="007E02F7" w:rsidRPr="008174DB" w:rsidRDefault="007E02F7" w:rsidP="007E02F7">
            <w:pPr>
              <w:rPr>
                <w:rFonts w:eastAsia="Times New Roman"/>
                <w:color w:val="000000"/>
                <w:szCs w:val="24"/>
              </w:rPr>
            </w:pPr>
          </w:p>
        </w:tc>
      </w:tr>
      <w:tr w:rsidR="007E02F7" w:rsidRPr="008174DB" w14:paraId="52555D07"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20CFC1FE"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5D52035D" w14:textId="77777777" w:rsidR="007E02F7" w:rsidRPr="008174DB" w:rsidRDefault="007E02F7" w:rsidP="007E02F7">
            <w:pPr>
              <w:rPr>
                <w:rFonts w:eastAsia="Times New Roman"/>
                <w:iCs/>
                <w:color w:val="000000"/>
                <w:szCs w:val="24"/>
              </w:rPr>
            </w:pPr>
            <w:r w:rsidRPr="008174DB">
              <w:rPr>
                <w:rFonts w:eastAsia="Times New Roman"/>
                <w:color w:val="000000"/>
                <w:szCs w:val="24"/>
              </w:rPr>
              <w:t>Кора деревьев.  Целебные свойства коры некоторых деревьев</w:t>
            </w:r>
          </w:p>
        </w:tc>
        <w:tc>
          <w:tcPr>
            <w:tcW w:w="1275" w:type="dxa"/>
            <w:tcBorders>
              <w:top w:val="single" w:sz="4" w:space="0" w:color="auto"/>
              <w:left w:val="nil"/>
              <w:bottom w:val="single" w:sz="4" w:space="0" w:color="auto"/>
              <w:right w:val="single" w:sz="4" w:space="0" w:color="auto"/>
            </w:tcBorders>
            <w:shd w:val="clear" w:color="auto" w:fill="auto"/>
            <w:hideMark/>
          </w:tcPr>
          <w:p w14:paraId="2E57FBAD" w14:textId="77777777" w:rsidR="007E02F7" w:rsidRPr="008174DB" w:rsidRDefault="007E02F7" w:rsidP="007E02F7">
            <w:pPr>
              <w:rPr>
                <w:szCs w:val="24"/>
              </w:rPr>
            </w:pPr>
            <w:r w:rsidRPr="008174DB">
              <w:rPr>
                <w:szCs w:val="24"/>
              </w:rPr>
              <w:t>1</w:t>
            </w:r>
          </w:p>
        </w:tc>
        <w:tc>
          <w:tcPr>
            <w:tcW w:w="1276" w:type="dxa"/>
            <w:tcBorders>
              <w:top w:val="single" w:sz="4" w:space="0" w:color="auto"/>
              <w:left w:val="nil"/>
              <w:bottom w:val="single" w:sz="4" w:space="0" w:color="auto"/>
              <w:right w:val="single" w:sz="4" w:space="0" w:color="auto"/>
            </w:tcBorders>
          </w:tcPr>
          <w:p w14:paraId="005EDD1D" w14:textId="77777777" w:rsidR="007E02F7" w:rsidRPr="008174DB" w:rsidRDefault="007E02F7" w:rsidP="007E02F7">
            <w:pPr>
              <w:rPr>
                <w:rFonts w:eastAsia="Times New Roman"/>
                <w:color w:val="000000"/>
                <w:szCs w:val="24"/>
              </w:rPr>
            </w:pPr>
          </w:p>
        </w:tc>
      </w:tr>
      <w:tr w:rsidR="007E02F7" w:rsidRPr="008174DB" w14:paraId="07CDFAB5"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2FDEB7ED"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0E42D3EB" w14:textId="77777777" w:rsidR="007E02F7" w:rsidRPr="008174DB" w:rsidRDefault="007E02F7" w:rsidP="007E02F7">
            <w:pPr>
              <w:rPr>
                <w:rFonts w:eastAsia="Times New Roman"/>
                <w:iCs/>
                <w:color w:val="000000"/>
                <w:szCs w:val="24"/>
              </w:rPr>
            </w:pPr>
            <w:r w:rsidRPr="008174DB">
              <w:rPr>
                <w:rFonts w:eastAsia="Times New Roman"/>
                <w:color w:val="000000"/>
                <w:szCs w:val="24"/>
              </w:rPr>
              <w:t xml:space="preserve">Строение коры как систематический признак дерева.  </w:t>
            </w:r>
          </w:p>
        </w:tc>
        <w:tc>
          <w:tcPr>
            <w:tcW w:w="1275" w:type="dxa"/>
            <w:tcBorders>
              <w:top w:val="single" w:sz="4" w:space="0" w:color="auto"/>
              <w:left w:val="nil"/>
              <w:bottom w:val="single" w:sz="4" w:space="0" w:color="auto"/>
              <w:right w:val="single" w:sz="4" w:space="0" w:color="auto"/>
            </w:tcBorders>
            <w:shd w:val="clear" w:color="auto" w:fill="auto"/>
            <w:hideMark/>
          </w:tcPr>
          <w:p w14:paraId="34C8A986" w14:textId="77777777" w:rsidR="007E02F7" w:rsidRPr="008174DB" w:rsidRDefault="007E02F7" w:rsidP="007E02F7">
            <w:pPr>
              <w:rPr>
                <w:szCs w:val="24"/>
              </w:rPr>
            </w:pPr>
            <w:r w:rsidRPr="008174DB">
              <w:rPr>
                <w:szCs w:val="24"/>
              </w:rPr>
              <w:t>1</w:t>
            </w:r>
          </w:p>
        </w:tc>
        <w:tc>
          <w:tcPr>
            <w:tcW w:w="1276" w:type="dxa"/>
            <w:tcBorders>
              <w:top w:val="single" w:sz="4" w:space="0" w:color="auto"/>
              <w:left w:val="nil"/>
              <w:bottom w:val="single" w:sz="4" w:space="0" w:color="auto"/>
              <w:right w:val="single" w:sz="4" w:space="0" w:color="auto"/>
            </w:tcBorders>
          </w:tcPr>
          <w:p w14:paraId="111C5AA4" w14:textId="77777777" w:rsidR="007E02F7" w:rsidRPr="008174DB" w:rsidRDefault="007E02F7" w:rsidP="007E02F7">
            <w:pPr>
              <w:rPr>
                <w:rFonts w:eastAsia="Times New Roman"/>
                <w:color w:val="000000"/>
                <w:szCs w:val="24"/>
              </w:rPr>
            </w:pPr>
          </w:p>
        </w:tc>
      </w:tr>
      <w:tr w:rsidR="007E02F7" w:rsidRPr="008174DB" w14:paraId="683F8EE8"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04179CEB"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18EB8877" w14:textId="77777777" w:rsidR="007E02F7" w:rsidRPr="008174DB" w:rsidRDefault="007E02F7" w:rsidP="007E02F7">
            <w:pPr>
              <w:shd w:val="clear" w:color="auto" w:fill="FFFFFF"/>
              <w:rPr>
                <w:rFonts w:eastAsia="Times New Roman"/>
                <w:color w:val="000000"/>
                <w:szCs w:val="24"/>
              </w:rPr>
            </w:pPr>
            <w:r w:rsidRPr="008174DB">
              <w:rPr>
                <w:rFonts w:eastAsia="Times New Roman"/>
                <w:iCs/>
                <w:color w:val="000000"/>
                <w:szCs w:val="24"/>
              </w:rPr>
              <w:t>Практическая работа</w:t>
            </w:r>
            <w:r w:rsidRPr="008174DB">
              <w:rPr>
                <w:rFonts w:eastAsia="Times New Roman"/>
                <w:b/>
                <w:i/>
                <w:iCs/>
                <w:color w:val="000000"/>
                <w:szCs w:val="24"/>
              </w:rPr>
              <w:t xml:space="preserve"> </w:t>
            </w:r>
            <w:r w:rsidRPr="008174DB">
              <w:rPr>
                <w:rFonts w:eastAsia="Times New Roman"/>
                <w:color w:val="000000"/>
                <w:szCs w:val="24"/>
              </w:rPr>
              <w:t>«Строение коры деревьев»</w:t>
            </w:r>
          </w:p>
        </w:tc>
        <w:tc>
          <w:tcPr>
            <w:tcW w:w="1275" w:type="dxa"/>
            <w:tcBorders>
              <w:top w:val="single" w:sz="4" w:space="0" w:color="auto"/>
              <w:left w:val="nil"/>
              <w:bottom w:val="single" w:sz="4" w:space="0" w:color="auto"/>
              <w:right w:val="single" w:sz="4" w:space="0" w:color="auto"/>
            </w:tcBorders>
            <w:shd w:val="clear" w:color="auto" w:fill="auto"/>
            <w:hideMark/>
          </w:tcPr>
          <w:p w14:paraId="1EDEED56" w14:textId="77777777" w:rsidR="007E02F7" w:rsidRPr="008174DB" w:rsidRDefault="007E02F7" w:rsidP="007E02F7">
            <w:pPr>
              <w:rPr>
                <w:szCs w:val="24"/>
              </w:rPr>
            </w:pPr>
          </w:p>
        </w:tc>
        <w:tc>
          <w:tcPr>
            <w:tcW w:w="1276" w:type="dxa"/>
            <w:tcBorders>
              <w:top w:val="single" w:sz="4" w:space="0" w:color="auto"/>
              <w:left w:val="nil"/>
              <w:bottom w:val="single" w:sz="4" w:space="0" w:color="auto"/>
              <w:right w:val="single" w:sz="4" w:space="0" w:color="auto"/>
            </w:tcBorders>
          </w:tcPr>
          <w:p w14:paraId="6943C73E" w14:textId="77777777" w:rsidR="007E02F7" w:rsidRPr="008174DB" w:rsidRDefault="007E02F7" w:rsidP="007E02F7">
            <w:pPr>
              <w:rPr>
                <w:rFonts w:eastAsia="Times New Roman"/>
                <w:color w:val="000000"/>
                <w:szCs w:val="24"/>
              </w:rPr>
            </w:pPr>
            <w:r w:rsidRPr="008174DB">
              <w:rPr>
                <w:szCs w:val="24"/>
              </w:rPr>
              <w:t>1</w:t>
            </w:r>
          </w:p>
        </w:tc>
      </w:tr>
      <w:tr w:rsidR="007E02F7" w:rsidRPr="008174DB" w14:paraId="544061B7"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695A3E02"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4609C9DD" w14:textId="77777777" w:rsidR="007E02F7" w:rsidRPr="008174DB" w:rsidRDefault="007E02F7" w:rsidP="007E02F7">
            <w:pPr>
              <w:shd w:val="clear" w:color="auto" w:fill="FFFFFF"/>
              <w:rPr>
                <w:rFonts w:eastAsia="Times New Roman"/>
                <w:color w:val="000000"/>
                <w:szCs w:val="24"/>
              </w:rPr>
            </w:pPr>
            <w:r w:rsidRPr="008174DB">
              <w:rPr>
                <w:rFonts w:eastAsia="Times New Roman"/>
                <w:color w:val="000000"/>
                <w:szCs w:val="24"/>
              </w:rPr>
              <w:t>Значение   растений для человека</w:t>
            </w:r>
          </w:p>
        </w:tc>
        <w:tc>
          <w:tcPr>
            <w:tcW w:w="1275" w:type="dxa"/>
            <w:tcBorders>
              <w:top w:val="single" w:sz="4" w:space="0" w:color="auto"/>
              <w:left w:val="nil"/>
              <w:bottom w:val="single" w:sz="4" w:space="0" w:color="auto"/>
              <w:right w:val="single" w:sz="4" w:space="0" w:color="auto"/>
            </w:tcBorders>
            <w:shd w:val="clear" w:color="auto" w:fill="auto"/>
            <w:hideMark/>
          </w:tcPr>
          <w:p w14:paraId="0091F5C9"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7A8ED2F8" w14:textId="77777777" w:rsidR="007E02F7" w:rsidRPr="008174DB" w:rsidRDefault="007E02F7" w:rsidP="007E02F7">
            <w:pPr>
              <w:rPr>
                <w:rFonts w:eastAsia="Times New Roman"/>
                <w:color w:val="000000"/>
                <w:szCs w:val="24"/>
              </w:rPr>
            </w:pPr>
          </w:p>
        </w:tc>
      </w:tr>
      <w:tr w:rsidR="007E02F7" w:rsidRPr="008174DB" w14:paraId="6A691039" w14:textId="77777777" w:rsidTr="007E02F7">
        <w:trPr>
          <w:trHeight w:val="273"/>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44F184F8"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0086EF9F" w14:textId="77777777" w:rsidR="007E02F7" w:rsidRPr="008174DB" w:rsidRDefault="007E02F7" w:rsidP="007E02F7">
            <w:pPr>
              <w:shd w:val="clear" w:color="auto" w:fill="FFFFFF"/>
              <w:rPr>
                <w:rFonts w:eastAsia="Times New Roman"/>
                <w:color w:val="000000"/>
                <w:szCs w:val="24"/>
              </w:rPr>
            </w:pPr>
            <w:r w:rsidRPr="008174DB">
              <w:rPr>
                <w:rFonts w:eastAsia="Times New Roman"/>
                <w:b/>
                <w:bCs/>
                <w:color w:val="000000"/>
                <w:szCs w:val="24"/>
              </w:rPr>
              <w:t>Изменения растений (</w:t>
            </w:r>
            <w:r w:rsidRPr="008174DB">
              <w:rPr>
                <w:rFonts w:eastAsia="Times New Roman"/>
                <w:b/>
                <w:szCs w:val="24"/>
              </w:rPr>
              <w:t>8 ч.)</w:t>
            </w:r>
            <w:r w:rsidRPr="008174DB">
              <w:rPr>
                <w:rFonts w:eastAsia="Times New Roman"/>
                <w:color w:val="000000"/>
                <w:szCs w:val="24"/>
              </w:rPr>
              <w:t xml:space="preserve"> Состав почвы</w:t>
            </w:r>
          </w:p>
        </w:tc>
        <w:tc>
          <w:tcPr>
            <w:tcW w:w="1275" w:type="dxa"/>
            <w:tcBorders>
              <w:top w:val="single" w:sz="4" w:space="0" w:color="auto"/>
              <w:left w:val="nil"/>
              <w:bottom w:val="single" w:sz="4" w:space="0" w:color="auto"/>
              <w:right w:val="single" w:sz="4" w:space="0" w:color="auto"/>
            </w:tcBorders>
            <w:shd w:val="clear" w:color="auto" w:fill="auto"/>
            <w:hideMark/>
          </w:tcPr>
          <w:p w14:paraId="53A34BDA"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3AA1C0AA" w14:textId="77777777" w:rsidR="007E02F7" w:rsidRPr="008174DB" w:rsidRDefault="007E02F7" w:rsidP="007E02F7">
            <w:pPr>
              <w:rPr>
                <w:rFonts w:eastAsia="Times New Roman"/>
                <w:color w:val="000000"/>
                <w:szCs w:val="24"/>
              </w:rPr>
            </w:pPr>
          </w:p>
        </w:tc>
      </w:tr>
      <w:tr w:rsidR="007E02F7" w:rsidRPr="008174DB" w14:paraId="7C0BB2DB"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5BA04C12"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2F9347ED" w14:textId="77777777" w:rsidR="007E02F7" w:rsidRPr="008174DB" w:rsidRDefault="007E02F7" w:rsidP="007E02F7">
            <w:pPr>
              <w:rPr>
                <w:rFonts w:eastAsia="Times New Roman"/>
                <w:color w:val="000000"/>
                <w:szCs w:val="24"/>
              </w:rPr>
            </w:pPr>
            <w:r w:rsidRPr="008174DB">
              <w:rPr>
                <w:rFonts w:eastAsia="Times New Roman"/>
                <w:color w:val="000000"/>
                <w:szCs w:val="24"/>
              </w:rPr>
              <w:t>Регуляция водного режима почвы</w:t>
            </w:r>
          </w:p>
        </w:tc>
        <w:tc>
          <w:tcPr>
            <w:tcW w:w="1275" w:type="dxa"/>
            <w:tcBorders>
              <w:top w:val="single" w:sz="4" w:space="0" w:color="auto"/>
              <w:left w:val="nil"/>
              <w:bottom w:val="single" w:sz="4" w:space="0" w:color="auto"/>
              <w:right w:val="single" w:sz="4" w:space="0" w:color="auto"/>
            </w:tcBorders>
            <w:shd w:val="clear" w:color="auto" w:fill="auto"/>
            <w:hideMark/>
          </w:tcPr>
          <w:p w14:paraId="403B0C77"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345A0201" w14:textId="77777777" w:rsidR="007E02F7" w:rsidRPr="008174DB" w:rsidRDefault="007E02F7" w:rsidP="007E02F7">
            <w:pPr>
              <w:rPr>
                <w:rFonts w:eastAsia="Times New Roman"/>
                <w:color w:val="000000"/>
                <w:szCs w:val="24"/>
              </w:rPr>
            </w:pPr>
          </w:p>
        </w:tc>
      </w:tr>
      <w:tr w:rsidR="007E02F7" w:rsidRPr="008174DB" w14:paraId="5D27EA50" w14:textId="77777777" w:rsidTr="007E02F7">
        <w:trPr>
          <w:trHeight w:val="28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67D97B3C"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1D599A6B" w14:textId="77777777" w:rsidR="007E02F7" w:rsidRPr="008174DB" w:rsidRDefault="007E02F7" w:rsidP="007E02F7">
            <w:pPr>
              <w:rPr>
                <w:rFonts w:eastAsia="Times New Roman"/>
                <w:color w:val="000000"/>
                <w:szCs w:val="24"/>
              </w:rPr>
            </w:pPr>
            <w:r w:rsidRPr="008174DB">
              <w:rPr>
                <w:rFonts w:eastAsia="Times New Roman"/>
                <w:color w:val="000000"/>
                <w:szCs w:val="24"/>
              </w:rPr>
              <w:t>Классификация растений по их отношению к водному режиму.</w:t>
            </w:r>
          </w:p>
        </w:tc>
        <w:tc>
          <w:tcPr>
            <w:tcW w:w="1275" w:type="dxa"/>
            <w:tcBorders>
              <w:top w:val="single" w:sz="4" w:space="0" w:color="auto"/>
              <w:left w:val="nil"/>
              <w:bottom w:val="single" w:sz="4" w:space="0" w:color="auto"/>
              <w:right w:val="single" w:sz="4" w:space="0" w:color="auto"/>
            </w:tcBorders>
            <w:shd w:val="clear" w:color="auto" w:fill="auto"/>
            <w:hideMark/>
          </w:tcPr>
          <w:p w14:paraId="1185CABF"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54BFCCFD" w14:textId="77777777" w:rsidR="007E02F7" w:rsidRPr="008174DB" w:rsidRDefault="007E02F7" w:rsidP="007E02F7">
            <w:pPr>
              <w:rPr>
                <w:rFonts w:eastAsia="Times New Roman"/>
                <w:color w:val="000000"/>
                <w:szCs w:val="24"/>
              </w:rPr>
            </w:pPr>
          </w:p>
        </w:tc>
      </w:tr>
      <w:tr w:rsidR="007E02F7" w:rsidRPr="008174DB" w14:paraId="1869F391"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5F54E82F"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575C4D35" w14:textId="77777777" w:rsidR="007E02F7" w:rsidRPr="008174DB" w:rsidRDefault="007E02F7" w:rsidP="007E02F7">
            <w:pPr>
              <w:rPr>
                <w:rFonts w:eastAsia="Times New Roman"/>
                <w:color w:val="000000"/>
                <w:szCs w:val="24"/>
              </w:rPr>
            </w:pPr>
            <w:r w:rsidRPr="008174DB">
              <w:rPr>
                <w:rFonts w:eastAsia="Times New Roman"/>
                <w:iCs/>
                <w:color w:val="000000"/>
                <w:szCs w:val="24"/>
              </w:rPr>
              <w:t xml:space="preserve">Практическая работа </w:t>
            </w:r>
            <w:r w:rsidRPr="008174DB">
              <w:rPr>
                <w:rFonts w:eastAsia="Times New Roman"/>
                <w:color w:val="000000"/>
                <w:szCs w:val="24"/>
              </w:rPr>
              <w:t>«Определение содержания воды в почве»</w:t>
            </w:r>
          </w:p>
        </w:tc>
        <w:tc>
          <w:tcPr>
            <w:tcW w:w="1275" w:type="dxa"/>
            <w:tcBorders>
              <w:top w:val="single" w:sz="4" w:space="0" w:color="auto"/>
              <w:left w:val="nil"/>
              <w:bottom w:val="single" w:sz="4" w:space="0" w:color="auto"/>
              <w:right w:val="single" w:sz="4" w:space="0" w:color="auto"/>
            </w:tcBorders>
            <w:shd w:val="clear" w:color="auto" w:fill="auto"/>
            <w:hideMark/>
          </w:tcPr>
          <w:p w14:paraId="0B0AC6F2" w14:textId="77777777" w:rsidR="007E02F7" w:rsidRPr="008174DB" w:rsidRDefault="007E02F7" w:rsidP="007E02F7">
            <w:pPr>
              <w:rPr>
                <w:szCs w:val="24"/>
              </w:rPr>
            </w:pPr>
          </w:p>
        </w:tc>
        <w:tc>
          <w:tcPr>
            <w:tcW w:w="1276" w:type="dxa"/>
            <w:tcBorders>
              <w:top w:val="single" w:sz="4" w:space="0" w:color="auto"/>
              <w:left w:val="nil"/>
              <w:bottom w:val="single" w:sz="4" w:space="0" w:color="auto"/>
              <w:right w:val="single" w:sz="4" w:space="0" w:color="auto"/>
            </w:tcBorders>
          </w:tcPr>
          <w:p w14:paraId="377ED97A"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r>
      <w:tr w:rsidR="007E02F7" w:rsidRPr="008174DB" w14:paraId="1CA95674"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33B1B7C6"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43E40650" w14:textId="77777777" w:rsidR="007E02F7" w:rsidRPr="008174DB" w:rsidRDefault="007E02F7" w:rsidP="007E02F7">
            <w:pPr>
              <w:rPr>
                <w:rFonts w:eastAsia="Times New Roman"/>
                <w:color w:val="000000"/>
                <w:szCs w:val="24"/>
              </w:rPr>
            </w:pPr>
            <w:r w:rsidRPr="008174DB">
              <w:rPr>
                <w:rFonts w:eastAsia="Times New Roman"/>
                <w:color w:val="000000"/>
                <w:szCs w:val="24"/>
              </w:rPr>
              <w:t>Минеральные вещества почвы. Минеральные удобрения</w:t>
            </w:r>
          </w:p>
        </w:tc>
        <w:tc>
          <w:tcPr>
            <w:tcW w:w="1275" w:type="dxa"/>
            <w:tcBorders>
              <w:top w:val="single" w:sz="4" w:space="0" w:color="auto"/>
              <w:left w:val="nil"/>
              <w:bottom w:val="single" w:sz="4" w:space="0" w:color="auto"/>
              <w:right w:val="single" w:sz="4" w:space="0" w:color="auto"/>
            </w:tcBorders>
            <w:shd w:val="clear" w:color="auto" w:fill="auto"/>
            <w:hideMark/>
          </w:tcPr>
          <w:p w14:paraId="1DD30DAC"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44C03475" w14:textId="77777777" w:rsidR="007E02F7" w:rsidRPr="008174DB" w:rsidRDefault="007E02F7" w:rsidP="007E02F7">
            <w:pPr>
              <w:rPr>
                <w:rFonts w:eastAsia="Times New Roman"/>
                <w:color w:val="000000"/>
                <w:szCs w:val="24"/>
              </w:rPr>
            </w:pPr>
          </w:p>
        </w:tc>
      </w:tr>
      <w:tr w:rsidR="007E02F7" w:rsidRPr="008174DB" w14:paraId="2B6CE55C"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276673D6"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2076AE76" w14:textId="77777777" w:rsidR="007E02F7" w:rsidRPr="008174DB" w:rsidRDefault="007E02F7" w:rsidP="007E02F7">
            <w:pPr>
              <w:rPr>
                <w:rFonts w:eastAsia="Times New Roman"/>
                <w:color w:val="000000"/>
                <w:szCs w:val="24"/>
              </w:rPr>
            </w:pPr>
            <w:r w:rsidRPr="008174DB">
              <w:rPr>
                <w:rFonts w:eastAsia="Times New Roman"/>
                <w:color w:val="000000"/>
                <w:szCs w:val="24"/>
              </w:rPr>
              <w:t>Плодородие почвы. Гумус</w:t>
            </w:r>
          </w:p>
        </w:tc>
        <w:tc>
          <w:tcPr>
            <w:tcW w:w="1275" w:type="dxa"/>
            <w:tcBorders>
              <w:top w:val="single" w:sz="4" w:space="0" w:color="auto"/>
              <w:left w:val="nil"/>
              <w:bottom w:val="single" w:sz="4" w:space="0" w:color="auto"/>
              <w:right w:val="single" w:sz="4" w:space="0" w:color="auto"/>
            </w:tcBorders>
            <w:shd w:val="clear" w:color="auto" w:fill="auto"/>
            <w:hideMark/>
          </w:tcPr>
          <w:p w14:paraId="040FB6EB"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69E904E0" w14:textId="77777777" w:rsidR="007E02F7" w:rsidRPr="008174DB" w:rsidRDefault="007E02F7" w:rsidP="007E02F7">
            <w:pPr>
              <w:rPr>
                <w:rFonts w:eastAsia="Times New Roman"/>
                <w:color w:val="000000"/>
                <w:szCs w:val="24"/>
              </w:rPr>
            </w:pPr>
          </w:p>
        </w:tc>
      </w:tr>
      <w:tr w:rsidR="007E02F7" w:rsidRPr="008174DB" w14:paraId="64366D40"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0BA7C80D"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3EB25518" w14:textId="77777777" w:rsidR="007E02F7" w:rsidRPr="008174DB" w:rsidRDefault="007E02F7" w:rsidP="007E02F7">
            <w:pPr>
              <w:rPr>
                <w:rFonts w:eastAsia="Times New Roman"/>
                <w:color w:val="000000"/>
                <w:szCs w:val="24"/>
              </w:rPr>
            </w:pPr>
            <w:r w:rsidRPr="008174DB">
              <w:rPr>
                <w:rFonts w:eastAsia="Times New Roman"/>
                <w:color w:val="000000"/>
                <w:szCs w:val="24"/>
              </w:rPr>
              <w:t xml:space="preserve">Подкормка растений. </w:t>
            </w:r>
          </w:p>
        </w:tc>
        <w:tc>
          <w:tcPr>
            <w:tcW w:w="1275" w:type="dxa"/>
            <w:tcBorders>
              <w:top w:val="single" w:sz="4" w:space="0" w:color="auto"/>
              <w:left w:val="nil"/>
              <w:bottom w:val="single" w:sz="4" w:space="0" w:color="auto"/>
              <w:right w:val="single" w:sz="4" w:space="0" w:color="auto"/>
            </w:tcBorders>
            <w:shd w:val="clear" w:color="auto" w:fill="auto"/>
            <w:hideMark/>
          </w:tcPr>
          <w:p w14:paraId="5A77404D"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2BEAA7DC" w14:textId="77777777" w:rsidR="007E02F7" w:rsidRPr="008174DB" w:rsidRDefault="007E02F7" w:rsidP="007E02F7">
            <w:pPr>
              <w:rPr>
                <w:rFonts w:eastAsia="Times New Roman"/>
                <w:color w:val="000000"/>
                <w:szCs w:val="24"/>
              </w:rPr>
            </w:pPr>
          </w:p>
        </w:tc>
      </w:tr>
      <w:tr w:rsidR="007E02F7" w:rsidRPr="008174DB" w14:paraId="6C496FC4" w14:textId="77777777" w:rsidTr="007E02F7">
        <w:trPr>
          <w:trHeight w:val="505"/>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170A1149"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7845D99C" w14:textId="77777777" w:rsidR="007E02F7" w:rsidRPr="008174DB" w:rsidRDefault="007E02F7" w:rsidP="007E02F7">
            <w:pPr>
              <w:shd w:val="clear" w:color="auto" w:fill="FFFFFF"/>
              <w:rPr>
                <w:rFonts w:eastAsia="Times New Roman"/>
                <w:bCs/>
                <w:color w:val="000000"/>
                <w:szCs w:val="24"/>
              </w:rPr>
            </w:pPr>
            <w:r w:rsidRPr="008174DB">
              <w:rPr>
                <w:rFonts w:eastAsia="Times New Roman"/>
                <w:iCs/>
                <w:color w:val="000000"/>
                <w:szCs w:val="24"/>
              </w:rPr>
              <w:t xml:space="preserve">Практическая работа </w:t>
            </w:r>
            <w:r w:rsidRPr="008174DB">
              <w:rPr>
                <w:rFonts w:eastAsia="Times New Roman"/>
                <w:color w:val="000000"/>
                <w:szCs w:val="24"/>
              </w:rPr>
              <w:t>«Влияние минеральных удобрений на рост и развитие растений»</w:t>
            </w:r>
          </w:p>
        </w:tc>
        <w:tc>
          <w:tcPr>
            <w:tcW w:w="1275" w:type="dxa"/>
            <w:tcBorders>
              <w:top w:val="single" w:sz="4" w:space="0" w:color="auto"/>
              <w:left w:val="nil"/>
              <w:bottom w:val="single" w:sz="4" w:space="0" w:color="auto"/>
              <w:right w:val="single" w:sz="4" w:space="0" w:color="auto"/>
            </w:tcBorders>
            <w:shd w:val="clear" w:color="auto" w:fill="auto"/>
            <w:hideMark/>
          </w:tcPr>
          <w:p w14:paraId="2ABA2970" w14:textId="77777777" w:rsidR="007E02F7" w:rsidRPr="008174DB" w:rsidRDefault="007E02F7" w:rsidP="007E02F7">
            <w:pPr>
              <w:rPr>
                <w:szCs w:val="24"/>
              </w:rPr>
            </w:pPr>
          </w:p>
        </w:tc>
        <w:tc>
          <w:tcPr>
            <w:tcW w:w="1276" w:type="dxa"/>
            <w:tcBorders>
              <w:top w:val="single" w:sz="4" w:space="0" w:color="auto"/>
              <w:left w:val="nil"/>
              <w:bottom w:val="single" w:sz="4" w:space="0" w:color="auto"/>
              <w:right w:val="single" w:sz="4" w:space="0" w:color="auto"/>
            </w:tcBorders>
          </w:tcPr>
          <w:p w14:paraId="42D47997"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r>
      <w:tr w:rsidR="007E02F7" w:rsidRPr="008174DB" w14:paraId="740DA7E6" w14:textId="77777777" w:rsidTr="007E02F7">
        <w:trPr>
          <w:trHeight w:val="181"/>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5851B135"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51081399" w14:textId="77777777" w:rsidR="007E02F7" w:rsidRPr="008174DB" w:rsidRDefault="007E02F7" w:rsidP="007E02F7">
            <w:pPr>
              <w:jc w:val="both"/>
              <w:rPr>
                <w:rFonts w:eastAsia="Times New Roman"/>
                <w:b/>
                <w:color w:val="000000"/>
                <w:szCs w:val="24"/>
              </w:rPr>
            </w:pPr>
            <w:r w:rsidRPr="008174DB">
              <w:rPr>
                <w:b/>
                <w:szCs w:val="24"/>
              </w:rPr>
              <w:t>Комнатные растения (12 ч.)</w:t>
            </w:r>
          </w:p>
        </w:tc>
        <w:tc>
          <w:tcPr>
            <w:tcW w:w="1275" w:type="dxa"/>
            <w:tcBorders>
              <w:top w:val="single" w:sz="4" w:space="0" w:color="auto"/>
              <w:left w:val="nil"/>
              <w:bottom w:val="single" w:sz="4" w:space="0" w:color="auto"/>
              <w:right w:val="single" w:sz="4" w:space="0" w:color="auto"/>
            </w:tcBorders>
            <w:shd w:val="clear" w:color="auto" w:fill="auto"/>
            <w:hideMark/>
          </w:tcPr>
          <w:p w14:paraId="3DE4AA27"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08605E48" w14:textId="77777777" w:rsidR="007E02F7" w:rsidRPr="008174DB" w:rsidRDefault="007E02F7" w:rsidP="007E02F7">
            <w:pPr>
              <w:rPr>
                <w:szCs w:val="24"/>
              </w:rPr>
            </w:pPr>
          </w:p>
        </w:tc>
      </w:tr>
      <w:tr w:rsidR="007E02F7" w:rsidRPr="008174DB" w14:paraId="4E549FED" w14:textId="77777777" w:rsidTr="007E02F7">
        <w:trPr>
          <w:trHeight w:val="232"/>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4AEF2827"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53E434E9" w14:textId="77777777" w:rsidR="007E02F7" w:rsidRPr="008174DB" w:rsidRDefault="007E02F7" w:rsidP="007E02F7">
            <w:pPr>
              <w:shd w:val="clear" w:color="auto" w:fill="FFFFFF"/>
              <w:rPr>
                <w:rFonts w:eastAsia="Times New Roman"/>
                <w:color w:val="000000"/>
                <w:szCs w:val="24"/>
              </w:rPr>
            </w:pPr>
            <w:r w:rsidRPr="008174DB">
              <w:rPr>
                <w:rFonts w:eastAsia="Times New Roman"/>
                <w:color w:val="000000"/>
                <w:szCs w:val="24"/>
              </w:rPr>
              <w:t xml:space="preserve"> </w:t>
            </w:r>
            <w:r w:rsidRPr="008174DB">
              <w:rPr>
                <w:rFonts w:eastAsia="Times New Roman"/>
                <w:iCs/>
                <w:color w:val="000000"/>
                <w:szCs w:val="24"/>
              </w:rPr>
              <w:t xml:space="preserve">Практическая работа </w:t>
            </w:r>
            <w:r w:rsidRPr="008174DB">
              <w:rPr>
                <w:rFonts w:eastAsia="Times New Roman"/>
                <w:color w:val="000000"/>
                <w:szCs w:val="24"/>
              </w:rPr>
              <w:t>«Разнообразие комнатных растений»</w:t>
            </w:r>
          </w:p>
        </w:tc>
        <w:tc>
          <w:tcPr>
            <w:tcW w:w="1275" w:type="dxa"/>
            <w:tcBorders>
              <w:top w:val="single" w:sz="4" w:space="0" w:color="auto"/>
              <w:left w:val="nil"/>
              <w:bottom w:val="single" w:sz="4" w:space="0" w:color="auto"/>
              <w:right w:val="single" w:sz="4" w:space="0" w:color="auto"/>
            </w:tcBorders>
            <w:shd w:val="clear" w:color="auto" w:fill="auto"/>
            <w:hideMark/>
          </w:tcPr>
          <w:p w14:paraId="74CEB931" w14:textId="77777777" w:rsidR="007E02F7" w:rsidRPr="008174DB" w:rsidRDefault="007E02F7" w:rsidP="007E02F7">
            <w:pPr>
              <w:rPr>
                <w:szCs w:val="24"/>
              </w:rPr>
            </w:pPr>
          </w:p>
        </w:tc>
        <w:tc>
          <w:tcPr>
            <w:tcW w:w="1276" w:type="dxa"/>
            <w:tcBorders>
              <w:top w:val="single" w:sz="4" w:space="0" w:color="auto"/>
              <w:left w:val="nil"/>
              <w:bottom w:val="single" w:sz="4" w:space="0" w:color="auto"/>
              <w:right w:val="single" w:sz="4" w:space="0" w:color="auto"/>
            </w:tcBorders>
          </w:tcPr>
          <w:p w14:paraId="39A371E1" w14:textId="77777777" w:rsidR="007E02F7" w:rsidRPr="008174DB" w:rsidRDefault="007E02F7" w:rsidP="007E02F7">
            <w:pPr>
              <w:rPr>
                <w:szCs w:val="24"/>
              </w:rPr>
            </w:pPr>
            <w:r w:rsidRPr="008174DB">
              <w:rPr>
                <w:rFonts w:eastAsia="Times New Roman"/>
                <w:color w:val="000000"/>
                <w:szCs w:val="24"/>
              </w:rPr>
              <w:t>1</w:t>
            </w:r>
          </w:p>
        </w:tc>
      </w:tr>
      <w:tr w:rsidR="007E02F7" w:rsidRPr="008174DB" w14:paraId="79F02855" w14:textId="77777777" w:rsidTr="007E02F7">
        <w:trPr>
          <w:trHeight w:val="273"/>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1F88231D"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44B7C51C" w14:textId="77777777" w:rsidR="007E02F7" w:rsidRPr="008174DB" w:rsidRDefault="007E02F7" w:rsidP="007E02F7">
            <w:pPr>
              <w:rPr>
                <w:rFonts w:eastAsia="Times New Roman"/>
                <w:color w:val="000000"/>
                <w:szCs w:val="24"/>
              </w:rPr>
            </w:pPr>
            <w:r w:rsidRPr="008174DB">
              <w:rPr>
                <w:rFonts w:eastAsia="Times New Roman"/>
                <w:color w:val="000000"/>
                <w:szCs w:val="24"/>
              </w:rPr>
              <w:t>Функции комнатных растений</w:t>
            </w:r>
          </w:p>
        </w:tc>
        <w:tc>
          <w:tcPr>
            <w:tcW w:w="1275" w:type="dxa"/>
            <w:tcBorders>
              <w:top w:val="single" w:sz="4" w:space="0" w:color="auto"/>
              <w:left w:val="nil"/>
              <w:bottom w:val="single" w:sz="4" w:space="0" w:color="auto"/>
              <w:right w:val="single" w:sz="4" w:space="0" w:color="auto"/>
            </w:tcBorders>
            <w:shd w:val="clear" w:color="auto" w:fill="auto"/>
            <w:hideMark/>
          </w:tcPr>
          <w:p w14:paraId="59119824"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1306762C" w14:textId="77777777" w:rsidR="007E02F7" w:rsidRPr="008174DB" w:rsidRDefault="007E02F7" w:rsidP="007E02F7">
            <w:pPr>
              <w:rPr>
                <w:rFonts w:eastAsia="Times New Roman"/>
                <w:color w:val="000000"/>
                <w:szCs w:val="24"/>
              </w:rPr>
            </w:pPr>
          </w:p>
        </w:tc>
      </w:tr>
      <w:tr w:rsidR="007E02F7" w:rsidRPr="008174DB" w14:paraId="08A763DB" w14:textId="77777777" w:rsidTr="007E02F7">
        <w:trPr>
          <w:trHeight w:val="266"/>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0D48477B"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28EB043D" w14:textId="77777777" w:rsidR="007E02F7" w:rsidRPr="008174DB" w:rsidRDefault="007E02F7" w:rsidP="007E02F7">
            <w:pPr>
              <w:rPr>
                <w:rFonts w:eastAsia="Times New Roman"/>
                <w:color w:val="000000"/>
                <w:szCs w:val="24"/>
              </w:rPr>
            </w:pPr>
            <w:r w:rsidRPr="008174DB">
              <w:rPr>
                <w:rFonts w:eastAsia="Times New Roman"/>
                <w:bCs/>
                <w:color w:val="000000"/>
                <w:szCs w:val="24"/>
              </w:rPr>
              <w:t xml:space="preserve">Жизненные формы растений и сообщества </w:t>
            </w:r>
            <w:r w:rsidRPr="008174DB">
              <w:rPr>
                <w:rFonts w:eastAsia="Times New Roman"/>
                <w:color w:val="000000"/>
                <w:szCs w:val="24"/>
              </w:rPr>
              <w:t xml:space="preserve"> Разнообразие и происхождение комнатных растений.</w:t>
            </w:r>
          </w:p>
        </w:tc>
        <w:tc>
          <w:tcPr>
            <w:tcW w:w="1275" w:type="dxa"/>
            <w:tcBorders>
              <w:top w:val="single" w:sz="4" w:space="0" w:color="auto"/>
              <w:left w:val="nil"/>
              <w:bottom w:val="single" w:sz="4" w:space="0" w:color="auto"/>
              <w:right w:val="single" w:sz="4" w:space="0" w:color="auto"/>
            </w:tcBorders>
            <w:shd w:val="clear" w:color="auto" w:fill="auto"/>
            <w:hideMark/>
          </w:tcPr>
          <w:p w14:paraId="5B0E67BC"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52AE6D63" w14:textId="77777777" w:rsidR="007E02F7" w:rsidRPr="008174DB" w:rsidRDefault="007E02F7" w:rsidP="007E02F7">
            <w:pPr>
              <w:rPr>
                <w:rFonts w:eastAsia="Times New Roman"/>
                <w:color w:val="000000"/>
                <w:szCs w:val="24"/>
              </w:rPr>
            </w:pPr>
          </w:p>
        </w:tc>
      </w:tr>
      <w:tr w:rsidR="007E02F7" w:rsidRPr="008174DB" w14:paraId="1BECDCD1" w14:textId="77777777" w:rsidTr="007E02F7">
        <w:trPr>
          <w:trHeight w:val="244"/>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18AE89D3"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7AEA1F24" w14:textId="77777777" w:rsidR="007E02F7" w:rsidRPr="008174DB" w:rsidRDefault="007E02F7" w:rsidP="007E02F7">
            <w:pPr>
              <w:jc w:val="both"/>
              <w:rPr>
                <w:rFonts w:eastAsia="Times New Roman"/>
                <w:color w:val="000000"/>
                <w:szCs w:val="24"/>
              </w:rPr>
            </w:pPr>
            <w:r w:rsidRPr="008174DB">
              <w:rPr>
                <w:rFonts w:eastAsia="Times New Roman"/>
                <w:color w:val="000000"/>
                <w:szCs w:val="24"/>
              </w:rPr>
              <w:t>Основные группы комнатных растений</w:t>
            </w:r>
          </w:p>
        </w:tc>
        <w:tc>
          <w:tcPr>
            <w:tcW w:w="1275" w:type="dxa"/>
            <w:tcBorders>
              <w:top w:val="single" w:sz="4" w:space="0" w:color="auto"/>
              <w:left w:val="nil"/>
              <w:bottom w:val="single" w:sz="4" w:space="0" w:color="auto"/>
              <w:right w:val="single" w:sz="4" w:space="0" w:color="auto"/>
            </w:tcBorders>
            <w:shd w:val="clear" w:color="auto" w:fill="auto"/>
            <w:hideMark/>
          </w:tcPr>
          <w:p w14:paraId="02B9B0D4"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28C15529" w14:textId="77777777" w:rsidR="007E02F7" w:rsidRPr="008174DB" w:rsidRDefault="007E02F7" w:rsidP="007E02F7">
            <w:pPr>
              <w:rPr>
                <w:rFonts w:eastAsia="Times New Roman"/>
                <w:color w:val="000000"/>
                <w:szCs w:val="24"/>
              </w:rPr>
            </w:pPr>
          </w:p>
        </w:tc>
      </w:tr>
      <w:tr w:rsidR="007E02F7" w:rsidRPr="008174DB" w14:paraId="650B3AFB"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68DFFD03"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73FA5A0B" w14:textId="77777777" w:rsidR="007E02F7" w:rsidRPr="008174DB" w:rsidRDefault="007E02F7" w:rsidP="007E02F7">
            <w:pPr>
              <w:rPr>
                <w:rFonts w:eastAsia="Times New Roman"/>
                <w:color w:val="000000"/>
                <w:szCs w:val="24"/>
              </w:rPr>
            </w:pPr>
            <w:r w:rsidRPr="008174DB">
              <w:rPr>
                <w:rFonts w:eastAsia="Times New Roman"/>
                <w:color w:val="000000"/>
                <w:szCs w:val="24"/>
              </w:rPr>
              <w:t>Значение растений в жизни других живых организмов</w:t>
            </w:r>
          </w:p>
        </w:tc>
        <w:tc>
          <w:tcPr>
            <w:tcW w:w="1275" w:type="dxa"/>
            <w:tcBorders>
              <w:top w:val="single" w:sz="4" w:space="0" w:color="auto"/>
              <w:left w:val="nil"/>
              <w:bottom w:val="single" w:sz="4" w:space="0" w:color="auto"/>
              <w:right w:val="single" w:sz="4" w:space="0" w:color="auto"/>
            </w:tcBorders>
            <w:shd w:val="clear" w:color="auto" w:fill="auto"/>
            <w:hideMark/>
          </w:tcPr>
          <w:p w14:paraId="665D3ECC"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223EFA0B" w14:textId="77777777" w:rsidR="007E02F7" w:rsidRPr="008174DB" w:rsidRDefault="007E02F7" w:rsidP="007E02F7">
            <w:pPr>
              <w:rPr>
                <w:rFonts w:eastAsia="Times New Roman"/>
                <w:color w:val="000000"/>
                <w:szCs w:val="24"/>
              </w:rPr>
            </w:pPr>
          </w:p>
        </w:tc>
      </w:tr>
      <w:tr w:rsidR="007E02F7" w:rsidRPr="008174DB" w14:paraId="6C8E29A8"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7AE297DB"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61E8A33E" w14:textId="77777777" w:rsidR="007E02F7" w:rsidRPr="008174DB" w:rsidRDefault="007E02F7" w:rsidP="007E02F7">
            <w:pPr>
              <w:shd w:val="clear" w:color="auto" w:fill="FFFFFF"/>
              <w:rPr>
                <w:rFonts w:eastAsia="Times New Roman"/>
                <w:color w:val="000000"/>
                <w:szCs w:val="24"/>
              </w:rPr>
            </w:pPr>
            <w:r w:rsidRPr="008174DB">
              <w:rPr>
                <w:rFonts w:eastAsia="Times New Roman"/>
                <w:color w:val="000000"/>
                <w:szCs w:val="24"/>
              </w:rPr>
              <w:t>Строение листьев растений. Функции листа. Формы листовой пластинки</w:t>
            </w:r>
          </w:p>
        </w:tc>
        <w:tc>
          <w:tcPr>
            <w:tcW w:w="1275" w:type="dxa"/>
            <w:tcBorders>
              <w:top w:val="single" w:sz="4" w:space="0" w:color="auto"/>
              <w:left w:val="nil"/>
              <w:bottom w:val="single" w:sz="4" w:space="0" w:color="auto"/>
              <w:right w:val="single" w:sz="4" w:space="0" w:color="auto"/>
            </w:tcBorders>
            <w:shd w:val="clear" w:color="auto" w:fill="auto"/>
            <w:hideMark/>
          </w:tcPr>
          <w:p w14:paraId="34CB76F0"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7C9EA0DD" w14:textId="77777777" w:rsidR="007E02F7" w:rsidRPr="008174DB" w:rsidRDefault="007E02F7" w:rsidP="007E02F7">
            <w:pPr>
              <w:rPr>
                <w:rFonts w:eastAsia="Times New Roman"/>
                <w:color w:val="000000"/>
                <w:szCs w:val="24"/>
              </w:rPr>
            </w:pPr>
          </w:p>
        </w:tc>
      </w:tr>
      <w:tr w:rsidR="007E02F7" w:rsidRPr="008174DB" w14:paraId="73C61A4E"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24E0F71D"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6574C85C" w14:textId="77777777" w:rsidR="007E02F7" w:rsidRPr="008174DB" w:rsidRDefault="007E02F7" w:rsidP="007E02F7">
            <w:pPr>
              <w:rPr>
                <w:rFonts w:eastAsia="Times New Roman"/>
                <w:color w:val="000000"/>
                <w:szCs w:val="24"/>
              </w:rPr>
            </w:pPr>
            <w:r w:rsidRPr="008174DB">
              <w:rPr>
                <w:rFonts w:eastAsia="Times New Roman"/>
                <w:iCs/>
                <w:color w:val="000000"/>
                <w:szCs w:val="24"/>
              </w:rPr>
              <w:t xml:space="preserve">Практическая работа  </w:t>
            </w:r>
            <w:r w:rsidRPr="008174DB">
              <w:rPr>
                <w:rFonts w:eastAsia="Times New Roman"/>
                <w:color w:val="000000"/>
                <w:szCs w:val="24"/>
              </w:rPr>
              <w:t>«Изучение листьев растений»</w:t>
            </w:r>
          </w:p>
        </w:tc>
        <w:tc>
          <w:tcPr>
            <w:tcW w:w="1275" w:type="dxa"/>
            <w:tcBorders>
              <w:top w:val="single" w:sz="4" w:space="0" w:color="auto"/>
              <w:left w:val="nil"/>
              <w:bottom w:val="single" w:sz="4" w:space="0" w:color="auto"/>
              <w:right w:val="single" w:sz="4" w:space="0" w:color="auto"/>
            </w:tcBorders>
            <w:shd w:val="clear" w:color="auto" w:fill="auto"/>
            <w:hideMark/>
          </w:tcPr>
          <w:p w14:paraId="4C374D6F" w14:textId="77777777" w:rsidR="007E02F7" w:rsidRPr="008174DB" w:rsidRDefault="007E02F7" w:rsidP="007E02F7">
            <w:pPr>
              <w:rPr>
                <w:szCs w:val="24"/>
              </w:rPr>
            </w:pPr>
          </w:p>
        </w:tc>
        <w:tc>
          <w:tcPr>
            <w:tcW w:w="1276" w:type="dxa"/>
            <w:tcBorders>
              <w:top w:val="single" w:sz="4" w:space="0" w:color="auto"/>
              <w:left w:val="nil"/>
              <w:bottom w:val="single" w:sz="4" w:space="0" w:color="auto"/>
              <w:right w:val="single" w:sz="4" w:space="0" w:color="auto"/>
            </w:tcBorders>
          </w:tcPr>
          <w:p w14:paraId="00A27744"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r>
      <w:tr w:rsidR="007E02F7" w:rsidRPr="008174DB" w14:paraId="072E2D1B" w14:textId="77777777" w:rsidTr="007E02F7">
        <w:trPr>
          <w:trHeight w:val="271"/>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11EC21CB"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2AD926B7" w14:textId="77777777" w:rsidR="007E02F7" w:rsidRPr="008174DB" w:rsidRDefault="007E02F7" w:rsidP="007E02F7">
            <w:pPr>
              <w:shd w:val="clear" w:color="auto" w:fill="FFFFFF"/>
              <w:rPr>
                <w:szCs w:val="24"/>
              </w:rPr>
            </w:pPr>
            <w:r w:rsidRPr="008174DB">
              <w:rPr>
                <w:rFonts w:eastAsia="Times New Roman"/>
                <w:color w:val="000000"/>
                <w:szCs w:val="24"/>
              </w:rPr>
              <w:t>Способы размножения растений и их практическое применение</w:t>
            </w:r>
          </w:p>
        </w:tc>
        <w:tc>
          <w:tcPr>
            <w:tcW w:w="1275" w:type="dxa"/>
            <w:tcBorders>
              <w:top w:val="single" w:sz="4" w:space="0" w:color="auto"/>
              <w:left w:val="nil"/>
              <w:bottom w:val="single" w:sz="4" w:space="0" w:color="auto"/>
              <w:right w:val="single" w:sz="4" w:space="0" w:color="auto"/>
            </w:tcBorders>
            <w:shd w:val="clear" w:color="auto" w:fill="auto"/>
            <w:hideMark/>
          </w:tcPr>
          <w:p w14:paraId="67AEF645"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3E2AB352" w14:textId="77777777" w:rsidR="007E02F7" w:rsidRPr="008174DB" w:rsidRDefault="007E02F7" w:rsidP="007E02F7">
            <w:pPr>
              <w:rPr>
                <w:rFonts w:eastAsia="Times New Roman"/>
                <w:color w:val="000000"/>
                <w:szCs w:val="24"/>
              </w:rPr>
            </w:pPr>
          </w:p>
        </w:tc>
      </w:tr>
      <w:tr w:rsidR="007E02F7" w:rsidRPr="008174DB" w14:paraId="1A0447F8"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11850FE5"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38BF88AD" w14:textId="77777777" w:rsidR="007E02F7" w:rsidRPr="008174DB" w:rsidRDefault="007E02F7" w:rsidP="007E02F7">
            <w:pPr>
              <w:shd w:val="clear" w:color="auto" w:fill="FFFFFF"/>
              <w:rPr>
                <w:rFonts w:eastAsia="Times New Roman"/>
                <w:color w:val="000000"/>
                <w:szCs w:val="24"/>
              </w:rPr>
            </w:pPr>
            <w:r w:rsidRPr="008174DB">
              <w:rPr>
                <w:rFonts w:eastAsia="Times New Roman"/>
                <w:iCs/>
                <w:color w:val="000000"/>
                <w:szCs w:val="24"/>
              </w:rPr>
              <w:t xml:space="preserve">Практическая работа </w:t>
            </w:r>
            <w:r w:rsidRPr="008174DB">
              <w:rPr>
                <w:rFonts w:eastAsia="Times New Roman"/>
                <w:color w:val="000000"/>
                <w:szCs w:val="24"/>
              </w:rPr>
              <w:t>«Фокусы» с растениями»</w:t>
            </w:r>
          </w:p>
        </w:tc>
        <w:tc>
          <w:tcPr>
            <w:tcW w:w="1275" w:type="dxa"/>
            <w:tcBorders>
              <w:top w:val="single" w:sz="4" w:space="0" w:color="auto"/>
              <w:left w:val="nil"/>
              <w:bottom w:val="single" w:sz="4" w:space="0" w:color="auto"/>
              <w:right w:val="single" w:sz="4" w:space="0" w:color="auto"/>
            </w:tcBorders>
            <w:shd w:val="clear" w:color="auto" w:fill="auto"/>
            <w:hideMark/>
          </w:tcPr>
          <w:p w14:paraId="26EB2F70" w14:textId="77777777" w:rsidR="007E02F7" w:rsidRPr="008174DB" w:rsidRDefault="007E02F7" w:rsidP="007E02F7">
            <w:pPr>
              <w:rPr>
                <w:szCs w:val="24"/>
              </w:rPr>
            </w:pPr>
          </w:p>
        </w:tc>
        <w:tc>
          <w:tcPr>
            <w:tcW w:w="1276" w:type="dxa"/>
            <w:tcBorders>
              <w:top w:val="single" w:sz="4" w:space="0" w:color="auto"/>
              <w:left w:val="nil"/>
              <w:bottom w:val="single" w:sz="4" w:space="0" w:color="auto"/>
              <w:right w:val="single" w:sz="4" w:space="0" w:color="auto"/>
            </w:tcBorders>
          </w:tcPr>
          <w:p w14:paraId="2787A651"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r>
      <w:tr w:rsidR="007E02F7" w:rsidRPr="008174DB" w14:paraId="15401314"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3149C711"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7666A613" w14:textId="77777777" w:rsidR="007E02F7" w:rsidRPr="008174DB" w:rsidRDefault="007E02F7" w:rsidP="007E02F7">
            <w:pPr>
              <w:shd w:val="clear" w:color="auto" w:fill="FFFFFF"/>
              <w:rPr>
                <w:szCs w:val="24"/>
              </w:rPr>
            </w:pPr>
            <w:r w:rsidRPr="008174DB">
              <w:rPr>
                <w:rFonts w:eastAsia="Times New Roman"/>
                <w:bCs/>
                <w:color w:val="000000"/>
                <w:szCs w:val="24"/>
              </w:rPr>
              <w:t xml:space="preserve">Охрана растительного мира </w:t>
            </w:r>
          </w:p>
        </w:tc>
        <w:tc>
          <w:tcPr>
            <w:tcW w:w="1275" w:type="dxa"/>
            <w:tcBorders>
              <w:top w:val="single" w:sz="4" w:space="0" w:color="auto"/>
              <w:left w:val="nil"/>
              <w:bottom w:val="single" w:sz="4" w:space="0" w:color="auto"/>
              <w:right w:val="single" w:sz="4" w:space="0" w:color="auto"/>
            </w:tcBorders>
            <w:shd w:val="clear" w:color="auto" w:fill="auto"/>
            <w:hideMark/>
          </w:tcPr>
          <w:p w14:paraId="5AFE0B01"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5EF918FA" w14:textId="77777777" w:rsidR="007E02F7" w:rsidRPr="008174DB" w:rsidRDefault="007E02F7" w:rsidP="007E02F7">
            <w:pPr>
              <w:rPr>
                <w:rFonts w:eastAsia="Times New Roman"/>
                <w:color w:val="000000"/>
                <w:szCs w:val="24"/>
              </w:rPr>
            </w:pPr>
          </w:p>
        </w:tc>
      </w:tr>
      <w:tr w:rsidR="007E02F7" w:rsidRPr="008174DB" w14:paraId="2B674954"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56289B17" w14:textId="77777777" w:rsidR="007E02F7" w:rsidRPr="008174DB" w:rsidRDefault="007E02F7" w:rsidP="009033E7">
            <w:pPr>
              <w:pStyle w:val="a9"/>
              <w:numPr>
                <w:ilvl w:val="0"/>
                <w:numId w:val="320"/>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6ED29D5D" w14:textId="77777777" w:rsidR="007E02F7" w:rsidRPr="008174DB" w:rsidRDefault="007E02F7" w:rsidP="007E02F7">
            <w:pPr>
              <w:shd w:val="clear" w:color="auto" w:fill="FFFFFF"/>
              <w:rPr>
                <w:rFonts w:eastAsia="Times New Roman"/>
                <w:color w:val="000000"/>
                <w:szCs w:val="24"/>
              </w:rPr>
            </w:pPr>
            <w:r w:rsidRPr="008174DB">
              <w:rPr>
                <w:rFonts w:eastAsia="Times New Roman"/>
                <w:color w:val="000000"/>
                <w:szCs w:val="24"/>
              </w:rPr>
              <w:t>Итоговое занятие</w:t>
            </w:r>
          </w:p>
        </w:tc>
        <w:tc>
          <w:tcPr>
            <w:tcW w:w="1275" w:type="dxa"/>
            <w:tcBorders>
              <w:top w:val="single" w:sz="4" w:space="0" w:color="auto"/>
              <w:left w:val="nil"/>
              <w:bottom w:val="single" w:sz="4" w:space="0" w:color="auto"/>
              <w:right w:val="single" w:sz="4" w:space="0" w:color="auto"/>
            </w:tcBorders>
            <w:shd w:val="clear" w:color="auto" w:fill="auto"/>
            <w:hideMark/>
          </w:tcPr>
          <w:p w14:paraId="20EBFB16"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180C500A" w14:textId="77777777" w:rsidR="007E02F7" w:rsidRPr="008174DB" w:rsidRDefault="007E02F7" w:rsidP="007E02F7">
            <w:pPr>
              <w:rPr>
                <w:rFonts w:eastAsia="Times New Roman"/>
                <w:color w:val="000000"/>
                <w:szCs w:val="24"/>
              </w:rPr>
            </w:pPr>
          </w:p>
        </w:tc>
      </w:tr>
      <w:tr w:rsidR="007E02F7" w:rsidRPr="008174DB" w14:paraId="136D572A" w14:textId="77777777" w:rsidTr="007E02F7">
        <w:trPr>
          <w:trHeight w:val="300"/>
        </w:trPr>
        <w:tc>
          <w:tcPr>
            <w:tcW w:w="667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474F01C" w14:textId="77777777" w:rsidR="007E02F7" w:rsidRPr="008174DB" w:rsidRDefault="007E02F7" w:rsidP="007E02F7">
            <w:pPr>
              <w:shd w:val="clear" w:color="auto" w:fill="FFFFFF"/>
              <w:rPr>
                <w:rFonts w:eastAsia="Times New Roman"/>
                <w:color w:val="000000"/>
                <w:szCs w:val="24"/>
              </w:rPr>
            </w:pPr>
            <w:r w:rsidRPr="008174DB">
              <w:rPr>
                <w:rFonts w:eastAsia="Times New Roman"/>
                <w:color w:val="000000"/>
                <w:szCs w:val="24"/>
              </w:rPr>
              <w:t>Итого</w:t>
            </w:r>
          </w:p>
          <w:p w14:paraId="052C3ECA" w14:textId="77777777" w:rsidR="007E02F7" w:rsidRPr="008174DB" w:rsidRDefault="007E02F7" w:rsidP="007E02F7">
            <w:pPr>
              <w:shd w:val="clear" w:color="auto" w:fill="FFFFFF"/>
              <w:rPr>
                <w:rFonts w:eastAsia="Times New Roman"/>
                <w:color w:val="000000"/>
                <w:szCs w:val="24"/>
              </w:rPr>
            </w:pPr>
            <w:r w:rsidRPr="008174DB">
              <w:rPr>
                <w:rFonts w:eastAsia="Times New Roman"/>
                <w:color w:val="000000"/>
                <w:szCs w:val="24"/>
              </w:rPr>
              <w:t>Всего 34 часа</w:t>
            </w:r>
          </w:p>
        </w:tc>
        <w:tc>
          <w:tcPr>
            <w:tcW w:w="1275" w:type="dxa"/>
            <w:tcBorders>
              <w:top w:val="single" w:sz="4" w:space="0" w:color="auto"/>
              <w:left w:val="nil"/>
              <w:bottom w:val="single" w:sz="4" w:space="0" w:color="auto"/>
              <w:right w:val="single" w:sz="4" w:space="0" w:color="auto"/>
            </w:tcBorders>
            <w:shd w:val="clear" w:color="auto" w:fill="auto"/>
            <w:hideMark/>
          </w:tcPr>
          <w:p w14:paraId="0D716BFB" w14:textId="77777777" w:rsidR="007E02F7" w:rsidRPr="008174DB" w:rsidRDefault="007E02F7" w:rsidP="007E02F7">
            <w:pPr>
              <w:rPr>
                <w:rFonts w:eastAsia="Times New Roman"/>
                <w:color w:val="000000"/>
                <w:szCs w:val="24"/>
              </w:rPr>
            </w:pPr>
            <w:r w:rsidRPr="008174DB">
              <w:rPr>
                <w:rFonts w:eastAsia="Times New Roman"/>
                <w:color w:val="000000"/>
                <w:szCs w:val="24"/>
              </w:rPr>
              <w:t>26</w:t>
            </w:r>
          </w:p>
        </w:tc>
        <w:tc>
          <w:tcPr>
            <w:tcW w:w="1276" w:type="dxa"/>
            <w:tcBorders>
              <w:top w:val="single" w:sz="4" w:space="0" w:color="auto"/>
              <w:left w:val="nil"/>
              <w:bottom w:val="single" w:sz="4" w:space="0" w:color="auto"/>
              <w:right w:val="single" w:sz="4" w:space="0" w:color="auto"/>
            </w:tcBorders>
          </w:tcPr>
          <w:p w14:paraId="5348302F" w14:textId="77777777" w:rsidR="007E02F7" w:rsidRPr="008174DB" w:rsidRDefault="007E02F7" w:rsidP="007E02F7">
            <w:pPr>
              <w:rPr>
                <w:rFonts w:eastAsia="Times New Roman"/>
                <w:color w:val="000000"/>
                <w:szCs w:val="24"/>
              </w:rPr>
            </w:pPr>
            <w:r w:rsidRPr="008174DB">
              <w:rPr>
                <w:rFonts w:eastAsia="Times New Roman"/>
                <w:color w:val="000000"/>
                <w:szCs w:val="24"/>
              </w:rPr>
              <w:t>8</w:t>
            </w:r>
          </w:p>
        </w:tc>
      </w:tr>
    </w:tbl>
    <w:p w14:paraId="64B5A2CC" w14:textId="77777777" w:rsidR="007E02F7" w:rsidRPr="008174DB" w:rsidRDefault="007E02F7" w:rsidP="007E02F7">
      <w:pPr>
        <w:jc w:val="both"/>
        <w:rPr>
          <w:szCs w:val="24"/>
        </w:rPr>
      </w:pPr>
    </w:p>
    <w:p w14:paraId="27336352" w14:textId="77777777" w:rsidR="007E02F7" w:rsidRPr="008174DB" w:rsidRDefault="007E02F7" w:rsidP="007E02F7">
      <w:pPr>
        <w:jc w:val="both"/>
        <w:rPr>
          <w:szCs w:val="24"/>
        </w:rPr>
      </w:pPr>
    </w:p>
    <w:p w14:paraId="79761A40" w14:textId="77777777" w:rsidR="007E02F7" w:rsidRPr="008174DB" w:rsidRDefault="007E02F7" w:rsidP="007E02F7">
      <w:pPr>
        <w:jc w:val="both"/>
        <w:rPr>
          <w:szCs w:val="24"/>
        </w:rPr>
      </w:pPr>
    </w:p>
    <w:p w14:paraId="42DA04CF" w14:textId="77777777" w:rsidR="007E02F7" w:rsidRPr="008174DB" w:rsidRDefault="007E02F7" w:rsidP="007E02F7">
      <w:pPr>
        <w:ind w:left="360"/>
        <w:jc w:val="both"/>
        <w:rPr>
          <w:b/>
          <w:szCs w:val="24"/>
        </w:rPr>
      </w:pPr>
      <w:r w:rsidRPr="008174DB">
        <w:rPr>
          <w:b/>
          <w:szCs w:val="24"/>
        </w:rPr>
        <w:t>7 КЛАСС. 1 час в неделю. Всего 34 часа</w:t>
      </w:r>
    </w:p>
    <w:p w14:paraId="40F740E8" w14:textId="77777777" w:rsidR="007E02F7" w:rsidRPr="008174DB" w:rsidRDefault="007E02F7" w:rsidP="007E02F7">
      <w:pPr>
        <w:jc w:val="both"/>
        <w:rPr>
          <w:szCs w:val="24"/>
        </w:rPr>
      </w:pPr>
    </w:p>
    <w:tbl>
      <w:tblPr>
        <w:tblW w:w="9229" w:type="dxa"/>
        <w:tblInd w:w="93" w:type="dxa"/>
        <w:tblLayout w:type="fixed"/>
        <w:tblLook w:val="04A0" w:firstRow="1" w:lastRow="0" w:firstColumn="1" w:lastColumn="0" w:noHBand="0" w:noVBand="1"/>
      </w:tblPr>
      <w:tblGrid>
        <w:gridCol w:w="582"/>
        <w:gridCol w:w="6096"/>
        <w:gridCol w:w="1275"/>
        <w:gridCol w:w="1276"/>
      </w:tblGrid>
      <w:tr w:rsidR="007E02F7" w:rsidRPr="008174DB" w14:paraId="2D6FEDE8" w14:textId="77777777" w:rsidTr="007E02F7">
        <w:trPr>
          <w:trHeight w:val="276"/>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81D799" w14:textId="77777777" w:rsidR="007E02F7" w:rsidRPr="008174DB" w:rsidRDefault="007E02F7" w:rsidP="007E02F7">
            <w:pPr>
              <w:jc w:val="center"/>
              <w:rPr>
                <w:rFonts w:eastAsia="Times New Roman"/>
                <w:b/>
                <w:bCs/>
                <w:szCs w:val="24"/>
              </w:rPr>
            </w:pPr>
            <w:r w:rsidRPr="008174DB">
              <w:rPr>
                <w:rFonts w:eastAsia="Times New Roman"/>
                <w:b/>
                <w:bCs/>
                <w:szCs w:val="24"/>
              </w:rPr>
              <w:t>№ п/п</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39082F" w14:textId="77777777" w:rsidR="007E02F7" w:rsidRPr="008174DB" w:rsidRDefault="007E02F7" w:rsidP="007E02F7">
            <w:pPr>
              <w:jc w:val="center"/>
              <w:rPr>
                <w:rFonts w:eastAsia="Times New Roman"/>
                <w:b/>
                <w:bCs/>
                <w:szCs w:val="24"/>
              </w:rPr>
            </w:pPr>
            <w:r w:rsidRPr="008174DB">
              <w:rPr>
                <w:rFonts w:eastAsia="Times New Roman"/>
                <w:b/>
                <w:bCs/>
                <w:szCs w:val="24"/>
              </w:rPr>
              <w:t>Тема занятия</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FBD9BA" w14:textId="77777777" w:rsidR="007E02F7" w:rsidRPr="008174DB" w:rsidRDefault="007E02F7" w:rsidP="007E02F7">
            <w:pPr>
              <w:jc w:val="center"/>
              <w:rPr>
                <w:rFonts w:eastAsia="Times New Roman"/>
                <w:b/>
                <w:bCs/>
                <w:szCs w:val="24"/>
              </w:rPr>
            </w:pPr>
            <w:r w:rsidRPr="008174DB">
              <w:rPr>
                <w:rFonts w:eastAsia="Times New Roman"/>
                <w:b/>
                <w:bCs/>
                <w:szCs w:val="24"/>
              </w:rPr>
              <w:t>Кол-во часов</w:t>
            </w:r>
          </w:p>
        </w:tc>
        <w:tc>
          <w:tcPr>
            <w:tcW w:w="1276" w:type="dxa"/>
            <w:tcBorders>
              <w:top w:val="single" w:sz="4" w:space="0" w:color="auto"/>
              <w:left w:val="single" w:sz="4" w:space="0" w:color="auto"/>
              <w:right w:val="single" w:sz="4" w:space="0" w:color="auto"/>
            </w:tcBorders>
          </w:tcPr>
          <w:p w14:paraId="3EDC8891" w14:textId="77777777" w:rsidR="007E02F7" w:rsidRPr="008174DB" w:rsidRDefault="007E02F7" w:rsidP="007E02F7">
            <w:pPr>
              <w:jc w:val="center"/>
              <w:rPr>
                <w:rFonts w:eastAsia="Times New Roman"/>
                <w:b/>
                <w:bCs/>
                <w:szCs w:val="24"/>
              </w:rPr>
            </w:pPr>
          </w:p>
        </w:tc>
      </w:tr>
      <w:tr w:rsidR="007E02F7" w:rsidRPr="008174DB" w14:paraId="2B4CB474" w14:textId="77777777" w:rsidTr="007E02F7">
        <w:trPr>
          <w:trHeight w:val="300"/>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3A069ED8" w14:textId="77777777" w:rsidR="007E02F7" w:rsidRPr="008174DB" w:rsidRDefault="007E02F7" w:rsidP="007E02F7">
            <w:pPr>
              <w:rPr>
                <w:rFonts w:eastAsia="Times New Roman"/>
                <w:b/>
                <w:bCs/>
                <w:szCs w:val="24"/>
              </w:rPr>
            </w:pPr>
          </w:p>
        </w:tc>
        <w:tc>
          <w:tcPr>
            <w:tcW w:w="6096" w:type="dxa"/>
            <w:vMerge/>
            <w:tcBorders>
              <w:top w:val="single" w:sz="4" w:space="0" w:color="auto"/>
              <w:left w:val="single" w:sz="4" w:space="0" w:color="auto"/>
              <w:bottom w:val="single" w:sz="4" w:space="0" w:color="auto"/>
              <w:right w:val="single" w:sz="4" w:space="0" w:color="auto"/>
            </w:tcBorders>
            <w:vAlign w:val="center"/>
            <w:hideMark/>
          </w:tcPr>
          <w:p w14:paraId="2B089BD6" w14:textId="77777777" w:rsidR="007E02F7" w:rsidRPr="008174DB" w:rsidRDefault="007E02F7" w:rsidP="007E02F7">
            <w:pPr>
              <w:rPr>
                <w:rFonts w:eastAsia="Times New Roman"/>
                <w:b/>
                <w:bCs/>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44F32A5" w14:textId="77777777" w:rsidR="007E02F7" w:rsidRPr="008174DB" w:rsidRDefault="007E02F7" w:rsidP="007E02F7">
            <w:pPr>
              <w:rPr>
                <w:rFonts w:eastAsia="Times New Roman"/>
                <w:b/>
                <w:bCs/>
                <w:szCs w:val="24"/>
              </w:rPr>
            </w:pPr>
          </w:p>
        </w:tc>
        <w:tc>
          <w:tcPr>
            <w:tcW w:w="1276" w:type="dxa"/>
            <w:tcBorders>
              <w:left w:val="single" w:sz="4" w:space="0" w:color="auto"/>
              <w:bottom w:val="single" w:sz="4" w:space="0" w:color="auto"/>
              <w:right w:val="single" w:sz="4" w:space="0" w:color="auto"/>
            </w:tcBorders>
          </w:tcPr>
          <w:p w14:paraId="6D568582" w14:textId="77777777" w:rsidR="007E02F7" w:rsidRPr="008174DB" w:rsidRDefault="007E02F7" w:rsidP="007E02F7">
            <w:pPr>
              <w:jc w:val="center"/>
              <w:rPr>
                <w:rFonts w:eastAsia="Times New Roman"/>
                <w:b/>
                <w:bCs/>
                <w:szCs w:val="24"/>
              </w:rPr>
            </w:pPr>
            <w:r w:rsidRPr="008174DB">
              <w:rPr>
                <w:rFonts w:eastAsia="Times New Roman"/>
                <w:color w:val="000000"/>
                <w:szCs w:val="24"/>
              </w:rPr>
              <w:t>Практическая работа</w:t>
            </w:r>
          </w:p>
        </w:tc>
      </w:tr>
      <w:tr w:rsidR="007E02F7" w:rsidRPr="008174DB" w14:paraId="41273426" w14:textId="77777777" w:rsidTr="007E02F7">
        <w:trPr>
          <w:trHeight w:val="6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38B39318"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5C1EC819" w14:textId="77777777" w:rsidR="007E02F7" w:rsidRPr="008174DB" w:rsidRDefault="007E02F7" w:rsidP="007E02F7">
            <w:pPr>
              <w:jc w:val="both"/>
              <w:rPr>
                <w:rFonts w:eastAsia="Times New Roman"/>
                <w:color w:val="000000"/>
                <w:szCs w:val="24"/>
              </w:rPr>
            </w:pPr>
            <w:r w:rsidRPr="008174DB">
              <w:rPr>
                <w:rFonts w:eastAsia="Times New Roman"/>
                <w:bCs/>
                <w:color w:val="000000"/>
                <w:szCs w:val="24"/>
              </w:rPr>
              <w:t>ЭКОЛОГИЯ ЖИВЫХ ОРГАНИЗМОВ.</w:t>
            </w:r>
            <w:r w:rsidRPr="008174DB">
              <w:rPr>
                <w:b/>
                <w:szCs w:val="24"/>
              </w:rPr>
              <w:t xml:space="preserve"> Взаимосвязь живых организмов в экосистемах (</w:t>
            </w:r>
            <w:r w:rsidRPr="008174DB">
              <w:rPr>
                <w:rFonts w:eastAsia="Times New Roman"/>
                <w:b/>
                <w:szCs w:val="24"/>
              </w:rPr>
              <w:t xml:space="preserve">11 ч.) </w:t>
            </w:r>
            <w:r w:rsidRPr="008174DB">
              <w:rPr>
                <w:rFonts w:eastAsia="Times New Roman"/>
                <w:szCs w:val="24"/>
              </w:rPr>
              <w:t>Многообразие экосистем суши.</w:t>
            </w:r>
          </w:p>
        </w:tc>
        <w:tc>
          <w:tcPr>
            <w:tcW w:w="1275" w:type="dxa"/>
            <w:tcBorders>
              <w:top w:val="single" w:sz="4" w:space="0" w:color="auto"/>
              <w:left w:val="nil"/>
              <w:bottom w:val="single" w:sz="4" w:space="0" w:color="auto"/>
              <w:right w:val="single" w:sz="4" w:space="0" w:color="auto"/>
            </w:tcBorders>
            <w:shd w:val="clear" w:color="auto" w:fill="auto"/>
            <w:hideMark/>
          </w:tcPr>
          <w:p w14:paraId="23EF52C2"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2F4690A1" w14:textId="77777777" w:rsidR="007E02F7" w:rsidRPr="008174DB" w:rsidRDefault="007E02F7" w:rsidP="007E02F7">
            <w:pPr>
              <w:rPr>
                <w:rFonts w:eastAsia="Times New Roman"/>
                <w:color w:val="000000"/>
                <w:szCs w:val="24"/>
              </w:rPr>
            </w:pPr>
          </w:p>
        </w:tc>
      </w:tr>
      <w:tr w:rsidR="007E02F7" w:rsidRPr="008174DB" w14:paraId="2C2C1877" w14:textId="77777777" w:rsidTr="007E02F7">
        <w:trPr>
          <w:trHeight w:val="283"/>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18087078"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16CF7D32" w14:textId="77777777" w:rsidR="007E02F7" w:rsidRPr="008174DB" w:rsidRDefault="007E02F7" w:rsidP="007E02F7">
            <w:pPr>
              <w:rPr>
                <w:rFonts w:eastAsia="Times New Roman"/>
                <w:color w:val="000000"/>
                <w:szCs w:val="24"/>
              </w:rPr>
            </w:pPr>
            <w:r w:rsidRPr="008174DB">
              <w:rPr>
                <w:rFonts w:eastAsia="Times New Roman"/>
                <w:szCs w:val="24"/>
              </w:rPr>
              <w:t>Структура экосистем.</w:t>
            </w:r>
          </w:p>
        </w:tc>
        <w:tc>
          <w:tcPr>
            <w:tcW w:w="1275" w:type="dxa"/>
            <w:tcBorders>
              <w:top w:val="single" w:sz="4" w:space="0" w:color="auto"/>
              <w:left w:val="nil"/>
              <w:bottom w:val="single" w:sz="4" w:space="0" w:color="auto"/>
              <w:right w:val="single" w:sz="4" w:space="0" w:color="auto"/>
            </w:tcBorders>
            <w:shd w:val="clear" w:color="auto" w:fill="auto"/>
            <w:hideMark/>
          </w:tcPr>
          <w:p w14:paraId="31029339"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4AD6C40E" w14:textId="77777777" w:rsidR="007E02F7" w:rsidRPr="008174DB" w:rsidRDefault="007E02F7" w:rsidP="007E02F7">
            <w:pPr>
              <w:rPr>
                <w:rFonts w:eastAsia="Times New Roman"/>
                <w:color w:val="000000"/>
                <w:szCs w:val="24"/>
              </w:rPr>
            </w:pPr>
          </w:p>
        </w:tc>
      </w:tr>
      <w:tr w:rsidR="007E02F7" w:rsidRPr="008174DB" w14:paraId="3BCF9979"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32B35CBB"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25F9410F" w14:textId="77777777" w:rsidR="007E02F7" w:rsidRPr="008174DB" w:rsidRDefault="007E02F7" w:rsidP="007E02F7">
            <w:pPr>
              <w:shd w:val="clear" w:color="auto" w:fill="FFFFFF"/>
              <w:rPr>
                <w:rFonts w:eastAsia="Times New Roman"/>
                <w:color w:val="000000"/>
                <w:szCs w:val="24"/>
              </w:rPr>
            </w:pPr>
            <w:r w:rsidRPr="008174DB">
              <w:rPr>
                <w:rFonts w:eastAsia="Times New Roman"/>
                <w:iCs/>
                <w:color w:val="000000"/>
                <w:szCs w:val="24"/>
              </w:rPr>
              <w:t>Практическая работа «Структура экосистем»</w:t>
            </w:r>
          </w:p>
        </w:tc>
        <w:tc>
          <w:tcPr>
            <w:tcW w:w="1275" w:type="dxa"/>
            <w:tcBorders>
              <w:top w:val="single" w:sz="4" w:space="0" w:color="auto"/>
              <w:left w:val="nil"/>
              <w:bottom w:val="single" w:sz="4" w:space="0" w:color="auto"/>
              <w:right w:val="single" w:sz="4" w:space="0" w:color="auto"/>
            </w:tcBorders>
            <w:shd w:val="clear" w:color="auto" w:fill="auto"/>
            <w:hideMark/>
          </w:tcPr>
          <w:p w14:paraId="6641AF18" w14:textId="77777777" w:rsidR="007E02F7" w:rsidRPr="008174DB" w:rsidRDefault="007E02F7" w:rsidP="007E02F7">
            <w:pPr>
              <w:rPr>
                <w:rFonts w:eastAsia="Times New Roman"/>
                <w:color w:val="000000"/>
                <w:szCs w:val="24"/>
              </w:rPr>
            </w:pPr>
          </w:p>
        </w:tc>
        <w:tc>
          <w:tcPr>
            <w:tcW w:w="1276" w:type="dxa"/>
            <w:tcBorders>
              <w:top w:val="single" w:sz="4" w:space="0" w:color="auto"/>
              <w:left w:val="nil"/>
              <w:bottom w:val="single" w:sz="4" w:space="0" w:color="auto"/>
              <w:right w:val="single" w:sz="4" w:space="0" w:color="auto"/>
            </w:tcBorders>
          </w:tcPr>
          <w:p w14:paraId="00E712F9"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r>
      <w:tr w:rsidR="007E02F7" w:rsidRPr="008174DB" w14:paraId="5652EDC0"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263F8795"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6E412F26" w14:textId="77777777" w:rsidR="007E02F7" w:rsidRPr="008174DB" w:rsidRDefault="007E02F7" w:rsidP="007E02F7">
            <w:pPr>
              <w:rPr>
                <w:rFonts w:eastAsia="Times New Roman"/>
                <w:color w:val="000000"/>
                <w:szCs w:val="24"/>
              </w:rPr>
            </w:pPr>
            <w:r w:rsidRPr="008174DB">
              <w:rPr>
                <w:rFonts w:eastAsia="Times New Roman"/>
                <w:szCs w:val="24"/>
              </w:rPr>
              <w:t>Изучение водных экосистем</w:t>
            </w:r>
          </w:p>
        </w:tc>
        <w:tc>
          <w:tcPr>
            <w:tcW w:w="1275" w:type="dxa"/>
            <w:tcBorders>
              <w:top w:val="single" w:sz="4" w:space="0" w:color="auto"/>
              <w:left w:val="nil"/>
              <w:bottom w:val="single" w:sz="4" w:space="0" w:color="auto"/>
              <w:right w:val="single" w:sz="4" w:space="0" w:color="auto"/>
            </w:tcBorders>
            <w:shd w:val="clear" w:color="auto" w:fill="auto"/>
            <w:hideMark/>
          </w:tcPr>
          <w:p w14:paraId="55BAC4B5"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79192FFD" w14:textId="77777777" w:rsidR="007E02F7" w:rsidRPr="008174DB" w:rsidRDefault="007E02F7" w:rsidP="007E02F7">
            <w:pPr>
              <w:rPr>
                <w:rFonts w:eastAsia="Times New Roman"/>
                <w:color w:val="000000"/>
                <w:szCs w:val="24"/>
              </w:rPr>
            </w:pPr>
          </w:p>
        </w:tc>
      </w:tr>
      <w:tr w:rsidR="007E02F7" w:rsidRPr="008174DB" w14:paraId="34288FA4" w14:textId="77777777" w:rsidTr="007E02F7">
        <w:trPr>
          <w:trHeight w:val="317"/>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4677CDDE"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7D21A5CC" w14:textId="77777777" w:rsidR="007E02F7" w:rsidRPr="008174DB" w:rsidRDefault="007E02F7" w:rsidP="007E02F7">
            <w:pPr>
              <w:shd w:val="clear" w:color="auto" w:fill="FFFFFF"/>
              <w:rPr>
                <w:rFonts w:eastAsia="Times New Roman"/>
                <w:b/>
                <w:color w:val="000000"/>
                <w:szCs w:val="24"/>
              </w:rPr>
            </w:pPr>
            <w:r w:rsidRPr="008174DB">
              <w:rPr>
                <w:rFonts w:eastAsia="Times New Roman"/>
                <w:color w:val="000000"/>
                <w:szCs w:val="24"/>
              </w:rPr>
              <w:t>Модель и моделирование</w:t>
            </w:r>
          </w:p>
        </w:tc>
        <w:tc>
          <w:tcPr>
            <w:tcW w:w="1275" w:type="dxa"/>
            <w:tcBorders>
              <w:top w:val="single" w:sz="4" w:space="0" w:color="auto"/>
              <w:left w:val="nil"/>
              <w:bottom w:val="single" w:sz="4" w:space="0" w:color="auto"/>
              <w:right w:val="single" w:sz="4" w:space="0" w:color="auto"/>
            </w:tcBorders>
            <w:shd w:val="clear" w:color="auto" w:fill="auto"/>
            <w:hideMark/>
          </w:tcPr>
          <w:p w14:paraId="0EE26F62"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1FD7C836" w14:textId="77777777" w:rsidR="007E02F7" w:rsidRPr="008174DB" w:rsidRDefault="007E02F7" w:rsidP="007E02F7">
            <w:pPr>
              <w:rPr>
                <w:rFonts w:eastAsia="Times New Roman"/>
                <w:color w:val="000000"/>
                <w:szCs w:val="24"/>
              </w:rPr>
            </w:pPr>
          </w:p>
        </w:tc>
      </w:tr>
      <w:tr w:rsidR="007E02F7" w:rsidRPr="008174DB" w14:paraId="6DD5B593" w14:textId="77777777" w:rsidTr="007E02F7">
        <w:trPr>
          <w:trHeight w:val="333"/>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131B601F"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1C433B10" w14:textId="77777777" w:rsidR="007E02F7" w:rsidRPr="008174DB" w:rsidRDefault="007E02F7" w:rsidP="007E02F7">
            <w:pPr>
              <w:rPr>
                <w:rFonts w:eastAsia="Times New Roman"/>
                <w:color w:val="000000"/>
                <w:szCs w:val="24"/>
              </w:rPr>
            </w:pPr>
            <w:r w:rsidRPr="008174DB">
              <w:rPr>
                <w:rFonts w:eastAsia="Times New Roman"/>
                <w:szCs w:val="24"/>
              </w:rPr>
              <w:t>Виртуальная экологическая тропа.</w:t>
            </w:r>
          </w:p>
        </w:tc>
        <w:tc>
          <w:tcPr>
            <w:tcW w:w="1275" w:type="dxa"/>
            <w:tcBorders>
              <w:top w:val="single" w:sz="4" w:space="0" w:color="auto"/>
              <w:left w:val="nil"/>
              <w:bottom w:val="single" w:sz="4" w:space="0" w:color="auto"/>
              <w:right w:val="single" w:sz="4" w:space="0" w:color="auto"/>
            </w:tcBorders>
            <w:shd w:val="clear" w:color="auto" w:fill="auto"/>
            <w:hideMark/>
          </w:tcPr>
          <w:p w14:paraId="5A3D9852"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080974E2" w14:textId="77777777" w:rsidR="007E02F7" w:rsidRPr="008174DB" w:rsidRDefault="007E02F7" w:rsidP="007E02F7">
            <w:pPr>
              <w:rPr>
                <w:rFonts w:eastAsia="Times New Roman"/>
                <w:color w:val="000000"/>
                <w:szCs w:val="24"/>
              </w:rPr>
            </w:pPr>
          </w:p>
        </w:tc>
      </w:tr>
      <w:tr w:rsidR="007E02F7" w:rsidRPr="008174DB" w14:paraId="02BE5F6E"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3AA3C070"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371A623A" w14:textId="77777777" w:rsidR="007E02F7" w:rsidRPr="008174DB" w:rsidRDefault="007E02F7" w:rsidP="007E02F7">
            <w:pPr>
              <w:rPr>
                <w:rFonts w:eastAsia="Times New Roman"/>
                <w:color w:val="000000"/>
                <w:szCs w:val="24"/>
              </w:rPr>
            </w:pPr>
            <w:r w:rsidRPr="008174DB">
              <w:rPr>
                <w:rFonts w:eastAsia="Times New Roman"/>
                <w:iCs/>
                <w:color w:val="000000"/>
                <w:szCs w:val="24"/>
              </w:rPr>
              <w:t xml:space="preserve">Практическая работа </w:t>
            </w:r>
            <w:r w:rsidRPr="008174DB">
              <w:rPr>
                <w:rFonts w:eastAsia="Times New Roman"/>
                <w:color w:val="000000"/>
                <w:szCs w:val="24"/>
              </w:rPr>
              <w:t>«Виртуальная экологическая тропа»</w:t>
            </w:r>
          </w:p>
        </w:tc>
        <w:tc>
          <w:tcPr>
            <w:tcW w:w="1275" w:type="dxa"/>
            <w:tcBorders>
              <w:top w:val="single" w:sz="4" w:space="0" w:color="auto"/>
              <w:left w:val="nil"/>
              <w:bottom w:val="single" w:sz="4" w:space="0" w:color="auto"/>
              <w:right w:val="single" w:sz="4" w:space="0" w:color="auto"/>
            </w:tcBorders>
            <w:shd w:val="clear" w:color="auto" w:fill="auto"/>
            <w:hideMark/>
          </w:tcPr>
          <w:p w14:paraId="0A37273C" w14:textId="77777777" w:rsidR="007E02F7" w:rsidRPr="008174DB" w:rsidRDefault="007E02F7" w:rsidP="007E02F7">
            <w:pPr>
              <w:rPr>
                <w:szCs w:val="24"/>
              </w:rPr>
            </w:pPr>
          </w:p>
        </w:tc>
        <w:tc>
          <w:tcPr>
            <w:tcW w:w="1276" w:type="dxa"/>
            <w:tcBorders>
              <w:top w:val="single" w:sz="4" w:space="0" w:color="auto"/>
              <w:left w:val="nil"/>
              <w:bottom w:val="single" w:sz="4" w:space="0" w:color="auto"/>
              <w:right w:val="single" w:sz="4" w:space="0" w:color="auto"/>
            </w:tcBorders>
          </w:tcPr>
          <w:p w14:paraId="00E8EC50"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r>
      <w:tr w:rsidR="007E02F7" w:rsidRPr="008174DB" w14:paraId="44345BC6"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5C5FB270"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5E4D4FDB" w14:textId="77777777" w:rsidR="007E02F7" w:rsidRPr="008174DB" w:rsidRDefault="007E02F7" w:rsidP="007E02F7">
            <w:pPr>
              <w:rPr>
                <w:rFonts w:eastAsia="Times New Roman"/>
                <w:iCs/>
                <w:color w:val="000000"/>
                <w:szCs w:val="24"/>
              </w:rPr>
            </w:pPr>
            <w:r w:rsidRPr="008174DB">
              <w:rPr>
                <w:rFonts w:eastAsia="Times New Roman"/>
                <w:szCs w:val="24"/>
              </w:rPr>
              <w:t>Экологическое равновесие</w:t>
            </w:r>
          </w:p>
        </w:tc>
        <w:tc>
          <w:tcPr>
            <w:tcW w:w="1275" w:type="dxa"/>
            <w:tcBorders>
              <w:top w:val="single" w:sz="4" w:space="0" w:color="auto"/>
              <w:left w:val="nil"/>
              <w:bottom w:val="single" w:sz="4" w:space="0" w:color="auto"/>
              <w:right w:val="single" w:sz="4" w:space="0" w:color="auto"/>
            </w:tcBorders>
            <w:shd w:val="clear" w:color="auto" w:fill="auto"/>
            <w:hideMark/>
          </w:tcPr>
          <w:p w14:paraId="56FD7BFE"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558AADA4" w14:textId="77777777" w:rsidR="007E02F7" w:rsidRPr="008174DB" w:rsidRDefault="007E02F7" w:rsidP="007E02F7">
            <w:pPr>
              <w:rPr>
                <w:rFonts w:eastAsia="Times New Roman"/>
                <w:color w:val="000000"/>
                <w:szCs w:val="24"/>
              </w:rPr>
            </w:pPr>
          </w:p>
        </w:tc>
      </w:tr>
      <w:tr w:rsidR="007E02F7" w:rsidRPr="008174DB" w14:paraId="070A3667"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27B183B0"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6015B8B9" w14:textId="77777777" w:rsidR="007E02F7" w:rsidRPr="008174DB" w:rsidRDefault="007E02F7" w:rsidP="007E02F7">
            <w:pPr>
              <w:rPr>
                <w:rFonts w:eastAsia="Times New Roman"/>
                <w:iCs/>
                <w:color w:val="000000"/>
                <w:szCs w:val="24"/>
              </w:rPr>
            </w:pPr>
            <w:r w:rsidRPr="008174DB">
              <w:rPr>
                <w:rFonts w:eastAsia="Times New Roman"/>
                <w:szCs w:val="24"/>
              </w:rPr>
              <w:t>Основные экологические законы</w:t>
            </w:r>
          </w:p>
        </w:tc>
        <w:tc>
          <w:tcPr>
            <w:tcW w:w="1275" w:type="dxa"/>
            <w:tcBorders>
              <w:top w:val="single" w:sz="4" w:space="0" w:color="auto"/>
              <w:left w:val="nil"/>
              <w:bottom w:val="single" w:sz="4" w:space="0" w:color="auto"/>
              <w:right w:val="single" w:sz="4" w:space="0" w:color="auto"/>
            </w:tcBorders>
            <w:shd w:val="clear" w:color="auto" w:fill="auto"/>
            <w:hideMark/>
          </w:tcPr>
          <w:p w14:paraId="3C5C7D7B" w14:textId="77777777" w:rsidR="007E02F7" w:rsidRPr="008174DB" w:rsidRDefault="007E02F7" w:rsidP="007E02F7">
            <w:pPr>
              <w:rPr>
                <w:szCs w:val="24"/>
              </w:rPr>
            </w:pPr>
            <w:r w:rsidRPr="008174DB">
              <w:rPr>
                <w:szCs w:val="24"/>
              </w:rPr>
              <w:t>1</w:t>
            </w:r>
          </w:p>
        </w:tc>
        <w:tc>
          <w:tcPr>
            <w:tcW w:w="1276" w:type="dxa"/>
            <w:tcBorders>
              <w:top w:val="single" w:sz="4" w:space="0" w:color="auto"/>
              <w:left w:val="nil"/>
              <w:bottom w:val="single" w:sz="4" w:space="0" w:color="auto"/>
              <w:right w:val="single" w:sz="4" w:space="0" w:color="auto"/>
            </w:tcBorders>
          </w:tcPr>
          <w:p w14:paraId="43469D38" w14:textId="77777777" w:rsidR="007E02F7" w:rsidRPr="008174DB" w:rsidRDefault="007E02F7" w:rsidP="007E02F7">
            <w:pPr>
              <w:rPr>
                <w:rFonts w:eastAsia="Times New Roman"/>
                <w:color w:val="000000"/>
                <w:szCs w:val="24"/>
              </w:rPr>
            </w:pPr>
          </w:p>
        </w:tc>
      </w:tr>
      <w:tr w:rsidR="007E02F7" w:rsidRPr="008174DB" w14:paraId="659DD48C"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2DD5C4B7"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7CE87C44" w14:textId="77777777" w:rsidR="007E02F7" w:rsidRPr="008174DB" w:rsidRDefault="007E02F7" w:rsidP="007E02F7">
            <w:pPr>
              <w:rPr>
                <w:rFonts w:eastAsia="Times New Roman"/>
                <w:iCs/>
                <w:color w:val="000000"/>
                <w:szCs w:val="24"/>
              </w:rPr>
            </w:pPr>
            <w:r w:rsidRPr="008174DB">
              <w:rPr>
                <w:rFonts w:eastAsia="Times New Roman"/>
                <w:szCs w:val="24"/>
              </w:rPr>
              <w:t>Основные экологические законы</w:t>
            </w:r>
          </w:p>
        </w:tc>
        <w:tc>
          <w:tcPr>
            <w:tcW w:w="1275" w:type="dxa"/>
            <w:tcBorders>
              <w:top w:val="single" w:sz="4" w:space="0" w:color="auto"/>
              <w:left w:val="nil"/>
              <w:bottom w:val="single" w:sz="4" w:space="0" w:color="auto"/>
              <w:right w:val="single" w:sz="4" w:space="0" w:color="auto"/>
            </w:tcBorders>
            <w:shd w:val="clear" w:color="auto" w:fill="auto"/>
            <w:hideMark/>
          </w:tcPr>
          <w:p w14:paraId="7DF42A18" w14:textId="77777777" w:rsidR="007E02F7" w:rsidRPr="008174DB" w:rsidRDefault="007E02F7" w:rsidP="007E02F7">
            <w:pPr>
              <w:rPr>
                <w:szCs w:val="24"/>
              </w:rPr>
            </w:pPr>
            <w:r w:rsidRPr="008174DB">
              <w:rPr>
                <w:szCs w:val="24"/>
              </w:rPr>
              <w:t>1</w:t>
            </w:r>
          </w:p>
        </w:tc>
        <w:tc>
          <w:tcPr>
            <w:tcW w:w="1276" w:type="dxa"/>
            <w:tcBorders>
              <w:top w:val="single" w:sz="4" w:space="0" w:color="auto"/>
              <w:left w:val="nil"/>
              <w:bottom w:val="single" w:sz="4" w:space="0" w:color="auto"/>
              <w:right w:val="single" w:sz="4" w:space="0" w:color="auto"/>
            </w:tcBorders>
          </w:tcPr>
          <w:p w14:paraId="1AFFE26B" w14:textId="77777777" w:rsidR="007E02F7" w:rsidRPr="008174DB" w:rsidRDefault="007E02F7" w:rsidP="007E02F7">
            <w:pPr>
              <w:rPr>
                <w:rFonts w:eastAsia="Times New Roman"/>
                <w:color w:val="000000"/>
                <w:szCs w:val="24"/>
              </w:rPr>
            </w:pPr>
          </w:p>
        </w:tc>
      </w:tr>
      <w:tr w:rsidR="007E02F7" w:rsidRPr="008174DB" w14:paraId="4815C568"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72EFE91B"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78CEA060" w14:textId="77777777" w:rsidR="007E02F7" w:rsidRPr="008174DB" w:rsidRDefault="007E02F7" w:rsidP="007E02F7">
            <w:pPr>
              <w:rPr>
                <w:rFonts w:eastAsia="Times New Roman"/>
                <w:iCs/>
                <w:color w:val="000000"/>
                <w:szCs w:val="24"/>
              </w:rPr>
            </w:pPr>
            <w:r w:rsidRPr="008174DB">
              <w:rPr>
                <w:szCs w:val="24"/>
              </w:rPr>
              <w:t>Взаимосвязь живых организмов в экосистемах</w:t>
            </w:r>
          </w:p>
        </w:tc>
        <w:tc>
          <w:tcPr>
            <w:tcW w:w="1275" w:type="dxa"/>
            <w:tcBorders>
              <w:top w:val="single" w:sz="4" w:space="0" w:color="auto"/>
              <w:left w:val="nil"/>
              <w:bottom w:val="single" w:sz="4" w:space="0" w:color="auto"/>
              <w:right w:val="single" w:sz="4" w:space="0" w:color="auto"/>
            </w:tcBorders>
            <w:shd w:val="clear" w:color="auto" w:fill="auto"/>
            <w:hideMark/>
          </w:tcPr>
          <w:p w14:paraId="29EB6E8C" w14:textId="77777777" w:rsidR="007E02F7" w:rsidRPr="008174DB" w:rsidRDefault="007E02F7" w:rsidP="007E02F7">
            <w:pPr>
              <w:rPr>
                <w:szCs w:val="24"/>
              </w:rPr>
            </w:pPr>
            <w:r w:rsidRPr="008174DB">
              <w:rPr>
                <w:szCs w:val="24"/>
              </w:rPr>
              <w:t>1</w:t>
            </w:r>
          </w:p>
        </w:tc>
        <w:tc>
          <w:tcPr>
            <w:tcW w:w="1276" w:type="dxa"/>
            <w:tcBorders>
              <w:top w:val="single" w:sz="4" w:space="0" w:color="auto"/>
              <w:left w:val="nil"/>
              <w:bottom w:val="single" w:sz="4" w:space="0" w:color="auto"/>
              <w:right w:val="single" w:sz="4" w:space="0" w:color="auto"/>
            </w:tcBorders>
          </w:tcPr>
          <w:p w14:paraId="47FCCB73" w14:textId="77777777" w:rsidR="007E02F7" w:rsidRPr="008174DB" w:rsidRDefault="007E02F7" w:rsidP="007E02F7">
            <w:pPr>
              <w:rPr>
                <w:rFonts w:eastAsia="Times New Roman"/>
                <w:color w:val="000000"/>
                <w:szCs w:val="24"/>
              </w:rPr>
            </w:pPr>
          </w:p>
        </w:tc>
      </w:tr>
      <w:tr w:rsidR="007E02F7" w:rsidRPr="008174DB" w14:paraId="3756CC52"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0642FD54"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52FD2B20" w14:textId="77777777" w:rsidR="007E02F7" w:rsidRPr="008174DB" w:rsidRDefault="007E02F7" w:rsidP="007E02F7">
            <w:pPr>
              <w:jc w:val="both"/>
              <w:rPr>
                <w:rFonts w:eastAsia="Times New Roman"/>
                <w:b/>
                <w:szCs w:val="24"/>
              </w:rPr>
            </w:pPr>
            <w:r w:rsidRPr="008174DB">
              <w:rPr>
                <w:b/>
                <w:szCs w:val="24"/>
              </w:rPr>
              <w:t>Психоэмоциальное восприятие природы</w:t>
            </w:r>
            <w:r w:rsidRPr="008174DB">
              <w:rPr>
                <w:rFonts w:eastAsia="Times New Roman"/>
                <w:b/>
                <w:szCs w:val="24"/>
              </w:rPr>
              <w:t xml:space="preserve"> </w:t>
            </w:r>
            <w:r w:rsidRPr="008174DB">
              <w:rPr>
                <w:b/>
                <w:szCs w:val="24"/>
              </w:rPr>
              <w:t>(</w:t>
            </w:r>
            <w:r w:rsidRPr="008174DB">
              <w:rPr>
                <w:rFonts w:eastAsia="Times New Roman"/>
                <w:b/>
                <w:szCs w:val="24"/>
              </w:rPr>
              <w:t>11 ч.)</w:t>
            </w:r>
          </w:p>
          <w:p w14:paraId="556C3986" w14:textId="77777777" w:rsidR="007E02F7" w:rsidRPr="008174DB" w:rsidRDefault="007E02F7" w:rsidP="007E02F7">
            <w:pPr>
              <w:rPr>
                <w:rFonts w:eastAsia="Times New Roman"/>
                <w:iCs/>
                <w:color w:val="000000"/>
                <w:szCs w:val="24"/>
              </w:rPr>
            </w:pPr>
            <w:r w:rsidRPr="008174DB">
              <w:rPr>
                <w:rFonts w:eastAsia="Times New Roman"/>
                <w:color w:val="000000"/>
                <w:szCs w:val="24"/>
              </w:rPr>
              <w:t>Краски растений. Цветовая палитра природы</w:t>
            </w:r>
          </w:p>
        </w:tc>
        <w:tc>
          <w:tcPr>
            <w:tcW w:w="1275" w:type="dxa"/>
            <w:tcBorders>
              <w:top w:val="single" w:sz="4" w:space="0" w:color="auto"/>
              <w:left w:val="nil"/>
              <w:bottom w:val="single" w:sz="4" w:space="0" w:color="auto"/>
              <w:right w:val="single" w:sz="4" w:space="0" w:color="auto"/>
            </w:tcBorders>
            <w:shd w:val="clear" w:color="auto" w:fill="auto"/>
            <w:hideMark/>
          </w:tcPr>
          <w:p w14:paraId="33E7ADC9" w14:textId="77777777" w:rsidR="007E02F7" w:rsidRPr="008174DB" w:rsidRDefault="007E02F7" w:rsidP="007E02F7">
            <w:pPr>
              <w:rPr>
                <w:szCs w:val="24"/>
              </w:rPr>
            </w:pPr>
            <w:r w:rsidRPr="008174DB">
              <w:rPr>
                <w:szCs w:val="24"/>
              </w:rPr>
              <w:t>1</w:t>
            </w:r>
          </w:p>
        </w:tc>
        <w:tc>
          <w:tcPr>
            <w:tcW w:w="1276" w:type="dxa"/>
            <w:tcBorders>
              <w:top w:val="single" w:sz="4" w:space="0" w:color="auto"/>
              <w:left w:val="nil"/>
              <w:bottom w:val="single" w:sz="4" w:space="0" w:color="auto"/>
              <w:right w:val="single" w:sz="4" w:space="0" w:color="auto"/>
            </w:tcBorders>
          </w:tcPr>
          <w:p w14:paraId="5A02C545" w14:textId="77777777" w:rsidR="007E02F7" w:rsidRPr="008174DB" w:rsidRDefault="007E02F7" w:rsidP="007E02F7">
            <w:pPr>
              <w:rPr>
                <w:rFonts w:eastAsia="Times New Roman"/>
                <w:color w:val="000000"/>
                <w:szCs w:val="24"/>
              </w:rPr>
            </w:pPr>
          </w:p>
        </w:tc>
      </w:tr>
      <w:tr w:rsidR="007E02F7" w:rsidRPr="008174DB" w14:paraId="524A2CC8"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17E940FB"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6A6E92D4" w14:textId="77777777" w:rsidR="007E02F7" w:rsidRPr="008174DB" w:rsidRDefault="007E02F7" w:rsidP="007E02F7">
            <w:pPr>
              <w:shd w:val="clear" w:color="auto" w:fill="FFFFFF"/>
              <w:rPr>
                <w:rFonts w:eastAsia="Times New Roman"/>
                <w:color w:val="000000"/>
                <w:szCs w:val="24"/>
              </w:rPr>
            </w:pPr>
            <w:r w:rsidRPr="008174DB">
              <w:rPr>
                <w:rFonts w:eastAsia="Times New Roman"/>
                <w:color w:val="000000"/>
                <w:szCs w:val="24"/>
              </w:rPr>
              <w:t>Влияние цвета на состояние человека.</w:t>
            </w:r>
          </w:p>
        </w:tc>
        <w:tc>
          <w:tcPr>
            <w:tcW w:w="1275" w:type="dxa"/>
            <w:tcBorders>
              <w:top w:val="single" w:sz="4" w:space="0" w:color="auto"/>
              <w:left w:val="nil"/>
              <w:bottom w:val="single" w:sz="4" w:space="0" w:color="auto"/>
              <w:right w:val="single" w:sz="4" w:space="0" w:color="auto"/>
            </w:tcBorders>
            <w:shd w:val="clear" w:color="auto" w:fill="auto"/>
            <w:hideMark/>
          </w:tcPr>
          <w:p w14:paraId="2F03D151"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4081E565" w14:textId="77777777" w:rsidR="007E02F7" w:rsidRPr="008174DB" w:rsidRDefault="007E02F7" w:rsidP="007E02F7">
            <w:pPr>
              <w:rPr>
                <w:rFonts w:eastAsia="Times New Roman"/>
                <w:color w:val="000000"/>
                <w:szCs w:val="24"/>
              </w:rPr>
            </w:pPr>
          </w:p>
        </w:tc>
      </w:tr>
      <w:tr w:rsidR="007E02F7" w:rsidRPr="008174DB" w14:paraId="2F5B7B2C"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02A4CD60"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076791C1" w14:textId="77777777" w:rsidR="007E02F7" w:rsidRPr="008174DB" w:rsidRDefault="007E02F7" w:rsidP="007E02F7">
            <w:pPr>
              <w:shd w:val="clear" w:color="auto" w:fill="FFFFFF"/>
              <w:rPr>
                <w:rFonts w:eastAsia="Times New Roman"/>
                <w:color w:val="000000"/>
                <w:szCs w:val="24"/>
              </w:rPr>
            </w:pPr>
            <w:r w:rsidRPr="008174DB">
              <w:rPr>
                <w:rFonts w:eastAsia="Times New Roman"/>
                <w:iCs/>
                <w:color w:val="000000"/>
                <w:szCs w:val="24"/>
              </w:rPr>
              <w:t xml:space="preserve">Практическая работа </w:t>
            </w:r>
            <w:r w:rsidRPr="008174DB">
              <w:rPr>
                <w:rFonts w:eastAsia="Times New Roman"/>
                <w:color w:val="000000"/>
                <w:szCs w:val="24"/>
              </w:rPr>
              <w:t>«Краски растений»</w:t>
            </w:r>
          </w:p>
        </w:tc>
        <w:tc>
          <w:tcPr>
            <w:tcW w:w="1275" w:type="dxa"/>
            <w:tcBorders>
              <w:top w:val="single" w:sz="4" w:space="0" w:color="auto"/>
              <w:left w:val="nil"/>
              <w:bottom w:val="single" w:sz="4" w:space="0" w:color="auto"/>
              <w:right w:val="single" w:sz="4" w:space="0" w:color="auto"/>
            </w:tcBorders>
            <w:shd w:val="clear" w:color="auto" w:fill="auto"/>
            <w:hideMark/>
          </w:tcPr>
          <w:p w14:paraId="2B4F3D3C" w14:textId="77777777" w:rsidR="007E02F7" w:rsidRPr="008174DB" w:rsidRDefault="007E02F7" w:rsidP="007E02F7">
            <w:pPr>
              <w:rPr>
                <w:szCs w:val="24"/>
              </w:rPr>
            </w:pPr>
          </w:p>
        </w:tc>
        <w:tc>
          <w:tcPr>
            <w:tcW w:w="1276" w:type="dxa"/>
            <w:tcBorders>
              <w:top w:val="single" w:sz="4" w:space="0" w:color="auto"/>
              <w:left w:val="nil"/>
              <w:bottom w:val="single" w:sz="4" w:space="0" w:color="auto"/>
              <w:right w:val="single" w:sz="4" w:space="0" w:color="auto"/>
            </w:tcBorders>
          </w:tcPr>
          <w:p w14:paraId="19ECE009" w14:textId="77777777" w:rsidR="007E02F7" w:rsidRPr="008174DB" w:rsidRDefault="007E02F7" w:rsidP="007E02F7">
            <w:pPr>
              <w:rPr>
                <w:rFonts w:eastAsia="Times New Roman"/>
                <w:color w:val="000000"/>
                <w:szCs w:val="24"/>
              </w:rPr>
            </w:pPr>
            <w:r w:rsidRPr="008174DB">
              <w:rPr>
                <w:szCs w:val="24"/>
              </w:rPr>
              <w:t>1</w:t>
            </w:r>
          </w:p>
        </w:tc>
      </w:tr>
      <w:tr w:rsidR="007E02F7" w:rsidRPr="008174DB" w14:paraId="7B70005F" w14:textId="77777777" w:rsidTr="007E02F7">
        <w:trPr>
          <w:trHeight w:val="273"/>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63910429"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4D5991CA" w14:textId="77777777" w:rsidR="007E02F7" w:rsidRPr="008174DB" w:rsidRDefault="007E02F7" w:rsidP="007E02F7">
            <w:pPr>
              <w:shd w:val="clear" w:color="auto" w:fill="FFFFFF"/>
              <w:rPr>
                <w:rFonts w:eastAsia="Times New Roman"/>
                <w:color w:val="000000"/>
                <w:szCs w:val="24"/>
              </w:rPr>
            </w:pPr>
            <w:r w:rsidRPr="008174DB">
              <w:rPr>
                <w:rFonts w:eastAsia="Times New Roman"/>
                <w:color w:val="000000"/>
                <w:szCs w:val="24"/>
              </w:rPr>
              <w:t>Лесные звуки</w:t>
            </w:r>
          </w:p>
        </w:tc>
        <w:tc>
          <w:tcPr>
            <w:tcW w:w="1275" w:type="dxa"/>
            <w:tcBorders>
              <w:top w:val="single" w:sz="4" w:space="0" w:color="auto"/>
              <w:left w:val="nil"/>
              <w:bottom w:val="single" w:sz="4" w:space="0" w:color="auto"/>
              <w:right w:val="single" w:sz="4" w:space="0" w:color="auto"/>
            </w:tcBorders>
            <w:shd w:val="clear" w:color="auto" w:fill="auto"/>
            <w:hideMark/>
          </w:tcPr>
          <w:p w14:paraId="003AE254"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6E09723A" w14:textId="77777777" w:rsidR="007E02F7" w:rsidRPr="008174DB" w:rsidRDefault="007E02F7" w:rsidP="007E02F7">
            <w:pPr>
              <w:rPr>
                <w:rFonts w:eastAsia="Times New Roman"/>
                <w:color w:val="000000"/>
                <w:szCs w:val="24"/>
              </w:rPr>
            </w:pPr>
          </w:p>
        </w:tc>
      </w:tr>
      <w:tr w:rsidR="007E02F7" w:rsidRPr="008174DB" w14:paraId="3C46A073"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12CB3AEB"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19A00D55" w14:textId="77777777" w:rsidR="007E02F7" w:rsidRPr="008174DB" w:rsidRDefault="007E02F7" w:rsidP="007E02F7">
            <w:pPr>
              <w:rPr>
                <w:rFonts w:eastAsia="Times New Roman"/>
                <w:color w:val="000000"/>
                <w:szCs w:val="24"/>
              </w:rPr>
            </w:pPr>
            <w:r w:rsidRPr="008174DB">
              <w:rPr>
                <w:rFonts w:eastAsia="Times New Roman"/>
                <w:iCs/>
                <w:color w:val="000000"/>
                <w:szCs w:val="24"/>
              </w:rPr>
              <w:t xml:space="preserve">Практическая работа  </w:t>
            </w:r>
            <w:r w:rsidRPr="008174DB">
              <w:rPr>
                <w:rFonts w:eastAsia="Times New Roman"/>
                <w:color w:val="000000"/>
                <w:szCs w:val="24"/>
              </w:rPr>
              <w:t>«Лесные звуки»</w:t>
            </w:r>
          </w:p>
        </w:tc>
        <w:tc>
          <w:tcPr>
            <w:tcW w:w="1275" w:type="dxa"/>
            <w:tcBorders>
              <w:top w:val="single" w:sz="4" w:space="0" w:color="auto"/>
              <w:left w:val="nil"/>
              <w:bottom w:val="single" w:sz="4" w:space="0" w:color="auto"/>
              <w:right w:val="single" w:sz="4" w:space="0" w:color="auto"/>
            </w:tcBorders>
            <w:shd w:val="clear" w:color="auto" w:fill="auto"/>
            <w:hideMark/>
          </w:tcPr>
          <w:p w14:paraId="2C2C460E" w14:textId="77777777" w:rsidR="007E02F7" w:rsidRPr="008174DB" w:rsidRDefault="007E02F7" w:rsidP="007E02F7">
            <w:pPr>
              <w:rPr>
                <w:rFonts w:eastAsia="Times New Roman"/>
                <w:color w:val="000000"/>
                <w:szCs w:val="24"/>
              </w:rPr>
            </w:pPr>
          </w:p>
        </w:tc>
        <w:tc>
          <w:tcPr>
            <w:tcW w:w="1276" w:type="dxa"/>
            <w:tcBorders>
              <w:top w:val="single" w:sz="4" w:space="0" w:color="auto"/>
              <w:left w:val="nil"/>
              <w:bottom w:val="single" w:sz="4" w:space="0" w:color="auto"/>
              <w:right w:val="single" w:sz="4" w:space="0" w:color="auto"/>
            </w:tcBorders>
          </w:tcPr>
          <w:p w14:paraId="39884833"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r>
      <w:tr w:rsidR="007E02F7" w:rsidRPr="008174DB" w14:paraId="03D33034" w14:textId="77777777" w:rsidTr="007E02F7">
        <w:trPr>
          <w:trHeight w:val="28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7C862009"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4087E551" w14:textId="77777777" w:rsidR="007E02F7" w:rsidRPr="008174DB" w:rsidRDefault="007E02F7" w:rsidP="007E02F7">
            <w:pPr>
              <w:rPr>
                <w:rFonts w:eastAsia="Times New Roman"/>
                <w:color w:val="000000"/>
                <w:szCs w:val="24"/>
              </w:rPr>
            </w:pPr>
            <w:r w:rsidRPr="008174DB">
              <w:rPr>
                <w:rFonts w:eastAsia="Times New Roman"/>
                <w:color w:val="000000"/>
                <w:szCs w:val="24"/>
              </w:rPr>
              <w:t>Шумовое загрязнение и его влияние на здоровье человека</w:t>
            </w:r>
          </w:p>
        </w:tc>
        <w:tc>
          <w:tcPr>
            <w:tcW w:w="1275" w:type="dxa"/>
            <w:tcBorders>
              <w:top w:val="single" w:sz="4" w:space="0" w:color="auto"/>
              <w:left w:val="nil"/>
              <w:bottom w:val="single" w:sz="4" w:space="0" w:color="auto"/>
              <w:right w:val="single" w:sz="4" w:space="0" w:color="auto"/>
            </w:tcBorders>
            <w:shd w:val="clear" w:color="auto" w:fill="auto"/>
            <w:hideMark/>
          </w:tcPr>
          <w:p w14:paraId="38752B91"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02153D09" w14:textId="77777777" w:rsidR="007E02F7" w:rsidRPr="008174DB" w:rsidRDefault="007E02F7" w:rsidP="007E02F7">
            <w:pPr>
              <w:rPr>
                <w:rFonts w:eastAsia="Times New Roman"/>
                <w:color w:val="000000"/>
                <w:szCs w:val="24"/>
              </w:rPr>
            </w:pPr>
          </w:p>
        </w:tc>
      </w:tr>
      <w:tr w:rsidR="007E02F7" w:rsidRPr="008174DB" w14:paraId="175FE045"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57ECFBA1"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397E3DED" w14:textId="77777777" w:rsidR="007E02F7" w:rsidRPr="008174DB" w:rsidRDefault="007E02F7" w:rsidP="007E02F7">
            <w:pPr>
              <w:rPr>
                <w:rFonts w:eastAsia="Times New Roman"/>
                <w:color w:val="000000"/>
                <w:szCs w:val="24"/>
              </w:rPr>
            </w:pPr>
            <w:r w:rsidRPr="008174DB">
              <w:rPr>
                <w:rFonts w:eastAsia="Times New Roman"/>
                <w:color w:val="000000"/>
                <w:szCs w:val="24"/>
              </w:rPr>
              <w:t>История развития знаний о природе Образное восприятие природы</w:t>
            </w:r>
          </w:p>
        </w:tc>
        <w:tc>
          <w:tcPr>
            <w:tcW w:w="1275" w:type="dxa"/>
            <w:tcBorders>
              <w:top w:val="single" w:sz="4" w:space="0" w:color="auto"/>
              <w:left w:val="nil"/>
              <w:bottom w:val="single" w:sz="4" w:space="0" w:color="auto"/>
              <w:right w:val="single" w:sz="4" w:space="0" w:color="auto"/>
            </w:tcBorders>
            <w:shd w:val="clear" w:color="auto" w:fill="auto"/>
            <w:hideMark/>
          </w:tcPr>
          <w:p w14:paraId="3B1A6D9D"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7FEBE291" w14:textId="77777777" w:rsidR="007E02F7" w:rsidRPr="008174DB" w:rsidRDefault="007E02F7" w:rsidP="007E02F7">
            <w:pPr>
              <w:rPr>
                <w:rFonts w:eastAsia="Times New Roman"/>
                <w:color w:val="000000"/>
                <w:szCs w:val="24"/>
              </w:rPr>
            </w:pPr>
          </w:p>
        </w:tc>
      </w:tr>
      <w:tr w:rsidR="007E02F7" w:rsidRPr="008174DB" w14:paraId="36AFD674"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542B79D4"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22ED8DCA" w14:textId="77777777" w:rsidR="007E02F7" w:rsidRPr="008174DB" w:rsidRDefault="007E02F7" w:rsidP="007E02F7">
            <w:pPr>
              <w:rPr>
                <w:rFonts w:eastAsia="Times New Roman"/>
                <w:color w:val="000000"/>
                <w:szCs w:val="24"/>
              </w:rPr>
            </w:pPr>
            <w:r w:rsidRPr="008174DB">
              <w:rPr>
                <w:rFonts w:eastAsia="Times New Roman"/>
                <w:color w:val="000000"/>
                <w:szCs w:val="24"/>
              </w:rPr>
              <w:t>Животные и растения в мифах, легендах и сказках</w:t>
            </w:r>
          </w:p>
        </w:tc>
        <w:tc>
          <w:tcPr>
            <w:tcW w:w="1275" w:type="dxa"/>
            <w:tcBorders>
              <w:top w:val="single" w:sz="4" w:space="0" w:color="auto"/>
              <w:left w:val="nil"/>
              <w:bottom w:val="single" w:sz="4" w:space="0" w:color="auto"/>
              <w:right w:val="single" w:sz="4" w:space="0" w:color="auto"/>
            </w:tcBorders>
            <w:shd w:val="clear" w:color="auto" w:fill="auto"/>
            <w:hideMark/>
          </w:tcPr>
          <w:p w14:paraId="0E6534B6"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5BA3D1AE" w14:textId="77777777" w:rsidR="007E02F7" w:rsidRPr="008174DB" w:rsidRDefault="007E02F7" w:rsidP="007E02F7">
            <w:pPr>
              <w:rPr>
                <w:rFonts w:eastAsia="Times New Roman"/>
                <w:color w:val="000000"/>
                <w:szCs w:val="24"/>
              </w:rPr>
            </w:pPr>
          </w:p>
        </w:tc>
      </w:tr>
      <w:tr w:rsidR="007E02F7" w:rsidRPr="008174DB" w14:paraId="10F3D389"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12C2FC9B"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5D617F54" w14:textId="77777777" w:rsidR="007E02F7" w:rsidRPr="008174DB" w:rsidRDefault="007E02F7" w:rsidP="007E02F7">
            <w:pPr>
              <w:rPr>
                <w:rFonts w:eastAsia="Times New Roman"/>
                <w:color w:val="000000"/>
                <w:szCs w:val="24"/>
              </w:rPr>
            </w:pPr>
            <w:r w:rsidRPr="008174DB">
              <w:rPr>
                <w:rFonts w:eastAsia="Times New Roman"/>
                <w:color w:val="000000"/>
                <w:szCs w:val="24"/>
              </w:rPr>
              <w:t>Животные и растения в государственной символике.</w:t>
            </w:r>
          </w:p>
        </w:tc>
        <w:tc>
          <w:tcPr>
            <w:tcW w:w="1275" w:type="dxa"/>
            <w:tcBorders>
              <w:top w:val="single" w:sz="4" w:space="0" w:color="auto"/>
              <w:left w:val="nil"/>
              <w:bottom w:val="single" w:sz="4" w:space="0" w:color="auto"/>
              <w:right w:val="single" w:sz="4" w:space="0" w:color="auto"/>
            </w:tcBorders>
            <w:shd w:val="clear" w:color="auto" w:fill="auto"/>
            <w:hideMark/>
          </w:tcPr>
          <w:p w14:paraId="005E9C20"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48982C99" w14:textId="77777777" w:rsidR="007E02F7" w:rsidRPr="008174DB" w:rsidRDefault="007E02F7" w:rsidP="007E02F7">
            <w:pPr>
              <w:rPr>
                <w:rFonts w:eastAsia="Times New Roman"/>
                <w:color w:val="000000"/>
                <w:szCs w:val="24"/>
              </w:rPr>
            </w:pPr>
          </w:p>
        </w:tc>
      </w:tr>
      <w:tr w:rsidR="007E02F7" w:rsidRPr="008174DB" w14:paraId="1876E7B9"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7506EA7C"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255E8E56" w14:textId="77777777" w:rsidR="007E02F7" w:rsidRPr="008174DB" w:rsidRDefault="007E02F7" w:rsidP="007E02F7">
            <w:pPr>
              <w:shd w:val="clear" w:color="auto" w:fill="FFFFFF"/>
              <w:rPr>
                <w:rFonts w:eastAsia="Times New Roman"/>
                <w:color w:val="000000"/>
                <w:szCs w:val="24"/>
              </w:rPr>
            </w:pPr>
            <w:r w:rsidRPr="008174DB">
              <w:rPr>
                <w:rFonts w:eastAsia="Times New Roman"/>
                <w:color w:val="000000"/>
                <w:szCs w:val="24"/>
              </w:rPr>
              <w:t>Животные и растения в государственной символике</w:t>
            </w:r>
          </w:p>
        </w:tc>
        <w:tc>
          <w:tcPr>
            <w:tcW w:w="1275" w:type="dxa"/>
            <w:tcBorders>
              <w:top w:val="single" w:sz="4" w:space="0" w:color="auto"/>
              <w:left w:val="nil"/>
              <w:bottom w:val="single" w:sz="4" w:space="0" w:color="auto"/>
              <w:right w:val="single" w:sz="4" w:space="0" w:color="auto"/>
            </w:tcBorders>
            <w:shd w:val="clear" w:color="auto" w:fill="auto"/>
            <w:hideMark/>
          </w:tcPr>
          <w:p w14:paraId="37873350"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58C85522" w14:textId="77777777" w:rsidR="007E02F7" w:rsidRPr="008174DB" w:rsidRDefault="007E02F7" w:rsidP="007E02F7">
            <w:pPr>
              <w:rPr>
                <w:rFonts w:eastAsia="Times New Roman"/>
                <w:color w:val="000000"/>
                <w:szCs w:val="24"/>
              </w:rPr>
            </w:pPr>
          </w:p>
        </w:tc>
      </w:tr>
      <w:tr w:rsidR="007E02F7" w:rsidRPr="008174DB" w14:paraId="403711BC" w14:textId="77777777" w:rsidTr="007E02F7">
        <w:trPr>
          <w:trHeight w:val="505"/>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24A46D0A"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52F7E163" w14:textId="77777777" w:rsidR="007E02F7" w:rsidRPr="008174DB" w:rsidRDefault="007E02F7" w:rsidP="007E02F7">
            <w:pPr>
              <w:shd w:val="clear" w:color="auto" w:fill="FFFFFF"/>
              <w:rPr>
                <w:rFonts w:eastAsia="Times New Roman"/>
                <w:color w:val="000000"/>
                <w:szCs w:val="24"/>
              </w:rPr>
            </w:pPr>
            <w:r w:rsidRPr="008174DB">
              <w:rPr>
                <w:rFonts w:eastAsia="Times New Roman"/>
                <w:iCs/>
                <w:color w:val="000000"/>
                <w:szCs w:val="24"/>
              </w:rPr>
              <w:t>Практическая работа</w:t>
            </w:r>
            <w:r w:rsidRPr="008174DB">
              <w:rPr>
                <w:rFonts w:eastAsia="Times New Roman"/>
                <w:color w:val="000000"/>
                <w:szCs w:val="24"/>
              </w:rPr>
              <w:t>«Животные и растения в государственной символике»</w:t>
            </w:r>
          </w:p>
        </w:tc>
        <w:tc>
          <w:tcPr>
            <w:tcW w:w="1275" w:type="dxa"/>
            <w:tcBorders>
              <w:top w:val="single" w:sz="4" w:space="0" w:color="auto"/>
              <w:left w:val="nil"/>
              <w:bottom w:val="single" w:sz="4" w:space="0" w:color="auto"/>
              <w:right w:val="single" w:sz="4" w:space="0" w:color="auto"/>
            </w:tcBorders>
            <w:shd w:val="clear" w:color="auto" w:fill="auto"/>
            <w:hideMark/>
          </w:tcPr>
          <w:p w14:paraId="0A8E7B1E" w14:textId="77777777" w:rsidR="007E02F7" w:rsidRPr="008174DB" w:rsidRDefault="007E02F7" w:rsidP="007E02F7">
            <w:pPr>
              <w:rPr>
                <w:szCs w:val="24"/>
              </w:rPr>
            </w:pPr>
          </w:p>
        </w:tc>
        <w:tc>
          <w:tcPr>
            <w:tcW w:w="1276" w:type="dxa"/>
            <w:tcBorders>
              <w:top w:val="single" w:sz="4" w:space="0" w:color="auto"/>
              <w:left w:val="nil"/>
              <w:bottom w:val="single" w:sz="4" w:space="0" w:color="auto"/>
              <w:right w:val="single" w:sz="4" w:space="0" w:color="auto"/>
            </w:tcBorders>
          </w:tcPr>
          <w:p w14:paraId="1715F3CF"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r>
      <w:tr w:rsidR="007E02F7" w:rsidRPr="008174DB" w14:paraId="10E4B09F" w14:textId="77777777" w:rsidTr="007E02F7">
        <w:trPr>
          <w:trHeight w:val="181"/>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1BB0225B"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4F22B45B" w14:textId="77777777" w:rsidR="007E02F7" w:rsidRPr="008174DB" w:rsidRDefault="007E02F7" w:rsidP="007E02F7">
            <w:pPr>
              <w:jc w:val="both"/>
              <w:rPr>
                <w:rFonts w:eastAsia="Times New Roman"/>
                <w:b/>
                <w:color w:val="000000"/>
                <w:szCs w:val="24"/>
              </w:rPr>
            </w:pPr>
            <w:r w:rsidRPr="008174DB">
              <w:rPr>
                <w:b/>
                <w:szCs w:val="24"/>
              </w:rPr>
              <w:t>Основы экологической этики</w:t>
            </w:r>
            <w:r w:rsidRPr="008174DB">
              <w:rPr>
                <w:rFonts w:eastAsia="Times New Roman"/>
                <w:szCs w:val="24"/>
              </w:rPr>
              <w:t xml:space="preserve"> </w:t>
            </w:r>
            <w:r w:rsidRPr="008174DB">
              <w:rPr>
                <w:b/>
                <w:szCs w:val="24"/>
              </w:rPr>
              <w:t>(</w:t>
            </w:r>
            <w:r w:rsidRPr="008174DB">
              <w:rPr>
                <w:rFonts w:eastAsia="Times New Roman"/>
                <w:b/>
                <w:szCs w:val="24"/>
              </w:rPr>
              <w:t xml:space="preserve">12 ч.) </w:t>
            </w:r>
            <w:r w:rsidRPr="008174DB">
              <w:rPr>
                <w:rFonts w:eastAsia="Times New Roman"/>
                <w:szCs w:val="24"/>
              </w:rPr>
              <w:t>Введение</w:t>
            </w:r>
          </w:p>
        </w:tc>
        <w:tc>
          <w:tcPr>
            <w:tcW w:w="1275" w:type="dxa"/>
            <w:tcBorders>
              <w:top w:val="single" w:sz="4" w:space="0" w:color="auto"/>
              <w:left w:val="nil"/>
              <w:bottom w:val="single" w:sz="4" w:space="0" w:color="auto"/>
              <w:right w:val="single" w:sz="4" w:space="0" w:color="auto"/>
            </w:tcBorders>
            <w:shd w:val="clear" w:color="auto" w:fill="auto"/>
            <w:hideMark/>
          </w:tcPr>
          <w:p w14:paraId="016DE2DA"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6FA465DD" w14:textId="77777777" w:rsidR="007E02F7" w:rsidRPr="008174DB" w:rsidRDefault="007E02F7" w:rsidP="007E02F7">
            <w:pPr>
              <w:rPr>
                <w:szCs w:val="24"/>
              </w:rPr>
            </w:pPr>
          </w:p>
        </w:tc>
      </w:tr>
      <w:tr w:rsidR="007E02F7" w:rsidRPr="008174DB" w14:paraId="4C549078" w14:textId="77777777" w:rsidTr="007E02F7">
        <w:trPr>
          <w:trHeight w:val="232"/>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305880FB"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4E58E005" w14:textId="77777777" w:rsidR="007E02F7" w:rsidRPr="008174DB" w:rsidRDefault="007E02F7" w:rsidP="007E02F7">
            <w:pPr>
              <w:shd w:val="clear" w:color="auto" w:fill="FFFFFF"/>
              <w:rPr>
                <w:rFonts w:eastAsia="Times New Roman"/>
                <w:color w:val="000000"/>
                <w:szCs w:val="24"/>
              </w:rPr>
            </w:pPr>
            <w:r w:rsidRPr="008174DB">
              <w:rPr>
                <w:rFonts w:eastAsia="Times New Roman"/>
                <w:szCs w:val="24"/>
              </w:rPr>
              <w:t xml:space="preserve">Мораль.  </w:t>
            </w:r>
          </w:p>
        </w:tc>
        <w:tc>
          <w:tcPr>
            <w:tcW w:w="1275" w:type="dxa"/>
            <w:tcBorders>
              <w:top w:val="single" w:sz="4" w:space="0" w:color="auto"/>
              <w:left w:val="nil"/>
              <w:bottom w:val="single" w:sz="4" w:space="0" w:color="auto"/>
              <w:right w:val="single" w:sz="4" w:space="0" w:color="auto"/>
            </w:tcBorders>
            <w:shd w:val="clear" w:color="auto" w:fill="auto"/>
            <w:hideMark/>
          </w:tcPr>
          <w:p w14:paraId="4296FA8E"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3516F227" w14:textId="77777777" w:rsidR="007E02F7" w:rsidRPr="008174DB" w:rsidRDefault="007E02F7" w:rsidP="007E02F7">
            <w:pPr>
              <w:rPr>
                <w:szCs w:val="24"/>
              </w:rPr>
            </w:pPr>
          </w:p>
        </w:tc>
      </w:tr>
      <w:tr w:rsidR="007E02F7" w:rsidRPr="008174DB" w14:paraId="28199B44" w14:textId="77777777" w:rsidTr="007E02F7">
        <w:trPr>
          <w:trHeight w:val="273"/>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63371E50"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5492D148" w14:textId="77777777" w:rsidR="007E02F7" w:rsidRPr="008174DB" w:rsidRDefault="007E02F7" w:rsidP="007E02F7">
            <w:pPr>
              <w:rPr>
                <w:rFonts w:eastAsia="Times New Roman"/>
                <w:color w:val="000000"/>
                <w:szCs w:val="24"/>
              </w:rPr>
            </w:pPr>
            <w:r w:rsidRPr="008174DB">
              <w:rPr>
                <w:rFonts w:eastAsia="Times New Roman"/>
                <w:szCs w:val="24"/>
              </w:rPr>
              <w:t>Добродетель.</w:t>
            </w:r>
          </w:p>
        </w:tc>
        <w:tc>
          <w:tcPr>
            <w:tcW w:w="1275" w:type="dxa"/>
            <w:tcBorders>
              <w:top w:val="single" w:sz="4" w:space="0" w:color="auto"/>
              <w:left w:val="nil"/>
              <w:bottom w:val="single" w:sz="4" w:space="0" w:color="auto"/>
              <w:right w:val="single" w:sz="4" w:space="0" w:color="auto"/>
            </w:tcBorders>
            <w:shd w:val="clear" w:color="auto" w:fill="auto"/>
            <w:hideMark/>
          </w:tcPr>
          <w:p w14:paraId="1F73986A"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30AAEB82" w14:textId="77777777" w:rsidR="007E02F7" w:rsidRPr="008174DB" w:rsidRDefault="007E02F7" w:rsidP="007E02F7">
            <w:pPr>
              <w:rPr>
                <w:rFonts w:eastAsia="Times New Roman"/>
                <w:color w:val="000000"/>
                <w:szCs w:val="24"/>
              </w:rPr>
            </w:pPr>
          </w:p>
        </w:tc>
      </w:tr>
      <w:tr w:rsidR="007E02F7" w:rsidRPr="008174DB" w14:paraId="5246767E" w14:textId="77777777" w:rsidTr="007E02F7">
        <w:trPr>
          <w:trHeight w:val="266"/>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79664CA7"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64979169" w14:textId="77777777" w:rsidR="007E02F7" w:rsidRPr="008174DB" w:rsidRDefault="007E02F7" w:rsidP="007E02F7">
            <w:pPr>
              <w:rPr>
                <w:rFonts w:eastAsia="Times New Roman"/>
                <w:color w:val="000000"/>
                <w:szCs w:val="24"/>
              </w:rPr>
            </w:pPr>
            <w:r w:rsidRPr="008174DB">
              <w:rPr>
                <w:rFonts w:eastAsia="Times New Roman"/>
                <w:szCs w:val="24"/>
              </w:rPr>
              <w:t>Добро и зло</w:t>
            </w:r>
          </w:p>
        </w:tc>
        <w:tc>
          <w:tcPr>
            <w:tcW w:w="1275" w:type="dxa"/>
            <w:tcBorders>
              <w:top w:val="single" w:sz="4" w:space="0" w:color="auto"/>
              <w:left w:val="nil"/>
              <w:bottom w:val="single" w:sz="4" w:space="0" w:color="auto"/>
              <w:right w:val="single" w:sz="4" w:space="0" w:color="auto"/>
            </w:tcBorders>
            <w:shd w:val="clear" w:color="auto" w:fill="auto"/>
            <w:hideMark/>
          </w:tcPr>
          <w:p w14:paraId="25B254F8"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4572702E" w14:textId="77777777" w:rsidR="007E02F7" w:rsidRPr="008174DB" w:rsidRDefault="007E02F7" w:rsidP="007E02F7">
            <w:pPr>
              <w:rPr>
                <w:rFonts w:eastAsia="Times New Roman"/>
                <w:color w:val="000000"/>
                <w:szCs w:val="24"/>
              </w:rPr>
            </w:pPr>
          </w:p>
        </w:tc>
      </w:tr>
      <w:tr w:rsidR="007E02F7" w:rsidRPr="008174DB" w14:paraId="1B33F784" w14:textId="77777777" w:rsidTr="007E02F7">
        <w:trPr>
          <w:trHeight w:val="244"/>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743C9B2F"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541A4AFE" w14:textId="77777777" w:rsidR="007E02F7" w:rsidRPr="008174DB" w:rsidRDefault="007E02F7" w:rsidP="007E02F7">
            <w:pPr>
              <w:jc w:val="both"/>
              <w:rPr>
                <w:rFonts w:eastAsia="Times New Roman"/>
                <w:color w:val="000000"/>
                <w:szCs w:val="24"/>
              </w:rPr>
            </w:pPr>
            <w:r w:rsidRPr="008174DB">
              <w:rPr>
                <w:rFonts w:eastAsia="Times New Roman"/>
                <w:szCs w:val="24"/>
              </w:rPr>
              <w:t>Антибиотические отношения</w:t>
            </w:r>
          </w:p>
        </w:tc>
        <w:tc>
          <w:tcPr>
            <w:tcW w:w="1275" w:type="dxa"/>
            <w:tcBorders>
              <w:top w:val="single" w:sz="4" w:space="0" w:color="auto"/>
              <w:left w:val="nil"/>
              <w:bottom w:val="single" w:sz="4" w:space="0" w:color="auto"/>
              <w:right w:val="single" w:sz="4" w:space="0" w:color="auto"/>
            </w:tcBorders>
            <w:shd w:val="clear" w:color="auto" w:fill="auto"/>
            <w:hideMark/>
          </w:tcPr>
          <w:p w14:paraId="0FBBC1ED"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310B57CC" w14:textId="77777777" w:rsidR="007E02F7" w:rsidRPr="008174DB" w:rsidRDefault="007E02F7" w:rsidP="007E02F7">
            <w:pPr>
              <w:rPr>
                <w:rFonts w:eastAsia="Times New Roman"/>
                <w:color w:val="000000"/>
                <w:szCs w:val="24"/>
              </w:rPr>
            </w:pPr>
          </w:p>
        </w:tc>
      </w:tr>
      <w:tr w:rsidR="007E02F7" w:rsidRPr="008174DB" w14:paraId="6B810151"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33AB4497"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4C733331" w14:textId="77777777" w:rsidR="007E02F7" w:rsidRPr="008174DB" w:rsidRDefault="007E02F7" w:rsidP="007E02F7">
            <w:pPr>
              <w:rPr>
                <w:rFonts w:eastAsia="Times New Roman"/>
                <w:color w:val="000000"/>
                <w:szCs w:val="24"/>
              </w:rPr>
            </w:pPr>
            <w:r w:rsidRPr="008174DB">
              <w:rPr>
                <w:rFonts w:eastAsia="Times New Roman"/>
                <w:szCs w:val="24"/>
              </w:rPr>
              <w:t>«Я жизнь, которая хочет жить…»</w:t>
            </w:r>
          </w:p>
        </w:tc>
        <w:tc>
          <w:tcPr>
            <w:tcW w:w="1275" w:type="dxa"/>
            <w:tcBorders>
              <w:top w:val="single" w:sz="4" w:space="0" w:color="auto"/>
              <w:left w:val="nil"/>
              <w:bottom w:val="single" w:sz="4" w:space="0" w:color="auto"/>
              <w:right w:val="single" w:sz="4" w:space="0" w:color="auto"/>
            </w:tcBorders>
            <w:shd w:val="clear" w:color="auto" w:fill="auto"/>
            <w:hideMark/>
          </w:tcPr>
          <w:p w14:paraId="7A7FAC93"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0F0C7213" w14:textId="77777777" w:rsidR="007E02F7" w:rsidRPr="008174DB" w:rsidRDefault="007E02F7" w:rsidP="007E02F7">
            <w:pPr>
              <w:rPr>
                <w:rFonts w:eastAsia="Times New Roman"/>
                <w:color w:val="000000"/>
                <w:szCs w:val="24"/>
              </w:rPr>
            </w:pPr>
          </w:p>
        </w:tc>
      </w:tr>
      <w:tr w:rsidR="007E02F7" w:rsidRPr="008174DB" w14:paraId="79EF7124"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4F1C6607"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0F830013" w14:textId="77777777" w:rsidR="007E02F7" w:rsidRPr="008174DB" w:rsidRDefault="007E02F7" w:rsidP="007E02F7">
            <w:pPr>
              <w:shd w:val="clear" w:color="auto" w:fill="FFFFFF"/>
              <w:rPr>
                <w:rFonts w:eastAsia="Times New Roman"/>
                <w:color w:val="000000"/>
                <w:szCs w:val="24"/>
              </w:rPr>
            </w:pPr>
            <w:r w:rsidRPr="008174DB">
              <w:rPr>
                <w:rFonts w:eastAsia="Times New Roman"/>
                <w:szCs w:val="24"/>
              </w:rPr>
              <w:t>Потребление энергии</w:t>
            </w:r>
          </w:p>
        </w:tc>
        <w:tc>
          <w:tcPr>
            <w:tcW w:w="1275" w:type="dxa"/>
            <w:tcBorders>
              <w:top w:val="single" w:sz="4" w:space="0" w:color="auto"/>
              <w:left w:val="nil"/>
              <w:bottom w:val="single" w:sz="4" w:space="0" w:color="auto"/>
              <w:right w:val="single" w:sz="4" w:space="0" w:color="auto"/>
            </w:tcBorders>
            <w:shd w:val="clear" w:color="auto" w:fill="auto"/>
            <w:hideMark/>
          </w:tcPr>
          <w:p w14:paraId="2FA6911A"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24194EC4" w14:textId="77777777" w:rsidR="007E02F7" w:rsidRPr="008174DB" w:rsidRDefault="007E02F7" w:rsidP="007E02F7">
            <w:pPr>
              <w:rPr>
                <w:rFonts w:eastAsia="Times New Roman"/>
                <w:color w:val="000000"/>
                <w:szCs w:val="24"/>
              </w:rPr>
            </w:pPr>
          </w:p>
        </w:tc>
      </w:tr>
      <w:tr w:rsidR="007E02F7" w:rsidRPr="008174DB" w14:paraId="4BDCC87B"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71D47E44"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7FFCF135" w14:textId="77777777" w:rsidR="007E02F7" w:rsidRPr="008174DB" w:rsidRDefault="007E02F7" w:rsidP="007E02F7">
            <w:pPr>
              <w:shd w:val="clear" w:color="auto" w:fill="FFFFFF"/>
              <w:rPr>
                <w:rFonts w:eastAsia="Times New Roman"/>
                <w:color w:val="000000"/>
                <w:szCs w:val="24"/>
              </w:rPr>
            </w:pPr>
            <w:r w:rsidRPr="008174DB">
              <w:rPr>
                <w:rFonts w:eastAsia="Times New Roman"/>
                <w:szCs w:val="24"/>
              </w:rPr>
              <w:t>Выбросы углекислого газа</w:t>
            </w:r>
          </w:p>
        </w:tc>
        <w:tc>
          <w:tcPr>
            <w:tcW w:w="1275" w:type="dxa"/>
            <w:tcBorders>
              <w:top w:val="single" w:sz="4" w:space="0" w:color="auto"/>
              <w:left w:val="nil"/>
              <w:bottom w:val="single" w:sz="4" w:space="0" w:color="auto"/>
              <w:right w:val="single" w:sz="4" w:space="0" w:color="auto"/>
            </w:tcBorders>
            <w:shd w:val="clear" w:color="auto" w:fill="auto"/>
            <w:hideMark/>
          </w:tcPr>
          <w:p w14:paraId="25BE7DDC"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17EF214A" w14:textId="77777777" w:rsidR="007E02F7" w:rsidRPr="008174DB" w:rsidRDefault="007E02F7" w:rsidP="007E02F7">
            <w:pPr>
              <w:rPr>
                <w:rFonts w:eastAsia="Times New Roman"/>
                <w:color w:val="000000"/>
                <w:szCs w:val="24"/>
              </w:rPr>
            </w:pPr>
          </w:p>
        </w:tc>
      </w:tr>
      <w:tr w:rsidR="007E02F7" w:rsidRPr="008174DB" w14:paraId="55AE00C6" w14:textId="77777777" w:rsidTr="007E02F7">
        <w:trPr>
          <w:trHeight w:val="271"/>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70040427"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65203477" w14:textId="77777777" w:rsidR="007E02F7" w:rsidRPr="008174DB" w:rsidRDefault="007E02F7" w:rsidP="007E02F7">
            <w:pPr>
              <w:shd w:val="clear" w:color="auto" w:fill="FFFFFF"/>
              <w:rPr>
                <w:rFonts w:eastAsia="Times New Roman"/>
                <w:color w:val="000000"/>
                <w:szCs w:val="24"/>
              </w:rPr>
            </w:pPr>
            <w:r w:rsidRPr="008174DB">
              <w:rPr>
                <w:rFonts w:eastAsia="Times New Roman"/>
                <w:iCs/>
                <w:color w:val="000000"/>
                <w:szCs w:val="24"/>
              </w:rPr>
              <w:t xml:space="preserve">Практическая работа </w:t>
            </w:r>
            <w:r w:rsidRPr="008174DB">
              <w:rPr>
                <w:rFonts w:eastAsia="Times New Roman"/>
                <w:szCs w:val="24"/>
              </w:rPr>
              <w:t xml:space="preserve">«Потребление энергии и выбросы углекислого газа» </w:t>
            </w:r>
          </w:p>
        </w:tc>
        <w:tc>
          <w:tcPr>
            <w:tcW w:w="1275" w:type="dxa"/>
            <w:tcBorders>
              <w:top w:val="single" w:sz="4" w:space="0" w:color="auto"/>
              <w:left w:val="nil"/>
              <w:bottom w:val="single" w:sz="4" w:space="0" w:color="auto"/>
              <w:right w:val="single" w:sz="4" w:space="0" w:color="auto"/>
            </w:tcBorders>
            <w:shd w:val="clear" w:color="auto" w:fill="auto"/>
            <w:hideMark/>
          </w:tcPr>
          <w:p w14:paraId="1F89B371" w14:textId="77777777" w:rsidR="007E02F7" w:rsidRPr="008174DB" w:rsidRDefault="007E02F7" w:rsidP="007E02F7">
            <w:pPr>
              <w:rPr>
                <w:rFonts w:eastAsia="Times New Roman"/>
                <w:color w:val="000000"/>
                <w:szCs w:val="24"/>
              </w:rPr>
            </w:pPr>
          </w:p>
        </w:tc>
        <w:tc>
          <w:tcPr>
            <w:tcW w:w="1276" w:type="dxa"/>
            <w:tcBorders>
              <w:top w:val="single" w:sz="4" w:space="0" w:color="auto"/>
              <w:left w:val="nil"/>
              <w:bottom w:val="single" w:sz="4" w:space="0" w:color="auto"/>
              <w:right w:val="single" w:sz="4" w:space="0" w:color="auto"/>
            </w:tcBorders>
          </w:tcPr>
          <w:p w14:paraId="00B5B359"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r>
      <w:tr w:rsidR="007E02F7" w:rsidRPr="008174DB" w14:paraId="72AB89AF"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0F60828D"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047D1944" w14:textId="77777777" w:rsidR="007E02F7" w:rsidRPr="008174DB" w:rsidRDefault="007E02F7" w:rsidP="007E02F7">
            <w:pPr>
              <w:shd w:val="clear" w:color="auto" w:fill="FFFFFF"/>
              <w:rPr>
                <w:rFonts w:eastAsia="Times New Roman"/>
                <w:color w:val="000000"/>
                <w:szCs w:val="24"/>
              </w:rPr>
            </w:pPr>
            <w:r w:rsidRPr="008174DB">
              <w:rPr>
                <w:rFonts w:eastAsia="Times New Roman"/>
                <w:szCs w:val="24"/>
              </w:rPr>
              <w:t>Проблемы мусора</w:t>
            </w:r>
          </w:p>
        </w:tc>
        <w:tc>
          <w:tcPr>
            <w:tcW w:w="1275" w:type="dxa"/>
            <w:tcBorders>
              <w:top w:val="single" w:sz="4" w:space="0" w:color="auto"/>
              <w:left w:val="nil"/>
              <w:bottom w:val="single" w:sz="4" w:space="0" w:color="auto"/>
              <w:right w:val="single" w:sz="4" w:space="0" w:color="auto"/>
            </w:tcBorders>
            <w:shd w:val="clear" w:color="auto" w:fill="auto"/>
            <w:hideMark/>
          </w:tcPr>
          <w:p w14:paraId="4E3F0877"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63349100" w14:textId="77777777" w:rsidR="007E02F7" w:rsidRPr="008174DB" w:rsidRDefault="007E02F7" w:rsidP="007E02F7">
            <w:pPr>
              <w:rPr>
                <w:rFonts w:eastAsia="Times New Roman"/>
                <w:color w:val="000000"/>
                <w:szCs w:val="24"/>
              </w:rPr>
            </w:pPr>
          </w:p>
        </w:tc>
      </w:tr>
      <w:tr w:rsidR="007E02F7" w:rsidRPr="008174DB" w14:paraId="797D9C7D"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39CDF2DD"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2CEADE87" w14:textId="77777777" w:rsidR="007E02F7" w:rsidRPr="008174DB" w:rsidRDefault="007E02F7" w:rsidP="007E02F7">
            <w:pPr>
              <w:shd w:val="clear" w:color="auto" w:fill="FFFFFF"/>
              <w:rPr>
                <w:szCs w:val="24"/>
              </w:rPr>
            </w:pPr>
            <w:r w:rsidRPr="008174DB">
              <w:rPr>
                <w:rFonts w:eastAsia="Times New Roman"/>
                <w:iCs/>
                <w:color w:val="000000"/>
                <w:szCs w:val="24"/>
              </w:rPr>
              <w:t>Практическая работа</w:t>
            </w:r>
            <w:r w:rsidRPr="008174DB">
              <w:rPr>
                <w:rFonts w:eastAsia="Times New Roman"/>
                <w:szCs w:val="24"/>
              </w:rPr>
              <w:t xml:space="preserve"> «Проблемы мусора»</w:t>
            </w:r>
          </w:p>
        </w:tc>
        <w:tc>
          <w:tcPr>
            <w:tcW w:w="1275" w:type="dxa"/>
            <w:tcBorders>
              <w:top w:val="single" w:sz="4" w:space="0" w:color="auto"/>
              <w:left w:val="nil"/>
              <w:bottom w:val="single" w:sz="4" w:space="0" w:color="auto"/>
              <w:right w:val="single" w:sz="4" w:space="0" w:color="auto"/>
            </w:tcBorders>
            <w:shd w:val="clear" w:color="auto" w:fill="auto"/>
            <w:hideMark/>
          </w:tcPr>
          <w:p w14:paraId="4967BD81" w14:textId="77777777" w:rsidR="007E02F7" w:rsidRPr="008174DB" w:rsidRDefault="007E02F7" w:rsidP="007E02F7">
            <w:pPr>
              <w:rPr>
                <w:rFonts w:eastAsia="Times New Roman"/>
                <w:color w:val="000000"/>
                <w:szCs w:val="24"/>
              </w:rPr>
            </w:pPr>
          </w:p>
        </w:tc>
        <w:tc>
          <w:tcPr>
            <w:tcW w:w="1276" w:type="dxa"/>
            <w:tcBorders>
              <w:top w:val="single" w:sz="4" w:space="0" w:color="auto"/>
              <w:left w:val="nil"/>
              <w:bottom w:val="single" w:sz="4" w:space="0" w:color="auto"/>
              <w:right w:val="single" w:sz="4" w:space="0" w:color="auto"/>
            </w:tcBorders>
          </w:tcPr>
          <w:p w14:paraId="2BDDDD40"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r>
      <w:tr w:rsidR="007E02F7" w:rsidRPr="008174DB" w14:paraId="4B8F3475"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62E9691C" w14:textId="77777777" w:rsidR="007E02F7" w:rsidRPr="008174DB" w:rsidRDefault="007E02F7" w:rsidP="009033E7">
            <w:pPr>
              <w:pStyle w:val="a9"/>
              <w:numPr>
                <w:ilvl w:val="0"/>
                <w:numId w:val="321"/>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2F724132" w14:textId="77777777" w:rsidR="007E02F7" w:rsidRPr="008174DB" w:rsidRDefault="007E02F7" w:rsidP="007E02F7">
            <w:pPr>
              <w:jc w:val="both"/>
              <w:rPr>
                <w:szCs w:val="24"/>
              </w:rPr>
            </w:pPr>
            <w:r w:rsidRPr="008174DB">
              <w:rPr>
                <w:rFonts w:eastAsia="Times New Roman"/>
                <w:szCs w:val="24"/>
              </w:rPr>
              <w:t>Направления охраны природы.</w:t>
            </w:r>
          </w:p>
        </w:tc>
        <w:tc>
          <w:tcPr>
            <w:tcW w:w="1275" w:type="dxa"/>
            <w:tcBorders>
              <w:top w:val="single" w:sz="4" w:space="0" w:color="auto"/>
              <w:left w:val="nil"/>
              <w:bottom w:val="single" w:sz="4" w:space="0" w:color="auto"/>
              <w:right w:val="single" w:sz="4" w:space="0" w:color="auto"/>
            </w:tcBorders>
            <w:shd w:val="clear" w:color="auto" w:fill="auto"/>
            <w:hideMark/>
          </w:tcPr>
          <w:p w14:paraId="4D3BF5D4"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1052979E" w14:textId="77777777" w:rsidR="007E02F7" w:rsidRPr="008174DB" w:rsidRDefault="007E02F7" w:rsidP="007E02F7">
            <w:pPr>
              <w:rPr>
                <w:rFonts w:eastAsia="Times New Roman"/>
                <w:color w:val="000000"/>
                <w:szCs w:val="24"/>
              </w:rPr>
            </w:pPr>
          </w:p>
        </w:tc>
      </w:tr>
      <w:tr w:rsidR="007E02F7" w:rsidRPr="008174DB" w14:paraId="13A303A5" w14:textId="77777777" w:rsidTr="007E02F7">
        <w:trPr>
          <w:trHeight w:val="300"/>
        </w:trPr>
        <w:tc>
          <w:tcPr>
            <w:tcW w:w="667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FDC3ED9" w14:textId="77777777" w:rsidR="007E02F7" w:rsidRPr="008174DB" w:rsidRDefault="007E02F7" w:rsidP="007E02F7">
            <w:pPr>
              <w:shd w:val="clear" w:color="auto" w:fill="FFFFFF"/>
              <w:rPr>
                <w:rFonts w:eastAsia="Times New Roman"/>
                <w:color w:val="000000"/>
                <w:szCs w:val="24"/>
              </w:rPr>
            </w:pPr>
            <w:r w:rsidRPr="008174DB">
              <w:rPr>
                <w:rFonts w:eastAsia="Times New Roman"/>
                <w:color w:val="000000"/>
                <w:szCs w:val="24"/>
              </w:rPr>
              <w:t>Итого</w:t>
            </w:r>
          </w:p>
          <w:p w14:paraId="4F63FC93" w14:textId="77777777" w:rsidR="007E02F7" w:rsidRPr="008174DB" w:rsidRDefault="007E02F7" w:rsidP="007E02F7">
            <w:pPr>
              <w:shd w:val="clear" w:color="auto" w:fill="FFFFFF"/>
              <w:rPr>
                <w:rFonts w:eastAsia="Times New Roman"/>
                <w:color w:val="000000"/>
                <w:szCs w:val="24"/>
              </w:rPr>
            </w:pPr>
            <w:r w:rsidRPr="008174DB">
              <w:rPr>
                <w:rFonts w:eastAsia="Times New Roman"/>
                <w:color w:val="000000"/>
                <w:szCs w:val="24"/>
              </w:rPr>
              <w:t>Всего 34 часа</w:t>
            </w:r>
          </w:p>
        </w:tc>
        <w:tc>
          <w:tcPr>
            <w:tcW w:w="1275" w:type="dxa"/>
            <w:tcBorders>
              <w:top w:val="single" w:sz="4" w:space="0" w:color="auto"/>
              <w:left w:val="nil"/>
              <w:bottom w:val="single" w:sz="4" w:space="0" w:color="auto"/>
              <w:right w:val="single" w:sz="4" w:space="0" w:color="auto"/>
            </w:tcBorders>
            <w:shd w:val="clear" w:color="auto" w:fill="auto"/>
            <w:hideMark/>
          </w:tcPr>
          <w:p w14:paraId="49DD62E7" w14:textId="77777777" w:rsidR="007E02F7" w:rsidRPr="008174DB" w:rsidRDefault="007E02F7" w:rsidP="007E02F7">
            <w:pPr>
              <w:rPr>
                <w:rFonts w:eastAsia="Times New Roman"/>
                <w:color w:val="000000"/>
                <w:szCs w:val="24"/>
              </w:rPr>
            </w:pPr>
            <w:r w:rsidRPr="008174DB">
              <w:rPr>
                <w:rFonts w:eastAsia="Times New Roman"/>
                <w:color w:val="000000"/>
                <w:szCs w:val="24"/>
              </w:rPr>
              <w:t>27</w:t>
            </w:r>
          </w:p>
        </w:tc>
        <w:tc>
          <w:tcPr>
            <w:tcW w:w="1276" w:type="dxa"/>
            <w:tcBorders>
              <w:top w:val="single" w:sz="4" w:space="0" w:color="auto"/>
              <w:left w:val="nil"/>
              <w:bottom w:val="single" w:sz="4" w:space="0" w:color="auto"/>
              <w:right w:val="single" w:sz="4" w:space="0" w:color="auto"/>
            </w:tcBorders>
          </w:tcPr>
          <w:p w14:paraId="4D28070B" w14:textId="77777777" w:rsidR="007E02F7" w:rsidRPr="008174DB" w:rsidRDefault="007E02F7" w:rsidP="007E02F7">
            <w:pPr>
              <w:rPr>
                <w:rFonts w:eastAsia="Times New Roman"/>
                <w:color w:val="000000"/>
                <w:szCs w:val="24"/>
              </w:rPr>
            </w:pPr>
            <w:r w:rsidRPr="008174DB">
              <w:rPr>
                <w:rFonts w:eastAsia="Times New Roman"/>
                <w:color w:val="000000"/>
                <w:szCs w:val="24"/>
              </w:rPr>
              <w:t>7</w:t>
            </w:r>
          </w:p>
        </w:tc>
      </w:tr>
    </w:tbl>
    <w:p w14:paraId="6FCF91D4" w14:textId="77777777" w:rsidR="007E02F7" w:rsidRPr="008174DB" w:rsidRDefault="007E02F7" w:rsidP="007E02F7">
      <w:pPr>
        <w:jc w:val="both"/>
        <w:rPr>
          <w:szCs w:val="24"/>
        </w:rPr>
      </w:pPr>
    </w:p>
    <w:p w14:paraId="091A5766" w14:textId="77777777" w:rsidR="007E02F7" w:rsidRDefault="007E02F7" w:rsidP="007E02F7">
      <w:pPr>
        <w:ind w:left="360"/>
        <w:jc w:val="both"/>
        <w:rPr>
          <w:b/>
          <w:szCs w:val="24"/>
        </w:rPr>
      </w:pPr>
      <w:r w:rsidRPr="008174DB">
        <w:rPr>
          <w:b/>
          <w:szCs w:val="24"/>
        </w:rPr>
        <w:t>8 КЛАСС. 1 час в неделю. Всего 34 часа</w:t>
      </w:r>
    </w:p>
    <w:p w14:paraId="52978E63" w14:textId="77777777" w:rsidR="007E02F7" w:rsidRPr="008174DB" w:rsidRDefault="007E02F7" w:rsidP="007E02F7">
      <w:pPr>
        <w:ind w:left="360"/>
        <w:jc w:val="both"/>
        <w:rPr>
          <w:b/>
          <w:szCs w:val="24"/>
        </w:rPr>
      </w:pPr>
    </w:p>
    <w:tbl>
      <w:tblPr>
        <w:tblW w:w="9229" w:type="dxa"/>
        <w:tblInd w:w="93" w:type="dxa"/>
        <w:tblLayout w:type="fixed"/>
        <w:tblLook w:val="04A0" w:firstRow="1" w:lastRow="0" w:firstColumn="1" w:lastColumn="0" w:noHBand="0" w:noVBand="1"/>
      </w:tblPr>
      <w:tblGrid>
        <w:gridCol w:w="582"/>
        <w:gridCol w:w="6096"/>
        <w:gridCol w:w="1275"/>
        <w:gridCol w:w="1276"/>
      </w:tblGrid>
      <w:tr w:rsidR="007E02F7" w:rsidRPr="008174DB" w14:paraId="2CAF3B54" w14:textId="77777777" w:rsidTr="007E02F7">
        <w:trPr>
          <w:trHeight w:val="276"/>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3E5DDC" w14:textId="77777777" w:rsidR="007E02F7" w:rsidRPr="008174DB" w:rsidRDefault="007E02F7" w:rsidP="007E02F7">
            <w:pPr>
              <w:jc w:val="center"/>
              <w:rPr>
                <w:rFonts w:eastAsia="Times New Roman"/>
                <w:b/>
                <w:bCs/>
                <w:szCs w:val="24"/>
              </w:rPr>
            </w:pPr>
            <w:r w:rsidRPr="008174DB">
              <w:rPr>
                <w:rFonts w:eastAsia="Times New Roman"/>
                <w:b/>
                <w:bCs/>
                <w:szCs w:val="24"/>
              </w:rPr>
              <w:t>№ п/п</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A377FF" w14:textId="77777777" w:rsidR="007E02F7" w:rsidRPr="008174DB" w:rsidRDefault="007E02F7" w:rsidP="007E02F7">
            <w:pPr>
              <w:jc w:val="center"/>
              <w:rPr>
                <w:rFonts w:eastAsia="Times New Roman"/>
                <w:b/>
                <w:bCs/>
                <w:szCs w:val="24"/>
              </w:rPr>
            </w:pPr>
            <w:r w:rsidRPr="008174DB">
              <w:rPr>
                <w:rFonts w:eastAsia="Times New Roman"/>
                <w:b/>
                <w:bCs/>
                <w:szCs w:val="24"/>
              </w:rPr>
              <w:t>Тема занятия</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3F3886" w14:textId="77777777" w:rsidR="007E02F7" w:rsidRPr="008174DB" w:rsidRDefault="007E02F7" w:rsidP="007E02F7">
            <w:pPr>
              <w:jc w:val="center"/>
              <w:rPr>
                <w:rFonts w:eastAsia="Times New Roman"/>
                <w:b/>
                <w:bCs/>
                <w:szCs w:val="24"/>
              </w:rPr>
            </w:pPr>
            <w:r w:rsidRPr="008174DB">
              <w:rPr>
                <w:rFonts w:eastAsia="Times New Roman"/>
                <w:b/>
                <w:bCs/>
                <w:szCs w:val="24"/>
              </w:rPr>
              <w:t>Кол-во часов</w:t>
            </w:r>
          </w:p>
        </w:tc>
        <w:tc>
          <w:tcPr>
            <w:tcW w:w="1276" w:type="dxa"/>
            <w:tcBorders>
              <w:top w:val="single" w:sz="4" w:space="0" w:color="auto"/>
              <w:left w:val="single" w:sz="4" w:space="0" w:color="auto"/>
              <w:right w:val="single" w:sz="4" w:space="0" w:color="auto"/>
            </w:tcBorders>
          </w:tcPr>
          <w:p w14:paraId="586819B6" w14:textId="77777777" w:rsidR="007E02F7" w:rsidRPr="008174DB" w:rsidRDefault="007E02F7" w:rsidP="007E02F7">
            <w:pPr>
              <w:jc w:val="center"/>
              <w:rPr>
                <w:rFonts w:eastAsia="Times New Roman"/>
                <w:b/>
                <w:bCs/>
                <w:szCs w:val="24"/>
              </w:rPr>
            </w:pPr>
          </w:p>
        </w:tc>
      </w:tr>
      <w:tr w:rsidR="007E02F7" w:rsidRPr="008174DB" w14:paraId="23EE1EDF" w14:textId="77777777" w:rsidTr="007E02F7">
        <w:trPr>
          <w:trHeight w:val="300"/>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5983C1AF" w14:textId="77777777" w:rsidR="007E02F7" w:rsidRPr="008174DB" w:rsidRDefault="007E02F7" w:rsidP="007E02F7">
            <w:pPr>
              <w:rPr>
                <w:rFonts w:eastAsia="Times New Roman"/>
                <w:b/>
                <w:bCs/>
                <w:szCs w:val="24"/>
              </w:rPr>
            </w:pPr>
          </w:p>
        </w:tc>
        <w:tc>
          <w:tcPr>
            <w:tcW w:w="6096" w:type="dxa"/>
            <w:vMerge/>
            <w:tcBorders>
              <w:top w:val="single" w:sz="4" w:space="0" w:color="auto"/>
              <w:left w:val="single" w:sz="4" w:space="0" w:color="auto"/>
              <w:bottom w:val="single" w:sz="4" w:space="0" w:color="auto"/>
              <w:right w:val="single" w:sz="4" w:space="0" w:color="auto"/>
            </w:tcBorders>
            <w:vAlign w:val="center"/>
            <w:hideMark/>
          </w:tcPr>
          <w:p w14:paraId="2EAA2AF2" w14:textId="77777777" w:rsidR="007E02F7" w:rsidRPr="008174DB" w:rsidRDefault="007E02F7" w:rsidP="007E02F7">
            <w:pPr>
              <w:rPr>
                <w:rFonts w:eastAsia="Times New Roman"/>
                <w:b/>
                <w:bCs/>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13E4D9F" w14:textId="77777777" w:rsidR="007E02F7" w:rsidRPr="008174DB" w:rsidRDefault="007E02F7" w:rsidP="007E02F7">
            <w:pPr>
              <w:rPr>
                <w:rFonts w:eastAsia="Times New Roman"/>
                <w:b/>
                <w:bCs/>
                <w:szCs w:val="24"/>
              </w:rPr>
            </w:pPr>
          </w:p>
        </w:tc>
        <w:tc>
          <w:tcPr>
            <w:tcW w:w="1276" w:type="dxa"/>
            <w:tcBorders>
              <w:left w:val="single" w:sz="4" w:space="0" w:color="auto"/>
              <w:bottom w:val="single" w:sz="4" w:space="0" w:color="auto"/>
              <w:right w:val="single" w:sz="4" w:space="0" w:color="auto"/>
            </w:tcBorders>
          </w:tcPr>
          <w:p w14:paraId="5E34A015" w14:textId="77777777" w:rsidR="007E02F7" w:rsidRPr="008174DB" w:rsidRDefault="007E02F7" w:rsidP="007E02F7">
            <w:pPr>
              <w:jc w:val="center"/>
              <w:rPr>
                <w:rFonts w:eastAsia="Times New Roman"/>
                <w:b/>
                <w:bCs/>
                <w:szCs w:val="24"/>
              </w:rPr>
            </w:pPr>
            <w:r w:rsidRPr="008174DB">
              <w:rPr>
                <w:rFonts w:eastAsia="Times New Roman"/>
                <w:color w:val="000000"/>
                <w:szCs w:val="24"/>
              </w:rPr>
              <w:t>Практическая работа</w:t>
            </w:r>
          </w:p>
        </w:tc>
      </w:tr>
      <w:tr w:rsidR="007E02F7" w:rsidRPr="008174DB" w14:paraId="306CE314" w14:textId="77777777" w:rsidTr="007E02F7">
        <w:trPr>
          <w:trHeight w:val="6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0123114E" w14:textId="77777777" w:rsidR="007E02F7" w:rsidRPr="008174D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395B8AF8" w14:textId="77777777" w:rsidR="007E02F7" w:rsidRPr="008174DB" w:rsidRDefault="007E02F7" w:rsidP="007E02F7">
            <w:pPr>
              <w:jc w:val="both"/>
              <w:rPr>
                <w:szCs w:val="24"/>
              </w:rPr>
            </w:pPr>
            <w:r w:rsidRPr="008174DB">
              <w:rPr>
                <w:szCs w:val="24"/>
              </w:rPr>
              <w:t>КУЛЬТУРА ЗДОРОВЬЯ ЧЕЛОВЕКА.</w:t>
            </w:r>
          </w:p>
          <w:p w14:paraId="07EF1754" w14:textId="77777777" w:rsidR="007E02F7" w:rsidRPr="008174DB" w:rsidRDefault="007E02F7" w:rsidP="007E02F7">
            <w:pPr>
              <w:jc w:val="both"/>
              <w:rPr>
                <w:rFonts w:eastAsia="Times New Roman"/>
                <w:color w:val="000000"/>
                <w:szCs w:val="24"/>
              </w:rPr>
            </w:pPr>
            <w:r w:rsidRPr="008174DB">
              <w:rPr>
                <w:b/>
                <w:szCs w:val="24"/>
              </w:rPr>
              <w:t xml:space="preserve"> Здоровье человека, генетика. Изучение организма человека (</w:t>
            </w:r>
            <w:r w:rsidRPr="008174DB">
              <w:rPr>
                <w:rFonts w:eastAsia="Times New Roman"/>
                <w:b/>
                <w:szCs w:val="24"/>
              </w:rPr>
              <w:t xml:space="preserve">17 ч.) </w:t>
            </w:r>
            <w:r w:rsidRPr="008174DB">
              <w:rPr>
                <w:rFonts w:eastAsia="Times New Roman"/>
                <w:szCs w:val="24"/>
              </w:rPr>
              <w:t>Бисоциальная природа человека.</w:t>
            </w:r>
          </w:p>
        </w:tc>
        <w:tc>
          <w:tcPr>
            <w:tcW w:w="1275" w:type="dxa"/>
            <w:tcBorders>
              <w:top w:val="single" w:sz="4" w:space="0" w:color="auto"/>
              <w:left w:val="nil"/>
              <w:bottom w:val="single" w:sz="4" w:space="0" w:color="auto"/>
              <w:right w:val="single" w:sz="4" w:space="0" w:color="auto"/>
            </w:tcBorders>
            <w:shd w:val="clear" w:color="auto" w:fill="auto"/>
            <w:hideMark/>
          </w:tcPr>
          <w:p w14:paraId="7A5E982D"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1A00EC10" w14:textId="77777777" w:rsidR="007E02F7" w:rsidRPr="008174DB" w:rsidRDefault="007E02F7" w:rsidP="007E02F7">
            <w:pPr>
              <w:rPr>
                <w:rFonts w:eastAsia="Times New Roman"/>
                <w:color w:val="000000"/>
                <w:szCs w:val="24"/>
              </w:rPr>
            </w:pPr>
          </w:p>
        </w:tc>
      </w:tr>
      <w:tr w:rsidR="007E02F7" w:rsidRPr="008174DB" w14:paraId="6A8BD95F" w14:textId="77777777" w:rsidTr="007E02F7">
        <w:trPr>
          <w:trHeight w:val="283"/>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5C5031C2" w14:textId="77777777" w:rsidR="007E02F7" w:rsidRPr="008174D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0B91C1DC" w14:textId="77777777" w:rsidR="007E02F7" w:rsidRPr="008174DB" w:rsidRDefault="007E02F7" w:rsidP="007E02F7">
            <w:pPr>
              <w:rPr>
                <w:rFonts w:eastAsia="Times New Roman"/>
                <w:color w:val="000000"/>
                <w:szCs w:val="24"/>
              </w:rPr>
            </w:pPr>
            <w:r w:rsidRPr="008174DB">
              <w:rPr>
                <w:rFonts w:eastAsia="Times New Roman"/>
                <w:szCs w:val="24"/>
              </w:rPr>
              <w:t>Красота и здоровье</w:t>
            </w:r>
          </w:p>
        </w:tc>
        <w:tc>
          <w:tcPr>
            <w:tcW w:w="1275" w:type="dxa"/>
            <w:tcBorders>
              <w:top w:val="single" w:sz="4" w:space="0" w:color="auto"/>
              <w:left w:val="nil"/>
              <w:bottom w:val="single" w:sz="4" w:space="0" w:color="auto"/>
              <w:right w:val="single" w:sz="4" w:space="0" w:color="auto"/>
            </w:tcBorders>
            <w:shd w:val="clear" w:color="auto" w:fill="auto"/>
            <w:hideMark/>
          </w:tcPr>
          <w:p w14:paraId="71C6DB5A"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74DA0201" w14:textId="77777777" w:rsidR="007E02F7" w:rsidRPr="008174DB" w:rsidRDefault="007E02F7" w:rsidP="007E02F7">
            <w:pPr>
              <w:rPr>
                <w:rFonts w:eastAsia="Times New Roman"/>
                <w:color w:val="000000"/>
                <w:szCs w:val="24"/>
              </w:rPr>
            </w:pPr>
          </w:p>
        </w:tc>
      </w:tr>
      <w:tr w:rsidR="007E02F7" w:rsidRPr="008174DB" w14:paraId="0D9B1799"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121EF8D7" w14:textId="77777777" w:rsidR="007E02F7" w:rsidRPr="008174D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493D1617" w14:textId="77777777" w:rsidR="007E02F7" w:rsidRPr="008174DB" w:rsidRDefault="007E02F7" w:rsidP="007E02F7">
            <w:pPr>
              <w:shd w:val="clear" w:color="auto" w:fill="FFFFFF"/>
              <w:rPr>
                <w:rFonts w:eastAsia="Times New Roman"/>
                <w:color w:val="000000"/>
                <w:szCs w:val="24"/>
              </w:rPr>
            </w:pPr>
            <w:r w:rsidRPr="008174DB">
              <w:rPr>
                <w:rFonts w:eastAsia="Times New Roman"/>
                <w:szCs w:val="24"/>
              </w:rPr>
              <w:t>Генетика человека</w:t>
            </w:r>
          </w:p>
        </w:tc>
        <w:tc>
          <w:tcPr>
            <w:tcW w:w="1275" w:type="dxa"/>
            <w:tcBorders>
              <w:top w:val="single" w:sz="4" w:space="0" w:color="auto"/>
              <w:left w:val="nil"/>
              <w:bottom w:val="single" w:sz="4" w:space="0" w:color="auto"/>
              <w:right w:val="single" w:sz="4" w:space="0" w:color="auto"/>
            </w:tcBorders>
            <w:shd w:val="clear" w:color="auto" w:fill="auto"/>
            <w:hideMark/>
          </w:tcPr>
          <w:p w14:paraId="47853CDB"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5D7C88DB" w14:textId="77777777" w:rsidR="007E02F7" w:rsidRPr="008174DB" w:rsidRDefault="007E02F7" w:rsidP="007E02F7">
            <w:pPr>
              <w:rPr>
                <w:rFonts w:eastAsia="Times New Roman"/>
                <w:color w:val="000000"/>
                <w:szCs w:val="24"/>
              </w:rPr>
            </w:pPr>
          </w:p>
        </w:tc>
      </w:tr>
      <w:tr w:rsidR="007E02F7" w:rsidRPr="008174DB" w14:paraId="43DE7532"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11E4FA7D" w14:textId="77777777" w:rsidR="007E02F7" w:rsidRPr="008174D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186A3FD7" w14:textId="77777777" w:rsidR="007E02F7" w:rsidRPr="008174DB" w:rsidRDefault="007E02F7" w:rsidP="007E02F7">
            <w:pPr>
              <w:rPr>
                <w:rFonts w:eastAsia="Times New Roman"/>
                <w:color w:val="000000"/>
                <w:szCs w:val="24"/>
              </w:rPr>
            </w:pPr>
            <w:r w:rsidRPr="008174DB">
              <w:rPr>
                <w:rFonts w:eastAsia="Times New Roman"/>
                <w:szCs w:val="24"/>
              </w:rPr>
              <w:t>Строение организма и регуляция его работы.</w:t>
            </w:r>
          </w:p>
        </w:tc>
        <w:tc>
          <w:tcPr>
            <w:tcW w:w="1275" w:type="dxa"/>
            <w:tcBorders>
              <w:top w:val="single" w:sz="4" w:space="0" w:color="auto"/>
              <w:left w:val="nil"/>
              <w:bottom w:val="single" w:sz="4" w:space="0" w:color="auto"/>
              <w:right w:val="single" w:sz="4" w:space="0" w:color="auto"/>
            </w:tcBorders>
            <w:shd w:val="clear" w:color="auto" w:fill="auto"/>
            <w:hideMark/>
          </w:tcPr>
          <w:p w14:paraId="3F1FD7F3"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43AC4BA3" w14:textId="77777777" w:rsidR="007E02F7" w:rsidRPr="008174DB" w:rsidRDefault="007E02F7" w:rsidP="007E02F7">
            <w:pPr>
              <w:rPr>
                <w:rFonts w:eastAsia="Times New Roman"/>
                <w:color w:val="000000"/>
                <w:szCs w:val="24"/>
              </w:rPr>
            </w:pPr>
          </w:p>
        </w:tc>
      </w:tr>
      <w:tr w:rsidR="007E02F7" w:rsidRPr="008174DB" w14:paraId="26738A05" w14:textId="77777777" w:rsidTr="007E02F7">
        <w:trPr>
          <w:trHeight w:val="317"/>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4842D5DB" w14:textId="77777777" w:rsidR="007E02F7" w:rsidRPr="008174D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47131277" w14:textId="77777777" w:rsidR="007E02F7" w:rsidRPr="008174DB" w:rsidRDefault="007E02F7" w:rsidP="007E02F7">
            <w:pPr>
              <w:shd w:val="clear" w:color="auto" w:fill="FFFFFF"/>
              <w:rPr>
                <w:rFonts w:eastAsia="Times New Roman"/>
                <w:b/>
                <w:color w:val="000000"/>
                <w:szCs w:val="24"/>
              </w:rPr>
            </w:pPr>
            <w:r w:rsidRPr="008174DB">
              <w:rPr>
                <w:rFonts w:eastAsia="Times New Roman"/>
                <w:iCs/>
                <w:color w:val="000000"/>
                <w:szCs w:val="24"/>
              </w:rPr>
              <w:t xml:space="preserve">Практическая работа </w:t>
            </w:r>
            <w:r w:rsidRPr="008174DB">
              <w:rPr>
                <w:szCs w:val="24"/>
              </w:rPr>
              <w:t>«Определение параметров антропометрического и функционального развития»</w:t>
            </w:r>
          </w:p>
        </w:tc>
        <w:tc>
          <w:tcPr>
            <w:tcW w:w="1275" w:type="dxa"/>
            <w:tcBorders>
              <w:top w:val="single" w:sz="4" w:space="0" w:color="auto"/>
              <w:left w:val="nil"/>
              <w:bottom w:val="single" w:sz="4" w:space="0" w:color="auto"/>
              <w:right w:val="single" w:sz="4" w:space="0" w:color="auto"/>
            </w:tcBorders>
            <w:shd w:val="clear" w:color="auto" w:fill="auto"/>
            <w:hideMark/>
          </w:tcPr>
          <w:p w14:paraId="41B84C40" w14:textId="77777777" w:rsidR="007E02F7" w:rsidRPr="008174DB" w:rsidRDefault="007E02F7" w:rsidP="007E02F7">
            <w:pPr>
              <w:rPr>
                <w:szCs w:val="24"/>
              </w:rPr>
            </w:pPr>
          </w:p>
        </w:tc>
        <w:tc>
          <w:tcPr>
            <w:tcW w:w="1276" w:type="dxa"/>
            <w:tcBorders>
              <w:top w:val="single" w:sz="4" w:space="0" w:color="auto"/>
              <w:left w:val="nil"/>
              <w:bottom w:val="single" w:sz="4" w:space="0" w:color="auto"/>
              <w:right w:val="single" w:sz="4" w:space="0" w:color="auto"/>
            </w:tcBorders>
          </w:tcPr>
          <w:p w14:paraId="5652181A"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r>
      <w:tr w:rsidR="007E02F7" w:rsidRPr="008174DB" w14:paraId="12565633" w14:textId="77777777" w:rsidTr="007E02F7">
        <w:trPr>
          <w:trHeight w:val="333"/>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39829CDC" w14:textId="77777777" w:rsidR="007E02F7" w:rsidRPr="008174D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62C882DB" w14:textId="77777777" w:rsidR="007E02F7" w:rsidRPr="008174DB" w:rsidRDefault="007E02F7" w:rsidP="007E02F7">
            <w:pPr>
              <w:jc w:val="both"/>
              <w:rPr>
                <w:rFonts w:eastAsia="Times New Roman"/>
                <w:szCs w:val="24"/>
              </w:rPr>
            </w:pPr>
            <w:r w:rsidRPr="008174DB">
              <w:rPr>
                <w:rFonts w:eastAsia="Times New Roman"/>
                <w:iCs/>
                <w:color w:val="000000"/>
                <w:szCs w:val="24"/>
              </w:rPr>
              <w:t xml:space="preserve">Практическая работа </w:t>
            </w:r>
            <w:r w:rsidRPr="008174DB">
              <w:rPr>
                <w:szCs w:val="24"/>
              </w:rPr>
              <w:t>«Мой портфель»</w:t>
            </w:r>
          </w:p>
        </w:tc>
        <w:tc>
          <w:tcPr>
            <w:tcW w:w="1275" w:type="dxa"/>
            <w:tcBorders>
              <w:top w:val="single" w:sz="4" w:space="0" w:color="auto"/>
              <w:left w:val="nil"/>
              <w:bottom w:val="single" w:sz="4" w:space="0" w:color="auto"/>
              <w:right w:val="single" w:sz="4" w:space="0" w:color="auto"/>
            </w:tcBorders>
            <w:shd w:val="clear" w:color="auto" w:fill="auto"/>
            <w:hideMark/>
          </w:tcPr>
          <w:p w14:paraId="4150EAB8" w14:textId="77777777" w:rsidR="007E02F7" w:rsidRPr="008174DB" w:rsidRDefault="007E02F7" w:rsidP="007E02F7">
            <w:pPr>
              <w:rPr>
                <w:rFonts w:eastAsia="Times New Roman"/>
                <w:color w:val="000000"/>
                <w:szCs w:val="24"/>
              </w:rPr>
            </w:pPr>
          </w:p>
        </w:tc>
        <w:tc>
          <w:tcPr>
            <w:tcW w:w="1276" w:type="dxa"/>
            <w:tcBorders>
              <w:top w:val="single" w:sz="4" w:space="0" w:color="auto"/>
              <w:left w:val="nil"/>
              <w:bottom w:val="single" w:sz="4" w:space="0" w:color="auto"/>
              <w:right w:val="single" w:sz="4" w:space="0" w:color="auto"/>
            </w:tcBorders>
          </w:tcPr>
          <w:p w14:paraId="5849628B"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r>
      <w:tr w:rsidR="007E02F7" w:rsidRPr="008174DB" w14:paraId="06B66E51" w14:textId="77777777" w:rsidTr="007E02F7">
        <w:trPr>
          <w:trHeight w:val="333"/>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1535A4FE" w14:textId="77777777" w:rsidR="007E02F7" w:rsidRPr="008174D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46075C2B" w14:textId="77777777" w:rsidR="007E02F7" w:rsidRPr="008174DB" w:rsidRDefault="007E02F7" w:rsidP="007E02F7">
            <w:pPr>
              <w:jc w:val="both"/>
              <w:rPr>
                <w:rFonts w:eastAsia="Times New Roman"/>
                <w:szCs w:val="24"/>
              </w:rPr>
            </w:pPr>
            <w:r w:rsidRPr="008174DB">
              <w:rPr>
                <w:rFonts w:eastAsia="Times New Roman"/>
                <w:iCs/>
                <w:color w:val="000000"/>
                <w:szCs w:val="24"/>
              </w:rPr>
              <w:t xml:space="preserve">Практическая работа </w:t>
            </w:r>
            <w:r w:rsidRPr="008174DB">
              <w:rPr>
                <w:szCs w:val="24"/>
              </w:rPr>
              <w:t>«Изучение влияния высоты каблука у учениц 5-11 классов школы на состояние опорно-двигательной системы»</w:t>
            </w:r>
          </w:p>
        </w:tc>
        <w:tc>
          <w:tcPr>
            <w:tcW w:w="1275" w:type="dxa"/>
            <w:tcBorders>
              <w:top w:val="single" w:sz="4" w:space="0" w:color="auto"/>
              <w:left w:val="nil"/>
              <w:bottom w:val="single" w:sz="4" w:space="0" w:color="auto"/>
              <w:right w:val="single" w:sz="4" w:space="0" w:color="auto"/>
            </w:tcBorders>
            <w:shd w:val="clear" w:color="auto" w:fill="auto"/>
            <w:hideMark/>
          </w:tcPr>
          <w:p w14:paraId="2367CACB" w14:textId="77777777" w:rsidR="007E02F7" w:rsidRPr="008174DB" w:rsidRDefault="007E02F7" w:rsidP="007E02F7">
            <w:pPr>
              <w:rPr>
                <w:rFonts w:eastAsia="Times New Roman"/>
                <w:color w:val="000000"/>
                <w:szCs w:val="24"/>
              </w:rPr>
            </w:pPr>
          </w:p>
        </w:tc>
        <w:tc>
          <w:tcPr>
            <w:tcW w:w="1276" w:type="dxa"/>
            <w:tcBorders>
              <w:top w:val="single" w:sz="4" w:space="0" w:color="auto"/>
              <w:left w:val="nil"/>
              <w:bottom w:val="single" w:sz="4" w:space="0" w:color="auto"/>
              <w:right w:val="single" w:sz="4" w:space="0" w:color="auto"/>
            </w:tcBorders>
          </w:tcPr>
          <w:p w14:paraId="5FDB9A2C"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r>
      <w:tr w:rsidR="007E02F7" w:rsidRPr="008174DB" w14:paraId="09DBEA53" w14:textId="77777777" w:rsidTr="007E02F7">
        <w:trPr>
          <w:trHeight w:val="333"/>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1FB2D539" w14:textId="77777777" w:rsidR="007E02F7" w:rsidRPr="008174D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2AAA9D3C" w14:textId="77777777" w:rsidR="007E02F7" w:rsidRPr="008174DB" w:rsidRDefault="007E02F7" w:rsidP="007E02F7">
            <w:pPr>
              <w:rPr>
                <w:rFonts w:eastAsia="Times New Roman"/>
                <w:color w:val="000000"/>
                <w:szCs w:val="24"/>
              </w:rPr>
            </w:pPr>
            <w:r w:rsidRPr="008174DB">
              <w:rPr>
                <w:rFonts w:eastAsia="Times New Roman"/>
                <w:szCs w:val="24"/>
              </w:rPr>
              <w:t>Строение и гигиена ротовой полости.</w:t>
            </w:r>
          </w:p>
        </w:tc>
        <w:tc>
          <w:tcPr>
            <w:tcW w:w="1275" w:type="dxa"/>
            <w:tcBorders>
              <w:top w:val="single" w:sz="4" w:space="0" w:color="auto"/>
              <w:left w:val="nil"/>
              <w:bottom w:val="single" w:sz="4" w:space="0" w:color="auto"/>
              <w:right w:val="single" w:sz="4" w:space="0" w:color="auto"/>
            </w:tcBorders>
            <w:shd w:val="clear" w:color="auto" w:fill="auto"/>
            <w:hideMark/>
          </w:tcPr>
          <w:p w14:paraId="6E5EE31B"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493B7A9E" w14:textId="77777777" w:rsidR="007E02F7" w:rsidRPr="008174DB" w:rsidRDefault="007E02F7" w:rsidP="007E02F7">
            <w:pPr>
              <w:rPr>
                <w:rFonts w:eastAsia="Times New Roman"/>
                <w:color w:val="000000"/>
                <w:szCs w:val="24"/>
              </w:rPr>
            </w:pPr>
          </w:p>
        </w:tc>
      </w:tr>
      <w:tr w:rsidR="007E02F7" w:rsidRPr="008174DB" w14:paraId="10F67526"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54B92D58" w14:textId="77777777" w:rsidR="007E02F7" w:rsidRPr="008174D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5F0D75D7" w14:textId="77777777" w:rsidR="007E02F7" w:rsidRPr="008174DB" w:rsidRDefault="007E02F7" w:rsidP="007E02F7">
            <w:pPr>
              <w:rPr>
                <w:rFonts w:eastAsia="Times New Roman"/>
                <w:color w:val="000000"/>
                <w:szCs w:val="24"/>
              </w:rPr>
            </w:pPr>
            <w:r w:rsidRPr="008174DB">
              <w:rPr>
                <w:rFonts w:eastAsia="Times New Roman"/>
                <w:szCs w:val="24"/>
              </w:rPr>
              <w:t>Система кровообращения.</w:t>
            </w:r>
          </w:p>
        </w:tc>
        <w:tc>
          <w:tcPr>
            <w:tcW w:w="1275" w:type="dxa"/>
            <w:tcBorders>
              <w:top w:val="single" w:sz="4" w:space="0" w:color="auto"/>
              <w:left w:val="nil"/>
              <w:bottom w:val="single" w:sz="4" w:space="0" w:color="auto"/>
              <w:right w:val="single" w:sz="4" w:space="0" w:color="auto"/>
            </w:tcBorders>
            <w:shd w:val="clear" w:color="auto" w:fill="auto"/>
            <w:hideMark/>
          </w:tcPr>
          <w:p w14:paraId="226E9006"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069804A2" w14:textId="77777777" w:rsidR="007E02F7" w:rsidRPr="008174DB" w:rsidRDefault="007E02F7" w:rsidP="007E02F7">
            <w:pPr>
              <w:rPr>
                <w:rFonts w:eastAsia="Times New Roman"/>
                <w:color w:val="000000"/>
                <w:szCs w:val="24"/>
              </w:rPr>
            </w:pPr>
          </w:p>
        </w:tc>
      </w:tr>
      <w:tr w:rsidR="007E02F7" w:rsidRPr="008174DB" w14:paraId="17F79142"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59F8F26B" w14:textId="77777777" w:rsidR="007E02F7" w:rsidRPr="008174D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3E78D4E1" w14:textId="77777777" w:rsidR="007E02F7" w:rsidRPr="008174DB" w:rsidRDefault="007E02F7" w:rsidP="007E02F7">
            <w:pPr>
              <w:rPr>
                <w:rFonts w:eastAsia="Times New Roman"/>
                <w:color w:val="000000"/>
                <w:szCs w:val="24"/>
              </w:rPr>
            </w:pPr>
            <w:r w:rsidRPr="008174DB">
              <w:rPr>
                <w:rFonts w:eastAsia="Times New Roman"/>
                <w:szCs w:val="24"/>
              </w:rPr>
              <w:t>Система дыхания.</w:t>
            </w:r>
          </w:p>
        </w:tc>
        <w:tc>
          <w:tcPr>
            <w:tcW w:w="1275" w:type="dxa"/>
            <w:tcBorders>
              <w:top w:val="single" w:sz="4" w:space="0" w:color="auto"/>
              <w:left w:val="nil"/>
              <w:bottom w:val="single" w:sz="4" w:space="0" w:color="auto"/>
              <w:right w:val="single" w:sz="4" w:space="0" w:color="auto"/>
            </w:tcBorders>
            <w:shd w:val="clear" w:color="auto" w:fill="auto"/>
            <w:hideMark/>
          </w:tcPr>
          <w:p w14:paraId="3C8B85B1" w14:textId="77777777" w:rsidR="007E02F7" w:rsidRPr="008174DB" w:rsidRDefault="007E02F7" w:rsidP="007E02F7">
            <w:pPr>
              <w:rPr>
                <w:szCs w:val="24"/>
              </w:rPr>
            </w:pPr>
            <w:r w:rsidRPr="008174D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4F94BBDB" w14:textId="77777777" w:rsidR="007E02F7" w:rsidRPr="008174DB" w:rsidRDefault="007E02F7" w:rsidP="007E02F7">
            <w:pPr>
              <w:rPr>
                <w:rFonts w:eastAsia="Times New Roman"/>
                <w:color w:val="000000"/>
                <w:szCs w:val="24"/>
              </w:rPr>
            </w:pPr>
          </w:p>
        </w:tc>
      </w:tr>
      <w:tr w:rsidR="007E02F7" w:rsidRPr="008174DB" w14:paraId="3990EAD9"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0F8C5C82" w14:textId="77777777" w:rsidR="007E02F7" w:rsidRPr="008174D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16C59E4D" w14:textId="77777777" w:rsidR="007E02F7" w:rsidRPr="008174DB" w:rsidRDefault="007E02F7" w:rsidP="007E02F7">
            <w:pPr>
              <w:jc w:val="both"/>
              <w:rPr>
                <w:rFonts w:eastAsia="Times New Roman"/>
                <w:szCs w:val="24"/>
              </w:rPr>
            </w:pPr>
            <w:r w:rsidRPr="008174DB">
              <w:rPr>
                <w:rFonts w:eastAsia="Times New Roman"/>
                <w:iCs/>
                <w:color w:val="000000"/>
                <w:szCs w:val="24"/>
              </w:rPr>
              <w:t>Практическая работа</w:t>
            </w:r>
            <w:r w:rsidRPr="008174DB">
              <w:rPr>
                <w:szCs w:val="24"/>
              </w:rPr>
              <w:t xml:space="preserve"> «Оценка состояния здоровья по функциональным пробам»</w:t>
            </w:r>
          </w:p>
        </w:tc>
        <w:tc>
          <w:tcPr>
            <w:tcW w:w="1275" w:type="dxa"/>
            <w:tcBorders>
              <w:top w:val="single" w:sz="4" w:space="0" w:color="auto"/>
              <w:left w:val="nil"/>
              <w:bottom w:val="single" w:sz="4" w:space="0" w:color="auto"/>
              <w:right w:val="single" w:sz="4" w:space="0" w:color="auto"/>
            </w:tcBorders>
            <w:shd w:val="clear" w:color="auto" w:fill="auto"/>
            <w:hideMark/>
          </w:tcPr>
          <w:p w14:paraId="3656B6DB" w14:textId="77777777" w:rsidR="007E02F7" w:rsidRPr="008174DB" w:rsidRDefault="007E02F7" w:rsidP="007E02F7">
            <w:pPr>
              <w:rPr>
                <w:szCs w:val="24"/>
              </w:rPr>
            </w:pPr>
          </w:p>
        </w:tc>
        <w:tc>
          <w:tcPr>
            <w:tcW w:w="1276" w:type="dxa"/>
            <w:tcBorders>
              <w:top w:val="single" w:sz="4" w:space="0" w:color="auto"/>
              <w:left w:val="nil"/>
              <w:bottom w:val="single" w:sz="4" w:space="0" w:color="auto"/>
              <w:right w:val="single" w:sz="4" w:space="0" w:color="auto"/>
            </w:tcBorders>
          </w:tcPr>
          <w:p w14:paraId="37B1C2F4" w14:textId="77777777" w:rsidR="007E02F7" w:rsidRPr="008174DB" w:rsidRDefault="007E02F7" w:rsidP="007E02F7">
            <w:pPr>
              <w:rPr>
                <w:rFonts w:eastAsia="Times New Roman"/>
                <w:color w:val="000000"/>
                <w:szCs w:val="24"/>
              </w:rPr>
            </w:pPr>
            <w:r w:rsidRPr="008174DB">
              <w:rPr>
                <w:rFonts w:eastAsia="Times New Roman"/>
                <w:color w:val="000000"/>
                <w:szCs w:val="24"/>
              </w:rPr>
              <w:t>1</w:t>
            </w:r>
          </w:p>
        </w:tc>
      </w:tr>
      <w:tr w:rsidR="007E02F7" w:rsidRPr="008174DB" w14:paraId="20DAE5CC"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078E695E" w14:textId="77777777" w:rsidR="007E02F7" w:rsidRPr="008174D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7D6CE927" w14:textId="77777777" w:rsidR="007E02F7" w:rsidRPr="008174DB" w:rsidRDefault="007E02F7" w:rsidP="007E02F7">
            <w:pPr>
              <w:rPr>
                <w:rFonts w:eastAsia="Times New Roman"/>
                <w:color w:val="000000"/>
                <w:szCs w:val="24"/>
              </w:rPr>
            </w:pPr>
            <w:r w:rsidRPr="008174DB">
              <w:rPr>
                <w:rFonts w:eastAsia="Times New Roman"/>
                <w:szCs w:val="24"/>
              </w:rPr>
              <w:t xml:space="preserve">Система выделения. </w:t>
            </w:r>
          </w:p>
        </w:tc>
        <w:tc>
          <w:tcPr>
            <w:tcW w:w="1275" w:type="dxa"/>
            <w:tcBorders>
              <w:top w:val="single" w:sz="4" w:space="0" w:color="auto"/>
              <w:left w:val="nil"/>
              <w:bottom w:val="single" w:sz="4" w:space="0" w:color="auto"/>
              <w:right w:val="single" w:sz="4" w:space="0" w:color="auto"/>
            </w:tcBorders>
            <w:shd w:val="clear" w:color="auto" w:fill="auto"/>
            <w:hideMark/>
          </w:tcPr>
          <w:p w14:paraId="56396B3D" w14:textId="77777777" w:rsidR="007E02F7" w:rsidRPr="008174DB" w:rsidRDefault="007E02F7" w:rsidP="007E02F7">
            <w:pPr>
              <w:rPr>
                <w:szCs w:val="24"/>
              </w:rPr>
            </w:pPr>
            <w:r w:rsidRPr="008174DB">
              <w:rPr>
                <w:szCs w:val="24"/>
              </w:rPr>
              <w:t>1</w:t>
            </w:r>
          </w:p>
        </w:tc>
        <w:tc>
          <w:tcPr>
            <w:tcW w:w="1276" w:type="dxa"/>
            <w:tcBorders>
              <w:top w:val="single" w:sz="4" w:space="0" w:color="auto"/>
              <w:left w:val="nil"/>
              <w:bottom w:val="single" w:sz="4" w:space="0" w:color="auto"/>
              <w:right w:val="single" w:sz="4" w:space="0" w:color="auto"/>
            </w:tcBorders>
          </w:tcPr>
          <w:p w14:paraId="73D3D68D" w14:textId="77777777" w:rsidR="007E02F7" w:rsidRPr="008174DB" w:rsidRDefault="007E02F7" w:rsidP="007E02F7">
            <w:pPr>
              <w:rPr>
                <w:rFonts w:eastAsia="Times New Roman"/>
                <w:color w:val="000000"/>
                <w:szCs w:val="24"/>
              </w:rPr>
            </w:pPr>
          </w:p>
        </w:tc>
      </w:tr>
      <w:tr w:rsidR="007E02F7" w:rsidRPr="008174DB" w14:paraId="171B0FF7"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08AE7F48" w14:textId="77777777" w:rsidR="007E02F7" w:rsidRPr="008174D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29559B2A" w14:textId="77777777" w:rsidR="007E02F7" w:rsidRPr="008174DB" w:rsidRDefault="007E02F7" w:rsidP="007E02F7">
            <w:pPr>
              <w:rPr>
                <w:rFonts w:eastAsia="Times New Roman"/>
                <w:iCs/>
                <w:color w:val="000000"/>
                <w:szCs w:val="24"/>
              </w:rPr>
            </w:pPr>
            <w:r w:rsidRPr="008174DB">
              <w:rPr>
                <w:rFonts w:eastAsia="Times New Roman"/>
                <w:szCs w:val="24"/>
              </w:rPr>
              <w:t>Кожа. Гигиена кожи.</w:t>
            </w:r>
          </w:p>
        </w:tc>
        <w:tc>
          <w:tcPr>
            <w:tcW w:w="1275" w:type="dxa"/>
            <w:tcBorders>
              <w:top w:val="single" w:sz="4" w:space="0" w:color="auto"/>
              <w:left w:val="nil"/>
              <w:bottom w:val="single" w:sz="4" w:space="0" w:color="auto"/>
              <w:right w:val="single" w:sz="4" w:space="0" w:color="auto"/>
            </w:tcBorders>
            <w:shd w:val="clear" w:color="auto" w:fill="auto"/>
            <w:hideMark/>
          </w:tcPr>
          <w:p w14:paraId="542E61F7" w14:textId="77777777" w:rsidR="007E02F7" w:rsidRPr="008174DB" w:rsidRDefault="007E02F7" w:rsidP="007E02F7">
            <w:pPr>
              <w:rPr>
                <w:szCs w:val="24"/>
              </w:rPr>
            </w:pPr>
            <w:r w:rsidRPr="008174DB">
              <w:rPr>
                <w:szCs w:val="24"/>
              </w:rPr>
              <w:t>1</w:t>
            </w:r>
          </w:p>
        </w:tc>
        <w:tc>
          <w:tcPr>
            <w:tcW w:w="1276" w:type="dxa"/>
            <w:tcBorders>
              <w:top w:val="single" w:sz="4" w:space="0" w:color="auto"/>
              <w:left w:val="nil"/>
              <w:bottom w:val="single" w:sz="4" w:space="0" w:color="auto"/>
              <w:right w:val="single" w:sz="4" w:space="0" w:color="auto"/>
            </w:tcBorders>
          </w:tcPr>
          <w:p w14:paraId="1271140E" w14:textId="77777777" w:rsidR="007E02F7" w:rsidRPr="008174DB" w:rsidRDefault="007E02F7" w:rsidP="007E02F7">
            <w:pPr>
              <w:rPr>
                <w:rFonts w:eastAsia="Times New Roman"/>
                <w:color w:val="000000"/>
                <w:szCs w:val="24"/>
              </w:rPr>
            </w:pPr>
          </w:p>
        </w:tc>
      </w:tr>
      <w:tr w:rsidR="007E02F7" w:rsidRPr="00893F4B" w14:paraId="3041F311"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04403706" w14:textId="77777777" w:rsidR="007E02F7" w:rsidRPr="00893F4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2E8B8ED0" w14:textId="77777777" w:rsidR="007E02F7" w:rsidRPr="00893F4B" w:rsidRDefault="007E02F7" w:rsidP="007E02F7">
            <w:pPr>
              <w:rPr>
                <w:rFonts w:eastAsia="Times New Roman"/>
                <w:iCs/>
                <w:color w:val="000000"/>
                <w:szCs w:val="24"/>
              </w:rPr>
            </w:pPr>
            <w:r w:rsidRPr="00893F4B">
              <w:rPr>
                <w:rFonts w:eastAsia="Times New Roman"/>
                <w:szCs w:val="24"/>
              </w:rPr>
              <w:t>Внимание. Память.</w:t>
            </w:r>
          </w:p>
        </w:tc>
        <w:tc>
          <w:tcPr>
            <w:tcW w:w="1275" w:type="dxa"/>
            <w:tcBorders>
              <w:top w:val="single" w:sz="4" w:space="0" w:color="auto"/>
              <w:left w:val="nil"/>
              <w:bottom w:val="single" w:sz="4" w:space="0" w:color="auto"/>
              <w:right w:val="single" w:sz="4" w:space="0" w:color="auto"/>
            </w:tcBorders>
            <w:shd w:val="clear" w:color="auto" w:fill="auto"/>
            <w:hideMark/>
          </w:tcPr>
          <w:p w14:paraId="3AF28CCB" w14:textId="77777777" w:rsidR="007E02F7" w:rsidRPr="00893F4B" w:rsidRDefault="007E02F7" w:rsidP="007E02F7">
            <w:pPr>
              <w:rPr>
                <w:szCs w:val="24"/>
              </w:rPr>
            </w:pPr>
            <w:r w:rsidRPr="00893F4B">
              <w:rPr>
                <w:szCs w:val="24"/>
              </w:rPr>
              <w:t>1</w:t>
            </w:r>
          </w:p>
        </w:tc>
        <w:tc>
          <w:tcPr>
            <w:tcW w:w="1276" w:type="dxa"/>
            <w:tcBorders>
              <w:top w:val="single" w:sz="4" w:space="0" w:color="auto"/>
              <w:left w:val="nil"/>
              <w:bottom w:val="single" w:sz="4" w:space="0" w:color="auto"/>
              <w:right w:val="single" w:sz="4" w:space="0" w:color="auto"/>
            </w:tcBorders>
          </w:tcPr>
          <w:p w14:paraId="06100950" w14:textId="77777777" w:rsidR="007E02F7" w:rsidRPr="00893F4B" w:rsidRDefault="007E02F7" w:rsidP="007E02F7">
            <w:pPr>
              <w:rPr>
                <w:rFonts w:eastAsia="Times New Roman"/>
                <w:color w:val="000000"/>
                <w:szCs w:val="24"/>
              </w:rPr>
            </w:pPr>
          </w:p>
        </w:tc>
      </w:tr>
      <w:tr w:rsidR="007E02F7" w:rsidRPr="00893F4B" w14:paraId="135AFDDA"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6D16A512" w14:textId="77777777" w:rsidR="007E02F7" w:rsidRPr="00893F4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18C791D6" w14:textId="77777777" w:rsidR="007E02F7" w:rsidRPr="00893F4B" w:rsidRDefault="007E02F7" w:rsidP="007E02F7">
            <w:pPr>
              <w:shd w:val="clear" w:color="auto" w:fill="FFFFFF"/>
              <w:rPr>
                <w:rFonts w:eastAsia="Times New Roman"/>
                <w:color w:val="000000"/>
                <w:szCs w:val="24"/>
              </w:rPr>
            </w:pPr>
            <w:r w:rsidRPr="00893F4B">
              <w:rPr>
                <w:rFonts w:eastAsia="Times New Roman"/>
                <w:szCs w:val="24"/>
              </w:rPr>
              <w:t>Звуковое восприятие. Гигиена слуха.</w:t>
            </w:r>
          </w:p>
        </w:tc>
        <w:tc>
          <w:tcPr>
            <w:tcW w:w="1275" w:type="dxa"/>
            <w:tcBorders>
              <w:top w:val="single" w:sz="4" w:space="0" w:color="auto"/>
              <w:left w:val="nil"/>
              <w:bottom w:val="single" w:sz="4" w:space="0" w:color="auto"/>
              <w:right w:val="single" w:sz="4" w:space="0" w:color="auto"/>
            </w:tcBorders>
            <w:shd w:val="clear" w:color="auto" w:fill="auto"/>
            <w:hideMark/>
          </w:tcPr>
          <w:p w14:paraId="3B32809B" w14:textId="77777777" w:rsidR="007E02F7" w:rsidRPr="00893F4B" w:rsidRDefault="007E02F7" w:rsidP="007E02F7">
            <w:pPr>
              <w:rPr>
                <w:szCs w:val="24"/>
              </w:rPr>
            </w:pPr>
            <w:r w:rsidRPr="00893F4B">
              <w:rPr>
                <w:szCs w:val="24"/>
              </w:rPr>
              <w:t>1</w:t>
            </w:r>
          </w:p>
        </w:tc>
        <w:tc>
          <w:tcPr>
            <w:tcW w:w="1276" w:type="dxa"/>
            <w:tcBorders>
              <w:top w:val="single" w:sz="4" w:space="0" w:color="auto"/>
              <w:left w:val="nil"/>
              <w:bottom w:val="single" w:sz="4" w:space="0" w:color="auto"/>
              <w:right w:val="single" w:sz="4" w:space="0" w:color="auto"/>
            </w:tcBorders>
          </w:tcPr>
          <w:p w14:paraId="1B7C8730" w14:textId="77777777" w:rsidR="007E02F7" w:rsidRPr="00893F4B" w:rsidRDefault="007E02F7" w:rsidP="007E02F7">
            <w:pPr>
              <w:rPr>
                <w:rFonts w:eastAsia="Times New Roman"/>
                <w:color w:val="000000"/>
                <w:szCs w:val="24"/>
              </w:rPr>
            </w:pPr>
          </w:p>
        </w:tc>
      </w:tr>
      <w:tr w:rsidR="007E02F7" w:rsidRPr="00893F4B" w14:paraId="2614853D"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24C95DA1" w14:textId="77777777" w:rsidR="007E02F7" w:rsidRPr="00893F4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5C199D43" w14:textId="77777777" w:rsidR="007E02F7" w:rsidRPr="00893F4B" w:rsidRDefault="007E02F7" w:rsidP="007E02F7">
            <w:pPr>
              <w:shd w:val="clear" w:color="auto" w:fill="FFFFFF"/>
              <w:rPr>
                <w:rFonts w:eastAsia="Times New Roman"/>
                <w:color w:val="000000"/>
                <w:szCs w:val="24"/>
              </w:rPr>
            </w:pPr>
            <w:r w:rsidRPr="00893F4B">
              <w:rPr>
                <w:szCs w:val="24"/>
              </w:rPr>
              <w:t>Иллюзии</w:t>
            </w:r>
          </w:p>
        </w:tc>
        <w:tc>
          <w:tcPr>
            <w:tcW w:w="1275" w:type="dxa"/>
            <w:tcBorders>
              <w:top w:val="single" w:sz="4" w:space="0" w:color="auto"/>
              <w:left w:val="nil"/>
              <w:bottom w:val="single" w:sz="4" w:space="0" w:color="auto"/>
              <w:right w:val="single" w:sz="4" w:space="0" w:color="auto"/>
            </w:tcBorders>
            <w:shd w:val="clear" w:color="auto" w:fill="auto"/>
            <w:hideMark/>
          </w:tcPr>
          <w:p w14:paraId="5DB300E2" w14:textId="77777777" w:rsidR="007E02F7" w:rsidRPr="00893F4B" w:rsidRDefault="007E02F7" w:rsidP="007E02F7">
            <w:pPr>
              <w:rPr>
                <w:szCs w:val="24"/>
              </w:rPr>
            </w:pPr>
            <w:r w:rsidRPr="00893F4B">
              <w:rPr>
                <w:szCs w:val="24"/>
              </w:rPr>
              <w:t>1</w:t>
            </w:r>
          </w:p>
        </w:tc>
        <w:tc>
          <w:tcPr>
            <w:tcW w:w="1276" w:type="dxa"/>
            <w:tcBorders>
              <w:top w:val="single" w:sz="4" w:space="0" w:color="auto"/>
              <w:left w:val="nil"/>
              <w:bottom w:val="single" w:sz="4" w:space="0" w:color="auto"/>
              <w:right w:val="single" w:sz="4" w:space="0" w:color="auto"/>
            </w:tcBorders>
          </w:tcPr>
          <w:p w14:paraId="3735CD5F" w14:textId="77777777" w:rsidR="007E02F7" w:rsidRPr="00893F4B" w:rsidRDefault="007E02F7" w:rsidP="007E02F7">
            <w:pPr>
              <w:rPr>
                <w:rFonts w:eastAsia="Times New Roman"/>
                <w:color w:val="000000"/>
                <w:szCs w:val="24"/>
              </w:rPr>
            </w:pPr>
          </w:p>
        </w:tc>
      </w:tr>
      <w:tr w:rsidR="007E02F7" w:rsidRPr="00893F4B" w14:paraId="2F792E9C"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7C4832D3" w14:textId="77777777" w:rsidR="007E02F7" w:rsidRPr="00893F4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78D2B54C" w14:textId="77777777" w:rsidR="007E02F7" w:rsidRPr="00893F4B" w:rsidRDefault="007E02F7" w:rsidP="007E02F7">
            <w:pPr>
              <w:jc w:val="both"/>
              <w:rPr>
                <w:rFonts w:eastAsia="Times New Roman"/>
                <w:color w:val="000000"/>
                <w:szCs w:val="24"/>
              </w:rPr>
            </w:pPr>
            <w:r w:rsidRPr="00893F4B">
              <w:rPr>
                <w:rFonts w:eastAsia="Times New Roman"/>
                <w:iCs/>
                <w:color w:val="000000"/>
                <w:szCs w:val="24"/>
              </w:rPr>
              <w:t>Практическая работа</w:t>
            </w:r>
            <w:r w:rsidRPr="00893F4B">
              <w:rPr>
                <w:szCs w:val="24"/>
              </w:rPr>
              <w:t xml:space="preserve"> «Разработка паспорта здоровья»</w:t>
            </w:r>
          </w:p>
        </w:tc>
        <w:tc>
          <w:tcPr>
            <w:tcW w:w="1275" w:type="dxa"/>
            <w:tcBorders>
              <w:top w:val="single" w:sz="4" w:space="0" w:color="auto"/>
              <w:left w:val="nil"/>
              <w:bottom w:val="single" w:sz="4" w:space="0" w:color="auto"/>
              <w:right w:val="single" w:sz="4" w:space="0" w:color="auto"/>
            </w:tcBorders>
            <w:shd w:val="clear" w:color="auto" w:fill="auto"/>
            <w:hideMark/>
          </w:tcPr>
          <w:p w14:paraId="46820D22" w14:textId="77777777" w:rsidR="007E02F7" w:rsidRPr="00893F4B" w:rsidRDefault="007E02F7" w:rsidP="007E02F7">
            <w:pPr>
              <w:rPr>
                <w:szCs w:val="24"/>
              </w:rPr>
            </w:pPr>
          </w:p>
        </w:tc>
        <w:tc>
          <w:tcPr>
            <w:tcW w:w="1276" w:type="dxa"/>
            <w:tcBorders>
              <w:top w:val="single" w:sz="4" w:space="0" w:color="auto"/>
              <w:left w:val="nil"/>
              <w:bottom w:val="single" w:sz="4" w:space="0" w:color="auto"/>
              <w:right w:val="single" w:sz="4" w:space="0" w:color="auto"/>
            </w:tcBorders>
          </w:tcPr>
          <w:p w14:paraId="063EBA2E" w14:textId="77777777" w:rsidR="007E02F7" w:rsidRPr="00893F4B" w:rsidRDefault="007E02F7" w:rsidP="007E02F7">
            <w:pPr>
              <w:rPr>
                <w:rFonts w:eastAsia="Times New Roman"/>
                <w:color w:val="000000"/>
                <w:szCs w:val="24"/>
              </w:rPr>
            </w:pPr>
            <w:r w:rsidRPr="00893F4B">
              <w:rPr>
                <w:rFonts w:eastAsia="Times New Roman"/>
                <w:color w:val="000000"/>
                <w:szCs w:val="24"/>
              </w:rPr>
              <w:t>1</w:t>
            </w:r>
          </w:p>
        </w:tc>
      </w:tr>
      <w:tr w:rsidR="007E02F7" w:rsidRPr="00893F4B" w14:paraId="57B4AEEC"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56FDDD7A" w14:textId="77777777" w:rsidR="007E02F7" w:rsidRPr="00893F4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6426841C" w14:textId="77777777" w:rsidR="007E02F7" w:rsidRPr="00893F4B" w:rsidRDefault="007E02F7" w:rsidP="007E02F7">
            <w:pPr>
              <w:rPr>
                <w:rFonts w:eastAsia="Times New Roman"/>
                <w:iCs/>
                <w:color w:val="000000"/>
                <w:szCs w:val="24"/>
              </w:rPr>
            </w:pPr>
            <w:r w:rsidRPr="00893F4B">
              <w:rPr>
                <w:b/>
                <w:szCs w:val="24"/>
              </w:rPr>
              <w:t>Мое здоровье в моих руках (</w:t>
            </w:r>
            <w:r w:rsidRPr="00893F4B">
              <w:rPr>
                <w:rFonts w:eastAsia="Times New Roman"/>
                <w:b/>
                <w:szCs w:val="24"/>
              </w:rPr>
              <w:t xml:space="preserve">11 ч.) </w:t>
            </w:r>
            <w:r w:rsidRPr="00893F4B">
              <w:rPr>
                <w:rFonts w:eastAsia="Times New Roman"/>
                <w:szCs w:val="24"/>
              </w:rPr>
              <w:t>Введение Нормы питания.</w:t>
            </w:r>
          </w:p>
        </w:tc>
        <w:tc>
          <w:tcPr>
            <w:tcW w:w="1275" w:type="dxa"/>
            <w:tcBorders>
              <w:top w:val="single" w:sz="4" w:space="0" w:color="auto"/>
              <w:left w:val="nil"/>
              <w:bottom w:val="single" w:sz="4" w:space="0" w:color="auto"/>
              <w:right w:val="single" w:sz="4" w:space="0" w:color="auto"/>
            </w:tcBorders>
            <w:shd w:val="clear" w:color="auto" w:fill="auto"/>
            <w:hideMark/>
          </w:tcPr>
          <w:p w14:paraId="34A70A80" w14:textId="77777777" w:rsidR="007E02F7" w:rsidRPr="00893F4B" w:rsidRDefault="007E02F7" w:rsidP="007E02F7">
            <w:pPr>
              <w:rPr>
                <w:szCs w:val="24"/>
              </w:rPr>
            </w:pPr>
            <w:r w:rsidRPr="00893F4B">
              <w:rPr>
                <w:szCs w:val="24"/>
              </w:rPr>
              <w:t>1</w:t>
            </w:r>
          </w:p>
        </w:tc>
        <w:tc>
          <w:tcPr>
            <w:tcW w:w="1276" w:type="dxa"/>
            <w:tcBorders>
              <w:top w:val="single" w:sz="4" w:space="0" w:color="auto"/>
              <w:left w:val="nil"/>
              <w:bottom w:val="single" w:sz="4" w:space="0" w:color="auto"/>
              <w:right w:val="single" w:sz="4" w:space="0" w:color="auto"/>
            </w:tcBorders>
          </w:tcPr>
          <w:p w14:paraId="074AB2A9" w14:textId="77777777" w:rsidR="007E02F7" w:rsidRPr="00893F4B" w:rsidRDefault="007E02F7" w:rsidP="007E02F7">
            <w:pPr>
              <w:rPr>
                <w:rFonts w:eastAsia="Times New Roman"/>
                <w:color w:val="000000"/>
                <w:szCs w:val="24"/>
              </w:rPr>
            </w:pPr>
          </w:p>
        </w:tc>
      </w:tr>
      <w:tr w:rsidR="007E02F7" w:rsidRPr="00893F4B" w14:paraId="3DB6ABE3"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49A7700C" w14:textId="77777777" w:rsidR="007E02F7" w:rsidRPr="00893F4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37824DCF" w14:textId="77777777" w:rsidR="007E02F7" w:rsidRPr="00893F4B" w:rsidRDefault="007E02F7" w:rsidP="007E02F7">
            <w:pPr>
              <w:rPr>
                <w:rFonts w:eastAsia="Times New Roman"/>
                <w:color w:val="000000"/>
                <w:szCs w:val="24"/>
              </w:rPr>
            </w:pPr>
            <w:r w:rsidRPr="00893F4B">
              <w:rPr>
                <w:rFonts w:eastAsia="Times New Roman"/>
                <w:szCs w:val="24"/>
              </w:rPr>
              <w:t>Быстрое питание- фастфуд.</w:t>
            </w:r>
          </w:p>
        </w:tc>
        <w:tc>
          <w:tcPr>
            <w:tcW w:w="1275" w:type="dxa"/>
            <w:tcBorders>
              <w:top w:val="single" w:sz="4" w:space="0" w:color="auto"/>
              <w:left w:val="nil"/>
              <w:bottom w:val="single" w:sz="4" w:space="0" w:color="auto"/>
              <w:right w:val="single" w:sz="4" w:space="0" w:color="auto"/>
            </w:tcBorders>
            <w:shd w:val="clear" w:color="auto" w:fill="auto"/>
            <w:hideMark/>
          </w:tcPr>
          <w:p w14:paraId="1CEFC2B0" w14:textId="77777777" w:rsidR="007E02F7" w:rsidRPr="00893F4B" w:rsidRDefault="007E02F7" w:rsidP="007E02F7">
            <w:pPr>
              <w:rPr>
                <w:szCs w:val="24"/>
              </w:rPr>
            </w:pPr>
            <w:r w:rsidRPr="00893F4B">
              <w:rPr>
                <w:szCs w:val="24"/>
              </w:rPr>
              <w:t>1</w:t>
            </w:r>
          </w:p>
        </w:tc>
        <w:tc>
          <w:tcPr>
            <w:tcW w:w="1276" w:type="dxa"/>
            <w:tcBorders>
              <w:top w:val="single" w:sz="4" w:space="0" w:color="auto"/>
              <w:left w:val="nil"/>
              <w:bottom w:val="single" w:sz="4" w:space="0" w:color="auto"/>
              <w:right w:val="single" w:sz="4" w:space="0" w:color="auto"/>
            </w:tcBorders>
          </w:tcPr>
          <w:p w14:paraId="350C8E2A" w14:textId="77777777" w:rsidR="007E02F7" w:rsidRPr="00893F4B" w:rsidRDefault="007E02F7" w:rsidP="007E02F7">
            <w:pPr>
              <w:rPr>
                <w:rFonts w:eastAsia="Times New Roman"/>
                <w:color w:val="000000"/>
                <w:szCs w:val="24"/>
              </w:rPr>
            </w:pPr>
          </w:p>
        </w:tc>
      </w:tr>
      <w:tr w:rsidR="007E02F7" w:rsidRPr="00893F4B" w14:paraId="4BD47924"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23ECFA02" w14:textId="77777777" w:rsidR="007E02F7" w:rsidRPr="00893F4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553FF0B2" w14:textId="77777777" w:rsidR="007E02F7" w:rsidRPr="00893F4B" w:rsidRDefault="007E02F7" w:rsidP="007E02F7">
            <w:pPr>
              <w:rPr>
                <w:rFonts w:eastAsia="Times New Roman"/>
                <w:color w:val="000000"/>
                <w:szCs w:val="24"/>
              </w:rPr>
            </w:pPr>
            <w:r w:rsidRPr="00893F4B">
              <w:rPr>
                <w:rFonts w:eastAsia="Times New Roman"/>
                <w:szCs w:val="24"/>
              </w:rPr>
              <w:t>Модные напитки.</w:t>
            </w:r>
          </w:p>
        </w:tc>
        <w:tc>
          <w:tcPr>
            <w:tcW w:w="1275" w:type="dxa"/>
            <w:tcBorders>
              <w:top w:val="single" w:sz="4" w:space="0" w:color="auto"/>
              <w:left w:val="nil"/>
              <w:bottom w:val="single" w:sz="4" w:space="0" w:color="auto"/>
              <w:right w:val="single" w:sz="4" w:space="0" w:color="auto"/>
            </w:tcBorders>
            <w:shd w:val="clear" w:color="auto" w:fill="auto"/>
            <w:hideMark/>
          </w:tcPr>
          <w:p w14:paraId="1101D1EE" w14:textId="77777777" w:rsidR="007E02F7" w:rsidRPr="00893F4B" w:rsidRDefault="007E02F7" w:rsidP="007E02F7">
            <w:pPr>
              <w:rPr>
                <w:szCs w:val="24"/>
              </w:rPr>
            </w:pPr>
            <w:r w:rsidRPr="00893F4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0DDF5535" w14:textId="77777777" w:rsidR="007E02F7" w:rsidRPr="00893F4B" w:rsidRDefault="007E02F7" w:rsidP="007E02F7">
            <w:pPr>
              <w:rPr>
                <w:rFonts w:eastAsia="Times New Roman"/>
                <w:color w:val="000000"/>
                <w:szCs w:val="24"/>
              </w:rPr>
            </w:pPr>
          </w:p>
        </w:tc>
      </w:tr>
      <w:tr w:rsidR="007E02F7" w:rsidRPr="00893F4B" w14:paraId="004F2ED9"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31383E55" w14:textId="77777777" w:rsidR="007E02F7" w:rsidRPr="00893F4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55BC1E11" w14:textId="77777777" w:rsidR="007E02F7" w:rsidRPr="00893F4B" w:rsidRDefault="007E02F7" w:rsidP="007E02F7">
            <w:pPr>
              <w:rPr>
                <w:rFonts w:eastAsia="Times New Roman"/>
                <w:color w:val="000000"/>
                <w:szCs w:val="24"/>
              </w:rPr>
            </w:pPr>
            <w:r w:rsidRPr="00893F4B">
              <w:rPr>
                <w:rFonts w:eastAsia="Times New Roman"/>
                <w:szCs w:val="24"/>
              </w:rPr>
              <w:t>Мороженое: секреты маркировки.</w:t>
            </w:r>
          </w:p>
        </w:tc>
        <w:tc>
          <w:tcPr>
            <w:tcW w:w="1275" w:type="dxa"/>
            <w:tcBorders>
              <w:top w:val="single" w:sz="4" w:space="0" w:color="auto"/>
              <w:left w:val="nil"/>
              <w:bottom w:val="single" w:sz="4" w:space="0" w:color="auto"/>
              <w:right w:val="single" w:sz="4" w:space="0" w:color="auto"/>
            </w:tcBorders>
            <w:shd w:val="clear" w:color="auto" w:fill="auto"/>
            <w:hideMark/>
          </w:tcPr>
          <w:p w14:paraId="2CDA4E30" w14:textId="77777777" w:rsidR="007E02F7" w:rsidRPr="00893F4B" w:rsidRDefault="007E02F7" w:rsidP="007E02F7">
            <w:pPr>
              <w:rPr>
                <w:szCs w:val="24"/>
              </w:rPr>
            </w:pPr>
            <w:r w:rsidRPr="00893F4B">
              <w:rPr>
                <w:szCs w:val="24"/>
              </w:rPr>
              <w:t>1</w:t>
            </w:r>
          </w:p>
        </w:tc>
        <w:tc>
          <w:tcPr>
            <w:tcW w:w="1276" w:type="dxa"/>
            <w:tcBorders>
              <w:top w:val="single" w:sz="4" w:space="0" w:color="auto"/>
              <w:left w:val="nil"/>
              <w:bottom w:val="single" w:sz="4" w:space="0" w:color="auto"/>
              <w:right w:val="single" w:sz="4" w:space="0" w:color="auto"/>
            </w:tcBorders>
          </w:tcPr>
          <w:p w14:paraId="4DF66360" w14:textId="77777777" w:rsidR="007E02F7" w:rsidRPr="00893F4B" w:rsidRDefault="007E02F7" w:rsidP="007E02F7">
            <w:pPr>
              <w:rPr>
                <w:rFonts w:eastAsia="Times New Roman"/>
                <w:color w:val="000000"/>
                <w:szCs w:val="24"/>
              </w:rPr>
            </w:pPr>
          </w:p>
        </w:tc>
      </w:tr>
      <w:tr w:rsidR="007E02F7" w:rsidRPr="00893F4B" w14:paraId="40E3A783" w14:textId="77777777" w:rsidTr="007E02F7">
        <w:trPr>
          <w:trHeight w:val="273"/>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78C4ED8E" w14:textId="77777777" w:rsidR="007E02F7" w:rsidRPr="00893F4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35DA5FAB" w14:textId="77777777" w:rsidR="007E02F7" w:rsidRPr="00893F4B" w:rsidRDefault="007E02F7" w:rsidP="007E02F7">
            <w:pPr>
              <w:jc w:val="both"/>
              <w:rPr>
                <w:rFonts w:eastAsia="Times New Roman"/>
                <w:color w:val="000000"/>
                <w:szCs w:val="24"/>
              </w:rPr>
            </w:pPr>
            <w:r w:rsidRPr="00893F4B">
              <w:rPr>
                <w:rFonts w:eastAsia="Times New Roman"/>
                <w:iCs/>
                <w:color w:val="000000"/>
                <w:szCs w:val="24"/>
              </w:rPr>
              <w:t>Практическая работа</w:t>
            </w:r>
            <w:r w:rsidRPr="00893F4B">
              <w:rPr>
                <w:szCs w:val="24"/>
              </w:rPr>
              <w:t xml:space="preserve"> «Оценка рациона питания и составление сбалансированного меню»</w:t>
            </w:r>
          </w:p>
        </w:tc>
        <w:tc>
          <w:tcPr>
            <w:tcW w:w="1275" w:type="dxa"/>
            <w:tcBorders>
              <w:top w:val="single" w:sz="4" w:space="0" w:color="auto"/>
              <w:left w:val="nil"/>
              <w:bottom w:val="single" w:sz="4" w:space="0" w:color="auto"/>
              <w:right w:val="single" w:sz="4" w:space="0" w:color="auto"/>
            </w:tcBorders>
            <w:shd w:val="clear" w:color="auto" w:fill="auto"/>
            <w:hideMark/>
          </w:tcPr>
          <w:p w14:paraId="1594E762" w14:textId="77777777" w:rsidR="007E02F7" w:rsidRPr="00893F4B" w:rsidRDefault="007E02F7" w:rsidP="007E02F7">
            <w:pPr>
              <w:rPr>
                <w:szCs w:val="24"/>
              </w:rPr>
            </w:pPr>
          </w:p>
        </w:tc>
        <w:tc>
          <w:tcPr>
            <w:tcW w:w="1276" w:type="dxa"/>
            <w:tcBorders>
              <w:top w:val="single" w:sz="4" w:space="0" w:color="auto"/>
              <w:left w:val="nil"/>
              <w:bottom w:val="single" w:sz="4" w:space="0" w:color="auto"/>
              <w:right w:val="single" w:sz="4" w:space="0" w:color="auto"/>
            </w:tcBorders>
          </w:tcPr>
          <w:p w14:paraId="0C7D604A" w14:textId="77777777" w:rsidR="007E02F7" w:rsidRPr="00893F4B" w:rsidRDefault="007E02F7" w:rsidP="007E02F7">
            <w:pPr>
              <w:rPr>
                <w:rFonts w:eastAsia="Times New Roman"/>
                <w:color w:val="000000"/>
                <w:szCs w:val="24"/>
              </w:rPr>
            </w:pPr>
            <w:r w:rsidRPr="00893F4B">
              <w:rPr>
                <w:rFonts w:eastAsia="Times New Roman"/>
                <w:color w:val="000000"/>
                <w:szCs w:val="24"/>
              </w:rPr>
              <w:t>1</w:t>
            </w:r>
          </w:p>
        </w:tc>
      </w:tr>
      <w:tr w:rsidR="007E02F7" w:rsidRPr="00893F4B" w14:paraId="76DCB79F"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789E2201" w14:textId="77777777" w:rsidR="007E02F7" w:rsidRPr="00893F4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658B8343" w14:textId="77777777" w:rsidR="007E02F7" w:rsidRPr="00893F4B" w:rsidRDefault="007E02F7" w:rsidP="007E02F7">
            <w:pPr>
              <w:rPr>
                <w:rFonts w:eastAsia="Times New Roman"/>
                <w:color w:val="000000"/>
                <w:szCs w:val="24"/>
              </w:rPr>
            </w:pPr>
            <w:r w:rsidRPr="00893F4B">
              <w:rPr>
                <w:rFonts w:eastAsia="Times New Roman"/>
                <w:szCs w:val="24"/>
              </w:rPr>
              <w:t>Тату и пирсинг: за и против.</w:t>
            </w:r>
          </w:p>
        </w:tc>
        <w:tc>
          <w:tcPr>
            <w:tcW w:w="1275" w:type="dxa"/>
            <w:tcBorders>
              <w:top w:val="single" w:sz="4" w:space="0" w:color="auto"/>
              <w:left w:val="nil"/>
              <w:bottom w:val="single" w:sz="4" w:space="0" w:color="auto"/>
              <w:right w:val="single" w:sz="4" w:space="0" w:color="auto"/>
            </w:tcBorders>
            <w:shd w:val="clear" w:color="auto" w:fill="auto"/>
            <w:hideMark/>
          </w:tcPr>
          <w:p w14:paraId="343787C5" w14:textId="77777777" w:rsidR="007E02F7" w:rsidRPr="00893F4B" w:rsidRDefault="007E02F7" w:rsidP="007E02F7">
            <w:pPr>
              <w:rPr>
                <w:rFonts w:eastAsia="Times New Roman"/>
                <w:color w:val="000000"/>
                <w:szCs w:val="24"/>
              </w:rPr>
            </w:pPr>
            <w:r w:rsidRPr="00893F4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51604FA8" w14:textId="77777777" w:rsidR="007E02F7" w:rsidRPr="00893F4B" w:rsidRDefault="007E02F7" w:rsidP="007E02F7">
            <w:pPr>
              <w:rPr>
                <w:rFonts w:eastAsia="Times New Roman"/>
                <w:color w:val="000000"/>
                <w:szCs w:val="24"/>
              </w:rPr>
            </w:pPr>
          </w:p>
        </w:tc>
      </w:tr>
      <w:tr w:rsidR="007E02F7" w:rsidRPr="00893F4B" w14:paraId="78C9F542" w14:textId="77777777" w:rsidTr="007E02F7">
        <w:trPr>
          <w:trHeight w:val="28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0C7D3591" w14:textId="77777777" w:rsidR="007E02F7" w:rsidRPr="00893F4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3A7CB73F" w14:textId="77777777" w:rsidR="007E02F7" w:rsidRPr="00893F4B" w:rsidRDefault="007E02F7" w:rsidP="007E02F7">
            <w:pPr>
              <w:shd w:val="clear" w:color="auto" w:fill="FFFFFF"/>
              <w:rPr>
                <w:rFonts w:eastAsia="Times New Roman"/>
                <w:color w:val="000000"/>
                <w:szCs w:val="24"/>
              </w:rPr>
            </w:pPr>
            <w:r w:rsidRPr="00893F4B">
              <w:rPr>
                <w:rFonts w:eastAsia="Times New Roman"/>
                <w:szCs w:val="24"/>
              </w:rPr>
              <w:t>Стресс.</w:t>
            </w:r>
          </w:p>
        </w:tc>
        <w:tc>
          <w:tcPr>
            <w:tcW w:w="1275" w:type="dxa"/>
            <w:tcBorders>
              <w:top w:val="single" w:sz="4" w:space="0" w:color="auto"/>
              <w:left w:val="nil"/>
              <w:bottom w:val="single" w:sz="4" w:space="0" w:color="auto"/>
              <w:right w:val="single" w:sz="4" w:space="0" w:color="auto"/>
            </w:tcBorders>
            <w:shd w:val="clear" w:color="auto" w:fill="auto"/>
            <w:hideMark/>
          </w:tcPr>
          <w:p w14:paraId="5D8EAEDF" w14:textId="77777777" w:rsidR="007E02F7" w:rsidRPr="00893F4B" w:rsidRDefault="007E02F7" w:rsidP="007E02F7">
            <w:pPr>
              <w:rPr>
                <w:szCs w:val="24"/>
              </w:rPr>
            </w:pPr>
            <w:r w:rsidRPr="00893F4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45D789B0" w14:textId="77777777" w:rsidR="007E02F7" w:rsidRPr="00893F4B" w:rsidRDefault="007E02F7" w:rsidP="007E02F7">
            <w:pPr>
              <w:rPr>
                <w:rFonts w:eastAsia="Times New Roman"/>
                <w:color w:val="000000"/>
                <w:szCs w:val="24"/>
              </w:rPr>
            </w:pPr>
          </w:p>
        </w:tc>
      </w:tr>
      <w:tr w:rsidR="007E02F7" w:rsidRPr="00893F4B" w14:paraId="40908036"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76D2DA63" w14:textId="77777777" w:rsidR="007E02F7" w:rsidRPr="00893F4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1210FA15" w14:textId="77777777" w:rsidR="007E02F7" w:rsidRPr="00893F4B" w:rsidRDefault="007E02F7" w:rsidP="007E02F7">
            <w:pPr>
              <w:rPr>
                <w:rFonts w:eastAsia="Times New Roman"/>
                <w:color w:val="000000"/>
                <w:szCs w:val="24"/>
              </w:rPr>
            </w:pPr>
            <w:r w:rsidRPr="00893F4B">
              <w:rPr>
                <w:rFonts w:eastAsia="Times New Roman"/>
                <w:iCs/>
                <w:color w:val="000000"/>
                <w:szCs w:val="24"/>
              </w:rPr>
              <w:t>Практическая работа</w:t>
            </w:r>
            <w:r w:rsidRPr="00893F4B">
              <w:rPr>
                <w:szCs w:val="24"/>
              </w:rPr>
              <w:t xml:space="preserve"> «Организация зон релаксации в школе»</w:t>
            </w:r>
          </w:p>
        </w:tc>
        <w:tc>
          <w:tcPr>
            <w:tcW w:w="1275" w:type="dxa"/>
            <w:tcBorders>
              <w:top w:val="single" w:sz="4" w:space="0" w:color="auto"/>
              <w:left w:val="nil"/>
              <w:bottom w:val="single" w:sz="4" w:space="0" w:color="auto"/>
              <w:right w:val="single" w:sz="4" w:space="0" w:color="auto"/>
            </w:tcBorders>
            <w:shd w:val="clear" w:color="auto" w:fill="auto"/>
            <w:hideMark/>
          </w:tcPr>
          <w:p w14:paraId="3056C3AF" w14:textId="77777777" w:rsidR="007E02F7" w:rsidRPr="00893F4B" w:rsidRDefault="007E02F7" w:rsidP="007E02F7">
            <w:pPr>
              <w:rPr>
                <w:szCs w:val="24"/>
              </w:rPr>
            </w:pPr>
          </w:p>
        </w:tc>
        <w:tc>
          <w:tcPr>
            <w:tcW w:w="1276" w:type="dxa"/>
            <w:tcBorders>
              <w:top w:val="single" w:sz="4" w:space="0" w:color="auto"/>
              <w:left w:val="nil"/>
              <w:bottom w:val="single" w:sz="4" w:space="0" w:color="auto"/>
              <w:right w:val="single" w:sz="4" w:space="0" w:color="auto"/>
            </w:tcBorders>
          </w:tcPr>
          <w:p w14:paraId="0B9DD211" w14:textId="77777777" w:rsidR="007E02F7" w:rsidRPr="00893F4B" w:rsidRDefault="007E02F7" w:rsidP="007E02F7">
            <w:pPr>
              <w:rPr>
                <w:rFonts w:eastAsia="Times New Roman"/>
                <w:color w:val="000000"/>
                <w:szCs w:val="24"/>
              </w:rPr>
            </w:pPr>
            <w:r w:rsidRPr="00893F4B">
              <w:rPr>
                <w:rFonts w:eastAsia="Times New Roman"/>
                <w:color w:val="000000"/>
                <w:szCs w:val="24"/>
              </w:rPr>
              <w:t>1</w:t>
            </w:r>
          </w:p>
        </w:tc>
      </w:tr>
      <w:tr w:rsidR="007E02F7" w:rsidRPr="00893F4B" w14:paraId="1FE47292"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02936DA4" w14:textId="77777777" w:rsidR="007E02F7" w:rsidRPr="00893F4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6CE1CDC5" w14:textId="77777777" w:rsidR="007E02F7" w:rsidRPr="00893F4B" w:rsidRDefault="007E02F7" w:rsidP="007E02F7">
            <w:pPr>
              <w:shd w:val="clear" w:color="auto" w:fill="FFFFFF"/>
              <w:rPr>
                <w:rFonts w:eastAsia="Times New Roman"/>
                <w:color w:val="000000"/>
                <w:szCs w:val="24"/>
              </w:rPr>
            </w:pPr>
            <w:r w:rsidRPr="00893F4B">
              <w:rPr>
                <w:rFonts w:eastAsia="Times New Roman"/>
                <w:szCs w:val="24"/>
              </w:rPr>
              <w:t>Отрицательное влияние на организм человека ядовитых веществ. Курение.</w:t>
            </w:r>
          </w:p>
        </w:tc>
        <w:tc>
          <w:tcPr>
            <w:tcW w:w="1275" w:type="dxa"/>
            <w:tcBorders>
              <w:top w:val="single" w:sz="4" w:space="0" w:color="auto"/>
              <w:left w:val="nil"/>
              <w:bottom w:val="single" w:sz="4" w:space="0" w:color="auto"/>
              <w:right w:val="single" w:sz="4" w:space="0" w:color="auto"/>
            </w:tcBorders>
            <w:shd w:val="clear" w:color="auto" w:fill="auto"/>
            <w:hideMark/>
          </w:tcPr>
          <w:p w14:paraId="2D9FEA51" w14:textId="77777777" w:rsidR="007E02F7" w:rsidRPr="00893F4B" w:rsidRDefault="007E02F7" w:rsidP="007E02F7">
            <w:pPr>
              <w:rPr>
                <w:szCs w:val="24"/>
              </w:rPr>
            </w:pPr>
            <w:r w:rsidRPr="00893F4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6AECF79F" w14:textId="77777777" w:rsidR="007E02F7" w:rsidRPr="00893F4B" w:rsidRDefault="007E02F7" w:rsidP="007E02F7">
            <w:pPr>
              <w:rPr>
                <w:rFonts w:eastAsia="Times New Roman"/>
                <w:color w:val="000000"/>
                <w:szCs w:val="24"/>
              </w:rPr>
            </w:pPr>
          </w:p>
        </w:tc>
      </w:tr>
      <w:tr w:rsidR="007E02F7" w:rsidRPr="00893F4B" w14:paraId="706EA621"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1A0BFC6B" w14:textId="77777777" w:rsidR="007E02F7" w:rsidRPr="00893F4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58DF633F" w14:textId="77777777" w:rsidR="007E02F7" w:rsidRPr="00893F4B" w:rsidRDefault="007E02F7" w:rsidP="007E02F7">
            <w:pPr>
              <w:jc w:val="both"/>
              <w:rPr>
                <w:rFonts w:eastAsia="Times New Roman"/>
                <w:b/>
                <w:color w:val="000000"/>
                <w:szCs w:val="24"/>
              </w:rPr>
            </w:pPr>
            <w:r w:rsidRPr="00893F4B">
              <w:rPr>
                <w:rFonts w:eastAsia="Times New Roman"/>
                <w:szCs w:val="24"/>
              </w:rPr>
              <w:t>Алкоголизм, наркомания, токсикомания.</w:t>
            </w:r>
          </w:p>
        </w:tc>
        <w:tc>
          <w:tcPr>
            <w:tcW w:w="1275" w:type="dxa"/>
            <w:tcBorders>
              <w:top w:val="single" w:sz="4" w:space="0" w:color="auto"/>
              <w:left w:val="nil"/>
              <w:bottom w:val="single" w:sz="4" w:space="0" w:color="auto"/>
              <w:right w:val="single" w:sz="4" w:space="0" w:color="auto"/>
            </w:tcBorders>
            <w:shd w:val="clear" w:color="auto" w:fill="auto"/>
            <w:hideMark/>
          </w:tcPr>
          <w:p w14:paraId="0CEF4194" w14:textId="77777777" w:rsidR="007E02F7" w:rsidRPr="00893F4B" w:rsidRDefault="007E02F7" w:rsidP="007E02F7">
            <w:pPr>
              <w:rPr>
                <w:rFonts w:eastAsia="Times New Roman"/>
                <w:color w:val="000000"/>
                <w:szCs w:val="24"/>
              </w:rPr>
            </w:pPr>
            <w:r w:rsidRPr="00893F4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51B38E80" w14:textId="77777777" w:rsidR="007E02F7" w:rsidRPr="00893F4B" w:rsidRDefault="007E02F7" w:rsidP="007E02F7">
            <w:pPr>
              <w:rPr>
                <w:rFonts w:eastAsia="Times New Roman"/>
                <w:color w:val="000000"/>
                <w:szCs w:val="24"/>
              </w:rPr>
            </w:pPr>
          </w:p>
        </w:tc>
      </w:tr>
      <w:tr w:rsidR="007E02F7" w:rsidRPr="00893F4B" w14:paraId="56523E39"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5FE833D3" w14:textId="77777777" w:rsidR="007E02F7" w:rsidRPr="00893F4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6A191EF6" w14:textId="77777777" w:rsidR="007E02F7" w:rsidRPr="00893F4B" w:rsidRDefault="007E02F7" w:rsidP="007E02F7">
            <w:pPr>
              <w:shd w:val="clear" w:color="auto" w:fill="FFFFFF"/>
              <w:rPr>
                <w:rFonts w:eastAsia="Times New Roman"/>
                <w:color w:val="000000"/>
                <w:szCs w:val="24"/>
              </w:rPr>
            </w:pPr>
            <w:r w:rsidRPr="00893F4B">
              <w:rPr>
                <w:rFonts w:eastAsia="Times New Roman"/>
                <w:szCs w:val="24"/>
              </w:rPr>
              <w:t>Право на здоровье.</w:t>
            </w:r>
          </w:p>
        </w:tc>
        <w:tc>
          <w:tcPr>
            <w:tcW w:w="1275" w:type="dxa"/>
            <w:tcBorders>
              <w:top w:val="single" w:sz="4" w:space="0" w:color="auto"/>
              <w:left w:val="nil"/>
              <w:bottom w:val="single" w:sz="4" w:space="0" w:color="auto"/>
              <w:right w:val="single" w:sz="4" w:space="0" w:color="auto"/>
            </w:tcBorders>
            <w:shd w:val="clear" w:color="auto" w:fill="auto"/>
            <w:hideMark/>
          </w:tcPr>
          <w:p w14:paraId="60C5A020" w14:textId="77777777" w:rsidR="007E02F7" w:rsidRPr="00893F4B" w:rsidRDefault="007E02F7" w:rsidP="007E02F7">
            <w:pPr>
              <w:rPr>
                <w:szCs w:val="24"/>
              </w:rPr>
            </w:pPr>
            <w:r w:rsidRPr="00893F4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189CE6E3" w14:textId="77777777" w:rsidR="007E02F7" w:rsidRPr="00893F4B" w:rsidRDefault="007E02F7" w:rsidP="007E02F7">
            <w:pPr>
              <w:rPr>
                <w:rFonts w:eastAsia="Times New Roman"/>
                <w:color w:val="000000"/>
                <w:szCs w:val="24"/>
              </w:rPr>
            </w:pPr>
          </w:p>
        </w:tc>
      </w:tr>
      <w:tr w:rsidR="007E02F7" w:rsidRPr="00893F4B" w14:paraId="4C8CC5C1" w14:textId="77777777" w:rsidTr="007E02F7">
        <w:trPr>
          <w:trHeight w:val="26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2C29ED8B" w14:textId="77777777" w:rsidR="007E02F7" w:rsidRPr="00893F4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5F8AC95B" w14:textId="77777777" w:rsidR="007E02F7" w:rsidRPr="00893F4B" w:rsidRDefault="007E02F7" w:rsidP="007E02F7">
            <w:pPr>
              <w:rPr>
                <w:rFonts w:eastAsia="Times New Roman"/>
                <w:color w:val="000000"/>
                <w:szCs w:val="24"/>
              </w:rPr>
            </w:pPr>
            <w:r w:rsidRPr="00893F4B">
              <w:rPr>
                <w:b/>
                <w:szCs w:val="24"/>
              </w:rPr>
              <w:t>Репродуктивное здоровье человека. Семейные ценности (</w:t>
            </w:r>
            <w:r w:rsidRPr="00893F4B">
              <w:rPr>
                <w:rFonts w:eastAsia="Times New Roman"/>
                <w:b/>
                <w:szCs w:val="24"/>
              </w:rPr>
              <w:t>6 ч.)</w:t>
            </w:r>
            <w:r w:rsidRPr="00893F4B">
              <w:rPr>
                <w:rFonts w:eastAsia="Times New Roman"/>
                <w:szCs w:val="24"/>
              </w:rPr>
              <w:t xml:space="preserve"> Размножение. Значение размножения Планирование семьи.</w:t>
            </w:r>
          </w:p>
        </w:tc>
        <w:tc>
          <w:tcPr>
            <w:tcW w:w="1275" w:type="dxa"/>
            <w:tcBorders>
              <w:top w:val="single" w:sz="4" w:space="0" w:color="auto"/>
              <w:left w:val="nil"/>
              <w:bottom w:val="single" w:sz="4" w:space="0" w:color="auto"/>
              <w:right w:val="single" w:sz="4" w:space="0" w:color="auto"/>
            </w:tcBorders>
            <w:shd w:val="clear" w:color="auto" w:fill="auto"/>
            <w:hideMark/>
          </w:tcPr>
          <w:p w14:paraId="6A5B9C6C" w14:textId="77777777" w:rsidR="007E02F7" w:rsidRPr="00893F4B" w:rsidRDefault="007E02F7" w:rsidP="007E02F7">
            <w:pPr>
              <w:rPr>
                <w:szCs w:val="24"/>
              </w:rPr>
            </w:pPr>
            <w:r w:rsidRPr="00893F4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578CB872" w14:textId="77777777" w:rsidR="007E02F7" w:rsidRPr="00893F4B" w:rsidRDefault="007E02F7" w:rsidP="007E02F7">
            <w:pPr>
              <w:rPr>
                <w:rFonts w:eastAsia="Times New Roman"/>
                <w:color w:val="000000"/>
                <w:szCs w:val="24"/>
              </w:rPr>
            </w:pPr>
          </w:p>
        </w:tc>
      </w:tr>
      <w:tr w:rsidR="007E02F7" w:rsidRPr="00893F4B" w14:paraId="6534EE0D" w14:textId="77777777" w:rsidTr="007E02F7">
        <w:trPr>
          <w:trHeight w:val="181"/>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4F8B5CDF" w14:textId="77777777" w:rsidR="007E02F7" w:rsidRPr="00893F4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3076B619" w14:textId="77777777" w:rsidR="007E02F7" w:rsidRPr="00893F4B" w:rsidRDefault="007E02F7" w:rsidP="007E02F7">
            <w:pPr>
              <w:jc w:val="both"/>
              <w:rPr>
                <w:rFonts w:eastAsia="Times New Roman"/>
                <w:color w:val="000000"/>
                <w:szCs w:val="24"/>
              </w:rPr>
            </w:pPr>
            <w:r w:rsidRPr="00893F4B">
              <w:rPr>
                <w:rFonts w:eastAsia="Times New Roman"/>
                <w:szCs w:val="24"/>
              </w:rPr>
              <w:t>Инфекции, передающиеся половым путем.</w:t>
            </w:r>
          </w:p>
        </w:tc>
        <w:tc>
          <w:tcPr>
            <w:tcW w:w="1275" w:type="dxa"/>
            <w:tcBorders>
              <w:top w:val="single" w:sz="4" w:space="0" w:color="auto"/>
              <w:left w:val="nil"/>
              <w:bottom w:val="single" w:sz="4" w:space="0" w:color="auto"/>
              <w:right w:val="single" w:sz="4" w:space="0" w:color="auto"/>
            </w:tcBorders>
            <w:shd w:val="clear" w:color="auto" w:fill="auto"/>
            <w:hideMark/>
          </w:tcPr>
          <w:p w14:paraId="5534A3D0" w14:textId="77777777" w:rsidR="007E02F7" w:rsidRPr="00893F4B" w:rsidRDefault="007E02F7" w:rsidP="007E02F7">
            <w:pPr>
              <w:rPr>
                <w:szCs w:val="24"/>
              </w:rPr>
            </w:pPr>
            <w:r w:rsidRPr="00893F4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5F7D4E62" w14:textId="77777777" w:rsidR="007E02F7" w:rsidRPr="00893F4B" w:rsidRDefault="007E02F7" w:rsidP="007E02F7">
            <w:pPr>
              <w:rPr>
                <w:szCs w:val="24"/>
              </w:rPr>
            </w:pPr>
          </w:p>
        </w:tc>
      </w:tr>
      <w:tr w:rsidR="007E02F7" w:rsidRPr="00893F4B" w14:paraId="1918C360" w14:textId="77777777" w:rsidTr="007E02F7">
        <w:trPr>
          <w:trHeight w:val="232"/>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3A9D4A81" w14:textId="77777777" w:rsidR="007E02F7" w:rsidRPr="00893F4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3F401247" w14:textId="77777777" w:rsidR="007E02F7" w:rsidRPr="00893F4B" w:rsidRDefault="007E02F7" w:rsidP="007E02F7">
            <w:pPr>
              <w:jc w:val="both"/>
              <w:rPr>
                <w:rFonts w:eastAsia="Times New Roman"/>
                <w:color w:val="000000"/>
                <w:szCs w:val="24"/>
              </w:rPr>
            </w:pPr>
            <w:r w:rsidRPr="00893F4B">
              <w:rPr>
                <w:b/>
                <w:szCs w:val="24"/>
              </w:rPr>
              <w:t xml:space="preserve"> </w:t>
            </w:r>
            <w:r w:rsidRPr="00893F4B">
              <w:rPr>
                <w:rFonts w:eastAsia="Times New Roman"/>
                <w:szCs w:val="24"/>
              </w:rPr>
              <w:t>Биологическая и социальная роль мужчины и женщины. Как ему (ей) понравиться?</w:t>
            </w:r>
          </w:p>
        </w:tc>
        <w:tc>
          <w:tcPr>
            <w:tcW w:w="1275" w:type="dxa"/>
            <w:tcBorders>
              <w:top w:val="single" w:sz="4" w:space="0" w:color="auto"/>
              <w:left w:val="nil"/>
              <w:bottom w:val="single" w:sz="4" w:space="0" w:color="auto"/>
              <w:right w:val="single" w:sz="4" w:space="0" w:color="auto"/>
            </w:tcBorders>
            <w:shd w:val="clear" w:color="auto" w:fill="auto"/>
            <w:hideMark/>
          </w:tcPr>
          <w:p w14:paraId="1809F859" w14:textId="77777777" w:rsidR="007E02F7" w:rsidRPr="00893F4B" w:rsidRDefault="007E02F7" w:rsidP="007E02F7">
            <w:pPr>
              <w:rPr>
                <w:szCs w:val="24"/>
              </w:rPr>
            </w:pPr>
            <w:r w:rsidRPr="00893F4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51893DE8" w14:textId="77777777" w:rsidR="007E02F7" w:rsidRPr="00893F4B" w:rsidRDefault="007E02F7" w:rsidP="007E02F7">
            <w:pPr>
              <w:rPr>
                <w:szCs w:val="24"/>
              </w:rPr>
            </w:pPr>
          </w:p>
        </w:tc>
      </w:tr>
      <w:tr w:rsidR="007E02F7" w:rsidRPr="00893F4B" w14:paraId="5DA5BF1F" w14:textId="77777777" w:rsidTr="007E02F7">
        <w:trPr>
          <w:trHeight w:val="273"/>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660C0866" w14:textId="77777777" w:rsidR="007E02F7" w:rsidRPr="00893F4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76AB18AD" w14:textId="77777777" w:rsidR="007E02F7" w:rsidRPr="00893F4B" w:rsidRDefault="007E02F7" w:rsidP="007E02F7">
            <w:pPr>
              <w:jc w:val="both"/>
              <w:rPr>
                <w:rFonts w:eastAsia="Times New Roman"/>
                <w:color w:val="000000"/>
                <w:szCs w:val="24"/>
              </w:rPr>
            </w:pPr>
            <w:r w:rsidRPr="00893F4B">
              <w:rPr>
                <w:rFonts w:eastAsia="Times New Roman"/>
                <w:iCs/>
                <w:color w:val="000000"/>
                <w:szCs w:val="24"/>
              </w:rPr>
              <w:t>Практическая работа</w:t>
            </w:r>
            <w:r w:rsidRPr="00893F4B">
              <w:rPr>
                <w:szCs w:val="24"/>
              </w:rPr>
              <w:t xml:space="preserve"> «Репродуктивное здоровье человека</w:t>
            </w:r>
            <w:r w:rsidRPr="00893F4B">
              <w:rPr>
                <w:b/>
                <w:szCs w:val="24"/>
              </w:rPr>
              <w:t>»</w:t>
            </w:r>
          </w:p>
        </w:tc>
        <w:tc>
          <w:tcPr>
            <w:tcW w:w="1275" w:type="dxa"/>
            <w:tcBorders>
              <w:top w:val="single" w:sz="4" w:space="0" w:color="auto"/>
              <w:left w:val="nil"/>
              <w:bottom w:val="single" w:sz="4" w:space="0" w:color="auto"/>
              <w:right w:val="single" w:sz="4" w:space="0" w:color="auto"/>
            </w:tcBorders>
            <w:shd w:val="clear" w:color="auto" w:fill="auto"/>
            <w:hideMark/>
          </w:tcPr>
          <w:p w14:paraId="1CDEAD12" w14:textId="77777777" w:rsidR="007E02F7" w:rsidRPr="00893F4B" w:rsidRDefault="007E02F7" w:rsidP="007E02F7">
            <w:pPr>
              <w:rPr>
                <w:szCs w:val="24"/>
              </w:rPr>
            </w:pPr>
            <w:r w:rsidRPr="00893F4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25A247B5" w14:textId="77777777" w:rsidR="007E02F7" w:rsidRPr="00893F4B" w:rsidRDefault="007E02F7" w:rsidP="007E02F7">
            <w:pPr>
              <w:rPr>
                <w:rFonts w:eastAsia="Times New Roman"/>
                <w:color w:val="000000"/>
                <w:szCs w:val="24"/>
              </w:rPr>
            </w:pPr>
          </w:p>
        </w:tc>
      </w:tr>
      <w:tr w:rsidR="007E02F7" w:rsidRPr="00893F4B" w14:paraId="5E5C616C" w14:textId="77777777" w:rsidTr="007E02F7">
        <w:trPr>
          <w:trHeight w:val="266"/>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3AA1F655" w14:textId="77777777" w:rsidR="007E02F7" w:rsidRPr="00893F4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7273EE32" w14:textId="77777777" w:rsidR="007E02F7" w:rsidRPr="00893F4B" w:rsidRDefault="007E02F7" w:rsidP="007E02F7">
            <w:pPr>
              <w:jc w:val="both"/>
              <w:rPr>
                <w:rFonts w:eastAsia="Times New Roman"/>
                <w:color w:val="000000"/>
                <w:szCs w:val="24"/>
              </w:rPr>
            </w:pPr>
            <w:r w:rsidRPr="00893F4B">
              <w:rPr>
                <w:rFonts w:eastAsia="Times New Roman"/>
                <w:szCs w:val="24"/>
              </w:rPr>
              <w:t>Семья  в культурах мира: традиции, обычаи, праздники, стереотипы. Гражданский брак, его плюсы и минусы.</w:t>
            </w:r>
          </w:p>
        </w:tc>
        <w:tc>
          <w:tcPr>
            <w:tcW w:w="1275" w:type="dxa"/>
            <w:tcBorders>
              <w:top w:val="single" w:sz="4" w:space="0" w:color="auto"/>
              <w:left w:val="nil"/>
              <w:bottom w:val="single" w:sz="4" w:space="0" w:color="auto"/>
              <w:right w:val="single" w:sz="4" w:space="0" w:color="auto"/>
            </w:tcBorders>
            <w:shd w:val="clear" w:color="auto" w:fill="auto"/>
            <w:hideMark/>
          </w:tcPr>
          <w:p w14:paraId="6485F3C4" w14:textId="77777777" w:rsidR="007E02F7" w:rsidRPr="00893F4B" w:rsidRDefault="007E02F7" w:rsidP="007E02F7">
            <w:pPr>
              <w:rPr>
                <w:rFonts w:eastAsia="Times New Roman"/>
                <w:color w:val="000000"/>
                <w:szCs w:val="24"/>
              </w:rPr>
            </w:pPr>
          </w:p>
        </w:tc>
        <w:tc>
          <w:tcPr>
            <w:tcW w:w="1276" w:type="dxa"/>
            <w:tcBorders>
              <w:top w:val="single" w:sz="4" w:space="0" w:color="auto"/>
              <w:left w:val="nil"/>
              <w:bottom w:val="single" w:sz="4" w:space="0" w:color="auto"/>
              <w:right w:val="single" w:sz="4" w:space="0" w:color="auto"/>
            </w:tcBorders>
          </w:tcPr>
          <w:p w14:paraId="01E58CEF" w14:textId="77777777" w:rsidR="007E02F7" w:rsidRPr="00893F4B" w:rsidRDefault="007E02F7" w:rsidP="007E02F7">
            <w:pPr>
              <w:rPr>
                <w:rFonts w:eastAsia="Times New Roman"/>
                <w:color w:val="000000"/>
                <w:szCs w:val="24"/>
              </w:rPr>
            </w:pPr>
            <w:r w:rsidRPr="00893F4B">
              <w:rPr>
                <w:rFonts w:eastAsia="Times New Roman"/>
                <w:color w:val="000000"/>
                <w:szCs w:val="24"/>
              </w:rPr>
              <w:t>1</w:t>
            </w:r>
          </w:p>
        </w:tc>
      </w:tr>
      <w:tr w:rsidR="007E02F7" w:rsidRPr="00893F4B" w14:paraId="437781E1" w14:textId="77777777" w:rsidTr="007E02F7">
        <w:trPr>
          <w:trHeight w:val="244"/>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191259B6" w14:textId="77777777" w:rsidR="007E02F7" w:rsidRPr="00893F4B" w:rsidRDefault="007E02F7" w:rsidP="009033E7">
            <w:pPr>
              <w:pStyle w:val="a9"/>
              <w:numPr>
                <w:ilvl w:val="0"/>
                <w:numId w:val="322"/>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70084DB1" w14:textId="77777777" w:rsidR="007E02F7" w:rsidRPr="00893F4B" w:rsidRDefault="007E02F7" w:rsidP="007E02F7">
            <w:pPr>
              <w:jc w:val="both"/>
              <w:rPr>
                <w:rFonts w:eastAsia="Times New Roman"/>
                <w:color w:val="000000"/>
                <w:szCs w:val="24"/>
              </w:rPr>
            </w:pPr>
            <w:r w:rsidRPr="00893F4B">
              <w:rPr>
                <w:rFonts w:eastAsia="Times New Roman"/>
                <w:color w:val="000000"/>
                <w:szCs w:val="24"/>
              </w:rPr>
              <w:t>Итоговое занятие</w:t>
            </w:r>
          </w:p>
        </w:tc>
        <w:tc>
          <w:tcPr>
            <w:tcW w:w="1275" w:type="dxa"/>
            <w:tcBorders>
              <w:top w:val="single" w:sz="4" w:space="0" w:color="auto"/>
              <w:left w:val="nil"/>
              <w:bottom w:val="single" w:sz="4" w:space="0" w:color="auto"/>
              <w:right w:val="single" w:sz="4" w:space="0" w:color="auto"/>
            </w:tcBorders>
            <w:shd w:val="clear" w:color="auto" w:fill="auto"/>
            <w:hideMark/>
          </w:tcPr>
          <w:p w14:paraId="09997072" w14:textId="77777777" w:rsidR="007E02F7" w:rsidRPr="00893F4B" w:rsidRDefault="007E02F7" w:rsidP="007E02F7">
            <w:pPr>
              <w:rPr>
                <w:szCs w:val="24"/>
              </w:rPr>
            </w:pPr>
            <w:r w:rsidRPr="00893F4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5E7B83AE" w14:textId="77777777" w:rsidR="007E02F7" w:rsidRPr="00893F4B" w:rsidRDefault="007E02F7" w:rsidP="007E02F7">
            <w:pPr>
              <w:rPr>
                <w:rFonts w:eastAsia="Times New Roman"/>
                <w:color w:val="000000"/>
                <w:szCs w:val="24"/>
              </w:rPr>
            </w:pPr>
          </w:p>
        </w:tc>
      </w:tr>
      <w:tr w:rsidR="007E02F7" w:rsidRPr="00893F4B" w14:paraId="723B2CC0" w14:textId="77777777" w:rsidTr="007E02F7">
        <w:trPr>
          <w:trHeight w:val="300"/>
        </w:trPr>
        <w:tc>
          <w:tcPr>
            <w:tcW w:w="667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BE5C25" w14:textId="77777777" w:rsidR="007E02F7" w:rsidRPr="00893F4B" w:rsidRDefault="007E02F7" w:rsidP="007E02F7">
            <w:pPr>
              <w:shd w:val="clear" w:color="auto" w:fill="FFFFFF"/>
              <w:rPr>
                <w:rFonts w:eastAsia="Times New Roman"/>
                <w:color w:val="000000"/>
                <w:szCs w:val="24"/>
              </w:rPr>
            </w:pPr>
            <w:r w:rsidRPr="00893F4B">
              <w:rPr>
                <w:rFonts w:eastAsia="Times New Roman"/>
                <w:color w:val="000000"/>
                <w:szCs w:val="24"/>
              </w:rPr>
              <w:t>Итого</w:t>
            </w:r>
          </w:p>
          <w:p w14:paraId="53E1D540" w14:textId="77777777" w:rsidR="007E02F7" w:rsidRPr="00893F4B" w:rsidRDefault="007E02F7" w:rsidP="007E02F7">
            <w:pPr>
              <w:shd w:val="clear" w:color="auto" w:fill="FFFFFF"/>
              <w:rPr>
                <w:rFonts w:eastAsia="Times New Roman"/>
                <w:color w:val="000000"/>
                <w:szCs w:val="24"/>
              </w:rPr>
            </w:pPr>
            <w:r w:rsidRPr="00893F4B">
              <w:rPr>
                <w:rFonts w:eastAsia="Times New Roman"/>
                <w:color w:val="000000"/>
                <w:szCs w:val="24"/>
              </w:rPr>
              <w:t>Всего 34 часа</w:t>
            </w:r>
          </w:p>
        </w:tc>
        <w:tc>
          <w:tcPr>
            <w:tcW w:w="1275" w:type="dxa"/>
            <w:tcBorders>
              <w:top w:val="single" w:sz="4" w:space="0" w:color="auto"/>
              <w:left w:val="nil"/>
              <w:bottom w:val="single" w:sz="4" w:space="0" w:color="auto"/>
              <w:right w:val="single" w:sz="4" w:space="0" w:color="auto"/>
            </w:tcBorders>
            <w:shd w:val="clear" w:color="auto" w:fill="auto"/>
            <w:hideMark/>
          </w:tcPr>
          <w:p w14:paraId="19BEE1FA" w14:textId="77777777" w:rsidR="007E02F7" w:rsidRPr="00893F4B" w:rsidRDefault="007E02F7" w:rsidP="007E02F7">
            <w:pPr>
              <w:rPr>
                <w:rFonts w:eastAsia="Times New Roman"/>
                <w:color w:val="000000"/>
                <w:szCs w:val="24"/>
              </w:rPr>
            </w:pPr>
            <w:r w:rsidRPr="00893F4B">
              <w:rPr>
                <w:rFonts w:eastAsia="Times New Roman"/>
                <w:color w:val="000000"/>
                <w:szCs w:val="24"/>
              </w:rPr>
              <w:t>26</w:t>
            </w:r>
          </w:p>
        </w:tc>
        <w:tc>
          <w:tcPr>
            <w:tcW w:w="1276" w:type="dxa"/>
            <w:tcBorders>
              <w:top w:val="single" w:sz="4" w:space="0" w:color="auto"/>
              <w:left w:val="nil"/>
              <w:bottom w:val="single" w:sz="4" w:space="0" w:color="auto"/>
              <w:right w:val="single" w:sz="4" w:space="0" w:color="auto"/>
            </w:tcBorders>
          </w:tcPr>
          <w:p w14:paraId="4AEFF29C" w14:textId="77777777" w:rsidR="007E02F7" w:rsidRPr="00893F4B" w:rsidRDefault="007E02F7" w:rsidP="007E02F7">
            <w:pPr>
              <w:rPr>
                <w:rFonts w:eastAsia="Times New Roman"/>
                <w:color w:val="000000"/>
                <w:szCs w:val="24"/>
              </w:rPr>
            </w:pPr>
            <w:r w:rsidRPr="00893F4B">
              <w:rPr>
                <w:rFonts w:eastAsia="Times New Roman"/>
                <w:color w:val="000000"/>
                <w:szCs w:val="24"/>
              </w:rPr>
              <w:t>8</w:t>
            </w:r>
          </w:p>
        </w:tc>
      </w:tr>
    </w:tbl>
    <w:p w14:paraId="6330B909" w14:textId="77777777" w:rsidR="007E02F7" w:rsidRDefault="007E02F7" w:rsidP="007E02F7">
      <w:pPr>
        <w:jc w:val="both"/>
        <w:rPr>
          <w:b/>
          <w:szCs w:val="24"/>
        </w:rPr>
      </w:pPr>
    </w:p>
    <w:p w14:paraId="5F376EB3" w14:textId="77777777" w:rsidR="007E02F7" w:rsidRPr="00893F4B" w:rsidRDefault="007E02F7" w:rsidP="007E02F7">
      <w:pPr>
        <w:jc w:val="both"/>
        <w:rPr>
          <w:b/>
          <w:szCs w:val="24"/>
        </w:rPr>
      </w:pPr>
      <w:r w:rsidRPr="00893F4B">
        <w:rPr>
          <w:b/>
          <w:szCs w:val="24"/>
        </w:rPr>
        <w:t>9 КЛАСС  1 час в неделю. Всего 34 часа</w:t>
      </w:r>
    </w:p>
    <w:p w14:paraId="6C9EC076" w14:textId="77777777" w:rsidR="007E02F7" w:rsidRPr="00893F4B" w:rsidRDefault="007E02F7" w:rsidP="007E02F7">
      <w:pPr>
        <w:jc w:val="both"/>
        <w:rPr>
          <w:szCs w:val="24"/>
        </w:rPr>
      </w:pPr>
    </w:p>
    <w:tbl>
      <w:tblPr>
        <w:tblW w:w="9229" w:type="dxa"/>
        <w:tblInd w:w="93" w:type="dxa"/>
        <w:tblLayout w:type="fixed"/>
        <w:tblLook w:val="04A0" w:firstRow="1" w:lastRow="0" w:firstColumn="1" w:lastColumn="0" w:noHBand="0" w:noVBand="1"/>
      </w:tblPr>
      <w:tblGrid>
        <w:gridCol w:w="582"/>
        <w:gridCol w:w="6096"/>
        <w:gridCol w:w="1275"/>
        <w:gridCol w:w="1276"/>
      </w:tblGrid>
      <w:tr w:rsidR="007E02F7" w:rsidRPr="00893F4B" w14:paraId="35CD50C7" w14:textId="77777777" w:rsidTr="007E02F7">
        <w:trPr>
          <w:trHeight w:val="276"/>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4A5D3D" w14:textId="77777777" w:rsidR="007E02F7" w:rsidRPr="00893F4B" w:rsidRDefault="007E02F7" w:rsidP="007E02F7">
            <w:pPr>
              <w:jc w:val="center"/>
              <w:rPr>
                <w:rFonts w:eastAsia="Times New Roman"/>
                <w:b/>
                <w:bCs/>
                <w:szCs w:val="24"/>
              </w:rPr>
            </w:pPr>
            <w:r w:rsidRPr="00893F4B">
              <w:rPr>
                <w:rFonts w:eastAsia="Times New Roman"/>
                <w:b/>
                <w:bCs/>
                <w:szCs w:val="24"/>
              </w:rPr>
              <w:t>№ п/п</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E7B611" w14:textId="77777777" w:rsidR="007E02F7" w:rsidRPr="00893F4B" w:rsidRDefault="007E02F7" w:rsidP="007E02F7">
            <w:pPr>
              <w:jc w:val="center"/>
              <w:rPr>
                <w:rFonts w:eastAsia="Times New Roman"/>
                <w:b/>
                <w:bCs/>
                <w:szCs w:val="24"/>
              </w:rPr>
            </w:pPr>
            <w:r w:rsidRPr="00893F4B">
              <w:rPr>
                <w:rFonts w:eastAsia="Times New Roman"/>
                <w:b/>
                <w:bCs/>
                <w:szCs w:val="24"/>
              </w:rPr>
              <w:t>Тема занятия</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4079E7" w14:textId="77777777" w:rsidR="007E02F7" w:rsidRPr="00893F4B" w:rsidRDefault="007E02F7" w:rsidP="007E02F7">
            <w:pPr>
              <w:jc w:val="center"/>
              <w:rPr>
                <w:rFonts w:eastAsia="Times New Roman"/>
                <w:b/>
                <w:bCs/>
                <w:szCs w:val="24"/>
              </w:rPr>
            </w:pPr>
            <w:r w:rsidRPr="00893F4B">
              <w:rPr>
                <w:rFonts w:eastAsia="Times New Roman"/>
                <w:b/>
                <w:bCs/>
                <w:szCs w:val="24"/>
              </w:rPr>
              <w:t>Кол-во часов</w:t>
            </w:r>
          </w:p>
        </w:tc>
        <w:tc>
          <w:tcPr>
            <w:tcW w:w="1276" w:type="dxa"/>
            <w:tcBorders>
              <w:top w:val="single" w:sz="4" w:space="0" w:color="auto"/>
              <w:left w:val="single" w:sz="4" w:space="0" w:color="auto"/>
              <w:right w:val="single" w:sz="4" w:space="0" w:color="auto"/>
            </w:tcBorders>
          </w:tcPr>
          <w:p w14:paraId="64915095" w14:textId="77777777" w:rsidR="007E02F7" w:rsidRPr="00893F4B" w:rsidRDefault="007E02F7" w:rsidP="007E02F7">
            <w:pPr>
              <w:jc w:val="center"/>
              <w:rPr>
                <w:rFonts w:eastAsia="Times New Roman"/>
                <w:b/>
                <w:bCs/>
                <w:szCs w:val="24"/>
              </w:rPr>
            </w:pPr>
          </w:p>
        </w:tc>
      </w:tr>
      <w:tr w:rsidR="007E02F7" w:rsidRPr="00893F4B" w14:paraId="78B40D1D" w14:textId="77777777" w:rsidTr="007E02F7">
        <w:trPr>
          <w:trHeight w:val="300"/>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20A0A44F" w14:textId="77777777" w:rsidR="007E02F7" w:rsidRPr="00893F4B" w:rsidRDefault="007E02F7" w:rsidP="007E02F7">
            <w:pPr>
              <w:rPr>
                <w:rFonts w:eastAsia="Times New Roman"/>
                <w:b/>
                <w:bCs/>
                <w:szCs w:val="24"/>
              </w:rPr>
            </w:pPr>
          </w:p>
        </w:tc>
        <w:tc>
          <w:tcPr>
            <w:tcW w:w="6096" w:type="dxa"/>
            <w:vMerge/>
            <w:tcBorders>
              <w:top w:val="single" w:sz="4" w:space="0" w:color="auto"/>
              <w:left w:val="single" w:sz="4" w:space="0" w:color="auto"/>
              <w:bottom w:val="single" w:sz="4" w:space="0" w:color="auto"/>
              <w:right w:val="single" w:sz="4" w:space="0" w:color="auto"/>
            </w:tcBorders>
            <w:vAlign w:val="center"/>
            <w:hideMark/>
          </w:tcPr>
          <w:p w14:paraId="4DCC1F26" w14:textId="77777777" w:rsidR="007E02F7" w:rsidRPr="00893F4B" w:rsidRDefault="007E02F7" w:rsidP="007E02F7">
            <w:pPr>
              <w:rPr>
                <w:rFonts w:eastAsia="Times New Roman"/>
                <w:b/>
                <w:bCs/>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AD3D457" w14:textId="77777777" w:rsidR="007E02F7" w:rsidRPr="00893F4B" w:rsidRDefault="007E02F7" w:rsidP="007E02F7">
            <w:pPr>
              <w:rPr>
                <w:rFonts w:eastAsia="Times New Roman"/>
                <w:b/>
                <w:bCs/>
                <w:szCs w:val="24"/>
              </w:rPr>
            </w:pPr>
          </w:p>
        </w:tc>
        <w:tc>
          <w:tcPr>
            <w:tcW w:w="1276" w:type="dxa"/>
            <w:tcBorders>
              <w:left w:val="single" w:sz="4" w:space="0" w:color="auto"/>
              <w:bottom w:val="single" w:sz="4" w:space="0" w:color="auto"/>
              <w:right w:val="single" w:sz="4" w:space="0" w:color="auto"/>
            </w:tcBorders>
          </w:tcPr>
          <w:p w14:paraId="1B85D7C9" w14:textId="77777777" w:rsidR="007E02F7" w:rsidRPr="00893F4B" w:rsidRDefault="007E02F7" w:rsidP="007E02F7">
            <w:pPr>
              <w:jc w:val="center"/>
              <w:rPr>
                <w:rFonts w:eastAsia="Times New Roman"/>
                <w:b/>
                <w:bCs/>
                <w:szCs w:val="24"/>
              </w:rPr>
            </w:pPr>
            <w:r w:rsidRPr="00893F4B">
              <w:rPr>
                <w:rFonts w:eastAsia="Times New Roman"/>
                <w:color w:val="000000"/>
                <w:szCs w:val="24"/>
              </w:rPr>
              <w:t>Практическая работа</w:t>
            </w:r>
          </w:p>
        </w:tc>
      </w:tr>
      <w:tr w:rsidR="007E02F7" w:rsidRPr="00893F4B" w14:paraId="218C2AD5" w14:textId="77777777" w:rsidTr="007E02F7">
        <w:trPr>
          <w:trHeight w:val="6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2E67FC3C"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66445672" w14:textId="77777777" w:rsidR="007E02F7" w:rsidRPr="00893F4B" w:rsidRDefault="007E02F7" w:rsidP="007E02F7">
            <w:pPr>
              <w:jc w:val="both"/>
              <w:rPr>
                <w:szCs w:val="24"/>
              </w:rPr>
            </w:pPr>
            <w:r w:rsidRPr="00893F4B">
              <w:rPr>
                <w:szCs w:val="24"/>
              </w:rPr>
              <w:t>РЕСУРСОСБЕРЕЖЕНИЕ И ЭКОЛОГИЧЕСКАЯ БЕЗОПАСНОСТЬ ЧЕЛОВЕКА.</w:t>
            </w:r>
          </w:p>
          <w:p w14:paraId="66B54CA5" w14:textId="77777777" w:rsidR="007E02F7" w:rsidRPr="00893F4B" w:rsidRDefault="007E02F7" w:rsidP="007E02F7">
            <w:pPr>
              <w:jc w:val="both"/>
              <w:rPr>
                <w:rFonts w:eastAsia="Times New Roman"/>
                <w:color w:val="000000"/>
                <w:szCs w:val="24"/>
              </w:rPr>
            </w:pPr>
            <w:r w:rsidRPr="00893F4B">
              <w:rPr>
                <w:b/>
                <w:szCs w:val="24"/>
              </w:rPr>
              <w:t>Виды ресурсов и их использование в истории человечества (</w:t>
            </w:r>
            <w:r w:rsidRPr="00893F4B">
              <w:rPr>
                <w:rFonts w:eastAsia="Times New Roman"/>
                <w:b/>
                <w:szCs w:val="24"/>
              </w:rPr>
              <w:t>6 ч.)</w:t>
            </w:r>
            <w:r w:rsidRPr="00893F4B">
              <w:rPr>
                <w:rFonts w:eastAsia="Times New Roman"/>
                <w:szCs w:val="24"/>
              </w:rPr>
              <w:t xml:space="preserve"> Ресурсы планеты.</w:t>
            </w:r>
          </w:p>
        </w:tc>
        <w:tc>
          <w:tcPr>
            <w:tcW w:w="1275" w:type="dxa"/>
            <w:tcBorders>
              <w:top w:val="single" w:sz="4" w:space="0" w:color="auto"/>
              <w:left w:val="nil"/>
              <w:bottom w:val="single" w:sz="4" w:space="0" w:color="auto"/>
              <w:right w:val="single" w:sz="4" w:space="0" w:color="auto"/>
            </w:tcBorders>
            <w:shd w:val="clear" w:color="auto" w:fill="auto"/>
            <w:hideMark/>
          </w:tcPr>
          <w:p w14:paraId="544A5219" w14:textId="77777777" w:rsidR="007E02F7" w:rsidRPr="00893F4B" w:rsidRDefault="007E02F7" w:rsidP="007E02F7">
            <w:pPr>
              <w:rPr>
                <w:rFonts w:eastAsia="Times New Roman"/>
                <w:color w:val="000000"/>
                <w:szCs w:val="24"/>
              </w:rPr>
            </w:pPr>
            <w:r w:rsidRPr="00893F4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423C6219" w14:textId="77777777" w:rsidR="007E02F7" w:rsidRPr="00893F4B" w:rsidRDefault="007E02F7" w:rsidP="007E02F7">
            <w:pPr>
              <w:rPr>
                <w:rFonts w:eastAsia="Times New Roman"/>
                <w:color w:val="000000"/>
                <w:szCs w:val="24"/>
              </w:rPr>
            </w:pPr>
          </w:p>
        </w:tc>
      </w:tr>
      <w:tr w:rsidR="007E02F7" w:rsidRPr="00893F4B" w14:paraId="5ED02F98" w14:textId="77777777" w:rsidTr="007E02F7">
        <w:trPr>
          <w:trHeight w:val="283"/>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1953E760"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42E017FB" w14:textId="77777777" w:rsidR="007E02F7" w:rsidRPr="00893F4B" w:rsidRDefault="007E02F7" w:rsidP="007E02F7">
            <w:pPr>
              <w:rPr>
                <w:rFonts w:eastAsia="Times New Roman"/>
                <w:color w:val="000000"/>
                <w:szCs w:val="24"/>
              </w:rPr>
            </w:pPr>
            <w:r w:rsidRPr="00893F4B">
              <w:rPr>
                <w:rFonts w:eastAsia="Times New Roman"/>
                <w:szCs w:val="24"/>
              </w:rPr>
              <w:t>История освоения природных ресурсов человеком.</w:t>
            </w:r>
          </w:p>
        </w:tc>
        <w:tc>
          <w:tcPr>
            <w:tcW w:w="1275" w:type="dxa"/>
            <w:tcBorders>
              <w:top w:val="single" w:sz="4" w:space="0" w:color="auto"/>
              <w:left w:val="nil"/>
              <w:bottom w:val="single" w:sz="4" w:space="0" w:color="auto"/>
              <w:right w:val="single" w:sz="4" w:space="0" w:color="auto"/>
            </w:tcBorders>
            <w:shd w:val="clear" w:color="auto" w:fill="auto"/>
            <w:hideMark/>
          </w:tcPr>
          <w:p w14:paraId="2A04C450" w14:textId="77777777" w:rsidR="007E02F7" w:rsidRPr="00893F4B" w:rsidRDefault="007E02F7" w:rsidP="007E02F7">
            <w:pPr>
              <w:rPr>
                <w:rFonts w:eastAsia="Times New Roman"/>
                <w:color w:val="000000"/>
                <w:szCs w:val="24"/>
              </w:rPr>
            </w:pPr>
            <w:r w:rsidRPr="00893F4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13EBF985" w14:textId="77777777" w:rsidR="007E02F7" w:rsidRPr="00893F4B" w:rsidRDefault="007E02F7" w:rsidP="007E02F7">
            <w:pPr>
              <w:rPr>
                <w:rFonts w:eastAsia="Times New Roman"/>
                <w:color w:val="000000"/>
                <w:szCs w:val="24"/>
              </w:rPr>
            </w:pPr>
          </w:p>
        </w:tc>
      </w:tr>
      <w:tr w:rsidR="007E02F7" w:rsidRPr="00893F4B" w14:paraId="19F384D8"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73BEB09C"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758A3B11" w14:textId="77777777" w:rsidR="007E02F7" w:rsidRPr="00893F4B" w:rsidRDefault="007E02F7" w:rsidP="007E02F7">
            <w:pPr>
              <w:shd w:val="clear" w:color="auto" w:fill="FFFFFF"/>
              <w:rPr>
                <w:rFonts w:eastAsia="Times New Roman"/>
                <w:color w:val="000000"/>
                <w:szCs w:val="24"/>
              </w:rPr>
            </w:pPr>
            <w:r w:rsidRPr="00893F4B">
              <w:rPr>
                <w:rFonts w:eastAsia="Times New Roman"/>
                <w:szCs w:val="24"/>
              </w:rPr>
              <w:t>Экологические кризисы, проблемы катастрофы.</w:t>
            </w:r>
          </w:p>
        </w:tc>
        <w:tc>
          <w:tcPr>
            <w:tcW w:w="1275" w:type="dxa"/>
            <w:tcBorders>
              <w:top w:val="single" w:sz="4" w:space="0" w:color="auto"/>
              <w:left w:val="nil"/>
              <w:bottom w:val="single" w:sz="4" w:space="0" w:color="auto"/>
              <w:right w:val="single" w:sz="4" w:space="0" w:color="auto"/>
            </w:tcBorders>
            <w:shd w:val="clear" w:color="auto" w:fill="auto"/>
            <w:hideMark/>
          </w:tcPr>
          <w:p w14:paraId="5308F8AE" w14:textId="77777777" w:rsidR="007E02F7" w:rsidRPr="00893F4B" w:rsidRDefault="007E02F7" w:rsidP="007E02F7">
            <w:pPr>
              <w:rPr>
                <w:rFonts w:eastAsia="Times New Roman"/>
                <w:color w:val="000000"/>
                <w:szCs w:val="24"/>
              </w:rPr>
            </w:pPr>
            <w:r w:rsidRPr="00893F4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1A390EA5" w14:textId="77777777" w:rsidR="007E02F7" w:rsidRPr="00893F4B" w:rsidRDefault="007E02F7" w:rsidP="007E02F7">
            <w:pPr>
              <w:rPr>
                <w:rFonts w:eastAsia="Times New Roman"/>
                <w:color w:val="000000"/>
                <w:szCs w:val="24"/>
              </w:rPr>
            </w:pPr>
          </w:p>
        </w:tc>
      </w:tr>
      <w:tr w:rsidR="007E02F7" w:rsidRPr="00893F4B" w14:paraId="15A02A4A"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2E3C0F16"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511B96CF" w14:textId="77777777" w:rsidR="007E02F7" w:rsidRPr="00893F4B" w:rsidRDefault="007E02F7" w:rsidP="007E02F7">
            <w:pPr>
              <w:shd w:val="clear" w:color="auto" w:fill="FFFFFF"/>
              <w:rPr>
                <w:rFonts w:eastAsia="Times New Roman"/>
                <w:color w:val="000000"/>
                <w:szCs w:val="24"/>
              </w:rPr>
            </w:pPr>
            <w:r w:rsidRPr="00893F4B">
              <w:rPr>
                <w:szCs w:val="24"/>
              </w:rPr>
              <w:t>Мировые войны и ресурсы планеты.</w:t>
            </w:r>
            <w:r w:rsidRPr="00893F4B">
              <w:rPr>
                <w:rFonts w:eastAsia="Times New Roman"/>
                <w:szCs w:val="24"/>
              </w:rPr>
              <w:t xml:space="preserve"> Космические источники минеральных ресурсов</w:t>
            </w:r>
          </w:p>
        </w:tc>
        <w:tc>
          <w:tcPr>
            <w:tcW w:w="1275" w:type="dxa"/>
            <w:tcBorders>
              <w:top w:val="single" w:sz="4" w:space="0" w:color="auto"/>
              <w:left w:val="nil"/>
              <w:bottom w:val="single" w:sz="4" w:space="0" w:color="auto"/>
              <w:right w:val="single" w:sz="4" w:space="0" w:color="auto"/>
            </w:tcBorders>
            <w:shd w:val="clear" w:color="auto" w:fill="auto"/>
            <w:hideMark/>
          </w:tcPr>
          <w:p w14:paraId="2A75588B" w14:textId="77777777" w:rsidR="007E02F7" w:rsidRPr="00893F4B" w:rsidRDefault="007E02F7" w:rsidP="007E02F7">
            <w:pPr>
              <w:rPr>
                <w:rFonts w:eastAsia="Times New Roman"/>
                <w:color w:val="000000"/>
                <w:szCs w:val="24"/>
              </w:rPr>
            </w:pPr>
            <w:r w:rsidRPr="00893F4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72D2A210" w14:textId="77777777" w:rsidR="007E02F7" w:rsidRPr="00893F4B" w:rsidRDefault="007E02F7" w:rsidP="007E02F7">
            <w:pPr>
              <w:rPr>
                <w:rFonts w:eastAsia="Times New Roman"/>
                <w:color w:val="000000"/>
                <w:szCs w:val="24"/>
              </w:rPr>
            </w:pPr>
          </w:p>
        </w:tc>
      </w:tr>
      <w:tr w:rsidR="007E02F7" w:rsidRPr="00893F4B" w14:paraId="1B3B3536" w14:textId="77777777" w:rsidTr="007E02F7">
        <w:trPr>
          <w:trHeight w:val="317"/>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3C8310B4"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0B24AF99" w14:textId="77777777" w:rsidR="007E02F7" w:rsidRPr="00893F4B" w:rsidRDefault="007E02F7" w:rsidP="007E02F7">
            <w:pPr>
              <w:shd w:val="clear" w:color="auto" w:fill="FFFFFF"/>
              <w:rPr>
                <w:rFonts w:eastAsia="Times New Roman"/>
                <w:color w:val="000000"/>
                <w:szCs w:val="24"/>
              </w:rPr>
            </w:pPr>
            <w:r w:rsidRPr="00893F4B">
              <w:rPr>
                <w:rFonts w:eastAsia="Times New Roman"/>
                <w:iCs/>
                <w:color w:val="000000"/>
                <w:szCs w:val="24"/>
              </w:rPr>
              <w:t xml:space="preserve">Практическая  работа </w:t>
            </w:r>
            <w:r w:rsidRPr="00893F4B">
              <w:rPr>
                <w:szCs w:val="24"/>
              </w:rPr>
              <w:t>«Мировые войны и ресурсы планеты»</w:t>
            </w:r>
          </w:p>
        </w:tc>
        <w:tc>
          <w:tcPr>
            <w:tcW w:w="1275" w:type="dxa"/>
            <w:tcBorders>
              <w:top w:val="single" w:sz="4" w:space="0" w:color="auto"/>
              <w:left w:val="nil"/>
              <w:bottom w:val="single" w:sz="4" w:space="0" w:color="auto"/>
              <w:right w:val="single" w:sz="4" w:space="0" w:color="auto"/>
            </w:tcBorders>
            <w:shd w:val="clear" w:color="auto" w:fill="auto"/>
            <w:hideMark/>
          </w:tcPr>
          <w:p w14:paraId="19712AC5" w14:textId="77777777" w:rsidR="007E02F7" w:rsidRPr="00893F4B" w:rsidRDefault="007E02F7" w:rsidP="007E02F7">
            <w:pPr>
              <w:rPr>
                <w:szCs w:val="24"/>
              </w:rPr>
            </w:pPr>
          </w:p>
        </w:tc>
        <w:tc>
          <w:tcPr>
            <w:tcW w:w="1276" w:type="dxa"/>
            <w:tcBorders>
              <w:top w:val="single" w:sz="4" w:space="0" w:color="auto"/>
              <w:left w:val="nil"/>
              <w:bottom w:val="single" w:sz="4" w:space="0" w:color="auto"/>
              <w:right w:val="single" w:sz="4" w:space="0" w:color="auto"/>
            </w:tcBorders>
          </w:tcPr>
          <w:p w14:paraId="25828529" w14:textId="77777777" w:rsidR="007E02F7" w:rsidRPr="00893F4B" w:rsidRDefault="007E02F7" w:rsidP="007E02F7">
            <w:pPr>
              <w:rPr>
                <w:rFonts w:eastAsia="Times New Roman"/>
                <w:color w:val="000000"/>
                <w:szCs w:val="24"/>
              </w:rPr>
            </w:pPr>
            <w:r w:rsidRPr="00893F4B">
              <w:rPr>
                <w:rFonts w:eastAsia="Times New Roman"/>
                <w:color w:val="000000"/>
                <w:szCs w:val="24"/>
              </w:rPr>
              <w:t>1</w:t>
            </w:r>
          </w:p>
        </w:tc>
      </w:tr>
      <w:tr w:rsidR="007E02F7" w:rsidRPr="00893F4B" w14:paraId="7232512B" w14:textId="77777777" w:rsidTr="007E02F7">
        <w:trPr>
          <w:trHeight w:val="333"/>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49751EC0"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2D298631" w14:textId="77777777" w:rsidR="007E02F7" w:rsidRPr="00893F4B" w:rsidRDefault="007E02F7" w:rsidP="007E02F7">
            <w:pPr>
              <w:shd w:val="clear" w:color="auto" w:fill="FFFFFF"/>
              <w:rPr>
                <w:rFonts w:eastAsia="Times New Roman"/>
                <w:color w:val="000000"/>
                <w:szCs w:val="24"/>
              </w:rPr>
            </w:pPr>
            <w:r w:rsidRPr="00893F4B">
              <w:rPr>
                <w:rFonts w:eastAsia="Times New Roman"/>
                <w:color w:val="000000"/>
                <w:szCs w:val="24"/>
              </w:rPr>
              <w:t>Проблема мусора</w:t>
            </w:r>
          </w:p>
        </w:tc>
        <w:tc>
          <w:tcPr>
            <w:tcW w:w="1275" w:type="dxa"/>
            <w:tcBorders>
              <w:top w:val="single" w:sz="4" w:space="0" w:color="auto"/>
              <w:left w:val="nil"/>
              <w:bottom w:val="single" w:sz="4" w:space="0" w:color="auto"/>
              <w:right w:val="single" w:sz="4" w:space="0" w:color="auto"/>
            </w:tcBorders>
            <w:shd w:val="clear" w:color="auto" w:fill="auto"/>
            <w:hideMark/>
          </w:tcPr>
          <w:p w14:paraId="2D0DC27F" w14:textId="77777777" w:rsidR="007E02F7" w:rsidRPr="00893F4B" w:rsidRDefault="007E02F7" w:rsidP="007E02F7">
            <w:pPr>
              <w:rPr>
                <w:rFonts w:eastAsia="Times New Roman"/>
                <w:color w:val="000000"/>
                <w:szCs w:val="24"/>
              </w:rPr>
            </w:pPr>
            <w:r w:rsidRPr="00893F4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03EB3A90" w14:textId="77777777" w:rsidR="007E02F7" w:rsidRPr="00893F4B" w:rsidRDefault="007E02F7" w:rsidP="007E02F7">
            <w:pPr>
              <w:rPr>
                <w:rFonts w:eastAsia="Times New Roman"/>
                <w:color w:val="000000"/>
                <w:szCs w:val="24"/>
              </w:rPr>
            </w:pPr>
          </w:p>
        </w:tc>
      </w:tr>
      <w:tr w:rsidR="007E02F7" w:rsidRPr="00893F4B" w14:paraId="5E91AEF9" w14:textId="77777777" w:rsidTr="007E02F7">
        <w:trPr>
          <w:trHeight w:val="333"/>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0F60DAEE"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11BB9D21" w14:textId="77777777" w:rsidR="007E02F7" w:rsidRPr="00893F4B" w:rsidRDefault="007E02F7" w:rsidP="007E02F7">
            <w:pPr>
              <w:shd w:val="clear" w:color="auto" w:fill="FFFFFF"/>
              <w:rPr>
                <w:rFonts w:eastAsia="Times New Roman"/>
                <w:b/>
                <w:color w:val="000000"/>
                <w:szCs w:val="24"/>
              </w:rPr>
            </w:pPr>
            <w:r w:rsidRPr="00893F4B">
              <w:rPr>
                <w:b/>
                <w:szCs w:val="24"/>
              </w:rPr>
              <w:t>Использование природных ресурсов в урбанизированной среде (</w:t>
            </w:r>
            <w:r w:rsidRPr="00893F4B">
              <w:rPr>
                <w:rFonts w:eastAsia="Times New Roman"/>
                <w:b/>
                <w:szCs w:val="24"/>
              </w:rPr>
              <w:t>13 ч.)</w:t>
            </w:r>
            <w:r w:rsidRPr="00893F4B">
              <w:rPr>
                <w:rFonts w:eastAsia="Times New Roman"/>
                <w:szCs w:val="24"/>
              </w:rPr>
              <w:t xml:space="preserve"> Городское и сельское население. </w:t>
            </w:r>
          </w:p>
        </w:tc>
        <w:tc>
          <w:tcPr>
            <w:tcW w:w="1275" w:type="dxa"/>
            <w:tcBorders>
              <w:top w:val="single" w:sz="4" w:space="0" w:color="auto"/>
              <w:left w:val="nil"/>
              <w:bottom w:val="single" w:sz="4" w:space="0" w:color="auto"/>
              <w:right w:val="single" w:sz="4" w:space="0" w:color="auto"/>
            </w:tcBorders>
            <w:shd w:val="clear" w:color="auto" w:fill="auto"/>
            <w:hideMark/>
          </w:tcPr>
          <w:p w14:paraId="6587A519" w14:textId="77777777" w:rsidR="007E02F7" w:rsidRPr="00893F4B" w:rsidRDefault="007E02F7" w:rsidP="007E02F7">
            <w:pPr>
              <w:rPr>
                <w:rFonts w:eastAsia="Times New Roman"/>
                <w:color w:val="000000"/>
                <w:szCs w:val="24"/>
              </w:rPr>
            </w:pPr>
            <w:r w:rsidRPr="00893F4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1FD58D12" w14:textId="77777777" w:rsidR="007E02F7" w:rsidRPr="00893F4B" w:rsidRDefault="007E02F7" w:rsidP="007E02F7">
            <w:pPr>
              <w:rPr>
                <w:rFonts w:eastAsia="Times New Roman"/>
                <w:color w:val="000000"/>
                <w:szCs w:val="24"/>
              </w:rPr>
            </w:pPr>
          </w:p>
        </w:tc>
      </w:tr>
      <w:tr w:rsidR="007E02F7" w:rsidRPr="00893F4B" w14:paraId="30C0C6C8" w14:textId="77777777" w:rsidTr="007E02F7">
        <w:trPr>
          <w:trHeight w:val="333"/>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15F27295"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112275BB" w14:textId="77777777" w:rsidR="007E02F7" w:rsidRPr="00893F4B" w:rsidRDefault="007E02F7" w:rsidP="007E02F7">
            <w:pPr>
              <w:rPr>
                <w:rFonts w:eastAsia="Times New Roman"/>
                <w:color w:val="000000"/>
                <w:szCs w:val="24"/>
              </w:rPr>
            </w:pPr>
            <w:r w:rsidRPr="00893F4B">
              <w:rPr>
                <w:szCs w:val="24"/>
              </w:rPr>
              <w:t>Многолетняя динамика климатических изменений</w:t>
            </w:r>
          </w:p>
        </w:tc>
        <w:tc>
          <w:tcPr>
            <w:tcW w:w="1275" w:type="dxa"/>
            <w:tcBorders>
              <w:top w:val="single" w:sz="4" w:space="0" w:color="auto"/>
              <w:left w:val="nil"/>
              <w:bottom w:val="single" w:sz="4" w:space="0" w:color="auto"/>
              <w:right w:val="single" w:sz="4" w:space="0" w:color="auto"/>
            </w:tcBorders>
            <w:shd w:val="clear" w:color="auto" w:fill="auto"/>
            <w:hideMark/>
          </w:tcPr>
          <w:p w14:paraId="720B31DD" w14:textId="77777777" w:rsidR="007E02F7" w:rsidRPr="00893F4B" w:rsidRDefault="007E02F7" w:rsidP="007E02F7">
            <w:pPr>
              <w:rPr>
                <w:szCs w:val="24"/>
              </w:rPr>
            </w:pPr>
            <w:r w:rsidRPr="00893F4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3284EE90" w14:textId="77777777" w:rsidR="007E02F7" w:rsidRPr="00893F4B" w:rsidRDefault="007E02F7" w:rsidP="007E02F7">
            <w:pPr>
              <w:rPr>
                <w:rFonts w:eastAsia="Times New Roman"/>
                <w:color w:val="000000"/>
                <w:szCs w:val="24"/>
              </w:rPr>
            </w:pPr>
          </w:p>
        </w:tc>
      </w:tr>
      <w:tr w:rsidR="007E02F7" w:rsidRPr="00893F4B" w14:paraId="32ADC7AD"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6E96B088"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25FF555B" w14:textId="77777777" w:rsidR="007E02F7" w:rsidRPr="00893F4B" w:rsidRDefault="007E02F7" w:rsidP="007E02F7">
            <w:pPr>
              <w:jc w:val="both"/>
              <w:rPr>
                <w:szCs w:val="24"/>
              </w:rPr>
            </w:pPr>
            <w:r w:rsidRPr="00893F4B">
              <w:rPr>
                <w:rFonts w:eastAsia="Times New Roman"/>
                <w:iCs/>
                <w:color w:val="000000"/>
                <w:szCs w:val="24"/>
              </w:rPr>
              <w:t xml:space="preserve">Практическая  работа </w:t>
            </w:r>
            <w:r w:rsidRPr="00893F4B">
              <w:rPr>
                <w:szCs w:val="24"/>
              </w:rPr>
              <w:t>«Исследование многолетней динамики климатических параметров по годичным кольцам древесных растений»</w:t>
            </w:r>
          </w:p>
        </w:tc>
        <w:tc>
          <w:tcPr>
            <w:tcW w:w="1275" w:type="dxa"/>
            <w:tcBorders>
              <w:top w:val="single" w:sz="4" w:space="0" w:color="auto"/>
              <w:left w:val="nil"/>
              <w:bottom w:val="single" w:sz="4" w:space="0" w:color="auto"/>
              <w:right w:val="single" w:sz="4" w:space="0" w:color="auto"/>
            </w:tcBorders>
            <w:shd w:val="clear" w:color="auto" w:fill="auto"/>
            <w:hideMark/>
          </w:tcPr>
          <w:p w14:paraId="4F7A58F4" w14:textId="77777777" w:rsidR="007E02F7" w:rsidRPr="00893F4B" w:rsidRDefault="007E02F7" w:rsidP="007E02F7">
            <w:pPr>
              <w:rPr>
                <w:szCs w:val="24"/>
              </w:rPr>
            </w:pPr>
            <w:r w:rsidRPr="00893F4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23B35AC4" w14:textId="77777777" w:rsidR="007E02F7" w:rsidRPr="00893F4B" w:rsidRDefault="007E02F7" w:rsidP="007E02F7">
            <w:pPr>
              <w:rPr>
                <w:rFonts w:eastAsia="Times New Roman"/>
                <w:color w:val="000000"/>
                <w:szCs w:val="24"/>
              </w:rPr>
            </w:pPr>
          </w:p>
        </w:tc>
      </w:tr>
      <w:tr w:rsidR="007E02F7" w:rsidRPr="00893F4B" w14:paraId="10E9465A"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4FD213B6"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494AFB1E" w14:textId="77777777" w:rsidR="007E02F7" w:rsidRPr="00893F4B" w:rsidRDefault="007E02F7" w:rsidP="007E02F7">
            <w:pPr>
              <w:rPr>
                <w:szCs w:val="24"/>
              </w:rPr>
            </w:pPr>
            <w:r w:rsidRPr="00893F4B">
              <w:rPr>
                <w:szCs w:val="24"/>
              </w:rPr>
              <w:t>Влияние транспорта на окружающую среду.</w:t>
            </w:r>
          </w:p>
        </w:tc>
        <w:tc>
          <w:tcPr>
            <w:tcW w:w="1275" w:type="dxa"/>
            <w:tcBorders>
              <w:top w:val="single" w:sz="4" w:space="0" w:color="auto"/>
              <w:left w:val="nil"/>
              <w:bottom w:val="single" w:sz="4" w:space="0" w:color="auto"/>
              <w:right w:val="single" w:sz="4" w:space="0" w:color="auto"/>
            </w:tcBorders>
            <w:shd w:val="clear" w:color="auto" w:fill="auto"/>
            <w:hideMark/>
          </w:tcPr>
          <w:p w14:paraId="5C908B1C" w14:textId="77777777" w:rsidR="007E02F7" w:rsidRPr="00893F4B" w:rsidRDefault="007E02F7" w:rsidP="007E02F7">
            <w:pPr>
              <w:rPr>
                <w:szCs w:val="24"/>
              </w:rPr>
            </w:pPr>
            <w:r w:rsidRPr="00893F4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30358983" w14:textId="77777777" w:rsidR="007E02F7" w:rsidRPr="00893F4B" w:rsidRDefault="007E02F7" w:rsidP="007E02F7">
            <w:pPr>
              <w:rPr>
                <w:rFonts w:eastAsia="Times New Roman"/>
                <w:color w:val="000000"/>
                <w:szCs w:val="24"/>
              </w:rPr>
            </w:pPr>
          </w:p>
        </w:tc>
      </w:tr>
      <w:tr w:rsidR="007E02F7" w:rsidRPr="00893F4B" w14:paraId="60F00873"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603CA36A"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1156069B" w14:textId="77777777" w:rsidR="007E02F7" w:rsidRPr="00893F4B" w:rsidRDefault="007E02F7" w:rsidP="007E02F7">
            <w:pPr>
              <w:jc w:val="both"/>
              <w:rPr>
                <w:szCs w:val="24"/>
              </w:rPr>
            </w:pPr>
            <w:r w:rsidRPr="00893F4B">
              <w:rPr>
                <w:rFonts w:eastAsia="Times New Roman"/>
                <w:iCs/>
                <w:color w:val="000000"/>
                <w:szCs w:val="24"/>
              </w:rPr>
              <w:t xml:space="preserve">Практическая  работа </w:t>
            </w:r>
            <w:r w:rsidRPr="00893F4B">
              <w:rPr>
                <w:szCs w:val="24"/>
              </w:rPr>
              <w:t>«Изучение различных видов транспорта и его влияние на окружающую среду»</w:t>
            </w:r>
            <w:r w:rsidRPr="00893F4B">
              <w:rPr>
                <w:rFonts w:eastAsia="Times New Roman"/>
                <w:szCs w:val="24"/>
              </w:rPr>
              <w:t xml:space="preserve"> </w:t>
            </w:r>
          </w:p>
        </w:tc>
        <w:tc>
          <w:tcPr>
            <w:tcW w:w="1275" w:type="dxa"/>
            <w:tcBorders>
              <w:top w:val="single" w:sz="4" w:space="0" w:color="auto"/>
              <w:left w:val="nil"/>
              <w:bottom w:val="single" w:sz="4" w:space="0" w:color="auto"/>
              <w:right w:val="single" w:sz="4" w:space="0" w:color="auto"/>
            </w:tcBorders>
            <w:shd w:val="clear" w:color="auto" w:fill="auto"/>
            <w:hideMark/>
          </w:tcPr>
          <w:p w14:paraId="2C482DC5" w14:textId="77777777" w:rsidR="007E02F7" w:rsidRPr="00893F4B" w:rsidRDefault="007E02F7" w:rsidP="007E02F7">
            <w:pPr>
              <w:rPr>
                <w:rFonts w:eastAsia="Times New Roman"/>
                <w:color w:val="000000"/>
                <w:szCs w:val="24"/>
              </w:rPr>
            </w:pPr>
          </w:p>
        </w:tc>
        <w:tc>
          <w:tcPr>
            <w:tcW w:w="1276" w:type="dxa"/>
            <w:tcBorders>
              <w:top w:val="single" w:sz="4" w:space="0" w:color="auto"/>
              <w:left w:val="nil"/>
              <w:bottom w:val="single" w:sz="4" w:space="0" w:color="auto"/>
              <w:right w:val="single" w:sz="4" w:space="0" w:color="auto"/>
            </w:tcBorders>
          </w:tcPr>
          <w:p w14:paraId="6810A0A7" w14:textId="77777777" w:rsidR="007E02F7" w:rsidRPr="00893F4B" w:rsidRDefault="007E02F7" w:rsidP="007E02F7">
            <w:pPr>
              <w:rPr>
                <w:rFonts w:eastAsia="Times New Roman"/>
                <w:color w:val="000000"/>
                <w:szCs w:val="24"/>
              </w:rPr>
            </w:pPr>
            <w:r w:rsidRPr="00893F4B">
              <w:rPr>
                <w:rFonts w:eastAsia="Times New Roman"/>
                <w:color w:val="000000"/>
                <w:szCs w:val="24"/>
              </w:rPr>
              <w:t>1</w:t>
            </w:r>
          </w:p>
        </w:tc>
      </w:tr>
      <w:tr w:rsidR="007E02F7" w:rsidRPr="00893F4B" w14:paraId="1EE60355"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7380FF30"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36CAC55B" w14:textId="77777777" w:rsidR="007E02F7" w:rsidRPr="00893F4B" w:rsidRDefault="007E02F7" w:rsidP="007E02F7">
            <w:pPr>
              <w:jc w:val="both"/>
              <w:rPr>
                <w:rFonts w:eastAsia="Times New Roman"/>
                <w:szCs w:val="24"/>
              </w:rPr>
            </w:pPr>
            <w:r w:rsidRPr="00893F4B">
              <w:rPr>
                <w:rFonts w:eastAsia="Times New Roman"/>
                <w:szCs w:val="24"/>
              </w:rPr>
              <w:t>Изучение почвенного профиля и почвенных горизонтов.</w:t>
            </w:r>
          </w:p>
        </w:tc>
        <w:tc>
          <w:tcPr>
            <w:tcW w:w="1275" w:type="dxa"/>
            <w:tcBorders>
              <w:top w:val="single" w:sz="4" w:space="0" w:color="auto"/>
              <w:left w:val="nil"/>
              <w:bottom w:val="single" w:sz="4" w:space="0" w:color="auto"/>
              <w:right w:val="single" w:sz="4" w:space="0" w:color="auto"/>
            </w:tcBorders>
            <w:shd w:val="clear" w:color="auto" w:fill="auto"/>
            <w:hideMark/>
          </w:tcPr>
          <w:p w14:paraId="1C0203B6" w14:textId="77777777" w:rsidR="007E02F7" w:rsidRPr="00893F4B" w:rsidRDefault="007E02F7" w:rsidP="007E02F7">
            <w:pPr>
              <w:rPr>
                <w:rFonts w:eastAsia="Times New Roman"/>
                <w:color w:val="000000"/>
                <w:szCs w:val="24"/>
              </w:rPr>
            </w:pPr>
            <w:r w:rsidRPr="00893F4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145513D1" w14:textId="77777777" w:rsidR="007E02F7" w:rsidRPr="00893F4B" w:rsidRDefault="007E02F7" w:rsidP="007E02F7">
            <w:pPr>
              <w:rPr>
                <w:rFonts w:eastAsia="Times New Roman"/>
                <w:color w:val="000000"/>
                <w:szCs w:val="24"/>
              </w:rPr>
            </w:pPr>
          </w:p>
        </w:tc>
      </w:tr>
      <w:tr w:rsidR="007E02F7" w:rsidRPr="00893F4B" w14:paraId="1F57D7A0"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791A9583"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0BE6C74B" w14:textId="77777777" w:rsidR="007E02F7" w:rsidRPr="00893F4B" w:rsidRDefault="007E02F7" w:rsidP="007E02F7">
            <w:pPr>
              <w:rPr>
                <w:rFonts w:eastAsia="Times New Roman"/>
                <w:color w:val="000000"/>
                <w:szCs w:val="24"/>
              </w:rPr>
            </w:pPr>
            <w:r w:rsidRPr="00893F4B">
              <w:rPr>
                <w:rFonts w:eastAsia="Times New Roman"/>
                <w:iCs/>
                <w:color w:val="000000"/>
                <w:szCs w:val="24"/>
              </w:rPr>
              <w:t xml:space="preserve">Практическая  работа </w:t>
            </w:r>
            <w:r w:rsidRPr="00893F4B">
              <w:rPr>
                <w:rFonts w:eastAsia="Times New Roman"/>
                <w:szCs w:val="24"/>
              </w:rPr>
              <w:t>«Определение содержания гумуса в почве методом И.В. Тюрина»</w:t>
            </w:r>
          </w:p>
        </w:tc>
        <w:tc>
          <w:tcPr>
            <w:tcW w:w="1275" w:type="dxa"/>
            <w:tcBorders>
              <w:top w:val="single" w:sz="4" w:space="0" w:color="auto"/>
              <w:left w:val="nil"/>
              <w:bottom w:val="single" w:sz="4" w:space="0" w:color="auto"/>
              <w:right w:val="single" w:sz="4" w:space="0" w:color="auto"/>
            </w:tcBorders>
            <w:shd w:val="clear" w:color="auto" w:fill="auto"/>
            <w:hideMark/>
          </w:tcPr>
          <w:p w14:paraId="2F782FBC" w14:textId="77777777" w:rsidR="007E02F7" w:rsidRPr="00893F4B" w:rsidRDefault="007E02F7" w:rsidP="007E02F7">
            <w:pPr>
              <w:rPr>
                <w:rFonts w:eastAsia="Times New Roman"/>
                <w:color w:val="000000"/>
                <w:szCs w:val="24"/>
              </w:rPr>
            </w:pPr>
          </w:p>
        </w:tc>
        <w:tc>
          <w:tcPr>
            <w:tcW w:w="1276" w:type="dxa"/>
            <w:tcBorders>
              <w:top w:val="single" w:sz="4" w:space="0" w:color="auto"/>
              <w:left w:val="nil"/>
              <w:bottom w:val="single" w:sz="4" w:space="0" w:color="auto"/>
              <w:right w:val="single" w:sz="4" w:space="0" w:color="auto"/>
            </w:tcBorders>
          </w:tcPr>
          <w:p w14:paraId="30CC0E92" w14:textId="77777777" w:rsidR="007E02F7" w:rsidRPr="00893F4B" w:rsidRDefault="007E02F7" w:rsidP="007E02F7">
            <w:pPr>
              <w:rPr>
                <w:rFonts w:eastAsia="Times New Roman"/>
                <w:color w:val="000000"/>
                <w:szCs w:val="24"/>
              </w:rPr>
            </w:pPr>
            <w:r w:rsidRPr="00893F4B">
              <w:rPr>
                <w:rFonts w:eastAsia="Times New Roman"/>
                <w:color w:val="000000"/>
                <w:szCs w:val="24"/>
              </w:rPr>
              <w:t>1</w:t>
            </w:r>
          </w:p>
        </w:tc>
      </w:tr>
      <w:tr w:rsidR="007E02F7" w:rsidRPr="00893F4B" w14:paraId="6CEF16F5" w14:textId="77777777" w:rsidTr="007E02F7">
        <w:trPr>
          <w:trHeight w:val="27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07F7CDC6"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489DE4B2" w14:textId="77777777" w:rsidR="007E02F7" w:rsidRPr="00893F4B" w:rsidRDefault="007E02F7" w:rsidP="007E02F7">
            <w:pPr>
              <w:rPr>
                <w:rFonts w:eastAsia="Times New Roman"/>
                <w:iCs/>
                <w:color w:val="000000"/>
                <w:szCs w:val="24"/>
              </w:rPr>
            </w:pPr>
            <w:r w:rsidRPr="00893F4B">
              <w:rPr>
                <w:rFonts w:eastAsia="Times New Roman"/>
                <w:szCs w:val="24"/>
              </w:rPr>
              <w:t>Загрязнение почв.</w:t>
            </w:r>
          </w:p>
        </w:tc>
        <w:tc>
          <w:tcPr>
            <w:tcW w:w="1275" w:type="dxa"/>
            <w:tcBorders>
              <w:top w:val="single" w:sz="4" w:space="0" w:color="auto"/>
              <w:left w:val="nil"/>
              <w:bottom w:val="single" w:sz="4" w:space="0" w:color="auto"/>
              <w:right w:val="single" w:sz="4" w:space="0" w:color="auto"/>
            </w:tcBorders>
            <w:shd w:val="clear" w:color="auto" w:fill="auto"/>
            <w:hideMark/>
          </w:tcPr>
          <w:p w14:paraId="6C5B4A3E" w14:textId="77777777" w:rsidR="007E02F7" w:rsidRPr="00893F4B" w:rsidRDefault="007E02F7" w:rsidP="007E02F7">
            <w:pPr>
              <w:rPr>
                <w:szCs w:val="24"/>
              </w:rPr>
            </w:pPr>
            <w:r w:rsidRPr="00893F4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053C149A" w14:textId="77777777" w:rsidR="007E02F7" w:rsidRPr="00893F4B" w:rsidRDefault="007E02F7" w:rsidP="007E02F7">
            <w:pPr>
              <w:rPr>
                <w:rFonts w:eastAsia="Times New Roman"/>
                <w:color w:val="000000"/>
                <w:szCs w:val="24"/>
              </w:rPr>
            </w:pPr>
          </w:p>
        </w:tc>
      </w:tr>
      <w:tr w:rsidR="007E02F7" w:rsidRPr="00893F4B" w14:paraId="7FF91794"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2B50ABFE"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50E2F3D5" w14:textId="77777777" w:rsidR="007E02F7" w:rsidRPr="00893F4B" w:rsidRDefault="007E02F7" w:rsidP="007E02F7">
            <w:pPr>
              <w:rPr>
                <w:rFonts w:eastAsia="Times New Roman"/>
                <w:iCs/>
                <w:color w:val="000000"/>
                <w:szCs w:val="24"/>
              </w:rPr>
            </w:pPr>
            <w:r w:rsidRPr="00893F4B">
              <w:rPr>
                <w:rFonts w:eastAsia="Times New Roman"/>
                <w:szCs w:val="24"/>
              </w:rPr>
              <w:t>Исследование радиационного фона почв.</w:t>
            </w:r>
          </w:p>
        </w:tc>
        <w:tc>
          <w:tcPr>
            <w:tcW w:w="1275" w:type="dxa"/>
            <w:tcBorders>
              <w:top w:val="single" w:sz="4" w:space="0" w:color="auto"/>
              <w:left w:val="nil"/>
              <w:bottom w:val="single" w:sz="4" w:space="0" w:color="auto"/>
              <w:right w:val="single" w:sz="4" w:space="0" w:color="auto"/>
            </w:tcBorders>
            <w:shd w:val="clear" w:color="auto" w:fill="auto"/>
            <w:hideMark/>
          </w:tcPr>
          <w:p w14:paraId="2DB113F0" w14:textId="77777777" w:rsidR="007E02F7" w:rsidRPr="00893F4B" w:rsidRDefault="007E02F7" w:rsidP="007E02F7">
            <w:pPr>
              <w:rPr>
                <w:szCs w:val="24"/>
              </w:rPr>
            </w:pPr>
            <w:r w:rsidRPr="00893F4B">
              <w:rPr>
                <w:szCs w:val="24"/>
              </w:rPr>
              <w:t>1</w:t>
            </w:r>
          </w:p>
        </w:tc>
        <w:tc>
          <w:tcPr>
            <w:tcW w:w="1276" w:type="dxa"/>
            <w:tcBorders>
              <w:top w:val="single" w:sz="4" w:space="0" w:color="auto"/>
              <w:left w:val="nil"/>
              <w:bottom w:val="single" w:sz="4" w:space="0" w:color="auto"/>
              <w:right w:val="single" w:sz="4" w:space="0" w:color="auto"/>
            </w:tcBorders>
          </w:tcPr>
          <w:p w14:paraId="7D56A4B1" w14:textId="77777777" w:rsidR="007E02F7" w:rsidRPr="00893F4B" w:rsidRDefault="007E02F7" w:rsidP="007E02F7">
            <w:pPr>
              <w:rPr>
                <w:rFonts w:eastAsia="Times New Roman"/>
                <w:color w:val="000000"/>
                <w:szCs w:val="24"/>
              </w:rPr>
            </w:pPr>
          </w:p>
        </w:tc>
      </w:tr>
      <w:tr w:rsidR="007E02F7" w:rsidRPr="00893F4B" w14:paraId="06D65949"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120A7D95"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37807780" w14:textId="77777777" w:rsidR="007E02F7" w:rsidRPr="00893F4B" w:rsidRDefault="007E02F7" w:rsidP="007E02F7">
            <w:pPr>
              <w:shd w:val="clear" w:color="auto" w:fill="FFFFFF"/>
              <w:rPr>
                <w:rFonts w:eastAsia="Times New Roman"/>
                <w:color w:val="000000"/>
                <w:szCs w:val="24"/>
              </w:rPr>
            </w:pPr>
            <w:r w:rsidRPr="00893F4B">
              <w:rPr>
                <w:rFonts w:eastAsia="Times New Roman"/>
                <w:szCs w:val="24"/>
              </w:rPr>
              <w:t>Методика исследования численности дождевых червей в почвах с различными уровнями техногенной нагрузки.</w:t>
            </w:r>
          </w:p>
        </w:tc>
        <w:tc>
          <w:tcPr>
            <w:tcW w:w="1275" w:type="dxa"/>
            <w:tcBorders>
              <w:top w:val="single" w:sz="4" w:space="0" w:color="auto"/>
              <w:left w:val="nil"/>
              <w:bottom w:val="single" w:sz="4" w:space="0" w:color="auto"/>
              <w:right w:val="single" w:sz="4" w:space="0" w:color="auto"/>
            </w:tcBorders>
            <w:shd w:val="clear" w:color="auto" w:fill="auto"/>
            <w:hideMark/>
          </w:tcPr>
          <w:p w14:paraId="56753015" w14:textId="77777777" w:rsidR="007E02F7" w:rsidRPr="00893F4B" w:rsidRDefault="007E02F7" w:rsidP="007E02F7">
            <w:pPr>
              <w:rPr>
                <w:szCs w:val="24"/>
              </w:rPr>
            </w:pPr>
            <w:r w:rsidRPr="00893F4B">
              <w:rPr>
                <w:szCs w:val="24"/>
              </w:rPr>
              <w:t>1</w:t>
            </w:r>
          </w:p>
        </w:tc>
        <w:tc>
          <w:tcPr>
            <w:tcW w:w="1276" w:type="dxa"/>
            <w:tcBorders>
              <w:top w:val="single" w:sz="4" w:space="0" w:color="auto"/>
              <w:left w:val="nil"/>
              <w:bottom w:val="single" w:sz="4" w:space="0" w:color="auto"/>
              <w:right w:val="single" w:sz="4" w:space="0" w:color="auto"/>
            </w:tcBorders>
          </w:tcPr>
          <w:p w14:paraId="68C27383" w14:textId="77777777" w:rsidR="007E02F7" w:rsidRPr="00893F4B" w:rsidRDefault="007E02F7" w:rsidP="007E02F7">
            <w:pPr>
              <w:rPr>
                <w:rFonts w:eastAsia="Times New Roman"/>
                <w:color w:val="000000"/>
                <w:szCs w:val="24"/>
              </w:rPr>
            </w:pPr>
          </w:p>
        </w:tc>
      </w:tr>
      <w:tr w:rsidR="007E02F7" w:rsidRPr="00893F4B" w14:paraId="611CD32D"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682C0030"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7B1013E4" w14:textId="77777777" w:rsidR="007E02F7" w:rsidRPr="00893F4B" w:rsidRDefault="007E02F7" w:rsidP="007E02F7">
            <w:pPr>
              <w:jc w:val="both"/>
              <w:rPr>
                <w:rFonts w:eastAsia="Times New Roman"/>
                <w:color w:val="000000"/>
                <w:szCs w:val="24"/>
              </w:rPr>
            </w:pPr>
            <w:r w:rsidRPr="00893F4B">
              <w:rPr>
                <w:rFonts w:eastAsia="Times New Roman"/>
                <w:iCs/>
                <w:color w:val="000000"/>
                <w:szCs w:val="24"/>
              </w:rPr>
              <w:t xml:space="preserve">Практическая  работа </w:t>
            </w:r>
            <w:r w:rsidRPr="00893F4B">
              <w:rPr>
                <w:rFonts w:eastAsia="Times New Roman"/>
                <w:szCs w:val="24"/>
              </w:rPr>
              <w:t>«Определение содержания катионов свинца в почве и растительности»</w:t>
            </w:r>
          </w:p>
        </w:tc>
        <w:tc>
          <w:tcPr>
            <w:tcW w:w="1275" w:type="dxa"/>
            <w:tcBorders>
              <w:top w:val="single" w:sz="4" w:space="0" w:color="auto"/>
              <w:left w:val="nil"/>
              <w:bottom w:val="single" w:sz="4" w:space="0" w:color="auto"/>
              <w:right w:val="single" w:sz="4" w:space="0" w:color="auto"/>
            </w:tcBorders>
            <w:shd w:val="clear" w:color="auto" w:fill="auto"/>
            <w:hideMark/>
          </w:tcPr>
          <w:p w14:paraId="32D80598" w14:textId="77777777" w:rsidR="007E02F7" w:rsidRPr="00893F4B" w:rsidRDefault="007E02F7" w:rsidP="007E02F7">
            <w:pPr>
              <w:rPr>
                <w:szCs w:val="24"/>
              </w:rPr>
            </w:pPr>
          </w:p>
        </w:tc>
        <w:tc>
          <w:tcPr>
            <w:tcW w:w="1276" w:type="dxa"/>
            <w:tcBorders>
              <w:top w:val="single" w:sz="4" w:space="0" w:color="auto"/>
              <w:left w:val="nil"/>
              <w:bottom w:val="single" w:sz="4" w:space="0" w:color="auto"/>
              <w:right w:val="single" w:sz="4" w:space="0" w:color="auto"/>
            </w:tcBorders>
          </w:tcPr>
          <w:p w14:paraId="245B6420" w14:textId="77777777" w:rsidR="007E02F7" w:rsidRPr="00893F4B" w:rsidRDefault="007E02F7" w:rsidP="007E02F7">
            <w:pPr>
              <w:rPr>
                <w:rFonts w:eastAsia="Times New Roman"/>
                <w:color w:val="000000"/>
                <w:szCs w:val="24"/>
              </w:rPr>
            </w:pPr>
            <w:r w:rsidRPr="00893F4B">
              <w:rPr>
                <w:szCs w:val="24"/>
              </w:rPr>
              <w:t>1</w:t>
            </w:r>
          </w:p>
        </w:tc>
      </w:tr>
      <w:tr w:rsidR="007E02F7" w:rsidRPr="00893F4B" w14:paraId="4E24BEFB"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29DE3DFD"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4DFCE82E" w14:textId="77777777" w:rsidR="007E02F7" w:rsidRPr="00893F4B" w:rsidRDefault="007E02F7" w:rsidP="007E02F7">
            <w:pPr>
              <w:jc w:val="both"/>
              <w:rPr>
                <w:rFonts w:eastAsia="Times New Roman"/>
                <w:color w:val="000000"/>
                <w:szCs w:val="24"/>
              </w:rPr>
            </w:pPr>
            <w:r w:rsidRPr="00893F4B">
              <w:rPr>
                <w:rFonts w:eastAsia="Times New Roman"/>
                <w:szCs w:val="24"/>
              </w:rPr>
              <w:t>Загрязнение воздуха.</w:t>
            </w:r>
          </w:p>
        </w:tc>
        <w:tc>
          <w:tcPr>
            <w:tcW w:w="1275" w:type="dxa"/>
            <w:tcBorders>
              <w:top w:val="single" w:sz="4" w:space="0" w:color="auto"/>
              <w:left w:val="nil"/>
              <w:bottom w:val="single" w:sz="4" w:space="0" w:color="auto"/>
              <w:right w:val="single" w:sz="4" w:space="0" w:color="auto"/>
            </w:tcBorders>
            <w:shd w:val="clear" w:color="auto" w:fill="auto"/>
            <w:hideMark/>
          </w:tcPr>
          <w:p w14:paraId="7A63FB4F" w14:textId="77777777" w:rsidR="007E02F7" w:rsidRPr="00893F4B" w:rsidRDefault="007E02F7" w:rsidP="007E02F7">
            <w:pPr>
              <w:rPr>
                <w:szCs w:val="24"/>
              </w:rPr>
            </w:pPr>
            <w:r w:rsidRPr="00893F4B">
              <w:rPr>
                <w:szCs w:val="24"/>
              </w:rPr>
              <w:t>1</w:t>
            </w:r>
          </w:p>
        </w:tc>
        <w:tc>
          <w:tcPr>
            <w:tcW w:w="1276" w:type="dxa"/>
            <w:tcBorders>
              <w:top w:val="single" w:sz="4" w:space="0" w:color="auto"/>
              <w:left w:val="nil"/>
              <w:bottom w:val="single" w:sz="4" w:space="0" w:color="auto"/>
              <w:right w:val="single" w:sz="4" w:space="0" w:color="auto"/>
            </w:tcBorders>
          </w:tcPr>
          <w:p w14:paraId="68ACF44B" w14:textId="77777777" w:rsidR="007E02F7" w:rsidRPr="00893F4B" w:rsidRDefault="007E02F7" w:rsidP="007E02F7">
            <w:pPr>
              <w:rPr>
                <w:rFonts w:eastAsia="Times New Roman"/>
                <w:color w:val="000000"/>
                <w:szCs w:val="24"/>
              </w:rPr>
            </w:pPr>
          </w:p>
        </w:tc>
      </w:tr>
      <w:tr w:rsidR="007E02F7" w:rsidRPr="00893F4B" w14:paraId="10C15167"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72BF85F0"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38823176" w14:textId="77777777" w:rsidR="007E02F7" w:rsidRPr="00893F4B" w:rsidRDefault="007E02F7" w:rsidP="007E02F7">
            <w:pPr>
              <w:rPr>
                <w:rFonts w:eastAsia="Times New Roman"/>
                <w:iCs/>
                <w:color w:val="000000"/>
                <w:szCs w:val="24"/>
              </w:rPr>
            </w:pPr>
            <w:r w:rsidRPr="00893F4B">
              <w:rPr>
                <w:rFonts w:eastAsia="Times New Roman"/>
                <w:iCs/>
                <w:color w:val="000000"/>
                <w:szCs w:val="24"/>
              </w:rPr>
              <w:t xml:space="preserve">Практическая  работа </w:t>
            </w:r>
            <w:r w:rsidRPr="00893F4B">
              <w:rPr>
                <w:szCs w:val="24"/>
              </w:rPr>
              <w:t>«Определение загрязнения воздуха по осадкам»</w:t>
            </w:r>
          </w:p>
        </w:tc>
        <w:tc>
          <w:tcPr>
            <w:tcW w:w="1275" w:type="dxa"/>
            <w:tcBorders>
              <w:top w:val="single" w:sz="4" w:space="0" w:color="auto"/>
              <w:left w:val="nil"/>
              <w:bottom w:val="single" w:sz="4" w:space="0" w:color="auto"/>
              <w:right w:val="single" w:sz="4" w:space="0" w:color="auto"/>
            </w:tcBorders>
            <w:shd w:val="clear" w:color="auto" w:fill="auto"/>
            <w:hideMark/>
          </w:tcPr>
          <w:p w14:paraId="75B05DA5" w14:textId="77777777" w:rsidR="007E02F7" w:rsidRPr="00893F4B" w:rsidRDefault="007E02F7" w:rsidP="007E02F7">
            <w:pPr>
              <w:rPr>
                <w:szCs w:val="24"/>
              </w:rPr>
            </w:pPr>
          </w:p>
        </w:tc>
        <w:tc>
          <w:tcPr>
            <w:tcW w:w="1276" w:type="dxa"/>
            <w:tcBorders>
              <w:top w:val="single" w:sz="4" w:space="0" w:color="auto"/>
              <w:left w:val="nil"/>
              <w:bottom w:val="single" w:sz="4" w:space="0" w:color="auto"/>
              <w:right w:val="single" w:sz="4" w:space="0" w:color="auto"/>
            </w:tcBorders>
          </w:tcPr>
          <w:p w14:paraId="0A0584B9" w14:textId="77777777" w:rsidR="007E02F7" w:rsidRPr="00893F4B" w:rsidRDefault="007E02F7" w:rsidP="007E02F7">
            <w:pPr>
              <w:rPr>
                <w:rFonts w:eastAsia="Times New Roman"/>
                <w:color w:val="000000"/>
                <w:szCs w:val="24"/>
              </w:rPr>
            </w:pPr>
            <w:r w:rsidRPr="00893F4B">
              <w:rPr>
                <w:szCs w:val="24"/>
              </w:rPr>
              <w:t>1</w:t>
            </w:r>
          </w:p>
        </w:tc>
      </w:tr>
      <w:tr w:rsidR="007E02F7" w:rsidRPr="00893F4B" w14:paraId="57D7AA1A"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635C85A0"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6F7F4794" w14:textId="77777777" w:rsidR="007E02F7" w:rsidRPr="00893F4B" w:rsidRDefault="007E02F7" w:rsidP="007E02F7">
            <w:pPr>
              <w:rPr>
                <w:rFonts w:eastAsia="Times New Roman"/>
                <w:color w:val="000000"/>
                <w:szCs w:val="24"/>
              </w:rPr>
            </w:pPr>
            <w:r w:rsidRPr="00893F4B">
              <w:rPr>
                <w:b/>
                <w:szCs w:val="24"/>
              </w:rPr>
              <w:t>Ресурсосбережение и экологическая безопасность в квартире (</w:t>
            </w:r>
            <w:r w:rsidRPr="00893F4B">
              <w:rPr>
                <w:rFonts w:eastAsia="Times New Roman"/>
                <w:b/>
                <w:szCs w:val="24"/>
              </w:rPr>
              <w:t>11 ч.)</w:t>
            </w:r>
            <w:r w:rsidRPr="00893F4B">
              <w:rPr>
                <w:rFonts w:eastAsia="Times New Roman"/>
                <w:szCs w:val="24"/>
              </w:rPr>
              <w:t xml:space="preserve"> Виды энергии. Потребление электроэнергии в квартире.</w:t>
            </w:r>
          </w:p>
        </w:tc>
        <w:tc>
          <w:tcPr>
            <w:tcW w:w="1275" w:type="dxa"/>
            <w:tcBorders>
              <w:top w:val="single" w:sz="4" w:space="0" w:color="auto"/>
              <w:left w:val="nil"/>
              <w:bottom w:val="single" w:sz="4" w:space="0" w:color="auto"/>
              <w:right w:val="single" w:sz="4" w:space="0" w:color="auto"/>
            </w:tcBorders>
            <w:shd w:val="clear" w:color="auto" w:fill="auto"/>
            <w:hideMark/>
          </w:tcPr>
          <w:p w14:paraId="00E9EDA8" w14:textId="77777777" w:rsidR="007E02F7" w:rsidRPr="00893F4B" w:rsidRDefault="007E02F7" w:rsidP="007E02F7">
            <w:pPr>
              <w:rPr>
                <w:szCs w:val="24"/>
              </w:rPr>
            </w:pPr>
            <w:r w:rsidRPr="00893F4B">
              <w:rPr>
                <w:szCs w:val="24"/>
              </w:rPr>
              <w:t>1</w:t>
            </w:r>
          </w:p>
        </w:tc>
        <w:tc>
          <w:tcPr>
            <w:tcW w:w="1276" w:type="dxa"/>
            <w:tcBorders>
              <w:top w:val="single" w:sz="4" w:space="0" w:color="auto"/>
              <w:left w:val="nil"/>
              <w:bottom w:val="single" w:sz="4" w:space="0" w:color="auto"/>
              <w:right w:val="single" w:sz="4" w:space="0" w:color="auto"/>
            </w:tcBorders>
          </w:tcPr>
          <w:p w14:paraId="294F074C" w14:textId="77777777" w:rsidR="007E02F7" w:rsidRPr="00893F4B" w:rsidRDefault="007E02F7" w:rsidP="007E02F7">
            <w:pPr>
              <w:rPr>
                <w:rFonts w:eastAsia="Times New Roman"/>
                <w:color w:val="000000"/>
                <w:szCs w:val="24"/>
              </w:rPr>
            </w:pPr>
          </w:p>
        </w:tc>
      </w:tr>
      <w:tr w:rsidR="007E02F7" w:rsidRPr="00893F4B" w14:paraId="49D14D79"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07A59555"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765E8CA2" w14:textId="77777777" w:rsidR="007E02F7" w:rsidRPr="00893F4B" w:rsidRDefault="007E02F7" w:rsidP="007E02F7">
            <w:pPr>
              <w:rPr>
                <w:rFonts w:eastAsia="Times New Roman"/>
                <w:color w:val="000000"/>
                <w:szCs w:val="24"/>
              </w:rPr>
            </w:pPr>
            <w:r w:rsidRPr="00893F4B">
              <w:rPr>
                <w:rFonts w:eastAsia="Times New Roman"/>
                <w:szCs w:val="24"/>
              </w:rPr>
              <w:t>Изучение режима освещения. Тепло в доме.</w:t>
            </w:r>
          </w:p>
        </w:tc>
        <w:tc>
          <w:tcPr>
            <w:tcW w:w="1275" w:type="dxa"/>
            <w:tcBorders>
              <w:top w:val="single" w:sz="4" w:space="0" w:color="auto"/>
              <w:left w:val="nil"/>
              <w:bottom w:val="single" w:sz="4" w:space="0" w:color="auto"/>
              <w:right w:val="single" w:sz="4" w:space="0" w:color="auto"/>
            </w:tcBorders>
            <w:shd w:val="clear" w:color="auto" w:fill="auto"/>
            <w:hideMark/>
          </w:tcPr>
          <w:p w14:paraId="244609E1" w14:textId="77777777" w:rsidR="007E02F7" w:rsidRPr="00893F4B" w:rsidRDefault="007E02F7" w:rsidP="007E02F7">
            <w:pPr>
              <w:rPr>
                <w:szCs w:val="24"/>
              </w:rPr>
            </w:pPr>
            <w:r w:rsidRPr="00893F4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2DF5CD4A" w14:textId="77777777" w:rsidR="007E02F7" w:rsidRPr="00893F4B" w:rsidRDefault="007E02F7" w:rsidP="007E02F7">
            <w:pPr>
              <w:rPr>
                <w:rFonts w:eastAsia="Times New Roman"/>
                <w:color w:val="000000"/>
                <w:szCs w:val="24"/>
              </w:rPr>
            </w:pPr>
          </w:p>
        </w:tc>
      </w:tr>
      <w:tr w:rsidR="007E02F7" w:rsidRPr="00893F4B" w14:paraId="3407096B"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7D9600A2"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7EA33358" w14:textId="77777777" w:rsidR="007E02F7" w:rsidRPr="00893F4B" w:rsidRDefault="007E02F7" w:rsidP="007E02F7">
            <w:pPr>
              <w:rPr>
                <w:rFonts w:eastAsia="Times New Roman"/>
                <w:color w:val="000000"/>
                <w:szCs w:val="24"/>
              </w:rPr>
            </w:pPr>
            <w:r w:rsidRPr="00893F4B">
              <w:rPr>
                <w:rFonts w:eastAsia="Times New Roman"/>
                <w:iCs/>
                <w:color w:val="000000"/>
                <w:szCs w:val="24"/>
              </w:rPr>
              <w:t xml:space="preserve">Практическая  работа </w:t>
            </w:r>
            <w:r w:rsidRPr="00893F4B">
              <w:rPr>
                <w:szCs w:val="24"/>
              </w:rPr>
              <w:t>«Охота за киловаттами»</w:t>
            </w:r>
          </w:p>
        </w:tc>
        <w:tc>
          <w:tcPr>
            <w:tcW w:w="1275" w:type="dxa"/>
            <w:tcBorders>
              <w:top w:val="single" w:sz="4" w:space="0" w:color="auto"/>
              <w:left w:val="nil"/>
              <w:bottom w:val="single" w:sz="4" w:space="0" w:color="auto"/>
              <w:right w:val="single" w:sz="4" w:space="0" w:color="auto"/>
            </w:tcBorders>
            <w:shd w:val="clear" w:color="auto" w:fill="auto"/>
            <w:hideMark/>
          </w:tcPr>
          <w:p w14:paraId="55F5B7C5" w14:textId="77777777" w:rsidR="007E02F7" w:rsidRPr="00893F4B" w:rsidRDefault="007E02F7" w:rsidP="007E02F7">
            <w:pPr>
              <w:rPr>
                <w:szCs w:val="24"/>
              </w:rPr>
            </w:pPr>
          </w:p>
        </w:tc>
        <w:tc>
          <w:tcPr>
            <w:tcW w:w="1276" w:type="dxa"/>
            <w:tcBorders>
              <w:top w:val="single" w:sz="4" w:space="0" w:color="auto"/>
              <w:left w:val="nil"/>
              <w:bottom w:val="single" w:sz="4" w:space="0" w:color="auto"/>
              <w:right w:val="single" w:sz="4" w:space="0" w:color="auto"/>
            </w:tcBorders>
          </w:tcPr>
          <w:p w14:paraId="4E97E3B2" w14:textId="77777777" w:rsidR="007E02F7" w:rsidRPr="00893F4B" w:rsidRDefault="007E02F7" w:rsidP="007E02F7">
            <w:pPr>
              <w:rPr>
                <w:rFonts w:eastAsia="Times New Roman"/>
                <w:color w:val="000000"/>
                <w:szCs w:val="24"/>
              </w:rPr>
            </w:pPr>
            <w:r w:rsidRPr="00893F4B">
              <w:rPr>
                <w:szCs w:val="24"/>
              </w:rPr>
              <w:t>1</w:t>
            </w:r>
          </w:p>
        </w:tc>
      </w:tr>
      <w:tr w:rsidR="007E02F7" w:rsidRPr="00893F4B" w14:paraId="3033CF6D"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0D011AFA"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7E7498C5" w14:textId="77777777" w:rsidR="007E02F7" w:rsidRPr="00893F4B" w:rsidRDefault="007E02F7" w:rsidP="007E02F7">
            <w:pPr>
              <w:shd w:val="clear" w:color="auto" w:fill="FFFFFF"/>
              <w:rPr>
                <w:rFonts w:eastAsia="Times New Roman"/>
                <w:color w:val="000000"/>
                <w:szCs w:val="24"/>
              </w:rPr>
            </w:pPr>
            <w:r w:rsidRPr="00893F4B">
              <w:rPr>
                <w:szCs w:val="24"/>
              </w:rPr>
              <w:t>Рациональное использование воды</w:t>
            </w:r>
          </w:p>
        </w:tc>
        <w:tc>
          <w:tcPr>
            <w:tcW w:w="1275" w:type="dxa"/>
            <w:tcBorders>
              <w:top w:val="single" w:sz="4" w:space="0" w:color="auto"/>
              <w:left w:val="nil"/>
              <w:bottom w:val="single" w:sz="4" w:space="0" w:color="auto"/>
              <w:right w:val="single" w:sz="4" w:space="0" w:color="auto"/>
            </w:tcBorders>
            <w:shd w:val="clear" w:color="auto" w:fill="auto"/>
            <w:hideMark/>
          </w:tcPr>
          <w:p w14:paraId="5A15C75C" w14:textId="77777777" w:rsidR="007E02F7" w:rsidRPr="00893F4B" w:rsidRDefault="007E02F7" w:rsidP="007E02F7">
            <w:pPr>
              <w:rPr>
                <w:szCs w:val="24"/>
              </w:rPr>
            </w:pPr>
            <w:r w:rsidRPr="00893F4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108DEFC3" w14:textId="77777777" w:rsidR="007E02F7" w:rsidRPr="00893F4B" w:rsidRDefault="007E02F7" w:rsidP="007E02F7">
            <w:pPr>
              <w:rPr>
                <w:rFonts w:eastAsia="Times New Roman"/>
                <w:color w:val="000000"/>
                <w:szCs w:val="24"/>
              </w:rPr>
            </w:pPr>
          </w:p>
        </w:tc>
      </w:tr>
      <w:tr w:rsidR="007E02F7" w:rsidRPr="00893F4B" w14:paraId="65B3C007"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4EA95C4B"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52467EF7" w14:textId="77777777" w:rsidR="007E02F7" w:rsidRPr="00893F4B" w:rsidRDefault="007E02F7" w:rsidP="007E02F7">
            <w:pPr>
              <w:jc w:val="both"/>
              <w:rPr>
                <w:rFonts w:eastAsia="Times New Roman"/>
                <w:szCs w:val="24"/>
              </w:rPr>
            </w:pPr>
            <w:r w:rsidRPr="00893F4B">
              <w:rPr>
                <w:rFonts w:eastAsia="Times New Roman"/>
                <w:szCs w:val="24"/>
              </w:rPr>
              <w:t xml:space="preserve">Определение  «экологического следа». </w:t>
            </w:r>
          </w:p>
        </w:tc>
        <w:tc>
          <w:tcPr>
            <w:tcW w:w="1275" w:type="dxa"/>
            <w:tcBorders>
              <w:top w:val="single" w:sz="4" w:space="0" w:color="auto"/>
              <w:left w:val="nil"/>
              <w:bottom w:val="single" w:sz="4" w:space="0" w:color="auto"/>
              <w:right w:val="single" w:sz="4" w:space="0" w:color="auto"/>
            </w:tcBorders>
            <w:shd w:val="clear" w:color="auto" w:fill="auto"/>
            <w:hideMark/>
          </w:tcPr>
          <w:p w14:paraId="75819BC6" w14:textId="77777777" w:rsidR="007E02F7" w:rsidRPr="00893F4B" w:rsidRDefault="007E02F7" w:rsidP="007E02F7">
            <w:pPr>
              <w:rPr>
                <w:szCs w:val="24"/>
              </w:rPr>
            </w:pPr>
            <w:r w:rsidRPr="00893F4B">
              <w:rPr>
                <w:szCs w:val="24"/>
              </w:rPr>
              <w:t>1</w:t>
            </w:r>
          </w:p>
        </w:tc>
        <w:tc>
          <w:tcPr>
            <w:tcW w:w="1276" w:type="dxa"/>
            <w:tcBorders>
              <w:top w:val="single" w:sz="4" w:space="0" w:color="auto"/>
              <w:left w:val="nil"/>
              <w:bottom w:val="single" w:sz="4" w:space="0" w:color="auto"/>
              <w:right w:val="single" w:sz="4" w:space="0" w:color="auto"/>
            </w:tcBorders>
          </w:tcPr>
          <w:p w14:paraId="0841F72A" w14:textId="77777777" w:rsidR="007E02F7" w:rsidRPr="00893F4B" w:rsidRDefault="007E02F7" w:rsidP="007E02F7">
            <w:pPr>
              <w:rPr>
                <w:rFonts w:eastAsia="Times New Roman"/>
                <w:color w:val="000000"/>
                <w:szCs w:val="24"/>
              </w:rPr>
            </w:pPr>
          </w:p>
        </w:tc>
      </w:tr>
      <w:tr w:rsidR="007E02F7" w:rsidRPr="00893F4B" w14:paraId="3C7AEC31" w14:textId="77777777" w:rsidTr="007E02F7">
        <w:trPr>
          <w:trHeight w:val="273"/>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3BDAA81B"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4E6FEC4C" w14:textId="77777777" w:rsidR="007E02F7" w:rsidRPr="00893F4B" w:rsidRDefault="007E02F7" w:rsidP="007E02F7">
            <w:pPr>
              <w:shd w:val="clear" w:color="auto" w:fill="FFFFFF"/>
              <w:rPr>
                <w:rFonts w:eastAsia="Times New Roman"/>
                <w:color w:val="000000"/>
                <w:szCs w:val="24"/>
              </w:rPr>
            </w:pPr>
            <w:r w:rsidRPr="00893F4B">
              <w:rPr>
                <w:rFonts w:eastAsia="Times New Roman"/>
                <w:szCs w:val="24"/>
              </w:rPr>
              <w:t>Экология уюта.</w:t>
            </w:r>
          </w:p>
        </w:tc>
        <w:tc>
          <w:tcPr>
            <w:tcW w:w="1275" w:type="dxa"/>
            <w:tcBorders>
              <w:top w:val="single" w:sz="4" w:space="0" w:color="auto"/>
              <w:left w:val="nil"/>
              <w:bottom w:val="single" w:sz="4" w:space="0" w:color="auto"/>
              <w:right w:val="single" w:sz="4" w:space="0" w:color="auto"/>
            </w:tcBorders>
            <w:shd w:val="clear" w:color="auto" w:fill="auto"/>
            <w:hideMark/>
          </w:tcPr>
          <w:p w14:paraId="36C90D4E" w14:textId="77777777" w:rsidR="007E02F7" w:rsidRPr="00893F4B" w:rsidRDefault="007E02F7" w:rsidP="007E02F7">
            <w:pPr>
              <w:rPr>
                <w:szCs w:val="24"/>
              </w:rPr>
            </w:pPr>
            <w:r w:rsidRPr="00893F4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5A10402D" w14:textId="77777777" w:rsidR="007E02F7" w:rsidRPr="00893F4B" w:rsidRDefault="007E02F7" w:rsidP="007E02F7">
            <w:pPr>
              <w:rPr>
                <w:rFonts w:eastAsia="Times New Roman"/>
                <w:color w:val="000000"/>
                <w:szCs w:val="24"/>
              </w:rPr>
            </w:pPr>
          </w:p>
        </w:tc>
      </w:tr>
      <w:tr w:rsidR="007E02F7" w:rsidRPr="00893F4B" w14:paraId="35212176"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52C3F894"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43242B5E" w14:textId="77777777" w:rsidR="007E02F7" w:rsidRPr="00893F4B" w:rsidRDefault="007E02F7" w:rsidP="007E02F7">
            <w:pPr>
              <w:jc w:val="both"/>
              <w:rPr>
                <w:rFonts w:eastAsia="Times New Roman"/>
                <w:b/>
                <w:color w:val="000000"/>
                <w:szCs w:val="24"/>
              </w:rPr>
            </w:pPr>
            <w:r w:rsidRPr="00893F4B">
              <w:rPr>
                <w:rFonts w:eastAsia="Times New Roman"/>
                <w:szCs w:val="24"/>
              </w:rPr>
              <w:t>Пылевое загрязнение воздуха в помещении.</w:t>
            </w:r>
          </w:p>
        </w:tc>
        <w:tc>
          <w:tcPr>
            <w:tcW w:w="1275" w:type="dxa"/>
            <w:tcBorders>
              <w:top w:val="single" w:sz="4" w:space="0" w:color="auto"/>
              <w:left w:val="nil"/>
              <w:bottom w:val="single" w:sz="4" w:space="0" w:color="auto"/>
              <w:right w:val="single" w:sz="4" w:space="0" w:color="auto"/>
            </w:tcBorders>
            <w:shd w:val="clear" w:color="auto" w:fill="auto"/>
            <w:hideMark/>
          </w:tcPr>
          <w:p w14:paraId="5DA09AAD" w14:textId="77777777" w:rsidR="007E02F7" w:rsidRPr="00893F4B" w:rsidRDefault="007E02F7" w:rsidP="007E02F7">
            <w:pPr>
              <w:rPr>
                <w:rFonts w:eastAsia="Times New Roman"/>
                <w:color w:val="000000"/>
                <w:szCs w:val="24"/>
              </w:rPr>
            </w:pPr>
            <w:r w:rsidRPr="00893F4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755ABD67" w14:textId="77777777" w:rsidR="007E02F7" w:rsidRPr="00893F4B" w:rsidRDefault="007E02F7" w:rsidP="007E02F7">
            <w:pPr>
              <w:rPr>
                <w:rFonts w:eastAsia="Times New Roman"/>
                <w:color w:val="000000"/>
                <w:szCs w:val="24"/>
              </w:rPr>
            </w:pPr>
          </w:p>
        </w:tc>
      </w:tr>
      <w:tr w:rsidR="007E02F7" w:rsidRPr="00893F4B" w14:paraId="5BEA32AE" w14:textId="77777777" w:rsidTr="007E02F7">
        <w:trPr>
          <w:trHeight w:val="477"/>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530D8E3F"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4A16F3AF" w14:textId="77777777" w:rsidR="007E02F7" w:rsidRPr="00893F4B" w:rsidRDefault="007E02F7" w:rsidP="007E02F7">
            <w:pPr>
              <w:jc w:val="both"/>
              <w:rPr>
                <w:rFonts w:eastAsia="Times New Roman"/>
                <w:color w:val="000000"/>
                <w:szCs w:val="24"/>
              </w:rPr>
            </w:pPr>
            <w:r w:rsidRPr="00893F4B">
              <w:rPr>
                <w:rFonts w:eastAsia="Times New Roman"/>
                <w:iCs/>
                <w:color w:val="000000"/>
                <w:szCs w:val="24"/>
              </w:rPr>
              <w:t xml:space="preserve">Практическая  работа </w:t>
            </w:r>
            <w:r w:rsidRPr="00893F4B">
              <w:rPr>
                <w:szCs w:val="24"/>
              </w:rPr>
              <w:t>«Пылевое загрязнение воздуха в классе и коридорах школы»</w:t>
            </w:r>
          </w:p>
        </w:tc>
        <w:tc>
          <w:tcPr>
            <w:tcW w:w="1275" w:type="dxa"/>
            <w:tcBorders>
              <w:top w:val="single" w:sz="4" w:space="0" w:color="auto"/>
              <w:left w:val="nil"/>
              <w:bottom w:val="single" w:sz="4" w:space="0" w:color="auto"/>
              <w:right w:val="single" w:sz="4" w:space="0" w:color="auto"/>
            </w:tcBorders>
            <w:shd w:val="clear" w:color="auto" w:fill="auto"/>
            <w:hideMark/>
          </w:tcPr>
          <w:p w14:paraId="6D8F5085" w14:textId="77777777" w:rsidR="007E02F7" w:rsidRPr="00893F4B" w:rsidRDefault="007E02F7" w:rsidP="007E02F7">
            <w:pPr>
              <w:rPr>
                <w:szCs w:val="24"/>
              </w:rPr>
            </w:pPr>
          </w:p>
        </w:tc>
        <w:tc>
          <w:tcPr>
            <w:tcW w:w="1276" w:type="dxa"/>
            <w:tcBorders>
              <w:top w:val="single" w:sz="4" w:space="0" w:color="auto"/>
              <w:left w:val="nil"/>
              <w:bottom w:val="single" w:sz="4" w:space="0" w:color="auto"/>
              <w:right w:val="single" w:sz="4" w:space="0" w:color="auto"/>
            </w:tcBorders>
          </w:tcPr>
          <w:p w14:paraId="2E10F741" w14:textId="77777777" w:rsidR="007E02F7" w:rsidRPr="00893F4B" w:rsidRDefault="007E02F7" w:rsidP="007E02F7">
            <w:pPr>
              <w:rPr>
                <w:rFonts w:eastAsia="Times New Roman"/>
                <w:color w:val="000000"/>
                <w:szCs w:val="24"/>
              </w:rPr>
            </w:pPr>
            <w:r w:rsidRPr="00893F4B">
              <w:rPr>
                <w:rFonts w:eastAsia="Times New Roman"/>
                <w:color w:val="000000"/>
                <w:szCs w:val="24"/>
              </w:rPr>
              <w:t>1</w:t>
            </w:r>
          </w:p>
        </w:tc>
      </w:tr>
      <w:tr w:rsidR="007E02F7" w:rsidRPr="00893F4B" w14:paraId="1F50AA11"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42A734A6"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239B8C50" w14:textId="77777777" w:rsidR="007E02F7" w:rsidRPr="00893F4B" w:rsidRDefault="007E02F7" w:rsidP="007E02F7">
            <w:pPr>
              <w:jc w:val="both"/>
              <w:rPr>
                <w:rFonts w:eastAsia="Times New Roman"/>
                <w:b/>
                <w:color w:val="000000"/>
                <w:szCs w:val="24"/>
              </w:rPr>
            </w:pPr>
            <w:r w:rsidRPr="00893F4B">
              <w:rPr>
                <w:rFonts w:eastAsia="Times New Roman"/>
                <w:szCs w:val="24"/>
              </w:rPr>
              <w:t>Экология жилья: от избы к современной квартире</w:t>
            </w:r>
          </w:p>
        </w:tc>
        <w:tc>
          <w:tcPr>
            <w:tcW w:w="1275" w:type="dxa"/>
            <w:tcBorders>
              <w:top w:val="single" w:sz="4" w:space="0" w:color="auto"/>
              <w:left w:val="nil"/>
              <w:bottom w:val="single" w:sz="4" w:space="0" w:color="auto"/>
              <w:right w:val="single" w:sz="4" w:space="0" w:color="auto"/>
            </w:tcBorders>
            <w:shd w:val="clear" w:color="auto" w:fill="auto"/>
            <w:hideMark/>
          </w:tcPr>
          <w:p w14:paraId="2162A1E5" w14:textId="77777777" w:rsidR="007E02F7" w:rsidRPr="00893F4B" w:rsidRDefault="007E02F7" w:rsidP="007E02F7">
            <w:pPr>
              <w:rPr>
                <w:szCs w:val="24"/>
              </w:rPr>
            </w:pPr>
            <w:r w:rsidRPr="00893F4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5FE996F2" w14:textId="77777777" w:rsidR="007E02F7" w:rsidRPr="00893F4B" w:rsidRDefault="007E02F7" w:rsidP="007E02F7">
            <w:pPr>
              <w:rPr>
                <w:rFonts w:eastAsia="Times New Roman"/>
                <w:color w:val="000000"/>
                <w:szCs w:val="24"/>
              </w:rPr>
            </w:pPr>
          </w:p>
        </w:tc>
      </w:tr>
      <w:tr w:rsidR="007E02F7" w:rsidRPr="00893F4B" w14:paraId="6FD7CDCF"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74991415"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2FA45587" w14:textId="77777777" w:rsidR="007E02F7" w:rsidRPr="00893F4B" w:rsidRDefault="007E02F7" w:rsidP="007E02F7">
            <w:pPr>
              <w:jc w:val="both"/>
              <w:rPr>
                <w:rFonts w:eastAsia="Times New Roman"/>
                <w:b/>
                <w:color w:val="000000"/>
                <w:szCs w:val="24"/>
              </w:rPr>
            </w:pPr>
            <w:r w:rsidRPr="00893F4B">
              <w:rPr>
                <w:rFonts w:eastAsia="Times New Roman"/>
                <w:szCs w:val="24"/>
              </w:rPr>
              <w:t>Безопасная химия в быту.</w:t>
            </w:r>
          </w:p>
        </w:tc>
        <w:tc>
          <w:tcPr>
            <w:tcW w:w="1275" w:type="dxa"/>
            <w:tcBorders>
              <w:top w:val="single" w:sz="4" w:space="0" w:color="auto"/>
              <w:left w:val="nil"/>
              <w:bottom w:val="single" w:sz="4" w:space="0" w:color="auto"/>
              <w:right w:val="single" w:sz="4" w:space="0" w:color="auto"/>
            </w:tcBorders>
            <w:shd w:val="clear" w:color="auto" w:fill="auto"/>
            <w:hideMark/>
          </w:tcPr>
          <w:p w14:paraId="4E71E519" w14:textId="77777777" w:rsidR="007E02F7" w:rsidRPr="00893F4B" w:rsidRDefault="007E02F7" w:rsidP="007E02F7">
            <w:pPr>
              <w:rPr>
                <w:szCs w:val="24"/>
              </w:rPr>
            </w:pPr>
            <w:r w:rsidRPr="00893F4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026ECDBF" w14:textId="77777777" w:rsidR="007E02F7" w:rsidRPr="00893F4B" w:rsidRDefault="007E02F7" w:rsidP="007E02F7">
            <w:pPr>
              <w:rPr>
                <w:rFonts w:eastAsia="Times New Roman"/>
                <w:color w:val="000000"/>
                <w:szCs w:val="24"/>
              </w:rPr>
            </w:pPr>
          </w:p>
        </w:tc>
      </w:tr>
      <w:tr w:rsidR="007E02F7" w:rsidRPr="00893F4B" w14:paraId="6143469F"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44FF6B99"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15CF9EA2" w14:textId="77777777" w:rsidR="007E02F7" w:rsidRPr="00893F4B" w:rsidRDefault="007E02F7" w:rsidP="007E02F7">
            <w:pPr>
              <w:shd w:val="clear" w:color="auto" w:fill="FFFFFF"/>
              <w:rPr>
                <w:rFonts w:eastAsia="Times New Roman"/>
                <w:color w:val="000000"/>
                <w:szCs w:val="24"/>
              </w:rPr>
            </w:pPr>
            <w:r w:rsidRPr="00893F4B">
              <w:rPr>
                <w:rFonts w:eastAsia="Times New Roman"/>
                <w:szCs w:val="24"/>
              </w:rPr>
              <w:t>Мобильный телефон и компьютер – постоянные спутники современного человека</w:t>
            </w:r>
          </w:p>
        </w:tc>
        <w:tc>
          <w:tcPr>
            <w:tcW w:w="1275" w:type="dxa"/>
            <w:tcBorders>
              <w:top w:val="single" w:sz="4" w:space="0" w:color="auto"/>
              <w:left w:val="nil"/>
              <w:bottom w:val="single" w:sz="4" w:space="0" w:color="auto"/>
              <w:right w:val="single" w:sz="4" w:space="0" w:color="auto"/>
            </w:tcBorders>
            <w:shd w:val="clear" w:color="auto" w:fill="auto"/>
            <w:hideMark/>
          </w:tcPr>
          <w:p w14:paraId="59055C5B" w14:textId="77777777" w:rsidR="007E02F7" w:rsidRPr="00893F4B" w:rsidRDefault="007E02F7" w:rsidP="007E02F7">
            <w:pPr>
              <w:rPr>
                <w:rFonts w:eastAsia="Times New Roman"/>
                <w:color w:val="000000"/>
                <w:szCs w:val="24"/>
              </w:rPr>
            </w:pPr>
            <w:r w:rsidRPr="00893F4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3DB4EF0B" w14:textId="77777777" w:rsidR="007E02F7" w:rsidRPr="00893F4B" w:rsidRDefault="007E02F7" w:rsidP="007E02F7">
            <w:pPr>
              <w:rPr>
                <w:rFonts w:eastAsia="Times New Roman"/>
                <w:color w:val="000000"/>
                <w:szCs w:val="24"/>
              </w:rPr>
            </w:pPr>
          </w:p>
        </w:tc>
      </w:tr>
      <w:tr w:rsidR="007E02F7" w:rsidRPr="00893F4B" w14:paraId="40690727" w14:textId="77777777" w:rsidTr="007E02F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6CF9227E"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2CAD28B8" w14:textId="77777777" w:rsidR="007E02F7" w:rsidRPr="00893F4B" w:rsidRDefault="007E02F7" w:rsidP="007E02F7">
            <w:pPr>
              <w:rPr>
                <w:rFonts w:eastAsia="Times New Roman"/>
                <w:color w:val="000000"/>
                <w:szCs w:val="24"/>
              </w:rPr>
            </w:pPr>
            <w:r w:rsidRPr="00893F4B">
              <w:rPr>
                <w:b/>
                <w:szCs w:val="24"/>
              </w:rPr>
              <w:t>Ресурсосбережение в обществе (</w:t>
            </w:r>
            <w:r w:rsidRPr="00893F4B">
              <w:rPr>
                <w:rFonts w:eastAsia="Times New Roman"/>
                <w:b/>
                <w:szCs w:val="24"/>
              </w:rPr>
              <w:t xml:space="preserve">4 ч.) </w:t>
            </w:r>
            <w:r w:rsidRPr="00893F4B">
              <w:rPr>
                <w:rFonts w:eastAsia="Times New Roman"/>
                <w:szCs w:val="24"/>
              </w:rPr>
              <w:t>Экономика здоровья. Культура речи- культура общения</w:t>
            </w:r>
          </w:p>
        </w:tc>
        <w:tc>
          <w:tcPr>
            <w:tcW w:w="1275" w:type="dxa"/>
            <w:tcBorders>
              <w:top w:val="single" w:sz="4" w:space="0" w:color="auto"/>
              <w:left w:val="nil"/>
              <w:bottom w:val="single" w:sz="4" w:space="0" w:color="auto"/>
              <w:right w:val="single" w:sz="4" w:space="0" w:color="auto"/>
            </w:tcBorders>
            <w:shd w:val="clear" w:color="auto" w:fill="auto"/>
            <w:hideMark/>
          </w:tcPr>
          <w:p w14:paraId="09FFF8E2" w14:textId="77777777" w:rsidR="007E02F7" w:rsidRPr="00893F4B" w:rsidRDefault="007E02F7" w:rsidP="007E02F7">
            <w:pPr>
              <w:rPr>
                <w:szCs w:val="24"/>
              </w:rPr>
            </w:pPr>
          </w:p>
        </w:tc>
        <w:tc>
          <w:tcPr>
            <w:tcW w:w="1276" w:type="dxa"/>
            <w:tcBorders>
              <w:top w:val="single" w:sz="4" w:space="0" w:color="auto"/>
              <w:left w:val="nil"/>
              <w:bottom w:val="single" w:sz="4" w:space="0" w:color="auto"/>
              <w:right w:val="single" w:sz="4" w:space="0" w:color="auto"/>
            </w:tcBorders>
          </w:tcPr>
          <w:p w14:paraId="3BFBA801" w14:textId="77777777" w:rsidR="007E02F7" w:rsidRPr="00893F4B" w:rsidRDefault="007E02F7" w:rsidP="007E02F7">
            <w:pPr>
              <w:rPr>
                <w:rFonts w:eastAsia="Times New Roman"/>
                <w:color w:val="000000"/>
                <w:szCs w:val="24"/>
              </w:rPr>
            </w:pPr>
            <w:r w:rsidRPr="00893F4B">
              <w:rPr>
                <w:rFonts w:eastAsia="Times New Roman"/>
                <w:color w:val="000000"/>
                <w:szCs w:val="24"/>
              </w:rPr>
              <w:t>1</w:t>
            </w:r>
          </w:p>
        </w:tc>
      </w:tr>
      <w:tr w:rsidR="007E02F7" w:rsidRPr="00893F4B" w14:paraId="725F1474" w14:textId="77777777" w:rsidTr="007E02F7">
        <w:trPr>
          <w:trHeight w:val="26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18444660"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0E4C973C" w14:textId="77777777" w:rsidR="007E02F7" w:rsidRPr="00893F4B" w:rsidRDefault="007E02F7" w:rsidP="007E02F7">
            <w:pPr>
              <w:jc w:val="both"/>
              <w:rPr>
                <w:rFonts w:eastAsia="Times New Roman"/>
                <w:color w:val="000000"/>
                <w:szCs w:val="24"/>
              </w:rPr>
            </w:pPr>
            <w:r w:rsidRPr="00893F4B">
              <w:rPr>
                <w:rFonts w:eastAsia="Times New Roman"/>
                <w:szCs w:val="24"/>
              </w:rPr>
              <w:t>Нравственно-этические и правовые нормы ресурсосбережения.</w:t>
            </w:r>
          </w:p>
        </w:tc>
        <w:tc>
          <w:tcPr>
            <w:tcW w:w="1275" w:type="dxa"/>
            <w:tcBorders>
              <w:top w:val="single" w:sz="4" w:space="0" w:color="auto"/>
              <w:left w:val="nil"/>
              <w:bottom w:val="single" w:sz="4" w:space="0" w:color="auto"/>
              <w:right w:val="single" w:sz="4" w:space="0" w:color="auto"/>
            </w:tcBorders>
            <w:shd w:val="clear" w:color="auto" w:fill="auto"/>
            <w:hideMark/>
          </w:tcPr>
          <w:p w14:paraId="2B52A1C7" w14:textId="77777777" w:rsidR="007E02F7" w:rsidRPr="00893F4B" w:rsidRDefault="007E02F7" w:rsidP="007E02F7">
            <w:pPr>
              <w:rPr>
                <w:szCs w:val="24"/>
              </w:rPr>
            </w:pPr>
            <w:r w:rsidRPr="00893F4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1C1525FD" w14:textId="77777777" w:rsidR="007E02F7" w:rsidRPr="00893F4B" w:rsidRDefault="007E02F7" w:rsidP="007E02F7">
            <w:pPr>
              <w:rPr>
                <w:rFonts w:eastAsia="Times New Roman"/>
                <w:color w:val="000000"/>
                <w:szCs w:val="24"/>
              </w:rPr>
            </w:pPr>
          </w:p>
        </w:tc>
      </w:tr>
      <w:tr w:rsidR="007E02F7" w:rsidRPr="00893F4B" w14:paraId="63DE7648" w14:textId="77777777" w:rsidTr="007E02F7">
        <w:trPr>
          <w:trHeight w:val="181"/>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44A09329"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5F3A70D2" w14:textId="77777777" w:rsidR="007E02F7" w:rsidRPr="00893F4B" w:rsidRDefault="007E02F7" w:rsidP="007E02F7">
            <w:pPr>
              <w:jc w:val="both"/>
              <w:rPr>
                <w:rFonts w:eastAsia="Times New Roman"/>
                <w:color w:val="000000"/>
                <w:szCs w:val="24"/>
              </w:rPr>
            </w:pPr>
            <w:r w:rsidRPr="00893F4B">
              <w:rPr>
                <w:rFonts w:eastAsia="Times New Roman"/>
                <w:szCs w:val="24"/>
              </w:rPr>
              <w:t>Ресурсосбережение как основное условие устойчивого развития общества</w:t>
            </w:r>
          </w:p>
        </w:tc>
        <w:tc>
          <w:tcPr>
            <w:tcW w:w="1275" w:type="dxa"/>
            <w:tcBorders>
              <w:top w:val="single" w:sz="4" w:space="0" w:color="auto"/>
              <w:left w:val="nil"/>
              <w:bottom w:val="single" w:sz="4" w:space="0" w:color="auto"/>
              <w:right w:val="single" w:sz="4" w:space="0" w:color="auto"/>
            </w:tcBorders>
            <w:shd w:val="clear" w:color="auto" w:fill="auto"/>
            <w:hideMark/>
          </w:tcPr>
          <w:p w14:paraId="60071BD4" w14:textId="77777777" w:rsidR="007E02F7" w:rsidRPr="00893F4B" w:rsidRDefault="007E02F7" w:rsidP="007E02F7">
            <w:pPr>
              <w:rPr>
                <w:szCs w:val="24"/>
              </w:rPr>
            </w:pPr>
            <w:r w:rsidRPr="00893F4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0BC3714E" w14:textId="77777777" w:rsidR="007E02F7" w:rsidRPr="00893F4B" w:rsidRDefault="007E02F7" w:rsidP="007E02F7">
            <w:pPr>
              <w:rPr>
                <w:szCs w:val="24"/>
              </w:rPr>
            </w:pPr>
          </w:p>
        </w:tc>
      </w:tr>
      <w:tr w:rsidR="007E02F7" w:rsidRPr="00893F4B" w14:paraId="4FAC39BD" w14:textId="77777777" w:rsidTr="007E02F7">
        <w:trPr>
          <w:trHeight w:val="232"/>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14:paraId="686C83CB" w14:textId="77777777" w:rsidR="007E02F7" w:rsidRPr="00893F4B" w:rsidRDefault="007E02F7" w:rsidP="009033E7">
            <w:pPr>
              <w:pStyle w:val="a9"/>
              <w:numPr>
                <w:ilvl w:val="0"/>
                <w:numId w:val="323"/>
              </w:numPr>
              <w:rPr>
                <w:rFonts w:eastAsia="Times New Roman"/>
                <w:color w:val="000000"/>
              </w:rPr>
            </w:pPr>
          </w:p>
        </w:tc>
        <w:tc>
          <w:tcPr>
            <w:tcW w:w="6096" w:type="dxa"/>
            <w:tcBorders>
              <w:top w:val="single" w:sz="4" w:space="0" w:color="auto"/>
              <w:left w:val="nil"/>
              <w:bottom w:val="single" w:sz="4" w:space="0" w:color="auto"/>
              <w:right w:val="single" w:sz="4" w:space="0" w:color="auto"/>
            </w:tcBorders>
            <w:shd w:val="clear" w:color="auto" w:fill="auto"/>
            <w:hideMark/>
          </w:tcPr>
          <w:p w14:paraId="2608E235" w14:textId="77777777" w:rsidR="007E02F7" w:rsidRPr="00893F4B" w:rsidRDefault="007E02F7" w:rsidP="007E02F7">
            <w:pPr>
              <w:jc w:val="both"/>
              <w:rPr>
                <w:rFonts w:eastAsia="Times New Roman"/>
                <w:color w:val="000000"/>
                <w:szCs w:val="24"/>
              </w:rPr>
            </w:pPr>
            <w:r w:rsidRPr="00893F4B">
              <w:rPr>
                <w:rFonts w:eastAsia="Times New Roman"/>
                <w:color w:val="000000"/>
                <w:szCs w:val="24"/>
              </w:rPr>
              <w:t>Итоговое занятие</w:t>
            </w:r>
          </w:p>
        </w:tc>
        <w:tc>
          <w:tcPr>
            <w:tcW w:w="1275" w:type="dxa"/>
            <w:tcBorders>
              <w:top w:val="single" w:sz="4" w:space="0" w:color="auto"/>
              <w:left w:val="nil"/>
              <w:bottom w:val="single" w:sz="4" w:space="0" w:color="auto"/>
              <w:right w:val="single" w:sz="4" w:space="0" w:color="auto"/>
            </w:tcBorders>
            <w:shd w:val="clear" w:color="auto" w:fill="auto"/>
            <w:hideMark/>
          </w:tcPr>
          <w:p w14:paraId="3DDACE77" w14:textId="77777777" w:rsidR="007E02F7" w:rsidRPr="00893F4B" w:rsidRDefault="007E02F7" w:rsidP="007E02F7">
            <w:pPr>
              <w:rPr>
                <w:szCs w:val="24"/>
              </w:rPr>
            </w:pPr>
            <w:r w:rsidRPr="00893F4B">
              <w:rPr>
                <w:rFonts w:eastAsia="Times New Roman"/>
                <w:color w:val="000000"/>
                <w:szCs w:val="24"/>
              </w:rPr>
              <w:t>1</w:t>
            </w:r>
          </w:p>
        </w:tc>
        <w:tc>
          <w:tcPr>
            <w:tcW w:w="1276" w:type="dxa"/>
            <w:tcBorders>
              <w:top w:val="single" w:sz="4" w:space="0" w:color="auto"/>
              <w:left w:val="nil"/>
              <w:bottom w:val="single" w:sz="4" w:space="0" w:color="auto"/>
              <w:right w:val="single" w:sz="4" w:space="0" w:color="auto"/>
            </w:tcBorders>
          </w:tcPr>
          <w:p w14:paraId="0E2F8273" w14:textId="77777777" w:rsidR="007E02F7" w:rsidRPr="00893F4B" w:rsidRDefault="007E02F7" w:rsidP="007E02F7">
            <w:pPr>
              <w:rPr>
                <w:szCs w:val="24"/>
              </w:rPr>
            </w:pPr>
          </w:p>
        </w:tc>
      </w:tr>
      <w:tr w:rsidR="007E02F7" w:rsidRPr="00893F4B" w14:paraId="51196199" w14:textId="77777777" w:rsidTr="007E02F7">
        <w:trPr>
          <w:trHeight w:val="300"/>
        </w:trPr>
        <w:tc>
          <w:tcPr>
            <w:tcW w:w="667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D2FD7D6" w14:textId="77777777" w:rsidR="007E02F7" w:rsidRPr="00893F4B" w:rsidRDefault="007E02F7" w:rsidP="007E02F7">
            <w:pPr>
              <w:shd w:val="clear" w:color="auto" w:fill="FFFFFF"/>
              <w:rPr>
                <w:rFonts w:eastAsia="Times New Roman"/>
                <w:color w:val="000000"/>
                <w:szCs w:val="24"/>
              </w:rPr>
            </w:pPr>
            <w:r w:rsidRPr="00893F4B">
              <w:rPr>
                <w:rFonts w:eastAsia="Times New Roman"/>
                <w:color w:val="000000"/>
                <w:szCs w:val="24"/>
              </w:rPr>
              <w:t>Итого</w:t>
            </w:r>
          </w:p>
          <w:p w14:paraId="4F77EDDB" w14:textId="77777777" w:rsidR="007E02F7" w:rsidRPr="00893F4B" w:rsidRDefault="007E02F7" w:rsidP="007E02F7">
            <w:pPr>
              <w:shd w:val="clear" w:color="auto" w:fill="FFFFFF"/>
              <w:rPr>
                <w:rFonts w:eastAsia="Times New Roman"/>
                <w:color w:val="000000"/>
                <w:szCs w:val="24"/>
              </w:rPr>
            </w:pPr>
            <w:r w:rsidRPr="00893F4B">
              <w:rPr>
                <w:rFonts w:eastAsia="Times New Roman"/>
                <w:color w:val="000000"/>
                <w:szCs w:val="24"/>
              </w:rPr>
              <w:t>Всего 34 часа</w:t>
            </w:r>
          </w:p>
        </w:tc>
        <w:tc>
          <w:tcPr>
            <w:tcW w:w="1275" w:type="dxa"/>
            <w:tcBorders>
              <w:top w:val="single" w:sz="4" w:space="0" w:color="auto"/>
              <w:left w:val="nil"/>
              <w:bottom w:val="single" w:sz="4" w:space="0" w:color="auto"/>
              <w:right w:val="single" w:sz="4" w:space="0" w:color="auto"/>
            </w:tcBorders>
            <w:shd w:val="clear" w:color="auto" w:fill="auto"/>
            <w:hideMark/>
          </w:tcPr>
          <w:p w14:paraId="46ECBE7A" w14:textId="77777777" w:rsidR="007E02F7" w:rsidRPr="00893F4B" w:rsidRDefault="007E02F7" w:rsidP="007E02F7">
            <w:pPr>
              <w:rPr>
                <w:rFonts w:eastAsia="Times New Roman"/>
                <w:color w:val="000000"/>
                <w:szCs w:val="24"/>
              </w:rPr>
            </w:pPr>
            <w:r w:rsidRPr="00893F4B">
              <w:rPr>
                <w:rFonts w:eastAsia="Times New Roman"/>
                <w:color w:val="000000"/>
                <w:szCs w:val="24"/>
              </w:rPr>
              <w:t>26</w:t>
            </w:r>
          </w:p>
        </w:tc>
        <w:tc>
          <w:tcPr>
            <w:tcW w:w="1276" w:type="dxa"/>
            <w:tcBorders>
              <w:top w:val="single" w:sz="4" w:space="0" w:color="auto"/>
              <w:left w:val="nil"/>
              <w:bottom w:val="single" w:sz="4" w:space="0" w:color="auto"/>
              <w:right w:val="single" w:sz="4" w:space="0" w:color="auto"/>
            </w:tcBorders>
          </w:tcPr>
          <w:p w14:paraId="035438F3" w14:textId="77777777" w:rsidR="007E02F7" w:rsidRPr="00893F4B" w:rsidRDefault="007E02F7" w:rsidP="007E02F7">
            <w:pPr>
              <w:rPr>
                <w:rFonts w:eastAsia="Times New Roman"/>
                <w:color w:val="000000"/>
                <w:szCs w:val="24"/>
              </w:rPr>
            </w:pPr>
            <w:r w:rsidRPr="00893F4B">
              <w:rPr>
                <w:rFonts w:eastAsia="Times New Roman"/>
                <w:color w:val="000000"/>
                <w:szCs w:val="24"/>
              </w:rPr>
              <w:t>8</w:t>
            </w:r>
          </w:p>
        </w:tc>
      </w:tr>
    </w:tbl>
    <w:p w14:paraId="157DDE3B" w14:textId="77777777" w:rsidR="007E02F7" w:rsidRDefault="007E02F7" w:rsidP="0089751E">
      <w:pPr>
        <w:ind w:firstLine="0"/>
        <w:jc w:val="both"/>
        <w:rPr>
          <w:b/>
          <w:bCs/>
          <w:szCs w:val="24"/>
        </w:rPr>
      </w:pPr>
    </w:p>
    <w:p w14:paraId="6814D044" w14:textId="77777777" w:rsidR="000634CB" w:rsidRDefault="000634CB" w:rsidP="0089751E">
      <w:pPr>
        <w:ind w:firstLine="0"/>
        <w:jc w:val="both"/>
        <w:rPr>
          <w:b/>
          <w:bCs/>
          <w:szCs w:val="24"/>
        </w:rPr>
      </w:pPr>
    </w:p>
    <w:p w14:paraId="78DEAC45" w14:textId="00111688" w:rsidR="00121AF9" w:rsidRDefault="00121AF9" w:rsidP="00121AF9">
      <w:pPr>
        <w:ind w:firstLine="0"/>
        <w:jc w:val="both"/>
        <w:rPr>
          <w:b/>
          <w:bCs/>
          <w:szCs w:val="24"/>
        </w:rPr>
      </w:pPr>
      <w:r>
        <w:rPr>
          <w:rFonts w:eastAsia="Times New Roman"/>
          <w:b/>
          <w:bCs/>
          <w:szCs w:val="24"/>
          <w:lang w:eastAsia="ru-RU"/>
        </w:rPr>
        <w:t xml:space="preserve">Рабочая программа внеурочной деятельности </w:t>
      </w:r>
      <w:r w:rsidRPr="009269D3">
        <w:rPr>
          <w:rFonts w:eastAsia="Times New Roman"/>
          <w:b/>
          <w:bCs/>
          <w:szCs w:val="24"/>
          <w:lang w:eastAsia="ru-RU"/>
        </w:rPr>
        <w:t xml:space="preserve"> </w:t>
      </w:r>
      <w:r w:rsidR="00277752">
        <w:rPr>
          <w:b/>
          <w:bCs/>
          <w:szCs w:val="24"/>
        </w:rPr>
        <w:t>«Юный журналист»</w:t>
      </w:r>
    </w:p>
    <w:p w14:paraId="56DD1EF5" w14:textId="15F5A7B8" w:rsidR="00277752" w:rsidRPr="00277752" w:rsidRDefault="00277752" w:rsidP="00277752">
      <w:pPr>
        <w:shd w:val="clear" w:color="auto" w:fill="FFFFFF"/>
        <w:ind w:firstLine="710"/>
        <w:jc w:val="both"/>
        <w:rPr>
          <w:rFonts w:ascii="Arial" w:eastAsia="Times New Roman" w:hAnsi="Arial" w:cs="Arial"/>
          <w:color w:val="000000"/>
          <w:sz w:val="22"/>
          <w:lang w:eastAsia="ru-RU"/>
        </w:rPr>
      </w:pPr>
      <w:r w:rsidRPr="00277752">
        <w:rPr>
          <w:rFonts w:eastAsia="Times New Roman"/>
          <w:color w:val="00000A"/>
          <w:szCs w:val="24"/>
          <w:lang w:eastAsia="ru-RU"/>
        </w:rPr>
        <w:t>В результате изучения курса «Юный журналист»  должны быть достигнуты определенные результаты.</w:t>
      </w:r>
    </w:p>
    <w:p w14:paraId="7BF9777A" w14:textId="0C3000E8" w:rsidR="00277752" w:rsidRPr="00277752" w:rsidRDefault="00277752" w:rsidP="00277752">
      <w:pPr>
        <w:shd w:val="clear" w:color="auto" w:fill="FFFFFF"/>
        <w:jc w:val="both"/>
        <w:rPr>
          <w:rFonts w:ascii="Arial" w:eastAsia="Times New Roman" w:hAnsi="Arial" w:cs="Arial"/>
          <w:color w:val="000000"/>
          <w:sz w:val="22"/>
          <w:lang w:eastAsia="ru-RU"/>
        </w:rPr>
      </w:pPr>
      <w:r w:rsidRPr="00277752">
        <w:rPr>
          <w:rFonts w:eastAsia="Times New Roman"/>
          <w:b/>
          <w:bCs/>
          <w:i/>
          <w:iCs/>
          <w:color w:val="00000A"/>
          <w:szCs w:val="24"/>
          <w:lang w:eastAsia="ru-RU"/>
        </w:rPr>
        <w:t>Личностные результаты</w:t>
      </w:r>
      <w:r w:rsidRPr="00277752">
        <w:rPr>
          <w:rFonts w:eastAsia="Times New Roman"/>
          <w:b/>
          <w:bCs/>
          <w:color w:val="00000A"/>
          <w:szCs w:val="24"/>
          <w:lang w:eastAsia="ru-RU"/>
        </w:rPr>
        <w:t> </w:t>
      </w:r>
      <w:r w:rsidRPr="00277752">
        <w:rPr>
          <w:rFonts w:eastAsia="Times New Roman"/>
          <w:color w:val="00000A"/>
          <w:szCs w:val="24"/>
          <w:lang w:eastAsia="ru-RU"/>
        </w:rPr>
        <w:t>освоения курса предполагают:</w:t>
      </w:r>
    </w:p>
    <w:p w14:paraId="2C697D01" w14:textId="77777777" w:rsidR="00277752" w:rsidRPr="00277752" w:rsidRDefault="00277752" w:rsidP="009033E7">
      <w:pPr>
        <w:numPr>
          <w:ilvl w:val="0"/>
          <w:numId w:val="324"/>
        </w:numPr>
        <w:shd w:val="clear" w:color="auto" w:fill="FFFFFF"/>
        <w:ind w:left="0" w:firstLine="710"/>
        <w:jc w:val="both"/>
        <w:rPr>
          <w:rFonts w:ascii="Arial" w:eastAsia="Times New Roman" w:hAnsi="Arial" w:cs="Arial"/>
          <w:color w:val="000000"/>
          <w:sz w:val="22"/>
          <w:lang w:eastAsia="ru-RU"/>
        </w:rPr>
      </w:pPr>
      <w:r w:rsidRPr="00277752">
        <w:rPr>
          <w:rFonts w:eastAsia="Times New Roman"/>
          <w:color w:val="00000A"/>
          <w:szCs w:val="24"/>
          <w:lang w:eastAsia="ru-RU"/>
        </w:rPr>
        <w:t>бережное отношение к слову, языку, осознание их как универсальной ценности;</w:t>
      </w:r>
    </w:p>
    <w:p w14:paraId="65ED689A" w14:textId="77777777" w:rsidR="00277752" w:rsidRPr="00277752" w:rsidRDefault="00277752" w:rsidP="009033E7">
      <w:pPr>
        <w:numPr>
          <w:ilvl w:val="0"/>
          <w:numId w:val="324"/>
        </w:numPr>
        <w:shd w:val="clear" w:color="auto" w:fill="FFFFFF"/>
        <w:ind w:left="0" w:firstLine="710"/>
        <w:jc w:val="both"/>
        <w:rPr>
          <w:rFonts w:ascii="Arial" w:eastAsia="Times New Roman" w:hAnsi="Arial" w:cs="Arial"/>
          <w:color w:val="000000"/>
          <w:sz w:val="22"/>
          <w:lang w:eastAsia="ru-RU"/>
        </w:rPr>
      </w:pPr>
      <w:r w:rsidRPr="00277752">
        <w:rPr>
          <w:rFonts w:eastAsia="Times New Roman"/>
          <w:color w:val="00000A"/>
          <w:szCs w:val="24"/>
          <w:lang w:eastAsia="ru-RU"/>
        </w:rPr>
        <w:t>умение планировать, контролировать и оценивать учебные  действия в соответствии с поставленной задачей и условием её реализации;</w:t>
      </w:r>
    </w:p>
    <w:p w14:paraId="5FD2C298" w14:textId="77777777" w:rsidR="00277752" w:rsidRPr="00277752" w:rsidRDefault="00277752" w:rsidP="009033E7">
      <w:pPr>
        <w:numPr>
          <w:ilvl w:val="0"/>
          <w:numId w:val="324"/>
        </w:numPr>
        <w:shd w:val="clear" w:color="auto" w:fill="FFFFFF"/>
        <w:ind w:left="0" w:firstLine="710"/>
        <w:jc w:val="both"/>
        <w:rPr>
          <w:rFonts w:ascii="Arial" w:eastAsia="Times New Roman" w:hAnsi="Arial" w:cs="Arial"/>
          <w:color w:val="000000"/>
          <w:sz w:val="22"/>
          <w:lang w:eastAsia="ru-RU"/>
        </w:rPr>
      </w:pPr>
      <w:r w:rsidRPr="00277752">
        <w:rPr>
          <w:rFonts w:eastAsia="Times New Roman"/>
          <w:color w:val="00000A"/>
          <w:szCs w:val="24"/>
          <w:lang w:eastAsia="ru-RU"/>
        </w:rPr>
        <w:t>умение давать самооценку своего труда, понимание причин успеха/неуспеха деятельности.</w:t>
      </w:r>
    </w:p>
    <w:p w14:paraId="33803B94" w14:textId="289F8D90" w:rsidR="00277752" w:rsidRPr="00277752" w:rsidRDefault="00277752" w:rsidP="00277752">
      <w:pPr>
        <w:shd w:val="clear" w:color="auto" w:fill="FFFFFF"/>
        <w:jc w:val="both"/>
        <w:rPr>
          <w:rFonts w:ascii="Arial" w:eastAsia="Times New Roman" w:hAnsi="Arial" w:cs="Arial"/>
          <w:color w:val="000000"/>
          <w:sz w:val="22"/>
          <w:lang w:eastAsia="ru-RU"/>
        </w:rPr>
      </w:pPr>
      <w:r w:rsidRPr="00277752">
        <w:rPr>
          <w:rFonts w:eastAsia="Times New Roman"/>
          <w:b/>
          <w:bCs/>
          <w:i/>
          <w:iCs/>
          <w:color w:val="00000A"/>
          <w:szCs w:val="24"/>
          <w:lang w:eastAsia="ru-RU"/>
        </w:rPr>
        <w:t>Метапредметные результаты</w:t>
      </w:r>
      <w:r w:rsidRPr="00277752">
        <w:rPr>
          <w:rFonts w:eastAsia="Times New Roman"/>
          <w:color w:val="00000A"/>
          <w:szCs w:val="24"/>
          <w:lang w:eastAsia="ru-RU"/>
        </w:rPr>
        <w:t> освоения курса отражают:</w:t>
      </w:r>
    </w:p>
    <w:p w14:paraId="597A67FE" w14:textId="77777777" w:rsidR="00277752" w:rsidRPr="00277752" w:rsidRDefault="00277752" w:rsidP="009033E7">
      <w:pPr>
        <w:numPr>
          <w:ilvl w:val="0"/>
          <w:numId w:val="325"/>
        </w:numPr>
        <w:shd w:val="clear" w:color="auto" w:fill="FFFFFF"/>
        <w:ind w:left="0" w:firstLine="710"/>
        <w:jc w:val="both"/>
        <w:rPr>
          <w:rFonts w:ascii="Arial" w:eastAsia="Times New Roman" w:hAnsi="Arial" w:cs="Arial"/>
          <w:color w:val="000000"/>
          <w:sz w:val="22"/>
          <w:lang w:eastAsia="ru-RU"/>
        </w:rPr>
      </w:pPr>
      <w:r w:rsidRPr="00277752">
        <w:rPr>
          <w:rFonts w:eastAsia="Times New Roman"/>
          <w:color w:val="00000A"/>
          <w:szCs w:val="24"/>
          <w:lang w:eastAsia="ru-RU"/>
        </w:rPr>
        <w:t>продуктивное сотрудничество (общение, взаимодействие) со сверстниками</w:t>
      </w:r>
    </w:p>
    <w:p w14:paraId="47F46333" w14:textId="77777777" w:rsidR="00277752" w:rsidRPr="00277752" w:rsidRDefault="00277752" w:rsidP="00277752">
      <w:pPr>
        <w:shd w:val="clear" w:color="auto" w:fill="FFFFFF"/>
        <w:ind w:firstLine="710"/>
        <w:jc w:val="both"/>
        <w:rPr>
          <w:rFonts w:ascii="Arial" w:eastAsia="Times New Roman" w:hAnsi="Arial" w:cs="Arial"/>
          <w:color w:val="000000"/>
          <w:sz w:val="22"/>
          <w:lang w:eastAsia="ru-RU"/>
        </w:rPr>
      </w:pPr>
      <w:r w:rsidRPr="00277752">
        <w:rPr>
          <w:rFonts w:eastAsia="Times New Roman"/>
          <w:color w:val="00000A"/>
          <w:szCs w:val="24"/>
          <w:lang w:eastAsia="ru-RU"/>
        </w:rPr>
        <w:t>при решении задач на занятиях;</w:t>
      </w:r>
    </w:p>
    <w:p w14:paraId="058E72E6" w14:textId="77777777" w:rsidR="00277752" w:rsidRPr="00277752" w:rsidRDefault="00277752" w:rsidP="009033E7">
      <w:pPr>
        <w:numPr>
          <w:ilvl w:val="0"/>
          <w:numId w:val="326"/>
        </w:numPr>
        <w:shd w:val="clear" w:color="auto" w:fill="FFFFFF"/>
        <w:ind w:left="0" w:firstLine="710"/>
        <w:jc w:val="both"/>
        <w:rPr>
          <w:rFonts w:ascii="Arial" w:eastAsia="Times New Roman" w:hAnsi="Arial" w:cs="Arial"/>
          <w:color w:val="000000"/>
          <w:sz w:val="22"/>
          <w:lang w:eastAsia="ru-RU"/>
        </w:rPr>
      </w:pPr>
      <w:r w:rsidRPr="00277752">
        <w:rPr>
          <w:rFonts w:eastAsia="Times New Roman"/>
          <w:color w:val="00000A"/>
          <w:szCs w:val="24"/>
          <w:lang w:eastAsia="ru-RU"/>
        </w:rPr>
        <w:t>развитая, эмоциональная речь, умение строить развёрнутые высказывания;</w:t>
      </w:r>
    </w:p>
    <w:p w14:paraId="44DA8D17" w14:textId="77777777" w:rsidR="00277752" w:rsidRPr="00277752" w:rsidRDefault="00277752" w:rsidP="009033E7">
      <w:pPr>
        <w:numPr>
          <w:ilvl w:val="0"/>
          <w:numId w:val="326"/>
        </w:numPr>
        <w:shd w:val="clear" w:color="auto" w:fill="FFFFFF"/>
        <w:ind w:left="0" w:firstLine="710"/>
        <w:jc w:val="both"/>
        <w:rPr>
          <w:rFonts w:ascii="Arial" w:eastAsia="Times New Roman" w:hAnsi="Arial" w:cs="Arial"/>
          <w:color w:val="000000"/>
          <w:sz w:val="22"/>
          <w:lang w:eastAsia="ru-RU"/>
        </w:rPr>
      </w:pPr>
      <w:r w:rsidRPr="00277752">
        <w:rPr>
          <w:rFonts w:eastAsia="Times New Roman"/>
          <w:color w:val="00000A"/>
          <w:szCs w:val="24"/>
          <w:lang w:eastAsia="ru-RU"/>
        </w:rPr>
        <w:t>умение делать анализ имеющейся информации;</w:t>
      </w:r>
    </w:p>
    <w:p w14:paraId="0F63734A" w14:textId="77777777" w:rsidR="00277752" w:rsidRPr="00277752" w:rsidRDefault="00277752" w:rsidP="009033E7">
      <w:pPr>
        <w:numPr>
          <w:ilvl w:val="0"/>
          <w:numId w:val="326"/>
        </w:numPr>
        <w:shd w:val="clear" w:color="auto" w:fill="FFFFFF"/>
        <w:ind w:left="0" w:firstLine="710"/>
        <w:jc w:val="both"/>
        <w:rPr>
          <w:rFonts w:ascii="Arial" w:eastAsia="Times New Roman" w:hAnsi="Arial" w:cs="Arial"/>
          <w:color w:val="000000"/>
          <w:sz w:val="22"/>
          <w:lang w:eastAsia="ru-RU"/>
        </w:rPr>
      </w:pPr>
      <w:r w:rsidRPr="00277752">
        <w:rPr>
          <w:rFonts w:eastAsia="Times New Roman"/>
          <w:color w:val="00000A"/>
          <w:szCs w:val="24"/>
          <w:lang w:eastAsia="ru-RU"/>
        </w:rPr>
        <w:t>умение осуществлять информационную, познавательную и практическую  деятельность с использованием различных средств коммуникации.</w:t>
      </w:r>
    </w:p>
    <w:p w14:paraId="754A9FBE" w14:textId="0C069985" w:rsidR="00277752" w:rsidRPr="00277752" w:rsidRDefault="00277752" w:rsidP="00277752">
      <w:pPr>
        <w:shd w:val="clear" w:color="auto" w:fill="FFFFFF"/>
        <w:ind w:firstLine="0"/>
        <w:jc w:val="both"/>
        <w:rPr>
          <w:rFonts w:ascii="Arial" w:eastAsia="Times New Roman" w:hAnsi="Arial" w:cs="Arial"/>
          <w:color w:val="000000"/>
          <w:sz w:val="22"/>
          <w:lang w:eastAsia="ru-RU"/>
        </w:rPr>
      </w:pPr>
      <w:r w:rsidRPr="00277752">
        <w:rPr>
          <w:rFonts w:eastAsia="Times New Roman"/>
          <w:b/>
          <w:bCs/>
          <w:i/>
          <w:iCs/>
          <w:color w:val="00000A"/>
          <w:szCs w:val="24"/>
          <w:lang w:eastAsia="ru-RU"/>
        </w:rPr>
        <w:t>Предметные результаты</w:t>
      </w:r>
      <w:r w:rsidRPr="00277752">
        <w:rPr>
          <w:rFonts w:eastAsia="Times New Roman"/>
          <w:color w:val="00000A"/>
          <w:szCs w:val="24"/>
          <w:lang w:eastAsia="ru-RU"/>
        </w:rPr>
        <w:t> изучения курса «Юный журналист» отражают опыт учащихся  в журналистской деятельности:</w:t>
      </w:r>
    </w:p>
    <w:p w14:paraId="4ADF2F43" w14:textId="77777777" w:rsidR="00277752" w:rsidRPr="00277752" w:rsidRDefault="00277752" w:rsidP="00277752">
      <w:pPr>
        <w:shd w:val="clear" w:color="auto" w:fill="FFFFFF"/>
        <w:ind w:firstLine="710"/>
        <w:jc w:val="both"/>
        <w:rPr>
          <w:rFonts w:ascii="Arial" w:eastAsia="Times New Roman" w:hAnsi="Arial" w:cs="Arial"/>
          <w:color w:val="000000"/>
          <w:sz w:val="22"/>
          <w:lang w:eastAsia="ru-RU"/>
        </w:rPr>
      </w:pPr>
      <w:r w:rsidRPr="00277752">
        <w:rPr>
          <w:rFonts w:eastAsia="Times New Roman"/>
          <w:color w:val="00000A"/>
          <w:szCs w:val="24"/>
          <w:lang w:eastAsia="ru-RU"/>
        </w:rPr>
        <w:t>*  узнали   основные  термины  журналистики («журналистика», «корреспондент», «информация», «фотокорреспондент», «издание», «вёрстка», «заголовок», «журналистская этика» и т.д.);</w:t>
      </w:r>
    </w:p>
    <w:p w14:paraId="6F250543" w14:textId="77777777" w:rsidR="00277752" w:rsidRPr="00277752" w:rsidRDefault="00277752" w:rsidP="00277752">
      <w:pPr>
        <w:shd w:val="clear" w:color="auto" w:fill="FFFFFF"/>
        <w:ind w:firstLine="710"/>
        <w:jc w:val="both"/>
        <w:rPr>
          <w:rFonts w:ascii="Arial" w:eastAsia="Times New Roman" w:hAnsi="Arial" w:cs="Arial"/>
          <w:color w:val="000000"/>
          <w:sz w:val="22"/>
          <w:lang w:eastAsia="ru-RU"/>
        </w:rPr>
      </w:pPr>
      <w:r w:rsidRPr="00277752">
        <w:rPr>
          <w:rFonts w:eastAsia="Times New Roman"/>
          <w:color w:val="00000A"/>
          <w:szCs w:val="24"/>
          <w:lang w:eastAsia="ru-RU"/>
        </w:rPr>
        <w:t>* узнали основные понятия журналистики («статья», «заметка», «репортаж», «интервью», «анонс», «очерк», «фельетон» и т.д.) и тропы, стилистические фигуры («эпитеты», «анафора», «эпифора», «сравнения», «олицетворения» и т.д);</w:t>
      </w:r>
    </w:p>
    <w:p w14:paraId="7A47D911" w14:textId="77777777" w:rsidR="00277752" w:rsidRPr="00277752" w:rsidRDefault="00277752" w:rsidP="00277752">
      <w:pPr>
        <w:shd w:val="clear" w:color="auto" w:fill="FFFFFF"/>
        <w:ind w:firstLine="710"/>
        <w:jc w:val="both"/>
        <w:rPr>
          <w:rFonts w:ascii="Arial" w:eastAsia="Times New Roman" w:hAnsi="Arial" w:cs="Arial"/>
          <w:color w:val="000000"/>
          <w:sz w:val="22"/>
          <w:lang w:eastAsia="ru-RU"/>
        </w:rPr>
      </w:pPr>
      <w:r w:rsidRPr="00277752">
        <w:rPr>
          <w:rFonts w:eastAsia="Times New Roman"/>
          <w:color w:val="00000A"/>
          <w:szCs w:val="24"/>
          <w:lang w:eastAsia="ru-RU"/>
        </w:rPr>
        <w:t>* узнали различные способы сбора материала.</w:t>
      </w:r>
    </w:p>
    <w:p w14:paraId="315F5996" w14:textId="77777777" w:rsidR="00277752" w:rsidRPr="00277752" w:rsidRDefault="00277752" w:rsidP="00277752">
      <w:pPr>
        <w:shd w:val="clear" w:color="auto" w:fill="FFFFFF"/>
        <w:ind w:firstLine="710"/>
        <w:jc w:val="both"/>
        <w:rPr>
          <w:rFonts w:ascii="Arial" w:eastAsia="Times New Roman" w:hAnsi="Arial" w:cs="Arial"/>
          <w:color w:val="000000"/>
          <w:sz w:val="22"/>
          <w:lang w:eastAsia="ru-RU"/>
        </w:rPr>
      </w:pPr>
      <w:r w:rsidRPr="00277752">
        <w:rPr>
          <w:rFonts w:eastAsia="Times New Roman"/>
          <w:color w:val="00000A"/>
          <w:szCs w:val="24"/>
          <w:lang w:eastAsia="ru-RU"/>
        </w:rPr>
        <w:t>Программа предполагает следующие </w:t>
      </w:r>
      <w:r w:rsidRPr="00277752">
        <w:rPr>
          <w:rFonts w:eastAsia="Times New Roman"/>
          <w:b/>
          <w:bCs/>
          <w:i/>
          <w:iCs/>
          <w:color w:val="00000A"/>
          <w:szCs w:val="24"/>
          <w:lang w:eastAsia="ru-RU"/>
        </w:rPr>
        <w:t>подходы:</w:t>
      </w:r>
    </w:p>
    <w:p w14:paraId="31FCA570" w14:textId="77777777" w:rsidR="00277752" w:rsidRPr="00277752" w:rsidRDefault="00277752" w:rsidP="00277752">
      <w:pPr>
        <w:shd w:val="clear" w:color="auto" w:fill="FFFFFF"/>
        <w:ind w:firstLine="710"/>
        <w:jc w:val="both"/>
        <w:rPr>
          <w:rFonts w:ascii="Arial" w:eastAsia="Times New Roman" w:hAnsi="Arial" w:cs="Arial"/>
          <w:color w:val="000000"/>
          <w:sz w:val="22"/>
          <w:lang w:eastAsia="ru-RU"/>
        </w:rPr>
      </w:pPr>
      <w:r w:rsidRPr="00277752">
        <w:rPr>
          <w:rFonts w:eastAsia="Times New Roman"/>
          <w:color w:val="00000A"/>
          <w:szCs w:val="24"/>
          <w:lang w:eastAsia="ru-RU"/>
        </w:rPr>
        <w:t>* комплексный подход (личностные, метапредметные и предметные результаты);</w:t>
      </w:r>
    </w:p>
    <w:p w14:paraId="44637A47" w14:textId="77777777" w:rsidR="00277752" w:rsidRPr="00277752" w:rsidRDefault="00277752" w:rsidP="00277752">
      <w:pPr>
        <w:shd w:val="clear" w:color="auto" w:fill="FFFFFF"/>
        <w:ind w:firstLine="710"/>
        <w:jc w:val="both"/>
        <w:rPr>
          <w:rFonts w:ascii="Arial" w:eastAsia="Times New Roman" w:hAnsi="Arial" w:cs="Arial"/>
          <w:color w:val="000000"/>
          <w:sz w:val="22"/>
          <w:lang w:eastAsia="ru-RU"/>
        </w:rPr>
      </w:pPr>
      <w:r w:rsidRPr="00277752">
        <w:rPr>
          <w:rFonts w:eastAsia="Times New Roman"/>
          <w:color w:val="00000A"/>
          <w:szCs w:val="24"/>
          <w:lang w:eastAsia="ru-RU"/>
        </w:rPr>
        <w:t>* уровневый подход (высокий, средний, низкий результаты).</w:t>
      </w:r>
    </w:p>
    <w:p w14:paraId="3756BF4C" w14:textId="600CD3F8" w:rsidR="00277752" w:rsidRPr="00277752" w:rsidRDefault="00277752" w:rsidP="00277752">
      <w:pPr>
        <w:shd w:val="clear" w:color="auto" w:fill="FFFFFF"/>
        <w:ind w:firstLine="710"/>
        <w:jc w:val="both"/>
        <w:rPr>
          <w:rFonts w:ascii="Arial" w:eastAsia="Times New Roman" w:hAnsi="Arial" w:cs="Arial"/>
          <w:color w:val="000000"/>
          <w:sz w:val="22"/>
          <w:lang w:eastAsia="ru-RU"/>
        </w:rPr>
      </w:pPr>
      <w:r w:rsidRPr="00277752">
        <w:rPr>
          <w:rFonts w:eastAsia="Times New Roman"/>
          <w:b/>
          <w:bCs/>
          <w:color w:val="000000"/>
          <w:szCs w:val="24"/>
          <w:lang w:eastAsia="ru-RU"/>
        </w:rPr>
        <w:t>Формой поведения итогов </w:t>
      </w:r>
      <w:r w:rsidRPr="00277752">
        <w:rPr>
          <w:rFonts w:eastAsia="Times New Roman"/>
          <w:color w:val="000000"/>
          <w:szCs w:val="24"/>
          <w:lang w:eastAsia="ru-RU"/>
        </w:rPr>
        <w:t> на протяжении всего периода обучения является подготовленный для публик</w:t>
      </w:r>
      <w:r>
        <w:rPr>
          <w:rFonts w:eastAsia="Times New Roman"/>
          <w:color w:val="000000"/>
          <w:szCs w:val="24"/>
          <w:lang w:eastAsia="ru-RU"/>
        </w:rPr>
        <w:t>ации в школьной газете материал</w:t>
      </w:r>
    </w:p>
    <w:p w14:paraId="6F1E77C8" w14:textId="77777777" w:rsidR="00277752" w:rsidRPr="00277752" w:rsidRDefault="00277752" w:rsidP="00277752">
      <w:pPr>
        <w:jc w:val="both"/>
        <w:rPr>
          <w:b/>
          <w:szCs w:val="24"/>
        </w:rPr>
      </w:pPr>
      <w:r w:rsidRPr="00277752">
        <w:rPr>
          <w:b/>
          <w:szCs w:val="24"/>
        </w:rPr>
        <w:t>Содержание и разделы курса</w:t>
      </w:r>
    </w:p>
    <w:p w14:paraId="7EE61582" w14:textId="77777777" w:rsidR="00277752" w:rsidRPr="00277752" w:rsidRDefault="00277752" w:rsidP="00277752">
      <w:pPr>
        <w:jc w:val="both"/>
        <w:rPr>
          <w:szCs w:val="24"/>
          <w:u w:val="single"/>
        </w:rPr>
      </w:pPr>
      <w:r w:rsidRPr="00277752">
        <w:rPr>
          <w:szCs w:val="24"/>
          <w:u w:val="single"/>
        </w:rPr>
        <w:t>Тема «Заметка».</w:t>
      </w:r>
    </w:p>
    <w:p w14:paraId="5BD4251F" w14:textId="77777777" w:rsidR="00277752" w:rsidRPr="00277752" w:rsidRDefault="00277752" w:rsidP="00277752">
      <w:pPr>
        <w:jc w:val="both"/>
        <w:rPr>
          <w:szCs w:val="24"/>
        </w:rPr>
      </w:pPr>
      <w:r w:rsidRPr="00277752">
        <w:rPr>
          <w:szCs w:val="24"/>
        </w:rPr>
        <w:t>Заметка - простейшая форма оперативного газетного сообщения. Событийный повод для написания заметки. Сжатость изложения, высокая оперативность. Способы подачи краткой информации в газете и журнале: тематические, политематические, хроникальные подборки. "Перевѐрнутая пирамида".</w:t>
      </w:r>
    </w:p>
    <w:p w14:paraId="74A0EAB4" w14:textId="77777777" w:rsidR="00277752" w:rsidRPr="00277752" w:rsidRDefault="00277752" w:rsidP="00277752">
      <w:pPr>
        <w:jc w:val="both"/>
        <w:rPr>
          <w:szCs w:val="24"/>
        </w:rPr>
      </w:pPr>
      <w:r w:rsidRPr="00277752">
        <w:rPr>
          <w:szCs w:val="24"/>
        </w:rPr>
        <w:t>Практическая работа:</w:t>
      </w:r>
    </w:p>
    <w:p w14:paraId="5C58F06D" w14:textId="77777777" w:rsidR="00277752" w:rsidRPr="00277752" w:rsidRDefault="00277752" w:rsidP="00277752">
      <w:pPr>
        <w:jc w:val="both"/>
        <w:rPr>
          <w:szCs w:val="24"/>
        </w:rPr>
      </w:pPr>
      <w:r w:rsidRPr="00277752">
        <w:rPr>
          <w:szCs w:val="24"/>
        </w:rPr>
        <w:t>- подготовить хроникальное сообщение, короткую информацию и расширенную заметку на заданную тему.</w:t>
      </w:r>
    </w:p>
    <w:p w14:paraId="5B0C7B4F" w14:textId="77777777" w:rsidR="00277752" w:rsidRPr="00277752" w:rsidRDefault="00277752" w:rsidP="00277752">
      <w:pPr>
        <w:jc w:val="both"/>
        <w:rPr>
          <w:szCs w:val="24"/>
          <w:u w:val="single"/>
        </w:rPr>
      </w:pPr>
      <w:r w:rsidRPr="00277752">
        <w:rPr>
          <w:szCs w:val="24"/>
          <w:u w:val="single"/>
        </w:rPr>
        <w:t>Тема «Эксперимент».</w:t>
      </w:r>
    </w:p>
    <w:p w14:paraId="08E36D41" w14:textId="77777777" w:rsidR="00277752" w:rsidRPr="00277752" w:rsidRDefault="00277752" w:rsidP="00277752">
      <w:pPr>
        <w:jc w:val="both"/>
        <w:rPr>
          <w:szCs w:val="24"/>
        </w:rPr>
      </w:pPr>
      <w:r w:rsidRPr="00277752">
        <w:rPr>
          <w:szCs w:val="24"/>
        </w:rPr>
        <w:t>Эксперимент как метод и жанр современной журналистики. Динамичность и "живое" наглядное изложение. Соединение аналитического начала и репортажного.</w:t>
      </w:r>
    </w:p>
    <w:p w14:paraId="17E30B24" w14:textId="77777777" w:rsidR="00277752" w:rsidRPr="00277752" w:rsidRDefault="00277752" w:rsidP="00277752">
      <w:pPr>
        <w:jc w:val="both"/>
        <w:rPr>
          <w:szCs w:val="24"/>
        </w:rPr>
      </w:pPr>
      <w:r w:rsidRPr="00277752">
        <w:rPr>
          <w:szCs w:val="24"/>
        </w:rPr>
        <w:t>Практическая работа:</w:t>
      </w:r>
    </w:p>
    <w:p w14:paraId="7C2F2437" w14:textId="77777777" w:rsidR="00277752" w:rsidRPr="00277752" w:rsidRDefault="00277752" w:rsidP="00277752">
      <w:pPr>
        <w:jc w:val="both"/>
        <w:rPr>
          <w:szCs w:val="24"/>
        </w:rPr>
      </w:pPr>
      <w:r w:rsidRPr="00277752">
        <w:rPr>
          <w:szCs w:val="24"/>
        </w:rPr>
        <w:t>- провести эксперимент и подготовить материал.</w:t>
      </w:r>
    </w:p>
    <w:p w14:paraId="378D3E67" w14:textId="77777777" w:rsidR="00277752" w:rsidRPr="00277752" w:rsidRDefault="00277752" w:rsidP="00277752">
      <w:pPr>
        <w:jc w:val="both"/>
        <w:rPr>
          <w:szCs w:val="24"/>
          <w:u w:val="single"/>
        </w:rPr>
      </w:pPr>
      <w:r w:rsidRPr="00277752">
        <w:rPr>
          <w:szCs w:val="24"/>
          <w:u w:val="single"/>
        </w:rPr>
        <w:t>Тема «Зарисовка».</w:t>
      </w:r>
    </w:p>
    <w:p w14:paraId="409FC8F7" w14:textId="77777777" w:rsidR="00277752" w:rsidRPr="00277752" w:rsidRDefault="00277752" w:rsidP="00277752">
      <w:pPr>
        <w:jc w:val="both"/>
        <w:rPr>
          <w:szCs w:val="24"/>
        </w:rPr>
      </w:pPr>
      <w:r w:rsidRPr="00277752">
        <w:rPr>
          <w:szCs w:val="24"/>
        </w:rPr>
        <w:t>Задачи зарисовки. Место зарисовки в газете.</w:t>
      </w:r>
    </w:p>
    <w:p w14:paraId="4CED7383" w14:textId="77777777" w:rsidR="00277752" w:rsidRPr="00277752" w:rsidRDefault="00277752" w:rsidP="00277752">
      <w:pPr>
        <w:jc w:val="both"/>
        <w:rPr>
          <w:szCs w:val="24"/>
        </w:rPr>
      </w:pPr>
      <w:r w:rsidRPr="00277752">
        <w:rPr>
          <w:szCs w:val="24"/>
        </w:rPr>
        <w:t>Практическая работа:</w:t>
      </w:r>
    </w:p>
    <w:p w14:paraId="4C7542E1" w14:textId="77777777" w:rsidR="00277752" w:rsidRPr="00277752" w:rsidRDefault="00277752" w:rsidP="00277752">
      <w:pPr>
        <w:jc w:val="both"/>
        <w:rPr>
          <w:szCs w:val="24"/>
        </w:rPr>
      </w:pPr>
      <w:r w:rsidRPr="00277752">
        <w:rPr>
          <w:szCs w:val="24"/>
        </w:rPr>
        <w:t>- подготовить пейзажную зарисовку;</w:t>
      </w:r>
    </w:p>
    <w:p w14:paraId="499386DB" w14:textId="77777777" w:rsidR="00277752" w:rsidRPr="00277752" w:rsidRDefault="00277752" w:rsidP="00277752">
      <w:pPr>
        <w:jc w:val="both"/>
        <w:rPr>
          <w:szCs w:val="24"/>
        </w:rPr>
      </w:pPr>
      <w:r w:rsidRPr="00277752">
        <w:rPr>
          <w:szCs w:val="24"/>
        </w:rPr>
        <w:t>- подготовить портретную зарисовку.</w:t>
      </w:r>
    </w:p>
    <w:p w14:paraId="3BA96696" w14:textId="77777777" w:rsidR="00277752" w:rsidRPr="00277752" w:rsidRDefault="00277752" w:rsidP="00277752">
      <w:pPr>
        <w:jc w:val="both"/>
        <w:rPr>
          <w:szCs w:val="24"/>
          <w:u w:val="single"/>
        </w:rPr>
      </w:pPr>
      <w:r w:rsidRPr="00277752">
        <w:rPr>
          <w:szCs w:val="24"/>
          <w:u w:val="single"/>
        </w:rPr>
        <w:t>Тема «Интервью».</w:t>
      </w:r>
    </w:p>
    <w:p w14:paraId="6CD158F6" w14:textId="77777777" w:rsidR="00277752" w:rsidRPr="00277752" w:rsidRDefault="00277752" w:rsidP="00277752">
      <w:pPr>
        <w:jc w:val="both"/>
        <w:rPr>
          <w:szCs w:val="24"/>
        </w:rPr>
      </w:pPr>
      <w:r w:rsidRPr="00277752">
        <w:rPr>
          <w:szCs w:val="24"/>
        </w:rPr>
        <w:t>Интервью как универсальный метод получения информации. Виды интервью: интервью-монолог, интервью-сообщение, интервью-диалог, интервью-зарисовка, интервью-мнение, анкета, опрос. Логика интервью. Моделирование ситуации.</w:t>
      </w:r>
    </w:p>
    <w:p w14:paraId="364ED8B8" w14:textId="77777777" w:rsidR="00277752" w:rsidRPr="00277752" w:rsidRDefault="00277752" w:rsidP="00277752">
      <w:pPr>
        <w:jc w:val="both"/>
        <w:rPr>
          <w:szCs w:val="24"/>
        </w:rPr>
      </w:pPr>
      <w:r w:rsidRPr="00277752">
        <w:rPr>
          <w:szCs w:val="24"/>
        </w:rPr>
        <w:t>Практическая работа:</w:t>
      </w:r>
    </w:p>
    <w:p w14:paraId="09DCCE5C" w14:textId="77777777" w:rsidR="00277752" w:rsidRPr="00277752" w:rsidRDefault="00277752" w:rsidP="00277752">
      <w:pPr>
        <w:jc w:val="both"/>
        <w:rPr>
          <w:szCs w:val="24"/>
        </w:rPr>
      </w:pPr>
      <w:r w:rsidRPr="00277752">
        <w:rPr>
          <w:szCs w:val="24"/>
        </w:rPr>
        <w:t>- разработать план вопросов и провести интервью.</w:t>
      </w:r>
    </w:p>
    <w:p w14:paraId="76E545C8" w14:textId="77777777" w:rsidR="00277752" w:rsidRPr="00277752" w:rsidRDefault="00277752" w:rsidP="00277752">
      <w:pPr>
        <w:jc w:val="both"/>
        <w:rPr>
          <w:szCs w:val="24"/>
          <w:u w:val="single"/>
        </w:rPr>
      </w:pPr>
      <w:r w:rsidRPr="00277752">
        <w:rPr>
          <w:szCs w:val="24"/>
          <w:u w:val="single"/>
        </w:rPr>
        <w:t>Тема «Репортаж».</w:t>
      </w:r>
    </w:p>
    <w:p w14:paraId="54B309DC" w14:textId="77777777" w:rsidR="00277752" w:rsidRPr="00277752" w:rsidRDefault="00277752" w:rsidP="00277752">
      <w:pPr>
        <w:jc w:val="both"/>
        <w:rPr>
          <w:szCs w:val="24"/>
        </w:rPr>
      </w:pPr>
      <w:r w:rsidRPr="00277752">
        <w:rPr>
          <w:szCs w:val="24"/>
        </w:rPr>
        <w:t>Метод наблюдения. Фиксация в тексте его хода и результатов. Критерий отбора события для репортажа, предметная основа жанра. Оперативность, динамичность, наглядность, активно действующее авторское "я", внимание к детали и подробности. Событийный репортаж (оперативность, хронологичность ), познавательный репортаж (в основе тема, а не событие), спортивный репортаж.</w:t>
      </w:r>
    </w:p>
    <w:p w14:paraId="738E0EAA" w14:textId="77777777" w:rsidR="00277752" w:rsidRPr="00277752" w:rsidRDefault="00277752" w:rsidP="00277752">
      <w:pPr>
        <w:jc w:val="both"/>
        <w:rPr>
          <w:szCs w:val="24"/>
        </w:rPr>
      </w:pPr>
      <w:r w:rsidRPr="00277752">
        <w:rPr>
          <w:szCs w:val="24"/>
        </w:rPr>
        <w:t>Практическая работа:</w:t>
      </w:r>
    </w:p>
    <w:p w14:paraId="2BD5967B" w14:textId="77777777" w:rsidR="00277752" w:rsidRPr="00277752" w:rsidRDefault="00277752" w:rsidP="00277752">
      <w:pPr>
        <w:jc w:val="both"/>
        <w:rPr>
          <w:szCs w:val="24"/>
        </w:rPr>
      </w:pPr>
      <w:r w:rsidRPr="00277752">
        <w:rPr>
          <w:szCs w:val="24"/>
        </w:rPr>
        <w:t>- проанализировать расширенную заметку и репортаж;</w:t>
      </w:r>
    </w:p>
    <w:p w14:paraId="3BFAB6F0" w14:textId="77777777" w:rsidR="00277752" w:rsidRPr="00277752" w:rsidRDefault="00277752" w:rsidP="00277752">
      <w:pPr>
        <w:jc w:val="both"/>
        <w:rPr>
          <w:szCs w:val="24"/>
        </w:rPr>
      </w:pPr>
      <w:r w:rsidRPr="00277752">
        <w:rPr>
          <w:szCs w:val="24"/>
        </w:rPr>
        <w:t>- на одном материале подготовить заметку и репортаж;</w:t>
      </w:r>
    </w:p>
    <w:p w14:paraId="1C48EF41" w14:textId="77777777" w:rsidR="00277752" w:rsidRPr="00277752" w:rsidRDefault="00277752" w:rsidP="00277752">
      <w:pPr>
        <w:jc w:val="both"/>
        <w:rPr>
          <w:szCs w:val="24"/>
        </w:rPr>
      </w:pPr>
      <w:r w:rsidRPr="00277752">
        <w:rPr>
          <w:szCs w:val="24"/>
        </w:rPr>
        <w:t>- подготовить спортивный репортаж;</w:t>
      </w:r>
    </w:p>
    <w:p w14:paraId="350F50D4" w14:textId="77777777" w:rsidR="00277752" w:rsidRPr="00277752" w:rsidRDefault="00277752" w:rsidP="00277752">
      <w:pPr>
        <w:jc w:val="both"/>
        <w:rPr>
          <w:szCs w:val="24"/>
        </w:rPr>
      </w:pPr>
      <w:r w:rsidRPr="00277752">
        <w:rPr>
          <w:szCs w:val="24"/>
        </w:rPr>
        <w:t>- подготовить проблемный репортаж на заданную тему.</w:t>
      </w:r>
    </w:p>
    <w:p w14:paraId="279CA20B" w14:textId="77777777" w:rsidR="00277752" w:rsidRPr="00277752" w:rsidRDefault="00277752" w:rsidP="00277752">
      <w:pPr>
        <w:jc w:val="both"/>
        <w:rPr>
          <w:szCs w:val="24"/>
          <w:u w:val="single"/>
        </w:rPr>
      </w:pPr>
      <w:r w:rsidRPr="00277752">
        <w:rPr>
          <w:szCs w:val="24"/>
          <w:u w:val="single"/>
        </w:rPr>
        <w:t>Тема «Рецензия».</w:t>
      </w:r>
    </w:p>
    <w:p w14:paraId="3F014F58" w14:textId="77777777" w:rsidR="00277752" w:rsidRPr="00277752" w:rsidRDefault="00277752" w:rsidP="00277752">
      <w:pPr>
        <w:jc w:val="both"/>
        <w:rPr>
          <w:szCs w:val="24"/>
        </w:rPr>
      </w:pPr>
      <w:r w:rsidRPr="00277752">
        <w:rPr>
          <w:szCs w:val="24"/>
        </w:rPr>
        <w:t>Предмет рецензии. Цели и задачи рецензента. Логический план рецензии.</w:t>
      </w:r>
    </w:p>
    <w:p w14:paraId="304DCA85" w14:textId="77777777" w:rsidR="00277752" w:rsidRPr="00277752" w:rsidRDefault="00277752" w:rsidP="00277752">
      <w:pPr>
        <w:jc w:val="both"/>
        <w:rPr>
          <w:szCs w:val="24"/>
        </w:rPr>
      </w:pPr>
      <w:r w:rsidRPr="00277752">
        <w:rPr>
          <w:szCs w:val="24"/>
        </w:rPr>
        <w:t>Практическая работа:</w:t>
      </w:r>
    </w:p>
    <w:p w14:paraId="335F2B35" w14:textId="77777777" w:rsidR="00277752" w:rsidRPr="00277752" w:rsidRDefault="00277752" w:rsidP="00277752">
      <w:pPr>
        <w:jc w:val="both"/>
        <w:rPr>
          <w:szCs w:val="24"/>
        </w:rPr>
      </w:pPr>
      <w:r w:rsidRPr="00277752">
        <w:rPr>
          <w:szCs w:val="24"/>
        </w:rPr>
        <w:t>- подготовить мини-рецензию на книгу, фильм, спектакль;</w:t>
      </w:r>
    </w:p>
    <w:p w14:paraId="65095064" w14:textId="77777777" w:rsidR="00277752" w:rsidRPr="00277752" w:rsidRDefault="00277752" w:rsidP="00277752">
      <w:pPr>
        <w:jc w:val="both"/>
        <w:rPr>
          <w:szCs w:val="24"/>
        </w:rPr>
      </w:pPr>
      <w:r w:rsidRPr="00277752">
        <w:rPr>
          <w:szCs w:val="24"/>
        </w:rPr>
        <w:t>- подготовить отзыв о книге.</w:t>
      </w:r>
    </w:p>
    <w:p w14:paraId="315DF8C0" w14:textId="77777777" w:rsidR="00277752" w:rsidRPr="00277752" w:rsidRDefault="00277752" w:rsidP="00277752">
      <w:pPr>
        <w:jc w:val="both"/>
        <w:rPr>
          <w:szCs w:val="24"/>
          <w:u w:val="single"/>
        </w:rPr>
      </w:pPr>
      <w:r w:rsidRPr="00277752">
        <w:rPr>
          <w:szCs w:val="24"/>
          <w:u w:val="single"/>
        </w:rPr>
        <w:t>Тема «Обзор».</w:t>
      </w:r>
    </w:p>
    <w:p w14:paraId="7D1CB137" w14:textId="77777777" w:rsidR="00277752" w:rsidRPr="00277752" w:rsidRDefault="00277752" w:rsidP="00277752">
      <w:pPr>
        <w:jc w:val="both"/>
        <w:rPr>
          <w:szCs w:val="24"/>
        </w:rPr>
      </w:pPr>
      <w:r w:rsidRPr="00277752">
        <w:rPr>
          <w:szCs w:val="24"/>
        </w:rPr>
        <w:t>Общий обзор, обзор-презентация, информационный обзор.</w:t>
      </w:r>
    </w:p>
    <w:p w14:paraId="50C79885" w14:textId="77777777" w:rsidR="00277752" w:rsidRPr="00277752" w:rsidRDefault="00277752" w:rsidP="00277752">
      <w:pPr>
        <w:jc w:val="both"/>
        <w:rPr>
          <w:szCs w:val="24"/>
        </w:rPr>
      </w:pPr>
      <w:r w:rsidRPr="00277752">
        <w:rPr>
          <w:szCs w:val="24"/>
        </w:rPr>
        <w:t>- подготовить общий обзор местных печатных СМИ;</w:t>
      </w:r>
    </w:p>
    <w:p w14:paraId="143304CE" w14:textId="77777777" w:rsidR="00277752" w:rsidRPr="00277752" w:rsidRDefault="00277752" w:rsidP="00277752">
      <w:pPr>
        <w:jc w:val="both"/>
        <w:rPr>
          <w:szCs w:val="24"/>
        </w:rPr>
      </w:pPr>
      <w:r w:rsidRPr="00277752">
        <w:rPr>
          <w:szCs w:val="24"/>
        </w:rPr>
        <w:t>- подготовить обзор публикаций газеты по итогам года.</w:t>
      </w:r>
    </w:p>
    <w:p w14:paraId="044C0830" w14:textId="77777777" w:rsidR="00277752" w:rsidRPr="00277752" w:rsidRDefault="00277752" w:rsidP="00277752">
      <w:pPr>
        <w:jc w:val="both"/>
        <w:rPr>
          <w:szCs w:val="24"/>
          <w:u w:val="single"/>
        </w:rPr>
      </w:pPr>
      <w:r w:rsidRPr="00277752">
        <w:rPr>
          <w:szCs w:val="24"/>
          <w:u w:val="single"/>
        </w:rPr>
        <w:t>Тема «Проблемная статья»</w:t>
      </w:r>
    </w:p>
    <w:p w14:paraId="73E2D980" w14:textId="77777777" w:rsidR="00277752" w:rsidRPr="00277752" w:rsidRDefault="00277752" w:rsidP="00277752">
      <w:pPr>
        <w:jc w:val="both"/>
        <w:rPr>
          <w:szCs w:val="24"/>
        </w:rPr>
      </w:pPr>
      <w:r w:rsidRPr="00277752">
        <w:rPr>
          <w:szCs w:val="24"/>
        </w:rPr>
        <w:t>Что такое проблемная статья. Как найти проблему.</w:t>
      </w:r>
    </w:p>
    <w:p w14:paraId="60BEE8F4" w14:textId="77777777" w:rsidR="00277752" w:rsidRPr="00277752" w:rsidRDefault="00277752" w:rsidP="00277752">
      <w:pPr>
        <w:jc w:val="both"/>
        <w:rPr>
          <w:szCs w:val="24"/>
        </w:rPr>
      </w:pPr>
      <w:r w:rsidRPr="00277752">
        <w:rPr>
          <w:szCs w:val="24"/>
        </w:rPr>
        <w:t>Практическая работа:</w:t>
      </w:r>
    </w:p>
    <w:p w14:paraId="16FBB062" w14:textId="77777777" w:rsidR="00277752" w:rsidRPr="00277752" w:rsidRDefault="00277752" w:rsidP="00277752">
      <w:pPr>
        <w:jc w:val="both"/>
        <w:rPr>
          <w:szCs w:val="24"/>
        </w:rPr>
      </w:pPr>
      <w:r w:rsidRPr="00277752">
        <w:rPr>
          <w:szCs w:val="24"/>
        </w:rPr>
        <w:t>- провести анализ проблем, с которыми сталкиваются лицеисты.</w:t>
      </w:r>
    </w:p>
    <w:p w14:paraId="50AA6DFA" w14:textId="77777777" w:rsidR="00277752" w:rsidRPr="00277752" w:rsidRDefault="00277752" w:rsidP="00277752">
      <w:pPr>
        <w:jc w:val="both"/>
        <w:rPr>
          <w:szCs w:val="24"/>
        </w:rPr>
      </w:pPr>
      <w:r w:rsidRPr="00277752">
        <w:rPr>
          <w:szCs w:val="24"/>
        </w:rPr>
        <w:t>- написать статью.</w:t>
      </w:r>
    </w:p>
    <w:p w14:paraId="3549E983" w14:textId="77777777" w:rsidR="00277752" w:rsidRPr="00277752" w:rsidRDefault="00277752" w:rsidP="00277752">
      <w:pPr>
        <w:jc w:val="both"/>
        <w:rPr>
          <w:szCs w:val="24"/>
        </w:rPr>
      </w:pPr>
    </w:p>
    <w:p w14:paraId="6F900A53" w14:textId="77777777" w:rsidR="00277752" w:rsidRPr="00277752" w:rsidRDefault="00277752" w:rsidP="00277752">
      <w:pPr>
        <w:jc w:val="both"/>
        <w:rPr>
          <w:szCs w:val="24"/>
        </w:rPr>
      </w:pPr>
    </w:p>
    <w:p w14:paraId="03E8F3CA" w14:textId="77777777" w:rsidR="00277752" w:rsidRPr="00277752" w:rsidRDefault="00277752" w:rsidP="00277752">
      <w:pPr>
        <w:jc w:val="both"/>
        <w:rPr>
          <w:szCs w:val="24"/>
        </w:rPr>
      </w:pPr>
      <w:r w:rsidRPr="00277752">
        <w:rPr>
          <w:szCs w:val="24"/>
        </w:rPr>
        <w:t>УЧЕБНО-ТЕМАТИЧЕСКИЙ ПЛАН</w:t>
      </w:r>
    </w:p>
    <w:p w14:paraId="1ADD3393" w14:textId="77777777" w:rsidR="00277752" w:rsidRPr="00277752" w:rsidRDefault="00277752" w:rsidP="00277752">
      <w:pPr>
        <w:jc w:val="both"/>
        <w:rPr>
          <w:szCs w:val="24"/>
        </w:rPr>
      </w:pPr>
      <w:r w:rsidRPr="00277752">
        <w:rPr>
          <w:szCs w:val="24"/>
        </w:rPr>
        <w:t>1 год обучения</w:t>
      </w:r>
    </w:p>
    <w:tbl>
      <w:tblPr>
        <w:tblStyle w:val="a4"/>
        <w:tblW w:w="0" w:type="auto"/>
        <w:tblLayout w:type="fixed"/>
        <w:tblLook w:val="04A0" w:firstRow="1" w:lastRow="0" w:firstColumn="1" w:lastColumn="0" w:noHBand="0" w:noVBand="1"/>
      </w:tblPr>
      <w:tblGrid>
        <w:gridCol w:w="1165"/>
        <w:gridCol w:w="5067"/>
        <w:gridCol w:w="993"/>
        <w:gridCol w:w="1275"/>
        <w:gridCol w:w="845"/>
      </w:tblGrid>
      <w:tr w:rsidR="00277752" w:rsidRPr="00277752" w14:paraId="191AC706" w14:textId="77777777" w:rsidTr="00277752">
        <w:trPr>
          <w:trHeight w:val="270"/>
        </w:trPr>
        <w:tc>
          <w:tcPr>
            <w:tcW w:w="1165" w:type="dxa"/>
            <w:vMerge w:val="restart"/>
          </w:tcPr>
          <w:p w14:paraId="331041CE" w14:textId="77777777" w:rsidR="00277752" w:rsidRPr="00277752" w:rsidRDefault="00277752" w:rsidP="00277752">
            <w:pPr>
              <w:jc w:val="both"/>
              <w:rPr>
                <w:szCs w:val="24"/>
              </w:rPr>
            </w:pPr>
            <w:r w:rsidRPr="00277752">
              <w:rPr>
                <w:szCs w:val="24"/>
              </w:rPr>
              <w:t>№ урока</w:t>
            </w:r>
          </w:p>
        </w:tc>
        <w:tc>
          <w:tcPr>
            <w:tcW w:w="5067" w:type="dxa"/>
            <w:vMerge w:val="restart"/>
          </w:tcPr>
          <w:p w14:paraId="11B9468B" w14:textId="77777777" w:rsidR="00277752" w:rsidRPr="00277752" w:rsidRDefault="00277752" w:rsidP="00277752">
            <w:pPr>
              <w:jc w:val="both"/>
              <w:rPr>
                <w:szCs w:val="24"/>
              </w:rPr>
            </w:pPr>
            <w:r w:rsidRPr="00277752">
              <w:rPr>
                <w:szCs w:val="24"/>
              </w:rPr>
              <w:t>Тема</w:t>
            </w:r>
          </w:p>
          <w:p w14:paraId="0BD3F9A6" w14:textId="77777777" w:rsidR="00277752" w:rsidRPr="00277752" w:rsidRDefault="00277752" w:rsidP="00277752">
            <w:pPr>
              <w:jc w:val="both"/>
              <w:rPr>
                <w:szCs w:val="24"/>
              </w:rPr>
            </w:pPr>
          </w:p>
        </w:tc>
        <w:tc>
          <w:tcPr>
            <w:tcW w:w="3113" w:type="dxa"/>
            <w:gridSpan w:val="3"/>
          </w:tcPr>
          <w:p w14:paraId="5E1CFCCA" w14:textId="77777777" w:rsidR="00277752" w:rsidRPr="00277752" w:rsidRDefault="00277752" w:rsidP="00277752">
            <w:pPr>
              <w:jc w:val="both"/>
              <w:rPr>
                <w:szCs w:val="24"/>
              </w:rPr>
            </w:pPr>
            <w:r w:rsidRPr="00277752">
              <w:rPr>
                <w:szCs w:val="24"/>
              </w:rPr>
              <w:t>Количество часов</w:t>
            </w:r>
          </w:p>
        </w:tc>
      </w:tr>
      <w:tr w:rsidR="00277752" w:rsidRPr="00277752" w14:paraId="348A1BE3" w14:textId="77777777" w:rsidTr="00277752">
        <w:trPr>
          <w:trHeight w:val="270"/>
        </w:trPr>
        <w:tc>
          <w:tcPr>
            <w:tcW w:w="1165" w:type="dxa"/>
            <w:vMerge/>
          </w:tcPr>
          <w:p w14:paraId="3351EB66" w14:textId="77777777" w:rsidR="00277752" w:rsidRPr="00277752" w:rsidRDefault="00277752" w:rsidP="00277752">
            <w:pPr>
              <w:jc w:val="both"/>
              <w:rPr>
                <w:szCs w:val="24"/>
              </w:rPr>
            </w:pPr>
          </w:p>
        </w:tc>
        <w:tc>
          <w:tcPr>
            <w:tcW w:w="5067" w:type="dxa"/>
            <w:vMerge/>
          </w:tcPr>
          <w:p w14:paraId="68C08710" w14:textId="77777777" w:rsidR="00277752" w:rsidRPr="00277752" w:rsidRDefault="00277752" w:rsidP="00277752">
            <w:pPr>
              <w:jc w:val="both"/>
              <w:rPr>
                <w:szCs w:val="24"/>
              </w:rPr>
            </w:pPr>
          </w:p>
        </w:tc>
        <w:tc>
          <w:tcPr>
            <w:tcW w:w="993" w:type="dxa"/>
          </w:tcPr>
          <w:p w14:paraId="3D0A56F1" w14:textId="77777777" w:rsidR="00277752" w:rsidRPr="00277752" w:rsidRDefault="00277752" w:rsidP="00277752">
            <w:pPr>
              <w:ind w:firstLine="0"/>
              <w:jc w:val="both"/>
              <w:rPr>
                <w:szCs w:val="24"/>
              </w:rPr>
            </w:pPr>
            <w:r w:rsidRPr="00277752">
              <w:rPr>
                <w:szCs w:val="24"/>
              </w:rPr>
              <w:t>теория</w:t>
            </w:r>
          </w:p>
          <w:p w14:paraId="50B62521" w14:textId="77777777" w:rsidR="00277752" w:rsidRPr="00277752" w:rsidRDefault="00277752" w:rsidP="00277752">
            <w:pPr>
              <w:jc w:val="both"/>
              <w:rPr>
                <w:szCs w:val="24"/>
              </w:rPr>
            </w:pPr>
          </w:p>
        </w:tc>
        <w:tc>
          <w:tcPr>
            <w:tcW w:w="1275" w:type="dxa"/>
          </w:tcPr>
          <w:p w14:paraId="76BB4B10" w14:textId="77777777" w:rsidR="00277752" w:rsidRPr="00277752" w:rsidRDefault="00277752" w:rsidP="00277752">
            <w:pPr>
              <w:ind w:firstLine="0"/>
              <w:jc w:val="both"/>
              <w:rPr>
                <w:szCs w:val="24"/>
              </w:rPr>
            </w:pPr>
            <w:r w:rsidRPr="00277752">
              <w:rPr>
                <w:szCs w:val="24"/>
              </w:rPr>
              <w:t>практика</w:t>
            </w:r>
          </w:p>
          <w:p w14:paraId="0A3B8A1F" w14:textId="77777777" w:rsidR="00277752" w:rsidRPr="00277752" w:rsidRDefault="00277752" w:rsidP="00277752">
            <w:pPr>
              <w:jc w:val="both"/>
              <w:rPr>
                <w:szCs w:val="24"/>
              </w:rPr>
            </w:pPr>
          </w:p>
        </w:tc>
        <w:tc>
          <w:tcPr>
            <w:tcW w:w="845" w:type="dxa"/>
          </w:tcPr>
          <w:p w14:paraId="292E6A8E" w14:textId="77777777" w:rsidR="00277752" w:rsidRPr="00277752" w:rsidRDefault="00277752" w:rsidP="00277752">
            <w:pPr>
              <w:ind w:firstLine="0"/>
              <w:jc w:val="both"/>
              <w:rPr>
                <w:szCs w:val="24"/>
              </w:rPr>
            </w:pPr>
            <w:r w:rsidRPr="00277752">
              <w:rPr>
                <w:szCs w:val="24"/>
              </w:rPr>
              <w:t>всего</w:t>
            </w:r>
          </w:p>
          <w:p w14:paraId="74BA9243" w14:textId="77777777" w:rsidR="00277752" w:rsidRPr="00277752" w:rsidRDefault="00277752" w:rsidP="00277752">
            <w:pPr>
              <w:jc w:val="both"/>
              <w:rPr>
                <w:szCs w:val="24"/>
              </w:rPr>
            </w:pPr>
          </w:p>
        </w:tc>
      </w:tr>
      <w:tr w:rsidR="00277752" w:rsidRPr="00277752" w14:paraId="007006D9" w14:textId="77777777" w:rsidTr="00277752">
        <w:trPr>
          <w:trHeight w:val="1220"/>
        </w:trPr>
        <w:tc>
          <w:tcPr>
            <w:tcW w:w="1165" w:type="dxa"/>
          </w:tcPr>
          <w:p w14:paraId="315C9D92" w14:textId="77777777" w:rsidR="00277752" w:rsidRPr="00277752" w:rsidRDefault="00277752" w:rsidP="00277752">
            <w:pPr>
              <w:jc w:val="both"/>
              <w:rPr>
                <w:szCs w:val="24"/>
              </w:rPr>
            </w:pPr>
            <w:r w:rsidRPr="00277752">
              <w:rPr>
                <w:szCs w:val="24"/>
              </w:rPr>
              <w:t>1</w:t>
            </w:r>
          </w:p>
          <w:p w14:paraId="4915B62A" w14:textId="77777777" w:rsidR="00277752" w:rsidRPr="00277752" w:rsidRDefault="00277752" w:rsidP="00277752">
            <w:pPr>
              <w:jc w:val="both"/>
              <w:rPr>
                <w:szCs w:val="24"/>
              </w:rPr>
            </w:pPr>
          </w:p>
        </w:tc>
        <w:tc>
          <w:tcPr>
            <w:tcW w:w="5067" w:type="dxa"/>
          </w:tcPr>
          <w:p w14:paraId="60FA5813" w14:textId="77777777" w:rsidR="00277752" w:rsidRPr="00277752" w:rsidRDefault="00277752" w:rsidP="00277752">
            <w:pPr>
              <w:ind w:firstLine="0"/>
              <w:jc w:val="both"/>
              <w:rPr>
                <w:szCs w:val="24"/>
              </w:rPr>
            </w:pPr>
            <w:r w:rsidRPr="00277752">
              <w:rPr>
                <w:szCs w:val="24"/>
              </w:rPr>
              <w:t>Введение. Роль и место периодической печати. Специфика детских и юношеских периодических изданий. Распределение обязанностей между членами кружка.</w:t>
            </w:r>
          </w:p>
          <w:p w14:paraId="7F11C38A" w14:textId="77777777" w:rsidR="00277752" w:rsidRPr="00277752" w:rsidRDefault="00277752" w:rsidP="00277752">
            <w:pPr>
              <w:jc w:val="both"/>
              <w:rPr>
                <w:szCs w:val="24"/>
              </w:rPr>
            </w:pPr>
          </w:p>
        </w:tc>
        <w:tc>
          <w:tcPr>
            <w:tcW w:w="993" w:type="dxa"/>
          </w:tcPr>
          <w:p w14:paraId="678781E3" w14:textId="77777777" w:rsidR="00277752" w:rsidRPr="00277752" w:rsidRDefault="00277752" w:rsidP="00277752">
            <w:pPr>
              <w:jc w:val="both"/>
              <w:rPr>
                <w:szCs w:val="24"/>
              </w:rPr>
            </w:pPr>
            <w:r w:rsidRPr="00277752">
              <w:rPr>
                <w:szCs w:val="24"/>
              </w:rPr>
              <w:t>1</w:t>
            </w:r>
          </w:p>
        </w:tc>
        <w:tc>
          <w:tcPr>
            <w:tcW w:w="1275" w:type="dxa"/>
          </w:tcPr>
          <w:p w14:paraId="548ECBF0" w14:textId="77777777" w:rsidR="00277752" w:rsidRPr="00277752" w:rsidRDefault="00277752" w:rsidP="00277752">
            <w:pPr>
              <w:jc w:val="both"/>
              <w:rPr>
                <w:szCs w:val="24"/>
              </w:rPr>
            </w:pPr>
            <w:r w:rsidRPr="00277752">
              <w:rPr>
                <w:szCs w:val="24"/>
              </w:rPr>
              <w:t>2</w:t>
            </w:r>
          </w:p>
        </w:tc>
        <w:tc>
          <w:tcPr>
            <w:tcW w:w="845" w:type="dxa"/>
          </w:tcPr>
          <w:p w14:paraId="0532944D" w14:textId="77777777" w:rsidR="00277752" w:rsidRPr="00277752" w:rsidRDefault="00277752" w:rsidP="00277752">
            <w:pPr>
              <w:jc w:val="both"/>
              <w:rPr>
                <w:szCs w:val="24"/>
              </w:rPr>
            </w:pPr>
            <w:r w:rsidRPr="00277752">
              <w:rPr>
                <w:szCs w:val="24"/>
              </w:rPr>
              <w:t>2</w:t>
            </w:r>
          </w:p>
        </w:tc>
      </w:tr>
      <w:tr w:rsidR="00277752" w:rsidRPr="00277752" w14:paraId="2A9C22E9" w14:textId="77777777" w:rsidTr="00277752">
        <w:tc>
          <w:tcPr>
            <w:tcW w:w="1165" w:type="dxa"/>
          </w:tcPr>
          <w:p w14:paraId="64C36123" w14:textId="77777777" w:rsidR="00277752" w:rsidRPr="00277752" w:rsidRDefault="00277752" w:rsidP="00277752">
            <w:pPr>
              <w:jc w:val="both"/>
              <w:rPr>
                <w:szCs w:val="24"/>
              </w:rPr>
            </w:pPr>
            <w:r w:rsidRPr="00277752">
              <w:rPr>
                <w:szCs w:val="24"/>
              </w:rPr>
              <w:t>2</w:t>
            </w:r>
          </w:p>
        </w:tc>
        <w:tc>
          <w:tcPr>
            <w:tcW w:w="5067" w:type="dxa"/>
          </w:tcPr>
          <w:p w14:paraId="36725F4C" w14:textId="77777777" w:rsidR="00277752" w:rsidRPr="00277752" w:rsidRDefault="00277752" w:rsidP="00277752">
            <w:pPr>
              <w:ind w:firstLine="0"/>
              <w:jc w:val="both"/>
              <w:rPr>
                <w:szCs w:val="24"/>
              </w:rPr>
            </w:pPr>
            <w:r w:rsidRPr="00277752">
              <w:rPr>
                <w:szCs w:val="24"/>
              </w:rPr>
              <w:t>Виды газетных и журнальных публикаций.</w:t>
            </w:r>
          </w:p>
          <w:p w14:paraId="5CBEB4E8" w14:textId="77777777" w:rsidR="00277752" w:rsidRPr="00277752" w:rsidRDefault="00277752" w:rsidP="00277752">
            <w:pPr>
              <w:jc w:val="both"/>
              <w:rPr>
                <w:szCs w:val="24"/>
              </w:rPr>
            </w:pPr>
          </w:p>
        </w:tc>
        <w:tc>
          <w:tcPr>
            <w:tcW w:w="993" w:type="dxa"/>
          </w:tcPr>
          <w:p w14:paraId="1B2F215E" w14:textId="77777777" w:rsidR="00277752" w:rsidRPr="00277752" w:rsidRDefault="00277752" w:rsidP="00277752">
            <w:pPr>
              <w:jc w:val="both"/>
              <w:rPr>
                <w:szCs w:val="24"/>
              </w:rPr>
            </w:pPr>
            <w:r w:rsidRPr="00277752">
              <w:rPr>
                <w:szCs w:val="24"/>
              </w:rPr>
              <w:t>1</w:t>
            </w:r>
          </w:p>
        </w:tc>
        <w:tc>
          <w:tcPr>
            <w:tcW w:w="1275" w:type="dxa"/>
          </w:tcPr>
          <w:p w14:paraId="7A1FDB00" w14:textId="77777777" w:rsidR="00277752" w:rsidRPr="00277752" w:rsidRDefault="00277752" w:rsidP="00277752">
            <w:pPr>
              <w:jc w:val="both"/>
              <w:rPr>
                <w:szCs w:val="24"/>
              </w:rPr>
            </w:pPr>
          </w:p>
        </w:tc>
        <w:tc>
          <w:tcPr>
            <w:tcW w:w="845" w:type="dxa"/>
          </w:tcPr>
          <w:p w14:paraId="3321969F" w14:textId="77777777" w:rsidR="00277752" w:rsidRPr="00277752" w:rsidRDefault="00277752" w:rsidP="00277752">
            <w:pPr>
              <w:jc w:val="both"/>
              <w:rPr>
                <w:szCs w:val="24"/>
              </w:rPr>
            </w:pPr>
            <w:r w:rsidRPr="00277752">
              <w:rPr>
                <w:szCs w:val="24"/>
              </w:rPr>
              <w:t>1</w:t>
            </w:r>
          </w:p>
        </w:tc>
      </w:tr>
      <w:tr w:rsidR="00277752" w:rsidRPr="00277752" w14:paraId="7E1FABC5" w14:textId="77777777" w:rsidTr="00277752">
        <w:tc>
          <w:tcPr>
            <w:tcW w:w="1165" w:type="dxa"/>
          </w:tcPr>
          <w:p w14:paraId="42F4139E" w14:textId="77777777" w:rsidR="00277752" w:rsidRPr="00277752" w:rsidRDefault="00277752" w:rsidP="00277752">
            <w:pPr>
              <w:jc w:val="both"/>
              <w:rPr>
                <w:szCs w:val="24"/>
              </w:rPr>
            </w:pPr>
            <w:r w:rsidRPr="00277752">
              <w:rPr>
                <w:szCs w:val="24"/>
              </w:rPr>
              <w:t>3</w:t>
            </w:r>
          </w:p>
        </w:tc>
        <w:tc>
          <w:tcPr>
            <w:tcW w:w="5067" w:type="dxa"/>
          </w:tcPr>
          <w:p w14:paraId="28A17F79" w14:textId="77777777" w:rsidR="00277752" w:rsidRPr="00277752" w:rsidRDefault="00277752" w:rsidP="00277752">
            <w:pPr>
              <w:ind w:firstLine="0"/>
              <w:jc w:val="both"/>
              <w:rPr>
                <w:szCs w:val="24"/>
              </w:rPr>
            </w:pPr>
            <w:r w:rsidRPr="00277752">
              <w:rPr>
                <w:szCs w:val="24"/>
              </w:rPr>
              <w:t>Хроника. Организация работы корреспондентов-хроникеров.</w:t>
            </w:r>
          </w:p>
          <w:p w14:paraId="56A40E16" w14:textId="77777777" w:rsidR="00277752" w:rsidRPr="00277752" w:rsidRDefault="00277752" w:rsidP="00277752">
            <w:pPr>
              <w:jc w:val="both"/>
              <w:rPr>
                <w:szCs w:val="24"/>
              </w:rPr>
            </w:pPr>
          </w:p>
        </w:tc>
        <w:tc>
          <w:tcPr>
            <w:tcW w:w="993" w:type="dxa"/>
          </w:tcPr>
          <w:p w14:paraId="6EBD469E" w14:textId="77777777" w:rsidR="00277752" w:rsidRPr="00277752" w:rsidRDefault="00277752" w:rsidP="00277752">
            <w:pPr>
              <w:jc w:val="both"/>
              <w:rPr>
                <w:szCs w:val="24"/>
              </w:rPr>
            </w:pPr>
            <w:r w:rsidRPr="00277752">
              <w:rPr>
                <w:szCs w:val="24"/>
              </w:rPr>
              <w:t>1</w:t>
            </w:r>
          </w:p>
        </w:tc>
        <w:tc>
          <w:tcPr>
            <w:tcW w:w="1275" w:type="dxa"/>
          </w:tcPr>
          <w:p w14:paraId="6E4B196D" w14:textId="77777777" w:rsidR="00277752" w:rsidRPr="00277752" w:rsidRDefault="00277752" w:rsidP="00277752">
            <w:pPr>
              <w:jc w:val="both"/>
              <w:rPr>
                <w:szCs w:val="24"/>
              </w:rPr>
            </w:pPr>
            <w:r w:rsidRPr="00277752">
              <w:rPr>
                <w:szCs w:val="24"/>
              </w:rPr>
              <w:t>2</w:t>
            </w:r>
          </w:p>
        </w:tc>
        <w:tc>
          <w:tcPr>
            <w:tcW w:w="845" w:type="dxa"/>
          </w:tcPr>
          <w:p w14:paraId="521B5884" w14:textId="77777777" w:rsidR="00277752" w:rsidRPr="00277752" w:rsidRDefault="00277752" w:rsidP="00277752">
            <w:pPr>
              <w:jc w:val="both"/>
              <w:rPr>
                <w:szCs w:val="24"/>
              </w:rPr>
            </w:pPr>
            <w:r w:rsidRPr="00277752">
              <w:rPr>
                <w:szCs w:val="24"/>
              </w:rPr>
              <w:t>3</w:t>
            </w:r>
          </w:p>
        </w:tc>
      </w:tr>
      <w:tr w:rsidR="00277752" w:rsidRPr="00277752" w14:paraId="4AFC136A" w14:textId="77777777" w:rsidTr="00277752">
        <w:tc>
          <w:tcPr>
            <w:tcW w:w="1165" w:type="dxa"/>
          </w:tcPr>
          <w:p w14:paraId="200DB362" w14:textId="77777777" w:rsidR="00277752" w:rsidRPr="00277752" w:rsidRDefault="00277752" w:rsidP="00277752">
            <w:pPr>
              <w:jc w:val="both"/>
              <w:rPr>
                <w:szCs w:val="24"/>
              </w:rPr>
            </w:pPr>
            <w:r w:rsidRPr="00277752">
              <w:rPr>
                <w:szCs w:val="24"/>
              </w:rPr>
              <w:t>4</w:t>
            </w:r>
          </w:p>
        </w:tc>
        <w:tc>
          <w:tcPr>
            <w:tcW w:w="5067" w:type="dxa"/>
          </w:tcPr>
          <w:p w14:paraId="48A7722B" w14:textId="77777777" w:rsidR="00277752" w:rsidRPr="00277752" w:rsidRDefault="00277752" w:rsidP="00277752">
            <w:pPr>
              <w:ind w:firstLine="0"/>
              <w:jc w:val="both"/>
              <w:rPr>
                <w:szCs w:val="24"/>
              </w:rPr>
            </w:pPr>
            <w:r w:rsidRPr="00277752">
              <w:rPr>
                <w:szCs w:val="24"/>
              </w:rPr>
              <w:t>Журналистский эксперимент.</w:t>
            </w:r>
          </w:p>
          <w:p w14:paraId="5AD3C4F8" w14:textId="77777777" w:rsidR="00277752" w:rsidRPr="00277752" w:rsidRDefault="00277752" w:rsidP="00277752">
            <w:pPr>
              <w:jc w:val="both"/>
              <w:rPr>
                <w:szCs w:val="24"/>
              </w:rPr>
            </w:pPr>
          </w:p>
        </w:tc>
        <w:tc>
          <w:tcPr>
            <w:tcW w:w="993" w:type="dxa"/>
          </w:tcPr>
          <w:p w14:paraId="093846C6" w14:textId="77777777" w:rsidR="00277752" w:rsidRPr="00277752" w:rsidRDefault="00277752" w:rsidP="00277752">
            <w:pPr>
              <w:jc w:val="both"/>
              <w:rPr>
                <w:szCs w:val="24"/>
              </w:rPr>
            </w:pPr>
            <w:r w:rsidRPr="00277752">
              <w:rPr>
                <w:szCs w:val="24"/>
              </w:rPr>
              <w:t>1</w:t>
            </w:r>
          </w:p>
        </w:tc>
        <w:tc>
          <w:tcPr>
            <w:tcW w:w="1275" w:type="dxa"/>
          </w:tcPr>
          <w:p w14:paraId="4EFFC3E4" w14:textId="77777777" w:rsidR="00277752" w:rsidRPr="00277752" w:rsidRDefault="00277752" w:rsidP="00277752">
            <w:pPr>
              <w:jc w:val="both"/>
              <w:rPr>
                <w:szCs w:val="24"/>
              </w:rPr>
            </w:pPr>
            <w:r w:rsidRPr="00277752">
              <w:rPr>
                <w:szCs w:val="24"/>
              </w:rPr>
              <w:t>2</w:t>
            </w:r>
          </w:p>
        </w:tc>
        <w:tc>
          <w:tcPr>
            <w:tcW w:w="845" w:type="dxa"/>
          </w:tcPr>
          <w:p w14:paraId="450AD0E1" w14:textId="77777777" w:rsidR="00277752" w:rsidRPr="00277752" w:rsidRDefault="00277752" w:rsidP="00277752">
            <w:pPr>
              <w:jc w:val="both"/>
              <w:rPr>
                <w:szCs w:val="24"/>
              </w:rPr>
            </w:pPr>
            <w:r w:rsidRPr="00277752">
              <w:rPr>
                <w:szCs w:val="24"/>
              </w:rPr>
              <w:t>3</w:t>
            </w:r>
          </w:p>
        </w:tc>
      </w:tr>
      <w:tr w:rsidR="00277752" w:rsidRPr="00277752" w14:paraId="3EF5C3DD" w14:textId="77777777" w:rsidTr="00277752">
        <w:tc>
          <w:tcPr>
            <w:tcW w:w="1165" w:type="dxa"/>
          </w:tcPr>
          <w:p w14:paraId="4381B4E1" w14:textId="77777777" w:rsidR="00277752" w:rsidRPr="00277752" w:rsidRDefault="00277752" w:rsidP="00277752">
            <w:pPr>
              <w:jc w:val="both"/>
              <w:rPr>
                <w:szCs w:val="24"/>
              </w:rPr>
            </w:pPr>
            <w:r w:rsidRPr="00277752">
              <w:rPr>
                <w:szCs w:val="24"/>
              </w:rPr>
              <w:t>5</w:t>
            </w:r>
          </w:p>
        </w:tc>
        <w:tc>
          <w:tcPr>
            <w:tcW w:w="5067" w:type="dxa"/>
          </w:tcPr>
          <w:p w14:paraId="620500BD" w14:textId="77777777" w:rsidR="00277752" w:rsidRPr="00277752" w:rsidRDefault="00277752" w:rsidP="00277752">
            <w:pPr>
              <w:ind w:firstLine="0"/>
              <w:jc w:val="both"/>
              <w:rPr>
                <w:szCs w:val="24"/>
              </w:rPr>
            </w:pPr>
            <w:r w:rsidRPr="00277752">
              <w:rPr>
                <w:szCs w:val="24"/>
              </w:rPr>
              <w:t>Заметка.</w:t>
            </w:r>
          </w:p>
          <w:p w14:paraId="74FA4D2A" w14:textId="77777777" w:rsidR="00277752" w:rsidRPr="00277752" w:rsidRDefault="00277752" w:rsidP="00277752">
            <w:pPr>
              <w:jc w:val="both"/>
              <w:rPr>
                <w:szCs w:val="24"/>
              </w:rPr>
            </w:pPr>
          </w:p>
        </w:tc>
        <w:tc>
          <w:tcPr>
            <w:tcW w:w="993" w:type="dxa"/>
          </w:tcPr>
          <w:p w14:paraId="416F43C9" w14:textId="77777777" w:rsidR="00277752" w:rsidRPr="00277752" w:rsidRDefault="00277752" w:rsidP="00277752">
            <w:pPr>
              <w:jc w:val="both"/>
              <w:rPr>
                <w:szCs w:val="24"/>
              </w:rPr>
            </w:pPr>
            <w:r w:rsidRPr="00277752">
              <w:rPr>
                <w:szCs w:val="24"/>
              </w:rPr>
              <w:t>1</w:t>
            </w:r>
          </w:p>
        </w:tc>
        <w:tc>
          <w:tcPr>
            <w:tcW w:w="1275" w:type="dxa"/>
          </w:tcPr>
          <w:p w14:paraId="648855DA" w14:textId="77777777" w:rsidR="00277752" w:rsidRPr="00277752" w:rsidRDefault="00277752" w:rsidP="00277752">
            <w:pPr>
              <w:jc w:val="both"/>
              <w:rPr>
                <w:szCs w:val="24"/>
              </w:rPr>
            </w:pPr>
            <w:r w:rsidRPr="00277752">
              <w:rPr>
                <w:szCs w:val="24"/>
              </w:rPr>
              <w:t>1</w:t>
            </w:r>
          </w:p>
        </w:tc>
        <w:tc>
          <w:tcPr>
            <w:tcW w:w="845" w:type="dxa"/>
          </w:tcPr>
          <w:p w14:paraId="5D52723F" w14:textId="77777777" w:rsidR="00277752" w:rsidRPr="00277752" w:rsidRDefault="00277752" w:rsidP="00277752">
            <w:pPr>
              <w:jc w:val="both"/>
              <w:rPr>
                <w:szCs w:val="24"/>
              </w:rPr>
            </w:pPr>
            <w:r w:rsidRPr="00277752">
              <w:rPr>
                <w:szCs w:val="24"/>
              </w:rPr>
              <w:t>2</w:t>
            </w:r>
          </w:p>
        </w:tc>
      </w:tr>
      <w:tr w:rsidR="00277752" w:rsidRPr="00277752" w14:paraId="3EDCC781" w14:textId="77777777" w:rsidTr="00277752">
        <w:tc>
          <w:tcPr>
            <w:tcW w:w="1165" w:type="dxa"/>
          </w:tcPr>
          <w:p w14:paraId="7567BB1E" w14:textId="77777777" w:rsidR="00277752" w:rsidRPr="00277752" w:rsidRDefault="00277752" w:rsidP="00277752">
            <w:pPr>
              <w:jc w:val="both"/>
              <w:rPr>
                <w:szCs w:val="24"/>
              </w:rPr>
            </w:pPr>
            <w:r w:rsidRPr="00277752">
              <w:rPr>
                <w:szCs w:val="24"/>
              </w:rPr>
              <w:t>6</w:t>
            </w:r>
          </w:p>
        </w:tc>
        <w:tc>
          <w:tcPr>
            <w:tcW w:w="5067" w:type="dxa"/>
          </w:tcPr>
          <w:p w14:paraId="278252D4" w14:textId="77777777" w:rsidR="00277752" w:rsidRPr="00277752" w:rsidRDefault="00277752" w:rsidP="00277752">
            <w:pPr>
              <w:ind w:firstLine="0"/>
              <w:jc w:val="both"/>
              <w:rPr>
                <w:szCs w:val="24"/>
              </w:rPr>
            </w:pPr>
            <w:r w:rsidRPr="00277752">
              <w:rPr>
                <w:szCs w:val="24"/>
              </w:rPr>
              <w:t>Зарисовка.</w:t>
            </w:r>
          </w:p>
          <w:p w14:paraId="4DB05C44" w14:textId="77777777" w:rsidR="00277752" w:rsidRPr="00277752" w:rsidRDefault="00277752" w:rsidP="00277752">
            <w:pPr>
              <w:jc w:val="both"/>
              <w:rPr>
                <w:szCs w:val="24"/>
              </w:rPr>
            </w:pPr>
          </w:p>
        </w:tc>
        <w:tc>
          <w:tcPr>
            <w:tcW w:w="993" w:type="dxa"/>
          </w:tcPr>
          <w:p w14:paraId="01D080F6" w14:textId="77777777" w:rsidR="00277752" w:rsidRPr="00277752" w:rsidRDefault="00277752" w:rsidP="00277752">
            <w:pPr>
              <w:jc w:val="both"/>
              <w:rPr>
                <w:szCs w:val="24"/>
              </w:rPr>
            </w:pPr>
            <w:r w:rsidRPr="00277752">
              <w:rPr>
                <w:szCs w:val="24"/>
              </w:rPr>
              <w:t>1</w:t>
            </w:r>
          </w:p>
        </w:tc>
        <w:tc>
          <w:tcPr>
            <w:tcW w:w="1275" w:type="dxa"/>
          </w:tcPr>
          <w:p w14:paraId="36F01231" w14:textId="77777777" w:rsidR="00277752" w:rsidRPr="00277752" w:rsidRDefault="00277752" w:rsidP="00277752">
            <w:pPr>
              <w:jc w:val="both"/>
              <w:rPr>
                <w:szCs w:val="24"/>
              </w:rPr>
            </w:pPr>
            <w:r w:rsidRPr="00277752">
              <w:rPr>
                <w:szCs w:val="24"/>
              </w:rPr>
              <w:t>1</w:t>
            </w:r>
          </w:p>
        </w:tc>
        <w:tc>
          <w:tcPr>
            <w:tcW w:w="845" w:type="dxa"/>
          </w:tcPr>
          <w:p w14:paraId="32F6BDD1" w14:textId="77777777" w:rsidR="00277752" w:rsidRPr="00277752" w:rsidRDefault="00277752" w:rsidP="00277752">
            <w:pPr>
              <w:jc w:val="both"/>
              <w:rPr>
                <w:szCs w:val="24"/>
              </w:rPr>
            </w:pPr>
            <w:r w:rsidRPr="00277752">
              <w:rPr>
                <w:szCs w:val="24"/>
              </w:rPr>
              <w:t>2</w:t>
            </w:r>
          </w:p>
        </w:tc>
      </w:tr>
      <w:tr w:rsidR="00277752" w:rsidRPr="00277752" w14:paraId="07DF8E19" w14:textId="77777777" w:rsidTr="00277752">
        <w:tc>
          <w:tcPr>
            <w:tcW w:w="1165" w:type="dxa"/>
          </w:tcPr>
          <w:p w14:paraId="36DE6BC4" w14:textId="77777777" w:rsidR="00277752" w:rsidRPr="00277752" w:rsidRDefault="00277752" w:rsidP="00277752">
            <w:pPr>
              <w:jc w:val="both"/>
              <w:rPr>
                <w:szCs w:val="24"/>
              </w:rPr>
            </w:pPr>
            <w:r w:rsidRPr="00277752">
              <w:rPr>
                <w:szCs w:val="24"/>
              </w:rPr>
              <w:t>7</w:t>
            </w:r>
          </w:p>
        </w:tc>
        <w:tc>
          <w:tcPr>
            <w:tcW w:w="5067" w:type="dxa"/>
          </w:tcPr>
          <w:p w14:paraId="0DD9181F" w14:textId="77777777" w:rsidR="00277752" w:rsidRPr="00277752" w:rsidRDefault="00277752" w:rsidP="00277752">
            <w:pPr>
              <w:ind w:firstLine="0"/>
              <w:jc w:val="both"/>
              <w:rPr>
                <w:szCs w:val="24"/>
              </w:rPr>
            </w:pPr>
            <w:r w:rsidRPr="00277752">
              <w:rPr>
                <w:szCs w:val="24"/>
              </w:rPr>
              <w:t>Экскурсия «Кто имеет отношение к газетам?»</w:t>
            </w:r>
          </w:p>
          <w:p w14:paraId="5C7F0F8A" w14:textId="77777777" w:rsidR="00277752" w:rsidRPr="00277752" w:rsidRDefault="00277752" w:rsidP="00277752">
            <w:pPr>
              <w:jc w:val="both"/>
              <w:rPr>
                <w:szCs w:val="24"/>
              </w:rPr>
            </w:pPr>
          </w:p>
        </w:tc>
        <w:tc>
          <w:tcPr>
            <w:tcW w:w="993" w:type="dxa"/>
          </w:tcPr>
          <w:p w14:paraId="1183F668" w14:textId="77777777" w:rsidR="00277752" w:rsidRPr="00277752" w:rsidRDefault="00277752" w:rsidP="00277752">
            <w:pPr>
              <w:jc w:val="both"/>
              <w:rPr>
                <w:szCs w:val="24"/>
              </w:rPr>
            </w:pPr>
          </w:p>
        </w:tc>
        <w:tc>
          <w:tcPr>
            <w:tcW w:w="1275" w:type="dxa"/>
          </w:tcPr>
          <w:p w14:paraId="0E909C05" w14:textId="77777777" w:rsidR="00277752" w:rsidRPr="00277752" w:rsidRDefault="00277752" w:rsidP="00277752">
            <w:pPr>
              <w:jc w:val="both"/>
              <w:rPr>
                <w:szCs w:val="24"/>
              </w:rPr>
            </w:pPr>
            <w:r w:rsidRPr="00277752">
              <w:rPr>
                <w:szCs w:val="24"/>
              </w:rPr>
              <w:t>2</w:t>
            </w:r>
          </w:p>
        </w:tc>
        <w:tc>
          <w:tcPr>
            <w:tcW w:w="845" w:type="dxa"/>
          </w:tcPr>
          <w:p w14:paraId="5CBE340C" w14:textId="77777777" w:rsidR="00277752" w:rsidRPr="00277752" w:rsidRDefault="00277752" w:rsidP="00277752">
            <w:pPr>
              <w:jc w:val="both"/>
              <w:rPr>
                <w:szCs w:val="24"/>
              </w:rPr>
            </w:pPr>
            <w:r w:rsidRPr="00277752">
              <w:rPr>
                <w:szCs w:val="24"/>
              </w:rPr>
              <w:t>2</w:t>
            </w:r>
          </w:p>
        </w:tc>
      </w:tr>
      <w:tr w:rsidR="00277752" w:rsidRPr="00277752" w14:paraId="7EA12054" w14:textId="77777777" w:rsidTr="00277752">
        <w:tc>
          <w:tcPr>
            <w:tcW w:w="1165" w:type="dxa"/>
          </w:tcPr>
          <w:p w14:paraId="265B117A" w14:textId="77777777" w:rsidR="00277752" w:rsidRPr="00277752" w:rsidRDefault="00277752" w:rsidP="00277752">
            <w:pPr>
              <w:jc w:val="both"/>
              <w:rPr>
                <w:szCs w:val="24"/>
              </w:rPr>
            </w:pPr>
            <w:r w:rsidRPr="00277752">
              <w:rPr>
                <w:szCs w:val="24"/>
              </w:rPr>
              <w:t>8</w:t>
            </w:r>
          </w:p>
        </w:tc>
        <w:tc>
          <w:tcPr>
            <w:tcW w:w="5067" w:type="dxa"/>
          </w:tcPr>
          <w:p w14:paraId="0EBA383C" w14:textId="77777777" w:rsidR="00277752" w:rsidRPr="00277752" w:rsidRDefault="00277752" w:rsidP="00277752">
            <w:pPr>
              <w:ind w:firstLine="0"/>
              <w:jc w:val="both"/>
              <w:rPr>
                <w:szCs w:val="24"/>
              </w:rPr>
            </w:pPr>
            <w:r w:rsidRPr="00277752">
              <w:rPr>
                <w:szCs w:val="24"/>
              </w:rPr>
              <w:t>Словари, справочники, их использование в газете. Классификация речевых, грамматических, орфографических и пунктуационных ошибок. Исправление различных типов ошибок, их условное обозначение.</w:t>
            </w:r>
          </w:p>
          <w:p w14:paraId="190C1125" w14:textId="77777777" w:rsidR="00277752" w:rsidRPr="00277752" w:rsidRDefault="00277752" w:rsidP="00277752">
            <w:pPr>
              <w:jc w:val="both"/>
              <w:rPr>
                <w:szCs w:val="24"/>
              </w:rPr>
            </w:pPr>
          </w:p>
        </w:tc>
        <w:tc>
          <w:tcPr>
            <w:tcW w:w="993" w:type="dxa"/>
          </w:tcPr>
          <w:p w14:paraId="7EFA6685" w14:textId="77777777" w:rsidR="00277752" w:rsidRPr="00277752" w:rsidRDefault="00277752" w:rsidP="00277752">
            <w:pPr>
              <w:jc w:val="both"/>
              <w:rPr>
                <w:szCs w:val="24"/>
              </w:rPr>
            </w:pPr>
            <w:r w:rsidRPr="00277752">
              <w:rPr>
                <w:szCs w:val="24"/>
              </w:rPr>
              <w:t>1</w:t>
            </w:r>
          </w:p>
        </w:tc>
        <w:tc>
          <w:tcPr>
            <w:tcW w:w="1275" w:type="dxa"/>
          </w:tcPr>
          <w:p w14:paraId="673BF15A" w14:textId="77777777" w:rsidR="00277752" w:rsidRPr="00277752" w:rsidRDefault="00277752" w:rsidP="00277752">
            <w:pPr>
              <w:jc w:val="both"/>
              <w:rPr>
                <w:szCs w:val="24"/>
              </w:rPr>
            </w:pPr>
            <w:r w:rsidRPr="00277752">
              <w:rPr>
                <w:szCs w:val="24"/>
              </w:rPr>
              <w:t>1</w:t>
            </w:r>
          </w:p>
        </w:tc>
        <w:tc>
          <w:tcPr>
            <w:tcW w:w="845" w:type="dxa"/>
          </w:tcPr>
          <w:p w14:paraId="01A6FF69" w14:textId="77777777" w:rsidR="00277752" w:rsidRPr="00277752" w:rsidRDefault="00277752" w:rsidP="00277752">
            <w:pPr>
              <w:jc w:val="both"/>
              <w:rPr>
                <w:szCs w:val="24"/>
              </w:rPr>
            </w:pPr>
            <w:r w:rsidRPr="00277752">
              <w:rPr>
                <w:szCs w:val="24"/>
              </w:rPr>
              <w:t>2</w:t>
            </w:r>
          </w:p>
        </w:tc>
      </w:tr>
      <w:tr w:rsidR="00277752" w:rsidRPr="00277752" w14:paraId="1E9A2E26" w14:textId="77777777" w:rsidTr="00277752">
        <w:tc>
          <w:tcPr>
            <w:tcW w:w="1165" w:type="dxa"/>
          </w:tcPr>
          <w:p w14:paraId="066237C6" w14:textId="77777777" w:rsidR="00277752" w:rsidRPr="00277752" w:rsidRDefault="00277752" w:rsidP="00277752">
            <w:pPr>
              <w:jc w:val="both"/>
              <w:rPr>
                <w:szCs w:val="24"/>
              </w:rPr>
            </w:pPr>
            <w:r w:rsidRPr="00277752">
              <w:rPr>
                <w:szCs w:val="24"/>
              </w:rPr>
              <w:t>9</w:t>
            </w:r>
          </w:p>
        </w:tc>
        <w:tc>
          <w:tcPr>
            <w:tcW w:w="5067" w:type="dxa"/>
          </w:tcPr>
          <w:p w14:paraId="01024C53" w14:textId="77777777" w:rsidR="00277752" w:rsidRPr="00277752" w:rsidRDefault="00277752" w:rsidP="00277752">
            <w:pPr>
              <w:ind w:firstLine="0"/>
              <w:jc w:val="both"/>
              <w:rPr>
                <w:szCs w:val="24"/>
              </w:rPr>
            </w:pPr>
            <w:r w:rsidRPr="00277752">
              <w:rPr>
                <w:szCs w:val="24"/>
              </w:rPr>
              <w:t>Ролевая игра «Заседание редколлегии».</w:t>
            </w:r>
          </w:p>
          <w:p w14:paraId="5036B1C4" w14:textId="77777777" w:rsidR="00277752" w:rsidRPr="00277752" w:rsidRDefault="00277752" w:rsidP="00277752">
            <w:pPr>
              <w:jc w:val="both"/>
              <w:rPr>
                <w:szCs w:val="24"/>
              </w:rPr>
            </w:pPr>
          </w:p>
        </w:tc>
        <w:tc>
          <w:tcPr>
            <w:tcW w:w="993" w:type="dxa"/>
          </w:tcPr>
          <w:p w14:paraId="5D4E8D16" w14:textId="77777777" w:rsidR="00277752" w:rsidRPr="00277752" w:rsidRDefault="00277752" w:rsidP="00277752">
            <w:pPr>
              <w:jc w:val="both"/>
              <w:rPr>
                <w:szCs w:val="24"/>
              </w:rPr>
            </w:pPr>
            <w:r w:rsidRPr="00277752">
              <w:rPr>
                <w:szCs w:val="24"/>
              </w:rPr>
              <w:t>1</w:t>
            </w:r>
          </w:p>
        </w:tc>
        <w:tc>
          <w:tcPr>
            <w:tcW w:w="1275" w:type="dxa"/>
          </w:tcPr>
          <w:p w14:paraId="298764FA" w14:textId="77777777" w:rsidR="00277752" w:rsidRPr="00277752" w:rsidRDefault="00277752" w:rsidP="00277752">
            <w:pPr>
              <w:jc w:val="both"/>
              <w:rPr>
                <w:szCs w:val="24"/>
              </w:rPr>
            </w:pPr>
            <w:r w:rsidRPr="00277752">
              <w:rPr>
                <w:szCs w:val="24"/>
              </w:rPr>
              <w:t>2</w:t>
            </w:r>
          </w:p>
        </w:tc>
        <w:tc>
          <w:tcPr>
            <w:tcW w:w="845" w:type="dxa"/>
          </w:tcPr>
          <w:p w14:paraId="4A399872" w14:textId="77777777" w:rsidR="00277752" w:rsidRPr="00277752" w:rsidRDefault="00277752" w:rsidP="00277752">
            <w:pPr>
              <w:jc w:val="both"/>
              <w:rPr>
                <w:szCs w:val="24"/>
              </w:rPr>
            </w:pPr>
            <w:r w:rsidRPr="00277752">
              <w:rPr>
                <w:szCs w:val="24"/>
              </w:rPr>
              <w:t>3</w:t>
            </w:r>
          </w:p>
        </w:tc>
      </w:tr>
      <w:tr w:rsidR="00277752" w:rsidRPr="00277752" w14:paraId="601B038D" w14:textId="77777777" w:rsidTr="00277752">
        <w:tc>
          <w:tcPr>
            <w:tcW w:w="1165" w:type="dxa"/>
          </w:tcPr>
          <w:p w14:paraId="1BE92E64" w14:textId="77777777" w:rsidR="00277752" w:rsidRPr="00277752" w:rsidRDefault="00277752" w:rsidP="00277752">
            <w:pPr>
              <w:jc w:val="both"/>
              <w:rPr>
                <w:szCs w:val="24"/>
              </w:rPr>
            </w:pPr>
            <w:r w:rsidRPr="00277752">
              <w:rPr>
                <w:szCs w:val="24"/>
              </w:rPr>
              <w:t>10</w:t>
            </w:r>
          </w:p>
        </w:tc>
        <w:tc>
          <w:tcPr>
            <w:tcW w:w="5067" w:type="dxa"/>
          </w:tcPr>
          <w:p w14:paraId="5BA569D9" w14:textId="77777777" w:rsidR="00277752" w:rsidRPr="00277752" w:rsidRDefault="00277752" w:rsidP="00277752">
            <w:pPr>
              <w:ind w:firstLine="0"/>
              <w:jc w:val="both"/>
              <w:rPr>
                <w:szCs w:val="24"/>
              </w:rPr>
            </w:pPr>
            <w:r w:rsidRPr="00277752">
              <w:rPr>
                <w:szCs w:val="24"/>
              </w:rPr>
              <w:t>Интервью</w:t>
            </w:r>
          </w:p>
          <w:p w14:paraId="73DA9A85" w14:textId="77777777" w:rsidR="00277752" w:rsidRPr="00277752" w:rsidRDefault="00277752" w:rsidP="00277752">
            <w:pPr>
              <w:jc w:val="both"/>
              <w:rPr>
                <w:szCs w:val="24"/>
              </w:rPr>
            </w:pPr>
          </w:p>
        </w:tc>
        <w:tc>
          <w:tcPr>
            <w:tcW w:w="993" w:type="dxa"/>
          </w:tcPr>
          <w:p w14:paraId="2466E7B7" w14:textId="77777777" w:rsidR="00277752" w:rsidRPr="00277752" w:rsidRDefault="00277752" w:rsidP="00277752">
            <w:pPr>
              <w:jc w:val="both"/>
              <w:rPr>
                <w:szCs w:val="24"/>
              </w:rPr>
            </w:pPr>
            <w:r w:rsidRPr="00277752">
              <w:rPr>
                <w:szCs w:val="24"/>
              </w:rPr>
              <w:t>1</w:t>
            </w:r>
          </w:p>
        </w:tc>
        <w:tc>
          <w:tcPr>
            <w:tcW w:w="1275" w:type="dxa"/>
          </w:tcPr>
          <w:p w14:paraId="1AD413A7" w14:textId="77777777" w:rsidR="00277752" w:rsidRPr="00277752" w:rsidRDefault="00277752" w:rsidP="00277752">
            <w:pPr>
              <w:jc w:val="both"/>
              <w:rPr>
                <w:szCs w:val="24"/>
              </w:rPr>
            </w:pPr>
            <w:r w:rsidRPr="00277752">
              <w:rPr>
                <w:szCs w:val="24"/>
              </w:rPr>
              <w:t>2</w:t>
            </w:r>
          </w:p>
        </w:tc>
        <w:tc>
          <w:tcPr>
            <w:tcW w:w="845" w:type="dxa"/>
          </w:tcPr>
          <w:p w14:paraId="55029BAC" w14:textId="77777777" w:rsidR="00277752" w:rsidRPr="00277752" w:rsidRDefault="00277752" w:rsidP="00277752">
            <w:pPr>
              <w:jc w:val="both"/>
              <w:rPr>
                <w:szCs w:val="24"/>
              </w:rPr>
            </w:pPr>
            <w:r w:rsidRPr="00277752">
              <w:rPr>
                <w:szCs w:val="24"/>
              </w:rPr>
              <w:t>3</w:t>
            </w:r>
          </w:p>
        </w:tc>
      </w:tr>
      <w:tr w:rsidR="00277752" w:rsidRPr="00277752" w14:paraId="2B08CD74" w14:textId="77777777" w:rsidTr="00277752">
        <w:tc>
          <w:tcPr>
            <w:tcW w:w="1165" w:type="dxa"/>
          </w:tcPr>
          <w:p w14:paraId="076431E9" w14:textId="77777777" w:rsidR="00277752" w:rsidRPr="00277752" w:rsidRDefault="00277752" w:rsidP="00277752">
            <w:pPr>
              <w:jc w:val="both"/>
              <w:rPr>
                <w:szCs w:val="24"/>
              </w:rPr>
            </w:pPr>
            <w:r w:rsidRPr="00277752">
              <w:rPr>
                <w:szCs w:val="24"/>
              </w:rPr>
              <w:t>11</w:t>
            </w:r>
          </w:p>
        </w:tc>
        <w:tc>
          <w:tcPr>
            <w:tcW w:w="5067" w:type="dxa"/>
          </w:tcPr>
          <w:p w14:paraId="29DB6A86" w14:textId="77777777" w:rsidR="00277752" w:rsidRPr="00277752" w:rsidRDefault="00277752" w:rsidP="00277752">
            <w:pPr>
              <w:ind w:firstLine="0"/>
              <w:jc w:val="both"/>
              <w:rPr>
                <w:szCs w:val="24"/>
              </w:rPr>
            </w:pPr>
            <w:r w:rsidRPr="00277752">
              <w:rPr>
                <w:szCs w:val="24"/>
              </w:rPr>
              <w:t>Репортаж</w:t>
            </w:r>
          </w:p>
          <w:p w14:paraId="619256F7" w14:textId="77777777" w:rsidR="00277752" w:rsidRPr="00277752" w:rsidRDefault="00277752" w:rsidP="00277752">
            <w:pPr>
              <w:jc w:val="both"/>
              <w:rPr>
                <w:szCs w:val="24"/>
              </w:rPr>
            </w:pPr>
          </w:p>
        </w:tc>
        <w:tc>
          <w:tcPr>
            <w:tcW w:w="993" w:type="dxa"/>
          </w:tcPr>
          <w:p w14:paraId="461F3C17" w14:textId="77777777" w:rsidR="00277752" w:rsidRPr="00277752" w:rsidRDefault="00277752" w:rsidP="00277752">
            <w:pPr>
              <w:jc w:val="both"/>
              <w:rPr>
                <w:szCs w:val="24"/>
              </w:rPr>
            </w:pPr>
            <w:r w:rsidRPr="00277752">
              <w:rPr>
                <w:szCs w:val="24"/>
              </w:rPr>
              <w:t>1</w:t>
            </w:r>
          </w:p>
        </w:tc>
        <w:tc>
          <w:tcPr>
            <w:tcW w:w="1275" w:type="dxa"/>
          </w:tcPr>
          <w:p w14:paraId="37510996" w14:textId="77777777" w:rsidR="00277752" w:rsidRPr="00277752" w:rsidRDefault="00277752" w:rsidP="00277752">
            <w:pPr>
              <w:jc w:val="both"/>
              <w:rPr>
                <w:szCs w:val="24"/>
              </w:rPr>
            </w:pPr>
            <w:r w:rsidRPr="00277752">
              <w:rPr>
                <w:szCs w:val="24"/>
              </w:rPr>
              <w:t>2</w:t>
            </w:r>
          </w:p>
        </w:tc>
        <w:tc>
          <w:tcPr>
            <w:tcW w:w="845" w:type="dxa"/>
          </w:tcPr>
          <w:p w14:paraId="3AE9810E" w14:textId="77777777" w:rsidR="00277752" w:rsidRPr="00277752" w:rsidRDefault="00277752" w:rsidP="00277752">
            <w:pPr>
              <w:jc w:val="both"/>
              <w:rPr>
                <w:szCs w:val="24"/>
              </w:rPr>
            </w:pPr>
            <w:r w:rsidRPr="00277752">
              <w:rPr>
                <w:szCs w:val="24"/>
              </w:rPr>
              <w:t>3</w:t>
            </w:r>
          </w:p>
        </w:tc>
      </w:tr>
      <w:tr w:rsidR="00277752" w:rsidRPr="00277752" w14:paraId="584E1462" w14:textId="77777777" w:rsidTr="00277752">
        <w:tc>
          <w:tcPr>
            <w:tcW w:w="1165" w:type="dxa"/>
          </w:tcPr>
          <w:p w14:paraId="0BBEAD0A" w14:textId="77777777" w:rsidR="00277752" w:rsidRPr="00277752" w:rsidRDefault="00277752" w:rsidP="00277752">
            <w:pPr>
              <w:jc w:val="both"/>
              <w:rPr>
                <w:szCs w:val="24"/>
              </w:rPr>
            </w:pPr>
            <w:r w:rsidRPr="00277752">
              <w:rPr>
                <w:szCs w:val="24"/>
              </w:rPr>
              <w:t>12</w:t>
            </w:r>
          </w:p>
        </w:tc>
        <w:tc>
          <w:tcPr>
            <w:tcW w:w="5067" w:type="dxa"/>
          </w:tcPr>
          <w:p w14:paraId="2D012091" w14:textId="77777777" w:rsidR="00277752" w:rsidRPr="00277752" w:rsidRDefault="00277752" w:rsidP="00277752">
            <w:pPr>
              <w:ind w:firstLine="0"/>
              <w:jc w:val="both"/>
              <w:rPr>
                <w:szCs w:val="24"/>
              </w:rPr>
            </w:pPr>
            <w:r w:rsidRPr="00277752">
              <w:rPr>
                <w:szCs w:val="24"/>
              </w:rPr>
              <w:t>Рецензия, отзыв.</w:t>
            </w:r>
          </w:p>
          <w:p w14:paraId="1F4B1C8A" w14:textId="77777777" w:rsidR="00277752" w:rsidRPr="00277752" w:rsidRDefault="00277752" w:rsidP="00277752">
            <w:pPr>
              <w:jc w:val="both"/>
              <w:rPr>
                <w:szCs w:val="24"/>
              </w:rPr>
            </w:pPr>
          </w:p>
        </w:tc>
        <w:tc>
          <w:tcPr>
            <w:tcW w:w="993" w:type="dxa"/>
          </w:tcPr>
          <w:p w14:paraId="1F92A703" w14:textId="77777777" w:rsidR="00277752" w:rsidRPr="00277752" w:rsidRDefault="00277752" w:rsidP="00277752">
            <w:pPr>
              <w:jc w:val="both"/>
              <w:rPr>
                <w:szCs w:val="24"/>
              </w:rPr>
            </w:pPr>
            <w:r w:rsidRPr="00277752">
              <w:rPr>
                <w:szCs w:val="24"/>
              </w:rPr>
              <w:t>1</w:t>
            </w:r>
          </w:p>
        </w:tc>
        <w:tc>
          <w:tcPr>
            <w:tcW w:w="1275" w:type="dxa"/>
          </w:tcPr>
          <w:p w14:paraId="581DDF80" w14:textId="77777777" w:rsidR="00277752" w:rsidRPr="00277752" w:rsidRDefault="00277752" w:rsidP="00277752">
            <w:pPr>
              <w:jc w:val="both"/>
              <w:rPr>
                <w:szCs w:val="24"/>
              </w:rPr>
            </w:pPr>
            <w:r w:rsidRPr="00277752">
              <w:rPr>
                <w:szCs w:val="24"/>
              </w:rPr>
              <w:t>2</w:t>
            </w:r>
          </w:p>
        </w:tc>
        <w:tc>
          <w:tcPr>
            <w:tcW w:w="845" w:type="dxa"/>
          </w:tcPr>
          <w:p w14:paraId="0D14214C" w14:textId="77777777" w:rsidR="00277752" w:rsidRPr="00277752" w:rsidRDefault="00277752" w:rsidP="00277752">
            <w:pPr>
              <w:jc w:val="both"/>
              <w:rPr>
                <w:szCs w:val="24"/>
              </w:rPr>
            </w:pPr>
            <w:r w:rsidRPr="00277752">
              <w:rPr>
                <w:szCs w:val="24"/>
              </w:rPr>
              <w:t>3</w:t>
            </w:r>
          </w:p>
        </w:tc>
      </w:tr>
      <w:tr w:rsidR="00277752" w:rsidRPr="00277752" w14:paraId="1F85DF04" w14:textId="77777777" w:rsidTr="00277752">
        <w:tc>
          <w:tcPr>
            <w:tcW w:w="1165" w:type="dxa"/>
          </w:tcPr>
          <w:p w14:paraId="4670E126" w14:textId="77777777" w:rsidR="00277752" w:rsidRPr="00277752" w:rsidRDefault="00277752" w:rsidP="00277752">
            <w:pPr>
              <w:jc w:val="both"/>
              <w:rPr>
                <w:szCs w:val="24"/>
              </w:rPr>
            </w:pPr>
            <w:r w:rsidRPr="00277752">
              <w:rPr>
                <w:szCs w:val="24"/>
              </w:rPr>
              <w:t>13</w:t>
            </w:r>
          </w:p>
        </w:tc>
        <w:tc>
          <w:tcPr>
            <w:tcW w:w="5067" w:type="dxa"/>
          </w:tcPr>
          <w:p w14:paraId="737A37B5" w14:textId="77777777" w:rsidR="00277752" w:rsidRPr="00277752" w:rsidRDefault="00277752" w:rsidP="00277752">
            <w:pPr>
              <w:ind w:firstLine="0"/>
              <w:jc w:val="both"/>
              <w:rPr>
                <w:szCs w:val="24"/>
              </w:rPr>
            </w:pPr>
            <w:r w:rsidRPr="00277752">
              <w:rPr>
                <w:szCs w:val="24"/>
              </w:rPr>
              <w:t>Обзор печати</w:t>
            </w:r>
          </w:p>
        </w:tc>
        <w:tc>
          <w:tcPr>
            <w:tcW w:w="993" w:type="dxa"/>
          </w:tcPr>
          <w:p w14:paraId="32B810D8" w14:textId="77777777" w:rsidR="00277752" w:rsidRPr="00277752" w:rsidRDefault="00277752" w:rsidP="00277752">
            <w:pPr>
              <w:jc w:val="both"/>
              <w:rPr>
                <w:szCs w:val="24"/>
              </w:rPr>
            </w:pPr>
            <w:r w:rsidRPr="00277752">
              <w:rPr>
                <w:szCs w:val="24"/>
              </w:rPr>
              <w:t>1</w:t>
            </w:r>
          </w:p>
        </w:tc>
        <w:tc>
          <w:tcPr>
            <w:tcW w:w="1275" w:type="dxa"/>
          </w:tcPr>
          <w:p w14:paraId="5A6AEC22" w14:textId="77777777" w:rsidR="00277752" w:rsidRPr="00277752" w:rsidRDefault="00277752" w:rsidP="00277752">
            <w:pPr>
              <w:jc w:val="both"/>
              <w:rPr>
                <w:szCs w:val="24"/>
              </w:rPr>
            </w:pPr>
            <w:r w:rsidRPr="00277752">
              <w:rPr>
                <w:szCs w:val="24"/>
              </w:rPr>
              <w:t>1</w:t>
            </w:r>
          </w:p>
        </w:tc>
        <w:tc>
          <w:tcPr>
            <w:tcW w:w="845" w:type="dxa"/>
          </w:tcPr>
          <w:p w14:paraId="52F1C0FF" w14:textId="77777777" w:rsidR="00277752" w:rsidRPr="00277752" w:rsidRDefault="00277752" w:rsidP="00277752">
            <w:pPr>
              <w:jc w:val="both"/>
              <w:rPr>
                <w:szCs w:val="24"/>
              </w:rPr>
            </w:pPr>
            <w:r w:rsidRPr="00277752">
              <w:rPr>
                <w:szCs w:val="24"/>
              </w:rPr>
              <w:t>2</w:t>
            </w:r>
          </w:p>
        </w:tc>
      </w:tr>
      <w:tr w:rsidR="00277752" w:rsidRPr="00277752" w14:paraId="6AC4AFBC" w14:textId="77777777" w:rsidTr="00277752">
        <w:tc>
          <w:tcPr>
            <w:tcW w:w="1165" w:type="dxa"/>
          </w:tcPr>
          <w:p w14:paraId="6DC950E7" w14:textId="77777777" w:rsidR="00277752" w:rsidRPr="00277752" w:rsidRDefault="00277752" w:rsidP="00277752">
            <w:pPr>
              <w:jc w:val="both"/>
              <w:rPr>
                <w:szCs w:val="24"/>
              </w:rPr>
            </w:pPr>
            <w:r w:rsidRPr="00277752">
              <w:rPr>
                <w:szCs w:val="24"/>
              </w:rPr>
              <w:t>14</w:t>
            </w:r>
          </w:p>
        </w:tc>
        <w:tc>
          <w:tcPr>
            <w:tcW w:w="5067" w:type="dxa"/>
          </w:tcPr>
          <w:p w14:paraId="5F318D73" w14:textId="77777777" w:rsidR="00277752" w:rsidRPr="00277752" w:rsidRDefault="00277752" w:rsidP="00277752">
            <w:pPr>
              <w:ind w:firstLine="0"/>
              <w:jc w:val="both"/>
              <w:rPr>
                <w:szCs w:val="24"/>
              </w:rPr>
            </w:pPr>
            <w:r w:rsidRPr="00277752">
              <w:rPr>
                <w:szCs w:val="24"/>
              </w:rPr>
              <w:t>Участие в конкурсах (городских, республиканских, всероссийских)</w:t>
            </w:r>
          </w:p>
          <w:p w14:paraId="0B0C6566" w14:textId="77777777" w:rsidR="00277752" w:rsidRPr="00277752" w:rsidRDefault="00277752" w:rsidP="00277752">
            <w:pPr>
              <w:jc w:val="both"/>
              <w:rPr>
                <w:szCs w:val="24"/>
              </w:rPr>
            </w:pPr>
          </w:p>
        </w:tc>
        <w:tc>
          <w:tcPr>
            <w:tcW w:w="993" w:type="dxa"/>
          </w:tcPr>
          <w:p w14:paraId="759AADC1" w14:textId="77777777" w:rsidR="00277752" w:rsidRPr="00277752" w:rsidRDefault="00277752" w:rsidP="00277752">
            <w:pPr>
              <w:jc w:val="both"/>
              <w:rPr>
                <w:szCs w:val="24"/>
              </w:rPr>
            </w:pPr>
            <w:r w:rsidRPr="00277752">
              <w:rPr>
                <w:szCs w:val="24"/>
              </w:rPr>
              <w:t>1</w:t>
            </w:r>
          </w:p>
        </w:tc>
        <w:tc>
          <w:tcPr>
            <w:tcW w:w="1275" w:type="dxa"/>
          </w:tcPr>
          <w:p w14:paraId="4A08ABB1" w14:textId="77777777" w:rsidR="00277752" w:rsidRPr="00277752" w:rsidRDefault="00277752" w:rsidP="00277752">
            <w:pPr>
              <w:jc w:val="both"/>
              <w:rPr>
                <w:szCs w:val="24"/>
              </w:rPr>
            </w:pPr>
          </w:p>
        </w:tc>
        <w:tc>
          <w:tcPr>
            <w:tcW w:w="845" w:type="dxa"/>
          </w:tcPr>
          <w:p w14:paraId="49AF7267" w14:textId="77777777" w:rsidR="00277752" w:rsidRPr="00277752" w:rsidRDefault="00277752" w:rsidP="00277752">
            <w:pPr>
              <w:jc w:val="both"/>
              <w:rPr>
                <w:szCs w:val="24"/>
              </w:rPr>
            </w:pPr>
          </w:p>
        </w:tc>
      </w:tr>
      <w:tr w:rsidR="00277752" w:rsidRPr="00277752" w14:paraId="02E9C36B" w14:textId="77777777" w:rsidTr="00277752">
        <w:tc>
          <w:tcPr>
            <w:tcW w:w="1165" w:type="dxa"/>
          </w:tcPr>
          <w:p w14:paraId="1696A2BB" w14:textId="77777777" w:rsidR="00277752" w:rsidRPr="00277752" w:rsidRDefault="00277752" w:rsidP="00277752">
            <w:pPr>
              <w:jc w:val="both"/>
              <w:rPr>
                <w:szCs w:val="24"/>
              </w:rPr>
            </w:pPr>
            <w:r w:rsidRPr="00277752">
              <w:rPr>
                <w:szCs w:val="24"/>
              </w:rPr>
              <w:t>15</w:t>
            </w:r>
          </w:p>
        </w:tc>
        <w:tc>
          <w:tcPr>
            <w:tcW w:w="5067" w:type="dxa"/>
          </w:tcPr>
          <w:p w14:paraId="2BED94E9" w14:textId="77777777" w:rsidR="00277752" w:rsidRPr="00277752" w:rsidRDefault="00277752" w:rsidP="00277752">
            <w:pPr>
              <w:ind w:firstLine="0"/>
              <w:jc w:val="both"/>
              <w:rPr>
                <w:szCs w:val="24"/>
              </w:rPr>
            </w:pPr>
            <w:r w:rsidRPr="00277752">
              <w:rPr>
                <w:szCs w:val="24"/>
              </w:rPr>
              <w:t>Итоговое обобщение</w:t>
            </w:r>
          </w:p>
          <w:p w14:paraId="5476723B" w14:textId="77777777" w:rsidR="00277752" w:rsidRPr="00277752" w:rsidRDefault="00277752" w:rsidP="00277752">
            <w:pPr>
              <w:jc w:val="both"/>
              <w:rPr>
                <w:szCs w:val="24"/>
              </w:rPr>
            </w:pPr>
          </w:p>
        </w:tc>
        <w:tc>
          <w:tcPr>
            <w:tcW w:w="993" w:type="dxa"/>
          </w:tcPr>
          <w:p w14:paraId="5F091520" w14:textId="77777777" w:rsidR="00277752" w:rsidRPr="00277752" w:rsidRDefault="00277752" w:rsidP="00277752">
            <w:pPr>
              <w:jc w:val="both"/>
              <w:rPr>
                <w:szCs w:val="24"/>
              </w:rPr>
            </w:pPr>
            <w:r w:rsidRPr="00277752">
              <w:rPr>
                <w:szCs w:val="24"/>
              </w:rPr>
              <w:t>1</w:t>
            </w:r>
          </w:p>
        </w:tc>
        <w:tc>
          <w:tcPr>
            <w:tcW w:w="1275" w:type="dxa"/>
          </w:tcPr>
          <w:p w14:paraId="7A7C68B4" w14:textId="77777777" w:rsidR="00277752" w:rsidRPr="00277752" w:rsidRDefault="00277752" w:rsidP="00277752">
            <w:pPr>
              <w:jc w:val="both"/>
              <w:rPr>
                <w:szCs w:val="24"/>
              </w:rPr>
            </w:pPr>
          </w:p>
        </w:tc>
        <w:tc>
          <w:tcPr>
            <w:tcW w:w="845" w:type="dxa"/>
          </w:tcPr>
          <w:p w14:paraId="11C9B9CE" w14:textId="77777777" w:rsidR="00277752" w:rsidRPr="00277752" w:rsidRDefault="00277752" w:rsidP="00277752">
            <w:pPr>
              <w:jc w:val="both"/>
              <w:rPr>
                <w:szCs w:val="24"/>
              </w:rPr>
            </w:pPr>
          </w:p>
        </w:tc>
      </w:tr>
      <w:tr w:rsidR="00277752" w:rsidRPr="00277752" w14:paraId="67525D3F" w14:textId="77777777" w:rsidTr="00277752">
        <w:tc>
          <w:tcPr>
            <w:tcW w:w="1165" w:type="dxa"/>
          </w:tcPr>
          <w:p w14:paraId="5CFAA075" w14:textId="77777777" w:rsidR="00277752" w:rsidRPr="00277752" w:rsidRDefault="00277752" w:rsidP="00277752">
            <w:pPr>
              <w:jc w:val="both"/>
              <w:rPr>
                <w:szCs w:val="24"/>
              </w:rPr>
            </w:pPr>
          </w:p>
        </w:tc>
        <w:tc>
          <w:tcPr>
            <w:tcW w:w="5067" w:type="dxa"/>
          </w:tcPr>
          <w:p w14:paraId="15EA9861" w14:textId="77777777" w:rsidR="00277752" w:rsidRPr="00277752" w:rsidRDefault="00277752" w:rsidP="00277752">
            <w:pPr>
              <w:jc w:val="both"/>
              <w:rPr>
                <w:szCs w:val="24"/>
              </w:rPr>
            </w:pPr>
            <w:r w:rsidRPr="00277752">
              <w:rPr>
                <w:szCs w:val="24"/>
              </w:rPr>
              <w:t>ВСЕГО</w:t>
            </w:r>
          </w:p>
          <w:p w14:paraId="63E46C9F" w14:textId="77777777" w:rsidR="00277752" w:rsidRPr="00277752" w:rsidRDefault="00277752" w:rsidP="00277752">
            <w:pPr>
              <w:jc w:val="both"/>
              <w:rPr>
                <w:szCs w:val="24"/>
              </w:rPr>
            </w:pPr>
          </w:p>
        </w:tc>
        <w:tc>
          <w:tcPr>
            <w:tcW w:w="993" w:type="dxa"/>
          </w:tcPr>
          <w:p w14:paraId="4D27F01E" w14:textId="77777777" w:rsidR="00277752" w:rsidRPr="00277752" w:rsidRDefault="00277752" w:rsidP="00277752">
            <w:pPr>
              <w:ind w:firstLine="0"/>
              <w:jc w:val="both"/>
              <w:rPr>
                <w:szCs w:val="24"/>
              </w:rPr>
            </w:pPr>
            <w:r w:rsidRPr="00277752">
              <w:rPr>
                <w:szCs w:val="24"/>
              </w:rPr>
              <w:t>14</w:t>
            </w:r>
          </w:p>
        </w:tc>
        <w:tc>
          <w:tcPr>
            <w:tcW w:w="1275" w:type="dxa"/>
          </w:tcPr>
          <w:p w14:paraId="10339F5E" w14:textId="77777777" w:rsidR="00277752" w:rsidRPr="00277752" w:rsidRDefault="00277752" w:rsidP="00277752">
            <w:pPr>
              <w:ind w:firstLine="0"/>
              <w:jc w:val="both"/>
              <w:rPr>
                <w:szCs w:val="24"/>
              </w:rPr>
            </w:pPr>
            <w:r w:rsidRPr="00277752">
              <w:rPr>
                <w:szCs w:val="24"/>
              </w:rPr>
              <w:t>20</w:t>
            </w:r>
          </w:p>
        </w:tc>
        <w:tc>
          <w:tcPr>
            <w:tcW w:w="845" w:type="dxa"/>
          </w:tcPr>
          <w:p w14:paraId="2775A547" w14:textId="77777777" w:rsidR="00277752" w:rsidRPr="00277752" w:rsidRDefault="00277752" w:rsidP="00277752">
            <w:pPr>
              <w:ind w:firstLine="0"/>
              <w:jc w:val="both"/>
              <w:rPr>
                <w:szCs w:val="24"/>
              </w:rPr>
            </w:pPr>
            <w:r w:rsidRPr="00277752">
              <w:rPr>
                <w:szCs w:val="24"/>
              </w:rPr>
              <w:t>34</w:t>
            </w:r>
          </w:p>
        </w:tc>
      </w:tr>
    </w:tbl>
    <w:p w14:paraId="64F842A7" w14:textId="77777777" w:rsidR="000634CB" w:rsidRDefault="000634CB" w:rsidP="0089751E">
      <w:pPr>
        <w:ind w:firstLine="0"/>
        <w:jc w:val="both"/>
        <w:rPr>
          <w:b/>
          <w:bCs/>
          <w:szCs w:val="24"/>
        </w:rPr>
      </w:pPr>
    </w:p>
    <w:p w14:paraId="749D9377" w14:textId="63D53962" w:rsidR="0089751E" w:rsidRDefault="00925E14" w:rsidP="0089751E">
      <w:pPr>
        <w:ind w:firstLine="0"/>
        <w:jc w:val="both"/>
        <w:rPr>
          <w:b/>
          <w:bCs/>
          <w:szCs w:val="24"/>
        </w:rPr>
      </w:pPr>
      <w:r>
        <w:rPr>
          <w:b/>
          <w:bCs/>
          <w:szCs w:val="24"/>
        </w:rPr>
        <w:t>Спортивно- оздоровительное направление</w:t>
      </w:r>
    </w:p>
    <w:p w14:paraId="72312E97" w14:textId="77777777" w:rsidR="00925E14" w:rsidRDefault="00925E14" w:rsidP="0089751E">
      <w:pPr>
        <w:ind w:firstLine="0"/>
        <w:jc w:val="both"/>
        <w:rPr>
          <w:b/>
          <w:bCs/>
          <w:szCs w:val="24"/>
        </w:rPr>
      </w:pPr>
    </w:p>
    <w:p w14:paraId="06075F6A" w14:textId="71A4E03B" w:rsidR="00925E14" w:rsidRDefault="00F664D1" w:rsidP="0089751E">
      <w:pPr>
        <w:ind w:firstLine="0"/>
        <w:jc w:val="both"/>
        <w:rPr>
          <w:b/>
          <w:bCs/>
          <w:szCs w:val="24"/>
        </w:rPr>
      </w:pPr>
      <w:r>
        <w:rPr>
          <w:b/>
          <w:bCs/>
          <w:szCs w:val="24"/>
        </w:rPr>
        <w:t xml:space="preserve">Рабочая программа внеурочной деятельности </w:t>
      </w:r>
      <w:r w:rsidR="00925E14">
        <w:rPr>
          <w:b/>
          <w:bCs/>
          <w:szCs w:val="24"/>
        </w:rPr>
        <w:t>«Футбол»</w:t>
      </w:r>
    </w:p>
    <w:p w14:paraId="2CE73DA0" w14:textId="77777777" w:rsidR="00925E14" w:rsidRPr="00925E14" w:rsidRDefault="00925E14" w:rsidP="00925E14">
      <w:pPr>
        <w:ind w:left="360"/>
        <w:jc w:val="center"/>
        <w:rPr>
          <w:szCs w:val="24"/>
        </w:rPr>
      </w:pPr>
      <w:r w:rsidRPr="00925E14">
        <w:rPr>
          <w:b/>
          <w:szCs w:val="24"/>
        </w:rPr>
        <w:t>Планируемые результаты</w:t>
      </w:r>
    </w:p>
    <w:p w14:paraId="3E33E91C" w14:textId="77777777" w:rsidR="00925E14" w:rsidRPr="00925E14" w:rsidRDefault="00925E14" w:rsidP="00925E14">
      <w:pPr>
        <w:spacing w:line="20" w:lineRule="atLeast"/>
        <w:jc w:val="center"/>
        <w:rPr>
          <w:b/>
          <w:szCs w:val="24"/>
        </w:rPr>
      </w:pPr>
      <w:r w:rsidRPr="00925E14">
        <w:rPr>
          <w:b/>
          <w:szCs w:val="24"/>
        </w:rPr>
        <w:t>освоения обучающимися программы внеурочной деятельности</w:t>
      </w:r>
    </w:p>
    <w:p w14:paraId="6882A3AC" w14:textId="77777777" w:rsidR="00925E14" w:rsidRPr="00925E14" w:rsidRDefault="00925E14" w:rsidP="00925E14">
      <w:pPr>
        <w:spacing w:line="20" w:lineRule="atLeast"/>
        <w:jc w:val="both"/>
        <w:rPr>
          <w:szCs w:val="24"/>
        </w:rPr>
      </w:pPr>
      <w:r w:rsidRPr="00925E14">
        <w:rPr>
          <w:szCs w:val="24"/>
        </w:rPr>
        <w:tab/>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
    <w:p w14:paraId="76CDE8C7" w14:textId="77777777" w:rsidR="00925E14" w:rsidRPr="00925E14" w:rsidRDefault="00925E14" w:rsidP="00925E14">
      <w:pPr>
        <w:spacing w:line="20" w:lineRule="atLeast"/>
        <w:jc w:val="both"/>
        <w:rPr>
          <w:szCs w:val="24"/>
        </w:rPr>
      </w:pPr>
      <w:r w:rsidRPr="00925E14">
        <w:rPr>
          <w:szCs w:val="24"/>
        </w:rPr>
        <w:tab/>
        <w:t>Основная образовательная программа учреждения предусматривает достижение следующих результатов образования:</w:t>
      </w:r>
    </w:p>
    <w:p w14:paraId="54681EB1" w14:textId="77777777" w:rsidR="00925E14" w:rsidRPr="00925E14" w:rsidRDefault="00925E14" w:rsidP="00491699">
      <w:pPr>
        <w:numPr>
          <w:ilvl w:val="0"/>
          <w:numId w:val="67"/>
        </w:numPr>
        <w:tabs>
          <w:tab w:val="clear" w:pos="0"/>
          <w:tab w:val="num" w:pos="720"/>
        </w:tabs>
        <w:suppressAutoHyphens/>
        <w:autoSpaceDE w:val="0"/>
        <w:spacing w:line="20" w:lineRule="atLeast"/>
        <w:ind w:left="720" w:hanging="360"/>
        <w:jc w:val="both"/>
        <w:rPr>
          <w:szCs w:val="24"/>
        </w:rPr>
      </w:pPr>
      <w:r w:rsidRPr="00925E14">
        <w:rPr>
          <w:szCs w:val="24"/>
        </w:rPr>
        <w:t xml:space="preserve">личностные результаты – готовность и способность обучающихся к саморазвитию, сформированность мотивации к учению и познанию; сформированность основ российской, гражданской идентичности; </w:t>
      </w:r>
    </w:p>
    <w:p w14:paraId="396E44A4" w14:textId="77777777" w:rsidR="00925E14" w:rsidRPr="00925E14" w:rsidRDefault="00925E14" w:rsidP="00491699">
      <w:pPr>
        <w:numPr>
          <w:ilvl w:val="0"/>
          <w:numId w:val="67"/>
        </w:numPr>
        <w:tabs>
          <w:tab w:val="clear" w:pos="0"/>
          <w:tab w:val="num" w:pos="720"/>
        </w:tabs>
        <w:suppressAutoHyphens/>
        <w:autoSpaceDE w:val="0"/>
        <w:spacing w:line="20" w:lineRule="atLeast"/>
        <w:ind w:left="720" w:hanging="360"/>
        <w:jc w:val="both"/>
        <w:rPr>
          <w:szCs w:val="24"/>
        </w:rPr>
      </w:pPr>
      <w:r w:rsidRPr="00925E14">
        <w:rPr>
          <w:szCs w:val="24"/>
        </w:rPr>
        <w:t>метапредметные результаты – освоенные обучающимися универсальные учебные действия (познавательные, регулятивные и коммуникативные);</w:t>
      </w:r>
    </w:p>
    <w:p w14:paraId="564C2756" w14:textId="77777777" w:rsidR="00925E14" w:rsidRPr="00925E14" w:rsidRDefault="00925E14" w:rsidP="00491699">
      <w:pPr>
        <w:numPr>
          <w:ilvl w:val="0"/>
          <w:numId w:val="67"/>
        </w:numPr>
        <w:tabs>
          <w:tab w:val="clear" w:pos="0"/>
          <w:tab w:val="num" w:pos="720"/>
        </w:tabs>
        <w:suppressAutoHyphens/>
        <w:autoSpaceDE w:val="0"/>
        <w:spacing w:line="20" w:lineRule="atLeast"/>
        <w:ind w:left="720" w:hanging="360"/>
        <w:jc w:val="both"/>
        <w:rPr>
          <w:szCs w:val="24"/>
        </w:rPr>
      </w:pPr>
      <w:r w:rsidRPr="00925E14">
        <w:rPr>
          <w:szCs w:val="24"/>
        </w:rP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14:paraId="428DED54" w14:textId="77777777" w:rsidR="00925E14" w:rsidRPr="00925E14" w:rsidRDefault="00925E14" w:rsidP="00925E14">
      <w:pPr>
        <w:spacing w:line="20" w:lineRule="atLeast"/>
        <w:jc w:val="both"/>
        <w:rPr>
          <w:szCs w:val="24"/>
        </w:rPr>
      </w:pPr>
      <w:r w:rsidRPr="00925E14">
        <w:rPr>
          <w:szCs w:val="24"/>
        </w:rPr>
        <w:tab/>
      </w:r>
      <w:r w:rsidRPr="00925E14">
        <w:rPr>
          <w:i/>
          <w:szCs w:val="24"/>
        </w:rPr>
        <w:t>Личностными результатами</w:t>
      </w:r>
      <w:r w:rsidRPr="00925E14">
        <w:rPr>
          <w:szCs w:val="24"/>
        </w:rPr>
        <w:t xml:space="preserve"> программы внеурочной деятельности по спортивно-оздоровительному направлению «Футбол» является формирование следующих умений:</w:t>
      </w:r>
    </w:p>
    <w:p w14:paraId="59D6763F" w14:textId="77777777" w:rsidR="00925E14" w:rsidRPr="00925E14" w:rsidRDefault="00925E14" w:rsidP="00491699">
      <w:pPr>
        <w:numPr>
          <w:ilvl w:val="0"/>
          <w:numId w:val="42"/>
        </w:numPr>
        <w:suppressAutoHyphens/>
        <w:spacing w:line="20" w:lineRule="atLeast"/>
        <w:jc w:val="both"/>
        <w:rPr>
          <w:szCs w:val="24"/>
        </w:rPr>
      </w:pPr>
      <w:r w:rsidRPr="00925E14">
        <w:rPr>
          <w:szCs w:val="24"/>
        </w:rPr>
        <w:t>определять и высказывать простые и общие для всех людей правила поведения при сотрудничестве (этические нормы);</w:t>
      </w:r>
    </w:p>
    <w:p w14:paraId="13833AB6" w14:textId="77777777" w:rsidR="00925E14" w:rsidRPr="00925E14" w:rsidRDefault="00925E14" w:rsidP="00491699">
      <w:pPr>
        <w:numPr>
          <w:ilvl w:val="0"/>
          <w:numId w:val="42"/>
        </w:numPr>
        <w:suppressAutoHyphens/>
        <w:spacing w:line="20" w:lineRule="atLeast"/>
        <w:jc w:val="both"/>
        <w:rPr>
          <w:szCs w:val="24"/>
        </w:rPr>
      </w:pPr>
      <w:r w:rsidRPr="00925E14">
        <w:rPr>
          <w:szCs w:val="24"/>
        </w:rPr>
        <w:t xml:space="preserve">в предложенных педагогом ситуациях общения и сотрудничества, опираясь на общие для всех простые правила поведения, </w:t>
      </w:r>
      <w:r w:rsidRPr="00925E14">
        <w:rPr>
          <w:i/>
          <w:szCs w:val="24"/>
        </w:rPr>
        <w:t>делать выбор</w:t>
      </w:r>
      <w:r w:rsidRPr="00925E14">
        <w:rPr>
          <w:szCs w:val="24"/>
        </w:rPr>
        <w:t xml:space="preserve"> при поддержке других участников группы и педагога, как поступить.</w:t>
      </w:r>
    </w:p>
    <w:p w14:paraId="2C701A35" w14:textId="77777777" w:rsidR="00925E14" w:rsidRPr="00925E14" w:rsidRDefault="00925E14" w:rsidP="00925E14">
      <w:pPr>
        <w:spacing w:line="20" w:lineRule="atLeast"/>
        <w:jc w:val="both"/>
        <w:rPr>
          <w:i/>
          <w:szCs w:val="24"/>
        </w:rPr>
      </w:pPr>
      <w:r w:rsidRPr="00925E14">
        <w:rPr>
          <w:szCs w:val="24"/>
        </w:rPr>
        <w:tab/>
      </w:r>
      <w:r w:rsidRPr="00925E14">
        <w:rPr>
          <w:i/>
          <w:szCs w:val="24"/>
        </w:rPr>
        <w:t>Метапредметными результатами</w:t>
      </w:r>
      <w:r w:rsidRPr="00925E14">
        <w:rPr>
          <w:szCs w:val="24"/>
        </w:rPr>
        <w:t xml:space="preserve"> программы внеурочной деятельности по спортивно-оздоровительному направлению «Футбол» является формирование следующих универсальных учебных действий (УУД):</w:t>
      </w:r>
    </w:p>
    <w:p w14:paraId="63AA1EAC" w14:textId="77777777" w:rsidR="00925E14" w:rsidRPr="00925E14" w:rsidRDefault="00925E14" w:rsidP="00925E14">
      <w:pPr>
        <w:spacing w:line="20" w:lineRule="atLeast"/>
        <w:jc w:val="both"/>
        <w:rPr>
          <w:i/>
          <w:szCs w:val="24"/>
        </w:rPr>
      </w:pPr>
      <w:r w:rsidRPr="00925E14">
        <w:rPr>
          <w:i/>
          <w:szCs w:val="24"/>
        </w:rPr>
        <w:tab/>
      </w:r>
    </w:p>
    <w:p w14:paraId="106787E6" w14:textId="77777777" w:rsidR="00925E14" w:rsidRPr="00925E14" w:rsidRDefault="00925E14" w:rsidP="00925E14">
      <w:pPr>
        <w:spacing w:line="20" w:lineRule="atLeast"/>
        <w:jc w:val="both"/>
        <w:rPr>
          <w:i/>
          <w:szCs w:val="24"/>
        </w:rPr>
      </w:pPr>
    </w:p>
    <w:p w14:paraId="6ED54D1B" w14:textId="77777777" w:rsidR="00925E14" w:rsidRPr="00925E14" w:rsidRDefault="00925E14" w:rsidP="00925E14">
      <w:pPr>
        <w:spacing w:line="20" w:lineRule="atLeast"/>
        <w:jc w:val="both"/>
        <w:rPr>
          <w:i/>
          <w:szCs w:val="24"/>
        </w:rPr>
      </w:pPr>
      <w:r w:rsidRPr="00925E14">
        <w:rPr>
          <w:i/>
          <w:szCs w:val="24"/>
        </w:rPr>
        <w:t>Регулятивные УУД:</w:t>
      </w:r>
    </w:p>
    <w:p w14:paraId="07FBFAC0" w14:textId="77777777" w:rsidR="00925E14" w:rsidRPr="00925E14" w:rsidRDefault="00925E14" w:rsidP="00491699">
      <w:pPr>
        <w:numPr>
          <w:ilvl w:val="0"/>
          <w:numId w:val="66"/>
        </w:numPr>
        <w:tabs>
          <w:tab w:val="clear" w:pos="0"/>
          <w:tab w:val="num" w:pos="720"/>
        </w:tabs>
        <w:suppressAutoHyphens/>
        <w:spacing w:line="20" w:lineRule="atLeast"/>
        <w:jc w:val="both"/>
        <w:rPr>
          <w:i/>
          <w:szCs w:val="24"/>
        </w:rPr>
      </w:pPr>
      <w:r w:rsidRPr="00925E14">
        <w:rPr>
          <w:i/>
          <w:szCs w:val="24"/>
        </w:rPr>
        <w:t>определять и формулировать</w:t>
      </w:r>
      <w:r w:rsidRPr="00925E14">
        <w:rPr>
          <w:szCs w:val="24"/>
        </w:rPr>
        <w:t xml:space="preserve"> цель деятельности на занятии с помощью учителя, а далее самостоятельно;</w:t>
      </w:r>
    </w:p>
    <w:p w14:paraId="68CF47A1" w14:textId="77777777" w:rsidR="00925E14" w:rsidRPr="00925E14" w:rsidRDefault="00925E14" w:rsidP="00491699">
      <w:pPr>
        <w:numPr>
          <w:ilvl w:val="0"/>
          <w:numId w:val="66"/>
        </w:numPr>
        <w:tabs>
          <w:tab w:val="clear" w:pos="0"/>
          <w:tab w:val="num" w:pos="720"/>
        </w:tabs>
        <w:suppressAutoHyphens/>
        <w:spacing w:line="20" w:lineRule="atLeast"/>
        <w:jc w:val="both"/>
        <w:rPr>
          <w:szCs w:val="24"/>
        </w:rPr>
      </w:pPr>
      <w:r w:rsidRPr="00925E14">
        <w:rPr>
          <w:i/>
          <w:szCs w:val="24"/>
        </w:rPr>
        <w:t>проговаривать</w:t>
      </w:r>
      <w:r w:rsidRPr="00925E14">
        <w:rPr>
          <w:szCs w:val="24"/>
        </w:rPr>
        <w:t xml:space="preserve"> последовательность действий;</w:t>
      </w:r>
    </w:p>
    <w:p w14:paraId="72FBC7F2" w14:textId="77777777" w:rsidR="00925E14" w:rsidRPr="00925E14" w:rsidRDefault="00925E14" w:rsidP="00491699">
      <w:pPr>
        <w:numPr>
          <w:ilvl w:val="0"/>
          <w:numId w:val="66"/>
        </w:numPr>
        <w:tabs>
          <w:tab w:val="clear" w:pos="0"/>
          <w:tab w:val="num" w:pos="720"/>
        </w:tabs>
        <w:suppressAutoHyphens/>
        <w:spacing w:line="20" w:lineRule="atLeast"/>
        <w:jc w:val="both"/>
        <w:rPr>
          <w:szCs w:val="24"/>
        </w:rPr>
      </w:pPr>
      <w:r w:rsidRPr="00925E14">
        <w:rPr>
          <w:szCs w:val="24"/>
        </w:rPr>
        <w:t xml:space="preserve">уметь </w:t>
      </w:r>
      <w:r w:rsidRPr="00925E14">
        <w:rPr>
          <w:i/>
          <w:szCs w:val="24"/>
        </w:rPr>
        <w:t xml:space="preserve">высказывать </w:t>
      </w:r>
      <w:r w:rsidRPr="00925E14">
        <w:rPr>
          <w:szCs w:val="24"/>
        </w:rPr>
        <w:t xml:space="preserve">своё предположение (версию) на основе данного задания, уметь </w:t>
      </w:r>
      <w:r w:rsidRPr="00925E14">
        <w:rPr>
          <w:i/>
          <w:szCs w:val="24"/>
        </w:rPr>
        <w:t>работать</w:t>
      </w:r>
      <w:r w:rsidRPr="00925E14">
        <w:rPr>
          <w:szCs w:val="24"/>
        </w:rPr>
        <w:t xml:space="preserve"> по предложенному учителем плану, а в дальнейшем уметь самостоятельно планировать свою деятельность;</w:t>
      </w:r>
    </w:p>
    <w:p w14:paraId="403294A9" w14:textId="77777777" w:rsidR="00925E14" w:rsidRPr="00925E14" w:rsidRDefault="00925E14" w:rsidP="00491699">
      <w:pPr>
        <w:numPr>
          <w:ilvl w:val="0"/>
          <w:numId w:val="66"/>
        </w:numPr>
        <w:tabs>
          <w:tab w:val="clear" w:pos="0"/>
          <w:tab w:val="num" w:pos="720"/>
        </w:tabs>
        <w:suppressAutoHyphens/>
        <w:spacing w:line="20" w:lineRule="atLeast"/>
        <w:jc w:val="both"/>
        <w:rPr>
          <w:szCs w:val="24"/>
        </w:rPr>
      </w:pPr>
      <w:r w:rsidRPr="00925E14">
        <w:rPr>
          <w:szCs w:val="24"/>
        </w:rPr>
        <w:t>средством формирования этих действий служит технология проблемного диалога на этапе изучения нового материала;</w:t>
      </w:r>
    </w:p>
    <w:p w14:paraId="6F7DFA13" w14:textId="77777777" w:rsidR="00925E14" w:rsidRPr="00925E14" w:rsidRDefault="00925E14" w:rsidP="00491699">
      <w:pPr>
        <w:numPr>
          <w:ilvl w:val="0"/>
          <w:numId w:val="66"/>
        </w:numPr>
        <w:tabs>
          <w:tab w:val="clear" w:pos="0"/>
          <w:tab w:val="num" w:pos="720"/>
        </w:tabs>
        <w:suppressAutoHyphens/>
        <w:spacing w:line="20" w:lineRule="atLeast"/>
        <w:jc w:val="both"/>
        <w:rPr>
          <w:szCs w:val="24"/>
        </w:rPr>
      </w:pPr>
      <w:r w:rsidRPr="00925E14">
        <w:rPr>
          <w:szCs w:val="24"/>
        </w:rPr>
        <w:t xml:space="preserve">учиться совместно с учителем и другими воспитанниками </w:t>
      </w:r>
      <w:r w:rsidRPr="00925E14">
        <w:rPr>
          <w:i/>
          <w:szCs w:val="24"/>
        </w:rPr>
        <w:t>давать</w:t>
      </w:r>
      <w:r w:rsidRPr="00925E14">
        <w:rPr>
          <w:szCs w:val="24"/>
        </w:rPr>
        <w:t xml:space="preserve"> эмоциональную </w:t>
      </w:r>
      <w:r w:rsidRPr="00925E14">
        <w:rPr>
          <w:i/>
          <w:szCs w:val="24"/>
        </w:rPr>
        <w:t xml:space="preserve">оценку </w:t>
      </w:r>
      <w:r w:rsidRPr="00925E14">
        <w:rPr>
          <w:szCs w:val="24"/>
        </w:rPr>
        <w:t>деятельности команды на занятии.</w:t>
      </w:r>
    </w:p>
    <w:p w14:paraId="4EEF8D35" w14:textId="77777777" w:rsidR="00925E14" w:rsidRPr="00925E14" w:rsidRDefault="00925E14" w:rsidP="00925E14">
      <w:pPr>
        <w:spacing w:line="20" w:lineRule="atLeast"/>
        <w:ind w:left="360" w:firstLine="348"/>
        <w:jc w:val="both"/>
        <w:rPr>
          <w:i/>
          <w:szCs w:val="24"/>
        </w:rPr>
      </w:pPr>
      <w:r w:rsidRPr="00925E14">
        <w:rPr>
          <w:szCs w:val="24"/>
        </w:rPr>
        <w:t>Средством формирования этих действий служит технология оценивания образовательных достижений (учебных успехов).</w:t>
      </w:r>
    </w:p>
    <w:p w14:paraId="57091015" w14:textId="77777777" w:rsidR="00925E14" w:rsidRPr="00925E14" w:rsidRDefault="00925E14" w:rsidP="00925E14">
      <w:pPr>
        <w:spacing w:line="20" w:lineRule="atLeast"/>
        <w:jc w:val="both"/>
        <w:rPr>
          <w:szCs w:val="24"/>
        </w:rPr>
      </w:pPr>
      <w:r w:rsidRPr="00925E14">
        <w:rPr>
          <w:i/>
          <w:szCs w:val="24"/>
        </w:rPr>
        <w:tab/>
        <w:t>Познавательные УУД:</w:t>
      </w:r>
    </w:p>
    <w:p w14:paraId="11BAC9B4" w14:textId="77777777" w:rsidR="00925E14" w:rsidRPr="00925E14" w:rsidRDefault="00925E14" w:rsidP="009033E7">
      <w:pPr>
        <w:numPr>
          <w:ilvl w:val="0"/>
          <w:numId w:val="250"/>
        </w:numPr>
        <w:suppressAutoHyphens/>
        <w:spacing w:line="20" w:lineRule="atLeast"/>
        <w:jc w:val="both"/>
        <w:rPr>
          <w:szCs w:val="24"/>
        </w:rPr>
      </w:pPr>
      <w:r w:rsidRPr="00925E14">
        <w:rPr>
          <w:szCs w:val="24"/>
        </w:rPr>
        <w:t xml:space="preserve">добывать новые знания: </w:t>
      </w:r>
      <w:r w:rsidRPr="00925E14">
        <w:rPr>
          <w:i/>
          <w:szCs w:val="24"/>
        </w:rPr>
        <w:t>находить ответы</w:t>
      </w:r>
      <w:r w:rsidRPr="00925E14">
        <w:rPr>
          <w:szCs w:val="24"/>
        </w:rPr>
        <w:t xml:space="preserve"> на вопросы, используя разные источники информации, свой жизненный опыт и информацию, полученную на занятии;</w:t>
      </w:r>
    </w:p>
    <w:p w14:paraId="45D8AA39" w14:textId="77777777" w:rsidR="00925E14" w:rsidRPr="00925E14" w:rsidRDefault="00925E14" w:rsidP="009033E7">
      <w:pPr>
        <w:numPr>
          <w:ilvl w:val="0"/>
          <w:numId w:val="250"/>
        </w:numPr>
        <w:suppressAutoHyphens/>
        <w:spacing w:line="20" w:lineRule="atLeast"/>
        <w:jc w:val="both"/>
        <w:rPr>
          <w:szCs w:val="24"/>
        </w:rPr>
      </w:pPr>
      <w:r w:rsidRPr="00925E14">
        <w:rPr>
          <w:szCs w:val="24"/>
        </w:rPr>
        <w:t xml:space="preserve">перерабатывать полученную информацию: </w:t>
      </w:r>
      <w:r w:rsidRPr="00925E14">
        <w:rPr>
          <w:i/>
          <w:szCs w:val="24"/>
        </w:rPr>
        <w:t>делать</w:t>
      </w:r>
      <w:r w:rsidRPr="00925E14">
        <w:rPr>
          <w:szCs w:val="24"/>
        </w:rPr>
        <w:t xml:space="preserve"> выводы в результате совместной работы всей команды;</w:t>
      </w:r>
    </w:p>
    <w:p w14:paraId="24073083" w14:textId="77777777" w:rsidR="00925E14" w:rsidRPr="00925E14" w:rsidRDefault="00925E14" w:rsidP="00925E14">
      <w:pPr>
        <w:spacing w:line="20" w:lineRule="atLeast"/>
        <w:ind w:left="360" w:firstLine="348"/>
        <w:jc w:val="both"/>
        <w:rPr>
          <w:i/>
          <w:szCs w:val="24"/>
        </w:rPr>
      </w:pPr>
      <w:r w:rsidRPr="00925E14">
        <w:rPr>
          <w:szCs w:val="24"/>
        </w:rPr>
        <w:t>Средством формирования этих действий служит учебный материал и задания.</w:t>
      </w:r>
    </w:p>
    <w:p w14:paraId="42DCE955" w14:textId="77777777" w:rsidR="00925E14" w:rsidRPr="00925E14" w:rsidRDefault="00925E14" w:rsidP="00925E14">
      <w:pPr>
        <w:spacing w:line="20" w:lineRule="atLeast"/>
        <w:jc w:val="both"/>
        <w:rPr>
          <w:szCs w:val="24"/>
        </w:rPr>
      </w:pPr>
      <w:r w:rsidRPr="00925E14">
        <w:rPr>
          <w:i/>
          <w:szCs w:val="24"/>
        </w:rPr>
        <w:tab/>
        <w:t>Коммуникативные УУД:</w:t>
      </w:r>
    </w:p>
    <w:p w14:paraId="2FF03041" w14:textId="77777777" w:rsidR="00925E14" w:rsidRPr="00925E14" w:rsidRDefault="00925E14" w:rsidP="00491699">
      <w:pPr>
        <w:numPr>
          <w:ilvl w:val="0"/>
          <w:numId w:val="69"/>
        </w:numPr>
        <w:tabs>
          <w:tab w:val="clear" w:pos="0"/>
          <w:tab w:val="num" w:pos="720"/>
        </w:tabs>
        <w:suppressAutoHyphens/>
        <w:spacing w:line="20" w:lineRule="atLeast"/>
        <w:ind w:left="720"/>
        <w:jc w:val="both"/>
        <w:rPr>
          <w:szCs w:val="24"/>
        </w:rPr>
      </w:pPr>
      <w:r w:rsidRPr="00925E14">
        <w:rPr>
          <w:szCs w:val="24"/>
        </w:rPr>
        <w:t xml:space="preserve">умение донести свою позицию до других: оформлять свою мысль. </w:t>
      </w:r>
      <w:r w:rsidRPr="00925E14">
        <w:rPr>
          <w:i/>
          <w:szCs w:val="24"/>
        </w:rPr>
        <w:t xml:space="preserve">Слушать </w:t>
      </w:r>
      <w:r w:rsidRPr="00925E14">
        <w:rPr>
          <w:szCs w:val="24"/>
        </w:rPr>
        <w:t>и</w:t>
      </w:r>
      <w:r w:rsidRPr="00925E14">
        <w:rPr>
          <w:i/>
          <w:szCs w:val="24"/>
        </w:rPr>
        <w:t xml:space="preserve"> понимать</w:t>
      </w:r>
      <w:r w:rsidRPr="00925E14">
        <w:rPr>
          <w:szCs w:val="24"/>
        </w:rPr>
        <w:t xml:space="preserve"> речь других;</w:t>
      </w:r>
    </w:p>
    <w:p w14:paraId="2C78074E" w14:textId="77777777" w:rsidR="00925E14" w:rsidRPr="00925E14" w:rsidRDefault="00925E14" w:rsidP="00491699">
      <w:pPr>
        <w:numPr>
          <w:ilvl w:val="0"/>
          <w:numId w:val="69"/>
        </w:numPr>
        <w:tabs>
          <w:tab w:val="clear" w:pos="0"/>
          <w:tab w:val="num" w:pos="720"/>
        </w:tabs>
        <w:suppressAutoHyphens/>
        <w:spacing w:line="20" w:lineRule="atLeast"/>
        <w:ind w:left="720"/>
        <w:jc w:val="both"/>
        <w:rPr>
          <w:szCs w:val="24"/>
        </w:rPr>
      </w:pPr>
      <w:r w:rsidRPr="00925E14">
        <w:rPr>
          <w:szCs w:val="24"/>
        </w:rPr>
        <w:t>совместно договариваться о правилах общения и поведения в игре и следовать им;</w:t>
      </w:r>
    </w:p>
    <w:p w14:paraId="13BCFF13" w14:textId="77777777" w:rsidR="00925E14" w:rsidRPr="00925E14" w:rsidRDefault="00925E14" w:rsidP="00491699">
      <w:pPr>
        <w:numPr>
          <w:ilvl w:val="0"/>
          <w:numId w:val="69"/>
        </w:numPr>
        <w:tabs>
          <w:tab w:val="clear" w:pos="0"/>
          <w:tab w:val="num" w:pos="720"/>
        </w:tabs>
        <w:suppressAutoHyphens/>
        <w:spacing w:line="20" w:lineRule="atLeast"/>
        <w:ind w:left="720"/>
        <w:jc w:val="both"/>
        <w:rPr>
          <w:szCs w:val="24"/>
        </w:rPr>
      </w:pPr>
      <w:r w:rsidRPr="00925E14">
        <w:rPr>
          <w:szCs w:val="24"/>
        </w:rPr>
        <w:t>учиться выполнять различные роли в группе (лидера, исполнителя, критика).</w:t>
      </w:r>
    </w:p>
    <w:p w14:paraId="5492372B" w14:textId="77777777" w:rsidR="00925E14" w:rsidRPr="00925E14" w:rsidRDefault="00925E14" w:rsidP="00925E14">
      <w:pPr>
        <w:spacing w:line="20" w:lineRule="atLeast"/>
        <w:ind w:left="360" w:firstLine="348"/>
        <w:jc w:val="both"/>
        <w:rPr>
          <w:b/>
          <w:i/>
          <w:szCs w:val="24"/>
        </w:rPr>
      </w:pPr>
      <w:r w:rsidRPr="00925E14">
        <w:rPr>
          <w:szCs w:val="24"/>
        </w:rPr>
        <w:t>Средством формирования этих действий служит организация работы в парах и малых группах.</w:t>
      </w:r>
    </w:p>
    <w:p w14:paraId="085B6077" w14:textId="77777777" w:rsidR="00925E14" w:rsidRPr="00925E14" w:rsidRDefault="00925E14" w:rsidP="00925E14">
      <w:pPr>
        <w:spacing w:line="20" w:lineRule="atLeast"/>
        <w:jc w:val="both"/>
        <w:rPr>
          <w:szCs w:val="24"/>
        </w:rPr>
      </w:pPr>
      <w:r w:rsidRPr="00925E14">
        <w:rPr>
          <w:b/>
          <w:i/>
          <w:szCs w:val="24"/>
        </w:rPr>
        <w:tab/>
      </w:r>
      <w:r w:rsidRPr="00925E14">
        <w:rPr>
          <w:i/>
          <w:szCs w:val="24"/>
        </w:rPr>
        <w:t>Оздоровительные результаты программы внеурочной деятельности:</w:t>
      </w:r>
    </w:p>
    <w:p w14:paraId="349061AA" w14:textId="77777777" w:rsidR="00925E14" w:rsidRPr="00925E14" w:rsidRDefault="00925E14" w:rsidP="00491699">
      <w:pPr>
        <w:numPr>
          <w:ilvl w:val="0"/>
          <w:numId w:val="64"/>
        </w:numPr>
        <w:tabs>
          <w:tab w:val="clear" w:pos="0"/>
          <w:tab w:val="num" w:pos="720"/>
        </w:tabs>
        <w:suppressAutoHyphens/>
        <w:spacing w:line="20" w:lineRule="atLeast"/>
        <w:ind w:left="720" w:hanging="360"/>
        <w:jc w:val="both"/>
        <w:rPr>
          <w:szCs w:val="24"/>
        </w:rPr>
      </w:pPr>
      <w:r w:rsidRPr="00925E14">
        <w:rPr>
          <w:szCs w:val="24"/>
        </w:rPr>
        <w:t>осознание обучающимися необходимости заботы о своём здоровье и выработки форм поведения, которые помогут избежать опасности для жизни и здоровья, уменьшить пропуски занятий по причине болезни, регулярно посещать спортивные секции и спортивно-оздоровительные мероприятия;</w:t>
      </w:r>
    </w:p>
    <w:p w14:paraId="21FF8596" w14:textId="77777777" w:rsidR="00925E14" w:rsidRPr="00925E14" w:rsidRDefault="00925E14" w:rsidP="00491699">
      <w:pPr>
        <w:numPr>
          <w:ilvl w:val="0"/>
          <w:numId w:val="64"/>
        </w:numPr>
        <w:tabs>
          <w:tab w:val="clear" w:pos="0"/>
          <w:tab w:val="num" w:pos="720"/>
        </w:tabs>
        <w:suppressAutoHyphens/>
        <w:spacing w:line="20" w:lineRule="atLeast"/>
        <w:ind w:left="720" w:hanging="360"/>
        <w:jc w:val="both"/>
        <w:rPr>
          <w:szCs w:val="24"/>
        </w:rPr>
      </w:pPr>
      <w:r w:rsidRPr="00925E14">
        <w:rPr>
          <w:szCs w:val="24"/>
        </w:rPr>
        <w:t>социальная адаптация детей, расширение сферы общения, приобретение опыта взаимодействия с окружающим миром.</w:t>
      </w:r>
    </w:p>
    <w:p w14:paraId="62B48243" w14:textId="77777777" w:rsidR="00925E14" w:rsidRPr="00925E14" w:rsidRDefault="00925E14" w:rsidP="00925E14">
      <w:pPr>
        <w:spacing w:line="20" w:lineRule="atLeast"/>
        <w:jc w:val="both"/>
        <w:rPr>
          <w:b/>
          <w:szCs w:val="24"/>
        </w:rPr>
      </w:pPr>
      <w:r w:rsidRPr="00925E14">
        <w:rPr>
          <w:szCs w:val="24"/>
        </w:rPr>
        <w:tab/>
        <w:t>Первостепенным результатом реализации программы внеурочной деятельности будет сознательное отношение обучающихся к собственному здоровью.</w:t>
      </w:r>
    </w:p>
    <w:p w14:paraId="75C92C50" w14:textId="77777777" w:rsidR="00925E14" w:rsidRPr="009269D3" w:rsidRDefault="00925E14" w:rsidP="0089751E">
      <w:pPr>
        <w:ind w:firstLine="0"/>
        <w:jc w:val="both"/>
        <w:rPr>
          <w:szCs w:val="24"/>
        </w:rPr>
      </w:pPr>
    </w:p>
    <w:p w14:paraId="6D9EC2B7" w14:textId="77777777" w:rsidR="00D4098C" w:rsidRDefault="00D4098C" w:rsidP="00D4098C">
      <w:pPr>
        <w:pStyle w:val="4c"/>
        <w:spacing w:line="240" w:lineRule="auto"/>
        <w:jc w:val="center"/>
        <w:rPr>
          <w:b/>
          <w:sz w:val="28"/>
          <w:szCs w:val="28"/>
        </w:rPr>
      </w:pPr>
      <w:r w:rsidRPr="00940876">
        <w:rPr>
          <w:b/>
          <w:sz w:val="28"/>
          <w:szCs w:val="28"/>
        </w:rPr>
        <w:t>Содержание курса внеурочной деятельности с указанием форм организации и видов деятельности.</w:t>
      </w:r>
    </w:p>
    <w:p w14:paraId="7EA0D1C6" w14:textId="77777777" w:rsidR="00D4098C" w:rsidRDefault="00D4098C" w:rsidP="00D4098C">
      <w:pPr>
        <w:pStyle w:val="4c"/>
        <w:spacing w:line="240" w:lineRule="auto"/>
        <w:jc w:val="both"/>
        <w:rPr>
          <w:sz w:val="28"/>
          <w:szCs w:val="28"/>
        </w:rPr>
      </w:pPr>
    </w:p>
    <w:p w14:paraId="7A9C9D53" w14:textId="77777777" w:rsidR="00D4098C" w:rsidRPr="009746ED" w:rsidRDefault="00D4098C" w:rsidP="00D4098C">
      <w:pPr>
        <w:pStyle w:val="4c"/>
        <w:spacing w:line="240" w:lineRule="auto"/>
        <w:jc w:val="both"/>
        <w:rPr>
          <w:szCs w:val="28"/>
        </w:rPr>
      </w:pPr>
      <w:r w:rsidRPr="009746ED">
        <w:rPr>
          <w:szCs w:val="28"/>
        </w:rPr>
        <w:t>Форма организации занятий по курсу внеурочной деятельности «Футбол» - спортивные групповые занятия.</w:t>
      </w:r>
    </w:p>
    <w:p w14:paraId="654C77DB" w14:textId="77777777" w:rsidR="00D4098C" w:rsidRDefault="00D4098C" w:rsidP="00D4098C">
      <w:pPr>
        <w:pStyle w:val="4c"/>
        <w:spacing w:line="240" w:lineRule="auto"/>
        <w:rPr>
          <w:b/>
          <w:sz w:val="28"/>
          <w:szCs w:val="28"/>
        </w:rPr>
      </w:pPr>
    </w:p>
    <w:p w14:paraId="05CBD837" w14:textId="77777777" w:rsidR="00D4098C" w:rsidRPr="009D3F5F" w:rsidRDefault="00D4098C" w:rsidP="00D4098C">
      <w:pPr>
        <w:pStyle w:val="4c"/>
        <w:spacing w:line="240" w:lineRule="auto"/>
        <w:jc w:val="center"/>
        <w:rPr>
          <w:b/>
          <w:sz w:val="28"/>
          <w:szCs w:val="28"/>
        </w:rPr>
      </w:pPr>
      <w:r w:rsidRPr="009746ED">
        <w:rPr>
          <w:b/>
          <w:sz w:val="28"/>
          <w:szCs w:val="28"/>
          <w:lang w:val="en-US"/>
        </w:rPr>
        <w:t>I</w:t>
      </w:r>
      <w:r w:rsidRPr="009746ED">
        <w:rPr>
          <w:b/>
          <w:sz w:val="28"/>
          <w:szCs w:val="28"/>
        </w:rPr>
        <w:t xml:space="preserve"> год обучения</w:t>
      </w:r>
      <w:r>
        <w:rPr>
          <w:b/>
          <w:sz w:val="28"/>
          <w:szCs w:val="28"/>
        </w:rPr>
        <w:t xml:space="preserve"> </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588"/>
        <w:gridCol w:w="5216"/>
        <w:gridCol w:w="1701"/>
      </w:tblGrid>
      <w:tr w:rsidR="00D4098C" w:rsidRPr="00937394" w14:paraId="313F01AA" w14:textId="77777777" w:rsidTr="00D4098C">
        <w:trPr>
          <w:trHeight w:val="632"/>
        </w:trPr>
        <w:tc>
          <w:tcPr>
            <w:tcW w:w="1276" w:type="dxa"/>
            <w:shd w:val="clear" w:color="auto" w:fill="auto"/>
          </w:tcPr>
          <w:p w14:paraId="78327BCF" w14:textId="77777777" w:rsidR="00D4098C" w:rsidRPr="009746ED" w:rsidRDefault="00D4098C" w:rsidP="005C4592">
            <w:pPr>
              <w:tabs>
                <w:tab w:val="left" w:pos="450"/>
              </w:tabs>
              <w:ind w:left="-142" w:right="175"/>
              <w:jc w:val="center"/>
              <w:rPr>
                <w:b/>
                <w:szCs w:val="24"/>
              </w:rPr>
            </w:pPr>
            <w:r w:rsidRPr="009746ED">
              <w:rPr>
                <w:b/>
                <w:szCs w:val="24"/>
              </w:rPr>
              <w:t>№ п/п</w:t>
            </w:r>
          </w:p>
        </w:tc>
        <w:tc>
          <w:tcPr>
            <w:tcW w:w="1588" w:type="dxa"/>
            <w:shd w:val="clear" w:color="auto" w:fill="auto"/>
          </w:tcPr>
          <w:p w14:paraId="43C4BF7E" w14:textId="77777777" w:rsidR="00D4098C" w:rsidRPr="009746ED" w:rsidRDefault="00D4098C" w:rsidP="0080277C">
            <w:pPr>
              <w:ind w:firstLine="0"/>
              <w:rPr>
                <w:b/>
                <w:szCs w:val="24"/>
              </w:rPr>
            </w:pPr>
            <w:r w:rsidRPr="009746ED">
              <w:rPr>
                <w:b/>
                <w:szCs w:val="24"/>
              </w:rPr>
              <w:t>Количество часов</w:t>
            </w:r>
          </w:p>
        </w:tc>
        <w:tc>
          <w:tcPr>
            <w:tcW w:w="5216" w:type="dxa"/>
            <w:shd w:val="clear" w:color="auto" w:fill="auto"/>
          </w:tcPr>
          <w:p w14:paraId="6DF31206" w14:textId="77777777" w:rsidR="00D4098C" w:rsidRPr="009746ED" w:rsidRDefault="00D4098C" w:rsidP="005C4592">
            <w:pPr>
              <w:ind w:right="544"/>
              <w:jc w:val="center"/>
              <w:rPr>
                <w:b/>
                <w:szCs w:val="24"/>
              </w:rPr>
            </w:pPr>
            <w:r w:rsidRPr="009746ED">
              <w:rPr>
                <w:b/>
                <w:szCs w:val="24"/>
              </w:rPr>
              <w:t>Раздел. Содержание</w:t>
            </w:r>
          </w:p>
        </w:tc>
        <w:tc>
          <w:tcPr>
            <w:tcW w:w="1701" w:type="dxa"/>
            <w:shd w:val="clear" w:color="auto" w:fill="auto"/>
          </w:tcPr>
          <w:p w14:paraId="21075470" w14:textId="77777777" w:rsidR="00D4098C" w:rsidRPr="009746ED" w:rsidRDefault="00D4098C" w:rsidP="005C4592">
            <w:pPr>
              <w:jc w:val="center"/>
              <w:rPr>
                <w:b/>
                <w:szCs w:val="24"/>
              </w:rPr>
            </w:pPr>
            <w:r w:rsidRPr="009746ED">
              <w:rPr>
                <w:b/>
                <w:szCs w:val="24"/>
              </w:rPr>
              <w:t>Виды деятельности</w:t>
            </w:r>
          </w:p>
        </w:tc>
      </w:tr>
      <w:tr w:rsidR="00D4098C" w:rsidRPr="00937394" w14:paraId="568D2F6F" w14:textId="77777777" w:rsidTr="00D4098C">
        <w:trPr>
          <w:trHeight w:val="721"/>
        </w:trPr>
        <w:tc>
          <w:tcPr>
            <w:tcW w:w="1276" w:type="dxa"/>
            <w:shd w:val="clear" w:color="auto" w:fill="auto"/>
          </w:tcPr>
          <w:p w14:paraId="592F9A58" w14:textId="77777777" w:rsidR="00D4098C" w:rsidRPr="00937394" w:rsidRDefault="00D4098C" w:rsidP="00D4098C">
            <w:pPr>
              <w:ind w:left="-304" w:right="544" w:firstLine="0"/>
              <w:rPr>
                <w:szCs w:val="24"/>
              </w:rPr>
            </w:pPr>
            <w:r w:rsidRPr="00937394">
              <w:rPr>
                <w:bCs/>
                <w:szCs w:val="24"/>
              </w:rPr>
              <w:t>1</w:t>
            </w:r>
          </w:p>
        </w:tc>
        <w:tc>
          <w:tcPr>
            <w:tcW w:w="1588" w:type="dxa"/>
            <w:shd w:val="clear" w:color="auto" w:fill="auto"/>
          </w:tcPr>
          <w:p w14:paraId="1240F5AB" w14:textId="77777777" w:rsidR="00D4098C" w:rsidRPr="00937394" w:rsidRDefault="00D4098C" w:rsidP="00D4098C">
            <w:pPr>
              <w:ind w:right="544"/>
              <w:jc w:val="both"/>
              <w:rPr>
                <w:szCs w:val="24"/>
              </w:rPr>
            </w:pPr>
            <w:r>
              <w:rPr>
                <w:bCs/>
                <w:szCs w:val="24"/>
              </w:rPr>
              <w:t xml:space="preserve">      </w:t>
            </w:r>
            <w:r w:rsidRPr="00937394">
              <w:rPr>
                <w:bCs/>
                <w:szCs w:val="24"/>
              </w:rPr>
              <w:t>1</w:t>
            </w:r>
          </w:p>
        </w:tc>
        <w:tc>
          <w:tcPr>
            <w:tcW w:w="5216" w:type="dxa"/>
            <w:shd w:val="clear" w:color="auto" w:fill="auto"/>
          </w:tcPr>
          <w:p w14:paraId="611D5079" w14:textId="77777777" w:rsidR="00D4098C" w:rsidRPr="007B5499" w:rsidRDefault="00D4098C" w:rsidP="005C4592">
            <w:pPr>
              <w:pStyle w:val="4c"/>
              <w:spacing w:line="240" w:lineRule="auto"/>
              <w:rPr>
                <w:rFonts w:eastAsia="Calibri"/>
                <w:b/>
                <w:bCs/>
                <w:i/>
                <w:szCs w:val="24"/>
              </w:rPr>
            </w:pPr>
            <w:r w:rsidRPr="007B5499">
              <w:rPr>
                <w:rFonts w:eastAsia="Calibri"/>
                <w:b/>
                <w:bCs/>
                <w:szCs w:val="24"/>
              </w:rPr>
              <w:t>Вводное занятие.</w:t>
            </w:r>
            <w:r w:rsidRPr="007B5499">
              <w:rPr>
                <w:rFonts w:eastAsia="Calibri"/>
                <w:b/>
                <w:bCs/>
                <w:i/>
                <w:szCs w:val="24"/>
              </w:rPr>
              <w:t xml:space="preserve"> </w:t>
            </w:r>
          </w:p>
          <w:p w14:paraId="3CA52A5E" w14:textId="77777777" w:rsidR="00D4098C" w:rsidRPr="009746ED" w:rsidRDefault="00D4098C" w:rsidP="005C4592">
            <w:pPr>
              <w:pStyle w:val="4c"/>
              <w:spacing w:line="240" w:lineRule="auto"/>
              <w:rPr>
                <w:rFonts w:eastAsia="Calibri"/>
                <w:bCs/>
                <w:szCs w:val="24"/>
              </w:rPr>
            </w:pPr>
            <w:r w:rsidRPr="00937394">
              <w:rPr>
                <w:rFonts w:eastAsia="Calibri"/>
                <w:bCs/>
                <w:szCs w:val="24"/>
              </w:rPr>
              <w:t>Общие правила техники безопасности на занятиях. Возникновение игры «футбол»</w:t>
            </w:r>
          </w:p>
        </w:tc>
        <w:tc>
          <w:tcPr>
            <w:tcW w:w="1701" w:type="dxa"/>
            <w:shd w:val="clear" w:color="auto" w:fill="auto"/>
          </w:tcPr>
          <w:p w14:paraId="27572E05" w14:textId="77777777" w:rsidR="00D4098C" w:rsidRPr="00937394" w:rsidRDefault="00D4098C" w:rsidP="00D4098C">
            <w:pPr>
              <w:ind w:right="33" w:firstLine="0"/>
              <w:rPr>
                <w:szCs w:val="24"/>
              </w:rPr>
            </w:pPr>
            <w:r w:rsidRPr="00937394">
              <w:rPr>
                <w:szCs w:val="24"/>
              </w:rPr>
              <w:t>Рассказ, беседа</w:t>
            </w:r>
          </w:p>
        </w:tc>
      </w:tr>
      <w:tr w:rsidR="00D4098C" w:rsidRPr="00937394" w14:paraId="7097CB20" w14:textId="77777777" w:rsidTr="00D4098C">
        <w:trPr>
          <w:trHeight w:val="167"/>
        </w:trPr>
        <w:tc>
          <w:tcPr>
            <w:tcW w:w="1276" w:type="dxa"/>
            <w:shd w:val="clear" w:color="auto" w:fill="auto"/>
          </w:tcPr>
          <w:p w14:paraId="0161A951" w14:textId="77777777" w:rsidR="00D4098C" w:rsidRPr="00937394" w:rsidRDefault="00D4098C" w:rsidP="005C4592">
            <w:pPr>
              <w:ind w:right="544"/>
              <w:rPr>
                <w:szCs w:val="24"/>
              </w:rPr>
            </w:pPr>
            <w:r w:rsidRPr="00937394">
              <w:rPr>
                <w:bCs/>
                <w:szCs w:val="24"/>
              </w:rPr>
              <w:t>2</w:t>
            </w:r>
          </w:p>
        </w:tc>
        <w:tc>
          <w:tcPr>
            <w:tcW w:w="1588" w:type="dxa"/>
            <w:shd w:val="clear" w:color="auto" w:fill="auto"/>
          </w:tcPr>
          <w:p w14:paraId="1AA942CC" w14:textId="77777777" w:rsidR="00D4098C" w:rsidRPr="00937394" w:rsidRDefault="00D4098C" w:rsidP="005C4592">
            <w:pPr>
              <w:ind w:right="176"/>
              <w:jc w:val="both"/>
              <w:rPr>
                <w:szCs w:val="24"/>
              </w:rPr>
            </w:pPr>
            <w:r w:rsidRPr="00937394">
              <w:rPr>
                <w:bCs/>
                <w:szCs w:val="24"/>
              </w:rPr>
              <w:t>30</w:t>
            </w:r>
          </w:p>
        </w:tc>
        <w:tc>
          <w:tcPr>
            <w:tcW w:w="5216" w:type="dxa"/>
            <w:shd w:val="clear" w:color="auto" w:fill="auto"/>
          </w:tcPr>
          <w:p w14:paraId="6A7452B1" w14:textId="77777777" w:rsidR="00D4098C" w:rsidRPr="007B5499" w:rsidRDefault="00D4098C" w:rsidP="005C4592">
            <w:pPr>
              <w:ind w:right="284"/>
              <w:rPr>
                <w:b/>
                <w:szCs w:val="24"/>
              </w:rPr>
            </w:pPr>
            <w:r w:rsidRPr="007B5499">
              <w:rPr>
                <w:b/>
                <w:bCs/>
                <w:szCs w:val="24"/>
              </w:rPr>
              <w:t>Общая физическая подготовка.</w:t>
            </w:r>
          </w:p>
          <w:p w14:paraId="0B9539B1" w14:textId="77777777" w:rsidR="00D4098C" w:rsidRPr="00937394" w:rsidRDefault="00D4098C" w:rsidP="005C4592">
            <w:pPr>
              <w:ind w:right="284"/>
              <w:rPr>
                <w:szCs w:val="24"/>
              </w:rPr>
            </w:pPr>
            <w:r w:rsidRPr="00937394">
              <w:rPr>
                <w:szCs w:val="24"/>
              </w:rPr>
              <w:t>Беговые упражнения: бег 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положением рук. Бег на  дистанцию 20 м, бег на дистанцию 1 км, челночный бег 3х10.</w:t>
            </w:r>
          </w:p>
          <w:p w14:paraId="76D2EDF3" w14:textId="77777777" w:rsidR="00D4098C" w:rsidRPr="00937394" w:rsidRDefault="00D4098C" w:rsidP="005C4592">
            <w:pPr>
              <w:ind w:right="284"/>
              <w:rPr>
                <w:szCs w:val="24"/>
              </w:rPr>
            </w:pPr>
            <w:r w:rsidRPr="00937394">
              <w:rPr>
                <w:szCs w:val="24"/>
              </w:rPr>
              <w:t>Прыжковые упражнения: прыжки на месте, с продвижением вперед и назад, левым и правым боком, в длину и высоту с места;</w:t>
            </w:r>
          </w:p>
          <w:p w14:paraId="14FF7B64" w14:textId="77777777" w:rsidR="00D4098C" w:rsidRPr="00937394" w:rsidRDefault="00D4098C" w:rsidP="005C4592">
            <w:pPr>
              <w:ind w:right="284"/>
              <w:rPr>
                <w:szCs w:val="24"/>
              </w:rPr>
            </w:pPr>
            <w:r w:rsidRPr="00937394">
              <w:rPr>
                <w:szCs w:val="24"/>
              </w:rPr>
              <w:t>Силовая подготовка: отжимания, поднимание туловища из положения лёжа, подтягивания. упоры</w:t>
            </w:r>
          </w:p>
        </w:tc>
        <w:tc>
          <w:tcPr>
            <w:tcW w:w="1701" w:type="dxa"/>
            <w:shd w:val="clear" w:color="auto" w:fill="auto"/>
          </w:tcPr>
          <w:p w14:paraId="282D6566" w14:textId="77777777" w:rsidR="00D4098C" w:rsidRPr="00937394" w:rsidRDefault="00D4098C" w:rsidP="00D4098C">
            <w:pPr>
              <w:ind w:right="33" w:firstLine="0"/>
              <w:rPr>
                <w:szCs w:val="24"/>
              </w:rPr>
            </w:pPr>
            <w:r w:rsidRPr="00937394">
              <w:rPr>
                <w:szCs w:val="24"/>
              </w:rPr>
              <w:t>Практическая работа</w:t>
            </w:r>
          </w:p>
        </w:tc>
      </w:tr>
      <w:tr w:rsidR="00D4098C" w:rsidRPr="00937394" w14:paraId="0A8A34D7" w14:textId="77777777" w:rsidTr="00D4098C">
        <w:trPr>
          <w:trHeight w:val="167"/>
        </w:trPr>
        <w:tc>
          <w:tcPr>
            <w:tcW w:w="1276" w:type="dxa"/>
            <w:shd w:val="clear" w:color="auto" w:fill="auto"/>
          </w:tcPr>
          <w:p w14:paraId="0A5878FF" w14:textId="77777777" w:rsidR="00D4098C" w:rsidRPr="003C4316" w:rsidRDefault="00D4098C" w:rsidP="005C4592">
            <w:pPr>
              <w:ind w:right="544"/>
              <w:rPr>
                <w:szCs w:val="24"/>
              </w:rPr>
            </w:pPr>
            <w:r w:rsidRPr="003C4316">
              <w:rPr>
                <w:bCs/>
                <w:szCs w:val="24"/>
              </w:rPr>
              <w:t>3</w:t>
            </w:r>
          </w:p>
        </w:tc>
        <w:tc>
          <w:tcPr>
            <w:tcW w:w="1588" w:type="dxa"/>
            <w:shd w:val="clear" w:color="auto" w:fill="auto"/>
          </w:tcPr>
          <w:p w14:paraId="7F26978A" w14:textId="77777777" w:rsidR="00D4098C" w:rsidRPr="00937394" w:rsidRDefault="00D4098C" w:rsidP="005C4592">
            <w:pPr>
              <w:ind w:right="176"/>
              <w:jc w:val="both"/>
              <w:rPr>
                <w:szCs w:val="24"/>
              </w:rPr>
            </w:pPr>
            <w:r>
              <w:rPr>
                <w:szCs w:val="24"/>
              </w:rPr>
              <w:t>27</w:t>
            </w:r>
          </w:p>
        </w:tc>
        <w:tc>
          <w:tcPr>
            <w:tcW w:w="5216" w:type="dxa"/>
            <w:shd w:val="clear" w:color="auto" w:fill="auto"/>
          </w:tcPr>
          <w:p w14:paraId="06907F39" w14:textId="77777777" w:rsidR="00D4098C" w:rsidRPr="007B5499" w:rsidRDefault="00D4098C" w:rsidP="005C4592">
            <w:pPr>
              <w:ind w:right="544"/>
              <w:rPr>
                <w:b/>
                <w:bCs/>
                <w:szCs w:val="24"/>
              </w:rPr>
            </w:pPr>
            <w:r w:rsidRPr="007B5499">
              <w:rPr>
                <w:b/>
                <w:bCs/>
                <w:szCs w:val="24"/>
              </w:rPr>
              <w:t>Специальная подготовка.</w:t>
            </w:r>
          </w:p>
          <w:p w14:paraId="706D6B5F" w14:textId="77777777" w:rsidR="00D4098C" w:rsidRPr="004F63EC" w:rsidRDefault="00D4098C" w:rsidP="005C4592">
            <w:pPr>
              <w:pStyle w:val="4c"/>
              <w:spacing w:line="240" w:lineRule="auto"/>
              <w:rPr>
                <w:bCs/>
                <w:szCs w:val="24"/>
              </w:rPr>
            </w:pPr>
            <w:r>
              <w:rPr>
                <w:bCs/>
                <w:szCs w:val="24"/>
              </w:rPr>
              <w:t>Расположение игроков на поле</w:t>
            </w:r>
            <w:r w:rsidRPr="004F63EC">
              <w:rPr>
                <w:bCs/>
                <w:szCs w:val="24"/>
              </w:rPr>
              <w:t>.</w:t>
            </w:r>
          </w:p>
          <w:p w14:paraId="30BD0829" w14:textId="77777777" w:rsidR="00D4098C" w:rsidRPr="00695EA8" w:rsidRDefault="00D4098C" w:rsidP="005C4592">
            <w:pPr>
              <w:pStyle w:val="4c"/>
              <w:spacing w:line="240" w:lineRule="auto"/>
              <w:rPr>
                <w:bCs/>
                <w:szCs w:val="24"/>
              </w:rPr>
            </w:pPr>
            <w:r w:rsidRPr="00BF4463">
              <w:rPr>
                <w:bCs/>
                <w:szCs w:val="24"/>
              </w:rPr>
              <w:t>Передача, приём, остановка, ведение  мяча.</w:t>
            </w:r>
          </w:p>
        </w:tc>
        <w:tc>
          <w:tcPr>
            <w:tcW w:w="1701" w:type="dxa"/>
            <w:shd w:val="clear" w:color="auto" w:fill="auto"/>
          </w:tcPr>
          <w:p w14:paraId="5EEECF0E" w14:textId="77777777" w:rsidR="00D4098C" w:rsidRPr="00937394" w:rsidRDefault="00D4098C" w:rsidP="00D4098C">
            <w:pPr>
              <w:ind w:firstLine="0"/>
              <w:rPr>
                <w:szCs w:val="24"/>
              </w:rPr>
            </w:pPr>
            <w:r w:rsidRPr="00937394">
              <w:rPr>
                <w:szCs w:val="24"/>
              </w:rPr>
              <w:t>Практическая работа</w:t>
            </w:r>
          </w:p>
        </w:tc>
      </w:tr>
      <w:tr w:rsidR="00D4098C" w:rsidRPr="00937394" w14:paraId="2F63AB21" w14:textId="77777777" w:rsidTr="00D4098C">
        <w:trPr>
          <w:trHeight w:val="167"/>
        </w:trPr>
        <w:tc>
          <w:tcPr>
            <w:tcW w:w="1276" w:type="dxa"/>
            <w:shd w:val="clear" w:color="auto" w:fill="auto"/>
          </w:tcPr>
          <w:p w14:paraId="7319CD08" w14:textId="77777777" w:rsidR="00D4098C" w:rsidRPr="003C4316" w:rsidRDefault="00D4098C" w:rsidP="005C4592">
            <w:pPr>
              <w:ind w:right="544"/>
              <w:rPr>
                <w:szCs w:val="24"/>
              </w:rPr>
            </w:pPr>
            <w:r>
              <w:rPr>
                <w:bCs/>
                <w:szCs w:val="24"/>
              </w:rPr>
              <w:t>4</w:t>
            </w:r>
          </w:p>
        </w:tc>
        <w:tc>
          <w:tcPr>
            <w:tcW w:w="1588" w:type="dxa"/>
            <w:shd w:val="clear" w:color="auto" w:fill="auto"/>
          </w:tcPr>
          <w:p w14:paraId="3FDB9D33" w14:textId="77777777" w:rsidR="00D4098C" w:rsidRPr="00937394" w:rsidRDefault="00D4098C" w:rsidP="005C4592">
            <w:pPr>
              <w:ind w:right="176"/>
              <w:jc w:val="both"/>
              <w:rPr>
                <w:szCs w:val="24"/>
              </w:rPr>
            </w:pPr>
            <w:r>
              <w:rPr>
                <w:szCs w:val="24"/>
              </w:rPr>
              <w:t>2</w:t>
            </w:r>
          </w:p>
        </w:tc>
        <w:tc>
          <w:tcPr>
            <w:tcW w:w="5216" w:type="dxa"/>
            <w:shd w:val="clear" w:color="auto" w:fill="auto"/>
          </w:tcPr>
          <w:p w14:paraId="672A7994" w14:textId="77777777" w:rsidR="00D4098C" w:rsidRPr="007B5499" w:rsidRDefault="00D4098C" w:rsidP="005C4592">
            <w:pPr>
              <w:ind w:right="544"/>
              <w:rPr>
                <w:b/>
                <w:bCs/>
                <w:szCs w:val="24"/>
              </w:rPr>
            </w:pPr>
            <w:r w:rsidRPr="007B5499">
              <w:rPr>
                <w:b/>
                <w:bCs/>
                <w:szCs w:val="24"/>
              </w:rPr>
              <w:t>Основы знаний.</w:t>
            </w:r>
          </w:p>
          <w:p w14:paraId="63870A9D" w14:textId="77777777" w:rsidR="00D4098C" w:rsidRPr="00695EA8" w:rsidRDefault="00D4098C" w:rsidP="005C4592">
            <w:pPr>
              <w:pStyle w:val="4c"/>
              <w:spacing w:line="240" w:lineRule="auto"/>
              <w:jc w:val="both"/>
              <w:rPr>
                <w:bCs/>
                <w:szCs w:val="24"/>
              </w:rPr>
            </w:pPr>
            <w:r>
              <w:rPr>
                <w:bCs/>
                <w:szCs w:val="24"/>
              </w:rPr>
              <w:t>Основные правила игры в футбол: игра рукой, удар по ногам, разметка площадки, гол, ворота.</w:t>
            </w:r>
          </w:p>
        </w:tc>
        <w:tc>
          <w:tcPr>
            <w:tcW w:w="1701" w:type="dxa"/>
            <w:shd w:val="clear" w:color="auto" w:fill="auto"/>
          </w:tcPr>
          <w:p w14:paraId="4EAF1FCC" w14:textId="77777777" w:rsidR="00D4098C" w:rsidRPr="00937394" w:rsidRDefault="00D4098C" w:rsidP="00D4098C">
            <w:pPr>
              <w:ind w:right="34" w:firstLine="0"/>
              <w:rPr>
                <w:szCs w:val="24"/>
              </w:rPr>
            </w:pPr>
            <w:r>
              <w:rPr>
                <w:szCs w:val="24"/>
              </w:rPr>
              <w:t>Изучение нового материала.</w:t>
            </w:r>
          </w:p>
        </w:tc>
      </w:tr>
      <w:tr w:rsidR="00D4098C" w:rsidRPr="00937394" w14:paraId="42F2E2EE" w14:textId="77777777" w:rsidTr="00D4098C">
        <w:trPr>
          <w:trHeight w:val="898"/>
        </w:trPr>
        <w:tc>
          <w:tcPr>
            <w:tcW w:w="1276" w:type="dxa"/>
            <w:shd w:val="clear" w:color="auto" w:fill="auto"/>
          </w:tcPr>
          <w:p w14:paraId="1DA8D88C" w14:textId="77777777" w:rsidR="00D4098C" w:rsidRPr="003C4316" w:rsidRDefault="00D4098C" w:rsidP="005C4592">
            <w:pPr>
              <w:ind w:right="544"/>
              <w:rPr>
                <w:szCs w:val="24"/>
              </w:rPr>
            </w:pPr>
            <w:r w:rsidRPr="003C4316">
              <w:rPr>
                <w:bCs/>
                <w:szCs w:val="24"/>
              </w:rPr>
              <w:t>5</w:t>
            </w:r>
          </w:p>
        </w:tc>
        <w:tc>
          <w:tcPr>
            <w:tcW w:w="1588" w:type="dxa"/>
            <w:shd w:val="clear" w:color="auto" w:fill="auto"/>
          </w:tcPr>
          <w:p w14:paraId="7188383E" w14:textId="77777777" w:rsidR="00D4098C" w:rsidRPr="00937394" w:rsidRDefault="00D4098C" w:rsidP="005C4592">
            <w:pPr>
              <w:ind w:right="302"/>
              <w:jc w:val="both"/>
              <w:rPr>
                <w:szCs w:val="24"/>
              </w:rPr>
            </w:pPr>
            <w:r>
              <w:rPr>
                <w:szCs w:val="24"/>
              </w:rPr>
              <w:t>6</w:t>
            </w:r>
          </w:p>
        </w:tc>
        <w:tc>
          <w:tcPr>
            <w:tcW w:w="5216" w:type="dxa"/>
            <w:shd w:val="clear" w:color="auto" w:fill="auto"/>
          </w:tcPr>
          <w:p w14:paraId="11E28402" w14:textId="77777777" w:rsidR="00D4098C" w:rsidRPr="007B5499" w:rsidRDefault="00D4098C" w:rsidP="005C4592">
            <w:pPr>
              <w:ind w:right="544"/>
              <w:rPr>
                <w:b/>
                <w:bCs/>
                <w:szCs w:val="24"/>
              </w:rPr>
            </w:pPr>
            <w:r w:rsidRPr="007B5499">
              <w:rPr>
                <w:b/>
                <w:bCs/>
                <w:szCs w:val="24"/>
              </w:rPr>
              <w:t>Соревнования.</w:t>
            </w:r>
          </w:p>
          <w:p w14:paraId="39EF0057" w14:textId="77777777" w:rsidR="00D4098C" w:rsidRDefault="00D4098C" w:rsidP="005C4592">
            <w:pPr>
              <w:pStyle w:val="4c"/>
              <w:spacing w:line="240" w:lineRule="auto"/>
              <w:rPr>
                <w:bCs/>
                <w:szCs w:val="24"/>
              </w:rPr>
            </w:pPr>
            <w:r>
              <w:rPr>
                <w:bCs/>
                <w:szCs w:val="24"/>
              </w:rPr>
              <w:t>Продолжительность игры.</w:t>
            </w:r>
          </w:p>
          <w:p w14:paraId="20ECEB9D" w14:textId="77777777" w:rsidR="00D4098C" w:rsidRPr="00695EA8" w:rsidRDefault="00D4098C" w:rsidP="005C4592">
            <w:pPr>
              <w:pStyle w:val="4c"/>
              <w:spacing w:line="240" w:lineRule="auto"/>
              <w:rPr>
                <w:bCs/>
                <w:szCs w:val="24"/>
              </w:rPr>
            </w:pPr>
            <w:r>
              <w:rPr>
                <w:bCs/>
                <w:szCs w:val="24"/>
              </w:rPr>
              <w:t>Игра по упрощенным правилам.</w:t>
            </w:r>
          </w:p>
        </w:tc>
        <w:tc>
          <w:tcPr>
            <w:tcW w:w="1701" w:type="dxa"/>
            <w:shd w:val="clear" w:color="auto" w:fill="auto"/>
          </w:tcPr>
          <w:p w14:paraId="3C17AFFD" w14:textId="77777777" w:rsidR="00D4098C" w:rsidRDefault="00D4098C" w:rsidP="00D4098C">
            <w:pPr>
              <w:ind w:right="175" w:firstLine="0"/>
              <w:rPr>
                <w:szCs w:val="24"/>
              </w:rPr>
            </w:pPr>
            <w:r>
              <w:rPr>
                <w:szCs w:val="24"/>
              </w:rPr>
              <w:t>Изучение нового материла.</w:t>
            </w:r>
          </w:p>
          <w:p w14:paraId="73C76176" w14:textId="77777777" w:rsidR="00D4098C" w:rsidRPr="00937394" w:rsidRDefault="00D4098C" w:rsidP="00D4098C">
            <w:pPr>
              <w:ind w:right="544" w:firstLine="0"/>
              <w:rPr>
                <w:szCs w:val="24"/>
              </w:rPr>
            </w:pPr>
            <w:r>
              <w:rPr>
                <w:szCs w:val="24"/>
              </w:rPr>
              <w:t>Игра.</w:t>
            </w:r>
          </w:p>
        </w:tc>
      </w:tr>
    </w:tbl>
    <w:p w14:paraId="7AF8900F" w14:textId="77777777" w:rsidR="00D4098C" w:rsidRDefault="00D4098C" w:rsidP="00D4098C">
      <w:pPr>
        <w:pStyle w:val="4c"/>
        <w:tabs>
          <w:tab w:val="left" w:pos="6646"/>
        </w:tabs>
        <w:spacing w:line="360" w:lineRule="auto"/>
        <w:rPr>
          <w:b/>
          <w:bCs/>
          <w:szCs w:val="24"/>
        </w:rPr>
      </w:pPr>
    </w:p>
    <w:p w14:paraId="2CBB9A38" w14:textId="77777777" w:rsidR="00D4098C" w:rsidRPr="00604868" w:rsidRDefault="00D4098C" w:rsidP="00D4098C">
      <w:pPr>
        <w:pStyle w:val="4c"/>
        <w:tabs>
          <w:tab w:val="left" w:pos="6646"/>
        </w:tabs>
        <w:spacing w:line="360" w:lineRule="auto"/>
        <w:jc w:val="center"/>
        <w:rPr>
          <w:b/>
          <w:bCs/>
          <w:sz w:val="28"/>
          <w:szCs w:val="28"/>
        </w:rPr>
      </w:pPr>
      <w:r w:rsidRPr="00604868">
        <w:rPr>
          <w:b/>
          <w:bCs/>
          <w:sz w:val="28"/>
          <w:szCs w:val="28"/>
          <w:lang w:val="en-US"/>
        </w:rPr>
        <w:t xml:space="preserve">II </w:t>
      </w:r>
      <w:r w:rsidRPr="00604868">
        <w:rPr>
          <w:b/>
          <w:bCs/>
          <w:sz w:val="28"/>
          <w:szCs w:val="28"/>
        </w:rPr>
        <w:t>год</w:t>
      </w:r>
      <w:r>
        <w:rPr>
          <w:b/>
          <w:bCs/>
          <w:sz w:val="28"/>
          <w:szCs w:val="28"/>
        </w:rPr>
        <w:t xml:space="preserve"> обучения</w:t>
      </w:r>
    </w:p>
    <w:tbl>
      <w:tblPr>
        <w:tblW w:w="989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871"/>
        <w:gridCol w:w="5216"/>
        <w:gridCol w:w="1701"/>
      </w:tblGrid>
      <w:tr w:rsidR="00D4098C" w:rsidRPr="00937394" w14:paraId="6F53706A" w14:textId="77777777" w:rsidTr="00D4098C">
        <w:trPr>
          <w:trHeight w:val="990"/>
        </w:trPr>
        <w:tc>
          <w:tcPr>
            <w:tcW w:w="1106" w:type="dxa"/>
            <w:shd w:val="clear" w:color="auto" w:fill="auto"/>
          </w:tcPr>
          <w:p w14:paraId="3418191B" w14:textId="77777777" w:rsidR="00D4098C" w:rsidRPr="00604868" w:rsidRDefault="00D4098C" w:rsidP="005C4592">
            <w:pPr>
              <w:rPr>
                <w:b/>
                <w:szCs w:val="24"/>
              </w:rPr>
            </w:pPr>
            <w:r w:rsidRPr="00604868">
              <w:rPr>
                <w:b/>
                <w:szCs w:val="24"/>
              </w:rPr>
              <w:t>№п/п</w:t>
            </w:r>
          </w:p>
        </w:tc>
        <w:tc>
          <w:tcPr>
            <w:tcW w:w="1871" w:type="dxa"/>
            <w:shd w:val="clear" w:color="auto" w:fill="auto"/>
          </w:tcPr>
          <w:p w14:paraId="1B87F495" w14:textId="77777777" w:rsidR="00D4098C" w:rsidRPr="00604868" w:rsidRDefault="00D4098C" w:rsidP="0080277C">
            <w:pPr>
              <w:ind w:firstLine="0"/>
              <w:rPr>
                <w:b/>
                <w:szCs w:val="24"/>
              </w:rPr>
            </w:pPr>
            <w:r w:rsidRPr="00604868">
              <w:rPr>
                <w:b/>
                <w:szCs w:val="24"/>
              </w:rPr>
              <w:t>Количество часов</w:t>
            </w:r>
          </w:p>
        </w:tc>
        <w:tc>
          <w:tcPr>
            <w:tcW w:w="5216" w:type="dxa"/>
            <w:shd w:val="clear" w:color="auto" w:fill="auto"/>
          </w:tcPr>
          <w:p w14:paraId="49BEAE74" w14:textId="77777777" w:rsidR="00D4098C" w:rsidRPr="00604868" w:rsidRDefault="00D4098C" w:rsidP="005C4592">
            <w:pPr>
              <w:jc w:val="center"/>
              <w:rPr>
                <w:b/>
                <w:szCs w:val="24"/>
              </w:rPr>
            </w:pPr>
            <w:r w:rsidRPr="00604868">
              <w:rPr>
                <w:b/>
                <w:szCs w:val="24"/>
              </w:rPr>
              <w:t>Раздел. Содержание</w:t>
            </w:r>
          </w:p>
        </w:tc>
        <w:tc>
          <w:tcPr>
            <w:tcW w:w="1701" w:type="dxa"/>
            <w:shd w:val="clear" w:color="auto" w:fill="auto"/>
          </w:tcPr>
          <w:p w14:paraId="33376611" w14:textId="77777777" w:rsidR="00D4098C" w:rsidRPr="00604868" w:rsidRDefault="00D4098C" w:rsidP="005C4592">
            <w:pPr>
              <w:rPr>
                <w:b/>
                <w:szCs w:val="24"/>
              </w:rPr>
            </w:pPr>
            <w:r w:rsidRPr="00604868">
              <w:rPr>
                <w:b/>
                <w:szCs w:val="24"/>
              </w:rPr>
              <w:t>Виды деятельности</w:t>
            </w:r>
          </w:p>
        </w:tc>
      </w:tr>
      <w:tr w:rsidR="00D4098C" w:rsidRPr="00937394" w14:paraId="4BFA942A" w14:textId="77777777" w:rsidTr="00D4098C">
        <w:trPr>
          <w:trHeight w:val="167"/>
        </w:trPr>
        <w:tc>
          <w:tcPr>
            <w:tcW w:w="1106" w:type="dxa"/>
            <w:shd w:val="clear" w:color="auto" w:fill="auto"/>
          </w:tcPr>
          <w:p w14:paraId="6F0C9554" w14:textId="77777777" w:rsidR="00D4098C" w:rsidRPr="00937394" w:rsidRDefault="00D4098C" w:rsidP="005C4592">
            <w:pPr>
              <w:ind w:right="544"/>
              <w:rPr>
                <w:szCs w:val="24"/>
              </w:rPr>
            </w:pPr>
            <w:r w:rsidRPr="00937394">
              <w:rPr>
                <w:bCs/>
                <w:szCs w:val="24"/>
              </w:rPr>
              <w:t>1</w:t>
            </w:r>
          </w:p>
        </w:tc>
        <w:tc>
          <w:tcPr>
            <w:tcW w:w="1871" w:type="dxa"/>
            <w:shd w:val="clear" w:color="auto" w:fill="auto"/>
          </w:tcPr>
          <w:p w14:paraId="50C9BD69" w14:textId="77777777" w:rsidR="00D4098C" w:rsidRPr="00937394" w:rsidRDefault="00D4098C" w:rsidP="005C4592">
            <w:pPr>
              <w:ind w:right="544"/>
              <w:jc w:val="both"/>
              <w:rPr>
                <w:szCs w:val="24"/>
              </w:rPr>
            </w:pPr>
            <w:r w:rsidRPr="00937394">
              <w:rPr>
                <w:bCs/>
                <w:szCs w:val="24"/>
              </w:rPr>
              <w:t>1</w:t>
            </w:r>
          </w:p>
        </w:tc>
        <w:tc>
          <w:tcPr>
            <w:tcW w:w="5216" w:type="dxa"/>
            <w:shd w:val="clear" w:color="auto" w:fill="auto"/>
          </w:tcPr>
          <w:p w14:paraId="667455C2" w14:textId="77777777" w:rsidR="00D4098C" w:rsidRPr="007B5499" w:rsidRDefault="00D4098C" w:rsidP="005C4592">
            <w:pPr>
              <w:pStyle w:val="4c"/>
              <w:spacing w:line="240" w:lineRule="auto"/>
              <w:rPr>
                <w:b/>
                <w:bCs/>
                <w:szCs w:val="24"/>
              </w:rPr>
            </w:pPr>
            <w:r w:rsidRPr="007B5499">
              <w:rPr>
                <w:b/>
                <w:bCs/>
                <w:szCs w:val="24"/>
              </w:rPr>
              <w:t>Вводное занятие.</w:t>
            </w:r>
          </w:p>
          <w:p w14:paraId="180AF3E8" w14:textId="77777777" w:rsidR="00D4098C" w:rsidRPr="00937394" w:rsidRDefault="00D4098C" w:rsidP="005C4592">
            <w:pPr>
              <w:rPr>
                <w:szCs w:val="24"/>
              </w:rPr>
            </w:pPr>
            <w:r w:rsidRPr="00347A0E">
              <w:rPr>
                <w:bCs/>
                <w:szCs w:val="24"/>
              </w:rPr>
              <w:t>Общие правила техники безопасности на занятиях. Особенности формы футболиста.</w:t>
            </w:r>
          </w:p>
        </w:tc>
        <w:tc>
          <w:tcPr>
            <w:tcW w:w="1701" w:type="dxa"/>
            <w:shd w:val="clear" w:color="auto" w:fill="auto"/>
          </w:tcPr>
          <w:p w14:paraId="773BCB7E" w14:textId="77777777" w:rsidR="00D4098C" w:rsidRPr="00937394" w:rsidRDefault="00D4098C" w:rsidP="00D4098C">
            <w:pPr>
              <w:tabs>
                <w:tab w:val="left" w:pos="1451"/>
              </w:tabs>
              <w:ind w:right="544" w:firstLine="0"/>
              <w:rPr>
                <w:szCs w:val="24"/>
              </w:rPr>
            </w:pPr>
            <w:r>
              <w:rPr>
                <w:szCs w:val="24"/>
              </w:rPr>
              <w:t>Рассказ, беседа</w:t>
            </w:r>
          </w:p>
        </w:tc>
      </w:tr>
      <w:tr w:rsidR="00D4098C" w:rsidRPr="00937394" w14:paraId="08602B54" w14:textId="77777777" w:rsidTr="00D4098C">
        <w:trPr>
          <w:trHeight w:val="167"/>
        </w:trPr>
        <w:tc>
          <w:tcPr>
            <w:tcW w:w="1106" w:type="dxa"/>
            <w:shd w:val="clear" w:color="auto" w:fill="auto"/>
          </w:tcPr>
          <w:p w14:paraId="6712DE9B" w14:textId="77777777" w:rsidR="00D4098C" w:rsidRPr="00937394" w:rsidRDefault="00D4098C" w:rsidP="005C4592">
            <w:pPr>
              <w:ind w:right="544"/>
              <w:rPr>
                <w:szCs w:val="24"/>
              </w:rPr>
            </w:pPr>
            <w:r w:rsidRPr="00937394">
              <w:rPr>
                <w:bCs/>
                <w:szCs w:val="24"/>
              </w:rPr>
              <w:t>2</w:t>
            </w:r>
          </w:p>
        </w:tc>
        <w:tc>
          <w:tcPr>
            <w:tcW w:w="1871" w:type="dxa"/>
            <w:shd w:val="clear" w:color="auto" w:fill="auto"/>
          </w:tcPr>
          <w:p w14:paraId="59F2C7DC" w14:textId="77777777" w:rsidR="00D4098C" w:rsidRPr="00937394" w:rsidRDefault="00D4098C" w:rsidP="005C4592">
            <w:pPr>
              <w:ind w:right="318"/>
              <w:jc w:val="both"/>
              <w:rPr>
                <w:szCs w:val="24"/>
              </w:rPr>
            </w:pPr>
            <w:r>
              <w:rPr>
                <w:bCs/>
                <w:szCs w:val="24"/>
              </w:rPr>
              <w:t>26</w:t>
            </w:r>
          </w:p>
        </w:tc>
        <w:tc>
          <w:tcPr>
            <w:tcW w:w="5216" w:type="dxa"/>
            <w:shd w:val="clear" w:color="auto" w:fill="auto"/>
          </w:tcPr>
          <w:p w14:paraId="51EA1DCF" w14:textId="77777777" w:rsidR="00D4098C" w:rsidRPr="007B5499" w:rsidRDefault="00D4098C" w:rsidP="005C4592">
            <w:pPr>
              <w:pStyle w:val="afb"/>
              <w:spacing w:after="0"/>
              <w:rPr>
                <w:b/>
                <w:bCs/>
                <w:szCs w:val="24"/>
              </w:rPr>
            </w:pPr>
            <w:r w:rsidRPr="007B5499">
              <w:rPr>
                <w:b/>
                <w:bCs/>
                <w:szCs w:val="24"/>
              </w:rPr>
              <w:t xml:space="preserve">Общая физическая подготовка. </w:t>
            </w:r>
          </w:p>
          <w:p w14:paraId="1D8674B4" w14:textId="77777777" w:rsidR="00D4098C" w:rsidRDefault="00D4098C" w:rsidP="005C4592">
            <w:pPr>
              <w:pStyle w:val="4c"/>
              <w:spacing w:line="240" w:lineRule="auto"/>
              <w:rPr>
                <w:bCs/>
                <w:szCs w:val="24"/>
              </w:rPr>
            </w:pPr>
            <w:r>
              <w:rPr>
                <w:bCs/>
                <w:szCs w:val="24"/>
              </w:rPr>
              <w:t>Развитие двигательных действий: бег, остановка.</w:t>
            </w:r>
          </w:p>
          <w:p w14:paraId="4A37E373" w14:textId="77777777" w:rsidR="00D4098C" w:rsidRPr="00EA6C95" w:rsidRDefault="00D4098C" w:rsidP="005C4592">
            <w:pPr>
              <w:pStyle w:val="4c"/>
              <w:spacing w:line="240" w:lineRule="auto"/>
              <w:rPr>
                <w:bCs/>
                <w:i/>
                <w:szCs w:val="24"/>
              </w:rPr>
            </w:pPr>
            <w:r w:rsidRPr="00EA6C95">
              <w:rPr>
                <w:spacing w:val="-1"/>
                <w:szCs w:val="24"/>
              </w:rPr>
              <w:t>Комплексы</w:t>
            </w:r>
            <w:r w:rsidRPr="00EA6C95">
              <w:rPr>
                <w:spacing w:val="-2"/>
                <w:szCs w:val="24"/>
              </w:rPr>
              <w:t xml:space="preserve"> </w:t>
            </w:r>
            <w:r w:rsidRPr="00EA6C95">
              <w:rPr>
                <w:szCs w:val="24"/>
              </w:rPr>
              <w:t xml:space="preserve">общеразвивающих </w:t>
            </w:r>
            <w:r w:rsidRPr="00EA6C95">
              <w:rPr>
                <w:spacing w:val="-1"/>
                <w:szCs w:val="24"/>
              </w:rPr>
              <w:t>упражнений</w:t>
            </w:r>
            <w:r w:rsidRPr="00EA6C95">
              <w:rPr>
                <w:szCs w:val="24"/>
              </w:rPr>
              <w:t xml:space="preserve"> </w:t>
            </w:r>
            <w:r w:rsidRPr="00EA6C95">
              <w:rPr>
                <w:spacing w:val="-1"/>
                <w:szCs w:val="24"/>
              </w:rPr>
              <w:t>без</w:t>
            </w:r>
            <w:r w:rsidRPr="00EA6C95">
              <w:rPr>
                <w:szCs w:val="24"/>
              </w:rPr>
              <w:t xml:space="preserve"> </w:t>
            </w:r>
            <w:r w:rsidRPr="00EA6C95">
              <w:rPr>
                <w:spacing w:val="-1"/>
                <w:szCs w:val="24"/>
              </w:rPr>
              <w:t>мяча</w:t>
            </w:r>
            <w:r w:rsidRPr="00EA6C95">
              <w:rPr>
                <w:spacing w:val="1"/>
                <w:szCs w:val="24"/>
              </w:rPr>
              <w:t xml:space="preserve"> </w:t>
            </w:r>
            <w:r w:rsidRPr="00EA6C95">
              <w:rPr>
                <w:szCs w:val="24"/>
              </w:rPr>
              <w:t>и</w:t>
            </w:r>
            <w:r w:rsidRPr="00EA6C95">
              <w:rPr>
                <w:spacing w:val="1"/>
                <w:szCs w:val="24"/>
              </w:rPr>
              <w:t xml:space="preserve"> </w:t>
            </w:r>
            <w:r w:rsidRPr="00EA6C95">
              <w:rPr>
                <w:szCs w:val="24"/>
              </w:rPr>
              <w:t>с</w:t>
            </w:r>
            <w:r w:rsidRPr="00EA6C95">
              <w:rPr>
                <w:spacing w:val="-2"/>
                <w:szCs w:val="24"/>
              </w:rPr>
              <w:t xml:space="preserve"> </w:t>
            </w:r>
            <w:r w:rsidRPr="00EA6C95">
              <w:rPr>
                <w:szCs w:val="24"/>
              </w:rPr>
              <w:t>мячом</w:t>
            </w:r>
            <w:r>
              <w:rPr>
                <w:szCs w:val="24"/>
              </w:rPr>
              <w:t>.</w:t>
            </w:r>
          </w:p>
          <w:p w14:paraId="5D1D863F" w14:textId="77777777" w:rsidR="00D4098C" w:rsidRPr="007F5D2E" w:rsidRDefault="00D4098C" w:rsidP="005C4592">
            <w:pPr>
              <w:rPr>
                <w:szCs w:val="24"/>
              </w:rPr>
            </w:pPr>
            <w:r>
              <w:rPr>
                <w:szCs w:val="24"/>
              </w:rPr>
              <w:t>Беговые упражнения:</w:t>
            </w:r>
            <w:r w:rsidRPr="007F5D2E">
              <w:rPr>
                <w:szCs w:val="24"/>
              </w:rPr>
              <w:t xml:space="preserve"> </w:t>
            </w:r>
            <w:r>
              <w:rPr>
                <w:szCs w:val="24"/>
              </w:rPr>
              <w:t xml:space="preserve">бег </w:t>
            </w:r>
            <w:r w:rsidRPr="007F5D2E">
              <w:rPr>
                <w:szCs w:val="24"/>
              </w:rPr>
              <w:t>с высок</w:t>
            </w:r>
            <w:r>
              <w:rPr>
                <w:szCs w:val="24"/>
              </w:rPr>
              <w:t>им подниманием бедра, ускорение, скоростные рывки с изменением направления движения</w:t>
            </w:r>
            <w:r w:rsidRPr="007F5D2E">
              <w:rPr>
                <w:szCs w:val="24"/>
              </w:rPr>
              <w:t>.</w:t>
            </w:r>
            <w:r>
              <w:rPr>
                <w:szCs w:val="24"/>
              </w:rPr>
              <w:t xml:space="preserve"> Бег на  дистанцию 30 м, бег на дистанцию 1 км,</w:t>
            </w:r>
            <w:r w:rsidRPr="008A1589">
              <w:rPr>
                <w:szCs w:val="24"/>
              </w:rPr>
              <w:t xml:space="preserve"> </w:t>
            </w:r>
            <w:r>
              <w:rPr>
                <w:szCs w:val="24"/>
              </w:rPr>
              <w:t>челночный бег 5х10.</w:t>
            </w:r>
          </w:p>
          <w:p w14:paraId="50B40610" w14:textId="77777777" w:rsidR="00D4098C" w:rsidRDefault="00D4098C" w:rsidP="005C4592">
            <w:pPr>
              <w:rPr>
                <w:szCs w:val="24"/>
              </w:rPr>
            </w:pPr>
            <w:r>
              <w:rPr>
                <w:szCs w:val="24"/>
              </w:rPr>
              <w:t>Прыжковые упражнения</w:t>
            </w:r>
            <w:r w:rsidRPr="007F5D2E">
              <w:rPr>
                <w:szCs w:val="24"/>
              </w:rPr>
              <w:t xml:space="preserve">: </w:t>
            </w:r>
            <w:r>
              <w:rPr>
                <w:szCs w:val="24"/>
              </w:rPr>
              <w:t xml:space="preserve">прыжки </w:t>
            </w:r>
            <w:r w:rsidRPr="007F5D2E">
              <w:rPr>
                <w:szCs w:val="24"/>
              </w:rPr>
              <w:t xml:space="preserve"> с продвижением вперед и назад, левым и правым</w:t>
            </w:r>
            <w:r>
              <w:rPr>
                <w:szCs w:val="24"/>
              </w:rPr>
              <w:t xml:space="preserve"> боком</w:t>
            </w:r>
            <w:r w:rsidRPr="007F5D2E">
              <w:rPr>
                <w:szCs w:val="24"/>
              </w:rPr>
              <w:t>;</w:t>
            </w:r>
          </w:p>
          <w:p w14:paraId="25597239" w14:textId="77777777" w:rsidR="00D4098C" w:rsidRPr="00742814" w:rsidRDefault="00D4098C" w:rsidP="005C4592">
            <w:pPr>
              <w:rPr>
                <w:szCs w:val="24"/>
              </w:rPr>
            </w:pPr>
            <w:r>
              <w:rPr>
                <w:szCs w:val="24"/>
              </w:rPr>
              <w:t>Силовая подготовка: отжимания, поднимание туловища из положения лёжа, подтягивания. упоры</w:t>
            </w:r>
          </w:p>
        </w:tc>
        <w:tc>
          <w:tcPr>
            <w:tcW w:w="1701" w:type="dxa"/>
            <w:shd w:val="clear" w:color="auto" w:fill="auto"/>
          </w:tcPr>
          <w:p w14:paraId="737FC973" w14:textId="77777777" w:rsidR="00D4098C" w:rsidRPr="00937394" w:rsidRDefault="00D4098C" w:rsidP="00D4098C">
            <w:pPr>
              <w:ind w:right="34" w:firstLine="0"/>
              <w:rPr>
                <w:szCs w:val="24"/>
              </w:rPr>
            </w:pPr>
            <w:r>
              <w:rPr>
                <w:szCs w:val="24"/>
              </w:rPr>
              <w:t>Практическая работа.</w:t>
            </w:r>
          </w:p>
        </w:tc>
      </w:tr>
      <w:tr w:rsidR="00D4098C" w:rsidRPr="00937394" w14:paraId="351BEF44" w14:textId="77777777" w:rsidTr="00D4098C">
        <w:trPr>
          <w:trHeight w:val="167"/>
        </w:trPr>
        <w:tc>
          <w:tcPr>
            <w:tcW w:w="1106" w:type="dxa"/>
            <w:shd w:val="clear" w:color="auto" w:fill="auto"/>
          </w:tcPr>
          <w:p w14:paraId="6C6AF461" w14:textId="77777777" w:rsidR="00D4098C" w:rsidRPr="003C4316" w:rsidRDefault="00D4098C" w:rsidP="005C4592">
            <w:pPr>
              <w:ind w:right="544"/>
              <w:rPr>
                <w:szCs w:val="24"/>
              </w:rPr>
            </w:pPr>
            <w:r w:rsidRPr="003C4316">
              <w:rPr>
                <w:bCs/>
                <w:szCs w:val="24"/>
              </w:rPr>
              <w:t>3</w:t>
            </w:r>
          </w:p>
        </w:tc>
        <w:tc>
          <w:tcPr>
            <w:tcW w:w="1871" w:type="dxa"/>
            <w:shd w:val="clear" w:color="auto" w:fill="auto"/>
          </w:tcPr>
          <w:p w14:paraId="5E2E1649" w14:textId="77777777" w:rsidR="00D4098C" w:rsidRPr="00937394" w:rsidRDefault="00D4098C" w:rsidP="005C4592">
            <w:pPr>
              <w:ind w:right="318"/>
              <w:jc w:val="both"/>
              <w:rPr>
                <w:szCs w:val="24"/>
              </w:rPr>
            </w:pPr>
            <w:r>
              <w:rPr>
                <w:szCs w:val="24"/>
              </w:rPr>
              <w:t>33</w:t>
            </w:r>
          </w:p>
        </w:tc>
        <w:tc>
          <w:tcPr>
            <w:tcW w:w="5216" w:type="dxa"/>
            <w:shd w:val="clear" w:color="auto" w:fill="auto"/>
          </w:tcPr>
          <w:p w14:paraId="2919E1D6" w14:textId="77777777" w:rsidR="00D4098C" w:rsidRPr="007B5499" w:rsidRDefault="00D4098C" w:rsidP="005C4592">
            <w:pPr>
              <w:pStyle w:val="4c"/>
              <w:spacing w:line="240" w:lineRule="auto"/>
              <w:rPr>
                <w:b/>
                <w:bCs/>
                <w:szCs w:val="24"/>
              </w:rPr>
            </w:pPr>
            <w:r w:rsidRPr="007B5499">
              <w:rPr>
                <w:b/>
                <w:bCs/>
                <w:szCs w:val="24"/>
              </w:rPr>
              <w:t>Специальная подготовка</w:t>
            </w:r>
            <w:r>
              <w:rPr>
                <w:b/>
                <w:bCs/>
                <w:szCs w:val="24"/>
              </w:rPr>
              <w:t>.</w:t>
            </w:r>
          </w:p>
          <w:p w14:paraId="60F9971F" w14:textId="77777777" w:rsidR="00D4098C" w:rsidRDefault="00D4098C" w:rsidP="005C4592">
            <w:pPr>
              <w:pStyle w:val="4c"/>
              <w:spacing w:line="240" w:lineRule="auto"/>
              <w:rPr>
                <w:bCs/>
                <w:szCs w:val="24"/>
              </w:rPr>
            </w:pPr>
            <w:r>
              <w:rPr>
                <w:bCs/>
                <w:szCs w:val="24"/>
              </w:rPr>
              <w:t>Действие игроков на поле</w:t>
            </w:r>
            <w:r w:rsidRPr="004F63EC">
              <w:rPr>
                <w:bCs/>
                <w:szCs w:val="24"/>
              </w:rPr>
              <w:t>.</w:t>
            </w:r>
          </w:p>
          <w:p w14:paraId="62276BEF" w14:textId="77777777" w:rsidR="00D4098C" w:rsidRPr="00742814" w:rsidRDefault="00D4098C" w:rsidP="005C4592">
            <w:pPr>
              <w:pStyle w:val="4c"/>
              <w:spacing w:line="240" w:lineRule="auto"/>
              <w:rPr>
                <w:bCs/>
                <w:szCs w:val="24"/>
              </w:rPr>
            </w:pPr>
            <w:r w:rsidRPr="00AE66F7">
              <w:rPr>
                <w:spacing w:val="-1"/>
                <w:szCs w:val="24"/>
              </w:rPr>
              <w:t>Остановка</w:t>
            </w:r>
            <w:r w:rsidRPr="00AE66F7">
              <w:rPr>
                <w:spacing w:val="-2"/>
                <w:szCs w:val="24"/>
              </w:rPr>
              <w:t xml:space="preserve"> </w:t>
            </w:r>
            <w:r w:rsidRPr="00AE66F7">
              <w:rPr>
                <w:spacing w:val="-1"/>
                <w:szCs w:val="24"/>
              </w:rPr>
              <w:t>катящегося</w:t>
            </w:r>
            <w:r w:rsidRPr="00AE66F7">
              <w:rPr>
                <w:spacing w:val="-2"/>
                <w:szCs w:val="24"/>
              </w:rPr>
              <w:t xml:space="preserve"> </w:t>
            </w:r>
            <w:r w:rsidRPr="00AE66F7">
              <w:rPr>
                <w:spacing w:val="-1"/>
                <w:szCs w:val="24"/>
              </w:rPr>
              <w:t>мяча</w:t>
            </w:r>
            <w:r w:rsidRPr="00AE66F7">
              <w:rPr>
                <w:spacing w:val="-2"/>
                <w:szCs w:val="24"/>
              </w:rPr>
              <w:t xml:space="preserve"> </w:t>
            </w:r>
            <w:r w:rsidRPr="00AE66F7">
              <w:rPr>
                <w:szCs w:val="24"/>
              </w:rPr>
              <w:t>правой и</w:t>
            </w:r>
            <w:r w:rsidRPr="00AE66F7">
              <w:rPr>
                <w:spacing w:val="1"/>
                <w:szCs w:val="24"/>
              </w:rPr>
              <w:t xml:space="preserve"> </w:t>
            </w:r>
            <w:r w:rsidRPr="00AE66F7">
              <w:rPr>
                <w:spacing w:val="-1"/>
                <w:szCs w:val="24"/>
              </w:rPr>
              <w:t>левой</w:t>
            </w:r>
            <w:r w:rsidRPr="00AE66F7">
              <w:rPr>
                <w:szCs w:val="24"/>
              </w:rPr>
              <w:t xml:space="preserve"> ногой.</w:t>
            </w:r>
            <w:r>
              <w:rPr>
                <w:szCs w:val="24"/>
              </w:rPr>
              <w:t xml:space="preserve"> Ведение мяча.</w:t>
            </w:r>
            <w:r w:rsidRPr="001633BB">
              <w:rPr>
                <w:spacing w:val="45"/>
                <w:sz w:val="30"/>
              </w:rPr>
              <w:t xml:space="preserve"> </w:t>
            </w:r>
            <w:r w:rsidRPr="00AE66F7">
              <w:rPr>
                <w:szCs w:val="24"/>
              </w:rPr>
              <w:t>Удары</w:t>
            </w:r>
            <w:r w:rsidRPr="00AE66F7">
              <w:rPr>
                <w:szCs w:val="24"/>
              </w:rPr>
              <w:tab/>
              <w:t>по</w:t>
            </w:r>
            <w:r w:rsidRPr="00AE66F7">
              <w:rPr>
                <w:szCs w:val="24"/>
              </w:rPr>
              <w:tab/>
            </w:r>
            <w:r>
              <w:rPr>
                <w:spacing w:val="-1"/>
                <w:szCs w:val="24"/>
              </w:rPr>
              <w:t xml:space="preserve">неподвижному мячу </w:t>
            </w:r>
            <w:r w:rsidRPr="00AE66F7">
              <w:rPr>
                <w:spacing w:val="-1"/>
                <w:szCs w:val="24"/>
              </w:rPr>
              <w:t>серединой</w:t>
            </w:r>
            <w:r w:rsidRPr="00AE66F7">
              <w:rPr>
                <w:spacing w:val="-1"/>
                <w:szCs w:val="24"/>
              </w:rPr>
              <w:tab/>
              <w:t>подъема</w:t>
            </w:r>
            <w:r>
              <w:rPr>
                <w:spacing w:val="-1"/>
                <w:szCs w:val="24"/>
              </w:rPr>
              <w:t>. Техника игры вратаря: ловля и отбивание мяча.</w:t>
            </w:r>
          </w:p>
        </w:tc>
        <w:tc>
          <w:tcPr>
            <w:tcW w:w="1701" w:type="dxa"/>
            <w:shd w:val="clear" w:color="auto" w:fill="auto"/>
          </w:tcPr>
          <w:p w14:paraId="1D648A57" w14:textId="77777777" w:rsidR="00D4098C" w:rsidRPr="00937394" w:rsidRDefault="00D4098C" w:rsidP="00D4098C">
            <w:pPr>
              <w:ind w:firstLine="0"/>
              <w:rPr>
                <w:szCs w:val="24"/>
              </w:rPr>
            </w:pPr>
            <w:r>
              <w:rPr>
                <w:szCs w:val="24"/>
              </w:rPr>
              <w:t>Практическая работа.</w:t>
            </w:r>
          </w:p>
        </w:tc>
      </w:tr>
      <w:tr w:rsidR="00D4098C" w:rsidRPr="00937394" w14:paraId="7DEFCEDE" w14:textId="77777777" w:rsidTr="00D4098C">
        <w:trPr>
          <w:trHeight w:val="824"/>
        </w:trPr>
        <w:tc>
          <w:tcPr>
            <w:tcW w:w="1106" w:type="dxa"/>
            <w:shd w:val="clear" w:color="auto" w:fill="auto"/>
          </w:tcPr>
          <w:p w14:paraId="0BB6DE5F" w14:textId="77777777" w:rsidR="00D4098C" w:rsidRPr="003C4316" w:rsidRDefault="00D4098C" w:rsidP="005C4592">
            <w:pPr>
              <w:ind w:right="544"/>
              <w:rPr>
                <w:szCs w:val="24"/>
              </w:rPr>
            </w:pPr>
            <w:r w:rsidRPr="003C4316">
              <w:rPr>
                <w:bCs/>
                <w:szCs w:val="24"/>
              </w:rPr>
              <w:t xml:space="preserve">4  </w:t>
            </w:r>
          </w:p>
        </w:tc>
        <w:tc>
          <w:tcPr>
            <w:tcW w:w="1871" w:type="dxa"/>
            <w:shd w:val="clear" w:color="auto" w:fill="auto"/>
          </w:tcPr>
          <w:p w14:paraId="017D8DC0" w14:textId="77777777" w:rsidR="00D4098C" w:rsidRPr="00937394" w:rsidRDefault="00D4098C" w:rsidP="005C4592">
            <w:pPr>
              <w:ind w:right="544"/>
              <w:jc w:val="both"/>
              <w:rPr>
                <w:szCs w:val="24"/>
              </w:rPr>
            </w:pPr>
            <w:r>
              <w:rPr>
                <w:szCs w:val="24"/>
              </w:rPr>
              <w:t>2</w:t>
            </w:r>
          </w:p>
        </w:tc>
        <w:tc>
          <w:tcPr>
            <w:tcW w:w="5216" w:type="dxa"/>
            <w:shd w:val="clear" w:color="auto" w:fill="auto"/>
          </w:tcPr>
          <w:p w14:paraId="48B3AACF" w14:textId="77777777" w:rsidR="00D4098C" w:rsidRPr="007B5499" w:rsidRDefault="00D4098C" w:rsidP="005C4592">
            <w:pPr>
              <w:pStyle w:val="4c"/>
              <w:spacing w:line="240" w:lineRule="auto"/>
              <w:rPr>
                <w:b/>
                <w:bCs/>
                <w:szCs w:val="24"/>
              </w:rPr>
            </w:pPr>
            <w:r w:rsidRPr="007B5499">
              <w:rPr>
                <w:b/>
                <w:bCs/>
                <w:szCs w:val="24"/>
              </w:rPr>
              <w:t>Основы знаний</w:t>
            </w:r>
            <w:r>
              <w:rPr>
                <w:b/>
                <w:bCs/>
                <w:szCs w:val="24"/>
              </w:rPr>
              <w:t>.</w:t>
            </w:r>
          </w:p>
          <w:p w14:paraId="2FAC998C" w14:textId="77777777" w:rsidR="00D4098C" w:rsidRPr="00742814" w:rsidRDefault="00D4098C" w:rsidP="005C4592">
            <w:pPr>
              <w:pStyle w:val="4c"/>
              <w:spacing w:line="240" w:lineRule="auto"/>
              <w:rPr>
                <w:bCs/>
                <w:szCs w:val="24"/>
              </w:rPr>
            </w:pPr>
            <w:r>
              <w:rPr>
                <w:bCs/>
                <w:szCs w:val="24"/>
              </w:rPr>
              <w:t>Основные правила игры в футбол: нарушение правил и наказание.</w:t>
            </w:r>
          </w:p>
        </w:tc>
        <w:tc>
          <w:tcPr>
            <w:tcW w:w="1701" w:type="dxa"/>
            <w:shd w:val="clear" w:color="auto" w:fill="auto"/>
          </w:tcPr>
          <w:p w14:paraId="0B8B66B4" w14:textId="77777777" w:rsidR="00D4098C" w:rsidRPr="00937394" w:rsidRDefault="00D4098C" w:rsidP="00D4098C">
            <w:pPr>
              <w:ind w:right="34" w:firstLine="0"/>
              <w:rPr>
                <w:szCs w:val="24"/>
              </w:rPr>
            </w:pPr>
            <w:r>
              <w:rPr>
                <w:szCs w:val="24"/>
              </w:rPr>
              <w:t>Изучение нового материала.</w:t>
            </w:r>
          </w:p>
        </w:tc>
      </w:tr>
      <w:tr w:rsidR="00D4098C" w:rsidRPr="00937394" w14:paraId="76F470B1" w14:textId="77777777" w:rsidTr="00D4098C">
        <w:trPr>
          <w:trHeight w:val="167"/>
        </w:trPr>
        <w:tc>
          <w:tcPr>
            <w:tcW w:w="1106" w:type="dxa"/>
            <w:shd w:val="clear" w:color="auto" w:fill="auto"/>
          </w:tcPr>
          <w:p w14:paraId="73E025CA" w14:textId="77777777" w:rsidR="00D4098C" w:rsidRPr="003C4316" w:rsidRDefault="00D4098C" w:rsidP="005C4592">
            <w:pPr>
              <w:ind w:right="544"/>
              <w:rPr>
                <w:szCs w:val="24"/>
              </w:rPr>
            </w:pPr>
            <w:r w:rsidRPr="003C4316">
              <w:rPr>
                <w:bCs/>
                <w:szCs w:val="24"/>
              </w:rPr>
              <w:t>5</w:t>
            </w:r>
          </w:p>
        </w:tc>
        <w:tc>
          <w:tcPr>
            <w:tcW w:w="1871" w:type="dxa"/>
            <w:shd w:val="clear" w:color="auto" w:fill="auto"/>
          </w:tcPr>
          <w:p w14:paraId="79169C0F" w14:textId="77777777" w:rsidR="00D4098C" w:rsidRPr="00937394" w:rsidRDefault="00D4098C" w:rsidP="005C4592">
            <w:pPr>
              <w:ind w:right="176"/>
              <w:jc w:val="both"/>
              <w:rPr>
                <w:szCs w:val="24"/>
              </w:rPr>
            </w:pPr>
            <w:r>
              <w:rPr>
                <w:szCs w:val="24"/>
              </w:rPr>
              <w:t>6</w:t>
            </w:r>
          </w:p>
        </w:tc>
        <w:tc>
          <w:tcPr>
            <w:tcW w:w="5216" w:type="dxa"/>
            <w:shd w:val="clear" w:color="auto" w:fill="auto"/>
          </w:tcPr>
          <w:p w14:paraId="736DD804" w14:textId="77777777" w:rsidR="00D4098C" w:rsidRPr="007B5499" w:rsidRDefault="00D4098C" w:rsidP="005C4592">
            <w:pPr>
              <w:pStyle w:val="4c"/>
              <w:spacing w:line="240" w:lineRule="auto"/>
              <w:rPr>
                <w:b/>
                <w:bCs/>
                <w:szCs w:val="24"/>
              </w:rPr>
            </w:pPr>
            <w:r w:rsidRPr="007B5499">
              <w:rPr>
                <w:b/>
                <w:bCs/>
                <w:szCs w:val="24"/>
              </w:rPr>
              <w:t>Соревнования</w:t>
            </w:r>
            <w:r>
              <w:rPr>
                <w:b/>
                <w:bCs/>
                <w:szCs w:val="24"/>
              </w:rPr>
              <w:t>.</w:t>
            </w:r>
          </w:p>
          <w:p w14:paraId="5805194C" w14:textId="77777777" w:rsidR="00D4098C" w:rsidRDefault="00D4098C" w:rsidP="005C4592">
            <w:pPr>
              <w:pStyle w:val="4c"/>
              <w:spacing w:line="240" w:lineRule="auto"/>
              <w:rPr>
                <w:bCs/>
                <w:szCs w:val="24"/>
              </w:rPr>
            </w:pPr>
            <w:r>
              <w:rPr>
                <w:bCs/>
                <w:szCs w:val="24"/>
              </w:rPr>
              <w:t>Жесты судьи.</w:t>
            </w:r>
          </w:p>
          <w:p w14:paraId="56A85E96" w14:textId="77777777" w:rsidR="00D4098C" w:rsidRPr="00695EA8" w:rsidRDefault="00D4098C" w:rsidP="005C4592">
            <w:pPr>
              <w:pStyle w:val="4c"/>
              <w:spacing w:line="240" w:lineRule="auto"/>
              <w:rPr>
                <w:bCs/>
                <w:szCs w:val="24"/>
              </w:rPr>
            </w:pPr>
            <w:r>
              <w:rPr>
                <w:bCs/>
                <w:szCs w:val="24"/>
              </w:rPr>
              <w:t>Игра по упрощенным правилам.</w:t>
            </w:r>
          </w:p>
        </w:tc>
        <w:tc>
          <w:tcPr>
            <w:tcW w:w="1701" w:type="dxa"/>
            <w:shd w:val="clear" w:color="auto" w:fill="auto"/>
          </w:tcPr>
          <w:p w14:paraId="14418280" w14:textId="77777777" w:rsidR="00D4098C" w:rsidRDefault="00D4098C" w:rsidP="00D4098C">
            <w:pPr>
              <w:ind w:right="34" w:firstLine="0"/>
              <w:rPr>
                <w:szCs w:val="24"/>
              </w:rPr>
            </w:pPr>
            <w:r>
              <w:rPr>
                <w:szCs w:val="24"/>
              </w:rPr>
              <w:t>Изучение нового материала.</w:t>
            </w:r>
          </w:p>
          <w:p w14:paraId="30383275" w14:textId="77777777" w:rsidR="00D4098C" w:rsidRPr="00937394" w:rsidRDefault="00D4098C" w:rsidP="00D4098C">
            <w:pPr>
              <w:ind w:right="544" w:firstLine="0"/>
              <w:rPr>
                <w:szCs w:val="24"/>
              </w:rPr>
            </w:pPr>
            <w:r>
              <w:rPr>
                <w:szCs w:val="24"/>
              </w:rPr>
              <w:t>Игра.</w:t>
            </w:r>
          </w:p>
        </w:tc>
      </w:tr>
    </w:tbl>
    <w:p w14:paraId="1A942D5D" w14:textId="77777777" w:rsidR="00D4098C" w:rsidRDefault="00D4098C" w:rsidP="00D4098C">
      <w:pPr>
        <w:pStyle w:val="4c"/>
        <w:tabs>
          <w:tab w:val="left" w:pos="6646"/>
        </w:tabs>
        <w:spacing w:line="360" w:lineRule="auto"/>
        <w:rPr>
          <w:b/>
          <w:bCs/>
          <w:szCs w:val="24"/>
        </w:rPr>
      </w:pPr>
    </w:p>
    <w:p w14:paraId="419D1463" w14:textId="77777777" w:rsidR="00D4098C" w:rsidRPr="008C6E34" w:rsidRDefault="00D4098C" w:rsidP="00D4098C">
      <w:pPr>
        <w:pStyle w:val="4c"/>
        <w:tabs>
          <w:tab w:val="left" w:pos="6646"/>
        </w:tabs>
        <w:spacing w:line="360" w:lineRule="auto"/>
        <w:jc w:val="center"/>
        <w:rPr>
          <w:b/>
          <w:bCs/>
          <w:sz w:val="28"/>
          <w:szCs w:val="28"/>
        </w:rPr>
      </w:pPr>
      <w:r w:rsidRPr="008C6E34">
        <w:rPr>
          <w:b/>
          <w:bCs/>
          <w:sz w:val="28"/>
          <w:szCs w:val="28"/>
          <w:lang w:val="en-US"/>
        </w:rPr>
        <w:t xml:space="preserve">III </w:t>
      </w:r>
      <w:r w:rsidRPr="008C6E34">
        <w:rPr>
          <w:b/>
          <w:bCs/>
          <w:sz w:val="28"/>
          <w:szCs w:val="28"/>
        </w:rPr>
        <w:t>год обучения</w:t>
      </w:r>
    </w:p>
    <w:tbl>
      <w:tblPr>
        <w:tblW w:w="989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871"/>
        <w:gridCol w:w="5216"/>
        <w:gridCol w:w="1701"/>
      </w:tblGrid>
      <w:tr w:rsidR="00D4098C" w:rsidRPr="00937394" w14:paraId="6E229AB8" w14:textId="77777777" w:rsidTr="0080277C">
        <w:trPr>
          <w:trHeight w:val="167"/>
        </w:trPr>
        <w:tc>
          <w:tcPr>
            <w:tcW w:w="1106" w:type="dxa"/>
            <w:shd w:val="clear" w:color="auto" w:fill="auto"/>
          </w:tcPr>
          <w:p w14:paraId="4223FE5E" w14:textId="77777777" w:rsidR="00D4098C" w:rsidRPr="008C6E34" w:rsidRDefault="00D4098C" w:rsidP="005C4592">
            <w:pPr>
              <w:jc w:val="center"/>
              <w:rPr>
                <w:b/>
                <w:szCs w:val="24"/>
              </w:rPr>
            </w:pPr>
            <w:r w:rsidRPr="008C6E34">
              <w:rPr>
                <w:b/>
                <w:szCs w:val="24"/>
              </w:rPr>
              <w:t>№ п/п</w:t>
            </w:r>
          </w:p>
        </w:tc>
        <w:tc>
          <w:tcPr>
            <w:tcW w:w="1871" w:type="dxa"/>
            <w:shd w:val="clear" w:color="auto" w:fill="auto"/>
          </w:tcPr>
          <w:p w14:paraId="79E24545" w14:textId="77777777" w:rsidR="00D4098C" w:rsidRPr="008C6E34" w:rsidRDefault="00D4098C" w:rsidP="0080277C">
            <w:pPr>
              <w:ind w:firstLine="0"/>
              <w:rPr>
                <w:b/>
                <w:szCs w:val="24"/>
              </w:rPr>
            </w:pPr>
            <w:r w:rsidRPr="008C6E34">
              <w:rPr>
                <w:b/>
                <w:szCs w:val="24"/>
              </w:rPr>
              <w:t>Количество часов</w:t>
            </w:r>
          </w:p>
        </w:tc>
        <w:tc>
          <w:tcPr>
            <w:tcW w:w="5216" w:type="dxa"/>
            <w:shd w:val="clear" w:color="auto" w:fill="auto"/>
          </w:tcPr>
          <w:p w14:paraId="78886232" w14:textId="77777777" w:rsidR="00D4098C" w:rsidRPr="008C6E34" w:rsidRDefault="00D4098C" w:rsidP="005C4592">
            <w:pPr>
              <w:jc w:val="center"/>
              <w:rPr>
                <w:b/>
                <w:szCs w:val="24"/>
              </w:rPr>
            </w:pPr>
            <w:r w:rsidRPr="008C6E34">
              <w:rPr>
                <w:b/>
                <w:szCs w:val="24"/>
              </w:rPr>
              <w:t>Раздел. Содержание</w:t>
            </w:r>
          </w:p>
        </w:tc>
        <w:tc>
          <w:tcPr>
            <w:tcW w:w="1701" w:type="dxa"/>
            <w:shd w:val="clear" w:color="auto" w:fill="auto"/>
          </w:tcPr>
          <w:p w14:paraId="232C1B5E" w14:textId="77777777" w:rsidR="00D4098C" w:rsidRPr="008C6E34" w:rsidRDefault="00D4098C" w:rsidP="005C4592">
            <w:pPr>
              <w:jc w:val="center"/>
              <w:rPr>
                <w:b/>
                <w:szCs w:val="24"/>
              </w:rPr>
            </w:pPr>
            <w:r w:rsidRPr="008C6E34">
              <w:rPr>
                <w:b/>
                <w:szCs w:val="24"/>
              </w:rPr>
              <w:t>Виды деятельности</w:t>
            </w:r>
          </w:p>
        </w:tc>
      </w:tr>
      <w:tr w:rsidR="00D4098C" w:rsidRPr="00937394" w14:paraId="57DCA2EF" w14:textId="77777777" w:rsidTr="0080277C">
        <w:trPr>
          <w:trHeight w:val="874"/>
        </w:trPr>
        <w:tc>
          <w:tcPr>
            <w:tcW w:w="1106" w:type="dxa"/>
            <w:tcBorders>
              <w:top w:val="single" w:sz="4" w:space="0" w:color="auto"/>
              <w:left w:val="single" w:sz="4" w:space="0" w:color="auto"/>
              <w:bottom w:val="single" w:sz="4" w:space="0" w:color="auto"/>
              <w:right w:val="single" w:sz="4" w:space="0" w:color="auto"/>
            </w:tcBorders>
            <w:shd w:val="clear" w:color="auto" w:fill="auto"/>
          </w:tcPr>
          <w:p w14:paraId="4096802D" w14:textId="77777777" w:rsidR="00D4098C" w:rsidRPr="00937394" w:rsidRDefault="00D4098C" w:rsidP="005C4592">
            <w:pPr>
              <w:rPr>
                <w:szCs w:val="24"/>
              </w:rPr>
            </w:pPr>
            <w:r w:rsidRPr="00937394">
              <w:rPr>
                <w:bCs/>
                <w:szCs w:val="24"/>
              </w:rPr>
              <w:t>1</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68C01796" w14:textId="77777777" w:rsidR="00D4098C" w:rsidRPr="00937394" w:rsidRDefault="00D4098C" w:rsidP="005C4592">
            <w:pPr>
              <w:jc w:val="center"/>
              <w:rPr>
                <w:szCs w:val="24"/>
              </w:rPr>
            </w:pPr>
            <w:r w:rsidRPr="00937394">
              <w:rPr>
                <w:bCs/>
                <w:szCs w:val="24"/>
              </w:rPr>
              <w:t>1</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2C55BC25" w14:textId="77777777" w:rsidR="00D4098C" w:rsidRPr="007B5499" w:rsidRDefault="00D4098C" w:rsidP="005C4592">
            <w:pPr>
              <w:pStyle w:val="4c"/>
              <w:spacing w:line="240" w:lineRule="auto"/>
              <w:jc w:val="both"/>
              <w:rPr>
                <w:b/>
                <w:bCs/>
                <w:szCs w:val="24"/>
              </w:rPr>
            </w:pPr>
            <w:r w:rsidRPr="007B5499">
              <w:rPr>
                <w:b/>
                <w:bCs/>
                <w:szCs w:val="24"/>
              </w:rPr>
              <w:t>Вводное занятие.</w:t>
            </w:r>
          </w:p>
          <w:p w14:paraId="701FAB6F" w14:textId="77777777" w:rsidR="00D4098C" w:rsidRPr="00347A0E" w:rsidRDefault="00D4098C" w:rsidP="005C4592">
            <w:pPr>
              <w:pStyle w:val="4c"/>
              <w:spacing w:line="240" w:lineRule="auto"/>
              <w:rPr>
                <w:bCs/>
                <w:szCs w:val="24"/>
              </w:rPr>
            </w:pPr>
            <w:r w:rsidRPr="00B76A57">
              <w:rPr>
                <w:bCs/>
                <w:szCs w:val="24"/>
              </w:rPr>
              <w:t>Общие правила техники безопасности на занятиях. Критерии выбора позиции игрока</w:t>
            </w:r>
            <w:r>
              <w:rPr>
                <w:bCs/>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A00B2EB" w14:textId="77777777" w:rsidR="00D4098C" w:rsidRDefault="00D4098C" w:rsidP="0080277C">
            <w:pPr>
              <w:tabs>
                <w:tab w:val="left" w:pos="1310"/>
              </w:tabs>
              <w:ind w:firstLine="0"/>
              <w:rPr>
                <w:szCs w:val="24"/>
              </w:rPr>
            </w:pPr>
            <w:r>
              <w:rPr>
                <w:szCs w:val="24"/>
              </w:rPr>
              <w:t>Рассказ, беседа.</w:t>
            </w:r>
          </w:p>
        </w:tc>
      </w:tr>
      <w:tr w:rsidR="00D4098C" w:rsidRPr="00937394" w14:paraId="10F68FDE" w14:textId="77777777" w:rsidTr="0080277C">
        <w:trPr>
          <w:trHeight w:val="3113"/>
        </w:trPr>
        <w:tc>
          <w:tcPr>
            <w:tcW w:w="1106" w:type="dxa"/>
            <w:tcBorders>
              <w:top w:val="single" w:sz="4" w:space="0" w:color="auto"/>
              <w:left w:val="single" w:sz="4" w:space="0" w:color="auto"/>
              <w:bottom w:val="single" w:sz="4" w:space="0" w:color="auto"/>
              <w:right w:val="single" w:sz="4" w:space="0" w:color="auto"/>
            </w:tcBorders>
            <w:shd w:val="clear" w:color="auto" w:fill="auto"/>
          </w:tcPr>
          <w:p w14:paraId="46638231" w14:textId="77777777" w:rsidR="00D4098C" w:rsidRPr="00937394" w:rsidRDefault="00D4098C" w:rsidP="005C4592">
            <w:pPr>
              <w:rPr>
                <w:szCs w:val="24"/>
              </w:rPr>
            </w:pPr>
            <w:r w:rsidRPr="00937394">
              <w:rPr>
                <w:bCs/>
                <w:szCs w:val="24"/>
              </w:rPr>
              <w:t>2</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728663B2" w14:textId="77777777" w:rsidR="00D4098C" w:rsidRPr="00937394" w:rsidRDefault="00D4098C" w:rsidP="005C4592">
            <w:pPr>
              <w:jc w:val="center"/>
              <w:rPr>
                <w:szCs w:val="24"/>
              </w:rPr>
            </w:pPr>
            <w:r>
              <w:rPr>
                <w:bCs/>
                <w:szCs w:val="24"/>
              </w:rPr>
              <w:t>26</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28AB91F6" w14:textId="77777777" w:rsidR="00D4098C" w:rsidRPr="007B5499" w:rsidRDefault="00D4098C" w:rsidP="005C4592">
            <w:pPr>
              <w:pStyle w:val="afb"/>
              <w:spacing w:after="0"/>
              <w:jc w:val="both"/>
              <w:rPr>
                <w:b/>
                <w:bCs/>
                <w:szCs w:val="24"/>
              </w:rPr>
            </w:pPr>
            <w:r w:rsidRPr="007B5499">
              <w:rPr>
                <w:b/>
                <w:bCs/>
                <w:szCs w:val="24"/>
              </w:rPr>
              <w:t>Общая физическая подготовка.</w:t>
            </w:r>
          </w:p>
          <w:p w14:paraId="590B4C3A" w14:textId="77777777" w:rsidR="00D4098C" w:rsidRDefault="00D4098C" w:rsidP="005C4592">
            <w:pPr>
              <w:pStyle w:val="4c"/>
              <w:spacing w:line="240" w:lineRule="auto"/>
              <w:jc w:val="both"/>
              <w:rPr>
                <w:bCs/>
                <w:szCs w:val="24"/>
              </w:rPr>
            </w:pPr>
            <w:r w:rsidRPr="00B76A57">
              <w:rPr>
                <w:bCs/>
                <w:szCs w:val="24"/>
              </w:rPr>
              <w:t>Координационные способности.</w:t>
            </w:r>
          </w:p>
          <w:p w14:paraId="21784050" w14:textId="77777777" w:rsidR="00D4098C" w:rsidRPr="009C6226" w:rsidRDefault="00D4098C" w:rsidP="005C4592">
            <w:pPr>
              <w:pStyle w:val="4c"/>
              <w:spacing w:line="240" w:lineRule="auto"/>
              <w:jc w:val="both"/>
              <w:rPr>
                <w:bCs/>
                <w:szCs w:val="24"/>
              </w:rPr>
            </w:pPr>
            <w:r w:rsidRPr="00B76A57">
              <w:rPr>
                <w:spacing w:val="-1"/>
                <w:szCs w:val="24"/>
              </w:rPr>
              <w:t>Комплексы</w:t>
            </w:r>
            <w:r w:rsidRPr="00B76A57">
              <w:rPr>
                <w:szCs w:val="24"/>
              </w:rPr>
              <w:t xml:space="preserve"> </w:t>
            </w:r>
            <w:r w:rsidRPr="00B76A57">
              <w:rPr>
                <w:spacing w:val="-1"/>
                <w:szCs w:val="24"/>
              </w:rPr>
              <w:t>упражнений</w:t>
            </w:r>
            <w:r w:rsidRPr="00B76A57">
              <w:rPr>
                <w:spacing w:val="2"/>
                <w:szCs w:val="24"/>
              </w:rPr>
              <w:t xml:space="preserve"> </w:t>
            </w:r>
            <w:r w:rsidRPr="00B76A57">
              <w:rPr>
                <w:szCs w:val="24"/>
              </w:rPr>
              <w:t>без</w:t>
            </w:r>
            <w:r w:rsidRPr="00B76A57">
              <w:rPr>
                <w:spacing w:val="-2"/>
                <w:szCs w:val="24"/>
              </w:rPr>
              <w:t xml:space="preserve"> </w:t>
            </w:r>
            <w:r w:rsidRPr="00B76A57">
              <w:rPr>
                <w:spacing w:val="-1"/>
                <w:szCs w:val="24"/>
              </w:rPr>
              <w:t xml:space="preserve">мяча </w:t>
            </w:r>
            <w:r w:rsidRPr="00B76A57">
              <w:rPr>
                <w:szCs w:val="24"/>
              </w:rPr>
              <w:t>и</w:t>
            </w:r>
            <w:r w:rsidRPr="00B76A57">
              <w:rPr>
                <w:spacing w:val="1"/>
                <w:szCs w:val="24"/>
              </w:rPr>
              <w:t xml:space="preserve"> </w:t>
            </w:r>
            <w:r w:rsidRPr="00B76A57">
              <w:rPr>
                <w:szCs w:val="24"/>
              </w:rPr>
              <w:t xml:space="preserve">с </w:t>
            </w:r>
            <w:r w:rsidRPr="00B76A57">
              <w:rPr>
                <w:spacing w:val="-1"/>
                <w:szCs w:val="24"/>
              </w:rPr>
              <w:t>мячом, направленные</w:t>
            </w:r>
            <w:r w:rsidRPr="00B76A57">
              <w:rPr>
                <w:spacing w:val="1"/>
                <w:szCs w:val="24"/>
              </w:rPr>
              <w:t xml:space="preserve"> </w:t>
            </w:r>
            <w:r w:rsidRPr="00B76A57">
              <w:rPr>
                <w:szCs w:val="24"/>
              </w:rPr>
              <w:t>на</w:t>
            </w:r>
            <w:r w:rsidRPr="00B76A57">
              <w:rPr>
                <w:spacing w:val="1"/>
                <w:szCs w:val="24"/>
              </w:rPr>
              <w:t xml:space="preserve"> </w:t>
            </w:r>
            <w:r w:rsidRPr="00B76A57">
              <w:rPr>
                <w:spacing w:val="-1"/>
                <w:szCs w:val="24"/>
              </w:rPr>
              <w:t>развитие:</w:t>
            </w:r>
            <w:r w:rsidRPr="00B76A57">
              <w:rPr>
                <w:szCs w:val="24"/>
              </w:rPr>
              <w:t xml:space="preserve"> </w:t>
            </w:r>
            <w:r w:rsidRPr="00B76A57">
              <w:rPr>
                <w:spacing w:val="-1"/>
                <w:szCs w:val="24"/>
              </w:rPr>
              <w:t>координационных</w:t>
            </w:r>
            <w:r w:rsidRPr="00B76A57">
              <w:rPr>
                <w:spacing w:val="-2"/>
                <w:szCs w:val="24"/>
              </w:rPr>
              <w:t xml:space="preserve"> </w:t>
            </w:r>
            <w:r w:rsidRPr="00B76A57">
              <w:rPr>
                <w:spacing w:val="-1"/>
                <w:szCs w:val="24"/>
              </w:rPr>
              <w:t>способностей.</w:t>
            </w:r>
          </w:p>
          <w:p w14:paraId="1D47FE7A" w14:textId="77777777" w:rsidR="00D4098C" w:rsidRPr="00B76A57" w:rsidRDefault="00D4098C" w:rsidP="005C4592">
            <w:pPr>
              <w:jc w:val="both"/>
              <w:rPr>
                <w:szCs w:val="24"/>
              </w:rPr>
            </w:pPr>
            <w:r w:rsidRPr="00B76A57">
              <w:rPr>
                <w:szCs w:val="24"/>
              </w:rPr>
              <w:t>Беговые упражнения: ускорение, бег с изменением направления движения. Бег на  дистанцию 30 м, бег на дистанцию 1 км, челночный бег 5х10.</w:t>
            </w:r>
          </w:p>
          <w:p w14:paraId="6DFA57BF" w14:textId="77777777" w:rsidR="00D4098C" w:rsidRPr="00B76A57" w:rsidRDefault="00D4098C" w:rsidP="005C4592">
            <w:pPr>
              <w:jc w:val="both"/>
              <w:rPr>
                <w:szCs w:val="24"/>
              </w:rPr>
            </w:pPr>
            <w:r w:rsidRPr="00B76A57">
              <w:rPr>
                <w:szCs w:val="24"/>
              </w:rPr>
              <w:t>Прыжки через скамейку, правым, левым боком.</w:t>
            </w:r>
          </w:p>
          <w:p w14:paraId="38053AE4" w14:textId="77777777" w:rsidR="00D4098C" w:rsidRPr="00695EA8" w:rsidRDefault="00D4098C" w:rsidP="005C4592">
            <w:pPr>
              <w:jc w:val="both"/>
              <w:rPr>
                <w:szCs w:val="24"/>
              </w:rPr>
            </w:pPr>
            <w:r w:rsidRPr="00B76A57">
              <w:rPr>
                <w:szCs w:val="24"/>
              </w:rPr>
              <w:t>Силовая подготовка: отжимания, поднимание туловища из положения лёжа.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B10416" w14:textId="77777777" w:rsidR="00D4098C" w:rsidRDefault="00D4098C" w:rsidP="0080277C">
            <w:pPr>
              <w:ind w:firstLine="0"/>
              <w:rPr>
                <w:szCs w:val="24"/>
              </w:rPr>
            </w:pPr>
            <w:r>
              <w:rPr>
                <w:szCs w:val="24"/>
              </w:rPr>
              <w:t>Практическая работа.</w:t>
            </w:r>
          </w:p>
        </w:tc>
      </w:tr>
      <w:tr w:rsidR="00D4098C" w:rsidRPr="00937394" w14:paraId="5FFEB01B" w14:textId="77777777" w:rsidTr="0080277C">
        <w:trPr>
          <w:trHeight w:val="167"/>
        </w:trPr>
        <w:tc>
          <w:tcPr>
            <w:tcW w:w="1106" w:type="dxa"/>
            <w:tcBorders>
              <w:top w:val="single" w:sz="4" w:space="0" w:color="auto"/>
              <w:left w:val="single" w:sz="4" w:space="0" w:color="auto"/>
              <w:bottom w:val="single" w:sz="4" w:space="0" w:color="auto"/>
              <w:right w:val="single" w:sz="4" w:space="0" w:color="auto"/>
            </w:tcBorders>
            <w:shd w:val="clear" w:color="auto" w:fill="auto"/>
          </w:tcPr>
          <w:p w14:paraId="5DFA0340" w14:textId="77777777" w:rsidR="00D4098C" w:rsidRPr="003C4316" w:rsidRDefault="00D4098C" w:rsidP="005C4592">
            <w:pPr>
              <w:rPr>
                <w:szCs w:val="24"/>
              </w:rPr>
            </w:pPr>
            <w:r w:rsidRPr="003C4316">
              <w:rPr>
                <w:bCs/>
                <w:szCs w:val="24"/>
              </w:rPr>
              <w:t>3</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5B5B92A7" w14:textId="77777777" w:rsidR="00D4098C" w:rsidRPr="00937394" w:rsidRDefault="00D4098C" w:rsidP="005C4592">
            <w:pPr>
              <w:tabs>
                <w:tab w:val="left" w:pos="884"/>
                <w:tab w:val="left" w:pos="1026"/>
              </w:tabs>
              <w:jc w:val="center"/>
              <w:rPr>
                <w:szCs w:val="24"/>
              </w:rPr>
            </w:pPr>
            <w:r>
              <w:rPr>
                <w:szCs w:val="24"/>
              </w:rPr>
              <w:t>33</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6315F9CA" w14:textId="77777777" w:rsidR="00D4098C" w:rsidRPr="007B5499" w:rsidRDefault="00D4098C" w:rsidP="005C4592">
            <w:pPr>
              <w:pStyle w:val="4c"/>
              <w:spacing w:line="240" w:lineRule="auto"/>
              <w:rPr>
                <w:b/>
                <w:bCs/>
                <w:szCs w:val="24"/>
              </w:rPr>
            </w:pPr>
            <w:r w:rsidRPr="007B5499">
              <w:rPr>
                <w:b/>
                <w:bCs/>
                <w:szCs w:val="24"/>
              </w:rPr>
              <w:t>Специальная подготовка.</w:t>
            </w:r>
          </w:p>
          <w:p w14:paraId="5D1CB484" w14:textId="77777777" w:rsidR="00D4098C" w:rsidRDefault="00D4098C" w:rsidP="005C4592">
            <w:pPr>
              <w:pStyle w:val="4c"/>
              <w:spacing w:line="240" w:lineRule="auto"/>
              <w:rPr>
                <w:bCs/>
                <w:i/>
                <w:szCs w:val="24"/>
              </w:rPr>
            </w:pPr>
            <w:r w:rsidRPr="00B76A57">
              <w:rPr>
                <w:bCs/>
                <w:szCs w:val="24"/>
              </w:rPr>
              <w:t>Скоростно-силовые способности.</w:t>
            </w:r>
          </w:p>
          <w:p w14:paraId="314608A4" w14:textId="77777777" w:rsidR="00D4098C" w:rsidRPr="00695EA8" w:rsidRDefault="00D4098C" w:rsidP="005C4592">
            <w:pPr>
              <w:pStyle w:val="4c"/>
              <w:spacing w:line="240" w:lineRule="auto"/>
              <w:rPr>
                <w:bCs/>
                <w:i/>
                <w:szCs w:val="24"/>
              </w:rPr>
            </w:pPr>
            <w:r w:rsidRPr="00B76A57">
              <w:rPr>
                <w:spacing w:val="-1"/>
                <w:szCs w:val="24"/>
              </w:rPr>
              <w:t>Игра вратаря. Удары по катящемуся мячу. Ведение</w:t>
            </w:r>
            <w:r w:rsidRPr="00B76A57">
              <w:rPr>
                <w:szCs w:val="24"/>
              </w:rPr>
              <w:t xml:space="preserve"> </w:t>
            </w:r>
            <w:r w:rsidRPr="00B76A57">
              <w:rPr>
                <w:spacing w:val="-1"/>
                <w:szCs w:val="24"/>
              </w:rPr>
              <w:t>мяча</w:t>
            </w:r>
            <w:r w:rsidRPr="00B76A57">
              <w:rPr>
                <w:spacing w:val="1"/>
                <w:szCs w:val="24"/>
              </w:rPr>
              <w:t xml:space="preserve"> </w:t>
            </w:r>
            <w:r w:rsidRPr="00B76A57">
              <w:rPr>
                <w:spacing w:val="-1"/>
                <w:szCs w:val="24"/>
              </w:rPr>
              <w:t>одной</w:t>
            </w:r>
            <w:r w:rsidRPr="00B76A57">
              <w:rPr>
                <w:szCs w:val="24"/>
              </w:rPr>
              <w:t xml:space="preserve"> ногой по </w:t>
            </w:r>
            <w:r w:rsidRPr="00B76A57">
              <w:rPr>
                <w:spacing w:val="-1"/>
                <w:szCs w:val="24"/>
              </w:rPr>
              <w:t>прямой,</w:t>
            </w:r>
            <w:r w:rsidRPr="00B76A57">
              <w:rPr>
                <w:spacing w:val="-2"/>
                <w:szCs w:val="24"/>
              </w:rPr>
              <w:t xml:space="preserve"> </w:t>
            </w:r>
            <w:r w:rsidRPr="00B76A57">
              <w:rPr>
                <w:spacing w:val="-1"/>
                <w:szCs w:val="24"/>
              </w:rPr>
              <w:t xml:space="preserve">змейкой, восьмеркой, </w:t>
            </w:r>
            <w:r w:rsidRPr="00B76A57">
              <w:rPr>
                <w:szCs w:val="24"/>
              </w:rPr>
              <w:t>челноком.</w:t>
            </w:r>
            <w:r w:rsidRPr="00B76A57">
              <w:rPr>
                <w:spacing w:val="53"/>
                <w:szCs w:val="24"/>
              </w:rPr>
              <w:t xml:space="preserve"> </w:t>
            </w:r>
            <w:r w:rsidRPr="00B76A57">
              <w:rPr>
                <w:spacing w:val="-1"/>
                <w:szCs w:val="24"/>
              </w:rPr>
              <w:t>Ведение</w:t>
            </w:r>
            <w:r w:rsidRPr="00B76A57">
              <w:rPr>
                <w:spacing w:val="31"/>
                <w:szCs w:val="24"/>
              </w:rPr>
              <w:t xml:space="preserve"> </w:t>
            </w:r>
            <w:r w:rsidRPr="00B76A57">
              <w:rPr>
                <w:spacing w:val="-1"/>
                <w:szCs w:val="24"/>
              </w:rPr>
              <w:t>мяча</w:t>
            </w:r>
            <w:r w:rsidRPr="00B76A57">
              <w:rPr>
                <w:spacing w:val="31"/>
                <w:szCs w:val="24"/>
              </w:rPr>
              <w:t xml:space="preserve"> </w:t>
            </w:r>
            <w:r w:rsidRPr="00B76A57">
              <w:rPr>
                <w:spacing w:val="-1"/>
                <w:szCs w:val="24"/>
              </w:rPr>
              <w:t>попеременно</w:t>
            </w:r>
            <w:r w:rsidRPr="00B76A57">
              <w:rPr>
                <w:spacing w:val="34"/>
                <w:szCs w:val="24"/>
              </w:rPr>
              <w:t xml:space="preserve"> </w:t>
            </w:r>
            <w:r w:rsidRPr="00B76A57">
              <w:rPr>
                <w:spacing w:val="-1"/>
                <w:szCs w:val="24"/>
              </w:rPr>
              <w:t>правой</w:t>
            </w:r>
            <w:r w:rsidRPr="00B76A57">
              <w:rPr>
                <w:spacing w:val="33"/>
                <w:szCs w:val="24"/>
              </w:rPr>
              <w:t xml:space="preserve"> </w:t>
            </w:r>
            <w:r w:rsidRPr="00B76A57">
              <w:rPr>
                <w:szCs w:val="24"/>
              </w:rPr>
              <w:t>и</w:t>
            </w:r>
            <w:r w:rsidRPr="00B76A57">
              <w:rPr>
                <w:spacing w:val="33"/>
                <w:szCs w:val="24"/>
              </w:rPr>
              <w:t xml:space="preserve"> </w:t>
            </w:r>
            <w:r w:rsidRPr="00B76A57">
              <w:rPr>
                <w:spacing w:val="-1"/>
                <w:szCs w:val="24"/>
              </w:rPr>
              <w:t>левой</w:t>
            </w:r>
            <w:r w:rsidRPr="00B76A57">
              <w:rPr>
                <w:spacing w:val="33"/>
                <w:szCs w:val="24"/>
              </w:rPr>
              <w:t xml:space="preserve"> </w:t>
            </w:r>
            <w:r w:rsidRPr="00B76A57">
              <w:rPr>
                <w:szCs w:val="24"/>
              </w:rPr>
              <w:t>ногой</w:t>
            </w:r>
            <w:r w:rsidRPr="00B76A57">
              <w:rPr>
                <w:spacing w:val="33"/>
                <w:szCs w:val="24"/>
              </w:rPr>
              <w:t xml:space="preserve"> </w:t>
            </w:r>
            <w:r w:rsidRPr="00B76A57">
              <w:rPr>
                <w:szCs w:val="24"/>
              </w:rPr>
              <w:t>по</w:t>
            </w:r>
            <w:r w:rsidRPr="00B76A57">
              <w:rPr>
                <w:spacing w:val="31"/>
                <w:szCs w:val="24"/>
              </w:rPr>
              <w:t xml:space="preserve"> </w:t>
            </w:r>
            <w:r w:rsidRPr="00B76A57">
              <w:rPr>
                <w:spacing w:val="-1"/>
                <w:szCs w:val="24"/>
              </w:rPr>
              <w:t>прямой,</w:t>
            </w:r>
            <w:r w:rsidRPr="00B76A57">
              <w:rPr>
                <w:spacing w:val="32"/>
                <w:szCs w:val="24"/>
              </w:rPr>
              <w:t xml:space="preserve"> </w:t>
            </w:r>
            <w:r w:rsidRPr="00B76A57">
              <w:rPr>
                <w:spacing w:val="-1"/>
                <w:szCs w:val="24"/>
              </w:rPr>
              <w:t xml:space="preserve">змейкой, восьмеркой, </w:t>
            </w:r>
            <w:r w:rsidRPr="00B76A57">
              <w:rPr>
                <w:szCs w:val="24"/>
              </w:rPr>
              <w:t>челноком.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6C64980" w14:textId="77777777" w:rsidR="00D4098C" w:rsidRDefault="00D4098C" w:rsidP="0080277C">
            <w:pPr>
              <w:ind w:firstLine="0"/>
              <w:rPr>
                <w:szCs w:val="24"/>
              </w:rPr>
            </w:pPr>
            <w:r>
              <w:rPr>
                <w:szCs w:val="24"/>
              </w:rPr>
              <w:t>Практическая работа.</w:t>
            </w:r>
          </w:p>
        </w:tc>
      </w:tr>
      <w:tr w:rsidR="00D4098C" w:rsidRPr="00937394" w14:paraId="3654CD8F" w14:textId="77777777" w:rsidTr="0080277C">
        <w:trPr>
          <w:trHeight w:val="167"/>
        </w:trPr>
        <w:tc>
          <w:tcPr>
            <w:tcW w:w="1106" w:type="dxa"/>
            <w:tcBorders>
              <w:top w:val="single" w:sz="4" w:space="0" w:color="auto"/>
              <w:left w:val="single" w:sz="4" w:space="0" w:color="auto"/>
              <w:bottom w:val="single" w:sz="4" w:space="0" w:color="auto"/>
              <w:right w:val="single" w:sz="4" w:space="0" w:color="auto"/>
            </w:tcBorders>
            <w:shd w:val="clear" w:color="auto" w:fill="auto"/>
          </w:tcPr>
          <w:p w14:paraId="48B6D845" w14:textId="77777777" w:rsidR="00D4098C" w:rsidRPr="003C4316" w:rsidRDefault="00D4098C" w:rsidP="005C4592">
            <w:pPr>
              <w:rPr>
                <w:szCs w:val="24"/>
              </w:rPr>
            </w:pPr>
            <w:r w:rsidRPr="003C4316">
              <w:rPr>
                <w:bCs/>
                <w:szCs w:val="24"/>
              </w:rPr>
              <w:t xml:space="preserve">4  </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2993AE74" w14:textId="77777777" w:rsidR="00D4098C" w:rsidRPr="00937394" w:rsidRDefault="00D4098C" w:rsidP="005C4592">
            <w:pPr>
              <w:jc w:val="center"/>
              <w:rPr>
                <w:szCs w:val="24"/>
              </w:rPr>
            </w:pPr>
            <w:r>
              <w:rPr>
                <w:szCs w:val="24"/>
              </w:rPr>
              <w:t>2</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21985463" w14:textId="77777777" w:rsidR="00D4098C" w:rsidRPr="007B5499" w:rsidRDefault="00D4098C" w:rsidP="005C4592">
            <w:pPr>
              <w:pStyle w:val="4c"/>
              <w:spacing w:line="240" w:lineRule="auto"/>
              <w:jc w:val="both"/>
              <w:rPr>
                <w:b/>
                <w:bCs/>
                <w:szCs w:val="24"/>
              </w:rPr>
            </w:pPr>
            <w:r w:rsidRPr="007B5499">
              <w:rPr>
                <w:b/>
                <w:bCs/>
                <w:szCs w:val="24"/>
              </w:rPr>
              <w:t>Основы знаний.</w:t>
            </w:r>
          </w:p>
          <w:p w14:paraId="6BEA0EF0" w14:textId="77777777" w:rsidR="00D4098C" w:rsidRPr="00347A0E" w:rsidRDefault="00D4098C" w:rsidP="005C4592">
            <w:pPr>
              <w:pStyle w:val="4c"/>
              <w:spacing w:line="240" w:lineRule="auto"/>
              <w:jc w:val="both"/>
              <w:rPr>
                <w:bCs/>
                <w:szCs w:val="24"/>
              </w:rPr>
            </w:pPr>
            <w:r w:rsidRPr="00B76A57">
              <w:rPr>
                <w:bCs/>
                <w:szCs w:val="24"/>
              </w:rPr>
              <w:t>Предупреждение травматизма.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D4BF724" w14:textId="77777777" w:rsidR="00D4098C" w:rsidRDefault="00D4098C" w:rsidP="0080277C">
            <w:pPr>
              <w:ind w:firstLine="0"/>
              <w:rPr>
                <w:szCs w:val="24"/>
              </w:rPr>
            </w:pPr>
            <w:r>
              <w:rPr>
                <w:szCs w:val="24"/>
              </w:rPr>
              <w:t>Изучение нового материала.</w:t>
            </w:r>
          </w:p>
        </w:tc>
      </w:tr>
      <w:tr w:rsidR="00D4098C" w:rsidRPr="00937394" w14:paraId="3924CB22" w14:textId="77777777" w:rsidTr="0080277C">
        <w:trPr>
          <w:trHeight w:val="167"/>
        </w:trPr>
        <w:tc>
          <w:tcPr>
            <w:tcW w:w="1106" w:type="dxa"/>
            <w:tcBorders>
              <w:top w:val="single" w:sz="4" w:space="0" w:color="auto"/>
              <w:left w:val="single" w:sz="4" w:space="0" w:color="auto"/>
              <w:bottom w:val="single" w:sz="4" w:space="0" w:color="auto"/>
              <w:right w:val="single" w:sz="4" w:space="0" w:color="auto"/>
            </w:tcBorders>
            <w:shd w:val="clear" w:color="auto" w:fill="auto"/>
          </w:tcPr>
          <w:p w14:paraId="6E5ECA9A" w14:textId="77777777" w:rsidR="00D4098C" w:rsidRPr="003C4316" w:rsidRDefault="00D4098C" w:rsidP="005C4592">
            <w:pPr>
              <w:rPr>
                <w:szCs w:val="24"/>
              </w:rPr>
            </w:pPr>
            <w:r w:rsidRPr="003C4316">
              <w:rPr>
                <w:bCs/>
                <w:szCs w:val="24"/>
              </w:rPr>
              <w:t>5</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458F661D" w14:textId="77777777" w:rsidR="00D4098C" w:rsidRPr="00937394" w:rsidRDefault="00D4098C" w:rsidP="005C4592">
            <w:pPr>
              <w:tabs>
                <w:tab w:val="left" w:pos="1026"/>
              </w:tabs>
              <w:jc w:val="center"/>
              <w:rPr>
                <w:szCs w:val="24"/>
              </w:rPr>
            </w:pPr>
            <w:r>
              <w:rPr>
                <w:szCs w:val="24"/>
              </w:rPr>
              <w:t>6</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294D3D3B" w14:textId="77777777" w:rsidR="00D4098C" w:rsidRPr="007B5499" w:rsidRDefault="00D4098C" w:rsidP="005C4592">
            <w:pPr>
              <w:pStyle w:val="4c"/>
              <w:spacing w:line="240" w:lineRule="auto"/>
              <w:rPr>
                <w:b/>
                <w:bCs/>
                <w:szCs w:val="24"/>
              </w:rPr>
            </w:pPr>
            <w:r w:rsidRPr="007B5499">
              <w:rPr>
                <w:b/>
                <w:bCs/>
                <w:szCs w:val="24"/>
              </w:rPr>
              <w:t>Соревнования.</w:t>
            </w:r>
          </w:p>
          <w:p w14:paraId="1332B9FB" w14:textId="77777777" w:rsidR="00D4098C" w:rsidRDefault="00D4098C" w:rsidP="005C4592">
            <w:pPr>
              <w:pStyle w:val="4c"/>
              <w:spacing w:line="240" w:lineRule="auto"/>
              <w:rPr>
                <w:bCs/>
                <w:szCs w:val="24"/>
              </w:rPr>
            </w:pPr>
            <w:r w:rsidRPr="00B76A57">
              <w:rPr>
                <w:bCs/>
                <w:szCs w:val="24"/>
              </w:rPr>
              <w:t>Таблица соревнований.</w:t>
            </w:r>
          </w:p>
          <w:p w14:paraId="1C1598D8" w14:textId="77777777" w:rsidR="00D4098C" w:rsidRPr="00B76A57" w:rsidRDefault="00D4098C" w:rsidP="005C4592">
            <w:pPr>
              <w:pStyle w:val="4c"/>
              <w:spacing w:line="240" w:lineRule="auto"/>
              <w:rPr>
                <w:bCs/>
                <w:szCs w:val="24"/>
              </w:rPr>
            </w:pPr>
            <w:r w:rsidRPr="00B76A57">
              <w:rPr>
                <w:bCs/>
                <w:szCs w:val="24"/>
              </w:rPr>
              <w:t>Игра футбол.</w:t>
            </w:r>
          </w:p>
          <w:p w14:paraId="039554F7" w14:textId="77777777" w:rsidR="00D4098C" w:rsidRPr="00347A0E" w:rsidRDefault="00D4098C" w:rsidP="005C4592">
            <w:pPr>
              <w:pStyle w:val="4c"/>
              <w:spacing w:line="240" w:lineRule="auto"/>
              <w:rPr>
                <w:bCs/>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2E92794" w14:textId="77777777" w:rsidR="00D4098C" w:rsidRDefault="00D4098C" w:rsidP="0080277C">
            <w:pPr>
              <w:ind w:firstLine="0"/>
              <w:rPr>
                <w:szCs w:val="24"/>
              </w:rPr>
            </w:pPr>
            <w:r>
              <w:rPr>
                <w:szCs w:val="24"/>
              </w:rPr>
              <w:t>Изучение нового материала.</w:t>
            </w:r>
          </w:p>
          <w:p w14:paraId="15A013D0" w14:textId="77777777" w:rsidR="00D4098C" w:rsidRDefault="00D4098C" w:rsidP="0080277C">
            <w:pPr>
              <w:ind w:firstLine="0"/>
              <w:rPr>
                <w:szCs w:val="24"/>
              </w:rPr>
            </w:pPr>
            <w:r>
              <w:rPr>
                <w:szCs w:val="24"/>
              </w:rPr>
              <w:t>Игра.</w:t>
            </w:r>
          </w:p>
        </w:tc>
      </w:tr>
    </w:tbl>
    <w:p w14:paraId="5391B682" w14:textId="77777777" w:rsidR="00D4098C" w:rsidRDefault="00D4098C" w:rsidP="00D4098C">
      <w:pPr>
        <w:pStyle w:val="4c"/>
        <w:tabs>
          <w:tab w:val="left" w:pos="6646"/>
        </w:tabs>
        <w:spacing w:line="360" w:lineRule="auto"/>
        <w:rPr>
          <w:bCs/>
          <w:sz w:val="28"/>
          <w:szCs w:val="28"/>
        </w:rPr>
      </w:pPr>
    </w:p>
    <w:p w14:paraId="18138D4B" w14:textId="77777777" w:rsidR="00D4098C" w:rsidRPr="008C6E34" w:rsidRDefault="00D4098C" w:rsidP="00D4098C">
      <w:pPr>
        <w:pStyle w:val="4c"/>
        <w:tabs>
          <w:tab w:val="left" w:pos="6646"/>
        </w:tabs>
        <w:spacing w:line="360" w:lineRule="auto"/>
        <w:jc w:val="center"/>
        <w:rPr>
          <w:b/>
          <w:bCs/>
          <w:sz w:val="28"/>
          <w:szCs w:val="28"/>
        </w:rPr>
      </w:pPr>
      <w:r w:rsidRPr="008C6E34">
        <w:rPr>
          <w:b/>
          <w:bCs/>
          <w:sz w:val="28"/>
          <w:szCs w:val="28"/>
          <w:lang w:val="en-US"/>
        </w:rPr>
        <w:t xml:space="preserve">IV </w:t>
      </w:r>
      <w:r>
        <w:rPr>
          <w:b/>
          <w:bCs/>
          <w:sz w:val="28"/>
          <w:szCs w:val="28"/>
        </w:rPr>
        <w:t>год обучения</w:t>
      </w:r>
    </w:p>
    <w:tbl>
      <w:tblPr>
        <w:tblW w:w="989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871"/>
        <w:gridCol w:w="5216"/>
        <w:gridCol w:w="1701"/>
      </w:tblGrid>
      <w:tr w:rsidR="00D4098C" w:rsidRPr="00937394" w14:paraId="723B70FF" w14:textId="77777777" w:rsidTr="0080277C">
        <w:trPr>
          <w:trHeight w:val="167"/>
        </w:trPr>
        <w:tc>
          <w:tcPr>
            <w:tcW w:w="1106" w:type="dxa"/>
            <w:tcBorders>
              <w:top w:val="single" w:sz="4" w:space="0" w:color="auto"/>
              <w:left w:val="single" w:sz="4" w:space="0" w:color="auto"/>
              <w:bottom w:val="single" w:sz="4" w:space="0" w:color="auto"/>
              <w:right w:val="single" w:sz="4" w:space="0" w:color="auto"/>
            </w:tcBorders>
            <w:shd w:val="clear" w:color="auto" w:fill="auto"/>
          </w:tcPr>
          <w:p w14:paraId="41203795" w14:textId="77777777" w:rsidR="00D4098C" w:rsidRPr="008C6E34" w:rsidRDefault="00D4098C" w:rsidP="005C4592">
            <w:pPr>
              <w:jc w:val="center"/>
              <w:rPr>
                <w:b/>
                <w:szCs w:val="24"/>
              </w:rPr>
            </w:pPr>
            <w:r w:rsidRPr="008C6E34">
              <w:rPr>
                <w:b/>
                <w:szCs w:val="24"/>
              </w:rPr>
              <w:t>№ п/п</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0C0137F5" w14:textId="77777777" w:rsidR="00D4098C" w:rsidRPr="008C6E34" w:rsidRDefault="00D4098C" w:rsidP="0080277C">
            <w:pPr>
              <w:ind w:firstLine="0"/>
              <w:rPr>
                <w:b/>
                <w:szCs w:val="24"/>
              </w:rPr>
            </w:pPr>
            <w:r w:rsidRPr="008C6E34">
              <w:rPr>
                <w:b/>
                <w:szCs w:val="24"/>
              </w:rPr>
              <w:t>Количество часов</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25CC69E7" w14:textId="77777777" w:rsidR="00D4098C" w:rsidRPr="008C6E34" w:rsidRDefault="00D4098C" w:rsidP="005C4592">
            <w:pPr>
              <w:jc w:val="center"/>
              <w:rPr>
                <w:b/>
                <w:szCs w:val="24"/>
              </w:rPr>
            </w:pPr>
            <w:r w:rsidRPr="008C6E34">
              <w:rPr>
                <w:b/>
                <w:szCs w:val="24"/>
              </w:rPr>
              <w:t>Раздел. Содержание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E0789BA" w14:textId="77777777" w:rsidR="00D4098C" w:rsidRPr="008C6E34" w:rsidRDefault="00D4098C" w:rsidP="005C4592">
            <w:pPr>
              <w:jc w:val="center"/>
              <w:rPr>
                <w:b/>
                <w:szCs w:val="24"/>
              </w:rPr>
            </w:pPr>
            <w:r w:rsidRPr="008C6E34">
              <w:rPr>
                <w:b/>
                <w:szCs w:val="24"/>
              </w:rPr>
              <w:t>Виды деятельности</w:t>
            </w:r>
          </w:p>
        </w:tc>
      </w:tr>
      <w:tr w:rsidR="00D4098C" w:rsidRPr="00937394" w14:paraId="7D4F7C7F" w14:textId="77777777" w:rsidTr="0080277C">
        <w:trPr>
          <w:trHeight w:val="167"/>
        </w:trPr>
        <w:tc>
          <w:tcPr>
            <w:tcW w:w="1106" w:type="dxa"/>
            <w:tcBorders>
              <w:top w:val="single" w:sz="4" w:space="0" w:color="auto"/>
              <w:left w:val="single" w:sz="4" w:space="0" w:color="auto"/>
              <w:bottom w:val="single" w:sz="4" w:space="0" w:color="auto"/>
              <w:right w:val="single" w:sz="4" w:space="0" w:color="auto"/>
            </w:tcBorders>
            <w:shd w:val="clear" w:color="auto" w:fill="auto"/>
          </w:tcPr>
          <w:p w14:paraId="6D6ACAF7" w14:textId="77777777" w:rsidR="00D4098C" w:rsidRPr="00937394" w:rsidRDefault="00D4098C" w:rsidP="005C4592">
            <w:pPr>
              <w:rPr>
                <w:szCs w:val="24"/>
              </w:rPr>
            </w:pPr>
            <w:r w:rsidRPr="00937394">
              <w:rPr>
                <w:bCs/>
                <w:szCs w:val="24"/>
              </w:rPr>
              <w:t>1</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34F947F6" w14:textId="77777777" w:rsidR="00D4098C" w:rsidRPr="00937394" w:rsidRDefault="00D4098C" w:rsidP="005C4592">
            <w:pPr>
              <w:jc w:val="both"/>
              <w:rPr>
                <w:szCs w:val="24"/>
              </w:rPr>
            </w:pPr>
            <w:r w:rsidRPr="00937394">
              <w:rPr>
                <w:bCs/>
                <w:szCs w:val="24"/>
              </w:rPr>
              <w:t>1</w:t>
            </w:r>
            <w:r>
              <w:rPr>
                <w:bCs/>
                <w:szCs w:val="24"/>
              </w:rPr>
              <w:t xml:space="preserve"> </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5A4A874D" w14:textId="77777777" w:rsidR="00D4098C" w:rsidRPr="007B5499" w:rsidRDefault="00D4098C" w:rsidP="005C4592">
            <w:pPr>
              <w:pStyle w:val="4c"/>
              <w:spacing w:line="240" w:lineRule="auto"/>
              <w:rPr>
                <w:b/>
                <w:bCs/>
                <w:szCs w:val="24"/>
              </w:rPr>
            </w:pPr>
            <w:r w:rsidRPr="007B5499">
              <w:rPr>
                <w:b/>
                <w:bCs/>
                <w:szCs w:val="24"/>
              </w:rPr>
              <w:t>Вводное занятие.</w:t>
            </w:r>
          </w:p>
          <w:p w14:paraId="78357421" w14:textId="77777777" w:rsidR="00D4098C" w:rsidRPr="00695EA8" w:rsidRDefault="00D4098C" w:rsidP="005C4592">
            <w:pPr>
              <w:pStyle w:val="4c"/>
              <w:spacing w:line="240" w:lineRule="auto"/>
              <w:jc w:val="both"/>
              <w:rPr>
                <w:b/>
                <w:bCs/>
                <w:i/>
                <w:szCs w:val="24"/>
              </w:rPr>
            </w:pPr>
            <w:r w:rsidRPr="00950B04">
              <w:rPr>
                <w:bCs/>
                <w:szCs w:val="24"/>
              </w:rPr>
              <w:t>Общие правила техник</w:t>
            </w:r>
            <w:r>
              <w:rPr>
                <w:bCs/>
                <w:szCs w:val="24"/>
              </w:rPr>
              <w:t>и безопасности на занятиях. Особенности</w:t>
            </w:r>
            <w:r w:rsidRPr="000E0AFA">
              <w:rPr>
                <w:bCs/>
                <w:szCs w:val="24"/>
              </w:rPr>
              <w:t xml:space="preserve"> </w:t>
            </w:r>
            <w:r>
              <w:rPr>
                <w:bCs/>
                <w:szCs w:val="24"/>
              </w:rPr>
              <w:t>позиции (амплуа).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5B50A0E" w14:textId="77777777" w:rsidR="00D4098C" w:rsidRPr="00937394" w:rsidRDefault="00D4098C" w:rsidP="0080277C">
            <w:pPr>
              <w:ind w:firstLine="0"/>
              <w:rPr>
                <w:szCs w:val="24"/>
              </w:rPr>
            </w:pPr>
            <w:r>
              <w:rPr>
                <w:szCs w:val="24"/>
              </w:rPr>
              <w:t>Рассказ, беседа.</w:t>
            </w:r>
          </w:p>
        </w:tc>
      </w:tr>
      <w:tr w:rsidR="00D4098C" w:rsidRPr="00937394" w14:paraId="4C842192" w14:textId="77777777" w:rsidTr="0080277C">
        <w:trPr>
          <w:trHeight w:val="167"/>
        </w:trPr>
        <w:tc>
          <w:tcPr>
            <w:tcW w:w="1106" w:type="dxa"/>
            <w:tcBorders>
              <w:top w:val="single" w:sz="4" w:space="0" w:color="auto"/>
              <w:left w:val="single" w:sz="4" w:space="0" w:color="auto"/>
              <w:bottom w:val="single" w:sz="4" w:space="0" w:color="auto"/>
              <w:right w:val="single" w:sz="4" w:space="0" w:color="auto"/>
            </w:tcBorders>
            <w:shd w:val="clear" w:color="auto" w:fill="auto"/>
          </w:tcPr>
          <w:p w14:paraId="6D6803ED" w14:textId="77777777" w:rsidR="00D4098C" w:rsidRPr="00937394" w:rsidRDefault="00D4098C" w:rsidP="005C4592">
            <w:pPr>
              <w:rPr>
                <w:szCs w:val="24"/>
              </w:rPr>
            </w:pPr>
            <w:r w:rsidRPr="00937394">
              <w:rPr>
                <w:bCs/>
                <w:szCs w:val="24"/>
              </w:rPr>
              <w:t>2</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4A6B9B99" w14:textId="77777777" w:rsidR="00D4098C" w:rsidRPr="00937394" w:rsidRDefault="00D4098C" w:rsidP="005C4592">
            <w:pPr>
              <w:jc w:val="both"/>
              <w:rPr>
                <w:szCs w:val="24"/>
              </w:rPr>
            </w:pPr>
            <w:r>
              <w:rPr>
                <w:bCs/>
                <w:szCs w:val="24"/>
              </w:rPr>
              <w:t xml:space="preserve">26 </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1D3D2A34" w14:textId="77777777" w:rsidR="00D4098C" w:rsidRPr="007B5499" w:rsidRDefault="00D4098C" w:rsidP="005C4592">
            <w:pPr>
              <w:pStyle w:val="afb"/>
              <w:spacing w:after="0"/>
              <w:rPr>
                <w:b/>
                <w:bCs/>
                <w:szCs w:val="24"/>
              </w:rPr>
            </w:pPr>
            <w:r w:rsidRPr="007B5499">
              <w:rPr>
                <w:b/>
                <w:bCs/>
                <w:szCs w:val="24"/>
              </w:rPr>
              <w:t>Общая физическая подготовка.</w:t>
            </w:r>
          </w:p>
          <w:p w14:paraId="4E88DCC3" w14:textId="77777777" w:rsidR="00D4098C" w:rsidRDefault="00D4098C" w:rsidP="005C4592">
            <w:pPr>
              <w:pStyle w:val="4c"/>
              <w:spacing w:line="240" w:lineRule="auto"/>
              <w:rPr>
                <w:bCs/>
                <w:szCs w:val="24"/>
              </w:rPr>
            </w:pPr>
            <w:r>
              <w:rPr>
                <w:bCs/>
                <w:szCs w:val="24"/>
              </w:rPr>
              <w:t>Развитие скоростных способностей.</w:t>
            </w:r>
          </w:p>
          <w:p w14:paraId="738A16CE" w14:textId="77777777" w:rsidR="00D4098C" w:rsidRPr="004B0457" w:rsidRDefault="00D4098C" w:rsidP="005C4592">
            <w:pPr>
              <w:pStyle w:val="4c"/>
              <w:spacing w:line="240" w:lineRule="auto"/>
              <w:rPr>
                <w:bCs/>
                <w:szCs w:val="24"/>
              </w:rPr>
            </w:pPr>
            <w:r>
              <w:rPr>
                <w:szCs w:val="24"/>
              </w:rPr>
              <w:t>Бег: обычный, с изменением скорости(ускорение, рывки), с изменением направления (с поворотом, зигзагообразно).</w:t>
            </w:r>
          </w:p>
          <w:p w14:paraId="1399C13E" w14:textId="77777777" w:rsidR="00D4098C" w:rsidRDefault="00D4098C" w:rsidP="005C4592">
            <w:pPr>
              <w:rPr>
                <w:szCs w:val="24"/>
              </w:rPr>
            </w:pPr>
            <w:r>
              <w:rPr>
                <w:szCs w:val="24"/>
              </w:rPr>
              <w:t>Прыжки через скамейку, правым, левым боком.</w:t>
            </w:r>
          </w:p>
          <w:p w14:paraId="0C972A4A" w14:textId="77777777" w:rsidR="00D4098C" w:rsidRPr="00695EA8" w:rsidRDefault="00D4098C" w:rsidP="005C4592">
            <w:pPr>
              <w:rPr>
                <w:szCs w:val="24"/>
              </w:rPr>
            </w:pPr>
            <w:r>
              <w:rPr>
                <w:szCs w:val="24"/>
              </w:rPr>
              <w:t>Силовая подготовка: отжимания, поднимание туловища из положения лёжа, подтягивание.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E3E064B" w14:textId="77777777" w:rsidR="00D4098C" w:rsidRPr="00937394" w:rsidRDefault="00D4098C" w:rsidP="0080277C">
            <w:pPr>
              <w:ind w:firstLine="0"/>
              <w:rPr>
                <w:szCs w:val="24"/>
              </w:rPr>
            </w:pPr>
            <w:r>
              <w:rPr>
                <w:szCs w:val="24"/>
              </w:rPr>
              <w:t>Практическая работа.</w:t>
            </w:r>
          </w:p>
        </w:tc>
      </w:tr>
      <w:tr w:rsidR="00D4098C" w:rsidRPr="00937394" w14:paraId="081574AA" w14:textId="77777777" w:rsidTr="0080277C">
        <w:trPr>
          <w:trHeight w:val="167"/>
        </w:trPr>
        <w:tc>
          <w:tcPr>
            <w:tcW w:w="1106" w:type="dxa"/>
            <w:tcBorders>
              <w:top w:val="single" w:sz="4" w:space="0" w:color="auto"/>
              <w:left w:val="single" w:sz="4" w:space="0" w:color="auto"/>
              <w:bottom w:val="single" w:sz="4" w:space="0" w:color="auto"/>
              <w:right w:val="single" w:sz="4" w:space="0" w:color="auto"/>
            </w:tcBorders>
            <w:shd w:val="clear" w:color="auto" w:fill="auto"/>
          </w:tcPr>
          <w:p w14:paraId="0408ABF8" w14:textId="77777777" w:rsidR="00D4098C" w:rsidRPr="003C4316" w:rsidRDefault="00D4098C" w:rsidP="005C4592">
            <w:pPr>
              <w:rPr>
                <w:szCs w:val="24"/>
              </w:rPr>
            </w:pPr>
            <w:r w:rsidRPr="003C4316">
              <w:rPr>
                <w:bCs/>
                <w:szCs w:val="24"/>
              </w:rPr>
              <w:t>3</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5BB9F8F9" w14:textId="77777777" w:rsidR="00D4098C" w:rsidRPr="00937394" w:rsidRDefault="00D4098C" w:rsidP="005C4592">
            <w:pPr>
              <w:jc w:val="both"/>
              <w:rPr>
                <w:szCs w:val="24"/>
              </w:rPr>
            </w:pPr>
            <w:r>
              <w:rPr>
                <w:szCs w:val="24"/>
              </w:rPr>
              <w:t xml:space="preserve">33 </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089144EC" w14:textId="77777777" w:rsidR="00D4098C" w:rsidRPr="007B5499" w:rsidRDefault="00D4098C" w:rsidP="005C4592">
            <w:pPr>
              <w:pStyle w:val="4c"/>
              <w:spacing w:line="240" w:lineRule="auto"/>
              <w:rPr>
                <w:b/>
                <w:bCs/>
                <w:szCs w:val="24"/>
              </w:rPr>
            </w:pPr>
            <w:r w:rsidRPr="007B5499">
              <w:rPr>
                <w:b/>
                <w:bCs/>
                <w:szCs w:val="24"/>
              </w:rPr>
              <w:t>Специальная подготовка.</w:t>
            </w:r>
          </w:p>
          <w:p w14:paraId="480DCAC1" w14:textId="77777777" w:rsidR="00D4098C" w:rsidRDefault="00D4098C" w:rsidP="005C4592">
            <w:pPr>
              <w:pStyle w:val="4c"/>
              <w:spacing w:line="240" w:lineRule="auto"/>
              <w:rPr>
                <w:bCs/>
                <w:szCs w:val="24"/>
              </w:rPr>
            </w:pPr>
            <w:r w:rsidRPr="004B0457">
              <w:rPr>
                <w:spacing w:val="-1"/>
                <w:szCs w:val="24"/>
              </w:rPr>
              <w:t>Выполнение технических приемов с мячом.</w:t>
            </w:r>
          </w:p>
          <w:p w14:paraId="542830B8" w14:textId="77777777" w:rsidR="00D4098C" w:rsidRPr="00695EA8" w:rsidRDefault="00D4098C" w:rsidP="005C4592">
            <w:pPr>
              <w:pStyle w:val="4c"/>
              <w:spacing w:line="240" w:lineRule="auto"/>
              <w:rPr>
                <w:bCs/>
                <w:szCs w:val="24"/>
              </w:rPr>
            </w:pPr>
            <w:r w:rsidRPr="004B0457">
              <w:rPr>
                <w:spacing w:val="-1"/>
                <w:szCs w:val="24"/>
              </w:rPr>
              <w:t>Введение</w:t>
            </w:r>
            <w:r w:rsidRPr="004B0457">
              <w:rPr>
                <w:spacing w:val="1"/>
                <w:szCs w:val="24"/>
              </w:rPr>
              <w:t xml:space="preserve"> </w:t>
            </w:r>
            <w:r w:rsidRPr="004B0457">
              <w:rPr>
                <w:spacing w:val="-1"/>
                <w:szCs w:val="24"/>
              </w:rPr>
              <w:t>мяча</w:t>
            </w:r>
            <w:r w:rsidRPr="004B0457">
              <w:rPr>
                <w:spacing w:val="1"/>
                <w:szCs w:val="24"/>
              </w:rPr>
              <w:t xml:space="preserve"> </w:t>
            </w:r>
            <w:r w:rsidRPr="004B0457">
              <w:rPr>
                <w:szCs w:val="24"/>
              </w:rPr>
              <w:t>в</w:t>
            </w:r>
            <w:r w:rsidRPr="004B0457">
              <w:rPr>
                <w:spacing w:val="-2"/>
                <w:szCs w:val="24"/>
              </w:rPr>
              <w:t xml:space="preserve"> </w:t>
            </w:r>
            <w:r w:rsidRPr="004B0457">
              <w:rPr>
                <w:szCs w:val="24"/>
              </w:rPr>
              <w:t>игру</w:t>
            </w:r>
            <w:r w:rsidRPr="004B0457">
              <w:rPr>
                <w:spacing w:val="-2"/>
                <w:szCs w:val="24"/>
              </w:rPr>
              <w:t xml:space="preserve"> </w:t>
            </w:r>
            <w:r w:rsidRPr="004B0457">
              <w:rPr>
                <w:szCs w:val="24"/>
              </w:rPr>
              <w:t>броском</w:t>
            </w:r>
            <w:r w:rsidRPr="004B0457">
              <w:rPr>
                <w:spacing w:val="-1"/>
                <w:szCs w:val="24"/>
              </w:rPr>
              <w:t xml:space="preserve"> </w:t>
            </w:r>
            <w:r w:rsidRPr="004B0457">
              <w:rPr>
                <w:szCs w:val="24"/>
              </w:rPr>
              <w:t>двумя</w:t>
            </w:r>
            <w:r w:rsidRPr="004B0457">
              <w:rPr>
                <w:spacing w:val="-2"/>
                <w:szCs w:val="24"/>
              </w:rPr>
              <w:t xml:space="preserve"> </w:t>
            </w:r>
            <w:r w:rsidRPr="004B0457">
              <w:rPr>
                <w:spacing w:val="-1"/>
                <w:szCs w:val="24"/>
              </w:rPr>
              <w:t>руками</w:t>
            </w:r>
            <w:r w:rsidRPr="004B0457">
              <w:rPr>
                <w:szCs w:val="24"/>
              </w:rPr>
              <w:t xml:space="preserve"> из-за</w:t>
            </w:r>
            <w:r w:rsidRPr="004B0457">
              <w:rPr>
                <w:spacing w:val="-2"/>
                <w:szCs w:val="24"/>
              </w:rPr>
              <w:t xml:space="preserve"> </w:t>
            </w:r>
            <w:r w:rsidRPr="004B0457">
              <w:rPr>
                <w:szCs w:val="24"/>
              </w:rPr>
              <w:t xml:space="preserve">боковой линии. </w:t>
            </w:r>
            <w:r w:rsidRPr="004B0457">
              <w:rPr>
                <w:spacing w:val="-1"/>
                <w:szCs w:val="24"/>
              </w:rPr>
              <w:t>Ведение одновременно</w:t>
            </w:r>
            <w:r w:rsidRPr="004B0457">
              <w:rPr>
                <w:spacing w:val="1"/>
                <w:szCs w:val="24"/>
              </w:rPr>
              <w:t xml:space="preserve"> </w:t>
            </w:r>
            <w:r w:rsidRPr="004B0457">
              <w:rPr>
                <w:szCs w:val="24"/>
              </w:rPr>
              <w:t xml:space="preserve">двух </w:t>
            </w:r>
            <w:r w:rsidRPr="004B0457">
              <w:rPr>
                <w:spacing w:val="-1"/>
                <w:szCs w:val="24"/>
              </w:rPr>
              <w:t>мячей.</w:t>
            </w:r>
            <w:r w:rsidRPr="004B0457">
              <w:rPr>
                <w:spacing w:val="35"/>
                <w:szCs w:val="24"/>
              </w:rPr>
              <w:t xml:space="preserve"> </w:t>
            </w:r>
            <w:r w:rsidRPr="004B0457">
              <w:rPr>
                <w:spacing w:val="-1"/>
                <w:szCs w:val="24"/>
              </w:rPr>
              <w:t>Передачи</w:t>
            </w:r>
            <w:r w:rsidRPr="004B0457">
              <w:rPr>
                <w:szCs w:val="24"/>
              </w:rPr>
              <w:t xml:space="preserve"> мяча</w:t>
            </w:r>
            <w:r w:rsidRPr="004B0457">
              <w:rPr>
                <w:spacing w:val="-2"/>
                <w:szCs w:val="24"/>
              </w:rPr>
              <w:t xml:space="preserve"> </w:t>
            </w:r>
            <w:r w:rsidRPr="004B0457">
              <w:rPr>
                <w:szCs w:val="24"/>
              </w:rPr>
              <w:t xml:space="preserve">правой и </w:t>
            </w:r>
            <w:r w:rsidRPr="004B0457">
              <w:rPr>
                <w:spacing w:val="-1"/>
                <w:szCs w:val="24"/>
              </w:rPr>
              <w:t>левой</w:t>
            </w:r>
            <w:r w:rsidRPr="004B0457">
              <w:rPr>
                <w:szCs w:val="24"/>
              </w:rPr>
              <w:t xml:space="preserve"> ногой, обводка. Комбинации из освоенных элементов. </w:t>
            </w:r>
            <w:r w:rsidRPr="004B0457">
              <w:rPr>
                <w:spacing w:val="-1"/>
                <w:szCs w:val="24"/>
              </w:rPr>
              <w:t>Жонглирование</w:t>
            </w:r>
            <w:r w:rsidRPr="004B0457">
              <w:rPr>
                <w:spacing w:val="-1"/>
                <w:szCs w:val="24"/>
              </w:rPr>
              <w:tab/>
              <w:t xml:space="preserve"> мячом</w:t>
            </w:r>
            <w:r w:rsidRPr="004B0457">
              <w:rPr>
                <w:spacing w:val="-1"/>
                <w:szCs w:val="24"/>
              </w:rPr>
              <w:tab/>
            </w:r>
            <w:r w:rsidRPr="004B0457">
              <w:rPr>
                <w:szCs w:val="24"/>
              </w:rPr>
              <w:t>одной</w:t>
            </w:r>
            <w:r w:rsidRPr="004B0457">
              <w:rPr>
                <w:szCs w:val="24"/>
              </w:rPr>
              <w:tab/>
            </w:r>
            <w:r w:rsidRPr="004B0457">
              <w:rPr>
                <w:spacing w:val="-1"/>
                <w:szCs w:val="24"/>
              </w:rPr>
              <w:t>ногой,</w:t>
            </w:r>
            <w:r w:rsidRPr="004B0457">
              <w:rPr>
                <w:spacing w:val="-1"/>
                <w:szCs w:val="24"/>
              </w:rPr>
              <w:tab/>
              <w:t>попеременно</w:t>
            </w:r>
            <w:r w:rsidRPr="004B0457">
              <w:rPr>
                <w:spacing w:val="-1"/>
                <w:szCs w:val="24"/>
              </w:rPr>
              <w:tab/>
              <w:t>правой</w:t>
            </w:r>
            <w:r>
              <w:rPr>
                <w:spacing w:val="-1"/>
                <w:szCs w:val="24"/>
              </w:rPr>
              <w:t xml:space="preserve"> </w:t>
            </w:r>
            <w:r w:rsidRPr="004B0457">
              <w:rPr>
                <w:szCs w:val="24"/>
              </w:rPr>
              <w:t>и</w:t>
            </w:r>
            <w:r>
              <w:rPr>
                <w:szCs w:val="24"/>
              </w:rPr>
              <w:t xml:space="preserve"> </w:t>
            </w:r>
            <w:r w:rsidRPr="004B0457">
              <w:rPr>
                <w:spacing w:val="-1"/>
                <w:szCs w:val="24"/>
              </w:rPr>
              <w:t>левой</w:t>
            </w:r>
            <w:r w:rsidRPr="004B0457">
              <w:rPr>
                <w:spacing w:val="67"/>
                <w:szCs w:val="24"/>
              </w:rPr>
              <w:t xml:space="preserve"> </w:t>
            </w:r>
            <w:r w:rsidRPr="004B0457">
              <w:rPr>
                <w:spacing w:val="-1"/>
                <w:szCs w:val="24"/>
              </w:rPr>
              <w:t>ногами.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4E1DE2F" w14:textId="77777777" w:rsidR="00D4098C" w:rsidRPr="00937394" w:rsidRDefault="00D4098C" w:rsidP="0080277C">
            <w:pPr>
              <w:ind w:firstLine="0"/>
              <w:rPr>
                <w:szCs w:val="24"/>
              </w:rPr>
            </w:pPr>
            <w:r>
              <w:rPr>
                <w:szCs w:val="24"/>
              </w:rPr>
              <w:t>Практическая работа.</w:t>
            </w:r>
          </w:p>
        </w:tc>
      </w:tr>
      <w:tr w:rsidR="00D4098C" w:rsidRPr="00937394" w14:paraId="4F508B0A" w14:textId="77777777" w:rsidTr="0080277C">
        <w:trPr>
          <w:trHeight w:val="167"/>
        </w:trPr>
        <w:tc>
          <w:tcPr>
            <w:tcW w:w="1106" w:type="dxa"/>
            <w:tcBorders>
              <w:top w:val="single" w:sz="4" w:space="0" w:color="auto"/>
              <w:left w:val="single" w:sz="4" w:space="0" w:color="auto"/>
              <w:bottom w:val="single" w:sz="4" w:space="0" w:color="auto"/>
              <w:right w:val="single" w:sz="4" w:space="0" w:color="auto"/>
            </w:tcBorders>
            <w:shd w:val="clear" w:color="auto" w:fill="auto"/>
          </w:tcPr>
          <w:p w14:paraId="3A294B17" w14:textId="77777777" w:rsidR="00D4098C" w:rsidRPr="003C4316" w:rsidRDefault="00D4098C" w:rsidP="005C4592">
            <w:pPr>
              <w:rPr>
                <w:szCs w:val="24"/>
              </w:rPr>
            </w:pPr>
            <w:r w:rsidRPr="003C4316">
              <w:rPr>
                <w:bCs/>
                <w:szCs w:val="24"/>
              </w:rPr>
              <w:t xml:space="preserve">4  </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5D328712" w14:textId="77777777" w:rsidR="00D4098C" w:rsidRPr="00937394" w:rsidRDefault="00D4098C" w:rsidP="005C4592">
            <w:pPr>
              <w:jc w:val="both"/>
              <w:rPr>
                <w:szCs w:val="24"/>
              </w:rPr>
            </w:pPr>
            <w:r>
              <w:rPr>
                <w:szCs w:val="24"/>
              </w:rPr>
              <w:t xml:space="preserve">2 </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7674B5F2" w14:textId="77777777" w:rsidR="00D4098C" w:rsidRPr="007B5499" w:rsidRDefault="00D4098C" w:rsidP="005C4592">
            <w:pPr>
              <w:pStyle w:val="4c"/>
              <w:spacing w:line="240" w:lineRule="auto"/>
              <w:rPr>
                <w:b/>
                <w:bCs/>
                <w:szCs w:val="24"/>
              </w:rPr>
            </w:pPr>
            <w:r w:rsidRPr="007B5499">
              <w:rPr>
                <w:b/>
                <w:bCs/>
                <w:szCs w:val="24"/>
              </w:rPr>
              <w:t>Основы знаний</w:t>
            </w:r>
            <w:r>
              <w:rPr>
                <w:b/>
                <w:bCs/>
                <w:szCs w:val="24"/>
              </w:rPr>
              <w:t>.</w:t>
            </w:r>
          </w:p>
          <w:p w14:paraId="76750124" w14:textId="77777777" w:rsidR="00D4098C" w:rsidRPr="00695EA8" w:rsidRDefault="00D4098C" w:rsidP="005C4592">
            <w:pPr>
              <w:pStyle w:val="4c"/>
              <w:spacing w:line="240" w:lineRule="auto"/>
              <w:rPr>
                <w:bCs/>
                <w:szCs w:val="24"/>
              </w:rPr>
            </w:pPr>
            <w:r w:rsidRPr="004B0457">
              <w:rPr>
                <w:bCs/>
                <w:szCs w:val="24"/>
              </w:rPr>
              <w:t>Оказание первой помощи</w:t>
            </w:r>
            <w:r>
              <w:rPr>
                <w:bCs/>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1B9C894" w14:textId="77777777" w:rsidR="00D4098C" w:rsidRPr="00937394" w:rsidRDefault="00D4098C" w:rsidP="0080277C">
            <w:pPr>
              <w:ind w:firstLine="0"/>
              <w:rPr>
                <w:szCs w:val="24"/>
              </w:rPr>
            </w:pPr>
            <w:r>
              <w:rPr>
                <w:szCs w:val="24"/>
              </w:rPr>
              <w:t>Изучение нового материала.</w:t>
            </w:r>
          </w:p>
        </w:tc>
      </w:tr>
      <w:tr w:rsidR="00D4098C" w:rsidRPr="00937394" w14:paraId="2F61F909" w14:textId="77777777" w:rsidTr="0080277C">
        <w:trPr>
          <w:trHeight w:val="167"/>
        </w:trPr>
        <w:tc>
          <w:tcPr>
            <w:tcW w:w="1106" w:type="dxa"/>
            <w:tcBorders>
              <w:top w:val="single" w:sz="4" w:space="0" w:color="auto"/>
              <w:left w:val="single" w:sz="4" w:space="0" w:color="auto"/>
              <w:bottom w:val="single" w:sz="4" w:space="0" w:color="auto"/>
              <w:right w:val="single" w:sz="4" w:space="0" w:color="auto"/>
            </w:tcBorders>
            <w:shd w:val="clear" w:color="auto" w:fill="auto"/>
          </w:tcPr>
          <w:p w14:paraId="5FF2DE18" w14:textId="77777777" w:rsidR="00D4098C" w:rsidRPr="003C4316" w:rsidRDefault="00D4098C" w:rsidP="005C4592">
            <w:pPr>
              <w:rPr>
                <w:szCs w:val="24"/>
              </w:rPr>
            </w:pPr>
            <w:r w:rsidRPr="003C4316">
              <w:rPr>
                <w:bCs/>
                <w:szCs w:val="24"/>
              </w:rPr>
              <w:t>5</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033F18F0" w14:textId="77777777" w:rsidR="00D4098C" w:rsidRPr="00937394" w:rsidRDefault="00D4098C" w:rsidP="005C4592">
            <w:pPr>
              <w:jc w:val="both"/>
              <w:rPr>
                <w:szCs w:val="24"/>
              </w:rPr>
            </w:pPr>
            <w:r>
              <w:rPr>
                <w:szCs w:val="24"/>
              </w:rPr>
              <w:t xml:space="preserve">6 </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26AC56FA" w14:textId="77777777" w:rsidR="00D4098C" w:rsidRPr="007B5499" w:rsidRDefault="00D4098C" w:rsidP="005C4592">
            <w:pPr>
              <w:pStyle w:val="4c"/>
              <w:spacing w:line="240" w:lineRule="auto"/>
              <w:rPr>
                <w:b/>
                <w:bCs/>
                <w:szCs w:val="24"/>
              </w:rPr>
            </w:pPr>
            <w:r w:rsidRPr="007B5499">
              <w:rPr>
                <w:b/>
                <w:bCs/>
                <w:szCs w:val="24"/>
              </w:rPr>
              <w:t>Соревнования.</w:t>
            </w:r>
          </w:p>
          <w:p w14:paraId="3C91799B" w14:textId="77777777" w:rsidR="00D4098C" w:rsidRPr="004B0457" w:rsidRDefault="00D4098C" w:rsidP="005C4592">
            <w:pPr>
              <w:pStyle w:val="4c"/>
              <w:spacing w:line="240" w:lineRule="auto"/>
              <w:rPr>
                <w:bCs/>
                <w:szCs w:val="24"/>
              </w:rPr>
            </w:pPr>
            <w:r w:rsidRPr="004B0457">
              <w:rPr>
                <w:bCs/>
                <w:szCs w:val="24"/>
              </w:rPr>
              <w:t>Судейство по футболу.</w:t>
            </w:r>
          </w:p>
          <w:p w14:paraId="33F31669" w14:textId="77777777" w:rsidR="00D4098C" w:rsidRPr="004B0457" w:rsidRDefault="00D4098C" w:rsidP="005C4592">
            <w:pPr>
              <w:pStyle w:val="4c"/>
              <w:spacing w:line="240" w:lineRule="auto"/>
              <w:rPr>
                <w:bCs/>
                <w:szCs w:val="24"/>
              </w:rPr>
            </w:pPr>
            <w:r w:rsidRPr="004B0457">
              <w:rPr>
                <w:bCs/>
                <w:szCs w:val="24"/>
              </w:rPr>
              <w:t>Игра футбол.</w:t>
            </w:r>
          </w:p>
          <w:p w14:paraId="0FAF9197" w14:textId="77777777" w:rsidR="00D4098C" w:rsidRPr="004B0457" w:rsidRDefault="00D4098C" w:rsidP="005C4592">
            <w:pPr>
              <w:rPr>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D71005B" w14:textId="77777777" w:rsidR="00D4098C" w:rsidRDefault="00D4098C" w:rsidP="0080277C">
            <w:pPr>
              <w:ind w:firstLine="0"/>
              <w:rPr>
                <w:szCs w:val="24"/>
              </w:rPr>
            </w:pPr>
            <w:r>
              <w:rPr>
                <w:szCs w:val="24"/>
              </w:rPr>
              <w:t>Изучение нового материала.</w:t>
            </w:r>
          </w:p>
          <w:p w14:paraId="53278D3B" w14:textId="77777777" w:rsidR="00D4098C" w:rsidRPr="00937394" w:rsidRDefault="00D4098C" w:rsidP="0080277C">
            <w:pPr>
              <w:ind w:firstLine="0"/>
              <w:rPr>
                <w:szCs w:val="24"/>
              </w:rPr>
            </w:pPr>
            <w:r>
              <w:rPr>
                <w:szCs w:val="24"/>
              </w:rPr>
              <w:t>Игра.</w:t>
            </w:r>
          </w:p>
        </w:tc>
      </w:tr>
    </w:tbl>
    <w:p w14:paraId="221D6C6E" w14:textId="77777777" w:rsidR="00925E14" w:rsidRDefault="00925E14" w:rsidP="0089751E">
      <w:pPr>
        <w:ind w:firstLine="0"/>
        <w:jc w:val="both"/>
        <w:rPr>
          <w:szCs w:val="24"/>
        </w:rPr>
      </w:pPr>
    </w:p>
    <w:p w14:paraId="6DA264AD" w14:textId="00FD594D" w:rsidR="003F2DEE" w:rsidRDefault="003F2DEE" w:rsidP="003F2DEE">
      <w:pPr>
        <w:ind w:firstLine="0"/>
        <w:jc w:val="both"/>
        <w:rPr>
          <w:b/>
          <w:bCs/>
          <w:szCs w:val="24"/>
        </w:rPr>
      </w:pPr>
      <w:r>
        <w:rPr>
          <w:b/>
          <w:bCs/>
          <w:szCs w:val="24"/>
        </w:rPr>
        <w:t xml:space="preserve">Рабочая программа внеурочной деятельности </w:t>
      </w:r>
      <w:r w:rsidRPr="003F2DEE">
        <w:rPr>
          <w:b/>
          <w:bCs/>
          <w:szCs w:val="24"/>
        </w:rPr>
        <w:t>«Азбука здоровья»</w:t>
      </w:r>
    </w:p>
    <w:p w14:paraId="12579154" w14:textId="77777777" w:rsidR="003F2DEE" w:rsidRDefault="003F2DEE" w:rsidP="003F2DEE">
      <w:pPr>
        <w:ind w:firstLine="0"/>
        <w:jc w:val="both"/>
        <w:rPr>
          <w:b/>
          <w:bCs/>
          <w:szCs w:val="24"/>
        </w:rPr>
      </w:pPr>
    </w:p>
    <w:p w14:paraId="10E85A55" w14:textId="77777777" w:rsidR="003F2DEE" w:rsidRPr="00076D72" w:rsidRDefault="003F2DEE" w:rsidP="003F2DEE">
      <w:pPr>
        <w:spacing w:line="259" w:lineRule="auto"/>
        <w:jc w:val="both"/>
        <w:rPr>
          <w:rFonts w:eastAsiaTheme="minorEastAsia" w:cstheme="minorBidi"/>
          <w:szCs w:val="24"/>
          <w:lang w:eastAsia="ru-RU"/>
        </w:rPr>
      </w:pPr>
      <w:r w:rsidRPr="00076D72">
        <w:rPr>
          <w:rFonts w:eastAsiaTheme="minorEastAsia" w:cstheme="minorBidi"/>
          <w:szCs w:val="24"/>
          <w:lang w:eastAsia="ru-RU"/>
        </w:rPr>
        <w:t>Основная образовательная программа учреждения предусматривает достижение следующих результатов образования:</w:t>
      </w:r>
    </w:p>
    <w:p w14:paraId="3CDE32EA" w14:textId="77777777" w:rsidR="003F2DEE" w:rsidRPr="00076D72" w:rsidRDefault="003F2DEE" w:rsidP="009033E7">
      <w:pPr>
        <w:numPr>
          <w:ilvl w:val="0"/>
          <w:numId w:val="327"/>
        </w:numPr>
        <w:spacing w:line="259" w:lineRule="auto"/>
        <w:contextualSpacing/>
        <w:jc w:val="both"/>
        <w:rPr>
          <w:szCs w:val="24"/>
        </w:rPr>
      </w:pPr>
      <w:r w:rsidRPr="00272092">
        <w:rPr>
          <w:szCs w:val="24"/>
        </w:rPr>
        <w:t>личностные результаты</w:t>
      </w:r>
      <w:r w:rsidRPr="00076D72">
        <w:rPr>
          <w:szCs w:val="24"/>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14:paraId="33541227" w14:textId="77777777" w:rsidR="003F2DEE" w:rsidRPr="00076D72" w:rsidRDefault="003F2DEE" w:rsidP="009033E7">
      <w:pPr>
        <w:numPr>
          <w:ilvl w:val="0"/>
          <w:numId w:val="327"/>
        </w:numPr>
        <w:spacing w:line="259" w:lineRule="auto"/>
        <w:contextualSpacing/>
        <w:jc w:val="both"/>
        <w:rPr>
          <w:szCs w:val="24"/>
        </w:rPr>
      </w:pPr>
      <w:r w:rsidRPr="00272092">
        <w:rPr>
          <w:szCs w:val="24"/>
        </w:rPr>
        <w:t>метапредметные результаты</w:t>
      </w:r>
      <w:r w:rsidRPr="00076D72">
        <w:rPr>
          <w:szCs w:val="24"/>
        </w:rPr>
        <w:t xml:space="preserve"> — освоенные обучающимися универсальные учебные действия (УУД) (познавательные, регулятивные и коммуникативные);</w:t>
      </w:r>
    </w:p>
    <w:p w14:paraId="3B491F29" w14:textId="77777777" w:rsidR="003F2DEE" w:rsidRPr="00076D72" w:rsidRDefault="003F2DEE" w:rsidP="003F2DEE">
      <w:pPr>
        <w:spacing w:line="259" w:lineRule="auto"/>
        <w:jc w:val="both"/>
        <w:rPr>
          <w:rFonts w:eastAsiaTheme="minorEastAsia" w:cstheme="minorBidi"/>
          <w:szCs w:val="24"/>
          <w:lang w:eastAsia="ru-RU"/>
        </w:rPr>
      </w:pPr>
      <w:r w:rsidRPr="00272092">
        <w:rPr>
          <w:rFonts w:eastAsiaTheme="minorEastAsia" w:cstheme="minorBidi"/>
          <w:szCs w:val="24"/>
          <w:lang w:eastAsia="ru-RU"/>
        </w:rPr>
        <w:t>Личностными</w:t>
      </w:r>
      <w:r w:rsidRPr="00076D72">
        <w:rPr>
          <w:rFonts w:eastAsiaTheme="minorEastAsia" w:cstheme="minorBidi"/>
          <w:szCs w:val="24"/>
          <w:lang w:eastAsia="ru-RU"/>
        </w:rPr>
        <w:t xml:space="preserve"> результатами программы внеурочной деятельности по спортивно-оздоровительному направлению «Азбука здоровья»  является формирование следующих умений:</w:t>
      </w:r>
    </w:p>
    <w:p w14:paraId="7F3D3C2F" w14:textId="77777777" w:rsidR="003F2DEE" w:rsidRPr="00076D72" w:rsidRDefault="003F2DEE" w:rsidP="009033E7">
      <w:pPr>
        <w:numPr>
          <w:ilvl w:val="0"/>
          <w:numId w:val="328"/>
        </w:numPr>
        <w:spacing w:line="259" w:lineRule="auto"/>
        <w:contextualSpacing/>
        <w:jc w:val="both"/>
        <w:rPr>
          <w:szCs w:val="24"/>
        </w:rPr>
      </w:pPr>
      <w:r w:rsidRPr="00272092">
        <w:rPr>
          <w:szCs w:val="24"/>
        </w:rPr>
        <w:t>Определять и высказывать</w:t>
      </w:r>
      <w:r w:rsidRPr="00076D72">
        <w:rPr>
          <w:szCs w:val="24"/>
        </w:rPr>
        <w:t xml:space="preserve"> под руководством учителя самые простые и общие для всех людей правила поведения при сотрудничестве (этические нормы);</w:t>
      </w:r>
    </w:p>
    <w:p w14:paraId="6B3AE489" w14:textId="77777777" w:rsidR="003F2DEE" w:rsidRPr="00076D72" w:rsidRDefault="003F2DEE" w:rsidP="009033E7">
      <w:pPr>
        <w:numPr>
          <w:ilvl w:val="0"/>
          <w:numId w:val="328"/>
        </w:numPr>
        <w:spacing w:line="259" w:lineRule="auto"/>
        <w:contextualSpacing/>
        <w:jc w:val="both"/>
        <w:rPr>
          <w:szCs w:val="24"/>
        </w:rPr>
      </w:pPr>
      <w:r w:rsidRPr="00076D72">
        <w:rPr>
          <w:szCs w:val="24"/>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14:paraId="4D5E5993" w14:textId="77777777" w:rsidR="003F2DEE" w:rsidRDefault="003F2DEE" w:rsidP="003F2DEE">
      <w:pPr>
        <w:spacing w:line="259" w:lineRule="auto"/>
        <w:jc w:val="both"/>
        <w:rPr>
          <w:rFonts w:eastAsiaTheme="minorEastAsia" w:cstheme="minorBidi"/>
          <w:szCs w:val="24"/>
          <w:lang w:eastAsia="ru-RU"/>
        </w:rPr>
      </w:pPr>
    </w:p>
    <w:p w14:paraId="379F3558" w14:textId="77777777" w:rsidR="003F2DEE" w:rsidRPr="00076D72" w:rsidRDefault="003F2DEE" w:rsidP="003F2DEE">
      <w:pPr>
        <w:spacing w:line="259" w:lineRule="auto"/>
        <w:jc w:val="both"/>
        <w:rPr>
          <w:rFonts w:eastAsiaTheme="minorEastAsia" w:cstheme="minorBidi"/>
          <w:szCs w:val="24"/>
          <w:lang w:eastAsia="ru-RU"/>
        </w:rPr>
      </w:pPr>
      <w:r w:rsidRPr="00EC5413">
        <w:rPr>
          <w:rFonts w:eastAsiaTheme="minorEastAsia" w:cstheme="minorBidi"/>
          <w:b/>
          <w:szCs w:val="24"/>
          <w:lang w:eastAsia="ru-RU"/>
        </w:rPr>
        <w:t>Метапредметными результатами</w:t>
      </w:r>
      <w:r w:rsidRPr="00076D72">
        <w:rPr>
          <w:rFonts w:eastAsiaTheme="minorEastAsia" w:cstheme="minorBidi"/>
          <w:szCs w:val="24"/>
          <w:lang w:eastAsia="ru-RU"/>
        </w:rPr>
        <w:t xml:space="preserve"> программы внеурочной деятельности по спортивно-оздоровительному направлению «Азбука здоровья» - является формирование следующих универсальных учебных действий (УУД):</w:t>
      </w:r>
    </w:p>
    <w:p w14:paraId="71CE3BBF" w14:textId="77777777" w:rsidR="003F2DEE" w:rsidRPr="00EC5413" w:rsidRDefault="003F2DEE" w:rsidP="003F2DEE">
      <w:pPr>
        <w:spacing w:line="259" w:lineRule="auto"/>
        <w:jc w:val="both"/>
        <w:rPr>
          <w:rFonts w:eastAsiaTheme="minorEastAsia" w:cstheme="minorBidi"/>
          <w:b/>
          <w:szCs w:val="24"/>
          <w:u w:val="single"/>
          <w:lang w:eastAsia="ru-RU"/>
        </w:rPr>
      </w:pPr>
      <w:r w:rsidRPr="00EC5413">
        <w:rPr>
          <w:rFonts w:eastAsiaTheme="minorEastAsia" w:cstheme="minorBidi"/>
          <w:b/>
          <w:szCs w:val="24"/>
          <w:u w:val="single"/>
          <w:lang w:eastAsia="ru-RU"/>
        </w:rPr>
        <w:t>1.Регулятивные УУД:</w:t>
      </w:r>
    </w:p>
    <w:p w14:paraId="0FD6F2DE" w14:textId="77777777" w:rsidR="003F2DEE" w:rsidRPr="00076D72" w:rsidRDefault="003F2DEE" w:rsidP="009033E7">
      <w:pPr>
        <w:numPr>
          <w:ilvl w:val="0"/>
          <w:numId w:val="329"/>
        </w:numPr>
        <w:spacing w:line="259" w:lineRule="auto"/>
        <w:contextualSpacing/>
        <w:jc w:val="both"/>
        <w:rPr>
          <w:szCs w:val="24"/>
        </w:rPr>
      </w:pPr>
      <w:r w:rsidRPr="00076D72">
        <w:rPr>
          <w:szCs w:val="24"/>
        </w:rPr>
        <w:t>Определять и формулировать цель деятельности на уроке с помощью учителя.</w:t>
      </w:r>
    </w:p>
    <w:p w14:paraId="442FF874" w14:textId="77777777" w:rsidR="003F2DEE" w:rsidRPr="00076D72" w:rsidRDefault="003F2DEE" w:rsidP="009033E7">
      <w:pPr>
        <w:numPr>
          <w:ilvl w:val="0"/>
          <w:numId w:val="329"/>
        </w:numPr>
        <w:spacing w:line="259" w:lineRule="auto"/>
        <w:contextualSpacing/>
        <w:jc w:val="both"/>
        <w:rPr>
          <w:szCs w:val="24"/>
        </w:rPr>
      </w:pPr>
      <w:r w:rsidRPr="00076D72">
        <w:rPr>
          <w:szCs w:val="24"/>
        </w:rPr>
        <w:t>Проговаривать последовательность действий на уроке.</w:t>
      </w:r>
    </w:p>
    <w:p w14:paraId="7F5B50C1" w14:textId="77777777" w:rsidR="003F2DEE" w:rsidRPr="00076D72" w:rsidRDefault="003F2DEE" w:rsidP="009033E7">
      <w:pPr>
        <w:numPr>
          <w:ilvl w:val="0"/>
          <w:numId w:val="329"/>
        </w:numPr>
        <w:spacing w:line="259" w:lineRule="auto"/>
        <w:contextualSpacing/>
        <w:jc w:val="both"/>
        <w:rPr>
          <w:szCs w:val="24"/>
        </w:rPr>
      </w:pPr>
      <w:r w:rsidRPr="00076D72">
        <w:rPr>
          <w:szCs w:val="24"/>
        </w:rPr>
        <w:t>Учить высказывать своё предположение (версию) на основе работы с иллюстрацией, учить работать по предложенному учителем плану.</w:t>
      </w:r>
    </w:p>
    <w:p w14:paraId="6D35FB6A" w14:textId="77777777" w:rsidR="003F2DEE" w:rsidRPr="00076D72" w:rsidRDefault="003F2DEE" w:rsidP="009033E7">
      <w:pPr>
        <w:numPr>
          <w:ilvl w:val="0"/>
          <w:numId w:val="329"/>
        </w:numPr>
        <w:spacing w:line="259" w:lineRule="auto"/>
        <w:contextualSpacing/>
        <w:jc w:val="both"/>
        <w:rPr>
          <w:szCs w:val="24"/>
        </w:rPr>
      </w:pPr>
      <w:r w:rsidRPr="00076D72">
        <w:rPr>
          <w:szCs w:val="24"/>
        </w:rPr>
        <w:t>Средством формирования этих действий служит технология проблемного диалога на этапе изучения нового материала.</w:t>
      </w:r>
    </w:p>
    <w:p w14:paraId="4AFB02B9" w14:textId="77777777" w:rsidR="003F2DEE" w:rsidRPr="00076D72" w:rsidRDefault="003F2DEE" w:rsidP="009033E7">
      <w:pPr>
        <w:numPr>
          <w:ilvl w:val="0"/>
          <w:numId w:val="329"/>
        </w:numPr>
        <w:spacing w:line="259" w:lineRule="auto"/>
        <w:contextualSpacing/>
        <w:jc w:val="both"/>
        <w:rPr>
          <w:szCs w:val="24"/>
        </w:rPr>
      </w:pPr>
      <w:r w:rsidRPr="00076D72">
        <w:rPr>
          <w:szCs w:val="24"/>
        </w:rPr>
        <w:t>Учиться совместно с учителем и другими учениками давать эмоциональную оценку деятельности класса на уроке.</w:t>
      </w:r>
    </w:p>
    <w:p w14:paraId="1AA45EBB" w14:textId="77777777" w:rsidR="003F2DEE" w:rsidRPr="00076D72" w:rsidRDefault="003F2DEE" w:rsidP="009033E7">
      <w:pPr>
        <w:numPr>
          <w:ilvl w:val="0"/>
          <w:numId w:val="329"/>
        </w:numPr>
        <w:spacing w:line="259" w:lineRule="auto"/>
        <w:contextualSpacing/>
        <w:jc w:val="both"/>
        <w:rPr>
          <w:szCs w:val="24"/>
        </w:rPr>
      </w:pPr>
      <w:r w:rsidRPr="00076D72">
        <w:rPr>
          <w:szCs w:val="24"/>
        </w:rPr>
        <w:t>Средством формирования этих действий служит технология оценивания образовательных достижений (учебных успехов).</w:t>
      </w:r>
    </w:p>
    <w:p w14:paraId="2ED2F883" w14:textId="77777777" w:rsidR="003F2DEE" w:rsidRPr="00EC5413" w:rsidRDefault="003F2DEE" w:rsidP="003F2DEE">
      <w:pPr>
        <w:spacing w:line="259" w:lineRule="auto"/>
        <w:jc w:val="both"/>
        <w:rPr>
          <w:rFonts w:eastAsiaTheme="minorEastAsia" w:cstheme="minorBidi"/>
          <w:b/>
          <w:szCs w:val="24"/>
          <w:u w:val="single"/>
          <w:lang w:eastAsia="ru-RU"/>
        </w:rPr>
      </w:pPr>
      <w:r w:rsidRPr="00EC5413">
        <w:rPr>
          <w:rFonts w:eastAsiaTheme="minorEastAsia" w:cstheme="minorBidi"/>
          <w:b/>
          <w:szCs w:val="24"/>
          <w:u w:val="single"/>
          <w:lang w:eastAsia="ru-RU"/>
        </w:rPr>
        <w:t>2. Познавательные УУД:</w:t>
      </w:r>
    </w:p>
    <w:p w14:paraId="6E94857D" w14:textId="77777777" w:rsidR="003F2DEE" w:rsidRPr="00076D72" w:rsidRDefault="003F2DEE" w:rsidP="009033E7">
      <w:pPr>
        <w:numPr>
          <w:ilvl w:val="0"/>
          <w:numId w:val="330"/>
        </w:numPr>
        <w:spacing w:line="259" w:lineRule="auto"/>
        <w:contextualSpacing/>
        <w:jc w:val="both"/>
        <w:rPr>
          <w:szCs w:val="24"/>
        </w:rPr>
      </w:pPr>
      <w:r w:rsidRPr="00076D72">
        <w:rPr>
          <w:szCs w:val="24"/>
        </w:rPr>
        <w:t>Делать предварительный отбор источников информации: ориентироваться в учебнике (на развороте, в оглавлении, в словаре).</w:t>
      </w:r>
    </w:p>
    <w:p w14:paraId="52D20CB0" w14:textId="77777777" w:rsidR="003F2DEE" w:rsidRPr="00076D72" w:rsidRDefault="003F2DEE" w:rsidP="009033E7">
      <w:pPr>
        <w:numPr>
          <w:ilvl w:val="0"/>
          <w:numId w:val="330"/>
        </w:numPr>
        <w:spacing w:line="259" w:lineRule="auto"/>
        <w:contextualSpacing/>
        <w:jc w:val="both"/>
        <w:rPr>
          <w:szCs w:val="24"/>
        </w:rPr>
      </w:pPr>
      <w:r w:rsidRPr="00076D72">
        <w:rPr>
          <w:szCs w:val="24"/>
        </w:rPr>
        <w:t>Добывать новые знания: находить ответы на вопросы, используя учебник, свой жизненный опыт и информацию, полученную на уроке.</w:t>
      </w:r>
    </w:p>
    <w:p w14:paraId="5F3D9493" w14:textId="77777777" w:rsidR="003F2DEE" w:rsidRPr="00076D72" w:rsidRDefault="003F2DEE" w:rsidP="009033E7">
      <w:pPr>
        <w:numPr>
          <w:ilvl w:val="0"/>
          <w:numId w:val="330"/>
        </w:numPr>
        <w:spacing w:line="259" w:lineRule="auto"/>
        <w:contextualSpacing/>
        <w:jc w:val="both"/>
        <w:rPr>
          <w:szCs w:val="24"/>
        </w:rPr>
      </w:pPr>
      <w:r w:rsidRPr="00076D72">
        <w:rPr>
          <w:szCs w:val="24"/>
        </w:rPr>
        <w:t>Перерабатывать полученную информацию: делать выводы в результате совместной работы всего класса.</w:t>
      </w:r>
    </w:p>
    <w:p w14:paraId="5879C708" w14:textId="77777777" w:rsidR="003F2DEE" w:rsidRPr="00076D72" w:rsidRDefault="003F2DEE" w:rsidP="009033E7">
      <w:pPr>
        <w:numPr>
          <w:ilvl w:val="0"/>
          <w:numId w:val="330"/>
        </w:numPr>
        <w:spacing w:line="259" w:lineRule="auto"/>
        <w:contextualSpacing/>
        <w:jc w:val="both"/>
        <w:rPr>
          <w:szCs w:val="24"/>
        </w:rPr>
      </w:pPr>
      <w:r w:rsidRPr="00076D72">
        <w:rPr>
          <w:szCs w:val="24"/>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14:paraId="52D572DE" w14:textId="77777777" w:rsidR="003F2DEE" w:rsidRPr="00076D72" w:rsidRDefault="003F2DEE" w:rsidP="009033E7">
      <w:pPr>
        <w:numPr>
          <w:ilvl w:val="0"/>
          <w:numId w:val="330"/>
        </w:numPr>
        <w:spacing w:line="259" w:lineRule="auto"/>
        <w:contextualSpacing/>
        <w:jc w:val="both"/>
        <w:rPr>
          <w:szCs w:val="24"/>
        </w:rPr>
      </w:pPr>
      <w:r w:rsidRPr="00076D72">
        <w:rPr>
          <w:szCs w:val="24"/>
        </w:rPr>
        <w:t>Средством формирования этих действий служит учебный материал и задания учебника, ориентированные на линии развития средствами предмета.</w:t>
      </w:r>
    </w:p>
    <w:p w14:paraId="61A49D3E" w14:textId="77777777" w:rsidR="003F2DEE" w:rsidRPr="00EC5413" w:rsidRDefault="003F2DEE" w:rsidP="003F2DEE">
      <w:pPr>
        <w:spacing w:line="259" w:lineRule="auto"/>
        <w:jc w:val="both"/>
        <w:rPr>
          <w:rFonts w:eastAsiaTheme="minorEastAsia" w:cstheme="minorBidi"/>
          <w:b/>
          <w:szCs w:val="24"/>
          <w:u w:val="single"/>
          <w:lang w:eastAsia="ru-RU"/>
        </w:rPr>
      </w:pPr>
      <w:r w:rsidRPr="00EC5413">
        <w:rPr>
          <w:rFonts w:eastAsiaTheme="minorEastAsia" w:cstheme="minorBidi"/>
          <w:b/>
          <w:szCs w:val="24"/>
          <w:u w:val="single"/>
          <w:lang w:eastAsia="ru-RU"/>
        </w:rPr>
        <w:t xml:space="preserve"> 3. Коммуникативные УУД:</w:t>
      </w:r>
    </w:p>
    <w:p w14:paraId="03313143" w14:textId="77777777" w:rsidR="003F2DEE" w:rsidRPr="00076D72" w:rsidRDefault="003F2DEE" w:rsidP="009033E7">
      <w:pPr>
        <w:numPr>
          <w:ilvl w:val="0"/>
          <w:numId w:val="331"/>
        </w:numPr>
        <w:spacing w:line="259" w:lineRule="auto"/>
        <w:contextualSpacing/>
        <w:jc w:val="both"/>
        <w:rPr>
          <w:szCs w:val="24"/>
        </w:rPr>
      </w:pPr>
      <w:r w:rsidRPr="00076D72">
        <w:rPr>
          <w:szCs w:val="24"/>
        </w:rPr>
        <w:t>Умение донести свою позицию до других: оформлять свою мысль в устной и письменной речи (на уровне одного предложения или небольшого текста).</w:t>
      </w:r>
    </w:p>
    <w:p w14:paraId="113B93BC" w14:textId="77777777" w:rsidR="003F2DEE" w:rsidRPr="00076D72" w:rsidRDefault="003F2DEE" w:rsidP="009033E7">
      <w:pPr>
        <w:numPr>
          <w:ilvl w:val="0"/>
          <w:numId w:val="331"/>
        </w:numPr>
        <w:spacing w:line="259" w:lineRule="auto"/>
        <w:contextualSpacing/>
        <w:jc w:val="both"/>
        <w:rPr>
          <w:szCs w:val="24"/>
        </w:rPr>
      </w:pPr>
      <w:r w:rsidRPr="00076D72">
        <w:rPr>
          <w:szCs w:val="24"/>
        </w:rPr>
        <w:t>Слушать и понимать речь других.</w:t>
      </w:r>
    </w:p>
    <w:p w14:paraId="359F5636" w14:textId="77777777" w:rsidR="003F2DEE" w:rsidRPr="00076D72" w:rsidRDefault="003F2DEE" w:rsidP="009033E7">
      <w:pPr>
        <w:numPr>
          <w:ilvl w:val="0"/>
          <w:numId w:val="331"/>
        </w:numPr>
        <w:spacing w:line="259" w:lineRule="auto"/>
        <w:contextualSpacing/>
        <w:jc w:val="both"/>
        <w:rPr>
          <w:szCs w:val="24"/>
        </w:rPr>
      </w:pPr>
      <w:r w:rsidRPr="00076D72">
        <w:rPr>
          <w:szCs w:val="24"/>
        </w:rPr>
        <w:t>Средством формирования этих действий служит технология проблемного диалога (побуждающий и подводящий диалог).</w:t>
      </w:r>
    </w:p>
    <w:p w14:paraId="3CBB27F7" w14:textId="77777777" w:rsidR="003F2DEE" w:rsidRPr="00076D72" w:rsidRDefault="003F2DEE" w:rsidP="009033E7">
      <w:pPr>
        <w:numPr>
          <w:ilvl w:val="0"/>
          <w:numId w:val="331"/>
        </w:numPr>
        <w:spacing w:line="259" w:lineRule="auto"/>
        <w:contextualSpacing/>
        <w:jc w:val="both"/>
        <w:rPr>
          <w:szCs w:val="24"/>
        </w:rPr>
      </w:pPr>
      <w:r w:rsidRPr="00076D72">
        <w:rPr>
          <w:szCs w:val="24"/>
        </w:rPr>
        <w:t>Совместно договариваться о правилах общения и поведения в школе и следовать им.</w:t>
      </w:r>
    </w:p>
    <w:p w14:paraId="72F8FA1B" w14:textId="77777777" w:rsidR="003F2DEE" w:rsidRPr="00076D72" w:rsidRDefault="003F2DEE" w:rsidP="009033E7">
      <w:pPr>
        <w:numPr>
          <w:ilvl w:val="0"/>
          <w:numId w:val="331"/>
        </w:numPr>
        <w:spacing w:line="259" w:lineRule="auto"/>
        <w:contextualSpacing/>
        <w:jc w:val="both"/>
        <w:rPr>
          <w:szCs w:val="24"/>
        </w:rPr>
      </w:pPr>
      <w:r w:rsidRPr="00076D72">
        <w:rPr>
          <w:szCs w:val="24"/>
        </w:rPr>
        <w:t>Учиться выполнять различные роли в группе (лидера, исполнителя, критика).</w:t>
      </w:r>
    </w:p>
    <w:p w14:paraId="549FD3AB" w14:textId="77777777" w:rsidR="003F2DEE" w:rsidRPr="00076D72" w:rsidRDefault="003F2DEE" w:rsidP="009033E7">
      <w:pPr>
        <w:numPr>
          <w:ilvl w:val="0"/>
          <w:numId w:val="331"/>
        </w:numPr>
        <w:spacing w:line="259" w:lineRule="auto"/>
        <w:contextualSpacing/>
        <w:jc w:val="both"/>
        <w:rPr>
          <w:szCs w:val="24"/>
        </w:rPr>
      </w:pPr>
      <w:r w:rsidRPr="00076D72">
        <w:rPr>
          <w:szCs w:val="24"/>
        </w:rPr>
        <w:t>Средством формирования этих действий служит организация работы в парах и малых группах (в приложении представлены варианты проведения уроков).</w:t>
      </w:r>
    </w:p>
    <w:p w14:paraId="12883CB0" w14:textId="77777777" w:rsidR="003F2DEE" w:rsidRPr="00272092" w:rsidRDefault="003F2DEE" w:rsidP="003F2DEE">
      <w:pPr>
        <w:spacing w:line="259" w:lineRule="auto"/>
        <w:jc w:val="both"/>
        <w:rPr>
          <w:rFonts w:eastAsiaTheme="minorEastAsia" w:cstheme="minorBidi"/>
          <w:szCs w:val="24"/>
          <w:u w:val="single"/>
          <w:lang w:eastAsia="ru-RU"/>
        </w:rPr>
      </w:pPr>
      <w:r w:rsidRPr="00272092">
        <w:rPr>
          <w:rFonts w:eastAsiaTheme="minorEastAsia" w:cstheme="minorBidi"/>
          <w:szCs w:val="24"/>
          <w:u w:val="single"/>
          <w:lang w:eastAsia="ru-RU"/>
        </w:rPr>
        <w:t>Оздоровительные результаты программы внеурочной деятельности:</w:t>
      </w:r>
    </w:p>
    <w:p w14:paraId="0F8CDF31" w14:textId="77777777" w:rsidR="003F2DEE" w:rsidRPr="00076D72" w:rsidRDefault="003F2DEE" w:rsidP="009033E7">
      <w:pPr>
        <w:numPr>
          <w:ilvl w:val="0"/>
          <w:numId w:val="332"/>
        </w:numPr>
        <w:spacing w:line="259" w:lineRule="auto"/>
        <w:contextualSpacing/>
        <w:jc w:val="both"/>
        <w:rPr>
          <w:szCs w:val="24"/>
        </w:rPr>
      </w:pPr>
      <w:r w:rsidRPr="00076D72">
        <w:rPr>
          <w:szCs w:val="24"/>
        </w:rPr>
        <w:t>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14:paraId="2A5B1792" w14:textId="77777777" w:rsidR="003F2DEE" w:rsidRPr="00076D72" w:rsidRDefault="003F2DEE" w:rsidP="009033E7">
      <w:pPr>
        <w:numPr>
          <w:ilvl w:val="0"/>
          <w:numId w:val="332"/>
        </w:numPr>
        <w:spacing w:line="259" w:lineRule="auto"/>
        <w:contextualSpacing/>
        <w:jc w:val="both"/>
        <w:rPr>
          <w:szCs w:val="24"/>
        </w:rPr>
      </w:pPr>
      <w:r w:rsidRPr="00076D72">
        <w:rPr>
          <w:szCs w:val="24"/>
        </w:rPr>
        <w:t>социальная адаптация детей, расширение сферы общения, приобретение опыта взаимодействия с окружающим миром.</w:t>
      </w:r>
    </w:p>
    <w:p w14:paraId="03A3FB6F" w14:textId="77777777" w:rsidR="003F2DEE" w:rsidRPr="00076D72" w:rsidRDefault="003F2DEE" w:rsidP="003F2DEE">
      <w:pPr>
        <w:spacing w:line="259" w:lineRule="auto"/>
        <w:jc w:val="both"/>
        <w:rPr>
          <w:rFonts w:eastAsiaTheme="minorEastAsia" w:cstheme="minorBidi"/>
          <w:szCs w:val="24"/>
          <w:lang w:eastAsia="ru-RU"/>
        </w:rPr>
      </w:pPr>
      <w:r w:rsidRPr="00076D72">
        <w:rPr>
          <w:rFonts w:eastAsiaTheme="minorEastAsia" w:cstheme="minorBidi"/>
          <w:szCs w:val="24"/>
          <w:lang w:eastAsia="ru-RU"/>
        </w:rPr>
        <w:t>Первостепенным результатом реализации программы внеурочной деятельности будет сознательное отношение обучающихся к собственному здоровью во всем его проявлениях.</w:t>
      </w:r>
    </w:p>
    <w:p w14:paraId="44F17810" w14:textId="77777777" w:rsidR="003F2DEE" w:rsidRPr="00076D72" w:rsidRDefault="003F2DEE" w:rsidP="003F2DEE">
      <w:pPr>
        <w:spacing w:line="259" w:lineRule="auto"/>
        <w:jc w:val="both"/>
        <w:rPr>
          <w:rFonts w:eastAsiaTheme="minorEastAsia" w:cstheme="minorBidi"/>
          <w:szCs w:val="24"/>
          <w:lang w:eastAsia="ru-RU"/>
        </w:rPr>
      </w:pPr>
      <w:r w:rsidRPr="00076D72">
        <w:rPr>
          <w:rFonts w:eastAsiaTheme="minorEastAsia" w:cstheme="minorBidi"/>
          <w:szCs w:val="24"/>
          <w:lang w:eastAsia="ru-RU"/>
        </w:rPr>
        <w:t>В ходе реализация программы внеурочной деятельности по спортивно-оздоровительному направлению «Азбука здоровья» обучающиеся должны</w:t>
      </w:r>
    </w:p>
    <w:p w14:paraId="7E97D420" w14:textId="77777777" w:rsidR="003F2DEE" w:rsidRPr="00D72EEE" w:rsidRDefault="003F2DEE" w:rsidP="003F2DEE">
      <w:pPr>
        <w:spacing w:line="259" w:lineRule="auto"/>
        <w:jc w:val="both"/>
        <w:rPr>
          <w:rFonts w:eastAsiaTheme="minorEastAsia" w:cstheme="minorBidi"/>
          <w:szCs w:val="24"/>
          <w:lang w:eastAsia="ru-RU"/>
        </w:rPr>
      </w:pPr>
      <w:r w:rsidRPr="00076D72">
        <w:rPr>
          <w:rFonts w:eastAsiaTheme="minorEastAsia" w:cstheme="minorBidi"/>
          <w:szCs w:val="24"/>
          <w:lang w:eastAsia="ru-RU"/>
        </w:rPr>
        <w:t xml:space="preserve"> </w:t>
      </w:r>
      <w:r w:rsidRPr="00D72EEE">
        <w:rPr>
          <w:rFonts w:eastAsiaTheme="minorEastAsia" w:cstheme="minorBidi"/>
          <w:b/>
          <w:szCs w:val="24"/>
          <w:lang w:eastAsia="ru-RU"/>
        </w:rPr>
        <w:t>знать</w:t>
      </w:r>
      <w:r w:rsidRPr="00D72EEE">
        <w:rPr>
          <w:rFonts w:eastAsiaTheme="minorEastAsia" w:cstheme="minorBidi"/>
          <w:szCs w:val="24"/>
          <w:lang w:eastAsia="ru-RU"/>
        </w:rPr>
        <w:t xml:space="preserve">: </w:t>
      </w:r>
    </w:p>
    <w:p w14:paraId="21B1D96C" w14:textId="77777777" w:rsidR="003F2DEE" w:rsidRPr="00D72EEE" w:rsidRDefault="003F2DEE" w:rsidP="009033E7">
      <w:pPr>
        <w:numPr>
          <w:ilvl w:val="0"/>
          <w:numId w:val="333"/>
        </w:numPr>
        <w:spacing w:line="259" w:lineRule="auto"/>
        <w:contextualSpacing/>
        <w:jc w:val="both"/>
        <w:rPr>
          <w:szCs w:val="24"/>
        </w:rPr>
      </w:pPr>
      <w:r w:rsidRPr="00D72EEE">
        <w:rPr>
          <w:szCs w:val="24"/>
        </w:rPr>
        <w:t>основные вопросы гигиены, касающиеся профилактики вирусных заболеваний, передающихся воздушно-капельным путем;</w:t>
      </w:r>
    </w:p>
    <w:p w14:paraId="3EEEB936" w14:textId="77777777" w:rsidR="003F2DEE" w:rsidRPr="00D72EEE" w:rsidRDefault="003F2DEE" w:rsidP="009033E7">
      <w:pPr>
        <w:numPr>
          <w:ilvl w:val="0"/>
          <w:numId w:val="333"/>
        </w:numPr>
        <w:spacing w:line="259" w:lineRule="auto"/>
        <w:contextualSpacing/>
        <w:jc w:val="both"/>
        <w:rPr>
          <w:szCs w:val="24"/>
        </w:rPr>
      </w:pPr>
      <w:r w:rsidRPr="00D72EEE">
        <w:rPr>
          <w:szCs w:val="24"/>
        </w:rPr>
        <w:t>особенности влияния вредных привычек на здоровье младшего школьника;</w:t>
      </w:r>
    </w:p>
    <w:p w14:paraId="67441033" w14:textId="77777777" w:rsidR="003F2DEE" w:rsidRPr="00076D72" w:rsidRDefault="003F2DEE" w:rsidP="009033E7">
      <w:pPr>
        <w:numPr>
          <w:ilvl w:val="0"/>
          <w:numId w:val="333"/>
        </w:numPr>
        <w:spacing w:line="259" w:lineRule="auto"/>
        <w:contextualSpacing/>
        <w:jc w:val="both"/>
        <w:rPr>
          <w:szCs w:val="24"/>
        </w:rPr>
      </w:pPr>
      <w:r w:rsidRPr="00076D72">
        <w:rPr>
          <w:szCs w:val="24"/>
        </w:rPr>
        <w:t>особенности воздействия двигательной активности на организм человека;</w:t>
      </w:r>
    </w:p>
    <w:p w14:paraId="392E6E96" w14:textId="77777777" w:rsidR="003F2DEE" w:rsidRPr="00076D72" w:rsidRDefault="003F2DEE" w:rsidP="009033E7">
      <w:pPr>
        <w:numPr>
          <w:ilvl w:val="0"/>
          <w:numId w:val="333"/>
        </w:numPr>
        <w:spacing w:line="259" w:lineRule="auto"/>
        <w:contextualSpacing/>
        <w:jc w:val="both"/>
        <w:rPr>
          <w:szCs w:val="24"/>
        </w:rPr>
      </w:pPr>
      <w:r w:rsidRPr="00076D72">
        <w:rPr>
          <w:szCs w:val="24"/>
        </w:rPr>
        <w:t>основы рационального питания;</w:t>
      </w:r>
    </w:p>
    <w:p w14:paraId="45554636" w14:textId="77777777" w:rsidR="003F2DEE" w:rsidRPr="00076D72" w:rsidRDefault="003F2DEE" w:rsidP="009033E7">
      <w:pPr>
        <w:numPr>
          <w:ilvl w:val="0"/>
          <w:numId w:val="333"/>
        </w:numPr>
        <w:spacing w:line="259" w:lineRule="auto"/>
        <w:contextualSpacing/>
        <w:jc w:val="both"/>
        <w:rPr>
          <w:szCs w:val="24"/>
        </w:rPr>
      </w:pPr>
      <w:r w:rsidRPr="00076D72">
        <w:rPr>
          <w:szCs w:val="24"/>
        </w:rPr>
        <w:t>правила оказания первой помощи;</w:t>
      </w:r>
    </w:p>
    <w:p w14:paraId="737357A9" w14:textId="77777777" w:rsidR="003F2DEE" w:rsidRPr="00076D72" w:rsidRDefault="003F2DEE" w:rsidP="009033E7">
      <w:pPr>
        <w:numPr>
          <w:ilvl w:val="0"/>
          <w:numId w:val="333"/>
        </w:numPr>
        <w:spacing w:line="259" w:lineRule="auto"/>
        <w:contextualSpacing/>
        <w:jc w:val="both"/>
        <w:rPr>
          <w:szCs w:val="24"/>
        </w:rPr>
      </w:pPr>
      <w:r w:rsidRPr="00076D72">
        <w:rPr>
          <w:szCs w:val="24"/>
        </w:rPr>
        <w:t>способы сохранения и укрепление  здоровья;</w:t>
      </w:r>
    </w:p>
    <w:p w14:paraId="2AF6EAA1" w14:textId="77777777" w:rsidR="003F2DEE" w:rsidRPr="00076D72" w:rsidRDefault="003F2DEE" w:rsidP="009033E7">
      <w:pPr>
        <w:numPr>
          <w:ilvl w:val="0"/>
          <w:numId w:val="333"/>
        </w:numPr>
        <w:spacing w:line="259" w:lineRule="auto"/>
        <w:contextualSpacing/>
        <w:jc w:val="both"/>
        <w:rPr>
          <w:szCs w:val="24"/>
        </w:rPr>
      </w:pPr>
      <w:r w:rsidRPr="00076D72">
        <w:rPr>
          <w:szCs w:val="24"/>
        </w:rPr>
        <w:t>основы развития познавательной сферы;</w:t>
      </w:r>
    </w:p>
    <w:p w14:paraId="5D93DC42" w14:textId="77777777" w:rsidR="003F2DEE" w:rsidRPr="00076D72" w:rsidRDefault="003F2DEE" w:rsidP="009033E7">
      <w:pPr>
        <w:numPr>
          <w:ilvl w:val="0"/>
          <w:numId w:val="333"/>
        </w:numPr>
        <w:spacing w:line="259" w:lineRule="auto"/>
        <w:contextualSpacing/>
        <w:jc w:val="both"/>
        <w:rPr>
          <w:szCs w:val="24"/>
        </w:rPr>
      </w:pPr>
      <w:r w:rsidRPr="00076D72">
        <w:rPr>
          <w:szCs w:val="24"/>
        </w:rPr>
        <w:t xml:space="preserve">свои права и права других людей; </w:t>
      </w:r>
    </w:p>
    <w:p w14:paraId="0C75AB8B" w14:textId="77777777" w:rsidR="003F2DEE" w:rsidRPr="00076D72" w:rsidRDefault="003F2DEE" w:rsidP="009033E7">
      <w:pPr>
        <w:numPr>
          <w:ilvl w:val="0"/>
          <w:numId w:val="333"/>
        </w:numPr>
        <w:spacing w:line="259" w:lineRule="auto"/>
        <w:contextualSpacing/>
        <w:jc w:val="both"/>
        <w:rPr>
          <w:szCs w:val="24"/>
        </w:rPr>
      </w:pPr>
      <w:r w:rsidRPr="00076D72">
        <w:rPr>
          <w:szCs w:val="24"/>
        </w:rPr>
        <w:t xml:space="preserve">соблюдать общепринятые правила в семье, в школе, в гостях, транспорте, общественных учреждениях; </w:t>
      </w:r>
    </w:p>
    <w:p w14:paraId="1942A5A0" w14:textId="77777777" w:rsidR="003F2DEE" w:rsidRPr="00076D72" w:rsidRDefault="003F2DEE" w:rsidP="009033E7">
      <w:pPr>
        <w:numPr>
          <w:ilvl w:val="0"/>
          <w:numId w:val="333"/>
        </w:numPr>
        <w:spacing w:line="259" w:lineRule="auto"/>
        <w:contextualSpacing/>
        <w:jc w:val="both"/>
        <w:rPr>
          <w:szCs w:val="24"/>
        </w:rPr>
      </w:pPr>
      <w:r w:rsidRPr="00076D72">
        <w:rPr>
          <w:szCs w:val="24"/>
        </w:rPr>
        <w:t xml:space="preserve">влияние здоровья на успешную учебную деятельность; </w:t>
      </w:r>
    </w:p>
    <w:p w14:paraId="2CD8B275" w14:textId="77777777" w:rsidR="003F2DEE" w:rsidRPr="00076D72" w:rsidRDefault="003F2DEE" w:rsidP="009033E7">
      <w:pPr>
        <w:numPr>
          <w:ilvl w:val="0"/>
          <w:numId w:val="333"/>
        </w:numPr>
        <w:spacing w:line="259" w:lineRule="auto"/>
        <w:contextualSpacing/>
        <w:jc w:val="both"/>
        <w:rPr>
          <w:szCs w:val="24"/>
        </w:rPr>
      </w:pPr>
      <w:r w:rsidRPr="00076D72">
        <w:rPr>
          <w:szCs w:val="24"/>
        </w:rPr>
        <w:t xml:space="preserve">значение физических упражнений для сохранения и укрепления здоровья; </w:t>
      </w:r>
    </w:p>
    <w:p w14:paraId="10430959" w14:textId="77777777" w:rsidR="003F2DEE" w:rsidRPr="00EC5413" w:rsidRDefault="003F2DEE" w:rsidP="009033E7">
      <w:pPr>
        <w:numPr>
          <w:ilvl w:val="0"/>
          <w:numId w:val="333"/>
        </w:numPr>
        <w:spacing w:line="259" w:lineRule="auto"/>
        <w:contextualSpacing/>
        <w:rPr>
          <w:szCs w:val="24"/>
        </w:rPr>
      </w:pPr>
      <w:r w:rsidRPr="00076D72">
        <w:rPr>
          <w:szCs w:val="24"/>
        </w:rPr>
        <w:t>знания о “полезных” и “вредных” продуктах, значение режима питания.</w:t>
      </w:r>
    </w:p>
    <w:p w14:paraId="76CA62D0" w14:textId="77777777" w:rsidR="003F2DEE" w:rsidRPr="00D72EEE" w:rsidRDefault="003F2DEE" w:rsidP="003F2DEE">
      <w:pPr>
        <w:spacing w:line="259" w:lineRule="auto"/>
        <w:rPr>
          <w:rFonts w:eastAsiaTheme="minorEastAsia" w:cstheme="minorBidi"/>
          <w:b/>
          <w:szCs w:val="24"/>
          <w:lang w:eastAsia="ru-RU"/>
        </w:rPr>
      </w:pPr>
      <w:r w:rsidRPr="00D72EEE">
        <w:rPr>
          <w:rFonts w:eastAsiaTheme="minorEastAsia" w:cstheme="minorBidi"/>
          <w:b/>
          <w:szCs w:val="24"/>
          <w:lang w:eastAsia="ru-RU"/>
        </w:rPr>
        <w:t>уметь:</w:t>
      </w:r>
    </w:p>
    <w:p w14:paraId="4D3DAA57" w14:textId="77777777" w:rsidR="003F2DEE" w:rsidRPr="00D72EEE" w:rsidRDefault="003F2DEE" w:rsidP="009033E7">
      <w:pPr>
        <w:numPr>
          <w:ilvl w:val="0"/>
          <w:numId w:val="334"/>
        </w:numPr>
        <w:spacing w:line="259" w:lineRule="auto"/>
        <w:contextualSpacing/>
        <w:rPr>
          <w:szCs w:val="24"/>
        </w:rPr>
      </w:pPr>
      <w:r w:rsidRPr="00D72EEE">
        <w:rPr>
          <w:szCs w:val="24"/>
        </w:rPr>
        <w:t>составлять индивидуальный режим дня и соблюдать его;</w:t>
      </w:r>
    </w:p>
    <w:p w14:paraId="51BCB148" w14:textId="77777777" w:rsidR="003F2DEE" w:rsidRPr="00D72EEE" w:rsidRDefault="003F2DEE" w:rsidP="009033E7">
      <w:pPr>
        <w:numPr>
          <w:ilvl w:val="0"/>
          <w:numId w:val="334"/>
        </w:numPr>
        <w:spacing w:line="259" w:lineRule="auto"/>
        <w:contextualSpacing/>
        <w:rPr>
          <w:szCs w:val="24"/>
        </w:rPr>
      </w:pPr>
      <w:r w:rsidRPr="00D72EEE">
        <w:rPr>
          <w:szCs w:val="24"/>
        </w:rPr>
        <w:t>выполнять физические упражнения для развития физических навыков;</w:t>
      </w:r>
    </w:p>
    <w:p w14:paraId="4EEA03A7" w14:textId="77777777" w:rsidR="003F2DEE" w:rsidRPr="00D72EEE" w:rsidRDefault="003F2DEE" w:rsidP="009033E7">
      <w:pPr>
        <w:numPr>
          <w:ilvl w:val="0"/>
          <w:numId w:val="334"/>
        </w:numPr>
        <w:spacing w:line="259" w:lineRule="auto"/>
        <w:contextualSpacing/>
        <w:rPr>
          <w:szCs w:val="24"/>
        </w:rPr>
      </w:pPr>
      <w:r w:rsidRPr="00D72EEE">
        <w:rPr>
          <w:szCs w:val="24"/>
        </w:rPr>
        <w:t>различать “полезные” и “вредные” продукты;</w:t>
      </w:r>
    </w:p>
    <w:p w14:paraId="029AF81C" w14:textId="77777777" w:rsidR="003F2DEE" w:rsidRPr="00D72EEE" w:rsidRDefault="003F2DEE" w:rsidP="009033E7">
      <w:pPr>
        <w:numPr>
          <w:ilvl w:val="0"/>
          <w:numId w:val="334"/>
        </w:numPr>
        <w:spacing w:line="259" w:lineRule="auto"/>
        <w:contextualSpacing/>
        <w:rPr>
          <w:szCs w:val="24"/>
        </w:rPr>
      </w:pPr>
      <w:r w:rsidRPr="00D72EEE">
        <w:rPr>
          <w:szCs w:val="24"/>
        </w:rPr>
        <w:t>использовать средства профилактики ОРЗ, ОРВИ, клещевой энцефалит;</w:t>
      </w:r>
    </w:p>
    <w:p w14:paraId="0E2D06DE" w14:textId="77777777" w:rsidR="003F2DEE" w:rsidRPr="00D72EEE" w:rsidRDefault="003F2DEE" w:rsidP="009033E7">
      <w:pPr>
        <w:numPr>
          <w:ilvl w:val="0"/>
          <w:numId w:val="334"/>
        </w:numPr>
        <w:spacing w:line="259" w:lineRule="auto"/>
        <w:contextualSpacing/>
        <w:rPr>
          <w:szCs w:val="24"/>
        </w:rPr>
      </w:pPr>
      <w:r w:rsidRPr="00D72EEE">
        <w:rPr>
          <w:szCs w:val="24"/>
        </w:rPr>
        <w:t xml:space="preserve">определять благоприятные факторы воздействующие на здоровье; </w:t>
      </w:r>
    </w:p>
    <w:p w14:paraId="706D2B12" w14:textId="77777777" w:rsidR="003F2DEE" w:rsidRPr="00D72EEE" w:rsidRDefault="003F2DEE" w:rsidP="009033E7">
      <w:pPr>
        <w:numPr>
          <w:ilvl w:val="0"/>
          <w:numId w:val="334"/>
        </w:numPr>
        <w:spacing w:line="259" w:lineRule="auto"/>
        <w:contextualSpacing/>
        <w:rPr>
          <w:szCs w:val="24"/>
        </w:rPr>
      </w:pPr>
      <w:r w:rsidRPr="00D72EEE">
        <w:rPr>
          <w:szCs w:val="24"/>
        </w:rPr>
        <w:t xml:space="preserve">заботиться о своем здоровье; </w:t>
      </w:r>
    </w:p>
    <w:p w14:paraId="271A39C4" w14:textId="77777777" w:rsidR="003F2DEE" w:rsidRPr="00076D72" w:rsidRDefault="003F2DEE" w:rsidP="009033E7">
      <w:pPr>
        <w:numPr>
          <w:ilvl w:val="0"/>
          <w:numId w:val="334"/>
        </w:numPr>
        <w:spacing w:line="259" w:lineRule="auto"/>
        <w:contextualSpacing/>
        <w:rPr>
          <w:szCs w:val="24"/>
        </w:rPr>
      </w:pPr>
      <w:r w:rsidRPr="00076D72">
        <w:rPr>
          <w:szCs w:val="24"/>
        </w:rPr>
        <w:t>находить выход из ситуаций, связанных с употреблением алкоголя, наркотиков, сигарет;</w:t>
      </w:r>
    </w:p>
    <w:p w14:paraId="3426E128" w14:textId="77777777" w:rsidR="003F2DEE" w:rsidRPr="00076D72" w:rsidRDefault="003F2DEE" w:rsidP="009033E7">
      <w:pPr>
        <w:numPr>
          <w:ilvl w:val="0"/>
          <w:numId w:val="334"/>
        </w:numPr>
        <w:spacing w:line="259" w:lineRule="auto"/>
        <w:contextualSpacing/>
        <w:rPr>
          <w:szCs w:val="24"/>
        </w:rPr>
      </w:pPr>
      <w:r w:rsidRPr="00076D72">
        <w:rPr>
          <w:szCs w:val="24"/>
        </w:rPr>
        <w:t>применять коммуникативные и презентационные навыки;</w:t>
      </w:r>
    </w:p>
    <w:p w14:paraId="529883E9" w14:textId="77777777" w:rsidR="003F2DEE" w:rsidRPr="00076D72" w:rsidRDefault="003F2DEE" w:rsidP="009033E7">
      <w:pPr>
        <w:numPr>
          <w:ilvl w:val="0"/>
          <w:numId w:val="334"/>
        </w:numPr>
        <w:spacing w:line="259" w:lineRule="auto"/>
        <w:contextualSpacing/>
        <w:rPr>
          <w:szCs w:val="24"/>
        </w:rPr>
      </w:pPr>
      <w:r w:rsidRPr="00076D72">
        <w:rPr>
          <w:szCs w:val="24"/>
        </w:rPr>
        <w:t>использовать навыки элементарной исследовательской деятельности в своей работе;</w:t>
      </w:r>
    </w:p>
    <w:p w14:paraId="40096D51" w14:textId="77777777" w:rsidR="003F2DEE" w:rsidRPr="00076D72" w:rsidRDefault="003F2DEE" w:rsidP="009033E7">
      <w:pPr>
        <w:numPr>
          <w:ilvl w:val="0"/>
          <w:numId w:val="334"/>
        </w:numPr>
        <w:spacing w:line="259" w:lineRule="auto"/>
        <w:contextualSpacing/>
        <w:rPr>
          <w:szCs w:val="24"/>
        </w:rPr>
      </w:pPr>
      <w:r w:rsidRPr="00076D72">
        <w:rPr>
          <w:szCs w:val="24"/>
        </w:rPr>
        <w:t>оказывать первую медицинскую помощь при кровотечении, удушении, утоплении, обморожении, ожоге, травмах, тепловом и солнечном ударах;</w:t>
      </w:r>
    </w:p>
    <w:p w14:paraId="44B396F0" w14:textId="77777777" w:rsidR="003F2DEE" w:rsidRPr="00076D72" w:rsidRDefault="003F2DEE" w:rsidP="009033E7">
      <w:pPr>
        <w:numPr>
          <w:ilvl w:val="0"/>
          <w:numId w:val="334"/>
        </w:numPr>
        <w:spacing w:line="259" w:lineRule="auto"/>
        <w:contextualSpacing/>
        <w:rPr>
          <w:szCs w:val="24"/>
        </w:rPr>
      </w:pPr>
      <w:r w:rsidRPr="00076D72">
        <w:rPr>
          <w:szCs w:val="24"/>
        </w:rPr>
        <w:t>находить выход из стрессовых ситуаций;</w:t>
      </w:r>
    </w:p>
    <w:p w14:paraId="38B25F36" w14:textId="77777777" w:rsidR="003F2DEE" w:rsidRPr="00076D72" w:rsidRDefault="003F2DEE" w:rsidP="009033E7">
      <w:pPr>
        <w:numPr>
          <w:ilvl w:val="0"/>
          <w:numId w:val="334"/>
        </w:numPr>
        <w:spacing w:line="259" w:lineRule="auto"/>
        <w:contextualSpacing/>
        <w:rPr>
          <w:szCs w:val="24"/>
        </w:rPr>
      </w:pPr>
      <w:r w:rsidRPr="00076D72">
        <w:rPr>
          <w:szCs w:val="24"/>
        </w:rPr>
        <w:t>принимать разумные решения по поводу личного здоровья, а также сохранения и улучшения безопасной и здоровой среды обитания;</w:t>
      </w:r>
    </w:p>
    <w:p w14:paraId="2DFB7548" w14:textId="77777777" w:rsidR="003F2DEE" w:rsidRPr="00076D72" w:rsidRDefault="003F2DEE" w:rsidP="009033E7">
      <w:pPr>
        <w:numPr>
          <w:ilvl w:val="0"/>
          <w:numId w:val="334"/>
        </w:numPr>
        <w:spacing w:line="259" w:lineRule="auto"/>
        <w:contextualSpacing/>
        <w:rPr>
          <w:szCs w:val="24"/>
        </w:rPr>
      </w:pPr>
      <w:r w:rsidRPr="00076D72">
        <w:rPr>
          <w:szCs w:val="24"/>
        </w:rPr>
        <w:t>адекватно оценивать своё поведение в жизненных ситуациях;</w:t>
      </w:r>
    </w:p>
    <w:p w14:paraId="22CF1CC1" w14:textId="77777777" w:rsidR="003F2DEE" w:rsidRPr="00076D72" w:rsidRDefault="003F2DEE" w:rsidP="009033E7">
      <w:pPr>
        <w:numPr>
          <w:ilvl w:val="0"/>
          <w:numId w:val="334"/>
        </w:numPr>
        <w:spacing w:line="259" w:lineRule="auto"/>
        <w:contextualSpacing/>
        <w:rPr>
          <w:szCs w:val="24"/>
        </w:rPr>
      </w:pPr>
      <w:r w:rsidRPr="00076D72">
        <w:rPr>
          <w:szCs w:val="24"/>
        </w:rPr>
        <w:t>отвечать за свои поступки;</w:t>
      </w:r>
    </w:p>
    <w:p w14:paraId="7E8EEA88" w14:textId="77777777" w:rsidR="003F2DEE" w:rsidRPr="00076D72" w:rsidRDefault="003F2DEE" w:rsidP="009033E7">
      <w:pPr>
        <w:numPr>
          <w:ilvl w:val="0"/>
          <w:numId w:val="334"/>
        </w:numPr>
        <w:spacing w:line="259" w:lineRule="auto"/>
        <w:contextualSpacing/>
        <w:rPr>
          <w:szCs w:val="24"/>
        </w:rPr>
      </w:pPr>
      <w:r w:rsidRPr="00076D72">
        <w:rPr>
          <w:szCs w:val="24"/>
        </w:rPr>
        <w:t>отстаивать свою нравственную позицию в ситуации выбора.</w:t>
      </w:r>
    </w:p>
    <w:p w14:paraId="4BC85C1E" w14:textId="77777777" w:rsidR="003F2DEE" w:rsidRDefault="003F2DEE" w:rsidP="003F2DEE">
      <w:pPr>
        <w:spacing w:line="259" w:lineRule="auto"/>
        <w:jc w:val="both"/>
        <w:rPr>
          <w:rFonts w:eastAsiaTheme="minorEastAsia" w:cstheme="minorBidi"/>
          <w:szCs w:val="24"/>
          <w:lang w:eastAsia="ru-RU"/>
        </w:rPr>
      </w:pPr>
      <w:r w:rsidRPr="00076D72">
        <w:rPr>
          <w:rFonts w:eastAsiaTheme="minorEastAsia" w:cstheme="minorBidi"/>
          <w:szCs w:val="24"/>
          <w:lang w:eastAsia="ru-RU"/>
        </w:rPr>
        <w:t xml:space="preserve"> В результате реализации программы  внеурочной деятельности по формированию культуры здоровья у обучающихся развиваются группы качеств: отношение к самому себе, отношение к другим людям, отношение к вещам, отношение к окружающему миру. Благодаря тому, что содержание данной программы раскрывает все стороны здоровья, обучающиеся будут демонстрировать такие качества личности как: товарищество, уважение к старшим, доброта, честность, трудолюбие, бережливость, дисциплинированность, соблюдение порядка, любознательность, любовь к прекрасному, стремление быть сильным и ловким.</w:t>
      </w:r>
    </w:p>
    <w:p w14:paraId="6082B659" w14:textId="77777777" w:rsidR="003F2DEE" w:rsidRDefault="003F2DEE" w:rsidP="003F2DEE">
      <w:pPr>
        <w:spacing w:line="259" w:lineRule="auto"/>
        <w:jc w:val="both"/>
        <w:rPr>
          <w:rFonts w:eastAsiaTheme="minorEastAsia" w:cstheme="minorBidi"/>
          <w:b/>
          <w:szCs w:val="24"/>
          <w:lang w:eastAsia="ru-RU"/>
        </w:rPr>
      </w:pPr>
      <w:r w:rsidRPr="00BE2BB1">
        <w:rPr>
          <w:rFonts w:eastAsiaTheme="minorEastAsia" w:cstheme="minorBidi"/>
          <w:b/>
          <w:szCs w:val="24"/>
          <w:lang w:eastAsia="ru-RU"/>
        </w:rPr>
        <w:t>КРАТКОЕ СОДЕРЖАНИЕ</w:t>
      </w:r>
      <w:r>
        <w:rPr>
          <w:rFonts w:eastAsiaTheme="minorEastAsia" w:cstheme="minorBidi"/>
          <w:b/>
          <w:szCs w:val="24"/>
          <w:lang w:eastAsia="ru-RU"/>
        </w:rPr>
        <w:t>:</w:t>
      </w:r>
    </w:p>
    <w:p w14:paraId="3C09CF2C" w14:textId="3F813D9C" w:rsidR="0070258A" w:rsidRDefault="0070258A" w:rsidP="0070258A">
      <w:pPr>
        <w:spacing w:line="259" w:lineRule="auto"/>
        <w:jc w:val="both"/>
        <w:rPr>
          <w:rFonts w:eastAsiaTheme="minorEastAsia" w:cstheme="minorBidi"/>
          <w:b/>
          <w:szCs w:val="24"/>
          <w:lang w:eastAsia="ru-RU"/>
        </w:rPr>
      </w:pPr>
      <w:r w:rsidRPr="0070258A">
        <w:rPr>
          <w:rFonts w:eastAsiaTheme="minorEastAsia"/>
          <w:b/>
          <w:szCs w:val="24"/>
          <w:lang w:eastAsia="ru-RU"/>
        </w:rPr>
        <w:t>Формы</w:t>
      </w:r>
      <w:r>
        <w:rPr>
          <w:rFonts w:eastAsiaTheme="minorEastAsia"/>
          <w:b/>
          <w:szCs w:val="24"/>
          <w:lang w:eastAsia="ru-RU"/>
        </w:rPr>
        <w:t xml:space="preserve"> </w:t>
      </w:r>
      <w:r w:rsidRPr="0070258A">
        <w:rPr>
          <w:rFonts w:eastAsiaTheme="minorEastAsia"/>
          <w:b/>
          <w:szCs w:val="24"/>
          <w:lang w:eastAsia="ru-RU"/>
        </w:rPr>
        <w:t>обучения</w:t>
      </w:r>
      <w:r w:rsidRPr="00076D72">
        <w:rPr>
          <w:rFonts w:eastAsiaTheme="minorEastAsia"/>
          <w:szCs w:val="24"/>
          <w:lang w:eastAsia="ru-RU"/>
        </w:rPr>
        <w:t xml:space="preserve">: </w:t>
      </w:r>
      <w:r w:rsidRPr="00076D72">
        <w:rPr>
          <w:rFonts w:eastAsiaTheme="minorEastAsia"/>
          <w:szCs w:val="24"/>
          <w:lang w:eastAsia="ru-RU"/>
        </w:rPr>
        <w:br/>
        <w:t>Спортивные мероприятия, демонстрация фильмов, веселые старты , конкурсы, анкетирование, игры, тематические викторины, путешествия, устные журналы, беседы, оздоровительные минутки, встреча с педиатром, инспектором ГИБДД и т.д. просмотр видеофильмов с последующим обсуждением, просмотр кинофильмов, которые отражают ситуации борьбы людей с собственными пороками и пути их преодоления, чтение и обсуждение журнальных публикаций о силе и стойкости человеческого духа в самых трудных жизненных ситуациях, создание антирекламных роликов по проблеме, конкурсы на лучшее художественное произведение, направленное против вредных привычек человека и демонстрирующих силу человеческого духа, выставки рисунков, акции в защиту человека от влияния вредных привычек;</w:t>
      </w:r>
      <w:r w:rsidRPr="00076D72">
        <w:rPr>
          <w:rFonts w:eastAsiaTheme="minorEastAsia"/>
          <w:szCs w:val="24"/>
          <w:lang w:eastAsia="ru-RU"/>
        </w:rPr>
        <w:br/>
      </w:r>
    </w:p>
    <w:p w14:paraId="119A712A" w14:textId="77777777" w:rsidR="003F2DEE" w:rsidRPr="00D72EEE" w:rsidRDefault="003F2DEE" w:rsidP="003F2DEE">
      <w:pPr>
        <w:rPr>
          <w:u w:val="single"/>
        </w:rPr>
      </w:pPr>
      <w:r w:rsidRPr="00D72EEE">
        <w:rPr>
          <w:u w:val="single"/>
        </w:rPr>
        <w:t>Тема № 1   Направление «Подвижные и развивающие игры» (9 часов)</w:t>
      </w:r>
    </w:p>
    <w:p w14:paraId="6CF42342" w14:textId="77777777" w:rsidR="003F2DEE" w:rsidRPr="00272092" w:rsidRDefault="003F2DEE" w:rsidP="003F2DEE">
      <w:pPr>
        <w:rPr>
          <w:u w:val="single"/>
        </w:rPr>
      </w:pPr>
      <w:r w:rsidRPr="00272092">
        <w:rPr>
          <w:u w:val="single"/>
        </w:rPr>
        <w:t>Содержание темы:</w:t>
      </w:r>
    </w:p>
    <w:p w14:paraId="6CF9945C" w14:textId="77777777" w:rsidR="003F2DEE" w:rsidRPr="005365F3" w:rsidRDefault="003F2DEE" w:rsidP="003F2DEE">
      <w:r w:rsidRPr="005365F3">
        <w:rPr>
          <w:szCs w:val="24"/>
        </w:rPr>
        <w:t>Инструкция по ТБ. Цели и задачи курса</w:t>
      </w:r>
      <w:r>
        <w:rPr>
          <w:szCs w:val="24"/>
        </w:rPr>
        <w:t xml:space="preserve">  </w:t>
      </w:r>
      <w:r w:rsidRPr="005365F3">
        <w:rPr>
          <w:szCs w:val="24"/>
        </w:rPr>
        <w:t>«Азбука здоровья» Игра «Кто подходил», «Салки»</w:t>
      </w:r>
      <w:r w:rsidRPr="005365F3">
        <w:rPr>
          <w:rFonts w:eastAsia="Times New Roman"/>
          <w:szCs w:val="24"/>
        </w:rPr>
        <w:t xml:space="preserve"> Игра «Здравствуйте», «Догони меня»</w:t>
      </w:r>
      <w:r w:rsidRPr="005365F3">
        <w:rPr>
          <w:szCs w:val="24"/>
        </w:rPr>
        <w:t xml:space="preserve"> Игра «Вызов номеров», «День и ночь» «Мышеловка», «У медведя во бору» «Волк во рву», «Горелки».</w:t>
      </w:r>
      <w:r w:rsidRPr="005365F3">
        <w:rPr>
          <w:rFonts w:eastAsia="Times New Roman"/>
          <w:szCs w:val="24"/>
        </w:rPr>
        <w:t xml:space="preserve"> «Наперегонки парами», «Ловишки-перебежки»</w:t>
      </w:r>
      <w:r w:rsidRPr="005365F3">
        <w:rPr>
          <w:szCs w:val="24"/>
        </w:rPr>
        <w:t xml:space="preserve"> «Лягушки-цапли»,  «Быстрее по местам».</w:t>
      </w:r>
      <w:r w:rsidRPr="005365F3">
        <w:rPr>
          <w:spacing w:val="-2"/>
          <w:szCs w:val="24"/>
        </w:rPr>
        <w:t xml:space="preserve"> «Попрыгунчики-воробышки», </w:t>
      </w:r>
      <w:r w:rsidRPr="005365F3">
        <w:rPr>
          <w:szCs w:val="24"/>
        </w:rPr>
        <w:t>«Удочка», «Аисты» Игра «Пролезай-убегай»,  «Пчёлки».</w:t>
      </w:r>
      <w:r w:rsidRPr="005365F3">
        <w:rPr>
          <w:rFonts w:eastAsia="Times New Roman"/>
          <w:szCs w:val="24"/>
        </w:rPr>
        <w:t xml:space="preserve"> «Береги предмет»«Кто первый через обруч к флажку?» «Перетягивание каната» «Не намочи ног». «Пятнашки», «С кочки на кочку», «Кот и мыши». Кто дольше не собьётся»,«Удочка».</w:t>
      </w:r>
      <w:r w:rsidRPr="005365F3">
        <w:t xml:space="preserve"> «Покати-догони», «Прыгай выше и дружнее» «Упасть не давай», «Совушка» «Трамвай», «Найди себе пару»</w:t>
      </w:r>
    </w:p>
    <w:p w14:paraId="3DBD7127" w14:textId="77777777" w:rsidR="003F2DEE" w:rsidRPr="00272092" w:rsidRDefault="003F2DEE" w:rsidP="003F2DEE">
      <w:pPr>
        <w:rPr>
          <w:u w:val="single"/>
        </w:rPr>
      </w:pPr>
      <w:r w:rsidRPr="00272092">
        <w:rPr>
          <w:u w:val="single"/>
        </w:rPr>
        <w:t>Основные содержательные линии</w:t>
      </w:r>
    </w:p>
    <w:p w14:paraId="27AAB604" w14:textId="77777777" w:rsidR="003F2DEE" w:rsidRPr="00D72EEE" w:rsidRDefault="003F2DEE" w:rsidP="003F2DEE">
      <w:pPr>
        <w:rPr>
          <w:sz w:val="32"/>
          <w:szCs w:val="24"/>
        </w:rPr>
      </w:pPr>
      <w:r w:rsidRPr="005365F3">
        <w:t>Подвижные игры. Эстафеты. Развитие скоростно-силовых способностей</w:t>
      </w:r>
      <w:r>
        <w:t xml:space="preserve">. </w:t>
      </w:r>
      <w:r>
        <w:rPr>
          <w:rFonts w:eastAsia="Times New Roman"/>
          <w:szCs w:val="24"/>
        </w:rPr>
        <w:t xml:space="preserve">Спортивные игры  </w:t>
      </w:r>
      <w:r w:rsidRPr="00C742D6">
        <w:rPr>
          <w:rFonts w:eastAsia="Times New Roman"/>
          <w:szCs w:val="24"/>
        </w:rPr>
        <w:t>Самостоятельные игры: футбол, прыжки через скакалку, «классики».</w:t>
      </w:r>
      <w:r w:rsidRPr="00C742D6">
        <w:rPr>
          <w:szCs w:val="24"/>
        </w:rPr>
        <w:t xml:space="preserve"> Преодоление малых препятствий.  Развитие выносливости. Развитие скоростно-силовых способностей.</w:t>
      </w:r>
      <w:r w:rsidRPr="00C742D6">
        <w:t xml:space="preserve"> Прыжки</w:t>
      </w:r>
      <w:r>
        <w:t>.</w:t>
      </w:r>
      <w:r w:rsidRPr="00C742D6">
        <w:t xml:space="preserve"> Весёлые старты. Ловля и передача мяча в движении. Ведение на месте правой и левой рукой в движении</w:t>
      </w:r>
      <w:r>
        <w:t>. Броски в цель.</w:t>
      </w:r>
    </w:p>
    <w:p w14:paraId="5B1590EB" w14:textId="77777777" w:rsidR="003F2DEE" w:rsidRPr="00D72EEE" w:rsidRDefault="003F2DEE" w:rsidP="003F2DEE">
      <w:pPr>
        <w:rPr>
          <w:u w:val="single"/>
        </w:rPr>
      </w:pPr>
      <w:r w:rsidRPr="00D72EEE">
        <w:rPr>
          <w:u w:val="single"/>
        </w:rPr>
        <w:t>Тема № 2 « Основы здорового образа жизни. Профилактика  вредных привычек»  (7 часов)</w:t>
      </w:r>
    </w:p>
    <w:p w14:paraId="65655C90" w14:textId="77777777" w:rsidR="003F2DEE" w:rsidRPr="00272092" w:rsidRDefault="003F2DEE" w:rsidP="003F2DEE">
      <w:pPr>
        <w:rPr>
          <w:u w:val="single"/>
        </w:rPr>
      </w:pPr>
      <w:r w:rsidRPr="00272092">
        <w:rPr>
          <w:rFonts w:eastAsia="Times New Roman"/>
          <w:szCs w:val="24"/>
        </w:rPr>
        <w:t> </w:t>
      </w:r>
      <w:r w:rsidRPr="00272092">
        <w:rPr>
          <w:u w:val="single"/>
        </w:rPr>
        <w:t>Содержание темы:</w:t>
      </w:r>
    </w:p>
    <w:p w14:paraId="7C9CEE4E" w14:textId="77777777" w:rsidR="003F2DEE" w:rsidRPr="005365F3" w:rsidRDefault="003F2DEE" w:rsidP="003F2DEE">
      <w:pPr>
        <w:rPr>
          <w:rFonts w:eastAsia="Times New Roman"/>
          <w:szCs w:val="24"/>
          <w:lang w:eastAsia="ru-RU"/>
        </w:rPr>
      </w:pPr>
      <w:r w:rsidRPr="00C742D6">
        <w:rPr>
          <w:spacing w:val="-1"/>
          <w:szCs w:val="24"/>
        </w:rPr>
        <w:t>Здоровье и здоровый образ жизни.</w:t>
      </w:r>
      <w:r w:rsidRPr="00C742D6">
        <w:rPr>
          <w:szCs w:val="24"/>
        </w:rPr>
        <w:t xml:space="preserve"> Правила личной гигиены. Кожа, ее функции, уход за кожей. Мой  здоровый образ жизни (ЗОЖ) </w:t>
      </w:r>
      <w:r w:rsidRPr="00C742D6">
        <w:rPr>
          <w:szCs w:val="24"/>
          <w:lang w:eastAsia="ru-RU"/>
        </w:rPr>
        <w:t>Из чего состоит наша пища.</w:t>
      </w:r>
      <w:r w:rsidRPr="00C742D6">
        <w:rPr>
          <w:szCs w:val="24"/>
        </w:rPr>
        <w:t xml:space="preserve"> Продукты разные нужны, блюда разные важны. «Пирамида питания»</w:t>
      </w:r>
      <w:r w:rsidRPr="00C742D6">
        <w:rPr>
          <w:spacing w:val="-1"/>
          <w:szCs w:val="24"/>
        </w:rPr>
        <w:t xml:space="preserve"> Питание – необходимое условие для жизни человека.</w:t>
      </w:r>
      <w:r w:rsidRPr="00C742D6">
        <w:rPr>
          <w:szCs w:val="24"/>
        </w:rPr>
        <w:t xml:space="preserve"> </w:t>
      </w:r>
      <w:r w:rsidRPr="00C742D6">
        <w:rPr>
          <w:szCs w:val="24"/>
          <w:lang w:eastAsia="ru-RU"/>
        </w:rPr>
        <w:t>Овощи, ягоды и фрукты – самые витаминные</w:t>
      </w:r>
      <w:r w:rsidRPr="00C742D6">
        <w:rPr>
          <w:szCs w:val="24"/>
        </w:rPr>
        <w:t xml:space="preserve"> продукты. На вкус и цвет товарищей нет. </w:t>
      </w:r>
      <w:r w:rsidRPr="00C742D6">
        <w:rPr>
          <w:szCs w:val="24"/>
          <w:lang w:eastAsia="ru-RU"/>
        </w:rPr>
        <w:t>Молоко и молочные продукты.</w:t>
      </w:r>
      <w:r w:rsidRPr="00C742D6">
        <w:rPr>
          <w:rFonts w:eastAsia="Times New Roman"/>
          <w:szCs w:val="24"/>
          <w:lang w:eastAsia="ru-RU"/>
        </w:rPr>
        <w:t xml:space="preserve"> Блюда из зерна. </w:t>
      </w:r>
      <w:r w:rsidRPr="00C742D6">
        <w:rPr>
          <w:szCs w:val="24"/>
        </w:rPr>
        <w:t>Каша-полезная еда. Пищевые отравления, их предупреждение. Срок хранения продуктов. Вредные привычки, их влияние на здоровье. Профилактика.Работа над проектом по теме «Секреты здоровья».</w:t>
      </w:r>
    </w:p>
    <w:p w14:paraId="2B6F190E" w14:textId="77777777" w:rsidR="003F2DEE" w:rsidRDefault="003F2DEE" w:rsidP="003F2DEE">
      <w:pPr>
        <w:rPr>
          <w:rFonts w:eastAsia="Times New Roman"/>
          <w:szCs w:val="24"/>
          <w:u w:val="single"/>
        </w:rPr>
      </w:pPr>
    </w:p>
    <w:p w14:paraId="6020E528" w14:textId="77777777" w:rsidR="003F2DEE" w:rsidRPr="00272092" w:rsidRDefault="003F2DEE" w:rsidP="003F2DEE">
      <w:pPr>
        <w:rPr>
          <w:u w:val="single"/>
        </w:rPr>
      </w:pPr>
      <w:r w:rsidRPr="00272092">
        <w:rPr>
          <w:rFonts w:eastAsia="Times New Roman"/>
          <w:szCs w:val="24"/>
          <w:u w:val="single"/>
        </w:rPr>
        <w:t> </w:t>
      </w:r>
      <w:r w:rsidRPr="00272092">
        <w:rPr>
          <w:u w:val="single"/>
        </w:rPr>
        <w:t>Основные содержательные линии</w:t>
      </w:r>
    </w:p>
    <w:p w14:paraId="69041CC6" w14:textId="77777777" w:rsidR="003F2DEE" w:rsidRPr="00D72EEE" w:rsidRDefault="003F2DEE" w:rsidP="003F2DEE">
      <w:pPr>
        <w:pStyle w:val="af2"/>
        <w:rPr>
          <w:sz w:val="24"/>
        </w:rPr>
      </w:pPr>
      <w:r w:rsidRPr="00D72EEE">
        <w:rPr>
          <w:sz w:val="24"/>
        </w:rPr>
        <w:t>Формирование и развитие представления детей  о здоровье как одной из важнейших человеческих ценностей;  формирование готовности заботиться и укреплять собственное здоровье; Что нужно  нашей коже.Типы  кожи. Глаза.Зубы, здоровье зубов. Уход за зубами и деснами.Волосы, здоровье волос, уход за волосами и ногтями.Гигиена одежды и обуви.Причины кожных заболеваний.Травмы, обморожения.Терморегуляция организма.Закаливание. Представление о зависимости рациона питания от физической активности; научить оценивать свой рацион питания с учётом собственной физической активности; расширить представления детей о роли питания и физической активности для здоровья человека. Представление об основных группах питательных веществ – белках, жирах, углеводах, витаминах и минеральных солях, функциях этих веществ в организме; формировать представление о необходимости разнообразного питания как обязательном условии здоровья. Рацион питания, калорийность пищи. дать детям представление об основных группах питательных веществ – белках, жирах, углеводах, функциях этих веществ в организме; какие питательные вещества содержатся в различных продуктах; формировать представление о необходимости разнообразного питания как обязательном условии здоровья;                               об особенностях питания в летний и зимний периоды, причинах вызывающих изменение в рационе питания. Разнообразие вкусовых свойств различных продуктов, привить практические навыки распознавания вкусовых качеств наиболее употребительных продуктов. Расширить представление детей о молоке и молочных продуктах как обязательном компоненте ежедневного рациона; об ассортименте молочных продуктов и их свойствах; познакомить с молочными блюдами. Расширить знания детей о полезности продуктов, получаемых из зерна их ежедневного включения в рацион;</w:t>
      </w:r>
    </w:p>
    <w:p w14:paraId="5DD0D1B0" w14:textId="77777777" w:rsidR="003F2DEE" w:rsidRDefault="003F2DEE" w:rsidP="003F2DEE">
      <w:pPr>
        <w:tabs>
          <w:tab w:val="left" w:pos="4500"/>
        </w:tabs>
      </w:pPr>
    </w:p>
    <w:p w14:paraId="2F092D26" w14:textId="77777777" w:rsidR="003F2DEE" w:rsidRPr="00D72EEE" w:rsidRDefault="003F2DEE" w:rsidP="003F2DEE">
      <w:pPr>
        <w:tabs>
          <w:tab w:val="left" w:pos="4500"/>
        </w:tabs>
        <w:rPr>
          <w:rFonts w:eastAsia="Times New Roman"/>
          <w:szCs w:val="24"/>
        </w:rPr>
      </w:pPr>
      <w:r w:rsidRPr="00D0072B">
        <w:t xml:space="preserve"> </w:t>
      </w:r>
      <w:r w:rsidRPr="00272092">
        <w:rPr>
          <w:u w:val="single"/>
        </w:rPr>
        <w:t>Тема № 3 Направление «Воспитание культуры здоровья. Профилактика  вредных привычек»</w:t>
      </w:r>
      <w:r w:rsidRPr="00D0072B">
        <w:t xml:space="preserve"> </w:t>
      </w:r>
      <w:r>
        <w:t xml:space="preserve">     (10 часов)</w:t>
      </w:r>
    </w:p>
    <w:p w14:paraId="0E15C6FA" w14:textId="77777777" w:rsidR="003F2DEE" w:rsidRPr="00D72EEE" w:rsidRDefault="003F2DEE" w:rsidP="003F2DEE">
      <w:pPr>
        <w:pStyle w:val="af2"/>
        <w:rPr>
          <w:sz w:val="24"/>
        </w:rPr>
      </w:pPr>
      <w:r w:rsidRPr="00D72EEE">
        <w:rPr>
          <w:sz w:val="24"/>
        </w:rPr>
        <w:t>Ты - покупатель Права потребителя. Ты - покупатель Правила вежливости Домашняя аптечка. Береги зрение с молоду. Деловая игра «Формула здоровья». Как избежать искривления позвоночника.</w:t>
      </w:r>
      <w:r w:rsidRPr="00D72EEE">
        <w:rPr>
          <w:spacing w:val="-1"/>
          <w:sz w:val="24"/>
        </w:rPr>
        <w:t xml:space="preserve"> Чтоб болезней не бояться, надо спортом </w:t>
      </w:r>
      <w:r w:rsidRPr="00D72EEE">
        <w:rPr>
          <w:sz w:val="24"/>
        </w:rPr>
        <w:t>заниматься. Соблюдаем мы режим, быть здоровыми хотим. Эмоции, стресс, чувства, поступки человека. Профилактика инфекционных болезней. Вредные привычки, их влияние на здоровье. Профилактика. Основные виды травм у детей школьного возраста. Первая медицинская помощь при кровотечении. Первая медицинская помощь при ушибах, сотрясении мозга, попадании инородных тел в глаз, ухо, нос. Оказание первой помощи при ожогах и обморожении. Оказание первой помощи при отравлениях. Первая медицинская помощь при травмах опорно-двигательного аппарата (при травме кисти рук, бедра, колена). Работа над проектом по теме «Секреты здоровья».</w:t>
      </w:r>
    </w:p>
    <w:p w14:paraId="747F12D3" w14:textId="77777777" w:rsidR="003F2DEE" w:rsidRPr="00272092" w:rsidRDefault="003F2DEE" w:rsidP="003F2DEE">
      <w:pPr>
        <w:rPr>
          <w:u w:val="single"/>
        </w:rPr>
      </w:pPr>
      <w:r w:rsidRPr="00272092">
        <w:rPr>
          <w:rFonts w:eastAsia="Times New Roman"/>
          <w:szCs w:val="24"/>
        </w:rPr>
        <w:t> </w:t>
      </w:r>
      <w:r w:rsidRPr="00272092">
        <w:rPr>
          <w:u w:val="single"/>
        </w:rPr>
        <w:t>Основные содержательные линии</w:t>
      </w:r>
    </w:p>
    <w:p w14:paraId="4A0216B9" w14:textId="77777777" w:rsidR="003F2DEE" w:rsidRPr="00D72EEE" w:rsidRDefault="003F2DEE" w:rsidP="003F2DEE">
      <w:pPr>
        <w:shd w:val="clear" w:color="auto" w:fill="FFFFFF"/>
        <w:spacing w:line="274" w:lineRule="exact"/>
        <w:ind w:right="-1"/>
        <w:rPr>
          <w:rFonts w:eastAsia="Times New Roman"/>
          <w:szCs w:val="24"/>
        </w:rPr>
      </w:pPr>
      <w:r w:rsidRPr="00D72EEE">
        <w:rPr>
          <w:szCs w:val="24"/>
        </w:rPr>
        <w:t>Продукты, в которых содержится наибольшее количество питательных веществ и витаминов развитие коммуникативных навыков у детей и подростков, умения эффективно взаимодействовать со сверстниками и взрослыми в процессе решения проблемы.</w:t>
      </w:r>
      <w:r w:rsidRPr="00D72EEE">
        <w:rPr>
          <w:rFonts w:eastAsiaTheme="minorEastAsia"/>
          <w:szCs w:val="18"/>
          <w:lang w:eastAsia="ru-RU"/>
        </w:rPr>
        <w:t xml:space="preserve"> формирование ценностного отношения к своему здоровью и здоровому образу жизни.</w:t>
      </w:r>
      <w:r w:rsidRPr="00D72EEE">
        <w:rPr>
          <w:rFonts w:eastAsiaTheme="minorEastAsia"/>
          <w:szCs w:val="24"/>
        </w:rPr>
        <w:t xml:space="preserve"> профилактика нарушений и опорно-двигательного аппарата;</w:t>
      </w:r>
      <w:r w:rsidRPr="00D72EEE">
        <w:rPr>
          <w:rFonts w:eastAsia="Times New Roman"/>
          <w:szCs w:val="28"/>
        </w:rPr>
        <w:t xml:space="preserve"> формирование ценностного отношения к своему здоровью и здоровому образу жизни.</w:t>
      </w:r>
      <w:r w:rsidRPr="00D72EEE">
        <w:rPr>
          <w:szCs w:val="18"/>
        </w:rPr>
        <w:t xml:space="preserve"> Режим дня школьника.</w:t>
      </w:r>
      <w:r w:rsidRPr="00D72EEE">
        <w:rPr>
          <w:szCs w:val="24"/>
        </w:rPr>
        <w:t xml:space="preserve"> развитие познавательных процессов, значимые взрослые, вредные привычки.</w:t>
      </w:r>
      <w:r w:rsidRPr="00D72EEE">
        <w:rPr>
          <w:rFonts w:eastAsia="Times New Roman"/>
          <w:szCs w:val="24"/>
        </w:rPr>
        <w:t xml:space="preserve"> Первая доврачебная помощь в летний период, опасности летнего периода.</w:t>
      </w:r>
    </w:p>
    <w:p w14:paraId="4D2E8A9A" w14:textId="77777777" w:rsidR="003F2DEE" w:rsidRPr="00272092" w:rsidRDefault="003F2DEE" w:rsidP="003F2DEE">
      <w:r w:rsidRPr="00272092">
        <w:rPr>
          <w:u w:val="single"/>
        </w:rPr>
        <w:t xml:space="preserve">Тема № 4 Направление «Подвижные и развивающие игры»  </w:t>
      </w:r>
      <w:r>
        <w:t>(8 часов)</w:t>
      </w:r>
    </w:p>
    <w:p w14:paraId="0D881628" w14:textId="77777777" w:rsidR="003F2DEE" w:rsidRPr="00D72EEE" w:rsidRDefault="003F2DEE" w:rsidP="003F2DEE">
      <w:pPr>
        <w:pStyle w:val="af2"/>
        <w:rPr>
          <w:sz w:val="24"/>
        </w:rPr>
      </w:pPr>
      <w:r w:rsidRPr="00D72EEE">
        <w:rPr>
          <w:sz w:val="24"/>
        </w:rPr>
        <w:t xml:space="preserve"> «Метко в цель», «Конники –спортсмены»  «Мяч соседу», «Гуси-лебеди». Эстафета с передачей палочки.Быстрые и меткие», «Зайцы в огороде». «Успей поймать», «Космонавты». «Попади в последнего», «Дальше и выше», «Беги и хватай». «Фигуры», «Зайцы, сторож и Жучка» «Через ручеёк». «День и ночь», «Волк во рву». «Запрещённое движение», «Ловишки с приседанием». Эстафеты с предметами.</w:t>
      </w:r>
      <w:r w:rsidRPr="00D72EEE">
        <w:rPr>
          <w:color w:val="000000"/>
          <w:sz w:val="24"/>
        </w:rPr>
        <w:t xml:space="preserve"> Подвижные игры. Эстафета с мячом. Подвижные игры. Эстафета с обручами и кеглями. Подвижные игры со скакалкой. Игра «Третий лишний». Соревнования «Лучший бегун». Эстафета.</w:t>
      </w:r>
      <w:r w:rsidRPr="00D72EEE">
        <w:rPr>
          <w:sz w:val="24"/>
        </w:rPr>
        <w:t xml:space="preserve"> Соревнования «Весёлые старты». Итоговое занятие.</w:t>
      </w:r>
    </w:p>
    <w:p w14:paraId="38C6B8B3" w14:textId="77777777" w:rsidR="003F2DEE" w:rsidRPr="00272092" w:rsidRDefault="003F2DEE" w:rsidP="003F2DEE">
      <w:pPr>
        <w:rPr>
          <w:u w:val="single"/>
        </w:rPr>
      </w:pPr>
      <w:r w:rsidRPr="00272092">
        <w:rPr>
          <w:u w:val="single"/>
        </w:rPr>
        <w:t>Основные содержательные линии</w:t>
      </w:r>
    </w:p>
    <w:p w14:paraId="3AA87F66" w14:textId="77777777" w:rsidR="003F2DEE" w:rsidRPr="00905013" w:rsidRDefault="003F2DEE" w:rsidP="003F2DEE">
      <w:pPr>
        <w:suppressAutoHyphens/>
        <w:rPr>
          <w:rFonts w:eastAsia="Times New Roman"/>
          <w:sz w:val="28"/>
          <w:szCs w:val="24"/>
        </w:rPr>
      </w:pPr>
      <w:r w:rsidRPr="00D1718D">
        <w:rPr>
          <w:rFonts w:eastAsia="Times New Roman"/>
          <w:szCs w:val="24"/>
        </w:rPr>
        <w:t>Ловля и передача мяча в движении. Ведение на месте правой и левой рукой в движении. Броски в цель.</w:t>
      </w:r>
      <w:r>
        <w:rPr>
          <w:rFonts w:eastAsia="Times New Roman"/>
          <w:szCs w:val="24"/>
        </w:rPr>
        <w:t xml:space="preserve"> </w:t>
      </w:r>
      <w:r w:rsidRPr="00D1718D">
        <w:rPr>
          <w:rFonts w:eastAsia="Times New Roman"/>
          <w:szCs w:val="24"/>
        </w:rPr>
        <w:t>Эстафета прыжками.</w:t>
      </w:r>
      <w:r>
        <w:rPr>
          <w:rFonts w:eastAsia="Times New Roman"/>
          <w:szCs w:val="24"/>
        </w:rPr>
        <w:t xml:space="preserve"> </w:t>
      </w:r>
      <w:r w:rsidRPr="00D1718D">
        <w:rPr>
          <w:rFonts w:eastAsia="Times New Roman"/>
          <w:szCs w:val="24"/>
        </w:rPr>
        <w:t>Самостоятельные игры: ручной мяч, футбол.</w:t>
      </w:r>
      <w:r w:rsidRPr="00D1718D">
        <w:rPr>
          <w:szCs w:val="24"/>
        </w:rPr>
        <w:t xml:space="preserve"> Развитие скоростно-силовых способностей. Эстафета с передачей 1палочки. Самостоятельные игры.</w:t>
      </w:r>
      <w:r w:rsidRPr="00905013">
        <w:t xml:space="preserve"> Развитие глазомера, выносливости, скоростно-силовых способностей. Соревнования на точность броска мяча в корзину.</w:t>
      </w:r>
    </w:p>
    <w:p w14:paraId="1B3FB0E6" w14:textId="329E9407" w:rsidR="003F2DEE" w:rsidRDefault="003F2DEE" w:rsidP="003F2DEE">
      <w:pPr>
        <w:jc w:val="center"/>
        <w:rPr>
          <w:b/>
          <w:szCs w:val="24"/>
        </w:rPr>
      </w:pPr>
      <w:r>
        <w:rPr>
          <w:b/>
          <w:szCs w:val="24"/>
        </w:rPr>
        <w:t>Учебно-тематический план:</w:t>
      </w:r>
    </w:p>
    <w:tbl>
      <w:tblPr>
        <w:tblStyle w:val="a4"/>
        <w:tblW w:w="0" w:type="auto"/>
        <w:tblLook w:val="04A0" w:firstRow="1" w:lastRow="0" w:firstColumn="1" w:lastColumn="0" w:noHBand="0" w:noVBand="1"/>
      </w:tblPr>
      <w:tblGrid>
        <w:gridCol w:w="1167"/>
        <w:gridCol w:w="4395"/>
        <w:gridCol w:w="3685"/>
      </w:tblGrid>
      <w:tr w:rsidR="003F2DEE" w14:paraId="3478AE0A" w14:textId="77777777" w:rsidTr="003F2DEE">
        <w:tc>
          <w:tcPr>
            <w:tcW w:w="1126" w:type="dxa"/>
          </w:tcPr>
          <w:p w14:paraId="757230FB" w14:textId="77777777" w:rsidR="003F2DEE" w:rsidRDefault="003F2DEE" w:rsidP="003F2DEE">
            <w:pPr>
              <w:jc w:val="center"/>
              <w:rPr>
                <w:b/>
                <w:szCs w:val="24"/>
              </w:rPr>
            </w:pPr>
            <w:r>
              <w:rPr>
                <w:b/>
                <w:szCs w:val="24"/>
              </w:rPr>
              <w:t>№ п/п</w:t>
            </w:r>
          </w:p>
        </w:tc>
        <w:tc>
          <w:tcPr>
            <w:tcW w:w="4395" w:type="dxa"/>
          </w:tcPr>
          <w:p w14:paraId="38CE0DB0" w14:textId="77777777" w:rsidR="003F2DEE" w:rsidRDefault="003F2DEE" w:rsidP="003F2DEE">
            <w:pPr>
              <w:jc w:val="center"/>
              <w:rPr>
                <w:b/>
                <w:szCs w:val="24"/>
              </w:rPr>
            </w:pPr>
            <w:r>
              <w:rPr>
                <w:b/>
                <w:szCs w:val="24"/>
              </w:rPr>
              <w:t>Тема</w:t>
            </w:r>
          </w:p>
        </w:tc>
        <w:tc>
          <w:tcPr>
            <w:tcW w:w="3685" w:type="dxa"/>
          </w:tcPr>
          <w:p w14:paraId="53EFE032" w14:textId="77777777" w:rsidR="003F2DEE" w:rsidRDefault="003F2DEE" w:rsidP="003F2DEE">
            <w:pPr>
              <w:jc w:val="center"/>
              <w:rPr>
                <w:b/>
                <w:szCs w:val="24"/>
              </w:rPr>
            </w:pPr>
            <w:r>
              <w:rPr>
                <w:b/>
                <w:szCs w:val="24"/>
              </w:rPr>
              <w:t>Кол-во часов</w:t>
            </w:r>
          </w:p>
        </w:tc>
      </w:tr>
      <w:tr w:rsidR="003F2DEE" w14:paraId="2FFB0A70" w14:textId="77777777" w:rsidTr="003F2DEE">
        <w:tc>
          <w:tcPr>
            <w:tcW w:w="1126" w:type="dxa"/>
          </w:tcPr>
          <w:p w14:paraId="14B9813D" w14:textId="77777777" w:rsidR="003F2DEE" w:rsidRDefault="003F2DEE" w:rsidP="003F2DEE">
            <w:pPr>
              <w:jc w:val="center"/>
              <w:rPr>
                <w:b/>
                <w:szCs w:val="24"/>
              </w:rPr>
            </w:pPr>
            <w:r>
              <w:rPr>
                <w:b/>
                <w:szCs w:val="24"/>
              </w:rPr>
              <w:t>1</w:t>
            </w:r>
          </w:p>
        </w:tc>
        <w:tc>
          <w:tcPr>
            <w:tcW w:w="4395" w:type="dxa"/>
          </w:tcPr>
          <w:p w14:paraId="2B9FBF34" w14:textId="77777777" w:rsidR="003F2DEE" w:rsidRDefault="003F2DEE" w:rsidP="003F2DEE">
            <w:pPr>
              <w:jc w:val="center"/>
              <w:rPr>
                <w:b/>
                <w:szCs w:val="24"/>
              </w:rPr>
            </w:pPr>
            <w:r w:rsidRPr="00D72EEE">
              <w:rPr>
                <w:u w:val="single"/>
              </w:rPr>
              <w:t xml:space="preserve">  Направление «Подвижные и развивающие игры»</w:t>
            </w:r>
          </w:p>
        </w:tc>
        <w:tc>
          <w:tcPr>
            <w:tcW w:w="3685" w:type="dxa"/>
          </w:tcPr>
          <w:p w14:paraId="2A76F0A7" w14:textId="77777777" w:rsidR="003F2DEE" w:rsidRDefault="003F2DEE" w:rsidP="003F2DEE">
            <w:pPr>
              <w:jc w:val="center"/>
              <w:rPr>
                <w:b/>
                <w:szCs w:val="24"/>
              </w:rPr>
            </w:pPr>
            <w:r>
              <w:rPr>
                <w:b/>
                <w:szCs w:val="24"/>
              </w:rPr>
              <w:t>9</w:t>
            </w:r>
          </w:p>
        </w:tc>
      </w:tr>
      <w:tr w:rsidR="003F2DEE" w14:paraId="384CF1F1" w14:textId="77777777" w:rsidTr="003F2DEE">
        <w:tc>
          <w:tcPr>
            <w:tcW w:w="1126" w:type="dxa"/>
          </w:tcPr>
          <w:p w14:paraId="4CCC4760" w14:textId="77777777" w:rsidR="003F2DEE" w:rsidRDefault="003F2DEE" w:rsidP="003F2DEE">
            <w:pPr>
              <w:jc w:val="center"/>
              <w:rPr>
                <w:b/>
                <w:szCs w:val="24"/>
              </w:rPr>
            </w:pPr>
            <w:r>
              <w:rPr>
                <w:b/>
                <w:szCs w:val="24"/>
              </w:rPr>
              <w:t>2</w:t>
            </w:r>
          </w:p>
        </w:tc>
        <w:tc>
          <w:tcPr>
            <w:tcW w:w="4395" w:type="dxa"/>
          </w:tcPr>
          <w:p w14:paraId="53DAFBCD" w14:textId="77777777" w:rsidR="003F2DEE" w:rsidRDefault="003F2DEE" w:rsidP="003F2DEE">
            <w:pPr>
              <w:jc w:val="center"/>
              <w:rPr>
                <w:b/>
                <w:szCs w:val="24"/>
              </w:rPr>
            </w:pPr>
            <w:r w:rsidRPr="00D72EEE">
              <w:rPr>
                <w:u w:val="single"/>
              </w:rPr>
              <w:t>« Основы здорового образа жизни. Профилактика  вредных привычек»</w:t>
            </w:r>
          </w:p>
        </w:tc>
        <w:tc>
          <w:tcPr>
            <w:tcW w:w="3685" w:type="dxa"/>
          </w:tcPr>
          <w:p w14:paraId="12FABDB8" w14:textId="77777777" w:rsidR="003F2DEE" w:rsidRDefault="003F2DEE" w:rsidP="003F2DEE">
            <w:pPr>
              <w:jc w:val="center"/>
              <w:rPr>
                <w:b/>
                <w:szCs w:val="24"/>
              </w:rPr>
            </w:pPr>
            <w:r>
              <w:rPr>
                <w:b/>
                <w:szCs w:val="24"/>
              </w:rPr>
              <w:t>7</w:t>
            </w:r>
          </w:p>
        </w:tc>
      </w:tr>
      <w:tr w:rsidR="003F2DEE" w14:paraId="36AB208F" w14:textId="77777777" w:rsidTr="003F2DEE">
        <w:tc>
          <w:tcPr>
            <w:tcW w:w="1126" w:type="dxa"/>
          </w:tcPr>
          <w:p w14:paraId="7AEA89EE" w14:textId="77777777" w:rsidR="003F2DEE" w:rsidRDefault="003F2DEE" w:rsidP="003F2DEE">
            <w:pPr>
              <w:jc w:val="center"/>
              <w:rPr>
                <w:b/>
                <w:szCs w:val="24"/>
              </w:rPr>
            </w:pPr>
            <w:r>
              <w:rPr>
                <w:b/>
                <w:szCs w:val="24"/>
              </w:rPr>
              <w:t>3</w:t>
            </w:r>
          </w:p>
        </w:tc>
        <w:tc>
          <w:tcPr>
            <w:tcW w:w="4395" w:type="dxa"/>
          </w:tcPr>
          <w:p w14:paraId="12BA786F" w14:textId="77777777" w:rsidR="003F2DEE" w:rsidRDefault="003F2DEE" w:rsidP="003F2DEE">
            <w:pPr>
              <w:jc w:val="center"/>
              <w:rPr>
                <w:b/>
                <w:szCs w:val="24"/>
              </w:rPr>
            </w:pPr>
            <w:r w:rsidRPr="00272092">
              <w:rPr>
                <w:u w:val="single"/>
              </w:rPr>
              <w:t>Направление «Воспитание культуры здоровья. Профилактика  вредных привычек»</w:t>
            </w:r>
          </w:p>
        </w:tc>
        <w:tc>
          <w:tcPr>
            <w:tcW w:w="3685" w:type="dxa"/>
          </w:tcPr>
          <w:p w14:paraId="16AAEF4D" w14:textId="77777777" w:rsidR="003F2DEE" w:rsidRDefault="003F2DEE" w:rsidP="003F2DEE">
            <w:pPr>
              <w:jc w:val="center"/>
              <w:rPr>
                <w:b/>
                <w:szCs w:val="24"/>
              </w:rPr>
            </w:pPr>
            <w:r>
              <w:rPr>
                <w:b/>
                <w:szCs w:val="24"/>
              </w:rPr>
              <w:t>10</w:t>
            </w:r>
          </w:p>
        </w:tc>
      </w:tr>
      <w:tr w:rsidR="003F2DEE" w14:paraId="368FE1EB" w14:textId="77777777" w:rsidTr="003F2DEE">
        <w:tc>
          <w:tcPr>
            <w:tcW w:w="1126" w:type="dxa"/>
          </w:tcPr>
          <w:p w14:paraId="5E0CE1A5" w14:textId="77777777" w:rsidR="003F2DEE" w:rsidRDefault="003F2DEE" w:rsidP="003F2DEE">
            <w:pPr>
              <w:jc w:val="center"/>
              <w:rPr>
                <w:b/>
                <w:szCs w:val="24"/>
              </w:rPr>
            </w:pPr>
            <w:r>
              <w:rPr>
                <w:b/>
                <w:szCs w:val="24"/>
              </w:rPr>
              <w:t>4</w:t>
            </w:r>
          </w:p>
        </w:tc>
        <w:tc>
          <w:tcPr>
            <w:tcW w:w="4395" w:type="dxa"/>
          </w:tcPr>
          <w:p w14:paraId="2F394CA9" w14:textId="77777777" w:rsidR="003F2DEE" w:rsidRDefault="003F2DEE" w:rsidP="003F2DEE">
            <w:pPr>
              <w:jc w:val="center"/>
              <w:rPr>
                <w:b/>
                <w:szCs w:val="24"/>
              </w:rPr>
            </w:pPr>
            <w:r w:rsidRPr="00272092">
              <w:rPr>
                <w:u w:val="single"/>
              </w:rPr>
              <w:t>Направление «Подвижные и развивающие игры»</w:t>
            </w:r>
          </w:p>
        </w:tc>
        <w:tc>
          <w:tcPr>
            <w:tcW w:w="3685" w:type="dxa"/>
          </w:tcPr>
          <w:p w14:paraId="443EC171" w14:textId="77777777" w:rsidR="003F2DEE" w:rsidRDefault="003F2DEE" w:rsidP="003F2DEE">
            <w:pPr>
              <w:jc w:val="center"/>
              <w:rPr>
                <w:b/>
                <w:szCs w:val="24"/>
              </w:rPr>
            </w:pPr>
            <w:r>
              <w:rPr>
                <w:b/>
                <w:szCs w:val="24"/>
              </w:rPr>
              <w:t>8</w:t>
            </w:r>
          </w:p>
        </w:tc>
      </w:tr>
    </w:tbl>
    <w:p w14:paraId="5DD56DC2" w14:textId="77777777" w:rsidR="00925E14" w:rsidRDefault="00925E14" w:rsidP="005C4592">
      <w:pPr>
        <w:ind w:firstLine="0"/>
        <w:jc w:val="both"/>
        <w:rPr>
          <w:szCs w:val="24"/>
        </w:rPr>
      </w:pPr>
    </w:p>
    <w:p w14:paraId="6BB64E9C" w14:textId="77777777" w:rsidR="003F2DEE" w:rsidRDefault="003F2DEE" w:rsidP="005C4592">
      <w:pPr>
        <w:ind w:firstLine="0"/>
        <w:jc w:val="both"/>
        <w:rPr>
          <w:szCs w:val="24"/>
        </w:rPr>
      </w:pPr>
    </w:p>
    <w:p w14:paraId="387CB35A" w14:textId="13CC7AC2" w:rsidR="003F2DEE" w:rsidRDefault="0070258A" w:rsidP="005C4592">
      <w:pPr>
        <w:ind w:firstLine="0"/>
        <w:jc w:val="both"/>
        <w:rPr>
          <w:b/>
          <w:bCs/>
          <w:szCs w:val="24"/>
        </w:rPr>
      </w:pPr>
      <w:r>
        <w:rPr>
          <w:b/>
          <w:bCs/>
          <w:szCs w:val="24"/>
        </w:rPr>
        <w:t xml:space="preserve">Рабочая программа внеурочной деятельности </w:t>
      </w:r>
      <w:r w:rsidRPr="0070258A">
        <w:rPr>
          <w:b/>
          <w:bCs/>
          <w:szCs w:val="24"/>
        </w:rPr>
        <w:t>«Игры народов мира»</w:t>
      </w:r>
    </w:p>
    <w:p w14:paraId="268E1BDA" w14:textId="77777777" w:rsidR="0070258A" w:rsidRDefault="0070258A" w:rsidP="005C4592">
      <w:pPr>
        <w:ind w:firstLine="0"/>
        <w:jc w:val="both"/>
        <w:rPr>
          <w:szCs w:val="24"/>
        </w:rPr>
      </w:pPr>
    </w:p>
    <w:p w14:paraId="280F38D0" w14:textId="77777777" w:rsidR="0070258A" w:rsidRPr="00D03408" w:rsidRDefault="0070258A" w:rsidP="00D03408">
      <w:pPr>
        <w:pStyle w:val="c3"/>
        <w:spacing w:before="0" w:beforeAutospacing="0" w:after="0" w:afterAutospacing="0"/>
        <w:rPr>
          <w:rStyle w:val="c0"/>
        </w:rPr>
      </w:pPr>
      <w:r w:rsidRPr="00D03408">
        <w:rPr>
          <w:rStyle w:val="c0"/>
        </w:rPr>
        <w:t>ОЖИДАЕМЫЕ РЕЗУЛЬТАТЫ РЕАЛИЗАЦИИ ПРОГРАММЫ</w:t>
      </w:r>
    </w:p>
    <w:p w14:paraId="6B0346D9" w14:textId="77777777" w:rsidR="0070258A" w:rsidRPr="00D03408" w:rsidRDefault="0070258A" w:rsidP="00D03408">
      <w:pPr>
        <w:pStyle w:val="c3"/>
        <w:spacing w:before="0" w:beforeAutospacing="0" w:after="0" w:afterAutospacing="0"/>
        <w:rPr>
          <w:rStyle w:val="c0"/>
        </w:rPr>
      </w:pPr>
      <w:r w:rsidRPr="00D03408">
        <w:rPr>
          <w:rStyle w:val="c0"/>
        </w:rPr>
        <w:t>1. 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русских народных играх, традициях.</w:t>
      </w:r>
    </w:p>
    <w:p w14:paraId="77C1D104" w14:textId="77777777" w:rsidR="0070258A" w:rsidRPr="00D03408" w:rsidRDefault="0070258A" w:rsidP="00D03408">
      <w:pPr>
        <w:pStyle w:val="c3"/>
        <w:spacing w:before="0" w:beforeAutospacing="0" w:after="0" w:afterAutospacing="0"/>
        <w:rPr>
          <w:rStyle w:val="c0"/>
        </w:rPr>
      </w:pPr>
      <w:r w:rsidRPr="00D03408">
        <w:rPr>
          <w:rStyle w:val="c0"/>
        </w:rPr>
        <w:t>2. Результаты второго уровня (формирование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родной природе и культуре, своему собственному здоровью и внутреннему миру. Народные игры являются неотъемлемой частью интернационального, художественного, физического и эмоционального воспитания детей, пробуждают интерес, воображение, развивают внимание. В комплексе с другими воспитательными средствами они представляют собой основу начального этапа формирования гармонически развитой личности, сочетающей в себе духовное богатство, моральную чистоту и физическое совершенство.</w:t>
      </w:r>
    </w:p>
    <w:p w14:paraId="617C6CBB" w14:textId="77777777" w:rsidR="0070258A" w:rsidRPr="00D03408" w:rsidRDefault="0070258A" w:rsidP="00D03408">
      <w:pPr>
        <w:pStyle w:val="c3"/>
        <w:spacing w:before="0" w:beforeAutospacing="0" w:after="0" w:afterAutospacing="0"/>
      </w:pPr>
      <w:r w:rsidRPr="00D03408">
        <w:rPr>
          <w:rStyle w:val="c0"/>
        </w:rPr>
        <w:t>3. Результаты третьего уровня (приобретение школьниками опыта самостоятельного социального действия): опыт заботы о малышах и организация их досуга; опыт организации и самоорганизации совместной деятельности с другими детьми и работы в команде, т.к. в правилах игры заложено большое воспитательное значение. Они определяют весь ход игры, регулируют действия и поведение детей, их взаимоотношения, содействуют формированию воли. По содержанию все народные игры классически лаконичны, выразительны и доступны ребёнку. Они вызывают активную работу мысли, способствуют расширению кругозора, уточнению представлений об окружающем мире, совершенствованию всех психических процессов, стимулируют переход детского организма к более высокой ступени развития.</w:t>
      </w:r>
    </w:p>
    <w:p w14:paraId="7D641985" w14:textId="77777777" w:rsidR="0070258A" w:rsidRPr="00D03408" w:rsidRDefault="0070258A" w:rsidP="00D03408">
      <w:pPr>
        <w:rPr>
          <w:szCs w:val="24"/>
        </w:rPr>
      </w:pPr>
      <w:r w:rsidRPr="00D03408">
        <w:rPr>
          <w:szCs w:val="24"/>
        </w:rPr>
        <w:tab/>
        <w:t xml:space="preserve">В ходе прохождения программы обучающиеся   </w:t>
      </w:r>
    </w:p>
    <w:p w14:paraId="0434107C" w14:textId="77777777" w:rsidR="0070258A" w:rsidRPr="00D03408" w:rsidRDefault="0070258A" w:rsidP="00D03408">
      <w:pPr>
        <w:numPr>
          <w:ilvl w:val="0"/>
          <w:numId w:val="65"/>
        </w:numPr>
        <w:tabs>
          <w:tab w:val="clear" w:pos="0"/>
          <w:tab w:val="num" w:pos="1080"/>
        </w:tabs>
        <w:suppressAutoHyphens/>
        <w:ind w:left="0" w:firstLine="0"/>
        <w:rPr>
          <w:bCs/>
          <w:szCs w:val="24"/>
        </w:rPr>
      </w:pPr>
      <w:r w:rsidRPr="00D03408">
        <w:rPr>
          <w:bCs/>
          <w:szCs w:val="24"/>
        </w:rPr>
        <w:t>научатся:</w:t>
      </w:r>
    </w:p>
    <w:p w14:paraId="5C69209D" w14:textId="77777777" w:rsidR="0070258A" w:rsidRPr="00D03408" w:rsidRDefault="0070258A" w:rsidP="00D03408">
      <w:pPr>
        <w:jc w:val="both"/>
        <w:rPr>
          <w:szCs w:val="24"/>
        </w:rPr>
      </w:pPr>
      <w:r w:rsidRPr="00D03408">
        <w:rPr>
          <w:szCs w:val="24"/>
        </w:rPr>
        <w:t xml:space="preserve">         - играть активно, самостоятельно и с удовольствием, в любой игровой ситуации самим регулировать степень внимания и мышечного напряжения, приспосабливаться к изменяющимся условиям окружающей среды, находить выход из критического положения, быстро принимать решение и приводить его в исполнение, проявлять инициативу, оказывать товарищескую поддержку, добиваться достижения общей цели;</w:t>
      </w:r>
    </w:p>
    <w:p w14:paraId="48151062" w14:textId="77777777" w:rsidR="0070258A" w:rsidRPr="00D03408" w:rsidRDefault="0070258A" w:rsidP="00D03408">
      <w:pPr>
        <w:numPr>
          <w:ilvl w:val="0"/>
          <w:numId w:val="44"/>
        </w:numPr>
        <w:tabs>
          <w:tab w:val="clear" w:pos="720"/>
          <w:tab w:val="num" w:pos="1080"/>
        </w:tabs>
        <w:suppressAutoHyphens/>
        <w:ind w:left="0" w:firstLine="0"/>
        <w:jc w:val="both"/>
        <w:rPr>
          <w:bCs/>
          <w:szCs w:val="24"/>
        </w:rPr>
      </w:pPr>
      <w:r w:rsidRPr="00D03408">
        <w:rPr>
          <w:bCs/>
          <w:szCs w:val="24"/>
        </w:rPr>
        <w:t xml:space="preserve"> должны знать:</w:t>
      </w:r>
    </w:p>
    <w:p w14:paraId="6B226846" w14:textId="77777777" w:rsidR="0070258A" w:rsidRPr="00D03408" w:rsidRDefault="0070258A" w:rsidP="00D03408">
      <w:pPr>
        <w:jc w:val="both"/>
        <w:rPr>
          <w:szCs w:val="24"/>
        </w:rPr>
      </w:pPr>
      <w:r w:rsidRPr="00D03408">
        <w:rPr>
          <w:szCs w:val="24"/>
        </w:rPr>
        <w:t>- о способах и особенностях движения и передвижений человека;</w:t>
      </w:r>
    </w:p>
    <w:p w14:paraId="22073C1E" w14:textId="77777777" w:rsidR="0070258A" w:rsidRPr="00D03408" w:rsidRDefault="0070258A" w:rsidP="00D03408">
      <w:pPr>
        <w:jc w:val="both"/>
        <w:rPr>
          <w:szCs w:val="24"/>
        </w:rPr>
      </w:pPr>
      <w:r w:rsidRPr="00D03408">
        <w:rPr>
          <w:szCs w:val="24"/>
        </w:rPr>
        <w:t>- о системе дыхания. работе мышц при выполнении физических упражнений, о способах простейшего контроля за деятельностью этих систем;</w:t>
      </w:r>
    </w:p>
    <w:p w14:paraId="0A9A19F4" w14:textId="77777777" w:rsidR="0070258A" w:rsidRPr="00D03408" w:rsidRDefault="0070258A" w:rsidP="00D03408">
      <w:pPr>
        <w:jc w:val="both"/>
        <w:rPr>
          <w:szCs w:val="24"/>
        </w:rPr>
      </w:pPr>
      <w:r w:rsidRPr="00D03408">
        <w:rPr>
          <w:szCs w:val="24"/>
        </w:rPr>
        <w:t>- об общих и индивидуальных основах личной гигиены, о правилах использования закаливающих процедур, профилактике нарушения осанки;</w:t>
      </w:r>
    </w:p>
    <w:p w14:paraId="54E24AF4" w14:textId="77777777" w:rsidR="0070258A" w:rsidRPr="00D03408" w:rsidRDefault="0070258A" w:rsidP="00D03408">
      <w:pPr>
        <w:jc w:val="both"/>
        <w:rPr>
          <w:szCs w:val="24"/>
        </w:rPr>
      </w:pPr>
      <w:r w:rsidRPr="00D03408">
        <w:rPr>
          <w:szCs w:val="24"/>
        </w:rPr>
        <w:t>- о причинах травматизма  и правилах его предупреждения;</w:t>
      </w:r>
    </w:p>
    <w:p w14:paraId="08625E04" w14:textId="77777777" w:rsidR="0070258A" w:rsidRPr="00D03408" w:rsidRDefault="0070258A" w:rsidP="009033E7">
      <w:pPr>
        <w:numPr>
          <w:ilvl w:val="0"/>
          <w:numId w:val="338"/>
        </w:numPr>
        <w:suppressAutoHyphens/>
        <w:ind w:left="0" w:firstLine="0"/>
        <w:jc w:val="both"/>
        <w:rPr>
          <w:bCs/>
          <w:szCs w:val="24"/>
        </w:rPr>
      </w:pPr>
      <w:r w:rsidRPr="00D03408">
        <w:rPr>
          <w:bCs/>
          <w:szCs w:val="24"/>
        </w:rPr>
        <w:t>должны уметь:</w:t>
      </w:r>
    </w:p>
    <w:p w14:paraId="40BD7E18" w14:textId="77777777" w:rsidR="0070258A" w:rsidRPr="00D03408" w:rsidRDefault="0070258A" w:rsidP="00D03408">
      <w:pPr>
        <w:jc w:val="both"/>
        <w:rPr>
          <w:szCs w:val="24"/>
        </w:rPr>
      </w:pPr>
      <w:r w:rsidRPr="00D03408">
        <w:rPr>
          <w:szCs w:val="24"/>
        </w:rPr>
        <w:t>- составлять и правильно выполнять комплексы физических упражнений на развитие координации, на формирование правильной осанки;</w:t>
      </w:r>
    </w:p>
    <w:p w14:paraId="409B32DD" w14:textId="77777777" w:rsidR="0070258A" w:rsidRPr="00D03408" w:rsidRDefault="0070258A" w:rsidP="00D03408">
      <w:pPr>
        <w:jc w:val="both"/>
        <w:rPr>
          <w:szCs w:val="24"/>
        </w:rPr>
      </w:pPr>
      <w:r w:rsidRPr="00D03408">
        <w:rPr>
          <w:szCs w:val="24"/>
        </w:rPr>
        <w:t>- организовывать и проводить самостоятельно подвижные игры;</w:t>
      </w:r>
    </w:p>
    <w:p w14:paraId="1CFB2174" w14:textId="77777777" w:rsidR="0070258A" w:rsidRPr="00D03408" w:rsidRDefault="0070258A" w:rsidP="00D03408">
      <w:pPr>
        <w:jc w:val="both"/>
        <w:rPr>
          <w:rStyle w:val="c0"/>
          <w:szCs w:val="24"/>
        </w:rPr>
      </w:pPr>
      <w:r w:rsidRPr="00D03408">
        <w:rPr>
          <w:szCs w:val="24"/>
        </w:rPr>
        <w:t>- уметь взаимодействовать с одноклассниками в процессе занятий.</w:t>
      </w:r>
    </w:p>
    <w:p w14:paraId="693F1875" w14:textId="77777777" w:rsidR="0070258A" w:rsidRPr="00D03408" w:rsidRDefault="0070258A" w:rsidP="00D03408">
      <w:pPr>
        <w:pStyle w:val="1f1"/>
        <w:spacing w:after="0"/>
        <w:jc w:val="both"/>
        <w:rPr>
          <w:rStyle w:val="FontStyle13"/>
          <w:rFonts w:ascii="Times New Roman" w:hAnsi="Times New Roman"/>
          <w:sz w:val="24"/>
          <w:lang w:val="ru-RU"/>
        </w:rPr>
      </w:pPr>
      <w:r w:rsidRPr="00D03408">
        <w:rPr>
          <w:rStyle w:val="FontStyle13"/>
          <w:rFonts w:ascii="Times New Roman" w:hAnsi="Times New Roman"/>
          <w:sz w:val="24"/>
          <w:lang w:val="ru-RU"/>
        </w:rPr>
        <w:t xml:space="preserve">данная рабочая программа для 5-9 классов направлена на достижение учащимися личностных, метапредметных и предметных результатов:  </w:t>
      </w:r>
    </w:p>
    <w:p w14:paraId="349A3EFC" w14:textId="77777777" w:rsidR="0070258A" w:rsidRPr="00D03408" w:rsidRDefault="0070258A" w:rsidP="00D03408">
      <w:pPr>
        <w:pStyle w:val="1f1"/>
        <w:spacing w:after="0"/>
        <w:jc w:val="both"/>
        <w:rPr>
          <w:rStyle w:val="FontStyle13"/>
          <w:rFonts w:ascii="Times New Roman" w:hAnsi="Times New Roman"/>
          <w:sz w:val="24"/>
          <w:lang w:val="ru-RU"/>
        </w:rPr>
      </w:pPr>
      <w:r w:rsidRPr="00D03408">
        <w:rPr>
          <w:rStyle w:val="FontStyle13"/>
          <w:rFonts w:ascii="Times New Roman" w:hAnsi="Times New Roman"/>
          <w:sz w:val="24"/>
          <w:lang w:val="ru-RU"/>
        </w:rPr>
        <w:t>Личностные</w:t>
      </w:r>
      <w:r w:rsidRPr="00D03408">
        <w:rPr>
          <w:rStyle w:val="FontStyle14"/>
          <w:rFonts w:ascii="Times New Roman" w:hAnsi="Times New Roman"/>
          <w:sz w:val="24"/>
          <w:lang w:val="ru-RU"/>
        </w:rPr>
        <w:t xml:space="preserve"> результаты</w:t>
      </w:r>
    </w:p>
    <w:p w14:paraId="1C6F1467" w14:textId="77777777" w:rsidR="0070258A" w:rsidRPr="00D03408" w:rsidRDefault="0070258A" w:rsidP="009033E7">
      <w:pPr>
        <w:pStyle w:val="1f1"/>
        <w:numPr>
          <w:ilvl w:val="0"/>
          <w:numId w:val="335"/>
        </w:numPr>
        <w:tabs>
          <w:tab w:val="num" w:pos="567"/>
        </w:tabs>
        <w:spacing w:before="0" w:beforeAutospacing="0" w:after="0" w:afterAutospacing="0"/>
        <w:ind w:left="0" w:firstLine="0"/>
        <w:jc w:val="both"/>
        <w:rPr>
          <w:rStyle w:val="FontStyle11"/>
          <w:rFonts w:ascii="Times New Roman" w:hAnsi="Times New Roman"/>
          <w:b w:val="0"/>
          <w:sz w:val="24"/>
          <w:lang w:val="ru-RU"/>
        </w:rPr>
      </w:pPr>
      <w:r w:rsidRPr="00D03408">
        <w:rPr>
          <w:rStyle w:val="FontStyle11"/>
          <w:rFonts w:ascii="Times New Roman" w:hAnsi="Times New Roman"/>
          <w:b w:val="0"/>
          <w:sz w:val="24"/>
          <w:lang w:val="ru-RU"/>
        </w:rPr>
        <w:t>формирование уважительного отношения к культуре других народов;</w:t>
      </w:r>
    </w:p>
    <w:p w14:paraId="6C6E7880" w14:textId="77777777" w:rsidR="0070258A" w:rsidRPr="00D03408" w:rsidRDefault="0070258A" w:rsidP="009033E7">
      <w:pPr>
        <w:pStyle w:val="1f1"/>
        <w:numPr>
          <w:ilvl w:val="0"/>
          <w:numId w:val="335"/>
        </w:numPr>
        <w:tabs>
          <w:tab w:val="num" w:pos="567"/>
        </w:tabs>
        <w:spacing w:before="0" w:beforeAutospacing="0" w:after="0" w:afterAutospacing="0"/>
        <w:ind w:left="0" w:firstLine="0"/>
        <w:jc w:val="both"/>
        <w:rPr>
          <w:rStyle w:val="FontStyle11"/>
          <w:rFonts w:ascii="Times New Roman" w:hAnsi="Times New Roman"/>
          <w:b w:val="0"/>
          <w:sz w:val="24"/>
          <w:lang w:val="ru-RU"/>
        </w:rPr>
      </w:pPr>
      <w:r w:rsidRPr="00D03408">
        <w:rPr>
          <w:rStyle w:val="FontStyle11"/>
          <w:rFonts w:ascii="Times New Roman" w:hAnsi="Times New Roman"/>
          <w:b w:val="0"/>
          <w:sz w:val="24"/>
          <w:lang w:val="ru-RU"/>
        </w:rPr>
        <w:t>формирование чувства гордости за свою Родину, российский народ и историю России, осознание своей этнической и национальной принадлежности;</w:t>
      </w:r>
    </w:p>
    <w:p w14:paraId="6511B278" w14:textId="77777777" w:rsidR="0070258A" w:rsidRPr="00D03408" w:rsidRDefault="0070258A" w:rsidP="009033E7">
      <w:pPr>
        <w:pStyle w:val="1f1"/>
        <w:numPr>
          <w:ilvl w:val="0"/>
          <w:numId w:val="335"/>
        </w:numPr>
        <w:tabs>
          <w:tab w:val="num" w:pos="567"/>
        </w:tabs>
        <w:spacing w:before="0" w:beforeAutospacing="0" w:after="0" w:afterAutospacing="0"/>
        <w:ind w:left="0" w:firstLine="0"/>
        <w:jc w:val="both"/>
        <w:rPr>
          <w:rStyle w:val="FontStyle11"/>
          <w:rFonts w:ascii="Times New Roman" w:hAnsi="Times New Roman"/>
          <w:b w:val="0"/>
          <w:sz w:val="24"/>
          <w:lang w:val="ru-RU"/>
        </w:rPr>
      </w:pPr>
      <w:r w:rsidRPr="00D03408">
        <w:rPr>
          <w:rStyle w:val="FontStyle11"/>
          <w:rFonts w:ascii="Times New Roman" w:hAnsi="Times New Roman"/>
          <w:b w:val="0"/>
          <w:sz w:val="24"/>
          <w:lang w:val="ru-RU"/>
        </w:rPr>
        <w:t>развитие этических чувств, доброжелательности и эмоционально-нравственной отзывчивости, понимания и сопереживания чувствам других людей;</w:t>
      </w:r>
    </w:p>
    <w:p w14:paraId="72F89C0D" w14:textId="77777777" w:rsidR="0070258A" w:rsidRPr="00D03408" w:rsidRDefault="0070258A" w:rsidP="009033E7">
      <w:pPr>
        <w:pStyle w:val="1f1"/>
        <w:numPr>
          <w:ilvl w:val="0"/>
          <w:numId w:val="335"/>
        </w:numPr>
        <w:tabs>
          <w:tab w:val="num" w:pos="567"/>
        </w:tabs>
        <w:spacing w:before="0" w:beforeAutospacing="0" w:after="0" w:afterAutospacing="0"/>
        <w:ind w:left="0" w:firstLine="0"/>
        <w:jc w:val="both"/>
        <w:rPr>
          <w:rStyle w:val="FontStyle11"/>
          <w:rFonts w:ascii="Times New Roman" w:hAnsi="Times New Roman"/>
          <w:b w:val="0"/>
          <w:sz w:val="24"/>
          <w:lang w:val="ru-RU"/>
        </w:rPr>
      </w:pPr>
      <w:r w:rsidRPr="00D03408">
        <w:rPr>
          <w:rStyle w:val="FontStyle11"/>
          <w:rFonts w:ascii="Times New Roman" w:hAnsi="Times New Roman"/>
          <w:b w:val="0"/>
          <w:sz w:val="24"/>
          <w:lang w:val="ru-RU"/>
        </w:rPr>
        <w:t>развитие навыков сотрудничества со сверстниками и взрослыми в разных социальных ситуациях, умение не создавать конфликты и находить выходы из спорных ситуаций;</w:t>
      </w:r>
    </w:p>
    <w:p w14:paraId="4687A598" w14:textId="77777777" w:rsidR="0070258A" w:rsidRPr="00D03408" w:rsidRDefault="0070258A" w:rsidP="009033E7">
      <w:pPr>
        <w:pStyle w:val="1f1"/>
        <w:numPr>
          <w:ilvl w:val="0"/>
          <w:numId w:val="335"/>
        </w:numPr>
        <w:tabs>
          <w:tab w:val="num" w:pos="567"/>
        </w:tabs>
        <w:spacing w:before="0" w:beforeAutospacing="0" w:after="0" w:afterAutospacing="0"/>
        <w:ind w:left="0" w:firstLine="0"/>
        <w:jc w:val="both"/>
        <w:rPr>
          <w:rStyle w:val="FontStyle11"/>
          <w:rFonts w:ascii="Times New Roman" w:hAnsi="Times New Roman"/>
          <w:b w:val="0"/>
          <w:sz w:val="24"/>
          <w:lang w:val="ru-RU"/>
        </w:rPr>
      </w:pPr>
      <w:r w:rsidRPr="00D03408">
        <w:rPr>
          <w:rStyle w:val="FontStyle11"/>
          <w:rFonts w:ascii="Times New Roman" w:hAnsi="Times New Roman"/>
          <w:b w:val="0"/>
          <w:sz w:val="24"/>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5CE89042" w14:textId="77777777" w:rsidR="0070258A" w:rsidRPr="00D03408" w:rsidRDefault="0070258A" w:rsidP="009033E7">
      <w:pPr>
        <w:pStyle w:val="1f1"/>
        <w:numPr>
          <w:ilvl w:val="0"/>
          <w:numId w:val="335"/>
        </w:numPr>
        <w:tabs>
          <w:tab w:val="num" w:pos="567"/>
        </w:tabs>
        <w:spacing w:before="0" w:beforeAutospacing="0" w:after="0" w:afterAutospacing="0"/>
        <w:ind w:left="0" w:firstLine="0"/>
        <w:jc w:val="both"/>
        <w:rPr>
          <w:rStyle w:val="FontStyle11"/>
          <w:rFonts w:ascii="Times New Roman" w:hAnsi="Times New Roman"/>
          <w:b w:val="0"/>
          <w:sz w:val="24"/>
          <w:lang w:val="ru-RU"/>
        </w:rPr>
      </w:pPr>
      <w:r w:rsidRPr="00D03408">
        <w:rPr>
          <w:rStyle w:val="FontStyle11"/>
          <w:rFonts w:ascii="Times New Roman" w:hAnsi="Times New Roman"/>
          <w:b w:val="0"/>
          <w:sz w:val="24"/>
          <w:lang w:val="ru-RU"/>
        </w:rPr>
        <w:t>формирование эстетических потребностей, ценностей и чувств;</w:t>
      </w:r>
    </w:p>
    <w:p w14:paraId="60F31E39" w14:textId="77777777" w:rsidR="0070258A" w:rsidRPr="00D03408" w:rsidRDefault="0070258A" w:rsidP="009033E7">
      <w:pPr>
        <w:pStyle w:val="1f1"/>
        <w:numPr>
          <w:ilvl w:val="0"/>
          <w:numId w:val="335"/>
        </w:numPr>
        <w:tabs>
          <w:tab w:val="num" w:pos="567"/>
        </w:tabs>
        <w:spacing w:before="0" w:beforeAutospacing="0" w:after="0" w:afterAutospacing="0"/>
        <w:ind w:left="0" w:firstLine="0"/>
        <w:jc w:val="both"/>
        <w:rPr>
          <w:rStyle w:val="FontStyle11"/>
          <w:rFonts w:ascii="Times New Roman" w:hAnsi="Times New Roman"/>
          <w:b w:val="0"/>
          <w:sz w:val="24"/>
          <w:lang w:val="ru-RU"/>
        </w:rPr>
      </w:pPr>
      <w:r w:rsidRPr="00D03408">
        <w:rPr>
          <w:rStyle w:val="FontStyle11"/>
          <w:rFonts w:ascii="Times New Roman" w:hAnsi="Times New Roman"/>
          <w:b w:val="0"/>
          <w:sz w:val="24"/>
          <w:lang w:val="ru-RU"/>
        </w:rPr>
        <w:t>формирование установки на безопасный, здоровый образ жизни.</w:t>
      </w:r>
    </w:p>
    <w:p w14:paraId="69DB6046" w14:textId="77777777" w:rsidR="0070258A" w:rsidRPr="00D03408" w:rsidRDefault="0070258A" w:rsidP="00D03408">
      <w:pPr>
        <w:pStyle w:val="1f1"/>
        <w:spacing w:after="0"/>
        <w:jc w:val="both"/>
        <w:rPr>
          <w:rStyle w:val="FontStyle14"/>
          <w:rFonts w:ascii="Times New Roman" w:hAnsi="Times New Roman"/>
          <w:sz w:val="24"/>
        </w:rPr>
      </w:pPr>
      <w:r w:rsidRPr="00D03408">
        <w:rPr>
          <w:rStyle w:val="FontStyle14"/>
          <w:rFonts w:ascii="Times New Roman" w:hAnsi="Times New Roman"/>
          <w:sz w:val="24"/>
          <w:lang w:val="ru-RU"/>
        </w:rPr>
        <w:t>Метапредметные результаты</w:t>
      </w:r>
    </w:p>
    <w:p w14:paraId="20094907" w14:textId="77777777" w:rsidR="0070258A" w:rsidRPr="00D03408" w:rsidRDefault="0070258A" w:rsidP="009033E7">
      <w:pPr>
        <w:pStyle w:val="1f1"/>
        <w:numPr>
          <w:ilvl w:val="0"/>
          <w:numId w:val="336"/>
        </w:numPr>
        <w:tabs>
          <w:tab w:val="left" w:pos="567"/>
        </w:tabs>
        <w:spacing w:before="0" w:beforeAutospacing="0" w:after="0" w:afterAutospacing="0"/>
        <w:ind w:left="0" w:firstLine="0"/>
        <w:jc w:val="both"/>
        <w:rPr>
          <w:rStyle w:val="FontStyle11"/>
          <w:rFonts w:ascii="Times New Roman" w:hAnsi="Times New Roman"/>
          <w:b w:val="0"/>
          <w:sz w:val="24"/>
          <w:lang w:val="ru-RU"/>
        </w:rPr>
      </w:pPr>
      <w:r w:rsidRPr="00D03408">
        <w:rPr>
          <w:rStyle w:val="FontStyle11"/>
          <w:rFonts w:ascii="Times New Roman" w:hAnsi="Times New Roman"/>
          <w:b w:val="0"/>
          <w:sz w:val="24"/>
          <w:lang w:val="ru-RU"/>
        </w:rPr>
        <w:t>овладение способностью принимать и сохранять цели и задачи учебной деятельности, поиска средств её осуществления;</w:t>
      </w:r>
    </w:p>
    <w:p w14:paraId="1F436517" w14:textId="77777777" w:rsidR="0070258A" w:rsidRPr="00D03408" w:rsidRDefault="0070258A" w:rsidP="009033E7">
      <w:pPr>
        <w:pStyle w:val="1f1"/>
        <w:numPr>
          <w:ilvl w:val="0"/>
          <w:numId w:val="336"/>
        </w:numPr>
        <w:tabs>
          <w:tab w:val="left" w:pos="567"/>
        </w:tabs>
        <w:spacing w:before="0" w:beforeAutospacing="0" w:after="0" w:afterAutospacing="0"/>
        <w:ind w:left="0" w:firstLine="0"/>
        <w:jc w:val="both"/>
        <w:rPr>
          <w:lang w:val="ru-RU"/>
        </w:rPr>
      </w:pPr>
      <w:r w:rsidRPr="00D03408">
        <w:rPr>
          <w:rStyle w:val="FontStyle11"/>
          <w:rFonts w:ascii="Times New Roman" w:hAnsi="Times New Roman"/>
          <w:b w:val="0"/>
          <w:sz w:val="24"/>
          <w:lang w:val="ru-RU"/>
        </w:rPr>
        <w:t>формирование умения планировать, контролировать и оценивать учебные действия в соответствии с поставленной задачей и условиями её реа</w:t>
      </w:r>
      <w:r w:rsidRPr="00D03408">
        <w:rPr>
          <w:lang w:val="ru-RU"/>
        </w:rPr>
        <w:t>лизации; определять наиболее эффективные способы достижения результата;</w:t>
      </w:r>
    </w:p>
    <w:p w14:paraId="7789EB22" w14:textId="77777777" w:rsidR="0070258A" w:rsidRPr="00D03408" w:rsidRDefault="0070258A" w:rsidP="009033E7">
      <w:pPr>
        <w:pStyle w:val="1f1"/>
        <w:numPr>
          <w:ilvl w:val="0"/>
          <w:numId w:val="336"/>
        </w:numPr>
        <w:tabs>
          <w:tab w:val="left" w:pos="567"/>
        </w:tabs>
        <w:spacing w:before="0" w:beforeAutospacing="0" w:after="0" w:afterAutospacing="0"/>
        <w:ind w:left="0" w:firstLine="0"/>
        <w:jc w:val="both"/>
        <w:rPr>
          <w:lang w:val="ru-RU"/>
        </w:rPr>
      </w:pPr>
      <w:r w:rsidRPr="00D03408">
        <w:rPr>
          <w:rStyle w:val="FontStyle11"/>
          <w:rFonts w:ascii="Times New Roman" w:hAnsi="Times New Roman"/>
          <w:b w:val="0"/>
          <w:sz w:val="24"/>
          <w:lang w:val="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w:t>
      </w:r>
      <w:r w:rsidRPr="00D03408">
        <w:rPr>
          <w:lang w:val="ru-RU"/>
        </w:rPr>
        <w:t>ти, адекватно оценивать собственное поведение и поведение окружающих;</w:t>
      </w:r>
    </w:p>
    <w:p w14:paraId="010E7802" w14:textId="77777777" w:rsidR="0070258A" w:rsidRPr="00D03408" w:rsidRDefault="0070258A" w:rsidP="009033E7">
      <w:pPr>
        <w:pStyle w:val="1f1"/>
        <w:numPr>
          <w:ilvl w:val="0"/>
          <w:numId w:val="336"/>
        </w:numPr>
        <w:tabs>
          <w:tab w:val="left" w:pos="567"/>
        </w:tabs>
        <w:spacing w:before="0" w:beforeAutospacing="0" w:after="0" w:afterAutospacing="0"/>
        <w:ind w:left="0" w:firstLine="0"/>
        <w:jc w:val="both"/>
        <w:rPr>
          <w:rStyle w:val="FontStyle11"/>
          <w:rFonts w:ascii="Times New Roman" w:hAnsi="Times New Roman"/>
          <w:b w:val="0"/>
          <w:sz w:val="24"/>
          <w:lang w:val="ru-RU"/>
        </w:rPr>
      </w:pPr>
      <w:r w:rsidRPr="00D03408">
        <w:rPr>
          <w:rStyle w:val="FontStyle11"/>
          <w:rFonts w:ascii="Times New Roman" w:hAnsi="Times New Roman"/>
          <w:b w:val="0"/>
          <w:sz w:val="24"/>
          <w:lang w:val="ru-RU"/>
        </w:rPr>
        <w:t>готовность конструктивно разрешать конфликты посредством учёта интересов сторон и сотрудничества;</w:t>
      </w:r>
    </w:p>
    <w:p w14:paraId="231E938F" w14:textId="77777777" w:rsidR="0070258A" w:rsidRPr="00D03408" w:rsidRDefault="0070258A" w:rsidP="009033E7">
      <w:pPr>
        <w:pStyle w:val="1f1"/>
        <w:numPr>
          <w:ilvl w:val="0"/>
          <w:numId w:val="336"/>
        </w:numPr>
        <w:tabs>
          <w:tab w:val="left" w:pos="567"/>
        </w:tabs>
        <w:spacing w:before="0" w:beforeAutospacing="0" w:after="0" w:afterAutospacing="0"/>
        <w:ind w:left="0" w:firstLine="0"/>
        <w:jc w:val="both"/>
        <w:rPr>
          <w:lang w:val="ru-RU"/>
        </w:rPr>
      </w:pPr>
      <w:r w:rsidRPr="00D03408">
        <w:rPr>
          <w:rStyle w:val="FontStyle11"/>
          <w:rFonts w:ascii="Times New Roman" w:hAnsi="Times New Roman"/>
          <w:b w:val="0"/>
          <w:sz w:val="24"/>
          <w:lang w:val="ru-RU"/>
        </w:rPr>
        <w:t>овладение начальными сведениями о сущности и особенностях объектов, процессов и явлени</w:t>
      </w:r>
      <w:r w:rsidRPr="00D03408">
        <w:rPr>
          <w:lang w:val="ru-RU"/>
        </w:rPr>
        <w:t>й действительности в соответствии с содержанием конкретного учебного предмета;</w:t>
      </w:r>
    </w:p>
    <w:p w14:paraId="670F9C94" w14:textId="77777777" w:rsidR="0070258A" w:rsidRPr="00D03408" w:rsidRDefault="0070258A" w:rsidP="009033E7">
      <w:pPr>
        <w:pStyle w:val="1f1"/>
        <w:numPr>
          <w:ilvl w:val="0"/>
          <w:numId w:val="336"/>
        </w:numPr>
        <w:tabs>
          <w:tab w:val="left" w:pos="567"/>
        </w:tabs>
        <w:spacing w:before="0" w:beforeAutospacing="0" w:after="0" w:afterAutospacing="0"/>
        <w:ind w:left="0" w:firstLine="0"/>
        <w:jc w:val="both"/>
        <w:rPr>
          <w:rStyle w:val="FontStyle11"/>
          <w:rFonts w:ascii="Times New Roman" w:hAnsi="Times New Roman"/>
          <w:b w:val="0"/>
          <w:sz w:val="24"/>
          <w:lang w:val="ru-RU"/>
        </w:rPr>
      </w:pPr>
      <w:r w:rsidRPr="00D03408">
        <w:rPr>
          <w:rStyle w:val="FontStyle11"/>
          <w:rFonts w:ascii="Times New Roman" w:hAnsi="Times New Roman"/>
          <w:b w:val="0"/>
          <w:sz w:val="24"/>
          <w:lang w:val="ru-RU"/>
        </w:rPr>
        <w:t>овладение базовыми предметными и межпредметными понятиями, отражающими существенные связи и отношения между объектами и процессами.</w:t>
      </w:r>
    </w:p>
    <w:p w14:paraId="5CF6D7FB" w14:textId="77777777" w:rsidR="0070258A" w:rsidRPr="00D03408" w:rsidRDefault="0070258A" w:rsidP="00D03408">
      <w:pPr>
        <w:pStyle w:val="1f1"/>
        <w:spacing w:after="0"/>
        <w:jc w:val="both"/>
        <w:rPr>
          <w:rStyle w:val="FontStyle14"/>
          <w:rFonts w:ascii="Times New Roman" w:hAnsi="Times New Roman"/>
          <w:bCs/>
          <w:sz w:val="24"/>
        </w:rPr>
      </w:pPr>
      <w:r w:rsidRPr="00D03408">
        <w:rPr>
          <w:rStyle w:val="FontStyle14"/>
          <w:rFonts w:ascii="Times New Roman" w:hAnsi="Times New Roman"/>
          <w:sz w:val="24"/>
          <w:lang w:val="ru-RU"/>
        </w:rPr>
        <w:t>Предметные результаты</w:t>
      </w:r>
    </w:p>
    <w:p w14:paraId="04C8A43C" w14:textId="77777777" w:rsidR="0070258A" w:rsidRPr="00D03408" w:rsidRDefault="0070258A" w:rsidP="009033E7">
      <w:pPr>
        <w:pStyle w:val="1f1"/>
        <w:numPr>
          <w:ilvl w:val="0"/>
          <w:numId w:val="337"/>
        </w:numPr>
        <w:tabs>
          <w:tab w:val="left" w:pos="567"/>
        </w:tabs>
        <w:spacing w:before="0" w:beforeAutospacing="0" w:after="0" w:afterAutospacing="0"/>
        <w:ind w:left="0" w:firstLine="0"/>
        <w:jc w:val="both"/>
        <w:rPr>
          <w:lang w:val="ru-RU"/>
        </w:rPr>
      </w:pPr>
      <w:r w:rsidRPr="00D03408">
        <w:rPr>
          <w:rStyle w:val="FontStyle11"/>
          <w:rFonts w:ascii="Times New Roman" w:hAnsi="Times New Roman"/>
          <w:b w:val="0"/>
          <w:sz w:val="24"/>
          <w:lang w:val="ru-RU"/>
        </w:rPr>
        <w:t>формирование первон</w:t>
      </w:r>
      <w:r w:rsidRPr="00D03408">
        <w:rPr>
          <w:lang w:val="ru-RU"/>
        </w:rPr>
        <w:t>ачальных представлений о значении физической культуры для укрепления здоровья человека (физического, социального и психического), о её позитивном влиянии на развитие человека (физическое, интеллектуальное, эмоци</w:t>
      </w:r>
      <w:r w:rsidRPr="00D03408">
        <w:rPr>
          <w:lang w:val="ru-RU"/>
        </w:rPr>
        <w:softHyphen/>
        <w:t>ональное, социальное), о физической культуре и здоровье как факторах успешной учёбы и социализации;</w:t>
      </w:r>
    </w:p>
    <w:p w14:paraId="2051426D" w14:textId="77777777" w:rsidR="0070258A" w:rsidRPr="00D03408" w:rsidRDefault="0070258A" w:rsidP="009033E7">
      <w:pPr>
        <w:pStyle w:val="1f1"/>
        <w:numPr>
          <w:ilvl w:val="0"/>
          <w:numId w:val="337"/>
        </w:numPr>
        <w:tabs>
          <w:tab w:val="left" w:pos="567"/>
        </w:tabs>
        <w:spacing w:before="0" w:beforeAutospacing="0" w:after="0" w:afterAutospacing="0"/>
        <w:ind w:left="0" w:firstLine="0"/>
        <w:jc w:val="both"/>
        <w:rPr>
          <w:rStyle w:val="FontStyle11"/>
          <w:rFonts w:ascii="Times New Roman" w:hAnsi="Times New Roman"/>
          <w:b w:val="0"/>
          <w:sz w:val="24"/>
          <w:lang w:val="ru-RU"/>
        </w:rPr>
      </w:pPr>
      <w:r w:rsidRPr="00D03408">
        <w:rPr>
          <w:rStyle w:val="FontStyle11"/>
          <w:rFonts w:ascii="Times New Roman" w:hAnsi="Times New Roman"/>
          <w:b w:val="0"/>
          <w:sz w:val="24"/>
          <w:lang w:val="ru-RU"/>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14:paraId="686E2504" w14:textId="77777777" w:rsidR="0070258A" w:rsidRPr="00D03408" w:rsidRDefault="0070258A" w:rsidP="009033E7">
      <w:pPr>
        <w:pStyle w:val="1f1"/>
        <w:numPr>
          <w:ilvl w:val="0"/>
          <w:numId w:val="337"/>
        </w:numPr>
        <w:tabs>
          <w:tab w:val="left" w:pos="567"/>
        </w:tabs>
        <w:spacing w:before="0" w:beforeAutospacing="0" w:after="0" w:afterAutospacing="0"/>
        <w:ind w:left="0" w:firstLine="0"/>
        <w:contextualSpacing/>
        <w:jc w:val="both"/>
        <w:rPr>
          <w:lang w:val="ru-RU"/>
        </w:rPr>
      </w:pPr>
      <w:r w:rsidRPr="00D03408">
        <w:rPr>
          <w:rStyle w:val="FontStyle11"/>
          <w:rFonts w:ascii="Times New Roman" w:hAnsi="Times New Roman"/>
          <w:b w:val="0"/>
          <w:sz w:val="24"/>
          <w:lang w:val="ru-RU"/>
        </w:rPr>
        <w:t>формирование навыка систематического наблю</w:t>
      </w:r>
      <w:r w:rsidRPr="00D03408">
        <w:rPr>
          <w:lang w:val="ru-RU"/>
        </w:rPr>
        <w:t>дения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14:paraId="4FA17DE0" w14:textId="77777777" w:rsidR="0070258A" w:rsidRDefault="0070258A" w:rsidP="00D03408">
      <w:pPr>
        <w:shd w:val="clear" w:color="auto" w:fill="FFFFFF"/>
        <w:tabs>
          <w:tab w:val="left" w:pos="6365"/>
          <w:tab w:val="left" w:leader="underscore" w:pos="7944"/>
        </w:tabs>
        <w:jc w:val="center"/>
        <w:rPr>
          <w:szCs w:val="24"/>
        </w:rPr>
      </w:pPr>
      <w:r w:rsidRPr="00D03408">
        <w:rPr>
          <w:szCs w:val="24"/>
        </w:rPr>
        <w:t>Содержание программы</w:t>
      </w:r>
    </w:p>
    <w:p w14:paraId="03D3EF60" w14:textId="77777777" w:rsidR="009117E7" w:rsidRPr="00311ABC" w:rsidRDefault="009117E7" w:rsidP="009117E7">
      <w:pPr>
        <w:pStyle w:val="c3"/>
        <w:spacing w:before="0" w:beforeAutospacing="0" w:after="0" w:afterAutospacing="0"/>
      </w:pPr>
      <w:r w:rsidRPr="00311ABC">
        <w:rPr>
          <w:rStyle w:val="c0"/>
        </w:rPr>
        <w:t>Основные формы проведения занятий по данной программе: игры на свежем воздухе и в спортзале, эстафеты, соревнования, конкурсы. Организация работы групповая</w:t>
      </w:r>
    </w:p>
    <w:p w14:paraId="019F3B7F" w14:textId="77777777" w:rsidR="00D03408" w:rsidRPr="00D03408" w:rsidRDefault="00D03408" w:rsidP="00D03408">
      <w:pPr>
        <w:shd w:val="clear" w:color="auto" w:fill="FFFFFF"/>
        <w:tabs>
          <w:tab w:val="left" w:pos="6365"/>
          <w:tab w:val="left" w:leader="underscore" w:pos="7944"/>
        </w:tabs>
        <w:jc w:val="center"/>
        <w:rPr>
          <w:szCs w:val="24"/>
        </w:rPr>
      </w:pPr>
    </w:p>
    <w:p w14:paraId="0166D139" w14:textId="77777777" w:rsidR="0070258A" w:rsidRPr="00D03408" w:rsidRDefault="0070258A" w:rsidP="00D03408">
      <w:pPr>
        <w:pStyle w:val="af2"/>
        <w:rPr>
          <w:sz w:val="24"/>
          <w:szCs w:val="24"/>
        </w:rPr>
      </w:pPr>
      <w:r w:rsidRPr="00D03408">
        <w:rPr>
          <w:bCs/>
          <w:w w:val="101"/>
          <w:sz w:val="24"/>
          <w:szCs w:val="24"/>
          <w:lang w:val="en-US"/>
        </w:rPr>
        <w:t>I</w:t>
      </w:r>
      <w:r w:rsidRPr="00D03408">
        <w:rPr>
          <w:bCs/>
          <w:sz w:val="24"/>
          <w:szCs w:val="24"/>
        </w:rPr>
        <w:tab/>
      </w:r>
      <w:r w:rsidRPr="00D03408">
        <w:rPr>
          <w:spacing w:val="-8"/>
          <w:w w:val="101"/>
          <w:sz w:val="24"/>
          <w:szCs w:val="24"/>
        </w:rPr>
        <w:t>РАЗДЕЛ</w:t>
      </w:r>
    </w:p>
    <w:p w14:paraId="607518D3" w14:textId="77777777" w:rsidR="0070258A" w:rsidRPr="00D03408" w:rsidRDefault="0070258A" w:rsidP="00D03408">
      <w:pPr>
        <w:pStyle w:val="af2"/>
        <w:rPr>
          <w:i/>
          <w:sz w:val="24"/>
          <w:szCs w:val="24"/>
        </w:rPr>
      </w:pPr>
      <w:r w:rsidRPr="00D03408">
        <w:rPr>
          <w:i/>
          <w:spacing w:val="3"/>
          <w:w w:val="101"/>
          <w:sz w:val="24"/>
          <w:szCs w:val="24"/>
        </w:rPr>
        <w:t>«Русские народные игры 15ч</w:t>
      </w:r>
    </w:p>
    <w:p w14:paraId="07463B70" w14:textId="77777777" w:rsidR="0070258A" w:rsidRPr="00D03408" w:rsidRDefault="0070258A" w:rsidP="00D03408">
      <w:pPr>
        <w:pStyle w:val="af2"/>
        <w:rPr>
          <w:spacing w:val="-1"/>
          <w:w w:val="101"/>
          <w:sz w:val="24"/>
          <w:szCs w:val="24"/>
        </w:rPr>
      </w:pPr>
      <w:r w:rsidRPr="00D03408">
        <w:rPr>
          <w:spacing w:val="-1"/>
          <w:w w:val="101"/>
          <w:sz w:val="24"/>
          <w:szCs w:val="24"/>
        </w:rPr>
        <w:t xml:space="preserve">Цели: </w:t>
      </w:r>
    </w:p>
    <w:p w14:paraId="2C62DC07" w14:textId="77777777" w:rsidR="0070258A" w:rsidRPr="00D03408" w:rsidRDefault="0070258A" w:rsidP="009033E7">
      <w:pPr>
        <w:pStyle w:val="af2"/>
        <w:widowControl w:val="0"/>
        <w:numPr>
          <w:ilvl w:val="0"/>
          <w:numId w:val="340"/>
        </w:numPr>
        <w:autoSpaceDE w:val="0"/>
        <w:autoSpaceDN w:val="0"/>
        <w:adjustRightInd w:val="0"/>
        <w:ind w:left="0" w:firstLine="0"/>
        <w:jc w:val="left"/>
        <w:rPr>
          <w:sz w:val="24"/>
          <w:szCs w:val="24"/>
        </w:rPr>
      </w:pPr>
      <w:r w:rsidRPr="00D03408">
        <w:rPr>
          <w:spacing w:val="-1"/>
          <w:w w:val="101"/>
          <w:sz w:val="24"/>
          <w:szCs w:val="24"/>
        </w:rPr>
        <w:t>провести знакомство с русскими  народными играми;</w:t>
      </w:r>
    </w:p>
    <w:p w14:paraId="679FD60D" w14:textId="77777777" w:rsidR="0070258A" w:rsidRPr="00D03408" w:rsidRDefault="0070258A" w:rsidP="009033E7">
      <w:pPr>
        <w:pStyle w:val="af2"/>
        <w:widowControl w:val="0"/>
        <w:numPr>
          <w:ilvl w:val="0"/>
          <w:numId w:val="340"/>
        </w:numPr>
        <w:autoSpaceDE w:val="0"/>
        <w:autoSpaceDN w:val="0"/>
        <w:adjustRightInd w:val="0"/>
        <w:ind w:left="0" w:firstLine="0"/>
        <w:jc w:val="left"/>
        <w:rPr>
          <w:sz w:val="24"/>
          <w:szCs w:val="24"/>
        </w:rPr>
      </w:pPr>
      <w:r w:rsidRPr="00D03408">
        <w:rPr>
          <w:spacing w:val="-1"/>
          <w:w w:val="101"/>
          <w:sz w:val="24"/>
          <w:szCs w:val="24"/>
        </w:rPr>
        <w:t xml:space="preserve"> развивать физические способности детей, </w:t>
      </w:r>
      <w:r w:rsidRPr="00D03408">
        <w:rPr>
          <w:w w:val="101"/>
          <w:sz w:val="24"/>
          <w:szCs w:val="24"/>
        </w:rPr>
        <w:t xml:space="preserve">координацию движений, силу и ловкость; </w:t>
      </w:r>
    </w:p>
    <w:p w14:paraId="79E3A4EF" w14:textId="77777777" w:rsidR="0070258A" w:rsidRPr="00D03408" w:rsidRDefault="0070258A" w:rsidP="009033E7">
      <w:pPr>
        <w:pStyle w:val="af2"/>
        <w:widowControl w:val="0"/>
        <w:numPr>
          <w:ilvl w:val="0"/>
          <w:numId w:val="340"/>
        </w:numPr>
        <w:autoSpaceDE w:val="0"/>
        <w:autoSpaceDN w:val="0"/>
        <w:adjustRightInd w:val="0"/>
        <w:ind w:left="0" w:firstLine="0"/>
        <w:jc w:val="left"/>
        <w:rPr>
          <w:sz w:val="24"/>
          <w:szCs w:val="24"/>
        </w:rPr>
      </w:pPr>
      <w:r w:rsidRPr="00D03408">
        <w:rPr>
          <w:w w:val="101"/>
          <w:sz w:val="24"/>
          <w:szCs w:val="24"/>
        </w:rPr>
        <w:t xml:space="preserve">воспитывать уважительное отношение к культуре родной </w:t>
      </w:r>
      <w:r w:rsidRPr="00D03408">
        <w:rPr>
          <w:spacing w:val="-13"/>
          <w:w w:val="101"/>
          <w:sz w:val="24"/>
          <w:szCs w:val="24"/>
        </w:rPr>
        <w:t>страны;</w:t>
      </w:r>
    </w:p>
    <w:p w14:paraId="2D3B5A77" w14:textId="77777777" w:rsidR="0070258A" w:rsidRPr="00D03408" w:rsidRDefault="0070258A" w:rsidP="009033E7">
      <w:pPr>
        <w:pStyle w:val="af2"/>
        <w:widowControl w:val="0"/>
        <w:numPr>
          <w:ilvl w:val="0"/>
          <w:numId w:val="340"/>
        </w:numPr>
        <w:autoSpaceDE w:val="0"/>
        <w:autoSpaceDN w:val="0"/>
        <w:adjustRightInd w:val="0"/>
        <w:ind w:left="0" w:firstLine="0"/>
        <w:jc w:val="left"/>
        <w:rPr>
          <w:spacing w:val="1"/>
          <w:w w:val="101"/>
          <w:sz w:val="24"/>
          <w:szCs w:val="24"/>
        </w:rPr>
      </w:pPr>
      <w:r w:rsidRPr="00D03408">
        <w:rPr>
          <w:spacing w:val="1"/>
          <w:w w:val="101"/>
          <w:sz w:val="24"/>
          <w:szCs w:val="24"/>
        </w:rPr>
        <w:t>познакомить  с историей русской игры.</w:t>
      </w:r>
    </w:p>
    <w:p w14:paraId="590A4199" w14:textId="77777777" w:rsidR="0070258A" w:rsidRPr="00D03408" w:rsidRDefault="0070258A" w:rsidP="00D03408">
      <w:pPr>
        <w:pStyle w:val="af2"/>
        <w:rPr>
          <w:sz w:val="24"/>
          <w:szCs w:val="24"/>
        </w:rPr>
      </w:pPr>
    </w:p>
    <w:p w14:paraId="79837786" w14:textId="77777777" w:rsidR="0070258A" w:rsidRPr="00D03408" w:rsidRDefault="0070258A" w:rsidP="00D03408">
      <w:pPr>
        <w:pStyle w:val="af2"/>
        <w:rPr>
          <w:sz w:val="24"/>
          <w:szCs w:val="24"/>
        </w:rPr>
      </w:pPr>
      <w:r w:rsidRPr="00D03408">
        <w:rPr>
          <w:spacing w:val="-8"/>
          <w:w w:val="101"/>
          <w:sz w:val="24"/>
          <w:szCs w:val="24"/>
          <w:lang w:val="en-US"/>
        </w:rPr>
        <w:t>II</w:t>
      </w:r>
      <w:r w:rsidRPr="00D03408">
        <w:rPr>
          <w:sz w:val="24"/>
          <w:szCs w:val="24"/>
        </w:rPr>
        <w:tab/>
      </w:r>
      <w:r w:rsidRPr="00D03408">
        <w:rPr>
          <w:spacing w:val="-8"/>
          <w:w w:val="101"/>
          <w:sz w:val="24"/>
          <w:szCs w:val="24"/>
        </w:rPr>
        <w:t>РАЗДЕЛ</w:t>
      </w:r>
    </w:p>
    <w:p w14:paraId="438D53EE" w14:textId="77777777" w:rsidR="0070258A" w:rsidRPr="00D03408" w:rsidRDefault="0070258A" w:rsidP="00D03408">
      <w:pPr>
        <w:pStyle w:val="af2"/>
        <w:rPr>
          <w:i/>
          <w:sz w:val="24"/>
          <w:szCs w:val="24"/>
        </w:rPr>
      </w:pPr>
      <w:r w:rsidRPr="00D03408">
        <w:rPr>
          <w:i/>
          <w:spacing w:val="3"/>
          <w:w w:val="101"/>
          <w:sz w:val="24"/>
          <w:szCs w:val="24"/>
        </w:rPr>
        <w:t>« Игры народов мира»-16ч</w:t>
      </w:r>
    </w:p>
    <w:p w14:paraId="1FD99BDE" w14:textId="77777777" w:rsidR="0070258A" w:rsidRPr="00D03408" w:rsidRDefault="0070258A" w:rsidP="00D03408">
      <w:pPr>
        <w:pStyle w:val="af2"/>
        <w:rPr>
          <w:spacing w:val="-1"/>
          <w:w w:val="101"/>
          <w:sz w:val="24"/>
          <w:szCs w:val="24"/>
        </w:rPr>
      </w:pPr>
      <w:r w:rsidRPr="00D03408">
        <w:rPr>
          <w:spacing w:val="-1"/>
          <w:w w:val="101"/>
          <w:sz w:val="24"/>
          <w:szCs w:val="24"/>
        </w:rPr>
        <w:t xml:space="preserve">Цели: </w:t>
      </w:r>
    </w:p>
    <w:p w14:paraId="7A3D5548" w14:textId="77777777" w:rsidR="0070258A" w:rsidRPr="00D03408" w:rsidRDefault="0070258A" w:rsidP="009033E7">
      <w:pPr>
        <w:pStyle w:val="af2"/>
        <w:widowControl w:val="0"/>
        <w:numPr>
          <w:ilvl w:val="0"/>
          <w:numId w:val="341"/>
        </w:numPr>
        <w:autoSpaceDE w:val="0"/>
        <w:autoSpaceDN w:val="0"/>
        <w:adjustRightInd w:val="0"/>
        <w:ind w:left="0" w:firstLine="0"/>
        <w:jc w:val="left"/>
        <w:rPr>
          <w:spacing w:val="-1"/>
          <w:w w:val="101"/>
          <w:sz w:val="24"/>
          <w:szCs w:val="24"/>
        </w:rPr>
      </w:pPr>
      <w:r w:rsidRPr="00D03408">
        <w:rPr>
          <w:spacing w:val="-1"/>
          <w:w w:val="101"/>
          <w:sz w:val="24"/>
          <w:szCs w:val="24"/>
        </w:rPr>
        <w:t>знакомство с жизнью и  традициями тех стран, игры, которых будут изучаться;</w:t>
      </w:r>
    </w:p>
    <w:p w14:paraId="1DFDAFDB" w14:textId="77777777" w:rsidR="0070258A" w:rsidRPr="00D03408" w:rsidRDefault="0070258A" w:rsidP="009033E7">
      <w:pPr>
        <w:pStyle w:val="af2"/>
        <w:widowControl w:val="0"/>
        <w:numPr>
          <w:ilvl w:val="0"/>
          <w:numId w:val="339"/>
        </w:numPr>
        <w:autoSpaceDE w:val="0"/>
        <w:autoSpaceDN w:val="0"/>
        <w:adjustRightInd w:val="0"/>
        <w:ind w:left="0" w:firstLine="0"/>
        <w:jc w:val="left"/>
        <w:rPr>
          <w:spacing w:val="-1"/>
          <w:w w:val="101"/>
          <w:sz w:val="24"/>
          <w:szCs w:val="24"/>
        </w:rPr>
      </w:pPr>
      <w:r w:rsidRPr="00D03408">
        <w:rPr>
          <w:spacing w:val="-1"/>
          <w:w w:val="101"/>
          <w:sz w:val="24"/>
          <w:szCs w:val="24"/>
        </w:rPr>
        <w:t>совершенствовать координацию движений;</w:t>
      </w:r>
    </w:p>
    <w:p w14:paraId="28503269" w14:textId="77777777" w:rsidR="0070258A" w:rsidRPr="00D03408" w:rsidRDefault="0070258A" w:rsidP="009033E7">
      <w:pPr>
        <w:pStyle w:val="af2"/>
        <w:widowControl w:val="0"/>
        <w:numPr>
          <w:ilvl w:val="0"/>
          <w:numId w:val="339"/>
        </w:numPr>
        <w:autoSpaceDE w:val="0"/>
        <w:autoSpaceDN w:val="0"/>
        <w:adjustRightInd w:val="0"/>
        <w:ind w:left="0" w:firstLine="0"/>
        <w:jc w:val="left"/>
        <w:rPr>
          <w:spacing w:val="-1"/>
          <w:w w:val="101"/>
          <w:sz w:val="24"/>
          <w:szCs w:val="24"/>
        </w:rPr>
      </w:pPr>
      <w:r w:rsidRPr="00D03408">
        <w:rPr>
          <w:spacing w:val="-1"/>
          <w:w w:val="101"/>
          <w:sz w:val="24"/>
          <w:szCs w:val="24"/>
        </w:rPr>
        <w:t>развивать быстроту реакции, сообразитель</w:t>
      </w:r>
      <w:r w:rsidRPr="00D03408">
        <w:rPr>
          <w:spacing w:val="-1"/>
          <w:w w:val="101"/>
          <w:sz w:val="24"/>
          <w:szCs w:val="24"/>
        </w:rPr>
        <w:softHyphen/>
        <w:t>ность, внимание, умение действовать в коллективе;</w:t>
      </w:r>
    </w:p>
    <w:p w14:paraId="27AAB56C" w14:textId="77777777" w:rsidR="0070258A" w:rsidRPr="00D03408" w:rsidRDefault="0070258A" w:rsidP="009033E7">
      <w:pPr>
        <w:pStyle w:val="af2"/>
        <w:widowControl w:val="0"/>
        <w:numPr>
          <w:ilvl w:val="0"/>
          <w:numId w:val="339"/>
        </w:numPr>
        <w:autoSpaceDE w:val="0"/>
        <w:autoSpaceDN w:val="0"/>
        <w:adjustRightInd w:val="0"/>
        <w:ind w:left="0" w:firstLine="0"/>
        <w:jc w:val="left"/>
        <w:rPr>
          <w:spacing w:val="-1"/>
          <w:w w:val="101"/>
          <w:sz w:val="24"/>
          <w:szCs w:val="24"/>
        </w:rPr>
      </w:pPr>
      <w:r w:rsidRPr="00D03408">
        <w:rPr>
          <w:spacing w:val="-1"/>
          <w:w w:val="101"/>
          <w:sz w:val="24"/>
          <w:szCs w:val="24"/>
        </w:rPr>
        <w:t>воспитывать инициативу, культуру поведения, творческий подход к игре;</w:t>
      </w:r>
    </w:p>
    <w:p w14:paraId="5AFEAA74" w14:textId="77777777" w:rsidR="0070258A" w:rsidRPr="00D03408" w:rsidRDefault="0070258A" w:rsidP="009033E7">
      <w:pPr>
        <w:pStyle w:val="af2"/>
        <w:widowControl w:val="0"/>
        <w:numPr>
          <w:ilvl w:val="0"/>
          <w:numId w:val="339"/>
        </w:numPr>
        <w:autoSpaceDE w:val="0"/>
        <w:autoSpaceDN w:val="0"/>
        <w:adjustRightInd w:val="0"/>
        <w:ind w:left="0" w:firstLine="0"/>
        <w:jc w:val="left"/>
        <w:rPr>
          <w:spacing w:val="1"/>
          <w:sz w:val="24"/>
          <w:szCs w:val="24"/>
        </w:rPr>
      </w:pPr>
      <w:r w:rsidRPr="00D03408">
        <w:rPr>
          <w:spacing w:val="2"/>
          <w:sz w:val="24"/>
          <w:szCs w:val="24"/>
        </w:rPr>
        <w:t>развивать быстроту реакций, внимание, навыки пе</w:t>
      </w:r>
      <w:r w:rsidRPr="00D03408">
        <w:rPr>
          <w:spacing w:val="2"/>
          <w:sz w:val="24"/>
          <w:szCs w:val="24"/>
        </w:rPr>
        <w:softHyphen/>
      </w:r>
      <w:r w:rsidRPr="00D03408">
        <w:rPr>
          <w:spacing w:val="1"/>
          <w:sz w:val="24"/>
          <w:szCs w:val="24"/>
        </w:rPr>
        <w:t xml:space="preserve">редвижения; </w:t>
      </w:r>
    </w:p>
    <w:p w14:paraId="76DE0326" w14:textId="77777777" w:rsidR="0070258A" w:rsidRPr="00D03408" w:rsidRDefault="0070258A" w:rsidP="009033E7">
      <w:pPr>
        <w:pStyle w:val="af2"/>
        <w:widowControl w:val="0"/>
        <w:numPr>
          <w:ilvl w:val="0"/>
          <w:numId w:val="339"/>
        </w:numPr>
        <w:autoSpaceDE w:val="0"/>
        <w:autoSpaceDN w:val="0"/>
        <w:adjustRightInd w:val="0"/>
        <w:ind w:left="0" w:firstLine="0"/>
        <w:jc w:val="left"/>
        <w:rPr>
          <w:spacing w:val="1"/>
          <w:sz w:val="24"/>
          <w:szCs w:val="24"/>
        </w:rPr>
      </w:pPr>
      <w:r w:rsidRPr="00D03408">
        <w:rPr>
          <w:spacing w:val="1"/>
          <w:sz w:val="24"/>
          <w:szCs w:val="24"/>
        </w:rPr>
        <w:t>воспитывать чувства коллективизма и ответственности.</w:t>
      </w:r>
    </w:p>
    <w:p w14:paraId="3E2BAEEF" w14:textId="77777777" w:rsidR="0070258A" w:rsidRPr="00D03408" w:rsidRDefault="0070258A" w:rsidP="00D03408">
      <w:pPr>
        <w:pStyle w:val="af2"/>
        <w:rPr>
          <w:spacing w:val="1"/>
          <w:sz w:val="24"/>
          <w:szCs w:val="24"/>
        </w:rPr>
      </w:pPr>
    </w:p>
    <w:p w14:paraId="2CE2D07B" w14:textId="77777777" w:rsidR="0070258A" w:rsidRPr="00D03408" w:rsidRDefault="0070258A" w:rsidP="00D03408">
      <w:pPr>
        <w:pStyle w:val="af2"/>
        <w:rPr>
          <w:spacing w:val="1"/>
          <w:sz w:val="24"/>
          <w:szCs w:val="24"/>
        </w:rPr>
      </w:pPr>
      <w:r w:rsidRPr="00D03408">
        <w:rPr>
          <w:spacing w:val="1"/>
          <w:sz w:val="24"/>
          <w:szCs w:val="24"/>
        </w:rPr>
        <w:t>Итоговые занятия 2 ч.</w:t>
      </w:r>
    </w:p>
    <w:p w14:paraId="1464C75E" w14:textId="77777777" w:rsidR="0070258A" w:rsidRPr="00D03408" w:rsidRDefault="0070258A" w:rsidP="00D03408">
      <w:pPr>
        <w:pStyle w:val="af2"/>
        <w:rPr>
          <w:spacing w:val="1"/>
          <w:sz w:val="24"/>
          <w:szCs w:val="24"/>
        </w:rPr>
      </w:pPr>
      <w:r w:rsidRPr="00D03408">
        <w:rPr>
          <w:spacing w:val="1"/>
          <w:sz w:val="24"/>
          <w:szCs w:val="24"/>
        </w:rPr>
        <w:t>Резервное время 2ч</w:t>
      </w:r>
    </w:p>
    <w:p w14:paraId="22F95B4A" w14:textId="77777777" w:rsidR="003F2DEE" w:rsidRDefault="003F2DEE" w:rsidP="005C4592">
      <w:pPr>
        <w:ind w:firstLine="0"/>
        <w:jc w:val="both"/>
        <w:rPr>
          <w:szCs w:val="24"/>
        </w:rPr>
      </w:pPr>
    </w:p>
    <w:p w14:paraId="0204BF04" w14:textId="77777777" w:rsidR="009117E7" w:rsidRPr="00311ABC" w:rsidRDefault="009117E7" w:rsidP="009117E7">
      <w:pPr>
        <w:rPr>
          <w:b/>
          <w:szCs w:val="24"/>
        </w:rPr>
      </w:pPr>
      <w:r>
        <w:rPr>
          <w:b/>
          <w:szCs w:val="24"/>
        </w:rPr>
        <w:t xml:space="preserve">         Учебно-т</w:t>
      </w:r>
      <w:r w:rsidRPr="00311ABC">
        <w:rPr>
          <w:b/>
          <w:szCs w:val="24"/>
        </w:rPr>
        <w:t>ематический план</w:t>
      </w:r>
      <w:r>
        <w:rPr>
          <w:b/>
          <w:szCs w:val="24"/>
        </w:rPr>
        <w:t xml:space="preserve">  </w:t>
      </w:r>
      <w:r w:rsidRPr="00311ABC">
        <w:rPr>
          <w:b/>
          <w:szCs w:val="24"/>
        </w:rPr>
        <w:t>внеурочных занятий программы «Игры народов мира»</w:t>
      </w:r>
      <w:r>
        <w:rPr>
          <w:b/>
          <w:szCs w:val="24"/>
        </w:rPr>
        <w:t xml:space="preserve">   5-9 класс  (1час</w:t>
      </w:r>
      <w:r w:rsidRPr="00311ABC">
        <w:rPr>
          <w:b/>
          <w:szCs w:val="24"/>
        </w:rPr>
        <w:t xml:space="preserve"> в неделю)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8"/>
        <w:gridCol w:w="5630"/>
        <w:gridCol w:w="3292"/>
      </w:tblGrid>
      <w:tr w:rsidR="009117E7" w:rsidRPr="0046127B" w14:paraId="23AF0627" w14:textId="77777777" w:rsidTr="00641629">
        <w:trPr>
          <w:trHeight w:val="634"/>
        </w:trPr>
        <w:tc>
          <w:tcPr>
            <w:tcW w:w="1220" w:type="dxa"/>
          </w:tcPr>
          <w:p w14:paraId="0B20A392" w14:textId="77777777" w:rsidR="009117E7" w:rsidRPr="00311ABC" w:rsidRDefault="009117E7" w:rsidP="00641629">
            <w:pPr>
              <w:pStyle w:val="af2"/>
              <w:jc w:val="center"/>
              <w:rPr>
                <w:b/>
                <w:sz w:val="24"/>
                <w:szCs w:val="24"/>
              </w:rPr>
            </w:pPr>
            <w:r w:rsidRPr="00311ABC">
              <w:rPr>
                <w:b/>
                <w:sz w:val="24"/>
                <w:szCs w:val="24"/>
              </w:rPr>
              <w:t>№ п/п</w:t>
            </w:r>
          </w:p>
        </w:tc>
        <w:tc>
          <w:tcPr>
            <w:tcW w:w="8081" w:type="dxa"/>
          </w:tcPr>
          <w:p w14:paraId="7E2FC478" w14:textId="77777777" w:rsidR="009117E7" w:rsidRPr="00311ABC" w:rsidRDefault="009117E7" w:rsidP="00641629">
            <w:pPr>
              <w:pStyle w:val="af2"/>
              <w:jc w:val="center"/>
              <w:rPr>
                <w:b/>
                <w:sz w:val="24"/>
                <w:szCs w:val="24"/>
              </w:rPr>
            </w:pPr>
            <w:r>
              <w:rPr>
                <w:b/>
                <w:sz w:val="24"/>
                <w:szCs w:val="24"/>
              </w:rPr>
              <w:t>Тема разделов</w:t>
            </w:r>
            <w:r w:rsidRPr="00311ABC">
              <w:rPr>
                <w:b/>
                <w:sz w:val="24"/>
                <w:szCs w:val="24"/>
              </w:rPr>
              <w:t xml:space="preserve"> </w:t>
            </w:r>
          </w:p>
        </w:tc>
        <w:tc>
          <w:tcPr>
            <w:tcW w:w="3825" w:type="dxa"/>
          </w:tcPr>
          <w:p w14:paraId="09913BC7" w14:textId="77777777" w:rsidR="009117E7" w:rsidRPr="00311ABC" w:rsidRDefault="009117E7" w:rsidP="00641629">
            <w:pPr>
              <w:pStyle w:val="af2"/>
              <w:jc w:val="center"/>
              <w:rPr>
                <w:b/>
                <w:sz w:val="24"/>
                <w:szCs w:val="24"/>
              </w:rPr>
            </w:pPr>
            <w:r w:rsidRPr="00311ABC">
              <w:rPr>
                <w:b/>
                <w:sz w:val="24"/>
                <w:szCs w:val="24"/>
              </w:rPr>
              <w:t xml:space="preserve">Практические занятия </w:t>
            </w:r>
          </w:p>
        </w:tc>
      </w:tr>
      <w:tr w:rsidR="009117E7" w:rsidRPr="0046127B" w14:paraId="1B889424" w14:textId="77777777" w:rsidTr="00641629">
        <w:trPr>
          <w:trHeight w:val="305"/>
        </w:trPr>
        <w:tc>
          <w:tcPr>
            <w:tcW w:w="1220" w:type="dxa"/>
          </w:tcPr>
          <w:p w14:paraId="0C8BDD3D" w14:textId="77777777" w:rsidR="009117E7" w:rsidRPr="00311ABC" w:rsidRDefault="009117E7" w:rsidP="00641629">
            <w:pPr>
              <w:pStyle w:val="af2"/>
              <w:rPr>
                <w:sz w:val="24"/>
                <w:szCs w:val="24"/>
              </w:rPr>
            </w:pPr>
            <w:r w:rsidRPr="00311ABC">
              <w:rPr>
                <w:sz w:val="24"/>
                <w:szCs w:val="24"/>
              </w:rPr>
              <w:t>1</w:t>
            </w:r>
          </w:p>
        </w:tc>
        <w:tc>
          <w:tcPr>
            <w:tcW w:w="8081" w:type="dxa"/>
          </w:tcPr>
          <w:p w14:paraId="6CB3232E" w14:textId="77777777" w:rsidR="009117E7" w:rsidRPr="00311ABC" w:rsidRDefault="009117E7" w:rsidP="00641629">
            <w:pPr>
              <w:pStyle w:val="af2"/>
              <w:rPr>
                <w:sz w:val="24"/>
                <w:szCs w:val="24"/>
              </w:rPr>
            </w:pPr>
            <w:r>
              <w:rPr>
                <w:sz w:val="24"/>
                <w:szCs w:val="24"/>
              </w:rPr>
              <w:t>Русские народные игры</w:t>
            </w:r>
          </w:p>
        </w:tc>
        <w:tc>
          <w:tcPr>
            <w:tcW w:w="3825" w:type="dxa"/>
          </w:tcPr>
          <w:p w14:paraId="2F599A7E" w14:textId="77777777" w:rsidR="009117E7" w:rsidRPr="00311ABC" w:rsidRDefault="009117E7" w:rsidP="00641629">
            <w:pPr>
              <w:pStyle w:val="af2"/>
              <w:jc w:val="center"/>
              <w:rPr>
                <w:sz w:val="24"/>
                <w:szCs w:val="24"/>
              </w:rPr>
            </w:pPr>
            <w:r>
              <w:rPr>
                <w:sz w:val="24"/>
                <w:szCs w:val="24"/>
              </w:rPr>
              <w:t>15</w:t>
            </w:r>
          </w:p>
        </w:tc>
      </w:tr>
      <w:tr w:rsidR="009117E7" w:rsidRPr="0046127B" w14:paraId="05462D6B" w14:textId="77777777" w:rsidTr="00641629">
        <w:trPr>
          <w:trHeight w:val="329"/>
        </w:trPr>
        <w:tc>
          <w:tcPr>
            <w:tcW w:w="1220" w:type="dxa"/>
          </w:tcPr>
          <w:p w14:paraId="61A7DDAD" w14:textId="77777777" w:rsidR="009117E7" w:rsidRPr="00311ABC" w:rsidRDefault="009117E7" w:rsidP="00641629">
            <w:pPr>
              <w:pStyle w:val="af2"/>
              <w:rPr>
                <w:sz w:val="24"/>
                <w:szCs w:val="24"/>
              </w:rPr>
            </w:pPr>
            <w:r>
              <w:rPr>
                <w:sz w:val="24"/>
                <w:szCs w:val="24"/>
              </w:rPr>
              <w:t>2</w:t>
            </w:r>
          </w:p>
        </w:tc>
        <w:tc>
          <w:tcPr>
            <w:tcW w:w="8081" w:type="dxa"/>
          </w:tcPr>
          <w:p w14:paraId="7FF02350" w14:textId="77777777" w:rsidR="009117E7" w:rsidRPr="00311ABC" w:rsidRDefault="009117E7" w:rsidP="00641629">
            <w:pPr>
              <w:pStyle w:val="af2"/>
              <w:rPr>
                <w:sz w:val="24"/>
                <w:szCs w:val="24"/>
              </w:rPr>
            </w:pPr>
            <w:r>
              <w:rPr>
                <w:sz w:val="24"/>
                <w:szCs w:val="24"/>
              </w:rPr>
              <w:t>Игры народов мира</w:t>
            </w:r>
          </w:p>
        </w:tc>
        <w:tc>
          <w:tcPr>
            <w:tcW w:w="3825" w:type="dxa"/>
          </w:tcPr>
          <w:p w14:paraId="3A87C2BA" w14:textId="77777777" w:rsidR="009117E7" w:rsidRPr="0046127B" w:rsidRDefault="009117E7" w:rsidP="00641629">
            <w:pPr>
              <w:jc w:val="center"/>
              <w:rPr>
                <w:szCs w:val="24"/>
              </w:rPr>
            </w:pPr>
            <w:r w:rsidRPr="0046127B">
              <w:rPr>
                <w:szCs w:val="24"/>
              </w:rPr>
              <w:t>1</w:t>
            </w:r>
            <w:r>
              <w:rPr>
                <w:szCs w:val="24"/>
              </w:rPr>
              <w:t>6</w:t>
            </w:r>
          </w:p>
        </w:tc>
      </w:tr>
      <w:tr w:rsidR="009117E7" w:rsidRPr="0046127B" w14:paraId="14B318C6" w14:textId="77777777" w:rsidTr="00641629">
        <w:trPr>
          <w:trHeight w:val="305"/>
        </w:trPr>
        <w:tc>
          <w:tcPr>
            <w:tcW w:w="1220" w:type="dxa"/>
          </w:tcPr>
          <w:p w14:paraId="70491F29" w14:textId="77777777" w:rsidR="009117E7" w:rsidRPr="00311ABC" w:rsidRDefault="009117E7" w:rsidP="00641629">
            <w:pPr>
              <w:pStyle w:val="af2"/>
              <w:rPr>
                <w:sz w:val="24"/>
                <w:szCs w:val="24"/>
              </w:rPr>
            </w:pPr>
            <w:r>
              <w:rPr>
                <w:sz w:val="24"/>
                <w:szCs w:val="24"/>
              </w:rPr>
              <w:t>3</w:t>
            </w:r>
          </w:p>
        </w:tc>
        <w:tc>
          <w:tcPr>
            <w:tcW w:w="8081" w:type="dxa"/>
          </w:tcPr>
          <w:p w14:paraId="403D5810" w14:textId="77777777" w:rsidR="009117E7" w:rsidRPr="00311ABC" w:rsidRDefault="009117E7" w:rsidP="00641629">
            <w:pPr>
              <w:pStyle w:val="af2"/>
              <w:rPr>
                <w:sz w:val="24"/>
                <w:szCs w:val="24"/>
              </w:rPr>
            </w:pPr>
            <w:r w:rsidRPr="00311ABC">
              <w:rPr>
                <w:sz w:val="24"/>
                <w:szCs w:val="24"/>
              </w:rPr>
              <w:t>Итоговое</w:t>
            </w:r>
            <w:r>
              <w:rPr>
                <w:sz w:val="24"/>
                <w:szCs w:val="24"/>
              </w:rPr>
              <w:t xml:space="preserve"> занятие </w:t>
            </w:r>
          </w:p>
        </w:tc>
        <w:tc>
          <w:tcPr>
            <w:tcW w:w="3825" w:type="dxa"/>
          </w:tcPr>
          <w:p w14:paraId="0C683482" w14:textId="77777777" w:rsidR="009117E7" w:rsidRPr="0046127B" w:rsidRDefault="009117E7" w:rsidP="00641629">
            <w:pPr>
              <w:jc w:val="center"/>
              <w:rPr>
                <w:szCs w:val="24"/>
              </w:rPr>
            </w:pPr>
            <w:r>
              <w:rPr>
                <w:szCs w:val="24"/>
              </w:rPr>
              <w:t>2</w:t>
            </w:r>
          </w:p>
        </w:tc>
      </w:tr>
      <w:tr w:rsidR="009117E7" w:rsidRPr="0046127B" w14:paraId="3C71248A" w14:textId="77777777" w:rsidTr="00641629">
        <w:trPr>
          <w:trHeight w:val="305"/>
        </w:trPr>
        <w:tc>
          <w:tcPr>
            <w:tcW w:w="1220" w:type="dxa"/>
          </w:tcPr>
          <w:p w14:paraId="35CA2A97" w14:textId="77777777" w:rsidR="009117E7" w:rsidRDefault="009117E7" w:rsidP="00641629">
            <w:pPr>
              <w:pStyle w:val="af2"/>
              <w:rPr>
                <w:sz w:val="24"/>
                <w:szCs w:val="24"/>
              </w:rPr>
            </w:pPr>
            <w:r>
              <w:rPr>
                <w:sz w:val="24"/>
                <w:szCs w:val="24"/>
              </w:rPr>
              <w:t>4</w:t>
            </w:r>
          </w:p>
        </w:tc>
        <w:tc>
          <w:tcPr>
            <w:tcW w:w="8081" w:type="dxa"/>
          </w:tcPr>
          <w:p w14:paraId="27D0A159" w14:textId="77777777" w:rsidR="009117E7" w:rsidRPr="00311ABC" w:rsidRDefault="009117E7" w:rsidP="00641629">
            <w:pPr>
              <w:pStyle w:val="af2"/>
              <w:rPr>
                <w:sz w:val="24"/>
                <w:szCs w:val="24"/>
              </w:rPr>
            </w:pPr>
            <w:r>
              <w:rPr>
                <w:sz w:val="24"/>
                <w:szCs w:val="24"/>
              </w:rPr>
              <w:t>Резервное время</w:t>
            </w:r>
          </w:p>
        </w:tc>
        <w:tc>
          <w:tcPr>
            <w:tcW w:w="3825" w:type="dxa"/>
          </w:tcPr>
          <w:p w14:paraId="09CA998B" w14:textId="77777777" w:rsidR="009117E7" w:rsidRDefault="009117E7" w:rsidP="00641629">
            <w:pPr>
              <w:jc w:val="center"/>
              <w:rPr>
                <w:szCs w:val="24"/>
              </w:rPr>
            </w:pPr>
            <w:r>
              <w:rPr>
                <w:szCs w:val="24"/>
              </w:rPr>
              <w:t>2</w:t>
            </w:r>
          </w:p>
        </w:tc>
      </w:tr>
      <w:tr w:rsidR="009117E7" w:rsidRPr="0046127B" w14:paraId="31D79E11" w14:textId="77777777" w:rsidTr="00641629">
        <w:trPr>
          <w:trHeight w:val="305"/>
        </w:trPr>
        <w:tc>
          <w:tcPr>
            <w:tcW w:w="1220" w:type="dxa"/>
          </w:tcPr>
          <w:p w14:paraId="0C6A1D41" w14:textId="77777777" w:rsidR="009117E7" w:rsidRDefault="009117E7" w:rsidP="00641629">
            <w:pPr>
              <w:pStyle w:val="af2"/>
              <w:rPr>
                <w:sz w:val="24"/>
                <w:szCs w:val="24"/>
              </w:rPr>
            </w:pPr>
          </w:p>
        </w:tc>
        <w:tc>
          <w:tcPr>
            <w:tcW w:w="8081" w:type="dxa"/>
          </w:tcPr>
          <w:p w14:paraId="5DF10913" w14:textId="33151DE2" w:rsidR="009117E7" w:rsidRDefault="009117E7" w:rsidP="00641629">
            <w:pPr>
              <w:pStyle w:val="af2"/>
              <w:rPr>
                <w:sz w:val="24"/>
                <w:szCs w:val="24"/>
              </w:rPr>
            </w:pPr>
            <w:r>
              <w:rPr>
                <w:sz w:val="24"/>
                <w:szCs w:val="24"/>
              </w:rPr>
              <w:t xml:space="preserve">Итого </w:t>
            </w:r>
          </w:p>
        </w:tc>
        <w:tc>
          <w:tcPr>
            <w:tcW w:w="3825" w:type="dxa"/>
          </w:tcPr>
          <w:p w14:paraId="02F5FC2B" w14:textId="4C283FD1" w:rsidR="009117E7" w:rsidRDefault="009117E7" w:rsidP="00641629">
            <w:pPr>
              <w:jc w:val="center"/>
              <w:rPr>
                <w:szCs w:val="24"/>
              </w:rPr>
            </w:pPr>
            <w:r>
              <w:rPr>
                <w:szCs w:val="24"/>
              </w:rPr>
              <w:t>35</w:t>
            </w:r>
          </w:p>
        </w:tc>
      </w:tr>
    </w:tbl>
    <w:p w14:paraId="532FE652" w14:textId="77777777" w:rsidR="003F2DEE" w:rsidRDefault="003F2DEE" w:rsidP="005C4592">
      <w:pPr>
        <w:ind w:firstLine="0"/>
        <w:jc w:val="both"/>
        <w:rPr>
          <w:szCs w:val="24"/>
        </w:rPr>
      </w:pPr>
    </w:p>
    <w:p w14:paraId="6FA3B9B8" w14:textId="135EDFAA" w:rsidR="003F2DEE" w:rsidRDefault="009117E7" w:rsidP="005C4592">
      <w:pPr>
        <w:ind w:firstLine="0"/>
        <w:jc w:val="both"/>
        <w:rPr>
          <w:b/>
          <w:bCs/>
          <w:szCs w:val="24"/>
        </w:rPr>
      </w:pPr>
      <w:r>
        <w:rPr>
          <w:b/>
          <w:bCs/>
          <w:szCs w:val="24"/>
        </w:rPr>
        <w:t xml:space="preserve">Рабочая программа внеурочной деятельности </w:t>
      </w:r>
      <w:r w:rsidRPr="009117E7">
        <w:rPr>
          <w:b/>
          <w:bCs/>
          <w:szCs w:val="24"/>
        </w:rPr>
        <w:t xml:space="preserve">« Мой любимый мяч»  </w:t>
      </w:r>
    </w:p>
    <w:p w14:paraId="7B8E37A1" w14:textId="77777777" w:rsidR="009117E7" w:rsidRPr="006F50B7" w:rsidRDefault="009117E7" w:rsidP="009117E7">
      <w:pPr>
        <w:shd w:val="clear" w:color="auto" w:fill="FFFFFF"/>
        <w:autoSpaceDE w:val="0"/>
        <w:autoSpaceDN w:val="0"/>
        <w:adjustRightInd w:val="0"/>
        <w:ind w:left="709" w:firstLine="425"/>
        <w:jc w:val="both"/>
        <w:rPr>
          <w:b/>
          <w:szCs w:val="24"/>
        </w:rPr>
      </w:pPr>
      <w:r w:rsidRPr="006F50B7">
        <w:rPr>
          <w:rFonts w:eastAsia="Times New Roman"/>
          <w:b/>
          <w:iCs/>
          <w:color w:val="000000"/>
          <w:szCs w:val="24"/>
        </w:rPr>
        <w:t>Личностные, метапредметные и предметные результаты освоения программы</w:t>
      </w:r>
    </w:p>
    <w:p w14:paraId="19F91E51" w14:textId="77777777" w:rsidR="009117E7" w:rsidRPr="008E35BE" w:rsidRDefault="009117E7" w:rsidP="009117E7">
      <w:pPr>
        <w:shd w:val="clear" w:color="auto" w:fill="FFFFFF"/>
        <w:autoSpaceDE w:val="0"/>
        <w:autoSpaceDN w:val="0"/>
        <w:adjustRightInd w:val="0"/>
        <w:ind w:left="709" w:firstLine="425"/>
        <w:jc w:val="both"/>
        <w:rPr>
          <w:szCs w:val="24"/>
        </w:rPr>
      </w:pPr>
      <w:r w:rsidRPr="008E35BE">
        <w:rPr>
          <w:rFonts w:eastAsia="Times New Roman"/>
          <w:b/>
          <w:bCs/>
          <w:i/>
          <w:color w:val="000000"/>
          <w:szCs w:val="24"/>
        </w:rPr>
        <w:t>Личностные:</w:t>
      </w:r>
    </w:p>
    <w:p w14:paraId="050CC29A" w14:textId="77777777" w:rsidR="009117E7" w:rsidRPr="008E35BE" w:rsidRDefault="009117E7" w:rsidP="009117E7">
      <w:pPr>
        <w:shd w:val="clear" w:color="auto" w:fill="FFFFFF"/>
        <w:autoSpaceDE w:val="0"/>
        <w:autoSpaceDN w:val="0"/>
        <w:adjustRightInd w:val="0"/>
        <w:ind w:left="709" w:firstLine="425"/>
        <w:jc w:val="both"/>
        <w:rPr>
          <w:szCs w:val="24"/>
        </w:rPr>
      </w:pPr>
      <w:r>
        <w:rPr>
          <w:rFonts w:eastAsia="Times New Roman"/>
          <w:i/>
          <w:color w:val="000000"/>
          <w:szCs w:val="24"/>
        </w:rPr>
        <w:t>•</w:t>
      </w:r>
      <w:r w:rsidRPr="008E35BE">
        <w:rPr>
          <w:rFonts w:eastAsia="Times New Roman"/>
          <w:iCs/>
          <w:color w:val="000000"/>
          <w:szCs w:val="24"/>
        </w:rPr>
        <w:t>определять смысл влияния физич</w:t>
      </w:r>
      <w:r>
        <w:rPr>
          <w:rFonts w:eastAsia="Times New Roman"/>
          <w:iCs/>
          <w:color w:val="000000"/>
          <w:szCs w:val="24"/>
        </w:rPr>
        <w:t>еской культуры на здоровье чело</w:t>
      </w:r>
      <w:r w:rsidRPr="008E35BE">
        <w:rPr>
          <w:rFonts w:eastAsia="Times New Roman"/>
          <w:iCs/>
          <w:color w:val="000000"/>
          <w:szCs w:val="24"/>
        </w:rPr>
        <w:t>века;</w:t>
      </w:r>
    </w:p>
    <w:p w14:paraId="559231C3" w14:textId="77777777" w:rsidR="009117E7" w:rsidRPr="008E35BE" w:rsidRDefault="009117E7" w:rsidP="009117E7">
      <w:pPr>
        <w:shd w:val="clear" w:color="auto" w:fill="FFFFFF"/>
        <w:autoSpaceDE w:val="0"/>
        <w:autoSpaceDN w:val="0"/>
        <w:adjustRightInd w:val="0"/>
        <w:ind w:left="709" w:firstLine="425"/>
        <w:jc w:val="both"/>
        <w:rPr>
          <w:szCs w:val="24"/>
        </w:rPr>
      </w:pPr>
      <w:r>
        <w:rPr>
          <w:rFonts w:eastAsia="Times New Roman"/>
          <w:iCs/>
          <w:color w:val="000000"/>
          <w:szCs w:val="24"/>
        </w:rPr>
        <w:t>•</w:t>
      </w:r>
      <w:r w:rsidRPr="008E35BE">
        <w:rPr>
          <w:rFonts w:eastAsia="Times New Roman"/>
          <w:iCs/>
          <w:color w:val="000000"/>
          <w:szCs w:val="24"/>
        </w:rPr>
        <w:t>устанавливать значение результатов своей игровой деятельности для удовлетворения потребностей в движении, в общении со свер</w:t>
      </w:r>
      <w:r w:rsidRPr="008E35BE">
        <w:rPr>
          <w:rFonts w:eastAsia="Times New Roman"/>
          <w:iCs/>
          <w:color w:val="000000"/>
          <w:szCs w:val="24"/>
        </w:rPr>
        <w:softHyphen/>
        <w:t>стниками и взрослыми, в повышении уровня физического развития и физической подготовленности, в формировании устойчивых мо</w:t>
      </w:r>
      <w:r w:rsidRPr="008E35BE">
        <w:rPr>
          <w:rFonts w:eastAsia="Times New Roman"/>
          <w:iCs/>
          <w:color w:val="000000"/>
          <w:szCs w:val="24"/>
        </w:rPr>
        <w:softHyphen/>
        <w:t>тивов самосовершенствования;</w:t>
      </w:r>
    </w:p>
    <w:p w14:paraId="648BD8EF" w14:textId="77777777" w:rsidR="009117E7" w:rsidRPr="008E35BE" w:rsidRDefault="009117E7" w:rsidP="009117E7">
      <w:pPr>
        <w:shd w:val="clear" w:color="auto" w:fill="FFFFFF"/>
        <w:autoSpaceDE w:val="0"/>
        <w:autoSpaceDN w:val="0"/>
        <w:adjustRightInd w:val="0"/>
        <w:ind w:left="709" w:firstLine="425"/>
        <w:jc w:val="both"/>
        <w:rPr>
          <w:szCs w:val="24"/>
        </w:rPr>
      </w:pPr>
      <w:r>
        <w:rPr>
          <w:rFonts w:eastAsia="Times New Roman"/>
          <w:iCs/>
          <w:color w:val="000000"/>
          <w:szCs w:val="24"/>
        </w:rPr>
        <w:t>•</w:t>
      </w:r>
      <w:r w:rsidRPr="008E35BE">
        <w:rPr>
          <w:rFonts w:eastAsia="Times New Roman"/>
          <w:iCs/>
          <w:color w:val="000000"/>
          <w:szCs w:val="24"/>
        </w:rPr>
        <w:t>оценивать нравственно-этиче</w:t>
      </w:r>
      <w:r>
        <w:rPr>
          <w:rFonts w:eastAsia="Times New Roman"/>
          <w:iCs/>
          <w:color w:val="000000"/>
          <w:szCs w:val="24"/>
        </w:rPr>
        <w:t>скую составляющую событий и дей</w:t>
      </w:r>
      <w:r w:rsidRPr="008E35BE">
        <w:rPr>
          <w:rFonts w:eastAsia="Times New Roman"/>
          <w:iCs/>
          <w:color w:val="000000"/>
          <w:szCs w:val="24"/>
        </w:rPr>
        <w:t>ствий с точки зрения моральных норм.</w:t>
      </w:r>
    </w:p>
    <w:p w14:paraId="640E3385" w14:textId="77777777" w:rsidR="009117E7" w:rsidRPr="008E35BE" w:rsidRDefault="009117E7" w:rsidP="009117E7">
      <w:pPr>
        <w:shd w:val="clear" w:color="auto" w:fill="FFFFFF"/>
        <w:autoSpaceDE w:val="0"/>
        <w:autoSpaceDN w:val="0"/>
        <w:adjustRightInd w:val="0"/>
        <w:ind w:left="709" w:firstLine="425"/>
        <w:jc w:val="both"/>
        <w:rPr>
          <w:szCs w:val="24"/>
        </w:rPr>
      </w:pPr>
      <w:r w:rsidRPr="008E35BE">
        <w:rPr>
          <w:rFonts w:eastAsia="Times New Roman"/>
          <w:b/>
          <w:bCs/>
          <w:i/>
          <w:color w:val="000000"/>
          <w:szCs w:val="24"/>
        </w:rPr>
        <w:t>Регулятивные:</w:t>
      </w:r>
    </w:p>
    <w:p w14:paraId="0FDB6856" w14:textId="77777777" w:rsidR="009117E7" w:rsidRPr="008E35BE" w:rsidRDefault="009117E7" w:rsidP="009117E7">
      <w:pPr>
        <w:shd w:val="clear" w:color="auto" w:fill="FFFFFF"/>
        <w:autoSpaceDE w:val="0"/>
        <w:autoSpaceDN w:val="0"/>
        <w:adjustRightInd w:val="0"/>
        <w:ind w:left="709" w:firstLine="425"/>
        <w:jc w:val="both"/>
        <w:rPr>
          <w:szCs w:val="24"/>
        </w:rPr>
      </w:pPr>
      <w:r>
        <w:rPr>
          <w:rFonts w:eastAsia="Times New Roman"/>
          <w:iCs/>
          <w:color w:val="000000"/>
          <w:szCs w:val="24"/>
        </w:rPr>
        <w:t>•</w:t>
      </w:r>
      <w:r w:rsidRPr="008E35BE">
        <w:rPr>
          <w:rFonts w:eastAsia="Times New Roman"/>
          <w:iCs/>
          <w:color w:val="000000"/>
          <w:szCs w:val="24"/>
        </w:rPr>
        <w:t>ставить учебные задачи в соотве</w:t>
      </w:r>
      <w:r>
        <w:rPr>
          <w:rFonts w:eastAsia="Times New Roman"/>
          <w:iCs/>
          <w:color w:val="000000"/>
          <w:szCs w:val="24"/>
        </w:rPr>
        <w:t>тствии с предполагаемой деятель</w:t>
      </w:r>
      <w:r w:rsidRPr="008E35BE">
        <w:rPr>
          <w:rFonts w:eastAsia="Times New Roman"/>
          <w:iCs/>
          <w:color w:val="000000"/>
          <w:szCs w:val="24"/>
        </w:rPr>
        <w:t>ностью;</w:t>
      </w:r>
    </w:p>
    <w:p w14:paraId="6F3E57BF" w14:textId="77777777" w:rsidR="009117E7" w:rsidRPr="008E35BE" w:rsidRDefault="009117E7" w:rsidP="009117E7">
      <w:pPr>
        <w:shd w:val="clear" w:color="auto" w:fill="FFFFFF"/>
        <w:autoSpaceDE w:val="0"/>
        <w:autoSpaceDN w:val="0"/>
        <w:adjustRightInd w:val="0"/>
        <w:ind w:left="709" w:firstLine="425"/>
        <w:jc w:val="both"/>
        <w:rPr>
          <w:szCs w:val="24"/>
        </w:rPr>
      </w:pPr>
      <w:r>
        <w:rPr>
          <w:rFonts w:eastAsia="Times New Roman"/>
          <w:iCs/>
          <w:color w:val="000000"/>
          <w:szCs w:val="24"/>
        </w:rPr>
        <w:t>•</w:t>
      </w:r>
      <w:r w:rsidRPr="008E35BE">
        <w:rPr>
          <w:rFonts w:eastAsia="Times New Roman"/>
          <w:iCs/>
          <w:color w:val="000000"/>
          <w:szCs w:val="24"/>
        </w:rPr>
        <w:t>определять последовательност</w:t>
      </w:r>
      <w:r>
        <w:rPr>
          <w:rFonts w:eastAsia="Times New Roman"/>
          <w:iCs/>
          <w:color w:val="000000"/>
          <w:szCs w:val="24"/>
        </w:rPr>
        <w:t>ь промежуточных целей для дости</w:t>
      </w:r>
      <w:r w:rsidRPr="008E35BE">
        <w:rPr>
          <w:rFonts w:eastAsia="Times New Roman"/>
          <w:iCs/>
          <w:color w:val="000000"/>
          <w:szCs w:val="24"/>
        </w:rPr>
        <w:t>жения конечного результата;</w:t>
      </w:r>
    </w:p>
    <w:p w14:paraId="45B9368B" w14:textId="77777777" w:rsidR="009117E7" w:rsidRPr="008E35BE" w:rsidRDefault="009117E7" w:rsidP="009117E7">
      <w:pPr>
        <w:shd w:val="clear" w:color="auto" w:fill="FFFFFF"/>
        <w:autoSpaceDE w:val="0"/>
        <w:autoSpaceDN w:val="0"/>
        <w:adjustRightInd w:val="0"/>
        <w:ind w:left="709" w:firstLine="425"/>
        <w:jc w:val="both"/>
        <w:rPr>
          <w:szCs w:val="24"/>
        </w:rPr>
      </w:pPr>
      <w:r>
        <w:rPr>
          <w:rFonts w:eastAsia="Times New Roman"/>
          <w:iCs/>
          <w:color w:val="000000"/>
          <w:szCs w:val="24"/>
        </w:rPr>
        <w:t>•</w:t>
      </w:r>
      <w:r w:rsidRPr="008E35BE">
        <w:rPr>
          <w:rFonts w:eastAsia="Times New Roman"/>
          <w:iCs/>
          <w:color w:val="000000"/>
          <w:szCs w:val="24"/>
        </w:rPr>
        <w:t>составлять план и последовательность действий для достижения результата;</w:t>
      </w:r>
    </w:p>
    <w:p w14:paraId="6D6E4B95" w14:textId="77777777" w:rsidR="009117E7" w:rsidRPr="008E35BE" w:rsidRDefault="009117E7" w:rsidP="009117E7">
      <w:pPr>
        <w:shd w:val="clear" w:color="auto" w:fill="FFFFFF"/>
        <w:autoSpaceDE w:val="0"/>
        <w:autoSpaceDN w:val="0"/>
        <w:adjustRightInd w:val="0"/>
        <w:ind w:left="709" w:firstLine="425"/>
        <w:jc w:val="both"/>
        <w:rPr>
          <w:szCs w:val="24"/>
        </w:rPr>
      </w:pPr>
      <w:r>
        <w:rPr>
          <w:rFonts w:eastAsia="Times New Roman"/>
          <w:iCs/>
          <w:color w:val="000000"/>
          <w:szCs w:val="24"/>
        </w:rPr>
        <w:t>•</w:t>
      </w:r>
      <w:r w:rsidRPr="008E35BE">
        <w:rPr>
          <w:rFonts w:eastAsia="Times New Roman"/>
          <w:iCs/>
          <w:color w:val="000000"/>
          <w:szCs w:val="24"/>
        </w:rPr>
        <w:t>контролировать и оценивать вы</w:t>
      </w:r>
      <w:r>
        <w:rPr>
          <w:rFonts w:eastAsia="Times New Roman"/>
          <w:iCs/>
          <w:color w:val="000000"/>
          <w:szCs w:val="24"/>
        </w:rPr>
        <w:t>полнение заданий, с целью нахож</w:t>
      </w:r>
      <w:r w:rsidRPr="008E35BE">
        <w:rPr>
          <w:rFonts w:eastAsia="Times New Roman"/>
          <w:iCs/>
          <w:color w:val="000000"/>
          <w:szCs w:val="24"/>
        </w:rPr>
        <w:t>дения несоответствия с эталоном двигательного действия;</w:t>
      </w:r>
    </w:p>
    <w:p w14:paraId="3B569235" w14:textId="77777777" w:rsidR="009117E7" w:rsidRPr="008E35BE" w:rsidRDefault="009117E7" w:rsidP="009117E7">
      <w:pPr>
        <w:shd w:val="clear" w:color="auto" w:fill="FFFFFF"/>
        <w:autoSpaceDE w:val="0"/>
        <w:autoSpaceDN w:val="0"/>
        <w:adjustRightInd w:val="0"/>
        <w:ind w:left="709" w:firstLine="425"/>
        <w:jc w:val="both"/>
        <w:rPr>
          <w:rFonts w:eastAsia="Times New Roman"/>
          <w:iCs/>
          <w:color w:val="000000"/>
          <w:szCs w:val="24"/>
        </w:rPr>
      </w:pPr>
      <w:r>
        <w:rPr>
          <w:rFonts w:eastAsia="Times New Roman"/>
          <w:iCs/>
          <w:color w:val="000000"/>
          <w:szCs w:val="24"/>
        </w:rPr>
        <w:t>•</w:t>
      </w:r>
      <w:r w:rsidRPr="008E35BE">
        <w:rPr>
          <w:rFonts w:eastAsia="Times New Roman"/>
          <w:iCs/>
          <w:color w:val="000000"/>
          <w:szCs w:val="24"/>
        </w:rPr>
        <w:t>оценивать качество и уровень освоения задания.</w:t>
      </w:r>
    </w:p>
    <w:p w14:paraId="0333D77F" w14:textId="77777777" w:rsidR="009117E7" w:rsidRPr="008E35BE" w:rsidRDefault="009117E7" w:rsidP="009117E7">
      <w:pPr>
        <w:shd w:val="clear" w:color="auto" w:fill="FFFFFF"/>
        <w:autoSpaceDE w:val="0"/>
        <w:autoSpaceDN w:val="0"/>
        <w:adjustRightInd w:val="0"/>
        <w:ind w:left="709" w:firstLine="425"/>
        <w:jc w:val="both"/>
        <w:rPr>
          <w:szCs w:val="24"/>
        </w:rPr>
      </w:pPr>
      <w:r w:rsidRPr="008E35BE">
        <w:rPr>
          <w:rFonts w:eastAsia="Times New Roman"/>
          <w:iCs/>
          <w:color w:val="000000"/>
          <w:szCs w:val="24"/>
        </w:rPr>
        <w:t xml:space="preserve"> </w:t>
      </w:r>
      <w:r w:rsidRPr="008E35BE">
        <w:rPr>
          <w:rFonts w:eastAsia="Times New Roman"/>
          <w:b/>
          <w:bCs/>
          <w:i/>
          <w:color w:val="000000"/>
          <w:szCs w:val="24"/>
        </w:rPr>
        <w:t>Познавательные:</w:t>
      </w:r>
    </w:p>
    <w:p w14:paraId="76DEC740" w14:textId="77777777" w:rsidR="009117E7" w:rsidRPr="008E35BE" w:rsidRDefault="009117E7" w:rsidP="009117E7">
      <w:pPr>
        <w:shd w:val="clear" w:color="auto" w:fill="FFFFFF"/>
        <w:autoSpaceDE w:val="0"/>
        <w:autoSpaceDN w:val="0"/>
        <w:adjustRightInd w:val="0"/>
        <w:ind w:left="709" w:firstLine="425"/>
        <w:jc w:val="both"/>
        <w:rPr>
          <w:szCs w:val="24"/>
        </w:rPr>
      </w:pPr>
      <w:r>
        <w:rPr>
          <w:rFonts w:eastAsia="Times New Roman"/>
          <w:iCs/>
          <w:color w:val="000000"/>
          <w:szCs w:val="24"/>
        </w:rPr>
        <w:t>•</w:t>
      </w:r>
      <w:r w:rsidRPr="008E35BE">
        <w:rPr>
          <w:rFonts w:eastAsia="Times New Roman"/>
          <w:iCs/>
          <w:color w:val="000000"/>
          <w:szCs w:val="24"/>
        </w:rPr>
        <w:t>находить и структурировать информацию;</w:t>
      </w:r>
    </w:p>
    <w:p w14:paraId="5B8ED138" w14:textId="77777777" w:rsidR="009117E7" w:rsidRPr="008E35BE" w:rsidRDefault="009117E7" w:rsidP="009117E7">
      <w:pPr>
        <w:shd w:val="clear" w:color="auto" w:fill="FFFFFF"/>
        <w:autoSpaceDE w:val="0"/>
        <w:autoSpaceDN w:val="0"/>
        <w:adjustRightInd w:val="0"/>
        <w:ind w:left="709" w:firstLine="425"/>
        <w:jc w:val="both"/>
        <w:rPr>
          <w:szCs w:val="24"/>
        </w:rPr>
      </w:pPr>
      <w:r>
        <w:rPr>
          <w:rFonts w:eastAsia="Times New Roman"/>
          <w:iCs/>
          <w:color w:val="000000"/>
          <w:szCs w:val="24"/>
        </w:rPr>
        <w:t>•</w:t>
      </w:r>
      <w:r w:rsidRPr="008E35BE">
        <w:rPr>
          <w:rFonts w:eastAsia="Times New Roman"/>
          <w:iCs/>
          <w:color w:val="000000"/>
          <w:szCs w:val="24"/>
        </w:rPr>
        <w:t>анализировать игровые действия с выделением существенных при</w:t>
      </w:r>
      <w:r w:rsidRPr="008E35BE">
        <w:rPr>
          <w:rFonts w:eastAsia="Times New Roman"/>
          <w:iCs/>
          <w:color w:val="000000"/>
          <w:szCs w:val="24"/>
        </w:rPr>
        <w:softHyphen/>
        <w:t>знаков;</w:t>
      </w:r>
    </w:p>
    <w:p w14:paraId="10FD4290" w14:textId="77777777" w:rsidR="009117E7" w:rsidRPr="008E35BE" w:rsidRDefault="009117E7" w:rsidP="009117E7">
      <w:pPr>
        <w:shd w:val="clear" w:color="auto" w:fill="FFFFFF"/>
        <w:autoSpaceDE w:val="0"/>
        <w:autoSpaceDN w:val="0"/>
        <w:adjustRightInd w:val="0"/>
        <w:ind w:left="709" w:firstLine="425"/>
        <w:jc w:val="both"/>
        <w:rPr>
          <w:rFonts w:eastAsia="Times New Roman"/>
          <w:iCs/>
          <w:color w:val="000000"/>
          <w:szCs w:val="24"/>
        </w:rPr>
      </w:pPr>
      <w:r>
        <w:rPr>
          <w:rFonts w:eastAsia="Times New Roman"/>
          <w:iCs/>
          <w:color w:val="000000"/>
          <w:szCs w:val="24"/>
        </w:rPr>
        <w:t>•</w:t>
      </w:r>
      <w:r w:rsidRPr="008E35BE">
        <w:rPr>
          <w:rFonts w:eastAsia="Times New Roman"/>
          <w:iCs/>
          <w:color w:val="000000"/>
          <w:szCs w:val="24"/>
        </w:rPr>
        <w:t xml:space="preserve">выстраивать логическую цепь рассуждений на заданную тему. </w:t>
      </w:r>
    </w:p>
    <w:p w14:paraId="5EEF5365" w14:textId="77777777" w:rsidR="009117E7" w:rsidRPr="008E35BE" w:rsidRDefault="009117E7" w:rsidP="009117E7">
      <w:pPr>
        <w:shd w:val="clear" w:color="auto" w:fill="FFFFFF"/>
        <w:autoSpaceDE w:val="0"/>
        <w:autoSpaceDN w:val="0"/>
        <w:adjustRightInd w:val="0"/>
        <w:ind w:left="709" w:firstLine="425"/>
        <w:jc w:val="both"/>
        <w:rPr>
          <w:szCs w:val="24"/>
        </w:rPr>
      </w:pPr>
      <w:r w:rsidRPr="008E35BE">
        <w:rPr>
          <w:rFonts w:eastAsia="Times New Roman"/>
          <w:b/>
          <w:bCs/>
          <w:i/>
          <w:color w:val="000000"/>
          <w:szCs w:val="24"/>
        </w:rPr>
        <w:t>Коммуникативные:</w:t>
      </w:r>
    </w:p>
    <w:p w14:paraId="1E5F35AA" w14:textId="77777777" w:rsidR="009117E7" w:rsidRPr="008E35BE" w:rsidRDefault="009117E7" w:rsidP="009117E7">
      <w:pPr>
        <w:shd w:val="clear" w:color="auto" w:fill="FFFFFF"/>
        <w:autoSpaceDE w:val="0"/>
        <w:autoSpaceDN w:val="0"/>
        <w:adjustRightInd w:val="0"/>
        <w:ind w:left="709" w:firstLine="425"/>
        <w:jc w:val="both"/>
        <w:rPr>
          <w:szCs w:val="24"/>
        </w:rPr>
      </w:pPr>
      <w:r>
        <w:rPr>
          <w:rFonts w:eastAsia="Times New Roman"/>
          <w:iCs/>
          <w:color w:val="000000"/>
          <w:szCs w:val="24"/>
        </w:rPr>
        <w:t>•</w:t>
      </w:r>
      <w:r w:rsidRPr="008E35BE">
        <w:rPr>
          <w:rFonts w:eastAsia="Times New Roman"/>
          <w:iCs/>
          <w:color w:val="000000"/>
          <w:szCs w:val="24"/>
        </w:rPr>
        <w:t>учитывать позицию партнера в совместной деятельности;</w:t>
      </w:r>
    </w:p>
    <w:p w14:paraId="459A8AC8" w14:textId="77777777" w:rsidR="009117E7" w:rsidRPr="008E35BE" w:rsidRDefault="009117E7" w:rsidP="009117E7">
      <w:pPr>
        <w:shd w:val="clear" w:color="auto" w:fill="FFFFFF"/>
        <w:autoSpaceDE w:val="0"/>
        <w:autoSpaceDN w:val="0"/>
        <w:adjustRightInd w:val="0"/>
        <w:ind w:left="709" w:firstLine="425"/>
        <w:jc w:val="both"/>
        <w:rPr>
          <w:szCs w:val="24"/>
        </w:rPr>
      </w:pPr>
      <w:r>
        <w:rPr>
          <w:rFonts w:eastAsia="Times New Roman"/>
          <w:iCs/>
          <w:color w:val="000000"/>
          <w:szCs w:val="24"/>
        </w:rPr>
        <w:t>•</w:t>
      </w:r>
      <w:r w:rsidRPr="008E35BE">
        <w:rPr>
          <w:rFonts w:eastAsia="Times New Roman"/>
          <w:iCs/>
          <w:color w:val="000000"/>
          <w:szCs w:val="24"/>
        </w:rPr>
        <w:t>согласовывать усилия детей в организации и осуществлении со</w:t>
      </w:r>
      <w:r w:rsidRPr="008E35BE">
        <w:rPr>
          <w:rFonts w:eastAsia="Times New Roman"/>
          <w:iCs/>
          <w:color w:val="000000"/>
          <w:szCs w:val="24"/>
        </w:rPr>
        <w:softHyphen/>
        <w:t>вместной деятельности;</w:t>
      </w:r>
    </w:p>
    <w:p w14:paraId="54CAF432" w14:textId="77777777" w:rsidR="009117E7" w:rsidRPr="008E35BE" w:rsidRDefault="009117E7" w:rsidP="009117E7">
      <w:pPr>
        <w:shd w:val="clear" w:color="auto" w:fill="FFFFFF"/>
        <w:autoSpaceDE w:val="0"/>
        <w:autoSpaceDN w:val="0"/>
        <w:adjustRightInd w:val="0"/>
        <w:ind w:left="709" w:firstLine="425"/>
        <w:jc w:val="both"/>
        <w:rPr>
          <w:szCs w:val="24"/>
        </w:rPr>
      </w:pPr>
      <w:r>
        <w:rPr>
          <w:rFonts w:eastAsia="Times New Roman"/>
          <w:iCs/>
          <w:color w:val="000000"/>
          <w:szCs w:val="24"/>
        </w:rPr>
        <w:t>•</w:t>
      </w:r>
      <w:r w:rsidRPr="008E35BE">
        <w:rPr>
          <w:rFonts w:eastAsia="Times New Roman"/>
          <w:iCs/>
          <w:color w:val="000000"/>
          <w:szCs w:val="24"/>
        </w:rPr>
        <w:t>учитывать разные мнения и стремиться к координации различных позиций в сотрудничестве;</w:t>
      </w:r>
    </w:p>
    <w:p w14:paraId="0906FE54" w14:textId="77777777" w:rsidR="009117E7" w:rsidRPr="008E35BE" w:rsidRDefault="009117E7" w:rsidP="009117E7">
      <w:pPr>
        <w:shd w:val="clear" w:color="auto" w:fill="FFFFFF"/>
        <w:autoSpaceDE w:val="0"/>
        <w:autoSpaceDN w:val="0"/>
        <w:adjustRightInd w:val="0"/>
        <w:ind w:left="709" w:firstLine="425"/>
        <w:jc w:val="both"/>
        <w:rPr>
          <w:szCs w:val="24"/>
        </w:rPr>
      </w:pPr>
      <w:r>
        <w:rPr>
          <w:rFonts w:eastAsia="Times New Roman"/>
          <w:iCs/>
          <w:color w:val="000000"/>
          <w:szCs w:val="24"/>
        </w:rPr>
        <w:t>•</w:t>
      </w:r>
      <w:r w:rsidRPr="008E35BE">
        <w:rPr>
          <w:rFonts w:eastAsia="Times New Roman"/>
          <w:iCs/>
          <w:color w:val="000000"/>
          <w:szCs w:val="24"/>
        </w:rPr>
        <w:t>формулировать собственное мнение и позицию;</w:t>
      </w:r>
    </w:p>
    <w:p w14:paraId="6C57A006" w14:textId="77777777" w:rsidR="009117E7" w:rsidRPr="008E35BE" w:rsidRDefault="009117E7" w:rsidP="009117E7">
      <w:pPr>
        <w:shd w:val="clear" w:color="auto" w:fill="FFFFFF"/>
        <w:autoSpaceDE w:val="0"/>
        <w:autoSpaceDN w:val="0"/>
        <w:adjustRightInd w:val="0"/>
        <w:ind w:left="709" w:firstLine="425"/>
        <w:jc w:val="both"/>
        <w:rPr>
          <w:szCs w:val="24"/>
        </w:rPr>
      </w:pPr>
      <w:r>
        <w:rPr>
          <w:rFonts w:eastAsia="Times New Roman"/>
          <w:iCs/>
          <w:color w:val="000000"/>
          <w:szCs w:val="24"/>
        </w:rPr>
        <w:t>•</w:t>
      </w:r>
      <w:r w:rsidRPr="008E35BE">
        <w:rPr>
          <w:rFonts w:eastAsia="Times New Roman"/>
          <w:iCs/>
          <w:color w:val="000000"/>
          <w:szCs w:val="24"/>
        </w:rPr>
        <w:t xml:space="preserve">договариваться и приходить к </w:t>
      </w:r>
      <w:r>
        <w:rPr>
          <w:rFonts w:eastAsia="Times New Roman"/>
          <w:iCs/>
          <w:color w:val="000000"/>
          <w:szCs w:val="24"/>
        </w:rPr>
        <w:t>общему решению в совместной дея</w:t>
      </w:r>
      <w:r w:rsidRPr="008E35BE">
        <w:rPr>
          <w:rFonts w:eastAsia="Times New Roman"/>
          <w:iCs/>
          <w:color w:val="000000"/>
          <w:szCs w:val="24"/>
        </w:rPr>
        <w:t>тельности;</w:t>
      </w:r>
    </w:p>
    <w:p w14:paraId="78A2F944" w14:textId="77777777" w:rsidR="009117E7" w:rsidRPr="008E35BE" w:rsidRDefault="009117E7" w:rsidP="009117E7">
      <w:pPr>
        <w:shd w:val="clear" w:color="auto" w:fill="FFFFFF"/>
        <w:autoSpaceDE w:val="0"/>
        <w:autoSpaceDN w:val="0"/>
        <w:adjustRightInd w:val="0"/>
        <w:ind w:left="709" w:firstLine="425"/>
        <w:jc w:val="both"/>
        <w:rPr>
          <w:szCs w:val="24"/>
        </w:rPr>
      </w:pPr>
      <w:r>
        <w:rPr>
          <w:rFonts w:eastAsia="Times New Roman"/>
          <w:iCs/>
          <w:color w:val="000000"/>
          <w:szCs w:val="24"/>
        </w:rPr>
        <w:t>•</w:t>
      </w:r>
      <w:r w:rsidRPr="008E35BE">
        <w:rPr>
          <w:rFonts w:eastAsia="Times New Roman"/>
          <w:iCs/>
          <w:color w:val="000000"/>
          <w:szCs w:val="24"/>
        </w:rPr>
        <w:t>контролировать действия партнера в игровой деятельности;</w:t>
      </w:r>
    </w:p>
    <w:p w14:paraId="1F41A5E8" w14:textId="77777777" w:rsidR="009117E7" w:rsidRPr="008E35BE" w:rsidRDefault="009117E7" w:rsidP="009117E7">
      <w:pPr>
        <w:shd w:val="clear" w:color="auto" w:fill="FFFFFF"/>
        <w:autoSpaceDE w:val="0"/>
        <w:autoSpaceDN w:val="0"/>
        <w:adjustRightInd w:val="0"/>
        <w:ind w:left="709" w:firstLine="425"/>
        <w:jc w:val="both"/>
        <w:rPr>
          <w:szCs w:val="24"/>
        </w:rPr>
      </w:pPr>
      <w:r>
        <w:rPr>
          <w:rFonts w:eastAsia="Times New Roman"/>
          <w:iCs/>
          <w:color w:val="000000"/>
          <w:szCs w:val="24"/>
        </w:rPr>
        <w:t>•</w:t>
      </w:r>
      <w:r w:rsidRPr="008E35BE">
        <w:rPr>
          <w:rFonts w:eastAsia="Times New Roman"/>
          <w:iCs/>
          <w:color w:val="000000"/>
          <w:szCs w:val="24"/>
        </w:rPr>
        <w:t>задавать вопросы;</w:t>
      </w:r>
    </w:p>
    <w:p w14:paraId="34868707" w14:textId="77777777" w:rsidR="009117E7" w:rsidRDefault="009117E7" w:rsidP="009117E7">
      <w:pPr>
        <w:shd w:val="clear" w:color="auto" w:fill="FFFFFF"/>
        <w:autoSpaceDE w:val="0"/>
        <w:autoSpaceDN w:val="0"/>
        <w:adjustRightInd w:val="0"/>
        <w:ind w:left="709" w:firstLine="425"/>
        <w:jc w:val="both"/>
        <w:rPr>
          <w:rFonts w:eastAsia="Times New Roman"/>
          <w:iCs/>
          <w:color w:val="000000"/>
          <w:szCs w:val="24"/>
        </w:rPr>
      </w:pPr>
      <w:r>
        <w:rPr>
          <w:rFonts w:eastAsia="Times New Roman"/>
          <w:iCs/>
          <w:color w:val="000000"/>
          <w:szCs w:val="24"/>
        </w:rPr>
        <w:t>•</w:t>
      </w:r>
      <w:r w:rsidRPr="008E35BE">
        <w:rPr>
          <w:rFonts w:eastAsia="Times New Roman"/>
          <w:iCs/>
          <w:color w:val="000000"/>
          <w:szCs w:val="24"/>
        </w:rPr>
        <w:t xml:space="preserve">использовать речь для регуляции своего действия; </w:t>
      </w:r>
    </w:p>
    <w:p w14:paraId="27F6F7E7" w14:textId="77777777" w:rsidR="009117E7" w:rsidRPr="008E35BE" w:rsidRDefault="009117E7" w:rsidP="009117E7">
      <w:pPr>
        <w:shd w:val="clear" w:color="auto" w:fill="FFFFFF"/>
        <w:autoSpaceDE w:val="0"/>
        <w:autoSpaceDN w:val="0"/>
        <w:adjustRightInd w:val="0"/>
        <w:ind w:left="709" w:firstLine="425"/>
        <w:jc w:val="both"/>
        <w:rPr>
          <w:szCs w:val="24"/>
        </w:rPr>
      </w:pPr>
      <w:r>
        <w:rPr>
          <w:rFonts w:eastAsia="Times New Roman"/>
          <w:iCs/>
          <w:color w:val="000000"/>
          <w:szCs w:val="24"/>
        </w:rPr>
        <w:t>•</w:t>
      </w:r>
      <w:r w:rsidRPr="008E35BE">
        <w:rPr>
          <w:rFonts w:eastAsia="Times New Roman"/>
          <w:iCs/>
          <w:color w:val="000000"/>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14:paraId="48912306" w14:textId="77777777" w:rsidR="009117E7" w:rsidRPr="008E35BE" w:rsidRDefault="009117E7" w:rsidP="009117E7">
      <w:pPr>
        <w:shd w:val="clear" w:color="auto" w:fill="FFFFFF"/>
        <w:autoSpaceDE w:val="0"/>
        <w:autoSpaceDN w:val="0"/>
        <w:adjustRightInd w:val="0"/>
        <w:ind w:left="709" w:firstLine="425"/>
        <w:jc w:val="both"/>
        <w:rPr>
          <w:b/>
          <w:szCs w:val="24"/>
        </w:rPr>
      </w:pPr>
      <w:r w:rsidRPr="008E35BE">
        <w:rPr>
          <w:rFonts w:eastAsia="Times New Roman"/>
          <w:b/>
          <w:i/>
          <w:color w:val="000000"/>
          <w:szCs w:val="24"/>
        </w:rPr>
        <w:t>Предметные:</w:t>
      </w:r>
    </w:p>
    <w:p w14:paraId="02F96950" w14:textId="77777777" w:rsidR="009117E7" w:rsidRPr="008E35BE" w:rsidRDefault="009117E7" w:rsidP="009117E7">
      <w:pPr>
        <w:shd w:val="clear" w:color="auto" w:fill="FFFFFF"/>
        <w:autoSpaceDE w:val="0"/>
        <w:autoSpaceDN w:val="0"/>
        <w:adjustRightInd w:val="0"/>
        <w:ind w:left="709" w:firstLine="425"/>
        <w:jc w:val="both"/>
        <w:rPr>
          <w:szCs w:val="24"/>
        </w:rPr>
      </w:pPr>
      <w:r>
        <w:rPr>
          <w:rFonts w:eastAsia="Times New Roman"/>
          <w:i/>
          <w:color w:val="000000"/>
          <w:szCs w:val="24"/>
        </w:rPr>
        <w:t>•</w:t>
      </w:r>
      <w:r w:rsidRPr="008E35BE">
        <w:rPr>
          <w:rFonts w:eastAsia="Times New Roman"/>
          <w:iCs/>
          <w:color w:val="000000"/>
          <w:szCs w:val="24"/>
        </w:rPr>
        <w:t>планировать применение игр с мячом в режиме дня;</w:t>
      </w:r>
    </w:p>
    <w:p w14:paraId="3549C428" w14:textId="77777777" w:rsidR="009117E7" w:rsidRPr="008E35BE" w:rsidRDefault="009117E7" w:rsidP="009117E7">
      <w:pPr>
        <w:shd w:val="clear" w:color="auto" w:fill="FFFFFF"/>
        <w:autoSpaceDE w:val="0"/>
        <w:autoSpaceDN w:val="0"/>
        <w:adjustRightInd w:val="0"/>
        <w:ind w:left="709" w:firstLine="425"/>
        <w:jc w:val="both"/>
        <w:rPr>
          <w:szCs w:val="24"/>
        </w:rPr>
      </w:pPr>
      <w:r>
        <w:rPr>
          <w:rFonts w:eastAsia="Times New Roman"/>
          <w:iCs/>
          <w:color w:val="000000"/>
          <w:szCs w:val="24"/>
        </w:rPr>
        <w:t>•</w:t>
      </w:r>
      <w:r w:rsidRPr="008E35BE">
        <w:rPr>
          <w:rFonts w:eastAsia="Times New Roman"/>
          <w:iCs/>
          <w:color w:val="000000"/>
          <w:szCs w:val="24"/>
        </w:rPr>
        <w:t>излагать факты истории развит</w:t>
      </w:r>
      <w:r>
        <w:rPr>
          <w:rFonts w:eastAsia="Times New Roman"/>
          <w:iCs/>
          <w:color w:val="000000"/>
          <w:szCs w:val="24"/>
        </w:rPr>
        <w:t>ия спортивных игр с мячом, спор</w:t>
      </w:r>
      <w:r w:rsidRPr="008E35BE">
        <w:rPr>
          <w:rFonts w:eastAsia="Times New Roman"/>
          <w:iCs/>
          <w:color w:val="000000"/>
          <w:szCs w:val="24"/>
        </w:rPr>
        <w:t>тивных традиций региона;</w:t>
      </w:r>
    </w:p>
    <w:p w14:paraId="69F6FECF" w14:textId="77777777" w:rsidR="009117E7" w:rsidRPr="008E35BE" w:rsidRDefault="009117E7" w:rsidP="009117E7">
      <w:pPr>
        <w:shd w:val="clear" w:color="auto" w:fill="FFFFFF"/>
        <w:autoSpaceDE w:val="0"/>
        <w:autoSpaceDN w:val="0"/>
        <w:adjustRightInd w:val="0"/>
        <w:ind w:left="709" w:firstLine="425"/>
        <w:jc w:val="both"/>
        <w:rPr>
          <w:szCs w:val="24"/>
        </w:rPr>
      </w:pPr>
      <w:r>
        <w:rPr>
          <w:rFonts w:eastAsia="Times New Roman"/>
          <w:iCs/>
          <w:color w:val="000000"/>
          <w:szCs w:val="24"/>
        </w:rPr>
        <w:t>•</w:t>
      </w:r>
      <w:r w:rsidRPr="008E35BE">
        <w:rPr>
          <w:rFonts w:eastAsia="Times New Roman"/>
          <w:iCs/>
          <w:color w:val="000000"/>
          <w:szCs w:val="24"/>
        </w:rPr>
        <w:t>представлять подвижные игры с мячом как средство укрепления здоровья, физического развития и физической подготовленности первоклассников;</w:t>
      </w:r>
    </w:p>
    <w:p w14:paraId="439A3898" w14:textId="77777777" w:rsidR="009117E7" w:rsidRPr="008E35BE" w:rsidRDefault="009117E7" w:rsidP="009117E7">
      <w:pPr>
        <w:shd w:val="clear" w:color="auto" w:fill="FFFFFF"/>
        <w:autoSpaceDE w:val="0"/>
        <w:autoSpaceDN w:val="0"/>
        <w:adjustRightInd w:val="0"/>
        <w:ind w:left="709" w:firstLine="425"/>
        <w:jc w:val="both"/>
        <w:rPr>
          <w:szCs w:val="24"/>
        </w:rPr>
      </w:pPr>
      <w:r>
        <w:rPr>
          <w:rFonts w:eastAsia="Times New Roman"/>
          <w:iCs/>
          <w:color w:val="000000"/>
          <w:szCs w:val="24"/>
        </w:rPr>
        <w:t>•</w:t>
      </w:r>
      <w:r w:rsidRPr="008E35BE">
        <w:rPr>
          <w:rFonts w:eastAsia="Times New Roman"/>
          <w:iCs/>
          <w:color w:val="000000"/>
          <w:szCs w:val="24"/>
        </w:rPr>
        <w:t>применять способы коррекции</w:t>
      </w:r>
      <w:r>
        <w:rPr>
          <w:rFonts w:eastAsia="Times New Roman"/>
          <w:iCs/>
          <w:color w:val="000000"/>
          <w:szCs w:val="24"/>
        </w:rPr>
        <w:t xml:space="preserve"> осанки, развития физических ка</w:t>
      </w:r>
      <w:r w:rsidRPr="008E35BE">
        <w:rPr>
          <w:rFonts w:eastAsia="Times New Roman"/>
          <w:iCs/>
          <w:color w:val="000000"/>
          <w:szCs w:val="24"/>
        </w:rPr>
        <w:t>честв, средствами игр с мячом;</w:t>
      </w:r>
    </w:p>
    <w:p w14:paraId="0E7A008E" w14:textId="77777777" w:rsidR="009117E7" w:rsidRPr="008E35BE" w:rsidRDefault="009117E7" w:rsidP="009117E7">
      <w:pPr>
        <w:shd w:val="clear" w:color="auto" w:fill="FFFFFF"/>
        <w:autoSpaceDE w:val="0"/>
        <w:autoSpaceDN w:val="0"/>
        <w:adjustRightInd w:val="0"/>
        <w:ind w:left="709" w:firstLine="425"/>
        <w:jc w:val="both"/>
        <w:rPr>
          <w:szCs w:val="24"/>
        </w:rPr>
      </w:pPr>
      <w:r>
        <w:rPr>
          <w:rFonts w:eastAsia="Times New Roman"/>
          <w:iCs/>
          <w:color w:val="000000"/>
          <w:szCs w:val="24"/>
        </w:rPr>
        <w:t>•</w:t>
      </w:r>
      <w:r w:rsidRPr="008E35BE">
        <w:rPr>
          <w:rFonts w:eastAsia="Times New Roman"/>
          <w:iCs/>
          <w:color w:val="000000"/>
          <w:szCs w:val="24"/>
        </w:rPr>
        <w:t>овладение техникой движений с мячом;</w:t>
      </w:r>
    </w:p>
    <w:p w14:paraId="7973F92F" w14:textId="77777777" w:rsidR="009117E7" w:rsidRPr="008E35BE" w:rsidRDefault="009117E7" w:rsidP="009117E7">
      <w:pPr>
        <w:shd w:val="clear" w:color="auto" w:fill="FFFFFF"/>
        <w:autoSpaceDE w:val="0"/>
        <w:autoSpaceDN w:val="0"/>
        <w:adjustRightInd w:val="0"/>
        <w:ind w:left="709" w:firstLine="425"/>
        <w:jc w:val="both"/>
        <w:rPr>
          <w:szCs w:val="24"/>
        </w:rPr>
      </w:pPr>
      <w:r>
        <w:rPr>
          <w:rFonts w:eastAsia="Times New Roman"/>
          <w:iCs/>
          <w:color w:val="000000"/>
          <w:szCs w:val="24"/>
        </w:rPr>
        <w:t>•</w:t>
      </w:r>
      <w:r w:rsidRPr="008E35BE">
        <w:rPr>
          <w:rFonts w:eastAsia="Times New Roman"/>
          <w:iCs/>
          <w:color w:val="000000"/>
          <w:szCs w:val="24"/>
        </w:rPr>
        <w:t>моделировать комплексы упражнений с мячом из ранее изученных элементов;</w:t>
      </w:r>
    </w:p>
    <w:p w14:paraId="712B89B7" w14:textId="77777777" w:rsidR="009117E7" w:rsidRPr="008E35BE" w:rsidRDefault="009117E7" w:rsidP="009117E7">
      <w:pPr>
        <w:shd w:val="clear" w:color="auto" w:fill="FFFFFF"/>
        <w:autoSpaceDE w:val="0"/>
        <w:autoSpaceDN w:val="0"/>
        <w:adjustRightInd w:val="0"/>
        <w:ind w:left="709" w:firstLine="425"/>
        <w:jc w:val="both"/>
        <w:rPr>
          <w:szCs w:val="24"/>
        </w:rPr>
      </w:pPr>
      <w:r>
        <w:rPr>
          <w:rFonts w:eastAsia="Times New Roman"/>
          <w:iCs/>
          <w:color w:val="000000"/>
          <w:szCs w:val="24"/>
        </w:rPr>
        <w:t>•</w:t>
      </w:r>
      <w:r w:rsidRPr="008E35BE">
        <w:rPr>
          <w:rFonts w:eastAsia="Times New Roman"/>
          <w:iCs/>
          <w:color w:val="000000"/>
          <w:szCs w:val="24"/>
        </w:rPr>
        <w:t>оформлять модели комплексов с использованием знаково-символических действий.</w:t>
      </w:r>
    </w:p>
    <w:p w14:paraId="55A17BBE" w14:textId="77777777" w:rsidR="009117E7" w:rsidRDefault="009117E7" w:rsidP="009117E7">
      <w:pPr>
        <w:shd w:val="clear" w:color="auto" w:fill="FFFFFF"/>
        <w:autoSpaceDE w:val="0"/>
        <w:autoSpaceDN w:val="0"/>
        <w:adjustRightInd w:val="0"/>
        <w:ind w:left="709" w:firstLine="425"/>
        <w:rPr>
          <w:rFonts w:eastAsia="Times New Roman"/>
          <w:b/>
          <w:bCs/>
          <w:iCs/>
          <w:color w:val="000000"/>
          <w:szCs w:val="24"/>
        </w:rPr>
      </w:pPr>
      <w:r w:rsidRPr="00CB27CB">
        <w:rPr>
          <w:rFonts w:eastAsia="Times New Roman"/>
          <w:b/>
          <w:bCs/>
          <w:iCs/>
          <w:color w:val="000000"/>
          <w:szCs w:val="24"/>
        </w:rPr>
        <w:t>Содержание программы</w:t>
      </w:r>
    </w:p>
    <w:p w14:paraId="2F150E87" w14:textId="77777777" w:rsidR="009117E7" w:rsidRPr="00CB27CB" w:rsidRDefault="009117E7" w:rsidP="009117E7">
      <w:pPr>
        <w:shd w:val="clear" w:color="auto" w:fill="FFFFFF"/>
        <w:autoSpaceDE w:val="0"/>
        <w:autoSpaceDN w:val="0"/>
        <w:adjustRightInd w:val="0"/>
        <w:ind w:left="709" w:firstLine="425"/>
        <w:jc w:val="both"/>
        <w:rPr>
          <w:szCs w:val="24"/>
        </w:rPr>
      </w:pPr>
    </w:p>
    <w:p w14:paraId="55DB171A" w14:textId="77777777" w:rsidR="009117E7" w:rsidRPr="008E35BE" w:rsidRDefault="009117E7" w:rsidP="009117E7">
      <w:pPr>
        <w:shd w:val="clear" w:color="auto" w:fill="FFFFFF"/>
        <w:autoSpaceDE w:val="0"/>
        <w:autoSpaceDN w:val="0"/>
        <w:adjustRightInd w:val="0"/>
        <w:ind w:left="709" w:firstLine="425"/>
        <w:jc w:val="both"/>
        <w:rPr>
          <w:iCs/>
          <w:szCs w:val="24"/>
          <w:lang w:eastAsia="ru-RU"/>
        </w:rPr>
      </w:pPr>
      <w:r w:rsidRPr="008E35BE">
        <w:rPr>
          <w:rFonts w:eastAsia="Times New Roman"/>
          <w:b/>
          <w:bCs/>
          <w:iCs/>
          <w:color w:val="000000"/>
          <w:szCs w:val="24"/>
        </w:rPr>
        <w:t xml:space="preserve">Тема 1. Познакомимся с мячом. Введение </w:t>
      </w:r>
      <w:r w:rsidRPr="008E35BE">
        <w:rPr>
          <w:rFonts w:eastAsia="Times New Roman"/>
          <w:iCs/>
          <w:color w:val="000000"/>
          <w:szCs w:val="24"/>
        </w:rPr>
        <w:t xml:space="preserve">в </w:t>
      </w:r>
      <w:r w:rsidRPr="008E35BE">
        <w:rPr>
          <w:rFonts w:eastAsia="Times New Roman"/>
          <w:b/>
          <w:bCs/>
          <w:iCs/>
          <w:color w:val="000000"/>
          <w:szCs w:val="24"/>
        </w:rPr>
        <w:t xml:space="preserve">предмет </w:t>
      </w:r>
      <w:r w:rsidRPr="008E35BE">
        <w:rPr>
          <w:rFonts w:eastAsia="Times New Roman"/>
          <w:i/>
          <w:color w:val="000000"/>
          <w:szCs w:val="24"/>
        </w:rPr>
        <w:t xml:space="preserve">Игра-путешествие. </w:t>
      </w:r>
      <w:r w:rsidRPr="008E35BE">
        <w:rPr>
          <w:rFonts w:eastAsia="Times New Roman"/>
          <w:iCs/>
          <w:color w:val="000000"/>
          <w:szCs w:val="24"/>
        </w:rPr>
        <w:t>Поиск информац</w:t>
      </w:r>
      <w:r>
        <w:rPr>
          <w:rFonts w:eastAsia="Times New Roman"/>
          <w:iCs/>
          <w:color w:val="000000"/>
          <w:szCs w:val="24"/>
        </w:rPr>
        <w:t>ии о видах спорта с мячами. Рас</w:t>
      </w:r>
      <w:r w:rsidRPr="008E35BE">
        <w:rPr>
          <w:rFonts w:eastAsia="Times New Roman"/>
          <w:iCs/>
          <w:color w:val="000000"/>
          <w:szCs w:val="24"/>
        </w:rPr>
        <w:t>пределение по командам. Определение ролей, получение карты маршрута игры. Определение последовательност</w:t>
      </w:r>
      <w:r>
        <w:rPr>
          <w:rFonts w:eastAsia="Times New Roman"/>
          <w:iCs/>
          <w:color w:val="000000"/>
          <w:szCs w:val="24"/>
        </w:rPr>
        <w:t>и действий. Прохождение по стан</w:t>
      </w:r>
      <w:r w:rsidRPr="008E35BE">
        <w:rPr>
          <w:rFonts w:eastAsia="Times New Roman"/>
          <w:iCs/>
          <w:color w:val="000000"/>
          <w:szCs w:val="24"/>
        </w:rPr>
        <w:t xml:space="preserve">циям игры: «Лапта», «Волейбол», «Баскетбол», «Мини-футбол».. Оценивание </w:t>
      </w:r>
      <w:r w:rsidRPr="008E35BE">
        <w:rPr>
          <w:rFonts w:eastAsia="Times New Roman"/>
          <w:iCs/>
          <w:color w:val="000000"/>
          <w:szCs w:val="24"/>
          <w:lang w:eastAsia="ru-RU"/>
        </w:rPr>
        <w:t>правильности выполнения заданий на станциях. Подведение итогов игры-путешествия происходит в виде эстаф</w:t>
      </w:r>
      <w:r>
        <w:rPr>
          <w:rFonts w:eastAsia="Times New Roman"/>
          <w:iCs/>
          <w:color w:val="000000"/>
          <w:szCs w:val="24"/>
          <w:lang w:eastAsia="ru-RU"/>
        </w:rPr>
        <w:t>еты с разными мячами. Коллектив</w:t>
      </w:r>
      <w:r w:rsidRPr="008E35BE">
        <w:rPr>
          <w:rFonts w:eastAsia="Times New Roman"/>
          <w:iCs/>
          <w:color w:val="000000"/>
          <w:szCs w:val="24"/>
          <w:lang w:eastAsia="ru-RU"/>
        </w:rPr>
        <w:t xml:space="preserve">ная рефлексия (Определение значения </w:t>
      </w:r>
      <w:r>
        <w:rPr>
          <w:rFonts w:eastAsia="Times New Roman"/>
          <w:iCs/>
          <w:color w:val="000000"/>
          <w:szCs w:val="24"/>
          <w:lang w:eastAsia="ru-RU"/>
        </w:rPr>
        <w:t>игр с мячом для физического раз</w:t>
      </w:r>
      <w:r w:rsidRPr="008E35BE">
        <w:rPr>
          <w:rFonts w:eastAsia="Times New Roman"/>
          <w:iCs/>
          <w:color w:val="000000"/>
          <w:szCs w:val="24"/>
          <w:lang w:eastAsia="ru-RU"/>
        </w:rPr>
        <w:t>вития).</w:t>
      </w:r>
    </w:p>
    <w:p w14:paraId="511213EA" w14:textId="77777777" w:rsidR="009117E7" w:rsidRPr="008E35BE" w:rsidRDefault="009117E7" w:rsidP="009117E7">
      <w:pPr>
        <w:shd w:val="clear" w:color="auto" w:fill="FFFFFF"/>
        <w:autoSpaceDE w:val="0"/>
        <w:autoSpaceDN w:val="0"/>
        <w:adjustRightInd w:val="0"/>
        <w:ind w:left="709" w:firstLine="425"/>
        <w:jc w:val="both"/>
        <w:rPr>
          <w:b/>
          <w:iCs/>
          <w:szCs w:val="24"/>
          <w:lang w:eastAsia="ru-RU"/>
        </w:rPr>
      </w:pPr>
      <w:r w:rsidRPr="008E35BE">
        <w:rPr>
          <w:rFonts w:eastAsia="Times New Roman"/>
          <w:b/>
          <w:iCs/>
          <w:color w:val="000000"/>
          <w:szCs w:val="24"/>
          <w:lang w:eastAsia="ru-RU"/>
        </w:rPr>
        <w:t>Тема 2. Веселый мяч</w:t>
      </w:r>
    </w:p>
    <w:p w14:paraId="3D92DF2F" w14:textId="77777777" w:rsidR="009117E7" w:rsidRPr="008E35BE" w:rsidRDefault="009117E7" w:rsidP="009117E7">
      <w:pPr>
        <w:shd w:val="clear" w:color="auto" w:fill="FFFFFF"/>
        <w:autoSpaceDE w:val="0"/>
        <w:autoSpaceDN w:val="0"/>
        <w:adjustRightInd w:val="0"/>
        <w:ind w:left="709" w:firstLine="425"/>
        <w:jc w:val="both"/>
        <w:rPr>
          <w:iCs/>
          <w:szCs w:val="24"/>
          <w:lang w:eastAsia="ru-RU"/>
        </w:rPr>
      </w:pPr>
      <w:r w:rsidRPr="008E35BE">
        <w:rPr>
          <w:rFonts w:eastAsia="Times New Roman"/>
          <w:i/>
          <w:color w:val="000000"/>
          <w:szCs w:val="24"/>
          <w:lang w:eastAsia="ru-RU"/>
        </w:rPr>
        <w:t xml:space="preserve">Практическое занятие. </w:t>
      </w:r>
      <w:r w:rsidRPr="008E35BE">
        <w:rPr>
          <w:rFonts w:eastAsia="Times New Roman"/>
          <w:iCs/>
          <w:color w:val="000000"/>
          <w:szCs w:val="24"/>
          <w:lang w:eastAsia="ru-RU"/>
        </w:rPr>
        <w:t>Выполне</w:t>
      </w:r>
      <w:r>
        <w:rPr>
          <w:rFonts w:eastAsia="Times New Roman"/>
          <w:iCs/>
          <w:color w:val="000000"/>
          <w:szCs w:val="24"/>
          <w:lang w:eastAsia="ru-RU"/>
        </w:rPr>
        <w:t>ние заданий в ходьбе и беге, ра</w:t>
      </w:r>
      <w:r w:rsidRPr="008E35BE">
        <w:rPr>
          <w:rFonts w:eastAsia="Times New Roman"/>
          <w:iCs/>
          <w:color w:val="000000"/>
          <w:szCs w:val="24"/>
          <w:lang w:eastAsia="ru-RU"/>
        </w:rPr>
        <w:t>зучивание комплекса ОРУ с большим мячом под контролем учителя. Выполнение индивидуальных заданий</w:t>
      </w:r>
      <w:r>
        <w:rPr>
          <w:rFonts w:eastAsia="Times New Roman"/>
          <w:iCs/>
          <w:color w:val="000000"/>
          <w:szCs w:val="24"/>
          <w:lang w:eastAsia="ru-RU"/>
        </w:rPr>
        <w:t>: подброс мяча на заданную высо</w:t>
      </w:r>
      <w:r w:rsidRPr="008E35BE">
        <w:rPr>
          <w:rFonts w:eastAsia="Times New Roman"/>
          <w:iCs/>
          <w:color w:val="000000"/>
          <w:szCs w:val="24"/>
          <w:lang w:eastAsia="ru-RU"/>
        </w:rPr>
        <w:t>ту и ловля его. Моделирование разл</w:t>
      </w:r>
      <w:r>
        <w:rPr>
          <w:rFonts w:eastAsia="Times New Roman"/>
          <w:iCs/>
          <w:color w:val="000000"/>
          <w:szCs w:val="24"/>
          <w:lang w:eastAsia="ru-RU"/>
        </w:rPr>
        <w:t>ичных исходных положений для вы</w:t>
      </w:r>
      <w:r w:rsidRPr="008E35BE">
        <w:rPr>
          <w:rFonts w:eastAsia="Times New Roman"/>
          <w:iCs/>
          <w:color w:val="000000"/>
          <w:szCs w:val="24"/>
          <w:lang w:eastAsia="ru-RU"/>
        </w:rPr>
        <w:t>полнения бросков и ловли мяча. Вы</w:t>
      </w:r>
      <w:r>
        <w:rPr>
          <w:rFonts w:eastAsia="Times New Roman"/>
          <w:iCs/>
          <w:color w:val="000000"/>
          <w:szCs w:val="24"/>
          <w:lang w:eastAsia="ru-RU"/>
        </w:rPr>
        <w:t>полнение индивидуальных упражне</w:t>
      </w:r>
      <w:r w:rsidRPr="008E35BE">
        <w:rPr>
          <w:rFonts w:eastAsia="Times New Roman"/>
          <w:iCs/>
          <w:color w:val="000000"/>
          <w:szCs w:val="24"/>
          <w:lang w:eastAsia="ru-RU"/>
        </w:rPr>
        <w:t>ний у стены — броски на заданные расстояния. Определение удобного для себя расстояния для выполнения качественного броска и ловли. Объяснение, почему выбрано именно</w:t>
      </w:r>
      <w:r>
        <w:rPr>
          <w:rFonts w:eastAsia="Times New Roman"/>
          <w:iCs/>
          <w:color w:val="000000"/>
          <w:szCs w:val="24"/>
          <w:lang w:eastAsia="ru-RU"/>
        </w:rPr>
        <w:t xml:space="preserve"> это расстояние. Усложнение дей</w:t>
      </w:r>
      <w:r w:rsidRPr="008E35BE">
        <w:rPr>
          <w:rFonts w:eastAsia="Times New Roman"/>
          <w:iCs/>
          <w:color w:val="000000"/>
          <w:szCs w:val="24"/>
          <w:lang w:eastAsia="ru-RU"/>
        </w:rPr>
        <w:t>ствия путем увеличения расстояния. Определение качества выполнения броска и ловли мяча в зависимости от расстояния. Объяснение, почему получилось или не получилось выполнить качественно двигательное действие. Ведение мяча на месте и в движении, подброс и ловля мяча; бросок мяча в кольцо и ловля после отскока. Вначале по заданию учителя выполнение действия с расстояния 2-3 м</w:t>
      </w:r>
      <w:r>
        <w:rPr>
          <w:rFonts w:eastAsia="Times New Roman"/>
          <w:iCs/>
          <w:color w:val="000000"/>
          <w:szCs w:val="24"/>
          <w:lang w:eastAsia="ru-RU"/>
        </w:rPr>
        <w:t xml:space="preserve"> от щита, затем, если не попада</w:t>
      </w:r>
      <w:r w:rsidRPr="008E35BE">
        <w:rPr>
          <w:rFonts w:eastAsia="Times New Roman"/>
          <w:iCs/>
          <w:color w:val="000000"/>
          <w:szCs w:val="24"/>
          <w:lang w:eastAsia="ru-RU"/>
        </w:rPr>
        <w:t>ют, — определение оптимального для попадания расстояния. Участие в подвижных играх: «Попади в цель»,</w:t>
      </w:r>
      <w:r>
        <w:rPr>
          <w:rFonts w:eastAsia="Times New Roman"/>
          <w:iCs/>
          <w:color w:val="000000"/>
          <w:szCs w:val="24"/>
          <w:lang w:eastAsia="ru-RU"/>
        </w:rPr>
        <w:t xml:space="preserve"> «Бросай — поймаю», «Мяч капита</w:t>
      </w:r>
      <w:r w:rsidRPr="008E35BE">
        <w:rPr>
          <w:rFonts w:eastAsia="Times New Roman"/>
          <w:iCs/>
          <w:color w:val="000000"/>
          <w:szCs w:val="24"/>
          <w:lang w:eastAsia="ru-RU"/>
        </w:rPr>
        <w:t>ну». «Эстафета баскетболиста». Выполнение задания: придумат</w:t>
      </w:r>
      <w:r>
        <w:rPr>
          <w:rFonts w:eastAsia="Times New Roman"/>
          <w:iCs/>
          <w:color w:val="000000"/>
          <w:szCs w:val="24"/>
          <w:lang w:eastAsia="ru-RU"/>
        </w:rPr>
        <w:t>ь 3 упражнения с мячом для вклю</w:t>
      </w:r>
      <w:r w:rsidRPr="008E35BE">
        <w:rPr>
          <w:rFonts w:eastAsia="Times New Roman"/>
          <w:iCs/>
          <w:color w:val="000000"/>
          <w:szCs w:val="24"/>
          <w:lang w:eastAsia="ru-RU"/>
        </w:rPr>
        <w:t>чения его в утреннюю зарядку.</w:t>
      </w:r>
    </w:p>
    <w:p w14:paraId="4688EC7C" w14:textId="77777777" w:rsidR="009117E7" w:rsidRPr="008E35BE" w:rsidRDefault="009117E7" w:rsidP="009117E7">
      <w:pPr>
        <w:shd w:val="clear" w:color="auto" w:fill="FFFFFF"/>
        <w:autoSpaceDE w:val="0"/>
        <w:autoSpaceDN w:val="0"/>
        <w:adjustRightInd w:val="0"/>
        <w:ind w:left="709" w:firstLine="425"/>
        <w:jc w:val="both"/>
        <w:rPr>
          <w:iCs/>
          <w:szCs w:val="24"/>
          <w:lang w:eastAsia="ru-RU"/>
        </w:rPr>
      </w:pPr>
      <w:r w:rsidRPr="008E35BE">
        <w:rPr>
          <w:rFonts w:eastAsia="Times New Roman"/>
          <w:iCs/>
          <w:color w:val="000000"/>
          <w:szCs w:val="24"/>
          <w:lang w:eastAsia="ru-RU"/>
        </w:rPr>
        <w:t>Групповая рефлексия (Насколько игровая деятельность удовлетворяет вашу потребность в движении?).</w:t>
      </w:r>
    </w:p>
    <w:p w14:paraId="0DE525CB" w14:textId="77777777" w:rsidR="009117E7" w:rsidRPr="008E35BE" w:rsidRDefault="009117E7" w:rsidP="009117E7">
      <w:pPr>
        <w:shd w:val="clear" w:color="auto" w:fill="FFFFFF"/>
        <w:autoSpaceDE w:val="0"/>
        <w:autoSpaceDN w:val="0"/>
        <w:adjustRightInd w:val="0"/>
        <w:ind w:left="709" w:firstLine="425"/>
        <w:jc w:val="both"/>
        <w:rPr>
          <w:b/>
          <w:iCs/>
          <w:szCs w:val="24"/>
          <w:lang w:eastAsia="ru-RU"/>
        </w:rPr>
      </w:pPr>
      <w:r w:rsidRPr="008E35BE">
        <w:rPr>
          <w:rFonts w:eastAsia="Times New Roman"/>
          <w:b/>
          <w:iCs/>
          <w:color w:val="000000"/>
          <w:szCs w:val="24"/>
          <w:lang w:eastAsia="ru-RU"/>
        </w:rPr>
        <w:t>Тема 3. Дружный мяч</w:t>
      </w:r>
    </w:p>
    <w:p w14:paraId="2AE7A0EF" w14:textId="77777777" w:rsidR="009117E7" w:rsidRPr="008E35BE" w:rsidRDefault="009117E7" w:rsidP="009117E7">
      <w:pPr>
        <w:shd w:val="clear" w:color="auto" w:fill="FFFFFF"/>
        <w:autoSpaceDE w:val="0"/>
        <w:autoSpaceDN w:val="0"/>
        <w:adjustRightInd w:val="0"/>
        <w:ind w:left="709" w:firstLine="425"/>
        <w:jc w:val="both"/>
        <w:rPr>
          <w:iCs/>
          <w:szCs w:val="24"/>
          <w:lang w:eastAsia="ru-RU"/>
        </w:rPr>
      </w:pPr>
      <w:r w:rsidRPr="008E35BE">
        <w:rPr>
          <w:rFonts w:eastAsia="Times New Roman"/>
          <w:i/>
          <w:color w:val="000000"/>
          <w:szCs w:val="24"/>
          <w:lang w:eastAsia="ru-RU"/>
        </w:rPr>
        <w:t xml:space="preserve">Практическое занятие. </w:t>
      </w:r>
      <w:r w:rsidRPr="008E35BE">
        <w:rPr>
          <w:rFonts w:eastAsia="Times New Roman"/>
          <w:iCs/>
          <w:color w:val="000000"/>
          <w:szCs w:val="24"/>
          <w:lang w:eastAsia="ru-RU"/>
        </w:rPr>
        <w:t>Выполнение упражнений в парах: переброс мяча друг другу, с отскоком о пол, бросо</w:t>
      </w:r>
      <w:r>
        <w:rPr>
          <w:rFonts w:eastAsia="Times New Roman"/>
          <w:iCs/>
          <w:color w:val="000000"/>
          <w:szCs w:val="24"/>
          <w:lang w:eastAsia="ru-RU"/>
        </w:rPr>
        <w:t>к из-за спины, прием спиной впе</w:t>
      </w:r>
      <w:r w:rsidRPr="008E35BE">
        <w:rPr>
          <w:rFonts w:eastAsia="Times New Roman"/>
          <w:iCs/>
          <w:color w:val="000000"/>
          <w:szCs w:val="24"/>
          <w:lang w:eastAsia="ru-RU"/>
        </w:rPr>
        <w:t>ред и т.д. Оценивание правильности выполнения двигательного действия, выявление ошибок при выполнении. Демонстрация ОРУ с мячом партнеру. Оценивание выполнения ОРУ, аргументирование своей оценки. Участие в подвижных играх: «Бросай — поймаю», Эстафеты баскетболиста.  Обучение игре в баскетбол по упрощенным правилам. «Мини-баскетбол», «Линейный баскетбол»</w:t>
      </w:r>
    </w:p>
    <w:p w14:paraId="1315AF8B" w14:textId="77777777" w:rsidR="009117E7" w:rsidRPr="008E35BE" w:rsidRDefault="009117E7" w:rsidP="009117E7">
      <w:pPr>
        <w:shd w:val="clear" w:color="auto" w:fill="FFFFFF"/>
        <w:autoSpaceDE w:val="0"/>
        <w:autoSpaceDN w:val="0"/>
        <w:adjustRightInd w:val="0"/>
        <w:ind w:left="709" w:firstLine="425"/>
        <w:jc w:val="both"/>
        <w:rPr>
          <w:iCs/>
          <w:szCs w:val="24"/>
          <w:lang w:eastAsia="ru-RU"/>
        </w:rPr>
      </w:pPr>
      <w:r w:rsidRPr="008E35BE">
        <w:rPr>
          <w:rFonts w:eastAsia="Times New Roman"/>
          <w:iCs/>
          <w:color w:val="000000"/>
          <w:szCs w:val="24"/>
          <w:lang w:eastAsia="ru-RU"/>
        </w:rPr>
        <w:t xml:space="preserve">Групповая рефлексия (Что вы испытывали, когда с первого раза не удалось выполнить упражнение? Какие чувства вы испытали, когда ваша команда выиграла (проиграла)?). Закрепление правил честной игры. </w:t>
      </w:r>
    </w:p>
    <w:p w14:paraId="41FC1C3F" w14:textId="77777777" w:rsidR="009117E7" w:rsidRPr="008E35BE" w:rsidRDefault="009117E7" w:rsidP="009117E7">
      <w:pPr>
        <w:shd w:val="clear" w:color="auto" w:fill="FFFFFF"/>
        <w:autoSpaceDE w:val="0"/>
        <w:autoSpaceDN w:val="0"/>
        <w:adjustRightInd w:val="0"/>
        <w:ind w:left="709" w:firstLine="425"/>
        <w:jc w:val="both"/>
        <w:rPr>
          <w:b/>
          <w:iCs/>
          <w:szCs w:val="24"/>
          <w:lang w:eastAsia="ru-RU"/>
        </w:rPr>
      </w:pPr>
      <w:r w:rsidRPr="008E35BE">
        <w:rPr>
          <w:rFonts w:eastAsia="Times New Roman"/>
          <w:b/>
          <w:iCs/>
          <w:color w:val="000000"/>
          <w:szCs w:val="24"/>
          <w:lang w:eastAsia="ru-RU"/>
        </w:rPr>
        <w:t>Тема 4. Жонглеры</w:t>
      </w:r>
    </w:p>
    <w:p w14:paraId="7FD471ED" w14:textId="77777777" w:rsidR="009117E7" w:rsidRPr="008E35BE" w:rsidRDefault="009117E7" w:rsidP="009117E7">
      <w:pPr>
        <w:shd w:val="clear" w:color="auto" w:fill="FFFFFF"/>
        <w:autoSpaceDE w:val="0"/>
        <w:autoSpaceDN w:val="0"/>
        <w:adjustRightInd w:val="0"/>
        <w:ind w:left="709" w:firstLine="425"/>
        <w:jc w:val="both"/>
        <w:rPr>
          <w:iCs/>
          <w:szCs w:val="24"/>
          <w:lang w:eastAsia="ru-RU"/>
        </w:rPr>
      </w:pPr>
      <w:r w:rsidRPr="008E35BE">
        <w:rPr>
          <w:rFonts w:eastAsia="Times New Roman"/>
          <w:i/>
          <w:color w:val="000000"/>
          <w:szCs w:val="24"/>
          <w:lang w:eastAsia="ru-RU"/>
        </w:rPr>
        <w:t xml:space="preserve">Сюжетно-ролевая игра «В цирке». </w:t>
      </w:r>
      <w:r w:rsidRPr="008E35BE">
        <w:rPr>
          <w:rFonts w:eastAsia="Times New Roman"/>
          <w:iCs/>
          <w:color w:val="000000"/>
          <w:szCs w:val="24"/>
          <w:lang w:eastAsia="ru-RU"/>
        </w:rPr>
        <w:t>Объяснение учителем игрового замысла, подготовка игрового материала совместно с учителем. Совместно с учителем формулирование правил</w:t>
      </w:r>
      <w:r>
        <w:rPr>
          <w:rFonts w:eastAsia="Times New Roman"/>
          <w:iCs/>
          <w:color w:val="000000"/>
          <w:szCs w:val="24"/>
          <w:lang w:eastAsia="ru-RU"/>
        </w:rPr>
        <w:t xml:space="preserve"> игры, системы поощрений и штра</w:t>
      </w:r>
      <w:r w:rsidRPr="008E35BE">
        <w:rPr>
          <w:rFonts w:eastAsia="Times New Roman"/>
          <w:iCs/>
          <w:color w:val="000000"/>
          <w:szCs w:val="24"/>
          <w:lang w:eastAsia="ru-RU"/>
        </w:rPr>
        <w:t>фов за нарушение правил. Свободное распределение на группы по три-четыре человека. Выполнение задани</w:t>
      </w:r>
      <w:r>
        <w:rPr>
          <w:rFonts w:eastAsia="Times New Roman"/>
          <w:iCs/>
          <w:color w:val="000000"/>
          <w:szCs w:val="24"/>
          <w:lang w:eastAsia="ru-RU"/>
        </w:rPr>
        <w:t>я с двумя теннисными мячами, за</w:t>
      </w:r>
      <w:r w:rsidRPr="008E35BE">
        <w:rPr>
          <w:rFonts w:eastAsia="Times New Roman"/>
          <w:iCs/>
          <w:color w:val="000000"/>
          <w:szCs w:val="24"/>
          <w:lang w:eastAsia="ru-RU"/>
        </w:rPr>
        <w:t>тем с двумя малыми резиновыми. Индивидуальное выполнение заданий с двумя мячами: перекладывать мяч из одной руки в другую; подбросить два мяча и поймать;  мяч из правой руки подбросить, мяч из левой руки переложить в правую; подбросить мячи двумя руками, поймать — руки скрестно; подбросить два мяча, выполнить хлопок в ладоши, поймать мячи. Выполнение заданий в парах, тройках. Групповое обсуждение циркового номера и представление е</w:t>
      </w:r>
      <w:r>
        <w:rPr>
          <w:rFonts w:eastAsia="Times New Roman"/>
          <w:iCs/>
          <w:color w:val="000000"/>
          <w:szCs w:val="24"/>
          <w:lang w:eastAsia="ru-RU"/>
        </w:rPr>
        <w:t>го на воображаемой арене. Оцени</w:t>
      </w:r>
      <w:r w:rsidRPr="008E35BE">
        <w:rPr>
          <w:rFonts w:eastAsia="Times New Roman"/>
          <w:iCs/>
          <w:color w:val="000000"/>
          <w:szCs w:val="24"/>
          <w:lang w:eastAsia="ru-RU"/>
        </w:rPr>
        <w:t>вание другими группами представле</w:t>
      </w:r>
      <w:r>
        <w:rPr>
          <w:rFonts w:eastAsia="Times New Roman"/>
          <w:iCs/>
          <w:color w:val="000000"/>
          <w:szCs w:val="24"/>
          <w:lang w:eastAsia="ru-RU"/>
        </w:rPr>
        <w:t>нного циркового номера. Подведе</w:t>
      </w:r>
      <w:r w:rsidRPr="008E35BE">
        <w:rPr>
          <w:rFonts w:eastAsia="Times New Roman"/>
          <w:iCs/>
          <w:color w:val="000000"/>
          <w:szCs w:val="24"/>
          <w:lang w:eastAsia="ru-RU"/>
        </w:rPr>
        <w:t>ние итогов, высказывание своих суждений. Игры «Бить-бежать» и «Лапта»</w:t>
      </w:r>
    </w:p>
    <w:p w14:paraId="14239786" w14:textId="77777777" w:rsidR="009117E7" w:rsidRPr="008E35BE" w:rsidRDefault="009117E7" w:rsidP="009117E7">
      <w:pPr>
        <w:shd w:val="clear" w:color="auto" w:fill="FFFFFF"/>
        <w:autoSpaceDE w:val="0"/>
        <w:autoSpaceDN w:val="0"/>
        <w:adjustRightInd w:val="0"/>
        <w:ind w:left="709" w:firstLine="425"/>
        <w:jc w:val="both"/>
        <w:rPr>
          <w:iCs/>
          <w:szCs w:val="24"/>
          <w:lang w:eastAsia="ru-RU"/>
        </w:rPr>
      </w:pPr>
      <w:r w:rsidRPr="008E35BE">
        <w:rPr>
          <w:rFonts w:eastAsia="Times New Roman"/>
          <w:iCs/>
          <w:color w:val="000000"/>
          <w:szCs w:val="24"/>
          <w:lang w:eastAsia="ru-RU"/>
        </w:rPr>
        <w:t xml:space="preserve">Групповая рефлексия (С каким </w:t>
      </w:r>
      <w:r>
        <w:rPr>
          <w:rFonts w:eastAsia="Times New Roman"/>
          <w:iCs/>
          <w:color w:val="000000"/>
          <w:szCs w:val="24"/>
          <w:lang w:eastAsia="ru-RU"/>
        </w:rPr>
        <w:t>мячом было удобнее выполнять уп</w:t>
      </w:r>
      <w:r w:rsidRPr="008E35BE">
        <w:rPr>
          <w:rFonts w:eastAsia="Times New Roman"/>
          <w:iCs/>
          <w:color w:val="000000"/>
          <w:szCs w:val="24"/>
          <w:lang w:eastAsia="ru-RU"/>
        </w:rPr>
        <w:t>ражнения? Что вы испытывали, когда с первого раза не удалось выполнить упражнение? Насколько комфортно было работать в группе?).</w:t>
      </w:r>
    </w:p>
    <w:p w14:paraId="34789E10" w14:textId="77777777" w:rsidR="009117E7" w:rsidRPr="008E35BE" w:rsidRDefault="009117E7" w:rsidP="009117E7">
      <w:pPr>
        <w:shd w:val="clear" w:color="auto" w:fill="FFFFFF"/>
        <w:autoSpaceDE w:val="0"/>
        <w:autoSpaceDN w:val="0"/>
        <w:adjustRightInd w:val="0"/>
        <w:ind w:left="709" w:firstLine="425"/>
        <w:jc w:val="both"/>
        <w:rPr>
          <w:iCs/>
          <w:szCs w:val="24"/>
          <w:lang w:eastAsia="ru-RU"/>
        </w:rPr>
      </w:pPr>
      <w:r w:rsidRPr="008E35BE">
        <w:rPr>
          <w:rFonts w:eastAsia="Times New Roman"/>
          <w:b/>
          <w:bCs/>
          <w:iCs/>
          <w:color w:val="000000"/>
          <w:szCs w:val="24"/>
          <w:lang w:eastAsia="ru-RU"/>
        </w:rPr>
        <w:t>Тема 5. Летающие мячи</w:t>
      </w:r>
    </w:p>
    <w:p w14:paraId="12549000" w14:textId="77777777" w:rsidR="009117E7" w:rsidRPr="008E35BE" w:rsidRDefault="009117E7" w:rsidP="009117E7">
      <w:pPr>
        <w:shd w:val="clear" w:color="auto" w:fill="FFFFFF"/>
        <w:autoSpaceDE w:val="0"/>
        <w:autoSpaceDN w:val="0"/>
        <w:adjustRightInd w:val="0"/>
        <w:ind w:left="709" w:firstLine="425"/>
        <w:jc w:val="both"/>
        <w:rPr>
          <w:iCs/>
          <w:szCs w:val="24"/>
          <w:lang w:eastAsia="ru-RU"/>
        </w:rPr>
      </w:pPr>
      <w:r w:rsidRPr="008E35BE">
        <w:rPr>
          <w:rFonts w:eastAsia="Times New Roman"/>
          <w:i/>
          <w:color w:val="000000"/>
          <w:szCs w:val="24"/>
          <w:lang w:eastAsia="ru-RU"/>
        </w:rPr>
        <w:t xml:space="preserve">Практическое занятие. </w:t>
      </w:r>
      <w:r w:rsidRPr="008E35BE">
        <w:rPr>
          <w:rFonts w:eastAsia="Times New Roman"/>
          <w:iCs/>
          <w:color w:val="000000"/>
          <w:szCs w:val="24"/>
          <w:lang w:eastAsia="ru-RU"/>
        </w:rPr>
        <w:t>Выполнение упражнений в парах: переброс мяча друг другу, приём и передача мяча сверху в волейболе и приём мяча с низу. Оценивание правильности выполнения двигательного действия, выявление ошибок при выполнении. Демонстрация ОРУ с мячом партнеру. Оценивание выполнения ОРУ, аргументирование своей оценки. Участие в подвижных играх: «Бросай — поймаю через сетку», «Пионербол».  Обучение игре в волейбол на пол площадки. «Волейбол в пас», «Защита и нападение в волейболе»</w:t>
      </w:r>
    </w:p>
    <w:p w14:paraId="51250EB7" w14:textId="77777777" w:rsidR="009117E7" w:rsidRPr="008E35BE" w:rsidRDefault="009117E7" w:rsidP="009117E7">
      <w:pPr>
        <w:shd w:val="clear" w:color="auto" w:fill="FFFFFF"/>
        <w:autoSpaceDE w:val="0"/>
        <w:autoSpaceDN w:val="0"/>
        <w:adjustRightInd w:val="0"/>
        <w:ind w:left="709" w:firstLine="425"/>
        <w:jc w:val="both"/>
        <w:rPr>
          <w:iCs/>
          <w:szCs w:val="24"/>
          <w:lang w:eastAsia="ru-RU"/>
        </w:rPr>
      </w:pPr>
      <w:r w:rsidRPr="008E35BE">
        <w:rPr>
          <w:rFonts w:eastAsia="Times New Roman"/>
          <w:iCs/>
          <w:color w:val="000000"/>
          <w:szCs w:val="24"/>
          <w:lang w:eastAsia="ru-RU"/>
        </w:rPr>
        <w:t xml:space="preserve">Групповая рефлексия (Что вы испытывали, когда с первого раза не удалось выполнить упражнение? Какие чувства вы испытали, когда ваша команда выиграла (проиграла)?). Закрепление правил честной игры. </w:t>
      </w:r>
    </w:p>
    <w:p w14:paraId="15B25D99" w14:textId="77777777" w:rsidR="009117E7" w:rsidRPr="008E35BE" w:rsidRDefault="009117E7" w:rsidP="009117E7">
      <w:pPr>
        <w:shd w:val="clear" w:color="auto" w:fill="FFFFFF"/>
        <w:autoSpaceDE w:val="0"/>
        <w:autoSpaceDN w:val="0"/>
        <w:adjustRightInd w:val="0"/>
        <w:ind w:left="709" w:firstLine="425"/>
        <w:jc w:val="both"/>
        <w:rPr>
          <w:b/>
          <w:iCs/>
          <w:szCs w:val="24"/>
          <w:lang w:eastAsia="ru-RU"/>
        </w:rPr>
      </w:pPr>
      <w:r w:rsidRPr="008E35BE">
        <w:rPr>
          <w:rFonts w:eastAsia="Times New Roman"/>
          <w:b/>
          <w:iCs/>
          <w:color w:val="000000"/>
          <w:szCs w:val="24"/>
          <w:lang w:eastAsia="ru-RU"/>
        </w:rPr>
        <w:t>Тема 6. Меткий стрелок</w:t>
      </w:r>
    </w:p>
    <w:p w14:paraId="76BD6542" w14:textId="77777777" w:rsidR="009117E7" w:rsidRPr="008E35BE" w:rsidRDefault="009117E7" w:rsidP="009117E7">
      <w:pPr>
        <w:shd w:val="clear" w:color="auto" w:fill="FFFFFF"/>
        <w:autoSpaceDE w:val="0"/>
        <w:autoSpaceDN w:val="0"/>
        <w:adjustRightInd w:val="0"/>
        <w:ind w:left="709" w:firstLine="425"/>
        <w:jc w:val="both"/>
        <w:rPr>
          <w:iCs/>
          <w:szCs w:val="24"/>
          <w:lang w:eastAsia="ru-RU"/>
        </w:rPr>
      </w:pPr>
      <w:r w:rsidRPr="008E35BE">
        <w:rPr>
          <w:rFonts w:eastAsia="Times New Roman"/>
          <w:i/>
          <w:color w:val="000000"/>
          <w:szCs w:val="24"/>
          <w:lang w:eastAsia="ru-RU"/>
        </w:rPr>
        <w:t xml:space="preserve">Сюжетно-ролевая игра. </w:t>
      </w:r>
      <w:r w:rsidRPr="008E35BE">
        <w:rPr>
          <w:rFonts w:eastAsia="Times New Roman"/>
          <w:iCs/>
          <w:color w:val="000000"/>
          <w:szCs w:val="24"/>
          <w:lang w:eastAsia="ru-RU"/>
        </w:rPr>
        <w:t>Объяснение учителем сюжета игры. Сво</w:t>
      </w:r>
      <w:r w:rsidRPr="008E35BE">
        <w:rPr>
          <w:rFonts w:eastAsia="Times New Roman"/>
          <w:iCs/>
          <w:color w:val="000000"/>
          <w:szCs w:val="24"/>
          <w:lang w:eastAsia="ru-RU"/>
        </w:rPr>
        <w:softHyphen/>
        <w:t>бодное распределение ролей игры. Учас</w:t>
      </w:r>
      <w:r>
        <w:rPr>
          <w:rFonts w:eastAsia="Times New Roman"/>
          <w:iCs/>
          <w:color w:val="000000"/>
          <w:szCs w:val="24"/>
          <w:lang w:eastAsia="ru-RU"/>
        </w:rPr>
        <w:t>тие в игровых действиях. Коллек</w:t>
      </w:r>
      <w:r w:rsidRPr="008E35BE">
        <w:rPr>
          <w:rFonts w:eastAsia="Times New Roman"/>
          <w:iCs/>
          <w:color w:val="000000"/>
          <w:szCs w:val="24"/>
          <w:lang w:eastAsia="ru-RU"/>
        </w:rPr>
        <w:t>тивное освоение техники метания мяча в цель, на дальность, по движу</w:t>
      </w:r>
      <w:r w:rsidRPr="008E35BE">
        <w:rPr>
          <w:rFonts w:eastAsia="Times New Roman"/>
          <w:iCs/>
          <w:color w:val="000000"/>
          <w:szCs w:val="24"/>
          <w:lang w:eastAsia="ru-RU"/>
        </w:rPr>
        <w:softHyphen/>
        <w:t>щейся цели. Закрепление техники метания в подвижных и спортивных играх «Охотники и утки», «Меткий стрелок», « Бить-бежать», «Лапта».</w:t>
      </w:r>
    </w:p>
    <w:p w14:paraId="5AE29B66" w14:textId="77777777" w:rsidR="009117E7" w:rsidRPr="008E35BE" w:rsidRDefault="009117E7" w:rsidP="009117E7">
      <w:pPr>
        <w:shd w:val="clear" w:color="auto" w:fill="FFFFFF"/>
        <w:autoSpaceDE w:val="0"/>
        <w:autoSpaceDN w:val="0"/>
        <w:adjustRightInd w:val="0"/>
        <w:ind w:left="709" w:firstLine="425"/>
        <w:jc w:val="both"/>
        <w:rPr>
          <w:iCs/>
          <w:szCs w:val="24"/>
          <w:lang w:eastAsia="ru-RU"/>
        </w:rPr>
      </w:pPr>
      <w:r w:rsidRPr="008E35BE">
        <w:rPr>
          <w:rFonts w:eastAsia="Times New Roman"/>
          <w:iCs/>
          <w:color w:val="000000"/>
          <w:szCs w:val="24"/>
          <w:lang w:eastAsia="ru-RU"/>
        </w:rPr>
        <w:t>Групповая рефлексия (Какие упражнения получились и не получились и почему? Что бы вы хотели исправить</w:t>
      </w:r>
      <w:r>
        <w:rPr>
          <w:rFonts w:eastAsia="Times New Roman"/>
          <w:iCs/>
          <w:color w:val="000000"/>
          <w:szCs w:val="24"/>
          <w:lang w:eastAsia="ru-RU"/>
        </w:rPr>
        <w:t xml:space="preserve"> в технике метания? Какие двига</w:t>
      </w:r>
      <w:r w:rsidRPr="008E35BE">
        <w:rPr>
          <w:rFonts w:eastAsia="Times New Roman"/>
          <w:iCs/>
          <w:color w:val="000000"/>
          <w:szCs w:val="24"/>
          <w:lang w:eastAsia="ru-RU"/>
        </w:rPr>
        <w:t>тельные качества необходимо развивать</w:t>
      </w:r>
      <w:r>
        <w:rPr>
          <w:rFonts w:eastAsia="Times New Roman"/>
          <w:iCs/>
          <w:color w:val="000000"/>
          <w:szCs w:val="24"/>
          <w:lang w:eastAsia="ru-RU"/>
        </w:rPr>
        <w:t xml:space="preserve"> для достижения высокого резуль</w:t>
      </w:r>
      <w:r w:rsidRPr="008E35BE">
        <w:rPr>
          <w:rFonts w:eastAsia="Times New Roman"/>
          <w:iCs/>
          <w:color w:val="000000"/>
          <w:szCs w:val="24"/>
          <w:lang w:eastAsia="ru-RU"/>
        </w:rPr>
        <w:t>тата в метании и попадании?).</w:t>
      </w:r>
    </w:p>
    <w:p w14:paraId="42706CCC" w14:textId="77777777" w:rsidR="009117E7" w:rsidRPr="008E35BE" w:rsidRDefault="009117E7" w:rsidP="009117E7">
      <w:pPr>
        <w:shd w:val="clear" w:color="auto" w:fill="FFFFFF"/>
        <w:autoSpaceDE w:val="0"/>
        <w:autoSpaceDN w:val="0"/>
        <w:adjustRightInd w:val="0"/>
        <w:ind w:left="709" w:firstLine="425"/>
        <w:jc w:val="both"/>
        <w:rPr>
          <w:b/>
          <w:iCs/>
          <w:szCs w:val="24"/>
          <w:lang w:eastAsia="ru-RU"/>
        </w:rPr>
      </w:pPr>
      <w:r w:rsidRPr="008E35BE">
        <w:rPr>
          <w:rFonts w:eastAsia="Times New Roman"/>
          <w:b/>
          <w:bCs/>
          <w:iCs/>
          <w:color w:val="000000"/>
          <w:szCs w:val="24"/>
          <w:lang w:eastAsia="ru-RU"/>
        </w:rPr>
        <w:t xml:space="preserve">Тема 7. </w:t>
      </w:r>
      <w:r w:rsidRPr="008E35BE">
        <w:rPr>
          <w:rFonts w:eastAsia="Times New Roman"/>
          <w:b/>
          <w:iCs/>
          <w:color w:val="000000"/>
          <w:szCs w:val="24"/>
          <w:lang w:eastAsia="ru-RU"/>
        </w:rPr>
        <w:t xml:space="preserve">Мой </w:t>
      </w:r>
      <w:r w:rsidRPr="008E35BE">
        <w:rPr>
          <w:rFonts w:eastAsia="Times New Roman"/>
          <w:b/>
          <w:bCs/>
          <w:iCs/>
          <w:color w:val="000000"/>
          <w:szCs w:val="24"/>
          <w:lang w:eastAsia="ru-RU"/>
        </w:rPr>
        <w:t>любимый мяч</w:t>
      </w:r>
    </w:p>
    <w:p w14:paraId="6E0AB8A8" w14:textId="77777777" w:rsidR="009117E7" w:rsidRPr="008E35BE" w:rsidRDefault="009117E7" w:rsidP="009117E7">
      <w:pPr>
        <w:shd w:val="clear" w:color="auto" w:fill="FFFFFF"/>
        <w:autoSpaceDE w:val="0"/>
        <w:autoSpaceDN w:val="0"/>
        <w:adjustRightInd w:val="0"/>
        <w:ind w:left="709" w:firstLine="425"/>
        <w:jc w:val="both"/>
        <w:rPr>
          <w:rFonts w:eastAsia="Times New Roman"/>
          <w:iCs/>
          <w:color w:val="000000"/>
          <w:szCs w:val="24"/>
          <w:lang w:eastAsia="ru-RU"/>
        </w:rPr>
      </w:pPr>
      <w:r w:rsidRPr="008E35BE">
        <w:rPr>
          <w:rFonts w:eastAsia="Times New Roman"/>
          <w:bCs/>
          <w:i/>
          <w:color w:val="000000"/>
          <w:szCs w:val="24"/>
          <w:lang w:eastAsia="ru-RU"/>
        </w:rPr>
        <w:t>Творческий конкурс</w:t>
      </w:r>
      <w:r w:rsidRPr="008E35BE">
        <w:rPr>
          <w:rFonts w:eastAsia="Times New Roman"/>
          <w:b/>
          <w:bCs/>
          <w:i/>
          <w:color w:val="000000"/>
          <w:szCs w:val="24"/>
          <w:lang w:eastAsia="ru-RU"/>
        </w:rPr>
        <w:t xml:space="preserve">. </w:t>
      </w:r>
      <w:r w:rsidRPr="008E35BE">
        <w:rPr>
          <w:rFonts w:eastAsia="Times New Roman"/>
          <w:iCs/>
          <w:color w:val="000000"/>
          <w:szCs w:val="24"/>
          <w:lang w:eastAsia="ru-RU"/>
        </w:rPr>
        <w:t xml:space="preserve">Проведение учащимися разминки с мячом. Организация, проведение и судейство игры по выбору. «Мой любимый мяч». </w:t>
      </w:r>
    </w:p>
    <w:p w14:paraId="2C5AEA1C" w14:textId="77777777" w:rsidR="009117E7" w:rsidRDefault="009117E7" w:rsidP="009117E7">
      <w:pPr>
        <w:shd w:val="clear" w:color="auto" w:fill="FFFFFF"/>
        <w:autoSpaceDE w:val="0"/>
        <w:autoSpaceDN w:val="0"/>
        <w:adjustRightInd w:val="0"/>
        <w:ind w:left="709" w:firstLine="425"/>
        <w:jc w:val="both"/>
        <w:rPr>
          <w:rFonts w:eastAsia="Times New Roman"/>
          <w:iCs/>
          <w:color w:val="000000"/>
          <w:szCs w:val="24"/>
          <w:lang w:eastAsia="ru-RU"/>
        </w:rPr>
      </w:pPr>
      <w:r w:rsidRPr="008E35BE">
        <w:rPr>
          <w:rFonts w:eastAsia="Times New Roman"/>
          <w:iCs/>
          <w:color w:val="000000"/>
          <w:szCs w:val="24"/>
          <w:lang w:eastAsia="ru-RU"/>
        </w:rPr>
        <w:t xml:space="preserve">Групповая рефлексия (Насколько значим данный вид деятельности для твоего саморазвития и почему?). </w:t>
      </w:r>
    </w:p>
    <w:p w14:paraId="36D40F5C" w14:textId="77777777" w:rsidR="009117E7" w:rsidRPr="008E35BE" w:rsidRDefault="009117E7" w:rsidP="009117E7">
      <w:pPr>
        <w:shd w:val="clear" w:color="auto" w:fill="FFFFFF"/>
        <w:autoSpaceDE w:val="0"/>
        <w:autoSpaceDN w:val="0"/>
        <w:adjustRightInd w:val="0"/>
        <w:ind w:left="709" w:firstLine="425"/>
        <w:jc w:val="both"/>
        <w:rPr>
          <w:iCs/>
          <w:szCs w:val="24"/>
          <w:lang w:eastAsia="ru-RU"/>
        </w:rPr>
      </w:pPr>
      <w:r w:rsidRPr="008E35BE">
        <w:rPr>
          <w:rFonts w:eastAsia="Times New Roman"/>
          <w:b/>
          <w:iCs/>
          <w:color w:val="000000"/>
          <w:szCs w:val="24"/>
          <w:lang w:eastAsia="ru-RU"/>
        </w:rPr>
        <w:t>Тема 8. Веселый матч</w:t>
      </w:r>
    </w:p>
    <w:p w14:paraId="005E1870" w14:textId="77777777" w:rsidR="009117E7" w:rsidRPr="00D47C8D" w:rsidRDefault="009117E7" w:rsidP="009117E7">
      <w:pPr>
        <w:shd w:val="clear" w:color="auto" w:fill="FFFFFF"/>
        <w:autoSpaceDE w:val="0"/>
        <w:autoSpaceDN w:val="0"/>
        <w:adjustRightInd w:val="0"/>
        <w:ind w:left="709" w:firstLine="425"/>
        <w:jc w:val="both"/>
        <w:rPr>
          <w:rFonts w:eastAsia="Times New Roman"/>
          <w:iCs/>
          <w:color w:val="000000"/>
          <w:szCs w:val="24"/>
          <w:lang w:eastAsia="ru-RU"/>
        </w:rPr>
      </w:pPr>
      <w:r w:rsidRPr="008E35BE">
        <w:rPr>
          <w:rFonts w:eastAsia="Times New Roman"/>
          <w:i/>
          <w:color w:val="000000"/>
          <w:szCs w:val="24"/>
          <w:lang w:eastAsia="ru-RU"/>
        </w:rPr>
        <w:t xml:space="preserve">Соревнование. </w:t>
      </w:r>
      <w:r w:rsidRPr="008E35BE">
        <w:rPr>
          <w:rFonts w:eastAsia="Times New Roman"/>
          <w:iCs/>
          <w:color w:val="000000"/>
          <w:szCs w:val="24"/>
          <w:lang w:eastAsia="ru-RU"/>
        </w:rPr>
        <w:t>Подбор спортивной игры для включения в соревнования. Коллективное обсуждение. Подгото</w:t>
      </w:r>
      <w:r>
        <w:rPr>
          <w:rFonts w:eastAsia="Times New Roman"/>
          <w:iCs/>
          <w:color w:val="000000"/>
          <w:szCs w:val="24"/>
          <w:lang w:eastAsia="ru-RU"/>
        </w:rPr>
        <w:t>вка необходимого инвентаря. Вне</w:t>
      </w:r>
      <w:r w:rsidRPr="008E35BE">
        <w:rPr>
          <w:rFonts w:eastAsia="Times New Roman"/>
          <w:iCs/>
          <w:color w:val="000000"/>
          <w:szCs w:val="24"/>
          <w:lang w:eastAsia="ru-RU"/>
        </w:rPr>
        <w:t xml:space="preserve">сение предложений по составу жюри. Выбор капитанов и формирование команды. Участие в торжественном открытии соревнования. Приветствие. </w:t>
      </w:r>
      <w:r>
        <w:rPr>
          <w:rFonts w:eastAsia="Times New Roman"/>
          <w:iCs/>
          <w:color w:val="000000"/>
          <w:szCs w:val="24"/>
          <w:lang w:eastAsia="ru-RU"/>
        </w:rPr>
        <w:t xml:space="preserve"> Участие в со</w:t>
      </w:r>
      <w:r w:rsidRPr="008E35BE">
        <w:rPr>
          <w:rFonts w:eastAsia="Times New Roman"/>
          <w:iCs/>
          <w:color w:val="000000"/>
          <w:szCs w:val="24"/>
          <w:lang w:eastAsia="ru-RU"/>
        </w:rPr>
        <w:t>ревновании. Обсуждение, подведение итогов соревнования. Высказывание собственного мнения, аргументация и анализ причин успеха и неудачи. Предложение вариантов коррекции действий. Групповая рефлексия (Твой личный вклад в групповую деятельность? Какова твоя доля личной ответ</w:t>
      </w:r>
      <w:r w:rsidRPr="008E35BE">
        <w:rPr>
          <w:rFonts w:eastAsia="Times New Roman"/>
          <w:iCs/>
          <w:color w:val="000000"/>
          <w:szCs w:val="24"/>
          <w:lang w:eastAsia="ru-RU"/>
        </w:rPr>
        <w:softHyphen/>
        <w:t>ственности в достижении победы команды?)..</w:t>
      </w:r>
    </w:p>
    <w:p w14:paraId="34DC3643" w14:textId="77777777" w:rsidR="009117E7" w:rsidRPr="008E35BE" w:rsidRDefault="009117E7" w:rsidP="009117E7">
      <w:pPr>
        <w:shd w:val="clear" w:color="auto" w:fill="FFFFFF"/>
        <w:autoSpaceDE w:val="0"/>
        <w:autoSpaceDN w:val="0"/>
        <w:adjustRightInd w:val="0"/>
        <w:ind w:left="709" w:firstLine="425"/>
        <w:jc w:val="both"/>
        <w:rPr>
          <w:b/>
          <w:iCs/>
          <w:szCs w:val="24"/>
          <w:lang w:eastAsia="ru-RU"/>
        </w:rPr>
      </w:pPr>
      <w:r w:rsidRPr="008E35BE">
        <w:rPr>
          <w:rFonts w:eastAsia="Times New Roman"/>
          <w:b/>
          <w:iCs/>
          <w:color w:val="000000"/>
          <w:szCs w:val="24"/>
          <w:lang w:eastAsia="ru-RU"/>
        </w:rPr>
        <w:t>Тема 9. Затейники</w:t>
      </w:r>
    </w:p>
    <w:p w14:paraId="7F1A7D4E" w14:textId="77777777" w:rsidR="009117E7" w:rsidRPr="008E35BE" w:rsidRDefault="009117E7" w:rsidP="009117E7">
      <w:pPr>
        <w:shd w:val="clear" w:color="auto" w:fill="FFFFFF"/>
        <w:autoSpaceDE w:val="0"/>
        <w:autoSpaceDN w:val="0"/>
        <w:adjustRightInd w:val="0"/>
        <w:ind w:left="709" w:firstLine="425"/>
        <w:jc w:val="both"/>
        <w:rPr>
          <w:iCs/>
          <w:szCs w:val="24"/>
          <w:lang w:eastAsia="ru-RU"/>
        </w:rPr>
      </w:pPr>
      <w:r w:rsidRPr="008E35BE">
        <w:rPr>
          <w:rFonts w:eastAsia="Times New Roman"/>
          <w:i/>
          <w:color w:val="000000"/>
          <w:szCs w:val="24"/>
          <w:lang w:eastAsia="ru-RU"/>
        </w:rPr>
        <w:t xml:space="preserve">Практическое занятие. </w:t>
      </w:r>
      <w:r w:rsidRPr="008E35BE">
        <w:rPr>
          <w:rFonts w:eastAsia="Times New Roman"/>
          <w:iCs/>
          <w:color w:val="000000"/>
          <w:szCs w:val="24"/>
          <w:lang w:eastAsia="ru-RU"/>
        </w:rPr>
        <w:t>Подгот</w:t>
      </w:r>
      <w:r>
        <w:rPr>
          <w:rFonts w:eastAsia="Times New Roman"/>
          <w:iCs/>
          <w:color w:val="000000"/>
          <w:szCs w:val="24"/>
          <w:lang w:eastAsia="ru-RU"/>
        </w:rPr>
        <w:t>овка и проведение интервью с де</w:t>
      </w:r>
      <w:r w:rsidRPr="008E35BE">
        <w:rPr>
          <w:rFonts w:eastAsia="Times New Roman"/>
          <w:iCs/>
          <w:color w:val="000000"/>
          <w:szCs w:val="24"/>
          <w:lang w:eastAsia="ru-RU"/>
        </w:rPr>
        <w:t xml:space="preserve">душкой (бабушкой или другими родственниками) — в какие игры с мячом они играли в детстве. Оформление интервью в виде записи или рисунка. Поиск информации о нетрадиционных </w:t>
      </w:r>
      <w:r>
        <w:rPr>
          <w:rFonts w:eastAsia="Times New Roman"/>
          <w:iCs/>
          <w:color w:val="000000"/>
          <w:szCs w:val="24"/>
          <w:lang w:eastAsia="ru-RU"/>
        </w:rPr>
        <w:t>играх с мячом. Коллективный про</w:t>
      </w:r>
      <w:r w:rsidRPr="008E35BE">
        <w:rPr>
          <w:rFonts w:eastAsia="Times New Roman"/>
          <w:iCs/>
          <w:color w:val="000000"/>
          <w:szCs w:val="24"/>
          <w:lang w:eastAsia="ru-RU"/>
        </w:rPr>
        <w:t>смотр видеоматериалов «Мини-футбол». Сравнение игр детства родственников и современных игр, нахождение сходства и отличия. Игра «Мини-футбол». З</w:t>
      </w:r>
      <w:r>
        <w:rPr>
          <w:rFonts w:eastAsia="Times New Roman"/>
          <w:iCs/>
          <w:color w:val="000000"/>
          <w:szCs w:val="24"/>
          <w:lang w:eastAsia="ru-RU"/>
        </w:rPr>
        <w:t>на</w:t>
      </w:r>
      <w:r w:rsidRPr="008E35BE">
        <w:rPr>
          <w:rFonts w:eastAsia="Times New Roman"/>
          <w:iCs/>
          <w:color w:val="000000"/>
          <w:szCs w:val="24"/>
          <w:lang w:eastAsia="ru-RU"/>
        </w:rPr>
        <w:t>комство с игрой, с историей возникновения игры, экипировкой для игры, с этическими правилами игры.</w:t>
      </w:r>
    </w:p>
    <w:p w14:paraId="3646272D" w14:textId="77777777" w:rsidR="009117E7" w:rsidRPr="008E35BE" w:rsidRDefault="009117E7" w:rsidP="009117E7">
      <w:pPr>
        <w:shd w:val="clear" w:color="auto" w:fill="FFFFFF"/>
        <w:autoSpaceDE w:val="0"/>
        <w:autoSpaceDN w:val="0"/>
        <w:adjustRightInd w:val="0"/>
        <w:ind w:left="709" w:firstLine="425"/>
        <w:jc w:val="both"/>
        <w:rPr>
          <w:iCs/>
          <w:szCs w:val="24"/>
          <w:lang w:eastAsia="ru-RU"/>
        </w:rPr>
      </w:pPr>
      <w:r w:rsidRPr="008E35BE">
        <w:rPr>
          <w:rFonts w:eastAsia="Times New Roman"/>
          <w:iCs/>
          <w:color w:val="000000"/>
          <w:szCs w:val="24"/>
          <w:lang w:eastAsia="ru-RU"/>
        </w:rPr>
        <w:t>Индивидуальные упражнения с мячом «Мини-футбол</w:t>
      </w:r>
      <w:r>
        <w:rPr>
          <w:rFonts w:eastAsia="Times New Roman"/>
          <w:iCs/>
          <w:color w:val="000000"/>
          <w:szCs w:val="24"/>
          <w:lang w:eastAsia="ru-RU"/>
        </w:rPr>
        <w:t>». Разучивание элемен</w:t>
      </w:r>
      <w:r w:rsidRPr="008E35BE">
        <w:rPr>
          <w:rFonts w:eastAsia="Times New Roman"/>
          <w:iCs/>
          <w:color w:val="000000"/>
          <w:szCs w:val="24"/>
          <w:lang w:eastAsia="ru-RU"/>
        </w:rPr>
        <w:t xml:space="preserve">тарных, родственных двигательных действий. Изучение технических приемов игры: набрасывание мяча на носок и пятку правой и левой рукой, ловля мяча рукой после передачи ногой, </w:t>
      </w:r>
      <w:r>
        <w:rPr>
          <w:rFonts w:eastAsia="Times New Roman"/>
          <w:iCs/>
          <w:color w:val="000000"/>
          <w:szCs w:val="24"/>
          <w:lang w:eastAsia="ru-RU"/>
        </w:rPr>
        <w:t>перебрасывание мяча с правой но</w:t>
      </w:r>
      <w:r w:rsidRPr="008E35BE">
        <w:rPr>
          <w:rFonts w:eastAsia="Times New Roman"/>
          <w:iCs/>
          <w:color w:val="000000"/>
          <w:szCs w:val="24"/>
          <w:lang w:eastAsia="ru-RU"/>
        </w:rPr>
        <w:t>ги на левую, «набивание» мяча носком правой и левой ноги, подбивание мяча ногой выше колена индивидуально. Участие в подвижных играх с мячом «мини-футбол». Моделирование комплексов ОРУ с мячом «Мини-футбол</w:t>
      </w:r>
      <w:r>
        <w:rPr>
          <w:rFonts w:eastAsia="Times New Roman"/>
          <w:iCs/>
          <w:color w:val="000000"/>
          <w:szCs w:val="24"/>
          <w:lang w:eastAsia="ru-RU"/>
        </w:rPr>
        <w:t>», изо</w:t>
      </w:r>
      <w:r w:rsidRPr="008E35BE">
        <w:rPr>
          <w:rFonts w:eastAsia="Times New Roman"/>
          <w:iCs/>
          <w:color w:val="000000"/>
          <w:szCs w:val="24"/>
          <w:lang w:eastAsia="ru-RU"/>
        </w:rPr>
        <w:t>бражение графически, представление м</w:t>
      </w:r>
      <w:r>
        <w:rPr>
          <w:rFonts w:eastAsia="Times New Roman"/>
          <w:iCs/>
          <w:color w:val="000000"/>
          <w:szCs w:val="24"/>
          <w:lang w:eastAsia="ru-RU"/>
        </w:rPr>
        <w:t>оделей ОРУ на занятии. Разучива</w:t>
      </w:r>
      <w:r w:rsidRPr="008E35BE">
        <w:rPr>
          <w:rFonts w:eastAsia="Times New Roman"/>
          <w:iCs/>
          <w:color w:val="000000"/>
          <w:szCs w:val="24"/>
          <w:lang w:eastAsia="ru-RU"/>
        </w:rPr>
        <w:t>ние комплекса ОРУ с мячом «Мини-футбол». Работа в парах. Набрасывание мяча «Мини-футболе» себе и партнеру. Остановка мяча после перемещения. Набивание. Подготовка информации о влиянии игр с мячом на развитие двигательных качеств, представление сообщения на заданную тему. Закрепле</w:t>
      </w:r>
      <w:r>
        <w:rPr>
          <w:rFonts w:eastAsia="Times New Roman"/>
          <w:iCs/>
          <w:color w:val="000000"/>
          <w:szCs w:val="24"/>
          <w:lang w:eastAsia="ru-RU"/>
        </w:rPr>
        <w:t>ние умения владения техникой иг</w:t>
      </w:r>
      <w:r w:rsidRPr="008E35BE">
        <w:rPr>
          <w:rFonts w:eastAsia="Times New Roman"/>
          <w:iCs/>
          <w:color w:val="000000"/>
          <w:szCs w:val="24"/>
          <w:lang w:eastAsia="ru-RU"/>
        </w:rPr>
        <w:t xml:space="preserve">ры «Мини-футбол» в подвижных играх: «Пинай— остановлю», </w:t>
      </w:r>
      <w:r>
        <w:rPr>
          <w:rFonts w:eastAsia="Times New Roman"/>
          <w:iCs/>
          <w:color w:val="000000"/>
          <w:szCs w:val="24"/>
          <w:lang w:eastAsia="ru-RU"/>
        </w:rPr>
        <w:t>«Не давай мяча во</w:t>
      </w:r>
      <w:r w:rsidRPr="008E35BE">
        <w:rPr>
          <w:rFonts w:eastAsia="Times New Roman"/>
          <w:iCs/>
          <w:color w:val="000000"/>
          <w:szCs w:val="24"/>
          <w:lang w:eastAsia="ru-RU"/>
        </w:rPr>
        <w:t>дящему», «Мяч нападающему». Творческое оформление содержания интервью с родственниками и представление его в классе.</w:t>
      </w:r>
    </w:p>
    <w:p w14:paraId="3C59BD58" w14:textId="77777777" w:rsidR="009117E7" w:rsidRPr="008E35BE" w:rsidRDefault="009117E7" w:rsidP="009117E7">
      <w:pPr>
        <w:shd w:val="clear" w:color="auto" w:fill="FFFFFF"/>
        <w:autoSpaceDE w:val="0"/>
        <w:autoSpaceDN w:val="0"/>
        <w:adjustRightInd w:val="0"/>
        <w:ind w:left="709" w:firstLine="425"/>
        <w:jc w:val="both"/>
        <w:rPr>
          <w:b/>
          <w:iCs/>
          <w:szCs w:val="24"/>
          <w:lang w:eastAsia="ru-RU"/>
        </w:rPr>
      </w:pPr>
      <w:r w:rsidRPr="008E35BE">
        <w:rPr>
          <w:rFonts w:eastAsia="Times New Roman"/>
          <w:b/>
          <w:iCs/>
          <w:color w:val="000000"/>
          <w:szCs w:val="24"/>
          <w:lang w:eastAsia="ru-RU"/>
        </w:rPr>
        <w:t>Тема 10. Равнение на олимпийцев</w:t>
      </w:r>
    </w:p>
    <w:p w14:paraId="59C1A432" w14:textId="77777777" w:rsidR="009117E7" w:rsidRPr="008E35BE" w:rsidRDefault="009117E7" w:rsidP="009117E7">
      <w:pPr>
        <w:shd w:val="clear" w:color="auto" w:fill="FFFFFF"/>
        <w:autoSpaceDE w:val="0"/>
        <w:autoSpaceDN w:val="0"/>
        <w:adjustRightInd w:val="0"/>
        <w:ind w:left="709" w:firstLine="425"/>
        <w:jc w:val="both"/>
        <w:rPr>
          <w:iCs/>
          <w:szCs w:val="24"/>
          <w:lang w:eastAsia="ru-RU"/>
        </w:rPr>
      </w:pPr>
      <w:r w:rsidRPr="008E35BE">
        <w:rPr>
          <w:rFonts w:eastAsia="Times New Roman"/>
          <w:i/>
          <w:color w:val="000000"/>
          <w:szCs w:val="24"/>
          <w:lang w:eastAsia="ru-RU"/>
        </w:rPr>
        <w:t xml:space="preserve">Познавательная экскурсия. </w:t>
      </w:r>
      <w:r w:rsidRPr="008E35BE">
        <w:rPr>
          <w:rFonts w:eastAsia="Times New Roman"/>
          <w:iCs/>
          <w:color w:val="000000"/>
          <w:szCs w:val="24"/>
          <w:lang w:eastAsia="ru-RU"/>
        </w:rPr>
        <w:t>Поис</w:t>
      </w:r>
      <w:r>
        <w:rPr>
          <w:rFonts w:eastAsia="Times New Roman"/>
          <w:iCs/>
          <w:color w:val="000000"/>
          <w:szCs w:val="24"/>
          <w:lang w:eastAsia="ru-RU"/>
        </w:rPr>
        <w:t>к информации о знаменитых спортсменах Алтайского края</w:t>
      </w:r>
      <w:r w:rsidRPr="008E35BE">
        <w:rPr>
          <w:rFonts w:eastAsia="Times New Roman"/>
          <w:iCs/>
          <w:color w:val="000000"/>
          <w:szCs w:val="24"/>
          <w:lang w:eastAsia="ru-RU"/>
        </w:rPr>
        <w:t>, о спо</w:t>
      </w:r>
      <w:r>
        <w:rPr>
          <w:rFonts w:eastAsia="Times New Roman"/>
          <w:iCs/>
          <w:color w:val="000000"/>
          <w:szCs w:val="24"/>
          <w:lang w:eastAsia="ru-RU"/>
        </w:rPr>
        <w:t>ртивных традициях Алтайского края, пони</w:t>
      </w:r>
      <w:r w:rsidRPr="008E35BE">
        <w:rPr>
          <w:rFonts w:eastAsia="Times New Roman"/>
          <w:iCs/>
          <w:color w:val="000000"/>
          <w:szCs w:val="24"/>
          <w:lang w:eastAsia="ru-RU"/>
        </w:rPr>
        <w:t>мание значения достижений спортсмено</w:t>
      </w:r>
      <w:r>
        <w:rPr>
          <w:rFonts w:eastAsia="Times New Roman"/>
          <w:iCs/>
          <w:color w:val="000000"/>
          <w:szCs w:val="24"/>
          <w:lang w:eastAsia="ru-RU"/>
        </w:rPr>
        <w:t>в для прославления Родины. Твор</w:t>
      </w:r>
      <w:r w:rsidRPr="008E35BE">
        <w:rPr>
          <w:rFonts w:eastAsia="Times New Roman"/>
          <w:iCs/>
          <w:color w:val="000000"/>
          <w:szCs w:val="24"/>
          <w:lang w:eastAsia="ru-RU"/>
        </w:rPr>
        <w:t>ческое оформление информации (фото, краткая биография, достижения). Формулирование выводов.</w:t>
      </w:r>
    </w:p>
    <w:p w14:paraId="74C4FA16" w14:textId="77777777" w:rsidR="009117E7" w:rsidRPr="008E35BE" w:rsidRDefault="009117E7" w:rsidP="009117E7">
      <w:pPr>
        <w:shd w:val="clear" w:color="auto" w:fill="FFFFFF"/>
        <w:autoSpaceDE w:val="0"/>
        <w:autoSpaceDN w:val="0"/>
        <w:adjustRightInd w:val="0"/>
        <w:ind w:left="709" w:firstLine="425"/>
        <w:jc w:val="both"/>
        <w:rPr>
          <w:iCs/>
          <w:szCs w:val="24"/>
          <w:lang w:eastAsia="ru-RU"/>
        </w:rPr>
      </w:pPr>
      <w:r w:rsidRPr="008E35BE">
        <w:rPr>
          <w:rFonts w:eastAsia="Times New Roman"/>
          <w:iCs/>
          <w:color w:val="000000"/>
          <w:szCs w:val="24"/>
          <w:lang w:eastAsia="ru-RU"/>
        </w:rPr>
        <w:t>Групповая рефлексия (Для чего важно заниматься физическ</w:t>
      </w:r>
      <w:r>
        <w:rPr>
          <w:rFonts w:eastAsia="Times New Roman"/>
          <w:iCs/>
          <w:color w:val="000000"/>
          <w:szCs w:val="24"/>
          <w:lang w:eastAsia="ru-RU"/>
        </w:rPr>
        <w:t>ой куль</w:t>
      </w:r>
      <w:r w:rsidRPr="008E35BE">
        <w:rPr>
          <w:rFonts w:eastAsia="Times New Roman"/>
          <w:iCs/>
          <w:color w:val="000000"/>
          <w:szCs w:val="24"/>
          <w:lang w:eastAsia="ru-RU"/>
        </w:rPr>
        <w:t>турой и спортом? Насколько значимы</w:t>
      </w:r>
      <w:r>
        <w:rPr>
          <w:rFonts w:eastAsia="Times New Roman"/>
          <w:iCs/>
          <w:color w:val="000000"/>
          <w:szCs w:val="24"/>
          <w:lang w:eastAsia="ru-RU"/>
        </w:rPr>
        <w:t xml:space="preserve"> достижения спортсменов для про</w:t>
      </w:r>
      <w:r w:rsidRPr="008E35BE">
        <w:rPr>
          <w:rFonts w:eastAsia="Times New Roman"/>
          <w:iCs/>
          <w:color w:val="000000"/>
          <w:szCs w:val="24"/>
          <w:lang w:eastAsia="ru-RU"/>
        </w:rPr>
        <w:t xml:space="preserve">славления Родины? Какой вклад внесли </w:t>
      </w:r>
      <w:r>
        <w:rPr>
          <w:rFonts w:eastAsia="Times New Roman"/>
          <w:iCs/>
          <w:color w:val="000000"/>
          <w:szCs w:val="24"/>
          <w:lang w:eastAsia="ru-RU"/>
        </w:rPr>
        <w:t>омские спортсмены в копилку дос</w:t>
      </w:r>
      <w:r w:rsidRPr="008E35BE">
        <w:rPr>
          <w:rFonts w:eastAsia="Times New Roman"/>
          <w:iCs/>
          <w:color w:val="000000"/>
          <w:szCs w:val="24"/>
          <w:lang w:eastAsia="ru-RU"/>
        </w:rPr>
        <w:t>тижений России на международной спортивной арене?).</w:t>
      </w:r>
    </w:p>
    <w:p w14:paraId="43BB1BB9" w14:textId="77777777" w:rsidR="009117E7" w:rsidRPr="008E35BE" w:rsidRDefault="009117E7" w:rsidP="009117E7">
      <w:pPr>
        <w:shd w:val="clear" w:color="auto" w:fill="FFFFFF"/>
        <w:autoSpaceDE w:val="0"/>
        <w:autoSpaceDN w:val="0"/>
        <w:adjustRightInd w:val="0"/>
        <w:ind w:left="709" w:firstLine="425"/>
        <w:jc w:val="both"/>
        <w:rPr>
          <w:b/>
          <w:iCs/>
          <w:szCs w:val="24"/>
          <w:lang w:eastAsia="ru-RU"/>
        </w:rPr>
      </w:pPr>
      <w:r w:rsidRPr="008E35BE">
        <w:rPr>
          <w:rFonts w:eastAsia="Times New Roman"/>
          <w:b/>
          <w:iCs/>
          <w:color w:val="000000"/>
          <w:szCs w:val="24"/>
          <w:lang w:eastAsia="ru-RU"/>
        </w:rPr>
        <w:t>Тема 11. Спортландия для всех</w:t>
      </w:r>
    </w:p>
    <w:p w14:paraId="7C235A40" w14:textId="77777777" w:rsidR="009117E7" w:rsidRPr="008E35BE" w:rsidRDefault="009117E7" w:rsidP="009117E7">
      <w:pPr>
        <w:shd w:val="clear" w:color="auto" w:fill="FFFFFF"/>
        <w:autoSpaceDE w:val="0"/>
        <w:autoSpaceDN w:val="0"/>
        <w:adjustRightInd w:val="0"/>
        <w:ind w:left="709" w:firstLine="425"/>
        <w:jc w:val="both"/>
        <w:rPr>
          <w:rFonts w:eastAsia="Times New Roman"/>
          <w:iCs/>
          <w:color w:val="000000"/>
          <w:szCs w:val="24"/>
          <w:lang w:eastAsia="ru-RU"/>
        </w:rPr>
      </w:pPr>
      <w:r w:rsidRPr="008E35BE">
        <w:rPr>
          <w:rFonts w:eastAsia="Times New Roman"/>
          <w:i/>
          <w:color w:val="000000"/>
          <w:szCs w:val="24"/>
          <w:lang w:eastAsia="ru-RU"/>
        </w:rPr>
        <w:t xml:space="preserve">Спортивный праздник. </w:t>
      </w:r>
      <w:r w:rsidRPr="008E35BE">
        <w:rPr>
          <w:rFonts w:eastAsia="Times New Roman"/>
          <w:iCs/>
          <w:color w:val="000000"/>
          <w:szCs w:val="24"/>
          <w:lang w:eastAsia="ru-RU"/>
        </w:rPr>
        <w:t>Проводится</w:t>
      </w:r>
      <w:r>
        <w:rPr>
          <w:rFonts w:eastAsia="Times New Roman"/>
          <w:iCs/>
          <w:color w:val="000000"/>
          <w:szCs w:val="24"/>
          <w:lang w:eastAsia="ru-RU"/>
        </w:rPr>
        <w:t xml:space="preserve"> для подведения итогов реали</w:t>
      </w:r>
      <w:r w:rsidRPr="008E35BE">
        <w:rPr>
          <w:rFonts w:eastAsia="Times New Roman"/>
          <w:iCs/>
          <w:color w:val="000000"/>
          <w:szCs w:val="24"/>
          <w:lang w:eastAsia="ru-RU"/>
        </w:rPr>
        <w:t>зации программы. Обсуждение сценария праздника. Формирование группы для подготовки праздника, распределение обязанностей каждой группе, обсуждение этапов подготов</w:t>
      </w:r>
      <w:r>
        <w:rPr>
          <w:rFonts w:eastAsia="Times New Roman"/>
          <w:iCs/>
          <w:color w:val="000000"/>
          <w:szCs w:val="24"/>
          <w:lang w:eastAsia="ru-RU"/>
        </w:rPr>
        <w:t>ки, подготовка и оформление пло</w:t>
      </w:r>
      <w:r w:rsidRPr="008E35BE">
        <w:rPr>
          <w:rFonts w:eastAsia="Times New Roman"/>
          <w:iCs/>
          <w:color w:val="000000"/>
          <w:szCs w:val="24"/>
          <w:lang w:eastAsia="ru-RU"/>
        </w:rPr>
        <w:t>щадки для проведения праздника, подготовка инвентаря, музыкального сопровождения, показательных выступлений, формирование команды, выбор капитанов команд. Участие в спортивных играх</w:t>
      </w:r>
      <w:r>
        <w:rPr>
          <w:rFonts w:eastAsia="Times New Roman"/>
          <w:iCs/>
          <w:color w:val="000000"/>
          <w:szCs w:val="24"/>
          <w:lang w:eastAsia="ru-RU"/>
        </w:rPr>
        <w:t>, под</w:t>
      </w:r>
      <w:r w:rsidRPr="008E35BE">
        <w:rPr>
          <w:rFonts w:eastAsia="Times New Roman"/>
          <w:iCs/>
          <w:color w:val="000000"/>
          <w:szCs w:val="24"/>
          <w:lang w:eastAsia="ru-RU"/>
        </w:rPr>
        <w:t xml:space="preserve">ведение итогов праздника, оценивание выступлений своих и товарищей, анализ удачи и причин поражений, </w:t>
      </w:r>
      <w:r>
        <w:rPr>
          <w:rFonts w:eastAsia="Times New Roman"/>
          <w:iCs/>
          <w:color w:val="000000"/>
          <w:szCs w:val="24"/>
          <w:lang w:eastAsia="ru-RU"/>
        </w:rPr>
        <w:t>формулирование выводов, планиро</w:t>
      </w:r>
      <w:r w:rsidRPr="008E35BE">
        <w:rPr>
          <w:rFonts w:eastAsia="Times New Roman"/>
          <w:iCs/>
          <w:color w:val="000000"/>
          <w:szCs w:val="24"/>
          <w:lang w:eastAsia="ru-RU"/>
        </w:rPr>
        <w:t>вание деятельности по устранению причин неудач. Оформление протокола по итогам праздника.</w:t>
      </w:r>
    </w:p>
    <w:p w14:paraId="734A457A" w14:textId="77777777" w:rsidR="009117E7" w:rsidRPr="008E35BE" w:rsidRDefault="009117E7" w:rsidP="009117E7">
      <w:pPr>
        <w:shd w:val="clear" w:color="auto" w:fill="FFFFFF"/>
        <w:autoSpaceDE w:val="0"/>
        <w:autoSpaceDN w:val="0"/>
        <w:adjustRightInd w:val="0"/>
        <w:ind w:left="709" w:firstLine="425"/>
        <w:jc w:val="both"/>
        <w:rPr>
          <w:rFonts w:eastAsia="Times New Roman"/>
          <w:iCs/>
          <w:color w:val="000000"/>
          <w:szCs w:val="24"/>
          <w:lang w:eastAsia="ru-RU"/>
        </w:rPr>
      </w:pPr>
    </w:p>
    <w:p w14:paraId="03585FD2" w14:textId="77777777" w:rsidR="009117E7" w:rsidRDefault="009117E7" w:rsidP="009117E7">
      <w:pPr>
        <w:shd w:val="clear" w:color="auto" w:fill="FFFFFF"/>
        <w:autoSpaceDE w:val="0"/>
        <w:autoSpaceDN w:val="0"/>
        <w:adjustRightInd w:val="0"/>
        <w:ind w:left="709" w:firstLine="425"/>
        <w:jc w:val="both"/>
        <w:rPr>
          <w:rFonts w:eastAsia="Times New Roman"/>
          <w:iCs/>
          <w:color w:val="000000"/>
          <w:szCs w:val="24"/>
          <w:lang w:eastAsia="ru-RU"/>
        </w:rPr>
      </w:pPr>
      <w:r w:rsidRPr="00CB27CB">
        <w:rPr>
          <w:rFonts w:eastAsia="Times New Roman"/>
          <w:b/>
          <w:iCs/>
          <w:color w:val="000000"/>
          <w:szCs w:val="24"/>
          <w:lang w:eastAsia="ru-RU"/>
        </w:rPr>
        <w:t>Формы организации внеурочной деятельности</w:t>
      </w:r>
      <w:r>
        <w:rPr>
          <w:rFonts w:eastAsia="Times New Roman"/>
          <w:iCs/>
          <w:color w:val="000000"/>
          <w:szCs w:val="24"/>
          <w:lang w:eastAsia="ru-RU"/>
        </w:rPr>
        <w:t xml:space="preserve">: </w:t>
      </w:r>
    </w:p>
    <w:p w14:paraId="7060B08F" w14:textId="77777777" w:rsidR="009117E7" w:rsidRPr="00CB27CB" w:rsidRDefault="009117E7" w:rsidP="009117E7">
      <w:pPr>
        <w:shd w:val="clear" w:color="auto" w:fill="FFFFFF"/>
        <w:autoSpaceDE w:val="0"/>
        <w:autoSpaceDN w:val="0"/>
        <w:adjustRightInd w:val="0"/>
        <w:ind w:left="709" w:firstLine="425"/>
        <w:jc w:val="both"/>
        <w:rPr>
          <w:rFonts w:eastAsia="Times New Roman"/>
          <w:iCs/>
          <w:color w:val="000000"/>
          <w:szCs w:val="24"/>
          <w:lang w:eastAsia="ru-RU"/>
        </w:rPr>
      </w:pPr>
      <w:r w:rsidRPr="00CB27CB">
        <w:rPr>
          <w:rFonts w:eastAsia="Times New Roman"/>
          <w:iCs/>
          <w:color w:val="000000"/>
          <w:szCs w:val="24"/>
          <w:lang w:eastAsia="ru-RU"/>
        </w:rPr>
        <w:t>Игра-путешествие</w:t>
      </w:r>
    </w:p>
    <w:p w14:paraId="486263C5" w14:textId="77777777" w:rsidR="009117E7" w:rsidRPr="00CB27CB" w:rsidRDefault="009117E7" w:rsidP="009117E7">
      <w:pPr>
        <w:shd w:val="clear" w:color="auto" w:fill="FFFFFF"/>
        <w:autoSpaceDE w:val="0"/>
        <w:autoSpaceDN w:val="0"/>
        <w:adjustRightInd w:val="0"/>
        <w:ind w:left="709" w:firstLine="425"/>
        <w:jc w:val="both"/>
        <w:rPr>
          <w:rFonts w:eastAsia="Times New Roman"/>
          <w:iCs/>
          <w:color w:val="000000"/>
          <w:szCs w:val="24"/>
          <w:lang w:eastAsia="ru-RU"/>
        </w:rPr>
      </w:pPr>
      <w:r w:rsidRPr="00CB27CB">
        <w:rPr>
          <w:rFonts w:eastAsia="Times New Roman"/>
          <w:iCs/>
          <w:color w:val="000000"/>
          <w:szCs w:val="24"/>
          <w:lang w:eastAsia="ru-RU"/>
        </w:rPr>
        <w:t>Практическое занятие</w:t>
      </w:r>
    </w:p>
    <w:p w14:paraId="019A664B" w14:textId="77777777" w:rsidR="009117E7" w:rsidRPr="00CB27CB" w:rsidRDefault="009117E7" w:rsidP="009117E7">
      <w:pPr>
        <w:shd w:val="clear" w:color="auto" w:fill="FFFFFF"/>
        <w:autoSpaceDE w:val="0"/>
        <w:autoSpaceDN w:val="0"/>
        <w:adjustRightInd w:val="0"/>
        <w:ind w:left="709" w:firstLine="425"/>
        <w:jc w:val="both"/>
        <w:rPr>
          <w:rFonts w:eastAsia="Times New Roman"/>
          <w:iCs/>
          <w:color w:val="000000"/>
          <w:szCs w:val="24"/>
          <w:lang w:eastAsia="ru-RU"/>
        </w:rPr>
      </w:pPr>
      <w:r w:rsidRPr="00CB27CB">
        <w:rPr>
          <w:rFonts w:eastAsia="Times New Roman"/>
          <w:iCs/>
          <w:color w:val="000000"/>
          <w:szCs w:val="24"/>
          <w:lang w:eastAsia="ru-RU"/>
        </w:rPr>
        <w:t>Сюжетно-ролевая игра</w:t>
      </w:r>
    </w:p>
    <w:p w14:paraId="1B530A0A" w14:textId="77777777" w:rsidR="009117E7" w:rsidRPr="00CB27CB" w:rsidRDefault="009117E7" w:rsidP="009117E7">
      <w:pPr>
        <w:shd w:val="clear" w:color="auto" w:fill="FFFFFF"/>
        <w:autoSpaceDE w:val="0"/>
        <w:autoSpaceDN w:val="0"/>
        <w:adjustRightInd w:val="0"/>
        <w:ind w:left="709" w:firstLine="425"/>
        <w:jc w:val="both"/>
        <w:rPr>
          <w:rFonts w:eastAsia="Times New Roman"/>
          <w:iCs/>
          <w:color w:val="000000"/>
          <w:szCs w:val="24"/>
          <w:lang w:eastAsia="ru-RU"/>
        </w:rPr>
      </w:pPr>
      <w:r w:rsidRPr="00CB27CB">
        <w:rPr>
          <w:rFonts w:eastAsia="Times New Roman"/>
          <w:iCs/>
          <w:color w:val="000000"/>
          <w:szCs w:val="24"/>
          <w:lang w:eastAsia="ru-RU"/>
        </w:rPr>
        <w:t>Соревнование</w:t>
      </w:r>
    </w:p>
    <w:p w14:paraId="5BB4DD5A" w14:textId="77777777" w:rsidR="009117E7" w:rsidRPr="00CB27CB" w:rsidRDefault="009117E7" w:rsidP="009117E7">
      <w:pPr>
        <w:shd w:val="clear" w:color="auto" w:fill="FFFFFF"/>
        <w:autoSpaceDE w:val="0"/>
        <w:autoSpaceDN w:val="0"/>
        <w:adjustRightInd w:val="0"/>
        <w:ind w:left="709" w:firstLine="425"/>
        <w:jc w:val="both"/>
        <w:rPr>
          <w:rFonts w:eastAsia="Times New Roman"/>
          <w:iCs/>
          <w:color w:val="000000"/>
          <w:szCs w:val="24"/>
          <w:lang w:eastAsia="ru-RU"/>
        </w:rPr>
      </w:pPr>
      <w:r w:rsidRPr="00CB27CB">
        <w:rPr>
          <w:rFonts w:eastAsia="Times New Roman"/>
          <w:iCs/>
          <w:color w:val="000000"/>
          <w:szCs w:val="24"/>
          <w:lang w:eastAsia="ru-RU"/>
        </w:rPr>
        <w:t xml:space="preserve">Беседа. </w:t>
      </w:r>
    </w:p>
    <w:p w14:paraId="449CA21F" w14:textId="77777777" w:rsidR="009117E7" w:rsidRDefault="009117E7" w:rsidP="009117E7">
      <w:pPr>
        <w:shd w:val="clear" w:color="auto" w:fill="FFFFFF"/>
        <w:autoSpaceDE w:val="0"/>
        <w:autoSpaceDN w:val="0"/>
        <w:adjustRightInd w:val="0"/>
        <w:ind w:left="709" w:firstLine="425"/>
        <w:jc w:val="both"/>
        <w:rPr>
          <w:rFonts w:eastAsia="Times New Roman"/>
          <w:iCs/>
          <w:color w:val="000000"/>
          <w:szCs w:val="24"/>
          <w:lang w:eastAsia="ru-RU"/>
        </w:rPr>
      </w:pPr>
      <w:r w:rsidRPr="00CB27CB">
        <w:rPr>
          <w:rFonts w:eastAsia="Times New Roman"/>
          <w:iCs/>
          <w:color w:val="000000"/>
          <w:szCs w:val="24"/>
          <w:lang w:eastAsia="ru-RU"/>
        </w:rPr>
        <w:t>Спортивный праздник</w:t>
      </w:r>
    </w:p>
    <w:p w14:paraId="480447F1" w14:textId="77777777" w:rsidR="009117E7" w:rsidRPr="008E35BE" w:rsidRDefault="009117E7" w:rsidP="009117E7">
      <w:pPr>
        <w:shd w:val="clear" w:color="auto" w:fill="FFFFFF"/>
        <w:autoSpaceDE w:val="0"/>
        <w:autoSpaceDN w:val="0"/>
        <w:adjustRightInd w:val="0"/>
        <w:rPr>
          <w:rFonts w:eastAsia="Times New Roman"/>
          <w:iCs/>
          <w:color w:val="000000"/>
          <w:szCs w:val="24"/>
          <w:lang w:eastAsia="ru-RU"/>
        </w:rPr>
      </w:pPr>
    </w:p>
    <w:p w14:paraId="6FB85BB9" w14:textId="77777777" w:rsidR="009117E7" w:rsidRDefault="009117E7" w:rsidP="009117E7">
      <w:pPr>
        <w:shd w:val="clear" w:color="auto" w:fill="FFFFFF"/>
        <w:autoSpaceDE w:val="0"/>
        <w:autoSpaceDN w:val="0"/>
        <w:adjustRightInd w:val="0"/>
        <w:ind w:left="709" w:firstLine="425"/>
        <w:rPr>
          <w:rFonts w:eastAsia="Times New Roman"/>
          <w:b/>
          <w:bCs/>
          <w:iCs/>
          <w:color w:val="000000"/>
          <w:szCs w:val="24"/>
        </w:rPr>
      </w:pPr>
      <w:r w:rsidRPr="00CB27CB">
        <w:rPr>
          <w:rFonts w:eastAsia="Times New Roman"/>
          <w:b/>
          <w:bCs/>
          <w:iCs/>
          <w:color w:val="000000"/>
          <w:szCs w:val="24"/>
        </w:rPr>
        <w:t>Учебно - тематический план</w:t>
      </w:r>
    </w:p>
    <w:p w14:paraId="0EA3B5FB" w14:textId="77777777" w:rsidR="009117E7" w:rsidRPr="00CB27CB" w:rsidRDefault="009117E7" w:rsidP="009117E7">
      <w:pPr>
        <w:shd w:val="clear" w:color="auto" w:fill="FFFFFF"/>
        <w:autoSpaceDE w:val="0"/>
        <w:autoSpaceDN w:val="0"/>
        <w:adjustRightInd w:val="0"/>
        <w:ind w:left="709" w:firstLine="425"/>
        <w:rPr>
          <w:szCs w:val="24"/>
        </w:rPr>
      </w:pPr>
    </w:p>
    <w:tbl>
      <w:tblPr>
        <w:tblW w:w="9214" w:type="dxa"/>
        <w:tblInd w:w="749" w:type="dxa"/>
        <w:tblLayout w:type="fixed"/>
        <w:tblCellMar>
          <w:left w:w="40" w:type="dxa"/>
          <w:right w:w="40" w:type="dxa"/>
        </w:tblCellMar>
        <w:tblLook w:val="0000" w:firstRow="0" w:lastRow="0" w:firstColumn="0" w:lastColumn="0" w:noHBand="0" w:noVBand="0"/>
      </w:tblPr>
      <w:tblGrid>
        <w:gridCol w:w="709"/>
        <w:gridCol w:w="5103"/>
        <w:gridCol w:w="3402"/>
      </w:tblGrid>
      <w:tr w:rsidR="009117E7" w:rsidRPr="008E35BE" w14:paraId="06E426C0" w14:textId="77777777" w:rsidTr="00641629">
        <w:trPr>
          <w:trHeight w:val="1223"/>
        </w:trPr>
        <w:tc>
          <w:tcPr>
            <w:tcW w:w="709" w:type="dxa"/>
            <w:tcBorders>
              <w:top w:val="single" w:sz="6" w:space="0" w:color="auto"/>
              <w:left w:val="single" w:sz="6" w:space="0" w:color="auto"/>
              <w:bottom w:val="nil"/>
              <w:right w:val="single" w:sz="6" w:space="0" w:color="auto"/>
            </w:tcBorders>
            <w:shd w:val="clear" w:color="auto" w:fill="FFFFFF"/>
          </w:tcPr>
          <w:p w14:paraId="398915B5" w14:textId="77777777" w:rsidR="009117E7" w:rsidRPr="008E35BE" w:rsidRDefault="009117E7" w:rsidP="00641629">
            <w:pPr>
              <w:shd w:val="clear" w:color="auto" w:fill="FFFFFF"/>
              <w:autoSpaceDE w:val="0"/>
              <w:autoSpaceDN w:val="0"/>
              <w:adjustRightInd w:val="0"/>
              <w:ind w:left="709" w:hanging="465"/>
              <w:rPr>
                <w:szCs w:val="24"/>
              </w:rPr>
            </w:pPr>
            <w:r w:rsidRPr="008E35BE">
              <w:rPr>
                <w:rFonts w:eastAsia="Times New Roman"/>
                <w:iCs/>
                <w:color w:val="000000"/>
                <w:szCs w:val="24"/>
              </w:rPr>
              <w:t>№</w:t>
            </w:r>
          </w:p>
        </w:tc>
        <w:tc>
          <w:tcPr>
            <w:tcW w:w="5103" w:type="dxa"/>
            <w:tcBorders>
              <w:top w:val="single" w:sz="6" w:space="0" w:color="auto"/>
              <w:left w:val="single" w:sz="6" w:space="0" w:color="auto"/>
              <w:bottom w:val="nil"/>
              <w:right w:val="single" w:sz="6" w:space="0" w:color="auto"/>
            </w:tcBorders>
            <w:shd w:val="clear" w:color="auto" w:fill="FFFFFF"/>
          </w:tcPr>
          <w:p w14:paraId="5B128B15" w14:textId="77777777" w:rsidR="009117E7" w:rsidRPr="008E35BE" w:rsidRDefault="009117E7" w:rsidP="00641629">
            <w:pPr>
              <w:shd w:val="clear" w:color="auto" w:fill="FFFFFF"/>
              <w:autoSpaceDE w:val="0"/>
              <w:autoSpaceDN w:val="0"/>
              <w:adjustRightInd w:val="0"/>
              <w:ind w:left="709" w:hanging="462"/>
              <w:rPr>
                <w:szCs w:val="24"/>
              </w:rPr>
            </w:pPr>
            <w:r w:rsidRPr="008E35BE">
              <w:rPr>
                <w:rFonts w:eastAsia="Times New Roman"/>
                <w:iCs/>
                <w:color w:val="000000"/>
                <w:szCs w:val="24"/>
              </w:rPr>
              <w:t>Тема аудиторного и внеаудиторного занятия</w:t>
            </w:r>
          </w:p>
        </w:tc>
        <w:tc>
          <w:tcPr>
            <w:tcW w:w="3402" w:type="dxa"/>
            <w:tcBorders>
              <w:top w:val="single" w:sz="6" w:space="0" w:color="auto"/>
              <w:left w:val="single" w:sz="6" w:space="0" w:color="auto"/>
              <w:right w:val="single" w:sz="6" w:space="0" w:color="auto"/>
            </w:tcBorders>
            <w:shd w:val="clear" w:color="auto" w:fill="FFFFFF"/>
          </w:tcPr>
          <w:p w14:paraId="716E85A9" w14:textId="77777777" w:rsidR="009117E7" w:rsidRPr="008E35BE" w:rsidRDefault="009117E7" w:rsidP="00641629">
            <w:pPr>
              <w:shd w:val="clear" w:color="auto" w:fill="FFFFFF"/>
              <w:autoSpaceDE w:val="0"/>
              <w:autoSpaceDN w:val="0"/>
              <w:adjustRightInd w:val="0"/>
              <w:ind w:left="709" w:hanging="599"/>
              <w:rPr>
                <w:szCs w:val="24"/>
              </w:rPr>
            </w:pPr>
            <w:r w:rsidRPr="008E35BE">
              <w:rPr>
                <w:rFonts w:eastAsia="Times New Roman"/>
                <w:iCs/>
                <w:color w:val="000000"/>
                <w:szCs w:val="24"/>
              </w:rPr>
              <w:t>Количество часов</w:t>
            </w:r>
          </w:p>
          <w:p w14:paraId="380A86DA" w14:textId="77777777" w:rsidR="009117E7" w:rsidRPr="008E35BE" w:rsidRDefault="009117E7" w:rsidP="00641629">
            <w:pPr>
              <w:shd w:val="clear" w:color="auto" w:fill="FFFFFF"/>
              <w:autoSpaceDE w:val="0"/>
              <w:autoSpaceDN w:val="0"/>
              <w:adjustRightInd w:val="0"/>
              <w:ind w:left="709" w:hanging="599"/>
              <w:rPr>
                <w:szCs w:val="24"/>
              </w:rPr>
            </w:pPr>
          </w:p>
        </w:tc>
      </w:tr>
      <w:tr w:rsidR="009117E7" w:rsidRPr="008E35BE" w14:paraId="0FC37F67" w14:textId="77777777" w:rsidTr="00641629">
        <w:trPr>
          <w:trHeight w:val="480"/>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79AF4726" w14:textId="77777777" w:rsidR="009117E7" w:rsidRPr="008E35BE" w:rsidRDefault="009117E7" w:rsidP="00641629">
            <w:pPr>
              <w:shd w:val="clear" w:color="auto" w:fill="FFFFFF"/>
              <w:autoSpaceDE w:val="0"/>
              <w:autoSpaceDN w:val="0"/>
              <w:adjustRightInd w:val="0"/>
              <w:ind w:left="709" w:hanging="465"/>
              <w:rPr>
                <w:szCs w:val="24"/>
              </w:rPr>
            </w:pPr>
            <w:r w:rsidRPr="008E35BE">
              <w:rPr>
                <w:iCs/>
                <w:color w:val="000000"/>
                <w:szCs w:val="24"/>
              </w:rPr>
              <w:t>1</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14:paraId="54496DDF" w14:textId="77777777" w:rsidR="009117E7" w:rsidRPr="008E35BE" w:rsidRDefault="009117E7" w:rsidP="00641629">
            <w:pPr>
              <w:shd w:val="clear" w:color="auto" w:fill="FFFFFF"/>
              <w:autoSpaceDE w:val="0"/>
              <w:autoSpaceDN w:val="0"/>
              <w:adjustRightInd w:val="0"/>
              <w:ind w:left="709" w:hanging="462"/>
              <w:rPr>
                <w:szCs w:val="24"/>
              </w:rPr>
            </w:pPr>
            <w:r w:rsidRPr="008E35BE">
              <w:rPr>
                <w:rFonts w:eastAsia="Times New Roman"/>
                <w:iCs/>
                <w:color w:val="000000"/>
                <w:szCs w:val="24"/>
              </w:rPr>
              <w:t>Познакомимся с мячом. Введение в предмет</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2008E199" w14:textId="77777777" w:rsidR="009117E7" w:rsidRPr="008E35BE" w:rsidRDefault="009117E7" w:rsidP="00641629">
            <w:pPr>
              <w:shd w:val="clear" w:color="auto" w:fill="FFFFFF"/>
              <w:autoSpaceDE w:val="0"/>
              <w:autoSpaceDN w:val="0"/>
              <w:adjustRightInd w:val="0"/>
              <w:ind w:left="709" w:hanging="599"/>
              <w:rPr>
                <w:szCs w:val="24"/>
              </w:rPr>
            </w:pPr>
            <w:r w:rsidRPr="008E35BE">
              <w:rPr>
                <w:szCs w:val="24"/>
              </w:rPr>
              <w:t>1</w:t>
            </w:r>
          </w:p>
        </w:tc>
      </w:tr>
      <w:tr w:rsidR="009117E7" w:rsidRPr="008E35BE" w14:paraId="50A28125" w14:textId="77777777" w:rsidTr="00641629">
        <w:trPr>
          <w:trHeight w:val="307"/>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59FB5D92" w14:textId="77777777" w:rsidR="009117E7" w:rsidRPr="008E35BE" w:rsidRDefault="009117E7" w:rsidP="00641629">
            <w:pPr>
              <w:shd w:val="clear" w:color="auto" w:fill="FFFFFF"/>
              <w:autoSpaceDE w:val="0"/>
              <w:autoSpaceDN w:val="0"/>
              <w:adjustRightInd w:val="0"/>
              <w:ind w:left="709" w:hanging="465"/>
              <w:rPr>
                <w:szCs w:val="24"/>
              </w:rPr>
            </w:pPr>
            <w:r w:rsidRPr="008E35BE">
              <w:rPr>
                <w:iCs/>
                <w:color w:val="000000"/>
                <w:szCs w:val="24"/>
              </w:rPr>
              <w:t>2</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14:paraId="1B418B00" w14:textId="77777777" w:rsidR="009117E7" w:rsidRPr="008E35BE" w:rsidRDefault="009117E7" w:rsidP="00641629">
            <w:pPr>
              <w:shd w:val="clear" w:color="auto" w:fill="FFFFFF"/>
              <w:autoSpaceDE w:val="0"/>
              <w:autoSpaceDN w:val="0"/>
              <w:adjustRightInd w:val="0"/>
              <w:ind w:left="709" w:hanging="462"/>
              <w:rPr>
                <w:szCs w:val="24"/>
              </w:rPr>
            </w:pPr>
            <w:r w:rsidRPr="008E35BE">
              <w:rPr>
                <w:rFonts w:eastAsia="Times New Roman"/>
                <w:iCs/>
                <w:color w:val="000000"/>
                <w:szCs w:val="24"/>
              </w:rPr>
              <w:t>Веселый мяч</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3C7E3420" w14:textId="77777777" w:rsidR="009117E7" w:rsidRPr="008E35BE" w:rsidRDefault="009117E7" w:rsidP="00641629">
            <w:pPr>
              <w:shd w:val="clear" w:color="auto" w:fill="FFFFFF"/>
              <w:autoSpaceDE w:val="0"/>
              <w:autoSpaceDN w:val="0"/>
              <w:adjustRightInd w:val="0"/>
              <w:ind w:left="709" w:hanging="599"/>
              <w:rPr>
                <w:szCs w:val="24"/>
              </w:rPr>
            </w:pPr>
            <w:r w:rsidRPr="008E35BE">
              <w:rPr>
                <w:szCs w:val="24"/>
              </w:rPr>
              <w:t>5</w:t>
            </w:r>
          </w:p>
        </w:tc>
      </w:tr>
      <w:tr w:rsidR="009117E7" w:rsidRPr="008E35BE" w14:paraId="0CF807E5" w14:textId="77777777" w:rsidTr="00641629">
        <w:trPr>
          <w:trHeight w:val="298"/>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05415A43" w14:textId="77777777" w:rsidR="009117E7" w:rsidRPr="008E35BE" w:rsidRDefault="009117E7" w:rsidP="00641629">
            <w:pPr>
              <w:shd w:val="clear" w:color="auto" w:fill="FFFFFF"/>
              <w:autoSpaceDE w:val="0"/>
              <w:autoSpaceDN w:val="0"/>
              <w:adjustRightInd w:val="0"/>
              <w:ind w:left="709" w:hanging="465"/>
              <w:rPr>
                <w:szCs w:val="24"/>
              </w:rPr>
            </w:pPr>
            <w:r w:rsidRPr="008E35BE">
              <w:rPr>
                <w:iCs/>
                <w:color w:val="000000"/>
                <w:szCs w:val="24"/>
              </w:rPr>
              <w:t>3</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14:paraId="37306C72" w14:textId="77777777" w:rsidR="009117E7" w:rsidRPr="008E35BE" w:rsidRDefault="009117E7" w:rsidP="00641629">
            <w:pPr>
              <w:shd w:val="clear" w:color="auto" w:fill="FFFFFF"/>
              <w:autoSpaceDE w:val="0"/>
              <w:autoSpaceDN w:val="0"/>
              <w:adjustRightInd w:val="0"/>
              <w:ind w:left="709" w:hanging="462"/>
              <w:rPr>
                <w:szCs w:val="24"/>
              </w:rPr>
            </w:pPr>
            <w:r w:rsidRPr="008E35BE">
              <w:rPr>
                <w:rFonts w:eastAsia="Times New Roman"/>
                <w:iCs/>
                <w:color w:val="000000"/>
                <w:szCs w:val="24"/>
              </w:rPr>
              <w:t>Дружный мяч</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57BD1C6B" w14:textId="77777777" w:rsidR="009117E7" w:rsidRPr="008E35BE" w:rsidRDefault="009117E7" w:rsidP="00641629">
            <w:pPr>
              <w:shd w:val="clear" w:color="auto" w:fill="FFFFFF"/>
              <w:autoSpaceDE w:val="0"/>
              <w:autoSpaceDN w:val="0"/>
              <w:adjustRightInd w:val="0"/>
              <w:ind w:left="709" w:hanging="599"/>
              <w:rPr>
                <w:szCs w:val="24"/>
              </w:rPr>
            </w:pPr>
            <w:r w:rsidRPr="008E35BE">
              <w:rPr>
                <w:szCs w:val="24"/>
              </w:rPr>
              <w:t>4</w:t>
            </w:r>
          </w:p>
        </w:tc>
      </w:tr>
      <w:tr w:rsidR="009117E7" w:rsidRPr="008E35BE" w14:paraId="6B56FCC7" w14:textId="77777777" w:rsidTr="00641629">
        <w:trPr>
          <w:trHeight w:val="302"/>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2253998F" w14:textId="77777777" w:rsidR="009117E7" w:rsidRPr="008E35BE" w:rsidRDefault="009117E7" w:rsidP="00641629">
            <w:pPr>
              <w:shd w:val="clear" w:color="auto" w:fill="FFFFFF"/>
              <w:autoSpaceDE w:val="0"/>
              <w:autoSpaceDN w:val="0"/>
              <w:adjustRightInd w:val="0"/>
              <w:ind w:left="709" w:hanging="465"/>
              <w:rPr>
                <w:szCs w:val="24"/>
              </w:rPr>
            </w:pPr>
            <w:r w:rsidRPr="008E35BE">
              <w:rPr>
                <w:iCs/>
                <w:color w:val="000000"/>
                <w:szCs w:val="24"/>
              </w:rPr>
              <w:t>4</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14:paraId="7C36D3B8" w14:textId="77777777" w:rsidR="009117E7" w:rsidRPr="008E35BE" w:rsidRDefault="009117E7" w:rsidP="00641629">
            <w:pPr>
              <w:shd w:val="clear" w:color="auto" w:fill="FFFFFF"/>
              <w:autoSpaceDE w:val="0"/>
              <w:autoSpaceDN w:val="0"/>
              <w:adjustRightInd w:val="0"/>
              <w:ind w:left="709" w:hanging="462"/>
              <w:rPr>
                <w:szCs w:val="24"/>
              </w:rPr>
            </w:pPr>
            <w:r w:rsidRPr="008E35BE">
              <w:rPr>
                <w:rFonts w:eastAsia="Times New Roman"/>
                <w:iCs/>
                <w:color w:val="000000"/>
                <w:szCs w:val="24"/>
              </w:rPr>
              <w:t>Жонглеры</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5E6532B4" w14:textId="77777777" w:rsidR="009117E7" w:rsidRPr="008E35BE" w:rsidRDefault="009117E7" w:rsidP="00641629">
            <w:pPr>
              <w:shd w:val="clear" w:color="auto" w:fill="FFFFFF"/>
              <w:autoSpaceDE w:val="0"/>
              <w:autoSpaceDN w:val="0"/>
              <w:adjustRightInd w:val="0"/>
              <w:ind w:left="709" w:hanging="599"/>
              <w:rPr>
                <w:szCs w:val="24"/>
              </w:rPr>
            </w:pPr>
            <w:r w:rsidRPr="008E35BE">
              <w:rPr>
                <w:szCs w:val="24"/>
              </w:rPr>
              <w:t>1</w:t>
            </w:r>
          </w:p>
        </w:tc>
      </w:tr>
      <w:tr w:rsidR="009117E7" w:rsidRPr="008E35BE" w14:paraId="6756D3A7" w14:textId="77777777" w:rsidTr="00641629">
        <w:trPr>
          <w:trHeight w:val="293"/>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032C52E3" w14:textId="77777777" w:rsidR="009117E7" w:rsidRPr="008E35BE" w:rsidRDefault="009117E7" w:rsidP="00641629">
            <w:pPr>
              <w:shd w:val="clear" w:color="auto" w:fill="FFFFFF"/>
              <w:autoSpaceDE w:val="0"/>
              <w:autoSpaceDN w:val="0"/>
              <w:adjustRightInd w:val="0"/>
              <w:ind w:left="709" w:hanging="465"/>
              <w:rPr>
                <w:szCs w:val="24"/>
              </w:rPr>
            </w:pPr>
            <w:r w:rsidRPr="008E35BE">
              <w:rPr>
                <w:iCs/>
                <w:color w:val="000000"/>
                <w:szCs w:val="24"/>
              </w:rPr>
              <w:t>5</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14:paraId="567473DA" w14:textId="77777777" w:rsidR="009117E7" w:rsidRPr="008E35BE" w:rsidRDefault="009117E7" w:rsidP="00641629">
            <w:pPr>
              <w:shd w:val="clear" w:color="auto" w:fill="FFFFFF"/>
              <w:autoSpaceDE w:val="0"/>
              <w:autoSpaceDN w:val="0"/>
              <w:adjustRightInd w:val="0"/>
              <w:ind w:left="709" w:hanging="462"/>
              <w:rPr>
                <w:szCs w:val="24"/>
              </w:rPr>
            </w:pPr>
            <w:r w:rsidRPr="008E35BE">
              <w:rPr>
                <w:rFonts w:eastAsia="Times New Roman"/>
                <w:iCs/>
                <w:color w:val="000000"/>
                <w:szCs w:val="24"/>
              </w:rPr>
              <w:t>Летающие мячи</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4C8D648A" w14:textId="77777777" w:rsidR="009117E7" w:rsidRPr="008E35BE" w:rsidRDefault="009117E7" w:rsidP="00641629">
            <w:pPr>
              <w:shd w:val="clear" w:color="auto" w:fill="FFFFFF"/>
              <w:autoSpaceDE w:val="0"/>
              <w:autoSpaceDN w:val="0"/>
              <w:adjustRightInd w:val="0"/>
              <w:ind w:left="709" w:hanging="599"/>
              <w:rPr>
                <w:szCs w:val="24"/>
              </w:rPr>
            </w:pPr>
            <w:r w:rsidRPr="008E35BE">
              <w:rPr>
                <w:szCs w:val="24"/>
              </w:rPr>
              <w:t>10</w:t>
            </w:r>
          </w:p>
        </w:tc>
      </w:tr>
      <w:tr w:rsidR="009117E7" w:rsidRPr="008E35BE" w14:paraId="64A1B206" w14:textId="77777777" w:rsidTr="00641629">
        <w:trPr>
          <w:trHeight w:val="302"/>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09029F7D" w14:textId="77777777" w:rsidR="009117E7" w:rsidRPr="008E35BE" w:rsidRDefault="009117E7" w:rsidP="00641629">
            <w:pPr>
              <w:shd w:val="clear" w:color="auto" w:fill="FFFFFF"/>
              <w:autoSpaceDE w:val="0"/>
              <w:autoSpaceDN w:val="0"/>
              <w:adjustRightInd w:val="0"/>
              <w:ind w:left="709" w:hanging="465"/>
              <w:rPr>
                <w:szCs w:val="24"/>
              </w:rPr>
            </w:pPr>
            <w:r w:rsidRPr="008E35BE">
              <w:rPr>
                <w:iCs/>
                <w:color w:val="000000"/>
                <w:szCs w:val="24"/>
              </w:rPr>
              <w:t>6</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14:paraId="44AD2E84" w14:textId="77777777" w:rsidR="009117E7" w:rsidRPr="008E35BE" w:rsidRDefault="009117E7" w:rsidP="00641629">
            <w:pPr>
              <w:shd w:val="clear" w:color="auto" w:fill="FFFFFF"/>
              <w:autoSpaceDE w:val="0"/>
              <w:autoSpaceDN w:val="0"/>
              <w:adjustRightInd w:val="0"/>
              <w:ind w:left="709" w:hanging="462"/>
              <w:rPr>
                <w:szCs w:val="24"/>
              </w:rPr>
            </w:pPr>
            <w:r w:rsidRPr="008E35BE">
              <w:rPr>
                <w:rFonts w:eastAsia="Times New Roman"/>
                <w:iCs/>
                <w:color w:val="000000"/>
                <w:szCs w:val="24"/>
              </w:rPr>
              <w:t>Меткий стрелок</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42DE48F5" w14:textId="77777777" w:rsidR="009117E7" w:rsidRPr="008E35BE" w:rsidRDefault="009117E7" w:rsidP="00641629">
            <w:pPr>
              <w:shd w:val="clear" w:color="auto" w:fill="FFFFFF"/>
              <w:autoSpaceDE w:val="0"/>
              <w:autoSpaceDN w:val="0"/>
              <w:adjustRightInd w:val="0"/>
              <w:ind w:left="709" w:hanging="599"/>
              <w:rPr>
                <w:szCs w:val="24"/>
              </w:rPr>
            </w:pPr>
            <w:r w:rsidRPr="008E35BE">
              <w:rPr>
                <w:szCs w:val="24"/>
              </w:rPr>
              <w:t>4</w:t>
            </w:r>
          </w:p>
        </w:tc>
      </w:tr>
      <w:tr w:rsidR="009117E7" w:rsidRPr="008E35BE" w14:paraId="458E9077" w14:textId="77777777" w:rsidTr="00641629">
        <w:trPr>
          <w:trHeight w:val="302"/>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2A3773E9" w14:textId="77777777" w:rsidR="009117E7" w:rsidRPr="008E35BE" w:rsidRDefault="009117E7" w:rsidP="00641629">
            <w:pPr>
              <w:shd w:val="clear" w:color="auto" w:fill="FFFFFF"/>
              <w:autoSpaceDE w:val="0"/>
              <w:autoSpaceDN w:val="0"/>
              <w:adjustRightInd w:val="0"/>
              <w:ind w:left="709" w:hanging="465"/>
              <w:rPr>
                <w:szCs w:val="24"/>
              </w:rPr>
            </w:pPr>
            <w:r w:rsidRPr="008E35BE">
              <w:rPr>
                <w:iCs/>
                <w:color w:val="000000"/>
                <w:szCs w:val="24"/>
              </w:rPr>
              <w:t>7</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14:paraId="2C66826B" w14:textId="77777777" w:rsidR="009117E7" w:rsidRPr="008E35BE" w:rsidRDefault="009117E7" w:rsidP="00641629">
            <w:pPr>
              <w:shd w:val="clear" w:color="auto" w:fill="FFFFFF"/>
              <w:autoSpaceDE w:val="0"/>
              <w:autoSpaceDN w:val="0"/>
              <w:adjustRightInd w:val="0"/>
              <w:ind w:left="709" w:hanging="462"/>
              <w:rPr>
                <w:szCs w:val="24"/>
              </w:rPr>
            </w:pPr>
            <w:r w:rsidRPr="008E35BE">
              <w:rPr>
                <w:rFonts w:eastAsia="Times New Roman"/>
                <w:iCs/>
                <w:color w:val="000000"/>
                <w:szCs w:val="24"/>
              </w:rPr>
              <w:t>Мой любимый мяч</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73A6155D" w14:textId="77777777" w:rsidR="009117E7" w:rsidRPr="008E35BE" w:rsidRDefault="009117E7" w:rsidP="00641629">
            <w:pPr>
              <w:shd w:val="clear" w:color="auto" w:fill="FFFFFF"/>
              <w:autoSpaceDE w:val="0"/>
              <w:autoSpaceDN w:val="0"/>
              <w:adjustRightInd w:val="0"/>
              <w:ind w:left="709" w:hanging="599"/>
              <w:rPr>
                <w:szCs w:val="24"/>
              </w:rPr>
            </w:pPr>
            <w:r w:rsidRPr="008E35BE">
              <w:rPr>
                <w:szCs w:val="24"/>
              </w:rPr>
              <w:t>3</w:t>
            </w:r>
          </w:p>
        </w:tc>
      </w:tr>
      <w:tr w:rsidR="009117E7" w:rsidRPr="008E35BE" w14:paraId="6DC894AA" w14:textId="77777777" w:rsidTr="00641629">
        <w:trPr>
          <w:trHeight w:val="298"/>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0948EC7E" w14:textId="77777777" w:rsidR="009117E7" w:rsidRPr="008E35BE" w:rsidRDefault="009117E7" w:rsidP="00641629">
            <w:pPr>
              <w:shd w:val="clear" w:color="auto" w:fill="FFFFFF"/>
              <w:autoSpaceDE w:val="0"/>
              <w:autoSpaceDN w:val="0"/>
              <w:adjustRightInd w:val="0"/>
              <w:ind w:left="709" w:hanging="465"/>
              <w:rPr>
                <w:szCs w:val="24"/>
              </w:rPr>
            </w:pPr>
            <w:r w:rsidRPr="008E35BE">
              <w:rPr>
                <w:iCs/>
                <w:color w:val="000000"/>
                <w:szCs w:val="24"/>
              </w:rPr>
              <w:t>10</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14:paraId="4DA54749" w14:textId="77777777" w:rsidR="009117E7" w:rsidRPr="008E35BE" w:rsidRDefault="009117E7" w:rsidP="00641629">
            <w:pPr>
              <w:shd w:val="clear" w:color="auto" w:fill="FFFFFF"/>
              <w:autoSpaceDE w:val="0"/>
              <w:autoSpaceDN w:val="0"/>
              <w:adjustRightInd w:val="0"/>
              <w:ind w:left="709" w:hanging="462"/>
              <w:rPr>
                <w:szCs w:val="24"/>
              </w:rPr>
            </w:pPr>
            <w:r w:rsidRPr="008E35BE">
              <w:rPr>
                <w:rFonts w:eastAsia="Times New Roman"/>
                <w:iCs/>
                <w:color w:val="000000"/>
                <w:szCs w:val="24"/>
              </w:rPr>
              <w:t>Затейники</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58AC871F" w14:textId="77777777" w:rsidR="009117E7" w:rsidRPr="008E35BE" w:rsidRDefault="009117E7" w:rsidP="00641629">
            <w:pPr>
              <w:shd w:val="clear" w:color="auto" w:fill="FFFFFF"/>
              <w:autoSpaceDE w:val="0"/>
              <w:autoSpaceDN w:val="0"/>
              <w:adjustRightInd w:val="0"/>
              <w:ind w:left="709" w:hanging="599"/>
              <w:rPr>
                <w:szCs w:val="24"/>
              </w:rPr>
            </w:pPr>
            <w:r w:rsidRPr="008E35BE">
              <w:rPr>
                <w:szCs w:val="24"/>
              </w:rPr>
              <w:t>3</w:t>
            </w:r>
          </w:p>
        </w:tc>
      </w:tr>
      <w:tr w:rsidR="009117E7" w:rsidRPr="008E35BE" w14:paraId="45BA8CD8" w14:textId="77777777" w:rsidTr="00641629">
        <w:trPr>
          <w:trHeight w:val="307"/>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42FC26E2" w14:textId="77777777" w:rsidR="009117E7" w:rsidRPr="008E35BE" w:rsidRDefault="009117E7" w:rsidP="00641629">
            <w:pPr>
              <w:shd w:val="clear" w:color="auto" w:fill="FFFFFF"/>
              <w:autoSpaceDE w:val="0"/>
              <w:autoSpaceDN w:val="0"/>
              <w:adjustRightInd w:val="0"/>
              <w:ind w:left="709" w:hanging="465"/>
              <w:rPr>
                <w:szCs w:val="24"/>
              </w:rPr>
            </w:pPr>
            <w:r w:rsidRPr="008E35BE">
              <w:rPr>
                <w:iCs/>
                <w:color w:val="000000"/>
                <w:szCs w:val="24"/>
              </w:rPr>
              <w:t>12</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14:paraId="5E6C7FF2" w14:textId="77777777" w:rsidR="009117E7" w:rsidRPr="008E35BE" w:rsidRDefault="009117E7" w:rsidP="00641629">
            <w:pPr>
              <w:shd w:val="clear" w:color="auto" w:fill="FFFFFF"/>
              <w:autoSpaceDE w:val="0"/>
              <w:autoSpaceDN w:val="0"/>
              <w:adjustRightInd w:val="0"/>
              <w:ind w:left="709" w:hanging="462"/>
              <w:rPr>
                <w:szCs w:val="24"/>
              </w:rPr>
            </w:pPr>
            <w:r w:rsidRPr="008E35BE">
              <w:rPr>
                <w:rFonts w:eastAsia="Times New Roman"/>
                <w:iCs/>
                <w:color w:val="000000"/>
                <w:szCs w:val="24"/>
              </w:rPr>
              <w:t>Равнение на олимпийцев</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03754A93" w14:textId="77777777" w:rsidR="009117E7" w:rsidRPr="008E35BE" w:rsidRDefault="009117E7" w:rsidP="00641629">
            <w:pPr>
              <w:shd w:val="clear" w:color="auto" w:fill="FFFFFF"/>
              <w:autoSpaceDE w:val="0"/>
              <w:autoSpaceDN w:val="0"/>
              <w:adjustRightInd w:val="0"/>
              <w:ind w:left="709" w:hanging="599"/>
              <w:rPr>
                <w:szCs w:val="24"/>
              </w:rPr>
            </w:pPr>
            <w:r w:rsidRPr="008E35BE">
              <w:rPr>
                <w:szCs w:val="24"/>
              </w:rPr>
              <w:t>1</w:t>
            </w:r>
          </w:p>
        </w:tc>
      </w:tr>
      <w:tr w:rsidR="009117E7" w:rsidRPr="008E35BE" w14:paraId="3CF8E06D" w14:textId="77777777" w:rsidTr="00641629">
        <w:trPr>
          <w:trHeight w:val="298"/>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20BA1117" w14:textId="77777777" w:rsidR="009117E7" w:rsidRPr="008E35BE" w:rsidRDefault="009117E7" w:rsidP="00641629">
            <w:pPr>
              <w:shd w:val="clear" w:color="auto" w:fill="FFFFFF"/>
              <w:autoSpaceDE w:val="0"/>
              <w:autoSpaceDN w:val="0"/>
              <w:adjustRightInd w:val="0"/>
              <w:ind w:left="709" w:hanging="465"/>
              <w:rPr>
                <w:szCs w:val="24"/>
              </w:rPr>
            </w:pPr>
            <w:r w:rsidRPr="008E35BE">
              <w:rPr>
                <w:iCs/>
                <w:color w:val="000000"/>
                <w:szCs w:val="24"/>
              </w:rPr>
              <w:t>13</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14:paraId="1D2E51EF" w14:textId="77777777" w:rsidR="009117E7" w:rsidRPr="008E35BE" w:rsidRDefault="009117E7" w:rsidP="00641629">
            <w:pPr>
              <w:shd w:val="clear" w:color="auto" w:fill="FFFFFF"/>
              <w:autoSpaceDE w:val="0"/>
              <w:autoSpaceDN w:val="0"/>
              <w:adjustRightInd w:val="0"/>
              <w:ind w:left="709" w:hanging="462"/>
              <w:rPr>
                <w:szCs w:val="24"/>
              </w:rPr>
            </w:pPr>
            <w:r w:rsidRPr="008E35BE">
              <w:rPr>
                <w:rFonts w:eastAsia="Times New Roman"/>
                <w:iCs/>
                <w:color w:val="000000"/>
                <w:szCs w:val="24"/>
              </w:rPr>
              <w:t>Спортландия для всех</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150A089B" w14:textId="77777777" w:rsidR="009117E7" w:rsidRPr="008E35BE" w:rsidRDefault="009117E7" w:rsidP="00641629">
            <w:pPr>
              <w:shd w:val="clear" w:color="auto" w:fill="FFFFFF"/>
              <w:autoSpaceDE w:val="0"/>
              <w:autoSpaceDN w:val="0"/>
              <w:adjustRightInd w:val="0"/>
              <w:ind w:left="709" w:hanging="599"/>
              <w:rPr>
                <w:szCs w:val="24"/>
              </w:rPr>
            </w:pPr>
            <w:r>
              <w:rPr>
                <w:szCs w:val="24"/>
              </w:rPr>
              <w:t>3</w:t>
            </w:r>
          </w:p>
        </w:tc>
      </w:tr>
      <w:tr w:rsidR="009117E7" w:rsidRPr="008E35BE" w14:paraId="28562D32" w14:textId="77777777" w:rsidTr="00641629">
        <w:trPr>
          <w:trHeight w:val="331"/>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32C67F54" w14:textId="77777777" w:rsidR="009117E7" w:rsidRPr="008E35BE" w:rsidRDefault="009117E7" w:rsidP="00641629">
            <w:pPr>
              <w:shd w:val="clear" w:color="auto" w:fill="FFFFFF"/>
              <w:autoSpaceDE w:val="0"/>
              <w:autoSpaceDN w:val="0"/>
              <w:adjustRightInd w:val="0"/>
              <w:ind w:left="709" w:firstLine="425"/>
              <w:rPr>
                <w:szCs w:val="24"/>
              </w:rPr>
            </w:pPr>
          </w:p>
        </w:tc>
        <w:tc>
          <w:tcPr>
            <w:tcW w:w="5103" w:type="dxa"/>
            <w:tcBorders>
              <w:top w:val="single" w:sz="6" w:space="0" w:color="auto"/>
              <w:left w:val="single" w:sz="6" w:space="0" w:color="auto"/>
              <w:bottom w:val="single" w:sz="6" w:space="0" w:color="auto"/>
              <w:right w:val="single" w:sz="6" w:space="0" w:color="auto"/>
            </w:tcBorders>
            <w:shd w:val="clear" w:color="auto" w:fill="FFFFFF"/>
          </w:tcPr>
          <w:p w14:paraId="040F892B" w14:textId="77777777" w:rsidR="009117E7" w:rsidRPr="008E35BE" w:rsidRDefault="009117E7" w:rsidP="00641629">
            <w:pPr>
              <w:shd w:val="clear" w:color="auto" w:fill="FFFFFF"/>
              <w:autoSpaceDE w:val="0"/>
              <w:autoSpaceDN w:val="0"/>
              <w:adjustRightInd w:val="0"/>
              <w:ind w:left="709" w:firstLine="425"/>
              <w:rPr>
                <w:szCs w:val="24"/>
              </w:rPr>
            </w:pPr>
            <w:r w:rsidRPr="008E35BE">
              <w:rPr>
                <w:rFonts w:eastAsia="Times New Roman"/>
                <w:iCs/>
                <w:color w:val="000000"/>
                <w:szCs w:val="24"/>
              </w:rPr>
              <w:t>Итого:</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630DED51" w14:textId="77777777" w:rsidR="009117E7" w:rsidRPr="008E35BE" w:rsidRDefault="009117E7" w:rsidP="00641629">
            <w:pPr>
              <w:shd w:val="clear" w:color="auto" w:fill="FFFFFF"/>
              <w:autoSpaceDE w:val="0"/>
              <w:autoSpaceDN w:val="0"/>
              <w:adjustRightInd w:val="0"/>
              <w:ind w:left="709" w:hanging="599"/>
              <w:rPr>
                <w:szCs w:val="24"/>
              </w:rPr>
            </w:pPr>
            <w:r w:rsidRPr="008E35BE">
              <w:rPr>
                <w:szCs w:val="24"/>
              </w:rPr>
              <w:t>3</w:t>
            </w:r>
            <w:r>
              <w:rPr>
                <w:szCs w:val="24"/>
              </w:rPr>
              <w:t>5</w:t>
            </w:r>
          </w:p>
        </w:tc>
      </w:tr>
    </w:tbl>
    <w:p w14:paraId="39B73D6C" w14:textId="77777777" w:rsidR="009117E7" w:rsidRDefault="009117E7" w:rsidP="005C4592">
      <w:pPr>
        <w:ind w:firstLine="0"/>
        <w:jc w:val="both"/>
        <w:rPr>
          <w:szCs w:val="24"/>
        </w:rPr>
      </w:pPr>
    </w:p>
    <w:p w14:paraId="0FBCA591" w14:textId="44D43128" w:rsidR="00E92633" w:rsidRDefault="00E92633" w:rsidP="00E92633">
      <w:pPr>
        <w:ind w:firstLine="0"/>
        <w:jc w:val="both"/>
        <w:rPr>
          <w:b/>
          <w:bCs/>
          <w:szCs w:val="24"/>
        </w:rPr>
      </w:pPr>
      <w:r>
        <w:rPr>
          <w:b/>
          <w:bCs/>
          <w:szCs w:val="24"/>
        </w:rPr>
        <w:t xml:space="preserve">Рабочая программа внеурочной деятельности </w:t>
      </w:r>
      <w:r w:rsidRPr="00E92633">
        <w:rPr>
          <w:b/>
          <w:bCs/>
          <w:szCs w:val="24"/>
        </w:rPr>
        <w:t>«Готов к труду и обороне»</w:t>
      </w:r>
    </w:p>
    <w:p w14:paraId="4061D341" w14:textId="77777777" w:rsidR="00E92633" w:rsidRPr="00E92633" w:rsidRDefault="00E92633" w:rsidP="00E92633">
      <w:pPr>
        <w:ind w:firstLine="0"/>
        <w:jc w:val="both"/>
        <w:rPr>
          <w:b/>
          <w:bCs/>
          <w:szCs w:val="24"/>
        </w:rPr>
      </w:pPr>
      <w:r w:rsidRPr="00E92633">
        <w:rPr>
          <w:b/>
          <w:bCs/>
          <w:szCs w:val="24"/>
        </w:rPr>
        <w:t>Личностные и метапредметные результаты освоения курса внеурочной деятельности</w:t>
      </w:r>
    </w:p>
    <w:p w14:paraId="03F2480C" w14:textId="77777777" w:rsidR="00E92633" w:rsidRPr="00E92633" w:rsidRDefault="00E92633" w:rsidP="00E92633">
      <w:pPr>
        <w:ind w:firstLine="0"/>
        <w:jc w:val="both"/>
        <w:rPr>
          <w:b/>
          <w:bCs/>
          <w:szCs w:val="24"/>
        </w:rPr>
      </w:pPr>
    </w:p>
    <w:p w14:paraId="00C2A943" w14:textId="77777777" w:rsidR="00E92633" w:rsidRPr="00E92633" w:rsidRDefault="00E92633" w:rsidP="00E92633">
      <w:pPr>
        <w:ind w:firstLine="0"/>
        <w:jc w:val="both"/>
        <w:rPr>
          <w:bCs/>
          <w:szCs w:val="24"/>
        </w:rPr>
      </w:pPr>
      <w:r w:rsidRPr="00E92633">
        <w:rPr>
          <w:bCs/>
          <w:szCs w:val="24"/>
        </w:rPr>
        <w:t>Личностные результаты отражаются в готовности учащихся к саморазвитию индивидуальных свойств личности, которые приобретаются в процессе подготовки к выполнению нормативов ВФСК «ГТО». Они включают в себя основы гражданской идентичности, сформированную мотивацию к обучению и познанию в сфере физической культуры, умения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14:paraId="46E42BF5" w14:textId="77777777" w:rsidR="00E92633" w:rsidRPr="00E92633" w:rsidRDefault="00E92633" w:rsidP="00E92633">
      <w:pPr>
        <w:ind w:firstLine="0"/>
        <w:jc w:val="both"/>
        <w:rPr>
          <w:bCs/>
          <w:szCs w:val="24"/>
        </w:rPr>
      </w:pPr>
      <w:r w:rsidRPr="00E92633">
        <w:rPr>
          <w:bCs/>
          <w:szCs w:val="24"/>
        </w:rPr>
        <w:t>Личностными результатами, формируемыми при реализации программы, являются:</w:t>
      </w:r>
    </w:p>
    <w:p w14:paraId="3A772DD2" w14:textId="77777777" w:rsidR="00E92633" w:rsidRPr="00E92633" w:rsidRDefault="00E92633" w:rsidP="00E92633">
      <w:pPr>
        <w:ind w:firstLine="0"/>
        <w:jc w:val="both"/>
        <w:rPr>
          <w:bCs/>
          <w:szCs w:val="24"/>
        </w:rPr>
      </w:pPr>
      <w:r w:rsidRPr="00E92633">
        <w:rPr>
          <w:bCs/>
          <w:szCs w:val="24"/>
        </w:rPr>
        <w:t></w:t>
      </w:r>
      <w:r w:rsidRPr="00E92633">
        <w:rPr>
          <w:bCs/>
          <w:szCs w:val="24"/>
        </w:rPr>
        <w:tab/>
        <w:t>активно включаться в общение и взаимодействие со сверстниками на принципах уважения и доброжелательности, взаимопомощи и сопереживания;</w:t>
      </w:r>
    </w:p>
    <w:p w14:paraId="0925B21A" w14:textId="77777777" w:rsidR="00E92633" w:rsidRPr="00E92633" w:rsidRDefault="00E92633" w:rsidP="00E92633">
      <w:pPr>
        <w:ind w:firstLine="0"/>
        <w:jc w:val="both"/>
        <w:rPr>
          <w:bCs/>
          <w:szCs w:val="24"/>
        </w:rPr>
      </w:pPr>
      <w:r w:rsidRPr="00E92633">
        <w:rPr>
          <w:bCs/>
          <w:szCs w:val="24"/>
        </w:rPr>
        <w:t></w:t>
      </w:r>
      <w:r w:rsidRPr="00E92633">
        <w:rPr>
          <w:bCs/>
          <w:szCs w:val="24"/>
        </w:rPr>
        <w:tab/>
        <w:t>проявлять положительные качества личности и управлять своими эмоциями в различных (нестандартных) ситуациях и условиях;</w:t>
      </w:r>
    </w:p>
    <w:p w14:paraId="062E36A3" w14:textId="77777777" w:rsidR="00E92633" w:rsidRPr="00E92633" w:rsidRDefault="00E92633" w:rsidP="00E92633">
      <w:pPr>
        <w:ind w:firstLine="0"/>
        <w:jc w:val="both"/>
        <w:rPr>
          <w:bCs/>
          <w:szCs w:val="24"/>
        </w:rPr>
      </w:pPr>
      <w:r w:rsidRPr="00E92633">
        <w:rPr>
          <w:bCs/>
          <w:szCs w:val="24"/>
        </w:rPr>
        <w:t></w:t>
      </w:r>
      <w:r w:rsidRPr="00E92633">
        <w:rPr>
          <w:bCs/>
          <w:szCs w:val="24"/>
        </w:rPr>
        <w:tab/>
        <w:t>проявлять дисциплинированность, трудолюбие и упорство в достижении поставленных целей;</w:t>
      </w:r>
    </w:p>
    <w:p w14:paraId="35F2BE9E" w14:textId="77777777" w:rsidR="00E92633" w:rsidRPr="00E92633" w:rsidRDefault="00E92633" w:rsidP="00E92633">
      <w:pPr>
        <w:ind w:firstLine="0"/>
        <w:jc w:val="both"/>
        <w:rPr>
          <w:bCs/>
          <w:szCs w:val="24"/>
        </w:rPr>
      </w:pPr>
      <w:r w:rsidRPr="00E92633">
        <w:rPr>
          <w:bCs/>
          <w:szCs w:val="24"/>
        </w:rPr>
        <w:t></w:t>
      </w:r>
      <w:r w:rsidRPr="00E92633">
        <w:rPr>
          <w:bCs/>
          <w:szCs w:val="24"/>
        </w:rPr>
        <w:tab/>
        <w:t>оказывать бескорыстную помощь своим сверстникам, находить с ними общий язык и общие интересы, воспитание чувства ответственности и долга перед Родиной;</w:t>
      </w:r>
    </w:p>
    <w:p w14:paraId="3C877E1A" w14:textId="77777777" w:rsidR="00E92633" w:rsidRPr="00E92633" w:rsidRDefault="00E92633" w:rsidP="00E92633">
      <w:pPr>
        <w:ind w:firstLine="0"/>
        <w:jc w:val="both"/>
        <w:rPr>
          <w:bCs/>
          <w:szCs w:val="24"/>
        </w:rPr>
      </w:pPr>
      <w:r w:rsidRPr="00E92633">
        <w:rPr>
          <w:bCs/>
          <w:szCs w:val="24"/>
        </w:rPr>
        <w:t></w:t>
      </w:r>
      <w:r w:rsidRPr="00E92633">
        <w:rPr>
          <w:bCs/>
          <w:szCs w:val="24"/>
        </w:rPr>
        <w:tab/>
        <w:t>формирование ценности здорового и безопасного образа жизни;</w:t>
      </w:r>
    </w:p>
    <w:p w14:paraId="34FD88F5" w14:textId="77777777" w:rsidR="00E92633" w:rsidRPr="00E92633" w:rsidRDefault="00E92633" w:rsidP="00E92633">
      <w:pPr>
        <w:ind w:firstLine="0"/>
        <w:jc w:val="both"/>
        <w:rPr>
          <w:bCs/>
          <w:szCs w:val="24"/>
        </w:rPr>
      </w:pPr>
      <w:r w:rsidRPr="00E92633">
        <w:rPr>
          <w:bCs/>
          <w:szCs w:val="24"/>
        </w:rPr>
        <w:t></w:t>
      </w:r>
      <w:r w:rsidRPr="00E92633">
        <w:rPr>
          <w:bCs/>
          <w:szCs w:val="24"/>
        </w:rPr>
        <w:tab/>
        <w:t xml:space="preserve">усвоение правил индивидуального и коллективного безопасного поведения в чрезвычайных ситуациях, угрожающих жизни и здоровью людей. </w:t>
      </w:r>
    </w:p>
    <w:p w14:paraId="7D7BECDA" w14:textId="77777777" w:rsidR="00E92633" w:rsidRPr="00E92633" w:rsidRDefault="00E92633" w:rsidP="00E92633">
      <w:pPr>
        <w:ind w:firstLine="0"/>
        <w:jc w:val="both"/>
        <w:rPr>
          <w:bCs/>
          <w:szCs w:val="24"/>
        </w:rPr>
      </w:pPr>
    </w:p>
    <w:p w14:paraId="163A5CD6" w14:textId="77777777" w:rsidR="00E92633" w:rsidRPr="00E92633" w:rsidRDefault="00E92633" w:rsidP="00E92633">
      <w:pPr>
        <w:ind w:firstLine="0"/>
        <w:jc w:val="both"/>
        <w:rPr>
          <w:bCs/>
          <w:szCs w:val="24"/>
        </w:rPr>
      </w:pPr>
      <w:r w:rsidRPr="00E92633">
        <w:rPr>
          <w:bCs/>
          <w:szCs w:val="24"/>
        </w:rPr>
        <w:t>Метапредметные результаты отражаются в умении самостоятельно определять цели и задачи своей деятельности и подготовки к выполнению нормативов,  планировать пути достижения целей, соотносить свои действия с планируемыми результатами, развивать мотивы и интересы своей познавательной деятельности, работать индивидуально и в группе, разрешать конфликты.</w:t>
      </w:r>
    </w:p>
    <w:p w14:paraId="5808381C" w14:textId="77777777" w:rsidR="00E92633" w:rsidRPr="00E92633" w:rsidRDefault="00E92633" w:rsidP="00E92633">
      <w:pPr>
        <w:ind w:firstLine="0"/>
        <w:jc w:val="both"/>
        <w:rPr>
          <w:bCs/>
          <w:szCs w:val="24"/>
        </w:rPr>
      </w:pPr>
      <w:r w:rsidRPr="00E92633">
        <w:rPr>
          <w:bCs/>
          <w:szCs w:val="24"/>
        </w:rPr>
        <w:t>В соответствии с ФГОС ООО метапредметные результаты включают в себя универсальные учебные действия (УУД). Выделяются три группы универсальных учебных действий: регулятивные, познавательные, коммуникативные.</w:t>
      </w:r>
    </w:p>
    <w:p w14:paraId="4E5D771E" w14:textId="77777777" w:rsidR="00E92633" w:rsidRPr="00E92633" w:rsidRDefault="00E92633" w:rsidP="00E92633">
      <w:pPr>
        <w:ind w:firstLine="0"/>
        <w:jc w:val="both"/>
        <w:rPr>
          <w:bCs/>
          <w:szCs w:val="24"/>
        </w:rPr>
      </w:pPr>
      <w:r w:rsidRPr="00E92633">
        <w:rPr>
          <w:bCs/>
          <w:szCs w:val="24"/>
        </w:rPr>
        <w:t>Регулятивные УУД:</w:t>
      </w:r>
    </w:p>
    <w:p w14:paraId="72AF97C8" w14:textId="77777777" w:rsidR="00E92633" w:rsidRPr="00E92633" w:rsidRDefault="00E92633" w:rsidP="00E92633">
      <w:pPr>
        <w:ind w:firstLine="0"/>
        <w:jc w:val="both"/>
        <w:rPr>
          <w:bCs/>
          <w:szCs w:val="24"/>
        </w:rPr>
      </w:pPr>
      <w:r w:rsidRPr="00E92633">
        <w:rPr>
          <w:bCs/>
          <w:szCs w:val="24"/>
        </w:rPr>
        <w:t></w:t>
      </w:r>
      <w:r w:rsidRPr="00E92633">
        <w:rPr>
          <w:bCs/>
          <w:szCs w:val="24"/>
        </w:rPr>
        <w:tab/>
        <w:t>умение самостоятельно определять цели своей деятельности, ставить и формулировать новые задачи во внеурочной деятельности, развивать мотивы и интересы своей познавательной деятельности;</w:t>
      </w:r>
    </w:p>
    <w:p w14:paraId="555EC459" w14:textId="77777777" w:rsidR="00E92633" w:rsidRPr="00E92633" w:rsidRDefault="00E92633" w:rsidP="00E92633">
      <w:pPr>
        <w:ind w:firstLine="0"/>
        <w:jc w:val="both"/>
        <w:rPr>
          <w:bCs/>
          <w:szCs w:val="24"/>
        </w:rPr>
      </w:pPr>
      <w:r w:rsidRPr="00E92633">
        <w:rPr>
          <w:bCs/>
          <w:szCs w:val="24"/>
        </w:rPr>
        <w:t></w:t>
      </w:r>
      <w:r w:rsidRPr="00E92633">
        <w:rPr>
          <w:bCs/>
          <w:szCs w:val="24"/>
        </w:rPr>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F9F6B5E" w14:textId="77777777" w:rsidR="00E92633" w:rsidRPr="00E92633" w:rsidRDefault="00E92633" w:rsidP="00E92633">
      <w:pPr>
        <w:ind w:firstLine="0"/>
        <w:jc w:val="both"/>
        <w:rPr>
          <w:bCs/>
          <w:szCs w:val="24"/>
        </w:rPr>
      </w:pPr>
      <w:r w:rsidRPr="00E92633">
        <w:rPr>
          <w:bCs/>
          <w:szCs w:val="24"/>
        </w:rPr>
        <w:t></w:t>
      </w:r>
      <w:r w:rsidRPr="00E92633">
        <w:rPr>
          <w:bCs/>
          <w:szCs w:val="24"/>
        </w:rPr>
        <w:tab/>
        <w:t>умение оценивать правильность выполнения поставленной задачи, собственные возможности её решения;</w:t>
      </w:r>
    </w:p>
    <w:p w14:paraId="11E6B13E" w14:textId="77777777" w:rsidR="00E92633" w:rsidRPr="00E92633" w:rsidRDefault="00E92633" w:rsidP="00E92633">
      <w:pPr>
        <w:ind w:firstLine="0"/>
        <w:jc w:val="both"/>
        <w:rPr>
          <w:bCs/>
          <w:szCs w:val="24"/>
        </w:rPr>
      </w:pPr>
      <w:r w:rsidRPr="00E92633">
        <w:rPr>
          <w:bCs/>
          <w:szCs w:val="24"/>
        </w:rPr>
        <w:t></w:t>
      </w:r>
      <w:r w:rsidRPr="00E92633">
        <w:rPr>
          <w:bCs/>
          <w:szCs w:val="24"/>
        </w:rPr>
        <w:tab/>
        <w:t>владение основами самоконтроля, самооценки, принятия решений и осуществления осознанного выбора во внеурочной деятельности.</w:t>
      </w:r>
    </w:p>
    <w:p w14:paraId="5A2A64EC" w14:textId="77777777" w:rsidR="00E92633" w:rsidRPr="00E92633" w:rsidRDefault="00E92633" w:rsidP="00E92633">
      <w:pPr>
        <w:ind w:firstLine="0"/>
        <w:jc w:val="both"/>
        <w:rPr>
          <w:bCs/>
          <w:szCs w:val="24"/>
        </w:rPr>
      </w:pPr>
      <w:r w:rsidRPr="00E92633">
        <w:rPr>
          <w:bCs/>
          <w:szCs w:val="24"/>
        </w:rPr>
        <w:t>Познавательные УУД:</w:t>
      </w:r>
    </w:p>
    <w:p w14:paraId="276EA3ED" w14:textId="77777777" w:rsidR="00E92633" w:rsidRPr="00E92633" w:rsidRDefault="00E92633" w:rsidP="00E92633">
      <w:pPr>
        <w:ind w:firstLine="0"/>
        <w:jc w:val="both"/>
        <w:rPr>
          <w:bCs/>
          <w:szCs w:val="24"/>
        </w:rPr>
      </w:pPr>
      <w:r w:rsidRPr="00E92633">
        <w:rPr>
          <w:bCs/>
          <w:szCs w:val="24"/>
        </w:rPr>
        <w:t></w:t>
      </w:r>
      <w:r w:rsidRPr="00E92633">
        <w:rPr>
          <w:bCs/>
          <w:szCs w:val="24"/>
        </w:rPr>
        <w:tab/>
        <w:t>умение создавать, применять и преобразовывать знаки и символы, модели и схемы для решения поставленных задач;</w:t>
      </w:r>
    </w:p>
    <w:p w14:paraId="5A938E0B" w14:textId="77777777" w:rsidR="00E92633" w:rsidRPr="00E92633" w:rsidRDefault="00E92633" w:rsidP="00E92633">
      <w:pPr>
        <w:ind w:firstLine="0"/>
        <w:jc w:val="both"/>
        <w:rPr>
          <w:bCs/>
          <w:szCs w:val="24"/>
        </w:rPr>
      </w:pPr>
      <w:r w:rsidRPr="00E92633">
        <w:rPr>
          <w:bCs/>
          <w:szCs w:val="24"/>
        </w:rPr>
        <w:t></w:t>
      </w:r>
      <w:r w:rsidRPr="00E92633">
        <w:rPr>
          <w:bCs/>
          <w:szCs w:val="24"/>
        </w:rPr>
        <w:tab/>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14:paraId="69BD18C1" w14:textId="77777777" w:rsidR="00E92633" w:rsidRPr="00E92633" w:rsidRDefault="00E92633" w:rsidP="00E92633">
      <w:pPr>
        <w:ind w:firstLine="0"/>
        <w:jc w:val="both"/>
        <w:rPr>
          <w:bCs/>
          <w:szCs w:val="24"/>
        </w:rPr>
      </w:pPr>
      <w:r w:rsidRPr="00E92633">
        <w:rPr>
          <w:bCs/>
          <w:szCs w:val="24"/>
        </w:rPr>
        <w:t>Коммуникативные УУД:</w:t>
      </w:r>
    </w:p>
    <w:p w14:paraId="166B9F60" w14:textId="77777777" w:rsidR="00E92633" w:rsidRPr="00E92633" w:rsidRDefault="00E92633" w:rsidP="00E92633">
      <w:pPr>
        <w:ind w:firstLine="0"/>
        <w:jc w:val="both"/>
        <w:rPr>
          <w:bCs/>
          <w:szCs w:val="24"/>
        </w:rPr>
      </w:pPr>
      <w:r w:rsidRPr="00E92633">
        <w:rPr>
          <w:bCs/>
          <w:szCs w:val="24"/>
        </w:rPr>
        <w:t></w:t>
      </w:r>
      <w:r w:rsidRPr="00E92633">
        <w:rPr>
          <w:bCs/>
          <w:szCs w:val="24"/>
        </w:rPr>
        <w:tab/>
        <w:t>умение организовывать учебное сотрудничество и совместную деятельность с педагогом и сверстниками;</w:t>
      </w:r>
    </w:p>
    <w:p w14:paraId="39CDD1A2" w14:textId="77777777" w:rsidR="00E92633" w:rsidRPr="00E92633" w:rsidRDefault="00E92633" w:rsidP="00E92633">
      <w:pPr>
        <w:ind w:firstLine="0"/>
        <w:jc w:val="both"/>
        <w:rPr>
          <w:bCs/>
          <w:szCs w:val="24"/>
        </w:rPr>
      </w:pPr>
      <w:r w:rsidRPr="00E92633">
        <w:rPr>
          <w:bCs/>
          <w:szCs w:val="24"/>
        </w:rPr>
        <w:t></w:t>
      </w:r>
      <w:r w:rsidRPr="00E92633">
        <w:rPr>
          <w:bCs/>
          <w:szCs w:val="24"/>
        </w:rPr>
        <w:tab/>
        <w:t>умение работать индивидуально и в группе: находить общее решение и разрешать конфликты на основе согласования позиций и учёта интересов;</w:t>
      </w:r>
    </w:p>
    <w:p w14:paraId="27F010B1" w14:textId="77777777" w:rsidR="00E92633" w:rsidRPr="00E92633" w:rsidRDefault="00E92633" w:rsidP="00E92633">
      <w:pPr>
        <w:ind w:firstLine="0"/>
        <w:jc w:val="both"/>
        <w:rPr>
          <w:bCs/>
          <w:szCs w:val="24"/>
        </w:rPr>
      </w:pPr>
      <w:r w:rsidRPr="00E92633">
        <w:rPr>
          <w:bCs/>
          <w:szCs w:val="24"/>
        </w:rPr>
        <w:t></w:t>
      </w:r>
      <w:r w:rsidRPr="00E92633">
        <w:rPr>
          <w:bCs/>
          <w:szCs w:val="24"/>
        </w:rPr>
        <w:tab/>
        <w:t>умение формулировать, аргументировать и отстаивать своё мнение;</w:t>
      </w:r>
    </w:p>
    <w:p w14:paraId="3FBD0BCD" w14:textId="77777777" w:rsidR="00E92633" w:rsidRPr="00E92633" w:rsidRDefault="00E92633" w:rsidP="00E92633">
      <w:pPr>
        <w:ind w:firstLine="0"/>
        <w:jc w:val="both"/>
        <w:rPr>
          <w:bCs/>
          <w:szCs w:val="24"/>
        </w:rPr>
      </w:pPr>
      <w:r w:rsidRPr="00E92633">
        <w:rPr>
          <w:bCs/>
          <w:szCs w:val="24"/>
        </w:rPr>
        <w:t></w:t>
      </w:r>
      <w:r w:rsidRPr="00E92633">
        <w:rPr>
          <w:bCs/>
          <w:szCs w:val="24"/>
        </w:rPr>
        <w:tab/>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14:paraId="1B6E9484" w14:textId="527A8579" w:rsidR="00E92633" w:rsidRDefault="00E92633" w:rsidP="00E92633">
      <w:pPr>
        <w:ind w:firstLine="0"/>
        <w:jc w:val="both"/>
        <w:rPr>
          <w:bCs/>
          <w:szCs w:val="24"/>
        </w:rPr>
      </w:pPr>
      <w:r w:rsidRPr="00E92633">
        <w:rPr>
          <w:bCs/>
          <w:szCs w:val="24"/>
        </w:rPr>
        <w:t></w:t>
      </w:r>
      <w:r w:rsidRPr="00E92633">
        <w:rPr>
          <w:bCs/>
          <w:szCs w:val="24"/>
        </w:rPr>
        <w:tab/>
        <w:t>формирование и развитие компетентности в области использования информационно-коммуникационных технологий (ИКТ).</w:t>
      </w:r>
    </w:p>
    <w:p w14:paraId="6046F5CA" w14:textId="77777777" w:rsidR="00E92633" w:rsidRPr="00E92633" w:rsidRDefault="00E92633" w:rsidP="00E92633">
      <w:pPr>
        <w:ind w:firstLine="0"/>
        <w:jc w:val="both"/>
        <w:rPr>
          <w:b/>
          <w:bCs/>
          <w:szCs w:val="24"/>
        </w:rPr>
      </w:pPr>
      <w:r w:rsidRPr="00E92633">
        <w:rPr>
          <w:bCs/>
          <w:szCs w:val="24"/>
        </w:rPr>
        <w:t xml:space="preserve">                                                      </w:t>
      </w:r>
      <w:r w:rsidRPr="00E92633">
        <w:rPr>
          <w:b/>
          <w:bCs/>
          <w:szCs w:val="24"/>
        </w:rPr>
        <w:t xml:space="preserve">    Содержание курса внеурочной деятельности</w:t>
      </w:r>
    </w:p>
    <w:p w14:paraId="1D50349B" w14:textId="77777777" w:rsidR="00E92633" w:rsidRPr="00E92633" w:rsidRDefault="00E92633" w:rsidP="00E92633">
      <w:pPr>
        <w:ind w:firstLine="0"/>
        <w:jc w:val="both"/>
        <w:rPr>
          <w:bCs/>
          <w:szCs w:val="24"/>
        </w:rPr>
      </w:pPr>
    </w:p>
    <w:p w14:paraId="28FED934" w14:textId="77777777" w:rsidR="00E92633" w:rsidRPr="00E92633" w:rsidRDefault="00E92633" w:rsidP="00E92633">
      <w:pPr>
        <w:ind w:firstLine="0"/>
        <w:jc w:val="both"/>
        <w:rPr>
          <w:bCs/>
          <w:szCs w:val="24"/>
        </w:rPr>
      </w:pPr>
      <w:r w:rsidRPr="00E92633">
        <w:rPr>
          <w:bCs/>
          <w:szCs w:val="24"/>
        </w:rPr>
        <w:t>Содержание рабочей программы состоит из двух разделов: «Теория ВФСК «ГТО»» и «Физическое совершенствование».</w:t>
      </w:r>
    </w:p>
    <w:p w14:paraId="53DF70E3" w14:textId="77777777" w:rsidR="00E92633" w:rsidRPr="00E92633" w:rsidRDefault="00E92633" w:rsidP="00E92633">
      <w:pPr>
        <w:ind w:firstLine="0"/>
        <w:jc w:val="both"/>
        <w:rPr>
          <w:bCs/>
          <w:szCs w:val="24"/>
        </w:rPr>
      </w:pPr>
    </w:p>
    <w:p w14:paraId="3DFA9BDE" w14:textId="77777777" w:rsidR="00E92633" w:rsidRPr="00E92633" w:rsidRDefault="00E92633" w:rsidP="00E92633">
      <w:pPr>
        <w:ind w:firstLine="0"/>
        <w:jc w:val="both"/>
        <w:rPr>
          <w:bCs/>
          <w:szCs w:val="24"/>
        </w:rPr>
      </w:pPr>
      <w:r w:rsidRPr="00E92633">
        <w:rPr>
          <w:bCs/>
          <w:szCs w:val="24"/>
        </w:rPr>
        <w:t>Содержание программы. 5 класс</w:t>
      </w:r>
    </w:p>
    <w:p w14:paraId="523A6099" w14:textId="77777777" w:rsidR="00E92633" w:rsidRPr="00E92633" w:rsidRDefault="00E92633" w:rsidP="00E92633">
      <w:pPr>
        <w:ind w:firstLine="0"/>
        <w:jc w:val="both"/>
        <w:rPr>
          <w:bCs/>
          <w:szCs w:val="24"/>
        </w:rPr>
      </w:pPr>
      <w:r w:rsidRPr="00E92633">
        <w:rPr>
          <w:bCs/>
          <w:szCs w:val="24"/>
        </w:rPr>
        <w:t>Теория ВФСК «ГТО».</w:t>
      </w:r>
    </w:p>
    <w:p w14:paraId="2498BC54" w14:textId="77777777" w:rsidR="00E92633" w:rsidRPr="00E92633" w:rsidRDefault="00E92633" w:rsidP="00E92633">
      <w:pPr>
        <w:ind w:firstLine="0"/>
        <w:jc w:val="both"/>
        <w:rPr>
          <w:bCs/>
          <w:szCs w:val="24"/>
        </w:rPr>
      </w:pPr>
      <w:r w:rsidRPr="00E92633">
        <w:rPr>
          <w:bCs/>
          <w:szCs w:val="24"/>
        </w:rPr>
        <w:t xml:space="preserve">История появления ВФСК «ГТО». Физическая подготовка. Требования техники безопасности на занятиях внеурочной деятельностью. Первая помощь при травмах во время занятий физической культурой и спортом.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гимнастики. </w:t>
      </w:r>
    </w:p>
    <w:p w14:paraId="127DA7D4" w14:textId="77777777" w:rsidR="00E92633" w:rsidRPr="00E92633" w:rsidRDefault="00E92633" w:rsidP="00E92633">
      <w:pPr>
        <w:ind w:firstLine="0"/>
        <w:jc w:val="both"/>
        <w:rPr>
          <w:bCs/>
          <w:szCs w:val="24"/>
        </w:rPr>
      </w:pPr>
      <w:r w:rsidRPr="00E92633">
        <w:rPr>
          <w:bCs/>
          <w:szCs w:val="24"/>
        </w:rPr>
        <w:t>Физическое совершенствование.</w:t>
      </w:r>
    </w:p>
    <w:p w14:paraId="799C242A" w14:textId="77777777" w:rsidR="00E92633" w:rsidRPr="00E92633" w:rsidRDefault="00E92633" w:rsidP="00E92633">
      <w:pPr>
        <w:ind w:firstLine="0"/>
        <w:jc w:val="both"/>
        <w:rPr>
          <w:bCs/>
          <w:szCs w:val="24"/>
        </w:rPr>
      </w:pPr>
      <w:r w:rsidRPr="00E92633">
        <w:rPr>
          <w:bCs/>
          <w:szCs w:val="24"/>
        </w:rPr>
        <w:t>Упражнения для развития скоростно-силовых способностей:  бег с ускорением от 30 до 40 м; техника высокого старта, стартового разгона, финиширования; бег на короткие дистанции (30 м, 60 м); эстафетный бег; челночный бег 3*10 м; прыжок в длину с места, прыжки через препятствия; техника метания малого мяча на дальность; метание малого мяча на дальность в коридор 5-6 м.</w:t>
      </w:r>
    </w:p>
    <w:p w14:paraId="76244947" w14:textId="77777777" w:rsidR="00E92633" w:rsidRPr="00E92633" w:rsidRDefault="00E92633" w:rsidP="00E92633">
      <w:pPr>
        <w:ind w:firstLine="0"/>
        <w:jc w:val="both"/>
        <w:rPr>
          <w:bCs/>
          <w:szCs w:val="24"/>
        </w:rPr>
      </w:pPr>
      <w:r w:rsidRPr="00E92633">
        <w:rPr>
          <w:bCs/>
          <w:szCs w:val="24"/>
        </w:rPr>
        <w:t>Упражнения для развития выносливости: бег в равномерном темпе от 5 до 7 минут, бег на длинные дистанции (1000 м, 1500 м), бег на лыжах от 3 до 5 км, бег на лыжах 2 км на результат, техника выполнения лыжных ходов, спусков, торможений и подъёмов, прыжки на скакалке до 3 минут.</w:t>
      </w:r>
    </w:p>
    <w:p w14:paraId="691C29E4" w14:textId="77777777" w:rsidR="00E92633" w:rsidRPr="00E92633" w:rsidRDefault="00E92633" w:rsidP="00E92633">
      <w:pPr>
        <w:ind w:firstLine="0"/>
        <w:jc w:val="both"/>
        <w:rPr>
          <w:bCs/>
          <w:szCs w:val="24"/>
        </w:rPr>
      </w:pPr>
      <w:r w:rsidRPr="00E92633">
        <w:rPr>
          <w:bCs/>
          <w:szCs w:val="24"/>
        </w:rPr>
        <w:t>Упражнения для развития силы: сгибания и разгибания рук в упоре лёжа, подтягивания на высокой перекладине (мальчики) и низкой перекладине (девочки), отжимания на брусьях, приседания, поднимание туловища в положении лёжа за 30 секунд и 1 минуту, поднимание ног в висе на гимнастической стенке, броски набивных мячей 1-2 кг.</w:t>
      </w:r>
    </w:p>
    <w:p w14:paraId="78800ED4" w14:textId="77777777" w:rsidR="00E92633" w:rsidRPr="00E92633" w:rsidRDefault="00E92633" w:rsidP="00E92633">
      <w:pPr>
        <w:ind w:firstLine="0"/>
        <w:jc w:val="both"/>
        <w:rPr>
          <w:bCs/>
          <w:szCs w:val="24"/>
        </w:rPr>
      </w:pPr>
      <w:r w:rsidRPr="00E92633">
        <w:rPr>
          <w:bCs/>
          <w:szCs w:val="24"/>
        </w:rPr>
        <w:t>Упражнения для развития координационных способностей: метание мяча в горизонтальную и вертикальную цель с 6-8 м, стрельба из пневматической винтовки.</w:t>
      </w:r>
    </w:p>
    <w:p w14:paraId="63C5D6A5" w14:textId="77777777" w:rsidR="00E92633" w:rsidRPr="00E92633" w:rsidRDefault="00E92633" w:rsidP="00E92633">
      <w:pPr>
        <w:ind w:firstLine="0"/>
        <w:jc w:val="both"/>
        <w:rPr>
          <w:bCs/>
          <w:szCs w:val="24"/>
        </w:rPr>
      </w:pPr>
      <w:r w:rsidRPr="00E92633">
        <w:rPr>
          <w:bCs/>
          <w:szCs w:val="24"/>
        </w:rPr>
        <w:t>Упражнения для развития гибкости: наклон вперед из положения стоя с прямыми ногами на полу, наклон вперёд в положении сидя, с помощью партнёра, выпады вперёд и в сторону, полушпагат.</w:t>
      </w:r>
    </w:p>
    <w:p w14:paraId="37C86D0E" w14:textId="77777777" w:rsidR="00E92633" w:rsidRPr="00E92633" w:rsidRDefault="00E92633" w:rsidP="00E92633">
      <w:pPr>
        <w:ind w:firstLine="0"/>
        <w:jc w:val="both"/>
        <w:rPr>
          <w:bCs/>
          <w:szCs w:val="24"/>
        </w:rPr>
      </w:pPr>
      <w:r w:rsidRPr="00E92633">
        <w:rPr>
          <w:bCs/>
          <w:szCs w:val="24"/>
        </w:rPr>
        <w:t>Соревнования: выполнение контрольных нормативов, предусмотренных в 3 ступени ВФСК «ГТО» –  Летний фестиваль ГТО, Зимний фестиваль ГТО, стартовый контроль, промежуточный контроль, итоговый контроль.</w:t>
      </w:r>
    </w:p>
    <w:p w14:paraId="1F0C8841" w14:textId="77777777" w:rsidR="00E92633" w:rsidRPr="00E92633" w:rsidRDefault="00E92633" w:rsidP="00E92633">
      <w:pPr>
        <w:ind w:firstLine="0"/>
        <w:jc w:val="both"/>
        <w:rPr>
          <w:bCs/>
          <w:szCs w:val="24"/>
        </w:rPr>
      </w:pPr>
    </w:p>
    <w:p w14:paraId="3ED3FB1B" w14:textId="77777777" w:rsidR="00E92633" w:rsidRPr="00E92633" w:rsidRDefault="00E92633" w:rsidP="00E92633">
      <w:pPr>
        <w:ind w:firstLine="0"/>
        <w:jc w:val="both"/>
        <w:rPr>
          <w:bCs/>
          <w:szCs w:val="24"/>
        </w:rPr>
      </w:pPr>
      <w:r w:rsidRPr="00E92633">
        <w:rPr>
          <w:bCs/>
          <w:szCs w:val="24"/>
        </w:rPr>
        <w:t>Содержание программы. 6 класс</w:t>
      </w:r>
    </w:p>
    <w:p w14:paraId="65551E50" w14:textId="77777777" w:rsidR="00E92633" w:rsidRPr="00E92633" w:rsidRDefault="00E92633" w:rsidP="00E92633">
      <w:pPr>
        <w:ind w:firstLine="0"/>
        <w:jc w:val="both"/>
        <w:rPr>
          <w:bCs/>
          <w:szCs w:val="24"/>
        </w:rPr>
      </w:pPr>
      <w:r w:rsidRPr="00E92633">
        <w:rPr>
          <w:bCs/>
          <w:szCs w:val="24"/>
        </w:rPr>
        <w:t>Теория ВФСК «ГТО».</w:t>
      </w:r>
    </w:p>
    <w:p w14:paraId="0D78C54C" w14:textId="77777777" w:rsidR="00E92633" w:rsidRPr="00E92633" w:rsidRDefault="00E92633" w:rsidP="00E92633">
      <w:pPr>
        <w:ind w:firstLine="0"/>
        <w:jc w:val="both"/>
        <w:rPr>
          <w:bCs/>
          <w:szCs w:val="24"/>
        </w:rPr>
      </w:pPr>
      <w:r w:rsidRPr="00E92633">
        <w:rPr>
          <w:bCs/>
          <w:szCs w:val="24"/>
        </w:rPr>
        <w:t xml:space="preserve">История появления ВФСК «ГТО». Физические качества. Здоровье и здоровый образ жизни. Требования техники безопасности на занятиях внеурочной деятельностью. Первая помощь при травмах во время занятий физической культурой и спортом.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физкультминуток и физкультпауз. </w:t>
      </w:r>
    </w:p>
    <w:p w14:paraId="6D35AD1A" w14:textId="77777777" w:rsidR="00E92633" w:rsidRPr="00E92633" w:rsidRDefault="00E92633" w:rsidP="00E92633">
      <w:pPr>
        <w:ind w:firstLine="0"/>
        <w:jc w:val="both"/>
        <w:rPr>
          <w:bCs/>
          <w:szCs w:val="24"/>
        </w:rPr>
      </w:pPr>
      <w:r w:rsidRPr="00E92633">
        <w:rPr>
          <w:bCs/>
          <w:szCs w:val="24"/>
        </w:rPr>
        <w:t>Физическое совершенствование.</w:t>
      </w:r>
    </w:p>
    <w:p w14:paraId="3F3EBD00" w14:textId="77777777" w:rsidR="00E92633" w:rsidRPr="00E92633" w:rsidRDefault="00E92633" w:rsidP="00E92633">
      <w:pPr>
        <w:ind w:firstLine="0"/>
        <w:jc w:val="both"/>
        <w:rPr>
          <w:bCs/>
          <w:szCs w:val="24"/>
        </w:rPr>
      </w:pPr>
      <w:r w:rsidRPr="00E92633">
        <w:rPr>
          <w:bCs/>
          <w:szCs w:val="24"/>
        </w:rPr>
        <w:t>Упражнения для развития скоростно-силовых способностей:  бег с ускорением от 30 до 40 м; техника высокого старта, стартового разгона, финиширования; бег на короткие дистанции (30 м, 60 м); эстафетный бег; челночный бег 3*10 м; прыжок в длину с места, прыжки через препятствия; техника метания малого мяча на дальность; метание малого мяча на дальность в коридор 5-6 м.</w:t>
      </w:r>
    </w:p>
    <w:p w14:paraId="64E57AE5" w14:textId="77777777" w:rsidR="00E92633" w:rsidRPr="00E92633" w:rsidRDefault="00E92633" w:rsidP="00E92633">
      <w:pPr>
        <w:ind w:firstLine="0"/>
        <w:jc w:val="both"/>
        <w:rPr>
          <w:bCs/>
          <w:szCs w:val="24"/>
        </w:rPr>
      </w:pPr>
      <w:r w:rsidRPr="00E92633">
        <w:rPr>
          <w:bCs/>
          <w:szCs w:val="24"/>
        </w:rPr>
        <w:t>Упражнения для развития выносливости: бег в равномерном темпе от 5 до 8 минут, бег на длинные дистанции (1000 м, 1500 м), бег на лыжах от 3 до 5 км, бег на лыжах на результат (2 км, 3 км), техника выполнения лыжных ходов, спусков, торможений и подъёмов, прыжки на скакалке до 3 минут.</w:t>
      </w:r>
    </w:p>
    <w:p w14:paraId="52A8917C" w14:textId="77777777" w:rsidR="00E92633" w:rsidRPr="00E92633" w:rsidRDefault="00E92633" w:rsidP="00E92633">
      <w:pPr>
        <w:ind w:firstLine="0"/>
        <w:jc w:val="both"/>
        <w:rPr>
          <w:bCs/>
          <w:szCs w:val="24"/>
        </w:rPr>
      </w:pPr>
      <w:r w:rsidRPr="00E92633">
        <w:rPr>
          <w:bCs/>
          <w:szCs w:val="24"/>
        </w:rPr>
        <w:t>Упражнения для развития силы: сгибания и разгибания рук в упоре лёжа, подтягивания на высокой перекладине (мальчики) и низкой перекладине (девочки), отжимания на брусьях, приседания, поднимание туловища в положении лёжа за 30 секунд и 1 минуту, поднимание ног в висе на гимнастической стенке, броски набивных мячей 1-2 кг.</w:t>
      </w:r>
    </w:p>
    <w:p w14:paraId="27E22A46" w14:textId="77777777" w:rsidR="00E92633" w:rsidRPr="00E92633" w:rsidRDefault="00E92633" w:rsidP="00E92633">
      <w:pPr>
        <w:ind w:firstLine="0"/>
        <w:jc w:val="both"/>
        <w:rPr>
          <w:bCs/>
          <w:szCs w:val="24"/>
        </w:rPr>
      </w:pPr>
      <w:r w:rsidRPr="00E92633">
        <w:rPr>
          <w:bCs/>
          <w:szCs w:val="24"/>
        </w:rPr>
        <w:t>Упражнения для развития координационных способностей: метание мяча в горизонтальную и вертикальную цель с 6-8 м, стрельба из пневматической винтовки.</w:t>
      </w:r>
    </w:p>
    <w:p w14:paraId="2A7C8C4F" w14:textId="77777777" w:rsidR="00E92633" w:rsidRPr="00E92633" w:rsidRDefault="00E92633" w:rsidP="00E92633">
      <w:pPr>
        <w:ind w:firstLine="0"/>
        <w:jc w:val="both"/>
        <w:rPr>
          <w:bCs/>
          <w:szCs w:val="24"/>
        </w:rPr>
      </w:pPr>
      <w:r w:rsidRPr="00E92633">
        <w:rPr>
          <w:bCs/>
          <w:szCs w:val="24"/>
        </w:rPr>
        <w:t>Упражнения для развития гибкости: наклон вперед из положения стоя с прямыми ногами на полу, наклон вперёд в положении сидя, с помощью партнёра, выпады вперёд и в сторону, полушпагат.</w:t>
      </w:r>
    </w:p>
    <w:p w14:paraId="071F741E" w14:textId="77777777" w:rsidR="00E92633" w:rsidRPr="00E92633" w:rsidRDefault="00E92633" w:rsidP="00E92633">
      <w:pPr>
        <w:ind w:firstLine="0"/>
        <w:jc w:val="both"/>
        <w:rPr>
          <w:bCs/>
          <w:szCs w:val="24"/>
        </w:rPr>
      </w:pPr>
      <w:r w:rsidRPr="00E92633">
        <w:rPr>
          <w:bCs/>
          <w:szCs w:val="24"/>
        </w:rPr>
        <w:t>Соревнования: выполнение контрольных нормативов, предусмотренных в 3 ступени ВФСК «ГТО» –  Летний фестиваль ГТО, Зимний фестиваль ГТО, стартовый контроль, промежуточный контроль, итоговый контроль.</w:t>
      </w:r>
    </w:p>
    <w:p w14:paraId="5CB645F7" w14:textId="77777777" w:rsidR="00E92633" w:rsidRPr="00E92633" w:rsidRDefault="00E92633" w:rsidP="00E92633">
      <w:pPr>
        <w:ind w:firstLine="0"/>
        <w:jc w:val="both"/>
        <w:rPr>
          <w:bCs/>
          <w:szCs w:val="24"/>
        </w:rPr>
      </w:pPr>
    </w:p>
    <w:p w14:paraId="57A6EEDE" w14:textId="77777777" w:rsidR="00E92633" w:rsidRPr="00E92633" w:rsidRDefault="00E92633" w:rsidP="00E92633">
      <w:pPr>
        <w:ind w:firstLine="0"/>
        <w:jc w:val="both"/>
        <w:rPr>
          <w:bCs/>
          <w:szCs w:val="24"/>
        </w:rPr>
      </w:pPr>
      <w:r w:rsidRPr="00E92633">
        <w:rPr>
          <w:bCs/>
          <w:szCs w:val="24"/>
        </w:rPr>
        <w:t>Содержание программы. 7 класс</w:t>
      </w:r>
    </w:p>
    <w:p w14:paraId="3A26A832" w14:textId="77777777" w:rsidR="00E92633" w:rsidRPr="00E92633" w:rsidRDefault="00E92633" w:rsidP="00E92633">
      <w:pPr>
        <w:ind w:firstLine="0"/>
        <w:jc w:val="both"/>
        <w:rPr>
          <w:bCs/>
          <w:szCs w:val="24"/>
        </w:rPr>
      </w:pPr>
      <w:r w:rsidRPr="00E92633">
        <w:rPr>
          <w:bCs/>
          <w:szCs w:val="24"/>
        </w:rPr>
        <w:t>Теория ВФСК «ГТО».</w:t>
      </w:r>
    </w:p>
    <w:p w14:paraId="780F4F11" w14:textId="77777777" w:rsidR="00E92633" w:rsidRPr="00E92633" w:rsidRDefault="00E92633" w:rsidP="00E92633">
      <w:pPr>
        <w:ind w:firstLine="0"/>
        <w:jc w:val="both"/>
        <w:rPr>
          <w:bCs/>
          <w:szCs w:val="24"/>
        </w:rPr>
      </w:pPr>
      <w:r w:rsidRPr="00E92633">
        <w:rPr>
          <w:bCs/>
          <w:szCs w:val="24"/>
        </w:rPr>
        <w:t xml:space="preserve">Цель возрождение ВФСК «ГТО». Физическая подготовка и её связь с развитием физических качеств. Здоровье и здоровый образ жизни. Требования техники безопасности на занятиях внеурочной деятельностью. Первая помощь при травмах во время занятий физической культурой и спортом.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коррекции осанки и телосложения. </w:t>
      </w:r>
    </w:p>
    <w:p w14:paraId="7E593542" w14:textId="77777777" w:rsidR="00E92633" w:rsidRPr="00E92633" w:rsidRDefault="00E92633" w:rsidP="00E92633">
      <w:pPr>
        <w:ind w:firstLine="0"/>
        <w:jc w:val="both"/>
        <w:rPr>
          <w:bCs/>
          <w:szCs w:val="24"/>
        </w:rPr>
      </w:pPr>
      <w:r w:rsidRPr="00E92633">
        <w:rPr>
          <w:bCs/>
          <w:szCs w:val="24"/>
        </w:rPr>
        <w:t>Физическое совершенствование.</w:t>
      </w:r>
    </w:p>
    <w:p w14:paraId="3F5D2F5F" w14:textId="77777777" w:rsidR="00E92633" w:rsidRPr="00E92633" w:rsidRDefault="00E92633" w:rsidP="00E92633">
      <w:pPr>
        <w:ind w:firstLine="0"/>
        <w:jc w:val="both"/>
        <w:rPr>
          <w:bCs/>
          <w:szCs w:val="24"/>
        </w:rPr>
      </w:pPr>
      <w:r w:rsidRPr="00E92633">
        <w:rPr>
          <w:bCs/>
          <w:szCs w:val="24"/>
        </w:rPr>
        <w:t>Упражнения для развития скоростно-силовых способностей:  бег с ускорением от 30 до 60 м; техника высокого старта, стартового разгона, финиширования; бег на короткие дистанции (30 м, 60 м); эстафетный бег; челночный бег 3*10 м; прыжок в длину с места, прыжки через препятствия; техника метания малого мяча на дальность; метание малого мяча на дальность в коридор 5-6 м.</w:t>
      </w:r>
    </w:p>
    <w:p w14:paraId="74EF15DE" w14:textId="77777777" w:rsidR="00E92633" w:rsidRPr="00E92633" w:rsidRDefault="00E92633" w:rsidP="00E92633">
      <w:pPr>
        <w:ind w:firstLine="0"/>
        <w:jc w:val="both"/>
        <w:rPr>
          <w:bCs/>
          <w:szCs w:val="24"/>
        </w:rPr>
      </w:pPr>
      <w:r w:rsidRPr="00E92633">
        <w:rPr>
          <w:bCs/>
          <w:szCs w:val="24"/>
        </w:rPr>
        <w:t>Упражнения для развития выносливости: бег в равномерном темпе от 6 до 9 минут, бег на длинные дистанции (1000 м, 2000 м), бег на лыжах от 3 до 7 км, бег на лыжах на результат (2 км, 3 км), техника выполнения лыжных ходов, спусков, торможений и подъёмов, прыжки на скакалке до 3 минут.</w:t>
      </w:r>
    </w:p>
    <w:p w14:paraId="1326D4FF" w14:textId="77777777" w:rsidR="00E92633" w:rsidRPr="00E92633" w:rsidRDefault="00E92633" w:rsidP="00E92633">
      <w:pPr>
        <w:ind w:firstLine="0"/>
        <w:jc w:val="both"/>
        <w:rPr>
          <w:bCs/>
          <w:szCs w:val="24"/>
        </w:rPr>
      </w:pPr>
      <w:r w:rsidRPr="00E92633">
        <w:rPr>
          <w:bCs/>
          <w:szCs w:val="24"/>
        </w:rPr>
        <w:t>Упражнения для развития силы: сгибания и разгибания рук в упоре лёжа, подтягивания на высокой перекладине (мальчики) и низкой перекладине (девочки), отжимания на брусьях, приседания, поднимание туловища в положении лёжа за 30 секунд и 1 минуту, поднимание ног в висе на гимнастической стенке, броски набивных мячей 2 кг.</w:t>
      </w:r>
    </w:p>
    <w:p w14:paraId="53C5EB1D" w14:textId="77777777" w:rsidR="00E92633" w:rsidRPr="00E92633" w:rsidRDefault="00E92633" w:rsidP="00E92633">
      <w:pPr>
        <w:ind w:firstLine="0"/>
        <w:jc w:val="both"/>
        <w:rPr>
          <w:bCs/>
          <w:szCs w:val="24"/>
        </w:rPr>
      </w:pPr>
      <w:r w:rsidRPr="00E92633">
        <w:rPr>
          <w:bCs/>
          <w:szCs w:val="24"/>
        </w:rPr>
        <w:t>Упражнения для развития координационных способностей: метание мяча в горизонтальную и вертикальную цель с 6-8 м, стрельба из пневматической винтовки.</w:t>
      </w:r>
    </w:p>
    <w:p w14:paraId="6AD9A561" w14:textId="77777777" w:rsidR="00E92633" w:rsidRPr="00E92633" w:rsidRDefault="00E92633" w:rsidP="00E92633">
      <w:pPr>
        <w:ind w:firstLine="0"/>
        <w:jc w:val="both"/>
        <w:rPr>
          <w:bCs/>
          <w:szCs w:val="24"/>
        </w:rPr>
      </w:pPr>
      <w:r w:rsidRPr="00E92633">
        <w:rPr>
          <w:bCs/>
          <w:szCs w:val="24"/>
        </w:rPr>
        <w:t>Упражнения для развития гибкости: наклон вперед из положения стоя с прямыми ногами на полу, наклон вперёд в положении сидя, с помощью партнёра, выпады вперёд и в сторону, полушпагат.</w:t>
      </w:r>
    </w:p>
    <w:p w14:paraId="3AAA5F04" w14:textId="77777777" w:rsidR="00E92633" w:rsidRPr="00E92633" w:rsidRDefault="00E92633" w:rsidP="00E92633">
      <w:pPr>
        <w:ind w:firstLine="0"/>
        <w:jc w:val="both"/>
        <w:rPr>
          <w:bCs/>
          <w:szCs w:val="24"/>
        </w:rPr>
      </w:pPr>
      <w:r w:rsidRPr="00E92633">
        <w:rPr>
          <w:bCs/>
          <w:szCs w:val="24"/>
        </w:rPr>
        <w:t>Соревнования: выполнение контрольных нормативов, предусмотренных в 3 ступени ВФСК «ГТО» –  Летний фестиваль ГТО, Зимний фестиваль ГТО, стартовый контроль, промежуточный контроль, итоговый контроль.</w:t>
      </w:r>
    </w:p>
    <w:p w14:paraId="350C0222" w14:textId="77777777" w:rsidR="00E92633" w:rsidRPr="00E92633" w:rsidRDefault="00E92633" w:rsidP="00E92633">
      <w:pPr>
        <w:ind w:firstLine="0"/>
        <w:jc w:val="both"/>
        <w:rPr>
          <w:bCs/>
          <w:szCs w:val="24"/>
        </w:rPr>
      </w:pPr>
    </w:p>
    <w:p w14:paraId="28BA987C" w14:textId="77777777" w:rsidR="00E92633" w:rsidRPr="00E92633" w:rsidRDefault="00E92633" w:rsidP="00E92633">
      <w:pPr>
        <w:ind w:firstLine="0"/>
        <w:jc w:val="both"/>
        <w:rPr>
          <w:bCs/>
          <w:szCs w:val="24"/>
        </w:rPr>
      </w:pPr>
      <w:r w:rsidRPr="00E92633">
        <w:rPr>
          <w:bCs/>
          <w:szCs w:val="24"/>
        </w:rPr>
        <w:t>Содержание программы. 8 класс</w:t>
      </w:r>
    </w:p>
    <w:p w14:paraId="1978A77D" w14:textId="77777777" w:rsidR="00E92633" w:rsidRPr="00E92633" w:rsidRDefault="00E92633" w:rsidP="00E92633">
      <w:pPr>
        <w:ind w:firstLine="0"/>
        <w:jc w:val="both"/>
        <w:rPr>
          <w:bCs/>
          <w:szCs w:val="24"/>
        </w:rPr>
      </w:pPr>
      <w:r w:rsidRPr="00E92633">
        <w:rPr>
          <w:bCs/>
          <w:szCs w:val="24"/>
        </w:rPr>
        <w:t>Теория ВФСК «ГТО».</w:t>
      </w:r>
    </w:p>
    <w:p w14:paraId="44BE231A" w14:textId="77777777" w:rsidR="00E92633" w:rsidRPr="00E92633" w:rsidRDefault="00E92633" w:rsidP="00E92633">
      <w:pPr>
        <w:ind w:firstLine="0"/>
        <w:jc w:val="both"/>
        <w:rPr>
          <w:bCs/>
          <w:szCs w:val="24"/>
        </w:rPr>
      </w:pPr>
      <w:r w:rsidRPr="00E92633">
        <w:rPr>
          <w:bCs/>
          <w:szCs w:val="24"/>
        </w:rPr>
        <w:t xml:space="preserve">Возрождение ВФСК «ГТО». Организация и планирование самостоятельных занятий по развитию физических качеств. Требования техники безопасности на занятиях внеурочной деятельностью. Первая помощь при травмах во время занятий физической культурой и спортом.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гимнастики, физкультминуток, физкультпауз. </w:t>
      </w:r>
    </w:p>
    <w:p w14:paraId="4D557B3B" w14:textId="77777777" w:rsidR="00E92633" w:rsidRPr="00E92633" w:rsidRDefault="00E92633" w:rsidP="00E92633">
      <w:pPr>
        <w:ind w:firstLine="0"/>
        <w:jc w:val="both"/>
        <w:rPr>
          <w:bCs/>
          <w:szCs w:val="24"/>
        </w:rPr>
      </w:pPr>
      <w:r w:rsidRPr="00E92633">
        <w:rPr>
          <w:bCs/>
          <w:szCs w:val="24"/>
        </w:rPr>
        <w:t>Физическое совершенствование.</w:t>
      </w:r>
    </w:p>
    <w:p w14:paraId="636557A7" w14:textId="77777777" w:rsidR="00E92633" w:rsidRPr="00E92633" w:rsidRDefault="00E92633" w:rsidP="00E92633">
      <w:pPr>
        <w:ind w:firstLine="0"/>
        <w:jc w:val="both"/>
        <w:rPr>
          <w:bCs/>
          <w:szCs w:val="24"/>
        </w:rPr>
      </w:pPr>
      <w:r w:rsidRPr="00E92633">
        <w:rPr>
          <w:bCs/>
          <w:szCs w:val="24"/>
        </w:rPr>
        <w:t>Упражнения для развития скоростно-силовых способностей:  бег с ускорением от 30 до 60 м; техника высокого старта, стартового разгона, финиширования; бег на короткие дистанции (60 м); эстафетный бег; челночный бег 3*10 м; прыжок в длину с места, прыжки через препятствия; техника метания малого мяча на дальность; метание малого мяча на дальность в коридор 5-6 м.</w:t>
      </w:r>
    </w:p>
    <w:p w14:paraId="41E09DF9" w14:textId="77777777" w:rsidR="00E92633" w:rsidRPr="00E92633" w:rsidRDefault="00E92633" w:rsidP="00E92633">
      <w:pPr>
        <w:ind w:firstLine="0"/>
        <w:jc w:val="both"/>
        <w:rPr>
          <w:bCs/>
          <w:szCs w:val="24"/>
        </w:rPr>
      </w:pPr>
      <w:r w:rsidRPr="00E92633">
        <w:rPr>
          <w:bCs/>
          <w:szCs w:val="24"/>
        </w:rPr>
        <w:t>Упражнения для развития выносливости: бег в равномерном темпе от 7 до 10 минут, бег на длинные дистанции (1000 м, 2000 м), бег на лыжах от 3 до 8 км, бег на лыжах на результат (2 км, 3 км), техника выполнения лыжных ходов, спусков, торможений и подъёмов, прыжки на скакалке до 3 минут.</w:t>
      </w:r>
    </w:p>
    <w:p w14:paraId="61194068" w14:textId="77777777" w:rsidR="00E92633" w:rsidRPr="00E92633" w:rsidRDefault="00E92633" w:rsidP="00E92633">
      <w:pPr>
        <w:ind w:firstLine="0"/>
        <w:jc w:val="both"/>
        <w:rPr>
          <w:bCs/>
          <w:szCs w:val="24"/>
        </w:rPr>
      </w:pPr>
      <w:r w:rsidRPr="00E92633">
        <w:rPr>
          <w:bCs/>
          <w:szCs w:val="24"/>
        </w:rPr>
        <w:t>Упражнения для развития силы: сгибания и разгибания рук в упоре лёжа, подтягивания на высокой перекладине (юноши) и низкой перекладине (девушки), отжимания на брусьях, приседания, поднимание туловища в положении лёжа за 30 секунд и 1 минуту, поднимание ног в висе на гимнастической стенке, броски набивных мячей 2 кг.</w:t>
      </w:r>
    </w:p>
    <w:p w14:paraId="20C8C5A7" w14:textId="77777777" w:rsidR="00E92633" w:rsidRPr="00E92633" w:rsidRDefault="00E92633" w:rsidP="00E92633">
      <w:pPr>
        <w:ind w:firstLine="0"/>
        <w:jc w:val="both"/>
        <w:rPr>
          <w:bCs/>
          <w:szCs w:val="24"/>
        </w:rPr>
      </w:pPr>
      <w:r w:rsidRPr="00E92633">
        <w:rPr>
          <w:bCs/>
          <w:szCs w:val="24"/>
        </w:rPr>
        <w:t>Упражнения для развития координационных способностей: метание мяча в горизонтальную и вертикальную цель с 6-8 м, стрельба из пневматической винтовки.</w:t>
      </w:r>
    </w:p>
    <w:p w14:paraId="51535269" w14:textId="77777777" w:rsidR="00E92633" w:rsidRPr="00E92633" w:rsidRDefault="00E92633" w:rsidP="00E92633">
      <w:pPr>
        <w:ind w:firstLine="0"/>
        <w:jc w:val="both"/>
        <w:rPr>
          <w:bCs/>
          <w:szCs w:val="24"/>
        </w:rPr>
      </w:pPr>
      <w:r w:rsidRPr="00E92633">
        <w:rPr>
          <w:bCs/>
          <w:szCs w:val="24"/>
        </w:rPr>
        <w:t>Упражнения для развития гибкости: наклон вперед из положения стоя с прямыми ногами на полу, наклон вперёд в положении сидя, с помощью партнёра, выпады вперёд и в сторону, полушпагат.</w:t>
      </w:r>
    </w:p>
    <w:p w14:paraId="048D6F93" w14:textId="77777777" w:rsidR="00E92633" w:rsidRPr="00E92633" w:rsidRDefault="00E92633" w:rsidP="00E92633">
      <w:pPr>
        <w:ind w:firstLine="0"/>
        <w:jc w:val="both"/>
        <w:rPr>
          <w:bCs/>
          <w:szCs w:val="24"/>
        </w:rPr>
      </w:pPr>
      <w:r w:rsidRPr="00E92633">
        <w:rPr>
          <w:bCs/>
          <w:szCs w:val="24"/>
        </w:rPr>
        <w:t>Соревнования: выполнение контрольных нормативов, предусмотренных в 4 ступени ВФСК «ГТО» –  Летний фестиваль ГТО, Зимний фестиваль ГТО, стартовый контроль, промежуточный контроль, итоговый контроль.</w:t>
      </w:r>
    </w:p>
    <w:p w14:paraId="40FDFD52" w14:textId="77777777" w:rsidR="00E92633" w:rsidRPr="00E92633" w:rsidRDefault="00E92633" w:rsidP="00E92633">
      <w:pPr>
        <w:ind w:firstLine="0"/>
        <w:jc w:val="both"/>
        <w:rPr>
          <w:bCs/>
          <w:szCs w:val="24"/>
        </w:rPr>
      </w:pPr>
    </w:p>
    <w:p w14:paraId="6AEBFEFD" w14:textId="77777777" w:rsidR="00E92633" w:rsidRPr="00E92633" w:rsidRDefault="00E92633" w:rsidP="00E92633">
      <w:pPr>
        <w:ind w:firstLine="0"/>
        <w:jc w:val="both"/>
        <w:rPr>
          <w:bCs/>
          <w:szCs w:val="24"/>
        </w:rPr>
      </w:pPr>
      <w:r w:rsidRPr="00E92633">
        <w:rPr>
          <w:bCs/>
          <w:szCs w:val="24"/>
        </w:rPr>
        <w:t>Содержание программы. 9 класс</w:t>
      </w:r>
    </w:p>
    <w:p w14:paraId="7AA225B2" w14:textId="77777777" w:rsidR="00E92633" w:rsidRPr="00E92633" w:rsidRDefault="00E92633" w:rsidP="00E92633">
      <w:pPr>
        <w:ind w:firstLine="0"/>
        <w:jc w:val="both"/>
        <w:rPr>
          <w:bCs/>
          <w:szCs w:val="24"/>
        </w:rPr>
      </w:pPr>
      <w:r w:rsidRPr="00E92633">
        <w:rPr>
          <w:bCs/>
          <w:szCs w:val="24"/>
        </w:rPr>
        <w:t>Теория ВФСК «ГТО».</w:t>
      </w:r>
    </w:p>
    <w:p w14:paraId="398D0C2F" w14:textId="77777777" w:rsidR="00E92633" w:rsidRPr="00E92633" w:rsidRDefault="00E92633" w:rsidP="00E92633">
      <w:pPr>
        <w:ind w:firstLine="0"/>
        <w:jc w:val="both"/>
        <w:rPr>
          <w:bCs/>
          <w:szCs w:val="24"/>
        </w:rPr>
      </w:pPr>
      <w:r w:rsidRPr="00E92633">
        <w:rPr>
          <w:bCs/>
          <w:szCs w:val="24"/>
        </w:rPr>
        <w:t xml:space="preserve">Физическая подготовка и её связь с развитием физических качеств. Организация и планирование самостоятельных занятий по развитию физических качеств. Требования техники безопасности на занятиях внеурочной деятельностью. Первая помощь при травмах во время занятий физической культурой и спортом.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гимнастики, физкультминуток, физкультпауз, коррекции осанки и телосложения. </w:t>
      </w:r>
    </w:p>
    <w:p w14:paraId="73193DEA" w14:textId="77777777" w:rsidR="00E92633" w:rsidRPr="00E92633" w:rsidRDefault="00E92633" w:rsidP="00E92633">
      <w:pPr>
        <w:ind w:firstLine="0"/>
        <w:jc w:val="both"/>
        <w:rPr>
          <w:bCs/>
          <w:szCs w:val="24"/>
        </w:rPr>
      </w:pPr>
      <w:r w:rsidRPr="00E92633">
        <w:rPr>
          <w:bCs/>
          <w:szCs w:val="24"/>
        </w:rPr>
        <w:t>Физическое совершенствование.</w:t>
      </w:r>
    </w:p>
    <w:p w14:paraId="2A6927DB" w14:textId="77777777" w:rsidR="00E92633" w:rsidRPr="00E92633" w:rsidRDefault="00E92633" w:rsidP="00E92633">
      <w:pPr>
        <w:ind w:firstLine="0"/>
        <w:jc w:val="both"/>
        <w:rPr>
          <w:bCs/>
          <w:szCs w:val="24"/>
        </w:rPr>
      </w:pPr>
      <w:r w:rsidRPr="00E92633">
        <w:rPr>
          <w:bCs/>
          <w:szCs w:val="24"/>
        </w:rPr>
        <w:t>Упражнения для развития скоростно-силовых способностей:  бег с ускорением от 30 до 60 м; техника высокого старта, стартового разгона, финиширования; бег на короткие дистанции (60 м, 100 м); эстафетный бег; челночный бег 3*10 м; прыжок в длину с места, прыжки через препятствия; техника метания малого мяча на дальность; метание малого мяча на дальность в коридор 5-6 м.</w:t>
      </w:r>
    </w:p>
    <w:p w14:paraId="1F2ABB20" w14:textId="77777777" w:rsidR="00E92633" w:rsidRPr="00E92633" w:rsidRDefault="00E92633" w:rsidP="00E92633">
      <w:pPr>
        <w:ind w:firstLine="0"/>
        <w:jc w:val="both"/>
        <w:rPr>
          <w:bCs/>
          <w:szCs w:val="24"/>
        </w:rPr>
      </w:pPr>
      <w:r w:rsidRPr="00E92633">
        <w:rPr>
          <w:bCs/>
          <w:szCs w:val="24"/>
        </w:rPr>
        <w:t>Упражнения для развития выносливости: бег в равномерном темпе от 8 до 12 минут, бег на длинные дистанции (1000 м, 2000 м), бег на лыжах от 3 до 10 км, бег на лыжах на результат (2 км, 3 км, 5 км), техника выполнения лыжных ходов, спусков, торможений и подъёмов, прыжки на скакалке до 3 минут.</w:t>
      </w:r>
    </w:p>
    <w:p w14:paraId="455987CD" w14:textId="77777777" w:rsidR="00E92633" w:rsidRPr="00E92633" w:rsidRDefault="00E92633" w:rsidP="00E92633">
      <w:pPr>
        <w:ind w:firstLine="0"/>
        <w:jc w:val="both"/>
        <w:rPr>
          <w:bCs/>
          <w:szCs w:val="24"/>
        </w:rPr>
      </w:pPr>
      <w:r w:rsidRPr="00E92633">
        <w:rPr>
          <w:bCs/>
          <w:szCs w:val="24"/>
        </w:rPr>
        <w:t>Упражнения для развития силы: сгибания и разгибания рук в упоре лёжа, подтягивания на высокой перекладине (юноши) и низкой перекладине (девушки), отжимания на брусьях, приседания, поднимание туловища в положении лёжа за 30 секунд и 1 минуту, поднимание ног в висе на гимнастической стенке, броски набивных мячей 2-5 кг.</w:t>
      </w:r>
    </w:p>
    <w:p w14:paraId="16BBA0C3" w14:textId="77777777" w:rsidR="00E92633" w:rsidRPr="00E92633" w:rsidRDefault="00E92633" w:rsidP="00E92633">
      <w:pPr>
        <w:ind w:firstLine="0"/>
        <w:jc w:val="both"/>
        <w:rPr>
          <w:bCs/>
          <w:szCs w:val="24"/>
        </w:rPr>
      </w:pPr>
      <w:r w:rsidRPr="00E92633">
        <w:rPr>
          <w:bCs/>
          <w:szCs w:val="24"/>
        </w:rPr>
        <w:t>Упражнения для развития координационных способностей: метание мяча в горизонтальную и вертикальную цель с 6-8 м, стрельба из пневматической винтовки.</w:t>
      </w:r>
    </w:p>
    <w:p w14:paraId="371311C9" w14:textId="77777777" w:rsidR="00E92633" w:rsidRPr="00E92633" w:rsidRDefault="00E92633" w:rsidP="00E92633">
      <w:pPr>
        <w:ind w:firstLine="0"/>
        <w:jc w:val="both"/>
        <w:rPr>
          <w:bCs/>
          <w:szCs w:val="24"/>
        </w:rPr>
      </w:pPr>
      <w:r w:rsidRPr="00E92633">
        <w:rPr>
          <w:bCs/>
          <w:szCs w:val="24"/>
        </w:rPr>
        <w:t>Упражнения для развития гибкости: наклон вперед из положения стоя с прямыми ногами на полу, наклон вперёд в положении сидя, с помощью партнёра, выпады вперёд и в сторону, полушпагат.</w:t>
      </w:r>
    </w:p>
    <w:p w14:paraId="415F502B" w14:textId="719E27A7" w:rsidR="00E92633" w:rsidRPr="00E92633" w:rsidRDefault="00E92633" w:rsidP="00E92633">
      <w:pPr>
        <w:ind w:firstLine="0"/>
        <w:jc w:val="both"/>
        <w:rPr>
          <w:bCs/>
          <w:szCs w:val="24"/>
        </w:rPr>
      </w:pPr>
      <w:r w:rsidRPr="00E92633">
        <w:rPr>
          <w:bCs/>
          <w:szCs w:val="24"/>
        </w:rPr>
        <w:t>Соревнования: выполнение контрольных нормативов, предусмотренных в 4 ступени ВФСК «ГТО» –  Летний фестиваль ГТО, Зимний фестиваль ГТО, стартовый контроль, промежуточный контроль, итоговый контроль.</w:t>
      </w:r>
    </w:p>
    <w:p w14:paraId="0899B166" w14:textId="77777777" w:rsidR="00E92633" w:rsidRDefault="00E92633" w:rsidP="00F337C2">
      <w:pPr>
        <w:ind w:firstLine="0"/>
        <w:jc w:val="both"/>
        <w:rPr>
          <w:b/>
          <w:bCs/>
          <w:szCs w:val="24"/>
        </w:rPr>
      </w:pPr>
    </w:p>
    <w:p w14:paraId="65B668C1" w14:textId="77777777" w:rsidR="0038034E" w:rsidRPr="00D21D73" w:rsidRDefault="0038034E" w:rsidP="0038034E">
      <w:pPr>
        <w:ind w:left="360"/>
        <w:jc w:val="center"/>
        <w:rPr>
          <w:b/>
          <w:szCs w:val="24"/>
        </w:rPr>
      </w:pPr>
      <w:r>
        <w:rPr>
          <w:b/>
          <w:szCs w:val="24"/>
        </w:rPr>
        <w:t>Учебно- т</w:t>
      </w:r>
      <w:r w:rsidRPr="00D21D73">
        <w:rPr>
          <w:b/>
          <w:szCs w:val="24"/>
        </w:rPr>
        <w:t>ематическое планирование</w:t>
      </w:r>
    </w:p>
    <w:p w14:paraId="21DDB046" w14:textId="77777777" w:rsidR="0038034E" w:rsidRPr="00D21D73" w:rsidRDefault="0038034E" w:rsidP="0038034E">
      <w:pPr>
        <w:jc w:val="center"/>
        <w:rPr>
          <w:b/>
          <w:szCs w:val="24"/>
        </w:rPr>
      </w:pPr>
    </w:p>
    <w:p w14:paraId="50C02015" w14:textId="77777777" w:rsidR="0038034E" w:rsidRPr="00D21D73" w:rsidRDefault="0038034E" w:rsidP="0038034E">
      <w:pPr>
        <w:jc w:val="center"/>
        <w:rPr>
          <w:b/>
          <w:szCs w:val="24"/>
        </w:rPr>
      </w:pPr>
      <w:r w:rsidRPr="00D21D73">
        <w:rPr>
          <w:b/>
          <w:szCs w:val="24"/>
        </w:rPr>
        <w:t>5 класс</w:t>
      </w:r>
    </w:p>
    <w:p w14:paraId="759B975F" w14:textId="77777777" w:rsidR="0038034E" w:rsidRPr="00D21D73" w:rsidRDefault="0038034E" w:rsidP="0038034E">
      <w:pPr>
        <w:jc w:val="center"/>
        <w:rPr>
          <w:b/>
          <w:szCs w:val="24"/>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5960"/>
        <w:gridCol w:w="1537"/>
        <w:gridCol w:w="1577"/>
      </w:tblGrid>
      <w:tr w:rsidR="0038034E" w:rsidRPr="00D21D73" w14:paraId="66BAB3BC" w14:textId="77777777" w:rsidTr="0038034E">
        <w:tc>
          <w:tcPr>
            <w:tcW w:w="1269" w:type="dxa"/>
            <w:shd w:val="clear" w:color="auto" w:fill="auto"/>
            <w:vAlign w:val="center"/>
          </w:tcPr>
          <w:p w14:paraId="6D0B1E3B" w14:textId="77777777" w:rsidR="0038034E" w:rsidRPr="00D21D73" w:rsidRDefault="0038034E" w:rsidP="0038034E">
            <w:pPr>
              <w:jc w:val="center"/>
              <w:rPr>
                <w:b/>
                <w:szCs w:val="24"/>
              </w:rPr>
            </w:pPr>
            <w:r w:rsidRPr="00D21D73">
              <w:rPr>
                <w:b/>
                <w:szCs w:val="24"/>
              </w:rPr>
              <w:t>№</w:t>
            </w:r>
          </w:p>
          <w:p w14:paraId="5E93AE0D" w14:textId="77777777" w:rsidR="0038034E" w:rsidRPr="00D21D73" w:rsidRDefault="0038034E" w:rsidP="0038034E">
            <w:pPr>
              <w:jc w:val="center"/>
              <w:rPr>
                <w:b/>
                <w:szCs w:val="24"/>
              </w:rPr>
            </w:pPr>
            <w:r w:rsidRPr="00D21D73">
              <w:rPr>
                <w:b/>
                <w:szCs w:val="24"/>
              </w:rPr>
              <w:t>п/п</w:t>
            </w:r>
          </w:p>
        </w:tc>
        <w:tc>
          <w:tcPr>
            <w:tcW w:w="5960" w:type="dxa"/>
            <w:shd w:val="clear" w:color="auto" w:fill="auto"/>
            <w:vAlign w:val="center"/>
          </w:tcPr>
          <w:p w14:paraId="628902DC" w14:textId="77777777" w:rsidR="0038034E" w:rsidRPr="00D21D73" w:rsidRDefault="0038034E" w:rsidP="0038034E">
            <w:pPr>
              <w:jc w:val="center"/>
              <w:rPr>
                <w:b/>
                <w:szCs w:val="24"/>
              </w:rPr>
            </w:pPr>
            <w:r w:rsidRPr="00D21D73">
              <w:rPr>
                <w:b/>
                <w:szCs w:val="24"/>
              </w:rPr>
              <w:t>Тема</w:t>
            </w:r>
          </w:p>
        </w:tc>
        <w:tc>
          <w:tcPr>
            <w:tcW w:w="1537" w:type="dxa"/>
            <w:shd w:val="clear" w:color="auto" w:fill="auto"/>
            <w:vAlign w:val="center"/>
          </w:tcPr>
          <w:p w14:paraId="3D3F9F78" w14:textId="77777777" w:rsidR="0038034E" w:rsidRPr="00D21D73" w:rsidRDefault="0038034E" w:rsidP="0038034E">
            <w:pPr>
              <w:ind w:firstLine="0"/>
              <w:rPr>
                <w:b/>
                <w:szCs w:val="24"/>
              </w:rPr>
            </w:pPr>
            <w:r w:rsidRPr="00D21D73">
              <w:rPr>
                <w:b/>
                <w:szCs w:val="24"/>
              </w:rPr>
              <w:t xml:space="preserve">Кол-во </w:t>
            </w:r>
          </w:p>
          <w:p w14:paraId="4CD58780" w14:textId="77777777" w:rsidR="0038034E" w:rsidRPr="00D21D73" w:rsidRDefault="0038034E" w:rsidP="0038034E">
            <w:pPr>
              <w:ind w:firstLine="0"/>
              <w:rPr>
                <w:b/>
                <w:szCs w:val="24"/>
              </w:rPr>
            </w:pPr>
            <w:r w:rsidRPr="00D21D73">
              <w:rPr>
                <w:b/>
                <w:szCs w:val="24"/>
              </w:rPr>
              <w:t>часов</w:t>
            </w:r>
          </w:p>
        </w:tc>
        <w:tc>
          <w:tcPr>
            <w:tcW w:w="1577" w:type="dxa"/>
            <w:shd w:val="clear" w:color="auto" w:fill="auto"/>
            <w:vAlign w:val="center"/>
          </w:tcPr>
          <w:p w14:paraId="36BC0939" w14:textId="77777777" w:rsidR="0038034E" w:rsidRPr="00D21D73" w:rsidRDefault="0038034E" w:rsidP="0038034E">
            <w:pPr>
              <w:ind w:firstLine="0"/>
              <w:rPr>
                <w:b/>
                <w:szCs w:val="24"/>
              </w:rPr>
            </w:pPr>
            <w:r w:rsidRPr="00D21D73">
              <w:rPr>
                <w:b/>
                <w:szCs w:val="24"/>
              </w:rPr>
              <w:t>Форма проведения</w:t>
            </w:r>
          </w:p>
        </w:tc>
      </w:tr>
      <w:tr w:rsidR="0038034E" w:rsidRPr="00D21D73" w14:paraId="4C2946E4" w14:textId="77777777" w:rsidTr="0038034E">
        <w:tc>
          <w:tcPr>
            <w:tcW w:w="1269" w:type="dxa"/>
            <w:shd w:val="clear" w:color="auto" w:fill="auto"/>
            <w:vAlign w:val="center"/>
          </w:tcPr>
          <w:p w14:paraId="238E1FF2" w14:textId="77777777" w:rsidR="0038034E" w:rsidRPr="00D21D73" w:rsidRDefault="0038034E" w:rsidP="0038034E">
            <w:pPr>
              <w:jc w:val="center"/>
              <w:rPr>
                <w:szCs w:val="24"/>
              </w:rPr>
            </w:pPr>
            <w:r w:rsidRPr="00D21D73">
              <w:rPr>
                <w:szCs w:val="24"/>
              </w:rPr>
              <w:t>1.</w:t>
            </w:r>
          </w:p>
        </w:tc>
        <w:tc>
          <w:tcPr>
            <w:tcW w:w="5960" w:type="dxa"/>
            <w:shd w:val="clear" w:color="auto" w:fill="auto"/>
            <w:vAlign w:val="center"/>
          </w:tcPr>
          <w:p w14:paraId="1E6C48EE" w14:textId="77777777" w:rsidR="0038034E" w:rsidRPr="00D21D73" w:rsidRDefault="0038034E" w:rsidP="0038034E">
            <w:pPr>
              <w:jc w:val="both"/>
              <w:rPr>
                <w:szCs w:val="24"/>
              </w:rPr>
            </w:pPr>
            <w:r w:rsidRPr="00D21D73">
              <w:rPr>
                <w:szCs w:val="24"/>
              </w:rPr>
              <w:t>Требования техники безопасности на занятиях внеурочной деятельностью. Бег с ускорением от 30 до 40 м. Эстафетный бег.</w:t>
            </w:r>
          </w:p>
        </w:tc>
        <w:tc>
          <w:tcPr>
            <w:tcW w:w="1537" w:type="dxa"/>
            <w:shd w:val="clear" w:color="auto" w:fill="auto"/>
            <w:vAlign w:val="center"/>
          </w:tcPr>
          <w:p w14:paraId="3B3686E9" w14:textId="77777777" w:rsidR="0038034E" w:rsidRPr="00D21D73" w:rsidRDefault="0038034E" w:rsidP="0038034E">
            <w:pPr>
              <w:jc w:val="center"/>
              <w:rPr>
                <w:szCs w:val="24"/>
              </w:rPr>
            </w:pPr>
            <w:r w:rsidRPr="00D21D73">
              <w:rPr>
                <w:szCs w:val="24"/>
              </w:rPr>
              <w:t>1</w:t>
            </w:r>
          </w:p>
        </w:tc>
        <w:tc>
          <w:tcPr>
            <w:tcW w:w="1577" w:type="dxa"/>
            <w:shd w:val="clear" w:color="auto" w:fill="auto"/>
            <w:vAlign w:val="center"/>
          </w:tcPr>
          <w:p w14:paraId="35E2782E" w14:textId="77777777" w:rsidR="0038034E" w:rsidRPr="00D21D73" w:rsidRDefault="0038034E" w:rsidP="0038034E">
            <w:pPr>
              <w:ind w:firstLine="0"/>
              <w:rPr>
                <w:szCs w:val="24"/>
              </w:rPr>
            </w:pPr>
            <w:r w:rsidRPr="00D21D73">
              <w:rPr>
                <w:szCs w:val="24"/>
              </w:rPr>
              <w:t>лекция, тренировка, соревнования</w:t>
            </w:r>
          </w:p>
        </w:tc>
      </w:tr>
      <w:tr w:rsidR="0038034E" w:rsidRPr="00D21D73" w14:paraId="408CE1F7" w14:textId="77777777" w:rsidTr="0038034E">
        <w:tc>
          <w:tcPr>
            <w:tcW w:w="1269" w:type="dxa"/>
            <w:shd w:val="clear" w:color="auto" w:fill="auto"/>
            <w:vAlign w:val="center"/>
          </w:tcPr>
          <w:p w14:paraId="66916BEC" w14:textId="77777777" w:rsidR="0038034E" w:rsidRPr="00D21D73" w:rsidRDefault="0038034E" w:rsidP="0038034E">
            <w:pPr>
              <w:jc w:val="center"/>
              <w:rPr>
                <w:szCs w:val="24"/>
              </w:rPr>
            </w:pPr>
            <w:r w:rsidRPr="00D21D73">
              <w:rPr>
                <w:szCs w:val="24"/>
              </w:rPr>
              <w:t>2.</w:t>
            </w:r>
          </w:p>
        </w:tc>
        <w:tc>
          <w:tcPr>
            <w:tcW w:w="5960" w:type="dxa"/>
            <w:shd w:val="clear" w:color="auto" w:fill="auto"/>
            <w:vAlign w:val="center"/>
          </w:tcPr>
          <w:p w14:paraId="73E6276E" w14:textId="77777777" w:rsidR="0038034E" w:rsidRPr="00D21D73" w:rsidRDefault="0038034E" w:rsidP="0038034E">
            <w:pPr>
              <w:jc w:val="both"/>
              <w:rPr>
                <w:szCs w:val="24"/>
              </w:rPr>
            </w:pPr>
            <w:r w:rsidRPr="00D21D73">
              <w:rPr>
                <w:szCs w:val="24"/>
              </w:rPr>
              <w:t xml:space="preserve">Подготовка к занятиям физической культурой. Техника высокого старта, стартового разгона, финиширования. Бег с ускорением от 30 до 60 м. </w:t>
            </w:r>
          </w:p>
        </w:tc>
        <w:tc>
          <w:tcPr>
            <w:tcW w:w="1537" w:type="dxa"/>
            <w:shd w:val="clear" w:color="auto" w:fill="auto"/>
            <w:vAlign w:val="center"/>
          </w:tcPr>
          <w:p w14:paraId="5F8399F9" w14:textId="77777777" w:rsidR="0038034E" w:rsidRPr="00D21D73" w:rsidRDefault="0038034E" w:rsidP="0038034E">
            <w:pPr>
              <w:jc w:val="center"/>
              <w:rPr>
                <w:szCs w:val="24"/>
              </w:rPr>
            </w:pPr>
            <w:r w:rsidRPr="00D21D73">
              <w:rPr>
                <w:szCs w:val="24"/>
              </w:rPr>
              <w:t>1</w:t>
            </w:r>
          </w:p>
        </w:tc>
        <w:tc>
          <w:tcPr>
            <w:tcW w:w="1577" w:type="dxa"/>
            <w:shd w:val="clear" w:color="auto" w:fill="auto"/>
            <w:vAlign w:val="center"/>
          </w:tcPr>
          <w:p w14:paraId="56B6DEC4" w14:textId="77777777" w:rsidR="0038034E" w:rsidRPr="00D21D73" w:rsidRDefault="0038034E" w:rsidP="0038034E">
            <w:pPr>
              <w:ind w:firstLine="0"/>
              <w:rPr>
                <w:szCs w:val="24"/>
              </w:rPr>
            </w:pPr>
            <w:r w:rsidRPr="00D21D73">
              <w:rPr>
                <w:szCs w:val="24"/>
              </w:rPr>
              <w:t>лекция, тренировка</w:t>
            </w:r>
          </w:p>
        </w:tc>
      </w:tr>
      <w:tr w:rsidR="0038034E" w:rsidRPr="00D21D73" w14:paraId="7FA39769" w14:textId="77777777" w:rsidTr="0038034E">
        <w:tc>
          <w:tcPr>
            <w:tcW w:w="1269" w:type="dxa"/>
            <w:shd w:val="clear" w:color="auto" w:fill="auto"/>
            <w:vAlign w:val="center"/>
          </w:tcPr>
          <w:p w14:paraId="77C5959F" w14:textId="77777777" w:rsidR="0038034E" w:rsidRPr="00D21D73" w:rsidRDefault="0038034E" w:rsidP="0038034E">
            <w:pPr>
              <w:jc w:val="center"/>
              <w:rPr>
                <w:szCs w:val="24"/>
              </w:rPr>
            </w:pPr>
            <w:r w:rsidRPr="00D21D73">
              <w:rPr>
                <w:szCs w:val="24"/>
              </w:rPr>
              <w:t>3.</w:t>
            </w:r>
          </w:p>
        </w:tc>
        <w:tc>
          <w:tcPr>
            <w:tcW w:w="5960" w:type="dxa"/>
            <w:shd w:val="clear" w:color="auto" w:fill="auto"/>
            <w:vAlign w:val="center"/>
          </w:tcPr>
          <w:p w14:paraId="7209ED3E" w14:textId="77777777" w:rsidR="0038034E" w:rsidRPr="00D21D73" w:rsidRDefault="0038034E" w:rsidP="0038034E">
            <w:pPr>
              <w:jc w:val="both"/>
              <w:rPr>
                <w:szCs w:val="24"/>
              </w:rPr>
            </w:pPr>
            <w:r w:rsidRPr="00D21D73">
              <w:rPr>
                <w:szCs w:val="24"/>
              </w:rPr>
              <w:t>Стартовый контроль.</w:t>
            </w:r>
          </w:p>
        </w:tc>
        <w:tc>
          <w:tcPr>
            <w:tcW w:w="1537" w:type="dxa"/>
            <w:shd w:val="clear" w:color="auto" w:fill="auto"/>
            <w:vAlign w:val="center"/>
          </w:tcPr>
          <w:p w14:paraId="01DF66BA" w14:textId="77777777" w:rsidR="0038034E" w:rsidRPr="00D21D73" w:rsidRDefault="0038034E" w:rsidP="0038034E">
            <w:pPr>
              <w:jc w:val="center"/>
              <w:rPr>
                <w:szCs w:val="24"/>
              </w:rPr>
            </w:pPr>
            <w:r w:rsidRPr="00D21D73">
              <w:rPr>
                <w:szCs w:val="24"/>
              </w:rPr>
              <w:t>1</w:t>
            </w:r>
          </w:p>
        </w:tc>
        <w:tc>
          <w:tcPr>
            <w:tcW w:w="1577" w:type="dxa"/>
            <w:shd w:val="clear" w:color="auto" w:fill="auto"/>
            <w:vAlign w:val="center"/>
          </w:tcPr>
          <w:p w14:paraId="7274A324" w14:textId="77777777" w:rsidR="0038034E" w:rsidRPr="00D21D73" w:rsidRDefault="0038034E" w:rsidP="0038034E">
            <w:pPr>
              <w:ind w:firstLine="0"/>
              <w:rPr>
                <w:szCs w:val="24"/>
              </w:rPr>
            </w:pPr>
            <w:r w:rsidRPr="00D21D73">
              <w:rPr>
                <w:szCs w:val="24"/>
              </w:rPr>
              <w:t>соревнования</w:t>
            </w:r>
          </w:p>
        </w:tc>
      </w:tr>
      <w:tr w:rsidR="0038034E" w:rsidRPr="00D21D73" w14:paraId="4A60F498" w14:textId="77777777" w:rsidTr="0038034E">
        <w:tc>
          <w:tcPr>
            <w:tcW w:w="1269" w:type="dxa"/>
            <w:shd w:val="clear" w:color="auto" w:fill="auto"/>
            <w:vAlign w:val="center"/>
          </w:tcPr>
          <w:p w14:paraId="41F48750" w14:textId="77777777" w:rsidR="0038034E" w:rsidRPr="00D21D73" w:rsidRDefault="0038034E" w:rsidP="0038034E">
            <w:pPr>
              <w:jc w:val="center"/>
              <w:rPr>
                <w:szCs w:val="24"/>
              </w:rPr>
            </w:pPr>
            <w:r w:rsidRPr="00D21D73">
              <w:rPr>
                <w:szCs w:val="24"/>
              </w:rPr>
              <w:t>4.</w:t>
            </w:r>
          </w:p>
        </w:tc>
        <w:tc>
          <w:tcPr>
            <w:tcW w:w="5960" w:type="dxa"/>
            <w:shd w:val="clear" w:color="auto" w:fill="auto"/>
            <w:vAlign w:val="center"/>
          </w:tcPr>
          <w:p w14:paraId="5CF7DEC1" w14:textId="77777777" w:rsidR="0038034E" w:rsidRPr="00D21D73" w:rsidRDefault="0038034E" w:rsidP="0038034E">
            <w:pPr>
              <w:jc w:val="both"/>
              <w:rPr>
                <w:szCs w:val="24"/>
              </w:rPr>
            </w:pPr>
            <w:r w:rsidRPr="00D21D73">
              <w:rPr>
                <w:szCs w:val="24"/>
              </w:rPr>
              <w:t>Бег в равномерном темпе от 5 до 7 минут. Техника метания малого мяча на дальность. Метание малого мяча на дальность в коридор 5-6 м.</w:t>
            </w:r>
          </w:p>
        </w:tc>
        <w:tc>
          <w:tcPr>
            <w:tcW w:w="1537" w:type="dxa"/>
            <w:shd w:val="clear" w:color="auto" w:fill="auto"/>
            <w:vAlign w:val="center"/>
          </w:tcPr>
          <w:p w14:paraId="2C297206" w14:textId="77777777" w:rsidR="0038034E" w:rsidRPr="00D21D73" w:rsidRDefault="0038034E" w:rsidP="0038034E">
            <w:pPr>
              <w:jc w:val="center"/>
              <w:rPr>
                <w:szCs w:val="24"/>
              </w:rPr>
            </w:pPr>
            <w:r w:rsidRPr="00D21D73">
              <w:rPr>
                <w:szCs w:val="24"/>
              </w:rPr>
              <w:t>2</w:t>
            </w:r>
          </w:p>
        </w:tc>
        <w:tc>
          <w:tcPr>
            <w:tcW w:w="1577" w:type="dxa"/>
            <w:shd w:val="clear" w:color="auto" w:fill="auto"/>
            <w:vAlign w:val="center"/>
          </w:tcPr>
          <w:p w14:paraId="4D0816D6" w14:textId="77777777" w:rsidR="0038034E" w:rsidRPr="00D21D73" w:rsidRDefault="0038034E" w:rsidP="0038034E">
            <w:pPr>
              <w:ind w:firstLine="0"/>
              <w:rPr>
                <w:szCs w:val="24"/>
              </w:rPr>
            </w:pPr>
            <w:r w:rsidRPr="00D21D73">
              <w:rPr>
                <w:szCs w:val="24"/>
              </w:rPr>
              <w:t>тренировка</w:t>
            </w:r>
          </w:p>
        </w:tc>
      </w:tr>
      <w:tr w:rsidR="0038034E" w:rsidRPr="00D21D73" w14:paraId="70663E80" w14:textId="77777777" w:rsidTr="0038034E">
        <w:tc>
          <w:tcPr>
            <w:tcW w:w="1269" w:type="dxa"/>
            <w:shd w:val="clear" w:color="auto" w:fill="auto"/>
            <w:vAlign w:val="center"/>
          </w:tcPr>
          <w:p w14:paraId="049457CB" w14:textId="77777777" w:rsidR="0038034E" w:rsidRPr="00D21D73" w:rsidRDefault="0038034E" w:rsidP="0038034E">
            <w:pPr>
              <w:jc w:val="center"/>
              <w:rPr>
                <w:szCs w:val="24"/>
              </w:rPr>
            </w:pPr>
            <w:r w:rsidRPr="00D21D73">
              <w:rPr>
                <w:szCs w:val="24"/>
              </w:rPr>
              <w:t>5.</w:t>
            </w:r>
          </w:p>
        </w:tc>
        <w:tc>
          <w:tcPr>
            <w:tcW w:w="5960" w:type="dxa"/>
            <w:shd w:val="clear" w:color="auto" w:fill="auto"/>
            <w:vAlign w:val="center"/>
          </w:tcPr>
          <w:p w14:paraId="49F8C1CA" w14:textId="77777777" w:rsidR="0038034E" w:rsidRPr="00D21D73" w:rsidRDefault="0038034E" w:rsidP="0038034E">
            <w:pPr>
              <w:jc w:val="both"/>
              <w:rPr>
                <w:szCs w:val="24"/>
              </w:rPr>
            </w:pPr>
            <w:r w:rsidRPr="00D21D73">
              <w:rPr>
                <w:szCs w:val="24"/>
              </w:rPr>
              <w:t>История появления ВФСК «ГТО». Челночный бег 3*10 м. Метание мяча в горизонтальную и вертикальную цель с 6-8 м.</w:t>
            </w:r>
          </w:p>
        </w:tc>
        <w:tc>
          <w:tcPr>
            <w:tcW w:w="1537" w:type="dxa"/>
            <w:shd w:val="clear" w:color="auto" w:fill="auto"/>
            <w:vAlign w:val="center"/>
          </w:tcPr>
          <w:p w14:paraId="672F4151" w14:textId="77777777" w:rsidR="0038034E" w:rsidRPr="00D21D73" w:rsidRDefault="0038034E" w:rsidP="0038034E">
            <w:pPr>
              <w:jc w:val="center"/>
              <w:rPr>
                <w:szCs w:val="24"/>
              </w:rPr>
            </w:pPr>
            <w:r w:rsidRPr="00D21D73">
              <w:rPr>
                <w:szCs w:val="24"/>
              </w:rPr>
              <w:t>1</w:t>
            </w:r>
          </w:p>
        </w:tc>
        <w:tc>
          <w:tcPr>
            <w:tcW w:w="1577" w:type="dxa"/>
            <w:shd w:val="clear" w:color="auto" w:fill="auto"/>
            <w:vAlign w:val="center"/>
          </w:tcPr>
          <w:p w14:paraId="1AE99F96" w14:textId="77777777" w:rsidR="0038034E" w:rsidRPr="00D21D73" w:rsidRDefault="0038034E" w:rsidP="0038034E">
            <w:pPr>
              <w:ind w:firstLine="0"/>
              <w:rPr>
                <w:szCs w:val="24"/>
              </w:rPr>
            </w:pPr>
            <w:r w:rsidRPr="00D21D73">
              <w:rPr>
                <w:szCs w:val="24"/>
              </w:rPr>
              <w:t xml:space="preserve">лекция, </w:t>
            </w:r>
          </w:p>
          <w:p w14:paraId="0F9C0B32" w14:textId="77777777" w:rsidR="0038034E" w:rsidRPr="00D21D73" w:rsidRDefault="0038034E" w:rsidP="0038034E">
            <w:pPr>
              <w:ind w:firstLine="0"/>
              <w:rPr>
                <w:szCs w:val="24"/>
              </w:rPr>
            </w:pPr>
            <w:r w:rsidRPr="00D21D73">
              <w:rPr>
                <w:szCs w:val="24"/>
              </w:rPr>
              <w:t>тренировка</w:t>
            </w:r>
          </w:p>
        </w:tc>
      </w:tr>
      <w:tr w:rsidR="0038034E" w:rsidRPr="00D21D73" w14:paraId="005A16BB" w14:textId="77777777" w:rsidTr="0038034E">
        <w:tc>
          <w:tcPr>
            <w:tcW w:w="1269" w:type="dxa"/>
            <w:shd w:val="clear" w:color="auto" w:fill="auto"/>
            <w:vAlign w:val="center"/>
          </w:tcPr>
          <w:p w14:paraId="1D789D54" w14:textId="77777777" w:rsidR="0038034E" w:rsidRPr="00D21D73" w:rsidRDefault="0038034E" w:rsidP="0038034E">
            <w:pPr>
              <w:jc w:val="center"/>
              <w:rPr>
                <w:szCs w:val="24"/>
              </w:rPr>
            </w:pPr>
            <w:r w:rsidRPr="00D21D73">
              <w:rPr>
                <w:szCs w:val="24"/>
              </w:rPr>
              <w:t>6.</w:t>
            </w:r>
          </w:p>
        </w:tc>
        <w:tc>
          <w:tcPr>
            <w:tcW w:w="5960" w:type="dxa"/>
            <w:shd w:val="clear" w:color="auto" w:fill="auto"/>
            <w:vAlign w:val="center"/>
          </w:tcPr>
          <w:p w14:paraId="3738577D" w14:textId="77777777" w:rsidR="0038034E" w:rsidRPr="00D21D73" w:rsidRDefault="0038034E" w:rsidP="0038034E">
            <w:pPr>
              <w:jc w:val="both"/>
              <w:rPr>
                <w:szCs w:val="24"/>
              </w:rPr>
            </w:pPr>
            <w:r w:rsidRPr="00D21D73">
              <w:rPr>
                <w:szCs w:val="24"/>
              </w:rPr>
              <w:t>Прыжки через препятствия. Прыжок в длину с места. Метание мяча в горизонтальную и вертикальную цель с 6-8 м. Прыжки на скакалке до 3 минут.</w:t>
            </w:r>
          </w:p>
        </w:tc>
        <w:tc>
          <w:tcPr>
            <w:tcW w:w="1537" w:type="dxa"/>
            <w:shd w:val="clear" w:color="auto" w:fill="auto"/>
            <w:vAlign w:val="center"/>
          </w:tcPr>
          <w:p w14:paraId="07812431" w14:textId="77777777" w:rsidR="0038034E" w:rsidRPr="00D21D73" w:rsidRDefault="0038034E" w:rsidP="0038034E">
            <w:pPr>
              <w:jc w:val="center"/>
              <w:rPr>
                <w:szCs w:val="24"/>
              </w:rPr>
            </w:pPr>
            <w:r w:rsidRPr="00D21D73">
              <w:rPr>
                <w:szCs w:val="24"/>
              </w:rPr>
              <w:t>2</w:t>
            </w:r>
          </w:p>
        </w:tc>
        <w:tc>
          <w:tcPr>
            <w:tcW w:w="1577" w:type="dxa"/>
            <w:shd w:val="clear" w:color="auto" w:fill="auto"/>
            <w:vAlign w:val="center"/>
          </w:tcPr>
          <w:p w14:paraId="00560DBF" w14:textId="77777777" w:rsidR="0038034E" w:rsidRPr="00D21D73" w:rsidRDefault="0038034E" w:rsidP="0038034E">
            <w:pPr>
              <w:ind w:firstLine="0"/>
              <w:rPr>
                <w:szCs w:val="24"/>
              </w:rPr>
            </w:pPr>
            <w:r w:rsidRPr="00D21D73">
              <w:rPr>
                <w:szCs w:val="24"/>
              </w:rPr>
              <w:t>тренировка</w:t>
            </w:r>
          </w:p>
        </w:tc>
      </w:tr>
      <w:tr w:rsidR="0038034E" w:rsidRPr="00D21D73" w14:paraId="4D8C463A" w14:textId="77777777" w:rsidTr="0038034E">
        <w:tc>
          <w:tcPr>
            <w:tcW w:w="1269" w:type="dxa"/>
            <w:shd w:val="clear" w:color="auto" w:fill="auto"/>
            <w:vAlign w:val="center"/>
          </w:tcPr>
          <w:p w14:paraId="1B26BC35" w14:textId="77777777" w:rsidR="0038034E" w:rsidRPr="00D21D73" w:rsidRDefault="0038034E" w:rsidP="0038034E">
            <w:pPr>
              <w:jc w:val="center"/>
              <w:rPr>
                <w:szCs w:val="24"/>
              </w:rPr>
            </w:pPr>
            <w:r w:rsidRPr="00D21D73">
              <w:rPr>
                <w:szCs w:val="24"/>
              </w:rPr>
              <w:t>7.</w:t>
            </w:r>
          </w:p>
        </w:tc>
        <w:tc>
          <w:tcPr>
            <w:tcW w:w="5960" w:type="dxa"/>
            <w:shd w:val="clear" w:color="auto" w:fill="auto"/>
            <w:vAlign w:val="center"/>
          </w:tcPr>
          <w:p w14:paraId="380F0EEA" w14:textId="77777777" w:rsidR="0038034E" w:rsidRPr="00D21D73" w:rsidRDefault="0038034E" w:rsidP="0038034E">
            <w:pPr>
              <w:jc w:val="both"/>
              <w:rPr>
                <w:szCs w:val="24"/>
              </w:rPr>
            </w:pPr>
            <w:r w:rsidRPr="00D21D73">
              <w:rPr>
                <w:szCs w:val="24"/>
              </w:rPr>
              <w:t>Требования техники безопасности на занятиях по стрельбе. Стрельба из пневматической винтовки.</w:t>
            </w:r>
          </w:p>
        </w:tc>
        <w:tc>
          <w:tcPr>
            <w:tcW w:w="1537" w:type="dxa"/>
            <w:shd w:val="clear" w:color="auto" w:fill="auto"/>
            <w:vAlign w:val="center"/>
          </w:tcPr>
          <w:p w14:paraId="34BBFABE" w14:textId="77777777" w:rsidR="0038034E" w:rsidRPr="00D21D73" w:rsidRDefault="0038034E" w:rsidP="0038034E">
            <w:pPr>
              <w:jc w:val="center"/>
              <w:rPr>
                <w:szCs w:val="24"/>
              </w:rPr>
            </w:pPr>
            <w:r w:rsidRPr="00D21D73">
              <w:rPr>
                <w:szCs w:val="24"/>
              </w:rPr>
              <w:t>1</w:t>
            </w:r>
          </w:p>
        </w:tc>
        <w:tc>
          <w:tcPr>
            <w:tcW w:w="1577" w:type="dxa"/>
            <w:shd w:val="clear" w:color="auto" w:fill="auto"/>
            <w:vAlign w:val="center"/>
          </w:tcPr>
          <w:p w14:paraId="2A8F1102" w14:textId="77777777" w:rsidR="0038034E" w:rsidRPr="00D21D73" w:rsidRDefault="0038034E" w:rsidP="0038034E">
            <w:pPr>
              <w:ind w:firstLine="0"/>
              <w:rPr>
                <w:szCs w:val="24"/>
              </w:rPr>
            </w:pPr>
            <w:r w:rsidRPr="00D21D73">
              <w:rPr>
                <w:szCs w:val="24"/>
              </w:rPr>
              <w:t>лекция, тренировка</w:t>
            </w:r>
          </w:p>
        </w:tc>
      </w:tr>
      <w:tr w:rsidR="0038034E" w:rsidRPr="00D21D73" w14:paraId="7C1748E5" w14:textId="77777777" w:rsidTr="0038034E">
        <w:tc>
          <w:tcPr>
            <w:tcW w:w="1269" w:type="dxa"/>
            <w:shd w:val="clear" w:color="auto" w:fill="auto"/>
            <w:vAlign w:val="center"/>
          </w:tcPr>
          <w:p w14:paraId="196F0A5F" w14:textId="77777777" w:rsidR="0038034E" w:rsidRPr="00D21D73" w:rsidRDefault="0038034E" w:rsidP="0038034E">
            <w:pPr>
              <w:jc w:val="center"/>
              <w:rPr>
                <w:szCs w:val="24"/>
              </w:rPr>
            </w:pPr>
            <w:r w:rsidRPr="00D21D73">
              <w:rPr>
                <w:szCs w:val="24"/>
              </w:rPr>
              <w:t>8.</w:t>
            </w:r>
          </w:p>
        </w:tc>
        <w:tc>
          <w:tcPr>
            <w:tcW w:w="5960" w:type="dxa"/>
            <w:shd w:val="clear" w:color="auto" w:fill="auto"/>
            <w:vAlign w:val="center"/>
          </w:tcPr>
          <w:p w14:paraId="53ED962F" w14:textId="77777777" w:rsidR="0038034E" w:rsidRPr="00D21D73" w:rsidRDefault="0038034E" w:rsidP="0038034E">
            <w:pPr>
              <w:jc w:val="both"/>
              <w:rPr>
                <w:szCs w:val="24"/>
              </w:rPr>
            </w:pPr>
            <w:r w:rsidRPr="00D21D73">
              <w:rPr>
                <w:szCs w:val="24"/>
              </w:rPr>
              <w:t>Бег в равномерном темпе от 5 до 7 минут. Упражнения для развития силы. Упражнения для развития гибкости.</w:t>
            </w:r>
          </w:p>
        </w:tc>
        <w:tc>
          <w:tcPr>
            <w:tcW w:w="1537" w:type="dxa"/>
            <w:shd w:val="clear" w:color="auto" w:fill="auto"/>
            <w:vAlign w:val="center"/>
          </w:tcPr>
          <w:p w14:paraId="5CA76157" w14:textId="77777777" w:rsidR="0038034E" w:rsidRPr="00D21D73" w:rsidRDefault="0038034E" w:rsidP="0038034E">
            <w:pPr>
              <w:jc w:val="center"/>
              <w:rPr>
                <w:szCs w:val="24"/>
              </w:rPr>
            </w:pPr>
            <w:r w:rsidRPr="00D21D73">
              <w:rPr>
                <w:szCs w:val="24"/>
              </w:rPr>
              <w:t>1</w:t>
            </w:r>
          </w:p>
        </w:tc>
        <w:tc>
          <w:tcPr>
            <w:tcW w:w="1577" w:type="dxa"/>
            <w:shd w:val="clear" w:color="auto" w:fill="auto"/>
            <w:vAlign w:val="center"/>
          </w:tcPr>
          <w:p w14:paraId="1C4E1F66" w14:textId="77777777" w:rsidR="0038034E" w:rsidRPr="00D21D73" w:rsidRDefault="0038034E" w:rsidP="0038034E">
            <w:pPr>
              <w:ind w:firstLine="0"/>
              <w:rPr>
                <w:szCs w:val="24"/>
              </w:rPr>
            </w:pPr>
            <w:r w:rsidRPr="00D21D73">
              <w:rPr>
                <w:szCs w:val="24"/>
              </w:rPr>
              <w:t>тренировка</w:t>
            </w:r>
          </w:p>
        </w:tc>
      </w:tr>
      <w:tr w:rsidR="0038034E" w:rsidRPr="00D21D73" w14:paraId="2F216734" w14:textId="77777777" w:rsidTr="0038034E">
        <w:tc>
          <w:tcPr>
            <w:tcW w:w="1269" w:type="dxa"/>
            <w:shd w:val="clear" w:color="auto" w:fill="auto"/>
            <w:vAlign w:val="center"/>
          </w:tcPr>
          <w:p w14:paraId="245465EA" w14:textId="77777777" w:rsidR="0038034E" w:rsidRPr="00D21D73" w:rsidRDefault="0038034E" w:rsidP="0038034E">
            <w:pPr>
              <w:jc w:val="center"/>
              <w:rPr>
                <w:szCs w:val="24"/>
              </w:rPr>
            </w:pPr>
            <w:r w:rsidRPr="00D21D73">
              <w:rPr>
                <w:szCs w:val="24"/>
              </w:rPr>
              <w:t>9.</w:t>
            </w:r>
          </w:p>
        </w:tc>
        <w:tc>
          <w:tcPr>
            <w:tcW w:w="5960" w:type="dxa"/>
            <w:shd w:val="clear" w:color="auto" w:fill="auto"/>
            <w:vAlign w:val="center"/>
          </w:tcPr>
          <w:p w14:paraId="54D68B10" w14:textId="77777777" w:rsidR="0038034E" w:rsidRPr="00D21D73" w:rsidRDefault="0038034E" w:rsidP="0038034E">
            <w:pPr>
              <w:jc w:val="both"/>
              <w:rPr>
                <w:szCs w:val="24"/>
              </w:rPr>
            </w:pPr>
            <w:r w:rsidRPr="00D21D73">
              <w:rPr>
                <w:szCs w:val="24"/>
              </w:rPr>
              <w:t xml:space="preserve">Бег в равномерном темпе 7 минут. Челночный бег 3*10 м. Эстафеты. </w:t>
            </w:r>
          </w:p>
        </w:tc>
        <w:tc>
          <w:tcPr>
            <w:tcW w:w="1537" w:type="dxa"/>
            <w:shd w:val="clear" w:color="auto" w:fill="auto"/>
            <w:vAlign w:val="center"/>
          </w:tcPr>
          <w:p w14:paraId="45A1C279" w14:textId="77777777" w:rsidR="0038034E" w:rsidRPr="00D21D73" w:rsidRDefault="0038034E" w:rsidP="0038034E">
            <w:pPr>
              <w:jc w:val="center"/>
              <w:rPr>
                <w:szCs w:val="24"/>
              </w:rPr>
            </w:pPr>
            <w:r w:rsidRPr="00D21D73">
              <w:rPr>
                <w:szCs w:val="24"/>
              </w:rPr>
              <w:t>1</w:t>
            </w:r>
          </w:p>
        </w:tc>
        <w:tc>
          <w:tcPr>
            <w:tcW w:w="1577" w:type="dxa"/>
            <w:shd w:val="clear" w:color="auto" w:fill="auto"/>
            <w:vAlign w:val="center"/>
          </w:tcPr>
          <w:p w14:paraId="69AE77BE" w14:textId="77777777" w:rsidR="0038034E" w:rsidRPr="00D21D73" w:rsidRDefault="0038034E" w:rsidP="0038034E">
            <w:pPr>
              <w:ind w:firstLine="0"/>
              <w:rPr>
                <w:szCs w:val="24"/>
              </w:rPr>
            </w:pPr>
            <w:r w:rsidRPr="00D21D73">
              <w:rPr>
                <w:szCs w:val="24"/>
              </w:rPr>
              <w:t>тренировка,</w:t>
            </w:r>
          </w:p>
          <w:p w14:paraId="6534A16B" w14:textId="77777777" w:rsidR="0038034E" w:rsidRPr="00D21D73" w:rsidRDefault="0038034E" w:rsidP="0038034E">
            <w:pPr>
              <w:ind w:firstLine="0"/>
              <w:rPr>
                <w:szCs w:val="24"/>
              </w:rPr>
            </w:pPr>
            <w:r w:rsidRPr="00D21D73">
              <w:rPr>
                <w:szCs w:val="24"/>
              </w:rPr>
              <w:t>соревнования</w:t>
            </w:r>
          </w:p>
        </w:tc>
      </w:tr>
      <w:tr w:rsidR="0038034E" w:rsidRPr="00D21D73" w14:paraId="0D315B25" w14:textId="77777777" w:rsidTr="0038034E">
        <w:tc>
          <w:tcPr>
            <w:tcW w:w="1269" w:type="dxa"/>
            <w:shd w:val="clear" w:color="auto" w:fill="auto"/>
            <w:vAlign w:val="center"/>
          </w:tcPr>
          <w:p w14:paraId="2F810DDC" w14:textId="77777777" w:rsidR="0038034E" w:rsidRPr="00D21D73" w:rsidRDefault="0038034E" w:rsidP="0038034E">
            <w:pPr>
              <w:jc w:val="center"/>
              <w:rPr>
                <w:szCs w:val="24"/>
              </w:rPr>
            </w:pPr>
            <w:r w:rsidRPr="00D21D73">
              <w:rPr>
                <w:szCs w:val="24"/>
              </w:rPr>
              <w:t>10.</w:t>
            </w:r>
          </w:p>
        </w:tc>
        <w:tc>
          <w:tcPr>
            <w:tcW w:w="5960" w:type="dxa"/>
            <w:shd w:val="clear" w:color="auto" w:fill="auto"/>
            <w:vAlign w:val="center"/>
          </w:tcPr>
          <w:p w14:paraId="04FD6DD8" w14:textId="77777777" w:rsidR="0038034E" w:rsidRPr="00D21D73" w:rsidRDefault="0038034E" w:rsidP="0038034E">
            <w:pPr>
              <w:jc w:val="both"/>
              <w:rPr>
                <w:szCs w:val="24"/>
              </w:rPr>
            </w:pPr>
            <w:r w:rsidRPr="00D21D73">
              <w:rPr>
                <w:szCs w:val="24"/>
              </w:rPr>
              <w:t>Физическая подготовка. Поднимание туловища в положении лёжа за 30 секунд, поднимание ног в висе на гимнастической стенке. Броски набивных мячей 1 кг.</w:t>
            </w:r>
          </w:p>
        </w:tc>
        <w:tc>
          <w:tcPr>
            <w:tcW w:w="1537" w:type="dxa"/>
            <w:shd w:val="clear" w:color="auto" w:fill="auto"/>
            <w:vAlign w:val="center"/>
          </w:tcPr>
          <w:p w14:paraId="096B9E6F" w14:textId="77777777" w:rsidR="0038034E" w:rsidRPr="00D21D73" w:rsidRDefault="0038034E" w:rsidP="0038034E">
            <w:pPr>
              <w:jc w:val="center"/>
              <w:rPr>
                <w:szCs w:val="24"/>
              </w:rPr>
            </w:pPr>
            <w:r w:rsidRPr="00D21D73">
              <w:rPr>
                <w:szCs w:val="24"/>
              </w:rPr>
              <w:t>1</w:t>
            </w:r>
          </w:p>
        </w:tc>
        <w:tc>
          <w:tcPr>
            <w:tcW w:w="1577" w:type="dxa"/>
            <w:shd w:val="clear" w:color="auto" w:fill="auto"/>
            <w:vAlign w:val="center"/>
          </w:tcPr>
          <w:p w14:paraId="00A9CD30" w14:textId="77777777" w:rsidR="0038034E" w:rsidRPr="00D21D73" w:rsidRDefault="0038034E" w:rsidP="0038034E">
            <w:pPr>
              <w:ind w:firstLine="0"/>
              <w:rPr>
                <w:szCs w:val="24"/>
              </w:rPr>
            </w:pPr>
            <w:r w:rsidRPr="00D21D73">
              <w:rPr>
                <w:szCs w:val="24"/>
              </w:rPr>
              <w:t>лекция, тренировка</w:t>
            </w:r>
          </w:p>
        </w:tc>
      </w:tr>
      <w:tr w:rsidR="0038034E" w:rsidRPr="00D21D73" w14:paraId="206AF548" w14:textId="77777777" w:rsidTr="0038034E">
        <w:tc>
          <w:tcPr>
            <w:tcW w:w="1269" w:type="dxa"/>
            <w:shd w:val="clear" w:color="auto" w:fill="auto"/>
            <w:vAlign w:val="center"/>
          </w:tcPr>
          <w:p w14:paraId="39825077" w14:textId="77777777" w:rsidR="0038034E" w:rsidRPr="00D21D73" w:rsidRDefault="0038034E" w:rsidP="0038034E">
            <w:pPr>
              <w:jc w:val="center"/>
              <w:rPr>
                <w:szCs w:val="24"/>
              </w:rPr>
            </w:pPr>
            <w:r w:rsidRPr="00D21D73">
              <w:rPr>
                <w:szCs w:val="24"/>
              </w:rPr>
              <w:t>11.</w:t>
            </w:r>
          </w:p>
        </w:tc>
        <w:tc>
          <w:tcPr>
            <w:tcW w:w="5960" w:type="dxa"/>
            <w:shd w:val="clear" w:color="auto" w:fill="auto"/>
            <w:vAlign w:val="center"/>
          </w:tcPr>
          <w:p w14:paraId="5755C925" w14:textId="77777777" w:rsidR="0038034E" w:rsidRPr="00D21D73" w:rsidRDefault="0038034E" w:rsidP="0038034E">
            <w:pPr>
              <w:jc w:val="both"/>
              <w:rPr>
                <w:szCs w:val="24"/>
              </w:rPr>
            </w:pPr>
            <w:r w:rsidRPr="00D21D73">
              <w:rPr>
                <w:szCs w:val="24"/>
              </w:rPr>
              <w:t>Требования техники безопасности на занятиях по стрельбе. Стрельба из пневматической винтовки.</w:t>
            </w:r>
          </w:p>
        </w:tc>
        <w:tc>
          <w:tcPr>
            <w:tcW w:w="1537" w:type="dxa"/>
            <w:shd w:val="clear" w:color="auto" w:fill="auto"/>
            <w:vAlign w:val="center"/>
          </w:tcPr>
          <w:p w14:paraId="111285C8" w14:textId="77777777" w:rsidR="0038034E" w:rsidRPr="00D21D73" w:rsidRDefault="0038034E" w:rsidP="0038034E">
            <w:pPr>
              <w:jc w:val="center"/>
              <w:rPr>
                <w:szCs w:val="24"/>
              </w:rPr>
            </w:pPr>
            <w:r w:rsidRPr="00D21D73">
              <w:rPr>
                <w:szCs w:val="24"/>
              </w:rPr>
              <w:t>1</w:t>
            </w:r>
          </w:p>
        </w:tc>
        <w:tc>
          <w:tcPr>
            <w:tcW w:w="1577" w:type="dxa"/>
            <w:shd w:val="clear" w:color="auto" w:fill="auto"/>
            <w:vAlign w:val="center"/>
          </w:tcPr>
          <w:p w14:paraId="0EA30E5E" w14:textId="77777777" w:rsidR="0038034E" w:rsidRPr="00D21D73" w:rsidRDefault="0038034E" w:rsidP="0038034E">
            <w:pPr>
              <w:ind w:firstLine="0"/>
              <w:rPr>
                <w:szCs w:val="24"/>
              </w:rPr>
            </w:pPr>
            <w:r w:rsidRPr="00D21D73">
              <w:rPr>
                <w:szCs w:val="24"/>
              </w:rPr>
              <w:t>лекция, тренировка</w:t>
            </w:r>
          </w:p>
        </w:tc>
      </w:tr>
      <w:tr w:rsidR="0038034E" w:rsidRPr="00D21D73" w14:paraId="36B80418" w14:textId="77777777" w:rsidTr="0038034E">
        <w:tc>
          <w:tcPr>
            <w:tcW w:w="1269" w:type="dxa"/>
            <w:shd w:val="clear" w:color="auto" w:fill="auto"/>
            <w:vAlign w:val="center"/>
          </w:tcPr>
          <w:p w14:paraId="4250896C" w14:textId="77777777" w:rsidR="0038034E" w:rsidRPr="00D21D73" w:rsidRDefault="0038034E" w:rsidP="0038034E">
            <w:pPr>
              <w:jc w:val="center"/>
              <w:rPr>
                <w:szCs w:val="24"/>
              </w:rPr>
            </w:pPr>
            <w:r w:rsidRPr="00D21D73">
              <w:rPr>
                <w:szCs w:val="24"/>
              </w:rPr>
              <w:t>12.</w:t>
            </w:r>
          </w:p>
        </w:tc>
        <w:tc>
          <w:tcPr>
            <w:tcW w:w="5960" w:type="dxa"/>
            <w:shd w:val="clear" w:color="auto" w:fill="auto"/>
            <w:vAlign w:val="center"/>
          </w:tcPr>
          <w:p w14:paraId="26B4CBE7" w14:textId="77777777" w:rsidR="0038034E" w:rsidRPr="00D21D73" w:rsidRDefault="0038034E" w:rsidP="0038034E">
            <w:pPr>
              <w:jc w:val="both"/>
              <w:rPr>
                <w:szCs w:val="24"/>
              </w:rPr>
            </w:pPr>
            <w:r w:rsidRPr="00D21D73">
              <w:rPr>
                <w:szCs w:val="24"/>
              </w:rPr>
              <w:t>Бег в равномерном темпе от 5 до 7 минут. Упражнения для развития силы. Упражнения для развития гибкости.</w:t>
            </w:r>
          </w:p>
        </w:tc>
        <w:tc>
          <w:tcPr>
            <w:tcW w:w="1537" w:type="dxa"/>
            <w:shd w:val="clear" w:color="auto" w:fill="auto"/>
            <w:vAlign w:val="center"/>
          </w:tcPr>
          <w:p w14:paraId="00FF2454" w14:textId="77777777" w:rsidR="0038034E" w:rsidRPr="00D21D73" w:rsidRDefault="0038034E" w:rsidP="0038034E">
            <w:pPr>
              <w:jc w:val="center"/>
              <w:rPr>
                <w:szCs w:val="24"/>
              </w:rPr>
            </w:pPr>
            <w:r w:rsidRPr="00D21D73">
              <w:rPr>
                <w:szCs w:val="24"/>
              </w:rPr>
              <w:t>1</w:t>
            </w:r>
          </w:p>
        </w:tc>
        <w:tc>
          <w:tcPr>
            <w:tcW w:w="1577" w:type="dxa"/>
            <w:shd w:val="clear" w:color="auto" w:fill="auto"/>
            <w:vAlign w:val="center"/>
          </w:tcPr>
          <w:p w14:paraId="572161F6" w14:textId="77777777" w:rsidR="0038034E" w:rsidRPr="00D21D73" w:rsidRDefault="0038034E" w:rsidP="0038034E">
            <w:pPr>
              <w:ind w:firstLine="0"/>
              <w:rPr>
                <w:szCs w:val="24"/>
              </w:rPr>
            </w:pPr>
            <w:r w:rsidRPr="00D21D73">
              <w:rPr>
                <w:szCs w:val="24"/>
              </w:rPr>
              <w:t>тренировка</w:t>
            </w:r>
          </w:p>
        </w:tc>
      </w:tr>
      <w:tr w:rsidR="0038034E" w:rsidRPr="00D21D73" w14:paraId="78D615B1" w14:textId="77777777" w:rsidTr="0038034E">
        <w:tc>
          <w:tcPr>
            <w:tcW w:w="1269" w:type="dxa"/>
            <w:shd w:val="clear" w:color="auto" w:fill="auto"/>
            <w:vAlign w:val="center"/>
          </w:tcPr>
          <w:p w14:paraId="4C81D6F9" w14:textId="77777777" w:rsidR="0038034E" w:rsidRPr="00D21D73" w:rsidRDefault="0038034E" w:rsidP="0038034E">
            <w:pPr>
              <w:jc w:val="center"/>
              <w:rPr>
                <w:szCs w:val="24"/>
              </w:rPr>
            </w:pPr>
            <w:r w:rsidRPr="00D21D73">
              <w:rPr>
                <w:szCs w:val="24"/>
              </w:rPr>
              <w:t>13.</w:t>
            </w:r>
          </w:p>
        </w:tc>
        <w:tc>
          <w:tcPr>
            <w:tcW w:w="5960" w:type="dxa"/>
            <w:shd w:val="clear" w:color="auto" w:fill="auto"/>
            <w:vAlign w:val="center"/>
          </w:tcPr>
          <w:p w14:paraId="2C20E886" w14:textId="77777777" w:rsidR="0038034E" w:rsidRPr="00D21D73" w:rsidRDefault="0038034E" w:rsidP="0038034E">
            <w:pPr>
              <w:jc w:val="both"/>
              <w:rPr>
                <w:szCs w:val="24"/>
              </w:rPr>
            </w:pPr>
            <w:r w:rsidRPr="00D21D73">
              <w:rPr>
                <w:szCs w:val="24"/>
              </w:rPr>
              <w:t>Первая помощь при травмах во время занятий физической культурой и спортом. Эстафеты.</w:t>
            </w:r>
          </w:p>
        </w:tc>
        <w:tc>
          <w:tcPr>
            <w:tcW w:w="1537" w:type="dxa"/>
            <w:shd w:val="clear" w:color="auto" w:fill="auto"/>
            <w:vAlign w:val="center"/>
          </w:tcPr>
          <w:p w14:paraId="05851CE6" w14:textId="77777777" w:rsidR="0038034E" w:rsidRPr="00D21D73" w:rsidRDefault="0038034E" w:rsidP="0038034E">
            <w:pPr>
              <w:jc w:val="center"/>
              <w:rPr>
                <w:szCs w:val="24"/>
              </w:rPr>
            </w:pPr>
            <w:r w:rsidRPr="00D21D73">
              <w:rPr>
                <w:szCs w:val="24"/>
              </w:rPr>
              <w:t>1</w:t>
            </w:r>
          </w:p>
        </w:tc>
        <w:tc>
          <w:tcPr>
            <w:tcW w:w="1577" w:type="dxa"/>
            <w:shd w:val="clear" w:color="auto" w:fill="auto"/>
            <w:vAlign w:val="center"/>
          </w:tcPr>
          <w:p w14:paraId="5EB24A37" w14:textId="77777777" w:rsidR="0038034E" w:rsidRPr="00D21D73" w:rsidRDefault="0038034E" w:rsidP="0038034E">
            <w:pPr>
              <w:ind w:firstLine="0"/>
              <w:rPr>
                <w:szCs w:val="24"/>
              </w:rPr>
            </w:pPr>
            <w:r w:rsidRPr="00D21D73">
              <w:rPr>
                <w:szCs w:val="24"/>
              </w:rPr>
              <w:t>лекция, соревнования</w:t>
            </w:r>
          </w:p>
        </w:tc>
      </w:tr>
      <w:tr w:rsidR="0038034E" w:rsidRPr="00D21D73" w14:paraId="38DE0DC3" w14:textId="77777777" w:rsidTr="0038034E">
        <w:tc>
          <w:tcPr>
            <w:tcW w:w="1269" w:type="dxa"/>
            <w:shd w:val="clear" w:color="auto" w:fill="auto"/>
            <w:vAlign w:val="center"/>
          </w:tcPr>
          <w:p w14:paraId="480B0EDA" w14:textId="77777777" w:rsidR="0038034E" w:rsidRPr="00D21D73" w:rsidRDefault="0038034E" w:rsidP="0038034E">
            <w:pPr>
              <w:jc w:val="center"/>
              <w:rPr>
                <w:szCs w:val="24"/>
              </w:rPr>
            </w:pPr>
            <w:r w:rsidRPr="00D21D73">
              <w:rPr>
                <w:szCs w:val="24"/>
              </w:rPr>
              <w:t>14.</w:t>
            </w:r>
          </w:p>
        </w:tc>
        <w:tc>
          <w:tcPr>
            <w:tcW w:w="5960" w:type="dxa"/>
            <w:shd w:val="clear" w:color="auto" w:fill="auto"/>
            <w:vAlign w:val="center"/>
          </w:tcPr>
          <w:p w14:paraId="6B459C3B" w14:textId="77777777" w:rsidR="0038034E" w:rsidRPr="00D21D73" w:rsidRDefault="0038034E" w:rsidP="0038034E">
            <w:pPr>
              <w:jc w:val="both"/>
              <w:rPr>
                <w:szCs w:val="24"/>
              </w:rPr>
            </w:pPr>
            <w:r w:rsidRPr="00D21D73">
              <w:rPr>
                <w:szCs w:val="24"/>
              </w:rPr>
              <w:t>Требования техники безопасности на занятиях лыжной подготовкой. Техника выполнения лыжных ходов.</w:t>
            </w:r>
          </w:p>
        </w:tc>
        <w:tc>
          <w:tcPr>
            <w:tcW w:w="1537" w:type="dxa"/>
            <w:shd w:val="clear" w:color="auto" w:fill="auto"/>
            <w:vAlign w:val="center"/>
          </w:tcPr>
          <w:p w14:paraId="688777DF" w14:textId="77777777" w:rsidR="0038034E" w:rsidRPr="00D21D73" w:rsidRDefault="0038034E" w:rsidP="0038034E">
            <w:pPr>
              <w:jc w:val="center"/>
              <w:rPr>
                <w:szCs w:val="24"/>
              </w:rPr>
            </w:pPr>
            <w:r w:rsidRPr="00D21D73">
              <w:rPr>
                <w:szCs w:val="24"/>
              </w:rPr>
              <w:t>1</w:t>
            </w:r>
          </w:p>
        </w:tc>
        <w:tc>
          <w:tcPr>
            <w:tcW w:w="1577" w:type="dxa"/>
            <w:shd w:val="clear" w:color="auto" w:fill="auto"/>
            <w:vAlign w:val="center"/>
          </w:tcPr>
          <w:p w14:paraId="300E8A58" w14:textId="77777777" w:rsidR="0038034E" w:rsidRPr="00D21D73" w:rsidRDefault="0038034E" w:rsidP="0038034E">
            <w:pPr>
              <w:ind w:firstLine="0"/>
              <w:rPr>
                <w:szCs w:val="24"/>
              </w:rPr>
            </w:pPr>
            <w:r w:rsidRPr="00D21D73">
              <w:rPr>
                <w:szCs w:val="24"/>
              </w:rPr>
              <w:t>лекция, тренировка</w:t>
            </w:r>
          </w:p>
        </w:tc>
      </w:tr>
      <w:tr w:rsidR="0038034E" w:rsidRPr="00D21D73" w14:paraId="18B9C5AA" w14:textId="77777777" w:rsidTr="0038034E">
        <w:tc>
          <w:tcPr>
            <w:tcW w:w="1269" w:type="dxa"/>
            <w:shd w:val="clear" w:color="auto" w:fill="auto"/>
            <w:vAlign w:val="center"/>
          </w:tcPr>
          <w:p w14:paraId="39C2C9BB" w14:textId="77777777" w:rsidR="0038034E" w:rsidRPr="00D21D73" w:rsidRDefault="0038034E" w:rsidP="0038034E">
            <w:pPr>
              <w:jc w:val="center"/>
              <w:rPr>
                <w:szCs w:val="24"/>
              </w:rPr>
            </w:pPr>
            <w:r w:rsidRPr="00D21D73">
              <w:rPr>
                <w:szCs w:val="24"/>
              </w:rPr>
              <w:t>15.</w:t>
            </w:r>
          </w:p>
        </w:tc>
        <w:tc>
          <w:tcPr>
            <w:tcW w:w="5960" w:type="dxa"/>
            <w:shd w:val="clear" w:color="auto" w:fill="auto"/>
            <w:vAlign w:val="center"/>
          </w:tcPr>
          <w:p w14:paraId="00C1E740" w14:textId="77777777" w:rsidR="0038034E" w:rsidRPr="00D21D73" w:rsidRDefault="0038034E" w:rsidP="0038034E">
            <w:pPr>
              <w:jc w:val="both"/>
              <w:rPr>
                <w:szCs w:val="24"/>
              </w:rPr>
            </w:pPr>
            <w:r w:rsidRPr="00D21D73">
              <w:rPr>
                <w:szCs w:val="24"/>
              </w:rPr>
              <w:t>Техника выполнения лыжных ходов, спусков, торможений и подъёмов. Бег на лыжах от 3 до 5 км</w:t>
            </w:r>
          </w:p>
        </w:tc>
        <w:tc>
          <w:tcPr>
            <w:tcW w:w="1537" w:type="dxa"/>
            <w:shd w:val="clear" w:color="auto" w:fill="auto"/>
            <w:vAlign w:val="center"/>
          </w:tcPr>
          <w:p w14:paraId="29D12D56" w14:textId="77777777" w:rsidR="0038034E" w:rsidRPr="00D21D73" w:rsidRDefault="0038034E" w:rsidP="0038034E">
            <w:pPr>
              <w:jc w:val="center"/>
              <w:rPr>
                <w:szCs w:val="24"/>
              </w:rPr>
            </w:pPr>
            <w:r w:rsidRPr="00D21D73">
              <w:rPr>
                <w:szCs w:val="24"/>
              </w:rPr>
              <w:t>2</w:t>
            </w:r>
          </w:p>
        </w:tc>
        <w:tc>
          <w:tcPr>
            <w:tcW w:w="1577" w:type="dxa"/>
            <w:shd w:val="clear" w:color="auto" w:fill="auto"/>
            <w:vAlign w:val="center"/>
          </w:tcPr>
          <w:p w14:paraId="58C500BA" w14:textId="77777777" w:rsidR="0038034E" w:rsidRPr="00D21D73" w:rsidRDefault="0038034E" w:rsidP="0038034E">
            <w:pPr>
              <w:ind w:firstLine="0"/>
              <w:rPr>
                <w:szCs w:val="24"/>
              </w:rPr>
            </w:pPr>
            <w:r w:rsidRPr="00D21D73">
              <w:rPr>
                <w:szCs w:val="24"/>
              </w:rPr>
              <w:t>тренировка</w:t>
            </w:r>
          </w:p>
        </w:tc>
      </w:tr>
      <w:tr w:rsidR="0038034E" w:rsidRPr="00D21D73" w14:paraId="1473DE1A" w14:textId="77777777" w:rsidTr="0038034E">
        <w:tc>
          <w:tcPr>
            <w:tcW w:w="1269" w:type="dxa"/>
            <w:shd w:val="clear" w:color="auto" w:fill="auto"/>
            <w:vAlign w:val="center"/>
          </w:tcPr>
          <w:p w14:paraId="29E0BDB6" w14:textId="77777777" w:rsidR="0038034E" w:rsidRPr="00D21D73" w:rsidRDefault="0038034E" w:rsidP="0038034E">
            <w:pPr>
              <w:jc w:val="center"/>
              <w:rPr>
                <w:szCs w:val="24"/>
              </w:rPr>
            </w:pPr>
            <w:r w:rsidRPr="00D21D73">
              <w:rPr>
                <w:szCs w:val="24"/>
              </w:rPr>
              <w:t>16.</w:t>
            </w:r>
          </w:p>
        </w:tc>
        <w:tc>
          <w:tcPr>
            <w:tcW w:w="5960" w:type="dxa"/>
            <w:shd w:val="clear" w:color="auto" w:fill="auto"/>
            <w:vAlign w:val="center"/>
          </w:tcPr>
          <w:p w14:paraId="2DDAB660" w14:textId="77777777" w:rsidR="0038034E" w:rsidRPr="00D21D73" w:rsidRDefault="0038034E" w:rsidP="0038034E">
            <w:pPr>
              <w:jc w:val="both"/>
              <w:rPr>
                <w:szCs w:val="24"/>
              </w:rPr>
            </w:pPr>
            <w:r w:rsidRPr="00D21D73">
              <w:rPr>
                <w:szCs w:val="24"/>
              </w:rPr>
              <w:t>Промежуточный контроль.</w:t>
            </w:r>
          </w:p>
        </w:tc>
        <w:tc>
          <w:tcPr>
            <w:tcW w:w="1537" w:type="dxa"/>
            <w:shd w:val="clear" w:color="auto" w:fill="auto"/>
            <w:vAlign w:val="center"/>
          </w:tcPr>
          <w:p w14:paraId="3A9350C0" w14:textId="77777777" w:rsidR="0038034E" w:rsidRPr="00D21D73" w:rsidRDefault="0038034E" w:rsidP="0038034E">
            <w:pPr>
              <w:jc w:val="center"/>
              <w:rPr>
                <w:szCs w:val="24"/>
              </w:rPr>
            </w:pPr>
            <w:r w:rsidRPr="00D21D73">
              <w:rPr>
                <w:szCs w:val="24"/>
              </w:rPr>
              <w:t>1</w:t>
            </w:r>
          </w:p>
        </w:tc>
        <w:tc>
          <w:tcPr>
            <w:tcW w:w="1577" w:type="dxa"/>
            <w:shd w:val="clear" w:color="auto" w:fill="auto"/>
            <w:vAlign w:val="center"/>
          </w:tcPr>
          <w:p w14:paraId="408DA15A" w14:textId="77777777" w:rsidR="0038034E" w:rsidRPr="00D21D73" w:rsidRDefault="0038034E" w:rsidP="0038034E">
            <w:pPr>
              <w:ind w:firstLine="0"/>
              <w:rPr>
                <w:szCs w:val="24"/>
              </w:rPr>
            </w:pPr>
            <w:r w:rsidRPr="00D21D73">
              <w:rPr>
                <w:szCs w:val="24"/>
              </w:rPr>
              <w:t>соревнования</w:t>
            </w:r>
          </w:p>
        </w:tc>
      </w:tr>
      <w:tr w:rsidR="0038034E" w:rsidRPr="00D21D73" w14:paraId="4C6040A5" w14:textId="77777777" w:rsidTr="0038034E">
        <w:tc>
          <w:tcPr>
            <w:tcW w:w="1269" w:type="dxa"/>
            <w:shd w:val="clear" w:color="auto" w:fill="auto"/>
            <w:vAlign w:val="center"/>
          </w:tcPr>
          <w:p w14:paraId="3C1C4E35" w14:textId="77777777" w:rsidR="0038034E" w:rsidRPr="00D21D73" w:rsidRDefault="0038034E" w:rsidP="0038034E">
            <w:pPr>
              <w:jc w:val="center"/>
              <w:rPr>
                <w:szCs w:val="24"/>
              </w:rPr>
            </w:pPr>
            <w:r w:rsidRPr="00D21D73">
              <w:rPr>
                <w:szCs w:val="24"/>
              </w:rPr>
              <w:t>17.</w:t>
            </w:r>
          </w:p>
        </w:tc>
        <w:tc>
          <w:tcPr>
            <w:tcW w:w="5960" w:type="dxa"/>
            <w:shd w:val="clear" w:color="auto" w:fill="auto"/>
            <w:vAlign w:val="center"/>
          </w:tcPr>
          <w:p w14:paraId="24F11B07" w14:textId="77777777" w:rsidR="0038034E" w:rsidRPr="00D21D73" w:rsidRDefault="0038034E" w:rsidP="0038034E">
            <w:pPr>
              <w:jc w:val="both"/>
              <w:rPr>
                <w:szCs w:val="24"/>
              </w:rPr>
            </w:pPr>
            <w:r w:rsidRPr="00D21D73">
              <w:rPr>
                <w:szCs w:val="24"/>
              </w:rPr>
              <w:t>Эстафеты на лыжах.</w:t>
            </w:r>
          </w:p>
        </w:tc>
        <w:tc>
          <w:tcPr>
            <w:tcW w:w="1537" w:type="dxa"/>
            <w:shd w:val="clear" w:color="auto" w:fill="auto"/>
            <w:vAlign w:val="center"/>
          </w:tcPr>
          <w:p w14:paraId="50A691DE" w14:textId="77777777" w:rsidR="0038034E" w:rsidRPr="00D21D73" w:rsidRDefault="0038034E" w:rsidP="0038034E">
            <w:pPr>
              <w:jc w:val="center"/>
              <w:rPr>
                <w:szCs w:val="24"/>
              </w:rPr>
            </w:pPr>
            <w:r w:rsidRPr="00D21D73">
              <w:rPr>
                <w:szCs w:val="24"/>
              </w:rPr>
              <w:t>1</w:t>
            </w:r>
          </w:p>
        </w:tc>
        <w:tc>
          <w:tcPr>
            <w:tcW w:w="1577" w:type="dxa"/>
            <w:shd w:val="clear" w:color="auto" w:fill="auto"/>
            <w:vAlign w:val="center"/>
          </w:tcPr>
          <w:p w14:paraId="2136BF93" w14:textId="77777777" w:rsidR="0038034E" w:rsidRPr="00D21D73" w:rsidRDefault="0038034E" w:rsidP="0038034E">
            <w:pPr>
              <w:ind w:firstLine="0"/>
              <w:rPr>
                <w:szCs w:val="24"/>
              </w:rPr>
            </w:pPr>
            <w:r w:rsidRPr="00D21D73">
              <w:rPr>
                <w:szCs w:val="24"/>
              </w:rPr>
              <w:t>соревнования</w:t>
            </w:r>
          </w:p>
        </w:tc>
      </w:tr>
      <w:tr w:rsidR="0038034E" w:rsidRPr="00D21D73" w14:paraId="51901EE5" w14:textId="77777777" w:rsidTr="0038034E">
        <w:tc>
          <w:tcPr>
            <w:tcW w:w="1269" w:type="dxa"/>
            <w:shd w:val="clear" w:color="auto" w:fill="auto"/>
            <w:vAlign w:val="center"/>
          </w:tcPr>
          <w:p w14:paraId="239CD668" w14:textId="77777777" w:rsidR="0038034E" w:rsidRPr="00D21D73" w:rsidRDefault="0038034E" w:rsidP="0038034E">
            <w:pPr>
              <w:jc w:val="center"/>
              <w:rPr>
                <w:szCs w:val="24"/>
              </w:rPr>
            </w:pPr>
            <w:r w:rsidRPr="00D21D73">
              <w:rPr>
                <w:szCs w:val="24"/>
              </w:rPr>
              <w:t>18.</w:t>
            </w:r>
          </w:p>
        </w:tc>
        <w:tc>
          <w:tcPr>
            <w:tcW w:w="5960" w:type="dxa"/>
            <w:shd w:val="clear" w:color="auto" w:fill="auto"/>
            <w:vAlign w:val="center"/>
          </w:tcPr>
          <w:p w14:paraId="52DA0CCD" w14:textId="77777777" w:rsidR="0038034E" w:rsidRPr="00D21D73" w:rsidRDefault="0038034E" w:rsidP="0038034E">
            <w:pPr>
              <w:jc w:val="both"/>
              <w:rPr>
                <w:szCs w:val="24"/>
              </w:rPr>
            </w:pPr>
            <w:r w:rsidRPr="00D21D73">
              <w:rPr>
                <w:szCs w:val="24"/>
              </w:rPr>
              <w:t>Участие в Зимнем фестивале ГТО.</w:t>
            </w:r>
          </w:p>
        </w:tc>
        <w:tc>
          <w:tcPr>
            <w:tcW w:w="1537" w:type="dxa"/>
            <w:shd w:val="clear" w:color="auto" w:fill="auto"/>
            <w:vAlign w:val="center"/>
          </w:tcPr>
          <w:p w14:paraId="1229F715" w14:textId="77777777" w:rsidR="0038034E" w:rsidRPr="00D21D73" w:rsidRDefault="0038034E" w:rsidP="0038034E">
            <w:pPr>
              <w:jc w:val="center"/>
              <w:rPr>
                <w:szCs w:val="24"/>
              </w:rPr>
            </w:pPr>
            <w:r w:rsidRPr="00D21D73">
              <w:rPr>
                <w:szCs w:val="24"/>
              </w:rPr>
              <w:t>1</w:t>
            </w:r>
          </w:p>
        </w:tc>
        <w:tc>
          <w:tcPr>
            <w:tcW w:w="1577" w:type="dxa"/>
            <w:shd w:val="clear" w:color="auto" w:fill="auto"/>
            <w:vAlign w:val="center"/>
          </w:tcPr>
          <w:p w14:paraId="6EF8959A" w14:textId="77777777" w:rsidR="0038034E" w:rsidRPr="00D21D73" w:rsidRDefault="0038034E" w:rsidP="0038034E">
            <w:pPr>
              <w:ind w:firstLine="0"/>
              <w:rPr>
                <w:szCs w:val="24"/>
              </w:rPr>
            </w:pPr>
            <w:r w:rsidRPr="00D21D73">
              <w:rPr>
                <w:szCs w:val="24"/>
              </w:rPr>
              <w:t>соревнования</w:t>
            </w:r>
          </w:p>
        </w:tc>
      </w:tr>
      <w:tr w:rsidR="0038034E" w:rsidRPr="00D21D73" w14:paraId="1B5720B6" w14:textId="77777777" w:rsidTr="0038034E">
        <w:tc>
          <w:tcPr>
            <w:tcW w:w="1269" w:type="dxa"/>
            <w:shd w:val="clear" w:color="auto" w:fill="auto"/>
            <w:vAlign w:val="center"/>
          </w:tcPr>
          <w:p w14:paraId="20FE0B0A" w14:textId="77777777" w:rsidR="0038034E" w:rsidRPr="00D21D73" w:rsidRDefault="0038034E" w:rsidP="0038034E">
            <w:pPr>
              <w:jc w:val="center"/>
              <w:rPr>
                <w:szCs w:val="24"/>
              </w:rPr>
            </w:pPr>
            <w:r w:rsidRPr="00D21D73">
              <w:rPr>
                <w:szCs w:val="24"/>
              </w:rPr>
              <w:t>19.</w:t>
            </w:r>
          </w:p>
        </w:tc>
        <w:tc>
          <w:tcPr>
            <w:tcW w:w="5960" w:type="dxa"/>
            <w:shd w:val="clear" w:color="auto" w:fill="auto"/>
            <w:vAlign w:val="center"/>
          </w:tcPr>
          <w:p w14:paraId="4CFA3BEC" w14:textId="77777777" w:rsidR="0038034E" w:rsidRPr="00D21D73" w:rsidRDefault="0038034E" w:rsidP="0038034E">
            <w:pPr>
              <w:jc w:val="both"/>
              <w:rPr>
                <w:szCs w:val="24"/>
              </w:rPr>
            </w:pPr>
            <w:r w:rsidRPr="00D21D73">
              <w:rPr>
                <w:szCs w:val="24"/>
              </w:rPr>
              <w:t>Техника выполнения лыжных ходов, спусков, торможений и подъёмов. Бег на лыжах от 3 до 5 км.</w:t>
            </w:r>
          </w:p>
        </w:tc>
        <w:tc>
          <w:tcPr>
            <w:tcW w:w="1537" w:type="dxa"/>
            <w:shd w:val="clear" w:color="auto" w:fill="auto"/>
            <w:vAlign w:val="center"/>
          </w:tcPr>
          <w:p w14:paraId="36D9BCE7" w14:textId="77777777" w:rsidR="0038034E" w:rsidRPr="00D21D73" w:rsidRDefault="0038034E" w:rsidP="0038034E">
            <w:pPr>
              <w:jc w:val="center"/>
              <w:rPr>
                <w:szCs w:val="24"/>
              </w:rPr>
            </w:pPr>
            <w:r w:rsidRPr="00D21D73">
              <w:rPr>
                <w:szCs w:val="24"/>
              </w:rPr>
              <w:t>3</w:t>
            </w:r>
          </w:p>
        </w:tc>
        <w:tc>
          <w:tcPr>
            <w:tcW w:w="1577" w:type="dxa"/>
            <w:shd w:val="clear" w:color="auto" w:fill="auto"/>
            <w:vAlign w:val="center"/>
          </w:tcPr>
          <w:p w14:paraId="5A30C089" w14:textId="77777777" w:rsidR="0038034E" w:rsidRPr="00D21D73" w:rsidRDefault="0038034E" w:rsidP="0038034E">
            <w:pPr>
              <w:ind w:firstLine="0"/>
              <w:rPr>
                <w:szCs w:val="24"/>
              </w:rPr>
            </w:pPr>
            <w:r w:rsidRPr="00D21D73">
              <w:rPr>
                <w:szCs w:val="24"/>
              </w:rPr>
              <w:t>тренировка</w:t>
            </w:r>
          </w:p>
        </w:tc>
      </w:tr>
      <w:tr w:rsidR="0038034E" w:rsidRPr="00D21D73" w14:paraId="2737E971" w14:textId="77777777" w:rsidTr="0038034E">
        <w:tc>
          <w:tcPr>
            <w:tcW w:w="1269" w:type="dxa"/>
            <w:shd w:val="clear" w:color="auto" w:fill="auto"/>
            <w:vAlign w:val="center"/>
          </w:tcPr>
          <w:p w14:paraId="788EB0E4" w14:textId="77777777" w:rsidR="0038034E" w:rsidRPr="00D21D73" w:rsidRDefault="0038034E" w:rsidP="0038034E">
            <w:pPr>
              <w:jc w:val="center"/>
              <w:rPr>
                <w:szCs w:val="24"/>
              </w:rPr>
            </w:pPr>
            <w:r w:rsidRPr="00D21D73">
              <w:rPr>
                <w:szCs w:val="24"/>
              </w:rPr>
              <w:t>20.</w:t>
            </w:r>
          </w:p>
        </w:tc>
        <w:tc>
          <w:tcPr>
            <w:tcW w:w="5960" w:type="dxa"/>
            <w:shd w:val="clear" w:color="auto" w:fill="auto"/>
            <w:vAlign w:val="center"/>
          </w:tcPr>
          <w:p w14:paraId="152525AC" w14:textId="77777777" w:rsidR="0038034E" w:rsidRPr="00D21D73" w:rsidRDefault="0038034E" w:rsidP="0038034E">
            <w:pPr>
              <w:jc w:val="both"/>
              <w:rPr>
                <w:szCs w:val="24"/>
              </w:rPr>
            </w:pPr>
            <w:r w:rsidRPr="00D21D73">
              <w:rPr>
                <w:szCs w:val="24"/>
              </w:rPr>
              <w:t>Подбор упражнений и составление индивидуальных комплексов для утренней гимнастики. Метание мяча в горизонтальную и вертикальную цель с 6-8 м.</w:t>
            </w:r>
          </w:p>
        </w:tc>
        <w:tc>
          <w:tcPr>
            <w:tcW w:w="1537" w:type="dxa"/>
            <w:shd w:val="clear" w:color="auto" w:fill="auto"/>
            <w:vAlign w:val="center"/>
          </w:tcPr>
          <w:p w14:paraId="4D23014A" w14:textId="77777777" w:rsidR="0038034E" w:rsidRPr="00D21D73" w:rsidRDefault="0038034E" w:rsidP="0038034E">
            <w:pPr>
              <w:jc w:val="center"/>
              <w:rPr>
                <w:szCs w:val="24"/>
              </w:rPr>
            </w:pPr>
            <w:r w:rsidRPr="00D21D73">
              <w:rPr>
                <w:szCs w:val="24"/>
              </w:rPr>
              <w:t>1</w:t>
            </w:r>
          </w:p>
        </w:tc>
        <w:tc>
          <w:tcPr>
            <w:tcW w:w="1577" w:type="dxa"/>
            <w:shd w:val="clear" w:color="auto" w:fill="auto"/>
            <w:vAlign w:val="center"/>
          </w:tcPr>
          <w:p w14:paraId="52F54A80" w14:textId="77777777" w:rsidR="0038034E" w:rsidRPr="00D21D73" w:rsidRDefault="0038034E" w:rsidP="0038034E">
            <w:pPr>
              <w:ind w:firstLine="0"/>
              <w:rPr>
                <w:szCs w:val="24"/>
              </w:rPr>
            </w:pPr>
            <w:r w:rsidRPr="00D21D73">
              <w:rPr>
                <w:szCs w:val="24"/>
              </w:rPr>
              <w:t>лекция, тренировка</w:t>
            </w:r>
          </w:p>
        </w:tc>
      </w:tr>
      <w:tr w:rsidR="0038034E" w:rsidRPr="00D21D73" w14:paraId="358EA8AC" w14:textId="77777777" w:rsidTr="0038034E">
        <w:tc>
          <w:tcPr>
            <w:tcW w:w="1269" w:type="dxa"/>
            <w:shd w:val="clear" w:color="auto" w:fill="auto"/>
            <w:vAlign w:val="center"/>
          </w:tcPr>
          <w:p w14:paraId="27035ED5" w14:textId="77777777" w:rsidR="0038034E" w:rsidRPr="00D21D73" w:rsidRDefault="0038034E" w:rsidP="0038034E">
            <w:pPr>
              <w:jc w:val="center"/>
              <w:rPr>
                <w:szCs w:val="24"/>
              </w:rPr>
            </w:pPr>
            <w:r w:rsidRPr="00D21D73">
              <w:rPr>
                <w:szCs w:val="24"/>
              </w:rPr>
              <w:t>21.</w:t>
            </w:r>
          </w:p>
        </w:tc>
        <w:tc>
          <w:tcPr>
            <w:tcW w:w="5960" w:type="dxa"/>
            <w:shd w:val="clear" w:color="auto" w:fill="auto"/>
            <w:vAlign w:val="center"/>
          </w:tcPr>
          <w:p w14:paraId="4759CF7F" w14:textId="77777777" w:rsidR="0038034E" w:rsidRPr="00D21D73" w:rsidRDefault="0038034E" w:rsidP="0038034E">
            <w:pPr>
              <w:jc w:val="both"/>
              <w:rPr>
                <w:szCs w:val="24"/>
              </w:rPr>
            </w:pPr>
            <w:r w:rsidRPr="00D21D73">
              <w:rPr>
                <w:szCs w:val="24"/>
              </w:rPr>
              <w:t>Бег в равномерном темпе от 5 до 7 минут. Упражнения для развития силы. Упражнения для развития гибкости.</w:t>
            </w:r>
          </w:p>
        </w:tc>
        <w:tc>
          <w:tcPr>
            <w:tcW w:w="1537" w:type="dxa"/>
            <w:shd w:val="clear" w:color="auto" w:fill="auto"/>
            <w:vAlign w:val="center"/>
          </w:tcPr>
          <w:p w14:paraId="5B7A04DD" w14:textId="77777777" w:rsidR="0038034E" w:rsidRPr="00D21D73" w:rsidRDefault="0038034E" w:rsidP="0038034E">
            <w:pPr>
              <w:jc w:val="center"/>
              <w:rPr>
                <w:szCs w:val="24"/>
              </w:rPr>
            </w:pPr>
            <w:r w:rsidRPr="00D21D73">
              <w:rPr>
                <w:szCs w:val="24"/>
              </w:rPr>
              <w:t>2</w:t>
            </w:r>
          </w:p>
        </w:tc>
        <w:tc>
          <w:tcPr>
            <w:tcW w:w="1577" w:type="dxa"/>
            <w:shd w:val="clear" w:color="auto" w:fill="auto"/>
            <w:vAlign w:val="center"/>
          </w:tcPr>
          <w:p w14:paraId="7319884B" w14:textId="77777777" w:rsidR="0038034E" w:rsidRPr="00D21D73" w:rsidRDefault="0038034E" w:rsidP="0038034E">
            <w:pPr>
              <w:ind w:firstLine="0"/>
              <w:rPr>
                <w:szCs w:val="24"/>
              </w:rPr>
            </w:pPr>
            <w:r w:rsidRPr="00D21D73">
              <w:rPr>
                <w:szCs w:val="24"/>
              </w:rPr>
              <w:t>тренировка</w:t>
            </w:r>
          </w:p>
        </w:tc>
      </w:tr>
      <w:tr w:rsidR="0038034E" w:rsidRPr="00D21D73" w14:paraId="11848030" w14:textId="77777777" w:rsidTr="0038034E">
        <w:tc>
          <w:tcPr>
            <w:tcW w:w="1269" w:type="dxa"/>
            <w:shd w:val="clear" w:color="auto" w:fill="auto"/>
            <w:vAlign w:val="center"/>
          </w:tcPr>
          <w:p w14:paraId="3CE9990A" w14:textId="77777777" w:rsidR="0038034E" w:rsidRPr="00D21D73" w:rsidRDefault="0038034E" w:rsidP="0038034E">
            <w:pPr>
              <w:jc w:val="center"/>
              <w:rPr>
                <w:szCs w:val="24"/>
              </w:rPr>
            </w:pPr>
            <w:r w:rsidRPr="00D21D73">
              <w:rPr>
                <w:szCs w:val="24"/>
              </w:rPr>
              <w:t>22.</w:t>
            </w:r>
          </w:p>
        </w:tc>
        <w:tc>
          <w:tcPr>
            <w:tcW w:w="5960" w:type="dxa"/>
            <w:shd w:val="clear" w:color="auto" w:fill="auto"/>
            <w:vAlign w:val="center"/>
          </w:tcPr>
          <w:p w14:paraId="68A0E434" w14:textId="77777777" w:rsidR="0038034E" w:rsidRPr="00D21D73" w:rsidRDefault="0038034E" w:rsidP="0038034E">
            <w:pPr>
              <w:jc w:val="both"/>
              <w:rPr>
                <w:szCs w:val="24"/>
              </w:rPr>
            </w:pPr>
            <w:r w:rsidRPr="00D21D73">
              <w:rPr>
                <w:szCs w:val="24"/>
              </w:rPr>
              <w:t>Требования техники безопасности на занятиях по стрельбе. Стрельба из пневматической винтовки.</w:t>
            </w:r>
          </w:p>
        </w:tc>
        <w:tc>
          <w:tcPr>
            <w:tcW w:w="1537" w:type="dxa"/>
            <w:shd w:val="clear" w:color="auto" w:fill="auto"/>
            <w:vAlign w:val="center"/>
          </w:tcPr>
          <w:p w14:paraId="7F5F9B58" w14:textId="77777777" w:rsidR="0038034E" w:rsidRPr="00D21D73" w:rsidRDefault="0038034E" w:rsidP="0038034E">
            <w:pPr>
              <w:jc w:val="center"/>
              <w:rPr>
                <w:szCs w:val="24"/>
              </w:rPr>
            </w:pPr>
            <w:r w:rsidRPr="00D21D73">
              <w:rPr>
                <w:szCs w:val="24"/>
              </w:rPr>
              <w:t>1</w:t>
            </w:r>
          </w:p>
        </w:tc>
        <w:tc>
          <w:tcPr>
            <w:tcW w:w="1577" w:type="dxa"/>
            <w:shd w:val="clear" w:color="auto" w:fill="auto"/>
            <w:vAlign w:val="center"/>
          </w:tcPr>
          <w:p w14:paraId="11D773DC" w14:textId="77777777" w:rsidR="0038034E" w:rsidRPr="00D21D73" w:rsidRDefault="0038034E" w:rsidP="0038034E">
            <w:pPr>
              <w:ind w:firstLine="0"/>
              <w:rPr>
                <w:szCs w:val="24"/>
              </w:rPr>
            </w:pPr>
            <w:r w:rsidRPr="00D21D73">
              <w:rPr>
                <w:szCs w:val="24"/>
              </w:rPr>
              <w:t>лекция, тренировка</w:t>
            </w:r>
          </w:p>
        </w:tc>
      </w:tr>
      <w:tr w:rsidR="0038034E" w:rsidRPr="00D21D73" w14:paraId="09D0DC39" w14:textId="77777777" w:rsidTr="0038034E">
        <w:tc>
          <w:tcPr>
            <w:tcW w:w="1269" w:type="dxa"/>
            <w:shd w:val="clear" w:color="auto" w:fill="auto"/>
            <w:vAlign w:val="center"/>
          </w:tcPr>
          <w:p w14:paraId="23366CEF" w14:textId="77777777" w:rsidR="0038034E" w:rsidRPr="00D21D73" w:rsidRDefault="0038034E" w:rsidP="0038034E">
            <w:pPr>
              <w:jc w:val="center"/>
              <w:rPr>
                <w:szCs w:val="24"/>
              </w:rPr>
            </w:pPr>
            <w:r w:rsidRPr="00D21D73">
              <w:rPr>
                <w:szCs w:val="24"/>
              </w:rPr>
              <w:t>23.</w:t>
            </w:r>
          </w:p>
        </w:tc>
        <w:tc>
          <w:tcPr>
            <w:tcW w:w="5960" w:type="dxa"/>
            <w:shd w:val="clear" w:color="auto" w:fill="auto"/>
            <w:vAlign w:val="center"/>
          </w:tcPr>
          <w:p w14:paraId="79FDC8D7" w14:textId="77777777" w:rsidR="0038034E" w:rsidRPr="00D21D73" w:rsidRDefault="0038034E" w:rsidP="0038034E">
            <w:pPr>
              <w:jc w:val="both"/>
              <w:rPr>
                <w:szCs w:val="24"/>
              </w:rPr>
            </w:pPr>
            <w:r w:rsidRPr="00D21D73">
              <w:rPr>
                <w:szCs w:val="24"/>
              </w:rPr>
              <w:t>Прыжки через препятствия. Прыжок в длину с места. Метание мяча в горизонтальную и вертикальную цель с 6-8 м. Прыжки на скакалке до 3 минут.</w:t>
            </w:r>
          </w:p>
        </w:tc>
        <w:tc>
          <w:tcPr>
            <w:tcW w:w="1537" w:type="dxa"/>
            <w:shd w:val="clear" w:color="auto" w:fill="auto"/>
            <w:vAlign w:val="center"/>
          </w:tcPr>
          <w:p w14:paraId="180ECCE7" w14:textId="77777777" w:rsidR="0038034E" w:rsidRPr="00D21D73" w:rsidRDefault="0038034E" w:rsidP="0038034E">
            <w:pPr>
              <w:jc w:val="center"/>
              <w:rPr>
                <w:szCs w:val="24"/>
              </w:rPr>
            </w:pPr>
            <w:r w:rsidRPr="00D21D73">
              <w:rPr>
                <w:szCs w:val="24"/>
              </w:rPr>
              <w:t>2</w:t>
            </w:r>
          </w:p>
        </w:tc>
        <w:tc>
          <w:tcPr>
            <w:tcW w:w="1577" w:type="dxa"/>
            <w:shd w:val="clear" w:color="auto" w:fill="auto"/>
            <w:vAlign w:val="center"/>
          </w:tcPr>
          <w:p w14:paraId="0AD789DF" w14:textId="77777777" w:rsidR="0038034E" w:rsidRPr="00D21D73" w:rsidRDefault="0038034E" w:rsidP="0038034E">
            <w:pPr>
              <w:ind w:firstLine="0"/>
              <w:rPr>
                <w:szCs w:val="24"/>
              </w:rPr>
            </w:pPr>
            <w:r w:rsidRPr="00D21D73">
              <w:rPr>
                <w:szCs w:val="24"/>
              </w:rPr>
              <w:t>тренировка</w:t>
            </w:r>
          </w:p>
        </w:tc>
      </w:tr>
      <w:tr w:rsidR="0038034E" w:rsidRPr="00D21D73" w14:paraId="480501CD" w14:textId="77777777" w:rsidTr="0038034E">
        <w:tc>
          <w:tcPr>
            <w:tcW w:w="1269" w:type="dxa"/>
            <w:shd w:val="clear" w:color="auto" w:fill="auto"/>
            <w:vAlign w:val="center"/>
          </w:tcPr>
          <w:p w14:paraId="2C9D30A1" w14:textId="77777777" w:rsidR="0038034E" w:rsidRPr="00D21D73" w:rsidRDefault="0038034E" w:rsidP="0038034E">
            <w:pPr>
              <w:jc w:val="center"/>
              <w:rPr>
                <w:szCs w:val="24"/>
              </w:rPr>
            </w:pPr>
            <w:r w:rsidRPr="00D21D73">
              <w:rPr>
                <w:szCs w:val="24"/>
              </w:rPr>
              <w:t>24.</w:t>
            </w:r>
          </w:p>
        </w:tc>
        <w:tc>
          <w:tcPr>
            <w:tcW w:w="5960" w:type="dxa"/>
            <w:shd w:val="clear" w:color="auto" w:fill="auto"/>
            <w:vAlign w:val="center"/>
          </w:tcPr>
          <w:p w14:paraId="255F53A0" w14:textId="77777777" w:rsidR="0038034E" w:rsidRPr="00D21D73" w:rsidRDefault="0038034E" w:rsidP="0038034E">
            <w:pPr>
              <w:jc w:val="both"/>
              <w:rPr>
                <w:szCs w:val="24"/>
              </w:rPr>
            </w:pPr>
            <w:r w:rsidRPr="00D21D73">
              <w:rPr>
                <w:szCs w:val="24"/>
              </w:rPr>
              <w:t>Бег в равномерном темпе от 5 до 7 минут. Бег с ускорением от 30 до 40 м. Эстафетный бег.</w:t>
            </w:r>
          </w:p>
        </w:tc>
        <w:tc>
          <w:tcPr>
            <w:tcW w:w="1537" w:type="dxa"/>
            <w:shd w:val="clear" w:color="auto" w:fill="auto"/>
            <w:vAlign w:val="center"/>
          </w:tcPr>
          <w:p w14:paraId="5517F15F" w14:textId="77777777" w:rsidR="0038034E" w:rsidRPr="00D21D73" w:rsidRDefault="0038034E" w:rsidP="0038034E">
            <w:pPr>
              <w:jc w:val="center"/>
              <w:rPr>
                <w:szCs w:val="24"/>
              </w:rPr>
            </w:pPr>
            <w:r w:rsidRPr="00D21D73">
              <w:rPr>
                <w:szCs w:val="24"/>
              </w:rPr>
              <w:t>3</w:t>
            </w:r>
          </w:p>
        </w:tc>
        <w:tc>
          <w:tcPr>
            <w:tcW w:w="1577" w:type="dxa"/>
            <w:shd w:val="clear" w:color="auto" w:fill="auto"/>
            <w:vAlign w:val="center"/>
          </w:tcPr>
          <w:p w14:paraId="1293B7F6" w14:textId="77777777" w:rsidR="0038034E" w:rsidRPr="00D21D73" w:rsidRDefault="0038034E" w:rsidP="0038034E">
            <w:pPr>
              <w:ind w:firstLine="0"/>
              <w:rPr>
                <w:szCs w:val="24"/>
              </w:rPr>
            </w:pPr>
            <w:r w:rsidRPr="00D21D73">
              <w:rPr>
                <w:szCs w:val="24"/>
              </w:rPr>
              <w:t>тренировка</w:t>
            </w:r>
          </w:p>
        </w:tc>
      </w:tr>
      <w:tr w:rsidR="0038034E" w:rsidRPr="00D21D73" w14:paraId="4178DEAE" w14:textId="77777777" w:rsidTr="0038034E">
        <w:tc>
          <w:tcPr>
            <w:tcW w:w="1269" w:type="dxa"/>
            <w:shd w:val="clear" w:color="auto" w:fill="auto"/>
            <w:vAlign w:val="center"/>
          </w:tcPr>
          <w:p w14:paraId="03230079" w14:textId="77777777" w:rsidR="0038034E" w:rsidRPr="00D21D73" w:rsidRDefault="0038034E" w:rsidP="0038034E">
            <w:pPr>
              <w:jc w:val="center"/>
              <w:rPr>
                <w:szCs w:val="24"/>
              </w:rPr>
            </w:pPr>
            <w:r w:rsidRPr="00D21D73">
              <w:rPr>
                <w:szCs w:val="24"/>
              </w:rPr>
              <w:t>25.</w:t>
            </w:r>
          </w:p>
        </w:tc>
        <w:tc>
          <w:tcPr>
            <w:tcW w:w="5960" w:type="dxa"/>
            <w:shd w:val="clear" w:color="auto" w:fill="auto"/>
            <w:vAlign w:val="center"/>
          </w:tcPr>
          <w:p w14:paraId="70D5E41E" w14:textId="77777777" w:rsidR="0038034E" w:rsidRPr="00D21D73" w:rsidRDefault="0038034E" w:rsidP="0038034E">
            <w:pPr>
              <w:jc w:val="both"/>
              <w:rPr>
                <w:szCs w:val="24"/>
              </w:rPr>
            </w:pPr>
            <w:r w:rsidRPr="00D21D73">
              <w:rPr>
                <w:szCs w:val="24"/>
              </w:rPr>
              <w:t>Итоговый контроль.</w:t>
            </w:r>
          </w:p>
        </w:tc>
        <w:tc>
          <w:tcPr>
            <w:tcW w:w="1537" w:type="dxa"/>
            <w:shd w:val="clear" w:color="auto" w:fill="auto"/>
            <w:vAlign w:val="center"/>
          </w:tcPr>
          <w:p w14:paraId="589D3BA6" w14:textId="77777777" w:rsidR="0038034E" w:rsidRPr="00D21D73" w:rsidRDefault="0038034E" w:rsidP="0038034E">
            <w:pPr>
              <w:jc w:val="center"/>
              <w:rPr>
                <w:szCs w:val="24"/>
              </w:rPr>
            </w:pPr>
            <w:r w:rsidRPr="00D21D73">
              <w:rPr>
                <w:szCs w:val="24"/>
              </w:rPr>
              <w:t>1</w:t>
            </w:r>
          </w:p>
        </w:tc>
        <w:tc>
          <w:tcPr>
            <w:tcW w:w="1577" w:type="dxa"/>
            <w:shd w:val="clear" w:color="auto" w:fill="auto"/>
            <w:vAlign w:val="center"/>
          </w:tcPr>
          <w:p w14:paraId="23063DAD" w14:textId="77777777" w:rsidR="0038034E" w:rsidRPr="00D21D73" w:rsidRDefault="0038034E" w:rsidP="0038034E">
            <w:pPr>
              <w:ind w:firstLine="0"/>
              <w:rPr>
                <w:szCs w:val="24"/>
              </w:rPr>
            </w:pPr>
            <w:r w:rsidRPr="00D21D73">
              <w:rPr>
                <w:szCs w:val="24"/>
              </w:rPr>
              <w:t>соревнования</w:t>
            </w:r>
          </w:p>
        </w:tc>
      </w:tr>
      <w:tr w:rsidR="0038034E" w:rsidRPr="00D21D73" w14:paraId="3149DE42" w14:textId="77777777" w:rsidTr="0038034E">
        <w:tc>
          <w:tcPr>
            <w:tcW w:w="1269" w:type="dxa"/>
            <w:shd w:val="clear" w:color="auto" w:fill="auto"/>
            <w:vAlign w:val="center"/>
          </w:tcPr>
          <w:p w14:paraId="550381F7" w14:textId="77777777" w:rsidR="0038034E" w:rsidRPr="00D21D73" w:rsidRDefault="0038034E" w:rsidP="0038034E">
            <w:pPr>
              <w:jc w:val="center"/>
              <w:rPr>
                <w:szCs w:val="24"/>
              </w:rPr>
            </w:pPr>
            <w:r w:rsidRPr="00D21D73">
              <w:rPr>
                <w:szCs w:val="24"/>
              </w:rPr>
              <w:t>26.</w:t>
            </w:r>
          </w:p>
        </w:tc>
        <w:tc>
          <w:tcPr>
            <w:tcW w:w="5960" w:type="dxa"/>
            <w:shd w:val="clear" w:color="auto" w:fill="auto"/>
            <w:vAlign w:val="center"/>
          </w:tcPr>
          <w:p w14:paraId="029DC8E3" w14:textId="77777777" w:rsidR="0038034E" w:rsidRPr="00D21D73" w:rsidRDefault="0038034E" w:rsidP="0038034E">
            <w:pPr>
              <w:jc w:val="both"/>
              <w:rPr>
                <w:szCs w:val="24"/>
              </w:rPr>
            </w:pPr>
            <w:r w:rsidRPr="00D21D73">
              <w:rPr>
                <w:szCs w:val="24"/>
              </w:rPr>
              <w:t>Участие в Летнем фестивале ГТО.</w:t>
            </w:r>
          </w:p>
        </w:tc>
        <w:tc>
          <w:tcPr>
            <w:tcW w:w="1537" w:type="dxa"/>
            <w:shd w:val="clear" w:color="auto" w:fill="auto"/>
            <w:vAlign w:val="center"/>
          </w:tcPr>
          <w:p w14:paraId="7A304C02" w14:textId="77777777" w:rsidR="0038034E" w:rsidRPr="00D21D73" w:rsidRDefault="0038034E" w:rsidP="0038034E">
            <w:pPr>
              <w:jc w:val="center"/>
              <w:rPr>
                <w:szCs w:val="24"/>
              </w:rPr>
            </w:pPr>
            <w:r w:rsidRPr="00D21D73">
              <w:rPr>
                <w:szCs w:val="24"/>
              </w:rPr>
              <w:t>1</w:t>
            </w:r>
          </w:p>
        </w:tc>
        <w:tc>
          <w:tcPr>
            <w:tcW w:w="1577" w:type="dxa"/>
            <w:shd w:val="clear" w:color="auto" w:fill="auto"/>
            <w:vAlign w:val="center"/>
          </w:tcPr>
          <w:p w14:paraId="29E0D4A1" w14:textId="77777777" w:rsidR="0038034E" w:rsidRPr="00D21D73" w:rsidRDefault="0038034E" w:rsidP="0038034E">
            <w:pPr>
              <w:ind w:firstLine="0"/>
              <w:rPr>
                <w:szCs w:val="24"/>
              </w:rPr>
            </w:pPr>
            <w:r w:rsidRPr="00D21D73">
              <w:rPr>
                <w:szCs w:val="24"/>
              </w:rPr>
              <w:t>соревнования</w:t>
            </w:r>
          </w:p>
        </w:tc>
      </w:tr>
      <w:tr w:rsidR="0038034E" w:rsidRPr="00D21D73" w14:paraId="62AB8B37" w14:textId="77777777" w:rsidTr="0038034E">
        <w:tc>
          <w:tcPr>
            <w:tcW w:w="7229" w:type="dxa"/>
            <w:gridSpan w:val="2"/>
            <w:shd w:val="clear" w:color="auto" w:fill="auto"/>
            <w:vAlign w:val="center"/>
          </w:tcPr>
          <w:p w14:paraId="79E06589" w14:textId="77777777" w:rsidR="0038034E" w:rsidRPr="00D21D73" w:rsidRDefault="0038034E" w:rsidP="0038034E">
            <w:pPr>
              <w:jc w:val="right"/>
              <w:rPr>
                <w:b/>
                <w:szCs w:val="24"/>
              </w:rPr>
            </w:pPr>
            <w:r w:rsidRPr="00D21D73">
              <w:rPr>
                <w:b/>
                <w:szCs w:val="24"/>
              </w:rPr>
              <w:t>Итого</w:t>
            </w:r>
          </w:p>
        </w:tc>
        <w:tc>
          <w:tcPr>
            <w:tcW w:w="1537" w:type="dxa"/>
            <w:shd w:val="clear" w:color="auto" w:fill="auto"/>
            <w:vAlign w:val="center"/>
          </w:tcPr>
          <w:p w14:paraId="30A437A0" w14:textId="77777777" w:rsidR="0038034E" w:rsidRPr="00D21D73" w:rsidRDefault="0038034E" w:rsidP="0038034E">
            <w:pPr>
              <w:jc w:val="center"/>
              <w:rPr>
                <w:szCs w:val="24"/>
              </w:rPr>
            </w:pPr>
            <w:r w:rsidRPr="00D21D73">
              <w:rPr>
                <w:szCs w:val="24"/>
              </w:rPr>
              <w:t>35</w:t>
            </w:r>
          </w:p>
        </w:tc>
        <w:tc>
          <w:tcPr>
            <w:tcW w:w="1577" w:type="dxa"/>
            <w:shd w:val="clear" w:color="auto" w:fill="auto"/>
            <w:vAlign w:val="center"/>
          </w:tcPr>
          <w:p w14:paraId="26F6BC89" w14:textId="77777777" w:rsidR="0038034E" w:rsidRPr="00D21D73" w:rsidRDefault="0038034E" w:rsidP="0038034E">
            <w:pPr>
              <w:jc w:val="center"/>
              <w:rPr>
                <w:szCs w:val="24"/>
              </w:rPr>
            </w:pPr>
          </w:p>
        </w:tc>
      </w:tr>
    </w:tbl>
    <w:p w14:paraId="6A08A6B4" w14:textId="77777777" w:rsidR="0038034E" w:rsidRDefault="0038034E" w:rsidP="0038034E">
      <w:pPr>
        <w:rPr>
          <w:b/>
          <w:szCs w:val="24"/>
        </w:rPr>
      </w:pPr>
    </w:p>
    <w:p w14:paraId="68F02C8B" w14:textId="77777777" w:rsidR="0038034E" w:rsidRDefault="0038034E" w:rsidP="0038034E">
      <w:pPr>
        <w:rPr>
          <w:b/>
          <w:szCs w:val="24"/>
        </w:rPr>
      </w:pPr>
    </w:p>
    <w:p w14:paraId="60E9B293" w14:textId="77777777" w:rsidR="0038034E" w:rsidRPr="00D21D73" w:rsidRDefault="0038034E" w:rsidP="0038034E">
      <w:pPr>
        <w:rPr>
          <w:b/>
          <w:szCs w:val="24"/>
        </w:rPr>
      </w:pPr>
    </w:p>
    <w:p w14:paraId="0074A8B1" w14:textId="77777777" w:rsidR="0038034E" w:rsidRPr="00D21D73" w:rsidRDefault="0038034E" w:rsidP="0038034E">
      <w:pPr>
        <w:jc w:val="center"/>
        <w:rPr>
          <w:b/>
          <w:szCs w:val="24"/>
        </w:rPr>
      </w:pPr>
      <w:r w:rsidRPr="00D21D73">
        <w:rPr>
          <w:b/>
          <w:szCs w:val="24"/>
        </w:rPr>
        <w:t>6 класс</w:t>
      </w:r>
    </w:p>
    <w:p w14:paraId="16784860" w14:textId="77777777" w:rsidR="0038034E" w:rsidRPr="00D21D73" w:rsidRDefault="0038034E" w:rsidP="0038034E">
      <w:pPr>
        <w:jc w:val="cente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4666"/>
        <w:gridCol w:w="1537"/>
        <w:gridCol w:w="2648"/>
      </w:tblGrid>
      <w:tr w:rsidR="0038034E" w:rsidRPr="00D21D73" w14:paraId="7E71C00B" w14:textId="77777777" w:rsidTr="0038034E">
        <w:tc>
          <w:tcPr>
            <w:tcW w:w="560" w:type="dxa"/>
            <w:shd w:val="clear" w:color="auto" w:fill="auto"/>
            <w:vAlign w:val="center"/>
          </w:tcPr>
          <w:p w14:paraId="1F7D3596" w14:textId="77777777" w:rsidR="0038034E" w:rsidRPr="00D21D73" w:rsidRDefault="0038034E" w:rsidP="0038034E">
            <w:pPr>
              <w:jc w:val="center"/>
              <w:rPr>
                <w:b/>
                <w:szCs w:val="24"/>
              </w:rPr>
            </w:pPr>
            <w:r w:rsidRPr="00D21D73">
              <w:rPr>
                <w:b/>
                <w:szCs w:val="24"/>
              </w:rPr>
              <w:t>№</w:t>
            </w:r>
          </w:p>
          <w:p w14:paraId="217D8F01" w14:textId="77777777" w:rsidR="0038034E" w:rsidRPr="00D21D73" w:rsidRDefault="0038034E" w:rsidP="0038034E">
            <w:pPr>
              <w:jc w:val="center"/>
              <w:rPr>
                <w:b/>
                <w:szCs w:val="24"/>
              </w:rPr>
            </w:pPr>
            <w:r w:rsidRPr="00D21D73">
              <w:rPr>
                <w:b/>
                <w:szCs w:val="24"/>
              </w:rPr>
              <w:t>п/п</w:t>
            </w:r>
          </w:p>
        </w:tc>
        <w:tc>
          <w:tcPr>
            <w:tcW w:w="6919" w:type="dxa"/>
            <w:shd w:val="clear" w:color="auto" w:fill="auto"/>
            <w:vAlign w:val="center"/>
          </w:tcPr>
          <w:p w14:paraId="68E3CA7A" w14:textId="77777777" w:rsidR="0038034E" w:rsidRPr="00D21D73" w:rsidRDefault="0038034E" w:rsidP="0038034E">
            <w:pPr>
              <w:jc w:val="center"/>
              <w:rPr>
                <w:b/>
                <w:szCs w:val="24"/>
              </w:rPr>
            </w:pPr>
            <w:r w:rsidRPr="00D21D73">
              <w:rPr>
                <w:b/>
                <w:szCs w:val="24"/>
              </w:rPr>
              <w:t>Тема</w:t>
            </w:r>
          </w:p>
        </w:tc>
        <w:tc>
          <w:tcPr>
            <w:tcW w:w="1134" w:type="dxa"/>
            <w:shd w:val="clear" w:color="auto" w:fill="auto"/>
            <w:vAlign w:val="center"/>
          </w:tcPr>
          <w:p w14:paraId="05DB99DB" w14:textId="77777777" w:rsidR="0038034E" w:rsidRPr="00D21D73" w:rsidRDefault="0038034E" w:rsidP="0038034E">
            <w:pPr>
              <w:jc w:val="center"/>
              <w:rPr>
                <w:b/>
                <w:szCs w:val="24"/>
              </w:rPr>
            </w:pPr>
            <w:r w:rsidRPr="00D21D73">
              <w:rPr>
                <w:b/>
                <w:szCs w:val="24"/>
              </w:rPr>
              <w:t xml:space="preserve">Кол-во </w:t>
            </w:r>
          </w:p>
          <w:p w14:paraId="54AA152A" w14:textId="77777777" w:rsidR="0038034E" w:rsidRPr="00D21D73" w:rsidRDefault="0038034E" w:rsidP="0038034E">
            <w:pPr>
              <w:jc w:val="center"/>
              <w:rPr>
                <w:b/>
                <w:szCs w:val="24"/>
              </w:rPr>
            </w:pPr>
            <w:r w:rsidRPr="00D21D73">
              <w:rPr>
                <w:b/>
                <w:szCs w:val="24"/>
              </w:rPr>
              <w:t>часов</w:t>
            </w:r>
          </w:p>
        </w:tc>
        <w:tc>
          <w:tcPr>
            <w:tcW w:w="3006" w:type="dxa"/>
            <w:shd w:val="clear" w:color="auto" w:fill="auto"/>
            <w:vAlign w:val="center"/>
          </w:tcPr>
          <w:p w14:paraId="1BFAC55A" w14:textId="77777777" w:rsidR="0038034E" w:rsidRPr="00D21D73" w:rsidRDefault="0038034E" w:rsidP="0038034E">
            <w:pPr>
              <w:jc w:val="center"/>
              <w:rPr>
                <w:b/>
                <w:szCs w:val="24"/>
              </w:rPr>
            </w:pPr>
            <w:r w:rsidRPr="00D21D73">
              <w:rPr>
                <w:b/>
                <w:szCs w:val="24"/>
              </w:rPr>
              <w:t>Форма проведения</w:t>
            </w:r>
          </w:p>
        </w:tc>
      </w:tr>
      <w:tr w:rsidR="0038034E" w:rsidRPr="00D21D73" w14:paraId="2204E93D" w14:textId="77777777" w:rsidTr="0038034E">
        <w:tc>
          <w:tcPr>
            <w:tcW w:w="560" w:type="dxa"/>
            <w:shd w:val="clear" w:color="auto" w:fill="auto"/>
            <w:vAlign w:val="center"/>
          </w:tcPr>
          <w:p w14:paraId="6CE16898" w14:textId="77777777" w:rsidR="0038034E" w:rsidRPr="00D21D73" w:rsidRDefault="0038034E" w:rsidP="0038034E">
            <w:pPr>
              <w:jc w:val="center"/>
              <w:rPr>
                <w:szCs w:val="24"/>
              </w:rPr>
            </w:pPr>
            <w:r w:rsidRPr="00D21D73">
              <w:rPr>
                <w:szCs w:val="24"/>
              </w:rPr>
              <w:t>1.</w:t>
            </w:r>
          </w:p>
        </w:tc>
        <w:tc>
          <w:tcPr>
            <w:tcW w:w="6919" w:type="dxa"/>
            <w:shd w:val="clear" w:color="auto" w:fill="auto"/>
            <w:vAlign w:val="center"/>
          </w:tcPr>
          <w:p w14:paraId="1E768023" w14:textId="77777777" w:rsidR="0038034E" w:rsidRPr="00D21D73" w:rsidRDefault="0038034E" w:rsidP="0038034E">
            <w:pPr>
              <w:jc w:val="both"/>
              <w:rPr>
                <w:szCs w:val="24"/>
              </w:rPr>
            </w:pPr>
            <w:r w:rsidRPr="00D21D73">
              <w:rPr>
                <w:szCs w:val="24"/>
              </w:rPr>
              <w:t>Требования техники безопасности на занятиях внеурочной деятельностью. Бег с ускорением от 30 до 40 м. Эстафетный бег.</w:t>
            </w:r>
          </w:p>
        </w:tc>
        <w:tc>
          <w:tcPr>
            <w:tcW w:w="1134" w:type="dxa"/>
            <w:shd w:val="clear" w:color="auto" w:fill="auto"/>
            <w:vAlign w:val="center"/>
          </w:tcPr>
          <w:p w14:paraId="431E8E5D"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064862DA" w14:textId="77777777" w:rsidR="0038034E" w:rsidRPr="00D21D73" w:rsidRDefault="0038034E" w:rsidP="0038034E">
            <w:pPr>
              <w:jc w:val="center"/>
              <w:rPr>
                <w:szCs w:val="24"/>
              </w:rPr>
            </w:pPr>
            <w:r w:rsidRPr="00D21D73">
              <w:rPr>
                <w:szCs w:val="24"/>
              </w:rPr>
              <w:t>лекция, тренировка, соревнования</w:t>
            </w:r>
          </w:p>
        </w:tc>
      </w:tr>
      <w:tr w:rsidR="0038034E" w:rsidRPr="00D21D73" w14:paraId="7132A582" w14:textId="77777777" w:rsidTr="0038034E">
        <w:tc>
          <w:tcPr>
            <w:tcW w:w="560" w:type="dxa"/>
            <w:shd w:val="clear" w:color="auto" w:fill="auto"/>
            <w:vAlign w:val="center"/>
          </w:tcPr>
          <w:p w14:paraId="31748ACC" w14:textId="77777777" w:rsidR="0038034E" w:rsidRPr="00D21D73" w:rsidRDefault="0038034E" w:rsidP="0038034E">
            <w:pPr>
              <w:jc w:val="center"/>
              <w:rPr>
                <w:szCs w:val="24"/>
              </w:rPr>
            </w:pPr>
            <w:r w:rsidRPr="00D21D73">
              <w:rPr>
                <w:szCs w:val="24"/>
              </w:rPr>
              <w:t>2.</w:t>
            </w:r>
          </w:p>
        </w:tc>
        <w:tc>
          <w:tcPr>
            <w:tcW w:w="6919" w:type="dxa"/>
            <w:shd w:val="clear" w:color="auto" w:fill="auto"/>
            <w:vAlign w:val="center"/>
          </w:tcPr>
          <w:p w14:paraId="5EFD9271" w14:textId="77777777" w:rsidR="0038034E" w:rsidRPr="00D21D73" w:rsidRDefault="0038034E" w:rsidP="0038034E">
            <w:pPr>
              <w:jc w:val="both"/>
              <w:rPr>
                <w:szCs w:val="24"/>
              </w:rPr>
            </w:pPr>
            <w:r w:rsidRPr="00D21D73">
              <w:rPr>
                <w:szCs w:val="24"/>
              </w:rPr>
              <w:t xml:space="preserve">Подготовка к занятиям физической культурой. Техника высокого старта, стартового разгона, финиширования. Бег с ускорением от 30 до 60 м. </w:t>
            </w:r>
          </w:p>
        </w:tc>
        <w:tc>
          <w:tcPr>
            <w:tcW w:w="1134" w:type="dxa"/>
            <w:shd w:val="clear" w:color="auto" w:fill="auto"/>
            <w:vAlign w:val="center"/>
          </w:tcPr>
          <w:p w14:paraId="40E7ED31"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1C83391C" w14:textId="77777777" w:rsidR="0038034E" w:rsidRPr="00D21D73" w:rsidRDefault="0038034E" w:rsidP="0038034E">
            <w:pPr>
              <w:jc w:val="center"/>
              <w:rPr>
                <w:szCs w:val="24"/>
              </w:rPr>
            </w:pPr>
            <w:r w:rsidRPr="00D21D73">
              <w:rPr>
                <w:szCs w:val="24"/>
              </w:rPr>
              <w:t>лекция, тренировка</w:t>
            </w:r>
          </w:p>
        </w:tc>
      </w:tr>
      <w:tr w:rsidR="0038034E" w:rsidRPr="00D21D73" w14:paraId="1AD33E53" w14:textId="77777777" w:rsidTr="0038034E">
        <w:tc>
          <w:tcPr>
            <w:tcW w:w="560" w:type="dxa"/>
            <w:shd w:val="clear" w:color="auto" w:fill="auto"/>
            <w:vAlign w:val="center"/>
          </w:tcPr>
          <w:p w14:paraId="3F04713A" w14:textId="77777777" w:rsidR="0038034E" w:rsidRPr="00D21D73" w:rsidRDefault="0038034E" w:rsidP="0038034E">
            <w:pPr>
              <w:jc w:val="center"/>
              <w:rPr>
                <w:szCs w:val="24"/>
              </w:rPr>
            </w:pPr>
            <w:r w:rsidRPr="00D21D73">
              <w:rPr>
                <w:szCs w:val="24"/>
              </w:rPr>
              <w:t>3.</w:t>
            </w:r>
          </w:p>
        </w:tc>
        <w:tc>
          <w:tcPr>
            <w:tcW w:w="6919" w:type="dxa"/>
            <w:shd w:val="clear" w:color="auto" w:fill="auto"/>
            <w:vAlign w:val="center"/>
          </w:tcPr>
          <w:p w14:paraId="2878816F" w14:textId="77777777" w:rsidR="0038034E" w:rsidRPr="00D21D73" w:rsidRDefault="0038034E" w:rsidP="0038034E">
            <w:pPr>
              <w:jc w:val="both"/>
              <w:rPr>
                <w:szCs w:val="24"/>
              </w:rPr>
            </w:pPr>
            <w:r w:rsidRPr="00D21D73">
              <w:rPr>
                <w:szCs w:val="24"/>
              </w:rPr>
              <w:t>Стартовый контроль.</w:t>
            </w:r>
          </w:p>
        </w:tc>
        <w:tc>
          <w:tcPr>
            <w:tcW w:w="1134" w:type="dxa"/>
            <w:shd w:val="clear" w:color="auto" w:fill="auto"/>
            <w:vAlign w:val="center"/>
          </w:tcPr>
          <w:p w14:paraId="320A3E1E"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4DFDC09E" w14:textId="77777777" w:rsidR="0038034E" w:rsidRPr="00D21D73" w:rsidRDefault="0038034E" w:rsidP="0038034E">
            <w:pPr>
              <w:jc w:val="center"/>
              <w:rPr>
                <w:szCs w:val="24"/>
              </w:rPr>
            </w:pPr>
            <w:r w:rsidRPr="00D21D73">
              <w:rPr>
                <w:szCs w:val="24"/>
              </w:rPr>
              <w:t>соревнования</w:t>
            </w:r>
          </w:p>
        </w:tc>
      </w:tr>
      <w:tr w:rsidR="0038034E" w:rsidRPr="00D21D73" w14:paraId="1C357A8F" w14:textId="77777777" w:rsidTr="0038034E">
        <w:tc>
          <w:tcPr>
            <w:tcW w:w="560" w:type="dxa"/>
            <w:shd w:val="clear" w:color="auto" w:fill="auto"/>
            <w:vAlign w:val="center"/>
          </w:tcPr>
          <w:p w14:paraId="350AB039" w14:textId="77777777" w:rsidR="0038034E" w:rsidRPr="00D21D73" w:rsidRDefault="0038034E" w:rsidP="0038034E">
            <w:pPr>
              <w:jc w:val="center"/>
              <w:rPr>
                <w:szCs w:val="24"/>
              </w:rPr>
            </w:pPr>
            <w:r w:rsidRPr="00D21D73">
              <w:rPr>
                <w:szCs w:val="24"/>
              </w:rPr>
              <w:t>4.</w:t>
            </w:r>
          </w:p>
        </w:tc>
        <w:tc>
          <w:tcPr>
            <w:tcW w:w="6919" w:type="dxa"/>
            <w:shd w:val="clear" w:color="auto" w:fill="auto"/>
            <w:vAlign w:val="center"/>
          </w:tcPr>
          <w:p w14:paraId="76174BC7" w14:textId="77777777" w:rsidR="0038034E" w:rsidRPr="00D21D73" w:rsidRDefault="0038034E" w:rsidP="0038034E">
            <w:pPr>
              <w:jc w:val="both"/>
              <w:rPr>
                <w:szCs w:val="24"/>
              </w:rPr>
            </w:pPr>
            <w:r w:rsidRPr="00D21D73">
              <w:rPr>
                <w:szCs w:val="24"/>
              </w:rPr>
              <w:t>Бег в равномерном темпе от 5 до 8 минут. Техника метания малого мяча на дальность. Метание малого мяча на дальность в коридор 5-6 м.</w:t>
            </w:r>
          </w:p>
        </w:tc>
        <w:tc>
          <w:tcPr>
            <w:tcW w:w="1134" w:type="dxa"/>
            <w:shd w:val="clear" w:color="auto" w:fill="auto"/>
            <w:vAlign w:val="center"/>
          </w:tcPr>
          <w:p w14:paraId="76C2FFA9" w14:textId="77777777" w:rsidR="0038034E" w:rsidRPr="00D21D73" w:rsidRDefault="0038034E" w:rsidP="0038034E">
            <w:pPr>
              <w:jc w:val="center"/>
              <w:rPr>
                <w:szCs w:val="24"/>
              </w:rPr>
            </w:pPr>
            <w:r w:rsidRPr="00D21D73">
              <w:rPr>
                <w:szCs w:val="24"/>
              </w:rPr>
              <w:t>2</w:t>
            </w:r>
          </w:p>
        </w:tc>
        <w:tc>
          <w:tcPr>
            <w:tcW w:w="3006" w:type="dxa"/>
            <w:shd w:val="clear" w:color="auto" w:fill="auto"/>
            <w:vAlign w:val="center"/>
          </w:tcPr>
          <w:p w14:paraId="31D6E5AA" w14:textId="77777777" w:rsidR="0038034E" w:rsidRPr="00D21D73" w:rsidRDefault="0038034E" w:rsidP="0038034E">
            <w:pPr>
              <w:jc w:val="center"/>
              <w:rPr>
                <w:szCs w:val="24"/>
              </w:rPr>
            </w:pPr>
            <w:r w:rsidRPr="00D21D73">
              <w:rPr>
                <w:szCs w:val="24"/>
              </w:rPr>
              <w:t>тренировка</w:t>
            </w:r>
          </w:p>
        </w:tc>
      </w:tr>
      <w:tr w:rsidR="0038034E" w:rsidRPr="00D21D73" w14:paraId="4B6C966F" w14:textId="77777777" w:rsidTr="0038034E">
        <w:tc>
          <w:tcPr>
            <w:tcW w:w="560" w:type="dxa"/>
            <w:shd w:val="clear" w:color="auto" w:fill="auto"/>
            <w:vAlign w:val="center"/>
          </w:tcPr>
          <w:p w14:paraId="4AAB8495" w14:textId="77777777" w:rsidR="0038034E" w:rsidRPr="00D21D73" w:rsidRDefault="0038034E" w:rsidP="0038034E">
            <w:pPr>
              <w:jc w:val="center"/>
              <w:rPr>
                <w:szCs w:val="24"/>
              </w:rPr>
            </w:pPr>
            <w:r w:rsidRPr="00D21D73">
              <w:rPr>
                <w:szCs w:val="24"/>
              </w:rPr>
              <w:t>5.</w:t>
            </w:r>
          </w:p>
        </w:tc>
        <w:tc>
          <w:tcPr>
            <w:tcW w:w="6919" w:type="dxa"/>
            <w:shd w:val="clear" w:color="auto" w:fill="auto"/>
            <w:vAlign w:val="center"/>
          </w:tcPr>
          <w:p w14:paraId="310A30A8" w14:textId="77777777" w:rsidR="0038034E" w:rsidRPr="00D21D73" w:rsidRDefault="0038034E" w:rsidP="0038034E">
            <w:pPr>
              <w:jc w:val="both"/>
              <w:rPr>
                <w:szCs w:val="24"/>
              </w:rPr>
            </w:pPr>
            <w:r w:rsidRPr="00D21D73">
              <w:rPr>
                <w:szCs w:val="24"/>
              </w:rPr>
              <w:t>История появления ВФСК «ГТО». Челночный бег 3*10 м. Метание мяча в горизонтальную и вертикальную цель с 6-8 м.</w:t>
            </w:r>
          </w:p>
        </w:tc>
        <w:tc>
          <w:tcPr>
            <w:tcW w:w="1134" w:type="dxa"/>
            <w:shd w:val="clear" w:color="auto" w:fill="auto"/>
            <w:vAlign w:val="center"/>
          </w:tcPr>
          <w:p w14:paraId="6EF95F6A"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6FCE6329" w14:textId="77777777" w:rsidR="0038034E" w:rsidRPr="00D21D73" w:rsidRDefault="0038034E" w:rsidP="0038034E">
            <w:pPr>
              <w:jc w:val="center"/>
              <w:rPr>
                <w:szCs w:val="24"/>
              </w:rPr>
            </w:pPr>
            <w:r w:rsidRPr="00D21D73">
              <w:rPr>
                <w:szCs w:val="24"/>
              </w:rPr>
              <w:t xml:space="preserve">лекция, </w:t>
            </w:r>
          </w:p>
          <w:p w14:paraId="5BBF0D42" w14:textId="77777777" w:rsidR="0038034E" w:rsidRPr="00D21D73" w:rsidRDefault="0038034E" w:rsidP="0038034E">
            <w:pPr>
              <w:jc w:val="center"/>
              <w:rPr>
                <w:szCs w:val="24"/>
              </w:rPr>
            </w:pPr>
            <w:r w:rsidRPr="00D21D73">
              <w:rPr>
                <w:szCs w:val="24"/>
              </w:rPr>
              <w:t>тренировка</w:t>
            </w:r>
          </w:p>
        </w:tc>
      </w:tr>
      <w:tr w:rsidR="0038034E" w:rsidRPr="00D21D73" w14:paraId="03A7BB04" w14:textId="77777777" w:rsidTr="0038034E">
        <w:tc>
          <w:tcPr>
            <w:tcW w:w="560" w:type="dxa"/>
            <w:shd w:val="clear" w:color="auto" w:fill="auto"/>
            <w:vAlign w:val="center"/>
          </w:tcPr>
          <w:p w14:paraId="1FD40B06" w14:textId="77777777" w:rsidR="0038034E" w:rsidRPr="00D21D73" w:rsidRDefault="0038034E" w:rsidP="0038034E">
            <w:pPr>
              <w:jc w:val="center"/>
              <w:rPr>
                <w:szCs w:val="24"/>
              </w:rPr>
            </w:pPr>
            <w:r w:rsidRPr="00D21D73">
              <w:rPr>
                <w:szCs w:val="24"/>
              </w:rPr>
              <w:t>6.</w:t>
            </w:r>
          </w:p>
        </w:tc>
        <w:tc>
          <w:tcPr>
            <w:tcW w:w="6919" w:type="dxa"/>
            <w:shd w:val="clear" w:color="auto" w:fill="auto"/>
            <w:vAlign w:val="center"/>
          </w:tcPr>
          <w:p w14:paraId="24B7B1D5" w14:textId="77777777" w:rsidR="0038034E" w:rsidRPr="00D21D73" w:rsidRDefault="0038034E" w:rsidP="0038034E">
            <w:pPr>
              <w:jc w:val="both"/>
              <w:rPr>
                <w:szCs w:val="24"/>
              </w:rPr>
            </w:pPr>
            <w:r w:rsidRPr="00D21D73">
              <w:rPr>
                <w:szCs w:val="24"/>
              </w:rPr>
              <w:t>Прыжки через препятствия. Прыжок в длину с места. Метание мяча в горизонтальную и вертикальную цель с 6-8 м. Прыжки на скакалке до 3 минут.</w:t>
            </w:r>
          </w:p>
        </w:tc>
        <w:tc>
          <w:tcPr>
            <w:tcW w:w="1134" w:type="dxa"/>
            <w:shd w:val="clear" w:color="auto" w:fill="auto"/>
            <w:vAlign w:val="center"/>
          </w:tcPr>
          <w:p w14:paraId="362E0B40" w14:textId="77777777" w:rsidR="0038034E" w:rsidRPr="00D21D73" w:rsidRDefault="0038034E" w:rsidP="0038034E">
            <w:pPr>
              <w:jc w:val="center"/>
              <w:rPr>
                <w:szCs w:val="24"/>
              </w:rPr>
            </w:pPr>
            <w:r w:rsidRPr="00D21D73">
              <w:rPr>
                <w:szCs w:val="24"/>
              </w:rPr>
              <w:t>2</w:t>
            </w:r>
          </w:p>
        </w:tc>
        <w:tc>
          <w:tcPr>
            <w:tcW w:w="3006" w:type="dxa"/>
            <w:shd w:val="clear" w:color="auto" w:fill="auto"/>
            <w:vAlign w:val="center"/>
          </w:tcPr>
          <w:p w14:paraId="1F726C0C" w14:textId="77777777" w:rsidR="0038034E" w:rsidRPr="00D21D73" w:rsidRDefault="0038034E" w:rsidP="0038034E">
            <w:pPr>
              <w:jc w:val="center"/>
              <w:rPr>
                <w:szCs w:val="24"/>
              </w:rPr>
            </w:pPr>
            <w:r w:rsidRPr="00D21D73">
              <w:rPr>
                <w:szCs w:val="24"/>
              </w:rPr>
              <w:t>тренировка</w:t>
            </w:r>
          </w:p>
        </w:tc>
      </w:tr>
      <w:tr w:rsidR="0038034E" w:rsidRPr="00D21D73" w14:paraId="52A52226" w14:textId="77777777" w:rsidTr="0038034E">
        <w:tc>
          <w:tcPr>
            <w:tcW w:w="560" w:type="dxa"/>
            <w:shd w:val="clear" w:color="auto" w:fill="auto"/>
            <w:vAlign w:val="center"/>
          </w:tcPr>
          <w:p w14:paraId="54BE33D6" w14:textId="77777777" w:rsidR="0038034E" w:rsidRPr="00D21D73" w:rsidRDefault="0038034E" w:rsidP="0038034E">
            <w:pPr>
              <w:jc w:val="center"/>
              <w:rPr>
                <w:szCs w:val="24"/>
              </w:rPr>
            </w:pPr>
            <w:r w:rsidRPr="00D21D73">
              <w:rPr>
                <w:szCs w:val="24"/>
              </w:rPr>
              <w:t>7.</w:t>
            </w:r>
          </w:p>
        </w:tc>
        <w:tc>
          <w:tcPr>
            <w:tcW w:w="6919" w:type="dxa"/>
            <w:shd w:val="clear" w:color="auto" w:fill="auto"/>
            <w:vAlign w:val="center"/>
          </w:tcPr>
          <w:p w14:paraId="1FD7791A" w14:textId="77777777" w:rsidR="0038034E" w:rsidRPr="00D21D73" w:rsidRDefault="0038034E" w:rsidP="0038034E">
            <w:pPr>
              <w:jc w:val="both"/>
              <w:rPr>
                <w:szCs w:val="24"/>
              </w:rPr>
            </w:pPr>
            <w:r w:rsidRPr="00D21D73">
              <w:rPr>
                <w:szCs w:val="24"/>
              </w:rPr>
              <w:t>Требования техники безопасности на занятиях по стрельбе. Стрельба из пневматической винтовки.</w:t>
            </w:r>
          </w:p>
        </w:tc>
        <w:tc>
          <w:tcPr>
            <w:tcW w:w="1134" w:type="dxa"/>
            <w:shd w:val="clear" w:color="auto" w:fill="auto"/>
            <w:vAlign w:val="center"/>
          </w:tcPr>
          <w:p w14:paraId="284DA48D"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45AE815A" w14:textId="77777777" w:rsidR="0038034E" w:rsidRPr="00D21D73" w:rsidRDefault="0038034E" w:rsidP="0038034E">
            <w:pPr>
              <w:jc w:val="center"/>
              <w:rPr>
                <w:szCs w:val="24"/>
              </w:rPr>
            </w:pPr>
            <w:r w:rsidRPr="00D21D73">
              <w:rPr>
                <w:szCs w:val="24"/>
              </w:rPr>
              <w:t>лекция, тренировка</w:t>
            </w:r>
          </w:p>
        </w:tc>
      </w:tr>
      <w:tr w:rsidR="0038034E" w:rsidRPr="00D21D73" w14:paraId="6596A49E" w14:textId="77777777" w:rsidTr="0038034E">
        <w:tc>
          <w:tcPr>
            <w:tcW w:w="560" w:type="dxa"/>
            <w:shd w:val="clear" w:color="auto" w:fill="auto"/>
            <w:vAlign w:val="center"/>
          </w:tcPr>
          <w:p w14:paraId="241BFE72" w14:textId="77777777" w:rsidR="0038034E" w:rsidRPr="00D21D73" w:rsidRDefault="0038034E" w:rsidP="0038034E">
            <w:pPr>
              <w:jc w:val="center"/>
              <w:rPr>
                <w:szCs w:val="24"/>
              </w:rPr>
            </w:pPr>
            <w:r w:rsidRPr="00D21D73">
              <w:rPr>
                <w:szCs w:val="24"/>
              </w:rPr>
              <w:t>8.</w:t>
            </w:r>
          </w:p>
        </w:tc>
        <w:tc>
          <w:tcPr>
            <w:tcW w:w="6919" w:type="dxa"/>
            <w:shd w:val="clear" w:color="auto" w:fill="auto"/>
            <w:vAlign w:val="center"/>
          </w:tcPr>
          <w:p w14:paraId="60FD31CE" w14:textId="77777777" w:rsidR="0038034E" w:rsidRPr="00D21D73" w:rsidRDefault="0038034E" w:rsidP="0038034E">
            <w:pPr>
              <w:jc w:val="both"/>
              <w:rPr>
                <w:szCs w:val="24"/>
              </w:rPr>
            </w:pPr>
            <w:r w:rsidRPr="00D21D73">
              <w:rPr>
                <w:szCs w:val="24"/>
              </w:rPr>
              <w:t>Бег в равномерном темпе от 5 до 8 минут. Упражнения для развития силы. Упражнения для развития гибкости.</w:t>
            </w:r>
          </w:p>
        </w:tc>
        <w:tc>
          <w:tcPr>
            <w:tcW w:w="1134" w:type="dxa"/>
            <w:shd w:val="clear" w:color="auto" w:fill="auto"/>
            <w:vAlign w:val="center"/>
          </w:tcPr>
          <w:p w14:paraId="6C6C963B"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1CCC52F1" w14:textId="77777777" w:rsidR="0038034E" w:rsidRPr="00D21D73" w:rsidRDefault="0038034E" w:rsidP="0038034E">
            <w:pPr>
              <w:jc w:val="center"/>
              <w:rPr>
                <w:szCs w:val="24"/>
              </w:rPr>
            </w:pPr>
            <w:r w:rsidRPr="00D21D73">
              <w:rPr>
                <w:szCs w:val="24"/>
              </w:rPr>
              <w:t>тренировка</w:t>
            </w:r>
          </w:p>
        </w:tc>
      </w:tr>
      <w:tr w:rsidR="0038034E" w:rsidRPr="00D21D73" w14:paraId="1E80EFB4" w14:textId="77777777" w:rsidTr="0038034E">
        <w:tc>
          <w:tcPr>
            <w:tcW w:w="560" w:type="dxa"/>
            <w:shd w:val="clear" w:color="auto" w:fill="auto"/>
            <w:vAlign w:val="center"/>
          </w:tcPr>
          <w:p w14:paraId="5F361CA9" w14:textId="77777777" w:rsidR="0038034E" w:rsidRPr="00D21D73" w:rsidRDefault="0038034E" w:rsidP="0038034E">
            <w:pPr>
              <w:jc w:val="center"/>
              <w:rPr>
                <w:szCs w:val="24"/>
              </w:rPr>
            </w:pPr>
            <w:r w:rsidRPr="00D21D73">
              <w:rPr>
                <w:szCs w:val="24"/>
              </w:rPr>
              <w:t>9.</w:t>
            </w:r>
          </w:p>
        </w:tc>
        <w:tc>
          <w:tcPr>
            <w:tcW w:w="6919" w:type="dxa"/>
            <w:shd w:val="clear" w:color="auto" w:fill="auto"/>
            <w:vAlign w:val="center"/>
          </w:tcPr>
          <w:p w14:paraId="39F66260" w14:textId="77777777" w:rsidR="0038034E" w:rsidRPr="00D21D73" w:rsidRDefault="0038034E" w:rsidP="0038034E">
            <w:pPr>
              <w:jc w:val="both"/>
              <w:rPr>
                <w:szCs w:val="24"/>
              </w:rPr>
            </w:pPr>
            <w:r w:rsidRPr="00D21D73">
              <w:rPr>
                <w:szCs w:val="24"/>
              </w:rPr>
              <w:t xml:space="preserve">Бег в равномерном темпе 8 минут. Челночный бег 3*10 м. Эстафеты. </w:t>
            </w:r>
          </w:p>
        </w:tc>
        <w:tc>
          <w:tcPr>
            <w:tcW w:w="1134" w:type="dxa"/>
            <w:shd w:val="clear" w:color="auto" w:fill="auto"/>
            <w:vAlign w:val="center"/>
          </w:tcPr>
          <w:p w14:paraId="3C28D4B1"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05745FA6" w14:textId="77777777" w:rsidR="0038034E" w:rsidRPr="00D21D73" w:rsidRDefault="0038034E" w:rsidP="0038034E">
            <w:pPr>
              <w:jc w:val="center"/>
              <w:rPr>
                <w:szCs w:val="24"/>
              </w:rPr>
            </w:pPr>
            <w:r w:rsidRPr="00D21D73">
              <w:rPr>
                <w:szCs w:val="24"/>
              </w:rPr>
              <w:t>тренировка,</w:t>
            </w:r>
          </w:p>
          <w:p w14:paraId="5C861282" w14:textId="77777777" w:rsidR="0038034E" w:rsidRPr="00D21D73" w:rsidRDefault="0038034E" w:rsidP="0038034E">
            <w:pPr>
              <w:jc w:val="center"/>
              <w:rPr>
                <w:szCs w:val="24"/>
              </w:rPr>
            </w:pPr>
            <w:r w:rsidRPr="00D21D73">
              <w:rPr>
                <w:szCs w:val="24"/>
              </w:rPr>
              <w:t>соревнования</w:t>
            </w:r>
          </w:p>
        </w:tc>
      </w:tr>
      <w:tr w:rsidR="0038034E" w:rsidRPr="00D21D73" w14:paraId="75B6F8F8" w14:textId="77777777" w:rsidTr="0038034E">
        <w:tc>
          <w:tcPr>
            <w:tcW w:w="560" w:type="dxa"/>
            <w:shd w:val="clear" w:color="auto" w:fill="auto"/>
            <w:vAlign w:val="center"/>
          </w:tcPr>
          <w:p w14:paraId="53788423" w14:textId="77777777" w:rsidR="0038034E" w:rsidRPr="00D21D73" w:rsidRDefault="0038034E" w:rsidP="0038034E">
            <w:pPr>
              <w:jc w:val="center"/>
              <w:rPr>
                <w:szCs w:val="24"/>
              </w:rPr>
            </w:pPr>
            <w:r w:rsidRPr="00D21D73">
              <w:rPr>
                <w:szCs w:val="24"/>
              </w:rPr>
              <w:t>10.</w:t>
            </w:r>
          </w:p>
        </w:tc>
        <w:tc>
          <w:tcPr>
            <w:tcW w:w="6919" w:type="dxa"/>
            <w:shd w:val="clear" w:color="auto" w:fill="auto"/>
            <w:vAlign w:val="center"/>
          </w:tcPr>
          <w:p w14:paraId="517211F3" w14:textId="77777777" w:rsidR="0038034E" w:rsidRPr="00D21D73" w:rsidRDefault="0038034E" w:rsidP="0038034E">
            <w:pPr>
              <w:jc w:val="both"/>
              <w:rPr>
                <w:szCs w:val="24"/>
              </w:rPr>
            </w:pPr>
            <w:r w:rsidRPr="00D21D73">
              <w:rPr>
                <w:szCs w:val="24"/>
              </w:rPr>
              <w:t>Физические качества. Поднимание туловища в положении лёжа за 1 минуту, поднимание ног в висе на гимнастической стенке. Броски набивных мячей 2 кг.</w:t>
            </w:r>
          </w:p>
        </w:tc>
        <w:tc>
          <w:tcPr>
            <w:tcW w:w="1134" w:type="dxa"/>
            <w:shd w:val="clear" w:color="auto" w:fill="auto"/>
            <w:vAlign w:val="center"/>
          </w:tcPr>
          <w:p w14:paraId="20276BF3"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2365067F" w14:textId="77777777" w:rsidR="0038034E" w:rsidRPr="00D21D73" w:rsidRDefault="0038034E" w:rsidP="0038034E">
            <w:pPr>
              <w:jc w:val="center"/>
              <w:rPr>
                <w:szCs w:val="24"/>
              </w:rPr>
            </w:pPr>
            <w:r w:rsidRPr="00D21D73">
              <w:rPr>
                <w:szCs w:val="24"/>
              </w:rPr>
              <w:t>лекция, тренировка</w:t>
            </w:r>
          </w:p>
        </w:tc>
      </w:tr>
      <w:tr w:rsidR="0038034E" w:rsidRPr="00D21D73" w14:paraId="4E2D2B1E" w14:textId="77777777" w:rsidTr="0038034E">
        <w:tc>
          <w:tcPr>
            <w:tcW w:w="560" w:type="dxa"/>
            <w:shd w:val="clear" w:color="auto" w:fill="auto"/>
            <w:vAlign w:val="center"/>
          </w:tcPr>
          <w:p w14:paraId="077A4333" w14:textId="77777777" w:rsidR="0038034E" w:rsidRPr="00D21D73" w:rsidRDefault="0038034E" w:rsidP="0038034E">
            <w:pPr>
              <w:jc w:val="center"/>
              <w:rPr>
                <w:szCs w:val="24"/>
              </w:rPr>
            </w:pPr>
            <w:r w:rsidRPr="00D21D73">
              <w:rPr>
                <w:szCs w:val="24"/>
              </w:rPr>
              <w:t>11.</w:t>
            </w:r>
          </w:p>
        </w:tc>
        <w:tc>
          <w:tcPr>
            <w:tcW w:w="6919" w:type="dxa"/>
            <w:shd w:val="clear" w:color="auto" w:fill="auto"/>
            <w:vAlign w:val="center"/>
          </w:tcPr>
          <w:p w14:paraId="7870ADCD" w14:textId="77777777" w:rsidR="0038034E" w:rsidRPr="00D21D73" w:rsidRDefault="0038034E" w:rsidP="0038034E">
            <w:pPr>
              <w:jc w:val="both"/>
              <w:rPr>
                <w:szCs w:val="24"/>
              </w:rPr>
            </w:pPr>
            <w:r w:rsidRPr="00D21D73">
              <w:rPr>
                <w:szCs w:val="24"/>
              </w:rPr>
              <w:t>Требования техники безопасности на занятиях по стрельбе. Стрельба из пневматической винтовки.</w:t>
            </w:r>
          </w:p>
        </w:tc>
        <w:tc>
          <w:tcPr>
            <w:tcW w:w="1134" w:type="dxa"/>
            <w:shd w:val="clear" w:color="auto" w:fill="auto"/>
            <w:vAlign w:val="center"/>
          </w:tcPr>
          <w:p w14:paraId="15C88D1B"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49DA138F" w14:textId="77777777" w:rsidR="0038034E" w:rsidRPr="00D21D73" w:rsidRDefault="0038034E" w:rsidP="0038034E">
            <w:pPr>
              <w:jc w:val="center"/>
              <w:rPr>
                <w:szCs w:val="24"/>
              </w:rPr>
            </w:pPr>
            <w:r w:rsidRPr="00D21D73">
              <w:rPr>
                <w:szCs w:val="24"/>
              </w:rPr>
              <w:t>лекция, тренировка</w:t>
            </w:r>
          </w:p>
        </w:tc>
      </w:tr>
      <w:tr w:rsidR="0038034E" w:rsidRPr="00D21D73" w14:paraId="2745CF99" w14:textId="77777777" w:rsidTr="0038034E">
        <w:tc>
          <w:tcPr>
            <w:tcW w:w="560" w:type="dxa"/>
            <w:shd w:val="clear" w:color="auto" w:fill="auto"/>
            <w:vAlign w:val="center"/>
          </w:tcPr>
          <w:p w14:paraId="35DBF364" w14:textId="77777777" w:rsidR="0038034E" w:rsidRPr="00D21D73" w:rsidRDefault="0038034E" w:rsidP="0038034E">
            <w:pPr>
              <w:jc w:val="center"/>
              <w:rPr>
                <w:szCs w:val="24"/>
              </w:rPr>
            </w:pPr>
            <w:r w:rsidRPr="00D21D73">
              <w:rPr>
                <w:szCs w:val="24"/>
              </w:rPr>
              <w:t>12.</w:t>
            </w:r>
          </w:p>
        </w:tc>
        <w:tc>
          <w:tcPr>
            <w:tcW w:w="6919" w:type="dxa"/>
            <w:shd w:val="clear" w:color="auto" w:fill="auto"/>
            <w:vAlign w:val="center"/>
          </w:tcPr>
          <w:p w14:paraId="521526D5" w14:textId="77777777" w:rsidR="0038034E" w:rsidRPr="00D21D73" w:rsidRDefault="0038034E" w:rsidP="0038034E">
            <w:pPr>
              <w:jc w:val="both"/>
              <w:rPr>
                <w:szCs w:val="24"/>
              </w:rPr>
            </w:pPr>
            <w:r w:rsidRPr="00D21D73">
              <w:rPr>
                <w:szCs w:val="24"/>
              </w:rPr>
              <w:t>Здоровье и здоровый образ жизни. Бег в равномерном темпе от 5 до 8 минут. Упражнения для развития силы. Упражнения для развития гибкости.</w:t>
            </w:r>
          </w:p>
        </w:tc>
        <w:tc>
          <w:tcPr>
            <w:tcW w:w="1134" w:type="dxa"/>
            <w:shd w:val="clear" w:color="auto" w:fill="auto"/>
            <w:vAlign w:val="center"/>
          </w:tcPr>
          <w:p w14:paraId="107F9B9D"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0A818E89" w14:textId="77777777" w:rsidR="0038034E" w:rsidRPr="00D21D73" w:rsidRDefault="0038034E" w:rsidP="0038034E">
            <w:pPr>
              <w:jc w:val="center"/>
              <w:rPr>
                <w:szCs w:val="24"/>
              </w:rPr>
            </w:pPr>
            <w:r w:rsidRPr="00D21D73">
              <w:rPr>
                <w:szCs w:val="24"/>
              </w:rPr>
              <w:t>лекция, тренировка</w:t>
            </w:r>
          </w:p>
        </w:tc>
      </w:tr>
      <w:tr w:rsidR="0038034E" w:rsidRPr="00D21D73" w14:paraId="7DB13062" w14:textId="77777777" w:rsidTr="0038034E">
        <w:tc>
          <w:tcPr>
            <w:tcW w:w="560" w:type="dxa"/>
            <w:shd w:val="clear" w:color="auto" w:fill="auto"/>
            <w:vAlign w:val="center"/>
          </w:tcPr>
          <w:p w14:paraId="3C39F267" w14:textId="77777777" w:rsidR="0038034E" w:rsidRPr="00D21D73" w:rsidRDefault="0038034E" w:rsidP="0038034E">
            <w:pPr>
              <w:jc w:val="center"/>
              <w:rPr>
                <w:szCs w:val="24"/>
              </w:rPr>
            </w:pPr>
            <w:r w:rsidRPr="00D21D73">
              <w:rPr>
                <w:szCs w:val="24"/>
              </w:rPr>
              <w:t>13.</w:t>
            </w:r>
          </w:p>
        </w:tc>
        <w:tc>
          <w:tcPr>
            <w:tcW w:w="6919" w:type="dxa"/>
            <w:shd w:val="clear" w:color="auto" w:fill="auto"/>
            <w:vAlign w:val="center"/>
          </w:tcPr>
          <w:p w14:paraId="161540BF" w14:textId="77777777" w:rsidR="0038034E" w:rsidRPr="00D21D73" w:rsidRDefault="0038034E" w:rsidP="0038034E">
            <w:pPr>
              <w:jc w:val="both"/>
              <w:rPr>
                <w:szCs w:val="24"/>
              </w:rPr>
            </w:pPr>
            <w:r w:rsidRPr="00D21D73">
              <w:rPr>
                <w:szCs w:val="24"/>
              </w:rPr>
              <w:t>Первая помощь при травмах во время занятий физической культурой и спортом. Эстафеты.</w:t>
            </w:r>
          </w:p>
        </w:tc>
        <w:tc>
          <w:tcPr>
            <w:tcW w:w="1134" w:type="dxa"/>
            <w:shd w:val="clear" w:color="auto" w:fill="auto"/>
            <w:vAlign w:val="center"/>
          </w:tcPr>
          <w:p w14:paraId="4861A55F"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6511FA03" w14:textId="77777777" w:rsidR="0038034E" w:rsidRPr="00D21D73" w:rsidRDefault="0038034E" w:rsidP="0038034E">
            <w:pPr>
              <w:jc w:val="center"/>
              <w:rPr>
                <w:szCs w:val="24"/>
              </w:rPr>
            </w:pPr>
            <w:r w:rsidRPr="00D21D73">
              <w:rPr>
                <w:szCs w:val="24"/>
              </w:rPr>
              <w:t>лекция, соревнования</w:t>
            </w:r>
          </w:p>
        </w:tc>
      </w:tr>
      <w:tr w:rsidR="0038034E" w:rsidRPr="00D21D73" w14:paraId="292F94BF" w14:textId="77777777" w:rsidTr="0038034E">
        <w:tc>
          <w:tcPr>
            <w:tcW w:w="560" w:type="dxa"/>
            <w:shd w:val="clear" w:color="auto" w:fill="auto"/>
            <w:vAlign w:val="center"/>
          </w:tcPr>
          <w:p w14:paraId="119A2401" w14:textId="77777777" w:rsidR="0038034E" w:rsidRPr="00D21D73" w:rsidRDefault="0038034E" w:rsidP="0038034E">
            <w:pPr>
              <w:jc w:val="center"/>
              <w:rPr>
                <w:szCs w:val="24"/>
              </w:rPr>
            </w:pPr>
            <w:r w:rsidRPr="00D21D73">
              <w:rPr>
                <w:szCs w:val="24"/>
              </w:rPr>
              <w:t>14.</w:t>
            </w:r>
          </w:p>
        </w:tc>
        <w:tc>
          <w:tcPr>
            <w:tcW w:w="6919" w:type="dxa"/>
            <w:shd w:val="clear" w:color="auto" w:fill="auto"/>
            <w:vAlign w:val="center"/>
          </w:tcPr>
          <w:p w14:paraId="6163EC57" w14:textId="77777777" w:rsidR="0038034E" w:rsidRPr="00D21D73" w:rsidRDefault="0038034E" w:rsidP="0038034E">
            <w:pPr>
              <w:jc w:val="both"/>
              <w:rPr>
                <w:szCs w:val="24"/>
              </w:rPr>
            </w:pPr>
            <w:r w:rsidRPr="00D21D73">
              <w:rPr>
                <w:szCs w:val="24"/>
              </w:rPr>
              <w:t>Требования техники безопасности на занятиях лыжной подготовкой. Техника выполнения лыжных ходов.</w:t>
            </w:r>
          </w:p>
        </w:tc>
        <w:tc>
          <w:tcPr>
            <w:tcW w:w="1134" w:type="dxa"/>
            <w:shd w:val="clear" w:color="auto" w:fill="auto"/>
            <w:vAlign w:val="center"/>
          </w:tcPr>
          <w:p w14:paraId="516EA55D"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1CCABFDF" w14:textId="77777777" w:rsidR="0038034E" w:rsidRPr="00D21D73" w:rsidRDefault="0038034E" w:rsidP="0038034E">
            <w:pPr>
              <w:jc w:val="center"/>
              <w:rPr>
                <w:szCs w:val="24"/>
              </w:rPr>
            </w:pPr>
            <w:r w:rsidRPr="00D21D73">
              <w:rPr>
                <w:szCs w:val="24"/>
              </w:rPr>
              <w:t>лекция, тренировка</w:t>
            </w:r>
          </w:p>
        </w:tc>
      </w:tr>
      <w:tr w:rsidR="0038034E" w:rsidRPr="00D21D73" w14:paraId="500DD82F" w14:textId="77777777" w:rsidTr="0038034E">
        <w:tc>
          <w:tcPr>
            <w:tcW w:w="560" w:type="dxa"/>
            <w:shd w:val="clear" w:color="auto" w:fill="auto"/>
            <w:vAlign w:val="center"/>
          </w:tcPr>
          <w:p w14:paraId="216A28D9" w14:textId="77777777" w:rsidR="0038034E" w:rsidRPr="00D21D73" w:rsidRDefault="0038034E" w:rsidP="0038034E">
            <w:pPr>
              <w:jc w:val="center"/>
              <w:rPr>
                <w:szCs w:val="24"/>
              </w:rPr>
            </w:pPr>
            <w:r w:rsidRPr="00D21D73">
              <w:rPr>
                <w:szCs w:val="24"/>
              </w:rPr>
              <w:t>15.</w:t>
            </w:r>
          </w:p>
        </w:tc>
        <w:tc>
          <w:tcPr>
            <w:tcW w:w="6919" w:type="dxa"/>
            <w:shd w:val="clear" w:color="auto" w:fill="auto"/>
            <w:vAlign w:val="center"/>
          </w:tcPr>
          <w:p w14:paraId="00ADCEEC" w14:textId="77777777" w:rsidR="0038034E" w:rsidRPr="00D21D73" w:rsidRDefault="0038034E" w:rsidP="0038034E">
            <w:pPr>
              <w:jc w:val="both"/>
              <w:rPr>
                <w:szCs w:val="24"/>
              </w:rPr>
            </w:pPr>
            <w:r w:rsidRPr="00D21D73">
              <w:rPr>
                <w:szCs w:val="24"/>
              </w:rPr>
              <w:t>Техника выполнения лыжных ходов, спусков, торможений и подъёмов. Бег на лыжах от 3 до 5 км.</w:t>
            </w:r>
          </w:p>
        </w:tc>
        <w:tc>
          <w:tcPr>
            <w:tcW w:w="1134" w:type="dxa"/>
            <w:shd w:val="clear" w:color="auto" w:fill="auto"/>
            <w:vAlign w:val="center"/>
          </w:tcPr>
          <w:p w14:paraId="26E7EF28" w14:textId="77777777" w:rsidR="0038034E" w:rsidRPr="00D21D73" w:rsidRDefault="0038034E" w:rsidP="0038034E">
            <w:pPr>
              <w:jc w:val="center"/>
              <w:rPr>
                <w:szCs w:val="24"/>
              </w:rPr>
            </w:pPr>
            <w:r w:rsidRPr="00D21D73">
              <w:rPr>
                <w:szCs w:val="24"/>
              </w:rPr>
              <w:t>2</w:t>
            </w:r>
          </w:p>
        </w:tc>
        <w:tc>
          <w:tcPr>
            <w:tcW w:w="3006" w:type="dxa"/>
            <w:shd w:val="clear" w:color="auto" w:fill="auto"/>
            <w:vAlign w:val="center"/>
          </w:tcPr>
          <w:p w14:paraId="2ACE8695" w14:textId="77777777" w:rsidR="0038034E" w:rsidRPr="00D21D73" w:rsidRDefault="0038034E" w:rsidP="0038034E">
            <w:pPr>
              <w:jc w:val="center"/>
              <w:rPr>
                <w:szCs w:val="24"/>
              </w:rPr>
            </w:pPr>
            <w:r w:rsidRPr="00D21D73">
              <w:rPr>
                <w:szCs w:val="24"/>
              </w:rPr>
              <w:t>тренировка</w:t>
            </w:r>
          </w:p>
        </w:tc>
      </w:tr>
      <w:tr w:rsidR="0038034E" w:rsidRPr="00D21D73" w14:paraId="18785EB9" w14:textId="77777777" w:rsidTr="0038034E">
        <w:tc>
          <w:tcPr>
            <w:tcW w:w="560" w:type="dxa"/>
            <w:shd w:val="clear" w:color="auto" w:fill="auto"/>
            <w:vAlign w:val="center"/>
          </w:tcPr>
          <w:p w14:paraId="3E2B614C" w14:textId="77777777" w:rsidR="0038034E" w:rsidRPr="00D21D73" w:rsidRDefault="0038034E" w:rsidP="0038034E">
            <w:pPr>
              <w:jc w:val="center"/>
              <w:rPr>
                <w:szCs w:val="24"/>
              </w:rPr>
            </w:pPr>
            <w:r w:rsidRPr="00D21D73">
              <w:rPr>
                <w:szCs w:val="24"/>
              </w:rPr>
              <w:t>16.</w:t>
            </w:r>
          </w:p>
        </w:tc>
        <w:tc>
          <w:tcPr>
            <w:tcW w:w="6919" w:type="dxa"/>
            <w:shd w:val="clear" w:color="auto" w:fill="auto"/>
            <w:vAlign w:val="center"/>
          </w:tcPr>
          <w:p w14:paraId="21407714" w14:textId="77777777" w:rsidR="0038034E" w:rsidRPr="00D21D73" w:rsidRDefault="0038034E" w:rsidP="0038034E">
            <w:pPr>
              <w:jc w:val="both"/>
              <w:rPr>
                <w:szCs w:val="24"/>
              </w:rPr>
            </w:pPr>
            <w:r w:rsidRPr="00D21D73">
              <w:rPr>
                <w:szCs w:val="24"/>
              </w:rPr>
              <w:t>Промежуточный контроль.</w:t>
            </w:r>
          </w:p>
        </w:tc>
        <w:tc>
          <w:tcPr>
            <w:tcW w:w="1134" w:type="dxa"/>
            <w:shd w:val="clear" w:color="auto" w:fill="auto"/>
            <w:vAlign w:val="center"/>
          </w:tcPr>
          <w:p w14:paraId="41250545"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4447FB16" w14:textId="77777777" w:rsidR="0038034E" w:rsidRPr="00D21D73" w:rsidRDefault="0038034E" w:rsidP="0038034E">
            <w:pPr>
              <w:jc w:val="center"/>
              <w:rPr>
                <w:szCs w:val="24"/>
              </w:rPr>
            </w:pPr>
            <w:r w:rsidRPr="00D21D73">
              <w:rPr>
                <w:szCs w:val="24"/>
              </w:rPr>
              <w:t>соревнования</w:t>
            </w:r>
          </w:p>
        </w:tc>
      </w:tr>
      <w:tr w:rsidR="0038034E" w:rsidRPr="00D21D73" w14:paraId="758F69EB" w14:textId="77777777" w:rsidTr="0038034E">
        <w:tc>
          <w:tcPr>
            <w:tcW w:w="560" w:type="dxa"/>
            <w:shd w:val="clear" w:color="auto" w:fill="auto"/>
            <w:vAlign w:val="center"/>
          </w:tcPr>
          <w:p w14:paraId="5CD6AFFA" w14:textId="77777777" w:rsidR="0038034E" w:rsidRPr="00D21D73" w:rsidRDefault="0038034E" w:rsidP="0038034E">
            <w:pPr>
              <w:jc w:val="center"/>
              <w:rPr>
                <w:szCs w:val="24"/>
              </w:rPr>
            </w:pPr>
            <w:r w:rsidRPr="00D21D73">
              <w:rPr>
                <w:szCs w:val="24"/>
              </w:rPr>
              <w:t>17.</w:t>
            </w:r>
          </w:p>
        </w:tc>
        <w:tc>
          <w:tcPr>
            <w:tcW w:w="6919" w:type="dxa"/>
            <w:shd w:val="clear" w:color="auto" w:fill="auto"/>
            <w:vAlign w:val="center"/>
          </w:tcPr>
          <w:p w14:paraId="332A02AE" w14:textId="77777777" w:rsidR="0038034E" w:rsidRPr="00D21D73" w:rsidRDefault="0038034E" w:rsidP="0038034E">
            <w:pPr>
              <w:jc w:val="both"/>
              <w:rPr>
                <w:szCs w:val="24"/>
              </w:rPr>
            </w:pPr>
            <w:r w:rsidRPr="00D21D73">
              <w:rPr>
                <w:szCs w:val="24"/>
              </w:rPr>
              <w:t>Эстафеты на лыжах.</w:t>
            </w:r>
          </w:p>
        </w:tc>
        <w:tc>
          <w:tcPr>
            <w:tcW w:w="1134" w:type="dxa"/>
            <w:shd w:val="clear" w:color="auto" w:fill="auto"/>
            <w:vAlign w:val="center"/>
          </w:tcPr>
          <w:p w14:paraId="6DB5A686"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6CC2504C" w14:textId="77777777" w:rsidR="0038034E" w:rsidRPr="00D21D73" w:rsidRDefault="0038034E" w:rsidP="0038034E">
            <w:pPr>
              <w:jc w:val="center"/>
              <w:rPr>
                <w:szCs w:val="24"/>
              </w:rPr>
            </w:pPr>
            <w:r w:rsidRPr="00D21D73">
              <w:rPr>
                <w:szCs w:val="24"/>
              </w:rPr>
              <w:t>соревнования</w:t>
            </w:r>
          </w:p>
        </w:tc>
      </w:tr>
      <w:tr w:rsidR="0038034E" w:rsidRPr="00D21D73" w14:paraId="48C9947D" w14:textId="77777777" w:rsidTr="0038034E">
        <w:tc>
          <w:tcPr>
            <w:tcW w:w="560" w:type="dxa"/>
            <w:shd w:val="clear" w:color="auto" w:fill="auto"/>
            <w:vAlign w:val="center"/>
          </w:tcPr>
          <w:p w14:paraId="19DF5562" w14:textId="77777777" w:rsidR="0038034E" w:rsidRPr="00D21D73" w:rsidRDefault="0038034E" w:rsidP="0038034E">
            <w:pPr>
              <w:jc w:val="center"/>
              <w:rPr>
                <w:szCs w:val="24"/>
              </w:rPr>
            </w:pPr>
            <w:r w:rsidRPr="00D21D73">
              <w:rPr>
                <w:szCs w:val="24"/>
              </w:rPr>
              <w:t>18.</w:t>
            </w:r>
          </w:p>
        </w:tc>
        <w:tc>
          <w:tcPr>
            <w:tcW w:w="6919" w:type="dxa"/>
            <w:shd w:val="clear" w:color="auto" w:fill="auto"/>
            <w:vAlign w:val="center"/>
          </w:tcPr>
          <w:p w14:paraId="27DB5191" w14:textId="77777777" w:rsidR="0038034E" w:rsidRPr="00D21D73" w:rsidRDefault="0038034E" w:rsidP="0038034E">
            <w:pPr>
              <w:jc w:val="both"/>
              <w:rPr>
                <w:szCs w:val="24"/>
              </w:rPr>
            </w:pPr>
            <w:r w:rsidRPr="00D21D73">
              <w:rPr>
                <w:szCs w:val="24"/>
              </w:rPr>
              <w:t>Участие в Зимнем фестивале ГТО.</w:t>
            </w:r>
          </w:p>
        </w:tc>
        <w:tc>
          <w:tcPr>
            <w:tcW w:w="1134" w:type="dxa"/>
            <w:shd w:val="clear" w:color="auto" w:fill="auto"/>
            <w:vAlign w:val="center"/>
          </w:tcPr>
          <w:p w14:paraId="23D4EDA9"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3AAE38E6" w14:textId="77777777" w:rsidR="0038034E" w:rsidRPr="00D21D73" w:rsidRDefault="0038034E" w:rsidP="0038034E">
            <w:pPr>
              <w:jc w:val="center"/>
              <w:rPr>
                <w:szCs w:val="24"/>
              </w:rPr>
            </w:pPr>
            <w:r w:rsidRPr="00D21D73">
              <w:rPr>
                <w:szCs w:val="24"/>
              </w:rPr>
              <w:t>соревнования</w:t>
            </w:r>
          </w:p>
        </w:tc>
      </w:tr>
      <w:tr w:rsidR="0038034E" w:rsidRPr="00D21D73" w14:paraId="1533DC65" w14:textId="77777777" w:rsidTr="0038034E">
        <w:tc>
          <w:tcPr>
            <w:tcW w:w="560" w:type="dxa"/>
            <w:shd w:val="clear" w:color="auto" w:fill="auto"/>
            <w:vAlign w:val="center"/>
          </w:tcPr>
          <w:p w14:paraId="78525D71" w14:textId="77777777" w:rsidR="0038034E" w:rsidRPr="00D21D73" w:rsidRDefault="0038034E" w:rsidP="0038034E">
            <w:pPr>
              <w:jc w:val="center"/>
              <w:rPr>
                <w:szCs w:val="24"/>
              </w:rPr>
            </w:pPr>
            <w:r w:rsidRPr="00D21D73">
              <w:rPr>
                <w:szCs w:val="24"/>
              </w:rPr>
              <w:t>19.</w:t>
            </w:r>
          </w:p>
        </w:tc>
        <w:tc>
          <w:tcPr>
            <w:tcW w:w="6919" w:type="dxa"/>
            <w:shd w:val="clear" w:color="auto" w:fill="auto"/>
            <w:vAlign w:val="center"/>
          </w:tcPr>
          <w:p w14:paraId="0AD7B6AF" w14:textId="77777777" w:rsidR="0038034E" w:rsidRPr="00D21D73" w:rsidRDefault="0038034E" w:rsidP="0038034E">
            <w:pPr>
              <w:jc w:val="both"/>
              <w:rPr>
                <w:szCs w:val="24"/>
              </w:rPr>
            </w:pPr>
            <w:r w:rsidRPr="00D21D73">
              <w:rPr>
                <w:szCs w:val="24"/>
              </w:rPr>
              <w:t>Техника выполнения лыжных ходов, спусков, торможений и подъёмов. Бег на лыжах от 3 до 5 км</w:t>
            </w:r>
          </w:p>
        </w:tc>
        <w:tc>
          <w:tcPr>
            <w:tcW w:w="1134" w:type="dxa"/>
            <w:shd w:val="clear" w:color="auto" w:fill="auto"/>
            <w:vAlign w:val="center"/>
          </w:tcPr>
          <w:p w14:paraId="10880A27" w14:textId="77777777" w:rsidR="0038034E" w:rsidRPr="00D21D73" w:rsidRDefault="0038034E" w:rsidP="0038034E">
            <w:pPr>
              <w:jc w:val="center"/>
              <w:rPr>
                <w:szCs w:val="24"/>
              </w:rPr>
            </w:pPr>
            <w:r w:rsidRPr="00D21D73">
              <w:rPr>
                <w:szCs w:val="24"/>
              </w:rPr>
              <w:t>3</w:t>
            </w:r>
          </w:p>
        </w:tc>
        <w:tc>
          <w:tcPr>
            <w:tcW w:w="3006" w:type="dxa"/>
            <w:shd w:val="clear" w:color="auto" w:fill="auto"/>
            <w:vAlign w:val="center"/>
          </w:tcPr>
          <w:p w14:paraId="4DFA44F2" w14:textId="77777777" w:rsidR="0038034E" w:rsidRPr="00D21D73" w:rsidRDefault="0038034E" w:rsidP="0038034E">
            <w:pPr>
              <w:jc w:val="center"/>
              <w:rPr>
                <w:szCs w:val="24"/>
              </w:rPr>
            </w:pPr>
            <w:r w:rsidRPr="00D21D73">
              <w:rPr>
                <w:szCs w:val="24"/>
              </w:rPr>
              <w:t>тренировка</w:t>
            </w:r>
          </w:p>
        </w:tc>
      </w:tr>
      <w:tr w:rsidR="0038034E" w:rsidRPr="00D21D73" w14:paraId="48FF39A8" w14:textId="77777777" w:rsidTr="0038034E">
        <w:tc>
          <w:tcPr>
            <w:tcW w:w="560" w:type="dxa"/>
            <w:shd w:val="clear" w:color="auto" w:fill="auto"/>
            <w:vAlign w:val="center"/>
          </w:tcPr>
          <w:p w14:paraId="019AD86D" w14:textId="77777777" w:rsidR="0038034E" w:rsidRPr="00D21D73" w:rsidRDefault="0038034E" w:rsidP="0038034E">
            <w:pPr>
              <w:jc w:val="center"/>
              <w:rPr>
                <w:szCs w:val="24"/>
              </w:rPr>
            </w:pPr>
            <w:r w:rsidRPr="00D21D73">
              <w:rPr>
                <w:szCs w:val="24"/>
              </w:rPr>
              <w:t>20.</w:t>
            </w:r>
          </w:p>
        </w:tc>
        <w:tc>
          <w:tcPr>
            <w:tcW w:w="6919" w:type="dxa"/>
            <w:shd w:val="clear" w:color="auto" w:fill="auto"/>
            <w:vAlign w:val="center"/>
          </w:tcPr>
          <w:p w14:paraId="2C6D76E2" w14:textId="77777777" w:rsidR="0038034E" w:rsidRPr="00D21D73" w:rsidRDefault="0038034E" w:rsidP="0038034E">
            <w:pPr>
              <w:jc w:val="both"/>
              <w:rPr>
                <w:szCs w:val="24"/>
              </w:rPr>
            </w:pPr>
            <w:r w:rsidRPr="00D21D73">
              <w:rPr>
                <w:szCs w:val="24"/>
              </w:rPr>
              <w:t>Подбор упражнений и составление индивидуальных комплексов для физкультминуток и физкультпауз. Метание мяча в горизонтальную и вертикальную цель с 6-8 м.</w:t>
            </w:r>
          </w:p>
        </w:tc>
        <w:tc>
          <w:tcPr>
            <w:tcW w:w="1134" w:type="dxa"/>
            <w:shd w:val="clear" w:color="auto" w:fill="auto"/>
            <w:vAlign w:val="center"/>
          </w:tcPr>
          <w:p w14:paraId="7E769929"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26DEB62A" w14:textId="77777777" w:rsidR="0038034E" w:rsidRPr="00D21D73" w:rsidRDefault="0038034E" w:rsidP="0038034E">
            <w:pPr>
              <w:jc w:val="center"/>
              <w:rPr>
                <w:szCs w:val="24"/>
              </w:rPr>
            </w:pPr>
            <w:r w:rsidRPr="00D21D73">
              <w:rPr>
                <w:szCs w:val="24"/>
              </w:rPr>
              <w:t>лекция, тренировка</w:t>
            </w:r>
          </w:p>
        </w:tc>
      </w:tr>
      <w:tr w:rsidR="0038034E" w:rsidRPr="00D21D73" w14:paraId="3C0EF93C" w14:textId="77777777" w:rsidTr="0038034E">
        <w:tc>
          <w:tcPr>
            <w:tcW w:w="560" w:type="dxa"/>
            <w:shd w:val="clear" w:color="auto" w:fill="auto"/>
            <w:vAlign w:val="center"/>
          </w:tcPr>
          <w:p w14:paraId="0253B80E" w14:textId="77777777" w:rsidR="0038034E" w:rsidRPr="00D21D73" w:rsidRDefault="0038034E" w:rsidP="0038034E">
            <w:pPr>
              <w:jc w:val="center"/>
              <w:rPr>
                <w:szCs w:val="24"/>
              </w:rPr>
            </w:pPr>
            <w:r w:rsidRPr="00D21D73">
              <w:rPr>
                <w:szCs w:val="24"/>
              </w:rPr>
              <w:t>21.</w:t>
            </w:r>
          </w:p>
        </w:tc>
        <w:tc>
          <w:tcPr>
            <w:tcW w:w="6919" w:type="dxa"/>
            <w:shd w:val="clear" w:color="auto" w:fill="auto"/>
            <w:vAlign w:val="center"/>
          </w:tcPr>
          <w:p w14:paraId="60C89247" w14:textId="77777777" w:rsidR="0038034E" w:rsidRPr="00D21D73" w:rsidRDefault="0038034E" w:rsidP="0038034E">
            <w:pPr>
              <w:jc w:val="both"/>
              <w:rPr>
                <w:szCs w:val="24"/>
              </w:rPr>
            </w:pPr>
            <w:r w:rsidRPr="00D21D73">
              <w:rPr>
                <w:szCs w:val="24"/>
              </w:rPr>
              <w:t>Бег в равномерном темпе от 5 до 8 минут. Упражнения для развития силы. Упражнения для развития гибкости.</w:t>
            </w:r>
          </w:p>
        </w:tc>
        <w:tc>
          <w:tcPr>
            <w:tcW w:w="1134" w:type="dxa"/>
            <w:shd w:val="clear" w:color="auto" w:fill="auto"/>
            <w:vAlign w:val="center"/>
          </w:tcPr>
          <w:p w14:paraId="09A0998C" w14:textId="77777777" w:rsidR="0038034E" w:rsidRPr="00D21D73" w:rsidRDefault="0038034E" w:rsidP="0038034E">
            <w:pPr>
              <w:jc w:val="center"/>
              <w:rPr>
                <w:szCs w:val="24"/>
              </w:rPr>
            </w:pPr>
            <w:r w:rsidRPr="00D21D73">
              <w:rPr>
                <w:szCs w:val="24"/>
              </w:rPr>
              <w:t>2</w:t>
            </w:r>
          </w:p>
        </w:tc>
        <w:tc>
          <w:tcPr>
            <w:tcW w:w="3006" w:type="dxa"/>
            <w:shd w:val="clear" w:color="auto" w:fill="auto"/>
            <w:vAlign w:val="center"/>
          </w:tcPr>
          <w:p w14:paraId="712F3B9D" w14:textId="77777777" w:rsidR="0038034E" w:rsidRPr="00D21D73" w:rsidRDefault="0038034E" w:rsidP="0038034E">
            <w:pPr>
              <w:jc w:val="center"/>
              <w:rPr>
                <w:szCs w:val="24"/>
              </w:rPr>
            </w:pPr>
            <w:r w:rsidRPr="00D21D73">
              <w:rPr>
                <w:szCs w:val="24"/>
              </w:rPr>
              <w:t>тренировка</w:t>
            </w:r>
          </w:p>
        </w:tc>
      </w:tr>
      <w:tr w:rsidR="0038034E" w:rsidRPr="00D21D73" w14:paraId="251C031B" w14:textId="77777777" w:rsidTr="0038034E">
        <w:tc>
          <w:tcPr>
            <w:tcW w:w="560" w:type="dxa"/>
            <w:shd w:val="clear" w:color="auto" w:fill="auto"/>
            <w:vAlign w:val="center"/>
          </w:tcPr>
          <w:p w14:paraId="257C4EBC" w14:textId="77777777" w:rsidR="0038034E" w:rsidRPr="00D21D73" w:rsidRDefault="0038034E" w:rsidP="0038034E">
            <w:pPr>
              <w:jc w:val="center"/>
              <w:rPr>
                <w:szCs w:val="24"/>
              </w:rPr>
            </w:pPr>
            <w:r w:rsidRPr="00D21D73">
              <w:rPr>
                <w:szCs w:val="24"/>
              </w:rPr>
              <w:t>22.</w:t>
            </w:r>
          </w:p>
        </w:tc>
        <w:tc>
          <w:tcPr>
            <w:tcW w:w="6919" w:type="dxa"/>
            <w:shd w:val="clear" w:color="auto" w:fill="auto"/>
            <w:vAlign w:val="center"/>
          </w:tcPr>
          <w:p w14:paraId="2CE55744" w14:textId="77777777" w:rsidR="0038034E" w:rsidRPr="00D21D73" w:rsidRDefault="0038034E" w:rsidP="0038034E">
            <w:pPr>
              <w:jc w:val="both"/>
              <w:rPr>
                <w:szCs w:val="24"/>
              </w:rPr>
            </w:pPr>
            <w:r w:rsidRPr="00D21D73">
              <w:rPr>
                <w:szCs w:val="24"/>
              </w:rPr>
              <w:t>Требования техники безопасности на занятиях по стрельбе. Стрельба из пневматической винтовки.</w:t>
            </w:r>
          </w:p>
        </w:tc>
        <w:tc>
          <w:tcPr>
            <w:tcW w:w="1134" w:type="dxa"/>
            <w:shd w:val="clear" w:color="auto" w:fill="auto"/>
            <w:vAlign w:val="center"/>
          </w:tcPr>
          <w:p w14:paraId="7551A4CA"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582BD876" w14:textId="77777777" w:rsidR="0038034E" w:rsidRPr="00D21D73" w:rsidRDefault="0038034E" w:rsidP="0038034E">
            <w:pPr>
              <w:jc w:val="center"/>
              <w:rPr>
                <w:szCs w:val="24"/>
              </w:rPr>
            </w:pPr>
            <w:r w:rsidRPr="00D21D73">
              <w:rPr>
                <w:szCs w:val="24"/>
              </w:rPr>
              <w:t>лекция, тренировка</w:t>
            </w:r>
          </w:p>
        </w:tc>
      </w:tr>
      <w:tr w:rsidR="0038034E" w:rsidRPr="00D21D73" w14:paraId="459BE5A7" w14:textId="77777777" w:rsidTr="0038034E">
        <w:tc>
          <w:tcPr>
            <w:tcW w:w="560" w:type="dxa"/>
            <w:shd w:val="clear" w:color="auto" w:fill="auto"/>
            <w:vAlign w:val="center"/>
          </w:tcPr>
          <w:p w14:paraId="3EAFED4A" w14:textId="77777777" w:rsidR="0038034E" w:rsidRPr="00D21D73" w:rsidRDefault="0038034E" w:rsidP="0038034E">
            <w:pPr>
              <w:jc w:val="center"/>
              <w:rPr>
                <w:szCs w:val="24"/>
              </w:rPr>
            </w:pPr>
            <w:r w:rsidRPr="00D21D73">
              <w:rPr>
                <w:szCs w:val="24"/>
              </w:rPr>
              <w:t>23.</w:t>
            </w:r>
          </w:p>
        </w:tc>
        <w:tc>
          <w:tcPr>
            <w:tcW w:w="6919" w:type="dxa"/>
            <w:shd w:val="clear" w:color="auto" w:fill="auto"/>
            <w:vAlign w:val="center"/>
          </w:tcPr>
          <w:p w14:paraId="7E2EF87C" w14:textId="77777777" w:rsidR="0038034E" w:rsidRPr="00D21D73" w:rsidRDefault="0038034E" w:rsidP="0038034E">
            <w:pPr>
              <w:jc w:val="both"/>
              <w:rPr>
                <w:szCs w:val="24"/>
              </w:rPr>
            </w:pPr>
            <w:r w:rsidRPr="00D21D73">
              <w:rPr>
                <w:szCs w:val="24"/>
              </w:rPr>
              <w:t>Прыжки через препятствия. Прыжок в длину с места. Метание мяча в горизонтальную и вертикальную цель с 6-8 м. Прыжки на скакалке до 3 минут.</w:t>
            </w:r>
          </w:p>
        </w:tc>
        <w:tc>
          <w:tcPr>
            <w:tcW w:w="1134" w:type="dxa"/>
            <w:shd w:val="clear" w:color="auto" w:fill="auto"/>
            <w:vAlign w:val="center"/>
          </w:tcPr>
          <w:p w14:paraId="6AFFAD9F" w14:textId="77777777" w:rsidR="0038034E" w:rsidRPr="00D21D73" w:rsidRDefault="0038034E" w:rsidP="0038034E">
            <w:pPr>
              <w:jc w:val="center"/>
              <w:rPr>
                <w:szCs w:val="24"/>
              </w:rPr>
            </w:pPr>
            <w:r w:rsidRPr="00D21D73">
              <w:rPr>
                <w:szCs w:val="24"/>
              </w:rPr>
              <w:t>2</w:t>
            </w:r>
          </w:p>
        </w:tc>
        <w:tc>
          <w:tcPr>
            <w:tcW w:w="3006" w:type="dxa"/>
            <w:shd w:val="clear" w:color="auto" w:fill="auto"/>
            <w:vAlign w:val="center"/>
          </w:tcPr>
          <w:p w14:paraId="6DB4A146" w14:textId="77777777" w:rsidR="0038034E" w:rsidRPr="00D21D73" w:rsidRDefault="0038034E" w:rsidP="0038034E">
            <w:pPr>
              <w:jc w:val="center"/>
              <w:rPr>
                <w:szCs w:val="24"/>
              </w:rPr>
            </w:pPr>
            <w:r w:rsidRPr="00D21D73">
              <w:rPr>
                <w:szCs w:val="24"/>
              </w:rPr>
              <w:t>тренировка</w:t>
            </w:r>
          </w:p>
        </w:tc>
      </w:tr>
      <w:tr w:rsidR="0038034E" w:rsidRPr="00D21D73" w14:paraId="2DB59E8C" w14:textId="77777777" w:rsidTr="0038034E">
        <w:tc>
          <w:tcPr>
            <w:tcW w:w="560" w:type="dxa"/>
            <w:shd w:val="clear" w:color="auto" w:fill="auto"/>
            <w:vAlign w:val="center"/>
          </w:tcPr>
          <w:p w14:paraId="08C60ED0" w14:textId="77777777" w:rsidR="0038034E" w:rsidRPr="00D21D73" w:rsidRDefault="0038034E" w:rsidP="0038034E">
            <w:pPr>
              <w:jc w:val="center"/>
              <w:rPr>
                <w:szCs w:val="24"/>
              </w:rPr>
            </w:pPr>
            <w:r w:rsidRPr="00D21D73">
              <w:rPr>
                <w:szCs w:val="24"/>
              </w:rPr>
              <w:t>24.</w:t>
            </w:r>
          </w:p>
        </w:tc>
        <w:tc>
          <w:tcPr>
            <w:tcW w:w="6919" w:type="dxa"/>
            <w:shd w:val="clear" w:color="auto" w:fill="auto"/>
            <w:vAlign w:val="center"/>
          </w:tcPr>
          <w:p w14:paraId="3132FE8E" w14:textId="77777777" w:rsidR="0038034E" w:rsidRPr="00D21D73" w:rsidRDefault="0038034E" w:rsidP="0038034E">
            <w:pPr>
              <w:jc w:val="both"/>
              <w:rPr>
                <w:szCs w:val="24"/>
              </w:rPr>
            </w:pPr>
            <w:r w:rsidRPr="00D21D73">
              <w:rPr>
                <w:szCs w:val="24"/>
              </w:rPr>
              <w:t>Бег в равномерном темпе от 5 до 8 минут. Бег с ускорением от 30 до 40 м. Эстафетный бег. Метание малого мяча на дальность в коридор 5-6 м.</w:t>
            </w:r>
          </w:p>
        </w:tc>
        <w:tc>
          <w:tcPr>
            <w:tcW w:w="1134" w:type="dxa"/>
            <w:shd w:val="clear" w:color="auto" w:fill="auto"/>
            <w:vAlign w:val="center"/>
          </w:tcPr>
          <w:p w14:paraId="0C5C61E2" w14:textId="77777777" w:rsidR="0038034E" w:rsidRPr="00D21D73" w:rsidRDefault="0038034E" w:rsidP="0038034E">
            <w:pPr>
              <w:jc w:val="center"/>
              <w:rPr>
                <w:szCs w:val="24"/>
              </w:rPr>
            </w:pPr>
            <w:r w:rsidRPr="00D21D73">
              <w:rPr>
                <w:szCs w:val="24"/>
              </w:rPr>
              <w:t>3</w:t>
            </w:r>
          </w:p>
        </w:tc>
        <w:tc>
          <w:tcPr>
            <w:tcW w:w="3006" w:type="dxa"/>
            <w:shd w:val="clear" w:color="auto" w:fill="auto"/>
            <w:vAlign w:val="center"/>
          </w:tcPr>
          <w:p w14:paraId="4F23DBD7" w14:textId="77777777" w:rsidR="0038034E" w:rsidRPr="00D21D73" w:rsidRDefault="0038034E" w:rsidP="0038034E">
            <w:pPr>
              <w:jc w:val="center"/>
              <w:rPr>
                <w:szCs w:val="24"/>
              </w:rPr>
            </w:pPr>
            <w:r w:rsidRPr="00D21D73">
              <w:rPr>
                <w:szCs w:val="24"/>
              </w:rPr>
              <w:t>тренировка</w:t>
            </w:r>
          </w:p>
        </w:tc>
      </w:tr>
      <w:tr w:rsidR="0038034E" w:rsidRPr="00D21D73" w14:paraId="5A675009" w14:textId="77777777" w:rsidTr="0038034E">
        <w:tc>
          <w:tcPr>
            <w:tcW w:w="560" w:type="dxa"/>
            <w:shd w:val="clear" w:color="auto" w:fill="auto"/>
            <w:vAlign w:val="center"/>
          </w:tcPr>
          <w:p w14:paraId="2B9039BA" w14:textId="77777777" w:rsidR="0038034E" w:rsidRPr="00D21D73" w:rsidRDefault="0038034E" w:rsidP="0038034E">
            <w:pPr>
              <w:jc w:val="center"/>
              <w:rPr>
                <w:szCs w:val="24"/>
              </w:rPr>
            </w:pPr>
            <w:r w:rsidRPr="00D21D73">
              <w:rPr>
                <w:szCs w:val="24"/>
              </w:rPr>
              <w:t>25.</w:t>
            </w:r>
          </w:p>
        </w:tc>
        <w:tc>
          <w:tcPr>
            <w:tcW w:w="6919" w:type="dxa"/>
            <w:shd w:val="clear" w:color="auto" w:fill="auto"/>
            <w:vAlign w:val="center"/>
          </w:tcPr>
          <w:p w14:paraId="57035861" w14:textId="77777777" w:rsidR="0038034E" w:rsidRPr="00D21D73" w:rsidRDefault="0038034E" w:rsidP="0038034E">
            <w:pPr>
              <w:jc w:val="both"/>
              <w:rPr>
                <w:szCs w:val="24"/>
              </w:rPr>
            </w:pPr>
            <w:r w:rsidRPr="00D21D73">
              <w:rPr>
                <w:szCs w:val="24"/>
              </w:rPr>
              <w:t>Итоговый контроль.</w:t>
            </w:r>
          </w:p>
        </w:tc>
        <w:tc>
          <w:tcPr>
            <w:tcW w:w="1134" w:type="dxa"/>
            <w:shd w:val="clear" w:color="auto" w:fill="auto"/>
            <w:vAlign w:val="center"/>
          </w:tcPr>
          <w:p w14:paraId="366269D7"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78832675" w14:textId="77777777" w:rsidR="0038034E" w:rsidRPr="00D21D73" w:rsidRDefault="0038034E" w:rsidP="0038034E">
            <w:pPr>
              <w:jc w:val="center"/>
              <w:rPr>
                <w:szCs w:val="24"/>
              </w:rPr>
            </w:pPr>
            <w:r w:rsidRPr="00D21D73">
              <w:rPr>
                <w:szCs w:val="24"/>
              </w:rPr>
              <w:t>соревнования</w:t>
            </w:r>
          </w:p>
        </w:tc>
      </w:tr>
      <w:tr w:rsidR="0038034E" w:rsidRPr="00D21D73" w14:paraId="38717282" w14:textId="77777777" w:rsidTr="0038034E">
        <w:tc>
          <w:tcPr>
            <w:tcW w:w="560" w:type="dxa"/>
            <w:shd w:val="clear" w:color="auto" w:fill="auto"/>
            <w:vAlign w:val="center"/>
          </w:tcPr>
          <w:p w14:paraId="48765B16" w14:textId="77777777" w:rsidR="0038034E" w:rsidRPr="00D21D73" w:rsidRDefault="0038034E" w:rsidP="0038034E">
            <w:pPr>
              <w:jc w:val="center"/>
              <w:rPr>
                <w:szCs w:val="24"/>
              </w:rPr>
            </w:pPr>
            <w:r w:rsidRPr="00D21D73">
              <w:rPr>
                <w:szCs w:val="24"/>
              </w:rPr>
              <w:t>26.</w:t>
            </w:r>
          </w:p>
        </w:tc>
        <w:tc>
          <w:tcPr>
            <w:tcW w:w="6919" w:type="dxa"/>
            <w:shd w:val="clear" w:color="auto" w:fill="auto"/>
            <w:vAlign w:val="center"/>
          </w:tcPr>
          <w:p w14:paraId="7F913175" w14:textId="77777777" w:rsidR="0038034E" w:rsidRPr="00D21D73" w:rsidRDefault="0038034E" w:rsidP="0038034E">
            <w:pPr>
              <w:jc w:val="both"/>
              <w:rPr>
                <w:szCs w:val="24"/>
              </w:rPr>
            </w:pPr>
            <w:r w:rsidRPr="00D21D73">
              <w:rPr>
                <w:szCs w:val="24"/>
              </w:rPr>
              <w:t>Участие в Летнем фестивале ГТО.</w:t>
            </w:r>
          </w:p>
        </w:tc>
        <w:tc>
          <w:tcPr>
            <w:tcW w:w="1134" w:type="dxa"/>
            <w:shd w:val="clear" w:color="auto" w:fill="auto"/>
            <w:vAlign w:val="center"/>
          </w:tcPr>
          <w:p w14:paraId="002346E0"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6462AC1B" w14:textId="77777777" w:rsidR="0038034E" w:rsidRPr="00D21D73" w:rsidRDefault="0038034E" w:rsidP="0038034E">
            <w:pPr>
              <w:jc w:val="center"/>
              <w:rPr>
                <w:szCs w:val="24"/>
              </w:rPr>
            </w:pPr>
            <w:r w:rsidRPr="00D21D73">
              <w:rPr>
                <w:szCs w:val="24"/>
              </w:rPr>
              <w:t>соревнования</w:t>
            </w:r>
          </w:p>
        </w:tc>
      </w:tr>
      <w:tr w:rsidR="0038034E" w:rsidRPr="00D21D73" w14:paraId="378E01EB" w14:textId="77777777" w:rsidTr="0038034E">
        <w:tc>
          <w:tcPr>
            <w:tcW w:w="7479" w:type="dxa"/>
            <w:gridSpan w:val="2"/>
            <w:shd w:val="clear" w:color="auto" w:fill="auto"/>
            <w:vAlign w:val="center"/>
          </w:tcPr>
          <w:p w14:paraId="7342C043" w14:textId="77777777" w:rsidR="0038034E" w:rsidRPr="00D21D73" w:rsidRDefault="0038034E" w:rsidP="0038034E">
            <w:pPr>
              <w:jc w:val="right"/>
              <w:rPr>
                <w:b/>
                <w:szCs w:val="24"/>
              </w:rPr>
            </w:pPr>
            <w:r w:rsidRPr="00D21D73">
              <w:rPr>
                <w:b/>
                <w:szCs w:val="24"/>
              </w:rPr>
              <w:t>Итого</w:t>
            </w:r>
          </w:p>
        </w:tc>
        <w:tc>
          <w:tcPr>
            <w:tcW w:w="1134" w:type="dxa"/>
            <w:shd w:val="clear" w:color="auto" w:fill="auto"/>
            <w:vAlign w:val="center"/>
          </w:tcPr>
          <w:p w14:paraId="62D6BEC7" w14:textId="77777777" w:rsidR="0038034E" w:rsidRPr="00D21D73" w:rsidRDefault="0038034E" w:rsidP="0038034E">
            <w:pPr>
              <w:jc w:val="center"/>
              <w:rPr>
                <w:szCs w:val="24"/>
              </w:rPr>
            </w:pPr>
            <w:r w:rsidRPr="00D21D73">
              <w:rPr>
                <w:szCs w:val="24"/>
              </w:rPr>
              <w:t>35</w:t>
            </w:r>
          </w:p>
        </w:tc>
        <w:tc>
          <w:tcPr>
            <w:tcW w:w="3006" w:type="dxa"/>
            <w:shd w:val="clear" w:color="auto" w:fill="auto"/>
            <w:vAlign w:val="center"/>
          </w:tcPr>
          <w:p w14:paraId="6361BC9F" w14:textId="77777777" w:rsidR="0038034E" w:rsidRPr="00D21D73" w:rsidRDefault="0038034E" w:rsidP="0038034E">
            <w:pPr>
              <w:jc w:val="center"/>
              <w:rPr>
                <w:szCs w:val="24"/>
              </w:rPr>
            </w:pPr>
          </w:p>
        </w:tc>
      </w:tr>
    </w:tbl>
    <w:p w14:paraId="5DEC6C43" w14:textId="77777777" w:rsidR="0038034E" w:rsidRPr="00D21D73" w:rsidRDefault="0038034E" w:rsidP="0038034E">
      <w:pPr>
        <w:rPr>
          <w:b/>
          <w:szCs w:val="24"/>
        </w:rPr>
      </w:pPr>
    </w:p>
    <w:p w14:paraId="520222A7" w14:textId="77777777" w:rsidR="0038034E" w:rsidRDefault="0038034E" w:rsidP="0038034E">
      <w:pPr>
        <w:jc w:val="center"/>
        <w:rPr>
          <w:b/>
          <w:szCs w:val="24"/>
        </w:rPr>
      </w:pPr>
    </w:p>
    <w:p w14:paraId="36F8321E" w14:textId="77777777" w:rsidR="0038034E" w:rsidRDefault="0038034E" w:rsidP="0038034E">
      <w:pPr>
        <w:jc w:val="center"/>
        <w:rPr>
          <w:b/>
          <w:szCs w:val="24"/>
        </w:rPr>
      </w:pPr>
    </w:p>
    <w:p w14:paraId="6AA76D61" w14:textId="77777777" w:rsidR="0038034E" w:rsidRPr="00D21D73" w:rsidRDefault="0038034E" w:rsidP="0038034E">
      <w:pPr>
        <w:jc w:val="center"/>
        <w:rPr>
          <w:b/>
          <w:szCs w:val="24"/>
        </w:rPr>
      </w:pPr>
      <w:r w:rsidRPr="00D21D73">
        <w:rPr>
          <w:b/>
          <w:szCs w:val="24"/>
        </w:rPr>
        <w:t>7 класс</w:t>
      </w:r>
    </w:p>
    <w:p w14:paraId="341C2331" w14:textId="77777777" w:rsidR="0038034E" w:rsidRPr="00D21D73" w:rsidRDefault="0038034E" w:rsidP="0038034E">
      <w:pPr>
        <w:jc w:val="cente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4666"/>
        <w:gridCol w:w="1537"/>
        <w:gridCol w:w="2648"/>
      </w:tblGrid>
      <w:tr w:rsidR="0038034E" w:rsidRPr="00D21D73" w14:paraId="0EFCA0E9" w14:textId="77777777" w:rsidTr="0038034E">
        <w:tc>
          <w:tcPr>
            <w:tcW w:w="560" w:type="dxa"/>
            <w:shd w:val="clear" w:color="auto" w:fill="auto"/>
            <w:vAlign w:val="center"/>
          </w:tcPr>
          <w:p w14:paraId="367ED96E" w14:textId="77777777" w:rsidR="0038034E" w:rsidRPr="00D21D73" w:rsidRDefault="0038034E" w:rsidP="0038034E">
            <w:pPr>
              <w:jc w:val="center"/>
              <w:rPr>
                <w:b/>
                <w:szCs w:val="24"/>
              </w:rPr>
            </w:pPr>
            <w:r w:rsidRPr="00D21D73">
              <w:rPr>
                <w:b/>
                <w:szCs w:val="24"/>
              </w:rPr>
              <w:t>№</w:t>
            </w:r>
          </w:p>
          <w:p w14:paraId="3B682781" w14:textId="77777777" w:rsidR="0038034E" w:rsidRPr="00D21D73" w:rsidRDefault="0038034E" w:rsidP="0038034E">
            <w:pPr>
              <w:jc w:val="center"/>
              <w:rPr>
                <w:b/>
                <w:szCs w:val="24"/>
              </w:rPr>
            </w:pPr>
            <w:r w:rsidRPr="00D21D73">
              <w:rPr>
                <w:b/>
                <w:szCs w:val="24"/>
              </w:rPr>
              <w:t>п/п</w:t>
            </w:r>
          </w:p>
        </w:tc>
        <w:tc>
          <w:tcPr>
            <w:tcW w:w="6919" w:type="dxa"/>
            <w:shd w:val="clear" w:color="auto" w:fill="auto"/>
            <w:vAlign w:val="center"/>
          </w:tcPr>
          <w:p w14:paraId="25C051D6" w14:textId="77777777" w:rsidR="0038034E" w:rsidRPr="00D21D73" w:rsidRDefault="0038034E" w:rsidP="0038034E">
            <w:pPr>
              <w:jc w:val="center"/>
              <w:rPr>
                <w:b/>
                <w:szCs w:val="24"/>
              </w:rPr>
            </w:pPr>
            <w:r w:rsidRPr="00D21D73">
              <w:rPr>
                <w:b/>
                <w:szCs w:val="24"/>
              </w:rPr>
              <w:t>Тема</w:t>
            </w:r>
          </w:p>
        </w:tc>
        <w:tc>
          <w:tcPr>
            <w:tcW w:w="1134" w:type="dxa"/>
            <w:shd w:val="clear" w:color="auto" w:fill="auto"/>
            <w:vAlign w:val="center"/>
          </w:tcPr>
          <w:p w14:paraId="5E104DA4" w14:textId="77777777" w:rsidR="0038034E" w:rsidRPr="00D21D73" w:rsidRDefault="0038034E" w:rsidP="0038034E">
            <w:pPr>
              <w:jc w:val="center"/>
              <w:rPr>
                <w:b/>
                <w:szCs w:val="24"/>
              </w:rPr>
            </w:pPr>
            <w:r w:rsidRPr="00D21D73">
              <w:rPr>
                <w:b/>
                <w:szCs w:val="24"/>
              </w:rPr>
              <w:t xml:space="preserve">Кол-во </w:t>
            </w:r>
          </w:p>
          <w:p w14:paraId="327F70AF" w14:textId="77777777" w:rsidR="0038034E" w:rsidRPr="00D21D73" w:rsidRDefault="0038034E" w:rsidP="0038034E">
            <w:pPr>
              <w:jc w:val="center"/>
              <w:rPr>
                <w:b/>
                <w:szCs w:val="24"/>
              </w:rPr>
            </w:pPr>
            <w:r w:rsidRPr="00D21D73">
              <w:rPr>
                <w:b/>
                <w:szCs w:val="24"/>
              </w:rPr>
              <w:t>часов</w:t>
            </w:r>
          </w:p>
        </w:tc>
        <w:tc>
          <w:tcPr>
            <w:tcW w:w="3006" w:type="dxa"/>
            <w:shd w:val="clear" w:color="auto" w:fill="auto"/>
            <w:vAlign w:val="center"/>
          </w:tcPr>
          <w:p w14:paraId="5E12B6D3" w14:textId="77777777" w:rsidR="0038034E" w:rsidRPr="00D21D73" w:rsidRDefault="0038034E" w:rsidP="0038034E">
            <w:pPr>
              <w:jc w:val="center"/>
              <w:rPr>
                <w:b/>
                <w:szCs w:val="24"/>
              </w:rPr>
            </w:pPr>
            <w:r w:rsidRPr="00D21D73">
              <w:rPr>
                <w:b/>
                <w:szCs w:val="24"/>
              </w:rPr>
              <w:t>Форма проведения</w:t>
            </w:r>
          </w:p>
        </w:tc>
      </w:tr>
      <w:tr w:rsidR="0038034E" w:rsidRPr="00D21D73" w14:paraId="52E223A6" w14:textId="77777777" w:rsidTr="0038034E">
        <w:tc>
          <w:tcPr>
            <w:tcW w:w="560" w:type="dxa"/>
            <w:shd w:val="clear" w:color="auto" w:fill="auto"/>
            <w:vAlign w:val="center"/>
          </w:tcPr>
          <w:p w14:paraId="0CB5BF79" w14:textId="77777777" w:rsidR="0038034E" w:rsidRPr="00D21D73" w:rsidRDefault="0038034E" w:rsidP="0038034E">
            <w:pPr>
              <w:jc w:val="center"/>
              <w:rPr>
                <w:szCs w:val="24"/>
              </w:rPr>
            </w:pPr>
            <w:r w:rsidRPr="00D21D73">
              <w:rPr>
                <w:szCs w:val="24"/>
              </w:rPr>
              <w:t>1.</w:t>
            </w:r>
          </w:p>
        </w:tc>
        <w:tc>
          <w:tcPr>
            <w:tcW w:w="6919" w:type="dxa"/>
            <w:shd w:val="clear" w:color="auto" w:fill="auto"/>
            <w:vAlign w:val="center"/>
          </w:tcPr>
          <w:p w14:paraId="337F3A9B" w14:textId="77777777" w:rsidR="0038034E" w:rsidRPr="00D21D73" w:rsidRDefault="0038034E" w:rsidP="0038034E">
            <w:pPr>
              <w:jc w:val="both"/>
              <w:rPr>
                <w:szCs w:val="24"/>
              </w:rPr>
            </w:pPr>
            <w:r w:rsidRPr="00D21D73">
              <w:rPr>
                <w:szCs w:val="24"/>
              </w:rPr>
              <w:t>Требования техники безопасности на занятиях внеурочной деятельностью. Бег с ускорением от 30 до 60 м. Эстафетный бег.</w:t>
            </w:r>
          </w:p>
        </w:tc>
        <w:tc>
          <w:tcPr>
            <w:tcW w:w="1134" w:type="dxa"/>
            <w:shd w:val="clear" w:color="auto" w:fill="auto"/>
            <w:vAlign w:val="center"/>
          </w:tcPr>
          <w:p w14:paraId="32F8283F"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752CCDDA" w14:textId="77777777" w:rsidR="0038034E" w:rsidRPr="00D21D73" w:rsidRDefault="0038034E" w:rsidP="0038034E">
            <w:pPr>
              <w:jc w:val="center"/>
              <w:rPr>
                <w:szCs w:val="24"/>
              </w:rPr>
            </w:pPr>
            <w:r w:rsidRPr="00D21D73">
              <w:rPr>
                <w:szCs w:val="24"/>
              </w:rPr>
              <w:t>лекция, тренировка, соревнования</w:t>
            </w:r>
          </w:p>
        </w:tc>
      </w:tr>
      <w:tr w:rsidR="0038034E" w:rsidRPr="00D21D73" w14:paraId="0168C9BE" w14:textId="77777777" w:rsidTr="0038034E">
        <w:tc>
          <w:tcPr>
            <w:tcW w:w="560" w:type="dxa"/>
            <w:shd w:val="clear" w:color="auto" w:fill="auto"/>
            <w:vAlign w:val="center"/>
          </w:tcPr>
          <w:p w14:paraId="487E7018" w14:textId="77777777" w:rsidR="0038034E" w:rsidRPr="00D21D73" w:rsidRDefault="0038034E" w:rsidP="0038034E">
            <w:pPr>
              <w:jc w:val="center"/>
              <w:rPr>
                <w:szCs w:val="24"/>
              </w:rPr>
            </w:pPr>
            <w:r w:rsidRPr="00D21D73">
              <w:rPr>
                <w:szCs w:val="24"/>
              </w:rPr>
              <w:t>2.</w:t>
            </w:r>
          </w:p>
        </w:tc>
        <w:tc>
          <w:tcPr>
            <w:tcW w:w="6919" w:type="dxa"/>
            <w:shd w:val="clear" w:color="auto" w:fill="auto"/>
            <w:vAlign w:val="center"/>
          </w:tcPr>
          <w:p w14:paraId="359F2BED" w14:textId="77777777" w:rsidR="0038034E" w:rsidRPr="00D21D73" w:rsidRDefault="0038034E" w:rsidP="0038034E">
            <w:pPr>
              <w:jc w:val="both"/>
              <w:rPr>
                <w:szCs w:val="24"/>
              </w:rPr>
            </w:pPr>
            <w:r w:rsidRPr="00D21D73">
              <w:rPr>
                <w:szCs w:val="24"/>
              </w:rPr>
              <w:t xml:space="preserve">Подготовка к занятиям физической культурой. Техника высокого старта, стартового разгона, финиширования. Бег с ускорением от 30 до 60 м. </w:t>
            </w:r>
          </w:p>
        </w:tc>
        <w:tc>
          <w:tcPr>
            <w:tcW w:w="1134" w:type="dxa"/>
            <w:shd w:val="clear" w:color="auto" w:fill="auto"/>
            <w:vAlign w:val="center"/>
          </w:tcPr>
          <w:p w14:paraId="3664E975"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585CF67C" w14:textId="77777777" w:rsidR="0038034E" w:rsidRPr="00D21D73" w:rsidRDefault="0038034E" w:rsidP="0038034E">
            <w:pPr>
              <w:jc w:val="center"/>
              <w:rPr>
                <w:szCs w:val="24"/>
              </w:rPr>
            </w:pPr>
            <w:r w:rsidRPr="00D21D73">
              <w:rPr>
                <w:szCs w:val="24"/>
              </w:rPr>
              <w:t>лекция, тренировка</w:t>
            </w:r>
          </w:p>
        </w:tc>
      </w:tr>
      <w:tr w:rsidR="0038034E" w:rsidRPr="00D21D73" w14:paraId="4593DB57" w14:textId="77777777" w:rsidTr="0038034E">
        <w:tc>
          <w:tcPr>
            <w:tcW w:w="560" w:type="dxa"/>
            <w:shd w:val="clear" w:color="auto" w:fill="auto"/>
            <w:vAlign w:val="center"/>
          </w:tcPr>
          <w:p w14:paraId="2C103792" w14:textId="77777777" w:rsidR="0038034E" w:rsidRPr="00D21D73" w:rsidRDefault="0038034E" w:rsidP="0038034E">
            <w:pPr>
              <w:jc w:val="center"/>
              <w:rPr>
                <w:szCs w:val="24"/>
              </w:rPr>
            </w:pPr>
            <w:r w:rsidRPr="00D21D73">
              <w:rPr>
                <w:szCs w:val="24"/>
              </w:rPr>
              <w:t>3.</w:t>
            </w:r>
          </w:p>
        </w:tc>
        <w:tc>
          <w:tcPr>
            <w:tcW w:w="6919" w:type="dxa"/>
            <w:shd w:val="clear" w:color="auto" w:fill="auto"/>
            <w:vAlign w:val="center"/>
          </w:tcPr>
          <w:p w14:paraId="0530A2B4" w14:textId="77777777" w:rsidR="0038034E" w:rsidRPr="00D21D73" w:rsidRDefault="0038034E" w:rsidP="0038034E">
            <w:pPr>
              <w:jc w:val="both"/>
              <w:rPr>
                <w:szCs w:val="24"/>
              </w:rPr>
            </w:pPr>
            <w:r w:rsidRPr="00D21D73">
              <w:rPr>
                <w:szCs w:val="24"/>
              </w:rPr>
              <w:t>Стартовый контроль.</w:t>
            </w:r>
          </w:p>
        </w:tc>
        <w:tc>
          <w:tcPr>
            <w:tcW w:w="1134" w:type="dxa"/>
            <w:shd w:val="clear" w:color="auto" w:fill="auto"/>
            <w:vAlign w:val="center"/>
          </w:tcPr>
          <w:p w14:paraId="35DE7705"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3288CFAD" w14:textId="77777777" w:rsidR="0038034E" w:rsidRPr="00D21D73" w:rsidRDefault="0038034E" w:rsidP="0038034E">
            <w:pPr>
              <w:jc w:val="center"/>
              <w:rPr>
                <w:szCs w:val="24"/>
              </w:rPr>
            </w:pPr>
            <w:r w:rsidRPr="00D21D73">
              <w:rPr>
                <w:szCs w:val="24"/>
              </w:rPr>
              <w:t>соревнования</w:t>
            </w:r>
          </w:p>
        </w:tc>
      </w:tr>
      <w:tr w:rsidR="0038034E" w:rsidRPr="00D21D73" w14:paraId="4E9263B4" w14:textId="77777777" w:rsidTr="0038034E">
        <w:tc>
          <w:tcPr>
            <w:tcW w:w="560" w:type="dxa"/>
            <w:shd w:val="clear" w:color="auto" w:fill="auto"/>
            <w:vAlign w:val="center"/>
          </w:tcPr>
          <w:p w14:paraId="54527AFC" w14:textId="77777777" w:rsidR="0038034E" w:rsidRPr="00D21D73" w:rsidRDefault="0038034E" w:rsidP="0038034E">
            <w:pPr>
              <w:jc w:val="center"/>
              <w:rPr>
                <w:szCs w:val="24"/>
              </w:rPr>
            </w:pPr>
            <w:r w:rsidRPr="00D21D73">
              <w:rPr>
                <w:szCs w:val="24"/>
              </w:rPr>
              <w:t>4.</w:t>
            </w:r>
          </w:p>
        </w:tc>
        <w:tc>
          <w:tcPr>
            <w:tcW w:w="6919" w:type="dxa"/>
            <w:shd w:val="clear" w:color="auto" w:fill="auto"/>
            <w:vAlign w:val="center"/>
          </w:tcPr>
          <w:p w14:paraId="7B450257" w14:textId="77777777" w:rsidR="0038034E" w:rsidRPr="00D21D73" w:rsidRDefault="0038034E" w:rsidP="0038034E">
            <w:pPr>
              <w:jc w:val="both"/>
              <w:rPr>
                <w:szCs w:val="24"/>
              </w:rPr>
            </w:pPr>
            <w:r w:rsidRPr="00D21D73">
              <w:rPr>
                <w:szCs w:val="24"/>
              </w:rPr>
              <w:t>Бег в равномерном темпе от 6 до 9 минут. Техника метания малого мяча на дальность. Метание малого мяча на дальность в коридор 5-6 м.</w:t>
            </w:r>
          </w:p>
        </w:tc>
        <w:tc>
          <w:tcPr>
            <w:tcW w:w="1134" w:type="dxa"/>
            <w:shd w:val="clear" w:color="auto" w:fill="auto"/>
            <w:vAlign w:val="center"/>
          </w:tcPr>
          <w:p w14:paraId="2177B9EB" w14:textId="77777777" w:rsidR="0038034E" w:rsidRPr="00D21D73" w:rsidRDefault="0038034E" w:rsidP="0038034E">
            <w:pPr>
              <w:jc w:val="center"/>
              <w:rPr>
                <w:szCs w:val="24"/>
              </w:rPr>
            </w:pPr>
            <w:r w:rsidRPr="00D21D73">
              <w:rPr>
                <w:szCs w:val="24"/>
              </w:rPr>
              <w:t>2</w:t>
            </w:r>
          </w:p>
        </w:tc>
        <w:tc>
          <w:tcPr>
            <w:tcW w:w="3006" w:type="dxa"/>
            <w:shd w:val="clear" w:color="auto" w:fill="auto"/>
            <w:vAlign w:val="center"/>
          </w:tcPr>
          <w:p w14:paraId="09243F05" w14:textId="77777777" w:rsidR="0038034E" w:rsidRPr="00D21D73" w:rsidRDefault="0038034E" w:rsidP="0038034E">
            <w:pPr>
              <w:jc w:val="center"/>
              <w:rPr>
                <w:szCs w:val="24"/>
              </w:rPr>
            </w:pPr>
            <w:r w:rsidRPr="00D21D73">
              <w:rPr>
                <w:szCs w:val="24"/>
              </w:rPr>
              <w:t>тренировка</w:t>
            </w:r>
          </w:p>
        </w:tc>
      </w:tr>
      <w:tr w:rsidR="0038034E" w:rsidRPr="00D21D73" w14:paraId="66B3C137" w14:textId="77777777" w:rsidTr="0038034E">
        <w:tc>
          <w:tcPr>
            <w:tcW w:w="560" w:type="dxa"/>
            <w:shd w:val="clear" w:color="auto" w:fill="auto"/>
            <w:vAlign w:val="center"/>
          </w:tcPr>
          <w:p w14:paraId="6107D5C4" w14:textId="77777777" w:rsidR="0038034E" w:rsidRPr="00D21D73" w:rsidRDefault="0038034E" w:rsidP="0038034E">
            <w:pPr>
              <w:jc w:val="center"/>
              <w:rPr>
                <w:szCs w:val="24"/>
              </w:rPr>
            </w:pPr>
            <w:r w:rsidRPr="00D21D73">
              <w:rPr>
                <w:szCs w:val="24"/>
              </w:rPr>
              <w:t>5.</w:t>
            </w:r>
          </w:p>
        </w:tc>
        <w:tc>
          <w:tcPr>
            <w:tcW w:w="6919" w:type="dxa"/>
            <w:shd w:val="clear" w:color="auto" w:fill="auto"/>
            <w:vAlign w:val="center"/>
          </w:tcPr>
          <w:p w14:paraId="04A0B731" w14:textId="77777777" w:rsidR="0038034E" w:rsidRPr="00D21D73" w:rsidRDefault="0038034E" w:rsidP="0038034E">
            <w:pPr>
              <w:jc w:val="both"/>
              <w:rPr>
                <w:szCs w:val="24"/>
              </w:rPr>
            </w:pPr>
            <w:r w:rsidRPr="00D21D73">
              <w:rPr>
                <w:szCs w:val="24"/>
              </w:rPr>
              <w:t>Цель возрождение ВФСК «ГТО». Челночный бег 3*10 м. Метание мяча в горизонтальную и вертикальную цель с 6-8 м.</w:t>
            </w:r>
          </w:p>
        </w:tc>
        <w:tc>
          <w:tcPr>
            <w:tcW w:w="1134" w:type="dxa"/>
            <w:shd w:val="clear" w:color="auto" w:fill="auto"/>
            <w:vAlign w:val="center"/>
          </w:tcPr>
          <w:p w14:paraId="24A0975D"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3FDB85FB" w14:textId="77777777" w:rsidR="0038034E" w:rsidRPr="00D21D73" w:rsidRDefault="0038034E" w:rsidP="0038034E">
            <w:pPr>
              <w:jc w:val="center"/>
              <w:rPr>
                <w:szCs w:val="24"/>
              </w:rPr>
            </w:pPr>
            <w:r w:rsidRPr="00D21D73">
              <w:rPr>
                <w:szCs w:val="24"/>
              </w:rPr>
              <w:t xml:space="preserve">лекция, </w:t>
            </w:r>
          </w:p>
          <w:p w14:paraId="63AFB4B0" w14:textId="77777777" w:rsidR="0038034E" w:rsidRPr="00D21D73" w:rsidRDefault="0038034E" w:rsidP="0038034E">
            <w:pPr>
              <w:jc w:val="center"/>
              <w:rPr>
                <w:szCs w:val="24"/>
              </w:rPr>
            </w:pPr>
            <w:r w:rsidRPr="00D21D73">
              <w:rPr>
                <w:szCs w:val="24"/>
              </w:rPr>
              <w:t>тренировка</w:t>
            </w:r>
          </w:p>
        </w:tc>
      </w:tr>
      <w:tr w:rsidR="0038034E" w:rsidRPr="00D21D73" w14:paraId="62B9A8DA" w14:textId="77777777" w:rsidTr="0038034E">
        <w:tc>
          <w:tcPr>
            <w:tcW w:w="560" w:type="dxa"/>
            <w:shd w:val="clear" w:color="auto" w:fill="auto"/>
            <w:vAlign w:val="center"/>
          </w:tcPr>
          <w:p w14:paraId="19084FCC" w14:textId="77777777" w:rsidR="0038034E" w:rsidRPr="00D21D73" w:rsidRDefault="0038034E" w:rsidP="0038034E">
            <w:pPr>
              <w:jc w:val="center"/>
              <w:rPr>
                <w:szCs w:val="24"/>
              </w:rPr>
            </w:pPr>
            <w:r w:rsidRPr="00D21D73">
              <w:rPr>
                <w:szCs w:val="24"/>
              </w:rPr>
              <w:t>6.</w:t>
            </w:r>
          </w:p>
        </w:tc>
        <w:tc>
          <w:tcPr>
            <w:tcW w:w="6919" w:type="dxa"/>
            <w:shd w:val="clear" w:color="auto" w:fill="auto"/>
            <w:vAlign w:val="center"/>
          </w:tcPr>
          <w:p w14:paraId="6EE9FF67" w14:textId="77777777" w:rsidR="0038034E" w:rsidRPr="00D21D73" w:rsidRDefault="0038034E" w:rsidP="0038034E">
            <w:pPr>
              <w:jc w:val="both"/>
              <w:rPr>
                <w:szCs w:val="24"/>
              </w:rPr>
            </w:pPr>
            <w:r w:rsidRPr="00D21D73">
              <w:rPr>
                <w:szCs w:val="24"/>
              </w:rPr>
              <w:t>Прыжки через препятствия. Прыжок в длину с места. Метание мяча в горизонтальную и вертикальную цель с 6-8 м. Прыжки на скакалке до 3 минут.</w:t>
            </w:r>
          </w:p>
        </w:tc>
        <w:tc>
          <w:tcPr>
            <w:tcW w:w="1134" w:type="dxa"/>
            <w:shd w:val="clear" w:color="auto" w:fill="auto"/>
            <w:vAlign w:val="center"/>
          </w:tcPr>
          <w:p w14:paraId="21F7F866" w14:textId="77777777" w:rsidR="0038034E" w:rsidRPr="00D21D73" w:rsidRDefault="0038034E" w:rsidP="0038034E">
            <w:pPr>
              <w:jc w:val="center"/>
              <w:rPr>
                <w:szCs w:val="24"/>
              </w:rPr>
            </w:pPr>
            <w:r w:rsidRPr="00D21D73">
              <w:rPr>
                <w:szCs w:val="24"/>
              </w:rPr>
              <w:t>2</w:t>
            </w:r>
          </w:p>
        </w:tc>
        <w:tc>
          <w:tcPr>
            <w:tcW w:w="3006" w:type="dxa"/>
            <w:shd w:val="clear" w:color="auto" w:fill="auto"/>
            <w:vAlign w:val="center"/>
          </w:tcPr>
          <w:p w14:paraId="41011CC6" w14:textId="77777777" w:rsidR="0038034E" w:rsidRPr="00D21D73" w:rsidRDefault="0038034E" w:rsidP="0038034E">
            <w:pPr>
              <w:jc w:val="center"/>
              <w:rPr>
                <w:szCs w:val="24"/>
              </w:rPr>
            </w:pPr>
            <w:r w:rsidRPr="00D21D73">
              <w:rPr>
                <w:szCs w:val="24"/>
              </w:rPr>
              <w:t>тренировка</w:t>
            </w:r>
          </w:p>
        </w:tc>
      </w:tr>
      <w:tr w:rsidR="0038034E" w:rsidRPr="00D21D73" w14:paraId="532F1A84" w14:textId="77777777" w:rsidTr="0038034E">
        <w:tc>
          <w:tcPr>
            <w:tcW w:w="560" w:type="dxa"/>
            <w:shd w:val="clear" w:color="auto" w:fill="auto"/>
            <w:vAlign w:val="center"/>
          </w:tcPr>
          <w:p w14:paraId="078F93A2" w14:textId="77777777" w:rsidR="0038034E" w:rsidRPr="00D21D73" w:rsidRDefault="0038034E" w:rsidP="0038034E">
            <w:pPr>
              <w:jc w:val="center"/>
              <w:rPr>
                <w:szCs w:val="24"/>
              </w:rPr>
            </w:pPr>
            <w:r w:rsidRPr="00D21D73">
              <w:rPr>
                <w:szCs w:val="24"/>
              </w:rPr>
              <w:t>7.</w:t>
            </w:r>
          </w:p>
        </w:tc>
        <w:tc>
          <w:tcPr>
            <w:tcW w:w="6919" w:type="dxa"/>
            <w:shd w:val="clear" w:color="auto" w:fill="auto"/>
            <w:vAlign w:val="center"/>
          </w:tcPr>
          <w:p w14:paraId="2A1F5890" w14:textId="77777777" w:rsidR="0038034E" w:rsidRPr="00D21D73" w:rsidRDefault="0038034E" w:rsidP="0038034E">
            <w:pPr>
              <w:jc w:val="both"/>
              <w:rPr>
                <w:szCs w:val="24"/>
              </w:rPr>
            </w:pPr>
            <w:r w:rsidRPr="00D21D73">
              <w:rPr>
                <w:szCs w:val="24"/>
              </w:rPr>
              <w:t>Требования техники безопасности на занятиях по стрельбе. Стрельба из пневматической винтовки.</w:t>
            </w:r>
          </w:p>
        </w:tc>
        <w:tc>
          <w:tcPr>
            <w:tcW w:w="1134" w:type="dxa"/>
            <w:shd w:val="clear" w:color="auto" w:fill="auto"/>
            <w:vAlign w:val="center"/>
          </w:tcPr>
          <w:p w14:paraId="0F955452"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6ED0969E" w14:textId="77777777" w:rsidR="0038034E" w:rsidRPr="00D21D73" w:rsidRDefault="0038034E" w:rsidP="0038034E">
            <w:pPr>
              <w:jc w:val="center"/>
              <w:rPr>
                <w:szCs w:val="24"/>
              </w:rPr>
            </w:pPr>
            <w:r w:rsidRPr="00D21D73">
              <w:rPr>
                <w:szCs w:val="24"/>
              </w:rPr>
              <w:t>лекция, тренировка</w:t>
            </w:r>
          </w:p>
        </w:tc>
      </w:tr>
      <w:tr w:rsidR="0038034E" w:rsidRPr="00D21D73" w14:paraId="4C45AB46" w14:textId="77777777" w:rsidTr="0038034E">
        <w:tc>
          <w:tcPr>
            <w:tcW w:w="560" w:type="dxa"/>
            <w:shd w:val="clear" w:color="auto" w:fill="auto"/>
            <w:vAlign w:val="center"/>
          </w:tcPr>
          <w:p w14:paraId="5119222D" w14:textId="77777777" w:rsidR="0038034E" w:rsidRPr="00D21D73" w:rsidRDefault="0038034E" w:rsidP="0038034E">
            <w:pPr>
              <w:jc w:val="center"/>
              <w:rPr>
                <w:szCs w:val="24"/>
              </w:rPr>
            </w:pPr>
            <w:r w:rsidRPr="00D21D73">
              <w:rPr>
                <w:szCs w:val="24"/>
              </w:rPr>
              <w:t>8.</w:t>
            </w:r>
          </w:p>
        </w:tc>
        <w:tc>
          <w:tcPr>
            <w:tcW w:w="6919" w:type="dxa"/>
            <w:shd w:val="clear" w:color="auto" w:fill="auto"/>
            <w:vAlign w:val="center"/>
          </w:tcPr>
          <w:p w14:paraId="4C410B96" w14:textId="77777777" w:rsidR="0038034E" w:rsidRPr="00D21D73" w:rsidRDefault="0038034E" w:rsidP="0038034E">
            <w:pPr>
              <w:jc w:val="both"/>
              <w:rPr>
                <w:szCs w:val="24"/>
              </w:rPr>
            </w:pPr>
            <w:r w:rsidRPr="00D21D73">
              <w:rPr>
                <w:szCs w:val="24"/>
              </w:rPr>
              <w:t>Бег в равномерном темпе от 6 до 9 минут. Упражнения для развития силы. Упражнения для развития гибкости.</w:t>
            </w:r>
          </w:p>
        </w:tc>
        <w:tc>
          <w:tcPr>
            <w:tcW w:w="1134" w:type="dxa"/>
            <w:shd w:val="clear" w:color="auto" w:fill="auto"/>
            <w:vAlign w:val="center"/>
          </w:tcPr>
          <w:p w14:paraId="76666144"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50AE5D7F" w14:textId="77777777" w:rsidR="0038034E" w:rsidRPr="00D21D73" w:rsidRDefault="0038034E" w:rsidP="0038034E">
            <w:pPr>
              <w:jc w:val="center"/>
              <w:rPr>
                <w:szCs w:val="24"/>
              </w:rPr>
            </w:pPr>
            <w:r w:rsidRPr="00D21D73">
              <w:rPr>
                <w:szCs w:val="24"/>
              </w:rPr>
              <w:t>тренировка</w:t>
            </w:r>
          </w:p>
        </w:tc>
      </w:tr>
      <w:tr w:rsidR="0038034E" w:rsidRPr="00D21D73" w14:paraId="31C3BB26" w14:textId="77777777" w:rsidTr="0038034E">
        <w:tc>
          <w:tcPr>
            <w:tcW w:w="560" w:type="dxa"/>
            <w:shd w:val="clear" w:color="auto" w:fill="auto"/>
            <w:vAlign w:val="center"/>
          </w:tcPr>
          <w:p w14:paraId="27C889FA" w14:textId="77777777" w:rsidR="0038034E" w:rsidRPr="00D21D73" w:rsidRDefault="0038034E" w:rsidP="0038034E">
            <w:pPr>
              <w:jc w:val="center"/>
              <w:rPr>
                <w:szCs w:val="24"/>
              </w:rPr>
            </w:pPr>
            <w:r w:rsidRPr="00D21D73">
              <w:rPr>
                <w:szCs w:val="24"/>
              </w:rPr>
              <w:t>9.</w:t>
            </w:r>
          </w:p>
        </w:tc>
        <w:tc>
          <w:tcPr>
            <w:tcW w:w="6919" w:type="dxa"/>
            <w:shd w:val="clear" w:color="auto" w:fill="auto"/>
            <w:vAlign w:val="center"/>
          </w:tcPr>
          <w:p w14:paraId="536204BA" w14:textId="77777777" w:rsidR="0038034E" w:rsidRPr="00D21D73" w:rsidRDefault="0038034E" w:rsidP="0038034E">
            <w:pPr>
              <w:jc w:val="both"/>
              <w:rPr>
                <w:szCs w:val="24"/>
              </w:rPr>
            </w:pPr>
            <w:r w:rsidRPr="00D21D73">
              <w:rPr>
                <w:szCs w:val="24"/>
              </w:rPr>
              <w:t xml:space="preserve">Бег в равномерном темпе 9 минут. Челночный бег 3*10 м. Эстафеты. </w:t>
            </w:r>
          </w:p>
        </w:tc>
        <w:tc>
          <w:tcPr>
            <w:tcW w:w="1134" w:type="dxa"/>
            <w:shd w:val="clear" w:color="auto" w:fill="auto"/>
            <w:vAlign w:val="center"/>
          </w:tcPr>
          <w:p w14:paraId="725C234B"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53C2D846" w14:textId="77777777" w:rsidR="0038034E" w:rsidRPr="00D21D73" w:rsidRDefault="0038034E" w:rsidP="0038034E">
            <w:pPr>
              <w:jc w:val="center"/>
              <w:rPr>
                <w:szCs w:val="24"/>
              </w:rPr>
            </w:pPr>
            <w:r w:rsidRPr="00D21D73">
              <w:rPr>
                <w:szCs w:val="24"/>
              </w:rPr>
              <w:t>тренировка,</w:t>
            </w:r>
          </w:p>
          <w:p w14:paraId="74EFE226" w14:textId="77777777" w:rsidR="0038034E" w:rsidRPr="00D21D73" w:rsidRDefault="0038034E" w:rsidP="0038034E">
            <w:pPr>
              <w:jc w:val="center"/>
              <w:rPr>
                <w:szCs w:val="24"/>
              </w:rPr>
            </w:pPr>
            <w:r w:rsidRPr="00D21D73">
              <w:rPr>
                <w:szCs w:val="24"/>
              </w:rPr>
              <w:t>соревнования</w:t>
            </w:r>
          </w:p>
        </w:tc>
      </w:tr>
      <w:tr w:rsidR="0038034E" w:rsidRPr="00D21D73" w14:paraId="502E2BA5" w14:textId="77777777" w:rsidTr="0038034E">
        <w:tc>
          <w:tcPr>
            <w:tcW w:w="560" w:type="dxa"/>
            <w:shd w:val="clear" w:color="auto" w:fill="auto"/>
            <w:vAlign w:val="center"/>
          </w:tcPr>
          <w:p w14:paraId="3CEF77A6" w14:textId="77777777" w:rsidR="0038034E" w:rsidRPr="00D21D73" w:rsidRDefault="0038034E" w:rsidP="0038034E">
            <w:pPr>
              <w:jc w:val="center"/>
              <w:rPr>
                <w:szCs w:val="24"/>
              </w:rPr>
            </w:pPr>
            <w:r w:rsidRPr="00D21D73">
              <w:rPr>
                <w:szCs w:val="24"/>
              </w:rPr>
              <w:t>10.</w:t>
            </w:r>
          </w:p>
        </w:tc>
        <w:tc>
          <w:tcPr>
            <w:tcW w:w="6919" w:type="dxa"/>
            <w:shd w:val="clear" w:color="auto" w:fill="auto"/>
            <w:vAlign w:val="center"/>
          </w:tcPr>
          <w:p w14:paraId="49CDE2C9" w14:textId="77777777" w:rsidR="0038034E" w:rsidRPr="00D21D73" w:rsidRDefault="0038034E" w:rsidP="0038034E">
            <w:pPr>
              <w:jc w:val="both"/>
              <w:rPr>
                <w:szCs w:val="24"/>
              </w:rPr>
            </w:pPr>
            <w:r w:rsidRPr="00D21D73">
              <w:rPr>
                <w:szCs w:val="24"/>
              </w:rPr>
              <w:t>Физическая подготовка и её связь с развитием физических качеств. Поднимание туловища в положении лёжа за 1 минуту, поднимание ног в висе на гимнастической стенке. Броски набивных мячей 2 кг.</w:t>
            </w:r>
          </w:p>
        </w:tc>
        <w:tc>
          <w:tcPr>
            <w:tcW w:w="1134" w:type="dxa"/>
            <w:shd w:val="clear" w:color="auto" w:fill="auto"/>
            <w:vAlign w:val="center"/>
          </w:tcPr>
          <w:p w14:paraId="7A821DCB"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6CBE00B6" w14:textId="77777777" w:rsidR="0038034E" w:rsidRPr="00D21D73" w:rsidRDefault="0038034E" w:rsidP="0038034E">
            <w:pPr>
              <w:jc w:val="center"/>
              <w:rPr>
                <w:szCs w:val="24"/>
              </w:rPr>
            </w:pPr>
            <w:r w:rsidRPr="00D21D73">
              <w:rPr>
                <w:szCs w:val="24"/>
              </w:rPr>
              <w:t>лекция, тренировка</w:t>
            </w:r>
          </w:p>
        </w:tc>
      </w:tr>
      <w:tr w:rsidR="0038034E" w:rsidRPr="00D21D73" w14:paraId="09FF1399" w14:textId="77777777" w:rsidTr="0038034E">
        <w:tc>
          <w:tcPr>
            <w:tcW w:w="560" w:type="dxa"/>
            <w:shd w:val="clear" w:color="auto" w:fill="auto"/>
            <w:vAlign w:val="center"/>
          </w:tcPr>
          <w:p w14:paraId="164D3794" w14:textId="77777777" w:rsidR="0038034E" w:rsidRPr="00D21D73" w:rsidRDefault="0038034E" w:rsidP="0038034E">
            <w:pPr>
              <w:jc w:val="center"/>
              <w:rPr>
                <w:szCs w:val="24"/>
              </w:rPr>
            </w:pPr>
            <w:r w:rsidRPr="00D21D73">
              <w:rPr>
                <w:szCs w:val="24"/>
              </w:rPr>
              <w:t>11.</w:t>
            </w:r>
          </w:p>
        </w:tc>
        <w:tc>
          <w:tcPr>
            <w:tcW w:w="6919" w:type="dxa"/>
            <w:shd w:val="clear" w:color="auto" w:fill="auto"/>
            <w:vAlign w:val="center"/>
          </w:tcPr>
          <w:p w14:paraId="2B59EC0E" w14:textId="77777777" w:rsidR="0038034E" w:rsidRPr="00D21D73" w:rsidRDefault="0038034E" w:rsidP="0038034E">
            <w:pPr>
              <w:jc w:val="both"/>
              <w:rPr>
                <w:szCs w:val="24"/>
              </w:rPr>
            </w:pPr>
            <w:r w:rsidRPr="00D21D73">
              <w:rPr>
                <w:szCs w:val="24"/>
              </w:rPr>
              <w:t>Требования техники безопасности на занятиях по стрельбе. Стрельба из пневматической винтовки.</w:t>
            </w:r>
          </w:p>
        </w:tc>
        <w:tc>
          <w:tcPr>
            <w:tcW w:w="1134" w:type="dxa"/>
            <w:shd w:val="clear" w:color="auto" w:fill="auto"/>
            <w:vAlign w:val="center"/>
          </w:tcPr>
          <w:p w14:paraId="33C18CE9"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2347867C" w14:textId="77777777" w:rsidR="0038034E" w:rsidRPr="00D21D73" w:rsidRDefault="0038034E" w:rsidP="0038034E">
            <w:pPr>
              <w:jc w:val="center"/>
              <w:rPr>
                <w:szCs w:val="24"/>
              </w:rPr>
            </w:pPr>
            <w:r w:rsidRPr="00D21D73">
              <w:rPr>
                <w:szCs w:val="24"/>
              </w:rPr>
              <w:t>лекция, тренировка</w:t>
            </w:r>
          </w:p>
        </w:tc>
      </w:tr>
      <w:tr w:rsidR="0038034E" w:rsidRPr="00D21D73" w14:paraId="2B81FEC3" w14:textId="77777777" w:rsidTr="0038034E">
        <w:tc>
          <w:tcPr>
            <w:tcW w:w="560" w:type="dxa"/>
            <w:shd w:val="clear" w:color="auto" w:fill="auto"/>
            <w:vAlign w:val="center"/>
          </w:tcPr>
          <w:p w14:paraId="199F922D" w14:textId="77777777" w:rsidR="0038034E" w:rsidRPr="00D21D73" w:rsidRDefault="0038034E" w:rsidP="0038034E">
            <w:pPr>
              <w:jc w:val="center"/>
              <w:rPr>
                <w:szCs w:val="24"/>
              </w:rPr>
            </w:pPr>
            <w:r w:rsidRPr="00D21D73">
              <w:rPr>
                <w:szCs w:val="24"/>
              </w:rPr>
              <w:t>12.</w:t>
            </w:r>
          </w:p>
        </w:tc>
        <w:tc>
          <w:tcPr>
            <w:tcW w:w="6919" w:type="dxa"/>
            <w:shd w:val="clear" w:color="auto" w:fill="auto"/>
            <w:vAlign w:val="center"/>
          </w:tcPr>
          <w:p w14:paraId="19B787AA" w14:textId="77777777" w:rsidR="0038034E" w:rsidRPr="00D21D73" w:rsidRDefault="0038034E" w:rsidP="0038034E">
            <w:pPr>
              <w:jc w:val="both"/>
              <w:rPr>
                <w:szCs w:val="24"/>
              </w:rPr>
            </w:pPr>
            <w:r w:rsidRPr="00D21D73">
              <w:rPr>
                <w:szCs w:val="24"/>
              </w:rPr>
              <w:t>Здоровье и здоровый образ жизни. Бег в равномерном темпе от 6 до 9 минут. Упражнения для развития силы. Упражнения для развития гибкости.</w:t>
            </w:r>
          </w:p>
        </w:tc>
        <w:tc>
          <w:tcPr>
            <w:tcW w:w="1134" w:type="dxa"/>
            <w:shd w:val="clear" w:color="auto" w:fill="auto"/>
            <w:vAlign w:val="center"/>
          </w:tcPr>
          <w:p w14:paraId="30DC4AE4"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0E31E745" w14:textId="77777777" w:rsidR="0038034E" w:rsidRPr="00D21D73" w:rsidRDefault="0038034E" w:rsidP="0038034E">
            <w:pPr>
              <w:jc w:val="center"/>
              <w:rPr>
                <w:szCs w:val="24"/>
              </w:rPr>
            </w:pPr>
            <w:r w:rsidRPr="00D21D73">
              <w:rPr>
                <w:szCs w:val="24"/>
              </w:rPr>
              <w:t>лекция, тренировка</w:t>
            </w:r>
          </w:p>
        </w:tc>
      </w:tr>
      <w:tr w:rsidR="0038034E" w:rsidRPr="00D21D73" w14:paraId="0D9A802F" w14:textId="77777777" w:rsidTr="0038034E">
        <w:tc>
          <w:tcPr>
            <w:tcW w:w="560" w:type="dxa"/>
            <w:shd w:val="clear" w:color="auto" w:fill="auto"/>
            <w:vAlign w:val="center"/>
          </w:tcPr>
          <w:p w14:paraId="35173743" w14:textId="77777777" w:rsidR="0038034E" w:rsidRPr="00D21D73" w:rsidRDefault="0038034E" w:rsidP="0038034E">
            <w:pPr>
              <w:jc w:val="center"/>
              <w:rPr>
                <w:szCs w:val="24"/>
              </w:rPr>
            </w:pPr>
            <w:r w:rsidRPr="00D21D73">
              <w:rPr>
                <w:szCs w:val="24"/>
              </w:rPr>
              <w:t>13.</w:t>
            </w:r>
          </w:p>
        </w:tc>
        <w:tc>
          <w:tcPr>
            <w:tcW w:w="6919" w:type="dxa"/>
            <w:shd w:val="clear" w:color="auto" w:fill="auto"/>
            <w:vAlign w:val="center"/>
          </w:tcPr>
          <w:p w14:paraId="56AFD690" w14:textId="77777777" w:rsidR="0038034E" w:rsidRPr="00D21D73" w:rsidRDefault="0038034E" w:rsidP="0038034E">
            <w:pPr>
              <w:jc w:val="both"/>
              <w:rPr>
                <w:szCs w:val="24"/>
              </w:rPr>
            </w:pPr>
            <w:r w:rsidRPr="00D21D73">
              <w:rPr>
                <w:szCs w:val="24"/>
              </w:rPr>
              <w:t>Первая помощь при травмах во время занятий физической культурой и спортом. Эстафеты.</w:t>
            </w:r>
          </w:p>
        </w:tc>
        <w:tc>
          <w:tcPr>
            <w:tcW w:w="1134" w:type="dxa"/>
            <w:shd w:val="clear" w:color="auto" w:fill="auto"/>
            <w:vAlign w:val="center"/>
          </w:tcPr>
          <w:p w14:paraId="32C72842"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1D602C91" w14:textId="77777777" w:rsidR="0038034E" w:rsidRPr="00D21D73" w:rsidRDefault="0038034E" w:rsidP="0038034E">
            <w:pPr>
              <w:jc w:val="center"/>
              <w:rPr>
                <w:szCs w:val="24"/>
              </w:rPr>
            </w:pPr>
            <w:r w:rsidRPr="00D21D73">
              <w:rPr>
                <w:szCs w:val="24"/>
              </w:rPr>
              <w:t>лекция, соревнования</w:t>
            </w:r>
          </w:p>
        </w:tc>
      </w:tr>
      <w:tr w:rsidR="0038034E" w:rsidRPr="00D21D73" w14:paraId="7C7E1F7E" w14:textId="77777777" w:rsidTr="0038034E">
        <w:tc>
          <w:tcPr>
            <w:tcW w:w="560" w:type="dxa"/>
            <w:shd w:val="clear" w:color="auto" w:fill="auto"/>
            <w:vAlign w:val="center"/>
          </w:tcPr>
          <w:p w14:paraId="7B3445D1" w14:textId="77777777" w:rsidR="0038034E" w:rsidRPr="00D21D73" w:rsidRDefault="0038034E" w:rsidP="0038034E">
            <w:pPr>
              <w:jc w:val="center"/>
              <w:rPr>
                <w:szCs w:val="24"/>
              </w:rPr>
            </w:pPr>
            <w:r w:rsidRPr="00D21D73">
              <w:rPr>
                <w:szCs w:val="24"/>
              </w:rPr>
              <w:t>14.</w:t>
            </w:r>
          </w:p>
        </w:tc>
        <w:tc>
          <w:tcPr>
            <w:tcW w:w="6919" w:type="dxa"/>
            <w:shd w:val="clear" w:color="auto" w:fill="auto"/>
            <w:vAlign w:val="center"/>
          </w:tcPr>
          <w:p w14:paraId="1F674C5A" w14:textId="77777777" w:rsidR="0038034E" w:rsidRPr="00D21D73" w:rsidRDefault="0038034E" w:rsidP="0038034E">
            <w:pPr>
              <w:jc w:val="both"/>
              <w:rPr>
                <w:szCs w:val="24"/>
              </w:rPr>
            </w:pPr>
            <w:r w:rsidRPr="00D21D73">
              <w:rPr>
                <w:szCs w:val="24"/>
              </w:rPr>
              <w:t>Требования техники безопасности на занятиях лыжной подготовкой. Техника выполнения лыжных ходов.</w:t>
            </w:r>
          </w:p>
        </w:tc>
        <w:tc>
          <w:tcPr>
            <w:tcW w:w="1134" w:type="dxa"/>
            <w:shd w:val="clear" w:color="auto" w:fill="auto"/>
            <w:vAlign w:val="center"/>
          </w:tcPr>
          <w:p w14:paraId="58E8E20D"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7934DFE4" w14:textId="77777777" w:rsidR="0038034E" w:rsidRPr="00D21D73" w:rsidRDefault="0038034E" w:rsidP="0038034E">
            <w:pPr>
              <w:jc w:val="center"/>
              <w:rPr>
                <w:szCs w:val="24"/>
              </w:rPr>
            </w:pPr>
            <w:r w:rsidRPr="00D21D73">
              <w:rPr>
                <w:szCs w:val="24"/>
              </w:rPr>
              <w:t>лекция, тренировка</w:t>
            </w:r>
          </w:p>
        </w:tc>
      </w:tr>
      <w:tr w:rsidR="0038034E" w:rsidRPr="00D21D73" w14:paraId="45D8E622" w14:textId="77777777" w:rsidTr="0038034E">
        <w:tc>
          <w:tcPr>
            <w:tcW w:w="560" w:type="dxa"/>
            <w:shd w:val="clear" w:color="auto" w:fill="auto"/>
            <w:vAlign w:val="center"/>
          </w:tcPr>
          <w:p w14:paraId="0D8B13BF" w14:textId="77777777" w:rsidR="0038034E" w:rsidRPr="00D21D73" w:rsidRDefault="0038034E" w:rsidP="0038034E">
            <w:pPr>
              <w:jc w:val="center"/>
              <w:rPr>
                <w:szCs w:val="24"/>
              </w:rPr>
            </w:pPr>
            <w:r w:rsidRPr="00D21D73">
              <w:rPr>
                <w:szCs w:val="24"/>
              </w:rPr>
              <w:t>15.</w:t>
            </w:r>
          </w:p>
        </w:tc>
        <w:tc>
          <w:tcPr>
            <w:tcW w:w="6919" w:type="dxa"/>
            <w:shd w:val="clear" w:color="auto" w:fill="auto"/>
            <w:vAlign w:val="center"/>
          </w:tcPr>
          <w:p w14:paraId="2B813A50" w14:textId="77777777" w:rsidR="0038034E" w:rsidRPr="00D21D73" w:rsidRDefault="0038034E" w:rsidP="0038034E">
            <w:pPr>
              <w:jc w:val="both"/>
              <w:rPr>
                <w:szCs w:val="24"/>
              </w:rPr>
            </w:pPr>
            <w:r w:rsidRPr="00D21D73">
              <w:rPr>
                <w:szCs w:val="24"/>
              </w:rPr>
              <w:t>Техника выполнения лыжных ходов, спусков, торможений и подъёмов. Бег на лыжах от 3 до 7 км.</w:t>
            </w:r>
          </w:p>
        </w:tc>
        <w:tc>
          <w:tcPr>
            <w:tcW w:w="1134" w:type="dxa"/>
            <w:shd w:val="clear" w:color="auto" w:fill="auto"/>
            <w:vAlign w:val="center"/>
          </w:tcPr>
          <w:p w14:paraId="17A6E42F" w14:textId="77777777" w:rsidR="0038034E" w:rsidRPr="00D21D73" w:rsidRDefault="0038034E" w:rsidP="0038034E">
            <w:pPr>
              <w:jc w:val="center"/>
              <w:rPr>
                <w:szCs w:val="24"/>
              </w:rPr>
            </w:pPr>
            <w:r w:rsidRPr="00D21D73">
              <w:rPr>
                <w:szCs w:val="24"/>
              </w:rPr>
              <w:t>2</w:t>
            </w:r>
          </w:p>
        </w:tc>
        <w:tc>
          <w:tcPr>
            <w:tcW w:w="3006" w:type="dxa"/>
            <w:shd w:val="clear" w:color="auto" w:fill="auto"/>
            <w:vAlign w:val="center"/>
          </w:tcPr>
          <w:p w14:paraId="788C9FBC" w14:textId="77777777" w:rsidR="0038034E" w:rsidRPr="00D21D73" w:rsidRDefault="0038034E" w:rsidP="0038034E">
            <w:pPr>
              <w:jc w:val="center"/>
              <w:rPr>
                <w:szCs w:val="24"/>
              </w:rPr>
            </w:pPr>
            <w:r w:rsidRPr="00D21D73">
              <w:rPr>
                <w:szCs w:val="24"/>
              </w:rPr>
              <w:t>тренировка</w:t>
            </w:r>
          </w:p>
        </w:tc>
      </w:tr>
      <w:tr w:rsidR="0038034E" w:rsidRPr="00D21D73" w14:paraId="5366B1F0" w14:textId="77777777" w:rsidTr="0038034E">
        <w:tc>
          <w:tcPr>
            <w:tcW w:w="560" w:type="dxa"/>
            <w:shd w:val="clear" w:color="auto" w:fill="auto"/>
            <w:vAlign w:val="center"/>
          </w:tcPr>
          <w:p w14:paraId="2D01837D" w14:textId="77777777" w:rsidR="0038034E" w:rsidRPr="00D21D73" w:rsidRDefault="0038034E" w:rsidP="0038034E">
            <w:pPr>
              <w:jc w:val="center"/>
              <w:rPr>
                <w:szCs w:val="24"/>
              </w:rPr>
            </w:pPr>
            <w:r w:rsidRPr="00D21D73">
              <w:rPr>
                <w:szCs w:val="24"/>
              </w:rPr>
              <w:t>16.</w:t>
            </w:r>
          </w:p>
        </w:tc>
        <w:tc>
          <w:tcPr>
            <w:tcW w:w="6919" w:type="dxa"/>
            <w:shd w:val="clear" w:color="auto" w:fill="auto"/>
            <w:vAlign w:val="center"/>
          </w:tcPr>
          <w:p w14:paraId="2E1E23C9" w14:textId="77777777" w:rsidR="0038034E" w:rsidRPr="00D21D73" w:rsidRDefault="0038034E" w:rsidP="0038034E">
            <w:pPr>
              <w:jc w:val="both"/>
              <w:rPr>
                <w:szCs w:val="24"/>
              </w:rPr>
            </w:pPr>
            <w:r w:rsidRPr="00D21D73">
              <w:rPr>
                <w:szCs w:val="24"/>
              </w:rPr>
              <w:t>Промежуточный контроль.</w:t>
            </w:r>
          </w:p>
        </w:tc>
        <w:tc>
          <w:tcPr>
            <w:tcW w:w="1134" w:type="dxa"/>
            <w:shd w:val="clear" w:color="auto" w:fill="auto"/>
            <w:vAlign w:val="center"/>
          </w:tcPr>
          <w:p w14:paraId="554F9389"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68DBCD7A" w14:textId="77777777" w:rsidR="0038034E" w:rsidRPr="00D21D73" w:rsidRDefault="0038034E" w:rsidP="0038034E">
            <w:pPr>
              <w:jc w:val="center"/>
              <w:rPr>
                <w:szCs w:val="24"/>
              </w:rPr>
            </w:pPr>
            <w:r w:rsidRPr="00D21D73">
              <w:rPr>
                <w:szCs w:val="24"/>
              </w:rPr>
              <w:t>соревнования</w:t>
            </w:r>
          </w:p>
        </w:tc>
      </w:tr>
      <w:tr w:rsidR="0038034E" w:rsidRPr="00D21D73" w14:paraId="45992985" w14:textId="77777777" w:rsidTr="0038034E">
        <w:tc>
          <w:tcPr>
            <w:tcW w:w="560" w:type="dxa"/>
            <w:shd w:val="clear" w:color="auto" w:fill="auto"/>
            <w:vAlign w:val="center"/>
          </w:tcPr>
          <w:p w14:paraId="25C51E41" w14:textId="77777777" w:rsidR="0038034E" w:rsidRPr="00D21D73" w:rsidRDefault="0038034E" w:rsidP="0038034E">
            <w:pPr>
              <w:jc w:val="center"/>
              <w:rPr>
                <w:szCs w:val="24"/>
              </w:rPr>
            </w:pPr>
            <w:r w:rsidRPr="00D21D73">
              <w:rPr>
                <w:szCs w:val="24"/>
              </w:rPr>
              <w:t>17.</w:t>
            </w:r>
          </w:p>
        </w:tc>
        <w:tc>
          <w:tcPr>
            <w:tcW w:w="6919" w:type="dxa"/>
            <w:shd w:val="clear" w:color="auto" w:fill="auto"/>
            <w:vAlign w:val="center"/>
          </w:tcPr>
          <w:p w14:paraId="162663D4" w14:textId="77777777" w:rsidR="0038034E" w:rsidRPr="00D21D73" w:rsidRDefault="0038034E" w:rsidP="0038034E">
            <w:pPr>
              <w:jc w:val="both"/>
              <w:rPr>
                <w:szCs w:val="24"/>
              </w:rPr>
            </w:pPr>
            <w:r w:rsidRPr="00D21D73">
              <w:rPr>
                <w:szCs w:val="24"/>
              </w:rPr>
              <w:t>Эстафеты на лыжах.</w:t>
            </w:r>
          </w:p>
        </w:tc>
        <w:tc>
          <w:tcPr>
            <w:tcW w:w="1134" w:type="dxa"/>
            <w:shd w:val="clear" w:color="auto" w:fill="auto"/>
            <w:vAlign w:val="center"/>
          </w:tcPr>
          <w:p w14:paraId="59D0890A"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30263A59" w14:textId="77777777" w:rsidR="0038034E" w:rsidRPr="00D21D73" w:rsidRDefault="0038034E" w:rsidP="0038034E">
            <w:pPr>
              <w:jc w:val="center"/>
              <w:rPr>
                <w:szCs w:val="24"/>
              </w:rPr>
            </w:pPr>
            <w:r w:rsidRPr="00D21D73">
              <w:rPr>
                <w:szCs w:val="24"/>
              </w:rPr>
              <w:t>соревнования</w:t>
            </w:r>
          </w:p>
        </w:tc>
      </w:tr>
      <w:tr w:rsidR="0038034E" w:rsidRPr="00D21D73" w14:paraId="73528B84" w14:textId="77777777" w:rsidTr="0038034E">
        <w:tc>
          <w:tcPr>
            <w:tcW w:w="560" w:type="dxa"/>
            <w:shd w:val="clear" w:color="auto" w:fill="auto"/>
            <w:vAlign w:val="center"/>
          </w:tcPr>
          <w:p w14:paraId="1FDAAE35" w14:textId="77777777" w:rsidR="0038034E" w:rsidRPr="00D21D73" w:rsidRDefault="0038034E" w:rsidP="0038034E">
            <w:pPr>
              <w:jc w:val="center"/>
              <w:rPr>
                <w:szCs w:val="24"/>
              </w:rPr>
            </w:pPr>
            <w:r w:rsidRPr="00D21D73">
              <w:rPr>
                <w:szCs w:val="24"/>
              </w:rPr>
              <w:t>18.</w:t>
            </w:r>
          </w:p>
        </w:tc>
        <w:tc>
          <w:tcPr>
            <w:tcW w:w="6919" w:type="dxa"/>
            <w:shd w:val="clear" w:color="auto" w:fill="auto"/>
            <w:vAlign w:val="center"/>
          </w:tcPr>
          <w:p w14:paraId="2359E765" w14:textId="77777777" w:rsidR="0038034E" w:rsidRPr="00D21D73" w:rsidRDefault="0038034E" w:rsidP="0038034E">
            <w:pPr>
              <w:jc w:val="both"/>
              <w:rPr>
                <w:szCs w:val="24"/>
              </w:rPr>
            </w:pPr>
            <w:r w:rsidRPr="00D21D73">
              <w:rPr>
                <w:szCs w:val="24"/>
              </w:rPr>
              <w:t>Участие в Зимнем фестивале ГТО.</w:t>
            </w:r>
          </w:p>
        </w:tc>
        <w:tc>
          <w:tcPr>
            <w:tcW w:w="1134" w:type="dxa"/>
            <w:shd w:val="clear" w:color="auto" w:fill="auto"/>
            <w:vAlign w:val="center"/>
          </w:tcPr>
          <w:p w14:paraId="4B0ED3C0"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12DE4039" w14:textId="77777777" w:rsidR="0038034E" w:rsidRPr="00D21D73" w:rsidRDefault="0038034E" w:rsidP="0038034E">
            <w:pPr>
              <w:jc w:val="center"/>
              <w:rPr>
                <w:szCs w:val="24"/>
              </w:rPr>
            </w:pPr>
            <w:r w:rsidRPr="00D21D73">
              <w:rPr>
                <w:szCs w:val="24"/>
              </w:rPr>
              <w:t>соревнования</w:t>
            </w:r>
          </w:p>
        </w:tc>
      </w:tr>
      <w:tr w:rsidR="0038034E" w:rsidRPr="00D21D73" w14:paraId="3F71CFDD" w14:textId="77777777" w:rsidTr="0038034E">
        <w:tc>
          <w:tcPr>
            <w:tcW w:w="560" w:type="dxa"/>
            <w:shd w:val="clear" w:color="auto" w:fill="auto"/>
            <w:vAlign w:val="center"/>
          </w:tcPr>
          <w:p w14:paraId="40BF4BBA" w14:textId="77777777" w:rsidR="0038034E" w:rsidRPr="00D21D73" w:rsidRDefault="0038034E" w:rsidP="0038034E">
            <w:pPr>
              <w:jc w:val="center"/>
              <w:rPr>
                <w:szCs w:val="24"/>
              </w:rPr>
            </w:pPr>
            <w:r w:rsidRPr="00D21D73">
              <w:rPr>
                <w:szCs w:val="24"/>
              </w:rPr>
              <w:t>19.</w:t>
            </w:r>
          </w:p>
        </w:tc>
        <w:tc>
          <w:tcPr>
            <w:tcW w:w="6919" w:type="dxa"/>
            <w:shd w:val="clear" w:color="auto" w:fill="auto"/>
            <w:vAlign w:val="center"/>
          </w:tcPr>
          <w:p w14:paraId="05C8F351" w14:textId="77777777" w:rsidR="0038034E" w:rsidRPr="00D21D73" w:rsidRDefault="0038034E" w:rsidP="0038034E">
            <w:pPr>
              <w:jc w:val="both"/>
              <w:rPr>
                <w:szCs w:val="24"/>
              </w:rPr>
            </w:pPr>
            <w:r w:rsidRPr="00D21D73">
              <w:rPr>
                <w:szCs w:val="24"/>
              </w:rPr>
              <w:t>Техника выполнения лыжных ходов, спусков, торможений и подъёмов. Бег на лыжах от 3 до 7 км</w:t>
            </w:r>
          </w:p>
        </w:tc>
        <w:tc>
          <w:tcPr>
            <w:tcW w:w="1134" w:type="dxa"/>
            <w:shd w:val="clear" w:color="auto" w:fill="auto"/>
            <w:vAlign w:val="center"/>
          </w:tcPr>
          <w:p w14:paraId="092B2E9D" w14:textId="77777777" w:rsidR="0038034E" w:rsidRPr="00D21D73" w:rsidRDefault="0038034E" w:rsidP="0038034E">
            <w:pPr>
              <w:jc w:val="center"/>
              <w:rPr>
                <w:szCs w:val="24"/>
              </w:rPr>
            </w:pPr>
            <w:r w:rsidRPr="00D21D73">
              <w:rPr>
                <w:szCs w:val="24"/>
              </w:rPr>
              <w:t>3</w:t>
            </w:r>
          </w:p>
        </w:tc>
        <w:tc>
          <w:tcPr>
            <w:tcW w:w="3006" w:type="dxa"/>
            <w:shd w:val="clear" w:color="auto" w:fill="auto"/>
            <w:vAlign w:val="center"/>
          </w:tcPr>
          <w:p w14:paraId="58A7FBC0" w14:textId="77777777" w:rsidR="0038034E" w:rsidRPr="00D21D73" w:rsidRDefault="0038034E" w:rsidP="0038034E">
            <w:pPr>
              <w:jc w:val="center"/>
              <w:rPr>
                <w:szCs w:val="24"/>
              </w:rPr>
            </w:pPr>
            <w:r w:rsidRPr="00D21D73">
              <w:rPr>
                <w:szCs w:val="24"/>
              </w:rPr>
              <w:t>тренировка</w:t>
            </w:r>
          </w:p>
        </w:tc>
      </w:tr>
      <w:tr w:rsidR="0038034E" w:rsidRPr="00D21D73" w14:paraId="3DDB8C35" w14:textId="77777777" w:rsidTr="0038034E">
        <w:tc>
          <w:tcPr>
            <w:tcW w:w="560" w:type="dxa"/>
            <w:shd w:val="clear" w:color="auto" w:fill="auto"/>
            <w:vAlign w:val="center"/>
          </w:tcPr>
          <w:p w14:paraId="0C402655" w14:textId="77777777" w:rsidR="0038034E" w:rsidRPr="00D21D73" w:rsidRDefault="0038034E" w:rsidP="0038034E">
            <w:pPr>
              <w:jc w:val="center"/>
              <w:rPr>
                <w:szCs w:val="24"/>
              </w:rPr>
            </w:pPr>
            <w:r w:rsidRPr="00D21D73">
              <w:rPr>
                <w:szCs w:val="24"/>
              </w:rPr>
              <w:t>20.</w:t>
            </w:r>
          </w:p>
        </w:tc>
        <w:tc>
          <w:tcPr>
            <w:tcW w:w="6919" w:type="dxa"/>
            <w:shd w:val="clear" w:color="auto" w:fill="auto"/>
            <w:vAlign w:val="center"/>
          </w:tcPr>
          <w:p w14:paraId="140B4494" w14:textId="77777777" w:rsidR="0038034E" w:rsidRPr="00D21D73" w:rsidRDefault="0038034E" w:rsidP="0038034E">
            <w:pPr>
              <w:jc w:val="both"/>
              <w:rPr>
                <w:szCs w:val="24"/>
              </w:rPr>
            </w:pPr>
            <w:r w:rsidRPr="00D21D73">
              <w:rPr>
                <w:szCs w:val="24"/>
              </w:rPr>
              <w:t>Подбор упражнений и составление индивидуальных комплексов для коррекции осанки и телосложения. Метание мяча в горизонтальную и вертикальную цель с 6-8 м.</w:t>
            </w:r>
          </w:p>
        </w:tc>
        <w:tc>
          <w:tcPr>
            <w:tcW w:w="1134" w:type="dxa"/>
            <w:shd w:val="clear" w:color="auto" w:fill="auto"/>
            <w:vAlign w:val="center"/>
          </w:tcPr>
          <w:p w14:paraId="0F529000"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6D6B063F" w14:textId="77777777" w:rsidR="0038034E" w:rsidRPr="00D21D73" w:rsidRDefault="0038034E" w:rsidP="0038034E">
            <w:pPr>
              <w:jc w:val="center"/>
              <w:rPr>
                <w:szCs w:val="24"/>
              </w:rPr>
            </w:pPr>
            <w:r w:rsidRPr="00D21D73">
              <w:rPr>
                <w:szCs w:val="24"/>
              </w:rPr>
              <w:t>лекция, тренировка</w:t>
            </w:r>
          </w:p>
        </w:tc>
      </w:tr>
      <w:tr w:rsidR="0038034E" w:rsidRPr="00D21D73" w14:paraId="251C1C3F" w14:textId="77777777" w:rsidTr="0038034E">
        <w:tc>
          <w:tcPr>
            <w:tcW w:w="560" w:type="dxa"/>
            <w:shd w:val="clear" w:color="auto" w:fill="auto"/>
            <w:vAlign w:val="center"/>
          </w:tcPr>
          <w:p w14:paraId="2A9EA7B2" w14:textId="77777777" w:rsidR="0038034E" w:rsidRPr="00D21D73" w:rsidRDefault="0038034E" w:rsidP="0038034E">
            <w:pPr>
              <w:jc w:val="center"/>
              <w:rPr>
                <w:szCs w:val="24"/>
              </w:rPr>
            </w:pPr>
            <w:r w:rsidRPr="00D21D73">
              <w:rPr>
                <w:szCs w:val="24"/>
              </w:rPr>
              <w:t>21.</w:t>
            </w:r>
          </w:p>
        </w:tc>
        <w:tc>
          <w:tcPr>
            <w:tcW w:w="6919" w:type="dxa"/>
            <w:shd w:val="clear" w:color="auto" w:fill="auto"/>
            <w:vAlign w:val="center"/>
          </w:tcPr>
          <w:p w14:paraId="2394145C" w14:textId="77777777" w:rsidR="0038034E" w:rsidRPr="00D21D73" w:rsidRDefault="0038034E" w:rsidP="0038034E">
            <w:pPr>
              <w:jc w:val="both"/>
              <w:rPr>
                <w:szCs w:val="24"/>
              </w:rPr>
            </w:pPr>
            <w:r w:rsidRPr="00D21D73">
              <w:rPr>
                <w:szCs w:val="24"/>
              </w:rPr>
              <w:t>Бег в равномерном темпе от 6 до 9 минут. Упражнения для развития силы. Упражнения для развития гибкости.</w:t>
            </w:r>
          </w:p>
        </w:tc>
        <w:tc>
          <w:tcPr>
            <w:tcW w:w="1134" w:type="dxa"/>
            <w:shd w:val="clear" w:color="auto" w:fill="auto"/>
            <w:vAlign w:val="center"/>
          </w:tcPr>
          <w:p w14:paraId="02DDC5D9" w14:textId="77777777" w:rsidR="0038034E" w:rsidRPr="00D21D73" w:rsidRDefault="0038034E" w:rsidP="0038034E">
            <w:pPr>
              <w:jc w:val="center"/>
              <w:rPr>
                <w:szCs w:val="24"/>
              </w:rPr>
            </w:pPr>
            <w:r w:rsidRPr="00D21D73">
              <w:rPr>
                <w:szCs w:val="24"/>
              </w:rPr>
              <w:t>2</w:t>
            </w:r>
          </w:p>
        </w:tc>
        <w:tc>
          <w:tcPr>
            <w:tcW w:w="3006" w:type="dxa"/>
            <w:shd w:val="clear" w:color="auto" w:fill="auto"/>
            <w:vAlign w:val="center"/>
          </w:tcPr>
          <w:p w14:paraId="10FBC0B2" w14:textId="77777777" w:rsidR="0038034E" w:rsidRPr="00D21D73" w:rsidRDefault="0038034E" w:rsidP="0038034E">
            <w:pPr>
              <w:jc w:val="center"/>
              <w:rPr>
                <w:szCs w:val="24"/>
              </w:rPr>
            </w:pPr>
            <w:r w:rsidRPr="00D21D73">
              <w:rPr>
                <w:szCs w:val="24"/>
              </w:rPr>
              <w:t>тренировка</w:t>
            </w:r>
          </w:p>
        </w:tc>
      </w:tr>
      <w:tr w:rsidR="0038034E" w:rsidRPr="00D21D73" w14:paraId="1A94D57B" w14:textId="77777777" w:rsidTr="0038034E">
        <w:tc>
          <w:tcPr>
            <w:tcW w:w="560" w:type="dxa"/>
            <w:shd w:val="clear" w:color="auto" w:fill="auto"/>
            <w:vAlign w:val="center"/>
          </w:tcPr>
          <w:p w14:paraId="4274747A" w14:textId="77777777" w:rsidR="0038034E" w:rsidRPr="00D21D73" w:rsidRDefault="0038034E" w:rsidP="0038034E">
            <w:pPr>
              <w:jc w:val="center"/>
              <w:rPr>
                <w:szCs w:val="24"/>
              </w:rPr>
            </w:pPr>
            <w:r w:rsidRPr="00D21D73">
              <w:rPr>
                <w:szCs w:val="24"/>
              </w:rPr>
              <w:t>22.</w:t>
            </w:r>
          </w:p>
        </w:tc>
        <w:tc>
          <w:tcPr>
            <w:tcW w:w="6919" w:type="dxa"/>
            <w:shd w:val="clear" w:color="auto" w:fill="auto"/>
            <w:vAlign w:val="center"/>
          </w:tcPr>
          <w:p w14:paraId="08A55320" w14:textId="77777777" w:rsidR="0038034E" w:rsidRPr="00D21D73" w:rsidRDefault="0038034E" w:rsidP="0038034E">
            <w:pPr>
              <w:jc w:val="both"/>
              <w:rPr>
                <w:szCs w:val="24"/>
              </w:rPr>
            </w:pPr>
            <w:r w:rsidRPr="00D21D73">
              <w:rPr>
                <w:szCs w:val="24"/>
              </w:rPr>
              <w:t>Требования техники безопасности на занятиях по стрельбе. Стрельба из пневматической винтовки.</w:t>
            </w:r>
          </w:p>
        </w:tc>
        <w:tc>
          <w:tcPr>
            <w:tcW w:w="1134" w:type="dxa"/>
            <w:shd w:val="clear" w:color="auto" w:fill="auto"/>
            <w:vAlign w:val="center"/>
          </w:tcPr>
          <w:p w14:paraId="4972AE31"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4F917726" w14:textId="77777777" w:rsidR="0038034E" w:rsidRPr="00D21D73" w:rsidRDefault="0038034E" w:rsidP="0038034E">
            <w:pPr>
              <w:jc w:val="center"/>
              <w:rPr>
                <w:szCs w:val="24"/>
              </w:rPr>
            </w:pPr>
            <w:r w:rsidRPr="00D21D73">
              <w:rPr>
                <w:szCs w:val="24"/>
              </w:rPr>
              <w:t>лекция, тренировка</w:t>
            </w:r>
          </w:p>
        </w:tc>
      </w:tr>
      <w:tr w:rsidR="0038034E" w:rsidRPr="00D21D73" w14:paraId="2336C73C" w14:textId="77777777" w:rsidTr="0038034E">
        <w:tc>
          <w:tcPr>
            <w:tcW w:w="560" w:type="dxa"/>
            <w:shd w:val="clear" w:color="auto" w:fill="auto"/>
            <w:vAlign w:val="center"/>
          </w:tcPr>
          <w:p w14:paraId="5ACEA001" w14:textId="77777777" w:rsidR="0038034E" w:rsidRPr="00D21D73" w:rsidRDefault="0038034E" w:rsidP="0038034E">
            <w:pPr>
              <w:jc w:val="center"/>
              <w:rPr>
                <w:szCs w:val="24"/>
              </w:rPr>
            </w:pPr>
            <w:r w:rsidRPr="00D21D73">
              <w:rPr>
                <w:szCs w:val="24"/>
              </w:rPr>
              <w:t>23.</w:t>
            </w:r>
          </w:p>
        </w:tc>
        <w:tc>
          <w:tcPr>
            <w:tcW w:w="6919" w:type="dxa"/>
            <w:shd w:val="clear" w:color="auto" w:fill="auto"/>
            <w:vAlign w:val="center"/>
          </w:tcPr>
          <w:p w14:paraId="43DD3BC7" w14:textId="77777777" w:rsidR="0038034E" w:rsidRPr="00D21D73" w:rsidRDefault="0038034E" w:rsidP="0038034E">
            <w:pPr>
              <w:jc w:val="both"/>
              <w:rPr>
                <w:szCs w:val="24"/>
              </w:rPr>
            </w:pPr>
            <w:r w:rsidRPr="00D21D73">
              <w:rPr>
                <w:szCs w:val="24"/>
              </w:rPr>
              <w:t>Прыжки через препятствия. Прыжок в длину с места. Метание мяча в горизонтальную и вертикальную цель с 6-8 м. Прыжки на скакалке до 3 минут.</w:t>
            </w:r>
          </w:p>
        </w:tc>
        <w:tc>
          <w:tcPr>
            <w:tcW w:w="1134" w:type="dxa"/>
            <w:shd w:val="clear" w:color="auto" w:fill="auto"/>
            <w:vAlign w:val="center"/>
          </w:tcPr>
          <w:p w14:paraId="194B0CF9" w14:textId="77777777" w:rsidR="0038034E" w:rsidRPr="00D21D73" w:rsidRDefault="0038034E" w:rsidP="0038034E">
            <w:pPr>
              <w:jc w:val="center"/>
              <w:rPr>
                <w:szCs w:val="24"/>
              </w:rPr>
            </w:pPr>
            <w:r w:rsidRPr="00D21D73">
              <w:rPr>
                <w:szCs w:val="24"/>
              </w:rPr>
              <w:t>2</w:t>
            </w:r>
          </w:p>
        </w:tc>
        <w:tc>
          <w:tcPr>
            <w:tcW w:w="3006" w:type="dxa"/>
            <w:shd w:val="clear" w:color="auto" w:fill="auto"/>
            <w:vAlign w:val="center"/>
          </w:tcPr>
          <w:p w14:paraId="6F3D7177" w14:textId="77777777" w:rsidR="0038034E" w:rsidRPr="00D21D73" w:rsidRDefault="0038034E" w:rsidP="0038034E">
            <w:pPr>
              <w:jc w:val="center"/>
              <w:rPr>
                <w:szCs w:val="24"/>
              </w:rPr>
            </w:pPr>
            <w:r w:rsidRPr="00D21D73">
              <w:rPr>
                <w:szCs w:val="24"/>
              </w:rPr>
              <w:t>тренировка</w:t>
            </w:r>
          </w:p>
        </w:tc>
      </w:tr>
      <w:tr w:rsidR="0038034E" w:rsidRPr="00D21D73" w14:paraId="32E63ABB" w14:textId="77777777" w:rsidTr="0038034E">
        <w:tc>
          <w:tcPr>
            <w:tcW w:w="560" w:type="dxa"/>
            <w:shd w:val="clear" w:color="auto" w:fill="auto"/>
            <w:vAlign w:val="center"/>
          </w:tcPr>
          <w:p w14:paraId="07861CF2" w14:textId="77777777" w:rsidR="0038034E" w:rsidRPr="00D21D73" w:rsidRDefault="0038034E" w:rsidP="0038034E">
            <w:pPr>
              <w:jc w:val="center"/>
              <w:rPr>
                <w:szCs w:val="24"/>
              </w:rPr>
            </w:pPr>
            <w:r w:rsidRPr="00D21D73">
              <w:rPr>
                <w:szCs w:val="24"/>
              </w:rPr>
              <w:t>24.</w:t>
            </w:r>
          </w:p>
        </w:tc>
        <w:tc>
          <w:tcPr>
            <w:tcW w:w="6919" w:type="dxa"/>
            <w:shd w:val="clear" w:color="auto" w:fill="auto"/>
            <w:vAlign w:val="center"/>
          </w:tcPr>
          <w:p w14:paraId="3F1122B7" w14:textId="77777777" w:rsidR="0038034E" w:rsidRPr="00D21D73" w:rsidRDefault="0038034E" w:rsidP="0038034E">
            <w:pPr>
              <w:jc w:val="both"/>
              <w:rPr>
                <w:szCs w:val="24"/>
              </w:rPr>
            </w:pPr>
            <w:r w:rsidRPr="00D21D73">
              <w:rPr>
                <w:szCs w:val="24"/>
              </w:rPr>
              <w:t>Бег в равномерном темпе от 6 до 9 минут. Бег с ускорением от 30 до 60 м. Эстафетный бег. Метание малого мяча на дальность в коридор 5-6 м.</w:t>
            </w:r>
          </w:p>
        </w:tc>
        <w:tc>
          <w:tcPr>
            <w:tcW w:w="1134" w:type="dxa"/>
            <w:shd w:val="clear" w:color="auto" w:fill="auto"/>
            <w:vAlign w:val="center"/>
          </w:tcPr>
          <w:p w14:paraId="0F6DA62B" w14:textId="77777777" w:rsidR="0038034E" w:rsidRPr="00D21D73" w:rsidRDefault="0038034E" w:rsidP="0038034E">
            <w:pPr>
              <w:jc w:val="center"/>
              <w:rPr>
                <w:szCs w:val="24"/>
              </w:rPr>
            </w:pPr>
            <w:r w:rsidRPr="00D21D73">
              <w:rPr>
                <w:szCs w:val="24"/>
              </w:rPr>
              <w:t>3</w:t>
            </w:r>
          </w:p>
        </w:tc>
        <w:tc>
          <w:tcPr>
            <w:tcW w:w="3006" w:type="dxa"/>
            <w:shd w:val="clear" w:color="auto" w:fill="auto"/>
            <w:vAlign w:val="center"/>
          </w:tcPr>
          <w:p w14:paraId="7C8C715F" w14:textId="77777777" w:rsidR="0038034E" w:rsidRPr="00D21D73" w:rsidRDefault="0038034E" w:rsidP="0038034E">
            <w:pPr>
              <w:jc w:val="center"/>
              <w:rPr>
                <w:szCs w:val="24"/>
              </w:rPr>
            </w:pPr>
            <w:r w:rsidRPr="00D21D73">
              <w:rPr>
                <w:szCs w:val="24"/>
              </w:rPr>
              <w:t>тренировка</w:t>
            </w:r>
          </w:p>
        </w:tc>
      </w:tr>
      <w:tr w:rsidR="0038034E" w:rsidRPr="00D21D73" w14:paraId="22CF2981" w14:textId="77777777" w:rsidTr="0038034E">
        <w:tc>
          <w:tcPr>
            <w:tcW w:w="560" w:type="dxa"/>
            <w:shd w:val="clear" w:color="auto" w:fill="auto"/>
            <w:vAlign w:val="center"/>
          </w:tcPr>
          <w:p w14:paraId="4567DD18" w14:textId="77777777" w:rsidR="0038034E" w:rsidRPr="00D21D73" w:rsidRDefault="0038034E" w:rsidP="0038034E">
            <w:pPr>
              <w:jc w:val="center"/>
              <w:rPr>
                <w:szCs w:val="24"/>
              </w:rPr>
            </w:pPr>
            <w:r w:rsidRPr="00D21D73">
              <w:rPr>
                <w:szCs w:val="24"/>
              </w:rPr>
              <w:t>25.</w:t>
            </w:r>
          </w:p>
        </w:tc>
        <w:tc>
          <w:tcPr>
            <w:tcW w:w="6919" w:type="dxa"/>
            <w:shd w:val="clear" w:color="auto" w:fill="auto"/>
            <w:vAlign w:val="center"/>
          </w:tcPr>
          <w:p w14:paraId="3C99AE4C" w14:textId="77777777" w:rsidR="0038034E" w:rsidRPr="00D21D73" w:rsidRDefault="0038034E" w:rsidP="0038034E">
            <w:pPr>
              <w:jc w:val="both"/>
              <w:rPr>
                <w:szCs w:val="24"/>
              </w:rPr>
            </w:pPr>
            <w:r w:rsidRPr="00D21D73">
              <w:rPr>
                <w:szCs w:val="24"/>
              </w:rPr>
              <w:t>Итоговый контроль.</w:t>
            </w:r>
          </w:p>
        </w:tc>
        <w:tc>
          <w:tcPr>
            <w:tcW w:w="1134" w:type="dxa"/>
            <w:shd w:val="clear" w:color="auto" w:fill="auto"/>
            <w:vAlign w:val="center"/>
          </w:tcPr>
          <w:p w14:paraId="6EC06582"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66032C80" w14:textId="77777777" w:rsidR="0038034E" w:rsidRPr="00D21D73" w:rsidRDefault="0038034E" w:rsidP="0038034E">
            <w:pPr>
              <w:jc w:val="center"/>
              <w:rPr>
                <w:szCs w:val="24"/>
              </w:rPr>
            </w:pPr>
            <w:r w:rsidRPr="00D21D73">
              <w:rPr>
                <w:szCs w:val="24"/>
              </w:rPr>
              <w:t>соревнования</w:t>
            </w:r>
          </w:p>
        </w:tc>
      </w:tr>
      <w:tr w:rsidR="0038034E" w:rsidRPr="00D21D73" w14:paraId="702FBB53" w14:textId="77777777" w:rsidTr="0038034E">
        <w:tc>
          <w:tcPr>
            <w:tcW w:w="560" w:type="dxa"/>
            <w:shd w:val="clear" w:color="auto" w:fill="auto"/>
            <w:vAlign w:val="center"/>
          </w:tcPr>
          <w:p w14:paraId="00780F23" w14:textId="77777777" w:rsidR="0038034E" w:rsidRPr="00D21D73" w:rsidRDefault="0038034E" w:rsidP="0038034E">
            <w:pPr>
              <w:jc w:val="center"/>
              <w:rPr>
                <w:szCs w:val="24"/>
              </w:rPr>
            </w:pPr>
            <w:r w:rsidRPr="00D21D73">
              <w:rPr>
                <w:szCs w:val="24"/>
              </w:rPr>
              <w:t>26.</w:t>
            </w:r>
          </w:p>
        </w:tc>
        <w:tc>
          <w:tcPr>
            <w:tcW w:w="6919" w:type="dxa"/>
            <w:shd w:val="clear" w:color="auto" w:fill="auto"/>
            <w:vAlign w:val="center"/>
          </w:tcPr>
          <w:p w14:paraId="18E959F4" w14:textId="77777777" w:rsidR="0038034E" w:rsidRPr="00D21D73" w:rsidRDefault="0038034E" w:rsidP="0038034E">
            <w:pPr>
              <w:jc w:val="both"/>
              <w:rPr>
                <w:szCs w:val="24"/>
              </w:rPr>
            </w:pPr>
            <w:r w:rsidRPr="00D21D73">
              <w:rPr>
                <w:szCs w:val="24"/>
              </w:rPr>
              <w:t>Участие в Летнем фестивале ГТО.</w:t>
            </w:r>
          </w:p>
        </w:tc>
        <w:tc>
          <w:tcPr>
            <w:tcW w:w="1134" w:type="dxa"/>
            <w:shd w:val="clear" w:color="auto" w:fill="auto"/>
            <w:vAlign w:val="center"/>
          </w:tcPr>
          <w:p w14:paraId="4B2CADDF"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0C172D41" w14:textId="77777777" w:rsidR="0038034E" w:rsidRPr="00D21D73" w:rsidRDefault="0038034E" w:rsidP="0038034E">
            <w:pPr>
              <w:jc w:val="center"/>
              <w:rPr>
                <w:szCs w:val="24"/>
              </w:rPr>
            </w:pPr>
            <w:r w:rsidRPr="00D21D73">
              <w:rPr>
                <w:szCs w:val="24"/>
              </w:rPr>
              <w:t>соревнования</w:t>
            </w:r>
          </w:p>
        </w:tc>
      </w:tr>
      <w:tr w:rsidR="0038034E" w:rsidRPr="00D21D73" w14:paraId="3C8B1A8B" w14:textId="77777777" w:rsidTr="0038034E">
        <w:tc>
          <w:tcPr>
            <w:tcW w:w="7479" w:type="dxa"/>
            <w:gridSpan w:val="2"/>
            <w:shd w:val="clear" w:color="auto" w:fill="auto"/>
            <w:vAlign w:val="center"/>
          </w:tcPr>
          <w:p w14:paraId="72325F80" w14:textId="77777777" w:rsidR="0038034E" w:rsidRPr="00D21D73" w:rsidRDefault="0038034E" w:rsidP="0038034E">
            <w:pPr>
              <w:jc w:val="right"/>
              <w:rPr>
                <w:b/>
                <w:szCs w:val="24"/>
              </w:rPr>
            </w:pPr>
            <w:r w:rsidRPr="00D21D73">
              <w:rPr>
                <w:b/>
                <w:szCs w:val="24"/>
              </w:rPr>
              <w:t>Итого</w:t>
            </w:r>
          </w:p>
        </w:tc>
        <w:tc>
          <w:tcPr>
            <w:tcW w:w="1134" w:type="dxa"/>
            <w:shd w:val="clear" w:color="auto" w:fill="auto"/>
            <w:vAlign w:val="center"/>
          </w:tcPr>
          <w:p w14:paraId="1186B78D" w14:textId="77777777" w:rsidR="0038034E" w:rsidRPr="00D21D73" w:rsidRDefault="0038034E" w:rsidP="0038034E">
            <w:pPr>
              <w:jc w:val="center"/>
              <w:rPr>
                <w:szCs w:val="24"/>
              </w:rPr>
            </w:pPr>
            <w:r w:rsidRPr="00D21D73">
              <w:rPr>
                <w:szCs w:val="24"/>
              </w:rPr>
              <w:t>35</w:t>
            </w:r>
          </w:p>
        </w:tc>
        <w:tc>
          <w:tcPr>
            <w:tcW w:w="3006" w:type="dxa"/>
            <w:shd w:val="clear" w:color="auto" w:fill="auto"/>
            <w:vAlign w:val="center"/>
          </w:tcPr>
          <w:p w14:paraId="783C4E0C" w14:textId="77777777" w:rsidR="0038034E" w:rsidRPr="00D21D73" w:rsidRDefault="0038034E" w:rsidP="0038034E">
            <w:pPr>
              <w:jc w:val="center"/>
              <w:rPr>
                <w:szCs w:val="24"/>
              </w:rPr>
            </w:pPr>
          </w:p>
        </w:tc>
      </w:tr>
    </w:tbl>
    <w:p w14:paraId="3F862DD3" w14:textId="77777777" w:rsidR="0038034E" w:rsidRPr="00D21D73" w:rsidRDefault="0038034E" w:rsidP="0038034E">
      <w:pPr>
        <w:rPr>
          <w:b/>
          <w:szCs w:val="24"/>
        </w:rPr>
      </w:pPr>
    </w:p>
    <w:p w14:paraId="1998BDA3" w14:textId="77777777" w:rsidR="0038034E" w:rsidRDefault="0038034E" w:rsidP="0038034E">
      <w:pPr>
        <w:jc w:val="center"/>
        <w:rPr>
          <w:b/>
          <w:szCs w:val="24"/>
        </w:rPr>
      </w:pPr>
    </w:p>
    <w:p w14:paraId="13AFE2B8" w14:textId="77777777" w:rsidR="0038034E" w:rsidRPr="00D21D73" w:rsidRDefault="0038034E" w:rsidP="0038034E">
      <w:pPr>
        <w:jc w:val="center"/>
        <w:rPr>
          <w:b/>
          <w:szCs w:val="24"/>
        </w:rPr>
      </w:pPr>
      <w:r w:rsidRPr="00D21D73">
        <w:rPr>
          <w:b/>
          <w:szCs w:val="24"/>
        </w:rPr>
        <w:t>8 класс</w:t>
      </w:r>
    </w:p>
    <w:p w14:paraId="5D9971C7" w14:textId="77777777" w:rsidR="0038034E" w:rsidRPr="00D21D73" w:rsidRDefault="0038034E" w:rsidP="0038034E">
      <w:pPr>
        <w:jc w:val="cente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4666"/>
        <w:gridCol w:w="1537"/>
        <w:gridCol w:w="2648"/>
      </w:tblGrid>
      <w:tr w:rsidR="0038034E" w:rsidRPr="00D21D73" w14:paraId="7882C536" w14:textId="77777777" w:rsidTr="0038034E">
        <w:tc>
          <w:tcPr>
            <w:tcW w:w="560" w:type="dxa"/>
            <w:shd w:val="clear" w:color="auto" w:fill="auto"/>
            <w:vAlign w:val="center"/>
          </w:tcPr>
          <w:p w14:paraId="62AEBD54" w14:textId="77777777" w:rsidR="0038034E" w:rsidRPr="00D21D73" w:rsidRDefault="0038034E" w:rsidP="0038034E">
            <w:pPr>
              <w:jc w:val="center"/>
              <w:rPr>
                <w:b/>
                <w:szCs w:val="24"/>
              </w:rPr>
            </w:pPr>
            <w:r w:rsidRPr="00D21D73">
              <w:rPr>
                <w:b/>
                <w:szCs w:val="24"/>
              </w:rPr>
              <w:t>№</w:t>
            </w:r>
          </w:p>
          <w:p w14:paraId="64A217C7" w14:textId="77777777" w:rsidR="0038034E" w:rsidRPr="00D21D73" w:rsidRDefault="0038034E" w:rsidP="0038034E">
            <w:pPr>
              <w:jc w:val="center"/>
              <w:rPr>
                <w:b/>
                <w:szCs w:val="24"/>
              </w:rPr>
            </w:pPr>
            <w:r w:rsidRPr="00D21D73">
              <w:rPr>
                <w:b/>
                <w:szCs w:val="24"/>
              </w:rPr>
              <w:t>п/п</w:t>
            </w:r>
          </w:p>
        </w:tc>
        <w:tc>
          <w:tcPr>
            <w:tcW w:w="6919" w:type="dxa"/>
            <w:shd w:val="clear" w:color="auto" w:fill="auto"/>
            <w:vAlign w:val="center"/>
          </w:tcPr>
          <w:p w14:paraId="39772C72" w14:textId="77777777" w:rsidR="0038034E" w:rsidRPr="00D21D73" w:rsidRDefault="0038034E" w:rsidP="0038034E">
            <w:pPr>
              <w:jc w:val="center"/>
              <w:rPr>
                <w:b/>
                <w:szCs w:val="24"/>
              </w:rPr>
            </w:pPr>
            <w:r w:rsidRPr="00D21D73">
              <w:rPr>
                <w:b/>
                <w:szCs w:val="24"/>
              </w:rPr>
              <w:t>Тема</w:t>
            </w:r>
          </w:p>
        </w:tc>
        <w:tc>
          <w:tcPr>
            <w:tcW w:w="1134" w:type="dxa"/>
            <w:shd w:val="clear" w:color="auto" w:fill="auto"/>
            <w:vAlign w:val="center"/>
          </w:tcPr>
          <w:p w14:paraId="2BF0F49F" w14:textId="77777777" w:rsidR="0038034E" w:rsidRPr="00D21D73" w:rsidRDefault="0038034E" w:rsidP="0038034E">
            <w:pPr>
              <w:jc w:val="center"/>
              <w:rPr>
                <w:b/>
                <w:szCs w:val="24"/>
              </w:rPr>
            </w:pPr>
            <w:r w:rsidRPr="00D21D73">
              <w:rPr>
                <w:b/>
                <w:szCs w:val="24"/>
              </w:rPr>
              <w:t xml:space="preserve">Кол-во </w:t>
            </w:r>
          </w:p>
          <w:p w14:paraId="55E53E1E" w14:textId="77777777" w:rsidR="0038034E" w:rsidRPr="00D21D73" w:rsidRDefault="0038034E" w:rsidP="0038034E">
            <w:pPr>
              <w:jc w:val="center"/>
              <w:rPr>
                <w:b/>
                <w:szCs w:val="24"/>
              </w:rPr>
            </w:pPr>
            <w:r w:rsidRPr="00D21D73">
              <w:rPr>
                <w:b/>
                <w:szCs w:val="24"/>
              </w:rPr>
              <w:t>часов</w:t>
            </w:r>
          </w:p>
        </w:tc>
        <w:tc>
          <w:tcPr>
            <w:tcW w:w="3006" w:type="dxa"/>
            <w:shd w:val="clear" w:color="auto" w:fill="auto"/>
            <w:vAlign w:val="center"/>
          </w:tcPr>
          <w:p w14:paraId="568CF43E" w14:textId="77777777" w:rsidR="0038034E" w:rsidRPr="00D21D73" w:rsidRDefault="0038034E" w:rsidP="0038034E">
            <w:pPr>
              <w:jc w:val="center"/>
              <w:rPr>
                <w:b/>
                <w:szCs w:val="24"/>
              </w:rPr>
            </w:pPr>
            <w:r w:rsidRPr="00D21D73">
              <w:rPr>
                <w:b/>
                <w:szCs w:val="24"/>
              </w:rPr>
              <w:t>Форма проведения</w:t>
            </w:r>
          </w:p>
        </w:tc>
      </w:tr>
      <w:tr w:rsidR="0038034E" w:rsidRPr="00D21D73" w14:paraId="6502C508" w14:textId="77777777" w:rsidTr="0038034E">
        <w:tc>
          <w:tcPr>
            <w:tcW w:w="560" w:type="dxa"/>
            <w:shd w:val="clear" w:color="auto" w:fill="auto"/>
            <w:vAlign w:val="center"/>
          </w:tcPr>
          <w:p w14:paraId="4BD4AEE3" w14:textId="77777777" w:rsidR="0038034E" w:rsidRPr="00D21D73" w:rsidRDefault="0038034E" w:rsidP="0038034E">
            <w:pPr>
              <w:jc w:val="center"/>
              <w:rPr>
                <w:szCs w:val="24"/>
              </w:rPr>
            </w:pPr>
            <w:r w:rsidRPr="00D21D73">
              <w:rPr>
                <w:szCs w:val="24"/>
              </w:rPr>
              <w:t>1.</w:t>
            </w:r>
          </w:p>
        </w:tc>
        <w:tc>
          <w:tcPr>
            <w:tcW w:w="6919" w:type="dxa"/>
            <w:shd w:val="clear" w:color="auto" w:fill="auto"/>
            <w:vAlign w:val="center"/>
          </w:tcPr>
          <w:p w14:paraId="3946277C" w14:textId="77777777" w:rsidR="0038034E" w:rsidRPr="00D21D73" w:rsidRDefault="0038034E" w:rsidP="0038034E">
            <w:pPr>
              <w:jc w:val="both"/>
              <w:rPr>
                <w:szCs w:val="24"/>
              </w:rPr>
            </w:pPr>
            <w:r w:rsidRPr="00D21D73">
              <w:rPr>
                <w:szCs w:val="24"/>
              </w:rPr>
              <w:t>Требования техники безопасности на занятиях внеурочной деятельностью. Бег с ускорением от 30 до 60 м. Эстафетный бег.</w:t>
            </w:r>
          </w:p>
        </w:tc>
        <w:tc>
          <w:tcPr>
            <w:tcW w:w="1134" w:type="dxa"/>
            <w:shd w:val="clear" w:color="auto" w:fill="auto"/>
            <w:vAlign w:val="center"/>
          </w:tcPr>
          <w:p w14:paraId="5365A4E6"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7D73F81F" w14:textId="77777777" w:rsidR="0038034E" w:rsidRPr="00D21D73" w:rsidRDefault="0038034E" w:rsidP="0038034E">
            <w:pPr>
              <w:jc w:val="center"/>
              <w:rPr>
                <w:szCs w:val="24"/>
              </w:rPr>
            </w:pPr>
            <w:r w:rsidRPr="00D21D73">
              <w:rPr>
                <w:szCs w:val="24"/>
              </w:rPr>
              <w:t>лекция, тренировка, соревнования</w:t>
            </w:r>
          </w:p>
        </w:tc>
      </w:tr>
      <w:tr w:rsidR="0038034E" w:rsidRPr="00D21D73" w14:paraId="724325B8" w14:textId="77777777" w:rsidTr="0038034E">
        <w:tc>
          <w:tcPr>
            <w:tcW w:w="560" w:type="dxa"/>
            <w:shd w:val="clear" w:color="auto" w:fill="auto"/>
            <w:vAlign w:val="center"/>
          </w:tcPr>
          <w:p w14:paraId="364DA2D7" w14:textId="77777777" w:rsidR="0038034E" w:rsidRPr="00D21D73" w:rsidRDefault="0038034E" w:rsidP="0038034E">
            <w:pPr>
              <w:jc w:val="center"/>
              <w:rPr>
                <w:szCs w:val="24"/>
              </w:rPr>
            </w:pPr>
            <w:r w:rsidRPr="00D21D73">
              <w:rPr>
                <w:szCs w:val="24"/>
              </w:rPr>
              <w:t>2.</w:t>
            </w:r>
          </w:p>
        </w:tc>
        <w:tc>
          <w:tcPr>
            <w:tcW w:w="6919" w:type="dxa"/>
            <w:shd w:val="clear" w:color="auto" w:fill="auto"/>
            <w:vAlign w:val="center"/>
          </w:tcPr>
          <w:p w14:paraId="5B6CF143" w14:textId="77777777" w:rsidR="0038034E" w:rsidRPr="00D21D73" w:rsidRDefault="0038034E" w:rsidP="0038034E">
            <w:pPr>
              <w:jc w:val="both"/>
              <w:rPr>
                <w:szCs w:val="24"/>
              </w:rPr>
            </w:pPr>
            <w:r w:rsidRPr="00D21D73">
              <w:rPr>
                <w:szCs w:val="24"/>
              </w:rPr>
              <w:t xml:space="preserve">Подготовка к занятиям физической культурой. Техника высокого старта, стартового разгона, финиширования. Бег с ускорением от 30 до 60 м. </w:t>
            </w:r>
          </w:p>
        </w:tc>
        <w:tc>
          <w:tcPr>
            <w:tcW w:w="1134" w:type="dxa"/>
            <w:shd w:val="clear" w:color="auto" w:fill="auto"/>
            <w:vAlign w:val="center"/>
          </w:tcPr>
          <w:p w14:paraId="7D708B66"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61A0D61E" w14:textId="77777777" w:rsidR="0038034E" w:rsidRPr="00D21D73" w:rsidRDefault="0038034E" w:rsidP="0038034E">
            <w:pPr>
              <w:jc w:val="center"/>
              <w:rPr>
                <w:szCs w:val="24"/>
              </w:rPr>
            </w:pPr>
            <w:r w:rsidRPr="00D21D73">
              <w:rPr>
                <w:szCs w:val="24"/>
              </w:rPr>
              <w:t>лекция, тренировка</w:t>
            </w:r>
          </w:p>
        </w:tc>
      </w:tr>
      <w:tr w:rsidR="0038034E" w:rsidRPr="00D21D73" w14:paraId="721DB3AB" w14:textId="77777777" w:rsidTr="0038034E">
        <w:tc>
          <w:tcPr>
            <w:tcW w:w="560" w:type="dxa"/>
            <w:shd w:val="clear" w:color="auto" w:fill="auto"/>
            <w:vAlign w:val="center"/>
          </w:tcPr>
          <w:p w14:paraId="150B0878" w14:textId="77777777" w:rsidR="0038034E" w:rsidRPr="00D21D73" w:rsidRDefault="0038034E" w:rsidP="0038034E">
            <w:pPr>
              <w:jc w:val="center"/>
              <w:rPr>
                <w:szCs w:val="24"/>
              </w:rPr>
            </w:pPr>
            <w:r w:rsidRPr="00D21D73">
              <w:rPr>
                <w:szCs w:val="24"/>
              </w:rPr>
              <w:t>3.</w:t>
            </w:r>
          </w:p>
        </w:tc>
        <w:tc>
          <w:tcPr>
            <w:tcW w:w="6919" w:type="dxa"/>
            <w:shd w:val="clear" w:color="auto" w:fill="auto"/>
            <w:vAlign w:val="center"/>
          </w:tcPr>
          <w:p w14:paraId="6350AA8D" w14:textId="77777777" w:rsidR="0038034E" w:rsidRPr="00D21D73" w:rsidRDefault="0038034E" w:rsidP="0038034E">
            <w:pPr>
              <w:jc w:val="both"/>
              <w:rPr>
                <w:szCs w:val="24"/>
              </w:rPr>
            </w:pPr>
            <w:r w:rsidRPr="00D21D73">
              <w:rPr>
                <w:szCs w:val="24"/>
              </w:rPr>
              <w:t>Стартовый контроль.</w:t>
            </w:r>
          </w:p>
        </w:tc>
        <w:tc>
          <w:tcPr>
            <w:tcW w:w="1134" w:type="dxa"/>
            <w:shd w:val="clear" w:color="auto" w:fill="auto"/>
            <w:vAlign w:val="center"/>
          </w:tcPr>
          <w:p w14:paraId="28ABBD97"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5F94FF94" w14:textId="77777777" w:rsidR="0038034E" w:rsidRPr="00D21D73" w:rsidRDefault="0038034E" w:rsidP="0038034E">
            <w:pPr>
              <w:jc w:val="center"/>
              <w:rPr>
                <w:szCs w:val="24"/>
              </w:rPr>
            </w:pPr>
            <w:r w:rsidRPr="00D21D73">
              <w:rPr>
                <w:szCs w:val="24"/>
              </w:rPr>
              <w:t>соревнования</w:t>
            </w:r>
          </w:p>
        </w:tc>
      </w:tr>
      <w:tr w:rsidR="0038034E" w:rsidRPr="00D21D73" w14:paraId="465F1446" w14:textId="77777777" w:rsidTr="0038034E">
        <w:tc>
          <w:tcPr>
            <w:tcW w:w="560" w:type="dxa"/>
            <w:shd w:val="clear" w:color="auto" w:fill="auto"/>
            <w:vAlign w:val="center"/>
          </w:tcPr>
          <w:p w14:paraId="78829E54" w14:textId="77777777" w:rsidR="0038034E" w:rsidRPr="00D21D73" w:rsidRDefault="0038034E" w:rsidP="0038034E">
            <w:pPr>
              <w:jc w:val="center"/>
              <w:rPr>
                <w:szCs w:val="24"/>
              </w:rPr>
            </w:pPr>
            <w:r w:rsidRPr="00D21D73">
              <w:rPr>
                <w:szCs w:val="24"/>
              </w:rPr>
              <w:t>4.</w:t>
            </w:r>
          </w:p>
        </w:tc>
        <w:tc>
          <w:tcPr>
            <w:tcW w:w="6919" w:type="dxa"/>
            <w:shd w:val="clear" w:color="auto" w:fill="auto"/>
            <w:vAlign w:val="center"/>
          </w:tcPr>
          <w:p w14:paraId="4600FC6B" w14:textId="77777777" w:rsidR="0038034E" w:rsidRPr="00D21D73" w:rsidRDefault="0038034E" w:rsidP="0038034E">
            <w:pPr>
              <w:jc w:val="both"/>
              <w:rPr>
                <w:szCs w:val="24"/>
              </w:rPr>
            </w:pPr>
            <w:r w:rsidRPr="00D21D73">
              <w:rPr>
                <w:szCs w:val="24"/>
              </w:rPr>
              <w:t>Бег в равномерном темпе от 7 до 10 минут. Техника метания малого мяча на дальность. Метание малого мяча на дальность в коридор 5-6 м.</w:t>
            </w:r>
          </w:p>
        </w:tc>
        <w:tc>
          <w:tcPr>
            <w:tcW w:w="1134" w:type="dxa"/>
            <w:shd w:val="clear" w:color="auto" w:fill="auto"/>
            <w:vAlign w:val="center"/>
          </w:tcPr>
          <w:p w14:paraId="2EE0711C" w14:textId="77777777" w:rsidR="0038034E" w:rsidRPr="00D21D73" w:rsidRDefault="0038034E" w:rsidP="0038034E">
            <w:pPr>
              <w:jc w:val="center"/>
              <w:rPr>
                <w:szCs w:val="24"/>
              </w:rPr>
            </w:pPr>
            <w:r w:rsidRPr="00D21D73">
              <w:rPr>
                <w:szCs w:val="24"/>
              </w:rPr>
              <w:t>2</w:t>
            </w:r>
          </w:p>
        </w:tc>
        <w:tc>
          <w:tcPr>
            <w:tcW w:w="3006" w:type="dxa"/>
            <w:shd w:val="clear" w:color="auto" w:fill="auto"/>
            <w:vAlign w:val="center"/>
          </w:tcPr>
          <w:p w14:paraId="736009A6" w14:textId="77777777" w:rsidR="0038034E" w:rsidRPr="00D21D73" w:rsidRDefault="0038034E" w:rsidP="0038034E">
            <w:pPr>
              <w:jc w:val="center"/>
              <w:rPr>
                <w:szCs w:val="24"/>
              </w:rPr>
            </w:pPr>
            <w:r w:rsidRPr="00D21D73">
              <w:rPr>
                <w:szCs w:val="24"/>
              </w:rPr>
              <w:t>тренировка</w:t>
            </w:r>
          </w:p>
        </w:tc>
      </w:tr>
      <w:tr w:rsidR="0038034E" w:rsidRPr="00D21D73" w14:paraId="21E2F153" w14:textId="77777777" w:rsidTr="0038034E">
        <w:tc>
          <w:tcPr>
            <w:tcW w:w="560" w:type="dxa"/>
            <w:shd w:val="clear" w:color="auto" w:fill="auto"/>
            <w:vAlign w:val="center"/>
          </w:tcPr>
          <w:p w14:paraId="48999BB8" w14:textId="77777777" w:rsidR="0038034E" w:rsidRPr="00D21D73" w:rsidRDefault="0038034E" w:rsidP="0038034E">
            <w:pPr>
              <w:jc w:val="center"/>
              <w:rPr>
                <w:szCs w:val="24"/>
              </w:rPr>
            </w:pPr>
            <w:r w:rsidRPr="00D21D73">
              <w:rPr>
                <w:szCs w:val="24"/>
              </w:rPr>
              <w:t>5.</w:t>
            </w:r>
          </w:p>
        </w:tc>
        <w:tc>
          <w:tcPr>
            <w:tcW w:w="6919" w:type="dxa"/>
            <w:shd w:val="clear" w:color="auto" w:fill="auto"/>
            <w:vAlign w:val="center"/>
          </w:tcPr>
          <w:p w14:paraId="47F7B6F6" w14:textId="77777777" w:rsidR="0038034E" w:rsidRPr="00D21D73" w:rsidRDefault="0038034E" w:rsidP="0038034E">
            <w:pPr>
              <w:jc w:val="both"/>
              <w:rPr>
                <w:szCs w:val="24"/>
              </w:rPr>
            </w:pPr>
            <w:r w:rsidRPr="00D21D73">
              <w:rPr>
                <w:szCs w:val="24"/>
              </w:rPr>
              <w:t>Возрождение ВФСК «ГТО». Челночный бег 3*10 м. Метание мяча в горизонтальную и вертикальную цель с 6-8 м.</w:t>
            </w:r>
          </w:p>
        </w:tc>
        <w:tc>
          <w:tcPr>
            <w:tcW w:w="1134" w:type="dxa"/>
            <w:shd w:val="clear" w:color="auto" w:fill="auto"/>
            <w:vAlign w:val="center"/>
          </w:tcPr>
          <w:p w14:paraId="0532E266"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0C240D2B" w14:textId="77777777" w:rsidR="0038034E" w:rsidRPr="00D21D73" w:rsidRDefault="0038034E" w:rsidP="0038034E">
            <w:pPr>
              <w:jc w:val="center"/>
              <w:rPr>
                <w:szCs w:val="24"/>
              </w:rPr>
            </w:pPr>
            <w:r w:rsidRPr="00D21D73">
              <w:rPr>
                <w:szCs w:val="24"/>
              </w:rPr>
              <w:t xml:space="preserve">лекция, </w:t>
            </w:r>
          </w:p>
          <w:p w14:paraId="5E19E13E" w14:textId="77777777" w:rsidR="0038034E" w:rsidRPr="00D21D73" w:rsidRDefault="0038034E" w:rsidP="0038034E">
            <w:pPr>
              <w:jc w:val="center"/>
              <w:rPr>
                <w:szCs w:val="24"/>
              </w:rPr>
            </w:pPr>
            <w:r w:rsidRPr="00D21D73">
              <w:rPr>
                <w:szCs w:val="24"/>
              </w:rPr>
              <w:t>тренировка</w:t>
            </w:r>
          </w:p>
        </w:tc>
      </w:tr>
      <w:tr w:rsidR="0038034E" w:rsidRPr="00D21D73" w14:paraId="61328F2C" w14:textId="77777777" w:rsidTr="0038034E">
        <w:tc>
          <w:tcPr>
            <w:tcW w:w="560" w:type="dxa"/>
            <w:shd w:val="clear" w:color="auto" w:fill="auto"/>
            <w:vAlign w:val="center"/>
          </w:tcPr>
          <w:p w14:paraId="1A50C2EA" w14:textId="77777777" w:rsidR="0038034E" w:rsidRPr="00D21D73" w:rsidRDefault="0038034E" w:rsidP="0038034E">
            <w:pPr>
              <w:jc w:val="center"/>
              <w:rPr>
                <w:szCs w:val="24"/>
              </w:rPr>
            </w:pPr>
            <w:r w:rsidRPr="00D21D73">
              <w:rPr>
                <w:szCs w:val="24"/>
              </w:rPr>
              <w:t>6.</w:t>
            </w:r>
          </w:p>
        </w:tc>
        <w:tc>
          <w:tcPr>
            <w:tcW w:w="6919" w:type="dxa"/>
            <w:shd w:val="clear" w:color="auto" w:fill="auto"/>
            <w:vAlign w:val="center"/>
          </w:tcPr>
          <w:p w14:paraId="2752429B" w14:textId="77777777" w:rsidR="0038034E" w:rsidRPr="00D21D73" w:rsidRDefault="0038034E" w:rsidP="0038034E">
            <w:pPr>
              <w:jc w:val="both"/>
              <w:rPr>
                <w:szCs w:val="24"/>
              </w:rPr>
            </w:pPr>
            <w:r w:rsidRPr="00D21D73">
              <w:rPr>
                <w:szCs w:val="24"/>
              </w:rPr>
              <w:t>Прыжки через препятствия. Прыжок в длину с места. Метание мяча в горизонтальную и вертикальную цель с 6-8 м. Прыжки на скакалке до 3 минут.</w:t>
            </w:r>
          </w:p>
        </w:tc>
        <w:tc>
          <w:tcPr>
            <w:tcW w:w="1134" w:type="dxa"/>
            <w:shd w:val="clear" w:color="auto" w:fill="auto"/>
            <w:vAlign w:val="center"/>
          </w:tcPr>
          <w:p w14:paraId="19D2059C" w14:textId="77777777" w:rsidR="0038034E" w:rsidRPr="00D21D73" w:rsidRDefault="0038034E" w:rsidP="0038034E">
            <w:pPr>
              <w:jc w:val="center"/>
              <w:rPr>
                <w:szCs w:val="24"/>
              </w:rPr>
            </w:pPr>
            <w:r w:rsidRPr="00D21D73">
              <w:rPr>
                <w:szCs w:val="24"/>
              </w:rPr>
              <w:t>2</w:t>
            </w:r>
          </w:p>
        </w:tc>
        <w:tc>
          <w:tcPr>
            <w:tcW w:w="3006" w:type="dxa"/>
            <w:shd w:val="clear" w:color="auto" w:fill="auto"/>
            <w:vAlign w:val="center"/>
          </w:tcPr>
          <w:p w14:paraId="292DE839" w14:textId="77777777" w:rsidR="0038034E" w:rsidRPr="00D21D73" w:rsidRDefault="0038034E" w:rsidP="0038034E">
            <w:pPr>
              <w:jc w:val="center"/>
              <w:rPr>
                <w:szCs w:val="24"/>
              </w:rPr>
            </w:pPr>
            <w:r w:rsidRPr="00D21D73">
              <w:rPr>
                <w:szCs w:val="24"/>
              </w:rPr>
              <w:t>тренировка</w:t>
            </w:r>
          </w:p>
        </w:tc>
      </w:tr>
      <w:tr w:rsidR="0038034E" w:rsidRPr="00D21D73" w14:paraId="74D4792D" w14:textId="77777777" w:rsidTr="0038034E">
        <w:tc>
          <w:tcPr>
            <w:tcW w:w="560" w:type="dxa"/>
            <w:shd w:val="clear" w:color="auto" w:fill="auto"/>
            <w:vAlign w:val="center"/>
          </w:tcPr>
          <w:p w14:paraId="6BAB7B3A" w14:textId="77777777" w:rsidR="0038034E" w:rsidRPr="00D21D73" w:rsidRDefault="0038034E" w:rsidP="0038034E">
            <w:pPr>
              <w:jc w:val="center"/>
              <w:rPr>
                <w:szCs w:val="24"/>
              </w:rPr>
            </w:pPr>
            <w:r w:rsidRPr="00D21D73">
              <w:rPr>
                <w:szCs w:val="24"/>
              </w:rPr>
              <w:t>7.</w:t>
            </w:r>
          </w:p>
        </w:tc>
        <w:tc>
          <w:tcPr>
            <w:tcW w:w="6919" w:type="dxa"/>
            <w:shd w:val="clear" w:color="auto" w:fill="auto"/>
            <w:vAlign w:val="center"/>
          </w:tcPr>
          <w:p w14:paraId="2CA33DA8" w14:textId="77777777" w:rsidR="0038034E" w:rsidRPr="00D21D73" w:rsidRDefault="0038034E" w:rsidP="0038034E">
            <w:pPr>
              <w:jc w:val="both"/>
              <w:rPr>
                <w:szCs w:val="24"/>
              </w:rPr>
            </w:pPr>
            <w:r w:rsidRPr="00D21D73">
              <w:rPr>
                <w:szCs w:val="24"/>
              </w:rPr>
              <w:t>Требования техники безопасности на занятиях по стрельбе. Стрельба из пневматической винтовки.</w:t>
            </w:r>
          </w:p>
        </w:tc>
        <w:tc>
          <w:tcPr>
            <w:tcW w:w="1134" w:type="dxa"/>
            <w:shd w:val="clear" w:color="auto" w:fill="auto"/>
            <w:vAlign w:val="center"/>
          </w:tcPr>
          <w:p w14:paraId="0D812AEE"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2F589838" w14:textId="77777777" w:rsidR="0038034E" w:rsidRPr="00D21D73" w:rsidRDefault="0038034E" w:rsidP="0038034E">
            <w:pPr>
              <w:jc w:val="center"/>
              <w:rPr>
                <w:szCs w:val="24"/>
              </w:rPr>
            </w:pPr>
            <w:r w:rsidRPr="00D21D73">
              <w:rPr>
                <w:szCs w:val="24"/>
              </w:rPr>
              <w:t>лекция, тренировка</w:t>
            </w:r>
          </w:p>
        </w:tc>
      </w:tr>
      <w:tr w:rsidR="0038034E" w:rsidRPr="00D21D73" w14:paraId="265CF72E" w14:textId="77777777" w:rsidTr="0038034E">
        <w:tc>
          <w:tcPr>
            <w:tcW w:w="560" w:type="dxa"/>
            <w:shd w:val="clear" w:color="auto" w:fill="auto"/>
            <w:vAlign w:val="center"/>
          </w:tcPr>
          <w:p w14:paraId="1639B593" w14:textId="77777777" w:rsidR="0038034E" w:rsidRPr="00D21D73" w:rsidRDefault="0038034E" w:rsidP="0038034E">
            <w:pPr>
              <w:jc w:val="center"/>
              <w:rPr>
                <w:szCs w:val="24"/>
              </w:rPr>
            </w:pPr>
            <w:r w:rsidRPr="00D21D73">
              <w:rPr>
                <w:szCs w:val="24"/>
              </w:rPr>
              <w:t>8.</w:t>
            </w:r>
          </w:p>
        </w:tc>
        <w:tc>
          <w:tcPr>
            <w:tcW w:w="6919" w:type="dxa"/>
            <w:shd w:val="clear" w:color="auto" w:fill="auto"/>
            <w:vAlign w:val="center"/>
          </w:tcPr>
          <w:p w14:paraId="3EF7968E" w14:textId="77777777" w:rsidR="0038034E" w:rsidRPr="00D21D73" w:rsidRDefault="0038034E" w:rsidP="0038034E">
            <w:pPr>
              <w:jc w:val="both"/>
              <w:rPr>
                <w:szCs w:val="24"/>
              </w:rPr>
            </w:pPr>
            <w:r w:rsidRPr="00D21D73">
              <w:rPr>
                <w:szCs w:val="24"/>
              </w:rPr>
              <w:t>Бег в равномерном темпе от 7 до 10 минут. Упражнения для развития силы. Упражнения для развития гибкости.</w:t>
            </w:r>
          </w:p>
        </w:tc>
        <w:tc>
          <w:tcPr>
            <w:tcW w:w="1134" w:type="dxa"/>
            <w:shd w:val="clear" w:color="auto" w:fill="auto"/>
            <w:vAlign w:val="center"/>
          </w:tcPr>
          <w:p w14:paraId="3B578A5F"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28642E9D" w14:textId="77777777" w:rsidR="0038034E" w:rsidRPr="00D21D73" w:rsidRDefault="0038034E" w:rsidP="0038034E">
            <w:pPr>
              <w:jc w:val="center"/>
              <w:rPr>
                <w:szCs w:val="24"/>
              </w:rPr>
            </w:pPr>
            <w:r w:rsidRPr="00D21D73">
              <w:rPr>
                <w:szCs w:val="24"/>
              </w:rPr>
              <w:t>тренировка</w:t>
            </w:r>
          </w:p>
        </w:tc>
      </w:tr>
      <w:tr w:rsidR="0038034E" w:rsidRPr="00D21D73" w14:paraId="1096C2CA" w14:textId="77777777" w:rsidTr="0038034E">
        <w:tc>
          <w:tcPr>
            <w:tcW w:w="560" w:type="dxa"/>
            <w:shd w:val="clear" w:color="auto" w:fill="auto"/>
            <w:vAlign w:val="center"/>
          </w:tcPr>
          <w:p w14:paraId="578377C0" w14:textId="77777777" w:rsidR="0038034E" w:rsidRPr="00D21D73" w:rsidRDefault="0038034E" w:rsidP="0038034E">
            <w:pPr>
              <w:jc w:val="center"/>
              <w:rPr>
                <w:szCs w:val="24"/>
              </w:rPr>
            </w:pPr>
            <w:r w:rsidRPr="00D21D73">
              <w:rPr>
                <w:szCs w:val="24"/>
              </w:rPr>
              <w:t>9.</w:t>
            </w:r>
          </w:p>
        </w:tc>
        <w:tc>
          <w:tcPr>
            <w:tcW w:w="6919" w:type="dxa"/>
            <w:shd w:val="clear" w:color="auto" w:fill="auto"/>
            <w:vAlign w:val="center"/>
          </w:tcPr>
          <w:p w14:paraId="6995EAFF" w14:textId="77777777" w:rsidR="0038034E" w:rsidRPr="00D21D73" w:rsidRDefault="0038034E" w:rsidP="0038034E">
            <w:pPr>
              <w:jc w:val="both"/>
              <w:rPr>
                <w:szCs w:val="24"/>
              </w:rPr>
            </w:pPr>
            <w:r w:rsidRPr="00D21D73">
              <w:rPr>
                <w:szCs w:val="24"/>
              </w:rPr>
              <w:t xml:space="preserve">Бег в равномерном темпе 10 минут. Челночный бег 3*10 м. Эстафеты. </w:t>
            </w:r>
          </w:p>
        </w:tc>
        <w:tc>
          <w:tcPr>
            <w:tcW w:w="1134" w:type="dxa"/>
            <w:shd w:val="clear" w:color="auto" w:fill="auto"/>
            <w:vAlign w:val="center"/>
          </w:tcPr>
          <w:p w14:paraId="37652835"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3EC43E7D" w14:textId="77777777" w:rsidR="0038034E" w:rsidRPr="00D21D73" w:rsidRDefault="0038034E" w:rsidP="0038034E">
            <w:pPr>
              <w:jc w:val="center"/>
              <w:rPr>
                <w:szCs w:val="24"/>
              </w:rPr>
            </w:pPr>
            <w:r w:rsidRPr="00D21D73">
              <w:rPr>
                <w:szCs w:val="24"/>
              </w:rPr>
              <w:t>тренировка,</w:t>
            </w:r>
          </w:p>
          <w:p w14:paraId="099E14F5" w14:textId="77777777" w:rsidR="0038034E" w:rsidRPr="00D21D73" w:rsidRDefault="0038034E" w:rsidP="0038034E">
            <w:pPr>
              <w:jc w:val="center"/>
              <w:rPr>
                <w:szCs w:val="24"/>
              </w:rPr>
            </w:pPr>
            <w:r w:rsidRPr="00D21D73">
              <w:rPr>
                <w:szCs w:val="24"/>
              </w:rPr>
              <w:t>соревнования</w:t>
            </w:r>
          </w:p>
        </w:tc>
      </w:tr>
      <w:tr w:rsidR="0038034E" w:rsidRPr="00D21D73" w14:paraId="5B4B1CE4" w14:textId="77777777" w:rsidTr="0038034E">
        <w:tc>
          <w:tcPr>
            <w:tcW w:w="560" w:type="dxa"/>
            <w:shd w:val="clear" w:color="auto" w:fill="auto"/>
            <w:vAlign w:val="center"/>
          </w:tcPr>
          <w:p w14:paraId="02BB7350" w14:textId="77777777" w:rsidR="0038034E" w:rsidRPr="00D21D73" w:rsidRDefault="0038034E" w:rsidP="0038034E">
            <w:pPr>
              <w:jc w:val="center"/>
              <w:rPr>
                <w:szCs w:val="24"/>
              </w:rPr>
            </w:pPr>
            <w:r w:rsidRPr="00D21D73">
              <w:rPr>
                <w:szCs w:val="24"/>
              </w:rPr>
              <w:t>10.</w:t>
            </w:r>
          </w:p>
        </w:tc>
        <w:tc>
          <w:tcPr>
            <w:tcW w:w="6919" w:type="dxa"/>
            <w:shd w:val="clear" w:color="auto" w:fill="auto"/>
            <w:vAlign w:val="center"/>
          </w:tcPr>
          <w:p w14:paraId="6C4372D1" w14:textId="77777777" w:rsidR="0038034E" w:rsidRPr="00D21D73" w:rsidRDefault="0038034E" w:rsidP="0038034E">
            <w:pPr>
              <w:jc w:val="both"/>
              <w:rPr>
                <w:szCs w:val="24"/>
              </w:rPr>
            </w:pPr>
            <w:r w:rsidRPr="00D21D73">
              <w:rPr>
                <w:szCs w:val="24"/>
              </w:rPr>
              <w:t>Организация и планирование самостоятельных занятий по развитию физических качеств. Поднимание туловища в положении лёжа за 1 минуту, поднимание ног в висе на гимнастической стенке. Броски набивных мячей 2 кг.</w:t>
            </w:r>
          </w:p>
        </w:tc>
        <w:tc>
          <w:tcPr>
            <w:tcW w:w="1134" w:type="dxa"/>
            <w:shd w:val="clear" w:color="auto" w:fill="auto"/>
            <w:vAlign w:val="center"/>
          </w:tcPr>
          <w:p w14:paraId="7298A2F4"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64B0521D" w14:textId="77777777" w:rsidR="0038034E" w:rsidRPr="00D21D73" w:rsidRDefault="0038034E" w:rsidP="0038034E">
            <w:pPr>
              <w:jc w:val="center"/>
              <w:rPr>
                <w:szCs w:val="24"/>
              </w:rPr>
            </w:pPr>
            <w:r w:rsidRPr="00D21D73">
              <w:rPr>
                <w:szCs w:val="24"/>
              </w:rPr>
              <w:t>лекция, тренировка</w:t>
            </w:r>
          </w:p>
        </w:tc>
      </w:tr>
      <w:tr w:rsidR="0038034E" w:rsidRPr="00D21D73" w14:paraId="0804D10A" w14:textId="77777777" w:rsidTr="0038034E">
        <w:tc>
          <w:tcPr>
            <w:tcW w:w="560" w:type="dxa"/>
            <w:shd w:val="clear" w:color="auto" w:fill="auto"/>
            <w:vAlign w:val="center"/>
          </w:tcPr>
          <w:p w14:paraId="6BA0486B" w14:textId="77777777" w:rsidR="0038034E" w:rsidRPr="00D21D73" w:rsidRDefault="0038034E" w:rsidP="0038034E">
            <w:pPr>
              <w:jc w:val="center"/>
              <w:rPr>
                <w:szCs w:val="24"/>
              </w:rPr>
            </w:pPr>
            <w:r w:rsidRPr="00D21D73">
              <w:rPr>
                <w:szCs w:val="24"/>
              </w:rPr>
              <w:t>11.</w:t>
            </w:r>
          </w:p>
        </w:tc>
        <w:tc>
          <w:tcPr>
            <w:tcW w:w="6919" w:type="dxa"/>
            <w:shd w:val="clear" w:color="auto" w:fill="auto"/>
            <w:vAlign w:val="center"/>
          </w:tcPr>
          <w:p w14:paraId="7F0718CB" w14:textId="77777777" w:rsidR="0038034E" w:rsidRPr="00D21D73" w:rsidRDefault="0038034E" w:rsidP="0038034E">
            <w:pPr>
              <w:jc w:val="both"/>
              <w:rPr>
                <w:szCs w:val="24"/>
              </w:rPr>
            </w:pPr>
            <w:r w:rsidRPr="00D21D73">
              <w:rPr>
                <w:szCs w:val="24"/>
              </w:rPr>
              <w:t>Требования техники безопасности на занятиях по стрельбе. Стрельба из пневматической винтовки.</w:t>
            </w:r>
          </w:p>
        </w:tc>
        <w:tc>
          <w:tcPr>
            <w:tcW w:w="1134" w:type="dxa"/>
            <w:shd w:val="clear" w:color="auto" w:fill="auto"/>
            <w:vAlign w:val="center"/>
          </w:tcPr>
          <w:p w14:paraId="4E4F218D"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4CC6F729" w14:textId="77777777" w:rsidR="0038034E" w:rsidRPr="00D21D73" w:rsidRDefault="0038034E" w:rsidP="0038034E">
            <w:pPr>
              <w:jc w:val="center"/>
              <w:rPr>
                <w:szCs w:val="24"/>
              </w:rPr>
            </w:pPr>
            <w:r w:rsidRPr="00D21D73">
              <w:rPr>
                <w:szCs w:val="24"/>
              </w:rPr>
              <w:t>лекция, тренировка</w:t>
            </w:r>
          </w:p>
        </w:tc>
      </w:tr>
      <w:tr w:rsidR="0038034E" w:rsidRPr="00D21D73" w14:paraId="30253FF5" w14:textId="77777777" w:rsidTr="0038034E">
        <w:tc>
          <w:tcPr>
            <w:tcW w:w="560" w:type="dxa"/>
            <w:shd w:val="clear" w:color="auto" w:fill="auto"/>
            <w:vAlign w:val="center"/>
          </w:tcPr>
          <w:p w14:paraId="3BD42AC0" w14:textId="77777777" w:rsidR="0038034E" w:rsidRPr="00D21D73" w:rsidRDefault="0038034E" w:rsidP="0038034E">
            <w:pPr>
              <w:jc w:val="center"/>
              <w:rPr>
                <w:szCs w:val="24"/>
              </w:rPr>
            </w:pPr>
            <w:r w:rsidRPr="00D21D73">
              <w:rPr>
                <w:szCs w:val="24"/>
              </w:rPr>
              <w:t>12.</w:t>
            </w:r>
          </w:p>
        </w:tc>
        <w:tc>
          <w:tcPr>
            <w:tcW w:w="6919" w:type="dxa"/>
            <w:shd w:val="clear" w:color="auto" w:fill="auto"/>
            <w:vAlign w:val="center"/>
          </w:tcPr>
          <w:p w14:paraId="5578D17A" w14:textId="77777777" w:rsidR="0038034E" w:rsidRPr="00D21D73" w:rsidRDefault="0038034E" w:rsidP="0038034E">
            <w:pPr>
              <w:jc w:val="both"/>
              <w:rPr>
                <w:szCs w:val="24"/>
              </w:rPr>
            </w:pPr>
            <w:r w:rsidRPr="00D21D73">
              <w:rPr>
                <w:szCs w:val="24"/>
              </w:rPr>
              <w:t>Бег в равномерном темпе от 7 до 10 минут. Упражнения для развития силы. Упражнения для развития гибкости.</w:t>
            </w:r>
          </w:p>
        </w:tc>
        <w:tc>
          <w:tcPr>
            <w:tcW w:w="1134" w:type="dxa"/>
            <w:shd w:val="clear" w:color="auto" w:fill="auto"/>
            <w:vAlign w:val="center"/>
          </w:tcPr>
          <w:p w14:paraId="17092B56"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55D038F0" w14:textId="77777777" w:rsidR="0038034E" w:rsidRPr="00D21D73" w:rsidRDefault="0038034E" w:rsidP="0038034E">
            <w:pPr>
              <w:jc w:val="center"/>
              <w:rPr>
                <w:szCs w:val="24"/>
              </w:rPr>
            </w:pPr>
            <w:r w:rsidRPr="00D21D73">
              <w:rPr>
                <w:szCs w:val="24"/>
              </w:rPr>
              <w:t>тренировка</w:t>
            </w:r>
          </w:p>
        </w:tc>
      </w:tr>
      <w:tr w:rsidR="0038034E" w:rsidRPr="00D21D73" w14:paraId="6DE20DDA" w14:textId="77777777" w:rsidTr="0038034E">
        <w:tc>
          <w:tcPr>
            <w:tcW w:w="560" w:type="dxa"/>
            <w:shd w:val="clear" w:color="auto" w:fill="auto"/>
            <w:vAlign w:val="center"/>
          </w:tcPr>
          <w:p w14:paraId="20135BA5" w14:textId="77777777" w:rsidR="0038034E" w:rsidRPr="00D21D73" w:rsidRDefault="0038034E" w:rsidP="0038034E">
            <w:pPr>
              <w:jc w:val="center"/>
              <w:rPr>
                <w:szCs w:val="24"/>
              </w:rPr>
            </w:pPr>
            <w:r w:rsidRPr="00D21D73">
              <w:rPr>
                <w:szCs w:val="24"/>
              </w:rPr>
              <w:t>13.</w:t>
            </w:r>
          </w:p>
        </w:tc>
        <w:tc>
          <w:tcPr>
            <w:tcW w:w="6919" w:type="dxa"/>
            <w:shd w:val="clear" w:color="auto" w:fill="auto"/>
            <w:vAlign w:val="center"/>
          </w:tcPr>
          <w:p w14:paraId="21AF80EA" w14:textId="77777777" w:rsidR="0038034E" w:rsidRPr="00D21D73" w:rsidRDefault="0038034E" w:rsidP="0038034E">
            <w:pPr>
              <w:jc w:val="both"/>
              <w:rPr>
                <w:szCs w:val="24"/>
              </w:rPr>
            </w:pPr>
            <w:r w:rsidRPr="00D21D73">
              <w:rPr>
                <w:szCs w:val="24"/>
              </w:rPr>
              <w:t>Первая помощь при травмах во время занятий физической культурой и спортом. Эстафеты.</w:t>
            </w:r>
          </w:p>
        </w:tc>
        <w:tc>
          <w:tcPr>
            <w:tcW w:w="1134" w:type="dxa"/>
            <w:shd w:val="clear" w:color="auto" w:fill="auto"/>
            <w:vAlign w:val="center"/>
          </w:tcPr>
          <w:p w14:paraId="64F15EC8"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1ACE0D54" w14:textId="77777777" w:rsidR="0038034E" w:rsidRPr="00D21D73" w:rsidRDefault="0038034E" w:rsidP="0038034E">
            <w:pPr>
              <w:jc w:val="center"/>
              <w:rPr>
                <w:szCs w:val="24"/>
              </w:rPr>
            </w:pPr>
            <w:r w:rsidRPr="00D21D73">
              <w:rPr>
                <w:szCs w:val="24"/>
              </w:rPr>
              <w:t>лекция, соревнования</w:t>
            </w:r>
          </w:p>
        </w:tc>
      </w:tr>
      <w:tr w:rsidR="0038034E" w:rsidRPr="00D21D73" w14:paraId="1DA777CB" w14:textId="77777777" w:rsidTr="0038034E">
        <w:tc>
          <w:tcPr>
            <w:tcW w:w="560" w:type="dxa"/>
            <w:shd w:val="clear" w:color="auto" w:fill="auto"/>
            <w:vAlign w:val="center"/>
          </w:tcPr>
          <w:p w14:paraId="143A6932" w14:textId="77777777" w:rsidR="0038034E" w:rsidRPr="00D21D73" w:rsidRDefault="0038034E" w:rsidP="0038034E">
            <w:pPr>
              <w:jc w:val="center"/>
              <w:rPr>
                <w:szCs w:val="24"/>
              </w:rPr>
            </w:pPr>
            <w:r w:rsidRPr="00D21D73">
              <w:rPr>
                <w:szCs w:val="24"/>
              </w:rPr>
              <w:t>14.</w:t>
            </w:r>
          </w:p>
        </w:tc>
        <w:tc>
          <w:tcPr>
            <w:tcW w:w="6919" w:type="dxa"/>
            <w:shd w:val="clear" w:color="auto" w:fill="auto"/>
            <w:vAlign w:val="center"/>
          </w:tcPr>
          <w:p w14:paraId="1FE26687" w14:textId="77777777" w:rsidR="0038034E" w:rsidRPr="00D21D73" w:rsidRDefault="0038034E" w:rsidP="0038034E">
            <w:pPr>
              <w:jc w:val="both"/>
              <w:rPr>
                <w:szCs w:val="24"/>
              </w:rPr>
            </w:pPr>
            <w:r w:rsidRPr="00D21D73">
              <w:rPr>
                <w:szCs w:val="24"/>
              </w:rPr>
              <w:t>Требования техники безопасности на занятиях лыжной подготовкой. Техника выполнения лыжных ходов.</w:t>
            </w:r>
          </w:p>
        </w:tc>
        <w:tc>
          <w:tcPr>
            <w:tcW w:w="1134" w:type="dxa"/>
            <w:shd w:val="clear" w:color="auto" w:fill="auto"/>
            <w:vAlign w:val="center"/>
          </w:tcPr>
          <w:p w14:paraId="4B8407D5"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232D5876" w14:textId="77777777" w:rsidR="0038034E" w:rsidRPr="00D21D73" w:rsidRDefault="0038034E" w:rsidP="0038034E">
            <w:pPr>
              <w:jc w:val="center"/>
              <w:rPr>
                <w:szCs w:val="24"/>
              </w:rPr>
            </w:pPr>
            <w:r w:rsidRPr="00D21D73">
              <w:rPr>
                <w:szCs w:val="24"/>
              </w:rPr>
              <w:t>лекция, тренировка</w:t>
            </w:r>
          </w:p>
        </w:tc>
      </w:tr>
      <w:tr w:rsidR="0038034E" w:rsidRPr="00D21D73" w14:paraId="1C6FEEB5" w14:textId="77777777" w:rsidTr="0038034E">
        <w:tc>
          <w:tcPr>
            <w:tcW w:w="560" w:type="dxa"/>
            <w:shd w:val="clear" w:color="auto" w:fill="auto"/>
            <w:vAlign w:val="center"/>
          </w:tcPr>
          <w:p w14:paraId="3CAB60D1" w14:textId="77777777" w:rsidR="0038034E" w:rsidRPr="00D21D73" w:rsidRDefault="0038034E" w:rsidP="0038034E">
            <w:pPr>
              <w:jc w:val="center"/>
              <w:rPr>
                <w:szCs w:val="24"/>
              </w:rPr>
            </w:pPr>
            <w:r w:rsidRPr="00D21D73">
              <w:rPr>
                <w:szCs w:val="24"/>
              </w:rPr>
              <w:t>15.</w:t>
            </w:r>
          </w:p>
        </w:tc>
        <w:tc>
          <w:tcPr>
            <w:tcW w:w="6919" w:type="dxa"/>
            <w:shd w:val="clear" w:color="auto" w:fill="auto"/>
            <w:vAlign w:val="center"/>
          </w:tcPr>
          <w:p w14:paraId="15AE0300" w14:textId="77777777" w:rsidR="0038034E" w:rsidRPr="00D21D73" w:rsidRDefault="0038034E" w:rsidP="0038034E">
            <w:pPr>
              <w:jc w:val="both"/>
              <w:rPr>
                <w:szCs w:val="24"/>
              </w:rPr>
            </w:pPr>
            <w:r w:rsidRPr="00D21D73">
              <w:rPr>
                <w:szCs w:val="24"/>
              </w:rPr>
              <w:t>Техника выполнения лыжных ходов, спусков, торможений и подъёмов. Бег на лыжах от 3 до 8 км.</w:t>
            </w:r>
          </w:p>
        </w:tc>
        <w:tc>
          <w:tcPr>
            <w:tcW w:w="1134" w:type="dxa"/>
            <w:shd w:val="clear" w:color="auto" w:fill="auto"/>
            <w:vAlign w:val="center"/>
          </w:tcPr>
          <w:p w14:paraId="4FB5DF01" w14:textId="77777777" w:rsidR="0038034E" w:rsidRPr="00D21D73" w:rsidRDefault="0038034E" w:rsidP="0038034E">
            <w:pPr>
              <w:jc w:val="center"/>
              <w:rPr>
                <w:szCs w:val="24"/>
              </w:rPr>
            </w:pPr>
            <w:r w:rsidRPr="00D21D73">
              <w:rPr>
                <w:szCs w:val="24"/>
              </w:rPr>
              <w:t>2</w:t>
            </w:r>
          </w:p>
        </w:tc>
        <w:tc>
          <w:tcPr>
            <w:tcW w:w="3006" w:type="dxa"/>
            <w:shd w:val="clear" w:color="auto" w:fill="auto"/>
            <w:vAlign w:val="center"/>
          </w:tcPr>
          <w:p w14:paraId="0F39188F" w14:textId="77777777" w:rsidR="0038034E" w:rsidRPr="00D21D73" w:rsidRDefault="0038034E" w:rsidP="0038034E">
            <w:pPr>
              <w:jc w:val="center"/>
              <w:rPr>
                <w:szCs w:val="24"/>
              </w:rPr>
            </w:pPr>
            <w:r w:rsidRPr="00D21D73">
              <w:rPr>
                <w:szCs w:val="24"/>
              </w:rPr>
              <w:t>тренировка</w:t>
            </w:r>
          </w:p>
        </w:tc>
      </w:tr>
      <w:tr w:rsidR="0038034E" w:rsidRPr="00D21D73" w14:paraId="1B1C8459" w14:textId="77777777" w:rsidTr="0038034E">
        <w:tc>
          <w:tcPr>
            <w:tcW w:w="560" w:type="dxa"/>
            <w:shd w:val="clear" w:color="auto" w:fill="auto"/>
            <w:vAlign w:val="center"/>
          </w:tcPr>
          <w:p w14:paraId="0D25578B" w14:textId="77777777" w:rsidR="0038034E" w:rsidRPr="00D21D73" w:rsidRDefault="0038034E" w:rsidP="0038034E">
            <w:pPr>
              <w:jc w:val="center"/>
              <w:rPr>
                <w:szCs w:val="24"/>
              </w:rPr>
            </w:pPr>
            <w:r w:rsidRPr="00D21D73">
              <w:rPr>
                <w:szCs w:val="24"/>
              </w:rPr>
              <w:t>16.</w:t>
            </w:r>
          </w:p>
        </w:tc>
        <w:tc>
          <w:tcPr>
            <w:tcW w:w="6919" w:type="dxa"/>
            <w:shd w:val="clear" w:color="auto" w:fill="auto"/>
            <w:vAlign w:val="center"/>
          </w:tcPr>
          <w:p w14:paraId="6C9C3567" w14:textId="77777777" w:rsidR="0038034E" w:rsidRPr="00D21D73" w:rsidRDefault="0038034E" w:rsidP="0038034E">
            <w:pPr>
              <w:jc w:val="both"/>
              <w:rPr>
                <w:szCs w:val="24"/>
              </w:rPr>
            </w:pPr>
            <w:r w:rsidRPr="00D21D73">
              <w:rPr>
                <w:szCs w:val="24"/>
              </w:rPr>
              <w:t>Промежуточный контроль.</w:t>
            </w:r>
          </w:p>
        </w:tc>
        <w:tc>
          <w:tcPr>
            <w:tcW w:w="1134" w:type="dxa"/>
            <w:shd w:val="clear" w:color="auto" w:fill="auto"/>
            <w:vAlign w:val="center"/>
          </w:tcPr>
          <w:p w14:paraId="3FB99C51"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4EAE987B" w14:textId="77777777" w:rsidR="0038034E" w:rsidRPr="00D21D73" w:rsidRDefault="0038034E" w:rsidP="0038034E">
            <w:pPr>
              <w:jc w:val="center"/>
              <w:rPr>
                <w:szCs w:val="24"/>
              </w:rPr>
            </w:pPr>
            <w:r w:rsidRPr="00D21D73">
              <w:rPr>
                <w:szCs w:val="24"/>
              </w:rPr>
              <w:t>соревнования</w:t>
            </w:r>
          </w:p>
        </w:tc>
      </w:tr>
      <w:tr w:rsidR="0038034E" w:rsidRPr="00D21D73" w14:paraId="3294AD4A" w14:textId="77777777" w:rsidTr="0038034E">
        <w:tc>
          <w:tcPr>
            <w:tcW w:w="560" w:type="dxa"/>
            <w:shd w:val="clear" w:color="auto" w:fill="auto"/>
            <w:vAlign w:val="center"/>
          </w:tcPr>
          <w:p w14:paraId="300DFFC2" w14:textId="77777777" w:rsidR="0038034E" w:rsidRPr="00D21D73" w:rsidRDefault="0038034E" w:rsidP="0038034E">
            <w:pPr>
              <w:jc w:val="center"/>
              <w:rPr>
                <w:szCs w:val="24"/>
              </w:rPr>
            </w:pPr>
            <w:r w:rsidRPr="00D21D73">
              <w:rPr>
                <w:szCs w:val="24"/>
              </w:rPr>
              <w:t>17.</w:t>
            </w:r>
          </w:p>
        </w:tc>
        <w:tc>
          <w:tcPr>
            <w:tcW w:w="6919" w:type="dxa"/>
            <w:shd w:val="clear" w:color="auto" w:fill="auto"/>
            <w:vAlign w:val="center"/>
          </w:tcPr>
          <w:p w14:paraId="24197C83" w14:textId="77777777" w:rsidR="0038034E" w:rsidRPr="00D21D73" w:rsidRDefault="0038034E" w:rsidP="0038034E">
            <w:pPr>
              <w:jc w:val="both"/>
              <w:rPr>
                <w:szCs w:val="24"/>
              </w:rPr>
            </w:pPr>
            <w:r w:rsidRPr="00D21D73">
              <w:rPr>
                <w:szCs w:val="24"/>
              </w:rPr>
              <w:t>Эстафеты на лыжах.</w:t>
            </w:r>
          </w:p>
        </w:tc>
        <w:tc>
          <w:tcPr>
            <w:tcW w:w="1134" w:type="dxa"/>
            <w:shd w:val="clear" w:color="auto" w:fill="auto"/>
            <w:vAlign w:val="center"/>
          </w:tcPr>
          <w:p w14:paraId="00CA6890"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701A0DEA" w14:textId="77777777" w:rsidR="0038034E" w:rsidRPr="00D21D73" w:rsidRDefault="0038034E" w:rsidP="0038034E">
            <w:pPr>
              <w:jc w:val="center"/>
              <w:rPr>
                <w:szCs w:val="24"/>
              </w:rPr>
            </w:pPr>
            <w:r w:rsidRPr="00D21D73">
              <w:rPr>
                <w:szCs w:val="24"/>
              </w:rPr>
              <w:t>соревнования</w:t>
            </w:r>
          </w:p>
        </w:tc>
      </w:tr>
      <w:tr w:rsidR="0038034E" w:rsidRPr="00D21D73" w14:paraId="7580554D" w14:textId="77777777" w:rsidTr="0038034E">
        <w:tc>
          <w:tcPr>
            <w:tcW w:w="560" w:type="dxa"/>
            <w:shd w:val="clear" w:color="auto" w:fill="auto"/>
            <w:vAlign w:val="center"/>
          </w:tcPr>
          <w:p w14:paraId="0CC8C8D3" w14:textId="77777777" w:rsidR="0038034E" w:rsidRPr="00D21D73" w:rsidRDefault="0038034E" w:rsidP="0038034E">
            <w:pPr>
              <w:jc w:val="center"/>
              <w:rPr>
                <w:szCs w:val="24"/>
              </w:rPr>
            </w:pPr>
            <w:r w:rsidRPr="00D21D73">
              <w:rPr>
                <w:szCs w:val="24"/>
              </w:rPr>
              <w:t>18.</w:t>
            </w:r>
          </w:p>
        </w:tc>
        <w:tc>
          <w:tcPr>
            <w:tcW w:w="6919" w:type="dxa"/>
            <w:shd w:val="clear" w:color="auto" w:fill="auto"/>
            <w:vAlign w:val="center"/>
          </w:tcPr>
          <w:p w14:paraId="0DCD116F" w14:textId="77777777" w:rsidR="0038034E" w:rsidRPr="00D21D73" w:rsidRDefault="0038034E" w:rsidP="0038034E">
            <w:pPr>
              <w:jc w:val="both"/>
              <w:rPr>
                <w:szCs w:val="24"/>
              </w:rPr>
            </w:pPr>
            <w:r w:rsidRPr="00D21D73">
              <w:rPr>
                <w:szCs w:val="24"/>
              </w:rPr>
              <w:t>Участие в Зимнем фестивале ГТО.</w:t>
            </w:r>
          </w:p>
        </w:tc>
        <w:tc>
          <w:tcPr>
            <w:tcW w:w="1134" w:type="dxa"/>
            <w:shd w:val="clear" w:color="auto" w:fill="auto"/>
            <w:vAlign w:val="center"/>
          </w:tcPr>
          <w:p w14:paraId="0F228D71"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3B98F1C8" w14:textId="77777777" w:rsidR="0038034E" w:rsidRPr="00D21D73" w:rsidRDefault="0038034E" w:rsidP="0038034E">
            <w:pPr>
              <w:jc w:val="center"/>
              <w:rPr>
                <w:szCs w:val="24"/>
              </w:rPr>
            </w:pPr>
            <w:r w:rsidRPr="00D21D73">
              <w:rPr>
                <w:szCs w:val="24"/>
              </w:rPr>
              <w:t>соревнования</w:t>
            </w:r>
          </w:p>
        </w:tc>
      </w:tr>
      <w:tr w:rsidR="0038034E" w:rsidRPr="00D21D73" w14:paraId="22ECB6B6" w14:textId="77777777" w:rsidTr="0038034E">
        <w:tc>
          <w:tcPr>
            <w:tcW w:w="560" w:type="dxa"/>
            <w:shd w:val="clear" w:color="auto" w:fill="auto"/>
            <w:vAlign w:val="center"/>
          </w:tcPr>
          <w:p w14:paraId="57556E65" w14:textId="77777777" w:rsidR="0038034E" w:rsidRPr="00D21D73" w:rsidRDefault="0038034E" w:rsidP="0038034E">
            <w:pPr>
              <w:jc w:val="center"/>
              <w:rPr>
                <w:szCs w:val="24"/>
              </w:rPr>
            </w:pPr>
            <w:r w:rsidRPr="00D21D73">
              <w:rPr>
                <w:szCs w:val="24"/>
              </w:rPr>
              <w:t>19.</w:t>
            </w:r>
          </w:p>
        </w:tc>
        <w:tc>
          <w:tcPr>
            <w:tcW w:w="6919" w:type="dxa"/>
            <w:shd w:val="clear" w:color="auto" w:fill="auto"/>
            <w:vAlign w:val="center"/>
          </w:tcPr>
          <w:p w14:paraId="0379099D" w14:textId="77777777" w:rsidR="0038034E" w:rsidRPr="00D21D73" w:rsidRDefault="0038034E" w:rsidP="0038034E">
            <w:pPr>
              <w:jc w:val="both"/>
              <w:rPr>
                <w:szCs w:val="24"/>
              </w:rPr>
            </w:pPr>
            <w:r w:rsidRPr="00D21D73">
              <w:rPr>
                <w:szCs w:val="24"/>
              </w:rPr>
              <w:t>Техника выполнения лыжных ходов, спусков, торможений и подъёмов. Бег на лыжах от 3 до 8 км</w:t>
            </w:r>
          </w:p>
        </w:tc>
        <w:tc>
          <w:tcPr>
            <w:tcW w:w="1134" w:type="dxa"/>
            <w:shd w:val="clear" w:color="auto" w:fill="auto"/>
            <w:vAlign w:val="center"/>
          </w:tcPr>
          <w:p w14:paraId="5572753F" w14:textId="77777777" w:rsidR="0038034E" w:rsidRPr="00D21D73" w:rsidRDefault="0038034E" w:rsidP="0038034E">
            <w:pPr>
              <w:jc w:val="center"/>
              <w:rPr>
                <w:szCs w:val="24"/>
              </w:rPr>
            </w:pPr>
            <w:r w:rsidRPr="00D21D73">
              <w:rPr>
                <w:szCs w:val="24"/>
              </w:rPr>
              <w:t>3</w:t>
            </w:r>
          </w:p>
        </w:tc>
        <w:tc>
          <w:tcPr>
            <w:tcW w:w="3006" w:type="dxa"/>
            <w:shd w:val="clear" w:color="auto" w:fill="auto"/>
            <w:vAlign w:val="center"/>
          </w:tcPr>
          <w:p w14:paraId="2308C7FB" w14:textId="77777777" w:rsidR="0038034E" w:rsidRPr="00D21D73" w:rsidRDefault="0038034E" w:rsidP="0038034E">
            <w:pPr>
              <w:jc w:val="center"/>
              <w:rPr>
                <w:szCs w:val="24"/>
              </w:rPr>
            </w:pPr>
            <w:r w:rsidRPr="00D21D73">
              <w:rPr>
                <w:szCs w:val="24"/>
              </w:rPr>
              <w:t>тренировка</w:t>
            </w:r>
          </w:p>
        </w:tc>
      </w:tr>
      <w:tr w:rsidR="0038034E" w:rsidRPr="00D21D73" w14:paraId="1F575978" w14:textId="77777777" w:rsidTr="0038034E">
        <w:tc>
          <w:tcPr>
            <w:tcW w:w="560" w:type="dxa"/>
            <w:shd w:val="clear" w:color="auto" w:fill="auto"/>
            <w:vAlign w:val="center"/>
          </w:tcPr>
          <w:p w14:paraId="6E2A2561" w14:textId="77777777" w:rsidR="0038034E" w:rsidRPr="00D21D73" w:rsidRDefault="0038034E" w:rsidP="0038034E">
            <w:pPr>
              <w:jc w:val="center"/>
              <w:rPr>
                <w:szCs w:val="24"/>
              </w:rPr>
            </w:pPr>
            <w:r w:rsidRPr="00D21D73">
              <w:rPr>
                <w:szCs w:val="24"/>
              </w:rPr>
              <w:t>20.</w:t>
            </w:r>
          </w:p>
        </w:tc>
        <w:tc>
          <w:tcPr>
            <w:tcW w:w="6919" w:type="dxa"/>
            <w:shd w:val="clear" w:color="auto" w:fill="auto"/>
            <w:vAlign w:val="center"/>
          </w:tcPr>
          <w:p w14:paraId="61E8DC18" w14:textId="77777777" w:rsidR="0038034E" w:rsidRPr="00D21D73" w:rsidRDefault="0038034E" w:rsidP="0038034E">
            <w:pPr>
              <w:jc w:val="both"/>
              <w:rPr>
                <w:szCs w:val="24"/>
              </w:rPr>
            </w:pPr>
            <w:r w:rsidRPr="00D21D73">
              <w:rPr>
                <w:szCs w:val="24"/>
              </w:rPr>
              <w:t>Подбор упражнений и составление индивидуальных комплексов для утренней гимнастики, физкультминуток, физкультпауз. Метание мяча в горизонтальную и вертикальную цель с 6-8 м.</w:t>
            </w:r>
          </w:p>
        </w:tc>
        <w:tc>
          <w:tcPr>
            <w:tcW w:w="1134" w:type="dxa"/>
            <w:shd w:val="clear" w:color="auto" w:fill="auto"/>
            <w:vAlign w:val="center"/>
          </w:tcPr>
          <w:p w14:paraId="3D506740"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5095D69E" w14:textId="77777777" w:rsidR="0038034E" w:rsidRPr="00D21D73" w:rsidRDefault="0038034E" w:rsidP="0038034E">
            <w:pPr>
              <w:jc w:val="center"/>
              <w:rPr>
                <w:szCs w:val="24"/>
              </w:rPr>
            </w:pPr>
            <w:r w:rsidRPr="00D21D73">
              <w:rPr>
                <w:szCs w:val="24"/>
              </w:rPr>
              <w:t>лекция, тренировка</w:t>
            </w:r>
          </w:p>
        </w:tc>
      </w:tr>
      <w:tr w:rsidR="0038034E" w:rsidRPr="00D21D73" w14:paraId="4E96D51B" w14:textId="77777777" w:rsidTr="0038034E">
        <w:tc>
          <w:tcPr>
            <w:tcW w:w="560" w:type="dxa"/>
            <w:shd w:val="clear" w:color="auto" w:fill="auto"/>
            <w:vAlign w:val="center"/>
          </w:tcPr>
          <w:p w14:paraId="751023E9" w14:textId="77777777" w:rsidR="0038034E" w:rsidRPr="00D21D73" w:rsidRDefault="0038034E" w:rsidP="0038034E">
            <w:pPr>
              <w:jc w:val="center"/>
              <w:rPr>
                <w:szCs w:val="24"/>
              </w:rPr>
            </w:pPr>
            <w:r w:rsidRPr="00D21D73">
              <w:rPr>
                <w:szCs w:val="24"/>
              </w:rPr>
              <w:t>21.</w:t>
            </w:r>
          </w:p>
        </w:tc>
        <w:tc>
          <w:tcPr>
            <w:tcW w:w="6919" w:type="dxa"/>
            <w:shd w:val="clear" w:color="auto" w:fill="auto"/>
            <w:vAlign w:val="center"/>
          </w:tcPr>
          <w:p w14:paraId="073EA140" w14:textId="77777777" w:rsidR="0038034E" w:rsidRPr="00D21D73" w:rsidRDefault="0038034E" w:rsidP="0038034E">
            <w:pPr>
              <w:jc w:val="both"/>
              <w:rPr>
                <w:szCs w:val="24"/>
              </w:rPr>
            </w:pPr>
            <w:r w:rsidRPr="00D21D73">
              <w:rPr>
                <w:szCs w:val="24"/>
              </w:rPr>
              <w:t>Бег в равномерном темпе от 7 до 10 минут. Упражнения для развития силы. Упражнения для развития гибкости.</w:t>
            </w:r>
          </w:p>
        </w:tc>
        <w:tc>
          <w:tcPr>
            <w:tcW w:w="1134" w:type="dxa"/>
            <w:shd w:val="clear" w:color="auto" w:fill="auto"/>
            <w:vAlign w:val="center"/>
          </w:tcPr>
          <w:p w14:paraId="08BCD49E" w14:textId="77777777" w:rsidR="0038034E" w:rsidRPr="00D21D73" w:rsidRDefault="0038034E" w:rsidP="0038034E">
            <w:pPr>
              <w:jc w:val="center"/>
              <w:rPr>
                <w:szCs w:val="24"/>
              </w:rPr>
            </w:pPr>
            <w:r w:rsidRPr="00D21D73">
              <w:rPr>
                <w:szCs w:val="24"/>
              </w:rPr>
              <w:t>2</w:t>
            </w:r>
          </w:p>
        </w:tc>
        <w:tc>
          <w:tcPr>
            <w:tcW w:w="3006" w:type="dxa"/>
            <w:shd w:val="clear" w:color="auto" w:fill="auto"/>
            <w:vAlign w:val="center"/>
          </w:tcPr>
          <w:p w14:paraId="4F3565FF" w14:textId="77777777" w:rsidR="0038034E" w:rsidRPr="00D21D73" w:rsidRDefault="0038034E" w:rsidP="0038034E">
            <w:pPr>
              <w:jc w:val="center"/>
              <w:rPr>
                <w:szCs w:val="24"/>
              </w:rPr>
            </w:pPr>
            <w:r w:rsidRPr="00D21D73">
              <w:rPr>
                <w:szCs w:val="24"/>
              </w:rPr>
              <w:t>тренировка</w:t>
            </w:r>
          </w:p>
        </w:tc>
      </w:tr>
      <w:tr w:rsidR="0038034E" w:rsidRPr="00D21D73" w14:paraId="689CE42D" w14:textId="77777777" w:rsidTr="0038034E">
        <w:tc>
          <w:tcPr>
            <w:tcW w:w="560" w:type="dxa"/>
            <w:shd w:val="clear" w:color="auto" w:fill="auto"/>
            <w:vAlign w:val="center"/>
          </w:tcPr>
          <w:p w14:paraId="0B7A551D" w14:textId="77777777" w:rsidR="0038034E" w:rsidRPr="00D21D73" w:rsidRDefault="0038034E" w:rsidP="0038034E">
            <w:pPr>
              <w:jc w:val="center"/>
              <w:rPr>
                <w:szCs w:val="24"/>
              </w:rPr>
            </w:pPr>
            <w:r w:rsidRPr="00D21D73">
              <w:rPr>
                <w:szCs w:val="24"/>
              </w:rPr>
              <w:t>22.</w:t>
            </w:r>
          </w:p>
        </w:tc>
        <w:tc>
          <w:tcPr>
            <w:tcW w:w="6919" w:type="dxa"/>
            <w:shd w:val="clear" w:color="auto" w:fill="auto"/>
            <w:vAlign w:val="center"/>
          </w:tcPr>
          <w:p w14:paraId="6F1FE704" w14:textId="77777777" w:rsidR="0038034E" w:rsidRPr="00D21D73" w:rsidRDefault="0038034E" w:rsidP="0038034E">
            <w:pPr>
              <w:jc w:val="both"/>
              <w:rPr>
                <w:szCs w:val="24"/>
              </w:rPr>
            </w:pPr>
            <w:r w:rsidRPr="00D21D73">
              <w:rPr>
                <w:szCs w:val="24"/>
              </w:rPr>
              <w:t>Требования техники безопасности на занятиях по стрельбе. Стрельба из пневматической винтовки.</w:t>
            </w:r>
          </w:p>
        </w:tc>
        <w:tc>
          <w:tcPr>
            <w:tcW w:w="1134" w:type="dxa"/>
            <w:shd w:val="clear" w:color="auto" w:fill="auto"/>
            <w:vAlign w:val="center"/>
          </w:tcPr>
          <w:p w14:paraId="35EE681C"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161CC421" w14:textId="77777777" w:rsidR="0038034E" w:rsidRPr="00D21D73" w:rsidRDefault="0038034E" w:rsidP="0038034E">
            <w:pPr>
              <w:jc w:val="center"/>
              <w:rPr>
                <w:szCs w:val="24"/>
              </w:rPr>
            </w:pPr>
            <w:r w:rsidRPr="00D21D73">
              <w:rPr>
                <w:szCs w:val="24"/>
              </w:rPr>
              <w:t>лекция, тренировка</w:t>
            </w:r>
          </w:p>
        </w:tc>
      </w:tr>
      <w:tr w:rsidR="0038034E" w:rsidRPr="00D21D73" w14:paraId="5D48EBAA" w14:textId="77777777" w:rsidTr="0038034E">
        <w:tc>
          <w:tcPr>
            <w:tcW w:w="560" w:type="dxa"/>
            <w:shd w:val="clear" w:color="auto" w:fill="auto"/>
            <w:vAlign w:val="center"/>
          </w:tcPr>
          <w:p w14:paraId="65EA8968" w14:textId="77777777" w:rsidR="0038034E" w:rsidRPr="00D21D73" w:rsidRDefault="0038034E" w:rsidP="0038034E">
            <w:pPr>
              <w:jc w:val="center"/>
              <w:rPr>
                <w:szCs w:val="24"/>
              </w:rPr>
            </w:pPr>
            <w:r w:rsidRPr="00D21D73">
              <w:rPr>
                <w:szCs w:val="24"/>
              </w:rPr>
              <w:t>23.</w:t>
            </w:r>
          </w:p>
        </w:tc>
        <w:tc>
          <w:tcPr>
            <w:tcW w:w="6919" w:type="dxa"/>
            <w:shd w:val="clear" w:color="auto" w:fill="auto"/>
            <w:vAlign w:val="center"/>
          </w:tcPr>
          <w:p w14:paraId="71A64CAB" w14:textId="77777777" w:rsidR="0038034E" w:rsidRPr="00D21D73" w:rsidRDefault="0038034E" w:rsidP="0038034E">
            <w:pPr>
              <w:jc w:val="both"/>
              <w:rPr>
                <w:szCs w:val="24"/>
              </w:rPr>
            </w:pPr>
            <w:r w:rsidRPr="00D21D73">
              <w:rPr>
                <w:szCs w:val="24"/>
              </w:rPr>
              <w:t>Прыжки через препятствия. Прыжок в длину с места. Метание мяча в горизонтальную и вертикальную цель с 6-8 м. Прыжки на скакалке до 3 минут.</w:t>
            </w:r>
          </w:p>
        </w:tc>
        <w:tc>
          <w:tcPr>
            <w:tcW w:w="1134" w:type="dxa"/>
            <w:shd w:val="clear" w:color="auto" w:fill="auto"/>
            <w:vAlign w:val="center"/>
          </w:tcPr>
          <w:p w14:paraId="13D83FEC" w14:textId="77777777" w:rsidR="0038034E" w:rsidRPr="00D21D73" w:rsidRDefault="0038034E" w:rsidP="0038034E">
            <w:pPr>
              <w:jc w:val="center"/>
              <w:rPr>
                <w:szCs w:val="24"/>
              </w:rPr>
            </w:pPr>
            <w:r w:rsidRPr="00D21D73">
              <w:rPr>
                <w:szCs w:val="24"/>
              </w:rPr>
              <w:t>2</w:t>
            </w:r>
          </w:p>
        </w:tc>
        <w:tc>
          <w:tcPr>
            <w:tcW w:w="3006" w:type="dxa"/>
            <w:shd w:val="clear" w:color="auto" w:fill="auto"/>
            <w:vAlign w:val="center"/>
          </w:tcPr>
          <w:p w14:paraId="6A1907B0" w14:textId="77777777" w:rsidR="0038034E" w:rsidRPr="00D21D73" w:rsidRDefault="0038034E" w:rsidP="0038034E">
            <w:pPr>
              <w:jc w:val="center"/>
              <w:rPr>
                <w:szCs w:val="24"/>
              </w:rPr>
            </w:pPr>
            <w:r w:rsidRPr="00D21D73">
              <w:rPr>
                <w:szCs w:val="24"/>
              </w:rPr>
              <w:t>тренировка</w:t>
            </w:r>
          </w:p>
        </w:tc>
      </w:tr>
      <w:tr w:rsidR="0038034E" w:rsidRPr="00D21D73" w14:paraId="37CFE9AE" w14:textId="77777777" w:rsidTr="0038034E">
        <w:tc>
          <w:tcPr>
            <w:tcW w:w="560" w:type="dxa"/>
            <w:shd w:val="clear" w:color="auto" w:fill="auto"/>
            <w:vAlign w:val="center"/>
          </w:tcPr>
          <w:p w14:paraId="5185B4D8" w14:textId="77777777" w:rsidR="0038034E" w:rsidRPr="00D21D73" w:rsidRDefault="0038034E" w:rsidP="0038034E">
            <w:pPr>
              <w:jc w:val="center"/>
              <w:rPr>
                <w:szCs w:val="24"/>
              </w:rPr>
            </w:pPr>
            <w:r w:rsidRPr="00D21D73">
              <w:rPr>
                <w:szCs w:val="24"/>
              </w:rPr>
              <w:t>24.</w:t>
            </w:r>
          </w:p>
        </w:tc>
        <w:tc>
          <w:tcPr>
            <w:tcW w:w="6919" w:type="dxa"/>
            <w:shd w:val="clear" w:color="auto" w:fill="auto"/>
            <w:vAlign w:val="center"/>
          </w:tcPr>
          <w:p w14:paraId="1177A561" w14:textId="77777777" w:rsidR="0038034E" w:rsidRPr="00D21D73" w:rsidRDefault="0038034E" w:rsidP="0038034E">
            <w:pPr>
              <w:jc w:val="both"/>
              <w:rPr>
                <w:szCs w:val="24"/>
              </w:rPr>
            </w:pPr>
            <w:r w:rsidRPr="00D21D73">
              <w:rPr>
                <w:szCs w:val="24"/>
              </w:rPr>
              <w:t>Бег в равномерном темпе от 7 до 10 минут. Бег с ускорением от 30 до 60 м. Эстафетный бег. Метание малого мяча на дальность в коридор 5-6 м.</w:t>
            </w:r>
          </w:p>
        </w:tc>
        <w:tc>
          <w:tcPr>
            <w:tcW w:w="1134" w:type="dxa"/>
            <w:shd w:val="clear" w:color="auto" w:fill="auto"/>
            <w:vAlign w:val="center"/>
          </w:tcPr>
          <w:p w14:paraId="361024B9" w14:textId="77777777" w:rsidR="0038034E" w:rsidRPr="00D21D73" w:rsidRDefault="0038034E" w:rsidP="0038034E">
            <w:pPr>
              <w:jc w:val="center"/>
              <w:rPr>
                <w:szCs w:val="24"/>
              </w:rPr>
            </w:pPr>
            <w:r w:rsidRPr="00D21D73">
              <w:rPr>
                <w:szCs w:val="24"/>
              </w:rPr>
              <w:t>3</w:t>
            </w:r>
          </w:p>
        </w:tc>
        <w:tc>
          <w:tcPr>
            <w:tcW w:w="3006" w:type="dxa"/>
            <w:shd w:val="clear" w:color="auto" w:fill="auto"/>
            <w:vAlign w:val="center"/>
          </w:tcPr>
          <w:p w14:paraId="245DA6AC" w14:textId="77777777" w:rsidR="0038034E" w:rsidRPr="00D21D73" w:rsidRDefault="0038034E" w:rsidP="0038034E">
            <w:pPr>
              <w:jc w:val="center"/>
              <w:rPr>
                <w:szCs w:val="24"/>
              </w:rPr>
            </w:pPr>
            <w:r w:rsidRPr="00D21D73">
              <w:rPr>
                <w:szCs w:val="24"/>
              </w:rPr>
              <w:t>тренировка</w:t>
            </w:r>
          </w:p>
        </w:tc>
      </w:tr>
      <w:tr w:rsidR="0038034E" w:rsidRPr="00D21D73" w14:paraId="428657A5" w14:textId="77777777" w:rsidTr="0038034E">
        <w:tc>
          <w:tcPr>
            <w:tcW w:w="560" w:type="dxa"/>
            <w:shd w:val="clear" w:color="auto" w:fill="auto"/>
            <w:vAlign w:val="center"/>
          </w:tcPr>
          <w:p w14:paraId="3E447FD8" w14:textId="77777777" w:rsidR="0038034E" w:rsidRPr="00D21D73" w:rsidRDefault="0038034E" w:rsidP="0038034E">
            <w:pPr>
              <w:jc w:val="center"/>
              <w:rPr>
                <w:szCs w:val="24"/>
              </w:rPr>
            </w:pPr>
            <w:r w:rsidRPr="00D21D73">
              <w:rPr>
                <w:szCs w:val="24"/>
              </w:rPr>
              <w:t>25.</w:t>
            </w:r>
          </w:p>
        </w:tc>
        <w:tc>
          <w:tcPr>
            <w:tcW w:w="6919" w:type="dxa"/>
            <w:shd w:val="clear" w:color="auto" w:fill="auto"/>
            <w:vAlign w:val="center"/>
          </w:tcPr>
          <w:p w14:paraId="64E94DD2" w14:textId="77777777" w:rsidR="0038034E" w:rsidRPr="00D21D73" w:rsidRDefault="0038034E" w:rsidP="0038034E">
            <w:pPr>
              <w:jc w:val="both"/>
              <w:rPr>
                <w:szCs w:val="24"/>
              </w:rPr>
            </w:pPr>
            <w:r w:rsidRPr="00D21D73">
              <w:rPr>
                <w:szCs w:val="24"/>
              </w:rPr>
              <w:t>Итоговый контроль.</w:t>
            </w:r>
          </w:p>
        </w:tc>
        <w:tc>
          <w:tcPr>
            <w:tcW w:w="1134" w:type="dxa"/>
            <w:shd w:val="clear" w:color="auto" w:fill="auto"/>
            <w:vAlign w:val="center"/>
          </w:tcPr>
          <w:p w14:paraId="655B4EA6"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7AE51C94" w14:textId="77777777" w:rsidR="0038034E" w:rsidRPr="00D21D73" w:rsidRDefault="0038034E" w:rsidP="0038034E">
            <w:pPr>
              <w:jc w:val="center"/>
              <w:rPr>
                <w:szCs w:val="24"/>
              </w:rPr>
            </w:pPr>
            <w:r w:rsidRPr="00D21D73">
              <w:rPr>
                <w:szCs w:val="24"/>
              </w:rPr>
              <w:t>соревнования</w:t>
            </w:r>
          </w:p>
        </w:tc>
      </w:tr>
      <w:tr w:rsidR="0038034E" w:rsidRPr="00D21D73" w14:paraId="77FD457F" w14:textId="77777777" w:rsidTr="0038034E">
        <w:tc>
          <w:tcPr>
            <w:tcW w:w="560" w:type="dxa"/>
            <w:shd w:val="clear" w:color="auto" w:fill="auto"/>
            <w:vAlign w:val="center"/>
          </w:tcPr>
          <w:p w14:paraId="36DD34C7" w14:textId="77777777" w:rsidR="0038034E" w:rsidRPr="00D21D73" w:rsidRDefault="0038034E" w:rsidP="0038034E">
            <w:pPr>
              <w:jc w:val="center"/>
              <w:rPr>
                <w:szCs w:val="24"/>
              </w:rPr>
            </w:pPr>
            <w:r w:rsidRPr="00D21D73">
              <w:rPr>
                <w:szCs w:val="24"/>
              </w:rPr>
              <w:t>26.</w:t>
            </w:r>
          </w:p>
        </w:tc>
        <w:tc>
          <w:tcPr>
            <w:tcW w:w="6919" w:type="dxa"/>
            <w:shd w:val="clear" w:color="auto" w:fill="auto"/>
            <w:vAlign w:val="center"/>
          </w:tcPr>
          <w:p w14:paraId="5F3E75FB" w14:textId="77777777" w:rsidR="0038034E" w:rsidRPr="00D21D73" w:rsidRDefault="0038034E" w:rsidP="0038034E">
            <w:pPr>
              <w:jc w:val="both"/>
              <w:rPr>
                <w:szCs w:val="24"/>
              </w:rPr>
            </w:pPr>
            <w:r w:rsidRPr="00D21D73">
              <w:rPr>
                <w:szCs w:val="24"/>
              </w:rPr>
              <w:t>Участие в Летнем фестивале ГТО.</w:t>
            </w:r>
          </w:p>
        </w:tc>
        <w:tc>
          <w:tcPr>
            <w:tcW w:w="1134" w:type="dxa"/>
            <w:shd w:val="clear" w:color="auto" w:fill="auto"/>
            <w:vAlign w:val="center"/>
          </w:tcPr>
          <w:p w14:paraId="7A410728"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2BBC75BB" w14:textId="77777777" w:rsidR="0038034E" w:rsidRPr="00D21D73" w:rsidRDefault="0038034E" w:rsidP="0038034E">
            <w:pPr>
              <w:jc w:val="center"/>
              <w:rPr>
                <w:szCs w:val="24"/>
              </w:rPr>
            </w:pPr>
            <w:r w:rsidRPr="00D21D73">
              <w:rPr>
                <w:szCs w:val="24"/>
              </w:rPr>
              <w:t>соревнования</w:t>
            </w:r>
          </w:p>
        </w:tc>
      </w:tr>
      <w:tr w:rsidR="0038034E" w:rsidRPr="00D21D73" w14:paraId="03BA93D1" w14:textId="77777777" w:rsidTr="0038034E">
        <w:tc>
          <w:tcPr>
            <w:tcW w:w="7479" w:type="dxa"/>
            <w:gridSpan w:val="2"/>
            <w:shd w:val="clear" w:color="auto" w:fill="auto"/>
            <w:vAlign w:val="center"/>
          </w:tcPr>
          <w:p w14:paraId="4A600CAD" w14:textId="77777777" w:rsidR="0038034E" w:rsidRPr="00D21D73" w:rsidRDefault="0038034E" w:rsidP="0038034E">
            <w:pPr>
              <w:jc w:val="right"/>
              <w:rPr>
                <w:b/>
                <w:szCs w:val="24"/>
              </w:rPr>
            </w:pPr>
            <w:r w:rsidRPr="00D21D73">
              <w:rPr>
                <w:b/>
                <w:szCs w:val="24"/>
              </w:rPr>
              <w:t>Итого</w:t>
            </w:r>
          </w:p>
        </w:tc>
        <w:tc>
          <w:tcPr>
            <w:tcW w:w="1134" w:type="dxa"/>
            <w:shd w:val="clear" w:color="auto" w:fill="auto"/>
            <w:vAlign w:val="center"/>
          </w:tcPr>
          <w:p w14:paraId="61D32648" w14:textId="77777777" w:rsidR="0038034E" w:rsidRPr="00D21D73" w:rsidRDefault="0038034E" w:rsidP="0038034E">
            <w:pPr>
              <w:jc w:val="center"/>
              <w:rPr>
                <w:szCs w:val="24"/>
              </w:rPr>
            </w:pPr>
            <w:r w:rsidRPr="00D21D73">
              <w:rPr>
                <w:szCs w:val="24"/>
              </w:rPr>
              <w:t>35</w:t>
            </w:r>
          </w:p>
        </w:tc>
        <w:tc>
          <w:tcPr>
            <w:tcW w:w="3006" w:type="dxa"/>
            <w:shd w:val="clear" w:color="auto" w:fill="auto"/>
            <w:vAlign w:val="center"/>
          </w:tcPr>
          <w:p w14:paraId="7C708566" w14:textId="77777777" w:rsidR="0038034E" w:rsidRPr="00D21D73" w:rsidRDefault="0038034E" w:rsidP="0038034E">
            <w:pPr>
              <w:jc w:val="center"/>
              <w:rPr>
                <w:szCs w:val="24"/>
              </w:rPr>
            </w:pPr>
          </w:p>
        </w:tc>
      </w:tr>
    </w:tbl>
    <w:p w14:paraId="27C572D9" w14:textId="77777777" w:rsidR="0038034E" w:rsidRPr="00D21D73" w:rsidRDefault="0038034E" w:rsidP="0038034E">
      <w:pPr>
        <w:jc w:val="center"/>
        <w:rPr>
          <w:b/>
          <w:szCs w:val="24"/>
        </w:rPr>
      </w:pPr>
    </w:p>
    <w:p w14:paraId="5CD3B1F7" w14:textId="77777777" w:rsidR="0038034E" w:rsidRDefault="0038034E" w:rsidP="0038034E">
      <w:pPr>
        <w:jc w:val="center"/>
        <w:rPr>
          <w:b/>
          <w:szCs w:val="24"/>
        </w:rPr>
      </w:pPr>
    </w:p>
    <w:p w14:paraId="405F4758" w14:textId="77777777" w:rsidR="0038034E" w:rsidRDefault="0038034E" w:rsidP="0038034E">
      <w:pPr>
        <w:jc w:val="center"/>
        <w:rPr>
          <w:b/>
          <w:szCs w:val="24"/>
        </w:rPr>
      </w:pPr>
    </w:p>
    <w:p w14:paraId="2240C30D" w14:textId="77777777" w:rsidR="0038034E" w:rsidRPr="00D21D73" w:rsidRDefault="0038034E" w:rsidP="0038034E">
      <w:pPr>
        <w:jc w:val="center"/>
        <w:rPr>
          <w:b/>
          <w:szCs w:val="24"/>
        </w:rPr>
      </w:pPr>
      <w:r w:rsidRPr="00D21D73">
        <w:rPr>
          <w:b/>
          <w:szCs w:val="24"/>
        </w:rPr>
        <w:t>9 класс</w:t>
      </w:r>
    </w:p>
    <w:p w14:paraId="29879986" w14:textId="77777777" w:rsidR="0038034E" w:rsidRPr="00D21D73" w:rsidRDefault="0038034E" w:rsidP="0038034E">
      <w:pPr>
        <w:jc w:val="cente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4666"/>
        <w:gridCol w:w="1537"/>
        <w:gridCol w:w="2648"/>
      </w:tblGrid>
      <w:tr w:rsidR="0038034E" w:rsidRPr="00D21D73" w14:paraId="199BEE6A" w14:textId="77777777" w:rsidTr="0038034E">
        <w:tc>
          <w:tcPr>
            <w:tcW w:w="560" w:type="dxa"/>
            <w:shd w:val="clear" w:color="auto" w:fill="auto"/>
            <w:vAlign w:val="center"/>
          </w:tcPr>
          <w:p w14:paraId="52196E50" w14:textId="77777777" w:rsidR="0038034E" w:rsidRPr="00D21D73" w:rsidRDefault="0038034E" w:rsidP="0038034E">
            <w:pPr>
              <w:jc w:val="center"/>
              <w:rPr>
                <w:b/>
                <w:szCs w:val="24"/>
              </w:rPr>
            </w:pPr>
            <w:r w:rsidRPr="00D21D73">
              <w:rPr>
                <w:b/>
                <w:szCs w:val="24"/>
              </w:rPr>
              <w:t>№</w:t>
            </w:r>
          </w:p>
          <w:p w14:paraId="34A9DB97" w14:textId="77777777" w:rsidR="0038034E" w:rsidRPr="00D21D73" w:rsidRDefault="0038034E" w:rsidP="0038034E">
            <w:pPr>
              <w:jc w:val="center"/>
              <w:rPr>
                <w:b/>
                <w:szCs w:val="24"/>
              </w:rPr>
            </w:pPr>
            <w:r w:rsidRPr="00D21D73">
              <w:rPr>
                <w:b/>
                <w:szCs w:val="24"/>
              </w:rPr>
              <w:t>п/п</w:t>
            </w:r>
          </w:p>
        </w:tc>
        <w:tc>
          <w:tcPr>
            <w:tcW w:w="6919" w:type="dxa"/>
            <w:shd w:val="clear" w:color="auto" w:fill="auto"/>
            <w:vAlign w:val="center"/>
          </w:tcPr>
          <w:p w14:paraId="7359F23D" w14:textId="77777777" w:rsidR="0038034E" w:rsidRPr="00D21D73" w:rsidRDefault="0038034E" w:rsidP="0038034E">
            <w:pPr>
              <w:jc w:val="center"/>
              <w:rPr>
                <w:b/>
                <w:szCs w:val="24"/>
              </w:rPr>
            </w:pPr>
            <w:r w:rsidRPr="00D21D73">
              <w:rPr>
                <w:b/>
                <w:szCs w:val="24"/>
              </w:rPr>
              <w:t>Тема</w:t>
            </w:r>
          </w:p>
        </w:tc>
        <w:tc>
          <w:tcPr>
            <w:tcW w:w="1134" w:type="dxa"/>
            <w:shd w:val="clear" w:color="auto" w:fill="auto"/>
            <w:vAlign w:val="center"/>
          </w:tcPr>
          <w:p w14:paraId="5CAF0BD0" w14:textId="77777777" w:rsidR="0038034E" w:rsidRPr="00D21D73" w:rsidRDefault="0038034E" w:rsidP="0038034E">
            <w:pPr>
              <w:jc w:val="center"/>
              <w:rPr>
                <w:b/>
                <w:szCs w:val="24"/>
              </w:rPr>
            </w:pPr>
            <w:r w:rsidRPr="00D21D73">
              <w:rPr>
                <w:b/>
                <w:szCs w:val="24"/>
              </w:rPr>
              <w:t xml:space="preserve">Кол-во </w:t>
            </w:r>
          </w:p>
          <w:p w14:paraId="42651BEE" w14:textId="77777777" w:rsidR="0038034E" w:rsidRPr="00D21D73" w:rsidRDefault="0038034E" w:rsidP="0038034E">
            <w:pPr>
              <w:jc w:val="center"/>
              <w:rPr>
                <w:b/>
                <w:szCs w:val="24"/>
              </w:rPr>
            </w:pPr>
            <w:r w:rsidRPr="00D21D73">
              <w:rPr>
                <w:b/>
                <w:szCs w:val="24"/>
              </w:rPr>
              <w:t>часов</w:t>
            </w:r>
          </w:p>
        </w:tc>
        <w:tc>
          <w:tcPr>
            <w:tcW w:w="3006" w:type="dxa"/>
            <w:shd w:val="clear" w:color="auto" w:fill="auto"/>
            <w:vAlign w:val="center"/>
          </w:tcPr>
          <w:p w14:paraId="3BED4C7B" w14:textId="77777777" w:rsidR="0038034E" w:rsidRPr="00D21D73" w:rsidRDefault="0038034E" w:rsidP="0038034E">
            <w:pPr>
              <w:jc w:val="center"/>
              <w:rPr>
                <w:b/>
                <w:szCs w:val="24"/>
              </w:rPr>
            </w:pPr>
            <w:r w:rsidRPr="00D21D73">
              <w:rPr>
                <w:b/>
                <w:szCs w:val="24"/>
              </w:rPr>
              <w:t>Форма проведения</w:t>
            </w:r>
          </w:p>
        </w:tc>
      </w:tr>
      <w:tr w:rsidR="0038034E" w:rsidRPr="00D21D73" w14:paraId="3C4F83B7" w14:textId="77777777" w:rsidTr="0038034E">
        <w:tc>
          <w:tcPr>
            <w:tcW w:w="560" w:type="dxa"/>
            <w:shd w:val="clear" w:color="auto" w:fill="auto"/>
            <w:vAlign w:val="center"/>
          </w:tcPr>
          <w:p w14:paraId="0E162949" w14:textId="77777777" w:rsidR="0038034E" w:rsidRPr="00D21D73" w:rsidRDefault="0038034E" w:rsidP="0038034E">
            <w:pPr>
              <w:jc w:val="center"/>
              <w:rPr>
                <w:szCs w:val="24"/>
              </w:rPr>
            </w:pPr>
            <w:r w:rsidRPr="00D21D73">
              <w:rPr>
                <w:szCs w:val="24"/>
              </w:rPr>
              <w:t>1.</w:t>
            </w:r>
          </w:p>
        </w:tc>
        <w:tc>
          <w:tcPr>
            <w:tcW w:w="6919" w:type="dxa"/>
            <w:shd w:val="clear" w:color="auto" w:fill="auto"/>
            <w:vAlign w:val="center"/>
          </w:tcPr>
          <w:p w14:paraId="033A81A8" w14:textId="77777777" w:rsidR="0038034E" w:rsidRPr="00D21D73" w:rsidRDefault="0038034E" w:rsidP="0038034E">
            <w:pPr>
              <w:jc w:val="both"/>
              <w:rPr>
                <w:szCs w:val="24"/>
              </w:rPr>
            </w:pPr>
            <w:r w:rsidRPr="00D21D73">
              <w:rPr>
                <w:szCs w:val="24"/>
              </w:rPr>
              <w:t>Требования техники безопасности на занятиях внеурочной деятельностью. Бег с ускорением от 30 до 60 м. Эстафетный бег.</w:t>
            </w:r>
          </w:p>
        </w:tc>
        <w:tc>
          <w:tcPr>
            <w:tcW w:w="1134" w:type="dxa"/>
            <w:shd w:val="clear" w:color="auto" w:fill="auto"/>
            <w:vAlign w:val="center"/>
          </w:tcPr>
          <w:p w14:paraId="768CBCFB"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103AD6CF" w14:textId="77777777" w:rsidR="0038034E" w:rsidRPr="00D21D73" w:rsidRDefault="0038034E" w:rsidP="0038034E">
            <w:pPr>
              <w:jc w:val="center"/>
              <w:rPr>
                <w:szCs w:val="24"/>
              </w:rPr>
            </w:pPr>
            <w:r w:rsidRPr="00D21D73">
              <w:rPr>
                <w:szCs w:val="24"/>
              </w:rPr>
              <w:t>лекция, тренировка, соревнования</w:t>
            </w:r>
          </w:p>
        </w:tc>
      </w:tr>
      <w:tr w:rsidR="0038034E" w:rsidRPr="00D21D73" w14:paraId="5A2B58E2" w14:textId="77777777" w:rsidTr="0038034E">
        <w:tc>
          <w:tcPr>
            <w:tcW w:w="560" w:type="dxa"/>
            <w:shd w:val="clear" w:color="auto" w:fill="auto"/>
            <w:vAlign w:val="center"/>
          </w:tcPr>
          <w:p w14:paraId="517CC604" w14:textId="77777777" w:rsidR="0038034E" w:rsidRPr="00D21D73" w:rsidRDefault="0038034E" w:rsidP="0038034E">
            <w:pPr>
              <w:jc w:val="center"/>
              <w:rPr>
                <w:szCs w:val="24"/>
              </w:rPr>
            </w:pPr>
            <w:r w:rsidRPr="00D21D73">
              <w:rPr>
                <w:szCs w:val="24"/>
              </w:rPr>
              <w:t>2.</w:t>
            </w:r>
          </w:p>
        </w:tc>
        <w:tc>
          <w:tcPr>
            <w:tcW w:w="6919" w:type="dxa"/>
            <w:shd w:val="clear" w:color="auto" w:fill="auto"/>
            <w:vAlign w:val="center"/>
          </w:tcPr>
          <w:p w14:paraId="3AC56CAF" w14:textId="77777777" w:rsidR="0038034E" w:rsidRPr="00D21D73" w:rsidRDefault="0038034E" w:rsidP="0038034E">
            <w:pPr>
              <w:jc w:val="both"/>
              <w:rPr>
                <w:szCs w:val="24"/>
              </w:rPr>
            </w:pPr>
            <w:r w:rsidRPr="00D21D73">
              <w:rPr>
                <w:szCs w:val="24"/>
              </w:rPr>
              <w:t xml:space="preserve">Подготовка к занятиям физической культурой. Техника высокого старта, стартового разгона, финиширования. Бег с ускорением от 30 до 60 м. </w:t>
            </w:r>
          </w:p>
        </w:tc>
        <w:tc>
          <w:tcPr>
            <w:tcW w:w="1134" w:type="dxa"/>
            <w:shd w:val="clear" w:color="auto" w:fill="auto"/>
            <w:vAlign w:val="center"/>
          </w:tcPr>
          <w:p w14:paraId="42E73843"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3B662F24" w14:textId="77777777" w:rsidR="0038034E" w:rsidRPr="00D21D73" w:rsidRDefault="0038034E" w:rsidP="0038034E">
            <w:pPr>
              <w:jc w:val="center"/>
              <w:rPr>
                <w:szCs w:val="24"/>
              </w:rPr>
            </w:pPr>
            <w:r w:rsidRPr="00D21D73">
              <w:rPr>
                <w:szCs w:val="24"/>
              </w:rPr>
              <w:t>лекция, тренировка</w:t>
            </w:r>
          </w:p>
        </w:tc>
      </w:tr>
      <w:tr w:rsidR="0038034E" w:rsidRPr="00D21D73" w14:paraId="4D7FADDD" w14:textId="77777777" w:rsidTr="0038034E">
        <w:tc>
          <w:tcPr>
            <w:tcW w:w="560" w:type="dxa"/>
            <w:shd w:val="clear" w:color="auto" w:fill="auto"/>
            <w:vAlign w:val="center"/>
          </w:tcPr>
          <w:p w14:paraId="4BFDCA04" w14:textId="77777777" w:rsidR="0038034E" w:rsidRPr="00D21D73" w:rsidRDefault="0038034E" w:rsidP="0038034E">
            <w:pPr>
              <w:jc w:val="center"/>
              <w:rPr>
                <w:szCs w:val="24"/>
              </w:rPr>
            </w:pPr>
            <w:r w:rsidRPr="00D21D73">
              <w:rPr>
                <w:szCs w:val="24"/>
              </w:rPr>
              <w:t>3.</w:t>
            </w:r>
          </w:p>
        </w:tc>
        <w:tc>
          <w:tcPr>
            <w:tcW w:w="6919" w:type="dxa"/>
            <w:shd w:val="clear" w:color="auto" w:fill="auto"/>
            <w:vAlign w:val="center"/>
          </w:tcPr>
          <w:p w14:paraId="623BD537" w14:textId="77777777" w:rsidR="0038034E" w:rsidRPr="00D21D73" w:rsidRDefault="0038034E" w:rsidP="0038034E">
            <w:pPr>
              <w:jc w:val="both"/>
              <w:rPr>
                <w:szCs w:val="24"/>
              </w:rPr>
            </w:pPr>
            <w:r w:rsidRPr="00D21D73">
              <w:rPr>
                <w:szCs w:val="24"/>
              </w:rPr>
              <w:t>Стартовый контроль.</w:t>
            </w:r>
          </w:p>
        </w:tc>
        <w:tc>
          <w:tcPr>
            <w:tcW w:w="1134" w:type="dxa"/>
            <w:shd w:val="clear" w:color="auto" w:fill="auto"/>
            <w:vAlign w:val="center"/>
          </w:tcPr>
          <w:p w14:paraId="2C6F900C"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4EF5F9DF" w14:textId="77777777" w:rsidR="0038034E" w:rsidRPr="00D21D73" w:rsidRDefault="0038034E" w:rsidP="0038034E">
            <w:pPr>
              <w:jc w:val="center"/>
              <w:rPr>
                <w:szCs w:val="24"/>
              </w:rPr>
            </w:pPr>
            <w:r w:rsidRPr="00D21D73">
              <w:rPr>
                <w:szCs w:val="24"/>
              </w:rPr>
              <w:t>соревнования</w:t>
            </w:r>
          </w:p>
        </w:tc>
      </w:tr>
      <w:tr w:rsidR="0038034E" w:rsidRPr="00D21D73" w14:paraId="55594ADE" w14:textId="77777777" w:rsidTr="0038034E">
        <w:tc>
          <w:tcPr>
            <w:tcW w:w="560" w:type="dxa"/>
            <w:shd w:val="clear" w:color="auto" w:fill="auto"/>
            <w:vAlign w:val="center"/>
          </w:tcPr>
          <w:p w14:paraId="363DC68F" w14:textId="77777777" w:rsidR="0038034E" w:rsidRPr="00D21D73" w:rsidRDefault="0038034E" w:rsidP="0038034E">
            <w:pPr>
              <w:jc w:val="center"/>
              <w:rPr>
                <w:szCs w:val="24"/>
              </w:rPr>
            </w:pPr>
            <w:r w:rsidRPr="00D21D73">
              <w:rPr>
                <w:szCs w:val="24"/>
              </w:rPr>
              <w:t>4.</w:t>
            </w:r>
          </w:p>
        </w:tc>
        <w:tc>
          <w:tcPr>
            <w:tcW w:w="6919" w:type="dxa"/>
            <w:shd w:val="clear" w:color="auto" w:fill="auto"/>
            <w:vAlign w:val="center"/>
          </w:tcPr>
          <w:p w14:paraId="7AF73C87" w14:textId="77777777" w:rsidR="0038034E" w:rsidRPr="00D21D73" w:rsidRDefault="0038034E" w:rsidP="0038034E">
            <w:pPr>
              <w:jc w:val="both"/>
              <w:rPr>
                <w:szCs w:val="24"/>
              </w:rPr>
            </w:pPr>
            <w:r w:rsidRPr="00D21D73">
              <w:rPr>
                <w:szCs w:val="24"/>
              </w:rPr>
              <w:t>Бег в равномерном темпе от 8 до 12 минут. Техника метания малого мяча на дальность. Метание малого мяча на дальность в коридор 5-6 м.</w:t>
            </w:r>
          </w:p>
        </w:tc>
        <w:tc>
          <w:tcPr>
            <w:tcW w:w="1134" w:type="dxa"/>
            <w:shd w:val="clear" w:color="auto" w:fill="auto"/>
            <w:vAlign w:val="center"/>
          </w:tcPr>
          <w:p w14:paraId="79DA0C6A" w14:textId="77777777" w:rsidR="0038034E" w:rsidRPr="00D21D73" w:rsidRDefault="0038034E" w:rsidP="0038034E">
            <w:pPr>
              <w:jc w:val="center"/>
              <w:rPr>
                <w:szCs w:val="24"/>
              </w:rPr>
            </w:pPr>
            <w:r w:rsidRPr="00D21D73">
              <w:rPr>
                <w:szCs w:val="24"/>
              </w:rPr>
              <w:t>2</w:t>
            </w:r>
          </w:p>
        </w:tc>
        <w:tc>
          <w:tcPr>
            <w:tcW w:w="3006" w:type="dxa"/>
            <w:shd w:val="clear" w:color="auto" w:fill="auto"/>
            <w:vAlign w:val="center"/>
          </w:tcPr>
          <w:p w14:paraId="3D1B24A3" w14:textId="77777777" w:rsidR="0038034E" w:rsidRPr="00D21D73" w:rsidRDefault="0038034E" w:rsidP="0038034E">
            <w:pPr>
              <w:jc w:val="center"/>
              <w:rPr>
                <w:szCs w:val="24"/>
              </w:rPr>
            </w:pPr>
            <w:r w:rsidRPr="00D21D73">
              <w:rPr>
                <w:szCs w:val="24"/>
              </w:rPr>
              <w:t>тренировка</w:t>
            </w:r>
          </w:p>
        </w:tc>
      </w:tr>
      <w:tr w:rsidR="0038034E" w:rsidRPr="00D21D73" w14:paraId="384C2B40" w14:textId="77777777" w:rsidTr="0038034E">
        <w:tc>
          <w:tcPr>
            <w:tcW w:w="560" w:type="dxa"/>
            <w:shd w:val="clear" w:color="auto" w:fill="auto"/>
            <w:vAlign w:val="center"/>
          </w:tcPr>
          <w:p w14:paraId="5D9A15B1" w14:textId="77777777" w:rsidR="0038034E" w:rsidRPr="00D21D73" w:rsidRDefault="0038034E" w:rsidP="0038034E">
            <w:pPr>
              <w:jc w:val="center"/>
              <w:rPr>
                <w:szCs w:val="24"/>
              </w:rPr>
            </w:pPr>
            <w:r w:rsidRPr="00D21D73">
              <w:rPr>
                <w:szCs w:val="24"/>
              </w:rPr>
              <w:t>5.</w:t>
            </w:r>
          </w:p>
        </w:tc>
        <w:tc>
          <w:tcPr>
            <w:tcW w:w="6919" w:type="dxa"/>
            <w:shd w:val="clear" w:color="auto" w:fill="auto"/>
            <w:vAlign w:val="center"/>
          </w:tcPr>
          <w:p w14:paraId="7B3F087B" w14:textId="77777777" w:rsidR="0038034E" w:rsidRPr="00D21D73" w:rsidRDefault="0038034E" w:rsidP="0038034E">
            <w:pPr>
              <w:jc w:val="both"/>
              <w:rPr>
                <w:szCs w:val="24"/>
              </w:rPr>
            </w:pPr>
            <w:r w:rsidRPr="00D21D73">
              <w:rPr>
                <w:szCs w:val="24"/>
              </w:rPr>
              <w:t>Возрождение ВФСК «ГТО». Челночный бег 3*10 м. Метание мяча в горизонтальную и вертикальную цель с 6-8 м.</w:t>
            </w:r>
          </w:p>
        </w:tc>
        <w:tc>
          <w:tcPr>
            <w:tcW w:w="1134" w:type="dxa"/>
            <w:shd w:val="clear" w:color="auto" w:fill="auto"/>
            <w:vAlign w:val="center"/>
          </w:tcPr>
          <w:p w14:paraId="3C354714"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62F48F6C" w14:textId="77777777" w:rsidR="0038034E" w:rsidRPr="00D21D73" w:rsidRDefault="0038034E" w:rsidP="0038034E">
            <w:pPr>
              <w:jc w:val="center"/>
              <w:rPr>
                <w:szCs w:val="24"/>
              </w:rPr>
            </w:pPr>
            <w:r w:rsidRPr="00D21D73">
              <w:rPr>
                <w:szCs w:val="24"/>
              </w:rPr>
              <w:t xml:space="preserve">лекция, </w:t>
            </w:r>
          </w:p>
          <w:p w14:paraId="5B2F152C" w14:textId="77777777" w:rsidR="0038034E" w:rsidRPr="00D21D73" w:rsidRDefault="0038034E" w:rsidP="0038034E">
            <w:pPr>
              <w:jc w:val="center"/>
              <w:rPr>
                <w:szCs w:val="24"/>
              </w:rPr>
            </w:pPr>
            <w:r w:rsidRPr="00D21D73">
              <w:rPr>
                <w:szCs w:val="24"/>
              </w:rPr>
              <w:t>тренировка</w:t>
            </w:r>
          </w:p>
        </w:tc>
      </w:tr>
      <w:tr w:rsidR="0038034E" w:rsidRPr="00D21D73" w14:paraId="6A3F89EB" w14:textId="77777777" w:rsidTr="0038034E">
        <w:tc>
          <w:tcPr>
            <w:tcW w:w="560" w:type="dxa"/>
            <w:shd w:val="clear" w:color="auto" w:fill="auto"/>
            <w:vAlign w:val="center"/>
          </w:tcPr>
          <w:p w14:paraId="5D24102A" w14:textId="77777777" w:rsidR="0038034E" w:rsidRPr="00D21D73" w:rsidRDefault="0038034E" w:rsidP="0038034E">
            <w:pPr>
              <w:jc w:val="center"/>
              <w:rPr>
                <w:szCs w:val="24"/>
              </w:rPr>
            </w:pPr>
            <w:r w:rsidRPr="00D21D73">
              <w:rPr>
                <w:szCs w:val="24"/>
              </w:rPr>
              <w:t>6.</w:t>
            </w:r>
          </w:p>
        </w:tc>
        <w:tc>
          <w:tcPr>
            <w:tcW w:w="6919" w:type="dxa"/>
            <w:shd w:val="clear" w:color="auto" w:fill="auto"/>
            <w:vAlign w:val="center"/>
          </w:tcPr>
          <w:p w14:paraId="4B8CF3E6" w14:textId="77777777" w:rsidR="0038034E" w:rsidRPr="00D21D73" w:rsidRDefault="0038034E" w:rsidP="0038034E">
            <w:pPr>
              <w:jc w:val="both"/>
              <w:rPr>
                <w:szCs w:val="24"/>
              </w:rPr>
            </w:pPr>
            <w:r w:rsidRPr="00D21D73">
              <w:rPr>
                <w:szCs w:val="24"/>
              </w:rPr>
              <w:t>Прыжки через препятствия. Прыжок в длину с места. Метание мяча в горизонтальную и вертикальную цель с 6-8 м. Прыжки на скакалке до 3 минут.</w:t>
            </w:r>
          </w:p>
        </w:tc>
        <w:tc>
          <w:tcPr>
            <w:tcW w:w="1134" w:type="dxa"/>
            <w:shd w:val="clear" w:color="auto" w:fill="auto"/>
            <w:vAlign w:val="center"/>
          </w:tcPr>
          <w:p w14:paraId="797593D2" w14:textId="77777777" w:rsidR="0038034E" w:rsidRPr="00D21D73" w:rsidRDefault="0038034E" w:rsidP="0038034E">
            <w:pPr>
              <w:jc w:val="center"/>
              <w:rPr>
                <w:szCs w:val="24"/>
              </w:rPr>
            </w:pPr>
            <w:r w:rsidRPr="00D21D73">
              <w:rPr>
                <w:szCs w:val="24"/>
              </w:rPr>
              <w:t>2</w:t>
            </w:r>
          </w:p>
        </w:tc>
        <w:tc>
          <w:tcPr>
            <w:tcW w:w="3006" w:type="dxa"/>
            <w:shd w:val="clear" w:color="auto" w:fill="auto"/>
            <w:vAlign w:val="center"/>
          </w:tcPr>
          <w:p w14:paraId="2EB4D441" w14:textId="77777777" w:rsidR="0038034E" w:rsidRPr="00D21D73" w:rsidRDefault="0038034E" w:rsidP="0038034E">
            <w:pPr>
              <w:jc w:val="center"/>
              <w:rPr>
                <w:szCs w:val="24"/>
              </w:rPr>
            </w:pPr>
            <w:r w:rsidRPr="00D21D73">
              <w:rPr>
                <w:szCs w:val="24"/>
              </w:rPr>
              <w:t>тренировка</w:t>
            </w:r>
          </w:p>
        </w:tc>
      </w:tr>
      <w:tr w:rsidR="0038034E" w:rsidRPr="00D21D73" w14:paraId="5FC6E749" w14:textId="77777777" w:rsidTr="0038034E">
        <w:tc>
          <w:tcPr>
            <w:tcW w:w="560" w:type="dxa"/>
            <w:shd w:val="clear" w:color="auto" w:fill="auto"/>
            <w:vAlign w:val="center"/>
          </w:tcPr>
          <w:p w14:paraId="229AE114" w14:textId="77777777" w:rsidR="0038034E" w:rsidRPr="00D21D73" w:rsidRDefault="0038034E" w:rsidP="0038034E">
            <w:pPr>
              <w:jc w:val="center"/>
              <w:rPr>
                <w:szCs w:val="24"/>
              </w:rPr>
            </w:pPr>
            <w:r w:rsidRPr="00D21D73">
              <w:rPr>
                <w:szCs w:val="24"/>
              </w:rPr>
              <w:t>7.</w:t>
            </w:r>
          </w:p>
        </w:tc>
        <w:tc>
          <w:tcPr>
            <w:tcW w:w="6919" w:type="dxa"/>
            <w:shd w:val="clear" w:color="auto" w:fill="auto"/>
            <w:vAlign w:val="center"/>
          </w:tcPr>
          <w:p w14:paraId="2AB9748A" w14:textId="77777777" w:rsidR="0038034E" w:rsidRPr="00D21D73" w:rsidRDefault="0038034E" w:rsidP="0038034E">
            <w:pPr>
              <w:jc w:val="both"/>
              <w:rPr>
                <w:szCs w:val="24"/>
              </w:rPr>
            </w:pPr>
            <w:r w:rsidRPr="00D21D73">
              <w:rPr>
                <w:szCs w:val="24"/>
              </w:rPr>
              <w:t>Требования техники безопасности на занятиях по стрельбе. Стрельба из пневматической винтовки.</w:t>
            </w:r>
          </w:p>
        </w:tc>
        <w:tc>
          <w:tcPr>
            <w:tcW w:w="1134" w:type="dxa"/>
            <w:shd w:val="clear" w:color="auto" w:fill="auto"/>
            <w:vAlign w:val="center"/>
          </w:tcPr>
          <w:p w14:paraId="27B8956C"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6F49080E" w14:textId="77777777" w:rsidR="0038034E" w:rsidRPr="00D21D73" w:rsidRDefault="0038034E" w:rsidP="0038034E">
            <w:pPr>
              <w:jc w:val="center"/>
              <w:rPr>
                <w:szCs w:val="24"/>
              </w:rPr>
            </w:pPr>
            <w:r w:rsidRPr="00D21D73">
              <w:rPr>
                <w:szCs w:val="24"/>
              </w:rPr>
              <w:t>лекция, тренировка</w:t>
            </w:r>
          </w:p>
        </w:tc>
      </w:tr>
      <w:tr w:rsidR="0038034E" w:rsidRPr="00D21D73" w14:paraId="11C6A1C3" w14:textId="77777777" w:rsidTr="0038034E">
        <w:tc>
          <w:tcPr>
            <w:tcW w:w="560" w:type="dxa"/>
            <w:shd w:val="clear" w:color="auto" w:fill="auto"/>
            <w:vAlign w:val="center"/>
          </w:tcPr>
          <w:p w14:paraId="6CA3D26E" w14:textId="77777777" w:rsidR="0038034E" w:rsidRPr="00D21D73" w:rsidRDefault="0038034E" w:rsidP="0038034E">
            <w:pPr>
              <w:jc w:val="center"/>
              <w:rPr>
                <w:szCs w:val="24"/>
              </w:rPr>
            </w:pPr>
            <w:r w:rsidRPr="00D21D73">
              <w:rPr>
                <w:szCs w:val="24"/>
              </w:rPr>
              <w:t>8.</w:t>
            </w:r>
          </w:p>
        </w:tc>
        <w:tc>
          <w:tcPr>
            <w:tcW w:w="6919" w:type="dxa"/>
            <w:shd w:val="clear" w:color="auto" w:fill="auto"/>
            <w:vAlign w:val="center"/>
          </w:tcPr>
          <w:p w14:paraId="63CCA9EA" w14:textId="77777777" w:rsidR="0038034E" w:rsidRPr="00D21D73" w:rsidRDefault="0038034E" w:rsidP="0038034E">
            <w:pPr>
              <w:jc w:val="both"/>
              <w:rPr>
                <w:szCs w:val="24"/>
              </w:rPr>
            </w:pPr>
            <w:r w:rsidRPr="00D21D73">
              <w:rPr>
                <w:szCs w:val="24"/>
              </w:rPr>
              <w:t>Бег в равномерном темпе от 8 до 12 минут. Упражнения для развития силы. Упражнения для развития гибкости.</w:t>
            </w:r>
          </w:p>
        </w:tc>
        <w:tc>
          <w:tcPr>
            <w:tcW w:w="1134" w:type="dxa"/>
            <w:shd w:val="clear" w:color="auto" w:fill="auto"/>
            <w:vAlign w:val="center"/>
          </w:tcPr>
          <w:p w14:paraId="3D9F5BD6"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2592F4D0" w14:textId="77777777" w:rsidR="0038034E" w:rsidRPr="00D21D73" w:rsidRDefault="0038034E" w:rsidP="0038034E">
            <w:pPr>
              <w:jc w:val="center"/>
              <w:rPr>
                <w:szCs w:val="24"/>
              </w:rPr>
            </w:pPr>
            <w:r w:rsidRPr="00D21D73">
              <w:rPr>
                <w:szCs w:val="24"/>
              </w:rPr>
              <w:t>тренировка</w:t>
            </w:r>
          </w:p>
        </w:tc>
      </w:tr>
      <w:tr w:rsidR="0038034E" w:rsidRPr="00D21D73" w14:paraId="3AA8877B" w14:textId="77777777" w:rsidTr="0038034E">
        <w:tc>
          <w:tcPr>
            <w:tcW w:w="560" w:type="dxa"/>
            <w:shd w:val="clear" w:color="auto" w:fill="auto"/>
            <w:vAlign w:val="center"/>
          </w:tcPr>
          <w:p w14:paraId="0C387349" w14:textId="77777777" w:rsidR="0038034E" w:rsidRPr="00D21D73" w:rsidRDefault="0038034E" w:rsidP="0038034E">
            <w:pPr>
              <w:jc w:val="center"/>
              <w:rPr>
                <w:szCs w:val="24"/>
              </w:rPr>
            </w:pPr>
            <w:r w:rsidRPr="00D21D73">
              <w:rPr>
                <w:szCs w:val="24"/>
              </w:rPr>
              <w:t>9.</w:t>
            </w:r>
          </w:p>
        </w:tc>
        <w:tc>
          <w:tcPr>
            <w:tcW w:w="6919" w:type="dxa"/>
            <w:shd w:val="clear" w:color="auto" w:fill="auto"/>
            <w:vAlign w:val="center"/>
          </w:tcPr>
          <w:p w14:paraId="6CAB68E5" w14:textId="77777777" w:rsidR="0038034E" w:rsidRPr="00D21D73" w:rsidRDefault="0038034E" w:rsidP="0038034E">
            <w:pPr>
              <w:jc w:val="both"/>
              <w:rPr>
                <w:szCs w:val="24"/>
              </w:rPr>
            </w:pPr>
            <w:r w:rsidRPr="00D21D73">
              <w:rPr>
                <w:szCs w:val="24"/>
              </w:rPr>
              <w:t xml:space="preserve">Бег в равномерном темпе 12 минут. Челночный бег 3*10 м. Эстафеты. </w:t>
            </w:r>
          </w:p>
        </w:tc>
        <w:tc>
          <w:tcPr>
            <w:tcW w:w="1134" w:type="dxa"/>
            <w:shd w:val="clear" w:color="auto" w:fill="auto"/>
            <w:vAlign w:val="center"/>
          </w:tcPr>
          <w:p w14:paraId="06E40DEF"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75F73D4C" w14:textId="77777777" w:rsidR="0038034E" w:rsidRPr="00D21D73" w:rsidRDefault="0038034E" w:rsidP="0038034E">
            <w:pPr>
              <w:jc w:val="center"/>
              <w:rPr>
                <w:szCs w:val="24"/>
              </w:rPr>
            </w:pPr>
            <w:r w:rsidRPr="00D21D73">
              <w:rPr>
                <w:szCs w:val="24"/>
              </w:rPr>
              <w:t>тренировка,</w:t>
            </w:r>
          </w:p>
          <w:p w14:paraId="28F784A5" w14:textId="77777777" w:rsidR="0038034E" w:rsidRPr="00D21D73" w:rsidRDefault="0038034E" w:rsidP="0038034E">
            <w:pPr>
              <w:jc w:val="center"/>
              <w:rPr>
                <w:szCs w:val="24"/>
              </w:rPr>
            </w:pPr>
            <w:r w:rsidRPr="00D21D73">
              <w:rPr>
                <w:szCs w:val="24"/>
              </w:rPr>
              <w:t>соревнования</w:t>
            </w:r>
          </w:p>
        </w:tc>
      </w:tr>
      <w:tr w:rsidR="0038034E" w:rsidRPr="00D21D73" w14:paraId="4DB5E76D" w14:textId="77777777" w:rsidTr="0038034E">
        <w:tc>
          <w:tcPr>
            <w:tcW w:w="560" w:type="dxa"/>
            <w:shd w:val="clear" w:color="auto" w:fill="auto"/>
            <w:vAlign w:val="center"/>
          </w:tcPr>
          <w:p w14:paraId="6E6255D8" w14:textId="77777777" w:rsidR="0038034E" w:rsidRPr="00D21D73" w:rsidRDefault="0038034E" w:rsidP="0038034E">
            <w:pPr>
              <w:jc w:val="center"/>
              <w:rPr>
                <w:szCs w:val="24"/>
              </w:rPr>
            </w:pPr>
            <w:r w:rsidRPr="00D21D73">
              <w:rPr>
                <w:szCs w:val="24"/>
              </w:rPr>
              <w:t>10.</w:t>
            </w:r>
          </w:p>
        </w:tc>
        <w:tc>
          <w:tcPr>
            <w:tcW w:w="6919" w:type="dxa"/>
            <w:shd w:val="clear" w:color="auto" w:fill="auto"/>
            <w:vAlign w:val="center"/>
          </w:tcPr>
          <w:p w14:paraId="4D842958" w14:textId="77777777" w:rsidR="0038034E" w:rsidRPr="00D21D73" w:rsidRDefault="0038034E" w:rsidP="0038034E">
            <w:pPr>
              <w:jc w:val="both"/>
              <w:rPr>
                <w:szCs w:val="24"/>
              </w:rPr>
            </w:pPr>
            <w:r w:rsidRPr="00D21D73">
              <w:rPr>
                <w:szCs w:val="24"/>
              </w:rPr>
              <w:t>Физическая подготовка и её связь с развитием физических качеств.  Поднимание туловища в положении лёжа за 1 минуту, поднимание ног в висе на гимнастической стенке. Броски набивных мячей 2-5 кг.</w:t>
            </w:r>
          </w:p>
        </w:tc>
        <w:tc>
          <w:tcPr>
            <w:tcW w:w="1134" w:type="dxa"/>
            <w:shd w:val="clear" w:color="auto" w:fill="auto"/>
            <w:vAlign w:val="center"/>
          </w:tcPr>
          <w:p w14:paraId="6232E1C5"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550C235F" w14:textId="77777777" w:rsidR="0038034E" w:rsidRPr="00D21D73" w:rsidRDefault="0038034E" w:rsidP="0038034E">
            <w:pPr>
              <w:jc w:val="center"/>
              <w:rPr>
                <w:szCs w:val="24"/>
              </w:rPr>
            </w:pPr>
            <w:r w:rsidRPr="00D21D73">
              <w:rPr>
                <w:szCs w:val="24"/>
              </w:rPr>
              <w:t>лекция, тренировка</w:t>
            </w:r>
          </w:p>
        </w:tc>
      </w:tr>
      <w:tr w:rsidR="0038034E" w:rsidRPr="00D21D73" w14:paraId="29A81CC5" w14:textId="77777777" w:rsidTr="0038034E">
        <w:tc>
          <w:tcPr>
            <w:tcW w:w="560" w:type="dxa"/>
            <w:shd w:val="clear" w:color="auto" w:fill="auto"/>
            <w:vAlign w:val="center"/>
          </w:tcPr>
          <w:p w14:paraId="567C1A5C" w14:textId="77777777" w:rsidR="0038034E" w:rsidRPr="00D21D73" w:rsidRDefault="0038034E" w:rsidP="0038034E">
            <w:pPr>
              <w:jc w:val="center"/>
              <w:rPr>
                <w:szCs w:val="24"/>
              </w:rPr>
            </w:pPr>
            <w:r w:rsidRPr="00D21D73">
              <w:rPr>
                <w:szCs w:val="24"/>
              </w:rPr>
              <w:t>11.</w:t>
            </w:r>
          </w:p>
        </w:tc>
        <w:tc>
          <w:tcPr>
            <w:tcW w:w="6919" w:type="dxa"/>
            <w:shd w:val="clear" w:color="auto" w:fill="auto"/>
            <w:vAlign w:val="center"/>
          </w:tcPr>
          <w:p w14:paraId="720C2C7C" w14:textId="77777777" w:rsidR="0038034E" w:rsidRPr="00D21D73" w:rsidRDefault="0038034E" w:rsidP="0038034E">
            <w:pPr>
              <w:jc w:val="both"/>
              <w:rPr>
                <w:szCs w:val="24"/>
              </w:rPr>
            </w:pPr>
            <w:r w:rsidRPr="00D21D73">
              <w:rPr>
                <w:szCs w:val="24"/>
              </w:rPr>
              <w:t>Требования техники безопасности на занятиях по стрельбе. Стрельба из пневматической винтовки.</w:t>
            </w:r>
          </w:p>
        </w:tc>
        <w:tc>
          <w:tcPr>
            <w:tcW w:w="1134" w:type="dxa"/>
            <w:shd w:val="clear" w:color="auto" w:fill="auto"/>
            <w:vAlign w:val="center"/>
          </w:tcPr>
          <w:p w14:paraId="581394EB"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0244EF97" w14:textId="77777777" w:rsidR="0038034E" w:rsidRPr="00D21D73" w:rsidRDefault="0038034E" w:rsidP="0038034E">
            <w:pPr>
              <w:jc w:val="center"/>
              <w:rPr>
                <w:szCs w:val="24"/>
              </w:rPr>
            </w:pPr>
            <w:r w:rsidRPr="00D21D73">
              <w:rPr>
                <w:szCs w:val="24"/>
              </w:rPr>
              <w:t>лекция, тренировка</w:t>
            </w:r>
          </w:p>
        </w:tc>
      </w:tr>
      <w:tr w:rsidR="0038034E" w:rsidRPr="00D21D73" w14:paraId="4FE7DEE1" w14:textId="77777777" w:rsidTr="0038034E">
        <w:tc>
          <w:tcPr>
            <w:tcW w:w="560" w:type="dxa"/>
            <w:shd w:val="clear" w:color="auto" w:fill="auto"/>
            <w:vAlign w:val="center"/>
          </w:tcPr>
          <w:p w14:paraId="31646BCA" w14:textId="77777777" w:rsidR="0038034E" w:rsidRPr="00D21D73" w:rsidRDefault="0038034E" w:rsidP="0038034E">
            <w:pPr>
              <w:jc w:val="center"/>
              <w:rPr>
                <w:szCs w:val="24"/>
              </w:rPr>
            </w:pPr>
            <w:r w:rsidRPr="00D21D73">
              <w:rPr>
                <w:szCs w:val="24"/>
              </w:rPr>
              <w:t>12.</w:t>
            </w:r>
          </w:p>
        </w:tc>
        <w:tc>
          <w:tcPr>
            <w:tcW w:w="6919" w:type="dxa"/>
            <w:shd w:val="clear" w:color="auto" w:fill="auto"/>
            <w:vAlign w:val="center"/>
          </w:tcPr>
          <w:p w14:paraId="7487F407" w14:textId="77777777" w:rsidR="0038034E" w:rsidRPr="00D21D73" w:rsidRDefault="0038034E" w:rsidP="0038034E">
            <w:pPr>
              <w:jc w:val="both"/>
              <w:rPr>
                <w:szCs w:val="24"/>
              </w:rPr>
            </w:pPr>
            <w:r w:rsidRPr="00D21D73">
              <w:rPr>
                <w:szCs w:val="24"/>
              </w:rPr>
              <w:t>Организация и планирование самостоятельных занятий по развитию физических качеств. Бег в равномерном темпе от 8 до 12 минут. Упражнения для развития силы. Упражнения для развития гибкости.</w:t>
            </w:r>
          </w:p>
        </w:tc>
        <w:tc>
          <w:tcPr>
            <w:tcW w:w="1134" w:type="dxa"/>
            <w:shd w:val="clear" w:color="auto" w:fill="auto"/>
            <w:vAlign w:val="center"/>
          </w:tcPr>
          <w:p w14:paraId="1EA9B3F8"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6F69FBA5" w14:textId="77777777" w:rsidR="0038034E" w:rsidRPr="00D21D73" w:rsidRDefault="0038034E" w:rsidP="0038034E">
            <w:pPr>
              <w:jc w:val="center"/>
              <w:rPr>
                <w:szCs w:val="24"/>
              </w:rPr>
            </w:pPr>
            <w:r w:rsidRPr="00D21D73">
              <w:rPr>
                <w:szCs w:val="24"/>
              </w:rPr>
              <w:t>лекция, тренировка</w:t>
            </w:r>
          </w:p>
        </w:tc>
      </w:tr>
      <w:tr w:rsidR="0038034E" w:rsidRPr="00D21D73" w14:paraId="50F6B8AF" w14:textId="77777777" w:rsidTr="0038034E">
        <w:tc>
          <w:tcPr>
            <w:tcW w:w="560" w:type="dxa"/>
            <w:shd w:val="clear" w:color="auto" w:fill="auto"/>
            <w:vAlign w:val="center"/>
          </w:tcPr>
          <w:p w14:paraId="0D5E33FC" w14:textId="77777777" w:rsidR="0038034E" w:rsidRPr="00D21D73" w:rsidRDefault="0038034E" w:rsidP="0038034E">
            <w:pPr>
              <w:jc w:val="center"/>
              <w:rPr>
                <w:szCs w:val="24"/>
              </w:rPr>
            </w:pPr>
            <w:r w:rsidRPr="00D21D73">
              <w:rPr>
                <w:szCs w:val="24"/>
              </w:rPr>
              <w:t>13.</w:t>
            </w:r>
          </w:p>
        </w:tc>
        <w:tc>
          <w:tcPr>
            <w:tcW w:w="6919" w:type="dxa"/>
            <w:shd w:val="clear" w:color="auto" w:fill="auto"/>
            <w:vAlign w:val="center"/>
          </w:tcPr>
          <w:p w14:paraId="71FD00A4" w14:textId="77777777" w:rsidR="0038034E" w:rsidRPr="00D21D73" w:rsidRDefault="0038034E" w:rsidP="0038034E">
            <w:pPr>
              <w:jc w:val="both"/>
              <w:rPr>
                <w:szCs w:val="24"/>
              </w:rPr>
            </w:pPr>
            <w:r w:rsidRPr="00D21D73">
              <w:rPr>
                <w:szCs w:val="24"/>
              </w:rPr>
              <w:t>Первая помощь при травмах во время занятий физической культурой и спортом. Эстафеты.</w:t>
            </w:r>
          </w:p>
        </w:tc>
        <w:tc>
          <w:tcPr>
            <w:tcW w:w="1134" w:type="dxa"/>
            <w:shd w:val="clear" w:color="auto" w:fill="auto"/>
            <w:vAlign w:val="center"/>
          </w:tcPr>
          <w:p w14:paraId="120E9954"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551CE7D5" w14:textId="77777777" w:rsidR="0038034E" w:rsidRPr="00D21D73" w:rsidRDefault="0038034E" w:rsidP="0038034E">
            <w:pPr>
              <w:jc w:val="center"/>
              <w:rPr>
                <w:szCs w:val="24"/>
              </w:rPr>
            </w:pPr>
            <w:r w:rsidRPr="00D21D73">
              <w:rPr>
                <w:szCs w:val="24"/>
              </w:rPr>
              <w:t>лекция, соревнования</w:t>
            </w:r>
          </w:p>
        </w:tc>
      </w:tr>
      <w:tr w:rsidR="0038034E" w:rsidRPr="00D21D73" w14:paraId="6E59C146" w14:textId="77777777" w:rsidTr="0038034E">
        <w:tc>
          <w:tcPr>
            <w:tcW w:w="560" w:type="dxa"/>
            <w:shd w:val="clear" w:color="auto" w:fill="auto"/>
            <w:vAlign w:val="center"/>
          </w:tcPr>
          <w:p w14:paraId="2417F767" w14:textId="77777777" w:rsidR="0038034E" w:rsidRPr="00D21D73" w:rsidRDefault="0038034E" w:rsidP="0038034E">
            <w:pPr>
              <w:jc w:val="center"/>
              <w:rPr>
                <w:szCs w:val="24"/>
              </w:rPr>
            </w:pPr>
            <w:r w:rsidRPr="00D21D73">
              <w:rPr>
                <w:szCs w:val="24"/>
              </w:rPr>
              <w:t>14.</w:t>
            </w:r>
          </w:p>
        </w:tc>
        <w:tc>
          <w:tcPr>
            <w:tcW w:w="6919" w:type="dxa"/>
            <w:shd w:val="clear" w:color="auto" w:fill="auto"/>
            <w:vAlign w:val="center"/>
          </w:tcPr>
          <w:p w14:paraId="467AFE7D" w14:textId="77777777" w:rsidR="0038034E" w:rsidRPr="00D21D73" w:rsidRDefault="0038034E" w:rsidP="0038034E">
            <w:pPr>
              <w:jc w:val="both"/>
              <w:rPr>
                <w:szCs w:val="24"/>
              </w:rPr>
            </w:pPr>
            <w:r w:rsidRPr="00D21D73">
              <w:rPr>
                <w:szCs w:val="24"/>
              </w:rPr>
              <w:t>Требования техники безопасности на занятиях лыжной подготовкой. Техника выполнения лыжных ходов.</w:t>
            </w:r>
          </w:p>
        </w:tc>
        <w:tc>
          <w:tcPr>
            <w:tcW w:w="1134" w:type="dxa"/>
            <w:shd w:val="clear" w:color="auto" w:fill="auto"/>
            <w:vAlign w:val="center"/>
          </w:tcPr>
          <w:p w14:paraId="7781D39A"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4A9FC51D" w14:textId="77777777" w:rsidR="0038034E" w:rsidRPr="00D21D73" w:rsidRDefault="0038034E" w:rsidP="0038034E">
            <w:pPr>
              <w:jc w:val="center"/>
              <w:rPr>
                <w:szCs w:val="24"/>
              </w:rPr>
            </w:pPr>
            <w:r w:rsidRPr="00D21D73">
              <w:rPr>
                <w:szCs w:val="24"/>
              </w:rPr>
              <w:t>лекция, тренировка</w:t>
            </w:r>
          </w:p>
        </w:tc>
      </w:tr>
      <w:tr w:rsidR="0038034E" w:rsidRPr="00D21D73" w14:paraId="3899A3E8" w14:textId="77777777" w:rsidTr="0038034E">
        <w:tc>
          <w:tcPr>
            <w:tcW w:w="560" w:type="dxa"/>
            <w:shd w:val="clear" w:color="auto" w:fill="auto"/>
            <w:vAlign w:val="center"/>
          </w:tcPr>
          <w:p w14:paraId="04588F2C" w14:textId="77777777" w:rsidR="0038034E" w:rsidRPr="00D21D73" w:rsidRDefault="0038034E" w:rsidP="0038034E">
            <w:pPr>
              <w:jc w:val="center"/>
              <w:rPr>
                <w:szCs w:val="24"/>
              </w:rPr>
            </w:pPr>
            <w:r w:rsidRPr="00D21D73">
              <w:rPr>
                <w:szCs w:val="24"/>
              </w:rPr>
              <w:t>15.</w:t>
            </w:r>
          </w:p>
        </w:tc>
        <w:tc>
          <w:tcPr>
            <w:tcW w:w="6919" w:type="dxa"/>
            <w:shd w:val="clear" w:color="auto" w:fill="auto"/>
            <w:vAlign w:val="center"/>
          </w:tcPr>
          <w:p w14:paraId="54793E76" w14:textId="77777777" w:rsidR="0038034E" w:rsidRPr="00D21D73" w:rsidRDefault="0038034E" w:rsidP="0038034E">
            <w:pPr>
              <w:jc w:val="both"/>
              <w:rPr>
                <w:szCs w:val="24"/>
              </w:rPr>
            </w:pPr>
            <w:r w:rsidRPr="00D21D73">
              <w:rPr>
                <w:szCs w:val="24"/>
              </w:rPr>
              <w:t>Техника выполнения лыжных ходов, спусков, торможений и подъёмов. Бег на лыжах от 3 до 10 км.</w:t>
            </w:r>
          </w:p>
        </w:tc>
        <w:tc>
          <w:tcPr>
            <w:tcW w:w="1134" w:type="dxa"/>
            <w:shd w:val="clear" w:color="auto" w:fill="auto"/>
            <w:vAlign w:val="center"/>
          </w:tcPr>
          <w:p w14:paraId="4A5E068A" w14:textId="77777777" w:rsidR="0038034E" w:rsidRPr="00D21D73" w:rsidRDefault="0038034E" w:rsidP="0038034E">
            <w:pPr>
              <w:jc w:val="center"/>
              <w:rPr>
                <w:szCs w:val="24"/>
              </w:rPr>
            </w:pPr>
            <w:r w:rsidRPr="00D21D73">
              <w:rPr>
                <w:szCs w:val="24"/>
              </w:rPr>
              <w:t>2</w:t>
            </w:r>
          </w:p>
        </w:tc>
        <w:tc>
          <w:tcPr>
            <w:tcW w:w="3006" w:type="dxa"/>
            <w:shd w:val="clear" w:color="auto" w:fill="auto"/>
            <w:vAlign w:val="center"/>
          </w:tcPr>
          <w:p w14:paraId="142DB586" w14:textId="77777777" w:rsidR="0038034E" w:rsidRPr="00D21D73" w:rsidRDefault="0038034E" w:rsidP="0038034E">
            <w:pPr>
              <w:jc w:val="center"/>
              <w:rPr>
                <w:szCs w:val="24"/>
              </w:rPr>
            </w:pPr>
            <w:r w:rsidRPr="00D21D73">
              <w:rPr>
                <w:szCs w:val="24"/>
              </w:rPr>
              <w:t>тренировка</w:t>
            </w:r>
          </w:p>
        </w:tc>
      </w:tr>
      <w:tr w:rsidR="0038034E" w:rsidRPr="00D21D73" w14:paraId="3891706B" w14:textId="77777777" w:rsidTr="0038034E">
        <w:tc>
          <w:tcPr>
            <w:tcW w:w="560" w:type="dxa"/>
            <w:shd w:val="clear" w:color="auto" w:fill="auto"/>
            <w:vAlign w:val="center"/>
          </w:tcPr>
          <w:p w14:paraId="7931C708" w14:textId="77777777" w:rsidR="0038034E" w:rsidRPr="00D21D73" w:rsidRDefault="0038034E" w:rsidP="0038034E">
            <w:pPr>
              <w:jc w:val="center"/>
              <w:rPr>
                <w:szCs w:val="24"/>
              </w:rPr>
            </w:pPr>
            <w:r w:rsidRPr="00D21D73">
              <w:rPr>
                <w:szCs w:val="24"/>
              </w:rPr>
              <w:t>16.</w:t>
            </w:r>
          </w:p>
        </w:tc>
        <w:tc>
          <w:tcPr>
            <w:tcW w:w="6919" w:type="dxa"/>
            <w:shd w:val="clear" w:color="auto" w:fill="auto"/>
            <w:vAlign w:val="center"/>
          </w:tcPr>
          <w:p w14:paraId="05AD7040" w14:textId="77777777" w:rsidR="0038034E" w:rsidRPr="00D21D73" w:rsidRDefault="0038034E" w:rsidP="0038034E">
            <w:pPr>
              <w:jc w:val="both"/>
              <w:rPr>
                <w:szCs w:val="24"/>
              </w:rPr>
            </w:pPr>
            <w:r w:rsidRPr="00D21D73">
              <w:rPr>
                <w:szCs w:val="24"/>
              </w:rPr>
              <w:t>Промежуточный контроль.</w:t>
            </w:r>
          </w:p>
        </w:tc>
        <w:tc>
          <w:tcPr>
            <w:tcW w:w="1134" w:type="dxa"/>
            <w:shd w:val="clear" w:color="auto" w:fill="auto"/>
            <w:vAlign w:val="center"/>
          </w:tcPr>
          <w:p w14:paraId="69B801EB"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532E76D3" w14:textId="77777777" w:rsidR="0038034E" w:rsidRPr="00D21D73" w:rsidRDefault="0038034E" w:rsidP="0038034E">
            <w:pPr>
              <w:jc w:val="center"/>
              <w:rPr>
                <w:szCs w:val="24"/>
              </w:rPr>
            </w:pPr>
            <w:r w:rsidRPr="00D21D73">
              <w:rPr>
                <w:szCs w:val="24"/>
              </w:rPr>
              <w:t>соревнования</w:t>
            </w:r>
          </w:p>
        </w:tc>
      </w:tr>
      <w:tr w:rsidR="0038034E" w:rsidRPr="00D21D73" w14:paraId="1947FD49" w14:textId="77777777" w:rsidTr="0038034E">
        <w:tc>
          <w:tcPr>
            <w:tcW w:w="560" w:type="dxa"/>
            <w:shd w:val="clear" w:color="auto" w:fill="auto"/>
            <w:vAlign w:val="center"/>
          </w:tcPr>
          <w:p w14:paraId="3E9284B3" w14:textId="77777777" w:rsidR="0038034E" w:rsidRPr="00D21D73" w:rsidRDefault="0038034E" w:rsidP="0038034E">
            <w:pPr>
              <w:jc w:val="center"/>
              <w:rPr>
                <w:szCs w:val="24"/>
              </w:rPr>
            </w:pPr>
            <w:r w:rsidRPr="00D21D73">
              <w:rPr>
                <w:szCs w:val="24"/>
              </w:rPr>
              <w:t>17.</w:t>
            </w:r>
          </w:p>
        </w:tc>
        <w:tc>
          <w:tcPr>
            <w:tcW w:w="6919" w:type="dxa"/>
            <w:shd w:val="clear" w:color="auto" w:fill="auto"/>
            <w:vAlign w:val="center"/>
          </w:tcPr>
          <w:p w14:paraId="15F999FA" w14:textId="77777777" w:rsidR="0038034E" w:rsidRPr="00D21D73" w:rsidRDefault="0038034E" w:rsidP="0038034E">
            <w:pPr>
              <w:jc w:val="both"/>
              <w:rPr>
                <w:szCs w:val="24"/>
              </w:rPr>
            </w:pPr>
            <w:r w:rsidRPr="00D21D73">
              <w:rPr>
                <w:szCs w:val="24"/>
              </w:rPr>
              <w:t>Эстафеты на лыжах.</w:t>
            </w:r>
          </w:p>
        </w:tc>
        <w:tc>
          <w:tcPr>
            <w:tcW w:w="1134" w:type="dxa"/>
            <w:shd w:val="clear" w:color="auto" w:fill="auto"/>
            <w:vAlign w:val="center"/>
          </w:tcPr>
          <w:p w14:paraId="2394C238"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1CEBB33D" w14:textId="77777777" w:rsidR="0038034E" w:rsidRPr="00D21D73" w:rsidRDefault="0038034E" w:rsidP="0038034E">
            <w:pPr>
              <w:jc w:val="center"/>
              <w:rPr>
                <w:szCs w:val="24"/>
              </w:rPr>
            </w:pPr>
            <w:r w:rsidRPr="00D21D73">
              <w:rPr>
                <w:szCs w:val="24"/>
              </w:rPr>
              <w:t>соревнования</w:t>
            </w:r>
          </w:p>
        </w:tc>
      </w:tr>
      <w:tr w:rsidR="0038034E" w:rsidRPr="00D21D73" w14:paraId="4A1C7E6C" w14:textId="77777777" w:rsidTr="0038034E">
        <w:tc>
          <w:tcPr>
            <w:tcW w:w="560" w:type="dxa"/>
            <w:shd w:val="clear" w:color="auto" w:fill="auto"/>
            <w:vAlign w:val="center"/>
          </w:tcPr>
          <w:p w14:paraId="79CC8FFD" w14:textId="77777777" w:rsidR="0038034E" w:rsidRPr="00D21D73" w:rsidRDefault="0038034E" w:rsidP="0038034E">
            <w:pPr>
              <w:jc w:val="center"/>
              <w:rPr>
                <w:szCs w:val="24"/>
              </w:rPr>
            </w:pPr>
            <w:r w:rsidRPr="00D21D73">
              <w:rPr>
                <w:szCs w:val="24"/>
              </w:rPr>
              <w:t>18.</w:t>
            </w:r>
          </w:p>
        </w:tc>
        <w:tc>
          <w:tcPr>
            <w:tcW w:w="6919" w:type="dxa"/>
            <w:shd w:val="clear" w:color="auto" w:fill="auto"/>
            <w:vAlign w:val="center"/>
          </w:tcPr>
          <w:p w14:paraId="37BCDF23" w14:textId="77777777" w:rsidR="0038034E" w:rsidRPr="00D21D73" w:rsidRDefault="0038034E" w:rsidP="0038034E">
            <w:pPr>
              <w:jc w:val="both"/>
              <w:rPr>
                <w:szCs w:val="24"/>
              </w:rPr>
            </w:pPr>
            <w:r w:rsidRPr="00D21D73">
              <w:rPr>
                <w:szCs w:val="24"/>
              </w:rPr>
              <w:t>Участие в Зимнем фестивале ГТО.</w:t>
            </w:r>
          </w:p>
        </w:tc>
        <w:tc>
          <w:tcPr>
            <w:tcW w:w="1134" w:type="dxa"/>
            <w:shd w:val="clear" w:color="auto" w:fill="auto"/>
            <w:vAlign w:val="center"/>
          </w:tcPr>
          <w:p w14:paraId="63C90FDD"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33727C6F" w14:textId="77777777" w:rsidR="0038034E" w:rsidRPr="00D21D73" w:rsidRDefault="0038034E" w:rsidP="0038034E">
            <w:pPr>
              <w:jc w:val="center"/>
              <w:rPr>
                <w:szCs w:val="24"/>
              </w:rPr>
            </w:pPr>
            <w:r w:rsidRPr="00D21D73">
              <w:rPr>
                <w:szCs w:val="24"/>
              </w:rPr>
              <w:t>соревнования</w:t>
            </w:r>
          </w:p>
        </w:tc>
      </w:tr>
      <w:tr w:rsidR="0038034E" w:rsidRPr="00D21D73" w14:paraId="6062F06A" w14:textId="77777777" w:rsidTr="0038034E">
        <w:tc>
          <w:tcPr>
            <w:tcW w:w="560" w:type="dxa"/>
            <w:shd w:val="clear" w:color="auto" w:fill="auto"/>
            <w:vAlign w:val="center"/>
          </w:tcPr>
          <w:p w14:paraId="422AD5BE" w14:textId="77777777" w:rsidR="0038034E" w:rsidRPr="00D21D73" w:rsidRDefault="0038034E" w:rsidP="0038034E">
            <w:pPr>
              <w:jc w:val="center"/>
              <w:rPr>
                <w:szCs w:val="24"/>
              </w:rPr>
            </w:pPr>
            <w:r w:rsidRPr="00D21D73">
              <w:rPr>
                <w:szCs w:val="24"/>
              </w:rPr>
              <w:t>19.</w:t>
            </w:r>
          </w:p>
        </w:tc>
        <w:tc>
          <w:tcPr>
            <w:tcW w:w="6919" w:type="dxa"/>
            <w:shd w:val="clear" w:color="auto" w:fill="auto"/>
            <w:vAlign w:val="center"/>
          </w:tcPr>
          <w:p w14:paraId="0056B212" w14:textId="77777777" w:rsidR="0038034E" w:rsidRPr="00D21D73" w:rsidRDefault="0038034E" w:rsidP="0038034E">
            <w:pPr>
              <w:jc w:val="both"/>
              <w:rPr>
                <w:szCs w:val="24"/>
              </w:rPr>
            </w:pPr>
            <w:r w:rsidRPr="00D21D73">
              <w:rPr>
                <w:szCs w:val="24"/>
              </w:rPr>
              <w:t>Техника выполнения лыжных ходов, спусков, торможений и подъёмов. Бег на лыжах от 3 до 10 км</w:t>
            </w:r>
          </w:p>
        </w:tc>
        <w:tc>
          <w:tcPr>
            <w:tcW w:w="1134" w:type="dxa"/>
            <w:shd w:val="clear" w:color="auto" w:fill="auto"/>
            <w:vAlign w:val="center"/>
          </w:tcPr>
          <w:p w14:paraId="18F9FA10" w14:textId="77777777" w:rsidR="0038034E" w:rsidRPr="00D21D73" w:rsidRDefault="0038034E" w:rsidP="0038034E">
            <w:pPr>
              <w:jc w:val="center"/>
              <w:rPr>
                <w:szCs w:val="24"/>
              </w:rPr>
            </w:pPr>
            <w:r w:rsidRPr="00D21D73">
              <w:rPr>
                <w:szCs w:val="24"/>
              </w:rPr>
              <w:t>3</w:t>
            </w:r>
          </w:p>
        </w:tc>
        <w:tc>
          <w:tcPr>
            <w:tcW w:w="3006" w:type="dxa"/>
            <w:shd w:val="clear" w:color="auto" w:fill="auto"/>
            <w:vAlign w:val="center"/>
          </w:tcPr>
          <w:p w14:paraId="48FB0105" w14:textId="77777777" w:rsidR="0038034E" w:rsidRPr="00D21D73" w:rsidRDefault="0038034E" w:rsidP="0038034E">
            <w:pPr>
              <w:jc w:val="center"/>
              <w:rPr>
                <w:szCs w:val="24"/>
              </w:rPr>
            </w:pPr>
            <w:r w:rsidRPr="00D21D73">
              <w:rPr>
                <w:szCs w:val="24"/>
              </w:rPr>
              <w:t>тренировка</w:t>
            </w:r>
          </w:p>
        </w:tc>
      </w:tr>
      <w:tr w:rsidR="0038034E" w:rsidRPr="00D21D73" w14:paraId="0AB4A26C" w14:textId="77777777" w:rsidTr="0038034E">
        <w:tc>
          <w:tcPr>
            <w:tcW w:w="560" w:type="dxa"/>
            <w:shd w:val="clear" w:color="auto" w:fill="auto"/>
            <w:vAlign w:val="center"/>
          </w:tcPr>
          <w:p w14:paraId="4EAE0F7D" w14:textId="77777777" w:rsidR="0038034E" w:rsidRPr="00D21D73" w:rsidRDefault="0038034E" w:rsidP="0038034E">
            <w:pPr>
              <w:jc w:val="center"/>
              <w:rPr>
                <w:szCs w:val="24"/>
              </w:rPr>
            </w:pPr>
            <w:r w:rsidRPr="00D21D73">
              <w:rPr>
                <w:szCs w:val="24"/>
              </w:rPr>
              <w:t>20.</w:t>
            </w:r>
          </w:p>
        </w:tc>
        <w:tc>
          <w:tcPr>
            <w:tcW w:w="6919" w:type="dxa"/>
            <w:shd w:val="clear" w:color="auto" w:fill="auto"/>
            <w:vAlign w:val="center"/>
          </w:tcPr>
          <w:p w14:paraId="0695075B" w14:textId="77777777" w:rsidR="0038034E" w:rsidRPr="00D21D73" w:rsidRDefault="0038034E" w:rsidP="0038034E">
            <w:pPr>
              <w:jc w:val="both"/>
              <w:rPr>
                <w:szCs w:val="24"/>
              </w:rPr>
            </w:pPr>
            <w:r w:rsidRPr="00D21D73">
              <w:rPr>
                <w:szCs w:val="24"/>
              </w:rPr>
              <w:t>Подбор упражнений и составление индивидуальных комплексов для утренней гимнастики, физкультминуток, физкультпауз, коррекции осанки и телосложения. Метание мяча в горизонтальную и вертикальную цель с 6-8 м.</w:t>
            </w:r>
          </w:p>
        </w:tc>
        <w:tc>
          <w:tcPr>
            <w:tcW w:w="1134" w:type="dxa"/>
            <w:shd w:val="clear" w:color="auto" w:fill="auto"/>
            <w:vAlign w:val="center"/>
          </w:tcPr>
          <w:p w14:paraId="1E47D27A"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44625070" w14:textId="77777777" w:rsidR="0038034E" w:rsidRPr="00D21D73" w:rsidRDefault="0038034E" w:rsidP="0038034E">
            <w:pPr>
              <w:jc w:val="center"/>
              <w:rPr>
                <w:szCs w:val="24"/>
              </w:rPr>
            </w:pPr>
            <w:r w:rsidRPr="00D21D73">
              <w:rPr>
                <w:szCs w:val="24"/>
              </w:rPr>
              <w:t>лекция, тренировка</w:t>
            </w:r>
          </w:p>
        </w:tc>
      </w:tr>
      <w:tr w:rsidR="0038034E" w:rsidRPr="00D21D73" w14:paraId="4AA02F1A" w14:textId="77777777" w:rsidTr="0038034E">
        <w:tc>
          <w:tcPr>
            <w:tcW w:w="560" w:type="dxa"/>
            <w:shd w:val="clear" w:color="auto" w:fill="auto"/>
            <w:vAlign w:val="center"/>
          </w:tcPr>
          <w:p w14:paraId="4EC7B285" w14:textId="77777777" w:rsidR="0038034E" w:rsidRPr="00D21D73" w:rsidRDefault="0038034E" w:rsidP="0038034E">
            <w:pPr>
              <w:jc w:val="center"/>
              <w:rPr>
                <w:szCs w:val="24"/>
              </w:rPr>
            </w:pPr>
            <w:r w:rsidRPr="00D21D73">
              <w:rPr>
                <w:szCs w:val="24"/>
              </w:rPr>
              <w:t>21.</w:t>
            </w:r>
          </w:p>
        </w:tc>
        <w:tc>
          <w:tcPr>
            <w:tcW w:w="6919" w:type="dxa"/>
            <w:shd w:val="clear" w:color="auto" w:fill="auto"/>
            <w:vAlign w:val="center"/>
          </w:tcPr>
          <w:p w14:paraId="5E187560" w14:textId="77777777" w:rsidR="0038034E" w:rsidRPr="00D21D73" w:rsidRDefault="0038034E" w:rsidP="0038034E">
            <w:pPr>
              <w:jc w:val="both"/>
              <w:rPr>
                <w:szCs w:val="24"/>
              </w:rPr>
            </w:pPr>
            <w:r w:rsidRPr="00D21D73">
              <w:rPr>
                <w:szCs w:val="24"/>
              </w:rPr>
              <w:t>Бег в равномерном темпе от 8 до 12 минут. Упражнения для развития силы. Упражнения для развития гибкости.</w:t>
            </w:r>
          </w:p>
        </w:tc>
        <w:tc>
          <w:tcPr>
            <w:tcW w:w="1134" w:type="dxa"/>
            <w:shd w:val="clear" w:color="auto" w:fill="auto"/>
            <w:vAlign w:val="center"/>
          </w:tcPr>
          <w:p w14:paraId="6B5BD4A4" w14:textId="77777777" w:rsidR="0038034E" w:rsidRPr="00D21D73" w:rsidRDefault="0038034E" w:rsidP="0038034E">
            <w:pPr>
              <w:jc w:val="center"/>
              <w:rPr>
                <w:szCs w:val="24"/>
              </w:rPr>
            </w:pPr>
            <w:r w:rsidRPr="00D21D73">
              <w:rPr>
                <w:szCs w:val="24"/>
              </w:rPr>
              <w:t>2</w:t>
            </w:r>
          </w:p>
        </w:tc>
        <w:tc>
          <w:tcPr>
            <w:tcW w:w="3006" w:type="dxa"/>
            <w:shd w:val="clear" w:color="auto" w:fill="auto"/>
            <w:vAlign w:val="center"/>
          </w:tcPr>
          <w:p w14:paraId="3CF97F94" w14:textId="77777777" w:rsidR="0038034E" w:rsidRPr="00D21D73" w:rsidRDefault="0038034E" w:rsidP="0038034E">
            <w:pPr>
              <w:jc w:val="center"/>
              <w:rPr>
                <w:szCs w:val="24"/>
              </w:rPr>
            </w:pPr>
            <w:r w:rsidRPr="00D21D73">
              <w:rPr>
                <w:szCs w:val="24"/>
              </w:rPr>
              <w:t>тренировка</w:t>
            </w:r>
          </w:p>
        </w:tc>
      </w:tr>
      <w:tr w:rsidR="0038034E" w:rsidRPr="00D21D73" w14:paraId="498552C7" w14:textId="77777777" w:rsidTr="0038034E">
        <w:tc>
          <w:tcPr>
            <w:tcW w:w="560" w:type="dxa"/>
            <w:shd w:val="clear" w:color="auto" w:fill="auto"/>
            <w:vAlign w:val="center"/>
          </w:tcPr>
          <w:p w14:paraId="7E3BC638" w14:textId="77777777" w:rsidR="0038034E" w:rsidRPr="00D21D73" w:rsidRDefault="0038034E" w:rsidP="0038034E">
            <w:pPr>
              <w:jc w:val="center"/>
              <w:rPr>
                <w:szCs w:val="24"/>
              </w:rPr>
            </w:pPr>
            <w:r w:rsidRPr="00D21D73">
              <w:rPr>
                <w:szCs w:val="24"/>
              </w:rPr>
              <w:t>22.</w:t>
            </w:r>
          </w:p>
        </w:tc>
        <w:tc>
          <w:tcPr>
            <w:tcW w:w="6919" w:type="dxa"/>
            <w:shd w:val="clear" w:color="auto" w:fill="auto"/>
            <w:vAlign w:val="center"/>
          </w:tcPr>
          <w:p w14:paraId="56304103" w14:textId="77777777" w:rsidR="0038034E" w:rsidRPr="00D21D73" w:rsidRDefault="0038034E" w:rsidP="0038034E">
            <w:pPr>
              <w:jc w:val="both"/>
              <w:rPr>
                <w:szCs w:val="24"/>
              </w:rPr>
            </w:pPr>
            <w:r w:rsidRPr="00D21D73">
              <w:rPr>
                <w:szCs w:val="24"/>
              </w:rPr>
              <w:t>Требования техники безопасности на занятиях по стрельбе. Стрельба из пневматической винтовки.</w:t>
            </w:r>
          </w:p>
        </w:tc>
        <w:tc>
          <w:tcPr>
            <w:tcW w:w="1134" w:type="dxa"/>
            <w:shd w:val="clear" w:color="auto" w:fill="auto"/>
            <w:vAlign w:val="center"/>
          </w:tcPr>
          <w:p w14:paraId="143AF4DF"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34D0CE41" w14:textId="77777777" w:rsidR="0038034E" w:rsidRPr="00D21D73" w:rsidRDefault="0038034E" w:rsidP="0038034E">
            <w:pPr>
              <w:jc w:val="center"/>
              <w:rPr>
                <w:szCs w:val="24"/>
              </w:rPr>
            </w:pPr>
            <w:r w:rsidRPr="00D21D73">
              <w:rPr>
                <w:szCs w:val="24"/>
              </w:rPr>
              <w:t>лекция, тренировка</w:t>
            </w:r>
          </w:p>
        </w:tc>
      </w:tr>
      <w:tr w:rsidR="0038034E" w:rsidRPr="00D21D73" w14:paraId="14E66EB5" w14:textId="77777777" w:rsidTr="0038034E">
        <w:tc>
          <w:tcPr>
            <w:tcW w:w="560" w:type="dxa"/>
            <w:shd w:val="clear" w:color="auto" w:fill="auto"/>
            <w:vAlign w:val="center"/>
          </w:tcPr>
          <w:p w14:paraId="1AC57ADB" w14:textId="77777777" w:rsidR="0038034E" w:rsidRPr="00D21D73" w:rsidRDefault="0038034E" w:rsidP="0038034E">
            <w:pPr>
              <w:jc w:val="center"/>
              <w:rPr>
                <w:szCs w:val="24"/>
              </w:rPr>
            </w:pPr>
            <w:r w:rsidRPr="00D21D73">
              <w:rPr>
                <w:szCs w:val="24"/>
              </w:rPr>
              <w:t>23.</w:t>
            </w:r>
          </w:p>
        </w:tc>
        <w:tc>
          <w:tcPr>
            <w:tcW w:w="6919" w:type="dxa"/>
            <w:shd w:val="clear" w:color="auto" w:fill="auto"/>
            <w:vAlign w:val="center"/>
          </w:tcPr>
          <w:p w14:paraId="2506DFE1" w14:textId="77777777" w:rsidR="0038034E" w:rsidRPr="00D21D73" w:rsidRDefault="0038034E" w:rsidP="0038034E">
            <w:pPr>
              <w:jc w:val="both"/>
              <w:rPr>
                <w:szCs w:val="24"/>
              </w:rPr>
            </w:pPr>
            <w:r w:rsidRPr="00D21D73">
              <w:rPr>
                <w:szCs w:val="24"/>
              </w:rPr>
              <w:t>Прыжки через препятствия. Прыжок в длину с места. Метание мяча в горизонтальную и вертикальную цель с 6-8 м. Прыжки на скакалке до 3 минут.</w:t>
            </w:r>
          </w:p>
        </w:tc>
        <w:tc>
          <w:tcPr>
            <w:tcW w:w="1134" w:type="dxa"/>
            <w:shd w:val="clear" w:color="auto" w:fill="auto"/>
            <w:vAlign w:val="center"/>
          </w:tcPr>
          <w:p w14:paraId="13C776AF" w14:textId="77777777" w:rsidR="0038034E" w:rsidRPr="00D21D73" w:rsidRDefault="0038034E" w:rsidP="0038034E">
            <w:pPr>
              <w:jc w:val="center"/>
              <w:rPr>
                <w:szCs w:val="24"/>
              </w:rPr>
            </w:pPr>
            <w:r w:rsidRPr="00D21D73">
              <w:rPr>
                <w:szCs w:val="24"/>
              </w:rPr>
              <w:t>2</w:t>
            </w:r>
          </w:p>
        </w:tc>
        <w:tc>
          <w:tcPr>
            <w:tcW w:w="3006" w:type="dxa"/>
            <w:shd w:val="clear" w:color="auto" w:fill="auto"/>
            <w:vAlign w:val="center"/>
          </w:tcPr>
          <w:p w14:paraId="6620D709" w14:textId="77777777" w:rsidR="0038034E" w:rsidRPr="00D21D73" w:rsidRDefault="0038034E" w:rsidP="0038034E">
            <w:pPr>
              <w:jc w:val="center"/>
              <w:rPr>
                <w:szCs w:val="24"/>
              </w:rPr>
            </w:pPr>
            <w:r w:rsidRPr="00D21D73">
              <w:rPr>
                <w:szCs w:val="24"/>
              </w:rPr>
              <w:t>тренировка</w:t>
            </w:r>
          </w:p>
        </w:tc>
      </w:tr>
      <w:tr w:rsidR="0038034E" w:rsidRPr="00D21D73" w14:paraId="10BD652D" w14:textId="77777777" w:rsidTr="0038034E">
        <w:tc>
          <w:tcPr>
            <w:tcW w:w="560" w:type="dxa"/>
            <w:shd w:val="clear" w:color="auto" w:fill="auto"/>
            <w:vAlign w:val="center"/>
          </w:tcPr>
          <w:p w14:paraId="6731C196" w14:textId="77777777" w:rsidR="0038034E" w:rsidRPr="00D21D73" w:rsidRDefault="0038034E" w:rsidP="0038034E">
            <w:pPr>
              <w:jc w:val="center"/>
              <w:rPr>
                <w:szCs w:val="24"/>
              </w:rPr>
            </w:pPr>
            <w:r w:rsidRPr="00D21D73">
              <w:rPr>
                <w:szCs w:val="24"/>
              </w:rPr>
              <w:t>24.</w:t>
            </w:r>
          </w:p>
        </w:tc>
        <w:tc>
          <w:tcPr>
            <w:tcW w:w="6919" w:type="dxa"/>
            <w:shd w:val="clear" w:color="auto" w:fill="auto"/>
            <w:vAlign w:val="center"/>
          </w:tcPr>
          <w:p w14:paraId="7ADC7B4B" w14:textId="77777777" w:rsidR="0038034E" w:rsidRPr="00D21D73" w:rsidRDefault="0038034E" w:rsidP="0038034E">
            <w:pPr>
              <w:jc w:val="both"/>
              <w:rPr>
                <w:szCs w:val="24"/>
              </w:rPr>
            </w:pPr>
            <w:r w:rsidRPr="00D21D73">
              <w:rPr>
                <w:szCs w:val="24"/>
              </w:rPr>
              <w:t>Бег в равномерном темпе от 8 до 12 минут. Бег с ускорением от 30 до 60 м. Эстафетный бег. Метание малого мяча на дальность в коридор 5-6 м.</w:t>
            </w:r>
          </w:p>
        </w:tc>
        <w:tc>
          <w:tcPr>
            <w:tcW w:w="1134" w:type="dxa"/>
            <w:shd w:val="clear" w:color="auto" w:fill="auto"/>
            <w:vAlign w:val="center"/>
          </w:tcPr>
          <w:p w14:paraId="7772EA59" w14:textId="77777777" w:rsidR="0038034E" w:rsidRPr="00D21D73" w:rsidRDefault="0038034E" w:rsidP="0038034E">
            <w:pPr>
              <w:jc w:val="center"/>
              <w:rPr>
                <w:szCs w:val="24"/>
              </w:rPr>
            </w:pPr>
            <w:r w:rsidRPr="00D21D73">
              <w:rPr>
                <w:szCs w:val="24"/>
              </w:rPr>
              <w:t>3</w:t>
            </w:r>
          </w:p>
        </w:tc>
        <w:tc>
          <w:tcPr>
            <w:tcW w:w="3006" w:type="dxa"/>
            <w:shd w:val="clear" w:color="auto" w:fill="auto"/>
            <w:vAlign w:val="center"/>
          </w:tcPr>
          <w:p w14:paraId="0E954D26" w14:textId="77777777" w:rsidR="0038034E" w:rsidRPr="00D21D73" w:rsidRDefault="0038034E" w:rsidP="0038034E">
            <w:pPr>
              <w:jc w:val="center"/>
              <w:rPr>
                <w:szCs w:val="24"/>
              </w:rPr>
            </w:pPr>
            <w:r w:rsidRPr="00D21D73">
              <w:rPr>
                <w:szCs w:val="24"/>
              </w:rPr>
              <w:t>тренировка</w:t>
            </w:r>
          </w:p>
        </w:tc>
      </w:tr>
      <w:tr w:rsidR="0038034E" w:rsidRPr="00D21D73" w14:paraId="4F99290E" w14:textId="77777777" w:rsidTr="0038034E">
        <w:tc>
          <w:tcPr>
            <w:tcW w:w="560" w:type="dxa"/>
            <w:shd w:val="clear" w:color="auto" w:fill="auto"/>
            <w:vAlign w:val="center"/>
          </w:tcPr>
          <w:p w14:paraId="4CDF35EE" w14:textId="77777777" w:rsidR="0038034E" w:rsidRPr="00D21D73" w:rsidRDefault="0038034E" w:rsidP="0038034E">
            <w:pPr>
              <w:jc w:val="center"/>
              <w:rPr>
                <w:szCs w:val="24"/>
              </w:rPr>
            </w:pPr>
            <w:r w:rsidRPr="00D21D73">
              <w:rPr>
                <w:szCs w:val="24"/>
              </w:rPr>
              <w:t>25.</w:t>
            </w:r>
          </w:p>
        </w:tc>
        <w:tc>
          <w:tcPr>
            <w:tcW w:w="6919" w:type="dxa"/>
            <w:shd w:val="clear" w:color="auto" w:fill="auto"/>
            <w:vAlign w:val="center"/>
          </w:tcPr>
          <w:p w14:paraId="2A24C959" w14:textId="77777777" w:rsidR="0038034E" w:rsidRPr="00D21D73" w:rsidRDefault="0038034E" w:rsidP="0038034E">
            <w:pPr>
              <w:jc w:val="both"/>
              <w:rPr>
                <w:szCs w:val="24"/>
              </w:rPr>
            </w:pPr>
            <w:r w:rsidRPr="00D21D73">
              <w:rPr>
                <w:szCs w:val="24"/>
              </w:rPr>
              <w:t>Итоговый контроль.</w:t>
            </w:r>
          </w:p>
        </w:tc>
        <w:tc>
          <w:tcPr>
            <w:tcW w:w="1134" w:type="dxa"/>
            <w:shd w:val="clear" w:color="auto" w:fill="auto"/>
            <w:vAlign w:val="center"/>
          </w:tcPr>
          <w:p w14:paraId="604D25A9"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0AAAA56E" w14:textId="77777777" w:rsidR="0038034E" w:rsidRPr="00D21D73" w:rsidRDefault="0038034E" w:rsidP="0038034E">
            <w:pPr>
              <w:jc w:val="center"/>
              <w:rPr>
                <w:szCs w:val="24"/>
              </w:rPr>
            </w:pPr>
            <w:r w:rsidRPr="00D21D73">
              <w:rPr>
                <w:szCs w:val="24"/>
              </w:rPr>
              <w:t>соревнования</w:t>
            </w:r>
          </w:p>
        </w:tc>
      </w:tr>
      <w:tr w:rsidR="0038034E" w:rsidRPr="00D21D73" w14:paraId="04014B16" w14:textId="77777777" w:rsidTr="0038034E">
        <w:tc>
          <w:tcPr>
            <w:tcW w:w="560" w:type="dxa"/>
            <w:shd w:val="clear" w:color="auto" w:fill="auto"/>
            <w:vAlign w:val="center"/>
          </w:tcPr>
          <w:p w14:paraId="41C8CB7D" w14:textId="77777777" w:rsidR="0038034E" w:rsidRPr="00D21D73" w:rsidRDefault="0038034E" w:rsidP="0038034E">
            <w:pPr>
              <w:jc w:val="center"/>
              <w:rPr>
                <w:szCs w:val="24"/>
              </w:rPr>
            </w:pPr>
            <w:r w:rsidRPr="00D21D73">
              <w:rPr>
                <w:szCs w:val="24"/>
              </w:rPr>
              <w:t>26.</w:t>
            </w:r>
          </w:p>
        </w:tc>
        <w:tc>
          <w:tcPr>
            <w:tcW w:w="6919" w:type="dxa"/>
            <w:shd w:val="clear" w:color="auto" w:fill="auto"/>
            <w:vAlign w:val="center"/>
          </w:tcPr>
          <w:p w14:paraId="4F33463D" w14:textId="77777777" w:rsidR="0038034E" w:rsidRPr="00D21D73" w:rsidRDefault="0038034E" w:rsidP="0038034E">
            <w:pPr>
              <w:jc w:val="both"/>
              <w:rPr>
                <w:szCs w:val="24"/>
              </w:rPr>
            </w:pPr>
            <w:r w:rsidRPr="00D21D73">
              <w:rPr>
                <w:szCs w:val="24"/>
              </w:rPr>
              <w:t>Участие в Летнем фестивале ГТО.</w:t>
            </w:r>
          </w:p>
        </w:tc>
        <w:tc>
          <w:tcPr>
            <w:tcW w:w="1134" w:type="dxa"/>
            <w:shd w:val="clear" w:color="auto" w:fill="auto"/>
            <w:vAlign w:val="center"/>
          </w:tcPr>
          <w:p w14:paraId="7D1A651A" w14:textId="77777777" w:rsidR="0038034E" w:rsidRPr="00D21D73" w:rsidRDefault="0038034E" w:rsidP="0038034E">
            <w:pPr>
              <w:jc w:val="center"/>
              <w:rPr>
                <w:szCs w:val="24"/>
              </w:rPr>
            </w:pPr>
            <w:r w:rsidRPr="00D21D73">
              <w:rPr>
                <w:szCs w:val="24"/>
              </w:rPr>
              <w:t>1</w:t>
            </w:r>
          </w:p>
        </w:tc>
        <w:tc>
          <w:tcPr>
            <w:tcW w:w="3006" w:type="dxa"/>
            <w:shd w:val="clear" w:color="auto" w:fill="auto"/>
            <w:vAlign w:val="center"/>
          </w:tcPr>
          <w:p w14:paraId="78A59991" w14:textId="77777777" w:rsidR="0038034E" w:rsidRPr="00D21D73" w:rsidRDefault="0038034E" w:rsidP="0038034E">
            <w:pPr>
              <w:jc w:val="center"/>
              <w:rPr>
                <w:szCs w:val="24"/>
              </w:rPr>
            </w:pPr>
            <w:r w:rsidRPr="00D21D73">
              <w:rPr>
                <w:szCs w:val="24"/>
              </w:rPr>
              <w:t>соревнования</w:t>
            </w:r>
          </w:p>
        </w:tc>
      </w:tr>
      <w:tr w:rsidR="0038034E" w:rsidRPr="00D21D73" w14:paraId="4C4084FA" w14:textId="77777777" w:rsidTr="0038034E">
        <w:tc>
          <w:tcPr>
            <w:tcW w:w="7479" w:type="dxa"/>
            <w:gridSpan w:val="2"/>
            <w:shd w:val="clear" w:color="auto" w:fill="auto"/>
            <w:vAlign w:val="center"/>
          </w:tcPr>
          <w:p w14:paraId="40AA44C3" w14:textId="77777777" w:rsidR="0038034E" w:rsidRPr="00D21D73" w:rsidRDefault="0038034E" w:rsidP="0038034E">
            <w:pPr>
              <w:jc w:val="right"/>
              <w:rPr>
                <w:b/>
                <w:szCs w:val="24"/>
              </w:rPr>
            </w:pPr>
            <w:r w:rsidRPr="00D21D73">
              <w:rPr>
                <w:b/>
                <w:szCs w:val="24"/>
              </w:rPr>
              <w:t>Итого</w:t>
            </w:r>
          </w:p>
        </w:tc>
        <w:tc>
          <w:tcPr>
            <w:tcW w:w="1134" w:type="dxa"/>
            <w:shd w:val="clear" w:color="auto" w:fill="auto"/>
            <w:vAlign w:val="center"/>
          </w:tcPr>
          <w:p w14:paraId="5F1CC867" w14:textId="77777777" w:rsidR="0038034E" w:rsidRPr="00D21D73" w:rsidRDefault="0038034E" w:rsidP="0038034E">
            <w:pPr>
              <w:jc w:val="center"/>
              <w:rPr>
                <w:szCs w:val="24"/>
              </w:rPr>
            </w:pPr>
            <w:r w:rsidRPr="00D21D73">
              <w:rPr>
                <w:szCs w:val="24"/>
              </w:rPr>
              <w:t>35</w:t>
            </w:r>
          </w:p>
        </w:tc>
        <w:tc>
          <w:tcPr>
            <w:tcW w:w="3006" w:type="dxa"/>
            <w:shd w:val="clear" w:color="auto" w:fill="auto"/>
            <w:vAlign w:val="center"/>
          </w:tcPr>
          <w:p w14:paraId="6E40EFE8" w14:textId="77777777" w:rsidR="0038034E" w:rsidRPr="00D21D73" w:rsidRDefault="0038034E" w:rsidP="0038034E">
            <w:pPr>
              <w:jc w:val="center"/>
              <w:rPr>
                <w:szCs w:val="24"/>
              </w:rPr>
            </w:pPr>
          </w:p>
        </w:tc>
      </w:tr>
    </w:tbl>
    <w:p w14:paraId="5B64377D" w14:textId="77777777" w:rsidR="00E92633" w:rsidRDefault="00E92633" w:rsidP="00F337C2">
      <w:pPr>
        <w:ind w:firstLine="0"/>
        <w:jc w:val="both"/>
        <w:rPr>
          <w:b/>
          <w:bCs/>
          <w:szCs w:val="24"/>
        </w:rPr>
      </w:pPr>
    </w:p>
    <w:p w14:paraId="0B37505A" w14:textId="77777777" w:rsidR="00E92633" w:rsidRDefault="00E92633" w:rsidP="00F337C2">
      <w:pPr>
        <w:ind w:firstLine="0"/>
        <w:jc w:val="both"/>
        <w:rPr>
          <w:b/>
          <w:bCs/>
          <w:szCs w:val="24"/>
        </w:rPr>
      </w:pPr>
    </w:p>
    <w:p w14:paraId="64124C4F" w14:textId="1E1A3406" w:rsidR="00E92633" w:rsidRDefault="0038034E" w:rsidP="00F337C2">
      <w:pPr>
        <w:ind w:firstLine="0"/>
        <w:jc w:val="both"/>
        <w:rPr>
          <w:b/>
          <w:bCs/>
          <w:szCs w:val="24"/>
        </w:rPr>
      </w:pPr>
      <w:r>
        <w:rPr>
          <w:b/>
          <w:bCs/>
          <w:szCs w:val="24"/>
        </w:rPr>
        <w:t xml:space="preserve">Рабочая программа внеурочной деятельности </w:t>
      </w:r>
      <w:r w:rsidRPr="0038034E">
        <w:rPr>
          <w:b/>
          <w:bCs/>
          <w:szCs w:val="24"/>
        </w:rPr>
        <w:t>«Фитнес детям»</w:t>
      </w:r>
    </w:p>
    <w:p w14:paraId="1C342564" w14:textId="77777777" w:rsidR="0038034E" w:rsidRPr="0038034E" w:rsidRDefault="0038034E" w:rsidP="0038034E">
      <w:pPr>
        <w:ind w:firstLine="0"/>
        <w:jc w:val="both"/>
        <w:rPr>
          <w:bCs/>
          <w:szCs w:val="24"/>
        </w:rPr>
      </w:pPr>
      <w:r w:rsidRPr="0038034E">
        <w:rPr>
          <w:bCs/>
          <w:szCs w:val="24"/>
        </w:rPr>
        <w:t>Программа по внеурочной деятельности «Фитнес детям» способствует формированию личностных, регулятивных, познавательных и коммуникативных учебных действий.</w:t>
      </w:r>
    </w:p>
    <w:p w14:paraId="178B1F4F" w14:textId="77777777" w:rsidR="0038034E" w:rsidRPr="0038034E" w:rsidRDefault="0038034E" w:rsidP="0038034E">
      <w:pPr>
        <w:ind w:firstLine="0"/>
        <w:jc w:val="both"/>
        <w:rPr>
          <w:bCs/>
          <w:szCs w:val="24"/>
        </w:rPr>
      </w:pPr>
      <w:r w:rsidRPr="0038034E">
        <w:rPr>
          <w:bCs/>
          <w:szCs w:val="24"/>
        </w:rPr>
        <w:t>В сфере познавательных универсальных учебных действий будут являться умения:</w:t>
      </w:r>
    </w:p>
    <w:p w14:paraId="4F3CD318" w14:textId="77777777" w:rsidR="0038034E" w:rsidRPr="0038034E" w:rsidRDefault="0038034E" w:rsidP="0038034E">
      <w:pPr>
        <w:ind w:firstLine="0"/>
        <w:jc w:val="both"/>
        <w:rPr>
          <w:bCs/>
          <w:szCs w:val="24"/>
        </w:rPr>
      </w:pPr>
      <w:r w:rsidRPr="0038034E">
        <w:rPr>
          <w:bCs/>
          <w:szCs w:val="24"/>
        </w:rPr>
        <w:t>ориентироваться в понятиях «здоровый образ жизни», «фитнес», характеризовать значение занятий по оздоровлению, влиянию музыки на занятия и самочувствие;</w:t>
      </w:r>
    </w:p>
    <w:p w14:paraId="6B7B1ECD" w14:textId="77777777" w:rsidR="0038034E" w:rsidRPr="0038034E" w:rsidRDefault="0038034E" w:rsidP="0038034E">
      <w:pPr>
        <w:ind w:firstLine="0"/>
        <w:jc w:val="both"/>
        <w:rPr>
          <w:bCs/>
          <w:szCs w:val="24"/>
        </w:rPr>
      </w:pPr>
      <w:r w:rsidRPr="0038034E">
        <w:rPr>
          <w:bCs/>
          <w:szCs w:val="24"/>
        </w:rPr>
        <w:t>раскрывать понятия: синхронно, выворотно, музыкально, ритмично;</w:t>
      </w:r>
    </w:p>
    <w:p w14:paraId="6D598B91" w14:textId="77777777" w:rsidR="0038034E" w:rsidRPr="0038034E" w:rsidRDefault="0038034E" w:rsidP="0038034E">
      <w:pPr>
        <w:ind w:firstLine="0"/>
        <w:jc w:val="both"/>
        <w:rPr>
          <w:bCs/>
          <w:szCs w:val="24"/>
        </w:rPr>
      </w:pPr>
      <w:r w:rsidRPr="0038034E">
        <w:rPr>
          <w:bCs/>
          <w:szCs w:val="24"/>
        </w:rPr>
        <w:t>ориентироваться в видах аэробики, танцевальных жанрах, гимнастики;</w:t>
      </w:r>
    </w:p>
    <w:p w14:paraId="1F4C2580" w14:textId="77777777" w:rsidR="0038034E" w:rsidRPr="0038034E" w:rsidRDefault="0038034E" w:rsidP="0038034E">
      <w:pPr>
        <w:ind w:firstLine="0"/>
        <w:jc w:val="both"/>
        <w:rPr>
          <w:bCs/>
          <w:szCs w:val="24"/>
        </w:rPr>
      </w:pPr>
      <w:r w:rsidRPr="0038034E">
        <w:rPr>
          <w:bCs/>
          <w:szCs w:val="24"/>
        </w:rPr>
        <w:t>выявлять связь занятий фитнесом с досуговой и урочной деятельностью;</w:t>
      </w:r>
    </w:p>
    <w:p w14:paraId="474761A9" w14:textId="77777777" w:rsidR="0038034E" w:rsidRPr="0038034E" w:rsidRDefault="0038034E" w:rsidP="0038034E">
      <w:pPr>
        <w:ind w:firstLine="0"/>
        <w:jc w:val="both"/>
        <w:rPr>
          <w:bCs/>
          <w:szCs w:val="24"/>
        </w:rPr>
      </w:pPr>
      <w:r w:rsidRPr="0038034E">
        <w:rPr>
          <w:bCs/>
          <w:szCs w:val="24"/>
        </w:rPr>
        <w:t>характеризовать роль и значение занятий с оздоровительной направленностью в режиме труда и отдыха; планировать и корректировать физическую нагрузку в зависимости от индивидуальных особенностей, состояния здоровья, физического развития, физической подготовленности;</w:t>
      </w:r>
    </w:p>
    <w:p w14:paraId="187A7926" w14:textId="77777777" w:rsidR="0038034E" w:rsidRPr="0038034E" w:rsidRDefault="0038034E" w:rsidP="0038034E">
      <w:pPr>
        <w:ind w:firstLine="0"/>
        <w:jc w:val="both"/>
        <w:rPr>
          <w:bCs/>
          <w:szCs w:val="24"/>
        </w:rPr>
      </w:pPr>
      <w:r w:rsidRPr="0038034E">
        <w:rPr>
          <w:bCs/>
          <w:szCs w:val="24"/>
        </w:rPr>
        <w:t xml:space="preserve">осуществлять поиск информации о здоровом образе жизни, аэробике, танцах. </w:t>
      </w:r>
    </w:p>
    <w:p w14:paraId="2D8657BC" w14:textId="77777777" w:rsidR="0038034E" w:rsidRPr="0038034E" w:rsidRDefault="0038034E" w:rsidP="0038034E">
      <w:pPr>
        <w:ind w:firstLine="0"/>
        <w:jc w:val="both"/>
        <w:rPr>
          <w:bCs/>
          <w:szCs w:val="24"/>
        </w:rPr>
      </w:pPr>
    </w:p>
    <w:p w14:paraId="15E0923A" w14:textId="77777777" w:rsidR="0038034E" w:rsidRPr="0038034E" w:rsidRDefault="0038034E" w:rsidP="0038034E">
      <w:pPr>
        <w:ind w:firstLine="0"/>
        <w:jc w:val="both"/>
        <w:rPr>
          <w:bCs/>
          <w:szCs w:val="24"/>
        </w:rPr>
      </w:pPr>
      <w:r w:rsidRPr="0038034E">
        <w:rPr>
          <w:bCs/>
          <w:szCs w:val="24"/>
        </w:rPr>
        <w:t>В сфере личностных универсальных учебных действий будет формироваться:</w:t>
      </w:r>
    </w:p>
    <w:p w14:paraId="6356871F" w14:textId="77777777" w:rsidR="0038034E" w:rsidRPr="0038034E" w:rsidRDefault="0038034E" w:rsidP="0038034E">
      <w:pPr>
        <w:ind w:firstLine="0"/>
        <w:jc w:val="both"/>
        <w:rPr>
          <w:bCs/>
          <w:szCs w:val="24"/>
        </w:rPr>
      </w:pPr>
      <w:r w:rsidRPr="0038034E">
        <w:rPr>
          <w:bCs/>
          <w:szCs w:val="24"/>
        </w:rPr>
        <w:t>установка на здоровый образ жизни;</w:t>
      </w:r>
    </w:p>
    <w:p w14:paraId="098A981E" w14:textId="77777777" w:rsidR="0038034E" w:rsidRPr="0038034E" w:rsidRDefault="0038034E" w:rsidP="0038034E">
      <w:pPr>
        <w:ind w:firstLine="0"/>
        <w:jc w:val="both"/>
        <w:rPr>
          <w:bCs/>
          <w:szCs w:val="24"/>
        </w:rPr>
      </w:pPr>
      <w:r w:rsidRPr="0038034E">
        <w:rPr>
          <w:bCs/>
          <w:szCs w:val="24"/>
        </w:rPr>
        <w:t>основы своей этнической принадлежности в форме осознания «Я» как представителя народа в процессе знакомства с русскими народными танцами, играми;</w:t>
      </w:r>
    </w:p>
    <w:p w14:paraId="24FA60EF" w14:textId="77777777" w:rsidR="0038034E" w:rsidRPr="0038034E" w:rsidRDefault="0038034E" w:rsidP="0038034E">
      <w:pPr>
        <w:ind w:firstLine="0"/>
        <w:jc w:val="both"/>
        <w:rPr>
          <w:bCs/>
          <w:szCs w:val="24"/>
        </w:rPr>
      </w:pPr>
      <w:r w:rsidRPr="0038034E">
        <w:rPr>
          <w:bCs/>
          <w:szCs w:val="24"/>
        </w:rPr>
        <w:t>ориентация в нравственном содержании и смысле, как собственных поступков, так и поступков окружающих людей в игровой деятельности;</w:t>
      </w:r>
    </w:p>
    <w:p w14:paraId="346586D8" w14:textId="77777777" w:rsidR="0038034E" w:rsidRPr="0038034E" w:rsidRDefault="0038034E" w:rsidP="0038034E">
      <w:pPr>
        <w:ind w:firstLine="0"/>
        <w:jc w:val="both"/>
        <w:rPr>
          <w:bCs/>
          <w:szCs w:val="24"/>
        </w:rPr>
      </w:pPr>
      <w:r w:rsidRPr="0038034E">
        <w:rPr>
          <w:bCs/>
          <w:szCs w:val="24"/>
        </w:rPr>
        <w:t>эмпатия как понимание чувств,  других людей и сопереживание им в процессе знакомства с играми на развитие сенсорной чувствительности;</w:t>
      </w:r>
    </w:p>
    <w:p w14:paraId="35F2D407" w14:textId="77777777" w:rsidR="0038034E" w:rsidRPr="0038034E" w:rsidRDefault="0038034E" w:rsidP="0038034E">
      <w:pPr>
        <w:ind w:firstLine="0"/>
        <w:jc w:val="both"/>
        <w:rPr>
          <w:bCs/>
          <w:szCs w:val="24"/>
        </w:rPr>
      </w:pPr>
      <w:r w:rsidRPr="0038034E">
        <w:rPr>
          <w:bCs/>
          <w:szCs w:val="24"/>
        </w:rPr>
        <w:t>знание основных моральных норм на занятиях фитнесом и ориентации на их выполнение;</w:t>
      </w:r>
    </w:p>
    <w:p w14:paraId="3FBCD5ED" w14:textId="77777777" w:rsidR="0038034E" w:rsidRPr="0038034E" w:rsidRDefault="0038034E" w:rsidP="0038034E">
      <w:pPr>
        <w:ind w:firstLine="0"/>
        <w:jc w:val="both"/>
        <w:rPr>
          <w:bCs/>
          <w:szCs w:val="24"/>
        </w:rPr>
      </w:pPr>
      <w:r w:rsidRPr="0038034E">
        <w:rPr>
          <w:bCs/>
          <w:szCs w:val="24"/>
        </w:rPr>
        <w:t>В сфере регулятивных универсальных учебных действий будут являться умения:</w:t>
      </w:r>
    </w:p>
    <w:p w14:paraId="4A67C694" w14:textId="77777777" w:rsidR="0038034E" w:rsidRPr="0038034E" w:rsidRDefault="0038034E" w:rsidP="0038034E">
      <w:pPr>
        <w:ind w:firstLine="0"/>
        <w:jc w:val="both"/>
        <w:rPr>
          <w:bCs/>
          <w:szCs w:val="24"/>
        </w:rPr>
      </w:pPr>
      <w:r w:rsidRPr="0038034E">
        <w:rPr>
          <w:bCs/>
          <w:szCs w:val="24"/>
        </w:rPr>
        <w:t>организовывать места занятий физическими упражнениями и играми с музыкальным сопровождением в сотрудничестве с учителем;</w:t>
      </w:r>
    </w:p>
    <w:p w14:paraId="0A3A01AC" w14:textId="77777777" w:rsidR="0038034E" w:rsidRPr="0038034E" w:rsidRDefault="0038034E" w:rsidP="0038034E">
      <w:pPr>
        <w:ind w:firstLine="0"/>
        <w:jc w:val="both"/>
        <w:rPr>
          <w:bCs/>
          <w:szCs w:val="24"/>
        </w:rPr>
      </w:pPr>
      <w:r w:rsidRPr="0038034E">
        <w:rPr>
          <w:bCs/>
          <w:szCs w:val="24"/>
        </w:rPr>
        <w:t>соблюдать правила поведения и предупреждения травматизма во время занятий;</w:t>
      </w:r>
    </w:p>
    <w:p w14:paraId="6E5ED828" w14:textId="77777777" w:rsidR="0038034E" w:rsidRPr="0038034E" w:rsidRDefault="0038034E" w:rsidP="0038034E">
      <w:pPr>
        <w:ind w:firstLine="0"/>
        <w:jc w:val="both"/>
        <w:rPr>
          <w:bCs/>
          <w:szCs w:val="24"/>
        </w:rPr>
      </w:pPr>
      <w:r w:rsidRPr="0038034E">
        <w:rPr>
          <w:bCs/>
          <w:szCs w:val="24"/>
        </w:rPr>
        <w:t>адекватно воспринимать предложения и оценку учителя, товарищей, родителей и других людей во время показательных выступлений, индивидуальных и групповых заданий;</w:t>
      </w:r>
    </w:p>
    <w:p w14:paraId="47976AF8" w14:textId="77777777" w:rsidR="0038034E" w:rsidRPr="0038034E" w:rsidRDefault="0038034E" w:rsidP="0038034E">
      <w:pPr>
        <w:ind w:firstLine="0"/>
        <w:jc w:val="both"/>
        <w:rPr>
          <w:bCs/>
          <w:szCs w:val="24"/>
        </w:rPr>
      </w:pPr>
      <w:r w:rsidRPr="0038034E">
        <w:rPr>
          <w:bCs/>
          <w:szCs w:val="24"/>
        </w:rPr>
        <w:t>оценивать правильность выполнения действия;</w:t>
      </w:r>
    </w:p>
    <w:p w14:paraId="16EF906D" w14:textId="77777777" w:rsidR="0038034E" w:rsidRPr="0038034E" w:rsidRDefault="0038034E" w:rsidP="0038034E">
      <w:pPr>
        <w:ind w:firstLine="0"/>
        <w:jc w:val="both"/>
        <w:rPr>
          <w:bCs/>
          <w:szCs w:val="24"/>
        </w:rPr>
      </w:pPr>
      <w:r w:rsidRPr="0038034E">
        <w:rPr>
          <w:bCs/>
          <w:szCs w:val="24"/>
        </w:rPr>
        <w:t>адекватно воспринимать предложения и оценку учителя, товарищей, родителей и других людей;</w:t>
      </w:r>
    </w:p>
    <w:p w14:paraId="7F846163" w14:textId="77777777" w:rsidR="0038034E" w:rsidRPr="0038034E" w:rsidRDefault="0038034E" w:rsidP="0038034E">
      <w:pPr>
        <w:ind w:firstLine="0"/>
        <w:jc w:val="both"/>
        <w:rPr>
          <w:bCs/>
          <w:szCs w:val="24"/>
        </w:rPr>
      </w:pPr>
      <w:r w:rsidRPr="0038034E">
        <w:rPr>
          <w:bCs/>
          <w:szCs w:val="24"/>
        </w:rPr>
        <w:t>проявлять инициативу в творческом сотрудничестве при составлении комплексов упражнений, игровых ситуаций;</w:t>
      </w:r>
    </w:p>
    <w:p w14:paraId="14991139" w14:textId="77777777" w:rsidR="0038034E" w:rsidRPr="0038034E" w:rsidRDefault="0038034E" w:rsidP="0038034E">
      <w:pPr>
        <w:ind w:firstLine="0"/>
        <w:jc w:val="both"/>
        <w:rPr>
          <w:bCs/>
          <w:szCs w:val="24"/>
        </w:rPr>
      </w:pPr>
      <w:r w:rsidRPr="0038034E">
        <w:rPr>
          <w:bCs/>
          <w:szCs w:val="24"/>
        </w:rPr>
        <w:t>организовывать и проводить игры на переменах, утреннюю зарядку с музыкальным сопровождением;</w:t>
      </w:r>
    </w:p>
    <w:p w14:paraId="4F366DBB" w14:textId="77777777" w:rsidR="0038034E" w:rsidRPr="0038034E" w:rsidRDefault="0038034E" w:rsidP="0038034E">
      <w:pPr>
        <w:ind w:firstLine="0"/>
        <w:jc w:val="both"/>
        <w:rPr>
          <w:bCs/>
          <w:szCs w:val="24"/>
        </w:rPr>
      </w:pPr>
      <w:r w:rsidRPr="0038034E">
        <w:rPr>
          <w:bCs/>
          <w:szCs w:val="24"/>
        </w:rPr>
        <w:t xml:space="preserve">самостоятельно адекватно оценивать правильность выполнения упражнений, заданий учителя и вносить коррективы в исполнение по ходу реализации и после. </w:t>
      </w:r>
    </w:p>
    <w:p w14:paraId="761C7759" w14:textId="77777777" w:rsidR="0038034E" w:rsidRPr="0038034E" w:rsidRDefault="0038034E" w:rsidP="0038034E">
      <w:pPr>
        <w:ind w:firstLine="0"/>
        <w:jc w:val="both"/>
        <w:rPr>
          <w:bCs/>
          <w:szCs w:val="24"/>
        </w:rPr>
      </w:pPr>
    </w:p>
    <w:p w14:paraId="3D1B780F" w14:textId="77777777" w:rsidR="0038034E" w:rsidRPr="0038034E" w:rsidRDefault="0038034E" w:rsidP="0038034E">
      <w:pPr>
        <w:ind w:firstLine="0"/>
        <w:jc w:val="both"/>
        <w:rPr>
          <w:bCs/>
          <w:szCs w:val="24"/>
        </w:rPr>
      </w:pPr>
      <w:r w:rsidRPr="0038034E">
        <w:rPr>
          <w:bCs/>
          <w:szCs w:val="24"/>
        </w:rPr>
        <w:t>Коммуникативные универсальные учебные действия:</w:t>
      </w:r>
    </w:p>
    <w:p w14:paraId="61D9B27C" w14:textId="77777777" w:rsidR="0038034E" w:rsidRPr="0038034E" w:rsidRDefault="0038034E" w:rsidP="0038034E">
      <w:pPr>
        <w:ind w:firstLine="0"/>
        <w:jc w:val="both"/>
        <w:rPr>
          <w:bCs/>
          <w:szCs w:val="24"/>
        </w:rPr>
      </w:pPr>
      <w:r w:rsidRPr="0038034E">
        <w:rPr>
          <w:bCs/>
          <w:szCs w:val="24"/>
        </w:rPr>
        <w:t>Обучающийся научится:</w:t>
      </w:r>
    </w:p>
    <w:p w14:paraId="77A1337B" w14:textId="77777777" w:rsidR="0038034E" w:rsidRPr="0038034E" w:rsidRDefault="0038034E" w:rsidP="0038034E">
      <w:pPr>
        <w:ind w:firstLine="0"/>
        <w:jc w:val="both"/>
        <w:rPr>
          <w:bCs/>
          <w:szCs w:val="24"/>
        </w:rPr>
      </w:pPr>
      <w:r w:rsidRPr="0038034E">
        <w:rPr>
          <w:bCs/>
          <w:szCs w:val="24"/>
        </w:rPr>
        <w:t>учитывать разные мнения и стремиться к координации различных позиций в сотрудничестве ;</w:t>
      </w:r>
    </w:p>
    <w:p w14:paraId="7E410039" w14:textId="77777777" w:rsidR="0038034E" w:rsidRPr="0038034E" w:rsidRDefault="0038034E" w:rsidP="0038034E">
      <w:pPr>
        <w:ind w:firstLine="0"/>
        <w:jc w:val="both"/>
        <w:rPr>
          <w:bCs/>
          <w:szCs w:val="24"/>
        </w:rPr>
      </w:pPr>
      <w:r w:rsidRPr="0038034E">
        <w:rPr>
          <w:bCs/>
          <w:szCs w:val="24"/>
        </w:rPr>
        <w:t>договариваться и приходить к общему решению в работе по группам, микрогруппам, парам;</w:t>
      </w:r>
    </w:p>
    <w:p w14:paraId="1EB2855E" w14:textId="77777777" w:rsidR="0038034E" w:rsidRPr="0038034E" w:rsidRDefault="0038034E" w:rsidP="0038034E">
      <w:pPr>
        <w:ind w:firstLine="0"/>
        <w:jc w:val="both"/>
        <w:rPr>
          <w:bCs/>
          <w:szCs w:val="24"/>
        </w:rPr>
      </w:pPr>
      <w:r w:rsidRPr="0038034E">
        <w:rPr>
          <w:bCs/>
          <w:szCs w:val="24"/>
        </w:rPr>
        <w:t>контролировать действия партнёра в парных упражнениях;</w:t>
      </w:r>
    </w:p>
    <w:p w14:paraId="41B327F6" w14:textId="77777777" w:rsidR="0038034E" w:rsidRPr="0038034E" w:rsidRDefault="0038034E" w:rsidP="0038034E">
      <w:pPr>
        <w:ind w:firstLine="0"/>
        <w:jc w:val="both"/>
        <w:rPr>
          <w:bCs/>
          <w:szCs w:val="24"/>
        </w:rPr>
      </w:pPr>
      <w:r w:rsidRPr="0038034E">
        <w:rPr>
          <w:bCs/>
          <w:szCs w:val="24"/>
        </w:rPr>
        <w:t>осуществлять взаимный контроль и оказывать помощь при проведении диагностики;</w:t>
      </w:r>
    </w:p>
    <w:p w14:paraId="6E4A9867" w14:textId="1110E6C8" w:rsidR="0038034E" w:rsidRPr="0038034E" w:rsidRDefault="0038034E" w:rsidP="0038034E">
      <w:pPr>
        <w:ind w:firstLine="0"/>
        <w:jc w:val="both"/>
        <w:rPr>
          <w:bCs/>
          <w:szCs w:val="24"/>
        </w:rPr>
      </w:pPr>
      <w:r w:rsidRPr="0038034E">
        <w:rPr>
          <w:bCs/>
          <w:szCs w:val="24"/>
        </w:rPr>
        <w:t>задавать вопросы, необходимые для выполнения заданий творческого характера в составлении комплексов упражнений индивидуально и в сотрудничестве с партнёром.</w:t>
      </w:r>
    </w:p>
    <w:p w14:paraId="2D0654B5" w14:textId="77777777" w:rsidR="00E92633" w:rsidRDefault="00E92633" w:rsidP="00F337C2">
      <w:pPr>
        <w:ind w:firstLine="0"/>
        <w:jc w:val="both"/>
        <w:rPr>
          <w:b/>
          <w:bCs/>
          <w:szCs w:val="24"/>
        </w:rPr>
      </w:pPr>
    </w:p>
    <w:p w14:paraId="124988D7" w14:textId="77777777" w:rsidR="0038034E" w:rsidRDefault="0038034E" w:rsidP="0038034E">
      <w:pPr>
        <w:ind w:firstLine="0"/>
        <w:jc w:val="both"/>
        <w:rPr>
          <w:b/>
          <w:bCs/>
          <w:szCs w:val="24"/>
        </w:rPr>
      </w:pPr>
      <w:r w:rsidRPr="0038034E">
        <w:rPr>
          <w:b/>
          <w:bCs/>
          <w:szCs w:val="24"/>
        </w:rPr>
        <w:t xml:space="preserve">Содержание программного материала </w:t>
      </w:r>
    </w:p>
    <w:p w14:paraId="11F56D29" w14:textId="0F698B39" w:rsidR="0038034E" w:rsidRPr="0038034E" w:rsidRDefault="0038034E" w:rsidP="0038034E">
      <w:pPr>
        <w:ind w:firstLine="0"/>
        <w:jc w:val="both"/>
        <w:rPr>
          <w:b/>
          <w:bCs/>
          <w:szCs w:val="24"/>
        </w:rPr>
      </w:pPr>
      <w:r>
        <w:rPr>
          <w:b/>
          <w:bCs/>
          <w:szCs w:val="24"/>
        </w:rPr>
        <w:t>1 год обучения</w:t>
      </w:r>
    </w:p>
    <w:p w14:paraId="2A135A54" w14:textId="77777777" w:rsidR="0038034E" w:rsidRPr="0038034E" w:rsidRDefault="0038034E" w:rsidP="0038034E">
      <w:pPr>
        <w:ind w:firstLine="0"/>
        <w:jc w:val="both"/>
        <w:rPr>
          <w:bCs/>
          <w:szCs w:val="24"/>
        </w:rPr>
      </w:pPr>
      <w:r w:rsidRPr="0038034E">
        <w:rPr>
          <w:bCs/>
          <w:szCs w:val="24"/>
        </w:rPr>
        <w:t xml:space="preserve">Классическая аэробика - программа «классики» (13 часов) </w:t>
      </w:r>
    </w:p>
    <w:p w14:paraId="437D0129" w14:textId="77777777" w:rsidR="0038034E" w:rsidRPr="0038034E" w:rsidRDefault="0038034E" w:rsidP="0038034E">
      <w:pPr>
        <w:ind w:firstLine="0"/>
        <w:jc w:val="both"/>
        <w:rPr>
          <w:bCs/>
          <w:szCs w:val="24"/>
        </w:rPr>
      </w:pPr>
      <w:r w:rsidRPr="0038034E">
        <w:rPr>
          <w:bCs/>
          <w:szCs w:val="24"/>
        </w:rPr>
        <w:t xml:space="preserve">Общие правила техники безопасности на занятиях фитнесом и в спортивном зале. Что такое фитнес. Ориентация в пространстве. Основные шаги базовой аэробики. Партерная гимнастика. Восстановление. </w:t>
      </w:r>
    </w:p>
    <w:p w14:paraId="2DA26806" w14:textId="77777777" w:rsidR="0038034E" w:rsidRPr="0038034E" w:rsidRDefault="0038034E" w:rsidP="0038034E">
      <w:pPr>
        <w:ind w:firstLine="0"/>
        <w:jc w:val="both"/>
        <w:rPr>
          <w:bCs/>
          <w:szCs w:val="24"/>
        </w:rPr>
      </w:pPr>
    </w:p>
    <w:p w14:paraId="4A7D77C2" w14:textId="77777777" w:rsidR="0038034E" w:rsidRPr="0038034E" w:rsidRDefault="0038034E" w:rsidP="0038034E">
      <w:pPr>
        <w:ind w:firstLine="0"/>
        <w:jc w:val="both"/>
        <w:rPr>
          <w:bCs/>
          <w:szCs w:val="24"/>
        </w:rPr>
      </w:pPr>
      <w:r w:rsidRPr="0038034E">
        <w:rPr>
          <w:bCs/>
          <w:szCs w:val="24"/>
        </w:rPr>
        <w:t xml:space="preserve">Практика: </w:t>
      </w:r>
    </w:p>
    <w:p w14:paraId="4A68358D" w14:textId="77777777" w:rsidR="0038034E" w:rsidRPr="0038034E" w:rsidRDefault="0038034E" w:rsidP="0038034E">
      <w:pPr>
        <w:ind w:firstLine="0"/>
        <w:jc w:val="both"/>
        <w:rPr>
          <w:bCs/>
          <w:szCs w:val="24"/>
        </w:rPr>
      </w:pPr>
    </w:p>
    <w:p w14:paraId="1ADB4787" w14:textId="77777777" w:rsidR="0038034E" w:rsidRPr="0038034E" w:rsidRDefault="0038034E" w:rsidP="0038034E">
      <w:pPr>
        <w:ind w:firstLine="0"/>
        <w:jc w:val="both"/>
        <w:rPr>
          <w:bCs/>
          <w:szCs w:val="24"/>
        </w:rPr>
      </w:pPr>
      <w:r w:rsidRPr="0038034E">
        <w:rPr>
          <w:bCs/>
          <w:szCs w:val="24"/>
        </w:rPr>
        <w:t xml:space="preserve">Ориентационные упражнения: вправо-влево, вперёд-назад, вниз- вверх, в круг , из круга, по кругу. </w:t>
      </w:r>
    </w:p>
    <w:p w14:paraId="6953CFB2" w14:textId="77777777" w:rsidR="0038034E" w:rsidRPr="0038034E" w:rsidRDefault="0038034E" w:rsidP="0038034E">
      <w:pPr>
        <w:ind w:firstLine="0"/>
        <w:jc w:val="both"/>
        <w:rPr>
          <w:bCs/>
          <w:szCs w:val="24"/>
        </w:rPr>
      </w:pPr>
    </w:p>
    <w:p w14:paraId="4F53CEB5" w14:textId="77777777" w:rsidR="0038034E" w:rsidRPr="0038034E" w:rsidRDefault="0038034E" w:rsidP="0038034E">
      <w:pPr>
        <w:ind w:firstLine="0"/>
        <w:jc w:val="both"/>
        <w:rPr>
          <w:bCs/>
          <w:szCs w:val="24"/>
        </w:rPr>
      </w:pPr>
      <w:r w:rsidRPr="0038034E">
        <w:rPr>
          <w:bCs/>
          <w:szCs w:val="24"/>
        </w:rPr>
        <w:t>Основные шаги базовой аэробики:</w:t>
      </w:r>
    </w:p>
    <w:p w14:paraId="5D2DD6EF" w14:textId="77777777" w:rsidR="0038034E" w:rsidRPr="0038034E" w:rsidRDefault="0038034E" w:rsidP="0038034E">
      <w:pPr>
        <w:ind w:firstLine="0"/>
        <w:jc w:val="both"/>
        <w:rPr>
          <w:bCs/>
          <w:szCs w:val="24"/>
        </w:rPr>
      </w:pPr>
      <w:r w:rsidRPr="0038034E">
        <w:rPr>
          <w:bCs/>
          <w:szCs w:val="24"/>
        </w:rPr>
        <w:t>С помощью классиков разучивание основных шагов, скачков и подскоков классической аэробики:</w:t>
      </w:r>
    </w:p>
    <w:p w14:paraId="429B7F38" w14:textId="77777777" w:rsidR="0038034E" w:rsidRPr="0038034E" w:rsidRDefault="0038034E" w:rsidP="0038034E">
      <w:pPr>
        <w:ind w:firstLine="0"/>
        <w:jc w:val="both"/>
        <w:rPr>
          <w:bCs/>
          <w:szCs w:val="24"/>
        </w:rPr>
      </w:pPr>
      <w:r w:rsidRPr="0038034E">
        <w:rPr>
          <w:bCs/>
          <w:szCs w:val="24"/>
        </w:rPr>
        <w:t>- марш (обычная ходьба)</w:t>
      </w:r>
    </w:p>
    <w:p w14:paraId="626C4C80" w14:textId="77777777" w:rsidR="0038034E" w:rsidRPr="0038034E" w:rsidRDefault="0038034E" w:rsidP="0038034E">
      <w:pPr>
        <w:ind w:firstLine="0"/>
        <w:jc w:val="both"/>
        <w:rPr>
          <w:bCs/>
          <w:szCs w:val="24"/>
        </w:rPr>
      </w:pPr>
      <w:r w:rsidRPr="0038034E">
        <w:rPr>
          <w:bCs/>
          <w:szCs w:val="24"/>
        </w:rPr>
        <w:t>- стрэдл (ходьба ноги врозь – ноги вместе)</w:t>
      </w:r>
    </w:p>
    <w:p w14:paraId="6FBFBD70" w14:textId="77777777" w:rsidR="0038034E" w:rsidRPr="0038034E" w:rsidRDefault="0038034E" w:rsidP="0038034E">
      <w:pPr>
        <w:ind w:firstLine="0"/>
        <w:jc w:val="both"/>
        <w:rPr>
          <w:bCs/>
          <w:szCs w:val="24"/>
        </w:rPr>
      </w:pPr>
      <w:r w:rsidRPr="0038034E">
        <w:rPr>
          <w:bCs/>
          <w:szCs w:val="24"/>
        </w:rPr>
        <w:t>- ви-степ (шаг ноги врозь – ноги вместе)</w:t>
      </w:r>
    </w:p>
    <w:p w14:paraId="29D363F4" w14:textId="77777777" w:rsidR="0038034E" w:rsidRPr="0038034E" w:rsidRDefault="0038034E" w:rsidP="0038034E">
      <w:pPr>
        <w:ind w:firstLine="0"/>
        <w:jc w:val="both"/>
        <w:rPr>
          <w:bCs/>
          <w:szCs w:val="24"/>
        </w:rPr>
      </w:pPr>
      <w:r w:rsidRPr="0038034E">
        <w:rPr>
          <w:bCs/>
          <w:szCs w:val="24"/>
        </w:rPr>
        <w:t>- джампинг-джек (прыжки ноги врозь – ноги вместе)</w:t>
      </w:r>
    </w:p>
    <w:p w14:paraId="2DAE61A2" w14:textId="77777777" w:rsidR="0038034E" w:rsidRPr="0038034E" w:rsidRDefault="0038034E" w:rsidP="0038034E">
      <w:pPr>
        <w:ind w:firstLine="0"/>
        <w:jc w:val="both"/>
        <w:rPr>
          <w:bCs/>
          <w:szCs w:val="24"/>
        </w:rPr>
      </w:pPr>
      <w:r w:rsidRPr="0038034E">
        <w:rPr>
          <w:bCs/>
          <w:szCs w:val="24"/>
        </w:rPr>
        <w:t>- степ-тач (приставной шаг)</w:t>
      </w:r>
    </w:p>
    <w:p w14:paraId="15E43D1A" w14:textId="77777777" w:rsidR="0038034E" w:rsidRPr="0038034E" w:rsidRDefault="0038034E" w:rsidP="0038034E">
      <w:pPr>
        <w:ind w:firstLine="0"/>
        <w:jc w:val="both"/>
        <w:rPr>
          <w:bCs/>
          <w:szCs w:val="24"/>
        </w:rPr>
      </w:pPr>
      <w:r w:rsidRPr="0038034E">
        <w:rPr>
          <w:bCs/>
          <w:szCs w:val="24"/>
        </w:rPr>
        <w:t>- мамбо (шаги на месте с переступанием)</w:t>
      </w:r>
    </w:p>
    <w:p w14:paraId="7008B93A" w14:textId="77777777" w:rsidR="0038034E" w:rsidRPr="0038034E" w:rsidRDefault="0038034E" w:rsidP="0038034E">
      <w:pPr>
        <w:ind w:firstLine="0"/>
        <w:jc w:val="both"/>
        <w:rPr>
          <w:bCs/>
          <w:szCs w:val="24"/>
        </w:rPr>
      </w:pPr>
      <w:r w:rsidRPr="0038034E">
        <w:rPr>
          <w:bCs/>
          <w:szCs w:val="24"/>
        </w:rPr>
        <w:t>- грэйп вайн (скрестный шаг в сторону)</w:t>
      </w:r>
    </w:p>
    <w:p w14:paraId="19B6DB69" w14:textId="77777777" w:rsidR="0038034E" w:rsidRPr="0038034E" w:rsidRDefault="0038034E" w:rsidP="0038034E">
      <w:pPr>
        <w:ind w:firstLine="0"/>
        <w:jc w:val="both"/>
        <w:rPr>
          <w:bCs/>
          <w:szCs w:val="24"/>
        </w:rPr>
      </w:pPr>
      <w:r w:rsidRPr="0038034E">
        <w:rPr>
          <w:bCs/>
          <w:szCs w:val="24"/>
        </w:rPr>
        <w:t>- кросс-степ (скрестный шаг на месте)</w:t>
      </w:r>
    </w:p>
    <w:p w14:paraId="170C1002" w14:textId="77777777" w:rsidR="0038034E" w:rsidRPr="0038034E" w:rsidRDefault="0038034E" w:rsidP="0038034E">
      <w:pPr>
        <w:ind w:firstLine="0"/>
        <w:jc w:val="both"/>
        <w:rPr>
          <w:bCs/>
          <w:szCs w:val="24"/>
        </w:rPr>
      </w:pPr>
      <w:r w:rsidRPr="0038034E">
        <w:rPr>
          <w:bCs/>
          <w:szCs w:val="24"/>
        </w:rPr>
        <w:t xml:space="preserve">Линейный метод разучивания. Выполняются элементы сначала под счет, потом под музыку в ритм. Многократно повторяется элемент ногами, затем, продолжая выполнять его, добавляют движения руками. Далее переходят к следующему элементу. Таким образом выстраивается цепочка из элементов. </w:t>
      </w:r>
    </w:p>
    <w:p w14:paraId="44CECD6E" w14:textId="77777777" w:rsidR="0038034E" w:rsidRPr="0038034E" w:rsidRDefault="0038034E" w:rsidP="0038034E">
      <w:pPr>
        <w:ind w:firstLine="0"/>
        <w:jc w:val="both"/>
        <w:rPr>
          <w:bCs/>
          <w:szCs w:val="24"/>
        </w:rPr>
      </w:pPr>
    </w:p>
    <w:p w14:paraId="4CABD159" w14:textId="77777777" w:rsidR="0038034E" w:rsidRPr="0038034E" w:rsidRDefault="0038034E" w:rsidP="0038034E">
      <w:pPr>
        <w:ind w:firstLine="0"/>
        <w:jc w:val="both"/>
        <w:rPr>
          <w:bCs/>
          <w:szCs w:val="24"/>
        </w:rPr>
      </w:pPr>
      <w:r w:rsidRPr="0038034E">
        <w:rPr>
          <w:bCs/>
          <w:szCs w:val="24"/>
        </w:rPr>
        <w:t>Фитнес-гимнастика и акробатика (10 часов)</w:t>
      </w:r>
    </w:p>
    <w:p w14:paraId="768B1BBF" w14:textId="77777777" w:rsidR="0038034E" w:rsidRPr="0038034E" w:rsidRDefault="0038034E" w:rsidP="0038034E">
      <w:pPr>
        <w:ind w:firstLine="0"/>
        <w:jc w:val="both"/>
        <w:rPr>
          <w:bCs/>
          <w:szCs w:val="24"/>
        </w:rPr>
      </w:pPr>
      <w:r w:rsidRPr="0038034E">
        <w:rPr>
          <w:bCs/>
          <w:szCs w:val="24"/>
        </w:rPr>
        <w:t>Правила техники безопасности на занятиях гимнастикой и акробатикой. Понятия гимнастика, акробатика.</w:t>
      </w:r>
    </w:p>
    <w:p w14:paraId="51B4551D" w14:textId="77777777" w:rsidR="0038034E" w:rsidRPr="0038034E" w:rsidRDefault="0038034E" w:rsidP="0038034E">
      <w:pPr>
        <w:ind w:firstLine="0"/>
        <w:jc w:val="both"/>
        <w:rPr>
          <w:bCs/>
          <w:szCs w:val="24"/>
        </w:rPr>
      </w:pPr>
    </w:p>
    <w:p w14:paraId="0E321494" w14:textId="77777777" w:rsidR="0038034E" w:rsidRPr="0038034E" w:rsidRDefault="0038034E" w:rsidP="0038034E">
      <w:pPr>
        <w:ind w:firstLine="0"/>
        <w:jc w:val="both"/>
        <w:rPr>
          <w:bCs/>
          <w:szCs w:val="24"/>
        </w:rPr>
      </w:pPr>
    </w:p>
    <w:p w14:paraId="324C197B" w14:textId="77777777" w:rsidR="0038034E" w:rsidRPr="0038034E" w:rsidRDefault="0038034E" w:rsidP="0038034E">
      <w:pPr>
        <w:ind w:firstLine="0"/>
        <w:jc w:val="both"/>
        <w:rPr>
          <w:bCs/>
          <w:szCs w:val="24"/>
        </w:rPr>
      </w:pPr>
      <w:r w:rsidRPr="0038034E">
        <w:rPr>
          <w:bCs/>
          <w:szCs w:val="24"/>
        </w:rPr>
        <w:t>Практика:</w:t>
      </w:r>
    </w:p>
    <w:p w14:paraId="2C7A4180" w14:textId="77777777" w:rsidR="0038034E" w:rsidRPr="0038034E" w:rsidRDefault="0038034E" w:rsidP="0038034E">
      <w:pPr>
        <w:ind w:firstLine="0"/>
        <w:jc w:val="both"/>
        <w:rPr>
          <w:bCs/>
          <w:szCs w:val="24"/>
        </w:rPr>
      </w:pPr>
      <w:r w:rsidRPr="0038034E">
        <w:rPr>
          <w:bCs/>
          <w:szCs w:val="24"/>
        </w:rPr>
        <w:t>- комплексы упражнений направленные на формирование правильной осанки, профилактику плоскостопия (без предметов, с гимнастической палкой, с мячом, со скакалкой, упражнения для мышц брюшного пресса, спины в положении лежа на коврике))</w:t>
      </w:r>
    </w:p>
    <w:p w14:paraId="692F9FB8" w14:textId="77777777" w:rsidR="0038034E" w:rsidRPr="0038034E" w:rsidRDefault="0038034E" w:rsidP="0038034E">
      <w:pPr>
        <w:ind w:firstLine="0"/>
        <w:jc w:val="both"/>
        <w:rPr>
          <w:bCs/>
          <w:szCs w:val="24"/>
        </w:rPr>
      </w:pPr>
      <w:r w:rsidRPr="0038034E">
        <w:rPr>
          <w:bCs/>
          <w:szCs w:val="24"/>
        </w:rPr>
        <w:t>- различные виды ходьбы и передвижений (ходьба на носках, на пятках, на внутреннем и внешнем сводах стопы)</w:t>
      </w:r>
    </w:p>
    <w:p w14:paraId="630F35FA" w14:textId="77777777" w:rsidR="0038034E" w:rsidRPr="0038034E" w:rsidRDefault="0038034E" w:rsidP="0038034E">
      <w:pPr>
        <w:ind w:firstLine="0"/>
        <w:jc w:val="both"/>
        <w:rPr>
          <w:bCs/>
          <w:szCs w:val="24"/>
        </w:rPr>
      </w:pPr>
      <w:r w:rsidRPr="0038034E">
        <w:rPr>
          <w:bCs/>
          <w:szCs w:val="24"/>
        </w:rPr>
        <w:t>- разновидности бега (бег на носках, с захлестыванием голени, высоко поднимая колени, выбрасывая прямые ноги вперед т. д.)</w:t>
      </w:r>
    </w:p>
    <w:p w14:paraId="59969362" w14:textId="77777777" w:rsidR="0038034E" w:rsidRPr="0038034E" w:rsidRDefault="0038034E" w:rsidP="0038034E">
      <w:pPr>
        <w:ind w:firstLine="0"/>
        <w:jc w:val="both"/>
        <w:rPr>
          <w:bCs/>
          <w:szCs w:val="24"/>
        </w:rPr>
      </w:pPr>
      <w:r w:rsidRPr="0038034E">
        <w:rPr>
          <w:bCs/>
          <w:szCs w:val="24"/>
        </w:rPr>
        <w:t>- прыжки (на двух ногах, на одной ноге; одну выставить вперед, другую назад; прыжки, сгибая ноги «лягушка», в упоре присев «мячики», из упора присев – выпрыгивание вверх, с поворотом на 90°, 180° и т. д.)</w:t>
      </w:r>
    </w:p>
    <w:p w14:paraId="00A0EF19" w14:textId="77777777" w:rsidR="0038034E" w:rsidRPr="0038034E" w:rsidRDefault="0038034E" w:rsidP="0038034E">
      <w:pPr>
        <w:ind w:firstLine="0"/>
        <w:jc w:val="both"/>
        <w:rPr>
          <w:bCs/>
          <w:szCs w:val="24"/>
        </w:rPr>
      </w:pPr>
      <w:r w:rsidRPr="0038034E">
        <w:rPr>
          <w:bCs/>
          <w:szCs w:val="24"/>
        </w:rPr>
        <w:t>- наклоны</w:t>
      </w:r>
    </w:p>
    <w:p w14:paraId="3901330D" w14:textId="77777777" w:rsidR="0038034E" w:rsidRPr="0038034E" w:rsidRDefault="0038034E" w:rsidP="0038034E">
      <w:pPr>
        <w:ind w:firstLine="0"/>
        <w:jc w:val="both"/>
        <w:rPr>
          <w:bCs/>
          <w:szCs w:val="24"/>
        </w:rPr>
      </w:pPr>
      <w:r w:rsidRPr="0038034E">
        <w:rPr>
          <w:bCs/>
          <w:szCs w:val="24"/>
        </w:rPr>
        <w:t>- выпады</w:t>
      </w:r>
    </w:p>
    <w:p w14:paraId="7E105090" w14:textId="77777777" w:rsidR="0038034E" w:rsidRPr="0038034E" w:rsidRDefault="0038034E" w:rsidP="0038034E">
      <w:pPr>
        <w:ind w:firstLine="0"/>
        <w:jc w:val="both"/>
        <w:rPr>
          <w:bCs/>
          <w:szCs w:val="24"/>
        </w:rPr>
      </w:pPr>
      <w:r w:rsidRPr="0038034E">
        <w:rPr>
          <w:bCs/>
          <w:szCs w:val="24"/>
        </w:rPr>
        <w:t>- выполнение акробатических элементов (перекаты в группировке, кувырки боком, через плечо, вперед, назад; стойка на лопатках, мост)</w:t>
      </w:r>
    </w:p>
    <w:p w14:paraId="52EF9D9F" w14:textId="77777777" w:rsidR="0038034E" w:rsidRPr="0038034E" w:rsidRDefault="0038034E" w:rsidP="0038034E">
      <w:pPr>
        <w:ind w:firstLine="0"/>
        <w:jc w:val="both"/>
        <w:rPr>
          <w:bCs/>
          <w:szCs w:val="24"/>
        </w:rPr>
      </w:pPr>
      <w:r w:rsidRPr="0038034E">
        <w:rPr>
          <w:bCs/>
          <w:szCs w:val="24"/>
        </w:rPr>
        <w:t>Занятия с элементами йоги (4 часа)</w:t>
      </w:r>
    </w:p>
    <w:p w14:paraId="4D7EB999" w14:textId="77777777" w:rsidR="0038034E" w:rsidRPr="0038034E" w:rsidRDefault="0038034E" w:rsidP="0038034E">
      <w:pPr>
        <w:ind w:firstLine="0"/>
        <w:jc w:val="both"/>
        <w:rPr>
          <w:bCs/>
          <w:szCs w:val="24"/>
        </w:rPr>
      </w:pPr>
      <w:r w:rsidRPr="0038034E">
        <w:rPr>
          <w:bCs/>
          <w:szCs w:val="24"/>
        </w:rPr>
        <w:t>упражнения, выполняются индивидуально, в парах, группой</w:t>
      </w:r>
    </w:p>
    <w:p w14:paraId="11A2FE73" w14:textId="77777777" w:rsidR="0038034E" w:rsidRPr="0038034E" w:rsidRDefault="0038034E" w:rsidP="0038034E">
      <w:pPr>
        <w:ind w:firstLine="0"/>
        <w:jc w:val="both"/>
        <w:rPr>
          <w:bCs/>
          <w:szCs w:val="24"/>
        </w:rPr>
      </w:pPr>
      <w:r w:rsidRPr="0038034E">
        <w:rPr>
          <w:bCs/>
          <w:szCs w:val="24"/>
        </w:rPr>
        <w:t>- «дерево» (для координации вестибулярного аппарата и нервной системы)</w:t>
      </w:r>
    </w:p>
    <w:p w14:paraId="3508296A" w14:textId="77777777" w:rsidR="0038034E" w:rsidRPr="0038034E" w:rsidRDefault="0038034E" w:rsidP="0038034E">
      <w:pPr>
        <w:ind w:firstLine="0"/>
        <w:jc w:val="both"/>
        <w:rPr>
          <w:bCs/>
          <w:szCs w:val="24"/>
        </w:rPr>
      </w:pPr>
      <w:r w:rsidRPr="0038034E">
        <w:rPr>
          <w:bCs/>
          <w:szCs w:val="24"/>
        </w:rPr>
        <w:t>- «кузнечик» (преодолевает скованность позвоночника и его деформации, полезно для глубоко лежащих мышц живота и спины, развивает уверенность в себе)</w:t>
      </w:r>
    </w:p>
    <w:p w14:paraId="1529A4B9" w14:textId="77777777" w:rsidR="0038034E" w:rsidRPr="0038034E" w:rsidRDefault="0038034E" w:rsidP="0038034E">
      <w:pPr>
        <w:ind w:firstLine="0"/>
        <w:jc w:val="both"/>
        <w:rPr>
          <w:bCs/>
          <w:szCs w:val="24"/>
        </w:rPr>
      </w:pPr>
      <w:r w:rsidRPr="0038034E">
        <w:rPr>
          <w:bCs/>
          <w:szCs w:val="24"/>
        </w:rPr>
        <w:t>- «кошечка» (развивает эластичность позвоночника и мышц тела)</w:t>
      </w:r>
    </w:p>
    <w:p w14:paraId="79A0FF2E" w14:textId="77777777" w:rsidR="0038034E" w:rsidRPr="0038034E" w:rsidRDefault="0038034E" w:rsidP="0038034E">
      <w:pPr>
        <w:ind w:firstLine="0"/>
        <w:jc w:val="both"/>
        <w:rPr>
          <w:bCs/>
          <w:szCs w:val="24"/>
        </w:rPr>
      </w:pPr>
      <w:r w:rsidRPr="0038034E">
        <w:rPr>
          <w:bCs/>
          <w:szCs w:val="24"/>
        </w:rPr>
        <w:t>- «лев» (силивает приток крови к горлу, помогает бороться с инфекционными заболеваниями верхних дыхательных путей, очищает язык, способствует избавлению от загрязнённого дыхания, укрепляет мышцы шеи, лица, связки горла )</w:t>
      </w:r>
    </w:p>
    <w:p w14:paraId="306A8DD5" w14:textId="77777777" w:rsidR="0038034E" w:rsidRPr="0038034E" w:rsidRDefault="0038034E" w:rsidP="0038034E">
      <w:pPr>
        <w:ind w:firstLine="0"/>
        <w:jc w:val="both"/>
        <w:rPr>
          <w:bCs/>
          <w:szCs w:val="24"/>
        </w:rPr>
      </w:pPr>
      <w:r w:rsidRPr="0038034E">
        <w:rPr>
          <w:bCs/>
          <w:szCs w:val="24"/>
        </w:rPr>
        <w:t>Образно-сюжетные игры (4 часа)</w:t>
      </w:r>
    </w:p>
    <w:p w14:paraId="02D0039E" w14:textId="77777777" w:rsidR="0038034E" w:rsidRPr="0038034E" w:rsidRDefault="0038034E" w:rsidP="0038034E">
      <w:pPr>
        <w:ind w:firstLine="0"/>
        <w:jc w:val="both"/>
        <w:rPr>
          <w:bCs/>
          <w:szCs w:val="24"/>
        </w:rPr>
      </w:pPr>
      <w:r w:rsidRPr="0038034E">
        <w:rPr>
          <w:bCs/>
          <w:szCs w:val="24"/>
        </w:rPr>
        <w:t>Игры, разнообразные эмоционально-образные перевоплощения: танцы зверей, птиц, сказочных героев, цветов, огня, воды и т. д. с элементами аэробики, акробатики, гимнастики. Решение сказочных задач, придумывание новых сказок.</w:t>
      </w:r>
    </w:p>
    <w:p w14:paraId="012772B5" w14:textId="77777777" w:rsidR="0038034E" w:rsidRPr="0038034E" w:rsidRDefault="0038034E" w:rsidP="0038034E">
      <w:pPr>
        <w:ind w:firstLine="0"/>
        <w:jc w:val="both"/>
        <w:rPr>
          <w:bCs/>
          <w:szCs w:val="24"/>
        </w:rPr>
      </w:pPr>
      <w:r w:rsidRPr="0038034E">
        <w:rPr>
          <w:bCs/>
          <w:szCs w:val="24"/>
        </w:rPr>
        <w:t>Варианты сюжетно-ролевых игр:</w:t>
      </w:r>
    </w:p>
    <w:p w14:paraId="616846F9" w14:textId="77777777" w:rsidR="0038034E" w:rsidRPr="0038034E" w:rsidRDefault="0038034E" w:rsidP="0038034E">
      <w:pPr>
        <w:ind w:firstLine="0"/>
        <w:jc w:val="both"/>
        <w:rPr>
          <w:bCs/>
          <w:szCs w:val="24"/>
        </w:rPr>
      </w:pPr>
      <w:r w:rsidRPr="0038034E">
        <w:rPr>
          <w:bCs/>
          <w:szCs w:val="24"/>
        </w:rPr>
        <w:t>- создание коллажа из сказок, далее двигательное и словестное составление новой сказки, используя сюжеты старых сказок и придумывая новые события</w:t>
      </w:r>
    </w:p>
    <w:p w14:paraId="78779849" w14:textId="77777777" w:rsidR="0038034E" w:rsidRPr="0038034E" w:rsidRDefault="0038034E" w:rsidP="0038034E">
      <w:pPr>
        <w:ind w:firstLine="0"/>
        <w:jc w:val="both"/>
        <w:rPr>
          <w:bCs/>
          <w:szCs w:val="24"/>
        </w:rPr>
      </w:pPr>
      <w:r w:rsidRPr="0038034E">
        <w:rPr>
          <w:bCs/>
          <w:szCs w:val="24"/>
        </w:rPr>
        <w:t>- создание новых обстоятельств, условий, при которых знакомые герои сказок попадают в новые обстоятельства, фантастические и невероятные</w:t>
      </w:r>
    </w:p>
    <w:p w14:paraId="1F1A33D0" w14:textId="77777777" w:rsidR="0038034E" w:rsidRPr="0038034E" w:rsidRDefault="0038034E" w:rsidP="0038034E">
      <w:pPr>
        <w:ind w:firstLine="0"/>
        <w:jc w:val="both"/>
        <w:rPr>
          <w:bCs/>
          <w:szCs w:val="24"/>
        </w:rPr>
      </w:pPr>
      <w:r w:rsidRPr="0038034E">
        <w:rPr>
          <w:bCs/>
          <w:szCs w:val="24"/>
        </w:rPr>
        <w:t>- моделирование сказок (составление сказки по предметно-схематической модели, например показать какой-то предмет или картинку, которые должны стать отправной точкой детской фантазии)</w:t>
      </w:r>
    </w:p>
    <w:p w14:paraId="4B427FD0" w14:textId="77777777" w:rsidR="0038034E" w:rsidRPr="0038034E" w:rsidRDefault="0038034E" w:rsidP="0038034E">
      <w:pPr>
        <w:ind w:firstLine="0"/>
        <w:jc w:val="both"/>
        <w:rPr>
          <w:bCs/>
          <w:szCs w:val="24"/>
        </w:rPr>
      </w:pPr>
      <w:r w:rsidRPr="0038034E">
        <w:rPr>
          <w:bCs/>
          <w:szCs w:val="24"/>
        </w:rPr>
        <w:t>Контрольное занятие (2 часа)</w:t>
      </w:r>
    </w:p>
    <w:p w14:paraId="512E32D1" w14:textId="77777777" w:rsidR="0038034E" w:rsidRDefault="0038034E" w:rsidP="0038034E">
      <w:pPr>
        <w:ind w:firstLine="0"/>
        <w:jc w:val="both"/>
        <w:rPr>
          <w:bCs/>
          <w:szCs w:val="24"/>
        </w:rPr>
      </w:pPr>
      <w:r w:rsidRPr="0038034E">
        <w:rPr>
          <w:bCs/>
          <w:szCs w:val="24"/>
        </w:rPr>
        <w:t>Контрольное занятие проводится два раза в год, в конце каждого полугодия и начинается с разминки и пробного выполнения задания. Оценка проводится по основным базовым элементам по пятибалльной системе. Оценивается качество исполнения исходя из правильности исполнения самих движений в 5 повторениях.</w:t>
      </w:r>
    </w:p>
    <w:p w14:paraId="4CC2EAE7" w14:textId="6CBA843F" w:rsidR="0038034E" w:rsidRPr="0038034E" w:rsidRDefault="0038034E" w:rsidP="0038034E">
      <w:pPr>
        <w:ind w:firstLine="0"/>
        <w:jc w:val="both"/>
        <w:rPr>
          <w:b/>
          <w:bCs/>
          <w:szCs w:val="24"/>
        </w:rPr>
      </w:pPr>
      <w:r w:rsidRPr="0038034E">
        <w:rPr>
          <w:b/>
          <w:bCs/>
          <w:szCs w:val="24"/>
        </w:rPr>
        <w:t>2 год обучения</w:t>
      </w:r>
    </w:p>
    <w:p w14:paraId="70EDE85B" w14:textId="77777777" w:rsidR="0038034E" w:rsidRPr="0038034E" w:rsidRDefault="0038034E" w:rsidP="0038034E">
      <w:pPr>
        <w:ind w:firstLine="0"/>
        <w:jc w:val="both"/>
        <w:rPr>
          <w:bCs/>
          <w:szCs w:val="24"/>
        </w:rPr>
      </w:pPr>
      <w:r w:rsidRPr="0038034E">
        <w:rPr>
          <w:bCs/>
          <w:szCs w:val="24"/>
        </w:rPr>
        <w:t>Классическая аэробика с мячом (15 часов)</w:t>
      </w:r>
    </w:p>
    <w:p w14:paraId="71F7D561" w14:textId="77777777" w:rsidR="0038034E" w:rsidRPr="0038034E" w:rsidRDefault="0038034E" w:rsidP="0038034E">
      <w:pPr>
        <w:ind w:firstLine="0"/>
        <w:jc w:val="both"/>
        <w:rPr>
          <w:bCs/>
          <w:szCs w:val="24"/>
        </w:rPr>
      </w:pPr>
      <w:r w:rsidRPr="0038034E">
        <w:rPr>
          <w:bCs/>
          <w:szCs w:val="24"/>
        </w:rPr>
        <w:t>Общие правила техники безопасности на занятиях фитнесом и в спортивном зале. Виды аэробики. Ориентация в пространстве. Основные шаги базовой аэробики. Аэробика с мячом. Партерная гимнастика. Восстановление.</w:t>
      </w:r>
    </w:p>
    <w:p w14:paraId="4BC1E0D9" w14:textId="77777777" w:rsidR="0038034E" w:rsidRPr="0038034E" w:rsidRDefault="0038034E" w:rsidP="0038034E">
      <w:pPr>
        <w:ind w:firstLine="0"/>
        <w:jc w:val="both"/>
        <w:rPr>
          <w:bCs/>
          <w:szCs w:val="24"/>
        </w:rPr>
      </w:pPr>
      <w:r w:rsidRPr="0038034E">
        <w:rPr>
          <w:bCs/>
          <w:szCs w:val="24"/>
        </w:rPr>
        <w:t xml:space="preserve">Практика: </w:t>
      </w:r>
    </w:p>
    <w:p w14:paraId="67DBD359" w14:textId="77777777" w:rsidR="0038034E" w:rsidRPr="0038034E" w:rsidRDefault="0038034E" w:rsidP="0038034E">
      <w:pPr>
        <w:ind w:firstLine="0"/>
        <w:jc w:val="both"/>
        <w:rPr>
          <w:bCs/>
          <w:szCs w:val="24"/>
        </w:rPr>
      </w:pPr>
    </w:p>
    <w:p w14:paraId="7747FA76" w14:textId="77777777" w:rsidR="0038034E" w:rsidRPr="0038034E" w:rsidRDefault="0038034E" w:rsidP="0038034E">
      <w:pPr>
        <w:ind w:firstLine="0"/>
        <w:jc w:val="both"/>
        <w:rPr>
          <w:bCs/>
          <w:szCs w:val="24"/>
        </w:rPr>
      </w:pPr>
      <w:r w:rsidRPr="0038034E">
        <w:rPr>
          <w:bCs/>
          <w:szCs w:val="24"/>
        </w:rPr>
        <w:t>Ориентационные упражнения: вправо-влево, вперёд-назад, вниз- вверх, в круг , из круга, по кругу.</w:t>
      </w:r>
    </w:p>
    <w:p w14:paraId="1F6067BF" w14:textId="77777777" w:rsidR="0038034E" w:rsidRPr="0038034E" w:rsidRDefault="0038034E" w:rsidP="0038034E">
      <w:pPr>
        <w:ind w:firstLine="0"/>
        <w:jc w:val="both"/>
        <w:rPr>
          <w:bCs/>
          <w:szCs w:val="24"/>
        </w:rPr>
      </w:pPr>
      <w:r w:rsidRPr="0038034E">
        <w:rPr>
          <w:bCs/>
          <w:szCs w:val="24"/>
        </w:rPr>
        <w:t>Повторение и разучивание шагов базовой аэробики с использование мячей диаметром 18-20 см. Выполнение упражнений для развития координации:</w:t>
      </w:r>
    </w:p>
    <w:p w14:paraId="5078CCFF" w14:textId="77777777" w:rsidR="0038034E" w:rsidRPr="0038034E" w:rsidRDefault="0038034E" w:rsidP="0038034E">
      <w:pPr>
        <w:ind w:firstLine="0"/>
        <w:jc w:val="both"/>
        <w:rPr>
          <w:bCs/>
          <w:szCs w:val="24"/>
        </w:rPr>
      </w:pPr>
      <w:r w:rsidRPr="0038034E">
        <w:rPr>
          <w:bCs/>
          <w:szCs w:val="24"/>
        </w:rPr>
        <w:t>- передачи из одной руки в другую – перед собой, за спиной, под ногой, партнеру</w:t>
      </w:r>
    </w:p>
    <w:p w14:paraId="455D3ED5" w14:textId="77777777" w:rsidR="0038034E" w:rsidRPr="0038034E" w:rsidRDefault="0038034E" w:rsidP="0038034E">
      <w:pPr>
        <w:ind w:firstLine="0"/>
        <w:jc w:val="both"/>
        <w:rPr>
          <w:bCs/>
          <w:szCs w:val="24"/>
        </w:rPr>
      </w:pPr>
      <w:r w:rsidRPr="0038034E">
        <w:rPr>
          <w:bCs/>
          <w:szCs w:val="24"/>
        </w:rPr>
        <w:t>- броски и ловля после удара о пол</w:t>
      </w:r>
    </w:p>
    <w:p w14:paraId="2540564F" w14:textId="77777777" w:rsidR="0038034E" w:rsidRPr="0038034E" w:rsidRDefault="0038034E" w:rsidP="0038034E">
      <w:pPr>
        <w:ind w:firstLine="0"/>
        <w:jc w:val="both"/>
        <w:rPr>
          <w:bCs/>
          <w:szCs w:val="24"/>
        </w:rPr>
      </w:pPr>
      <w:r w:rsidRPr="0038034E">
        <w:rPr>
          <w:bCs/>
          <w:szCs w:val="24"/>
        </w:rPr>
        <w:t>- броски и ловля – двумя руками, одной рукой</w:t>
      </w:r>
    </w:p>
    <w:p w14:paraId="303BE1E0" w14:textId="77777777" w:rsidR="0038034E" w:rsidRPr="0038034E" w:rsidRDefault="0038034E" w:rsidP="0038034E">
      <w:pPr>
        <w:ind w:firstLine="0"/>
        <w:jc w:val="both"/>
        <w:rPr>
          <w:bCs/>
          <w:szCs w:val="24"/>
        </w:rPr>
      </w:pPr>
      <w:r w:rsidRPr="0038034E">
        <w:rPr>
          <w:bCs/>
          <w:szCs w:val="24"/>
        </w:rPr>
        <w:t>- перекаты по полу, по телу</w:t>
      </w:r>
    </w:p>
    <w:p w14:paraId="04552BAA" w14:textId="77777777" w:rsidR="0038034E" w:rsidRPr="0038034E" w:rsidRDefault="0038034E" w:rsidP="0038034E">
      <w:pPr>
        <w:ind w:firstLine="0"/>
        <w:jc w:val="both"/>
        <w:rPr>
          <w:bCs/>
          <w:szCs w:val="24"/>
        </w:rPr>
      </w:pPr>
      <w:r w:rsidRPr="0038034E">
        <w:rPr>
          <w:bCs/>
          <w:szCs w:val="24"/>
        </w:rPr>
        <w:t xml:space="preserve">Так же осуществляется координационное усложнение за счет изменения ритмической структуры движения, темпа выполнения, смены направления ( вперед-назад, вправо-влево, по диагонали, по квадрату и т. д.) </w:t>
      </w:r>
    </w:p>
    <w:p w14:paraId="5278D1B4" w14:textId="77777777" w:rsidR="0038034E" w:rsidRPr="0038034E" w:rsidRDefault="0038034E" w:rsidP="0038034E">
      <w:pPr>
        <w:ind w:firstLine="0"/>
        <w:jc w:val="both"/>
        <w:rPr>
          <w:bCs/>
          <w:szCs w:val="24"/>
        </w:rPr>
      </w:pPr>
    </w:p>
    <w:p w14:paraId="0011C208" w14:textId="77777777" w:rsidR="0038034E" w:rsidRPr="0038034E" w:rsidRDefault="0038034E" w:rsidP="0038034E">
      <w:pPr>
        <w:ind w:firstLine="0"/>
        <w:jc w:val="both"/>
        <w:rPr>
          <w:bCs/>
          <w:szCs w:val="24"/>
        </w:rPr>
      </w:pPr>
      <w:r w:rsidRPr="0038034E">
        <w:rPr>
          <w:bCs/>
          <w:szCs w:val="24"/>
        </w:rPr>
        <w:t>Фитнес-гимнастика и акробатика (9 часов)</w:t>
      </w:r>
    </w:p>
    <w:p w14:paraId="444D6600" w14:textId="77777777" w:rsidR="0038034E" w:rsidRPr="0038034E" w:rsidRDefault="0038034E" w:rsidP="0038034E">
      <w:pPr>
        <w:ind w:firstLine="0"/>
        <w:jc w:val="both"/>
        <w:rPr>
          <w:bCs/>
          <w:szCs w:val="24"/>
        </w:rPr>
      </w:pPr>
      <w:r w:rsidRPr="0038034E">
        <w:rPr>
          <w:bCs/>
          <w:szCs w:val="24"/>
        </w:rPr>
        <w:t>Правила техники безопасности на занятиях гимнастикой и акробатикой. Виды гимнастики, акробатика. Развитие физических качеств.</w:t>
      </w:r>
    </w:p>
    <w:p w14:paraId="684EF793" w14:textId="77777777" w:rsidR="0038034E" w:rsidRPr="0038034E" w:rsidRDefault="0038034E" w:rsidP="0038034E">
      <w:pPr>
        <w:ind w:firstLine="0"/>
        <w:jc w:val="both"/>
        <w:rPr>
          <w:bCs/>
          <w:szCs w:val="24"/>
        </w:rPr>
      </w:pPr>
      <w:r w:rsidRPr="0038034E">
        <w:rPr>
          <w:bCs/>
          <w:szCs w:val="24"/>
        </w:rPr>
        <w:t>Практика:</w:t>
      </w:r>
    </w:p>
    <w:p w14:paraId="387CA742" w14:textId="77777777" w:rsidR="0038034E" w:rsidRPr="0038034E" w:rsidRDefault="0038034E" w:rsidP="0038034E">
      <w:pPr>
        <w:ind w:firstLine="0"/>
        <w:jc w:val="both"/>
        <w:rPr>
          <w:bCs/>
          <w:szCs w:val="24"/>
        </w:rPr>
      </w:pPr>
      <w:r w:rsidRPr="0038034E">
        <w:rPr>
          <w:bCs/>
          <w:szCs w:val="24"/>
        </w:rPr>
        <w:t>- комплексы упражнений направленные на формирование правильной осанки, профилактику плоскостопия (без предметов, с гимнастической палкой, с мячом, со скакалкой, упражнения для мышц брюшного пресса, спины в положении лежа на коврике))</w:t>
      </w:r>
    </w:p>
    <w:p w14:paraId="21295530" w14:textId="77777777" w:rsidR="0038034E" w:rsidRPr="0038034E" w:rsidRDefault="0038034E" w:rsidP="0038034E">
      <w:pPr>
        <w:ind w:firstLine="0"/>
        <w:jc w:val="both"/>
        <w:rPr>
          <w:bCs/>
          <w:szCs w:val="24"/>
        </w:rPr>
      </w:pPr>
      <w:r w:rsidRPr="0038034E">
        <w:rPr>
          <w:bCs/>
          <w:szCs w:val="24"/>
        </w:rPr>
        <w:t>- различные виды ходьбы и передвижений (ходьба на носках, на пятках, на внутреннем и внешнем сводах стопы)</w:t>
      </w:r>
    </w:p>
    <w:p w14:paraId="49B5CD7B" w14:textId="77777777" w:rsidR="0038034E" w:rsidRPr="0038034E" w:rsidRDefault="0038034E" w:rsidP="0038034E">
      <w:pPr>
        <w:ind w:firstLine="0"/>
        <w:jc w:val="both"/>
        <w:rPr>
          <w:bCs/>
          <w:szCs w:val="24"/>
        </w:rPr>
      </w:pPr>
      <w:r w:rsidRPr="0038034E">
        <w:rPr>
          <w:bCs/>
          <w:szCs w:val="24"/>
        </w:rPr>
        <w:t>- разновидности бега (бег на носках, с захлестыванием голени, высоко поднимая колени, выбрасывая прямые ноги вперед т. д.)</w:t>
      </w:r>
    </w:p>
    <w:p w14:paraId="5E98C69E" w14:textId="77777777" w:rsidR="0038034E" w:rsidRPr="0038034E" w:rsidRDefault="0038034E" w:rsidP="0038034E">
      <w:pPr>
        <w:ind w:firstLine="0"/>
        <w:jc w:val="both"/>
        <w:rPr>
          <w:bCs/>
          <w:szCs w:val="24"/>
        </w:rPr>
      </w:pPr>
      <w:r w:rsidRPr="0038034E">
        <w:rPr>
          <w:bCs/>
          <w:szCs w:val="24"/>
        </w:rPr>
        <w:t>- прыжки (на двух ногах, на одной ноге; одну выставить вперед, другую назад; прыжки, сгибая ноги «лягушка», в упоре присев «мячики», из упора присев – выпрыгивание вверх, с поворотом на 90°, 180° и т. д.)</w:t>
      </w:r>
    </w:p>
    <w:p w14:paraId="26087A8F" w14:textId="77777777" w:rsidR="0038034E" w:rsidRPr="0038034E" w:rsidRDefault="0038034E" w:rsidP="0038034E">
      <w:pPr>
        <w:ind w:firstLine="0"/>
        <w:jc w:val="both"/>
        <w:rPr>
          <w:bCs/>
          <w:szCs w:val="24"/>
        </w:rPr>
      </w:pPr>
      <w:r w:rsidRPr="0038034E">
        <w:rPr>
          <w:bCs/>
          <w:szCs w:val="24"/>
        </w:rPr>
        <w:t>- наклоны</w:t>
      </w:r>
    </w:p>
    <w:p w14:paraId="2E528DA7" w14:textId="77777777" w:rsidR="0038034E" w:rsidRPr="0038034E" w:rsidRDefault="0038034E" w:rsidP="0038034E">
      <w:pPr>
        <w:ind w:firstLine="0"/>
        <w:jc w:val="both"/>
        <w:rPr>
          <w:bCs/>
          <w:szCs w:val="24"/>
        </w:rPr>
      </w:pPr>
      <w:r w:rsidRPr="0038034E">
        <w:rPr>
          <w:bCs/>
          <w:szCs w:val="24"/>
        </w:rPr>
        <w:t>- выпады</w:t>
      </w:r>
    </w:p>
    <w:p w14:paraId="30110102" w14:textId="77777777" w:rsidR="0038034E" w:rsidRPr="0038034E" w:rsidRDefault="0038034E" w:rsidP="0038034E">
      <w:pPr>
        <w:ind w:firstLine="0"/>
        <w:jc w:val="both"/>
        <w:rPr>
          <w:bCs/>
          <w:szCs w:val="24"/>
        </w:rPr>
      </w:pPr>
      <w:r w:rsidRPr="0038034E">
        <w:rPr>
          <w:bCs/>
          <w:szCs w:val="24"/>
        </w:rPr>
        <w:t>- выполнение акробатических элементов (перекаты в группировке, кувырки боком, через плечо, вперед, назад; стойка на лопатках, мост)</w:t>
      </w:r>
    </w:p>
    <w:p w14:paraId="17606C31" w14:textId="77777777" w:rsidR="0038034E" w:rsidRPr="0038034E" w:rsidRDefault="0038034E" w:rsidP="0038034E">
      <w:pPr>
        <w:ind w:firstLine="0"/>
        <w:jc w:val="both"/>
        <w:rPr>
          <w:bCs/>
          <w:szCs w:val="24"/>
        </w:rPr>
      </w:pPr>
      <w:r w:rsidRPr="0038034E">
        <w:rPr>
          <w:bCs/>
          <w:szCs w:val="24"/>
        </w:rPr>
        <w:t>Занятия с элементами йоги (5 часа)</w:t>
      </w:r>
    </w:p>
    <w:p w14:paraId="69234BB2" w14:textId="77777777" w:rsidR="0038034E" w:rsidRPr="0038034E" w:rsidRDefault="0038034E" w:rsidP="0038034E">
      <w:pPr>
        <w:ind w:firstLine="0"/>
        <w:jc w:val="both"/>
        <w:rPr>
          <w:bCs/>
          <w:szCs w:val="24"/>
        </w:rPr>
      </w:pPr>
      <w:r w:rsidRPr="0038034E">
        <w:rPr>
          <w:bCs/>
          <w:szCs w:val="24"/>
        </w:rPr>
        <w:t>упражнения, выполняются индивидуально, в парах, группой</w:t>
      </w:r>
    </w:p>
    <w:p w14:paraId="0A1BD8D7" w14:textId="77777777" w:rsidR="0038034E" w:rsidRPr="0038034E" w:rsidRDefault="0038034E" w:rsidP="0038034E">
      <w:pPr>
        <w:ind w:firstLine="0"/>
        <w:jc w:val="both"/>
        <w:rPr>
          <w:bCs/>
          <w:szCs w:val="24"/>
        </w:rPr>
      </w:pPr>
      <w:r w:rsidRPr="0038034E">
        <w:rPr>
          <w:bCs/>
          <w:szCs w:val="24"/>
        </w:rPr>
        <w:t>- «собака» (стимулирует деятельность щитовидной железы, предупреждает образование камней в почках, развивает уверенность в себе, помогает преодолеть чувство неполноценности )</w:t>
      </w:r>
    </w:p>
    <w:p w14:paraId="695A562B" w14:textId="77777777" w:rsidR="0038034E" w:rsidRPr="0038034E" w:rsidRDefault="0038034E" w:rsidP="0038034E">
      <w:pPr>
        <w:ind w:firstLine="0"/>
        <w:jc w:val="both"/>
        <w:rPr>
          <w:bCs/>
          <w:szCs w:val="24"/>
        </w:rPr>
      </w:pPr>
      <w:r w:rsidRPr="0038034E">
        <w:rPr>
          <w:bCs/>
          <w:szCs w:val="24"/>
        </w:rPr>
        <w:t>- «алмаз» (активирует пищеварительные процессы, развивает эластичность коленных суставов и голеностопных связок)</w:t>
      </w:r>
    </w:p>
    <w:p w14:paraId="49A893F3" w14:textId="77777777" w:rsidR="0038034E" w:rsidRPr="0038034E" w:rsidRDefault="0038034E" w:rsidP="0038034E">
      <w:pPr>
        <w:ind w:firstLine="0"/>
        <w:jc w:val="both"/>
        <w:rPr>
          <w:bCs/>
          <w:szCs w:val="24"/>
        </w:rPr>
      </w:pPr>
      <w:r w:rsidRPr="0038034E">
        <w:rPr>
          <w:bCs/>
          <w:szCs w:val="24"/>
        </w:rPr>
        <w:t>- «ласточка» (тонизирует и укрепляет мышцы спины, ног, плеч)</w:t>
      </w:r>
    </w:p>
    <w:p w14:paraId="6340B36E" w14:textId="77777777" w:rsidR="0038034E" w:rsidRPr="0038034E" w:rsidRDefault="0038034E" w:rsidP="0038034E">
      <w:pPr>
        <w:ind w:firstLine="0"/>
        <w:jc w:val="both"/>
        <w:rPr>
          <w:bCs/>
          <w:szCs w:val="24"/>
        </w:rPr>
      </w:pPr>
      <w:r w:rsidRPr="0038034E">
        <w:rPr>
          <w:bCs/>
          <w:szCs w:val="24"/>
        </w:rPr>
        <w:t>- «герой» (укрепляет колени, улучшает работу органов таза)</w:t>
      </w:r>
    </w:p>
    <w:p w14:paraId="44308137" w14:textId="77777777" w:rsidR="0038034E" w:rsidRPr="0038034E" w:rsidRDefault="0038034E" w:rsidP="0038034E">
      <w:pPr>
        <w:ind w:firstLine="0"/>
        <w:jc w:val="both"/>
        <w:rPr>
          <w:bCs/>
          <w:szCs w:val="24"/>
        </w:rPr>
      </w:pPr>
      <w:r w:rsidRPr="0038034E">
        <w:rPr>
          <w:bCs/>
          <w:szCs w:val="24"/>
        </w:rPr>
        <w:t xml:space="preserve">- «рыба» (благоприятно воздействует на щитовидную железу, миндалины, аденоиды) </w:t>
      </w:r>
    </w:p>
    <w:p w14:paraId="13D9F74C" w14:textId="77777777" w:rsidR="0038034E" w:rsidRPr="0038034E" w:rsidRDefault="0038034E" w:rsidP="0038034E">
      <w:pPr>
        <w:ind w:firstLine="0"/>
        <w:jc w:val="both"/>
        <w:rPr>
          <w:bCs/>
          <w:szCs w:val="24"/>
        </w:rPr>
      </w:pPr>
    </w:p>
    <w:p w14:paraId="2BF0C9B2" w14:textId="77777777" w:rsidR="0038034E" w:rsidRPr="0038034E" w:rsidRDefault="0038034E" w:rsidP="0038034E">
      <w:pPr>
        <w:ind w:firstLine="0"/>
        <w:jc w:val="both"/>
        <w:rPr>
          <w:bCs/>
          <w:szCs w:val="24"/>
        </w:rPr>
      </w:pPr>
      <w:r w:rsidRPr="0038034E">
        <w:rPr>
          <w:bCs/>
          <w:szCs w:val="24"/>
        </w:rPr>
        <w:t>Образно-сюжетные игры (3 часа)</w:t>
      </w:r>
    </w:p>
    <w:p w14:paraId="4F767626" w14:textId="77777777" w:rsidR="0038034E" w:rsidRPr="0038034E" w:rsidRDefault="0038034E" w:rsidP="0038034E">
      <w:pPr>
        <w:ind w:firstLine="0"/>
        <w:jc w:val="both"/>
        <w:rPr>
          <w:bCs/>
          <w:szCs w:val="24"/>
        </w:rPr>
      </w:pPr>
      <w:r w:rsidRPr="0038034E">
        <w:rPr>
          <w:bCs/>
          <w:szCs w:val="24"/>
        </w:rPr>
        <w:t>Игры, разнообразные эмоционально-образные перевоплощения: танцы зверей, птиц, сказочных героев, цветов, огня, воды и т. д. с элементами аэробики, акробатики, гимнастики. Решение сказочных задач, придумывание новых сказок.</w:t>
      </w:r>
    </w:p>
    <w:p w14:paraId="0E9F6A65" w14:textId="77777777" w:rsidR="0038034E" w:rsidRPr="0038034E" w:rsidRDefault="0038034E" w:rsidP="0038034E">
      <w:pPr>
        <w:ind w:firstLine="0"/>
        <w:jc w:val="both"/>
        <w:rPr>
          <w:bCs/>
          <w:szCs w:val="24"/>
        </w:rPr>
      </w:pPr>
      <w:r w:rsidRPr="0038034E">
        <w:rPr>
          <w:bCs/>
          <w:szCs w:val="24"/>
        </w:rPr>
        <w:t>Варианты сюжетно-ролевых игр:</w:t>
      </w:r>
    </w:p>
    <w:p w14:paraId="14C16F53" w14:textId="77777777" w:rsidR="0038034E" w:rsidRPr="0038034E" w:rsidRDefault="0038034E" w:rsidP="0038034E">
      <w:pPr>
        <w:ind w:firstLine="0"/>
        <w:jc w:val="both"/>
        <w:rPr>
          <w:bCs/>
          <w:szCs w:val="24"/>
        </w:rPr>
      </w:pPr>
      <w:r w:rsidRPr="0038034E">
        <w:rPr>
          <w:bCs/>
          <w:szCs w:val="24"/>
        </w:rPr>
        <w:t>- создание коллажа из сказок, далее двигательное и словестное составление новой сказки, используя сюжеты старых сказок и придумывая новые события</w:t>
      </w:r>
    </w:p>
    <w:p w14:paraId="5BD87354" w14:textId="77777777" w:rsidR="0038034E" w:rsidRPr="0038034E" w:rsidRDefault="0038034E" w:rsidP="0038034E">
      <w:pPr>
        <w:ind w:firstLine="0"/>
        <w:jc w:val="both"/>
        <w:rPr>
          <w:bCs/>
          <w:szCs w:val="24"/>
        </w:rPr>
      </w:pPr>
      <w:r w:rsidRPr="0038034E">
        <w:rPr>
          <w:bCs/>
          <w:szCs w:val="24"/>
        </w:rPr>
        <w:t>- создание новых обстоятельств, условий, при которых знакомые герои сказок попадают в новые обстоятельства, фантастические и невероятные</w:t>
      </w:r>
    </w:p>
    <w:p w14:paraId="19CD55DA" w14:textId="77777777" w:rsidR="0038034E" w:rsidRPr="0038034E" w:rsidRDefault="0038034E" w:rsidP="0038034E">
      <w:pPr>
        <w:ind w:firstLine="0"/>
        <w:jc w:val="both"/>
        <w:rPr>
          <w:bCs/>
          <w:szCs w:val="24"/>
        </w:rPr>
      </w:pPr>
      <w:r w:rsidRPr="0038034E">
        <w:rPr>
          <w:bCs/>
          <w:szCs w:val="24"/>
        </w:rPr>
        <w:t>- моделирование сказок (составление сказки по предметно-схематической модели, например показать какой-то предмет или картинку, которые должны стать отправной точкой детской фантазии)</w:t>
      </w:r>
    </w:p>
    <w:p w14:paraId="75635B18" w14:textId="77777777" w:rsidR="0038034E" w:rsidRPr="0038034E" w:rsidRDefault="0038034E" w:rsidP="0038034E">
      <w:pPr>
        <w:ind w:firstLine="0"/>
        <w:jc w:val="both"/>
        <w:rPr>
          <w:bCs/>
          <w:szCs w:val="24"/>
        </w:rPr>
      </w:pPr>
      <w:r w:rsidRPr="0038034E">
        <w:rPr>
          <w:bCs/>
          <w:szCs w:val="24"/>
        </w:rPr>
        <w:t>Контрольное занятие (2 часа)</w:t>
      </w:r>
    </w:p>
    <w:p w14:paraId="7460571C" w14:textId="7FAA8BD2" w:rsidR="0038034E" w:rsidRDefault="0038034E" w:rsidP="0038034E">
      <w:pPr>
        <w:ind w:firstLine="0"/>
        <w:jc w:val="both"/>
        <w:rPr>
          <w:bCs/>
          <w:szCs w:val="24"/>
        </w:rPr>
      </w:pPr>
      <w:r w:rsidRPr="0038034E">
        <w:rPr>
          <w:bCs/>
          <w:szCs w:val="24"/>
        </w:rPr>
        <w:t>Контрольное занятие проводится два раза в год, в конце каждого полугодия и начинается с разминки и пробного выполнения задания. Выполнение комплексов аэробики с мячом, партерной гимнастики.</w:t>
      </w:r>
    </w:p>
    <w:p w14:paraId="4A70470B" w14:textId="6598C884" w:rsidR="0038034E" w:rsidRDefault="0038034E" w:rsidP="0038034E">
      <w:pPr>
        <w:ind w:firstLine="0"/>
        <w:jc w:val="both"/>
        <w:rPr>
          <w:b/>
          <w:bCs/>
          <w:szCs w:val="24"/>
        </w:rPr>
      </w:pPr>
      <w:r w:rsidRPr="0038034E">
        <w:rPr>
          <w:b/>
          <w:bCs/>
          <w:szCs w:val="24"/>
        </w:rPr>
        <w:t>3 год обучения</w:t>
      </w:r>
    </w:p>
    <w:p w14:paraId="3296016F" w14:textId="77777777" w:rsidR="001163B0" w:rsidRPr="001163B0" w:rsidRDefault="001163B0" w:rsidP="001163B0">
      <w:pPr>
        <w:ind w:firstLine="0"/>
        <w:jc w:val="both"/>
        <w:rPr>
          <w:bCs/>
          <w:szCs w:val="24"/>
        </w:rPr>
      </w:pPr>
      <w:r w:rsidRPr="001163B0">
        <w:rPr>
          <w:bCs/>
          <w:szCs w:val="24"/>
        </w:rPr>
        <w:t>Аэробика со скакалкой (15 часов)</w:t>
      </w:r>
    </w:p>
    <w:p w14:paraId="3FC1C5D5" w14:textId="77777777" w:rsidR="001163B0" w:rsidRPr="001163B0" w:rsidRDefault="001163B0" w:rsidP="001163B0">
      <w:pPr>
        <w:ind w:firstLine="0"/>
        <w:jc w:val="both"/>
        <w:rPr>
          <w:bCs/>
          <w:szCs w:val="24"/>
        </w:rPr>
      </w:pPr>
      <w:r w:rsidRPr="001163B0">
        <w:rPr>
          <w:bCs/>
          <w:szCs w:val="24"/>
        </w:rPr>
        <w:t>Общие правила техники безопасности на занятиях фитнесом и в спортивном зале. Виды аэробики. Ориентация в пространстве. Основные шаги базовой аэробики. Аэробика со скакалкой. Партерная гимнастика. Восстановление.</w:t>
      </w:r>
    </w:p>
    <w:p w14:paraId="07CF534D" w14:textId="77777777" w:rsidR="001163B0" w:rsidRPr="001163B0" w:rsidRDefault="001163B0" w:rsidP="001163B0">
      <w:pPr>
        <w:ind w:firstLine="0"/>
        <w:jc w:val="both"/>
        <w:rPr>
          <w:bCs/>
          <w:szCs w:val="24"/>
        </w:rPr>
      </w:pPr>
      <w:r w:rsidRPr="001163B0">
        <w:rPr>
          <w:bCs/>
          <w:szCs w:val="24"/>
        </w:rPr>
        <w:t xml:space="preserve">Практика: </w:t>
      </w:r>
    </w:p>
    <w:p w14:paraId="37BB590F" w14:textId="77777777" w:rsidR="001163B0" w:rsidRPr="001163B0" w:rsidRDefault="001163B0" w:rsidP="001163B0">
      <w:pPr>
        <w:ind w:firstLine="0"/>
        <w:jc w:val="both"/>
        <w:rPr>
          <w:bCs/>
          <w:szCs w:val="24"/>
        </w:rPr>
      </w:pPr>
    </w:p>
    <w:p w14:paraId="2954751C" w14:textId="77777777" w:rsidR="001163B0" w:rsidRPr="001163B0" w:rsidRDefault="001163B0" w:rsidP="001163B0">
      <w:pPr>
        <w:ind w:firstLine="0"/>
        <w:jc w:val="both"/>
        <w:rPr>
          <w:bCs/>
          <w:szCs w:val="24"/>
        </w:rPr>
      </w:pPr>
      <w:r w:rsidRPr="001163B0">
        <w:rPr>
          <w:bCs/>
          <w:szCs w:val="24"/>
        </w:rPr>
        <w:t>Ориентационные упражнения: вправо-влево, вперёд-назад, вниз- вверх, в круг , из круга, по кругу.</w:t>
      </w:r>
    </w:p>
    <w:p w14:paraId="281D72CA" w14:textId="77777777" w:rsidR="001163B0" w:rsidRPr="001163B0" w:rsidRDefault="001163B0" w:rsidP="001163B0">
      <w:pPr>
        <w:ind w:firstLine="0"/>
        <w:jc w:val="both"/>
        <w:rPr>
          <w:bCs/>
          <w:szCs w:val="24"/>
        </w:rPr>
      </w:pPr>
      <w:r w:rsidRPr="001163B0">
        <w:rPr>
          <w:bCs/>
          <w:szCs w:val="24"/>
        </w:rPr>
        <w:t>Повторение и разучивание шагов базовой аэробики, упражнения со скакалкой. Основным содержанием занятий являются различного рода скачки, подскоки, прыжки, выполняемые со скакалкой индивидуально, в парах.</w:t>
      </w:r>
    </w:p>
    <w:p w14:paraId="0CC96B07" w14:textId="77777777" w:rsidR="001163B0" w:rsidRPr="001163B0" w:rsidRDefault="001163B0" w:rsidP="001163B0">
      <w:pPr>
        <w:ind w:firstLine="0"/>
        <w:jc w:val="both"/>
        <w:rPr>
          <w:bCs/>
          <w:szCs w:val="24"/>
        </w:rPr>
      </w:pPr>
      <w:r w:rsidRPr="001163B0">
        <w:rPr>
          <w:bCs/>
          <w:szCs w:val="24"/>
        </w:rPr>
        <w:t>Упражнения с короткой скакалкой:</w:t>
      </w:r>
    </w:p>
    <w:p w14:paraId="261BB580" w14:textId="77777777" w:rsidR="001163B0" w:rsidRPr="001163B0" w:rsidRDefault="001163B0" w:rsidP="001163B0">
      <w:pPr>
        <w:ind w:firstLine="0"/>
        <w:jc w:val="both"/>
        <w:rPr>
          <w:bCs/>
          <w:szCs w:val="24"/>
        </w:rPr>
      </w:pPr>
      <w:r w:rsidRPr="001163B0">
        <w:rPr>
          <w:bCs/>
          <w:szCs w:val="24"/>
        </w:rPr>
        <w:t>- подскоки и прыжки с вращением скакалки вперед (Изи джамп)</w:t>
      </w:r>
    </w:p>
    <w:p w14:paraId="100EADB2" w14:textId="77777777" w:rsidR="001163B0" w:rsidRPr="001163B0" w:rsidRDefault="001163B0" w:rsidP="001163B0">
      <w:pPr>
        <w:ind w:firstLine="0"/>
        <w:jc w:val="both"/>
        <w:rPr>
          <w:bCs/>
          <w:szCs w:val="24"/>
        </w:rPr>
      </w:pPr>
      <w:r w:rsidRPr="001163B0">
        <w:rPr>
          <w:bCs/>
          <w:szCs w:val="24"/>
        </w:rPr>
        <w:t>- подскоки на двух ногах с вращением скакалки вперед и промежуточным движением</w:t>
      </w:r>
    </w:p>
    <w:p w14:paraId="1E2A3000" w14:textId="77777777" w:rsidR="001163B0" w:rsidRPr="001163B0" w:rsidRDefault="001163B0" w:rsidP="001163B0">
      <w:pPr>
        <w:ind w:firstLine="0"/>
        <w:jc w:val="both"/>
        <w:rPr>
          <w:bCs/>
          <w:szCs w:val="24"/>
        </w:rPr>
      </w:pPr>
      <w:r w:rsidRPr="001163B0">
        <w:rPr>
          <w:bCs/>
          <w:szCs w:val="24"/>
        </w:rPr>
        <w:t>- разновидности подскоков на двух ногах («слалом», «твист»)</w:t>
      </w:r>
    </w:p>
    <w:p w14:paraId="53803B87" w14:textId="77777777" w:rsidR="001163B0" w:rsidRPr="001163B0" w:rsidRDefault="001163B0" w:rsidP="001163B0">
      <w:pPr>
        <w:ind w:firstLine="0"/>
        <w:jc w:val="both"/>
        <w:rPr>
          <w:bCs/>
          <w:szCs w:val="24"/>
        </w:rPr>
      </w:pPr>
      <w:r w:rsidRPr="001163B0">
        <w:rPr>
          <w:bCs/>
          <w:szCs w:val="24"/>
        </w:rPr>
        <w:t xml:space="preserve">- скачки с ноги на ногу </w:t>
      </w:r>
    </w:p>
    <w:p w14:paraId="7978877A" w14:textId="77777777" w:rsidR="001163B0" w:rsidRPr="001163B0" w:rsidRDefault="001163B0" w:rsidP="001163B0">
      <w:pPr>
        <w:ind w:firstLine="0"/>
        <w:jc w:val="both"/>
        <w:rPr>
          <w:bCs/>
          <w:szCs w:val="24"/>
        </w:rPr>
      </w:pPr>
    </w:p>
    <w:p w14:paraId="1FF24091" w14:textId="77777777" w:rsidR="001163B0" w:rsidRPr="001163B0" w:rsidRDefault="001163B0" w:rsidP="001163B0">
      <w:pPr>
        <w:ind w:firstLine="0"/>
        <w:jc w:val="both"/>
        <w:rPr>
          <w:bCs/>
          <w:szCs w:val="24"/>
        </w:rPr>
      </w:pPr>
      <w:r w:rsidRPr="001163B0">
        <w:rPr>
          <w:bCs/>
          <w:szCs w:val="24"/>
        </w:rPr>
        <w:t>Фитнес-гимнастика и акробатика (9 часов)</w:t>
      </w:r>
    </w:p>
    <w:p w14:paraId="2BA3CE39" w14:textId="77777777" w:rsidR="001163B0" w:rsidRPr="001163B0" w:rsidRDefault="001163B0" w:rsidP="001163B0">
      <w:pPr>
        <w:ind w:firstLine="0"/>
        <w:jc w:val="both"/>
        <w:rPr>
          <w:bCs/>
          <w:szCs w:val="24"/>
        </w:rPr>
      </w:pPr>
      <w:r w:rsidRPr="001163B0">
        <w:rPr>
          <w:bCs/>
          <w:szCs w:val="24"/>
        </w:rPr>
        <w:t>Правила техники безопасности на занятиях гимнастикой и акробатикой. Виды гимнастики, акробатика. Развитие физических качеств.</w:t>
      </w:r>
    </w:p>
    <w:p w14:paraId="462B287D" w14:textId="77777777" w:rsidR="001163B0" w:rsidRPr="001163B0" w:rsidRDefault="001163B0" w:rsidP="001163B0">
      <w:pPr>
        <w:ind w:firstLine="0"/>
        <w:jc w:val="both"/>
        <w:rPr>
          <w:bCs/>
          <w:szCs w:val="24"/>
        </w:rPr>
      </w:pPr>
      <w:r w:rsidRPr="001163B0">
        <w:rPr>
          <w:bCs/>
          <w:szCs w:val="24"/>
        </w:rPr>
        <w:t>Практика:</w:t>
      </w:r>
    </w:p>
    <w:p w14:paraId="00BD1DB4" w14:textId="77777777" w:rsidR="001163B0" w:rsidRPr="001163B0" w:rsidRDefault="001163B0" w:rsidP="001163B0">
      <w:pPr>
        <w:ind w:firstLine="0"/>
        <w:jc w:val="both"/>
        <w:rPr>
          <w:bCs/>
          <w:szCs w:val="24"/>
        </w:rPr>
      </w:pPr>
      <w:r w:rsidRPr="001163B0">
        <w:rPr>
          <w:bCs/>
          <w:szCs w:val="24"/>
        </w:rPr>
        <w:t>- комплексы упражнений направленные на формирование правильной осанки, профилактику плоскостопия (без предметов, с гимнастической палкой, с мячом, со скакалкой, упражнения для мышц брюшного пресса, спины в положении лежа на коврике))</w:t>
      </w:r>
    </w:p>
    <w:p w14:paraId="72293125" w14:textId="77777777" w:rsidR="001163B0" w:rsidRPr="001163B0" w:rsidRDefault="001163B0" w:rsidP="001163B0">
      <w:pPr>
        <w:ind w:firstLine="0"/>
        <w:jc w:val="both"/>
        <w:rPr>
          <w:bCs/>
          <w:szCs w:val="24"/>
        </w:rPr>
      </w:pPr>
      <w:r w:rsidRPr="001163B0">
        <w:rPr>
          <w:bCs/>
          <w:szCs w:val="24"/>
        </w:rPr>
        <w:t>- различные виды ходьбы и передвижений (ходьба на носках, на пятках, на внутреннем и внешнем сводах стопы)</w:t>
      </w:r>
    </w:p>
    <w:p w14:paraId="314F3F78" w14:textId="77777777" w:rsidR="001163B0" w:rsidRPr="001163B0" w:rsidRDefault="001163B0" w:rsidP="001163B0">
      <w:pPr>
        <w:ind w:firstLine="0"/>
        <w:jc w:val="both"/>
        <w:rPr>
          <w:bCs/>
          <w:szCs w:val="24"/>
        </w:rPr>
      </w:pPr>
      <w:r w:rsidRPr="001163B0">
        <w:rPr>
          <w:bCs/>
          <w:szCs w:val="24"/>
        </w:rPr>
        <w:t>- разновидности бега (бег на носках, с захлестыванием голени, высоко поднимая колени, выбрасывая прямые ноги вперед т. д.)</w:t>
      </w:r>
    </w:p>
    <w:p w14:paraId="4842BAAE" w14:textId="77777777" w:rsidR="001163B0" w:rsidRPr="001163B0" w:rsidRDefault="001163B0" w:rsidP="001163B0">
      <w:pPr>
        <w:ind w:firstLine="0"/>
        <w:jc w:val="both"/>
        <w:rPr>
          <w:bCs/>
          <w:szCs w:val="24"/>
        </w:rPr>
      </w:pPr>
      <w:r w:rsidRPr="001163B0">
        <w:rPr>
          <w:bCs/>
          <w:szCs w:val="24"/>
        </w:rPr>
        <w:t>- прыжки (на двух ногах, на одной ноге; одну выставить вперед, другую назад; прыжки, сгибая ноги «лягушка», в упоре присев «мячики», из упора присев – выпрыгивание вверх, с поворотом на 90°, 180° и т. д.)</w:t>
      </w:r>
    </w:p>
    <w:p w14:paraId="4300881E" w14:textId="77777777" w:rsidR="001163B0" w:rsidRPr="001163B0" w:rsidRDefault="001163B0" w:rsidP="001163B0">
      <w:pPr>
        <w:ind w:firstLine="0"/>
        <w:jc w:val="both"/>
        <w:rPr>
          <w:bCs/>
          <w:szCs w:val="24"/>
        </w:rPr>
      </w:pPr>
      <w:r w:rsidRPr="001163B0">
        <w:rPr>
          <w:bCs/>
          <w:szCs w:val="24"/>
        </w:rPr>
        <w:t>- наклоны</w:t>
      </w:r>
    </w:p>
    <w:p w14:paraId="0672B7C0" w14:textId="77777777" w:rsidR="001163B0" w:rsidRPr="001163B0" w:rsidRDefault="001163B0" w:rsidP="001163B0">
      <w:pPr>
        <w:ind w:firstLine="0"/>
        <w:jc w:val="both"/>
        <w:rPr>
          <w:bCs/>
          <w:szCs w:val="24"/>
        </w:rPr>
      </w:pPr>
      <w:r w:rsidRPr="001163B0">
        <w:rPr>
          <w:bCs/>
          <w:szCs w:val="24"/>
        </w:rPr>
        <w:t>- выпады</w:t>
      </w:r>
    </w:p>
    <w:p w14:paraId="79FFF3D9" w14:textId="77777777" w:rsidR="001163B0" w:rsidRPr="001163B0" w:rsidRDefault="001163B0" w:rsidP="001163B0">
      <w:pPr>
        <w:ind w:firstLine="0"/>
        <w:jc w:val="both"/>
        <w:rPr>
          <w:bCs/>
          <w:szCs w:val="24"/>
        </w:rPr>
      </w:pPr>
      <w:r w:rsidRPr="001163B0">
        <w:rPr>
          <w:bCs/>
          <w:szCs w:val="24"/>
        </w:rPr>
        <w:t>- выполнение акробатических элементов (перекаты в группировке, кувырки боком, через плечо, вперед, назад; стойка на лопатках, мост, колесо), акробатических комбинаций, состоящих из 3-5 элементов.</w:t>
      </w:r>
    </w:p>
    <w:p w14:paraId="6B3AC763" w14:textId="77777777" w:rsidR="001163B0" w:rsidRPr="001163B0" w:rsidRDefault="001163B0" w:rsidP="001163B0">
      <w:pPr>
        <w:ind w:firstLine="0"/>
        <w:jc w:val="both"/>
        <w:rPr>
          <w:bCs/>
          <w:szCs w:val="24"/>
        </w:rPr>
      </w:pPr>
      <w:r w:rsidRPr="001163B0">
        <w:rPr>
          <w:bCs/>
          <w:szCs w:val="24"/>
        </w:rPr>
        <w:t>Занятия с элементами йоги (5 часа)</w:t>
      </w:r>
    </w:p>
    <w:p w14:paraId="49000F09" w14:textId="77777777" w:rsidR="001163B0" w:rsidRPr="001163B0" w:rsidRDefault="001163B0" w:rsidP="001163B0">
      <w:pPr>
        <w:ind w:firstLine="0"/>
        <w:jc w:val="both"/>
        <w:rPr>
          <w:bCs/>
          <w:szCs w:val="24"/>
        </w:rPr>
      </w:pPr>
      <w:r w:rsidRPr="001163B0">
        <w:rPr>
          <w:bCs/>
          <w:szCs w:val="24"/>
        </w:rPr>
        <w:t>упражнения, выполняются индивидуально, в парах, группой</w:t>
      </w:r>
    </w:p>
    <w:p w14:paraId="224D9FAB" w14:textId="77777777" w:rsidR="001163B0" w:rsidRPr="001163B0" w:rsidRDefault="001163B0" w:rsidP="001163B0">
      <w:pPr>
        <w:ind w:firstLine="0"/>
        <w:jc w:val="both"/>
        <w:rPr>
          <w:bCs/>
          <w:szCs w:val="24"/>
        </w:rPr>
      </w:pPr>
      <w:r w:rsidRPr="001163B0">
        <w:rPr>
          <w:bCs/>
          <w:szCs w:val="24"/>
        </w:rPr>
        <w:t>- «дерево» (для координации вестибулярного аппарата и нервной системы)</w:t>
      </w:r>
    </w:p>
    <w:p w14:paraId="16F31CF8" w14:textId="77777777" w:rsidR="001163B0" w:rsidRPr="001163B0" w:rsidRDefault="001163B0" w:rsidP="001163B0">
      <w:pPr>
        <w:ind w:firstLine="0"/>
        <w:jc w:val="both"/>
        <w:rPr>
          <w:bCs/>
          <w:szCs w:val="24"/>
        </w:rPr>
      </w:pPr>
      <w:r w:rsidRPr="001163B0">
        <w:rPr>
          <w:bCs/>
          <w:szCs w:val="24"/>
        </w:rPr>
        <w:t>- «алмаз» (активирует пищеварительные процессы, развивает эластичность коленных суставов и голеностопных связок)</w:t>
      </w:r>
    </w:p>
    <w:p w14:paraId="07AB1244" w14:textId="77777777" w:rsidR="001163B0" w:rsidRPr="001163B0" w:rsidRDefault="001163B0" w:rsidP="001163B0">
      <w:pPr>
        <w:ind w:firstLine="0"/>
        <w:jc w:val="both"/>
        <w:rPr>
          <w:bCs/>
          <w:szCs w:val="24"/>
        </w:rPr>
      </w:pPr>
      <w:r w:rsidRPr="001163B0">
        <w:rPr>
          <w:bCs/>
          <w:szCs w:val="24"/>
        </w:rPr>
        <w:t>- «кошечка» (развивает эластичность позвоночника и мышц тела)</w:t>
      </w:r>
    </w:p>
    <w:p w14:paraId="48E868B5" w14:textId="77777777" w:rsidR="001163B0" w:rsidRPr="001163B0" w:rsidRDefault="001163B0" w:rsidP="001163B0">
      <w:pPr>
        <w:ind w:firstLine="0"/>
        <w:jc w:val="both"/>
        <w:rPr>
          <w:bCs/>
          <w:szCs w:val="24"/>
        </w:rPr>
      </w:pPr>
      <w:r w:rsidRPr="001163B0">
        <w:rPr>
          <w:bCs/>
          <w:szCs w:val="24"/>
        </w:rPr>
        <w:t>- «герой» (укрепляет колени, улучшает работу органов таза)</w:t>
      </w:r>
    </w:p>
    <w:p w14:paraId="1705D5D4" w14:textId="77777777" w:rsidR="001163B0" w:rsidRPr="001163B0" w:rsidRDefault="001163B0" w:rsidP="001163B0">
      <w:pPr>
        <w:ind w:firstLine="0"/>
        <w:jc w:val="both"/>
        <w:rPr>
          <w:bCs/>
          <w:szCs w:val="24"/>
        </w:rPr>
      </w:pPr>
      <w:r w:rsidRPr="001163B0">
        <w:rPr>
          <w:bCs/>
          <w:szCs w:val="24"/>
        </w:rPr>
        <w:t xml:space="preserve">- «лев» (силивает приток крови к горлу, помогает бороться с инфекционными заболеваниями верхних дыхательных путей, очищает язык, способствует избавлению от загрязнённого дыхания, укрепляет мышцы шеи, лица, связки горла) </w:t>
      </w:r>
    </w:p>
    <w:p w14:paraId="55E8D2F9" w14:textId="77777777" w:rsidR="001163B0" w:rsidRPr="001163B0" w:rsidRDefault="001163B0" w:rsidP="001163B0">
      <w:pPr>
        <w:ind w:firstLine="0"/>
        <w:jc w:val="both"/>
        <w:rPr>
          <w:bCs/>
          <w:szCs w:val="24"/>
        </w:rPr>
      </w:pPr>
    </w:p>
    <w:p w14:paraId="5FF273B2" w14:textId="77777777" w:rsidR="001163B0" w:rsidRPr="001163B0" w:rsidRDefault="001163B0" w:rsidP="001163B0">
      <w:pPr>
        <w:ind w:firstLine="0"/>
        <w:jc w:val="both"/>
        <w:rPr>
          <w:bCs/>
          <w:szCs w:val="24"/>
        </w:rPr>
      </w:pPr>
      <w:r w:rsidRPr="001163B0">
        <w:rPr>
          <w:bCs/>
          <w:szCs w:val="24"/>
        </w:rPr>
        <w:t>Игры (3 часа)</w:t>
      </w:r>
    </w:p>
    <w:p w14:paraId="734D5A50" w14:textId="77777777" w:rsidR="001163B0" w:rsidRPr="001163B0" w:rsidRDefault="001163B0" w:rsidP="001163B0">
      <w:pPr>
        <w:ind w:firstLine="0"/>
        <w:jc w:val="both"/>
        <w:rPr>
          <w:bCs/>
          <w:szCs w:val="24"/>
        </w:rPr>
      </w:pPr>
      <w:r w:rsidRPr="001163B0">
        <w:rPr>
          <w:bCs/>
          <w:szCs w:val="24"/>
        </w:rPr>
        <w:t>- игры с бегом на скорость («вороны и воробьи»)</w:t>
      </w:r>
    </w:p>
    <w:p w14:paraId="798EA96B" w14:textId="77777777" w:rsidR="001163B0" w:rsidRPr="001163B0" w:rsidRDefault="001163B0" w:rsidP="001163B0">
      <w:pPr>
        <w:ind w:firstLine="0"/>
        <w:jc w:val="both"/>
        <w:rPr>
          <w:bCs/>
          <w:szCs w:val="24"/>
        </w:rPr>
      </w:pPr>
      <w:r w:rsidRPr="001163B0">
        <w:rPr>
          <w:bCs/>
          <w:szCs w:val="24"/>
        </w:rPr>
        <w:t>- игры с прыжками и бегом («веревочкп под ногами»)</w:t>
      </w:r>
    </w:p>
    <w:p w14:paraId="71065F89" w14:textId="77777777" w:rsidR="001163B0" w:rsidRPr="001163B0" w:rsidRDefault="001163B0" w:rsidP="001163B0">
      <w:pPr>
        <w:ind w:firstLine="0"/>
        <w:jc w:val="both"/>
        <w:rPr>
          <w:bCs/>
          <w:szCs w:val="24"/>
        </w:rPr>
      </w:pPr>
      <w:r w:rsidRPr="001163B0">
        <w:rPr>
          <w:bCs/>
          <w:szCs w:val="24"/>
        </w:rPr>
        <w:t>- игры с гимнастическими элементами («гимнастический марафон»)</w:t>
      </w:r>
    </w:p>
    <w:p w14:paraId="1C8BF9BE" w14:textId="77777777" w:rsidR="001163B0" w:rsidRPr="001163B0" w:rsidRDefault="001163B0" w:rsidP="001163B0">
      <w:pPr>
        <w:ind w:firstLine="0"/>
        <w:jc w:val="both"/>
        <w:rPr>
          <w:bCs/>
          <w:szCs w:val="24"/>
        </w:rPr>
      </w:pPr>
      <w:r w:rsidRPr="001163B0">
        <w:rPr>
          <w:bCs/>
          <w:szCs w:val="24"/>
        </w:rPr>
        <w:t>Контрольное занятие (2 часа)</w:t>
      </w:r>
    </w:p>
    <w:p w14:paraId="31515F86" w14:textId="40F8A1F3" w:rsidR="0038034E" w:rsidRDefault="001163B0" w:rsidP="001163B0">
      <w:pPr>
        <w:ind w:firstLine="0"/>
        <w:jc w:val="both"/>
        <w:rPr>
          <w:bCs/>
          <w:szCs w:val="24"/>
        </w:rPr>
      </w:pPr>
      <w:r w:rsidRPr="001163B0">
        <w:rPr>
          <w:bCs/>
          <w:szCs w:val="24"/>
        </w:rPr>
        <w:t>Контрольное занятие проводится два раза в год, в конце каждого полугодия и начинается с разминки и пробного выполнения задания. Выполнение комплексов аэробики со скакалкой, партерной гимнастики.</w:t>
      </w:r>
    </w:p>
    <w:p w14:paraId="1D69BC66" w14:textId="7C6D55B7" w:rsidR="001163B0" w:rsidRDefault="001163B0" w:rsidP="001163B0">
      <w:pPr>
        <w:ind w:firstLine="0"/>
        <w:jc w:val="both"/>
        <w:rPr>
          <w:b/>
          <w:bCs/>
          <w:szCs w:val="24"/>
        </w:rPr>
      </w:pPr>
      <w:r w:rsidRPr="001163B0">
        <w:rPr>
          <w:b/>
          <w:bCs/>
          <w:szCs w:val="24"/>
        </w:rPr>
        <w:t>4 год обучения</w:t>
      </w:r>
    </w:p>
    <w:p w14:paraId="62F2BED3" w14:textId="77777777" w:rsidR="001163B0" w:rsidRPr="001163B0" w:rsidRDefault="001163B0" w:rsidP="001163B0">
      <w:pPr>
        <w:ind w:firstLine="0"/>
        <w:jc w:val="both"/>
        <w:rPr>
          <w:bCs/>
          <w:szCs w:val="24"/>
        </w:rPr>
      </w:pPr>
      <w:r w:rsidRPr="001163B0">
        <w:rPr>
          <w:bCs/>
          <w:szCs w:val="24"/>
        </w:rPr>
        <w:t>Классическая аэробика (15 часов)</w:t>
      </w:r>
    </w:p>
    <w:p w14:paraId="158F858A" w14:textId="77777777" w:rsidR="001163B0" w:rsidRPr="001163B0" w:rsidRDefault="001163B0" w:rsidP="001163B0">
      <w:pPr>
        <w:ind w:firstLine="0"/>
        <w:jc w:val="both"/>
        <w:rPr>
          <w:bCs/>
          <w:szCs w:val="24"/>
        </w:rPr>
      </w:pPr>
      <w:r w:rsidRPr="001163B0">
        <w:rPr>
          <w:bCs/>
          <w:szCs w:val="24"/>
        </w:rPr>
        <w:t>Общие правила техники безопасности на занятиях фитнесом и в спортивном зале. Выбор средств и методов оздоровления. Питание и физическая нагрузка. Питьевой режим до и после занятий. Ориентация в пространстве. Повторение основных шагов базовой аэробики, разучивание групповых композиций. Партерная гимнастика. Восстановление.</w:t>
      </w:r>
    </w:p>
    <w:p w14:paraId="3E02AD4A" w14:textId="77777777" w:rsidR="001163B0" w:rsidRPr="001163B0" w:rsidRDefault="001163B0" w:rsidP="001163B0">
      <w:pPr>
        <w:ind w:firstLine="0"/>
        <w:jc w:val="both"/>
        <w:rPr>
          <w:bCs/>
          <w:szCs w:val="24"/>
        </w:rPr>
      </w:pPr>
      <w:r w:rsidRPr="001163B0">
        <w:rPr>
          <w:bCs/>
          <w:szCs w:val="24"/>
        </w:rPr>
        <w:t xml:space="preserve">Практика: </w:t>
      </w:r>
    </w:p>
    <w:p w14:paraId="07BEC588" w14:textId="77777777" w:rsidR="001163B0" w:rsidRPr="001163B0" w:rsidRDefault="001163B0" w:rsidP="001163B0">
      <w:pPr>
        <w:ind w:firstLine="0"/>
        <w:jc w:val="both"/>
        <w:rPr>
          <w:bCs/>
          <w:szCs w:val="24"/>
        </w:rPr>
      </w:pPr>
    </w:p>
    <w:p w14:paraId="3CAC971F" w14:textId="77777777" w:rsidR="001163B0" w:rsidRPr="001163B0" w:rsidRDefault="001163B0" w:rsidP="001163B0">
      <w:pPr>
        <w:ind w:firstLine="0"/>
        <w:jc w:val="both"/>
        <w:rPr>
          <w:bCs/>
          <w:szCs w:val="24"/>
        </w:rPr>
      </w:pPr>
      <w:r w:rsidRPr="001163B0">
        <w:rPr>
          <w:bCs/>
          <w:szCs w:val="24"/>
        </w:rPr>
        <w:t>Ориентационные упражнения: вправо-влево, вперёд-назад, вниз- вверх, в круг , из круга, по кругу.</w:t>
      </w:r>
    </w:p>
    <w:p w14:paraId="442E5A40" w14:textId="77777777" w:rsidR="001163B0" w:rsidRPr="001163B0" w:rsidRDefault="001163B0" w:rsidP="001163B0">
      <w:pPr>
        <w:ind w:firstLine="0"/>
        <w:jc w:val="both"/>
        <w:rPr>
          <w:bCs/>
          <w:szCs w:val="24"/>
        </w:rPr>
      </w:pPr>
      <w:r w:rsidRPr="001163B0">
        <w:rPr>
          <w:bCs/>
          <w:szCs w:val="24"/>
        </w:rPr>
        <w:t>Повторение шагов базовой аэробики. Разучивание типовых базовых связок. Составление комплексов с помощью учителя (работа в группах).</w:t>
      </w:r>
    </w:p>
    <w:p w14:paraId="414928DC" w14:textId="77777777" w:rsidR="001163B0" w:rsidRPr="001163B0" w:rsidRDefault="001163B0" w:rsidP="001163B0">
      <w:pPr>
        <w:ind w:firstLine="0"/>
        <w:jc w:val="both"/>
        <w:rPr>
          <w:bCs/>
          <w:szCs w:val="24"/>
        </w:rPr>
      </w:pPr>
      <w:r w:rsidRPr="001163B0">
        <w:rPr>
          <w:bCs/>
          <w:szCs w:val="24"/>
        </w:rPr>
        <w:t>Фитнес-гимнастика и акробатика (9 часов)</w:t>
      </w:r>
    </w:p>
    <w:p w14:paraId="2EB15112" w14:textId="77777777" w:rsidR="001163B0" w:rsidRPr="001163B0" w:rsidRDefault="001163B0" w:rsidP="001163B0">
      <w:pPr>
        <w:ind w:firstLine="0"/>
        <w:jc w:val="both"/>
        <w:rPr>
          <w:bCs/>
          <w:szCs w:val="24"/>
        </w:rPr>
      </w:pPr>
      <w:r w:rsidRPr="001163B0">
        <w:rPr>
          <w:bCs/>
          <w:szCs w:val="24"/>
        </w:rPr>
        <w:t>Правила техники безопасности на занятиях гимнастикой и акробатикой. Виды гимнастики, акробатика. Развитие физических качеств.</w:t>
      </w:r>
    </w:p>
    <w:p w14:paraId="637FEE83" w14:textId="77777777" w:rsidR="001163B0" w:rsidRPr="001163B0" w:rsidRDefault="001163B0" w:rsidP="001163B0">
      <w:pPr>
        <w:ind w:firstLine="0"/>
        <w:jc w:val="both"/>
        <w:rPr>
          <w:bCs/>
          <w:szCs w:val="24"/>
        </w:rPr>
      </w:pPr>
      <w:r w:rsidRPr="001163B0">
        <w:rPr>
          <w:bCs/>
          <w:szCs w:val="24"/>
        </w:rPr>
        <w:t>Практика:</w:t>
      </w:r>
    </w:p>
    <w:p w14:paraId="3DEE02AA" w14:textId="77777777" w:rsidR="001163B0" w:rsidRPr="001163B0" w:rsidRDefault="001163B0" w:rsidP="001163B0">
      <w:pPr>
        <w:ind w:firstLine="0"/>
        <w:jc w:val="both"/>
        <w:rPr>
          <w:bCs/>
          <w:szCs w:val="24"/>
        </w:rPr>
      </w:pPr>
      <w:r w:rsidRPr="001163B0">
        <w:rPr>
          <w:bCs/>
          <w:szCs w:val="24"/>
        </w:rPr>
        <w:t>- комплексы упражнений направленные на формирование правильной осанки, профилактику плоскостопия (без предметов, с гимнастической палкой, с мячом, со скакалкой, упражнения для мышц брюшного пресса, спины в положении лежа на коврике))</w:t>
      </w:r>
    </w:p>
    <w:p w14:paraId="6EE8FCE3" w14:textId="77777777" w:rsidR="001163B0" w:rsidRPr="001163B0" w:rsidRDefault="001163B0" w:rsidP="001163B0">
      <w:pPr>
        <w:ind w:firstLine="0"/>
        <w:jc w:val="both"/>
        <w:rPr>
          <w:bCs/>
          <w:szCs w:val="24"/>
        </w:rPr>
      </w:pPr>
      <w:r w:rsidRPr="001163B0">
        <w:rPr>
          <w:bCs/>
          <w:szCs w:val="24"/>
        </w:rPr>
        <w:t>- различные виды ходьбы и передвижений (ходьба на носках, на пятках, на внутреннем и внешнем сводах стопы)</w:t>
      </w:r>
    </w:p>
    <w:p w14:paraId="7B3A7517" w14:textId="77777777" w:rsidR="001163B0" w:rsidRPr="001163B0" w:rsidRDefault="001163B0" w:rsidP="001163B0">
      <w:pPr>
        <w:ind w:firstLine="0"/>
        <w:jc w:val="both"/>
        <w:rPr>
          <w:bCs/>
          <w:szCs w:val="24"/>
        </w:rPr>
      </w:pPr>
      <w:r w:rsidRPr="001163B0">
        <w:rPr>
          <w:bCs/>
          <w:szCs w:val="24"/>
        </w:rPr>
        <w:t>- разновидности бега (бег на носках, с захлестыванием голени, высоко поднимая колени, выбрасывая прямые ноги вперед т. д.)</w:t>
      </w:r>
    </w:p>
    <w:p w14:paraId="0CAAF177" w14:textId="77777777" w:rsidR="001163B0" w:rsidRPr="001163B0" w:rsidRDefault="001163B0" w:rsidP="001163B0">
      <w:pPr>
        <w:ind w:firstLine="0"/>
        <w:jc w:val="both"/>
        <w:rPr>
          <w:bCs/>
          <w:szCs w:val="24"/>
        </w:rPr>
      </w:pPr>
      <w:r w:rsidRPr="001163B0">
        <w:rPr>
          <w:bCs/>
          <w:szCs w:val="24"/>
        </w:rPr>
        <w:t>- прыжки (на двух ногах, на одной ноге; одну выставить вперед, другую назад; прыжки, сгибая ноги «лягушка», в упоре присев «мячики», из упора присев – выпрыгивание вверх, с поворотом на 90°, 180° и т. д.)</w:t>
      </w:r>
    </w:p>
    <w:p w14:paraId="14FE0A52" w14:textId="77777777" w:rsidR="001163B0" w:rsidRPr="001163B0" w:rsidRDefault="001163B0" w:rsidP="001163B0">
      <w:pPr>
        <w:ind w:firstLine="0"/>
        <w:jc w:val="both"/>
        <w:rPr>
          <w:bCs/>
          <w:szCs w:val="24"/>
        </w:rPr>
      </w:pPr>
      <w:r w:rsidRPr="001163B0">
        <w:rPr>
          <w:bCs/>
          <w:szCs w:val="24"/>
        </w:rPr>
        <w:t>- наклоны</w:t>
      </w:r>
    </w:p>
    <w:p w14:paraId="70DEA615" w14:textId="77777777" w:rsidR="001163B0" w:rsidRPr="001163B0" w:rsidRDefault="001163B0" w:rsidP="001163B0">
      <w:pPr>
        <w:ind w:firstLine="0"/>
        <w:jc w:val="both"/>
        <w:rPr>
          <w:bCs/>
          <w:szCs w:val="24"/>
        </w:rPr>
      </w:pPr>
      <w:r w:rsidRPr="001163B0">
        <w:rPr>
          <w:bCs/>
          <w:szCs w:val="24"/>
        </w:rPr>
        <w:t>- выпады</w:t>
      </w:r>
    </w:p>
    <w:p w14:paraId="2896599C" w14:textId="77777777" w:rsidR="001163B0" w:rsidRPr="001163B0" w:rsidRDefault="001163B0" w:rsidP="001163B0">
      <w:pPr>
        <w:ind w:firstLine="0"/>
        <w:jc w:val="both"/>
        <w:rPr>
          <w:bCs/>
          <w:szCs w:val="24"/>
        </w:rPr>
      </w:pPr>
      <w:r w:rsidRPr="001163B0">
        <w:rPr>
          <w:bCs/>
          <w:szCs w:val="24"/>
        </w:rPr>
        <w:t>- выполнение акробатических элементов (перекаты в группировке, кувырки боком, через плечо, вперед, назад; стойка на лопатках, мост, березка, колесо), выполнение комбинаций, состоящих из 3-5 элементов.</w:t>
      </w:r>
    </w:p>
    <w:p w14:paraId="2AF87164" w14:textId="77777777" w:rsidR="001163B0" w:rsidRPr="001163B0" w:rsidRDefault="001163B0" w:rsidP="001163B0">
      <w:pPr>
        <w:ind w:firstLine="0"/>
        <w:jc w:val="both"/>
        <w:rPr>
          <w:bCs/>
          <w:szCs w:val="24"/>
        </w:rPr>
      </w:pPr>
      <w:r w:rsidRPr="001163B0">
        <w:rPr>
          <w:bCs/>
          <w:szCs w:val="24"/>
        </w:rPr>
        <w:t>Занятия с элементами йоги (5 часа)</w:t>
      </w:r>
    </w:p>
    <w:p w14:paraId="1822DA41" w14:textId="77777777" w:rsidR="001163B0" w:rsidRPr="001163B0" w:rsidRDefault="001163B0" w:rsidP="001163B0">
      <w:pPr>
        <w:ind w:firstLine="0"/>
        <w:jc w:val="both"/>
        <w:rPr>
          <w:bCs/>
          <w:szCs w:val="24"/>
        </w:rPr>
      </w:pPr>
      <w:r w:rsidRPr="001163B0">
        <w:rPr>
          <w:bCs/>
          <w:szCs w:val="24"/>
        </w:rPr>
        <w:t>упражнения, выполняются индивидуально, в парах, группой</w:t>
      </w:r>
    </w:p>
    <w:p w14:paraId="0C1BA9B0" w14:textId="77777777" w:rsidR="001163B0" w:rsidRPr="001163B0" w:rsidRDefault="001163B0" w:rsidP="001163B0">
      <w:pPr>
        <w:ind w:firstLine="0"/>
        <w:jc w:val="both"/>
        <w:rPr>
          <w:bCs/>
          <w:szCs w:val="24"/>
        </w:rPr>
      </w:pPr>
      <w:r w:rsidRPr="001163B0">
        <w:rPr>
          <w:bCs/>
          <w:szCs w:val="24"/>
        </w:rPr>
        <w:t>- «дерево» (для координации вестибулярного аппарата и нервной системы)</w:t>
      </w:r>
    </w:p>
    <w:p w14:paraId="1C496FA6" w14:textId="77777777" w:rsidR="001163B0" w:rsidRPr="001163B0" w:rsidRDefault="001163B0" w:rsidP="001163B0">
      <w:pPr>
        <w:ind w:firstLine="0"/>
        <w:jc w:val="both"/>
        <w:rPr>
          <w:bCs/>
          <w:szCs w:val="24"/>
        </w:rPr>
      </w:pPr>
      <w:r w:rsidRPr="001163B0">
        <w:rPr>
          <w:bCs/>
          <w:szCs w:val="24"/>
        </w:rPr>
        <w:t>- «собака» (стимулирует деятельность щитовидной железы, предупреждает образование камней в почках, развивает уверенность в себе, помогает преодолеть чувство неполноценности )</w:t>
      </w:r>
    </w:p>
    <w:p w14:paraId="484CFB50" w14:textId="77777777" w:rsidR="001163B0" w:rsidRPr="001163B0" w:rsidRDefault="001163B0" w:rsidP="001163B0">
      <w:pPr>
        <w:ind w:firstLine="0"/>
        <w:jc w:val="both"/>
        <w:rPr>
          <w:bCs/>
          <w:szCs w:val="24"/>
        </w:rPr>
      </w:pPr>
      <w:r w:rsidRPr="001163B0">
        <w:rPr>
          <w:bCs/>
          <w:szCs w:val="24"/>
        </w:rPr>
        <w:t>- «кошечка» (развивает эластичность позвоночника и мышц тела)</w:t>
      </w:r>
    </w:p>
    <w:p w14:paraId="4C51F4E4" w14:textId="77777777" w:rsidR="001163B0" w:rsidRPr="001163B0" w:rsidRDefault="001163B0" w:rsidP="001163B0">
      <w:pPr>
        <w:ind w:firstLine="0"/>
        <w:jc w:val="both"/>
        <w:rPr>
          <w:bCs/>
          <w:szCs w:val="24"/>
        </w:rPr>
      </w:pPr>
      <w:r w:rsidRPr="001163B0">
        <w:rPr>
          <w:bCs/>
          <w:szCs w:val="24"/>
        </w:rPr>
        <w:t>- «ласточка» (тонизирует и укрепляет мышцы спины, ног, плеч)</w:t>
      </w:r>
    </w:p>
    <w:p w14:paraId="7F2CBDF1" w14:textId="77777777" w:rsidR="001163B0" w:rsidRPr="001163B0" w:rsidRDefault="001163B0" w:rsidP="001163B0">
      <w:pPr>
        <w:ind w:firstLine="0"/>
        <w:jc w:val="both"/>
        <w:rPr>
          <w:bCs/>
          <w:szCs w:val="24"/>
        </w:rPr>
      </w:pPr>
      <w:r w:rsidRPr="001163B0">
        <w:rPr>
          <w:bCs/>
          <w:szCs w:val="24"/>
        </w:rPr>
        <w:t xml:space="preserve">- «рыба» (благоприятно воздействует на щитовидную железу, миндалины, аденоиды) </w:t>
      </w:r>
    </w:p>
    <w:p w14:paraId="727FD510" w14:textId="77777777" w:rsidR="001163B0" w:rsidRPr="001163B0" w:rsidRDefault="001163B0" w:rsidP="001163B0">
      <w:pPr>
        <w:ind w:firstLine="0"/>
        <w:jc w:val="both"/>
        <w:rPr>
          <w:bCs/>
          <w:szCs w:val="24"/>
        </w:rPr>
      </w:pPr>
    </w:p>
    <w:p w14:paraId="2D1DB33C" w14:textId="77777777" w:rsidR="001163B0" w:rsidRPr="001163B0" w:rsidRDefault="001163B0" w:rsidP="001163B0">
      <w:pPr>
        <w:ind w:firstLine="0"/>
        <w:jc w:val="both"/>
        <w:rPr>
          <w:bCs/>
          <w:szCs w:val="24"/>
        </w:rPr>
      </w:pPr>
      <w:r w:rsidRPr="001163B0">
        <w:rPr>
          <w:bCs/>
          <w:szCs w:val="24"/>
        </w:rPr>
        <w:t>Лечебно-профилактические танцы для формирования и закрепления правильной осанки (3 часа)</w:t>
      </w:r>
    </w:p>
    <w:p w14:paraId="6771D857" w14:textId="77777777" w:rsidR="001163B0" w:rsidRPr="001163B0" w:rsidRDefault="001163B0" w:rsidP="001163B0">
      <w:pPr>
        <w:ind w:firstLine="0"/>
        <w:jc w:val="both"/>
        <w:rPr>
          <w:bCs/>
          <w:szCs w:val="24"/>
        </w:rPr>
      </w:pPr>
      <w:r w:rsidRPr="001163B0">
        <w:rPr>
          <w:bCs/>
          <w:szCs w:val="24"/>
        </w:rPr>
        <w:t>- «солдатики» (упражнение на формирование правильной осанки)</w:t>
      </w:r>
    </w:p>
    <w:p w14:paraId="15856FC1" w14:textId="77777777" w:rsidR="001163B0" w:rsidRPr="001163B0" w:rsidRDefault="001163B0" w:rsidP="001163B0">
      <w:pPr>
        <w:ind w:firstLine="0"/>
        <w:jc w:val="both"/>
        <w:rPr>
          <w:bCs/>
          <w:szCs w:val="24"/>
        </w:rPr>
      </w:pPr>
      <w:r w:rsidRPr="001163B0">
        <w:rPr>
          <w:bCs/>
          <w:szCs w:val="24"/>
        </w:rPr>
        <w:t>- «по ниточке» (образная композиция с элементами танца на формирование, закрепление, проверку и контроль за правильной осанкой)</w:t>
      </w:r>
    </w:p>
    <w:p w14:paraId="3B1CF30A" w14:textId="77777777" w:rsidR="001163B0" w:rsidRPr="001163B0" w:rsidRDefault="001163B0" w:rsidP="001163B0">
      <w:pPr>
        <w:ind w:firstLine="0"/>
        <w:jc w:val="both"/>
        <w:rPr>
          <w:bCs/>
          <w:szCs w:val="24"/>
        </w:rPr>
      </w:pPr>
      <w:r w:rsidRPr="001163B0">
        <w:rPr>
          <w:bCs/>
          <w:szCs w:val="24"/>
        </w:rPr>
        <w:t>- «лезгинка» (упражнение сидя на скамейке для укрепления мышц ног и брюшного пресса)</w:t>
      </w:r>
    </w:p>
    <w:p w14:paraId="60A49BC0" w14:textId="77777777" w:rsidR="001163B0" w:rsidRPr="001163B0" w:rsidRDefault="001163B0" w:rsidP="001163B0">
      <w:pPr>
        <w:ind w:firstLine="0"/>
        <w:jc w:val="both"/>
        <w:rPr>
          <w:bCs/>
          <w:szCs w:val="24"/>
        </w:rPr>
      </w:pPr>
      <w:r w:rsidRPr="001163B0">
        <w:rPr>
          <w:bCs/>
          <w:szCs w:val="24"/>
        </w:rPr>
        <w:t>Контрольное занятие (2 часа)</w:t>
      </w:r>
    </w:p>
    <w:p w14:paraId="097E4452" w14:textId="25F7FBC7" w:rsidR="001163B0" w:rsidRPr="001163B0" w:rsidRDefault="001163B0" w:rsidP="001163B0">
      <w:pPr>
        <w:ind w:firstLine="0"/>
        <w:jc w:val="both"/>
        <w:rPr>
          <w:bCs/>
          <w:szCs w:val="24"/>
        </w:rPr>
      </w:pPr>
      <w:r w:rsidRPr="001163B0">
        <w:rPr>
          <w:bCs/>
          <w:szCs w:val="24"/>
        </w:rPr>
        <w:t>Контрольное занятие проводится два раза в год, в конце каждого полугодия и начинается с разминки и пробного выполнения задания. Выполнение групповых композиций, с последующими выступлениями на школьных праздниках.</w:t>
      </w:r>
    </w:p>
    <w:p w14:paraId="66EC6DB5" w14:textId="77777777" w:rsidR="00E92633" w:rsidRDefault="00E92633" w:rsidP="00F337C2">
      <w:pPr>
        <w:ind w:firstLine="0"/>
        <w:jc w:val="both"/>
        <w:rPr>
          <w:b/>
          <w:bCs/>
          <w:szCs w:val="24"/>
        </w:rPr>
      </w:pPr>
    </w:p>
    <w:p w14:paraId="3582D1C4" w14:textId="399B202D" w:rsidR="001163B0" w:rsidRDefault="001163B0" w:rsidP="00F337C2">
      <w:pPr>
        <w:ind w:firstLine="0"/>
        <w:jc w:val="both"/>
        <w:rPr>
          <w:b/>
          <w:bCs/>
          <w:szCs w:val="24"/>
        </w:rPr>
      </w:pPr>
      <w:r>
        <w:rPr>
          <w:b/>
          <w:bCs/>
          <w:szCs w:val="24"/>
        </w:rPr>
        <w:t>Учебно- тематический план</w:t>
      </w:r>
    </w:p>
    <w:p w14:paraId="09792A31" w14:textId="77777777" w:rsidR="001163B0" w:rsidRPr="00F571EC" w:rsidRDefault="001163B0" w:rsidP="001163B0">
      <w:pPr>
        <w:rPr>
          <w:rFonts w:eastAsia="Times New Roman"/>
          <w:szCs w:val="24"/>
        </w:rPr>
      </w:pPr>
      <w:r w:rsidRPr="00F571EC">
        <w:rPr>
          <w:rFonts w:eastAsia="Times New Roman"/>
          <w:b/>
          <w:bCs/>
          <w:color w:val="000000"/>
          <w:szCs w:val="24"/>
        </w:rPr>
        <w:t>Тематический план по программе «Детский фитнес»</w:t>
      </w:r>
      <w:r w:rsidRPr="00F571EC">
        <w:rPr>
          <w:rFonts w:eastAsia="Times New Roman"/>
          <w:color w:val="000000"/>
          <w:szCs w:val="24"/>
        </w:rPr>
        <w:t> </w:t>
      </w:r>
      <w:r w:rsidRPr="00F571EC">
        <w:rPr>
          <w:rFonts w:eastAsia="Times New Roman"/>
          <w:color w:val="000000"/>
          <w:szCs w:val="24"/>
        </w:rPr>
        <w:br/>
      </w:r>
    </w:p>
    <w:tbl>
      <w:tblPr>
        <w:tblW w:w="957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939"/>
        <w:gridCol w:w="3180"/>
        <w:gridCol w:w="1310"/>
        <w:gridCol w:w="1247"/>
        <w:gridCol w:w="1247"/>
        <w:gridCol w:w="1647"/>
      </w:tblGrid>
      <w:tr w:rsidR="001163B0" w:rsidRPr="00F571EC" w14:paraId="68923A6F" w14:textId="77777777" w:rsidTr="002C3C28">
        <w:trPr>
          <w:tblCellSpacing w:w="0" w:type="dxa"/>
        </w:trPr>
        <w:tc>
          <w:tcPr>
            <w:tcW w:w="315" w:type="dxa"/>
            <w:vMerge w:val="restart"/>
            <w:hideMark/>
          </w:tcPr>
          <w:p w14:paraId="0854561F" w14:textId="77777777" w:rsidR="001163B0" w:rsidRPr="00F571EC" w:rsidRDefault="001163B0" w:rsidP="002C3C28">
            <w:pPr>
              <w:rPr>
                <w:rFonts w:eastAsia="Times New Roman"/>
                <w:szCs w:val="24"/>
              </w:rPr>
            </w:pPr>
            <w:r w:rsidRPr="00F571EC">
              <w:rPr>
                <w:rFonts w:eastAsia="Times New Roman"/>
                <w:szCs w:val="24"/>
              </w:rPr>
              <w:br/>
              <w:t>№ п/п </w:t>
            </w:r>
          </w:p>
        </w:tc>
        <w:tc>
          <w:tcPr>
            <w:tcW w:w="3135" w:type="dxa"/>
            <w:vMerge w:val="restart"/>
            <w:hideMark/>
          </w:tcPr>
          <w:p w14:paraId="26789F35" w14:textId="77777777" w:rsidR="001163B0" w:rsidRPr="00F571EC" w:rsidRDefault="001163B0" w:rsidP="002C3C28">
            <w:pPr>
              <w:rPr>
                <w:rFonts w:eastAsia="Times New Roman"/>
                <w:szCs w:val="24"/>
              </w:rPr>
            </w:pPr>
            <w:r w:rsidRPr="00F571EC">
              <w:rPr>
                <w:rFonts w:eastAsia="Times New Roman"/>
                <w:szCs w:val="24"/>
              </w:rPr>
              <w:br/>
              <w:t>Вид программного</w:t>
            </w:r>
          </w:p>
          <w:p w14:paraId="7C8073B7" w14:textId="77777777" w:rsidR="001163B0" w:rsidRPr="00F571EC" w:rsidRDefault="001163B0" w:rsidP="002C3C28">
            <w:pPr>
              <w:spacing w:before="100" w:beforeAutospacing="1" w:after="100" w:afterAutospacing="1"/>
              <w:rPr>
                <w:rFonts w:eastAsia="Times New Roman"/>
                <w:szCs w:val="24"/>
              </w:rPr>
            </w:pPr>
            <w:r w:rsidRPr="00F571EC">
              <w:rPr>
                <w:rFonts w:eastAsia="Times New Roman"/>
                <w:szCs w:val="24"/>
              </w:rPr>
              <w:t>материала</w:t>
            </w:r>
          </w:p>
          <w:p w14:paraId="66E42DE9" w14:textId="77777777" w:rsidR="001163B0" w:rsidRPr="00F571EC" w:rsidRDefault="001163B0" w:rsidP="002C3C28">
            <w:pPr>
              <w:rPr>
                <w:rFonts w:eastAsia="Times New Roman"/>
                <w:szCs w:val="24"/>
              </w:rPr>
            </w:pPr>
          </w:p>
        </w:tc>
        <w:tc>
          <w:tcPr>
            <w:tcW w:w="5460" w:type="dxa"/>
            <w:gridSpan w:val="4"/>
            <w:hideMark/>
          </w:tcPr>
          <w:p w14:paraId="5AC23C5A" w14:textId="77777777" w:rsidR="001163B0" w:rsidRPr="00F571EC" w:rsidRDefault="001163B0" w:rsidP="002C3C28">
            <w:pPr>
              <w:rPr>
                <w:rFonts w:eastAsia="Times New Roman"/>
                <w:szCs w:val="24"/>
              </w:rPr>
            </w:pPr>
            <w:r w:rsidRPr="00F571EC">
              <w:rPr>
                <w:rFonts w:eastAsia="Times New Roman"/>
                <w:szCs w:val="24"/>
              </w:rPr>
              <w:br/>
              <w:t>Количество часов </w:t>
            </w:r>
          </w:p>
        </w:tc>
      </w:tr>
      <w:tr w:rsidR="001163B0" w:rsidRPr="00F571EC" w14:paraId="44A0A40F" w14:textId="77777777" w:rsidTr="002C3C28">
        <w:trPr>
          <w:tblCellSpacing w:w="0" w:type="dxa"/>
        </w:trPr>
        <w:tc>
          <w:tcPr>
            <w:tcW w:w="0" w:type="auto"/>
            <w:vMerge/>
            <w:vAlign w:val="center"/>
            <w:hideMark/>
          </w:tcPr>
          <w:p w14:paraId="4CD8AA30" w14:textId="77777777" w:rsidR="001163B0" w:rsidRPr="00F571EC" w:rsidRDefault="001163B0" w:rsidP="002C3C28">
            <w:pPr>
              <w:rPr>
                <w:rFonts w:eastAsia="Times New Roman"/>
                <w:szCs w:val="24"/>
              </w:rPr>
            </w:pPr>
          </w:p>
        </w:tc>
        <w:tc>
          <w:tcPr>
            <w:tcW w:w="0" w:type="auto"/>
            <w:vMerge/>
            <w:vAlign w:val="center"/>
            <w:hideMark/>
          </w:tcPr>
          <w:p w14:paraId="2F05C290" w14:textId="77777777" w:rsidR="001163B0" w:rsidRPr="00F571EC" w:rsidRDefault="001163B0" w:rsidP="002C3C28">
            <w:pPr>
              <w:rPr>
                <w:rFonts w:eastAsia="Times New Roman"/>
                <w:szCs w:val="24"/>
              </w:rPr>
            </w:pPr>
          </w:p>
        </w:tc>
        <w:tc>
          <w:tcPr>
            <w:tcW w:w="1320" w:type="dxa"/>
            <w:hideMark/>
          </w:tcPr>
          <w:p w14:paraId="0B05E0F6" w14:textId="77777777" w:rsidR="001163B0" w:rsidRPr="00F571EC" w:rsidRDefault="001163B0" w:rsidP="002C3C28">
            <w:pPr>
              <w:rPr>
                <w:rFonts w:eastAsia="Times New Roman"/>
                <w:szCs w:val="24"/>
              </w:rPr>
            </w:pPr>
            <w:r w:rsidRPr="00F571EC">
              <w:rPr>
                <w:rFonts w:eastAsia="Times New Roman"/>
                <w:szCs w:val="24"/>
              </w:rPr>
              <w:br/>
              <w:t>1 год обучения </w:t>
            </w:r>
          </w:p>
        </w:tc>
        <w:tc>
          <w:tcPr>
            <w:tcW w:w="1215" w:type="dxa"/>
            <w:hideMark/>
          </w:tcPr>
          <w:p w14:paraId="7B93FE40" w14:textId="77777777" w:rsidR="001163B0" w:rsidRPr="00F571EC" w:rsidRDefault="001163B0" w:rsidP="002C3C28">
            <w:pPr>
              <w:rPr>
                <w:rFonts w:eastAsia="Times New Roman"/>
                <w:szCs w:val="24"/>
              </w:rPr>
            </w:pPr>
            <w:r w:rsidRPr="00F571EC">
              <w:rPr>
                <w:rFonts w:eastAsia="Times New Roman"/>
                <w:szCs w:val="24"/>
              </w:rPr>
              <w:br/>
              <w:t>2 год обучения </w:t>
            </w:r>
          </w:p>
        </w:tc>
        <w:tc>
          <w:tcPr>
            <w:tcW w:w="1215" w:type="dxa"/>
            <w:hideMark/>
          </w:tcPr>
          <w:p w14:paraId="778DE8FD" w14:textId="77777777" w:rsidR="001163B0" w:rsidRPr="00F571EC" w:rsidRDefault="001163B0" w:rsidP="002C3C28">
            <w:pPr>
              <w:rPr>
                <w:rFonts w:eastAsia="Times New Roman"/>
                <w:szCs w:val="24"/>
              </w:rPr>
            </w:pPr>
            <w:r w:rsidRPr="00F571EC">
              <w:rPr>
                <w:rFonts w:eastAsia="Times New Roman"/>
                <w:szCs w:val="24"/>
              </w:rPr>
              <w:br/>
              <w:t>3 год обучения </w:t>
            </w:r>
          </w:p>
        </w:tc>
        <w:tc>
          <w:tcPr>
            <w:tcW w:w="1080" w:type="dxa"/>
            <w:hideMark/>
          </w:tcPr>
          <w:p w14:paraId="1A3028F9" w14:textId="77777777" w:rsidR="001163B0" w:rsidRPr="00F571EC" w:rsidRDefault="001163B0" w:rsidP="002C3C28">
            <w:pPr>
              <w:rPr>
                <w:rFonts w:eastAsia="Times New Roman"/>
                <w:szCs w:val="24"/>
              </w:rPr>
            </w:pPr>
            <w:r w:rsidRPr="00F571EC">
              <w:rPr>
                <w:rFonts w:eastAsia="Times New Roman"/>
                <w:szCs w:val="24"/>
              </w:rPr>
              <w:br/>
              <w:t>4 год обучения </w:t>
            </w:r>
          </w:p>
        </w:tc>
      </w:tr>
      <w:tr w:rsidR="001163B0" w:rsidRPr="00F571EC" w14:paraId="73629AA2" w14:textId="77777777" w:rsidTr="002C3C28">
        <w:trPr>
          <w:tblCellSpacing w:w="0" w:type="dxa"/>
        </w:trPr>
        <w:tc>
          <w:tcPr>
            <w:tcW w:w="315" w:type="dxa"/>
            <w:hideMark/>
          </w:tcPr>
          <w:p w14:paraId="61C2B7DA" w14:textId="77777777" w:rsidR="001163B0" w:rsidRPr="00F571EC" w:rsidRDefault="001163B0" w:rsidP="002C3C28">
            <w:pPr>
              <w:rPr>
                <w:rFonts w:eastAsia="Times New Roman"/>
                <w:szCs w:val="24"/>
              </w:rPr>
            </w:pPr>
            <w:r w:rsidRPr="00F571EC">
              <w:rPr>
                <w:rFonts w:eastAsia="Times New Roman"/>
                <w:szCs w:val="24"/>
              </w:rPr>
              <w:br/>
              <w:t>1. </w:t>
            </w:r>
          </w:p>
        </w:tc>
        <w:tc>
          <w:tcPr>
            <w:tcW w:w="3135" w:type="dxa"/>
            <w:hideMark/>
          </w:tcPr>
          <w:p w14:paraId="06140F53" w14:textId="77777777" w:rsidR="001163B0" w:rsidRPr="00F571EC" w:rsidRDefault="001163B0" w:rsidP="002C3C28">
            <w:pPr>
              <w:rPr>
                <w:rFonts w:eastAsia="Times New Roman"/>
                <w:szCs w:val="24"/>
              </w:rPr>
            </w:pPr>
            <w:r w:rsidRPr="00F571EC">
              <w:rPr>
                <w:rFonts w:eastAsia="Times New Roman"/>
                <w:szCs w:val="24"/>
              </w:rPr>
              <w:br/>
              <w:t>Теория </w:t>
            </w:r>
          </w:p>
        </w:tc>
        <w:tc>
          <w:tcPr>
            <w:tcW w:w="5460" w:type="dxa"/>
            <w:gridSpan w:val="4"/>
            <w:hideMark/>
          </w:tcPr>
          <w:p w14:paraId="4A9C908F" w14:textId="77777777" w:rsidR="001163B0" w:rsidRPr="00F571EC" w:rsidRDefault="001163B0" w:rsidP="002C3C28">
            <w:pPr>
              <w:rPr>
                <w:rFonts w:eastAsia="Times New Roman"/>
                <w:szCs w:val="24"/>
              </w:rPr>
            </w:pPr>
            <w:r w:rsidRPr="00F571EC">
              <w:rPr>
                <w:rFonts w:eastAsia="Times New Roman"/>
                <w:szCs w:val="24"/>
              </w:rPr>
              <w:br/>
              <w:t>в процессе обучения </w:t>
            </w:r>
          </w:p>
        </w:tc>
      </w:tr>
      <w:tr w:rsidR="001163B0" w:rsidRPr="00F571EC" w14:paraId="2131A20E" w14:textId="77777777" w:rsidTr="002C3C28">
        <w:trPr>
          <w:tblCellSpacing w:w="0" w:type="dxa"/>
        </w:trPr>
        <w:tc>
          <w:tcPr>
            <w:tcW w:w="315" w:type="dxa"/>
            <w:hideMark/>
          </w:tcPr>
          <w:p w14:paraId="28D32D24" w14:textId="77777777" w:rsidR="001163B0" w:rsidRPr="00F571EC" w:rsidRDefault="001163B0" w:rsidP="002C3C28">
            <w:pPr>
              <w:rPr>
                <w:rFonts w:eastAsia="Times New Roman"/>
                <w:szCs w:val="24"/>
              </w:rPr>
            </w:pPr>
            <w:r w:rsidRPr="00F571EC">
              <w:rPr>
                <w:rFonts w:eastAsia="Times New Roman"/>
                <w:szCs w:val="24"/>
              </w:rPr>
              <w:br/>
              <w:t>2. </w:t>
            </w:r>
          </w:p>
        </w:tc>
        <w:tc>
          <w:tcPr>
            <w:tcW w:w="3135" w:type="dxa"/>
            <w:hideMark/>
          </w:tcPr>
          <w:p w14:paraId="48779452" w14:textId="77777777" w:rsidR="001163B0" w:rsidRPr="00F571EC" w:rsidRDefault="001163B0" w:rsidP="002C3C28">
            <w:pPr>
              <w:rPr>
                <w:rFonts w:eastAsia="Times New Roman"/>
                <w:szCs w:val="24"/>
              </w:rPr>
            </w:pPr>
            <w:r w:rsidRPr="00F571EC">
              <w:rPr>
                <w:rFonts w:eastAsia="Times New Roman"/>
                <w:szCs w:val="24"/>
              </w:rPr>
              <w:br/>
              <w:t>Классическая аэробика </w:t>
            </w:r>
          </w:p>
        </w:tc>
        <w:tc>
          <w:tcPr>
            <w:tcW w:w="1320" w:type="dxa"/>
            <w:hideMark/>
          </w:tcPr>
          <w:p w14:paraId="2E81EA41" w14:textId="77777777" w:rsidR="001163B0" w:rsidRPr="00F571EC" w:rsidRDefault="001163B0" w:rsidP="002C3C28">
            <w:pPr>
              <w:rPr>
                <w:rFonts w:eastAsia="Times New Roman"/>
                <w:szCs w:val="24"/>
              </w:rPr>
            </w:pPr>
            <w:r w:rsidRPr="00F571EC">
              <w:rPr>
                <w:rFonts w:eastAsia="Times New Roman"/>
                <w:szCs w:val="24"/>
              </w:rPr>
              <w:br/>
              <w:t>13 </w:t>
            </w:r>
          </w:p>
        </w:tc>
        <w:tc>
          <w:tcPr>
            <w:tcW w:w="1215" w:type="dxa"/>
            <w:hideMark/>
          </w:tcPr>
          <w:p w14:paraId="490478A2" w14:textId="77777777" w:rsidR="001163B0" w:rsidRPr="00F571EC" w:rsidRDefault="001163B0" w:rsidP="002C3C28">
            <w:pPr>
              <w:rPr>
                <w:rFonts w:eastAsia="Times New Roman"/>
                <w:szCs w:val="24"/>
              </w:rPr>
            </w:pPr>
            <w:r w:rsidRPr="00F571EC">
              <w:rPr>
                <w:rFonts w:eastAsia="Times New Roman"/>
                <w:szCs w:val="24"/>
              </w:rPr>
              <w:br/>
              <w:t>15 </w:t>
            </w:r>
          </w:p>
        </w:tc>
        <w:tc>
          <w:tcPr>
            <w:tcW w:w="1215" w:type="dxa"/>
            <w:hideMark/>
          </w:tcPr>
          <w:p w14:paraId="4B94C175" w14:textId="77777777" w:rsidR="001163B0" w:rsidRPr="00F571EC" w:rsidRDefault="001163B0" w:rsidP="002C3C28">
            <w:pPr>
              <w:rPr>
                <w:rFonts w:eastAsia="Times New Roman"/>
                <w:szCs w:val="24"/>
              </w:rPr>
            </w:pPr>
            <w:r w:rsidRPr="00F571EC">
              <w:rPr>
                <w:rFonts w:eastAsia="Times New Roman"/>
                <w:szCs w:val="24"/>
              </w:rPr>
              <w:br/>
              <w:t>15 </w:t>
            </w:r>
          </w:p>
        </w:tc>
        <w:tc>
          <w:tcPr>
            <w:tcW w:w="1080" w:type="dxa"/>
            <w:hideMark/>
          </w:tcPr>
          <w:p w14:paraId="24CE80D8" w14:textId="77777777" w:rsidR="001163B0" w:rsidRPr="00F571EC" w:rsidRDefault="001163B0" w:rsidP="002C3C28">
            <w:pPr>
              <w:rPr>
                <w:rFonts w:eastAsia="Times New Roman"/>
                <w:szCs w:val="24"/>
              </w:rPr>
            </w:pPr>
            <w:r w:rsidRPr="00F571EC">
              <w:rPr>
                <w:rFonts w:eastAsia="Times New Roman"/>
                <w:szCs w:val="24"/>
              </w:rPr>
              <w:br/>
              <w:t>15 </w:t>
            </w:r>
          </w:p>
        </w:tc>
      </w:tr>
      <w:tr w:rsidR="001163B0" w:rsidRPr="00F571EC" w14:paraId="24350EBA" w14:textId="77777777" w:rsidTr="002C3C28">
        <w:trPr>
          <w:trHeight w:val="360"/>
          <w:tblCellSpacing w:w="0" w:type="dxa"/>
        </w:trPr>
        <w:tc>
          <w:tcPr>
            <w:tcW w:w="315" w:type="dxa"/>
            <w:hideMark/>
          </w:tcPr>
          <w:p w14:paraId="0822C6C9" w14:textId="77777777" w:rsidR="001163B0" w:rsidRPr="00F571EC" w:rsidRDefault="001163B0" w:rsidP="002C3C28">
            <w:pPr>
              <w:rPr>
                <w:rFonts w:eastAsia="Times New Roman"/>
                <w:szCs w:val="24"/>
              </w:rPr>
            </w:pPr>
            <w:r w:rsidRPr="00F571EC">
              <w:rPr>
                <w:rFonts w:eastAsia="Times New Roman"/>
                <w:szCs w:val="24"/>
              </w:rPr>
              <w:br/>
              <w:t>3. </w:t>
            </w:r>
          </w:p>
        </w:tc>
        <w:tc>
          <w:tcPr>
            <w:tcW w:w="3135" w:type="dxa"/>
            <w:hideMark/>
          </w:tcPr>
          <w:p w14:paraId="3930BC60" w14:textId="77777777" w:rsidR="001163B0" w:rsidRPr="00F571EC" w:rsidRDefault="001163B0" w:rsidP="002C3C28">
            <w:pPr>
              <w:rPr>
                <w:rFonts w:eastAsia="Times New Roman"/>
                <w:szCs w:val="24"/>
              </w:rPr>
            </w:pPr>
            <w:r w:rsidRPr="00F571EC">
              <w:rPr>
                <w:rFonts w:eastAsia="Times New Roman"/>
                <w:szCs w:val="24"/>
              </w:rPr>
              <w:br/>
              <w:t>Фитнес-гимнастика и акробатика </w:t>
            </w:r>
          </w:p>
        </w:tc>
        <w:tc>
          <w:tcPr>
            <w:tcW w:w="1320" w:type="dxa"/>
            <w:hideMark/>
          </w:tcPr>
          <w:p w14:paraId="1DB780ED" w14:textId="77777777" w:rsidR="001163B0" w:rsidRPr="00F571EC" w:rsidRDefault="001163B0" w:rsidP="002C3C28">
            <w:pPr>
              <w:rPr>
                <w:rFonts w:eastAsia="Times New Roman"/>
                <w:szCs w:val="24"/>
              </w:rPr>
            </w:pPr>
            <w:r w:rsidRPr="00F571EC">
              <w:rPr>
                <w:rFonts w:eastAsia="Times New Roman"/>
                <w:szCs w:val="24"/>
              </w:rPr>
              <w:br/>
              <w:t>10 </w:t>
            </w:r>
          </w:p>
        </w:tc>
        <w:tc>
          <w:tcPr>
            <w:tcW w:w="1215" w:type="dxa"/>
            <w:hideMark/>
          </w:tcPr>
          <w:p w14:paraId="23D9B39B" w14:textId="77777777" w:rsidR="001163B0" w:rsidRPr="00F571EC" w:rsidRDefault="001163B0" w:rsidP="002C3C28">
            <w:pPr>
              <w:rPr>
                <w:rFonts w:eastAsia="Times New Roman"/>
                <w:szCs w:val="24"/>
              </w:rPr>
            </w:pPr>
            <w:r w:rsidRPr="00F571EC">
              <w:rPr>
                <w:rFonts w:eastAsia="Times New Roman"/>
                <w:szCs w:val="24"/>
              </w:rPr>
              <w:br/>
              <w:t>9 </w:t>
            </w:r>
          </w:p>
        </w:tc>
        <w:tc>
          <w:tcPr>
            <w:tcW w:w="1215" w:type="dxa"/>
            <w:hideMark/>
          </w:tcPr>
          <w:p w14:paraId="71CBFAED" w14:textId="77777777" w:rsidR="001163B0" w:rsidRPr="00F571EC" w:rsidRDefault="001163B0" w:rsidP="002C3C28">
            <w:pPr>
              <w:rPr>
                <w:rFonts w:eastAsia="Times New Roman"/>
                <w:szCs w:val="24"/>
              </w:rPr>
            </w:pPr>
            <w:r w:rsidRPr="00F571EC">
              <w:rPr>
                <w:rFonts w:eastAsia="Times New Roman"/>
                <w:szCs w:val="24"/>
              </w:rPr>
              <w:br/>
              <w:t>9 </w:t>
            </w:r>
          </w:p>
        </w:tc>
        <w:tc>
          <w:tcPr>
            <w:tcW w:w="1080" w:type="dxa"/>
            <w:hideMark/>
          </w:tcPr>
          <w:p w14:paraId="39664A16" w14:textId="77777777" w:rsidR="001163B0" w:rsidRPr="00F571EC" w:rsidRDefault="001163B0" w:rsidP="002C3C28">
            <w:pPr>
              <w:rPr>
                <w:rFonts w:eastAsia="Times New Roman"/>
                <w:szCs w:val="24"/>
              </w:rPr>
            </w:pPr>
            <w:r w:rsidRPr="00F571EC">
              <w:rPr>
                <w:rFonts w:eastAsia="Times New Roman"/>
                <w:szCs w:val="24"/>
              </w:rPr>
              <w:br/>
              <w:t>9 </w:t>
            </w:r>
          </w:p>
        </w:tc>
      </w:tr>
      <w:tr w:rsidR="001163B0" w:rsidRPr="00F571EC" w14:paraId="30D6B1CE" w14:textId="77777777" w:rsidTr="002C3C28">
        <w:trPr>
          <w:trHeight w:val="45"/>
          <w:tblCellSpacing w:w="0" w:type="dxa"/>
        </w:trPr>
        <w:tc>
          <w:tcPr>
            <w:tcW w:w="315" w:type="dxa"/>
            <w:hideMark/>
          </w:tcPr>
          <w:p w14:paraId="2282BC28" w14:textId="77777777" w:rsidR="001163B0" w:rsidRPr="00F571EC" w:rsidRDefault="001163B0" w:rsidP="002C3C28">
            <w:pPr>
              <w:spacing w:line="45" w:lineRule="atLeast"/>
              <w:rPr>
                <w:rFonts w:eastAsia="Times New Roman"/>
                <w:szCs w:val="24"/>
              </w:rPr>
            </w:pPr>
            <w:r w:rsidRPr="00F571EC">
              <w:rPr>
                <w:rFonts w:eastAsia="Times New Roman"/>
                <w:szCs w:val="24"/>
              </w:rPr>
              <w:br/>
              <w:t>4. </w:t>
            </w:r>
          </w:p>
        </w:tc>
        <w:tc>
          <w:tcPr>
            <w:tcW w:w="3135" w:type="dxa"/>
            <w:hideMark/>
          </w:tcPr>
          <w:p w14:paraId="0C79020E" w14:textId="77777777" w:rsidR="001163B0" w:rsidRPr="00F571EC" w:rsidRDefault="001163B0" w:rsidP="002C3C28">
            <w:pPr>
              <w:spacing w:line="45" w:lineRule="atLeast"/>
              <w:rPr>
                <w:rFonts w:eastAsia="Times New Roman"/>
                <w:szCs w:val="24"/>
              </w:rPr>
            </w:pPr>
            <w:r w:rsidRPr="00F571EC">
              <w:rPr>
                <w:rFonts w:eastAsia="Times New Roman"/>
                <w:szCs w:val="24"/>
              </w:rPr>
              <w:br/>
              <w:t>Занятия с элементами йоги </w:t>
            </w:r>
          </w:p>
        </w:tc>
        <w:tc>
          <w:tcPr>
            <w:tcW w:w="1320" w:type="dxa"/>
            <w:hideMark/>
          </w:tcPr>
          <w:p w14:paraId="19509D6B" w14:textId="77777777" w:rsidR="001163B0" w:rsidRPr="00F571EC" w:rsidRDefault="001163B0" w:rsidP="002C3C28">
            <w:pPr>
              <w:spacing w:line="45" w:lineRule="atLeast"/>
              <w:rPr>
                <w:rFonts w:eastAsia="Times New Roman"/>
                <w:szCs w:val="24"/>
              </w:rPr>
            </w:pPr>
            <w:r w:rsidRPr="00F571EC">
              <w:rPr>
                <w:rFonts w:eastAsia="Times New Roman"/>
                <w:szCs w:val="24"/>
              </w:rPr>
              <w:br/>
              <w:t>4 </w:t>
            </w:r>
          </w:p>
        </w:tc>
        <w:tc>
          <w:tcPr>
            <w:tcW w:w="1215" w:type="dxa"/>
            <w:hideMark/>
          </w:tcPr>
          <w:p w14:paraId="44B3CC8A" w14:textId="77777777" w:rsidR="001163B0" w:rsidRPr="00F571EC" w:rsidRDefault="001163B0" w:rsidP="002C3C28">
            <w:pPr>
              <w:spacing w:line="45" w:lineRule="atLeast"/>
              <w:rPr>
                <w:rFonts w:eastAsia="Times New Roman"/>
                <w:szCs w:val="24"/>
              </w:rPr>
            </w:pPr>
            <w:r w:rsidRPr="00F571EC">
              <w:rPr>
                <w:rFonts w:eastAsia="Times New Roman"/>
                <w:szCs w:val="24"/>
              </w:rPr>
              <w:br/>
              <w:t>5 </w:t>
            </w:r>
          </w:p>
        </w:tc>
        <w:tc>
          <w:tcPr>
            <w:tcW w:w="1215" w:type="dxa"/>
            <w:hideMark/>
          </w:tcPr>
          <w:p w14:paraId="40BAAC97" w14:textId="77777777" w:rsidR="001163B0" w:rsidRPr="00F571EC" w:rsidRDefault="001163B0" w:rsidP="002C3C28">
            <w:pPr>
              <w:spacing w:line="45" w:lineRule="atLeast"/>
              <w:rPr>
                <w:rFonts w:eastAsia="Times New Roman"/>
                <w:szCs w:val="24"/>
              </w:rPr>
            </w:pPr>
            <w:r w:rsidRPr="00F571EC">
              <w:rPr>
                <w:rFonts w:eastAsia="Times New Roman"/>
                <w:szCs w:val="24"/>
              </w:rPr>
              <w:br/>
              <w:t>5 </w:t>
            </w:r>
          </w:p>
        </w:tc>
        <w:tc>
          <w:tcPr>
            <w:tcW w:w="1080" w:type="dxa"/>
            <w:hideMark/>
          </w:tcPr>
          <w:p w14:paraId="547BEA41" w14:textId="77777777" w:rsidR="001163B0" w:rsidRPr="00F571EC" w:rsidRDefault="001163B0" w:rsidP="002C3C28">
            <w:pPr>
              <w:spacing w:line="45" w:lineRule="atLeast"/>
              <w:rPr>
                <w:rFonts w:eastAsia="Times New Roman"/>
                <w:szCs w:val="24"/>
              </w:rPr>
            </w:pPr>
            <w:r w:rsidRPr="00F571EC">
              <w:rPr>
                <w:rFonts w:eastAsia="Times New Roman"/>
                <w:szCs w:val="24"/>
              </w:rPr>
              <w:br/>
              <w:t>5 </w:t>
            </w:r>
          </w:p>
        </w:tc>
      </w:tr>
      <w:tr w:rsidR="001163B0" w:rsidRPr="00F571EC" w14:paraId="2DCC17EE" w14:textId="77777777" w:rsidTr="002C3C28">
        <w:trPr>
          <w:trHeight w:val="330"/>
          <w:tblCellSpacing w:w="0" w:type="dxa"/>
        </w:trPr>
        <w:tc>
          <w:tcPr>
            <w:tcW w:w="315" w:type="dxa"/>
            <w:hideMark/>
          </w:tcPr>
          <w:p w14:paraId="376FFEC8" w14:textId="77777777" w:rsidR="001163B0" w:rsidRPr="00F571EC" w:rsidRDefault="001163B0" w:rsidP="002C3C28">
            <w:pPr>
              <w:rPr>
                <w:rFonts w:eastAsia="Times New Roman"/>
                <w:szCs w:val="24"/>
              </w:rPr>
            </w:pPr>
            <w:r w:rsidRPr="00F571EC">
              <w:rPr>
                <w:rFonts w:eastAsia="Times New Roman"/>
                <w:szCs w:val="24"/>
              </w:rPr>
              <w:br/>
              <w:t>5. </w:t>
            </w:r>
          </w:p>
        </w:tc>
        <w:tc>
          <w:tcPr>
            <w:tcW w:w="3135" w:type="dxa"/>
            <w:hideMark/>
          </w:tcPr>
          <w:p w14:paraId="5E8E1B6A" w14:textId="77777777" w:rsidR="001163B0" w:rsidRPr="00F571EC" w:rsidRDefault="001163B0" w:rsidP="002C3C28">
            <w:pPr>
              <w:rPr>
                <w:rFonts w:eastAsia="Times New Roman"/>
                <w:szCs w:val="24"/>
              </w:rPr>
            </w:pPr>
            <w:r w:rsidRPr="00F571EC">
              <w:rPr>
                <w:rFonts w:eastAsia="Times New Roman"/>
                <w:szCs w:val="24"/>
              </w:rPr>
              <w:br/>
              <w:t>Образно-сюжетные и подвижные игры, лечебно-профилактические танцы для формирования и закрепления правильной осанки </w:t>
            </w:r>
          </w:p>
        </w:tc>
        <w:tc>
          <w:tcPr>
            <w:tcW w:w="1320" w:type="dxa"/>
            <w:hideMark/>
          </w:tcPr>
          <w:p w14:paraId="0CBEACC5" w14:textId="77777777" w:rsidR="001163B0" w:rsidRPr="00F571EC" w:rsidRDefault="001163B0" w:rsidP="002C3C28">
            <w:pPr>
              <w:rPr>
                <w:rFonts w:eastAsia="Times New Roman"/>
                <w:szCs w:val="24"/>
              </w:rPr>
            </w:pPr>
            <w:r w:rsidRPr="00F571EC">
              <w:rPr>
                <w:rFonts w:eastAsia="Times New Roman"/>
                <w:szCs w:val="24"/>
              </w:rPr>
              <w:br/>
              <w:t>4 </w:t>
            </w:r>
          </w:p>
        </w:tc>
        <w:tc>
          <w:tcPr>
            <w:tcW w:w="1215" w:type="dxa"/>
            <w:hideMark/>
          </w:tcPr>
          <w:p w14:paraId="09F6AD54" w14:textId="77777777" w:rsidR="001163B0" w:rsidRPr="00F571EC" w:rsidRDefault="001163B0" w:rsidP="002C3C28">
            <w:pPr>
              <w:rPr>
                <w:rFonts w:eastAsia="Times New Roman"/>
                <w:szCs w:val="24"/>
              </w:rPr>
            </w:pPr>
            <w:r w:rsidRPr="00F571EC">
              <w:rPr>
                <w:rFonts w:eastAsia="Times New Roman"/>
                <w:szCs w:val="24"/>
              </w:rPr>
              <w:br/>
              <w:t>3 </w:t>
            </w:r>
          </w:p>
        </w:tc>
        <w:tc>
          <w:tcPr>
            <w:tcW w:w="1215" w:type="dxa"/>
            <w:hideMark/>
          </w:tcPr>
          <w:p w14:paraId="576425FD" w14:textId="77777777" w:rsidR="001163B0" w:rsidRPr="00F571EC" w:rsidRDefault="001163B0" w:rsidP="002C3C28">
            <w:pPr>
              <w:rPr>
                <w:rFonts w:eastAsia="Times New Roman"/>
                <w:szCs w:val="24"/>
              </w:rPr>
            </w:pPr>
            <w:r w:rsidRPr="00F571EC">
              <w:rPr>
                <w:rFonts w:eastAsia="Times New Roman"/>
                <w:szCs w:val="24"/>
              </w:rPr>
              <w:br/>
              <w:t>3 </w:t>
            </w:r>
          </w:p>
        </w:tc>
        <w:tc>
          <w:tcPr>
            <w:tcW w:w="1080" w:type="dxa"/>
            <w:hideMark/>
          </w:tcPr>
          <w:p w14:paraId="381236C6" w14:textId="77777777" w:rsidR="001163B0" w:rsidRPr="00F571EC" w:rsidRDefault="001163B0" w:rsidP="002C3C28">
            <w:pPr>
              <w:rPr>
                <w:rFonts w:eastAsia="Times New Roman"/>
                <w:szCs w:val="24"/>
              </w:rPr>
            </w:pPr>
            <w:r w:rsidRPr="00F571EC">
              <w:rPr>
                <w:rFonts w:eastAsia="Times New Roman"/>
                <w:szCs w:val="24"/>
              </w:rPr>
              <w:br/>
              <w:t>3 </w:t>
            </w:r>
          </w:p>
        </w:tc>
      </w:tr>
      <w:tr w:rsidR="001163B0" w:rsidRPr="00F571EC" w14:paraId="3D24CE1F" w14:textId="77777777" w:rsidTr="002C3C28">
        <w:trPr>
          <w:trHeight w:val="75"/>
          <w:tblCellSpacing w:w="0" w:type="dxa"/>
        </w:trPr>
        <w:tc>
          <w:tcPr>
            <w:tcW w:w="315" w:type="dxa"/>
            <w:hideMark/>
          </w:tcPr>
          <w:p w14:paraId="09BEE2AD" w14:textId="77777777" w:rsidR="001163B0" w:rsidRPr="00F571EC" w:rsidRDefault="001163B0" w:rsidP="002C3C28">
            <w:pPr>
              <w:spacing w:line="75" w:lineRule="atLeast"/>
              <w:rPr>
                <w:rFonts w:eastAsia="Times New Roman"/>
                <w:szCs w:val="24"/>
              </w:rPr>
            </w:pPr>
            <w:r w:rsidRPr="00F571EC">
              <w:rPr>
                <w:rFonts w:eastAsia="Times New Roman"/>
                <w:szCs w:val="24"/>
              </w:rPr>
              <w:br/>
              <w:t>6. </w:t>
            </w:r>
          </w:p>
        </w:tc>
        <w:tc>
          <w:tcPr>
            <w:tcW w:w="3135" w:type="dxa"/>
            <w:hideMark/>
          </w:tcPr>
          <w:p w14:paraId="7B0AB8D2" w14:textId="77777777" w:rsidR="001163B0" w:rsidRPr="00F571EC" w:rsidRDefault="001163B0" w:rsidP="002C3C28">
            <w:pPr>
              <w:spacing w:line="75" w:lineRule="atLeast"/>
              <w:rPr>
                <w:rFonts w:eastAsia="Times New Roman"/>
                <w:szCs w:val="24"/>
              </w:rPr>
            </w:pPr>
            <w:r w:rsidRPr="00F571EC">
              <w:rPr>
                <w:rFonts w:eastAsia="Times New Roman"/>
                <w:szCs w:val="24"/>
              </w:rPr>
              <w:br/>
              <w:t>Контрольное занятие </w:t>
            </w:r>
          </w:p>
        </w:tc>
        <w:tc>
          <w:tcPr>
            <w:tcW w:w="1320" w:type="dxa"/>
            <w:hideMark/>
          </w:tcPr>
          <w:p w14:paraId="65615669" w14:textId="77777777" w:rsidR="001163B0" w:rsidRPr="00F571EC" w:rsidRDefault="001163B0" w:rsidP="002C3C28">
            <w:pPr>
              <w:spacing w:line="75" w:lineRule="atLeast"/>
              <w:rPr>
                <w:rFonts w:eastAsia="Times New Roman"/>
                <w:szCs w:val="24"/>
              </w:rPr>
            </w:pPr>
            <w:r w:rsidRPr="00F571EC">
              <w:rPr>
                <w:rFonts w:eastAsia="Times New Roman"/>
                <w:szCs w:val="24"/>
              </w:rPr>
              <w:br/>
              <w:t>2 </w:t>
            </w:r>
          </w:p>
        </w:tc>
        <w:tc>
          <w:tcPr>
            <w:tcW w:w="1215" w:type="dxa"/>
            <w:hideMark/>
          </w:tcPr>
          <w:p w14:paraId="623CD960" w14:textId="77777777" w:rsidR="001163B0" w:rsidRPr="00F571EC" w:rsidRDefault="001163B0" w:rsidP="002C3C28">
            <w:pPr>
              <w:spacing w:line="75" w:lineRule="atLeast"/>
              <w:rPr>
                <w:rFonts w:eastAsia="Times New Roman"/>
                <w:szCs w:val="24"/>
              </w:rPr>
            </w:pPr>
            <w:r w:rsidRPr="00F571EC">
              <w:rPr>
                <w:rFonts w:eastAsia="Times New Roman"/>
                <w:szCs w:val="24"/>
              </w:rPr>
              <w:br/>
              <w:t>2 </w:t>
            </w:r>
          </w:p>
        </w:tc>
        <w:tc>
          <w:tcPr>
            <w:tcW w:w="1215" w:type="dxa"/>
            <w:hideMark/>
          </w:tcPr>
          <w:p w14:paraId="536C32E8" w14:textId="77777777" w:rsidR="001163B0" w:rsidRPr="00F571EC" w:rsidRDefault="001163B0" w:rsidP="002C3C28">
            <w:pPr>
              <w:spacing w:line="75" w:lineRule="atLeast"/>
              <w:rPr>
                <w:rFonts w:eastAsia="Times New Roman"/>
                <w:szCs w:val="24"/>
              </w:rPr>
            </w:pPr>
            <w:r w:rsidRPr="00F571EC">
              <w:rPr>
                <w:rFonts w:eastAsia="Times New Roman"/>
                <w:szCs w:val="24"/>
              </w:rPr>
              <w:br/>
              <w:t>2 </w:t>
            </w:r>
          </w:p>
        </w:tc>
        <w:tc>
          <w:tcPr>
            <w:tcW w:w="1080" w:type="dxa"/>
            <w:hideMark/>
          </w:tcPr>
          <w:p w14:paraId="78E9D1DC" w14:textId="77777777" w:rsidR="001163B0" w:rsidRPr="00F571EC" w:rsidRDefault="001163B0" w:rsidP="002C3C28">
            <w:pPr>
              <w:spacing w:line="75" w:lineRule="atLeast"/>
              <w:rPr>
                <w:rFonts w:eastAsia="Times New Roman"/>
                <w:szCs w:val="24"/>
              </w:rPr>
            </w:pPr>
            <w:r w:rsidRPr="00F571EC">
              <w:rPr>
                <w:rFonts w:eastAsia="Times New Roman"/>
                <w:szCs w:val="24"/>
              </w:rPr>
              <w:br/>
              <w:t>2 </w:t>
            </w:r>
          </w:p>
        </w:tc>
      </w:tr>
      <w:tr w:rsidR="001163B0" w:rsidRPr="00F571EC" w14:paraId="0E54F8F5" w14:textId="77777777" w:rsidTr="002C3C28">
        <w:trPr>
          <w:tblCellSpacing w:w="0" w:type="dxa"/>
        </w:trPr>
        <w:tc>
          <w:tcPr>
            <w:tcW w:w="3660" w:type="dxa"/>
            <w:gridSpan w:val="2"/>
            <w:hideMark/>
          </w:tcPr>
          <w:p w14:paraId="48045600" w14:textId="77777777" w:rsidR="001163B0" w:rsidRPr="00F571EC" w:rsidRDefault="001163B0" w:rsidP="002C3C28">
            <w:pPr>
              <w:rPr>
                <w:rFonts w:eastAsia="Times New Roman"/>
                <w:szCs w:val="24"/>
              </w:rPr>
            </w:pPr>
            <w:r w:rsidRPr="00F571EC">
              <w:rPr>
                <w:rFonts w:eastAsia="Times New Roman"/>
                <w:szCs w:val="24"/>
              </w:rPr>
              <w:br/>
            </w:r>
            <w:r w:rsidRPr="00F571EC">
              <w:rPr>
                <w:rFonts w:eastAsia="Times New Roman"/>
                <w:b/>
                <w:bCs/>
                <w:szCs w:val="24"/>
              </w:rPr>
              <w:t>ИТОГО</w:t>
            </w:r>
            <w:r w:rsidRPr="00F571EC">
              <w:rPr>
                <w:rFonts w:eastAsia="Times New Roman"/>
                <w:szCs w:val="24"/>
              </w:rPr>
              <w:t> </w:t>
            </w:r>
          </w:p>
        </w:tc>
        <w:tc>
          <w:tcPr>
            <w:tcW w:w="1320" w:type="dxa"/>
            <w:hideMark/>
          </w:tcPr>
          <w:p w14:paraId="69641690" w14:textId="77777777" w:rsidR="001163B0" w:rsidRPr="00F571EC" w:rsidRDefault="001163B0" w:rsidP="002C3C28">
            <w:pPr>
              <w:rPr>
                <w:rFonts w:eastAsia="Times New Roman"/>
                <w:szCs w:val="24"/>
              </w:rPr>
            </w:pPr>
            <w:r w:rsidRPr="00F571EC">
              <w:rPr>
                <w:rFonts w:eastAsia="Times New Roman"/>
                <w:szCs w:val="24"/>
              </w:rPr>
              <w:br/>
            </w:r>
            <w:r w:rsidRPr="00F571EC">
              <w:rPr>
                <w:rFonts w:eastAsia="Times New Roman"/>
                <w:b/>
                <w:bCs/>
                <w:szCs w:val="24"/>
              </w:rPr>
              <w:t>33</w:t>
            </w:r>
            <w:r w:rsidRPr="00F571EC">
              <w:rPr>
                <w:rFonts w:eastAsia="Times New Roman"/>
                <w:szCs w:val="24"/>
              </w:rPr>
              <w:t> </w:t>
            </w:r>
          </w:p>
        </w:tc>
        <w:tc>
          <w:tcPr>
            <w:tcW w:w="1215" w:type="dxa"/>
            <w:hideMark/>
          </w:tcPr>
          <w:p w14:paraId="3FC286FA" w14:textId="77777777" w:rsidR="001163B0" w:rsidRPr="00F571EC" w:rsidRDefault="001163B0" w:rsidP="002C3C28">
            <w:pPr>
              <w:rPr>
                <w:rFonts w:eastAsia="Times New Roman"/>
                <w:szCs w:val="24"/>
              </w:rPr>
            </w:pPr>
            <w:r w:rsidRPr="00F571EC">
              <w:rPr>
                <w:rFonts w:eastAsia="Times New Roman"/>
                <w:szCs w:val="24"/>
              </w:rPr>
              <w:br/>
            </w:r>
            <w:r w:rsidRPr="00F571EC">
              <w:rPr>
                <w:rFonts w:eastAsia="Times New Roman"/>
                <w:b/>
                <w:bCs/>
                <w:szCs w:val="24"/>
              </w:rPr>
              <w:t>34</w:t>
            </w:r>
            <w:r w:rsidRPr="00F571EC">
              <w:rPr>
                <w:rFonts w:eastAsia="Times New Roman"/>
                <w:szCs w:val="24"/>
              </w:rPr>
              <w:t> </w:t>
            </w:r>
          </w:p>
        </w:tc>
        <w:tc>
          <w:tcPr>
            <w:tcW w:w="1215" w:type="dxa"/>
            <w:hideMark/>
          </w:tcPr>
          <w:p w14:paraId="24C0F78B" w14:textId="77777777" w:rsidR="001163B0" w:rsidRPr="00F571EC" w:rsidRDefault="001163B0" w:rsidP="002C3C28">
            <w:pPr>
              <w:rPr>
                <w:rFonts w:eastAsia="Times New Roman"/>
                <w:szCs w:val="24"/>
              </w:rPr>
            </w:pPr>
            <w:r w:rsidRPr="00F571EC">
              <w:rPr>
                <w:rFonts w:eastAsia="Times New Roman"/>
                <w:szCs w:val="24"/>
              </w:rPr>
              <w:br/>
            </w:r>
            <w:r w:rsidRPr="00F571EC">
              <w:rPr>
                <w:rFonts w:eastAsia="Times New Roman"/>
                <w:b/>
                <w:bCs/>
                <w:szCs w:val="24"/>
              </w:rPr>
              <w:t>34</w:t>
            </w:r>
            <w:r w:rsidRPr="00F571EC">
              <w:rPr>
                <w:rFonts w:eastAsia="Times New Roman"/>
                <w:szCs w:val="24"/>
              </w:rPr>
              <w:t> </w:t>
            </w:r>
          </w:p>
        </w:tc>
        <w:tc>
          <w:tcPr>
            <w:tcW w:w="1080" w:type="dxa"/>
            <w:hideMark/>
          </w:tcPr>
          <w:p w14:paraId="19E5575B" w14:textId="77777777" w:rsidR="001163B0" w:rsidRPr="00F571EC" w:rsidRDefault="001163B0" w:rsidP="002C3C28">
            <w:pPr>
              <w:rPr>
                <w:rFonts w:eastAsia="Times New Roman"/>
                <w:szCs w:val="24"/>
              </w:rPr>
            </w:pPr>
            <w:r w:rsidRPr="00F571EC">
              <w:rPr>
                <w:rFonts w:eastAsia="Times New Roman"/>
                <w:szCs w:val="24"/>
              </w:rPr>
              <w:br/>
            </w:r>
            <w:r w:rsidRPr="00F571EC">
              <w:rPr>
                <w:rFonts w:eastAsia="Times New Roman"/>
                <w:b/>
                <w:bCs/>
                <w:szCs w:val="24"/>
              </w:rPr>
              <w:t>34</w:t>
            </w:r>
            <w:r w:rsidRPr="00F571EC">
              <w:rPr>
                <w:rFonts w:eastAsia="Times New Roman"/>
                <w:szCs w:val="24"/>
              </w:rPr>
              <w:t> </w:t>
            </w:r>
          </w:p>
        </w:tc>
      </w:tr>
    </w:tbl>
    <w:p w14:paraId="5F0ABA54" w14:textId="77777777" w:rsidR="001163B0" w:rsidRDefault="001163B0" w:rsidP="00F337C2">
      <w:pPr>
        <w:ind w:firstLine="0"/>
        <w:jc w:val="both"/>
        <w:rPr>
          <w:b/>
          <w:bCs/>
          <w:szCs w:val="24"/>
        </w:rPr>
      </w:pPr>
    </w:p>
    <w:p w14:paraId="17399D4F" w14:textId="77777777" w:rsidR="00E92633" w:rsidRDefault="00E92633" w:rsidP="00F337C2">
      <w:pPr>
        <w:ind w:firstLine="0"/>
        <w:jc w:val="both"/>
        <w:rPr>
          <w:b/>
          <w:bCs/>
          <w:szCs w:val="24"/>
        </w:rPr>
      </w:pPr>
    </w:p>
    <w:p w14:paraId="63563CE9" w14:textId="0E2A3F7B" w:rsidR="00F337C2" w:rsidRDefault="00F337C2" w:rsidP="00F337C2">
      <w:pPr>
        <w:ind w:firstLine="0"/>
        <w:jc w:val="both"/>
        <w:rPr>
          <w:b/>
          <w:bCs/>
          <w:szCs w:val="24"/>
        </w:rPr>
      </w:pPr>
      <w:r>
        <w:rPr>
          <w:b/>
          <w:bCs/>
          <w:szCs w:val="24"/>
        </w:rPr>
        <w:t>Общекультурное   направление</w:t>
      </w:r>
    </w:p>
    <w:p w14:paraId="7E6BAE14" w14:textId="77777777" w:rsidR="00F337C2" w:rsidRDefault="00F337C2" w:rsidP="00F337C2">
      <w:pPr>
        <w:ind w:firstLine="0"/>
        <w:jc w:val="both"/>
        <w:rPr>
          <w:b/>
          <w:bCs/>
          <w:szCs w:val="24"/>
        </w:rPr>
      </w:pPr>
    </w:p>
    <w:p w14:paraId="406B50EE" w14:textId="5EBE64E4" w:rsidR="00F337C2" w:rsidRDefault="00F337C2" w:rsidP="005C4592">
      <w:pPr>
        <w:ind w:firstLine="0"/>
        <w:jc w:val="both"/>
        <w:rPr>
          <w:b/>
          <w:bCs/>
          <w:szCs w:val="24"/>
        </w:rPr>
      </w:pPr>
      <w:r>
        <w:rPr>
          <w:b/>
          <w:bCs/>
          <w:szCs w:val="24"/>
        </w:rPr>
        <w:t xml:space="preserve">Рабочая программа внеурочной деятельности </w:t>
      </w:r>
      <w:r w:rsidRPr="00F337C2">
        <w:rPr>
          <w:b/>
          <w:bCs/>
          <w:szCs w:val="24"/>
        </w:rPr>
        <w:t>«История в лицах »</w:t>
      </w:r>
    </w:p>
    <w:p w14:paraId="045C57C3" w14:textId="77777777" w:rsidR="00B647E0" w:rsidRDefault="00F337C2" w:rsidP="00B647E0">
      <w:pPr>
        <w:jc w:val="both"/>
      </w:pPr>
      <w:r w:rsidRPr="0011503D">
        <w:rPr>
          <w:b/>
        </w:rPr>
        <w:t>Планируемые результаты обучения</w:t>
      </w:r>
      <w:r w:rsidRPr="000442CC">
        <w:t xml:space="preserve"> </w:t>
      </w:r>
    </w:p>
    <w:p w14:paraId="049C1E32" w14:textId="0795E8ED" w:rsidR="00F337C2" w:rsidRPr="009007A4" w:rsidRDefault="00F337C2" w:rsidP="00B647E0">
      <w:pPr>
        <w:jc w:val="both"/>
        <w:rPr>
          <w:color w:val="000000"/>
        </w:rPr>
      </w:pPr>
      <w:r w:rsidRPr="009007A4">
        <w:rPr>
          <w:b/>
          <w:bCs/>
          <w:iCs/>
          <w:color w:val="000000"/>
        </w:rPr>
        <w:t>Личностные результаты</w:t>
      </w:r>
      <w:r w:rsidRPr="009007A4">
        <w:rPr>
          <w:b/>
          <w:iCs/>
          <w:color w:val="000000"/>
        </w:rPr>
        <w:t>-</w:t>
      </w:r>
      <w:r w:rsidRPr="009007A4">
        <w:rPr>
          <w:iCs/>
          <w:color w:val="000000"/>
        </w:rPr>
        <w:t xml:space="preserve"> осознание идей идентичности как гражданина страны, члена семьи, этнической и религиозной группы, локальной и религиозной общности;- освоение гуманистических традиций и ценностей современного общества, уважение прав и свобод человека;-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 понимание культурного многообразия мира, уважение к культуре своего народа и других народов, толерантность.</w:t>
      </w:r>
    </w:p>
    <w:p w14:paraId="167E0610" w14:textId="77777777" w:rsidR="00B647E0" w:rsidRDefault="00F337C2" w:rsidP="00B647E0">
      <w:pPr>
        <w:pStyle w:val="a7"/>
      </w:pPr>
      <w:r w:rsidRPr="009007A4">
        <w:rPr>
          <w:b/>
          <w:bCs/>
          <w:iCs/>
          <w:color w:val="000000"/>
        </w:rPr>
        <w:t>Метапредметные результаты:</w:t>
      </w:r>
      <w:r w:rsidRPr="009007A4">
        <w:rPr>
          <w:iCs/>
          <w:color w:val="000000"/>
        </w:rPr>
        <w:t>- способность сознательно организовывать и регулировать свою деятельность – учебную, общественную и др.;- овладение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использовать современные источники информации, в том числе материалы на электронных носителях;- способность решать творческие задачи, представлять результаты своей деятельности в различных формах( сообщение, реферат, презентация, эссе);- активное применение знаний и приобретенных умений, освоенных в школе, в повседневной жизни и продуктивное взаимодействие с другими людьми в профессиональной сфере и социуме.</w:t>
      </w:r>
      <w:r w:rsidRPr="0011503D">
        <w:t>- сформированы когнитивные и коммуникативные компетенции через организацию познавательной деятельности в группах  и индивидуально, а также через творческую деятельность; - осознавать свою идентичность как гражданина демократического государства; - понимать культурное многообразия мира, проявляют уважение к культуре своего и других народов, толерантность. - Владеть умениями работать с учебной и внешкольной информацией; - сформирована способность решать творческие задачи, представлять результаты своей деятельности в творческих формах; - сформирована готовность к сотрудничеству с соучениками, коллективной работе.  Использовать приобретенные знания и умения в практической дея</w:t>
      </w:r>
      <w:r w:rsidR="00B647E0">
        <w:t>тельности и повседневной жизни:</w:t>
      </w:r>
    </w:p>
    <w:p w14:paraId="06862B7A" w14:textId="77777777" w:rsidR="00B647E0" w:rsidRDefault="00F337C2" w:rsidP="00B647E0">
      <w:pPr>
        <w:pStyle w:val="a7"/>
      </w:pPr>
      <w:r w:rsidRPr="0011503D">
        <w:t>- понимать на слу</w:t>
      </w:r>
      <w:r w:rsidR="00B647E0">
        <w:t>х речь учителя, одноклассников;</w:t>
      </w:r>
    </w:p>
    <w:p w14:paraId="6F21C750" w14:textId="643EA62F" w:rsidR="00F337C2" w:rsidRPr="0011503D" w:rsidRDefault="00F337C2" w:rsidP="00B647E0">
      <w:pPr>
        <w:pStyle w:val="a7"/>
      </w:pPr>
      <w:r w:rsidRPr="0011503D">
        <w:t xml:space="preserve"> - понимать смысл адаптированного текста; </w:t>
      </w:r>
    </w:p>
    <w:p w14:paraId="7DE82FAF" w14:textId="77777777" w:rsidR="00F337C2" w:rsidRPr="0011503D" w:rsidRDefault="00F337C2" w:rsidP="00F337C2">
      <w:r w:rsidRPr="0011503D">
        <w:t xml:space="preserve">- уметь задавать вопросы, опираясь на смысл прочитанного текста; </w:t>
      </w:r>
    </w:p>
    <w:p w14:paraId="4F7A54DE" w14:textId="77777777" w:rsidR="00F337C2" w:rsidRPr="0011503D" w:rsidRDefault="00F337C2" w:rsidP="00F337C2">
      <w:r w:rsidRPr="0011503D">
        <w:t xml:space="preserve"> -  расспрашивать собеседника, задавая простые вопросы (кто, что, где, когда), и отвечать на вопросы собеседника,  участвовать в элементарном этикетном диалоге; </w:t>
      </w:r>
    </w:p>
    <w:p w14:paraId="2316B213" w14:textId="77777777" w:rsidR="00F337C2" w:rsidRPr="0011503D" w:rsidRDefault="00F337C2" w:rsidP="00F337C2">
      <w:r w:rsidRPr="0011503D">
        <w:t xml:space="preserve">- инсценировать исторические сюжеты;    </w:t>
      </w:r>
    </w:p>
    <w:p w14:paraId="38BA4C2F" w14:textId="77777777" w:rsidR="00F337C2" w:rsidRPr="0011503D" w:rsidRDefault="00F337C2" w:rsidP="00F337C2">
      <w:r w:rsidRPr="0011503D">
        <w:t xml:space="preserve"> - передавать историческую информацию в виде художественных образов;</w:t>
      </w:r>
    </w:p>
    <w:p w14:paraId="5E097346" w14:textId="77777777" w:rsidR="00F337C2" w:rsidRPr="0011503D" w:rsidRDefault="00F337C2" w:rsidP="00F337C2">
      <w:r w:rsidRPr="0011503D">
        <w:t xml:space="preserve"> -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w:t>
      </w:r>
    </w:p>
    <w:p w14:paraId="2B983A38" w14:textId="77777777" w:rsidR="00F337C2" w:rsidRPr="0011503D" w:rsidRDefault="00F337C2" w:rsidP="00F337C2"/>
    <w:p w14:paraId="09FE3E81" w14:textId="77777777" w:rsidR="00F337C2" w:rsidRPr="0011503D" w:rsidRDefault="00F337C2" w:rsidP="00F337C2">
      <w:r w:rsidRPr="0011503D">
        <w:t xml:space="preserve">Воспитательные результаты внеурочной деятельности: </w:t>
      </w:r>
    </w:p>
    <w:p w14:paraId="79B08B44" w14:textId="77777777" w:rsidR="00F337C2" w:rsidRPr="0011503D" w:rsidRDefault="00F337C2" w:rsidP="00F337C2">
      <w:r w:rsidRPr="0011503D">
        <w:t>- приобретение социальных знаний о ситуации межличностного взаимоотношения, освоение способов поведения в различных ситуациях;</w:t>
      </w:r>
    </w:p>
    <w:p w14:paraId="04DB9695" w14:textId="77777777" w:rsidR="00F337C2" w:rsidRPr="0011503D" w:rsidRDefault="00F337C2" w:rsidP="00F337C2">
      <w:r w:rsidRPr="0011503D">
        <w:t xml:space="preserve"> - получение школьниками опыта переживания и позитивного отношения к базовым ценностям общества (человек, семья, родина, природа, мир, знания, труд, культура);</w:t>
      </w:r>
    </w:p>
    <w:p w14:paraId="772C94BD" w14:textId="77777777" w:rsidR="00F337C2" w:rsidRPr="0011503D" w:rsidRDefault="00F337C2" w:rsidP="00F337C2">
      <w:r w:rsidRPr="0011503D">
        <w:t xml:space="preserve"> - получение школьниками опыта самостоятельного общественного действия (умение представить зрителям собственные проекты, спектакли, постановки), в том числе и в открытой общественной среде. Качества личности, которые могут быть развиты у обучающихся в результате занятий:</w:t>
      </w:r>
    </w:p>
    <w:p w14:paraId="045302DC" w14:textId="77777777" w:rsidR="00F337C2" w:rsidRPr="0011503D" w:rsidRDefault="00F337C2" w:rsidP="00F337C2">
      <w:r w:rsidRPr="0011503D">
        <w:t xml:space="preserve">  - толерантное отношение к истории других стран;</w:t>
      </w:r>
    </w:p>
    <w:p w14:paraId="7FA1707C" w14:textId="77777777" w:rsidR="00F337C2" w:rsidRPr="0011503D" w:rsidRDefault="00F337C2" w:rsidP="00F337C2">
      <w:r w:rsidRPr="0011503D">
        <w:t xml:space="preserve">  - познавательная, творческая, общественная активность;</w:t>
      </w:r>
    </w:p>
    <w:p w14:paraId="6F653895" w14:textId="77777777" w:rsidR="00F337C2" w:rsidRPr="0011503D" w:rsidRDefault="00F337C2" w:rsidP="00F337C2">
      <w:r w:rsidRPr="0011503D">
        <w:t xml:space="preserve"> - самостоятельность (в т.ч. в принятии решений); </w:t>
      </w:r>
    </w:p>
    <w:p w14:paraId="1938AFEE" w14:textId="77777777" w:rsidR="00F337C2" w:rsidRPr="0011503D" w:rsidRDefault="00F337C2" w:rsidP="00F337C2">
      <w:r w:rsidRPr="0011503D">
        <w:t xml:space="preserve"> -умение работать в сотрудничестве с другими, отвечать за свои решения; </w:t>
      </w:r>
    </w:p>
    <w:p w14:paraId="2EC2046B" w14:textId="77777777" w:rsidR="00F337C2" w:rsidRPr="0011503D" w:rsidRDefault="00F337C2" w:rsidP="00F337C2">
      <w:r w:rsidRPr="0011503D">
        <w:t xml:space="preserve"> - коммуникабельность;</w:t>
      </w:r>
    </w:p>
    <w:p w14:paraId="6430573C" w14:textId="77777777" w:rsidR="00F337C2" w:rsidRPr="0011503D" w:rsidRDefault="00F337C2" w:rsidP="00F337C2">
      <w:r w:rsidRPr="0011503D">
        <w:t xml:space="preserve"> - уважение к себе и другим; </w:t>
      </w:r>
    </w:p>
    <w:p w14:paraId="2D8F74E3" w14:textId="77777777" w:rsidR="00F337C2" w:rsidRPr="0011503D" w:rsidRDefault="00F337C2" w:rsidP="00F337C2">
      <w:r w:rsidRPr="0011503D">
        <w:t xml:space="preserve"> - личная и взаимная ответственность;</w:t>
      </w:r>
    </w:p>
    <w:p w14:paraId="7383E501" w14:textId="77777777" w:rsidR="00F337C2" w:rsidRPr="0011503D" w:rsidRDefault="00F337C2" w:rsidP="00F337C2">
      <w:r w:rsidRPr="0011503D">
        <w:t xml:space="preserve"> - готовность действия в нестандартных ситуациях;.  </w:t>
      </w:r>
    </w:p>
    <w:p w14:paraId="3C1AEF7F" w14:textId="0C98EDE3" w:rsidR="00F337C2" w:rsidRDefault="00F337C2" w:rsidP="00B647E0">
      <w:pPr>
        <w:pStyle w:val="a7"/>
        <w:shd w:val="clear" w:color="auto" w:fill="FFFFFF"/>
        <w:jc w:val="both"/>
        <w:outlineLvl w:val="0"/>
        <w:rPr>
          <w:b/>
        </w:rPr>
      </w:pPr>
      <w:r w:rsidRPr="004F19CA">
        <w:rPr>
          <w:color w:val="000000"/>
        </w:rPr>
        <w:t> </w:t>
      </w:r>
      <w:r w:rsidRPr="0011503D">
        <w:rPr>
          <w:b/>
        </w:rPr>
        <w:t>Содержание программы внеурочной деятельности</w:t>
      </w:r>
    </w:p>
    <w:p w14:paraId="72EDA403" w14:textId="683EDD2A" w:rsidR="00B647E0" w:rsidRPr="00462DDC" w:rsidRDefault="00B647E0" w:rsidP="00B647E0">
      <w:pPr>
        <w:rPr>
          <w:b/>
        </w:rPr>
      </w:pPr>
      <w:r w:rsidRPr="00462DDC">
        <w:rPr>
          <w:b/>
        </w:rPr>
        <w:t>Форма подведения итогов освоения программы внеурочной деятельности</w:t>
      </w:r>
    </w:p>
    <w:p w14:paraId="21B9EDD2" w14:textId="77777777" w:rsidR="00B647E0" w:rsidRPr="00462DDC" w:rsidRDefault="00B647E0" w:rsidP="00B647E0">
      <w:pPr>
        <w:rPr>
          <w:b/>
        </w:rPr>
      </w:pPr>
      <w:r w:rsidRPr="00462DDC">
        <w:rPr>
          <w:b/>
          <w:bCs/>
          <w:shd w:val="clear" w:color="auto" w:fill="FFFFFF"/>
        </w:rPr>
        <w:t xml:space="preserve"> Конкурс знатоков </w:t>
      </w:r>
      <w:r w:rsidRPr="00462DDC">
        <w:rPr>
          <w:b/>
          <w:shd w:val="clear" w:color="auto" w:fill="FFFFFF"/>
        </w:rPr>
        <w:t xml:space="preserve"> «Кто есть кто? </w:t>
      </w:r>
    </w:p>
    <w:p w14:paraId="74E545F6" w14:textId="77777777" w:rsidR="00B647E0" w:rsidRPr="00EB3BA3" w:rsidRDefault="00B647E0" w:rsidP="00B647E0">
      <w:pPr>
        <w:rPr>
          <w:b/>
        </w:rPr>
      </w:pPr>
      <w:r w:rsidRPr="0011503D">
        <w:rPr>
          <w:b/>
        </w:rPr>
        <w:t xml:space="preserve">Формы проведения занятий </w:t>
      </w:r>
    </w:p>
    <w:p w14:paraId="1AB9E2CF" w14:textId="77777777" w:rsidR="00B647E0" w:rsidRDefault="00B647E0" w:rsidP="00B647E0">
      <w:r>
        <w:t>Внеурочная деятельность по истории основана на трёх формах: индивидуальная, групповая и фронтальная работа.</w:t>
      </w:r>
    </w:p>
    <w:p w14:paraId="7062A444" w14:textId="77777777" w:rsidR="00F337C2" w:rsidRDefault="00F337C2" w:rsidP="00F337C2">
      <w:pPr>
        <w:rPr>
          <w:b/>
        </w:rPr>
      </w:pPr>
    </w:p>
    <w:p w14:paraId="4C20F99F" w14:textId="61EAE372" w:rsidR="00F337C2" w:rsidRDefault="00F337C2" w:rsidP="00F337C2">
      <w:pPr>
        <w:rPr>
          <w:b/>
        </w:rPr>
      </w:pPr>
      <w:r w:rsidRPr="00200810">
        <w:rPr>
          <w:b/>
        </w:rPr>
        <w:t xml:space="preserve"> </w:t>
      </w:r>
      <w:r w:rsidRPr="00C963A2">
        <w:rPr>
          <w:b/>
        </w:rPr>
        <w:t>Новая история в жизнеописании великих людей (1500-1800 гг.) - 14 часов</w:t>
      </w:r>
    </w:p>
    <w:p w14:paraId="4C257367" w14:textId="0B247F48" w:rsidR="00F337C2" w:rsidRDefault="00F337C2" w:rsidP="00F337C2">
      <w:r w:rsidRPr="00200810">
        <w:t xml:space="preserve"> </w:t>
      </w:r>
      <w:r w:rsidRPr="00C963A2">
        <w:t xml:space="preserve">Мореплаватели и первооткрыватели эпохи Великих географических открытий. Деятели эпохи Высокого Возрождения. Дух перемен. Т. Лютер. Ж. Кальвин. Елизавета </w:t>
      </w:r>
      <w:r w:rsidRPr="00C963A2">
        <w:rPr>
          <w:lang w:val="en-US"/>
        </w:rPr>
        <w:t>I</w:t>
      </w:r>
      <w:r w:rsidRPr="00C963A2">
        <w:t xml:space="preserve"> Английская. Французские монархи. Кардинал Ришелье. Король Карл </w:t>
      </w:r>
      <w:r w:rsidRPr="00C963A2">
        <w:rPr>
          <w:lang w:val="en-US"/>
        </w:rPr>
        <w:t>I</w:t>
      </w:r>
      <w:r w:rsidRPr="00C963A2">
        <w:t xml:space="preserve"> Стюарт. Оливер Кромвель. Мыслители эпохи Просвещения. Деятели искусства эпохи Просвещения. Б. Франклин. Т. Джефферсон. Дж. Вашингтон. М. Робеспьер. Ж. П. Марат.  Ж. Дантон. Известные деятели государств Востока </w:t>
      </w:r>
      <w:r w:rsidRPr="00C963A2">
        <w:rPr>
          <w:lang w:val="en-US"/>
        </w:rPr>
        <w:t>XVI</w:t>
      </w:r>
      <w:r w:rsidRPr="00C963A2">
        <w:t xml:space="preserve"> -</w:t>
      </w:r>
      <w:r w:rsidRPr="00C963A2">
        <w:rPr>
          <w:lang w:val="en-US"/>
        </w:rPr>
        <w:t>XVII</w:t>
      </w:r>
      <w:r w:rsidRPr="00C963A2">
        <w:t xml:space="preserve"> вв.</w:t>
      </w:r>
    </w:p>
    <w:p w14:paraId="53C92084" w14:textId="77777777" w:rsidR="00F337C2" w:rsidRDefault="00F337C2" w:rsidP="00F337C2">
      <w:pPr>
        <w:rPr>
          <w:lang w:eastAsia="ru-RU"/>
        </w:rPr>
      </w:pPr>
      <w:r w:rsidRPr="00200810">
        <w:rPr>
          <w:b/>
        </w:rPr>
        <w:t xml:space="preserve"> </w:t>
      </w:r>
      <w:r w:rsidRPr="00C963A2">
        <w:rPr>
          <w:b/>
        </w:rPr>
        <w:t>Введение (1 час)</w:t>
      </w:r>
      <w:r w:rsidRPr="00200810">
        <w:rPr>
          <w:bCs/>
          <w:color w:val="000000"/>
        </w:rPr>
        <w:t xml:space="preserve"> </w:t>
      </w:r>
      <w:r w:rsidRPr="00C963A2">
        <w:rPr>
          <w:bCs/>
          <w:color w:val="000000"/>
        </w:rPr>
        <w:t xml:space="preserve">Введение. </w:t>
      </w:r>
      <w:r w:rsidRPr="00C963A2">
        <w:rPr>
          <w:lang w:eastAsia="ru-RU"/>
        </w:rPr>
        <w:t>Влияние личности на историю</w:t>
      </w:r>
    </w:p>
    <w:p w14:paraId="74A0CCF7" w14:textId="1233B218" w:rsidR="00F337C2" w:rsidRDefault="00F337C2" w:rsidP="00F337C2">
      <w:pPr>
        <w:rPr>
          <w:b/>
        </w:rPr>
      </w:pPr>
      <w:r w:rsidRPr="00200810">
        <w:rPr>
          <w:b/>
          <w:bCs/>
          <w:iCs/>
          <w:color w:val="000000"/>
          <w:lang w:eastAsia="ru-RU"/>
        </w:rPr>
        <w:t xml:space="preserve"> </w:t>
      </w:r>
      <w:r w:rsidRPr="00C963A2">
        <w:rPr>
          <w:b/>
          <w:bCs/>
          <w:iCs/>
          <w:color w:val="000000"/>
          <w:lang w:eastAsia="ru-RU"/>
        </w:rPr>
        <w:t xml:space="preserve">Исторические деятели России </w:t>
      </w:r>
      <w:r w:rsidRPr="00C963A2">
        <w:rPr>
          <w:b/>
          <w:bCs/>
          <w:iCs/>
          <w:color w:val="000000"/>
          <w:lang w:val="en-US" w:eastAsia="ru-RU"/>
        </w:rPr>
        <w:t>XVI</w:t>
      </w:r>
      <w:r w:rsidRPr="00C963A2">
        <w:rPr>
          <w:b/>
          <w:bCs/>
          <w:iCs/>
          <w:color w:val="000000"/>
          <w:lang w:eastAsia="ru-RU"/>
        </w:rPr>
        <w:t xml:space="preserve"> в.</w:t>
      </w:r>
      <w:r w:rsidRPr="00C963A2">
        <w:rPr>
          <w:b/>
        </w:rPr>
        <w:t xml:space="preserve"> - 5 часов</w:t>
      </w:r>
    </w:p>
    <w:p w14:paraId="57E418E3" w14:textId="77777777" w:rsidR="00F337C2" w:rsidRDefault="00F337C2" w:rsidP="00F337C2">
      <w:r w:rsidRPr="00C963A2">
        <w:t xml:space="preserve">Иван Грозный: детство, отрочество – формирование личности. Избранная Рада. Соратники Ивана </w:t>
      </w:r>
      <w:r w:rsidRPr="00C963A2">
        <w:rPr>
          <w:lang w:val="en-US"/>
        </w:rPr>
        <w:t>IV</w:t>
      </w:r>
      <w:r w:rsidRPr="00C963A2">
        <w:t>. Опричники и жертвы. Ермак Тимофеевич. Занятие – суд «Иван Грозный: безумный тиран или последовательный реформатор</w:t>
      </w:r>
      <w:r w:rsidRPr="00BA09DB">
        <w:t xml:space="preserve"> </w:t>
      </w:r>
      <w:r w:rsidRPr="00F1018F">
        <w:t>Опричнина, дискуссия о её характере. Противоречивость фигуры Ивана Грозного и проводимых им преобразований</w:t>
      </w:r>
    </w:p>
    <w:p w14:paraId="649BB1BA" w14:textId="77777777" w:rsidR="00F337C2" w:rsidRDefault="00F337C2" w:rsidP="00F337C2">
      <w:pPr>
        <w:rPr>
          <w:color w:val="000000"/>
          <w:lang w:eastAsia="ru-RU"/>
        </w:rPr>
      </w:pPr>
      <w:r w:rsidRPr="00200810">
        <w:rPr>
          <w:b/>
        </w:rPr>
        <w:t xml:space="preserve"> </w:t>
      </w:r>
      <w:r w:rsidRPr="00C963A2">
        <w:rPr>
          <w:b/>
        </w:rPr>
        <w:t>Россия периода Смуты - 3 часа</w:t>
      </w:r>
      <w:r w:rsidRPr="00200810">
        <w:rPr>
          <w:color w:val="000000"/>
          <w:lang w:eastAsia="ru-RU"/>
        </w:rPr>
        <w:t xml:space="preserve"> </w:t>
      </w:r>
    </w:p>
    <w:p w14:paraId="43FE10AD" w14:textId="77777777" w:rsidR="00F337C2" w:rsidRDefault="00F337C2" w:rsidP="00F337C2">
      <w:pPr>
        <w:rPr>
          <w:color w:val="000000"/>
          <w:lang w:eastAsia="ru-RU"/>
        </w:rPr>
      </w:pPr>
      <w:r w:rsidRPr="00C963A2">
        <w:rPr>
          <w:color w:val="000000"/>
          <w:lang w:eastAsia="ru-RU"/>
        </w:rPr>
        <w:t xml:space="preserve">Правители эпохи. </w:t>
      </w:r>
      <w:r w:rsidRPr="00C963A2">
        <w:rPr>
          <w:shd w:val="clear" w:color="auto" w:fill="FFFFFF"/>
        </w:rPr>
        <w:t>Феномен самозванства на Руси</w:t>
      </w:r>
      <w:r w:rsidRPr="00C963A2">
        <w:rPr>
          <w:color w:val="000000"/>
          <w:lang w:eastAsia="ru-RU"/>
        </w:rPr>
        <w:t>. Патриоты.</w:t>
      </w:r>
      <w:r w:rsidRPr="00BA09DB">
        <w:t xml:space="preserve"> </w:t>
      </w:r>
      <w:r w:rsidRPr="00F1018F">
        <w:t>Россия и Европа в начале XVII в. Смутное время,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государств. Подъём национально-освободительного движения. Народные ополчения. Прокопий Ляпунов. Кузьма Минин и Дмитрий Пожарский.</w:t>
      </w:r>
    </w:p>
    <w:p w14:paraId="1C08C557" w14:textId="6443FA63" w:rsidR="00F337C2" w:rsidRDefault="00F337C2" w:rsidP="00F337C2">
      <w:pPr>
        <w:rPr>
          <w:lang w:eastAsia="ru-RU"/>
        </w:rPr>
      </w:pPr>
      <w:r w:rsidRPr="00200810">
        <w:rPr>
          <w:b/>
          <w:bCs/>
          <w:iCs/>
          <w:color w:val="000000"/>
          <w:lang w:eastAsia="ru-RU"/>
        </w:rPr>
        <w:t xml:space="preserve"> </w:t>
      </w:r>
      <w:r w:rsidRPr="00C963A2">
        <w:rPr>
          <w:b/>
          <w:bCs/>
          <w:iCs/>
          <w:color w:val="000000"/>
          <w:lang w:eastAsia="ru-RU"/>
        </w:rPr>
        <w:t xml:space="preserve">Исторические деятели России </w:t>
      </w:r>
      <w:r w:rsidRPr="00C963A2">
        <w:rPr>
          <w:b/>
          <w:bCs/>
          <w:iCs/>
          <w:color w:val="000000"/>
          <w:lang w:val="en-US" w:eastAsia="ru-RU"/>
        </w:rPr>
        <w:t>XVII</w:t>
      </w:r>
      <w:r w:rsidRPr="00C963A2">
        <w:rPr>
          <w:b/>
          <w:bCs/>
          <w:iCs/>
          <w:color w:val="000000"/>
          <w:lang w:eastAsia="ru-RU"/>
        </w:rPr>
        <w:t xml:space="preserve"> в.</w:t>
      </w:r>
      <w:r w:rsidRPr="00C963A2">
        <w:rPr>
          <w:b/>
        </w:rPr>
        <w:t xml:space="preserve"> - 10 часов</w:t>
      </w:r>
    </w:p>
    <w:p w14:paraId="137ECDAA" w14:textId="1EE9A699" w:rsidR="00F337C2" w:rsidRDefault="00F337C2" w:rsidP="00F337C2">
      <w:r w:rsidRPr="00C963A2">
        <w:rPr>
          <w:lang w:eastAsia="ru-RU"/>
        </w:rPr>
        <w:t xml:space="preserve">Государь Михаил Фёдорович. </w:t>
      </w:r>
      <w:r w:rsidRPr="00C963A2">
        <w:rPr>
          <w:color w:val="000000"/>
        </w:rPr>
        <w:t xml:space="preserve">Алексей Михайлович –Тишайший ли? А.Л. Ордин - Нащокин. </w:t>
      </w:r>
      <w:r w:rsidRPr="00C963A2">
        <w:t xml:space="preserve">Взлет и падение патриарха Никона. Друзья-враги. Аввакум Петров: смерть за идею. Боярыня Морозова и Евдокия Урусова. Степан Разин. Кондратий Булавин. С. Дежнев. В. Поярков. Царь Федор Алексеевич. Русские царицы </w:t>
      </w:r>
      <w:r w:rsidRPr="00C963A2">
        <w:rPr>
          <w:lang w:val="en-US"/>
        </w:rPr>
        <w:t>XVII</w:t>
      </w:r>
      <w:r w:rsidRPr="00C963A2">
        <w:t xml:space="preserve"> в. Деятели культуры. Исторические деятели России </w:t>
      </w:r>
      <w:r w:rsidRPr="00C963A2">
        <w:rPr>
          <w:lang w:val="en-US"/>
        </w:rPr>
        <w:t>XVI</w:t>
      </w:r>
      <w:r w:rsidRPr="00C963A2">
        <w:t xml:space="preserve"> - </w:t>
      </w:r>
      <w:r w:rsidRPr="00C963A2">
        <w:rPr>
          <w:lang w:val="en-US"/>
        </w:rPr>
        <w:t>XVII</w:t>
      </w:r>
      <w:r w:rsidRPr="00C963A2">
        <w:t xml:space="preserve"> вв.</w:t>
      </w:r>
    </w:p>
    <w:p w14:paraId="02A4A57D" w14:textId="77777777" w:rsidR="00F337C2" w:rsidRPr="009007A4" w:rsidRDefault="00F337C2" w:rsidP="00F337C2">
      <w:pPr>
        <w:spacing w:line="216" w:lineRule="auto"/>
        <w:jc w:val="center"/>
        <w:rPr>
          <w:b/>
        </w:rPr>
      </w:pPr>
      <w:r w:rsidRPr="009007A4">
        <w:rPr>
          <w:b/>
        </w:rPr>
        <w:t>ИСТОРИЯ НОВОГО ВРЕМЕНИ: 1500—1800</w:t>
      </w:r>
    </w:p>
    <w:p w14:paraId="5FBFA5EE" w14:textId="77777777" w:rsidR="00B647E0" w:rsidRDefault="00F337C2" w:rsidP="00B647E0">
      <w:pPr>
        <w:spacing w:line="216" w:lineRule="auto"/>
        <w:jc w:val="center"/>
        <w:rPr>
          <w:b/>
        </w:rPr>
      </w:pPr>
      <w:r w:rsidRPr="009007A4">
        <w:rPr>
          <w:b/>
        </w:rPr>
        <w:t>Тема 1. Мир в начале Нового времени. Великие географические открытия. Возрождение. Реформация</w:t>
      </w:r>
    </w:p>
    <w:p w14:paraId="5BD93B14" w14:textId="564D882E" w:rsidR="00F337C2" w:rsidRPr="009007A4" w:rsidRDefault="00F337C2" w:rsidP="00B647E0">
      <w:pPr>
        <w:spacing w:line="216" w:lineRule="auto"/>
        <w:jc w:val="center"/>
      </w:pPr>
      <w:r w:rsidRPr="009007A4">
        <w:rPr>
          <w:b/>
          <w:i/>
        </w:rPr>
        <w:t xml:space="preserve">           Введение.           Человек Нового времени.</w:t>
      </w:r>
      <w:r w:rsidRPr="009007A4">
        <w:t xml:space="preserve"> Развитие личностных характеристик человека, его стремление к самостоятельнос</w:t>
      </w:r>
      <w:r>
        <w:t xml:space="preserve">ти и успеху. </w:t>
      </w:r>
      <w:r w:rsidRPr="009007A4">
        <w:t xml:space="preserve">. </w:t>
      </w:r>
    </w:p>
    <w:p w14:paraId="37BC4FBE" w14:textId="77777777" w:rsidR="00F337C2" w:rsidRPr="009007A4" w:rsidRDefault="00F337C2" w:rsidP="00F337C2">
      <w:pPr>
        <w:spacing w:line="216" w:lineRule="auto"/>
      </w:pPr>
      <w:r w:rsidRPr="009007A4">
        <w:rPr>
          <w:b/>
          <w:i/>
        </w:rPr>
        <w:t xml:space="preserve">          </w:t>
      </w:r>
      <w:r w:rsidRPr="009007A4">
        <w:t xml:space="preserve">Мореплаватель. Открытие ближней Атлантики. Вокруг Африки в Индию. БартоломеуДиаш. Васко да Гама. Свидетельства эпохи. </w:t>
      </w:r>
    </w:p>
    <w:p w14:paraId="4E4BFED2" w14:textId="77777777" w:rsidR="00F337C2" w:rsidRPr="009007A4" w:rsidRDefault="00F337C2" w:rsidP="00F337C2">
      <w:pPr>
        <w:spacing w:line="216" w:lineRule="auto"/>
      </w:pPr>
      <w:r w:rsidRPr="009007A4">
        <w:rPr>
          <w:b/>
          <w:i/>
        </w:rPr>
        <w:t xml:space="preserve">            Встреча миров. Великие географические открытия и их последствия.</w:t>
      </w:r>
      <w:r w:rsidRPr="009007A4">
        <w:t xml:space="preserve"> Четыре путешествия Христофора Колумба. Второе открытие нового материка: АмеригоВеспуччи. Представление о Новом Свете. Первое кругосветное путешествие: Фернандо Магеллан. Земля — шар. Западноевропейская колонизация новых земель. Поход за золотом. Испанцы и португальцы в Новом Свете. Эрнандо Кортес. В поисках Эльдорадо..</w:t>
      </w:r>
    </w:p>
    <w:p w14:paraId="547B8D1D" w14:textId="77777777" w:rsidR="00F337C2" w:rsidRPr="009007A4" w:rsidRDefault="00F337C2" w:rsidP="00F337C2">
      <w:pPr>
        <w:spacing w:line="216" w:lineRule="auto"/>
      </w:pPr>
      <w:r w:rsidRPr="009007A4">
        <w:rPr>
          <w:b/>
          <w:i/>
        </w:rPr>
        <w:t xml:space="preserve">           Усиление королевской власти в XVI—XVII вв. Абсолютизм в Европе</w:t>
      </w:r>
      <w:r w:rsidRPr="009007A4">
        <w:t xml:space="preserve">. Разложение традиционных отношений и формирование новых. Складывание абсолютизма в политике управления европейских государств. Значение абсолютизма для социального, экономического, политического и культурного развития общества. Парламент и король: сотрудничество и подобострастие. Единая система государственного управления. Судебная и местная власть под контролем короля. «Ограничители» власти короля. Король — наместник Бога на Земле. Слагаемые культа короля. Королевская армия. Система налогообложения. Единая экономическая политика. Складывание централизованных национальных государств и национальной церкви. Появление республик в Европе. Короли, внёсшие вклад в изменение облика Европы: Генрих VIII Тюдор, Елизавета Тюдор, Яков I Стюарт, Людовик XIV Бурбон. </w:t>
      </w:r>
    </w:p>
    <w:p w14:paraId="22E16EAC" w14:textId="77777777" w:rsidR="00F337C2" w:rsidRPr="009007A4" w:rsidRDefault="00F337C2" w:rsidP="00F337C2">
      <w:pPr>
        <w:spacing w:line="216" w:lineRule="auto"/>
      </w:pPr>
      <w:r w:rsidRPr="009007A4">
        <w:rPr>
          <w:b/>
          <w:i/>
        </w:rPr>
        <w:t xml:space="preserve">Великие гуманисты Европы. </w:t>
      </w:r>
      <w:r w:rsidRPr="009007A4">
        <w:t xml:space="preserve">От раннего Возрождения к высокому. Образованность как ценность. Гуманисты о месте человека во Вселенной. Гуманист из Роттердама. Утверждение новых гуманистических идеалов. Первые утопии об общественном устройстве: Томас Мор, Франсуа Рабле. Мишель Монтень: «Опыты» — рекомендации по самосовершенствованию. Рим и обновление его облика в эпоху Возрождения. </w:t>
      </w:r>
    </w:p>
    <w:p w14:paraId="3D5F8DDB" w14:textId="77777777" w:rsidR="00F337C2" w:rsidRPr="009007A4" w:rsidRDefault="00F337C2" w:rsidP="00F337C2">
      <w:pPr>
        <w:spacing w:line="216" w:lineRule="auto"/>
      </w:pPr>
      <w:r w:rsidRPr="009007A4">
        <w:rPr>
          <w:b/>
          <w:i/>
        </w:rPr>
        <w:t>Мир художественной культуры Возрождения</w:t>
      </w:r>
      <w:r w:rsidRPr="009007A4">
        <w:t xml:space="preserve">. Эпоха Возрождения и её характерные черты. Зарождение идей гуманизма и их воплощение в литературе и искусстве. Идеал гармоничного человека, созданный итальянскими гуманистами. Уильям Шекспир и театр как школа формирования нового человека. Произведения и герои У. Шекспира. Творчество Мигеля Сервантеса — гимн человеку Нового времени. </w:t>
      </w:r>
    </w:p>
    <w:p w14:paraId="15D1EE71" w14:textId="77777777" w:rsidR="00F337C2" w:rsidRPr="009007A4" w:rsidRDefault="00F337C2" w:rsidP="00F337C2">
      <w:pPr>
        <w:spacing w:line="216" w:lineRule="auto"/>
      </w:pPr>
      <w:r w:rsidRPr="009007A4">
        <w:t xml:space="preserve">            Эпоха «титанов Возрождения». Гуманистические тенденции в изобразительном искусстве. «Титаны Возрождения». Формирование новой, гуманистической культуры и вклад в её развитие Леонардо да Винчи, Микеланджело Буонарроти, Рафаэля Санти. География и особенности искусства: Испания и Голландия XVII в. Своеобразие искусства Северного Возрождения: Питер Брейгель Старший; гуманистическая личность в портретах Альбрехта Дюрера. </w:t>
      </w:r>
    </w:p>
    <w:p w14:paraId="31B51D66" w14:textId="77777777" w:rsidR="00F337C2" w:rsidRPr="009007A4" w:rsidRDefault="00F337C2" w:rsidP="00F337C2">
      <w:pPr>
        <w:spacing w:line="216" w:lineRule="auto"/>
      </w:pPr>
      <w:r w:rsidRPr="009007A4">
        <w:t xml:space="preserve">            Музыкальное искусство Западной Европы. Развитие светской музыкальной культуры. Мадригалы. Домашнее музицирование. Превращение музыки в одно из светских искусств. </w:t>
      </w:r>
    </w:p>
    <w:p w14:paraId="0C359C50" w14:textId="77777777" w:rsidR="00F337C2" w:rsidRPr="009007A4" w:rsidRDefault="00F337C2" w:rsidP="00F337C2">
      <w:pPr>
        <w:spacing w:line="216" w:lineRule="auto"/>
      </w:pPr>
      <w:r w:rsidRPr="009007A4">
        <w:rPr>
          <w:b/>
          <w:i/>
        </w:rPr>
        <w:t>Рождение новой европейской науки.</w:t>
      </w:r>
      <w:r w:rsidRPr="009007A4">
        <w:t>. Открытия, определившие новую картину мира. Жизнь и научное открытие Николая Коперника. Открытие и подвиг во имя науки Джордано Бруно. Галилео Галилей и его открытия. Вклад Исаака Ньютона в создание новой картины мира в XVII в. Фрэнсис Бэкон о значении опыта в познании природы. Рене Декарт о роли научных исследований. Фрэнсис Бэкон и Рене Декарт — основоположники философии Нового времени. Влияние научных открытий Нового времени на технический прогресс и самосознание человека.</w:t>
      </w:r>
    </w:p>
    <w:p w14:paraId="7FBA5CC2" w14:textId="77777777" w:rsidR="00F337C2" w:rsidRPr="009007A4" w:rsidRDefault="00F337C2" w:rsidP="00F337C2">
      <w:pPr>
        <w:spacing w:line="216" w:lineRule="auto"/>
      </w:pPr>
      <w:r w:rsidRPr="009007A4">
        <w:rPr>
          <w:b/>
          <w:i/>
        </w:rPr>
        <w:t>Начало Реформации в Европе. Обновление христианства</w:t>
      </w:r>
      <w:r w:rsidRPr="009007A4">
        <w:t xml:space="preserve">.. Реформация — борьба за переустройство церкви. Причины Реформации и широкого её распространения в Европе. Германия — родина Реформации церкви. Мартин Лютер: человек и общественный деятель. 95 тезисов против индульгенций. «Спасение верой» — суть учения Мартина Лютера. Крестьянская война в Германии. Протестантство и лютеранская церковь в Германии. Пастор — протестантский проповедник. </w:t>
      </w:r>
    </w:p>
    <w:p w14:paraId="2B858B6B" w14:textId="77777777" w:rsidR="00F337C2" w:rsidRPr="009007A4" w:rsidRDefault="00F337C2" w:rsidP="00F337C2">
      <w:pPr>
        <w:spacing w:line="216" w:lineRule="auto"/>
      </w:pPr>
      <w:r w:rsidRPr="009007A4">
        <w:rPr>
          <w:b/>
          <w:i/>
        </w:rPr>
        <w:t>Распространение Реформации в Европе. Контрреформация</w:t>
      </w:r>
      <w:r w:rsidRPr="009007A4">
        <w:t xml:space="preserve">. Географический охват Реформацией Европы и его причины. Ценности, учение и церковь Жана Кальвина. Идея о предопределении судьбы человека. Социальный эффект учения Кальвина. Жестокость осуждения предателей кальвинизма. «Рим кальвинизма». Борьба католической церкви против еретических учений. Контрреформация: её идеологи и воплотители. </w:t>
      </w:r>
    </w:p>
    <w:p w14:paraId="3D4254F9" w14:textId="77777777" w:rsidR="00F337C2" w:rsidRPr="009007A4" w:rsidRDefault="00F337C2" w:rsidP="00F337C2">
      <w:pPr>
        <w:spacing w:line="216" w:lineRule="auto"/>
      </w:pPr>
      <w:r w:rsidRPr="009007A4">
        <w:rPr>
          <w:b/>
          <w:i/>
        </w:rPr>
        <w:t>Королевская власть и Реформация в Англии</w:t>
      </w:r>
      <w:r w:rsidRPr="009007A4">
        <w:t xml:space="preserve">. Борьба за господство на море. Последствия Войны Алой и Белой розы для Англии. Генрих VIII: от защитника веры к религиозной реформе. Особенности Реформации католической церкви в Англии. Англиканская церковь. Попытка Контрреформации: политика Марии Кровавой. Золотой век Елизаветы I — укрепление англиканской церкви и государства. Пуритане. Политика предотвращения религиозных войн. Соперничество с Испанией за морское господство. Итоги правления королевы Елизаветы I. </w:t>
      </w:r>
    </w:p>
    <w:p w14:paraId="34C2AAC7" w14:textId="77777777" w:rsidR="00F337C2" w:rsidRPr="009007A4" w:rsidRDefault="00F337C2" w:rsidP="00F337C2">
      <w:pPr>
        <w:spacing w:line="216" w:lineRule="auto"/>
      </w:pPr>
      <w:r w:rsidRPr="009007A4">
        <w:rPr>
          <w:b/>
          <w:i/>
        </w:rPr>
        <w:t>Религиозные войны и укрепление абсолютной монархии во Франции</w:t>
      </w:r>
      <w:r w:rsidRPr="009007A4">
        <w:t>. Французы — кальвинисты-гугеноты. Разрастание противостояния между католиками и гугенотами. Начало религиозных войн. Различия в методах противников. Варфоломеевская ночь: кровавый суд католиков над гугенотами. Нантский эдикт короля Генриха IV Бурбона. Реформы Ришелье. Ришелье как идеолог и создатель системы абсолютизма во Франции. Франция — сильнейшее государство на европейском континенте.</w:t>
      </w:r>
    </w:p>
    <w:p w14:paraId="2B1E515C" w14:textId="77777777" w:rsidR="00F337C2" w:rsidRPr="009007A4" w:rsidRDefault="00F337C2" w:rsidP="00F337C2">
      <w:pPr>
        <w:spacing w:line="216" w:lineRule="auto"/>
      </w:pPr>
      <w:r w:rsidRPr="009007A4">
        <w:rPr>
          <w:b/>
          <w:i/>
        </w:rPr>
        <w:t>Парламент против короля. Революция в Англии.</w:t>
      </w:r>
      <w:r w:rsidRPr="009007A4">
        <w:t xml:space="preserve">. Оливер Кромвель и создание армии «нового образца». Битва при Нейзби. </w:t>
      </w:r>
    </w:p>
    <w:p w14:paraId="452411AF" w14:textId="77777777" w:rsidR="00F337C2" w:rsidRPr="009007A4" w:rsidRDefault="00F337C2" w:rsidP="00F337C2">
      <w:pPr>
        <w:spacing w:line="192" w:lineRule="auto"/>
      </w:pPr>
      <w:r w:rsidRPr="009007A4">
        <w:t xml:space="preserve">             Реформы парламента. Дальнейшее нарастание противостояния: казнь короля. Англия — республика. Реформы английского парламента. Движение протеста: левеллеры и диггеры. Кромвель. Внутренние и международные последствия гражданской войны. Разгон Долгого парламента. Кромвель — пожизненный лорд-протектор Английской республики. </w:t>
      </w:r>
    </w:p>
    <w:p w14:paraId="13C7498F" w14:textId="77777777" w:rsidR="00F337C2" w:rsidRPr="009007A4" w:rsidRDefault="00F337C2" w:rsidP="00F337C2">
      <w:pPr>
        <w:spacing w:line="192" w:lineRule="auto"/>
      </w:pPr>
      <w:r w:rsidRPr="009007A4">
        <w:t xml:space="preserve"> </w:t>
      </w:r>
      <w:r w:rsidRPr="009007A4">
        <w:rPr>
          <w:b/>
        </w:rPr>
        <w:t>Тема 3</w:t>
      </w:r>
      <w:r w:rsidRPr="009007A4">
        <w:t>.</w:t>
      </w:r>
    </w:p>
    <w:p w14:paraId="5F5DA466" w14:textId="77777777" w:rsidR="00F337C2" w:rsidRPr="009007A4" w:rsidRDefault="00F337C2" w:rsidP="00F337C2">
      <w:pPr>
        <w:spacing w:line="192" w:lineRule="auto"/>
      </w:pPr>
    </w:p>
    <w:p w14:paraId="2678D8C3" w14:textId="77777777" w:rsidR="00F337C2" w:rsidRPr="009007A4" w:rsidRDefault="00F337C2" w:rsidP="00F337C2">
      <w:pPr>
        <w:spacing w:line="192" w:lineRule="auto"/>
      </w:pPr>
      <w:r w:rsidRPr="009007A4">
        <w:t xml:space="preserve"> </w:t>
      </w:r>
      <w:r w:rsidRPr="009007A4">
        <w:rPr>
          <w:b/>
        </w:rPr>
        <w:t>Эпоха Просвещения. Время преобразований</w:t>
      </w:r>
      <w:r w:rsidRPr="009007A4">
        <w:t xml:space="preserve"> </w:t>
      </w:r>
    </w:p>
    <w:p w14:paraId="05208669" w14:textId="77777777" w:rsidR="00F337C2" w:rsidRPr="009007A4" w:rsidRDefault="00F337C2" w:rsidP="00F337C2">
      <w:pPr>
        <w:spacing w:line="192" w:lineRule="auto"/>
      </w:pPr>
      <w:r w:rsidRPr="009007A4">
        <w:rPr>
          <w:b/>
        </w:rPr>
        <w:t>Великие просветители Европы</w:t>
      </w:r>
      <w:r w:rsidRPr="009007A4">
        <w:t xml:space="preserve">. Просветители XVIII в. — продолжатели дела гуманистов эпохи Возрождения. Идеи Просвещения как мировоззрение укрепляющей свои позиции буржуазии. Ценности просветителей. Образование как решающий ресурс развития общества. Идеи прогресса и веры в безграничные возможности человека. Учение Джона Локка о «естественных» правах человека и теория общественного договора. Представление о цели свободы как стремлении к счастью. Шарль Монтескьё: теория разделения властей «О духе законов». Вольтер: поэт, историк, философ. Идеи Вольтера об общественно-политическом устройстве общества, его ценностях. Идеи Ж.-Ж. Руссо: концепция о народном суверенитете, принципы равенства и свободы в программе преобразований. Идеи энциклопедистов — альтернатива существующим порядкам в странах Европы. Экономические учения А. Смита и Ж. Тюрго. Влияние идей просветителей на формирование представлений о гражданском обществе, правовом государстве в Европе и Северной Америке. Манифест эпохи Просвещения. </w:t>
      </w:r>
    </w:p>
    <w:p w14:paraId="15940572" w14:textId="5B02BBC7" w:rsidR="00F337C2" w:rsidRPr="009007A4" w:rsidRDefault="00F337C2" w:rsidP="00F337C2">
      <w:pPr>
        <w:spacing w:line="192" w:lineRule="auto"/>
      </w:pPr>
      <w:r w:rsidRPr="009007A4">
        <w:rPr>
          <w:b/>
        </w:rPr>
        <w:t>Мир художественной культуры Просвещения</w:t>
      </w:r>
      <w:r w:rsidRPr="009007A4">
        <w:t>. Вера человека в собственные возможности. Поиск идеала, образа героя эпохи. Д. Дефо: образ человека новой эпохи (буржуа) в художественной литературе. Д. Свифт: сатира на пороки современного ему буржуазного общества. Гуманистические ценности эпохи Просвещения и их отражение в творчестве П. Бомарше, Ф. Шиллера, И. Гёте. Живописцы знати. Франсуа Буше. А. Ватто. Придворное искусство. «Певцы третьего сословия»: У. Хогарт, Ж. Б. С. Шарден. Свидетель эпохи: Жак Луи Давид. Музыкальное искусство эпохи Просвещения в XVIII в.: И. С. Бах, В. А. Моцарт, Л. ван Бетховен. Архитектура эпохи великих царствований. Секуляризация культуры..</w:t>
      </w:r>
    </w:p>
    <w:p w14:paraId="6AA194B8" w14:textId="77777777" w:rsidR="00F337C2" w:rsidRPr="009007A4" w:rsidRDefault="00F337C2" w:rsidP="00F337C2">
      <w:pPr>
        <w:spacing w:line="192" w:lineRule="auto"/>
      </w:pPr>
      <w:r w:rsidRPr="009007A4">
        <w:t xml:space="preserve"> </w:t>
      </w:r>
      <w:r w:rsidRPr="009007A4">
        <w:rPr>
          <w:b/>
        </w:rPr>
        <w:t>Война за независимость</w:t>
      </w:r>
      <w:r w:rsidRPr="009007A4">
        <w:t>. Создание Соединённых Штатов Америки. Причины войны североамериканских колоний за свободу и справедливость. Первый Континентальный конгресс и его последствия. Т. Джефферсон и Дж. Вашингтон. Патриоты и лоялисты. Декларация независимости США. Образование СШАИсторическое значение образования Соединённых Штатов Америки.</w:t>
      </w:r>
    </w:p>
    <w:p w14:paraId="53D33A6C" w14:textId="77777777" w:rsidR="00F337C2" w:rsidRPr="009007A4" w:rsidRDefault="00F337C2" w:rsidP="00F337C2">
      <w:pPr>
        <w:spacing w:line="192" w:lineRule="auto"/>
      </w:pPr>
      <w:r w:rsidRPr="009007A4">
        <w:t xml:space="preserve"> </w:t>
      </w:r>
      <w:r w:rsidRPr="009007A4">
        <w:rPr>
          <w:b/>
        </w:rPr>
        <w:t>Франция в XVIII в. Причины и начало Великой французской революции</w:t>
      </w:r>
      <w:r w:rsidRPr="009007A4">
        <w:t>. Дантон, Марат, Робеспьер: черты личности и особенности мировоззрения. Провозглашение республики. Казнь Людовика XVI: политический и нравственный аспекты. Неоднородность лагеря революции. Контрреволюционные мятежи. Якобинская диктатура и террор.</w:t>
      </w:r>
    </w:p>
    <w:p w14:paraId="69752A6E" w14:textId="77777777" w:rsidR="00F337C2" w:rsidRPr="009007A4" w:rsidRDefault="00F337C2" w:rsidP="00F337C2">
      <w:pPr>
        <w:spacing w:line="192" w:lineRule="auto"/>
      </w:pPr>
      <w:r w:rsidRPr="009007A4">
        <w:rPr>
          <w:b/>
        </w:rPr>
        <w:t xml:space="preserve"> Великая французская революция. </w:t>
      </w:r>
      <w:r w:rsidRPr="009007A4">
        <w:t xml:space="preserve">Генерал Бонапарт: военачальник, личность. Военные успехи Франции. Государственный переворот 9—10 ноября </w:t>
      </w:r>
      <w:smartTag w:uri="urn:schemas-microsoft-com:office:smarttags" w:element="metricconverter">
        <w:smartTagPr>
          <w:attr w:name="ProductID" w:val="1799 г"/>
        </w:smartTagPr>
        <w:r w:rsidRPr="009007A4">
          <w:t>1799 г</w:t>
        </w:r>
      </w:smartTag>
      <w:r w:rsidRPr="009007A4">
        <w:t>. и установ ление консульства. Значение Великой французской революции. Дискуссия в зарубежной и отечественной историографии о характере, социальной базе и итогах Великой французской революции.</w:t>
      </w:r>
    </w:p>
    <w:p w14:paraId="4EE9BF10" w14:textId="77777777" w:rsidR="00F337C2" w:rsidRPr="009007A4" w:rsidRDefault="00F337C2" w:rsidP="00F337C2">
      <w:pPr>
        <w:spacing w:line="216" w:lineRule="auto"/>
        <w:jc w:val="center"/>
        <w:outlineLvl w:val="0"/>
        <w:rPr>
          <w:b/>
        </w:rPr>
      </w:pPr>
      <w:r w:rsidRPr="009007A4">
        <w:rPr>
          <w:b/>
        </w:rPr>
        <w:t>Тема 4. Традиционные общества Востока</w:t>
      </w:r>
      <w:r>
        <w:rPr>
          <w:b/>
        </w:rPr>
        <w:t xml:space="preserve">. </w:t>
      </w:r>
    </w:p>
    <w:p w14:paraId="7853A160" w14:textId="77777777" w:rsidR="00F337C2" w:rsidRPr="009007A4" w:rsidRDefault="00F337C2" w:rsidP="00F337C2">
      <w:pPr>
        <w:spacing w:line="216" w:lineRule="auto"/>
      </w:pPr>
      <w:r w:rsidRPr="009007A4">
        <w:t xml:space="preserve">Разрушение традиционности восточных обществ европейскими колонизаторами. Империя Великих Моголов в Индии. Бабур. Акбар и его политика реформ: «мир для всех». </w:t>
      </w:r>
    </w:p>
    <w:p w14:paraId="598084ED" w14:textId="1F7C5F9B" w:rsidR="00F337C2" w:rsidRDefault="00F337C2" w:rsidP="00B647E0">
      <w:pPr>
        <w:spacing w:line="216" w:lineRule="auto"/>
      </w:pPr>
      <w:r w:rsidRPr="009007A4">
        <w:t xml:space="preserve">            Правление сёгунов в Японии. СёгунатТокугава. Сословный характер общества. Самураи и крестьяне. «Закрытие» Японии. </w:t>
      </w:r>
      <w:r w:rsidRPr="00B647E0">
        <w:t>Русско-японские отношения</w:t>
      </w:r>
      <w:r w:rsidRPr="009007A4">
        <w:rPr>
          <w:strike/>
        </w:rPr>
        <w:t>.</w:t>
      </w:r>
    </w:p>
    <w:p w14:paraId="32786D49" w14:textId="77777777" w:rsidR="00F337C2" w:rsidRPr="0096342F" w:rsidRDefault="00F337C2" w:rsidP="00F337C2"/>
    <w:p w14:paraId="4F28AF4C" w14:textId="3B0C9FB7" w:rsidR="00F337C2" w:rsidRPr="0096342F" w:rsidRDefault="00F337C2" w:rsidP="00B647E0">
      <w:pPr>
        <w:ind w:firstLine="0"/>
      </w:pPr>
      <w:r>
        <w:rPr>
          <w:b/>
        </w:rPr>
        <w:t xml:space="preserve">           Т</w:t>
      </w:r>
      <w:r w:rsidRPr="00EA6326">
        <w:rPr>
          <w:b/>
        </w:rPr>
        <w:t>ематическое планирование</w:t>
      </w:r>
      <w:r w:rsidRPr="00EA6326">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0"/>
        <w:gridCol w:w="5328"/>
        <w:gridCol w:w="3452"/>
      </w:tblGrid>
      <w:tr w:rsidR="00F337C2" w14:paraId="0C718308" w14:textId="77777777" w:rsidTr="00641629">
        <w:tc>
          <w:tcPr>
            <w:tcW w:w="1548" w:type="dxa"/>
            <w:shd w:val="clear" w:color="auto" w:fill="auto"/>
          </w:tcPr>
          <w:p w14:paraId="66D9D551" w14:textId="77777777" w:rsidR="00F337C2" w:rsidRDefault="00F337C2" w:rsidP="00641629">
            <w:r>
              <w:t>№ п/п</w:t>
            </w:r>
          </w:p>
        </w:tc>
        <w:tc>
          <w:tcPr>
            <w:tcW w:w="8309" w:type="dxa"/>
            <w:shd w:val="clear" w:color="auto" w:fill="auto"/>
          </w:tcPr>
          <w:p w14:paraId="4DD9750B" w14:textId="77777777" w:rsidR="00F337C2" w:rsidRDefault="00F337C2" w:rsidP="00641629">
            <w:r>
              <w:t xml:space="preserve">Содержание </w:t>
            </w:r>
          </w:p>
        </w:tc>
        <w:tc>
          <w:tcPr>
            <w:tcW w:w="4929" w:type="dxa"/>
            <w:shd w:val="clear" w:color="auto" w:fill="auto"/>
          </w:tcPr>
          <w:p w14:paraId="2A6C0110" w14:textId="77777777" w:rsidR="00F337C2" w:rsidRDefault="00F337C2" w:rsidP="00641629">
            <w:r>
              <w:t>Количество часов</w:t>
            </w:r>
          </w:p>
        </w:tc>
      </w:tr>
      <w:tr w:rsidR="00F337C2" w14:paraId="349F8BB6" w14:textId="77777777" w:rsidTr="00641629">
        <w:tc>
          <w:tcPr>
            <w:tcW w:w="1548" w:type="dxa"/>
            <w:shd w:val="clear" w:color="auto" w:fill="auto"/>
          </w:tcPr>
          <w:p w14:paraId="79BC7091" w14:textId="77777777" w:rsidR="00F337C2" w:rsidRDefault="00F337C2" w:rsidP="00641629">
            <w:r>
              <w:t>1</w:t>
            </w:r>
          </w:p>
        </w:tc>
        <w:tc>
          <w:tcPr>
            <w:tcW w:w="8309" w:type="dxa"/>
            <w:shd w:val="clear" w:color="auto" w:fill="auto"/>
          </w:tcPr>
          <w:p w14:paraId="4D376063" w14:textId="77777777" w:rsidR="00F337C2" w:rsidRPr="00EA6326" w:rsidRDefault="00F337C2" w:rsidP="00641629">
            <w:r w:rsidRPr="00EA6326">
              <w:t>Введение.</w:t>
            </w:r>
            <w:r w:rsidRPr="00EE5823">
              <w:rPr>
                <w:b/>
              </w:rPr>
              <w:t xml:space="preserve"> </w:t>
            </w:r>
          </w:p>
        </w:tc>
        <w:tc>
          <w:tcPr>
            <w:tcW w:w="4929" w:type="dxa"/>
            <w:shd w:val="clear" w:color="auto" w:fill="auto"/>
          </w:tcPr>
          <w:p w14:paraId="60799D97" w14:textId="77777777" w:rsidR="00F337C2" w:rsidRDefault="00F337C2" w:rsidP="00641629">
            <w:r>
              <w:t>1</w:t>
            </w:r>
          </w:p>
        </w:tc>
      </w:tr>
      <w:tr w:rsidR="00F337C2" w14:paraId="09057581" w14:textId="77777777" w:rsidTr="00641629">
        <w:tc>
          <w:tcPr>
            <w:tcW w:w="1548" w:type="dxa"/>
            <w:shd w:val="clear" w:color="auto" w:fill="auto"/>
          </w:tcPr>
          <w:p w14:paraId="67BFA77F" w14:textId="77777777" w:rsidR="00F337C2" w:rsidRDefault="00F337C2" w:rsidP="00641629"/>
        </w:tc>
        <w:tc>
          <w:tcPr>
            <w:tcW w:w="8309" w:type="dxa"/>
            <w:shd w:val="clear" w:color="auto" w:fill="auto"/>
          </w:tcPr>
          <w:p w14:paraId="3E899FEF" w14:textId="77777777" w:rsidR="00F337C2" w:rsidRPr="00EA6326" w:rsidRDefault="00F337C2" w:rsidP="00641629">
            <w:r w:rsidRPr="00EE5823">
              <w:rPr>
                <w:b/>
              </w:rPr>
              <w:t>Новая история в жизнеописании великих людей (1500-1800 гг.)</w:t>
            </w:r>
          </w:p>
        </w:tc>
        <w:tc>
          <w:tcPr>
            <w:tcW w:w="4929" w:type="dxa"/>
            <w:shd w:val="clear" w:color="auto" w:fill="auto"/>
          </w:tcPr>
          <w:p w14:paraId="40C963C6" w14:textId="77777777" w:rsidR="00F337C2" w:rsidRDefault="00F337C2" w:rsidP="00641629">
            <w:r>
              <w:t>14</w:t>
            </w:r>
          </w:p>
        </w:tc>
      </w:tr>
      <w:tr w:rsidR="00F337C2" w14:paraId="2330D3BD" w14:textId="77777777" w:rsidTr="00641629">
        <w:tc>
          <w:tcPr>
            <w:tcW w:w="1548" w:type="dxa"/>
            <w:shd w:val="clear" w:color="auto" w:fill="auto"/>
          </w:tcPr>
          <w:p w14:paraId="31798FC9" w14:textId="77777777" w:rsidR="00F337C2" w:rsidRDefault="00F337C2" w:rsidP="00641629">
            <w:r>
              <w:t>2</w:t>
            </w:r>
          </w:p>
        </w:tc>
        <w:tc>
          <w:tcPr>
            <w:tcW w:w="8309" w:type="dxa"/>
            <w:shd w:val="clear" w:color="auto" w:fill="auto"/>
          </w:tcPr>
          <w:p w14:paraId="1F8DD528" w14:textId="77777777" w:rsidR="00F337C2" w:rsidRPr="00EA6326" w:rsidRDefault="00F337C2" w:rsidP="00641629">
            <w:r w:rsidRPr="00EE5823">
              <w:rPr>
                <w:b/>
                <w:bCs/>
                <w:iCs/>
                <w:color w:val="000000"/>
                <w:lang w:eastAsia="ru-RU"/>
              </w:rPr>
              <w:t xml:space="preserve"> Исторические деятели России </w:t>
            </w:r>
            <w:r w:rsidRPr="00EE5823">
              <w:rPr>
                <w:b/>
                <w:bCs/>
                <w:iCs/>
                <w:color w:val="000000"/>
                <w:lang w:val="en-US" w:eastAsia="ru-RU"/>
              </w:rPr>
              <w:t>XVI</w:t>
            </w:r>
            <w:r w:rsidRPr="00EE5823">
              <w:rPr>
                <w:b/>
                <w:bCs/>
                <w:iCs/>
                <w:color w:val="000000"/>
                <w:lang w:eastAsia="ru-RU"/>
              </w:rPr>
              <w:t xml:space="preserve"> в.</w:t>
            </w:r>
            <w:r w:rsidRPr="00EE5823">
              <w:rPr>
                <w:b/>
              </w:rPr>
              <w:t xml:space="preserve"> </w:t>
            </w:r>
          </w:p>
        </w:tc>
        <w:tc>
          <w:tcPr>
            <w:tcW w:w="4929" w:type="dxa"/>
            <w:shd w:val="clear" w:color="auto" w:fill="auto"/>
          </w:tcPr>
          <w:p w14:paraId="1F372FC8" w14:textId="77777777" w:rsidR="00F337C2" w:rsidRDefault="00F337C2" w:rsidP="00641629">
            <w:r>
              <w:t>5</w:t>
            </w:r>
          </w:p>
        </w:tc>
      </w:tr>
      <w:tr w:rsidR="00F337C2" w14:paraId="3C0E61EE" w14:textId="77777777" w:rsidTr="00641629">
        <w:tc>
          <w:tcPr>
            <w:tcW w:w="1548" w:type="dxa"/>
            <w:shd w:val="clear" w:color="auto" w:fill="auto"/>
          </w:tcPr>
          <w:p w14:paraId="2337C976" w14:textId="77777777" w:rsidR="00F337C2" w:rsidRDefault="00F337C2" w:rsidP="00641629">
            <w:r>
              <w:t>3</w:t>
            </w:r>
          </w:p>
        </w:tc>
        <w:tc>
          <w:tcPr>
            <w:tcW w:w="8309" w:type="dxa"/>
            <w:shd w:val="clear" w:color="auto" w:fill="auto"/>
          </w:tcPr>
          <w:p w14:paraId="2E387881" w14:textId="77777777" w:rsidR="00F337C2" w:rsidRPr="00EA6326" w:rsidRDefault="00F337C2" w:rsidP="00641629">
            <w:r w:rsidRPr="00EE5823">
              <w:rPr>
                <w:b/>
              </w:rPr>
              <w:t xml:space="preserve"> Россия периода Смуты </w:t>
            </w:r>
          </w:p>
        </w:tc>
        <w:tc>
          <w:tcPr>
            <w:tcW w:w="4929" w:type="dxa"/>
            <w:shd w:val="clear" w:color="auto" w:fill="auto"/>
          </w:tcPr>
          <w:p w14:paraId="4773AF06" w14:textId="77777777" w:rsidR="00F337C2" w:rsidRDefault="00F337C2" w:rsidP="00641629">
            <w:r>
              <w:t>3</w:t>
            </w:r>
          </w:p>
        </w:tc>
      </w:tr>
      <w:tr w:rsidR="00F337C2" w14:paraId="6D948335" w14:textId="77777777" w:rsidTr="00641629">
        <w:tc>
          <w:tcPr>
            <w:tcW w:w="1548" w:type="dxa"/>
            <w:shd w:val="clear" w:color="auto" w:fill="auto"/>
          </w:tcPr>
          <w:p w14:paraId="0ECFBEC1" w14:textId="77777777" w:rsidR="00F337C2" w:rsidRDefault="00F337C2" w:rsidP="00641629">
            <w:r>
              <w:t>4</w:t>
            </w:r>
          </w:p>
        </w:tc>
        <w:tc>
          <w:tcPr>
            <w:tcW w:w="8309" w:type="dxa"/>
            <w:shd w:val="clear" w:color="auto" w:fill="auto"/>
          </w:tcPr>
          <w:p w14:paraId="52D5BD0A" w14:textId="77777777" w:rsidR="00F337C2" w:rsidRPr="00EA6326" w:rsidRDefault="00F337C2" w:rsidP="00641629">
            <w:r w:rsidRPr="00EE5823">
              <w:rPr>
                <w:b/>
                <w:bCs/>
                <w:iCs/>
                <w:color w:val="000000"/>
                <w:lang w:eastAsia="ru-RU"/>
              </w:rPr>
              <w:t xml:space="preserve"> Исторические деятели России </w:t>
            </w:r>
            <w:r w:rsidRPr="00EE5823">
              <w:rPr>
                <w:b/>
                <w:bCs/>
                <w:iCs/>
                <w:color w:val="000000"/>
                <w:lang w:val="en-US" w:eastAsia="ru-RU"/>
              </w:rPr>
              <w:t>XVII</w:t>
            </w:r>
            <w:r w:rsidRPr="00EE5823">
              <w:rPr>
                <w:b/>
                <w:bCs/>
                <w:iCs/>
                <w:color w:val="000000"/>
                <w:lang w:eastAsia="ru-RU"/>
              </w:rPr>
              <w:t xml:space="preserve"> в.</w:t>
            </w:r>
            <w:r w:rsidRPr="00EE5823">
              <w:rPr>
                <w:b/>
              </w:rPr>
              <w:t xml:space="preserve"> </w:t>
            </w:r>
          </w:p>
        </w:tc>
        <w:tc>
          <w:tcPr>
            <w:tcW w:w="4929" w:type="dxa"/>
            <w:shd w:val="clear" w:color="auto" w:fill="auto"/>
          </w:tcPr>
          <w:p w14:paraId="6CC21B0C" w14:textId="77777777" w:rsidR="00F337C2" w:rsidRDefault="00F337C2" w:rsidP="00641629">
            <w:r>
              <w:t>10</w:t>
            </w:r>
          </w:p>
        </w:tc>
      </w:tr>
      <w:tr w:rsidR="00F337C2" w14:paraId="25EEBE95" w14:textId="77777777" w:rsidTr="00641629">
        <w:tc>
          <w:tcPr>
            <w:tcW w:w="1548" w:type="dxa"/>
            <w:shd w:val="clear" w:color="auto" w:fill="auto"/>
          </w:tcPr>
          <w:p w14:paraId="757A7F2A" w14:textId="77777777" w:rsidR="00F337C2" w:rsidRDefault="00F337C2" w:rsidP="00641629">
            <w:r>
              <w:t>6</w:t>
            </w:r>
          </w:p>
        </w:tc>
        <w:tc>
          <w:tcPr>
            <w:tcW w:w="8309" w:type="dxa"/>
            <w:shd w:val="clear" w:color="auto" w:fill="auto"/>
          </w:tcPr>
          <w:p w14:paraId="776D5249" w14:textId="77777777" w:rsidR="00F337C2" w:rsidRDefault="00F337C2" w:rsidP="00641629">
            <w:r>
              <w:t>Заключительные уроки</w:t>
            </w:r>
          </w:p>
        </w:tc>
        <w:tc>
          <w:tcPr>
            <w:tcW w:w="4929" w:type="dxa"/>
            <w:shd w:val="clear" w:color="auto" w:fill="auto"/>
          </w:tcPr>
          <w:p w14:paraId="37FAA73E" w14:textId="77777777" w:rsidR="00F337C2" w:rsidRDefault="00F337C2" w:rsidP="00641629">
            <w:r>
              <w:t>1</w:t>
            </w:r>
          </w:p>
        </w:tc>
      </w:tr>
      <w:tr w:rsidR="00F337C2" w14:paraId="331D91F8" w14:textId="77777777" w:rsidTr="00641629">
        <w:tc>
          <w:tcPr>
            <w:tcW w:w="1548" w:type="dxa"/>
            <w:shd w:val="clear" w:color="auto" w:fill="auto"/>
          </w:tcPr>
          <w:p w14:paraId="5312116D" w14:textId="77777777" w:rsidR="00F337C2" w:rsidRDefault="00F337C2" w:rsidP="00641629"/>
        </w:tc>
        <w:tc>
          <w:tcPr>
            <w:tcW w:w="8309" w:type="dxa"/>
            <w:shd w:val="clear" w:color="auto" w:fill="auto"/>
          </w:tcPr>
          <w:p w14:paraId="77335E62" w14:textId="77777777" w:rsidR="00F337C2" w:rsidRDefault="00F337C2" w:rsidP="00641629">
            <w:r>
              <w:t>резерв</w:t>
            </w:r>
          </w:p>
        </w:tc>
        <w:tc>
          <w:tcPr>
            <w:tcW w:w="4929" w:type="dxa"/>
            <w:shd w:val="clear" w:color="auto" w:fill="auto"/>
          </w:tcPr>
          <w:p w14:paraId="08B8C300" w14:textId="77777777" w:rsidR="00F337C2" w:rsidRDefault="00F337C2" w:rsidP="00641629">
            <w:r>
              <w:t>1</w:t>
            </w:r>
          </w:p>
        </w:tc>
      </w:tr>
      <w:tr w:rsidR="00F337C2" w14:paraId="513D9333" w14:textId="77777777" w:rsidTr="00641629">
        <w:tc>
          <w:tcPr>
            <w:tcW w:w="1548" w:type="dxa"/>
            <w:shd w:val="clear" w:color="auto" w:fill="auto"/>
          </w:tcPr>
          <w:p w14:paraId="1075AF10" w14:textId="77777777" w:rsidR="00F337C2" w:rsidRDefault="00F337C2" w:rsidP="00641629"/>
        </w:tc>
        <w:tc>
          <w:tcPr>
            <w:tcW w:w="8309" w:type="dxa"/>
            <w:shd w:val="clear" w:color="auto" w:fill="auto"/>
          </w:tcPr>
          <w:p w14:paraId="0DC9B5BC" w14:textId="77777777" w:rsidR="00F337C2" w:rsidRDefault="00F337C2" w:rsidP="00641629">
            <w:r>
              <w:t>Всего</w:t>
            </w:r>
          </w:p>
        </w:tc>
        <w:tc>
          <w:tcPr>
            <w:tcW w:w="4929" w:type="dxa"/>
            <w:shd w:val="clear" w:color="auto" w:fill="auto"/>
          </w:tcPr>
          <w:p w14:paraId="0E4D9443" w14:textId="77777777" w:rsidR="00F337C2" w:rsidRDefault="00F337C2" w:rsidP="00641629">
            <w:r>
              <w:t>35</w:t>
            </w:r>
          </w:p>
        </w:tc>
      </w:tr>
      <w:tr w:rsidR="00F337C2" w14:paraId="6F298EEE" w14:textId="77777777" w:rsidTr="00641629">
        <w:tc>
          <w:tcPr>
            <w:tcW w:w="1548" w:type="dxa"/>
            <w:shd w:val="clear" w:color="auto" w:fill="auto"/>
          </w:tcPr>
          <w:p w14:paraId="4244E298" w14:textId="77777777" w:rsidR="00F337C2" w:rsidRDefault="00F337C2" w:rsidP="00641629"/>
        </w:tc>
        <w:tc>
          <w:tcPr>
            <w:tcW w:w="8309" w:type="dxa"/>
            <w:shd w:val="clear" w:color="auto" w:fill="auto"/>
          </w:tcPr>
          <w:p w14:paraId="67B5BD9A" w14:textId="77777777" w:rsidR="00F337C2" w:rsidRDefault="00F337C2" w:rsidP="00641629"/>
        </w:tc>
        <w:tc>
          <w:tcPr>
            <w:tcW w:w="4929" w:type="dxa"/>
            <w:shd w:val="clear" w:color="auto" w:fill="auto"/>
          </w:tcPr>
          <w:p w14:paraId="4237BBB9" w14:textId="77777777" w:rsidR="00F337C2" w:rsidRDefault="00F337C2" w:rsidP="00641629"/>
        </w:tc>
      </w:tr>
      <w:tr w:rsidR="00F337C2" w14:paraId="4CA7D5BE" w14:textId="77777777" w:rsidTr="00641629">
        <w:tc>
          <w:tcPr>
            <w:tcW w:w="1548" w:type="dxa"/>
            <w:shd w:val="clear" w:color="auto" w:fill="auto"/>
          </w:tcPr>
          <w:p w14:paraId="285D41CA" w14:textId="77777777" w:rsidR="00F337C2" w:rsidRDefault="00F337C2" w:rsidP="00641629"/>
        </w:tc>
        <w:tc>
          <w:tcPr>
            <w:tcW w:w="8309" w:type="dxa"/>
            <w:shd w:val="clear" w:color="auto" w:fill="auto"/>
          </w:tcPr>
          <w:p w14:paraId="1CB1A9A4" w14:textId="77777777" w:rsidR="00F337C2" w:rsidRDefault="00F337C2" w:rsidP="00641629"/>
        </w:tc>
        <w:tc>
          <w:tcPr>
            <w:tcW w:w="4929" w:type="dxa"/>
            <w:shd w:val="clear" w:color="auto" w:fill="auto"/>
          </w:tcPr>
          <w:p w14:paraId="66C5C873" w14:textId="77777777" w:rsidR="00F337C2" w:rsidRDefault="00F337C2" w:rsidP="00641629"/>
        </w:tc>
      </w:tr>
    </w:tbl>
    <w:p w14:paraId="7718B131" w14:textId="77777777" w:rsidR="003F2DEE" w:rsidRDefault="003F2DEE" w:rsidP="005C4592">
      <w:pPr>
        <w:ind w:firstLine="0"/>
        <w:jc w:val="both"/>
        <w:rPr>
          <w:szCs w:val="24"/>
        </w:rPr>
      </w:pPr>
    </w:p>
    <w:p w14:paraId="09528DA1" w14:textId="5AE5337D" w:rsidR="003F2DEE" w:rsidRDefault="00B647E0" w:rsidP="005C4592">
      <w:pPr>
        <w:ind w:firstLine="0"/>
        <w:jc w:val="both"/>
        <w:rPr>
          <w:b/>
          <w:bCs/>
          <w:szCs w:val="24"/>
        </w:rPr>
      </w:pPr>
      <w:r>
        <w:rPr>
          <w:b/>
          <w:bCs/>
          <w:szCs w:val="24"/>
        </w:rPr>
        <w:t xml:space="preserve">Рабочая программа внеурочной деятельности </w:t>
      </w:r>
      <w:r w:rsidR="00641629" w:rsidRPr="00641629">
        <w:rPr>
          <w:b/>
          <w:bCs/>
          <w:szCs w:val="24"/>
        </w:rPr>
        <w:t>«Занимательный русский язык»</w:t>
      </w:r>
    </w:p>
    <w:p w14:paraId="26C083BA" w14:textId="77777777" w:rsidR="00641629" w:rsidRDefault="00641629" w:rsidP="00641629">
      <w:pPr>
        <w:widowControl w:val="0"/>
        <w:autoSpaceDE w:val="0"/>
        <w:autoSpaceDN w:val="0"/>
        <w:spacing w:line="232" w:lineRule="auto"/>
        <w:ind w:right="1670"/>
        <w:outlineLvl w:val="1"/>
        <w:rPr>
          <w:rFonts w:eastAsia="Times New Roman"/>
          <w:b/>
          <w:bCs/>
          <w:szCs w:val="24"/>
          <w:lang w:eastAsia="ru-RU" w:bidi="ru-RU"/>
        </w:rPr>
      </w:pPr>
      <w:r w:rsidRPr="006E70B4">
        <w:rPr>
          <w:rFonts w:eastAsia="Times New Roman"/>
          <w:b/>
          <w:bCs/>
          <w:szCs w:val="24"/>
          <w:lang w:eastAsia="ru-RU" w:bidi="ru-RU"/>
        </w:rPr>
        <w:t xml:space="preserve">Результаты освоения курса внеурочной деятельности </w:t>
      </w:r>
    </w:p>
    <w:p w14:paraId="428A4CE3" w14:textId="77777777" w:rsidR="00641629" w:rsidRPr="006E70B4" w:rsidRDefault="00641629" w:rsidP="00641629">
      <w:pPr>
        <w:widowControl w:val="0"/>
        <w:autoSpaceDE w:val="0"/>
        <w:autoSpaceDN w:val="0"/>
        <w:spacing w:line="232" w:lineRule="auto"/>
        <w:ind w:right="1670"/>
        <w:outlineLvl w:val="1"/>
        <w:rPr>
          <w:rFonts w:eastAsia="Times New Roman"/>
          <w:bCs/>
          <w:szCs w:val="24"/>
          <w:lang w:eastAsia="ru-RU" w:bidi="ru-RU"/>
        </w:rPr>
      </w:pPr>
      <w:r w:rsidRPr="006E70B4">
        <w:rPr>
          <w:rFonts w:eastAsia="Times New Roman"/>
          <w:b/>
          <w:bCs/>
          <w:szCs w:val="24"/>
          <w:lang w:eastAsia="ru-RU" w:bidi="ru-RU"/>
        </w:rPr>
        <w:t xml:space="preserve">Личностными результатами </w:t>
      </w:r>
      <w:r w:rsidRPr="006E70B4">
        <w:rPr>
          <w:rFonts w:eastAsia="Times New Roman"/>
          <w:bCs/>
          <w:szCs w:val="24"/>
          <w:lang w:eastAsia="ru-RU" w:bidi="ru-RU"/>
        </w:rPr>
        <w:t>являются:</w:t>
      </w:r>
    </w:p>
    <w:p w14:paraId="4EB483E5" w14:textId="77777777" w:rsidR="00641629" w:rsidRPr="006E70B4" w:rsidRDefault="00641629" w:rsidP="009033E7">
      <w:pPr>
        <w:widowControl w:val="0"/>
        <w:numPr>
          <w:ilvl w:val="1"/>
          <w:numId w:val="342"/>
        </w:numPr>
        <w:tabs>
          <w:tab w:val="left" w:pos="1125"/>
        </w:tabs>
        <w:autoSpaceDE w:val="0"/>
        <w:autoSpaceDN w:val="0"/>
        <w:spacing w:before="4"/>
        <w:ind w:right="968"/>
        <w:rPr>
          <w:rFonts w:eastAsia="Times New Roman"/>
          <w:lang w:eastAsia="ru-RU" w:bidi="ru-RU"/>
        </w:rPr>
      </w:pPr>
      <w:r w:rsidRPr="006E70B4">
        <w:rPr>
          <w:rFonts w:eastAsia="Times New Roman"/>
          <w:lang w:eastAsia="ru-RU" w:bidi="ru-RU"/>
        </w:rPr>
        <w:t>− осознание, что правильная устная и письменная речь являются показателем индивидуальной культуры</w:t>
      </w:r>
      <w:r w:rsidRPr="006E70B4">
        <w:rPr>
          <w:rFonts w:eastAsia="Times New Roman"/>
          <w:spacing w:val="-1"/>
          <w:lang w:eastAsia="ru-RU" w:bidi="ru-RU"/>
        </w:rPr>
        <w:t xml:space="preserve"> </w:t>
      </w:r>
      <w:r w:rsidRPr="006E70B4">
        <w:rPr>
          <w:rFonts w:eastAsia="Times New Roman"/>
          <w:lang w:eastAsia="ru-RU" w:bidi="ru-RU"/>
        </w:rPr>
        <w:t>человека;</w:t>
      </w:r>
    </w:p>
    <w:p w14:paraId="7E34C373" w14:textId="77777777" w:rsidR="00641629" w:rsidRPr="006E70B4" w:rsidRDefault="00641629" w:rsidP="009033E7">
      <w:pPr>
        <w:widowControl w:val="0"/>
        <w:numPr>
          <w:ilvl w:val="1"/>
          <w:numId w:val="342"/>
        </w:numPr>
        <w:tabs>
          <w:tab w:val="left" w:pos="1125"/>
        </w:tabs>
        <w:autoSpaceDE w:val="0"/>
        <w:autoSpaceDN w:val="0"/>
        <w:spacing w:before="1" w:line="293" w:lineRule="exact"/>
        <w:rPr>
          <w:rFonts w:eastAsia="Times New Roman"/>
          <w:lang w:eastAsia="ru-RU" w:bidi="ru-RU"/>
        </w:rPr>
      </w:pPr>
      <w:r w:rsidRPr="006E70B4">
        <w:rPr>
          <w:rFonts w:eastAsia="Times New Roman"/>
          <w:lang w:eastAsia="ru-RU" w:bidi="ru-RU"/>
        </w:rPr>
        <w:t>− овладение словами речевого</w:t>
      </w:r>
      <w:r w:rsidRPr="006E70B4">
        <w:rPr>
          <w:rFonts w:eastAsia="Times New Roman"/>
          <w:spacing w:val="-4"/>
          <w:lang w:eastAsia="ru-RU" w:bidi="ru-RU"/>
        </w:rPr>
        <w:t xml:space="preserve"> </w:t>
      </w:r>
      <w:r w:rsidRPr="006E70B4">
        <w:rPr>
          <w:rFonts w:eastAsia="Times New Roman"/>
          <w:lang w:eastAsia="ru-RU" w:bidi="ru-RU"/>
        </w:rPr>
        <w:t>этикета;</w:t>
      </w:r>
    </w:p>
    <w:p w14:paraId="493B1C1F" w14:textId="77777777" w:rsidR="00641629" w:rsidRPr="006E70B4" w:rsidRDefault="00641629" w:rsidP="009033E7">
      <w:pPr>
        <w:widowControl w:val="0"/>
        <w:numPr>
          <w:ilvl w:val="1"/>
          <w:numId w:val="342"/>
        </w:numPr>
        <w:tabs>
          <w:tab w:val="left" w:pos="1125"/>
        </w:tabs>
        <w:autoSpaceDE w:val="0"/>
        <w:autoSpaceDN w:val="0"/>
        <w:spacing w:line="293" w:lineRule="exact"/>
        <w:rPr>
          <w:rFonts w:eastAsia="Times New Roman"/>
          <w:lang w:eastAsia="ru-RU" w:bidi="ru-RU"/>
        </w:rPr>
      </w:pPr>
      <w:r w:rsidRPr="006E70B4">
        <w:rPr>
          <w:rFonts w:eastAsia="Times New Roman"/>
          <w:lang w:eastAsia="ru-RU" w:bidi="ru-RU"/>
        </w:rPr>
        <w:t>− способность к самооценке на основе наблюдения за собственной</w:t>
      </w:r>
      <w:r w:rsidRPr="006E70B4">
        <w:rPr>
          <w:rFonts w:eastAsia="Times New Roman"/>
          <w:spacing w:val="-10"/>
          <w:lang w:eastAsia="ru-RU" w:bidi="ru-RU"/>
        </w:rPr>
        <w:t xml:space="preserve"> </w:t>
      </w:r>
      <w:r w:rsidRPr="006E70B4">
        <w:rPr>
          <w:rFonts w:eastAsia="Times New Roman"/>
          <w:lang w:eastAsia="ru-RU" w:bidi="ru-RU"/>
        </w:rPr>
        <w:t>речью;</w:t>
      </w:r>
    </w:p>
    <w:p w14:paraId="7BB2A926" w14:textId="77777777" w:rsidR="00641629" w:rsidRPr="006E70B4" w:rsidRDefault="00641629" w:rsidP="009033E7">
      <w:pPr>
        <w:widowControl w:val="0"/>
        <w:numPr>
          <w:ilvl w:val="1"/>
          <w:numId w:val="342"/>
        </w:numPr>
        <w:tabs>
          <w:tab w:val="left" w:pos="1125"/>
        </w:tabs>
        <w:autoSpaceDE w:val="0"/>
        <w:autoSpaceDN w:val="0"/>
        <w:spacing w:line="292" w:lineRule="exact"/>
        <w:rPr>
          <w:rFonts w:eastAsia="Times New Roman"/>
          <w:lang w:eastAsia="ru-RU" w:bidi="ru-RU"/>
        </w:rPr>
      </w:pPr>
      <w:r w:rsidRPr="006E70B4">
        <w:rPr>
          <w:rFonts w:eastAsia="Times New Roman"/>
          <w:lang w:eastAsia="ru-RU" w:bidi="ru-RU"/>
        </w:rPr>
        <w:t>− формирование внутренней позиции школьника и познавательных</w:t>
      </w:r>
      <w:r w:rsidRPr="006E70B4">
        <w:rPr>
          <w:rFonts w:eastAsia="Times New Roman"/>
          <w:spacing w:val="-11"/>
          <w:lang w:eastAsia="ru-RU" w:bidi="ru-RU"/>
        </w:rPr>
        <w:t xml:space="preserve"> </w:t>
      </w:r>
      <w:r w:rsidRPr="006E70B4">
        <w:rPr>
          <w:rFonts w:eastAsia="Times New Roman"/>
          <w:lang w:eastAsia="ru-RU" w:bidi="ru-RU"/>
        </w:rPr>
        <w:t>мотивов.</w:t>
      </w:r>
    </w:p>
    <w:p w14:paraId="1010197C" w14:textId="77777777" w:rsidR="00641629" w:rsidRPr="006E70B4" w:rsidRDefault="00641629" w:rsidP="00641629">
      <w:pPr>
        <w:widowControl w:val="0"/>
        <w:autoSpaceDE w:val="0"/>
        <w:autoSpaceDN w:val="0"/>
        <w:spacing w:line="274" w:lineRule="exact"/>
        <w:outlineLvl w:val="1"/>
        <w:rPr>
          <w:rFonts w:eastAsia="Times New Roman"/>
          <w:bCs/>
          <w:szCs w:val="24"/>
          <w:lang w:eastAsia="ru-RU" w:bidi="ru-RU"/>
        </w:rPr>
      </w:pPr>
      <w:r w:rsidRPr="006E70B4">
        <w:rPr>
          <w:rFonts w:eastAsia="Times New Roman"/>
          <w:b/>
          <w:bCs/>
          <w:szCs w:val="24"/>
          <w:lang w:eastAsia="ru-RU" w:bidi="ru-RU"/>
        </w:rPr>
        <w:t>Метапредметные результаты</w:t>
      </w:r>
      <w:r w:rsidRPr="006E70B4">
        <w:rPr>
          <w:rFonts w:eastAsia="Times New Roman"/>
          <w:bCs/>
          <w:szCs w:val="24"/>
          <w:lang w:eastAsia="ru-RU" w:bidi="ru-RU"/>
        </w:rPr>
        <w:t>:</w:t>
      </w:r>
    </w:p>
    <w:p w14:paraId="54AE5521" w14:textId="77777777" w:rsidR="00641629" w:rsidRPr="006E70B4" w:rsidRDefault="00641629" w:rsidP="009033E7">
      <w:pPr>
        <w:widowControl w:val="0"/>
        <w:numPr>
          <w:ilvl w:val="1"/>
          <w:numId w:val="342"/>
        </w:numPr>
        <w:tabs>
          <w:tab w:val="left" w:pos="1125"/>
        </w:tabs>
        <w:autoSpaceDE w:val="0"/>
        <w:autoSpaceDN w:val="0"/>
        <w:spacing w:before="4" w:line="235" w:lineRule="auto"/>
        <w:ind w:right="502"/>
        <w:rPr>
          <w:rFonts w:eastAsia="Times New Roman"/>
          <w:lang w:eastAsia="ru-RU" w:bidi="ru-RU"/>
        </w:rPr>
      </w:pPr>
      <w:r w:rsidRPr="006E70B4">
        <w:rPr>
          <w:rFonts w:eastAsia="Times New Roman"/>
          <w:lang w:eastAsia="ru-RU" w:bidi="ru-RU"/>
        </w:rPr>
        <w:t>− умение выбирать адекватные языковые средства для решения коммуникативных задач (диалог, монолог, письменные</w:t>
      </w:r>
      <w:r w:rsidRPr="006E70B4">
        <w:rPr>
          <w:rFonts w:eastAsia="Times New Roman"/>
          <w:spacing w:val="-5"/>
          <w:lang w:eastAsia="ru-RU" w:bidi="ru-RU"/>
        </w:rPr>
        <w:t xml:space="preserve"> </w:t>
      </w:r>
      <w:r w:rsidRPr="006E70B4">
        <w:rPr>
          <w:rFonts w:eastAsia="Times New Roman"/>
          <w:lang w:eastAsia="ru-RU" w:bidi="ru-RU"/>
        </w:rPr>
        <w:t>тексты);</w:t>
      </w:r>
    </w:p>
    <w:p w14:paraId="3F04BDD6" w14:textId="77777777" w:rsidR="00641629" w:rsidRPr="006E70B4" w:rsidRDefault="00641629" w:rsidP="009033E7">
      <w:pPr>
        <w:widowControl w:val="0"/>
        <w:numPr>
          <w:ilvl w:val="1"/>
          <w:numId w:val="342"/>
        </w:numPr>
        <w:tabs>
          <w:tab w:val="left" w:pos="1125"/>
        </w:tabs>
        <w:autoSpaceDE w:val="0"/>
        <w:autoSpaceDN w:val="0"/>
        <w:spacing w:before="2" w:line="294" w:lineRule="exact"/>
        <w:rPr>
          <w:rFonts w:eastAsia="Times New Roman"/>
          <w:lang w:eastAsia="ru-RU" w:bidi="ru-RU"/>
        </w:rPr>
      </w:pPr>
      <w:r w:rsidRPr="006E70B4">
        <w:rPr>
          <w:rFonts w:eastAsia="Times New Roman"/>
          <w:lang w:eastAsia="ru-RU" w:bidi="ru-RU"/>
        </w:rPr>
        <w:t>− сочинять собственный рассказ, опираясь на законы определенного</w:t>
      </w:r>
      <w:r w:rsidRPr="006E70B4">
        <w:rPr>
          <w:rFonts w:eastAsia="Times New Roman"/>
          <w:spacing w:val="-8"/>
          <w:lang w:eastAsia="ru-RU" w:bidi="ru-RU"/>
        </w:rPr>
        <w:t xml:space="preserve"> </w:t>
      </w:r>
      <w:r w:rsidRPr="006E70B4">
        <w:rPr>
          <w:rFonts w:eastAsia="Times New Roman"/>
          <w:lang w:eastAsia="ru-RU" w:bidi="ru-RU"/>
        </w:rPr>
        <w:t>жанра;</w:t>
      </w:r>
    </w:p>
    <w:p w14:paraId="33F39555" w14:textId="77777777" w:rsidR="00641629" w:rsidRPr="006E70B4" w:rsidRDefault="00641629" w:rsidP="009033E7">
      <w:pPr>
        <w:widowControl w:val="0"/>
        <w:numPr>
          <w:ilvl w:val="1"/>
          <w:numId w:val="342"/>
        </w:numPr>
        <w:tabs>
          <w:tab w:val="left" w:pos="1125"/>
        </w:tabs>
        <w:autoSpaceDE w:val="0"/>
        <w:autoSpaceDN w:val="0"/>
        <w:spacing w:line="294" w:lineRule="exact"/>
        <w:rPr>
          <w:rFonts w:eastAsia="Times New Roman"/>
          <w:lang w:eastAsia="ru-RU" w:bidi="ru-RU"/>
        </w:rPr>
      </w:pPr>
      <w:r w:rsidRPr="006E70B4">
        <w:rPr>
          <w:rFonts w:eastAsia="Times New Roman"/>
          <w:lang w:eastAsia="ru-RU" w:bidi="ru-RU"/>
        </w:rPr>
        <w:t>− пользоваться компьютерной техникой: ПК, диктофон, фотоаппарат и</w:t>
      </w:r>
      <w:r w:rsidRPr="006E70B4">
        <w:rPr>
          <w:rFonts w:eastAsia="Times New Roman"/>
          <w:spacing w:val="-2"/>
          <w:lang w:eastAsia="ru-RU" w:bidi="ru-RU"/>
        </w:rPr>
        <w:t xml:space="preserve"> </w:t>
      </w:r>
      <w:r w:rsidRPr="006E70B4">
        <w:rPr>
          <w:rFonts w:eastAsia="Times New Roman"/>
          <w:lang w:eastAsia="ru-RU" w:bidi="ru-RU"/>
        </w:rPr>
        <w:t>др.;</w:t>
      </w:r>
    </w:p>
    <w:p w14:paraId="22B4A882" w14:textId="77777777" w:rsidR="00641629" w:rsidRPr="006E70B4" w:rsidRDefault="00641629" w:rsidP="009033E7">
      <w:pPr>
        <w:widowControl w:val="0"/>
        <w:numPr>
          <w:ilvl w:val="1"/>
          <w:numId w:val="342"/>
        </w:numPr>
        <w:tabs>
          <w:tab w:val="left" w:pos="1125"/>
        </w:tabs>
        <w:autoSpaceDE w:val="0"/>
        <w:autoSpaceDN w:val="0"/>
        <w:spacing w:before="4" w:line="235" w:lineRule="auto"/>
        <w:ind w:right="555"/>
        <w:rPr>
          <w:rFonts w:eastAsia="Times New Roman"/>
          <w:lang w:eastAsia="ru-RU" w:bidi="ru-RU"/>
        </w:rPr>
      </w:pPr>
      <w:r w:rsidRPr="006E70B4">
        <w:rPr>
          <w:rFonts w:eastAsia="Times New Roman"/>
          <w:lang w:eastAsia="ru-RU" w:bidi="ru-RU"/>
        </w:rPr>
        <w:t>− фиксировать и систематизировать рабочий материал при подготовке к устным</w:t>
      </w:r>
      <w:r w:rsidRPr="006E70B4">
        <w:rPr>
          <w:rFonts w:eastAsia="Times New Roman"/>
          <w:spacing w:val="-26"/>
          <w:lang w:eastAsia="ru-RU" w:bidi="ru-RU"/>
        </w:rPr>
        <w:t xml:space="preserve"> </w:t>
      </w:r>
      <w:r w:rsidRPr="006E70B4">
        <w:rPr>
          <w:rFonts w:eastAsia="Times New Roman"/>
          <w:lang w:eastAsia="ru-RU" w:bidi="ru-RU"/>
        </w:rPr>
        <w:t>и письменным</w:t>
      </w:r>
      <w:r w:rsidRPr="006E70B4">
        <w:rPr>
          <w:rFonts w:eastAsia="Times New Roman"/>
          <w:spacing w:val="-3"/>
          <w:lang w:eastAsia="ru-RU" w:bidi="ru-RU"/>
        </w:rPr>
        <w:t xml:space="preserve"> </w:t>
      </w:r>
      <w:r w:rsidRPr="006E70B4">
        <w:rPr>
          <w:rFonts w:eastAsia="Times New Roman"/>
          <w:lang w:eastAsia="ru-RU" w:bidi="ru-RU"/>
        </w:rPr>
        <w:t>высказываниям.</w:t>
      </w:r>
    </w:p>
    <w:p w14:paraId="07B159C6" w14:textId="77777777" w:rsidR="00641629" w:rsidRPr="006E70B4" w:rsidRDefault="00641629" w:rsidP="00641629">
      <w:pPr>
        <w:widowControl w:val="0"/>
        <w:autoSpaceDE w:val="0"/>
        <w:autoSpaceDN w:val="0"/>
        <w:outlineLvl w:val="1"/>
        <w:rPr>
          <w:rFonts w:eastAsia="Times New Roman"/>
          <w:bCs/>
          <w:szCs w:val="24"/>
          <w:lang w:eastAsia="ru-RU" w:bidi="ru-RU"/>
        </w:rPr>
      </w:pPr>
      <w:r w:rsidRPr="006E70B4">
        <w:rPr>
          <w:rFonts w:eastAsia="Times New Roman"/>
          <w:b/>
          <w:bCs/>
          <w:szCs w:val="24"/>
          <w:lang w:eastAsia="ru-RU" w:bidi="ru-RU"/>
        </w:rPr>
        <w:t>Предметные результаты</w:t>
      </w:r>
      <w:r w:rsidRPr="006E70B4">
        <w:rPr>
          <w:rFonts w:eastAsia="Times New Roman"/>
          <w:bCs/>
          <w:szCs w:val="24"/>
          <w:lang w:eastAsia="ru-RU" w:bidi="ru-RU"/>
        </w:rPr>
        <w:t>:</w:t>
      </w:r>
    </w:p>
    <w:p w14:paraId="39CDAC8A" w14:textId="77777777" w:rsidR="00641629" w:rsidRPr="006E70B4" w:rsidRDefault="00641629" w:rsidP="009033E7">
      <w:pPr>
        <w:widowControl w:val="0"/>
        <w:numPr>
          <w:ilvl w:val="1"/>
          <w:numId w:val="342"/>
        </w:numPr>
        <w:tabs>
          <w:tab w:val="left" w:pos="1125"/>
        </w:tabs>
        <w:autoSpaceDE w:val="0"/>
        <w:autoSpaceDN w:val="0"/>
        <w:spacing w:before="4" w:line="235" w:lineRule="auto"/>
        <w:ind w:right="401"/>
        <w:rPr>
          <w:rFonts w:eastAsia="Times New Roman"/>
          <w:lang w:eastAsia="ru-RU" w:bidi="ru-RU"/>
        </w:rPr>
      </w:pPr>
      <w:r w:rsidRPr="006E70B4">
        <w:rPr>
          <w:rFonts w:eastAsia="Times New Roman"/>
          <w:lang w:eastAsia="ru-RU" w:bidi="ru-RU"/>
        </w:rPr>
        <w:t>− в соответствии с темой и основной мыслью отбирать материал, составлять план и пользоваться им в устных и письменных</w:t>
      </w:r>
      <w:r w:rsidRPr="006E70B4">
        <w:rPr>
          <w:rFonts w:eastAsia="Times New Roman"/>
          <w:spacing w:val="1"/>
          <w:lang w:eastAsia="ru-RU" w:bidi="ru-RU"/>
        </w:rPr>
        <w:t xml:space="preserve"> </w:t>
      </w:r>
      <w:r w:rsidRPr="006E70B4">
        <w:rPr>
          <w:rFonts w:eastAsia="Times New Roman"/>
          <w:lang w:eastAsia="ru-RU" w:bidi="ru-RU"/>
        </w:rPr>
        <w:t>высказываниях;</w:t>
      </w:r>
    </w:p>
    <w:p w14:paraId="2260F909" w14:textId="77777777" w:rsidR="00641629" w:rsidRPr="006E70B4" w:rsidRDefault="00641629" w:rsidP="009033E7">
      <w:pPr>
        <w:widowControl w:val="0"/>
        <w:numPr>
          <w:ilvl w:val="1"/>
          <w:numId w:val="342"/>
        </w:numPr>
        <w:tabs>
          <w:tab w:val="left" w:pos="1125"/>
        </w:tabs>
        <w:autoSpaceDE w:val="0"/>
        <w:autoSpaceDN w:val="0"/>
        <w:spacing w:before="2" w:line="293" w:lineRule="exact"/>
        <w:rPr>
          <w:rFonts w:eastAsia="Times New Roman"/>
          <w:lang w:eastAsia="ru-RU" w:bidi="ru-RU"/>
        </w:rPr>
      </w:pPr>
      <w:r w:rsidRPr="006E70B4">
        <w:rPr>
          <w:rFonts w:eastAsia="Times New Roman"/>
          <w:lang w:eastAsia="ru-RU" w:bidi="ru-RU"/>
        </w:rPr>
        <w:t>− совершенствовать содержание и языковое оформление</w:t>
      </w:r>
      <w:r w:rsidRPr="006E70B4">
        <w:rPr>
          <w:rFonts w:eastAsia="Times New Roman"/>
          <w:spacing w:val="-5"/>
          <w:lang w:eastAsia="ru-RU" w:bidi="ru-RU"/>
        </w:rPr>
        <w:t xml:space="preserve"> </w:t>
      </w:r>
      <w:r w:rsidRPr="006E70B4">
        <w:rPr>
          <w:rFonts w:eastAsia="Times New Roman"/>
          <w:lang w:eastAsia="ru-RU" w:bidi="ru-RU"/>
        </w:rPr>
        <w:t>сочинения;</w:t>
      </w:r>
    </w:p>
    <w:p w14:paraId="7D3E8C02" w14:textId="77777777" w:rsidR="00641629" w:rsidRPr="006E70B4" w:rsidRDefault="00641629" w:rsidP="009033E7">
      <w:pPr>
        <w:widowControl w:val="0"/>
        <w:numPr>
          <w:ilvl w:val="1"/>
          <w:numId w:val="342"/>
        </w:numPr>
        <w:tabs>
          <w:tab w:val="left" w:pos="1125"/>
        </w:tabs>
        <w:autoSpaceDE w:val="0"/>
        <w:autoSpaceDN w:val="0"/>
        <w:spacing w:before="2" w:line="235" w:lineRule="auto"/>
        <w:ind w:right="796"/>
        <w:rPr>
          <w:rFonts w:eastAsia="Times New Roman"/>
          <w:lang w:eastAsia="ru-RU" w:bidi="ru-RU"/>
        </w:rPr>
      </w:pPr>
      <w:r w:rsidRPr="006E70B4">
        <w:rPr>
          <w:rFonts w:eastAsia="Times New Roman"/>
          <w:lang w:eastAsia="ru-RU" w:bidi="ru-RU"/>
        </w:rPr>
        <w:t>− находить и исправлять орфографические, пунктуационные, грамматические</w:t>
      </w:r>
      <w:r w:rsidRPr="006E70B4">
        <w:rPr>
          <w:rFonts w:eastAsia="Times New Roman"/>
          <w:spacing w:val="-30"/>
          <w:lang w:eastAsia="ru-RU" w:bidi="ru-RU"/>
        </w:rPr>
        <w:t xml:space="preserve"> </w:t>
      </w:r>
      <w:r w:rsidRPr="006E70B4">
        <w:rPr>
          <w:rFonts w:eastAsia="Times New Roman"/>
          <w:lang w:eastAsia="ru-RU" w:bidi="ru-RU"/>
        </w:rPr>
        <w:t>и речевые</w:t>
      </w:r>
      <w:r w:rsidRPr="006E70B4">
        <w:rPr>
          <w:rFonts w:eastAsia="Times New Roman"/>
          <w:spacing w:val="-2"/>
          <w:lang w:eastAsia="ru-RU" w:bidi="ru-RU"/>
        </w:rPr>
        <w:t xml:space="preserve"> </w:t>
      </w:r>
      <w:r w:rsidRPr="006E70B4">
        <w:rPr>
          <w:rFonts w:eastAsia="Times New Roman"/>
          <w:lang w:eastAsia="ru-RU" w:bidi="ru-RU"/>
        </w:rPr>
        <w:t>ошибки;</w:t>
      </w:r>
    </w:p>
    <w:p w14:paraId="638E1C57" w14:textId="77777777" w:rsidR="00641629" w:rsidRPr="006E70B4" w:rsidRDefault="00641629" w:rsidP="009033E7">
      <w:pPr>
        <w:widowControl w:val="0"/>
        <w:numPr>
          <w:ilvl w:val="1"/>
          <w:numId w:val="342"/>
        </w:numPr>
        <w:tabs>
          <w:tab w:val="left" w:pos="1125"/>
        </w:tabs>
        <w:autoSpaceDE w:val="0"/>
        <w:autoSpaceDN w:val="0"/>
        <w:spacing w:before="2" w:line="293" w:lineRule="exact"/>
        <w:rPr>
          <w:rFonts w:eastAsia="Times New Roman"/>
          <w:lang w:eastAsia="ru-RU" w:bidi="ru-RU"/>
        </w:rPr>
      </w:pPr>
      <w:r w:rsidRPr="006E70B4">
        <w:rPr>
          <w:rFonts w:eastAsia="Times New Roman"/>
          <w:lang w:eastAsia="ru-RU" w:bidi="ru-RU"/>
        </w:rPr>
        <w:t>− соблюдать стилевое единство в устных и письменных</w:t>
      </w:r>
      <w:r w:rsidRPr="006E70B4">
        <w:rPr>
          <w:rFonts w:eastAsia="Times New Roman"/>
          <w:spacing w:val="-7"/>
          <w:lang w:eastAsia="ru-RU" w:bidi="ru-RU"/>
        </w:rPr>
        <w:t xml:space="preserve"> </w:t>
      </w:r>
      <w:r w:rsidRPr="006E70B4">
        <w:rPr>
          <w:rFonts w:eastAsia="Times New Roman"/>
          <w:lang w:eastAsia="ru-RU" w:bidi="ru-RU"/>
        </w:rPr>
        <w:t>высказываниях;</w:t>
      </w:r>
    </w:p>
    <w:p w14:paraId="5DE219EF" w14:textId="77777777" w:rsidR="00641629" w:rsidRPr="006E70B4" w:rsidRDefault="00641629" w:rsidP="009033E7">
      <w:pPr>
        <w:widowControl w:val="0"/>
        <w:numPr>
          <w:ilvl w:val="1"/>
          <w:numId w:val="342"/>
        </w:numPr>
        <w:tabs>
          <w:tab w:val="left" w:pos="1125"/>
        </w:tabs>
        <w:autoSpaceDE w:val="0"/>
        <w:autoSpaceDN w:val="0"/>
        <w:spacing w:line="293" w:lineRule="exact"/>
        <w:rPr>
          <w:rFonts w:eastAsia="Times New Roman"/>
          <w:lang w:eastAsia="ru-RU" w:bidi="ru-RU"/>
        </w:rPr>
      </w:pPr>
      <w:r w:rsidRPr="006E70B4">
        <w:rPr>
          <w:rFonts w:eastAsia="Times New Roman"/>
          <w:lang w:eastAsia="ru-RU" w:bidi="ru-RU"/>
        </w:rPr>
        <w:t>− строить связные высказывания, используя различные</w:t>
      </w:r>
      <w:r w:rsidRPr="006E70B4">
        <w:rPr>
          <w:rFonts w:eastAsia="Times New Roman"/>
          <w:spacing w:val="-6"/>
          <w:lang w:eastAsia="ru-RU" w:bidi="ru-RU"/>
        </w:rPr>
        <w:t xml:space="preserve"> </w:t>
      </w:r>
      <w:r w:rsidRPr="006E70B4">
        <w:rPr>
          <w:rFonts w:eastAsia="Times New Roman"/>
          <w:lang w:eastAsia="ru-RU" w:bidi="ru-RU"/>
        </w:rPr>
        <w:t>жанры;</w:t>
      </w:r>
    </w:p>
    <w:p w14:paraId="4609C7FB" w14:textId="77777777" w:rsidR="00641629" w:rsidRPr="006E70B4" w:rsidRDefault="00641629" w:rsidP="009033E7">
      <w:pPr>
        <w:widowControl w:val="0"/>
        <w:numPr>
          <w:ilvl w:val="1"/>
          <w:numId w:val="342"/>
        </w:numPr>
        <w:tabs>
          <w:tab w:val="left" w:pos="1125"/>
        </w:tabs>
        <w:autoSpaceDE w:val="0"/>
        <w:autoSpaceDN w:val="0"/>
        <w:spacing w:before="2"/>
        <w:rPr>
          <w:rFonts w:eastAsia="Times New Roman"/>
          <w:lang w:eastAsia="ru-RU" w:bidi="ru-RU"/>
        </w:rPr>
      </w:pPr>
      <w:r w:rsidRPr="006E70B4">
        <w:rPr>
          <w:rFonts w:eastAsia="Times New Roman"/>
          <w:lang w:eastAsia="ru-RU" w:bidi="ru-RU"/>
        </w:rPr>
        <w:t>− проводить литературное редактирование и литературную правку</w:t>
      </w:r>
      <w:r w:rsidRPr="006E70B4">
        <w:rPr>
          <w:rFonts w:eastAsia="Times New Roman"/>
          <w:spacing w:val="-10"/>
          <w:lang w:eastAsia="ru-RU" w:bidi="ru-RU"/>
        </w:rPr>
        <w:t xml:space="preserve"> </w:t>
      </w:r>
      <w:r w:rsidRPr="006E70B4">
        <w:rPr>
          <w:rFonts w:eastAsia="Times New Roman"/>
          <w:lang w:eastAsia="ru-RU" w:bidi="ru-RU"/>
        </w:rPr>
        <w:t>текс</w:t>
      </w:r>
    </w:p>
    <w:p w14:paraId="0049C014" w14:textId="77777777" w:rsidR="00641629" w:rsidRDefault="00641629" w:rsidP="00641629">
      <w:pPr>
        <w:widowControl w:val="0"/>
        <w:autoSpaceDE w:val="0"/>
        <w:autoSpaceDN w:val="0"/>
        <w:rPr>
          <w:rFonts w:eastAsia="Times New Roman"/>
          <w:sz w:val="28"/>
          <w:szCs w:val="24"/>
          <w:lang w:eastAsia="ru-RU" w:bidi="ru-RU"/>
        </w:rPr>
      </w:pPr>
      <w:r w:rsidRPr="00844B0E">
        <w:rPr>
          <w:rFonts w:eastAsia="Times New Roman"/>
          <w:sz w:val="28"/>
          <w:szCs w:val="24"/>
          <w:lang w:eastAsia="ru-RU" w:bidi="ru-RU"/>
        </w:rPr>
        <w:t>КРАТКОЕ СОДЕРЖАНИЕ</w:t>
      </w:r>
      <w:r>
        <w:rPr>
          <w:rFonts w:eastAsia="Times New Roman"/>
          <w:sz w:val="28"/>
          <w:szCs w:val="24"/>
          <w:lang w:eastAsia="ru-RU" w:bidi="ru-RU"/>
        </w:rPr>
        <w:t>:</w:t>
      </w:r>
    </w:p>
    <w:p w14:paraId="285A7537" w14:textId="77777777" w:rsidR="00641629" w:rsidRPr="00844B0E" w:rsidRDefault="00641629" w:rsidP="00641629">
      <w:pPr>
        <w:widowControl w:val="0"/>
        <w:autoSpaceDE w:val="0"/>
        <w:autoSpaceDN w:val="0"/>
        <w:spacing w:before="232"/>
        <w:ind w:left="1288" w:right="1272"/>
        <w:jc w:val="center"/>
        <w:outlineLvl w:val="1"/>
        <w:rPr>
          <w:rFonts w:eastAsia="Times New Roman"/>
          <w:b/>
          <w:bCs/>
          <w:szCs w:val="24"/>
          <w:lang w:eastAsia="ru-RU" w:bidi="ru-RU"/>
        </w:rPr>
      </w:pPr>
      <w:r w:rsidRPr="00844B0E">
        <w:rPr>
          <w:rFonts w:eastAsia="Times New Roman"/>
          <w:b/>
          <w:bCs/>
          <w:szCs w:val="24"/>
          <w:lang w:eastAsia="ru-RU" w:bidi="ru-RU"/>
        </w:rPr>
        <w:t>Содержание изучаемого курса 5 класс</w:t>
      </w:r>
    </w:p>
    <w:p w14:paraId="314F906E" w14:textId="77777777" w:rsidR="00641629" w:rsidRPr="00844B0E" w:rsidRDefault="00641629" w:rsidP="00641629">
      <w:pPr>
        <w:widowControl w:val="0"/>
        <w:autoSpaceDE w:val="0"/>
        <w:autoSpaceDN w:val="0"/>
        <w:spacing w:before="6"/>
        <w:rPr>
          <w:rFonts w:eastAsia="Times New Roman"/>
          <w:b/>
          <w:sz w:val="23"/>
          <w:szCs w:val="24"/>
          <w:lang w:eastAsia="ru-RU" w:bidi="ru-RU"/>
        </w:rPr>
      </w:pPr>
    </w:p>
    <w:p w14:paraId="54649ED5" w14:textId="77777777" w:rsidR="00641629" w:rsidRPr="00844B0E" w:rsidRDefault="00641629" w:rsidP="00641629">
      <w:pPr>
        <w:widowControl w:val="0"/>
        <w:autoSpaceDE w:val="0"/>
        <w:autoSpaceDN w:val="0"/>
        <w:ind w:left="252"/>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Вначале было Слово...</w:t>
      </w:r>
      <w:r w:rsidRPr="00844B0E">
        <w:rPr>
          <w:rFonts w:eastAsia="Times New Roman"/>
          <w:b/>
          <w:i/>
          <w:lang w:eastAsia="ru-RU" w:bidi="ru-RU"/>
        </w:rPr>
        <w:t xml:space="preserve"> </w:t>
      </w:r>
      <w:r w:rsidRPr="00844B0E">
        <w:rPr>
          <w:rFonts w:eastAsia="Times New Roman"/>
          <w:lang w:eastAsia="ru-RU" w:bidi="ru-RU"/>
        </w:rPr>
        <w:t>Введение. Слово о русском языке. Высказывания великих людей о русском языке.</w:t>
      </w:r>
    </w:p>
    <w:p w14:paraId="332E272C" w14:textId="77777777" w:rsidR="00641629" w:rsidRPr="00844B0E" w:rsidRDefault="00641629" w:rsidP="00641629">
      <w:pPr>
        <w:widowControl w:val="0"/>
        <w:autoSpaceDE w:val="0"/>
        <w:autoSpaceDN w:val="0"/>
        <w:ind w:left="313"/>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Роль русского языка</w:t>
      </w:r>
      <w:r w:rsidRPr="00844B0E">
        <w:rPr>
          <w:rFonts w:eastAsia="Times New Roman"/>
          <w:lang w:eastAsia="ru-RU" w:bidi="ru-RU"/>
        </w:rPr>
        <w:t>. Русский язык в жизни человека.</w:t>
      </w:r>
    </w:p>
    <w:p w14:paraId="0CA19C01" w14:textId="77777777" w:rsidR="00641629" w:rsidRPr="00844B0E" w:rsidRDefault="00641629" w:rsidP="00641629">
      <w:pPr>
        <w:widowControl w:val="0"/>
        <w:autoSpaceDE w:val="0"/>
        <w:autoSpaceDN w:val="0"/>
        <w:ind w:left="252"/>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Дорога к письменности.</w:t>
      </w:r>
      <w:r w:rsidRPr="00844B0E">
        <w:rPr>
          <w:rFonts w:eastAsia="Times New Roman"/>
          <w:b/>
          <w:i/>
          <w:lang w:eastAsia="ru-RU" w:bidi="ru-RU"/>
        </w:rPr>
        <w:t xml:space="preserve"> </w:t>
      </w:r>
      <w:r w:rsidRPr="00844B0E">
        <w:rPr>
          <w:rFonts w:eastAsia="Times New Roman"/>
          <w:lang w:eastAsia="ru-RU" w:bidi="ru-RU"/>
        </w:rPr>
        <w:t>История письменности от древности до наших дней.</w:t>
      </w:r>
    </w:p>
    <w:p w14:paraId="2EEA7DC0" w14:textId="77777777" w:rsidR="00641629" w:rsidRPr="00844B0E" w:rsidRDefault="00641629" w:rsidP="00641629">
      <w:pPr>
        <w:widowControl w:val="0"/>
        <w:autoSpaceDE w:val="0"/>
        <w:autoSpaceDN w:val="0"/>
        <w:ind w:left="252" w:right="818"/>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Кириллица или глаголица.</w:t>
      </w:r>
      <w:r w:rsidRPr="00844B0E">
        <w:rPr>
          <w:rFonts w:eastAsia="Times New Roman"/>
          <w:b/>
          <w:i/>
          <w:lang w:eastAsia="ru-RU" w:bidi="ru-RU"/>
        </w:rPr>
        <w:t xml:space="preserve"> </w:t>
      </w:r>
      <w:r w:rsidRPr="00844B0E">
        <w:rPr>
          <w:rFonts w:eastAsia="Times New Roman"/>
          <w:lang w:eastAsia="ru-RU" w:bidi="ru-RU"/>
        </w:rPr>
        <w:t>Основатели славянской письменности Кирилл и Мефодий. Первая русская книга.</w:t>
      </w:r>
    </w:p>
    <w:p w14:paraId="74E6E8BE" w14:textId="77777777" w:rsidR="00641629" w:rsidRPr="00844B0E" w:rsidRDefault="00641629" w:rsidP="00641629">
      <w:pPr>
        <w:widowControl w:val="0"/>
        <w:autoSpaceDE w:val="0"/>
        <w:autoSpaceDN w:val="0"/>
        <w:ind w:left="252"/>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«Сперва Аз да Буки – потом все науки»</w:t>
      </w:r>
      <w:r w:rsidRPr="00844B0E">
        <w:rPr>
          <w:rFonts w:eastAsia="Times New Roman"/>
          <w:b/>
          <w:i/>
          <w:lang w:eastAsia="ru-RU" w:bidi="ru-RU"/>
        </w:rPr>
        <w:t xml:space="preserve"> </w:t>
      </w:r>
      <w:r w:rsidRPr="00844B0E">
        <w:rPr>
          <w:rFonts w:eastAsia="Times New Roman"/>
          <w:lang w:eastAsia="ru-RU" w:bidi="ru-RU"/>
        </w:rPr>
        <w:t>Славянский алфавит и его особенности. Судьбы отдельных букв.</w:t>
      </w:r>
    </w:p>
    <w:p w14:paraId="597BB17D" w14:textId="77777777" w:rsidR="00641629" w:rsidRPr="00844B0E" w:rsidRDefault="00641629" w:rsidP="00641629">
      <w:pPr>
        <w:widowControl w:val="0"/>
        <w:autoSpaceDE w:val="0"/>
        <w:autoSpaceDN w:val="0"/>
        <w:ind w:left="252"/>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Как учили грамоте на Руси.</w:t>
      </w:r>
      <w:r w:rsidRPr="00844B0E">
        <w:rPr>
          <w:rFonts w:eastAsia="Times New Roman"/>
          <w:b/>
          <w:i/>
          <w:lang w:eastAsia="ru-RU" w:bidi="ru-RU"/>
        </w:rPr>
        <w:t xml:space="preserve"> </w:t>
      </w:r>
      <w:r w:rsidRPr="00844B0E">
        <w:rPr>
          <w:rFonts w:eastAsia="Times New Roman"/>
          <w:lang w:eastAsia="ru-RU" w:bidi="ru-RU"/>
        </w:rPr>
        <w:t>Особенности изучения русской азбуки в старину. Библиотеки.</w:t>
      </w:r>
    </w:p>
    <w:p w14:paraId="7954FAF9" w14:textId="77777777" w:rsidR="00641629" w:rsidRPr="00844B0E" w:rsidRDefault="00641629" w:rsidP="00641629">
      <w:pPr>
        <w:widowControl w:val="0"/>
        <w:autoSpaceDE w:val="0"/>
        <w:autoSpaceDN w:val="0"/>
        <w:spacing w:before="1"/>
        <w:ind w:left="252"/>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«Без грамматики не выучишь ни истории, ни математики</w:t>
      </w:r>
      <w:r w:rsidRPr="00844B0E">
        <w:rPr>
          <w:rFonts w:eastAsia="Times New Roman"/>
          <w:i/>
          <w:lang w:eastAsia="ru-RU" w:bidi="ru-RU"/>
        </w:rPr>
        <w:t xml:space="preserve">. </w:t>
      </w:r>
      <w:r w:rsidRPr="00844B0E">
        <w:rPr>
          <w:rFonts w:eastAsia="Times New Roman"/>
          <w:lang w:eastAsia="ru-RU" w:bidi="ru-RU"/>
        </w:rPr>
        <w:t>Что такое грамматика? Основатели русской грамматики.</w:t>
      </w:r>
    </w:p>
    <w:p w14:paraId="4C2D183E" w14:textId="77777777" w:rsidR="00641629" w:rsidRPr="00844B0E" w:rsidRDefault="00641629" w:rsidP="00641629">
      <w:pPr>
        <w:widowControl w:val="0"/>
        <w:tabs>
          <w:tab w:val="left" w:pos="1895"/>
          <w:tab w:val="left" w:pos="2276"/>
          <w:tab w:val="left" w:pos="3510"/>
          <w:tab w:val="left" w:pos="4023"/>
          <w:tab w:val="left" w:pos="5107"/>
          <w:tab w:val="left" w:pos="6568"/>
          <w:tab w:val="left" w:pos="6944"/>
          <w:tab w:val="left" w:pos="8858"/>
        </w:tabs>
        <w:autoSpaceDE w:val="0"/>
        <w:autoSpaceDN w:val="0"/>
        <w:ind w:left="252" w:right="234"/>
        <w:rPr>
          <w:rFonts w:eastAsia="Times New Roman"/>
          <w:szCs w:val="24"/>
          <w:lang w:eastAsia="ru-RU" w:bidi="ru-RU"/>
        </w:rPr>
      </w:pPr>
      <w:r w:rsidRPr="00844B0E">
        <w:rPr>
          <w:rFonts w:eastAsia="Times New Roman"/>
          <w:spacing w:val="-60"/>
          <w:szCs w:val="24"/>
          <w:u w:val="thick"/>
          <w:lang w:eastAsia="ru-RU" w:bidi="ru-RU"/>
        </w:rPr>
        <w:t xml:space="preserve"> </w:t>
      </w:r>
      <w:r w:rsidRPr="00844B0E">
        <w:rPr>
          <w:rFonts w:eastAsia="Times New Roman"/>
          <w:b/>
          <w:i/>
          <w:szCs w:val="24"/>
          <w:u w:val="thick"/>
          <w:lang w:eastAsia="ru-RU" w:bidi="ru-RU"/>
        </w:rPr>
        <w:t>Грамматика</w:t>
      </w:r>
      <w:r w:rsidRPr="00844B0E">
        <w:rPr>
          <w:rFonts w:eastAsia="Times New Roman"/>
          <w:b/>
          <w:i/>
          <w:szCs w:val="24"/>
          <w:u w:val="thick"/>
          <w:lang w:eastAsia="ru-RU" w:bidi="ru-RU"/>
        </w:rPr>
        <w:tab/>
        <w:t>и</w:t>
      </w:r>
      <w:r w:rsidRPr="00844B0E">
        <w:rPr>
          <w:rFonts w:eastAsia="Times New Roman"/>
          <w:b/>
          <w:i/>
          <w:szCs w:val="24"/>
          <w:u w:val="thick"/>
          <w:lang w:eastAsia="ru-RU" w:bidi="ru-RU"/>
        </w:rPr>
        <w:tab/>
        <w:t>история.</w:t>
      </w:r>
      <w:r w:rsidRPr="00844B0E">
        <w:rPr>
          <w:rFonts w:eastAsia="Times New Roman"/>
          <w:b/>
          <w:i/>
          <w:szCs w:val="24"/>
          <w:lang w:eastAsia="ru-RU" w:bidi="ru-RU"/>
        </w:rPr>
        <w:tab/>
      </w:r>
      <w:r w:rsidRPr="00844B0E">
        <w:rPr>
          <w:rFonts w:eastAsia="Times New Roman"/>
          <w:szCs w:val="24"/>
          <w:lang w:eastAsia="ru-RU" w:bidi="ru-RU"/>
        </w:rPr>
        <w:t>Из</w:t>
      </w:r>
      <w:r w:rsidRPr="00844B0E">
        <w:rPr>
          <w:rFonts w:eastAsia="Times New Roman"/>
          <w:szCs w:val="24"/>
          <w:lang w:eastAsia="ru-RU" w:bidi="ru-RU"/>
        </w:rPr>
        <w:tab/>
        <w:t>истории</w:t>
      </w:r>
      <w:r w:rsidRPr="00844B0E">
        <w:rPr>
          <w:rFonts w:eastAsia="Times New Roman"/>
          <w:szCs w:val="24"/>
          <w:lang w:eastAsia="ru-RU" w:bidi="ru-RU"/>
        </w:rPr>
        <w:tab/>
        <w:t>грамматики</w:t>
      </w:r>
      <w:r w:rsidRPr="00844B0E">
        <w:rPr>
          <w:rFonts w:eastAsia="Times New Roman"/>
          <w:szCs w:val="24"/>
          <w:lang w:eastAsia="ru-RU" w:bidi="ru-RU"/>
        </w:rPr>
        <w:tab/>
        <w:t>и</w:t>
      </w:r>
      <w:r w:rsidRPr="00844B0E">
        <w:rPr>
          <w:rFonts w:eastAsia="Times New Roman"/>
          <w:szCs w:val="24"/>
          <w:lang w:eastAsia="ru-RU" w:bidi="ru-RU"/>
        </w:rPr>
        <w:tab/>
        <w:t>грамматических</w:t>
      </w:r>
      <w:r w:rsidRPr="00844B0E">
        <w:rPr>
          <w:rFonts w:eastAsia="Times New Roman"/>
          <w:szCs w:val="24"/>
          <w:lang w:eastAsia="ru-RU" w:bidi="ru-RU"/>
        </w:rPr>
        <w:tab/>
      </w:r>
      <w:r w:rsidRPr="00844B0E">
        <w:rPr>
          <w:rFonts w:eastAsia="Times New Roman"/>
          <w:spacing w:val="-3"/>
          <w:szCs w:val="24"/>
          <w:lang w:eastAsia="ru-RU" w:bidi="ru-RU"/>
        </w:rPr>
        <w:t xml:space="preserve">терминов. </w:t>
      </w:r>
      <w:r w:rsidRPr="00844B0E">
        <w:rPr>
          <w:rFonts w:eastAsia="Times New Roman"/>
          <w:szCs w:val="24"/>
          <w:lang w:eastAsia="ru-RU" w:bidi="ru-RU"/>
        </w:rPr>
        <w:t>Происхождение названий грамматических</w:t>
      </w:r>
      <w:r w:rsidRPr="00844B0E">
        <w:rPr>
          <w:rFonts w:eastAsia="Times New Roman"/>
          <w:spacing w:val="-3"/>
          <w:szCs w:val="24"/>
          <w:lang w:eastAsia="ru-RU" w:bidi="ru-RU"/>
        </w:rPr>
        <w:t xml:space="preserve"> </w:t>
      </w:r>
      <w:r w:rsidRPr="00844B0E">
        <w:rPr>
          <w:rFonts w:eastAsia="Times New Roman"/>
          <w:szCs w:val="24"/>
          <w:lang w:eastAsia="ru-RU" w:bidi="ru-RU"/>
        </w:rPr>
        <w:t>терминов.</w:t>
      </w:r>
    </w:p>
    <w:p w14:paraId="7907F10A" w14:textId="77777777" w:rsidR="00641629" w:rsidRPr="00844B0E" w:rsidRDefault="00641629" w:rsidP="00641629">
      <w:pPr>
        <w:widowControl w:val="0"/>
        <w:autoSpaceDE w:val="0"/>
        <w:autoSpaceDN w:val="0"/>
        <w:ind w:left="252"/>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Правильно ли мы говорим?</w:t>
      </w:r>
      <w:r w:rsidRPr="00844B0E">
        <w:rPr>
          <w:rFonts w:eastAsia="Times New Roman"/>
          <w:b/>
          <w:i/>
          <w:lang w:eastAsia="ru-RU" w:bidi="ru-RU"/>
        </w:rPr>
        <w:t xml:space="preserve"> </w:t>
      </w:r>
      <w:r w:rsidRPr="00844B0E">
        <w:rPr>
          <w:rFonts w:eastAsia="Times New Roman"/>
          <w:lang w:eastAsia="ru-RU" w:bidi="ru-RU"/>
        </w:rPr>
        <w:t>Особенности русского ударения. Ударение как средство смыслового различения слов.</w:t>
      </w:r>
    </w:p>
    <w:p w14:paraId="40B709C3" w14:textId="77777777" w:rsidR="00641629" w:rsidRPr="00844B0E" w:rsidRDefault="00641629" w:rsidP="00641629">
      <w:pPr>
        <w:widowControl w:val="0"/>
        <w:autoSpaceDE w:val="0"/>
        <w:autoSpaceDN w:val="0"/>
        <w:ind w:left="252"/>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От точки до многоточия.</w:t>
      </w:r>
      <w:r w:rsidRPr="00844B0E">
        <w:rPr>
          <w:rFonts w:eastAsia="Times New Roman"/>
          <w:b/>
          <w:i/>
          <w:lang w:eastAsia="ru-RU" w:bidi="ru-RU"/>
        </w:rPr>
        <w:t xml:space="preserve"> </w:t>
      </w:r>
      <w:r w:rsidRPr="00844B0E">
        <w:rPr>
          <w:rFonts w:eastAsia="Times New Roman"/>
          <w:lang w:eastAsia="ru-RU" w:bidi="ru-RU"/>
        </w:rPr>
        <w:t>Знаки препинания. История происхождения знаков препинания.</w:t>
      </w:r>
    </w:p>
    <w:p w14:paraId="48FE64DE" w14:textId="77777777" w:rsidR="00641629" w:rsidRPr="00844B0E" w:rsidRDefault="00641629" w:rsidP="00641629">
      <w:pPr>
        <w:widowControl w:val="0"/>
        <w:autoSpaceDE w:val="0"/>
        <w:autoSpaceDN w:val="0"/>
        <w:ind w:left="252"/>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Среди знаков препинания.</w:t>
      </w:r>
      <w:r w:rsidRPr="00844B0E">
        <w:rPr>
          <w:rFonts w:eastAsia="Times New Roman"/>
          <w:b/>
          <w:i/>
          <w:lang w:eastAsia="ru-RU" w:bidi="ru-RU"/>
        </w:rPr>
        <w:t xml:space="preserve"> </w:t>
      </w:r>
      <w:r w:rsidRPr="00844B0E">
        <w:rPr>
          <w:rFonts w:eastAsia="Times New Roman"/>
          <w:lang w:eastAsia="ru-RU" w:bidi="ru-RU"/>
        </w:rPr>
        <w:t>Знаки препинания. Их роль в русской грамматике.</w:t>
      </w:r>
    </w:p>
    <w:p w14:paraId="6270691F" w14:textId="77777777" w:rsidR="00641629" w:rsidRPr="00844B0E" w:rsidRDefault="00641629" w:rsidP="00641629">
      <w:pPr>
        <w:widowControl w:val="0"/>
        <w:tabs>
          <w:tab w:val="left" w:pos="5772"/>
        </w:tabs>
        <w:autoSpaceDE w:val="0"/>
        <w:autoSpaceDN w:val="0"/>
        <w:ind w:left="252" w:right="252"/>
        <w:rPr>
          <w:rFonts w:eastAsia="Times New Roman"/>
          <w:szCs w:val="24"/>
          <w:lang w:eastAsia="ru-RU" w:bidi="ru-RU"/>
        </w:rPr>
      </w:pPr>
      <w:r w:rsidRPr="00844B0E">
        <w:rPr>
          <w:rFonts w:eastAsia="Times New Roman"/>
          <w:spacing w:val="-60"/>
          <w:szCs w:val="24"/>
          <w:u w:val="thick"/>
          <w:lang w:eastAsia="ru-RU" w:bidi="ru-RU"/>
        </w:rPr>
        <w:t xml:space="preserve"> </w:t>
      </w:r>
      <w:r w:rsidRPr="00844B0E">
        <w:rPr>
          <w:rFonts w:eastAsia="Times New Roman"/>
          <w:b/>
          <w:i/>
          <w:szCs w:val="24"/>
          <w:u w:val="thick"/>
          <w:lang w:eastAsia="ru-RU" w:bidi="ru-RU"/>
        </w:rPr>
        <w:t>В  мире  вежливых  слов.</w:t>
      </w:r>
      <w:r w:rsidRPr="00844B0E">
        <w:rPr>
          <w:rFonts w:eastAsia="Times New Roman"/>
          <w:b/>
          <w:i/>
          <w:szCs w:val="24"/>
          <w:lang w:eastAsia="ru-RU" w:bidi="ru-RU"/>
        </w:rPr>
        <w:t xml:space="preserve"> </w:t>
      </w:r>
      <w:r w:rsidRPr="00844B0E">
        <w:rPr>
          <w:rFonts w:eastAsia="Times New Roman"/>
          <w:szCs w:val="24"/>
          <w:lang w:eastAsia="ru-RU" w:bidi="ru-RU"/>
        </w:rPr>
        <w:t>Речевой</w:t>
      </w:r>
      <w:r w:rsidRPr="00844B0E">
        <w:rPr>
          <w:rFonts w:eastAsia="Times New Roman"/>
          <w:spacing w:val="17"/>
          <w:szCs w:val="24"/>
          <w:lang w:eastAsia="ru-RU" w:bidi="ru-RU"/>
        </w:rPr>
        <w:t xml:space="preserve"> </w:t>
      </w:r>
      <w:r w:rsidRPr="00844B0E">
        <w:rPr>
          <w:rFonts w:eastAsia="Times New Roman"/>
          <w:szCs w:val="24"/>
          <w:lang w:eastAsia="ru-RU" w:bidi="ru-RU"/>
        </w:rPr>
        <w:t>этикет.</w:t>
      </w:r>
      <w:r w:rsidRPr="00844B0E">
        <w:rPr>
          <w:rFonts w:eastAsia="Times New Roman"/>
          <w:spacing w:val="41"/>
          <w:szCs w:val="24"/>
          <w:lang w:eastAsia="ru-RU" w:bidi="ru-RU"/>
        </w:rPr>
        <w:t xml:space="preserve"> </w:t>
      </w:r>
      <w:r w:rsidRPr="00844B0E">
        <w:rPr>
          <w:rFonts w:eastAsia="Times New Roman"/>
          <w:szCs w:val="24"/>
          <w:lang w:eastAsia="ru-RU" w:bidi="ru-RU"/>
        </w:rPr>
        <w:t>Золотые</w:t>
      </w:r>
      <w:r w:rsidRPr="00844B0E">
        <w:rPr>
          <w:rFonts w:eastAsia="Times New Roman"/>
          <w:szCs w:val="24"/>
          <w:lang w:eastAsia="ru-RU" w:bidi="ru-RU"/>
        </w:rPr>
        <w:tab/>
        <w:t>слова этикета: приветствие, прощание, слова благодарности, просьбы, Ты и Вы и</w:t>
      </w:r>
      <w:r w:rsidRPr="00844B0E">
        <w:rPr>
          <w:rFonts w:eastAsia="Times New Roman"/>
          <w:spacing w:val="-2"/>
          <w:szCs w:val="24"/>
          <w:lang w:eastAsia="ru-RU" w:bidi="ru-RU"/>
        </w:rPr>
        <w:t xml:space="preserve"> </w:t>
      </w:r>
      <w:r w:rsidRPr="00844B0E">
        <w:rPr>
          <w:rFonts w:eastAsia="Times New Roman"/>
          <w:szCs w:val="24"/>
          <w:lang w:eastAsia="ru-RU" w:bidi="ru-RU"/>
        </w:rPr>
        <w:t>др.</w:t>
      </w:r>
    </w:p>
    <w:p w14:paraId="0D7DA740" w14:textId="77777777" w:rsidR="00641629" w:rsidRPr="00844B0E" w:rsidRDefault="00641629" w:rsidP="00641629">
      <w:pPr>
        <w:widowControl w:val="0"/>
        <w:autoSpaceDE w:val="0"/>
        <w:autoSpaceDN w:val="0"/>
        <w:spacing w:line="275" w:lineRule="exact"/>
        <w:ind w:left="252"/>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«Что в имени твоём?»</w:t>
      </w:r>
      <w:r w:rsidRPr="00844B0E">
        <w:rPr>
          <w:rFonts w:eastAsia="Times New Roman"/>
          <w:b/>
          <w:i/>
          <w:lang w:eastAsia="ru-RU" w:bidi="ru-RU"/>
        </w:rPr>
        <w:t xml:space="preserve"> </w:t>
      </w:r>
      <w:r w:rsidRPr="00844B0E">
        <w:rPr>
          <w:rFonts w:eastAsia="Times New Roman"/>
          <w:lang w:eastAsia="ru-RU" w:bidi="ru-RU"/>
        </w:rPr>
        <w:t>Из истории русских имен и фамилий.</w:t>
      </w:r>
    </w:p>
    <w:p w14:paraId="288605B0" w14:textId="77777777" w:rsidR="00641629" w:rsidRPr="00844B0E" w:rsidRDefault="00641629" w:rsidP="00641629">
      <w:pPr>
        <w:widowControl w:val="0"/>
        <w:autoSpaceDE w:val="0"/>
        <w:autoSpaceDN w:val="0"/>
        <w:spacing w:line="275" w:lineRule="exact"/>
        <w:ind w:left="252"/>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Я и моё имя</w:t>
      </w:r>
      <w:r w:rsidRPr="00844B0E">
        <w:rPr>
          <w:rFonts w:eastAsia="Times New Roman"/>
          <w:b/>
          <w:i/>
          <w:lang w:eastAsia="ru-RU" w:bidi="ru-RU"/>
        </w:rPr>
        <w:t xml:space="preserve"> </w:t>
      </w:r>
      <w:r w:rsidRPr="00844B0E">
        <w:rPr>
          <w:rFonts w:eastAsia="Times New Roman"/>
          <w:lang w:eastAsia="ru-RU" w:bidi="ru-RU"/>
        </w:rPr>
        <w:t>История имени, фамилии, отчества.</w:t>
      </w:r>
    </w:p>
    <w:p w14:paraId="3894F6B2" w14:textId="77777777" w:rsidR="00641629" w:rsidRPr="00844B0E" w:rsidRDefault="00641629" w:rsidP="00641629">
      <w:pPr>
        <w:widowControl w:val="0"/>
        <w:autoSpaceDE w:val="0"/>
        <w:autoSpaceDN w:val="0"/>
        <w:spacing w:line="275" w:lineRule="exact"/>
        <w:rPr>
          <w:rFonts w:eastAsia="Times New Roman"/>
          <w:lang w:eastAsia="ru-RU" w:bidi="ru-RU"/>
        </w:rPr>
        <w:sectPr w:rsidR="00641629" w:rsidRPr="00844B0E">
          <w:footerReference w:type="default" r:id="rId12"/>
          <w:pgSz w:w="11910" w:h="16840"/>
          <w:pgMar w:top="1040" w:right="900" w:bottom="280" w:left="880" w:header="720" w:footer="720" w:gutter="0"/>
          <w:cols w:space="720"/>
        </w:sectPr>
      </w:pPr>
    </w:p>
    <w:p w14:paraId="45C8E8A0" w14:textId="77777777" w:rsidR="00641629" w:rsidRPr="00844B0E" w:rsidRDefault="00641629" w:rsidP="00641629">
      <w:pPr>
        <w:widowControl w:val="0"/>
        <w:autoSpaceDE w:val="0"/>
        <w:autoSpaceDN w:val="0"/>
        <w:spacing w:before="66"/>
        <w:ind w:left="252"/>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Зри в корень.</w:t>
      </w:r>
      <w:r w:rsidRPr="00844B0E">
        <w:rPr>
          <w:rFonts w:eastAsia="Times New Roman"/>
          <w:b/>
          <w:i/>
          <w:lang w:eastAsia="ru-RU" w:bidi="ru-RU"/>
        </w:rPr>
        <w:t xml:space="preserve"> </w:t>
      </w:r>
      <w:r w:rsidRPr="00844B0E">
        <w:rPr>
          <w:rFonts w:eastAsia="Times New Roman"/>
          <w:lang w:eastAsia="ru-RU" w:bidi="ru-RU"/>
        </w:rPr>
        <w:t>Экскурс в историю русских слов.</w:t>
      </w:r>
    </w:p>
    <w:p w14:paraId="4791136C" w14:textId="77777777" w:rsidR="00641629" w:rsidRPr="00844B0E" w:rsidRDefault="00641629" w:rsidP="00641629">
      <w:pPr>
        <w:widowControl w:val="0"/>
        <w:autoSpaceDE w:val="0"/>
        <w:autoSpaceDN w:val="0"/>
        <w:ind w:left="252"/>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Всё растёт из корня.</w:t>
      </w:r>
      <w:r w:rsidRPr="00844B0E">
        <w:rPr>
          <w:rFonts w:eastAsia="Times New Roman"/>
          <w:b/>
          <w:i/>
          <w:lang w:eastAsia="ru-RU" w:bidi="ru-RU"/>
        </w:rPr>
        <w:t xml:space="preserve"> </w:t>
      </w:r>
      <w:r w:rsidRPr="00844B0E">
        <w:rPr>
          <w:rFonts w:eastAsia="Times New Roman"/>
          <w:lang w:eastAsia="ru-RU" w:bidi="ru-RU"/>
        </w:rPr>
        <w:t>Родословная слов. Однокоренные слова.</w:t>
      </w:r>
    </w:p>
    <w:p w14:paraId="23A2F326" w14:textId="77777777" w:rsidR="00641629" w:rsidRPr="00844B0E" w:rsidRDefault="00641629" w:rsidP="00641629">
      <w:pPr>
        <w:widowControl w:val="0"/>
        <w:autoSpaceDE w:val="0"/>
        <w:autoSpaceDN w:val="0"/>
        <w:ind w:left="252"/>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В стране морфем</w:t>
      </w:r>
      <w:r w:rsidRPr="00844B0E">
        <w:rPr>
          <w:rFonts w:eastAsia="Times New Roman"/>
          <w:i/>
          <w:lang w:eastAsia="ru-RU" w:bidi="ru-RU"/>
        </w:rPr>
        <w:t xml:space="preserve">. </w:t>
      </w:r>
      <w:r w:rsidRPr="00844B0E">
        <w:rPr>
          <w:rFonts w:eastAsia="Times New Roman"/>
          <w:lang w:eastAsia="ru-RU" w:bidi="ru-RU"/>
        </w:rPr>
        <w:t>Из истории морфем. Роль морфем в грамматике.</w:t>
      </w:r>
    </w:p>
    <w:p w14:paraId="3D56B546" w14:textId="77777777" w:rsidR="00641629" w:rsidRPr="00844B0E" w:rsidRDefault="00641629" w:rsidP="00641629">
      <w:pPr>
        <w:widowControl w:val="0"/>
        <w:autoSpaceDE w:val="0"/>
        <w:autoSpaceDN w:val="0"/>
        <w:spacing w:before="4"/>
        <w:rPr>
          <w:rFonts w:eastAsia="Times New Roman"/>
          <w:sz w:val="18"/>
          <w:szCs w:val="24"/>
          <w:lang w:eastAsia="ru-RU" w:bidi="ru-RU"/>
        </w:rPr>
      </w:pPr>
    </w:p>
    <w:p w14:paraId="4275084F" w14:textId="77777777" w:rsidR="00641629" w:rsidRPr="00844B0E" w:rsidRDefault="00641629" w:rsidP="00641629">
      <w:pPr>
        <w:widowControl w:val="0"/>
        <w:autoSpaceDE w:val="0"/>
        <w:autoSpaceDN w:val="0"/>
        <w:spacing w:before="90"/>
        <w:ind w:left="2999"/>
        <w:outlineLvl w:val="1"/>
        <w:rPr>
          <w:rFonts w:eastAsia="Times New Roman"/>
          <w:b/>
          <w:bCs/>
          <w:szCs w:val="24"/>
          <w:lang w:eastAsia="ru-RU" w:bidi="ru-RU"/>
        </w:rPr>
      </w:pPr>
      <w:r w:rsidRPr="00844B0E">
        <w:rPr>
          <w:rFonts w:eastAsia="Times New Roman"/>
          <w:b/>
          <w:bCs/>
          <w:szCs w:val="24"/>
          <w:lang w:eastAsia="ru-RU" w:bidi="ru-RU"/>
        </w:rPr>
        <w:t>Содержание изучаемого курса 6 класс</w:t>
      </w:r>
    </w:p>
    <w:p w14:paraId="1ECC9C49" w14:textId="77777777" w:rsidR="00641629" w:rsidRPr="00844B0E" w:rsidRDefault="00641629" w:rsidP="00641629">
      <w:pPr>
        <w:widowControl w:val="0"/>
        <w:autoSpaceDE w:val="0"/>
        <w:autoSpaceDN w:val="0"/>
        <w:spacing w:before="6"/>
        <w:rPr>
          <w:rFonts w:eastAsia="Times New Roman"/>
          <w:b/>
          <w:sz w:val="23"/>
          <w:szCs w:val="24"/>
          <w:lang w:eastAsia="ru-RU" w:bidi="ru-RU"/>
        </w:rPr>
      </w:pPr>
    </w:p>
    <w:p w14:paraId="2A947157" w14:textId="77777777" w:rsidR="00641629" w:rsidRPr="00844B0E" w:rsidRDefault="00641629" w:rsidP="00641629">
      <w:pPr>
        <w:widowControl w:val="0"/>
        <w:tabs>
          <w:tab w:val="left" w:pos="3188"/>
        </w:tabs>
        <w:autoSpaceDE w:val="0"/>
        <w:autoSpaceDN w:val="0"/>
        <w:ind w:left="252"/>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Почему мы</w:t>
      </w:r>
      <w:r w:rsidRPr="00844B0E">
        <w:rPr>
          <w:rFonts w:eastAsia="Times New Roman"/>
          <w:b/>
          <w:i/>
          <w:spacing w:val="-4"/>
          <w:u w:val="thick"/>
          <w:lang w:eastAsia="ru-RU" w:bidi="ru-RU"/>
        </w:rPr>
        <w:t xml:space="preserve"> </w:t>
      </w:r>
      <w:r w:rsidRPr="00844B0E">
        <w:rPr>
          <w:rFonts w:eastAsia="Times New Roman"/>
          <w:b/>
          <w:i/>
          <w:u w:val="thick"/>
          <w:lang w:eastAsia="ru-RU" w:bidi="ru-RU"/>
        </w:rPr>
        <w:t>так</w:t>
      </w:r>
      <w:r w:rsidRPr="00844B0E">
        <w:rPr>
          <w:rFonts w:eastAsia="Times New Roman"/>
          <w:b/>
          <w:i/>
          <w:spacing w:val="-1"/>
          <w:u w:val="thick"/>
          <w:lang w:eastAsia="ru-RU" w:bidi="ru-RU"/>
        </w:rPr>
        <w:t xml:space="preserve"> </w:t>
      </w:r>
      <w:r w:rsidRPr="00844B0E">
        <w:rPr>
          <w:rFonts w:eastAsia="Times New Roman"/>
          <w:b/>
          <w:i/>
          <w:u w:val="thick"/>
          <w:lang w:eastAsia="ru-RU" w:bidi="ru-RU"/>
        </w:rPr>
        <w:t>пишем?</w:t>
      </w:r>
      <w:r w:rsidRPr="00844B0E">
        <w:rPr>
          <w:rFonts w:eastAsia="Times New Roman"/>
          <w:b/>
          <w:i/>
          <w:lang w:eastAsia="ru-RU" w:bidi="ru-RU"/>
        </w:rPr>
        <w:tab/>
      </w:r>
      <w:r w:rsidRPr="00844B0E">
        <w:rPr>
          <w:rFonts w:eastAsia="Times New Roman"/>
          <w:lang w:eastAsia="ru-RU" w:bidi="ru-RU"/>
        </w:rPr>
        <w:t>Правила правописания</w:t>
      </w:r>
      <w:r w:rsidRPr="00844B0E">
        <w:rPr>
          <w:rFonts w:eastAsia="Times New Roman"/>
          <w:spacing w:val="-1"/>
          <w:lang w:eastAsia="ru-RU" w:bidi="ru-RU"/>
        </w:rPr>
        <w:t xml:space="preserve"> </w:t>
      </w:r>
      <w:r w:rsidRPr="00844B0E">
        <w:rPr>
          <w:rFonts w:eastAsia="Times New Roman"/>
          <w:lang w:eastAsia="ru-RU" w:bidi="ru-RU"/>
        </w:rPr>
        <w:t>морфем.</w:t>
      </w:r>
    </w:p>
    <w:p w14:paraId="1BCCE1C3" w14:textId="77777777" w:rsidR="00641629" w:rsidRPr="00844B0E" w:rsidRDefault="00641629" w:rsidP="00641629">
      <w:pPr>
        <w:widowControl w:val="0"/>
        <w:autoSpaceDE w:val="0"/>
        <w:autoSpaceDN w:val="0"/>
        <w:ind w:left="252"/>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 xml:space="preserve">На чужих ошибках учимся. </w:t>
      </w:r>
      <w:r w:rsidRPr="00844B0E">
        <w:rPr>
          <w:rFonts w:eastAsia="Times New Roman"/>
          <w:lang w:eastAsia="ru-RU" w:bidi="ru-RU"/>
        </w:rPr>
        <w:t>Задания «Исправь ошибку», «Найди ошибку», «Проверь товарища»</w:t>
      </w:r>
    </w:p>
    <w:p w14:paraId="1DFDB070" w14:textId="77777777" w:rsidR="00641629" w:rsidRPr="00844B0E" w:rsidRDefault="00641629" w:rsidP="00641629">
      <w:pPr>
        <w:widowControl w:val="0"/>
        <w:autoSpaceDE w:val="0"/>
        <w:autoSpaceDN w:val="0"/>
        <w:spacing w:line="274" w:lineRule="exact"/>
        <w:ind w:left="252"/>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Пестрое семейство синонимов</w:t>
      </w:r>
      <w:r w:rsidRPr="00844B0E">
        <w:rPr>
          <w:rFonts w:eastAsia="Times New Roman"/>
          <w:i/>
          <w:lang w:eastAsia="ru-RU" w:bidi="ru-RU"/>
        </w:rPr>
        <w:t xml:space="preserve">. </w:t>
      </w:r>
      <w:r w:rsidRPr="00844B0E">
        <w:rPr>
          <w:rFonts w:eastAsia="Times New Roman"/>
          <w:lang w:eastAsia="ru-RU" w:bidi="ru-RU"/>
        </w:rPr>
        <w:t>Синонимы.</w:t>
      </w:r>
    </w:p>
    <w:p w14:paraId="28666DD0" w14:textId="77777777" w:rsidR="00641629" w:rsidRPr="00844B0E" w:rsidRDefault="00641629" w:rsidP="00641629">
      <w:pPr>
        <w:widowControl w:val="0"/>
        <w:autoSpaceDE w:val="0"/>
        <w:autoSpaceDN w:val="0"/>
        <w:ind w:left="252"/>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Тезки наоборот.</w:t>
      </w:r>
      <w:r w:rsidRPr="00844B0E">
        <w:rPr>
          <w:rFonts w:eastAsia="Times New Roman"/>
          <w:b/>
          <w:i/>
          <w:lang w:eastAsia="ru-RU" w:bidi="ru-RU"/>
        </w:rPr>
        <w:t xml:space="preserve"> </w:t>
      </w:r>
      <w:r w:rsidRPr="00844B0E">
        <w:rPr>
          <w:rFonts w:eastAsia="Times New Roman"/>
          <w:lang w:eastAsia="ru-RU" w:bidi="ru-RU"/>
        </w:rPr>
        <w:t>Антонимы.</w:t>
      </w:r>
    </w:p>
    <w:p w14:paraId="7C8F9615" w14:textId="77777777" w:rsidR="00641629" w:rsidRPr="00844B0E" w:rsidRDefault="00641629" w:rsidP="00641629">
      <w:pPr>
        <w:widowControl w:val="0"/>
        <w:autoSpaceDE w:val="0"/>
        <w:autoSpaceDN w:val="0"/>
        <w:ind w:left="252"/>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Слова – двойники</w:t>
      </w:r>
      <w:r w:rsidRPr="00844B0E">
        <w:rPr>
          <w:rFonts w:eastAsia="Times New Roman"/>
          <w:i/>
          <w:lang w:eastAsia="ru-RU" w:bidi="ru-RU"/>
        </w:rPr>
        <w:t xml:space="preserve">. </w:t>
      </w:r>
      <w:r w:rsidRPr="00844B0E">
        <w:rPr>
          <w:rFonts w:eastAsia="Times New Roman"/>
          <w:lang w:eastAsia="ru-RU" w:bidi="ru-RU"/>
        </w:rPr>
        <w:t>Омонимы. Омоформы. Омофоны. Омографы.</w:t>
      </w:r>
    </w:p>
    <w:p w14:paraId="2B7D9572" w14:textId="77777777" w:rsidR="00641629" w:rsidRPr="00844B0E" w:rsidRDefault="00641629" w:rsidP="00641629">
      <w:pPr>
        <w:widowControl w:val="0"/>
        <w:autoSpaceDE w:val="0"/>
        <w:autoSpaceDN w:val="0"/>
        <w:ind w:left="252"/>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Где же хранятся слова?</w:t>
      </w:r>
      <w:r w:rsidRPr="00844B0E">
        <w:rPr>
          <w:rFonts w:eastAsia="Times New Roman"/>
          <w:b/>
          <w:i/>
          <w:lang w:eastAsia="ru-RU" w:bidi="ru-RU"/>
        </w:rPr>
        <w:t xml:space="preserve"> </w:t>
      </w:r>
      <w:r w:rsidRPr="00844B0E">
        <w:rPr>
          <w:rFonts w:eastAsia="Times New Roman"/>
          <w:lang w:eastAsia="ru-RU" w:bidi="ru-RU"/>
        </w:rPr>
        <w:t>Словари. Типы словарей. Роль словарей.</w:t>
      </w:r>
    </w:p>
    <w:p w14:paraId="0BDB0CF6" w14:textId="77777777" w:rsidR="00641629" w:rsidRPr="00844B0E" w:rsidRDefault="00641629" w:rsidP="00641629">
      <w:pPr>
        <w:widowControl w:val="0"/>
        <w:autoSpaceDE w:val="0"/>
        <w:autoSpaceDN w:val="0"/>
        <w:ind w:left="252"/>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Копилки слов</w:t>
      </w:r>
      <w:r w:rsidRPr="00844B0E">
        <w:rPr>
          <w:rFonts w:eastAsia="Times New Roman"/>
          <w:i/>
          <w:lang w:eastAsia="ru-RU" w:bidi="ru-RU"/>
        </w:rPr>
        <w:t xml:space="preserve">. </w:t>
      </w:r>
      <w:r w:rsidRPr="00844B0E">
        <w:rPr>
          <w:rFonts w:eastAsia="Times New Roman"/>
          <w:lang w:eastAsia="ru-RU" w:bidi="ru-RU"/>
        </w:rPr>
        <w:t>Словари. Типы словарей. Роль словарей.</w:t>
      </w:r>
    </w:p>
    <w:p w14:paraId="6D8CE4F9" w14:textId="77777777" w:rsidR="00641629" w:rsidRPr="00844B0E" w:rsidRDefault="00641629" w:rsidP="00641629">
      <w:pPr>
        <w:widowControl w:val="0"/>
        <w:autoSpaceDE w:val="0"/>
        <w:autoSpaceDN w:val="0"/>
        <w:ind w:left="252"/>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Слова – пришельцы.</w:t>
      </w:r>
      <w:r w:rsidRPr="00844B0E">
        <w:rPr>
          <w:rFonts w:eastAsia="Times New Roman"/>
          <w:b/>
          <w:i/>
          <w:lang w:eastAsia="ru-RU" w:bidi="ru-RU"/>
        </w:rPr>
        <w:t xml:space="preserve"> </w:t>
      </w:r>
      <w:r w:rsidRPr="00844B0E">
        <w:rPr>
          <w:rFonts w:eastAsia="Times New Roman"/>
          <w:lang w:eastAsia="ru-RU" w:bidi="ru-RU"/>
        </w:rPr>
        <w:t>Заимствованные слова.</w:t>
      </w:r>
    </w:p>
    <w:p w14:paraId="513919B8" w14:textId="77777777" w:rsidR="00641629" w:rsidRPr="00844B0E" w:rsidRDefault="00641629" w:rsidP="00641629">
      <w:pPr>
        <w:widowControl w:val="0"/>
        <w:autoSpaceDE w:val="0"/>
        <w:autoSpaceDN w:val="0"/>
        <w:spacing w:before="1"/>
        <w:ind w:left="252"/>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Из глубины веков</w:t>
      </w:r>
      <w:r w:rsidRPr="00844B0E">
        <w:rPr>
          <w:rFonts w:eastAsia="Times New Roman"/>
          <w:i/>
          <w:lang w:eastAsia="ru-RU" w:bidi="ru-RU"/>
        </w:rPr>
        <w:t xml:space="preserve">. </w:t>
      </w:r>
      <w:r w:rsidRPr="00844B0E">
        <w:rPr>
          <w:rFonts w:eastAsia="Times New Roman"/>
          <w:lang w:eastAsia="ru-RU" w:bidi="ru-RU"/>
        </w:rPr>
        <w:t>Архаизмы и историзмы. Старославянизмы в русском языке.</w:t>
      </w:r>
    </w:p>
    <w:p w14:paraId="169C8C07" w14:textId="77777777" w:rsidR="00641629" w:rsidRPr="00844B0E" w:rsidRDefault="00641629" w:rsidP="00641629">
      <w:pPr>
        <w:widowControl w:val="0"/>
        <w:tabs>
          <w:tab w:val="left" w:pos="2804"/>
        </w:tabs>
        <w:autoSpaceDE w:val="0"/>
        <w:autoSpaceDN w:val="0"/>
        <w:ind w:left="252" w:right="1481"/>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В мире крылатых слов и выражений</w:t>
      </w:r>
      <w:r w:rsidRPr="00844B0E">
        <w:rPr>
          <w:rFonts w:eastAsia="Times New Roman"/>
          <w:b/>
          <w:i/>
          <w:lang w:eastAsia="ru-RU" w:bidi="ru-RU"/>
        </w:rPr>
        <w:t xml:space="preserve">. </w:t>
      </w:r>
      <w:r w:rsidRPr="00844B0E">
        <w:rPr>
          <w:rFonts w:eastAsia="Times New Roman"/>
          <w:lang w:eastAsia="ru-RU" w:bidi="ru-RU"/>
        </w:rPr>
        <w:t>Фразеологизмы. История происхождения фразеологизмов.</w:t>
      </w:r>
      <w:r w:rsidRPr="00844B0E">
        <w:rPr>
          <w:rFonts w:eastAsia="Times New Roman"/>
          <w:lang w:eastAsia="ru-RU" w:bidi="ru-RU"/>
        </w:rPr>
        <w:tab/>
        <w:t>Источники</w:t>
      </w:r>
      <w:r w:rsidRPr="00844B0E">
        <w:rPr>
          <w:rFonts w:eastAsia="Times New Roman"/>
          <w:spacing w:val="-1"/>
          <w:lang w:eastAsia="ru-RU" w:bidi="ru-RU"/>
        </w:rPr>
        <w:t xml:space="preserve"> </w:t>
      </w:r>
      <w:r w:rsidRPr="00844B0E">
        <w:rPr>
          <w:rFonts w:eastAsia="Times New Roman"/>
          <w:lang w:eastAsia="ru-RU" w:bidi="ru-RU"/>
        </w:rPr>
        <w:t>фразеологизмов.</w:t>
      </w:r>
    </w:p>
    <w:p w14:paraId="0EB49667" w14:textId="77777777" w:rsidR="00641629" w:rsidRPr="00844B0E" w:rsidRDefault="00641629" w:rsidP="00641629">
      <w:pPr>
        <w:widowControl w:val="0"/>
        <w:autoSpaceDE w:val="0"/>
        <w:autoSpaceDN w:val="0"/>
        <w:ind w:left="252"/>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Почему мы так говорим?</w:t>
      </w:r>
      <w:r w:rsidRPr="00844B0E">
        <w:rPr>
          <w:rFonts w:eastAsia="Times New Roman"/>
          <w:b/>
          <w:i/>
          <w:lang w:eastAsia="ru-RU" w:bidi="ru-RU"/>
        </w:rPr>
        <w:t xml:space="preserve"> </w:t>
      </w:r>
      <w:r w:rsidRPr="00844B0E">
        <w:rPr>
          <w:rFonts w:eastAsia="Times New Roman"/>
          <w:lang w:eastAsia="ru-RU" w:bidi="ru-RU"/>
        </w:rPr>
        <w:t>Этимология слов и выражений.</w:t>
      </w:r>
    </w:p>
    <w:p w14:paraId="40FAA730" w14:textId="77777777" w:rsidR="00641629" w:rsidRPr="00844B0E" w:rsidRDefault="00641629" w:rsidP="00641629">
      <w:pPr>
        <w:widowControl w:val="0"/>
        <w:autoSpaceDE w:val="0"/>
        <w:autoSpaceDN w:val="0"/>
        <w:ind w:left="252"/>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В гостях у сказки</w:t>
      </w:r>
      <w:r w:rsidRPr="00844B0E">
        <w:rPr>
          <w:rFonts w:eastAsia="Times New Roman"/>
          <w:i/>
          <w:lang w:eastAsia="ru-RU" w:bidi="ru-RU"/>
        </w:rPr>
        <w:t xml:space="preserve">. </w:t>
      </w:r>
      <w:r w:rsidRPr="00844B0E">
        <w:rPr>
          <w:rFonts w:eastAsia="Times New Roman"/>
          <w:lang w:eastAsia="ru-RU" w:bidi="ru-RU"/>
        </w:rPr>
        <w:t>История названий сказочных героев.</w:t>
      </w:r>
    </w:p>
    <w:p w14:paraId="6AECB7FF" w14:textId="77777777" w:rsidR="00641629" w:rsidRPr="00844B0E" w:rsidRDefault="00641629" w:rsidP="00641629">
      <w:pPr>
        <w:widowControl w:val="0"/>
        <w:autoSpaceDE w:val="0"/>
        <w:autoSpaceDN w:val="0"/>
        <w:ind w:left="252"/>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В музее истории слов.</w:t>
      </w:r>
      <w:r w:rsidRPr="00844B0E">
        <w:rPr>
          <w:rFonts w:eastAsia="Times New Roman"/>
          <w:b/>
          <w:i/>
          <w:lang w:eastAsia="ru-RU" w:bidi="ru-RU"/>
        </w:rPr>
        <w:t xml:space="preserve"> </w:t>
      </w:r>
      <w:r w:rsidRPr="00844B0E">
        <w:rPr>
          <w:rFonts w:eastAsia="Times New Roman"/>
          <w:lang w:eastAsia="ru-RU" w:bidi="ru-RU"/>
        </w:rPr>
        <w:t>Происхождение и употребление слов и выражений.</w:t>
      </w:r>
    </w:p>
    <w:p w14:paraId="165BB07E" w14:textId="77777777" w:rsidR="00641629" w:rsidRPr="00844B0E" w:rsidRDefault="00641629" w:rsidP="00641629">
      <w:pPr>
        <w:widowControl w:val="0"/>
        <w:autoSpaceDE w:val="0"/>
        <w:autoSpaceDN w:val="0"/>
        <w:ind w:left="252"/>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Словесные раскопки</w:t>
      </w:r>
      <w:r w:rsidRPr="00844B0E">
        <w:rPr>
          <w:rFonts w:eastAsia="Times New Roman"/>
          <w:i/>
          <w:lang w:eastAsia="ru-RU" w:bidi="ru-RU"/>
        </w:rPr>
        <w:t xml:space="preserve">. </w:t>
      </w:r>
      <w:r w:rsidRPr="00844B0E">
        <w:rPr>
          <w:rFonts w:eastAsia="Times New Roman"/>
          <w:lang w:eastAsia="ru-RU" w:bidi="ru-RU"/>
        </w:rPr>
        <w:t>История слов.</w:t>
      </w:r>
    </w:p>
    <w:p w14:paraId="568E992E" w14:textId="77777777" w:rsidR="00641629" w:rsidRPr="00844B0E" w:rsidRDefault="00641629" w:rsidP="00641629">
      <w:pPr>
        <w:widowControl w:val="0"/>
        <w:autoSpaceDE w:val="0"/>
        <w:autoSpaceDN w:val="0"/>
        <w:ind w:left="252"/>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Всех скороговорок не перескороговоришь</w:t>
      </w:r>
      <w:r w:rsidRPr="00844B0E">
        <w:rPr>
          <w:rFonts w:eastAsia="Times New Roman"/>
          <w:i/>
          <w:lang w:eastAsia="ru-RU" w:bidi="ru-RU"/>
        </w:rPr>
        <w:t xml:space="preserve">. </w:t>
      </w:r>
      <w:r w:rsidRPr="00844B0E">
        <w:rPr>
          <w:rFonts w:eastAsia="Times New Roman"/>
          <w:lang w:eastAsia="ru-RU" w:bidi="ru-RU"/>
        </w:rPr>
        <w:t>Скороговорки. Роль скороговорок в речи.</w:t>
      </w:r>
    </w:p>
    <w:p w14:paraId="37975786" w14:textId="77777777" w:rsidR="00641629" w:rsidRPr="00844B0E" w:rsidRDefault="00641629" w:rsidP="00641629">
      <w:pPr>
        <w:widowControl w:val="0"/>
        <w:autoSpaceDE w:val="0"/>
        <w:autoSpaceDN w:val="0"/>
        <w:ind w:left="252" w:right="818"/>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Пословицы, поговорки.</w:t>
      </w:r>
      <w:r w:rsidRPr="00844B0E">
        <w:rPr>
          <w:rFonts w:eastAsia="Times New Roman"/>
          <w:b/>
          <w:i/>
          <w:lang w:eastAsia="ru-RU" w:bidi="ru-RU"/>
        </w:rPr>
        <w:t xml:space="preserve"> </w:t>
      </w:r>
      <w:r w:rsidRPr="00844B0E">
        <w:rPr>
          <w:rFonts w:eastAsia="Times New Roman"/>
          <w:lang w:eastAsia="ru-RU" w:bidi="ru-RU"/>
        </w:rPr>
        <w:t>Народная мудрость в пословицах и поговорках, тематическое богатство русских пословиц.</w:t>
      </w:r>
    </w:p>
    <w:p w14:paraId="4405730A" w14:textId="77777777" w:rsidR="00641629" w:rsidRPr="00844B0E" w:rsidRDefault="00641629" w:rsidP="00641629">
      <w:pPr>
        <w:widowControl w:val="0"/>
        <w:autoSpaceDE w:val="0"/>
        <w:autoSpaceDN w:val="0"/>
        <w:spacing w:before="8" w:line="289" w:lineRule="exact"/>
        <w:ind w:left="252"/>
        <w:rPr>
          <w:rFonts w:ascii="Calibri" w:eastAsia="Times New Roman" w:hAnsi="Calibri"/>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Язык, давай с тобой дружить</w:t>
      </w:r>
      <w:r w:rsidRPr="00844B0E">
        <w:rPr>
          <w:rFonts w:eastAsia="Times New Roman"/>
          <w:i/>
          <w:lang w:eastAsia="ru-RU" w:bidi="ru-RU"/>
        </w:rPr>
        <w:t xml:space="preserve">! </w:t>
      </w:r>
      <w:r w:rsidRPr="00844B0E">
        <w:rPr>
          <w:rFonts w:ascii="Calibri" w:eastAsia="Times New Roman" w:hAnsi="Calibri"/>
          <w:lang w:eastAsia="ru-RU" w:bidi="ru-RU"/>
        </w:rPr>
        <w:t>П</w:t>
      </w:r>
      <w:r w:rsidRPr="00844B0E">
        <w:rPr>
          <w:rFonts w:eastAsia="Times New Roman"/>
          <w:lang w:eastAsia="ru-RU" w:bidi="ru-RU"/>
        </w:rPr>
        <w:t>одготовка и проведение итогового занятия</w:t>
      </w:r>
      <w:r w:rsidRPr="00844B0E">
        <w:rPr>
          <w:rFonts w:ascii="Calibri" w:eastAsia="Times New Roman" w:hAnsi="Calibri"/>
          <w:lang w:eastAsia="ru-RU" w:bidi="ru-RU"/>
        </w:rPr>
        <w:t>.</w:t>
      </w:r>
    </w:p>
    <w:p w14:paraId="201B2BCA" w14:textId="77777777" w:rsidR="00641629" w:rsidRPr="00844B0E" w:rsidRDefault="00641629" w:rsidP="00641629">
      <w:pPr>
        <w:widowControl w:val="0"/>
        <w:autoSpaceDE w:val="0"/>
        <w:autoSpaceDN w:val="0"/>
        <w:spacing w:line="272" w:lineRule="exact"/>
        <w:ind w:left="252"/>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Я молодец!</w:t>
      </w:r>
      <w:r w:rsidRPr="00844B0E">
        <w:rPr>
          <w:rFonts w:eastAsia="Times New Roman"/>
          <w:b/>
          <w:i/>
          <w:lang w:eastAsia="ru-RU" w:bidi="ru-RU"/>
        </w:rPr>
        <w:t xml:space="preserve"> </w:t>
      </w:r>
      <w:r w:rsidRPr="00844B0E">
        <w:rPr>
          <w:rFonts w:eastAsia="Times New Roman"/>
          <w:lang w:eastAsia="ru-RU" w:bidi="ru-RU"/>
        </w:rPr>
        <w:t>Обобщение изученного, подведение итогов.</w:t>
      </w:r>
    </w:p>
    <w:p w14:paraId="4D6BA01A" w14:textId="77777777" w:rsidR="00641629" w:rsidRPr="00844B0E" w:rsidRDefault="00641629" w:rsidP="00641629">
      <w:pPr>
        <w:widowControl w:val="0"/>
        <w:autoSpaceDE w:val="0"/>
        <w:autoSpaceDN w:val="0"/>
        <w:rPr>
          <w:rFonts w:eastAsia="Times New Roman"/>
          <w:sz w:val="20"/>
          <w:szCs w:val="24"/>
          <w:lang w:eastAsia="ru-RU" w:bidi="ru-RU"/>
        </w:rPr>
      </w:pPr>
    </w:p>
    <w:p w14:paraId="34E9D65E" w14:textId="77777777" w:rsidR="00641629" w:rsidRPr="00844B0E" w:rsidRDefault="00641629" w:rsidP="00641629">
      <w:pPr>
        <w:widowControl w:val="0"/>
        <w:autoSpaceDE w:val="0"/>
        <w:autoSpaceDN w:val="0"/>
        <w:rPr>
          <w:rFonts w:eastAsia="Times New Roman"/>
          <w:sz w:val="20"/>
          <w:szCs w:val="24"/>
          <w:lang w:eastAsia="ru-RU" w:bidi="ru-RU"/>
        </w:rPr>
      </w:pPr>
    </w:p>
    <w:p w14:paraId="09D1B496" w14:textId="77777777" w:rsidR="00641629" w:rsidRPr="00844B0E" w:rsidRDefault="00641629" w:rsidP="00641629">
      <w:pPr>
        <w:widowControl w:val="0"/>
        <w:autoSpaceDE w:val="0"/>
        <w:autoSpaceDN w:val="0"/>
        <w:spacing w:before="1"/>
        <w:rPr>
          <w:rFonts w:eastAsia="Times New Roman"/>
          <w:sz w:val="26"/>
          <w:szCs w:val="24"/>
          <w:lang w:eastAsia="ru-RU" w:bidi="ru-RU"/>
        </w:rPr>
      </w:pPr>
    </w:p>
    <w:p w14:paraId="4D098933" w14:textId="77777777" w:rsidR="00641629" w:rsidRPr="00844B0E" w:rsidRDefault="00641629" w:rsidP="00641629">
      <w:pPr>
        <w:widowControl w:val="0"/>
        <w:autoSpaceDE w:val="0"/>
        <w:autoSpaceDN w:val="0"/>
        <w:spacing w:before="90"/>
        <w:ind w:left="1288" w:right="1272"/>
        <w:jc w:val="center"/>
        <w:outlineLvl w:val="1"/>
        <w:rPr>
          <w:rFonts w:eastAsia="Times New Roman"/>
          <w:b/>
          <w:bCs/>
          <w:szCs w:val="24"/>
          <w:lang w:eastAsia="ru-RU" w:bidi="ru-RU"/>
        </w:rPr>
      </w:pPr>
      <w:r w:rsidRPr="00844B0E">
        <w:rPr>
          <w:rFonts w:eastAsia="Times New Roman"/>
          <w:b/>
          <w:bCs/>
          <w:szCs w:val="24"/>
          <w:lang w:eastAsia="ru-RU" w:bidi="ru-RU"/>
        </w:rPr>
        <w:t>Содержание изучаемого курса 7 класс</w:t>
      </w:r>
    </w:p>
    <w:p w14:paraId="01E157E7" w14:textId="77777777" w:rsidR="00641629" w:rsidRPr="00844B0E" w:rsidRDefault="00641629" w:rsidP="00641629">
      <w:pPr>
        <w:widowControl w:val="0"/>
        <w:autoSpaceDE w:val="0"/>
        <w:autoSpaceDN w:val="0"/>
        <w:spacing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Введение. Зачем нужна речь?</w:t>
      </w:r>
    </w:p>
    <w:p w14:paraId="3CF5DB63" w14:textId="77777777" w:rsidR="00641629" w:rsidRPr="00844B0E" w:rsidRDefault="00641629" w:rsidP="00641629">
      <w:pPr>
        <w:widowControl w:val="0"/>
        <w:autoSpaceDE w:val="0"/>
        <w:autoSpaceDN w:val="0"/>
        <w:spacing w:line="274" w:lineRule="exact"/>
        <w:ind w:left="252"/>
        <w:rPr>
          <w:rFonts w:eastAsia="Times New Roman"/>
          <w:szCs w:val="24"/>
          <w:lang w:eastAsia="ru-RU" w:bidi="ru-RU"/>
        </w:rPr>
      </w:pPr>
      <w:r w:rsidRPr="00844B0E">
        <w:rPr>
          <w:rFonts w:eastAsia="Times New Roman"/>
          <w:szCs w:val="24"/>
          <w:lang w:eastAsia="ru-RU" w:bidi="ru-RU"/>
        </w:rPr>
        <w:t>История речи. Виды речи. Практика.</w:t>
      </w:r>
    </w:p>
    <w:p w14:paraId="3EEE2DB9" w14:textId="77777777" w:rsidR="00641629" w:rsidRPr="00844B0E" w:rsidRDefault="00641629" w:rsidP="00641629">
      <w:pPr>
        <w:widowControl w:val="0"/>
        <w:autoSpaceDE w:val="0"/>
        <w:autoSpaceDN w:val="0"/>
        <w:spacing w:before="5"/>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В мире фонетики. Дорога к письменности. Славянский алфавит и его особенности.</w:t>
      </w:r>
    </w:p>
    <w:p w14:paraId="525CEAFF" w14:textId="77777777" w:rsidR="00641629" w:rsidRPr="00844B0E" w:rsidRDefault="00641629" w:rsidP="00641629">
      <w:pPr>
        <w:widowControl w:val="0"/>
        <w:autoSpaceDE w:val="0"/>
        <w:autoSpaceDN w:val="0"/>
        <w:spacing w:line="274" w:lineRule="exact"/>
        <w:ind w:left="252"/>
        <w:rPr>
          <w:rFonts w:eastAsia="Times New Roman"/>
          <w:b/>
          <w:i/>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Судьба отдельных букв.</w:t>
      </w:r>
    </w:p>
    <w:p w14:paraId="51B01BD7" w14:textId="77777777" w:rsidR="00641629" w:rsidRPr="00844B0E" w:rsidRDefault="00641629" w:rsidP="00641629">
      <w:pPr>
        <w:widowControl w:val="0"/>
        <w:autoSpaceDE w:val="0"/>
        <w:autoSpaceDN w:val="0"/>
        <w:ind w:left="252" w:right="252"/>
        <w:rPr>
          <w:rFonts w:eastAsia="Times New Roman"/>
          <w:szCs w:val="24"/>
          <w:lang w:eastAsia="ru-RU" w:bidi="ru-RU"/>
        </w:rPr>
      </w:pPr>
      <w:r w:rsidRPr="00844B0E">
        <w:rPr>
          <w:rFonts w:eastAsia="Times New Roman"/>
          <w:szCs w:val="24"/>
          <w:lang w:eastAsia="ru-RU" w:bidi="ru-RU"/>
        </w:rPr>
        <w:t>История фонетики. История письменности. История славянского алфавита. Интересные факты о буквах.</w:t>
      </w:r>
    </w:p>
    <w:p w14:paraId="6C28F3D3" w14:textId="77777777" w:rsidR="00641629" w:rsidRPr="00844B0E" w:rsidRDefault="00641629" w:rsidP="00641629">
      <w:pPr>
        <w:widowControl w:val="0"/>
        <w:autoSpaceDE w:val="0"/>
        <w:autoSpaceDN w:val="0"/>
        <w:spacing w:before="2"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В мире слов. или Что такое лексика?</w:t>
      </w:r>
    </w:p>
    <w:p w14:paraId="7A1ED4FE" w14:textId="77777777" w:rsidR="00641629" w:rsidRPr="00844B0E" w:rsidRDefault="00641629" w:rsidP="00641629">
      <w:pPr>
        <w:widowControl w:val="0"/>
        <w:autoSpaceDE w:val="0"/>
        <w:autoSpaceDN w:val="0"/>
        <w:spacing w:line="274" w:lineRule="exact"/>
        <w:ind w:left="252"/>
        <w:rPr>
          <w:rFonts w:eastAsia="Times New Roman"/>
          <w:szCs w:val="24"/>
          <w:lang w:eastAsia="ru-RU" w:bidi="ru-RU"/>
        </w:rPr>
      </w:pPr>
      <w:r w:rsidRPr="00844B0E">
        <w:rPr>
          <w:rFonts w:eastAsia="Times New Roman"/>
          <w:szCs w:val="24"/>
          <w:lang w:eastAsia="ru-RU" w:bidi="ru-RU"/>
        </w:rPr>
        <w:t>История слов. Лексика наука. Практическое задание.</w:t>
      </w:r>
    </w:p>
    <w:p w14:paraId="0BDE117B" w14:textId="77777777" w:rsidR="00641629" w:rsidRPr="00844B0E" w:rsidRDefault="00641629" w:rsidP="00641629">
      <w:pPr>
        <w:widowControl w:val="0"/>
        <w:autoSpaceDE w:val="0"/>
        <w:autoSpaceDN w:val="0"/>
        <w:spacing w:before="5"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Где хранятся слова? «Копилки слов». Типы словарей.</w:t>
      </w:r>
    </w:p>
    <w:p w14:paraId="6151633D" w14:textId="77777777" w:rsidR="00641629" w:rsidRPr="00844B0E" w:rsidRDefault="00641629" w:rsidP="00641629">
      <w:pPr>
        <w:widowControl w:val="0"/>
        <w:autoSpaceDE w:val="0"/>
        <w:autoSpaceDN w:val="0"/>
        <w:spacing w:line="274" w:lineRule="exact"/>
        <w:ind w:left="252"/>
        <w:rPr>
          <w:rFonts w:eastAsia="Times New Roman"/>
          <w:szCs w:val="24"/>
          <w:lang w:eastAsia="ru-RU" w:bidi="ru-RU"/>
        </w:rPr>
      </w:pPr>
      <w:r w:rsidRPr="00844B0E">
        <w:rPr>
          <w:rFonts w:eastAsia="Times New Roman"/>
          <w:szCs w:val="24"/>
          <w:lang w:eastAsia="ru-RU" w:bidi="ru-RU"/>
        </w:rPr>
        <w:t>Первые словари. Виды словарей. Как составлен словарь.</w:t>
      </w:r>
    </w:p>
    <w:p w14:paraId="0A5906E9" w14:textId="77777777" w:rsidR="00641629" w:rsidRPr="00844B0E" w:rsidRDefault="00641629" w:rsidP="00641629">
      <w:pPr>
        <w:widowControl w:val="0"/>
        <w:tabs>
          <w:tab w:val="left" w:pos="1137"/>
          <w:tab w:val="left" w:pos="1521"/>
          <w:tab w:val="left" w:pos="2465"/>
          <w:tab w:val="left" w:pos="3260"/>
          <w:tab w:val="left" w:pos="4332"/>
          <w:tab w:val="left" w:pos="6331"/>
          <w:tab w:val="left" w:pos="8447"/>
        </w:tabs>
        <w:autoSpaceDE w:val="0"/>
        <w:autoSpaceDN w:val="0"/>
        <w:spacing w:before="5"/>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«Что</w:t>
      </w:r>
      <w:r w:rsidRPr="00844B0E">
        <w:rPr>
          <w:rFonts w:eastAsia="Times New Roman"/>
          <w:b/>
          <w:bCs/>
          <w:i/>
          <w:szCs w:val="24"/>
          <w:u w:val="thick" w:color="000000"/>
          <w:lang w:eastAsia="ru-RU" w:bidi="ru-RU"/>
        </w:rPr>
        <w:tab/>
        <w:t>в</w:t>
      </w:r>
      <w:r w:rsidRPr="00844B0E">
        <w:rPr>
          <w:rFonts w:eastAsia="Times New Roman"/>
          <w:b/>
          <w:bCs/>
          <w:i/>
          <w:szCs w:val="24"/>
          <w:u w:val="thick" w:color="000000"/>
          <w:lang w:eastAsia="ru-RU" w:bidi="ru-RU"/>
        </w:rPr>
        <w:tab/>
        <w:t>имени</w:t>
      </w:r>
      <w:r w:rsidRPr="00844B0E">
        <w:rPr>
          <w:rFonts w:eastAsia="Times New Roman"/>
          <w:b/>
          <w:bCs/>
          <w:i/>
          <w:szCs w:val="24"/>
          <w:u w:val="thick" w:color="000000"/>
          <w:lang w:eastAsia="ru-RU" w:bidi="ru-RU"/>
        </w:rPr>
        <w:tab/>
        <w:t>тебе</w:t>
      </w:r>
      <w:r w:rsidRPr="00844B0E">
        <w:rPr>
          <w:rFonts w:eastAsia="Times New Roman"/>
          <w:b/>
          <w:bCs/>
          <w:i/>
          <w:szCs w:val="24"/>
          <w:u w:val="thick" w:color="000000"/>
          <w:lang w:eastAsia="ru-RU" w:bidi="ru-RU"/>
        </w:rPr>
        <w:tab/>
        <w:t>моем?»</w:t>
      </w:r>
      <w:r w:rsidRPr="00844B0E">
        <w:rPr>
          <w:rFonts w:eastAsia="Times New Roman"/>
          <w:b/>
          <w:bCs/>
          <w:i/>
          <w:szCs w:val="24"/>
          <w:u w:val="thick" w:color="000000"/>
          <w:lang w:eastAsia="ru-RU" w:bidi="ru-RU"/>
        </w:rPr>
        <w:tab/>
        <w:t>Антропонимия.</w:t>
      </w:r>
      <w:r w:rsidRPr="00844B0E">
        <w:rPr>
          <w:rFonts w:eastAsia="Times New Roman"/>
          <w:b/>
          <w:bCs/>
          <w:i/>
          <w:szCs w:val="24"/>
          <w:u w:val="thick" w:color="000000"/>
          <w:lang w:eastAsia="ru-RU" w:bidi="ru-RU"/>
        </w:rPr>
        <w:tab/>
        <w:t>Антропонимика.</w:t>
      </w:r>
      <w:r w:rsidRPr="00844B0E">
        <w:rPr>
          <w:rFonts w:eastAsia="Times New Roman"/>
          <w:b/>
          <w:bCs/>
          <w:i/>
          <w:szCs w:val="24"/>
          <w:u w:val="thick" w:color="000000"/>
          <w:lang w:eastAsia="ru-RU" w:bidi="ru-RU"/>
        </w:rPr>
        <w:tab/>
        <w:t>Ономастика.</w:t>
      </w:r>
    </w:p>
    <w:p w14:paraId="146AD3C4" w14:textId="77777777" w:rsidR="00641629" w:rsidRPr="00844B0E" w:rsidRDefault="00641629" w:rsidP="00641629">
      <w:pPr>
        <w:widowControl w:val="0"/>
        <w:autoSpaceDE w:val="0"/>
        <w:autoSpaceDN w:val="0"/>
        <w:spacing w:line="274" w:lineRule="exact"/>
        <w:ind w:left="252"/>
        <w:rPr>
          <w:rFonts w:eastAsia="Times New Roman"/>
          <w:b/>
          <w:i/>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Древнерусские имена.</w:t>
      </w:r>
    </w:p>
    <w:p w14:paraId="614AC5BE" w14:textId="77777777" w:rsidR="00641629" w:rsidRPr="00844B0E" w:rsidRDefault="00641629" w:rsidP="00641629">
      <w:pPr>
        <w:widowControl w:val="0"/>
        <w:autoSpaceDE w:val="0"/>
        <w:autoSpaceDN w:val="0"/>
        <w:spacing w:line="274" w:lineRule="exact"/>
        <w:ind w:left="252"/>
        <w:rPr>
          <w:rFonts w:eastAsia="Times New Roman"/>
          <w:szCs w:val="24"/>
          <w:lang w:eastAsia="ru-RU" w:bidi="ru-RU"/>
        </w:rPr>
      </w:pPr>
      <w:r w:rsidRPr="00844B0E">
        <w:rPr>
          <w:rFonts w:eastAsia="Times New Roman"/>
          <w:szCs w:val="24"/>
          <w:lang w:eastAsia="ru-RU" w:bidi="ru-RU"/>
        </w:rPr>
        <w:t>Практическая работа история имени. Происхождение имени.</w:t>
      </w:r>
    </w:p>
    <w:p w14:paraId="0C90E511" w14:textId="77777777" w:rsidR="00641629" w:rsidRPr="00844B0E" w:rsidRDefault="00641629" w:rsidP="00641629">
      <w:pPr>
        <w:widowControl w:val="0"/>
        <w:autoSpaceDE w:val="0"/>
        <w:autoSpaceDN w:val="0"/>
        <w:spacing w:before="5"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Фразеологизмы. Источники фразеологизмов. Пословицы. Поговорки Афоризмы.</w:t>
      </w:r>
    </w:p>
    <w:p w14:paraId="2DB064E4" w14:textId="77777777" w:rsidR="00641629" w:rsidRPr="00844B0E" w:rsidRDefault="00641629" w:rsidP="00641629">
      <w:pPr>
        <w:widowControl w:val="0"/>
        <w:autoSpaceDE w:val="0"/>
        <w:autoSpaceDN w:val="0"/>
        <w:spacing w:line="274" w:lineRule="exact"/>
        <w:ind w:left="252"/>
        <w:rPr>
          <w:rFonts w:eastAsia="Times New Roman"/>
          <w:szCs w:val="24"/>
          <w:lang w:eastAsia="ru-RU" w:bidi="ru-RU"/>
        </w:rPr>
      </w:pPr>
      <w:r w:rsidRPr="00844B0E">
        <w:rPr>
          <w:rFonts w:eastAsia="Times New Roman"/>
          <w:szCs w:val="24"/>
          <w:lang w:eastAsia="ru-RU" w:bidi="ru-RU"/>
        </w:rPr>
        <w:t>Значение фразеологизмов. Практическое задание. История поговорок.</w:t>
      </w:r>
    </w:p>
    <w:p w14:paraId="631B3CA4" w14:textId="77777777" w:rsidR="00641629" w:rsidRPr="00844B0E" w:rsidRDefault="00641629" w:rsidP="00641629">
      <w:pPr>
        <w:widowControl w:val="0"/>
        <w:autoSpaceDE w:val="0"/>
        <w:autoSpaceDN w:val="0"/>
        <w:spacing w:before="5"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Путешествие по России. Диалектные слова.</w:t>
      </w:r>
    </w:p>
    <w:p w14:paraId="26F25A2A" w14:textId="77777777" w:rsidR="00641629" w:rsidRPr="00844B0E" w:rsidRDefault="00641629" w:rsidP="00641629">
      <w:pPr>
        <w:widowControl w:val="0"/>
        <w:autoSpaceDE w:val="0"/>
        <w:autoSpaceDN w:val="0"/>
        <w:spacing w:line="274" w:lineRule="exact"/>
        <w:ind w:left="252"/>
        <w:rPr>
          <w:rFonts w:eastAsia="Times New Roman"/>
          <w:szCs w:val="24"/>
          <w:lang w:eastAsia="ru-RU" w:bidi="ru-RU"/>
        </w:rPr>
      </w:pPr>
      <w:r w:rsidRPr="00844B0E">
        <w:rPr>
          <w:rFonts w:eastAsia="Times New Roman"/>
          <w:szCs w:val="24"/>
          <w:lang w:eastAsia="ru-RU" w:bidi="ru-RU"/>
        </w:rPr>
        <w:t>Значение слов. Интересные факты о словах.</w:t>
      </w:r>
    </w:p>
    <w:p w14:paraId="3A79B707" w14:textId="77777777" w:rsidR="00641629" w:rsidRPr="00844B0E" w:rsidRDefault="00641629" w:rsidP="00641629">
      <w:pPr>
        <w:widowControl w:val="0"/>
        <w:autoSpaceDE w:val="0"/>
        <w:autoSpaceDN w:val="0"/>
        <w:spacing w:before="4"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Можно ли самим придумать слово(неологизмы)?</w:t>
      </w:r>
    </w:p>
    <w:p w14:paraId="6A6F631A" w14:textId="77777777" w:rsidR="00641629" w:rsidRPr="00844B0E" w:rsidRDefault="00641629" w:rsidP="00641629">
      <w:pPr>
        <w:widowControl w:val="0"/>
        <w:autoSpaceDE w:val="0"/>
        <w:autoSpaceDN w:val="0"/>
        <w:spacing w:line="274" w:lineRule="exact"/>
        <w:ind w:left="252"/>
        <w:rPr>
          <w:rFonts w:eastAsia="Times New Roman"/>
          <w:szCs w:val="24"/>
          <w:lang w:eastAsia="ru-RU" w:bidi="ru-RU"/>
        </w:rPr>
      </w:pPr>
      <w:r w:rsidRPr="00844B0E">
        <w:rPr>
          <w:rFonts w:eastAsia="Times New Roman"/>
          <w:szCs w:val="24"/>
          <w:lang w:eastAsia="ru-RU" w:bidi="ru-RU"/>
        </w:rPr>
        <w:t>Метаграммы, или Превращение мухи в слона.</w:t>
      </w:r>
    </w:p>
    <w:p w14:paraId="4E39DB4C" w14:textId="77777777" w:rsidR="00641629" w:rsidRPr="00844B0E" w:rsidRDefault="00641629" w:rsidP="00641629">
      <w:pPr>
        <w:widowControl w:val="0"/>
        <w:autoSpaceDE w:val="0"/>
        <w:autoSpaceDN w:val="0"/>
        <w:spacing w:before="5"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В царстве Орфоэпии. «Волшебная» палочка.</w:t>
      </w:r>
    </w:p>
    <w:p w14:paraId="1C9EE04F" w14:textId="77777777" w:rsidR="00641629" w:rsidRPr="00844B0E" w:rsidRDefault="00641629" w:rsidP="00641629">
      <w:pPr>
        <w:widowControl w:val="0"/>
        <w:autoSpaceDE w:val="0"/>
        <w:autoSpaceDN w:val="0"/>
        <w:spacing w:line="274" w:lineRule="exact"/>
        <w:ind w:left="252"/>
        <w:rPr>
          <w:rFonts w:eastAsia="Times New Roman"/>
          <w:szCs w:val="24"/>
          <w:lang w:eastAsia="ru-RU" w:bidi="ru-RU"/>
        </w:rPr>
      </w:pPr>
      <w:r w:rsidRPr="00844B0E">
        <w:rPr>
          <w:rFonts w:eastAsia="Times New Roman"/>
          <w:szCs w:val="24"/>
          <w:lang w:eastAsia="ru-RU" w:bidi="ru-RU"/>
        </w:rPr>
        <w:t>Орфоэпические нормы. Практическая работа. Нормы произношения</w:t>
      </w:r>
    </w:p>
    <w:p w14:paraId="160FE72E" w14:textId="77777777" w:rsidR="00641629" w:rsidRPr="00844B0E" w:rsidRDefault="00641629" w:rsidP="00641629">
      <w:pPr>
        <w:widowControl w:val="0"/>
        <w:autoSpaceDE w:val="0"/>
        <w:autoSpaceDN w:val="0"/>
        <w:spacing w:line="274" w:lineRule="exact"/>
        <w:rPr>
          <w:rFonts w:eastAsia="Times New Roman"/>
          <w:lang w:eastAsia="ru-RU" w:bidi="ru-RU"/>
        </w:rPr>
        <w:sectPr w:rsidR="00641629" w:rsidRPr="00844B0E">
          <w:pgSz w:w="11910" w:h="16840"/>
          <w:pgMar w:top="1040" w:right="900" w:bottom="280" w:left="880" w:header="720" w:footer="720" w:gutter="0"/>
          <w:cols w:space="720"/>
        </w:sectPr>
      </w:pPr>
    </w:p>
    <w:p w14:paraId="7B249730" w14:textId="77777777" w:rsidR="00641629" w:rsidRPr="00844B0E" w:rsidRDefault="00641629" w:rsidP="00641629">
      <w:pPr>
        <w:widowControl w:val="0"/>
        <w:autoSpaceDE w:val="0"/>
        <w:autoSpaceDN w:val="0"/>
        <w:spacing w:before="71" w:line="274" w:lineRule="exact"/>
        <w:ind w:left="252"/>
        <w:jc w:val="both"/>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Из чего состоит слово? Морфемы-кирпичики.</w:t>
      </w:r>
    </w:p>
    <w:p w14:paraId="45C91794" w14:textId="77777777" w:rsidR="00641629" w:rsidRPr="00844B0E" w:rsidRDefault="00641629" w:rsidP="00641629">
      <w:pPr>
        <w:widowControl w:val="0"/>
        <w:autoSpaceDE w:val="0"/>
        <w:autoSpaceDN w:val="0"/>
        <w:spacing w:line="274" w:lineRule="exact"/>
        <w:ind w:left="252"/>
        <w:jc w:val="both"/>
        <w:rPr>
          <w:rFonts w:eastAsia="Times New Roman"/>
          <w:szCs w:val="24"/>
          <w:lang w:eastAsia="ru-RU" w:bidi="ru-RU"/>
        </w:rPr>
      </w:pPr>
      <w:r w:rsidRPr="00844B0E">
        <w:rPr>
          <w:rFonts w:eastAsia="Times New Roman"/>
          <w:szCs w:val="24"/>
          <w:lang w:eastAsia="ru-RU" w:bidi="ru-RU"/>
        </w:rPr>
        <w:t>Анализ слова. Практическая работа.</w:t>
      </w:r>
    </w:p>
    <w:p w14:paraId="4E9A6E71" w14:textId="77777777" w:rsidR="00641629" w:rsidRPr="00844B0E" w:rsidRDefault="00641629" w:rsidP="00641629">
      <w:pPr>
        <w:widowControl w:val="0"/>
        <w:autoSpaceDE w:val="0"/>
        <w:autoSpaceDN w:val="0"/>
        <w:spacing w:before="5" w:line="274" w:lineRule="exact"/>
        <w:ind w:left="252"/>
        <w:jc w:val="both"/>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Морфемы-иностранки.</w:t>
      </w:r>
    </w:p>
    <w:p w14:paraId="158BD18D" w14:textId="77777777" w:rsidR="00641629" w:rsidRPr="00844B0E" w:rsidRDefault="00641629" w:rsidP="00641629">
      <w:pPr>
        <w:widowControl w:val="0"/>
        <w:autoSpaceDE w:val="0"/>
        <w:autoSpaceDN w:val="0"/>
        <w:spacing w:line="274" w:lineRule="exact"/>
        <w:ind w:left="252"/>
        <w:jc w:val="both"/>
        <w:rPr>
          <w:rFonts w:eastAsia="Times New Roman"/>
          <w:szCs w:val="24"/>
          <w:lang w:eastAsia="ru-RU" w:bidi="ru-RU"/>
        </w:rPr>
      </w:pPr>
      <w:r w:rsidRPr="00844B0E">
        <w:rPr>
          <w:rFonts w:eastAsia="Times New Roman"/>
          <w:szCs w:val="24"/>
          <w:lang w:eastAsia="ru-RU" w:bidi="ru-RU"/>
        </w:rPr>
        <w:t>Нахождение морфем. Практическая работа.</w:t>
      </w:r>
    </w:p>
    <w:p w14:paraId="2FF2C24D" w14:textId="77777777" w:rsidR="00641629" w:rsidRPr="00844B0E" w:rsidRDefault="00641629" w:rsidP="00641629">
      <w:pPr>
        <w:widowControl w:val="0"/>
        <w:autoSpaceDE w:val="0"/>
        <w:autoSpaceDN w:val="0"/>
        <w:spacing w:before="5" w:line="274" w:lineRule="exact"/>
        <w:ind w:left="252"/>
        <w:jc w:val="both"/>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Смотри в корень!</w:t>
      </w:r>
    </w:p>
    <w:p w14:paraId="0F14C0AB" w14:textId="77777777" w:rsidR="00641629" w:rsidRPr="00844B0E" w:rsidRDefault="00641629" w:rsidP="00641629">
      <w:pPr>
        <w:widowControl w:val="0"/>
        <w:autoSpaceDE w:val="0"/>
        <w:autoSpaceDN w:val="0"/>
        <w:spacing w:line="274" w:lineRule="exact"/>
        <w:ind w:left="252"/>
        <w:jc w:val="both"/>
        <w:rPr>
          <w:rFonts w:eastAsia="Times New Roman"/>
          <w:szCs w:val="24"/>
          <w:lang w:eastAsia="ru-RU" w:bidi="ru-RU"/>
        </w:rPr>
      </w:pPr>
      <w:r w:rsidRPr="00844B0E">
        <w:rPr>
          <w:rFonts w:eastAsia="Times New Roman"/>
          <w:szCs w:val="24"/>
          <w:lang w:eastAsia="ru-RU" w:bidi="ru-RU"/>
        </w:rPr>
        <w:t>Значение корня. Разбор слова.</w:t>
      </w:r>
    </w:p>
    <w:p w14:paraId="2A30188B" w14:textId="77777777" w:rsidR="00641629" w:rsidRPr="00844B0E" w:rsidRDefault="00641629" w:rsidP="00641629">
      <w:pPr>
        <w:widowControl w:val="0"/>
        <w:autoSpaceDE w:val="0"/>
        <w:autoSpaceDN w:val="0"/>
        <w:spacing w:before="5" w:line="274" w:lineRule="exact"/>
        <w:ind w:left="252"/>
        <w:jc w:val="both"/>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Когда без словаря не обойтись?</w:t>
      </w:r>
    </w:p>
    <w:p w14:paraId="122A5DB9" w14:textId="77777777" w:rsidR="00641629" w:rsidRPr="00844B0E" w:rsidRDefault="00641629" w:rsidP="00641629">
      <w:pPr>
        <w:widowControl w:val="0"/>
        <w:autoSpaceDE w:val="0"/>
        <w:autoSpaceDN w:val="0"/>
        <w:spacing w:line="274" w:lineRule="exact"/>
        <w:ind w:left="252"/>
        <w:jc w:val="both"/>
        <w:rPr>
          <w:rFonts w:eastAsia="Times New Roman"/>
          <w:szCs w:val="24"/>
          <w:lang w:eastAsia="ru-RU" w:bidi="ru-RU"/>
        </w:rPr>
      </w:pPr>
      <w:r w:rsidRPr="00844B0E">
        <w:rPr>
          <w:rFonts w:eastAsia="Times New Roman"/>
          <w:szCs w:val="24"/>
          <w:lang w:eastAsia="ru-RU" w:bidi="ru-RU"/>
        </w:rPr>
        <w:t>Работа со словарем. Словарь. Практическая работа.</w:t>
      </w:r>
    </w:p>
    <w:p w14:paraId="7E5A31C8" w14:textId="77777777" w:rsidR="00641629" w:rsidRPr="00844B0E" w:rsidRDefault="00641629" w:rsidP="00641629">
      <w:pPr>
        <w:widowControl w:val="0"/>
        <w:autoSpaceDE w:val="0"/>
        <w:autoSpaceDN w:val="0"/>
        <w:spacing w:before="5" w:line="274" w:lineRule="exact"/>
        <w:ind w:left="252"/>
        <w:jc w:val="both"/>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Проверяемые безударные гласные в корне слова.</w:t>
      </w:r>
    </w:p>
    <w:p w14:paraId="6534D2F8" w14:textId="77777777" w:rsidR="00641629" w:rsidRPr="00844B0E" w:rsidRDefault="00641629" w:rsidP="00641629">
      <w:pPr>
        <w:widowControl w:val="0"/>
        <w:autoSpaceDE w:val="0"/>
        <w:autoSpaceDN w:val="0"/>
        <w:ind w:left="252" w:right="575"/>
        <w:rPr>
          <w:rFonts w:eastAsia="Times New Roman"/>
          <w:szCs w:val="24"/>
          <w:lang w:eastAsia="ru-RU" w:bidi="ru-RU"/>
        </w:rPr>
      </w:pPr>
      <w:r w:rsidRPr="00844B0E">
        <w:rPr>
          <w:rFonts w:eastAsia="Times New Roman"/>
          <w:szCs w:val="24"/>
          <w:lang w:eastAsia="ru-RU" w:bidi="ru-RU"/>
        </w:rPr>
        <w:t>Отработка умения "видеть" орфограмму в корне и объяснять её написание; формирование умения дифференцировать орфограмму корней, обогащать словарный запас слов.</w:t>
      </w:r>
    </w:p>
    <w:p w14:paraId="368E641D" w14:textId="77777777" w:rsidR="00641629" w:rsidRPr="00844B0E" w:rsidRDefault="00641629" w:rsidP="00641629">
      <w:pPr>
        <w:widowControl w:val="0"/>
        <w:autoSpaceDE w:val="0"/>
        <w:autoSpaceDN w:val="0"/>
        <w:ind w:left="252"/>
        <w:rPr>
          <w:rFonts w:eastAsia="Times New Roman"/>
          <w:szCs w:val="24"/>
          <w:lang w:eastAsia="ru-RU" w:bidi="ru-RU"/>
        </w:rPr>
      </w:pPr>
      <w:r w:rsidRPr="00844B0E">
        <w:rPr>
          <w:rFonts w:eastAsia="Times New Roman"/>
          <w:szCs w:val="24"/>
          <w:lang w:eastAsia="ru-RU" w:bidi="ru-RU"/>
        </w:rPr>
        <w:t>Универсальное правило проверки безударных гласных ударением, его использование для правописания корней. Например:</w:t>
      </w:r>
      <w:r w:rsidRPr="00844B0E">
        <w:rPr>
          <w:rFonts w:eastAsia="Times New Roman"/>
          <w:spacing w:val="56"/>
          <w:szCs w:val="24"/>
          <w:lang w:eastAsia="ru-RU" w:bidi="ru-RU"/>
        </w:rPr>
        <w:t xml:space="preserve"> </w:t>
      </w:r>
      <w:r w:rsidRPr="00844B0E">
        <w:rPr>
          <w:rFonts w:eastAsia="Times New Roman"/>
          <w:szCs w:val="24"/>
          <w:lang w:eastAsia="ru-RU" w:bidi="ru-RU"/>
        </w:rPr>
        <w:t>посветить-посвятить.</w:t>
      </w:r>
    </w:p>
    <w:p w14:paraId="0FA37538" w14:textId="77777777" w:rsidR="00641629" w:rsidRPr="00844B0E" w:rsidRDefault="00641629" w:rsidP="00641629">
      <w:pPr>
        <w:widowControl w:val="0"/>
        <w:autoSpaceDE w:val="0"/>
        <w:autoSpaceDN w:val="0"/>
        <w:spacing w:before="2"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Чередующиеся гласные и согласные в корне слова.</w:t>
      </w:r>
    </w:p>
    <w:p w14:paraId="0CD4A02A" w14:textId="77777777" w:rsidR="00641629" w:rsidRPr="00844B0E" w:rsidRDefault="00641629" w:rsidP="00641629">
      <w:pPr>
        <w:widowControl w:val="0"/>
        <w:autoSpaceDE w:val="0"/>
        <w:autoSpaceDN w:val="0"/>
        <w:spacing w:line="274" w:lineRule="exact"/>
        <w:ind w:left="252"/>
        <w:rPr>
          <w:rFonts w:eastAsia="Times New Roman"/>
          <w:szCs w:val="24"/>
          <w:lang w:eastAsia="ru-RU" w:bidi="ru-RU"/>
        </w:rPr>
      </w:pPr>
      <w:r w:rsidRPr="00844B0E">
        <w:rPr>
          <w:rFonts w:eastAsia="Times New Roman"/>
          <w:szCs w:val="24"/>
          <w:lang w:eastAsia="ru-RU" w:bidi="ru-RU"/>
        </w:rPr>
        <w:t>Гласные в корнях с чередованием: морфемная, фонетическая, лексическая группы.</w:t>
      </w:r>
    </w:p>
    <w:p w14:paraId="54113549" w14:textId="77777777" w:rsidR="00641629" w:rsidRPr="00844B0E" w:rsidRDefault="00641629" w:rsidP="00641629">
      <w:pPr>
        <w:widowControl w:val="0"/>
        <w:autoSpaceDE w:val="0"/>
        <w:autoSpaceDN w:val="0"/>
        <w:spacing w:before="1"/>
        <w:ind w:left="252" w:right="232"/>
        <w:jc w:val="both"/>
        <w:rPr>
          <w:rFonts w:eastAsia="Times New Roman"/>
          <w:szCs w:val="24"/>
          <w:lang w:eastAsia="ru-RU" w:bidi="ru-RU"/>
        </w:rPr>
      </w:pPr>
      <w:r w:rsidRPr="00844B0E">
        <w:rPr>
          <w:rFonts w:eastAsia="Times New Roman"/>
          <w:szCs w:val="24"/>
          <w:lang w:eastAsia="ru-RU" w:bidi="ru-RU"/>
        </w:rPr>
        <w:t>Умение определять части слова, морфологическую принадлежность; различать корни, проверяемые ударением, и корни с чередующимися гласными. Умение понимать новые слова путем осознания состава. Умение пользоваться толковым и орфографическим словарями.</w:t>
      </w:r>
    </w:p>
    <w:p w14:paraId="33361D0B" w14:textId="77777777" w:rsidR="00641629" w:rsidRPr="00844B0E" w:rsidRDefault="00641629" w:rsidP="00641629">
      <w:pPr>
        <w:widowControl w:val="0"/>
        <w:autoSpaceDE w:val="0"/>
        <w:autoSpaceDN w:val="0"/>
        <w:spacing w:before="5"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Как трудятся приставки? (постоянные и непостоянные приставки)</w:t>
      </w:r>
    </w:p>
    <w:p w14:paraId="3E04FB93" w14:textId="77777777" w:rsidR="00641629" w:rsidRPr="00844B0E" w:rsidRDefault="00641629" w:rsidP="00641629">
      <w:pPr>
        <w:widowControl w:val="0"/>
        <w:autoSpaceDE w:val="0"/>
        <w:autoSpaceDN w:val="0"/>
        <w:ind w:left="252" w:right="386"/>
        <w:rPr>
          <w:rFonts w:eastAsia="Times New Roman"/>
          <w:szCs w:val="24"/>
          <w:lang w:eastAsia="ru-RU" w:bidi="ru-RU"/>
        </w:rPr>
      </w:pPr>
      <w:r w:rsidRPr="00844B0E">
        <w:rPr>
          <w:rFonts w:eastAsia="Times New Roman"/>
          <w:szCs w:val="24"/>
          <w:lang w:eastAsia="ru-RU" w:bidi="ru-RU"/>
        </w:rPr>
        <w:t>Закрепление умения учащихся находить орфограмму в приставках, объяснять правильность выбора.</w:t>
      </w:r>
    </w:p>
    <w:p w14:paraId="6034024E" w14:textId="77777777" w:rsidR="00641629" w:rsidRPr="00844B0E" w:rsidRDefault="00641629" w:rsidP="00641629">
      <w:pPr>
        <w:widowControl w:val="0"/>
        <w:autoSpaceDE w:val="0"/>
        <w:autoSpaceDN w:val="0"/>
        <w:spacing w:before="2"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Суффиксы-волшебники.</w:t>
      </w:r>
    </w:p>
    <w:p w14:paraId="46494440" w14:textId="77777777" w:rsidR="00641629" w:rsidRPr="00844B0E" w:rsidRDefault="00641629" w:rsidP="00641629">
      <w:pPr>
        <w:widowControl w:val="0"/>
        <w:tabs>
          <w:tab w:val="left" w:pos="4519"/>
        </w:tabs>
        <w:autoSpaceDE w:val="0"/>
        <w:autoSpaceDN w:val="0"/>
        <w:ind w:left="252" w:right="233"/>
        <w:jc w:val="both"/>
        <w:rPr>
          <w:rFonts w:eastAsia="Times New Roman"/>
          <w:szCs w:val="24"/>
          <w:lang w:eastAsia="ru-RU" w:bidi="ru-RU"/>
        </w:rPr>
      </w:pPr>
      <w:r w:rsidRPr="00844B0E">
        <w:rPr>
          <w:rFonts w:eastAsia="Times New Roman"/>
          <w:szCs w:val="24"/>
          <w:lang w:eastAsia="ru-RU" w:bidi="ru-RU"/>
        </w:rPr>
        <w:t>Сопоставление правил правописания Н и НН в суффиксах имен прилагательных и отглагольных</w:t>
      </w:r>
      <w:r w:rsidRPr="00844B0E">
        <w:rPr>
          <w:rFonts w:eastAsia="Times New Roman"/>
          <w:spacing w:val="-2"/>
          <w:szCs w:val="24"/>
          <w:lang w:eastAsia="ru-RU" w:bidi="ru-RU"/>
        </w:rPr>
        <w:t xml:space="preserve"> </w:t>
      </w:r>
      <w:r w:rsidRPr="00844B0E">
        <w:rPr>
          <w:rFonts w:eastAsia="Times New Roman"/>
          <w:szCs w:val="24"/>
          <w:lang w:eastAsia="ru-RU" w:bidi="ru-RU"/>
        </w:rPr>
        <w:t>образований</w:t>
      </w:r>
      <w:r w:rsidRPr="00844B0E">
        <w:rPr>
          <w:rFonts w:eastAsia="Times New Roman"/>
          <w:szCs w:val="24"/>
          <w:lang w:eastAsia="ru-RU" w:bidi="ru-RU"/>
        </w:rPr>
        <w:tab/>
        <w:t>(причастий, отглагольных прилагательных), а также образованных от них существительных и наречий (ветреный – ветреность -</w:t>
      </w:r>
      <w:r w:rsidRPr="00844B0E">
        <w:rPr>
          <w:rFonts w:eastAsia="Times New Roman"/>
          <w:spacing w:val="-2"/>
          <w:szCs w:val="24"/>
          <w:lang w:eastAsia="ru-RU" w:bidi="ru-RU"/>
        </w:rPr>
        <w:t xml:space="preserve"> </w:t>
      </w:r>
      <w:r w:rsidRPr="00844B0E">
        <w:rPr>
          <w:rFonts w:eastAsia="Times New Roman"/>
          <w:szCs w:val="24"/>
          <w:lang w:eastAsia="ru-RU" w:bidi="ru-RU"/>
        </w:rPr>
        <w:t>ветрено).</w:t>
      </w:r>
    </w:p>
    <w:p w14:paraId="03CC23E5" w14:textId="77777777" w:rsidR="00641629" w:rsidRPr="00844B0E" w:rsidRDefault="00641629" w:rsidP="00641629">
      <w:pPr>
        <w:widowControl w:val="0"/>
        <w:autoSpaceDE w:val="0"/>
        <w:autoSpaceDN w:val="0"/>
        <w:spacing w:before="2"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Морфемы, которые могут изменяться в слове</w:t>
      </w:r>
    </w:p>
    <w:p w14:paraId="4989B719" w14:textId="77777777" w:rsidR="00641629" w:rsidRPr="00844B0E" w:rsidRDefault="00641629" w:rsidP="00641629">
      <w:pPr>
        <w:widowControl w:val="0"/>
        <w:autoSpaceDE w:val="0"/>
        <w:autoSpaceDN w:val="0"/>
        <w:ind w:left="252" w:right="233"/>
        <w:jc w:val="both"/>
        <w:rPr>
          <w:rFonts w:eastAsia="Times New Roman"/>
          <w:szCs w:val="24"/>
          <w:lang w:eastAsia="ru-RU" w:bidi="ru-RU"/>
        </w:rPr>
      </w:pPr>
      <w:r w:rsidRPr="00844B0E">
        <w:rPr>
          <w:rFonts w:eastAsia="Times New Roman"/>
          <w:szCs w:val="24"/>
          <w:lang w:eastAsia="ru-RU" w:bidi="ru-RU"/>
        </w:rPr>
        <w:t>Практическая работа. Изучение правил изменения морфем. Умение определять морфологическую принадлежность слов, составлять словосочетания, употреблять слова в прямом и переносном значении, подбирать синонимы при определении частей речи.</w:t>
      </w:r>
    </w:p>
    <w:p w14:paraId="434208AF" w14:textId="77777777" w:rsidR="00641629" w:rsidRPr="00844B0E" w:rsidRDefault="00641629" w:rsidP="00641629">
      <w:pPr>
        <w:widowControl w:val="0"/>
        <w:autoSpaceDE w:val="0"/>
        <w:autoSpaceDN w:val="0"/>
        <w:spacing w:before="3"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О, Е, Ё после шипящих</w:t>
      </w:r>
    </w:p>
    <w:p w14:paraId="5753E9CE" w14:textId="77777777" w:rsidR="00641629" w:rsidRPr="00844B0E" w:rsidRDefault="00641629" w:rsidP="00641629">
      <w:pPr>
        <w:widowControl w:val="0"/>
        <w:autoSpaceDE w:val="0"/>
        <w:autoSpaceDN w:val="0"/>
        <w:ind w:left="252" w:right="241"/>
        <w:jc w:val="both"/>
        <w:rPr>
          <w:rFonts w:eastAsia="Times New Roman"/>
          <w:szCs w:val="24"/>
          <w:lang w:eastAsia="ru-RU" w:bidi="ru-RU"/>
        </w:rPr>
      </w:pPr>
      <w:r w:rsidRPr="00844B0E">
        <w:rPr>
          <w:rFonts w:eastAsia="Times New Roman"/>
          <w:szCs w:val="24"/>
          <w:lang w:eastAsia="ru-RU" w:bidi="ru-RU"/>
        </w:rPr>
        <w:t>Буквы О,Е (Ё) после шипящих и Ц в корнях и других частях слова. Единые правила правописания О,Е в суффиксах и окончаниях именных частей речи. Буква Ё после шипящих в суффиксах и окончаниях отглагольных образований</w:t>
      </w:r>
    </w:p>
    <w:p w14:paraId="493D6192" w14:textId="77777777" w:rsidR="00641629" w:rsidRPr="00844B0E" w:rsidRDefault="00641629" w:rsidP="00641629">
      <w:pPr>
        <w:widowControl w:val="0"/>
        <w:autoSpaceDE w:val="0"/>
        <w:autoSpaceDN w:val="0"/>
        <w:spacing w:before="3"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Роль Ъ и Ь знаков в слове</w:t>
      </w:r>
    </w:p>
    <w:p w14:paraId="52D500CB" w14:textId="77777777" w:rsidR="00641629" w:rsidRPr="00844B0E" w:rsidRDefault="00641629" w:rsidP="00641629">
      <w:pPr>
        <w:widowControl w:val="0"/>
        <w:autoSpaceDE w:val="0"/>
        <w:autoSpaceDN w:val="0"/>
        <w:spacing w:line="274" w:lineRule="exact"/>
        <w:ind w:left="252"/>
        <w:rPr>
          <w:rFonts w:eastAsia="Times New Roman"/>
          <w:szCs w:val="24"/>
          <w:lang w:eastAsia="ru-RU" w:bidi="ru-RU"/>
        </w:rPr>
      </w:pPr>
      <w:r w:rsidRPr="00844B0E">
        <w:rPr>
          <w:rFonts w:eastAsia="Times New Roman"/>
          <w:szCs w:val="24"/>
          <w:lang w:eastAsia="ru-RU" w:bidi="ru-RU"/>
        </w:rPr>
        <w:t>Ь в середине слова.</w:t>
      </w:r>
    </w:p>
    <w:p w14:paraId="508C5505" w14:textId="77777777" w:rsidR="00641629" w:rsidRPr="00844B0E" w:rsidRDefault="00641629" w:rsidP="00641629">
      <w:pPr>
        <w:widowControl w:val="0"/>
        <w:autoSpaceDE w:val="0"/>
        <w:autoSpaceDN w:val="0"/>
        <w:ind w:left="252"/>
        <w:rPr>
          <w:rFonts w:eastAsia="Times New Roman"/>
          <w:szCs w:val="24"/>
          <w:lang w:eastAsia="ru-RU" w:bidi="ru-RU"/>
        </w:rPr>
      </w:pPr>
      <w:r w:rsidRPr="00844B0E">
        <w:rPr>
          <w:rFonts w:eastAsia="Times New Roman"/>
          <w:szCs w:val="24"/>
          <w:lang w:eastAsia="ru-RU" w:bidi="ru-RU"/>
        </w:rPr>
        <w:t>Ь на конце и в середине количественных числительных.</w:t>
      </w:r>
    </w:p>
    <w:p w14:paraId="32A68286" w14:textId="77777777" w:rsidR="00641629" w:rsidRPr="00844B0E" w:rsidRDefault="00641629" w:rsidP="00641629">
      <w:pPr>
        <w:widowControl w:val="0"/>
        <w:autoSpaceDE w:val="0"/>
        <w:autoSpaceDN w:val="0"/>
        <w:ind w:left="252" w:right="1363"/>
        <w:rPr>
          <w:rFonts w:eastAsia="Times New Roman"/>
          <w:szCs w:val="24"/>
          <w:lang w:eastAsia="ru-RU" w:bidi="ru-RU"/>
        </w:rPr>
      </w:pPr>
      <w:r w:rsidRPr="00844B0E">
        <w:rPr>
          <w:rFonts w:eastAsia="Times New Roman"/>
          <w:szCs w:val="24"/>
          <w:lang w:eastAsia="ru-RU" w:bidi="ru-RU"/>
        </w:rPr>
        <w:t>Умение правильно произносить и употреблять в речи слова с твердыми и мягкими согласными. Умение пользоваться орфографическим словарем.</w:t>
      </w:r>
    </w:p>
    <w:p w14:paraId="38EA2320" w14:textId="77777777" w:rsidR="00641629" w:rsidRPr="00844B0E" w:rsidRDefault="00641629" w:rsidP="00641629">
      <w:pPr>
        <w:widowControl w:val="0"/>
        <w:autoSpaceDE w:val="0"/>
        <w:autoSpaceDN w:val="0"/>
        <w:ind w:left="252" w:right="230"/>
        <w:jc w:val="both"/>
        <w:rPr>
          <w:rFonts w:eastAsia="Times New Roman"/>
          <w:szCs w:val="24"/>
          <w:lang w:eastAsia="ru-RU" w:bidi="ru-RU"/>
        </w:rPr>
      </w:pPr>
      <w:r w:rsidRPr="00844B0E">
        <w:rPr>
          <w:rFonts w:eastAsia="Times New Roman"/>
          <w:szCs w:val="24"/>
          <w:lang w:eastAsia="ru-RU" w:bidi="ru-RU"/>
        </w:rPr>
        <w:t>Функциональное сходство роли Ъ и Ь как разделительных. Место разделительного Ъ. Разделительный Ь в русских и заимствованных словах: воробьи, павильон. Расширение лексического запаса слов с Ъ и Ь. Систематизация сведений о частях речи. Написание Ь после шипящих на конце существительных (3 склонение), прилагательных: ЖГУЧ, глаголов (всегда пишется после шипящих), наречий (кроме УЖ, ЗАМУЖ, НЕВТЕРПЁЖ), всех частиц (ЛИШЬ).</w:t>
      </w:r>
    </w:p>
    <w:p w14:paraId="0952514E" w14:textId="77777777" w:rsidR="00641629" w:rsidRPr="00844B0E" w:rsidRDefault="00641629" w:rsidP="00641629">
      <w:pPr>
        <w:widowControl w:val="0"/>
        <w:autoSpaceDE w:val="0"/>
        <w:autoSpaceDN w:val="0"/>
        <w:spacing w:before="5" w:line="274" w:lineRule="exact"/>
        <w:ind w:left="252"/>
        <w:jc w:val="both"/>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И и Ы после Ц</w:t>
      </w:r>
    </w:p>
    <w:p w14:paraId="3605C62C" w14:textId="77777777" w:rsidR="00641629" w:rsidRPr="00844B0E" w:rsidRDefault="00641629" w:rsidP="00641629">
      <w:pPr>
        <w:widowControl w:val="0"/>
        <w:autoSpaceDE w:val="0"/>
        <w:autoSpaceDN w:val="0"/>
        <w:spacing w:line="274" w:lineRule="exact"/>
        <w:ind w:left="252"/>
        <w:jc w:val="both"/>
        <w:rPr>
          <w:rFonts w:eastAsia="Times New Roman"/>
          <w:szCs w:val="24"/>
          <w:lang w:eastAsia="ru-RU" w:bidi="ru-RU"/>
        </w:rPr>
      </w:pPr>
      <w:r w:rsidRPr="00844B0E">
        <w:rPr>
          <w:rFonts w:eastAsia="Times New Roman"/>
          <w:szCs w:val="24"/>
          <w:lang w:eastAsia="ru-RU" w:bidi="ru-RU"/>
        </w:rPr>
        <w:t>Практическая работа. Значение.</w:t>
      </w:r>
    </w:p>
    <w:p w14:paraId="16905F9A" w14:textId="77777777" w:rsidR="00641629" w:rsidRPr="00844B0E" w:rsidRDefault="00641629" w:rsidP="00641629">
      <w:pPr>
        <w:widowControl w:val="0"/>
        <w:autoSpaceDE w:val="0"/>
        <w:autoSpaceDN w:val="0"/>
        <w:spacing w:before="5" w:line="274" w:lineRule="exact"/>
        <w:ind w:left="252"/>
        <w:jc w:val="both"/>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Путешествие в город существительных</w:t>
      </w:r>
    </w:p>
    <w:p w14:paraId="3BB053B6" w14:textId="77777777" w:rsidR="00641629" w:rsidRPr="00844B0E" w:rsidRDefault="00641629" w:rsidP="00641629">
      <w:pPr>
        <w:widowControl w:val="0"/>
        <w:autoSpaceDE w:val="0"/>
        <w:autoSpaceDN w:val="0"/>
        <w:spacing w:line="274" w:lineRule="exact"/>
        <w:ind w:left="252"/>
        <w:jc w:val="both"/>
        <w:rPr>
          <w:rFonts w:eastAsia="Times New Roman"/>
          <w:szCs w:val="24"/>
          <w:lang w:eastAsia="ru-RU" w:bidi="ru-RU"/>
        </w:rPr>
      </w:pPr>
      <w:r w:rsidRPr="00844B0E">
        <w:rPr>
          <w:rFonts w:eastAsia="Times New Roman"/>
          <w:szCs w:val="24"/>
          <w:lang w:eastAsia="ru-RU" w:bidi="ru-RU"/>
        </w:rPr>
        <w:t>Существительное. Роль существительного. Интересные факты.</w:t>
      </w:r>
    </w:p>
    <w:p w14:paraId="768852DE" w14:textId="77777777" w:rsidR="00641629" w:rsidRPr="00844B0E" w:rsidRDefault="00641629" w:rsidP="00641629">
      <w:pPr>
        <w:widowControl w:val="0"/>
        <w:autoSpaceDE w:val="0"/>
        <w:autoSpaceDN w:val="0"/>
        <w:spacing w:before="5" w:line="274" w:lineRule="exact"/>
        <w:ind w:left="252"/>
        <w:jc w:val="both"/>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Страна « Глаголия»</w:t>
      </w:r>
    </w:p>
    <w:p w14:paraId="66E0021C" w14:textId="77777777" w:rsidR="00641629" w:rsidRPr="00844B0E" w:rsidRDefault="00641629" w:rsidP="00641629">
      <w:pPr>
        <w:widowControl w:val="0"/>
        <w:autoSpaceDE w:val="0"/>
        <w:autoSpaceDN w:val="0"/>
        <w:spacing w:line="274" w:lineRule="exact"/>
        <w:ind w:left="252"/>
        <w:jc w:val="both"/>
        <w:rPr>
          <w:rFonts w:eastAsia="Times New Roman"/>
          <w:szCs w:val="24"/>
          <w:lang w:eastAsia="ru-RU" w:bidi="ru-RU"/>
        </w:rPr>
      </w:pPr>
      <w:r w:rsidRPr="00844B0E">
        <w:rPr>
          <w:rFonts w:eastAsia="Times New Roman"/>
          <w:szCs w:val="24"/>
          <w:lang w:eastAsia="ru-RU" w:bidi="ru-RU"/>
        </w:rPr>
        <w:t>История глагола. Значение. Роль в речи.</w:t>
      </w:r>
    </w:p>
    <w:p w14:paraId="3ABDE8EE" w14:textId="77777777" w:rsidR="00641629" w:rsidRPr="00844B0E" w:rsidRDefault="00641629" w:rsidP="00641629">
      <w:pPr>
        <w:widowControl w:val="0"/>
        <w:autoSpaceDE w:val="0"/>
        <w:autoSpaceDN w:val="0"/>
        <w:spacing w:before="5"/>
        <w:ind w:left="252"/>
        <w:jc w:val="both"/>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«Вместо имени». Разряды местоимений.</w:t>
      </w:r>
    </w:p>
    <w:p w14:paraId="229DB67F" w14:textId="77777777" w:rsidR="00641629" w:rsidRPr="00844B0E" w:rsidRDefault="00641629" w:rsidP="00641629">
      <w:pPr>
        <w:widowControl w:val="0"/>
        <w:autoSpaceDE w:val="0"/>
        <w:autoSpaceDN w:val="0"/>
        <w:jc w:val="both"/>
        <w:rPr>
          <w:rFonts w:eastAsia="Times New Roman"/>
          <w:lang w:eastAsia="ru-RU" w:bidi="ru-RU"/>
        </w:rPr>
        <w:sectPr w:rsidR="00641629" w:rsidRPr="00844B0E">
          <w:pgSz w:w="11910" w:h="16840"/>
          <w:pgMar w:top="1040" w:right="900" w:bottom="280" w:left="880" w:header="720" w:footer="720" w:gutter="0"/>
          <w:cols w:space="720"/>
        </w:sectPr>
      </w:pPr>
    </w:p>
    <w:p w14:paraId="176EFD48" w14:textId="77777777" w:rsidR="00641629" w:rsidRPr="00844B0E" w:rsidRDefault="00641629" w:rsidP="00641629">
      <w:pPr>
        <w:widowControl w:val="0"/>
        <w:autoSpaceDE w:val="0"/>
        <w:autoSpaceDN w:val="0"/>
        <w:spacing w:before="66"/>
        <w:ind w:left="252"/>
        <w:jc w:val="both"/>
        <w:rPr>
          <w:rFonts w:eastAsia="Times New Roman"/>
          <w:szCs w:val="24"/>
          <w:lang w:eastAsia="ru-RU" w:bidi="ru-RU"/>
        </w:rPr>
      </w:pPr>
      <w:r w:rsidRPr="00844B0E">
        <w:rPr>
          <w:rFonts w:eastAsia="Times New Roman"/>
          <w:szCs w:val="24"/>
          <w:lang w:eastAsia="ru-RU" w:bidi="ru-RU"/>
        </w:rPr>
        <w:t>Зачем местоимение. Роль местоимения. Интересные факты.</w:t>
      </w:r>
    </w:p>
    <w:p w14:paraId="17F77027" w14:textId="77777777" w:rsidR="00641629" w:rsidRPr="00844B0E" w:rsidRDefault="00641629" w:rsidP="00641629">
      <w:pPr>
        <w:widowControl w:val="0"/>
        <w:autoSpaceDE w:val="0"/>
        <w:autoSpaceDN w:val="0"/>
        <w:spacing w:before="5" w:line="274" w:lineRule="exact"/>
        <w:ind w:left="252"/>
        <w:jc w:val="both"/>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«Описательные» слова</w:t>
      </w:r>
    </w:p>
    <w:p w14:paraId="0A96361A" w14:textId="77777777" w:rsidR="00641629" w:rsidRPr="00844B0E" w:rsidRDefault="00641629" w:rsidP="00641629">
      <w:pPr>
        <w:widowControl w:val="0"/>
        <w:autoSpaceDE w:val="0"/>
        <w:autoSpaceDN w:val="0"/>
        <w:spacing w:line="274" w:lineRule="exact"/>
        <w:ind w:left="252"/>
        <w:jc w:val="both"/>
        <w:rPr>
          <w:rFonts w:eastAsia="Times New Roman"/>
          <w:szCs w:val="24"/>
          <w:lang w:eastAsia="ru-RU" w:bidi="ru-RU"/>
        </w:rPr>
      </w:pPr>
      <w:r w:rsidRPr="00844B0E">
        <w:rPr>
          <w:rFonts w:eastAsia="Times New Roman"/>
          <w:szCs w:val="24"/>
          <w:lang w:eastAsia="ru-RU" w:bidi="ru-RU"/>
        </w:rPr>
        <w:t>Практическое задание.</w:t>
      </w:r>
    </w:p>
    <w:p w14:paraId="3FA6442F" w14:textId="77777777" w:rsidR="00641629" w:rsidRPr="00844B0E" w:rsidRDefault="00641629" w:rsidP="00641629">
      <w:pPr>
        <w:widowControl w:val="0"/>
        <w:autoSpaceDE w:val="0"/>
        <w:autoSpaceDN w:val="0"/>
        <w:spacing w:before="5" w:line="274" w:lineRule="exact"/>
        <w:ind w:left="252"/>
        <w:jc w:val="both"/>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В гостях у наречия</w:t>
      </w:r>
    </w:p>
    <w:p w14:paraId="68929683" w14:textId="77777777" w:rsidR="00641629" w:rsidRPr="00844B0E" w:rsidRDefault="00641629" w:rsidP="00641629">
      <w:pPr>
        <w:widowControl w:val="0"/>
        <w:autoSpaceDE w:val="0"/>
        <w:autoSpaceDN w:val="0"/>
        <w:spacing w:line="274" w:lineRule="exact"/>
        <w:ind w:left="252"/>
        <w:jc w:val="both"/>
        <w:rPr>
          <w:rFonts w:eastAsia="Times New Roman"/>
          <w:szCs w:val="24"/>
          <w:lang w:eastAsia="ru-RU" w:bidi="ru-RU"/>
        </w:rPr>
      </w:pPr>
      <w:r w:rsidRPr="00844B0E">
        <w:rPr>
          <w:rFonts w:eastAsia="Times New Roman"/>
          <w:szCs w:val="24"/>
          <w:lang w:eastAsia="ru-RU" w:bidi="ru-RU"/>
        </w:rPr>
        <w:t>История наречия. Образование.</w:t>
      </w:r>
    </w:p>
    <w:p w14:paraId="5AA51ED1" w14:textId="77777777" w:rsidR="00641629" w:rsidRPr="00844B0E" w:rsidRDefault="00641629" w:rsidP="00641629">
      <w:pPr>
        <w:widowControl w:val="0"/>
        <w:autoSpaceDE w:val="0"/>
        <w:autoSpaceDN w:val="0"/>
        <w:spacing w:before="5" w:line="274" w:lineRule="exact"/>
        <w:ind w:left="252"/>
        <w:jc w:val="both"/>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Особое деепричастие.</w:t>
      </w:r>
    </w:p>
    <w:p w14:paraId="0B9C221A" w14:textId="77777777" w:rsidR="00641629" w:rsidRPr="00844B0E" w:rsidRDefault="00641629" w:rsidP="00641629">
      <w:pPr>
        <w:widowControl w:val="0"/>
        <w:autoSpaceDE w:val="0"/>
        <w:autoSpaceDN w:val="0"/>
        <w:spacing w:line="274" w:lineRule="exact"/>
        <w:ind w:left="252"/>
        <w:jc w:val="both"/>
        <w:rPr>
          <w:rFonts w:eastAsia="Times New Roman"/>
          <w:szCs w:val="24"/>
          <w:lang w:eastAsia="ru-RU" w:bidi="ru-RU"/>
        </w:rPr>
      </w:pPr>
      <w:r w:rsidRPr="00844B0E">
        <w:rPr>
          <w:rFonts w:eastAsia="Times New Roman"/>
          <w:szCs w:val="24"/>
          <w:lang w:eastAsia="ru-RU" w:bidi="ru-RU"/>
        </w:rPr>
        <w:t>Зачем деепричастие.</w:t>
      </w:r>
    </w:p>
    <w:p w14:paraId="7FD501AE" w14:textId="77777777" w:rsidR="00641629" w:rsidRPr="00844B0E" w:rsidRDefault="00641629" w:rsidP="00641629">
      <w:pPr>
        <w:widowControl w:val="0"/>
        <w:autoSpaceDE w:val="0"/>
        <w:autoSpaceDN w:val="0"/>
        <w:spacing w:before="4" w:line="274" w:lineRule="exact"/>
        <w:ind w:left="252"/>
        <w:jc w:val="both"/>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Из истории русской пунктуации.</w:t>
      </w:r>
    </w:p>
    <w:p w14:paraId="29AE5FEE" w14:textId="77777777" w:rsidR="00641629" w:rsidRPr="00844B0E" w:rsidRDefault="00641629" w:rsidP="00641629">
      <w:pPr>
        <w:widowControl w:val="0"/>
        <w:autoSpaceDE w:val="0"/>
        <w:autoSpaceDN w:val="0"/>
        <w:spacing w:line="274" w:lineRule="exact"/>
        <w:ind w:left="252"/>
        <w:jc w:val="both"/>
        <w:rPr>
          <w:rFonts w:eastAsia="Times New Roman"/>
          <w:szCs w:val="24"/>
          <w:lang w:eastAsia="ru-RU" w:bidi="ru-RU"/>
        </w:rPr>
      </w:pPr>
      <w:r w:rsidRPr="00844B0E">
        <w:rPr>
          <w:rFonts w:eastAsia="Times New Roman"/>
          <w:szCs w:val="24"/>
          <w:lang w:eastAsia="ru-RU" w:bidi="ru-RU"/>
        </w:rPr>
        <w:t>Практическая работа. Что такое пунктуация.</w:t>
      </w:r>
    </w:p>
    <w:p w14:paraId="21A300B5" w14:textId="77777777" w:rsidR="00641629" w:rsidRPr="00844B0E" w:rsidRDefault="00641629" w:rsidP="00641629">
      <w:pPr>
        <w:widowControl w:val="0"/>
        <w:autoSpaceDE w:val="0"/>
        <w:autoSpaceDN w:val="0"/>
        <w:spacing w:before="5" w:line="274" w:lineRule="exact"/>
        <w:ind w:left="252"/>
        <w:jc w:val="both"/>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Коварные знаки препинания.</w:t>
      </w:r>
    </w:p>
    <w:p w14:paraId="055EF207" w14:textId="77777777" w:rsidR="00641629" w:rsidRPr="00844B0E" w:rsidRDefault="00641629" w:rsidP="00641629">
      <w:pPr>
        <w:widowControl w:val="0"/>
        <w:autoSpaceDE w:val="0"/>
        <w:autoSpaceDN w:val="0"/>
        <w:spacing w:line="274" w:lineRule="exact"/>
        <w:ind w:left="252"/>
        <w:jc w:val="both"/>
        <w:rPr>
          <w:rFonts w:eastAsia="Times New Roman"/>
          <w:szCs w:val="24"/>
          <w:lang w:eastAsia="ru-RU" w:bidi="ru-RU"/>
        </w:rPr>
      </w:pPr>
      <w:r w:rsidRPr="00844B0E">
        <w:rPr>
          <w:rFonts w:eastAsia="Times New Roman"/>
          <w:szCs w:val="24"/>
          <w:lang w:eastAsia="ru-RU" w:bidi="ru-RU"/>
        </w:rPr>
        <w:t>История знаков препинания. Практическая работа.</w:t>
      </w:r>
    </w:p>
    <w:p w14:paraId="2677BAF4" w14:textId="77777777" w:rsidR="00641629" w:rsidRPr="00844B0E" w:rsidRDefault="00641629" w:rsidP="00641629">
      <w:pPr>
        <w:widowControl w:val="0"/>
        <w:autoSpaceDE w:val="0"/>
        <w:autoSpaceDN w:val="0"/>
        <w:spacing w:before="5" w:line="274" w:lineRule="exact"/>
        <w:ind w:left="252"/>
        <w:jc w:val="both"/>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Слово. Словосочетание. Предложение. Текст.</w:t>
      </w:r>
    </w:p>
    <w:p w14:paraId="5A4BF642" w14:textId="77777777" w:rsidR="00641629" w:rsidRPr="00844B0E" w:rsidRDefault="00641629" w:rsidP="00641629">
      <w:pPr>
        <w:widowControl w:val="0"/>
        <w:autoSpaceDE w:val="0"/>
        <w:autoSpaceDN w:val="0"/>
        <w:spacing w:line="274" w:lineRule="exact"/>
        <w:ind w:left="252"/>
        <w:jc w:val="both"/>
        <w:rPr>
          <w:rFonts w:eastAsia="Times New Roman"/>
          <w:szCs w:val="24"/>
          <w:lang w:eastAsia="ru-RU" w:bidi="ru-RU"/>
        </w:rPr>
      </w:pPr>
      <w:r w:rsidRPr="00844B0E">
        <w:rPr>
          <w:rFonts w:eastAsia="Times New Roman"/>
          <w:szCs w:val="24"/>
          <w:lang w:eastAsia="ru-RU" w:bidi="ru-RU"/>
        </w:rPr>
        <w:t>Практическая работа</w:t>
      </w:r>
    </w:p>
    <w:p w14:paraId="2F333717" w14:textId="77777777" w:rsidR="00641629" w:rsidRPr="00844B0E" w:rsidRDefault="00641629" w:rsidP="00641629">
      <w:pPr>
        <w:widowControl w:val="0"/>
        <w:autoSpaceDE w:val="0"/>
        <w:autoSpaceDN w:val="0"/>
        <w:spacing w:before="5" w:line="274" w:lineRule="exact"/>
        <w:ind w:left="252"/>
        <w:jc w:val="both"/>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Стилистика. Типы и стили речи.</w:t>
      </w:r>
    </w:p>
    <w:p w14:paraId="5AD54386" w14:textId="77777777" w:rsidR="00641629" w:rsidRPr="00844B0E" w:rsidRDefault="00641629" w:rsidP="00641629">
      <w:pPr>
        <w:widowControl w:val="0"/>
        <w:autoSpaceDE w:val="0"/>
        <w:autoSpaceDN w:val="0"/>
        <w:spacing w:line="274" w:lineRule="exact"/>
        <w:ind w:left="252"/>
        <w:jc w:val="both"/>
        <w:rPr>
          <w:rFonts w:eastAsia="Times New Roman"/>
          <w:szCs w:val="24"/>
          <w:lang w:eastAsia="ru-RU" w:bidi="ru-RU"/>
        </w:rPr>
      </w:pPr>
      <w:r w:rsidRPr="00844B0E">
        <w:rPr>
          <w:rFonts w:eastAsia="Times New Roman"/>
          <w:szCs w:val="24"/>
          <w:lang w:eastAsia="ru-RU" w:bidi="ru-RU"/>
        </w:rPr>
        <w:t>Практическая</w:t>
      </w:r>
      <w:r w:rsidRPr="00844B0E">
        <w:rPr>
          <w:rFonts w:eastAsia="Times New Roman"/>
          <w:spacing w:val="-8"/>
          <w:szCs w:val="24"/>
          <w:lang w:eastAsia="ru-RU" w:bidi="ru-RU"/>
        </w:rPr>
        <w:t xml:space="preserve"> </w:t>
      </w:r>
      <w:r w:rsidRPr="00844B0E">
        <w:rPr>
          <w:rFonts w:eastAsia="Times New Roman"/>
          <w:szCs w:val="24"/>
          <w:lang w:eastAsia="ru-RU" w:bidi="ru-RU"/>
        </w:rPr>
        <w:t>работа</w:t>
      </w:r>
    </w:p>
    <w:p w14:paraId="428C412C" w14:textId="77777777" w:rsidR="00641629" w:rsidRPr="00844B0E" w:rsidRDefault="00641629" w:rsidP="00641629">
      <w:pPr>
        <w:widowControl w:val="0"/>
        <w:autoSpaceDE w:val="0"/>
        <w:autoSpaceDN w:val="0"/>
        <w:spacing w:before="5" w:line="274" w:lineRule="exact"/>
        <w:ind w:left="252"/>
        <w:jc w:val="both"/>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Долой</w:t>
      </w:r>
      <w:r w:rsidRPr="00844B0E">
        <w:rPr>
          <w:rFonts w:eastAsia="Times New Roman"/>
          <w:b/>
          <w:bCs/>
          <w:i/>
          <w:spacing w:val="-2"/>
          <w:szCs w:val="24"/>
          <w:u w:val="thick" w:color="000000"/>
          <w:lang w:eastAsia="ru-RU" w:bidi="ru-RU"/>
        </w:rPr>
        <w:t xml:space="preserve"> </w:t>
      </w:r>
      <w:r w:rsidRPr="00844B0E">
        <w:rPr>
          <w:rFonts w:eastAsia="Times New Roman"/>
          <w:b/>
          <w:bCs/>
          <w:i/>
          <w:szCs w:val="24"/>
          <w:u w:val="thick" w:color="000000"/>
          <w:lang w:eastAsia="ru-RU" w:bidi="ru-RU"/>
        </w:rPr>
        <w:t>однообразие!</w:t>
      </w:r>
    </w:p>
    <w:p w14:paraId="19AD187E" w14:textId="77777777" w:rsidR="00641629" w:rsidRPr="00844B0E" w:rsidRDefault="00641629" w:rsidP="00641629">
      <w:pPr>
        <w:widowControl w:val="0"/>
        <w:autoSpaceDE w:val="0"/>
        <w:autoSpaceDN w:val="0"/>
        <w:ind w:left="252" w:right="228"/>
        <w:jc w:val="both"/>
        <w:rPr>
          <w:rFonts w:eastAsia="Times New Roman"/>
          <w:szCs w:val="24"/>
          <w:lang w:eastAsia="ru-RU" w:bidi="ru-RU"/>
        </w:rPr>
      </w:pPr>
      <w:r w:rsidRPr="00844B0E">
        <w:rPr>
          <w:rFonts w:eastAsia="Times New Roman"/>
          <w:szCs w:val="24"/>
          <w:lang w:eastAsia="ru-RU" w:bidi="ru-RU"/>
        </w:rPr>
        <w:t>Значение гиперболы и литоты (лошадь величиной с кошку, жизнь человека — один миг) в художественном произведении. Роль эпитета в художественном произведении. Сравнение и способы его оформления. Олицетворение и его роль в создании картин природы в художественном произведении. Метафора и ее разновидности.</w:t>
      </w:r>
    </w:p>
    <w:p w14:paraId="028F5371" w14:textId="3EF58466" w:rsidR="00641629" w:rsidRPr="00844B0E" w:rsidRDefault="00641629" w:rsidP="00641629">
      <w:pPr>
        <w:widowControl w:val="0"/>
        <w:autoSpaceDE w:val="0"/>
        <w:autoSpaceDN w:val="0"/>
        <w:spacing w:before="3"/>
        <w:ind w:left="252"/>
        <w:jc w:val="both"/>
        <w:outlineLvl w:val="2"/>
        <w:rPr>
          <w:rFonts w:eastAsia="Times New Roman"/>
          <w:b/>
          <w:i/>
          <w:sz w:val="16"/>
          <w:szCs w:val="24"/>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Для чего нужно изучать русский язык?</w:t>
      </w:r>
    </w:p>
    <w:p w14:paraId="1A80D491" w14:textId="6BE513D2" w:rsidR="00641629" w:rsidRPr="00844B0E" w:rsidRDefault="00641629" w:rsidP="00641629">
      <w:pPr>
        <w:widowControl w:val="0"/>
        <w:autoSpaceDE w:val="0"/>
        <w:autoSpaceDN w:val="0"/>
        <w:spacing w:before="90"/>
        <w:ind w:left="2999"/>
        <w:rPr>
          <w:rFonts w:eastAsia="Times New Roman"/>
          <w:b/>
          <w:szCs w:val="24"/>
          <w:lang w:eastAsia="ru-RU" w:bidi="ru-RU"/>
        </w:rPr>
      </w:pPr>
      <w:r w:rsidRPr="00844B0E">
        <w:rPr>
          <w:rFonts w:eastAsia="Times New Roman"/>
          <w:b/>
          <w:lang w:eastAsia="ru-RU" w:bidi="ru-RU"/>
        </w:rPr>
        <w:t>Содержание изучаемого курса 8 класс</w:t>
      </w:r>
    </w:p>
    <w:p w14:paraId="5B677047" w14:textId="77777777" w:rsidR="00641629" w:rsidRPr="00844B0E" w:rsidRDefault="00641629" w:rsidP="00641629">
      <w:pPr>
        <w:widowControl w:val="0"/>
        <w:autoSpaceDE w:val="0"/>
        <w:autoSpaceDN w:val="0"/>
        <w:ind w:left="252"/>
        <w:rPr>
          <w:rFonts w:eastAsia="Times New Roman"/>
          <w:b/>
          <w:i/>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Введение. Могучее средство общественного развития. Русский язык в современном мире.</w:t>
      </w:r>
    </w:p>
    <w:p w14:paraId="2A4B3713" w14:textId="77777777" w:rsidR="00641629" w:rsidRPr="00844B0E" w:rsidRDefault="00641629" w:rsidP="00641629">
      <w:pPr>
        <w:widowControl w:val="0"/>
        <w:autoSpaceDE w:val="0"/>
        <w:autoSpaceDN w:val="0"/>
        <w:spacing w:line="274" w:lineRule="exact"/>
        <w:ind w:left="252"/>
        <w:rPr>
          <w:rFonts w:eastAsia="Times New Roman"/>
          <w:b/>
          <w:i/>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Экология языка</w:t>
      </w:r>
    </w:p>
    <w:p w14:paraId="228CA13B" w14:textId="77777777" w:rsidR="00641629" w:rsidRPr="00844B0E" w:rsidRDefault="00641629" w:rsidP="00641629">
      <w:pPr>
        <w:widowControl w:val="0"/>
        <w:autoSpaceDE w:val="0"/>
        <w:autoSpaceDN w:val="0"/>
        <w:ind w:left="252" w:right="701"/>
        <w:jc w:val="both"/>
        <w:rPr>
          <w:rFonts w:eastAsia="Times New Roman"/>
          <w:szCs w:val="24"/>
          <w:lang w:eastAsia="ru-RU" w:bidi="ru-RU"/>
        </w:rPr>
      </w:pPr>
      <w:r w:rsidRPr="00844B0E">
        <w:rPr>
          <w:rFonts w:eastAsia="Times New Roman"/>
          <w:szCs w:val="24"/>
          <w:lang w:eastAsia="ru-RU" w:bidi="ru-RU"/>
        </w:rPr>
        <w:t>Язык как могучее средство общественного развития, важнейшее средство человеческого общения. Место русского среди других языков в современном мире. Проблемы экологии языка.</w:t>
      </w:r>
    </w:p>
    <w:p w14:paraId="0812194C" w14:textId="77777777" w:rsidR="00641629" w:rsidRPr="00844B0E" w:rsidRDefault="00641629" w:rsidP="00641629">
      <w:pPr>
        <w:widowControl w:val="0"/>
        <w:autoSpaceDE w:val="0"/>
        <w:autoSpaceDN w:val="0"/>
        <w:spacing w:before="3"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Словари русского языка. Создание словарных статей</w:t>
      </w:r>
    </w:p>
    <w:p w14:paraId="39612950" w14:textId="77777777" w:rsidR="00641629" w:rsidRPr="00844B0E" w:rsidRDefault="00641629" w:rsidP="00641629">
      <w:pPr>
        <w:widowControl w:val="0"/>
        <w:autoSpaceDE w:val="0"/>
        <w:autoSpaceDN w:val="0"/>
        <w:ind w:left="252" w:right="231"/>
        <w:jc w:val="both"/>
        <w:rPr>
          <w:rFonts w:eastAsia="Times New Roman"/>
          <w:szCs w:val="24"/>
          <w:lang w:eastAsia="ru-RU" w:bidi="ru-RU"/>
        </w:rPr>
      </w:pPr>
      <w:r w:rsidRPr="00844B0E">
        <w:rPr>
          <w:rFonts w:eastAsia="Times New Roman"/>
          <w:szCs w:val="24"/>
          <w:lang w:eastAsia="ru-RU" w:bidi="ru-RU"/>
        </w:rPr>
        <w:t>Овладение навыками практической работы со словарем, самостоятельное составление словарных статей для словарей орфографических, лексико - грамматических, толковых, фразеологических, синонимов, антонимов. Словари омонимов, паронимов,  этимологический.</w:t>
      </w:r>
    </w:p>
    <w:p w14:paraId="5F7ABE73" w14:textId="77777777" w:rsidR="00641629" w:rsidRPr="00844B0E" w:rsidRDefault="00641629" w:rsidP="00641629">
      <w:pPr>
        <w:widowControl w:val="0"/>
        <w:autoSpaceDE w:val="0"/>
        <w:autoSpaceDN w:val="0"/>
        <w:spacing w:before="2"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Нормы современного русского литературного языка</w:t>
      </w:r>
    </w:p>
    <w:p w14:paraId="02E91A32" w14:textId="77777777" w:rsidR="00641629" w:rsidRPr="00844B0E" w:rsidRDefault="00641629" w:rsidP="00641629">
      <w:pPr>
        <w:widowControl w:val="0"/>
        <w:autoSpaceDE w:val="0"/>
        <w:autoSpaceDN w:val="0"/>
        <w:ind w:left="252"/>
        <w:rPr>
          <w:rFonts w:eastAsia="Times New Roman"/>
          <w:szCs w:val="24"/>
          <w:lang w:eastAsia="ru-RU" w:bidi="ru-RU"/>
        </w:rPr>
      </w:pPr>
      <w:r w:rsidRPr="00844B0E">
        <w:rPr>
          <w:rFonts w:eastAsia="Times New Roman"/>
          <w:szCs w:val="24"/>
          <w:lang w:eastAsia="ru-RU" w:bidi="ru-RU"/>
        </w:rPr>
        <w:t>Основные морфологические, синтаксические и орфоэпические нормы. Сложные случаи правописания числительных, существительных.</w:t>
      </w:r>
    </w:p>
    <w:p w14:paraId="439EB087" w14:textId="77777777" w:rsidR="00641629" w:rsidRPr="00844B0E" w:rsidRDefault="00641629" w:rsidP="00641629">
      <w:pPr>
        <w:widowControl w:val="0"/>
        <w:autoSpaceDE w:val="0"/>
        <w:autoSpaceDN w:val="0"/>
        <w:ind w:left="252"/>
        <w:rPr>
          <w:rFonts w:eastAsia="Times New Roman"/>
          <w:szCs w:val="24"/>
          <w:lang w:eastAsia="ru-RU" w:bidi="ru-RU"/>
        </w:rPr>
      </w:pPr>
      <w:r w:rsidRPr="00844B0E">
        <w:rPr>
          <w:rFonts w:eastAsia="Times New Roman"/>
          <w:szCs w:val="24"/>
          <w:lang w:eastAsia="ru-RU" w:bidi="ru-RU"/>
        </w:rPr>
        <w:t>Язык – развивающееся явление. Примеры изменения норм литературного языка из художественных произведений.</w:t>
      </w:r>
    </w:p>
    <w:p w14:paraId="39E70602" w14:textId="77777777" w:rsidR="00641629" w:rsidRPr="00844B0E" w:rsidRDefault="00641629" w:rsidP="00641629">
      <w:pPr>
        <w:widowControl w:val="0"/>
        <w:autoSpaceDE w:val="0"/>
        <w:autoSpaceDN w:val="0"/>
        <w:ind w:left="252" w:right="225"/>
        <w:rPr>
          <w:rFonts w:eastAsia="Times New Roman"/>
          <w:szCs w:val="24"/>
          <w:lang w:eastAsia="ru-RU" w:bidi="ru-RU"/>
        </w:rPr>
      </w:pPr>
      <w:r w:rsidRPr="00844B0E">
        <w:rPr>
          <w:rFonts w:eastAsia="Times New Roman"/>
          <w:szCs w:val="24"/>
          <w:lang w:eastAsia="ru-RU" w:bidi="ru-RU"/>
        </w:rPr>
        <w:t>Решение олимпиадных заданий, связанных с орфоэпическими нормами, нормами управления и согласования, разбор заданий ОГЭ.</w:t>
      </w:r>
    </w:p>
    <w:p w14:paraId="6EDE58D5" w14:textId="77777777" w:rsidR="00641629" w:rsidRPr="00844B0E" w:rsidRDefault="00641629" w:rsidP="00641629">
      <w:pPr>
        <w:widowControl w:val="0"/>
        <w:autoSpaceDE w:val="0"/>
        <w:autoSpaceDN w:val="0"/>
        <w:spacing w:before="3"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Лексика и фразеология. Типы лексических значений слов. Новые термины.</w:t>
      </w:r>
    </w:p>
    <w:p w14:paraId="6302E8F9" w14:textId="77777777" w:rsidR="00641629" w:rsidRPr="00844B0E" w:rsidRDefault="00641629" w:rsidP="00641629">
      <w:pPr>
        <w:widowControl w:val="0"/>
        <w:autoSpaceDE w:val="0"/>
        <w:autoSpaceDN w:val="0"/>
        <w:spacing w:before="7" w:line="228" w:lineRule="auto"/>
        <w:ind w:left="252" w:right="228"/>
        <w:jc w:val="both"/>
        <w:rPr>
          <w:rFonts w:eastAsia="Times New Roman"/>
          <w:szCs w:val="24"/>
          <w:lang w:eastAsia="ru-RU" w:bidi="ru-RU"/>
        </w:rPr>
      </w:pPr>
      <w:r w:rsidRPr="00844B0E">
        <w:rPr>
          <w:rFonts w:eastAsia="Times New Roman"/>
          <w:szCs w:val="24"/>
          <w:lang w:eastAsia="ru-RU" w:bidi="ru-RU"/>
        </w:rPr>
        <w:t>Обогащение лексики, паронимы, синонимы, омонимы, омографы: бо</w:t>
      </w:r>
      <w:r w:rsidRPr="00844B0E">
        <w:rPr>
          <w:rFonts w:eastAsia="Times New Roman"/>
          <w:position w:val="-3"/>
          <w:szCs w:val="24"/>
          <w:lang w:eastAsia="ru-RU" w:bidi="ru-RU"/>
        </w:rPr>
        <w:t>́</w:t>
      </w:r>
      <w:r w:rsidRPr="00844B0E">
        <w:rPr>
          <w:rFonts w:eastAsia="Times New Roman"/>
          <w:szCs w:val="24"/>
          <w:lang w:eastAsia="ru-RU" w:bidi="ru-RU"/>
        </w:rPr>
        <w:t>льшая — больша</w:t>
      </w:r>
      <w:r w:rsidRPr="00844B0E">
        <w:rPr>
          <w:rFonts w:eastAsia="Times New Roman"/>
          <w:position w:val="-3"/>
          <w:szCs w:val="24"/>
          <w:lang w:eastAsia="ru-RU" w:bidi="ru-RU"/>
        </w:rPr>
        <w:t>́</w:t>
      </w:r>
      <w:r w:rsidRPr="00844B0E">
        <w:rPr>
          <w:rFonts w:eastAsia="Times New Roman"/>
          <w:szCs w:val="24"/>
          <w:lang w:eastAsia="ru-RU" w:bidi="ru-RU"/>
        </w:rPr>
        <w:t>я, омофоны: бал — балл, антонимы. Понятие о градации. Значение и происхождение фразеологизмов. Иноязычные заимствования. Стилистическая окраска лексических единиц. Изобразительно-выразительные средства языка..</w:t>
      </w:r>
    </w:p>
    <w:p w14:paraId="01B09391" w14:textId="77777777" w:rsidR="00641629" w:rsidRPr="00844B0E" w:rsidRDefault="00641629" w:rsidP="00641629">
      <w:pPr>
        <w:widowControl w:val="0"/>
        <w:autoSpaceDE w:val="0"/>
        <w:autoSpaceDN w:val="0"/>
        <w:spacing w:before="11"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Фонетика. Фонетическая транскрипция. Трудные случаи орфоэпии.</w:t>
      </w:r>
    </w:p>
    <w:p w14:paraId="6E19E5DC" w14:textId="77777777" w:rsidR="00641629" w:rsidRPr="00844B0E" w:rsidRDefault="00641629" w:rsidP="00641629">
      <w:pPr>
        <w:widowControl w:val="0"/>
        <w:autoSpaceDE w:val="0"/>
        <w:autoSpaceDN w:val="0"/>
        <w:spacing w:line="274" w:lineRule="exact"/>
        <w:ind w:left="252"/>
        <w:rPr>
          <w:rFonts w:eastAsia="Times New Roman"/>
          <w:szCs w:val="24"/>
          <w:lang w:eastAsia="ru-RU" w:bidi="ru-RU"/>
        </w:rPr>
      </w:pPr>
      <w:r w:rsidRPr="00844B0E">
        <w:rPr>
          <w:rFonts w:eastAsia="Times New Roman"/>
          <w:szCs w:val="24"/>
          <w:lang w:eastAsia="ru-RU" w:bidi="ru-RU"/>
        </w:rPr>
        <w:t>Фонетический разбор в трудных случаях.</w:t>
      </w:r>
    </w:p>
    <w:p w14:paraId="72940E00" w14:textId="77777777" w:rsidR="00641629" w:rsidRPr="00844B0E" w:rsidRDefault="00641629" w:rsidP="00641629">
      <w:pPr>
        <w:widowControl w:val="0"/>
        <w:autoSpaceDE w:val="0"/>
        <w:autoSpaceDN w:val="0"/>
        <w:ind w:left="252"/>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Синтаксис простого и сложного предложения. Трудные случаи пунктуации</w:t>
      </w:r>
      <w:r w:rsidRPr="00844B0E">
        <w:rPr>
          <w:rFonts w:eastAsia="Times New Roman"/>
          <w:i/>
          <w:u w:val="thick"/>
          <w:lang w:eastAsia="ru-RU" w:bidi="ru-RU"/>
        </w:rPr>
        <w:t>.</w:t>
      </w:r>
      <w:r w:rsidRPr="00844B0E">
        <w:rPr>
          <w:rFonts w:eastAsia="Times New Roman"/>
          <w:i/>
          <w:lang w:eastAsia="ru-RU" w:bidi="ru-RU"/>
        </w:rPr>
        <w:t xml:space="preserve"> </w:t>
      </w:r>
      <w:r w:rsidRPr="00844B0E">
        <w:rPr>
          <w:rFonts w:eastAsia="Times New Roman"/>
          <w:lang w:eastAsia="ru-RU" w:bidi="ru-RU"/>
        </w:rPr>
        <w:t>Синтаксический и пунктуационный разбор простого и сложного предложения. Сложные синтаксические конструкции.</w:t>
      </w:r>
    </w:p>
    <w:p w14:paraId="34EA081E" w14:textId="77777777" w:rsidR="00641629" w:rsidRPr="00844B0E" w:rsidRDefault="00641629" w:rsidP="00641629">
      <w:pPr>
        <w:widowControl w:val="0"/>
        <w:autoSpaceDE w:val="0"/>
        <w:autoSpaceDN w:val="0"/>
        <w:spacing w:before="5"/>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Олимпиада по русскому языку.</w:t>
      </w:r>
    </w:p>
    <w:p w14:paraId="114632F4" w14:textId="77777777" w:rsidR="00641629" w:rsidRPr="00844B0E" w:rsidRDefault="00641629" w:rsidP="00641629">
      <w:pPr>
        <w:widowControl w:val="0"/>
        <w:autoSpaceDE w:val="0"/>
        <w:autoSpaceDN w:val="0"/>
        <w:rPr>
          <w:rFonts w:eastAsia="Times New Roman"/>
          <w:lang w:eastAsia="ru-RU" w:bidi="ru-RU"/>
        </w:rPr>
        <w:sectPr w:rsidR="00641629" w:rsidRPr="00844B0E">
          <w:pgSz w:w="11910" w:h="16840"/>
          <w:pgMar w:top="1040" w:right="900" w:bottom="280" w:left="880" w:header="720" w:footer="720" w:gutter="0"/>
          <w:cols w:space="720"/>
        </w:sectPr>
      </w:pPr>
    </w:p>
    <w:p w14:paraId="4D1D7C21" w14:textId="77777777" w:rsidR="00641629" w:rsidRPr="00844B0E" w:rsidRDefault="00641629" w:rsidP="00641629">
      <w:pPr>
        <w:widowControl w:val="0"/>
        <w:autoSpaceDE w:val="0"/>
        <w:autoSpaceDN w:val="0"/>
        <w:spacing w:before="66"/>
        <w:ind w:left="252"/>
        <w:rPr>
          <w:rFonts w:eastAsia="Times New Roman"/>
          <w:szCs w:val="24"/>
          <w:lang w:eastAsia="ru-RU" w:bidi="ru-RU"/>
        </w:rPr>
      </w:pPr>
      <w:r w:rsidRPr="00844B0E">
        <w:rPr>
          <w:rFonts w:eastAsia="Times New Roman"/>
          <w:szCs w:val="24"/>
          <w:lang w:eastAsia="ru-RU" w:bidi="ru-RU"/>
        </w:rPr>
        <w:t>Самостоятельное решение олимпиадных заданий по всем разделам языкознания.</w:t>
      </w:r>
    </w:p>
    <w:p w14:paraId="7F2FCE62" w14:textId="77777777" w:rsidR="00641629" w:rsidRPr="00844B0E" w:rsidRDefault="00641629" w:rsidP="00641629">
      <w:pPr>
        <w:widowControl w:val="0"/>
        <w:autoSpaceDE w:val="0"/>
        <w:autoSpaceDN w:val="0"/>
        <w:spacing w:before="5"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Изобразительно-выразительные средства языка</w:t>
      </w:r>
    </w:p>
    <w:p w14:paraId="680D81FB" w14:textId="77777777" w:rsidR="00641629" w:rsidRPr="00844B0E" w:rsidRDefault="00641629" w:rsidP="00641629">
      <w:pPr>
        <w:widowControl w:val="0"/>
        <w:autoSpaceDE w:val="0"/>
        <w:autoSpaceDN w:val="0"/>
        <w:spacing w:line="274" w:lineRule="exact"/>
        <w:ind w:left="313"/>
        <w:rPr>
          <w:rFonts w:eastAsia="Times New Roman"/>
          <w:szCs w:val="24"/>
          <w:lang w:eastAsia="ru-RU" w:bidi="ru-RU"/>
        </w:rPr>
      </w:pPr>
      <w:r w:rsidRPr="00844B0E">
        <w:rPr>
          <w:rFonts w:eastAsia="Times New Roman"/>
          <w:noProof/>
          <w:szCs w:val="24"/>
          <w:lang w:eastAsia="ru-RU"/>
        </w:rPr>
        <mc:AlternateContent>
          <mc:Choice Requires="wps">
            <w:drawing>
              <wp:anchor distT="0" distB="0" distL="114300" distR="114300" simplePos="0" relativeHeight="251714560" behindDoc="0" locked="0" layoutInCell="1" allowOverlap="1" wp14:anchorId="2F64BD04" wp14:editId="46B409EF">
                <wp:simplePos x="0" y="0"/>
                <wp:positionH relativeFrom="page">
                  <wp:posOffset>719455</wp:posOffset>
                </wp:positionH>
                <wp:positionV relativeFrom="paragraph">
                  <wp:posOffset>157480</wp:posOffset>
                </wp:positionV>
                <wp:extent cx="38100" cy="7620"/>
                <wp:effectExtent l="0" t="0" r="4445"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23596" id="Прямоугольник 5" o:spid="_x0000_s1026" style="position:absolute;margin-left:56.65pt;margin-top:12.4pt;width:3pt;height:.6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" fillcolor="black" stroked="f">
                <w10:wrap anchorx="page"/>
              </v:rect>
            </w:pict>
          </mc:Fallback>
        </mc:AlternateContent>
      </w:r>
      <w:r w:rsidRPr="00844B0E">
        <w:rPr>
          <w:rFonts w:eastAsia="Times New Roman"/>
          <w:szCs w:val="24"/>
          <w:lang w:eastAsia="ru-RU" w:bidi="ru-RU"/>
        </w:rPr>
        <w:t>Сюжет, композиция, стиль писателя, своеобразие поэтики, основные средства,</w:t>
      </w:r>
    </w:p>
    <w:p w14:paraId="6940681A" w14:textId="77777777" w:rsidR="00641629" w:rsidRPr="00844B0E" w:rsidRDefault="00641629" w:rsidP="00641629">
      <w:pPr>
        <w:widowControl w:val="0"/>
        <w:autoSpaceDE w:val="0"/>
        <w:autoSpaceDN w:val="0"/>
        <w:ind w:left="252" w:right="892"/>
        <w:rPr>
          <w:rFonts w:eastAsia="Times New Roman"/>
          <w:szCs w:val="24"/>
          <w:lang w:eastAsia="ru-RU" w:bidi="ru-RU"/>
        </w:rPr>
      </w:pPr>
      <w:r w:rsidRPr="00844B0E">
        <w:rPr>
          <w:rFonts w:eastAsia="Times New Roman"/>
          <w:szCs w:val="24"/>
          <w:lang w:eastAsia="ru-RU" w:bidi="ru-RU"/>
        </w:rPr>
        <w:t>художественной изобразительности. Знакомство с новыми тропами: анафора, эпифора, синтаксический параллелизм, оксюморон и др.</w:t>
      </w:r>
    </w:p>
    <w:p w14:paraId="66E69931" w14:textId="77777777" w:rsidR="00641629" w:rsidRPr="00844B0E" w:rsidRDefault="00641629" w:rsidP="00641629">
      <w:pPr>
        <w:widowControl w:val="0"/>
        <w:autoSpaceDE w:val="0"/>
        <w:autoSpaceDN w:val="0"/>
        <w:spacing w:before="5"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Комплексный анализ текста</w:t>
      </w:r>
    </w:p>
    <w:p w14:paraId="378FCE49" w14:textId="77777777" w:rsidR="00641629" w:rsidRPr="00844B0E" w:rsidRDefault="00641629" w:rsidP="00641629">
      <w:pPr>
        <w:widowControl w:val="0"/>
        <w:autoSpaceDE w:val="0"/>
        <w:autoSpaceDN w:val="0"/>
        <w:spacing w:line="274" w:lineRule="exact"/>
        <w:ind w:left="252"/>
        <w:rPr>
          <w:rFonts w:eastAsia="Times New Roman"/>
          <w:szCs w:val="24"/>
          <w:lang w:eastAsia="ru-RU" w:bidi="ru-RU"/>
        </w:rPr>
      </w:pPr>
      <w:r w:rsidRPr="00844B0E">
        <w:rPr>
          <w:rFonts w:eastAsia="Times New Roman"/>
          <w:szCs w:val="24"/>
          <w:lang w:eastAsia="ru-RU" w:bidi="ru-RU"/>
        </w:rPr>
        <w:t>План комплексного анализа, опыт коллективного анализа публицистического текста.</w:t>
      </w:r>
    </w:p>
    <w:p w14:paraId="22E98610" w14:textId="77777777" w:rsidR="00641629" w:rsidRPr="00844B0E" w:rsidRDefault="00641629" w:rsidP="00641629">
      <w:pPr>
        <w:widowControl w:val="0"/>
        <w:autoSpaceDE w:val="0"/>
        <w:autoSpaceDN w:val="0"/>
        <w:spacing w:before="5"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Тестовая работа</w:t>
      </w:r>
    </w:p>
    <w:p w14:paraId="00374661" w14:textId="7861A31E" w:rsidR="00641629" w:rsidRPr="00844B0E" w:rsidRDefault="00641629" w:rsidP="00641629">
      <w:pPr>
        <w:widowControl w:val="0"/>
        <w:autoSpaceDE w:val="0"/>
        <w:autoSpaceDN w:val="0"/>
        <w:spacing w:line="274" w:lineRule="exact"/>
        <w:ind w:left="252"/>
        <w:rPr>
          <w:rFonts w:eastAsia="Times New Roman"/>
          <w:szCs w:val="24"/>
          <w:lang w:eastAsia="ru-RU" w:bidi="ru-RU"/>
        </w:rPr>
      </w:pPr>
      <w:r w:rsidRPr="00844B0E">
        <w:rPr>
          <w:rFonts w:eastAsia="Times New Roman"/>
          <w:szCs w:val="24"/>
          <w:lang w:eastAsia="ru-RU" w:bidi="ru-RU"/>
        </w:rPr>
        <w:t>Решение тестовых заданий.</w:t>
      </w:r>
    </w:p>
    <w:p w14:paraId="344AF1AC" w14:textId="54BBAD55" w:rsidR="00641629" w:rsidRPr="00844B0E" w:rsidRDefault="00641629" w:rsidP="00641629">
      <w:pPr>
        <w:widowControl w:val="0"/>
        <w:autoSpaceDE w:val="0"/>
        <w:autoSpaceDN w:val="0"/>
        <w:ind w:left="1288" w:right="1272"/>
        <w:jc w:val="center"/>
        <w:outlineLvl w:val="1"/>
        <w:rPr>
          <w:rFonts w:eastAsia="Times New Roman"/>
          <w:b/>
          <w:szCs w:val="24"/>
          <w:lang w:eastAsia="ru-RU" w:bidi="ru-RU"/>
        </w:rPr>
      </w:pPr>
      <w:r w:rsidRPr="00844B0E">
        <w:rPr>
          <w:rFonts w:eastAsia="Times New Roman"/>
          <w:b/>
          <w:bCs/>
          <w:szCs w:val="24"/>
          <w:lang w:eastAsia="ru-RU" w:bidi="ru-RU"/>
        </w:rPr>
        <w:t>Содержание изучаемого курса 9 класс</w:t>
      </w:r>
    </w:p>
    <w:p w14:paraId="3A2613B3" w14:textId="77777777" w:rsidR="00641629" w:rsidRPr="00844B0E" w:rsidRDefault="00641629" w:rsidP="00641629">
      <w:pPr>
        <w:widowControl w:val="0"/>
        <w:autoSpaceDE w:val="0"/>
        <w:autoSpaceDN w:val="0"/>
        <w:spacing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Речевая культура – часть общечеловеческой культуры. Культура языка. Культура речи.</w:t>
      </w:r>
    </w:p>
    <w:p w14:paraId="61CE870D" w14:textId="77777777" w:rsidR="00641629" w:rsidRPr="00844B0E" w:rsidRDefault="00641629" w:rsidP="00641629">
      <w:pPr>
        <w:widowControl w:val="0"/>
        <w:autoSpaceDE w:val="0"/>
        <w:autoSpaceDN w:val="0"/>
        <w:spacing w:line="242" w:lineRule="auto"/>
        <w:ind w:left="252" w:right="156"/>
        <w:rPr>
          <w:rFonts w:eastAsia="Times New Roman"/>
          <w:szCs w:val="24"/>
          <w:lang w:eastAsia="ru-RU" w:bidi="ru-RU"/>
        </w:rPr>
      </w:pPr>
      <w:r w:rsidRPr="00844B0E">
        <w:rPr>
          <w:rFonts w:eastAsia="Times New Roman"/>
          <w:szCs w:val="24"/>
          <w:lang w:eastAsia="ru-RU" w:bidi="ru-RU"/>
        </w:rPr>
        <w:t>Лекция учителя: «Значимость речевой культуры для духовной жизни общества». Практическая часть</w:t>
      </w:r>
      <w:r w:rsidRPr="00844B0E">
        <w:rPr>
          <w:rFonts w:ascii="Calibri" w:eastAsia="Times New Roman" w:hAnsi="Calibri"/>
          <w:szCs w:val="24"/>
          <w:lang w:eastAsia="ru-RU" w:bidi="ru-RU"/>
        </w:rPr>
        <w:t>: «</w:t>
      </w:r>
      <w:r w:rsidRPr="00844B0E">
        <w:rPr>
          <w:rFonts w:eastAsia="Times New Roman"/>
          <w:szCs w:val="24"/>
          <w:lang w:eastAsia="ru-RU" w:bidi="ru-RU"/>
        </w:rPr>
        <w:t>Структура экзаменационной работы по русскому языку в формате ОГЭ и критерии ее оценивания</w:t>
      </w:r>
      <w:r w:rsidRPr="00844B0E">
        <w:rPr>
          <w:rFonts w:ascii="Calibri" w:eastAsia="Times New Roman" w:hAnsi="Calibri"/>
          <w:szCs w:val="24"/>
          <w:lang w:eastAsia="ru-RU" w:bidi="ru-RU"/>
        </w:rPr>
        <w:t>»</w:t>
      </w:r>
      <w:r w:rsidRPr="00844B0E">
        <w:rPr>
          <w:rFonts w:eastAsia="Times New Roman"/>
          <w:szCs w:val="24"/>
          <w:lang w:eastAsia="ru-RU" w:bidi="ru-RU"/>
        </w:rPr>
        <w:t>.</w:t>
      </w:r>
    </w:p>
    <w:p w14:paraId="4B1FF36F" w14:textId="77777777" w:rsidR="00641629" w:rsidRPr="00844B0E" w:rsidRDefault="00641629" w:rsidP="00641629">
      <w:pPr>
        <w:widowControl w:val="0"/>
        <w:autoSpaceDE w:val="0"/>
        <w:autoSpaceDN w:val="0"/>
        <w:spacing w:line="270"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Язык и речь.</w:t>
      </w:r>
    </w:p>
    <w:p w14:paraId="23CAD0E1" w14:textId="77777777" w:rsidR="00641629" w:rsidRPr="00844B0E" w:rsidRDefault="00641629" w:rsidP="00641629">
      <w:pPr>
        <w:widowControl w:val="0"/>
        <w:autoSpaceDE w:val="0"/>
        <w:autoSpaceDN w:val="0"/>
        <w:ind w:left="252" w:right="851"/>
        <w:rPr>
          <w:rFonts w:eastAsia="Times New Roman"/>
          <w:szCs w:val="24"/>
          <w:lang w:eastAsia="ru-RU" w:bidi="ru-RU"/>
        </w:rPr>
      </w:pPr>
      <w:r w:rsidRPr="00844B0E">
        <w:rPr>
          <w:rFonts w:eastAsia="Times New Roman"/>
          <w:szCs w:val="24"/>
          <w:lang w:eastAsia="ru-RU" w:bidi="ru-RU"/>
        </w:rPr>
        <w:t>Лекция учителя: «Соотношение понятий “язык” и “речь” в современном языкознании». Практическая часть: «Задание 1. Сжатое изложение. Сжатое изложение как средство переработки информации Приемы сжатия текста. Отработка приема “исключение”.</w:t>
      </w:r>
    </w:p>
    <w:p w14:paraId="36BBFC44" w14:textId="77777777" w:rsidR="00641629" w:rsidRPr="00844B0E" w:rsidRDefault="00641629" w:rsidP="00641629">
      <w:pPr>
        <w:widowControl w:val="0"/>
        <w:autoSpaceDE w:val="0"/>
        <w:autoSpaceDN w:val="0"/>
        <w:ind w:left="252"/>
        <w:rPr>
          <w:rFonts w:eastAsia="Times New Roman"/>
          <w:szCs w:val="24"/>
          <w:lang w:eastAsia="ru-RU" w:bidi="ru-RU"/>
        </w:rPr>
      </w:pPr>
      <w:r w:rsidRPr="00844B0E">
        <w:rPr>
          <w:rFonts w:eastAsia="Times New Roman"/>
          <w:szCs w:val="24"/>
          <w:lang w:eastAsia="ru-RU" w:bidi="ru-RU"/>
        </w:rPr>
        <w:t>Овладение приемом исключения неглавной информации из текста».</w:t>
      </w:r>
    </w:p>
    <w:p w14:paraId="64C97CD7" w14:textId="77777777" w:rsidR="00641629" w:rsidRPr="00844B0E" w:rsidRDefault="00641629" w:rsidP="00641629">
      <w:pPr>
        <w:widowControl w:val="0"/>
        <w:autoSpaceDE w:val="0"/>
        <w:autoSpaceDN w:val="0"/>
        <w:spacing w:before="3"/>
        <w:ind w:left="252"/>
        <w:outlineLvl w:val="2"/>
        <w:rPr>
          <w:rFonts w:ascii="Calibri" w:eastAsia="Times New Roman" w:hAnsi="Calibri"/>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 xml:space="preserve">Языковая норма как историческая категория. </w:t>
      </w:r>
      <w:r w:rsidRPr="00844B0E">
        <w:rPr>
          <w:rFonts w:ascii="Calibri" w:eastAsia="Times New Roman" w:hAnsi="Calibri"/>
          <w:b/>
          <w:bCs/>
          <w:i/>
          <w:szCs w:val="24"/>
          <w:u w:val="thick" w:color="000000"/>
          <w:lang w:eastAsia="ru-RU" w:bidi="ru-RU"/>
        </w:rPr>
        <w:t>Лекция учителя: «Развитие языковой</w:t>
      </w:r>
    </w:p>
    <w:p w14:paraId="20C73087" w14:textId="77777777" w:rsidR="00641629" w:rsidRPr="00844B0E" w:rsidRDefault="00641629" w:rsidP="00641629">
      <w:pPr>
        <w:widowControl w:val="0"/>
        <w:autoSpaceDE w:val="0"/>
        <w:autoSpaceDN w:val="0"/>
        <w:spacing w:before="3" w:line="289" w:lineRule="exact"/>
        <w:ind w:left="252"/>
        <w:rPr>
          <w:rFonts w:ascii="Calibri" w:eastAsia="Times New Roman" w:hAnsi="Calibri"/>
          <w:b/>
          <w:i/>
          <w:lang w:eastAsia="ru-RU" w:bidi="ru-RU"/>
        </w:rPr>
      </w:pPr>
      <w:r w:rsidRPr="00844B0E">
        <w:rPr>
          <w:rFonts w:eastAsia="Times New Roman"/>
          <w:spacing w:val="-60"/>
          <w:u w:val="single"/>
          <w:lang w:eastAsia="ru-RU" w:bidi="ru-RU"/>
        </w:rPr>
        <w:t xml:space="preserve"> </w:t>
      </w:r>
      <w:r w:rsidRPr="00844B0E">
        <w:rPr>
          <w:rFonts w:ascii="Calibri" w:eastAsia="Times New Roman" w:hAnsi="Calibri"/>
          <w:b/>
          <w:i/>
          <w:u w:val="single"/>
          <w:lang w:eastAsia="ru-RU" w:bidi="ru-RU"/>
        </w:rPr>
        <w:t>нормы как системы правил».</w:t>
      </w:r>
    </w:p>
    <w:p w14:paraId="149D7E84" w14:textId="77777777" w:rsidR="00641629" w:rsidRPr="00844B0E" w:rsidRDefault="00641629" w:rsidP="00641629">
      <w:pPr>
        <w:widowControl w:val="0"/>
        <w:autoSpaceDE w:val="0"/>
        <w:autoSpaceDN w:val="0"/>
        <w:ind w:left="252" w:right="252" w:firstLine="65"/>
        <w:rPr>
          <w:rFonts w:eastAsia="Times New Roman"/>
          <w:szCs w:val="24"/>
          <w:lang w:eastAsia="ru-RU" w:bidi="ru-RU"/>
        </w:rPr>
      </w:pPr>
      <w:r w:rsidRPr="00844B0E">
        <w:rPr>
          <w:rFonts w:eastAsia="Times New Roman"/>
          <w:noProof/>
          <w:szCs w:val="24"/>
          <w:lang w:eastAsia="ru-RU"/>
        </w:rPr>
        <mc:AlternateContent>
          <mc:Choice Requires="wps">
            <w:drawing>
              <wp:anchor distT="0" distB="0" distL="114300" distR="114300" simplePos="0" relativeHeight="251715584" behindDoc="1" locked="0" layoutInCell="1" allowOverlap="1" wp14:anchorId="03EDFA9B" wp14:editId="5BB3CB8C">
                <wp:simplePos x="0" y="0"/>
                <wp:positionH relativeFrom="page">
                  <wp:posOffset>719455</wp:posOffset>
                </wp:positionH>
                <wp:positionV relativeFrom="paragraph">
                  <wp:posOffset>158750</wp:posOffset>
                </wp:positionV>
                <wp:extent cx="41275" cy="7620"/>
                <wp:effectExtent l="0" t="0" r="127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49CB3" id="Прямоугольник 6" o:spid="_x0000_s1026" style="position:absolute;margin-left:56.65pt;margin-top:12.5pt;width:3.25pt;height:.6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" fillcolor="black" stroked="f">
                <w10:wrap anchorx="page"/>
              </v:rect>
            </w:pict>
          </mc:Fallback>
        </mc:AlternateContent>
      </w:r>
      <w:r w:rsidRPr="00844B0E">
        <w:rPr>
          <w:rFonts w:eastAsia="Times New Roman"/>
          <w:szCs w:val="24"/>
          <w:lang w:eastAsia="ru-RU" w:bidi="ru-RU"/>
        </w:rPr>
        <w:t>«Становление и развитие древнерусского языка, этапы его существования». Практическая часть: «Задание 1. Сжатое изложение. Приемы сжатия текста. Отработка приема “упрощение”. Овладение приемом упрощения текста».</w:t>
      </w:r>
    </w:p>
    <w:p w14:paraId="790B4EC3" w14:textId="77777777" w:rsidR="00641629" w:rsidRPr="00844B0E" w:rsidRDefault="00641629" w:rsidP="00641629">
      <w:pPr>
        <w:widowControl w:val="0"/>
        <w:autoSpaceDE w:val="0"/>
        <w:autoSpaceDN w:val="0"/>
        <w:spacing w:before="1"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Понятие нормы в современной лингвистике.</w:t>
      </w:r>
    </w:p>
    <w:p w14:paraId="41D9939D" w14:textId="77777777" w:rsidR="00641629" w:rsidRPr="00844B0E" w:rsidRDefault="00641629" w:rsidP="00641629">
      <w:pPr>
        <w:widowControl w:val="0"/>
        <w:autoSpaceDE w:val="0"/>
        <w:autoSpaceDN w:val="0"/>
        <w:spacing w:line="274" w:lineRule="exact"/>
        <w:ind w:left="252"/>
        <w:rPr>
          <w:rFonts w:eastAsia="Times New Roman"/>
          <w:szCs w:val="24"/>
          <w:lang w:eastAsia="ru-RU" w:bidi="ru-RU"/>
        </w:rPr>
      </w:pPr>
      <w:r w:rsidRPr="00844B0E">
        <w:rPr>
          <w:rFonts w:eastAsia="Times New Roman"/>
          <w:szCs w:val="24"/>
          <w:lang w:eastAsia="ru-RU" w:bidi="ru-RU"/>
        </w:rPr>
        <w:t>Лекция учителя: «Зарождение нормы в языке». «Изменчивость нормы».</w:t>
      </w:r>
    </w:p>
    <w:p w14:paraId="5300C2C7" w14:textId="77777777" w:rsidR="00641629" w:rsidRPr="00844B0E" w:rsidRDefault="00641629" w:rsidP="00641629">
      <w:pPr>
        <w:widowControl w:val="0"/>
        <w:autoSpaceDE w:val="0"/>
        <w:autoSpaceDN w:val="0"/>
        <w:ind w:left="252" w:right="900"/>
        <w:rPr>
          <w:rFonts w:eastAsia="Times New Roman"/>
          <w:szCs w:val="24"/>
          <w:lang w:eastAsia="ru-RU" w:bidi="ru-RU"/>
        </w:rPr>
      </w:pPr>
      <w:r w:rsidRPr="00844B0E">
        <w:rPr>
          <w:rFonts w:eastAsia="Times New Roman"/>
          <w:szCs w:val="24"/>
          <w:lang w:eastAsia="ru-RU" w:bidi="ru-RU"/>
        </w:rPr>
        <w:t>Практическая часть: «Задание 1. Сжатое изложение. Приемы сжатия текста. Отработка приема “обобщение”. Овладение приемом обобщения».</w:t>
      </w:r>
    </w:p>
    <w:p w14:paraId="5F3D36D7" w14:textId="77777777" w:rsidR="00641629" w:rsidRPr="00844B0E" w:rsidRDefault="00641629" w:rsidP="00641629">
      <w:pPr>
        <w:widowControl w:val="0"/>
        <w:autoSpaceDE w:val="0"/>
        <w:autoSpaceDN w:val="0"/>
        <w:spacing w:before="5"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Формирование норм литературного языка. Признаки нормы.</w:t>
      </w:r>
    </w:p>
    <w:p w14:paraId="4A6DBB2F" w14:textId="77777777" w:rsidR="00641629" w:rsidRPr="00844B0E" w:rsidRDefault="00641629" w:rsidP="00641629">
      <w:pPr>
        <w:widowControl w:val="0"/>
        <w:autoSpaceDE w:val="0"/>
        <w:autoSpaceDN w:val="0"/>
        <w:ind w:left="252" w:right="230"/>
        <w:jc w:val="both"/>
        <w:rPr>
          <w:rFonts w:eastAsia="Times New Roman"/>
          <w:szCs w:val="24"/>
          <w:lang w:eastAsia="ru-RU" w:bidi="ru-RU"/>
        </w:rPr>
      </w:pPr>
      <w:r w:rsidRPr="00844B0E">
        <w:rPr>
          <w:rFonts w:eastAsia="Times New Roman"/>
          <w:szCs w:val="24"/>
          <w:lang w:eastAsia="ru-RU" w:bidi="ru-RU"/>
        </w:rPr>
        <w:t>Лекция учителя: «Норма - одна из составляющих национальной культуры». Практическая часть: «Задание 1. Выбор приемов сжатия. Овладение умением осуществлять выбор приемов сжатия».</w:t>
      </w:r>
    </w:p>
    <w:p w14:paraId="6EB2D52F" w14:textId="77777777" w:rsidR="00641629" w:rsidRPr="00844B0E" w:rsidRDefault="00641629" w:rsidP="00641629">
      <w:pPr>
        <w:widowControl w:val="0"/>
        <w:autoSpaceDE w:val="0"/>
        <w:autoSpaceDN w:val="0"/>
        <w:spacing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Понятие вариантов норм. Написание сжатого изложения.</w:t>
      </w:r>
    </w:p>
    <w:p w14:paraId="5DA9677B" w14:textId="77777777" w:rsidR="00641629" w:rsidRPr="00844B0E" w:rsidRDefault="00641629" w:rsidP="00641629">
      <w:pPr>
        <w:widowControl w:val="0"/>
        <w:autoSpaceDE w:val="0"/>
        <w:autoSpaceDN w:val="0"/>
        <w:ind w:left="252"/>
        <w:rPr>
          <w:rFonts w:eastAsia="Times New Roman"/>
          <w:szCs w:val="24"/>
          <w:lang w:eastAsia="ru-RU" w:bidi="ru-RU"/>
        </w:rPr>
      </w:pPr>
      <w:r w:rsidRPr="00844B0E">
        <w:rPr>
          <w:rFonts w:eastAsia="Times New Roman"/>
          <w:szCs w:val="24"/>
          <w:lang w:eastAsia="ru-RU" w:bidi="ru-RU"/>
        </w:rPr>
        <w:t>Лекция учителя: «Императивные (обязательные) и диспозитивные (вариантные) нормы». Практическая часть: «Задание 1. Написание сжатого изложения по незнакомым текстам».</w:t>
      </w:r>
    </w:p>
    <w:p w14:paraId="46F3B9D1" w14:textId="77777777" w:rsidR="00641629" w:rsidRPr="00844B0E" w:rsidRDefault="00641629" w:rsidP="00641629">
      <w:pPr>
        <w:widowControl w:val="0"/>
        <w:autoSpaceDE w:val="0"/>
        <w:autoSpaceDN w:val="0"/>
        <w:spacing w:before="2"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Эволюция языковых норм. Сочинение как жанр различных стилей речи</w:t>
      </w:r>
    </w:p>
    <w:p w14:paraId="0F2C627E" w14:textId="77777777" w:rsidR="00641629" w:rsidRPr="00844B0E" w:rsidRDefault="00641629" w:rsidP="00641629">
      <w:pPr>
        <w:widowControl w:val="0"/>
        <w:autoSpaceDE w:val="0"/>
        <w:autoSpaceDN w:val="0"/>
        <w:ind w:left="252" w:right="252"/>
        <w:rPr>
          <w:rFonts w:eastAsia="Times New Roman"/>
          <w:szCs w:val="24"/>
          <w:lang w:eastAsia="ru-RU" w:bidi="ru-RU"/>
        </w:rPr>
      </w:pPr>
      <w:r w:rsidRPr="00844B0E">
        <w:rPr>
          <w:rFonts w:eastAsia="Times New Roman"/>
          <w:szCs w:val="24"/>
          <w:lang w:eastAsia="ru-RU" w:bidi="ru-RU"/>
        </w:rPr>
        <w:t>Лекция учителя: «Первый закон экономии языковых средств». «Второй закон языковых средств – закон аналогии или унификации (уподобления)».</w:t>
      </w:r>
    </w:p>
    <w:p w14:paraId="34CB2DE7" w14:textId="77777777" w:rsidR="00641629" w:rsidRPr="00844B0E" w:rsidRDefault="00641629" w:rsidP="00641629">
      <w:pPr>
        <w:widowControl w:val="0"/>
        <w:autoSpaceDE w:val="0"/>
        <w:autoSpaceDN w:val="0"/>
        <w:spacing w:before="3"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Критерии оценки заданий. Структура сочинения».</w:t>
      </w:r>
    </w:p>
    <w:p w14:paraId="71ACBE3F" w14:textId="77777777" w:rsidR="00641629" w:rsidRPr="00844B0E" w:rsidRDefault="00641629" w:rsidP="00641629">
      <w:pPr>
        <w:widowControl w:val="0"/>
        <w:autoSpaceDE w:val="0"/>
        <w:autoSpaceDN w:val="0"/>
        <w:ind w:left="252" w:right="1194"/>
        <w:rPr>
          <w:rFonts w:eastAsia="Times New Roman"/>
          <w:szCs w:val="24"/>
          <w:lang w:eastAsia="ru-RU" w:bidi="ru-RU"/>
        </w:rPr>
      </w:pPr>
      <w:r w:rsidRPr="00844B0E">
        <w:rPr>
          <w:rFonts w:eastAsia="Times New Roman"/>
          <w:szCs w:val="24"/>
          <w:lang w:eastAsia="ru-RU" w:bidi="ru-RU"/>
        </w:rPr>
        <w:t>Лекция учителя: «Соблюдение языковой нормы – основное условие хорошей речи». Практические упражнения «Поразмышляем вместе».</w:t>
      </w:r>
    </w:p>
    <w:p w14:paraId="0B0B7418" w14:textId="77777777" w:rsidR="00641629" w:rsidRPr="00844B0E" w:rsidRDefault="00641629" w:rsidP="00641629">
      <w:pPr>
        <w:widowControl w:val="0"/>
        <w:autoSpaceDE w:val="0"/>
        <w:autoSpaceDN w:val="0"/>
        <w:spacing w:before="3"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Учимся формулировать тезис.</w:t>
      </w:r>
    </w:p>
    <w:p w14:paraId="51718446" w14:textId="77777777" w:rsidR="00641629" w:rsidRPr="00844B0E" w:rsidRDefault="00641629" w:rsidP="00641629">
      <w:pPr>
        <w:widowControl w:val="0"/>
        <w:autoSpaceDE w:val="0"/>
        <w:autoSpaceDN w:val="0"/>
        <w:ind w:left="252"/>
        <w:rPr>
          <w:rFonts w:eastAsia="Times New Roman"/>
          <w:szCs w:val="24"/>
          <w:lang w:eastAsia="ru-RU" w:bidi="ru-RU"/>
        </w:rPr>
      </w:pPr>
      <w:r w:rsidRPr="00844B0E">
        <w:rPr>
          <w:rFonts w:eastAsia="Times New Roman"/>
          <w:szCs w:val="24"/>
          <w:lang w:eastAsia="ru-RU" w:bidi="ru-RU"/>
        </w:rPr>
        <w:t>Лекция учителя: «Понятие речи. Общая характеристика. Особенности». Учимся аргументировать».</w:t>
      </w:r>
    </w:p>
    <w:p w14:paraId="0AEC5D2E" w14:textId="77777777" w:rsidR="00641629" w:rsidRPr="00844B0E" w:rsidRDefault="00641629" w:rsidP="00641629">
      <w:pPr>
        <w:widowControl w:val="0"/>
        <w:autoSpaceDE w:val="0"/>
        <w:autoSpaceDN w:val="0"/>
        <w:spacing w:before="2"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Типология норм.</w:t>
      </w:r>
    </w:p>
    <w:p w14:paraId="28BF68D5" w14:textId="77777777" w:rsidR="00641629" w:rsidRPr="00844B0E" w:rsidRDefault="00641629" w:rsidP="00641629">
      <w:pPr>
        <w:widowControl w:val="0"/>
        <w:autoSpaceDE w:val="0"/>
        <w:autoSpaceDN w:val="0"/>
        <w:ind w:left="252" w:right="918"/>
        <w:rPr>
          <w:rFonts w:eastAsia="Times New Roman"/>
          <w:szCs w:val="24"/>
          <w:lang w:eastAsia="ru-RU" w:bidi="ru-RU"/>
        </w:rPr>
      </w:pPr>
      <w:r w:rsidRPr="00844B0E">
        <w:rPr>
          <w:rFonts w:eastAsia="Times New Roman"/>
          <w:szCs w:val="24"/>
          <w:lang w:eastAsia="ru-RU" w:bidi="ru-RU"/>
        </w:rPr>
        <w:t>Семинар на тему: «Правильность, чистота, богатство, содержательность, точность, логичность, выразительность, уместность - основные качества хорошей речи». Учимся писать вывод сочинения на лингвистическую тему</w:t>
      </w:r>
    </w:p>
    <w:p w14:paraId="522572EB" w14:textId="77777777" w:rsidR="00641629" w:rsidRPr="00844B0E" w:rsidRDefault="00641629" w:rsidP="00641629">
      <w:pPr>
        <w:widowControl w:val="0"/>
        <w:autoSpaceDE w:val="0"/>
        <w:autoSpaceDN w:val="0"/>
        <w:spacing w:before="3"/>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Ошибки грамматические и речевые.</w:t>
      </w:r>
    </w:p>
    <w:p w14:paraId="50CF9638" w14:textId="77777777" w:rsidR="00641629" w:rsidRPr="00844B0E" w:rsidRDefault="00641629" w:rsidP="00641629">
      <w:pPr>
        <w:widowControl w:val="0"/>
        <w:autoSpaceDE w:val="0"/>
        <w:autoSpaceDN w:val="0"/>
        <w:spacing w:before="66"/>
        <w:ind w:left="252"/>
        <w:rPr>
          <w:rFonts w:eastAsia="Times New Roman"/>
          <w:szCs w:val="24"/>
          <w:lang w:eastAsia="ru-RU" w:bidi="ru-RU"/>
        </w:rPr>
      </w:pPr>
      <w:r w:rsidRPr="00844B0E">
        <w:rPr>
          <w:rFonts w:eastAsia="Times New Roman"/>
          <w:szCs w:val="24"/>
          <w:lang w:eastAsia="ru-RU" w:bidi="ru-RU"/>
        </w:rPr>
        <w:t xml:space="preserve">Лекция учителя: «Виды правильности речи. Окказиональность </w:t>
      </w:r>
      <w:r w:rsidRPr="00844B0E">
        <w:rPr>
          <w:rFonts w:eastAsia="Times New Roman"/>
          <w:spacing w:val="-3"/>
          <w:szCs w:val="24"/>
          <w:lang w:eastAsia="ru-RU" w:bidi="ru-RU"/>
        </w:rPr>
        <w:t xml:space="preserve">«как </w:t>
      </w:r>
      <w:r w:rsidRPr="00844B0E">
        <w:rPr>
          <w:rFonts w:eastAsia="Times New Roman"/>
          <w:szCs w:val="24"/>
          <w:lang w:eastAsia="ru-RU" w:bidi="ru-RU"/>
        </w:rPr>
        <w:t>особая правильность» в художественном</w:t>
      </w:r>
      <w:r w:rsidRPr="00844B0E">
        <w:rPr>
          <w:rFonts w:eastAsia="Times New Roman"/>
          <w:spacing w:val="-2"/>
          <w:szCs w:val="24"/>
          <w:lang w:eastAsia="ru-RU" w:bidi="ru-RU"/>
        </w:rPr>
        <w:t xml:space="preserve"> </w:t>
      </w:r>
      <w:r w:rsidRPr="00844B0E">
        <w:rPr>
          <w:rFonts w:eastAsia="Times New Roman"/>
          <w:szCs w:val="24"/>
          <w:lang w:eastAsia="ru-RU" w:bidi="ru-RU"/>
        </w:rPr>
        <w:t>тексте».</w:t>
      </w:r>
    </w:p>
    <w:p w14:paraId="46C2C686" w14:textId="77777777" w:rsidR="00641629" w:rsidRPr="00844B0E" w:rsidRDefault="00641629" w:rsidP="00641629">
      <w:pPr>
        <w:widowControl w:val="0"/>
        <w:autoSpaceDE w:val="0"/>
        <w:autoSpaceDN w:val="0"/>
        <w:spacing w:before="5"/>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Качества хорошей</w:t>
      </w:r>
      <w:r w:rsidRPr="00844B0E">
        <w:rPr>
          <w:rFonts w:eastAsia="Times New Roman"/>
          <w:b/>
          <w:bCs/>
          <w:i/>
          <w:spacing w:val="-5"/>
          <w:szCs w:val="24"/>
          <w:u w:val="thick" w:color="000000"/>
          <w:lang w:eastAsia="ru-RU" w:bidi="ru-RU"/>
        </w:rPr>
        <w:t xml:space="preserve"> </w:t>
      </w:r>
      <w:r w:rsidRPr="00844B0E">
        <w:rPr>
          <w:rFonts w:eastAsia="Times New Roman"/>
          <w:b/>
          <w:bCs/>
          <w:i/>
          <w:szCs w:val="24"/>
          <w:u w:val="thick" w:color="000000"/>
          <w:lang w:eastAsia="ru-RU" w:bidi="ru-RU"/>
        </w:rPr>
        <w:t>речи.</w:t>
      </w:r>
    </w:p>
    <w:p w14:paraId="71218DFB" w14:textId="77777777" w:rsidR="00641629" w:rsidRPr="00844B0E" w:rsidRDefault="00641629" w:rsidP="00641629">
      <w:pPr>
        <w:widowControl w:val="0"/>
        <w:autoSpaceDE w:val="0"/>
        <w:autoSpaceDN w:val="0"/>
        <w:spacing w:before="90"/>
        <w:ind w:left="252" w:right="554"/>
        <w:rPr>
          <w:rFonts w:eastAsia="Times New Roman"/>
          <w:szCs w:val="24"/>
          <w:lang w:eastAsia="ru-RU" w:bidi="ru-RU"/>
        </w:rPr>
      </w:pPr>
      <w:r w:rsidRPr="00844B0E">
        <w:rPr>
          <w:rFonts w:eastAsia="Times New Roman"/>
          <w:szCs w:val="24"/>
          <w:lang w:eastAsia="ru-RU" w:bidi="ru-RU"/>
        </w:rPr>
        <w:t>Викторина: «Богатство речи и способы проявления языкового богатства. Синонимы, метафора, метонимия, синекдоха как лексические средства богатства речи». Практическая часть: «Синонимы.</w:t>
      </w:r>
    </w:p>
    <w:p w14:paraId="4B9F2150" w14:textId="4E36462A" w:rsidR="00641629" w:rsidRPr="00844B0E" w:rsidRDefault="00641629" w:rsidP="00641629">
      <w:pPr>
        <w:widowControl w:val="0"/>
        <w:autoSpaceDE w:val="0"/>
        <w:autoSpaceDN w:val="0"/>
        <w:spacing w:before="5"/>
        <w:ind w:left="252"/>
        <w:outlineLvl w:val="2"/>
        <w:rPr>
          <w:rFonts w:eastAsia="Times New Roman"/>
          <w:b/>
          <w:i/>
          <w:sz w:val="20"/>
          <w:szCs w:val="24"/>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Основные качества хорошей речи. Общая характеристика.</w:t>
      </w:r>
    </w:p>
    <w:p w14:paraId="32CDE7C2" w14:textId="77777777" w:rsidR="00641629" w:rsidRPr="00844B0E" w:rsidRDefault="00641629" w:rsidP="00641629">
      <w:pPr>
        <w:widowControl w:val="0"/>
        <w:autoSpaceDE w:val="0"/>
        <w:autoSpaceDN w:val="0"/>
        <w:ind w:left="252"/>
        <w:rPr>
          <w:rFonts w:eastAsia="Times New Roman"/>
          <w:szCs w:val="24"/>
          <w:lang w:eastAsia="ru-RU" w:bidi="ru-RU"/>
        </w:rPr>
      </w:pPr>
      <w:r w:rsidRPr="00844B0E">
        <w:rPr>
          <w:rFonts w:eastAsia="Times New Roman"/>
          <w:szCs w:val="24"/>
          <w:lang w:eastAsia="ru-RU" w:bidi="ru-RU"/>
        </w:rPr>
        <w:t>Практическая работа: «Поразмышляем вместе».</w:t>
      </w:r>
    </w:p>
    <w:p w14:paraId="721E1545" w14:textId="132EA23C" w:rsidR="00641629" w:rsidRPr="00844B0E" w:rsidRDefault="00641629" w:rsidP="00641629">
      <w:pPr>
        <w:widowControl w:val="0"/>
        <w:autoSpaceDE w:val="0"/>
        <w:autoSpaceDN w:val="0"/>
        <w:ind w:left="252"/>
        <w:rPr>
          <w:rFonts w:eastAsia="Times New Roman"/>
          <w:sz w:val="16"/>
          <w:szCs w:val="24"/>
          <w:lang w:eastAsia="ru-RU" w:bidi="ru-RU"/>
        </w:rPr>
      </w:pPr>
      <w:r w:rsidRPr="00844B0E">
        <w:rPr>
          <w:rFonts w:eastAsia="Times New Roman"/>
          <w:szCs w:val="24"/>
          <w:lang w:eastAsia="ru-RU" w:bidi="ru-RU"/>
        </w:rPr>
        <w:t>Отработка навыка написания сочинения «комментарий к определению»</w:t>
      </w:r>
    </w:p>
    <w:p w14:paraId="0722DCD9" w14:textId="77777777" w:rsidR="00641629" w:rsidRPr="00844B0E" w:rsidRDefault="00641629" w:rsidP="00641629">
      <w:pPr>
        <w:widowControl w:val="0"/>
        <w:autoSpaceDE w:val="0"/>
        <w:autoSpaceDN w:val="0"/>
        <w:spacing w:before="90"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Правильность как основа хорошей речи.</w:t>
      </w:r>
    </w:p>
    <w:p w14:paraId="5F7F3025" w14:textId="77777777" w:rsidR="00641629" w:rsidRPr="00844B0E" w:rsidRDefault="00641629" w:rsidP="00641629">
      <w:pPr>
        <w:widowControl w:val="0"/>
        <w:autoSpaceDE w:val="0"/>
        <w:autoSpaceDN w:val="0"/>
        <w:spacing w:line="274" w:lineRule="exact"/>
        <w:ind w:left="252"/>
        <w:rPr>
          <w:rFonts w:eastAsia="Times New Roman"/>
          <w:szCs w:val="24"/>
          <w:lang w:eastAsia="ru-RU" w:bidi="ru-RU"/>
        </w:rPr>
      </w:pPr>
      <w:r w:rsidRPr="00844B0E">
        <w:rPr>
          <w:rFonts w:eastAsia="Times New Roman"/>
          <w:szCs w:val="24"/>
          <w:lang w:eastAsia="ru-RU" w:bidi="ru-RU"/>
        </w:rPr>
        <w:t>Лабораторная работа: «Фактические ошибки</w:t>
      </w:r>
    </w:p>
    <w:p w14:paraId="2D66E7F0" w14:textId="77777777" w:rsidR="00641629" w:rsidRPr="00844B0E" w:rsidRDefault="00641629" w:rsidP="00641629">
      <w:pPr>
        <w:widowControl w:val="0"/>
        <w:autoSpaceDE w:val="0"/>
        <w:autoSpaceDN w:val="0"/>
        <w:ind w:left="252" w:right="2658"/>
        <w:rPr>
          <w:rFonts w:eastAsia="Times New Roman"/>
          <w:szCs w:val="24"/>
          <w:lang w:eastAsia="ru-RU" w:bidi="ru-RU"/>
        </w:rPr>
      </w:pPr>
      <w:r w:rsidRPr="00844B0E">
        <w:rPr>
          <w:rFonts w:eastAsia="Times New Roman"/>
          <w:szCs w:val="24"/>
          <w:lang w:eastAsia="ru-RU" w:bidi="ru-RU"/>
        </w:rPr>
        <w:t>Речевые и грамматические ошибки. Поиск и исправление недочетов». Тестирование в формате ОГЭ (изложение, сочинение)</w:t>
      </w:r>
    </w:p>
    <w:p w14:paraId="323D292E" w14:textId="77777777" w:rsidR="00641629" w:rsidRPr="00844B0E" w:rsidRDefault="00641629" w:rsidP="00641629">
      <w:pPr>
        <w:widowControl w:val="0"/>
        <w:autoSpaceDE w:val="0"/>
        <w:autoSpaceDN w:val="0"/>
        <w:spacing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Содержательность хорошей речи.</w:t>
      </w:r>
    </w:p>
    <w:p w14:paraId="6F61A87E" w14:textId="77777777" w:rsidR="00641629" w:rsidRPr="00844B0E" w:rsidRDefault="00641629" w:rsidP="00641629">
      <w:pPr>
        <w:widowControl w:val="0"/>
        <w:autoSpaceDE w:val="0"/>
        <w:autoSpaceDN w:val="0"/>
        <w:spacing w:line="274" w:lineRule="exact"/>
        <w:ind w:left="252"/>
        <w:rPr>
          <w:rFonts w:eastAsia="Times New Roman"/>
          <w:szCs w:val="24"/>
          <w:lang w:eastAsia="ru-RU" w:bidi="ru-RU"/>
        </w:rPr>
      </w:pPr>
      <w:r w:rsidRPr="00844B0E">
        <w:rPr>
          <w:rFonts w:eastAsia="Times New Roman"/>
          <w:szCs w:val="24"/>
          <w:lang w:eastAsia="ru-RU" w:bidi="ru-RU"/>
        </w:rPr>
        <w:t>Практикум: «Дыхание как основа звучащей речи. Виды дыхания. Этапы тренировки</w:t>
      </w:r>
    </w:p>
    <w:p w14:paraId="1089E15D" w14:textId="77777777" w:rsidR="00641629" w:rsidRPr="00844B0E" w:rsidRDefault="00641629" w:rsidP="00641629">
      <w:pPr>
        <w:widowControl w:val="0"/>
        <w:autoSpaceDE w:val="0"/>
        <w:autoSpaceDN w:val="0"/>
        <w:ind w:left="252" w:right="252"/>
        <w:rPr>
          <w:rFonts w:eastAsia="Times New Roman"/>
          <w:szCs w:val="24"/>
          <w:lang w:eastAsia="ru-RU" w:bidi="ru-RU"/>
        </w:rPr>
      </w:pPr>
      <w:r w:rsidRPr="00844B0E">
        <w:rPr>
          <w:rFonts w:eastAsia="Times New Roman"/>
          <w:szCs w:val="24"/>
          <w:lang w:eastAsia="ru-RU" w:bidi="ru-RU"/>
        </w:rPr>
        <w:t>фонационного дыхания. Голос. Его основные качества. Система работы над голосом. Дикция как обязательный компонент техники речи. Система работы над дикцией. Интонация.</w:t>
      </w:r>
    </w:p>
    <w:p w14:paraId="14975C5E" w14:textId="77777777" w:rsidR="00641629" w:rsidRPr="00844B0E" w:rsidRDefault="00641629" w:rsidP="00641629">
      <w:pPr>
        <w:widowControl w:val="0"/>
        <w:autoSpaceDE w:val="0"/>
        <w:autoSpaceDN w:val="0"/>
        <w:ind w:left="252" w:right="1077"/>
        <w:rPr>
          <w:rFonts w:eastAsia="Times New Roman"/>
          <w:szCs w:val="24"/>
          <w:lang w:eastAsia="ru-RU" w:bidi="ru-RU"/>
        </w:rPr>
      </w:pPr>
      <w:r w:rsidRPr="00844B0E">
        <w:rPr>
          <w:rFonts w:eastAsia="Times New Roman"/>
          <w:szCs w:val="24"/>
          <w:lang w:eastAsia="ru-RU" w:bidi="ru-RU"/>
        </w:rPr>
        <w:t>Основные компоненты интонации. Система работы над интонационно-мелодической структурой высказывания».</w:t>
      </w:r>
    </w:p>
    <w:p w14:paraId="0DBF42BD" w14:textId="77777777" w:rsidR="00641629" w:rsidRPr="00844B0E" w:rsidRDefault="00641629" w:rsidP="00641629">
      <w:pPr>
        <w:widowControl w:val="0"/>
        <w:autoSpaceDE w:val="0"/>
        <w:autoSpaceDN w:val="0"/>
        <w:spacing w:before="5"/>
        <w:ind w:left="252" w:right="320"/>
        <w:rPr>
          <w:rFonts w:eastAsia="Times New Roman"/>
          <w:szCs w:val="24"/>
          <w:lang w:eastAsia="ru-RU" w:bidi="ru-RU"/>
        </w:rPr>
      </w:pPr>
      <w:r w:rsidRPr="00844B0E">
        <w:rPr>
          <w:rFonts w:eastAsia="Times New Roman"/>
          <w:spacing w:val="-60"/>
          <w:szCs w:val="24"/>
          <w:u w:val="thick"/>
          <w:lang w:eastAsia="ru-RU" w:bidi="ru-RU"/>
        </w:rPr>
        <w:t xml:space="preserve"> </w:t>
      </w:r>
      <w:r w:rsidRPr="00844B0E">
        <w:rPr>
          <w:rFonts w:eastAsia="Times New Roman"/>
          <w:b/>
          <w:i/>
          <w:szCs w:val="24"/>
          <w:u w:val="thick"/>
          <w:lang w:eastAsia="ru-RU" w:bidi="ru-RU"/>
        </w:rPr>
        <w:t>Выразительность и гибкость хорошей речи. Уместность и доступность хорошей речи.</w:t>
      </w:r>
      <w:r w:rsidRPr="00844B0E">
        <w:rPr>
          <w:rFonts w:eastAsia="Times New Roman"/>
          <w:b/>
          <w:i/>
          <w:szCs w:val="24"/>
          <w:lang w:eastAsia="ru-RU" w:bidi="ru-RU"/>
        </w:rPr>
        <w:t xml:space="preserve"> </w:t>
      </w:r>
      <w:r w:rsidRPr="00844B0E">
        <w:rPr>
          <w:rFonts w:eastAsia="Times New Roman"/>
          <w:szCs w:val="24"/>
          <w:lang w:eastAsia="ru-RU" w:bidi="ru-RU"/>
        </w:rPr>
        <w:t>Лекция учителя: «Становление орфоэпической нормы. Особенности формирования произносительной литературной нормы. Орфоэпия как совокупность правил произношения. Основные фонетические законы гласных и согласных современного русского литературного языка. Источники отклонений от литературной нормы. Степени нормативности системы литературного произношения».</w:t>
      </w:r>
    </w:p>
    <w:p w14:paraId="7D701629" w14:textId="77777777" w:rsidR="00641629" w:rsidRPr="00844B0E" w:rsidRDefault="00641629" w:rsidP="00641629">
      <w:pPr>
        <w:widowControl w:val="0"/>
        <w:autoSpaceDE w:val="0"/>
        <w:autoSpaceDN w:val="0"/>
        <w:spacing w:line="272"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Практическая часть: «Понимание текста. Отработка Задания 2».</w:t>
      </w:r>
    </w:p>
    <w:p w14:paraId="500F2A5D" w14:textId="77777777" w:rsidR="00641629" w:rsidRPr="00844B0E" w:rsidRDefault="00641629" w:rsidP="00641629">
      <w:pPr>
        <w:widowControl w:val="0"/>
        <w:autoSpaceDE w:val="0"/>
        <w:autoSpaceDN w:val="0"/>
        <w:ind w:left="252" w:right="1086"/>
        <w:rPr>
          <w:rFonts w:eastAsia="Times New Roman"/>
          <w:szCs w:val="24"/>
          <w:lang w:eastAsia="ru-RU" w:bidi="ru-RU"/>
        </w:rPr>
      </w:pPr>
      <w:r w:rsidRPr="00844B0E">
        <w:rPr>
          <w:rFonts w:eastAsia="Times New Roman"/>
          <w:szCs w:val="24"/>
          <w:lang w:eastAsia="ru-RU" w:bidi="ru-RU"/>
        </w:rPr>
        <w:t>Лекция учителя: «Лексика как системная организация языка. Лексические нормы как правила употребления слов в языке. Нарушения лексических норм».</w:t>
      </w:r>
    </w:p>
    <w:p w14:paraId="53F5AFE5" w14:textId="7F129DA0" w:rsidR="00641629" w:rsidRPr="00844B0E" w:rsidRDefault="00641629" w:rsidP="00641629">
      <w:pPr>
        <w:widowControl w:val="0"/>
        <w:autoSpaceDE w:val="0"/>
        <w:autoSpaceDN w:val="0"/>
        <w:ind w:left="252"/>
        <w:rPr>
          <w:rFonts w:eastAsia="Times New Roman"/>
          <w:szCs w:val="24"/>
          <w:lang w:eastAsia="ru-RU" w:bidi="ru-RU"/>
        </w:rPr>
      </w:pPr>
      <w:r w:rsidRPr="00844B0E">
        <w:rPr>
          <w:rFonts w:eastAsia="Times New Roman"/>
          <w:szCs w:val="24"/>
          <w:lang w:eastAsia="ru-RU" w:bidi="ru-RU"/>
        </w:rPr>
        <w:t>Практическая часть: «Средства выразительности речи. Отработка Задания 3»</w:t>
      </w:r>
    </w:p>
    <w:p w14:paraId="1369D6E9" w14:textId="77777777" w:rsidR="00641629" w:rsidRPr="00844B0E" w:rsidRDefault="00641629" w:rsidP="00641629">
      <w:pPr>
        <w:widowControl w:val="0"/>
        <w:autoSpaceDE w:val="0"/>
        <w:autoSpaceDN w:val="0"/>
        <w:spacing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Точность речи.</w:t>
      </w:r>
    </w:p>
    <w:p w14:paraId="5E665FA4" w14:textId="77777777" w:rsidR="00641629" w:rsidRPr="00844B0E" w:rsidRDefault="00641629" w:rsidP="00641629">
      <w:pPr>
        <w:widowControl w:val="0"/>
        <w:autoSpaceDE w:val="0"/>
        <w:autoSpaceDN w:val="0"/>
        <w:ind w:left="252" w:right="229"/>
        <w:jc w:val="both"/>
        <w:rPr>
          <w:rFonts w:eastAsia="Times New Roman"/>
          <w:szCs w:val="24"/>
          <w:lang w:eastAsia="ru-RU" w:bidi="ru-RU"/>
        </w:rPr>
      </w:pPr>
      <w:r w:rsidRPr="00844B0E">
        <w:rPr>
          <w:rFonts w:eastAsia="Times New Roman"/>
          <w:szCs w:val="24"/>
          <w:lang w:eastAsia="ru-RU" w:bidi="ru-RU"/>
        </w:rPr>
        <w:t>Лекция учителя: «Понятие ударения. Особенности его проявления в русском языке. Языковые требования к постановке ударения в русских словах в зависимости от частей речной принадлежности. Акцентологический минимум».</w:t>
      </w:r>
    </w:p>
    <w:p w14:paraId="186FFCDC" w14:textId="77777777" w:rsidR="00641629" w:rsidRPr="00844B0E" w:rsidRDefault="00641629" w:rsidP="00641629">
      <w:pPr>
        <w:widowControl w:val="0"/>
        <w:autoSpaceDE w:val="0"/>
        <w:autoSpaceDN w:val="0"/>
        <w:ind w:left="252"/>
        <w:rPr>
          <w:rFonts w:eastAsia="Times New Roman"/>
          <w:szCs w:val="24"/>
          <w:lang w:eastAsia="ru-RU" w:bidi="ru-RU"/>
        </w:rPr>
      </w:pPr>
      <w:r w:rsidRPr="00844B0E">
        <w:rPr>
          <w:rFonts w:eastAsia="Times New Roman"/>
          <w:szCs w:val="24"/>
          <w:lang w:eastAsia="ru-RU" w:bidi="ru-RU"/>
        </w:rPr>
        <w:t>Практическая часть: «Поразмышляем вместе».</w:t>
      </w:r>
    </w:p>
    <w:p w14:paraId="1B443514" w14:textId="77777777" w:rsidR="00641629" w:rsidRPr="00844B0E" w:rsidRDefault="00641629" w:rsidP="00641629">
      <w:pPr>
        <w:widowControl w:val="0"/>
        <w:autoSpaceDE w:val="0"/>
        <w:autoSpaceDN w:val="0"/>
        <w:spacing w:before="2"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Техника речи. Понятие техники речи в современной лингвистике.</w:t>
      </w:r>
    </w:p>
    <w:p w14:paraId="22B4F9BD" w14:textId="77777777" w:rsidR="00641629" w:rsidRPr="00844B0E" w:rsidRDefault="00641629" w:rsidP="00641629">
      <w:pPr>
        <w:widowControl w:val="0"/>
        <w:autoSpaceDE w:val="0"/>
        <w:autoSpaceDN w:val="0"/>
        <w:ind w:left="252" w:right="673" w:firstLine="60"/>
        <w:rPr>
          <w:rFonts w:eastAsia="Times New Roman"/>
          <w:szCs w:val="24"/>
          <w:lang w:eastAsia="ru-RU" w:bidi="ru-RU"/>
        </w:rPr>
      </w:pPr>
      <w:r w:rsidRPr="00844B0E">
        <w:rPr>
          <w:rFonts w:eastAsia="Times New Roman"/>
          <w:noProof/>
          <w:szCs w:val="24"/>
          <w:lang w:eastAsia="ru-RU"/>
        </w:rPr>
        <mc:AlternateContent>
          <mc:Choice Requires="wps">
            <w:drawing>
              <wp:anchor distT="0" distB="0" distL="114300" distR="114300" simplePos="0" relativeHeight="251716608" behindDoc="1" locked="0" layoutInCell="1" allowOverlap="1" wp14:anchorId="1B949F64" wp14:editId="2FB37787">
                <wp:simplePos x="0" y="0"/>
                <wp:positionH relativeFrom="page">
                  <wp:posOffset>719455</wp:posOffset>
                </wp:positionH>
                <wp:positionV relativeFrom="paragraph">
                  <wp:posOffset>158750</wp:posOffset>
                </wp:positionV>
                <wp:extent cx="38100" cy="15240"/>
                <wp:effectExtent l="0" t="0" r="4445"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BFB61" id="Прямоугольник 7" o:spid="_x0000_s1026" style="position:absolute;margin-left:56.65pt;margin-top:12.5pt;width:3pt;height:1.2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" fillcolor="black" stroked="f">
                <w10:wrap anchorx="page"/>
              </v:rect>
            </w:pict>
          </mc:Fallback>
        </mc:AlternateContent>
      </w:r>
      <w:r w:rsidRPr="00844B0E">
        <w:rPr>
          <w:rFonts w:eastAsia="Times New Roman"/>
          <w:szCs w:val="24"/>
          <w:lang w:eastAsia="ru-RU" w:bidi="ru-RU"/>
        </w:rPr>
        <w:t>Лекция учителя: «Словообразовательная система русского языка. Словообразовательная норма как система правил построения слов в языке. Понятие окказиональной нормы в словообразовании».</w:t>
      </w:r>
    </w:p>
    <w:p w14:paraId="349E4A4F" w14:textId="08360E6C" w:rsidR="00641629" w:rsidRPr="00844B0E" w:rsidRDefault="00641629" w:rsidP="00641629">
      <w:pPr>
        <w:widowControl w:val="0"/>
        <w:autoSpaceDE w:val="0"/>
        <w:autoSpaceDN w:val="0"/>
        <w:ind w:left="252"/>
        <w:rPr>
          <w:rFonts w:eastAsia="Times New Roman"/>
          <w:szCs w:val="24"/>
          <w:lang w:eastAsia="ru-RU" w:bidi="ru-RU"/>
        </w:rPr>
      </w:pPr>
      <w:r w:rsidRPr="00844B0E">
        <w:rPr>
          <w:rFonts w:eastAsia="Times New Roman"/>
          <w:szCs w:val="24"/>
          <w:lang w:eastAsia="ru-RU" w:bidi="ru-RU"/>
        </w:rPr>
        <w:t>Практическая часть: «Правописание приставок. Отработка задания Задания 4»</w:t>
      </w:r>
    </w:p>
    <w:p w14:paraId="37957E89" w14:textId="77777777" w:rsidR="00641629" w:rsidRPr="00844B0E" w:rsidRDefault="00641629" w:rsidP="00641629">
      <w:pPr>
        <w:widowControl w:val="0"/>
        <w:autoSpaceDE w:val="0"/>
        <w:autoSpaceDN w:val="0"/>
        <w:spacing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Орфоэпические нормы.</w:t>
      </w:r>
    </w:p>
    <w:p w14:paraId="7D240C55" w14:textId="77777777" w:rsidR="00641629" w:rsidRPr="00844B0E" w:rsidRDefault="00641629" w:rsidP="00641629">
      <w:pPr>
        <w:widowControl w:val="0"/>
        <w:autoSpaceDE w:val="0"/>
        <w:autoSpaceDN w:val="0"/>
        <w:ind w:left="252" w:right="1064"/>
        <w:rPr>
          <w:rFonts w:eastAsia="Times New Roman"/>
          <w:szCs w:val="24"/>
          <w:lang w:eastAsia="ru-RU" w:bidi="ru-RU"/>
        </w:rPr>
      </w:pPr>
      <w:r w:rsidRPr="00844B0E">
        <w:rPr>
          <w:rFonts w:eastAsia="Times New Roman"/>
          <w:szCs w:val="24"/>
          <w:lang w:eastAsia="ru-RU" w:bidi="ru-RU"/>
        </w:rPr>
        <w:t>Практикум: «Правила согласования, образования и употребления форм рода. Числа и падежа. Правописание суффиксов. Отработка Задания 5»</w:t>
      </w:r>
    </w:p>
    <w:p w14:paraId="6AFA0C6B" w14:textId="77777777" w:rsidR="00641629" w:rsidRPr="00844B0E" w:rsidRDefault="00641629" w:rsidP="00641629">
      <w:pPr>
        <w:widowControl w:val="0"/>
        <w:autoSpaceDE w:val="0"/>
        <w:autoSpaceDN w:val="0"/>
        <w:spacing w:before="3" w:line="274" w:lineRule="exact"/>
        <w:ind w:left="252"/>
        <w:outlineLvl w:val="2"/>
        <w:rPr>
          <w:rFonts w:eastAsia="Times New Roman"/>
          <w:b/>
          <w:bCs/>
          <w:i/>
          <w:szCs w:val="24"/>
          <w:u w:color="000000"/>
          <w:lang w:eastAsia="ru-RU" w:bidi="ru-RU"/>
        </w:rPr>
      </w:pPr>
      <w:r w:rsidRPr="00844B0E">
        <w:rPr>
          <w:rFonts w:eastAsia="Times New Roman"/>
          <w:bCs/>
          <w:szCs w:val="24"/>
          <w:u w:color="000000"/>
          <w:lang w:eastAsia="ru-RU" w:bidi="ru-RU"/>
        </w:rPr>
        <w:t xml:space="preserve"> </w:t>
      </w:r>
      <w:r w:rsidRPr="00844B0E">
        <w:rPr>
          <w:rFonts w:eastAsia="Times New Roman"/>
          <w:b/>
          <w:bCs/>
          <w:i/>
          <w:szCs w:val="24"/>
          <w:u w:val="thick" w:color="000000"/>
          <w:lang w:eastAsia="ru-RU" w:bidi="ru-RU"/>
        </w:rPr>
        <w:t>Тексты разных стилей.</w:t>
      </w:r>
    </w:p>
    <w:p w14:paraId="15BB424F" w14:textId="77777777" w:rsidR="00641629" w:rsidRPr="00844B0E" w:rsidRDefault="00641629" w:rsidP="00641629">
      <w:pPr>
        <w:widowControl w:val="0"/>
        <w:autoSpaceDE w:val="0"/>
        <w:autoSpaceDN w:val="0"/>
        <w:spacing w:line="274" w:lineRule="exact"/>
        <w:ind w:left="252"/>
        <w:rPr>
          <w:rFonts w:eastAsia="Times New Roman"/>
          <w:szCs w:val="24"/>
          <w:lang w:eastAsia="ru-RU" w:bidi="ru-RU"/>
        </w:rPr>
      </w:pPr>
      <w:r w:rsidRPr="00844B0E">
        <w:rPr>
          <w:rFonts w:eastAsia="Times New Roman"/>
          <w:szCs w:val="24"/>
          <w:lang w:eastAsia="ru-RU" w:bidi="ru-RU"/>
        </w:rPr>
        <w:t>Жанры. Изучение стиля. Применение на практике.</w:t>
      </w:r>
    </w:p>
    <w:p w14:paraId="4BEB97A8" w14:textId="77777777" w:rsidR="00641629" w:rsidRPr="00844B0E" w:rsidRDefault="00641629" w:rsidP="00641629">
      <w:pPr>
        <w:widowControl w:val="0"/>
        <w:autoSpaceDE w:val="0"/>
        <w:autoSpaceDN w:val="0"/>
        <w:spacing w:before="4"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Лексика. Лексические нормы.</w:t>
      </w:r>
    </w:p>
    <w:p w14:paraId="2825E266" w14:textId="77777777" w:rsidR="00641629" w:rsidRPr="00844B0E" w:rsidRDefault="00641629" w:rsidP="00641629">
      <w:pPr>
        <w:widowControl w:val="0"/>
        <w:autoSpaceDE w:val="0"/>
        <w:autoSpaceDN w:val="0"/>
        <w:spacing w:line="274" w:lineRule="exact"/>
        <w:ind w:left="252"/>
        <w:rPr>
          <w:rFonts w:eastAsia="Times New Roman"/>
          <w:szCs w:val="24"/>
          <w:lang w:eastAsia="ru-RU" w:bidi="ru-RU"/>
        </w:rPr>
      </w:pPr>
      <w:r w:rsidRPr="00844B0E">
        <w:rPr>
          <w:rFonts w:eastAsia="Times New Roman"/>
          <w:szCs w:val="24"/>
          <w:lang w:eastAsia="ru-RU" w:bidi="ru-RU"/>
        </w:rPr>
        <w:t>Лекция учителя: «Морфологический минимум».</w:t>
      </w:r>
    </w:p>
    <w:p w14:paraId="37A26D33" w14:textId="77777777" w:rsidR="00641629" w:rsidRPr="00844B0E" w:rsidRDefault="00641629" w:rsidP="00641629">
      <w:pPr>
        <w:widowControl w:val="0"/>
        <w:autoSpaceDE w:val="0"/>
        <w:autoSpaceDN w:val="0"/>
        <w:spacing w:before="66"/>
        <w:ind w:left="252"/>
        <w:rPr>
          <w:rFonts w:eastAsia="Times New Roman"/>
          <w:szCs w:val="24"/>
          <w:lang w:eastAsia="ru-RU" w:bidi="ru-RU"/>
        </w:rPr>
      </w:pPr>
      <w:r w:rsidRPr="00844B0E">
        <w:rPr>
          <w:rFonts w:eastAsia="Times New Roman"/>
          <w:szCs w:val="24"/>
          <w:lang w:eastAsia="ru-RU" w:bidi="ru-RU"/>
        </w:rPr>
        <w:t>Практическая часть: «Правописание Н – НН в различных частях речи».</w:t>
      </w:r>
    </w:p>
    <w:p w14:paraId="6D440E5F" w14:textId="77777777" w:rsidR="00641629" w:rsidRPr="00844B0E" w:rsidRDefault="00641629" w:rsidP="00641629">
      <w:pPr>
        <w:widowControl w:val="0"/>
        <w:autoSpaceDE w:val="0"/>
        <w:autoSpaceDN w:val="0"/>
        <w:spacing w:before="5"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Акцентологические нормы.</w:t>
      </w:r>
    </w:p>
    <w:p w14:paraId="66E85256" w14:textId="77777777" w:rsidR="00641629" w:rsidRPr="00844B0E" w:rsidRDefault="00641629" w:rsidP="00641629">
      <w:pPr>
        <w:widowControl w:val="0"/>
        <w:autoSpaceDE w:val="0"/>
        <w:autoSpaceDN w:val="0"/>
        <w:ind w:left="252" w:right="818"/>
        <w:rPr>
          <w:rFonts w:eastAsia="Times New Roman"/>
          <w:szCs w:val="24"/>
          <w:lang w:eastAsia="ru-RU" w:bidi="ru-RU"/>
        </w:rPr>
      </w:pPr>
      <w:r w:rsidRPr="00844B0E">
        <w:rPr>
          <w:rFonts w:eastAsia="Times New Roman"/>
          <w:szCs w:val="24"/>
          <w:lang w:eastAsia="ru-RU" w:bidi="ru-RU"/>
        </w:rPr>
        <w:t>Проектная работа – презентация «Словосочетание. Виды подчинительной связи (согласование, управление, примыкание)».</w:t>
      </w:r>
    </w:p>
    <w:p w14:paraId="79ABA8F2" w14:textId="77777777" w:rsidR="00641629" w:rsidRPr="00844B0E" w:rsidRDefault="00641629" w:rsidP="00641629">
      <w:pPr>
        <w:widowControl w:val="0"/>
        <w:autoSpaceDE w:val="0"/>
        <w:autoSpaceDN w:val="0"/>
        <w:ind w:left="252" w:right="1481"/>
        <w:rPr>
          <w:rFonts w:eastAsia="Times New Roman"/>
          <w:szCs w:val="24"/>
          <w:lang w:eastAsia="ru-RU" w:bidi="ru-RU"/>
        </w:rPr>
      </w:pPr>
      <w:r w:rsidRPr="00844B0E">
        <w:rPr>
          <w:rFonts w:eastAsia="Times New Roman"/>
          <w:szCs w:val="24"/>
          <w:lang w:eastAsia="ru-RU" w:bidi="ru-RU"/>
        </w:rPr>
        <w:t>Практикум: «Нарушения норм согласования и управления. Отработка Задания 7» Словообразовательные нормы.</w:t>
      </w:r>
    </w:p>
    <w:p w14:paraId="497D47D8" w14:textId="77777777" w:rsidR="00641629" w:rsidRPr="00844B0E" w:rsidRDefault="00641629" w:rsidP="00641629">
      <w:pPr>
        <w:widowControl w:val="0"/>
        <w:autoSpaceDE w:val="0"/>
        <w:autoSpaceDN w:val="0"/>
        <w:spacing w:before="3"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Орфография</w:t>
      </w:r>
    </w:p>
    <w:p w14:paraId="663A1417" w14:textId="77777777" w:rsidR="00641629" w:rsidRPr="00844B0E" w:rsidRDefault="00641629" w:rsidP="00641629">
      <w:pPr>
        <w:widowControl w:val="0"/>
        <w:autoSpaceDE w:val="0"/>
        <w:autoSpaceDN w:val="0"/>
        <w:ind w:left="252" w:right="232"/>
        <w:jc w:val="both"/>
        <w:rPr>
          <w:rFonts w:eastAsia="Times New Roman"/>
          <w:szCs w:val="24"/>
          <w:lang w:eastAsia="ru-RU" w:bidi="ru-RU"/>
        </w:rPr>
      </w:pPr>
      <w:r w:rsidRPr="00844B0E">
        <w:rPr>
          <w:rFonts w:eastAsia="Times New Roman"/>
          <w:szCs w:val="24"/>
          <w:lang w:eastAsia="ru-RU" w:bidi="ru-RU"/>
        </w:rPr>
        <w:t>Семинар: «Грамматическая основа предложения. Нарушения порядка следования слов, употребления однородных членов в простом предложении, причастных и деепричастных оборотов, частей сложносочиненного и сложноподчиненного предложения, смешение прямой и косвенной</w:t>
      </w:r>
      <w:r w:rsidRPr="00844B0E">
        <w:rPr>
          <w:rFonts w:eastAsia="Times New Roman"/>
          <w:spacing w:val="-3"/>
          <w:szCs w:val="24"/>
          <w:lang w:eastAsia="ru-RU" w:bidi="ru-RU"/>
        </w:rPr>
        <w:t xml:space="preserve"> </w:t>
      </w:r>
      <w:r w:rsidRPr="00844B0E">
        <w:rPr>
          <w:rFonts w:eastAsia="Times New Roman"/>
          <w:szCs w:val="24"/>
          <w:lang w:eastAsia="ru-RU" w:bidi="ru-RU"/>
        </w:rPr>
        <w:t>речи»</w:t>
      </w:r>
    </w:p>
    <w:p w14:paraId="5D21A267" w14:textId="77777777" w:rsidR="00641629" w:rsidRPr="00844B0E" w:rsidRDefault="00641629" w:rsidP="00641629">
      <w:pPr>
        <w:widowControl w:val="0"/>
        <w:autoSpaceDE w:val="0"/>
        <w:autoSpaceDN w:val="0"/>
        <w:ind w:left="252"/>
        <w:outlineLvl w:val="2"/>
        <w:rPr>
          <w:rFonts w:eastAsia="Times New Roman"/>
          <w:b/>
          <w:bCs/>
          <w:i/>
          <w:szCs w:val="24"/>
          <w:u w:color="000000"/>
          <w:lang w:eastAsia="ru-RU" w:bidi="ru-RU"/>
        </w:rPr>
      </w:pPr>
      <w:r w:rsidRPr="00844B0E">
        <w:rPr>
          <w:rFonts w:eastAsia="Times New Roman"/>
          <w:bCs/>
          <w:szCs w:val="24"/>
          <w:u w:color="000000"/>
          <w:lang w:eastAsia="ru-RU" w:bidi="ru-RU"/>
        </w:rPr>
        <w:t>.</w:t>
      </w:r>
      <w:r w:rsidRPr="00844B0E">
        <w:rPr>
          <w:rFonts w:eastAsia="Times New Roman"/>
          <w:b/>
          <w:bCs/>
          <w:i/>
          <w:szCs w:val="24"/>
          <w:u w:val="thick" w:color="000000"/>
          <w:lang w:eastAsia="ru-RU" w:bidi="ru-RU"/>
        </w:rPr>
        <w:t>Морфологические нормы и их особенности.</w:t>
      </w:r>
    </w:p>
    <w:p w14:paraId="6E602068" w14:textId="77777777" w:rsidR="00641629" w:rsidRPr="00844B0E" w:rsidRDefault="00641629" w:rsidP="00641629">
      <w:pPr>
        <w:widowControl w:val="0"/>
        <w:autoSpaceDE w:val="0"/>
        <w:autoSpaceDN w:val="0"/>
        <w:ind w:left="252"/>
        <w:rPr>
          <w:rFonts w:eastAsia="Times New Roman"/>
          <w:szCs w:val="24"/>
          <w:lang w:eastAsia="ru-RU" w:bidi="ru-RU"/>
        </w:rPr>
      </w:pPr>
      <w:r w:rsidRPr="00844B0E">
        <w:rPr>
          <w:rFonts w:eastAsia="Times New Roman"/>
          <w:szCs w:val="24"/>
          <w:lang w:eastAsia="ru-RU" w:bidi="ru-RU"/>
        </w:rPr>
        <w:t>Проект – презентация «Обособленные члены предложения.</w:t>
      </w:r>
    </w:p>
    <w:p w14:paraId="78C8318F" w14:textId="77777777" w:rsidR="00641629" w:rsidRPr="00844B0E" w:rsidRDefault="00641629" w:rsidP="00641629">
      <w:pPr>
        <w:widowControl w:val="0"/>
        <w:autoSpaceDE w:val="0"/>
        <w:autoSpaceDN w:val="0"/>
        <w:ind w:left="252"/>
        <w:rPr>
          <w:rFonts w:eastAsia="Times New Roman"/>
          <w:szCs w:val="24"/>
          <w:lang w:eastAsia="ru-RU" w:bidi="ru-RU"/>
        </w:rPr>
      </w:pPr>
      <w:r w:rsidRPr="00844B0E">
        <w:rPr>
          <w:rFonts w:eastAsia="Times New Roman"/>
          <w:szCs w:val="24"/>
          <w:lang w:eastAsia="ru-RU" w:bidi="ru-RU"/>
        </w:rPr>
        <w:t>Семинар: «Знаки препинания в сложносочиненном предложении, сложноподчиненном предложении».</w:t>
      </w:r>
    </w:p>
    <w:p w14:paraId="33223DDA" w14:textId="77777777" w:rsidR="00641629" w:rsidRPr="00844B0E" w:rsidRDefault="00641629" w:rsidP="00641629">
      <w:pPr>
        <w:widowControl w:val="0"/>
        <w:autoSpaceDE w:val="0"/>
        <w:autoSpaceDN w:val="0"/>
        <w:spacing w:before="3"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Синтаксис и пунктуация. Синтаксические нормы и их особенности.</w:t>
      </w:r>
    </w:p>
    <w:p w14:paraId="43AB9442" w14:textId="77777777" w:rsidR="00641629" w:rsidRPr="00844B0E" w:rsidRDefault="00641629" w:rsidP="00641629">
      <w:pPr>
        <w:widowControl w:val="0"/>
        <w:autoSpaceDE w:val="0"/>
        <w:autoSpaceDN w:val="0"/>
        <w:spacing w:line="274" w:lineRule="exact"/>
        <w:ind w:left="252"/>
        <w:rPr>
          <w:rFonts w:eastAsia="Times New Roman"/>
          <w:szCs w:val="24"/>
          <w:lang w:eastAsia="ru-RU" w:bidi="ru-RU"/>
        </w:rPr>
      </w:pPr>
      <w:r w:rsidRPr="00844B0E">
        <w:rPr>
          <w:rFonts w:eastAsia="Times New Roman"/>
          <w:szCs w:val="24"/>
          <w:lang w:eastAsia="ru-RU" w:bidi="ru-RU"/>
        </w:rPr>
        <w:t>Игра-разминка.</w:t>
      </w:r>
    </w:p>
    <w:p w14:paraId="28638D6E" w14:textId="77777777" w:rsidR="00641629" w:rsidRPr="00844B0E" w:rsidRDefault="00641629" w:rsidP="00641629">
      <w:pPr>
        <w:widowControl w:val="0"/>
        <w:autoSpaceDE w:val="0"/>
        <w:autoSpaceDN w:val="0"/>
        <w:ind w:left="252"/>
        <w:rPr>
          <w:rFonts w:eastAsia="Times New Roman"/>
          <w:szCs w:val="24"/>
          <w:lang w:eastAsia="ru-RU" w:bidi="ru-RU"/>
        </w:rPr>
      </w:pPr>
      <w:r w:rsidRPr="00844B0E">
        <w:rPr>
          <w:rFonts w:eastAsia="Times New Roman"/>
          <w:szCs w:val="24"/>
          <w:lang w:eastAsia="ru-RU" w:bidi="ru-RU"/>
        </w:rPr>
        <w:t>Практикум: «Знаки препинания в простом осложненном</w:t>
      </w:r>
      <w:r w:rsidRPr="00844B0E">
        <w:rPr>
          <w:rFonts w:eastAsia="Times New Roman"/>
          <w:spacing w:val="-27"/>
          <w:szCs w:val="24"/>
          <w:lang w:eastAsia="ru-RU" w:bidi="ru-RU"/>
        </w:rPr>
        <w:t xml:space="preserve"> </w:t>
      </w:r>
      <w:r w:rsidRPr="00844B0E">
        <w:rPr>
          <w:rFonts w:eastAsia="Times New Roman"/>
          <w:szCs w:val="24"/>
          <w:lang w:eastAsia="ru-RU" w:bidi="ru-RU"/>
        </w:rPr>
        <w:t>предложении.</w:t>
      </w:r>
    </w:p>
    <w:p w14:paraId="0E358C8E" w14:textId="77777777" w:rsidR="00641629" w:rsidRPr="00844B0E" w:rsidRDefault="00641629" w:rsidP="00641629">
      <w:pPr>
        <w:widowControl w:val="0"/>
        <w:autoSpaceDE w:val="0"/>
        <w:autoSpaceDN w:val="0"/>
        <w:spacing w:before="5"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Речевые ошибки при употреблении синтаксических средств</w:t>
      </w:r>
      <w:r w:rsidRPr="00844B0E">
        <w:rPr>
          <w:rFonts w:eastAsia="Times New Roman"/>
          <w:b/>
          <w:bCs/>
          <w:i/>
          <w:spacing w:val="-17"/>
          <w:szCs w:val="24"/>
          <w:u w:val="thick" w:color="000000"/>
          <w:lang w:eastAsia="ru-RU" w:bidi="ru-RU"/>
        </w:rPr>
        <w:t xml:space="preserve"> </w:t>
      </w:r>
      <w:r w:rsidRPr="00844B0E">
        <w:rPr>
          <w:rFonts w:eastAsia="Times New Roman"/>
          <w:b/>
          <w:bCs/>
          <w:i/>
          <w:szCs w:val="24"/>
          <w:u w:val="thick" w:color="000000"/>
          <w:lang w:eastAsia="ru-RU" w:bidi="ru-RU"/>
        </w:rPr>
        <w:t>языка.</w:t>
      </w:r>
    </w:p>
    <w:p w14:paraId="375DE406" w14:textId="77777777" w:rsidR="00641629" w:rsidRPr="00844B0E" w:rsidRDefault="00641629" w:rsidP="00641629">
      <w:pPr>
        <w:widowControl w:val="0"/>
        <w:autoSpaceDE w:val="0"/>
        <w:autoSpaceDN w:val="0"/>
        <w:spacing w:line="274" w:lineRule="exact"/>
        <w:ind w:left="252"/>
        <w:rPr>
          <w:rFonts w:eastAsia="Times New Roman"/>
          <w:szCs w:val="24"/>
          <w:lang w:eastAsia="ru-RU" w:bidi="ru-RU"/>
        </w:rPr>
      </w:pPr>
      <w:r w:rsidRPr="00844B0E">
        <w:rPr>
          <w:rFonts w:eastAsia="Times New Roman"/>
          <w:szCs w:val="24"/>
          <w:lang w:eastAsia="ru-RU" w:bidi="ru-RU"/>
        </w:rPr>
        <w:t>Практическая</w:t>
      </w:r>
      <w:r w:rsidRPr="00844B0E">
        <w:rPr>
          <w:rFonts w:eastAsia="Times New Roman"/>
          <w:spacing w:val="-7"/>
          <w:szCs w:val="24"/>
          <w:lang w:eastAsia="ru-RU" w:bidi="ru-RU"/>
        </w:rPr>
        <w:t xml:space="preserve"> </w:t>
      </w:r>
      <w:r w:rsidRPr="00844B0E">
        <w:rPr>
          <w:rFonts w:eastAsia="Times New Roman"/>
          <w:szCs w:val="24"/>
          <w:lang w:eastAsia="ru-RU" w:bidi="ru-RU"/>
        </w:rPr>
        <w:t>часть.</w:t>
      </w:r>
    </w:p>
    <w:p w14:paraId="28019C1D" w14:textId="77777777" w:rsidR="00641629" w:rsidRPr="00844B0E" w:rsidRDefault="00641629" w:rsidP="00641629">
      <w:pPr>
        <w:widowControl w:val="0"/>
        <w:autoSpaceDE w:val="0"/>
        <w:autoSpaceDN w:val="0"/>
        <w:spacing w:before="7" w:line="237" w:lineRule="auto"/>
        <w:ind w:left="252" w:right="2594"/>
        <w:jc w:val="both"/>
        <w:rPr>
          <w:rFonts w:eastAsia="Times New Roman"/>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Употребление обособленных определений и обстоятельств в речи.</w:t>
      </w:r>
      <w:r w:rsidRPr="00844B0E">
        <w:rPr>
          <w:rFonts w:eastAsia="Times New Roman"/>
          <w:b/>
          <w:i/>
          <w:lang w:eastAsia="ru-RU" w:bidi="ru-RU"/>
        </w:rPr>
        <w:t xml:space="preserve"> </w:t>
      </w:r>
      <w:r w:rsidRPr="00844B0E">
        <w:rPr>
          <w:rFonts w:eastAsia="Times New Roman"/>
          <w:lang w:eastAsia="ru-RU" w:bidi="ru-RU"/>
        </w:rPr>
        <w:t>Лекция учителя: «Сложные предложения с различными видами связи» Практическая</w:t>
      </w:r>
      <w:r w:rsidRPr="00844B0E">
        <w:rPr>
          <w:rFonts w:eastAsia="Times New Roman"/>
          <w:spacing w:val="-1"/>
          <w:lang w:eastAsia="ru-RU" w:bidi="ru-RU"/>
        </w:rPr>
        <w:t xml:space="preserve"> </w:t>
      </w:r>
      <w:r w:rsidRPr="00844B0E">
        <w:rPr>
          <w:rFonts w:eastAsia="Times New Roman"/>
          <w:lang w:eastAsia="ru-RU" w:bidi="ru-RU"/>
        </w:rPr>
        <w:t>часть.</w:t>
      </w:r>
    </w:p>
    <w:p w14:paraId="60CEC785" w14:textId="77777777" w:rsidR="00641629" w:rsidRPr="00844B0E" w:rsidRDefault="00641629" w:rsidP="00641629">
      <w:pPr>
        <w:widowControl w:val="0"/>
        <w:autoSpaceDE w:val="0"/>
        <w:autoSpaceDN w:val="0"/>
        <w:spacing w:before="6"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Употребление вводных слов, обращений и междометий в речи.</w:t>
      </w:r>
    </w:p>
    <w:p w14:paraId="77C921FD" w14:textId="77777777" w:rsidR="00641629" w:rsidRPr="00844B0E" w:rsidRDefault="00641629" w:rsidP="00641629">
      <w:pPr>
        <w:widowControl w:val="0"/>
        <w:autoSpaceDE w:val="0"/>
        <w:autoSpaceDN w:val="0"/>
        <w:spacing w:line="274" w:lineRule="exact"/>
        <w:ind w:left="252"/>
        <w:rPr>
          <w:rFonts w:eastAsia="Times New Roman"/>
          <w:szCs w:val="24"/>
          <w:lang w:eastAsia="ru-RU" w:bidi="ru-RU"/>
        </w:rPr>
      </w:pPr>
      <w:r w:rsidRPr="00844B0E">
        <w:rPr>
          <w:rFonts w:eastAsia="Times New Roman"/>
          <w:szCs w:val="24"/>
          <w:lang w:eastAsia="ru-RU" w:bidi="ru-RU"/>
        </w:rPr>
        <w:t>Синтаксическая викторина «Побудь управленцем!»</w:t>
      </w:r>
    </w:p>
    <w:p w14:paraId="7A29DD98" w14:textId="77777777" w:rsidR="00641629" w:rsidRPr="00844B0E" w:rsidRDefault="00641629" w:rsidP="00641629">
      <w:pPr>
        <w:widowControl w:val="0"/>
        <w:autoSpaceDE w:val="0"/>
        <w:autoSpaceDN w:val="0"/>
        <w:ind w:left="252"/>
        <w:rPr>
          <w:rFonts w:eastAsia="Times New Roman"/>
          <w:szCs w:val="24"/>
          <w:lang w:eastAsia="ru-RU" w:bidi="ru-RU"/>
        </w:rPr>
      </w:pPr>
      <w:r w:rsidRPr="00844B0E">
        <w:rPr>
          <w:rFonts w:eastAsia="Times New Roman"/>
          <w:szCs w:val="24"/>
          <w:lang w:eastAsia="ru-RU" w:bidi="ru-RU"/>
        </w:rPr>
        <w:t>Практикум: «Сложные бессоюзные предложения. Отработка Задания 14»</w:t>
      </w:r>
    </w:p>
    <w:p w14:paraId="332705A2" w14:textId="77777777" w:rsidR="00641629" w:rsidRPr="00844B0E" w:rsidRDefault="00641629" w:rsidP="00641629">
      <w:pPr>
        <w:widowControl w:val="0"/>
        <w:autoSpaceDE w:val="0"/>
        <w:autoSpaceDN w:val="0"/>
        <w:spacing w:before="5"/>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Употребление знаков препинания в сложносочиненных, сложноподчиненных</w:t>
      </w:r>
    </w:p>
    <w:p w14:paraId="7B0FE39A" w14:textId="77777777" w:rsidR="00641629" w:rsidRPr="00844B0E" w:rsidRDefault="00641629" w:rsidP="00641629">
      <w:pPr>
        <w:widowControl w:val="0"/>
        <w:autoSpaceDE w:val="0"/>
        <w:autoSpaceDN w:val="0"/>
        <w:spacing w:line="274" w:lineRule="exact"/>
        <w:ind w:left="252"/>
        <w:rPr>
          <w:rFonts w:eastAsia="Times New Roman"/>
          <w:b/>
          <w:i/>
          <w:lang w:eastAsia="ru-RU" w:bidi="ru-RU"/>
        </w:rPr>
      </w:pPr>
      <w:r w:rsidRPr="00844B0E">
        <w:rPr>
          <w:rFonts w:eastAsia="Times New Roman"/>
          <w:spacing w:val="-60"/>
          <w:u w:val="thick"/>
          <w:lang w:eastAsia="ru-RU" w:bidi="ru-RU"/>
        </w:rPr>
        <w:t xml:space="preserve"> </w:t>
      </w:r>
      <w:r w:rsidRPr="00844B0E">
        <w:rPr>
          <w:rFonts w:eastAsia="Times New Roman"/>
          <w:b/>
          <w:i/>
          <w:u w:val="thick"/>
          <w:lang w:eastAsia="ru-RU" w:bidi="ru-RU"/>
        </w:rPr>
        <w:t>предложениях.</w:t>
      </w:r>
    </w:p>
    <w:p w14:paraId="2B9B7D4A" w14:textId="77777777" w:rsidR="00641629" w:rsidRPr="00844B0E" w:rsidRDefault="00641629" w:rsidP="00641629">
      <w:pPr>
        <w:widowControl w:val="0"/>
        <w:autoSpaceDE w:val="0"/>
        <w:autoSpaceDN w:val="0"/>
        <w:spacing w:line="274" w:lineRule="exact"/>
        <w:ind w:left="252"/>
        <w:rPr>
          <w:rFonts w:eastAsia="Times New Roman"/>
          <w:szCs w:val="24"/>
          <w:lang w:eastAsia="ru-RU" w:bidi="ru-RU"/>
        </w:rPr>
      </w:pPr>
      <w:r w:rsidRPr="00844B0E">
        <w:rPr>
          <w:rFonts w:eastAsia="Times New Roman"/>
          <w:szCs w:val="24"/>
          <w:lang w:eastAsia="ru-RU" w:bidi="ru-RU"/>
        </w:rPr>
        <w:t>Игра «Ты эксперт».</w:t>
      </w:r>
    </w:p>
    <w:p w14:paraId="07223A8E" w14:textId="77777777" w:rsidR="00641629" w:rsidRPr="00844B0E" w:rsidRDefault="00641629" w:rsidP="00641629">
      <w:pPr>
        <w:widowControl w:val="0"/>
        <w:autoSpaceDE w:val="0"/>
        <w:autoSpaceDN w:val="0"/>
        <w:ind w:left="252"/>
        <w:rPr>
          <w:rFonts w:eastAsia="Times New Roman"/>
          <w:szCs w:val="24"/>
          <w:lang w:eastAsia="ru-RU" w:bidi="ru-RU"/>
        </w:rPr>
      </w:pPr>
      <w:r w:rsidRPr="00844B0E">
        <w:rPr>
          <w:rFonts w:eastAsia="Times New Roman"/>
          <w:szCs w:val="24"/>
          <w:lang w:eastAsia="ru-RU" w:bidi="ru-RU"/>
        </w:rPr>
        <w:t>Практикум: «Выполнение тестовых заданий».</w:t>
      </w:r>
    </w:p>
    <w:p w14:paraId="472D15AE" w14:textId="77777777" w:rsidR="00641629" w:rsidRPr="00844B0E" w:rsidRDefault="00641629" w:rsidP="00641629">
      <w:pPr>
        <w:widowControl w:val="0"/>
        <w:autoSpaceDE w:val="0"/>
        <w:autoSpaceDN w:val="0"/>
        <w:spacing w:before="5"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Многокомпонентные синтаксические конструкции и знаки препинания в них.</w:t>
      </w:r>
    </w:p>
    <w:p w14:paraId="27A5819D" w14:textId="77777777" w:rsidR="00641629" w:rsidRPr="00844B0E" w:rsidRDefault="00641629" w:rsidP="00641629">
      <w:pPr>
        <w:widowControl w:val="0"/>
        <w:autoSpaceDE w:val="0"/>
        <w:autoSpaceDN w:val="0"/>
        <w:ind w:left="252" w:right="5132"/>
        <w:rPr>
          <w:rFonts w:eastAsia="Times New Roman"/>
          <w:szCs w:val="24"/>
          <w:lang w:eastAsia="ru-RU" w:bidi="ru-RU"/>
        </w:rPr>
      </w:pPr>
      <w:r w:rsidRPr="00844B0E">
        <w:rPr>
          <w:rFonts w:eastAsia="Times New Roman"/>
          <w:szCs w:val="24"/>
          <w:lang w:eastAsia="ru-RU" w:bidi="ru-RU"/>
        </w:rPr>
        <w:t>Лекция учителя «Функциональные стили». Практикум: «Выполнение тестовых заданий».</w:t>
      </w:r>
    </w:p>
    <w:p w14:paraId="136A2FDE" w14:textId="77777777" w:rsidR="00641629" w:rsidRPr="00844B0E" w:rsidRDefault="00641629" w:rsidP="00641629">
      <w:pPr>
        <w:widowControl w:val="0"/>
        <w:autoSpaceDE w:val="0"/>
        <w:autoSpaceDN w:val="0"/>
        <w:spacing w:before="2"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Употребление знаков препинания в бессоюзных сложных предложениях.</w:t>
      </w:r>
    </w:p>
    <w:p w14:paraId="6BBB043A" w14:textId="77777777" w:rsidR="00641629" w:rsidRPr="00844B0E" w:rsidRDefault="00641629" w:rsidP="00641629">
      <w:pPr>
        <w:widowControl w:val="0"/>
        <w:autoSpaceDE w:val="0"/>
        <w:autoSpaceDN w:val="0"/>
        <w:ind w:left="252" w:right="2573"/>
        <w:rPr>
          <w:rFonts w:eastAsia="Times New Roman"/>
          <w:szCs w:val="24"/>
          <w:lang w:eastAsia="ru-RU" w:bidi="ru-RU"/>
        </w:rPr>
      </w:pPr>
      <w:r w:rsidRPr="00844B0E">
        <w:rPr>
          <w:rFonts w:eastAsia="Times New Roman"/>
          <w:szCs w:val="24"/>
          <w:lang w:eastAsia="ru-RU" w:bidi="ru-RU"/>
        </w:rPr>
        <w:t>Проект-презентация по теме «Типы речи в нашей языковой практике». Практикум: «Выполнение заданий «Поразмышляем вместе».</w:t>
      </w:r>
    </w:p>
    <w:p w14:paraId="009E2833" w14:textId="77777777" w:rsidR="00641629" w:rsidRPr="00844B0E" w:rsidRDefault="00641629" w:rsidP="00641629">
      <w:pPr>
        <w:widowControl w:val="0"/>
        <w:autoSpaceDE w:val="0"/>
        <w:autoSpaceDN w:val="0"/>
        <w:spacing w:before="3"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Синтаксический минимум.</w:t>
      </w:r>
    </w:p>
    <w:p w14:paraId="4E78DB35" w14:textId="77777777" w:rsidR="00641629" w:rsidRPr="00844B0E" w:rsidRDefault="00641629" w:rsidP="00641629">
      <w:pPr>
        <w:widowControl w:val="0"/>
        <w:autoSpaceDE w:val="0"/>
        <w:autoSpaceDN w:val="0"/>
        <w:ind w:left="252"/>
        <w:rPr>
          <w:rFonts w:eastAsia="Times New Roman"/>
          <w:szCs w:val="24"/>
          <w:lang w:eastAsia="ru-RU" w:bidi="ru-RU"/>
        </w:rPr>
      </w:pPr>
      <w:r w:rsidRPr="00844B0E">
        <w:rPr>
          <w:rFonts w:eastAsia="Times New Roman"/>
          <w:szCs w:val="24"/>
          <w:lang w:eastAsia="ru-RU" w:bidi="ru-RU"/>
        </w:rPr>
        <w:t>Лекция учителя: «Орфографическая и пунктуационная грамотность как неотъемлемая часть речевой культуры. Орфография как раздел лингвистики.</w:t>
      </w:r>
    </w:p>
    <w:p w14:paraId="0D7E6051" w14:textId="77777777" w:rsidR="00641629" w:rsidRPr="00844B0E" w:rsidRDefault="00641629" w:rsidP="00641629">
      <w:pPr>
        <w:widowControl w:val="0"/>
        <w:autoSpaceDE w:val="0"/>
        <w:autoSpaceDN w:val="0"/>
        <w:spacing w:before="2"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Функциональные стили. Стилистические нормы.</w:t>
      </w:r>
    </w:p>
    <w:p w14:paraId="4441BD1F" w14:textId="77777777" w:rsidR="00641629" w:rsidRPr="00844B0E" w:rsidRDefault="00641629" w:rsidP="00641629">
      <w:pPr>
        <w:widowControl w:val="0"/>
        <w:autoSpaceDE w:val="0"/>
        <w:autoSpaceDN w:val="0"/>
        <w:ind w:left="252" w:right="581"/>
        <w:rPr>
          <w:rFonts w:eastAsia="Times New Roman"/>
          <w:szCs w:val="24"/>
          <w:lang w:eastAsia="ru-RU" w:bidi="ru-RU"/>
        </w:rPr>
      </w:pPr>
      <w:r w:rsidRPr="00844B0E">
        <w:rPr>
          <w:rFonts w:eastAsia="Times New Roman"/>
          <w:szCs w:val="24"/>
          <w:lang w:eastAsia="ru-RU" w:bidi="ru-RU"/>
        </w:rPr>
        <w:t>Основные принципы русской орфографии. Правила русской орфографии. Пунктуация как система постановки знаков препинания.</w:t>
      </w:r>
    </w:p>
    <w:p w14:paraId="290122DC" w14:textId="77777777" w:rsidR="00641629" w:rsidRPr="00844B0E" w:rsidRDefault="00641629" w:rsidP="00641629">
      <w:pPr>
        <w:widowControl w:val="0"/>
        <w:autoSpaceDE w:val="0"/>
        <w:autoSpaceDN w:val="0"/>
        <w:spacing w:before="3"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Функционально-смысловые типы речи.</w:t>
      </w:r>
    </w:p>
    <w:p w14:paraId="2BA3082C" w14:textId="77777777" w:rsidR="00641629" w:rsidRPr="00844B0E" w:rsidRDefault="00641629" w:rsidP="00641629">
      <w:pPr>
        <w:widowControl w:val="0"/>
        <w:autoSpaceDE w:val="0"/>
        <w:autoSpaceDN w:val="0"/>
        <w:spacing w:line="274" w:lineRule="exact"/>
        <w:ind w:left="252"/>
        <w:rPr>
          <w:rFonts w:eastAsia="Times New Roman"/>
          <w:szCs w:val="24"/>
          <w:lang w:eastAsia="ru-RU" w:bidi="ru-RU"/>
        </w:rPr>
      </w:pPr>
      <w:r w:rsidRPr="00844B0E">
        <w:rPr>
          <w:rFonts w:eastAsia="Times New Roman"/>
          <w:szCs w:val="24"/>
          <w:lang w:eastAsia="ru-RU" w:bidi="ru-RU"/>
        </w:rPr>
        <w:t>Интонационно-мелодические законы русской речи. Правила русской пунктуации».</w:t>
      </w:r>
    </w:p>
    <w:p w14:paraId="287D46F1" w14:textId="77777777" w:rsidR="00641629" w:rsidRPr="00844B0E" w:rsidRDefault="00641629" w:rsidP="00641629">
      <w:pPr>
        <w:widowControl w:val="0"/>
        <w:autoSpaceDE w:val="0"/>
        <w:autoSpaceDN w:val="0"/>
        <w:spacing w:before="5" w:line="274" w:lineRule="exact"/>
        <w:ind w:left="252"/>
        <w:outlineLvl w:val="2"/>
        <w:rPr>
          <w:rFonts w:eastAsia="Times New Roman"/>
          <w:b/>
          <w:bCs/>
          <w:i/>
          <w:szCs w:val="24"/>
          <w:u w:color="000000"/>
          <w:lang w:eastAsia="ru-RU" w:bidi="ru-RU"/>
        </w:rPr>
      </w:pPr>
      <w:r w:rsidRPr="00844B0E">
        <w:rPr>
          <w:rFonts w:eastAsia="Times New Roman"/>
          <w:bCs/>
          <w:spacing w:val="-60"/>
          <w:szCs w:val="24"/>
          <w:u w:val="thick" w:color="000000"/>
          <w:lang w:eastAsia="ru-RU" w:bidi="ru-RU"/>
        </w:rPr>
        <w:t xml:space="preserve"> </w:t>
      </w:r>
      <w:r w:rsidRPr="00844B0E">
        <w:rPr>
          <w:rFonts w:eastAsia="Times New Roman"/>
          <w:b/>
          <w:bCs/>
          <w:i/>
          <w:szCs w:val="24"/>
          <w:u w:val="thick" w:color="000000"/>
          <w:lang w:eastAsia="ru-RU" w:bidi="ru-RU"/>
        </w:rPr>
        <w:t>Итоговый турнир</w:t>
      </w:r>
    </w:p>
    <w:p w14:paraId="5C8CA517" w14:textId="77777777" w:rsidR="00641629" w:rsidRDefault="00641629" w:rsidP="00641629">
      <w:pPr>
        <w:widowControl w:val="0"/>
        <w:autoSpaceDE w:val="0"/>
        <w:autoSpaceDN w:val="0"/>
        <w:spacing w:line="274" w:lineRule="exact"/>
        <w:ind w:left="252"/>
        <w:rPr>
          <w:rFonts w:eastAsia="Times New Roman"/>
          <w:szCs w:val="24"/>
          <w:lang w:eastAsia="ru-RU" w:bidi="ru-RU"/>
        </w:rPr>
      </w:pPr>
      <w:r w:rsidRPr="00844B0E">
        <w:rPr>
          <w:rFonts w:eastAsia="Times New Roman"/>
          <w:szCs w:val="24"/>
          <w:lang w:eastAsia="ru-RU" w:bidi="ru-RU"/>
        </w:rPr>
        <w:t>Олимпиада «Блиц - турнир по русскому языку»</w:t>
      </w:r>
    </w:p>
    <w:p w14:paraId="035A87FA" w14:textId="1AA63F4C" w:rsidR="00641629" w:rsidRPr="006E70B4" w:rsidRDefault="00641629" w:rsidP="00641629">
      <w:pPr>
        <w:widowControl w:val="0"/>
        <w:autoSpaceDE w:val="0"/>
        <w:autoSpaceDN w:val="0"/>
        <w:spacing w:line="274" w:lineRule="exact"/>
        <w:ind w:left="252"/>
        <w:rPr>
          <w:rFonts w:eastAsia="Times New Roman"/>
          <w:b/>
          <w:bCs/>
          <w:szCs w:val="24"/>
          <w:lang w:eastAsia="ru-RU" w:bidi="ru-RU"/>
        </w:rPr>
      </w:pPr>
      <w:r>
        <w:rPr>
          <w:rFonts w:eastAsia="Times New Roman"/>
          <w:b/>
          <w:bCs/>
          <w:szCs w:val="24"/>
          <w:lang w:eastAsia="ru-RU" w:bidi="ru-RU"/>
        </w:rPr>
        <w:t>Учебно-тематическое планирование 5 класс</w:t>
      </w: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7343"/>
        <w:gridCol w:w="1416"/>
      </w:tblGrid>
      <w:tr w:rsidR="00641629" w:rsidRPr="006E70B4" w14:paraId="080CCDFC" w14:textId="77777777" w:rsidTr="00641629">
        <w:trPr>
          <w:trHeight w:val="561"/>
        </w:trPr>
        <w:tc>
          <w:tcPr>
            <w:tcW w:w="881" w:type="dxa"/>
            <w:tcBorders>
              <w:top w:val="single" w:sz="4" w:space="0" w:color="000000"/>
              <w:left w:val="single" w:sz="4" w:space="0" w:color="000000"/>
              <w:bottom w:val="single" w:sz="4" w:space="0" w:color="000000"/>
              <w:right w:val="single" w:sz="4" w:space="0" w:color="000000"/>
            </w:tcBorders>
            <w:hideMark/>
          </w:tcPr>
          <w:p w14:paraId="2C027018" w14:textId="77777777" w:rsidR="00641629" w:rsidRPr="006E70B4" w:rsidRDefault="00641629" w:rsidP="00641629">
            <w:pPr>
              <w:spacing w:before="140"/>
              <w:ind w:firstLine="0"/>
              <w:rPr>
                <w:rFonts w:eastAsia="Times New Roman"/>
                <w:b/>
                <w:lang w:bidi="ru-RU"/>
              </w:rPr>
            </w:pPr>
            <w:r w:rsidRPr="006E70B4">
              <w:rPr>
                <w:rFonts w:eastAsia="Times New Roman"/>
                <w:b/>
                <w:lang w:bidi="ru-RU"/>
              </w:rPr>
              <w:t>№ п/п</w:t>
            </w:r>
          </w:p>
        </w:tc>
        <w:tc>
          <w:tcPr>
            <w:tcW w:w="7343" w:type="dxa"/>
            <w:tcBorders>
              <w:top w:val="single" w:sz="4" w:space="0" w:color="000000"/>
              <w:left w:val="single" w:sz="4" w:space="0" w:color="000000"/>
              <w:bottom w:val="single" w:sz="4" w:space="0" w:color="000000"/>
              <w:right w:val="single" w:sz="4" w:space="0" w:color="000000"/>
            </w:tcBorders>
            <w:hideMark/>
          </w:tcPr>
          <w:p w14:paraId="74931511" w14:textId="77777777" w:rsidR="00641629" w:rsidRPr="006E70B4" w:rsidRDefault="00641629" w:rsidP="00641629">
            <w:pPr>
              <w:spacing w:before="140"/>
              <w:ind w:right="3366"/>
              <w:jc w:val="center"/>
              <w:rPr>
                <w:rFonts w:eastAsia="Times New Roman"/>
                <w:b/>
                <w:lang w:bidi="ru-RU"/>
              </w:rPr>
            </w:pPr>
            <w:r w:rsidRPr="006E70B4">
              <w:rPr>
                <w:rFonts w:eastAsia="Times New Roman"/>
                <w:b/>
                <w:lang w:bidi="ru-RU"/>
              </w:rPr>
              <w:t>Тема</w:t>
            </w:r>
          </w:p>
        </w:tc>
        <w:tc>
          <w:tcPr>
            <w:tcW w:w="1416" w:type="dxa"/>
            <w:tcBorders>
              <w:top w:val="single" w:sz="4" w:space="0" w:color="000000"/>
              <w:left w:val="single" w:sz="4" w:space="0" w:color="000000"/>
              <w:bottom w:val="single" w:sz="4" w:space="0" w:color="000000"/>
              <w:right w:val="single" w:sz="4" w:space="0" w:color="000000"/>
            </w:tcBorders>
            <w:hideMark/>
          </w:tcPr>
          <w:p w14:paraId="499C30E6" w14:textId="5FCA4354" w:rsidR="00641629" w:rsidRPr="006E70B4" w:rsidRDefault="00641629" w:rsidP="00641629">
            <w:pPr>
              <w:spacing w:before="1" w:line="270" w:lineRule="exact"/>
              <w:ind w:right="298" w:firstLine="0"/>
              <w:rPr>
                <w:rFonts w:eastAsia="Times New Roman"/>
                <w:b/>
                <w:lang w:bidi="ru-RU"/>
              </w:rPr>
            </w:pPr>
            <w:r>
              <w:rPr>
                <w:rFonts w:eastAsia="Times New Roman"/>
                <w:b/>
                <w:lang w:bidi="ru-RU"/>
              </w:rPr>
              <w:t>Кол-во</w:t>
            </w:r>
            <w:r w:rsidRPr="006E70B4">
              <w:rPr>
                <w:rFonts w:eastAsia="Times New Roman"/>
                <w:b/>
                <w:lang w:bidi="ru-RU"/>
              </w:rPr>
              <w:t>часов</w:t>
            </w:r>
          </w:p>
        </w:tc>
      </w:tr>
      <w:tr w:rsidR="00641629" w:rsidRPr="006E70B4" w14:paraId="053E0B05" w14:textId="77777777" w:rsidTr="00641629">
        <w:trPr>
          <w:trHeight w:val="275"/>
        </w:trPr>
        <w:tc>
          <w:tcPr>
            <w:tcW w:w="881" w:type="dxa"/>
            <w:tcBorders>
              <w:top w:val="single" w:sz="4" w:space="0" w:color="000000"/>
              <w:left w:val="single" w:sz="4" w:space="0" w:color="000000"/>
              <w:bottom w:val="single" w:sz="4" w:space="0" w:color="000000"/>
              <w:right w:val="single" w:sz="4" w:space="0" w:color="000000"/>
            </w:tcBorders>
            <w:hideMark/>
          </w:tcPr>
          <w:p w14:paraId="6E46FBA2" w14:textId="77777777" w:rsidR="00641629" w:rsidRPr="006E70B4" w:rsidRDefault="00641629" w:rsidP="00641629">
            <w:pPr>
              <w:spacing w:line="256" w:lineRule="exact"/>
              <w:ind w:firstLine="0"/>
              <w:rPr>
                <w:rFonts w:eastAsia="Times New Roman"/>
                <w:lang w:bidi="ru-RU"/>
              </w:rPr>
            </w:pPr>
            <w:r w:rsidRPr="006E70B4">
              <w:rPr>
                <w:rFonts w:eastAsia="Times New Roman"/>
                <w:lang w:bidi="ru-RU"/>
              </w:rPr>
              <w:t>1.</w:t>
            </w:r>
          </w:p>
        </w:tc>
        <w:tc>
          <w:tcPr>
            <w:tcW w:w="7343" w:type="dxa"/>
            <w:tcBorders>
              <w:top w:val="single" w:sz="4" w:space="0" w:color="000000"/>
              <w:left w:val="single" w:sz="4" w:space="0" w:color="000000"/>
              <w:bottom w:val="single" w:sz="4" w:space="0" w:color="000000"/>
              <w:right w:val="single" w:sz="4" w:space="0" w:color="000000"/>
            </w:tcBorders>
            <w:hideMark/>
          </w:tcPr>
          <w:p w14:paraId="343073CF" w14:textId="77777777" w:rsidR="00641629" w:rsidRPr="006E70B4" w:rsidRDefault="00641629" w:rsidP="00641629">
            <w:pPr>
              <w:spacing w:line="256" w:lineRule="exact"/>
              <w:rPr>
                <w:rFonts w:eastAsia="Times New Roman"/>
                <w:lang w:bidi="ru-RU"/>
              </w:rPr>
            </w:pPr>
            <w:r w:rsidRPr="006E70B4">
              <w:rPr>
                <w:rFonts w:eastAsia="Times New Roman"/>
                <w:lang w:bidi="ru-RU"/>
              </w:rPr>
              <w:t>Вначале было Слово...</w:t>
            </w:r>
          </w:p>
        </w:tc>
        <w:tc>
          <w:tcPr>
            <w:tcW w:w="1416" w:type="dxa"/>
            <w:tcBorders>
              <w:top w:val="single" w:sz="4" w:space="0" w:color="000000"/>
              <w:left w:val="single" w:sz="4" w:space="0" w:color="000000"/>
              <w:bottom w:val="single" w:sz="4" w:space="0" w:color="000000"/>
              <w:right w:val="single" w:sz="4" w:space="0" w:color="000000"/>
            </w:tcBorders>
            <w:hideMark/>
          </w:tcPr>
          <w:p w14:paraId="41D78CB6" w14:textId="77777777" w:rsidR="00641629" w:rsidRPr="006E70B4" w:rsidRDefault="00641629" w:rsidP="00641629">
            <w:pPr>
              <w:spacing w:line="256" w:lineRule="exact"/>
              <w:ind w:right="635"/>
              <w:jc w:val="right"/>
              <w:rPr>
                <w:rFonts w:eastAsia="Times New Roman"/>
                <w:lang w:bidi="ru-RU"/>
              </w:rPr>
            </w:pPr>
            <w:r w:rsidRPr="006E70B4">
              <w:rPr>
                <w:rFonts w:eastAsia="Times New Roman"/>
                <w:lang w:bidi="ru-RU"/>
              </w:rPr>
              <w:t>1</w:t>
            </w:r>
          </w:p>
        </w:tc>
      </w:tr>
      <w:tr w:rsidR="00641629" w:rsidRPr="006E70B4" w14:paraId="7DB7ADE2" w14:textId="77777777" w:rsidTr="00641629">
        <w:trPr>
          <w:trHeight w:val="275"/>
        </w:trPr>
        <w:tc>
          <w:tcPr>
            <w:tcW w:w="881" w:type="dxa"/>
            <w:tcBorders>
              <w:top w:val="single" w:sz="4" w:space="0" w:color="000000"/>
              <w:left w:val="single" w:sz="4" w:space="0" w:color="000000"/>
              <w:bottom w:val="single" w:sz="4" w:space="0" w:color="000000"/>
              <w:right w:val="single" w:sz="4" w:space="0" w:color="000000"/>
            </w:tcBorders>
            <w:hideMark/>
          </w:tcPr>
          <w:p w14:paraId="38397DAF" w14:textId="77777777" w:rsidR="00641629" w:rsidRPr="006E70B4" w:rsidRDefault="00641629" w:rsidP="00641629">
            <w:pPr>
              <w:spacing w:line="256" w:lineRule="exact"/>
              <w:ind w:firstLine="0"/>
              <w:rPr>
                <w:rFonts w:eastAsia="Times New Roman"/>
                <w:lang w:bidi="ru-RU"/>
              </w:rPr>
            </w:pPr>
            <w:r w:rsidRPr="006E70B4">
              <w:rPr>
                <w:rFonts w:eastAsia="Times New Roman"/>
                <w:lang w:bidi="ru-RU"/>
              </w:rPr>
              <w:t>2.</w:t>
            </w:r>
          </w:p>
        </w:tc>
        <w:tc>
          <w:tcPr>
            <w:tcW w:w="7343" w:type="dxa"/>
            <w:tcBorders>
              <w:top w:val="single" w:sz="4" w:space="0" w:color="000000"/>
              <w:left w:val="single" w:sz="4" w:space="0" w:color="000000"/>
              <w:bottom w:val="single" w:sz="4" w:space="0" w:color="000000"/>
              <w:right w:val="single" w:sz="4" w:space="0" w:color="000000"/>
            </w:tcBorders>
            <w:hideMark/>
          </w:tcPr>
          <w:p w14:paraId="10976543" w14:textId="77777777" w:rsidR="00641629" w:rsidRPr="006E70B4" w:rsidRDefault="00641629" w:rsidP="00641629">
            <w:pPr>
              <w:spacing w:line="256" w:lineRule="exact"/>
              <w:rPr>
                <w:rFonts w:eastAsia="Times New Roman"/>
                <w:lang w:bidi="ru-RU"/>
              </w:rPr>
            </w:pPr>
            <w:r w:rsidRPr="006E70B4">
              <w:rPr>
                <w:rFonts w:eastAsia="Times New Roman"/>
                <w:lang w:bidi="ru-RU"/>
              </w:rPr>
              <w:t>Роль русского языка</w:t>
            </w:r>
          </w:p>
        </w:tc>
        <w:tc>
          <w:tcPr>
            <w:tcW w:w="1416" w:type="dxa"/>
            <w:tcBorders>
              <w:top w:val="single" w:sz="4" w:space="0" w:color="000000"/>
              <w:left w:val="single" w:sz="4" w:space="0" w:color="000000"/>
              <w:bottom w:val="single" w:sz="4" w:space="0" w:color="000000"/>
              <w:right w:val="single" w:sz="4" w:space="0" w:color="000000"/>
            </w:tcBorders>
            <w:hideMark/>
          </w:tcPr>
          <w:p w14:paraId="1B148825" w14:textId="77777777" w:rsidR="00641629" w:rsidRPr="006E70B4" w:rsidRDefault="00641629" w:rsidP="00641629">
            <w:pPr>
              <w:spacing w:line="256" w:lineRule="exact"/>
              <w:ind w:right="635"/>
              <w:jc w:val="right"/>
              <w:rPr>
                <w:rFonts w:eastAsia="Times New Roman"/>
                <w:lang w:bidi="ru-RU"/>
              </w:rPr>
            </w:pPr>
            <w:r w:rsidRPr="006E70B4">
              <w:rPr>
                <w:rFonts w:eastAsia="Times New Roman"/>
                <w:lang w:bidi="ru-RU"/>
              </w:rPr>
              <w:t>1</w:t>
            </w:r>
          </w:p>
        </w:tc>
      </w:tr>
      <w:tr w:rsidR="00641629" w:rsidRPr="006E70B4" w14:paraId="5900C8C2" w14:textId="77777777" w:rsidTr="00641629">
        <w:trPr>
          <w:trHeight w:val="277"/>
        </w:trPr>
        <w:tc>
          <w:tcPr>
            <w:tcW w:w="881" w:type="dxa"/>
            <w:tcBorders>
              <w:top w:val="single" w:sz="4" w:space="0" w:color="000000"/>
              <w:left w:val="single" w:sz="4" w:space="0" w:color="000000"/>
              <w:bottom w:val="single" w:sz="4" w:space="0" w:color="000000"/>
              <w:right w:val="single" w:sz="4" w:space="0" w:color="000000"/>
            </w:tcBorders>
            <w:hideMark/>
          </w:tcPr>
          <w:p w14:paraId="0A96AB05" w14:textId="77777777" w:rsidR="00641629" w:rsidRPr="006E70B4" w:rsidRDefault="00641629" w:rsidP="00641629">
            <w:pPr>
              <w:spacing w:line="258" w:lineRule="exact"/>
              <w:ind w:firstLine="0"/>
              <w:rPr>
                <w:rFonts w:eastAsia="Times New Roman"/>
                <w:lang w:bidi="ru-RU"/>
              </w:rPr>
            </w:pPr>
            <w:r w:rsidRPr="006E70B4">
              <w:rPr>
                <w:rFonts w:eastAsia="Times New Roman"/>
                <w:lang w:bidi="ru-RU"/>
              </w:rPr>
              <w:t>3,4</w:t>
            </w:r>
          </w:p>
        </w:tc>
        <w:tc>
          <w:tcPr>
            <w:tcW w:w="7343" w:type="dxa"/>
            <w:tcBorders>
              <w:top w:val="single" w:sz="4" w:space="0" w:color="000000"/>
              <w:left w:val="single" w:sz="4" w:space="0" w:color="000000"/>
              <w:bottom w:val="single" w:sz="4" w:space="0" w:color="000000"/>
              <w:right w:val="single" w:sz="4" w:space="0" w:color="000000"/>
            </w:tcBorders>
            <w:hideMark/>
          </w:tcPr>
          <w:p w14:paraId="512B924B" w14:textId="77777777" w:rsidR="00641629" w:rsidRPr="006E70B4" w:rsidRDefault="00641629" w:rsidP="00641629">
            <w:pPr>
              <w:spacing w:line="258" w:lineRule="exact"/>
              <w:rPr>
                <w:rFonts w:eastAsia="Times New Roman"/>
                <w:lang w:bidi="ru-RU"/>
              </w:rPr>
            </w:pPr>
            <w:r w:rsidRPr="006E70B4">
              <w:rPr>
                <w:rFonts w:eastAsia="Times New Roman"/>
                <w:lang w:bidi="ru-RU"/>
              </w:rPr>
              <w:t>Дорога к письменности.</w:t>
            </w:r>
          </w:p>
        </w:tc>
        <w:tc>
          <w:tcPr>
            <w:tcW w:w="1416" w:type="dxa"/>
            <w:tcBorders>
              <w:top w:val="single" w:sz="4" w:space="0" w:color="000000"/>
              <w:left w:val="single" w:sz="4" w:space="0" w:color="000000"/>
              <w:bottom w:val="single" w:sz="4" w:space="0" w:color="000000"/>
              <w:right w:val="single" w:sz="4" w:space="0" w:color="000000"/>
            </w:tcBorders>
            <w:hideMark/>
          </w:tcPr>
          <w:p w14:paraId="0F9818EC" w14:textId="77777777" w:rsidR="00641629" w:rsidRPr="006E70B4" w:rsidRDefault="00641629" w:rsidP="00641629">
            <w:pPr>
              <w:spacing w:line="258" w:lineRule="exact"/>
              <w:ind w:right="635"/>
              <w:jc w:val="right"/>
              <w:rPr>
                <w:rFonts w:eastAsia="Times New Roman"/>
                <w:lang w:bidi="ru-RU"/>
              </w:rPr>
            </w:pPr>
            <w:r w:rsidRPr="006E70B4">
              <w:rPr>
                <w:rFonts w:eastAsia="Times New Roman"/>
                <w:lang w:bidi="ru-RU"/>
              </w:rPr>
              <w:t>2</w:t>
            </w:r>
          </w:p>
        </w:tc>
      </w:tr>
      <w:tr w:rsidR="00641629" w:rsidRPr="006E70B4" w14:paraId="44E84192" w14:textId="77777777" w:rsidTr="00641629">
        <w:trPr>
          <w:trHeight w:val="275"/>
        </w:trPr>
        <w:tc>
          <w:tcPr>
            <w:tcW w:w="881" w:type="dxa"/>
            <w:tcBorders>
              <w:top w:val="single" w:sz="4" w:space="0" w:color="000000"/>
              <w:left w:val="single" w:sz="4" w:space="0" w:color="000000"/>
              <w:bottom w:val="single" w:sz="4" w:space="0" w:color="000000"/>
              <w:right w:val="single" w:sz="4" w:space="0" w:color="000000"/>
            </w:tcBorders>
            <w:hideMark/>
          </w:tcPr>
          <w:p w14:paraId="0E22AF11" w14:textId="77777777" w:rsidR="00641629" w:rsidRPr="006E70B4" w:rsidRDefault="00641629" w:rsidP="00641629">
            <w:pPr>
              <w:spacing w:line="256" w:lineRule="exact"/>
              <w:ind w:firstLine="0"/>
              <w:rPr>
                <w:rFonts w:eastAsia="Times New Roman"/>
                <w:lang w:bidi="ru-RU"/>
              </w:rPr>
            </w:pPr>
            <w:r w:rsidRPr="006E70B4">
              <w:rPr>
                <w:rFonts w:eastAsia="Times New Roman"/>
                <w:lang w:bidi="ru-RU"/>
              </w:rPr>
              <w:t>5,6</w:t>
            </w:r>
          </w:p>
        </w:tc>
        <w:tc>
          <w:tcPr>
            <w:tcW w:w="7343" w:type="dxa"/>
            <w:tcBorders>
              <w:top w:val="single" w:sz="4" w:space="0" w:color="000000"/>
              <w:left w:val="single" w:sz="4" w:space="0" w:color="000000"/>
              <w:bottom w:val="single" w:sz="4" w:space="0" w:color="000000"/>
              <w:right w:val="single" w:sz="4" w:space="0" w:color="000000"/>
            </w:tcBorders>
            <w:hideMark/>
          </w:tcPr>
          <w:p w14:paraId="63A2EAED" w14:textId="77777777" w:rsidR="00641629" w:rsidRPr="006E70B4" w:rsidRDefault="00641629" w:rsidP="00641629">
            <w:pPr>
              <w:spacing w:line="256" w:lineRule="exact"/>
              <w:rPr>
                <w:rFonts w:eastAsia="Times New Roman"/>
                <w:lang w:bidi="ru-RU"/>
              </w:rPr>
            </w:pPr>
            <w:r w:rsidRPr="006E70B4">
              <w:rPr>
                <w:rFonts w:eastAsia="Times New Roman"/>
                <w:lang w:bidi="ru-RU"/>
              </w:rPr>
              <w:t>Кириллица или глаголица.</w:t>
            </w:r>
          </w:p>
        </w:tc>
        <w:tc>
          <w:tcPr>
            <w:tcW w:w="1416" w:type="dxa"/>
            <w:tcBorders>
              <w:top w:val="single" w:sz="4" w:space="0" w:color="000000"/>
              <w:left w:val="single" w:sz="4" w:space="0" w:color="000000"/>
              <w:bottom w:val="single" w:sz="4" w:space="0" w:color="000000"/>
              <w:right w:val="single" w:sz="4" w:space="0" w:color="000000"/>
            </w:tcBorders>
            <w:hideMark/>
          </w:tcPr>
          <w:p w14:paraId="7C1B786F" w14:textId="77777777" w:rsidR="00641629" w:rsidRPr="006E70B4" w:rsidRDefault="00641629" w:rsidP="00641629">
            <w:pPr>
              <w:spacing w:line="256" w:lineRule="exact"/>
              <w:ind w:right="635"/>
              <w:jc w:val="right"/>
              <w:rPr>
                <w:rFonts w:eastAsia="Times New Roman"/>
                <w:lang w:bidi="ru-RU"/>
              </w:rPr>
            </w:pPr>
            <w:r w:rsidRPr="006E70B4">
              <w:rPr>
                <w:rFonts w:eastAsia="Times New Roman"/>
                <w:lang w:bidi="ru-RU"/>
              </w:rPr>
              <w:t>2</w:t>
            </w:r>
          </w:p>
        </w:tc>
      </w:tr>
      <w:tr w:rsidR="00641629" w:rsidRPr="006E70B4" w14:paraId="0033CCCE" w14:textId="77777777" w:rsidTr="00641629">
        <w:trPr>
          <w:trHeight w:val="275"/>
        </w:trPr>
        <w:tc>
          <w:tcPr>
            <w:tcW w:w="881" w:type="dxa"/>
            <w:tcBorders>
              <w:top w:val="single" w:sz="4" w:space="0" w:color="000000"/>
              <w:left w:val="single" w:sz="4" w:space="0" w:color="000000"/>
              <w:bottom w:val="single" w:sz="4" w:space="0" w:color="000000"/>
              <w:right w:val="single" w:sz="4" w:space="0" w:color="000000"/>
            </w:tcBorders>
            <w:hideMark/>
          </w:tcPr>
          <w:p w14:paraId="1D2852A3" w14:textId="77777777" w:rsidR="00641629" w:rsidRPr="006E70B4" w:rsidRDefault="00641629" w:rsidP="00641629">
            <w:pPr>
              <w:spacing w:line="256" w:lineRule="exact"/>
              <w:ind w:firstLine="0"/>
              <w:rPr>
                <w:rFonts w:eastAsia="Times New Roman"/>
                <w:lang w:bidi="ru-RU"/>
              </w:rPr>
            </w:pPr>
            <w:r w:rsidRPr="006E70B4">
              <w:rPr>
                <w:rFonts w:eastAsia="Times New Roman"/>
                <w:lang w:bidi="ru-RU"/>
              </w:rPr>
              <w:t>7,8</w:t>
            </w:r>
          </w:p>
        </w:tc>
        <w:tc>
          <w:tcPr>
            <w:tcW w:w="7343" w:type="dxa"/>
            <w:tcBorders>
              <w:top w:val="single" w:sz="4" w:space="0" w:color="000000"/>
              <w:left w:val="single" w:sz="4" w:space="0" w:color="000000"/>
              <w:bottom w:val="single" w:sz="4" w:space="0" w:color="000000"/>
              <w:right w:val="single" w:sz="4" w:space="0" w:color="000000"/>
            </w:tcBorders>
            <w:hideMark/>
          </w:tcPr>
          <w:p w14:paraId="2EF6ED77" w14:textId="77777777" w:rsidR="00641629" w:rsidRPr="006E70B4" w:rsidRDefault="00641629" w:rsidP="00641629">
            <w:pPr>
              <w:spacing w:line="256" w:lineRule="exact"/>
              <w:rPr>
                <w:rFonts w:eastAsia="Times New Roman"/>
                <w:lang w:val="ru-RU" w:bidi="ru-RU"/>
              </w:rPr>
            </w:pPr>
            <w:r w:rsidRPr="006E70B4">
              <w:rPr>
                <w:rFonts w:eastAsia="Times New Roman"/>
                <w:lang w:val="ru-RU" w:bidi="ru-RU"/>
              </w:rPr>
              <w:t>«Сначала Аз да Буки – потом все науки»</w:t>
            </w:r>
          </w:p>
        </w:tc>
        <w:tc>
          <w:tcPr>
            <w:tcW w:w="1416" w:type="dxa"/>
            <w:tcBorders>
              <w:top w:val="single" w:sz="4" w:space="0" w:color="000000"/>
              <w:left w:val="single" w:sz="4" w:space="0" w:color="000000"/>
              <w:bottom w:val="single" w:sz="4" w:space="0" w:color="000000"/>
              <w:right w:val="single" w:sz="4" w:space="0" w:color="000000"/>
            </w:tcBorders>
            <w:hideMark/>
          </w:tcPr>
          <w:p w14:paraId="5200B530" w14:textId="77777777" w:rsidR="00641629" w:rsidRPr="006E70B4" w:rsidRDefault="00641629" w:rsidP="00641629">
            <w:pPr>
              <w:spacing w:line="256" w:lineRule="exact"/>
              <w:ind w:right="635"/>
              <w:jc w:val="right"/>
              <w:rPr>
                <w:rFonts w:eastAsia="Times New Roman"/>
                <w:lang w:bidi="ru-RU"/>
              </w:rPr>
            </w:pPr>
            <w:r w:rsidRPr="006E70B4">
              <w:rPr>
                <w:rFonts w:eastAsia="Times New Roman"/>
                <w:lang w:bidi="ru-RU"/>
              </w:rPr>
              <w:t>2</w:t>
            </w:r>
          </w:p>
        </w:tc>
      </w:tr>
      <w:tr w:rsidR="00641629" w:rsidRPr="006E70B4" w14:paraId="26BC706B" w14:textId="77777777" w:rsidTr="00641629">
        <w:trPr>
          <w:trHeight w:val="275"/>
        </w:trPr>
        <w:tc>
          <w:tcPr>
            <w:tcW w:w="881" w:type="dxa"/>
            <w:tcBorders>
              <w:top w:val="single" w:sz="4" w:space="0" w:color="000000"/>
              <w:left w:val="single" w:sz="4" w:space="0" w:color="000000"/>
              <w:bottom w:val="single" w:sz="4" w:space="0" w:color="000000"/>
              <w:right w:val="single" w:sz="4" w:space="0" w:color="000000"/>
            </w:tcBorders>
            <w:hideMark/>
          </w:tcPr>
          <w:p w14:paraId="5E44B08F" w14:textId="77777777" w:rsidR="00641629" w:rsidRPr="006E70B4" w:rsidRDefault="00641629" w:rsidP="00641629">
            <w:pPr>
              <w:spacing w:line="256" w:lineRule="exact"/>
              <w:ind w:firstLine="0"/>
              <w:rPr>
                <w:rFonts w:eastAsia="Times New Roman"/>
                <w:lang w:bidi="ru-RU"/>
              </w:rPr>
            </w:pPr>
            <w:r w:rsidRPr="006E70B4">
              <w:rPr>
                <w:rFonts w:eastAsia="Times New Roman"/>
                <w:lang w:bidi="ru-RU"/>
              </w:rPr>
              <w:t>9,10</w:t>
            </w:r>
          </w:p>
        </w:tc>
        <w:tc>
          <w:tcPr>
            <w:tcW w:w="7343" w:type="dxa"/>
            <w:tcBorders>
              <w:top w:val="single" w:sz="4" w:space="0" w:color="000000"/>
              <w:left w:val="single" w:sz="4" w:space="0" w:color="000000"/>
              <w:bottom w:val="single" w:sz="4" w:space="0" w:color="000000"/>
              <w:right w:val="single" w:sz="4" w:space="0" w:color="000000"/>
            </w:tcBorders>
            <w:hideMark/>
          </w:tcPr>
          <w:p w14:paraId="0C3640DC" w14:textId="77777777" w:rsidR="00641629" w:rsidRPr="006E70B4" w:rsidRDefault="00641629" w:rsidP="00641629">
            <w:pPr>
              <w:spacing w:line="256" w:lineRule="exact"/>
              <w:rPr>
                <w:rFonts w:eastAsia="Times New Roman"/>
                <w:lang w:val="ru-RU" w:bidi="ru-RU"/>
              </w:rPr>
            </w:pPr>
            <w:r w:rsidRPr="006E70B4">
              <w:rPr>
                <w:rFonts w:eastAsia="Times New Roman"/>
                <w:lang w:val="ru-RU" w:bidi="ru-RU"/>
              </w:rPr>
              <w:t>Как учили грамоте на Руси.</w:t>
            </w:r>
          </w:p>
        </w:tc>
        <w:tc>
          <w:tcPr>
            <w:tcW w:w="1416" w:type="dxa"/>
            <w:tcBorders>
              <w:top w:val="single" w:sz="4" w:space="0" w:color="000000"/>
              <w:left w:val="single" w:sz="4" w:space="0" w:color="000000"/>
              <w:bottom w:val="single" w:sz="4" w:space="0" w:color="000000"/>
              <w:right w:val="single" w:sz="4" w:space="0" w:color="000000"/>
            </w:tcBorders>
            <w:hideMark/>
          </w:tcPr>
          <w:p w14:paraId="1862F0CC" w14:textId="77777777" w:rsidR="00641629" w:rsidRPr="006E70B4" w:rsidRDefault="00641629" w:rsidP="00641629">
            <w:pPr>
              <w:spacing w:line="256" w:lineRule="exact"/>
              <w:ind w:right="635"/>
              <w:jc w:val="right"/>
              <w:rPr>
                <w:rFonts w:eastAsia="Times New Roman"/>
                <w:lang w:bidi="ru-RU"/>
              </w:rPr>
            </w:pPr>
            <w:r w:rsidRPr="006E70B4">
              <w:rPr>
                <w:rFonts w:eastAsia="Times New Roman"/>
                <w:lang w:bidi="ru-RU"/>
              </w:rPr>
              <w:t>2</w:t>
            </w:r>
          </w:p>
        </w:tc>
      </w:tr>
      <w:tr w:rsidR="00641629" w:rsidRPr="006E70B4" w14:paraId="57E59BB2" w14:textId="77777777" w:rsidTr="00641629">
        <w:trPr>
          <w:trHeight w:val="275"/>
        </w:trPr>
        <w:tc>
          <w:tcPr>
            <w:tcW w:w="881" w:type="dxa"/>
            <w:tcBorders>
              <w:top w:val="single" w:sz="4" w:space="0" w:color="000000"/>
              <w:left w:val="single" w:sz="4" w:space="0" w:color="000000"/>
              <w:bottom w:val="single" w:sz="4" w:space="0" w:color="000000"/>
              <w:right w:val="single" w:sz="4" w:space="0" w:color="000000"/>
            </w:tcBorders>
            <w:hideMark/>
          </w:tcPr>
          <w:p w14:paraId="26317617" w14:textId="77777777" w:rsidR="00641629" w:rsidRPr="006E70B4" w:rsidRDefault="00641629" w:rsidP="00641629">
            <w:pPr>
              <w:spacing w:line="256" w:lineRule="exact"/>
              <w:ind w:firstLine="0"/>
              <w:rPr>
                <w:rFonts w:eastAsia="Times New Roman"/>
                <w:lang w:bidi="ru-RU"/>
              </w:rPr>
            </w:pPr>
            <w:r w:rsidRPr="006E70B4">
              <w:rPr>
                <w:rFonts w:eastAsia="Times New Roman"/>
                <w:lang w:bidi="ru-RU"/>
              </w:rPr>
              <w:t>11,12</w:t>
            </w:r>
          </w:p>
        </w:tc>
        <w:tc>
          <w:tcPr>
            <w:tcW w:w="7343" w:type="dxa"/>
            <w:tcBorders>
              <w:top w:val="single" w:sz="4" w:space="0" w:color="000000"/>
              <w:left w:val="single" w:sz="4" w:space="0" w:color="000000"/>
              <w:bottom w:val="single" w:sz="4" w:space="0" w:color="000000"/>
              <w:right w:val="single" w:sz="4" w:space="0" w:color="000000"/>
            </w:tcBorders>
            <w:hideMark/>
          </w:tcPr>
          <w:p w14:paraId="528C1331" w14:textId="77777777" w:rsidR="00641629" w:rsidRPr="006E70B4" w:rsidRDefault="00641629" w:rsidP="00641629">
            <w:pPr>
              <w:spacing w:line="256" w:lineRule="exact"/>
              <w:rPr>
                <w:rFonts w:eastAsia="Times New Roman"/>
                <w:lang w:val="ru-RU" w:bidi="ru-RU"/>
              </w:rPr>
            </w:pPr>
            <w:r w:rsidRPr="006E70B4">
              <w:rPr>
                <w:rFonts w:eastAsia="Times New Roman"/>
                <w:lang w:val="ru-RU" w:bidi="ru-RU"/>
              </w:rPr>
              <w:t>«Без грамматики не выучишь ни истории, ни математики»</w:t>
            </w:r>
          </w:p>
        </w:tc>
        <w:tc>
          <w:tcPr>
            <w:tcW w:w="1416" w:type="dxa"/>
            <w:tcBorders>
              <w:top w:val="single" w:sz="4" w:space="0" w:color="000000"/>
              <w:left w:val="single" w:sz="4" w:space="0" w:color="000000"/>
              <w:bottom w:val="single" w:sz="4" w:space="0" w:color="000000"/>
              <w:right w:val="single" w:sz="4" w:space="0" w:color="000000"/>
            </w:tcBorders>
            <w:hideMark/>
          </w:tcPr>
          <w:p w14:paraId="62C9198A" w14:textId="77777777" w:rsidR="00641629" w:rsidRPr="006E70B4" w:rsidRDefault="00641629" w:rsidP="00641629">
            <w:pPr>
              <w:spacing w:line="256" w:lineRule="exact"/>
              <w:ind w:right="635"/>
              <w:jc w:val="right"/>
              <w:rPr>
                <w:rFonts w:eastAsia="Times New Roman"/>
                <w:lang w:bidi="ru-RU"/>
              </w:rPr>
            </w:pPr>
            <w:r w:rsidRPr="006E70B4">
              <w:rPr>
                <w:rFonts w:eastAsia="Times New Roman"/>
                <w:lang w:bidi="ru-RU"/>
              </w:rPr>
              <w:t>2</w:t>
            </w:r>
          </w:p>
        </w:tc>
      </w:tr>
      <w:tr w:rsidR="00641629" w:rsidRPr="006E70B4" w14:paraId="47E357B6" w14:textId="77777777" w:rsidTr="00641629">
        <w:trPr>
          <w:trHeight w:val="282"/>
        </w:trPr>
        <w:tc>
          <w:tcPr>
            <w:tcW w:w="881" w:type="dxa"/>
            <w:tcBorders>
              <w:top w:val="single" w:sz="4" w:space="0" w:color="000000"/>
              <w:left w:val="single" w:sz="4" w:space="0" w:color="000000"/>
              <w:bottom w:val="single" w:sz="4" w:space="0" w:color="000000"/>
              <w:right w:val="single" w:sz="4" w:space="0" w:color="000000"/>
            </w:tcBorders>
            <w:hideMark/>
          </w:tcPr>
          <w:p w14:paraId="1E92F054" w14:textId="77777777" w:rsidR="00641629" w:rsidRPr="006E70B4" w:rsidRDefault="00641629" w:rsidP="00641629">
            <w:pPr>
              <w:spacing w:line="263" w:lineRule="exact"/>
              <w:ind w:firstLine="0"/>
              <w:rPr>
                <w:rFonts w:eastAsia="Times New Roman"/>
                <w:lang w:bidi="ru-RU"/>
              </w:rPr>
            </w:pPr>
            <w:r w:rsidRPr="006E70B4">
              <w:rPr>
                <w:rFonts w:eastAsia="Times New Roman"/>
                <w:lang w:bidi="ru-RU"/>
              </w:rPr>
              <w:t>13,14</w:t>
            </w:r>
          </w:p>
        </w:tc>
        <w:tc>
          <w:tcPr>
            <w:tcW w:w="7343" w:type="dxa"/>
            <w:tcBorders>
              <w:top w:val="single" w:sz="4" w:space="0" w:color="000000"/>
              <w:left w:val="single" w:sz="4" w:space="0" w:color="000000"/>
              <w:bottom w:val="single" w:sz="4" w:space="0" w:color="000000"/>
              <w:right w:val="single" w:sz="4" w:space="0" w:color="000000"/>
            </w:tcBorders>
            <w:hideMark/>
          </w:tcPr>
          <w:p w14:paraId="061A993E" w14:textId="77777777" w:rsidR="00641629" w:rsidRPr="006E70B4" w:rsidRDefault="00641629" w:rsidP="00641629">
            <w:pPr>
              <w:spacing w:line="263" w:lineRule="exact"/>
              <w:rPr>
                <w:rFonts w:eastAsia="Times New Roman"/>
                <w:lang w:bidi="ru-RU"/>
              </w:rPr>
            </w:pPr>
            <w:r w:rsidRPr="006E70B4">
              <w:rPr>
                <w:rFonts w:eastAsia="Times New Roman"/>
                <w:lang w:bidi="ru-RU"/>
              </w:rPr>
              <w:t>Грамматика и история.</w:t>
            </w:r>
          </w:p>
        </w:tc>
        <w:tc>
          <w:tcPr>
            <w:tcW w:w="1416" w:type="dxa"/>
            <w:tcBorders>
              <w:top w:val="single" w:sz="4" w:space="0" w:color="000000"/>
              <w:left w:val="single" w:sz="4" w:space="0" w:color="000000"/>
              <w:bottom w:val="single" w:sz="4" w:space="0" w:color="000000"/>
              <w:right w:val="single" w:sz="4" w:space="0" w:color="000000"/>
            </w:tcBorders>
            <w:hideMark/>
          </w:tcPr>
          <w:p w14:paraId="45758104" w14:textId="77777777" w:rsidR="00641629" w:rsidRPr="006E70B4" w:rsidRDefault="00641629" w:rsidP="00641629">
            <w:pPr>
              <w:spacing w:line="263" w:lineRule="exact"/>
              <w:ind w:right="635"/>
              <w:jc w:val="right"/>
              <w:rPr>
                <w:rFonts w:eastAsia="Times New Roman"/>
                <w:lang w:bidi="ru-RU"/>
              </w:rPr>
            </w:pPr>
            <w:r w:rsidRPr="006E70B4">
              <w:rPr>
                <w:rFonts w:eastAsia="Times New Roman"/>
                <w:lang w:bidi="ru-RU"/>
              </w:rPr>
              <w:t>2</w:t>
            </w:r>
          </w:p>
        </w:tc>
      </w:tr>
      <w:tr w:rsidR="00641629" w:rsidRPr="006E70B4" w14:paraId="0D4A5276" w14:textId="77777777" w:rsidTr="00641629">
        <w:trPr>
          <w:trHeight w:val="275"/>
        </w:trPr>
        <w:tc>
          <w:tcPr>
            <w:tcW w:w="881" w:type="dxa"/>
            <w:tcBorders>
              <w:top w:val="single" w:sz="4" w:space="0" w:color="000000"/>
              <w:left w:val="single" w:sz="4" w:space="0" w:color="000000"/>
              <w:bottom w:val="single" w:sz="4" w:space="0" w:color="000000"/>
              <w:right w:val="single" w:sz="4" w:space="0" w:color="000000"/>
            </w:tcBorders>
            <w:hideMark/>
          </w:tcPr>
          <w:p w14:paraId="77A8B21D" w14:textId="77777777" w:rsidR="00641629" w:rsidRPr="006E70B4" w:rsidRDefault="00641629" w:rsidP="00641629">
            <w:pPr>
              <w:spacing w:line="256" w:lineRule="exact"/>
              <w:ind w:firstLine="0"/>
              <w:rPr>
                <w:rFonts w:eastAsia="Times New Roman"/>
                <w:lang w:bidi="ru-RU"/>
              </w:rPr>
            </w:pPr>
            <w:r w:rsidRPr="006E70B4">
              <w:rPr>
                <w:rFonts w:eastAsia="Times New Roman"/>
                <w:lang w:bidi="ru-RU"/>
              </w:rPr>
              <w:t>15-17</w:t>
            </w:r>
          </w:p>
        </w:tc>
        <w:tc>
          <w:tcPr>
            <w:tcW w:w="7343" w:type="dxa"/>
            <w:tcBorders>
              <w:top w:val="single" w:sz="4" w:space="0" w:color="000000"/>
              <w:left w:val="single" w:sz="4" w:space="0" w:color="000000"/>
              <w:bottom w:val="single" w:sz="4" w:space="0" w:color="000000"/>
              <w:right w:val="single" w:sz="4" w:space="0" w:color="000000"/>
            </w:tcBorders>
            <w:hideMark/>
          </w:tcPr>
          <w:p w14:paraId="1DC5E9F0" w14:textId="77777777" w:rsidR="00641629" w:rsidRPr="006E70B4" w:rsidRDefault="00641629" w:rsidP="00641629">
            <w:pPr>
              <w:spacing w:line="256" w:lineRule="exact"/>
              <w:rPr>
                <w:rFonts w:eastAsia="Times New Roman"/>
                <w:lang w:bidi="ru-RU"/>
              </w:rPr>
            </w:pPr>
            <w:r w:rsidRPr="006E70B4">
              <w:rPr>
                <w:rFonts w:eastAsia="Times New Roman"/>
                <w:lang w:bidi="ru-RU"/>
              </w:rPr>
              <w:t>Правильно ли мы говорим?</w:t>
            </w:r>
          </w:p>
        </w:tc>
        <w:tc>
          <w:tcPr>
            <w:tcW w:w="1416" w:type="dxa"/>
            <w:tcBorders>
              <w:top w:val="single" w:sz="4" w:space="0" w:color="000000"/>
              <w:left w:val="single" w:sz="4" w:space="0" w:color="000000"/>
              <w:bottom w:val="single" w:sz="4" w:space="0" w:color="000000"/>
              <w:right w:val="single" w:sz="4" w:space="0" w:color="000000"/>
            </w:tcBorders>
            <w:hideMark/>
          </w:tcPr>
          <w:p w14:paraId="4CAC6923" w14:textId="77777777" w:rsidR="00641629" w:rsidRPr="006E70B4" w:rsidRDefault="00641629" w:rsidP="00641629">
            <w:pPr>
              <w:spacing w:line="256" w:lineRule="exact"/>
              <w:ind w:right="635"/>
              <w:jc w:val="right"/>
              <w:rPr>
                <w:rFonts w:eastAsia="Times New Roman"/>
                <w:lang w:bidi="ru-RU"/>
              </w:rPr>
            </w:pPr>
            <w:r w:rsidRPr="006E70B4">
              <w:rPr>
                <w:rFonts w:eastAsia="Times New Roman"/>
                <w:lang w:bidi="ru-RU"/>
              </w:rPr>
              <w:t>3</w:t>
            </w:r>
          </w:p>
        </w:tc>
      </w:tr>
      <w:tr w:rsidR="00641629" w:rsidRPr="006E70B4" w14:paraId="5ABF69A7" w14:textId="77777777" w:rsidTr="00641629">
        <w:trPr>
          <w:trHeight w:val="277"/>
        </w:trPr>
        <w:tc>
          <w:tcPr>
            <w:tcW w:w="881" w:type="dxa"/>
            <w:tcBorders>
              <w:top w:val="single" w:sz="4" w:space="0" w:color="000000"/>
              <w:left w:val="single" w:sz="4" w:space="0" w:color="000000"/>
              <w:bottom w:val="single" w:sz="4" w:space="0" w:color="000000"/>
              <w:right w:val="single" w:sz="4" w:space="0" w:color="000000"/>
            </w:tcBorders>
            <w:hideMark/>
          </w:tcPr>
          <w:p w14:paraId="774A3E2C" w14:textId="77777777" w:rsidR="00641629" w:rsidRPr="006E70B4" w:rsidRDefault="00641629" w:rsidP="00641629">
            <w:pPr>
              <w:spacing w:line="258" w:lineRule="exact"/>
              <w:ind w:firstLine="0"/>
              <w:rPr>
                <w:rFonts w:eastAsia="Times New Roman"/>
                <w:lang w:bidi="ru-RU"/>
              </w:rPr>
            </w:pPr>
            <w:r w:rsidRPr="006E70B4">
              <w:rPr>
                <w:rFonts w:eastAsia="Times New Roman"/>
                <w:lang w:bidi="ru-RU"/>
              </w:rPr>
              <w:t>18,19</w:t>
            </w:r>
          </w:p>
        </w:tc>
        <w:tc>
          <w:tcPr>
            <w:tcW w:w="7343" w:type="dxa"/>
            <w:tcBorders>
              <w:top w:val="single" w:sz="4" w:space="0" w:color="000000"/>
              <w:left w:val="single" w:sz="4" w:space="0" w:color="000000"/>
              <w:bottom w:val="single" w:sz="4" w:space="0" w:color="000000"/>
              <w:right w:val="single" w:sz="4" w:space="0" w:color="000000"/>
            </w:tcBorders>
            <w:hideMark/>
          </w:tcPr>
          <w:p w14:paraId="76401EDC" w14:textId="77777777" w:rsidR="00641629" w:rsidRPr="006E70B4" w:rsidRDefault="00641629" w:rsidP="00641629">
            <w:pPr>
              <w:spacing w:line="258" w:lineRule="exact"/>
              <w:rPr>
                <w:rFonts w:eastAsia="Times New Roman"/>
                <w:lang w:bidi="ru-RU"/>
              </w:rPr>
            </w:pPr>
            <w:r w:rsidRPr="006E70B4">
              <w:rPr>
                <w:rFonts w:eastAsia="Times New Roman"/>
                <w:lang w:bidi="ru-RU"/>
              </w:rPr>
              <w:t>От точки до многоточия.</w:t>
            </w:r>
          </w:p>
        </w:tc>
        <w:tc>
          <w:tcPr>
            <w:tcW w:w="1416" w:type="dxa"/>
            <w:tcBorders>
              <w:top w:val="single" w:sz="4" w:space="0" w:color="000000"/>
              <w:left w:val="single" w:sz="4" w:space="0" w:color="000000"/>
              <w:bottom w:val="single" w:sz="4" w:space="0" w:color="000000"/>
              <w:right w:val="single" w:sz="4" w:space="0" w:color="000000"/>
            </w:tcBorders>
            <w:hideMark/>
          </w:tcPr>
          <w:p w14:paraId="14ECC7F3" w14:textId="77777777" w:rsidR="00641629" w:rsidRPr="006E70B4" w:rsidRDefault="00641629" w:rsidP="00641629">
            <w:pPr>
              <w:spacing w:line="258" w:lineRule="exact"/>
              <w:ind w:right="635"/>
              <w:jc w:val="right"/>
              <w:rPr>
                <w:rFonts w:eastAsia="Times New Roman"/>
                <w:lang w:bidi="ru-RU"/>
              </w:rPr>
            </w:pPr>
            <w:r w:rsidRPr="006E70B4">
              <w:rPr>
                <w:rFonts w:eastAsia="Times New Roman"/>
                <w:lang w:bidi="ru-RU"/>
              </w:rPr>
              <w:t>2</w:t>
            </w:r>
          </w:p>
        </w:tc>
      </w:tr>
      <w:tr w:rsidR="00641629" w:rsidRPr="006E70B4" w14:paraId="19EB73A4" w14:textId="77777777" w:rsidTr="00641629">
        <w:trPr>
          <w:trHeight w:val="275"/>
        </w:trPr>
        <w:tc>
          <w:tcPr>
            <w:tcW w:w="881" w:type="dxa"/>
            <w:tcBorders>
              <w:top w:val="single" w:sz="4" w:space="0" w:color="000000"/>
              <w:left w:val="single" w:sz="4" w:space="0" w:color="000000"/>
              <w:bottom w:val="single" w:sz="4" w:space="0" w:color="000000"/>
              <w:right w:val="single" w:sz="4" w:space="0" w:color="000000"/>
            </w:tcBorders>
            <w:hideMark/>
          </w:tcPr>
          <w:p w14:paraId="7C45043B" w14:textId="77777777" w:rsidR="00641629" w:rsidRPr="006E70B4" w:rsidRDefault="00641629" w:rsidP="00641629">
            <w:pPr>
              <w:spacing w:line="256" w:lineRule="exact"/>
              <w:ind w:firstLine="0"/>
              <w:rPr>
                <w:rFonts w:eastAsia="Times New Roman"/>
                <w:lang w:bidi="ru-RU"/>
              </w:rPr>
            </w:pPr>
            <w:r w:rsidRPr="006E70B4">
              <w:rPr>
                <w:rFonts w:eastAsia="Times New Roman"/>
                <w:lang w:bidi="ru-RU"/>
              </w:rPr>
              <w:t>20,21</w:t>
            </w:r>
          </w:p>
        </w:tc>
        <w:tc>
          <w:tcPr>
            <w:tcW w:w="7343" w:type="dxa"/>
            <w:tcBorders>
              <w:top w:val="single" w:sz="4" w:space="0" w:color="000000"/>
              <w:left w:val="single" w:sz="4" w:space="0" w:color="000000"/>
              <w:bottom w:val="single" w:sz="4" w:space="0" w:color="000000"/>
              <w:right w:val="single" w:sz="4" w:space="0" w:color="000000"/>
            </w:tcBorders>
            <w:hideMark/>
          </w:tcPr>
          <w:p w14:paraId="7EC04018" w14:textId="77777777" w:rsidR="00641629" w:rsidRPr="006E70B4" w:rsidRDefault="00641629" w:rsidP="00641629">
            <w:pPr>
              <w:spacing w:line="256" w:lineRule="exact"/>
              <w:rPr>
                <w:rFonts w:eastAsia="Times New Roman"/>
                <w:lang w:bidi="ru-RU"/>
              </w:rPr>
            </w:pPr>
            <w:r w:rsidRPr="006E70B4">
              <w:rPr>
                <w:rFonts w:eastAsia="Times New Roman"/>
                <w:lang w:bidi="ru-RU"/>
              </w:rPr>
              <w:t>Среди знаков препинания.</w:t>
            </w:r>
          </w:p>
        </w:tc>
        <w:tc>
          <w:tcPr>
            <w:tcW w:w="1416" w:type="dxa"/>
            <w:tcBorders>
              <w:top w:val="single" w:sz="4" w:space="0" w:color="000000"/>
              <w:left w:val="single" w:sz="4" w:space="0" w:color="000000"/>
              <w:bottom w:val="single" w:sz="4" w:space="0" w:color="000000"/>
              <w:right w:val="single" w:sz="4" w:space="0" w:color="000000"/>
            </w:tcBorders>
            <w:hideMark/>
          </w:tcPr>
          <w:p w14:paraId="3067D1E1" w14:textId="77777777" w:rsidR="00641629" w:rsidRPr="006E70B4" w:rsidRDefault="00641629" w:rsidP="00641629">
            <w:pPr>
              <w:spacing w:line="256" w:lineRule="exact"/>
              <w:ind w:right="635"/>
              <w:jc w:val="right"/>
              <w:rPr>
                <w:rFonts w:eastAsia="Times New Roman"/>
                <w:lang w:bidi="ru-RU"/>
              </w:rPr>
            </w:pPr>
            <w:r w:rsidRPr="006E70B4">
              <w:rPr>
                <w:rFonts w:eastAsia="Times New Roman"/>
                <w:lang w:bidi="ru-RU"/>
              </w:rPr>
              <w:t>2</w:t>
            </w:r>
          </w:p>
        </w:tc>
      </w:tr>
      <w:tr w:rsidR="00641629" w:rsidRPr="006E70B4" w14:paraId="3E4C3D99" w14:textId="77777777" w:rsidTr="00641629">
        <w:trPr>
          <w:trHeight w:val="275"/>
        </w:trPr>
        <w:tc>
          <w:tcPr>
            <w:tcW w:w="881" w:type="dxa"/>
            <w:tcBorders>
              <w:top w:val="single" w:sz="4" w:space="0" w:color="000000"/>
              <w:left w:val="single" w:sz="4" w:space="0" w:color="000000"/>
              <w:bottom w:val="single" w:sz="4" w:space="0" w:color="000000"/>
              <w:right w:val="single" w:sz="4" w:space="0" w:color="000000"/>
            </w:tcBorders>
            <w:hideMark/>
          </w:tcPr>
          <w:p w14:paraId="78C01851" w14:textId="77777777" w:rsidR="00641629" w:rsidRPr="006E70B4" w:rsidRDefault="00641629" w:rsidP="00641629">
            <w:pPr>
              <w:spacing w:line="256" w:lineRule="exact"/>
              <w:rPr>
                <w:rFonts w:eastAsia="Times New Roman"/>
                <w:lang w:bidi="ru-RU"/>
              </w:rPr>
            </w:pPr>
            <w:r w:rsidRPr="006E70B4">
              <w:rPr>
                <w:rFonts w:eastAsia="Times New Roman"/>
                <w:lang w:bidi="ru-RU"/>
              </w:rPr>
              <w:t>22,23</w:t>
            </w:r>
          </w:p>
        </w:tc>
        <w:tc>
          <w:tcPr>
            <w:tcW w:w="7343" w:type="dxa"/>
            <w:tcBorders>
              <w:top w:val="single" w:sz="4" w:space="0" w:color="000000"/>
              <w:left w:val="single" w:sz="4" w:space="0" w:color="000000"/>
              <w:bottom w:val="single" w:sz="4" w:space="0" w:color="000000"/>
              <w:right w:val="single" w:sz="4" w:space="0" w:color="000000"/>
            </w:tcBorders>
            <w:hideMark/>
          </w:tcPr>
          <w:p w14:paraId="7C71CF09" w14:textId="77777777" w:rsidR="00641629" w:rsidRPr="006E70B4" w:rsidRDefault="00641629" w:rsidP="00641629">
            <w:pPr>
              <w:spacing w:line="256" w:lineRule="exact"/>
              <w:rPr>
                <w:rFonts w:eastAsia="Times New Roman"/>
                <w:lang w:bidi="ru-RU"/>
              </w:rPr>
            </w:pPr>
            <w:r w:rsidRPr="006E70B4">
              <w:rPr>
                <w:rFonts w:eastAsia="Times New Roman"/>
                <w:lang w:bidi="ru-RU"/>
              </w:rPr>
              <w:t>В мире вежливых слов.</w:t>
            </w:r>
          </w:p>
        </w:tc>
        <w:tc>
          <w:tcPr>
            <w:tcW w:w="1416" w:type="dxa"/>
            <w:tcBorders>
              <w:top w:val="single" w:sz="4" w:space="0" w:color="000000"/>
              <w:left w:val="single" w:sz="4" w:space="0" w:color="000000"/>
              <w:bottom w:val="single" w:sz="4" w:space="0" w:color="000000"/>
              <w:right w:val="single" w:sz="4" w:space="0" w:color="000000"/>
            </w:tcBorders>
            <w:hideMark/>
          </w:tcPr>
          <w:p w14:paraId="352096F6" w14:textId="77777777" w:rsidR="00641629" w:rsidRPr="006E70B4" w:rsidRDefault="00641629" w:rsidP="00641629">
            <w:pPr>
              <w:spacing w:line="256" w:lineRule="exact"/>
              <w:ind w:right="635"/>
              <w:jc w:val="right"/>
              <w:rPr>
                <w:rFonts w:eastAsia="Times New Roman"/>
                <w:lang w:bidi="ru-RU"/>
              </w:rPr>
            </w:pPr>
            <w:r w:rsidRPr="006E70B4">
              <w:rPr>
                <w:rFonts w:eastAsia="Times New Roman"/>
                <w:lang w:bidi="ru-RU"/>
              </w:rPr>
              <w:t>2</w:t>
            </w:r>
          </w:p>
        </w:tc>
      </w:tr>
      <w:tr w:rsidR="00641629" w:rsidRPr="006E70B4" w14:paraId="45724B4B" w14:textId="77777777" w:rsidTr="00641629">
        <w:trPr>
          <w:trHeight w:val="275"/>
        </w:trPr>
        <w:tc>
          <w:tcPr>
            <w:tcW w:w="881" w:type="dxa"/>
            <w:tcBorders>
              <w:top w:val="single" w:sz="4" w:space="0" w:color="000000"/>
              <w:left w:val="single" w:sz="4" w:space="0" w:color="000000"/>
              <w:bottom w:val="single" w:sz="4" w:space="0" w:color="000000"/>
              <w:right w:val="single" w:sz="4" w:space="0" w:color="000000"/>
            </w:tcBorders>
            <w:hideMark/>
          </w:tcPr>
          <w:p w14:paraId="0DE3F572" w14:textId="77777777" w:rsidR="00641629" w:rsidRPr="006E70B4" w:rsidRDefault="00641629" w:rsidP="00641629">
            <w:pPr>
              <w:spacing w:line="256" w:lineRule="exact"/>
              <w:ind w:firstLine="0"/>
              <w:rPr>
                <w:rFonts w:eastAsia="Times New Roman"/>
                <w:lang w:bidi="ru-RU"/>
              </w:rPr>
            </w:pPr>
            <w:r w:rsidRPr="006E70B4">
              <w:rPr>
                <w:rFonts w:eastAsia="Times New Roman"/>
                <w:lang w:bidi="ru-RU"/>
              </w:rPr>
              <w:t>24,25</w:t>
            </w:r>
          </w:p>
        </w:tc>
        <w:tc>
          <w:tcPr>
            <w:tcW w:w="7343" w:type="dxa"/>
            <w:tcBorders>
              <w:top w:val="single" w:sz="4" w:space="0" w:color="000000"/>
              <w:left w:val="single" w:sz="4" w:space="0" w:color="000000"/>
              <w:bottom w:val="single" w:sz="4" w:space="0" w:color="000000"/>
              <w:right w:val="single" w:sz="4" w:space="0" w:color="000000"/>
            </w:tcBorders>
            <w:hideMark/>
          </w:tcPr>
          <w:p w14:paraId="7D4BC83D" w14:textId="77777777" w:rsidR="00641629" w:rsidRPr="006E70B4" w:rsidRDefault="00641629" w:rsidP="00641629">
            <w:pPr>
              <w:spacing w:line="256" w:lineRule="exact"/>
              <w:rPr>
                <w:rFonts w:eastAsia="Times New Roman"/>
                <w:lang w:bidi="ru-RU"/>
              </w:rPr>
            </w:pPr>
            <w:r w:rsidRPr="006E70B4">
              <w:rPr>
                <w:rFonts w:eastAsia="Times New Roman"/>
                <w:lang w:bidi="ru-RU"/>
              </w:rPr>
              <w:t>«Что в имени твоём?»</w:t>
            </w:r>
          </w:p>
        </w:tc>
        <w:tc>
          <w:tcPr>
            <w:tcW w:w="1416" w:type="dxa"/>
            <w:tcBorders>
              <w:top w:val="single" w:sz="4" w:space="0" w:color="000000"/>
              <w:left w:val="single" w:sz="4" w:space="0" w:color="000000"/>
              <w:bottom w:val="single" w:sz="4" w:space="0" w:color="000000"/>
              <w:right w:val="single" w:sz="4" w:space="0" w:color="000000"/>
            </w:tcBorders>
            <w:hideMark/>
          </w:tcPr>
          <w:p w14:paraId="5F4DC458" w14:textId="77777777" w:rsidR="00641629" w:rsidRPr="006E70B4" w:rsidRDefault="00641629" w:rsidP="00641629">
            <w:pPr>
              <w:spacing w:line="256" w:lineRule="exact"/>
              <w:ind w:right="635"/>
              <w:jc w:val="right"/>
              <w:rPr>
                <w:rFonts w:eastAsia="Times New Roman"/>
                <w:lang w:bidi="ru-RU"/>
              </w:rPr>
            </w:pPr>
            <w:r w:rsidRPr="006E70B4">
              <w:rPr>
                <w:rFonts w:eastAsia="Times New Roman"/>
                <w:lang w:bidi="ru-RU"/>
              </w:rPr>
              <w:t>2</w:t>
            </w:r>
          </w:p>
        </w:tc>
      </w:tr>
      <w:tr w:rsidR="00641629" w:rsidRPr="006E70B4" w14:paraId="7BEE7C1C" w14:textId="77777777" w:rsidTr="00641629">
        <w:trPr>
          <w:trHeight w:val="276"/>
        </w:trPr>
        <w:tc>
          <w:tcPr>
            <w:tcW w:w="881" w:type="dxa"/>
            <w:tcBorders>
              <w:top w:val="single" w:sz="4" w:space="0" w:color="000000"/>
              <w:left w:val="single" w:sz="4" w:space="0" w:color="000000"/>
              <w:bottom w:val="single" w:sz="4" w:space="0" w:color="000000"/>
              <w:right w:val="single" w:sz="4" w:space="0" w:color="000000"/>
            </w:tcBorders>
            <w:hideMark/>
          </w:tcPr>
          <w:p w14:paraId="4CBF6898" w14:textId="77777777" w:rsidR="00641629" w:rsidRPr="006E70B4" w:rsidRDefault="00641629" w:rsidP="00641629">
            <w:pPr>
              <w:spacing w:line="256" w:lineRule="exact"/>
              <w:ind w:firstLine="0"/>
              <w:rPr>
                <w:rFonts w:eastAsia="Times New Roman"/>
                <w:lang w:bidi="ru-RU"/>
              </w:rPr>
            </w:pPr>
            <w:r w:rsidRPr="006E70B4">
              <w:rPr>
                <w:rFonts w:eastAsia="Times New Roman"/>
                <w:lang w:bidi="ru-RU"/>
              </w:rPr>
              <w:t>26,27</w:t>
            </w:r>
          </w:p>
        </w:tc>
        <w:tc>
          <w:tcPr>
            <w:tcW w:w="7343" w:type="dxa"/>
            <w:tcBorders>
              <w:top w:val="single" w:sz="4" w:space="0" w:color="000000"/>
              <w:left w:val="single" w:sz="4" w:space="0" w:color="000000"/>
              <w:bottom w:val="single" w:sz="4" w:space="0" w:color="000000"/>
              <w:right w:val="single" w:sz="4" w:space="0" w:color="000000"/>
            </w:tcBorders>
            <w:hideMark/>
          </w:tcPr>
          <w:p w14:paraId="661C5BB8" w14:textId="77777777" w:rsidR="00641629" w:rsidRPr="006E70B4" w:rsidRDefault="00641629" w:rsidP="00641629">
            <w:pPr>
              <w:spacing w:line="256" w:lineRule="exact"/>
              <w:rPr>
                <w:rFonts w:eastAsia="Times New Roman"/>
                <w:lang w:bidi="ru-RU"/>
              </w:rPr>
            </w:pPr>
            <w:r w:rsidRPr="006E70B4">
              <w:rPr>
                <w:rFonts w:eastAsia="Times New Roman"/>
                <w:lang w:bidi="ru-RU"/>
              </w:rPr>
              <w:t>Я и моё имя</w:t>
            </w:r>
          </w:p>
        </w:tc>
        <w:tc>
          <w:tcPr>
            <w:tcW w:w="1416" w:type="dxa"/>
            <w:tcBorders>
              <w:top w:val="single" w:sz="4" w:space="0" w:color="000000"/>
              <w:left w:val="single" w:sz="4" w:space="0" w:color="000000"/>
              <w:bottom w:val="single" w:sz="4" w:space="0" w:color="000000"/>
              <w:right w:val="single" w:sz="4" w:space="0" w:color="000000"/>
            </w:tcBorders>
            <w:hideMark/>
          </w:tcPr>
          <w:p w14:paraId="68F78D24" w14:textId="77777777" w:rsidR="00641629" w:rsidRPr="006E70B4" w:rsidRDefault="00641629" w:rsidP="00641629">
            <w:pPr>
              <w:spacing w:line="256" w:lineRule="exact"/>
              <w:ind w:right="635"/>
              <w:jc w:val="right"/>
              <w:rPr>
                <w:rFonts w:eastAsia="Times New Roman"/>
                <w:lang w:bidi="ru-RU"/>
              </w:rPr>
            </w:pPr>
            <w:r w:rsidRPr="006E70B4">
              <w:rPr>
                <w:rFonts w:eastAsia="Times New Roman"/>
                <w:lang w:bidi="ru-RU"/>
              </w:rPr>
              <w:t>2</w:t>
            </w:r>
          </w:p>
        </w:tc>
      </w:tr>
      <w:tr w:rsidR="00641629" w:rsidRPr="006E70B4" w14:paraId="0ADFB300" w14:textId="77777777" w:rsidTr="00641629">
        <w:trPr>
          <w:trHeight w:val="275"/>
        </w:trPr>
        <w:tc>
          <w:tcPr>
            <w:tcW w:w="881" w:type="dxa"/>
            <w:tcBorders>
              <w:top w:val="single" w:sz="4" w:space="0" w:color="000000"/>
              <w:left w:val="single" w:sz="4" w:space="0" w:color="000000"/>
              <w:bottom w:val="single" w:sz="4" w:space="0" w:color="000000"/>
              <w:right w:val="single" w:sz="4" w:space="0" w:color="000000"/>
            </w:tcBorders>
            <w:hideMark/>
          </w:tcPr>
          <w:p w14:paraId="071C3CCE" w14:textId="77777777" w:rsidR="00641629" w:rsidRPr="006E70B4" w:rsidRDefault="00641629" w:rsidP="00641629">
            <w:pPr>
              <w:spacing w:line="256" w:lineRule="exact"/>
              <w:ind w:firstLine="0"/>
              <w:rPr>
                <w:rFonts w:eastAsia="Times New Roman"/>
                <w:lang w:bidi="ru-RU"/>
              </w:rPr>
            </w:pPr>
            <w:r w:rsidRPr="006E70B4">
              <w:rPr>
                <w:rFonts w:eastAsia="Times New Roman"/>
                <w:lang w:bidi="ru-RU"/>
              </w:rPr>
              <w:t>28,29</w:t>
            </w:r>
          </w:p>
        </w:tc>
        <w:tc>
          <w:tcPr>
            <w:tcW w:w="7343" w:type="dxa"/>
            <w:tcBorders>
              <w:top w:val="single" w:sz="4" w:space="0" w:color="000000"/>
              <w:left w:val="single" w:sz="4" w:space="0" w:color="000000"/>
              <w:bottom w:val="single" w:sz="4" w:space="0" w:color="000000"/>
              <w:right w:val="single" w:sz="4" w:space="0" w:color="000000"/>
            </w:tcBorders>
            <w:hideMark/>
          </w:tcPr>
          <w:p w14:paraId="61555D69" w14:textId="77777777" w:rsidR="00641629" w:rsidRPr="006E70B4" w:rsidRDefault="00641629" w:rsidP="00641629">
            <w:pPr>
              <w:spacing w:line="256" w:lineRule="exact"/>
              <w:rPr>
                <w:rFonts w:eastAsia="Times New Roman"/>
                <w:lang w:bidi="ru-RU"/>
              </w:rPr>
            </w:pPr>
            <w:r w:rsidRPr="006E70B4">
              <w:rPr>
                <w:rFonts w:eastAsia="Times New Roman"/>
                <w:lang w:bidi="ru-RU"/>
              </w:rPr>
              <w:t>Зри в корень.</w:t>
            </w:r>
          </w:p>
        </w:tc>
        <w:tc>
          <w:tcPr>
            <w:tcW w:w="1416" w:type="dxa"/>
            <w:tcBorders>
              <w:top w:val="single" w:sz="4" w:space="0" w:color="000000"/>
              <w:left w:val="single" w:sz="4" w:space="0" w:color="000000"/>
              <w:bottom w:val="single" w:sz="4" w:space="0" w:color="000000"/>
              <w:right w:val="single" w:sz="4" w:space="0" w:color="000000"/>
            </w:tcBorders>
            <w:hideMark/>
          </w:tcPr>
          <w:p w14:paraId="22ED764A" w14:textId="77777777" w:rsidR="00641629" w:rsidRPr="006E70B4" w:rsidRDefault="00641629" w:rsidP="00641629">
            <w:pPr>
              <w:spacing w:line="256" w:lineRule="exact"/>
              <w:ind w:right="635"/>
              <w:jc w:val="right"/>
              <w:rPr>
                <w:rFonts w:eastAsia="Times New Roman"/>
                <w:lang w:bidi="ru-RU"/>
              </w:rPr>
            </w:pPr>
            <w:r w:rsidRPr="006E70B4">
              <w:rPr>
                <w:rFonts w:eastAsia="Times New Roman"/>
                <w:lang w:bidi="ru-RU"/>
              </w:rPr>
              <w:t>2</w:t>
            </w:r>
          </w:p>
        </w:tc>
      </w:tr>
      <w:tr w:rsidR="00641629" w:rsidRPr="006E70B4" w14:paraId="04613C35" w14:textId="77777777" w:rsidTr="00641629">
        <w:trPr>
          <w:trHeight w:val="278"/>
        </w:trPr>
        <w:tc>
          <w:tcPr>
            <w:tcW w:w="881" w:type="dxa"/>
            <w:tcBorders>
              <w:top w:val="single" w:sz="4" w:space="0" w:color="000000"/>
              <w:left w:val="single" w:sz="4" w:space="0" w:color="000000"/>
              <w:bottom w:val="single" w:sz="4" w:space="0" w:color="000000"/>
              <w:right w:val="single" w:sz="4" w:space="0" w:color="000000"/>
            </w:tcBorders>
            <w:hideMark/>
          </w:tcPr>
          <w:p w14:paraId="42E2D0BB" w14:textId="77777777" w:rsidR="00641629" w:rsidRPr="006E70B4" w:rsidRDefault="00641629" w:rsidP="00641629">
            <w:pPr>
              <w:spacing w:line="258" w:lineRule="exact"/>
              <w:ind w:firstLine="0"/>
              <w:rPr>
                <w:rFonts w:eastAsia="Times New Roman"/>
                <w:lang w:bidi="ru-RU"/>
              </w:rPr>
            </w:pPr>
            <w:r w:rsidRPr="006E70B4">
              <w:rPr>
                <w:rFonts w:eastAsia="Times New Roman"/>
                <w:lang w:bidi="ru-RU"/>
              </w:rPr>
              <w:t>30,31</w:t>
            </w:r>
          </w:p>
        </w:tc>
        <w:tc>
          <w:tcPr>
            <w:tcW w:w="7343" w:type="dxa"/>
            <w:tcBorders>
              <w:top w:val="single" w:sz="4" w:space="0" w:color="000000"/>
              <w:left w:val="single" w:sz="4" w:space="0" w:color="000000"/>
              <w:bottom w:val="single" w:sz="4" w:space="0" w:color="000000"/>
              <w:right w:val="single" w:sz="4" w:space="0" w:color="000000"/>
            </w:tcBorders>
            <w:hideMark/>
          </w:tcPr>
          <w:p w14:paraId="126E6596" w14:textId="77777777" w:rsidR="00641629" w:rsidRPr="006E70B4" w:rsidRDefault="00641629" w:rsidP="00641629">
            <w:pPr>
              <w:spacing w:line="258" w:lineRule="exact"/>
              <w:rPr>
                <w:rFonts w:eastAsia="Times New Roman"/>
                <w:lang w:bidi="ru-RU"/>
              </w:rPr>
            </w:pPr>
            <w:r w:rsidRPr="006E70B4">
              <w:rPr>
                <w:rFonts w:eastAsia="Times New Roman"/>
                <w:lang w:bidi="ru-RU"/>
              </w:rPr>
              <w:t>Всё растёт из корня.</w:t>
            </w:r>
          </w:p>
        </w:tc>
        <w:tc>
          <w:tcPr>
            <w:tcW w:w="1416" w:type="dxa"/>
            <w:tcBorders>
              <w:top w:val="single" w:sz="4" w:space="0" w:color="000000"/>
              <w:left w:val="single" w:sz="4" w:space="0" w:color="000000"/>
              <w:bottom w:val="single" w:sz="4" w:space="0" w:color="000000"/>
              <w:right w:val="single" w:sz="4" w:space="0" w:color="000000"/>
            </w:tcBorders>
            <w:hideMark/>
          </w:tcPr>
          <w:p w14:paraId="303BE231" w14:textId="77777777" w:rsidR="00641629" w:rsidRPr="006E70B4" w:rsidRDefault="00641629" w:rsidP="00641629">
            <w:pPr>
              <w:spacing w:line="258" w:lineRule="exact"/>
              <w:ind w:right="635"/>
              <w:jc w:val="right"/>
              <w:rPr>
                <w:rFonts w:eastAsia="Times New Roman"/>
                <w:lang w:bidi="ru-RU"/>
              </w:rPr>
            </w:pPr>
            <w:r w:rsidRPr="006E70B4">
              <w:rPr>
                <w:rFonts w:eastAsia="Times New Roman"/>
                <w:lang w:bidi="ru-RU"/>
              </w:rPr>
              <w:t>2</w:t>
            </w:r>
          </w:p>
        </w:tc>
      </w:tr>
      <w:tr w:rsidR="00641629" w:rsidRPr="006E70B4" w14:paraId="2A44BD94" w14:textId="77777777" w:rsidTr="00641629">
        <w:trPr>
          <w:trHeight w:val="275"/>
        </w:trPr>
        <w:tc>
          <w:tcPr>
            <w:tcW w:w="881" w:type="dxa"/>
            <w:tcBorders>
              <w:top w:val="single" w:sz="4" w:space="0" w:color="000000"/>
              <w:left w:val="single" w:sz="4" w:space="0" w:color="000000"/>
              <w:bottom w:val="single" w:sz="4" w:space="0" w:color="000000"/>
              <w:right w:val="single" w:sz="4" w:space="0" w:color="000000"/>
            </w:tcBorders>
            <w:hideMark/>
          </w:tcPr>
          <w:p w14:paraId="214F7EE5" w14:textId="77777777" w:rsidR="00641629" w:rsidRPr="006E70B4" w:rsidRDefault="00641629" w:rsidP="00641629">
            <w:pPr>
              <w:spacing w:line="256" w:lineRule="exact"/>
              <w:ind w:firstLine="0"/>
              <w:rPr>
                <w:rFonts w:eastAsia="Times New Roman"/>
                <w:lang w:bidi="ru-RU"/>
              </w:rPr>
            </w:pPr>
            <w:r w:rsidRPr="006E70B4">
              <w:rPr>
                <w:rFonts w:eastAsia="Times New Roman"/>
                <w:lang w:bidi="ru-RU"/>
              </w:rPr>
              <w:t>32-34</w:t>
            </w:r>
          </w:p>
        </w:tc>
        <w:tc>
          <w:tcPr>
            <w:tcW w:w="7343" w:type="dxa"/>
            <w:tcBorders>
              <w:top w:val="single" w:sz="4" w:space="0" w:color="000000"/>
              <w:left w:val="single" w:sz="4" w:space="0" w:color="000000"/>
              <w:bottom w:val="single" w:sz="4" w:space="0" w:color="000000"/>
              <w:right w:val="single" w:sz="4" w:space="0" w:color="000000"/>
            </w:tcBorders>
            <w:hideMark/>
          </w:tcPr>
          <w:p w14:paraId="01C3CF2B" w14:textId="77777777" w:rsidR="00641629" w:rsidRPr="006E70B4" w:rsidRDefault="00641629" w:rsidP="00641629">
            <w:pPr>
              <w:spacing w:line="256" w:lineRule="exact"/>
              <w:rPr>
                <w:rFonts w:eastAsia="Times New Roman"/>
                <w:lang w:bidi="ru-RU"/>
              </w:rPr>
            </w:pPr>
            <w:r w:rsidRPr="006E70B4">
              <w:rPr>
                <w:rFonts w:eastAsia="Times New Roman"/>
                <w:lang w:bidi="ru-RU"/>
              </w:rPr>
              <w:t>В стране морфем.</w:t>
            </w:r>
          </w:p>
        </w:tc>
        <w:tc>
          <w:tcPr>
            <w:tcW w:w="1416" w:type="dxa"/>
            <w:tcBorders>
              <w:top w:val="single" w:sz="4" w:space="0" w:color="000000"/>
              <w:left w:val="single" w:sz="4" w:space="0" w:color="000000"/>
              <w:bottom w:val="single" w:sz="4" w:space="0" w:color="000000"/>
              <w:right w:val="single" w:sz="4" w:space="0" w:color="000000"/>
            </w:tcBorders>
            <w:hideMark/>
          </w:tcPr>
          <w:p w14:paraId="4FEF4C08" w14:textId="77777777" w:rsidR="00641629" w:rsidRPr="006E70B4" w:rsidRDefault="00641629" w:rsidP="00641629">
            <w:pPr>
              <w:spacing w:line="256" w:lineRule="exact"/>
              <w:ind w:right="635"/>
              <w:jc w:val="right"/>
              <w:rPr>
                <w:rFonts w:eastAsia="Times New Roman"/>
                <w:lang w:bidi="ru-RU"/>
              </w:rPr>
            </w:pPr>
            <w:r w:rsidRPr="006E70B4">
              <w:rPr>
                <w:rFonts w:eastAsia="Times New Roman"/>
                <w:lang w:bidi="ru-RU"/>
              </w:rPr>
              <w:t>3</w:t>
            </w:r>
          </w:p>
        </w:tc>
      </w:tr>
      <w:tr w:rsidR="00641629" w:rsidRPr="006E70B4" w14:paraId="2A16D423" w14:textId="77777777" w:rsidTr="00641629">
        <w:trPr>
          <w:trHeight w:val="275"/>
        </w:trPr>
        <w:tc>
          <w:tcPr>
            <w:tcW w:w="8224" w:type="dxa"/>
            <w:gridSpan w:val="2"/>
            <w:tcBorders>
              <w:top w:val="single" w:sz="4" w:space="0" w:color="000000"/>
              <w:left w:val="single" w:sz="4" w:space="0" w:color="000000"/>
              <w:bottom w:val="single" w:sz="4" w:space="0" w:color="000000"/>
              <w:right w:val="single" w:sz="4" w:space="0" w:color="000000"/>
            </w:tcBorders>
            <w:hideMark/>
          </w:tcPr>
          <w:p w14:paraId="2A29AC1C" w14:textId="77777777" w:rsidR="00641629" w:rsidRPr="006E70B4" w:rsidRDefault="00641629" w:rsidP="00641629">
            <w:pPr>
              <w:spacing w:line="256" w:lineRule="exact"/>
              <w:rPr>
                <w:rFonts w:eastAsia="Times New Roman"/>
                <w:lang w:bidi="ru-RU"/>
              </w:rPr>
            </w:pPr>
            <w:r w:rsidRPr="006E70B4">
              <w:rPr>
                <w:rFonts w:eastAsia="Times New Roman"/>
                <w:lang w:bidi="ru-RU"/>
              </w:rPr>
              <w:t>Итого</w:t>
            </w:r>
          </w:p>
        </w:tc>
        <w:tc>
          <w:tcPr>
            <w:tcW w:w="1416" w:type="dxa"/>
            <w:tcBorders>
              <w:top w:val="single" w:sz="4" w:space="0" w:color="000000"/>
              <w:left w:val="single" w:sz="4" w:space="0" w:color="000000"/>
              <w:bottom w:val="single" w:sz="4" w:space="0" w:color="000000"/>
              <w:right w:val="single" w:sz="4" w:space="0" w:color="000000"/>
            </w:tcBorders>
            <w:hideMark/>
          </w:tcPr>
          <w:p w14:paraId="1BBC83BE" w14:textId="77777777" w:rsidR="00641629" w:rsidRPr="006E70B4" w:rsidRDefault="00641629" w:rsidP="00641629">
            <w:pPr>
              <w:spacing w:line="256" w:lineRule="exact"/>
              <w:ind w:right="575"/>
              <w:jc w:val="right"/>
              <w:rPr>
                <w:rFonts w:eastAsia="Times New Roman"/>
                <w:lang w:bidi="ru-RU"/>
              </w:rPr>
            </w:pPr>
            <w:r w:rsidRPr="006E70B4">
              <w:rPr>
                <w:rFonts w:eastAsia="Times New Roman"/>
                <w:lang w:bidi="ru-RU"/>
              </w:rPr>
              <w:t>34</w:t>
            </w:r>
          </w:p>
        </w:tc>
      </w:tr>
    </w:tbl>
    <w:p w14:paraId="1465A1E9" w14:textId="6D85D0B8" w:rsidR="00641629" w:rsidRDefault="00641629" w:rsidP="00641629">
      <w:pPr>
        <w:widowControl w:val="0"/>
        <w:autoSpaceDE w:val="0"/>
        <w:autoSpaceDN w:val="0"/>
        <w:spacing w:before="6"/>
        <w:jc w:val="center"/>
        <w:rPr>
          <w:rFonts w:eastAsia="Times New Roman"/>
          <w:b/>
          <w:i/>
          <w:u w:val="thick"/>
          <w:lang w:eastAsia="ru-RU" w:bidi="ru-RU"/>
        </w:rPr>
      </w:pPr>
      <w:r>
        <w:rPr>
          <w:rFonts w:eastAsia="Times New Roman"/>
          <w:b/>
          <w:bCs/>
          <w:szCs w:val="24"/>
          <w:lang w:eastAsia="ru-RU" w:bidi="ru-RU"/>
        </w:rPr>
        <w:t>Учебно-тематический план 6 класс</w:t>
      </w:r>
      <w:r w:rsidRPr="006E70B4">
        <w:rPr>
          <w:rFonts w:eastAsia="Times New Roman"/>
          <w:spacing w:val="-60"/>
          <w:u w:val="thick"/>
          <w:lang w:eastAsia="ru-RU" w:bidi="ru-RU"/>
        </w:rPr>
        <w:t xml:space="preserve"> </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7371"/>
        <w:gridCol w:w="1415"/>
      </w:tblGrid>
      <w:tr w:rsidR="00641629" w:rsidRPr="006E70B4" w14:paraId="16796C9C" w14:textId="77777777" w:rsidTr="00641629">
        <w:trPr>
          <w:trHeight w:val="551"/>
        </w:trPr>
        <w:tc>
          <w:tcPr>
            <w:tcW w:w="960" w:type="dxa"/>
            <w:tcBorders>
              <w:top w:val="single" w:sz="4" w:space="0" w:color="000000"/>
              <w:left w:val="single" w:sz="4" w:space="0" w:color="000000"/>
              <w:bottom w:val="single" w:sz="4" w:space="0" w:color="000000"/>
              <w:right w:val="single" w:sz="4" w:space="0" w:color="000000"/>
            </w:tcBorders>
            <w:hideMark/>
          </w:tcPr>
          <w:p w14:paraId="1A0115BA" w14:textId="77777777" w:rsidR="00641629" w:rsidRPr="006E70B4" w:rsidRDefault="00641629" w:rsidP="00641629">
            <w:pPr>
              <w:spacing w:line="273" w:lineRule="exact"/>
              <w:rPr>
                <w:rFonts w:eastAsia="Times New Roman"/>
                <w:b/>
                <w:lang w:bidi="ru-RU"/>
              </w:rPr>
            </w:pPr>
            <w:r w:rsidRPr="006E70B4">
              <w:rPr>
                <w:rFonts w:eastAsia="Times New Roman"/>
                <w:b/>
                <w:lang w:bidi="ru-RU"/>
              </w:rPr>
              <w:t>№ п/п</w:t>
            </w:r>
          </w:p>
        </w:tc>
        <w:tc>
          <w:tcPr>
            <w:tcW w:w="7371" w:type="dxa"/>
            <w:tcBorders>
              <w:top w:val="single" w:sz="4" w:space="0" w:color="000000"/>
              <w:left w:val="single" w:sz="4" w:space="0" w:color="000000"/>
              <w:bottom w:val="single" w:sz="4" w:space="0" w:color="000000"/>
              <w:right w:val="single" w:sz="4" w:space="0" w:color="000000"/>
            </w:tcBorders>
            <w:hideMark/>
          </w:tcPr>
          <w:p w14:paraId="36AB4F3F" w14:textId="77777777" w:rsidR="00641629" w:rsidRPr="006E70B4" w:rsidRDefault="00641629" w:rsidP="00641629">
            <w:pPr>
              <w:spacing w:line="273" w:lineRule="exact"/>
              <w:ind w:right="3380"/>
              <w:jc w:val="center"/>
              <w:rPr>
                <w:rFonts w:eastAsia="Times New Roman"/>
                <w:b/>
                <w:lang w:bidi="ru-RU"/>
              </w:rPr>
            </w:pPr>
            <w:r w:rsidRPr="006E70B4">
              <w:rPr>
                <w:rFonts w:eastAsia="Times New Roman"/>
                <w:b/>
                <w:lang w:bidi="ru-RU"/>
              </w:rPr>
              <w:t>Тема</w:t>
            </w:r>
          </w:p>
        </w:tc>
        <w:tc>
          <w:tcPr>
            <w:tcW w:w="1415" w:type="dxa"/>
            <w:tcBorders>
              <w:top w:val="single" w:sz="4" w:space="0" w:color="000000"/>
              <w:left w:val="single" w:sz="4" w:space="0" w:color="000000"/>
              <w:bottom w:val="single" w:sz="4" w:space="0" w:color="000000"/>
              <w:right w:val="single" w:sz="4" w:space="0" w:color="000000"/>
            </w:tcBorders>
            <w:hideMark/>
          </w:tcPr>
          <w:p w14:paraId="650BF316" w14:textId="77777777" w:rsidR="00641629" w:rsidRPr="006E70B4" w:rsidRDefault="00641629" w:rsidP="00641629">
            <w:pPr>
              <w:spacing w:line="276" w:lineRule="exact"/>
              <w:ind w:right="297"/>
              <w:rPr>
                <w:rFonts w:eastAsia="Times New Roman"/>
                <w:b/>
                <w:lang w:bidi="ru-RU"/>
              </w:rPr>
            </w:pPr>
            <w:r w:rsidRPr="006E70B4">
              <w:rPr>
                <w:rFonts w:eastAsia="Times New Roman"/>
                <w:b/>
                <w:lang w:bidi="ru-RU"/>
              </w:rPr>
              <w:t>Кол-во часов</w:t>
            </w:r>
          </w:p>
        </w:tc>
      </w:tr>
      <w:tr w:rsidR="00641629" w:rsidRPr="006E70B4" w14:paraId="3D7D557C" w14:textId="77777777" w:rsidTr="00641629">
        <w:trPr>
          <w:trHeight w:val="275"/>
        </w:trPr>
        <w:tc>
          <w:tcPr>
            <w:tcW w:w="960" w:type="dxa"/>
            <w:tcBorders>
              <w:top w:val="single" w:sz="4" w:space="0" w:color="000000"/>
              <w:left w:val="single" w:sz="4" w:space="0" w:color="000000"/>
              <w:bottom w:val="single" w:sz="4" w:space="0" w:color="000000"/>
              <w:right w:val="single" w:sz="4" w:space="0" w:color="000000"/>
            </w:tcBorders>
            <w:hideMark/>
          </w:tcPr>
          <w:p w14:paraId="4B485970" w14:textId="77777777" w:rsidR="00641629" w:rsidRPr="006E70B4" w:rsidRDefault="00641629" w:rsidP="00641629">
            <w:pPr>
              <w:spacing w:line="255" w:lineRule="exact"/>
              <w:ind w:firstLine="0"/>
              <w:rPr>
                <w:rFonts w:eastAsia="Times New Roman"/>
                <w:lang w:bidi="ru-RU"/>
              </w:rPr>
            </w:pPr>
            <w:r w:rsidRPr="006E70B4">
              <w:rPr>
                <w:rFonts w:eastAsia="Times New Roman"/>
                <w:lang w:bidi="ru-RU"/>
              </w:rPr>
              <w:t>1,2,3</w:t>
            </w:r>
          </w:p>
        </w:tc>
        <w:tc>
          <w:tcPr>
            <w:tcW w:w="7371" w:type="dxa"/>
            <w:tcBorders>
              <w:top w:val="single" w:sz="4" w:space="0" w:color="000000"/>
              <w:left w:val="single" w:sz="4" w:space="0" w:color="000000"/>
              <w:bottom w:val="single" w:sz="4" w:space="0" w:color="000000"/>
              <w:right w:val="single" w:sz="4" w:space="0" w:color="000000"/>
            </w:tcBorders>
            <w:hideMark/>
          </w:tcPr>
          <w:p w14:paraId="319C0371" w14:textId="77777777" w:rsidR="00641629" w:rsidRPr="006E70B4" w:rsidRDefault="00641629" w:rsidP="00641629">
            <w:pPr>
              <w:spacing w:line="255" w:lineRule="exact"/>
              <w:rPr>
                <w:rFonts w:eastAsia="Times New Roman"/>
                <w:lang w:bidi="ru-RU"/>
              </w:rPr>
            </w:pPr>
            <w:r w:rsidRPr="006E70B4">
              <w:rPr>
                <w:rFonts w:eastAsia="Times New Roman"/>
                <w:lang w:bidi="ru-RU"/>
              </w:rPr>
              <w:t>Почему мы так пишем?</w:t>
            </w:r>
          </w:p>
        </w:tc>
        <w:tc>
          <w:tcPr>
            <w:tcW w:w="1415" w:type="dxa"/>
            <w:tcBorders>
              <w:top w:val="single" w:sz="4" w:space="0" w:color="000000"/>
              <w:left w:val="single" w:sz="4" w:space="0" w:color="000000"/>
              <w:bottom w:val="single" w:sz="4" w:space="0" w:color="000000"/>
              <w:right w:val="single" w:sz="4" w:space="0" w:color="000000"/>
            </w:tcBorders>
            <w:hideMark/>
          </w:tcPr>
          <w:p w14:paraId="493CD327" w14:textId="77777777" w:rsidR="00641629" w:rsidRPr="006E70B4" w:rsidRDefault="00641629" w:rsidP="00641629">
            <w:pPr>
              <w:spacing w:line="255" w:lineRule="exact"/>
              <w:jc w:val="center"/>
              <w:rPr>
                <w:rFonts w:eastAsia="Times New Roman"/>
                <w:lang w:bidi="ru-RU"/>
              </w:rPr>
            </w:pPr>
            <w:r w:rsidRPr="006E70B4">
              <w:rPr>
                <w:rFonts w:eastAsia="Times New Roman"/>
                <w:lang w:bidi="ru-RU"/>
              </w:rPr>
              <w:t>3</w:t>
            </w:r>
          </w:p>
        </w:tc>
      </w:tr>
      <w:tr w:rsidR="00641629" w:rsidRPr="006E70B4" w14:paraId="5C323CFD" w14:textId="77777777" w:rsidTr="00641629">
        <w:trPr>
          <w:trHeight w:val="278"/>
        </w:trPr>
        <w:tc>
          <w:tcPr>
            <w:tcW w:w="960" w:type="dxa"/>
            <w:tcBorders>
              <w:top w:val="single" w:sz="4" w:space="0" w:color="000000"/>
              <w:left w:val="single" w:sz="4" w:space="0" w:color="000000"/>
              <w:bottom w:val="single" w:sz="4" w:space="0" w:color="000000"/>
              <w:right w:val="single" w:sz="4" w:space="0" w:color="000000"/>
            </w:tcBorders>
            <w:hideMark/>
          </w:tcPr>
          <w:p w14:paraId="0C45597B" w14:textId="77777777" w:rsidR="00641629" w:rsidRPr="006E70B4" w:rsidRDefault="00641629" w:rsidP="00641629">
            <w:pPr>
              <w:spacing w:line="258" w:lineRule="exact"/>
              <w:ind w:firstLine="0"/>
              <w:rPr>
                <w:rFonts w:eastAsia="Times New Roman"/>
                <w:lang w:bidi="ru-RU"/>
              </w:rPr>
            </w:pPr>
            <w:r w:rsidRPr="006E70B4">
              <w:rPr>
                <w:rFonts w:eastAsia="Times New Roman"/>
                <w:lang w:bidi="ru-RU"/>
              </w:rPr>
              <w:t>4,5</w:t>
            </w:r>
          </w:p>
        </w:tc>
        <w:tc>
          <w:tcPr>
            <w:tcW w:w="7371" w:type="dxa"/>
            <w:tcBorders>
              <w:top w:val="single" w:sz="4" w:space="0" w:color="000000"/>
              <w:left w:val="single" w:sz="4" w:space="0" w:color="000000"/>
              <w:bottom w:val="single" w:sz="4" w:space="0" w:color="000000"/>
              <w:right w:val="single" w:sz="4" w:space="0" w:color="000000"/>
            </w:tcBorders>
            <w:hideMark/>
          </w:tcPr>
          <w:p w14:paraId="5B867895" w14:textId="77777777" w:rsidR="00641629" w:rsidRPr="006E70B4" w:rsidRDefault="00641629" w:rsidP="00641629">
            <w:pPr>
              <w:spacing w:line="258" w:lineRule="exact"/>
              <w:rPr>
                <w:rFonts w:eastAsia="Times New Roman"/>
                <w:lang w:bidi="ru-RU"/>
              </w:rPr>
            </w:pPr>
            <w:r w:rsidRPr="006E70B4">
              <w:rPr>
                <w:rFonts w:eastAsia="Times New Roman"/>
                <w:lang w:bidi="ru-RU"/>
              </w:rPr>
              <w:t>На чужих ошибках учимся</w:t>
            </w:r>
          </w:p>
        </w:tc>
        <w:tc>
          <w:tcPr>
            <w:tcW w:w="1415" w:type="dxa"/>
            <w:tcBorders>
              <w:top w:val="single" w:sz="4" w:space="0" w:color="000000"/>
              <w:left w:val="single" w:sz="4" w:space="0" w:color="000000"/>
              <w:bottom w:val="single" w:sz="4" w:space="0" w:color="000000"/>
              <w:right w:val="single" w:sz="4" w:space="0" w:color="000000"/>
            </w:tcBorders>
            <w:hideMark/>
          </w:tcPr>
          <w:p w14:paraId="50CCCF1C" w14:textId="77777777" w:rsidR="00641629" w:rsidRPr="006E70B4" w:rsidRDefault="00641629" w:rsidP="00641629">
            <w:pPr>
              <w:spacing w:line="258" w:lineRule="exact"/>
              <w:jc w:val="center"/>
              <w:rPr>
                <w:rFonts w:eastAsia="Times New Roman"/>
                <w:lang w:bidi="ru-RU"/>
              </w:rPr>
            </w:pPr>
            <w:r w:rsidRPr="006E70B4">
              <w:rPr>
                <w:rFonts w:eastAsia="Times New Roman"/>
                <w:lang w:bidi="ru-RU"/>
              </w:rPr>
              <w:t>2</w:t>
            </w:r>
          </w:p>
        </w:tc>
      </w:tr>
    </w:tbl>
    <w:tbl>
      <w:tblPr>
        <w:tblStyle w:val="TableNormal"/>
        <w:tblpPr w:leftFromText="180" w:rightFromText="180" w:vertAnchor="text" w:horzAnchor="margin" w:tblpY="31"/>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7371"/>
        <w:gridCol w:w="1415"/>
      </w:tblGrid>
      <w:tr w:rsidR="00A47452" w:rsidRPr="006E70B4" w14:paraId="70E3473B" w14:textId="77777777" w:rsidTr="00A47452">
        <w:trPr>
          <w:trHeight w:val="277"/>
        </w:trPr>
        <w:tc>
          <w:tcPr>
            <w:tcW w:w="960" w:type="dxa"/>
            <w:tcBorders>
              <w:top w:val="single" w:sz="4" w:space="0" w:color="000000"/>
              <w:left w:val="single" w:sz="4" w:space="0" w:color="000000"/>
              <w:bottom w:val="single" w:sz="4" w:space="0" w:color="000000"/>
              <w:right w:val="single" w:sz="4" w:space="0" w:color="000000"/>
            </w:tcBorders>
            <w:hideMark/>
          </w:tcPr>
          <w:p w14:paraId="124353BF" w14:textId="77777777" w:rsidR="00A47452" w:rsidRPr="006E70B4" w:rsidRDefault="00A47452" w:rsidP="00A47452">
            <w:pPr>
              <w:spacing w:line="258" w:lineRule="exact"/>
              <w:ind w:firstLine="0"/>
              <w:rPr>
                <w:rFonts w:eastAsia="Times New Roman"/>
                <w:lang w:bidi="ru-RU"/>
              </w:rPr>
            </w:pPr>
            <w:r w:rsidRPr="006E70B4">
              <w:rPr>
                <w:rFonts w:eastAsia="Times New Roman"/>
                <w:lang w:bidi="ru-RU"/>
              </w:rPr>
              <w:t>6,7</w:t>
            </w:r>
          </w:p>
        </w:tc>
        <w:tc>
          <w:tcPr>
            <w:tcW w:w="7371" w:type="dxa"/>
            <w:tcBorders>
              <w:top w:val="single" w:sz="4" w:space="0" w:color="000000"/>
              <w:left w:val="single" w:sz="4" w:space="0" w:color="000000"/>
              <w:bottom w:val="single" w:sz="4" w:space="0" w:color="000000"/>
              <w:right w:val="single" w:sz="4" w:space="0" w:color="000000"/>
            </w:tcBorders>
            <w:hideMark/>
          </w:tcPr>
          <w:p w14:paraId="3BF08F38" w14:textId="77777777" w:rsidR="00A47452" w:rsidRPr="006E70B4" w:rsidRDefault="00A47452" w:rsidP="00A47452">
            <w:pPr>
              <w:spacing w:line="258" w:lineRule="exact"/>
              <w:rPr>
                <w:rFonts w:eastAsia="Times New Roman"/>
                <w:lang w:bidi="ru-RU"/>
              </w:rPr>
            </w:pPr>
            <w:r w:rsidRPr="006E70B4">
              <w:rPr>
                <w:rFonts w:eastAsia="Times New Roman"/>
                <w:lang w:bidi="ru-RU"/>
              </w:rPr>
              <w:t>Пестрое семейство синонимов.</w:t>
            </w:r>
          </w:p>
        </w:tc>
        <w:tc>
          <w:tcPr>
            <w:tcW w:w="1415" w:type="dxa"/>
            <w:tcBorders>
              <w:top w:val="single" w:sz="4" w:space="0" w:color="000000"/>
              <w:left w:val="single" w:sz="4" w:space="0" w:color="000000"/>
              <w:bottom w:val="single" w:sz="4" w:space="0" w:color="000000"/>
              <w:right w:val="single" w:sz="4" w:space="0" w:color="000000"/>
            </w:tcBorders>
            <w:hideMark/>
          </w:tcPr>
          <w:p w14:paraId="16B3201A" w14:textId="77777777" w:rsidR="00A47452" w:rsidRPr="006E70B4" w:rsidRDefault="00A47452" w:rsidP="00A47452">
            <w:pPr>
              <w:spacing w:line="258" w:lineRule="exact"/>
              <w:ind w:right="633"/>
              <w:jc w:val="right"/>
              <w:rPr>
                <w:rFonts w:eastAsia="Times New Roman"/>
                <w:lang w:bidi="ru-RU"/>
              </w:rPr>
            </w:pPr>
            <w:r w:rsidRPr="006E70B4">
              <w:rPr>
                <w:rFonts w:eastAsia="Times New Roman"/>
                <w:lang w:bidi="ru-RU"/>
              </w:rPr>
              <w:t>2</w:t>
            </w:r>
          </w:p>
        </w:tc>
      </w:tr>
      <w:tr w:rsidR="00A47452" w:rsidRPr="006E70B4" w14:paraId="4983D4BD" w14:textId="77777777" w:rsidTr="00A47452">
        <w:trPr>
          <w:trHeight w:val="275"/>
        </w:trPr>
        <w:tc>
          <w:tcPr>
            <w:tcW w:w="960" w:type="dxa"/>
            <w:tcBorders>
              <w:top w:val="single" w:sz="4" w:space="0" w:color="000000"/>
              <w:left w:val="single" w:sz="4" w:space="0" w:color="000000"/>
              <w:bottom w:val="single" w:sz="4" w:space="0" w:color="000000"/>
              <w:right w:val="single" w:sz="4" w:space="0" w:color="000000"/>
            </w:tcBorders>
            <w:hideMark/>
          </w:tcPr>
          <w:p w14:paraId="5A308EB4" w14:textId="77777777" w:rsidR="00A47452" w:rsidRPr="006E70B4" w:rsidRDefault="00A47452" w:rsidP="00A47452">
            <w:pPr>
              <w:spacing w:line="256" w:lineRule="exact"/>
              <w:ind w:firstLine="0"/>
              <w:rPr>
                <w:rFonts w:eastAsia="Times New Roman"/>
                <w:lang w:bidi="ru-RU"/>
              </w:rPr>
            </w:pPr>
            <w:r w:rsidRPr="006E70B4">
              <w:rPr>
                <w:rFonts w:eastAsia="Times New Roman"/>
                <w:lang w:bidi="ru-RU"/>
              </w:rPr>
              <w:t>8,9</w:t>
            </w:r>
          </w:p>
        </w:tc>
        <w:tc>
          <w:tcPr>
            <w:tcW w:w="7371" w:type="dxa"/>
            <w:tcBorders>
              <w:top w:val="single" w:sz="4" w:space="0" w:color="000000"/>
              <w:left w:val="single" w:sz="4" w:space="0" w:color="000000"/>
              <w:bottom w:val="single" w:sz="4" w:space="0" w:color="000000"/>
              <w:right w:val="single" w:sz="4" w:space="0" w:color="000000"/>
            </w:tcBorders>
            <w:hideMark/>
          </w:tcPr>
          <w:p w14:paraId="13DF7B5E" w14:textId="77777777" w:rsidR="00A47452" w:rsidRPr="006E70B4" w:rsidRDefault="00A47452" w:rsidP="00A47452">
            <w:pPr>
              <w:spacing w:line="256" w:lineRule="exact"/>
              <w:rPr>
                <w:rFonts w:eastAsia="Times New Roman"/>
                <w:lang w:bidi="ru-RU"/>
              </w:rPr>
            </w:pPr>
            <w:r w:rsidRPr="006E70B4">
              <w:rPr>
                <w:rFonts w:eastAsia="Times New Roman"/>
                <w:lang w:bidi="ru-RU"/>
              </w:rPr>
              <w:t>Тезки наоборот.</w:t>
            </w:r>
          </w:p>
        </w:tc>
        <w:tc>
          <w:tcPr>
            <w:tcW w:w="1415" w:type="dxa"/>
            <w:tcBorders>
              <w:top w:val="single" w:sz="4" w:space="0" w:color="000000"/>
              <w:left w:val="single" w:sz="4" w:space="0" w:color="000000"/>
              <w:bottom w:val="single" w:sz="4" w:space="0" w:color="000000"/>
              <w:right w:val="single" w:sz="4" w:space="0" w:color="000000"/>
            </w:tcBorders>
            <w:hideMark/>
          </w:tcPr>
          <w:p w14:paraId="7F8C6ECE" w14:textId="77777777" w:rsidR="00A47452" w:rsidRPr="006E70B4" w:rsidRDefault="00A47452" w:rsidP="00A47452">
            <w:pPr>
              <w:spacing w:line="256" w:lineRule="exact"/>
              <w:ind w:right="633"/>
              <w:jc w:val="right"/>
              <w:rPr>
                <w:rFonts w:eastAsia="Times New Roman"/>
                <w:lang w:bidi="ru-RU"/>
              </w:rPr>
            </w:pPr>
            <w:r w:rsidRPr="006E70B4">
              <w:rPr>
                <w:rFonts w:eastAsia="Times New Roman"/>
                <w:lang w:bidi="ru-RU"/>
              </w:rPr>
              <w:t>2</w:t>
            </w:r>
          </w:p>
        </w:tc>
      </w:tr>
      <w:tr w:rsidR="00A47452" w:rsidRPr="006E70B4" w14:paraId="2EB53497" w14:textId="77777777" w:rsidTr="00A47452">
        <w:trPr>
          <w:trHeight w:val="275"/>
        </w:trPr>
        <w:tc>
          <w:tcPr>
            <w:tcW w:w="960" w:type="dxa"/>
            <w:tcBorders>
              <w:top w:val="single" w:sz="4" w:space="0" w:color="000000"/>
              <w:left w:val="single" w:sz="4" w:space="0" w:color="000000"/>
              <w:bottom w:val="single" w:sz="4" w:space="0" w:color="000000"/>
              <w:right w:val="single" w:sz="4" w:space="0" w:color="000000"/>
            </w:tcBorders>
            <w:hideMark/>
          </w:tcPr>
          <w:p w14:paraId="618532E5" w14:textId="77777777" w:rsidR="00A47452" w:rsidRPr="006E70B4" w:rsidRDefault="00A47452" w:rsidP="00A47452">
            <w:pPr>
              <w:spacing w:line="256" w:lineRule="exact"/>
              <w:ind w:firstLine="0"/>
              <w:rPr>
                <w:rFonts w:eastAsia="Times New Roman"/>
                <w:lang w:bidi="ru-RU"/>
              </w:rPr>
            </w:pPr>
            <w:r w:rsidRPr="006E70B4">
              <w:rPr>
                <w:rFonts w:eastAsia="Times New Roman"/>
                <w:lang w:bidi="ru-RU"/>
              </w:rPr>
              <w:t>10,11</w:t>
            </w:r>
          </w:p>
        </w:tc>
        <w:tc>
          <w:tcPr>
            <w:tcW w:w="7371" w:type="dxa"/>
            <w:tcBorders>
              <w:top w:val="single" w:sz="4" w:space="0" w:color="000000"/>
              <w:left w:val="single" w:sz="4" w:space="0" w:color="000000"/>
              <w:bottom w:val="single" w:sz="4" w:space="0" w:color="000000"/>
              <w:right w:val="single" w:sz="4" w:space="0" w:color="000000"/>
            </w:tcBorders>
            <w:hideMark/>
          </w:tcPr>
          <w:p w14:paraId="4DFE6C08" w14:textId="77777777" w:rsidR="00A47452" w:rsidRPr="006E70B4" w:rsidRDefault="00A47452" w:rsidP="00A47452">
            <w:pPr>
              <w:spacing w:line="256" w:lineRule="exact"/>
              <w:rPr>
                <w:rFonts w:eastAsia="Times New Roman"/>
                <w:lang w:bidi="ru-RU"/>
              </w:rPr>
            </w:pPr>
            <w:r w:rsidRPr="006E70B4">
              <w:rPr>
                <w:rFonts w:eastAsia="Times New Roman"/>
                <w:lang w:bidi="ru-RU"/>
              </w:rPr>
              <w:t>Слова - двойники</w:t>
            </w:r>
          </w:p>
        </w:tc>
        <w:tc>
          <w:tcPr>
            <w:tcW w:w="1415" w:type="dxa"/>
            <w:tcBorders>
              <w:top w:val="single" w:sz="4" w:space="0" w:color="000000"/>
              <w:left w:val="single" w:sz="4" w:space="0" w:color="000000"/>
              <w:bottom w:val="single" w:sz="4" w:space="0" w:color="000000"/>
              <w:right w:val="single" w:sz="4" w:space="0" w:color="000000"/>
            </w:tcBorders>
            <w:hideMark/>
          </w:tcPr>
          <w:p w14:paraId="34835DE0" w14:textId="77777777" w:rsidR="00A47452" w:rsidRPr="006E70B4" w:rsidRDefault="00A47452" w:rsidP="00A47452">
            <w:pPr>
              <w:spacing w:line="256" w:lineRule="exact"/>
              <w:ind w:right="633"/>
              <w:jc w:val="right"/>
              <w:rPr>
                <w:rFonts w:eastAsia="Times New Roman"/>
                <w:lang w:bidi="ru-RU"/>
              </w:rPr>
            </w:pPr>
            <w:r w:rsidRPr="006E70B4">
              <w:rPr>
                <w:rFonts w:eastAsia="Times New Roman"/>
                <w:lang w:bidi="ru-RU"/>
              </w:rPr>
              <w:t>2</w:t>
            </w:r>
          </w:p>
        </w:tc>
      </w:tr>
      <w:tr w:rsidR="00A47452" w:rsidRPr="006E70B4" w14:paraId="15D00544" w14:textId="77777777" w:rsidTr="00A47452">
        <w:trPr>
          <w:trHeight w:val="275"/>
        </w:trPr>
        <w:tc>
          <w:tcPr>
            <w:tcW w:w="960" w:type="dxa"/>
            <w:tcBorders>
              <w:top w:val="single" w:sz="4" w:space="0" w:color="000000"/>
              <w:left w:val="single" w:sz="4" w:space="0" w:color="000000"/>
              <w:bottom w:val="single" w:sz="4" w:space="0" w:color="000000"/>
              <w:right w:val="single" w:sz="4" w:space="0" w:color="000000"/>
            </w:tcBorders>
            <w:hideMark/>
          </w:tcPr>
          <w:p w14:paraId="78AF5301" w14:textId="77777777" w:rsidR="00A47452" w:rsidRPr="006E70B4" w:rsidRDefault="00A47452" w:rsidP="00A47452">
            <w:pPr>
              <w:spacing w:line="256" w:lineRule="exact"/>
              <w:ind w:firstLine="0"/>
              <w:rPr>
                <w:rFonts w:eastAsia="Times New Roman"/>
                <w:lang w:bidi="ru-RU"/>
              </w:rPr>
            </w:pPr>
            <w:r w:rsidRPr="006E70B4">
              <w:rPr>
                <w:rFonts w:eastAsia="Times New Roman"/>
                <w:lang w:bidi="ru-RU"/>
              </w:rPr>
              <w:t>12,13</w:t>
            </w:r>
          </w:p>
        </w:tc>
        <w:tc>
          <w:tcPr>
            <w:tcW w:w="7371" w:type="dxa"/>
            <w:tcBorders>
              <w:top w:val="single" w:sz="4" w:space="0" w:color="000000"/>
              <w:left w:val="single" w:sz="4" w:space="0" w:color="000000"/>
              <w:bottom w:val="single" w:sz="4" w:space="0" w:color="000000"/>
              <w:right w:val="single" w:sz="4" w:space="0" w:color="000000"/>
            </w:tcBorders>
            <w:hideMark/>
          </w:tcPr>
          <w:p w14:paraId="79103882" w14:textId="77777777" w:rsidR="00A47452" w:rsidRPr="006E70B4" w:rsidRDefault="00A47452" w:rsidP="00A47452">
            <w:pPr>
              <w:spacing w:line="256" w:lineRule="exact"/>
              <w:rPr>
                <w:rFonts w:eastAsia="Times New Roman"/>
                <w:lang w:bidi="ru-RU"/>
              </w:rPr>
            </w:pPr>
            <w:r w:rsidRPr="006E70B4">
              <w:rPr>
                <w:rFonts w:eastAsia="Times New Roman"/>
                <w:lang w:bidi="ru-RU"/>
              </w:rPr>
              <w:t>Где же хранятся слова?</w:t>
            </w:r>
          </w:p>
        </w:tc>
        <w:tc>
          <w:tcPr>
            <w:tcW w:w="1415" w:type="dxa"/>
            <w:tcBorders>
              <w:top w:val="single" w:sz="4" w:space="0" w:color="000000"/>
              <w:left w:val="single" w:sz="4" w:space="0" w:color="000000"/>
              <w:bottom w:val="single" w:sz="4" w:space="0" w:color="000000"/>
              <w:right w:val="single" w:sz="4" w:space="0" w:color="000000"/>
            </w:tcBorders>
            <w:hideMark/>
          </w:tcPr>
          <w:p w14:paraId="7E54C9D6" w14:textId="77777777" w:rsidR="00A47452" w:rsidRPr="006E70B4" w:rsidRDefault="00A47452" w:rsidP="00A47452">
            <w:pPr>
              <w:spacing w:line="256" w:lineRule="exact"/>
              <w:ind w:right="633"/>
              <w:jc w:val="right"/>
              <w:rPr>
                <w:rFonts w:eastAsia="Times New Roman"/>
                <w:lang w:bidi="ru-RU"/>
              </w:rPr>
            </w:pPr>
            <w:r w:rsidRPr="006E70B4">
              <w:rPr>
                <w:rFonts w:eastAsia="Times New Roman"/>
                <w:lang w:bidi="ru-RU"/>
              </w:rPr>
              <w:t>2</w:t>
            </w:r>
          </w:p>
        </w:tc>
      </w:tr>
      <w:tr w:rsidR="00A47452" w:rsidRPr="006E70B4" w14:paraId="16B82D64" w14:textId="77777777" w:rsidTr="00A47452">
        <w:trPr>
          <w:trHeight w:val="275"/>
        </w:trPr>
        <w:tc>
          <w:tcPr>
            <w:tcW w:w="960" w:type="dxa"/>
            <w:tcBorders>
              <w:top w:val="single" w:sz="4" w:space="0" w:color="000000"/>
              <w:left w:val="single" w:sz="4" w:space="0" w:color="000000"/>
              <w:bottom w:val="single" w:sz="4" w:space="0" w:color="000000"/>
              <w:right w:val="single" w:sz="4" w:space="0" w:color="000000"/>
            </w:tcBorders>
            <w:hideMark/>
          </w:tcPr>
          <w:p w14:paraId="6866B22E" w14:textId="77777777" w:rsidR="00A47452" w:rsidRPr="006E70B4" w:rsidRDefault="00A47452" w:rsidP="00A47452">
            <w:pPr>
              <w:spacing w:line="256" w:lineRule="exact"/>
              <w:ind w:firstLine="0"/>
              <w:rPr>
                <w:rFonts w:eastAsia="Times New Roman"/>
                <w:lang w:bidi="ru-RU"/>
              </w:rPr>
            </w:pPr>
            <w:r w:rsidRPr="006E70B4">
              <w:rPr>
                <w:rFonts w:eastAsia="Times New Roman"/>
                <w:lang w:bidi="ru-RU"/>
              </w:rPr>
              <w:t>14</w:t>
            </w:r>
          </w:p>
        </w:tc>
        <w:tc>
          <w:tcPr>
            <w:tcW w:w="7371" w:type="dxa"/>
            <w:tcBorders>
              <w:top w:val="single" w:sz="4" w:space="0" w:color="000000"/>
              <w:left w:val="single" w:sz="4" w:space="0" w:color="000000"/>
              <w:bottom w:val="single" w:sz="4" w:space="0" w:color="000000"/>
              <w:right w:val="single" w:sz="4" w:space="0" w:color="000000"/>
            </w:tcBorders>
            <w:hideMark/>
          </w:tcPr>
          <w:p w14:paraId="46CE7C8E" w14:textId="77777777" w:rsidR="00A47452" w:rsidRPr="006E70B4" w:rsidRDefault="00A47452" w:rsidP="00A47452">
            <w:pPr>
              <w:spacing w:line="256" w:lineRule="exact"/>
              <w:rPr>
                <w:rFonts w:eastAsia="Times New Roman"/>
                <w:lang w:bidi="ru-RU"/>
              </w:rPr>
            </w:pPr>
            <w:r w:rsidRPr="006E70B4">
              <w:rPr>
                <w:rFonts w:eastAsia="Times New Roman"/>
                <w:lang w:bidi="ru-RU"/>
              </w:rPr>
              <w:t>Копилки слов.</w:t>
            </w:r>
          </w:p>
        </w:tc>
        <w:tc>
          <w:tcPr>
            <w:tcW w:w="1415" w:type="dxa"/>
            <w:tcBorders>
              <w:top w:val="single" w:sz="4" w:space="0" w:color="000000"/>
              <w:left w:val="single" w:sz="4" w:space="0" w:color="000000"/>
              <w:bottom w:val="single" w:sz="4" w:space="0" w:color="000000"/>
              <w:right w:val="single" w:sz="4" w:space="0" w:color="000000"/>
            </w:tcBorders>
            <w:hideMark/>
          </w:tcPr>
          <w:p w14:paraId="7A8D385C" w14:textId="77777777" w:rsidR="00A47452" w:rsidRPr="006E70B4" w:rsidRDefault="00A47452" w:rsidP="00A47452">
            <w:pPr>
              <w:spacing w:line="256" w:lineRule="exact"/>
              <w:ind w:right="633"/>
              <w:jc w:val="right"/>
              <w:rPr>
                <w:rFonts w:eastAsia="Times New Roman"/>
                <w:lang w:bidi="ru-RU"/>
              </w:rPr>
            </w:pPr>
            <w:r w:rsidRPr="006E70B4">
              <w:rPr>
                <w:rFonts w:eastAsia="Times New Roman"/>
                <w:lang w:bidi="ru-RU"/>
              </w:rPr>
              <w:t>1</w:t>
            </w:r>
          </w:p>
        </w:tc>
      </w:tr>
      <w:tr w:rsidR="00A47452" w:rsidRPr="006E70B4" w14:paraId="56D33754" w14:textId="77777777" w:rsidTr="00A47452">
        <w:trPr>
          <w:trHeight w:val="275"/>
        </w:trPr>
        <w:tc>
          <w:tcPr>
            <w:tcW w:w="960" w:type="dxa"/>
            <w:tcBorders>
              <w:top w:val="single" w:sz="4" w:space="0" w:color="000000"/>
              <w:left w:val="single" w:sz="4" w:space="0" w:color="000000"/>
              <w:bottom w:val="single" w:sz="4" w:space="0" w:color="000000"/>
              <w:right w:val="single" w:sz="4" w:space="0" w:color="000000"/>
            </w:tcBorders>
            <w:hideMark/>
          </w:tcPr>
          <w:p w14:paraId="32B2147E" w14:textId="77777777" w:rsidR="00A47452" w:rsidRPr="006E70B4" w:rsidRDefault="00A47452" w:rsidP="00A47452">
            <w:pPr>
              <w:spacing w:line="256" w:lineRule="exact"/>
              <w:ind w:firstLine="0"/>
              <w:rPr>
                <w:rFonts w:eastAsia="Times New Roman"/>
                <w:lang w:bidi="ru-RU"/>
              </w:rPr>
            </w:pPr>
            <w:r w:rsidRPr="006E70B4">
              <w:rPr>
                <w:rFonts w:eastAsia="Times New Roman"/>
                <w:lang w:bidi="ru-RU"/>
              </w:rPr>
              <w:t>15,16</w:t>
            </w:r>
          </w:p>
        </w:tc>
        <w:tc>
          <w:tcPr>
            <w:tcW w:w="7371" w:type="dxa"/>
            <w:tcBorders>
              <w:top w:val="single" w:sz="4" w:space="0" w:color="000000"/>
              <w:left w:val="single" w:sz="4" w:space="0" w:color="000000"/>
              <w:bottom w:val="single" w:sz="4" w:space="0" w:color="000000"/>
              <w:right w:val="single" w:sz="4" w:space="0" w:color="000000"/>
            </w:tcBorders>
            <w:hideMark/>
          </w:tcPr>
          <w:p w14:paraId="74C90454" w14:textId="77777777" w:rsidR="00A47452" w:rsidRPr="006E70B4" w:rsidRDefault="00A47452" w:rsidP="00A47452">
            <w:pPr>
              <w:spacing w:line="256" w:lineRule="exact"/>
              <w:rPr>
                <w:rFonts w:eastAsia="Times New Roman"/>
                <w:lang w:bidi="ru-RU"/>
              </w:rPr>
            </w:pPr>
            <w:r w:rsidRPr="006E70B4">
              <w:rPr>
                <w:rFonts w:eastAsia="Times New Roman"/>
                <w:lang w:bidi="ru-RU"/>
              </w:rPr>
              <w:t>Слова – пришельцы.</w:t>
            </w:r>
          </w:p>
        </w:tc>
        <w:tc>
          <w:tcPr>
            <w:tcW w:w="1415" w:type="dxa"/>
            <w:tcBorders>
              <w:top w:val="single" w:sz="4" w:space="0" w:color="000000"/>
              <w:left w:val="single" w:sz="4" w:space="0" w:color="000000"/>
              <w:bottom w:val="single" w:sz="4" w:space="0" w:color="000000"/>
              <w:right w:val="single" w:sz="4" w:space="0" w:color="000000"/>
            </w:tcBorders>
            <w:hideMark/>
          </w:tcPr>
          <w:p w14:paraId="5EB8138F" w14:textId="77777777" w:rsidR="00A47452" w:rsidRPr="006E70B4" w:rsidRDefault="00A47452" w:rsidP="00A47452">
            <w:pPr>
              <w:spacing w:line="256" w:lineRule="exact"/>
              <w:ind w:right="633"/>
              <w:jc w:val="right"/>
              <w:rPr>
                <w:rFonts w:eastAsia="Times New Roman"/>
                <w:lang w:bidi="ru-RU"/>
              </w:rPr>
            </w:pPr>
            <w:r w:rsidRPr="006E70B4">
              <w:rPr>
                <w:rFonts w:eastAsia="Times New Roman"/>
                <w:lang w:bidi="ru-RU"/>
              </w:rPr>
              <w:t>2</w:t>
            </w:r>
          </w:p>
        </w:tc>
      </w:tr>
      <w:tr w:rsidR="00A47452" w:rsidRPr="006E70B4" w14:paraId="1C738F8D" w14:textId="77777777" w:rsidTr="00A47452">
        <w:trPr>
          <w:trHeight w:val="277"/>
        </w:trPr>
        <w:tc>
          <w:tcPr>
            <w:tcW w:w="960" w:type="dxa"/>
            <w:tcBorders>
              <w:top w:val="single" w:sz="4" w:space="0" w:color="000000"/>
              <w:left w:val="single" w:sz="4" w:space="0" w:color="000000"/>
              <w:bottom w:val="single" w:sz="4" w:space="0" w:color="000000"/>
              <w:right w:val="single" w:sz="4" w:space="0" w:color="000000"/>
            </w:tcBorders>
            <w:hideMark/>
          </w:tcPr>
          <w:p w14:paraId="7FFE7E4F" w14:textId="77777777" w:rsidR="00A47452" w:rsidRPr="006E70B4" w:rsidRDefault="00A47452" w:rsidP="00A47452">
            <w:pPr>
              <w:spacing w:line="258" w:lineRule="exact"/>
              <w:ind w:firstLine="0"/>
              <w:rPr>
                <w:rFonts w:eastAsia="Times New Roman"/>
                <w:lang w:bidi="ru-RU"/>
              </w:rPr>
            </w:pPr>
            <w:r w:rsidRPr="006E70B4">
              <w:rPr>
                <w:rFonts w:eastAsia="Times New Roman"/>
                <w:lang w:bidi="ru-RU"/>
              </w:rPr>
              <w:t>17,18</w:t>
            </w:r>
          </w:p>
        </w:tc>
        <w:tc>
          <w:tcPr>
            <w:tcW w:w="7371" w:type="dxa"/>
            <w:tcBorders>
              <w:top w:val="single" w:sz="4" w:space="0" w:color="000000"/>
              <w:left w:val="single" w:sz="4" w:space="0" w:color="000000"/>
              <w:bottom w:val="single" w:sz="4" w:space="0" w:color="000000"/>
              <w:right w:val="single" w:sz="4" w:space="0" w:color="000000"/>
            </w:tcBorders>
            <w:hideMark/>
          </w:tcPr>
          <w:p w14:paraId="61409302" w14:textId="77777777" w:rsidR="00A47452" w:rsidRPr="006E70B4" w:rsidRDefault="00A47452" w:rsidP="00A47452">
            <w:pPr>
              <w:spacing w:line="258" w:lineRule="exact"/>
              <w:rPr>
                <w:rFonts w:eastAsia="Times New Roman"/>
                <w:lang w:bidi="ru-RU"/>
              </w:rPr>
            </w:pPr>
            <w:r w:rsidRPr="006E70B4">
              <w:rPr>
                <w:rFonts w:eastAsia="Times New Roman"/>
                <w:lang w:bidi="ru-RU"/>
              </w:rPr>
              <w:t>Из глубины веков.</w:t>
            </w:r>
          </w:p>
        </w:tc>
        <w:tc>
          <w:tcPr>
            <w:tcW w:w="1415" w:type="dxa"/>
            <w:tcBorders>
              <w:top w:val="single" w:sz="4" w:space="0" w:color="000000"/>
              <w:left w:val="single" w:sz="4" w:space="0" w:color="000000"/>
              <w:bottom w:val="single" w:sz="4" w:space="0" w:color="000000"/>
              <w:right w:val="single" w:sz="4" w:space="0" w:color="000000"/>
            </w:tcBorders>
            <w:hideMark/>
          </w:tcPr>
          <w:p w14:paraId="0554ACBD" w14:textId="77777777" w:rsidR="00A47452" w:rsidRPr="006E70B4" w:rsidRDefault="00A47452" w:rsidP="00A47452">
            <w:pPr>
              <w:spacing w:line="258" w:lineRule="exact"/>
              <w:ind w:right="633"/>
              <w:jc w:val="right"/>
              <w:rPr>
                <w:rFonts w:eastAsia="Times New Roman"/>
                <w:lang w:bidi="ru-RU"/>
              </w:rPr>
            </w:pPr>
            <w:r w:rsidRPr="006E70B4">
              <w:rPr>
                <w:rFonts w:eastAsia="Times New Roman"/>
                <w:lang w:bidi="ru-RU"/>
              </w:rPr>
              <w:t>2</w:t>
            </w:r>
          </w:p>
        </w:tc>
      </w:tr>
      <w:tr w:rsidR="00A47452" w:rsidRPr="006E70B4" w14:paraId="14543953" w14:textId="77777777" w:rsidTr="00A47452">
        <w:trPr>
          <w:trHeight w:val="275"/>
        </w:trPr>
        <w:tc>
          <w:tcPr>
            <w:tcW w:w="960" w:type="dxa"/>
            <w:tcBorders>
              <w:top w:val="single" w:sz="4" w:space="0" w:color="000000"/>
              <w:left w:val="single" w:sz="4" w:space="0" w:color="000000"/>
              <w:bottom w:val="single" w:sz="4" w:space="0" w:color="000000"/>
              <w:right w:val="single" w:sz="4" w:space="0" w:color="000000"/>
            </w:tcBorders>
            <w:hideMark/>
          </w:tcPr>
          <w:p w14:paraId="1856D33D" w14:textId="77777777" w:rsidR="00A47452" w:rsidRPr="006E70B4" w:rsidRDefault="00A47452" w:rsidP="00A47452">
            <w:pPr>
              <w:spacing w:line="256" w:lineRule="exact"/>
              <w:ind w:firstLine="0"/>
              <w:rPr>
                <w:rFonts w:eastAsia="Times New Roman"/>
                <w:lang w:bidi="ru-RU"/>
              </w:rPr>
            </w:pPr>
            <w:r w:rsidRPr="006E70B4">
              <w:rPr>
                <w:rFonts w:eastAsia="Times New Roman"/>
                <w:lang w:bidi="ru-RU"/>
              </w:rPr>
              <w:t>19,20</w:t>
            </w:r>
          </w:p>
        </w:tc>
        <w:tc>
          <w:tcPr>
            <w:tcW w:w="7371" w:type="dxa"/>
            <w:tcBorders>
              <w:top w:val="single" w:sz="4" w:space="0" w:color="000000"/>
              <w:left w:val="single" w:sz="4" w:space="0" w:color="000000"/>
              <w:bottom w:val="single" w:sz="4" w:space="0" w:color="000000"/>
              <w:right w:val="single" w:sz="4" w:space="0" w:color="000000"/>
            </w:tcBorders>
            <w:hideMark/>
          </w:tcPr>
          <w:p w14:paraId="55F29BC8" w14:textId="77777777" w:rsidR="00A47452" w:rsidRPr="006E70B4" w:rsidRDefault="00A47452" w:rsidP="00A47452">
            <w:pPr>
              <w:spacing w:line="256" w:lineRule="exact"/>
              <w:rPr>
                <w:rFonts w:eastAsia="Times New Roman"/>
                <w:lang w:val="ru-RU" w:bidi="ru-RU"/>
              </w:rPr>
            </w:pPr>
            <w:r w:rsidRPr="006E70B4">
              <w:rPr>
                <w:rFonts w:eastAsia="Times New Roman"/>
                <w:lang w:val="ru-RU" w:bidi="ru-RU"/>
              </w:rPr>
              <w:t>В мире крылатых слов и выражений.</w:t>
            </w:r>
          </w:p>
        </w:tc>
        <w:tc>
          <w:tcPr>
            <w:tcW w:w="1415" w:type="dxa"/>
            <w:tcBorders>
              <w:top w:val="single" w:sz="4" w:space="0" w:color="000000"/>
              <w:left w:val="single" w:sz="4" w:space="0" w:color="000000"/>
              <w:bottom w:val="single" w:sz="4" w:space="0" w:color="000000"/>
              <w:right w:val="single" w:sz="4" w:space="0" w:color="000000"/>
            </w:tcBorders>
            <w:hideMark/>
          </w:tcPr>
          <w:p w14:paraId="574F3294" w14:textId="77777777" w:rsidR="00A47452" w:rsidRPr="006E70B4" w:rsidRDefault="00A47452" w:rsidP="00A47452">
            <w:pPr>
              <w:spacing w:line="256" w:lineRule="exact"/>
              <w:ind w:right="633"/>
              <w:jc w:val="right"/>
              <w:rPr>
                <w:rFonts w:eastAsia="Times New Roman"/>
                <w:lang w:bidi="ru-RU"/>
              </w:rPr>
            </w:pPr>
            <w:r w:rsidRPr="006E70B4">
              <w:rPr>
                <w:rFonts w:eastAsia="Times New Roman"/>
                <w:lang w:bidi="ru-RU"/>
              </w:rPr>
              <w:t>2</w:t>
            </w:r>
          </w:p>
        </w:tc>
      </w:tr>
      <w:tr w:rsidR="00A47452" w:rsidRPr="006E70B4" w14:paraId="4C9CD23F" w14:textId="77777777" w:rsidTr="00A47452">
        <w:trPr>
          <w:trHeight w:val="275"/>
        </w:trPr>
        <w:tc>
          <w:tcPr>
            <w:tcW w:w="960" w:type="dxa"/>
            <w:tcBorders>
              <w:top w:val="single" w:sz="4" w:space="0" w:color="000000"/>
              <w:left w:val="single" w:sz="4" w:space="0" w:color="000000"/>
              <w:bottom w:val="single" w:sz="4" w:space="0" w:color="000000"/>
              <w:right w:val="single" w:sz="4" w:space="0" w:color="000000"/>
            </w:tcBorders>
            <w:hideMark/>
          </w:tcPr>
          <w:p w14:paraId="7E27EBA8" w14:textId="77777777" w:rsidR="00A47452" w:rsidRPr="006E70B4" w:rsidRDefault="00A47452" w:rsidP="00A47452">
            <w:pPr>
              <w:spacing w:line="256" w:lineRule="exact"/>
              <w:ind w:firstLine="0"/>
              <w:rPr>
                <w:rFonts w:eastAsia="Times New Roman"/>
                <w:lang w:bidi="ru-RU"/>
              </w:rPr>
            </w:pPr>
            <w:r w:rsidRPr="006E70B4">
              <w:rPr>
                <w:rFonts w:eastAsia="Times New Roman"/>
                <w:lang w:bidi="ru-RU"/>
              </w:rPr>
              <w:t>21,22</w:t>
            </w:r>
          </w:p>
        </w:tc>
        <w:tc>
          <w:tcPr>
            <w:tcW w:w="7371" w:type="dxa"/>
            <w:tcBorders>
              <w:top w:val="single" w:sz="4" w:space="0" w:color="000000"/>
              <w:left w:val="single" w:sz="4" w:space="0" w:color="000000"/>
              <w:bottom w:val="single" w:sz="4" w:space="0" w:color="000000"/>
              <w:right w:val="single" w:sz="4" w:space="0" w:color="000000"/>
            </w:tcBorders>
            <w:hideMark/>
          </w:tcPr>
          <w:p w14:paraId="5C88894F" w14:textId="77777777" w:rsidR="00A47452" w:rsidRPr="006E70B4" w:rsidRDefault="00A47452" w:rsidP="00A47452">
            <w:pPr>
              <w:spacing w:line="256" w:lineRule="exact"/>
              <w:rPr>
                <w:rFonts w:eastAsia="Times New Roman"/>
                <w:lang w:bidi="ru-RU"/>
              </w:rPr>
            </w:pPr>
            <w:r w:rsidRPr="006E70B4">
              <w:rPr>
                <w:rFonts w:eastAsia="Times New Roman"/>
                <w:lang w:bidi="ru-RU"/>
              </w:rPr>
              <w:t>Почему мы так говорим?</w:t>
            </w:r>
          </w:p>
        </w:tc>
        <w:tc>
          <w:tcPr>
            <w:tcW w:w="1415" w:type="dxa"/>
            <w:tcBorders>
              <w:top w:val="single" w:sz="4" w:space="0" w:color="000000"/>
              <w:left w:val="single" w:sz="4" w:space="0" w:color="000000"/>
              <w:bottom w:val="single" w:sz="4" w:space="0" w:color="000000"/>
              <w:right w:val="single" w:sz="4" w:space="0" w:color="000000"/>
            </w:tcBorders>
            <w:hideMark/>
          </w:tcPr>
          <w:p w14:paraId="7D089082" w14:textId="77777777" w:rsidR="00A47452" w:rsidRPr="006E70B4" w:rsidRDefault="00A47452" w:rsidP="00A47452">
            <w:pPr>
              <w:spacing w:line="256" w:lineRule="exact"/>
              <w:ind w:right="633"/>
              <w:jc w:val="right"/>
              <w:rPr>
                <w:rFonts w:eastAsia="Times New Roman"/>
                <w:lang w:bidi="ru-RU"/>
              </w:rPr>
            </w:pPr>
            <w:r w:rsidRPr="006E70B4">
              <w:rPr>
                <w:rFonts w:eastAsia="Times New Roman"/>
                <w:lang w:bidi="ru-RU"/>
              </w:rPr>
              <w:t>2</w:t>
            </w:r>
          </w:p>
        </w:tc>
      </w:tr>
      <w:tr w:rsidR="00A47452" w:rsidRPr="006E70B4" w14:paraId="18B4D47D" w14:textId="77777777" w:rsidTr="00A47452">
        <w:trPr>
          <w:trHeight w:val="275"/>
        </w:trPr>
        <w:tc>
          <w:tcPr>
            <w:tcW w:w="960" w:type="dxa"/>
            <w:tcBorders>
              <w:top w:val="single" w:sz="4" w:space="0" w:color="000000"/>
              <w:left w:val="single" w:sz="4" w:space="0" w:color="000000"/>
              <w:bottom w:val="single" w:sz="4" w:space="0" w:color="000000"/>
              <w:right w:val="single" w:sz="4" w:space="0" w:color="000000"/>
            </w:tcBorders>
            <w:hideMark/>
          </w:tcPr>
          <w:p w14:paraId="373AA104" w14:textId="77777777" w:rsidR="00A47452" w:rsidRPr="006E70B4" w:rsidRDefault="00A47452" w:rsidP="00A47452">
            <w:pPr>
              <w:spacing w:line="256" w:lineRule="exact"/>
              <w:ind w:firstLine="0"/>
              <w:rPr>
                <w:rFonts w:eastAsia="Times New Roman"/>
                <w:lang w:bidi="ru-RU"/>
              </w:rPr>
            </w:pPr>
            <w:r w:rsidRPr="006E70B4">
              <w:rPr>
                <w:rFonts w:eastAsia="Times New Roman"/>
                <w:lang w:bidi="ru-RU"/>
              </w:rPr>
              <w:t>23,24</w:t>
            </w:r>
          </w:p>
        </w:tc>
        <w:tc>
          <w:tcPr>
            <w:tcW w:w="7371" w:type="dxa"/>
            <w:tcBorders>
              <w:top w:val="single" w:sz="4" w:space="0" w:color="000000"/>
              <w:left w:val="single" w:sz="4" w:space="0" w:color="000000"/>
              <w:bottom w:val="single" w:sz="4" w:space="0" w:color="000000"/>
              <w:right w:val="single" w:sz="4" w:space="0" w:color="000000"/>
            </w:tcBorders>
            <w:hideMark/>
          </w:tcPr>
          <w:p w14:paraId="5F3FE008" w14:textId="77777777" w:rsidR="00A47452" w:rsidRPr="006E70B4" w:rsidRDefault="00A47452" w:rsidP="00A47452">
            <w:pPr>
              <w:spacing w:line="256" w:lineRule="exact"/>
              <w:rPr>
                <w:rFonts w:eastAsia="Times New Roman"/>
                <w:lang w:bidi="ru-RU"/>
              </w:rPr>
            </w:pPr>
            <w:r w:rsidRPr="006E70B4">
              <w:rPr>
                <w:rFonts w:eastAsia="Times New Roman"/>
                <w:lang w:bidi="ru-RU"/>
              </w:rPr>
              <w:t>В гостях у сказки.</w:t>
            </w:r>
          </w:p>
        </w:tc>
        <w:tc>
          <w:tcPr>
            <w:tcW w:w="1415" w:type="dxa"/>
            <w:tcBorders>
              <w:top w:val="single" w:sz="4" w:space="0" w:color="000000"/>
              <w:left w:val="single" w:sz="4" w:space="0" w:color="000000"/>
              <w:bottom w:val="single" w:sz="4" w:space="0" w:color="000000"/>
              <w:right w:val="single" w:sz="4" w:space="0" w:color="000000"/>
            </w:tcBorders>
            <w:hideMark/>
          </w:tcPr>
          <w:p w14:paraId="30827AFC" w14:textId="77777777" w:rsidR="00A47452" w:rsidRPr="006E70B4" w:rsidRDefault="00A47452" w:rsidP="00A47452">
            <w:pPr>
              <w:spacing w:line="256" w:lineRule="exact"/>
              <w:ind w:right="633"/>
              <w:jc w:val="right"/>
              <w:rPr>
                <w:rFonts w:eastAsia="Times New Roman"/>
                <w:lang w:bidi="ru-RU"/>
              </w:rPr>
            </w:pPr>
            <w:r w:rsidRPr="006E70B4">
              <w:rPr>
                <w:rFonts w:eastAsia="Times New Roman"/>
                <w:lang w:bidi="ru-RU"/>
              </w:rPr>
              <w:t>2</w:t>
            </w:r>
          </w:p>
        </w:tc>
      </w:tr>
      <w:tr w:rsidR="00A47452" w:rsidRPr="006E70B4" w14:paraId="32B44DCC" w14:textId="77777777" w:rsidTr="00A47452">
        <w:trPr>
          <w:trHeight w:val="275"/>
        </w:trPr>
        <w:tc>
          <w:tcPr>
            <w:tcW w:w="960" w:type="dxa"/>
            <w:tcBorders>
              <w:top w:val="single" w:sz="4" w:space="0" w:color="000000"/>
              <w:left w:val="single" w:sz="4" w:space="0" w:color="000000"/>
              <w:bottom w:val="single" w:sz="4" w:space="0" w:color="000000"/>
              <w:right w:val="single" w:sz="4" w:space="0" w:color="000000"/>
            </w:tcBorders>
            <w:hideMark/>
          </w:tcPr>
          <w:p w14:paraId="6C488910" w14:textId="77777777" w:rsidR="00A47452" w:rsidRPr="006E70B4" w:rsidRDefault="00A47452" w:rsidP="00A47452">
            <w:pPr>
              <w:spacing w:line="256" w:lineRule="exact"/>
              <w:ind w:firstLine="0"/>
              <w:rPr>
                <w:rFonts w:eastAsia="Times New Roman"/>
                <w:lang w:bidi="ru-RU"/>
              </w:rPr>
            </w:pPr>
            <w:r w:rsidRPr="006E70B4">
              <w:rPr>
                <w:rFonts w:eastAsia="Times New Roman"/>
                <w:lang w:bidi="ru-RU"/>
              </w:rPr>
              <w:t>25,26</w:t>
            </w:r>
          </w:p>
        </w:tc>
        <w:tc>
          <w:tcPr>
            <w:tcW w:w="7371" w:type="dxa"/>
            <w:tcBorders>
              <w:top w:val="single" w:sz="4" w:space="0" w:color="000000"/>
              <w:left w:val="single" w:sz="4" w:space="0" w:color="000000"/>
              <w:bottom w:val="single" w:sz="4" w:space="0" w:color="000000"/>
              <w:right w:val="single" w:sz="4" w:space="0" w:color="000000"/>
            </w:tcBorders>
            <w:hideMark/>
          </w:tcPr>
          <w:p w14:paraId="35BF19DB" w14:textId="77777777" w:rsidR="00A47452" w:rsidRPr="006E70B4" w:rsidRDefault="00A47452" w:rsidP="00A47452">
            <w:pPr>
              <w:spacing w:line="256" w:lineRule="exact"/>
              <w:rPr>
                <w:rFonts w:eastAsia="Times New Roman"/>
                <w:lang w:bidi="ru-RU"/>
              </w:rPr>
            </w:pPr>
            <w:r w:rsidRPr="006E70B4">
              <w:rPr>
                <w:rFonts w:eastAsia="Times New Roman"/>
                <w:lang w:bidi="ru-RU"/>
              </w:rPr>
              <w:t>В музее истории слов.</w:t>
            </w:r>
          </w:p>
        </w:tc>
        <w:tc>
          <w:tcPr>
            <w:tcW w:w="1415" w:type="dxa"/>
            <w:tcBorders>
              <w:top w:val="single" w:sz="4" w:space="0" w:color="000000"/>
              <w:left w:val="single" w:sz="4" w:space="0" w:color="000000"/>
              <w:bottom w:val="single" w:sz="4" w:space="0" w:color="000000"/>
              <w:right w:val="single" w:sz="4" w:space="0" w:color="000000"/>
            </w:tcBorders>
            <w:hideMark/>
          </w:tcPr>
          <w:p w14:paraId="7F4FC7E3" w14:textId="77777777" w:rsidR="00A47452" w:rsidRPr="006E70B4" w:rsidRDefault="00A47452" w:rsidP="00A47452">
            <w:pPr>
              <w:spacing w:line="256" w:lineRule="exact"/>
              <w:ind w:right="633"/>
              <w:jc w:val="right"/>
              <w:rPr>
                <w:rFonts w:eastAsia="Times New Roman"/>
                <w:lang w:bidi="ru-RU"/>
              </w:rPr>
            </w:pPr>
            <w:r w:rsidRPr="006E70B4">
              <w:rPr>
                <w:rFonts w:eastAsia="Times New Roman"/>
                <w:lang w:bidi="ru-RU"/>
              </w:rPr>
              <w:t>2</w:t>
            </w:r>
          </w:p>
        </w:tc>
      </w:tr>
      <w:tr w:rsidR="00A47452" w:rsidRPr="006E70B4" w14:paraId="455ABE7C" w14:textId="77777777" w:rsidTr="00A47452">
        <w:trPr>
          <w:trHeight w:val="275"/>
        </w:trPr>
        <w:tc>
          <w:tcPr>
            <w:tcW w:w="960" w:type="dxa"/>
            <w:tcBorders>
              <w:top w:val="single" w:sz="4" w:space="0" w:color="000000"/>
              <w:left w:val="single" w:sz="4" w:space="0" w:color="000000"/>
              <w:bottom w:val="single" w:sz="4" w:space="0" w:color="000000"/>
              <w:right w:val="single" w:sz="4" w:space="0" w:color="000000"/>
            </w:tcBorders>
            <w:hideMark/>
          </w:tcPr>
          <w:p w14:paraId="4A19482D" w14:textId="77777777" w:rsidR="00A47452" w:rsidRPr="006E70B4" w:rsidRDefault="00A47452" w:rsidP="00A47452">
            <w:pPr>
              <w:spacing w:line="256" w:lineRule="exact"/>
              <w:ind w:firstLine="0"/>
              <w:rPr>
                <w:rFonts w:eastAsia="Times New Roman"/>
                <w:lang w:bidi="ru-RU"/>
              </w:rPr>
            </w:pPr>
            <w:r w:rsidRPr="006E70B4">
              <w:rPr>
                <w:rFonts w:eastAsia="Times New Roman"/>
                <w:lang w:bidi="ru-RU"/>
              </w:rPr>
              <w:t>27</w:t>
            </w:r>
          </w:p>
        </w:tc>
        <w:tc>
          <w:tcPr>
            <w:tcW w:w="7371" w:type="dxa"/>
            <w:tcBorders>
              <w:top w:val="single" w:sz="4" w:space="0" w:color="000000"/>
              <w:left w:val="single" w:sz="4" w:space="0" w:color="000000"/>
              <w:bottom w:val="single" w:sz="4" w:space="0" w:color="000000"/>
              <w:right w:val="single" w:sz="4" w:space="0" w:color="000000"/>
            </w:tcBorders>
            <w:hideMark/>
          </w:tcPr>
          <w:p w14:paraId="46F2C19C" w14:textId="77777777" w:rsidR="00A47452" w:rsidRPr="006E70B4" w:rsidRDefault="00A47452" w:rsidP="00A47452">
            <w:pPr>
              <w:spacing w:line="256" w:lineRule="exact"/>
              <w:rPr>
                <w:rFonts w:eastAsia="Times New Roman"/>
                <w:lang w:bidi="ru-RU"/>
              </w:rPr>
            </w:pPr>
            <w:r w:rsidRPr="006E70B4">
              <w:rPr>
                <w:rFonts w:eastAsia="Times New Roman"/>
                <w:lang w:bidi="ru-RU"/>
              </w:rPr>
              <w:t>Словесные раскопки.</w:t>
            </w:r>
          </w:p>
        </w:tc>
        <w:tc>
          <w:tcPr>
            <w:tcW w:w="1415" w:type="dxa"/>
            <w:tcBorders>
              <w:top w:val="single" w:sz="4" w:space="0" w:color="000000"/>
              <w:left w:val="single" w:sz="4" w:space="0" w:color="000000"/>
              <w:bottom w:val="single" w:sz="4" w:space="0" w:color="000000"/>
              <w:right w:val="single" w:sz="4" w:space="0" w:color="000000"/>
            </w:tcBorders>
            <w:hideMark/>
          </w:tcPr>
          <w:p w14:paraId="69FA60A6" w14:textId="77777777" w:rsidR="00A47452" w:rsidRPr="006E70B4" w:rsidRDefault="00A47452" w:rsidP="00A47452">
            <w:pPr>
              <w:spacing w:line="256" w:lineRule="exact"/>
              <w:ind w:right="633"/>
              <w:jc w:val="right"/>
              <w:rPr>
                <w:rFonts w:eastAsia="Times New Roman"/>
                <w:lang w:bidi="ru-RU"/>
              </w:rPr>
            </w:pPr>
            <w:r w:rsidRPr="006E70B4">
              <w:rPr>
                <w:rFonts w:eastAsia="Times New Roman"/>
                <w:lang w:bidi="ru-RU"/>
              </w:rPr>
              <w:t>1</w:t>
            </w:r>
          </w:p>
        </w:tc>
      </w:tr>
      <w:tr w:rsidR="00A47452" w:rsidRPr="006E70B4" w14:paraId="11290FDF" w14:textId="77777777" w:rsidTr="00A47452">
        <w:trPr>
          <w:trHeight w:val="277"/>
        </w:trPr>
        <w:tc>
          <w:tcPr>
            <w:tcW w:w="960" w:type="dxa"/>
            <w:tcBorders>
              <w:top w:val="single" w:sz="4" w:space="0" w:color="000000"/>
              <w:left w:val="single" w:sz="4" w:space="0" w:color="000000"/>
              <w:bottom w:val="single" w:sz="4" w:space="0" w:color="000000"/>
              <w:right w:val="single" w:sz="4" w:space="0" w:color="000000"/>
            </w:tcBorders>
            <w:hideMark/>
          </w:tcPr>
          <w:p w14:paraId="454A7064" w14:textId="77777777" w:rsidR="00A47452" w:rsidRPr="006E70B4" w:rsidRDefault="00A47452" w:rsidP="00A47452">
            <w:pPr>
              <w:spacing w:line="258" w:lineRule="exact"/>
              <w:ind w:firstLine="0"/>
              <w:rPr>
                <w:rFonts w:eastAsia="Times New Roman"/>
                <w:lang w:bidi="ru-RU"/>
              </w:rPr>
            </w:pPr>
            <w:r w:rsidRPr="006E70B4">
              <w:rPr>
                <w:rFonts w:eastAsia="Times New Roman"/>
                <w:lang w:bidi="ru-RU"/>
              </w:rPr>
              <w:t>28,29</w:t>
            </w:r>
          </w:p>
        </w:tc>
        <w:tc>
          <w:tcPr>
            <w:tcW w:w="7371" w:type="dxa"/>
            <w:tcBorders>
              <w:top w:val="single" w:sz="4" w:space="0" w:color="000000"/>
              <w:left w:val="single" w:sz="4" w:space="0" w:color="000000"/>
              <w:bottom w:val="single" w:sz="4" w:space="0" w:color="000000"/>
              <w:right w:val="single" w:sz="4" w:space="0" w:color="000000"/>
            </w:tcBorders>
            <w:hideMark/>
          </w:tcPr>
          <w:p w14:paraId="53C681E5" w14:textId="77777777" w:rsidR="00A47452" w:rsidRPr="006E70B4" w:rsidRDefault="00A47452" w:rsidP="00A47452">
            <w:pPr>
              <w:spacing w:line="258" w:lineRule="exact"/>
              <w:rPr>
                <w:rFonts w:eastAsia="Times New Roman"/>
                <w:lang w:bidi="ru-RU"/>
              </w:rPr>
            </w:pPr>
            <w:r w:rsidRPr="006E70B4">
              <w:rPr>
                <w:rFonts w:eastAsia="Times New Roman"/>
                <w:lang w:bidi="ru-RU"/>
              </w:rPr>
              <w:t>Всех скороговорок не перескороговоришь.</w:t>
            </w:r>
          </w:p>
        </w:tc>
        <w:tc>
          <w:tcPr>
            <w:tcW w:w="1415" w:type="dxa"/>
            <w:tcBorders>
              <w:top w:val="single" w:sz="4" w:space="0" w:color="000000"/>
              <w:left w:val="single" w:sz="4" w:space="0" w:color="000000"/>
              <w:bottom w:val="single" w:sz="4" w:space="0" w:color="000000"/>
              <w:right w:val="single" w:sz="4" w:space="0" w:color="000000"/>
            </w:tcBorders>
            <w:hideMark/>
          </w:tcPr>
          <w:p w14:paraId="017218AB" w14:textId="77777777" w:rsidR="00A47452" w:rsidRPr="006E70B4" w:rsidRDefault="00A47452" w:rsidP="00A47452">
            <w:pPr>
              <w:spacing w:line="258" w:lineRule="exact"/>
              <w:ind w:right="633"/>
              <w:jc w:val="right"/>
              <w:rPr>
                <w:rFonts w:eastAsia="Times New Roman"/>
                <w:lang w:bidi="ru-RU"/>
              </w:rPr>
            </w:pPr>
            <w:r w:rsidRPr="006E70B4">
              <w:rPr>
                <w:rFonts w:eastAsia="Times New Roman"/>
                <w:lang w:bidi="ru-RU"/>
              </w:rPr>
              <w:t>2</w:t>
            </w:r>
          </w:p>
        </w:tc>
      </w:tr>
      <w:tr w:rsidR="00A47452" w:rsidRPr="006E70B4" w14:paraId="572B37CB" w14:textId="77777777" w:rsidTr="00A47452">
        <w:trPr>
          <w:trHeight w:val="275"/>
        </w:trPr>
        <w:tc>
          <w:tcPr>
            <w:tcW w:w="960" w:type="dxa"/>
            <w:tcBorders>
              <w:top w:val="single" w:sz="4" w:space="0" w:color="000000"/>
              <w:left w:val="single" w:sz="4" w:space="0" w:color="000000"/>
              <w:bottom w:val="single" w:sz="4" w:space="0" w:color="000000"/>
              <w:right w:val="single" w:sz="4" w:space="0" w:color="000000"/>
            </w:tcBorders>
            <w:hideMark/>
          </w:tcPr>
          <w:p w14:paraId="6F5296E2" w14:textId="77777777" w:rsidR="00A47452" w:rsidRPr="006E70B4" w:rsidRDefault="00A47452" w:rsidP="00A47452">
            <w:pPr>
              <w:spacing w:line="256" w:lineRule="exact"/>
              <w:ind w:firstLine="0"/>
              <w:rPr>
                <w:rFonts w:eastAsia="Times New Roman"/>
                <w:lang w:bidi="ru-RU"/>
              </w:rPr>
            </w:pPr>
            <w:r w:rsidRPr="006E70B4">
              <w:rPr>
                <w:rFonts w:eastAsia="Times New Roman"/>
                <w:lang w:bidi="ru-RU"/>
              </w:rPr>
              <w:t>30,31</w:t>
            </w:r>
          </w:p>
        </w:tc>
        <w:tc>
          <w:tcPr>
            <w:tcW w:w="7371" w:type="dxa"/>
            <w:tcBorders>
              <w:top w:val="single" w:sz="4" w:space="0" w:color="000000"/>
              <w:left w:val="single" w:sz="4" w:space="0" w:color="000000"/>
              <w:bottom w:val="single" w:sz="4" w:space="0" w:color="000000"/>
              <w:right w:val="single" w:sz="4" w:space="0" w:color="000000"/>
            </w:tcBorders>
            <w:hideMark/>
          </w:tcPr>
          <w:p w14:paraId="4E733C45" w14:textId="77777777" w:rsidR="00A47452" w:rsidRPr="006E70B4" w:rsidRDefault="00A47452" w:rsidP="00A47452">
            <w:pPr>
              <w:spacing w:line="256" w:lineRule="exact"/>
              <w:rPr>
                <w:rFonts w:eastAsia="Times New Roman"/>
                <w:lang w:bidi="ru-RU"/>
              </w:rPr>
            </w:pPr>
            <w:r w:rsidRPr="006E70B4">
              <w:rPr>
                <w:rFonts w:eastAsia="Times New Roman"/>
                <w:lang w:bidi="ru-RU"/>
              </w:rPr>
              <w:t>Пословицы, поговорки.</w:t>
            </w:r>
          </w:p>
        </w:tc>
        <w:tc>
          <w:tcPr>
            <w:tcW w:w="1415" w:type="dxa"/>
            <w:tcBorders>
              <w:top w:val="single" w:sz="4" w:space="0" w:color="000000"/>
              <w:left w:val="single" w:sz="4" w:space="0" w:color="000000"/>
              <w:bottom w:val="single" w:sz="4" w:space="0" w:color="000000"/>
              <w:right w:val="single" w:sz="4" w:space="0" w:color="000000"/>
            </w:tcBorders>
            <w:hideMark/>
          </w:tcPr>
          <w:p w14:paraId="35DC1555" w14:textId="77777777" w:rsidR="00A47452" w:rsidRPr="006E70B4" w:rsidRDefault="00A47452" w:rsidP="00A47452">
            <w:pPr>
              <w:spacing w:line="256" w:lineRule="exact"/>
              <w:ind w:right="633"/>
              <w:jc w:val="right"/>
              <w:rPr>
                <w:rFonts w:eastAsia="Times New Roman"/>
                <w:lang w:bidi="ru-RU"/>
              </w:rPr>
            </w:pPr>
            <w:r w:rsidRPr="006E70B4">
              <w:rPr>
                <w:rFonts w:eastAsia="Times New Roman"/>
                <w:lang w:bidi="ru-RU"/>
              </w:rPr>
              <w:t>2</w:t>
            </w:r>
          </w:p>
        </w:tc>
      </w:tr>
      <w:tr w:rsidR="00A47452" w:rsidRPr="006E70B4" w14:paraId="47A8AB49" w14:textId="77777777" w:rsidTr="00A47452">
        <w:trPr>
          <w:trHeight w:val="276"/>
        </w:trPr>
        <w:tc>
          <w:tcPr>
            <w:tcW w:w="960" w:type="dxa"/>
            <w:tcBorders>
              <w:top w:val="single" w:sz="4" w:space="0" w:color="000000"/>
              <w:left w:val="single" w:sz="4" w:space="0" w:color="000000"/>
              <w:bottom w:val="single" w:sz="4" w:space="0" w:color="000000"/>
              <w:right w:val="single" w:sz="4" w:space="0" w:color="000000"/>
            </w:tcBorders>
            <w:hideMark/>
          </w:tcPr>
          <w:p w14:paraId="30083F63" w14:textId="77777777" w:rsidR="00A47452" w:rsidRPr="006E70B4" w:rsidRDefault="00A47452" w:rsidP="00A47452">
            <w:pPr>
              <w:spacing w:line="256" w:lineRule="exact"/>
              <w:ind w:firstLine="0"/>
              <w:rPr>
                <w:rFonts w:eastAsia="Times New Roman"/>
                <w:lang w:bidi="ru-RU"/>
              </w:rPr>
            </w:pPr>
            <w:r w:rsidRPr="006E70B4">
              <w:rPr>
                <w:rFonts w:eastAsia="Times New Roman"/>
                <w:lang w:bidi="ru-RU"/>
              </w:rPr>
              <w:t>32</w:t>
            </w:r>
          </w:p>
        </w:tc>
        <w:tc>
          <w:tcPr>
            <w:tcW w:w="7371" w:type="dxa"/>
            <w:tcBorders>
              <w:top w:val="single" w:sz="4" w:space="0" w:color="000000"/>
              <w:left w:val="single" w:sz="4" w:space="0" w:color="000000"/>
              <w:bottom w:val="single" w:sz="4" w:space="0" w:color="000000"/>
              <w:right w:val="single" w:sz="4" w:space="0" w:color="000000"/>
            </w:tcBorders>
            <w:hideMark/>
          </w:tcPr>
          <w:p w14:paraId="47748E3C" w14:textId="77777777" w:rsidR="00A47452" w:rsidRPr="006E70B4" w:rsidRDefault="00A47452" w:rsidP="00A47452">
            <w:pPr>
              <w:spacing w:line="256" w:lineRule="exact"/>
              <w:rPr>
                <w:rFonts w:eastAsia="Times New Roman"/>
                <w:lang w:val="ru-RU" w:bidi="ru-RU"/>
              </w:rPr>
            </w:pPr>
            <w:r w:rsidRPr="006E70B4">
              <w:rPr>
                <w:rFonts w:eastAsia="Times New Roman"/>
                <w:lang w:val="ru-RU" w:bidi="ru-RU"/>
              </w:rPr>
              <w:t>Язык, давай с тобой дружить!</w:t>
            </w:r>
          </w:p>
        </w:tc>
        <w:tc>
          <w:tcPr>
            <w:tcW w:w="1415" w:type="dxa"/>
            <w:tcBorders>
              <w:top w:val="single" w:sz="4" w:space="0" w:color="000000"/>
              <w:left w:val="single" w:sz="4" w:space="0" w:color="000000"/>
              <w:bottom w:val="single" w:sz="4" w:space="0" w:color="000000"/>
              <w:right w:val="single" w:sz="4" w:space="0" w:color="000000"/>
            </w:tcBorders>
            <w:hideMark/>
          </w:tcPr>
          <w:p w14:paraId="5D816265" w14:textId="77777777" w:rsidR="00A47452" w:rsidRPr="006E70B4" w:rsidRDefault="00A47452" w:rsidP="00A47452">
            <w:pPr>
              <w:spacing w:line="256" w:lineRule="exact"/>
              <w:ind w:right="633"/>
              <w:jc w:val="right"/>
              <w:rPr>
                <w:rFonts w:eastAsia="Times New Roman"/>
                <w:lang w:bidi="ru-RU"/>
              </w:rPr>
            </w:pPr>
            <w:r w:rsidRPr="006E70B4">
              <w:rPr>
                <w:rFonts w:eastAsia="Times New Roman"/>
                <w:lang w:bidi="ru-RU"/>
              </w:rPr>
              <w:t>2</w:t>
            </w:r>
          </w:p>
        </w:tc>
      </w:tr>
      <w:tr w:rsidR="00A47452" w:rsidRPr="006E70B4" w14:paraId="7690F4F0" w14:textId="77777777" w:rsidTr="00A47452">
        <w:trPr>
          <w:trHeight w:val="275"/>
        </w:trPr>
        <w:tc>
          <w:tcPr>
            <w:tcW w:w="960" w:type="dxa"/>
            <w:tcBorders>
              <w:top w:val="single" w:sz="4" w:space="0" w:color="000000"/>
              <w:left w:val="single" w:sz="4" w:space="0" w:color="000000"/>
              <w:bottom w:val="single" w:sz="4" w:space="0" w:color="000000"/>
              <w:right w:val="single" w:sz="4" w:space="0" w:color="000000"/>
            </w:tcBorders>
            <w:hideMark/>
          </w:tcPr>
          <w:p w14:paraId="2CBFED42" w14:textId="77777777" w:rsidR="00A47452" w:rsidRPr="006E70B4" w:rsidRDefault="00A47452" w:rsidP="00A47452">
            <w:pPr>
              <w:spacing w:line="256" w:lineRule="exact"/>
              <w:ind w:firstLine="0"/>
              <w:rPr>
                <w:rFonts w:eastAsia="Times New Roman"/>
                <w:lang w:bidi="ru-RU"/>
              </w:rPr>
            </w:pPr>
            <w:r w:rsidRPr="006E70B4">
              <w:rPr>
                <w:rFonts w:eastAsia="Times New Roman"/>
                <w:lang w:bidi="ru-RU"/>
              </w:rPr>
              <w:t>33</w:t>
            </w:r>
          </w:p>
        </w:tc>
        <w:tc>
          <w:tcPr>
            <w:tcW w:w="7371" w:type="dxa"/>
            <w:tcBorders>
              <w:top w:val="single" w:sz="4" w:space="0" w:color="000000"/>
              <w:left w:val="single" w:sz="4" w:space="0" w:color="000000"/>
              <w:bottom w:val="single" w:sz="4" w:space="0" w:color="000000"/>
              <w:right w:val="single" w:sz="4" w:space="0" w:color="000000"/>
            </w:tcBorders>
            <w:hideMark/>
          </w:tcPr>
          <w:p w14:paraId="59FDB95E" w14:textId="77777777" w:rsidR="00A47452" w:rsidRPr="006E70B4" w:rsidRDefault="00A47452" w:rsidP="00A47452">
            <w:pPr>
              <w:spacing w:line="256" w:lineRule="exact"/>
              <w:rPr>
                <w:rFonts w:eastAsia="Times New Roman"/>
                <w:lang w:bidi="ru-RU"/>
              </w:rPr>
            </w:pPr>
            <w:r w:rsidRPr="006E70B4">
              <w:rPr>
                <w:rFonts w:eastAsia="Times New Roman"/>
                <w:lang w:bidi="ru-RU"/>
              </w:rPr>
              <w:t>Я молодец!</w:t>
            </w:r>
          </w:p>
        </w:tc>
        <w:tc>
          <w:tcPr>
            <w:tcW w:w="1415" w:type="dxa"/>
            <w:tcBorders>
              <w:top w:val="single" w:sz="4" w:space="0" w:color="000000"/>
              <w:left w:val="single" w:sz="4" w:space="0" w:color="000000"/>
              <w:bottom w:val="single" w:sz="4" w:space="0" w:color="000000"/>
              <w:right w:val="single" w:sz="4" w:space="0" w:color="000000"/>
            </w:tcBorders>
            <w:hideMark/>
          </w:tcPr>
          <w:p w14:paraId="75BD346B" w14:textId="77777777" w:rsidR="00A47452" w:rsidRPr="006E70B4" w:rsidRDefault="00A47452" w:rsidP="00A47452">
            <w:pPr>
              <w:spacing w:line="256" w:lineRule="exact"/>
              <w:ind w:right="633"/>
              <w:jc w:val="right"/>
              <w:rPr>
                <w:rFonts w:eastAsia="Times New Roman"/>
                <w:lang w:bidi="ru-RU"/>
              </w:rPr>
            </w:pPr>
            <w:r w:rsidRPr="006E70B4">
              <w:rPr>
                <w:rFonts w:eastAsia="Times New Roman"/>
                <w:lang w:bidi="ru-RU"/>
              </w:rPr>
              <w:t>1</w:t>
            </w:r>
          </w:p>
        </w:tc>
      </w:tr>
      <w:tr w:rsidR="00A47452" w:rsidRPr="006E70B4" w14:paraId="56273FD8" w14:textId="77777777" w:rsidTr="00A47452">
        <w:trPr>
          <w:trHeight w:val="275"/>
        </w:trPr>
        <w:tc>
          <w:tcPr>
            <w:tcW w:w="960" w:type="dxa"/>
            <w:tcBorders>
              <w:top w:val="single" w:sz="4" w:space="0" w:color="000000"/>
              <w:left w:val="single" w:sz="4" w:space="0" w:color="000000"/>
              <w:bottom w:val="single" w:sz="4" w:space="0" w:color="000000"/>
              <w:right w:val="single" w:sz="4" w:space="0" w:color="000000"/>
            </w:tcBorders>
            <w:hideMark/>
          </w:tcPr>
          <w:p w14:paraId="321195FF" w14:textId="77777777" w:rsidR="00A47452" w:rsidRPr="006E70B4" w:rsidRDefault="00A47452" w:rsidP="00A47452">
            <w:pPr>
              <w:spacing w:line="256" w:lineRule="exact"/>
              <w:ind w:firstLine="0"/>
              <w:rPr>
                <w:rFonts w:eastAsia="Times New Roman"/>
                <w:lang w:bidi="ru-RU"/>
              </w:rPr>
            </w:pPr>
            <w:r w:rsidRPr="006E70B4">
              <w:rPr>
                <w:rFonts w:eastAsia="Times New Roman"/>
                <w:lang w:bidi="ru-RU"/>
              </w:rPr>
              <w:t>34</w:t>
            </w:r>
          </w:p>
        </w:tc>
        <w:tc>
          <w:tcPr>
            <w:tcW w:w="7371" w:type="dxa"/>
            <w:tcBorders>
              <w:top w:val="single" w:sz="4" w:space="0" w:color="000000"/>
              <w:left w:val="single" w:sz="4" w:space="0" w:color="000000"/>
              <w:bottom w:val="single" w:sz="4" w:space="0" w:color="000000"/>
              <w:right w:val="single" w:sz="4" w:space="0" w:color="000000"/>
            </w:tcBorders>
            <w:hideMark/>
          </w:tcPr>
          <w:p w14:paraId="67B42662" w14:textId="77777777" w:rsidR="00A47452" w:rsidRPr="006E70B4" w:rsidRDefault="00A47452" w:rsidP="00A47452">
            <w:pPr>
              <w:spacing w:line="256" w:lineRule="exact"/>
              <w:rPr>
                <w:rFonts w:eastAsia="Times New Roman"/>
                <w:lang w:bidi="ru-RU"/>
              </w:rPr>
            </w:pPr>
            <w:r w:rsidRPr="006E70B4">
              <w:rPr>
                <w:rFonts w:eastAsia="Times New Roman"/>
                <w:lang w:bidi="ru-RU"/>
              </w:rPr>
              <w:t>Почему мы так пишем?</w:t>
            </w:r>
          </w:p>
        </w:tc>
        <w:tc>
          <w:tcPr>
            <w:tcW w:w="1415" w:type="dxa"/>
            <w:tcBorders>
              <w:top w:val="single" w:sz="4" w:space="0" w:color="000000"/>
              <w:left w:val="single" w:sz="4" w:space="0" w:color="000000"/>
              <w:bottom w:val="single" w:sz="4" w:space="0" w:color="000000"/>
              <w:right w:val="single" w:sz="4" w:space="0" w:color="000000"/>
            </w:tcBorders>
            <w:hideMark/>
          </w:tcPr>
          <w:p w14:paraId="05317A23" w14:textId="77777777" w:rsidR="00A47452" w:rsidRPr="006E70B4" w:rsidRDefault="00A47452" w:rsidP="00A47452">
            <w:pPr>
              <w:spacing w:line="256" w:lineRule="exact"/>
              <w:ind w:right="633"/>
              <w:jc w:val="right"/>
              <w:rPr>
                <w:rFonts w:eastAsia="Times New Roman"/>
                <w:lang w:bidi="ru-RU"/>
              </w:rPr>
            </w:pPr>
            <w:r w:rsidRPr="006E70B4">
              <w:rPr>
                <w:rFonts w:eastAsia="Times New Roman"/>
                <w:lang w:bidi="ru-RU"/>
              </w:rPr>
              <w:t>1</w:t>
            </w:r>
          </w:p>
        </w:tc>
      </w:tr>
      <w:tr w:rsidR="00A47452" w:rsidRPr="006E70B4" w14:paraId="7350ACCB" w14:textId="77777777" w:rsidTr="00A47452">
        <w:trPr>
          <w:trHeight w:val="275"/>
        </w:trPr>
        <w:tc>
          <w:tcPr>
            <w:tcW w:w="8331" w:type="dxa"/>
            <w:gridSpan w:val="2"/>
            <w:tcBorders>
              <w:top w:val="single" w:sz="4" w:space="0" w:color="000000"/>
              <w:left w:val="single" w:sz="4" w:space="0" w:color="000000"/>
              <w:bottom w:val="single" w:sz="4" w:space="0" w:color="000000"/>
              <w:right w:val="single" w:sz="4" w:space="0" w:color="000000"/>
            </w:tcBorders>
            <w:hideMark/>
          </w:tcPr>
          <w:p w14:paraId="3AC924F9" w14:textId="77777777" w:rsidR="00A47452" w:rsidRPr="006E70B4" w:rsidRDefault="00A47452" w:rsidP="00A47452">
            <w:pPr>
              <w:spacing w:line="256" w:lineRule="exact"/>
              <w:rPr>
                <w:rFonts w:eastAsia="Times New Roman"/>
                <w:lang w:bidi="ru-RU"/>
              </w:rPr>
            </w:pPr>
            <w:r w:rsidRPr="006E70B4">
              <w:rPr>
                <w:rFonts w:eastAsia="Times New Roman"/>
                <w:lang w:bidi="ru-RU"/>
              </w:rPr>
              <w:t>Итого</w:t>
            </w:r>
          </w:p>
        </w:tc>
        <w:tc>
          <w:tcPr>
            <w:tcW w:w="1415" w:type="dxa"/>
            <w:tcBorders>
              <w:top w:val="single" w:sz="4" w:space="0" w:color="000000"/>
              <w:left w:val="single" w:sz="4" w:space="0" w:color="000000"/>
              <w:bottom w:val="single" w:sz="4" w:space="0" w:color="000000"/>
              <w:right w:val="single" w:sz="4" w:space="0" w:color="000000"/>
            </w:tcBorders>
            <w:hideMark/>
          </w:tcPr>
          <w:p w14:paraId="519C46B0" w14:textId="77777777" w:rsidR="00A47452" w:rsidRPr="006E70B4" w:rsidRDefault="00A47452" w:rsidP="00A47452">
            <w:pPr>
              <w:spacing w:line="256" w:lineRule="exact"/>
              <w:ind w:right="573"/>
              <w:jc w:val="right"/>
              <w:rPr>
                <w:rFonts w:eastAsia="Times New Roman"/>
                <w:lang w:bidi="ru-RU"/>
              </w:rPr>
            </w:pPr>
            <w:r w:rsidRPr="006E70B4">
              <w:rPr>
                <w:rFonts w:eastAsia="Times New Roman"/>
                <w:lang w:bidi="ru-RU"/>
              </w:rPr>
              <w:t>34</w:t>
            </w:r>
          </w:p>
        </w:tc>
      </w:tr>
    </w:tbl>
    <w:p w14:paraId="0E5A8B42" w14:textId="77777777" w:rsidR="00641629" w:rsidRPr="006E70B4" w:rsidRDefault="00641629" w:rsidP="00641629">
      <w:pPr>
        <w:rPr>
          <w:rFonts w:eastAsia="Times New Roman"/>
          <w:lang w:eastAsia="ru-RU" w:bidi="ru-RU"/>
        </w:rPr>
        <w:sectPr w:rsidR="00641629" w:rsidRPr="006E70B4">
          <w:pgSz w:w="11910" w:h="16840"/>
          <w:pgMar w:top="1020" w:right="900" w:bottom="280" w:left="880" w:header="720" w:footer="720" w:gutter="0"/>
          <w:cols w:space="720"/>
        </w:sectPr>
      </w:pPr>
    </w:p>
    <w:p w14:paraId="1C63AF62" w14:textId="77777777" w:rsidR="00641629" w:rsidRDefault="00641629" w:rsidP="00641629">
      <w:pPr>
        <w:widowControl w:val="0"/>
        <w:tabs>
          <w:tab w:val="left" w:pos="3188"/>
        </w:tabs>
        <w:autoSpaceDE w:val="0"/>
        <w:autoSpaceDN w:val="0"/>
        <w:rPr>
          <w:rFonts w:eastAsia="Times New Roman"/>
          <w:b/>
          <w:i/>
          <w:u w:val="thick"/>
          <w:lang w:eastAsia="ru-RU" w:bidi="ru-RU"/>
        </w:rPr>
      </w:pPr>
    </w:p>
    <w:p w14:paraId="374C048A" w14:textId="77777777" w:rsidR="00641629" w:rsidRDefault="00641629" w:rsidP="00641629">
      <w:pPr>
        <w:widowControl w:val="0"/>
        <w:tabs>
          <w:tab w:val="left" w:pos="3188"/>
        </w:tabs>
        <w:autoSpaceDE w:val="0"/>
        <w:autoSpaceDN w:val="0"/>
        <w:rPr>
          <w:rFonts w:eastAsia="Times New Roman"/>
          <w:b/>
          <w:i/>
          <w:u w:val="thick"/>
          <w:lang w:eastAsia="ru-RU" w:bidi="ru-RU"/>
        </w:rPr>
      </w:pPr>
    </w:p>
    <w:p w14:paraId="7A56F5F9" w14:textId="77777777" w:rsidR="00641629" w:rsidRDefault="00641629" w:rsidP="00641629">
      <w:pPr>
        <w:widowControl w:val="0"/>
        <w:autoSpaceDE w:val="0"/>
        <w:autoSpaceDN w:val="0"/>
        <w:spacing w:before="90"/>
        <w:ind w:right="1272"/>
        <w:jc w:val="center"/>
        <w:outlineLvl w:val="1"/>
        <w:rPr>
          <w:rFonts w:eastAsia="Times New Roman"/>
          <w:b/>
          <w:bCs/>
          <w:szCs w:val="24"/>
          <w:lang w:eastAsia="ru-RU" w:bidi="ru-RU"/>
        </w:rPr>
      </w:pPr>
      <w:r>
        <w:rPr>
          <w:rFonts w:eastAsia="Times New Roman"/>
          <w:b/>
          <w:bCs/>
          <w:szCs w:val="24"/>
          <w:lang w:eastAsia="ru-RU" w:bidi="ru-RU"/>
        </w:rPr>
        <w:t>Учебно-тематическое планирование 7 класс</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6"/>
        <w:gridCol w:w="7372"/>
        <w:gridCol w:w="1418"/>
      </w:tblGrid>
      <w:tr w:rsidR="00641629" w:rsidRPr="006E70B4" w14:paraId="1EA59A1F" w14:textId="77777777" w:rsidTr="00641629">
        <w:trPr>
          <w:trHeight w:val="551"/>
        </w:trPr>
        <w:tc>
          <w:tcPr>
            <w:tcW w:w="1056" w:type="dxa"/>
            <w:tcBorders>
              <w:top w:val="single" w:sz="4" w:space="0" w:color="000000"/>
              <w:left w:val="single" w:sz="4" w:space="0" w:color="000000"/>
              <w:bottom w:val="single" w:sz="6" w:space="0" w:color="000000"/>
              <w:right w:val="single" w:sz="4" w:space="0" w:color="000000"/>
            </w:tcBorders>
            <w:hideMark/>
          </w:tcPr>
          <w:p w14:paraId="75275B79" w14:textId="77777777" w:rsidR="00641629" w:rsidRPr="006E70B4" w:rsidRDefault="00641629" w:rsidP="00641629">
            <w:pPr>
              <w:spacing w:line="275" w:lineRule="exact"/>
              <w:rPr>
                <w:rFonts w:eastAsia="Times New Roman"/>
                <w:b/>
                <w:lang w:bidi="ru-RU"/>
              </w:rPr>
            </w:pPr>
            <w:r w:rsidRPr="006E70B4">
              <w:rPr>
                <w:rFonts w:eastAsia="Times New Roman"/>
                <w:b/>
                <w:lang w:bidi="ru-RU"/>
              </w:rPr>
              <w:t>№ п/п</w:t>
            </w:r>
          </w:p>
        </w:tc>
        <w:tc>
          <w:tcPr>
            <w:tcW w:w="7372" w:type="dxa"/>
            <w:tcBorders>
              <w:top w:val="single" w:sz="4" w:space="0" w:color="000000"/>
              <w:left w:val="single" w:sz="4" w:space="0" w:color="000000"/>
              <w:bottom w:val="single" w:sz="6" w:space="0" w:color="000000"/>
              <w:right w:val="single" w:sz="4" w:space="0" w:color="000000"/>
            </w:tcBorders>
            <w:hideMark/>
          </w:tcPr>
          <w:p w14:paraId="01ED2147" w14:textId="77777777" w:rsidR="00641629" w:rsidRPr="006E70B4" w:rsidRDefault="00641629" w:rsidP="00641629">
            <w:pPr>
              <w:spacing w:line="275" w:lineRule="exact"/>
              <w:ind w:right="3381"/>
              <w:jc w:val="center"/>
              <w:rPr>
                <w:rFonts w:eastAsia="Times New Roman"/>
                <w:b/>
                <w:lang w:bidi="ru-RU"/>
              </w:rPr>
            </w:pPr>
            <w:r w:rsidRPr="006E70B4">
              <w:rPr>
                <w:rFonts w:eastAsia="Times New Roman"/>
                <w:b/>
                <w:lang w:bidi="ru-RU"/>
              </w:rPr>
              <w:t>Тема</w:t>
            </w:r>
          </w:p>
        </w:tc>
        <w:tc>
          <w:tcPr>
            <w:tcW w:w="1418" w:type="dxa"/>
            <w:tcBorders>
              <w:top w:val="single" w:sz="4" w:space="0" w:color="000000"/>
              <w:left w:val="single" w:sz="4" w:space="0" w:color="000000"/>
              <w:bottom w:val="single" w:sz="6" w:space="0" w:color="000000"/>
              <w:right w:val="single" w:sz="4" w:space="0" w:color="000000"/>
            </w:tcBorders>
            <w:hideMark/>
          </w:tcPr>
          <w:p w14:paraId="01225F10" w14:textId="77777777" w:rsidR="00641629" w:rsidRPr="006E70B4" w:rsidRDefault="00641629" w:rsidP="00641629">
            <w:pPr>
              <w:spacing w:before="2" w:line="276" w:lineRule="exact"/>
              <w:ind w:right="298"/>
              <w:rPr>
                <w:rFonts w:eastAsia="Times New Roman"/>
                <w:b/>
                <w:lang w:bidi="ru-RU"/>
              </w:rPr>
            </w:pPr>
            <w:r w:rsidRPr="006E70B4">
              <w:rPr>
                <w:rFonts w:eastAsia="Times New Roman"/>
                <w:b/>
                <w:lang w:bidi="ru-RU"/>
              </w:rPr>
              <w:t>Кол-во часов</w:t>
            </w:r>
          </w:p>
        </w:tc>
      </w:tr>
      <w:tr w:rsidR="00641629" w:rsidRPr="006E70B4" w14:paraId="7DDA8EA3" w14:textId="77777777" w:rsidTr="00641629">
        <w:trPr>
          <w:trHeight w:val="271"/>
        </w:trPr>
        <w:tc>
          <w:tcPr>
            <w:tcW w:w="1056" w:type="dxa"/>
            <w:tcBorders>
              <w:top w:val="single" w:sz="6" w:space="0" w:color="000000"/>
              <w:left w:val="single" w:sz="4" w:space="0" w:color="000000"/>
              <w:bottom w:val="single" w:sz="4" w:space="0" w:color="000000"/>
              <w:right w:val="single" w:sz="4" w:space="0" w:color="000000"/>
            </w:tcBorders>
            <w:hideMark/>
          </w:tcPr>
          <w:p w14:paraId="52164F4D" w14:textId="77777777" w:rsidR="00641629" w:rsidRPr="006E70B4" w:rsidRDefault="00641629" w:rsidP="00641629">
            <w:pPr>
              <w:spacing w:line="251" w:lineRule="exact"/>
              <w:rPr>
                <w:rFonts w:eastAsia="Times New Roman"/>
                <w:lang w:bidi="ru-RU"/>
              </w:rPr>
            </w:pPr>
            <w:r w:rsidRPr="006E70B4">
              <w:rPr>
                <w:rFonts w:eastAsia="Times New Roman"/>
                <w:lang w:bidi="ru-RU"/>
              </w:rPr>
              <w:t>1</w:t>
            </w:r>
          </w:p>
        </w:tc>
        <w:tc>
          <w:tcPr>
            <w:tcW w:w="7372" w:type="dxa"/>
            <w:tcBorders>
              <w:top w:val="single" w:sz="6" w:space="0" w:color="000000"/>
              <w:left w:val="single" w:sz="4" w:space="0" w:color="000000"/>
              <w:bottom w:val="single" w:sz="4" w:space="0" w:color="000000"/>
              <w:right w:val="single" w:sz="4" w:space="0" w:color="000000"/>
            </w:tcBorders>
            <w:hideMark/>
          </w:tcPr>
          <w:p w14:paraId="3CED24F0" w14:textId="77777777" w:rsidR="00641629" w:rsidRPr="006E70B4" w:rsidRDefault="00641629" w:rsidP="00641629">
            <w:pPr>
              <w:spacing w:line="251" w:lineRule="exact"/>
              <w:rPr>
                <w:rFonts w:eastAsia="Times New Roman"/>
                <w:lang w:bidi="ru-RU"/>
              </w:rPr>
            </w:pPr>
            <w:r w:rsidRPr="006E70B4">
              <w:rPr>
                <w:rFonts w:eastAsia="Times New Roman"/>
                <w:lang w:bidi="ru-RU"/>
              </w:rPr>
              <w:t>Введение. Зачем нужна речь?</w:t>
            </w:r>
          </w:p>
        </w:tc>
        <w:tc>
          <w:tcPr>
            <w:tcW w:w="1418" w:type="dxa"/>
            <w:tcBorders>
              <w:top w:val="single" w:sz="6" w:space="0" w:color="000000"/>
              <w:left w:val="single" w:sz="4" w:space="0" w:color="000000"/>
              <w:bottom w:val="single" w:sz="4" w:space="0" w:color="000000"/>
              <w:right w:val="single" w:sz="4" w:space="0" w:color="000000"/>
            </w:tcBorders>
            <w:hideMark/>
          </w:tcPr>
          <w:p w14:paraId="70AED2D1" w14:textId="77777777" w:rsidR="00641629" w:rsidRPr="006E70B4" w:rsidRDefault="00641629" w:rsidP="00641629">
            <w:pPr>
              <w:spacing w:line="251" w:lineRule="exact"/>
              <w:rPr>
                <w:rFonts w:eastAsia="Times New Roman"/>
                <w:lang w:bidi="ru-RU"/>
              </w:rPr>
            </w:pPr>
            <w:r w:rsidRPr="006E70B4">
              <w:rPr>
                <w:rFonts w:eastAsia="Times New Roman"/>
                <w:lang w:bidi="ru-RU"/>
              </w:rPr>
              <w:t>1</w:t>
            </w:r>
          </w:p>
        </w:tc>
      </w:tr>
      <w:tr w:rsidR="00641629" w:rsidRPr="006E70B4" w14:paraId="49BA5850" w14:textId="77777777" w:rsidTr="00641629">
        <w:trPr>
          <w:trHeight w:val="275"/>
        </w:trPr>
        <w:tc>
          <w:tcPr>
            <w:tcW w:w="1056" w:type="dxa"/>
            <w:tcBorders>
              <w:top w:val="single" w:sz="4" w:space="0" w:color="000000"/>
              <w:left w:val="single" w:sz="4" w:space="0" w:color="000000"/>
              <w:bottom w:val="single" w:sz="4" w:space="0" w:color="000000"/>
              <w:right w:val="single" w:sz="4" w:space="0" w:color="000000"/>
            </w:tcBorders>
            <w:hideMark/>
          </w:tcPr>
          <w:p w14:paraId="449F0704" w14:textId="77777777" w:rsidR="00641629" w:rsidRPr="006E70B4" w:rsidRDefault="00641629" w:rsidP="00641629">
            <w:pPr>
              <w:spacing w:line="256" w:lineRule="exact"/>
              <w:rPr>
                <w:rFonts w:eastAsia="Times New Roman"/>
                <w:lang w:bidi="ru-RU"/>
              </w:rPr>
            </w:pPr>
            <w:r w:rsidRPr="006E70B4">
              <w:rPr>
                <w:rFonts w:eastAsia="Times New Roman"/>
                <w:lang w:bidi="ru-RU"/>
              </w:rPr>
              <w:t>2,3</w:t>
            </w:r>
          </w:p>
        </w:tc>
        <w:tc>
          <w:tcPr>
            <w:tcW w:w="7372" w:type="dxa"/>
            <w:tcBorders>
              <w:top w:val="single" w:sz="4" w:space="0" w:color="000000"/>
              <w:left w:val="single" w:sz="4" w:space="0" w:color="000000"/>
              <w:bottom w:val="single" w:sz="4" w:space="0" w:color="000000"/>
              <w:right w:val="single" w:sz="4" w:space="0" w:color="000000"/>
            </w:tcBorders>
            <w:hideMark/>
          </w:tcPr>
          <w:p w14:paraId="23DCEB6A" w14:textId="77777777" w:rsidR="00641629" w:rsidRPr="006E70B4" w:rsidRDefault="00641629" w:rsidP="00641629">
            <w:pPr>
              <w:spacing w:line="256" w:lineRule="exact"/>
              <w:rPr>
                <w:rFonts w:eastAsia="Times New Roman"/>
                <w:lang w:bidi="ru-RU"/>
              </w:rPr>
            </w:pPr>
            <w:r w:rsidRPr="006E70B4">
              <w:rPr>
                <w:rFonts w:eastAsia="Times New Roman"/>
                <w:lang w:val="ru-RU" w:bidi="ru-RU"/>
              </w:rPr>
              <w:t xml:space="preserve">Лекция с составлением таблиц-памяток. </w:t>
            </w:r>
            <w:r w:rsidRPr="006E70B4">
              <w:rPr>
                <w:rFonts w:eastAsia="Times New Roman"/>
                <w:lang w:bidi="ru-RU"/>
              </w:rPr>
              <w:t>Презентация.</w:t>
            </w:r>
          </w:p>
        </w:tc>
        <w:tc>
          <w:tcPr>
            <w:tcW w:w="1418" w:type="dxa"/>
            <w:tcBorders>
              <w:top w:val="single" w:sz="4" w:space="0" w:color="000000"/>
              <w:left w:val="single" w:sz="4" w:space="0" w:color="000000"/>
              <w:bottom w:val="single" w:sz="4" w:space="0" w:color="000000"/>
              <w:right w:val="single" w:sz="4" w:space="0" w:color="000000"/>
            </w:tcBorders>
            <w:hideMark/>
          </w:tcPr>
          <w:p w14:paraId="6D3FF581" w14:textId="77777777" w:rsidR="00641629" w:rsidRPr="006E70B4" w:rsidRDefault="00641629" w:rsidP="00641629">
            <w:pPr>
              <w:spacing w:line="256" w:lineRule="exact"/>
              <w:rPr>
                <w:rFonts w:eastAsia="Times New Roman"/>
                <w:lang w:bidi="ru-RU"/>
              </w:rPr>
            </w:pPr>
            <w:r w:rsidRPr="006E70B4">
              <w:rPr>
                <w:rFonts w:eastAsia="Times New Roman"/>
                <w:lang w:bidi="ru-RU"/>
              </w:rPr>
              <w:t>2</w:t>
            </w:r>
          </w:p>
        </w:tc>
      </w:tr>
      <w:tr w:rsidR="00641629" w:rsidRPr="006E70B4" w14:paraId="76DAF6D9" w14:textId="77777777" w:rsidTr="00641629">
        <w:trPr>
          <w:trHeight w:val="275"/>
        </w:trPr>
        <w:tc>
          <w:tcPr>
            <w:tcW w:w="1056" w:type="dxa"/>
            <w:tcBorders>
              <w:top w:val="single" w:sz="4" w:space="0" w:color="000000"/>
              <w:left w:val="single" w:sz="4" w:space="0" w:color="000000"/>
              <w:bottom w:val="single" w:sz="4" w:space="0" w:color="000000"/>
              <w:right w:val="single" w:sz="4" w:space="0" w:color="000000"/>
            </w:tcBorders>
            <w:hideMark/>
          </w:tcPr>
          <w:p w14:paraId="0CDAD80C" w14:textId="77777777" w:rsidR="00641629" w:rsidRPr="006E70B4" w:rsidRDefault="00641629" w:rsidP="00641629">
            <w:pPr>
              <w:spacing w:line="256" w:lineRule="exact"/>
              <w:rPr>
                <w:rFonts w:eastAsia="Times New Roman"/>
                <w:lang w:bidi="ru-RU"/>
              </w:rPr>
            </w:pPr>
            <w:r w:rsidRPr="006E70B4">
              <w:rPr>
                <w:rFonts w:eastAsia="Times New Roman"/>
                <w:lang w:bidi="ru-RU"/>
              </w:rPr>
              <w:t>4,5</w:t>
            </w:r>
          </w:p>
        </w:tc>
        <w:tc>
          <w:tcPr>
            <w:tcW w:w="7372" w:type="dxa"/>
            <w:tcBorders>
              <w:top w:val="single" w:sz="4" w:space="0" w:color="000000"/>
              <w:left w:val="single" w:sz="4" w:space="0" w:color="000000"/>
              <w:bottom w:val="single" w:sz="4" w:space="0" w:color="000000"/>
              <w:right w:val="single" w:sz="4" w:space="0" w:color="000000"/>
            </w:tcBorders>
            <w:hideMark/>
          </w:tcPr>
          <w:p w14:paraId="429EF5D0" w14:textId="77777777" w:rsidR="00641629" w:rsidRPr="006E70B4" w:rsidRDefault="00641629" w:rsidP="00641629">
            <w:pPr>
              <w:spacing w:line="256" w:lineRule="exact"/>
              <w:rPr>
                <w:rFonts w:eastAsia="Times New Roman"/>
                <w:lang w:val="ru-RU" w:bidi="ru-RU"/>
              </w:rPr>
            </w:pPr>
            <w:r w:rsidRPr="006E70B4">
              <w:rPr>
                <w:rFonts w:eastAsia="Times New Roman"/>
                <w:lang w:val="ru-RU" w:bidi="ru-RU"/>
              </w:rPr>
              <w:t>В мире фонетики. Дорога к письменности.</w:t>
            </w:r>
          </w:p>
        </w:tc>
        <w:tc>
          <w:tcPr>
            <w:tcW w:w="1418" w:type="dxa"/>
            <w:tcBorders>
              <w:top w:val="single" w:sz="4" w:space="0" w:color="000000"/>
              <w:left w:val="single" w:sz="4" w:space="0" w:color="000000"/>
              <w:bottom w:val="single" w:sz="4" w:space="0" w:color="000000"/>
              <w:right w:val="single" w:sz="4" w:space="0" w:color="000000"/>
            </w:tcBorders>
            <w:hideMark/>
          </w:tcPr>
          <w:p w14:paraId="674901E7" w14:textId="77777777" w:rsidR="00641629" w:rsidRPr="006E70B4" w:rsidRDefault="00641629" w:rsidP="00641629">
            <w:pPr>
              <w:spacing w:line="256" w:lineRule="exact"/>
              <w:rPr>
                <w:rFonts w:eastAsia="Times New Roman"/>
                <w:lang w:bidi="ru-RU"/>
              </w:rPr>
            </w:pPr>
            <w:r w:rsidRPr="006E70B4">
              <w:rPr>
                <w:rFonts w:eastAsia="Times New Roman"/>
                <w:lang w:bidi="ru-RU"/>
              </w:rPr>
              <w:t>2</w:t>
            </w:r>
          </w:p>
        </w:tc>
      </w:tr>
      <w:tr w:rsidR="00641629" w:rsidRPr="006E70B4" w14:paraId="13FB41DE" w14:textId="77777777" w:rsidTr="00641629">
        <w:trPr>
          <w:trHeight w:val="275"/>
        </w:trPr>
        <w:tc>
          <w:tcPr>
            <w:tcW w:w="1056" w:type="dxa"/>
            <w:tcBorders>
              <w:top w:val="single" w:sz="4" w:space="0" w:color="000000"/>
              <w:left w:val="single" w:sz="4" w:space="0" w:color="000000"/>
              <w:bottom w:val="single" w:sz="4" w:space="0" w:color="000000"/>
              <w:right w:val="single" w:sz="4" w:space="0" w:color="000000"/>
            </w:tcBorders>
            <w:hideMark/>
          </w:tcPr>
          <w:p w14:paraId="493CCD4E" w14:textId="77777777" w:rsidR="00641629" w:rsidRPr="006E70B4" w:rsidRDefault="00641629" w:rsidP="00641629">
            <w:pPr>
              <w:spacing w:line="256" w:lineRule="exact"/>
              <w:rPr>
                <w:rFonts w:eastAsia="Times New Roman"/>
                <w:lang w:bidi="ru-RU"/>
              </w:rPr>
            </w:pPr>
            <w:r w:rsidRPr="006E70B4">
              <w:rPr>
                <w:rFonts w:eastAsia="Times New Roman"/>
                <w:lang w:bidi="ru-RU"/>
              </w:rPr>
              <w:t>6</w:t>
            </w:r>
          </w:p>
        </w:tc>
        <w:tc>
          <w:tcPr>
            <w:tcW w:w="7372" w:type="dxa"/>
            <w:tcBorders>
              <w:top w:val="single" w:sz="4" w:space="0" w:color="000000"/>
              <w:left w:val="single" w:sz="4" w:space="0" w:color="000000"/>
              <w:bottom w:val="single" w:sz="4" w:space="0" w:color="000000"/>
              <w:right w:val="single" w:sz="4" w:space="0" w:color="000000"/>
            </w:tcBorders>
            <w:hideMark/>
          </w:tcPr>
          <w:p w14:paraId="3C9D0785" w14:textId="77777777" w:rsidR="00641629" w:rsidRPr="006E70B4" w:rsidRDefault="00641629" w:rsidP="00641629">
            <w:pPr>
              <w:spacing w:line="256" w:lineRule="exact"/>
              <w:rPr>
                <w:rFonts w:eastAsia="Times New Roman"/>
                <w:lang w:bidi="ru-RU"/>
              </w:rPr>
            </w:pPr>
            <w:r w:rsidRPr="006E70B4">
              <w:rPr>
                <w:rFonts w:eastAsia="Times New Roman"/>
                <w:lang w:val="ru-RU" w:bidi="ru-RU"/>
              </w:rPr>
              <w:t xml:space="preserve">Славянский алфавит и его особенности. </w:t>
            </w:r>
            <w:r w:rsidRPr="006E70B4">
              <w:rPr>
                <w:rFonts w:eastAsia="Times New Roman"/>
                <w:lang w:bidi="ru-RU"/>
              </w:rPr>
              <w:t>Судьба отдельных букв.</w:t>
            </w:r>
          </w:p>
        </w:tc>
        <w:tc>
          <w:tcPr>
            <w:tcW w:w="1418" w:type="dxa"/>
            <w:tcBorders>
              <w:top w:val="single" w:sz="4" w:space="0" w:color="000000"/>
              <w:left w:val="single" w:sz="4" w:space="0" w:color="000000"/>
              <w:bottom w:val="single" w:sz="4" w:space="0" w:color="000000"/>
              <w:right w:val="single" w:sz="4" w:space="0" w:color="000000"/>
            </w:tcBorders>
            <w:hideMark/>
          </w:tcPr>
          <w:p w14:paraId="6F365F84" w14:textId="77777777" w:rsidR="00641629" w:rsidRPr="006E70B4" w:rsidRDefault="00641629" w:rsidP="00641629">
            <w:pPr>
              <w:spacing w:line="256" w:lineRule="exact"/>
              <w:rPr>
                <w:rFonts w:eastAsia="Times New Roman"/>
                <w:lang w:bidi="ru-RU"/>
              </w:rPr>
            </w:pPr>
            <w:r w:rsidRPr="006E70B4">
              <w:rPr>
                <w:rFonts w:eastAsia="Times New Roman"/>
                <w:lang w:bidi="ru-RU"/>
              </w:rPr>
              <w:t>1</w:t>
            </w:r>
          </w:p>
        </w:tc>
      </w:tr>
      <w:tr w:rsidR="00641629" w:rsidRPr="006E70B4" w14:paraId="121DC0E1" w14:textId="77777777" w:rsidTr="00641629">
        <w:trPr>
          <w:trHeight w:val="275"/>
        </w:trPr>
        <w:tc>
          <w:tcPr>
            <w:tcW w:w="1056" w:type="dxa"/>
            <w:tcBorders>
              <w:top w:val="single" w:sz="4" w:space="0" w:color="000000"/>
              <w:left w:val="single" w:sz="4" w:space="0" w:color="000000"/>
              <w:bottom w:val="single" w:sz="4" w:space="0" w:color="000000"/>
              <w:right w:val="single" w:sz="4" w:space="0" w:color="000000"/>
            </w:tcBorders>
            <w:hideMark/>
          </w:tcPr>
          <w:p w14:paraId="291A9F51" w14:textId="77777777" w:rsidR="00641629" w:rsidRPr="006E70B4" w:rsidRDefault="00641629" w:rsidP="00641629">
            <w:pPr>
              <w:spacing w:line="256" w:lineRule="exact"/>
              <w:rPr>
                <w:rFonts w:eastAsia="Times New Roman"/>
                <w:lang w:bidi="ru-RU"/>
              </w:rPr>
            </w:pPr>
            <w:r w:rsidRPr="006E70B4">
              <w:rPr>
                <w:rFonts w:eastAsia="Times New Roman"/>
                <w:lang w:bidi="ru-RU"/>
              </w:rPr>
              <w:t>7,8</w:t>
            </w:r>
          </w:p>
        </w:tc>
        <w:tc>
          <w:tcPr>
            <w:tcW w:w="7372" w:type="dxa"/>
            <w:tcBorders>
              <w:top w:val="single" w:sz="4" w:space="0" w:color="000000"/>
              <w:left w:val="single" w:sz="4" w:space="0" w:color="000000"/>
              <w:bottom w:val="single" w:sz="4" w:space="0" w:color="000000"/>
              <w:right w:val="single" w:sz="4" w:space="0" w:color="000000"/>
            </w:tcBorders>
            <w:hideMark/>
          </w:tcPr>
          <w:p w14:paraId="7D5EACB5" w14:textId="77777777" w:rsidR="00641629" w:rsidRPr="006E70B4" w:rsidRDefault="00641629" w:rsidP="00641629">
            <w:pPr>
              <w:spacing w:line="256" w:lineRule="exact"/>
              <w:rPr>
                <w:rFonts w:eastAsia="Times New Roman"/>
                <w:lang w:val="ru-RU" w:bidi="ru-RU"/>
              </w:rPr>
            </w:pPr>
            <w:r w:rsidRPr="006E70B4">
              <w:rPr>
                <w:rFonts w:eastAsia="Times New Roman"/>
                <w:lang w:val="ru-RU" w:bidi="ru-RU"/>
              </w:rPr>
              <w:t>В мире слов или что такое лексика?</w:t>
            </w:r>
          </w:p>
        </w:tc>
        <w:tc>
          <w:tcPr>
            <w:tcW w:w="1418" w:type="dxa"/>
            <w:tcBorders>
              <w:top w:val="single" w:sz="4" w:space="0" w:color="000000"/>
              <w:left w:val="single" w:sz="4" w:space="0" w:color="000000"/>
              <w:bottom w:val="single" w:sz="4" w:space="0" w:color="000000"/>
              <w:right w:val="single" w:sz="4" w:space="0" w:color="000000"/>
            </w:tcBorders>
            <w:hideMark/>
          </w:tcPr>
          <w:p w14:paraId="34148421" w14:textId="77777777" w:rsidR="00641629" w:rsidRPr="006E70B4" w:rsidRDefault="00641629" w:rsidP="00641629">
            <w:pPr>
              <w:spacing w:line="256" w:lineRule="exact"/>
              <w:rPr>
                <w:rFonts w:eastAsia="Times New Roman"/>
                <w:lang w:bidi="ru-RU"/>
              </w:rPr>
            </w:pPr>
            <w:r w:rsidRPr="006E70B4">
              <w:rPr>
                <w:rFonts w:eastAsia="Times New Roman"/>
                <w:lang w:bidi="ru-RU"/>
              </w:rPr>
              <w:t>2</w:t>
            </w:r>
          </w:p>
        </w:tc>
      </w:tr>
      <w:tr w:rsidR="00641629" w:rsidRPr="006E70B4" w14:paraId="0417FDF2" w14:textId="77777777" w:rsidTr="00641629">
        <w:trPr>
          <w:trHeight w:val="278"/>
        </w:trPr>
        <w:tc>
          <w:tcPr>
            <w:tcW w:w="1056" w:type="dxa"/>
            <w:tcBorders>
              <w:top w:val="single" w:sz="4" w:space="0" w:color="000000"/>
              <w:left w:val="single" w:sz="4" w:space="0" w:color="000000"/>
              <w:bottom w:val="single" w:sz="4" w:space="0" w:color="000000"/>
              <w:right w:val="single" w:sz="4" w:space="0" w:color="000000"/>
            </w:tcBorders>
            <w:hideMark/>
          </w:tcPr>
          <w:p w14:paraId="1A7D37E1" w14:textId="77777777" w:rsidR="00641629" w:rsidRPr="006E70B4" w:rsidRDefault="00641629" w:rsidP="00A47452">
            <w:pPr>
              <w:spacing w:line="258" w:lineRule="exact"/>
              <w:ind w:firstLine="0"/>
              <w:rPr>
                <w:rFonts w:eastAsia="Times New Roman"/>
                <w:lang w:bidi="ru-RU"/>
              </w:rPr>
            </w:pPr>
            <w:r w:rsidRPr="006E70B4">
              <w:rPr>
                <w:rFonts w:eastAsia="Times New Roman"/>
                <w:lang w:bidi="ru-RU"/>
              </w:rPr>
              <w:t>9,10</w:t>
            </w:r>
          </w:p>
        </w:tc>
        <w:tc>
          <w:tcPr>
            <w:tcW w:w="7372" w:type="dxa"/>
            <w:tcBorders>
              <w:top w:val="single" w:sz="4" w:space="0" w:color="000000"/>
              <w:left w:val="single" w:sz="4" w:space="0" w:color="000000"/>
              <w:bottom w:val="single" w:sz="4" w:space="0" w:color="000000"/>
              <w:right w:val="single" w:sz="4" w:space="0" w:color="000000"/>
            </w:tcBorders>
            <w:hideMark/>
          </w:tcPr>
          <w:p w14:paraId="50D578CC" w14:textId="77777777" w:rsidR="00641629" w:rsidRPr="006E70B4" w:rsidRDefault="00641629" w:rsidP="00641629">
            <w:pPr>
              <w:spacing w:line="258" w:lineRule="exact"/>
              <w:rPr>
                <w:rFonts w:eastAsia="Times New Roman"/>
                <w:lang w:val="ru-RU" w:bidi="ru-RU"/>
              </w:rPr>
            </w:pPr>
            <w:r w:rsidRPr="006E70B4">
              <w:rPr>
                <w:rFonts w:eastAsia="Times New Roman"/>
                <w:lang w:val="ru-RU" w:bidi="ru-RU"/>
              </w:rPr>
              <w:t>Где хранятся слова? «Копилки слов».</w:t>
            </w:r>
          </w:p>
        </w:tc>
        <w:tc>
          <w:tcPr>
            <w:tcW w:w="1418" w:type="dxa"/>
            <w:tcBorders>
              <w:top w:val="single" w:sz="4" w:space="0" w:color="000000"/>
              <w:left w:val="single" w:sz="4" w:space="0" w:color="000000"/>
              <w:bottom w:val="single" w:sz="4" w:space="0" w:color="000000"/>
              <w:right w:val="single" w:sz="4" w:space="0" w:color="000000"/>
            </w:tcBorders>
            <w:hideMark/>
          </w:tcPr>
          <w:p w14:paraId="2887FD95" w14:textId="77777777" w:rsidR="00641629" w:rsidRPr="006E70B4" w:rsidRDefault="00641629" w:rsidP="00641629">
            <w:pPr>
              <w:spacing w:line="258" w:lineRule="exact"/>
              <w:rPr>
                <w:rFonts w:eastAsia="Times New Roman"/>
                <w:lang w:bidi="ru-RU"/>
              </w:rPr>
            </w:pPr>
            <w:r w:rsidRPr="006E70B4">
              <w:rPr>
                <w:rFonts w:eastAsia="Times New Roman"/>
                <w:lang w:bidi="ru-RU"/>
              </w:rPr>
              <w:t>2</w:t>
            </w:r>
          </w:p>
        </w:tc>
      </w:tr>
      <w:tr w:rsidR="00641629" w:rsidRPr="006E70B4" w14:paraId="1E63DA13" w14:textId="77777777" w:rsidTr="00641629">
        <w:trPr>
          <w:trHeight w:val="275"/>
        </w:trPr>
        <w:tc>
          <w:tcPr>
            <w:tcW w:w="1056" w:type="dxa"/>
            <w:tcBorders>
              <w:top w:val="single" w:sz="4" w:space="0" w:color="000000"/>
              <w:left w:val="single" w:sz="4" w:space="0" w:color="000000"/>
              <w:bottom w:val="single" w:sz="4" w:space="0" w:color="000000"/>
              <w:right w:val="single" w:sz="4" w:space="0" w:color="000000"/>
            </w:tcBorders>
            <w:hideMark/>
          </w:tcPr>
          <w:p w14:paraId="2775E4F6" w14:textId="77777777" w:rsidR="00641629" w:rsidRPr="006E70B4" w:rsidRDefault="00641629" w:rsidP="00A47452">
            <w:pPr>
              <w:spacing w:line="256" w:lineRule="exact"/>
              <w:ind w:firstLine="0"/>
              <w:rPr>
                <w:rFonts w:eastAsia="Times New Roman"/>
                <w:lang w:bidi="ru-RU"/>
              </w:rPr>
            </w:pPr>
            <w:r w:rsidRPr="006E70B4">
              <w:rPr>
                <w:rFonts w:eastAsia="Times New Roman"/>
                <w:lang w:bidi="ru-RU"/>
              </w:rPr>
              <w:t>11</w:t>
            </w:r>
          </w:p>
        </w:tc>
        <w:tc>
          <w:tcPr>
            <w:tcW w:w="7372" w:type="dxa"/>
            <w:tcBorders>
              <w:top w:val="single" w:sz="4" w:space="0" w:color="000000"/>
              <w:left w:val="single" w:sz="4" w:space="0" w:color="000000"/>
              <w:bottom w:val="single" w:sz="4" w:space="0" w:color="000000"/>
              <w:right w:val="single" w:sz="4" w:space="0" w:color="000000"/>
            </w:tcBorders>
            <w:hideMark/>
          </w:tcPr>
          <w:p w14:paraId="70DD861C" w14:textId="77777777" w:rsidR="00641629" w:rsidRPr="006E70B4" w:rsidRDefault="00641629" w:rsidP="00641629">
            <w:pPr>
              <w:spacing w:line="256" w:lineRule="exact"/>
              <w:rPr>
                <w:rFonts w:eastAsia="Times New Roman"/>
                <w:lang w:bidi="ru-RU"/>
              </w:rPr>
            </w:pPr>
            <w:r w:rsidRPr="006E70B4">
              <w:rPr>
                <w:rFonts w:eastAsia="Times New Roman"/>
                <w:lang w:bidi="ru-RU"/>
              </w:rPr>
              <w:t>Типы словарей.</w:t>
            </w:r>
          </w:p>
        </w:tc>
        <w:tc>
          <w:tcPr>
            <w:tcW w:w="1418" w:type="dxa"/>
            <w:tcBorders>
              <w:top w:val="single" w:sz="4" w:space="0" w:color="000000"/>
              <w:left w:val="single" w:sz="4" w:space="0" w:color="000000"/>
              <w:bottom w:val="single" w:sz="4" w:space="0" w:color="000000"/>
              <w:right w:val="single" w:sz="4" w:space="0" w:color="000000"/>
            </w:tcBorders>
            <w:hideMark/>
          </w:tcPr>
          <w:p w14:paraId="7D6ECAB7" w14:textId="77777777" w:rsidR="00641629" w:rsidRPr="006E70B4" w:rsidRDefault="00641629" w:rsidP="00641629">
            <w:pPr>
              <w:spacing w:line="256" w:lineRule="exact"/>
              <w:rPr>
                <w:rFonts w:eastAsia="Times New Roman"/>
                <w:lang w:bidi="ru-RU"/>
              </w:rPr>
            </w:pPr>
            <w:r w:rsidRPr="006E70B4">
              <w:rPr>
                <w:rFonts w:eastAsia="Times New Roman"/>
                <w:lang w:bidi="ru-RU"/>
              </w:rPr>
              <w:t>1</w:t>
            </w:r>
          </w:p>
        </w:tc>
      </w:tr>
      <w:tr w:rsidR="00641629" w:rsidRPr="006E70B4" w14:paraId="202A64AD" w14:textId="77777777" w:rsidTr="00641629">
        <w:trPr>
          <w:trHeight w:val="275"/>
        </w:trPr>
        <w:tc>
          <w:tcPr>
            <w:tcW w:w="1056" w:type="dxa"/>
            <w:tcBorders>
              <w:top w:val="single" w:sz="4" w:space="0" w:color="000000"/>
              <w:left w:val="single" w:sz="4" w:space="0" w:color="000000"/>
              <w:bottom w:val="single" w:sz="4" w:space="0" w:color="000000"/>
              <w:right w:val="single" w:sz="4" w:space="0" w:color="000000"/>
            </w:tcBorders>
            <w:hideMark/>
          </w:tcPr>
          <w:p w14:paraId="77B1CDA9" w14:textId="77777777" w:rsidR="00641629" w:rsidRPr="006E70B4" w:rsidRDefault="00641629" w:rsidP="00A47452">
            <w:pPr>
              <w:spacing w:line="256" w:lineRule="exact"/>
              <w:ind w:firstLine="0"/>
              <w:rPr>
                <w:rFonts w:eastAsia="Times New Roman"/>
                <w:lang w:bidi="ru-RU"/>
              </w:rPr>
            </w:pPr>
            <w:r w:rsidRPr="006E70B4">
              <w:rPr>
                <w:rFonts w:eastAsia="Times New Roman"/>
                <w:lang w:bidi="ru-RU"/>
              </w:rPr>
              <w:t>12,13</w:t>
            </w:r>
          </w:p>
        </w:tc>
        <w:tc>
          <w:tcPr>
            <w:tcW w:w="7372" w:type="dxa"/>
            <w:tcBorders>
              <w:top w:val="single" w:sz="4" w:space="0" w:color="000000"/>
              <w:left w:val="single" w:sz="4" w:space="0" w:color="000000"/>
              <w:bottom w:val="single" w:sz="4" w:space="0" w:color="000000"/>
              <w:right w:val="single" w:sz="4" w:space="0" w:color="000000"/>
            </w:tcBorders>
            <w:hideMark/>
          </w:tcPr>
          <w:p w14:paraId="7B2BC686" w14:textId="77777777" w:rsidR="00641629" w:rsidRPr="006E70B4" w:rsidRDefault="00641629" w:rsidP="00641629">
            <w:pPr>
              <w:spacing w:line="256" w:lineRule="exact"/>
              <w:rPr>
                <w:rFonts w:eastAsia="Times New Roman"/>
                <w:lang w:val="ru-RU" w:bidi="ru-RU"/>
              </w:rPr>
            </w:pPr>
            <w:r w:rsidRPr="006E70B4">
              <w:rPr>
                <w:rFonts w:eastAsia="Times New Roman"/>
                <w:lang w:val="ru-RU" w:bidi="ru-RU"/>
              </w:rPr>
              <w:t>Урок –практикум. Составление словарной статьи.</w:t>
            </w:r>
          </w:p>
        </w:tc>
        <w:tc>
          <w:tcPr>
            <w:tcW w:w="1418" w:type="dxa"/>
            <w:tcBorders>
              <w:top w:val="single" w:sz="4" w:space="0" w:color="000000"/>
              <w:left w:val="single" w:sz="4" w:space="0" w:color="000000"/>
              <w:bottom w:val="single" w:sz="4" w:space="0" w:color="000000"/>
              <w:right w:val="single" w:sz="4" w:space="0" w:color="000000"/>
            </w:tcBorders>
            <w:hideMark/>
          </w:tcPr>
          <w:p w14:paraId="596C05E1" w14:textId="77777777" w:rsidR="00641629" w:rsidRPr="006E70B4" w:rsidRDefault="00641629" w:rsidP="00641629">
            <w:pPr>
              <w:spacing w:line="256" w:lineRule="exact"/>
              <w:rPr>
                <w:rFonts w:eastAsia="Times New Roman"/>
                <w:lang w:bidi="ru-RU"/>
              </w:rPr>
            </w:pPr>
            <w:r w:rsidRPr="006E70B4">
              <w:rPr>
                <w:rFonts w:eastAsia="Times New Roman"/>
                <w:lang w:bidi="ru-RU"/>
              </w:rPr>
              <w:t>2</w:t>
            </w:r>
          </w:p>
        </w:tc>
      </w:tr>
      <w:tr w:rsidR="00641629" w:rsidRPr="006E70B4" w14:paraId="44C53967" w14:textId="77777777" w:rsidTr="00641629">
        <w:trPr>
          <w:trHeight w:val="551"/>
        </w:trPr>
        <w:tc>
          <w:tcPr>
            <w:tcW w:w="1056" w:type="dxa"/>
            <w:tcBorders>
              <w:top w:val="single" w:sz="4" w:space="0" w:color="000000"/>
              <w:left w:val="single" w:sz="4" w:space="0" w:color="000000"/>
              <w:bottom w:val="single" w:sz="4" w:space="0" w:color="000000"/>
              <w:right w:val="single" w:sz="4" w:space="0" w:color="000000"/>
            </w:tcBorders>
            <w:hideMark/>
          </w:tcPr>
          <w:p w14:paraId="156515D2" w14:textId="77777777" w:rsidR="00641629" w:rsidRPr="006E70B4" w:rsidRDefault="00641629" w:rsidP="00A47452">
            <w:pPr>
              <w:spacing w:line="268" w:lineRule="exact"/>
              <w:ind w:firstLine="0"/>
              <w:rPr>
                <w:rFonts w:eastAsia="Times New Roman"/>
                <w:lang w:bidi="ru-RU"/>
              </w:rPr>
            </w:pPr>
            <w:r w:rsidRPr="006E70B4">
              <w:rPr>
                <w:rFonts w:eastAsia="Times New Roman"/>
                <w:lang w:bidi="ru-RU"/>
              </w:rPr>
              <w:t>14,15,16</w:t>
            </w:r>
          </w:p>
        </w:tc>
        <w:tc>
          <w:tcPr>
            <w:tcW w:w="7372" w:type="dxa"/>
            <w:tcBorders>
              <w:top w:val="single" w:sz="4" w:space="0" w:color="000000"/>
              <w:left w:val="single" w:sz="4" w:space="0" w:color="000000"/>
              <w:bottom w:val="single" w:sz="4" w:space="0" w:color="000000"/>
              <w:right w:val="single" w:sz="4" w:space="0" w:color="000000"/>
            </w:tcBorders>
            <w:hideMark/>
          </w:tcPr>
          <w:p w14:paraId="6202CC04" w14:textId="77777777" w:rsidR="00641629" w:rsidRPr="006E70B4" w:rsidRDefault="00641629" w:rsidP="00641629">
            <w:pPr>
              <w:spacing w:line="268" w:lineRule="exact"/>
              <w:rPr>
                <w:rFonts w:eastAsia="Times New Roman"/>
                <w:lang w:val="ru-RU" w:bidi="ru-RU"/>
              </w:rPr>
            </w:pPr>
            <w:r w:rsidRPr="006E70B4">
              <w:rPr>
                <w:rFonts w:eastAsia="Times New Roman"/>
                <w:lang w:val="ru-RU" w:bidi="ru-RU"/>
              </w:rPr>
              <w:t>«Что в имени тебе моем?» Антропонимия. Антропонимика.</w:t>
            </w:r>
          </w:p>
          <w:p w14:paraId="20598E2C" w14:textId="77777777" w:rsidR="00641629" w:rsidRPr="006E70B4" w:rsidRDefault="00641629" w:rsidP="00641629">
            <w:pPr>
              <w:spacing w:line="264" w:lineRule="exact"/>
              <w:rPr>
                <w:rFonts w:eastAsia="Times New Roman"/>
                <w:lang w:bidi="ru-RU"/>
              </w:rPr>
            </w:pPr>
            <w:r w:rsidRPr="006E70B4">
              <w:rPr>
                <w:rFonts w:eastAsia="Times New Roman"/>
                <w:lang w:val="ru-RU" w:bidi="ru-RU"/>
              </w:rPr>
              <w:t xml:space="preserve">Ономастика. Древнерусские имена. </w:t>
            </w:r>
            <w:r w:rsidRPr="006E70B4">
              <w:rPr>
                <w:rFonts w:eastAsia="Times New Roman"/>
                <w:lang w:bidi="ru-RU"/>
              </w:rPr>
              <w:t>Имена-иностранцы.</w:t>
            </w:r>
          </w:p>
        </w:tc>
        <w:tc>
          <w:tcPr>
            <w:tcW w:w="1418" w:type="dxa"/>
            <w:tcBorders>
              <w:top w:val="single" w:sz="4" w:space="0" w:color="000000"/>
              <w:left w:val="single" w:sz="4" w:space="0" w:color="000000"/>
              <w:bottom w:val="single" w:sz="4" w:space="0" w:color="000000"/>
              <w:right w:val="single" w:sz="4" w:space="0" w:color="000000"/>
            </w:tcBorders>
            <w:hideMark/>
          </w:tcPr>
          <w:p w14:paraId="26AFE3DC" w14:textId="77777777" w:rsidR="00641629" w:rsidRPr="006E70B4" w:rsidRDefault="00641629" w:rsidP="00641629">
            <w:pPr>
              <w:spacing w:before="128"/>
              <w:rPr>
                <w:rFonts w:eastAsia="Times New Roman"/>
                <w:lang w:bidi="ru-RU"/>
              </w:rPr>
            </w:pPr>
            <w:r w:rsidRPr="006E70B4">
              <w:rPr>
                <w:rFonts w:eastAsia="Times New Roman"/>
                <w:lang w:bidi="ru-RU"/>
              </w:rPr>
              <w:t>3</w:t>
            </w:r>
          </w:p>
        </w:tc>
      </w:tr>
      <w:tr w:rsidR="00641629" w:rsidRPr="006E70B4" w14:paraId="18BEB441" w14:textId="77777777" w:rsidTr="00641629">
        <w:trPr>
          <w:trHeight w:val="275"/>
        </w:trPr>
        <w:tc>
          <w:tcPr>
            <w:tcW w:w="1056" w:type="dxa"/>
            <w:tcBorders>
              <w:top w:val="single" w:sz="4" w:space="0" w:color="000000"/>
              <w:left w:val="single" w:sz="4" w:space="0" w:color="000000"/>
              <w:bottom w:val="single" w:sz="4" w:space="0" w:color="000000"/>
              <w:right w:val="single" w:sz="4" w:space="0" w:color="000000"/>
            </w:tcBorders>
            <w:hideMark/>
          </w:tcPr>
          <w:p w14:paraId="5D37ED06" w14:textId="77777777" w:rsidR="00641629" w:rsidRPr="006E70B4" w:rsidRDefault="00641629" w:rsidP="00641629">
            <w:pPr>
              <w:spacing w:line="256" w:lineRule="exact"/>
              <w:rPr>
                <w:rFonts w:eastAsia="Times New Roman"/>
                <w:lang w:bidi="ru-RU"/>
              </w:rPr>
            </w:pPr>
            <w:r w:rsidRPr="006E70B4">
              <w:rPr>
                <w:rFonts w:eastAsia="Times New Roman"/>
                <w:lang w:bidi="ru-RU"/>
              </w:rPr>
              <w:t>17</w:t>
            </w:r>
          </w:p>
        </w:tc>
        <w:tc>
          <w:tcPr>
            <w:tcW w:w="7372" w:type="dxa"/>
            <w:tcBorders>
              <w:top w:val="single" w:sz="4" w:space="0" w:color="000000"/>
              <w:left w:val="single" w:sz="4" w:space="0" w:color="000000"/>
              <w:bottom w:val="single" w:sz="4" w:space="0" w:color="000000"/>
              <w:right w:val="single" w:sz="4" w:space="0" w:color="000000"/>
            </w:tcBorders>
            <w:hideMark/>
          </w:tcPr>
          <w:p w14:paraId="458CD965" w14:textId="77777777" w:rsidR="00641629" w:rsidRPr="006E70B4" w:rsidRDefault="00641629" w:rsidP="00641629">
            <w:pPr>
              <w:spacing w:line="256" w:lineRule="exact"/>
              <w:rPr>
                <w:rFonts w:eastAsia="Times New Roman"/>
                <w:lang w:val="ru-RU" w:bidi="ru-RU"/>
              </w:rPr>
            </w:pPr>
            <w:r w:rsidRPr="006E70B4">
              <w:rPr>
                <w:rFonts w:eastAsia="Times New Roman"/>
                <w:lang w:val="ru-RU" w:bidi="ru-RU"/>
              </w:rPr>
              <w:t>Практикум-исследование. Проект «Тайна моего имени»</w:t>
            </w:r>
          </w:p>
        </w:tc>
        <w:tc>
          <w:tcPr>
            <w:tcW w:w="1418" w:type="dxa"/>
            <w:tcBorders>
              <w:top w:val="single" w:sz="4" w:space="0" w:color="000000"/>
              <w:left w:val="single" w:sz="4" w:space="0" w:color="000000"/>
              <w:bottom w:val="single" w:sz="4" w:space="0" w:color="000000"/>
              <w:right w:val="single" w:sz="4" w:space="0" w:color="000000"/>
            </w:tcBorders>
            <w:hideMark/>
          </w:tcPr>
          <w:p w14:paraId="477CC5D7" w14:textId="77777777" w:rsidR="00641629" w:rsidRPr="006E70B4" w:rsidRDefault="00641629" w:rsidP="00641629">
            <w:pPr>
              <w:spacing w:line="256" w:lineRule="exact"/>
              <w:rPr>
                <w:rFonts w:eastAsia="Times New Roman"/>
                <w:lang w:bidi="ru-RU"/>
              </w:rPr>
            </w:pPr>
            <w:r w:rsidRPr="006E70B4">
              <w:rPr>
                <w:rFonts w:eastAsia="Times New Roman"/>
                <w:lang w:bidi="ru-RU"/>
              </w:rPr>
              <w:t>1</w:t>
            </w:r>
          </w:p>
        </w:tc>
      </w:tr>
      <w:tr w:rsidR="00641629" w:rsidRPr="006E70B4" w14:paraId="4C44E66E" w14:textId="77777777" w:rsidTr="00641629">
        <w:trPr>
          <w:trHeight w:val="552"/>
        </w:trPr>
        <w:tc>
          <w:tcPr>
            <w:tcW w:w="1056" w:type="dxa"/>
            <w:tcBorders>
              <w:top w:val="single" w:sz="4" w:space="0" w:color="000000"/>
              <w:left w:val="single" w:sz="4" w:space="0" w:color="000000"/>
              <w:bottom w:val="single" w:sz="4" w:space="0" w:color="000000"/>
              <w:right w:val="single" w:sz="4" w:space="0" w:color="000000"/>
            </w:tcBorders>
            <w:hideMark/>
          </w:tcPr>
          <w:p w14:paraId="6715F1B6" w14:textId="77777777" w:rsidR="00641629" w:rsidRPr="006E70B4" w:rsidRDefault="00641629" w:rsidP="00A47452">
            <w:pPr>
              <w:spacing w:line="268" w:lineRule="exact"/>
              <w:ind w:firstLine="0"/>
              <w:rPr>
                <w:rFonts w:eastAsia="Times New Roman"/>
                <w:lang w:bidi="ru-RU"/>
              </w:rPr>
            </w:pPr>
            <w:r w:rsidRPr="006E70B4">
              <w:rPr>
                <w:rFonts w:eastAsia="Times New Roman"/>
                <w:lang w:bidi="ru-RU"/>
              </w:rPr>
              <w:t>18,19</w:t>
            </w:r>
          </w:p>
        </w:tc>
        <w:tc>
          <w:tcPr>
            <w:tcW w:w="7372" w:type="dxa"/>
            <w:tcBorders>
              <w:top w:val="single" w:sz="4" w:space="0" w:color="000000"/>
              <w:left w:val="single" w:sz="4" w:space="0" w:color="000000"/>
              <w:bottom w:val="single" w:sz="4" w:space="0" w:color="000000"/>
              <w:right w:val="single" w:sz="4" w:space="0" w:color="000000"/>
            </w:tcBorders>
            <w:hideMark/>
          </w:tcPr>
          <w:p w14:paraId="4FE6B3A0" w14:textId="77777777" w:rsidR="00641629" w:rsidRPr="006E70B4" w:rsidRDefault="00641629" w:rsidP="00641629">
            <w:pPr>
              <w:spacing w:line="268" w:lineRule="exact"/>
              <w:rPr>
                <w:rFonts w:eastAsia="Times New Roman"/>
                <w:lang w:val="ru-RU" w:bidi="ru-RU"/>
              </w:rPr>
            </w:pPr>
            <w:r w:rsidRPr="006E70B4">
              <w:rPr>
                <w:rFonts w:eastAsia="Times New Roman"/>
                <w:lang w:val="ru-RU" w:bidi="ru-RU"/>
              </w:rPr>
              <w:t>Фразеологизмы. Источники фразеологизмов. Пословицы. Поговорки</w:t>
            </w:r>
          </w:p>
          <w:p w14:paraId="6085D92A" w14:textId="77777777" w:rsidR="00641629" w:rsidRPr="006E70B4" w:rsidRDefault="00641629" w:rsidP="00641629">
            <w:pPr>
              <w:spacing w:line="264" w:lineRule="exact"/>
              <w:rPr>
                <w:rFonts w:eastAsia="Times New Roman"/>
                <w:lang w:val="ru-RU" w:bidi="ru-RU"/>
              </w:rPr>
            </w:pPr>
            <w:r w:rsidRPr="006E70B4">
              <w:rPr>
                <w:rFonts w:eastAsia="Times New Roman"/>
                <w:lang w:val="ru-RU" w:bidi="ru-RU"/>
              </w:rPr>
              <w:t>Афоризмы.</w:t>
            </w:r>
          </w:p>
        </w:tc>
        <w:tc>
          <w:tcPr>
            <w:tcW w:w="1418" w:type="dxa"/>
            <w:tcBorders>
              <w:top w:val="single" w:sz="4" w:space="0" w:color="000000"/>
              <w:left w:val="single" w:sz="4" w:space="0" w:color="000000"/>
              <w:bottom w:val="single" w:sz="4" w:space="0" w:color="000000"/>
              <w:right w:val="single" w:sz="4" w:space="0" w:color="000000"/>
            </w:tcBorders>
            <w:hideMark/>
          </w:tcPr>
          <w:p w14:paraId="09E90A82" w14:textId="77777777" w:rsidR="00641629" w:rsidRPr="006E70B4" w:rsidRDefault="00641629" w:rsidP="00641629">
            <w:pPr>
              <w:spacing w:before="131"/>
              <w:rPr>
                <w:rFonts w:eastAsia="Times New Roman"/>
                <w:lang w:bidi="ru-RU"/>
              </w:rPr>
            </w:pPr>
            <w:r w:rsidRPr="006E70B4">
              <w:rPr>
                <w:rFonts w:eastAsia="Times New Roman"/>
                <w:lang w:bidi="ru-RU"/>
              </w:rPr>
              <w:t>2</w:t>
            </w:r>
          </w:p>
        </w:tc>
      </w:tr>
      <w:tr w:rsidR="00641629" w:rsidRPr="006E70B4" w14:paraId="672F16A8" w14:textId="77777777" w:rsidTr="00641629">
        <w:trPr>
          <w:trHeight w:val="275"/>
        </w:trPr>
        <w:tc>
          <w:tcPr>
            <w:tcW w:w="1056" w:type="dxa"/>
            <w:tcBorders>
              <w:top w:val="single" w:sz="4" w:space="0" w:color="000000"/>
              <w:left w:val="single" w:sz="4" w:space="0" w:color="000000"/>
              <w:bottom w:val="single" w:sz="4" w:space="0" w:color="000000"/>
              <w:right w:val="single" w:sz="4" w:space="0" w:color="000000"/>
            </w:tcBorders>
            <w:hideMark/>
          </w:tcPr>
          <w:p w14:paraId="0A48F590" w14:textId="77777777" w:rsidR="00641629" w:rsidRPr="006E70B4" w:rsidRDefault="00641629" w:rsidP="00641629">
            <w:pPr>
              <w:spacing w:line="256" w:lineRule="exact"/>
              <w:rPr>
                <w:rFonts w:eastAsia="Times New Roman"/>
                <w:lang w:bidi="ru-RU"/>
              </w:rPr>
            </w:pPr>
            <w:r w:rsidRPr="006E70B4">
              <w:rPr>
                <w:rFonts w:eastAsia="Times New Roman"/>
                <w:lang w:bidi="ru-RU"/>
              </w:rPr>
              <w:t>20</w:t>
            </w:r>
          </w:p>
        </w:tc>
        <w:tc>
          <w:tcPr>
            <w:tcW w:w="7372" w:type="dxa"/>
            <w:tcBorders>
              <w:top w:val="single" w:sz="4" w:space="0" w:color="000000"/>
              <w:left w:val="single" w:sz="4" w:space="0" w:color="000000"/>
              <w:bottom w:val="single" w:sz="4" w:space="0" w:color="000000"/>
              <w:right w:val="single" w:sz="4" w:space="0" w:color="000000"/>
            </w:tcBorders>
            <w:hideMark/>
          </w:tcPr>
          <w:p w14:paraId="2C01427F" w14:textId="77777777" w:rsidR="00641629" w:rsidRPr="006E70B4" w:rsidRDefault="00641629" w:rsidP="00641629">
            <w:pPr>
              <w:spacing w:line="256" w:lineRule="exact"/>
              <w:rPr>
                <w:rFonts w:eastAsia="Times New Roman"/>
                <w:lang w:bidi="ru-RU"/>
              </w:rPr>
            </w:pPr>
            <w:r w:rsidRPr="006E70B4">
              <w:rPr>
                <w:rFonts w:eastAsia="Times New Roman"/>
                <w:lang w:bidi="ru-RU"/>
              </w:rPr>
              <w:t>Презентация. Фразеологический КВН.</w:t>
            </w:r>
          </w:p>
        </w:tc>
        <w:tc>
          <w:tcPr>
            <w:tcW w:w="1418" w:type="dxa"/>
            <w:tcBorders>
              <w:top w:val="single" w:sz="4" w:space="0" w:color="000000"/>
              <w:left w:val="single" w:sz="4" w:space="0" w:color="000000"/>
              <w:bottom w:val="single" w:sz="4" w:space="0" w:color="000000"/>
              <w:right w:val="single" w:sz="4" w:space="0" w:color="000000"/>
            </w:tcBorders>
            <w:hideMark/>
          </w:tcPr>
          <w:p w14:paraId="4760C9EB" w14:textId="77777777" w:rsidR="00641629" w:rsidRPr="006E70B4" w:rsidRDefault="00641629" w:rsidP="00641629">
            <w:pPr>
              <w:spacing w:line="256" w:lineRule="exact"/>
              <w:rPr>
                <w:rFonts w:eastAsia="Times New Roman"/>
                <w:lang w:bidi="ru-RU"/>
              </w:rPr>
            </w:pPr>
            <w:r w:rsidRPr="006E70B4">
              <w:rPr>
                <w:rFonts w:eastAsia="Times New Roman"/>
                <w:lang w:bidi="ru-RU"/>
              </w:rPr>
              <w:t>1</w:t>
            </w:r>
          </w:p>
        </w:tc>
      </w:tr>
      <w:tr w:rsidR="00641629" w:rsidRPr="006E70B4" w14:paraId="693A36FF" w14:textId="77777777" w:rsidTr="00641629">
        <w:trPr>
          <w:trHeight w:val="278"/>
        </w:trPr>
        <w:tc>
          <w:tcPr>
            <w:tcW w:w="1056" w:type="dxa"/>
            <w:tcBorders>
              <w:top w:val="single" w:sz="4" w:space="0" w:color="000000"/>
              <w:left w:val="single" w:sz="4" w:space="0" w:color="000000"/>
              <w:bottom w:val="single" w:sz="4" w:space="0" w:color="000000"/>
              <w:right w:val="single" w:sz="4" w:space="0" w:color="000000"/>
            </w:tcBorders>
            <w:hideMark/>
          </w:tcPr>
          <w:p w14:paraId="14852684" w14:textId="77777777" w:rsidR="00641629" w:rsidRPr="006E70B4" w:rsidRDefault="00641629" w:rsidP="00A47452">
            <w:pPr>
              <w:spacing w:line="258" w:lineRule="exact"/>
              <w:ind w:firstLine="0"/>
              <w:rPr>
                <w:rFonts w:eastAsia="Times New Roman"/>
                <w:lang w:bidi="ru-RU"/>
              </w:rPr>
            </w:pPr>
            <w:r w:rsidRPr="006E70B4">
              <w:rPr>
                <w:rFonts w:eastAsia="Times New Roman"/>
                <w:lang w:bidi="ru-RU"/>
              </w:rPr>
              <w:t>21,22</w:t>
            </w:r>
          </w:p>
        </w:tc>
        <w:tc>
          <w:tcPr>
            <w:tcW w:w="7372" w:type="dxa"/>
            <w:tcBorders>
              <w:top w:val="single" w:sz="4" w:space="0" w:color="000000"/>
              <w:left w:val="single" w:sz="4" w:space="0" w:color="000000"/>
              <w:bottom w:val="single" w:sz="4" w:space="0" w:color="000000"/>
              <w:right w:val="single" w:sz="4" w:space="0" w:color="000000"/>
            </w:tcBorders>
            <w:hideMark/>
          </w:tcPr>
          <w:p w14:paraId="5323569E" w14:textId="77777777" w:rsidR="00641629" w:rsidRPr="006E70B4" w:rsidRDefault="00641629" w:rsidP="00641629">
            <w:pPr>
              <w:spacing w:line="258" w:lineRule="exact"/>
              <w:rPr>
                <w:rFonts w:eastAsia="Times New Roman"/>
                <w:lang w:val="ru-RU" w:bidi="ru-RU"/>
              </w:rPr>
            </w:pPr>
            <w:r w:rsidRPr="006E70B4">
              <w:rPr>
                <w:rFonts w:eastAsia="Times New Roman"/>
                <w:lang w:val="ru-RU" w:bidi="ru-RU"/>
              </w:rPr>
              <w:t>Путешествие по России. Диалектные слова.</w:t>
            </w:r>
          </w:p>
        </w:tc>
        <w:tc>
          <w:tcPr>
            <w:tcW w:w="1418" w:type="dxa"/>
            <w:tcBorders>
              <w:top w:val="single" w:sz="4" w:space="0" w:color="000000"/>
              <w:left w:val="single" w:sz="4" w:space="0" w:color="000000"/>
              <w:bottom w:val="single" w:sz="4" w:space="0" w:color="000000"/>
              <w:right w:val="single" w:sz="4" w:space="0" w:color="000000"/>
            </w:tcBorders>
            <w:hideMark/>
          </w:tcPr>
          <w:p w14:paraId="0DBEBBE0" w14:textId="77777777" w:rsidR="00641629" w:rsidRPr="006E70B4" w:rsidRDefault="00641629" w:rsidP="00641629">
            <w:pPr>
              <w:spacing w:line="258" w:lineRule="exact"/>
              <w:rPr>
                <w:rFonts w:eastAsia="Times New Roman"/>
                <w:lang w:bidi="ru-RU"/>
              </w:rPr>
            </w:pPr>
            <w:r w:rsidRPr="006E70B4">
              <w:rPr>
                <w:rFonts w:eastAsia="Times New Roman"/>
                <w:lang w:bidi="ru-RU"/>
              </w:rPr>
              <w:t>2</w:t>
            </w:r>
          </w:p>
        </w:tc>
      </w:tr>
      <w:tr w:rsidR="00641629" w:rsidRPr="006E70B4" w14:paraId="625B8F1E" w14:textId="77777777" w:rsidTr="00641629">
        <w:trPr>
          <w:trHeight w:val="275"/>
        </w:trPr>
        <w:tc>
          <w:tcPr>
            <w:tcW w:w="1056" w:type="dxa"/>
            <w:tcBorders>
              <w:top w:val="single" w:sz="4" w:space="0" w:color="000000"/>
              <w:left w:val="single" w:sz="4" w:space="0" w:color="000000"/>
              <w:bottom w:val="single" w:sz="4" w:space="0" w:color="000000"/>
              <w:right w:val="single" w:sz="4" w:space="0" w:color="000000"/>
            </w:tcBorders>
            <w:hideMark/>
          </w:tcPr>
          <w:p w14:paraId="795CBE6F" w14:textId="77777777" w:rsidR="00641629" w:rsidRPr="006E70B4" w:rsidRDefault="00641629" w:rsidP="00A47452">
            <w:pPr>
              <w:spacing w:line="256" w:lineRule="exact"/>
              <w:ind w:firstLine="0"/>
              <w:rPr>
                <w:rFonts w:eastAsia="Times New Roman"/>
                <w:lang w:bidi="ru-RU"/>
              </w:rPr>
            </w:pPr>
            <w:r w:rsidRPr="006E70B4">
              <w:rPr>
                <w:rFonts w:eastAsia="Times New Roman"/>
                <w:lang w:bidi="ru-RU"/>
              </w:rPr>
              <w:t>23,24</w:t>
            </w:r>
          </w:p>
        </w:tc>
        <w:tc>
          <w:tcPr>
            <w:tcW w:w="7372" w:type="dxa"/>
            <w:tcBorders>
              <w:top w:val="single" w:sz="4" w:space="0" w:color="000000"/>
              <w:left w:val="single" w:sz="4" w:space="0" w:color="000000"/>
              <w:bottom w:val="single" w:sz="4" w:space="0" w:color="000000"/>
              <w:right w:val="single" w:sz="4" w:space="0" w:color="000000"/>
            </w:tcBorders>
            <w:hideMark/>
          </w:tcPr>
          <w:p w14:paraId="76029471" w14:textId="77777777" w:rsidR="00641629" w:rsidRPr="006E70B4" w:rsidRDefault="00641629" w:rsidP="00641629">
            <w:pPr>
              <w:spacing w:line="256" w:lineRule="exact"/>
              <w:rPr>
                <w:rFonts w:eastAsia="Times New Roman"/>
                <w:lang w:val="ru-RU" w:bidi="ru-RU"/>
              </w:rPr>
            </w:pPr>
            <w:r w:rsidRPr="006E70B4">
              <w:rPr>
                <w:rFonts w:eastAsia="Times New Roman"/>
                <w:lang w:val="ru-RU" w:bidi="ru-RU"/>
              </w:rPr>
              <w:t>Урок-путешествие. Анализ литературных произведений.</w:t>
            </w:r>
          </w:p>
        </w:tc>
        <w:tc>
          <w:tcPr>
            <w:tcW w:w="1418" w:type="dxa"/>
            <w:tcBorders>
              <w:top w:val="single" w:sz="4" w:space="0" w:color="000000"/>
              <w:left w:val="single" w:sz="4" w:space="0" w:color="000000"/>
              <w:bottom w:val="single" w:sz="4" w:space="0" w:color="000000"/>
              <w:right w:val="single" w:sz="4" w:space="0" w:color="000000"/>
            </w:tcBorders>
            <w:hideMark/>
          </w:tcPr>
          <w:p w14:paraId="5C05B773" w14:textId="77777777" w:rsidR="00641629" w:rsidRPr="006E70B4" w:rsidRDefault="00641629" w:rsidP="00641629">
            <w:pPr>
              <w:spacing w:line="256" w:lineRule="exact"/>
              <w:rPr>
                <w:rFonts w:eastAsia="Times New Roman"/>
                <w:lang w:bidi="ru-RU"/>
              </w:rPr>
            </w:pPr>
            <w:r w:rsidRPr="006E70B4">
              <w:rPr>
                <w:rFonts w:eastAsia="Times New Roman"/>
                <w:lang w:bidi="ru-RU"/>
              </w:rPr>
              <w:t>2</w:t>
            </w:r>
          </w:p>
        </w:tc>
      </w:tr>
      <w:tr w:rsidR="00641629" w:rsidRPr="006E70B4" w14:paraId="7276FE2E" w14:textId="77777777" w:rsidTr="00641629">
        <w:trPr>
          <w:trHeight w:val="275"/>
        </w:trPr>
        <w:tc>
          <w:tcPr>
            <w:tcW w:w="1056" w:type="dxa"/>
            <w:tcBorders>
              <w:top w:val="single" w:sz="4" w:space="0" w:color="000000"/>
              <w:left w:val="single" w:sz="4" w:space="0" w:color="000000"/>
              <w:bottom w:val="single" w:sz="4" w:space="0" w:color="000000"/>
              <w:right w:val="single" w:sz="4" w:space="0" w:color="000000"/>
            </w:tcBorders>
            <w:hideMark/>
          </w:tcPr>
          <w:p w14:paraId="6D8E51A8" w14:textId="77777777" w:rsidR="00641629" w:rsidRPr="006E70B4" w:rsidRDefault="00641629" w:rsidP="00A47452">
            <w:pPr>
              <w:spacing w:line="256" w:lineRule="exact"/>
              <w:ind w:firstLine="0"/>
              <w:rPr>
                <w:rFonts w:eastAsia="Times New Roman"/>
                <w:lang w:bidi="ru-RU"/>
              </w:rPr>
            </w:pPr>
            <w:r w:rsidRPr="006E70B4">
              <w:rPr>
                <w:rFonts w:eastAsia="Times New Roman"/>
                <w:lang w:bidi="ru-RU"/>
              </w:rPr>
              <w:t>25,26,27</w:t>
            </w:r>
          </w:p>
        </w:tc>
        <w:tc>
          <w:tcPr>
            <w:tcW w:w="7372" w:type="dxa"/>
            <w:tcBorders>
              <w:top w:val="single" w:sz="4" w:space="0" w:color="000000"/>
              <w:left w:val="single" w:sz="4" w:space="0" w:color="000000"/>
              <w:bottom w:val="single" w:sz="4" w:space="0" w:color="000000"/>
              <w:right w:val="single" w:sz="4" w:space="0" w:color="000000"/>
            </w:tcBorders>
            <w:hideMark/>
          </w:tcPr>
          <w:p w14:paraId="07DF791E" w14:textId="77777777" w:rsidR="00641629" w:rsidRPr="006E70B4" w:rsidRDefault="00641629" w:rsidP="00641629">
            <w:pPr>
              <w:spacing w:line="256" w:lineRule="exact"/>
              <w:rPr>
                <w:rFonts w:eastAsia="Times New Roman"/>
                <w:lang w:val="ru-RU" w:bidi="ru-RU"/>
              </w:rPr>
            </w:pPr>
            <w:r w:rsidRPr="006E70B4">
              <w:rPr>
                <w:rFonts w:eastAsia="Times New Roman"/>
                <w:lang w:val="ru-RU" w:bidi="ru-RU"/>
              </w:rPr>
              <w:t>Можно ли самому придумать слово (неологизмы)?</w:t>
            </w:r>
          </w:p>
        </w:tc>
        <w:tc>
          <w:tcPr>
            <w:tcW w:w="1418" w:type="dxa"/>
            <w:tcBorders>
              <w:top w:val="single" w:sz="4" w:space="0" w:color="000000"/>
              <w:left w:val="single" w:sz="4" w:space="0" w:color="000000"/>
              <w:bottom w:val="single" w:sz="4" w:space="0" w:color="000000"/>
              <w:right w:val="single" w:sz="4" w:space="0" w:color="000000"/>
            </w:tcBorders>
            <w:hideMark/>
          </w:tcPr>
          <w:p w14:paraId="23363AB5" w14:textId="77777777" w:rsidR="00641629" w:rsidRPr="006E70B4" w:rsidRDefault="00641629" w:rsidP="00641629">
            <w:pPr>
              <w:spacing w:line="256" w:lineRule="exact"/>
              <w:rPr>
                <w:rFonts w:eastAsia="Times New Roman"/>
                <w:lang w:bidi="ru-RU"/>
              </w:rPr>
            </w:pPr>
            <w:r w:rsidRPr="006E70B4">
              <w:rPr>
                <w:rFonts w:eastAsia="Times New Roman"/>
                <w:lang w:bidi="ru-RU"/>
              </w:rPr>
              <w:t>3</w:t>
            </w:r>
          </w:p>
        </w:tc>
      </w:tr>
      <w:tr w:rsidR="00641629" w:rsidRPr="006E70B4" w14:paraId="43FEC0A2" w14:textId="77777777" w:rsidTr="00641629">
        <w:trPr>
          <w:trHeight w:val="275"/>
        </w:trPr>
        <w:tc>
          <w:tcPr>
            <w:tcW w:w="1056" w:type="dxa"/>
            <w:tcBorders>
              <w:top w:val="single" w:sz="4" w:space="0" w:color="000000"/>
              <w:left w:val="single" w:sz="4" w:space="0" w:color="000000"/>
              <w:bottom w:val="single" w:sz="4" w:space="0" w:color="000000"/>
              <w:right w:val="single" w:sz="4" w:space="0" w:color="000000"/>
            </w:tcBorders>
            <w:hideMark/>
          </w:tcPr>
          <w:p w14:paraId="5A020F0A" w14:textId="77777777" w:rsidR="00641629" w:rsidRPr="006E70B4" w:rsidRDefault="00641629" w:rsidP="00A47452">
            <w:pPr>
              <w:spacing w:line="256" w:lineRule="exact"/>
              <w:ind w:firstLine="0"/>
              <w:rPr>
                <w:rFonts w:eastAsia="Times New Roman"/>
                <w:lang w:bidi="ru-RU"/>
              </w:rPr>
            </w:pPr>
            <w:r w:rsidRPr="006E70B4">
              <w:rPr>
                <w:rFonts w:eastAsia="Times New Roman"/>
                <w:lang w:bidi="ru-RU"/>
              </w:rPr>
              <w:t>28,29,</w:t>
            </w:r>
          </w:p>
        </w:tc>
        <w:tc>
          <w:tcPr>
            <w:tcW w:w="7372" w:type="dxa"/>
            <w:tcBorders>
              <w:top w:val="single" w:sz="4" w:space="0" w:color="000000"/>
              <w:left w:val="single" w:sz="4" w:space="0" w:color="000000"/>
              <w:bottom w:val="single" w:sz="4" w:space="0" w:color="000000"/>
              <w:right w:val="single" w:sz="4" w:space="0" w:color="000000"/>
            </w:tcBorders>
            <w:hideMark/>
          </w:tcPr>
          <w:p w14:paraId="1C07D4DE" w14:textId="77777777" w:rsidR="00641629" w:rsidRPr="006E70B4" w:rsidRDefault="00641629" w:rsidP="00641629">
            <w:pPr>
              <w:spacing w:line="256" w:lineRule="exact"/>
              <w:rPr>
                <w:rFonts w:eastAsia="Times New Roman"/>
                <w:lang w:val="ru-RU" w:bidi="ru-RU"/>
              </w:rPr>
            </w:pPr>
            <w:r w:rsidRPr="006E70B4">
              <w:rPr>
                <w:rFonts w:eastAsia="Times New Roman"/>
                <w:lang w:val="ru-RU" w:bidi="ru-RU"/>
              </w:rPr>
              <w:t>Урок-практикум. Работа с текстом</w:t>
            </w:r>
          </w:p>
        </w:tc>
        <w:tc>
          <w:tcPr>
            <w:tcW w:w="1418" w:type="dxa"/>
            <w:tcBorders>
              <w:top w:val="single" w:sz="4" w:space="0" w:color="000000"/>
              <w:left w:val="single" w:sz="4" w:space="0" w:color="000000"/>
              <w:bottom w:val="single" w:sz="4" w:space="0" w:color="000000"/>
              <w:right w:val="single" w:sz="4" w:space="0" w:color="000000"/>
            </w:tcBorders>
            <w:hideMark/>
          </w:tcPr>
          <w:p w14:paraId="737E0124" w14:textId="77777777" w:rsidR="00641629" w:rsidRPr="006E70B4" w:rsidRDefault="00641629" w:rsidP="00641629">
            <w:pPr>
              <w:spacing w:line="256" w:lineRule="exact"/>
              <w:rPr>
                <w:rFonts w:eastAsia="Times New Roman"/>
                <w:lang w:bidi="ru-RU"/>
              </w:rPr>
            </w:pPr>
            <w:r w:rsidRPr="006E70B4">
              <w:rPr>
                <w:rFonts w:eastAsia="Times New Roman"/>
                <w:lang w:bidi="ru-RU"/>
              </w:rPr>
              <w:t>2</w:t>
            </w:r>
          </w:p>
        </w:tc>
      </w:tr>
      <w:tr w:rsidR="00641629" w:rsidRPr="006E70B4" w14:paraId="41F5B190" w14:textId="77777777" w:rsidTr="00641629">
        <w:trPr>
          <w:trHeight w:val="275"/>
        </w:trPr>
        <w:tc>
          <w:tcPr>
            <w:tcW w:w="1056" w:type="dxa"/>
            <w:tcBorders>
              <w:top w:val="single" w:sz="4" w:space="0" w:color="000000"/>
              <w:left w:val="single" w:sz="4" w:space="0" w:color="000000"/>
              <w:bottom w:val="single" w:sz="4" w:space="0" w:color="000000"/>
              <w:right w:val="single" w:sz="4" w:space="0" w:color="000000"/>
            </w:tcBorders>
            <w:hideMark/>
          </w:tcPr>
          <w:p w14:paraId="1F30D8C0" w14:textId="77777777" w:rsidR="00641629" w:rsidRPr="006E70B4" w:rsidRDefault="00641629" w:rsidP="00641629">
            <w:pPr>
              <w:spacing w:line="256" w:lineRule="exact"/>
              <w:rPr>
                <w:rFonts w:eastAsia="Times New Roman"/>
                <w:lang w:bidi="ru-RU"/>
              </w:rPr>
            </w:pPr>
            <w:r w:rsidRPr="006E70B4">
              <w:rPr>
                <w:rFonts w:eastAsia="Times New Roman"/>
                <w:lang w:bidi="ru-RU"/>
              </w:rPr>
              <w:t>30</w:t>
            </w:r>
          </w:p>
        </w:tc>
        <w:tc>
          <w:tcPr>
            <w:tcW w:w="7372" w:type="dxa"/>
            <w:tcBorders>
              <w:top w:val="single" w:sz="4" w:space="0" w:color="000000"/>
              <w:left w:val="single" w:sz="4" w:space="0" w:color="000000"/>
              <w:bottom w:val="single" w:sz="4" w:space="0" w:color="000000"/>
              <w:right w:val="single" w:sz="4" w:space="0" w:color="000000"/>
            </w:tcBorders>
            <w:hideMark/>
          </w:tcPr>
          <w:p w14:paraId="2FF805AF" w14:textId="77777777" w:rsidR="00641629" w:rsidRPr="006E70B4" w:rsidRDefault="00641629" w:rsidP="00641629">
            <w:pPr>
              <w:spacing w:line="256" w:lineRule="exact"/>
              <w:rPr>
                <w:rFonts w:eastAsia="Times New Roman"/>
                <w:lang w:val="ru-RU" w:bidi="ru-RU"/>
              </w:rPr>
            </w:pPr>
            <w:r w:rsidRPr="006E70B4">
              <w:rPr>
                <w:rFonts w:eastAsia="Times New Roman"/>
                <w:lang w:val="ru-RU" w:bidi="ru-RU"/>
              </w:rPr>
              <w:t>Метаграммы, или Превращение мухи в слона.</w:t>
            </w:r>
          </w:p>
        </w:tc>
        <w:tc>
          <w:tcPr>
            <w:tcW w:w="1418" w:type="dxa"/>
            <w:tcBorders>
              <w:top w:val="single" w:sz="4" w:space="0" w:color="000000"/>
              <w:left w:val="single" w:sz="4" w:space="0" w:color="000000"/>
              <w:bottom w:val="single" w:sz="4" w:space="0" w:color="000000"/>
              <w:right w:val="single" w:sz="4" w:space="0" w:color="000000"/>
            </w:tcBorders>
            <w:hideMark/>
          </w:tcPr>
          <w:p w14:paraId="58FECC6F" w14:textId="77777777" w:rsidR="00641629" w:rsidRPr="006E70B4" w:rsidRDefault="00641629" w:rsidP="00641629">
            <w:pPr>
              <w:spacing w:line="256" w:lineRule="exact"/>
              <w:rPr>
                <w:rFonts w:eastAsia="Times New Roman"/>
                <w:lang w:bidi="ru-RU"/>
              </w:rPr>
            </w:pPr>
            <w:r w:rsidRPr="006E70B4">
              <w:rPr>
                <w:rFonts w:eastAsia="Times New Roman"/>
                <w:lang w:bidi="ru-RU"/>
              </w:rPr>
              <w:t>1</w:t>
            </w:r>
          </w:p>
        </w:tc>
      </w:tr>
      <w:tr w:rsidR="00641629" w:rsidRPr="006E70B4" w14:paraId="3F6F452C" w14:textId="77777777" w:rsidTr="00641629">
        <w:trPr>
          <w:trHeight w:val="551"/>
        </w:trPr>
        <w:tc>
          <w:tcPr>
            <w:tcW w:w="1056" w:type="dxa"/>
            <w:tcBorders>
              <w:top w:val="single" w:sz="4" w:space="0" w:color="000000"/>
              <w:left w:val="single" w:sz="4" w:space="0" w:color="000000"/>
              <w:bottom w:val="single" w:sz="4" w:space="0" w:color="000000"/>
              <w:right w:val="single" w:sz="4" w:space="0" w:color="000000"/>
            </w:tcBorders>
            <w:hideMark/>
          </w:tcPr>
          <w:p w14:paraId="09A9C918" w14:textId="77777777" w:rsidR="00641629" w:rsidRPr="006E70B4" w:rsidRDefault="00641629" w:rsidP="00A47452">
            <w:pPr>
              <w:spacing w:line="268" w:lineRule="exact"/>
              <w:ind w:firstLine="0"/>
              <w:rPr>
                <w:rFonts w:eastAsia="Times New Roman"/>
                <w:lang w:bidi="ru-RU"/>
              </w:rPr>
            </w:pPr>
            <w:r w:rsidRPr="006E70B4">
              <w:rPr>
                <w:rFonts w:eastAsia="Times New Roman"/>
                <w:lang w:bidi="ru-RU"/>
              </w:rPr>
              <w:t>31,32</w:t>
            </w:r>
          </w:p>
        </w:tc>
        <w:tc>
          <w:tcPr>
            <w:tcW w:w="7372" w:type="dxa"/>
            <w:tcBorders>
              <w:top w:val="single" w:sz="4" w:space="0" w:color="000000"/>
              <w:left w:val="single" w:sz="4" w:space="0" w:color="000000"/>
              <w:bottom w:val="single" w:sz="4" w:space="0" w:color="000000"/>
              <w:right w:val="single" w:sz="4" w:space="0" w:color="000000"/>
            </w:tcBorders>
            <w:hideMark/>
          </w:tcPr>
          <w:p w14:paraId="519440C9" w14:textId="77777777" w:rsidR="00641629" w:rsidRPr="006E70B4" w:rsidRDefault="00641629" w:rsidP="00641629">
            <w:pPr>
              <w:spacing w:line="268" w:lineRule="exact"/>
              <w:rPr>
                <w:rFonts w:eastAsia="Times New Roman"/>
                <w:lang w:val="ru-RU" w:bidi="ru-RU"/>
              </w:rPr>
            </w:pPr>
            <w:r w:rsidRPr="006E70B4">
              <w:rPr>
                <w:rFonts w:eastAsia="Times New Roman"/>
                <w:lang w:val="ru-RU" w:bidi="ru-RU"/>
              </w:rPr>
              <w:t>Урок-игра. Превращение одного слова в другое путем</w:t>
            </w:r>
          </w:p>
          <w:p w14:paraId="3F863929" w14:textId="77777777" w:rsidR="00641629" w:rsidRPr="006E70B4" w:rsidRDefault="00641629" w:rsidP="00641629">
            <w:pPr>
              <w:spacing w:line="264" w:lineRule="exact"/>
              <w:rPr>
                <w:rFonts w:eastAsia="Times New Roman"/>
                <w:lang w:bidi="ru-RU"/>
              </w:rPr>
            </w:pPr>
            <w:r w:rsidRPr="006E70B4">
              <w:rPr>
                <w:rFonts w:eastAsia="Times New Roman"/>
                <w:lang w:bidi="ru-RU"/>
              </w:rPr>
              <w:t>последовательной замены букв.</w:t>
            </w:r>
          </w:p>
        </w:tc>
        <w:tc>
          <w:tcPr>
            <w:tcW w:w="1418" w:type="dxa"/>
            <w:tcBorders>
              <w:top w:val="single" w:sz="4" w:space="0" w:color="000000"/>
              <w:left w:val="single" w:sz="4" w:space="0" w:color="000000"/>
              <w:bottom w:val="single" w:sz="4" w:space="0" w:color="000000"/>
              <w:right w:val="single" w:sz="4" w:space="0" w:color="000000"/>
            </w:tcBorders>
            <w:hideMark/>
          </w:tcPr>
          <w:p w14:paraId="1B4BA114" w14:textId="77777777" w:rsidR="00641629" w:rsidRPr="006E70B4" w:rsidRDefault="00641629" w:rsidP="00641629">
            <w:pPr>
              <w:spacing w:before="131"/>
              <w:rPr>
                <w:rFonts w:eastAsia="Times New Roman"/>
                <w:lang w:bidi="ru-RU"/>
              </w:rPr>
            </w:pPr>
            <w:r w:rsidRPr="006E70B4">
              <w:rPr>
                <w:rFonts w:eastAsia="Times New Roman"/>
                <w:lang w:bidi="ru-RU"/>
              </w:rPr>
              <w:t>2</w:t>
            </w:r>
          </w:p>
        </w:tc>
      </w:tr>
      <w:tr w:rsidR="00641629" w:rsidRPr="006E70B4" w14:paraId="34C05659" w14:textId="77777777" w:rsidTr="00641629">
        <w:trPr>
          <w:trHeight w:val="277"/>
        </w:trPr>
        <w:tc>
          <w:tcPr>
            <w:tcW w:w="1056" w:type="dxa"/>
            <w:tcBorders>
              <w:top w:val="single" w:sz="4" w:space="0" w:color="000000"/>
              <w:left w:val="single" w:sz="4" w:space="0" w:color="000000"/>
              <w:bottom w:val="single" w:sz="4" w:space="0" w:color="000000"/>
              <w:right w:val="single" w:sz="4" w:space="0" w:color="000000"/>
            </w:tcBorders>
            <w:hideMark/>
          </w:tcPr>
          <w:p w14:paraId="2ABD78B6" w14:textId="77777777" w:rsidR="00641629" w:rsidRPr="006E70B4" w:rsidRDefault="00641629" w:rsidP="00A47452">
            <w:pPr>
              <w:spacing w:line="258" w:lineRule="exact"/>
              <w:ind w:firstLine="0"/>
              <w:rPr>
                <w:rFonts w:eastAsia="Times New Roman"/>
                <w:lang w:bidi="ru-RU"/>
              </w:rPr>
            </w:pPr>
            <w:r w:rsidRPr="006E70B4">
              <w:rPr>
                <w:rFonts w:eastAsia="Times New Roman"/>
                <w:lang w:bidi="ru-RU"/>
              </w:rPr>
              <w:t>33,34</w:t>
            </w:r>
          </w:p>
        </w:tc>
        <w:tc>
          <w:tcPr>
            <w:tcW w:w="7372" w:type="dxa"/>
            <w:tcBorders>
              <w:top w:val="single" w:sz="4" w:space="0" w:color="000000"/>
              <w:left w:val="single" w:sz="4" w:space="0" w:color="000000"/>
              <w:bottom w:val="single" w:sz="4" w:space="0" w:color="000000"/>
              <w:right w:val="single" w:sz="4" w:space="0" w:color="000000"/>
            </w:tcBorders>
            <w:hideMark/>
          </w:tcPr>
          <w:p w14:paraId="41CC9BC9" w14:textId="77777777" w:rsidR="00641629" w:rsidRPr="006E70B4" w:rsidRDefault="00641629" w:rsidP="00641629">
            <w:pPr>
              <w:spacing w:line="258" w:lineRule="exact"/>
              <w:rPr>
                <w:rFonts w:eastAsia="Times New Roman"/>
                <w:lang w:val="ru-RU" w:bidi="ru-RU"/>
              </w:rPr>
            </w:pPr>
            <w:r w:rsidRPr="006E70B4">
              <w:rPr>
                <w:rFonts w:eastAsia="Times New Roman"/>
                <w:lang w:val="ru-RU" w:bidi="ru-RU"/>
              </w:rPr>
              <w:t>В царстве Орфоэпии. «Волшебная» палочка.</w:t>
            </w:r>
          </w:p>
        </w:tc>
        <w:tc>
          <w:tcPr>
            <w:tcW w:w="1418" w:type="dxa"/>
            <w:tcBorders>
              <w:top w:val="single" w:sz="4" w:space="0" w:color="000000"/>
              <w:left w:val="single" w:sz="4" w:space="0" w:color="000000"/>
              <w:bottom w:val="single" w:sz="4" w:space="0" w:color="000000"/>
              <w:right w:val="single" w:sz="4" w:space="0" w:color="000000"/>
            </w:tcBorders>
            <w:hideMark/>
          </w:tcPr>
          <w:p w14:paraId="6181344D" w14:textId="77777777" w:rsidR="00641629" w:rsidRPr="006E70B4" w:rsidRDefault="00641629" w:rsidP="00641629">
            <w:pPr>
              <w:spacing w:line="258" w:lineRule="exact"/>
              <w:rPr>
                <w:rFonts w:eastAsia="Times New Roman"/>
                <w:lang w:bidi="ru-RU"/>
              </w:rPr>
            </w:pPr>
            <w:r w:rsidRPr="006E70B4">
              <w:rPr>
                <w:rFonts w:eastAsia="Times New Roman"/>
                <w:lang w:bidi="ru-RU"/>
              </w:rPr>
              <w:t>2</w:t>
            </w:r>
          </w:p>
        </w:tc>
      </w:tr>
      <w:tr w:rsidR="00641629" w:rsidRPr="006E70B4" w14:paraId="064DEA01" w14:textId="77777777" w:rsidTr="00641629">
        <w:trPr>
          <w:trHeight w:val="275"/>
        </w:trPr>
        <w:tc>
          <w:tcPr>
            <w:tcW w:w="8428" w:type="dxa"/>
            <w:gridSpan w:val="2"/>
            <w:tcBorders>
              <w:top w:val="single" w:sz="4" w:space="0" w:color="000000"/>
              <w:left w:val="single" w:sz="4" w:space="0" w:color="000000"/>
              <w:bottom w:val="single" w:sz="4" w:space="0" w:color="000000"/>
              <w:right w:val="single" w:sz="4" w:space="0" w:color="000000"/>
            </w:tcBorders>
            <w:hideMark/>
          </w:tcPr>
          <w:p w14:paraId="51BD6F25" w14:textId="77777777" w:rsidR="00641629" w:rsidRPr="006E70B4" w:rsidRDefault="00641629" w:rsidP="00641629">
            <w:pPr>
              <w:spacing w:line="256" w:lineRule="exact"/>
              <w:rPr>
                <w:rFonts w:eastAsia="Times New Roman"/>
                <w:lang w:bidi="ru-RU"/>
              </w:rPr>
            </w:pPr>
            <w:r w:rsidRPr="006E70B4">
              <w:rPr>
                <w:rFonts w:eastAsia="Times New Roman"/>
                <w:lang w:bidi="ru-RU"/>
              </w:rPr>
              <w:t>Итого</w:t>
            </w:r>
          </w:p>
        </w:tc>
        <w:tc>
          <w:tcPr>
            <w:tcW w:w="1418" w:type="dxa"/>
            <w:tcBorders>
              <w:top w:val="single" w:sz="4" w:space="0" w:color="000000"/>
              <w:left w:val="single" w:sz="4" w:space="0" w:color="000000"/>
              <w:bottom w:val="single" w:sz="4" w:space="0" w:color="000000"/>
              <w:right w:val="single" w:sz="4" w:space="0" w:color="000000"/>
            </w:tcBorders>
            <w:hideMark/>
          </w:tcPr>
          <w:p w14:paraId="6B5DBDF9" w14:textId="77777777" w:rsidR="00641629" w:rsidRPr="006E70B4" w:rsidRDefault="00641629" w:rsidP="00641629">
            <w:pPr>
              <w:spacing w:line="256" w:lineRule="exact"/>
              <w:rPr>
                <w:rFonts w:eastAsia="Times New Roman"/>
                <w:lang w:bidi="ru-RU"/>
              </w:rPr>
            </w:pPr>
            <w:r w:rsidRPr="006E70B4">
              <w:rPr>
                <w:rFonts w:eastAsia="Times New Roman"/>
                <w:lang w:bidi="ru-RU"/>
              </w:rPr>
              <w:t>34</w:t>
            </w:r>
          </w:p>
        </w:tc>
      </w:tr>
    </w:tbl>
    <w:p w14:paraId="245EACB3" w14:textId="77777777" w:rsidR="00641629" w:rsidRDefault="00641629" w:rsidP="00641629">
      <w:pPr>
        <w:widowControl w:val="0"/>
        <w:autoSpaceDE w:val="0"/>
        <w:autoSpaceDN w:val="0"/>
        <w:spacing w:before="90"/>
        <w:jc w:val="center"/>
        <w:rPr>
          <w:rFonts w:eastAsia="Times New Roman"/>
          <w:b/>
          <w:lang w:eastAsia="ru-RU" w:bidi="ru-RU"/>
        </w:rPr>
      </w:pPr>
      <w:r>
        <w:rPr>
          <w:rFonts w:eastAsia="Times New Roman"/>
          <w:b/>
          <w:lang w:eastAsia="ru-RU" w:bidi="ru-RU"/>
        </w:rPr>
        <w:t>Учебно-тематическое планирование 8 класс</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6"/>
        <w:gridCol w:w="7328"/>
        <w:gridCol w:w="1410"/>
      </w:tblGrid>
      <w:tr w:rsidR="00641629" w:rsidRPr="006E70B4" w14:paraId="3590A3A0" w14:textId="77777777" w:rsidTr="00641629">
        <w:trPr>
          <w:trHeight w:val="553"/>
        </w:trPr>
        <w:tc>
          <w:tcPr>
            <w:tcW w:w="1116" w:type="dxa"/>
            <w:tcBorders>
              <w:top w:val="single" w:sz="4" w:space="0" w:color="000000"/>
              <w:left w:val="single" w:sz="4" w:space="0" w:color="000000"/>
              <w:bottom w:val="single" w:sz="4" w:space="0" w:color="000000"/>
              <w:right w:val="single" w:sz="4" w:space="0" w:color="000000"/>
            </w:tcBorders>
            <w:hideMark/>
          </w:tcPr>
          <w:p w14:paraId="5F141589" w14:textId="77777777" w:rsidR="00641629" w:rsidRPr="006E70B4" w:rsidRDefault="00641629" w:rsidP="00641629">
            <w:pPr>
              <w:spacing w:line="275" w:lineRule="exact"/>
              <w:rPr>
                <w:rFonts w:eastAsia="Times New Roman"/>
                <w:b/>
                <w:lang w:bidi="ru-RU"/>
              </w:rPr>
            </w:pPr>
            <w:r w:rsidRPr="006E70B4">
              <w:rPr>
                <w:rFonts w:eastAsia="Times New Roman"/>
                <w:b/>
                <w:lang w:bidi="ru-RU"/>
              </w:rPr>
              <w:t>№ п/п</w:t>
            </w:r>
          </w:p>
        </w:tc>
        <w:tc>
          <w:tcPr>
            <w:tcW w:w="7328" w:type="dxa"/>
            <w:tcBorders>
              <w:top w:val="single" w:sz="4" w:space="0" w:color="000000"/>
              <w:left w:val="single" w:sz="4" w:space="0" w:color="000000"/>
              <w:bottom w:val="single" w:sz="4" w:space="0" w:color="000000"/>
              <w:right w:val="single" w:sz="4" w:space="0" w:color="000000"/>
            </w:tcBorders>
            <w:hideMark/>
          </w:tcPr>
          <w:p w14:paraId="208AFFB0" w14:textId="77777777" w:rsidR="00641629" w:rsidRPr="006E70B4" w:rsidRDefault="00641629" w:rsidP="00641629">
            <w:pPr>
              <w:spacing w:line="275" w:lineRule="exact"/>
              <w:ind w:right="3358"/>
              <w:jc w:val="center"/>
              <w:rPr>
                <w:rFonts w:eastAsia="Times New Roman"/>
                <w:b/>
                <w:lang w:bidi="ru-RU"/>
              </w:rPr>
            </w:pPr>
            <w:r w:rsidRPr="006E70B4">
              <w:rPr>
                <w:rFonts w:eastAsia="Times New Roman"/>
                <w:b/>
                <w:lang w:bidi="ru-RU"/>
              </w:rPr>
              <w:t>Тема</w:t>
            </w:r>
          </w:p>
        </w:tc>
        <w:tc>
          <w:tcPr>
            <w:tcW w:w="1410" w:type="dxa"/>
            <w:tcBorders>
              <w:top w:val="single" w:sz="4" w:space="0" w:color="000000"/>
              <w:left w:val="single" w:sz="4" w:space="0" w:color="000000"/>
              <w:bottom w:val="single" w:sz="4" w:space="0" w:color="000000"/>
              <w:right w:val="single" w:sz="4" w:space="0" w:color="000000"/>
            </w:tcBorders>
            <w:hideMark/>
          </w:tcPr>
          <w:p w14:paraId="0F7FD164" w14:textId="77777777" w:rsidR="00641629" w:rsidRPr="006E70B4" w:rsidRDefault="00641629" w:rsidP="00641629">
            <w:pPr>
              <w:spacing w:before="2" w:line="276" w:lineRule="exact"/>
              <w:ind w:right="294"/>
              <w:rPr>
                <w:rFonts w:eastAsia="Times New Roman"/>
                <w:b/>
                <w:lang w:bidi="ru-RU"/>
              </w:rPr>
            </w:pPr>
            <w:r w:rsidRPr="006E70B4">
              <w:rPr>
                <w:rFonts w:eastAsia="Times New Roman"/>
                <w:b/>
                <w:lang w:bidi="ru-RU"/>
              </w:rPr>
              <w:t>Кол-во часов</w:t>
            </w:r>
          </w:p>
        </w:tc>
      </w:tr>
      <w:tr w:rsidR="00641629" w:rsidRPr="006E70B4" w14:paraId="45C2305A" w14:textId="77777777" w:rsidTr="00641629">
        <w:trPr>
          <w:trHeight w:val="551"/>
        </w:trPr>
        <w:tc>
          <w:tcPr>
            <w:tcW w:w="1116" w:type="dxa"/>
            <w:tcBorders>
              <w:top w:val="single" w:sz="4" w:space="0" w:color="000000"/>
              <w:left w:val="single" w:sz="4" w:space="0" w:color="000000"/>
              <w:bottom w:val="single" w:sz="4" w:space="0" w:color="000000"/>
              <w:right w:val="single" w:sz="4" w:space="0" w:color="000000"/>
            </w:tcBorders>
            <w:hideMark/>
          </w:tcPr>
          <w:p w14:paraId="08E1F0BE" w14:textId="77777777" w:rsidR="00641629" w:rsidRPr="006E70B4" w:rsidRDefault="00641629" w:rsidP="00A47452">
            <w:pPr>
              <w:spacing w:line="268" w:lineRule="exact"/>
              <w:ind w:firstLine="0"/>
              <w:rPr>
                <w:rFonts w:eastAsia="Times New Roman"/>
                <w:lang w:bidi="ru-RU"/>
              </w:rPr>
            </w:pPr>
            <w:r w:rsidRPr="006E70B4">
              <w:rPr>
                <w:rFonts w:eastAsia="Times New Roman"/>
                <w:lang w:bidi="ru-RU"/>
              </w:rPr>
              <w:t>1,2, 3</w:t>
            </w:r>
          </w:p>
        </w:tc>
        <w:tc>
          <w:tcPr>
            <w:tcW w:w="7328" w:type="dxa"/>
            <w:tcBorders>
              <w:top w:val="single" w:sz="4" w:space="0" w:color="000000"/>
              <w:left w:val="single" w:sz="4" w:space="0" w:color="000000"/>
              <w:bottom w:val="single" w:sz="4" w:space="0" w:color="000000"/>
              <w:right w:val="single" w:sz="4" w:space="0" w:color="000000"/>
            </w:tcBorders>
            <w:hideMark/>
          </w:tcPr>
          <w:p w14:paraId="5EDD64AA" w14:textId="77777777" w:rsidR="00641629" w:rsidRPr="006E70B4" w:rsidRDefault="00641629" w:rsidP="00641629">
            <w:pPr>
              <w:spacing w:line="268" w:lineRule="exact"/>
              <w:rPr>
                <w:rFonts w:eastAsia="Times New Roman"/>
                <w:lang w:val="ru-RU" w:bidi="ru-RU"/>
              </w:rPr>
            </w:pPr>
            <w:r w:rsidRPr="006E70B4">
              <w:rPr>
                <w:rFonts w:eastAsia="Times New Roman"/>
                <w:lang w:val="ru-RU" w:bidi="ru-RU"/>
              </w:rPr>
              <w:t>Введение. Могучее средство общественного развития. Русский язык</w:t>
            </w:r>
          </w:p>
          <w:p w14:paraId="6E6BBE13" w14:textId="77777777" w:rsidR="00641629" w:rsidRPr="006E70B4" w:rsidRDefault="00641629" w:rsidP="00641629">
            <w:pPr>
              <w:spacing w:line="264" w:lineRule="exact"/>
              <w:rPr>
                <w:rFonts w:eastAsia="Times New Roman"/>
                <w:lang w:bidi="ru-RU"/>
              </w:rPr>
            </w:pPr>
            <w:r w:rsidRPr="006E70B4">
              <w:rPr>
                <w:rFonts w:eastAsia="Times New Roman"/>
                <w:lang w:val="ru-RU" w:bidi="ru-RU"/>
              </w:rPr>
              <w:t xml:space="preserve">в современном мире. </w:t>
            </w:r>
            <w:r w:rsidRPr="006E70B4">
              <w:rPr>
                <w:rFonts w:eastAsia="Times New Roman"/>
                <w:lang w:bidi="ru-RU"/>
              </w:rPr>
              <w:t>Экология языка</w:t>
            </w:r>
          </w:p>
        </w:tc>
        <w:tc>
          <w:tcPr>
            <w:tcW w:w="1410" w:type="dxa"/>
            <w:tcBorders>
              <w:top w:val="single" w:sz="4" w:space="0" w:color="000000"/>
              <w:left w:val="single" w:sz="4" w:space="0" w:color="000000"/>
              <w:bottom w:val="single" w:sz="4" w:space="0" w:color="000000"/>
              <w:right w:val="single" w:sz="4" w:space="0" w:color="000000"/>
            </w:tcBorders>
            <w:hideMark/>
          </w:tcPr>
          <w:p w14:paraId="3667C375" w14:textId="77777777" w:rsidR="00641629" w:rsidRPr="006E70B4" w:rsidRDefault="00641629" w:rsidP="00641629">
            <w:pPr>
              <w:spacing w:before="111"/>
              <w:rPr>
                <w:rFonts w:eastAsia="Times New Roman"/>
                <w:lang w:bidi="ru-RU"/>
              </w:rPr>
            </w:pPr>
            <w:r w:rsidRPr="006E70B4">
              <w:rPr>
                <w:rFonts w:eastAsia="Times New Roman"/>
                <w:lang w:bidi="ru-RU"/>
              </w:rPr>
              <w:t>3</w:t>
            </w:r>
          </w:p>
        </w:tc>
      </w:tr>
      <w:tr w:rsidR="00641629" w:rsidRPr="006E70B4" w14:paraId="34929343" w14:textId="77777777" w:rsidTr="00641629">
        <w:trPr>
          <w:trHeight w:val="395"/>
        </w:trPr>
        <w:tc>
          <w:tcPr>
            <w:tcW w:w="1116" w:type="dxa"/>
            <w:tcBorders>
              <w:top w:val="single" w:sz="4" w:space="0" w:color="000000"/>
              <w:left w:val="single" w:sz="4" w:space="0" w:color="000000"/>
              <w:bottom w:val="single" w:sz="4" w:space="0" w:color="000000"/>
              <w:right w:val="single" w:sz="4" w:space="0" w:color="000000"/>
            </w:tcBorders>
            <w:hideMark/>
          </w:tcPr>
          <w:p w14:paraId="45C5C629" w14:textId="77777777" w:rsidR="00641629" w:rsidRPr="006E70B4" w:rsidRDefault="00641629" w:rsidP="00A47452">
            <w:pPr>
              <w:spacing w:line="268" w:lineRule="exact"/>
              <w:ind w:firstLine="0"/>
              <w:rPr>
                <w:rFonts w:eastAsia="Times New Roman"/>
                <w:lang w:bidi="ru-RU"/>
              </w:rPr>
            </w:pPr>
            <w:r w:rsidRPr="006E70B4">
              <w:rPr>
                <w:rFonts w:eastAsia="Times New Roman"/>
                <w:lang w:bidi="ru-RU"/>
              </w:rPr>
              <w:t>4,5</w:t>
            </w:r>
          </w:p>
        </w:tc>
        <w:tc>
          <w:tcPr>
            <w:tcW w:w="7328" w:type="dxa"/>
            <w:tcBorders>
              <w:top w:val="single" w:sz="4" w:space="0" w:color="000000"/>
              <w:left w:val="single" w:sz="4" w:space="0" w:color="000000"/>
              <w:bottom w:val="single" w:sz="4" w:space="0" w:color="000000"/>
              <w:right w:val="single" w:sz="4" w:space="0" w:color="000000"/>
            </w:tcBorders>
            <w:hideMark/>
          </w:tcPr>
          <w:p w14:paraId="4F4FE816" w14:textId="77777777" w:rsidR="00641629" w:rsidRPr="006E70B4" w:rsidRDefault="00641629" w:rsidP="00641629">
            <w:pPr>
              <w:spacing w:line="268" w:lineRule="exact"/>
              <w:rPr>
                <w:rFonts w:eastAsia="Times New Roman"/>
                <w:lang w:val="ru-RU" w:bidi="ru-RU"/>
              </w:rPr>
            </w:pPr>
            <w:r w:rsidRPr="006E70B4">
              <w:rPr>
                <w:rFonts w:eastAsia="Times New Roman"/>
                <w:lang w:val="ru-RU" w:bidi="ru-RU"/>
              </w:rPr>
              <w:t>Словари русского языка. Создание словарных статей</w:t>
            </w:r>
          </w:p>
        </w:tc>
        <w:tc>
          <w:tcPr>
            <w:tcW w:w="1410" w:type="dxa"/>
            <w:tcBorders>
              <w:top w:val="single" w:sz="4" w:space="0" w:color="000000"/>
              <w:left w:val="single" w:sz="4" w:space="0" w:color="000000"/>
              <w:bottom w:val="single" w:sz="4" w:space="0" w:color="000000"/>
              <w:right w:val="single" w:sz="4" w:space="0" w:color="000000"/>
            </w:tcBorders>
            <w:hideMark/>
          </w:tcPr>
          <w:p w14:paraId="478781FD" w14:textId="77777777" w:rsidR="00641629" w:rsidRPr="006E70B4" w:rsidRDefault="00641629" w:rsidP="00641629">
            <w:pPr>
              <w:spacing w:before="111" w:line="264" w:lineRule="exact"/>
              <w:rPr>
                <w:rFonts w:eastAsia="Times New Roman"/>
                <w:lang w:bidi="ru-RU"/>
              </w:rPr>
            </w:pPr>
            <w:r w:rsidRPr="006E70B4">
              <w:rPr>
                <w:rFonts w:eastAsia="Times New Roman"/>
                <w:lang w:bidi="ru-RU"/>
              </w:rPr>
              <w:t>2</w:t>
            </w:r>
          </w:p>
        </w:tc>
      </w:tr>
      <w:tr w:rsidR="00641629" w:rsidRPr="006E70B4" w14:paraId="59A23CE6" w14:textId="77777777" w:rsidTr="00641629">
        <w:trPr>
          <w:trHeight w:val="395"/>
        </w:trPr>
        <w:tc>
          <w:tcPr>
            <w:tcW w:w="1116" w:type="dxa"/>
            <w:tcBorders>
              <w:top w:val="single" w:sz="4" w:space="0" w:color="000000"/>
              <w:left w:val="single" w:sz="4" w:space="0" w:color="000000"/>
              <w:bottom w:val="single" w:sz="4" w:space="0" w:color="000000"/>
              <w:right w:val="single" w:sz="4" w:space="0" w:color="000000"/>
            </w:tcBorders>
            <w:hideMark/>
          </w:tcPr>
          <w:p w14:paraId="76284EB3" w14:textId="77777777" w:rsidR="00641629" w:rsidRPr="006E70B4" w:rsidRDefault="00641629" w:rsidP="00A47452">
            <w:pPr>
              <w:spacing w:line="268" w:lineRule="exact"/>
              <w:ind w:firstLine="0"/>
              <w:rPr>
                <w:rFonts w:eastAsia="Times New Roman"/>
                <w:lang w:bidi="ru-RU"/>
              </w:rPr>
            </w:pPr>
            <w:r w:rsidRPr="006E70B4">
              <w:rPr>
                <w:rFonts w:eastAsia="Times New Roman"/>
                <w:lang w:bidi="ru-RU"/>
              </w:rPr>
              <w:t>6,7,8,9</w:t>
            </w:r>
          </w:p>
        </w:tc>
        <w:tc>
          <w:tcPr>
            <w:tcW w:w="7328" w:type="dxa"/>
            <w:tcBorders>
              <w:top w:val="single" w:sz="4" w:space="0" w:color="000000"/>
              <w:left w:val="single" w:sz="4" w:space="0" w:color="000000"/>
              <w:bottom w:val="single" w:sz="4" w:space="0" w:color="000000"/>
              <w:right w:val="single" w:sz="4" w:space="0" w:color="000000"/>
            </w:tcBorders>
            <w:hideMark/>
          </w:tcPr>
          <w:p w14:paraId="03600F4F" w14:textId="77777777" w:rsidR="00641629" w:rsidRPr="006E70B4" w:rsidRDefault="00641629" w:rsidP="00641629">
            <w:pPr>
              <w:spacing w:line="268" w:lineRule="exact"/>
              <w:rPr>
                <w:rFonts w:eastAsia="Times New Roman"/>
                <w:lang w:val="ru-RU" w:bidi="ru-RU"/>
              </w:rPr>
            </w:pPr>
            <w:r w:rsidRPr="006E70B4">
              <w:rPr>
                <w:rFonts w:eastAsia="Times New Roman"/>
                <w:lang w:val="ru-RU" w:bidi="ru-RU"/>
              </w:rPr>
              <w:t>Нормы современного русского литературного языка</w:t>
            </w:r>
          </w:p>
        </w:tc>
        <w:tc>
          <w:tcPr>
            <w:tcW w:w="1410" w:type="dxa"/>
            <w:tcBorders>
              <w:top w:val="single" w:sz="4" w:space="0" w:color="000000"/>
              <w:left w:val="single" w:sz="4" w:space="0" w:color="000000"/>
              <w:bottom w:val="single" w:sz="4" w:space="0" w:color="000000"/>
              <w:right w:val="single" w:sz="4" w:space="0" w:color="000000"/>
            </w:tcBorders>
            <w:hideMark/>
          </w:tcPr>
          <w:p w14:paraId="1737FAEE" w14:textId="77777777" w:rsidR="00641629" w:rsidRPr="006E70B4" w:rsidRDefault="00641629" w:rsidP="00641629">
            <w:pPr>
              <w:spacing w:before="111" w:line="264" w:lineRule="exact"/>
              <w:rPr>
                <w:rFonts w:eastAsia="Times New Roman"/>
                <w:lang w:bidi="ru-RU"/>
              </w:rPr>
            </w:pPr>
            <w:r w:rsidRPr="006E70B4">
              <w:rPr>
                <w:rFonts w:eastAsia="Times New Roman"/>
                <w:lang w:bidi="ru-RU"/>
              </w:rPr>
              <w:t>4</w:t>
            </w:r>
          </w:p>
        </w:tc>
      </w:tr>
      <w:tr w:rsidR="00641629" w:rsidRPr="006E70B4" w14:paraId="7698FB4B" w14:textId="77777777" w:rsidTr="00641629">
        <w:trPr>
          <w:trHeight w:val="551"/>
        </w:trPr>
        <w:tc>
          <w:tcPr>
            <w:tcW w:w="1116" w:type="dxa"/>
            <w:tcBorders>
              <w:top w:val="single" w:sz="4" w:space="0" w:color="000000"/>
              <w:left w:val="single" w:sz="4" w:space="0" w:color="000000"/>
              <w:bottom w:val="single" w:sz="4" w:space="0" w:color="000000"/>
              <w:right w:val="single" w:sz="4" w:space="0" w:color="000000"/>
            </w:tcBorders>
            <w:hideMark/>
          </w:tcPr>
          <w:p w14:paraId="4007257C" w14:textId="77777777" w:rsidR="00641629" w:rsidRPr="006E70B4" w:rsidRDefault="00641629" w:rsidP="00A47452">
            <w:pPr>
              <w:spacing w:line="268" w:lineRule="exact"/>
              <w:ind w:firstLine="0"/>
              <w:rPr>
                <w:rFonts w:eastAsia="Times New Roman"/>
                <w:lang w:bidi="ru-RU"/>
              </w:rPr>
            </w:pPr>
            <w:r w:rsidRPr="006E70B4">
              <w:rPr>
                <w:rFonts w:eastAsia="Times New Roman"/>
                <w:lang w:bidi="ru-RU"/>
              </w:rPr>
              <w:t>10,11,</w:t>
            </w:r>
          </w:p>
          <w:p w14:paraId="6D35EF65" w14:textId="77777777" w:rsidR="00641629" w:rsidRPr="006E70B4" w:rsidRDefault="00641629" w:rsidP="00A47452">
            <w:pPr>
              <w:spacing w:line="264" w:lineRule="exact"/>
              <w:ind w:firstLine="0"/>
              <w:rPr>
                <w:rFonts w:eastAsia="Times New Roman"/>
                <w:lang w:bidi="ru-RU"/>
              </w:rPr>
            </w:pPr>
            <w:r w:rsidRPr="006E70B4">
              <w:rPr>
                <w:rFonts w:eastAsia="Times New Roman"/>
                <w:lang w:bidi="ru-RU"/>
              </w:rPr>
              <w:t>12,13</w:t>
            </w:r>
          </w:p>
        </w:tc>
        <w:tc>
          <w:tcPr>
            <w:tcW w:w="7328" w:type="dxa"/>
            <w:tcBorders>
              <w:top w:val="single" w:sz="4" w:space="0" w:color="000000"/>
              <w:left w:val="single" w:sz="4" w:space="0" w:color="000000"/>
              <w:bottom w:val="single" w:sz="4" w:space="0" w:color="000000"/>
              <w:right w:val="single" w:sz="4" w:space="0" w:color="000000"/>
            </w:tcBorders>
            <w:hideMark/>
          </w:tcPr>
          <w:p w14:paraId="492DDE5E" w14:textId="77777777" w:rsidR="00641629" w:rsidRPr="006E70B4" w:rsidRDefault="00641629" w:rsidP="00641629">
            <w:pPr>
              <w:spacing w:line="268" w:lineRule="exact"/>
              <w:rPr>
                <w:rFonts w:eastAsia="Times New Roman"/>
                <w:lang w:bidi="ru-RU"/>
              </w:rPr>
            </w:pPr>
            <w:r w:rsidRPr="006E70B4">
              <w:rPr>
                <w:rFonts w:eastAsia="Times New Roman"/>
                <w:lang w:val="ru-RU" w:bidi="ru-RU"/>
              </w:rPr>
              <w:t xml:space="preserve">Лексика и фразеология. Типы лексических значений слов. </w:t>
            </w:r>
            <w:r w:rsidRPr="006E70B4">
              <w:rPr>
                <w:rFonts w:eastAsia="Times New Roman"/>
                <w:lang w:bidi="ru-RU"/>
              </w:rPr>
              <w:t>Новые</w:t>
            </w:r>
          </w:p>
          <w:p w14:paraId="7FB88C8B" w14:textId="77777777" w:rsidR="00641629" w:rsidRPr="006E70B4" w:rsidRDefault="00641629" w:rsidP="00641629">
            <w:pPr>
              <w:spacing w:line="264" w:lineRule="exact"/>
              <w:rPr>
                <w:rFonts w:eastAsia="Times New Roman"/>
                <w:lang w:bidi="ru-RU"/>
              </w:rPr>
            </w:pPr>
            <w:r w:rsidRPr="006E70B4">
              <w:rPr>
                <w:rFonts w:eastAsia="Times New Roman"/>
                <w:lang w:bidi="ru-RU"/>
              </w:rPr>
              <w:t>термины.</w:t>
            </w:r>
          </w:p>
        </w:tc>
        <w:tc>
          <w:tcPr>
            <w:tcW w:w="1410" w:type="dxa"/>
            <w:tcBorders>
              <w:top w:val="single" w:sz="4" w:space="0" w:color="000000"/>
              <w:left w:val="single" w:sz="4" w:space="0" w:color="000000"/>
              <w:bottom w:val="single" w:sz="4" w:space="0" w:color="000000"/>
              <w:right w:val="single" w:sz="4" w:space="0" w:color="000000"/>
            </w:tcBorders>
            <w:hideMark/>
          </w:tcPr>
          <w:p w14:paraId="65F4ACE0" w14:textId="77777777" w:rsidR="00641629" w:rsidRPr="006E70B4" w:rsidRDefault="00641629" w:rsidP="00641629">
            <w:pPr>
              <w:spacing w:before="111"/>
              <w:rPr>
                <w:rFonts w:eastAsia="Times New Roman"/>
                <w:lang w:bidi="ru-RU"/>
              </w:rPr>
            </w:pPr>
            <w:r w:rsidRPr="006E70B4">
              <w:rPr>
                <w:rFonts w:eastAsia="Times New Roman"/>
                <w:lang w:bidi="ru-RU"/>
              </w:rPr>
              <w:t>4</w:t>
            </w:r>
          </w:p>
        </w:tc>
      </w:tr>
      <w:tr w:rsidR="00641629" w:rsidRPr="006E70B4" w14:paraId="6F7E7E45" w14:textId="77777777" w:rsidTr="00641629">
        <w:trPr>
          <w:trHeight w:val="395"/>
        </w:trPr>
        <w:tc>
          <w:tcPr>
            <w:tcW w:w="1116" w:type="dxa"/>
            <w:tcBorders>
              <w:top w:val="single" w:sz="4" w:space="0" w:color="000000"/>
              <w:left w:val="single" w:sz="4" w:space="0" w:color="000000"/>
              <w:bottom w:val="single" w:sz="4" w:space="0" w:color="000000"/>
              <w:right w:val="single" w:sz="4" w:space="0" w:color="000000"/>
            </w:tcBorders>
            <w:hideMark/>
          </w:tcPr>
          <w:p w14:paraId="65ED57FE" w14:textId="77777777" w:rsidR="00641629" w:rsidRPr="006E70B4" w:rsidRDefault="00641629" w:rsidP="00A47452">
            <w:pPr>
              <w:spacing w:line="268" w:lineRule="exact"/>
              <w:ind w:firstLine="0"/>
              <w:rPr>
                <w:rFonts w:eastAsia="Times New Roman"/>
                <w:lang w:bidi="ru-RU"/>
              </w:rPr>
            </w:pPr>
            <w:r w:rsidRPr="006E70B4">
              <w:rPr>
                <w:rFonts w:eastAsia="Times New Roman"/>
                <w:lang w:bidi="ru-RU"/>
              </w:rPr>
              <w:t>14,15</w:t>
            </w:r>
          </w:p>
        </w:tc>
        <w:tc>
          <w:tcPr>
            <w:tcW w:w="7328" w:type="dxa"/>
            <w:tcBorders>
              <w:top w:val="single" w:sz="4" w:space="0" w:color="000000"/>
              <w:left w:val="single" w:sz="4" w:space="0" w:color="000000"/>
              <w:bottom w:val="single" w:sz="4" w:space="0" w:color="000000"/>
              <w:right w:val="single" w:sz="4" w:space="0" w:color="000000"/>
            </w:tcBorders>
            <w:hideMark/>
          </w:tcPr>
          <w:p w14:paraId="5D558CE7" w14:textId="77777777" w:rsidR="00641629" w:rsidRPr="006E70B4" w:rsidRDefault="00641629" w:rsidP="00641629">
            <w:pPr>
              <w:spacing w:line="268" w:lineRule="exact"/>
              <w:rPr>
                <w:rFonts w:eastAsia="Times New Roman"/>
                <w:lang w:val="ru-RU" w:bidi="ru-RU"/>
              </w:rPr>
            </w:pPr>
            <w:r w:rsidRPr="006E70B4">
              <w:rPr>
                <w:rFonts w:eastAsia="Times New Roman"/>
                <w:lang w:val="ru-RU" w:bidi="ru-RU"/>
              </w:rPr>
              <w:t>Фонетика. Фонетическая транскрипция. Трудные случаи орфоэпии.</w:t>
            </w:r>
          </w:p>
        </w:tc>
        <w:tc>
          <w:tcPr>
            <w:tcW w:w="1410" w:type="dxa"/>
            <w:tcBorders>
              <w:top w:val="single" w:sz="4" w:space="0" w:color="000000"/>
              <w:left w:val="single" w:sz="4" w:space="0" w:color="000000"/>
              <w:bottom w:val="single" w:sz="4" w:space="0" w:color="000000"/>
              <w:right w:val="single" w:sz="4" w:space="0" w:color="000000"/>
            </w:tcBorders>
            <w:hideMark/>
          </w:tcPr>
          <w:p w14:paraId="360B6DC2" w14:textId="77777777" w:rsidR="00641629" w:rsidRPr="006E70B4" w:rsidRDefault="00641629" w:rsidP="00641629">
            <w:pPr>
              <w:spacing w:before="111" w:line="264" w:lineRule="exact"/>
              <w:rPr>
                <w:rFonts w:eastAsia="Times New Roman"/>
                <w:lang w:bidi="ru-RU"/>
              </w:rPr>
            </w:pPr>
            <w:r w:rsidRPr="006E70B4">
              <w:rPr>
                <w:rFonts w:eastAsia="Times New Roman"/>
                <w:lang w:bidi="ru-RU"/>
              </w:rPr>
              <w:t>2</w:t>
            </w:r>
          </w:p>
        </w:tc>
      </w:tr>
      <w:tr w:rsidR="00641629" w:rsidRPr="006E70B4" w14:paraId="78F64EA2" w14:textId="77777777" w:rsidTr="00641629">
        <w:trPr>
          <w:trHeight w:val="554"/>
        </w:trPr>
        <w:tc>
          <w:tcPr>
            <w:tcW w:w="1116" w:type="dxa"/>
            <w:tcBorders>
              <w:top w:val="single" w:sz="4" w:space="0" w:color="000000"/>
              <w:left w:val="single" w:sz="4" w:space="0" w:color="000000"/>
              <w:bottom w:val="single" w:sz="4" w:space="0" w:color="000000"/>
              <w:right w:val="single" w:sz="4" w:space="0" w:color="000000"/>
            </w:tcBorders>
            <w:hideMark/>
          </w:tcPr>
          <w:p w14:paraId="62BF1241" w14:textId="77777777" w:rsidR="00641629" w:rsidRPr="006E70B4" w:rsidRDefault="00641629" w:rsidP="00A47452">
            <w:pPr>
              <w:spacing w:line="271" w:lineRule="exact"/>
              <w:ind w:firstLine="0"/>
              <w:rPr>
                <w:rFonts w:eastAsia="Times New Roman"/>
                <w:lang w:bidi="ru-RU"/>
              </w:rPr>
            </w:pPr>
            <w:r w:rsidRPr="006E70B4">
              <w:rPr>
                <w:rFonts w:eastAsia="Times New Roman"/>
                <w:lang w:bidi="ru-RU"/>
              </w:rPr>
              <w:t>16,17,18,</w:t>
            </w:r>
          </w:p>
          <w:p w14:paraId="572C24C0" w14:textId="77777777" w:rsidR="00641629" w:rsidRPr="006E70B4" w:rsidRDefault="00641629" w:rsidP="00A47452">
            <w:pPr>
              <w:spacing w:line="264" w:lineRule="exact"/>
              <w:ind w:firstLine="0"/>
              <w:rPr>
                <w:rFonts w:eastAsia="Times New Roman"/>
                <w:lang w:bidi="ru-RU"/>
              </w:rPr>
            </w:pPr>
            <w:r w:rsidRPr="006E70B4">
              <w:rPr>
                <w:rFonts w:eastAsia="Times New Roman"/>
                <w:lang w:bidi="ru-RU"/>
              </w:rPr>
              <w:t>19,20</w:t>
            </w:r>
          </w:p>
        </w:tc>
        <w:tc>
          <w:tcPr>
            <w:tcW w:w="7328" w:type="dxa"/>
            <w:tcBorders>
              <w:top w:val="single" w:sz="4" w:space="0" w:color="000000"/>
              <w:left w:val="single" w:sz="4" w:space="0" w:color="000000"/>
              <w:bottom w:val="single" w:sz="4" w:space="0" w:color="000000"/>
              <w:right w:val="single" w:sz="4" w:space="0" w:color="000000"/>
            </w:tcBorders>
            <w:hideMark/>
          </w:tcPr>
          <w:p w14:paraId="538AAB1F" w14:textId="77777777" w:rsidR="00641629" w:rsidRPr="006E70B4" w:rsidRDefault="00641629" w:rsidP="00641629">
            <w:pPr>
              <w:spacing w:line="271" w:lineRule="exact"/>
              <w:rPr>
                <w:rFonts w:eastAsia="Times New Roman"/>
                <w:lang w:bidi="ru-RU"/>
              </w:rPr>
            </w:pPr>
            <w:r w:rsidRPr="006E70B4">
              <w:rPr>
                <w:rFonts w:eastAsia="Times New Roman"/>
                <w:lang w:val="ru-RU" w:bidi="ru-RU"/>
              </w:rPr>
              <w:t xml:space="preserve">Синтаксис простого и сложного предложения. </w:t>
            </w:r>
            <w:r w:rsidRPr="006E70B4">
              <w:rPr>
                <w:rFonts w:eastAsia="Times New Roman"/>
                <w:lang w:bidi="ru-RU"/>
              </w:rPr>
              <w:t>Трудные случаи</w:t>
            </w:r>
          </w:p>
          <w:p w14:paraId="09D3A825" w14:textId="77777777" w:rsidR="00641629" w:rsidRPr="006E70B4" w:rsidRDefault="00641629" w:rsidP="00641629">
            <w:pPr>
              <w:spacing w:line="264" w:lineRule="exact"/>
              <w:rPr>
                <w:rFonts w:eastAsia="Times New Roman"/>
                <w:lang w:bidi="ru-RU"/>
              </w:rPr>
            </w:pPr>
            <w:r w:rsidRPr="006E70B4">
              <w:rPr>
                <w:rFonts w:eastAsia="Times New Roman"/>
                <w:lang w:bidi="ru-RU"/>
              </w:rPr>
              <w:t>пунктуации.</w:t>
            </w:r>
          </w:p>
        </w:tc>
        <w:tc>
          <w:tcPr>
            <w:tcW w:w="1410" w:type="dxa"/>
            <w:tcBorders>
              <w:top w:val="single" w:sz="4" w:space="0" w:color="000000"/>
              <w:left w:val="single" w:sz="4" w:space="0" w:color="000000"/>
              <w:bottom w:val="single" w:sz="4" w:space="0" w:color="000000"/>
              <w:right w:val="single" w:sz="4" w:space="0" w:color="000000"/>
            </w:tcBorders>
            <w:hideMark/>
          </w:tcPr>
          <w:p w14:paraId="17E64BCA" w14:textId="77777777" w:rsidR="00641629" w:rsidRPr="006E70B4" w:rsidRDefault="00641629" w:rsidP="00641629">
            <w:pPr>
              <w:spacing w:before="114"/>
              <w:rPr>
                <w:rFonts w:eastAsia="Times New Roman"/>
                <w:lang w:bidi="ru-RU"/>
              </w:rPr>
            </w:pPr>
            <w:r w:rsidRPr="006E70B4">
              <w:rPr>
                <w:rFonts w:eastAsia="Times New Roman"/>
                <w:lang w:bidi="ru-RU"/>
              </w:rPr>
              <w:t>5</w:t>
            </w:r>
          </w:p>
        </w:tc>
      </w:tr>
      <w:tr w:rsidR="00641629" w:rsidRPr="006E70B4" w14:paraId="7DE366A4" w14:textId="77777777" w:rsidTr="00641629">
        <w:trPr>
          <w:trHeight w:val="551"/>
        </w:trPr>
        <w:tc>
          <w:tcPr>
            <w:tcW w:w="1116" w:type="dxa"/>
            <w:tcBorders>
              <w:top w:val="single" w:sz="4" w:space="0" w:color="000000"/>
              <w:left w:val="single" w:sz="4" w:space="0" w:color="000000"/>
              <w:bottom w:val="single" w:sz="4" w:space="0" w:color="000000"/>
              <w:right w:val="single" w:sz="4" w:space="0" w:color="000000"/>
            </w:tcBorders>
            <w:hideMark/>
          </w:tcPr>
          <w:p w14:paraId="1C339D48" w14:textId="77777777" w:rsidR="00641629" w:rsidRPr="006E70B4" w:rsidRDefault="00641629" w:rsidP="00A47452">
            <w:pPr>
              <w:spacing w:line="268" w:lineRule="exact"/>
              <w:ind w:firstLine="0"/>
              <w:rPr>
                <w:rFonts w:eastAsia="Times New Roman"/>
                <w:lang w:bidi="ru-RU"/>
              </w:rPr>
            </w:pPr>
            <w:r w:rsidRPr="006E70B4">
              <w:rPr>
                <w:rFonts w:eastAsia="Times New Roman"/>
                <w:lang w:bidi="ru-RU"/>
              </w:rPr>
              <w:t>21,22,</w:t>
            </w:r>
          </w:p>
          <w:p w14:paraId="03259386" w14:textId="77777777" w:rsidR="00641629" w:rsidRPr="006E70B4" w:rsidRDefault="00641629" w:rsidP="00A47452">
            <w:pPr>
              <w:spacing w:line="264" w:lineRule="exact"/>
              <w:ind w:firstLine="0"/>
              <w:rPr>
                <w:rFonts w:eastAsia="Times New Roman"/>
                <w:lang w:bidi="ru-RU"/>
              </w:rPr>
            </w:pPr>
            <w:r w:rsidRPr="006E70B4">
              <w:rPr>
                <w:rFonts w:eastAsia="Times New Roman"/>
                <w:lang w:bidi="ru-RU"/>
              </w:rPr>
              <w:t>23,24</w:t>
            </w:r>
          </w:p>
        </w:tc>
        <w:tc>
          <w:tcPr>
            <w:tcW w:w="7328" w:type="dxa"/>
            <w:tcBorders>
              <w:top w:val="single" w:sz="4" w:space="0" w:color="000000"/>
              <w:left w:val="single" w:sz="4" w:space="0" w:color="000000"/>
              <w:bottom w:val="single" w:sz="4" w:space="0" w:color="000000"/>
              <w:right w:val="single" w:sz="4" w:space="0" w:color="000000"/>
            </w:tcBorders>
            <w:hideMark/>
          </w:tcPr>
          <w:p w14:paraId="53993047" w14:textId="77777777" w:rsidR="00641629" w:rsidRPr="006E70B4" w:rsidRDefault="00641629" w:rsidP="00641629">
            <w:pPr>
              <w:spacing w:line="268" w:lineRule="exact"/>
              <w:rPr>
                <w:rFonts w:eastAsia="Times New Roman"/>
                <w:lang w:bidi="ru-RU"/>
              </w:rPr>
            </w:pPr>
            <w:r w:rsidRPr="006E70B4">
              <w:rPr>
                <w:rFonts w:eastAsia="Times New Roman"/>
                <w:lang w:bidi="ru-RU"/>
              </w:rPr>
              <w:t>Олимпиада по русскому языку.</w:t>
            </w:r>
          </w:p>
        </w:tc>
        <w:tc>
          <w:tcPr>
            <w:tcW w:w="1410" w:type="dxa"/>
            <w:tcBorders>
              <w:top w:val="single" w:sz="4" w:space="0" w:color="000000"/>
              <w:left w:val="single" w:sz="4" w:space="0" w:color="000000"/>
              <w:bottom w:val="single" w:sz="4" w:space="0" w:color="000000"/>
              <w:right w:val="single" w:sz="4" w:space="0" w:color="000000"/>
            </w:tcBorders>
            <w:hideMark/>
          </w:tcPr>
          <w:p w14:paraId="36DE0144" w14:textId="77777777" w:rsidR="00641629" w:rsidRPr="006E70B4" w:rsidRDefault="00641629" w:rsidP="00641629">
            <w:pPr>
              <w:spacing w:before="111"/>
              <w:rPr>
                <w:rFonts w:eastAsia="Times New Roman"/>
                <w:lang w:bidi="ru-RU"/>
              </w:rPr>
            </w:pPr>
            <w:r w:rsidRPr="006E70B4">
              <w:rPr>
                <w:rFonts w:eastAsia="Times New Roman"/>
                <w:lang w:bidi="ru-RU"/>
              </w:rPr>
              <w:t>4</w:t>
            </w:r>
          </w:p>
        </w:tc>
      </w:tr>
      <w:tr w:rsidR="00641629" w:rsidRPr="006E70B4" w14:paraId="31877F88" w14:textId="77777777" w:rsidTr="00641629">
        <w:trPr>
          <w:trHeight w:val="395"/>
        </w:trPr>
        <w:tc>
          <w:tcPr>
            <w:tcW w:w="1116" w:type="dxa"/>
            <w:tcBorders>
              <w:top w:val="single" w:sz="4" w:space="0" w:color="000000"/>
              <w:left w:val="single" w:sz="4" w:space="0" w:color="000000"/>
              <w:bottom w:val="single" w:sz="4" w:space="0" w:color="000000"/>
              <w:right w:val="single" w:sz="4" w:space="0" w:color="000000"/>
            </w:tcBorders>
            <w:hideMark/>
          </w:tcPr>
          <w:p w14:paraId="17E592B9" w14:textId="77777777" w:rsidR="00641629" w:rsidRPr="006E70B4" w:rsidRDefault="00641629" w:rsidP="00A47452">
            <w:pPr>
              <w:spacing w:line="268" w:lineRule="exact"/>
              <w:ind w:firstLine="0"/>
              <w:rPr>
                <w:rFonts w:eastAsia="Times New Roman"/>
                <w:lang w:bidi="ru-RU"/>
              </w:rPr>
            </w:pPr>
            <w:r w:rsidRPr="006E70B4">
              <w:rPr>
                <w:rFonts w:eastAsia="Times New Roman"/>
                <w:lang w:bidi="ru-RU"/>
              </w:rPr>
              <w:t>25,26,27</w:t>
            </w:r>
          </w:p>
        </w:tc>
        <w:tc>
          <w:tcPr>
            <w:tcW w:w="7328" w:type="dxa"/>
            <w:tcBorders>
              <w:top w:val="single" w:sz="4" w:space="0" w:color="000000"/>
              <w:left w:val="single" w:sz="4" w:space="0" w:color="000000"/>
              <w:bottom w:val="single" w:sz="4" w:space="0" w:color="000000"/>
              <w:right w:val="single" w:sz="4" w:space="0" w:color="000000"/>
            </w:tcBorders>
            <w:hideMark/>
          </w:tcPr>
          <w:p w14:paraId="5D3A8179" w14:textId="77777777" w:rsidR="00641629" w:rsidRPr="006E70B4" w:rsidRDefault="00641629" w:rsidP="00641629">
            <w:pPr>
              <w:spacing w:line="268" w:lineRule="exact"/>
              <w:rPr>
                <w:rFonts w:eastAsia="Times New Roman"/>
                <w:lang w:bidi="ru-RU"/>
              </w:rPr>
            </w:pPr>
            <w:r w:rsidRPr="006E70B4">
              <w:rPr>
                <w:rFonts w:eastAsia="Times New Roman"/>
                <w:lang w:bidi="ru-RU"/>
              </w:rPr>
              <w:t>Изобразительно-выразительные средства языка.</w:t>
            </w:r>
          </w:p>
        </w:tc>
        <w:tc>
          <w:tcPr>
            <w:tcW w:w="1410" w:type="dxa"/>
            <w:tcBorders>
              <w:top w:val="single" w:sz="4" w:space="0" w:color="000000"/>
              <w:left w:val="single" w:sz="4" w:space="0" w:color="000000"/>
              <w:bottom w:val="single" w:sz="4" w:space="0" w:color="000000"/>
              <w:right w:val="single" w:sz="4" w:space="0" w:color="000000"/>
            </w:tcBorders>
            <w:hideMark/>
          </w:tcPr>
          <w:p w14:paraId="2885D6A0" w14:textId="77777777" w:rsidR="00641629" w:rsidRPr="006E70B4" w:rsidRDefault="00641629" w:rsidP="00641629">
            <w:pPr>
              <w:spacing w:before="111" w:line="264" w:lineRule="exact"/>
              <w:rPr>
                <w:rFonts w:eastAsia="Times New Roman"/>
                <w:lang w:bidi="ru-RU"/>
              </w:rPr>
            </w:pPr>
            <w:r w:rsidRPr="006E70B4">
              <w:rPr>
                <w:rFonts w:eastAsia="Times New Roman"/>
                <w:lang w:bidi="ru-RU"/>
              </w:rPr>
              <w:t>3</w:t>
            </w:r>
          </w:p>
        </w:tc>
      </w:tr>
      <w:tr w:rsidR="00641629" w:rsidRPr="006E70B4" w14:paraId="21AD2FC4" w14:textId="77777777" w:rsidTr="00641629">
        <w:trPr>
          <w:trHeight w:val="551"/>
        </w:trPr>
        <w:tc>
          <w:tcPr>
            <w:tcW w:w="1116" w:type="dxa"/>
            <w:tcBorders>
              <w:top w:val="single" w:sz="4" w:space="0" w:color="000000"/>
              <w:left w:val="single" w:sz="4" w:space="0" w:color="000000"/>
              <w:bottom w:val="single" w:sz="4" w:space="0" w:color="000000"/>
              <w:right w:val="single" w:sz="4" w:space="0" w:color="000000"/>
            </w:tcBorders>
            <w:hideMark/>
          </w:tcPr>
          <w:p w14:paraId="36346238" w14:textId="77777777" w:rsidR="00641629" w:rsidRPr="006E70B4" w:rsidRDefault="00641629" w:rsidP="00A47452">
            <w:pPr>
              <w:spacing w:line="268" w:lineRule="exact"/>
              <w:ind w:firstLine="0"/>
              <w:rPr>
                <w:rFonts w:eastAsia="Times New Roman"/>
                <w:lang w:bidi="ru-RU"/>
              </w:rPr>
            </w:pPr>
            <w:r w:rsidRPr="006E70B4">
              <w:rPr>
                <w:rFonts w:eastAsia="Times New Roman"/>
                <w:lang w:bidi="ru-RU"/>
              </w:rPr>
              <w:t>28,</w:t>
            </w:r>
          </w:p>
          <w:p w14:paraId="12A8C1B5" w14:textId="77777777" w:rsidR="00641629" w:rsidRPr="006E70B4" w:rsidRDefault="00641629" w:rsidP="00641629">
            <w:pPr>
              <w:spacing w:line="264" w:lineRule="exact"/>
              <w:rPr>
                <w:rFonts w:eastAsia="Times New Roman"/>
                <w:lang w:bidi="ru-RU"/>
              </w:rPr>
            </w:pPr>
            <w:r w:rsidRPr="006E70B4">
              <w:rPr>
                <w:rFonts w:eastAsia="Times New Roman"/>
                <w:lang w:bidi="ru-RU"/>
              </w:rPr>
              <w:t>29,30,31</w:t>
            </w:r>
          </w:p>
        </w:tc>
        <w:tc>
          <w:tcPr>
            <w:tcW w:w="7328" w:type="dxa"/>
            <w:tcBorders>
              <w:top w:val="single" w:sz="4" w:space="0" w:color="000000"/>
              <w:left w:val="single" w:sz="4" w:space="0" w:color="000000"/>
              <w:bottom w:val="single" w:sz="4" w:space="0" w:color="000000"/>
              <w:right w:val="single" w:sz="4" w:space="0" w:color="000000"/>
            </w:tcBorders>
            <w:hideMark/>
          </w:tcPr>
          <w:p w14:paraId="6F1BFB8B" w14:textId="77777777" w:rsidR="00641629" w:rsidRPr="006E70B4" w:rsidRDefault="00641629" w:rsidP="00641629">
            <w:pPr>
              <w:spacing w:line="268" w:lineRule="exact"/>
              <w:rPr>
                <w:rFonts w:eastAsia="Times New Roman"/>
                <w:lang w:bidi="ru-RU"/>
              </w:rPr>
            </w:pPr>
            <w:r w:rsidRPr="006E70B4">
              <w:rPr>
                <w:rFonts w:eastAsia="Times New Roman"/>
                <w:lang w:bidi="ru-RU"/>
              </w:rPr>
              <w:t>Комплексный анализ текста</w:t>
            </w:r>
          </w:p>
        </w:tc>
        <w:tc>
          <w:tcPr>
            <w:tcW w:w="1410" w:type="dxa"/>
            <w:tcBorders>
              <w:top w:val="single" w:sz="4" w:space="0" w:color="000000"/>
              <w:left w:val="single" w:sz="4" w:space="0" w:color="000000"/>
              <w:bottom w:val="single" w:sz="4" w:space="0" w:color="000000"/>
              <w:right w:val="single" w:sz="4" w:space="0" w:color="000000"/>
            </w:tcBorders>
            <w:hideMark/>
          </w:tcPr>
          <w:p w14:paraId="1F8DE594" w14:textId="77777777" w:rsidR="00641629" w:rsidRPr="006E70B4" w:rsidRDefault="00641629" w:rsidP="00641629">
            <w:pPr>
              <w:spacing w:before="111"/>
              <w:rPr>
                <w:rFonts w:eastAsia="Times New Roman"/>
                <w:lang w:bidi="ru-RU"/>
              </w:rPr>
            </w:pPr>
            <w:r w:rsidRPr="006E70B4">
              <w:rPr>
                <w:rFonts w:eastAsia="Times New Roman"/>
                <w:lang w:bidi="ru-RU"/>
              </w:rPr>
              <w:t>4</w:t>
            </w:r>
          </w:p>
        </w:tc>
      </w:tr>
      <w:tr w:rsidR="00641629" w:rsidRPr="006E70B4" w14:paraId="2B429CB3" w14:textId="77777777" w:rsidTr="00641629">
        <w:trPr>
          <w:trHeight w:val="395"/>
        </w:trPr>
        <w:tc>
          <w:tcPr>
            <w:tcW w:w="1116" w:type="dxa"/>
            <w:tcBorders>
              <w:top w:val="single" w:sz="4" w:space="0" w:color="000000"/>
              <w:left w:val="single" w:sz="4" w:space="0" w:color="000000"/>
              <w:bottom w:val="single" w:sz="4" w:space="0" w:color="000000"/>
              <w:right w:val="single" w:sz="4" w:space="0" w:color="000000"/>
            </w:tcBorders>
            <w:hideMark/>
          </w:tcPr>
          <w:p w14:paraId="0C0E333F" w14:textId="77777777" w:rsidR="00641629" w:rsidRPr="006E70B4" w:rsidRDefault="00641629" w:rsidP="00A47452">
            <w:pPr>
              <w:spacing w:line="268" w:lineRule="exact"/>
              <w:ind w:firstLine="0"/>
              <w:rPr>
                <w:rFonts w:eastAsia="Times New Roman"/>
                <w:lang w:bidi="ru-RU"/>
              </w:rPr>
            </w:pPr>
            <w:r w:rsidRPr="006E70B4">
              <w:rPr>
                <w:rFonts w:eastAsia="Times New Roman"/>
                <w:lang w:bidi="ru-RU"/>
              </w:rPr>
              <w:t>32,33,34</w:t>
            </w:r>
          </w:p>
        </w:tc>
        <w:tc>
          <w:tcPr>
            <w:tcW w:w="7328" w:type="dxa"/>
            <w:tcBorders>
              <w:top w:val="single" w:sz="4" w:space="0" w:color="000000"/>
              <w:left w:val="single" w:sz="4" w:space="0" w:color="000000"/>
              <w:bottom w:val="single" w:sz="4" w:space="0" w:color="000000"/>
              <w:right w:val="single" w:sz="4" w:space="0" w:color="000000"/>
            </w:tcBorders>
            <w:hideMark/>
          </w:tcPr>
          <w:p w14:paraId="17D09E7A" w14:textId="77777777" w:rsidR="00641629" w:rsidRPr="006E70B4" w:rsidRDefault="00641629" w:rsidP="00641629">
            <w:pPr>
              <w:spacing w:line="268" w:lineRule="exact"/>
              <w:rPr>
                <w:rFonts w:eastAsia="Times New Roman"/>
                <w:lang w:bidi="ru-RU"/>
              </w:rPr>
            </w:pPr>
            <w:r w:rsidRPr="006E70B4">
              <w:rPr>
                <w:rFonts w:eastAsia="Times New Roman"/>
                <w:lang w:bidi="ru-RU"/>
              </w:rPr>
              <w:t>Тестовая работа</w:t>
            </w:r>
          </w:p>
        </w:tc>
        <w:tc>
          <w:tcPr>
            <w:tcW w:w="1410" w:type="dxa"/>
            <w:tcBorders>
              <w:top w:val="single" w:sz="4" w:space="0" w:color="000000"/>
              <w:left w:val="single" w:sz="4" w:space="0" w:color="000000"/>
              <w:bottom w:val="single" w:sz="4" w:space="0" w:color="000000"/>
              <w:right w:val="single" w:sz="4" w:space="0" w:color="000000"/>
            </w:tcBorders>
            <w:hideMark/>
          </w:tcPr>
          <w:p w14:paraId="395C76B4" w14:textId="77777777" w:rsidR="00641629" w:rsidRPr="006E70B4" w:rsidRDefault="00641629" w:rsidP="00641629">
            <w:pPr>
              <w:spacing w:before="111" w:line="264" w:lineRule="exact"/>
              <w:rPr>
                <w:rFonts w:eastAsia="Times New Roman"/>
                <w:lang w:bidi="ru-RU"/>
              </w:rPr>
            </w:pPr>
            <w:r w:rsidRPr="006E70B4">
              <w:rPr>
                <w:rFonts w:eastAsia="Times New Roman"/>
                <w:lang w:bidi="ru-RU"/>
              </w:rPr>
              <w:t>3</w:t>
            </w:r>
          </w:p>
        </w:tc>
      </w:tr>
      <w:tr w:rsidR="00641629" w:rsidRPr="006E70B4" w14:paraId="18E3F232" w14:textId="77777777" w:rsidTr="00641629">
        <w:trPr>
          <w:trHeight w:val="275"/>
        </w:trPr>
        <w:tc>
          <w:tcPr>
            <w:tcW w:w="8444" w:type="dxa"/>
            <w:gridSpan w:val="2"/>
            <w:tcBorders>
              <w:top w:val="single" w:sz="4" w:space="0" w:color="000000"/>
              <w:left w:val="single" w:sz="4" w:space="0" w:color="000000"/>
              <w:bottom w:val="single" w:sz="4" w:space="0" w:color="000000"/>
              <w:right w:val="single" w:sz="4" w:space="0" w:color="000000"/>
            </w:tcBorders>
            <w:hideMark/>
          </w:tcPr>
          <w:p w14:paraId="3582598B" w14:textId="77777777" w:rsidR="00641629" w:rsidRPr="006E70B4" w:rsidRDefault="00641629" w:rsidP="00641629">
            <w:pPr>
              <w:spacing w:line="256" w:lineRule="exact"/>
              <w:rPr>
                <w:rFonts w:eastAsia="Times New Roman"/>
                <w:lang w:bidi="ru-RU"/>
              </w:rPr>
            </w:pPr>
            <w:r w:rsidRPr="006E70B4">
              <w:rPr>
                <w:rFonts w:eastAsia="Times New Roman"/>
                <w:lang w:bidi="ru-RU"/>
              </w:rPr>
              <w:t>Итого</w:t>
            </w:r>
          </w:p>
        </w:tc>
        <w:tc>
          <w:tcPr>
            <w:tcW w:w="1410" w:type="dxa"/>
            <w:tcBorders>
              <w:top w:val="single" w:sz="4" w:space="0" w:color="000000"/>
              <w:left w:val="single" w:sz="4" w:space="0" w:color="000000"/>
              <w:bottom w:val="single" w:sz="4" w:space="0" w:color="000000"/>
              <w:right w:val="single" w:sz="4" w:space="0" w:color="000000"/>
            </w:tcBorders>
            <w:hideMark/>
          </w:tcPr>
          <w:p w14:paraId="64B1ED28" w14:textId="77777777" w:rsidR="00641629" w:rsidRPr="006E70B4" w:rsidRDefault="00641629" w:rsidP="00641629">
            <w:pPr>
              <w:spacing w:line="256" w:lineRule="exact"/>
              <w:rPr>
                <w:rFonts w:eastAsia="Times New Roman"/>
                <w:lang w:bidi="ru-RU"/>
              </w:rPr>
            </w:pPr>
            <w:r w:rsidRPr="006E70B4">
              <w:rPr>
                <w:rFonts w:eastAsia="Times New Roman"/>
                <w:lang w:bidi="ru-RU"/>
              </w:rPr>
              <w:t>34</w:t>
            </w:r>
          </w:p>
        </w:tc>
      </w:tr>
    </w:tbl>
    <w:p w14:paraId="70C79CAF" w14:textId="58ECE9DE" w:rsidR="00641629" w:rsidRPr="006E70B4" w:rsidRDefault="00641629" w:rsidP="00641629">
      <w:pPr>
        <w:widowControl w:val="0"/>
        <w:autoSpaceDE w:val="0"/>
        <w:autoSpaceDN w:val="0"/>
        <w:rPr>
          <w:rFonts w:eastAsia="Times New Roman"/>
          <w:szCs w:val="24"/>
          <w:lang w:eastAsia="ru-RU" w:bidi="ru-RU"/>
        </w:rPr>
      </w:pPr>
    </w:p>
    <w:p w14:paraId="34D2D751" w14:textId="77777777" w:rsidR="00641629" w:rsidRDefault="00641629" w:rsidP="00641629">
      <w:pPr>
        <w:widowControl w:val="0"/>
        <w:autoSpaceDE w:val="0"/>
        <w:autoSpaceDN w:val="0"/>
        <w:jc w:val="center"/>
        <w:rPr>
          <w:rFonts w:eastAsia="Times New Roman"/>
          <w:b/>
          <w:bCs/>
          <w:szCs w:val="24"/>
          <w:lang w:eastAsia="ru-RU" w:bidi="ru-RU"/>
        </w:rPr>
      </w:pPr>
      <w:r>
        <w:rPr>
          <w:rFonts w:eastAsia="Times New Roman"/>
          <w:b/>
          <w:bCs/>
          <w:szCs w:val="24"/>
          <w:lang w:eastAsia="ru-RU" w:bidi="ru-RU"/>
        </w:rPr>
        <w:t>Учебно-тематическое планирование 9 класс</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7371"/>
        <w:gridCol w:w="1415"/>
      </w:tblGrid>
      <w:tr w:rsidR="00641629" w:rsidRPr="006E70B4" w14:paraId="66AB395A" w14:textId="77777777" w:rsidTr="00641629">
        <w:trPr>
          <w:trHeight w:val="553"/>
        </w:trPr>
        <w:tc>
          <w:tcPr>
            <w:tcW w:w="960" w:type="dxa"/>
            <w:tcBorders>
              <w:top w:val="single" w:sz="4" w:space="0" w:color="000000"/>
              <w:left w:val="single" w:sz="4" w:space="0" w:color="000000"/>
              <w:bottom w:val="single" w:sz="4" w:space="0" w:color="000000"/>
              <w:right w:val="single" w:sz="4" w:space="0" w:color="000000"/>
            </w:tcBorders>
            <w:hideMark/>
          </w:tcPr>
          <w:p w14:paraId="179B0E14" w14:textId="77777777" w:rsidR="00641629" w:rsidRPr="006E70B4" w:rsidRDefault="00641629" w:rsidP="00641629">
            <w:pPr>
              <w:spacing w:line="275" w:lineRule="exact"/>
              <w:rPr>
                <w:rFonts w:eastAsia="Times New Roman"/>
                <w:b/>
                <w:lang w:bidi="ru-RU"/>
              </w:rPr>
            </w:pPr>
            <w:r w:rsidRPr="006E70B4">
              <w:rPr>
                <w:rFonts w:eastAsia="Times New Roman"/>
                <w:b/>
                <w:lang w:bidi="ru-RU"/>
              </w:rPr>
              <w:t>№ п/п</w:t>
            </w:r>
          </w:p>
        </w:tc>
        <w:tc>
          <w:tcPr>
            <w:tcW w:w="7371" w:type="dxa"/>
            <w:tcBorders>
              <w:top w:val="single" w:sz="4" w:space="0" w:color="000000"/>
              <w:left w:val="single" w:sz="4" w:space="0" w:color="000000"/>
              <w:bottom w:val="single" w:sz="4" w:space="0" w:color="000000"/>
              <w:right w:val="single" w:sz="4" w:space="0" w:color="000000"/>
            </w:tcBorders>
            <w:hideMark/>
          </w:tcPr>
          <w:p w14:paraId="3277CBF7" w14:textId="77777777" w:rsidR="00641629" w:rsidRPr="006E70B4" w:rsidRDefault="00641629" w:rsidP="00641629">
            <w:pPr>
              <w:spacing w:line="275" w:lineRule="exact"/>
              <w:ind w:right="3380"/>
              <w:jc w:val="center"/>
              <w:rPr>
                <w:rFonts w:eastAsia="Times New Roman"/>
                <w:b/>
                <w:lang w:bidi="ru-RU"/>
              </w:rPr>
            </w:pPr>
            <w:r w:rsidRPr="006E70B4">
              <w:rPr>
                <w:rFonts w:eastAsia="Times New Roman"/>
                <w:b/>
                <w:lang w:bidi="ru-RU"/>
              </w:rPr>
              <w:t>Тема</w:t>
            </w:r>
          </w:p>
        </w:tc>
        <w:tc>
          <w:tcPr>
            <w:tcW w:w="1415" w:type="dxa"/>
            <w:tcBorders>
              <w:top w:val="single" w:sz="4" w:space="0" w:color="000000"/>
              <w:left w:val="single" w:sz="4" w:space="0" w:color="000000"/>
              <w:bottom w:val="single" w:sz="4" w:space="0" w:color="000000"/>
              <w:right w:val="single" w:sz="4" w:space="0" w:color="000000"/>
            </w:tcBorders>
            <w:hideMark/>
          </w:tcPr>
          <w:p w14:paraId="38D88D23" w14:textId="77777777" w:rsidR="00641629" w:rsidRPr="006E70B4" w:rsidRDefault="00641629" w:rsidP="00641629">
            <w:pPr>
              <w:spacing w:before="2" w:line="276" w:lineRule="exact"/>
              <w:ind w:right="297"/>
              <w:rPr>
                <w:rFonts w:eastAsia="Times New Roman"/>
                <w:b/>
                <w:lang w:bidi="ru-RU"/>
              </w:rPr>
            </w:pPr>
            <w:r w:rsidRPr="006E70B4">
              <w:rPr>
                <w:rFonts w:eastAsia="Times New Roman"/>
                <w:b/>
                <w:lang w:bidi="ru-RU"/>
              </w:rPr>
              <w:t>Кол-во часов</w:t>
            </w:r>
          </w:p>
        </w:tc>
      </w:tr>
      <w:tr w:rsidR="00641629" w:rsidRPr="006E70B4" w14:paraId="5D5852AF" w14:textId="77777777" w:rsidTr="00641629">
        <w:trPr>
          <w:trHeight w:val="551"/>
        </w:trPr>
        <w:tc>
          <w:tcPr>
            <w:tcW w:w="960" w:type="dxa"/>
            <w:tcBorders>
              <w:top w:val="single" w:sz="4" w:space="0" w:color="000000"/>
              <w:left w:val="single" w:sz="4" w:space="0" w:color="000000"/>
              <w:bottom w:val="single" w:sz="4" w:space="0" w:color="000000"/>
              <w:right w:val="single" w:sz="4" w:space="0" w:color="000000"/>
            </w:tcBorders>
            <w:hideMark/>
          </w:tcPr>
          <w:p w14:paraId="51C41007" w14:textId="77777777" w:rsidR="00641629" w:rsidRPr="006E70B4" w:rsidRDefault="00641629" w:rsidP="00641629">
            <w:pPr>
              <w:spacing w:line="268" w:lineRule="exact"/>
              <w:rPr>
                <w:rFonts w:eastAsia="Times New Roman"/>
                <w:lang w:bidi="ru-RU"/>
              </w:rPr>
            </w:pPr>
            <w:r w:rsidRPr="006E70B4">
              <w:rPr>
                <w:rFonts w:eastAsia="Times New Roman"/>
                <w:lang w:bidi="ru-RU"/>
              </w:rPr>
              <w:t>1</w:t>
            </w:r>
          </w:p>
        </w:tc>
        <w:tc>
          <w:tcPr>
            <w:tcW w:w="7371" w:type="dxa"/>
            <w:tcBorders>
              <w:top w:val="single" w:sz="4" w:space="0" w:color="000000"/>
              <w:left w:val="single" w:sz="4" w:space="0" w:color="000000"/>
              <w:bottom w:val="single" w:sz="4" w:space="0" w:color="000000"/>
              <w:right w:val="single" w:sz="4" w:space="0" w:color="000000"/>
            </w:tcBorders>
            <w:hideMark/>
          </w:tcPr>
          <w:p w14:paraId="69A7D0AE" w14:textId="77777777" w:rsidR="00641629" w:rsidRPr="006E70B4" w:rsidRDefault="00641629" w:rsidP="00641629">
            <w:pPr>
              <w:spacing w:line="268" w:lineRule="exact"/>
              <w:rPr>
                <w:rFonts w:eastAsia="Times New Roman"/>
                <w:lang w:bidi="ru-RU"/>
              </w:rPr>
            </w:pPr>
            <w:r w:rsidRPr="006E70B4">
              <w:rPr>
                <w:rFonts w:eastAsia="Times New Roman"/>
                <w:lang w:val="ru-RU" w:bidi="ru-RU"/>
              </w:rPr>
              <w:t xml:space="preserve">Речевая культура – часть общечеловеческой культуры. </w:t>
            </w:r>
            <w:r w:rsidRPr="006E70B4">
              <w:rPr>
                <w:rFonts w:eastAsia="Times New Roman"/>
                <w:lang w:bidi="ru-RU"/>
              </w:rPr>
              <w:t>Культура</w:t>
            </w:r>
          </w:p>
          <w:p w14:paraId="65FD91E1" w14:textId="77777777" w:rsidR="00641629" w:rsidRPr="006E70B4" w:rsidRDefault="00641629" w:rsidP="00641629">
            <w:pPr>
              <w:spacing w:line="264" w:lineRule="exact"/>
              <w:rPr>
                <w:rFonts w:eastAsia="Times New Roman"/>
                <w:lang w:bidi="ru-RU"/>
              </w:rPr>
            </w:pPr>
            <w:r w:rsidRPr="006E70B4">
              <w:rPr>
                <w:rFonts w:eastAsia="Times New Roman"/>
                <w:lang w:bidi="ru-RU"/>
              </w:rPr>
              <w:t>языка. Культура речи.</w:t>
            </w:r>
          </w:p>
        </w:tc>
        <w:tc>
          <w:tcPr>
            <w:tcW w:w="1415" w:type="dxa"/>
            <w:tcBorders>
              <w:top w:val="single" w:sz="4" w:space="0" w:color="000000"/>
              <w:left w:val="single" w:sz="4" w:space="0" w:color="000000"/>
              <w:bottom w:val="single" w:sz="4" w:space="0" w:color="000000"/>
              <w:right w:val="single" w:sz="4" w:space="0" w:color="000000"/>
            </w:tcBorders>
            <w:hideMark/>
          </w:tcPr>
          <w:p w14:paraId="4BD24971" w14:textId="77777777" w:rsidR="00641629" w:rsidRPr="006E70B4" w:rsidRDefault="00641629" w:rsidP="00641629">
            <w:pPr>
              <w:spacing w:before="128"/>
              <w:jc w:val="center"/>
              <w:rPr>
                <w:rFonts w:eastAsia="Times New Roman"/>
                <w:lang w:bidi="ru-RU"/>
              </w:rPr>
            </w:pPr>
            <w:r w:rsidRPr="006E70B4">
              <w:rPr>
                <w:rFonts w:eastAsia="Times New Roman"/>
                <w:lang w:bidi="ru-RU"/>
              </w:rPr>
              <w:t>1</w:t>
            </w:r>
          </w:p>
        </w:tc>
      </w:tr>
      <w:tr w:rsidR="00641629" w:rsidRPr="006E70B4" w14:paraId="13787975" w14:textId="77777777" w:rsidTr="00641629">
        <w:trPr>
          <w:trHeight w:val="275"/>
        </w:trPr>
        <w:tc>
          <w:tcPr>
            <w:tcW w:w="960" w:type="dxa"/>
            <w:tcBorders>
              <w:top w:val="single" w:sz="4" w:space="0" w:color="000000"/>
              <w:left w:val="single" w:sz="4" w:space="0" w:color="000000"/>
              <w:bottom w:val="single" w:sz="4" w:space="0" w:color="000000"/>
              <w:right w:val="single" w:sz="4" w:space="0" w:color="000000"/>
            </w:tcBorders>
            <w:hideMark/>
          </w:tcPr>
          <w:p w14:paraId="2068ED3A" w14:textId="77777777" w:rsidR="00641629" w:rsidRPr="006E70B4" w:rsidRDefault="00641629" w:rsidP="00641629">
            <w:pPr>
              <w:spacing w:line="256" w:lineRule="exact"/>
              <w:rPr>
                <w:rFonts w:eastAsia="Times New Roman"/>
                <w:lang w:bidi="ru-RU"/>
              </w:rPr>
            </w:pPr>
            <w:r w:rsidRPr="006E70B4">
              <w:rPr>
                <w:rFonts w:eastAsia="Times New Roman"/>
                <w:lang w:bidi="ru-RU"/>
              </w:rPr>
              <w:t>2</w:t>
            </w:r>
          </w:p>
        </w:tc>
        <w:tc>
          <w:tcPr>
            <w:tcW w:w="7371" w:type="dxa"/>
            <w:tcBorders>
              <w:top w:val="single" w:sz="4" w:space="0" w:color="000000"/>
              <w:left w:val="single" w:sz="4" w:space="0" w:color="000000"/>
              <w:bottom w:val="single" w:sz="4" w:space="0" w:color="000000"/>
              <w:right w:val="single" w:sz="4" w:space="0" w:color="000000"/>
            </w:tcBorders>
            <w:hideMark/>
          </w:tcPr>
          <w:p w14:paraId="746181E4" w14:textId="77777777" w:rsidR="00641629" w:rsidRPr="006E70B4" w:rsidRDefault="00641629" w:rsidP="00641629">
            <w:pPr>
              <w:spacing w:line="256" w:lineRule="exact"/>
              <w:rPr>
                <w:rFonts w:eastAsia="Times New Roman"/>
                <w:lang w:bidi="ru-RU"/>
              </w:rPr>
            </w:pPr>
            <w:r w:rsidRPr="006E70B4">
              <w:rPr>
                <w:rFonts w:eastAsia="Times New Roman"/>
                <w:lang w:bidi="ru-RU"/>
              </w:rPr>
              <w:t>Язык и речь.</w:t>
            </w:r>
          </w:p>
        </w:tc>
        <w:tc>
          <w:tcPr>
            <w:tcW w:w="1415" w:type="dxa"/>
            <w:tcBorders>
              <w:top w:val="single" w:sz="4" w:space="0" w:color="000000"/>
              <w:left w:val="single" w:sz="4" w:space="0" w:color="000000"/>
              <w:bottom w:val="single" w:sz="4" w:space="0" w:color="000000"/>
              <w:right w:val="single" w:sz="4" w:space="0" w:color="000000"/>
            </w:tcBorders>
            <w:hideMark/>
          </w:tcPr>
          <w:p w14:paraId="5BC0EE07" w14:textId="77777777" w:rsidR="00641629" w:rsidRPr="006E70B4" w:rsidRDefault="00641629" w:rsidP="00641629">
            <w:pPr>
              <w:spacing w:line="256" w:lineRule="exact"/>
              <w:jc w:val="center"/>
              <w:rPr>
                <w:rFonts w:eastAsia="Times New Roman"/>
                <w:lang w:bidi="ru-RU"/>
              </w:rPr>
            </w:pPr>
            <w:r w:rsidRPr="006E70B4">
              <w:rPr>
                <w:rFonts w:eastAsia="Times New Roman"/>
                <w:lang w:bidi="ru-RU"/>
              </w:rPr>
              <w:t>1</w:t>
            </w:r>
          </w:p>
        </w:tc>
      </w:tr>
      <w:tr w:rsidR="00641629" w:rsidRPr="006E70B4" w14:paraId="6BC993E0" w14:textId="77777777" w:rsidTr="00641629">
        <w:trPr>
          <w:trHeight w:val="275"/>
        </w:trPr>
        <w:tc>
          <w:tcPr>
            <w:tcW w:w="960" w:type="dxa"/>
            <w:tcBorders>
              <w:top w:val="single" w:sz="4" w:space="0" w:color="000000"/>
              <w:left w:val="single" w:sz="4" w:space="0" w:color="000000"/>
              <w:bottom w:val="single" w:sz="4" w:space="0" w:color="000000"/>
              <w:right w:val="single" w:sz="4" w:space="0" w:color="000000"/>
            </w:tcBorders>
            <w:hideMark/>
          </w:tcPr>
          <w:p w14:paraId="0FD83B19" w14:textId="77777777" w:rsidR="00641629" w:rsidRPr="006E70B4" w:rsidRDefault="00641629" w:rsidP="00641629">
            <w:pPr>
              <w:spacing w:line="256" w:lineRule="exact"/>
              <w:rPr>
                <w:rFonts w:eastAsia="Times New Roman"/>
                <w:lang w:bidi="ru-RU"/>
              </w:rPr>
            </w:pPr>
            <w:r w:rsidRPr="006E70B4">
              <w:rPr>
                <w:rFonts w:eastAsia="Times New Roman"/>
                <w:lang w:bidi="ru-RU"/>
              </w:rPr>
              <w:t>3</w:t>
            </w:r>
          </w:p>
        </w:tc>
        <w:tc>
          <w:tcPr>
            <w:tcW w:w="7371" w:type="dxa"/>
            <w:tcBorders>
              <w:top w:val="single" w:sz="4" w:space="0" w:color="000000"/>
              <w:left w:val="single" w:sz="4" w:space="0" w:color="000000"/>
              <w:bottom w:val="single" w:sz="4" w:space="0" w:color="000000"/>
              <w:right w:val="single" w:sz="4" w:space="0" w:color="000000"/>
            </w:tcBorders>
            <w:hideMark/>
          </w:tcPr>
          <w:p w14:paraId="755FED65" w14:textId="77777777" w:rsidR="00641629" w:rsidRPr="006E70B4" w:rsidRDefault="00641629" w:rsidP="00641629">
            <w:pPr>
              <w:spacing w:line="256" w:lineRule="exact"/>
              <w:rPr>
                <w:rFonts w:eastAsia="Times New Roman"/>
                <w:lang w:val="ru-RU" w:bidi="ru-RU"/>
              </w:rPr>
            </w:pPr>
            <w:r w:rsidRPr="006E70B4">
              <w:rPr>
                <w:rFonts w:eastAsia="Times New Roman"/>
                <w:lang w:val="ru-RU" w:bidi="ru-RU"/>
              </w:rPr>
              <w:t>Языковая норма как историческая категория.</w:t>
            </w:r>
          </w:p>
        </w:tc>
        <w:tc>
          <w:tcPr>
            <w:tcW w:w="1415" w:type="dxa"/>
            <w:tcBorders>
              <w:top w:val="single" w:sz="4" w:space="0" w:color="000000"/>
              <w:left w:val="single" w:sz="4" w:space="0" w:color="000000"/>
              <w:bottom w:val="single" w:sz="4" w:space="0" w:color="000000"/>
              <w:right w:val="single" w:sz="4" w:space="0" w:color="000000"/>
            </w:tcBorders>
            <w:hideMark/>
          </w:tcPr>
          <w:p w14:paraId="7C23282F" w14:textId="77777777" w:rsidR="00641629" w:rsidRPr="006E70B4" w:rsidRDefault="00641629" w:rsidP="00641629">
            <w:pPr>
              <w:spacing w:line="256" w:lineRule="exact"/>
              <w:jc w:val="center"/>
              <w:rPr>
                <w:rFonts w:eastAsia="Times New Roman"/>
                <w:lang w:bidi="ru-RU"/>
              </w:rPr>
            </w:pPr>
            <w:r w:rsidRPr="006E70B4">
              <w:rPr>
                <w:rFonts w:eastAsia="Times New Roman"/>
                <w:lang w:bidi="ru-RU"/>
              </w:rPr>
              <w:t>1</w:t>
            </w:r>
          </w:p>
        </w:tc>
      </w:tr>
      <w:tr w:rsidR="00641629" w:rsidRPr="006E70B4" w14:paraId="152091B6" w14:textId="77777777" w:rsidTr="00641629">
        <w:trPr>
          <w:trHeight w:val="275"/>
        </w:trPr>
        <w:tc>
          <w:tcPr>
            <w:tcW w:w="960" w:type="dxa"/>
            <w:tcBorders>
              <w:top w:val="single" w:sz="4" w:space="0" w:color="000000"/>
              <w:left w:val="single" w:sz="4" w:space="0" w:color="000000"/>
              <w:bottom w:val="single" w:sz="4" w:space="0" w:color="000000"/>
              <w:right w:val="single" w:sz="4" w:space="0" w:color="000000"/>
            </w:tcBorders>
            <w:hideMark/>
          </w:tcPr>
          <w:p w14:paraId="2F3ADB82" w14:textId="77777777" w:rsidR="00641629" w:rsidRPr="006E70B4" w:rsidRDefault="00641629" w:rsidP="00641629">
            <w:pPr>
              <w:spacing w:line="256" w:lineRule="exact"/>
              <w:rPr>
                <w:rFonts w:eastAsia="Times New Roman"/>
                <w:lang w:bidi="ru-RU"/>
              </w:rPr>
            </w:pPr>
            <w:r w:rsidRPr="006E70B4">
              <w:rPr>
                <w:rFonts w:eastAsia="Times New Roman"/>
                <w:lang w:bidi="ru-RU"/>
              </w:rPr>
              <w:t>4</w:t>
            </w:r>
          </w:p>
        </w:tc>
        <w:tc>
          <w:tcPr>
            <w:tcW w:w="7371" w:type="dxa"/>
            <w:tcBorders>
              <w:top w:val="single" w:sz="4" w:space="0" w:color="000000"/>
              <w:left w:val="single" w:sz="4" w:space="0" w:color="000000"/>
              <w:bottom w:val="single" w:sz="4" w:space="0" w:color="000000"/>
              <w:right w:val="single" w:sz="4" w:space="0" w:color="000000"/>
            </w:tcBorders>
            <w:hideMark/>
          </w:tcPr>
          <w:p w14:paraId="0003C9B2" w14:textId="77777777" w:rsidR="00641629" w:rsidRPr="006E70B4" w:rsidRDefault="00641629" w:rsidP="00641629">
            <w:pPr>
              <w:spacing w:line="256" w:lineRule="exact"/>
              <w:rPr>
                <w:rFonts w:eastAsia="Times New Roman"/>
                <w:lang w:val="ru-RU" w:bidi="ru-RU"/>
              </w:rPr>
            </w:pPr>
            <w:r w:rsidRPr="006E70B4">
              <w:rPr>
                <w:rFonts w:eastAsia="Times New Roman"/>
                <w:lang w:val="ru-RU" w:bidi="ru-RU"/>
              </w:rPr>
              <w:t>Понятие нормы в современной лингвистике.</w:t>
            </w:r>
          </w:p>
        </w:tc>
        <w:tc>
          <w:tcPr>
            <w:tcW w:w="1415" w:type="dxa"/>
            <w:tcBorders>
              <w:top w:val="single" w:sz="4" w:space="0" w:color="000000"/>
              <w:left w:val="single" w:sz="4" w:space="0" w:color="000000"/>
              <w:bottom w:val="single" w:sz="4" w:space="0" w:color="000000"/>
              <w:right w:val="single" w:sz="4" w:space="0" w:color="000000"/>
            </w:tcBorders>
            <w:hideMark/>
          </w:tcPr>
          <w:p w14:paraId="2C5D5F5F" w14:textId="77777777" w:rsidR="00641629" w:rsidRPr="006E70B4" w:rsidRDefault="00641629" w:rsidP="00641629">
            <w:pPr>
              <w:spacing w:line="256" w:lineRule="exact"/>
              <w:jc w:val="center"/>
              <w:rPr>
                <w:rFonts w:eastAsia="Times New Roman"/>
                <w:lang w:bidi="ru-RU"/>
              </w:rPr>
            </w:pPr>
            <w:r w:rsidRPr="006E70B4">
              <w:rPr>
                <w:rFonts w:eastAsia="Times New Roman"/>
                <w:lang w:bidi="ru-RU"/>
              </w:rPr>
              <w:t>1</w:t>
            </w:r>
          </w:p>
        </w:tc>
      </w:tr>
      <w:tr w:rsidR="00641629" w:rsidRPr="006E70B4" w14:paraId="424EB4FC" w14:textId="77777777" w:rsidTr="00641629">
        <w:trPr>
          <w:trHeight w:val="275"/>
        </w:trPr>
        <w:tc>
          <w:tcPr>
            <w:tcW w:w="960" w:type="dxa"/>
            <w:tcBorders>
              <w:top w:val="single" w:sz="4" w:space="0" w:color="000000"/>
              <w:left w:val="single" w:sz="4" w:space="0" w:color="000000"/>
              <w:bottom w:val="single" w:sz="4" w:space="0" w:color="000000"/>
              <w:right w:val="single" w:sz="4" w:space="0" w:color="000000"/>
            </w:tcBorders>
            <w:hideMark/>
          </w:tcPr>
          <w:p w14:paraId="1D82BE63" w14:textId="77777777" w:rsidR="00641629" w:rsidRPr="006E70B4" w:rsidRDefault="00641629" w:rsidP="00641629">
            <w:pPr>
              <w:spacing w:line="256" w:lineRule="exact"/>
              <w:rPr>
                <w:rFonts w:eastAsia="Times New Roman"/>
                <w:lang w:bidi="ru-RU"/>
              </w:rPr>
            </w:pPr>
            <w:r w:rsidRPr="006E70B4">
              <w:rPr>
                <w:rFonts w:eastAsia="Times New Roman"/>
                <w:lang w:bidi="ru-RU"/>
              </w:rPr>
              <w:t>5</w:t>
            </w:r>
          </w:p>
        </w:tc>
        <w:tc>
          <w:tcPr>
            <w:tcW w:w="7371" w:type="dxa"/>
            <w:tcBorders>
              <w:top w:val="single" w:sz="4" w:space="0" w:color="000000"/>
              <w:left w:val="single" w:sz="4" w:space="0" w:color="000000"/>
              <w:bottom w:val="single" w:sz="4" w:space="0" w:color="000000"/>
              <w:right w:val="single" w:sz="4" w:space="0" w:color="000000"/>
            </w:tcBorders>
            <w:hideMark/>
          </w:tcPr>
          <w:p w14:paraId="3BCE8DD5" w14:textId="77777777" w:rsidR="00641629" w:rsidRPr="006E70B4" w:rsidRDefault="00641629" w:rsidP="00641629">
            <w:pPr>
              <w:spacing w:line="256" w:lineRule="exact"/>
              <w:rPr>
                <w:rFonts w:eastAsia="Times New Roman"/>
                <w:lang w:val="ru-RU" w:bidi="ru-RU"/>
              </w:rPr>
            </w:pPr>
            <w:r w:rsidRPr="006E70B4">
              <w:rPr>
                <w:rFonts w:eastAsia="Times New Roman"/>
                <w:lang w:val="ru-RU" w:bidi="ru-RU"/>
              </w:rPr>
              <w:t>Формирование норм литературного языка. Признаки нормы.</w:t>
            </w:r>
          </w:p>
        </w:tc>
        <w:tc>
          <w:tcPr>
            <w:tcW w:w="1415" w:type="dxa"/>
            <w:tcBorders>
              <w:top w:val="single" w:sz="4" w:space="0" w:color="000000"/>
              <w:left w:val="single" w:sz="4" w:space="0" w:color="000000"/>
              <w:bottom w:val="single" w:sz="4" w:space="0" w:color="000000"/>
              <w:right w:val="single" w:sz="4" w:space="0" w:color="000000"/>
            </w:tcBorders>
            <w:hideMark/>
          </w:tcPr>
          <w:p w14:paraId="7E23E680" w14:textId="77777777" w:rsidR="00641629" w:rsidRPr="006E70B4" w:rsidRDefault="00641629" w:rsidP="00641629">
            <w:pPr>
              <w:spacing w:line="256" w:lineRule="exact"/>
              <w:jc w:val="center"/>
              <w:rPr>
                <w:rFonts w:eastAsia="Times New Roman"/>
                <w:lang w:bidi="ru-RU"/>
              </w:rPr>
            </w:pPr>
            <w:r w:rsidRPr="006E70B4">
              <w:rPr>
                <w:rFonts w:eastAsia="Times New Roman"/>
                <w:lang w:bidi="ru-RU"/>
              </w:rPr>
              <w:t>1</w:t>
            </w:r>
          </w:p>
        </w:tc>
      </w:tr>
      <w:tr w:rsidR="00641629" w:rsidRPr="006E70B4" w14:paraId="165222B9" w14:textId="77777777" w:rsidTr="00641629">
        <w:trPr>
          <w:trHeight w:val="551"/>
        </w:trPr>
        <w:tc>
          <w:tcPr>
            <w:tcW w:w="960" w:type="dxa"/>
            <w:tcBorders>
              <w:top w:val="single" w:sz="4" w:space="0" w:color="000000"/>
              <w:left w:val="single" w:sz="4" w:space="0" w:color="000000"/>
              <w:bottom w:val="single" w:sz="4" w:space="0" w:color="000000"/>
              <w:right w:val="single" w:sz="4" w:space="0" w:color="000000"/>
            </w:tcBorders>
            <w:hideMark/>
          </w:tcPr>
          <w:p w14:paraId="60820462" w14:textId="77777777" w:rsidR="00641629" w:rsidRPr="006E70B4" w:rsidRDefault="00641629" w:rsidP="00641629">
            <w:pPr>
              <w:spacing w:line="268" w:lineRule="exact"/>
              <w:rPr>
                <w:rFonts w:eastAsia="Times New Roman"/>
                <w:lang w:bidi="ru-RU"/>
              </w:rPr>
            </w:pPr>
            <w:r w:rsidRPr="006E70B4">
              <w:rPr>
                <w:rFonts w:eastAsia="Times New Roman"/>
                <w:lang w:bidi="ru-RU"/>
              </w:rPr>
              <w:t>6</w:t>
            </w:r>
          </w:p>
        </w:tc>
        <w:tc>
          <w:tcPr>
            <w:tcW w:w="7371" w:type="dxa"/>
            <w:tcBorders>
              <w:top w:val="single" w:sz="4" w:space="0" w:color="000000"/>
              <w:left w:val="single" w:sz="4" w:space="0" w:color="000000"/>
              <w:bottom w:val="single" w:sz="4" w:space="0" w:color="000000"/>
              <w:right w:val="single" w:sz="4" w:space="0" w:color="000000"/>
            </w:tcBorders>
            <w:hideMark/>
          </w:tcPr>
          <w:p w14:paraId="76EEFF76" w14:textId="77777777" w:rsidR="00641629" w:rsidRPr="006E70B4" w:rsidRDefault="00641629" w:rsidP="00641629">
            <w:pPr>
              <w:spacing w:line="268" w:lineRule="exact"/>
              <w:rPr>
                <w:rFonts w:eastAsia="Times New Roman"/>
                <w:lang w:val="ru-RU" w:bidi="ru-RU"/>
              </w:rPr>
            </w:pPr>
            <w:r w:rsidRPr="006E70B4">
              <w:rPr>
                <w:rFonts w:eastAsia="Times New Roman"/>
                <w:lang w:val="ru-RU" w:bidi="ru-RU"/>
              </w:rPr>
              <w:t>Понятие вариантов норм. Написание сжатого изложения.</w:t>
            </w:r>
          </w:p>
        </w:tc>
        <w:tc>
          <w:tcPr>
            <w:tcW w:w="1415" w:type="dxa"/>
            <w:tcBorders>
              <w:top w:val="single" w:sz="4" w:space="0" w:color="000000"/>
              <w:left w:val="single" w:sz="4" w:space="0" w:color="000000"/>
              <w:bottom w:val="single" w:sz="4" w:space="0" w:color="000000"/>
              <w:right w:val="single" w:sz="4" w:space="0" w:color="000000"/>
            </w:tcBorders>
            <w:hideMark/>
          </w:tcPr>
          <w:p w14:paraId="49CB463B" w14:textId="77777777" w:rsidR="00641629" w:rsidRPr="006E70B4" w:rsidRDefault="00641629" w:rsidP="00641629">
            <w:pPr>
              <w:spacing w:before="131"/>
              <w:jc w:val="center"/>
              <w:rPr>
                <w:rFonts w:eastAsia="Times New Roman"/>
                <w:lang w:bidi="ru-RU"/>
              </w:rPr>
            </w:pPr>
            <w:r w:rsidRPr="006E70B4">
              <w:rPr>
                <w:rFonts w:eastAsia="Times New Roman"/>
                <w:lang w:bidi="ru-RU"/>
              </w:rPr>
              <w:t>1</w:t>
            </w:r>
          </w:p>
        </w:tc>
      </w:tr>
      <w:tr w:rsidR="00641629" w:rsidRPr="006E70B4" w14:paraId="604E6201" w14:textId="77777777" w:rsidTr="00641629">
        <w:trPr>
          <w:trHeight w:val="554"/>
        </w:trPr>
        <w:tc>
          <w:tcPr>
            <w:tcW w:w="960" w:type="dxa"/>
            <w:tcBorders>
              <w:top w:val="single" w:sz="4" w:space="0" w:color="000000"/>
              <w:left w:val="single" w:sz="4" w:space="0" w:color="000000"/>
              <w:bottom w:val="single" w:sz="4" w:space="0" w:color="000000"/>
              <w:right w:val="single" w:sz="4" w:space="0" w:color="000000"/>
            </w:tcBorders>
            <w:hideMark/>
          </w:tcPr>
          <w:p w14:paraId="680ACC27" w14:textId="77777777" w:rsidR="00641629" w:rsidRPr="006E70B4" w:rsidRDefault="00641629" w:rsidP="00641629">
            <w:pPr>
              <w:spacing w:line="271" w:lineRule="exact"/>
              <w:rPr>
                <w:rFonts w:eastAsia="Times New Roman"/>
                <w:lang w:bidi="ru-RU"/>
              </w:rPr>
            </w:pPr>
            <w:r w:rsidRPr="006E70B4">
              <w:rPr>
                <w:rFonts w:eastAsia="Times New Roman"/>
                <w:lang w:bidi="ru-RU"/>
              </w:rPr>
              <w:t>7</w:t>
            </w:r>
          </w:p>
        </w:tc>
        <w:tc>
          <w:tcPr>
            <w:tcW w:w="7371" w:type="dxa"/>
            <w:tcBorders>
              <w:top w:val="single" w:sz="4" w:space="0" w:color="000000"/>
              <w:left w:val="single" w:sz="4" w:space="0" w:color="000000"/>
              <w:bottom w:val="single" w:sz="4" w:space="0" w:color="000000"/>
              <w:right w:val="single" w:sz="4" w:space="0" w:color="000000"/>
            </w:tcBorders>
            <w:hideMark/>
          </w:tcPr>
          <w:p w14:paraId="0146CFCF" w14:textId="77777777" w:rsidR="00641629" w:rsidRPr="006E70B4" w:rsidRDefault="00641629" w:rsidP="00A47452">
            <w:pPr>
              <w:spacing w:line="271" w:lineRule="exact"/>
              <w:ind w:firstLine="0"/>
              <w:rPr>
                <w:rFonts w:eastAsia="Times New Roman"/>
                <w:lang w:val="ru-RU" w:bidi="ru-RU"/>
              </w:rPr>
            </w:pPr>
            <w:r w:rsidRPr="006E70B4">
              <w:rPr>
                <w:rFonts w:eastAsia="Times New Roman"/>
                <w:lang w:val="ru-RU" w:bidi="ru-RU"/>
              </w:rPr>
              <w:t>Эволюция языковых норм. Сочинение как жанр различных стилей</w:t>
            </w:r>
          </w:p>
          <w:p w14:paraId="149EF14C" w14:textId="77777777" w:rsidR="00641629" w:rsidRPr="006E70B4" w:rsidRDefault="00641629" w:rsidP="00641629">
            <w:pPr>
              <w:spacing w:line="264" w:lineRule="exact"/>
              <w:rPr>
                <w:rFonts w:eastAsia="Times New Roman"/>
                <w:lang w:bidi="ru-RU"/>
              </w:rPr>
            </w:pPr>
            <w:r w:rsidRPr="006E70B4">
              <w:rPr>
                <w:rFonts w:eastAsia="Times New Roman"/>
                <w:lang w:bidi="ru-RU"/>
              </w:rPr>
              <w:t>речи</w:t>
            </w:r>
          </w:p>
        </w:tc>
        <w:tc>
          <w:tcPr>
            <w:tcW w:w="1415" w:type="dxa"/>
            <w:tcBorders>
              <w:top w:val="single" w:sz="4" w:space="0" w:color="000000"/>
              <w:left w:val="single" w:sz="4" w:space="0" w:color="000000"/>
              <w:bottom w:val="single" w:sz="4" w:space="0" w:color="000000"/>
              <w:right w:val="single" w:sz="4" w:space="0" w:color="000000"/>
            </w:tcBorders>
            <w:hideMark/>
          </w:tcPr>
          <w:p w14:paraId="309BB3D3" w14:textId="77777777" w:rsidR="00641629" w:rsidRPr="006E70B4" w:rsidRDefault="00641629" w:rsidP="00641629">
            <w:pPr>
              <w:spacing w:before="131"/>
              <w:jc w:val="center"/>
              <w:rPr>
                <w:rFonts w:eastAsia="Times New Roman"/>
                <w:lang w:bidi="ru-RU"/>
              </w:rPr>
            </w:pPr>
            <w:r w:rsidRPr="006E70B4">
              <w:rPr>
                <w:rFonts w:eastAsia="Times New Roman"/>
                <w:lang w:bidi="ru-RU"/>
              </w:rPr>
              <w:t>1</w:t>
            </w:r>
          </w:p>
        </w:tc>
      </w:tr>
      <w:tr w:rsidR="00641629" w:rsidRPr="006E70B4" w14:paraId="49C5B4F1" w14:textId="77777777" w:rsidTr="00641629">
        <w:trPr>
          <w:trHeight w:val="551"/>
        </w:trPr>
        <w:tc>
          <w:tcPr>
            <w:tcW w:w="960" w:type="dxa"/>
            <w:tcBorders>
              <w:top w:val="single" w:sz="4" w:space="0" w:color="000000"/>
              <w:left w:val="single" w:sz="4" w:space="0" w:color="000000"/>
              <w:bottom w:val="single" w:sz="4" w:space="0" w:color="000000"/>
              <w:right w:val="single" w:sz="4" w:space="0" w:color="000000"/>
            </w:tcBorders>
            <w:hideMark/>
          </w:tcPr>
          <w:p w14:paraId="3A12B956" w14:textId="77777777" w:rsidR="00641629" w:rsidRPr="006E70B4" w:rsidRDefault="00641629" w:rsidP="00641629">
            <w:pPr>
              <w:spacing w:line="268" w:lineRule="exact"/>
              <w:rPr>
                <w:rFonts w:eastAsia="Times New Roman"/>
                <w:lang w:bidi="ru-RU"/>
              </w:rPr>
            </w:pPr>
            <w:r w:rsidRPr="006E70B4">
              <w:rPr>
                <w:rFonts w:eastAsia="Times New Roman"/>
                <w:lang w:bidi="ru-RU"/>
              </w:rPr>
              <w:t>8</w:t>
            </w:r>
          </w:p>
        </w:tc>
        <w:tc>
          <w:tcPr>
            <w:tcW w:w="7371" w:type="dxa"/>
            <w:tcBorders>
              <w:top w:val="single" w:sz="4" w:space="0" w:color="000000"/>
              <w:left w:val="single" w:sz="4" w:space="0" w:color="000000"/>
              <w:bottom w:val="single" w:sz="4" w:space="0" w:color="000000"/>
              <w:right w:val="single" w:sz="4" w:space="0" w:color="000000"/>
            </w:tcBorders>
            <w:hideMark/>
          </w:tcPr>
          <w:p w14:paraId="7B5CE8DD" w14:textId="77777777" w:rsidR="00641629" w:rsidRPr="006E70B4" w:rsidRDefault="00641629" w:rsidP="00641629">
            <w:pPr>
              <w:spacing w:line="268" w:lineRule="exact"/>
              <w:rPr>
                <w:rFonts w:eastAsia="Times New Roman"/>
                <w:lang w:val="ru-RU" w:bidi="ru-RU"/>
              </w:rPr>
            </w:pPr>
            <w:r w:rsidRPr="006E70B4">
              <w:rPr>
                <w:rFonts w:eastAsia="Times New Roman"/>
                <w:lang w:val="ru-RU" w:bidi="ru-RU"/>
              </w:rPr>
              <w:t>Типология норм.</w:t>
            </w:r>
          </w:p>
          <w:p w14:paraId="365E5135" w14:textId="77777777" w:rsidR="00641629" w:rsidRPr="006E70B4" w:rsidRDefault="00641629" w:rsidP="00641629">
            <w:pPr>
              <w:spacing w:line="264" w:lineRule="exact"/>
              <w:rPr>
                <w:rFonts w:eastAsia="Times New Roman"/>
                <w:lang w:val="ru-RU" w:bidi="ru-RU"/>
              </w:rPr>
            </w:pPr>
            <w:r w:rsidRPr="006E70B4">
              <w:rPr>
                <w:rFonts w:eastAsia="Times New Roman"/>
                <w:lang w:val="ru-RU" w:bidi="ru-RU"/>
              </w:rPr>
              <w:t>Ошибки грамматические и речевые.</w:t>
            </w:r>
          </w:p>
        </w:tc>
        <w:tc>
          <w:tcPr>
            <w:tcW w:w="1415" w:type="dxa"/>
            <w:tcBorders>
              <w:top w:val="single" w:sz="4" w:space="0" w:color="000000"/>
              <w:left w:val="single" w:sz="4" w:space="0" w:color="000000"/>
              <w:bottom w:val="single" w:sz="4" w:space="0" w:color="000000"/>
              <w:right w:val="single" w:sz="4" w:space="0" w:color="000000"/>
            </w:tcBorders>
            <w:hideMark/>
          </w:tcPr>
          <w:p w14:paraId="5B5E3FE2" w14:textId="77777777" w:rsidR="00641629" w:rsidRPr="006E70B4" w:rsidRDefault="00641629" w:rsidP="00641629">
            <w:pPr>
              <w:spacing w:before="128"/>
              <w:jc w:val="center"/>
              <w:rPr>
                <w:rFonts w:eastAsia="Times New Roman"/>
                <w:lang w:bidi="ru-RU"/>
              </w:rPr>
            </w:pPr>
            <w:r w:rsidRPr="006E70B4">
              <w:rPr>
                <w:rFonts w:eastAsia="Times New Roman"/>
                <w:lang w:bidi="ru-RU"/>
              </w:rPr>
              <w:t>1</w:t>
            </w:r>
          </w:p>
        </w:tc>
      </w:tr>
      <w:tr w:rsidR="00641629" w:rsidRPr="006E70B4" w14:paraId="46A2B191" w14:textId="77777777" w:rsidTr="00641629">
        <w:trPr>
          <w:trHeight w:val="275"/>
        </w:trPr>
        <w:tc>
          <w:tcPr>
            <w:tcW w:w="960" w:type="dxa"/>
            <w:tcBorders>
              <w:top w:val="single" w:sz="4" w:space="0" w:color="000000"/>
              <w:left w:val="single" w:sz="4" w:space="0" w:color="000000"/>
              <w:bottom w:val="single" w:sz="4" w:space="0" w:color="000000"/>
              <w:right w:val="single" w:sz="4" w:space="0" w:color="000000"/>
            </w:tcBorders>
            <w:hideMark/>
          </w:tcPr>
          <w:p w14:paraId="40BB5459" w14:textId="77777777" w:rsidR="00641629" w:rsidRPr="006E70B4" w:rsidRDefault="00641629" w:rsidP="00641629">
            <w:pPr>
              <w:spacing w:line="256" w:lineRule="exact"/>
              <w:rPr>
                <w:rFonts w:eastAsia="Times New Roman"/>
                <w:lang w:bidi="ru-RU"/>
              </w:rPr>
            </w:pPr>
            <w:r w:rsidRPr="006E70B4">
              <w:rPr>
                <w:rFonts w:eastAsia="Times New Roman"/>
                <w:lang w:bidi="ru-RU"/>
              </w:rPr>
              <w:t>9</w:t>
            </w:r>
          </w:p>
        </w:tc>
        <w:tc>
          <w:tcPr>
            <w:tcW w:w="7371" w:type="dxa"/>
            <w:tcBorders>
              <w:top w:val="single" w:sz="4" w:space="0" w:color="000000"/>
              <w:left w:val="single" w:sz="4" w:space="0" w:color="000000"/>
              <w:bottom w:val="single" w:sz="4" w:space="0" w:color="000000"/>
              <w:right w:val="single" w:sz="4" w:space="0" w:color="000000"/>
            </w:tcBorders>
            <w:hideMark/>
          </w:tcPr>
          <w:p w14:paraId="6D9FA927" w14:textId="77777777" w:rsidR="00641629" w:rsidRPr="006E70B4" w:rsidRDefault="00641629" w:rsidP="00641629">
            <w:pPr>
              <w:spacing w:line="256" w:lineRule="exact"/>
              <w:rPr>
                <w:rFonts w:eastAsia="Times New Roman"/>
                <w:lang w:bidi="ru-RU"/>
              </w:rPr>
            </w:pPr>
            <w:r w:rsidRPr="006E70B4">
              <w:rPr>
                <w:rFonts w:eastAsia="Times New Roman"/>
                <w:lang w:bidi="ru-RU"/>
              </w:rPr>
              <w:t>Качества хорошей речи.</w:t>
            </w:r>
          </w:p>
        </w:tc>
        <w:tc>
          <w:tcPr>
            <w:tcW w:w="1415" w:type="dxa"/>
            <w:tcBorders>
              <w:top w:val="single" w:sz="4" w:space="0" w:color="000000"/>
              <w:left w:val="single" w:sz="4" w:space="0" w:color="000000"/>
              <w:bottom w:val="single" w:sz="4" w:space="0" w:color="000000"/>
              <w:right w:val="single" w:sz="4" w:space="0" w:color="000000"/>
            </w:tcBorders>
            <w:hideMark/>
          </w:tcPr>
          <w:p w14:paraId="212940AB" w14:textId="77777777" w:rsidR="00641629" w:rsidRPr="006E70B4" w:rsidRDefault="00641629" w:rsidP="00641629">
            <w:pPr>
              <w:spacing w:line="256" w:lineRule="exact"/>
              <w:jc w:val="center"/>
              <w:rPr>
                <w:rFonts w:eastAsia="Times New Roman"/>
                <w:lang w:bidi="ru-RU"/>
              </w:rPr>
            </w:pPr>
            <w:r w:rsidRPr="006E70B4">
              <w:rPr>
                <w:rFonts w:eastAsia="Times New Roman"/>
                <w:lang w:bidi="ru-RU"/>
              </w:rPr>
              <w:t>1</w:t>
            </w:r>
          </w:p>
        </w:tc>
      </w:tr>
      <w:tr w:rsidR="00641629" w:rsidRPr="006E70B4" w14:paraId="2761E135" w14:textId="77777777" w:rsidTr="00641629">
        <w:trPr>
          <w:trHeight w:val="275"/>
        </w:trPr>
        <w:tc>
          <w:tcPr>
            <w:tcW w:w="960" w:type="dxa"/>
            <w:tcBorders>
              <w:top w:val="single" w:sz="4" w:space="0" w:color="000000"/>
              <w:left w:val="single" w:sz="4" w:space="0" w:color="000000"/>
              <w:bottom w:val="single" w:sz="4" w:space="0" w:color="000000"/>
              <w:right w:val="single" w:sz="4" w:space="0" w:color="000000"/>
            </w:tcBorders>
            <w:hideMark/>
          </w:tcPr>
          <w:p w14:paraId="6A82F285" w14:textId="77777777" w:rsidR="00641629" w:rsidRPr="006E70B4" w:rsidRDefault="00641629" w:rsidP="00641629">
            <w:pPr>
              <w:spacing w:line="256" w:lineRule="exact"/>
              <w:rPr>
                <w:rFonts w:eastAsia="Times New Roman"/>
                <w:lang w:bidi="ru-RU"/>
              </w:rPr>
            </w:pPr>
            <w:r w:rsidRPr="006E70B4">
              <w:rPr>
                <w:rFonts w:eastAsia="Times New Roman"/>
                <w:lang w:bidi="ru-RU"/>
              </w:rPr>
              <w:t>10</w:t>
            </w:r>
          </w:p>
        </w:tc>
        <w:tc>
          <w:tcPr>
            <w:tcW w:w="7371" w:type="dxa"/>
            <w:tcBorders>
              <w:top w:val="single" w:sz="4" w:space="0" w:color="000000"/>
              <w:left w:val="single" w:sz="4" w:space="0" w:color="000000"/>
              <w:bottom w:val="single" w:sz="4" w:space="0" w:color="000000"/>
              <w:right w:val="single" w:sz="4" w:space="0" w:color="000000"/>
            </w:tcBorders>
            <w:hideMark/>
          </w:tcPr>
          <w:p w14:paraId="3C9ED945" w14:textId="77777777" w:rsidR="00641629" w:rsidRPr="006E70B4" w:rsidRDefault="00641629" w:rsidP="00641629">
            <w:pPr>
              <w:spacing w:line="256" w:lineRule="exact"/>
              <w:rPr>
                <w:rFonts w:eastAsia="Times New Roman"/>
                <w:lang w:val="ru-RU" w:bidi="ru-RU"/>
              </w:rPr>
            </w:pPr>
            <w:r w:rsidRPr="006E70B4">
              <w:rPr>
                <w:rFonts w:eastAsia="Times New Roman"/>
                <w:lang w:val="ru-RU" w:bidi="ru-RU"/>
              </w:rPr>
              <w:t>Основные качества хорошей речи. Общая характеристика.</w:t>
            </w:r>
          </w:p>
        </w:tc>
        <w:tc>
          <w:tcPr>
            <w:tcW w:w="1415" w:type="dxa"/>
            <w:tcBorders>
              <w:top w:val="single" w:sz="4" w:space="0" w:color="000000"/>
              <w:left w:val="single" w:sz="4" w:space="0" w:color="000000"/>
              <w:bottom w:val="single" w:sz="4" w:space="0" w:color="000000"/>
              <w:right w:val="single" w:sz="4" w:space="0" w:color="000000"/>
            </w:tcBorders>
            <w:hideMark/>
          </w:tcPr>
          <w:p w14:paraId="3501F6B2" w14:textId="77777777" w:rsidR="00641629" w:rsidRPr="006E70B4" w:rsidRDefault="00641629" w:rsidP="00641629">
            <w:pPr>
              <w:spacing w:line="256" w:lineRule="exact"/>
              <w:jc w:val="center"/>
              <w:rPr>
                <w:rFonts w:eastAsia="Times New Roman"/>
                <w:lang w:bidi="ru-RU"/>
              </w:rPr>
            </w:pPr>
            <w:r w:rsidRPr="006E70B4">
              <w:rPr>
                <w:rFonts w:eastAsia="Times New Roman"/>
                <w:lang w:bidi="ru-RU"/>
              </w:rPr>
              <w:t>1</w:t>
            </w:r>
          </w:p>
        </w:tc>
      </w:tr>
      <w:tr w:rsidR="00641629" w:rsidRPr="006E70B4" w14:paraId="6F2D9EA6" w14:textId="77777777" w:rsidTr="00641629">
        <w:trPr>
          <w:trHeight w:val="275"/>
        </w:trPr>
        <w:tc>
          <w:tcPr>
            <w:tcW w:w="960" w:type="dxa"/>
            <w:tcBorders>
              <w:top w:val="single" w:sz="4" w:space="0" w:color="000000"/>
              <w:left w:val="single" w:sz="4" w:space="0" w:color="000000"/>
              <w:bottom w:val="single" w:sz="4" w:space="0" w:color="000000"/>
              <w:right w:val="single" w:sz="4" w:space="0" w:color="000000"/>
            </w:tcBorders>
            <w:hideMark/>
          </w:tcPr>
          <w:p w14:paraId="71098039" w14:textId="77777777" w:rsidR="00641629" w:rsidRPr="006E70B4" w:rsidRDefault="00641629" w:rsidP="00641629">
            <w:pPr>
              <w:spacing w:line="256" w:lineRule="exact"/>
              <w:rPr>
                <w:rFonts w:eastAsia="Times New Roman"/>
                <w:lang w:bidi="ru-RU"/>
              </w:rPr>
            </w:pPr>
            <w:r w:rsidRPr="006E70B4">
              <w:rPr>
                <w:rFonts w:eastAsia="Times New Roman"/>
                <w:lang w:bidi="ru-RU"/>
              </w:rPr>
              <w:t>11</w:t>
            </w:r>
          </w:p>
        </w:tc>
        <w:tc>
          <w:tcPr>
            <w:tcW w:w="7371" w:type="dxa"/>
            <w:tcBorders>
              <w:top w:val="single" w:sz="4" w:space="0" w:color="000000"/>
              <w:left w:val="single" w:sz="4" w:space="0" w:color="000000"/>
              <w:bottom w:val="single" w:sz="4" w:space="0" w:color="000000"/>
              <w:right w:val="single" w:sz="4" w:space="0" w:color="000000"/>
            </w:tcBorders>
            <w:hideMark/>
          </w:tcPr>
          <w:p w14:paraId="1488FFF9" w14:textId="77777777" w:rsidR="00641629" w:rsidRPr="006E70B4" w:rsidRDefault="00641629" w:rsidP="00641629">
            <w:pPr>
              <w:spacing w:line="256" w:lineRule="exact"/>
              <w:rPr>
                <w:rFonts w:eastAsia="Times New Roman"/>
                <w:lang w:val="ru-RU" w:bidi="ru-RU"/>
              </w:rPr>
            </w:pPr>
            <w:r w:rsidRPr="006E70B4">
              <w:rPr>
                <w:rFonts w:eastAsia="Times New Roman"/>
                <w:lang w:val="ru-RU" w:bidi="ru-RU"/>
              </w:rPr>
              <w:t>Правильность как основа хорошей речи.</w:t>
            </w:r>
          </w:p>
        </w:tc>
        <w:tc>
          <w:tcPr>
            <w:tcW w:w="1415" w:type="dxa"/>
            <w:tcBorders>
              <w:top w:val="single" w:sz="4" w:space="0" w:color="000000"/>
              <w:left w:val="single" w:sz="4" w:space="0" w:color="000000"/>
              <w:bottom w:val="single" w:sz="4" w:space="0" w:color="000000"/>
              <w:right w:val="single" w:sz="4" w:space="0" w:color="000000"/>
            </w:tcBorders>
            <w:hideMark/>
          </w:tcPr>
          <w:p w14:paraId="66D0B145" w14:textId="77777777" w:rsidR="00641629" w:rsidRPr="006E70B4" w:rsidRDefault="00641629" w:rsidP="00641629">
            <w:pPr>
              <w:spacing w:line="256" w:lineRule="exact"/>
              <w:jc w:val="center"/>
              <w:rPr>
                <w:rFonts w:eastAsia="Times New Roman"/>
                <w:lang w:bidi="ru-RU"/>
              </w:rPr>
            </w:pPr>
            <w:r w:rsidRPr="006E70B4">
              <w:rPr>
                <w:rFonts w:eastAsia="Times New Roman"/>
                <w:lang w:bidi="ru-RU"/>
              </w:rPr>
              <w:t>1</w:t>
            </w:r>
          </w:p>
        </w:tc>
      </w:tr>
      <w:tr w:rsidR="00641629" w:rsidRPr="006E70B4" w14:paraId="61F67F65" w14:textId="77777777" w:rsidTr="00641629">
        <w:trPr>
          <w:trHeight w:val="275"/>
        </w:trPr>
        <w:tc>
          <w:tcPr>
            <w:tcW w:w="960" w:type="dxa"/>
            <w:tcBorders>
              <w:top w:val="single" w:sz="4" w:space="0" w:color="000000"/>
              <w:left w:val="single" w:sz="4" w:space="0" w:color="000000"/>
              <w:bottom w:val="single" w:sz="4" w:space="0" w:color="000000"/>
              <w:right w:val="single" w:sz="4" w:space="0" w:color="000000"/>
            </w:tcBorders>
            <w:hideMark/>
          </w:tcPr>
          <w:p w14:paraId="442C2670" w14:textId="77777777" w:rsidR="00641629" w:rsidRPr="006E70B4" w:rsidRDefault="00641629" w:rsidP="00641629">
            <w:pPr>
              <w:spacing w:line="256" w:lineRule="exact"/>
              <w:rPr>
                <w:rFonts w:eastAsia="Times New Roman"/>
                <w:lang w:bidi="ru-RU"/>
              </w:rPr>
            </w:pPr>
            <w:r w:rsidRPr="006E70B4">
              <w:rPr>
                <w:rFonts w:eastAsia="Times New Roman"/>
                <w:lang w:bidi="ru-RU"/>
              </w:rPr>
              <w:t>12</w:t>
            </w:r>
          </w:p>
        </w:tc>
        <w:tc>
          <w:tcPr>
            <w:tcW w:w="7371" w:type="dxa"/>
            <w:tcBorders>
              <w:top w:val="single" w:sz="4" w:space="0" w:color="000000"/>
              <w:left w:val="single" w:sz="4" w:space="0" w:color="000000"/>
              <w:bottom w:val="single" w:sz="4" w:space="0" w:color="000000"/>
              <w:right w:val="single" w:sz="4" w:space="0" w:color="000000"/>
            </w:tcBorders>
            <w:hideMark/>
          </w:tcPr>
          <w:p w14:paraId="6CCB7253" w14:textId="77777777" w:rsidR="00641629" w:rsidRPr="006E70B4" w:rsidRDefault="00641629" w:rsidP="00641629">
            <w:pPr>
              <w:spacing w:line="256" w:lineRule="exact"/>
              <w:rPr>
                <w:rFonts w:eastAsia="Times New Roman"/>
                <w:lang w:bidi="ru-RU"/>
              </w:rPr>
            </w:pPr>
            <w:r w:rsidRPr="006E70B4">
              <w:rPr>
                <w:rFonts w:eastAsia="Times New Roman"/>
                <w:lang w:bidi="ru-RU"/>
              </w:rPr>
              <w:t>Содержательность хорошей речи.</w:t>
            </w:r>
          </w:p>
        </w:tc>
        <w:tc>
          <w:tcPr>
            <w:tcW w:w="1415" w:type="dxa"/>
            <w:tcBorders>
              <w:top w:val="single" w:sz="4" w:space="0" w:color="000000"/>
              <w:left w:val="single" w:sz="4" w:space="0" w:color="000000"/>
              <w:bottom w:val="single" w:sz="4" w:space="0" w:color="000000"/>
              <w:right w:val="single" w:sz="4" w:space="0" w:color="000000"/>
            </w:tcBorders>
            <w:hideMark/>
          </w:tcPr>
          <w:p w14:paraId="53EDB99C" w14:textId="77777777" w:rsidR="00641629" w:rsidRPr="006E70B4" w:rsidRDefault="00641629" w:rsidP="00641629">
            <w:pPr>
              <w:spacing w:line="256" w:lineRule="exact"/>
              <w:jc w:val="center"/>
              <w:rPr>
                <w:rFonts w:eastAsia="Times New Roman"/>
                <w:lang w:bidi="ru-RU"/>
              </w:rPr>
            </w:pPr>
            <w:r w:rsidRPr="006E70B4">
              <w:rPr>
                <w:rFonts w:eastAsia="Times New Roman"/>
                <w:lang w:bidi="ru-RU"/>
              </w:rPr>
              <w:t>1</w:t>
            </w:r>
          </w:p>
        </w:tc>
      </w:tr>
      <w:tr w:rsidR="00641629" w:rsidRPr="006E70B4" w14:paraId="0B1ECD73" w14:textId="77777777" w:rsidTr="00641629">
        <w:trPr>
          <w:trHeight w:val="553"/>
        </w:trPr>
        <w:tc>
          <w:tcPr>
            <w:tcW w:w="960" w:type="dxa"/>
            <w:tcBorders>
              <w:top w:val="single" w:sz="4" w:space="0" w:color="000000"/>
              <w:left w:val="single" w:sz="4" w:space="0" w:color="000000"/>
              <w:bottom w:val="single" w:sz="4" w:space="0" w:color="000000"/>
              <w:right w:val="single" w:sz="4" w:space="0" w:color="000000"/>
            </w:tcBorders>
            <w:hideMark/>
          </w:tcPr>
          <w:p w14:paraId="48822AD8" w14:textId="77777777" w:rsidR="00641629" w:rsidRPr="006E70B4" w:rsidRDefault="00641629" w:rsidP="00641629">
            <w:pPr>
              <w:spacing w:line="270" w:lineRule="exact"/>
              <w:rPr>
                <w:rFonts w:eastAsia="Times New Roman"/>
                <w:lang w:bidi="ru-RU"/>
              </w:rPr>
            </w:pPr>
            <w:r w:rsidRPr="006E70B4">
              <w:rPr>
                <w:rFonts w:eastAsia="Times New Roman"/>
                <w:lang w:bidi="ru-RU"/>
              </w:rPr>
              <w:t>13</w:t>
            </w:r>
          </w:p>
        </w:tc>
        <w:tc>
          <w:tcPr>
            <w:tcW w:w="7371" w:type="dxa"/>
            <w:tcBorders>
              <w:top w:val="single" w:sz="4" w:space="0" w:color="000000"/>
              <w:left w:val="single" w:sz="4" w:space="0" w:color="000000"/>
              <w:bottom w:val="single" w:sz="4" w:space="0" w:color="000000"/>
              <w:right w:val="single" w:sz="4" w:space="0" w:color="000000"/>
            </w:tcBorders>
            <w:hideMark/>
          </w:tcPr>
          <w:p w14:paraId="44B2828D" w14:textId="77777777" w:rsidR="00641629" w:rsidRPr="006E70B4" w:rsidRDefault="00641629" w:rsidP="00641629">
            <w:pPr>
              <w:spacing w:line="270" w:lineRule="exact"/>
              <w:rPr>
                <w:rFonts w:eastAsia="Times New Roman"/>
                <w:lang w:val="ru-RU" w:bidi="ru-RU"/>
              </w:rPr>
            </w:pPr>
            <w:r w:rsidRPr="006E70B4">
              <w:rPr>
                <w:rFonts w:eastAsia="Times New Roman"/>
                <w:lang w:val="ru-RU" w:bidi="ru-RU"/>
              </w:rPr>
              <w:t>Выразительность и гибкость хорошей речи Уместность и</w:t>
            </w:r>
          </w:p>
          <w:p w14:paraId="0F472C26" w14:textId="77777777" w:rsidR="00641629" w:rsidRPr="006E70B4" w:rsidRDefault="00641629" w:rsidP="00641629">
            <w:pPr>
              <w:spacing w:line="264" w:lineRule="exact"/>
              <w:rPr>
                <w:rFonts w:eastAsia="Times New Roman"/>
                <w:lang w:bidi="ru-RU"/>
              </w:rPr>
            </w:pPr>
            <w:r w:rsidRPr="006E70B4">
              <w:rPr>
                <w:rFonts w:eastAsia="Times New Roman"/>
                <w:lang w:bidi="ru-RU"/>
              </w:rPr>
              <w:t>доступность хорошей речи.</w:t>
            </w:r>
          </w:p>
        </w:tc>
        <w:tc>
          <w:tcPr>
            <w:tcW w:w="1415" w:type="dxa"/>
            <w:tcBorders>
              <w:top w:val="single" w:sz="4" w:space="0" w:color="000000"/>
              <w:left w:val="single" w:sz="4" w:space="0" w:color="000000"/>
              <w:bottom w:val="single" w:sz="4" w:space="0" w:color="000000"/>
              <w:right w:val="single" w:sz="4" w:space="0" w:color="000000"/>
            </w:tcBorders>
            <w:hideMark/>
          </w:tcPr>
          <w:p w14:paraId="387567E0" w14:textId="77777777" w:rsidR="00641629" w:rsidRPr="006E70B4" w:rsidRDefault="00641629" w:rsidP="00641629">
            <w:pPr>
              <w:spacing w:before="131"/>
              <w:jc w:val="center"/>
              <w:rPr>
                <w:rFonts w:eastAsia="Times New Roman"/>
                <w:lang w:bidi="ru-RU"/>
              </w:rPr>
            </w:pPr>
            <w:r w:rsidRPr="006E70B4">
              <w:rPr>
                <w:rFonts w:eastAsia="Times New Roman"/>
                <w:lang w:bidi="ru-RU"/>
              </w:rPr>
              <w:t>1</w:t>
            </w:r>
          </w:p>
        </w:tc>
      </w:tr>
      <w:tr w:rsidR="00641629" w:rsidRPr="006E70B4" w14:paraId="1F8EE46E" w14:textId="77777777" w:rsidTr="00641629">
        <w:trPr>
          <w:trHeight w:val="275"/>
        </w:trPr>
        <w:tc>
          <w:tcPr>
            <w:tcW w:w="960" w:type="dxa"/>
            <w:tcBorders>
              <w:top w:val="single" w:sz="4" w:space="0" w:color="000000"/>
              <w:left w:val="single" w:sz="4" w:space="0" w:color="000000"/>
              <w:bottom w:val="single" w:sz="4" w:space="0" w:color="000000"/>
              <w:right w:val="single" w:sz="4" w:space="0" w:color="000000"/>
            </w:tcBorders>
            <w:hideMark/>
          </w:tcPr>
          <w:p w14:paraId="37BC7CC9" w14:textId="77777777" w:rsidR="00641629" w:rsidRPr="006E70B4" w:rsidRDefault="00641629" w:rsidP="00641629">
            <w:pPr>
              <w:spacing w:line="256" w:lineRule="exact"/>
              <w:rPr>
                <w:rFonts w:eastAsia="Times New Roman"/>
                <w:lang w:bidi="ru-RU"/>
              </w:rPr>
            </w:pPr>
            <w:r w:rsidRPr="006E70B4">
              <w:rPr>
                <w:rFonts w:eastAsia="Times New Roman"/>
                <w:lang w:bidi="ru-RU"/>
              </w:rPr>
              <w:t>14</w:t>
            </w:r>
          </w:p>
        </w:tc>
        <w:tc>
          <w:tcPr>
            <w:tcW w:w="7371" w:type="dxa"/>
            <w:tcBorders>
              <w:top w:val="single" w:sz="4" w:space="0" w:color="000000"/>
              <w:left w:val="single" w:sz="4" w:space="0" w:color="000000"/>
              <w:bottom w:val="single" w:sz="4" w:space="0" w:color="000000"/>
              <w:right w:val="single" w:sz="4" w:space="0" w:color="000000"/>
            </w:tcBorders>
            <w:hideMark/>
          </w:tcPr>
          <w:p w14:paraId="550BF3D9" w14:textId="77777777" w:rsidR="00641629" w:rsidRPr="006E70B4" w:rsidRDefault="00641629" w:rsidP="00641629">
            <w:pPr>
              <w:spacing w:line="256" w:lineRule="exact"/>
              <w:rPr>
                <w:rFonts w:eastAsia="Times New Roman"/>
                <w:lang w:bidi="ru-RU"/>
              </w:rPr>
            </w:pPr>
            <w:r w:rsidRPr="006E70B4">
              <w:rPr>
                <w:rFonts w:eastAsia="Times New Roman"/>
                <w:lang w:bidi="ru-RU"/>
              </w:rPr>
              <w:t>Точность речи.</w:t>
            </w:r>
          </w:p>
        </w:tc>
        <w:tc>
          <w:tcPr>
            <w:tcW w:w="1415" w:type="dxa"/>
            <w:tcBorders>
              <w:top w:val="single" w:sz="4" w:space="0" w:color="000000"/>
              <w:left w:val="single" w:sz="4" w:space="0" w:color="000000"/>
              <w:bottom w:val="single" w:sz="4" w:space="0" w:color="000000"/>
              <w:right w:val="single" w:sz="4" w:space="0" w:color="000000"/>
            </w:tcBorders>
            <w:hideMark/>
          </w:tcPr>
          <w:p w14:paraId="4696BAF3" w14:textId="77777777" w:rsidR="00641629" w:rsidRPr="006E70B4" w:rsidRDefault="00641629" w:rsidP="00641629">
            <w:pPr>
              <w:spacing w:line="256" w:lineRule="exact"/>
              <w:jc w:val="center"/>
              <w:rPr>
                <w:rFonts w:eastAsia="Times New Roman"/>
                <w:lang w:bidi="ru-RU"/>
              </w:rPr>
            </w:pPr>
            <w:r w:rsidRPr="006E70B4">
              <w:rPr>
                <w:rFonts w:eastAsia="Times New Roman"/>
                <w:lang w:bidi="ru-RU"/>
              </w:rPr>
              <w:t>1</w:t>
            </w:r>
          </w:p>
        </w:tc>
      </w:tr>
      <w:tr w:rsidR="00641629" w:rsidRPr="006E70B4" w14:paraId="70D7DEAA" w14:textId="77777777" w:rsidTr="00641629">
        <w:trPr>
          <w:trHeight w:val="275"/>
        </w:trPr>
        <w:tc>
          <w:tcPr>
            <w:tcW w:w="960" w:type="dxa"/>
            <w:tcBorders>
              <w:top w:val="single" w:sz="4" w:space="0" w:color="000000"/>
              <w:left w:val="single" w:sz="4" w:space="0" w:color="000000"/>
              <w:bottom w:val="single" w:sz="4" w:space="0" w:color="000000"/>
              <w:right w:val="single" w:sz="4" w:space="0" w:color="000000"/>
            </w:tcBorders>
            <w:hideMark/>
          </w:tcPr>
          <w:p w14:paraId="47DE15DE" w14:textId="77777777" w:rsidR="00641629" w:rsidRPr="006E70B4" w:rsidRDefault="00641629" w:rsidP="00641629">
            <w:pPr>
              <w:spacing w:line="256" w:lineRule="exact"/>
              <w:rPr>
                <w:rFonts w:eastAsia="Times New Roman"/>
                <w:lang w:bidi="ru-RU"/>
              </w:rPr>
            </w:pPr>
            <w:r w:rsidRPr="006E70B4">
              <w:rPr>
                <w:rFonts w:eastAsia="Times New Roman"/>
                <w:lang w:bidi="ru-RU"/>
              </w:rPr>
              <w:t>15</w:t>
            </w:r>
          </w:p>
        </w:tc>
        <w:tc>
          <w:tcPr>
            <w:tcW w:w="7371" w:type="dxa"/>
            <w:tcBorders>
              <w:top w:val="single" w:sz="4" w:space="0" w:color="000000"/>
              <w:left w:val="single" w:sz="4" w:space="0" w:color="000000"/>
              <w:bottom w:val="single" w:sz="4" w:space="0" w:color="000000"/>
              <w:right w:val="single" w:sz="4" w:space="0" w:color="000000"/>
            </w:tcBorders>
            <w:hideMark/>
          </w:tcPr>
          <w:p w14:paraId="2DF9D18C" w14:textId="77777777" w:rsidR="00641629" w:rsidRPr="006E70B4" w:rsidRDefault="00641629" w:rsidP="00641629">
            <w:pPr>
              <w:spacing w:line="256" w:lineRule="exact"/>
              <w:rPr>
                <w:rFonts w:eastAsia="Times New Roman"/>
                <w:lang w:val="ru-RU" w:bidi="ru-RU"/>
              </w:rPr>
            </w:pPr>
            <w:r w:rsidRPr="006E70B4">
              <w:rPr>
                <w:rFonts w:eastAsia="Times New Roman"/>
                <w:lang w:val="ru-RU" w:bidi="ru-RU"/>
              </w:rPr>
              <w:t>Техника речи. Понятие техники речи в современной лингвистике.</w:t>
            </w:r>
          </w:p>
        </w:tc>
        <w:tc>
          <w:tcPr>
            <w:tcW w:w="1415" w:type="dxa"/>
            <w:tcBorders>
              <w:top w:val="single" w:sz="4" w:space="0" w:color="000000"/>
              <w:left w:val="single" w:sz="4" w:space="0" w:color="000000"/>
              <w:bottom w:val="single" w:sz="4" w:space="0" w:color="000000"/>
              <w:right w:val="single" w:sz="4" w:space="0" w:color="000000"/>
            </w:tcBorders>
            <w:hideMark/>
          </w:tcPr>
          <w:p w14:paraId="63E8B0EA" w14:textId="77777777" w:rsidR="00641629" w:rsidRPr="006E70B4" w:rsidRDefault="00641629" w:rsidP="00641629">
            <w:pPr>
              <w:spacing w:line="256" w:lineRule="exact"/>
              <w:jc w:val="center"/>
              <w:rPr>
                <w:rFonts w:eastAsia="Times New Roman"/>
                <w:lang w:bidi="ru-RU"/>
              </w:rPr>
            </w:pPr>
            <w:r w:rsidRPr="006E70B4">
              <w:rPr>
                <w:rFonts w:eastAsia="Times New Roman"/>
                <w:lang w:bidi="ru-RU"/>
              </w:rPr>
              <w:t>1</w:t>
            </w:r>
          </w:p>
        </w:tc>
      </w:tr>
    </w:tbl>
    <w:p w14:paraId="248621E9" w14:textId="77777777" w:rsidR="00641629" w:rsidRPr="006E70B4" w:rsidRDefault="00641629" w:rsidP="00641629">
      <w:pPr>
        <w:rPr>
          <w:rFonts w:eastAsia="Times New Roman"/>
          <w:lang w:eastAsia="ru-RU" w:bidi="ru-RU"/>
        </w:rPr>
        <w:sectPr w:rsidR="00641629" w:rsidRPr="006E70B4">
          <w:pgSz w:w="11910" w:h="16840"/>
          <w:pgMar w:top="1580" w:right="90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7371"/>
        <w:gridCol w:w="1415"/>
      </w:tblGrid>
      <w:tr w:rsidR="00641629" w:rsidRPr="006E70B4" w14:paraId="3D37D6D5" w14:textId="77777777" w:rsidTr="00641629">
        <w:trPr>
          <w:trHeight w:val="554"/>
        </w:trPr>
        <w:tc>
          <w:tcPr>
            <w:tcW w:w="960" w:type="dxa"/>
            <w:tcBorders>
              <w:top w:val="single" w:sz="4" w:space="0" w:color="000000"/>
              <w:left w:val="single" w:sz="4" w:space="0" w:color="000000"/>
              <w:bottom w:val="single" w:sz="4" w:space="0" w:color="000000"/>
              <w:right w:val="single" w:sz="4" w:space="0" w:color="000000"/>
            </w:tcBorders>
            <w:hideMark/>
          </w:tcPr>
          <w:p w14:paraId="48CFAEC0" w14:textId="77777777" w:rsidR="00641629" w:rsidRPr="006E70B4" w:rsidRDefault="00641629" w:rsidP="00641629">
            <w:pPr>
              <w:spacing w:line="265" w:lineRule="exact"/>
              <w:rPr>
                <w:rFonts w:eastAsia="Times New Roman"/>
                <w:lang w:bidi="ru-RU"/>
              </w:rPr>
            </w:pPr>
            <w:r w:rsidRPr="006E70B4">
              <w:rPr>
                <w:rFonts w:eastAsia="Times New Roman"/>
                <w:lang w:bidi="ru-RU"/>
              </w:rPr>
              <w:t>16</w:t>
            </w:r>
          </w:p>
        </w:tc>
        <w:tc>
          <w:tcPr>
            <w:tcW w:w="7371" w:type="dxa"/>
            <w:tcBorders>
              <w:top w:val="single" w:sz="4" w:space="0" w:color="000000"/>
              <w:left w:val="single" w:sz="4" w:space="0" w:color="000000"/>
              <w:bottom w:val="single" w:sz="4" w:space="0" w:color="000000"/>
              <w:right w:val="single" w:sz="4" w:space="0" w:color="000000"/>
            </w:tcBorders>
            <w:hideMark/>
          </w:tcPr>
          <w:p w14:paraId="626FE40C" w14:textId="77777777" w:rsidR="00641629" w:rsidRPr="006E70B4" w:rsidRDefault="00641629" w:rsidP="00641629">
            <w:pPr>
              <w:spacing w:line="265" w:lineRule="exact"/>
              <w:rPr>
                <w:rFonts w:eastAsia="Times New Roman"/>
                <w:lang w:val="ru-RU" w:bidi="ru-RU"/>
              </w:rPr>
            </w:pPr>
            <w:r w:rsidRPr="006E70B4">
              <w:rPr>
                <w:rFonts w:eastAsia="Times New Roman"/>
                <w:lang w:val="ru-RU" w:bidi="ru-RU"/>
              </w:rPr>
              <w:t>Орфоэпические</w:t>
            </w:r>
            <w:r w:rsidRPr="006E70B4">
              <w:rPr>
                <w:rFonts w:eastAsia="Times New Roman"/>
                <w:spacing w:val="-9"/>
                <w:lang w:val="ru-RU" w:bidi="ru-RU"/>
              </w:rPr>
              <w:t xml:space="preserve"> </w:t>
            </w:r>
            <w:r w:rsidRPr="006E70B4">
              <w:rPr>
                <w:rFonts w:eastAsia="Times New Roman"/>
                <w:lang w:val="ru-RU" w:bidi="ru-RU"/>
              </w:rPr>
              <w:t>нормы.</w:t>
            </w:r>
          </w:p>
          <w:p w14:paraId="798C9A90" w14:textId="77777777" w:rsidR="00641629" w:rsidRPr="006E70B4" w:rsidRDefault="00641629" w:rsidP="00641629">
            <w:pPr>
              <w:spacing w:line="270" w:lineRule="exact"/>
              <w:rPr>
                <w:rFonts w:eastAsia="Times New Roman"/>
                <w:lang w:val="ru-RU" w:bidi="ru-RU"/>
              </w:rPr>
            </w:pPr>
            <w:r w:rsidRPr="006E70B4">
              <w:rPr>
                <w:rFonts w:eastAsia="Times New Roman"/>
                <w:lang w:val="ru-RU" w:bidi="ru-RU"/>
              </w:rPr>
              <w:t>Тексты разных</w:t>
            </w:r>
            <w:r w:rsidRPr="006E70B4">
              <w:rPr>
                <w:rFonts w:eastAsia="Times New Roman"/>
                <w:spacing w:val="-6"/>
                <w:lang w:val="ru-RU" w:bidi="ru-RU"/>
              </w:rPr>
              <w:t xml:space="preserve"> </w:t>
            </w:r>
            <w:r w:rsidRPr="006E70B4">
              <w:rPr>
                <w:rFonts w:eastAsia="Times New Roman"/>
                <w:lang w:val="ru-RU" w:bidi="ru-RU"/>
              </w:rPr>
              <w:t>стилей.</w:t>
            </w:r>
          </w:p>
        </w:tc>
        <w:tc>
          <w:tcPr>
            <w:tcW w:w="1415" w:type="dxa"/>
            <w:tcBorders>
              <w:top w:val="single" w:sz="4" w:space="0" w:color="000000"/>
              <w:left w:val="single" w:sz="4" w:space="0" w:color="000000"/>
              <w:bottom w:val="single" w:sz="4" w:space="0" w:color="000000"/>
              <w:right w:val="single" w:sz="4" w:space="0" w:color="000000"/>
            </w:tcBorders>
            <w:hideMark/>
          </w:tcPr>
          <w:p w14:paraId="22129055" w14:textId="77777777" w:rsidR="00641629" w:rsidRPr="006E70B4" w:rsidRDefault="00641629" w:rsidP="00641629">
            <w:pPr>
              <w:spacing w:before="125"/>
              <w:ind w:right="633"/>
              <w:jc w:val="right"/>
              <w:rPr>
                <w:rFonts w:eastAsia="Times New Roman"/>
                <w:lang w:bidi="ru-RU"/>
              </w:rPr>
            </w:pPr>
            <w:r w:rsidRPr="006E70B4">
              <w:rPr>
                <w:rFonts w:eastAsia="Times New Roman"/>
                <w:lang w:bidi="ru-RU"/>
              </w:rPr>
              <w:t>1</w:t>
            </w:r>
          </w:p>
        </w:tc>
      </w:tr>
      <w:tr w:rsidR="00641629" w:rsidRPr="006E70B4" w14:paraId="0E9958B1" w14:textId="77777777" w:rsidTr="00641629">
        <w:trPr>
          <w:trHeight w:val="275"/>
        </w:trPr>
        <w:tc>
          <w:tcPr>
            <w:tcW w:w="960" w:type="dxa"/>
            <w:tcBorders>
              <w:top w:val="single" w:sz="4" w:space="0" w:color="000000"/>
              <w:left w:val="single" w:sz="4" w:space="0" w:color="000000"/>
              <w:bottom w:val="single" w:sz="4" w:space="0" w:color="000000"/>
              <w:right w:val="single" w:sz="4" w:space="0" w:color="000000"/>
            </w:tcBorders>
            <w:hideMark/>
          </w:tcPr>
          <w:p w14:paraId="22398DEF" w14:textId="77777777" w:rsidR="00641629" w:rsidRPr="006E70B4" w:rsidRDefault="00641629" w:rsidP="00641629">
            <w:pPr>
              <w:spacing w:line="256" w:lineRule="exact"/>
              <w:rPr>
                <w:rFonts w:eastAsia="Times New Roman"/>
                <w:lang w:bidi="ru-RU"/>
              </w:rPr>
            </w:pPr>
            <w:r w:rsidRPr="006E70B4">
              <w:rPr>
                <w:rFonts w:eastAsia="Times New Roman"/>
                <w:lang w:bidi="ru-RU"/>
              </w:rPr>
              <w:t>17</w:t>
            </w:r>
          </w:p>
        </w:tc>
        <w:tc>
          <w:tcPr>
            <w:tcW w:w="7371" w:type="dxa"/>
            <w:tcBorders>
              <w:top w:val="single" w:sz="4" w:space="0" w:color="000000"/>
              <w:left w:val="single" w:sz="4" w:space="0" w:color="000000"/>
              <w:bottom w:val="single" w:sz="4" w:space="0" w:color="000000"/>
              <w:right w:val="single" w:sz="4" w:space="0" w:color="000000"/>
            </w:tcBorders>
            <w:hideMark/>
          </w:tcPr>
          <w:p w14:paraId="1506DA86" w14:textId="77777777" w:rsidR="00641629" w:rsidRPr="006E70B4" w:rsidRDefault="00641629" w:rsidP="00641629">
            <w:pPr>
              <w:spacing w:line="256" w:lineRule="exact"/>
              <w:rPr>
                <w:rFonts w:eastAsia="Times New Roman"/>
                <w:lang w:bidi="ru-RU"/>
              </w:rPr>
            </w:pPr>
            <w:r w:rsidRPr="006E70B4">
              <w:rPr>
                <w:rFonts w:eastAsia="Times New Roman"/>
                <w:lang w:bidi="ru-RU"/>
              </w:rPr>
              <w:t>Лексика. Лексические нормы.</w:t>
            </w:r>
          </w:p>
        </w:tc>
        <w:tc>
          <w:tcPr>
            <w:tcW w:w="1415" w:type="dxa"/>
            <w:tcBorders>
              <w:top w:val="single" w:sz="4" w:space="0" w:color="000000"/>
              <w:left w:val="single" w:sz="4" w:space="0" w:color="000000"/>
              <w:bottom w:val="single" w:sz="4" w:space="0" w:color="000000"/>
              <w:right w:val="single" w:sz="4" w:space="0" w:color="000000"/>
            </w:tcBorders>
            <w:hideMark/>
          </w:tcPr>
          <w:p w14:paraId="42FA1235" w14:textId="77777777" w:rsidR="00641629" w:rsidRPr="006E70B4" w:rsidRDefault="00641629" w:rsidP="00641629">
            <w:pPr>
              <w:spacing w:line="256" w:lineRule="exact"/>
              <w:ind w:right="633"/>
              <w:jc w:val="right"/>
              <w:rPr>
                <w:rFonts w:eastAsia="Times New Roman"/>
                <w:lang w:bidi="ru-RU"/>
              </w:rPr>
            </w:pPr>
            <w:r w:rsidRPr="006E70B4">
              <w:rPr>
                <w:rFonts w:eastAsia="Times New Roman"/>
                <w:lang w:bidi="ru-RU"/>
              </w:rPr>
              <w:t>1</w:t>
            </w:r>
          </w:p>
        </w:tc>
      </w:tr>
      <w:tr w:rsidR="00641629" w:rsidRPr="006E70B4" w14:paraId="69E7D100" w14:textId="77777777" w:rsidTr="00641629">
        <w:trPr>
          <w:trHeight w:val="275"/>
        </w:trPr>
        <w:tc>
          <w:tcPr>
            <w:tcW w:w="960" w:type="dxa"/>
            <w:tcBorders>
              <w:top w:val="single" w:sz="4" w:space="0" w:color="000000"/>
              <w:left w:val="single" w:sz="4" w:space="0" w:color="000000"/>
              <w:bottom w:val="single" w:sz="4" w:space="0" w:color="000000"/>
              <w:right w:val="single" w:sz="4" w:space="0" w:color="000000"/>
            </w:tcBorders>
            <w:hideMark/>
          </w:tcPr>
          <w:p w14:paraId="2BEC452F" w14:textId="77777777" w:rsidR="00641629" w:rsidRPr="006E70B4" w:rsidRDefault="00641629" w:rsidP="00641629">
            <w:pPr>
              <w:spacing w:line="256" w:lineRule="exact"/>
              <w:rPr>
                <w:rFonts w:eastAsia="Times New Roman"/>
                <w:lang w:bidi="ru-RU"/>
              </w:rPr>
            </w:pPr>
            <w:r w:rsidRPr="006E70B4">
              <w:rPr>
                <w:rFonts w:eastAsia="Times New Roman"/>
                <w:lang w:bidi="ru-RU"/>
              </w:rPr>
              <w:t>18</w:t>
            </w:r>
          </w:p>
        </w:tc>
        <w:tc>
          <w:tcPr>
            <w:tcW w:w="7371" w:type="dxa"/>
            <w:tcBorders>
              <w:top w:val="single" w:sz="4" w:space="0" w:color="000000"/>
              <w:left w:val="single" w:sz="4" w:space="0" w:color="000000"/>
              <w:bottom w:val="single" w:sz="4" w:space="0" w:color="000000"/>
              <w:right w:val="single" w:sz="4" w:space="0" w:color="000000"/>
            </w:tcBorders>
            <w:hideMark/>
          </w:tcPr>
          <w:p w14:paraId="2226EF79" w14:textId="77777777" w:rsidR="00641629" w:rsidRPr="006E70B4" w:rsidRDefault="00641629" w:rsidP="00641629">
            <w:pPr>
              <w:spacing w:line="256" w:lineRule="exact"/>
              <w:rPr>
                <w:rFonts w:eastAsia="Times New Roman"/>
                <w:lang w:bidi="ru-RU"/>
              </w:rPr>
            </w:pPr>
            <w:r w:rsidRPr="006E70B4">
              <w:rPr>
                <w:rFonts w:eastAsia="Times New Roman"/>
                <w:lang w:bidi="ru-RU"/>
              </w:rPr>
              <w:t>Акцентологические нормы.</w:t>
            </w:r>
          </w:p>
        </w:tc>
        <w:tc>
          <w:tcPr>
            <w:tcW w:w="1415" w:type="dxa"/>
            <w:tcBorders>
              <w:top w:val="single" w:sz="4" w:space="0" w:color="000000"/>
              <w:left w:val="single" w:sz="4" w:space="0" w:color="000000"/>
              <w:bottom w:val="single" w:sz="4" w:space="0" w:color="000000"/>
              <w:right w:val="single" w:sz="4" w:space="0" w:color="000000"/>
            </w:tcBorders>
            <w:hideMark/>
          </w:tcPr>
          <w:p w14:paraId="4ABDAECD" w14:textId="77777777" w:rsidR="00641629" w:rsidRPr="006E70B4" w:rsidRDefault="00641629" w:rsidP="00641629">
            <w:pPr>
              <w:spacing w:line="256" w:lineRule="exact"/>
              <w:ind w:right="633"/>
              <w:jc w:val="right"/>
              <w:rPr>
                <w:rFonts w:eastAsia="Times New Roman"/>
                <w:lang w:bidi="ru-RU"/>
              </w:rPr>
            </w:pPr>
            <w:r w:rsidRPr="006E70B4">
              <w:rPr>
                <w:rFonts w:eastAsia="Times New Roman"/>
                <w:lang w:bidi="ru-RU"/>
              </w:rPr>
              <w:t>1</w:t>
            </w:r>
          </w:p>
        </w:tc>
      </w:tr>
      <w:tr w:rsidR="00641629" w:rsidRPr="006E70B4" w14:paraId="5307E21B" w14:textId="77777777" w:rsidTr="00641629">
        <w:trPr>
          <w:trHeight w:val="551"/>
        </w:trPr>
        <w:tc>
          <w:tcPr>
            <w:tcW w:w="960" w:type="dxa"/>
            <w:tcBorders>
              <w:top w:val="single" w:sz="4" w:space="0" w:color="000000"/>
              <w:left w:val="single" w:sz="4" w:space="0" w:color="000000"/>
              <w:bottom w:val="single" w:sz="4" w:space="0" w:color="000000"/>
              <w:right w:val="single" w:sz="4" w:space="0" w:color="000000"/>
            </w:tcBorders>
            <w:hideMark/>
          </w:tcPr>
          <w:p w14:paraId="7D49E7BB" w14:textId="77777777" w:rsidR="00641629" w:rsidRPr="006E70B4" w:rsidRDefault="00641629" w:rsidP="00641629">
            <w:pPr>
              <w:spacing w:line="262" w:lineRule="exact"/>
              <w:rPr>
                <w:rFonts w:eastAsia="Times New Roman"/>
                <w:lang w:bidi="ru-RU"/>
              </w:rPr>
            </w:pPr>
            <w:r w:rsidRPr="006E70B4">
              <w:rPr>
                <w:rFonts w:eastAsia="Times New Roman"/>
                <w:lang w:bidi="ru-RU"/>
              </w:rPr>
              <w:t>19</w:t>
            </w:r>
          </w:p>
        </w:tc>
        <w:tc>
          <w:tcPr>
            <w:tcW w:w="7371" w:type="dxa"/>
            <w:tcBorders>
              <w:top w:val="single" w:sz="4" w:space="0" w:color="000000"/>
              <w:left w:val="single" w:sz="4" w:space="0" w:color="000000"/>
              <w:bottom w:val="single" w:sz="4" w:space="0" w:color="000000"/>
              <w:right w:val="single" w:sz="4" w:space="0" w:color="000000"/>
            </w:tcBorders>
            <w:hideMark/>
          </w:tcPr>
          <w:p w14:paraId="174BDF02" w14:textId="77777777" w:rsidR="00641629" w:rsidRPr="006E70B4" w:rsidRDefault="00641629" w:rsidP="00641629">
            <w:pPr>
              <w:spacing w:line="262" w:lineRule="exact"/>
              <w:rPr>
                <w:rFonts w:eastAsia="Times New Roman"/>
                <w:lang w:bidi="ru-RU"/>
              </w:rPr>
            </w:pPr>
            <w:r w:rsidRPr="006E70B4">
              <w:rPr>
                <w:rFonts w:eastAsia="Times New Roman"/>
                <w:lang w:bidi="ru-RU"/>
              </w:rPr>
              <w:t>Словообразовательные нормы.</w:t>
            </w:r>
          </w:p>
          <w:p w14:paraId="54B6FCC2" w14:textId="77777777" w:rsidR="00641629" w:rsidRPr="006E70B4" w:rsidRDefault="00641629" w:rsidP="00641629">
            <w:pPr>
              <w:spacing w:line="269" w:lineRule="exact"/>
              <w:rPr>
                <w:rFonts w:eastAsia="Times New Roman"/>
                <w:lang w:bidi="ru-RU"/>
              </w:rPr>
            </w:pPr>
            <w:r w:rsidRPr="006E70B4">
              <w:rPr>
                <w:rFonts w:eastAsia="Times New Roman"/>
                <w:lang w:bidi="ru-RU"/>
              </w:rPr>
              <w:t>Орфография</w:t>
            </w:r>
          </w:p>
        </w:tc>
        <w:tc>
          <w:tcPr>
            <w:tcW w:w="1415" w:type="dxa"/>
            <w:tcBorders>
              <w:top w:val="single" w:sz="4" w:space="0" w:color="000000"/>
              <w:left w:val="single" w:sz="4" w:space="0" w:color="000000"/>
              <w:bottom w:val="single" w:sz="4" w:space="0" w:color="000000"/>
              <w:right w:val="single" w:sz="4" w:space="0" w:color="000000"/>
            </w:tcBorders>
            <w:hideMark/>
          </w:tcPr>
          <w:p w14:paraId="0B0B7EB0" w14:textId="77777777" w:rsidR="00641629" w:rsidRPr="006E70B4" w:rsidRDefault="00641629" w:rsidP="00641629">
            <w:pPr>
              <w:spacing w:before="125"/>
              <w:ind w:right="633"/>
              <w:jc w:val="right"/>
              <w:rPr>
                <w:rFonts w:eastAsia="Times New Roman"/>
                <w:lang w:bidi="ru-RU"/>
              </w:rPr>
            </w:pPr>
            <w:r w:rsidRPr="006E70B4">
              <w:rPr>
                <w:rFonts w:eastAsia="Times New Roman"/>
                <w:lang w:bidi="ru-RU"/>
              </w:rPr>
              <w:t>1</w:t>
            </w:r>
          </w:p>
        </w:tc>
      </w:tr>
      <w:tr w:rsidR="00641629" w:rsidRPr="006E70B4" w14:paraId="655AEAE9" w14:textId="77777777" w:rsidTr="00641629">
        <w:trPr>
          <w:trHeight w:val="275"/>
        </w:trPr>
        <w:tc>
          <w:tcPr>
            <w:tcW w:w="960" w:type="dxa"/>
            <w:tcBorders>
              <w:top w:val="single" w:sz="4" w:space="0" w:color="000000"/>
              <w:left w:val="single" w:sz="4" w:space="0" w:color="000000"/>
              <w:bottom w:val="single" w:sz="4" w:space="0" w:color="000000"/>
              <w:right w:val="single" w:sz="4" w:space="0" w:color="000000"/>
            </w:tcBorders>
            <w:hideMark/>
          </w:tcPr>
          <w:p w14:paraId="7079FA2D" w14:textId="77777777" w:rsidR="00641629" w:rsidRPr="006E70B4" w:rsidRDefault="00641629" w:rsidP="00641629">
            <w:pPr>
              <w:spacing w:line="256" w:lineRule="exact"/>
              <w:rPr>
                <w:rFonts w:eastAsia="Times New Roman"/>
                <w:lang w:bidi="ru-RU"/>
              </w:rPr>
            </w:pPr>
            <w:r w:rsidRPr="006E70B4">
              <w:rPr>
                <w:rFonts w:eastAsia="Times New Roman"/>
                <w:lang w:bidi="ru-RU"/>
              </w:rPr>
              <w:t>20</w:t>
            </w:r>
          </w:p>
        </w:tc>
        <w:tc>
          <w:tcPr>
            <w:tcW w:w="7371" w:type="dxa"/>
            <w:tcBorders>
              <w:top w:val="single" w:sz="4" w:space="0" w:color="000000"/>
              <w:left w:val="single" w:sz="4" w:space="0" w:color="000000"/>
              <w:bottom w:val="single" w:sz="4" w:space="0" w:color="000000"/>
              <w:right w:val="single" w:sz="4" w:space="0" w:color="000000"/>
            </w:tcBorders>
            <w:hideMark/>
          </w:tcPr>
          <w:p w14:paraId="127F7E6C" w14:textId="77777777" w:rsidR="00641629" w:rsidRPr="006E70B4" w:rsidRDefault="00641629" w:rsidP="00641629">
            <w:pPr>
              <w:spacing w:line="256" w:lineRule="exact"/>
              <w:rPr>
                <w:rFonts w:eastAsia="Times New Roman"/>
                <w:lang w:val="ru-RU" w:bidi="ru-RU"/>
              </w:rPr>
            </w:pPr>
            <w:r w:rsidRPr="006E70B4">
              <w:rPr>
                <w:rFonts w:eastAsia="Times New Roman"/>
                <w:lang w:val="ru-RU" w:bidi="ru-RU"/>
              </w:rPr>
              <w:t>Морфологические нормы и их особенности.</w:t>
            </w:r>
          </w:p>
        </w:tc>
        <w:tc>
          <w:tcPr>
            <w:tcW w:w="1415" w:type="dxa"/>
            <w:tcBorders>
              <w:top w:val="single" w:sz="4" w:space="0" w:color="000000"/>
              <w:left w:val="single" w:sz="4" w:space="0" w:color="000000"/>
              <w:bottom w:val="single" w:sz="4" w:space="0" w:color="000000"/>
              <w:right w:val="single" w:sz="4" w:space="0" w:color="000000"/>
            </w:tcBorders>
            <w:hideMark/>
          </w:tcPr>
          <w:p w14:paraId="4021A244" w14:textId="77777777" w:rsidR="00641629" w:rsidRPr="006E70B4" w:rsidRDefault="00641629" w:rsidP="00641629">
            <w:pPr>
              <w:spacing w:line="256" w:lineRule="exact"/>
              <w:ind w:right="633"/>
              <w:jc w:val="right"/>
              <w:rPr>
                <w:rFonts w:eastAsia="Times New Roman"/>
                <w:lang w:bidi="ru-RU"/>
              </w:rPr>
            </w:pPr>
            <w:r w:rsidRPr="006E70B4">
              <w:rPr>
                <w:rFonts w:eastAsia="Times New Roman"/>
                <w:lang w:bidi="ru-RU"/>
              </w:rPr>
              <w:t>1</w:t>
            </w:r>
          </w:p>
        </w:tc>
      </w:tr>
      <w:tr w:rsidR="00641629" w:rsidRPr="006E70B4" w14:paraId="03CA134A" w14:textId="77777777" w:rsidTr="00641629">
        <w:trPr>
          <w:trHeight w:val="275"/>
        </w:trPr>
        <w:tc>
          <w:tcPr>
            <w:tcW w:w="960" w:type="dxa"/>
            <w:tcBorders>
              <w:top w:val="single" w:sz="4" w:space="0" w:color="000000"/>
              <w:left w:val="single" w:sz="4" w:space="0" w:color="000000"/>
              <w:bottom w:val="single" w:sz="4" w:space="0" w:color="000000"/>
              <w:right w:val="single" w:sz="4" w:space="0" w:color="000000"/>
            </w:tcBorders>
            <w:hideMark/>
          </w:tcPr>
          <w:p w14:paraId="6BF2CF2C" w14:textId="77777777" w:rsidR="00641629" w:rsidRPr="006E70B4" w:rsidRDefault="00641629" w:rsidP="00641629">
            <w:pPr>
              <w:spacing w:line="256" w:lineRule="exact"/>
              <w:rPr>
                <w:rFonts w:eastAsia="Times New Roman"/>
                <w:lang w:bidi="ru-RU"/>
              </w:rPr>
            </w:pPr>
            <w:r w:rsidRPr="006E70B4">
              <w:rPr>
                <w:rFonts w:eastAsia="Times New Roman"/>
                <w:lang w:bidi="ru-RU"/>
              </w:rPr>
              <w:t>21</w:t>
            </w:r>
          </w:p>
        </w:tc>
        <w:tc>
          <w:tcPr>
            <w:tcW w:w="7371" w:type="dxa"/>
            <w:tcBorders>
              <w:top w:val="single" w:sz="4" w:space="0" w:color="000000"/>
              <w:left w:val="single" w:sz="4" w:space="0" w:color="000000"/>
              <w:bottom w:val="single" w:sz="4" w:space="0" w:color="000000"/>
              <w:right w:val="single" w:sz="4" w:space="0" w:color="000000"/>
            </w:tcBorders>
            <w:hideMark/>
          </w:tcPr>
          <w:p w14:paraId="5D02C5B7" w14:textId="77777777" w:rsidR="00641629" w:rsidRPr="006E70B4" w:rsidRDefault="00641629" w:rsidP="00641629">
            <w:pPr>
              <w:spacing w:line="256" w:lineRule="exact"/>
              <w:rPr>
                <w:rFonts w:eastAsia="Times New Roman"/>
                <w:lang w:val="ru-RU" w:bidi="ru-RU"/>
              </w:rPr>
            </w:pPr>
            <w:r w:rsidRPr="006E70B4">
              <w:rPr>
                <w:rFonts w:eastAsia="Times New Roman"/>
                <w:lang w:val="ru-RU" w:bidi="ru-RU"/>
              </w:rPr>
              <w:t>Синтаксис и пунктуация. Синтаксические нормы и их особенности.</w:t>
            </w:r>
          </w:p>
        </w:tc>
        <w:tc>
          <w:tcPr>
            <w:tcW w:w="1415" w:type="dxa"/>
            <w:tcBorders>
              <w:top w:val="single" w:sz="4" w:space="0" w:color="000000"/>
              <w:left w:val="single" w:sz="4" w:space="0" w:color="000000"/>
              <w:bottom w:val="single" w:sz="4" w:space="0" w:color="000000"/>
              <w:right w:val="single" w:sz="4" w:space="0" w:color="000000"/>
            </w:tcBorders>
            <w:hideMark/>
          </w:tcPr>
          <w:p w14:paraId="4E67EBB3" w14:textId="77777777" w:rsidR="00641629" w:rsidRPr="006E70B4" w:rsidRDefault="00641629" w:rsidP="00641629">
            <w:pPr>
              <w:spacing w:line="256" w:lineRule="exact"/>
              <w:ind w:right="633"/>
              <w:jc w:val="right"/>
              <w:rPr>
                <w:rFonts w:eastAsia="Times New Roman"/>
                <w:lang w:bidi="ru-RU"/>
              </w:rPr>
            </w:pPr>
            <w:r w:rsidRPr="006E70B4">
              <w:rPr>
                <w:rFonts w:eastAsia="Times New Roman"/>
                <w:lang w:bidi="ru-RU"/>
              </w:rPr>
              <w:t>1</w:t>
            </w:r>
          </w:p>
        </w:tc>
      </w:tr>
      <w:tr w:rsidR="00641629" w:rsidRPr="006E70B4" w14:paraId="4E019A78" w14:textId="77777777" w:rsidTr="00641629">
        <w:trPr>
          <w:trHeight w:val="278"/>
        </w:trPr>
        <w:tc>
          <w:tcPr>
            <w:tcW w:w="960" w:type="dxa"/>
            <w:tcBorders>
              <w:top w:val="single" w:sz="4" w:space="0" w:color="000000"/>
              <w:left w:val="single" w:sz="4" w:space="0" w:color="000000"/>
              <w:bottom w:val="single" w:sz="4" w:space="0" w:color="000000"/>
              <w:right w:val="single" w:sz="4" w:space="0" w:color="000000"/>
            </w:tcBorders>
            <w:hideMark/>
          </w:tcPr>
          <w:p w14:paraId="7A52A884" w14:textId="77777777" w:rsidR="00641629" w:rsidRPr="006E70B4" w:rsidRDefault="00641629" w:rsidP="00641629">
            <w:pPr>
              <w:spacing w:line="258" w:lineRule="exact"/>
              <w:rPr>
                <w:rFonts w:eastAsia="Times New Roman"/>
                <w:lang w:bidi="ru-RU"/>
              </w:rPr>
            </w:pPr>
            <w:r w:rsidRPr="006E70B4">
              <w:rPr>
                <w:rFonts w:eastAsia="Times New Roman"/>
                <w:lang w:bidi="ru-RU"/>
              </w:rPr>
              <w:t>22</w:t>
            </w:r>
          </w:p>
        </w:tc>
        <w:tc>
          <w:tcPr>
            <w:tcW w:w="7371" w:type="dxa"/>
            <w:tcBorders>
              <w:top w:val="single" w:sz="4" w:space="0" w:color="000000"/>
              <w:left w:val="single" w:sz="4" w:space="0" w:color="000000"/>
              <w:bottom w:val="single" w:sz="4" w:space="0" w:color="000000"/>
              <w:right w:val="single" w:sz="4" w:space="0" w:color="000000"/>
            </w:tcBorders>
            <w:hideMark/>
          </w:tcPr>
          <w:p w14:paraId="5017B75A" w14:textId="77777777" w:rsidR="00641629" w:rsidRPr="006E70B4" w:rsidRDefault="00641629" w:rsidP="00641629">
            <w:pPr>
              <w:spacing w:line="258" w:lineRule="exact"/>
              <w:rPr>
                <w:rFonts w:eastAsia="Times New Roman"/>
                <w:lang w:val="ru-RU" w:bidi="ru-RU"/>
              </w:rPr>
            </w:pPr>
            <w:r w:rsidRPr="006E70B4">
              <w:rPr>
                <w:rFonts w:eastAsia="Times New Roman"/>
                <w:lang w:val="ru-RU" w:bidi="ru-RU"/>
              </w:rPr>
              <w:t>Речевые ошибки при употреблении синтаксических средств языка.</w:t>
            </w:r>
          </w:p>
        </w:tc>
        <w:tc>
          <w:tcPr>
            <w:tcW w:w="1415" w:type="dxa"/>
            <w:tcBorders>
              <w:top w:val="single" w:sz="4" w:space="0" w:color="000000"/>
              <w:left w:val="single" w:sz="4" w:space="0" w:color="000000"/>
              <w:bottom w:val="single" w:sz="4" w:space="0" w:color="000000"/>
              <w:right w:val="single" w:sz="4" w:space="0" w:color="000000"/>
            </w:tcBorders>
            <w:hideMark/>
          </w:tcPr>
          <w:p w14:paraId="38E1EB03" w14:textId="77777777" w:rsidR="00641629" w:rsidRPr="006E70B4" w:rsidRDefault="00641629" w:rsidP="00641629">
            <w:pPr>
              <w:spacing w:line="258" w:lineRule="exact"/>
              <w:ind w:right="633"/>
              <w:jc w:val="right"/>
              <w:rPr>
                <w:rFonts w:eastAsia="Times New Roman"/>
                <w:lang w:bidi="ru-RU"/>
              </w:rPr>
            </w:pPr>
            <w:r w:rsidRPr="006E70B4">
              <w:rPr>
                <w:rFonts w:eastAsia="Times New Roman"/>
                <w:lang w:bidi="ru-RU"/>
              </w:rPr>
              <w:t>1</w:t>
            </w:r>
          </w:p>
        </w:tc>
      </w:tr>
      <w:tr w:rsidR="00641629" w:rsidRPr="006E70B4" w14:paraId="383A6907" w14:textId="77777777" w:rsidTr="00641629">
        <w:trPr>
          <w:trHeight w:val="275"/>
        </w:trPr>
        <w:tc>
          <w:tcPr>
            <w:tcW w:w="960" w:type="dxa"/>
            <w:tcBorders>
              <w:top w:val="single" w:sz="4" w:space="0" w:color="000000"/>
              <w:left w:val="single" w:sz="4" w:space="0" w:color="000000"/>
              <w:bottom w:val="single" w:sz="4" w:space="0" w:color="000000"/>
              <w:right w:val="single" w:sz="4" w:space="0" w:color="000000"/>
            </w:tcBorders>
            <w:hideMark/>
          </w:tcPr>
          <w:p w14:paraId="2E8FD944" w14:textId="77777777" w:rsidR="00641629" w:rsidRPr="006E70B4" w:rsidRDefault="00641629" w:rsidP="00641629">
            <w:pPr>
              <w:spacing w:line="256" w:lineRule="exact"/>
              <w:rPr>
                <w:rFonts w:eastAsia="Times New Roman"/>
                <w:lang w:bidi="ru-RU"/>
              </w:rPr>
            </w:pPr>
            <w:r w:rsidRPr="006E70B4">
              <w:rPr>
                <w:rFonts w:eastAsia="Times New Roman"/>
                <w:lang w:bidi="ru-RU"/>
              </w:rPr>
              <w:t>23</w:t>
            </w:r>
          </w:p>
        </w:tc>
        <w:tc>
          <w:tcPr>
            <w:tcW w:w="7371" w:type="dxa"/>
            <w:tcBorders>
              <w:top w:val="single" w:sz="4" w:space="0" w:color="000000"/>
              <w:left w:val="single" w:sz="4" w:space="0" w:color="000000"/>
              <w:bottom w:val="single" w:sz="4" w:space="0" w:color="000000"/>
              <w:right w:val="single" w:sz="4" w:space="0" w:color="000000"/>
            </w:tcBorders>
            <w:hideMark/>
          </w:tcPr>
          <w:p w14:paraId="5F8EE037" w14:textId="77777777" w:rsidR="00641629" w:rsidRPr="006E70B4" w:rsidRDefault="00641629" w:rsidP="00641629">
            <w:pPr>
              <w:spacing w:line="256" w:lineRule="exact"/>
              <w:rPr>
                <w:rFonts w:eastAsia="Times New Roman"/>
                <w:lang w:val="ru-RU" w:bidi="ru-RU"/>
              </w:rPr>
            </w:pPr>
            <w:r w:rsidRPr="006E70B4">
              <w:rPr>
                <w:rFonts w:eastAsia="Times New Roman"/>
                <w:lang w:val="ru-RU" w:bidi="ru-RU"/>
              </w:rPr>
              <w:t>Употребление обособленных определений и обстоятельств в речи.</w:t>
            </w:r>
          </w:p>
        </w:tc>
        <w:tc>
          <w:tcPr>
            <w:tcW w:w="1415" w:type="dxa"/>
            <w:tcBorders>
              <w:top w:val="single" w:sz="4" w:space="0" w:color="000000"/>
              <w:left w:val="single" w:sz="4" w:space="0" w:color="000000"/>
              <w:bottom w:val="single" w:sz="4" w:space="0" w:color="000000"/>
              <w:right w:val="single" w:sz="4" w:space="0" w:color="000000"/>
            </w:tcBorders>
            <w:hideMark/>
          </w:tcPr>
          <w:p w14:paraId="073C8802" w14:textId="77777777" w:rsidR="00641629" w:rsidRPr="006E70B4" w:rsidRDefault="00641629" w:rsidP="00641629">
            <w:pPr>
              <w:spacing w:line="256" w:lineRule="exact"/>
              <w:ind w:right="633"/>
              <w:jc w:val="right"/>
              <w:rPr>
                <w:rFonts w:eastAsia="Times New Roman"/>
                <w:lang w:bidi="ru-RU"/>
              </w:rPr>
            </w:pPr>
            <w:r w:rsidRPr="006E70B4">
              <w:rPr>
                <w:rFonts w:eastAsia="Times New Roman"/>
                <w:lang w:bidi="ru-RU"/>
              </w:rPr>
              <w:t>1</w:t>
            </w:r>
          </w:p>
        </w:tc>
      </w:tr>
      <w:tr w:rsidR="00641629" w:rsidRPr="006E70B4" w14:paraId="51598E36" w14:textId="77777777" w:rsidTr="00641629">
        <w:trPr>
          <w:trHeight w:val="551"/>
        </w:trPr>
        <w:tc>
          <w:tcPr>
            <w:tcW w:w="960" w:type="dxa"/>
            <w:tcBorders>
              <w:top w:val="single" w:sz="4" w:space="0" w:color="000000"/>
              <w:left w:val="single" w:sz="4" w:space="0" w:color="000000"/>
              <w:bottom w:val="single" w:sz="4" w:space="0" w:color="000000"/>
              <w:right w:val="single" w:sz="4" w:space="0" w:color="000000"/>
            </w:tcBorders>
            <w:hideMark/>
          </w:tcPr>
          <w:p w14:paraId="33DC0324" w14:textId="77777777" w:rsidR="00641629" w:rsidRPr="006E70B4" w:rsidRDefault="00641629" w:rsidP="00641629">
            <w:pPr>
              <w:spacing w:line="262" w:lineRule="exact"/>
              <w:rPr>
                <w:rFonts w:eastAsia="Times New Roman"/>
                <w:lang w:bidi="ru-RU"/>
              </w:rPr>
            </w:pPr>
            <w:r w:rsidRPr="006E70B4">
              <w:rPr>
                <w:rFonts w:eastAsia="Times New Roman"/>
                <w:lang w:bidi="ru-RU"/>
              </w:rPr>
              <w:t>24</w:t>
            </w:r>
          </w:p>
        </w:tc>
        <w:tc>
          <w:tcPr>
            <w:tcW w:w="7371" w:type="dxa"/>
            <w:tcBorders>
              <w:top w:val="single" w:sz="4" w:space="0" w:color="000000"/>
              <w:left w:val="single" w:sz="4" w:space="0" w:color="000000"/>
              <w:bottom w:val="single" w:sz="4" w:space="0" w:color="000000"/>
              <w:right w:val="single" w:sz="4" w:space="0" w:color="000000"/>
            </w:tcBorders>
            <w:hideMark/>
          </w:tcPr>
          <w:p w14:paraId="1A714E80" w14:textId="77777777" w:rsidR="00641629" w:rsidRPr="006E70B4" w:rsidRDefault="00641629" w:rsidP="00641629">
            <w:pPr>
              <w:spacing w:line="262" w:lineRule="exact"/>
              <w:rPr>
                <w:rFonts w:eastAsia="Times New Roman"/>
                <w:lang w:val="ru-RU" w:bidi="ru-RU"/>
              </w:rPr>
            </w:pPr>
            <w:r w:rsidRPr="006E70B4">
              <w:rPr>
                <w:rFonts w:eastAsia="Times New Roman"/>
                <w:lang w:val="ru-RU" w:bidi="ru-RU"/>
              </w:rPr>
              <w:t>Употребление вводных слов, обращений и междометий в речи.</w:t>
            </w:r>
          </w:p>
        </w:tc>
        <w:tc>
          <w:tcPr>
            <w:tcW w:w="1415" w:type="dxa"/>
            <w:tcBorders>
              <w:top w:val="single" w:sz="4" w:space="0" w:color="000000"/>
              <w:left w:val="single" w:sz="4" w:space="0" w:color="000000"/>
              <w:bottom w:val="single" w:sz="4" w:space="0" w:color="000000"/>
              <w:right w:val="single" w:sz="4" w:space="0" w:color="000000"/>
            </w:tcBorders>
            <w:hideMark/>
          </w:tcPr>
          <w:p w14:paraId="07DD56DA" w14:textId="77777777" w:rsidR="00641629" w:rsidRPr="006E70B4" w:rsidRDefault="00641629" w:rsidP="00641629">
            <w:pPr>
              <w:spacing w:before="123"/>
              <w:ind w:right="633"/>
              <w:jc w:val="right"/>
              <w:rPr>
                <w:rFonts w:eastAsia="Times New Roman"/>
                <w:lang w:bidi="ru-RU"/>
              </w:rPr>
            </w:pPr>
            <w:r w:rsidRPr="006E70B4">
              <w:rPr>
                <w:rFonts w:eastAsia="Times New Roman"/>
                <w:lang w:bidi="ru-RU"/>
              </w:rPr>
              <w:t>1</w:t>
            </w:r>
          </w:p>
        </w:tc>
      </w:tr>
      <w:tr w:rsidR="00641629" w:rsidRPr="006E70B4" w14:paraId="1032BF2B" w14:textId="77777777" w:rsidTr="00641629">
        <w:trPr>
          <w:trHeight w:val="551"/>
        </w:trPr>
        <w:tc>
          <w:tcPr>
            <w:tcW w:w="960" w:type="dxa"/>
            <w:tcBorders>
              <w:top w:val="single" w:sz="4" w:space="0" w:color="000000"/>
              <w:left w:val="single" w:sz="4" w:space="0" w:color="000000"/>
              <w:bottom w:val="single" w:sz="4" w:space="0" w:color="000000"/>
              <w:right w:val="single" w:sz="4" w:space="0" w:color="000000"/>
            </w:tcBorders>
            <w:hideMark/>
          </w:tcPr>
          <w:p w14:paraId="73B17D1D" w14:textId="77777777" w:rsidR="00641629" w:rsidRPr="006E70B4" w:rsidRDefault="00641629" w:rsidP="00A47452">
            <w:pPr>
              <w:spacing w:line="262" w:lineRule="exact"/>
              <w:ind w:firstLine="0"/>
              <w:rPr>
                <w:rFonts w:eastAsia="Times New Roman"/>
                <w:lang w:bidi="ru-RU"/>
              </w:rPr>
            </w:pPr>
            <w:r w:rsidRPr="006E70B4">
              <w:rPr>
                <w:rFonts w:eastAsia="Times New Roman"/>
                <w:lang w:bidi="ru-RU"/>
              </w:rPr>
              <w:t>25,26</w:t>
            </w:r>
          </w:p>
        </w:tc>
        <w:tc>
          <w:tcPr>
            <w:tcW w:w="7371" w:type="dxa"/>
            <w:tcBorders>
              <w:top w:val="single" w:sz="4" w:space="0" w:color="000000"/>
              <w:left w:val="single" w:sz="4" w:space="0" w:color="000000"/>
              <w:bottom w:val="single" w:sz="4" w:space="0" w:color="000000"/>
              <w:right w:val="single" w:sz="4" w:space="0" w:color="000000"/>
            </w:tcBorders>
            <w:hideMark/>
          </w:tcPr>
          <w:p w14:paraId="7B19B705" w14:textId="77777777" w:rsidR="00641629" w:rsidRPr="006E70B4" w:rsidRDefault="00641629" w:rsidP="00641629">
            <w:pPr>
              <w:spacing w:line="262" w:lineRule="exact"/>
              <w:rPr>
                <w:rFonts w:eastAsia="Times New Roman"/>
                <w:lang w:val="ru-RU" w:bidi="ru-RU"/>
              </w:rPr>
            </w:pPr>
            <w:r w:rsidRPr="006E70B4">
              <w:rPr>
                <w:rFonts w:eastAsia="Times New Roman"/>
                <w:lang w:val="ru-RU" w:bidi="ru-RU"/>
              </w:rPr>
              <w:t>Употребление знаков препинания в сложносочиненных,</w:t>
            </w:r>
          </w:p>
          <w:p w14:paraId="248F33D4" w14:textId="77777777" w:rsidR="00641629" w:rsidRPr="006E70B4" w:rsidRDefault="00641629" w:rsidP="00641629">
            <w:pPr>
              <w:spacing w:line="269" w:lineRule="exact"/>
              <w:rPr>
                <w:rFonts w:eastAsia="Times New Roman"/>
                <w:lang w:bidi="ru-RU"/>
              </w:rPr>
            </w:pPr>
            <w:r w:rsidRPr="006E70B4">
              <w:rPr>
                <w:rFonts w:eastAsia="Times New Roman"/>
                <w:lang w:bidi="ru-RU"/>
              </w:rPr>
              <w:t>сложноподчиненных предложениях.</w:t>
            </w:r>
          </w:p>
        </w:tc>
        <w:tc>
          <w:tcPr>
            <w:tcW w:w="1415" w:type="dxa"/>
            <w:tcBorders>
              <w:top w:val="single" w:sz="4" w:space="0" w:color="000000"/>
              <w:left w:val="single" w:sz="4" w:space="0" w:color="000000"/>
              <w:bottom w:val="single" w:sz="4" w:space="0" w:color="000000"/>
              <w:right w:val="single" w:sz="4" w:space="0" w:color="000000"/>
            </w:tcBorders>
            <w:hideMark/>
          </w:tcPr>
          <w:p w14:paraId="24C40CFB" w14:textId="77777777" w:rsidR="00641629" w:rsidRPr="006E70B4" w:rsidRDefault="00641629" w:rsidP="00641629">
            <w:pPr>
              <w:spacing w:before="125"/>
              <w:ind w:right="633"/>
              <w:jc w:val="right"/>
              <w:rPr>
                <w:rFonts w:eastAsia="Times New Roman"/>
                <w:lang w:bidi="ru-RU"/>
              </w:rPr>
            </w:pPr>
            <w:r w:rsidRPr="006E70B4">
              <w:rPr>
                <w:rFonts w:eastAsia="Times New Roman"/>
                <w:lang w:bidi="ru-RU"/>
              </w:rPr>
              <w:t>2</w:t>
            </w:r>
          </w:p>
        </w:tc>
      </w:tr>
      <w:tr w:rsidR="00641629" w:rsidRPr="006E70B4" w14:paraId="319D5739" w14:textId="77777777" w:rsidTr="00641629">
        <w:trPr>
          <w:trHeight w:val="552"/>
        </w:trPr>
        <w:tc>
          <w:tcPr>
            <w:tcW w:w="960" w:type="dxa"/>
            <w:tcBorders>
              <w:top w:val="single" w:sz="4" w:space="0" w:color="000000"/>
              <w:left w:val="single" w:sz="4" w:space="0" w:color="000000"/>
              <w:bottom w:val="single" w:sz="4" w:space="0" w:color="000000"/>
              <w:right w:val="single" w:sz="4" w:space="0" w:color="000000"/>
            </w:tcBorders>
            <w:hideMark/>
          </w:tcPr>
          <w:p w14:paraId="05DCA120" w14:textId="77777777" w:rsidR="00641629" w:rsidRPr="006E70B4" w:rsidRDefault="00641629" w:rsidP="00A47452">
            <w:pPr>
              <w:spacing w:line="263" w:lineRule="exact"/>
              <w:ind w:firstLine="0"/>
              <w:rPr>
                <w:rFonts w:eastAsia="Times New Roman"/>
                <w:lang w:bidi="ru-RU"/>
              </w:rPr>
            </w:pPr>
            <w:r w:rsidRPr="006E70B4">
              <w:rPr>
                <w:rFonts w:eastAsia="Times New Roman"/>
                <w:lang w:bidi="ru-RU"/>
              </w:rPr>
              <w:t>27</w:t>
            </w:r>
          </w:p>
        </w:tc>
        <w:tc>
          <w:tcPr>
            <w:tcW w:w="7371" w:type="dxa"/>
            <w:tcBorders>
              <w:top w:val="single" w:sz="4" w:space="0" w:color="000000"/>
              <w:left w:val="single" w:sz="4" w:space="0" w:color="000000"/>
              <w:bottom w:val="single" w:sz="4" w:space="0" w:color="000000"/>
              <w:right w:val="single" w:sz="4" w:space="0" w:color="000000"/>
            </w:tcBorders>
            <w:hideMark/>
          </w:tcPr>
          <w:p w14:paraId="7C1E0D8E" w14:textId="77777777" w:rsidR="00641629" w:rsidRPr="006E70B4" w:rsidRDefault="00641629" w:rsidP="00641629">
            <w:pPr>
              <w:spacing w:line="263" w:lineRule="exact"/>
              <w:rPr>
                <w:rFonts w:eastAsia="Times New Roman"/>
                <w:lang w:val="ru-RU" w:bidi="ru-RU"/>
              </w:rPr>
            </w:pPr>
            <w:r w:rsidRPr="006E70B4">
              <w:rPr>
                <w:rFonts w:eastAsia="Times New Roman"/>
                <w:lang w:val="ru-RU" w:bidi="ru-RU"/>
              </w:rPr>
              <w:t>Многокомпонентные синтаксические конструкции и знаки</w:t>
            </w:r>
          </w:p>
          <w:p w14:paraId="27FB04FC" w14:textId="77777777" w:rsidR="00641629" w:rsidRPr="006E70B4" w:rsidRDefault="00641629" w:rsidP="00641629">
            <w:pPr>
              <w:spacing w:line="269" w:lineRule="exact"/>
              <w:rPr>
                <w:rFonts w:eastAsia="Times New Roman"/>
                <w:lang w:val="ru-RU" w:bidi="ru-RU"/>
              </w:rPr>
            </w:pPr>
            <w:r w:rsidRPr="006E70B4">
              <w:rPr>
                <w:rFonts w:eastAsia="Times New Roman"/>
                <w:lang w:val="ru-RU" w:bidi="ru-RU"/>
              </w:rPr>
              <w:t>препинания в них.</w:t>
            </w:r>
          </w:p>
        </w:tc>
        <w:tc>
          <w:tcPr>
            <w:tcW w:w="1415" w:type="dxa"/>
            <w:tcBorders>
              <w:top w:val="single" w:sz="4" w:space="0" w:color="000000"/>
              <w:left w:val="single" w:sz="4" w:space="0" w:color="000000"/>
              <w:bottom w:val="single" w:sz="4" w:space="0" w:color="000000"/>
              <w:right w:val="single" w:sz="4" w:space="0" w:color="000000"/>
            </w:tcBorders>
            <w:hideMark/>
          </w:tcPr>
          <w:p w14:paraId="63FB0FE3" w14:textId="77777777" w:rsidR="00641629" w:rsidRPr="006E70B4" w:rsidRDefault="00641629" w:rsidP="00641629">
            <w:pPr>
              <w:spacing w:before="126"/>
              <w:ind w:right="633"/>
              <w:jc w:val="right"/>
              <w:rPr>
                <w:rFonts w:eastAsia="Times New Roman"/>
                <w:lang w:bidi="ru-RU"/>
              </w:rPr>
            </w:pPr>
            <w:r w:rsidRPr="006E70B4">
              <w:rPr>
                <w:rFonts w:eastAsia="Times New Roman"/>
                <w:lang w:bidi="ru-RU"/>
              </w:rPr>
              <w:t>1</w:t>
            </w:r>
          </w:p>
        </w:tc>
      </w:tr>
      <w:tr w:rsidR="00641629" w:rsidRPr="006E70B4" w14:paraId="3C4827D3" w14:textId="77777777" w:rsidTr="00641629">
        <w:trPr>
          <w:trHeight w:val="551"/>
        </w:trPr>
        <w:tc>
          <w:tcPr>
            <w:tcW w:w="960" w:type="dxa"/>
            <w:tcBorders>
              <w:top w:val="single" w:sz="4" w:space="0" w:color="000000"/>
              <w:left w:val="single" w:sz="4" w:space="0" w:color="000000"/>
              <w:bottom w:val="single" w:sz="4" w:space="0" w:color="000000"/>
              <w:right w:val="single" w:sz="4" w:space="0" w:color="000000"/>
            </w:tcBorders>
            <w:hideMark/>
          </w:tcPr>
          <w:p w14:paraId="7C2804CA" w14:textId="77777777" w:rsidR="00641629" w:rsidRPr="006E70B4" w:rsidRDefault="00641629" w:rsidP="00A47452">
            <w:pPr>
              <w:spacing w:line="262" w:lineRule="exact"/>
              <w:ind w:firstLine="0"/>
              <w:rPr>
                <w:rFonts w:eastAsia="Times New Roman"/>
                <w:lang w:bidi="ru-RU"/>
              </w:rPr>
            </w:pPr>
            <w:r w:rsidRPr="006E70B4">
              <w:rPr>
                <w:rFonts w:eastAsia="Times New Roman"/>
                <w:lang w:bidi="ru-RU"/>
              </w:rPr>
              <w:t>28,29</w:t>
            </w:r>
          </w:p>
        </w:tc>
        <w:tc>
          <w:tcPr>
            <w:tcW w:w="7371" w:type="dxa"/>
            <w:tcBorders>
              <w:top w:val="single" w:sz="4" w:space="0" w:color="000000"/>
              <w:left w:val="single" w:sz="4" w:space="0" w:color="000000"/>
              <w:bottom w:val="single" w:sz="4" w:space="0" w:color="000000"/>
              <w:right w:val="single" w:sz="4" w:space="0" w:color="000000"/>
            </w:tcBorders>
            <w:hideMark/>
          </w:tcPr>
          <w:p w14:paraId="264CA67B" w14:textId="77777777" w:rsidR="00641629" w:rsidRPr="006E70B4" w:rsidRDefault="00641629" w:rsidP="00641629">
            <w:pPr>
              <w:spacing w:line="262" w:lineRule="exact"/>
              <w:rPr>
                <w:rFonts w:eastAsia="Times New Roman"/>
                <w:lang w:val="ru-RU" w:bidi="ru-RU"/>
              </w:rPr>
            </w:pPr>
            <w:r w:rsidRPr="006E70B4">
              <w:rPr>
                <w:rFonts w:eastAsia="Times New Roman"/>
                <w:lang w:val="ru-RU" w:bidi="ru-RU"/>
              </w:rPr>
              <w:t>Употребление знаков препинания в бессоюзных сложных</w:t>
            </w:r>
          </w:p>
          <w:p w14:paraId="659B8224" w14:textId="77777777" w:rsidR="00641629" w:rsidRPr="006E70B4" w:rsidRDefault="00641629" w:rsidP="00641629">
            <w:pPr>
              <w:spacing w:line="269" w:lineRule="exact"/>
              <w:rPr>
                <w:rFonts w:eastAsia="Times New Roman"/>
                <w:lang w:bidi="ru-RU"/>
              </w:rPr>
            </w:pPr>
            <w:r w:rsidRPr="006E70B4">
              <w:rPr>
                <w:rFonts w:eastAsia="Times New Roman"/>
                <w:lang w:bidi="ru-RU"/>
              </w:rPr>
              <w:t>предложениях.</w:t>
            </w:r>
          </w:p>
        </w:tc>
        <w:tc>
          <w:tcPr>
            <w:tcW w:w="1415" w:type="dxa"/>
            <w:tcBorders>
              <w:top w:val="single" w:sz="4" w:space="0" w:color="000000"/>
              <w:left w:val="single" w:sz="4" w:space="0" w:color="000000"/>
              <w:bottom w:val="single" w:sz="4" w:space="0" w:color="000000"/>
              <w:right w:val="single" w:sz="4" w:space="0" w:color="000000"/>
            </w:tcBorders>
            <w:hideMark/>
          </w:tcPr>
          <w:p w14:paraId="19DC8788" w14:textId="77777777" w:rsidR="00641629" w:rsidRPr="006E70B4" w:rsidRDefault="00641629" w:rsidP="00641629">
            <w:pPr>
              <w:spacing w:before="125"/>
              <w:ind w:right="633"/>
              <w:jc w:val="right"/>
              <w:rPr>
                <w:rFonts w:eastAsia="Times New Roman"/>
                <w:lang w:bidi="ru-RU"/>
              </w:rPr>
            </w:pPr>
            <w:r w:rsidRPr="006E70B4">
              <w:rPr>
                <w:rFonts w:eastAsia="Times New Roman"/>
                <w:lang w:bidi="ru-RU"/>
              </w:rPr>
              <w:t>2</w:t>
            </w:r>
          </w:p>
        </w:tc>
      </w:tr>
      <w:tr w:rsidR="00641629" w:rsidRPr="006E70B4" w14:paraId="37E37152" w14:textId="77777777" w:rsidTr="00641629">
        <w:trPr>
          <w:trHeight w:val="275"/>
        </w:trPr>
        <w:tc>
          <w:tcPr>
            <w:tcW w:w="960" w:type="dxa"/>
            <w:tcBorders>
              <w:top w:val="single" w:sz="4" w:space="0" w:color="000000"/>
              <w:left w:val="single" w:sz="4" w:space="0" w:color="000000"/>
              <w:bottom w:val="single" w:sz="4" w:space="0" w:color="000000"/>
              <w:right w:val="single" w:sz="4" w:space="0" w:color="000000"/>
            </w:tcBorders>
            <w:hideMark/>
          </w:tcPr>
          <w:p w14:paraId="372CA511" w14:textId="77777777" w:rsidR="00641629" w:rsidRPr="006E70B4" w:rsidRDefault="00641629" w:rsidP="00641629">
            <w:pPr>
              <w:spacing w:line="256" w:lineRule="exact"/>
              <w:rPr>
                <w:rFonts w:eastAsia="Times New Roman"/>
                <w:lang w:bidi="ru-RU"/>
              </w:rPr>
            </w:pPr>
            <w:r w:rsidRPr="006E70B4">
              <w:rPr>
                <w:rFonts w:eastAsia="Times New Roman"/>
                <w:lang w:bidi="ru-RU"/>
              </w:rPr>
              <w:t>30</w:t>
            </w:r>
          </w:p>
        </w:tc>
        <w:tc>
          <w:tcPr>
            <w:tcW w:w="7371" w:type="dxa"/>
            <w:tcBorders>
              <w:top w:val="single" w:sz="4" w:space="0" w:color="000000"/>
              <w:left w:val="single" w:sz="4" w:space="0" w:color="000000"/>
              <w:bottom w:val="single" w:sz="4" w:space="0" w:color="000000"/>
              <w:right w:val="single" w:sz="4" w:space="0" w:color="000000"/>
            </w:tcBorders>
            <w:hideMark/>
          </w:tcPr>
          <w:p w14:paraId="46C547BB" w14:textId="77777777" w:rsidR="00641629" w:rsidRPr="006E70B4" w:rsidRDefault="00641629" w:rsidP="00641629">
            <w:pPr>
              <w:spacing w:line="256" w:lineRule="exact"/>
              <w:rPr>
                <w:rFonts w:eastAsia="Times New Roman"/>
                <w:lang w:bidi="ru-RU"/>
              </w:rPr>
            </w:pPr>
            <w:r w:rsidRPr="006E70B4">
              <w:rPr>
                <w:rFonts w:eastAsia="Times New Roman"/>
                <w:lang w:bidi="ru-RU"/>
              </w:rPr>
              <w:t>Синтаксический минимум.</w:t>
            </w:r>
          </w:p>
        </w:tc>
        <w:tc>
          <w:tcPr>
            <w:tcW w:w="1415" w:type="dxa"/>
            <w:tcBorders>
              <w:top w:val="single" w:sz="4" w:space="0" w:color="000000"/>
              <w:left w:val="single" w:sz="4" w:space="0" w:color="000000"/>
              <w:bottom w:val="single" w:sz="4" w:space="0" w:color="000000"/>
              <w:right w:val="single" w:sz="4" w:space="0" w:color="000000"/>
            </w:tcBorders>
            <w:hideMark/>
          </w:tcPr>
          <w:p w14:paraId="195DA083" w14:textId="77777777" w:rsidR="00641629" w:rsidRPr="006E70B4" w:rsidRDefault="00641629" w:rsidP="00641629">
            <w:pPr>
              <w:spacing w:line="256" w:lineRule="exact"/>
              <w:ind w:right="633"/>
              <w:jc w:val="right"/>
              <w:rPr>
                <w:rFonts w:eastAsia="Times New Roman"/>
                <w:lang w:bidi="ru-RU"/>
              </w:rPr>
            </w:pPr>
            <w:r w:rsidRPr="006E70B4">
              <w:rPr>
                <w:rFonts w:eastAsia="Times New Roman"/>
                <w:lang w:bidi="ru-RU"/>
              </w:rPr>
              <w:t>1</w:t>
            </w:r>
          </w:p>
        </w:tc>
      </w:tr>
      <w:tr w:rsidR="00641629" w:rsidRPr="006E70B4" w14:paraId="3C56A821" w14:textId="77777777" w:rsidTr="00641629">
        <w:trPr>
          <w:trHeight w:val="277"/>
        </w:trPr>
        <w:tc>
          <w:tcPr>
            <w:tcW w:w="960" w:type="dxa"/>
            <w:tcBorders>
              <w:top w:val="single" w:sz="4" w:space="0" w:color="000000"/>
              <w:left w:val="single" w:sz="4" w:space="0" w:color="000000"/>
              <w:bottom w:val="single" w:sz="4" w:space="0" w:color="000000"/>
              <w:right w:val="single" w:sz="4" w:space="0" w:color="000000"/>
            </w:tcBorders>
            <w:hideMark/>
          </w:tcPr>
          <w:p w14:paraId="2B7F2551" w14:textId="77777777" w:rsidR="00641629" w:rsidRPr="006E70B4" w:rsidRDefault="00641629" w:rsidP="00641629">
            <w:pPr>
              <w:spacing w:line="258" w:lineRule="exact"/>
              <w:rPr>
                <w:rFonts w:eastAsia="Times New Roman"/>
                <w:lang w:bidi="ru-RU"/>
              </w:rPr>
            </w:pPr>
            <w:r w:rsidRPr="006E70B4">
              <w:rPr>
                <w:rFonts w:eastAsia="Times New Roman"/>
                <w:lang w:bidi="ru-RU"/>
              </w:rPr>
              <w:t>31</w:t>
            </w:r>
          </w:p>
        </w:tc>
        <w:tc>
          <w:tcPr>
            <w:tcW w:w="7371" w:type="dxa"/>
            <w:tcBorders>
              <w:top w:val="single" w:sz="4" w:space="0" w:color="000000"/>
              <w:left w:val="single" w:sz="4" w:space="0" w:color="000000"/>
              <w:bottom w:val="single" w:sz="4" w:space="0" w:color="000000"/>
              <w:right w:val="single" w:sz="4" w:space="0" w:color="000000"/>
            </w:tcBorders>
            <w:hideMark/>
          </w:tcPr>
          <w:p w14:paraId="47C755B0" w14:textId="77777777" w:rsidR="00641629" w:rsidRPr="006E70B4" w:rsidRDefault="00641629" w:rsidP="00641629">
            <w:pPr>
              <w:spacing w:line="258" w:lineRule="exact"/>
              <w:rPr>
                <w:rFonts w:eastAsia="Times New Roman"/>
                <w:lang w:bidi="ru-RU"/>
              </w:rPr>
            </w:pPr>
            <w:r w:rsidRPr="006E70B4">
              <w:rPr>
                <w:rFonts w:eastAsia="Times New Roman"/>
                <w:lang w:bidi="ru-RU"/>
              </w:rPr>
              <w:t>Функциональные стили. Стилистические нормы.</w:t>
            </w:r>
          </w:p>
        </w:tc>
        <w:tc>
          <w:tcPr>
            <w:tcW w:w="1415" w:type="dxa"/>
            <w:tcBorders>
              <w:top w:val="single" w:sz="4" w:space="0" w:color="000000"/>
              <w:left w:val="single" w:sz="4" w:space="0" w:color="000000"/>
              <w:bottom w:val="single" w:sz="4" w:space="0" w:color="000000"/>
              <w:right w:val="single" w:sz="4" w:space="0" w:color="000000"/>
            </w:tcBorders>
            <w:hideMark/>
          </w:tcPr>
          <w:p w14:paraId="452F22CB" w14:textId="77777777" w:rsidR="00641629" w:rsidRPr="006E70B4" w:rsidRDefault="00641629" w:rsidP="00641629">
            <w:pPr>
              <w:spacing w:line="258" w:lineRule="exact"/>
              <w:ind w:right="633"/>
              <w:jc w:val="right"/>
              <w:rPr>
                <w:rFonts w:eastAsia="Times New Roman"/>
                <w:lang w:bidi="ru-RU"/>
              </w:rPr>
            </w:pPr>
            <w:r w:rsidRPr="006E70B4">
              <w:rPr>
                <w:rFonts w:eastAsia="Times New Roman"/>
                <w:lang w:bidi="ru-RU"/>
              </w:rPr>
              <w:t>1</w:t>
            </w:r>
          </w:p>
        </w:tc>
      </w:tr>
      <w:tr w:rsidR="00641629" w:rsidRPr="006E70B4" w14:paraId="7EA1DA39" w14:textId="77777777" w:rsidTr="00641629">
        <w:trPr>
          <w:trHeight w:val="275"/>
        </w:trPr>
        <w:tc>
          <w:tcPr>
            <w:tcW w:w="960" w:type="dxa"/>
            <w:tcBorders>
              <w:top w:val="single" w:sz="4" w:space="0" w:color="000000"/>
              <w:left w:val="single" w:sz="4" w:space="0" w:color="000000"/>
              <w:bottom w:val="single" w:sz="4" w:space="0" w:color="000000"/>
              <w:right w:val="single" w:sz="4" w:space="0" w:color="000000"/>
            </w:tcBorders>
            <w:hideMark/>
          </w:tcPr>
          <w:p w14:paraId="637CC06B" w14:textId="77777777" w:rsidR="00641629" w:rsidRPr="006E70B4" w:rsidRDefault="00641629" w:rsidP="00641629">
            <w:pPr>
              <w:spacing w:line="256" w:lineRule="exact"/>
              <w:rPr>
                <w:rFonts w:eastAsia="Times New Roman"/>
                <w:lang w:bidi="ru-RU"/>
              </w:rPr>
            </w:pPr>
            <w:r w:rsidRPr="006E70B4">
              <w:rPr>
                <w:rFonts w:eastAsia="Times New Roman"/>
                <w:lang w:bidi="ru-RU"/>
              </w:rPr>
              <w:t>32</w:t>
            </w:r>
          </w:p>
        </w:tc>
        <w:tc>
          <w:tcPr>
            <w:tcW w:w="7371" w:type="dxa"/>
            <w:tcBorders>
              <w:top w:val="single" w:sz="4" w:space="0" w:color="000000"/>
              <w:left w:val="single" w:sz="4" w:space="0" w:color="000000"/>
              <w:bottom w:val="single" w:sz="4" w:space="0" w:color="000000"/>
              <w:right w:val="single" w:sz="4" w:space="0" w:color="000000"/>
            </w:tcBorders>
            <w:hideMark/>
          </w:tcPr>
          <w:p w14:paraId="43EEBF2F" w14:textId="77777777" w:rsidR="00641629" w:rsidRPr="006E70B4" w:rsidRDefault="00641629" w:rsidP="00641629">
            <w:pPr>
              <w:spacing w:line="256" w:lineRule="exact"/>
              <w:rPr>
                <w:rFonts w:eastAsia="Times New Roman"/>
                <w:lang w:bidi="ru-RU"/>
              </w:rPr>
            </w:pPr>
            <w:r w:rsidRPr="006E70B4">
              <w:rPr>
                <w:rFonts w:eastAsia="Times New Roman"/>
                <w:lang w:bidi="ru-RU"/>
              </w:rPr>
              <w:t>Функционально-смысловые типы речи.</w:t>
            </w:r>
          </w:p>
        </w:tc>
        <w:tc>
          <w:tcPr>
            <w:tcW w:w="1415" w:type="dxa"/>
            <w:tcBorders>
              <w:top w:val="single" w:sz="4" w:space="0" w:color="000000"/>
              <w:left w:val="single" w:sz="4" w:space="0" w:color="000000"/>
              <w:bottom w:val="single" w:sz="4" w:space="0" w:color="000000"/>
              <w:right w:val="single" w:sz="4" w:space="0" w:color="000000"/>
            </w:tcBorders>
            <w:hideMark/>
          </w:tcPr>
          <w:p w14:paraId="392940A5" w14:textId="77777777" w:rsidR="00641629" w:rsidRPr="006E70B4" w:rsidRDefault="00641629" w:rsidP="00641629">
            <w:pPr>
              <w:spacing w:line="256" w:lineRule="exact"/>
              <w:ind w:right="633"/>
              <w:jc w:val="right"/>
              <w:rPr>
                <w:rFonts w:eastAsia="Times New Roman"/>
                <w:lang w:bidi="ru-RU"/>
              </w:rPr>
            </w:pPr>
            <w:r w:rsidRPr="006E70B4">
              <w:rPr>
                <w:rFonts w:eastAsia="Times New Roman"/>
                <w:lang w:bidi="ru-RU"/>
              </w:rPr>
              <w:t>1</w:t>
            </w:r>
          </w:p>
        </w:tc>
      </w:tr>
      <w:tr w:rsidR="00641629" w:rsidRPr="006E70B4" w14:paraId="75B006B6" w14:textId="77777777" w:rsidTr="00641629">
        <w:trPr>
          <w:trHeight w:val="275"/>
        </w:trPr>
        <w:tc>
          <w:tcPr>
            <w:tcW w:w="960" w:type="dxa"/>
            <w:tcBorders>
              <w:top w:val="single" w:sz="4" w:space="0" w:color="000000"/>
              <w:left w:val="single" w:sz="4" w:space="0" w:color="000000"/>
              <w:bottom w:val="single" w:sz="4" w:space="0" w:color="000000"/>
              <w:right w:val="single" w:sz="4" w:space="0" w:color="000000"/>
            </w:tcBorders>
            <w:hideMark/>
          </w:tcPr>
          <w:p w14:paraId="223DA635" w14:textId="77777777" w:rsidR="00641629" w:rsidRPr="006E70B4" w:rsidRDefault="00641629" w:rsidP="00641629">
            <w:pPr>
              <w:spacing w:line="256" w:lineRule="exact"/>
              <w:rPr>
                <w:rFonts w:eastAsia="Times New Roman"/>
                <w:lang w:bidi="ru-RU"/>
              </w:rPr>
            </w:pPr>
            <w:r w:rsidRPr="006E70B4">
              <w:rPr>
                <w:rFonts w:eastAsia="Times New Roman"/>
                <w:lang w:bidi="ru-RU"/>
              </w:rPr>
              <w:t>33</w:t>
            </w:r>
          </w:p>
        </w:tc>
        <w:tc>
          <w:tcPr>
            <w:tcW w:w="7371" w:type="dxa"/>
            <w:tcBorders>
              <w:top w:val="single" w:sz="4" w:space="0" w:color="000000"/>
              <w:left w:val="single" w:sz="4" w:space="0" w:color="000000"/>
              <w:bottom w:val="single" w:sz="4" w:space="0" w:color="000000"/>
              <w:right w:val="single" w:sz="4" w:space="0" w:color="000000"/>
            </w:tcBorders>
            <w:hideMark/>
          </w:tcPr>
          <w:p w14:paraId="321E0F81" w14:textId="77777777" w:rsidR="00641629" w:rsidRPr="006E70B4" w:rsidRDefault="00641629" w:rsidP="00641629">
            <w:pPr>
              <w:spacing w:line="256" w:lineRule="exact"/>
              <w:rPr>
                <w:rFonts w:eastAsia="Times New Roman"/>
                <w:lang w:bidi="ru-RU"/>
              </w:rPr>
            </w:pPr>
            <w:r w:rsidRPr="006E70B4">
              <w:rPr>
                <w:rFonts w:eastAsia="Times New Roman"/>
                <w:lang w:bidi="ru-RU"/>
              </w:rPr>
              <w:t>Итоговый турнир</w:t>
            </w:r>
          </w:p>
        </w:tc>
        <w:tc>
          <w:tcPr>
            <w:tcW w:w="1415" w:type="dxa"/>
            <w:tcBorders>
              <w:top w:val="single" w:sz="4" w:space="0" w:color="000000"/>
              <w:left w:val="single" w:sz="4" w:space="0" w:color="000000"/>
              <w:bottom w:val="single" w:sz="4" w:space="0" w:color="000000"/>
              <w:right w:val="single" w:sz="4" w:space="0" w:color="000000"/>
            </w:tcBorders>
            <w:hideMark/>
          </w:tcPr>
          <w:p w14:paraId="46458FF2" w14:textId="77777777" w:rsidR="00641629" w:rsidRPr="006E70B4" w:rsidRDefault="00641629" w:rsidP="00641629">
            <w:pPr>
              <w:spacing w:line="256" w:lineRule="exact"/>
              <w:ind w:right="633"/>
              <w:jc w:val="right"/>
              <w:rPr>
                <w:rFonts w:eastAsia="Times New Roman"/>
                <w:lang w:bidi="ru-RU"/>
              </w:rPr>
            </w:pPr>
            <w:r w:rsidRPr="006E70B4">
              <w:rPr>
                <w:rFonts w:eastAsia="Times New Roman"/>
                <w:lang w:bidi="ru-RU"/>
              </w:rPr>
              <w:t>1</w:t>
            </w:r>
          </w:p>
        </w:tc>
      </w:tr>
      <w:tr w:rsidR="00641629" w:rsidRPr="006E70B4" w14:paraId="50D55C46" w14:textId="77777777" w:rsidTr="00641629">
        <w:trPr>
          <w:trHeight w:val="275"/>
        </w:trPr>
        <w:tc>
          <w:tcPr>
            <w:tcW w:w="8331" w:type="dxa"/>
            <w:gridSpan w:val="2"/>
            <w:tcBorders>
              <w:top w:val="single" w:sz="4" w:space="0" w:color="000000"/>
              <w:left w:val="single" w:sz="4" w:space="0" w:color="000000"/>
              <w:bottom w:val="single" w:sz="4" w:space="0" w:color="000000"/>
              <w:right w:val="single" w:sz="4" w:space="0" w:color="000000"/>
            </w:tcBorders>
            <w:hideMark/>
          </w:tcPr>
          <w:p w14:paraId="7CFE5F1D" w14:textId="77777777" w:rsidR="00641629" w:rsidRPr="006E70B4" w:rsidRDefault="00641629" w:rsidP="00641629">
            <w:pPr>
              <w:spacing w:line="256" w:lineRule="exact"/>
              <w:rPr>
                <w:rFonts w:eastAsia="Times New Roman"/>
                <w:lang w:bidi="ru-RU"/>
              </w:rPr>
            </w:pPr>
            <w:r w:rsidRPr="006E70B4">
              <w:rPr>
                <w:rFonts w:eastAsia="Times New Roman"/>
                <w:lang w:bidi="ru-RU"/>
              </w:rPr>
              <w:t>Итого</w:t>
            </w:r>
          </w:p>
        </w:tc>
        <w:tc>
          <w:tcPr>
            <w:tcW w:w="1415" w:type="dxa"/>
            <w:tcBorders>
              <w:top w:val="single" w:sz="4" w:space="0" w:color="000000"/>
              <w:left w:val="single" w:sz="4" w:space="0" w:color="000000"/>
              <w:bottom w:val="single" w:sz="4" w:space="0" w:color="000000"/>
              <w:right w:val="single" w:sz="4" w:space="0" w:color="000000"/>
            </w:tcBorders>
            <w:hideMark/>
          </w:tcPr>
          <w:p w14:paraId="4593C40F" w14:textId="77777777" w:rsidR="00641629" w:rsidRPr="006E70B4" w:rsidRDefault="00641629" w:rsidP="00A47452">
            <w:pPr>
              <w:spacing w:line="256" w:lineRule="exact"/>
              <w:ind w:right="573" w:firstLine="0"/>
              <w:rPr>
                <w:rFonts w:eastAsia="Times New Roman"/>
                <w:lang w:bidi="ru-RU"/>
              </w:rPr>
            </w:pPr>
            <w:r w:rsidRPr="006E70B4">
              <w:rPr>
                <w:rFonts w:eastAsia="Times New Roman"/>
                <w:lang w:bidi="ru-RU"/>
              </w:rPr>
              <w:t>33</w:t>
            </w:r>
          </w:p>
        </w:tc>
      </w:tr>
    </w:tbl>
    <w:p w14:paraId="0A96981D" w14:textId="77777777" w:rsidR="00641629" w:rsidRPr="006E70B4" w:rsidRDefault="00641629" w:rsidP="00641629">
      <w:pPr>
        <w:widowControl w:val="0"/>
        <w:autoSpaceDE w:val="0"/>
        <w:autoSpaceDN w:val="0"/>
        <w:spacing w:line="274" w:lineRule="exact"/>
        <w:outlineLvl w:val="2"/>
        <w:rPr>
          <w:rFonts w:eastAsia="Times New Roman"/>
          <w:szCs w:val="24"/>
          <w:lang w:eastAsia="ru-RU" w:bidi="ru-RU"/>
        </w:rPr>
      </w:pPr>
      <w:r w:rsidRPr="006E70B4">
        <w:rPr>
          <w:rFonts w:eastAsia="Times New Roman"/>
          <w:bCs/>
          <w:spacing w:val="-60"/>
          <w:szCs w:val="24"/>
          <w:u w:val="thick" w:color="000000"/>
          <w:lang w:eastAsia="ru-RU" w:bidi="ru-RU"/>
        </w:rPr>
        <w:t xml:space="preserve"> </w:t>
      </w:r>
    </w:p>
    <w:p w14:paraId="4E563699" w14:textId="77777777" w:rsidR="00641629" w:rsidRPr="006E70B4" w:rsidRDefault="00641629" w:rsidP="00641629">
      <w:pPr>
        <w:widowControl w:val="0"/>
        <w:autoSpaceDE w:val="0"/>
        <w:autoSpaceDN w:val="0"/>
        <w:spacing w:line="274" w:lineRule="exact"/>
        <w:outlineLvl w:val="1"/>
        <w:rPr>
          <w:rFonts w:eastAsia="Times New Roman"/>
          <w:b/>
          <w:bCs/>
          <w:szCs w:val="24"/>
          <w:lang w:eastAsia="ru-RU" w:bidi="ru-RU"/>
        </w:rPr>
      </w:pPr>
      <w:r w:rsidRPr="006E70B4">
        <w:rPr>
          <w:rFonts w:eastAsia="Times New Roman"/>
          <w:b/>
          <w:bCs/>
          <w:szCs w:val="24"/>
          <w:lang w:eastAsia="ru-RU" w:bidi="ru-RU"/>
        </w:rPr>
        <w:t>Формы организации деятельности учащихся при проведении занятий</w:t>
      </w:r>
    </w:p>
    <w:p w14:paraId="5C796FE9" w14:textId="77777777" w:rsidR="00641629" w:rsidRPr="006E70B4" w:rsidRDefault="00641629" w:rsidP="00641629">
      <w:pPr>
        <w:widowControl w:val="0"/>
        <w:autoSpaceDE w:val="0"/>
        <w:autoSpaceDN w:val="0"/>
        <w:spacing w:line="274" w:lineRule="exact"/>
        <w:rPr>
          <w:rFonts w:eastAsia="Times New Roman"/>
          <w:b/>
          <w:szCs w:val="24"/>
          <w:lang w:eastAsia="ru-RU" w:bidi="ru-RU"/>
        </w:rPr>
      </w:pPr>
      <w:r w:rsidRPr="006E70B4">
        <w:rPr>
          <w:rFonts w:eastAsia="Times New Roman"/>
          <w:szCs w:val="24"/>
          <w:lang w:eastAsia="ru-RU" w:bidi="ru-RU"/>
        </w:rPr>
        <w:t xml:space="preserve">Для успешного проведения занятий используются разнообразные </w:t>
      </w:r>
      <w:r w:rsidRPr="006E70B4">
        <w:rPr>
          <w:rFonts w:eastAsia="Times New Roman"/>
          <w:b/>
          <w:szCs w:val="24"/>
          <w:lang w:eastAsia="ru-RU" w:bidi="ru-RU"/>
        </w:rPr>
        <w:t>формы работы:</w:t>
      </w:r>
    </w:p>
    <w:p w14:paraId="39C71FCD" w14:textId="77777777" w:rsidR="00641629" w:rsidRPr="006E70B4" w:rsidRDefault="00641629" w:rsidP="009033E7">
      <w:pPr>
        <w:widowControl w:val="0"/>
        <w:numPr>
          <w:ilvl w:val="1"/>
          <w:numId w:val="342"/>
        </w:numPr>
        <w:tabs>
          <w:tab w:val="left" w:pos="1125"/>
        </w:tabs>
        <w:autoSpaceDE w:val="0"/>
        <w:autoSpaceDN w:val="0"/>
        <w:spacing w:before="2" w:line="293" w:lineRule="exact"/>
        <w:rPr>
          <w:rFonts w:eastAsia="Times New Roman"/>
          <w:lang w:eastAsia="ru-RU" w:bidi="ru-RU"/>
        </w:rPr>
      </w:pPr>
      <w:r w:rsidRPr="006E70B4">
        <w:rPr>
          <w:rFonts w:eastAsia="Times New Roman"/>
          <w:lang w:eastAsia="ru-RU" w:bidi="ru-RU"/>
        </w:rPr>
        <w:t>игры на языковом</w:t>
      </w:r>
      <w:r w:rsidRPr="006E70B4">
        <w:rPr>
          <w:rFonts w:eastAsia="Times New Roman"/>
          <w:spacing w:val="-4"/>
          <w:lang w:eastAsia="ru-RU" w:bidi="ru-RU"/>
        </w:rPr>
        <w:t xml:space="preserve"> </w:t>
      </w:r>
      <w:r w:rsidRPr="006E70B4">
        <w:rPr>
          <w:rFonts w:eastAsia="Times New Roman"/>
          <w:lang w:eastAsia="ru-RU" w:bidi="ru-RU"/>
        </w:rPr>
        <w:t>материале;</w:t>
      </w:r>
    </w:p>
    <w:p w14:paraId="271BD35E" w14:textId="77777777" w:rsidR="00641629" w:rsidRPr="006E70B4" w:rsidRDefault="00641629" w:rsidP="009033E7">
      <w:pPr>
        <w:widowControl w:val="0"/>
        <w:numPr>
          <w:ilvl w:val="1"/>
          <w:numId w:val="342"/>
        </w:numPr>
        <w:tabs>
          <w:tab w:val="left" w:pos="1125"/>
        </w:tabs>
        <w:autoSpaceDE w:val="0"/>
        <w:autoSpaceDN w:val="0"/>
        <w:spacing w:line="293" w:lineRule="exact"/>
        <w:rPr>
          <w:rFonts w:eastAsia="Times New Roman"/>
          <w:lang w:eastAsia="ru-RU" w:bidi="ru-RU"/>
        </w:rPr>
      </w:pPr>
      <w:r w:rsidRPr="006E70B4">
        <w:rPr>
          <w:rFonts w:eastAsia="Times New Roman"/>
          <w:lang w:eastAsia="ru-RU" w:bidi="ru-RU"/>
        </w:rPr>
        <w:t>вопросы занимательной</w:t>
      </w:r>
      <w:r w:rsidRPr="006E70B4">
        <w:rPr>
          <w:rFonts w:eastAsia="Times New Roman"/>
          <w:spacing w:val="-1"/>
          <w:lang w:eastAsia="ru-RU" w:bidi="ru-RU"/>
        </w:rPr>
        <w:t xml:space="preserve"> </w:t>
      </w:r>
      <w:r w:rsidRPr="006E70B4">
        <w:rPr>
          <w:rFonts w:eastAsia="Times New Roman"/>
          <w:lang w:eastAsia="ru-RU" w:bidi="ru-RU"/>
        </w:rPr>
        <w:t>грамматики;</w:t>
      </w:r>
    </w:p>
    <w:p w14:paraId="71887318" w14:textId="77777777" w:rsidR="00641629" w:rsidRPr="006E70B4" w:rsidRDefault="00641629" w:rsidP="009033E7">
      <w:pPr>
        <w:widowControl w:val="0"/>
        <w:numPr>
          <w:ilvl w:val="1"/>
          <w:numId w:val="342"/>
        </w:numPr>
        <w:tabs>
          <w:tab w:val="left" w:pos="1125"/>
        </w:tabs>
        <w:autoSpaceDE w:val="0"/>
        <w:autoSpaceDN w:val="0"/>
        <w:spacing w:line="293" w:lineRule="exact"/>
        <w:rPr>
          <w:rFonts w:eastAsia="Times New Roman"/>
          <w:lang w:eastAsia="ru-RU" w:bidi="ru-RU"/>
        </w:rPr>
      </w:pPr>
      <w:r w:rsidRPr="006E70B4">
        <w:rPr>
          <w:rFonts w:eastAsia="Times New Roman"/>
          <w:lang w:eastAsia="ru-RU" w:bidi="ru-RU"/>
        </w:rPr>
        <w:t>инсценировки языковых</w:t>
      </w:r>
      <w:r w:rsidRPr="006E70B4">
        <w:rPr>
          <w:rFonts w:eastAsia="Times New Roman"/>
          <w:spacing w:val="2"/>
          <w:lang w:eastAsia="ru-RU" w:bidi="ru-RU"/>
        </w:rPr>
        <w:t xml:space="preserve"> </w:t>
      </w:r>
      <w:r w:rsidRPr="006E70B4">
        <w:rPr>
          <w:rFonts w:eastAsia="Times New Roman"/>
          <w:lang w:eastAsia="ru-RU" w:bidi="ru-RU"/>
        </w:rPr>
        <w:t>ситуаций;</w:t>
      </w:r>
    </w:p>
    <w:p w14:paraId="1AB45788" w14:textId="77777777" w:rsidR="00641629" w:rsidRDefault="00641629" w:rsidP="00641629">
      <w:pPr>
        <w:rPr>
          <w:rFonts w:eastAsia="Times New Roman"/>
          <w:lang w:eastAsia="ru-RU" w:bidi="ru-RU"/>
        </w:rPr>
      </w:pPr>
    </w:p>
    <w:p w14:paraId="5DE79BE6" w14:textId="506196C7" w:rsidR="00A47452" w:rsidRDefault="00A47452" w:rsidP="00641629">
      <w:pPr>
        <w:rPr>
          <w:b/>
          <w:bCs/>
          <w:szCs w:val="24"/>
        </w:rPr>
      </w:pPr>
      <w:r>
        <w:rPr>
          <w:b/>
          <w:bCs/>
          <w:szCs w:val="24"/>
        </w:rPr>
        <w:t xml:space="preserve">Рабочая программа внеурочной деятельности </w:t>
      </w:r>
      <w:r w:rsidRPr="00A47452">
        <w:rPr>
          <w:b/>
          <w:bCs/>
          <w:szCs w:val="24"/>
        </w:rPr>
        <w:t>« История и культура Алтая»</w:t>
      </w:r>
    </w:p>
    <w:p w14:paraId="3BFD86CF" w14:textId="77777777" w:rsidR="00A47452" w:rsidRDefault="00A47452" w:rsidP="00A47452">
      <w:pPr>
        <w:rPr>
          <w:b/>
        </w:rPr>
      </w:pPr>
      <w:r w:rsidRPr="007C22E2">
        <w:rPr>
          <w:b/>
        </w:rPr>
        <w:t>Планируемые результаты реализации программы</w:t>
      </w:r>
    </w:p>
    <w:p w14:paraId="08298D1E" w14:textId="77777777" w:rsidR="00A47452" w:rsidRPr="007C22E2" w:rsidRDefault="00A47452" w:rsidP="00A47452">
      <w:pPr>
        <w:rPr>
          <w:b/>
        </w:rPr>
      </w:pPr>
    </w:p>
    <w:p w14:paraId="3D176A2D" w14:textId="77777777" w:rsidR="00A47452" w:rsidRPr="007C22E2" w:rsidRDefault="00A47452" w:rsidP="00A47452">
      <w:r w:rsidRPr="007C22E2">
        <w:t xml:space="preserve">1. </w:t>
      </w:r>
      <w:r w:rsidRPr="007C22E2">
        <w:rPr>
          <w:b/>
        </w:rPr>
        <w:t>Результаты первого уровня</w:t>
      </w:r>
      <w:r w:rsidRPr="007C22E2">
        <w:t xml:space="preserve"> (приобретение школьником социальных знаний, понимания социальной реальности и повседневной жизни): приобретение школьником знаний об истории своего края, города, своей семьи и Отечества;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14:paraId="4651159E" w14:textId="77777777" w:rsidR="00A47452" w:rsidRPr="007C22E2" w:rsidRDefault="00A47452" w:rsidP="00A47452">
      <w:r w:rsidRPr="007C22E2">
        <w:t xml:space="preserve">2. </w:t>
      </w:r>
      <w:r w:rsidRPr="007C22E2">
        <w:rPr>
          <w:b/>
        </w:rPr>
        <w:t>Результаты второго уровня</w:t>
      </w:r>
      <w:r w:rsidRPr="007C22E2">
        <w:t xml:space="preserve"> (формирование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Отечеству, родной природе и культуре, труду, знаниям.</w:t>
      </w:r>
    </w:p>
    <w:p w14:paraId="1EE0513C" w14:textId="7EB1407F" w:rsidR="00A47452" w:rsidRPr="007C22E2" w:rsidRDefault="00A47452" w:rsidP="00A47452">
      <w:r w:rsidRPr="007C22E2">
        <w:t xml:space="preserve">3. </w:t>
      </w:r>
      <w:r w:rsidRPr="007C22E2">
        <w:rPr>
          <w:b/>
        </w:rPr>
        <w:t>Результаты третьего уровня</w:t>
      </w:r>
      <w:r w:rsidRPr="007C22E2">
        <w:t xml:space="preserve"> (приобретение школьником опыта самостоятельного социального действия): приобретение школьником опыта исследовательской деятельности; опыта публичного выступления; опыта самообслуживания, самоорганизации и организации совместной проектной деятельности..</w:t>
      </w:r>
    </w:p>
    <w:p w14:paraId="1E99222C" w14:textId="77777777" w:rsidR="00A47452" w:rsidRPr="007C22E2" w:rsidRDefault="00A47452" w:rsidP="00A47452">
      <w:r w:rsidRPr="007C22E2">
        <w:t>Программа ориентирована на формирование личностных, метапредметных и предметных результатов школьников.</w:t>
      </w:r>
    </w:p>
    <w:p w14:paraId="73C0AE60" w14:textId="77777777" w:rsidR="00A47452" w:rsidRPr="00115415" w:rsidRDefault="00A47452" w:rsidP="00A47452">
      <w:pPr>
        <w:spacing w:before="109" w:after="109"/>
        <w:jc w:val="both"/>
        <w:rPr>
          <w:lang w:eastAsia="zh-CN"/>
        </w:rPr>
      </w:pPr>
      <w:r w:rsidRPr="00115415">
        <w:rPr>
          <w:b/>
        </w:rPr>
        <w:t>Личностные результаты:</w:t>
      </w:r>
      <w:r w:rsidRPr="00115415">
        <w:rPr>
          <w:b/>
          <w:bCs/>
          <w:lang w:eastAsia="zh-CN"/>
        </w:rPr>
        <w:t xml:space="preserve"> </w:t>
      </w:r>
    </w:p>
    <w:p w14:paraId="41EE8226" w14:textId="77777777" w:rsidR="00A47452" w:rsidRPr="00131985" w:rsidRDefault="00A47452" w:rsidP="00A47452">
      <w:pPr>
        <w:suppressAutoHyphens/>
        <w:jc w:val="both"/>
        <w:rPr>
          <w:lang w:eastAsia="zh-CN"/>
        </w:rPr>
      </w:pPr>
      <w:r w:rsidRPr="00115415">
        <w:rPr>
          <w:lang w:eastAsia="zh-CN"/>
        </w:rPr>
        <w:t>-</w:t>
      </w:r>
      <w:r w:rsidRPr="00131985">
        <w:rPr>
          <w:lang w:eastAsia="zh-CN"/>
        </w:rPr>
        <w:t>уважение и гордость гражданина за свою малую Родину;</w:t>
      </w:r>
    </w:p>
    <w:p w14:paraId="7603CD95" w14:textId="77777777" w:rsidR="00A47452" w:rsidRPr="00131985" w:rsidRDefault="00A47452" w:rsidP="00A47452">
      <w:pPr>
        <w:suppressAutoHyphens/>
        <w:jc w:val="both"/>
        <w:rPr>
          <w:lang w:eastAsia="zh-CN"/>
        </w:rPr>
      </w:pPr>
      <w:r w:rsidRPr="00115415">
        <w:rPr>
          <w:lang w:eastAsia="zh-CN"/>
        </w:rPr>
        <w:t>-</w:t>
      </w:r>
      <w:r w:rsidRPr="00131985">
        <w:rPr>
          <w:lang w:eastAsia="zh-CN"/>
        </w:rPr>
        <w:t xml:space="preserve">эмпатия – умение </w:t>
      </w:r>
      <w:r w:rsidRPr="00131985">
        <w:rPr>
          <w:iCs/>
          <w:lang w:eastAsia="zh-CN"/>
        </w:rPr>
        <w:t>осознавать</w:t>
      </w:r>
      <w:r w:rsidRPr="00131985">
        <w:rPr>
          <w:lang w:eastAsia="zh-CN"/>
        </w:rPr>
        <w:t xml:space="preserve"> и </w:t>
      </w:r>
      <w:r w:rsidRPr="00131985">
        <w:rPr>
          <w:iCs/>
          <w:lang w:eastAsia="zh-CN"/>
        </w:rPr>
        <w:t>определять</w:t>
      </w:r>
      <w:r w:rsidRPr="00131985">
        <w:rPr>
          <w:lang w:eastAsia="zh-CN"/>
        </w:rPr>
        <w:t xml:space="preserve"> эмоции других людей; </w:t>
      </w:r>
      <w:r w:rsidRPr="00131985">
        <w:rPr>
          <w:iCs/>
          <w:lang w:eastAsia="zh-CN"/>
        </w:rPr>
        <w:t>сочувствовать</w:t>
      </w:r>
      <w:r w:rsidRPr="00131985">
        <w:rPr>
          <w:lang w:eastAsia="zh-CN"/>
        </w:rPr>
        <w:t xml:space="preserve"> другим людям, </w:t>
      </w:r>
      <w:r w:rsidRPr="00131985">
        <w:rPr>
          <w:iCs/>
          <w:lang w:eastAsia="zh-CN"/>
        </w:rPr>
        <w:t>сопереживать</w:t>
      </w:r>
      <w:r w:rsidRPr="00131985">
        <w:rPr>
          <w:lang w:eastAsia="zh-CN"/>
        </w:rPr>
        <w:t xml:space="preserve">; </w:t>
      </w:r>
    </w:p>
    <w:p w14:paraId="0AF2CEE9" w14:textId="77777777" w:rsidR="00A47452" w:rsidRPr="00131985" w:rsidRDefault="00A47452" w:rsidP="00A47452">
      <w:pPr>
        <w:suppressAutoHyphens/>
        <w:jc w:val="both"/>
        <w:rPr>
          <w:iCs/>
          <w:lang w:eastAsia="zh-CN"/>
        </w:rPr>
      </w:pPr>
      <w:r w:rsidRPr="00115415">
        <w:rPr>
          <w:lang w:eastAsia="zh-CN"/>
        </w:rPr>
        <w:t>-</w:t>
      </w:r>
      <w:r w:rsidRPr="00131985">
        <w:rPr>
          <w:lang w:eastAsia="zh-CN"/>
        </w:rPr>
        <w:t xml:space="preserve">чувство прекрасного – умение </w:t>
      </w:r>
      <w:r w:rsidRPr="00131985">
        <w:rPr>
          <w:iCs/>
          <w:lang w:eastAsia="zh-CN"/>
        </w:rPr>
        <w:t xml:space="preserve">чувствовать </w:t>
      </w:r>
      <w:r w:rsidRPr="00131985">
        <w:rPr>
          <w:lang w:eastAsia="zh-CN"/>
        </w:rPr>
        <w:t xml:space="preserve"> красоту окружающего мира; </w:t>
      </w:r>
    </w:p>
    <w:p w14:paraId="1FF864D6" w14:textId="77777777" w:rsidR="00A47452" w:rsidRPr="00131985" w:rsidRDefault="00A47452" w:rsidP="00A47452">
      <w:pPr>
        <w:suppressAutoHyphens/>
        <w:jc w:val="both"/>
        <w:rPr>
          <w:iCs/>
          <w:lang w:eastAsia="zh-CN"/>
        </w:rPr>
      </w:pPr>
      <w:r w:rsidRPr="00115415">
        <w:rPr>
          <w:iCs/>
          <w:lang w:eastAsia="zh-CN"/>
        </w:rPr>
        <w:t>-</w:t>
      </w:r>
      <w:r w:rsidRPr="00131985">
        <w:rPr>
          <w:iCs/>
          <w:lang w:eastAsia="zh-CN"/>
        </w:rPr>
        <w:t>любовь</w:t>
      </w:r>
      <w:r w:rsidRPr="00131985">
        <w:rPr>
          <w:lang w:eastAsia="zh-CN"/>
        </w:rPr>
        <w:t xml:space="preserve"> и </w:t>
      </w:r>
      <w:r w:rsidRPr="00131985">
        <w:rPr>
          <w:iCs/>
          <w:lang w:eastAsia="zh-CN"/>
        </w:rPr>
        <w:t>уважение</w:t>
      </w:r>
      <w:r w:rsidRPr="00131985">
        <w:rPr>
          <w:lang w:eastAsia="zh-CN"/>
        </w:rPr>
        <w:t xml:space="preserve"> к Отечеству, родному краю, к его истории и культуре, к истории своей семьи; </w:t>
      </w:r>
    </w:p>
    <w:p w14:paraId="17413552" w14:textId="77777777" w:rsidR="00A47452" w:rsidRPr="00131985" w:rsidRDefault="00A47452" w:rsidP="00A47452">
      <w:pPr>
        <w:suppressAutoHyphens/>
        <w:jc w:val="both"/>
        <w:rPr>
          <w:iCs/>
          <w:lang w:eastAsia="zh-CN"/>
        </w:rPr>
      </w:pPr>
      <w:r w:rsidRPr="00115415">
        <w:rPr>
          <w:iCs/>
          <w:lang w:eastAsia="zh-CN"/>
        </w:rPr>
        <w:t>-</w:t>
      </w:r>
      <w:r w:rsidRPr="00131985">
        <w:rPr>
          <w:iCs/>
          <w:lang w:eastAsia="zh-CN"/>
        </w:rPr>
        <w:t>интерес</w:t>
      </w:r>
      <w:r w:rsidRPr="00131985">
        <w:rPr>
          <w:lang w:eastAsia="zh-CN"/>
        </w:rPr>
        <w:t xml:space="preserve"> к культурно-историческим ценностям края, памятникам культуры и истории; </w:t>
      </w:r>
    </w:p>
    <w:p w14:paraId="3BA73A85" w14:textId="77777777" w:rsidR="00A47452" w:rsidRPr="00131985" w:rsidRDefault="00A47452" w:rsidP="00A47452">
      <w:pPr>
        <w:suppressAutoHyphens/>
        <w:jc w:val="both"/>
        <w:rPr>
          <w:iCs/>
          <w:lang w:eastAsia="zh-CN"/>
        </w:rPr>
      </w:pPr>
      <w:r w:rsidRPr="00115415">
        <w:rPr>
          <w:iCs/>
          <w:lang w:eastAsia="zh-CN"/>
        </w:rPr>
        <w:t>-</w:t>
      </w:r>
      <w:r w:rsidRPr="00131985">
        <w:rPr>
          <w:iCs/>
          <w:lang w:eastAsia="zh-CN"/>
        </w:rPr>
        <w:t>интерес</w:t>
      </w:r>
      <w:r w:rsidRPr="00131985">
        <w:rPr>
          <w:lang w:eastAsia="zh-CN"/>
        </w:rPr>
        <w:t xml:space="preserve"> к изучению традиций своего народа; </w:t>
      </w:r>
    </w:p>
    <w:p w14:paraId="2342892F" w14:textId="77777777" w:rsidR="00A47452" w:rsidRDefault="00A47452" w:rsidP="00A47452">
      <w:pPr>
        <w:suppressAutoHyphens/>
        <w:spacing w:after="280"/>
        <w:jc w:val="both"/>
      </w:pPr>
      <w:r w:rsidRPr="00115415">
        <w:rPr>
          <w:iCs/>
          <w:lang w:eastAsia="zh-CN"/>
        </w:rPr>
        <w:t>-</w:t>
      </w:r>
      <w:r w:rsidRPr="00131985">
        <w:rPr>
          <w:iCs/>
          <w:lang w:eastAsia="zh-CN"/>
        </w:rPr>
        <w:t>осознание</w:t>
      </w:r>
      <w:r w:rsidRPr="00131985">
        <w:rPr>
          <w:lang w:eastAsia="zh-CN"/>
        </w:rPr>
        <w:t xml:space="preserve"> ответственности за сохранение культурного наследия. </w:t>
      </w:r>
      <w:r w:rsidRPr="007C22E2">
        <w:rPr>
          <w:b/>
          <w:bCs/>
        </w:rPr>
        <w:t>Метапредметные</w:t>
      </w:r>
      <w:r w:rsidRPr="007C22E2">
        <w:t> результаты</w:t>
      </w:r>
      <w:r>
        <w:t>:</w:t>
      </w:r>
    </w:p>
    <w:p w14:paraId="5B2978A2" w14:textId="4A958DD1" w:rsidR="00A47452" w:rsidRPr="007C22E2" w:rsidRDefault="00A47452" w:rsidP="00A47452">
      <w:pPr>
        <w:suppressAutoHyphens/>
        <w:spacing w:after="280"/>
        <w:jc w:val="both"/>
      </w:pPr>
      <w:r w:rsidRPr="007C22E2">
        <w:rPr>
          <w:b/>
          <w:bCs/>
        </w:rPr>
        <w:t xml:space="preserve"> Познавательные УУД:</w:t>
      </w:r>
    </w:p>
    <w:p w14:paraId="6105D529" w14:textId="77777777" w:rsidR="00A47452" w:rsidRPr="007C22E2" w:rsidRDefault="00A47452" w:rsidP="00A47452">
      <w:r w:rsidRPr="007C22E2">
        <w:t>- перерабатывать и преобразовывать информацию из одной формы в другую (составлять план, таблицу, схему);</w:t>
      </w:r>
    </w:p>
    <w:p w14:paraId="37CF7ED4" w14:textId="77777777" w:rsidR="00A47452" w:rsidRPr="007C22E2" w:rsidRDefault="00A47452" w:rsidP="00A47452">
      <w:r w:rsidRPr="007C22E2">
        <w:t>- пользоваться словарями, справочниками;</w:t>
      </w:r>
    </w:p>
    <w:p w14:paraId="2E416B4D" w14:textId="77777777" w:rsidR="00A47452" w:rsidRPr="007C22E2" w:rsidRDefault="00A47452" w:rsidP="00A47452">
      <w:r w:rsidRPr="007C22E2">
        <w:t>- осуществлять анализ и синтез;</w:t>
      </w:r>
    </w:p>
    <w:p w14:paraId="1EBE2C1C" w14:textId="77777777" w:rsidR="00A47452" w:rsidRPr="007C22E2" w:rsidRDefault="00A47452" w:rsidP="00A47452">
      <w:r w:rsidRPr="007C22E2">
        <w:t>- устанавливать причинно-следственные связи;</w:t>
      </w:r>
    </w:p>
    <w:p w14:paraId="00AEFE6D" w14:textId="77777777" w:rsidR="00A47452" w:rsidRPr="007C22E2" w:rsidRDefault="00A47452" w:rsidP="00A47452">
      <w:r w:rsidRPr="007C22E2">
        <w:t>- строить рассуждения;</w:t>
      </w:r>
    </w:p>
    <w:p w14:paraId="54633D51" w14:textId="77777777" w:rsidR="00A47452" w:rsidRPr="007C22E2" w:rsidRDefault="00A47452" w:rsidP="00A47452"/>
    <w:p w14:paraId="7E341C39" w14:textId="77777777" w:rsidR="00A47452" w:rsidRPr="007C22E2" w:rsidRDefault="00A47452" w:rsidP="00A47452">
      <w:r w:rsidRPr="007C22E2">
        <w:t>Регулятивные УУД:</w:t>
      </w:r>
    </w:p>
    <w:p w14:paraId="302BAD2C" w14:textId="77777777" w:rsidR="00A47452" w:rsidRPr="007C22E2" w:rsidRDefault="00A47452" w:rsidP="00A47452">
      <w:r w:rsidRPr="007C22E2">
        <w:t>- самостоятельно формулировать тему и цели занятия;</w:t>
      </w:r>
    </w:p>
    <w:p w14:paraId="169F2B35" w14:textId="77777777" w:rsidR="00A47452" w:rsidRPr="007C22E2" w:rsidRDefault="00A47452" w:rsidP="00A47452">
      <w:r w:rsidRPr="007C22E2">
        <w:t>- составлять план решения учебной проблемы совместно с учителем;</w:t>
      </w:r>
    </w:p>
    <w:p w14:paraId="734948E6" w14:textId="77777777" w:rsidR="00A47452" w:rsidRPr="007C22E2" w:rsidRDefault="00A47452" w:rsidP="00A47452">
      <w:r w:rsidRPr="007C22E2">
        <w:t>- работать по плану, сверяя свои действия с целью, корректировать свою деятельность;</w:t>
      </w:r>
    </w:p>
    <w:p w14:paraId="5D7E85AE" w14:textId="77777777" w:rsidR="00A47452" w:rsidRPr="007C22E2" w:rsidRDefault="00A47452" w:rsidP="00A47452">
      <w:r w:rsidRPr="007C22E2">
        <w:t>- 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14:paraId="59DB543A" w14:textId="77777777" w:rsidR="00A47452" w:rsidRPr="007C22E2" w:rsidRDefault="00A47452" w:rsidP="00A47452">
      <w:r w:rsidRPr="007C22E2">
        <w:rPr>
          <w:b/>
          <w:bCs/>
        </w:rPr>
        <w:t>Коммуникативные УУД:</w:t>
      </w:r>
    </w:p>
    <w:p w14:paraId="4E3B241D" w14:textId="77777777" w:rsidR="00A47452" w:rsidRPr="007C22E2" w:rsidRDefault="00A47452" w:rsidP="00A47452">
      <w:r w:rsidRPr="007C22E2">
        <w:t>- адекватно использовать речевые средства для решения различных коммуникативных задач; владеть монологической и диалогической формами речи;</w:t>
      </w:r>
    </w:p>
    <w:p w14:paraId="4DE54DB7" w14:textId="77777777" w:rsidR="00A47452" w:rsidRPr="007C22E2" w:rsidRDefault="00A47452" w:rsidP="00A47452">
      <w:r w:rsidRPr="007C22E2">
        <w:t>- высказывать и обосновывать свою точку зрения;</w:t>
      </w:r>
    </w:p>
    <w:p w14:paraId="70E355DF" w14:textId="77777777" w:rsidR="00A47452" w:rsidRPr="007C22E2" w:rsidRDefault="00A47452" w:rsidP="00A47452">
      <w:r w:rsidRPr="007C22E2">
        <w:t>- слушать и слышать других, пытаться принимать иную точку зрения, быть готовым корректировать свою точку зрения;</w:t>
      </w:r>
    </w:p>
    <w:p w14:paraId="5C623788" w14:textId="77777777" w:rsidR="00A47452" w:rsidRPr="007C22E2" w:rsidRDefault="00A47452" w:rsidP="00A47452">
      <w:r w:rsidRPr="007C22E2">
        <w:t>- договариваться и приходить к общему решению в совместной деятельности;</w:t>
      </w:r>
    </w:p>
    <w:p w14:paraId="3EF94F6C" w14:textId="77777777" w:rsidR="00A47452" w:rsidRPr="007C22E2" w:rsidRDefault="00A47452" w:rsidP="00A47452">
      <w:r w:rsidRPr="007C22E2">
        <w:t>- задавать вопросы.</w:t>
      </w:r>
    </w:p>
    <w:p w14:paraId="7D68B51A" w14:textId="77777777" w:rsidR="00A47452" w:rsidRPr="007C22E2" w:rsidRDefault="00A47452" w:rsidP="00A47452">
      <w:pPr>
        <w:shd w:val="clear" w:color="auto" w:fill="FFFFFF"/>
        <w:spacing w:after="135"/>
        <w:rPr>
          <w:lang w:eastAsia="ru-RU"/>
        </w:rPr>
      </w:pPr>
      <w:r w:rsidRPr="007C22E2">
        <w:rPr>
          <w:b/>
          <w:bCs/>
          <w:lang w:eastAsia="ru-RU"/>
        </w:rPr>
        <w:t>Предметные результаты:</w:t>
      </w:r>
    </w:p>
    <w:p w14:paraId="34F8A29A" w14:textId="77777777" w:rsidR="00A47452" w:rsidRPr="007C22E2" w:rsidRDefault="00A47452" w:rsidP="009033E7">
      <w:pPr>
        <w:numPr>
          <w:ilvl w:val="0"/>
          <w:numId w:val="344"/>
        </w:numPr>
        <w:shd w:val="clear" w:color="auto" w:fill="FFFFFF"/>
        <w:spacing w:before="100" w:beforeAutospacing="1" w:after="100" w:afterAutospacing="1"/>
        <w:rPr>
          <w:lang w:eastAsia="ru-RU"/>
        </w:rPr>
      </w:pPr>
      <w:r w:rsidRPr="007C22E2">
        <w:rPr>
          <w:lang w:eastAsia="ru-RU"/>
        </w:rPr>
        <w:t>умение применять знания, умения и навыки для решения проектных и исследовательских задач;</w:t>
      </w:r>
    </w:p>
    <w:p w14:paraId="4182C709" w14:textId="77777777" w:rsidR="00A47452" w:rsidRPr="007C22E2" w:rsidRDefault="00A47452" w:rsidP="009033E7">
      <w:pPr>
        <w:numPr>
          <w:ilvl w:val="0"/>
          <w:numId w:val="344"/>
        </w:numPr>
        <w:shd w:val="clear" w:color="auto" w:fill="FFFFFF"/>
        <w:spacing w:before="100" w:beforeAutospacing="1" w:after="100" w:afterAutospacing="1"/>
        <w:rPr>
          <w:lang w:eastAsia="ru-RU"/>
        </w:rPr>
      </w:pPr>
      <w:r w:rsidRPr="007C22E2">
        <w:rPr>
          <w:lang w:eastAsia="ru-RU"/>
        </w:rPr>
        <w:t>самоопределение в области своих познавательных интересов;</w:t>
      </w:r>
    </w:p>
    <w:p w14:paraId="511A7CFC" w14:textId="77777777" w:rsidR="00A47452" w:rsidRPr="007C22E2" w:rsidRDefault="00A47452" w:rsidP="009033E7">
      <w:pPr>
        <w:numPr>
          <w:ilvl w:val="0"/>
          <w:numId w:val="344"/>
        </w:numPr>
        <w:shd w:val="clear" w:color="auto" w:fill="FFFFFF"/>
        <w:spacing w:before="100" w:beforeAutospacing="1" w:after="100" w:afterAutospacing="1"/>
        <w:rPr>
          <w:lang w:eastAsia="ru-RU"/>
        </w:rPr>
      </w:pPr>
      <w:r w:rsidRPr="007C22E2">
        <w:rPr>
          <w:lang w:eastAsia="ru-RU"/>
        </w:rPr>
        <w:t>умение работать с информацией из разных источников;</w:t>
      </w:r>
    </w:p>
    <w:p w14:paraId="0039ABCA" w14:textId="77777777" w:rsidR="00A47452" w:rsidRPr="007C22E2" w:rsidRDefault="00A47452" w:rsidP="009033E7">
      <w:pPr>
        <w:numPr>
          <w:ilvl w:val="0"/>
          <w:numId w:val="344"/>
        </w:numPr>
        <w:shd w:val="clear" w:color="auto" w:fill="FFFFFF"/>
        <w:spacing w:before="100" w:beforeAutospacing="1" w:after="100" w:afterAutospacing="1"/>
        <w:rPr>
          <w:lang w:eastAsia="ru-RU"/>
        </w:rPr>
      </w:pPr>
      <w:r w:rsidRPr="007C22E2">
        <w:rPr>
          <w:lang w:eastAsia="ru-RU"/>
        </w:rPr>
        <w:t>начальный опыт работы в проектно-исследовательской деятельности;</w:t>
      </w:r>
    </w:p>
    <w:p w14:paraId="3F800880" w14:textId="77777777" w:rsidR="00A47452" w:rsidRPr="007C22E2" w:rsidRDefault="00A47452" w:rsidP="009033E7">
      <w:pPr>
        <w:numPr>
          <w:ilvl w:val="0"/>
          <w:numId w:val="344"/>
        </w:numPr>
        <w:shd w:val="clear" w:color="auto" w:fill="FFFFFF"/>
        <w:spacing w:before="100" w:beforeAutospacing="1" w:after="100" w:afterAutospacing="1"/>
        <w:rPr>
          <w:lang w:eastAsia="ru-RU"/>
        </w:rPr>
      </w:pPr>
      <w:r w:rsidRPr="007C22E2">
        <w:rPr>
          <w:lang w:eastAsia="ru-RU"/>
        </w:rPr>
        <w:t>умение работать со сверстниками в проектных или учебно-исследовательских группах;</w:t>
      </w:r>
    </w:p>
    <w:p w14:paraId="2DD2DF1C" w14:textId="77777777" w:rsidR="00A47452" w:rsidRPr="007C22E2" w:rsidRDefault="00A47452" w:rsidP="009033E7">
      <w:pPr>
        <w:numPr>
          <w:ilvl w:val="0"/>
          <w:numId w:val="344"/>
        </w:numPr>
        <w:shd w:val="clear" w:color="auto" w:fill="FFFFFF"/>
        <w:spacing w:before="100" w:beforeAutospacing="1" w:after="100" w:afterAutospacing="1"/>
        <w:rPr>
          <w:lang w:eastAsia="ru-RU"/>
        </w:rPr>
      </w:pPr>
      <w:r w:rsidRPr="007C22E2">
        <w:rPr>
          <w:lang w:eastAsia="ru-RU"/>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w:t>
      </w:r>
    </w:p>
    <w:p w14:paraId="0DC5F769" w14:textId="77777777" w:rsidR="00A47452" w:rsidRPr="007C22E2" w:rsidRDefault="00A47452" w:rsidP="009033E7">
      <w:pPr>
        <w:numPr>
          <w:ilvl w:val="0"/>
          <w:numId w:val="344"/>
        </w:numPr>
        <w:shd w:val="clear" w:color="auto" w:fill="FFFFFF"/>
        <w:spacing w:before="100" w:beforeAutospacing="1" w:after="100" w:afterAutospacing="1"/>
        <w:rPr>
          <w:lang w:eastAsia="ru-RU"/>
        </w:rPr>
      </w:pPr>
      <w:r w:rsidRPr="007C22E2">
        <w:rPr>
          <w:lang w:eastAsia="ru-RU"/>
        </w:rPr>
        <w:t>начальный опыт участия в общественно значимых делах;</w:t>
      </w:r>
    </w:p>
    <w:p w14:paraId="4AE222CA" w14:textId="77777777" w:rsidR="00A47452" w:rsidRDefault="00A47452" w:rsidP="00641629">
      <w:pPr>
        <w:rPr>
          <w:rFonts w:eastAsia="Times New Roman"/>
          <w:lang w:eastAsia="ru-RU" w:bidi="ru-RU"/>
        </w:rPr>
      </w:pPr>
    </w:p>
    <w:p w14:paraId="1954A74A" w14:textId="77777777" w:rsidR="00A47452" w:rsidRPr="006E70B4" w:rsidRDefault="00A47452" w:rsidP="00641629">
      <w:pPr>
        <w:rPr>
          <w:rFonts w:eastAsia="Times New Roman"/>
          <w:lang w:eastAsia="ru-RU" w:bidi="ru-RU"/>
        </w:rPr>
        <w:sectPr w:rsidR="00A47452" w:rsidRPr="006E70B4">
          <w:pgSz w:w="11910" w:h="16840"/>
          <w:pgMar w:top="1040" w:right="900" w:bottom="280" w:left="880" w:header="720" w:footer="720" w:gutter="0"/>
          <w:cols w:space="720"/>
        </w:sectPr>
      </w:pPr>
    </w:p>
    <w:p w14:paraId="138EC0F8" w14:textId="77777777" w:rsidR="00641629" w:rsidRPr="006E70B4" w:rsidRDefault="00641629" w:rsidP="009033E7">
      <w:pPr>
        <w:widowControl w:val="0"/>
        <w:numPr>
          <w:ilvl w:val="1"/>
          <w:numId w:val="342"/>
        </w:numPr>
        <w:tabs>
          <w:tab w:val="left" w:pos="1125"/>
        </w:tabs>
        <w:autoSpaceDE w:val="0"/>
        <w:autoSpaceDN w:val="0"/>
        <w:spacing w:before="88"/>
        <w:rPr>
          <w:rFonts w:eastAsia="Times New Roman"/>
          <w:lang w:eastAsia="ru-RU" w:bidi="ru-RU"/>
        </w:rPr>
      </w:pPr>
      <w:r w:rsidRPr="006E70B4">
        <w:rPr>
          <w:rFonts w:eastAsia="Times New Roman"/>
          <w:lang w:eastAsia="ru-RU" w:bidi="ru-RU"/>
        </w:rPr>
        <w:t>краткие увлекательные рассказы о жизни</w:t>
      </w:r>
      <w:r w:rsidRPr="006E70B4">
        <w:rPr>
          <w:rFonts w:eastAsia="Times New Roman"/>
          <w:spacing w:val="-3"/>
          <w:lang w:eastAsia="ru-RU" w:bidi="ru-RU"/>
        </w:rPr>
        <w:t xml:space="preserve"> </w:t>
      </w:r>
      <w:r w:rsidRPr="006E70B4">
        <w:rPr>
          <w:rFonts w:eastAsia="Times New Roman"/>
          <w:lang w:eastAsia="ru-RU" w:bidi="ru-RU"/>
        </w:rPr>
        <w:t>языка;</w:t>
      </w:r>
    </w:p>
    <w:p w14:paraId="668DA549" w14:textId="77777777" w:rsidR="00641629" w:rsidRPr="006E70B4" w:rsidRDefault="00641629" w:rsidP="009033E7">
      <w:pPr>
        <w:widowControl w:val="0"/>
        <w:numPr>
          <w:ilvl w:val="1"/>
          <w:numId w:val="342"/>
        </w:numPr>
        <w:tabs>
          <w:tab w:val="left" w:pos="1125"/>
        </w:tabs>
        <w:autoSpaceDE w:val="0"/>
        <w:autoSpaceDN w:val="0"/>
        <w:spacing w:before="1" w:line="294" w:lineRule="exact"/>
        <w:rPr>
          <w:rFonts w:eastAsia="Times New Roman"/>
          <w:lang w:eastAsia="ru-RU" w:bidi="ru-RU"/>
        </w:rPr>
      </w:pPr>
      <w:r w:rsidRPr="006E70B4">
        <w:rPr>
          <w:rFonts w:eastAsia="Times New Roman"/>
          <w:lang w:eastAsia="ru-RU" w:bidi="ru-RU"/>
        </w:rPr>
        <w:t>практическая работа с различными рода</w:t>
      </w:r>
      <w:r w:rsidRPr="006E70B4">
        <w:rPr>
          <w:rFonts w:eastAsia="Times New Roman"/>
          <w:spacing w:val="-2"/>
          <w:lang w:eastAsia="ru-RU" w:bidi="ru-RU"/>
        </w:rPr>
        <w:t xml:space="preserve"> </w:t>
      </w:r>
      <w:r w:rsidRPr="006E70B4">
        <w:rPr>
          <w:rFonts w:eastAsia="Times New Roman"/>
          <w:lang w:eastAsia="ru-RU" w:bidi="ru-RU"/>
        </w:rPr>
        <w:t>словарями;</w:t>
      </w:r>
    </w:p>
    <w:p w14:paraId="630ACE63" w14:textId="77777777" w:rsidR="00641629" w:rsidRPr="006E70B4" w:rsidRDefault="00641629" w:rsidP="009033E7">
      <w:pPr>
        <w:widowControl w:val="0"/>
        <w:numPr>
          <w:ilvl w:val="1"/>
          <w:numId w:val="342"/>
        </w:numPr>
        <w:tabs>
          <w:tab w:val="left" w:pos="1125"/>
        </w:tabs>
        <w:autoSpaceDE w:val="0"/>
        <w:autoSpaceDN w:val="0"/>
        <w:spacing w:line="294" w:lineRule="exact"/>
        <w:rPr>
          <w:rFonts w:eastAsia="Times New Roman"/>
          <w:lang w:eastAsia="ru-RU" w:bidi="ru-RU"/>
        </w:rPr>
      </w:pPr>
      <w:r w:rsidRPr="006E70B4">
        <w:rPr>
          <w:rFonts w:eastAsia="Times New Roman"/>
          <w:lang w:eastAsia="ru-RU" w:bidi="ru-RU"/>
        </w:rPr>
        <w:t>работа с тестами художественных</w:t>
      </w:r>
      <w:r w:rsidRPr="006E70B4">
        <w:rPr>
          <w:rFonts w:eastAsia="Times New Roman"/>
          <w:spacing w:val="-2"/>
          <w:lang w:eastAsia="ru-RU" w:bidi="ru-RU"/>
        </w:rPr>
        <w:t xml:space="preserve"> </w:t>
      </w:r>
      <w:r w:rsidRPr="006E70B4">
        <w:rPr>
          <w:rFonts w:eastAsia="Times New Roman"/>
          <w:lang w:eastAsia="ru-RU" w:bidi="ru-RU"/>
        </w:rPr>
        <w:t>произведений.</w:t>
      </w:r>
    </w:p>
    <w:p w14:paraId="309CA93F" w14:textId="77777777" w:rsidR="00641629" w:rsidRPr="006E70B4" w:rsidRDefault="00641629" w:rsidP="00641629">
      <w:pPr>
        <w:widowControl w:val="0"/>
        <w:autoSpaceDE w:val="0"/>
        <w:autoSpaceDN w:val="0"/>
        <w:spacing w:before="2"/>
        <w:rPr>
          <w:rFonts w:eastAsia="Times New Roman"/>
          <w:b/>
          <w:i/>
          <w:lang w:eastAsia="ru-RU" w:bidi="ru-RU"/>
        </w:rPr>
      </w:pPr>
      <w:r w:rsidRPr="006E70B4">
        <w:rPr>
          <w:rFonts w:eastAsia="Times New Roman"/>
          <w:b/>
          <w:i/>
          <w:lang w:eastAsia="ru-RU" w:bidi="ru-RU"/>
        </w:rPr>
        <w:t>Виды деятельности:</w:t>
      </w:r>
    </w:p>
    <w:p w14:paraId="0515A457" w14:textId="77777777" w:rsidR="00641629" w:rsidRPr="006E70B4" w:rsidRDefault="00641629" w:rsidP="00641629">
      <w:pPr>
        <w:widowControl w:val="0"/>
        <w:autoSpaceDE w:val="0"/>
        <w:autoSpaceDN w:val="0"/>
        <w:spacing w:line="274" w:lineRule="exact"/>
        <w:rPr>
          <w:rFonts w:eastAsia="Times New Roman"/>
          <w:b/>
          <w:lang w:eastAsia="ru-RU" w:bidi="ru-RU"/>
        </w:rPr>
      </w:pPr>
      <w:r w:rsidRPr="006E70B4">
        <w:rPr>
          <w:rFonts w:eastAsia="Times New Roman"/>
          <w:b/>
          <w:lang w:eastAsia="ru-RU" w:bidi="ru-RU"/>
        </w:rPr>
        <w:t>теоретические:</w:t>
      </w:r>
    </w:p>
    <w:p w14:paraId="2A4E57E7" w14:textId="77777777" w:rsidR="00641629" w:rsidRPr="006E70B4" w:rsidRDefault="00641629" w:rsidP="009033E7">
      <w:pPr>
        <w:widowControl w:val="0"/>
        <w:numPr>
          <w:ilvl w:val="0"/>
          <w:numId w:val="343"/>
        </w:numPr>
        <w:tabs>
          <w:tab w:val="left" w:pos="393"/>
        </w:tabs>
        <w:autoSpaceDE w:val="0"/>
        <w:autoSpaceDN w:val="0"/>
        <w:spacing w:line="274" w:lineRule="exact"/>
        <w:rPr>
          <w:rFonts w:eastAsia="Times New Roman"/>
          <w:lang w:eastAsia="ru-RU" w:bidi="ru-RU"/>
        </w:rPr>
      </w:pPr>
      <w:r w:rsidRPr="006E70B4">
        <w:rPr>
          <w:rFonts w:eastAsia="Times New Roman"/>
          <w:lang w:eastAsia="ru-RU" w:bidi="ru-RU"/>
        </w:rPr>
        <w:t>лекция с элементами</w:t>
      </w:r>
      <w:r w:rsidRPr="006E70B4">
        <w:rPr>
          <w:rFonts w:eastAsia="Times New Roman"/>
          <w:spacing w:val="-2"/>
          <w:lang w:eastAsia="ru-RU" w:bidi="ru-RU"/>
        </w:rPr>
        <w:t xml:space="preserve"> </w:t>
      </w:r>
      <w:r w:rsidRPr="006E70B4">
        <w:rPr>
          <w:rFonts w:eastAsia="Times New Roman"/>
          <w:lang w:eastAsia="ru-RU" w:bidi="ru-RU"/>
        </w:rPr>
        <w:t>беседы;</w:t>
      </w:r>
    </w:p>
    <w:p w14:paraId="1A8EF889" w14:textId="77777777" w:rsidR="00641629" w:rsidRPr="006E70B4" w:rsidRDefault="00641629" w:rsidP="009033E7">
      <w:pPr>
        <w:widowControl w:val="0"/>
        <w:numPr>
          <w:ilvl w:val="0"/>
          <w:numId w:val="343"/>
        </w:numPr>
        <w:tabs>
          <w:tab w:val="left" w:pos="393"/>
        </w:tabs>
        <w:autoSpaceDE w:val="0"/>
        <w:autoSpaceDN w:val="0"/>
        <w:rPr>
          <w:rFonts w:eastAsia="Times New Roman"/>
          <w:lang w:eastAsia="ru-RU" w:bidi="ru-RU"/>
        </w:rPr>
      </w:pPr>
      <w:r w:rsidRPr="006E70B4">
        <w:rPr>
          <w:rFonts w:eastAsia="Times New Roman"/>
          <w:lang w:eastAsia="ru-RU" w:bidi="ru-RU"/>
        </w:rPr>
        <w:t>составление кроссвордов и</w:t>
      </w:r>
      <w:r w:rsidRPr="006E70B4">
        <w:rPr>
          <w:rFonts w:eastAsia="Times New Roman"/>
          <w:spacing w:val="-2"/>
          <w:lang w:eastAsia="ru-RU" w:bidi="ru-RU"/>
        </w:rPr>
        <w:t xml:space="preserve"> </w:t>
      </w:r>
      <w:r w:rsidRPr="006E70B4">
        <w:rPr>
          <w:rFonts w:eastAsia="Times New Roman"/>
          <w:lang w:eastAsia="ru-RU" w:bidi="ru-RU"/>
        </w:rPr>
        <w:t>ребусов;</w:t>
      </w:r>
    </w:p>
    <w:p w14:paraId="79E15B69" w14:textId="77777777" w:rsidR="00641629" w:rsidRPr="006E70B4" w:rsidRDefault="00641629" w:rsidP="009033E7">
      <w:pPr>
        <w:widowControl w:val="0"/>
        <w:numPr>
          <w:ilvl w:val="0"/>
          <w:numId w:val="343"/>
        </w:numPr>
        <w:tabs>
          <w:tab w:val="left" w:pos="453"/>
        </w:tabs>
        <w:autoSpaceDE w:val="0"/>
        <w:autoSpaceDN w:val="0"/>
        <w:ind w:left="452" w:hanging="200"/>
        <w:rPr>
          <w:rFonts w:eastAsia="Times New Roman"/>
          <w:lang w:eastAsia="ru-RU" w:bidi="ru-RU"/>
        </w:rPr>
      </w:pPr>
      <w:r w:rsidRPr="006E70B4">
        <w:rPr>
          <w:rFonts w:eastAsia="Times New Roman"/>
          <w:lang w:eastAsia="ru-RU" w:bidi="ru-RU"/>
        </w:rPr>
        <w:t>путешествие;</w:t>
      </w:r>
    </w:p>
    <w:p w14:paraId="557CBB76" w14:textId="77777777" w:rsidR="00641629" w:rsidRPr="006E70B4" w:rsidRDefault="00641629" w:rsidP="009033E7">
      <w:pPr>
        <w:widowControl w:val="0"/>
        <w:numPr>
          <w:ilvl w:val="0"/>
          <w:numId w:val="343"/>
        </w:numPr>
        <w:tabs>
          <w:tab w:val="left" w:pos="393"/>
        </w:tabs>
        <w:autoSpaceDE w:val="0"/>
        <w:autoSpaceDN w:val="0"/>
        <w:rPr>
          <w:rFonts w:eastAsia="Times New Roman"/>
          <w:lang w:eastAsia="ru-RU" w:bidi="ru-RU"/>
        </w:rPr>
      </w:pPr>
      <w:r w:rsidRPr="006E70B4">
        <w:rPr>
          <w:rFonts w:eastAsia="Times New Roman"/>
          <w:lang w:eastAsia="ru-RU" w:bidi="ru-RU"/>
        </w:rPr>
        <w:t>грамматические</w:t>
      </w:r>
      <w:r w:rsidRPr="006E70B4">
        <w:rPr>
          <w:rFonts w:eastAsia="Times New Roman"/>
          <w:spacing w:val="-2"/>
          <w:lang w:eastAsia="ru-RU" w:bidi="ru-RU"/>
        </w:rPr>
        <w:t xml:space="preserve"> </w:t>
      </w:r>
      <w:r w:rsidRPr="006E70B4">
        <w:rPr>
          <w:rFonts w:eastAsia="Times New Roman"/>
          <w:lang w:eastAsia="ru-RU" w:bidi="ru-RU"/>
        </w:rPr>
        <w:t>сказки;</w:t>
      </w:r>
    </w:p>
    <w:p w14:paraId="2D30827F" w14:textId="77777777" w:rsidR="00641629" w:rsidRPr="006E70B4" w:rsidRDefault="00641629" w:rsidP="009033E7">
      <w:pPr>
        <w:widowControl w:val="0"/>
        <w:numPr>
          <w:ilvl w:val="0"/>
          <w:numId w:val="343"/>
        </w:numPr>
        <w:tabs>
          <w:tab w:val="left" w:pos="393"/>
        </w:tabs>
        <w:autoSpaceDE w:val="0"/>
        <w:autoSpaceDN w:val="0"/>
        <w:rPr>
          <w:rFonts w:eastAsia="Times New Roman"/>
          <w:lang w:eastAsia="ru-RU" w:bidi="ru-RU"/>
        </w:rPr>
      </w:pPr>
      <w:r w:rsidRPr="006E70B4">
        <w:rPr>
          <w:rFonts w:eastAsia="Times New Roman"/>
          <w:lang w:eastAsia="ru-RU" w:bidi="ru-RU"/>
        </w:rPr>
        <w:t>викторина;</w:t>
      </w:r>
    </w:p>
    <w:p w14:paraId="390B19CE" w14:textId="77777777" w:rsidR="00641629" w:rsidRPr="006E70B4" w:rsidRDefault="00641629" w:rsidP="009033E7">
      <w:pPr>
        <w:widowControl w:val="0"/>
        <w:numPr>
          <w:ilvl w:val="0"/>
          <w:numId w:val="343"/>
        </w:numPr>
        <w:tabs>
          <w:tab w:val="left" w:pos="393"/>
        </w:tabs>
        <w:autoSpaceDE w:val="0"/>
        <w:autoSpaceDN w:val="0"/>
        <w:rPr>
          <w:rFonts w:eastAsia="Times New Roman"/>
          <w:lang w:eastAsia="ru-RU" w:bidi="ru-RU"/>
        </w:rPr>
      </w:pPr>
      <w:r w:rsidRPr="006E70B4">
        <w:rPr>
          <w:rFonts w:eastAsia="Times New Roman"/>
          <w:lang w:eastAsia="ru-RU" w:bidi="ru-RU"/>
        </w:rPr>
        <w:t>выступление,</w:t>
      </w:r>
      <w:r w:rsidRPr="006E70B4">
        <w:rPr>
          <w:rFonts w:eastAsia="Times New Roman"/>
          <w:spacing w:val="-1"/>
          <w:lang w:eastAsia="ru-RU" w:bidi="ru-RU"/>
        </w:rPr>
        <w:t xml:space="preserve"> </w:t>
      </w:r>
      <w:r w:rsidRPr="006E70B4">
        <w:rPr>
          <w:rFonts w:eastAsia="Times New Roman"/>
          <w:lang w:eastAsia="ru-RU" w:bidi="ru-RU"/>
        </w:rPr>
        <w:t>рассказ;</w:t>
      </w:r>
    </w:p>
    <w:p w14:paraId="79E9BB3D" w14:textId="77777777" w:rsidR="00641629" w:rsidRPr="006E70B4" w:rsidRDefault="00641629" w:rsidP="00641629">
      <w:pPr>
        <w:widowControl w:val="0"/>
        <w:autoSpaceDE w:val="0"/>
        <w:autoSpaceDN w:val="0"/>
        <w:outlineLvl w:val="1"/>
        <w:rPr>
          <w:rFonts w:eastAsia="Times New Roman"/>
          <w:bCs/>
          <w:szCs w:val="24"/>
          <w:lang w:eastAsia="ru-RU" w:bidi="ru-RU"/>
        </w:rPr>
      </w:pPr>
      <w:r w:rsidRPr="006E70B4">
        <w:rPr>
          <w:rFonts w:eastAsia="Times New Roman"/>
          <w:b/>
          <w:bCs/>
          <w:szCs w:val="24"/>
          <w:lang w:eastAsia="ru-RU" w:bidi="ru-RU"/>
        </w:rPr>
        <w:t>практические</w:t>
      </w:r>
      <w:r w:rsidRPr="006E70B4">
        <w:rPr>
          <w:rFonts w:eastAsia="Times New Roman"/>
          <w:bCs/>
          <w:szCs w:val="24"/>
          <w:lang w:eastAsia="ru-RU" w:bidi="ru-RU"/>
        </w:rPr>
        <w:t>:</w:t>
      </w:r>
    </w:p>
    <w:p w14:paraId="16C11756" w14:textId="77777777" w:rsidR="00641629" w:rsidRPr="006E70B4" w:rsidRDefault="00641629" w:rsidP="009033E7">
      <w:pPr>
        <w:widowControl w:val="0"/>
        <w:numPr>
          <w:ilvl w:val="0"/>
          <w:numId w:val="343"/>
        </w:numPr>
        <w:tabs>
          <w:tab w:val="left" w:pos="453"/>
        </w:tabs>
        <w:autoSpaceDE w:val="0"/>
        <w:autoSpaceDN w:val="0"/>
        <w:ind w:left="452" w:hanging="200"/>
        <w:rPr>
          <w:rFonts w:eastAsia="Times New Roman"/>
          <w:lang w:eastAsia="ru-RU" w:bidi="ru-RU"/>
        </w:rPr>
      </w:pPr>
      <w:r w:rsidRPr="006E70B4">
        <w:rPr>
          <w:rFonts w:eastAsia="Times New Roman"/>
          <w:lang w:eastAsia="ru-RU" w:bidi="ru-RU"/>
        </w:rPr>
        <w:t>игра,</w:t>
      </w:r>
      <w:r w:rsidRPr="006E70B4">
        <w:rPr>
          <w:rFonts w:eastAsia="Times New Roman"/>
          <w:spacing w:val="-1"/>
          <w:lang w:eastAsia="ru-RU" w:bidi="ru-RU"/>
        </w:rPr>
        <w:t xml:space="preserve"> </w:t>
      </w:r>
      <w:r w:rsidRPr="006E70B4">
        <w:rPr>
          <w:rFonts w:eastAsia="Times New Roman"/>
          <w:lang w:eastAsia="ru-RU" w:bidi="ru-RU"/>
        </w:rPr>
        <w:t>турнир;</w:t>
      </w:r>
    </w:p>
    <w:p w14:paraId="08A9019B" w14:textId="77777777" w:rsidR="00641629" w:rsidRPr="006E70B4" w:rsidRDefault="00641629" w:rsidP="009033E7">
      <w:pPr>
        <w:widowControl w:val="0"/>
        <w:numPr>
          <w:ilvl w:val="0"/>
          <w:numId w:val="343"/>
        </w:numPr>
        <w:tabs>
          <w:tab w:val="left" w:pos="453"/>
        </w:tabs>
        <w:autoSpaceDE w:val="0"/>
        <w:autoSpaceDN w:val="0"/>
        <w:ind w:left="452" w:hanging="200"/>
        <w:rPr>
          <w:rFonts w:eastAsia="Times New Roman"/>
          <w:lang w:eastAsia="ru-RU" w:bidi="ru-RU"/>
        </w:rPr>
      </w:pPr>
      <w:r w:rsidRPr="006E70B4">
        <w:rPr>
          <w:rFonts w:eastAsia="Times New Roman"/>
          <w:lang w:eastAsia="ru-RU" w:bidi="ru-RU"/>
        </w:rPr>
        <w:t>выполнение</w:t>
      </w:r>
      <w:r w:rsidRPr="006E70B4">
        <w:rPr>
          <w:rFonts w:eastAsia="Times New Roman"/>
          <w:spacing w:val="-2"/>
          <w:lang w:eastAsia="ru-RU" w:bidi="ru-RU"/>
        </w:rPr>
        <w:t xml:space="preserve"> </w:t>
      </w:r>
      <w:r w:rsidRPr="006E70B4">
        <w:rPr>
          <w:rFonts w:eastAsia="Times New Roman"/>
          <w:lang w:eastAsia="ru-RU" w:bidi="ru-RU"/>
        </w:rPr>
        <w:t>тестов;</w:t>
      </w:r>
    </w:p>
    <w:p w14:paraId="56AF5619" w14:textId="77777777" w:rsidR="00641629" w:rsidRPr="006E70B4" w:rsidRDefault="00641629" w:rsidP="009033E7">
      <w:pPr>
        <w:widowControl w:val="0"/>
        <w:numPr>
          <w:ilvl w:val="0"/>
          <w:numId w:val="343"/>
        </w:numPr>
        <w:tabs>
          <w:tab w:val="left" w:pos="453"/>
        </w:tabs>
        <w:autoSpaceDE w:val="0"/>
        <w:autoSpaceDN w:val="0"/>
        <w:spacing w:before="1"/>
        <w:ind w:left="452" w:hanging="200"/>
        <w:rPr>
          <w:rFonts w:eastAsia="Times New Roman"/>
          <w:lang w:eastAsia="ru-RU" w:bidi="ru-RU"/>
        </w:rPr>
      </w:pPr>
      <w:r w:rsidRPr="006E70B4">
        <w:rPr>
          <w:rFonts w:eastAsia="Times New Roman"/>
          <w:lang w:eastAsia="ru-RU" w:bidi="ru-RU"/>
        </w:rPr>
        <w:t>работа над словом, работа с книгой,</w:t>
      </w:r>
      <w:r w:rsidRPr="006E70B4">
        <w:rPr>
          <w:rFonts w:eastAsia="Times New Roman"/>
          <w:spacing w:val="-4"/>
          <w:lang w:eastAsia="ru-RU" w:bidi="ru-RU"/>
        </w:rPr>
        <w:t xml:space="preserve"> </w:t>
      </w:r>
      <w:r w:rsidRPr="006E70B4">
        <w:rPr>
          <w:rFonts w:eastAsia="Times New Roman"/>
          <w:lang w:eastAsia="ru-RU" w:bidi="ru-RU"/>
        </w:rPr>
        <w:t>словарем;</w:t>
      </w:r>
    </w:p>
    <w:p w14:paraId="1F86DF2A" w14:textId="77777777" w:rsidR="00641629" w:rsidRPr="006E70B4" w:rsidRDefault="00641629" w:rsidP="009033E7">
      <w:pPr>
        <w:widowControl w:val="0"/>
        <w:numPr>
          <w:ilvl w:val="0"/>
          <w:numId w:val="343"/>
        </w:numPr>
        <w:tabs>
          <w:tab w:val="left" w:pos="453"/>
        </w:tabs>
        <w:autoSpaceDE w:val="0"/>
        <w:autoSpaceDN w:val="0"/>
        <w:ind w:left="452" w:hanging="200"/>
        <w:rPr>
          <w:rFonts w:eastAsia="Times New Roman"/>
          <w:lang w:eastAsia="ru-RU" w:bidi="ru-RU"/>
        </w:rPr>
      </w:pPr>
      <w:r w:rsidRPr="006E70B4">
        <w:rPr>
          <w:rFonts w:eastAsia="Times New Roman"/>
          <w:lang w:eastAsia="ru-RU" w:bidi="ru-RU"/>
        </w:rPr>
        <w:t>составление диалогов, лингвистических</w:t>
      </w:r>
      <w:r w:rsidRPr="006E70B4">
        <w:rPr>
          <w:rFonts w:eastAsia="Times New Roman"/>
          <w:spacing w:val="-1"/>
          <w:lang w:eastAsia="ru-RU" w:bidi="ru-RU"/>
        </w:rPr>
        <w:t xml:space="preserve"> </w:t>
      </w:r>
      <w:r w:rsidRPr="006E70B4">
        <w:rPr>
          <w:rFonts w:eastAsia="Times New Roman"/>
          <w:lang w:eastAsia="ru-RU" w:bidi="ru-RU"/>
        </w:rPr>
        <w:t>сказок;</w:t>
      </w:r>
    </w:p>
    <w:p w14:paraId="142C1F2F" w14:textId="77777777" w:rsidR="00641629" w:rsidRPr="006E70B4" w:rsidRDefault="00641629" w:rsidP="009033E7">
      <w:pPr>
        <w:widowControl w:val="0"/>
        <w:numPr>
          <w:ilvl w:val="0"/>
          <w:numId w:val="343"/>
        </w:numPr>
        <w:tabs>
          <w:tab w:val="left" w:pos="453"/>
        </w:tabs>
        <w:autoSpaceDE w:val="0"/>
        <w:autoSpaceDN w:val="0"/>
        <w:ind w:left="452" w:hanging="200"/>
        <w:rPr>
          <w:rFonts w:eastAsia="Times New Roman"/>
          <w:lang w:eastAsia="ru-RU" w:bidi="ru-RU"/>
        </w:rPr>
      </w:pPr>
      <w:r w:rsidRPr="006E70B4">
        <w:rPr>
          <w:rFonts w:eastAsia="Times New Roman"/>
          <w:lang w:eastAsia="ru-RU" w:bidi="ru-RU"/>
        </w:rPr>
        <w:t>редактирование предложений, написание</w:t>
      </w:r>
      <w:r w:rsidRPr="006E70B4">
        <w:rPr>
          <w:rFonts w:eastAsia="Times New Roman"/>
          <w:spacing w:val="-6"/>
          <w:lang w:eastAsia="ru-RU" w:bidi="ru-RU"/>
        </w:rPr>
        <w:t xml:space="preserve"> </w:t>
      </w:r>
      <w:r w:rsidRPr="006E70B4">
        <w:rPr>
          <w:rFonts w:eastAsia="Times New Roman"/>
          <w:lang w:eastAsia="ru-RU" w:bidi="ru-RU"/>
        </w:rPr>
        <w:t>сочинений-миниатюр;</w:t>
      </w:r>
    </w:p>
    <w:p w14:paraId="7BB50824" w14:textId="77777777" w:rsidR="00641629" w:rsidRPr="006E70B4" w:rsidRDefault="00641629" w:rsidP="009033E7">
      <w:pPr>
        <w:widowControl w:val="0"/>
        <w:numPr>
          <w:ilvl w:val="0"/>
          <w:numId w:val="343"/>
        </w:numPr>
        <w:tabs>
          <w:tab w:val="left" w:pos="453"/>
        </w:tabs>
        <w:autoSpaceDE w:val="0"/>
        <w:autoSpaceDN w:val="0"/>
        <w:ind w:left="452" w:hanging="200"/>
        <w:rPr>
          <w:rFonts w:eastAsia="Times New Roman"/>
          <w:lang w:eastAsia="ru-RU" w:bidi="ru-RU"/>
        </w:rPr>
      </w:pPr>
      <w:r w:rsidRPr="006E70B4">
        <w:rPr>
          <w:rFonts w:eastAsia="Times New Roman"/>
          <w:lang w:eastAsia="ru-RU" w:bidi="ru-RU"/>
        </w:rPr>
        <w:t>выборка материала из художественной литературы, его</w:t>
      </w:r>
      <w:r w:rsidRPr="006E70B4">
        <w:rPr>
          <w:rFonts w:eastAsia="Times New Roman"/>
          <w:spacing w:val="-4"/>
          <w:lang w:eastAsia="ru-RU" w:bidi="ru-RU"/>
        </w:rPr>
        <w:t xml:space="preserve"> </w:t>
      </w:r>
      <w:r w:rsidRPr="006E70B4">
        <w:rPr>
          <w:rFonts w:eastAsia="Times New Roman"/>
          <w:lang w:eastAsia="ru-RU" w:bidi="ru-RU"/>
        </w:rPr>
        <w:t>анализ;</w:t>
      </w:r>
    </w:p>
    <w:p w14:paraId="6B064483" w14:textId="77777777" w:rsidR="00641629" w:rsidRPr="006E70B4" w:rsidRDefault="00641629" w:rsidP="009033E7">
      <w:pPr>
        <w:widowControl w:val="0"/>
        <w:numPr>
          <w:ilvl w:val="0"/>
          <w:numId w:val="343"/>
        </w:numPr>
        <w:tabs>
          <w:tab w:val="left" w:pos="453"/>
        </w:tabs>
        <w:autoSpaceDE w:val="0"/>
        <w:autoSpaceDN w:val="0"/>
        <w:ind w:left="452" w:hanging="200"/>
        <w:rPr>
          <w:rFonts w:eastAsia="Times New Roman"/>
          <w:lang w:eastAsia="ru-RU" w:bidi="ru-RU"/>
        </w:rPr>
      </w:pPr>
      <w:r w:rsidRPr="006E70B4">
        <w:rPr>
          <w:rFonts w:eastAsia="Times New Roman"/>
          <w:lang w:eastAsia="ru-RU" w:bidi="ru-RU"/>
        </w:rPr>
        <w:t>подготовка</w:t>
      </w:r>
      <w:r w:rsidRPr="006E70B4">
        <w:rPr>
          <w:rFonts w:eastAsia="Times New Roman"/>
          <w:spacing w:val="-1"/>
          <w:lang w:eastAsia="ru-RU" w:bidi="ru-RU"/>
        </w:rPr>
        <w:t xml:space="preserve"> </w:t>
      </w:r>
      <w:r w:rsidRPr="006E70B4">
        <w:rPr>
          <w:rFonts w:eastAsia="Times New Roman"/>
          <w:lang w:eastAsia="ru-RU" w:bidi="ru-RU"/>
        </w:rPr>
        <w:t>сообщений;</w:t>
      </w:r>
    </w:p>
    <w:p w14:paraId="6A7F441B" w14:textId="77777777" w:rsidR="00641629" w:rsidRPr="006E70B4" w:rsidRDefault="00641629" w:rsidP="009033E7">
      <w:pPr>
        <w:widowControl w:val="0"/>
        <w:numPr>
          <w:ilvl w:val="0"/>
          <w:numId w:val="343"/>
        </w:numPr>
        <w:tabs>
          <w:tab w:val="left" w:pos="453"/>
        </w:tabs>
        <w:autoSpaceDE w:val="0"/>
        <w:autoSpaceDN w:val="0"/>
        <w:ind w:left="452" w:hanging="200"/>
        <w:rPr>
          <w:rFonts w:eastAsia="Times New Roman"/>
          <w:lang w:eastAsia="ru-RU" w:bidi="ru-RU"/>
        </w:rPr>
      </w:pPr>
      <w:r w:rsidRPr="006E70B4">
        <w:rPr>
          <w:rFonts w:eastAsia="Times New Roman"/>
          <w:lang w:eastAsia="ru-RU" w:bidi="ru-RU"/>
        </w:rPr>
        <w:t>практикумы с элементами поиска, исследования и анализа языковых</w:t>
      </w:r>
      <w:r w:rsidRPr="006E70B4">
        <w:rPr>
          <w:rFonts w:eastAsia="Times New Roman"/>
          <w:spacing w:val="-7"/>
          <w:lang w:eastAsia="ru-RU" w:bidi="ru-RU"/>
        </w:rPr>
        <w:t xml:space="preserve"> </w:t>
      </w:r>
      <w:r w:rsidRPr="006E70B4">
        <w:rPr>
          <w:rFonts w:eastAsia="Times New Roman"/>
          <w:lang w:eastAsia="ru-RU" w:bidi="ru-RU"/>
        </w:rPr>
        <w:t>единиц.</w:t>
      </w:r>
    </w:p>
    <w:p w14:paraId="5BEC5B7E" w14:textId="37240681" w:rsidR="00A47452" w:rsidRPr="00C75106" w:rsidRDefault="00A47452" w:rsidP="00A47452">
      <w:pPr>
        <w:pStyle w:val="1"/>
        <w:rPr>
          <w:rFonts w:ascii="Times New Roman" w:hAnsi="Times New Roman"/>
          <w:color w:val="auto"/>
          <w:sz w:val="24"/>
          <w:szCs w:val="24"/>
        </w:rPr>
      </w:pPr>
      <w:r w:rsidRPr="00C75106">
        <w:rPr>
          <w:rFonts w:ascii="Times New Roman" w:hAnsi="Times New Roman"/>
          <w:color w:val="auto"/>
          <w:sz w:val="24"/>
          <w:szCs w:val="24"/>
        </w:rPr>
        <w:t xml:space="preserve">Содержание </w:t>
      </w:r>
    </w:p>
    <w:p w14:paraId="401DCD71" w14:textId="77777777" w:rsidR="00A47452" w:rsidRPr="007C22E2" w:rsidRDefault="00A47452" w:rsidP="00A47452">
      <w:pPr>
        <w:rPr>
          <w:b/>
        </w:rPr>
      </w:pPr>
      <w:r w:rsidRPr="007C22E2">
        <w:rPr>
          <w:b/>
        </w:rPr>
        <w:t xml:space="preserve"> Природные и климатические условия развития культуры Алтая(2часа)</w:t>
      </w:r>
    </w:p>
    <w:p w14:paraId="525F50E0" w14:textId="77777777" w:rsidR="00A47452" w:rsidRPr="007C22E2" w:rsidRDefault="00A47452" w:rsidP="00A47452">
      <w:r w:rsidRPr="007C22E2">
        <w:t>Границы Алтайского региона на разных этапах истории его народов и истории российского государства. Современные границы Алтайского края. Климат, растительный и животный мир, плодородие почв, природные ресурсы- естественные предпосылки возникновения и высокого уровня художественной жизни древних обитателей региона.</w:t>
      </w:r>
    </w:p>
    <w:p w14:paraId="2DAE7FA3" w14:textId="77777777" w:rsidR="00A47452" w:rsidRPr="007C22E2" w:rsidRDefault="00A47452" w:rsidP="00A47452">
      <w:r w:rsidRPr="007C22E2">
        <w:t>Основные историко-культурные эпохи. Исторические и культурные памятники, исторические деятели Алтая, явления художественной культуры Алтая.</w:t>
      </w:r>
    </w:p>
    <w:p w14:paraId="1A635706" w14:textId="77777777" w:rsidR="00A47452" w:rsidRPr="007C22E2" w:rsidRDefault="00A47452" w:rsidP="00A47452">
      <w:pPr>
        <w:outlineLvl w:val="0"/>
        <w:rPr>
          <w:b/>
        </w:rPr>
      </w:pPr>
      <w:r w:rsidRPr="007C22E2">
        <w:rPr>
          <w:b/>
        </w:rPr>
        <w:t>Древний Алтай(5часов)</w:t>
      </w:r>
    </w:p>
    <w:p w14:paraId="700E4D9B" w14:textId="77777777" w:rsidR="00A47452" w:rsidRPr="007C22E2" w:rsidRDefault="00A47452" w:rsidP="00A47452">
      <w:r w:rsidRPr="007C22E2">
        <w:t xml:space="preserve">Древнейшие люди Хозяйство древних охотников и собирателей, их быт и жилище. Находки на УлалинкеДенисова пещера </w:t>
      </w:r>
    </w:p>
    <w:p w14:paraId="6FC417A3" w14:textId="77777777" w:rsidR="00A47452" w:rsidRPr="007C22E2" w:rsidRDefault="00A47452" w:rsidP="00A47452">
      <w:r w:rsidRPr="007C22E2">
        <w:t>.Изменение климата, исчезновение мамонтовой фауны.Новые формы хозяйственной деятельности. Изменение форм хозяйствования.Древнейшие погребения. Могильники Усть-Иша,Усть-Алейка.</w:t>
      </w:r>
    </w:p>
    <w:p w14:paraId="50CBAA72" w14:textId="77777777" w:rsidR="00A47452" w:rsidRPr="007C22E2" w:rsidRDefault="00A47452" w:rsidP="00A47452">
      <w:r w:rsidRPr="007C22E2">
        <w:t>Большемысцы и афанасьевцы-роль местного и пришлого населения в их формировании. Первые металлические изделия.Появление производящего хозяйстваМогильник Большой мыс.</w:t>
      </w:r>
    </w:p>
    <w:p w14:paraId="3056B659" w14:textId="77777777" w:rsidR="00A47452" w:rsidRPr="007C22E2" w:rsidRDefault="00A47452" w:rsidP="00A47452">
      <w:r w:rsidRPr="007C22E2">
        <w:t>Население края в бронзовом веке.Хозяйство и быт.Бронзолитейное производство.Комплексный характер хозяйственной деятельности.Поселение и жилища.</w:t>
      </w:r>
    </w:p>
    <w:p w14:paraId="099E537F" w14:textId="77777777" w:rsidR="00A47452" w:rsidRPr="007C22E2" w:rsidRDefault="00A47452" w:rsidP="00A47452">
      <w:r w:rsidRPr="007C22E2">
        <w:t>Население края в раннем железном веке.Каменцы, староалейцы, кулайцы.Начало великого переселения народов.</w:t>
      </w:r>
    </w:p>
    <w:p w14:paraId="19F5D67A" w14:textId="77777777" w:rsidR="00A47452" w:rsidRPr="007C22E2" w:rsidRDefault="00A47452" w:rsidP="00A47452">
      <w:r w:rsidRPr="007C22E2">
        <w:t>Хозяйство и быт.Железоделательное производство.Появление городищ.</w:t>
      </w:r>
    </w:p>
    <w:p w14:paraId="0731C7A9" w14:textId="77777777" w:rsidR="00A47452" w:rsidRPr="007C22E2" w:rsidRDefault="00A47452" w:rsidP="00A47452">
      <w:r w:rsidRPr="007C22E2">
        <w:t>Общественные отношения, искусство, религия.</w:t>
      </w:r>
    </w:p>
    <w:p w14:paraId="1BC560DC" w14:textId="77777777" w:rsidR="00A47452" w:rsidRPr="007C22E2" w:rsidRDefault="00A47452" w:rsidP="00A47452">
      <w:r w:rsidRPr="007C22E2">
        <w:t>Первые упоминания о скифах греками и китайцами.Пазырыкская культура.История открытия.Государственное устройство.Торговые связи.Скифо-сибирский звериный стиль.</w:t>
      </w:r>
    </w:p>
    <w:p w14:paraId="7E218FD1" w14:textId="77777777" w:rsidR="00A47452" w:rsidRPr="007C22E2" w:rsidRDefault="00A47452" w:rsidP="00A47452">
      <w:r w:rsidRPr="007C22E2">
        <w:t>Произведения из дерева,,,, войлока, кожи, кости, железа,золота, серебра.Погребальная обрядность.Мумификация.</w:t>
      </w:r>
    </w:p>
    <w:p w14:paraId="68973218" w14:textId="77777777" w:rsidR="00A47452" w:rsidRPr="007C22E2" w:rsidRDefault="00A47452" w:rsidP="00A47452">
      <w:pPr>
        <w:outlineLvl w:val="0"/>
        <w:rPr>
          <w:b/>
        </w:rPr>
      </w:pPr>
      <w:r w:rsidRPr="007C22E2">
        <w:rPr>
          <w:b/>
        </w:rPr>
        <w:t>Средневековый Алтай(5)</w:t>
      </w:r>
    </w:p>
    <w:p w14:paraId="0B69B596" w14:textId="77777777" w:rsidR="00A47452" w:rsidRPr="007C22E2" w:rsidRDefault="00A47452" w:rsidP="00A47452">
      <w:r w:rsidRPr="007C22E2">
        <w:t>Великое переселение народов. Гунны, тюрки, миф о Ашине. Тюркский каганат. Государственное устройство, Этнокультурная ситуация на территории Алтая.</w:t>
      </w:r>
    </w:p>
    <w:p w14:paraId="7168006C" w14:textId="77777777" w:rsidR="00A47452" w:rsidRPr="007C22E2" w:rsidRDefault="00A47452" w:rsidP="00A47452">
      <w:r w:rsidRPr="007C22E2">
        <w:t>Армия, дипломатические отношения и завоевания.Культура тюрков на Алтае .Руническая письменность.Музыкальное творчество тюрков.</w:t>
      </w:r>
    </w:p>
    <w:p w14:paraId="3DE533A2" w14:textId="77777777" w:rsidR="00A47452" w:rsidRPr="007C22E2" w:rsidRDefault="00A47452" w:rsidP="00A47452">
      <w:r w:rsidRPr="007C22E2">
        <w:t>Монгольское время.Алтай в составе Золотой и Белой Орды. Погребение воинов и обычных  дружинников.</w:t>
      </w:r>
    </w:p>
    <w:p w14:paraId="1CFAA632" w14:textId="77777777" w:rsidR="00A47452" w:rsidRPr="007C22E2" w:rsidRDefault="00A47452" w:rsidP="00A47452">
      <w:r w:rsidRPr="007C22E2">
        <w:t xml:space="preserve">Образование Джунгарскогоханства.Появление Западных монголов на Алтае. Подчинение алтайских племен джунгарам.Северные и южные алтайцы. </w:t>
      </w:r>
    </w:p>
    <w:p w14:paraId="56C6858F" w14:textId="77777777" w:rsidR="00A47452" w:rsidRPr="007C22E2" w:rsidRDefault="00A47452" w:rsidP="00A47452">
      <w:r w:rsidRPr="007C22E2">
        <w:t>Особенности мифологических представлений кочевых племен Алтая.Культурно-бытовые традиции.</w:t>
      </w:r>
    </w:p>
    <w:p w14:paraId="18FE9E09" w14:textId="77777777" w:rsidR="00A47452" w:rsidRPr="007C22E2" w:rsidRDefault="00A47452" w:rsidP="00A47452">
      <w:r w:rsidRPr="007C22E2">
        <w:t>Художественно-поэтические образы в сказаниях.</w:t>
      </w:r>
    </w:p>
    <w:p w14:paraId="7B018600" w14:textId="77777777" w:rsidR="00A47452" w:rsidRPr="007C22E2" w:rsidRDefault="00A47452" w:rsidP="00A47452">
      <w:pPr>
        <w:outlineLvl w:val="0"/>
        <w:rPr>
          <w:b/>
        </w:rPr>
      </w:pPr>
      <w:r w:rsidRPr="007C22E2">
        <w:rPr>
          <w:b/>
        </w:rPr>
        <w:t>Алтай в 18 веке(5)</w:t>
      </w:r>
    </w:p>
    <w:p w14:paraId="047E99D3" w14:textId="77777777" w:rsidR="00A47452" w:rsidRPr="007C22E2" w:rsidRDefault="00A47452" w:rsidP="00A47452">
      <w:r w:rsidRPr="007C22E2">
        <w:t>Джунгарское ханство, взаимоотношение с Россией.</w:t>
      </w:r>
    </w:p>
    <w:p w14:paraId="07DFF5D1" w14:textId="77777777" w:rsidR="00A47452" w:rsidRPr="007C22E2" w:rsidRDefault="00A47452" w:rsidP="00A47452">
      <w:r w:rsidRPr="007C22E2">
        <w:t>Первые русские деревни на территории края.Сельскохозяйственные занятия, промыслы первопоселенцев.</w:t>
      </w:r>
    </w:p>
    <w:p w14:paraId="35E61550" w14:textId="77777777" w:rsidR="00A47452" w:rsidRPr="007C22E2" w:rsidRDefault="00A47452" w:rsidP="00A47452">
      <w:r w:rsidRPr="007C22E2">
        <w:t xml:space="preserve">Заселение края после </w:t>
      </w:r>
      <w:smartTag w:uri="urn:schemas-microsoft-com:office:smarttags" w:element="metricconverter">
        <w:smartTagPr>
          <w:attr w:name="ProductID" w:val="1998 г"/>
        </w:smartTagPr>
        <w:r w:rsidRPr="007C22E2">
          <w:t>1747 г</w:t>
        </w:r>
      </w:smartTag>
      <w:r w:rsidRPr="007C22E2">
        <w:t xml:space="preserve"> «пришлые « и добровольные поселенцы.</w:t>
      </w:r>
    </w:p>
    <w:p w14:paraId="56CC755A" w14:textId="77777777" w:rsidR="00A47452" w:rsidRPr="007C22E2" w:rsidRDefault="00A47452" w:rsidP="00A47452">
      <w:r w:rsidRPr="007C22E2">
        <w:t>Гибель Джунгарского ханства и принятие южными алтайцами русского подданства.Создание Колывано-Кузнецкой оборонительной линии.</w:t>
      </w:r>
    </w:p>
    <w:p w14:paraId="7CBEEEFC" w14:textId="77777777" w:rsidR="00A47452" w:rsidRPr="007C22E2" w:rsidRDefault="00A47452" w:rsidP="00A47452">
      <w:r w:rsidRPr="007C22E2">
        <w:t>Открытие русскими медных руд. Становление Демидовских предприятий.Колывано-Воскресенский и Барнаульский заводы.</w:t>
      </w:r>
    </w:p>
    <w:p w14:paraId="43E32BF6" w14:textId="77777777" w:rsidR="00A47452" w:rsidRPr="007C22E2" w:rsidRDefault="00A47452" w:rsidP="00A47452">
      <w:r w:rsidRPr="007C22E2">
        <w:t>Начало промышленной добычи .Открытие рудного золота на Змеиной горе.</w:t>
      </w:r>
    </w:p>
    <w:p w14:paraId="7D1A644A" w14:textId="77777777" w:rsidR="00A47452" w:rsidRPr="007C22E2" w:rsidRDefault="00A47452" w:rsidP="00A47452">
      <w:r w:rsidRPr="007C22E2">
        <w:t>Социальный состав русского населения, система управления, военно-горный строй.</w:t>
      </w:r>
    </w:p>
    <w:p w14:paraId="7886689C" w14:textId="77777777" w:rsidR="00A47452" w:rsidRPr="007C22E2" w:rsidRDefault="00A47452" w:rsidP="00A47452">
      <w:r w:rsidRPr="007C22E2">
        <w:t>Начало камнерезного дела на Алтае. Религиозные обряды русского населения.Бытовая культура русских крестьян.</w:t>
      </w:r>
    </w:p>
    <w:p w14:paraId="57682115" w14:textId="77777777" w:rsidR="00A47452" w:rsidRPr="007C22E2" w:rsidRDefault="00A47452" w:rsidP="00A47452">
      <w:r w:rsidRPr="007C22E2">
        <w:t>Горнозаводские школы, училища, система подготовки инженерно-технических и медицинских кадров..Горнозаводские лечебные учреждения.</w:t>
      </w:r>
    </w:p>
    <w:p w14:paraId="50C9F892" w14:textId="77777777" w:rsidR="00A47452" w:rsidRPr="007C22E2" w:rsidRDefault="00A47452" w:rsidP="00A47452">
      <w:r w:rsidRPr="007C22E2">
        <w:t>И.И.Ползунов., К.Д .Фролов.</w:t>
      </w:r>
    </w:p>
    <w:p w14:paraId="6F51DFFD" w14:textId="77777777" w:rsidR="00A47452" w:rsidRPr="007C22E2" w:rsidRDefault="00A47452" w:rsidP="00A47452">
      <w:pPr>
        <w:outlineLvl w:val="0"/>
        <w:rPr>
          <w:b/>
        </w:rPr>
      </w:pPr>
      <w:r w:rsidRPr="007C22E2">
        <w:rPr>
          <w:b/>
        </w:rPr>
        <w:t>История Алтая в 19 веке(5часов)</w:t>
      </w:r>
    </w:p>
    <w:p w14:paraId="330ADCC7" w14:textId="77777777" w:rsidR="00A47452" w:rsidRPr="007C22E2" w:rsidRDefault="00A47452" w:rsidP="00A47452">
      <w:r w:rsidRPr="007C22E2">
        <w:t>Территория Колывано-воскресенского горного округа. Развитие казенной золотопромышленности. Положение приписных крестьян.Подготовка и обучение «горной элиты»</w:t>
      </w:r>
    </w:p>
    <w:p w14:paraId="42C49F7A" w14:textId="77777777" w:rsidR="00A47452" w:rsidRPr="007C22E2" w:rsidRDefault="00A47452" w:rsidP="00A47452">
      <w:r w:rsidRPr="007C22E2">
        <w:t>Влияние заводских порядков на развитие крестьянского обществаРоль старообрядцев.</w:t>
      </w:r>
    </w:p>
    <w:p w14:paraId="0C26D55A" w14:textId="77777777" w:rsidR="00A47452" w:rsidRPr="007C22E2" w:rsidRDefault="00A47452" w:rsidP="00A47452">
      <w:r w:rsidRPr="007C22E2">
        <w:t>Социальные и экономические последствия реформы.Кризис промышленности. Состояние путей сообщения на Алтае. Пароходство на Алтае.Характер торговли.</w:t>
      </w:r>
    </w:p>
    <w:p w14:paraId="48D3A2DB" w14:textId="77777777" w:rsidR="00A47452" w:rsidRPr="007C22E2" w:rsidRDefault="00A47452" w:rsidP="00A47452">
      <w:r w:rsidRPr="007C22E2">
        <w:t>Влияние реформы 1861 года на сельское хозяйство.Возникновение предпринимательства в сельском хозяйстве.</w:t>
      </w:r>
    </w:p>
    <w:p w14:paraId="7A1B7822" w14:textId="77777777" w:rsidR="00A47452" w:rsidRPr="007C22E2" w:rsidRDefault="00A47452" w:rsidP="00A47452">
      <w:r w:rsidRPr="007C22E2">
        <w:t>Самовольные переселенцы.Особенности и условия переселения в 60-80е годы 19 века.</w:t>
      </w:r>
    </w:p>
    <w:p w14:paraId="0ADCA29F" w14:textId="77777777" w:rsidR="00A47452" w:rsidRPr="007C22E2" w:rsidRDefault="00A47452" w:rsidP="00A47452">
      <w:r w:rsidRPr="007C22E2">
        <w:t>Место Алтая в географических открытиях.Создание географической карты Алтая.</w:t>
      </w:r>
    </w:p>
    <w:p w14:paraId="4D576163" w14:textId="77777777" w:rsidR="00A47452" w:rsidRPr="007C22E2" w:rsidRDefault="00A47452" w:rsidP="00A47452">
      <w:r w:rsidRPr="007C22E2">
        <w:t xml:space="preserve">Развитие системы образования.Типы начальной школы на Алтае, роль ссыльных в общественной жизни. </w:t>
      </w:r>
    </w:p>
    <w:p w14:paraId="2C3FF293" w14:textId="77777777" w:rsidR="00A47452" w:rsidRPr="007C22E2" w:rsidRDefault="00A47452" w:rsidP="00A47452">
      <w:r w:rsidRPr="007C22E2">
        <w:t>Роль церкви.Развитие миссионерских школ.Деятельность Алтайской духовной миссии.</w:t>
      </w:r>
    </w:p>
    <w:p w14:paraId="2C49C28D" w14:textId="77777777" w:rsidR="00A47452" w:rsidRPr="007C22E2" w:rsidRDefault="00A47452" w:rsidP="00A47452">
      <w:r w:rsidRPr="007C22E2">
        <w:t>Литературная жизнь Алтая(Гуляев) Ядринцев-поэт и публицист.Театральная жизнь Барнаула.Художники Алтая .Традиции градостроительства на Алтае. Деревянное зодчество.</w:t>
      </w:r>
    </w:p>
    <w:p w14:paraId="24B96A33" w14:textId="77777777" w:rsidR="00A47452" w:rsidRPr="007C22E2" w:rsidRDefault="00A47452" w:rsidP="00A47452">
      <w:pPr>
        <w:outlineLvl w:val="0"/>
        <w:rPr>
          <w:b/>
        </w:rPr>
      </w:pPr>
      <w:r w:rsidRPr="007C22E2">
        <w:rPr>
          <w:b/>
        </w:rPr>
        <w:t>Алтайский край в 20 веке(8)</w:t>
      </w:r>
    </w:p>
    <w:p w14:paraId="782BEB3C" w14:textId="77777777" w:rsidR="00A47452" w:rsidRPr="007C22E2" w:rsidRDefault="00A47452" w:rsidP="00A47452">
      <w:r w:rsidRPr="007C22E2">
        <w:t xml:space="preserve">Экономические и социальные изменения в промышленности в начале 20 века.Монополизация. Иностранный капитал в промышленности.Завершение сибирской землеустроительной реформы. </w:t>
      </w:r>
    </w:p>
    <w:p w14:paraId="47EC4C4A" w14:textId="77777777" w:rsidR="00A47452" w:rsidRPr="007C22E2" w:rsidRDefault="00A47452" w:rsidP="00A47452">
      <w:r w:rsidRPr="007C22E2">
        <w:t>Строительство новых железных дорог.Развитие торговли и банковское дело на Алтае.Крупнейшие предприниматели.</w:t>
      </w:r>
    </w:p>
    <w:p w14:paraId="4F379783" w14:textId="77777777" w:rsidR="00A47452" w:rsidRPr="007C22E2" w:rsidRDefault="00A47452" w:rsidP="00A47452">
      <w:r w:rsidRPr="007C22E2">
        <w:t>Общественно-политическая жизнь в начале 20 века.Рабочее движение.</w:t>
      </w:r>
    </w:p>
    <w:p w14:paraId="22BC5442" w14:textId="77777777" w:rsidR="00A47452" w:rsidRPr="007C22E2" w:rsidRDefault="00A47452" w:rsidP="00A47452">
      <w:r w:rsidRPr="007C22E2">
        <w:t>Установление Советской власти и Гражданская война.Формирование «красного и белого» лагерей на Алтае. Правление Белополяков и Колчака. Партизанское движение. Крестьянские восстания 1920-1922годов.</w:t>
      </w:r>
    </w:p>
    <w:p w14:paraId="2DF92F62" w14:textId="77777777" w:rsidR="00A47452" w:rsidRPr="007C22E2" w:rsidRDefault="00A47452" w:rsidP="00A47452">
      <w:r w:rsidRPr="007C22E2">
        <w:t>Новые условия и новые веяния. Возникновения образования.</w:t>
      </w:r>
    </w:p>
    <w:p w14:paraId="4B9BA069" w14:textId="77777777" w:rsidR="00A47452" w:rsidRPr="007C22E2" w:rsidRDefault="00A47452" w:rsidP="00A47452">
      <w:r w:rsidRPr="007C22E2">
        <w:t>Особенности Нэпа на Алтае. Восстановление экономики, Кооперативное движение.</w:t>
      </w:r>
    </w:p>
    <w:p w14:paraId="2C65C5DF" w14:textId="77777777" w:rsidR="00A47452" w:rsidRPr="007C22E2" w:rsidRDefault="00A47452" w:rsidP="00A47452">
      <w:r w:rsidRPr="007C22E2">
        <w:t>Коллективизация, индустриализация.Раскулачивание.Трудовой энтузиазм.Создание промышленности на Алтае.</w:t>
      </w:r>
    </w:p>
    <w:p w14:paraId="5764BACD" w14:textId="77777777" w:rsidR="00A47452" w:rsidRPr="007C22E2" w:rsidRDefault="00A47452" w:rsidP="00A47452">
      <w:pPr>
        <w:outlineLvl w:val="0"/>
      </w:pPr>
      <w:r w:rsidRPr="007C22E2">
        <w:t>Культура и искусство Советского Алтая: Бажов, Гребенщикова, Егоров…</w:t>
      </w:r>
    </w:p>
    <w:p w14:paraId="4E5F2C8E" w14:textId="77777777" w:rsidR="00A47452" w:rsidRPr="007C22E2" w:rsidRDefault="00A47452" w:rsidP="00A47452">
      <w:r w:rsidRPr="007C22E2">
        <w:t xml:space="preserve">Коммунистическая партия на Алтае. Противоречия в общественной жизни. </w:t>
      </w:r>
    </w:p>
    <w:p w14:paraId="343D1482" w14:textId="77777777" w:rsidR="00A47452" w:rsidRPr="007C22E2" w:rsidRDefault="00A47452" w:rsidP="00A47452">
      <w:r w:rsidRPr="007C22E2">
        <w:t>Строительство. Развитие народного образования.Шишков, Низовой, Казанский.</w:t>
      </w:r>
    </w:p>
    <w:p w14:paraId="26489FA9" w14:textId="77777777" w:rsidR="00A47452" w:rsidRPr="007C22E2" w:rsidRDefault="00A47452" w:rsidP="00A47452">
      <w:r w:rsidRPr="007C22E2">
        <w:t>Алтай в годы Вов. Эвакуация промышленных предприятий. Патриотизм народа. Движение Тысячников . Герои ВОВ-наши земляки.</w:t>
      </w:r>
    </w:p>
    <w:p w14:paraId="4B21E777" w14:textId="77777777" w:rsidR="00A47452" w:rsidRPr="007C22E2" w:rsidRDefault="00A47452" w:rsidP="00A47452">
      <w:r w:rsidRPr="007C22E2">
        <w:t xml:space="preserve">Восстановление послевоенной промышленности, развитие сельского хозяйства, транспорта, пароходства. </w:t>
      </w:r>
    </w:p>
    <w:p w14:paraId="6EB9AE99" w14:textId="77777777" w:rsidR="00A47452" w:rsidRPr="007C22E2" w:rsidRDefault="00A47452" w:rsidP="00A47452">
      <w:r w:rsidRPr="007C22E2">
        <w:t>Алтай в жизни русских писателей.</w:t>
      </w:r>
    </w:p>
    <w:p w14:paraId="646C12C6" w14:textId="77777777" w:rsidR="00A47452" w:rsidRPr="007C22E2" w:rsidRDefault="00A47452" w:rsidP="00A47452">
      <w:r w:rsidRPr="007C22E2">
        <w:t>Алтайский край в 1950-1980хгодах. Внутриполитические изменения.»Оттепель».Освоение целины. Научно-техническая политика.</w:t>
      </w:r>
    </w:p>
    <w:p w14:paraId="2119250D" w14:textId="77777777" w:rsidR="00A47452" w:rsidRPr="007C22E2" w:rsidRDefault="00A47452" w:rsidP="00A47452">
      <w:r w:rsidRPr="007C22E2">
        <w:t>Творчество Шукшина.</w:t>
      </w:r>
    </w:p>
    <w:p w14:paraId="5CAF2582" w14:textId="77777777" w:rsidR="00A47452" w:rsidRPr="007C22E2" w:rsidRDefault="00A47452" w:rsidP="00A47452">
      <w:r w:rsidRPr="007C22E2">
        <w:t>Творчество Юдалевич, Дворцов, Квин, Башунов…</w:t>
      </w:r>
    </w:p>
    <w:p w14:paraId="463ED87F" w14:textId="77777777" w:rsidR="00A47452" w:rsidRPr="007C22E2" w:rsidRDefault="00A47452" w:rsidP="00A47452">
      <w:pPr>
        <w:outlineLvl w:val="0"/>
        <w:rPr>
          <w:b/>
        </w:rPr>
      </w:pPr>
      <w:r w:rsidRPr="007C22E2">
        <w:rPr>
          <w:b/>
        </w:rPr>
        <w:t>Алтай на рубеже тысячелетий(4часа)</w:t>
      </w:r>
    </w:p>
    <w:p w14:paraId="74046C08" w14:textId="77777777" w:rsidR="00A47452" w:rsidRPr="007C22E2" w:rsidRDefault="00A47452" w:rsidP="00A47452">
      <w:r w:rsidRPr="007C22E2">
        <w:t>Алтайский край во второй половине 1980-начале 2000х годов.Современная социально-экономическая , политическая и культурная ситуация в стране.</w:t>
      </w:r>
    </w:p>
    <w:p w14:paraId="68B15E53" w14:textId="77777777" w:rsidR="00A47452" w:rsidRPr="007C22E2" w:rsidRDefault="00A47452" w:rsidP="00A47452">
      <w:r w:rsidRPr="007C22E2">
        <w:t>Постсоветский период развития Алтая, изменение социальной структуры общества. Промышленность, сельское хозяйство, фермерство, образование, наука, культурная жизнь.</w:t>
      </w:r>
    </w:p>
    <w:p w14:paraId="777C73E2" w14:textId="77777777" w:rsidR="00A47452" w:rsidRPr="007C22E2" w:rsidRDefault="00A47452" w:rsidP="00A47452">
      <w:r w:rsidRPr="007C22E2">
        <w:t>Реставрация религиозных исканий на Алтае:восстановление и открытие православных храмов. Реставрация религиозно-политического движения в Горном Алтае проблема сектантства  и религиозной интервенции.</w:t>
      </w:r>
    </w:p>
    <w:p w14:paraId="7C76AE38" w14:textId="77777777" w:rsidR="00A47452" w:rsidRPr="007C22E2" w:rsidRDefault="00A47452" w:rsidP="00A47452">
      <w:r w:rsidRPr="007C22E2">
        <w:t>Алтайская краевая писательская организация. Страницы истории и современность. Алтайская литературная периодика и их литературно-художественная и социальная роль в развитии культурных и литературных традиций на Алтае.</w:t>
      </w:r>
    </w:p>
    <w:p w14:paraId="1C1DFA0F" w14:textId="77777777" w:rsidR="00C75106" w:rsidRPr="007C22E2" w:rsidRDefault="00C75106" w:rsidP="00C75106">
      <w:pPr>
        <w:rPr>
          <w:b/>
        </w:rPr>
      </w:pPr>
      <w:r w:rsidRPr="007C22E2">
        <w:rPr>
          <w:b/>
        </w:rPr>
        <w:t>Учебно-тематический план</w:t>
      </w:r>
    </w:p>
    <w:tbl>
      <w:tblPr>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7227"/>
        <w:gridCol w:w="1142"/>
      </w:tblGrid>
      <w:tr w:rsidR="00C75106" w:rsidRPr="007C22E2" w14:paraId="65C5D99D" w14:textId="77777777" w:rsidTr="00C75106">
        <w:trPr>
          <w:trHeight w:val="705"/>
        </w:trPr>
        <w:tc>
          <w:tcPr>
            <w:tcW w:w="817" w:type="dxa"/>
          </w:tcPr>
          <w:p w14:paraId="450ED3D6" w14:textId="77777777" w:rsidR="00C75106" w:rsidRPr="007C22E2" w:rsidRDefault="00C75106" w:rsidP="00C75106">
            <w:pPr>
              <w:ind w:firstLine="0"/>
            </w:pPr>
            <w:r w:rsidRPr="007C22E2">
              <w:t>№ раздела.</w:t>
            </w:r>
          </w:p>
        </w:tc>
        <w:tc>
          <w:tcPr>
            <w:tcW w:w="7227" w:type="dxa"/>
          </w:tcPr>
          <w:p w14:paraId="64E19008" w14:textId="77777777" w:rsidR="00C75106" w:rsidRPr="007C22E2" w:rsidRDefault="00C75106" w:rsidP="00AE0635">
            <w:r w:rsidRPr="007C22E2">
              <w:t>Название раздела.</w:t>
            </w:r>
          </w:p>
        </w:tc>
        <w:tc>
          <w:tcPr>
            <w:tcW w:w="1142" w:type="dxa"/>
          </w:tcPr>
          <w:p w14:paraId="3C5F7433" w14:textId="77777777" w:rsidR="00C75106" w:rsidRPr="007C22E2" w:rsidRDefault="00C75106" w:rsidP="00C75106">
            <w:pPr>
              <w:ind w:firstLine="0"/>
            </w:pPr>
            <w:r w:rsidRPr="007C22E2">
              <w:t>Кол-во</w:t>
            </w:r>
          </w:p>
          <w:p w14:paraId="34F99495" w14:textId="77777777" w:rsidR="00C75106" w:rsidRPr="007C22E2" w:rsidRDefault="00C75106" w:rsidP="00C75106">
            <w:pPr>
              <w:ind w:firstLine="0"/>
            </w:pPr>
            <w:r w:rsidRPr="007C22E2">
              <w:t>Час.</w:t>
            </w:r>
          </w:p>
        </w:tc>
      </w:tr>
      <w:tr w:rsidR="00C75106" w:rsidRPr="007C22E2" w14:paraId="6C18373E" w14:textId="77777777" w:rsidTr="00C75106">
        <w:trPr>
          <w:trHeight w:val="433"/>
        </w:trPr>
        <w:tc>
          <w:tcPr>
            <w:tcW w:w="817" w:type="dxa"/>
          </w:tcPr>
          <w:p w14:paraId="723A52CB" w14:textId="77777777" w:rsidR="00C75106" w:rsidRPr="007C22E2" w:rsidRDefault="00C75106" w:rsidP="00C75106">
            <w:pPr>
              <w:ind w:firstLine="0"/>
            </w:pPr>
            <w:r w:rsidRPr="007C22E2">
              <w:t>1</w:t>
            </w:r>
          </w:p>
        </w:tc>
        <w:tc>
          <w:tcPr>
            <w:tcW w:w="7227" w:type="dxa"/>
          </w:tcPr>
          <w:p w14:paraId="42873221" w14:textId="77777777" w:rsidR="00C75106" w:rsidRPr="007C22E2" w:rsidRDefault="00C75106" w:rsidP="00C75106">
            <w:pPr>
              <w:ind w:firstLine="0"/>
            </w:pPr>
            <w:r w:rsidRPr="007C22E2">
              <w:t>Природные и климатические условия развития культуры Алтая.</w:t>
            </w:r>
          </w:p>
        </w:tc>
        <w:tc>
          <w:tcPr>
            <w:tcW w:w="1142" w:type="dxa"/>
          </w:tcPr>
          <w:p w14:paraId="579AE38B" w14:textId="77777777" w:rsidR="00C75106" w:rsidRPr="007C22E2" w:rsidRDefault="00C75106" w:rsidP="00C75106">
            <w:pPr>
              <w:ind w:firstLine="0"/>
            </w:pPr>
            <w:r w:rsidRPr="007C22E2">
              <w:t>2</w:t>
            </w:r>
          </w:p>
        </w:tc>
      </w:tr>
      <w:tr w:rsidR="00C75106" w:rsidRPr="007C22E2" w14:paraId="1B42BEDD" w14:textId="77777777" w:rsidTr="00C75106">
        <w:trPr>
          <w:trHeight w:val="553"/>
        </w:trPr>
        <w:tc>
          <w:tcPr>
            <w:tcW w:w="817" w:type="dxa"/>
          </w:tcPr>
          <w:p w14:paraId="780C2701" w14:textId="77777777" w:rsidR="00C75106" w:rsidRPr="007C22E2" w:rsidRDefault="00C75106" w:rsidP="00C75106">
            <w:pPr>
              <w:ind w:firstLine="0"/>
            </w:pPr>
            <w:r w:rsidRPr="007C22E2">
              <w:t>2</w:t>
            </w:r>
          </w:p>
        </w:tc>
        <w:tc>
          <w:tcPr>
            <w:tcW w:w="7227" w:type="dxa"/>
          </w:tcPr>
          <w:p w14:paraId="05413758" w14:textId="77777777" w:rsidR="00C75106" w:rsidRPr="007C22E2" w:rsidRDefault="00C75106" w:rsidP="00AE0635">
            <w:r w:rsidRPr="007C22E2">
              <w:t>Древний Алтай.</w:t>
            </w:r>
          </w:p>
        </w:tc>
        <w:tc>
          <w:tcPr>
            <w:tcW w:w="1142" w:type="dxa"/>
          </w:tcPr>
          <w:p w14:paraId="31F4E6B0" w14:textId="77777777" w:rsidR="00C75106" w:rsidRPr="007C22E2" w:rsidRDefault="00C75106" w:rsidP="00AE0635">
            <w:r w:rsidRPr="007C22E2">
              <w:t>5</w:t>
            </w:r>
          </w:p>
        </w:tc>
      </w:tr>
      <w:tr w:rsidR="00C75106" w:rsidRPr="007C22E2" w14:paraId="2FD65C41" w14:textId="77777777" w:rsidTr="00C75106">
        <w:trPr>
          <w:trHeight w:val="419"/>
        </w:trPr>
        <w:tc>
          <w:tcPr>
            <w:tcW w:w="817" w:type="dxa"/>
          </w:tcPr>
          <w:p w14:paraId="6AA0DE5A" w14:textId="77777777" w:rsidR="00C75106" w:rsidRPr="007C22E2" w:rsidRDefault="00C75106" w:rsidP="00C75106">
            <w:pPr>
              <w:ind w:firstLine="0"/>
            </w:pPr>
            <w:r w:rsidRPr="007C22E2">
              <w:t>3</w:t>
            </w:r>
          </w:p>
        </w:tc>
        <w:tc>
          <w:tcPr>
            <w:tcW w:w="7227" w:type="dxa"/>
          </w:tcPr>
          <w:p w14:paraId="387F1A22" w14:textId="77777777" w:rsidR="00C75106" w:rsidRPr="007C22E2" w:rsidRDefault="00C75106" w:rsidP="00AE0635">
            <w:r w:rsidRPr="007C22E2">
              <w:t>Средневековый Алтай.</w:t>
            </w:r>
          </w:p>
        </w:tc>
        <w:tc>
          <w:tcPr>
            <w:tcW w:w="1142" w:type="dxa"/>
          </w:tcPr>
          <w:p w14:paraId="7F1A525B" w14:textId="77777777" w:rsidR="00C75106" w:rsidRPr="007C22E2" w:rsidRDefault="00C75106" w:rsidP="00AE0635">
            <w:r w:rsidRPr="007C22E2">
              <w:t>5</w:t>
            </w:r>
          </w:p>
        </w:tc>
      </w:tr>
      <w:tr w:rsidR="00C75106" w:rsidRPr="007C22E2" w14:paraId="259A7EA3" w14:textId="77777777" w:rsidTr="00C75106">
        <w:trPr>
          <w:trHeight w:val="286"/>
        </w:trPr>
        <w:tc>
          <w:tcPr>
            <w:tcW w:w="817" w:type="dxa"/>
          </w:tcPr>
          <w:p w14:paraId="4D9DF25E" w14:textId="77777777" w:rsidR="00C75106" w:rsidRPr="007C22E2" w:rsidRDefault="00C75106" w:rsidP="00C75106">
            <w:pPr>
              <w:ind w:firstLine="0"/>
            </w:pPr>
            <w:r w:rsidRPr="007C22E2">
              <w:t>4</w:t>
            </w:r>
          </w:p>
        </w:tc>
        <w:tc>
          <w:tcPr>
            <w:tcW w:w="7227" w:type="dxa"/>
          </w:tcPr>
          <w:p w14:paraId="3F67E84D" w14:textId="77777777" w:rsidR="00C75106" w:rsidRPr="007C22E2" w:rsidRDefault="00C75106" w:rsidP="00AE0635">
            <w:r w:rsidRPr="007C22E2">
              <w:t>Алтай в 18 веке.</w:t>
            </w:r>
          </w:p>
        </w:tc>
        <w:tc>
          <w:tcPr>
            <w:tcW w:w="1142" w:type="dxa"/>
          </w:tcPr>
          <w:p w14:paraId="104797E2" w14:textId="77777777" w:rsidR="00C75106" w:rsidRPr="007C22E2" w:rsidRDefault="00C75106" w:rsidP="00AE0635">
            <w:r w:rsidRPr="007C22E2">
              <w:t>5</w:t>
            </w:r>
          </w:p>
        </w:tc>
      </w:tr>
      <w:tr w:rsidR="00C75106" w:rsidRPr="007C22E2" w14:paraId="6F013F74" w14:textId="77777777" w:rsidTr="00C75106">
        <w:trPr>
          <w:trHeight w:val="286"/>
        </w:trPr>
        <w:tc>
          <w:tcPr>
            <w:tcW w:w="817" w:type="dxa"/>
          </w:tcPr>
          <w:p w14:paraId="32F8FC45" w14:textId="77777777" w:rsidR="00C75106" w:rsidRPr="007C22E2" w:rsidRDefault="00C75106" w:rsidP="00C75106">
            <w:pPr>
              <w:ind w:firstLine="0"/>
            </w:pPr>
            <w:r w:rsidRPr="007C22E2">
              <w:t>5</w:t>
            </w:r>
          </w:p>
        </w:tc>
        <w:tc>
          <w:tcPr>
            <w:tcW w:w="7227" w:type="dxa"/>
          </w:tcPr>
          <w:p w14:paraId="14F2C0BB" w14:textId="77777777" w:rsidR="00C75106" w:rsidRPr="007C22E2" w:rsidRDefault="00C75106" w:rsidP="00AE0635">
            <w:r w:rsidRPr="007C22E2">
              <w:t>История Алтая в 19 веке.</w:t>
            </w:r>
          </w:p>
        </w:tc>
        <w:tc>
          <w:tcPr>
            <w:tcW w:w="1142" w:type="dxa"/>
          </w:tcPr>
          <w:p w14:paraId="3FD87B5C" w14:textId="77777777" w:rsidR="00C75106" w:rsidRPr="007C22E2" w:rsidRDefault="00C75106" w:rsidP="00AE0635">
            <w:r w:rsidRPr="007C22E2">
              <w:t>5</w:t>
            </w:r>
          </w:p>
        </w:tc>
      </w:tr>
      <w:tr w:rsidR="00C75106" w:rsidRPr="007C22E2" w14:paraId="68F4ACAB" w14:textId="77777777" w:rsidTr="00C75106">
        <w:trPr>
          <w:trHeight w:val="428"/>
        </w:trPr>
        <w:tc>
          <w:tcPr>
            <w:tcW w:w="817" w:type="dxa"/>
          </w:tcPr>
          <w:p w14:paraId="1DEC267A" w14:textId="77777777" w:rsidR="00C75106" w:rsidRPr="007C22E2" w:rsidRDefault="00C75106" w:rsidP="00C75106">
            <w:pPr>
              <w:ind w:firstLine="0"/>
            </w:pPr>
            <w:r w:rsidRPr="007C22E2">
              <w:t>6</w:t>
            </w:r>
          </w:p>
        </w:tc>
        <w:tc>
          <w:tcPr>
            <w:tcW w:w="7227" w:type="dxa"/>
          </w:tcPr>
          <w:p w14:paraId="078CC800" w14:textId="77777777" w:rsidR="00C75106" w:rsidRPr="007C22E2" w:rsidRDefault="00C75106" w:rsidP="00AE0635">
            <w:r w:rsidRPr="007C22E2">
              <w:t>Алтайский край в 20 веке.</w:t>
            </w:r>
          </w:p>
        </w:tc>
        <w:tc>
          <w:tcPr>
            <w:tcW w:w="1142" w:type="dxa"/>
          </w:tcPr>
          <w:p w14:paraId="3EE16BE3" w14:textId="77777777" w:rsidR="00C75106" w:rsidRPr="007C22E2" w:rsidRDefault="00C75106" w:rsidP="00AE0635">
            <w:r w:rsidRPr="007C22E2">
              <w:t>8</w:t>
            </w:r>
          </w:p>
        </w:tc>
      </w:tr>
      <w:tr w:rsidR="00C75106" w:rsidRPr="007C22E2" w14:paraId="29927976" w14:textId="77777777" w:rsidTr="00C75106">
        <w:trPr>
          <w:trHeight w:val="428"/>
        </w:trPr>
        <w:tc>
          <w:tcPr>
            <w:tcW w:w="817" w:type="dxa"/>
          </w:tcPr>
          <w:p w14:paraId="0D9107B9" w14:textId="77777777" w:rsidR="00C75106" w:rsidRPr="007C22E2" w:rsidRDefault="00C75106" w:rsidP="00C75106">
            <w:pPr>
              <w:ind w:firstLine="0"/>
            </w:pPr>
            <w:r w:rsidRPr="007C22E2">
              <w:t>7</w:t>
            </w:r>
          </w:p>
        </w:tc>
        <w:tc>
          <w:tcPr>
            <w:tcW w:w="7227" w:type="dxa"/>
          </w:tcPr>
          <w:p w14:paraId="0FE1F164" w14:textId="77777777" w:rsidR="00C75106" w:rsidRPr="007C22E2" w:rsidRDefault="00C75106" w:rsidP="00AE0635">
            <w:r w:rsidRPr="007C22E2">
              <w:t>Алтай на рубеже тысячелетий.</w:t>
            </w:r>
          </w:p>
        </w:tc>
        <w:tc>
          <w:tcPr>
            <w:tcW w:w="1142" w:type="dxa"/>
          </w:tcPr>
          <w:p w14:paraId="69F6511B" w14:textId="77777777" w:rsidR="00C75106" w:rsidRPr="007C22E2" w:rsidRDefault="00C75106" w:rsidP="00AE0635">
            <w:r w:rsidRPr="007C22E2">
              <w:t>4</w:t>
            </w:r>
          </w:p>
        </w:tc>
      </w:tr>
      <w:tr w:rsidR="00C75106" w:rsidRPr="007C22E2" w14:paraId="4AA7EBCD" w14:textId="77777777" w:rsidTr="00C75106">
        <w:trPr>
          <w:trHeight w:val="428"/>
        </w:trPr>
        <w:tc>
          <w:tcPr>
            <w:tcW w:w="817" w:type="dxa"/>
          </w:tcPr>
          <w:p w14:paraId="274ACF9F" w14:textId="50FA8DF0" w:rsidR="00C75106" w:rsidRPr="007C22E2" w:rsidRDefault="00C75106" w:rsidP="00C75106">
            <w:pPr>
              <w:ind w:firstLine="0"/>
            </w:pPr>
            <w:r>
              <w:t>8</w:t>
            </w:r>
          </w:p>
        </w:tc>
        <w:tc>
          <w:tcPr>
            <w:tcW w:w="7227" w:type="dxa"/>
          </w:tcPr>
          <w:p w14:paraId="7C0BC805" w14:textId="1390EE72" w:rsidR="00C75106" w:rsidRPr="007C22E2" w:rsidRDefault="00C75106" w:rsidP="00AE0635">
            <w:r>
              <w:t xml:space="preserve">Итого </w:t>
            </w:r>
          </w:p>
        </w:tc>
        <w:tc>
          <w:tcPr>
            <w:tcW w:w="1142" w:type="dxa"/>
          </w:tcPr>
          <w:p w14:paraId="6B057009" w14:textId="3A184ACE" w:rsidR="00C75106" w:rsidRPr="007C22E2" w:rsidRDefault="00C75106" w:rsidP="00C75106">
            <w:pPr>
              <w:ind w:firstLine="0"/>
            </w:pPr>
            <w:r>
              <w:t>34</w:t>
            </w:r>
          </w:p>
        </w:tc>
      </w:tr>
    </w:tbl>
    <w:p w14:paraId="3F101176" w14:textId="2742EAB5" w:rsidR="003F2DEE" w:rsidRDefault="00C75106" w:rsidP="00D67E67">
      <w:pPr>
        <w:rPr>
          <w:b/>
          <w:bCs/>
          <w:szCs w:val="24"/>
        </w:rPr>
      </w:pPr>
      <w:r>
        <w:rPr>
          <w:b/>
          <w:bCs/>
          <w:szCs w:val="24"/>
        </w:rPr>
        <w:t xml:space="preserve">Рабочая программа внеурочной деятельности </w:t>
      </w:r>
      <w:r w:rsidR="00D67E67" w:rsidRPr="00D67E67">
        <w:rPr>
          <w:b/>
          <w:bCs/>
          <w:szCs w:val="24"/>
        </w:rPr>
        <w:t>« Английский клуб «Дискавери»</w:t>
      </w:r>
    </w:p>
    <w:p w14:paraId="6A7C44B6" w14:textId="77777777" w:rsidR="00D67E67" w:rsidRDefault="00D67E67" w:rsidP="00D67E67">
      <w:pPr>
        <w:jc w:val="center"/>
        <w:rPr>
          <w:b/>
          <w:sz w:val="28"/>
        </w:rPr>
      </w:pPr>
      <w:r>
        <w:rPr>
          <w:b/>
          <w:sz w:val="28"/>
        </w:rPr>
        <w:t>Результаты освоения программы</w:t>
      </w:r>
    </w:p>
    <w:p w14:paraId="3C64E6EA" w14:textId="77777777" w:rsidR="00D67E67" w:rsidRDefault="00D67E67" w:rsidP="00D67E67">
      <w:pPr>
        <w:jc w:val="both"/>
      </w:pPr>
    </w:p>
    <w:p w14:paraId="05FB6EF6" w14:textId="77777777" w:rsidR="00D67E67" w:rsidRPr="001B6C73" w:rsidRDefault="00D67E67" w:rsidP="00D67E67">
      <w:pPr>
        <w:jc w:val="both"/>
      </w:pPr>
      <w:r w:rsidRPr="001B6C73">
        <w:rPr>
          <w:b/>
          <w:bCs/>
          <w:iCs/>
        </w:rPr>
        <w:t>Личностные результаты освоения программы внеурочной деятельности:</w:t>
      </w:r>
    </w:p>
    <w:p w14:paraId="19DC7F94" w14:textId="77777777" w:rsidR="00D67E67" w:rsidRPr="001B6C73" w:rsidRDefault="00D67E67" w:rsidP="009033E7">
      <w:pPr>
        <w:widowControl w:val="0"/>
        <w:numPr>
          <w:ilvl w:val="0"/>
          <w:numId w:val="345"/>
        </w:numPr>
        <w:suppressAutoHyphens/>
        <w:jc w:val="both"/>
      </w:pPr>
      <w:r w:rsidRPr="001B6C73">
        <w:t>сформируется устойчивый познавательный интерес и становление смыслообразующей функции познавательного мотива;</w:t>
      </w:r>
      <w:r w:rsidRPr="001B6C73">
        <w:rPr>
          <w:b/>
          <w:bCs/>
          <w:i/>
          <w:iCs/>
        </w:rPr>
        <w:t> </w:t>
      </w:r>
    </w:p>
    <w:p w14:paraId="3B170AB0" w14:textId="77777777" w:rsidR="00D67E67" w:rsidRPr="001B6C73" w:rsidRDefault="00D67E67" w:rsidP="009033E7">
      <w:pPr>
        <w:widowControl w:val="0"/>
        <w:numPr>
          <w:ilvl w:val="0"/>
          <w:numId w:val="345"/>
        </w:numPr>
        <w:suppressAutoHyphens/>
        <w:jc w:val="both"/>
      </w:pPr>
      <w:r w:rsidRPr="001B6C73">
        <w:t xml:space="preserve">сформируются умения вести диалог на основе равноправных отношений и взаимного уважения и принятия; </w:t>
      </w:r>
      <w:r w:rsidRPr="001B6C73">
        <w:rPr>
          <w:b/>
          <w:bCs/>
          <w:i/>
          <w:iCs/>
        </w:rPr>
        <w:t> </w:t>
      </w:r>
    </w:p>
    <w:p w14:paraId="7E01C512" w14:textId="77777777" w:rsidR="00D67E67" w:rsidRPr="001B6C73" w:rsidRDefault="00D67E67" w:rsidP="009033E7">
      <w:pPr>
        <w:widowControl w:val="0"/>
        <w:numPr>
          <w:ilvl w:val="0"/>
          <w:numId w:val="345"/>
        </w:numPr>
        <w:suppressAutoHyphens/>
        <w:jc w:val="both"/>
      </w:pPr>
      <w:r w:rsidRPr="001B6C73">
        <w:t>сформируется готовность и способность к выполнению моральных норм в отношении взрослых и сверстников в школе, дома, во внеучебных видах деятельности;</w:t>
      </w:r>
      <w:r w:rsidRPr="001B6C73">
        <w:rPr>
          <w:b/>
          <w:bCs/>
          <w:i/>
          <w:iCs/>
        </w:rPr>
        <w:t> </w:t>
      </w:r>
    </w:p>
    <w:p w14:paraId="24F23A27" w14:textId="77777777" w:rsidR="00D67E67" w:rsidRPr="001B6C73" w:rsidRDefault="00D67E67" w:rsidP="009033E7">
      <w:pPr>
        <w:widowControl w:val="0"/>
        <w:numPr>
          <w:ilvl w:val="0"/>
          <w:numId w:val="345"/>
        </w:numPr>
        <w:suppressAutoHyphens/>
        <w:jc w:val="both"/>
      </w:pPr>
      <w:r w:rsidRPr="001B6C73">
        <w:t>сформируется потребность в участии в общественной жизни ближайшего социального окружения, общественно полезной деятельности;</w:t>
      </w:r>
      <w:r w:rsidRPr="001B6C73">
        <w:rPr>
          <w:b/>
          <w:bCs/>
          <w:i/>
          <w:iCs/>
        </w:rPr>
        <w:t> </w:t>
      </w:r>
    </w:p>
    <w:p w14:paraId="7BADB252" w14:textId="77777777" w:rsidR="00D67E67" w:rsidRPr="001B6C73" w:rsidRDefault="00D67E67" w:rsidP="00D67E67">
      <w:pPr>
        <w:jc w:val="both"/>
      </w:pPr>
      <w:r w:rsidRPr="001B6C73">
        <w:rPr>
          <w:b/>
          <w:bCs/>
        </w:rPr>
        <w:t>Метапредметные результаты освоения программы внеурочной деятельности:</w:t>
      </w:r>
    </w:p>
    <w:p w14:paraId="519EF0EB" w14:textId="77777777" w:rsidR="00D67E67" w:rsidRPr="001B6C73" w:rsidRDefault="00D67E67" w:rsidP="00D67E67">
      <w:pPr>
        <w:jc w:val="both"/>
      </w:pPr>
      <w:r w:rsidRPr="001B6C73">
        <w:rPr>
          <w:b/>
          <w:bCs/>
        </w:rPr>
        <w:t>Регулятивные универсальные учебные действия</w:t>
      </w:r>
    </w:p>
    <w:p w14:paraId="598D4E65" w14:textId="77777777" w:rsidR="00D67E67" w:rsidRPr="001B6C73" w:rsidRDefault="00D67E67" w:rsidP="00D67E67">
      <w:pPr>
        <w:jc w:val="both"/>
      </w:pPr>
      <w:r w:rsidRPr="001B6C73">
        <w:t>Обучающийся  научится:</w:t>
      </w:r>
    </w:p>
    <w:p w14:paraId="1D056F88" w14:textId="77777777" w:rsidR="00D67E67" w:rsidRPr="001B6C73" w:rsidRDefault="00D67E67" w:rsidP="009033E7">
      <w:pPr>
        <w:widowControl w:val="0"/>
        <w:numPr>
          <w:ilvl w:val="0"/>
          <w:numId w:val="346"/>
        </w:numPr>
        <w:suppressAutoHyphens/>
        <w:jc w:val="both"/>
      </w:pPr>
      <w:r w:rsidRPr="001B6C73">
        <w:t>целеполаганию, включая постановку новых целей, преобразование практической задачи в познавательную;</w:t>
      </w:r>
    </w:p>
    <w:p w14:paraId="74946B07" w14:textId="77777777" w:rsidR="00D67E67" w:rsidRPr="001B6C73" w:rsidRDefault="00D67E67" w:rsidP="009033E7">
      <w:pPr>
        <w:widowControl w:val="0"/>
        <w:numPr>
          <w:ilvl w:val="0"/>
          <w:numId w:val="346"/>
        </w:numPr>
        <w:suppressAutoHyphens/>
        <w:jc w:val="both"/>
      </w:pPr>
      <w:r w:rsidRPr="001B6C73">
        <w:t> самостоятельно анализировать условия достижения цели на основе учёта выделенных учителем ориентиров действия в новом учебном материале;</w:t>
      </w:r>
    </w:p>
    <w:p w14:paraId="7CDAD557" w14:textId="77777777" w:rsidR="00D67E67" w:rsidRPr="001B6C73" w:rsidRDefault="00D67E67" w:rsidP="009033E7">
      <w:pPr>
        <w:widowControl w:val="0"/>
        <w:numPr>
          <w:ilvl w:val="0"/>
          <w:numId w:val="346"/>
        </w:numPr>
        <w:suppressAutoHyphens/>
        <w:jc w:val="both"/>
      </w:pPr>
      <w:r w:rsidRPr="001B6C73">
        <w:t>планировать пути достижения целей;</w:t>
      </w:r>
    </w:p>
    <w:p w14:paraId="723756B9" w14:textId="77777777" w:rsidR="00D67E67" w:rsidRPr="001B6C73" w:rsidRDefault="00D67E67" w:rsidP="009033E7">
      <w:pPr>
        <w:widowControl w:val="0"/>
        <w:numPr>
          <w:ilvl w:val="0"/>
          <w:numId w:val="346"/>
        </w:numPr>
        <w:suppressAutoHyphens/>
        <w:jc w:val="both"/>
      </w:pPr>
      <w:r w:rsidRPr="001B6C73">
        <w:t xml:space="preserve">устанавливать целевые приоритеты; </w:t>
      </w:r>
    </w:p>
    <w:p w14:paraId="5006FB9B" w14:textId="77777777" w:rsidR="00D67E67" w:rsidRPr="001B6C73" w:rsidRDefault="00D67E67" w:rsidP="009033E7">
      <w:pPr>
        <w:widowControl w:val="0"/>
        <w:numPr>
          <w:ilvl w:val="0"/>
          <w:numId w:val="346"/>
        </w:numPr>
        <w:suppressAutoHyphens/>
        <w:jc w:val="both"/>
      </w:pPr>
      <w:r w:rsidRPr="001B6C73">
        <w:t>уметь самостоятельно контролировать своё время и управлять им;</w:t>
      </w:r>
    </w:p>
    <w:p w14:paraId="36EF41A6" w14:textId="77777777" w:rsidR="00D67E67" w:rsidRPr="001B6C73" w:rsidRDefault="00D67E67" w:rsidP="009033E7">
      <w:pPr>
        <w:widowControl w:val="0"/>
        <w:numPr>
          <w:ilvl w:val="0"/>
          <w:numId w:val="346"/>
        </w:numPr>
        <w:suppressAutoHyphens/>
        <w:jc w:val="both"/>
      </w:pPr>
      <w:r w:rsidRPr="001B6C73">
        <w:t> принимать решения в проблемной ситуации на основе переговоров;</w:t>
      </w:r>
    </w:p>
    <w:p w14:paraId="13B65D11" w14:textId="77777777" w:rsidR="00D67E67" w:rsidRPr="001B6C73" w:rsidRDefault="00D67E67" w:rsidP="009033E7">
      <w:pPr>
        <w:widowControl w:val="0"/>
        <w:numPr>
          <w:ilvl w:val="0"/>
          <w:numId w:val="346"/>
        </w:numPr>
        <w:suppressAutoHyphens/>
        <w:jc w:val="both"/>
      </w:pPr>
      <w:r w:rsidRPr="001B6C73">
        <w:t xml:space="preserve">осуществлять констатирующий и предвосхищающий контроль по результату и по способу действия; </w:t>
      </w:r>
    </w:p>
    <w:p w14:paraId="561D0DE5" w14:textId="77777777" w:rsidR="00D67E67" w:rsidRPr="001B6C73" w:rsidRDefault="00D67E67" w:rsidP="009033E7">
      <w:pPr>
        <w:widowControl w:val="0"/>
        <w:numPr>
          <w:ilvl w:val="0"/>
          <w:numId w:val="346"/>
        </w:numPr>
        <w:suppressAutoHyphens/>
        <w:jc w:val="both"/>
      </w:pPr>
      <w:r w:rsidRPr="001B6C73">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14:paraId="33AAF74A" w14:textId="77777777" w:rsidR="00D67E67" w:rsidRPr="001B6C73" w:rsidRDefault="00D67E67" w:rsidP="009033E7">
      <w:pPr>
        <w:widowControl w:val="0"/>
        <w:numPr>
          <w:ilvl w:val="0"/>
          <w:numId w:val="346"/>
        </w:numPr>
        <w:suppressAutoHyphens/>
        <w:jc w:val="both"/>
      </w:pPr>
      <w:r w:rsidRPr="001B6C73">
        <w:t>основам прогнозирования как предвидения будущих событий и развития процесса.</w:t>
      </w:r>
    </w:p>
    <w:p w14:paraId="40DD9757" w14:textId="77777777" w:rsidR="00D67E67" w:rsidRPr="001B6C73" w:rsidRDefault="00D67E67" w:rsidP="00D67E67">
      <w:pPr>
        <w:jc w:val="both"/>
      </w:pPr>
      <w:r w:rsidRPr="001B6C73">
        <w:rPr>
          <w:b/>
          <w:bCs/>
        </w:rPr>
        <w:t>Познавательные универсальные учебные действия</w:t>
      </w:r>
    </w:p>
    <w:p w14:paraId="1003CD0F" w14:textId="77777777" w:rsidR="00D67E67" w:rsidRPr="001B6C73" w:rsidRDefault="00D67E67" w:rsidP="00D67E67">
      <w:pPr>
        <w:jc w:val="both"/>
      </w:pPr>
      <w:r w:rsidRPr="001B6C73">
        <w:t>Обучающийся   научится:</w:t>
      </w:r>
    </w:p>
    <w:p w14:paraId="7CDE73DD" w14:textId="77777777" w:rsidR="00D67E67" w:rsidRPr="001B6C73" w:rsidRDefault="00D67E67" w:rsidP="009033E7">
      <w:pPr>
        <w:widowControl w:val="0"/>
        <w:numPr>
          <w:ilvl w:val="0"/>
          <w:numId w:val="347"/>
        </w:numPr>
        <w:suppressAutoHyphens/>
        <w:jc w:val="both"/>
      </w:pPr>
      <w:r w:rsidRPr="001B6C73">
        <w:t> осуществлять поиск информации с использованием ресурсов библиотек и Интернета;</w:t>
      </w:r>
    </w:p>
    <w:p w14:paraId="7D0FE70F" w14:textId="77777777" w:rsidR="00D67E67" w:rsidRPr="001B6C73" w:rsidRDefault="00D67E67" w:rsidP="009033E7">
      <w:pPr>
        <w:widowControl w:val="0"/>
        <w:numPr>
          <w:ilvl w:val="0"/>
          <w:numId w:val="347"/>
        </w:numPr>
        <w:suppressAutoHyphens/>
        <w:jc w:val="both"/>
      </w:pPr>
      <w:r w:rsidRPr="001B6C73">
        <w:t>осуществлять выбор наиболее эффективных способов решения задач в зависимости от конкретных условий;</w:t>
      </w:r>
    </w:p>
    <w:p w14:paraId="66201B5D" w14:textId="77777777" w:rsidR="00D67E67" w:rsidRPr="001B6C73" w:rsidRDefault="00D67E67" w:rsidP="009033E7">
      <w:pPr>
        <w:widowControl w:val="0"/>
        <w:numPr>
          <w:ilvl w:val="0"/>
          <w:numId w:val="347"/>
        </w:numPr>
        <w:suppressAutoHyphens/>
        <w:jc w:val="both"/>
      </w:pPr>
      <w:r w:rsidRPr="001B6C73">
        <w:t>устанавливать причинно-следственные связи;</w:t>
      </w:r>
    </w:p>
    <w:p w14:paraId="78C6B4CB" w14:textId="77777777" w:rsidR="00D67E67" w:rsidRPr="001B6C73" w:rsidRDefault="00D67E67" w:rsidP="009033E7">
      <w:pPr>
        <w:widowControl w:val="0"/>
        <w:numPr>
          <w:ilvl w:val="0"/>
          <w:numId w:val="347"/>
        </w:numPr>
        <w:suppressAutoHyphens/>
        <w:jc w:val="both"/>
      </w:pPr>
      <w:r w:rsidRPr="001B6C73">
        <w:t xml:space="preserve"> сравнивать, самостоятельно выбирая основания и критерии для указанных логических операций;</w:t>
      </w:r>
    </w:p>
    <w:p w14:paraId="7A12D32B" w14:textId="77777777" w:rsidR="00D67E67" w:rsidRPr="001B6C73" w:rsidRDefault="00D67E67" w:rsidP="009033E7">
      <w:pPr>
        <w:widowControl w:val="0"/>
        <w:numPr>
          <w:ilvl w:val="0"/>
          <w:numId w:val="347"/>
        </w:numPr>
        <w:suppressAutoHyphens/>
        <w:jc w:val="both"/>
      </w:pPr>
      <w:r w:rsidRPr="001B6C73">
        <w:t>основам ознакомительного, изучающего, усваивающего и поискового чтения;</w:t>
      </w:r>
    </w:p>
    <w:p w14:paraId="3F3C098A" w14:textId="77777777" w:rsidR="00D67E67" w:rsidRPr="001B6C73" w:rsidRDefault="00D67E67" w:rsidP="009033E7">
      <w:pPr>
        <w:widowControl w:val="0"/>
        <w:numPr>
          <w:ilvl w:val="0"/>
          <w:numId w:val="347"/>
        </w:numPr>
        <w:suppressAutoHyphens/>
        <w:jc w:val="both"/>
      </w:pPr>
      <w:r w:rsidRPr="001B6C73">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14:paraId="7D46C2C7" w14:textId="77777777" w:rsidR="00D67E67" w:rsidRPr="001B6C73" w:rsidRDefault="00D67E67" w:rsidP="009033E7">
      <w:pPr>
        <w:widowControl w:val="0"/>
        <w:numPr>
          <w:ilvl w:val="0"/>
          <w:numId w:val="347"/>
        </w:numPr>
        <w:suppressAutoHyphens/>
        <w:jc w:val="both"/>
      </w:pPr>
      <w:r w:rsidRPr="001B6C73">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14:paraId="1EAB4FB8" w14:textId="77777777" w:rsidR="00D67E67" w:rsidRPr="001B6C73" w:rsidRDefault="00D67E67" w:rsidP="00D67E67">
      <w:pPr>
        <w:jc w:val="both"/>
      </w:pPr>
      <w:r w:rsidRPr="001B6C73">
        <w:rPr>
          <w:b/>
          <w:bCs/>
        </w:rPr>
        <w:t>Коммуникативные универсальные учебные действия</w:t>
      </w:r>
    </w:p>
    <w:p w14:paraId="2D1E1066" w14:textId="77777777" w:rsidR="00D67E67" w:rsidRPr="001B6C73" w:rsidRDefault="00D67E67" w:rsidP="00D67E67">
      <w:pPr>
        <w:jc w:val="both"/>
      </w:pPr>
      <w:r w:rsidRPr="001B6C73">
        <w:t>Обучающийся  научится:</w:t>
      </w:r>
    </w:p>
    <w:p w14:paraId="7567E8A0" w14:textId="77777777" w:rsidR="00D67E67" w:rsidRPr="001B6C73" w:rsidRDefault="00D67E67" w:rsidP="009033E7">
      <w:pPr>
        <w:widowControl w:val="0"/>
        <w:numPr>
          <w:ilvl w:val="0"/>
          <w:numId w:val="348"/>
        </w:numPr>
        <w:suppressAutoHyphens/>
        <w:jc w:val="both"/>
      </w:pPr>
      <w:r w:rsidRPr="001B6C73">
        <w:t>учитывать разные мнения и стремиться к координации различных позиций в сотрудничестве;</w:t>
      </w:r>
    </w:p>
    <w:p w14:paraId="2E543E95" w14:textId="77777777" w:rsidR="00D67E67" w:rsidRPr="001B6C73" w:rsidRDefault="00D67E67" w:rsidP="009033E7">
      <w:pPr>
        <w:widowControl w:val="0"/>
        <w:numPr>
          <w:ilvl w:val="0"/>
          <w:numId w:val="348"/>
        </w:numPr>
        <w:suppressAutoHyphens/>
        <w:jc w:val="both"/>
      </w:pPr>
      <w:r w:rsidRPr="001B6C73">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14:paraId="70F1A8BA" w14:textId="77777777" w:rsidR="00D67E67" w:rsidRPr="001B6C73" w:rsidRDefault="00D67E67" w:rsidP="009033E7">
      <w:pPr>
        <w:widowControl w:val="0"/>
        <w:numPr>
          <w:ilvl w:val="0"/>
          <w:numId w:val="348"/>
        </w:numPr>
        <w:suppressAutoHyphens/>
        <w:jc w:val="both"/>
      </w:pPr>
      <w:r w:rsidRPr="001B6C73">
        <w:t>устанавливать и сравнивать разные точки зрения, прежде чем принимать решения и делать выбор;</w:t>
      </w:r>
    </w:p>
    <w:p w14:paraId="01E2D62B" w14:textId="77777777" w:rsidR="00D67E67" w:rsidRPr="001B6C73" w:rsidRDefault="00D67E67" w:rsidP="009033E7">
      <w:pPr>
        <w:widowControl w:val="0"/>
        <w:numPr>
          <w:ilvl w:val="0"/>
          <w:numId w:val="348"/>
        </w:numPr>
        <w:suppressAutoHyphens/>
        <w:jc w:val="both"/>
      </w:pPr>
      <w:r w:rsidRPr="001B6C73">
        <w:t>аргументировать свою точку зрения, спорить и отстаивать свою позицию не враждебным для оппонентов образом;</w:t>
      </w:r>
    </w:p>
    <w:p w14:paraId="763EE6FD" w14:textId="77777777" w:rsidR="00D67E67" w:rsidRPr="001B6C73" w:rsidRDefault="00D67E67" w:rsidP="009033E7">
      <w:pPr>
        <w:widowControl w:val="0"/>
        <w:numPr>
          <w:ilvl w:val="0"/>
          <w:numId w:val="348"/>
        </w:numPr>
        <w:suppressAutoHyphens/>
        <w:jc w:val="both"/>
      </w:pPr>
      <w:r w:rsidRPr="001B6C73">
        <w:t>задавать вопросы, необходимые для организации собственной деятельности и сотрудничества с партнёром;</w:t>
      </w:r>
    </w:p>
    <w:p w14:paraId="66308107" w14:textId="77777777" w:rsidR="00D67E67" w:rsidRPr="001B6C73" w:rsidRDefault="00D67E67" w:rsidP="009033E7">
      <w:pPr>
        <w:widowControl w:val="0"/>
        <w:numPr>
          <w:ilvl w:val="0"/>
          <w:numId w:val="348"/>
        </w:numPr>
        <w:suppressAutoHyphens/>
        <w:jc w:val="both"/>
      </w:pPr>
      <w:r w:rsidRPr="001B6C73">
        <w:t>осуществлять взаимный контроль и оказывать в сотрудничестве необходимую взаимопомощь;</w:t>
      </w:r>
    </w:p>
    <w:p w14:paraId="6DD2E9E5" w14:textId="77777777" w:rsidR="00D67E67" w:rsidRPr="001B6C73" w:rsidRDefault="00D67E67" w:rsidP="009033E7">
      <w:pPr>
        <w:widowControl w:val="0"/>
        <w:numPr>
          <w:ilvl w:val="0"/>
          <w:numId w:val="348"/>
        </w:numPr>
        <w:suppressAutoHyphens/>
        <w:jc w:val="both"/>
      </w:pPr>
      <w:r w:rsidRPr="001B6C73">
        <w:t>адекватно использовать речь для планирования и регуляции своей деятельности;</w:t>
      </w:r>
    </w:p>
    <w:p w14:paraId="4F63D5CD" w14:textId="77777777" w:rsidR="00D67E67" w:rsidRPr="001B6C73" w:rsidRDefault="00D67E67" w:rsidP="009033E7">
      <w:pPr>
        <w:widowControl w:val="0"/>
        <w:numPr>
          <w:ilvl w:val="0"/>
          <w:numId w:val="348"/>
        </w:numPr>
        <w:suppressAutoHyphens/>
        <w:jc w:val="both"/>
      </w:pPr>
      <w:r w:rsidRPr="001B6C73">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14:paraId="440DEA9F" w14:textId="77777777" w:rsidR="00D67E67" w:rsidRPr="001B6C73" w:rsidRDefault="00D67E67" w:rsidP="009033E7">
      <w:pPr>
        <w:widowControl w:val="0"/>
        <w:numPr>
          <w:ilvl w:val="0"/>
          <w:numId w:val="348"/>
        </w:numPr>
        <w:suppressAutoHyphens/>
        <w:jc w:val="both"/>
      </w:pPr>
      <w:r w:rsidRPr="001B6C73">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14:paraId="64EEA4BC" w14:textId="77777777" w:rsidR="00D67E67" w:rsidRPr="001B6C73" w:rsidRDefault="00D67E67" w:rsidP="009033E7">
      <w:pPr>
        <w:widowControl w:val="0"/>
        <w:numPr>
          <w:ilvl w:val="0"/>
          <w:numId w:val="348"/>
        </w:numPr>
        <w:suppressAutoHyphens/>
        <w:jc w:val="both"/>
      </w:pPr>
      <w:r w:rsidRPr="001B6C73">
        <w:t> осуществлять контроль, коррекцию, оценку действий партнёра, уметь убеждать;</w:t>
      </w:r>
    </w:p>
    <w:p w14:paraId="3232AB5F" w14:textId="77777777" w:rsidR="00D67E67" w:rsidRPr="001B6C73" w:rsidRDefault="00D67E67" w:rsidP="009033E7">
      <w:pPr>
        <w:widowControl w:val="0"/>
        <w:numPr>
          <w:ilvl w:val="0"/>
          <w:numId w:val="348"/>
        </w:numPr>
        <w:suppressAutoHyphens/>
        <w:jc w:val="both"/>
      </w:pPr>
      <w:r w:rsidRPr="001B6C73">
        <w:t> </w:t>
      </w:r>
      <w:r w:rsidRPr="001B6C73">
        <w:rPr>
          <w:b/>
          <w:bCs/>
        </w:rPr>
        <w:t>работать в группе —</w:t>
      </w:r>
      <w:r w:rsidRPr="001B6C73">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14:paraId="5CE524A4" w14:textId="77777777" w:rsidR="00D67E67" w:rsidRPr="001B6C73" w:rsidRDefault="00D67E67" w:rsidP="009033E7">
      <w:pPr>
        <w:widowControl w:val="0"/>
        <w:numPr>
          <w:ilvl w:val="0"/>
          <w:numId w:val="348"/>
        </w:numPr>
        <w:suppressAutoHyphens/>
        <w:jc w:val="both"/>
      </w:pPr>
      <w:r w:rsidRPr="001B6C73">
        <w:t> основам коммуникативной рефлексии;</w:t>
      </w:r>
    </w:p>
    <w:p w14:paraId="5DBB8C35" w14:textId="77777777" w:rsidR="00D67E67" w:rsidRDefault="00D67E67" w:rsidP="009033E7">
      <w:pPr>
        <w:widowControl w:val="0"/>
        <w:numPr>
          <w:ilvl w:val="0"/>
          <w:numId w:val="348"/>
        </w:numPr>
        <w:suppressAutoHyphens/>
        <w:jc w:val="both"/>
      </w:pPr>
      <w:r w:rsidRPr="001B6C73">
        <w:t>использовать адекватные языковые средства для отображения своих чувств, мыслей, мотивов и потребностей;</w:t>
      </w:r>
    </w:p>
    <w:p w14:paraId="7EFEA4EB" w14:textId="77777777" w:rsidR="00D67E67" w:rsidRPr="00B539DC" w:rsidRDefault="00D67E67" w:rsidP="00D67E67">
      <w:pPr>
        <w:ind w:left="720"/>
        <w:jc w:val="both"/>
        <w:rPr>
          <w:b/>
        </w:rPr>
      </w:pPr>
      <w:r w:rsidRPr="00B539DC">
        <w:rPr>
          <w:b/>
        </w:rPr>
        <w:t>Предметные результаты</w:t>
      </w:r>
      <w:r>
        <w:rPr>
          <w:b/>
        </w:rPr>
        <w:t xml:space="preserve"> освоения программы:</w:t>
      </w:r>
    </w:p>
    <w:p w14:paraId="0A09B925" w14:textId="77777777" w:rsidR="00D67E67" w:rsidRPr="00B539DC" w:rsidRDefault="00D67E67" w:rsidP="009033E7">
      <w:pPr>
        <w:widowControl w:val="0"/>
        <w:numPr>
          <w:ilvl w:val="0"/>
          <w:numId w:val="349"/>
        </w:numPr>
        <w:suppressAutoHyphens/>
        <w:jc w:val="both"/>
      </w:pPr>
      <w:r w:rsidRPr="00B539DC">
        <w:t>знают  и понимают особенности культуры и общественно-экономических отношений отдельной страны;</w:t>
      </w:r>
    </w:p>
    <w:p w14:paraId="321077F7" w14:textId="77777777" w:rsidR="00D67E67" w:rsidRPr="00B539DC" w:rsidRDefault="00D67E67" w:rsidP="009033E7">
      <w:pPr>
        <w:widowControl w:val="0"/>
        <w:numPr>
          <w:ilvl w:val="0"/>
          <w:numId w:val="349"/>
        </w:numPr>
        <w:suppressAutoHyphens/>
        <w:jc w:val="both"/>
      </w:pPr>
      <w:r w:rsidRPr="00B539DC">
        <w:t xml:space="preserve"> знают  и понимают особенности образа жизни и манеры общения представителей англоговорящих стран.</w:t>
      </w:r>
    </w:p>
    <w:p w14:paraId="3CD7090F" w14:textId="77777777" w:rsidR="00D67E67" w:rsidRPr="00B539DC" w:rsidRDefault="00D67E67" w:rsidP="009033E7">
      <w:pPr>
        <w:widowControl w:val="0"/>
        <w:numPr>
          <w:ilvl w:val="0"/>
          <w:numId w:val="350"/>
        </w:numPr>
        <w:suppressAutoHyphens/>
        <w:jc w:val="both"/>
      </w:pPr>
      <w:r w:rsidRPr="00B539DC">
        <w:t>умеют вести обсуждение, выражать собственное мнение и обосновывать его;</w:t>
      </w:r>
    </w:p>
    <w:p w14:paraId="2083657C" w14:textId="77777777" w:rsidR="00D67E67" w:rsidRPr="00B539DC" w:rsidRDefault="00D67E67" w:rsidP="009033E7">
      <w:pPr>
        <w:widowControl w:val="0"/>
        <w:numPr>
          <w:ilvl w:val="0"/>
          <w:numId w:val="350"/>
        </w:numPr>
        <w:suppressAutoHyphens/>
        <w:jc w:val="both"/>
      </w:pPr>
      <w:r w:rsidRPr="00B539DC">
        <w:t>читают текстовые материалы, связанные с изучаемой тематикой;</w:t>
      </w:r>
    </w:p>
    <w:p w14:paraId="6BD90223" w14:textId="77777777" w:rsidR="00D67E67" w:rsidRPr="00B539DC" w:rsidRDefault="00D67E67" w:rsidP="009033E7">
      <w:pPr>
        <w:widowControl w:val="0"/>
        <w:numPr>
          <w:ilvl w:val="0"/>
          <w:numId w:val="350"/>
        </w:numPr>
        <w:suppressAutoHyphens/>
        <w:jc w:val="both"/>
      </w:pPr>
      <w:r w:rsidRPr="00B539DC">
        <w:t>научно излагают материал в письменном виде согласно поставленной проблеме;</w:t>
      </w:r>
    </w:p>
    <w:p w14:paraId="7F33EC7A" w14:textId="77777777" w:rsidR="00D67E67" w:rsidRPr="00B539DC" w:rsidRDefault="00D67E67" w:rsidP="009033E7">
      <w:pPr>
        <w:widowControl w:val="0"/>
        <w:numPr>
          <w:ilvl w:val="0"/>
          <w:numId w:val="350"/>
        </w:numPr>
        <w:suppressAutoHyphens/>
        <w:jc w:val="both"/>
      </w:pPr>
      <w:r w:rsidRPr="00B539DC">
        <w:t>выполняют  проектную работу (доклад, реферат, презентацию);</w:t>
      </w:r>
    </w:p>
    <w:p w14:paraId="0603F697" w14:textId="77777777" w:rsidR="00D67E67" w:rsidRPr="00B539DC" w:rsidRDefault="00D67E67" w:rsidP="009033E7">
      <w:pPr>
        <w:widowControl w:val="0"/>
        <w:numPr>
          <w:ilvl w:val="0"/>
          <w:numId w:val="350"/>
        </w:numPr>
        <w:suppressAutoHyphens/>
        <w:jc w:val="both"/>
      </w:pPr>
      <w:r w:rsidRPr="00B539DC">
        <w:t>самостоятельно готовят  устное сообщение и выступают с ним;</w:t>
      </w:r>
    </w:p>
    <w:p w14:paraId="6117B27B" w14:textId="77777777" w:rsidR="00D67E67" w:rsidRPr="00B539DC" w:rsidRDefault="00D67E67" w:rsidP="009033E7">
      <w:pPr>
        <w:widowControl w:val="0"/>
        <w:numPr>
          <w:ilvl w:val="0"/>
          <w:numId w:val="350"/>
        </w:numPr>
        <w:suppressAutoHyphens/>
        <w:jc w:val="both"/>
      </w:pPr>
      <w:r w:rsidRPr="00B539DC">
        <w:t>умеют сравнивать, оценивать, анализировать полученные факты и делать выводы.</w:t>
      </w:r>
    </w:p>
    <w:p w14:paraId="6526F84A" w14:textId="77777777" w:rsidR="00D67E67" w:rsidRPr="00B539DC" w:rsidRDefault="00D67E67" w:rsidP="009033E7">
      <w:pPr>
        <w:widowControl w:val="0"/>
        <w:numPr>
          <w:ilvl w:val="0"/>
          <w:numId w:val="350"/>
        </w:numPr>
        <w:suppressAutoHyphens/>
        <w:jc w:val="both"/>
      </w:pPr>
      <w:r w:rsidRPr="00B539DC">
        <w:t>используют  приобретенные знания и умения в практической деятельности и повседневной жизни:</w:t>
      </w:r>
    </w:p>
    <w:p w14:paraId="23102665" w14:textId="77777777" w:rsidR="00D67E67" w:rsidRDefault="00D67E67" w:rsidP="009033E7">
      <w:pPr>
        <w:widowControl w:val="0"/>
        <w:numPr>
          <w:ilvl w:val="0"/>
          <w:numId w:val="350"/>
        </w:numPr>
        <w:suppressAutoHyphens/>
        <w:jc w:val="both"/>
      </w:pPr>
      <w:r w:rsidRPr="00B539DC">
        <w:t>участвуют в этикетном диалоге.</w:t>
      </w:r>
    </w:p>
    <w:p w14:paraId="0BBF2578" w14:textId="77777777" w:rsidR="00D67E67" w:rsidRPr="00D67E67" w:rsidRDefault="00D67E67" w:rsidP="00D67E67">
      <w:pPr>
        <w:jc w:val="center"/>
        <w:rPr>
          <w:b/>
          <w:szCs w:val="24"/>
        </w:rPr>
      </w:pPr>
      <w:r w:rsidRPr="00D67E67">
        <w:rPr>
          <w:b/>
          <w:szCs w:val="24"/>
        </w:rPr>
        <w:t>Содержание программы</w:t>
      </w:r>
    </w:p>
    <w:p w14:paraId="3F0D22C4" w14:textId="77777777" w:rsidR="00D67E67" w:rsidRPr="00D67E67" w:rsidRDefault="00D67E67" w:rsidP="00D67E67">
      <w:pPr>
        <w:rPr>
          <w:szCs w:val="24"/>
        </w:rPr>
      </w:pPr>
      <w:r w:rsidRPr="00D67E67">
        <w:rPr>
          <w:szCs w:val="24"/>
        </w:rPr>
        <w:t>5 класс</w:t>
      </w:r>
    </w:p>
    <w:p w14:paraId="75FB9F8D" w14:textId="77777777" w:rsidR="00D67E67" w:rsidRPr="00D67E67" w:rsidRDefault="00D67E67" w:rsidP="00D67E67">
      <w:pPr>
        <w:rPr>
          <w:szCs w:val="24"/>
        </w:rPr>
      </w:pPr>
      <w:r w:rsidRPr="00D67E67">
        <w:rPr>
          <w:szCs w:val="24"/>
        </w:rPr>
        <w:t>"Веселый английский"</w:t>
      </w:r>
    </w:p>
    <w:p w14:paraId="5124E912" w14:textId="77777777" w:rsidR="00D67E67" w:rsidRPr="00D67E67" w:rsidRDefault="00D67E67" w:rsidP="00D67E67">
      <w:pPr>
        <w:rPr>
          <w:szCs w:val="24"/>
        </w:rPr>
      </w:pPr>
    </w:p>
    <w:p w14:paraId="100E3354" w14:textId="77777777" w:rsidR="00D67E67" w:rsidRPr="00D67E67" w:rsidRDefault="00D67E67" w:rsidP="00D67E67">
      <w:pPr>
        <w:rPr>
          <w:szCs w:val="24"/>
        </w:rPr>
      </w:pPr>
      <w:r w:rsidRPr="00D67E67">
        <w:rPr>
          <w:szCs w:val="24"/>
        </w:rPr>
        <w:t>Театр– 19 ч – Вводное занятие – игра-знакомство. Беседа о планах, знакомство с программой на год.(1ч) Знакомство с героями сказки, распределение ролей, изготовление декораций, репетиции. (12ч) Показ сказки. (2ч) Поход в детский театр совместно с родителями.(4ч)</w:t>
      </w:r>
    </w:p>
    <w:p w14:paraId="0BD3E48D" w14:textId="77777777" w:rsidR="00D67E67" w:rsidRPr="00D67E67" w:rsidRDefault="00D67E67" w:rsidP="00D67E67">
      <w:pPr>
        <w:rPr>
          <w:szCs w:val="24"/>
        </w:rPr>
      </w:pPr>
      <w:r w:rsidRPr="00D67E67">
        <w:rPr>
          <w:szCs w:val="24"/>
        </w:rPr>
        <w:t>Книги – 9 ч – Выбор «журналистов» для исследования.  Презентация о видах книг, читаемых в классе, основанная на опросе-исследовании, проведенном «журналистами» класса. Рисунки и рассказы о любимых книгах и героях. Организация выставки лучших работ. Знакомство с собственными «писателями». Презентации.(4ч) Встреча с поэтом г.Фрязино из Клуба поэтов-переводчиков. Знакомство с поэтами-переводчиками лицея и их работами. Проба пера – переводы и сочинительство. Выпуск стихов в праздничной форме. (3ч)</w:t>
      </w:r>
    </w:p>
    <w:p w14:paraId="5AF3B031" w14:textId="77777777" w:rsidR="00D67E67" w:rsidRPr="00D67E67" w:rsidRDefault="00D67E67" w:rsidP="00D67E67">
      <w:pPr>
        <w:rPr>
          <w:szCs w:val="24"/>
        </w:rPr>
      </w:pPr>
      <w:r w:rsidRPr="00D67E67">
        <w:rPr>
          <w:szCs w:val="24"/>
        </w:rPr>
        <w:t>Музыка– 7 ч – Презентация об известных композиторах и музыкантах. Игра – викторина «Угадай мелодию». (2ч) Разучивание песен на английском языке по тематике предстоящего Городского фестиваля «Окно в англо -говорящий мир». (2ч) Участие в фестивале. (2ч)</w:t>
      </w:r>
    </w:p>
    <w:p w14:paraId="51BB1FC4" w14:textId="77777777" w:rsidR="00D67E67" w:rsidRPr="00D67E67" w:rsidRDefault="00D67E67" w:rsidP="00D67E67">
      <w:pPr>
        <w:rPr>
          <w:szCs w:val="24"/>
        </w:rPr>
      </w:pPr>
    </w:p>
    <w:p w14:paraId="12BE857C" w14:textId="77777777" w:rsidR="00D67E67" w:rsidRPr="00D67E67" w:rsidRDefault="00D67E67" w:rsidP="00D67E67">
      <w:pPr>
        <w:rPr>
          <w:szCs w:val="24"/>
        </w:rPr>
      </w:pPr>
      <w:r w:rsidRPr="00D67E67">
        <w:rPr>
          <w:szCs w:val="24"/>
        </w:rPr>
        <w:t>6 класс</w:t>
      </w:r>
    </w:p>
    <w:p w14:paraId="3213B360" w14:textId="77777777" w:rsidR="00D67E67" w:rsidRPr="00D67E67" w:rsidRDefault="00D67E67" w:rsidP="00D67E67">
      <w:pPr>
        <w:rPr>
          <w:szCs w:val="24"/>
        </w:rPr>
      </w:pPr>
      <w:r w:rsidRPr="00D67E67">
        <w:rPr>
          <w:szCs w:val="24"/>
        </w:rPr>
        <w:t>"Увлекательное чтение на английском языке"</w:t>
      </w:r>
    </w:p>
    <w:p w14:paraId="38D52EBC" w14:textId="77777777" w:rsidR="00D67E67" w:rsidRPr="00D67E67" w:rsidRDefault="00D67E67" w:rsidP="00D67E67">
      <w:pPr>
        <w:rPr>
          <w:szCs w:val="24"/>
        </w:rPr>
      </w:pPr>
    </w:p>
    <w:p w14:paraId="656EB95D" w14:textId="77777777" w:rsidR="00D67E67" w:rsidRPr="00D67E67" w:rsidRDefault="00D67E67" w:rsidP="00D67E67">
      <w:pPr>
        <w:rPr>
          <w:szCs w:val="24"/>
        </w:rPr>
      </w:pPr>
      <w:r w:rsidRPr="00D67E67">
        <w:rPr>
          <w:szCs w:val="24"/>
        </w:rPr>
        <w:t>Кино–16 ч – Вводное занятие – игра.  Беседа о планах, знакомство с программой на год.(1ч)  Киножанры. Презентация о видах современного кино. (2ч)  Показ фильма и обсуждение. (2ч) Поход в кино совместно с родителями. (3ч). Известные кинорежиссеры прошлого и настоящего. Презентация. (1ч) Викторина о кино.(2 ч) Выставка проектов о кино: режиссеры, актеры, фильмы, герои. Фото и видеорепортаж.(2 ч) Поход в кино совместно с родителями.(3 ч)</w:t>
      </w:r>
    </w:p>
    <w:p w14:paraId="63CA012B" w14:textId="77777777" w:rsidR="00D67E67" w:rsidRPr="00D67E67" w:rsidRDefault="00D67E67" w:rsidP="00D67E67">
      <w:pPr>
        <w:rPr>
          <w:szCs w:val="24"/>
        </w:rPr>
      </w:pPr>
      <w:r w:rsidRPr="00D67E67">
        <w:rPr>
          <w:szCs w:val="24"/>
        </w:rPr>
        <w:t xml:space="preserve">Экранизация книг –7 ч –  Беседа  об известных и популярных экранизациях  книг, читаемых в классе.(1 ч) Сравнительный анализ: что лучше - кино или книга? Изготовление кластера.(2 ч) Игра-викторина "Своя игра"(2 ч)  Рисунки и рассказы о любимых фильмах и книгах и героях. Организация выставки лучших работ. Презентации. Фото и видеорепортаж .(2ч)  </w:t>
      </w:r>
    </w:p>
    <w:p w14:paraId="579BCD66" w14:textId="77777777" w:rsidR="00D67E67" w:rsidRPr="00D67E67" w:rsidRDefault="00D67E67" w:rsidP="00D67E67">
      <w:pPr>
        <w:rPr>
          <w:szCs w:val="24"/>
        </w:rPr>
      </w:pPr>
      <w:r w:rsidRPr="00D67E67">
        <w:rPr>
          <w:szCs w:val="24"/>
        </w:rPr>
        <w:t>Музыка– 12 ч – Презентация об известных композиторах и музыкантах прошлого и настоящего. (1ч) Игра – викторина «Угадай мелодию». (2ч) Разучивание песен на английском языке по тематике предстоящего Городского музыкального  фестиваля. (2ч) Участие в фестивале. (2ч) Выставка проектов о любимых композиторах и исполнителях. Фото и видеорепортаж (2 ч) Экскурсия в дом-музей известного композитора. (3 ч)</w:t>
      </w:r>
    </w:p>
    <w:p w14:paraId="0F23A8C9" w14:textId="77777777" w:rsidR="00D67E67" w:rsidRPr="00D67E67" w:rsidRDefault="00D67E67" w:rsidP="00D67E67">
      <w:pPr>
        <w:rPr>
          <w:szCs w:val="24"/>
        </w:rPr>
      </w:pPr>
    </w:p>
    <w:p w14:paraId="660EDB9E" w14:textId="77777777" w:rsidR="00D67E67" w:rsidRPr="00D67E67" w:rsidRDefault="00D67E67" w:rsidP="00D67E67">
      <w:pPr>
        <w:rPr>
          <w:szCs w:val="24"/>
        </w:rPr>
      </w:pPr>
      <w:r w:rsidRPr="00D67E67">
        <w:rPr>
          <w:szCs w:val="24"/>
        </w:rPr>
        <w:t>7 класс</w:t>
      </w:r>
    </w:p>
    <w:p w14:paraId="630C29DE" w14:textId="77777777" w:rsidR="00D67E67" w:rsidRPr="00D67E67" w:rsidRDefault="00D67E67" w:rsidP="00D67E67">
      <w:pPr>
        <w:rPr>
          <w:szCs w:val="24"/>
        </w:rPr>
      </w:pPr>
      <w:r w:rsidRPr="00D67E67">
        <w:rPr>
          <w:szCs w:val="24"/>
        </w:rPr>
        <w:t>"Вся наша жизнь - Театр"</w:t>
      </w:r>
    </w:p>
    <w:p w14:paraId="64AF11F2" w14:textId="77777777" w:rsidR="00D67E67" w:rsidRPr="00D67E67" w:rsidRDefault="00D67E67" w:rsidP="00D67E67">
      <w:pPr>
        <w:rPr>
          <w:szCs w:val="24"/>
        </w:rPr>
      </w:pPr>
    </w:p>
    <w:p w14:paraId="2B506B20" w14:textId="77777777" w:rsidR="00D67E67" w:rsidRPr="00D67E67" w:rsidRDefault="00D67E67" w:rsidP="00D67E67">
      <w:pPr>
        <w:rPr>
          <w:szCs w:val="24"/>
        </w:rPr>
      </w:pPr>
      <w:r w:rsidRPr="00D67E67">
        <w:rPr>
          <w:szCs w:val="24"/>
        </w:rPr>
        <w:t>История театра. Зарождение театрального искусства. Театр в России. Театральное здание. Зрительный зал. Мир кулис. Мой любимый театральный актер/актриса. (4 часа).</w:t>
      </w:r>
    </w:p>
    <w:p w14:paraId="472A67EB" w14:textId="77777777" w:rsidR="00D67E67" w:rsidRPr="00D67E67" w:rsidRDefault="00D67E67" w:rsidP="00D67E67">
      <w:pPr>
        <w:rPr>
          <w:szCs w:val="24"/>
        </w:rPr>
      </w:pPr>
      <w:r w:rsidRPr="00D67E67">
        <w:rPr>
          <w:szCs w:val="24"/>
        </w:rPr>
        <w:t xml:space="preserve">Зарубежный театр. Театральное искусство в Великобритании. Уильям Шекспир и театр «Глобус». Театральные жанры: драма, комедия. Театральные профессии. Игра актеров. Викторина «Знаете ли вы театр…?» (5 часов). </w:t>
      </w:r>
    </w:p>
    <w:p w14:paraId="40E16C2D" w14:textId="77777777" w:rsidR="00D67E67" w:rsidRPr="00D67E67" w:rsidRDefault="00D67E67" w:rsidP="00D67E67">
      <w:pPr>
        <w:rPr>
          <w:szCs w:val="24"/>
        </w:rPr>
      </w:pPr>
      <w:r w:rsidRPr="00D67E67">
        <w:rPr>
          <w:szCs w:val="24"/>
        </w:rPr>
        <w:t>Работа над спектаклем.  Выбор пьесы. Чит¬ка. Анализ: идея, время, место действия, конфликт, образы в пьесе и их характерные черты. Распределение ролей. Выбор актерского состава. Выбор оформителей декораций, костюмеров.  (4 часа).</w:t>
      </w:r>
    </w:p>
    <w:p w14:paraId="22FFD0F8" w14:textId="77777777" w:rsidR="00D67E67" w:rsidRPr="00D67E67" w:rsidRDefault="00D67E67" w:rsidP="00D67E67">
      <w:pPr>
        <w:rPr>
          <w:szCs w:val="24"/>
        </w:rPr>
      </w:pPr>
      <w:r w:rsidRPr="00D67E67">
        <w:rPr>
          <w:szCs w:val="24"/>
        </w:rPr>
        <w:t>Культура речи. Виды говорения: диалог и монолог. Мимика и жесты. Сценки без слов. Понятие «общение», говорить и слушать. Речевой этикет в различных ситуациях. Игры на дыхание и правильную артикуляцию. Проговаривание рифмовок, скороговорок, стихов. (5 часов).</w:t>
      </w:r>
    </w:p>
    <w:p w14:paraId="4B006CAC" w14:textId="77777777" w:rsidR="00D67E67" w:rsidRPr="00D67E67" w:rsidRDefault="00D67E67" w:rsidP="00D67E67">
      <w:pPr>
        <w:rPr>
          <w:szCs w:val="24"/>
        </w:rPr>
      </w:pPr>
      <w:r w:rsidRPr="00D67E67">
        <w:rPr>
          <w:szCs w:val="24"/>
        </w:rPr>
        <w:t>Сценические действия и театральные игры. Групповые сюжетно-ролевые игры. Сценическое воображение. Действия в условных ситуациях. Упражнения, игры, этюды как сценические действия. (2 часа).</w:t>
      </w:r>
    </w:p>
    <w:p w14:paraId="6A55CD43" w14:textId="77777777" w:rsidR="00D67E67" w:rsidRPr="00D67E67" w:rsidRDefault="00D67E67" w:rsidP="00D67E67">
      <w:pPr>
        <w:rPr>
          <w:szCs w:val="24"/>
        </w:rPr>
      </w:pPr>
      <w:r w:rsidRPr="00D67E67">
        <w:rPr>
          <w:szCs w:val="24"/>
        </w:rPr>
        <w:t>Изготовление костюмов и декораций. Выбор костюмов, декораций и музыкального сопровождения. Музыкальные занятия. Разучивание песен и танцев. (2 часа).</w:t>
      </w:r>
    </w:p>
    <w:p w14:paraId="78B067D1" w14:textId="77777777" w:rsidR="00D67E67" w:rsidRPr="00D67E67" w:rsidRDefault="00D67E67" w:rsidP="00D67E67">
      <w:pPr>
        <w:rPr>
          <w:szCs w:val="24"/>
        </w:rPr>
      </w:pPr>
      <w:r w:rsidRPr="00D67E67">
        <w:rPr>
          <w:szCs w:val="24"/>
        </w:rPr>
        <w:t>Поход в театр.  (6 часов).</w:t>
      </w:r>
    </w:p>
    <w:p w14:paraId="228BAD05" w14:textId="77777777" w:rsidR="00D67E67" w:rsidRPr="00D67E67" w:rsidRDefault="00D67E67" w:rsidP="00D67E67">
      <w:pPr>
        <w:rPr>
          <w:szCs w:val="24"/>
        </w:rPr>
      </w:pPr>
      <w:r w:rsidRPr="00D67E67">
        <w:rPr>
          <w:szCs w:val="24"/>
        </w:rPr>
        <w:t>Подготовка к выступлению. Отработка отдельных сцен и ролей. Прогонные репетиции сцен. Окончание работ по материальной части спектакля. (3 часа).</w:t>
      </w:r>
    </w:p>
    <w:p w14:paraId="63796877" w14:textId="77777777" w:rsidR="00D67E67" w:rsidRPr="00D67E67" w:rsidRDefault="00D67E67" w:rsidP="00D67E67">
      <w:pPr>
        <w:rPr>
          <w:szCs w:val="24"/>
        </w:rPr>
      </w:pPr>
      <w:r w:rsidRPr="00D67E67">
        <w:rPr>
          <w:szCs w:val="24"/>
        </w:rPr>
        <w:t>Генеральная репетиция. Прогон  всего спектакля. Обсуждение участниками кружка работы над спектаклем. Отработка неудавшихся кусков, картин. Общие замечания об оформлении. Свет. Музыкальное сопровождение (2 часа).</w:t>
      </w:r>
    </w:p>
    <w:p w14:paraId="43A97A4B" w14:textId="77777777" w:rsidR="00D67E67" w:rsidRPr="00D67E67" w:rsidRDefault="00D67E67" w:rsidP="00D67E67">
      <w:pPr>
        <w:rPr>
          <w:szCs w:val="24"/>
        </w:rPr>
      </w:pPr>
      <w:r w:rsidRPr="00D67E67">
        <w:rPr>
          <w:szCs w:val="24"/>
        </w:rPr>
        <w:t>Показ спектакля  зрителю.  (1 час).</w:t>
      </w:r>
    </w:p>
    <w:p w14:paraId="57C559A6" w14:textId="77777777" w:rsidR="00D67E67" w:rsidRPr="00D67E67" w:rsidRDefault="00D67E67" w:rsidP="00D67E67">
      <w:pPr>
        <w:rPr>
          <w:szCs w:val="24"/>
        </w:rPr>
      </w:pPr>
    </w:p>
    <w:p w14:paraId="490D1D4E" w14:textId="77777777" w:rsidR="00D67E67" w:rsidRPr="00D67E67" w:rsidRDefault="00D67E67" w:rsidP="00D67E67">
      <w:pPr>
        <w:rPr>
          <w:szCs w:val="24"/>
        </w:rPr>
      </w:pPr>
      <w:r w:rsidRPr="00D67E67">
        <w:rPr>
          <w:szCs w:val="24"/>
        </w:rPr>
        <w:t>8-9 класс</w:t>
      </w:r>
    </w:p>
    <w:p w14:paraId="172A17AC" w14:textId="77777777" w:rsidR="00D67E67" w:rsidRPr="00D67E67" w:rsidRDefault="00D67E67" w:rsidP="00D67E67">
      <w:pPr>
        <w:rPr>
          <w:szCs w:val="24"/>
        </w:rPr>
      </w:pPr>
      <w:r w:rsidRPr="00D67E67">
        <w:rPr>
          <w:szCs w:val="24"/>
        </w:rPr>
        <w:t>"Проектная мастерская - мир вокруг нас"</w:t>
      </w:r>
    </w:p>
    <w:p w14:paraId="44DAEF43" w14:textId="77777777" w:rsidR="00D67E67" w:rsidRPr="00D67E67" w:rsidRDefault="00D67E67" w:rsidP="00D67E67">
      <w:pPr>
        <w:rPr>
          <w:szCs w:val="24"/>
        </w:rPr>
      </w:pPr>
    </w:p>
    <w:p w14:paraId="1E19A5A6" w14:textId="77777777" w:rsidR="00D67E67" w:rsidRPr="00D67E67" w:rsidRDefault="00D67E67" w:rsidP="00D67E67">
      <w:pPr>
        <w:rPr>
          <w:szCs w:val="24"/>
        </w:rPr>
      </w:pPr>
      <w:r w:rsidRPr="00D67E67">
        <w:rPr>
          <w:szCs w:val="24"/>
        </w:rPr>
        <w:t>Структура программы состоит из двух блоков: теоретического и практического. При изучении первого блока обучающиеся узнают, что такое проект, что значит проектировать, методы проектирования, этапы работы над проектом. Практический модуль в 8-9  классе включает в себя 3 раздела: 3 проекта.</w:t>
      </w:r>
    </w:p>
    <w:p w14:paraId="58F48FA5" w14:textId="77777777" w:rsidR="00D67E67" w:rsidRPr="00D67E67" w:rsidRDefault="00D67E67" w:rsidP="00D67E67">
      <w:pPr>
        <w:rPr>
          <w:szCs w:val="24"/>
        </w:rPr>
      </w:pPr>
      <w:r w:rsidRPr="00D67E67">
        <w:rPr>
          <w:szCs w:val="24"/>
        </w:rPr>
        <w:t>8 класс: Проект «Мой портрет» (10 ч.), Исследовательская работа «Мир моих увлечений» (10 ч.), Проект «Мир вокруг меня» (10 ч.)</w:t>
      </w:r>
    </w:p>
    <w:p w14:paraId="39378B94" w14:textId="77777777" w:rsidR="00D67E67" w:rsidRPr="00D67E67" w:rsidRDefault="00D67E67" w:rsidP="00D67E67">
      <w:pPr>
        <w:rPr>
          <w:szCs w:val="24"/>
        </w:rPr>
      </w:pPr>
      <w:r w:rsidRPr="00D67E67">
        <w:rPr>
          <w:szCs w:val="24"/>
        </w:rPr>
        <w:t>9 класс: Проект «Моя будущая профессия» (10 ч.), Исследовательская работа «Мое познание себя» (10 ч.), Проект «Мир вокруг меня» (10 ч.)</w:t>
      </w:r>
    </w:p>
    <w:p w14:paraId="22F2700E" w14:textId="77777777" w:rsidR="00D67E67" w:rsidRPr="00D67E67" w:rsidRDefault="00D67E67" w:rsidP="00D67E67">
      <w:pPr>
        <w:rPr>
          <w:szCs w:val="24"/>
        </w:rPr>
      </w:pPr>
    </w:p>
    <w:p w14:paraId="49C180E8" w14:textId="77777777" w:rsidR="00D67E67" w:rsidRPr="00D67E67" w:rsidRDefault="00D67E67" w:rsidP="00D67E67">
      <w:pPr>
        <w:rPr>
          <w:szCs w:val="24"/>
        </w:rPr>
      </w:pPr>
      <w:r w:rsidRPr="00D67E67">
        <w:rPr>
          <w:szCs w:val="24"/>
        </w:rPr>
        <w:t>Формы проведения занятий</w:t>
      </w:r>
    </w:p>
    <w:p w14:paraId="1F7B2A7C" w14:textId="77777777" w:rsidR="00D67E67" w:rsidRPr="00D67E67" w:rsidRDefault="00D67E67" w:rsidP="00D67E67">
      <w:pPr>
        <w:rPr>
          <w:szCs w:val="24"/>
        </w:rPr>
      </w:pPr>
      <w:r w:rsidRPr="00D67E67">
        <w:rPr>
          <w:szCs w:val="24"/>
        </w:rPr>
        <w:t xml:space="preserve">           Внеурочная деятельность по английскому языку традиционно основана на трёх формах: индивидуальная, групповая и массовая работа (выступления, спектакли, утренники и пр.). Ведущей формой организации занятий является групповая работа. Во время занятий осуществляется индивидуальный и дифференцированный подход к детям.  </w:t>
      </w:r>
    </w:p>
    <w:p w14:paraId="5319A798" w14:textId="77777777" w:rsidR="00D67E67" w:rsidRPr="00D67E67" w:rsidRDefault="00D67E67" w:rsidP="00D67E67">
      <w:pPr>
        <w:rPr>
          <w:szCs w:val="24"/>
        </w:rPr>
      </w:pPr>
      <w:r w:rsidRPr="00D67E67">
        <w:rPr>
          <w:szCs w:val="24"/>
        </w:rPr>
        <w:t>Каждое занятие состоит из двух частей – теоретической и практической. Теоретическую часть педагог планирует с учётом возрастных, психологических и индивидуальных особенностей обучающихся. Программа предусматривает проведение занятий, интегрирующих в себе различные формы и приемы игрового обучения, проектной, литературно-художественной, изобразительной, физической и других видов деятельности.</w:t>
      </w:r>
    </w:p>
    <w:p w14:paraId="1A3F562D" w14:textId="77777777" w:rsidR="00D67E67" w:rsidRPr="00D67E67" w:rsidRDefault="00D67E67" w:rsidP="00D67E67">
      <w:pPr>
        <w:rPr>
          <w:szCs w:val="24"/>
        </w:rPr>
      </w:pPr>
      <w:r w:rsidRPr="00D67E67">
        <w:rPr>
          <w:szCs w:val="24"/>
        </w:rPr>
        <w:t xml:space="preserve">С целью достижения качественных результатов желательно, чтобы учебный процесс был оснащен современными техническими средствами, средствами изобразительной наглядности, игровыми реквизитами. С помощью мультимедийных элементов занятие визуализируется, вызывая положительные эмоции у учащихся и создавая условия для успешной деятельности каждого ребенка. </w:t>
      </w:r>
    </w:p>
    <w:p w14:paraId="0AD9BBAA" w14:textId="77777777" w:rsidR="00D67E67" w:rsidRPr="00D67E67" w:rsidRDefault="00D67E67" w:rsidP="00D67E67">
      <w:pPr>
        <w:rPr>
          <w:szCs w:val="24"/>
        </w:rPr>
      </w:pPr>
    </w:p>
    <w:p w14:paraId="5E012EE4" w14:textId="77777777" w:rsidR="00D67E67" w:rsidRPr="00D67E67" w:rsidRDefault="00D67E67" w:rsidP="00D67E67">
      <w:pPr>
        <w:rPr>
          <w:szCs w:val="24"/>
        </w:rPr>
      </w:pPr>
      <w:r w:rsidRPr="00D67E67">
        <w:rPr>
          <w:szCs w:val="24"/>
        </w:rPr>
        <w:t>Место проведения  занятий:</w:t>
      </w:r>
    </w:p>
    <w:p w14:paraId="6E70BB44" w14:textId="77777777" w:rsidR="00D67E67" w:rsidRPr="00D67E67" w:rsidRDefault="00D67E67" w:rsidP="00D67E67">
      <w:pPr>
        <w:rPr>
          <w:szCs w:val="24"/>
        </w:rPr>
      </w:pPr>
      <w:r w:rsidRPr="00D67E67">
        <w:rPr>
          <w:szCs w:val="24"/>
        </w:rPr>
        <w:t>Занятия проводятся не только в учебном кабинете, но и в игровой комнате, спортивном зале, кабинетах изобразительного искусства и музыки, в актовом зале, в библиотеке и на игровой площадке (в зависимости от вида деятельности на занятии).</w:t>
      </w:r>
    </w:p>
    <w:p w14:paraId="75CD02C1" w14:textId="77777777" w:rsidR="00D67E67" w:rsidRPr="00D67E67" w:rsidRDefault="00D67E67" w:rsidP="00D67E67">
      <w:pPr>
        <w:rPr>
          <w:szCs w:val="24"/>
        </w:rPr>
      </w:pPr>
    </w:p>
    <w:p w14:paraId="54EFAB69" w14:textId="77777777" w:rsidR="00D67E67" w:rsidRPr="00D67E67" w:rsidRDefault="00D67E67" w:rsidP="00D67E67">
      <w:pPr>
        <w:rPr>
          <w:szCs w:val="24"/>
        </w:rPr>
      </w:pPr>
      <w:r w:rsidRPr="00D67E67">
        <w:rPr>
          <w:szCs w:val="24"/>
        </w:rPr>
        <w:t>Виды деятельности:</w:t>
      </w:r>
    </w:p>
    <w:p w14:paraId="098FBA62" w14:textId="77777777" w:rsidR="00D67E67" w:rsidRPr="00D67E67" w:rsidRDefault="00D67E67" w:rsidP="00D67E67">
      <w:pPr>
        <w:rPr>
          <w:szCs w:val="24"/>
        </w:rPr>
      </w:pPr>
      <w:r w:rsidRPr="00D67E67">
        <w:rPr>
          <w:szCs w:val="24"/>
        </w:rPr>
        <w:t>Речевые и фонетические разминки.</w:t>
      </w:r>
    </w:p>
    <w:p w14:paraId="69EDEFE8" w14:textId="77777777" w:rsidR="00D67E67" w:rsidRPr="00D67E67" w:rsidRDefault="00D67E67" w:rsidP="00D67E67">
      <w:pPr>
        <w:rPr>
          <w:szCs w:val="24"/>
        </w:rPr>
      </w:pPr>
      <w:r w:rsidRPr="00D67E67">
        <w:rPr>
          <w:szCs w:val="24"/>
        </w:rPr>
        <w:t>игровая деятельность (в т.ч. подвижные игры);</w:t>
      </w:r>
    </w:p>
    <w:p w14:paraId="68197ADC" w14:textId="77777777" w:rsidR="00D67E67" w:rsidRPr="00D67E67" w:rsidRDefault="00D67E67" w:rsidP="00D67E67">
      <w:pPr>
        <w:rPr>
          <w:szCs w:val="24"/>
        </w:rPr>
      </w:pPr>
      <w:r w:rsidRPr="00D67E67">
        <w:rPr>
          <w:szCs w:val="24"/>
        </w:rPr>
        <w:t>чтение, литературно-художественная деятельность;</w:t>
      </w:r>
    </w:p>
    <w:p w14:paraId="348B331F" w14:textId="77777777" w:rsidR="00D67E67" w:rsidRPr="00D67E67" w:rsidRDefault="00D67E67" w:rsidP="00D67E67">
      <w:pPr>
        <w:rPr>
          <w:szCs w:val="24"/>
        </w:rPr>
      </w:pPr>
      <w:r w:rsidRPr="00D67E67">
        <w:rPr>
          <w:szCs w:val="24"/>
        </w:rPr>
        <w:t>постановка драматических сценок, спектаклей;</w:t>
      </w:r>
    </w:p>
    <w:p w14:paraId="5B350700" w14:textId="77777777" w:rsidR="00D67E67" w:rsidRPr="00D67E67" w:rsidRDefault="00D67E67" w:rsidP="00D67E67">
      <w:pPr>
        <w:rPr>
          <w:szCs w:val="24"/>
        </w:rPr>
      </w:pPr>
      <w:r w:rsidRPr="00D67E67">
        <w:rPr>
          <w:szCs w:val="24"/>
        </w:rPr>
        <w:t>прослушивание песен и стихов;</w:t>
      </w:r>
    </w:p>
    <w:p w14:paraId="1C5A6391" w14:textId="77777777" w:rsidR="00D67E67" w:rsidRPr="00D67E67" w:rsidRDefault="00D67E67" w:rsidP="00D67E67">
      <w:pPr>
        <w:rPr>
          <w:szCs w:val="24"/>
        </w:rPr>
      </w:pPr>
      <w:r w:rsidRPr="00D67E67">
        <w:rPr>
          <w:szCs w:val="24"/>
        </w:rPr>
        <w:t>разучивание стихов;</w:t>
      </w:r>
    </w:p>
    <w:p w14:paraId="52AA7FFA" w14:textId="77777777" w:rsidR="00D67E67" w:rsidRPr="00D67E67" w:rsidRDefault="00D67E67" w:rsidP="00D67E67">
      <w:pPr>
        <w:rPr>
          <w:szCs w:val="24"/>
        </w:rPr>
      </w:pPr>
      <w:r w:rsidRPr="00D67E67">
        <w:rPr>
          <w:szCs w:val="24"/>
        </w:rPr>
        <w:t>разучивание и исполнение песен;</w:t>
      </w:r>
    </w:p>
    <w:p w14:paraId="71FC6C8A" w14:textId="77777777" w:rsidR="00D67E67" w:rsidRPr="00D67E67" w:rsidRDefault="00D67E67" w:rsidP="00D67E67">
      <w:pPr>
        <w:rPr>
          <w:szCs w:val="24"/>
        </w:rPr>
      </w:pPr>
      <w:r w:rsidRPr="00D67E67">
        <w:rPr>
          <w:szCs w:val="24"/>
        </w:rPr>
        <w:t>проектная деятельность;</w:t>
      </w:r>
    </w:p>
    <w:p w14:paraId="7BDCD859" w14:textId="77777777" w:rsidR="00D67E67" w:rsidRPr="00D67E67" w:rsidRDefault="00D67E67" w:rsidP="00D67E67">
      <w:pPr>
        <w:rPr>
          <w:szCs w:val="24"/>
        </w:rPr>
      </w:pPr>
      <w:r w:rsidRPr="00D67E67">
        <w:rPr>
          <w:szCs w:val="24"/>
        </w:rPr>
        <w:t>диалоги;</w:t>
      </w:r>
    </w:p>
    <w:p w14:paraId="6264D607" w14:textId="77777777" w:rsidR="00D67E67" w:rsidRPr="00D67E67" w:rsidRDefault="00D67E67" w:rsidP="00D67E67">
      <w:pPr>
        <w:rPr>
          <w:szCs w:val="24"/>
        </w:rPr>
      </w:pPr>
      <w:r w:rsidRPr="00D67E67">
        <w:rPr>
          <w:szCs w:val="24"/>
        </w:rPr>
        <w:t>выполнение  упражнений на релаксацию, концентрацию внимания, развитие воображения;</w:t>
      </w:r>
    </w:p>
    <w:p w14:paraId="4DA5136E" w14:textId="5173A295" w:rsidR="00D67E67" w:rsidRDefault="00D67E67" w:rsidP="00D67E67">
      <w:pPr>
        <w:rPr>
          <w:szCs w:val="24"/>
        </w:rPr>
      </w:pPr>
      <w:r w:rsidRPr="00D67E67">
        <w:rPr>
          <w:szCs w:val="24"/>
        </w:rPr>
        <w:t>походы в театр, кино</w:t>
      </w:r>
    </w:p>
    <w:p w14:paraId="667AA9A4" w14:textId="77777777" w:rsidR="003F2DEE" w:rsidRDefault="003F2DEE" w:rsidP="005C4592">
      <w:pPr>
        <w:ind w:firstLine="0"/>
        <w:jc w:val="both"/>
        <w:rPr>
          <w:szCs w:val="24"/>
        </w:rPr>
      </w:pPr>
    </w:p>
    <w:p w14:paraId="30D83D2A" w14:textId="77777777" w:rsidR="00D67E67" w:rsidRDefault="00D67E67" w:rsidP="00D67E67">
      <w:pPr>
        <w:ind w:left="720"/>
        <w:jc w:val="center"/>
        <w:rPr>
          <w:b/>
          <w:sz w:val="28"/>
        </w:rPr>
      </w:pPr>
      <w:r>
        <w:rPr>
          <w:b/>
          <w:sz w:val="28"/>
        </w:rPr>
        <w:t>Учебно-тематический план</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5214"/>
        <w:gridCol w:w="2126"/>
      </w:tblGrid>
      <w:tr w:rsidR="00D67E67" w:rsidRPr="00D5271E" w14:paraId="6E81985A" w14:textId="77777777" w:rsidTr="00AE0635">
        <w:tc>
          <w:tcPr>
            <w:tcW w:w="664" w:type="dxa"/>
            <w:shd w:val="clear" w:color="auto" w:fill="auto"/>
          </w:tcPr>
          <w:p w14:paraId="72AF3BD0" w14:textId="77777777" w:rsidR="00D67E67" w:rsidRPr="00D5271E" w:rsidRDefault="00D67E67" w:rsidP="00AE0635">
            <w:pPr>
              <w:jc w:val="center"/>
            </w:pPr>
            <w:r w:rsidRPr="00D5271E">
              <w:t>№ п/п</w:t>
            </w:r>
          </w:p>
        </w:tc>
        <w:tc>
          <w:tcPr>
            <w:tcW w:w="6662" w:type="dxa"/>
            <w:shd w:val="clear" w:color="auto" w:fill="auto"/>
          </w:tcPr>
          <w:p w14:paraId="4796864F" w14:textId="77777777" w:rsidR="00D67E67" w:rsidRPr="00D5271E" w:rsidRDefault="00D67E67" w:rsidP="00AE0635">
            <w:pPr>
              <w:jc w:val="center"/>
            </w:pPr>
            <w:r w:rsidRPr="00D5271E">
              <w:t>Тема</w:t>
            </w:r>
          </w:p>
        </w:tc>
        <w:tc>
          <w:tcPr>
            <w:tcW w:w="1808" w:type="dxa"/>
            <w:shd w:val="clear" w:color="auto" w:fill="auto"/>
          </w:tcPr>
          <w:p w14:paraId="74AB6654" w14:textId="77777777" w:rsidR="00D67E67" w:rsidRPr="00D5271E" w:rsidRDefault="00D67E67" w:rsidP="00AE0635">
            <w:pPr>
              <w:jc w:val="center"/>
            </w:pPr>
            <w:r w:rsidRPr="00D5271E">
              <w:t>Количество часов</w:t>
            </w:r>
          </w:p>
        </w:tc>
      </w:tr>
      <w:tr w:rsidR="00D67E67" w:rsidRPr="00D5271E" w14:paraId="3A263933" w14:textId="77777777" w:rsidTr="00AE0635">
        <w:tc>
          <w:tcPr>
            <w:tcW w:w="9134" w:type="dxa"/>
            <w:gridSpan w:val="3"/>
            <w:shd w:val="clear" w:color="auto" w:fill="auto"/>
          </w:tcPr>
          <w:p w14:paraId="7CBEAE00" w14:textId="77777777" w:rsidR="00D67E67" w:rsidRPr="00D5271E" w:rsidRDefault="00D67E67" w:rsidP="00AE0635">
            <w:pPr>
              <w:rPr>
                <w:b/>
              </w:rPr>
            </w:pPr>
            <w:r w:rsidRPr="00D5271E">
              <w:rPr>
                <w:b/>
              </w:rPr>
              <w:t>5 класс</w:t>
            </w:r>
          </w:p>
        </w:tc>
      </w:tr>
      <w:tr w:rsidR="00D67E67" w:rsidRPr="00D5271E" w14:paraId="4643721D" w14:textId="77777777" w:rsidTr="00AE0635">
        <w:tc>
          <w:tcPr>
            <w:tcW w:w="664" w:type="dxa"/>
            <w:shd w:val="clear" w:color="auto" w:fill="auto"/>
          </w:tcPr>
          <w:p w14:paraId="676D3576" w14:textId="77777777" w:rsidR="00D67E67" w:rsidRPr="00D5271E" w:rsidRDefault="00D67E67" w:rsidP="00AE0635">
            <w:pPr>
              <w:jc w:val="center"/>
            </w:pPr>
            <w:r w:rsidRPr="00D5271E">
              <w:t>1</w:t>
            </w:r>
          </w:p>
        </w:tc>
        <w:tc>
          <w:tcPr>
            <w:tcW w:w="6662" w:type="dxa"/>
            <w:shd w:val="clear" w:color="auto" w:fill="auto"/>
          </w:tcPr>
          <w:p w14:paraId="63A8EB33" w14:textId="77777777" w:rsidR="00D67E67" w:rsidRPr="00D5271E" w:rsidRDefault="00D67E67" w:rsidP="00AE0635">
            <w:r w:rsidRPr="00D5271E">
              <w:t>Театр</w:t>
            </w:r>
          </w:p>
        </w:tc>
        <w:tc>
          <w:tcPr>
            <w:tcW w:w="1808" w:type="dxa"/>
            <w:shd w:val="clear" w:color="auto" w:fill="auto"/>
          </w:tcPr>
          <w:p w14:paraId="6253DC9E" w14:textId="77777777" w:rsidR="00D67E67" w:rsidRPr="00D5271E" w:rsidRDefault="00D67E67" w:rsidP="00AE0635">
            <w:pPr>
              <w:jc w:val="center"/>
            </w:pPr>
            <w:r w:rsidRPr="00D5271E">
              <w:t>19</w:t>
            </w:r>
          </w:p>
        </w:tc>
      </w:tr>
      <w:tr w:rsidR="00D67E67" w:rsidRPr="00D5271E" w14:paraId="7B764FF6" w14:textId="77777777" w:rsidTr="00AE0635">
        <w:tc>
          <w:tcPr>
            <w:tcW w:w="664" w:type="dxa"/>
            <w:shd w:val="clear" w:color="auto" w:fill="auto"/>
          </w:tcPr>
          <w:p w14:paraId="247D9EC6" w14:textId="77777777" w:rsidR="00D67E67" w:rsidRPr="00D5271E" w:rsidRDefault="00D67E67" w:rsidP="00AE0635">
            <w:pPr>
              <w:jc w:val="center"/>
            </w:pPr>
            <w:r w:rsidRPr="00D5271E">
              <w:t>2</w:t>
            </w:r>
          </w:p>
        </w:tc>
        <w:tc>
          <w:tcPr>
            <w:tcW w:w="6662" w:type="dxa"/>
            <w:shd w:val="clear" w:color="auto" w:fill="auto"/>
          </w:tcPr>
          <w:p w14:paraId="0240DC6A" w14:textId="77777777" w:rsidR="00D67E67" w:rsidRPr="00D5271E" w:rsidRDefault="00D67E67" w:rsidP="00AE0635">
            <w:r w:rsidRPr="00D5271E">
              <w:t>Книги</w:t>
            </w:r>
          </w:p>
        </w:tc>
        <w:tc>
          <w:tcPr>
            <w:tcW w:w="1808" w:type="dxa"/>
            <w:shd w:val="clear" w:color="auto" w:fill="auto"/>
          </w:tcPr>
          <w:p w14:paraId="0D5470C1" w14:textId="77777777" w:rsidR="00D67E67" w:rsidRPr="00D5271E" w:rsidRDefault="00D67E67" w:rsidP="00AE0635">
            <w:pPr>
              <w:jc w:val="center"/>
            </w:pPr>
            <w:r w:rsidRPr="00D5271E">
              <w:t>9</w:t>
            </w:r>
          </w:p>
        </w:tc>
      </w:tr>
      <w:tr w:rsidR="00D67E67" w:rsidRPr="00D5271E" w14:paraId="64C24F1D" w14:textId="77777777" w:rsidTr="00AE0635">
        <w:tc>
          <w:tcPr>
            <w:tcW w:w="664" w:type="dxa"/>
            <w:shd w:val="clear" w:color="auto" w:fill="auto"/>
          </w:tcPr>
          <w:p w14:paraId="04E69BE1" w14:textId="77777777" w:rsidR="00D67E67" w:rsidRPr="00D5271E" w:rsidRDefault="00D67E67" w:rsidP="00AE0635">
            <w:pPr>
              <w:jc w:val="center"/>
            </w:pPr>
            <w:r w:rsidRPr="00D5271E">
              <w:t>3</w:t>
            </w:r>
          </w:p>
        </w:tc>
        <w:tc>
          <w:tcPr>
            <w:tcW w:w="6662" w:type="dxa"/>
            <w:shd w:val="clear" w:color="auto" w:fill="auto"/>
          </w:tcPr>
          <w:p w14:paraId="1DF6B353" w14:textId="77777777" w:rsidR="00D67E67" w:rsidRPr="00D5271E" w:rsidRDefault="00D67E67" w:rsidP="00AE0635">
            <w:r w:rsidRPr="00D5271E">
              <w:t>Музыка</w:t>
            </w:r>
          </w:p>
        </w:tc>
        <w:tc>
          <w:tcPr>
            <w:tcW w:w="1808" w:type="dxa"/>
            <w:shd w:val="clear" w:color="auto" w:fill="auto"/>
          </w:tcPr>
          <w:p w14:paraId="1C4A2D8E" w14:textId="77777777" w:rsidR="00D67E67" w:rsidRPr="00D5271E" w:rsidRDefault="00D67E67" w:rsidP="00AE0635">
            <w:pPr>
              <w:jc w:val="center"/>
            </w:pPr>
            <w:r w:rsidRPr="00D5271E">
              <w:t>7</w:t>
            </w:r>
          </w:p>
        </w:tc>
      </w:tr>
      <w:tr w:rsidR="00D67E67" w:rsidRPr="00D5271E" w14:paraId="6755D968" w14:textId="77777777" w:rsidTr="00AE0635">
        <w:tc>
          <w:tcPr>
            <w:tcW w:w="664" w:type="dxa"/>
            <w:shd w:val="clear" w:color="auto" w:fill="auto"/>
          </w:tcPr>
          <w:p w14:paraId="0D620406" w14:textId="77777777" w:rsidR="00D67E67" w:rsidRPr="00D5271E" w:rsidRDefault="00D67E67" w:rsidP="00AE0635">
            <w:pPr>
              <w:jc w:val="center"/>
            </w:pPr>
          </w:p>
        </w:tc>
        <w:tc>
          <w:tcPr>
            <w:tcW w:w="6662" w:type="dxa"/>
            <w:shd w:val="clear" w:color="auto" w:fill="auto"/>
          </w:tcPr>
          <w:p w14:paraId="044110A8" w14:textId="77777777" w:rsidR="00D67E67" w:rsidRPr="00D5271E" w:rsidRDefault="00D67E67" w:rsidP="00AE0635">
            <w:r w:rsidRPr="00D5271E">
              <w:t>Итого</w:t>
            </w:r>
          </w:p>
        </w:tc>
        <w:tc>
          <w:tcPr>
            <w:tcW w:w="1808" w:type="dxa"/>
            <w:shd w:val="clear" w:color="auto" w:fill="auto"/>
          </w:tcPr>
          <w:p w14:paraId="4F28B288" w14:textId="77777777" w:rsidR="00D67E67" w:rsidRPr="00D5271E" w:rsidRDefault="00D67E67" w:rsidP="00AE0635">
            <w:pPr>
              <w:jc w:val="center"/>
            </w:pPr>
            <w:r w:rsidRPr="00D5271E">
              <w:t>35</w:t>
            </w:r>
          </w:p>
        </w:tc>
      </w:tr>
      <w:tr w:rsidR="00D67E67" w:rsidRPr="00D5271E" w14:paraId="1810B39E" w14:textId="77777777" w:rsidTr="00AE0635">
        <w:tc>
          <w:tcPr>
            <w:tcW w:w="9134" w:type="dxa"/>
            <w:gridSpan w:val="3"/>
            <w:shd w:val="clear" w:color="auto" w:fill="auto"/>
          </w:tcPr>
          <w:p w14:paraId="638247FD" w14:textId="77777777" w:rsidR="00D67E67" w:rsidRPr="00D5271E" w:rsidRDefault="00D67E67" w:rsidP="00AE0635">
            <w:pPr>
              <w:rPr>
                <w:b/>
              </w:rPr>
            </w:pPr>
            <w:r w:rsidRPr="00D5271E">
              <w:rPr>
                <w:b/>
              </w:rPr>
              <w:t>6 класс</w:t>
            </w:r>
          </w:p>
        </w:tc>
      </w:tr>
      <w:tr w:rsidR="00D67E67" w:rsidRPr="00D5271E" w14:paraId="646602FE" w14:textId="77777777" w:rsidTr="00AE0635">
        <w:tc>
          <w:tcPr>
            <w:tcW w:w="664" w:type="dxa"/>
            <w:shd w:val="clear" w:color="auto" w:fill="auto"/>
          </w:tcPr>
          <w:p w14:paraId="53C76DCB" w14:textId="77777777" w:rsidR="00D67E67" w:rsidRPr="00D5271E" w:rsidRDefault="00D67E67" w:rsidP="00AE0635">
            <w:pPr>
              <w:jc w:val="center"/>
            </w:pPr>
            <w:r w:rsidRPr="00D5271E">
              <w:t>1</w:t>
            </w:r>
          </w:p>
        </w:tc>
        <w:tc>
          <w:tcPr>
            <w:tcW w:w="6662" w:type="dxa"/>
            <w:shd w:val="clear" w:color="auto" w:fill="auto"/>
          </w:tcPr>
          <w:p w14:paraId="24CBE3D5" w14:textId="77777777" w:rsidR="00D67E67" w:rsidRPr="00D5271E" w:rsidRDefault="00D67E67" w:rsidP="00AE0635">
            <w:r w:rsidRPr="00D5271E">
              <w:t>Кино</w:t>
            </w:r>
          </w:p>
        </w:tc>
        <w:tc>
          <w:tcPr>
            <w:tcW w:w="1808" w:type="dxa"/>
            <w:shd w:val="clear" w:color="auto" w:fill="auto"/>
          </w:tcPr>
          <w:p w14:paraId="3CF0291D" w14:textId="77777777" w:rsidR="00D67E67" w:rsidRPr="00D5271E" w:rsidRDefault="00D67E67" w:rsidP="00AE0635">
            <w:pPr>
              <w:jc w:val="center"/>
            </w:pPr>
            <w:r w:rsidRPr="00D5271E">
              <w:t>16</w:t>
            </w:r>
          </w:p>
        </w:tc>
      </w:tr>
      <w:tr w:rsidR="00D67E67" w:rsidRPr="00D5271E" w14:paraId="3C302FB5" w14:textId="77777777" w:rsidTr="00AE0635">
        <w:tc>
          <w:tcPr>
            <w:tcW w:w="664" w:type="dxa"/>
            <w:shd w:val="clear" w:color="auto" w:fill="auto"/>
          </w:tcPr>
          <w:p w14:paraId="388DB2B9" w14:textId="77777777" w:rsidR="00D67E67" w:rsidRPr="00D5271E" w:rsidRDefault="00D67E67" w:rsidP="00AE0635">
            <w:pPr>
              <w:jc w:val="center"/>
            </w:pPr>
            <w:r w:rsidRPr="00D5271E">
              <w:t>2</w:t>
            </w:r>
          </w:p>
        </w:tc>
        <w:tc>
          <w:tcPr>
            <w:tcW w:w="6662" w:type="dxa"/>
            <w:shd w:val="clear" w:color="auto" w:fill="auto"/>
          </w:tcPr>
          <w:p w14:paraId="2F0E44FD" w14:textId="77777777" w:rsidR="00D67E67" w:rsidRPr="00D5271E" w:rsidRDefault="00D67E67" w:rsidP="00AE0635">
            <w:r w:rsidRPr="00D5271E">
              <w:t>Экранизация книг</w:t>
            </w:r>
          </w:p>
        </w:tc>
        <w:tc>
          <w:tcPr>
            <w:tcW w:w="1808" w:type="dxa"/>
            <w:shd w:val="clear" w:color="auto" w:fill="auto"/>
          </w:tcPr>
          <w:p w14:paraId="51797952" w14:textId="77777777" w:rsidR="00D67E67" w:rsidRPr="00D5271E" w:rsidRDefault="00D67E67" w:rsidP="00AE0635">
            <w:pPr>
              <w:jc w:val="center"/>
            </w:pPr>
            <w:r w:rsidRPr="00D5271E">
              <w:t>7</w:t>
            </w:r>
          </w:p>
        </w:tc>
      </w:tr>
      <w:tr w:rsidR="00D67E67" w:rsidRPr="00D5271E" w14:paraId="13A44ECB" w14:textId="77777777" w:rsidTr="00AE0635">
        <w:tc>
          <w:tcPr>
            <w:tcW w:w="664" w:type="dxa"/>
            <w:shd w:val="clear" w:color="auto" w:fill="auto"/>
          </w:tcPr>
          <w:p w14:paraId="1FA30254" w14:textId="77777777" w:rsidR="00D67E67" w:rsidRPr="00D5271E" w:rsidRDefault="00D67E67" w:rsidP="00AE0635">
            <w:pPr>
              <w:jc w:val="center"/>
            </w:pPr>
            <w:r w:rsidRPr="00D5271E">
              <w:t>3</w:t>
            </w:r>
          </w:p>
        </w:tc>
        <w:tc>
          <w:tcPr>
            <w:tcW w:w="6662" w:type="dxa"/>
            <w:shd w:val="clear" w:color="auto" w:fill="auto"/>
          </w:tcPr>
          <w:p w14:paraId="4B9D269C" w14:textId="77777777" w:rsidR="00D67E67" w:rsidRPr="00D5271E" w:rsidRDefault="00D67E67" w:rsidP="00AE0635">
            <w:r w:rsidRPr="00D5271E">
              <w:t>Музыка</w:t>
            </w:r>
          </w:p>
        </w:tc>
        <w:tc>
          <w:tcPr>
            <w:tcW w:w="1808" w:type="dxa"/>
            <w:shd w:val="clear" w:color="auto" w:fill="auto"/>
          </w:tcPr>
          <w:p w14:paraId="66DEFD32" w14:textId="77777777" w:rsidR="00D67E67" w:rsidRPr="00D5271E" w:rsidRDefault="00D67E67" w:rsidP="00AE0635">
            <w:pPr>
              <w:jc w:val="center"/>
            </w:pPr>
            <w:r w:rsidRPr="00D5271E">
              <w:t>12</w:t>
            </w:r>
          </w:p>
        </w:tc>
      </w:tr>
      <w:tr w:rsidR="00D67E67" w:rsidRPr="00D5271E" w14:paraId="3BCF9369" w14:textId="77777777" w:rsidTr="00AE0635">
        <w:tc>
          <w:tcPr>
            <w:tcW w:w="664" w:type="dxa"/>
            <w:shd w:val="clear" w:color="auto" w:fill="auto"/>
          </w:tcPr>
          <w:p w14:paraId="216F7D3E" w14:textId="77777777" w:rsidR="00D67E67" w:rsidRPr="00D5271E" w:rsidRDefault="00D67E67" w:rsidP="00AE0635">
            <w:pPr>
              <w:jc w:val="center"/>
            </w:pPr>
          </w:p>
        </w:tc>
        <w:tc>
          <w:tcPr>
            <w:tcW w:w="6662" w:type="dxa"/>
            <w:shd w:val="clear" w:color="auto" w:fill="auto"/>
          </w:tcPr>
          <w:p w14:paraId="4D246F8A" w14:textId="77777777" w:rsidR="00D67E67" w:rsidRPr="00D5271E" w:rsidRDefault="00D67E67" w:rsidP="00AE0635">
            <w:r w:rsidRPr="00D5271E">
              <w:t>Итого</w:t>
            </w:r>
          </w:p>
        </w:tc>
        <w:tc>
          <w:tcPr>
            <w:tcW w:w="1808" w:type="dxa"/>
            <w:shd w:val="clear" w:color="auto" w:fill="auto"/>
          </w:tcPr>
          <w:p w14:paraId="09D7EDEF" w14:textId="77777777" w:rsidR="00D67E67" w:rsidRPr="00D5271E" w:rsidRDefault="00D67E67" w:rsidP="00AE0635">
            <w:pPr>
              <w:jc w:val="center"/>
            </w:pPr>
            <w:r w:rsidRPr="00D5271E">
              <w:t>35</w:t>
            </w:r>
          </w:p>
        </w:tc>
      </w:tr>
      <w:tr w:rsidR="00D67E67" w:rsidRPr="00D5271E" w14:paraId="141D4DC4" w14:textId="77777777" w:rsidTr="00AE0635">
        <w:tc>
          <w:tcPr>
            <w:tcW w:w="9134" w:type="dxa"/>
            <w:gridSpan w:val="3"/>
            <w:shd w:val="clear" w:color="auto" w:fill="auto"/>
          </w:tcPr>
          <w:p w14:paraId="2556F5B8" w14:textId="77777777" w:rsidR="00D67E67" w:rsidRPr="00D5271E" w:rsidRDefault="00D67E67" w:rsidP="00AE0635">
            <w:pPr>
              <w:rPr>
                <w:b/>
              </w:rPr>
            </w:pPr>
            <w:r w:rsidRPr="00D5271E">
              <w:rPr>
                <w:b/>
              </w:rPr>
              <w:t>7 класс</w:t>
            </w:r>
          </w:p>
        </w:tc>
      </w:tr>
      <w:tr w:rsidR="00D67E67" w:rsidRPr="00D5271E" w14:paraId="5135E060" w14:textId="77777777" w:rsidTr="00AE0635">
        <w:tc>
          <w:tcPr>
            <w:tcW w:w="664" w:type="dxa"/>
            <w:shd w:val="clear" w:color="auto" w:fill="auto"/>
          </w:tcPr>
          <w:p w14:paraId="433D1B57" w14:textId="77777777" w:rsidR="00D67E67" w:rsidRPr="00D5271E" w:rsidRDefault="00D67E67" w:rsidP="00AE0635">
            <w:pPr>
              <w:jc w:val="center"/>
            </w:pPr>
            <w:r w:rsidRPr="00D5271E">
              <w:t>1</w:t>
            </w:r>
          </w:p>
        </w:tc>
        <w:tc>
          <w:tcPr>
            <w:tcW w:w="6662" w:type="dxa"/>
            <w:shd w:val="clear" w:color="auto" w:fill="auto"/>
          </w:tcPr>
          <w:p w14:paraId="1A4EA8DB" w14:textId="77777777" w:rsidR="00D67E67" w:rsidRPr="00D5271E" w:rsidRDefault="00D67E67" w:rsidP="00AE0635">
            <w:r w:rsidRPr="00D5271E">
              <w:t>История театра</w:t>
            </w:r>
          </w:p>
        </w:tc>
        <w:tc>
          <w:tcPr>
            <w:tcW w:w="1808" w:type="dxa"/>
            <w:shd w:val="clear" w:color="auto" w:fill="auto"/>
          </w:tcPr>
          <w:p w14:paraId="56B0A1A3" w14:textId="77777777" w:rsidR="00D67E67" w:rsidRPr="00D5271E" w:rsidRDefault="00D67E67" w:rsidP="00AE0635">
            <w:pPr>
              <w:jc w:val="center"/>
            </w:pPr>
            <w:r w:rsidRPr="00D5271E">
              <w:t>4</w:t>
            </w:r>
          </w:p>
        </w:tc>
      </w:tr>
      <w:tr w:rsidR="00D67E67" w:rsidRPr="00D5271E" w14:paraId="3159019C" w14:textId="77777777" w:rsidTr="00AE0635">
        <w:tc>
          <w:tcPr>
            <w:tcW w:w="664" w:type="dxa"/>
            <w:shd w:val="clear" w:color="auto" w:fill="auto"/>
          </w:tcPr>
          <w:p w14:paraId="1AEDADE0" w14:textId="77777777" w:rsidR="00D67E67" w:rsidRPr="00D5271E" w:rsidRDefault="00D67E67" w:rsidP="00AE0635">
            <w:pPr>
              <w:jc w:val="center"/>
            </w:pPr>
            <w:r w:rsidRPr="00D5271E">
              <w:t>2</w:t>
            </w:r>
          </w:p>
        </w:tc>
        <w:tc>
          <w:tcPr>
            <w:tcW w:w="6662" w:type="dxa"/>
            <w:shd w:val="clear" w:color="auto" w:fill="auto"/>
          </w:tcPr>
          <w:p w14:paraId="2B342C8A" w14:textId="77777777" w:rsidR="00D67E67" w:rsidRPr="00D5271E" w:rsidRDefault="00D67E67" w:rsidP="00AE0635">
            <w:r w:rsidRPr="00D5271E">
              <w:t>Зарубежные театры</w:t>
            </w:r>
          </w:p>
        </w:tc>
        <w:tc>
          <w:tcPr>
            <w:tcW w:w="1808" w:type="dxa"/>
            <w:shd w:val="clear" w:color="auto" w:fill="auto"/>
          </w:tcPr>
          <w:p w14:paraId="0B9D6C86" w14:textId="77777777" w:rsidR="00D67E67" w:rsidRPr="00D5271E" w:rsidRDefault="00D67E67" w:rsidP="00AE0635">
            <w:pPr>
              <w:jc w:val="center"/>
            </w:pPr>
            <w:r w:rsidRPr="00D5271E">
              <w:t>5</w:t>
            </w:r>
          </w:p>
        </w:tc>
      </w:tr>
      <w:tr w:rsidR="00D67E67" w:rsidRPr="00D5271E" w14:paraId="325030CF" w14:textId="77777777" w:rsidTr="00AE0635">
        <w:tc>
          <w:tcPr>
            <w:tcW w:w="664" w:type="dxa"/>
            <w:shd w:val="clear" w:color="auto" w:fill="auto"/>
          </w:tcPr>
          <w:p w14:paraId="3E9F889A" w14:textId="77777777" w:rsidR="00D67E67" w:rsidRPr="00D5271E" w:rsidRDefault="00D67E67" w:rsidP="00AE0635">
            <w:pPr>
              <w:jc w:val="center"/>
            </w:pPr>
            <w:r w:rsidRPr="00D5271E">
              <w:t>3</w:t>
            </w:r>
          </w:p>
        </w:tc>
        <w:tc>
          <w:tcPr>
            <w:tcW w:w="6662" w:type="dxa"/>
            <w:shd w:val="clear" w:color="auto" w:fill="auto"/>
          </w:tcPr>
          <w:p w14:paraId="09484800" w14:textId="77777777" w:rsidR="00D67E67" w:rsidRPr="00D5271E" w:rsidRDefault="00D67E67" w:rsidP="00AE0635">
            <w:r w:rsidRPr="00D5271E">
              <w:t>Работа над спектаклем</w:t>
            </w:r>
          </w:p>
        </w:tc>
        <w:tc>
          <w:tcPr>
            <w:tcW w:w="1808" w:type="dxa"/>
            <w:shd w:val="clear" w:color="auto" w:fill="auto"/>
          </w:tcPr>
          <w:p w14:paraId="34FEE97D" w14:textId="77777777" w:rsidR="00D67E67" w:rsidRPr="00D5271E" w:rsidRDefault="00D67E67" w:rsidP="00AE0635">
            <w:pPr>
              <w:jc w:val="center"/>
            </w:pPr>
            <w:r w:rsidRPr="00D5271E">
              <w:t>4</w:t>
            </w:r>
          </w:p>
        </w:tc>
      </w:tr>
      <w:tr w:rsidR="00D67E67" w:rsidRPr="00D5271E" w14:paraId="20199C75" w14:textId="77777777" w:rsidTr="00AE0635">
        <w:tc>
          <w:tcPr>
            <w:tcW w:w="664" w:type="dxa"/>
            <w:shd w:val="clear" w:color="auto" w:fill="auto"/>
          </w:tcPr>
          <w:p w14:paraId="496D4B37" w14:textId="77777777" w:rsidR="00D67E67" w:rsidRPr="00D5271E" w:rsidRDefault="00D67E67" w:rsidP="00AE0635">
            <w:pPr>
              <w:jc w:val="center"/>
            </w:pPr>
            <w:r w:rsidRPr="00D5271E">
              <w:t>4</w:t>
            </w:r>
          </w:p>
        </w:tc>
        <w:tc>
          <w:tcPr>
            <w:tcW w:w="6662" w:type="dxa"/>
            <w:shd w:val="clear" w:color="auto" w:fill="auto"/>
          </w:tcPr>
          <w:p w14:paraId="00EB6AE8" w14:textId="77777777" w:rsidR="00D67E67" w:rsidRPr="00D5271E" w:rsidRDefault="00D67E67" w:rsidP="00AE0635">
            <w:r w:rsidRPr="00D5271E">
              <w:t>Культура речи</w:t>
            </w:r>
          </w:p>
        </w:tc>
        <w:tc>
          <w:tcPr>
            <w:tcW w:w="1808" w:type="dxa"/>
            <w:shd w:val="clear" w:color="auto" w:fill="auto"/>
          </w:tcPr>
          <w:p w14:paraId="6270E54D" w14:textId="77777777" w:rsidR="00D67E67" w:rsidRPr="00D5271E" w:rsidRDefault="00D67E67" w:rsidP="00AE0635">
            <w:pPr>
              <w:jc w:val="center"/>
            </w:pPr>
            <w:r w:rsidRPr="00D5271E">
              <w:t>5</w:t>
            </w:r>
          </w:p>
        </w:tc>
      </w:tr>
      <w:tr w:rsidR="00D67E67" w:rsidRPr="00D5271E" w14:paraId="3EC83B3F" w14:textId="77777777" w:rsidTr="00AE0635">
        <w:tc>
          <w:tcPr>
            <w:tcW w:w="664" w:type="dxa"/>
            <w:shd w:val="clear" w:color="auto" w:fill="auto"/>
          </w:tcPr>
          <w:p w14:paraId="1193FF83" w14:textId="77777777" w:rsidR="00D67E67" w:rsidRPr="00D5271E" w:rsidRDefault="00D67E67" w:rsidP="00AE0635">
            <w:pPr>
              <w:jc w:val="center"/>
            </w:pPr>
            <w:r w:rsidRPr="00D5271E">
              <w:t>5</w:t>
            </w:r>
          </w:p>
        </w:tc>
        <w:tc>
          <w:tcPr>
            <w:tcW w:w="6662" w:type="dxa"/>
            <w:shd w:val="clear" w:color="auto" w:fill="auto"/>
          </w:tcPr>
          <w:p w14:paraId="75BDF13F" w14:textId="77777777" w:rsidR="00D67E67" w:rsidRPr="00D5271E" w:rsidRDefault="00D67E67" w:rsidP="00AE0635">
            <w:r w:rsidRPr="00D5271E">
              <w:t>Сценарные действия и театрализованные игры</w:t>
            </w:r>
          </w:p>
        </w:tc>
        <w:tc>
          <w:tcPr>
            <w:tcW w:w="1808" w:type="dxa"/>
            <w:shd w:val="clear" w:color="auto" w:fill="auto"/>
          </w:tcPr>
          <w:p w14:paraId="12DCE19F" w14:textId="77777777" w:rsidR="00D67E67" w:rsidRPr="00D5271E" w:rsidRDefault="00D67E67" w:rsidP="00AE0635">
            <w:pPr>
              <w:jc w:val="center"/>
            </w:pPr>
            <w:r w:rsidRPr="00D5271E">
              <w:t>2</w:t>
            </w:r>
          </w:p>
        </w:tc>
      </w:tr>
      <w:tr w:rsidR="00D67E67" w:rsidRPr="00D5271E" w14:paraId="38039B38" w14:textId="77777777" w:rsidTr="00AE0635">
        <w:tc>
          <w:tcPr>
            <w:tcW w:w="664" w:type="dxa"/>
            <w:shd w:val="clear" w:color="auto" w:fill="auto"/>
          </w:tcPr>
          <w:p w14:paraId="2295B95A" w14:textId="77777777" w:rsidR="00D67E67" w:rsidRPr="00D5271E" w:rsidRDefault="00D67E67" w:rsidP="00AE0635">
            <w:pPr>
              <w:jc w:val="center"/>
            </w:pPr>
            <w:r w:rsidRPr="00D5271E">
              <w:t>6</w:t>
            </w:r>
          </w:p>
        </w:tc>
        <w:tc>
          <w:tcPr>
            <w:tcW w:w="6662" w:type="dxa"/>
            <w:shd w:val="clear" w:color="auto" w:fill="auto"/>
          </w:tcPr>
          <w:p w14:paraId="64F486E3" w14:textId="77777777" w:rsidR="00D67E67" w:rsidRPr="00D5271E" w:rsidRDefault="00D67E67" w:rsidP="00AE0635">
            <w:r w:rsidRPr="00D5271E">
              <w:t>Изготовление костюмов и декораций</w:t>
            </w:r>
          </w:p>
        </w:tc>
        <w:tc>
          <w:tcPr>
            <w:tcW w:w="1808" w:type="dxa"/>
            <w:shd w:val="clear" w:color="auto" w:fill="auto"/>
          </w:tcPr>
          <w:p w14:paraId="13E7A076" w14:textId="77777777" w:rsidR="00D67E67" w:rsidRPr="00D5271E" w:rsidRDefault="00D67E67" w:rsidP="00AE0635">
            <w:pPr>
              <w:jc w:val="center"/>
            </w:pPr>
            <w:r w:rsidRPr="00D5271E">
              <w:t>2</w:t>
            </w:r>
          </w:p>
        </w:tc>
      </w:tr>
      <w:tr w:rsidR="00D67E67" w:rsidRPr="00D5271E" w14:paraId="143D4EEC" w14:textId="77777777" w:rsidTr="00AE0635">
        <w:tc>
          <w:tcPr>
            <w:tcW w:w="664" w:type="dxa"/>
            <w:shd w:val="clear" w:color="auto" w:fill="auto"/>
          </w:tcPr>
          <w:p w14:paraId="7D6690B3" w14:textId="77777777" w:rsidR="00D67E67" w:rsidRPr="00D5271E" w:rsidRDefault="00D67E67" w:rsidP="00AE0635">
            <w:pPr>
              <w:jc w:val="center"/>
            </w:pPr>
            <w:r w:rsidRPr="00D5271E">
              <w:t>7</w:t>
            </w:r>
          </w:p>
        </w:tc>
        <w:tc>
          <w:tcPr>
            <w:tcW w:w="6662" w:type="dxa"/>
            <w:shd w:val="clear" w:color="auto" w:fill="auto"/>
          </w:tcPr>
          <w:p w14:paraId="62CA2FAA" w14:textId="77777777" w:rsidR="00D67E67" w:rsidRPr="00D5271E" w:rsidRDefault="00D67E67" w:rsidP="00AE0635">
            <w:r w:rsidRPr="00D5271E">
              <w:t>Поход в детский театр</w:t>
            </w:r>
          </w:p>
        </w:tc>
        <w:tc>
          <w:tcPr>
            <w:tcW w:w="1808" w:type="dxa"/>
            <w:shd w:val="clear" w:color="auto" w:fill="auto"/>
          </w:tcPr>
          <w:p w14:paraId="01938AB7" w14:textId="77777777" w:rsidR="00D67E67" w:rsidRPr="00D5271E" w:rsidRDefault="00D67E67" w:rsidP="00AE0635">
            <w:pPr>
              <w:jc w:val="center"/>
            </w:pPr>
            <w:r w:rsidRPr="00D5271E">
              <w:t>7</w:t>
            </w:r>
          </w:p>
        </w:tc>
      </w:tr>
      <w:tr w:rsidR="00D67E67" w:rsidRPr="00D5271E" w14:paraId="16EAC3E3" w14:textId="77777777" w:rsidTr="00AE0635">
        <w:tc>
          <w:tcPr>
            <w:tcW w:w="664" w:type="dxa"/>
            <w:shd w:val="clear" w:color="auto" w:fill="auto"/>
          </w:tcPr>
          <w:p w14:paraId="0F096F4F" w14:textId="77777777" w:rsidR="00D67E67" w:rsidRPr="00D5271E" w:rsidRDefault="00D67E67" w:rsidP="00AE0635">
            <w:pPr>
              <w:jc w:val="center"/>
            </w:pPr>
            <w:r w:rsidRPr="00D5271E">
              <w:t>8</w:t>
            </w:r>
          </w:p>
        </w:tc>
        <w:tc>
          <w:tcPr>
            <w:tcW w:w="6662" w:type="dxa"/>
            <w:shd w:val="clear" w:color="auto" w:fill="auto"/>
          </w:tcPr>
          <w:p w14:paraId="77FFD1D2" w14:textId="77777777" w:rsidR="00D67E67" w:rsidRPr="00D5271E" w:rsidRDefault="00D67E67" w:rsidP="00AE0635">
            <w:r w:rsidRPr="00D5271E">
              <w:t>Подготовка к выступлению</w:t>
            </w:r>
          </w:p>
        </w:tc>
        <w:tc>
          <w:tcPr>
            <w:tcW w:w="1808" w:type="dxa"/>
            <w:shd w:val="clear" w:color="auto" w:fill="auto"/>
          </w:tcPr>
          <w:p w14:paraId="2C215C9D" w14:textId="77777777" w:rsidR="00D67E67" w:rsidRPr="00D5271E" w:rsidRDefault="00D67E67" w:rsidP="00AE0635">
            <w:pPr>
              <w:jc w:val="center"/>
            </w:pPr>
            <w:r w:rsidRPr="00D5271E">
              <w:t>3</w:t>
            </w:r>
          </w:p>
        </w:tc>
      </w:tr>
      <w:tr w:rsidR="00D67E67" w:rsidRPr="00D5271E" w14:paraId="3F0EBD4B" w14:textId="77777777" w:rsidTr="00AE0635">
        <w:tc>
          <w:tcPr>
            <w:tcW w:w="664" w:type="dxa"/>
            <w:shd w:val="clear" w:color="auto" w:fill="auto"/>
          </w:tcPr>
          <w:p w14:paraId="47698E91" w14:textId="77777777" w:rsidR="00D67E67" w:rsidRPr="00D5271E" w:rsidRDefault="00D67E67" w:rsidP="00AE0635">
            <w:pPr>
              <w:jc w:val="center"/>
            </w:pPr>
            <w:r w:rsidRPr="00D5271E">
              <w:t>9</w:t>
            </w:r>
          </w:p>
        </w:tc>
        <w:tc>
          <w:tcPr>
            <w:tcW w:w="6662" w:type="dxa"/>
            <w:shd w:val="clear" w:color="auto" w:fill="auto"/>
          </w:tcPr>
          <w:p w14:paraId="378F25DF" w14:textId="77777777" w:rsidR="00D67E67" w:rsidRPr="00D5271E" w:rsidRDefault="00D67E67" w:rsidP="00AE0635">
            <w:r w:rsidRPr="00D5271E">
              <w:t>Генеральная репетиция</w:t>
            </w:r>
          </w:p>
        </w:tc>
        <w:tc>
          <w:tcPr>
            <w:tcW w:w="1808" w:type="dxa"/>
            <w:shd w:val="clear" w:color="auto" w:fill="auto"/>
          </w:tcPr>
          <w:p w14:paraId="09ACA3A6" w14:textId="77777777" w:rsidR="00D67E67" w:rsidRPr="00D5271E" w:rsidRDefault="00D67E67" w:rsidP="00AE0635">
            <w:pPr>
              <w:jc w:val="center"/>
            </w:pPr>
            <w:r w:rsidRPr="00D5271E">
              <w:t>2</w:t>
            </w:r>
          </w:p>
        </w:tc>
      </w:tr>
      <w:tr w:rsidR="00D67E67" w:rsidRPr="00D5271E" w14:paraId="62E6E58F" w14:textId="77777777" w:rsidTr="00AE0635">
        <w:tc>
          <w:tcPr>
            <w:tcW w:w="664" w:type="dxa"/>
            <w:shd w:val="clear" w:color="auto" w:fill="auto"/>
          </w:tcPr>
          <w:p w14:paraId="3380C39C" w14:textId="77777777" w:rsidR="00D67E67" w:rsidRPr="00D5271E" w:rsidRDefault="00D67E67" w:rsidP="00AE0635">
            <w:pPr>
              <w:jc w:val="center"/>
            </w:pPr>
            <w:r w:rsidRPr="00D5271E">
              <w:t>10</w:t>
            </w:r>
          </w:p>
        </w:tc>
        <w:tc>
          <w:tcPr>
            <w:tcW w:w="6662" w:type="dxa"/>
            <w:shd w:val="clear" w:color="auto" w:fill="auto"/>
          </w:tcPr>
          <w:p w14:paraId="6DDCF795" w14:textId="77777777" w:rsidR="00D67E67" w:rsidRPr="00D5271E" w:rsidRDefault="00D67E67" w:rsidP="00AE0635">
            <w:r w:rsidRPr="00D5271E">
              <w:t>Показ спектакля зрителю</w:t>
            </w:r>
          </w:p>
        </w:tc>
        <w:tc>
          <w:tcPr>
            <w:tcW w:w="1808" w:type="dxa"/>
            <w:shd w:val="clear" w:color="auto" w:fill="auto"/>
          </w:tcPr>
          <w:p w14:paraId="51130D02" w14:textId="77777777" w:rsidR="00D67E67" w:rsidRPr="00D5271E" w:rsidRDefault="00D67E67" w:rsidP="00AE0635">
            <w:pPr>
              <w:jc w:val="center"/>
            </w:pPr>
            <w:r w:rsidRPr="00D5271E">
              <w:t>1</w:t>
            </w:r>
          </w:p>
        </w:tc>
      </w:tr>
      <w:tr w:rsidR="00D67E67" w:rsidRPr="00D5271E" w14:paraId="115C1987" w14:textId="77777777" w:rsidTr="00AE0635">
        <w:tc>
          <w:tcPr>
            <w:tcW w:w="664" w:type="dxa"/>
            <w:shd w:val="clear" w:color="auto" w:fill="auto"/>
          </w:tcPr>
          <w:p w14:paraId="1C031F21" w14:textId="77777777" w:rsidR="00D67E67" w:rsidRPr="00D5271E" w:rsidRDefault="00D67E67" w:rsidP="00AE0635">
            <w:pPr>
              <w:jc w:val="center"/>
            </w:pPr>
          </w:p>
        </w:tc>
        <w:tc>
          <w:tcPr>
            <w:tcW w:w="6662" w:type="dxa"/>
            <w:shd w:val="clear" w:color="auto" w:fill="auto"/>
          </w:tcPr>
          <w:p w14:paraId="3ECDE851" w14:textId="4E0F7340" w:rsidR="00D67E67" w:rsidRPr="00D5271E" w:rsidRDefault="00D67E67" w:rsidP="00AE0635">
            <w:r>
              <w:t xml:space="preserve">Итого </w:t>
            </w:r>
          </w:p>
        </w:tc>
        <w:tc>
          <w:tcPr>
            <w:tcW w:w="1808" w:type="dxa"/>
            <w:shd w:val="clear" w:color="auto" w:fill="auto"/>
          </w:tcPr>
          <w:p w14:paraId="7C562F28" w14:textId="311B4CF2" w:rsidR="00D67E67" w:rsidRPr="00D5271E" w:rsidRDefault="00D514D0" w:rsidP="00AE0635">
            <w:pPr>
              <w:jc w:val="center"/>
            </w:pPr>
            <w:r>
              <w:t>35</w:t>
            </w:r>
          </w:p>
        </w:tc>
      </w:tr>
      <w:tr w:rsidR="00D67E67" w:rsidRPr="00D5271E" w14:paraId="085839FA" w14:textId="77777777" w:rsidTr="00AE0635">
        <w:tc>
          <w:tcPr>
            <w:tcW w:w="9134" w:type="dxa"/>
            <w:gridSpan w:val="3"/>
            <w:shd w:val="clear" w:color="auto" w:fill="auto"/>
          </w:tcPr>
          <w:p w14:paraId="4F018500" w14:textId="77777777" w:rsidR="00D67E67" w:rsidRPr="00D5271E" w:rsidRDefault="00D67E67" w:rsidP="00AE0635">
            <w:pPr>
              <w:rPr>
                <w:b/>
              </w:rPr>
            </w:pPr>
            <w:r w:rsidRPr="00D5271E">
              <w:rPr>
                <w:b/>
              </w:rPr>
              <w:t>8 класс</w:t>
            </w:r>
          </w:p>
        </w:tc>
      </w:tr>
      <w:tr w:rsidR="00D67E67" w:rsidRPr="00D5271E" w14:paraId="12D5B9C4" w14:textId="77777777" w:rsidTr="00AE0635">
        <w:tc>
          <w:tcPr>
            <w:tcW w:w="664" w:type="dxa"/>
            <w:shd w:val="clear" w:color="auto" w:fill="auto"/>
          </w:tcPr>
          <w:p w14:paraId="3BB4F1A7" w14:textId="77777777" w:rsidR="00D67E67" w:rsidRPr="00D5271E" w:rsidRDefault="00D67E67" w:rsidP="00AE0635">
            <w:pPr>
              <w:jc w:val="center"/>
            </w:pPr>
            <w:r w:rsidRPr="00D5271E">
              <w:t>1</w:t>
            </w:r>
          </w:p>
        </w:tc>
        <w:tc>
          <w:tcPr>
            <w:tcW w:w="6662" w:type="dxa"/>
            <w:shd w:val="clear" w:color="auto" w:fill="auto"/>
          </w:tcPr>
          <w:p w14:paraId="27A77899" w14:textId="77777777" w:rsidR="00D67E67" w:rsidRPr="00D5271E" w:rsidRDefault="00D67E67" w:rsidP="00AE0635">
            <w:r>
              <w:t>Теоретический блок</w:t>
            </w:r>
          </w:p>
        </w:tc>
        <w:tc>
          <w:tcPr>
            <w:tcW w:w="1808" w:type="dxa"/>
            <w:shd w:val="clear" w:color="auto" w:fill="auto"/>
          </w:tcPr>
          <w:p w14:paraId="5ECA52C2" w14:textId="77777777" w:rsidR="00D67E67" w:rsidRPr="00D5271E" w:rsidRDefault="00D67E67" w:rsidP="00AE0635">
            <w:pPr>
              <w:jc w:val="center"/>
            </w:pPr>
            <w:r>
              <w:t>5</w:t>
            </w:r>
          </w:p>
        </w:tc>
      </w:tr>
      <w:tr w:rsidR="00D67E67" w:rsidRPr="00D5271E" w14:paraId="38AF70CD" w14:textId="77777777" w:rsidTr="00AE0635">
        <w:tc>
          <w:tcPr>
            <w:tcW w:w="664" w:type="dxa"/>
            <w:shd w:val="clear" w:color="auto" w:fill="auto"/>
          </w:tcPr>
          <w:p w14:paraId="2C444D26" w14:textId="77777777" w:rsidR="00D67E67" w:rsidRPr="00D5271E" w:rsidRDefault="00D67E67" w:rsidP="00AE0635">
            <w:pPr>
              <w:jc w:val="center"/>
            </w:pPr>
            <w:r>
              <w:t>2</w:t>
            </w:r>
          </w:p>
        </w:tc>
        <w:tc>
          <w:tcPr>
            <w:tcW w:w="6662" w:type="dxa"/>
            <w:shd w:val="clear" w:color="auto" w:fill="auto"/>
          </w:tcPr>
          <w:p w14:paraId="53508671" w14:textId="77777777" w:rsidR="00D67E67" w:rsidRDefault="00D67E67" w:rsidP="00AE0635">
            <w:r>
              <w:t>Практический блок</w:t>
            </w:r>
          </w:p>
        </w:tc>
        <w:tc>
          <w:tcPr>
            <w:tcW w:w="1808" w:type="dxa"/>
            <w:shd w:val="clear" w:color="auto" w:fill="auto"/>
          </w:tcPr>
          <w:p w14:paraId="53427C82" w14:textId="77777777" w:rsidR="00D67E67" w:rsidRDefault="00D67E67" w:rsidP="00AE0635">
            <w:pPr>
              <w:jc w:val="center"/>
            </w:pPr>
            <w:r>
              <w:t>30</w:t>
            </w:r>
          </w:p>
        </w:tc>
      </w:tr>
      <w:tr w:rsidR="00D67E67" w:rsidRPr="00D5271E" w14:paraId="2A211011" w14:textId="77777777" w:rsidTr="00AE0635">
        <w:tc>
          <w:tcPr>
            <w:tcW w:w="664" w:type="dxa"/>
            <w:shd w:val="clear" w:color="auto" w:fill="auto"/>
          </w:tcPr>
          <w:p w14:paraId="3D873FB1" w14:textId="77777777" w:rsidR="00D67E67" w:rsidRDefault="00D67E67" w:rsidP="00AE0635">
            <w:pPr>
              <w:jc w:val="center"/>
            </w:pPr>
            <w:r>
              <w:t>2.1.</w:t>
            </w:r>
          </w:p>
        </w:tc>
        <w:tc>
          <w:tcPr>
            <w:tcW w:w="6662" w:type="dxa"/>
            <w:shd w:val="clear" w:color="auto" w:fill="auto"/>
          </w:tcPr>
          <w:p w14:paraId="08A32D44" w14:textId="77777777" w:rsidR="00D67E67" w:rsidRDefault="00D67E67" w:rsidP="00AE0635">
            <w:r>
              <w:t>Проект «Мой портрет»</w:t>
            </w:r>
          </w:p>
        </w:tc>
        <w:tc>
          <w:tcPr>
            <w:tcW w:w="1808" w:type="dxa"/>
            <w:shd w:val="clear" w:color="auto" w:fill="auto"/>
          </w:tcPr>
          <w:p w14:paraId="770C3383" w14:textId="77777777" w:rsidR="00D67E67" w:rsidRDefault="00D67E67" w:rsidP="00AE0635">
            <w:pPr>
              <w:jc w:val="center"/>
            </w:pPr>
            <w:r>
              <w:t>10</w:t>
            </w:r>
          </w:p>
        </w:tc>
      </w:tr>
      <w:tr w:rsidR="00D67E67" w:rsidRPr="00D5271E" w14:paraId="5BA6F9DC" w14:textId="77777777" w:rsidTr="00AE0635">
        <w:tc>
          <w:tcPr>
            <w:tcW w:w="664" w:type="dxa"/>
            <w:shd w:val="clear" w:color="auto" w:fill="auto"/>
          </w:tcPr>
          <w:p w14:paraId="5172302B" w14:textId="77777777" w:rsidR="00D67E67" w:rsidRDefault="00D67E67" w:rsidP="00AE0635">
            <w:pPr>
              <w:jc w:val="center"/>
            </w:pPr>
            <w:r>
              <w:t>2.2.</w:t>
            </w:r>
          </w:p>
        </w:tc>
        <w:tc>
          <w:tcPr>
            <w:tcW w:w="6662" w:type="dxa"/>
            <w:shd w:val="clear" w:color="auto" w:fill="auto"/>
          </w:tcPr>
          <w:p w14:paraId="24AED337" w14:textId="77777777" w:rsidR="00D67E67" w:rsidRDefault="00D67E67" w:rsidP="00AE0635">
            <w:r>
              <w:t>Исследовательская работа «Мир моих увлечений»</w:t>
            </w:r>
          </w:p>
        </w:tc>
        <w:tc>
          <w:tcPr>
            <w:tcW w:w="1808" w:type="dxa"/>
            <w:shd w:val="clear" w:color="auto" w:fill="auto"/>
          </w:tcPr>
          <w:p w14:paraId="61E9A68A" w14:textId="77777777" w:rsidR="00D67E67" w:rsidRDefault="00D67E67" w:rsidP="00AE0635">
            <w:pPr>
              <w:jc w:val="center"/>
            </w:pPr>
            <w:r>
              <w:t>10</w:t>
            </w:r>
          </w:p>
        </w:tc>
      </w:tr>
      <w:tr w:rsidR="00D67E67" w:rsidRPr="00D5271E" w14:paraId="0E3327BC" w14:textId="77777777" w:rsidTr="00AE0635">
        <w:tc>
          <w:tcPr>
            <w:tcW w:w="664" w:type="dxa"/>
            <w:shd w:val="clear" w:color="auto" w:fill="auto"/>
          </w:tcPr>
          <w:p w14:paraId="2FCC652F" w14:textId="77777777" w:rsidR="00D67E67" w:rsidRDefault="00D67E67" w:rsidP="00AE0635">
            <w:pPr>
              <w:jc w:val="center"/>
            </w:pPr>
            <w:r>
              <w:t>2.3.</w:t>
            </w:r>
          </w:p>
        </w:tc>
        <w:tc>
          <w:tcPr>
            <w:tcW w:w="6662" w:type="dxa"/>
            <w:shd w:val="clear" w:color="auto" w:fill="auto"/>
          </w:tcPr>
          <w:p w14:paraId="4F528401" w14:textId="77777777" w:rsidR="00D67E67" w:rsidRDefault="00D67E67" w:rsidP="00AE0635">
            <w:r>
              <w:t>Проект «Мир вокруг меня»</w:t>
            </w:r>
          </w:p>
        </w:tc>
        <w:tc>
          <w:tcPr>
            <w:tcW w:w="1808" w:type="dxa"/>
            <w:shd w:val="clear" w:color="auto" w:fill="auto"/>
          </w:tcPr>
          <w:p w14:paraId="2B9F0297" w14:textId="77777777" w:rsidR="00D67E67" w:rsidRDefault="00D67E67" w:rsidP="00AE0635">
            <w:pPr>
              <w:jc w:val="center"/>
            </w:pPr>
            <w:r>
              <w:t>10</w:t>
            </w:r>
          </w:p>
        </w:tc>
      </w:tr>
      <w:tr w:rsidR="00D514D0" w:rsidRPr="00D5271E" w14:paraId="53ACC44C" w14:textId="77777777" w:rsidTr="00AE0635">
        <w:tc>
          <w:tcPr>
            <w:tcW w:w="664" w:type="dxa"/>
            <w:shd w:val="clear" w:color="auto" w:fill="auto"/>
          </w:tcPr>
          <w:p w14:paraId="7468F665" w14:textId="77777777" w:rsidR="00D514D0" w:rsidRDefault="00D514D0" w:rsidP="00AE0635">
            <w:pPr>
              <w:jc w:val="center"/>
            </w:pPr>
          </w:p>
        </w:tc>
        <w:tc>
          <w:tcPr>
            <w:tcW w:w="6662" w:type="dxa"/>
            <w:shd w:val="clear" w:color="auto" w:fill="auto"/>
          </w:tcPr>
          <w:p w14:paraId="79C16E9C" w14:textId="7943D768" w:rsidR="00D514D0" w:rsidRDefault="00D514D0" w:rsidP="00AE0635">
            <w:r>
              <w:t xml:space="preserve">Итого </w:t>
            </w:r>
          </w:p>
        </w:tc>
        <w:tc>
          <w:tcPr>
            <w:tcW w:w="1808" w:type="dxa"/>
            <w:shd w:val="clear" w:color="auto" w:fill="auto"/>
          </w:tcPr>
          <w:p w14:paraId="0CBD427F" w14:textId="0773EC63" w:rsidR="00D514D0" w:rsidRDefault="00D514D0" w:rsidP="00AE0635">
            <w:pPr>
              <w:jc w:val="center"/>
            </w:pPr>
            <w:r>
              <w:t>35</w:t>
            </w:r>
          </w:p>
        </w:tc>
      </w:tr>
      <w:tr w:rsidR="00D67E67" w:rsidRPr="00D5271E" w14:paraId="0F28C78D" w14:textId="77777777" w:rsidTr="00AE0635">
        <w:tc>
          <w:tcPr>
            <w:tcW w:w="9134" w:type="dxa"/>
            <w:gridSpan w:val="3"/>
            <w:shd w:val="clear" w:color="auto" w:fill="auto"/>
          </w:tcPr>
          <w:p w14:paraId="5B8818B5" w14:textId="77777777" w:rsidR="00D67E67" w:rsidRPr="002535C4" w:rsidRDefault="00D67E67" w:rsidP="00AE0635">
            <w:pPr>
              <w:rPr>
                <w:b/>
              </w:rPr>
            </w:pPr>
            <w:r>
              <w:rPr>
                <w:b/>
              </w:rPr>
              <w:t>9 класс</w:t>
            </w:r>
          </w:p>
        </w:tc>
      </w:tr>
      <w:tr w:rsidR="00D67E67" w:rsidRPr="00D5271E" w14:paraId="3517F2FC" w14:textId="77777777" w:rsidTr="00AE0635">
        <w:tc>
          <w:tcPr>
            <w:tcW w:w="664" w:type="dxa"/>
            <w:shd w:val="clear" w:color="auto" w:fill="auto"/>
          </w:tcPr>
          <w:p w14:paraId="2A7C2000" w14:textId="77777777" w:rsidR="00D67E67" w:rsidRDefault="00D67E67" w:rsidP="00AE0635">
            <w:pPr>
              <w:jc w:val="center"/>
            </w:pPr>
            <w:r>
              <w:t>1</w:t>
            </w:r>
          </w:p>
        </w:tc>
        <w:tc>
          <w:tcPr>
            <w:tcW w:w="6662" w:type="dxa"/>
            <w:shd w:val="clear" w:color="auto" w:fill="auto"/>
          </w:tcPr>
          <w:p w14:paraId="76E4672E" w14:textId="77777777" w:rsidR="00D67E67" w:rsidRDefault="00D67E67" w:rsidP="00AE0635">
            <w:r>
              <w:t>Теоретический блок</w:t>
            </w:r>
          </w:p>
        </w:tc>
        <w:tc>
          <w:tcPr>
            <w:tcW w:w="1808" w:type="dxa"/>
            <w:shd w:val="clear" w:color="auto" w:fill="auto"/>
          </w:tcPr>
          <w:p w14:paraId="33573EFB" w14:textId="182A3537" w:rsidR="00D67E67" w:rsidRDefault="00D514D0" w:rsidP="00AE0635">
            <w:pPr>
              <w:jc w:val="center"/>
            </w:pPr>
            <w:r>
              <w:t>4</w:t>
            </w:r>
          </w:p>
        </w:tc>
      </w:tr>
      <w:tr w:rsidR="00D67E67" w:rsidRPr="00D5271E" w14:paraId="5B496F05" w14:textId="77777777" w:rsidTr="00AE0635">
        <w:tc>
          <w:tcPr>
            <w:tcW w:w="664" w:type="dxa"/>
            <w:shd w:val="clear" w:color="auto" w:fill="auto"/>
          </w:tcPr>
          <w:p w14:paraId="72D1722E" w14:textId="77777777" w:rsidR="00D67E67" w:rsidRDefault="00D67E67" w:rsidP="00AE0635">
            <w:pPr>
              <w:jc w:val="center"/>
            </w:pPr>
            <w:r>
              <w:t>2</w:t>
            </w:r>
          </w:p>
        </w:tc>
        <w:tc>
          <w:tcPr>
            <w:tcW w:w="6662" w:type="dxa"/>
            <w:shd w:val="clear" w:color="auto" w:fill="auto"/>
          </w:tcPr>
          <w:p w14:paraId="6816373C" w14:textId="77777777" w:rsidR="00D67E67" w:rsidRDefault="00D67E67" w:rsidP="00AE0635">
            <w:r>
              <w:t>Практический блок</w:t>
            </w:r>
          </w:p>
        </w:tc>
        <w:tc>
          <w:tcPr>
            <w:tcW w:w="1808" w:type="dxa"/>
            <w:shd w:val="clear" w:color="auto" w:fill="auto"/>
          </w:tcPr>
          <w:p w14:paraId="3751E19F" w14:textId="77777777" w:rsidR="00D67E67" w:rsidRDefault="00D67E67" w:rsidP="00AE0635">
            <w:pPr>
              <w:jc w:val="center"/>
            </w:pPr>
            <w:r>
              <w:t>30</w:t>
            </w:r>
          </w:p>
        </w:tc>
      </w:tr>
      <w:tr w:rsidR="00D67E67" w:rsidRPr="00D5271E" w14:paraId="4879EF32" w14:textId="77777777" w:rsidTr="00AE0635">
        <w:tc>
          <w:tcPr>
            <w:tcW w:w="664" w:type="dxa"/>
            <w:shd w:val="clear" w:color="auto" w:fill="auto"/>
          </w:tcPr>
          <w:p w14:paraId="2B34FFFD" w14:textId="77777777" w:rsidR="00D67E67" w:rsidRDefault="00D67E67" w:rsidP="00AE0635">
            <w:pPr>
              <w:jc w:val="center"/>
            </w:pPr>
            <w:r>
              <w:t>2.1.</w:t>
            </w:r>
          </w:p>
        </w:tc>
        <w:tc>
          <w:tcPr>
            <w:tcW w:w="6662" w:type="dxa"/>
            <w:shd w:val="clear" w:color="auto" w:fill="auto"/>
          </w:tcPr>
          <w:p w14:paraId="2B4D5957" w14:textId="77777777" w:rsidR="00D67E67" w:rsidRDefault="00D67E67" w:rsidP="00AE0635">
            <w:r>
              <w:t>Проект «Моя будущая профессия»</w:t>
            </w:r>
          </w:p>
        </w:tc>
        <w:tc>
          <w:tcPr>
            <w:tcW w:w="1808" w:type="dxa"/>
            <w:shd w:val="clear" w:color="auto" w:fill="auto"/>
          </w:tcPr>
          <w:p w14:paraId="51691C92" w14:textId="3C797085" w:rsidR="00D67E67" w:rsidRDefault="00D514D0" w:rsidP="00AE0635">
            <w:pPr>
              <w:jc w:val="center"/>
            </w:pPr>
            <w:r>
              <w:t>9</w:t>
            </w:r>
          </w:p>
        </w:tc>
      </w:tr>
      <w:tr w:rsidR="00D67E67" w:rsidRPr="00D5271E" w14:paraId="1C1BB55A" w14:textId="77777777" w:rsidTr="00AE0635">
        <w:tc>
          <w:tcPr>
            <w:tcW w:w="664" w:type="dxa"/>
            <w:shd w:val="clear" w:color="auto" w:fill="auto"/>
          </w:tcPr>
          <w:p w14:paraId="08DA290F" w14:textId="77777777" w:rsidR="00D67E67" w:rsidRDefault="00D67E67" w:rsidP="00AE0635">
            <w:pPr>
              <w:jc w:val="center"/>
            </w:pPr>
            <w:r>
              <w:t>2.2.</w:t>
            </w:r>
          </w:p>
        </w:tc>
        <w:tc>
          <w:tcPr>
            <w:tcW w:w="6662" w:type="dxa"/>
            <w:shd w:val="clear" w:color="auto" w:fill="auto"/>
          </w:tcPr>
          <w:p w14:paraId="3465DA66" w14:textId="77777777" w:rsidR="00D67E67" w:rsidRDefault="00D67E67" w:rsidP="00AE0635">
            <w:r>
              <w:t>Проект «Мое познание себя»</w:t>
            </w:r>
          </w:p>
        </w:tc>
        <w:tc>
          <w:tcPr>
            <w:tcW w:w="1808" w:type="dxa"/>
            <w:shd w:val="clear" w:color="auto" w:fill="auto"/>
          </w:tcPr>
          <w:p w14:paraId="42784C80" w14:textId="77777777" w:rsidR="00D67E67" w:rsidRDefault="00D67E67" w:rsidP="00AE0635">
            <w:pPr>
              <w:jc w:val="center"/>
            </w:pPr>
            <w:r>
              <w:t>10</w:t>
            </w:r>
          </w:p>
        </w:tc>
      </w:tr>
      <w:tr w:rsidR="00D67E67" w:rsidRPr="00D5271E" w14:paraId="7103737C" w14:textId="77777777" w:rsidTr="00AE0635">
        <w:tc>
          <w:tcPr>
            <w:tcW w:w="664" w:type="dxa"/>
            <w:shd w:val="clear" w:color="auto" w:fill="auto"/>
          </w:tcPr>
          <w:p w14:paraId="6E08F1EB" w14:textId="77777777" w:rsidR="00D67E67" w:rsidRDefault="00D67E67" w:rsidP="00AE0635">
            <w:pPr>
              <w:jc w:val="center"/>
            </w:pPr>
            <w:r>
              <w:t>2.3.</w:t>
            </w:r>
          </w:p>
        </w:tc>
        <w:tc>
          <w:tcPr>
            <w:tcW w:w="6662" w:type="dxa"/>
            <w:shd w:val="clear" w:color="auto" w:fill="auto"/>
          </w:tcPr>
          <w:p w14:paraId="6835B55C" w14:textId="77777777" w:rsidR="00D67E67" w:rsidRDefault="00D67E67" w:rsidP="00AE0635">
            <w:r>
              <w:t>Проект «Мир вокруг меня»</w:t>
            </w:r>
          </w:p>
        </w:tc>
        <w:tc>
          <w:tcPr>
            <w:tcW w:w="1808" w:type="dxa"/>
            <w:shd w:val="clear" w:color="auto" w:fill="auto"/>
          </w:tcPr>
          <w:p w14:paraId="6F7B8753" w14:textId="77777777" w:rsidR="00D67E67" w:rsidRDefault="00D67E67" w:rsidP="00AE0635">
            <w:pPr>
              <w:jc w:val="center"/>
            </w:pPr>
            <w:r>
              <w:t>10</w:t>
            </w:r>
          </w:p>
        </w:tc>
      </w:tr>
      <w:tr w:rsidR="00D514D0" w:rsidRPr="00D5271E" w14:paraId="378EFE9C" w14:textId="77777777" w:rsidTr="00AE0635">
        <w:tc>
          <w:tcPr>
            <w:tcW w:w="664" w:type="dxa"/>
            <w:shd w:val="clear" w:color="auto" w:fill="auto"/>
          </w:tcPr>
          <w:p w14:paraId="5FD5929A" w14:textId="77777777" w:rsidR="00D514D0" w:rsidRDefault="00D514D0" w:rsidP="00AE0635">
            <w:pPr>
              <w:jc w:val="center"/>
            </w:pPr>
          </w:p>
        </w:tc>
        <w:tc>
          <w:tcPr>
            <w:tcW w:w="6662" w:type="dxa"/>
            <w:shd w:val="clear" w:color="auto" w:fill="auto"/>
          </w:tcPr>
          <w:p w14:paraId="1F661083" w14:textId="03CA7D71" w:rsidR="00D514D0" w:rsidRDefault="00D514D0" w:rsidP="00AE0635">
            <w:r>
              <w:t>итого</w:t>
            </w:r>
          </w:p>
        </w:tc>
        <w:tc>
          <w:tcPr>
            <w:tcW w:w="1808" w:type="dxa"/>
            <w:shd w:val="clear" w:color="auto" w:fill="auto"/>
          </w:tcPr>
          <w:p w14:paraId="29944104" w14:textId="19DE6B1F" w:rsidR="00D514D0" w:rsidRDefault="00D514D0" w:rsidP="00AE0635">
            <w:pPr>
              <w:jc w:val="center"/>
            </w:pPr>
            <w:r>
              <w:t>34</w:t>
            </w:r>
          </w:p>
        </w:tc>
      </w:tr>
    </w:tbl>
    <w:p w14:paraId="0ACAE740" w14:textId="77777777" w:rsidR="003F2DEE" w:rsidRDefault="003F2DEE" w:rsidP="005C4592">
      <w:pPr>
        <w:ind w:firstLine="0"/>
        <w:jc w:val="both"/>
        <w:rPr>
          <w:szCs w:val="24"/>
        </w:rPr>
      </w:pPr>
    </w:p>
    <w:p w14:paraId="25164098" w14:textId="77777777" w:rsidR="003F2DEE" w:rsidRDefault="003F2DEE" w:rsidP="005C4592">
      <w:pPr>
        <w:ind w:firstLine="0"/>
        <w:jc w:val="both"/>
        <w:rPr>
          <w:szCs w:val="24"/>
        </w:rPr>
      </w:pPr>
    </w:p>
    <w:p w14:paraId="61B8BF7D" w14:textId="77777777" w:rsidR="003F2DEE" w:rsidRDefault="003F2DEE" w:rsidP="005C4592">
      <w:pPr>
        <w:ind w:firstLine="0"/>
        <w:jc w:val="both"/>
        <w:rPr>
          <w:szCs w:val="24"/>
        </w:rPr>
      </w:pPr>
    </w:p>
    <w:p w14:paraId="07970810" w14:textId="71F41D6D" w:rsidR="003F2DEE" w:rsidRDefault="00D514D0" w:rsidP="00D514D0">
      <w:pPr>
        <w:rPr>
          <w:b/>
          <w:bCs/>
          <w:szCs w:val="24"/>
        </w:rPr>
      </w:pPr>
      <w:r>
        <w:rPr>
          <w:b/>
          <w:bCs/>
          <w:szCs w:val="24"/>
        </w:rPr>
        <w:t xml:space="preserve">Рабочая программа внеурочной деятельности </w:t>
      </w:r>
      <w:r w:rsidRPr="00D514D0">
        <w:rPr>
          <w:b/>
          <w:bCs/>
          <w:szCs w:val="24"/>
        </w:rPr>
        <w:t>«Книгочеи»</w:t>
      </w:r>
    </w:p>
    <w:p w14:paraId="2F7E4106" w14:textId="77777777" w:rsidR="00D514D0" w:rsidRPr="0019022A" w:rsidRDefault="00D514D0" w:rsidP="00D514D0">
      <w:pPr>
        <w:contextualSpacing/>
        <w:jc w:val="both"/>
        <w:rPr>
          <w:rFonts w:eastAsiaTheme="minorHAnsi"/>
          <w:b/>
          <w:bCs/>
          <w:color w:val="0B0800"/>
        </w:rPr>
      </w:pPr>
      <w:r w:rsidRPr="0019022A">
        <w:rPr>
          <w:rFonts w:eastAsiaTheme="minorHAnsi"/>
          <w:b/>
          <w:bCs/>
          <w:color w:val="0B0800"/>
        </w:rPr>
        <w:t>Ожидаемые результаты.</w:t>
      </w:r>
    </w:p>
    <w:p w14:paraId="1991421F" w14:textId="77777777" w:rsidR="00D514D0" w:rsidRDefault="00D514D0" w:rsidP="00D514D0">
      <w:pPr>
        <w:pStyle w:val="a7"/>
        <w:spacing w:before="0" w:beforeAutospacing="0" w:after="0" w:afterAutospacing="0"/>
        <w:jc w:val="both"/>
      </w:pPr>
      <w:r w:rsidRPr="0019022A">
        <w:t xml:space="preserve">В результате освоении программы </w:t>
      </w:r>
      <w:r>
        <w:t xml:space="preserve">внеурочной деятельности </w:t>
      </w:r>
      <w:r w:rsidRPr="00137A6E">
        <w:t xml:space="preserve">«Книгочеи» </w:t>
      </w:r>
      <w:r w:rsidRPr="0019022A">
        <w:t>формируются следующие</w:t>
      </w:r>
    </w:p>
    <w:p w14:paraId="74A268EA" w14:textId="77777777" w:rsidR="00D514D0" w:rsidRPr="003C6839" w:rsidRDefault="00D514D0" w:rsidP="00D514D0">
      <w:pPr>
        <w:pStyle w:val="a7"/>
        <w:spacing w:before="0" w:beforeAutospacing="0" w:after="0" w:afterAutospacing="0"/>
        <w:jc w:val="both"/>
        <w:rPr>
          <w:b/>
        </w:rPr>
      </w:pPr>
      <w:r w:rsidRPr="003C6839">
        <w:rPr>
          <w:b/>
        </w:rPr>
        <w:t>Личностные результаты:</w:t>
      </w:r>
    </w:p>
    <w:p w14:paraId="159FC80E" w14:textId="77777777" w:rsidR="00D514D0" w:rsidRPr="003C6839" w:rsidRDefault="00D514D0" w:rsidP="00D514D0">
      <w:pPr>
        <w:pStyle w:val="dash041e005f0431005f044b005f0447005f043d005f044b005f0439"/>
        <w:ind w:firstLine="697"/>
        <w:jc w:val="both"/>
      </w:pPr>
      <w:r w:rsidRPr="003C6839">
        <w:rPr>
          <w:rStyle w:val="dash041e005f0431005f044b005f0447005f043d005f044b005f0439005f005fchar1char1"/>
          <w:rFonts w:eastAsia="@Arial Unicode MS"/>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14:paraId="2DCA7C0E" w14:textId="77777777" w:rsidR="00D514D0" w:rsidRPr="003C6839" w:rsidRDefault="00D514D0" w:rsidP="00D514D0">
      <w:pPr>
        <w:pStyle w:val="dash041e005f0431005f044b005f0447005f043d005f044b005f0439"/>
        <w:ind w:firstLine="697"/>
        <w:jc w:val="both"/>
      </w:pPr>
      <w:r w:rsidRPr="003C6839">
        <w:rPr>
          <w:rStyle w:val="dash041e005f0431005f044b005f0447005f043d005f044b005f0439005f005fchar1char1"/>
          <w:rFonts w:eastAsia="@Arial Unicode MS"/>
        </w:rPr>
        <w:t xml:space="preserve">2) формирование ответственного отношения к учению, </w:t>
      </w:r>
      <w:r>
        <w:rPr>
          <w:rStyle w:val="dash041e005f0431005f044b005f0447005f043d005f044b005f0439005f005fchar1char1"/>
          <w:rFonts w:eastAsia="@Arial Unicode MS"/>
        </w:rPr>
        <w:t>готовности и способности,</w:t>
      </w:r>
      <w:r w:rsidRPr="003C6839">
        <w:rPr>
          <w:rStyle w:val="dash041e005f0431005f044b005f0447005f043d005f044b005f0439005f005fchar1char1"/>
          <w:rFonts w:eastAsia="@Arial Unicode MS"/>
        </w:rPr>
        <w:t xml:space="preserve"> обучающихся к саморазвитию и самообразованию на основе мо</w:t>
      </w:r>
      <w:r>
        <w:rPr>
          <w:rStyle w:val="dash041e005f0431005f044b005f0447005f043d005f044b005f0439005f005fchar1char1"/>
          <w:rFonts w:eastAsia="@Arial Unicode MS"/>
        </w:rPr>
        <w:t>тивации к обучению и познанию, </w:t>
      </w:r>
      <w:r w:rsidRPr="003C6839">
        <w:rPr>
          <w:rStyle w:val="dash041e005f0431005f044b005f0447005f043d005f044b005f0439005f005fchar1char1"/>
          <w:rFonts w:eastAsia="@Arial Unicode MS"/>
        </w:rPr>
        <w:t xml:space="preserve">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14:paraId="4C05FD0D" w14:textId="77777777" w:rsidR="00D514D0" w:rsidRPr="003C6839" w:rsidRDefault="00D514D0" w:rsidP="00D514D0">
      <w:pPr>
        <w:pStyle w:val="dash041e005f0431005f044b005f0447005f043d005f044b005f0439"/>
        <w:ind w:firstLine="700"/>
        <w:jc w:val="both"/>
      </w:pPr>
      <w:r w:rsidRPr="003C6839">
        <w:rPr>
          <w:rStyle w:val="dash041e005f0431005f044b005f0447005f043d005f044b005f0439005f005fchar1char1"/>
          <w:rFonts w:eastAsia="@Arial Unicode MS"/>
        </w:rPr>
        <w:t>3) формирование целостного мировоззрения, соответствующего современному уровню развития общественной практики, учитывающего социальное, культурное, языковое, духовное многообразие современного мира;</w:t>
      </w:r>
    </w:p>
    <w:p w14:paraId="1CC9BF01" w14:textId="77777777" w:rsidR="00D514D0" w:rsidRPr="003C6839" w:rsidRDefault="00D514D0" w:rsidP="00D514D0">
      <w:pPr>
        <w:pStyle w:val="dash041e005f0431005f044b005f0447005f043d005f044b005f0439"/>
        <w:ind w:firstLine="700"/>
        <w:jc w:val="both"/>
      </w:pPr>
      <w:r w:rsidRPr="003C6839">
        <w:rPr>
          <w:rStyle w:val="dash041e005f0431005f044b005f0447005f043d005f044b005f0439005f005fchar1char1"/>
          <w:rFonts w:eastAsia="@Arial Unicode MS"/>
        </w:rPr>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14:paraId="02B156B1" w14:textId="77777777" w:rsidR="00D514D0" w:rsidRPr="003C6839" w:rsidRDefault="00D514D0" w:rsidP="00D514D0">
      <w:pPr>
        <w:pStyle w:val="dash041e005f0431005f044b005f0447005f043d005f044b005f0439"/>
        <w:ind w:firstLine="700"/>
        <w:jc w:val="both"/>
      </w:pPr>
      <w:r w:rsidRPr="003C6839">
        <w:rPr>
          <w:rStyle w:val="dash041e005f0431005f044b005f0447005f043d005f044b005f0439005f005fchar1char1"/>
          <w:rFonts w:eastAsia="@Arial Unicode MS"/>
        </w:rPr>
        <w:t>5) освоение социальных норм, правил поведения, ролей и форм социальной жизни в группах и сообществах, включая взрослые и социальные сообщества; участ</w:t>
      </w:r>
      <w:r>
        <w:rPr>
          <w:rStyle w:val="dash041e005f0431005f044b005f0447005f043d005f044b005f0439005f005fchar1char1"/>
          <w:rFonts w:eastAsia="@Arial Unicode MS"/>
        </w:rPr>
        <w:t>ие в школьном самоуправлении и </w:t>
      </w:r>
      <w:r w:rsidRPr="003C6839">
        <w:rPr>
          <w:rStyle w:val="dash041e005f0431005f044b005f0447005f043d005f044b005f0439005f005fchar1char1"/>
          <w:rFonts w:eastAsia="@Arial Unicode MS"/>
        </w:rPr>
        <w:t xml:space="preserve">общественной жизни в пределах возрастных компетенций с учётом региональных, этнокультурных, социальных и экономических особенностей; </w:t>
      </w:r>
    </w:p>
    <w:p w14:paraId="68578928" w14:textId="77777777" w:rsidR="00D514D0" w:rsidRPr="003C6839" w:rsidRDefault="00D514D0" w:rsidP="00D514D0">
      <w:pPr>
        <w:pStyle w:val="dash041e005f0431005f044b005f0447005f043d005f044b005f0439"/>
        <w:ind w:firstLine="700"/>
        <w:jc w:val="both"/>
      </w:pPr>
      <w:r w:rsidRPr="003C6839">
        <w:rPr>
          <w:rStyle w:val="dash041e005f0431005f044b005f0447005f043d005f044b005f0439005f005fchar1char1"/>
          <w:rFonts w:eastAsia="@Arial Unicode MS"/>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14:paraId="0135C0F8" w14:textId="77777777" w:rsidR="00D514D0" w:rsidRPr="003C6839" w:rsidRDefault="00D514D0" w:rsidP="00D514D0">
      <w:pPr>
        <w:pStyle w:val="dash041e005f0431005f044b005f0447005f043d005f044b005f0439"/>
        <w:ind w:firstLine="700"/>
        <w:jc w:val="both"/>
      </w:pPr>
      <w:r w:rsidRPr="003C6839">
        <w:rPr>
          <w:rStyle w:val="dash041e005f0431005f044b005f0447005f043d005f044b005f0439005f005fchar1char1"/>
          <w:rFonts w:eastAsia="@Arial Unicode MS"/>
        </w:rPr>
        <w:t>7) формирование коммуникатив</w:t>
      </w:r>
      <w:r>
        <w:rPr>
          <w:rStyle w:val="dash041e005f0431005f044b005f0447005f043d005f044b005f0439005f005fchar1char1"/>
          <w:rFonts w:eastAsia="@Arial Unicode MS"/>
        </w:rPr>
        <w:t>ной компетентности в общении и </w:t>
      </w:r>
      <w:r w:rsidRPr="003C6839">
        <w:rPr>
          <w:rStyle w:val="dash041e005f0431005f044b005f0447005f043d005f044b005f0439005f005fchar1char1"/>
          <w:rFonts w:eastAsia="@Arial Unicode MS"/>
        </w:rPr>
        <w:t>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063890C3" w14:textId="77777777" w:rsidR="00D514D0" w:rsidRPr="003C6839" w:rsidRDefault="00D514D0" w:rsidP="00D514D0">
      <w:pPr>
        <w:pStyle w:val="dash041e005f0431005f044b005f0447005f043d005f044b005f0439"/>
        <w:ind w:firstLine="700"/>
        <w:jc w:val="both"/>
      </w:pPr>
      <w:r>
        <w:rPr>
          <w:rStyle w:val="dash041e005f0431005f044b005f0447005f043d005f044b005f0439005f005fchar1char1"/>
          <w:rFonts w:eastAsia="@Arial Unicode MS"/>
        </w:rPr>
        <w:t>8</w:t>
      </w:r>
      <w:r w:rsidRPr="003C6839">
        <w:rPr>
          <w:rStyle w:val="dash041e005f0431005f044b005f0447005f043d005f044b005f0439005f005fchar1char1"/>
          <w:rFonts w:eastAsia="@Arial Unicode MS"/>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431631D4" w14:textId="77777777" w:rsidR="00D514D0" w:rsidRDefault="00D514D0" w:rsidP="00D514D0">
      <w:pPr>
        <w:pStyle w:val="dash041e005f0431005f044b005f0447005f043d005f044b005f0439"/>
        <w:ind w:firstLine="700"/>
        <w:jc w:val="both"/>
        <w:rPr>
          <w:rStyle w:val="dash041e005f0431005f044b005f0447005f043d005f044b005f0439005f005fchar1char1"/>
          <w:rFonts w:eastAsia="@Arial Unicode MS"/>
        </w:rPr>
      </w:pPr>
      <w:r>
        <w:rPr>
          <w:rStyle w:val="dash041e005f0431005f044b005f0447005f043d005f044b005f0439005f005fchar1char1"/>
          <w:rFonts w:eastAsia="@Arial Unicode MS"/>
        </w:rPr>
        <w:t>9</w:t>
      </w:r>
      <w:r w:rsidRPr="003C6839">
        <w:rPr>
          <w:rStyle w:val="dash041e005f0431005f044b005f0447005f043d005f044b005f0439005f005fchar1char1"/>
          <w:rFonts w:eastAsia="@Arial Unicode MS"/>
        </w:rPr>
        <w:t>) развитие эстетического сознания через освоение художественного н</w:t>
      </w:r>
      <w:r>
        <w:rPr>
          <w:rStyle w:val="dash041e005f0431005f044b005f0447005f043d005f044b005f0439005f005fchar1char1"/>
          <w:rFonts w:eastAsia="@Arial Unicode MS"/>
        </w:rPr>
        <w:t>аследия народов России и мира, </w:t>
      </w:r>
      <w:r w:rsidRPr="003C6839">
        <w:rPr>
          <w:rStyle w:val="dash041e005f0431005f044b005f0447005f043d005f044b005f0439005f005fchar1char1"/>
          <w:rFonts w:eastAsia="@Arial Unicode MS"/>
        </w:rPr>
        <w:t>творческой деятельности эстетического характера.</w:t>
      </w:r>
    </w:p>
    <w:p w14:paraId="45825EB3" w14:textId="77777777" w:rsidR="00D514D0" w:rsidRPr="003C6839" w:rsidRDefault="00D514D0" w:rsidP="00D514D0">
      <w:pPr>
        <w:pStyle w:val="dash041e005f0431005f044b005f0447005f043d005f044b005f0439"/>
        <w:ind w:firstLine="700"/>
        <w:jc w:val="both"/>
        <w:rPr>
          <w:rStyle w:val="dash041e005f0431005f044b005f0447005f043d005f044b005f0439005f005fchar1char1"/>
          <w:rFonts w:eastAsia="@Arial Unicode MS"/>
        </w:rPr>
      </w:pPr>
    </w:p>
    <w:p w14:paraId="3577DAF6" w14:textId="77777777" w:rsidR="00D514D0" w:rsidRPr="003C6839" w:rsidRDefault="00D514D0" w:rsidP="00D514D0">
      <w:pPr>
        <w:pStyle w:val="a7"/>
        <w:spacing w:before="0" w:beforeAutospacing="0" w:after="0" w:afterAutospacing="0"/>
        <w:jc w:val="both"/>
        <w:rPr>
          <w:b/>
        </w:rPr>
      </w:pPr>
      <w:r w:rsidRPr="003C6839">
        <w:rPr>
          <w:b/>
        </w:rPr>
        <w:t>Метапредметные:</w:t>
      </w:r>
    </w:p>
    <w:p w14:paraId="5217D25A" w14:textId="77777777" w:rsidR="00D514D0" w:rsidRPr="003C6839" w:rsidRDefault="00D514D0" w:rsidP="00D514D0">
      <w:pPr>
        <w:pStyle w:val="dash041e005f0431005f044b005f0447005f043d005f044b005f0439"/>
        <w:ind w:firstLine="700"/>
        <w:jc w:val="both"/>
      </w:pPr>
      <w:r w:rsidRPr="003C6839">
        <w:rPr>
          <w:rStyle w:val="dash041e005f0431005f044b005f0447005f043d005f044b005f0439005f005fchar1char1"/>
          <w:rFonts w:eastAsia="@Arial Unicode MS"/>
        </w:rPr>
        <w:t xml:space="preserve">1)  умение самостоятельно определять цели своего обучения, ставить и формулировать для себя новые задачи в познавательной деятельности, развивать мотивы и интересы своей познавательной деятельности; </w:t>
      </w:r>
    </w:p>
    <w:p w14:paraId="76EDAF5E" w14:textId="77777777" w:rsidR="00D514D0" w:rsidRPr="003C6839" w:rsidRDefault="00D514D0" w:rsidP="00D514D0">
      <w:pPr>
        <w:pStyle w:val="dash041e005f0431005f044b005f0447005f043d005f044b005f0439"/>
        <w:ind w:firstLine="700"/>
        <w:jc w:val="both"/>
      </w:pPr>
      <w:r w:rsidRPr="003C6839">
        <w:rPr>
          <w:rStyle w:val="dash041e005f0431005f044b005f0447005f043d005f044b005f0439005f005fchar1char1"/>
          <w:rFonts w:eastAsia="@Arial Unicode MS"/>
        </w:rPr>
        <w:t xml:space="preserve">2) умение </w:t>
      </w:r>
      <w:r>
        <w:rPr>
          <w:rStyle w:val="dash041e005f0431005f044b005f0447005f043d005f044b005f0439005f005fchar1char1"/>
          <w:rFonts w:eastAsia="@Arial Unicode MS"/>
        </w:rPr>
        <w:t>самостоятельно планировать пути достижения целей, в том числе альтернативные, осознанно выбирать </w:t>
      </w:r>
      <w:r w:rsidRPr="003C6839">
        <w:rPr>
          <w:rStyle w:val="dash041e005f0431005f044b005f0447005f043d005f044b005f0439005f005fchar1char1"/>
          <w:rFonts w:eastAsia="@Arial Unicode MS"/>
        </w:rPr>
        <w:t>наиболее эффективные способы решения учебных и познавательных задач;</w:t>
      </w:r>
    </w:p>
    <w:p w14:paraId="176D9FD6" w14:textId="77777777" w:rsidR="00D514D0" w:rsidRPr="003C6839" w:rsidRDefault="00D514D0" w:rsidP="00D514D0">
      <w:pPr>
        <w:pStyle w:val="dash041e005f0431005f044b005f0447005f043d005f044b005f0439"/>
        <w:ind w:firstLine="700"/>
        <w:jc w:val="both"/>
      </w:pPr>
      <w:r w:rsidRPr="003C6839">
        <w:rPr>
          <w:rStyle w:val="dash041e005f0431005f044b005f0447005f043d005f044b005f0439005f005fchar1char1"/>
          <w:rFonts w:eastAsia="@Arial Unicode MS"/>
        </w:rPr>
        <w:t>3) умение соотносить свои действия с планируемыми результатами, осуществлять контроль своей деятельности в процессе достижения</w:t>
      </w:r>
      <w:r>
        <w:rPr>
          <w:rStyle w:val="dash041e005f0431005f044b005f0447005f043d005f044b005f0439005f005fchar1char1"/>
          <w:rFonts w:eastAsia="@Arial Unicode MS"/>
        </w:rPr>
        <w:t xml:space="preserve"> результата, определять способы</w:t>
      </w:r>
      <w:r w:rsidRPr="003C6839">
        <w:rPr>
          <w:rStyle w:val="dash041e005f0431005f044b005f0447005f043d005f044b005f0439005f005fchar1char1"/>
          <w:rFonts w:eastAsia="@Arial Unicode MS"/>
        </w:rPr>
        <w:t xml:space="preserve"> действий в рамках предложенных условий и требований, корректировать свои действия в соответствии с изменяющейся ситуацией; </w:t>
      </w:r>
    </w:p>
    <w:p w14:paraId="6399A3CA" w14:textId="77777777" w:rsidR="00D514D0" w:rsidRPr="003C6839" w:rsidRDefault="00D514D0" w:rsidP="00D514D0">
      <w:pPr>
        <w:pStyle w:val="dash041e005f0431005f044b005f0447005f043d005f044b005f0439"/>
        <w:ind w:firstLine="700"/>
        <w:jc w:val="both"/>
      </w:pPr>
      <w:r w:rsidRPr="003C6839">
        <w:rPr>
          <w:rStyle w:val="dash041e005f0431005f044b005f0447005f043d005f044b005f0439005f005fchar1char1"/>
          <w:rFonts w:eastAsia="@Arial Unicode MS"/>
        </w:rPr>
        <w:t>4) умение оценивать правильность выполнения з</w:t>
      </w:r>
      <w:r>
        <w:rPr>
          <w:rStyle w:val="dash041e005f0431005f044b005f0447005f043d005f044b005f0439005f005fchar1char1"/>
          <w:rFonts w:eastAsia="@Arial Unicode MS"/>
        </w:rPr>
        <w:t>адачи, </w:t>
      </w:r>
      <w:r w:rsidRPr="003C6839">
        <w:rPr>
          <w:rStyle w:val="dash041e005f0431005f044b005f0447005f043d005f044b005f0439005f005fchar1char1"/>
          <w:rFonts w:eastAsia="@Arial Unicode MS"/>
        </w:rPr>
        <w:t>собственные возможности её решения;</w:t>
      </w:r>
    </w:p>
    <w:p w14:paraId="182D6E6D" w14:textId="77777777" w:rsidR="00D514D0" w:rsidRPr="003C6839" w:rsidRDefault="00D514D0" w:rsidP="00D514D0">
      <w:pPr>
        <w:pStyle w:val="dash041e005f0431005f044b005f0447005f043d005f044b005f0439"/>
        <w:ind w:firstLine="700"/>
        <w:jc w:val="both"/>
      </w:pPr>
      <w:r w:rsidRPr="003C6839">
        <w:rPr>
          <w:rStyle w:val="dash041e005f0431005f044b005f0447005f043d005f044b005f0439005f005fchar1char1"/>
          <w:rFonts w:eastAsia="@Arial Unicode MS"/>
        </w:rPr>
        <w:t xml:space="preserve">5) владение основами самоконтроля, самооценки, принятия решений и осуществления осознанного выбора в познавательной деятельности; </w:t>
      </w:r>
    </w:p>
    <w:p w14:paraId="21F2109C" w14:textId="77777777" w:rsidR="00D514D0" w:rsidRPr="003C6839" w:rsidRDefault="00D514D0" w:rsidP="00D514D0">
      <w:pPr>
        <w:pStyle w:val="dash041e005f0431005f044b005f0447005f043d005f044b005f0439"/>
        <w:ind w:firstLine="700"/>
        <w:jc w:val="both"/>
      </w:pPr>
      <w:r>
        <w:rPr>
          <w:rStyle w:val="dash041e005f0431005f044b005f0447005f043d005f044b005f0439005f005fchar1char1"/>
          <w:rFonts w:eastAsia="@Arial Unicode MS"/>
        </w:rPr>
        <w:t>6) умение </w:t>
      </w:r>
      <w:r w:rsidRPr="003C6839">
        <w:rPr>
          <w:rStyle w:val="dash041e005f0431005f044b005f0447005f043d005f044b005f0439005f005fchar1char1"/>
          <w:rFonts w:eastAsia="@Arial Unicode MS"/>
        </w:rPr>
        <w:t>определять понятия, создавать обобщения, устанавливать аналогии, класс</w:t>
      </w:r>
      <w:r>
        <w:rPr>
          <w:rStyle w:val="dash041e005f0431005f044b005f0447005f043d005f044b005f0439005f005fchar1char1"/>
          <w:rFonts w:eastAsia="@Arial Unicode MS"/>
        </w:rPr>
        <w:t>ифицировать, </w:t>
      </w:r>
      <w:r w:rsidRPr="003C6839">
        <w:rPr>
          <w:rStyle w:val="dash041e005f0431005f044b005f0447005f043d005f044b005f0439005f005fchar1char1"/>
          <w:rFonts w:eastAsia="@Arial Unicode MS"/>
        </w:rPr>
        <w:t>самостоятельно выбирать основания и критерии для классификации, устанавливать причин</w:t>
      </w:r>
      <w:r>
        <w:rPr>
          <w:rStyle w:val="dash041e005f0431005f044b005f0447005f043d005f044b005f0439005f005fchar1char1"/>
          <w:rFonts w:eastAsia="@Arial Unicode MS"/>
        </w:rPr>
        <w:t>но-следственные связи, строить </w:t>
      </w:r>
      <w:r w:rsidRPr="003C6839">
        <w:rPr>
          <w:rStyle w:val="dash041e005f0431005f044b005f0447005f043d005f044b005f0439005f005fchar1char1"/>
          <w:rFonts w:eastAsia="@Arial Unicode MS"/>
        </w:rPr>
        <w:t>логическое рассуждение, умозаключение (индук</w:t>
      </w:r>
      <w:r>
        <w:rPr>
          <w:rStyle w:val="dash041e005f0431005f044b005f0447005f043d005f044b005f0439005f005fchar1char1"/>
          <w:rFonts w:eastAsia="@Arial Unicode MS"/>
        </w:rPr>
        <w:t>тивное, дедуктивное</w:t>
      </w:r>
      <w:r w:rsidRPr="003C6839">
        <w:rPr>
          <w:rStyle w:val="dash041e005f0431005f044b005f0447005f043d005f044b005f0439005f005fchar1char1"/>
          <w:rFonts w:eastAsia="@Arial Unicode MS"/>
        </w:rPr>
        <w:t xml:space="preserve"> и по аналогии) и делать выводы;</w:t>
      </w:r>
    </w:p>
    <w:p w14:paraId="5E73EF4F" w14:textId="77777777" w:rsidR="00D514D0" w:rsidRPr="003C6839" w:rsidRDefault="00D514D0" w:rsidP="00D514D0">
      <w:pPr>
        <w:pStyle w:val="dash041e005f0431005f044b005f0447005f043d005f044b005f0439"/>
        <w:ind w:firstLine="700"/>
        <w:jc w:val="both"/>
      </w:pPr>
      <w:r w:rsidRPr="003C6839">
        <w:rPr>
          <w:rStyle w:val="dash041e005f0431005f044b005f0447005f043d005f044b005f0439005f005fchar1char1"/>
          <w:rFonts w:eastAsia="@Arial Unicode MS"/>
        </w:rPr>
        <w:t>7) умение создавать, применять и преобразовывать знаки и символы, модели и схемы для решения познавательных задач;</w:t>
      </w:r>
    </w:p>
    <w:p w14:paraId="20B0A436" w14:textId="77777777" w:rsidR="00D514D0" w:rsidRPr="003C6839" w:rsidRDefault="00D514D0" w:rsidP="00D514D0">
      <w:pPr>
        <w:pStyle w:val="dash041e005f0431005f044b005f0447005f043d005f044b005f0439"/>
        <w:ind w:firstLine="700"/>
        <w:jc w:val="both"/>
      </w:pPr>
      <w:r w:rsidRPr="003C6839">
        <w:rPr>
          <w:rStyle w:val="dash041e005f0431005f044b005f0447005f043d005f044b005f0439005f005fchar1char1"/>
          <w:rFonts w:eastAsia="@Arial Unicode MS"/>
        </w:rPr>
        <w:t xml:space="preserve">8) смысловое чтение; </w:t>
      </w:r>
    </w:p>
    <w:p w14:paraId="33985E6B" w14:textId="77777777" w:rsidR="00D514D0" w:rsidRPr="003C6839" w:rsidRDefault="00D514D0" w:rsidP="00D514D0">
      <w:pPr>
        <w:pStyle w:val="dash041e005f0431005f044b005f0447005f043d005f044b005f0439"/>
        <w:ind w:firstLine="700"/>
        <w:jc w:val="both"/>
      </w:pPr>
      <w:r w:rsidRPr="003C6839">
        <w:rPr>
          <w:rStyle w:val="dash041e005f0431005f044b005f0447005f043d005f044b005f0439005f005fchar1char1"/>
          <w:rFonts w:eastAsia="@Arial Unicode MS"/>
        </w:rPr>
        <w:t>9) у</w:t>
      </w:r>
      <w:r w:rsidRPr="003C6839">
        <w:rPr>
          <w:rStyle w:val="dash0421005f0442005f0440005f043e005f0433005f0438005f0439005f005fchar1char1"/>
          <w:b w:val="0"/>
          <w:bCs w:val="0"/>
        </w:rPr>
        <w:t xml:space="preserve">мение </w:t>
      </w:r>
      <w:r>
        <w:rPr>
          <w:rStyle w:val="dash041e005f0431005f044b005f0447005f043d005f044b005f0439005f005fchar1char1"/>
          <w:rFonts w:eastAsia="@Arial Unicode MS"/>
        </w:rPr>
        <w:t>организовывать</w:t>
      </w:r>
      <w:r w:rsidRPr="003C6839">
        <w:rPr>
          <w:rStyle w:val="dash041e005f0431005f044b005f0447005f043d005f044b005f0439005f005fchar1char1"/>
          <w:rFonts w:eastAsia="@Arial Unicode MS"/>
        </w:rPr>
        <w:t xml:space="preserve"> учебное сотрудничество и совместную дея</w:t>
      </w:r>
      <w:r>
        <w:rPr>
          <w:rStyle w:val="dash041e005f0431005f044b005f0447005f043d005f044b005f0439005f005fchar1char1"/>
          <w:rFonts w:eastAsia="@Arial Unicode MS"/>
        </w:rPr>
        <w:t xml:space="preserve">тельность с библиотекарем и сверстниками; </w:t>
      </w:r>
      <w:r w:rsidRPr="003C6839">
        <w:rPr>
          <w:rStyle w:val="dash041e005f0431005f044b005f0447005f043d005f044b005f0439005f005fchar1char1"/>
          <w:rFonts w:eastAsia="@Arial Unicode MS"/>
        </w:rPr>
        <w:t>работать</w:t>
      </w:r>
      <w:r w:rsidRPr="003C6839">
        <w:rPr>
          <w:rStyle w:val="dash0421005f0442005f0440005f043e005f0433005f0438005f0439005f005fchar1char1"/>
          <w:b w:val="0"/>
          <w:bCs w:val="0"/>
        </w:rPr>
        <w:t xml:space="preserve"> индивидуально и в группе:</w:t>
      </w:r>
      <w:r w:rsidRPr="003C6839">
        <w:rPr>
          <w:rStyle w:val="dash0421005f0442005f0440005f043e005f0433005f0438005f0439005f005fchar1char1"/>
        </w:rPr>
        <w:t xml:space="preserve"> </w:t>
      </w:r>
      <w:r w:rsidRPr="003C6839">
        <w:rPr>
          <w:rStyle w:val="dash041e005f0431005f044b005f0447005f043d005f044b005f0439005f005fchar1char1"/>
          <w:rFonts w:eastAsia="@Arial Unicode MS"/>
        </w:rPr>
        <w:t>находить общее решение и разрешать конфликты на основе согласов</w:t>
      </w:r>
      <w:r>
        <w:rPr>
          <w:rStyle w:val="dash041e005f0431005f044b005f0447005f043d005f044b005f0439005f005fchar1char1"/>
          <w:rFonts w:eastAsia="@Arial Unicode MS"/>
        </w:rPr>
        <w:t>ания позиций и учёта интересов;</w:t>
      </w:r>
      <w:r w:rsidRPr="003C6839">
        <w:rPr>
          <w:rStyle w:val="dash041e005f0431005f044b005f0447005f043d005f044b005f0439005f005fchar1char1"/>
          <w:rFonts w:eastAsia="@Arial Unicode MS"/>
        </w:rPr>
        <w:t xml:space="preserve"> формулировать, аргументировать и отстаивать своё мнение; </w:t>
      </w:r>
    </w:p>
    <w:p w14:paraId="776B0E8D" w14:textId="77777777" w:rsidR="00D514D0" w:rsidRPr="003C6839" w:rsidRDefault="00D514D0" w:rsidP="00D514D0">
      <w:pPr>
        <w:pStyle w:val="dash041e005f0431005f044b005f0447005f043d005f044b005f0439"/>
        <w:ind w:firstLine="700"/>
        <w:jc w:val="both"/>
      </w:pPr>
      <w:r w:rsidRPr="003C6839">
        <w:rPr>
          <w:rStyle w:val="dash041e005f0431005f044b005f0447005f043d005f044b005f0439005f005fchar1char1"/>
          <w:rFonts w:eastAsia="@Arial Unicode MS"/>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w:t>
      </w:r>
      <w:r>
        <w:rPr>
          <w:rStyle w:val="dash041e005f0431005f044b005f0447005f043d005f044b005f0439005f005fchar1char1"/>
          <w:rFonts w:eastAsia="@Arial Unicode MS"/>
        </w:rPr>
        <w:t xml:space="preserve"> регуляции своей деятельности; </w:t>
      </w:r>
      <w:r w:rsidRPr="003C6839">
        <w:rPr>
          <w:rStyle w:val="dash041e005f0431005f044b005f0447005f043d005f044b005f0439005f005fchar1char1"/>
          <w:rFonts w:eastAsia="@Arial Unicode MS"/>
        </w:rPr>
        <w:t xml:space="preserve">владение устной и письменной речью, монологической контекстной речью; </w:t>
      </w:r>
    </w:p>
    <w:p w14:paraId="611A35B3" w14:textId="77777777" w:rsidR="00D514D0" w:rsidRPr="003C6839" w:rsidRDefault="00D514D0" w:rsidP="00D514D0">
      <w:pPr>
        <w:pStyle w:val="dash041e005f0431005f044b005f0447005f043d005f044b005f0439"/>
        <w:ind w:firstLine="700"/>
        <w:jc w:val="both"/>
        <w:rPr>
          <w:rStyle w:val="dash041e005f0431005f044b005f0447005f043d005f044b005f0439005f005fchar1char1"/>
          <w:rFonts w:eastAsia="@Arial Unicode MS"/>
        </w:rPr>
      </w:pPr>
      <w:r w:rsidRPr="003C6839">
        <w:rPr>
          <w:rStyle w:val="dash041e005f0431005f044b005f0447005f043d005f044b005f0439005f005fchar1char1"/>
          <w:rFonts w:eastAsia="@Arial Unicode MS"/>
        </w:rPr>
        <w:t>11) формирование и развитие компетентности в области использования информационно-коммуникационных технологий;</w:t>
      </w:r>
    </w:p>
    <w:p w14:paraId="458B053E" w14:textId="77777777" w:rsidR="00D514D0" w:rsidRPr="003C6839" w:rsidRDefault="00D514D0" w:rsidP="00D514D0">
      <w:pPr>
        <w:pStyle w:val="dash041e005f0431005f044b005f0447005f043d005f044b005f0439"/>
        <w:ind w:firstLine="700"/>
        <w:jc w:val="both"/>
      </w:pPr>
      <w:r w:rsidRPr="003C6839">
        <w:rPr>
          <w:rStyle w:val="dash041e005f0431005f044b005f0447005f043d005f044b005f0439005f005fchar1char1"/>
          <w:rFonts w:eastAsia="@Arial Unicode MS"/>
        </w:rPr>
        <w:t>12)</w:t>
      </w:r>
      <w:r w:rsidRPr="003C6839">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r w:rsidRPr="003C6839">
        <w:rPr>
          <w:rStyle w:val="dash041e005f0431005f044b005f0447005f043d005f044b005f0439005f005fchar1char1"/>
          <w:rFonts w:eastAsia="@Arial Unicode MS"/>
        </w:rPr>
        <w:t>.</w:t>
      </w:r>
    </w:p>
    <w:p w14:paraId="015506FA" w14:textId="77777777" w:rsidR="00D514D0" w:rsidRPr="003C6839" w:rsidRDefault="00D514D0" w:rsidP="00D514D0">
      <w:pPr>
        <w:pStyle w:val="a7"/>
        <w:spacing w:before="0" w:beforeAutospacing="0" w:after="0" w:afterAutospacing="0"/>
        <w:jc w:val="both"/>
        <w:rPr>
          <w:b/>
        </w:rPr>
      </w:pPr>
      <w:r w:rsidRPr="003C6839">
        <w:rPr>
          <w:b/>
        </w:rPr>
        <w:t>Предметные:</w:t>
      </w:r>
    </w:p>
    <w:p w14:paraId="35F94411" w14:textId="77777777" w:rsidR="00D514D0" w:rsidRPr="003C6839" w:rsidRDefault="00D514D0" w:rsidP="009033E7">
      <w:pPr>
        <w:pStyle w:val="a7"/>
        <w:numPr>
          <w:ilvl w:val="0"/>
          <w:numId w:val="289"/>
        </w:numPr>
        <w:spacing w:before="0" w:beforeAutospacing="0" w:after="0" w:afterAutospacing="0"/>
        <w:jc w:val="both"/>
      </w:pPr>
      <w:r w:rsidRPr="003C6839">
        <w:t>Умеет использовать комментарии (авторские, переводчика, редактора, подстрочные) в конце книги, применяет справочный аппарат книги.</w:t>
      </w:r>
    </w:p>
    <w:p w14:paraId="36B51034" w14:textId="77777777" w:rsidR="00D514D0" w:rsidRPr="003C6839" w:rsidRDefault="00D514D0" w:rsidP="009033E7">
      <w:pPr>
        <w:pStyle w:val="a7"/>
        <w:numPr>
          <w:ilvl w:val="0"/>
          <w:numId w:val="289"/>
        </w:numPr>
        <w:spacing w:before="0" w:beforeAutospacing="0" w:after="0" w:afterAutospacing="0"/>
        <w:jc w:val="both"/>
      </w:pPr>
      <w:r w:rsidRPr="003C6839">
        <w:t>Самостоятельно составляет список литературы для индивидуального плана обучения.</w:t>
      </w:r>
    </w:p>
    <w:p w14:paraId="5B3B5988" w14:textId="77777777" w:rsidR="00D514D0" w:rsidRDefault="00D514D0" w:rsidP="009033E7">
      <w:pPr>
        <w:pStyle w:val="a7"/>
        <w:numPr>
          <w:ilvl w:val="0"/>
          <w:numId w:val="289"/>
        </w:numPr>
        <w:spacing w:before="0" w:beforeAutospacing="0" w:after="0" w:afterAutospacing="0"/>
        <w:jc w:val="both"/>
      </w:pPr>
      <w:r w:rsidRPr="003C6839">
        <w:t>При обнаружении в книге дефекта – умеет его устранить: переплести, подклеить книгу.</w:t>
      </w:r>
    </w:p>
    <w:p w14:paraId="0EE68A8E" w14:textId="77777777" w:rsidR="00D514D0" w:rsidRDefault="00D514D0" w:rsidP="00D514D0">
      <w:pPr>
        <w:pStyle w:val="a7"/>
        <w:spacing w:before="0" w:beforeAutospacing="0" w:after="0" w:afterAutospacing="0"/>
        <w:ind w:left="720"/>
        <w:jc w:val="both"/>
      </w:pPr>
      <w:r>
        <w:t>Способы контроля и оценивания образовательных достижений учащихся</w:t>
      </w:r>
    </w:p>
    <w:p w14:paraId="3D5E1C63" w14:textId="77777777" w:rsidR="00D514D0" w:rsidRDefault="00D514D0" w:rsidP="00D514D0">
      <w:pPr>
        <w:pStyle w:val="a7"/>
        <w:spacing w:before="0" w:beforeAutospacing="0" w:after="0" w:afterAutospacing="0"/>
        <w:ind w:left="720"/>
        <w:jc w:val="both"/>
      </w:pPr>
      <w:r>
        <w:t>Оценка личностных результатов в текущем образовательном процессе проводится на основе соответствия ученика следующим требованиям:</w:t>
      </w:r>
    </w:p>
    <w:p w14:paraId="5E73E1A6" w14:textId="77777777" w:rsidR="00D514D0" w:rsidRDefault="00D514D0" w:rsidP="00D514D0">
      <w:pPr>
        <w:pStyle w:val="a7"/>
        <w:spacing w:before="0" w:beforeAutospacing="0" w:after="0" w:afterAutospacing="0"/>
        <w:ind w:left="720"/>
        <w:jc w:val="both"/>
      </w:pPr>
      <w:r>
        <w:t>- понимание целостности литературы и разнообразия литературных произведений</w:t>
      </w:r>
    </w:p>
    <w:p w14:paraId="1EA4756C" w14:textId="77777777" w:rsidR="00D514D0" w:rsidRDefault="00D514D0" w:rsidP="00D514D0">
      <w:pPr>
        <w:pStyle w:val="a7"/>
        <w:spacing w:before="0" w:beforeAutospacing="0" w:after="0" w:afterAutospacing="0"/>
        <w:ind w:left="720"/>
        <w:jc w:val="both"/>
      </w:pPr>
      <w:r>
        <w:t xml:space="preserve"> - осознание эстетической, исторической, культурной ценности книги, уважительное отношение ней.</w:t>
      </w:r>
    </w:p>
    <w:p w14:paraId="26397B17" w14:textId="77777777" w:rsidR="00D514D0" w:rsidRDefault="00D514D0" w:rsidP="00D514D0">
      <w:pPr>
        <w:pStyle w:val="a7"/>
        <w:spacing w:before="0" w:beforeAutospacing="0" w:after="0" w:afterAutospacing="0"/>
        <w:ind w:left="720"/>
        <w:jc w:val="both"/>
      </w:pPr>
      <w:r>
        <w:t>- Потребность к сохранению книги.</w:t>
      </w:r>
    </w:p>
    <w:p w14:paraId="0633E671" w14:textId="77777777" w:rsidR="00D514D0" w:rsidRDefault="00D514D0" w:rsidP="00D514D0">
      <w:pPr>
        <w:pStyle w:val="a7"/>
        <w:spacing w:before="0" w:beforeAutospacing="0" w:after="0" w:afterAutospacing="0"/>
        <w:ind w:left="720"/>
        <w:jc w:val="both"/>
      </w:pPr>
      <w:r>
        <w:t>- Овладение навыками сотрудничества с взрослыми и сверстниками в разных социальных ситуациях, умения не создавать конфликтов и находить выходы из спорных ситуаций;</w:t>
      </w:r>
    </w:p>
    <w:p w14:paraId="101C42AA" w14:textId="77777777" w:rsidR="00D514D0" w:rsidRDefault="00D514D0" w:rsidP="00D514D0">
      <w:pPr>
        <w:pStyle w:val="a7"/>
        <w:spacing w:before="0" w:beforeAutospacing="0" w:after="0" w:afterAutospacing="0"/>
        <w:ind w:left="720"/>
        <w:jc w:val="both"/>
      </w:pPr>
      <w:r>
        <w:t>- Прилежание и ответственность за результаты обучения</w:t>
      </w:r>
    </w:p>
    <w:p w14:paraId="27361D6B" w14:textId="77777777" w:rsidR="00D514D0" w:rsidRDefault="00D514D0" w:rsidP="00D514D0">
      <w:pPr>
        <w:pStyle w:val="a7"/>
        <w:spacing w:before="0" w:beforeAutospacing="0" w:after="0" w:afterAutospacing="0"/>
        <w:ind w:left="720"/>
        <w:jc w:val="both"/>
      </w:pPr>
      <w:r>
        <w:t xml:space="preserve"> - активность и инициативность во время работы в группах и при выполнении творческих проектов.</w:t>
      </w:r>
    </w:p>
    <w:p w14:paraId="62136B69" w14:textId="77777777" w:rsidR="00D514D0" w:rsidRDefault="00D514D0" w:rsidP="00D514D0">
      <w:pPr>
        <w:pStyle w:val="a7"/>
        <w:spacing w:before="0" w:beforeAutospacing="0" w:after="0" w:afterAutospacing="0"/>
        <w:ind w:left="720"/>
        <w:jc w:val="both"/>
      </w:pPr>
      <w:r>
        <w:t xml:space="preserve"> - способность к самооценке на основе наблюдения.</w:t>
      </w:r>
    </w:p>
    <w:p w14:paraId="1E0C774F" w14:textId="77777777" w:rsidR="00D514D0" w:rsidRDefault="00D514D0" w:rsidP="00D514D0">
      <w:pPr>
        <w:pStyle w:val="a7"/>
        <w:spacing w:before="0" w:beforeAutospacing="0" w:after="0" w:afterAutospacing="0"/>
        <w:ind w:left="720"/>
        <w:jc w:val="both"/>
      </w:pPr>
      <w:r>
        <w:t>Оценивание метапредметных результатов ведется по следующим позициям:</w:t>
      </w:r>
    </w:p>
    <w:p w14:paraId="5F49D535" w14:textId="77777777" w:rsidR="00D514D0" w:rsidRDefault="00D514D0" w:rsidP="00D514D0">
      <w:pPr>
        <w:pStyle w:val="a7"/>
        <w:spacing w:before="0" w:beforeAutospacing="0" w:after="0" w:afterAutospacing="0"/>
        <w:ind w:left="720"/>
        <w:jc w:val="both"/>
      </w:pPr>
      <w:r>
        <w:t xml:space="preserve"> - адекватное понимание информации устного и письменного сообщения;</w:t>
      </w:r>
    </w:p>
    <w:p w14:paraId="2E854558" w14:textId="77777777" w:rsidR="00D514D0" w:rsidRDefault="00D514D0" w:rsidP="00D514D0">
      <w:pPr>
        <w:pStyle w:val="a7"/>
        <w:spacing w:before="0" w:beforeAutospacing="0" w:after="0" w:afterAutospacing="0"/>
        <w:ind w:left="720"/>
        <w:jc w:val="both"/>
      </w:pPr>
      <w:r>
        <w:t>- умение создавать разнообразные проекты;</w:t>
      </w:r>
    </w:p>
    <w:p w14:paraId="49C21ACF" w14:textId="77777777" w:rsidR="00D514D0" w:rsidRDefault="00D514D0" w:rsidP="00D514D0">
      <w:pPr>
        <w:pStyle w:val="a7"/>
        <w:spacing w:before="0" w:beforeAutospacing="0" w:after="0" w:afterAutospacing="0"/>
        <w:ind w:left="720"/>
        <w:jc w:val="both"/>
      </w:pPr>
      <w:r>
        <w:t>- умение воспроизводить прослушанный или прочитанный текст;</w:t>
      </w:r>
    </w:p>
    <w:p w14:paraId="368B48DF" w14:textId="77777777" w:rsidR="00D514D0" w:rsidRDefault="00D514D0" w:rsidP="00D514D0">
      <w:pPr>
        <w:pStyle w:val="a7"/>
        <w:spacing w:before="0" w:beforeAutospacing="0" w:after="0" w:afterAutospacing="0"/>
        <w:ind w:left="720"/>
        <w:jc w:val="both"/>
      </w:pPr>
      <w:r>
        <w:t xml:space="preserve"> - способность и готовность ученика к освоению знаний, их самостоятельному пополнению, переносу и интеграции;</w:t>
      </w:r>
    </w:p>
    <w:p w14:paraId="18776C67" w14:textId="77777777" w:rsidR="00D514D0" w:rsidRDefault="00D514D0" w:rsidP="00D514D0">
      <w:pPr>
        <w:pStyle w:val="a7"/>
        <w:spacing w:before="0" w:beforeAutospacing="0" w:after="0" w:afterAutospacing="0"/>
        <w:ind w:left="720"/>
        <w:jc w:val="both"/>
      </w:pPr>
      <w:r>
        <w:t xml:space="preserve"> - способность и готовность к использованию ИКТ в целях обучения и развития;</w:t>
      </w:r>
    </w:p>
    <w:p w14:paraId="388679A5" w14:textId="77777777" w:rsidR="00D514D0" w:rsidRDefault="00D514D0" w:rsidP="00D514D0">
      <w:pPr>
        <w:pStyle w:val="a7"/>
        <w:spacing w:before="0" w:beforeAutospacing="0" w:after="0" w:afterAutospacing="0"/>
        <w:ind w:left="720"/>
        <w:jc w:val="both"/>
      </w:pPr>
      <w:r>
        <w:t xml:space="preserve"> - способность к сотрудничеству и коммуникации;</w:t>
      </w:r>
    </w:p>
    <w:p w14:paraId="19F57AB2" w14:textId="77777777" w:rsidR="00D514D0" w:rsidRDefault="00D514D0" w:rsidP="00D514D0">
      <w:pPr>
        <w:pStyle w:val="a7"/>
        <w:spacing w:before="0" w:beforeAutospacing="0" w:after="0" w:afterAutospacing="0"/>
        <w:ind w:left="720"/>
        <w:jc w:val="both"/>
      </w:pPr>
      <w:r>
        <w:t xml:space="preserve"> - способность к решению личностно и социально значимых проблем и воплощению найденных решений в практику;</w:t>
      </w:r>
    </w:p>
    <w:p w14:paraId="7970CAA3" w14:textId="77777777" w:rsidR="00D514D0" w:rsidRDefault="00D514D0" w:rsidP="00D514D0">
      <w:pPr>
        <w:pStyle w:val="a7"/>
        <w:spacing w:before="0" w:beforeAutospacing="0" w:after="0" w:afterAutospacing="0"/>
        <w:ind w:left="720"/>
        <w:jc w:val="both"/>
      </w:pPr>
      <w:r>
        <w:t xml:space="preserve"> - способность к самоорганизации, саморегуляции и рефлексии.</w:t>
      </w:r>
    </w:p>
    <w:p w14:paraId="771AD675" w14:textId="77777777" w:rsidR="00D514D0" w:rsidRDefault="00D514D0" w:rsidP="00D514D0">
      <w:pPr>
        <w:pStyle w:val="a7"/>
        <w:spacing w:before="0" w:beforeAutospacing="0" w:after="0" w:afterAutospacing="0"/>
        <w:ind w:firstLine="851"/>
        <w:jc w:val="both"/>
      </w:pPr>
      <w:r>
        <w:t>Основным объектом оценки предметных результатов является способность ученика к решению учебно-познавательных и учебно-практических задач на основе изучаемого учебного материала, в том числе:</w:t>
      </w:r>
    </w:p>
    <w:p w14:paraId="5BA24176" w14:textId="77777777" w:rsidR="00D514D0" w:rsidRDefault="00D514D0" w:rsidP="009033E7">
      <w:pPr>
        <w:pStyle w:val="a7"/>
        <w:numPr>
          <w:ilvl w:val="0"/>
          <w:numId w:val="290"/>
        </w:numPr>
        <w:spacing w:before="0" w:beforeAutospacing="0" w:after="0" w:afterAutospacing="0"/>
        <w:jc w:val="both"/>
      </w:pPr>
      <w:r>
        <w:t>усвоение доступных способов работы с книгой и историей создания книги;</w:t>
      </w:r>
    </w:p>
    <w:p w14:paraId="7AB6288D" w14:textId="77777777" w:rsidR="00D514D0" w:rsidRDefault="00D514D0" w:rsidP="009033E7">
      <w:pPr>
        <w:pStyle w:val="a7"/>
        <w:numPr>
          <w:ilvl w:val="0"/>
          <w:numId w:val="290"/>
        </w:numPr>
        <w:spacing w:before="0" w:beforeAutospacing="0" w:after="0" w:afterAutospacing="0"/>
        <w:jc w:val="both"/>
      </w:pPr>
      <w:r>
        <w:t>владение навыками сопоставления книги с исторической эпохой и автором.</w:t>
      </w:r>
    </w:p>
    <w:p w14:paraId="393E9D83" w14:textId="77777777" w:rsidR="00D514D0" w:rsidRDefault="00D514D0" w:rsidP="009033E7">
      <w:pPr>
        <w:pStyle w:val="a7"/>
        <w:numPr>
          <w:ilvl w:val="0"/>
          <w:numId w:val="290"/>
        </w:numPr>
        <w:spacing w:before="0" w:beforeAutospacing="0" w:after="0" w:afterAutospacing="0"/>
        <w:jc w:val="both"/>
      </w:pPr>
      <w:r>
        <w:t>владениями знаниями о выдающихся произведениях и писателях.</w:t>
      </w:r>
    </w:p>
    <w:p w14:paraId="322D80D5" w14:textId="77777777" w:rsidR="00D514D0" w:rsidRDefault="00D514D0" w:rsidP="00D514D0">
      <w:pPr>
        <w:pStyle w:val="a7"/>
        <w:spacing w:before="0" w:beforeAutospacing="0" w:after="0" w:afterAutospacing="0"/>
        <w:ind w:left="720"/>
        <w:jc w:val="both"/>
      </w:pPr>
    </w:p>
    <w:p w14:paraId="16B447D8" w14:textId="77777777" w:rsidR="00D514D0" w:rsidRDefault="00D514D0" w:rsidP="00D514D0">
      <w:pPr>
        <w:pStyle w:val="a7"/>
        <w:spacing w:before="0" w:beforeAutospacing="0" w:after="0" w:afterAutospacing="0"/>
        <w:ind w:left="720"/>
        <w:jc w:val="both"/>
      </w:pPr>
      <w:r>
        <w:t>Примерные виды контроля учебных достижений по курсу: устный опрос, викторина, написание сочинений, доклады, творческие практические работы – проекты, презентации.</w:t>
      </w:r>
    </w:p>
    <w:p w14:paraId="3E5D4CCB" w14:textId="77777777" w:rsidR="00D514D0" w:rsidRDefault="00D514D0" w:rsidP="00D514D0">
      <w:pPr>
        <w:pStyle w:val="a7"/>
        <w:spacing w:before="0" w:beforeAutospacing="0" w:after="0" w:afterAutospacing="0"/>
        <w:ind w:left="720"/>
        <w:jc w:val="both"/>
      </w:pPr>
    </w:p>
    <w:p w14:paraId="06425374" w14:textId="77777777" w:rsidR="00FA3DD5" w:rsidRDefault="00FA3DD5" w:rsidP="00FA3DD5">
      <w:pPr>
        <w:jc w:val="center"/>
        <w:rPr>
          <w:b/>
          <w:szCs w:val="28"/>
        </w:rPr>
      </w:pPr>
      <w:r>
        <w:rPr>
          <w:b/>
          <w:szCs w:val="28"/>
        </w:rPr>
        <w:t>Содержание тем учебного курса</w:t>
      </w:r>
    </w:p>
    <w:p w14:paraId="39882D1B" w14:textId="77777777" w:rsidR="00FA3DD5" w:rsidRDefault="00FA3DD5" w:rsidP="00FA3DD5">
      <w:pPr>
        <w:ind w:left="2832" w:firstLine="708"/>
        <w:rPr>
          <w:b/>
          <w:szCs w:val="28"/>
        </w:rPr>
      </w:pPr>
    </w:p>
    <w:tbl>
      <w:tblPr>
        <w:tblStyle w:val="a4"/>
        <w:tblW w:w="9498" w:type="dxa"/>
        <w:tblInd w:w="-431" w:type="dxa"/>
        <w:tblLayout w:type="fixed"/>
        <w:tblLook w:val="04A0" w:firstRow="1" w:lastRow="0" w:firstColumn="1" w:lastColumn="0" w:noHBand="0" w:noVBand="1"/>
      </w:tblPr>
      <w:tblGrid>
        <w:gridCol w:w="597"/>
        <w:gridCol w:w="1275"/>
        <w:gridCol w:w="7626"/>
      </w:tblGrid>
      <w:tr w:rsidR="00FA3DD5" w:rsidRPr="001E284F" w14:paraId="73B401A4" w14:textId="77777777" w:rsidTr="00FA3DD5">
        <w:trPr>
          <w:trHeight w:val="453"/>
        </w:trPr>
        <w:tc>
          <w:tcPr>
            <w:tcW w:w="597" w:type="dxa"/>
          </w:tcPr>
          <w:p w14:paraId="383745D7" w14:textId="77777777" w:rsidR="00FA3DD5" w:rsidRPr="00855861" w:rsidRDefault="00FA3DD5" w:rsidP="00AE0635">
            <w:pPr>
              <w:autoSpaceDE w:val="0"/>
              <w:autoSpaceDN w:val="0"/>
              <w:adjustRightInd w:val="0"/>
              <w:jc w:val="both"/>
              <w:rPr>
                <w:rFonts w:eastAsiaTheme="minorEastAsia"/>
                <w:b/>
                <w:sz w:val="22"/>
                <w:lang w:eastAsia="ru-RU"/>
              </w:rPr>
            </w:pPr>
            <w:r w:rsidRPr="00855861">
              <w:rPr>
                <w:rFonts w:eastAsiaTheme="minorEastAsia"/>
                <w:b/>
                <w:sz w:val="22"/>
                <w:lang w:eastAsia="ru-RU"/>
              </w:rPr>
              <w:t>№</w:t>
            </w:r>
          </w:p>
        </w:tc>
        <w:tc>
          <w:tcPr>
            <w:tcW w:w="1275" w:type="dxa"/>
            <w:tcBorders>
              <w:right w:val="single" w:sz="4" w:space="0" w:color="auto"/>
            </w:tcBorders>
          </w:tcPr>
          <w:p w14:paraId="3B7F2B90" w14:textId="77777777" w:rsidR="00FA3DD5" w:rsidRPr="00855861" w:rsidRDefault="00FA3DD5" w:rsidP="00FA3DD5">
            <w:pPr>
              <w:ind w:firstLine="0"/>
              <w:rPr>
                <w:b/>
                <w:sz w:val="22"/>
              </w:rPr>
            </w:pPr>
            <w:r w:rsidRPr="00855861">
              <w:rPr>
                <w:b/>
                <w:sz w:val="22"/>
              </w:rPr>
              <w:t>Название тем</w:t>
            </w:r>
          </w:p>
        </w:tc>
        <w:tc>
          <w:tcPr>
            <w:tcW w:w="7626" w:type="dxa"/>
          </w:tcPr>
          <w:p w14:paraId="3FA3384F" w14:textId="77777777" w:rsidR="00FA3DD5" w:rsidRPr="00855861" w:rsidRDefault="00FA3DD5" w:rsidP="00AE0635">
            <w:pPr>
              <w:jc w:val="center"/>
              <w:rPr>
                <w:sz w:val="22"/>
              </w:rPr>
            </w:pPr>
            <w:r w:rsidRPr="00855861">
              <w:rPr>
                <w:b/>
                <w:sz w:val="22"/>
              </w:rPr>
              <w:t>Содержание темы</w:t>
            </w:r>
          </w:p>
        </w:tc>
      </w:tr>
      <w:tr w:rsidR="00FA3DD5" w:rsidRPr="001E284F" w14:paraId="78D69E3F" w14:textId="77777777" w:rsidTr="00FA3DD5">
        <w:trPr>
          <w:trHeight w:val="233"/>
        </w:trPr>
        <w:tc>
          <w:tcPr>
            <w:tcW w:w="597" w:type="dxa"/>
          </w:tcPr>
          <w:p w14:paraId="5BAFF3B4" w14:textId="77777777" w:rsidR="00FA3DD5" w:rsidRPr="001E284F" w:rsidRDefault="00FA3DD5" w:rsidP="00FA3DD5">
            <w:pPr>
              <w:ind w:firstLine="0"/>
              <w:rPr>
                <w:b/>
              </w:rPr>
            </w:pPr>
            <w:r w:rsidRPr="001E284F">
              <w:rPr>
                <w:b/>
              </w:rPr>
              <w:t>1.</w:t>
            </w:r>
          </w:p>
        </w:tc>
        <w:tc>
          <w:tcPr>
            <w:tcW w:w="1275" w:type="dxa"/>
          </w:tcPr>
          <w:p w14:paraId="08251570" w14:textId="77777777" w:rsidR="00FA3DD5" w:rsidRPr="001E284F" w:rsidRDefault="00FA3DD5" w:rsidP="00FA3DD5">
            <w:pPr>
              <w:ind w:firstLine="0"/>
              <w:rPr>
                <w:lang w:eastAsia="ru-RU"/>
              </w:rPr>
            </w:pPr>
            <w:r w:rsidRPr="001E284F">
              <w:rPr>
                <w:lang w:eastAsia="ru-RU"/>
              </w:rPr>
              <w:t>Введение</w:t>
            </w:r>
          </w:p>
        </w:tc>
        <w:tc>
          <w:tcPr>
            <w:tcW w:w="7626" w:type="dxa"/>
          </w:tcPr>
          <w:p w14:paraId="46BE3B32" w14:textId="77777777" w:rsidR="00FA3DD5" w:rsidRPr="001E284F" w:rsidRDefault="00FA3DD5" w:rsidP="00FA3DD5">
            <w:pPr>
              <w:ind w:firstLine="0"/>
              <w:rPr>
                <w:b/>
              </w:rPr>
            </w:pPr>
            <w:r w:rsidRPr="001E284F">
              <w:rPr>
                <w:lang w:eastAsia="ru-RU"/>
              </w:rPr>
              <w:t xml:space="preserve">Ознакомление с курсом «Основы информационной грамотности учащихся 5-8 классов», основными темами, которые будут изучать в течение года. </w:t>
            </w:r>
            <w:r w:rsidRPr="001E284F">
              <w:rPr>
                <w:b/>
              </w:rPr>
              <w:t xml:space="preserve"> </w:t>
            </w:r>
            <w:r w:rsidRPr="001E284F">
              <w:t xml:space="preserve">Выставка «Чудо, имя которому – Книга». </w:t>
            </w:r>
            <w:r w:rsidRPr="001E284F">
              <w:rPr>
                <w:color w:val="000000"/>
              </w:rPr>
              <w:t>Опрос детей по теме беседы. Просмотр мультфильма «Смешарики в библиотеке», «Дора идёт в библиотеку»</w:t>
            </w:r>
          </w:p>
          <w:p w14:paraId="0AF1C9C7" w14:textId="77777777" w:rsidR="00FA3DD5" w:rsidRPr="001E284F" w:rsidRDefault="00FA3DD5" w:rsidP="00AE0635">
            <w:pPr>
              <w:rPr>
                <w:b/>
              </w:rPr>
            </w:pPr>
            <w:r w:rsidRPr="001E284F">
              <w:rPr>
                <w:b/>
                <w:bCs/>
                <w:i/>
                <w:iCs/>
                <w:lang w:eastAsia="ru-RU"/>
              </w:rPr>
              <w:t>Форма занятия</w:t>
            </w:r>
            <w:r w:rsidRPr="001E284F">
              <w:rPr>
                <w:lang w:eastAsia="ru-RU"/>
              </w:rPr>
              <w:t>: беседа, игра «Поле чудес»</w:t>
            </w:r>
          </w:p>
        </w:tc>
      </w:tr>
      <w:tr w:rsidR="00FA3DD5" w:rsidRPr="001E284F" w14:paraId="2F436D35" w14:textId="77777777" w:rsidTr="00FA3DD5">
        <w:trPr>
          <w:trHeight w:val="220"/>
        </w:trPr>
        <w:tc>
          <w:tcPr>
            <w:tcW w:w="597" w:type="dxa"/>
          </w:tcPr>
          <w:p w14:paraId="5C81D79D" w14:textId="77777777" w:rsidR="00FA3DD5" w:rsidRPr="001E284F" w:rsidRDefault="00FA3DD5" w:rsidP="00FA3DD5">
            <w:pPr>
              <w:ind w:firstLine="0"/>
              <w:rPr>
                <w:b/>
              </w:rPr>
            </w:pPr>
            <w:r w:rsidRPr="001E284F">
              <w:rPr>
                <w:b/>
              </w:rPr>
              <w:t>2.</w:t>
            </w:r>
          </w:p>
        </w:tc>
        <w:tc>
          <w:tcPr>
            <w:tcW w:w="1275" w:type="dxa"/>
          </w:tcPr>
          <w:p w14:paraId="7C397E45" w14:textId="77777777" w:rsidR="00FA3DD5" w:rsidRPr="001E284F" w:rsidRDefault="00FA3DD5" w:rsidP="00FA3DD5">
            <w:pPr>
              <w:ind w:firstLine="0"/>
              <w:rPr>
                <w:lang w:eastAsia="ru-RU"/>
              </w:rPr>
            </w:pPr>
            <w:r w:rsidRPr="001E284F">
              <w:rPr>
                <w:lang w:eastAsia="ru-RU"/>
              </w:rPr>
              <w:t>История возникновения письменности</w:t>
            </w:r>
          </w:p>
        </w:tc>
        <w:tc>
          <w:tcPr>
            <w:tcW w:w="7626" w:type="dxa"/>
          </w:tcPr>
          <w:p w14:paraId="64586C66" w14:textId="77777777" w:rsidR="00FA3DD5" w:rsidRPr="001E284F" w:rsidRDefault="00FA3DD5" w:rsidP="00FA3DD5">
            <w:pPr>
              <w:ind w:firstLine="0"/>
              <w:rPr>
                <w:b/>
              </w:rPr>
            </w:pPr>
            <w:r w:rsidRPr="001E284F">
              <w:rPr>
                <w:lang w:eastAsia="ru-RU"/>
              </w:rPr>
              <w:t>1.Узелковое письмо-квипу. Письмо из бус и разноцветных морских раковин – вампулы. Предметное письмо. Наскальные рисунки первобытных людей. Появление папируса в Египте. Изготовление глиняных табличек в Шумерах. Бамбуковая книга в Китае.</w:t>
            </w:r>
            <w:r w:rsidRPr="001E284F">
              <w:rPr>
                <w:lang w:eastAsia="ru-RU"/>
              </w:rPr>
              <w:br/>
              <w:t>2. Церы – деревянные книги. Изобретение пергамента в городе Пергам. Берестяные грамоты на Руси. Изобретение бумаги в Китае. Использование бумаги в настоящее время.</w:t>
            </w:r>
            <w:r w:rsidRPr="001E284F">
              <w:rPr>
                <w:lang w:eastAsia="ru-RU"/>
              </w:rPr>
              <w:br/>
              <w:t>3. Появление письменности у людей. Первые наскальные рисунки – пиктография. Упрощение рисунков, возникновение идеографического письма.</w:t>
            </w:r>
            <w:r w:rsidRPr="001E284F">
              <w:rPr>
                <w:lang w:eastAsia="ru-RU"/>
              </w:rPr>
              <w:br/>
              <w:t>4. Древнейшие системы письма: египетское письмо, ассиро-вавилонская клинопись, китайская письменность.</w:t>
            </w:r>
            <w:r w:rsidRPr="001E284F">
              <w:rPr>
                <w:lang w:eastAsia="ru-RU"/>
              </w:rPr>
              <w:br/>
              <w:t>5. Появление первого древнейшего алфавита и его распространение среди многих народов. Появление греческого, латинского и славянского алфавитов.</w:t>
            </w:r>
            <w:r w:rsidRPr="001E284F">
              <w:rPr>
                <w:lang w:eastAsia="ru-RU"/>
              </w:rPr>
              <w:br/>
              <w:t>6. Жизнь Кирилла и Мефодия. Изобретение ими новых алфавитов: глаголицы и кириллицы.</w:t>
            </w:r>
            <w:r w:rsidRPr="001E284F">
              <w:rPr>
                <w:lang w:eastAsia="ru-RU"/>
              </w:rPr>
              <w:br/>
              <w:t>7. История первых рукописных книг. Виды древнерусского письма: устав, полуустав, скоропись, вязь. Их особенности и различия.</w:t>
            </w:r>
            <w:r w:rsidRPr="001E284F">
              <w:rPr>
                <w:lang w:eastAsia="ru-RU"/>
              </w:rPr>
              <w:br/>
            </w:r>
            <w:r w:rsidRPr="001E284F">
              <w:rPr>
                <w:b/>
                <w:bCs/>
                <w:i/>
                <w:iCs/>
                <w:lang w:eastAsia="ru-RU"/>
              </w:rPr>
              <w:t>Формы занятий</w:t>
            </w:r>
            <w:r w:rsidRPr="001E284F">
              <w:rPr>
                <w:lang w:eastAsia="ru-RU"/>
              </w:rPr>
              <w:t>: беседа по новой теме, вопросы для повторения, показ мультимедийной презентации.</w:t>
            </w:r>
          </w:p>
        </w:tc>
      </w:tr>
      <w:tr w:rsidR="00FA3DD5" w:rsidRPr="001E284F" w14:paraId="415CE624" w14:textId="77777777" w:rsidTr="00FA3DD5">
        <w:trPr>
          <w:trHeight w:val="233"/>
        </w:trPr>
        <w:tc>
          <w:tcPr>
            <w:tcW w:w="597" w:type="dxa"/>
          </w:tcPr>
          <w:p w14:paraId="48C15029" w14:textId="77777777" w:rsidR="00FA3DD5" w:rsidRPr="001E284F" w:rsidRDefault="00FA3DD5" w:rsidP="00FA3DD5">
            <w:pPr>
              <w:ind w:firstLine="0"/>
              <w:rPr>
                <w:b/>
              </w:rPr>
            </w:pPr>
            <w:r w:rsidRPr="001E284F">
              <w:rPr>
                <w:b/>
              </w:rPr>
              <w:t>3</w:t>
            </w:r>
          </w:p>
        </w:tc>
        <w:tc>
          <w:tcPr>
            <w:tcW w:w="1275" w:type="dxa"/>
          </w:tcPr>
          <w:p w14:paraId="3B2D20CB" w14:textId="77777777" w:rsidR="00FA3DD5" w:rsidRPr="001E284F" w:rsidRDefault="00FA3DD5" w:rsidP="00FA3DD5">
            <w:pPr>
              <w:ind w:firstLine="0"/>
              <w:rPr>
                <w:lang w:eastAsia="ru-RU"/>
              </w:rPr>
            </w:pPr>
            <w:r w:rsidRPr="001E284F">
              <w:rPr>
                <w:lang w:eastAsia="ru-RU"/>
              </w:rPr>
              <w:t>История появления библиотек</w:t>
            </w:r>
          </w:p>
        </w:tc>
        <w:tc>
          <w:tcPr>
            <w:tcW w:w="7626" w:type="dxa"/>
          </w:tcPr>
          <w:p w14:paraId="0AA39A23" w14:textId="77777777" w:rsidR="00FA3DD5" w:rsidRPr="001E284F" w:rsidRDefault="00FA3DD5" w:rsidP="00FA3DD5">
            <w:pPr>
              <w:ind w:firstLine="0"/>
              <w:rPr>
                <w:b/>
              </w:rPr>
            </w:pPr>
            <w:r w:rsidRPr="001E284F">
              <w:rPr>
                <w:lang w:eastAsia="ru-RU"/>
              </w:rPr>
              <w:t>1. История знаменитых библиотек древности. История библиотеки ассирийского царя Ашшурбанипала в городе Ниневия и Александрийской библиотеки. Александрийская библиотека в наши дни.</w:t>
            </w:r>
            <w:r w:rsidRPr="001E284F">
              <w:rPr>
                <w:lang w:eastAsia="ru-RU"/>
              </w:rPr>
              <w:br/>
              <w:t>2. Появление первой древнерусской библиотеки при Ярославе Мудром. Монастырские библиотеки. Российская государственная библиотека в наши дни.</w:t>
            </w:r>
            <w:r w:rsidRPr="001E284F">
              <w:rPr>
                <w:lang w:eastAsia="ru-RU"/>
              </w:rPr>
              <w:br/>
            </w:r>
            <w:r w:rsidRPr="001E284F">
              <w:rPr>
                <w:b/>
                <w:bCs/>
                <w:i/>
                <w:iCs/>
                <w:lang w:eastAsia="ru-RU"/>
              </w:rPr>
              <w:t>Формы занятий</w:t>
            </w:r>
            <w:r w:rsidRPr="001E284F">
              <w:rPr>
                <w:lang w:eastAsia="ru-RU"/>
              </w:rPr>
              <w:t>: беседа по новой теме, вопросы для повторение материала.</w:t>
            </w:r>
          </w:p>
        </w:tc>
      </w:tr>
      <w:tr w:rsidR="00FA3DD5" w:rsidRPr="001E284F" w14:paraId="7C9FFDEF" w14:textId="77777777" w:rsidTr="00FA3DD5">
        <w:trPr>
          <w:trHeight w:val="220"/>
        </w:trPr>
        <w:tc>
          <w:tcPr>
            <w:tcW w:w="597" w:type="dxa"/>
          </w:tcPr>
          <w:p w14:paraId="23F5BA1D" w14:textId="77777777" w:rsidR="00FA3DD5" w:rsidRPr="001E284F" w:rsidRDefault="00FA3DD5" w:rsidP="00FA3DD5">
            <w:pPr>
              <w:ind w:firstLine="0"/>
              <w:rPr>
                <w:b/>
              </w:rPr>
            </w:pPr>
            <w:r w:rsidRPr="001E284F">
              <w:rPr>
                <w:b/>
              </w:rPr>
              <w:t>4</w:t>
            </w:r>
          </w:p>
        </w:tc>
        <w:tc>
          <w:tcPr>
            <w:tcW w:w="1275" w:type="dxa"/>
          </w:tcPr>
          <w:p w14:paraId="24F1A581" w14:textId="77777777" w:rsidR="00FA3DD5" w:rsidRPr="001E284F" w:rsidRDefault="00FA3DD5" w:rsidP="00FA3DD5">
            <w:pPr>
              <w:spacing w:after="240"/>
              <w:ind w:firstLine="0"/>
              <w:rPr>
                <w:lang w:eastAsia="ru-RU"/>
              </w:rPr>
            </w:pPr>
            <w:r w:rsidRPr="001E284F">
              <w:rPr>
                <w:lang w:eastAsia="ru-RU"/>
              </w:rPr>
              <w:t>История развития книгопечатания</w:t>
            </w:r>
          </w:p>
        </w:tc>
        <w:tc>
          <w:tcPr>
            <w:tcW w:w="7626" w:type="dxa"/>
          </w:tcPr>
          <w:p w14:paraId="3FF0314C" w14:textId="77777777" w:rsidR="00FA3DD5" w:rsidRPr="001E284F" w:rsidRDefault="00FA3DD5" w:rsidP="00FA3DD5">
            <w:pPr>
              <w:ind w:firstLine="0"/>
              <w:rPr>
                <w:b/>
              </w:rPr>
            </w:pPr>
            <w:r w:rsidRPr="001E284F">
              <w:rPr>
                <w:lang w:eastAsia="ru-RU"/>
              </w:rPr>
              <w:t>1. Краткая история книгопечатания. Жизнь и деятельность Иоганна Гутенберга.</w:t>
            </w:r>
            <w:r w:rsidRPr="001E284F">
              <w:rPr>
                <w:lang w:eastAsia="ru-RU"/>
              </w:rPr>
              <w:br/>
              <w:t>2. Жизнь и деятельность Ивана Федоровича и Петра Мстиславца. Первые печатные книги на Руси. Значение деятельности московских первопечатников.</w:t>
            </w:r>
            <w:r w:rsidRPr="001E284F">
              <w:rPr>
                <w:lang w:eastAsia="ru-RU"/>
              </w:rPr>
              <w:br/>
              <w:t xml:space="preserve">3. Процесс создания современной книги от написания рукописи до выхода в свет готового издания. </w:t>
            </w:r>
            <w:r w:rsidRPr="001E284F">
              <w:rPr>
                <w:lang w:eastAsia="ru-RU"/>
              </w:rPr>
              <w:br/>
            </w:r>
            <w:r w:rsidRPr="001E284F">
              <w:rPr>
                <w:b/>
                <w:bCs/>
                <w:i/>
                <w:iCs/>
                <w:lang w:eastAsia="ru-RU"/>
              </w:rPr>
              <w:t>Формы занятий</w:t>
            </w:r>
            <w:r w:rsidRPr="001E284F">
              <w:rPr>
                <w:lang w:eastAsia="ru-RU"/>
              </w:rPr>
              <w:t>: беседа по новой теме, вопросы для повторение материала, игра «Аукцион».</w:t>
            </w:r>
          </w:p>
        </w:tc>
      </w:tr>
      <w:tr w:rsidR="00FA3DD5" w:rsidRPr="001E284F" w14:paraId="5AF88009" w14:textId="77777777" w:rsidTr="00FA3DD5">
        <w:trPr>
          <w:trHeight w:val="220"/>
        </w:trPr>
        <w:tc>
          <w:tcPr>
            <w:tcW w:w="597" w:type="dxa"/>
          </w:tcPr>
          <w:p w14:paraId="20DDA50D" w14:textId="77777777" w:rsidR="00FA3DD5" w:rsidRPr="001E284F" w:rsidRDefault="00FA3DD5" w:rsidP="00FA3DD5">
            <w:pPr>
              <w:ind w:firstLine="0"/>
              <w:rPr>
                <w:b/>
              </w:rPr>
            </w:pPr>
            <w:r w:rsidRPr="001E284F">
              <w:rPr>
                <w:b/>
              </w:rPr>
              <w:t>5</w:t>
            </w:r>
          </w:p>
        </w:tc>
        <w:tc>
          <w:tcPr>
            <w:tcW w:w="1275" w:type="dxa"/>
          </w:tcPr>
          <w:p w14:paraId="72119480" w14:textId="77777777" w:rsidR="00FA3DD5" w:rsidRPr="001E284F" w:rsidRDefault="00FA3DD5" w:rsidP="00FA3DD5">
            <w:pPr>
              <w:spacing w:after="240"/>
              <w:ind w:firstLine="0"/>
              <w:rPr>
                <w:lang w:eastAsia="ru-RU"/>
              </w:rPr>
            </w:pPr>
            <w:r w:rsidRPr="001E284F">
              <w:rPr>
                <w:lang w:eastAsia="ru-RU"/>
              </w:rPr>
              <w:t>Книга как предмет искусства</w:t>
            </w:r>
          </w:p>
        </w:tc>
        <w:tc>
          <w:tcPr>
            <w:tcW w:w="7626" w:type="dxa"/>
          </w:tcPr>
          <w:p w14:paraId="2E6B0701" w14:textId="77777777" w:rsidR="00FA3DD5" w:rsidRPr="001E284F" w:rsidRDefault="00FA3DD5" w:rsidP="00AE0635">
            <w:r w:rsidRPr="001E284F">
              <w:rPr>
                <w:lang w:eastAsia="ru-RU"/>
              </w:rPr>
              <w:t>1. Древнерусская книга как предмет искусства. Основные элементы оформления древнерусской книги: иллюстрация, миниатюра, книжная миниатюра, заставка, концовка, инициал, орнамент. Средневековый переплет.</w:t>
            </w:r>
            <w:r w:rsidRPr="001E284F">
              <w:rPr>
                <w:lang w:eastAsia="ru-RU"/>
              </w:rPr>
              <w:br/>
              <w:t>2. Современное понимание искусства книги. Виды иллюстраций: оригинальные, предметно-показательные иллюстрации, схемы, чертежи, иллюстрации-действия, фронтиспис. Виды изданий: уникальное издание, редкое, «говорящая» и миниатюрная книга.</w:t>
            </w:r>
            <w:r w:rsidRPr="001E284F">
              <w:rPr>
                <w:lang w:eastAsia="ru-RU"/>
              </w:rPr>
              <w:br/>
              <w:t>3. Современное оформление книги: обложка, переплет, суперобложка, форзац, тетрадь, книжный блок, корешок, колонцифра, колонтитул.</w:t>
            </w:r>
            <w:r w:rsidRPr="001E284F">
              <w:rPr>
                <w:lang w:eastAsia="ru-RU"/>
              </w:rPr>
              <w:br/>
              <w:t>4. Жизнь и творчество художников-иллюстраторов: Е. И. Чарушин, И. Я. Билибин, Т. А. Маврина. Особенности их рисунков.</w:t>
            </w:r>
            <w:r w:rsidRPr="001E284F">
              <w:rPr>
                <w:lang w:eastAsia="ru-RU"/>
              </w:rPr>
              <w:br/>
              <w:t>5. Экслибрис – маленький книжный знак (3 часа). История появления экслибриса. Его назначение. Творческий урок по созданию экслибриса для школьной библиотеки.</w:t>
            </w:r>
            <w:r w:rsidRPr="001E284F">
              <w:rPr>
                <w:lang w:eastAsia="ru-RU"/>
              </w:rPr>
              <w:br/>
            </w:r>
            <w:r w:rsidRPr="001E284F">
              <w:rPr>
                <w:b/>
                <w:bCs/>
                <w:i/>
                <w:iCs/>
                <w:lang w:eastAsia="ru-RU"/>
              </w:rPr>
              <w:t>Формы занятий</w:t>
            </w:r>
            <w:r w:rsidRPr="001E284F">
              <w:rPr>
                <w:lang w:eastAsia="ru-RU"/>
              </w:rPr>
              <w:t>: беседа по новой теме, вопросы для повторение материала, творческий урок по созданию экслибриса школьной библиотеки.</w:t>
            </w:r>
          </w:p>
        </w:tc>
      </w:tr>
      <w:tr w:rsidR="00FA3DD5" w:rsidRPr="001E284F" w14:paraId="4984F2F5" w14:textId="77777777" w:rsidTr="00FA3DD5">
        <w:trPr>
          <w:trHeight w:val="220"/>
        </w:trPr>
        <w:tc>
          <w:tcPr>
            <w:tcW w:w="597" w:type="dxa"/>
          </w:tcPr>
          <w:p w14:paraId="0A54CED6" w14:textId="77777777" w:rsidR="00FA3DD5" w:rsidRPr="001E284F" w:rsidRDefault="00FA3DD5" w:rsidP="00FA3DD5">
            <w:pPr>
              <w:ind w:firstLine="0"/>
              <w:rPr>
                <w:b/>
              </w:rPr>
            </w:pPr>
            <w:r w:rsidRPr="001E284F">
              <w:rPr>
                <w:b/>
              </w:rPr>
              <w:t>6</w:t>
            </w:r>
          </w:p>
        </w:tc>
        <w:tc>
          <w:tcPr>
            <w:tcW w:w="1275" w:type="dxa"/>
          </w:tcPr>
          <w:p w14:paraId="728F9AFE" w14:textId="77777777" w:rsidR="00FA3DD5" w:rsidRPr="001E284F" w:rsidRDefault="00FA3DD5" w:rsidP="00FA3DD5">
            <w:pPr>
              <w:spacing w:after="240"/>
              <w:ind w:firstLine="0"/>
              <w:rPr>
                <w:lang w:eastAsia="ru-RU"/>
              </w:rPr>
            </w:pPr>
            <w:r w:rsidRPr="001E284F">
              <w:rPr>
                <w:lang w:eastAsia="ru-RU"/>
              </w:rPr>
              <w:t>Бережное отношение к книге</w:t>
            </w:r>
          </w:p>
        </w:tc>
        <w:tc>
          <w:tcPr>
            <w:tcW w:w="7626" w:type="dxa"/>
          </w:tcPr>
          <w:p w14:paraId="6A22863E" w14:textId="77777777" w:rsidR="00FA3DD5" w:rsidRPr="001E284F" w:rsidRDefault="00FA3DD5" w:rsidP="00AE0635">
            <w:r w:rsidRPr="001E284F">
              <w:rPr>
                <w:lang w:eastAsia="ru-RU"/>
              </w:rPr>
              <w:t>1. Бережное отношение к книге. Чего боится книга: грязных рук, дождя и снега, жирных пятен и т.д. Как правильно перелистывать страницы, подчеркивать нужные места.</w:t>
            </w:r>
            <w:r w:rsidRPr="001E284F">
              <w:rPr>
                <w:lang w:eastAsia="ru-RU"/>
              </w:rPr>
              <w:br/>
              <w:t xml:space="preserve">2. Ремонт книг. </w:t>
            </w:r>
            <w:r w:rsidRPr="001E284F">
              <w:rPr>
                <w:lang w:eastAsia="ru-RU"/>
              </w:rPr>
              <w:br/>
              <w:t>Обучение учащихся простейшему ремонту книг. Подклеивание разорванных страниц, приклеивание выпавших страниц, склеивание форзаца с книжным блоком, отбеливание пятен с помощью лимона.</w:t>
            </w:r>
            <w:r w:rsidRPr="001E284F">
              <w:rPr>
                <w:lang w:eastAsia="ru-RU"/>
              </w:rPr>
              <w:br/>
              <w:t>3. Изготовление простейших книг своими руками.</w:t>
            </w:r>
            <w:r w:rsidRPr="001E284F">
              <w:rPr>
                <w:lang w:eastAsia="ru-RU"/>
              </w:rPr>
              <w:br/>
            </w:r>
            <w:r w:rsidRPr="001E284F">
              <w:rPr>
                <w:b/>
                <w:bCs/>
                <w:i/>
                <w:iCs/>
                <w:lang w:eastAsia="ru-RU"/>
              </w:rPr>
              <w:t>Формы занятий</w:t>
            </w:r>
            <w:r w:rsidRPr="001E284F">
              <w:rPr>
                <w:lang w:eastAsia="ru-RU"/>
              </w:rPr>
              <w:t>: беседа, ремонт книг, изготовление книги своими руками.</w:t>
            </w:r>
          </w:p>
        </w:tc>
      </w:tr>
      <w:tr w:rsidR="00FA3DD5" w:rsidRPr="001E284F" w14:paraId="15C8B168" w14:textId="77777777" w:rsidTr="00FA3DD5">
        <w:trPr>
          <w:trHeight w:val="220"/>
        </w:trPr>
        <w:tc>
          <w:tcPr>
            <w:tcW w:w="597" w:type="dxa"/>
          </w:tcPr>
          <w:p w14:paraId="0C697334" w14:textId="77777777" w:rsidR="00FA3DD5" w:rsidRPr="001E284F" w:rsidRDefault="00FA3DD5" w:rsidP="00FA3DD5">
            <w:pPr>
              <w:ind w:firstLine="0"/>
              <w:rPr>
                <w:b/>
              </w:rPr>
            </w:pPr>
            <w:r w:rsidRPr="001E284F">
              <w:rPr>
                <w:b/>
              </w:rPr>
              <w:t>7</w:t>
            </w:r>
          </w:p>
        </w:tc>
        <w:tc>
          <w:tcPr>
            <w:tcW w:w="1275" w:type="dxa"/>
          </w:tcPr>
          <w:p w14:paraId="44754F55" w14:textId="77777777" w:rsidR="00FA3DD5" w:rsidRPr="001E284F" w:rsidRDefault="00FA3DD5" w:rsidP="00FA3DD5">
            <w:pPr>
              <w:spacing w:after="240"/>
              <w:ind w:firstLine="0"/>
              <w:rPr>
                <w:lang w:eastAsia="ru-RU"/>
              </w:rPr>
            </w:pPr>
            <w:r w:rsidRPr="001E284F">
              <w:rPr>
                <w:lang w:eastAsia="ru-RU"/>
              </w:rPr>
              <w:t>Современные способы передачи и хранения информации</w:t>
            </w:r>
          </w:p>
        </w:tc>
        <w:tc>
          <w:tcPr>
            <w:tcW w:w="7626" w:type="dxa"/>
          </w:tcPr>
          <w:p w14:paraId="0BD56D24" w14:textId="77777777" w:rsidR="00FA3DD5" w:rsidRPr="001E284F" w:rsidRDefault="00FA3DD5" w:rsidP="00AE0635">
            <w:r w:rsidRPr="001E284F">
              <w:rPr>
                <w:lang w:eastAsia="ru-RU"/>
              </w:rPr>
              <w:t>1. Что такое информация? Определение понятий «Источник информации» и «приемник информации», способы получения информации.</w:t>
            </w:r>
            <w:r w:rsidRPr="001E284F">
              <w:rPr>
                <w:lang w:eastAsia="ru-RU"/>
              </w:rPr>
              <w:br/>
              <w:t>2. Определение понятий «кодирования информации», «носитель информации». Виды информационных процессов: хранение, передача и обработка информации.</w:t>
            </w:r>
            <w:r w:rsidRPr="001E284F">
              <w:rPr>
                <w:lang w:eastAsia="ru-RU"/>
              </w:rPr>
              <w:br/>
            </w:r>
            <w:r w:rsidRPr="001E284F">
              <w:rPr>
                <w:b/>
                <w:bCs/>
                <w:i/>
                <w:iCs/>
                <w:lang w:eastAsia="ru-RU"/>
              </w:rPr>
              <w:t>Формы занятий</w:t>
            </w:r>
            <w:r w:rsidRPr="001E284F">
              <w:rPr>
                <w:lang w:eastAsia="ru-RU"/>
              </w:rPr>
              <w:t>: беседа, ребусы, тестирование.</w:t>
            </w:r>
          </w:p>
        </w:tc>
      </w:tr>
      <w:tr w:rsidR="00FA3DD5" w:rsidRPr="001E284F" w14:paraId="1649D766" w14:textId="77777777" w:rsidTr="00FA3DD5">
        <w:trPr>
          <w:trHeight w:val="220"/>
        </w:trPr>
        <w:tc>
          <w:tcPr>
            <w:tcW w:w="597" w:type="dxa"/>
          </w:tcPr>
          <w:p w14:paraId="4F4AA684" w14:textId="77777777" w:rsidR="00FA3DD5" w:rsidRPr="001E284F" w:rsidRDefault="00FA3DD5" w:rsidP="00FA3DD5">
            <w:pPr>
              <w:ind w:firstLine="0"/>
              <w:rPr>
                <w:b/>
              </w:rPr>
            </w:pPr>
            <w:r w:rsidRPr="001E284F">
              <w:rPr>
                <w:b/>
              </w:rPr>
              <w:t>8</w:t>
            </w:r>
          </w:p>
        </w:tc>
        <w:tc>
          <w:tcPr>
            <w:tcW w:w="1275" w:type="dxa"/>
          </w:tcPr>
          <w:p w14:paraId="7DE2F795" w14:textId="77777777" w:rsidR="00FA3DD5" w:rsidRPr="001E284F" w:rsidRDefault="00FA3DD5" w:rsidP="00FA3DD5">
            <w:pPr>
              <w:spacing w:after="240"/>
              <w:ind w:firstLine="0"/>
              <w:rPr>
                <w:lang w:eastAsia="ru-RU"/>
              </w:rPr>
            </w:pPr>
            <w:r w:rsidRPr="001E284F">
              <w:rPr>
                <w:lang w:eastAsia="ru-RU"/>
              </w:rPr>
              <w:t>Справочный аппарат книги</w:t>
            </w:r>
          </w:p>
        </w:tc>
        <w:tc>
          <w:tcPr>
            <w:tcW w:w="7626" w:type="dxa"/>
          </w:tcPr>
          <w:p w14:paraId="641BB70A" w14:textId="77777777" w:rsidR="00FA3DD5" w:rsidRPr="001E284F" w:rsidRDefault="00FA3DD5" w:rsidP="00AE0635">
            <w:r w:rsidRPr="001E284F">
              <w:rPr>
                <w:lang w:eastAsia="ru-RU"/>
              </w:rPr>
              <w:t>1. История титульного листа. Назначение титульного листа, авантитула и колонтитула. Знакомство со сведениями, расположенными на титульном листе: автор, название, редактор, художник, переиздание, год издания, место издания, серия.</w:t>
            </w:r>
            <w:r w:rsidRPr="001E284F">
              <w:rPr>
                <w:lang w:eastAsia="ru-RU"/>
              </w:rPr>
              <w:br/>
              <w:t>2. Научно-справочный аппарат книги. Назначение аннотаций, оглавления, предисловия и условных сокращений. Различные виды вспомогательных указателей: алфавитно-предметный, именной, географический.</w:t>
            </w:r>
            <w:r w:rsidRPr="001E284F">
              <w:rPr>
                <w:lang w:eastAsia="ru-RU"/>
              </w:rPr>
              <w:br/>
            </w:r>
            <w:r w:rsidRPr="001E284F">
              <w:rPr>
                <w:b/>
                <w:bCs/>
                <w:i/>
                <w:iCs/>
                <w:lang w:eastAsia="ru-RU"/>
              </w:rPr>
              <w:t>Формы занятий</w:t>
            </w:r>
            <w:r w:rsidRPr="001E284F">
              <w:rPr>
                <w:lang w:eastAsia="ru-RU"/>
              </w:rPr>
              <w:t>: беседа по новой теме, вопросы для повторение материала, эксперимент, представление книги.</w:t>
            </w:r>
          </w:p>
        </w:tc>
      </w:tr>
      <w:tr w:rsidR="00FA3DD5" w:rsidRPr="001E284F" w14:paraId="6290B660" w14:textId="77777777" w:rsidTr="00FA3DD5">
        <w:trPr>
          <w:trHeight w:val="220"/>
        </w:trPr>
        <w:tc>
          <w:tcPr>
            <w:tcW w:w="597" w:type="dxa"/>
          </w:tcPr>
          <w:p w14:paraId="29D91296" w14:textId="77777777" w:rsidR="00FA3DD5" w:rsidRPr="001E284F" w:rsidRDefault="00FA3DD5" w:rsidP="00FA3DD5">
            <w:pPr>
              <w:ind w:firstLine="0"/>
              <w:rPr>
                <w:b/>
              </w:rPr>
            </w:pPr>
            <w:r w:rsidRPr="001E284F">
              <w:rPr>
                <w:b/>
              </w:rPr>
              <w:t>9</w:t>
            </w:r>
          </w:p>
        </w:tc>
        <w:tc>
          <w:tcPr>
            <w:tcW w:w="1275" w:type="dxa"/>
          </w:tcPr>
          <w:p w14:paraId="07AAD69E" w14:textId="77777777" w:rsidR="00FA3DD5" w:rsidRPr="001E284F" w:rsidRDefault="00FA3DD5" w:rsidP="00FA3DD5">
            <w:pPr>
              <w:spacing w:after="240"/>
              <w:ind w:firstLine="0"/>
              <w:rPr>
                <w:lang w:eastAsia="ru-RU"/>
              </w:rPr>
            </w:pPr>
            <w:r w:rsidRPr="001E284F">
              <w:rPr>
                <w:lang w:eastAsia="ru-RU"/>
              </w:rPr>
              <w:t>Библиотека – информационный центр школы</w:t>
            </w:r>
          </w:p>
        </w:tc>
        <w:tc>
          <w:tcPr>
            <w:tcW w:w="7626" w:type="dxa"/>
          </w:tcPr>
          <w:p w14:paraId="2D3843E0" w14:textId="77777777" w:rsidR="00FA3DD5" w:rsidRPr="001E284F" w:rsidRDefault="00FA3DD5" w:rsidP="00AE0635">
            <w:r w:rsidRPr="001E284F">
              <w:rPr>
                <w:lang w:eastAsia="ru-RU"/>
              </w:rPr>
              <w:t>1. Структура школьной библиотеки: абонемент, читальный зал. Основные функции этих отделов. Назначение читательского формуляра.</w:t>
            </w:r>
            <w:r w:rsidRPr="001E284F">
              <w:rPr>
                <w:lang w:eastAsia="ru-RU"/>
              </w:rPr>
              <w:br/>
              <w:t>2. Определение понятия «фонд библиотеки». Назначение и структура алфавитного каталога. Применение авторского знака в работе библиотеки.</w:t>
            </w:r>
            <w:r w:rsidRPr="001E284F">
              <w:rPr>
                <w:lang w:eastAsia="ru-RU"/>
              </w:rPr>
              <w:br/>
              <w:t>3. Назначение и структура систематического каталога. Шифр хранения книги. Отделы библиотеки.</w:t>
            </w:r>
            <w:r w:rsidRPr="001E284F">
              <w:rPr>
                <w:lang w:eastAsia="ru-RU"/>
              </w:rPr>
              <w:br/>
              <w:t>4. Расстановка фондов в школьной библиотеке.</w:t>
            </w:r>
            <w:r w:rsidRPr="001E284F">
              <w:rPr>
                <w:lang w:eastAsia="ru-RU"/>
              </w:rPr>
              <w:br/>
              <w:t>5. Реклама книг из отделов естественно-научной литературы и техники.</w:t>
            </w:r>
            <w:r w:rsidRPr="001E284F">
              <w:rPr>
                <w:lang w:eastAsia="ru-RU"/>
              </w:rPr>
              <w:br/>
              <w:t>6. Реклама книг из отдела по искусству. Чем обогащает человека данная литература.</w:t>
            </w:r>
            <w:r w:rsidRPr="001E284F">
              <w:rPr>
                <w:lang w:eastAsia="ru-RU"/>
              </w:rPr>
              <w:br/>
            </w:r>
            <w:r w:rsidRPr="001E284F">
              <w:rPr>
                <w:b/>
                <w:bCs/>
                <w:i/>
                <w:iCs/>
                <w:lang w:eastAsia="ru-RU"/>
              </w:rPr>
              <w:t>Формы занятий</w:t>
            </w:r>
            <w:r w:rsidRPr="001E284F">
              <w:rPr>
                <w:lang w:eastAsia="ru-RU"/>
              </w:rPr>
              <w:t>: беседа по новой теме, обзор книг, экскурсия.</w:t>
            </w:r>
          </w:p>
        </w:tc>
      </w:tr>
      <w:tr w:rsidR="00FA3DD5" w:rsidRPr="001E284F" w14:paraId="3544DAC8" w14:textId="77777777" w:rsidTr="00FA3DD5">
        <w:trPr>
          <w:trHeight w:val="220"/>
        </w:trPr>
        <w:tc>
          <w:tcPr>
            <w:tcW w:w="597" w:type="dxa"/>
          </w:tcPr>
          <w:p w14:paraId="64B15E15" w14:textId="77777777" w:rsidR="00FA3DD5" w:rsidRPr="001E284F" w:rsidRDefault="00FA3DD5" w:rsidP="00FA3DD5">
            <w:pPr>
              <w:ind w:firstLine="0"/>
              <w:rPr>
                <w:b/>
              </w:rPr>
            </w:pPr>
            <w:r w:rsidRPr="001E284F">
              <w:rPr>
                <w:b/>
              </w:rPr>
              <w:t>1</w:t>
            </w:r>
            <w:r>
              <w:rPr>
                <w:b/>
              </w:rPr>
              <w:t>0</w:t>
            </w:r>
          </w:p>
        </w:tc>
        <w:tc>
          <w:tcPr>
            <w:tcW w:w="1275" w:type="dxa"/>
          </w:tcPr>
          <w:p w14:paraId="03734A56" w14:textId="77777777" w:rsidR="00FA3DD5" w:rsidRPr="001E284F" w:rsidRDefault="00FA3DD5" w:rsidP="00FA3DD5">
            <w:pPr>
              <w:spacing w:after="240"/>
              <w:ind w:firstLine="0"/>
              <w:rPr>
                <w:lang w:eastAsia="ru-RU"/>
              </w:rPr>
            </w:pPr>
            <w:r w:rsidRPr="001E284F">
              <w:rPr>
                <w:lang w:eastAsia="ru-RU"/>
              </w:rPr>
              <w:t>Основные формы работы с книгой</w:t>
            </w:r>
          </w:p>
        </w:tc>
        <w:tc>
          <w:tcPr>
            <w:tcW w:w="7626" w:type="dxa"/>
          </w:tcPr>
          <w:p w14:paraId="49C2124C" w14:textId="77777777" w:rsidR="00FA3DD5" w:rsidRPr="001E284F" w:rsidRDefault="00FA3DD5" w:rsidP="00AE0635">
            <w:r w:rsidRPr="001E284F">
              <w:rPr>
                <w:lang w:eastAsia="ru-RU"/>
              </w:rPr>
              <w:t>1. Библиографическая запись. Назначение библиографической записи. Правильное оформление цитат и списка литературы.</w:t>
            </w:r>
            <w:r w:rsidRPr="001E284F">
              <w:rPr>
                <w:lang w:eastAsia="ru-RU"/>
              </w:rPr>
              <w:br/>
              <w:t>2. Привитие учащимся вкуса к медленному чтению, глубокому осмыслению прочитанного.</w:t>
            </w:r>
            <w:r w:rsidRPr="001E284F">
              <w:rPr>
                <w:lang w:eastAsia="ru-RU"/>
              </w:rPr>
              <w:br/>
              <w:t>3. Показ индивидуальности переводчиков на примере перевода одного произведения.</w:t>
            </w:r>
            <w:r w:rsidRPr="001E284F">
              <w:rPr>
                <w:lang w:eastAsia="ru-RU"/>
              </w:rPr>
              <w:br/>
              <w:t>4. Дневник чтения. Записи о прочитанном. Назначение дневника чтения. Правила ведения дневника. Отработка навыков по ведению дневника.</w:t>
            </w:r>
            <w:r w:rsidRPr="001E284F">
              <w:rPr>
                <w:lang w:eastAsia="ru-RU"/>
              </w:rPr>
              <w:br/>
            </w:r>
            <w:r w:rsidRPr="001E284F">
              <w:rPr>
                <w:b/>
                <w:bCs/>
                <w:i/>
                <w:iCs/>
                <w:lang w:eastAsia="ru-RU"/>
              </w:rPr>
              <w:t>Формы занятий</w:t>
            </w:r>
            <w:r w:rsidRPr="001E284F">
              <w:rPr>
                <w:lang w:eastAsia="ru-RU"/>
              </w:rPr>
              <w:t>: беседа, громкое чтение, практическое занятие по ведению дневника и правильному оформлению цитат и списка литературы.</w:t>
            </w:r>
          </w:p>
        </w:tc>
      </w:tr>
      <w:tr w:rsidR="00FA3DD5" w:rsidRPr="001E284F" w14:paraId="6ABA7C54" w14:textId="77777777" w:rsidTr="00FA3DD5">
        <w:trPr>
          <w:trHeight w:val="220"/>
        </w:trPr>
        <w:tc>
          <w:tcPr>
            <w:tcW w:w="597" w:type="dxa"/>
          </w:tcPr>
          <w:p w14:paraId="2D89F716" w14:textId="77777777" w:rsidR="00FA3DD5" w:rsidRPr="001E284F" w:rsidRDefault="00FA3DD5" w:rsidP="00FA3DD5">
            <w:pPr>
              <w:ind w:firstLine="0"/>
              <w:rPr>
                <w:b/>
              </w:rPr>
            </w:pPr>
            <w:r w:rsidRPr="001E284F">
              <w:rPr>
                <w:b/>
              </w:rPr>
              <w:t>1</w:t>
            </w:r>
            <w:r>
              <w:rPr>
                <w:b/>
              </w:rPr>
              <w:t>1</w:t>
            </w:r>
          </w:p>
        </w:tc>
        <w:tc>
          <w:tcPr>
            <w:tcW w:w="1275" w:type="dxa"/>
          </w:tcPr>
          <w:p w14:paraId="20D8C4F6" w14:textId="77777777" w:rsidR="00FA3DD5" w:rsidRPr="001E284F" w:rsidRDefault="00FA3DD5" w:rsidP="00FA3DD5">
            <w:pPr>
              <w:spacing w:after="240"/>
              <w:ind w:firstLine="0"/>
              <w:rPr>
                <w:lang w:eastAsia="ru-RU"/>
              </w:rPr>
            </w:pPr>
            <w:r w:rsidRPr="001E284F">
              <w:rPr>
                <w:lang w:eastAsia="ru-RU"/>
              </w:rPr>
              <w:t>Справочные издания</w:t>
            </w:r>
          </w:p>
        </w:tc>
        <w:tc>
          <w:tcPr>
            <w:tcW w:w="7626" w:type="dxa"/>
          </w:tcPr>
          <w:p w14:paraId="67B375C9" w14:textId="77777777" w:rsidR="00FA3DD5" w:rsidRPr="001E284F" w:rsidRDefault="00FA3DD5" w:rsidP="00AE0635">
            <w:pPr>
              <w:rPr>
                <w:sz w:val="23"/>
                <w:szCs w:val="23"/>
              </w:rPr>
            </w:pPr>
            <w:r w:rsidRPr="001E284F">
              <w:rPr>
                <w:sz w:val="23"/>
                <w:szCs w:val="23"/>
                <w:lang w:eastAsia="ru-RU"/>
              </w:rPr>
              <w:t>1. Определение понятия «справочное издание». Виды справочных изданий: универсальные и отраслевые. Обзор справочных изданий, имеющихся в школьной библиотеке.</w:t>
            </w:r>
            <w:r w:rsidRPr="001E284F">
              <w:rPr>
                <w:sz w:val="23"/>
                <w:szCs w:val="23"/>
                <w:lang w:eastAsia="ru-RU"/>
              </w:rPr>
              <w:br/>
              <w:t>2. Словари. Жизнь и деятельность В. И. Даля. «Толковый словарь живого великорусского языка». История возникновения словарей. Виды современных языковых словарей: орфографический словарь, словарь синонимов, толковые словари, словари иностранных слов; отраслевые энциклопедические словари. Отработка навыков пользования словарями.</w:t>
            </w:r>
            <w:r w:rsidRPr="001E284F">
              <w:rPr>
                <w:sz w:val="23"/>
                <w:szCs w:val="23"/>
                <w:lang w:eastAsia="ru-RU"/>
              </w:rPr>
              <w:br/>
              <w:t>3. Назначение и виды справочников. Расстановка материала в справочниках: алфавитная, систематическая, хронологическая. Отработка навыков пользования справочниками.</w:t>
            </w:r>
            <w:r w:rsidRPr="001E284F">
              <w:rPr>
                <w:sz w:val="23"/>
                <w:szCs w:val="23"/>
                <w:lang w:eastAsia="ru-RU"/>
              </w:rPr>
              <w:br/>
              <w:t>4. Энциклопедии. Виды энциклопедий: универсальные и отраслевые. Отработка навыков по поиску информации в больших универсальных энциклопедиях.</w:t>
            </w:r>
            <w:r w:rsidRPr="001E284F">
              <w:rPr>
                <w:sz w:val="23"/>
                <w:szCs w:val="23"/>
                <w:lang w:eastAsia="ru-RU"/>
              </w:rPr>
              <w:br/>
              <w:t>5. Повторение. Отработка умения находить нужную информацию в справочных изданиях.</w:t>
            </w:r>
            <w:r w:rsidRPr="001E284F">
              <w:rPr>
                <w:sz w:val="23"/>
                <w:szCs w:val="23"/>
                <w:lang w:eastAsia="ru-RU"/>
              </w:rPr>
              <w:br/>
            </w:r>
            <w:r w:rsidRPr="001E284F">
              <w:rPr>
                <w:b/>
                <w:bCs/>
                <w:i/>
                <w:iCs/>
                <w:sz w:val="23"/>
                <w:szCs w:val="23"/>
                <w:lang w:eastAsia="ru-RU"/>
              </w:rPr>
              <w:t>Формы занятий</w:t>
            </w:r>
            <w:r w:rsidRPr="001E284F">
              <w:rPr>
                <w:sz w:val="23"/>
                <w:szCs w:val="23"/>
                <w:lang w:eastAsia="ru-RU"/>
              </w:rPr>
              <w:t>: беседа, обзор книг, тестирование, экспер</w:t>
            </w:r>
            <w:r>
              <w:rPr>
                <w:sz w:val="23"/>
                <w:szCs w:val="23"/>
                <w:lang w:eastAsia="ru-RU"/>
              </w:rPr>
              <w:t>имент, игра «Цветик-семицветик»</w:t>
            </w:r>
          </w:p>
        </w:tc>
      </w:tr>
      <w:tr w:rsidR="00FA3DD5" w:rsidRPr="001E284F" w14:paraId="2232F597" w14:textId="77777777" w:rsidTr="00FA3DD5">
        <w:trPr>
          <w:trHeight w:val="220"/>
        </w:trPr>
        <w:tc>
          <w:tcPr>
            <w:tcW w:w="597" w:type="dxa"/>
          </w:tcPr>
          <w:p w14:paraId="0F409A54" w14:textId="77777777" w:rsidR="00FA3DD5" w:rsidRPr="001E284F" w:rsidRDefault="00FA3DD5" w:rsidP="00FA3DD5">
            <w:pPr>
              <w:ind w:firstLine="0"/>
              <w:rPr>
                <w:b/>
              </w:rPr>
            </w:pPr>
            <w:r w:rsidRPr="001E284F">
              <w:rPr>
                <w:b/>
              </w:rPr>
              <w:t>1</w:t>
            </w:r>
            <w:r>
              <w:rPr>
                <w:b/>
              </w:rPr>
              <w:t>2</w:t>
            </w:r>
          </w:p>
        </w:tc>
        <w:tc>
          <w:tcPr>
            <w:tcW w:w="1275" w:type="dxa"/>
          </w:tcPr>
          <w:p w14:paraId="3C6D4D00" w14:textId="77777777" w:rsidR="00FA3DD5" w:rsidRPr="001E284F" w:rsidRDefault="00FA3DD5" w:rsidP="00FA3DD5">
            <w:pPr>
              <w:spacing w:after="240"/>
              <w:ind w:firstLine="0"/>
              <w:rPr>
                <w:lang w:eastAsia="ru-RU"/>
              </w:rPr>
            </w:pPr>
            <w:r w:rsidRPr="001E284F">
              <w:rPr>
                <w:lang w:eastAsia="ru-RU"/>
              </w:rPr>
              <w:t>Заключительная игра</w:t>
            </w:r>
          </w:p>
        </w:tc>
        <w:tc>
          <w:tcPr>
            <w:tcW w:w="7626" w:type="dxa"/>
          </w:tcPr>
          <w:p w14:paraId="6DD5127B" w14:textId="77777777" w:rsidR="00FA3DD5" w:rsidRPr="001E284F" w:rsidRDefault="00FA3DD5" w:rsidP="00AE0635">
            <w:r w:rsidRPr="001E284F">
              <w:rPr>
                <w:lang w:eastAsia="ru-RU"/>
              </w:rPr>
              <w:t>Повторение и закрепление всех тем.</w:t>
            </w:r>
            <w:r w:rsidRPr="001E284F">
              <w:rPr>
                <w:lang w:eastAsia="ru-RU"/>
              </w:rPr>
              <w:br/>
            </w:r>
            <w:r w:rsidRPr="001E284F">
              <w:rPr>
                <w:b/>
                <w:bCs/>
                <w:i/>
                <w:iCs/>
                <w:lang w:eastAsia="ru-RU"/>
              </w:rPr>
              <w:t>Формы занятий</w:t>
            </w:r>
            <w:r w:rsidRPr="001E284F">
              <w:rPr>
                <w:lang w:eastAsia="ru-RU"/>
              </w:rPr>
              <w:t>: игра.</w:t>
            </w:r>
            <w:r w:rsidRPr="001E284F">
              <w:rPr>
                <w:lang w:eastAsia="ru-RU"/>
              </w:rPr>
              <w:br/>
            </w:r>
          </w:p>
        </w:tc>
      </w:tr>
    </w:tbl>
    <w:p w14:paraId="3D19CEFE" w14:textId="77777777" w:rsidR="00D514D0" w:rsidRDefault="00D514D0" w:rsidP="00D514D0">
      <w:pPr>
        <w:rPr>
          <w:szCs w:val="24"/>
        </w:rPr>
      </w:pPr>
    </w:p>
    <w:p w14:paraId="481D05A2" w14:textId="08789AB9" w:rsidR="003F2DEE" w:rsidRDefault="00A81415" w:rsidP="005C4592">
      <w:pPr>
        <w:ind w:firstLine="0"/>
        <w:jc w:val="both"/>
        <w:rPr>
          <w:szCs w:val="24"/>
        </w:rPr>
      </w:pPr>
      <w:r>
        <w:rPr>
          <w:szCs w:val="24"/>
        </w:rPr>
        <w:t>Учебно-тематический план</w:t>
      </w:r>
    </w:p>
    <w:tbl>
      <w:tblPr>
        <w:tblStyle w:val="a4"/>
        <w:tblW w:w="9498" w:type="dxa"/>
        <w:tblInd w:w="-431" w:type="dxa"/>
        <w:tblLayout w:type="fixed"/>
        <w:tblLook w:val="04A0" w:firstRow="1" w:lastRow="0" w:firstColumn="1" w:lastColumn="0" w:noHBand="0" w:noVBand="1"/>
      </w:tblPr>
      <w:tblGrid>
        <w:gridCol w:w="1419"/>
        <w:gridCol w:w="5670"/>
        <w:gridCol w:w="2409"/>
      </w:tblGrid>
      <w:tr w:rsidR="00A81415" w:rsidRPr="001E284F" w14:paraId="14002C28" w14:textId="77777777" w:rsidTr="00A81415">
        <w:trPr>
          <w:trHeight w:val="453"/>
        </w:trPr>
        <w:tc>
          <w:tcPr>
            <w:tcW w:w="1419" w:type="dxa"/>
          </w:tcPr>
          <w:p w14:paraId="0225D619" w14:textId="77777777" w:rsidR="00A81415" w:rsidRPr="00855861" w:rsidRDefault="00A81415" w:rsidP="00AE0635">
            <w:pPr>
              <w:autoSpaceDE w:val="0"/>
              <w:autoSpaceDN w:val="0"/>
              <w:adjustRightInd w:val="0"/>
              <w:jc w:val="both"/>
              <w:rPr>
                <w:rFonts w:eastAsiaTheme="minorEastAsia"/>
                <w:b/>
                <w:sz w:val="22"/>
                <w:lang w:eastAsia="ru-RU"/>
              </w:rPr>
            </w:pPr>
            <w:r w:rsidRPr="00855861">
              <w:rPr>
                <w:rFonts w:eastAsiaTheme="minorEastAsia"/>
                <w:b/>
                <w:sz w:val="22"/>
                <w:lang w:eastAsia="ru-RU"/>
              </w:rPr>
              <w:t>№</w:t>
            </w:r>
          </w:p>
        </w:tc>
        <w:tc>
          <w:tcPr>
            <w:tcW w:w="5670" w:type="dxa"/>
            <w:tcBorders>
              <w:right w:val="single" w:sz="4" w:space="0" w:color="auto"/>
            </w:tcBorders>
          </w:tcPr>
          <w:p w14:paraId="00931E0E" w14:textId="77777777" w:rsidR="00A81415" w:rsidRPr="00855861" w:rsidRDefault="00A81415" w:rsidP="00AE0635">
            <w:pPr>
              <w:jc w:val="center"/>
              <w:rPr>
                <w:b/>
                <w:sz w:val="22"/>
              </w:rPr>
            </w:pPr>
            <w:r w:rsidRPr="00855861">
              <w:rPr>
                <w:b/>
                <w:sz w:val="22"/>
              </w:rPr>
              <w:t>Название тем</w:t>
            </w:r>
          </w:p>
        </w:tc>
        <w:tc>
          <w:tcPr>
            <w:tcW w:w="2409" w:type="dxa"/>
            <w:tcBorders>
              <w:left w:val="single" w:sz="4" w:space="0" w:color="auto"/>
            </w:tcBorders>
          </w:tcPr>
          <w:p w14:paraId="26F4AF92" w14:textId="77777777" w:rsidR="00A81415" w:rsidRPr="00855861" w:rsidRDefault="00A81415" w:rsidP="00AE0635">
            <w:pPr>
              <w:jc w:val="center"/>
              <w:rPr>
                <w:b/>
                <w:sz w:val="22"/>
              </w:rPr>
            </w:pPr>
            <w:r w:rsidRPr="00855861">
              <w:rPr>
                <w:b/>
                <w:sz w:val="22"/>
              </w:rPr>
              <w:t>Кол-во часов</w:t>
            </w:r>
          </w:p>
        </w:tc>
      </w:tr>
      <w:tr w:rsidR="00A81415" w:rsidRPr="001E284F" w14:paraId="0E82F2C9" w14:textId="77777777" w:rsidTr="00A81415">
        <w:trPr>
          <w:trHeight w:val="233"/>
        </w:trPr>
        <w:tc>
          <w:tcPr>
            <w:tcW w:w="1419" w:type="dxa"/>
          </w:tcPr>
          <w:p w14:paraId="65AAC319" w14:textId="77777777" w:rsidR="00A81415" w:rsidRPr="001E284F" w:rsidRDefault="00A81415" w:rsidP="00AE0635">
            <w:pPr>
              <w:rPr>
                <w:b/>
              </w:rPr>
            </w:pPr>
            <w:r w:rsidRPr="001E284F">
              <w:rPr>
                <w:b/>
              </w:rPr>
              <w:t>1.</w:t>
            </w:r>
          </w:p>
        </w:tc>
        <w:tc>
          <w:tcPr>
            <w:tcW w:w="5670" w:type="dxa"/>
          </w:tcPr>
          <w:p w14:paraId="630B7FFE" w14:textId="77777777" w:rsidR="00A81415" w:rsidRPr="001E284F" w:rsidRDefault="00A81415" w:rsidP="00AE0635">
            <w:pPr>
              <w:rPr>
                <w:lang w:eastAsia="ru-RU"/>
              </w:rPr>
            </w:pPr>
            <w:r w:rsidRPr="001E284F">
              <w:rPr>
                <w:lang w:eastAsia="ru-RU"/>
              </w:rPr>
              <w:t>Введение</w:t>
            </w:r>
          </w:p>
        </w:tc>
        <w:tc>
          <w:tcPr>
            <w:tcW w:w="2409" w:type="dxa"/>
          </w:tcPr>
          <w:p w14:paraId="4B3A16A1" w14:textId="3A14B0AF" w:rsidR="00A81415" w:rsidRPr="001E284F" w:rsidRDefault="00A81415" w:rsidP="00AE0635">
            <w:pPr>
              <w:jc w:val="center"/>
              <w:rPr>
                <w:lang w:eastAsia="ru-RU"/>
              </w:rPr>
            </w:pPr>
            <w:r>
              <w:rPr>
                <w:b/>
                <w:bCs/>
                <w:lang w:eastAsia="ru-RU"/>
              </w:rPr>
              <w:t>1</w:t>
            </w:r>
          </w:p>
        </w:tc>
      </w:tr>
      <w:tr w:rsidR="00A81415" w:rsidRPr="001E284F" w14:paraId="552C961F" w14:textId="77777777" w:rsidTr="00A81415">
        <w:trPr>
          <w:trHeight w:val="220"/>
        </w:trPr>
        <w:tc>
          <w:tcPr>
            <w:tcW w:w="1419" w:type="dxa"/>
          </w:tcPr>
          <w:p w14:paraId="50A8C9C2" w14:textId="77777777" w:rsidR="00A81415" w:rsidRPr="001E284F" w:rsidRDefault="00A81415" w:rsidP="00AE0635">
            <w:pPr>
              <w:rPr>
                <w:b/>
              </w:rPr>
            </w:pPr>
            <w:r w:rsidRPr="001E284F">
              <w:rPr>
                <w:b/>
              </w:rPr>
              <w:t>2.</w:t>
            </w:r>
          </w:p>
        </w:tc>
        <w:tc>
          <w:tcPr>
            <w:tcW w:w="5670" w:type="dxa"/>
          </w:tcPr>
          <w:p w14:paraId="7650EEEA" w14:textId="77777777" w:rsidR="00A81415" w:rsidRPr="001E284F" w:rsidRDefault="00A81415" w:rsidP="00AE0635">
            <w:pPr>
              <w:rPr>
                <w:lang w:eastAsia="ru-RU"/>
              </w:rPr>
            </w:pPr>
            <w:r w:rsidRPr="001E284F">
              <w:rPr>
                <w:lang w:eastAsia="ru-RU"/>
              </w:rPr>
              <w:t>История возникновения письменности</w:t>
            </w:r>
          </w:p>
        </w:tc>
        <w:tc>
          <w:tcPr>
            <w:tcW w:w="2409" w:type="dxa"/>
          </w:tcPr>
          <w:p w14:paraId="19EA863D" w14:textId="759987D0" w:rsidR="00A81415" w:rsidRPr="001E284F" w:rsidRDefault="00A81415" w:rsidP="00AE0635">
            <w:pPr>
              <w:jc w:val="center"/>
              <w:rPr>
                <w:lang w:eastAsia="ru-RU"/>
              </w:rPr>
            </w:pPr>
            <w:r>
              <w:rPr>
                <w:lang w:eastAsia="ru-RU"/>
              </w:rPr>
              <w:t>1</w:t>
            </w:r>
          </w:p>
        </w:tc>
      </w:tr>
      <w:tr w:rsidR="00A81415" w:rsidRPr="001E284F" w14:paraId="138B12F4" w14:textId="77777777" w:rsidTr="00A81415">
        <w:trPr>
          <w:trHeight w:val="233"/>
        </w:trPr>
        <w:tc>
          <w:tcPr>
            <w:tcW w:w="1419" w:type="dxa"/>
          </w:tcPr>
          <w:p w14:paraId="2A87F370" w14:textId="77777777" w:rsidR="00A81415" w:rsidRPr="001E284F" w:rsidRDefault="00A81415" w:rsidP="00AE0635">
            <w:pPr>
              <w:rPr>
                <w:b/>
              </w:rPr>
            </w:pPr>
            <w:r w:rsidRPr="001E284F">
              <w:rPr>
                <w:b/>
              </w:rPr>
              <w:t>3</w:t>
            </w:r>
          </w:p>
        </w:tc>
        <w:tc>
          <w:tcPr>
            <w:tcW w:w="5670" w:type="dxa"/>
          </w:tcPr>
          <w:p w14:paraId="3C92D0CD" w14:textId="77777777" w:rsidR="00A81415" w:rsidRPr="001E284F" w:rsidRDefault="00A81415" w:rsidP="00AE0635">
            <w:pPr>
              <w:rPr>
                <w:lang w:eastAsia="ru-RU"/>
              </w:rPr>
            </w:pPr>
            <w:r w:rsidRPr="001E284F">
              <w:rPr>
                <w:lang w:eastAsia="ru-RU"/>
              </w:rPr>
              <w:t>История появления библиотек</w:t>
            </w:r>
          </w:p>
        </w:tc>
        <w:tc>
          <w:tcPr>
            <w:tcW w:w="2409" w:type="dxa"/>
          </w:tcPr>
          <w:p w14:paraId="67611C64" w14:textId="70ED4204" w:rsidR="00A81415" w:rsidRPr="00E95DD5" w:rsidRDefault="00A81415" w:rsidP="00AE0635">
            <w:pPr>
              <w:jc w:val="center"/>
              <w:rPr>
                <w:b/>
                <w:lang w:eastAsia="ru-RU"/>
              </w:rPr>
            </w:pPr>
            <w:r>
              <w:rPr>
                <w:b/>
                <w:lang w:eastAsia="ru-RU"/>
              </w:rPr>
              <w:t>1</w:t>
            </w:r>
          </w:p>
        </w:tc>
      </w:tr>
      <w:tr w:rsidR="00A81415" w:rsidRPr="001E284F" w14:paraId="324CD376" w14:textId="77777777" w:rsidTr="00A81415">
        <w:trPr>
          <w:trHeight w:val="220"/>
        </w:trPr>
        <w:tc>
          <w:tcPr>
            <w:tcW w:w="1419" w:type="dxa"/>
          </w:tcPr>
          <w:p w14:paraId="5962E053" w14:textId="77777777" w:rsidR="00A81415" w:rsidRPr="001E284F" w:rsidRDefault="00A81415" w:rsidP="00AE0635">
            <w:pPr>
              <w:rPr>
                <w:b/>
              </w:rPr>
            </w:pPr>
            <w:r w:rsidRPr="001E284F">
              <w:rPr>
                <w:b/>
              </w:rPr>
              <w:t>4</w:t>
            </w:r>
          </w:p>
        </w:tc>
        <w:tc>
          <w:tcPr>
            <w:tcW w:w="5670" w:type="dxa"/>
          </w:tcPr>
          <w:p w14:paraId="4144A725" w14:textId="77777777" w:rsidR="00A81415" w:rsidRPr="001E284F" w:rsidRDefault="00A81415" w:rsidP="00AE0635">
            <w:pPr>
              <w:spacing w:after="240"/>
              <w:rPr>
                <w:lang w:eastAsia="ru-RU"/>
              </w:rPr>
            </w:pPr>
            <w:r w:rsidRPr="001E284F">
              <w:rPr>
                <w:lang w:eastAsia="ru-RU"/>
              </w:rPr>
              <w:t>История развития книгопечатания</w:t>
            </w:r>
          </w:p>
        </w:tc>
        <w:tc>
          <w:tcPr>
            <w:tcW w:w="2409" w:type="dxa"/>
          </w:tcPr>
          <w:p w14:paraId="01CD0BDD" w14:textId="02852BC0" w:rsidR="00A81415" w:rsidRPr="001E284F" w:rsidRDefault="00A81415" w:rsidP="00AE0635">
            <w:pPr>
              <w:jc w:val="center"/>
              <w:rPr>
                <w:lang w:eastAsia="ru-RU"/>
              </w:rPr>
            </w:pPr>
            <w:r>
              <w:rPr>
                <w:b/>
                <w:bCs/>
                <w:lang w:eastAsia="ru-RU"/>
              </w:rPr>
              <w:t>1</w:t>
            </w:r>
          </w:p>
        </w:tc>
      </w:tr>
      <w:tr w:rsidR="00A81415" w:rsidRPr="001E284F" w14:paraId="07F8789E" w14:textId="77777777" w:rsidTr="00A81415">
        <w:trPr>
          <w:trHeight w:val="220"/>
        </w:trPr>
        <w:tc>
          <w:tcPr>
            <w:tcW w:w="1419" w:type="dxa"/>
          </w:tcPr>
          <w:p w14:paraId="485915DC" w14:textId="77777777" w:rsidR="00A81415" w:rsidRPr="001E284F" w:rsidRDefault="00A81415" w:rsidP="00AE0635">
            <w:pPr>
              <w:rPr>
                <w:b/>
              </w:rPr>
            </w:pPr>
            <w:r w:rsidRPr="001E284F">
              <w:rPr>
                <w:b/>
              </w:rPr>
              <w:t>5</w:t>
            </w:r>
          </w:p>
        </w:tc>
        <w:tc>
          <w:tcPr>
            <w:tcW w:w="5670" w:type="dxa"/>
          </w:tcPr>
          <w:p w14:paraId="1CA8680C" w14:textId="77777777" w:rsidR="00A81415" w:rsidRPr="001E284F" w:rsidRDefault="00A81415" w:rsidP="00AE0635">
            <w:pPr>
              <w:spacing w:after="240"/>
              <w:rPr>
                <w:lang w:eastAsia="ru-RU"/>
              </w:rPr>
            </w:pPr>
            <w:r w:rsidRPr="001E284F">
              <w:rPr>
                <w:lang w:eastAsia="ru-RU"/>
              </w:rPr>
              <w:t>Книга как предмет искусства</w:t>
            </w:r>
          </w:p>
        </w:tc>
        <w:tc>
          <w:tcPr>
            <w:tcW w:w="2409" w:type="dxa"/>
          </w:tcPr>
          <w:p w14:paraId="03AC6702" w14:textId="7A753A15" w:rsidR="00A81415" w:rsidRPr="001E284F" w:rsidRDefault="00BF1112" w:rsidP="00AE0635">
            <w:pPr>
              <w:jc w:val="center"/>
              <w:rPr>
                <w:lang w:eastAsia="ru-RU"/>
              </w:rPr>
            </w:pPr>
            <w:r>
              <w:rPr>
                <w:b/>
                <w:bCs/>
                <w:lang w:eastAsia="ru-RU"/>
              </w:rPr>
              <w:t>1</w:t>
            </w:r>
            <w:r w:rsidR="00A81415">
              <w:rPr>
                <w:b/>
                <w:bCs/>
                <w:lang w:eastAsia="ru-RU"/>
              </w:rPr>
              <w:t>3</w:t>
            </w:r>
          </w:p>
        </w:tc>
      </w:tr>
      <w:tr w:rsidR="00A81415" w:rsidRPr="001E284F" w14:paraId="183C5734" w14:textId="77777777" w:rsidTr="00A81415">
        <w:trPr>
          <w:trHeight w:val="220"/>
        </w:trPr>
        <w:tc>
          <w:tcPr>
            <w:tcW w:w="1419" w:type="dxa"/>
          </w:tcPr>
          <w:p w14:paraId="62380469" w14:textId="77777777" w:rsidR="00A81415" w:rsidRPr="001E284F" w:rsidRDefault="00A81415" w:rsidP="00AE0635">
            <w:pPr>
              <w:rPr>
                <w:b/>
              </w:rPr>
            </w:pPr>
            <w:r w:rsidRPr="001E284F">
              <w:rPr>
                <w:b/>
              </w:rPr>
              <w:t>6</w:t>
            </w:r>
          </w:p>
        </w:tc>
        <w:tc>
          <w:tcPr>
            <w:tcW w:w="5670" w:type="dxa"/>
          </w:tcPr>
          <w:p w14:paraId="1A0E2722" w14:textId="77777777" w:rsidR="00A81415" w:rsidRPr="001E284F" w:rsidRDefault="00A81415" w:rsidP="00AE0635">
            <w:pPr>
              <w:spacing w:after="240"/>
              <w:rPr>
                <w:lang w:eastAsia="ru-RU"/>
              </w:rPr>
            </w:pPr>
            <w:r w:rsidRPr="001E284F">
              <w:rPr>
                <w:lang w:eastAsia="ru-RU"/>
              </w:rPr>
              <w:t>Бережное отношение к книге</w:t>
            </w:r>
          </w:p>
        </w:tc>
        <w:tc>
          <w:tcPr>
            <w:tcW w:w="2409" w:type="dxa"/>
          </w:tcPr>
          <w:p w14:paraId="2C0007EA" w14:textId="5EC26692" w:rsidR="00A81415" w:rsidRPr="001E284F" w:rsidRDefault="00BF1112" w:rsidP="00AE0635">
            <w:pPr>
              <w:jc w:val="center"/>
              <w:rPr>
                <w:lang w:eastAsia="ru-RU"/>
              </w:rPr>
            </w:pPr>
            <w:r>
              <w:rPr>
                <w:b/>
                <w:bCs/>
                <w:lang w:eastAsia="ru-RU"/>
              </w:rPr>
              <w:t>1</w:t>
            </w:r>
          </w:p>
        </w:tc>
      </w:tr>
      <w:tr w:rsidR="00A81415" w:rsidRPr="001E284F" w14:paraId="25C2BE04" w14:textId="77777777" w:rsidTr="00A81415">
        <w:trPr>
          <w:trHeight w:val="220"/>
        </w:trPr>
        <w:tc>
          <w:tcPr>
            <w:tcW w:w="1419" w:type="dxa"/>
          </w:tcPr>
          <w:p w14:paraId="5DEA2C66" w14:textId="77777777" w:rsidR="00A81415" w:rsidRPr="001E284F" w:rsidRDefault="00A81415" w:rsidP="00AE0635">
            <w:pPr>
              <w:rPr>
                <w:b/>
              </w:rPr>
            </w:pPr>
            <w:r w:rsidRPr="001E284F">
              <w:rPr>
                <w:b/>
              </w:rPr>
              <w:t>7</w:t>
            </w:r>
          </w:p>
        </w:tc>
        <w:tc>
          <w:tcPr>
            <w:tcW w:w="5670" w:type="dxa"/>
          </w:tcPr>
          <w:p w14:paraId="7BB61BF8" w14:textId="77777777" w:rsidR="00A81415" w:rsidRPr="001E284F" w:rsidRDefault="00A81415" w:rsidP="00A81415">
            <w:pPr>
              <w:spacing w:after="240"/>
              <w:ind w:firstLine="0"/>
              <w:rPr>
                <w:lang w:eastAsia="ru-RU"/>
              </w:rPr>
            </w:pPr>
            <w:r w:rsidRPr="001E284F">
              <w:rPr>
                <w:lang w:eastAsia="ru-RU"/>
              </w:rPr>
              <w:t>Современные способы передачи и хранения информации</w:t>
            </w:r>
          </w:p>
        </w:tc>
        <w:tc>
          <w:tcPr>
            <w:tcW w:w="2409" w:type="dxa"/>
          </w:tcPr>
          <w:p w14:paraId="145BEDE9" w14:textId="4BDDC9B7" w:rsidR="00A81415" w:rsidRPr="001E284F" w:rsidRDefault="00BF1112" w:rsidP="00AE0635">
            <w:pPr>
              <w:jc w:val="center"/>
              <w:rPr>
                <w:lang w:eastAsia="ru-RU"/>
              </w:rPr>
            </w:pPr>
            <w:r>
              <w:rPr>
                <w:lang w:eastAsia="ru-RU"/>
              </w:rPr>
              <w:t>5</w:t>
            </w:r>
          </w:p>
        </w:tc>
      </w:tr>
      <w:tr w:rsidR="00A81415" w:rsidRPr="001E284F" w14:paraId="0926ADF5" w14:textId="77777777" w:rsidTr="00A81415">
        <w:trPr>
          <w:trHeight w:val="220"/>
        </w:trPr>
        <w:tc>
          <w:tcPr>
            <w:tcW w:w="1419" w:type="dxa"/>
          </w:tcPr>
          <w:p w14:paraId="3B006609" w14:textId="77777777" w:rsidR="00A81415" w:rsidRPr="001E284F" w:rsidRDefault="00A81415" w:rsidP="00AE0635">
            <w:pPr>
              <w:rPr>
                <w:b/>
              </w:rPr>
            </w:pPr>
            <w:r w:rsidRPr="001E284F">
              <w:rPr>
                <w:b/>
              </w:rPr>
              <w:t>8</w:t>
            </w:r>
          </w:p>
        </w:tc>
        <w:tc>
          <w:tcPr>
            <w:tcW w:w="5670" w:type="dxa"/>
          </w:tcPr>
          <w:p w14:paraId="19574528" w14:textId="77777777" w:rsidR="00A81415" w:rsidRPr="001E284F" w:rsidRDefault="00A81415" w:rsidP="00AE0635">
            <w:pPr>
              <w:spacing w:after="240"/>
              <w:rPr>
                <w:lang w:eastAsia="ru-RU"/>
              </w:rPr>
            </w:pPr>
            <w:r w:rsidRPr="001E284F">
              <w:rPr>
                <w:lang w:eastAsia="ru-RU"/>
              </w:rPr>
              <w:t>Справочный аппарат книги</w:t>
            </w:r>
          </w:p>
        </w:tc>
        <w:tc>
          <w:tcPr>
            <w:tcW w:w="2409" w:type="dxa"/>
          </w:tcPr>
          <w:p w14:paraId="4404D9DC" w14:textId="77777777" w:rsidR="00A81415" w:rsidRPr="001E284F" w:rsidRDefault="00A81415" w:rsidP="00AE0635">
            <w:pPr>
              <w:jc w:val="center"/>
              <w:rPr>
                <w:lang w:eastAsia="ru-RU"/>
              </w:rPr>
            </w:pPr>
            <w:r>
              <w:rPr>
                <w:b/>
                <w:bCs/>
                <w:lang w:eastAsia="ru-RU"/>
              </w:rPr>
              <w:t>2</w:t>
            </w:r>
          </w:p>
        </w:tc>
      </w:tr>
      <w:tr w:rsidR="00A81415" w:rsidRPr="001E284F" w14:paraId="242BAC53" w14:textId="77777777" w:rsidTr="00A81415">
        <w:trPr>
          <w:trHeight w:val="220"/>
        </w:trPr>
        <w:tc>
          <w:tcPr>
            <w:tcW w:w="1419" w:type="dxa"/>
          </w:tcPr>
          <w:p w14:paraId="2BEC4C19" w14:textId="77777777" w:rsidR="00A81415" w:rsidRPr="001E284F" w:rsidRDefault="00A81415" w:rsidP="00AE0635">
            <w:pPr>
              <w:rPr>
                <w:b/>
              </w:rPr>
            </w:pPr>
            <w:r w:rsidRPr="001E284F">
              <w:rPr>
                <w:b/>
              </w:rPr>
              <w:t>9</w:t>
            </w:r>
          </w:p>
        </w:tc>
        <w:tc>
          <w:tcPr>
            <w:tcW w:w="5670" w:type="dxa"/>
          </w:tcPr>
          <w:p w14:paraId="2330287C" w14:textId="77777777" w:rsidR="00A81415" w:rsidRPr="001E284F" w:rsidRDefault="00A81415" w:rsidP="00AE0635">
            <w:pPr>
              <w:spacing w:after="240"/>
              <w:rPr>
                <w:lang w:eastAsia="ru-RU"/>
              </w:rPr>
            </w:pPr>
            <w:r w:rsidRPr="001E284F">
              <w:rPr>
                <w:lang w:eastAsia="ru-RU"/>
              </w:rPr>
              <w:t>Библиотека – информационный центр школы</w:t>
            </w:r>
          </w:p>
        </w:tc>
        <w:tc>
          <w:tcPr>
            <w:tcW w:w="2409" w:type="dxa"/>
          </w:tcPr>
          <w:p w14:paraId="098DE8E1" w14:textId="77777777" w:rsidR="00A81415" w:rsidRPr="001E284F" w:rsidRDefault="00A81415" w:rsidP="00AE0635">
            <w:pPr>
              <w:jc w:val="center"/>
              <w:rPr>
                <w:lang w:eastAsia="ru-RU"/>
              </w:rPr>
            </w:pPr>
            <w:r>
              <w:rPr>
                <w:b/>
                <w:bCs/>
                <w:lang w:eastAsia="ru-RU"/>
              </w:rPr>
              <w:t>5</w:t>
            </w:r>
          </w:p>
        </w:tc>
      </w:tr>
      <w:tr w:rsidR="00A81415" w:rsidRPr="001E284F" w14:paraId="05AF59A8" w14:textId="77777777" w:rsidTr="00A81415">
        <w:trPr>
          <w:trHeight w:val="220"/>
        </w:trPr>
        <w:tc>
          <w:tcPr>
            <w:tcW w:w="1419" w:type="dxa"/>
          </w:tcPr>
          <w:p w14:paraId="3A7EA28D" w14:textId="77777777" w:rsidR="00A81415" w:rsidRPr="001E284F" w:rsidRDefault="00A81415" w:rsidP="00AE0635">
            <w:pPr>
              <w:rPr>
                <w:b/>
              </w:rPr>
            </w:pPr>
            <w:r w:rsidRPr="001E284F">
              <w:rPr>
                <w:b/>
              </w:rPr>
              <w:t>1</w:t>
            </w:r>
            <w:r>
              <w:rPr>
                <w:b/>
              </w:rPr>
              <w:t>0</w:t>
            </w:r>
          </w:p>
        </w:tc>
        <w:tc>
          <w:tcPr>
            <w:tcW w:w="5670" w:type="dxa"/>
          </w:tcPr>
          <w:p w14:paraId="272ED01E" w14:textId="77777777" w:rsidR="00A81415" w:rsidRPr="001E284F" w:rsidRDefault="00A81415" w:rsidP="00AE0635">
            <w:pPr>
              <w:spacing w:after="240"/>
              <w:rPr>
                <w:lang w:eastAsia="ru-RU"/>
              </w:rPr>
            </w:pPr>
            <w:r w:rsidRPr="001E284F">
              <w:rPr>
                <w:lang w:eastAsia="ru-RU"/>
              </w:rPr>
              <w:t>Основные формы работы с книгой</w:t>
            </w:r>
          </w:p>
        </w:tc>
        <w:tc>
          <w:tcPr>
            <w:tcW w:w="2409" w:type="dxa"/>
          </w:tcPr>
          <w:p w14:paraId="49F2E105" w14:textId="5A7BE717" w:rsidR="00A81415" w:rsidRPr="001E284F" w:rsidRDefault="00BF1112" w:rsidP="00AE0635">
            <w:pPr>
              <w:jc w:val="center"/>
              <w:rPr>
                <w:lang w:eastAsia="ru-RU"/>
              </w:rPr>
            </w:pPr>
            <w:r>
              <w:rPr>
                <w:b/>
                <w:bCs/>
                <w:lang w:eastAsia="ru-RU"/>
              </w:rPr>
              <w:t>3</w:t>
            </w:r>
          </w:p>
        </w:tc>
      </w:tr>
      <w:tr w:rsidR="00A81415" w:rsidRPr="001E284F" w14:paraId="42794C9D" w14:textId="77777777" w:rsidTr="00A81415">
        <w:trPr>
          <w:trHeight w:val="220"/>
        </w:trPr>
        <w:tc>
          <w:tcPr>
            <w:tcW w:w="1419" w:type="dxa"/>
          </w:tcPr>
          <w:p w14:paraId="330F3788" w14:textId="77777777" w:rsidR="00A81415" w:rsidRPr="001E284F" w:rsidRDefault="00A81415" w:rsidP="00AE0635">
            <w:pPr>
              <w:rPr>
                <w:b/>
              </w:rPr>
            </w:pPr>
            <w:r w:rsidRPr="001E284F">
              <w:rPr>
                <w:b/>
              </w:rPr>
              <w:t>1</w:t>
            </w:r>
            <w:r>
              <w:rPr>
                <w:b/>
              </w:rPr>
              <w:t>1</w:t>
            </w:r>
          </w:p>
        </w:tc>
        <w:tc>
          <w:tcPr>
            <w:tcW w:w="5670" w:type="dxa"/>
          </w:tcPr>
          <w:p w14:paraId="69D22A68" w14:textId="77777777" w:rsidR="00A81415" w:rsidRPr="001E284F" w:rsidRDefault="00A81415" w:rsidP="00AE0635">
            <w:pPr>
              <w:spacing w:after="240"/>
              <w:rPr>
                <w:lang w:eastAsia="ru-RU"/>
              </w:rPr>
            </w:pPr>
            <w:r w:rsidRPr="001E284F">
              <w:rPr>
                <w:lang w:eastAsia="ru-RU"/>
              </w:rPr>
              <w:t>Справочные издания</w:t>
            </w:r>
          </w:p>
        </w:tc>
        <w:tc>
          <w:tcPr>
            <w:tcW w:w="2409" w:type="dxa"/>
          </w:tcPr>
          <w:p w14:paraId="3EB1B4FE" w14:textId="3B882EE7" w:rsidR="00A81415" w:rsidRPr="001E284F" w:rsidRDefault="00BF1112" w:rsidP="00AE0635">
            <w:pPr>
              <w:jc w:val="center"/>
              <w:rPr>
                <w:lang w:eastAsia="ru-RU"/>
              </w:rPr>
            </w:pPr>
            <w:r>
              <w:rPr>
                <w:b/>
                <w:bCs/>
                <w:lang w:eastAsia="ru-RU"/>
              </w:rPr>
              <w:t>1</w:t>
            </w:r>
          </w:p>
        </w:tc>
      </w:tr>
      <w:tr w:rsidR="00A81415" w:rsidRPr="001E284F" w14:paraId="3959EBFF" w14:textId="77777777" w:rsidTr="00A81415">
        <w:trPr>
          <w:trHeight w:val="220"/>
        </w:trPr>
        <w:tc>
          <w:tcPr>
            <w:tcW w:w="1419" w:type="dxa"/>
          </w:tcPr>
          <w:p w14:paraId="427D02CB" w14:textId="77777777" w:rsidR="00A81415" w:rsidRPr="001E284F" w:rsidRDefault="00A81415" w:rsidP="00AE0635">
            <w:pPr>
              <w:rPr>
                <w:b/>
              </w:rPr>
            </w:pPr>
            <w:r w:rsidRPr="001E284F">
              <w:rPr>
                <w:b/>
              </w:rPr>
              <w:t>1</w:t>
            </w:r>
            <w:r>
              <w:rPr>
                <w:b/>
              </w:rPr>
              <w:t>2</w:t>
            </w:r>
          </w:p>
        </w:tc>
        <w:tc>
          <w:tcPr>
            <w:tcW w:w="5670" w:type="dxa"/>
          </w:tcPr>
          <w:p w14:paraId="50E104D4" w14:textId="77777777" w:rsidR="00A81415" w:rsidRPr="001E284F" w:rsidRDefault="00A81415" w:rsidP="00AE0635">
            <w:pPr>
              <w:spacing w:after="240"/>
              <w:rPr>
                <w:lang w:eastAsia="ru-RU"/>
              </w:rPr>
            </w:pPr>
            <w:r w:rsidRPr="001E284F">
              <w:rPr>
                <w:lang w:eastAsia="ru-RU"/>
              </w:rPr>
              <w:t>Заключительная игра</w:t>
            </w:r>
          </w:p>
        </w:tc>
        <w:tc>
          <w:tcPr>
            <w:tcW w:w="2409" w:type="dxa"/>
          </w:tcPr>
          <w:p w14:paraId="6383261C" w14:textId="1FB80B60" w:rsidR="00A81415" w:rsidRPr="001E284F" w:rsidRDefault="00BF1112" w:rsidP="00AE0635">
            <w:pPr>
              <w:jc w:val="center"/>
              <w:rPr>
                <w:lang w:eastAsia="ru-RU"/>
              </w:rPr>
            </w:pPr>
            <w:r>
              <w:rPr>
                <w:b/>
                <w:bCs/>
                <w:lang w:eastAsia="ru-RU"/>
              </w:rPr>
              <w:t>1</w:t>
            </w:r>
          </w:p>
        </w:tc>
      </w:tr>
      <w:tr w:rsidR="00A81415" w:rsidRPr="001E284F" w14:paraId="5833C67D" w14:textId="77777777" w:rsidTr="00A81415">
        <w:trPr>
          <w:trHeight w:val="220"/>
        </w:trPr>
        <w:tc>
          <w:tcPr>
            <w:tcW w:w="1419" w:type="dxa"/>
          </w:tcPr>
          <w:p w14:paraId="2842A534" w14:textId="77777777" w:rsidR="00A81415" w:rsidRPr="001E284F" w:rsidRDefault="00A81415" w:rsidP="00AE0635">
            <w:pPr>
              <w:rPr>
                <w:b/>
              </w:rPr>
            </w:pPr>
          </w:p>
        </w:tc>
        <w:tc>
          <w:tcPr>
            <w:tcW w:w="5670" w:type="dxa"/>
          </w:tcPr>
          <w:p w14:paraId="1FC88CF7" w14:textId="41615313" w:rsidR="00A81415" w:rsidRPr="001E284F" w:rsidRDefault="00A81415" w:rsidP="00AE0635">
            <w:pPr>
              <w:spacing w:after="240"/>
              <w:rPr>
                <w:lang w:eastAsia="ru-RU"/>
              </w:rPr>
            </w:pPr>
            <w:r>
              <w:rPr>
                <w:lang w:eastAsia="ru-RU"/>
              </w:rPr>
              <w:t xml:space="preserve">Итого </w:t>
            </w:r>
          </w:p>
        </w:tc>
        <w:tc>
          <w:tcPr>
            <w:tcW w:w="2409" w:type="dxa"/>
          </w:tcPr>
          <w:p w14:paraId="6BD4A7BC" w14:textId="169042EE" w:rsidR="00A81415" w:rsidRDefault="00BF1112" w:rsidP="00AE0635">
            <w:pPr>
              <w:jc w:val="center"/>
              <w:rPr>
                <w:b/>
                <w:bCs/>
                <w:lang w:eastAsia="ru-RU"/>
              </w:rPr>
            </w:pPr>
            <w:r>
              <w:rPr>
                <w:b/>
                <w:bCs/>
                <w:lang w:eastAsia="ru-RU"/>
              </w:rPr>
              <w:t>35</w:t>
            </w:r>
          </w:p>
        </w:tc>
      </w:tr>
    </w:tbl>
    <w:p w14:paraId="4F52316B" w14:textId="77777777" w:rsidR="003F2DEE" w:rsidRDefault="003F2DEE" w:rsidP="005C4592">
      <w:pPr>
        <w:ind w:firstLine="0"/>
        <w:jc w:val="both"/>
        <w:rPr>
          <w:szCs w:val="24"/>
        </w:rPr>
      </w:pPr>
    </w:p>
    <w:p w14:paraId="1F3EADB0" w14:textId="77777777" w:rsidR="003F2DEE" w:rsidRDefault="003F2DEE" w:rsidP="005C4592">
      <w:pPr>
        <w:ind w:firstLine="0"/>
        <w:jc w:val="both"/>
        <w:rPr>
          <w:szCs w:val="24"/>
        </w:rPr>
      </w:pPr>
    </w:p>
    <w:p w14:paraId="031EF35F" w14:textId="41248443" w:rsidR="006075E9" w:rsidRDefault="006075E9" w:rsidP="006075E9">
      <w:pPr>
        <w:rPr>
          <w:b/>
          <w:bCs/>
          <w:szCs w:val="24"/>
        </w:rPr>
      </w:pPr>
      <w:r>
        <w:rPr>
          <w:b/>
          <w:bCs/>
          <w:szCs w:val="24"/>
        </w:rPr>
        <w:t xml:space="preserve">Рабочая программа внеурочной деятельности </w:t>
      </w:r>
      <w:r w:rsidRPr="006075E9">
        <w:rPr>
          <w:b/>
          <w:bCs/>
          <w:szCs w:val="24"/>
        </w:rPr>
        <w:t>«В мире прекрасного»</w:t>
      </w:r>
    </w:p>
    <w:p w14:paraId="6A61B5FE" w14:textId="37502413" w:rsidR="006075E9" w:rsidRPr="006075E9" w:rsidRDefault="006075E9" w:rsidP="006A70D4">
      <w:pPr>
        <w:ind w:firstLine="0"/>
        <w:rPr>
          <w:b/>
          <w:bCs/>
          <w:szCs w:val="24"/>
        </w:rPr>
      </w:pPr>
      <w:r w:rsidRPr="006075E9">
        <w:rPr>
          <w:b/>
          <w:bCs/>
          <w:szCs w:val="24"/>
        </w:rPr>
        <w:t>Результаты освоения курса внеурочной деятельности</w:t>
      </w:r>
    </w:p>
    <w:p w14:paraId="418FC5B6" w14:textId="77777777" w:rsidR="006075E9" w:rsidRPr="006A70D4" w:rsidRDefault="006075E9" w:rsidP="006075E9">
      <w:pPr>
        <w:rPr>
          <w:bCs/>
          <w:szCs w:val="24"/>
        </w:rPr>
      </w:pPr>
      <w:r w:rsidRPr="006A70D4">
        <w:rPr>
          <w:bCs/>
          <w:szCs w:val="24"/>
        </w:rPr>
        <w:t>В результате освоения программы внеурочной деятельности «В мире прекрасного» у обучающихся  сформируются познавательные, личностные, регулятивные, коммуникативные универсальные учебные действия.</w:t>
      </w:r>
    </w:p>
    <w:p w14:paraId="43A0BB4C" w14:textId="77777777" w:rsidR="006075E9" w:rsidRPr="006A70D4" w:rsidRDefault="006075E9" w:rsidP="006075E9">
      <w:pPr>
        <w:rPr>
          <w:bCs/>
          <w:szCs w:val="24"/>
        </w:rPr>
      </w:pPr>
      <w:r w:rsidRPr="006A70D4">
        <w:rPr>
          <w:bCs/>
          <w:szCs w:val="24"/>
        </w:rPr>
        <w:t>•</w:t>
      </w:r>
      <w:r w:rsidRPr="006A70D4">
        <w:rPr>
          <w:bCs/>
          <w:szCs w:val="24"/>
        </w:rPr>
        <w:tab/>
        <w:t xml:space="preserve">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подростков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14:paraId="083E26D5" w14:textId="77777777" w:rsidR="006075E9" w:rsidRPr="006A70D4" w:rsidRDefault="006075E9" w:rsidP="006075E9">
      <w:pPr>
        <w:rPr>
          <w:bCs/>
          <w:szCs w:val="24"/>
        </w:rPr>
      </w:pPr>
      <w:r w:rsidRPr="006A70D4">
        <w:rPr>
          <w:bCs/>
          <w:szCs w:val="24"/>
        </w:rPr>
        <w:t>•</w:t>
      </w:r>
      <w:r w:rsidRPr="006A70D4">
        <w:rPr>
          <w:bCs/>
          <w:szCs w:val="24"/>
        </w:rPr>
        <w:tab/>
        <w:t>метапредметные результаты — освоенные обучающимися универсальные учебные действия (познавательные, регулятивные и коммуникативные);</w:t>
      </w:r>
    </w:p>
    <w:p w14:paraId="53647326" w14:textId="77777777" w:rsidR="006075E9" w:rsidRPr="006A70D4" w:rsidRDefault="006075E9" w:rsidP="006075E9">
      <w:pPr>
        <w:rPr>
          <w:bCs/>
          <w:szCs w:val="24"/>
        </w:rPr>
      </w:pPr>
      <w:r w:rsidRPr="006A70D4">
        <w:rPr>
          <w:bCs/>
          <w:szCs w:val="24"/>
        </w:rPr>
        <w:t>•</w:t>
      </w:r>
      <w:r w:rsidRPr="006A70D4">
        <w:rPr>
          <w:bCs/>
          <w:szCs w:val="24"/>
        </w:rPr>
        <w:tab/>
        <w:t>предметные результаты — освоенные обучающимися в ходе проведения экскурсий, праздничных мероприятий, посещения театров, музеев, филармонии, библиотек: самостоятельная творческая деятельность обучающихся по получению нового знания, его преобразованию и применению, а также система основополагающих элементов научного знания, лежащая в основе современной культурной картины мира.</w:t>
      </w:r>
    </w:p>
    <w:p w14:paraId="4FA2545E" w14:textId="77777777" w:rsidR="006075E9" w:rsidRPr="006A70D4" w:rsidRDefault="006075E9" w:rsidP="006075E9">
      <w:pPr>
        <w:rPr>
          <w:bCs/>
          <w:szCs w:val="24"/>
        </w:rPr>
      </w:pPr>
      <w:r w:rsidRPr="006A70D4">
        <w:rPr>
          <w:bCs/>
          <w:szCs w:val="24"/>
        </w:rPr>
        <w:t>Личностными результатами программы внеурочной деятельности по общекультурному направлению «В мире прекрасного»  является сформированность следующих умений:</w:t>
      </w:r>
    </w:p>
    <w:p w14:paraId="218B72A4" w14:textId="77777777" w:rsidR="006075E9" w:rsidRPr="006A70D4" w:rsidRDefault="006075E9" w:rsidP="006075E9">
      <w:pPr>
        <w:rPr>
          <w:bCs/>
          <w:szCs w:val="24"/>
        </w:rPr>
      </w:pPr>
      <w:r w:rsidRPr="006A70D4">
        <w:rPr>
          <w:bCs/>
          <w:szCs w:val="24"/>
        </w:rPr>
        <w:t></w:t>
      </w:r>
      <w:r w:rsidRPr="006A70D4">
        <w:rPr>
          <w:bCs/>
          <w:szCs w:val="24"/>
        </w:rPr>
        <w:tab/>
        <w:t>Определять и высказывать под руководством учителя самые простые и общие для всех людей правила поведения при сотрудничестве (этические нормы);</w:t>
      </w:r>
    </w:p>
    <w:p w14:paraId="7DB9C4E8" w14:textId="77777777" w:rsidR="006075E9" w:rsidRPr="006A70D4" w:rsidRDefault="006075E9" w:rsidP="006075E9">
      <w:pPr>
        <w:rPr>
          <w:bCs/>
          <w:szCs w:val="24"/>
        </w:rPr>
      </w:pPr>
      <w:r w:rsidRPr="006A70D4">
        <w:rPr>
          <w:bCs/>
          <w:szCs w:val="24"/>
        </w:rPr>
        <w:t></w:t>
      </w:r>
      <w:r w:rsidRPr="006A70D4">
        <w:rPr>
          <w:bCs/>
          <w:szCs w:val="24"/>
        </w:rPr>
        <w:tab/>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14:paraId="5AC3F57C" w14:textId="77777777" w:rsidR="006075E9" w:rsidRPr="006A70D4" w:rsidRDefault="006075E9" w:rsidP="006075E9">
      <w:pPr>
        <w:rPr>
          <w:bCs/>
          <w:szCs w:val="24"/>
        </w:rPr>
      </w:pPr>
      <w:r w:rsidRPr="006A70D4">
        <w:rPr>
          <w:bCs/>
          <w:szCs w:val="24"/>
        </w:rPr>
        <w:t></w:t>
      </w:r>
      <w:r w:rsidRPr="006A70D4">
        <w:rPr>
          <w:bCs/>
          <w:szCs w:val="24"/>
        </w:rPr>
        <w:tab/>
        <w:t>Рассказать об увиденном в (театре, музее, филармонии, библиотеках);</w:t>
      </w:r>
    </w:p>
    <w:p w14:paraId="2AAD83F8" w14:textId="77777777" w:rsidR="006075E9" w:rsidRPr="006A70D4" w:rsidRDefault="006075E9" w:rsidP="006075E9">
      <w:pPr>
        <w:rPr>
          <w:bCs/>
          <w:szCs w:val="24"/>
        </w:rPr>
      </w:pPr>
      <w:r w:rsidRPr="006A70D4">
        <w:rPr>
          <w:bCs/>
          <w:szCs w:val="24"/>
        </w:rPr>
        <w:t></w:t>
      </w:r>
      <w:r w:rsidRPr="006A70D4">
        <w:rPr>
          <w:bCs/>
          <w:szCs w:val="24"/>
        </w:rPr>
        <w:tab/>
        <w:t>Разумно управлять собственной речью в различных ситуациях;</w:t>
      </w:r>
    </w:p>
    <w:p w14:paraId="5DAC867A" w14:textId="77777777" w:rsidR="006075E9" w:rsidRPr="006A70D4" w:rsidRDefault="006075E9" w:rsidP="006075E9">
      <w:pPr>
        <w:rPr>
          <w:bCs/>
          <w:szCs w:val="24"/>
        </w:rPr>
      </w:pPr>
      <w:r w:rsidRPr="006A70D4">
        <w:rPr>
          <w:bCs/>
          <w:szCs w:val="24"/>
        </w:rPr>
        <w:t></w:t>
      </w:r>
      <w:r w:rsidRPr="006A70D4">
        <w:rPr>
          <w:bCs/>
          <w:szCs w:val="24"/>
        </w:rPr>
        <w:tab/>
        <w:t>Проявлять тактично чувства (восторг, радость и т.д.), самостоятельно читать книги, участвовать в концертах;</w:t>
      </w:r>
    </w:p>
    <w:p w14:paraId="3EAFD7CD" w14:textId="77777777" w:rsidR="006075E9" w:rsidRPr="006A70D4" w:rsidRDefault="006075E9" w:rsidP="006075E9">
      <w:pPr>
        <w:rPr>
          <w:bCs/>
          <w:szCs w:val="24"/>
        </w:rPr>
      </w:pPr>
      <w:r w:rsidRPr="006A70D4">
        <w:rPr>
          <w:bCs/>
          <w:szCs w:val="24"/>
        </w:rPr>
        <w:t>Метапредметными результатами программы внеурочной деятельности по общекультурному направлению «В мире прекрасного» - является сформированность следующих универсальных учебных действий (УУД):</w:t>
      </w:r>
    </w:p>
    <w:p w14:paraId="7AF6B95F" w14:textId="77777777" w:rsidR="006075E9" w:rsidRPr="006A70D4" w:rsidRDefault="006075E9" w:rsidP="006075E9">
      <w:pPr>
        <w:rPr>
          <w:bCs/>
          <w:szCs w:val="24"/>
        </w:rPr>
      </w:pPr>
      <w:r w:rsidRPr="006A70D4">
        <w:rPr>
          <w:bCs/>
          <w:szCs w:val="24"/>
        </w:rPr>
        <w:t>1.</w:t>
      </w:r>
      <w:r w:rsidRPr="006A70D4">
        <w:rPr>
          <w:bCs/>
          <w:szCs w:val="24"/>
        </w:rPr>
        <w:tab/>
        <w:t>Регулятивные УУД:</w:t>
      </w:r>
    </w:p>
    <w:p w14:paraId="663272E9" w14:textId="77777777" w:rsidR="006075E9" w:rsidRPr="006A70D4" w:rsidRDefault="006075E9" w:rsidP="006075E9">
      <w:pPr>
        <w:rPr>
          <w:bCs/>
          <w:szCs w:val="24"/>
        </w:rPr>
      </w:pPr>
      <w:r w:rsidRPr="006A70D4">
        <w:rPr>
          <w:bCs/>
          <w:szCs w:val="24"/>
        </w:rPr>
        <w:t></w:t>
      </w:r>
      <w:r w:rsidRPr="006A70D4">
        <w:rPr>
          <w:bCs/>
          <w:szCs w:val="24"/>
        </w:rPr>
        <w:tab/>
        <w:t>Определять и формулировать цель деятельности на творческих занятиях, экскурсиях с помощью учителя.</w:t>
      </w:r>
    </w:p>
    <w:p w14:paraId="386F4929" w14:textId="77777777" w:rsidR="006075E9" w:rsidRPr="006A70D4" w:rsidRDefault="006075E9" w:rsidP="006075E9">
      <w:pPr>
        <w:rPr>
          <w:bCs/>
          <w:szCs w:val="24"/>
        </w:rPr>
      </w:pPr>
      <w:r w:rsidRPr="006A70D4">
        <w:rPr>
          <w:bCs/>
          <w:szCs w:val="24"/>
        </w:rPr>
        <w:t></w:t>
      </w:r>
      <w:r w:rsidRPr="006A70D4">
        <w:rPr>
          <w:bCs/>
          <w:szCs w:val="24"/>
        </w:rPr>
        <w:tab/>
        <w:t>Проговаривать последовательность действий на творческих занятиях.</w:t>
      </w:r>
    </w:p>
    <w:p w14:paraId="20566EAE" w14:textId="77777777" w:rsidR="006075E9" w:rsidRPr="006A70D4" w:rsidRDefault="006075E9" w:rsidP="006075E9">
      <w:pPr>
        <w:rPr>
          <w:bCs/>
          <w:szCs w:val="24"/>
        </w:rPr>
      </w:pPr>
      <w:r w:rsidRPr="006A70D4">
        <w:rPr>
          <w:bCs/>
          <w:szCs w:val="24"/>
        </w:rPr>
        <w:t></w:t>
      </w:r>
      <w:r w:rsidRPr="006A70D4">
        <w:rPr>
          <w:bCs/>
          <w:szCs w:val="24"/>
        </w:rPr>
        <w:tab/>
        <w:t>Высказывать своё предположение (версию)  после просмотра спектакля, посещения экскурсий, музеев, выставок и пр.., учиться работать  на творческих занятиях по предложенному учителем плану.</w:t>
      </w:r>
    </w:p>
    <w:p w14:paraId="2EE0D950" w14:textId="77777777" w:rsidR="006075E9" w:rsidRPr="006A70D4" w:rsidRDefault="006075E9" w:rsidP="006075E9">
      <w:pPr>
        <w:rPr>
          <w:bCs/>
          <w:szCs w:val="24"/>
        </w:rPr>
      </w:pPr>
      <w:r w:rsidRPr="006A70D4">
        <w:rPr>
          <w:bCs/>
          <w:szCs w:val="24"/>
        </w:rPr>
        <w:t></w:t>
      </w:r>
      <w:r w:rsidRPr="006A70D4">
        <w:rPr>
          <w:bCs/>
          <w:szCs w:val="24"/>
        </w:rPr>
        <w:tab/>
        <w:t>Средством формирования этих действий служит технология проблемного диалога.</w:t>
      </w:r>
    </w:p>
    <w:p w14:paraId="02FD8C36" w14:textId="77777777" w:rsidR="006075E9" w:rsidRPr="006A70D4" w:rsidRDefault="006075E9" w:rsidP="006075E9">
      <w:pPr>
        <w:rPr>
          <w:bCs/>
          <w:szCs w:val="24"/>
        </w:rPr>
      </w:pPr>
      <w:r w:rsidRPr="006A70D4">
        <w:rPr>
          <w:bCs/>
          <w:szCs w:val="24"/>
        </w:rPr>
        <w:t></w:t>
      </w:r>
      <w:r w:rsidRPr="006A70D4">
        <w:rPr>
          <w:bCs/>
          <w:szCs w:val="24"/>
        </w:rPr>
        <w:tab/>
        <w:t>Учиться совместно с учителем и другими учениками давать эмоциональную оценку собственной деятельности на творческих занятиях, проявлять интерес к различным видам искусства своего Отечества, края.</w:t>
      </w:r>
    </w:p>
    <w:p w14:paraId="53F8A54B" w14:textId="77777777" w:rsidR="006075E9" w:rsidRPr="006A70D4" w:rsidRDefault="006075E9" w:rsidP="006075E9">
      <w:pPr>
        <w:rPr>
          <w:bCs/>
          <w:szCs w:val="24"/>
        </w:rPr>
      </w:pPr>
      <w:r w:rsidRPr="006A70D4">
        <w:rPr>
          <w:bCs/>
          <w:szCs w:val="24"/>
        </w:rPr>
        <w:t></w:t>
      </w:r>
      <w:r w:rsidRPr="006A70D4">
        <w:rPr>
          <w:bCs/>
          <w:szCs w:val="24"/>
        </w:rPr>
        <w:tab/>
        <w:t>Овладение навыками коллективной деятельности в процессе совместной творческой работы в команде одноклассников под руководством учителя;</w:t>
      </w:r>
    </w:p>
    <w:p w14:paraId="04EA1880" w14:textId="77777777" w:rsidR="006075E9" w:rsidRPr="006A70D4" w:rsidRDefault="006075E9" w:rsidP="006075E9">
      <w:pPr>
        <w:rPr>
          <w:bCs/>
          <w:szCs w:val="24"/>
        </w:rPr>
      </w:pPr>
      <w:r w:rsidRPr="006A70D4">
        <w:rPr>
          <w:bCs/>
          <w:szCs w:val="24"/>
        </w:rPr>
        <w:t>Средством формирования этих действий служит технология оценивания образовательных достижений (учебных успехов).</w:t>
      </w:r>
    </w:p>
    <w:p w14:paraId="23BAA059" w14:textId="77777777" w:rsidR="006075E9" w:rsidRPr="006A70D4" w:rsidRDefault="006075E9" w:rsidP="006075E9">
      <w:pPr>
        <w:rPr>
          <w:bCs/>
          <w:szCs w:val="24"/>
        </w:rPr>
      </w:pPr>
      <w:r w:rsidRPr="006A70D4">
        <w:rPr>
          <w:bCs/>
          <w:szCs w:val="24"/>
        </w:rPr>
        <w:t>2. Познавательные УУД:</w:t>
      </w:r>
    </w:p>
    <w:p w14:paraId="49A63280" w14:textId="77777777" w:rsidR="006075E9" w:rsidRPr="006A70D4" w:rsidRDefault="006075E9" w:rsidP="006075E9">
      <w:pPr>
        <w:rPr>
          <w:bCs/>
          <w:szCs w:val="24"/>
        </w:rPr>
      </w:pPr>
      <w:r w:rsidRPr="006A70D4">
        <w:rPr>
          <w:bCs/>
          <w:szCs w:val="24"/>
        </w:rPr>
        <w:t></w:t>
      </w:r>
      <w:r w:rsidRPr="006A70D4">
        <w:rPr>
          <w:bCs/>
          <w:szCs w:val="24"/>
        </w:rPr>
        <w:tab/>
        <w:t>Добывать новые знания: находить ответы на вопросы, используя свой жизненный опыт и информацию, полученную после посещения театров, экскурсий, библиотек.</w:t>
      </w:r>
    </w:p>
    <w:p w14:paraId="07EC2CDF" w14:textId="77777777" w:rsidR="006075E9" w:rsidRPr="006A70D4" w:rsidRDefault="006075E9" w:rsidP="006075E9">
      <w:pPr>
        <w:rPr>
          <w:bCs/>
          <w:szCs w:val="24"/>
        </w:rPr>
      </w:pPr>
      <w:r w:rsidRPr="006A70D4">
        <w:rPr>
          <w:bCs/>
          <w:szCs w:val="24"/>
        </w:rPr>
        <w:t></w:t>
      </w:r>
      <w:r w:rsidRPr="006A70D4">
        <w:rPr>
          <w:bCs/>
          <w:szCs w:val="24"/>
        </w:rPr>
        <w:tab/>
        <w:t>Перерабатывать полученную информацию: делать выводы в результате совместной работы всего класса.</w:t>
      </w:r>
    </w:p>
    <w:p w14:paraId="0A822EB9" w14:textId="77777777" w:rsidR="006075E9" w:rsidRPr="006A70D4" w:rsidRDefault="006075E9" w:rsidP="006075E9">
      <w:pPr>
        <w:rPr>
          <w:bCs/>
          <w:szCs w:val="24"/>
        </w:rPr>
      </w:pPr>
      <w:r w:rsidRPr="006A70D4">
        <w:rPr>
          <w:bCs/>
          <w:szCs w:val="24"/>
        </w:rPr>
        <w:t>Средством формирования этих действий служит познавательный материал, ориентированный на линии развития средствами предмета.</w:t>
      </w:r>
    </w:p>
    <w:p w14:paraId="3F471C2A" w14:textId="77777777" w:rsidR="006075E9" w:rsidRPr="006A70D4" w:rsidRDefault="006075E9" w:rsidP="006075E9">
      <w:pPr>
        <w:rPr>
          <w:bCs/>
          <w:szCs w:val="24"/>
        </w:rPr>
      </w:pPr>
      <w:r w:rsidRPr="006A70D4">
        <w:rPr>
          <w:bCs/>
          <w:szCs w:val="24"/>
        </w:rPr>
        <w:t xml:space="preserve">   3. Коммуникативные УУД:</w:t>
      </w:r>
    </w:p>
    <w:p w14:paraId="26105080" w14:textId="77777777" w:rsidR="006075E9" w:rsidRPr="006A70D4" w:rsidRDefault="006075E9" w:rsidP="006075E9">
      <w:pPr>
        <w:rPr>
          <w:bCs/>
          <w:szCs w:val="24"/>
        </w:rPr>
      </w:pPr>
      <w:r w:rsidRPr="006A70D4">
        <w:rPr>
          <w:bCs/>
          <w:szCs w:val="24"/>
        </w:rPr>
        <w:t></w:t>
      </w:r>
      <w:r w:rsidRPr="006A70D4">
        <w:rPr>
          <w:bCs/>
          <w:szCs w:val="24"/>
        </w:rPr>
        <w:tab/>
        <w:t>Умение донести свою позицию до других: оформлять свою мысль в устной и письменной речи (на уровне одного предложения или небольшого текста).</w:t>
      </w:r>
    </w:p>
    <w:p w14:paraId="5AECFECA" w14:textId="77777777" w:rsidR="006075E9" w:rsidRPr="006A70D4" w:rsidRDefault="006075E9" w:rsidP="006075E9">
      <w:pPr>
        <w:rPr>
          <w:bCs/>
          <w:szCs w:val="24"/>
        </w:rPr>
      </w:pPr>
      <w:r w:rsidRPr="006A70D4">
        <w:rPr>
          <w:bCs/>
          <w:szCs w:val="24"/>
        </w:rPr>
        <w:t></w:t>
      </w:r>
      <w:r w:rsidRPr="006A70D4">
        <w:rPr>
          <w:bCs/>
          <w:szCs w:val="24"/>
        </w:rPr>
        <w:tab/>
        <w:t>Слушать и понимать речь других.</w:t>
      </w:r>
    </w:p>
    <w:p w14:paraId="50F75F60" w14:textId="77777777" w:rsidR="006075E9" w:rsidRPr="006A70D4" w:rsidRDefault="006075E9" w:rsidP="006075E9">
      <w:pPr>
        <w:rPr>
          <w:bCs/>
          <w:szCs w:val="24"/>
        </w:rPr>
      </w:pPr>
      <w:r w:rsidRPr="006A70D4">
        <w:rPr>
          <w:bCs/>
          <w:szCs w:val="24"/>
        </w:rPr>
        <w:t></w:t>
      </w:r>
      <w:r w:rsidRPr="006A70D4">
        <w:rPr>
          <w:bCs/>
          <w:szCs w:val="24"/>
        </w:rPr>
        <w:tab/>
        <w:t>Средством формирования этих действий служит технология проблемного диалога (побуждающий и подводящий диалог).</w:t>
      </w:r>
    </w:p>
    <w:p w14:paraId="3D12D777" w14:textId="77777777" w:rsidR="006075E9" w:rsidRPr="006A70D4" w:rsidRDefault="006075E9" w:rsidP="006075E9">
      <w:pPr>
        <w:rPr>
          <w:bCs/>
          <w:szCs w:val="24"/>
        </w:rPr>
      </w:pPr>
      <w:r w:rsidRPr="006A70D4">
        <w:rPr>
          <w:bCs/>
          <w:szCs w:val="24"/>
        </w:rPr>
        <w:t></w:t>
      </w:r>
      <w:r w:rsidRPr="006A70D4">
        <w:rPr>
          <w:bCs/>
          <w:szCs w:val="24"/>
        </w:rPr>
        <w:tab/>
        <w:t>Совместно договариваться о правилах общения и поведения в школе и следовать им, приглашать своих друзей, близких  посетить музеи, театры, библиотеки, филармонию.</w:t>
      </w:r>
    </w:p>
    <w:p w14:paraId="16E0D829" w14:textId="77777777" w:rsidR="006075E9" w:rsidRPr="006A70D4" w:rsidRDefault="006075E9" w:rsidP="006075E9">
      <w:pPr>
        <w:rPr>
          <w:bCs/>
          <w:szCs w:val="24"/>
        </w:rPr>
      </w:pPr>
      <w:r w:rsidRPr="006A70D4">
        <w:rPr>
          <w:bCs/>
          <w:szCs w:val="24"/>
        </w:rPr>
        <w:t></w:t>
      </w:r>
      <w:r w:rsidRPr="006A70D4">
        <w:rPr>
          <w:bCs/>
          <w:szCs w:val="24"/>
        </w:rPr>
        <w:tab/>
        <w:t>Учиться выполнять различные роли в группе (лидера, исполнителя, критика).</w:t>
      </w:r>
    </w:p>
    <w:p w14:paraId="30F2E538" w14:textId="4AD14DE6" w:rsidR="006075E9" w:rsidRDefault="006075E9" w:rsidP="006075E9">
      <w:pPr>
        <w:rPr>
          <w:bCs/>
          <w:szCs w:val="24"/>
        </w:rPr>
      </w:pPr>
      <w:r w:rsidRPr="006A70D4">
        <w:rPr>
          <w:bCs/>
          <w:szCs w:val="24"/>
        </w:rPr>
        <w:t>Средством формирования этих действий служит организация работы в парах и малых группах.</w:t>
      </w:r>
    </w:p>
    <w:p w14:paraId="4DB48489" w14:textId="77777777" w:rsidR="006A70D4" w:rsidRPr="006A70D4" w:rsidRDefault="006A70D4" w:rsidP="006A70D4">
      <w:pPr>
        <w:rPr>
          <w:bCs/>
          <w:szCs w:val="24"/>
        </w:rPr>
      </w:pPr>
      <w:r w:rsidRPr="006A70D4">
        <w:rPr>
          <w:bCs/>
          <w:szCs w:val="24"/>
        </w:rPr>
        <w:t>Содержание курса внеурочной деятельности с указанием форм организации и видов деятельности</w:t>
      </w:r>
    </w:p>
    <w:p w14:paraId="214D4F9E" w14:textId="77777777" w:rsidR="006A70D4" w:rsidRPr="006A70D4" w:rsidRDefault="006A70D4" w:rsidP="006A70D4">
      <w:pPr>
        <w:rPr>
          <w:bCs/>
          <w:szCs w:val="24"/>
        </w:rPr>
      </w:pPr>
      <w:r w:rsidRPr="006A70D4">
        <w:rPr>
          <w:bCs/>
          <w:szCs w:val="24"/>
        </w:rPr>
        <w:t>5-6 класс</w:t>
      </w:r>
    </w:p>
    <w:p w14:paraId="2DF41DB1" w14:textId="77777777" w:rsidR="006A70D4" w:rsidRPr="006A70D4" w:rsidRDefault="006A70D4" w:rsidP="006A70D4">
      <w:pPr>
        <w:rPr>
          <w:bCs/>
          <w:szCs w:val="24"/>
        </w:rPr>
      </w:pPr>
      <w:r w:rsidRPr="006A70D4">
        <w:rPr>
          <w:bCs/>
          <w:szCs w:val="24"/>
        </w:rPr>
        <w:t>«Школьный мир творчества»</w:t>
      </w:r>
    </w:p>
    <w:p w14:paraId="0923D91C" w14:textId="77777777" w:rsidR="006A70D4" w:rsidRPr="006A70D4" w:rsidRDefault="006A70D4" w:rsidP="006A70D4">
      <w:pPr>
        <w:rPr>
          <w:bCs/>
          <w:szCs w:val="24"/>
        </w:rPr>
      </w:pPr>
      <w:r w:rsidRPr="006A70D4">
        <w:rPr>
          <w:bCs/>
          <w:szCs w:val="24"/>
        </w:rPr>
        <w:t>Цель:  развитие творческих способностей детей через творческую деятельность.</w:t>
      </w:r>
    </w:p>
    <w:p w14:paraId="3F4CB76D" w14:textId="77777777" w:rsidR="006A70D4" w:rsidRPr="006A70D4" w:rsidRDefault="006A70D4" w:rsidP="006A70D4">
      <w:pPr>
        <w:rPr>
          <w:bCs/>
          <w:szCs w:val="24"/>
        </w:rPr>
      </w:pPr>
      <w:r w:rsidRPr="006A70D4">
        <w:rPr>
          <w:bCs/>
          <w:szCs w:val="24"/>
        </w:rPr>
        <w:t>•</w:t>
      </w:r>
      <w:r w:rsidRPr="006A70D4">
        <w:rPr>
          <w:bCs/>
          <w:szCs w:val="24"/>
        </w:rPr>
        <w:tab/>
        <w:t>Тематические конкурсы рисунков, сочинений, фотографий</w:t>
      </w:r>
    </w:p>
    <w:p w14:paraId="7D25A989" w14:textId="77777777" w:rsidR="006A70D4" w:rsidRPr="006A70D4" w:rsidRDefault="006A70D4" w:rsidP="006A70D4">
      <w:pPr>
        <w:rPr>
          <w:bCs/>
          <w:szCs w:val="24"/>
        </w:rPr>
      </w:pPr>
      <w:r w:rsidRPr="006A70D4">
        <w:rPr>
          <w:bCs/>
          <w:szCs w:val="24"/>
        </w:rPr>
        <w:t>•</w:t>
      </w:r>
      <w:r w:rsidRPr="006A70D4">
        <w:rPr>
          <w:bCs/>
          <w:szCs w:val="24"/>
        </w:rPr>
        <w:tab/>
        <w:t>Тематические конкурсно –игровые программы</w:t>
      </w:r>
    </w:p>
    <w:p w14:paraId="28E5DDEA" w14:textId="77777777" w:rsidR="006A70D4" w:rsidRPr="006A70D4" w:rsidRDefault="006A70D4" w:rsidP="006A70D4">
      <w:pPr>
        <w:rPr>
          <w:bCs/>
          <w:szCs w:val="24"/>
        </w:rPr>
      </w:pPr>
      <w:r w:rsidRPr="006A70D4">
        <w:rPr>
          <w:bCs/>
          <w:szCs w:val="24"/>
        </w:rPr>
        <w:t>•</w:t>
      </w:r>
      <w:r w:rsidRPr="006A70D4">
        <w:rPr>
          <w:bCs/>
          <w:szCs w:val="24"/>
        </w:rPr>
        <w:tab/>
        <w:t>Конкурсы прикладного творчества</w:t>
      </w:r>
    </w:p>
    <w:p w14:paraId="157F1847" w14:textId="77777777" w:rsidR="006A70D4" w:rsidRPr="006A70D4" w:rsidRDefault="006A70D4" w:rsidP="006A70D4">
      <w:pPr>
        <w:rPr>
          <w:bCs/>
          <w:szCs w:val="24"/>
        </w:rPr>
      </w:pPr>
      <w:r w:rsidRPr="006A70D4">
        <w:rPr>
          <w:bCs/>
          <w:szCs w:val="24"/>
        </w:rPr>
        <w:t>•</w:t>
      </w:r>
      <w:r w:rsidRPr="006A70D4">
        <w:rPr>
          <w:bCs/>
          <w:szCs w:val="24"/>
        </w:rPr>
        <w:tab/>
        <w:t>Тематические конкурсы юных поэтов и чтецов</w:t>
      </w:r>
    </w:p>
    <w:p w14:paraId="47D30D18" w14:textId="77777777" w:rsidR="006A70D4" w:rsidRPr="006A70D4" w:rsidRDefault="006A70D4" w:rsidP="006A70D4">
      <w:pPr>
        <w:rPr>
          <w:bCs/>
          <w:szCs w:val="24"/>
        </w:rPr>
      </w:pPr>
    </w:p>
    <w:p w14:paraId="06AA3F7E" w14:textId="77777777" w:rsidR="006A70D4" w:rsidRPr="006A70D4" w:rsidRDefault="006A70D4" w:rsidP="006A70D4">
      <w:pPr>
        <w:rPr>
          <w:bCs/>
          <w:szCs w:val="24"/>
        </w:rPr>
      </w:pPr>
      <w:r w:rsidRPr="006A70D4">
        <w:rPr>
          <w:bCs/>
          <w:szCs w:val="24"/>
        </w:rPr>
        <w:t>«Мир театра»</w:t>
      </w:r>
    </w:p>
    <w:p w14:paraId="4C527C38" w14:textId="77777777" w:rsidR="006A70D4" w:rsidRPr="006A70D4" w:rsidRDefault="006A70D4" w:rsidP="006A70D4">
      <w:pPr>
        <w:rPr>
          <w:bCs/>
          <w:szCs w:val="24"/>
        </w:rPr>
      </w:pPr>
      <w:r w:rsidRPr="006A70D4">
        <w:rPr>
          <w:bCs/>
          <w:szCs w:val="24"/>
        </w:rPr>
        <w:t xml:space="preserve">Цель:  формирование театральной культуры. Представление об  </w:t>
      </w:r>
    </w:p>
    <w:p w14:paraId="13745A12" w14:textId="77777777" w:rsidR="006A70D4" w:rsidRPr="006A70D4" w:rsidRDefault="006A70D4" w:rsidP="006A70D4">
      <w:pPr>
        <w:rPr>
          <w:bCs/>
          <w:szCs w:val="24"/>
        </w:rPr>
      </w:pPr>
      <w:r w:rsidRPr="006A70D4">
        <w:rPr>
          <w:bCs/>
          <w:szCs w:val="24"/>
        </w:rPr>
        <w:t>эстетических и нравственных идеалах и ценностях.</w:t>
      </w:r>
    </w:p>
    <w:p w14:paraId="71B02354" w14:textId="77777777" w:rsidR="006A70D4" w:rsidRPr="006A70D4" w:rsidRDefault="006A70D4" w:rsidP="006A70D4">
      <w:pPr>
        <w:rPr>
          <w:bCs/>
          <w:szCs w:val="24"/>
        </w:rPr>
      </w:pPr>
      <w:r w:rsidRPr="006A70D4">
        <w:rPr>
          <w:bCs/>
          <w:szCs w:val="24"/>
        </w:rPr>
        <w:t>•</w:t>
      </w:r>
      <w:r w:rsidRPr="006A70D4">
        <w:rPr>
          <w:bCs/>
          <w:szCs w:val="24"/>
        </w:rPr>
        <w:tab/>
        <w:t xml:space="preserve">Посещение спектаклей театров: </w:t>
      </w:r>
    </w:p>
    <w:p w14:paraId="0D482F9A" w14:textId="77777777" w:rsidR="006A70D4" w:rsidRPr="006A70D4" w:rsidRDefault="006A70D4" w:rsidP="006A70D4">
      <w:pPr>
        <w:rPr>
          <w:bCs/>
          <w:szCs w:val="24"/>
        </w:rPr>
      </w:pPr>
      <w:r w:rsidRPr="006A70D4">
        <w:rPr>
          <w:bCs/>
          <w:szCs w:val="24"/>
        </w:rPr>
        <w:t>•</w:t>
      </w:r>
      <w:r w:rsidRPr="006A70D4">
        <w:rPr>
          <w:bCs/>
          <w:szCs w:val="24"/>
        </w:rPr>
        <w:tab/>
        <w:t>Алтайский краевой театр драмы имени В. М. Шукшина</w:t>
      </w:r>
    </w:p>
    <w:p w14:paraId="2556D195" w14:textId="77777777" w:rsidR="006A70D4" w:rsidRPr="006A70D4" w:rsidRDefault="006A70D4" w:rsidP="006A70D4">
      <w:pPr>
        <w:rPr>
          <w:bCs/>
          <w:szCs w:val="24"/>
        </w:rPr>
      </w:pPr>
      <w:r w:rsidRPr="006A70D4">
        <w:rPr>
          <w:bCs/>
          <w:szCs w:val="24"/>
        </w:rPr>
        <w:t>•</w:t>
      </w:r>
      <w:r w:rsidRPr="006A70D4">
        <w:rPr>
          <w:bCs/>
          <w:szCs w:val="24"/>
        </w:rPr>
        <w:tab/>
        <w:t xml:space="preserve">Алтайский государственный музыкальный театр  </w:t>
      </w:r>
    </w:p>
    <w:p w14:paraId="0EB3022C" w14:textId="77777777" w:rsidR="006A70D4" w:rsidRPr="006A70D4" w:rsidRDefault="006A70D4" w:rsidP="006A70D4">
      <w:pPr>
        <w:rPr>
          <w:bCs/>
          <w:szCs w:val="24"/>
        </w:rPr>
      </w:pPr>
      <w:r w:rsidRPr="006A70D4">
        <w:rPr>
          <w:bCs/>
          <w:szCs w:val="24"/>
        </w:rPr>
        <w:t>•</w:t>
      </w:r>
      <w:r w:rsidRPr="006A70D4">
        <w:rPr>
          <w:bCs/>
          <w:szCs w:val="24"/>
        </w:rPr>
        <w:tab/>
        <w:t>Театр юного зрителя</w:t>
      </w:r>
    </w:p>
    <w:p w14:paraId="0466F894" w14:textId="77777777" w:rsidR="006A70D4" w:rsidRPr="006A70D4" w:rsidRDefault="006A70D4" w:rsidP="006A70D4">
      <w:pPr>
        <w:rPr>
          <w:bCs/>
          <w:szCs w:val="24"/>
        </w:rPr>
      </w:pPr>
      <w:r w:rsidRPr="006A70D4">
        <w:rPr>
          <w:bCs/>
          <w:szCs w:val="24"/>
        </w:rPr>
        <w:t>•</w:t>
      </w:r>
      <w:r w:rsidRPr="006A70D4">
        <w:rPr>
          <w:bCs/>
          <w:szCs w:val="24"/>
        </w:rPr>
        <w:tab/>
        <w:t>Алтайский государственный театр кукол Сказка.</w:t>
      </w:r>
    </w:p>
    <w:p w14:paraId="7D5AE7C8" w14:textId="77777777" w:rsidR="006A70D4" w:rsidRPr="006A70D4" w:rsidRDefault="006A70D4" w:rsidP="006A70D4">
      <w:pPr>
        <w:rPr>
          <w:bCs/>
          <w:szCs w:val="24"/>
        </w:rPr>
      </w:pPr>
      <w:r w:rsidRPr="006A70D4">
        <w:rPr>
          <w:bCs/>
          <w:szCs w:val="24"/>
        </w:rPr>
        <w:t>•</w:t>
      </w:r>
      <w:r w:rsidRPr="006A70D4">
        <w:rPr>
          <w:bCs/>
          <w:szCs w:val="24"/>
        </w:rPr>
        <w:tab/>
        <w:t>Продолжение знакомства с  историей театров и театральным искусством в городе Барнауле, театральным закулисьем,  театральными коллективами и театральными профессиями.</w:t>
      </w:r>
    </w:p>
    <w:p w14:paraId="237ACF55" w14:textId="77777777" w:rsidR="006A70D4" w:rsidRPr="006A70D4" w:rsidRDefault="006A70D4" w:rsidP="006A70D4">
      <w:pPr>
        <w:rPr>
          <w:bCs/>
          <w:szCs w:val="24"/>
        </w:rPr>
      </w:pPr>
      <w:r w:rsidRPr="006A70D4">
        <w:rPr>
          <w:bCs/>
          <w:szCs w:val="24"/>
        </w:rPr>
        <w:t>•</w:t>
      </w:r>
      <w:r w:rsidRPr="006A70D4">
        <w:rPr>
          <w:bCs/>
          <w:szCs w:val="24"/>
        </w:rPr>
        <w:tab/>
        <w:t>Тематические классные часы, «Мои театральные впечатления», «Мои театральные пробы»</w:t>
      </w:r>
    </w:p>
    <w:p w14:paraId="3970A41B" w14:textId="77777777" w:rsidR="006A70D4" w:rsidRPr="006A70D4" w:rsidRDefault="006A70D4" w:rsidP="006A70D4">
      <w:pPr>
        <w:rPr>
          <w:bCs/>
          <w:szCs w:val="24"/>
        </w:rPr>
      </w:pPr>
      <w:r w:rsidRPr="006A70D4">
        <w:rPr>
          <w:bCs/>
          <w:szCs w:val="24"/>
        </w:rPr>
        <w:t>•</w:t>
      </w:r>
      <w:r w:rsidRPr="006A70D4">
        <w:rPr>
          <w:bCs/>
          <w:szCs w:val="24"/>
        </w:rPr>
        <w:tab/>
        <w:t>Мастер –классы «Путешествие в страну превращений»,</w:t>
      </w:r>
    </w:p>
    <w:p w14:paraId="31546A70" w14:textId="77777777" w:rsidR="006A70D4" w:rsidRPr="006A70D4" w:rsidRDefault="006A70D4" w:rsidP="006A70D4">
      <w:pPr>
        <w:rPr>
          <w:bCs/>
          <w:szCs w:val="24"/>
        </w:rPr>
      </w:pPr>
      <w:r w:rsidRPr="006A70D4">
        <w:rPr>
          <w:bCs/>
          <w:szCs w:val="24"/>
        </w:rPr>
        <w:t xml:space="preserve">    «Час театрального мастерства»</w:t>
      </w:r>
    </w:p>
    <w:p w14:paraId="0E84213C" w14:textId="77777777" w:rsidR="006A70D4" w:rsidRPr="006A70D4" w:rsidRDefault="006A70D4" w:rsidP="006A70D4">
      <w:pPr>
        <w:rPr>
          <w:bCs/>
          <w:szCs w:val="24"/>
        </w:rPr>
      </w:pPr>
    </w:p>
    <w:p w14:paraId="7DFBA667" w14:textId="77777777" w:rsidR="006A70D4" w:rsidRPr="006A70D4" w:rsidRDefault="006A70D4" w:rsidP="006A70D4">
      <w:pPr>
        <w:rPr>
          <w:bCs/>
          <w:szCs w:val="24"/>
        </w:rPr>
      </w:pPr>
      <w:r w:rsidRPr="006A70D4">
        <w:rPr>
          <w:bCs/>
          <w:szCs w:val="24"/>
        </w:rPr>
        <w:t>«Очаровательный мир музеев»</w:t>
      </w:r>
    </w:p>
    <w:p w14:paraId="3A2BB2AE" w14:textId="77777777" w:rsidR="006A70D4" w:rsidRPr="006A70D4" w:rsidRDefault="006A70D4" w:rsidP="006A70D4">
      <w:pPr>
        <w:rPr>
          <w:bCs/>
          <w:szCs w:val="24"/>
        </w:rPr>
      </w:pPr>
      <w:r w:rsidRPr="006A70D4">
        <w:rPr>
          <w:bCs/>
          <w:szCs w:val="24"/>
        </w:rPr>
        <w:t>Цель:  формирование гражданского отношения к малой родине, родной школе, формирование способности размышлять по поводу увиденного, анализировать и обобщать способности наблюдения, впечатления.</w:t>
      </w:r>
    </w:p>
    <w:p w14:paraId="3972A164" w14:textId="77777777" w:rsidR="006A70D4" w:rsidRPr="006A70D4" w:rsidRDefault="006A70D4" w:rsidP="006A70D4">
      <w:pPr>
        <w:rPr>
          <w:bCs/>
          <w:szCs w:val="24"/>
        </w:rPr>
      </w:pPr>
      <w:r w:rsidRPr="006A70D4">
        <w:rPr>
          <w:bCs/>
          <w:szCs w:val="24"/>
        </w:rPr>
        <w:t>•</w:t>
      </w:r>
      <w:r w:rsidRPr="006A70D4">
        <w:rPr>
          <w:bCs/>
          <w:szCs w:val="24"/>
        </w:rPr>
        <w:tab/>
        <w:t xml:space="preserve">Посещение музеев г. Барнаула: </w:t>
      </w:r>
    </w:p>
    <w:p w14:paraId="7DA64D8B" w14:textId="77777777" w:rsidR="006A70D4" w:rsidRPr="006A70D4" w:rsidRDefault="006A70D4" w:rsidP="006A70D4">
      <w:pPr>
        <w:rPr>
          <w:bCs/>
          <w:szCs w:val="24"/>
        </w:rPr>
      </w:pPr>
      <w:r w:rsidRPr="006A70D4">
        <w:rPr>
          <w:bCs/>
          <w:szCs w:val="24"/>
        </w:rPr>
        <w:t>•</w:t>
      </w:r>
      <w:r w:rsidRPr="006A70D4">
        <w:rPr>
          <w:bCs/>
          <w:szCs w:val="24"/>
        </w:rPr>
        <w:tab/>
        <w:t>Музей Археология, этнография и экология Сибири</w:t>
      </w:r>
    </w:p>
    <w:p w14:paraId="6FF9D3FD" w14:textId="77777777" w:rsidR="006A70D4" w:rsidRPr="006A70D4" w:rsidRDefault="006A70D4" w:rsidP="006A70D4">
      <w:pPr>
        <w:rPr>
          <w:bCs/>
          <w:szCs w:val="24"/>
        </w:rPr>
      </w:pPr>
      <w:r w:rsidRPr="006A70D4">
        <w:rPr>
          <w:bCs/>
          <w:szCs w:val="24"/>
        </w:rPr>
        <w:t>•</w:t>
      </w:r>
      <w:r w:rsidRPr="006A70D4">
        <w:rPr>
          <w:bCs/>
          <w:szCs w:val="24"/>
        </w:rPr>
        <w:tab/>
        <w:t>Государственный художественный музей Алтайского края.</w:t>
      </w:r>
    </w:p>
    <w:p w14:paraId="5E4692E9" w14:textId="77777777" w:rsidR="006A70D4" w:rsidRPr="006A70D4" w:rsidRDefault="006A70D4" w:rsidP="006A70D4">
      <w:pPr>
        <w:rPr>
          <w:bCs/>
          <w:szCs w:val="24"/>
        </w:rPr>
      </w:pPr>
      <w:r w:rsidRPr="006A70D4">
        <w:rPr>
          <w:bCs/>
          <w:szCs w:val="24"/>
        </w:rPr>
        <w:t>•</w:t>
      </w:r>
      <w:r w:rsidRPr="006A70D4">
        <w:rPr>
          <w:bCs/>
          <w:szCs w:val="24"/>
        </w:rPr>
        <w:tab/>
        <w:t>Музей Мир времени</w:t>
      </w:r>
    </w:p>
    <w:p w14:paraId="547ED42D" w14:textId="77777777" w:rsidR="006A70D4" w:rsidRPr="006A70D4" w:rsidRDefault="006A70D4" w:rsidP="006A70D4">
      <w:pPr>
        <w:rPr>
          <w:bCs/>
          <w:szCs w:val="24"/>
        </w:rPr>
      </w:pPr>
      <w:r w:rsidRPr="006A70D4">
        <w:rPr>
          <w:bCs/>
          <w:szCs w:val="24"/>
        </w:rPr>
        <w:t>•</w:t>
      </w:r>
      <w:r w:rsidRPr="006A70D4">
        <w:rPr>
          <w:bCs/>
          <w:szCs w:val="24"/>
        </w:rPr>
        <w:tab/>
        <w:t>Музей Мир камня</w:t>
      </w:r>
    </w:p>
    <w:p w14:paraId="209EB2E4" w14:textId="77777777" w:rsidR="006A70D4" w:rsidRPr="006A70D4" w:rsidRDefault="006A70D4" w:rsidP="006A70D4">
      <w:pPr>
        <w:rPr>
          <w:bCs/>
          <w:szCs w:val="24"/>
        </w:rPr>
      </w:pPr>
      <w:r w:rsidRPr="006A70D4">
        <w:rPr>
          <w:bCs/>
          <w:szCs w:val="24"/>
        </w:rPr>
        <w:t>.    Алтайский государственный краеведческий музей.</w:t>
      </w:r>
    </w:p>
    <w:p w14:paraId="0341A7ED" w14:textId="77777777" w:rsidR="006A70D4" w:rsidRPr="006A70D4" w:rsidRDefault="006A70D4" w:rsidP="006A70D4">
      <w:pPr>
        <w:rPr>
          <w:bCs/>
          <w:szCs w:val="24"/>
        </w:rPr>
      </w:pPr>
      <w:r w:rsidRPr="006A70D4">
        <w:rPr>
          <w:bCs/>
          <w:szCs w:val="24"/>
        </w:rPr>
        <w:t>•</w:t>
      </w:r>
      <w:r w:rsidRPr="006A70D4">
        <w:rPr>
          <w:bCs/>
          <w:szCs w:val="24"/>
        </w:rPr>
        <w:tab/>
        <w:t>Выезд в музеи Косихинского района</w:t>
      </w:r>
    </w:p>
    <w:p w14:paraId="08D3F370" w14:textId="77777777" w:rsidR="006A70D4" w:rsidRPr="006A70D4" w:rsidRDefault="006A70D4" w:rsidP="006A70D4">
      <w:pPr>
        <w:rPr>
          <w:bCs/>
          <w:szCs w:val="24"/>
        </w:rPr>
      </w:pPr>
      <w:r w:rsidRPr="006A70D4">
        <w:rPr>
          <w:bCs/>
          <w:szCs w:val="24"/>
        </w:rPr>
        <w:t></w:t>
      </w:r>
      <w:r w:rsidRPr="006A70D4">
        <w:rPr>
          <w:bCs/>
          <w:szCs w:val="24"/>
        </w:rPr>
        <w:tab/>
        <w:t>Полковниковский Музей Космонавтики им. Г. С. Титова</w:t>
      </w:r>
    </w:p>
    <w:p w14:paraId="462EB5FA" w14:textId="77777777" w:rsidR="006A70D4" w:rsidRPr="006A70D4" w:rsidRDefault="006A70D4" w:rsidP="006A70D4">
      <w:pPr>
        <w:rPr>
          <w:bCs/>
          <w:szCs w:val="24"/>
        </w:rPr>
      </w:pPr>
      <w:r w:rsidRPr="006A70D4">
        <w:rPr>
          <w:bCs/>
          <w:szCs w:val="24"/>
        </w:rPr>
        <w:t></w:t>
      </w:r>
      <w:r w:rsidRPr="006A70D4">
        <w:rPr>
          <w:bCs/>
          <w:szCs w:val="24"/>
        </w:rPr>
        <w:tab/>
        <w:t>Краеведческий музей с. Косиха</w:t>
      </w:r>
    </w:p>
    <w:p w14:paraId="090821B0" w14:textId="77777777" w:rsidR="006A70D4" w:rsidRPr="006A70D4" w:rsidRDefault="006A70D4" w:rsidP="006A70D4">
      <w:pPr>
        <w:rPr>
          <w:bCs/>
          <w:szCs w:val="24"/>
        </w:rPr>
      </w:pPr>
      <w:r w:rsidRPr="006A70D4">
        <w:rPr>
          <w:bCs/>
          <w:szCs w:val="24"/>
        </w:rPr>
        <w:t></w:t>
      </w:r>
      <w:r w:rsidRPr="006A70D4">
        <w:rPr>
          <w:bCs/>
          <w:szCs w:val="24"/>
        </w:rPr>
        <w:tab/>
        <w:t>Мемориальный музей Р. Рождественского</w:t>
      </w:r>
    </w:p>
    <w:p w14:paraId="18011A62" w14:textId="77777777" w:rsidR="006A70D4" w:rsidRPr="006A70D4" w:rsidRDefault="006A70D4" w:rsidP="006A70D4">
      <w:pPr>
        <w:rPr>
          <w:bCs/>
          <w:szCs w:val="24"/>
        </w:rPr>
      </w:pPr>
      <w:r w:rsidRPr="006A70D4">
        <w:rPr>
          <w:bCs/>
          <w:szCs w:val="24"/>
        </w:rPr>
        <w:t>•</w:t>
      </w:r>
      <w:r w:rsidRPr="006A70D4">
        <w:rPr>
          <w:bCs/>
          <w:szCs w:val="24"/>
        </w:rPr>
        <w:tab/>
        <w:t>Встреча с интересным людьми</w:t>
      </w:r>
    </w:p>
    <w:p w14:paraId="7D5DD2FA" w14:textId="77777777" w:rsidR="006A70D4" w:rsidRPr="006A70D4" w:rsidRDefault="006A70D4" w:rsidP="006A70D4">
      <w:pPr>
        <w:rPr>
          <w:bCs/>
          <w:szCs w:val="24"/>
        </w:rPr>
      </w:pPr>
      <w:r w:rsidRPr="006A70D4">
        <w:rPr>
          <w:bCs/>
          <w:szCs w:val="24"/>
        </w:rPr>
        <w:t>•</w:t>
      </w:r>
      <w:r w:rsidRPr="006A70D4">
        <w:rPr>
          <w:bCs/>
          <w:szCs w:val="24"/>
        </w:rPr>
        <w:tab/>
        <w:t>Посещение школьного музея (встреча с интересными людьми, поисковая работа)</w:t>
      </w:r>
    </w:p>
    <w:p w14:paraId="1373B590" w14:textId="77777777" w:rsidR="006A70D4" w:rsidRPr="006A70D4" w:rsidRDefault="006A70D4" w:rsidP="006A70D4">
      <w:pPr>
        <w:rPr>
          <w:bCs/>
          <w:szCs w:val="24"/>
        </w:rPr>
      </w:pPr>
      <w:r w:rsidRPr="006A70D4">
        <w:rPr>
          <w:bCs/>
          <w:szCs w:val="24"/>
        </w:rPr>
        <w:t>•</w:t>
      </w:r>
      <w:r w:rsidRPr="006A70D4">
        <w:rPr>
          <w:bCs/>
          <w:szCs w:val="24"/>
        </w:rPr>
        <w:tab/>
        <w:t>Посещение мастер – классов</w:t>
      </w:r>
    </w:p>
    <w:p w14:paraId="590908C9" w14:textId="77777777" w:rsidR="006A70D4" w:rsidRPr="006A70D4" w:rsidRDefault="006A70D4" w:rsidP="006A70D4">
      <w:pPr>
        <w:rPr>
          <w:bCs/>
          <w:szCs w:val="24"/>
        </w:rPr>
      </w:pPr>
      <w:r w:rsidRPr="006A70D4">
        <w:rPr>
          <w:bCs/>
          <w:szCs w:val="24"/>
        </w:rPr>
        <w:t>•</w:t>
      </w:r>
      <w:r w:rsidRPr="006A70D4">
        <w:rPr>
          <w:bCs/>
          <w:szCs w:val="24"/>
        </w:rPr>
        <w:tab/>
        <w:t>Классные часы «Музейная этика», «История страны в истории моей семьи», «Историческое прошлое Сибири»</w:t>
      </w:r>
    </w:p>
    <w:p w14:paraId="4AA2FF0E" w14:textId="77777777" w:rsidR="006A70D4" w:rsidRPr="006A70D4" w:rsidRDefault="006A70D4" w:rsidP="006A70D4">
      <w:pPr>
        <w:rPr>
          <w:bCs/>
          <w:szCs w:val="24"/>
        </w:rPr>
      </w:pPr>
      <w:r w:rsidRPr="006A70D4">
        <w:rPr>
          <w:bCs/>
          <w:szCs w:val="24"/>
        </w:rPr>
        <w:t>•</w:t>
      </w:r>
      <w:r w:rsidRPr="006A70D4">
        <w:rPr>
          <w:bCs/>
          <w:szCs w:val="24"/>
        </w:rPr>
        <w:tab/>
        <w:t>«Путешествие – презентации»</w:t>
      </w:r>
    </w:p>
    <w:p w14:paraId="6A1F9579" w14:textId="77777777" w:rsidR="006A70D4" w:rsidRPr="006A70D4" w:rsidRDefault="006A70D4" w:rsidP="006A70D4">
      <w:pPr>
        <w:rPr>
          <w:bCs/>
          <w:szCs w:val="24"/>
        </w:rPr>
      </w:pPr>
    </w:p>
    <w:p w14:paraId="58B6378B" w14:textId="77777777" w:rsidR="006A70D4" w:rsidRPr="006A70D4" w:rsidRDefault="006A70D4" w:rsidP="006A70D4">
      <w:pPr>
        <w:rPr>
          <w:bCs/>
          <w:szCs w:val="24"/>
        </w:rPr>
      </w:pPr>
      <w:r w:rsidRPr="006A70D4">
        <w:rPr>
          <w:bCs/>
          <w:szCs w:val="24"/>
        </w:rPr>
        <w:t>«Удивительный мир библиотеки»</w:t>
      </w:r>
    </w:p>
    <w:p w14:paraId="617DC19C" w14:textId="77777777" w:rsidR="006A70D4" w:rsidRPr="006A70D4" w:rsidRDefault="006A70D4" w:rsidP="006A70D4">
      <w:pPr>
        <w:rPr>
          <w:bCs/>
          <w:szCs w:val="24"/>
        </w:rPr>
      </w:pPr>
      <w:r w:rsidRPr="006A70D4">
        <w:rPr>
          <w:bCs/>
          <w:szCs w:val="24"/>
        </w:rPr>
        <w:t>Цель: формирование читательской культуры, расширение кругозора и познавательной деятельности.</w:t>
      </w:r>
    </w:p>
    <w:p w14:paraId="30797004" w14:textId="77777777" w:rsidR="006A70D4" w:rsidRPr="006A70D4" w:rsidRDefault="006A70D4" w:rsidP="006A70D4">
      <w:pPr>
        <w:rPr>
          <w:bCs/>
          <w:szCs w:val="24"/>
        </w:rPr>
      </w:pPr>
      <w:r w:rsidRPr="006A70D4">
        <w:rPr>
          <w:bCs/>
          <w:szCs w:val="24"/>
        </w:rPr>
        <w:t>•</w:t>
      </w:r>
      <w:r w:rsidRPr="006A70D4">
        <w:rPr>
          <w:bCs/>
          <w:szCs w:val="24"/>
        </w:rPr>
        <w:tab/>
        <w:t>Посещение библиотек:</w:t>
      </w:r>
    </w:p>
    <w:p w14:paraId="3DCB03F9" w14:textId="77777777" w:rsidR="006A70D4" w:rsidRPr="006A70D4" w:rsidRDefault="006A70D4" w:rsidP="006A70D4">
      <w:pPr>
        <w:rPr>
          <w:bCs/>
          <w:szCs w:val="24"/>
        </w:rPr>
      </w:pPr>
      <w:r w:rsidRPr="006A70D4">
        <w:rPr>
          <w:bCs/>
          <w:szCs w:val="24"/>
        </w:rPr>
        <w:t>•</w:t>
      </w:r>
      <w:r w:rsidRPr="006A70D4">
        <w:rPr>
          <w:bCs/>
          <w:szCs w:val="24"/>
        </w:rPr>
        <w:tab/>
        <w:t>Косихинская Мемориальная Модельная библиотека имени Р. Рождественского</w:t>
      </w:r>
    </w:p>
    <w:p w14:paraId="30643BFA" w14:textId="77777777" w:rsidR="006A70D4" w:rsidRPr="006A70D4" w:rsidRDefault="006A70D4" w:rsidP="006A70D4">
      <w:pPr>
        <w:rPr>
          <w:bCs/>
          <w:szCs w:val="24"/>
        </w:rPr>
      </w:pPr>
      <w:r w:rsidRPr="006A70D4">
        <w:rPr>
          <w:bCs/>
          <w:szCs w:val="24"/>
        </w:rPr>
        <w:t>•</w:t>
      </w:r>
      <w:r w:rsidRPr="006A70D4">
        <w:rPr>
          <w:bCs/>
          <w:szCs w:val="24"/>
        </w:rPr>
        <w:tab/>
        <w:t>Библиотека посёлка Украинский</w:t>
      </w:r>
    </w:p>
    <w:p w14:paraId="105DBB77" w14:textId="77777777" w:rsidR="006A70D4" w:rsidRPr="006A70D4" w:rsidRDefault="006A70D4" w:rsidP="006A70D4">
      <w:pPr>
        <w:rPr>
          <w:bCs/>
          <w:szCs w:val="24"/>
        </w:rPr>
      </w:pPr>
      <w:r w:rsidRPr="006A70D4">
        <w:rPr>
          <w:bCs/>
          <w:szCs w:val="24"/>
        </w:rPr>
        <w:t>•</w:t>
      </w:r>
      <w:r w:rsidRPr="006A70D4">
        <w:rPr>
          <w:bCs/>
          <w:szCs w:val="24"/>
        </w:rPr>
        <w:tab/>
        <w:t>Школьная библиотека</w:t>
      </w:r>
    </w:p>
    <w:p w14:paraId="76ED8F4E" w14:textId="77777777" w:rsidR="006A70D4" w:rsidRPr="006A70D4" w:rsidRDefault="006A70D4" w:rsidP="006A70D4">
      <w:pPr>
        <w:rPr>
          <w:bCs/>
          <w:szCs w:val="24"/>
        </w:rPr>
      </w:pPr>
      <w:r w:rsidRPr="006A70D4">
        <w:rPr>
          <w:bCs/>
          <w:szCs w:val="24"/>
        </w:rPr>
        <w:t>•</w:t>
      </w:r>
      <w:r w:rsidRPr="006A70D4">
        <w:rPr>
          <w:bCs/>
          <w:szCs w:val="24"/>
        </w:rPr>
        <w:tab/>
        <w:t>Уроки информационной грамотности</w:t>
      </w:r>
    </w:p>
    <w:p w14:paraId="129FA3B1" w14:textId="77777777" w:rsidR="006A70D4" w:rsidRPr="006A70D4" w:rsidRDefault="006A70D4" w:rsidP="006A70D4">
      <w:pPr>
        <w:rPr>
          <w:bCs/>
          <w:szCs w:val="24"/>
        </w:rPr>
      </w:pPr>
      <w:r w:rsidRPr="006A70D4">
        <w:rPr>
          <w:bCs/>
          <w:szCs w:val="24"/>
        </w:rPr>
        <w:t>•</w:t>
      </w:r>
      <w:r w:rsidRPr="006A70D4">
        <w:rPr>
          <w:bCs/>
          <w:szCs w:val="24"/>
        </w:rPr>
        <w:tab/>
        <w:t>Литературные викторины</w:t>
      </w:r>
    </w:p>
    <w:p w14:paraId="115776A0" w14:textId="77777777" w:rsidR="006A70D4" w:rsidRPr="006A70D4" w:rsidRDefault="006A70D4" w:rsidP="006A70D4">
      <w:pPr>
        <w:rPr>
          <w:bCs/>
          <w:szCs w:val="24"/>
        </w:rPr>
      </w:pPr>
    </w:p>
    <w:p w14:paraId="636E89E0" w14:textId="77777777" w:rsidR="006A70D4" w:rsidRPr="006A70D4" w:rsidRDefault="006A70D4" w:rsidP="006A70D4">
      <w:pPr>
        <w:rPr>
          <w:bCs/>
          <w:szCs w:val="24"/>
        </w:rPr>
      </w:pPr>
    </w:p>
    <w:p w14:paraId="22AC4798" w14:textId="77777777" w:rsidR="006A70D4" w:rsidRPr="006A70D4" w:rsidRDefault="006A70D4" w:rsidP="006A70D4">
      <w:pPr>
        <w:rPr>
          <w:bCs/>
          <w:szCs w:val="24"/>
        </w:rPr>
      </w:pPr>
      <w:r w:rsidRPr="006A70D4">
        <w:rPr>
          <w:bCs/>
          <w:szCs w:val="24"/>
        </w:rPr>
        <w:t>«В гостях у филармонии»</w:t>
      </w:r>
    </w:p>
    <w:p w14:paraId="4643574D" w14:textId="77777777" w:rsidR="006A70D4" w:rsidRPr="006A70D4" w:rsidRDefault="006A70D4" w:rsidP="006A70D4">
      <w:pPr>
        <w:rPr>
          <w:bCs/>
          <w:szCs w:val="24"/>
        </w:rPr>
      </w:pPr>
      <w:r w:rsidRPr="006A70D4">
        <w:rPr>
          <w:bCs/>
          <w:szCs w:val="24"/>
        </w:rPr>
        <w:t>Цель:  формирование музыкальной культуры, расширение кругозора учащихся в области музыки и искусства.</w:t>
      </w:r>
    </w:p>
    <w:p w14:paraId="207910F2" w14:textId="77777777" w:rsidR="006A70D4" w:rsidRPr="006A70D4" w:rsidRDefault="006A70D4" w:rsidP="006A70D4">
      <w:pPr>
        <w:rPr>
          <w:bCs/>
          <w:szCs w:val="24"/>
        </w:rPr>
      </w:pPr>
      <w:r w:rsidRPr="006A70D4">
        <w:rPr>
          <w:bCs/>
          <w:szCs w:val="24"/>
        </w:rPr>
        <w:t>•</w:t>
      </w:r>
      <w:r w:rsidRPr="006A70D4">
        <w:rPr>
          <w:bCs/>
          <w:szCs w:val="24"/>
        </w:rPr>
        <w:tab/>
        <w:t>Тематические музыкальные программы для подростков</w:t>
      </w:r>
    </w:p>
    <w:p w14:paraId="5F8BE3F0" w14:textId="77777777" w:rsidR="006A70D4" w:rsidRPr="006A70D4" w:rsidRDefault="006A70D4" w:rsidP="006A70D4">
      <w:pPr>
        <w:rPr>
          <w:bCs/>
          <w:szCs w:val="24"/>
        </w:rPr>
      </w:pPr>
      <w:r w:rsidRPr="006A70D4">
        <w:rPr>
          <w:bCs/>
          <w:szCs w:val="24"/>
        </w:rPr>
        <w:t>•</w:t>
      </w:r>
      <w:r w:rsidRPr="006A70D4">
        <w:rPr>
          <w:bCs/>
          <w:szCs w:val="24"/>
        </w:rPr>
        <w:tab/>
        <w:t>Посещение концертов  с участием лучших юных музыкантов нашего Косихинского района</w:t>
      </w:r>
    </w:p>
    <w:p w14:paraId="14B447BB" w14:textId="77777777" w:rsidR="006A70D4" w:rsidRPr="006A70D4" w:rsidRDefault="006A70D4" w:rsidP="006A70D4">
      <w:pPr>
        <w:rPr>
          <w:bCs/>
          <w:szCs w:val="24"/>
        </w:rPr>
      </w:pPr>
      <w:r w:rsidRPr="006A70D4">
        <w:rPr>
          <w:bCs/>
          <w:szCs w:val="24"/>
        </w:rPr>
        <w:t>•</w:t>
      </w:r>
      <w:r w:rsidRPr="006A70D4">
        <w:rPr>
          <w:bCs/>
          <w:szCs w:val="24"/>
        </w:rPr>
        <w:tab/>
        <w:t>«Музыкальное краеведение Сибири»  (продолжение знакомства с искусством народов,  проживающих на территории Кемеровской области)</w:t>
      </w:r>
    </w:p>
    <w:p w14:paraId="633086BB" w14:textId="77777777" w:rsidR="006A70D4" w:rsidRPr="006A70D4" w:rsidRDefault="006A70D4" w:rsidP="006A70D4">
      <w:pPr>
        <w:rPr>
          <w:bCs/>
          <w:szCs w:val="24"/>
        </w:rPr>
      </w:pPr>
      <w:r w:rsidRPr="006A70D4">
        <w:rPr>
          <w:bCs/>
          <w:szCs w:val="24"/>
        </w:rPr>
        <w:t>•</w:t>
      </w:r>
      <w:r w:rsidRPr="006A70D4">
        <w:rPr>
          <w:bCs/>
          <w:szCs w:val="24"/>
        </w:rPr>
        <w:tab/>
        <w:t>Часы общения «Музыкальный мир моих увлечений»</w:t>
      </w:r>
    </w:p>
    <w:p w14:paraId="57AD9DCE" w14:textId="77777777" w:rsidR="006A70D4" w:rsidRPr="006A70D4" w:rsidRDefault="006A70D4" w:rsidP="006A70D4">
      <w:pPr>
        <w:rPr>
          <w:bCs/>
          <w:szCs w:val="24"/>
        </w:rPr>
      </w:pPr>
    </w:p>
    <w:p w14:paraId="3A8BDAED" w14:textId="77777777" w:rsidR="006A70D4" w:rsidRPr="006A70D4" w:rsidRDefault="006A70D4" w:rsidP="006A70D4">
      <w:pPr>
        <w:rPr>
          <w:bCs/>
          <w:szCs w:val="24"/>
        </w:rPr>
      </w:pPr>
      <w:r w:rsidRPr="006A70D4">
        <w:rPr>
          <w:bCs/>
          <w:szCs w:val="24"/>
        </w:rPr>
        <w:t xml:space="preserve"> «В гости к нам»</w:t>
      </w:r>
    </w:p>
    <w:p w14:paraId="225A8FF0" w14:textId="77777777" w:rsidR="006A70D4" w:rsidRPr="006A70D4" w:rsidRDefault="006A70D4" w:rsidP="006A70D4">
      <w:pPr>
        <w:rPr>
          <w:bCs/>
          <w:szCs w:val="24"/>
        </w:rPr>
      </w:pPr>
      <w:r w:rsidRPr="006A70D4">
        <w:rPr>
          <w:bCs/>
          <w:szCs w:val="24"/>
        </w:rPr>
        <w:t xml:space="preserve">        Цель: знакомство с различными видами искусства, расширение  </w:t>
      </w:r>
    </w:p>
    <w:p w14:paraId="0750BBDD" w14:textId="77777777" w:rsidR="006A70D4" w:rsidRPr="006A70D4" w:rsidRDefault="006A70D4" w:rsidP="006A70D4">
      <w:pPr>
        <w:rPr>
          <w:bCs/>
          <w:szCs w:val="24"/>
        </w:rPr>
      </w:pPr>
      <w:r w:rsidRPr="006A70D4">
        <w:rPr>
          <w:bCs/>
          <w:szCs w:val="24"/>
        </w:rPr>
        <w:t xml:space="preserve">        кругозора учащихся.</w:t>
      </w:r>
    </w:p>
    <w:p w14:paraId="3F43C050" w14:textId="77777777" w:rsidR="006A70D4" w:rsidRPr="006A70D4" w:rsidRDefault="006A70D4" w:rsidP="006A70D4">
      <w:pPr>
        <w:rPr>
          <w:bCs/>
          <w:szCs w:val="24"/>
        </w:rPr>
      </w:pPr>
      <w:r w:rsidRPr="006A70D4">
        <w:rPr>
          <w:bCs/>
          <w:szCs w:val="24"/>
        </w:rPr>
        <w:t>•</w:t>
      </w:r>
      <w:r w:rsidRPr="006A70D4">
        <w:rPr>
          <w:bCs/>
          <w:szCs w:val="24"/>
        </w:rPr>
        <w:tab/>
        <w:t>Театральные коллективы:</w:t>
      </w:r>
    </w:p>
    <w:p w14:paraId="25358B4A" w14:textId="77777777" w:rsidR="006A70D4" w:rsidRPr="006A70D4" w:rsidRDefault="006A70D4" w:rsidP="006A70D4">
      <w:pPr>
        <w:rPr>
          <w:bCs/>
          <w:szCs w:val="24"/>
        </w:rPr>
      </w:pPr>
      <w:r w:rsidRPr="006A70D4">
        <w:rPr>
          <w:bCs/>
          <w:szCs w:val="24"/>
        </w:rPr>
        <w:t>•</w:t>
      </w:r>
      <w:r w:rsidRPr="006A70D4">
        <w:rPr>
          <w:bCs/>
          <w:szCs w:val="24"/>
        </w:rPr>
        <w:tab/>
        <w:t>Творческий коллектив п. Украинский « Кохана»</w:t>
      </w:r>
    </w:p>
    <w:p w14:paraId="122D61A3" w14:textId="77777777" w:rsidR="006A70D4" w:rsidRPr="006A70D4" w:rsidRDefault="006A70D4" w:rsidP="006A70D4">
      <w:pPr>
        <w:rPr>
          <w:bCs/>
          <w:szCs w:val="24"/>
        </w:rPr>
      </w:pPr>
      <w:r w:rsidRPr="006A70D4">
        <w:rPr>
          <w:bCs/>
          <w:szCs w:val="24"/>
        </w:rPr>
        <w:t>•</w:t>
      </w:r>
      <w:r w:rsidRPr="006A70D4">
        <w:rPr>
          <w:bCs/>
          <w:szCs w:val="24"/>
        </w:rPr>
        <w:tab/>
        <w:t>Тематические познавательные программы «Мобильный планетарий»</w:t>
      </w:r>
    </w:p>
    <w:p w14:paraId="72077630" w14:textId="77777777" w:rsidR="006A70D4" w:rsidRPr="006A70D4" w:rsidRDefault="006A70D4" w:rsidP="006A70D4">
      <w:pPr>
        <w:rPr>
          <w:bCs/>
          <w:szCs w:val="24"/>
        </w:rPr>
      </w:pPr>
    </w:p>
    <w:p w14:paraId="234E16AF" w14:textId="77777777" w:rsidR="006A70D4" w:rsidRPr="006A70D4" w:rsidRDefault="006A70D4" w:rsidP="006A70D4">
      <w:pPr>
        <w:rPr>
          <w:bCs/>
          <w:szCs w:val="24"/>
        </w:rPr>
      </w:pPr>
      <w:r w:rsidRPr="006A70D4">
        <w:rPr>
          <w:bCs/>
          <w:szCs w:val="24"/>
        </w:rPr>
        <w:t>«Искусство хороших манер»</w:t>
      </w:r>
    </w:p>
    <w:p w14:paraId="05C90C2C" w14:textId="77777777" w:rsidR="006A70D4" w:rsidRPr="006A70D4" w:rsidRDefault="006A70D4" w:rsidP="006A70D4">
      <w:pPr>
        <w:rPr>
          <w:bCs/>
          <w:szCs w:val="24"/>
        </w:rPr>
      </w:pPr>
      <w:r w:rsidRPr="006A70D4">
        <w:rPr>
          <w:bCs/>
          <w:szCs w:val="24"/>
        </w:rPr>
        <w:t xml:space="preserve">   Цель: продолжить формирования у подростков потребности в соблюдении правил поведения в общественных местах, культуре поведения и общения.</w:t>
      </w:r>
    </w:p>
    <w:p w14:paraId="0CE4AA3C" w14:textId="77777777" w:rsidR="006A70D4" w:rsidRPr="006A70D4" w:rsidRDefault="006A70D4" w:rsidP="006A70D4">
      <w:pPr>
        <w:rPr>
          <w:bCs/>
          <w:szCs w:val="24"/>
        </w:rPr>
      </w:pPr>
      <w:r w:rsidRPr="006A70D4">
        <w:rPr>
          <w:bCs/>
          <w:szCs w:val="24"/>
        </w:rPr>
        <w:t>•</w:t>
      </w:r>
      <w:r w:rsidRPr="006A70D4">
        <w:rPr>
          <w:bCs/>
          <w:szCs w:val="24"/>
        </w:rPr>
        <w:tab/>
        <w:t>Уроки общения</w:t>
      </w:r>
    </w:p>
    <w:p w14:paraId="3B6386C1" w14:textId="77777777" w:rsidR="006A70D4" w:rsidRPr="006A70D4" w:rsidRDefault="006A70D4" w:rsidP="006A70D4">
      <w:pPr>
        <w:rPr>
          <w:bCs/>
          <w:szCs w:val="24"/>
        </w:rPr>
      </w:pPr>
      <w:r w:rsidRPr="006A70D4">
        <w:rPr>
          <w:bCs/>
          <w:szCs w:val="24"/>
        </w:rPr>
        <w:t>•</w:t>
      </w:r>
      <w:r w:rsidRPr="006A70D4">
        <w:rPr>
          <w:bCs/>
          <w:szCs w:val="24"/>
        </w:rPr>
        <w:tab/>
        <w:t>Познавательные занятия, ролевые игры</w:t>
      </w:r>
    </w:p>
    <w:p w14:paraId="74357479" w14:textId="77777777" w:rsidR="006A70D4" w:rsidRPr="006A70D4" w:rsidRDefault="006A70D4" w:rsidP="006A70D4">
      <w:pPr>
        <w:rPr>
          <w:bCs/>
          <w:szCs w:val="24"/>
        </w:rPr>
      </w:pPr>
      <w:r w:rsidRPr="006A70D4">
        <w:rPr>
          <w:bCs/>
          <w:szCs w:val="24"/>
        </w:rPr>
        <w:t>•</w:t>
      </w:r>
      <w:r w:rsidRPr="006A70D4">
        <w:rPr>
          <w:bCs/>
          <w:szCs w:val="24"/>
        </w:rPr>
        <w:tab/>
        <w:t>Тренинги, конкурсы</w:t>
      </w:r>
    </w:p>
    <w:p w14:paraId="41C24868" w14:textId="77777777" w:rsidR="006A70D4" w:rsidRPr="006A70D4" w:rsidRDefault="006A70D4" w:rsidP="006A70D4">
      <w:pPr>
        <w:rPr>
          <w:bCs/>
          <w:szCs w:val="24"/>
        </w:rPr>
      </w:pPr>
      <w:r w:rsidRPr="006A70D4">
        <w:rPr>
          <w:bCs/>
          <w:szCs w:val="24"/>
        </w:rPr>
        <w:t>•</w:t>
      </w:r>
      <w:r w:rsidRPr="006A70D4">
        <w:rPr>
          <w:bCs/>
          <w:szCs w:val="24"/>
        </w:rPr>
        <w:tab/>
        <w:t>Конкурсно – игровая программа</w:t>
      </w:r>
    </w:p>
    <w:p w14:paraId="5560A0C3" w14:textId="77777777" w:rsidR="006A70D4" w:rsidRPr="006A70D4" w:rsidRDefault="006A70D4" w:rsidP="006A70D4">
      <w:pPr>
        <w:rPr>
          <w:bCs/>
          <w:szCs w:val="24"/>
        </w:rPr>
      </w:pPr>
      <w:r w:rsidRPr="006A70D4">
        <w:rPr>
          <w:bCs/>
          <w:szCs w:val="24"/>
        </w:rPr>
        <w:t xml:space="preserve"> 7-9 класс </w:t>
      </w:r>
    </w:p>
    <w:p w14:paraId="770430A7" w14:textId="77777777" w:rsidR="006A70D4" w:rsidRPr="006A70D4" w:rsidRDefault="006A70D4" w:rsidP="006A70D4">
      <w:pPr>
        <w:rPr>
          <w:bCs/>
          <w:szCs w:val="24"/>
        </w:rPr>
      </w:pPr>
      <w:r w:rsidRPr="006A70D4">
        <w:rPr>
          <w:bCs/>
          <w:szCs w:val="24"/>
        </w:rPr>
        <w:t>«Мир театра»</w:t>
      </w:r>
    </w:p>
    <w:p w14:paraId="76CB725F" w14:textId="77777777" w:rsidR="006A70D4" w:rsidRPr="006A70D4" w:rsidRDefault="006A70D4" w:rsidP="006A70D4">
      <w:pPr>
        <w:rPr>
          <w:bCs/>
          <w:szCs w:val="24"/>
        </w:rPr>
      </w:pPr>
      <w:r w:rsidRPr="006A70D4">
        <w:rPr>
          <w:bCs/>
          <w:szCs w:val="24"/>
        </w:rPr>
        <w:tab/>
        <w:t>Цель:  продолжение формирования театральной культуры,</w:t>
      </w:r>
    </w:p>
    <w:p w14:paraId="75EFA284" w14:textId="77777777" w:rsidR="006A70D4" w:rsidRPr="006A70D4" w:rsidRDefault="006A70D4" w:rsidP="006A70D4">
      <w:pPr>
        <w:rPr>
          <w:bCs/>
          <w:szCs w:val="24"/>
        </w:rPr>
      </w:pPr>
      <w:r w:rsidRPr="006A70D4">
        <w:rPr>
          <w:bCs/>
          <w:szCs w:val="24"/>
        </w:rPr>
        <w:t>представлений об  эстетических и нравственных идеалах и ценностях.</w:t>
      </w:r>
    </w:p>
    <w:p w14:paraId="053A9379" w14:textId="77777777" w:rsidR="006A70D4" w:rsidRPr="006A70D4" w:rsidRDefault="006A70D4" w:rsidP="006A70D4">
      <w:pPr>
        <w:rPr>
          <w:bCs/>
          <w:szCs w:val="24"/>
        </w:rPr>
      </w:pPr>
      <w:r w:rsidRPr="006A70D4">
        <w:rPr>
          <w:bCs/>
          <w:szCs w:val="24"/>
        </w:rPr>
        <w:t xml:space="preserve">- Посещение спектаклей театров: </w:t>
      </w:r>
    </w:p>
    <w:p w14:paraId="333843A1" w14:textId="77777777" w:rsidR="006A70D4" w:rsidRPr="006A70D4" w:rsidRDefault="006A70D4" w:rsidP="006A70D4">
      <w:pPr>
        <w:rPr>
          <w:bCs/>
          <w:szCs w:val="24"/>
        </w:rPr>
      </w:pPr>
      <w:r w:rsidRPr="006A70D4">
        <w:rPr>
          <w:bCs/>
          <w:szCs w:val="24"/>
        </w:rPr>
        <w:t></w:t>
      </w:r>
      <w:r w:rsidRPr="006A70D4">
        <w:rPr>
          <w:bCs/>
          <w:szCs w:val="24"/>
        </w:rPr>
        <w:tab/>
        <w:t>Театр драмы имени В. М. Шукшина.</w:t>
      </w:r>
    </w:p>
    <w:p w14:paraId="10873396" w14:textId="77777777" w:rsidR="006A70D4" w:rsidRPr="006A70D4" w:rsidRDefault="006A70D4" w:rsidP="006A70D4">
      <w:pPr>
        <w:rPr>
          <w:bCs/>
          <w:szCs w:val="24"/>
        </w:rPr>
      </w:pPr>
      <w:r w:rsidRPr="006A70D4">
        <w:rPr>
          <w:bCs/>
          <w:szCs w:val="24"/>
        </w:rPr>
        <w:t></w:t>
      </w:r>
      <w:r w:rsidRPr="006A70D4">
        <w:rPr>
          <w:bCs/>
          <w:szCs w:val="24"/>
        </w:rPr>
        <w:tab/>
        <w:t>Театр ростовых кукол Лимпопо.</w:t>
      </w:r>
    </w:p>
    <w:p w14:paraId="2DD2A888" w14:textId="77777777" w:rsidR="006A70D4" w:rsidRPr="006A70D4" w:rsidRDefault="006A70D4" w:rsidP="006A70D4">
      <w:pPr>
        <w:rPr>
          <w:bCs/>
          <w:szCs w:val="24"/>
        </w:rPr>
      </w:pPr>
      <w:r w:rsidRPr="006A70D4">
        <w:rPr>
          <w:bCs/>
          <w:szCs w:val="24"/>
        </w:rPr>
        <w:t></w:t>
      </w:r>
      <w:r w:rsidRPr="006A70D4">
        <w:rPr>
          <w:bCs/>
          <w:szCs w:val="24"/>
        </w:rPr>
        <w:tab/>
        <w:t>Молодёжный театр.</w:t>
      </w:r>
    </w:p>
    <w:p w14:paraId="0598353D" w14:textId="77777777" w:rsidR="006A70D4" w:rsidRPr="006A70D4" w:rsidRDefault="006A70D4" w:rsidP="006A70D4">
      <w:pPr>
        <w:rPr>
          <w:bCs/>
          <w:szCs w:val="24"/>
        </w:rPr>
      </w:pPr>
      <w:r w:rsidRPr="006A70D4">
        <w:rPr>
          <w:bCs/>
          <w:szCs w:val="24"/>
        </w:rPr>
        <w:t>- Продолжение знакомства с  историей театров и театральным искусством, театральным закулисьем,  театральными коллективами и театральными профессиями;</w:t>
      </w:r>
    </w:p>
    <w:p w14:paraId="3B3F11BE" w14:textId="77777777" w:rsidR="006A70D4" w:rsidRPr="006A70D4" w:rsidRDefault="006A70D4" w:rsidP="006A70D4">
      <w:pPr>
        <w:rPr>
          <w:bCs/>
          <w:szCs w:val="24"/>
        </w:rPr>
      </w:pPr>
      <w:r w:rsidRPr="006A70D4">
        <w:rPr>
          <w:bCs/>
          <w:szCs w:val="24"/>
        </w:rPr>
        <w:t>- Тематические классные часы «Мои театральные впечатления», «Мои театральные пробы»;</w:t>
      </w:r>
    </w:p>
    <w:p w14:paraId="7D9882C8" w14:textId="77777777" w:rsidR="006A70D4" w:rsidRPr="006A70D4" w:rsidRDefault="006A70D4" w:rsidP="006A70D4">
      <w:pPr>
        <w:rPr>
          <w:bCs/>
          <w:szCs w:val="24"/>
        </w:rPr>
      </w:pPr>
      <w:r w:rsidRPr="006A70D4">
        <w:rPr>
          <w:bCs/>
          <w:szCs w:val="24"/>
        </w:rPr>
        <w:t>- Мастер –классы «Путешествие в страну превращений», «Час театрального мастерства».</w:t>
      </w:r>
    </w:p>
    <w:p w14:paraId="5EDE2DE9" w14:textId="77777777" w:rsidR="006A70D4" w:rsidRPr="006A70D4" w:rsidRDefault="006A70D4" w:rsidP="006A70D4">
      <w:pPr>
        <w:rPr>
          <w:bCs/>
          <w:szCs w:val="24"/>
        </w:rPr>
      </w:pPr>
      <w:r w:rsidRPr="006A70D4">
        <w:rPr>
          <w:bCs/>
          <w:szCs w:val="24"/>
        </w:rPr>
        <w:t>«Очаровательный мир музеев»</w:t>
      </w:r>
    </w:p>
    <w:p w14:paraId="0C943C35" w14:textId="77777777" w:rsidR="006A70D4" w:rsidRPr="006A70D4" w:rsidRDefault="006A70D4" w:rsidP="006A70D4">
      <w:pPr>
        <w:rPr>
          <w:bCs/>
          <w:szCs w:val="24"/>
        </w:rPr>
      </w:pPr>
      <w:r w:rsidRPr="006A70D4">
        <w:rPr>
          <w:bCs/>
          <w:szCs w:val="24"/>
        </w:rPr>
        <w:t>Цель:  продолжение формирования гражданского отношения к родной школе, малой родине, России,  способности размышлять по поводу увиденного, анализировать и обобщать  свои наблюдения и  впечатления.</w:t>
      </w:r>
    </w:p>
    <w:p w14:paraId="2DD67AB2" w14:textId="77777777" w:rsidR="006A70D4" w:rsidRPr="006A70D4" w:rsidRDefault="006A70D4" w:rsidP="006A70D4">
      <w:pPr>
        <w:rPr>
          <w:bCs/>
          <w:szCs w:val="24"/>
        </w:rPr>
      </w:pPr>
      <w:r w:rsidRPr="006A70D4">
        <w:rPr>
          <w:bCs/>
          <w:szCs w:val="24"/>
        </w:rPr>
        <w:t xml:space="preserve">- Посещение музеев г. Барнаула; </w:t>
      </w:r>
    </w:p>
    <w:p w14:paraId="182DD668" w14:textId="77777777" w:rsidR="006A70D4" w:rsidRPr="006A70D4" w:rsidRDefault="006A70D4" w:rsidP="006A70D4">
      <w:pPr>
        <w:rPr>
          <w:bCs/>
          <w:szCs w:val="24"/>
        </w:rPr>
      </w:pPr>
      <w:r w:rsidRPr="006A70D4">
        <w:rPr>
          <w:bCs/>
          <w:szCs w:val="24"/>
        </w:rPr>
        <w:t>- Выезд в музеи Косихинского района;</w:t>
      </w:r>
    </w:p>
    <w:p w14:paraId="31872228" w14:textId="77777777" w:rsidR="006A70D4" w:rsidRPr="006A70D4" w:rsidRDefault="006A70D4" w:rsidP="006A70D4">
      <w:pPr>
        <w:rPr>
          <w:bCs/>
          <w:szCs w:val="24"/>
        </w:rPr>
      </w:pPr>
      <w:r w:rsidRPr="006A70D4">
        <w:rPr>
          <w:bCs/>
          <w:szCs w:val="24"/>
        </w:rPr>
        <w:t>- Встреча с интересным людьми;</w:t>
      </w:r>
    </w:p>
    <w:p w14:paraId="28363239" w14:textId="77777777" w:rsidR="006A70D4" w:rsidRPr="006A70D4" w:rsidRDefault="006A70D4" w:rsidP="006A70D4">
      <w:pPr>
        <w:rPr>
          <w:bCs/>
          <w:szCs w:val="24"/>
        </w:rPr>
      </w:pPr>
      <w:r w:rsidRPr="006A70D4">
        <w:rPr>
          <w:bCs/>
          <w:szCs w:val="24"/>
        </w:rPr>
        <w:t>- Посещение и участие в мастер – классах;</w:t>
      </w:r>
    </w:p>
    <w:p w14:paraId="42317871" w14:textId="77777777" w:rsidR="006A70D4" w:rsidRPr="006A70D4" w:rsidRDefault="006A70D4" w:rsidP="006A70D4">
      <w:pPr>
        <w:rPr>
          <w:bCs/>
          <w:szCs w:val="24"/>
        </w:rPr>
      </w:pPr>
      <w:r w:rsidRPr="006A70D4">
        <w:rPr>
          <w:bCs/>
          <w:szCs w:val="24"/>
        </w:rPr>
        <w:t>- «Путешествие – презентации».</w:t>
      </w:r>
    </w:p>
    <w:p w14:paraId="7EE668AE" w14:textId="77777777" w:rsidR="006A70D4" w:rsidRPr="006A70D4" w:rsidRDefault="006A70D4" w:rsidP="006A70D4">
      <w:pPr>
        <w:rPr>
          <w:bCs/>
          <w:szCs w:val="24"/>
        </w:rPr>
      </w:pPr>
    </w:p>
    <w:p w14:paraId="684ACF0C" w14:textId="77777777" w:rsidR="006A70D4" w:rsidRPr="006A70D4" w:rsidRDefault="006A70D4" w:rsidP="006A70D4">
      <w:pPr>
        <w:rPr>
          <w:bCs/>
          <w:szCs w:val="24"/>
        </w:rPr>
      </w:pPr>
      <w:r w:rsidRPr="006A70D4">
        <w:rPr>
          <w:bCs/>
          <w:szCs w:val="24"/>
        </w:rPr>
        <w:t>«Удивительный мир библиотеки»</w:t>
      </w:r>
    </w:p>
    <w:p w14:paraId="18F5F8AC" w14:textId="77777777" w:rsidR="006A70D4" w:rsidRPr="006A70D4" w:rsidRDefault="006A70D4" w:rsidP="006A70D4">
      <w:pPr>
        <w:rPr>
          <w:bCs/>
          <w:szCs w:val="24"/>
        </w:rPr>
      </w:pPr>
      <w:r w:rsidRPr="006A70D4">
        <w:rPr>
          <w:bCs/>
          <w:szCs w:val="24"/>
        </w:rPr>
        <w:t>Цель: продолжение формирования читательской культуры, расширение кругозора и познавательной деятельности.</w:t>
      </w:r>
    </w:p>
    <w:p w14:paraId="2F5194E2" w14:textId="77777777" w:rsidR="006A70D4" w:rsidRPr="006A70D4" w:rsidRDefault="006A70D4" w:rsidP="006A70D4">
      <w:pPr>
        <w:rPr>
          <w:bCs/>
          <w:szCs w:val="24"/>
        </w:rPr>
      </w:pPr>
      <w:r w:rsidRPr="006A70D4">
        <w:rPr>
          <w:bCs/>
          <w:szCs w:val="24"/>
        </w:rPr>
        <w:t>- Посещение библиотек:</w:t>
      </w:r>
    </w:p>
    <w:p w14:paraId="67C976FE" w14:textId="77777777" w:rsidR="006A70D4" w:rsidRPr="006A70D4" w:rsidRDefault="006A70D4" w:rsidP="006A70D4">
      <w:pPr>
        <w:rPr>
          <w:bCs/>
          <w:szCs w:val="24"/>
        </w:rPr>
      </w:pPr>
      <w:r w:rsidRPr="006A70D4">
        <w:rPr>
          <w:bCs/>
          <w:szCs w:val="24"/>
        </w:rPr>
        <w:t></w:t>
      </w:r>
      <w:r w:rsidRPr="006A70D4">
        <w:rPr>
          <w:bCs/>
          <w:szCs w:val="24"/>
        </w:rPr>
        <w:tab/>
        <w:t>Косихинская Мемориальная Модельная библиотека имени Р. Рождественского</w:t>
      </w:r>
    </w:p>
    <w:p w14:paraId="36E6E6C2" w14:textId="77777777" w:rsidR="006A70D4" w:rsidRPr="006A70D4" w:rsidRDefault="006A70D4" w:rsidP="006A70D4">
      <w:pPr>
        <w:rPr>
          <w:bCs/>
          <w:szCs w:val="24"/>
        </w:rPr>
      </w:pPr>
      <w:r w:rsidRPr="006A70D4">
        <w:rPr>
          <w:bCs/>
          <w:szCs w:val="24"/>
        </w:rPr>
        <w:t></w:t>
      </w:r>
      <w:r w:rsidRPr="006A70D4">
        <w:rPr>
          <w:bCs/>
          <w:szCs w:val="24"/>
        </w:rPr>
        <w:tab/>
        <w:t>Сельская библиотека п. Украинского</w:t>
      </w:r>
    </w:p>
    <w:p w14:paraId="532F7D50" w14:textId="77777777" w:rsidR="006A70D4" w:rsidRPr="006A70D4" w:rsidRDefault="006A70D4" w:rsidP="006A70D4">
      <w:pPr>
        <w:rPr>
          <w:bCs/>
          <w:szCs w:val="24"/>
        </w:rPr>
      </w:pPr>
      <w:r w:rsidRPr="006A70D4">
        <w:rPr>
          <w:bCs/>
          <w:szCs w:val="24"/>
        </w:rPr>
        <w:t></w:t>
      </w:r>
      <w:r w:rsidRPr="006A70D4">
        <w:rPr>
          <w:bCs/>
          <w:szCs w:val="24"/>
        </w:rPr>
        <w:tab/>
        <w:t>Школьная библиотека</w:t>
      </w:r>
    </w:p>
    <w:p w14:paraId="5FE741EC" w14:textId="77777777" w:rsidR="006A70D4" w:rsidRPr="006A70D4" w:rsidRDefault="006A70D4" w:rsidP="006A70D4">
      <w:pPr>
        <w:rPr>
          <w:bCs/>
          <w:szCs w:val="24"/>
        </w:rPr>
      </w:pPr>
    </w:p>
    <w:p w14:paraId="45D8EF19" w14:textId="77777777" w:rsidR="006A70D4" w:rsidRPr="006A70D4" w:rsidRDefault="006A70D4" w:rsidP="006A70D4">
      <w:pPr>
        <w:rPr>
          <w:bCs/>
          <w:szCs w:val="24"/>
        </w:rPr>
      </w:pPr>
      <w:r w:rsidRPr="006A70D4">
        <w:rPr>
          <w:bCs/>
          <w:szCs w:val="24"/>
        </w:rPr>
        <w:t>«В гостях у филармонии»</w:t>
      </w:r>
    </w:p>
    <w:p w14:paraId="2E596F4B" w14:textId="77777777" w:rsidR="006A70D4" w:rsidRPr="006A70D4" w:rsidRDefault="006A70D4" w:rsidP="006A70D4">
      <w:pPr>
        <w:rPr>
          <w:bCs/>
          <w:szCs w:val="24"/>
        </w:rPr>
      </w:pPr>
      <w:r w:rsidRPr="006A70D4">
        <w:rPr>
          <w:bCs/>
          <w:szCs w:val="24"/>
        </w:rPr>
        <w:t>Цель: продолжение  формирования музыкальной культуры, расширение кругозора учащихся в области музыки и искусства.</w:t>
      </w:r>
    </w:p>
    <w:p w14:paraId="380F6896" w14:textId="77777777" w:rsidR="006A70D4" w:rsidRPr="006A70D4" w:rsidRDefault="006A70D4" w:rsidP="006A70D4">
      <w:pPr>
        <w:rPr>
          <w:bCs/>
          <w:szCs w:val="24"/>
        </w:rPr>
      </w:pPr>
      <w:r w:rsidRPr="006A70D4">
        <w:rPr>
          <w:bCs/>
          <w:szCs w:val="24"/>
        </w:rPr>
        <w:t></w:t>
      </w:r>
      <w:r w:rsidRPr="006A70D4">
        <w:rPr>
          <w:bCs/>
          <w:szCs w:val="24"/>
        </w:rPr>
        <w:tab/>
        <w:t>Тематические музыкальные программы для подростков;</w:t>
      </w:r>
    </w:p>
    <w:p w14:paraId="422C2240" w14:textId="77777777" w:rsidR="006A70D4" w:rsidRPr="006A70D4" w:rsidRDefault="006A70D4" w:rsidP="006A70D4">
      <w:pPr>
        <w:rPr>
          <w:bCs/>
          <w:szCs w:val="24"/>
        </w:rPr>
      </w:pPr>
      <w:r w:rsidRPr="006A70D4">
        <w:rPr>
          <w:bCs/>
          <w:szCs w:val="24"/>
        </w:rPr>
        <w:t></w:t>
      </w:r>
      <w:r w:rsidRPr="006A70D4">
        <w:rPr>
          <w:bCs/>
          <w:szCs w:val="24"/>
        </w:rPr>
        <w:tab/>
        <w:t>Посещение концертов  с участием лучших юных музыкантов нашего района;</w:t>
      </w:r>
    </w:p>
    <w:p w14:paraId="322AD056" w14:textId="77777777" w:rsidR="006A70D4" w:rsidRPr="006A70D4" w:rsidRDefault="006A70D4" w:rsidP="006A70D4">
      <w:pPr>
        <w:rPr>
          <w:bCs/>
          <w:szCs w:val="24"/>
        </w:rPr>
      </w:pPr>
      <w:r w:rsidRPr="006A70D4">
        <w:rPr>
          <w:bCs/>
          <w:szCs w:val="24"/>
        </w:rPr>
        <w:t></w:t>
      </w:r>
      <w:r w:rsidRPr="006A70D4">
        <w:rPr>
          <w:bCs/>
          <w:szCs w:val="24"/>
        </w:rPr>
        <w:tab/>
        <w:t>«Музыкальное краеведение Алтая»  (продолжение знакомства с искусством народов,  проживающих на территории Алтайского края);</w:t>
      </w:r>
    </w:p>
    <w:p w14:paraId="2F8739FA" w14:textId="77777777" w:rsidR="006A70D4" w:rsidRPr="006A70D4" w:rsidRDefault="006A70D4" w:rsidP="006A70D4">
      <w:pPr>
        <w:rPr>
          <w:bCs/>
          <w:szCs w:val="24"/>
        </w:rPr>
      </w:pPr>
      <w:r w:rsidRPr="006A70D4">
        <w:rPr>
          <w:bCs/>
          <w:szCs w:val="24"/>
        </w:rPr>
        <w:t></w:t>
      </w:r>
      <w:r w:rsidRPr="006A70D4">
        <w:rPr>
          <w:bCs/>
          <w:szCs w:val="24"/>
        </w:rPr>
        <w:tab/>
        <w:t>Часы общения «Музыкальный мир моих увлечений».</w:t>
      </w:r>
    </w:p>
    <w:p w14:paraId="71C7F147" w14:textId="77777777" w:rsidR="006A70D4" w:rsidRPr="006A70D4" w:rsidRDefault="006A70D4" w:rsidP="006A70D4">
      <w:pPr>
        <w:rPr>
          <w:bCs/>
          <w:szCs w:val="24"/>
        </w:rPr>
      </w:pPr>
    </w:p>
    <w:p w14:paraId="1E80193F" w14:textId="77777777" w:rsidR="006A70D4" w:rsidRPr="006A70D4" w:rsidRDefault="006A70D4" w:rsidP="006A70D4">
      <w:pPr>
        <w:rPr>
          <w:bCs/>
          <w:szCs w:val="24"/>
        </w:rPr>
      </w:pPr>
      <w:r w:rsidRPr="006A70D4">
        <w:rPr>
          <w:bCs/>
          <w:szCs w:val="24"/>
        </w:rPr>
        <w:t xml:space="preserve"> «Проектная деятельность»</w:t>
      </w:r>
    </w:p>
    <w:p w14:paraId="33554175" w14:textId="77777777" w:rsidR="006A70D4" w:rsidRPr="006A70D4" w:rsidRDefault="006A70D4" w:rsidP="006A70D4">
      <w:pPr>
        <w:rPr>
          <w:bCs/>
          <w:szCs w:val="24"/>
        </w:rPr>
      </w:pPr>
      <w:r w:rsidRPr="006A70D4">
        <w:rPr>
          <w:bCs/>
          <w:szCs w:val="24"/>
        </w:rPr>
        <w:t>Цель:  создание условий для перевода ребенка в пози¬цию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w:t>
      </w:r>
    </w:p>
    <w:p w14:paraId="68BCE87D" w14:textId="77777777" w:rsidR="006A70D4" w:rsidRPr="006A70D4" w:rsidRDefault="006A70D4" w:rsidP="006A70D4">
      <w:pPr>
        <w:rPr>
          <w:bCs/>
          <w:szCs w:val="24"/>
        </w:rPr>
      </w:pPr>
      <w:r w:rsidRPr="006A70D4">
        <w:rPr>
          <w:bCs/>
          <w:szCs w:val="24"/>
        </w:rPr>
        <w:t>Примерные темы проектов:</w:t>
      </w:r>
    </w:p>
    <w:p w14:paraId="322FEC16" w14:textId="77777777" w:rsidR="006A70D4" w:rsidRPr="006A70D4" w:rsidRDefault="006A70D4" w:rsidP="006A70D4">
      <w:pPr>
        <w:rPr>
          <w:bCs/>
          <w:szCs w:val="24"/>
        </w:rPr>
      </w:pPr>
      <w:r w:rsidRPr="006A70D4">
        <w:rPr>
          <w:bCs/>
          <w:szCs w:val="24"/>
        </w:rPr>
        <w:t>•</w:t>
      </w:r>
      <w:r w:rsidRPr="006A70D4">
        <w:rPr>
          <w:bCs/>
          <w:szCs w:val="24"/>
        </w:rPr>
        <w:tab/>
        <w:t xml:space="preserve">Социальное направление </w:t>
      </w:r>
    </w:p>
    <w:p w14:paraId="7380D850" w14:textId="77777777" w:rsidR="006A70D4" w:rsidRPr="006A70D4" w:rsidRDefault="006A70D4" w:rsidP="006A70D4">
      <w:pPr>
        <w:rPr>
          <w:bCs/>
          <w:szCs w:val="24"/>
        </w:rPr>
      </w:pPr>
      <w:r w:rsidRPr="006A70D4">
        <w:rPr>
          <w:bCs/>
          <w:szCs w:val="24"/>
        </w:rPr>
        <w:t>1.</w:t>
      </w:r>
      <w:r w:rsidRPr="006A70D4">
        <w:rPr>
          <w:bCs/>
          <w:szCs w:val="24"/>
        </w:rPr>
        <w:tab/>
        <w:t>«Подари праздник детям»  (подготовка и проведение развлекательной программы, праздников, мини спектаклей,   украшение кабинета,  дворовой территории, изготовление подарков для учащихся начальной школы, детского сада, микроучастке школы);</w:t>
      </w:r>
    </w:p>
    <w:p w14:paraId="30F76A7A" w14:textId="77777777" w:rsidR="006A70D4" w:rsidRPr="006A70D4" w:rsidRDefault="006A70D4" w:rsidP="006A70D4">
      <w:pPr>
        <w:rPr>
          <w:bCs/>
          <w:szCs w:val="24"/>
        </w:rPr>
      </w:pPr>
      <w:r w:rsidRPr="006A70D4">
        <w:rPr>
          <w:bCs/>
          <w:szCs w:val="24"/>
        </w:rPr>
        <w:t>2.</w:t>
      </w:r>
      <w:r w:rsidRPr="006A70D4">
        <w:rPr>
          <w:bCs/>
          <w:szCs w:val="24"/>
        </w:rPr>
        <w:tab/>
        <w:t>«Мамины глаза» (подготовка и проведение поздравительного концерта для женщин в классе, в школе);</w:t>
      </w:r>
    </w:p>
    <w:p w14:paraId="1EBC9613" w14:textId="77777777" w:rsidR="006A70D4" w:rsidRPr="006A70D4" w:rsidRDefault="006A70D4" w:rsidP="006A70D4">
      <w:pPr>
        <w:rPr>
          <w:bCs/>
          <w:szCs w:val="24"/>
        </w:rPr>
      </w:pPr>
      <w:r w:rsidRPr="006A70D4">
        <w:rPr>
          <w:bCs/>
          <w:szCs w:val="24"/>
        </w:rPr>
        <w:t>3.</w:t>
      </w:r>
      <w:r w:rsidRPr="006A70D4">
        <w:rPr>
          <w:bCs/>
          <w:szCs w:val="24"/>
        </w:rPr>
        <w:tab/>
        <w:t>«Твори добро»  (изготовление праздничных сувениров, подготовка и проведение праздничных концертов в школе для ветеранов).</w:t>
      </w:r>
    </w:p>
    <w:p w14:paraId="43D622E1" w14:textId="77777777" w:rsidR="006A70D4" w:rsidRPr="006A70D4" w:rsidRDefault="006A70D4" w:rsidP="006A70D4">
      <w:pPr>
        <w:rPr>
          <w:bCs/>
          <w:szCs w:val="24"/>
        </w:rPr>
      </w:pPr>
      <w:r w:rsidRPr="006A70D4">
        <w:rPr>
          <w:bCs/>
          <w:szCs w:val="24"/>
        </w:rPr>
        <w:t xml:space="preserve">Каждый класс выбирает свои темы социальных проектов (их может быть несколько в одном направлении) </w:t>
      </w:r>
    </w:p>
    <w:p w14:paraId="0904F2A0" w14:textId="77777777" w:rsidR="006A70D4" w:rsidRPr="006A70D4" w:rsidRDefault="006A70D4" w:rsidP="006A70D4">
      <w:pPr>
        <w:rPr>
          <w:bCs/>
          <w:szCs w:val="24"/>
        </w:rPr>
      </w:pPr>
      <w:r w:rsidRPr="006A70D4">
        <w:rPr>
          <w:bCs/>
          <w:szCs w:val="24"/>
        </w:rPr>
        <w:t>•</w:t>
      </w:r>
      <w:r w:rsidRPr="006A70D4">
        <w:rPr>
          <w:bCs/>
          <w:szCs w:val="24"/>
        </w:rPr>
        <w:tab/>
        <w:t>Художественно – эстетическое направление</w:t>
      </w:r>
    </w:p>
    <w:p w14:paraId="1DDC9249" w14:textId="77777777" w:rsidR="006A70D4" w:rsidRPr="006A70D4" w:rsidRDefault="006A70D4" w:rsidP="006A70D4">
      <w:pPr>
        <w:rPr>
          <w:bCs/>
          <w:szCs w:val="24"/>
        </w:rPr>
      </w:pPr>
      <w:r w:rsidRPr="006A70D4">
        <w:rPr>
          <w:bCs/>
          <w:szCs w:val="24"/>
        </w:rPr>
        <w:t>1.</w:t>
      </w:r>
      <w:r w:rsidRPr="006A70D4">
        <w:rPr>
          <w:bCs/>
          <w:szCs w:val="24"/>
        </w:rPr>
        <w:tab/>
        <w:t>Подготовка и участие в общешкольных мероприятиях:</w:t>
      </w:r>
    </w:p>
    <w:p w14:paraId="31E4A9CD" w14:textId="77777777" w:rsidR="006A70D4" w:rsidRPr="006A70D4" w:rsidRDefault="006A70D4" w:rsidP="006A70D4">
      <w:pPr>
        <w:rPr>
          <w:bCs/>
          <w:szCs w:val="24"/>
        </w:rPr>
      </w:pPr>
      <w:r w:rsidRPr="006A70D4">
        <w:rPr>
          <w:bCs/>
          <w:szCs w:val="24"/>
        </w:rPr>
        <w:t></w:t>
      </w:r>
      <w:r w:rsidRPr="006A70D4">
        <w:rPr>
          <w:bCs/>
          <w:szCs w:val="24"/>
        </w:rPr>
        <w:tab/>
        <w:t>«Новые имена»;</w:t>
      </w:r>
    </w:p>
    <w:p w14:paraId="2C52E88D" w14:textId="77777777" w:rsidR="006A70D4" w:rsidRPr="006A70D4" w:rsidRDefault="006A70D4" w:rsidP="006A70D4">
      <w:pPr>
        <w:rPr>
          <w:bCs/>
          <w:szCs w:val="24"/>
        </w:rPr>
      </w:pPr>
      <w:r w:rsidRPr="006A70D4">
        <w:rPr>
          <w:bCs/>
          <w:szCs w:val="24"/>
        </w:rPr>
        <w:t></w:t>
      </w:r>
      <w:r w:rsidRPr="006A70D4">
        <w:rPr>
          <w:bCs/>
          <w:szCs w:val="24"/>
        </w:rPr>
        <w:tab/>
        <w:t>Конкурс смотра строя и песни;</w:t>
      </w:r>
    </w:p>
    <w:p w14:paraId="03B04337" w14:textId="77777777" w:rsidR="006A70D4" w:rsidRPr="006A70D4" w:rsidRDefault="006A70D4" w:rsidP="006A70D4">
      <w:pPr>
        <w:rPr>
          <w:bCs/>
          <w:szCs w:val="24"/>
        </w:rPr>
      </w:pPr>
      <w:r w:rsidRPr="006A70D4">
        <w:rPr>
          <w:bCs/>
          <w:szCs w:val="24"/>
        </w:rPr>
        <w:t></w:t>
      </w:r>
      <w:r w:rsidRPr="006A70D4">
        <w:rPr>
          <w:bCs/>
          <w:szCs w:val="24"/>
        </w:rPr>
        <w:tab/>
        <w:t xml:space="preserve">Конкурс солдатской песни «Я бы с песней начал свой рассказ…»;  </w:t>
      </w:r>
    </w:p>
    <w:p w14:paraId="1C0F4E3A" w14:textId="77777777" w:rsidR="006A70D4" w:rsidRPr="006A70D4" w:rsidRDefault="006A70D4" w:rsidP="006A70D4">
      <w:pPr>
        <w:rPr>
          <w:bCs/>
          <w:szCs w:val="24"/>
        </w:rPr>
      </w:pPr>
      <w:r w:rsidRPr="006A70D4">
        <w:rPr>
          <w:bCs/>
          <w:szCs w:val="24"/>
        </w:rPr>
        <w:t>2.</w:t>
      </w:r>
      <w:r w:rsidRPr="006A70D4">
        <w:rPr>
          <w:bCs/>
          <w:szCs w:val="24"/>
        </w:rPr>
        <w:tab/>
        <w:t>Участие в реализации проекта «Глаголом жечь сердца людей»</w:t>
      </w:r>
    </w:p>
    <w:p w14:paraId="1238D839" w14:textId="77777777" w:rsidR="006A70D4" w:rsidRPr="006A70D4" w:rsidRDefault="006A70D4" w:rsidP="006A70D4">
      <w:pPr>
        <w:rPr>
          <w:bCs/>
          <w:szCs w:val="24"/>
        </w:rPr>
      </w:pPr>
      <w:r w:rsidRPr="006A70D4">
        <w:rPr>
          <w:bCs/>
          <w:szCs w:val="24"/>
        </w:rPr>
        <w:t></w:t>
      </w:r>
      <w:r w:rsidRPr="006A70D4">
        <w:rPr>
          <w:bCs/>
          <w:szCs w:val="24"/>
        </w:rPr>
        <w:tab/>
        <w:t>Конкурс чтецов</w:t>
      </w:r>
    </w:p>
    <w:p w14:paraId="29CBAB52" w14:textId="77777777" w:rsidR="006A70D4" w:rsidRPr="006A70D4" w:rsidRDefault="006A70D4" w:rsidP="006A70D4">
      <w:pPr>
        <w:rPr>
          <w:bCs/>
          <w:szCs w:val="24"/>
        </w:rPr>
      </w:pPr>
      <w:r w:rsidRPr="006A70D4">
        <w:rPr>
          <w:bCs/>
          <w:szCs w:val="24"/>
        </w:rPr>
        <w:t></w:t>
      </w:r>
      <w:r w:rsidRPr="006A70D4">
        <w:rPr>
          <w:bCs/>
          <w:szCs w:val="24"/>
        </w:rPr>
        <w:tab/>
        <w:t>Конкурс «Живое слово»</w:t>
      </w:r>
    </w:p>
    <w:p w14:paraId="05782D81" w14:textId="77777777" w:rsidR="006A70D4" w:rsidRPr="006A70D4" w:rsidRDefault="006A70D4" w:rsidP="006A70D4">
      <w:pPr>
        <w:rPr>
          <w:bCs/>
          <w:szCs w:val="24"/>
        </w:rPr>
      </w:pPr>
      <w:r w:rsidRPr="006A70D4">
        <w:rPr>
          <w:bCs/>
          <w:szCs w:val="24"/>
        </w:rPr>
        <w:t></w:t>
      </w:r>
      <w:r w:rsidRPr="006A70D4">
        <w:rPr>
          <w:bCs/>
          <w:szCs w:val="24"/>
        </w:rPr>
        <w:tab/>
        <w:t>Тематические мини - спектакли</w:t>
      </w:r>
    </w:p>
    <w:p w14:paraId="6E7650A1" w14:textId="77777777" w:rsidR="006A70D4" w:rsidRPr="006A70D4" w:rsidRDefault="006A70D4" w:rsidP="006A70D4">
      <w:pPr>
        <w:rPr>
          <w:bCs/>
          <w:szCs w:val="24"/>
        </w:rPr>
      </w:pPr>
      <w:r w:rsidRPr="006A70D4">
        <w:rPr>
          <w:bCs/>
          <w:szCs w:val="24"/>
        </w:rPr>
        <w:t>3.</w:t>
      </w:r>
      <w:r w:rsidRPr="006A70D4">
        <w:rPr>
          <w:bCs/>
          <w:szCs w:val="24"/>
        </w:rPr>
        <w:tab/>
        <w:t>Подготовка и участие в выставках (плакатов, газет, буклетов, фотографий и т.д.)</w:t>
      </w:r>
    </w:p>
    <w:p w14:paraId="4C00151E" w14:textId="77777777" w:rsidR="006A70D4" w:rsidRPr="006A70D4" w:rsidRDefault="006A70D4" w:rsidP="006A70D4">
      <w:pPr>
        <w:rPr>
          <w:bCs/>
          <w:szCs w:val="24"/>
        </w:rPr>
      </w:pPr>
      <w:r w:rsidRPr="006A70D4">
        <w:rPr>
          <w:bCs/>
          <w:szCs w:val="24"/>
        </w:rPr>
        <w:t></w:t>
      </w:r>
      <w:r w:rsidRPr="006A70D4">
        <w:rPr>
          <w:bCs/>
          <w:szCs w:val="24"/>
        </w:rPr>
        <w:tab/>
        <w:t>«По дорогам памяти»;</w:t>
      </w:r>
    </w:p>
    <w:p w14:paraId="3A36F7A4" w14:textId="77777777" w:rsidR="006A70D4" w:rsidRPr="006A70D4" w:rsidRDefault="006A70D4" w:rsidP="006A70D4">
      <w:pPr>
        <w:rPr>
          <w:bCs/>
          <w:szCs w:val="24"/>
        </w:rPr>
      </w:pPr>
      <w:r w:rsidRPr="006A70D4">
        <w:rPr>
          <w:bCs/>
          <w:szCs w:val="24"/>
        </w:rPr>
        <w:t></w:t>
      </w:r>
      <w:r w:rsidRPr="006A70D4">
        <w:rPr>
          <w:bCs/>
          <w:szCs w:val="24"/>
        </w:rPr>
        <w:tab/>
        <w:t xml:space="preserve"> «Красота родного края»; </w:t>
      </w:r>
    </w:p>
    <w:p w14:paraId="69C71CF3" w14:textId="77777777" w:rsidR="006A70D4" w:rsidRPr="006A70D4" w:rsidRDefault="006A70D4" w:rsidP="006A70D4">
      <w:pPr>
        <w:rPr>
          <w:bCs/>
          <w:szCs w:val="24"/>
        </w:rPr>
      </w:pPr>
      <w:r w:rsidRPr="006A70D4">
        <w:rPr>
          <w:bCs/>
          <w:szCs w:val="24"/>
        </w:rPr>
        <w:t></w:t>
      </w:r>
      <w:r w:rsidRPr="006A70D4">
        <w:rPr>
          <w:bCs/>
          <w:szCs w:val="24"/>
        </w:rPr>
        <w:tab/>
        <w:t>Буклеты –путеводители  «Мои любимые места г. Барнаула»</w:t>
      </w:r>
    </w:p>
    <w:p w14:paraId="41D0421C" w14:textId="16AE9655" w:rsidR="006A70D4" w:rsidRDefault="006A70D4" w:rsidP="006A70D4">
      <w:pPr>
        <w:rPr>
          <w:bCs/>
          <w:szCs w:val="24"/>
        </w:rPr>
      </w:pPr>
      <w:r w:rsidRPr="006A70D4">
        <w:rPr>
          <w:bCs/>
          <w:szCs w:val="24"/>
        </w:rPr>
        <w:t></w:t>
      </w:r>
      <w:r w:rsidRPr="006A70D4">
        <w:rPr>
          <w:bCs/>
          <w:szCs w:val="24"/>
        </w:rPr>
        <w:tab/>
        <w:t>«Театральные зарисовки»</w:t>
      </w:r>
    </w:p>
    <w:p w14:paraId="42C9FE9D" w14:textId="77777777" w:rsidR="006A70D4" w:rsidRPr="006A70D4" w:rsidRDefault="006A70D4" w:rsidP="006A70D4">
      <w:pPr>
        <w:rPr>
          <w:bCs/>
          <w:szCs w:val="24"/>
        </w:rPr>
      </w:pPr>
    </w:p>
    <w:p w14:paraId="6A1D89E7" w14:textId="77777777" w:rsidR="005526C9" w:rsidRPr="00B3020A" w:rsidRDefault="005526C9" w:rsidP="005526C9">
      <w:pPr>
        <w:rPr>
          <w:rFonts w:eastAsia="Times New Roman"/>
          <w:b/>
          <w:szCs w:val="24"/>
        </w:rPr>
      </w:pPr>
    </w:p>
    <w:p w14:paraId="0A405A0F" w14:textId="77777777" w:rsidR="005526C9" w:rsidRDefault="005526C9" w:rsidP="005526C9">
      <w:pPr>
        <w:rPr>
          <w:rFonts w:eastAsia="Times New Roman"/>
          <w:b/>
          <w:szCs w:val="24"/>
        </w:rPr>
      </w:pPr>
      <w:r>
        <w:rPr>
          <w:rFonts w:eastAsia="Times New Roman"/>
          <w:b/>
          <w:szCs w:val="24"/>
        </w:rPr>
        <w:t xml:space="preserve">Учебно-тематический план </w:t>
      </w:r>
    </w:p>
    <w:tbl>
      <w:tblPr>
        <w:tblStyle w:val="a4"/>
        <w:tblW w:w="0" w:type="auto"/>
        <w:tblLook w:val="04A0" w:firstRow="1" w:lastRow="0" w:firstColumn="1" w:lastColumn="0" w:noHBand="0" w:noVBand="1"/>
      </w:tblPr>
      <w:tblGrid>
        <w:gridCol w:w="3030"/>
        <w:gridCol w:w="1263"/>
        <w:gridCol w:w="1263"/>
        <w:gridCol w:w="1263"/>
        <w:gridCol w:w="1263"/>
        <w:gridCol w:w="1263"/>
      </w:tblGrid>
      <w:tr w:rsidR="005526C9" w14:paraId="7872F808" w14:textId="77777777" w:rsidTr="0038034E">
        <w:tc>
          <w:tcPr>
            <w:tcW w:w="4853" w:type="dxa"/>
          </w:tcPr>
          <w:p w14:paraId="61CB9D95" w14:textId="77777777" w:rsidR="005526C9" w:rsidRDefault="005526C9" w:rsidP="0038034E">
            <w:pPr>
              <w:rPr>
                <w:rFonts w:eastAsia="Times New Roman"/>
                <w:b/>
                <w:szCs w:val="24"/>
              </w:rPr>
            </w:pPr>
            <w:r>
              <w:rPr>
                <w:rFonts w:eastAsia="Times New Roman"/>
                <w:b/>
                <w:szCs w:val="24"/>
              </w:rPr>
              <w:t>Тема / количество часов по классам</w:t>
            </w:r>
          </w:p>
        </w:tc>
        <w:tc>
          <w:tcPr>
            <w:tcW w:w="1941" w:type="dxa"/>
          </w:tcPr>
          <w:p w14:paraId="5B693671" w14:textId="77777777" w:rsidR="005526C9" w:rsidRDefault="005526C9" w:rsidP="0038034E">
            <w:pPr>
              <w:rPr>
                <w:rFonts w:eastAsia="Times New Roman"/>
                <w:b/>
                <w:szCs w:val="24"/>
              </w:rPr>
            </w:pPr>
            <w:r>
              <w:rPr>
                <w:rFonts w:eastAsia="Times New Roman"/>
                <w:b/>
                <w:szCs w:val="24"/>
              </w:rPr>
              <w:t>5</w:t>
            </w:r>
          </w:p>
        </w:tc>
        <w:tc>
          <w:tcPr>
            <w:tcW w:w="1941" w:type="dxa"/>
          </w:tcPr>
          <w:p w14:paraId="6E5A7AAB" w14:textId="77777777" w:rsidR="005526C9" w:rsidRDefault="005526C9" w:rsidP="0038034E">
            <w:pPr>
              <w:rPr>
                <w:rFonts w:eastAsia="Times New Roman"/>
                <w:b/>
                <w:szCs w:val="24"/>
              </w:rPr>
            </w:pPr>
            <w:r>
              <w:rPr>
                <w:rFonts w:eastAsia="Times New Roman"/>
                <w:b/>
                <w:szCs w:val="24"/>
              </w:rPr>
              <w:t>6</w:t>
            </w:r>
          </w:p>
        </w:tc>
        <w:tc>
          <w:tcPr>
            <w:tcW w:w="1942" w:type="dxa"/>
          </w:tcPr>
          <w:p w14:paraId="2020E85C" w14:textId="77777777" w:rsidR="005526C9" w:rsidRDefault="005526C9" w:rsidP="0038034E">
            <w:pPr>
              <w:rPr>
                <w:rFonts w:eastAsia="Times New Roman"/>
                <w:b/>
                <w:szCs w:val="24"/>
              </w:rPr>
            </w:pPr>
            <w:r>
              <w:rPr>
                <w:rFonts w:eastAsia="Times New Roman"/>
                <w:b/>
                <w:szCs w:val="24"/>
              </w:rPr>
              <w:t>7</w:t>
            </w:r>
          </w:p>
        </w:tc>
        <w:tc>
          <w:tcPr>
            <w:tcW w:w="1941" w:type="dxa"/>
          </w:tcPr>
          <w:p w14:paraId="297EDD2D" w14:textId="77777777" w:rsidR="005526C9" w:rsidRDefault="005526C9" w:rsidP="0038034E">
            <w:pPr>
              <w:rPr>
                <w:rFonts w:eastAsia="Times New Roman"/>
                <w:b/>
                <w:szCs w:val="24"/>
              </w:rPr>
            </w:pPr>
            <w:r>
              <w:rPr>
                <w:rFonts w:eastAsia="Times New Roman"/>
                <w:b/>
                <w:szCs w:val="24"/>
              </w:rPr>
              <w:t>8</w:t>
            </w:r>
          </w:p>
        </w:tc>
        <w:tc>
          <w:tcPr>
            <w:tcW w:w="1942" w:type="dxa"/>
          </w:tcPr>
          <w:p w14:paraId="02F7D354" w14:textId="77777777" w:rsidR="005526C9" w:rsidRDefault="005526C9" w:rsidP="0038034E">
            <w:pPr>
              <w:rPr>
                <w:rFonts w:eastAsia="Times New Roman"/>
                <w:b/>
                <w:szCs w:val="24"/>
              </w:rPr>
            </w:pPr>
            <w:r>
              <w:rPr>
                <w:rFonts w:eastAsia="Times New Roman"/>
                <w:b/>
                <w:szCs w:val="24"/>
              </w:rPr>
              <w:t>9</w:t>
            </w:r>
          </w:p>
        </w:tc>
      </w:tr>
      <w:tr w:rsidR="005526C9" w14:paraId="12272992" w14:textId="77777777" w:rsidTr="0038034E">
        <w:tc>
          <w:tcPr>
            <w:tcW w:w="4853" w:type="dxa"/>
          </w:tcPr>
          <w:p w14:paraId="6DA245CA" w14:textId="77777777" w:rsidR="005526C9" w:rsidRPr="006C7B08" w:rsidRDefault="005526C9" w:rsidP="0038034E">
            <w:pPr>
              <w:rPr>
                <w:rFonts w:eastAsia="Times New Roman"/>
                <w:szCs w:val="24"/>
              </w:rPr>
            </w:pPr>
            <w:r w:rsidRPr="006C7B08">
              <w:rPr>
                <w:rFonts w:eastAsia="Times New Roman"/>
                <w:szCs w:val="24"/>
              </w:rPr>
              <w:t>«Школьный мир творчества»</w:t>
            </w:r>
          </w:p>
        </w:tc>
        <w:tc>
          <w:tcPr>
            <w:tcW w:w="1941" w:type="dxa"/>
          </w:tcPr>
          <w:p w14:paraId="055C431C" w14:textId="77777777" w:rsidR="005526C9" w:rsidRPr="006C7B08" w:rsidRDefault="005526C9" w:rsidP="0038034E">
            <w:pPr>
              <w:rPr>
                <w:rFonts w:eastAsia="Times New Roman"/>
                <w:szCs w:val="24"/>
              </w:rPr>
            </w:pPr>
            <w:r w:rsidRPr="006C7B08">
              <w:rPr>
                <w:rFonts w:eastAsia="Times New Roman"/>
                <w:szCs w:val="24"/>
              </w:rPr>
              <w:t>6</w:t>
            </w:r>
          </w:p>
        </w:tc>
        <w:tc>
          <w:tcPr>
            <w:tcW w:w="1941" w:type="dxa"/>
          </w:tcPr>
          <w:p w14:paraId="3F872BDD" w14:textId="77777777" w:rsidR="005526C9" w:rsidRPr="006C7B08" w:rsidRDefault="005526C9" w:rsidP="0038034E">
            <w:pPr>
              <w:rPr>
                <w:rFonts w:eastAsia="Times New Roman"/>
                <w:szCs w:val="24"/>
              </w:rPr>
            </w:pPr>
            <w:r>
              <w:rPr>
                <w:rFonts w:eastAsia="Times New Roman"/>
                <w:szCs w:val="24"/>
              </w:rPr>
              <w:t>6</w:t>
            </w:r>
          </w:p>
        </w:tc>
        <w:tc>
          <w:tcPr>
            <w:tcW w:w="1942" w:type="dxa"/>
          </w:tcPr>
          <w:p w14:paraId="3FAA9AF2" w14:textId="77777777" w:rsidR="005526C9" w:rsidRPr="006C7B08" w:rsidRDefault="005526C9" w:rsidP="0038034E">
            <w:pPr>
              <w:rPr>
                <w:rFonts w:eastAsia="Times New Roman"/>
                <w:szCs w:val="24"/>
              </w:rPr>
            </w:pPr>
            <w:r>
              <w:rPr>
                <w:rFonts w:eastAsia="Times New Roman"/>
                <w:szCs w:val="24"/>
              </w:rPr>
              <w:t>-</w:t>
            </w:r>
          </w:p>
        </w:tc>
        <w:tc>
          <w:tcPr>
            <w:tcW w:w="1941" w:type="dxa"/>
          </w:tcPr>
          <w:p w14:paraId="0F0711B4" w14:textId="77777777" w:rsidR="005526C9" w:rsidRPr="006C7B08" w:rsidRDefault="005526C9" w:rsidP="0038034E">
            <w:pPr>
              <w:rPr>
                <w:rFonts w:eastAsia="Times New Roman"/>
                <w:szCs w:val="24"/>
              </w:rPr>
            </w:pPr>
            <w:r>
              <w:rPr>
                <w:rFonts w:eastAsia="Times New Roman"/>
                <w:szCs w:val="24"/>
              </w:rPr>
              <w:t>-</w:t>
            </w:r>
          </w:p>
        </w:tc>
        <w:tc>
          <w:tcPr>
            <w:tcW w:w="1942" w:type="dxa"/>
          </w:tcPr>
          <w:p w14:paraId="1D3EED6D" w14:textId="77777777" w:rsidR="005526C9" w:rsidRPr="006C7B08" w:rsidRDefault="005526C9" w:rsidP="0038034E">
            <w:pPr>
              <w:rPr>
                <w:rFonts w:eastAsia="Times New Roman"/>
                <w:szCs w:val="24"/>
              </w:rPr>
            </w:pPr>
            <w:r>
              <w:rPr>
                <w:rFonts w:eastAsia="Times New Roman"/>
                <w:szCs w:val="24"/>
              </w:rPr>
              <w:t>-</w:t>
            </w:r>
          </w:p>
        </w:tc>
      </w:tr>
      <w:tr w:rsidR="005526C9" w14:paraId="51496246" w14:textId="77777777" w:rsidTr="0038034E">
        <w:tc>
          <w:tcPr>
            <w:tcW w:w="4853" w:type="dxa"/>
          </w:tcPr>
          <w:p w14:paraId="037277A5" w14:textId="77777777" w:rsidR="005526C9" w:rsidRPr="006C7B08" w:rsidRDefault="005526C9" w:rsidP="0038034E">
            <w:pPr>
              <w:rPr>
                <w:rFonts w:eastAsia="Times New Roman"/>
                <w:szCs w:val="24"/>
              </w:rPr>
            </w:pPr>
            <w:r w:rsidRPr="006C7B08">
              <w:rPr>
                <w:rFonts w:eastAsia="Times New Roman"/>
                <w:szCs w:val="24"/>
              </w:rPr>
              <w:t>«Мир театра»</w:t>
            </w:r>
          </w:p>
        </w:tc>
        <w:tc>
          <w:tcPr>
            <w:tcW w:w="1941" w:type="dxa"/>
          </w:tcPr>
          <w:p w14:paraId="5964B1DB" w14:textId="77777777" w:rsidR="005526C9" w:rsidRPr="006C7B08" w:rsidRDefault="005526C9" w:rsidP="0038034E">
            <w:pPr>
              <w:rPr>
                <w:rFonts w:eastAsia="Times New Roman"/>
                <w:szCs w:val="24"/>
              </w:rPr>
            </w:pPr>
            <w:r>
              <w:rPr>
                <w:rFonts w:eastAsia="Times New Roman"/>
                <w:szCs w:val="24"/>
              </w:rPr>
              <w:t>8</w:t>
            </w:r>
          </w:p>
        </w:tc>
        <w:tc>
          <w:tcPr>
            <w:tcW w:w="1941" w:type="dxa"/>
          </w:tcPr>
          <w:p w14:paraId="07081240" w14:textId="77777777" w:rsidR="005526C9" w:rsidRPr="006C7B08" w:rsidRDefault="005526C9" w:rsidP="0038034E">
            <w:pPr>
              <w:rPr>
                <w:rFonts w:eastAsia="Times New Roman"/>
                <w:szCs w:val="24"/>
              </w:rPr>
            </w:pPr>
            <w:r>
              <w:rPr>
                <w:rFonts w:eastAsia="Times New Roman"/>
                <w:szCs w:val="24"/>
              </w:rPr>
              <w:t>6</w:t>
            </w:r>
          </w:p>
        </w:tc>
        <w:tc>
          <w:tcPr>
            <w:tcW w:w="1942" w:type="dxa"/>
          </w:tcPr>
          <w:p w14:paraId="5BB0E61C" w14:textId="77777777" w:rsidR="005526C9" w:rsidRPr="006C7B08" w:rsidRDefault="005526C9" w:rsidP="0038034E">
            <w:pPr>
              <w:rPr>
                <w:rFonts w:eastAsia="Times New Roman"/>
                <w:szCs w:val="24"/>
              </w:rPr>
            </w:pPr>
            <w:r>
              <w:rPr>
                <w:rFonts w:eastAsia="Times New Roman"/>
                <w:szCs w:val="24"/>
              </w:rPr>
              <w:t>2</w:t>
            </w:r>
          </w:p>
        </w:tc>
        <w:tc>
          <w:tcPr>
            <w:tcW w:w="1941" w:type="dxa"/>
          </w:tcPr>
          <w:p w14:paraId="2C78973D" w14:textId="77777777" w:rsidR="005526C9" w:rsidRPr="006C7B08" w:rsidRDefault="005526C9" w:rsidP="0038034E">
            <w:pPr>
              <w:rPr>
                <w:rFonts w:eastAsia="Times New Roman"/>
                <w:szCs w:val="24"/>
              </w:rPr>
            </w:pPr>
            <w:r>
              <w:rPr>
                <w:rFonts w:eastAsia="Times New Roman"/>
                <w:szCs w:val="24"/>
              </w:rPr>
              <w:t>6</w:t>
            </w:r>
          </w:p>
        </w:tc>
        <w:tc>
          <w:tcPr>
            <w:tcW w:w="1942" w:type="dxa"/>
          </w:tcPr>
          <w:p w14:paraId="294EDB8C" w14:textId="77777777" w:rsidR="005526C9" w:rsidRPr="006C7B08" w:rsidRDefault="005526C9" w:rsidP="0038034E">
            <w:pPr>
              <w:rPr>
                <w:rFonts w:eastAsia="Times New Roman"/>
                <w:szCs w:val="24"/>
              </w:rPr>
            </w:pPr>
            <w:r>
              <w:rPr>
                <w:rFonts w:eastAsia="Times New Roman"/>
                <w:szCs w:val="24"/>
              </w:rPr>
              <w:t>6</w:t>
            </w:r>
          </w:p>
        </w:tc>
      </w:tr>
      <w:tr w:rsidR="005526C9" w14:paraId="1D0FC28E" w14:textId="77777777" w:rsidTr="0038034E">
        <w:tc>
          <w:tcPr>
            <w:tcW w:w="4853" w:type="dxa"/>
          </w:tcPr>
          <w:p w14:paraId="074BFE29" w14:textId="77777777" w:rsidR="005526C9" w:rsidRPr="006C7B08" w:rsidRDefault="005526C9" w:rsidP="0038034E">
            <w:pPr>
              <w:rPr>
                <w:rFonts w:eastAsia="Times New Roman"/>
                <w:szCs w:val="24"/>
              </w:rPr>
            </w:pPr>
            <w:r>
              <w:rPr>
                <w:rFonts w:eastAsia="Times New Roman"/>
                <w:szCs w:val="24"/>
              </w:rPr>
              <w:t>«</w:t>
            </w:r>
            <w:r w:rsidRPr="006C7B08">
              <w:rPr>
                <w:rFonts w:eastAsia="Times New Roman"/>
                <w:szCs w:val="24"/>
              </w:rPr>
              <w:t>Очаровательный мир музеев»</w:t>
            </w:r>
          </w:p>
        </w:tc>
        <w:tc>
          <w:tcPr>
            <w:tcW w:w="1941" w:type="dxa"/>
          </w:tcPr>
          <w:p w14:paraId="09621F7F" w14:textId="77777777" w:rsidR="005526C9" w:rsidRPr="006C7B08" w:rsidRDefault="005526C9" w:rsidP="0038034E">
            <w:pPr>
              <w:rPr>
                <w:rFonts w:eastAsia="Times New Roman"/>
                <w:szCs w:val="24"/>
              </w:rPr>
            </w:pPr>
            <w:r>
              <w:rPr>
                <w:rFonts w:eastAsia="Times New Roman"/>
                <w:szCs w:val="24"/>
              </w:rPr>
              <w:t>10</w:t>
            </w:r>
          </w:p>
        </w:tc>
        <w:tc>
          <w:tcPr>
            <w:tcW w:w="1941" w:type="dxa"/>
          </w:tcPr>
          <w:p w14:paraId="145F123F" w14:textId="77777777" w:rsidR="005526C9" w:rsidRPr="006C7B08" w:rsidRDefault="005526C9" w:rsidP="0038034E">
            <w:pPr>
              <w:rPr>
                <w:rFonts w:eastAsia="Times New Roman"/>
                <w:szCs w:val="24"/>
              </w:rPr>
            </w:pPr>
            <w:r>
              <w:rPr>
                <w:rFonts w:eastAsia="Times New Roman"/>
                <w:szCs w:val="24"/>
              </w:rPr>
              <w:t>10</w:t>
            </w:r>
          </w:p>
        </w:tc>
        <w:tc>
          <w:tcPr>
            <w:tcW w:w="1942" w:type="dxa"/>
          </w:tcPr>
          <w:p w14:paraId="1E4BBCD3" w14:textId="77777777" w:rsidR="005526C9" w:rsidRPr="006C7B08" w:rsidRDefault="005526C9" w:rsidP="0038034E">
            <w:pPr>
              <w:rPr>
                <w:rFonts w:eastAsia="Times New Roman"/>
                <w:szCs w:val="24"/>
              </w:rPr>
            </w:pPr>
            <w:r>
              <w:rPr>
                <w:rFonts w:eastAsia="Times New Roman"/>
                <w:szCs w:val="24"/>
              </w:rPr>
              <w:t>10</w:t>
            </w:r>
          </w:p>
        </w:tc>
        <w:tc>
          <w:tcPr>
            <w:tcW w:w="1941" w:type="dxa"/>
          </w:tcPr>
          <w:p w14:paraId="5A97BE7F" w14:textId="77777777" w:rsidR="005526C9" w:rsidRPr="006C7B08" w:rsidRDefault="005526C9" w:rsidP="0038034E">
            <w:pPr>
              <w:rPr>
                <w:rFonts w:eastAsia="Times New Roman"/>
                <w:szCs w:val="24"/>
              </w:rPr>
            </w:pPr>
            <w:r>
              <w:rPr>
                <w:rFonts w:eastAsia="Times New Roman"/>
                <w:szCs w:val="24"/>
              </w:rPr>
              <w:t>10</w:t>
            </w:r>
          </w:p>
        </w:tc>
        <w:tc>
          <w:tcPr>
            <w:tcW w:w="1942" w:type="dxa"/>
          </w:tcPr>
          <w:p w14:paraId="0A73F1CC" w14:textId="77777777" w:rsidR="005526C9" w:rsidRPr="006C7B08" w:rsidRDefault="005526C9" w:rsidP="0038034E">
            <w:pPr>
              <w:rPr>
                <w:rFonts w:eastAsia="Times New Roman"/>
                <w:szCs w:val="24"/>
              </w:rPr>
            </w:pPr>
            <w:r>
              <w:rPr>
                <w:rFonts w:eastAsia="Times New Roman"/>
                <w:szCs w:val="24"/>
              </w:rPr>
              <w:t>10</w:t>
            </w:r>
          </w:p>
        </w:tc>
      </w:tr>
      <w:tr w:rsidR="005526C9" w14:paraId="6A5ED75A" w14:textId="77777777" w:rsidTr="0038034E">
        <w:tc>
          <w:tcPr>
            <w:tcW w:w="4853" w:type="dxa"/>
          </w:tcPr>
          <w:p w14:paraId="00A771D8" w14:textId="77777777" w:rsidR="005526C9" w:rsidRPr="006C7B08" w:rsidRDefault="005526C9" w:rsidP="0038034E">
            <w:pPr>
              <w:rPr>
                <w:rFonts w:eastAsia="Times New Roman"/>
                <w:szCs w:val="24"/>
              </w:rPr>
            </w:pPr>
            <w:r w:rsidRPr="006C7B08">
              <w:rPr>
                <w:rFonts w:eastAsia="Times New Roman"/>
                <w:szCs w:val="24"/>
              </w:rPr>
              <w:t>«Увлекательный мир библиотеки»</w:t>
            </w:r>
          </w:p>
        </w:tc>
        <w:tc>
          <w:tcPr>
            <w:tcW w:w="1941" w:type="dxa"/>
          </w:tcPr>
          <w:p w14:paraId="32C71E0C" w14:textId="77777777" w:rsidR="005526C9" w:rsidRPr="006C7B08" w:rsidRDefault="005526C9" w:rsidP="0038034E">
            <w:pPr>
              <w:rPr>
                <w:rFonts w:eastAsia="Times New Roman"/>
                <w:szCs w:val="24"/>
              </w:rPr>
            </w:pPr>
            <w:r>
              <w:rPr>
                <w:rFonts w:eastAsia="Times New Roman"/>
                <w:szCs w:val="24"/>
              </w:rPr>
              <w:t>3</w:t>
            </w:r>
          </w:p>
        </w:tc>
        <w:tc>
          <w:tcPr>
            <w:tcW w:w="1941" w:type="dxa"/>
          </w:tcPr>
          <w:p w14:paraId="1BD87D24" w14:textId="77777777" w:rsidR="005526C9" w:rsidRPr="006C7B08" w:rsidRDefault="005526C9" w:rsidP="0038034E">
            <w:pPr>
              <w:rPr>
                <w:rFonts w:eastAsia="Times New Roman"/>
                <w:szCs w:val="24"/>
              </w:rPr>
            </w:pPr>
            <w:r>
              <w:rPr>
                <w:rFonts w:eastAsia="Times New Roman"/>
                <w:szCs w:val="24"/>
              </w:rPr>
              <w:t>4</w:t>
            </w:r>
          </w:p>
        </w:tc>
        <w:tc>
          <w:tcPr>
            <w:tcW w:w="1942" w:type="dxa"/>
          </w:tcPr>
          <w:p w14:paraId="5B4597B2" w14:textId="77777777" w:rsidR="005526C9" w:rsidRPr="006C7B08" w:rsidRDefault="005526C9" w:rsidP="0038034E">
            <w:pPr>
              <w:rPr>
                <w:rFonts w:eastAsia="Times New Roman"/>
                <w:szCs w:val="24"/>
              </w:rPr>
            </w:pPr>
            <w:r>
              <w:rPr>
                <w:rFonts w:eastAsia="Times New Roman"/>
                <w:szCs w:val="24"/>
              </w:rPr>
              <w:t>3</w:t>
            </w:r>
          </w:p>
        </w:tc>
        <w:tc>
          <w:tcPr>
            <w:tcW w:w="1941" w:type="dxa"/>
          </w:tcPr>
          <w:p w14:paraId="17D9600B" w14:textId="77777777" w:rsidR="005526C9" w:rsidRPr="006C7B08" w:rsidRDefault="005526C9" w:rsidP="0038034E">
            <w:pPr>
              <w:rPr>
                <w:rFonts w:eastAsia="Times New Roman"/>
                <w:szCs w:val="24"/>
              </w:rPr>
            </w:pPr>
            <w:r>
              <w:rPr>
                <w:rFonts w:eastAsia="Times New Roman"/>
                <w:szCs w:val="24"/>
              </w:rPr>
              <w:t>3</w:t>
            </w:r>
          </w:p>
        </w:tc>
        <w:tc>
          <w:tcPr>
            <w:tcW w:w="1942" w:type="dxa"/>
          </w:tcPr>
          <w:p w14:paraId="09465606" w14:textId="77777777" w:rsidR="005526C9" w:rsidRPr="006C7B08" w:rsidRDefault="005526C9" w:rsidP="0038034E">
            <w:pPr>
              <w:rPr>
                <w:rFonts w:eastAsia="Times New Roman"/>
                <w:szCs w:val="24"/>
              </w:rPr>
            </w:pPr>
            <w:r>
              <w:rPr>
                <w:rFonts w:eastAsia="Times New Roman"/>
                <w:szCs w:val="24"/>
              </w:rPr>
              <w:t>3</w:t>
            </w:r>
          </w:p>
        </w:tc>
      </w:tr>
      <w:tr w:rsidR="005526C9" w14:paraId="6806027E" w14:textId="77777777" w:rsidTr="0038034E">
        <w:tc>
          <w:tcPr>
            <w:tcW w:w="4853" w:type="dxa"/>
          </w:tcPr>
          <w:p w14:paraId="53789A38" w14:textId="77777777" w:rsidR="005526C9" w:rsidRPr="006C7B08" w:rsidRDefault="005526C9" w:rsidP="0038034E">
            <w:pPr>
              <w:rPr>
                <w:rFonts w:eastAsia="Times New Roman"/>
                <w:szCs w:val="24"/>
              </w:rPr>
            </w:pPr>
            <w:r w:rsidRPr="006C7B08">
              <w:rPr>
                <w:rFonts w:eastAsia="Times New Roman"/>
                <w:szCs w:val="24"/>
              </w:rPr>
              <w:t>«В гостях у филармонии»,</w:t>
            </w:r>
          </w:p>
        </w:tc>
        <w:tc>
          <w:tcPr>
            <w:tcW w:w="1941" w:type="dxa"/>
          </w:tcPr>
          <w:p w14:paraId="54C14037" w14:textId="77777777" w:rsidR="005526C9" w:rsidRPr="006C7B08" w:rsidRDefault="005526C9" w:rsidP="0038034E">
            <w:pPr>
              <w:rPr>
                <w:rFonts w:eastAsia="Times New Roman"/>
                <w:szCs w:val="24"/>
              </w:rPr>
            </w:pPr>
            <w:r>
              <w:rPr>
                <w:rFonts w:eastAsia="Times New Roman"/>
                <w:szCs w:val="24"/>
              </w:rPr>
              <w:t>2</w:t>
            </w:r>
          </w:p>
        </w:tc>
        <w:tc>
          <w:tcPr>
            <w:tcW w:w="1941" w:type="dxa"/>
          </w:tcPr>
          <w:p w14:paraId="14C97113" w14:textId="77777777" w:rsidR="005526C9" w:rsidRPr="006C7B08" w:rsidRDefault="005526C9" w:rsidP="0038034E">
            <w:pPr>
              <w:rPr>
                <w:rFonts w:eastAsia="Times New Roman"/>
                <w:szCs w:val="24"/>
              </w:rPr>
            </w:pPr>
            <w:r>
              <w:rPr>
                <w:rFonts w:eastAsia="Times New Roman"/>
                <w:szCs w:val="24"/>
              </w:rPr>
              <w:t>4</w:t>
            </w:r>
          </w:p>
        </w:tc>
        <w:tc>
          <w:tcPr>
            <w:tcW w:w="1942" w:type="dxa"/>
          </w:tcPr>
          <w:p w14:paraId="0F039962" w14:textId="77777777" w:rsidR="005526C9" w:rsidRPr="006C7B08" w:rsidRDefault="005526C9" w:rsidP="0038034E">
            <w:pPr>
              <w:rPr>
                <w:rFonts w:eastAsia="Times New Roman"/>
                <w:szCs w:val="24"/>
              </w:rPr>
            </w:pPr>
            <w:r>
              <w:rPr>
                <w:rFonts w:eastAsia="Times New Roman"/>
                <w:szCs w:val="24"/>
              </w:rPr>
              <w:t>4</w:t>
            </w:r>
          </w:p>
        </w:tc>
        <w:tc>
          <w:tcPr>
            <w:tcW w:w="1941" w:type="dxa"/>
          </w:tcPr>
          <w:p w14:paraId="181FEFEA" w14:textId="77777777" w:rsidR="005526C9" w:rsidRPr="006C7B08" w:rsidRDefault="005526C9" w:rsidP="0038034E">
            <w:pPr>
              <w:rPr>
                <w:rFonts w:eastAsia="Times New Roman"/>
                <w:szCs w:val="24"/>
              </w:rPr>
            </w:pPr>
            <w:r>
              <w:rPr>
                <w:rFonts w:eastAsia="Times New Roman"/>
                <w:szCs w:val="24"/>
              </w:rPr>
              <w:t>4</w:t>
            </w:r>
          </w:p>
        </w:tc>
        <w:tc>
          <w:tcPr>
            <w:tcW w:w="1942" w:type="dxa"/>
          </w:tcPr>
          <w:p w14:paraId="1C439709" w14:textId="77777777" w:rsidR="005526C9" w:rsidRPr="006C7B08" w:rsidRDefault="005526C9" w:rsidP="0038034E">
            <w:pPr>
              <w:rPr>
                <w:rFonts w:eastAsia="Times New Roman"/>
                <w:szCs w:val="24"/>
              </w:rPr>
            </w:pPr>
            <w:r>
              <w:rPr>
                <w:rFonts w:eastAsia="Times New Roman"/>
                <w:szCs w:val="24"/>
              </w:rPr>
              <w:t>4</w:t>
            </w:r>
          </w:p>
        </w:tc>
      </w:tr>
      <w:tr w:rsidR="005526C9" w14:paraId="584F2691" w14:textId="77777777" w:rsidTr="0038034E">
        <w:tc>
          <w:tcPr>
            <w:tcW w:w="4853" w:type="dxa"/>
          </w:tcPr>
          <w:p w14:paraId="499A8DE4" w14:textId="77777777" w:rsidR="005526C9" w:rsidRPr="006C7B08" w:rsidRDefault="005526C9" w:rsidP="0038034E">
            <w:pPr>
              <w:rPr>
                <w:rFonts w:eastAsia="Times New Roman"/>
                <w:szCs w:val="24"/>
              </w:rPr>
            </w:pPr>
            <w:r w:rsidRPr="006C7B08">
              <w:rPr>
                <w:rFonts w:eastAsia="Times New Roman"/>
                <w:szCs w:val="24"/>
              </w:rPr>
              <w:t>«В гости к нам»,</w:t>
            </w:r>
          </w:p>
        </w:tc>
        <w:tc>
          <w:tcPr>
            <w:tcW w:w="1941" w:type="dxa"/>
          </w:tcPr>
          <w:p w14:paraId="49422FCE" w14:textId="77777777" w:rsidR="005526C9" w:rsidRPr="006C7B08" w:rsidRDefault="005526C9" w:rsidP="0038034E">
            <w:pPr>
              <w:rPr>
                <w:rFonts w:eastAsia="Times New Roman"/>
                <w:szCs w:val="24"/>
              </w:rPr>
            </w:pPr>
            <w:r>
              <w:rPr>
                <w:rFonts w:eastAsia="Times New Roman"/>
                <w:szCs w:val="24"/>
              </w:rPr>
              <w:t>2</w:t>
            </w:r>
          </w:p>
        </w:tc>
        <w:tc>
          <w:tcPr>
            <w:tcW w:w="1941" w:type="dxa"/>
          </w:tcPr>
          <w:p w14:paraId="0B30D2B9" w14:textId="77777777" w:rsidR="005526C9" w:rsidRPr="006C7B08" w:rsidRDefault="005526C9" w:rsidP="0038034E">
            <w:pPr>
              <w:rPr>
                <w:rFonts w:eastAsia="Times New Roman"/>
                <w:szCs w:val="24"/>
              </w:rPr>
            </w:pPr>
            <w:r>
              <w:rPr>
                <w:rFonts w:eastAsia="Times New Roman"/>
                <w:szCs w:val="24"/>
              </w:rPr>
              <w:t>2</w:t>
            </w:r>
          </w:p>
        </w:tc>
        <w:tc>
          <w:tcPr>
            <w:tcW w:w="1942" w:type="dxa"/>
          </w:tcPr>
          <w:p w14:paraId="6B10B15C" w14:textId="77777777" w:rsidR="005526C9" w:rsidRPr="006C7B08" w:rsidRDefault="005526C9" w:rsidP="0038034E">
            <w:pPr>
              <w:rPr>
                <w:rFonts w:eastAsia="Times New Roman"/>
                <w:szCs w:val="24"/>
              </w:rPr>
            </w:pPr>
            <w:r>
              <w:rPr>
                <w:rFonts w:eastAsia="Times New Roman"/>
                <w:szCs w:val="24"/>
              </w:rPr>
              <w:t>-</w:t>
            </w:r>
          </w:p>
        </w:tc>
        <w:tc>
          <w:tcPr>
            <w:tcW w:w="1941" w:type="dxa"/>
          </w:tcPr>
          <w:p w14:paraId="7A71126D" w14:textId="77777777" w:rsidR="005526C9" w:rsidRPr="006C7B08" w:rsidRDefault="005526C9" w:rsidP="0038034E">
            <w:pPr>
              <w:rPr>
                <w:rFonts w:eastAsia="Times New Roman"/>
                <w:szCs w:val="24"/>
              </w:rPr>
            </w:pPr>
            <w:r>
              <w:rPr>
                <w:rFonts w:eastAsia="Times New Roman"/>
                <w:szCs w:val="24"/>
              </w:rPr>
              <w:t>-</w:t>
            </w:r>
          </w:p>
        </w:tc>
        <w:tc>
          <w:tcPr>
            <w:tcW w:w="1942" w:type="dxa"/>
          </w:tcPr>
          <w:p w14:paraId="5EDCD11D" w14:textId="77777777" w:rsidR="005526C9" w:rsidRPr="006C7B08" w:rsidRDefault="005526C9" w:rsidP="0038034E">
            <w:pPr>
              <w:rPr>
                <w:rFonts w:eastAsia="Times New Roman"/>
                <w:szCs w:val="24"/>
              </w:rPr>
            </w:pPr>
            <w:r>
              <w:rPr>
                <w:rFonts w:eastAsia="Times New Roman"/>
                <w:szCs w:val="24"/>
              </w:rPr>
              <w:t>-</w:t>
            </w:r>
          </w:p>
        </w:tc>
      </w:tr>
      <w:tr w:rsidR="005526C9" w14:paraId="3F9E1045" w14:textId="77777777" w:rsidTr="0038034E">
        <w:tc>
          <w:tcPr>
            <w:tcW w:w="4853" w:type="dxa"/>
          </w:tcPr>
          <w:p w14:paraId="6F876B21" w14:textId="77777777" w:rsidR="005526C9" w:rsidRPr="006C7B08" w:rsidRDefault="005526C9" w:rsidP="0038034E">
            <w:pPr>
              <w:rPr>
                <w:rFonts w:eastAsia="Times New Roman"/>
                <w:szCs w:val="24"/>
              </w:rPr>
            </w:pPr>
            <w:r w:rsidRPr="006C7B08">
              <w:rPr>
                <w:rFonts w:eastAsia="Times New Roman"/>
                <w:szCs w:val="24"/>
              </w:rPr>
              <w:t>«Искусство хороших манер»</w:t>
            </w:r>
          </w:p>
        </w:tc>
        <w:tc>
          <w:tcPr>
            <w:tcW w:w="1941" w:type="dxa"/>
          </w:tcPr>
          <w:p w14:paraId="3925C4C1" w14:textId="77777777" w:rsidR="005526C9" w:rsidRPr="006C7B08" w:rsidRDefault="005526C9" w:rsidP="0038034E">
            <w:pPr>
              <w:rPr>
                <w:rFonts w:eastAsia="Times New Roman"/>
                <w:szCs w:val="24"/>
              </w:rPr>
            </w:pPr>
            <w:r>
              <w:rPr>
                <w:rFonts w:eastAsia="Times New Roman"/>
                <w:szCs w:val="24"/>
              </w:rPr>
              <w:t>4</w:t>
            </w:r>
          </w:p>
        </w:tc>
        <w:tc>
          <w:tcPr>
            <w:tcW w:w="1941" w:type="dxa"/>
          </w:tcPr>
          <w:p w14:paraId="78F9EC03" w14:textId="77777777" w:rsidR="005526C9" w:rsidRPr="006C7B08" w:rsidRDefault="005526C9" w:rsidP="0038034E">
            <w:pPr>
              <w:rPr>
                <w:rFonts w:eastAsia="Times New Roman"/>
                <w:szCs w:val="24"/>
              </w:rPr>
            </w:pPr>
            <w:r>
              <w:rPr>
                <w:rFonts w:eastAsia="Times New Roman"/>
                <w:szCs w:val="24"/>
              </w:rPr>
              <w:t>3</w:t>
            </w:r>
          </w:p>
        </w:tc>
        <w:tc>
          <w:tcPr>
            <w:tcW w:w="1942" w:type="dxa"/>
          </w:tcPr>
          <w:p w14:paraId="26E02F5E" w14:textId="77777777" w:rsidR="005526C9" w:rsidRPr="006C7B08" w:rsidRDefault="005526C9" w:rsidP="0038034E">
            <w:pPr>
              <w:rPr>
                <w:rFonts w:eastAsia="Times New Roman"/>
                <w:szCs w:val="24"/>
              </w:rPr>
            </w:pPr>
            <w:r>
              <w:rPr>
                <w:rFonts w:eastAsia="Times New Roman"/>
                <w:szCs w:val="24"/>
              </w:rPr>
              <w:t>-</w:t>
            </w:r>
          </w:p>
        </w:tc>
        <w:tc>
          <w:tcPr>
            <w:tcW w:w="1941" w:type="dxa"/>
          </w:tcPr>
          <w:p w14:paraId="018601CB" w14:textId="77777777" w:rsidR="005526C9" w:rsidRPr="006C7B08" w:rsidRDefault="005526C9" w:rsidP="0038034E">
            <w:pPr>
              <w:rPr>
                <w:rFonts w:eastAsia="Times New Roman"/>
                <w:szCs w:val="24"/>
              </w:rPr>
            </w:pPr>
            <w:r>
              <w:rPr>
                <w:rFonts w:eastAsia="Times New Roman"/>
                <w:szCs w:val="24"/>
              </w:rPr>
              <w:t>-</w:t>
            </w:r>
          </w:p>
        </w:tc>
        <w:tc>
          <w:tcPr>
            <w:tcW w:w="1942" w:type="dxa"/>
          </w:tcPr>
          <w:p w14:paraId="0CFF77A8" w14:textId="77777777" w:rsidR="005526C9" w:rsidRPr="006C7B08" w:rsidRDefault="005526C9" w:rsidP="0038034E">
            <w:pPr>
              <w:rPr>
                <w:rFonts w:eastAsia="Times New Roman"/>
                <w:szCs w:val="24"/>
              </w:rPr>
            </w:pPr>
            <w:r>
              <w:rPr>
                <w:rFonts w:eastAsia="Times New Roman"/>
                <w:szCs w:val="24"/>
              </w:rPr>
              <w:t>-</w:t>
            </w:r>
          </w:p>
        </w:tc>
      </w:tr>
      <w:tr w:rsidR="005526C9" w14:paraId="2040A111" w14:textId="77777777" w:rsidTr="0038034E">
        <w:tc>
          <w:tcPr>
            <w:tcW w:w="4853" w:type="dxa"/>
          </w:tcPr>
          <w:p w14:paraId="2DE2FACD" w14:textId="77777777" w:rsidR="005526C9" w:rsidRPr="006C7B08" w:rsidRDefault="005526C9" w:rsidP="0038034E">
            <w:pPr>
              <w:rPr>
                <w:rFonts w:eastAsia="Times New Roman"/>
                <w:szCs w:val="24"/>
              </w:rPr>
            </w:pPr>
            <w:r w:rsidRPr="00293238">
              <w:rPr>
                <w:rFonts w:eastAsia="Times New Roman"/>
                <w:szCs w:val="24"/>
              </w:rPr>
              <w:t>«Проектная деятельность»</w:t>
            </w:r>
          </w:p>
        </w:tc>
        <w:tc>
          <w:tcPr>
            <w:tcW w:w="1941" w:type="dxa"/>
          </w:tcPr>
          <w:p w14:paraId="77BC5074" w14:textId="77777777" w:rsidR="005526C9" w:rsidRDefault="005526C9" w:rsidP="0038034E">
            <w:pPr>
              <w:rPr>
                <w:rFonts w:eastAsia="Times New Roman"/>
                <w:szCs w:val="24"/>
              </w:rPr>
            </w:pPr>
            <w:r>
              <w:rPr>
                <w:rFonts w:eastAsia="Times New Roman"/>
                <w:szCs w:val="24"/>
              </w:rPr>
              <w:t>-</w:t>
            </w:r>
          </w:p>
        </w:tc>
        <w:tc>
          <w:tcPr>
            <w:tcW w:w="1941" w:type="dxa"/>
          </w:tcPr>
          <w:p w14:paraId="0E676502" w14:textId="77777777" w:rsidR="005526C9" w:rsidRDefault="005526C9" w:rsidP="0038034E">
            <w:pPr>
              <w:rPr>
                <w:rFonts w:eastAsia="Times New Roman"/>
                <w:szCs w:val="24"/>
              </w:rPr>
            </w:pPr>
            <w:r>
              <w:rPr>
                <w:rFonts w:eastAsia="Times New Roman"/>
                <w:szCs w:val="24"/>
              </w:rPr>
              <w:t>-</w:t>
            </w:r>
          </w:p>
        </w:tc>
        <w:tc>
          <w:tcPr>
            <w:tcW w:w="1942" w:type="dxa"/>
          </w:tcPr>
          <w:p w14:paraId="2F9AC2BD" w14:textId="77777777" w:rsidR="005526C9" w:rsidRPr="006C7B08" w:rsidRDefault="005526C9" w:rsidP="0038034E">
            <w:pPr>
              <w:rPr>
                <w:rFonts w:eastAsia="Times New Roman"/>
                <w:szCs w:val="24"/>
              </w:rPr>
            </w:pPr>
            <w:r>
              <w:rPr>
                <w:rFonts w:eastAsia="Times New Roman"/>
                <w:szCs w:val="24"/>
              </w:rPr>
              <w:t>12</w:t>
            </w:r>
          </w:p>
        </w:tc>
        <w:tc>
          <w:tcPr>
            <w:tcW w:w="1941" w:type="dxa"/>
          </w:tcPr>
          <w:p w14:paraId="5F2D8B4C" w14:textId="77777777" w:rsidR="005526C9" w:rsidRPr="006C7B08" w:rsidRDefault="005526C9" w:rsidP="0038034E">
            <w:pPr>
              <w:rPr>
                <w:rFonts w:eastAsia="Times New Roman"/>
                <w:szCs w:val="24"/>
              </w:rPr>
            </w:pPr>
            <w:r>
              <w:rPr>
                <w:rFonts w:eastAsia="Times New Roman"/>
                <w:szCs w:val="24"/>
              </w:rPr>
              <w:t>22</w:t>
            </w:r>
          </w:p>
        </w:tc>
        <w:tc>
          <w:tcPr>
            <w:tcW w:w="1942" w:type="dxa"/>
          </w:tcPr>
          <w:p w14:paraId="7145DD1D" w14:textId="77777777" w:rsidR="005526C9" w:rsidRPr="006C7B08" w:rsidRDefault="005526C9" w:rsidP="0038034E">
            <w:pPr>
              <w:rPr>
                <w:rFonts w:eastAsia="Times New Roman"/>
                <w:szCs w:val="24"/>
              </w:rPr>
            </w:pPr>
            <w:r>
              <w:rPr>
                <w:rFonts w:eastAsia="Times New Roman"/>
                <w:szCs w:val="24"/>
              </w:rPr>
              <w:t>11</w:t>
            </w:r>
          </w:p>
        </w:tc>
      </w:tr>
      <w:tr w:rsidR="005526C9" w14:paraId="674330E9" w14:textId="77777777" w:rsidTr="0038034E">
        <w:tc>
          <w:tcPr>
            <w:tcW w:w="4853" w:type="dxa"/>
          </w:tcPr>
          <w:p w14:paraId="6A6FC2A5" w14:textId="77777777" w:rsidR="005526C9" w:rsidRPr="006C7B08" w:rsidRDefault="005526C9" w:rsidP="0038034E">
            <w:pPr>
              <w:rPr>
                <w:rFonts w:eastAsia="Times New Roman"/>
                <w:szCs w:val="24"/>
              </w:rPr>
            </w:pPr>
            <w:r>
              <w:rPr>
                <w:rFonts w:eastAsia="Times New Roman"/>
                <w:szCs w:val="24"/>
              </w:rPr>
              <w:t xml:space="preserve">Итого </w:t>
            </w:r>
          </w:p>
        </w:tc>
        <w:tc>
          <w:tcPr>
            <w:tcW w:w="1941" w:type="dxa"/>
          </w:tcPr>
          <w:p w14:paraId="5C8B19FE" w14:textId="77777777" w:rsidR="005526C9" w:rsidRDefault="005526C9" w:rsidP="0038034E">
            <w:pPr>
              <w:rPr>
                <w:rFonts w:eastAsia="Times New Roman"/>
                <w:szCs w:val="24"/>
              </w:rPr>
            </w:pPr>
            <w:r>
              <w:rPr>
                <w:rFonts w:eastAsia="Times New Roman"/>
                <w:szCs w:val="24"/>
              </w:rPr>
              <w:t>35</w:t>
            </w:r>
          </w:p>
        </w:tc>
        <w:tc>
          <w:tcPr>
            <w:tcW w:w="1941" w:type="dxa"/>
          </w:tcPr>
          <w:p w14:paraId="5F710E3F" w14:textId="77777777" w:rsidR="005526C9" w:rsidRDefault="005526C9" w:rsidP="0038034E">
            <w:pPr>
              <w:rPr>
                <w:rFonts w:eastAsia="Times New Roman"/>
                <w:szCs w:val="24"/>
              </w:rPr>
            </w:pPr>
            <w:r>
              <w:rPr>
                <w:rFonts w:eastAsia="Times New Roman"/>
                <w:szCs w:val="24"/>
              </w:rPr>
              <w:t>35</w:t>
            </w:r>
          </w:p>
        </w:tc>
        <w:tc>
          <w:tcPr>
            <w:tcW w:w="1942" w:type="dxa"/>
          </w:tcPr>
          <w:p w14:paraId="0F3C7316" w14:textId="77777777" w:rsidR="005526C9" w:rsidRPr="006C7B08" w:rsidRDefault="005526C9" w:rsidP="0038034E">
            <w:pPr>
              <w:rPr>
                <w:rFonts w:eastAsia="Times New Roman"/>
                <w:szCs w:val="24"/>
              </w:rPr>
            </w:pPr>
            <w:r>
              <w:rPr>
                <w:rFonts w:eastAsia="Times New Roman"/>
                <w:szCs w:val="24"/>
              </w:rPr>
              <w:t>35</w:t>
            </w:r>
          </w:p>
        </w:tc>
        <w:tc>
          <w:tcPr>
            <w:tcW w:w="1941" w:type="dxa"/>
          </w:tcPr>
          <w:p w14:paraId="1D17D18F" w14:textId="77777777" w:rsidR="005526C9" w:rsidRPr="006C7B08" w:rsidRDefault="005526C9" w:rsidP="0038034E">
            <w:pPr>
              <w:rPr>
                <w:rFonts w:eastAsia="Times New Roman"/>
                <w:szCs w:val="24"/>
              </w:rPr>
            </w:pPr>
            <w:r>
              <w:rPr>
                <w:rFonts w:eastAsia="Times New Roman"/>
                <w:szCs w:val="24"/>
              </w:rPr>
              <w:t>35</w:t>
            </w:r>
          </w:p>
        </w:tc>
        <w:tc>
          <w:tcPr>
            <w:tcW w:w="1942" w:type="dxa"/>
          </w:tcPr>
          <w:p w14:paraId="35CF2820" w14:textId="77777777" w:rsidR="005526C9" w:rsidRPr="006C7B08" w:rsidRDefault="005526C9" w:rsidP="0038034E">
            <w:pPr>
              <w:rPr>
                <w:rFonts w:eastAsia="Times New Roman"/>
                <w:szCs w:val="24"/>
              </w:rPr>
            </w:pPr>
            <w:r>
              <w:rPr>
                <w:rFonts w:eastAsia="Times New Roman"/>
                <w:szCs w:val="24"/>
              </w:rPr>
              <w:t>34</w:t>
            </w:r>
          </w:p>
        </w:tc>
      </w:tr>
    </w:tbl>
    <w:p w14:paraId="44A935E6" w14:textId="77777777" w:rsidR="006075E9" w:rsidRDefault="006075E9" w:rsidP="005C4592">
      <w:pPr>
        <w:ind w:firstLine="0"/>
        <w:jc w:val="both"/>
        <w:rPr>
          <w:szCs w:val="24"/>
        </w:rPr>
      </w:pPr>
    </w:p>
    <w:p w14:paraId="55C1829D" w14:textId="77777777" w:rsidR="006075E9" w:rsidRDefault="006075E9" w:rsidP="005C4592">
      <w:pPr>
        <w:ind w:firstLine="0"/>
        <w:jc w:val="both"/>
        <w:rPr>
          <w:szCs w:val="24"/>
        </w:rPr>
      </w:pPr>
    </w:p>
    <w:p w14:paraId="7BBCB10D" w14:textId="77777777" w:rsidR="006075E9" w:rsidRDefault="006075E9" w:rsidP="005C4592">
      <w:pPr>
        <w:ind w:firstLine="0"/>
        <w:jc w:val="both"/>
        <w:rPr>
          <w:szCs w:val="24"/>
        </w:rPr>
      </w:pPr>
    </w:p>
    <w:p w14:paraId="10E12EC5" w14:textId="77777777" w:rsidR="006075E9" w:rsidRDefault="006075E9" w:rsidP="005C4592">
      <w:pPr>
        <w:ind w:firstLine="0"/>
        <w:jc w:val="both"/>
        <w:rPr>
          <w:szCs w:val="24"/>
        </w:rPr>
      </w:pPr>
    </w:p>
    <w:p w14:paraId="29CBF689" w14:textId="77777777" w:rsidR="006075E9" w:rsidRDefault="006075E9" w:rsidP="005C4592">
      <w:pPr>
        <w:ind w:firstLine="0"/>
        <w:jc w:val="both"/>
        <w:rPr>
          <w:szCs w:val="24"/>
        </w:rPr>
      </w:pPr>
    </w:p>
    <w:p w14:paraId="10BDBDBD" w14:textId="77777777" w:rsidR="006075E9" w:rsidRDefault="006075E9" w:rsidP="005C4592">
      <w:pPr>
        <w:ind w:firstLine="0"/>
        <w:jc w:val="both"/>
        <w:rPr>
          <w:szCs w:val="24"/>
        </w:rPr>
      </w:pPr>
    </w:p>
    <w:p w14:paraId="5A24B893" w14:textId="77777777" w:rsidR="006075E9" w:rsidRDefault="006075E9" w:rsidP="005C4592">
      <w:pPr>
        <w:ind w:firstLine="0"/>
        <w:jc w:val="both"/>
        <w:rPr>
          <w:szCs w:val="24"/>
        </w:rPr>
      </w:pPr>
    </w:p>
    <w:p w14:paraId="4DC9D317" w14:textId="77777777" w:rsidR="006075E9" w:rsidRDefault="006075E9" w:rsidP="005C4592">
      <w:pPr>
        <w:ind w:firstLine="0"/>
        <w:jc w:val="both"/>
        <w:rPr>
          <w:szCs w:val="24"/>
        </w:rPr>
      </w:pPr>
    </w:p>
    <w:p w14:paraId="52B40494" w14:textId="77777777" w:rsidR="006075E9" w:rsidRPr="009269D3" w:rsidRDefault="006075E9" w:rsidP="005C4592">
      <w:pPr>
        <w:ind w:firstLine="0"/>
        <w:jc w:val="both"/>
        <w:rPr>
          <w:szCs w:val="24"/>
        </w:rPr>
      </w:pPr>
    </w:p>
    <w:p w14:paraId="754AABF8" w14:textId="77777777" w:rsidR="00B540EE" w:rsidRPr="009269D3" w:rsidRDefault="001341D0" w:rsidP="005C4592">
      <w:pPr>
        <w:pStyle w:val="2"/>
        <w:spacing w:line="240" w:lineRule="auto"/>
        <w:jc w:val="center"/>
        <w:rPr>
          <w:sz w:val="24"/>
          <w:szCs w:val="24"/>
        </w:rPr>
      </w:pPr>
      <w:bookmarkStart w:id="244" w:name="_Toc410654043"/>
      <w:bookmarkStart w:id="245" w:name="_Toc414553254"/>
      <w:r w:rsidRPr="009269D3">
        <w:rPr>
          <w:sz w:val="24"/>
          <w:szCs w:val="24"/>
        </w:rPr>
        <w:t xml:space="preserve">2.3. </w:t>
      </w:r>
      <w:r w:rsidR="00B540EE" w:rsidRPr="009269D3">
        <w:rPr>
          <w:sz w:val="24"/>
          <w:szCs w:val="24"/>
        </w:rPr>
        <w:t>Программа воспитания и социализации обучающихся</w:t>
      </w:r>
      <w:bookmarkEnd w:id="242"/>
      <w:bookmarkEnd w:id="243"/>
      <w:bookmarkEnd w:id="244"/>
      <w:bookmarkEnd w:id="245"/>
    </w:p>
    <w:p w14:paraId="4CB4477F" w14:textId="77777777" w:rsidR="00B540EE" w:rsidRPr="009269D3" w:rsidRDefault="00B540EE" w:rsidP="005C4592">
      <w:pPr>
        <w:jc w:val="both"/>
        <w:rPr>
          <w:szCs w:val="24"/>
        </w:rPr>
      </w:pPr>
      <w:r w:rsidRPr="009269D3">
        <w:rPr>
          <w:szCs w:val="24"/>
        </w:rPr>
        <w:t xml:space="preserve">Программа воспитания и социализации обучающихся на </w:t>
      </w:r>
      <w:r w:rsidR="006F3B39" w:rsidRPr="009269D3">
        <w:rPr>
          <w:szCs w:val="24"/>
        </w:rPr>
        <w:t xml:space="preserve">уровне </w:t>
      </w:r>
      <w:r w:rsidRPr="009269D3">
        <w:rPr>
          <w:szCs w:val="24"/>
        </w:rPr>
        <w:t xml:space="preserve">основного общего образования (далее – Программа) </w:t>
      </w:r>
      <w:r w:rsidR="00A206A0" w:rsidRPr="009269D3">
        <w:rPr>
          <w:szCs w:val="24"/>
        </w:rPr>
        <w:t xml:space="preserve"> строится </w:t>
      </w:r>
      <w:r w:rsidRPr="009269D3">
        <w:rPr>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14:paraId="3B27BD76" w14:textId="77777777" w:rsidR="00B540EE" w:rsidRPr="009269D3" w:rsidRDefault="00B540EE" w:rsidP="005C4592">
      <w:pPr>
        <w:jc w:val="both"/>
        <w:rPr>
          <w:b/>
          <w:szCs w:val="24"/>
        </w:rPr>
      </w:pPr>
      <w:r w:rsidRPr="009269D3">
        <w:rPr>
          <w:b/>
          <w:szCs w:val="24"/>
        </w:rPr>
        <w:t xml:space="preserve">Программа направлена на: </w:t>
      </w:r>
    </w:p>
    <w:p w14:paraId="7E9C2809" w14:textId="77777777" w:rsidR="00B540EE" w:rsidRPr="009269D3" w:rsidRDefault="00B540EE" w:rsidP="005C4592">
      <w:pPr>
        <w:pStyle w:val="a9"/>
        <w:numPr>
          <w:ilvl w:val="0"/>
          <w:numId w:val="18"/>
        </w:numPr>
        <w:tabs>
          <w:tab w:val="left" w:pos="993"/>
        </w:tabs>
        <w:ind w:left="0" w:firstLine="709"/>
        <w:jc w:val="both"/>
      </w:pPr>
      <w:r w:rsidRPr="009269D3">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14:paraId="47B8EF1C" w14:textId="77777777" w:rsidR="00B540EE" w:rsidRPr="009269D3" w:rsidRDefault="00B540EE" w:rsidP="005C4592">
      <w:pPr>
        <w:pStyle w:val="a9"/>
        <w:numPr>
          <w:ilvl w:val="0"/>
          <w:numId w:val="18"/>
        </w:numPr>
        <w:tabs>
          <w:tab w:val="left" w:pos="993"/>
        </w:tabs>
        <w:ind w:left="0" w:firstLine="709"/>
        <w:jc w:val="both"/>
      </w:pPr>
      <w:r w:rsidRPr="009269D3">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14:paraId="1CB9D92B" w14:textId="77777777" w:rsidR="00B540EE" w:rsidRPr="009269D3" w:rsidRDefault="00B540EE" w:rsidP="005C4592">
      <w:pPr>
        <w:pStyle w:val="a9"/>
        <w:numPr>
          <w:ilvl w:val="0"/>
          <w:numId w:val="18"/>
        </w:numPr>
        <w:tabs>
          <w:tab w:val="left" w:pos="993"/>
        </w:tabs>
        <w:ind w:left="0" w:firstLine="709"/>
        <w:jc w:val="both"/>
      </w:pPr>
      <w:r w:rsidRPr="009269D3">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14:paraId="20CD11DA" w14:textId="77777777" w:rsidR="00A206A0" w:rsidRPr="009269D3" w:rsidRDefault="00B540EE" w:rsidP="005C4592">
      <w:pPr>
        <w:pStyle w:val="a9"/>
        <w:numPr>
          <w:ilvl w:val="0"/>
          <w:numId w:val="18"/>
        </w:numPr>
        <w:tabs>
          <w:tab w:val="left" w:pos="993"/>
        </w:tabs>
        <w:ind w:left="0" w:firstLine="709"/>
        <w:jc w:val="both"/>
      </w:pPr>
      <w:r w:rsidRPr="009269D3">
        <w:t>формирование экологической культуры</w:t>
      </w:r>
      <w:r w:rsidR="00A206A0" w:rsidRPr="009269D3">
        <w:t>,</w:t>
      </w:r>
    </w:p>
    <w:p w14:paraId="763299C1" w14:textId="77777777" w:rsidR="00B540EE" w:rsidRPr="009269D3" w:rsidRDefault="00A206A0" w:rsidP="005C4592">
      <w:pPr>
        <w:pStyle w:val="a9"/>
        <w:numPr>
          <w:ilvl w:val="0"/>
          <w:numId w:val="18"/>
        </w:numPr>
        <w:tabs>
          <w:tab w:val="left" w:pos="993"/>
        </w:tabs>
        <w:ind w:left="0" w:firstLine="709"/>
        <w:jc w:val="both"/>
      </w:pPr>
      <w:r w:rsidRPr="009269D3">
        <w:t>формирование антикоррупционного сознания</w:t>
      </w:r>
      <w:r w:rsidR="00B540EE" w:rsidRPr="009269D3">
        <w:t xml:space="preserve">. </w:t>
      </w:r>
    </w:p>
    <w:p w14:paraId="0E417ED9" w14:textId="77777777" w:rsidR="00B540EE" w:rsidRPr="009269D3" w:rsidRDefault="00B540EE" w:rsidP="005C4592">
      <w:pPr>
        <w:jc w:val="both"/>
        <w:rPr>
          <w:szCs w:val="24"/>
        </w:rPr>
      </w:pPr>
      <w:r w:rsidRPr="009269D3">
        <w:rPr>
          <w:b/>
          <w:szCs w:val="24"/>
        </w:rPr>
        <w:t xml:space="preserve">Программа </w:t>
      </w:r>
      <w:r w:rsidR="00A206A0" w:rsidRPr="009269D3">
        <w:rPr>
          <w:b/>
          <w:szCs w:val="24"/>
        </w:rPr>
        <w:t>обеспечивает</w:t>
      </w:r>
      <w:r w:rsidR="0060150E" w:rsidRPr="009269D3">
        <w:rPr>
          <w:b/>
          <w:szCs w:val="24"/>
        </w:rPr>
        <w:t>:</w:t>
      </w:r>
      <w:r w:rsidR="00A144F9" w:rsidRPr="009269D3">
        <w:rPr>
          <w:szCs w:val="24"/>
        </w:rPr>
        <w:t xml:space="preserve"> </w:t>
      </w:r>
    </w:p>
    <w:p w14:paraId="01ABF685" w14:textId="77777777" w:rsidR="00B540EE" w:rsidRPr="009269D3" w:rsidRDefault="00A206A0" w:rsidP="005C4592">
      <w:pPr>
        <w:pStyle w:val="a9"/>
        <w:numPr>
          <w:ilvl w:val="0"/>
          <w:numId w:val="18"/>
        </w:numPr>
        <w:tabs>
          <w:tab w:val="left" w:pos="993"/>
        </w:tabs>
        <w:ind w:left="0" w:firstLine="709"/>
        <w:jc w:val="both"/>
      </w:pPr>
      <w:r w:rsidRPr="009269D3">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14:paraId="3D1CFBD2" w14:textId="77777777" w:rsidR="00B540EE" w:rsidRPr="009269D3" w:rsidRDefault="00B540EE" w:rsidP="005C4592">
      <w:pPr>
        <w:pStyle w:val="a9"/>
        <w:numPr>
          <w:ilvl w:val="0"/>
          <w:numId w:val="18"/>
        </w:numPr>
        <w:tabs>
          <w:tab w:val="left" w:pos="993"/>
        </w:tabs>
        <w:ind w:left="0" w:firstLine="709"/>
        <w:jc w:val="both"/>
      </w:pPr>
      <w:r w:rsidRPr="009269D3">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14:paraId="1BF58747" w14:textId="77777777" w:rsidR="00B540EE" w:rsidRPr="009269D3" w:rsidRDefault="00B540EE" w:rsidP="005C4592">
      <w:pPr>
        <w:pStyle w:val="a9"/>
        <w:numPr>
          <w:ilvl w:val="0"/>
          <w:numId w:val="18"/>
        </w:numPr>
        <w:tabs>
          <w:tab w:val="left" w:pos="993"/>
        </w:tabs>
        <w:ind w:left="0" w:firstLine="709"/>
        <w:jc w:val="both"/>
      </w:pPr>
      <w:r w:rsidRPr="009269D3">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14:paraId="35536D0F" w14:textId="77777777" w:rsidR="00B540EE" w:rsidRPr="009269D3" w:rsidRDefault="00B540EE" w:rsidP="005C4592">
      <w:pPr>
        <w:pStyle w:val="a9"/>
        <w:numPr>
          <w:ilvl w:val="0"/>
          <w:numId w:val="18"/>
        </w:numPr>
        <w:tabs>
          <w:tab w:val="left" w:pos="993"/>
        </w:tabs>
        <w:ind w:left="0" w:firstLine="709"/>
        <w:jc w:val="both"/>
      </w:pPr>
      <w:r w:rsidRPr="009269D3">
        <w:t xml:space="preserve">социальную самоидентификацию обучающихся посредством личностно значимой и общественно приемлемой деятельности; </w:t>
      </w:r>
    </w:p>
    <w:p w14:paraId="5C8BB01D" w14:textId="77777777" w:rsidR="00B540EE" w:rsidRPr="009269D3" w:rsidRDefault="00B540EE" w:rsidP="005C4592">
      <w:pPr>
        <w:pStyle w:val="a9"/>
        <w:numPr>
          <w:ilvl w:val="0"/>
          <w:numId w:val="18"/>
        </w:numPr>
        <w:tabs>
          <w:tab w:val="left" w:pos="993"/>
        </w:tabs>
        <w:ind w:left="0" w:firstLine="709"/>
        <w:jc w:val="both"/>
      </w:pPr>
      <w:r w:rsidRPr="009269D3">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14:paraId="75F0364D" w14:textId="77777777" w:rsidR="00B540EE" w:rsidRPr="009269D3" w:rsidRDefault="00B540EE" w:rsidP="005C4592">
      <w:pPr>
        <w:pStyle w:val="a9"/>
        <w:numPr>
          <w:ilvl w:val="0"/>
          <w:numId w:val="18"/>
        </w:numPr>
        <w:tabs>
          <w:tab w:val="left" w:pos="993"/>
        </w:tabs>
        <w:ind w:left="0" w:firstLine="709"/>
        <w:jc w:val="both"/>
      </w:pPr>
      <w:r w:rsidRPr="009269D3">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14:paraId="1B602C26" w14:textId="77777777" w:rsidR="00A206A0" w:rsidRPr="009269D3" w:rsidRDefault="00A206A0" w:rsidP="005C4592">
      <w:pPr>
        <w:pStyle w:val="a9"/>
        <w:numPr>
          <w:ilvl w:val="0"/>
          <w:numId w:val="18"/>
        </w:numPr>
        <w:tabs>
          <w:tab w:val="left" w:pos="993"/>
        </w:tabs>
        <w:ind w:left="0" w:firstLine="709"/>
        <w:jc w:val="both"/>
      </w:pPr>
      <w:r w:rsidRPr="009269D3">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14:paraId="538A712A" w14:textId="77777777" w:rsidR="00B540EE" w:rsidRPr="009269D3" w:rsidRDefault="00B540EE" w:rsidP="005C4592">
      <w:pPr>
        <w:pStyle w:val="a9"/>
        <w:numPr>
          <w:ilvl w:val="0"/>
          <w:numId w:val="18"/>
        </w:numPr>
        <w:tabs>
          <w:tab w:val="left" w:pos="993"/>
        </w:tabs>
        <w:ind w:left="0" w:firstLine="709"/>
        <w:jc w:val="both"/>
      </w:pPr>
      <w:r w:rsidRPr="009269D3">
        <w:t xml:space="preserve">участие обучающихся в деятельности производственных, творческих объединений, благотворительных организаций; </w:t>
      </w:r>
    </w:p>
    <w:p w14:paraId="01243D6A" w14:textId="77777777" w:rsidR="00B540EE" w:rsidRPr="009269D3" w:rsidRDefault="00B540EE" w:rsidP="005C4592">
      <w:pPr>
        <w:pStyle w:val="a9"/>
        <w:numPr>
          <w:ilvl w:val="0"/>
          <w:numId w:val="18"/>
        </w:numPr>
        <w:tabs>
          <w:tab w:val="left" w:pos="993"/>
        </w:tabs>
        <w:ind w:left="0" w:firstLine="709"/>
        <w:jc w:val="both"/>
      </w:pPr>
      <w:r w:rsidRPr="009269D3">
        <w:t xml:space="preserve">в экологическом просвещении сверстников, родителей, населения; </w:t>
      </w:r>
    </w:p>
    <w:p w14:paraId="6654C739" w14:textId="77777777" w:rsidR="00B540EE" w:rsidRPr="009269D3" w:rsidRDefault="00B540EE" w:rsidP="005C4592">
      <w:pPr>
        <w:pStyle w:val="a9"/>
        <w:numPr>
          <w:ilvl w:val="0"/>
          <w:numId w:val="18"/>
        </w:numPr>
        <w:tabs>
          <w:tab w:val="left" w:pos="993"/>
        </w:tabs>
        <w:ind w:left="0" w:firstLine="709"/>
        <w:jc w:val="both"/>
      </w:pPr>
      <w:r w:rsidRPr="009269D3">
        <w:t xml:space="preserve">в благоустройстве школы, класса, сельского поселения, города; </w:t>
      </w:r>
    </w:p>
    <w:p w14:paraId="5D6BCCFE" w14:textId="77777777" w:rsidR="00B540EE" w:rsidRPr="009269D3" w:rsidRDefault="00B540EE" w:rsidP="005C4592">
      <w:pPr>
        <w:pStyle w:val="a9"/>
        <w:numPr>
          <w:ilvl w:val="0"/>
          <w:numId w:val="18"/>
        </w:numPr>
        <w:tabs>
          <w:tab w:val="left" w:pos="993"/>
        </w:tabs>
        <w:ind w:left="0" w:firstLine="709"/>
        <w:jc w:val="both"/>
      </w:pPr>
      <w:r w:rsidRPr="009269D3">
        <w:t xml:space="preserve">формирование способности противостоять негативным воздействиям социальной среды, факторам микросоциальной среды; </w:t>
      </w:r>
    </w:p>
    <w:p w14:paraId="0BA4182C" w14:textId="77777777" w:rsidR="00B540EE" w:rsidRPr="009269D3" w:rsidRDefault="00B540EE" w:rsidP="005C4592">
      <w:pPr>
        <w:pStyle w:val="a9"/>
        <w:numPr>
          <w:ilvl w:val="0"/>
          <w:numId w:val="18"/>
        </w:numPr>
        <w:tabs>
          <w:tab w:val="left" w:pos="993"/>
        </w:tabs>
        <w:ind w:left="0" w:firstLine="709"/>
        <w:jc w:val="both"/>
      </w:pPr>
      <w:r w:rsidRPr="009269D3">
        <w:t xml:space="preserve">развитие педагогической компетентности родителей (законных представителей) в целях содействия социализации обучающихся в семье; </w:t>
      </w:r>
    </w:p>
    <w:p w14:paraId="3140190A" w14:textId="77777777" w:rsidR="00B540EE" w:rsidRPr="009269D3" w:rsidRDefault="00B540EE" w:rsidP="005C4592">
      <w:pPr>
        <w:pStyle w:val="a9"/>
        <w:numPr>
          <w:ilvl w:val="0"/>
          <w:numId w:val="18"/>
        </w:numPr>
        <w:tabs>
          <w:tab w:val="left" w:pos="993"/>
        </w:tabs>
        <w:ind w:left="0" w:firstLine="709"/>
        <w:jc w:val="both"/>
      </w:pPr>
      <w:r w:rsidRPr="009269D3">
        <w:t xml:space="preserve">учет индивидуальных и возрастных особенностей обучающихся, культурных и социальных потребностей их семей; </w:t>
      </w:r>
    </w:p>
    <w:p w14:paraId="030D724C" w14:textId="77777777" w:rsidR="00B540EE" w:rsidRPr="009269D3" w:rsidRDefault="00B540EE" w:rsidP="005C4592">
      <w:pPr>
        <w:pStyle w:val="a9"/>
        <w:numPr>
          <w:ilvl w:val="0"/>
          <w:numId w:val="18"/>
        </w:numPr>
        <w:tabs>
          <w:tab w:val="left" w:pos="993"/>
        </w:tabs>
        <w:ind w:left="0" w:firstLine="709"/>
        <w:jc w:val="both"/>
      </w:pPr>
      <w:r w:rsidRPr="009269D3">
        <w:t xml:space="preserve">формирование у обучающихся мотивации к труду, потребности к приобретению профессии; </w:t>
      </w:r>
    </w:p>
    <w:p w14:paraId="35E68309" w14:textId="77777777" w:rsidR="00B540EE" w:rsidRPr="009269D3" w:rsidRDefault="00B540EE" w:rsidP="005C4592">
      <w:pPr>
        <w:pStyle w:val="a9"/>
        <w:numPr>
          <w:ilvl w:val="0"/>
          <w:numId w:val="18"/>
        </w:numPr>
        <w:tabs>
          <w:tab w:val="left" w:pos="993"/>
        </w:tabs>
        <w:ind w:left="0" w:firstLine="709"/>
        <w:jc w:val="both"/>
      </w:pPr>
      <w:r w:rsidRPr="009269D3">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14:paraId="673DB74D" w14:textId="77777777" w:rsidR="00B540EE" w:rsidRPr="009269D3" w:rsidRDefault="00B540EE" w:rsidP="005C4592">
      <w:pPr>
        <w:pStyle w:val="a9"/>
        <w:numPr>
          <w:ilvl w:val="0"/>
          <w:numId w:val="18"/>
        </w:numPr>
        <w:tabs>
          <w:tab w:val="left" w:pos="993"/>
        </w:tabs>
        <w:ind w:left="0" w:firstLine="709"/>
        <w:jc w:val="both"/>
      </w:pPr>
      <w:r w:rsidRPr="009269D3">
        <w:t xml:space="preserve">развитие собственных представлений о перспективах своего профессионального образования и будущей профессиональной деятельности; </w:t>
      </w:r>
    </w:p>
    <w:p w14:paraId="45ADFD4F" w14:textId="77777777" w:rsidR="00B540EE" w:rsidRPr="009269D3" w:rsidRDefault="00B540EE" w:rsidP="005C4592">
      <w:pPr>
        <w:pStyle w:val="a9"/>
        <w:numPr>
          <w:ilvl w:val="0"/>
          <w:numId w:val="18"/>
        </w:numPr>
        <w:tabs>
          <w:tab w:val="left" w:pos="993"/>
        </w:tabs>
        <w:ind w:left="0" w:firstLine="709"/>
        <w:jc w:val="both"/>
      </w:pPr>
      <w:r w:rsidRPr="009269D3">
        <w:t xml:space="preserve">приобретение практического опыта, соответствующего интересам и способностям обучающихся; </w:t>
      </w:r>
    </w:p>
    <w:p w14:paraId="3EDB8E99" w14:textId="77777777" w:rsidR="00A206A0" w:rsidRPr="009269D3" w:rsidRDefault="00A206A0" w:rsidP="005C4592">
      <w:pPr>
        <w:pStyle w:val="a9"/>
        <w:numPr>
          <w:ilvl w:val="0"/>
          <w:numId w:val="18"/>
        </w:numPr>
        <w:tabs>
          <w:tab w:val="left" w:pos="993"/>
        </w:tabs>
        <w:ind w:left="0" w:firstLine="709"/>
        <w:jc w:val="both"/>
      </w:pPr>
      <w:r w:rsidRPr="009269D3">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14:paraId="07FA67B1" w14:textId="77777777" w:rsidR="00B540EE" w:rsidRPr="009269D3" w:rsidRDefault="00B540EE" w:rsidP="005C4592">
      <w:pPr>
        <w:pStyle w:val="a9"/>
        <w:numPr>
          <w:ilvl w:val="0"/>
          <w:numId w:val="18"/>
        </w:numPr>
        <w:tabs>
          <w:tab w:val="left" w:pos="993"/>
        </w:tabs>
        <w:ind w:left="0" w:firstLine="709"/>
        <w:jc w:val="both"/>
      </w:pPr>
      <w:r w:rsidRPr="009269D3">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14:paraId="2C689831" w14:textId="77777777" w:rsidR="00B540EE" w:rsidRPr="009269D3" w:rsidRDefault="00B540EE" w:rsidP="005C4592">
      <w:pPr>
        <w:pStyle w:val="a9"/>
        <w:numPr>
          <w:ilvl w:val="0"/>
          <w:numId w:val="18"/>
        </w:numPr>
        <w:tabs>
          <w:tab w:val="left" w:pos="993"/>
        </w:tabs>
        <w:ind w:left="0" w:firstLine="709"/>
        <w:jc w:val="both"/>
      </w:pPr>
      <w:r w:rsidRPr="009269D3">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14:paraId="43A34DB1" w14:textId="77777777" w:rsidR="00B540EE" w:rsidRPr="009269D3" w:rsidRDefault="00B540EE" w:rsidP="005C4592">
      <w:pPr>
        <w:pStyle w:val="a9"/>
        <w:numPr>
          <w:ilvl w:val="0"/>
          <w:numId w:val="18"/>
        </w:numPr>
        <w:tabs>
          <w:tab w:val="left" w:pos="993"/>
        </w:tabs>
        <w:ind w:left="0" w:firstLine="709"/>
        <w:jc w:val="both"/>
      </w:pPr>
      <w:r w:rsidRPr="009269D3">
        <w:t xml:space="preserve">осознание обучающимися ценности экологически целесообразного, здорового и безопасного образа жизни; </w:t>
      </w:r>
    </w:p>
    <w:p w14:paraId="6AE85A7C" w14:textId="77777777" w:rsidR="00B540EE" w:rsidRPr="009269D3" w:rsidRDefault="00B540EE" w:rsidP="005C4592">
      <w:pPr>
        <w:pStyle w:val="a9"/>
        <w:numPr>
          <w:ilvl w:val="0"/>
          <w:numId w:val="18"/>
        </w:numPr>
        <w:tabs>
          <w:tab w:val="left" w:pos="993"/>
        </w:tabs>
        <w:ind w:left="0" w:firstLine="709"/>
        <w:jc w:val="both"/>
      </w:pPr>
      <w:r w:rsidRPr="009269D3">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14:paraId="6EE4496B" w14:textId="77777777" w:rsidR="00B540EE" w:rsidRPr="009269D3" w:rsidRDefault="00B540EE" w:rsidP="005C4592">
      <w:pPr>
        <w:pStyle w:val="a9"/>
        <w:numPr>
          <w:ilvl w:val="0"/>
          <w:numId w:val="18"/>
        </w:numPr>
        <w:tabs>
          <w:tab w:val="left" w:pos="993"/>
        </w:tabs>
        <w:ind w:left="0" w:firstLine="709"/>
        <w:jc w:val="both"/>
      </w:pPr>
      <w:r w:rsidRPr="009269D3">
        <w:t xml:space="preserve">осознанное отношение обучающихся к выбору индивидуального рациона здорового питания; </w:t>
      </w:r>
    </w:p>
    <w:p w14:paraId="46E1902C" w14:textId="77777777" w:rsidR="00B540EE" w:rsidRPr="009269D3" w:rsidRDefault="00B540EE" w:rsidP="005C4592">
      <w:pPr>
        <w:pStyle w:val="a9"/>
        <w:numPr>
          <w:ilvl w:val="0"/>
          <w:numId w:val="18"/>
        </w:numPr>
        <w:tabs>
          <w:tab w:val="left" w:pos="993"/>
        </w:tabs>
        <w:ind w:left="0" w:firstLine="709"/>
        <w:jc w:val="both"/>
      </w:pPr>
      <w:r w:rsidRPr="009269D3">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14:paraId="5664BD07" w14:textId="77777777" w:rsidR="00B540EE" w:rsidRPr="009269D3" w:rsidRDefault="00B540EE" w:rsidP="005C4592">
      <w:pPr>
        <w:pStyle w:val="a9"/>
        <w:numPr>
          <w:ilvl w:val="0"/>
          <w:numId w:val="18"/>
        </w:numPr>
        <w:tabs>
          <w:tab w:val="left" w:pos="993"/>
        </w:tabs>
        <w:ind w:left="0" w:firstLine="709"/>
        <w:jc w:val="both"/>
      </w:pPr>
      <w:r w:rsidRPr="009269D3">
        <w:t xml:space="preserve">овладение современными оздоровительными технологиями, в том числе на основе навыков личной гигиены; </w:t>
      </w:r>
    </w:p>
    <w:p w14:paraId="71B49599" w14:textId="77777777" w:rsidR="00B540EE" w:rsidRPr="009269D3" w:rsidRDefault="00B540EE" w:rsidP="005C4592">
      <w:pPr>
        <w:pStyle w:val="a9"/>
        <w:numPr>
          <w:ilvl w:val="0"/>
          <w:numId w:val="18"/>
        </w:numPr>
        <w:tabs>
          <w:tab w:val="left" w:pos="993"/>
        </w:tabs>
        <w:ind w:left="0" w:firstLine="709"/>
        <w:jc w:val="both"/>
      </w:pPr>
      <w:r w:rsidRPr="009269D3">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14:paraId="37DC098A" w14:textId="77777777" w:rsidR="00B540EE" w:rsidRPr="009269D3" w:rsidRDefault="00B540EE" w:rsidP="005C4592">
      <w:pPr>
        <w:pStyle w:val="a9"/>
        <w:numPr>
          <w:ilvl w:val="0"/>
          <w:numId w:val="18"/>
        </w:numPr>
        <w:tabs>
          <w:tab w:val="left" w:pos="993"/>
        </w:tabs>
        <w:ind w:left="0" w:firstLine="709"/>
        <w:jc w:val="both"/>
      </w:pPr>
      <w:r w:rsidRPr="009269D3">
        <w:t xml:space="preserve">убежденности в выборе здорового образа жизни и вреде употребления алкоголя и табакокурения; </w:t>
      </w:r>
    </w:p>
    <w:p w14:paraId="0F66CFD3" w14:textId="77777777" w:rsidR="00B540EE" w:rsidRPr="009269D3" w:rsidRDefault="00B540EE" w:rsidP="005C4592">
      <w:pPr>
        <w:pStyle w:val="a9"/>
        <w:numPr>
          <w:ilvl w:val="0"/>
          <w:numId w:val="18"/>
        </w:numPr>
        <w:tabs>
          <w:tab w:val="left" w:pos="993"/>
        </w:tabs>
        <w:ind w:left="0" w:firstLine="709"/>
        <w:jc w:val="both"/>
      </w:pPr>
      <w:r w:rsidRPr="009269D3">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14:paraId="763F7936" w14:textId="77777777" w:rsidR="00B540EE" w:rsidRPr="009269D3" w:rsidRDefault="00B91398" w:rsidP="005C4592">
      <w:pPr>
        <w:jc w:val="both"/>
        <w:rPr>
          <w:b/>
          <w:szCs w:val="24"/>
        </w:rPr>
      </w:pPr>
      <w:r w:rsidRPr="009269D3">
        <w:rPr>
          <w:b/>
          <w:szCs w:val="24"/>
        </w:rPr>
        <w:t>В п</w:t>
      </w:r>
      <w:r w:rsidR="00B540EE" w:rsidRPr="009269D3">
        <w:rPr>
          <w:b/>
          <w:szCs w:val="24"/>
        </w:rPr>
        <w:t>рограмм</w:t>
      </w:r>
      <w:r w:rsidRPr="009269D3">
        <w:rPr>
          <w:b/>
          <w:szCs w:val="24"/>
        </w:rPr>
        <w:t>е</w:t>
      </w:r>
      <w:r w:rsidR="00B540EE" w:rsidRPr="009269D3">
        <w:rPr>
          <w:b/>
          <w:szCs w:val="24"/>
        </w:rPr>
        <w:t xml:space="preserve"> </w:t>
      </w:r>
      <w:r w:rsidRPr="009269D3">
        <w:rPr>
          <w:b/>
          <w:szCs w:val="24"/>
        </w:rPr>
        <w:t>отражаются</w:t>
      </w:r>
      <w:r w:rsidR="00B540EE" w:rsidRPr="009269D3">
        <w:rPr>
          <w:b/>
          <w:szCs w:val="24"/>
        </w:rPr>
        <w:t xml:space="preserve">: </w:t>
      </w:r>
    </w:p>
    <w:p w14:paraId="7C1A0938" w14:textId="77777777" w:rsidR="00B540EE" w:rsidRPr="009269D3" w:rsidRDefault="00B540EE" w:rsidP="005C4592">
      <w:pPr>
        <w:jc w:val="both"/>
        <w:rPr>
          <w:szCs w:val="24"/>
        </w:rPr>
      </w:pPr>
      <w:r w:rsidRPr="009269D3">
        <w:rPr>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14:paraId="0DE0AC3F" w14:textId="77777777" w:rsidR="00B540EE" w:rsidRPr="009269D3" w:rsidRDefault="00B540EE" w:rsidP="005C4592">
      <w:pPr>
        <w:jc w:val="both"/>
        <w:rPr>
          <w:szCs w:val="24"/>
        </w:rPr>
      </w:pPr>
      <w:r w:rsidRPr="009269D3">
        <w:rPr>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14:paraId="7F3CACF2" w14:textId="77777777" w:rsidR="00B540EE" w:rsidRPr="009269D3" w:rsidRDefault="00B540EE" w:rsidP="005C4592">
      <w:pPr>
        <w:jc w:val="both"/>
        <w:rPr>
          <w:szCs w:val="24"/>
        </w:rPr>
      </w:pPr>
      <w:r w:rsidRPr="009269D3">
        <w:rPr>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14:paraId="55C3CBBB" w14:textId="77777777" w:rsidR="00B540EE" w:rsidRPr="009269D3" w:rsidRDefault="00B540EE" w:rsidP="005C4592">
      <w:pPr>
        <w:jc w:val="both"/>
        <w:rPr>
          <w:szCs w:val="24"/>
        </w:rPr>
      </w:pPr>
      <w:r w:rsidRPr="009269D3">
        <w:rPr>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14:paraId="536B9CAC" w14:textId="77777777" w:rsidR="00B540EE" w:rsidRPr="009269D3" w:rsidRDefault="00B540EE" w:rsidP="005C4592">
      <w:pPr>
        <w:jc w:val="both"/>
        <w:rPr>
          <w:szCs w:val="24"/>
        </w:rPr>
      </w:pPr>
      <w:r w:rsidRPr="009269D3">
        <w:rPr>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14:paraId="62666739" w14:textId="77777777" w:rsidR="00B540EE" w:rsidRPr="009269D3" w:rsidRDefault="00B540EE" w:rsidP="005C4592">
      <w:pPr>
        <w:jc w:val="both"/>
        <w:rPr>
          <w:szCs w:val="24"/>
        </w:rPr>
      </w:pPr>
      <w:r w:rsidRPr="009269D3">
        <w:rPr>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14:paraId="0D92CF66" w14:textId="77777777" w:rsidR="00B540EE" w:rsidRPr="009269D3" w:rsidRDefault="00B540EE" w:rsidP="005C4592">
      <w:pPr>
        <w:jc w:val="both"/>
        <w:rPr>
          <w:szCs w:val="24"/>
        </w:rPr>
      </w:pPr>
      <w:r w:rsidRPr="009269D3">
        <w:rPr>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14:paraId="542B3FCA" w14:textId="77777777" w:rsidR="00B540EE" w:rsidRPr="009269D3" w:rsidRDefault="00B540EE" w:rsidP="005C4592">
      <w:pPr>
        <w:jc w:val="both"/>
        <w:rPr>
          <w:szCs w:val="24"/>
        </w:rPr>
      </w:pPr>
      <w:r w:rsidRPr="009269D3">
        <w:rPr>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14:paraId="1A3B0A04" w14:textId="77777777" w:rsidR="00B540EE" w:rsidRPr="009269D3" w:rsidRDefault="00B540EE" w:rsidP="005C4592">
      <w:pPr>
        <w:jc w:val="both"/>
        <w:rPr>
          <w:szCs w:val="24"/>
        </w:rPr>
      </w:pPr>
      <w:r w:rsidRPr="009269D3">
        <w:rPr>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14:paraId="65FC08ED" w14:textId="77777777" w:rsidR="00B540EE" w:rsidRPr="009269D3" w:rsidRDefault="00B540EE" w:rsidP="005C4592">
      <w:pPr>
        <w:jc w:val="both"/>
        <w:rPr>
          <w:szCs w:val="24"/>
        </w:rPr>
      </w:pPr>
      <w:r w:rsidRPr="009269D3">
        <w:rPr>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14:paraId="10EF6543" w14:textId="77777777" w:rsidR="00B540EE" w:rsidRPr="009269D3" w:rsidRDefault="00B540EE" w:rsidP="005C4592">
      <w:pPr>
        <w:jc w:val="both"/>
        <w:rPr>
          <w:szCs w:val="24"/>
        </w:rPr>
      </w:pPr>
      <w:r w:rsidRPr="009269D3">
        <w:rPr>
          <w:szCs w:val="24"/>
        </w:rPr>
        <w:t xml:space="preserve">11) методику и инструментарий мониторинга духовно-нравственного развития, воспитания и социализации обучающихся; </w:t>
      </w:r>
    </w:p>
    <w:p w14:paraId="4B0C63CD" w14:textId="77777777" w:rsidR="00B540EE" w:rsidRPr="009269D3" w:rsidRDefault="00B540EE" w:rsidP="005C4592">
      <w:pPr>
        <w:jc w:val="both"/>
        <w:rPr>
          <w:szCs w:val="24"/>
        </w:rPr>
      </w:pPr>
      <w:r w:rsidRPr="009269D3">
        <w:rPr>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14:paraId="355D8C9C" w14:textId="77777777" w:rsidR="00B540EE" w:rsidRPr="009269D3" w:rsidRDefault="00B540EE" w:rsidP="005C4592">
      <w:pPr>
        <w:jc w:val="both"/>
        <w:rPr>
          <w:szCs w:val="24"/>
        </w:rPr>
      </w:pPr>
    </w:p>
    <w:p w14:paraId="60E80E0B" w14:textId="77777777" w:rsidR="00D46213" w:rsidRPr="009269D3" w:rsidRDefault="001341D0" w:rsidP="005C4592">
      <w:pPr>
        <w:pStyle w:val="3"/>
        <w:spacing w:before="0" w:beforeAutospacing="0" w:after="0" w:afterAutospacing="0"/>
        <w:jc w:val="center"/>
        <w:rPr>
          <w:sz w:val="24"/>
          <w:szCs w:val="24"/>
        </w:rPr>
      </w:pPr>
      <w:bookmarkStart w:id="246" w:name="_Toc410654044"/>
      <w:bookmarkStart w:id="247" w:name="_Toc284662818"/>
      <w:bookmarkStart w:id="248" w:name="_Toc284663445"/>
      <w:bookmarkStart w:id="249" w:name="_Toc414553255"/>
      <w:bookmarkStart w:id="250" w:name="_Toc409691719"/>
      <w:r w:rsidRPr="009269D3">
        <w:rPr>
          <w:sz w:val="24"/>
          <w:szCs w:val="24"/>
        </w:rPr>
        <w:t xml:space="preserve">2.3.1. </w:t>
      </w:r>
      <w:r w:rsidR="00B540EE" w:rsidRPr="009269D3">
        <w:rPr>
          <w:sz w:val="24"/>
          <w:szCs w:val="24"/>
        </w:rPr>
        <w:t>Цель и задачи духовно-нравственного развития, воспитания и</w:t>
      </w:r>
      <w:bookmarkEnd w:id="246"/>
      <w:bookmarkEnd w:id="247"/>
      <w:bookmarkEnd w:id="248"/>
      <w:bookmarkEnd w:id="249"/>
      <w:r w:rsidR="00B540EE" w:rsidRPr="009269D3">
        <w:rPr>
          <w:sz w:val="24"/>
          <w:szCs w:val="24"/>
        </w:rPr>
        <w:t xml:space="preserve"> </w:t>
      </w:r>
    </w:p>
    <w:p w14:paraId="416F9FE0" w14:textId="77777777" w:rsidR="00B540EE" w:rsidRPr="009269D3" w:rsidRDefault="00B540EE" w:rsidP="005C4592">
      <w:pPr>
        <w:pStyle w:val="3"/>
        <w:spacing w:before="0" w:beforeAutospacing="0" w:after="0" w:afterAutospacing="0"/>
        <w:jc w:val="center"/>
        <w:rPr>
          <w:sz w:val="24"/>
          <w:szCs w:val="24"/>
        </w:rPr>
      </w:pPr>
      <w:bookmarkStart w:id="251" w:name="_Toc410654045"/>
      <w:bookmarkStart w:id="252" w:name="_Toc414553256"/>
      <w:r w:rsidRPr="009269D3">
        <w:rPr>
          <w:sz w:val="24"/>
          <w:szCs w:val="24"/>
        </w:rPr>
        <w:t>социализации обучающихся</w:t>
      </w:r>
      <w:bookmarkEnd w:id="250"/>
      <w:bookmarkEnd w:id="251"/>
      <w:bookmarkEnd w:id="252"/>
    </w:p>
    <w:p w14:paraId="72553315" w14:textId="77777777" w:rsidR="00B540EE" w:rsidRPr="009269D3" w:rsidRDefault="00B540EE" w:rsidP="005C4592">
      <w:pPr>
        <w:jc w:val="both"/>
        <w:rPr>
          <w:szCs w:val="24"/>
        </w:rPr>
      </w:pPr>
      <w:r w:rsidRPr="009269D3">
        <w:rPr>
          <w:szCs w:val="24"/>
        </w:rPr>
        <w:t>В тексте программы основные термины «воспитание», «социализация» и «духовно-нравственное развитие</w:t>
      </w:r>
      <w:r w:rsidR="00A56B3C" w:rsidRPr="009269D3">
        <w:rPr>
          <w:szCs w:val="24"/>
        </w:rPr>
        <w:t>»</w:t>
      </w:r>
      <w:r w:rsidRPr="009269D3">
        <w:rPr>
          <w:szCs w:val="24"/>
        </w:rPr>
        <w:t xml:space="preserve"> человека используются в контексте образования: </w:t>
      </w:r>
    </w:p>
    <w:p w14:paraId="49959D3F" w14:textId="77777777" w:rsidR="00B540EE" w:rsidRPr="009269D3" w:rsidRDefault="00B540EE" w:rsidP="005C4592">
      <w:pPr>
        <w:pStyle w:val="a9"/>
        <w:numPr>
          <w:ilvl w:val="0"/>
          <w:numId w:val="27"/>
        </w:numPr>
        <w:tabs>
          <w:tab w:val="left" w:pos="1134"/>
        </w:tabs>
        <w:ind w:left="0" w:firstLine="709"/>
        <w:jc w:val="both"/>
      </w:pPr>
      <w:r w:rsidRPr="009269D3">
        <w:rPr>
          <w:i/>
        </w:rPr>
        <w:t>воспитание</w:t>
      </w:r>
      <w:r w:rsidRPr="009269D3">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14:paraId="0BBE5407" w14:textId="77777777" w:rsidR="00B540EE" w:rsidRPr="009269D3" w:rsidRDefault="00B540EE" w:rsidP="005C4592">
      <w:pPr>
        <w:pStyle w:val="a9"/>
        <w:numPr>
          <w:ilvl w:val="0"/>
          <w:numId w:val="27"/>
        </w:numPr>
        <w:tabs>
          <w:tab w:val="left" w:pos="1134"/>
        </w:tabs>
        <w:ind w:left="0" w:firstLine="709"/>
        <w:jc w:val="both"/>
      </w:pPr>
      <w:r w:rsidRPr="009269D3">
        <w:rPr>
          <w:i/>
        </w:rPr>
        <w:t>духовно-нравственное развитие</w:t>
      </w:r>
      <w:r w:rsidRPr="009269D3">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14:paraId="1FAA57BA" w14:textId="77777777" w:rsidR="00B540EE" w:rsidRPr="009269D3" w:rsidRDefault="00B540EE" w:rsidP="005C4592">
      <w:pPr>
        <w:pStyle w:val="a9"/>
        <w:numPr>
          <w:ilvl w:val="0"/>
          <w:numId w:val="27"/>
        </w:numPr>
        <w:tabs>
          <w:tab w:val="left" w:pos="1134"/>
        </w:tabs>
        <w:ind w:left="0" w:firstLine="709"/>
        <w:jc w:val="both"/>
      </w:pPr>
      <w:r w:rsidRPr="009269D3">
        <w:t xml:space="preserve">воспитание создает условия для </w:t>
      </w:r>
      <w:r w:rsidRPr="009269D3">
        <w:rPr>
          <w:i/>
        </w:rPr>
        <w:t>социализации (в широком значении)</w:t>
      </w:r>
      <w:r w:rsidRPr="009269D3">
        <w:t xml:space="preserve"> и сочетается с </w:t>
      </w:r>
      <w:r w:rsidRPr="009269D3">
        <w:rPr>
          <w:i/>
        </w:rPr>
        <w:t>социализацией (в узком значении)</w:t>
      </w:r>
      <w:r w:rsidRPr="009269D3">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14:paraId="64F44379" w14:textId="77777777" w:rsidR="00B540EE" w:rsidRPr="009269D3" w:rsidRDefault="00B540EE" w:rsidP="005C4592">
      <w:pPr>
        <w:jc w:val="both"/>
        <w:rPr>
          <w:szCs w:val="24"/>
        </w:rPr>
      </w:pPr>
      <w:r w:rsidRPr="009269D3">
        <w:rPr>
          <w:b/>
          <w:szCs w:val="24"/>
        </w:rPr>
        <w:t>Целью</w:t>
      </w:r>
      <w:r w:rsidRPr="009269D3">
        <w:rPr>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14:paraId="09CD6F0C" w14:textId="77777777" w:rsidR="00DA159E" w:rsidRPr="009269D3" w:rsidRDefault="00DA159E" w:rsidP="005C4592">
      <w:pPr>
        <w:jc w:val="both"/>
        <w:rPr>
          <w:szCs w:val="24"/>
        </w:rPr>
      </w:pPr>
      <w:r w:rsidRPr="009269D3">
        <w:rPr>
          <w:b/>
          <w:szCs w:val="24"/>
        </w:rPr>
        <w:t>Задачи духовно-нравственного развития, воспитания и социализации обучающихся</w:t>
      </w:r>
      <w:r w:rsidRPr="009269D3">
        <w:rPr>
          <w:szCs w:val="24"/>
        </w:rPr>
        <w:t xml:space="preserve">: </w:t>
      </w:r>
    </w:p>
    <w:p w14:paraId="2929DD07" w14:textId="77777777" w:rsidR="00DA159E" w:rsidRPr="009269D3" w:rsidRDefault="00DA159E" w:rsidP="005C4592">
      <w:pPr>
        <w:pStyle w:val="a9"/>
        <w:numPr>
          <w:ilvl w:val="0"/>
          <w:numId w:val="28"/>
        </w:numPr>
        <w:ind w:left="0" w:firstLine="709"/>
        <w:jc w:val="both"/>
      </w:pPr>
      <w:r w:rsidRPr="009269D3">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14:paraId="46111BD3" w14:textId="77777777" w:rsidR="00DA159E" w:rsidRPr="009269D3" w:rsidRDefault="00DA159E" w:rsidP="005C4592">
      <w:pPr>
        <w:pStyle w:val="a9"/>
        <w:numPr>
          <w:ilvl w:val="0"/>
          <w:numId w:val="28"/>
        </w:numPr>
        <w:ind w:left="0" w:firstLine="709"/>
        <w:jc w:val="both"/>
      </w:pPr>
      <w:r w:rsidRPr="009269D3">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14:paraId="19655608" w14:textId="77777777" w:rsidR="00DA159E" w:rsidRPr="009269D3" w:rsidRDefault="00DA159E" w:rsidP="005C4592">
      <w:pPr>
        <w:pStyle w:val="a9"/>
        <w:numPr>
          <w:ilvl w:val="0"/>
          <w:numId w:val="28"/>
        </w:numPr>
        <w:ind w:left="0" w:firstLine="709"/>
        <w:jc w:val="both"/>
      </w:pPr>
      <w:r w:rsidRPr="009269D3">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14:paraId="5FA2255B" w14:textId="77777777" w:rsidR="00B540EE" w:rsidRPr="009269D3" w:rsidRDefault="00B540EE" w:rsidP="005C4592">
      <w:pPr>
        <w:jc w:val="both"/>
        <w:rPr>
          <w:szCs w:val="24"/>
        </w:rPr>
      </w:pPr>
      <w:r w:rsidRPr="009269D3">
        <w:rPr>
          <w:b/>
          <w:szCs w:val="24"/>
        </w:rPr>
        <w:t>Ценностные ориентиры программы</w:t>
      </w:r>
      <w:r w:rsidRPr="009269D3">
        <w:rPr>
          <w:szCs w:val="24"/>
        </w:rPr>
        <w:t xml:space="preserve"> воспитания и социализации обучающихся на </w:t>
      </w:r>
      <w:r w:rsidR="006F3B39" w:rsidRPr="009269D3">
        <w:rPr>
          <w:szCs w:val="24"/>
        </w:rPr>
        <w:t xml:space="preserve">уровне </w:t>
      </w:r>
      <w:r w:rsidRPr="009269D3">
        <w:rPr>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9269D3">
        <w:rPr>
          <w:szCs w:val="24"/>
        </w:rPr>
        <w:t xml:space="preserve"> в Российской Федерации</w:t>
      </w:r>
      <w:r w:rsidRPr="009269D3">
        <w:rPr>
          <w:szCs w:val="24"/>
        </w:rPr>
        <w:t>»</w:t>
      </w:r>
      <w:r w:rsidR="00A00050" w:rsidRPr="009269D3">
        <w:rPr>
          <w:szCs w:val="24"/>
        </w:rPr>
        <w:t xml:space="preserve"> (№ 273-ФЗ от 29 декабря 2012 г.)</w:t>
      </w:r>
      <w:r w:rsidR="00B67BC2" w:rsidRPr="009269D3">
        <w:rPr>
          <w:szCs w:val="24"/>
        </w:rPr>
        <w:t>,</w:t>
      </w:r>
      <w:r w:rsidRPr="009269D3">
        <w:rPr>
          <w:szCs w:val="24"/>
        </w:rPr>
        <w:t xml:space="preserve"> в тексте </w:t>
      </w:r>
      <w:r w:rsidR="00A56B3C" w:rsidRPr="009269D3">
        <w:rPr>
          <w:szCs w:val="24"/>
        </w:rPr>
        <w:t>ФГОС ООО</w:t>
      </w:r>
      <w:r w:rsidRPr="009269D3">
        <w:rPr>
          <w:szCs w:val="24"/>
        </w:rPr>
        <w:t>.</w:t>
      </w:r>
    </w:p>
    <w:p w14:paraId="6A7FF397" w14:textId="77777777" w:rsidR="00B540EE" w:rsidRPr="009269D3" w:rsidRDefault="00B540EE" w:rsidP="005C4592">
      <w:pPr>
        <w:jc w:val="both"/>
        <w:rPr>
          <w:szCs w:val="24"/>
        </w:rPr>
      </w:pPr>
      <w:r w:rsidRPr="009269D3">
        <w:rPr>
          <w:szCs w:val="24"/>
        </w:rPr>
        <w:t xml:space="preserve">Базовые национальные ценности российского общества определяются положениями </w:t>
      </w:r>
      <w:r w:rsidRPr="009269D3">
        <w:rPr>
          <w:b/>
          <w:szCs w:val="24"/>
        </w:rPr>
        <w:t>Конституции Российской Федерации</w:t>
      </w:r>
      <w:r w:rsidRPr="009269D3">
        <w:rPr>
          <w:szCs w:val="24"/>
        </w:rPr>
        <w:t>:</w:t>
      </w:r>
    </w:p>
    <w:p w14:paraId="49B0D866" w14:textId="77777777" w:rsidR="00B540EE" w:rsidRPr="009269D3" w:rsidRDefault="00B540EE" w:rsidP="005C4592">
      <w:pPr>
        <w:jc w:val="both"/>
        <w:rPr>
          <w:szCs w:val="24"/>
        </w:rPr>
      </w:pPr>
      <w:r w:rsidRPr="009269D3">
        <w:rPr>
          <w:szCs w:val="24"/>
        </w:rPr>
        <w:t xml:space="preserve">«Российская Федерация </w:t>
      </w:r>
      <w:r w:rsidR="00D46213" w:rsidRPr="009269D3">
        <w:rPr>
          <w:szCs w:val="24"/>
        </w:rPr>
        <w:t>–</w:t>
      </w:r>
      <w:r w:rsidRPr="009269D3">
        <w:rPr>
          <w:szCs w:val="24"/>
        </w:rPr>
        <w:t xml:space="preserve"> Россия есть демократическое федеративное правовое государство с республиканской формой правления» (Гл.</w:t>
      </w:r>
      <w:r w:rsidR="00D46213" w:rsidRPr="009269D3">
        <w:rPr>
          <w:szCs w:val="24"/>
        </w:rPr>
        <w:t xml:space="preserve"> </w:t>
      </w:r>
      <w:r w:rsidRPr="009269D3">
        <w:rPr>
          <w:szCs w:val="24"/>
          <w:lang w:val="en-US"/>
        </w:rPr>
        <w:t>I</w:t>
      </w:r>
      <w:r w:rsidRPr="009269D3">
        <w:rPr>
          <w:szCs w:val="24"/>
        </w:rPr>
        <w:t>, ст.</w:t>
      </w:r>
      <w:r w:rsidR="00D46213" w:rsidRPr="009269D3">
        <w:rPr>
          <w:szCs w:val="24"/>
        </w:rPr>
        <w:t xml:space="preserve"> </w:t>
      </w:r>
      <w:r w:rsidRPr="009269D3">
        <w:rPr>
          <w:szCs w:val="24"/>
        </w:rPr>
        <w:t>1);</w:t>
      </w:r>
    </w:p>
    <w:p w14:paraId="206A9427" w14:textId="77777777" w:rsidR="00B540EE" w:rsidRPr="009269D3" w:rsidRDefault="00B540EE" w:rsidP="005C4592">
      <w:pPr>
        <w:jc w:val="both"/>
        <w:rPr>
          <w:szCs w:val="24"/>
        </w:rPr>
      </w:pPr>
      <w:r w:rsidRPr="009269D3">
        <w:rPr>
          <w:szCs w:val="24"/>
        </w:rPr>
        <w:t>«Человек, его права и свободы являются высшей ценностью» (Гл.</w:t>
      </w:r>
      <w:r w:rsidR="00D46213" w:rsidRPr="009269D3">
        <w:rPr>
          <w:szCs w:val="24"/>
        </w:rPr>
        <w:t xml:space="preserve"> </w:t>
      </w:r>
      <w:r w:rsidRPr="009269D3">
        <w:rPr>
          <w:szCs w:val="24"/>
          <w:lang w:val="en-US"/>
        </w:rPr>
        <w:t>I</w:t>
      </w:r>
      <w:r w:rsidRPr="009269D3">
        <w:rPr>
          <w:szCs w:val="24"/>
        </w:rPr>
        <w:t>, ст.</w:t>
      </w:r>
      <w:r w:rsidR="00D46213" w:rsidRPr="009269D3">
        <w:rPr>
          <w:szCs w:val="24"/>
        </w:rPr>
        <w:t xml:space="preserve"> </w:t>
      </w:r>
      <w:r w:rsidRPr="009269D3">
        <w:rPr>
          <w:szCs w:val="24"/>
        </w:rPr>
        <w:t>2);</w:t>
      </w:r>
    </w:p>
    <w:p w14:paraId="33C26081" w14:textId="77777777" w:rsidR="00B540EE" w:rsidRPr="009269D3" w:rsidRDefault="00B540EE" w:rsidP="005C4592">
      <w:pPr>
        <w:jc w:val="both"/>
        <w:rPr>
          <w:szCs w:val="24"/>
        </w:rPr>
      </w:pPr>
      <w:r w:rsidRPr="009269D3">
        <w:rPr>
          <w:szCs w:val="24"/>
        </w:rPr>
        <w:t xml:space="preserve">«Российская Федерация </w:t>
      </w:r>
      <w:r w:rsidR="00D46213" w:rsidRPr="009269D3">
        <w:rPr>
          <w:szCs w:val="24"/>
        </w:rPr>
        <w:t>–</w:t>
      </w:r>
      <w:r w:rsidRPr="009269D3">
        <w:rPr>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9269D3">
        <w:rPr>
          <w:szCs w:val="24"/>
        </w:rPr>
        <w:t xml:space="preserve"> </w:t>
      </w:r>
      <w:r w:rsidRPr="009269D3">
        <w:rPr>
          <w:szCs w:val="24"/>
        </w:rPr>
        <w:t>I, ст.</w:t>
      </w:r>
      <w:r w:rsidR="00D46213" w:rsidRPr="009269D3">
        <w:rPr>
          <w:szCs w:val="24"/>
        </w:rPr>
        <w:t xml:space="preserve"> </w:t>
      </w:r>
      <w:r w:rsidRPr="009269D3">
        <w:rPr>
          <w:szCs w:val="24"/>
        </w:rPr>
        <w:t>7);</w:t>
      </w:r>
    </w:p>
    <w:p w14:paraId="42FD0184" w14:textId="77777777" w:rsidR="00B540EE" w:rsidRPr="009269D3" w:rsidRDefault="00B540EE" w:rsidP="005C4592">
      <w:pPr>
        <w:jc w:val="both"/>
        <w:rPr>
          <w:szCs w:val="24"/>
        </w:rPr>
      </w:pPr>
      <w:r w:rsidRPr="009269D3">
        <w:rPr>
          <w:szCs w:val="24"/>
        </w:rPr>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9269D3">
        <w:rPr>
          <w:szCs w:val="24"/>
        </w:rPr>
        <w:t xml:space="preserve"> </w:t>
      </w:r>
      <w:r w:rsidRPr="009269D3">
        <w:rPr>
          <w:szCs w:val="24"/>
        </w:rPr>
        <w:t>I, ст.</w:t>
      </w:r>
      <w:r w:rsidR="00D46213" w:rsidRPr="009269D3">
        <w:rPr>
          <w:szCs w:val="24"/>
        </w:rPr>
        <w:t xml:space="preserve"> </w:t>
      </w:r>
      <w:r w:rsidRPr="009269D3">
        <w:rPr>
          <w:szCs w:val="24"/>
        </w:rPr>
        <w:t>8);</w:t>
      </w:r>
    </w:p>
    <w:p w14:paraId="7F2FF7D2" w14:textId="77777777" w:rsidR="00B540EE" w:rsidRPr="009269D3" w:rsidRDefault="00B540EE" w:rsidP="005C4592">
      <w:pPr>
        <w:jc w:val="both"/>
        <w:rPr>
          <w:szCs w:val="24"/>
        </w:rPr>
      </w:pPr>
      <w:r w:rsidRPr="009269D3">
        <w:rPr>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D46213" w:rsidRPr="009269D3">
        <w:rPr>
          <w:szCs w:val="24"/>
        </w:rPr>
        <w:t xml:space="preserve"> </w:t>
      </w:r>
      <w:r w:rsidRPr="009269D3">
        <w:rPr>
          <w:szCs w:val="24"/>
        </w:rPr>
        <w:t>I, ст.</w:t>
      </w:r>
      <w:r w:rsidR="00D46213" w:rsidRPr="009269D3">
        <w:rPr>
          <w:szCs w:val="24"/>
        </w:rPr>
        <w:t xml:space="preserve"> </w:t>
      </w:r>
      <w:r w:rsidRPr="009269D3">
        <w:rPr>
          <w:szCs w:val="24"/>
        </w:rPr>
        <w:t>17).</w:t>
      </w:r>
    </w:p>
    <w:p w14:paraId="6E432F71" w14:textId="77777777" w:rsidR="00B540EE" w:rsidRPr="009269D3" w:rsidRDefault="00B540EE" w:rsidP="005C4592">
      <w:pPr>
        <w:jc w:val="both"/>
        <w:rPr>
          <w:szCs w:val="24"/>
        </w:rPr>
      </w:pPr>
      <w:r w:rsidRPr="009269D3">
        <w:rPr>
          <w:szCs w:val="24"/>
        </w:rPr>
        <w:t xml:space="preserve">Базовые национальные ценности российского общества </w:t>
      </w:r>
      <w:r w:rsidR="005442ED" w:rsidRPr="009269D3">
        <w:rPr>
          <w:szCs w:val="24"/>
        </w:rPr>
        <w:t xml:space="preserve">применительно к системе образования определены </w:t>
      </w:r>
      <w:r w:rsidRPr="009269D3">
        <w:rPr>
          <w:szCs w:val="24"/>
        </w:rPr>
        <w:t>положениями Федерального закона «Об образовании</w:t>
      </w:r>
      <w:r w:rsidR="00A00050" w:rsidRPr="009269D3">
        <w:rPr>
          <w:b/>
          <w:szCs w:val="24"/>
        </w:rPr>
        <w:t xml:space="preserve"> </w:t>
      </w:r>
      <w:r w:rsidR="00A00050" w:rsidRPr="009269D3">
        <w:rPr>
          <w:szCs w:val="24"/>
        </w:rPr>
        <w:t>в Российской Федерации</w:t>
      </w:r>
      <w:r w:rsidRPr="009269D3">
        <w:rPr>
          <w:b/>
          <w:szCs w:val="24"/>
        </w:rPr>
        <w:t>»</w:t>
      </w:r>
      <w:r w:rsidR="00B67BC2" w:rsidRPr="009269D3">
        <w:rPr>
          <w:szCs w:val="24"/>
        </w:rPr>
        <w:t xml:space="preserve"> (№ 273-ФЗ от 29 декабря 2012 г.)</w:t>
      </w:r>
      <w:r w:rsidRPr="009269D3">
        <w:rPr>
          <w:szCs w:val="24"/>
        </w:rPr>
        <w:t>:</w:t>
      </w:r>
    </w:p>
    <w:p w14:paraId="22800182" w14:textId="77777777" w:rsidR="00B540EE" w:rsidRPr="009269D3" w:rsidRDefault="00B540EE" w:rsidP="005C4592">
      <w:pPr>
        <w:jc w:val="both"/>
        <w:rPr>
          <w:szCs w:val="24"/>
        </w:rPr>
      </w:pPr>
      <w:r w:rsidRPr="009269D3">
        <w:rPr>
          <w:szCs w:val="24"/>
        </w:rPr>
        <w:t>«</w:t>
      </w:r>
      <w:r w:rsidR="00D46213" w:rsidRPr="009269D3">
        <w:rPr>
          <w:szCs w:val="24"/>
        </w:rPr>
        <w:t>…</w:t>
      </w:r>
      <w:r w:rsidRPr="009269D3">
        <w:rPr>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23C68AA8" w14:textId="77777777" w:rsidR="00B540EE" w:rsidRPr="009269D3" w:rsidRDefault="00B540EE" w:rsidP="005C4592">
      <w:pPr>
        <w:jc w:val="both"/>
        <w:rPr>
          <w:szCs w:val="24"/>
        </w:rPr>
      </w:pPr>
      <w:r w:rsidRPr="009269D3">
        <w:rPr>
          <w:szCs w:val="24"/>
        </w:rPr>
        <w:t>….демократический характер управления образованием, обеспечение прав педагогических работников, обучающихся, родителей </w:t>
      </w:r>
      <w:hyperlink r:id="rId13" w:history="1">
        <w:r w:rsidRPr="009269D3">
          <w:rPr>
            <w:szCs w:val="24"/>
          </w:rPr>
          <w:t>(законных представителей)</w:t>
        </w:r>
      </w:hyperlink>
      <w:r w:rsidRPr="009269D3">
        <w:rPr>
          <w:szCs w:val="24"/>
        </w:rPr>
        <w:t> несовершеннолетних обучающихся на участие в управлении образовательными организациями;</w:t>
      </w:r>
    </w:p>
    <w:p w14:paraId="12C20BE0" w14:textId="77777777" w:rsidR="00B540EE" w:rsidRPr="009269D3" w:rsidRDefault="00B540EE" w:rsidP="005C4592">
      <w:pPr>
        <w:jc w:val="both"/>
        <w:rPr>
          <w:szCs w:val="24"/>
        </w:rPr>
      </w:pPr>
      <w:r w:rsidRPr="009269D3">
        <w:rPr>
          <w:szCs w:val="24"/>
        </w:rPr>
        <w:t>…недопустимость ограничения или устранения конкуренции в сфере образования;</w:t>
      </w:r>
    </w:p>
    <w:p w14:paraId="394E56BC" w14:textId="77777777" w:rsidR="00B540EE" w:rsidRPr="009269D3" w:rsidRDefault="00B540EE" w:rsidP="005C4592">
      <w:pPr>
        <w:jc w:val="both"/>
        <w:rPr>
          <w:szCs w:val="24"/>
        </w:rPr>
      </w:pPr>
      <w:r w:rsidRPr="009269D3">
        <w:rPr>
          <w:szCs w:val="24"/>
        </w:rPr>
        <w:t>…сочетание государственного и договорного регулирования отношений в сфере образования» (Ст. 3).</w:t>
      </w:r>
    </w:p>
    <w:p w14:paraId="0D623348" w14:textId="77777777" w:rsidR="00B540EE" w:rsidRPr="009269D3" w:rsidRDefault="00B540EE" w:rsidP="005C4592">
      <w:pPr>
        <w:jc w:val="both"/>
        <w:rPr>
          <w:bCs/>
          <w:szCs w:val="24"/>
        </w:rPr>
      </w:pPr>
      <w:r w:rsidRPr="009269D3">
        <w:rPr>
          <w:b/>
          <w:szCs w:val="24"/>
        </w:rPr>
        <w:t>Федеральный государственный образовательный стандарт основного общего образования</w:t>
      </w:r>
      <w:r w:rsidRPr="009269D3">
        <w:rPr>
          <w:szCs w:val="24"/>
        </w:rPr>
        <w:t xml:space="preserve"> </w:t>
      </w:r>
      <w:r w:rsidR="00D46213" w:rsidRPr="009269D3">
        <w:rPr>
          <w:szCs w:val="24"/>
        </w:rPr>
        <w:t>перечисляет</w:t>
      </w:r>
      <w:r w:rsidRPr="009269D3">
        <w:rPr>
          <w:szCs w:val="24"/>
        </w:rPr>
        <w:t xml:space="preserve"> базовые национальные ценности российского общества: </w:t>
      </w:r>
      <w:r w:rsidRPr="009269D3">
        <w:rPr>
          <w:bCs/>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14:paraId="0B56017D" w14:textId="77777777" w:rsidR="00B67BC2" w:rsidRPr="009269D3" w:rsidRDefault="00B540EE" w:rsidP="005C4592">
      <w:pPr>
        <w:pStyle w:val="3"/>
        <w:spacing w:before="0" w:beforeAutospacing="0" w:after="0" w:afterAutospacing="0"/>
        <w:jc w:val="both"/>
        <w:rPr>
          <w:b w:val="0"/>
          <w:sz w:val="24"/>
          <w:szCs w:val="24"/>
        </w:rPr>
      </w:pPr>
      <w:bookmarkStart w:id="253" w:name="_Toc414553257"/>
      <w:r w:rsidRPr="009269D3">
        <w:rPr>
          <w:b w:val="0"/>
          <w:sz w:val="24"/>
          <w:szCs w:val="24"/>
        </w:rPr>
        <w:t>Федеральный государственный образовательный стандарт основного общего образования</w:t>
      </w:r>
      <w:r w:rsidRPr="009269D3">
        <w:rPr>
          <w:sz w:val="24"/>
          <w:szCs w:val="24"/>
        </w:rPr>
        <w:t xml:space="preserve"> </w:t>
      </w:r>
      <w:r w:rsidR="00B67BC2" w:rsidRPr="009269D3">
        <w:rPr>
          <w:b w:val="0"/>
          <w:sz w:val="24"/>
          <w:szCs w:val="24"/>
        </w:rPr>
        <w:t>«</w:t>
      </w:r>
      <w:r w:rsidR="00B67BC2" w:rsidRPr="009269D3">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9269D3">
        <w:rPr>
          <w:b w:val="0"/>
          <w:sz w:val="24"/>
          <w:szCs w:val="24"/>
        </w:rPr>
        <w:t xml:space="preserve">(ФГОС ООО: Раздел </w:t>
      </w:r>
      <w:r w:rsidR="00B67BC2" w:rsidRPr="009269D3">
        <w:rPr>
          <w:b w:val="0"/>
          <w:sz w:val="24"/>
          <w:szCs w:val="24"/>
          <w:lang w:val="en-US"/>
        </w:rPr>
        <w:t>IV</w:t>
      </w:r>
      <w:r w:rsidR="00B67BC2" w:rsidRPr="009269D3">
        <w:rPr>
          <w:b w:val="0"/>
          <w:sz w:val="24"/>
          <w:szCs w:val="24"/>
        </w:rPr>
        <w:t>. Требования к результатам освоения образовательной программы основного общего образования, п. 24).</w:t>
      </w:r>
      <w:bookmarkEnd w:id="253"/>
    </w:p>
    <w:p w14:paraId="7D83D1F4" w14:textId="77777777" w:rsidR="00B540EE" w:rsidRPr="009269D3" w:rsidRDefault="00B540EE" w:rsidP="005C4592">
      <w:pPr>
        <w:jc w:val="both"/>
        <w:rPr>
          <w:rStyle w:val="dash041e005f0431005f044b005f0447005f043d005f044b005f0439005f005fchar1char1"/>
        </w:rPr>
      </w:pPr>
    </w:p>
    <w:p w14:paraId="451A6AA9" w14:textId="77777777" w:rsidR="00B540EE" w:rsidRPr="009269D3" w:rsidRDefault="001341D0" w:rsidP="005C4592">
      <w:pPr>
        <w:pStyle w:val="3"/>
        <w:jc w:val="center"/>
        <w:rPr>
          <w:sz w:val="24"/>
          <w:szCs w:val="24"/>
        </w:rPr>
      </w:pPr>
      <w:bookmarkStart w:id="254" w:name="_Toc409691720"/>
      <w:bookmarkStart w:id="255" w:name="_Toc410654046"/>
      <w:bookmarkStart w:id="256" w:name="_Toc414553258"/>
      <w:r w:rsidRPr="009269D3">
        <w:rPr>
          <w:sz w:val="24"/>
          <w:szCs w:val="24"/>
        </w:rPr>
        <w:t xml:space="preserve">2.3.2. </w:t>
      </w:r>
      <w:r w:rsidR="00B540EE" w:rsidRPr="009269D3">
        <w:rPr>
          <w:sz w:val="24"/>
          <w:szCs w:val="24"/>
        </w:rPr>
        <w:t>Направления деятельности по духовно-нравственному развитию, воспитанию и социализации</w:t>
      </w:r>
      <w:bookmarkEnd w:id="254"/>
      <w:bookmarkEnd w:id="255"/>
      <w:r w:rsidRPr="009269D3">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256"/>
    </w:p>
    <w:p w14:paraId="217ABA53" w14:textId="77777777" w:rsidR="00B540EE" w:rsidRPr="009269D3" w:rsidRDefault="00B540EE" w:rsidP="005C4592">
      <w:pPr>
        <w:jc w:val="both"/>
        <w:rPr>
          <w:szCs w:val="24"/>
        </w:rPr>
      </w:pPr>
      <w:r w:rsidRPr="009269D3">
        <w:rPr>
          <w:szCs w:val="24"/>
        </w:rPr>
        <w:t xml:space="preserve">Определяющим способом деятельности по духовно-нравственному развитию, воспитанию и социализации является формирование </w:t>
      </w:r>
      <w:r w:rsidRPr="009269D3">
        <w:rPr>
          <w:i/>
          <w:szCs w:val="24"/>
        </w:rPr>
        <w:t>уклада школьной жизни</w:t>
      </w:r>
      <w:r w:rsidRPr="009269D3">
        <w:rPr>
          <w:szCs w:val="24"/>
        </w:rPr>
        <w:t xml:space="preserve">: </w:t>
      </w:r>
    </w:p>
    <w:p w14:paraId="7C4ACF53" w14:textId="77777777" w:rsidR="00B540EE" w:rsidRPr="009269D3" w:rsidRDefault="00B540EE" w:rsidP="005C4592">
      <w:pPr>
        <w:pStyle w:val="a9"/>
        <w:numPr>
          <w:ilvl w:val="0"/>
          <w:numId w:val="19"/>
        </w:numPr>
        <w:tabs>
          <w:tab w:val="left" w:pos="993"/>
        </w:tabs>
        <w:ind w:left="0" w:firstLine="709"/>
        <w:jc w:val="both"/>
      </w:pPr>
      <w:r w:rsidRPr="009269D3">
        <w:t xml:space="preserve">обеспечивающего создание социальной среды развития обучающихся; </w:t>
      </w:r>
    </w:p>
    <w:p w14:paraId="5D00A6CD" w14:textId="77777777" w:rsidR="00B540EE" w:rsidRPr="009269D3" w:rsidRDefault="00B540EE" w:rsidP="005C4592">
      <w:pPr>
        <w:pStyle w:val="a9"/>
        <w:numPr>
          <w:ilvl w:val="0"/>
          <w:numId w:val="19"/>
        </w:numPr>
        <w:tabs>
          <w:tab w:val="left" w:pos="993"/>
        </w:tabs>
        <w:ind w:left="0" w:firstLine="709"/>
        <w:jc w:val="both"/>
      </w:pPr>
      <w:r w:rsidRPr="009269D3">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14:paraId="7D0BE5DA" w14:textId="77777777" w:rsidR="00B540EE" w:rsidRPr="009269D3" w:rsidRDefault="00B540EE" w:rsidP="005C4592">
      <w:pPr>
        <w:pStyle w:val="a9"/>
        <w:numPr>
          <w:ilvl w:val="0"/>
          <w:numId w:val="19"/>
        </w:numPr>
        <w:tabs>
          <w:tab w:val="left" w:pos="993"/>
        </w:tabs>
        <w:ind w:left="0" w:firstLine="709"/>
        <w:jc w:val="both"/>
      </w:pPr>
      <w:r w:rsidRPr="009269D3">
        <w:t xml:space="preserve">основанного на системе базовых национальных ценностей российского общества; </w:t>
      </w:r>
    </w:p>
    <w:p w14:paraId="4C7DE52A" w14:textId="77777777" w:rsidR="00B540EE" w:rsidRPr="009269D3" w:rsidRDefault="00B540EE" w:rsidP="005C4592">
      <w:pPr>
        <w:pStyle w:val="a9"/>
        <w:numPr>
          <w:ilvl w:val="0"/>
          <w:numId w:val="19"/>
        </w:numPr>
        <w:tabs>
          <w:tab w:val="left" w:pos="993"/>
        </w:tabs>
        <w:ind w:left="0" w:firstLine="709"/>
        <w:jc w:val="both"/>
      </w:pPr>
      <w:r w:rsidRPr="009269D3">
        <w:t xml:space="preserve">учитывающего историко-культурную и этническую специфику региона, потребности обучающихся и их родителей (законных представителей). </w:t>
      </w:r>
    </w:p>
    <w:p w14:paraId="14CD5799" w14:textId="77777777" w:rsidR="00B540EE" w:rsidRPr="009269D3" w:rsidRDefault="00B540EE" w:rsidP="005C4592">
      <w:pPr>
        <w:jc w:val="both"/>
        <w:rPr>
          <w:szCs w:val="24"/>
        </w:rPr>
      </w:pPr>
      <w:r w:rsidRPr="009269D3">
        <w:rPr>
          <w:szCs w:val="24"/>
        </w:rPr>
        <w:t xml:space="preserve">В формировании уклада школьной жизни определяющую роль призвана </w:t>
      </w:r>
      <w:r w:rsidR="007B37F7" w:rsidRPr="009269D3">
        <w:rPr>
          <w:szCs w:val="24"/>
        </w:rPr>
        <w:t xml:space="preserve">играть </w:t>
      </w:r>
      <w:r w:rsidRPr="009269D3">
        <w:rPr>
          <w:szCs w:val="24"/>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7B37F7" w:rsidRPr="009269D3">
        <w:rPr>
          <w:szCs w:val="24"/>
        </w:rPr>
        <w:t xml:space="preserve"> </w:t>
      </w:r>
      <w:r w:rsidRPr="009269D3">
        <w:rPr>
          <w:szCs w:val="24"/>
        </w:rPr>
        <w:t xml:space="preserve">коллективной жизнедеятельности, обеспечивающих реализацию ценностей и целей. </w:t>
      </w:r>
    </w:p>
    <w:p w14:paraId="24A64C2B" w14:textId="77777777" w:rsidR="00B540EE" w:rsidRPr="009269D3" w:rsidRDefault="00B540EE" w:rsidP="005C4592">
      <w:pPr>
        <w:jc w:val="both"/>
        <w:rPr>
          <w:szCs w:val="24"/>
        </w:rPr>
      </w:pPr>
      <w:r w:rsidRPr="009269D3">
        <w:rPr>
          <w:b/>
          <w:szCs w:val="24"/>
        </w:rPr>
        <w:t xml:space="preserve">Основными направлениями деятельности образовательной организации </w:t>
      </w:r>
      <w:r w:rsidRPr="009269D3">
        <w:rPr>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14:paraId="1AC4E152" w14:textId="77777777" w:rsidR="00DA159E" w:rsidRPr="009269D3" w:rsidRDefault="00B540EE" w:rsidP="0070210F">
      <w:pPr>
        <w:numPr>
          <w:ilvl w:val="0"/>
          <w:numId w:val="24"/>
        </w:numPr>
        <w:tabs>
          <w:tab w:val="left" w:pos="1134"/>
        </w:tabs>
        <w:ind w:left="0" w:firstLine="709"/>
        <w:jc w:val="both"/>
        <w:rPr>
          <w:szCs w:val="24"/>
        </w:rPr>
      </w:pPr>
      <w:r w:rsidRPr="009269D3">
        <w:rPr>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9269D3">
        <w:rPr>
          <w:szCs w:val="24"/>
        </w:rPr>
        <w:t xml:space="preserve">; </w:t>
      </w:r>
      <w:r w:rsidRPr="009269D3">
        <w:rPr>
          <w:szCs w:val="24"/>
        </w:rPr>
        <w:t xml:space="preserve"> </w:t>
      </w:r>
      <w:r w:rsidR="00DA159E" w:rsidRPr="009269D3">
        <w:rPr>
          <w:szCs w:val="24"/>
        </w:rPr>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14:paraId="0E04B626" w14:textId="77777777" w:rsidR="00B540EE" w:rsidRPr="009269D3" w:rsidRDefault="00B540EE" w:rsidP="0070210F">
      <w:pPr>
        <w:numPr>
          <w:ilvl w:val="0"/>
          <w:numId w:val="24"/>
        </w:numPr>
        <w:tabs>
          <w:tab w:val="left" w:pos="1134"/>
        </w:tabs>
        <w:ind w:left="0" w:firstLine="709"/>
        <w:jc w:val="both"/>
        <w:rPr>
          <w:szCs w:val="24"/>
        </w:rPr>
      </w:pPr>
      <w:r w:rsidRPr="009269D3">
        <w:rPr>
          <w:szCs w:val="24"/>
        </w:rPr>
        <w:t xml:space="preserve">формирование мотивов и ценностей обучающегося в сфере </w:t>
      </w:r>
      <w:r w:rsidR="007B37F7" w:rsidRPr="009269D3">
        <w:rPr>
          <w:b/>
          <w:szCs w:val="24"/>
        </w:rPr>
        <w:t>отношени</w:t>
      </w:r>
      <w:r w:rsidR="009E3A2F" w:rsidRPr="009269D3">
        <w:rPr>
          <w:b/>
          <w:szCs w:val="24"/>
        </w:rPr>
        <w:t>й</w:t>
      </w:r>
      <w:r w:rsidR="007B37F7" w:rsidRPr="009269D3">
        <w:rPr>
          <w:b/>
          <w:szCs w:val="24"/>
        </w:rPr>
        <w:t xml:space="preserve"> </w:t>
      </w:r>
      <w:r w:rsidRPr="009269D3">
        <w:rPr>
          <w:b/>
          <w:szCs w:val="24"/>
        </w:rPr>
        <w:t>к России как Отечеству</w:t>
      </w:r>
      <w:r w:rsidRPr="009269D3">
        <w:rPr>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14:paraId="65CC7B7C" w14:textId="77777777" w:rsidR="00DA159E" w:rsidRPr="009269D3" w:rsidRDefault="00DA159E" w:rsidP="0070210F">
      <w:pPr>
        <w:numPr>
          <w:ilvl w:val="0"/>
          <w:numId w:val="24"/>
        </w:numPr>
        <w:tabs>
          <w:tab w:val="left" w:pos="1134"/>
        </w:tabs>
        <w:ind w:left="0" w:firstLine="709"/>
        <w:jc w:val="both"/>
        <w:rPr>
          <w:szCs w:val="24"/>
        </w:rPr>
      </w:pPr>
      <w:r w:rsidRPr="009269D3">
        <w:rPr>
          <w:szCs w:val="24"/>
        </w:rPr>
        <w:t xml:space="preserve">включение обучающихся в процессы </w:t>
      </w:r>
      <w:r w:rsidRPr="009269D3">
        <w:rPr>
          <w:b/>
          <w:szCs w:val="24"/>
        </w:rPr>
        <w:t>общественной самоорганизации</w:t>
      </w:r>
      <w:r w:rsidRPr="009269D3">
        <w:rPr>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w:t>
      </w:r>
      <w:r w:rsidR="00166075" w:rsidRPr="009269D3">
        <w:rPr>
          <w:szCs w:val="24"/>
        </w:rPr>
        <w:t>са, сельского поселения,</w:t>
      </w:r>
      <w:r w:rsidRPr="009269D3">
        <w:rPr>
          <w:szCs w:val="24"/>
        </w:rPr>
        <w:t xml:space="preserve">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9269D3">
        <w:rPr>
          <w:szCs w:val="24"/>
        </w:rPr>
        <w:t>)</w:t>
      </w:r>
      <w:r w:rsidRPr="009269D3">
        <w:rPr>
          <w:szCs w:val="24"/>
        </w:rPr>
        <w:t xml:space="preserve">; </w:t>
      </w:r>
    </w:p>
    <w:p w14:paraId="70AA4046" w14:textId="77777777" w:rsidR="00DA159E" w:rsidRPr="009269D3" w:rsidRDefault="00DA159E" w:rsidP="0070210F">
      <w:pPr>
        <w:numPr>
          <w:ilvl w:val="0"/>
          <w:numId w:val="24"/>
        </w:numPr>
        <w:tabs>
          <w:tab w:val="left" w:pos="1134"/>
        </w:tabs>
        <w:ind w:left="0" w:firstLine="709"/>
        <w:jc w:val="both"/>
        <w:rPr>
          <w:szCs w:val="24"/>
        </w:rPr>
      </w:pPr>
      <w:r w:rsidRPr="009269D3">
        <w:rPr>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14:paraId="4E70C3C7" w14:textId="77777777" w:rsidR="00B540EE" w:rsidRPr="009269D3" w:rsidRDefault="00B540EE" w:rsidP="0070210F">
      <w:pPr>
        <w:numPr>
          <w:ilvl w:val="0"/>
          <w:numId w:val="24"/>
        </w:numPr>
        <w:tabs>
          <w:tab w:val="left" w:pos="1134"/>
        </w:tabs>
        <w:ind w:left="0" w:firstLine="709"/>
        <w:jc w:val="both"/>
        <w:rPr>
          <w:szCs w:val="24"/>
        </w:rPr>
      </w:pPr>
      <w:r w:rsidRPr="009269D3">
        <w:rPr>
          <w:szCs w:val="24"/>
        </w:rPr>
        <w:t xml:space="preserve">формирование мотивов и ценностей обучающегося в сфере </w:t>
      </w:r>
      <w:r w:rsidRPr="009269D3">
        <w:rPr>
          <w:b/>
          <w:szCs w:val="24"/>
        </w:rPr>
        <w:t>трудовых отношений и выбора будущей профессии</w:t>
      </w:r>
      <w:r w:rsidRPr="009269D3">
        <w:rPr>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14:paraId="571376FE" w14:textId="77777777" w:rsidR="00B540EE" w:rsidRPr="009269D3" w:rsidRDefault="00B540EE" w:rsidP="0070210F">
      <w:pPr>
        <w:numPr>
          <w:ilvl w:val="0"/>
          <w:numId w:val="24"/>
        </w:numPr>
        <w:tabs>
          <w:tab w:val="left" w:pos="1134"/>
        </w:tabs>
        <w:ind w:left="0" w:firstLine="709"/>
        <w:jc w:val="both"/>
        <w:rPr>
          <w:szCs w:val="24"/>
        </w:rPr>
      </w:pPr>
      <w:r w:rsidRPr="009269D3">
        <w:rPr>
          <w:szCs w:val="24"/>
        </w:rPr>
        <w:t xml:space="preserve">формирование мотивационно-ценностных отношений обучающегося в сфере </w:t>
      </w:r>
      <w:r w:rsidRPr="009269D3">
        <w:rPr>
          <w:b/>
          <w:szCs w:val="24"/>
        </w:rPr>
        <w:t>самопознания, самоопределения, самореализации, самосовершенствования</w:t>
      </w:r>
      <w:r w:rsidRPr="009269D3">
        <w:rPr>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14:paraId="20C8D5FA" w14:textId="77777777" w:rsidR="00B540EE" w:rsidRPr="009269D3" w:rsidRDefault="00B540EE" w:rsidP="0070210F">
      <w:pPr>
        <w:numPr>
          <w:ilvl w:val="0"/>
          <w:numId w:val="24"/>
        </w:numPr>
        <w:tabs>
          <w:tab w:val="left" w:pos="1134"/>
        </w:tabs>
        <w:ind w:left="0" w:firstLine="709"/>
        <w:jc w:val="both"/>
        <w:rPr>
          <w:szCs w:val="24"/>
        </w:rPr>
      </w:pPr>
      <w:r w:rsidRPr="009269D3">
        <w:rPr>
          <w:szCs w:val="24"/>
        </w:rPr>
        <w:t xml:space="preserve">формирование мотивационно-ценностных отношений обучающегося в сфере </w:t>
      </w:r>
      <w:r w:rsidRPr="009269D3">
        <w:rPr>
          <w:b/>
          <w:szCs w:val="24"/>
        </w:rPr>
        <w:t>здорового образа жизни</w:t>
      </w:r>
      <w:r w:rsidRPr="009269D3">
        <w:rPr>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9269D3">
        <w:rPr>
          <w:szCs w:val="24"/>
        </w:rPr>
        <w:t>;</w:t>
      </w:r>
      <w:r w:rsidRPr="009269D3">
        <w:rPr>
          <w:szCs w:val="24"/>
        </w:rPr>
        <w:t xml:space="preserve"> </w:t>
      </w:r>
      <w:r w:rsidR="001F42F3" w:rsidRPr="009269D3">
        <w:rPr>
          <w:szCs w:val="24"/>
        </w:rPr>
        <w:t>формирование устойчивого отрицательного отношения к аддиктивным проявлениям различного рода</w:t>
      </w:r>
      <w:r w:rsidR="00AA1567" w:rsidRPr="009269D3">
        <w:rPr>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9269D3">
        <w:rPr>
          <w:szCs w:val="24"/>
        </w:rPr>
        <w:t xml:space="preserve">); </w:t>
      </w:r>
    </w:p>
    <w:p w14:paraId="53C59A48" w14:textId="77777777" w:rsidR="00B540EE" w:rsidRPr="009269D3" w:rsidRDefault="00B540EE" w:rsidP="0070210F">
      <w:pPr>
        <w:numPr>
          <w:ilvl w:val="0"/>
          <w:numId w:val="24"/>
        </w:numPr>
        <w:tabs>
          <w:tab w:val="left" w:pos="1134"/>
        </w:tabs>
        <w:ind w:left="0" w:firstLine="709"/>
        <w:jc w:val="both"/>
        <w:rPr>
          <w:szCs w:val="24"/>
        </w:rPr>
      </w:pPr>
      <w:r w:rsidRPr="009269D3">
        <w:rPr>
          <w:szCs w:val="24"/>
        </w:rPr>
        <w:t xml:space="preserve">формирование мотивов и ценностей обучающегося в сфере </w:t>
      </w:r>
      <w:r w:rsidRPr="009269D3">
        <w:rPr>
          <w:b/>
          <w:szCs w:val="24"/>
        </w:rPr>
        <w:t>отношений к природе</w:t>
      </w:r>
      <w:r w:rsidRPr="009269D3">
        <w:rPr>
          <w:i/>
          <w:szCs w:val="24"/>
        </w:rPr>
        <w:t xml:space="preserve"> </w:t>
      </w:r>
      <w:r w:rsidRPr="009269D3">
        <w:rPr>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14:paraId="5EBC9A6A" w14:textId="77777777" w:rsidR="00B540EE" w:rsidRPr="009269D3" w:rsidRDefault="00B540EE" w:rsidP="0070210F">
      <w:pPr>
        <w:numPr>
          <w:ilvl w:val="0"/>
          <w:numId w:val="24"/>
        </w:numPr>
        <w:tabs>
          <w:tab w:val="left" w:pos="1134"/>
        </w:tabs>
        <w:ind w:left="0" w:firstLine="709"/>
        <w:jc w:val="both"/>
        <w:rPr>
          <w:szCs w:val="24"/>
        </w:rPr>
      </w:pPr>
      <w:r w:rsidRPr="009269D3">
        <w:rPr>
          <w:szCs w:val="24"/>
        </w:rPr>
        <w:t xml:space="preserve">формирование мотивационно-ценностных отношений обучающегося в </w:t>
      </w:r>
      <w:r w:rsidRPr="009269D3">
        <w:rPr>
          <w:b/>
          <w:szCs w:val="24"/>
        </w:rPr>
        <w:t>сфере искусства</w:t>
      </w:r>
      <w:r w:rsidRPr="009269D3">
        <w:rPr>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14:paraId="047CC1AF" w14:textId="77777777" w:rsidR="00B540EE" w:rsidRPr="009269D3" w:rsidRDefault="00B540EE" w:rsidP="007C424B">
      <w:pPr>
        <w:jc w:val="both"/>
        <w:rPr>
          <w:szCs w:val="24"/>
        </w:rPr>
      </w:pPr>
    </w:p>
    <w:p w14:paraId="411EFCA3" w14:textId="77777777" w:rsidR="00B540EE" w:rsidRPr="009269D3" w:rsidRDefault="001341D0" w:rsidP="007C424B">
      <w:pPr>
        <w:pStyle w:val="3"/>
        <w:spacing w:before="0" w:beforeAutospacing="0" w:after="0" w:afterAutospacing="0"/>
        <w:jc w:val="center"/>
        <w:rPr>
          <w:sz w:val="24"/>
          <w:szCs w:val="24"/>
        </w:rPr>
      </w:pPr>
      <w:bookmarkStart w:id="257" w:name="_Toc410654047"/>
      <w:bookmarkStart w:id="258" w:name="_Toc409691721"/>
      <w:bookmarkStart w:id="259" w:name="_Toc414553259"/>
      <w:r w:rsidRPr="009269D3">
        <w:rPr>
          <w:sz w:val="24"/>
          <w:szCs w:val="24"/>
        </w:rPr>
        <w:t xml:space="preserve">2.3.3. </w:t>
      </w:r>
      <w:r w:rsidR="00B540EE" w:rsidRPr="009269D3">
        <w:rPr>
          <w:sz w:val="24"/>
          <w:szCs w:val="24"/>
        </w:rPr>
        <w:t>Содержание, виды деятельности и формы занятий с обучающимися</w:t>
      </w:r>
      <w:bookmarkEnd w:id="257"/>
      <w:r w:rsidR="00B540EE" w:rsidRPr="009269D3">
        <w:rPr>
          <w:sz w:val="24"/>
          <w:szCs w:val="24"/>
        </w:rPr>
        <w:t xml:space="preserve"> </w:t>
      </w:r>
      <w:bookmarkStart w:id="260" w:name="_Toc410654048"/>
      <w:r w:rsidR="00B540EE" w:rsidRPr="009269D3">
        <w:rPr>
          <w:sz w:val="24"/>
          <w:szCs w:val="24"/>
        </w:rPr>
        <w:t>(по направлениям духовно-нравственного развития, воспитания и</w:t>
      </w:r>
      <w:bookmarkEnd w:id="260"/>
      <w:r w:rsidR="00B540EE" w:rsidRPr="009269D3">
        <w:rPr>
          <w:sz w:val="24"/>
          <w:szCs w:val="24"/>
        </w:rPr>
        <w:t xml:space="preserve"> </w:t>
      </w:r>
      <w:bookmarkStart w:id="261" w:name="_Toc410654049"/>
      <w:r w:rsidR="00B540EE" w:rsidRPr="009269D3">
        <w:rPr>
          <w:sz w:val="24"/>
          <w:szCs w:val="24"/>
        </w:rPr>
        <w:t>социализации обучающихся)</w:t>
      </w:r>
      <w:bookmarkEnd w:id="258"/>
      <w:bookmarkEnd w:id="259"/>
      <w:bookmarkEnd w:id="261"/>
    </w:p>
    <w:p w14:paraId="5CCEDD8B" w14:textId="77777777" w:rsidR="00DA159E" w:rsidRPr="009269D3" w:rsidRDefault="00DA159E" w:rsidP="007C424B">
      <w:pPr>
        <w:tabs>
          <w:tab w:val="left" w:pos="1134"/>
        </w:tabs>
        <w:ind w:firstLine="851"/>
        <w:jc w:val="both"/>
        <w:rPr>
          <w:szCs w:val="24"/>
        </w:rPr>
      </w:pPr>
      <w:r w:rsidRPr="009269D3">
        <w:rPr>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14:paraId="0715FFA8" w14:textId="77777777" w:rsidR="00DA159E" w:rsidRPr="009269D3" w:rsidRDefault="00DA159E" w:rsidP="007C424B">
      <w:pPr>
        <w:tabs>
          <w:tab w:val="left" w:pos="1134"/>
        </w:tabs>
        <w:ind w:firstLine="851"/>
        <w:jc w:val="both"/>
        <w:rPr>
          <w:szCs w:val="24"/>
        </w:rPr>
      </w:pPr>
      <w:r w:rsidRPr="009269D3">
        <w:rPr>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14:paraId="71FD818E" w14:textId="77777777" w:rsidR="00DA159E" w:rsidRPr="009269D3" w:rsidRDefault="00DA159E" w:rsidP="007C424B">
      <w:pPr>
        <w:tabs>
          <w:tab w:val="left" w:pos="1134"/>
        </w:tabs>
        <w:ind w:firstLine="851"/>
        <w:jc w:val="both"/>
        <w:rPr>
          <w:szCs w:val="24"/>
        </w:rPr>
      </w:pPr>
      <w:r w:rsidRPr="009269D3">
        <w:rPr>
          <w:szCs w:val="24"/>
        </w:rPr>
        <w:t>-  информационное и коммуникативное обеспечение рефлексии обучающихся межличностных отношений с окружающими;</w:t>
      </w:r>
    </w:p>
    <w:p w14:paraId="25602743" w14:textId="77777777" w:rsidR="00DA159E" w:rsidRPr="009269D3" w:rsidRDefault="00DA159E" w:rsidP="007C424B">
      <w:pPr>
        <w:tabs>
          <w:tab w:val="left" w:pos="1134"/>
        </w:tabs>
        <w:ind w:firstLine="851"/>
        <w:jc w:val="both"/>
        <w:rPr>
          <w:szCs w:val="24"/>
        </w:rPr>
      </w:pPr>
      <w:r w:rsidRPr="009269D3">
        <w:rPr>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14:paraId="74CF06C9" w14:textId="77777777" w:rsidR="00AA1567" w:rsidRPr="009269D3" w:rsidRDefault="00AA1567" w:rsidP="007C424B">
      <w:pPr>
        <w:tabs>
          <w:tab w:val="left" w:pos="1134"/>
        </w:tabs>
        <w:ind w:firstLine="851"/>
        <w:jc w:val="both"/>
        <w:rPr>
          <w:szCs w:val="24"/>
        </w:rPr>
      </w:pPr>
      <w:r w:rsidRPr="009269D3">
        <w:rPr>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14:paraId="454437DE" w14:textId="77777777" w:rsidR="00B540EE" w:rsidRPr="009269D3" w:rsidRDefault="00B540EE" w:rsidP="007C424B">
      <w:pPr>
        <w:jc w:val="both"/>
        <w:rPr>
          <w:szCs w:val="24"/>
        </w:rPr>
      </w:pPr>
      <w:r w:rsidRPr="009269D3">
        <w:rPr>
          <w:szCs w:val="24"/>
        </w:rPr>
        <w:t xml:space="preserve">Формирование мотивов и ценностей обучающегося </w:t>
      </w:r>
      <w:r w:rsidRPr="009269D3">
        <w:rPr>
          <w:b/>
          <w:szCs w:val="24"/>
        </w:rPr>
        <w:t>в сфере отношений к России как Отечеству</w:t>
      </w:r>
      <w:r w:rsidRPr="009269D3">
        <w:rPr>
          <w:szCs w:val="24"/>
        </w:rPr>
        <w:t xml:space="preserve"> </w:t>
      </w:r>
      <w:r w:rsidR="00DA159E" w:rsidRPr="009269D3">
        <w:rPr>
          <w:szCs w:val="24"/>
        </w:rPr>
        <w:t xml:space="preserve">предполагает  получение обучающимся опыта переживания и позитивного отношения к Отечеству,  который обеспечивается </w:t>
      </w:r>
      <w:r w:rsidRPr="009269D3">
        <w:rPr>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14:paraId="65201A62" w14:textId="77777777" w:rsidR="00CB7527" w:rsidRPr="009269D3" w:rsidRDefault="00CB7527" w:rsidP="007C424B">
      <w:pPr>
        <w:jc w:val="both"/>
        <w:rPr>
          <w:szCs w:val="24"/>
        </w:rPr>
      </w:pPr>
      <w:r w:rsidRPr="009269D3">
        <w:rPr>
          <w:szCs w:val="24"/>
        </w:rPr>
        <w:t xml:space="preserve">Включение обучающихся </w:t>
      </w:r>
      <w:r w:rsidRPr="009269D3">
        <w:rPr>
          <w:b/>
          <w:szCs w:val="24"/>
        </w:rPr>
        <w:t>в сферу общественной самоорганизации</w:t>
      </w:r>
      <w:r w:rsidR="00166075" w:rsidRPr="009269D3">
        <w:rPr>
          <w:szCs w:val="24"/>
        </w:rPr>
        <w:t xml:space="preserve"> осуществляется </w:t>
      </w:r>
      <w:r w:rsidRPr="009269D3">
        <w:rPr>
          <w:szCs w:val="24"/>
        </w:rPr>
        <w:t xml:space="preserve">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14:paraId="1BA12088" w14:textId="77777777" w:rsidR="00CB7527" w:rsidRPr="009269D3" w:rsidRDefault="00CB7527" w:rsidP="007C424B">
      <w:pPr>
        <w:jc w:val="both"/>
        <w:rPr>
          <w:szCs w:val="24"/>
        </w:rPr>
      </w:pPr>
      <w:r w:rsidRPr="009269D3">
        <w:rPr>
          <w:szCs w:val="24"/>
        </w:rPr>
        <w:t xml:space="preserve">Включение обучающихся в сферу общественной самоорганизации предусматривает следующие этапы: </w:t>
      </w:r>
    </w:p>
    <w:p w14:paraId="0F69CFB6" w14:textId="77777777" w:rsidR="00CB7527" w:rsidRPr="009269D3" w:rsidRDefault="00CB7527" w:rsidP="0070210F">
      <w:pPr>
        <w:pStyle w:val="a9"/>
        <w:numPr>
          <w:ilvl w:val="0"/>
          <w:numId w:val="20"/>
        </w:numPr>
        <w:tabs>
          <w:tab w:val="left" w:pos="993"/>
        </w:tabs>
        <w:ind w:left="0" w:firstLine="709"/>
        <w:jc w:val="both"/>
      </w:pPr>
      <w:r w:rsidRPr="009269D3">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14:paraId="69522579" w14:textId="77777777" w:rsidR="00CB7527" w:rsidRPr="009269D3" w:rsidRDefault="00CB7527" w:rsidP="0070210F">
      <w:pPr>
        <w:pStyle w:val="a9"/>
        <w:numPr>
          <w:ilvl w:val="0"/>
          <w:numId w:val="20"/>
        </w:numPr>
        <w:tabs>
          <w:tab w:val="left" w:pos="993"/>
        </w:tabs>
        <w:ind w:left="0" w:firstLine="709"/>
        <w:jc w:val="both"/>
      </w:pPr>
      <w:r w:rsidRPr="009269D3">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14:paraId="0F74812E" w14:textId="77777777" w:rsidR="00CB7527" w:rsidRPr="009269D3" w:rsidRDefault="00CB7527" w:rsidP="0070210F">
      <w:pPr>
        <w:pStyle w:val="a9"/>
        <w:numPr>
          <w:ilvl w:val="0"/>
          <w:numId w:val="20"/>
        </w:numPr>
        <w:tabs>
          <w:tab w:val="left" w:pos="993"/>
        </w:tabs>
        <w:ind w:left="0" w:firstLine="709"/>
        <w:jc w:val="both"/>
      </w:pPr>
      <w:r w:rsidRPr="009269D3">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14:paraId="038C7C9C" w14:textId="77777777" w:rsidR="00CB7527" w:rsidRPr="009269D3" w:rsidRDefault="00CB7527" w:rsidP="0070210F">
      <w:pPr>
        <w:pStyle w:val="a9"/>
        <w:numPr>
          <w:ilvl w:val="0"/>
          <w:numId w:val="20"/>
        </w:numPr>
        <w:tabs>
          <w:tab w:val="left" w:pos="993"/>
        </w:tabs>
        <w:ind w:left="0" w:firstLine="709"/>
        <w:jc w:val="both"/>
      </w:pPr>
      <w:r w:rsidRPr="009269D3">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14:paraId="3F95174E" w14:textId="77777777" w:rsidR="00CB7527" w:rsidRPr="009269D3" w:rsidRDefault="00CB7527" w:rsidP="0070210F">
      <w:pPr>
        <w:pStyle w:val="a9"/>
        <w:numPr>
          <w:ilvl w:val="0"/>
          <w:numId w:val="20"/>
        </w:numPr>
        <w:tabs>
          <w:tab w:val="left" w:pos="993"/>
        </w:tabs>
        <w:ind w:left="0" w:firstLine="709"/>
        <w:jc w:val="both"/>
      </w:pPr>
      <w:r w:rsidRPr="009269D3">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14:paraId="55ABF2BC" w14:textId="77777777" w:rsidR="00CB7527" w:rsidRPr="009269D3" w:rsidRDefault="00CB7527" w:rsidP="0070210F">
      <w:pPr>
        <w:pStyle w:val="a9"/>
        <w:numPr>
          <w:ilvl w:val="0"/>
          <w:numId w:val="20"/>
        </w:numPr>
        <w:tabs>
          <w:tab w:val="left" w:pos="993"/>
        </w:tabs>
        <w:ind w:left="0" w:firstLine="709"/>
        <w:jc w:val="both"/>
      </w:pPr>
      <w:r w:rsidRPr="009269D3">
        <w:t xml:space="preserve">демонстрация вариативности социальных ситуаций, ситуаций выбора и необходимости планирования собственной деятельности; </w:t>
      </w:r>
    </w:p>
    <w:p w14:paraId="408C099D" w14:textId="77777777" w:rsidR="00CB7527" w:rsidRPr="009269D3" w:rsidRDefault="00CB7527" w:rsidP="0070210F">
      <w:pPr>
        <w:pStyle w:val="a9"/>
        <w:numPr>
          <w:ilvl w:val="0"/>
          <w:numId w:val="20"/>
        </w:numPr>
        <w:tabs>
          <w:tab w:val="left" w:pos="993"/>
        </w:tabs>
        <w:ind w:left="0" w:firstLine="709"/>
        <w:jc w:val="both"/>
      </w:pPr>
      <w:r w:rsidRPr="009269D3">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14:paraId="5759946A" w14:textId="77777777" w:rsidR="00CB7527" w:rsidRPr="009269D3" w:rsidRDefault="00CB7527" w:rsidP="0070210F">
      <w:pPr>
        <w:pStyle w:val="a9"/>
        <w:numPr>
          <w:ilvl w:val="0"/>
          <w:numId w:val="20"/>
        </w:numPr>
        <w:tabs>
          <w:tab w:val="left" w:pos="993"/>
        </w:tabs>
        <w:ind w:left="0" w:firstLine="709"/>
        <w:jc w:val="both"/>
      </w:pPr>
      <w:r w:rsidRPr="009269D3">
        <w:t xml:space="preserve">содействие школьникам в проектировании и планировании собственного участия в социальной деятельности. </w:t>
      </w:r>
    </w:p>
    <w:p w14:paraId="229F922F" w14:textId="77777777" w:rsidR="00B540EE" w:rsidRPr="009269D3" w:rsidRDefault="00CB7527" w:rsidP="007C424B">
      <w:pPr>
        <w:jc w:val="both"/>
        <w:rPr>
          <w:szCs w:val="24"/>
        </w:rPr>
      </w:pPr>
      <w:r w:rsidRPr="009269D3">
        <w:rPr>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9269D3">
        <w:rPr>
          <w:szCs w:val="24"/>
        </w:rPr>
        <w:t xml:space="preserve">коллективное проведение, коллективный анализ. </w:t>
      </w:r>
      <w:r w:rsidR="00B540EE" w:rsidRPr="009269D3">
        <w:rPr>
          <w:szCs w:val="24"/>
        </w:rPr>
        <w:t xml:space="preserve"> </w:t>
      </w:r>
    </w:p>
    <w:p w14:paraId="5EB7C939" w14:textId="77777777" w:rsidR="00CB7527" w:rsidRPr="009269D3" w:rsidRDefault="00B540EE" w:rsidP="007C424B">
      <w:pPr>
        <w:jc w:val="both"/>
        <w:rPr>
          <w:szCs w:val="24"/>
        </w:rPr>
      </w:pPr>
      <w:r w:rsidRPr="009269D3">
        <w:rPr>
          <w:szCs w:val="24"/>
        </w:rPr>
        <w:t xml:space="preserve">При формировании ответственного </w:t>
      </w:r>
      <w:r w:rsidRPr="009269D3">
        <w:rPr>
          <w:b/>
          <w:szCs w:val="24"/>
        </w:rPr>
        <w:t>отношения к учебно-познавательной деятельности</w:t>
      </w:r>
      <w:r w:rsidRPr="009269D3">
        <w:rPr>
          <w:szCs w:val="24"/>
        </w:rPr>
        <w:t xml:space="preserve"> </w:t>
      </w:r>
      <w:r w:rsidR="00CB7527" w:rsidRPr="009269D3">
        <w:rPr>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14:paraId="4BAF79BB" w14:textId="77777777" w:rsidR="00AA1567" w:rsidRPr="009269D3" w:rsidRDefault="00B540EE" w:rsidP="007C424B">
      <w:pPr>
        <w:jc w:val="both"/>
        <w:rPr>
          <w:szCs w:val="24"/>
        </w:rPr>
      </w:pPr>
      <w:r w:rsidRPr="009269D3">
        <w:rPr>
          <w:szCs w:val="24"/>
        </w:rPr>
        <w:t xml:space="preserve">Формирование мотивов и ценностей обучающегося </w:t>
      </w:r>
      <w:r w:rsidRPr="009269D3">
        <w:rPr>
          <w:b/>
          <w:szCs w:val="24"/>
        </w:rPr>
        <w:t>в сфере трудовых отношений и выбора будущей профессии</w:t>
      </w:r>
      <w:r w:rsidRPr="009269D3">
        <w:rPr>
          <w:szCs w:val="24"/>
        </w:rPr>
        <w:t xml:space="preserve"> </w:t>
      </w:r>
      <w:r w:rsidR="00CB7527" w:rsidRPr="009269D3">
        <w:rPr>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9269D3">
        <w:rPr>
          <w:szCs w:val="24"/>
        </w:rPr>
        <w:t xml:space="preserve"> различные Интернет-активности обучающихся.</w:t>
      </w:r>
    </w:p>
    <w:p w14:paraId="25DDD599" w14:textId="77777777" w:rsidR="00B540EE" w:rsidRPr="009269D3" w:rsidRDefault="00B540EE" w:rsidP="007C424B">
      <w:pPr>
        <w:jc w:val="both"/>
        <w:rPr>
          <w:szCs w:val="24"/>
        </w:rPr>
      </w:pPr>
      <w:r w:rsidRPr="009269D3">
        <w:rPr>
          <w:szCs w:val="24"/>
        </w:rPr>
        <w:t xml:space="preserve">Мотивы и ценности обучающегося в сфере </w:t>
      </w:r>
      <w:r w:rsidRPr="009269D3">
        <w:rPr>
          <w:b/>
          <w:szCs w:val="24"/>
        </w:rPr>
        <w:t>отношений к природе</w:t>
      </w:r>
      <w:r w:rsidRPr="009269D3">
        <w:rPr>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45F1D" w:rsidRPr="009269D3">
        <w:rPr>
          <w:szCs w:val="24"/>
        </w:rPr>
        <w:t xml:space="preserve"> </w:t>
      </w:r>
      <w:r w:rsidRPr="009269D3">
        <w:rPr>
          <w:szCs w:val="24"/>
        </w:rPr>
        <w:t xml:space="preserve">различные формы внеурочной деятельности. </w:t>
      </w:r>
    </w:p>
    <w:p w14:paraId="4A58202E" w14:textId="77777777" w:rsidR="00B540EE" w:rsidRPr="009269D3" w:rsidRDefault="00B540EE" w:rsidP="007C424B">
      <w:pPr>
        <w:jc w:val="both"/>
        <w:rPr>
          <w:szCs w:val="24"/>
        </w:rPr>
      </w:pPr>
      <w:r w:rsidRPr="009269D3">
        <w:rPr>
          <w:szCs w:val="24"/>
        </w:rPr>
        <w:t xml:space="preserve">Реализация задач развития </w:t>
      </w:r>
      <w:r w:rsidRPr="009269D3">
        <w:rPr>
          <w:b/>
          <w:szCs w:val="24"/>
        </w:rPr>
        <w:t>эстетического сознания</w:t>
      </w:r>
      <w:r w:rsidRPr="009269D3">
        <w:rPr>
          <w:b/>
          <w:i/>
          <w:szCs w:val="24"/>
        </w:rPr>
        <w:t xml:space="preserve"> </w:t>
      </w:r>
      <w:r w:rsidRPr="009269D3">
        <w:rPr>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14:paraId="31D75722" w14:textId="77777777" w:rsidR="00B540EE" w:rsidRPr="009269D3" w:rsidRDefault="00B540EE" w:rsidP="007C424B">
      <w:pPr>
        <w:jc w:val="both"/>
        <w:rPr>
          <w:szCs w:val="24"/>
        </w:rPr>
      </w:pPr>
      <w:r w:rsidRPr="009269D3">
        <w:rPr>
          <w:szCs w:val="24"/>
        </w:rPr>
        <w:t xml:space="preserve">Задача по </w:t>
      </w:r>
      <w:r w:rsidRPr="009269D3">
        <w:rPr>
          <w:b/>
          <w:szCs w:val="24"/>
        </w:rPr>
        <w:t>формированию целостного мировоззрения</w:t>
      </w:r>
      <w:r w:rsidRPr="009269D3">
        <w:rPr>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14:paraId="2D3685B3" w14:textId="77777777" w:rsidR="00B540EE" w:rsidRPr="009269D3" w:rsidRDefault="00B540EE" w:rsidP="007C424B">
      <w:pPr>
        <w:jc w:val="both"/>
        <w:rPr>
          <w:szCs w:val="24"/>
        </w:rPr>
      </w:pPr>
    </w:p>
    <w:p w14:paraId="1FB3EF68" w14:textId="77777777" w:rsidR="001B41F4" w:rsidRPr="009269D3" w:rsidRDefault="001341D0" w:rsidP="007C424B">
      <w:pPr>
        <w:pStyle w:val="3"/>
        <w:spacing w:before="0" w:beforeAutospacing="0" w:after="0" w:afterAutospacing="0"/>
        <w:jc w:val="center"/>
        <w:rPr>
          <w:sz w:val="24"/>
          <w:szCs w:val="24"/>
        </w:rPr>
      </w:pPr>
      <w:bookmarkStart w:id="262" w:name="_Toc410654050"/>
      <w:bookmarkStart w:id="263" w:name="_Toc414553260"/>
      <w:bookmarkStart w:id="264" w:name="_Toc409691722"/>
      <w:r w:rsidRPr="009269D3">
        <w:rPr>
          <w:sz w:val="24"/>
          <w:szCs w:val="24"/>
        </w:rPr>
        <w:t xml:space="preserve">2.3.4. </w:t>
      </w:r>
      <w:r w:rsidR="00B540EE" w:rsidRPr="009269D3">
        <w:rPr>
          <w:sz w:val="24"/>
          <w:szCs w:val="24"/>
        </w:rPr>
        <w:t>Формы индивидуальной и групповой организации</w:t>
      </w:r>
      <w:bookmarkEnd w:id="262"/>
      <w:bookmarkEnd w:id="263"/>
      <w:r w:rsidR="00B540EE" w:rsidRPr="009269D3">
        <w:rPr>
          <w:sz w:val="24"/>
          <w:szCs w:val="24"/>
        </w:rPr>
        <w:t xml:space="preserve"> </w:t>
      </w:r>
    </w:p>
    <w:p w14:paraId="54F43847" w14:textId="77777777" w:rsidR="00B540EE" w:rsidRPr="009269D3" w:rsidRDefault="00B540EE" w:rsidP="007C424B">
      <w:pPr>
        <w:pStyle w:val="3"/>
        <w:spacing w:before="0" w:beforeAutospacing="0" w:after="0" w:afterAutospacing="0"/>
        <w:jc w:val="center"/>
        <w:rPr>
          <w:sz w:val="24"/>
          <w:szCs w:val="24"/>
        </w:rPr>
      </w:pPr>
      <w:bookmarkStart w:id="265" w:name="_Toc410654051"/>
      <w:bookmarkStart w:id="266" w:name="_Toc410703053"/>
      <w:bookmarkStart w:id="267" w:name="_Toc414553261"/>
      <w:r w:rsidRPr="009269D3">
        <w:rPr>
          <w:sz w:val="24"/>
          <w:szCs w:val="24"/>
        </w:rPr>
        <w:t>профессиональной ориентации обучающихся</w:t>
      </w:r>
      <w:bookmarkEnd w:id="264"/>
      <w:bookmarkEnd w:id="265"/>
      <w:bookmarkEnd w:id="266"/>
      <w:bookmarkEnd w:id="267"/>
    </w:p>
    <w:p w14:paraId="381FF148" w14:textId="77777777" w:rsidR="00B540EE" w:rsidRPr="009269D3" w:rsidRDefault="00B540EE" w:rsidP="007C424B">
      <w:pPr>
        <w:jc w:val="both"/>
        <w:rPr>
          <w:szCs w:val="24"/>
        </w:rPr>
      </w:pPr>
      <w:r w:rsidRPr="009269D3">
        <w:rPr>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14:paraId="3C7829CD" w14:textId="77777777" w:rsidR="00B540EE" w:rsidRPr="009269D3" w:rsidRDefault="00B540EE" w:rsidP="007C424B">
      <w:pPr>
        <w:jc w:val="both"/>
        <w:rPr>
          <w:b/>
          <w:szCs w:val="24"/>
        </w:rPr>
      </w:pPr>
    </w:p>
    <w:p w14:paraId="68E884B9" w14:textId="77777777" w:rsidR="00CB7527" w:rsidRPr="009269D3" w:rsidRDefault="001341D0" w:rsidP="007C424B">
      <w:pPr>
        <w:pStyle w:val="3"/>
        <w:spacing w:before="0" w:beforeAutospacing="0" w:after="0" w:afterAutospacing="0"/>
        <w:jc w:val="center"/>
        <w:rPr>
          <w:sz w:val="24"/>
          <w:szCs w:val="24"/>
        </w:rPr>
      </w:pPr>
      <w:bookmarkStart w:id="268" w:name="_Toc414553262"/>
      <w:bookmarkStart w:id="269" w:name="_Toc410654052"/>
      <w:bookmarkStart w:id="270" w:name="_Toc409691723"/>
      <w:r w:rsidRPr="009269D3">
        <w:rPr>
          <w:sz w:val="24"/>
          <w:szCs w:val="24"/>
        </w:rPr>
        <w:t xml:space="preserve">2.3.5. </w:t>
      </w:r>
      <w:r w:rsidR="00CB7527" w:rsidRPr="009269D3">
        <w:rPr>
          <w:sz w:val="24"/>
          <w:szCs w:val="24"/>
        </w:rPr>
        <w:t>Этапы организации работы в системе социального воспитания в рамках образовательно</w:t>
      </w:r>
      <w:r w:rsidR="0058009A" w:rsidRPr="009269D3">
        <w:rPr>
          <w:sz w:val="24"/>
          <w:szCs w:val="24"/>
        </w:rPr>
        <w:t>й организации</w:t>
      </w:r>
      <w:r w:rsidR="00CB7527" w:rsidRPr="009269D3">
        <w:rPr>
          <w:sz w:val="24"/>
          <w:szCs w:val="24"/>
        </w:rPr>
        <w:t xml:space="preserve">, совместной деятельности </w:t>
      </w:r>
      <w:r w:rsidR="0058009A" w:rsidRPr="009269D3">
        <w:rPr>
          <w:sz w:val="24"/>
          <w:szCs w:val="24"/>
        </w:rPr>
        <w:t xml:space="preserve">образовательной организации </w:t>
      </w:r>
      <w:r w:rsidR="00CB7527" w:rsidRPr="009269D3">
        <w:rPr>
          <w:sz w:val="24"/>
          <w:szCs w:val="24"/>
        </w:rPr>
        <w:t xml:space="preserve">с предприятиями, общественными организациями, в том числе с </w:t>
      </w:r>
      <w:r w:rsidR="0058009A" w:rsidRPr="009269D3">
        <w:rPr>
          <w:sz w:val="24"/>
          <w:szCs w:val="24"/>
        </w:rPr>
        <w:t xml:space="preserve">организациями </w:t>
      </w:r>
      <w:r w:rsidR="00CB7527" w:rsidRPr="009269D3">
        <w:rPr>
          <w:sz w:val="24"/>
          <w:szCs w:val="24"/>
        </w:rPr>
        <w:t>дополнительного образования</w:t>
      </w:r>
      <w:bookmarkEnd w:id="268"/>
    </w:p>
    <w:bookmarkEnd w:id="269"/>
    <w:bookmarkEnd w:id="270"/>
    <w:p w14:paraId="3B389296" w14:textId="77777777" w:rsidR="00B540EE" w:rsidRPr="009269D3" w:rsidRDefault="00B540EE" w:rsidP="007C424B">
      <w:pPr>
        <w:pStyle w:val="3"/>
        <w:spacing w:before="0" w:beforeAutospacing="0" w:after="0" w:afterAutospacing="0"/>
        <w:jc w:val="center"/>
        <w:rPr>
          <w:sz w:val="24"/>
          <w:szCs w:val="24"/>
        </w:rPr>
      </w:pPr>
    </w:p>
    <w:p w14:paraId="045C551E" w14:textId="77777777" w:rsidR="00B540EE" w:rsidRPr="009269D3" w:rsidRDefault="00B540EE" w:rsidP="007C424B">
      <w:pPr>
        <w:jc w:val="both"/>
        <w:rPr>
          <w:szCs w:val="24"/>
        </w:rPr>
      </w:pPr>
      <w:r w:rsidRPr="009269D3">
        <w:rPr>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14:paraId="653A2475" w14:textId="77777777" w:rsidR="00B540EE" w:rsidRPr="009269D3" w:rsidRDefault="00B540EE" w:rsidP="007C424B">
      <w:pPr>
        <w:jc w:val="both"/>
        <w:rPr>
          <w:szCs w:val="24"/>
        </w:rPr>
      </w:pPr>
      <w:r w:rsidRPr="009269D3">
        <w:rPr>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14:paraId="02957E11" w14:textId="77777777" w:rsidR="00B540EE" w:rsidRPr="009269D3" w:rsidRDefault="00B540EE" w:rsidP="0070210F">
      <w:pPr>
        <w:pStyle w:val="a9"/>
        <w:numPr>
          <w:ilvl w:val="0"/>
          <w:numId w:val="20"/>
        </w:numPr>
        <w:tabs>
          <w:tab w:val="left" w:pos="993"/>
        </w:tabs>
        <w:ind w:left="0" w:firstLine="709"/>
        <w:jc w:val="both"/>
      </w:pPr>
      <w:r w:rsidRPr="009269D3">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14:paraId="3C11F252" w14:textId="77777777" w:rsidR="00B540EE" w:rsidRPr="009269D3" w:rsidRDefault="00B540EE" w:rsidP="0070210F">
      <w:pPr>
        <w:pStyle w:val="a9"/>
        <w:numPr>
          <w:ilvl w:val="0"/>
          <w:numId w:val="20"/>
        </w:numPr>
        <w:tabs>
          <w:tab w:val="left" w:pos="993"/>
        </w:tabs>
        <w:ind w:left="0" w:firstLine="709"/>
        <w:jc w:val="both"/>
      </w:pPr>
      <w:r w:rsidRPr="009269D3">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14:paraId="178A0AB6" w14:textId="77777777" w:rsidR="00B540EE" w:rsidRPr="009269D3" w:rsidRDefault="00B540EE" w:rsidP="0070210F">
      <w:pPr>
        <w:pStyle w:val="a9"/>
        <w:numPr>
          <w:ilvl w:val="0"/>
          <w:numId w:val="20"/>
        </w:numPr>
        <w:tabs>
          <w:tab w:val="left" w:pos="993"/>
        </w:tabs>
        <w:ind w:left="0" w:firstLine="709"/>
        <w:jc w:val="both"/>
      </w:pPr>
      <w:r w:rsidRPr="009269D3">
        <w:t xml:space="preserve">осуществление социальной деятельности в процессе реализации договоров школы с социальными партнерами; </w:t>
      </w:r>
    </w:p>
    <w:p w14:paraId="25C9A735" w14:textId="77777777" w:rsidR="00B540EE" w:rsidRPr="009269D3" w:rsidRDefault="00B540EE" w:rsidP="0070210F">
      <w:pPr>
        <w:pStyle w:val="a9"/>
        <w:numPr>
          <w:ilvl w:val="0"/>
          <w:numId w:val="20"/>
        </w:numPr>
        <w:tabs>
          <w:tab w:val="left" w:pos="993"/>
        </w:tabs>
        <w:ind w:left="0" w:firstLine="709"/>
        <w:jc w:val="both"/>
      </w:pPr>
      <w:r w:rsidRPr="009269D3">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14:paraId="442073D8" w14:textId="77777777" w:rsidR="00B540EE" w:rsidRPr="009269D3" w:rsidRDefault="00B540EE" w:rsidP="0070210F">
      <w:pPr>
        <w:pStyle w:val="a9"/>
        <w:numPr>
          <w:ilvl w:val="0"/>
          <w:numId w:val="20"/>
        </w:numPr>
        <w:tabs>
          <w:tab w:val="left" w:pos="993"/>
        </w:tabs>
        <w:ind w:left="0" w:firstLine="709"/>
        <w:jc w:val="both"/>
      </w:pPr>
      <w:r w:rsidRPr="009269D3">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9269D3">
        <w:t xml:space="preserve">сети </w:t>
      </w:r>
      <w:r w:rsidRPr="009269D3">
        <w:t xml:space="preserve">Интернет; </w:t>
      </w:r>
    </w:p>
    <w:p w14:paraId="2C090C46" w14:textId="77777777" w:rsidR="00B540EE" w:rsidRPr="009269D3" w:rsidRDefault="00B540EE" w:rsidP="0070210F">
      <w:pPr>
        <w:pStyle w:val="a9"/>
        <w:numPr>
          <w:ilvl w:val="0"/>
          <w:numId w:val="20"/>
        </w:numPr>
        <w:tabs>
          <w:tab w:val="left" w:pos="993"/>
        </w:tabs>
        <w:ind w:left="0" w:firstLine="709"/>
        <w:jc w:val="both"/>
      </w:pPr>
      <w:r w:rsidRPr="009269D3">
        <w:t>обеспечение разнообразия социальной деятельности по содержанию</w:t>
      </w:r>
      <w:r w:rsidR="00DC02A2" w:rsidRPr="009269D3">
        <w:t xml:space="preserve"> </w:t>
      </w:r>
      <w:r w:rsidRPr="009269D3">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14:paraId="722894FF" w14:textId="77777777" w:rsidR="00B540EE" w:rsidRPr="009269D3" w:rsidRDefault="00B540EE" w:rsidP="0070210F">
      <w:pPr>
        <w:pStyle w:val="a9"/>
        <w:numPr>
          <w:ilvl w:val="0"/>
          <w:numId w:val="20"/>
        </w:numPr>
        <w:tabs>
          <w:tab w:val="left" w:pos="993"/>
        </w:tabs>
        <w:ind w:left="0" w:firstLine="709"/>
        <w:jc w:val="both"/>
      </w:pPr>
      <w:r w:rsidRPr="009269D3">
        <w:t xml:space="preserve">стимулирование общественной самоорганизации обучающихся общеобразовательной школы, поддержка общественных инициатив школьников. </w:t>
      </w:r>
    </w:p>
    <w:p w14:paraId="19E8E3FD" w14:textId="77777777" w:rsidR="00B540EE" w:rsidRPr="009269D3" w:rsidRDefault="00B540EE" w:rsidP="007C424B">
      <w:pPr>
        <w:jc w:val="both"/>
        <w:rPr>
          <w:szCs w:val="24"/>
        </w:rPr>
      </w:pPr>
    </w:p>
    <w:p w14:paraId="167F2360" w14:textId="77777777" w:rsidR="00CF0178" w:rsidRPr="009269D3" w:rsidRDefault="00FA53E2" w:rsidP="007C424B">
      <w:pPr>
        <w:pStyle w:val="3"/>
        <w:widowControl w:val="0"/>
        <w:spacing w:before="0" w:beforeAutospacing="0" w:after="0" w:afterAutospacing="0"/>
        <w:jc w:val="center"/>
        <w:rPr>
          <w:sz w:val="24"/>
          <w:szCs w:val="24"/>
        </w:rPr>
      </w:pPr>
      <w:bookmarkStart w:id="271" w:name="_Toc410654056"/>
      <w:bookmarkStart w:id="272" w:name="_Toc414553263"/>
      <w:bookmarkStart w:id="273" w:name="_Toc409691724"/>
      <w:r w:rsidRPr="009269D3">
        <w:rPr>
          <w:sz w:val="24"/>
          <w:szCs w:val="24"/>
        </w:rPr>
        <w:t xml:space="preserve">2.3.6. </w:t>
      </w:r>
      <w:r w:rsidR="00B540EE" w:rsidRPr="009269D3">
        <w:rPr>
          <w:sz w:val="24"/>
          <w:szCs w:val="24"/>
        </w:rPr>
        <w:t>Основные формы организации педагогической поддержки</w:t>
      </w:r>
      <w:bookmarkEnd w:id="271"/>
      <w:bookmarkEnd w:id="272"/>
    </w:p>
    <w:p w14:paraId="267CD1C6" w14:textId="77777777" w:rsidR="00B540EE" w:rsidRPr="009269D3" w:rsidRDefault="00FA53E2" w:rsidP="007C424B">
      <w:pPr>
        <w:pStyle w:val="3"/>
        <w:widowControl w:val="0"/>
        <w:spacing w:before="0" w:beforeAutospacing="0" w:after="0" w:afterAutospacing="0"/>
        <w:jc w:val="center"/>
        <w:rPr>
          <w:sz w:val="24"/>
          <w:szCs w:val="24"/>
        </w:rPr>
      </w:pPr>
      <w:bookmarkStart w:id="274" w:name="_Toc410654057"/>
      <w:bookmarkStart w:id="275" w:name="_Toc414553264"/>
      <w:r w:rsidRPr="009269D3">
        <w:rPr>
          <w:sz w:val="24"/>
          <w:szCs w:val="24"/>
        </w:rPr>
        <w:t xml:space="preserve">социализации </w:t>
      </w:r>
      <w:r w:rsidR="00B540EE" w:rsidRPr="009269D3">
        <w:rPr>
          <w:sz w:val="24"/>
          <w:szCs w:val="24"/>
        </w:rPr>
        <w:t>обучающихся</w:t>
      </w:r>
      <w:bookmarkEnd w:id="273"/>
      <w:bookmarkEnd w:id="274"/>
      <w:r w:rsidRPr="009269D3">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75"/>
    </w:p>
    <w:p w14:paraId="1D885FBD" w14:textId="77777777" w:rsidR="00B540EE" w:rsidRPr="009269D3" w:rsidRDefault="00B540EE" w:rsidP="007C424B">
      <w:pPr>
        <w:widowControl w:val="0"/>
        <w:jc w:val="both"/>
        <w:rPr>
          <w:szCs w:val="24"/>
        </w:rPr>
      </w:pPr>
      <w:r w:rsidRPr="009269D3">
        <w:rPr>
          <w:szCs w:val="24"/>
        </w:rPr>
        <w:t>Основными формами организации педагогическо</w:t>
      </w:r>
      <w:r w:rsidR="004A106C" w:rsidRPr="009269D3">
        <w:rPr>
          <w:szCs w:val="24"/>
        </w:rPr>
        <w:t>й поддержки обучающихся в школе является</w:t>
      </w:r>
      <w:r w:rsidRPr="009269D3">
        <w:rPr>
          <w:szCs w:val="24"/>
        </w:rPr>
        <w:t xml:space="preserve"> психолого-педагогическое консультирован</w:t>
      </w:r>
      <w:r w:rsidR="004A106C" w:rsidRPr="009269D3">
        <w:rPr>
          <w:szCs w:val="24"/>
        </w:rPr>
        <w:t>ие.</w:t>
      </w:r>
    </w:p>
    <w:p w14:paraId="13CDA217" w14:textId="77777777" w:rsidR="00B540EE" w:rsidRPr="009269D3" w:rsidRDefault="00B540EE" w:rsidP="007C424B">
      <w:pPr>
        <w:jc w:val="both"/>
        <w:rPr>
          <w:szCs w:val="24"/>
        </w:rPr>
      </w:pPr>
      <w:r w:rsidRPr="009269D3">
        <w:rPr>
          <w:b/>
          <w:szCs w:val="24"/>
        </w:rPr>
        <w:t xml:space="preserve">Психолого-педагогическая консультация </w:t>
      </w:r>
      <w:r w:rsidRPr="009269D3">
        <w:rPr>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14:paraId="52D00A52" w14:textId="77777777" w:rsidR="00B540EE" w:rsidRPr="009269D3" w:rsidRDefault="00B540EE" w:rsidP="007C424B">
      <w:pPr>
        <w:jc w:val="both"/>
        <w:rPr>
          <w:szCs w:val="24"/>
        </w:rPr>
      </w:pPr>
      <w:r w:rsidRPr="009269D3">
        <w:rPr>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14:paraId="1228CDF3" w14:textId="77777777" w:rsidR="00B540EE" w:rsidRPr="009269D3" w:rsidRDefault="00B540EE" w:rsidP="007C424B">
      <w:pPr>
        <w:jc w:val="both"/>
        <w:rPr>
          <w:szCs w:val="24"/>
        </w:rPr>
      </w:pPr>
      <w:r w:rsidRPr="009269D3">
        <w:rPr>
          <w:szCs w:val="24"/>
        </w:rPr>
        <w:t>2) информационной поддержки обучающегося (обеспечение школьника сведениями, необходимыми для разрешения проблемной ситуации);</w:t>
      </w:r>
    </w:p>
    <w:p w14:paraId="427194CE" w14:textId="77777777" w:rsidR="00B540EE" w:rsidRPr="009269D3" w:rsidRDefault="00B540EE" w:rsidP="007C424B">
      <w:pPr>
        <w:jc w:val="both"/>
        <w:rPr>
          <w:szCs w:val="24"/>
        </w:rPr>
      </w:pPr>
      <w:r w:rsidRPr="009269D3">
        <w:rPr>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14:paraId="1A667F26" w14:textId="77777777" w:rsidR="00CB7527" w:rsidRPr="009269D3" w:rsidRDefault="00CB7527" w:rsidP="007C424B">
      <w:pPr>
        <w:jc w:val="both"/>
        <w:rPr>
          <w:b/>
          <w:szCs w:val="24"/>
        </w:rPr>
      </w:pPr>
      <w:r w:rsidRPr="009269D3">
        <w:rPr>
          <w:b/>
          <w:szCs w:val="24"/>
        </w:rPr>
        <w:t>Формы участия специалистов и социальных партнеров по направлениям социального воспитания.</w:t>
      </w:r>
    </w:p>
    <w:p w14:paraId="6928A640" w14:textId="77777777" w:rsidR="00CB7527" w:rsidRPr="009269D3" w:rsidRDefault="00CB7527" w:rsidP="007C424B">
      <w:pPr>
        <w:jc w:val="both"/>
        <w:rPr>
          <w:szCs w:val="24"/>
        </w:rPr>
      </w:pPr>
      <w:r w:rsidRPr="009269D3">
        <w:rPr>
          <w:szCs w:val="24"/>
        </w:rPr>
        <w:t xml:space="preserve">Важнейшим партнером образовательной организации в реализации цели и задач воспитания и социализации являются </w:t>
      </w:r>
      <w:r w:rsidRPr="009269D3">
        <w:rPr>
          <w:b/>
          <w:szCs w:val="24"/>
        </w:rPr>
        <w:t xml:space="preserve">родители обучающегося </w:t>
      </w:r>
      <w:r w:rsidRPr="009269D3">
        <w:rPr>
          <w:szCs w:val="24"/>
        </w:rPr>
        <w:t xml:space="preserve">(законные представители), которые одновременно выступают в многообразии позиций и социальных ролей: </w:t>
      </w:r>
    </w:p>
    <w:p w14:paraId="577ED019" w14:textId="77777777" w:rsidR="00CB7527" w:rsidRPr="009269D3" w:rsidRDefault="00CB7527" w:rsidP="0070210F">
      <w:pPr>
        <w:pStyle w:val="a9"/>
        <w:numPr>
          <w:ilvl w:val="0"/>
          <w:numId w:val="20"/>
        </w:numPr>
        <w:tabs>
          <w:tab w:val="left" w:pos="993"/>
        </w:tabs>
        <w:ind w:left="0" w:firstLine="709"/>
        <w:jc w:val="both"/>
      </w:pPr>
      <w:r w:rsidRPr="009269D3">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14:paraId="370229AC" w14:textId="77777777" w:rsidR="00CB7527" w:rsidRPr="009269D3" w:rsidRDefault="00CB7527" w:rsidP="0070210F">
      <w:pPr>
        <w:pStyle w:val="a9"/>
        <w:numPr>
          <w:ilvl w:val="0"/>
          <w:numId w:val="20"/>
        </w:numPr>
        <w:tabs>
          <w:tab w:val="left" w:pos="993"/>
        </w:tabs>
        <w:ind w:left="0" w:firstLine="709"/>
        <w:jc w:val="both"/>
      </w:pPr>
      <w:r w:rsidRPr="009269D3">
        <w:t>как обладатель и распорядитель ресурсов для воспитания и социализации;</w:t>
      </w:r>
    </w:p>
    <w:p w14:paraId="6905761C" w14:textId="77777777" w:rsidR="00CB7527" w:rsidRPr="009269D3" w:rsidRDefault="00CB7527" w:rsidP="0070210F">
      <w:pPr>
        <w:pStyle w:val="a9"/>
        <w:numPr>
          <w:ilvl w:val="0"/>
          <w:numId w:val="20"/>
        </w:numPr>
        <w:tabs>
          <w:tab w:val="left" w:pos="993"/>
        </w:tabs>
        <w:ind w:left="0" w:firstLine="709"/>
        <w:jc w:val="both"/>
      </w:pPr>
      <w:r w:rsidRPr="009269D3">
        <w:t>непосредственный воспитатель (в рамках школьного и семейного воспитания).</w:t>
      </w:r>
    </w:p>
    <w:p w14:paraId="11910D15" w14:textId="77777777" w:rsidR="00CB7527" w:rsidRPr="009269D3" w:rsidRDefault="00CB7527" w:rsidP="007C424B">
      <w:pPr>
        <w:jc w:val="both"/>
        <w:rPr>
          <w:szCs w:val="24"/>
        </w:rPr>
      </w:pPr>
      <w:r w:rsidRPr="009269D3">
        <w:rPr>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14:paraId="04AF8A3E" w14:textId="77777777" w:rsidR="00CB7527" w:rsidRPr="009269D3" w:rsidRDefault="00CB7527" w:rsidP="0070210F">
      <w:pPr>
        <w:pStyle w:val="a9"/>
        <w:numPr>
          <w:ilvl w:val="0"/>
          <w:numId w:val="20"/>
        </w:numPr>
        <w:tabs>
          <w:tab w:val="left" w:pos="993"/>
        </w:tabs>
        <w:ind w:left="0" w:firstLine="709"/>
        <w:jc w:val="both"/>
      </w:pPr>
      <w:r w:rsidRPr="009269D3">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14:paraId="5D57150F" w14:textId="77777777" w:rsidR="00CB7527" w:rsidRPr="009269D3" w:rsidRDefault="00CB7527" w:rsidP="0070210F">
      <w:pPr>
        <w:pStyle w:val="a9"/>
        <w:numPr>
          <w:ilvl w:val="0"/>
          <w:numId w:val="20"/>
        </w:numPr>
        <w:tabs>
          <w:tab w:val="left" w:pos="993"/>
        </w:tabs>
        <w:ind w:left="0" w:firstLine="709"/>
        <w:jc w:val="both"/>
      </w:pPr>
      <w:r w:rsidRPr="009269D3">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14:paraId="70CFC48D" w14:textId="77777777" w:rsidR="00CB7527" w:rsidRPr="009269D3" w:rsidRDefault="00CB7527" w:rsidP="0070210F">
      <w:pPr>
        <w:pStyle w:val="a9"/>
        <w:numPr>
          <w:ilvl w:val="0"/>
          <w:numId w:val="20"/>
        </w:numPr>
        <w:tabs>
          <w:tab w:val="left" w:pos="993"/>
        </w:tabs>
        <w:ind w:left="0" w:firstLine="709"/>
        <w:jc w:val="both"/>
      </w:pPr>
      <w:r w:rsidRPr="009269D3">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14:paraId="6DB448D6" w14:textId="77777777" w:rsidR="00CB7527" w:rsidRPr="009269D3" w:rsidRDefault="00CB7527" w:rsidP="0070210F">
      <w:pPr>
        <w:pStyle w:val="a9"/>
        <w:numPr>
          <w:ilvl w:val="0"/>
          <w:numId w:val="20"/>
        </w:numPr>
        <w:tabs>
          <w:tab w:val="left" w:pos="993"/>
        </w:tabs>
        <w:ind w:left="0" w:firstLine="709"/>
        <w:jc w:val="both"/>
      </w:pPr>
      <w:r w:rsidRPr="009269D3">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14:paraId="385B1E12" w14:textId="77777777" w:rsidR="00CB7527" w:rsidRPr="009269D3" w:rsidRDefault="00CB7527" w:rsidP="007C424B">
      <w:pPr>
        <w:jc w:val="both"/>
        <w:rPr>
          <w:szCs w:val="24"/>
        </w:rPr>
      </w:pPr>
      <w:r w:rsidRPr="009269D3">
        <w:rPr>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14:paraId="1A9D7AC6" w14:textId="77777777" w:rsidR="00B540EE" w:rsidRPr="009269D3" w:rsidRDefault="00B540EE" w:rsidP="007C424B">
      <w:pPr>
        <w:jc w:val="both"/>
        <w:rPr>
          <w:szCs w:val="24"/>
        </w:rPr>
      </w:pPr>
    </w:p>
    <w:p w14:paraId="267BB66D" w14:textId="77777777" w:rsidR="00CF0178" w:rsidRPr="009269D3" w:rsidRDefault="00FA53E2" w:rsidP="007C424B">
      <w:pPr>
        <w:pStyle w:val="3"/>
        <w:spacing w:before="0" w:beforeAutospacing="0" w:after="0" w:afterAutospacing="0"/>
        <w:jc w:val="center"/>
        <w:rPr>
          <w:sz w:val="24"/>
          <w:szCs w:val="24"/>
        </w:rPr>
      </w:pPr>
      <w:bookmarkStart w:id="276" w:name="_Toc410654058"/>
      <w:bookmarkStart w:id="277" w:name="_Toc284663454"/>
      <w:bookmarkStart w:id="278" w:name="_Toc414553265"/>
      <w:bookmarkStart w:id="279" w:name="_Toc409691725"/>
      <w:r w:rsidRPr="009269D3">
        <w:rPr>
          <w:sz w:val="24"/>
          <w:szCs w:val="24"/>
        </w:rPr>
        <w:t xml:space="preserve">2.3.7. </w:t>
      </w:r>
      <w:r w:rsidR="00B540EE" w:rsidRPr="009269D3">
        <w:rPr>
          <w:sz w:val="24"/>
          <w:szCs w:val="24"/>
        </w:rPr>
        <w:t>Модели организации работы по формированию экологически</w:t>
      </w:r>
      <w:bookmarkEnd w:id="276"/>
      <w:bookmarkEnd w:id="277"/>
      <w:bookmarkEnd w:id="278"/>
      <w:r w:rsidR="00B540EE" w:rsidRPr="009269D3">
        <w:rPr>
          <w:sz w:val="24"/>
          <w:szCs w:val="24"/>
        </w:rPr>
        <w:t xml:space="preserve"> </w:t>
      </w:r>
    </w:p>
    <w:p w14:paraId="73124BC9" w14:textId="77777777" w:rsidR="00B540EE" w:rsidRPr="009269D3" w:rsidRDefault="00B540EE" w:rsidP="007C424B">
      <w:pPr>
        <w:pStyle w:val="3"/>
        <w:spacing w:before="0" w:beforeAutospacing="0" w:after="0" w:afterAutospacing="0"/>
        <w:jc w:val="center"/>
        <w:rPr>
          <w:sz w:val="24"/>
          <w:szCs w:val="24"/>
        </w:rPr>
      </w:pPr>
      <w:bookmarkStart w:id="280" w:name="_Toc410654059"/>
      <w:bookmarkStart w:id="281" w:name="_Toc410703058"/>
      <w:bookmarkStart w:id="282" w:name="_Toc414553266"/>
      <w:r w:rsidRPr="009269D3">
        <w:rPr>
          <w:sz w:val="24"/>
          <w:szCs w:val="24"/>
        </w:rPr>
        <w:t>целесообразного, здорового и безопасного образа жизни</w:t>
      </w:r>
      <w:bookmarkEnd w:id="279"/>
      <w:bookmarkEnd w:id="280"/>
      <w:bookmarkEnd w:id="281"/>
      <w:bookmarkEnd w:id="282"/>
    </w:p>
    <w:p w14:paraId="1FF25635" w14:textId="77777777" w:rsidR="00B540EE" w:rsidRPr="009269D3" w:rsidRDefault="00B540EE" w:rsidP="007C424B">
      <w:pPr>
        <w:jc w:val="both"/>
        <w:rPr>
          <w:szCs w:val="24"/>
        </w:rPr>
      </w:pPr>
      <w:r w:rsidRPr="009269D3">
        <w:rPr>
          <w:b/>
          <w:szCs w:val="24"/>
        </w:rPr>
        <w:t>Модель обеспечения рациональной организации учебно-воспитательного процесса и образовательной среды</w:t>
      </w:r>
      <w:r w:rsidRPr="009269D3">
        <w:rPr>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9269D3">
        <w:rPr>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9269D3">
        <w:rPr>
          <w:szCs w:val="24"/>
        </w:rPr>
        <w:t xml:space="preserve">Сферами рационализации учебно-воспитательного процесса являются: </w:t>
      </w:r>
    </w:p>
    <w:p w14:paraId="2EE1F038" w14:textId="77777777" w:rsidR="00B540EE" w:rsidRPr="009269D3" w:rsidRDefault="00B540EE" w:rsidP="0070210F">
      <w:pPr>
        <w:pStyle w:val="a9"/>
        <w:numPr>
          <w:ilvl w:val="0"/>
          <w:numId w:val="20"/>
        </w:numPr>
        <w:tabs>
          <w:tab w:val="left" w:pos="993"/>
        </w:tabs>
        <w:ind w:left="0" w:firstLine="709"/>
        <w:jc w:val="both"/>
      </w:pPr>
      <w:r w:rsidRPr="009269D3">
        <w:t xml:space="preserve">организация занятий (уроков); </w:t>
      </w:r>
    </w:p>
    <w:p w14:paraId="2CC95A54" w14:textId="77777777" w:rsidR="00FB2B16" w:rsidRPr="009269D3" w:rsidRDefault="00FB2B16" w:rsidP="0070210F">
      <w:pPr>
        <w:pStyle w:val="a9"/>
        <w:numPr>
          <w:ilvl w:val="0"/>
          <w:numId w:val="20"/>
        </w:numPr>
        <w:tabs>
          <w:tab w:val="left" w:pos="993"/>
        </w:tabs>
        <w:ind w:left="0" w:firstLine="709"/>
        <w:jc w:val="both"/>
      </w:pPr>
      <w:r w:rsidRPr="009269D3">
        <w:t xml:space="preserve">обеспечение использования различных каналов восприятия информации; </w:t>
      </w:r>
    </w:p>
    <w:p w14:paraId="439B1504" w14:textId="77777777" w:rsidR="00B540EE" w:rsidRPr="009269D3" w:rsidRDefault="00B540EE" w:rsidP="0070210F">
      <w:pPr>
        <w:pStyle w:val="a9"/>
        <w:numPr>
          <w:ilvl w:val="0"/>
          <w:numId w:val="20"/>
        </w:numPr>
        <w:tabs>
          <w:tab w:val="left" w:pos="993"/>
        </w:tabs>
        <w:ind w:left="0" w:firstLine="709"/>
        <w:jc w:val="both"/>
      </w:pPr>
      <w:r w:rsidRPr="009269D3">
        <w:t xml:space="preserve">учет зоны работоспособности обучающихся; </w:t>
      </w:r>
    </w:p>
    <w:p w14:paraId="2F8225C0" w14:textId="77777777" w:rsidR="00B540EE" w:rsidRPr="009269D3" w:rsidRDefault="00B540EE" w:rsidP="0070210F">
      <w:pPr>
        <w:pStyle w:val="a9"/>
        <w:numPr>
          <w:ilvl w:val="0"/>
          <w:numId w:val="20"/>
        </w:numPr>
        <w:tabs>
          <w:tab w:val="left" w:pos="993"/>
        </w:tabs>
        <w:ind w:left="0" w:firstLine="709"/>
        <w:jc w:val="both"/>
      </w:pPr>
      <w:r w:rsidRPr="009269D3">
        <w:t xml:space="preserve">распределение интенсивности умственной деятельности; </w:t>
      </w:r>
    </w:p>
    <w:p w14:paraId="2EEF14C9" w14:textId="77777777" w:rsidR="00B540EE" w:rsidRPr="009269D3" w:rsidRDefault="00B540EE" w:rsidP="0070210F">
      <w:pPr>
        <w:pStyle w:val="a9"/>
        <w:numPr>
          <w:ilvl w:val="0"/>
          <w:numId w:val="20"/>
        </w:numPr>
        <w:tabs>
          <w:tab w:val="left" w:pos="993"/>
        </w:tabs>
        <w:ind w:left="0" w:firstLine="709"/>
        <w:jc w:val="both"/>
      </w:pPr>
      <w:r w:rsidRPr="009269D3">
        <w:t xml:space="preserve">использование здоровьесберегающих технологий. </w:t>
      </w:r>
    </w:p>
    <w:p w14:paraId="24FD3B49" w14:textId="77777777" w:rsidR="00B540EE" w:rsidRPr="009269D3" w:rsidRDefault="00B540EE" w:rsidP="007C424B">
      <w:pPr>
        <w:jc w:val="both"/>
        <w:rPr>
          <w:szCs w:val="24"/>
        </w:rPr>
      </w:pPr>
      <w:r w:rsidRPr="009269D3">
        <w:rPr>
          <w:b/>
          <w:szCs w:val="24"/>
        </w:rPr>
        <w:t>Модель организации физкультурно-спортивной и оздоровительной работы</w:t>
      </w:r>
      <w:r w:rsidRPr="009269D3">
        <w:rPr>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14:paraId="21D83850" w14:textId="77777777" w:rsidR="00B540EE" w:rsidRPr="009269D3" w:rsidRDefault="00B540EE" w:rsidP="007C424B">
      <w:pPr>
        <w:jc w:val="both"/>
        <w:rPr>
          <w:szCs w:val="24"/>
        </w:rPr>
      </w:pPr>
      <w:r w:rsidRPr="009269D3">
        <w:rPr>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14:paraId="7EF511E7" w14:textId="77777777" w:rsidR="00FB2B16" w:rsidRPr="009269D3" w:rsidRDefault="00B540EE" w:rsidP="007C424B">
      <w:pPr>
        <w:jc w:val="both"/>
        <w:rPr>
          <w:szCs w:val="24"/>
        </w:rPr>
      </w:pPr>
      <w:r w:rsidRPr="009269D3">
        <w:rPr>
          <w:b/>
          <w:szCs w:val="24"/>
        </w:rPr>
        <w:t>Модель профилактической работы</w:t>
      </w:r>
      <w:r w:rsidRPr="009269D3">
        <w:rPr>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r w:rsidR="00FB2B16" w:rsidRPr="009269D3">
        <w:rPr>
          <w:szCs w:val="24"/>
        </w:rPr>
        <w:t>. В ученическом классе профилактическую работу организует классный руководитель.</w:t>
      </w:r>
    </w:p>
    <w:p w14:paraId="1ABCB7A4" w14:textId="77777777" w:rsidR="00B540EE" w:rsidRPr="009269D3" w:rsidRDefault="00B540EE" w:rsidP="007C424B">
      <w:pPr>
        <w:jc w:val="both"/>
        <w:rPr>
          <w:szCs w:val="24"/>
        </w:rPr>
      </w:pPr>
      <w:r w:rsidRPr="009269D3">
        <w:rPr>
          <w:b/>
          <w:szCs w:val="24"/>
        </w:rPr>
        <w:t>Модель просветительской и методической работы</w:t>
      </w:r>
      <w:r w:rsidRPr="009269D3">
        <w:rPr>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14:paraId="54DDD7A2" w14:textId="77777777" w:rsidR="00B540EE" w:rsidRPr="009269D3" w:rsidRDefault="00B540EE" w:rsidP="0070210F">
      <w:pPr>
        <w:pStyle w:val="a9"/>
        <w:numPr>
          <w:ilvl w:val="0"/>
          <w:numId w:val="21"/>
        </w:numPr>
        <w:tabs>
          <w:tab w:val="left" w:pos="993"/>
        </w:tabs>
        <w:ind w:left="0" w:firstLine="709"/>
        <w:jc w:val="both"/>
      </w:pPr>
      <w:r w:rsidRPr="009269D3">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14:paraId="5DA63F83" w14:textId="77777777" w:rsidR="00B540EE" w:rsidRPr="009269D3" w:rsidRDefault="00B540EE" w:rsidP="0070210F">
      <w:pPr>
        <w:pStyle w:val="a9"/>
        <w:numPr>
          <w:ilvl w:val="0"/>
          <w:numId w:val="21"/>
        </w:numPr>
        <w:tabs>
          <w:tab w:val="left" w:pos="993"/>
        </w:tabs>
        <w:ind w:left="0" w:firstLine="709"/>
        <w:jc w:val="both"/>
      </w:pPr>
      <w:r w:rsidRPr="009269D3">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14:paraId="4DDF6060" w14:textId="77777777" w:rsidR="00B540EE" w:rsidRPr="009269D3" w:rsidRDefault="00B540EE" w:rsidP="0070210F">
      <w:pPr>
        <w:pStyle w:val="a9"/>
        <w:numPr>
          <w:ilvl w:val="0"/>
          <w:numId w:val="21"/>
        </w:numPr>
        <w:tabs>
          <w:tab w:val="left" w:pos="993"/>
        </w:tabs>
        <w:ind w:left="0" w:firstLine="709"/>
        <w:jc w:val="both"/>
      </w:pPr>
      <w:r w:rsidRPr="009269D3">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14:paraId="0D813046" w14:textId="77777777" w:rsidR="00B540EE" w:rsidRPr="009269D3" w:rsidRDefault="00B540EE" w:rsidP="0070210F">
      <w:pPr>
        <w:pStyle w:val="a9"/>
        <w:numPr>
          <w:ilvl w:val="0"/>
          <w:numId w:val="21"/>
        </w:numPr>
        <w:tabs>
          <w:tab w:val="left" w:pos="993"/>
        </w:tabs>
        <w:ind w:left="0" w:firstLine="709"/>
        <w:jc w:val="both"/>
      </w:pPr>
      <w:r w:rsidRPr="009269D3">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14:paraId="3025A866" w14:textId="77777777" w:rsidR="00FB2B16" w:rsidRPr="009269D3" w:rsidRDefault="00B540EE" w:rsidP="007C424B">
      <w:pPr>
        <w:jc w:val="both"/>
        <w:rPr>
          <w:szCs w:val="24"/>
        </w:rPr>
      </w:pPr>
      <w:r w:rsidRPr="009269D3">
        <w:rPr>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9269D3">
        <w:rPr>
          <w:szCs w:val="24"/>
        </w:rPr>
        <w:t>В просв</w:t>
      </w:r>
      <w:r w:rsidR="004A106C" w:rsidRPr="009269D3">
        <w:rPr>
          <w:szCs w:val="24"/>
        </w:rPr>
        <w:t xml:space="preserve">етительской работе  используются </w:t>
      </w:r>
      <w:r w:rsidR="00FB2B16" w:rsidRPr="009269D3">
        <w:rPr>
          <w:szCs w:val="24"/>
        </w:rPr>
        <w:t xml:space="preserve"> информационные ресурсы сети Интернет.</w:t>
      </w:r>
    </w:p>
    <w:p w14:paraId="2FBA2906" w14:textId="77777777" w:rsidR="00B540EE" w:rsidRPr="009269D3" w:rsidRDefault="00B540EE" w:rsidP="007C424B">
      <w:pPr>
        <w:jc w:val="both"/>
        <w:rPr>
          <w:szCs w:val="24"/>
        </w:rPr>
      </w:pPr>
    </w:p>
    <w:p w14:paraId="13C48819" w14:textId="5CBE9EF0" w:rsidR="00B540EE" w:rsidRPr="009269D3" w:rsidRDefault="00FA53E2" w:rsidP="007C424B">
      <w:pPr>
        <w:pStyle w:val="3"/>
        <w:spacing w:before="0" w:beforeAutospacing="0" w:after="0" w:afterAutospacing="0"/>
        <w:jc w:val="center"/>
        <w:rPr>
          <w:sz w:val="24"/>
          <w:szCs w:val="24"/>
        </w:rPr>
      </w:pPr>
      <w:bookmarkStart w:id="283" w:name="_Toc410654064"/>
      <w:bookmarkStart w:id="284" w:name="_Toc409691728"/>
      <w:bookmarkStart w:id="285" w:name="_Toc414553270"/>
      <w:r w:rsidRPr="009269D3">
        <w:rPr>
          <w:sz w:val="24"/>
          <w:szCs w:val="24"/>
        </w:rPr>
        <w:t>2.3.</w:t>
      </w:r>
      <w:r w:rsidR="00E84CE7">
        <w:rPr>
          <w:sz w:val="24"/>
          <w:szCs w:val="24"/>
        </w:rPr>
        <w:t>8</w:t>
      </w:r>
      <w:r w:rsidRPr="009269D3">
        <w:rPr>
          <w:sz w:val="24"/>
          <w:szCs w:val="24"/>
        </w:rPr>
        <w:t xml:space="preserve">. </w:t>
      </w:r>
      <w:r w:rsidR="00B540EE" w:rsidRPr="009269D3">
        <w:rPr>
          <w:sz w:val="24"/>
          <w:szCs w:val="24"/>
        </w:rPr>
        <w:t>Критерии, показатели эффективности деятельности образовательной</w:t>
      </w:r>
      <w:bookmarkEnd w:id="283"/>
      <w:r w:rsidRPr="009269D3">
        <w:rPr>
          <w:sz w:val="24"/>
          <w:szCs w:val="24"/>
        </w:rPr>
        <w:t xml:space="preserve"> </w:t>
      </w:r>
      <w:bookmarkStart w:id="286" w:name="_Toc410654065"/>
      <w:r w:rsidR="00B540EE" w:rsidRPr="009269D3">
        <w:rPr>
          <w:sz w:val="24"/>
          <w:szCs w:val="24"/>
        </w:rPr>
        <w:t>организации в части духовно-нравственного развития, воспитания и</w:t>
      </w:r>
      <w:bookmarkEnd w:id="286"/>
      <w:r w:rsidR="00B540EE" w:rsidRPr="009269D3">
        <w:rPr>
          <w:sz w:val="24"/>
          <w:szCs w:val="24"/>
        </w:rPr>
        <w:t xml:space="preserve"> </w:t>
      </w:r>
      <w:r w:rsidRPr="009269D3">
        <w:rPr>
          <w:sz w:val="24"/>
          <w:szCs w:val="24"/>
        </w:rPr>
        <w:t xml:space="preserve"> </w:t>
      </w:r>
      <w:bookmarkStart w:id="287" w:name="_Toc410654066"/>
      <w:r w:rsidR="00B540EE" w:rsidRPr="009269D3">
        <w:rPr>
          <w:sz w:val="24"/>
          <w:szCs w:val="24"/>
        </w:rPr>
        <w:t>социализации обучающихся</w:t>
      </w:r>
      <w:bookmarkEnd w:id="284"/>
      <w:bookmarkEnd w:id="285"/>
      <w:bookmarkEnd w:id="287"/>
    </w:p>
    <w:p w14:paraId="75A5F468" w14:textId="77777777" w:rsidR="007655E6" w:rsidRPr="009269D3" w:rsidRDefault="007655E6" w:rsidP="007C424B">
      <w:pPr>
        <w:jc w:val="both"/>
        <w:rPr>
          <w:szCs w:val="24"/>
        </w:rPr>
      </w:pPr>
      <w:r w:rsidRPr="009269D3">
        <w:rPr>
          <w:b/>
          <w:szCs w:val="24"/>
        </w:rPr>
        <w:t>Первый критерий</w:t>
      </w:r>
      <w:r w:rsidRPr="009269D3">
        <w:rPr>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14:paraId="7A9E2500" w14:textId="77777777" w:rsidR="007655E6" w:rsidRPr="009269D3" w:rsidRDefault="007655E6" w:rsidP="0070210F">
      <w:pPr>
        <w:pStyle w:val="a9"/>
        <w:numPr>
          <w:ilvl w:val="0"/>
          <w:numId w:val="22"/>
        </w:numPr>
        <w:tabs>
          <w:tab w:val="left" w:pos="993"/>
        </w:tabs>
        <w:ind w:left="0" w:firstLine="709"/>
        <w:jc w:val="both"/>
      </w:pPr>
      <w:r w:rsidRPr="009269D3">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14:paraId="1FFE6E82" w14:textId="77777777" w:rsidR="007655E6" w:rsidRPr="009269D3" w:rsidRDefault="007655E6" w:rsidP="0070210F">
      <w:pPr>
        <w:pStyle w:val="a9"/>
        <w:numPr>
          <w:ilvl w:val="0"/>
          <w:numId w:val="22"/>
        </w:numPr>
        <w:tabs>
          <w:tab w:val="left" w:pos="993"/>
        </w:tabs>
        <w:ind w:left="0" w:firstLine="709"/>
        <w:jc w:val="both"/>
      </w:pPr>
      <w:r w:rsidRPr="009269D3">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14:paraId="7EE22E4A" w14:textId="77777777" w:rsidR="007655E6" w:rsidRPr="009269D3" w:rsidRDefault="007655E6" w:rsidP="0070210F">
      <w:pPr>
        <w:pStyle w:val="a9"/>
        <w:numPr>
          <w:ilvl w:val="0"/>
          <w:numId w:val="22"/>
        </w:numPr>
        <w:tabs>
          <w:tab w:val="left" w:pos="993"/>
        </w:tabs>
        <w:ind w:left="0" w:firstLine="709"/>
        <w:jc w:val="both"/>
      </w:pPr>
      <w:r w:rsidRPr="009269D3">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14:paraId="4616CE82" w14:textId="77777777" w:rsidR="007655E6" w:rsidRPr="009269D3" w:rsidRDefault="007655E6" w:rsidP="0070210F">
      <w:pPr>
        <w:pStyle w:val="a9"/>
        <w:numPr>
          <w:ilvl w:val="0"/>
          <w:numId w:val="22"/>
        </w:numPr>
        <w:tabs>
          <w:tab w:val="left" w:pos="993"/>
        </w:tabs>
        <w:ind w:left="0" w:firstLine="709"/>
        <w:jc w:val="both"/>
      </w:pPr>
      <w:r w:rsidRPr="009269D3">
        <w:t xml:space="preserve">уровень безопасности для обучающихся среды образовательной организации, реалистичность количества и достаточность мероприятий; </w:t>
      </w:r>
    </w:p>
    <w:p w14:paraId="73FD345B" w14:textId="77777777" w:rsidR="007655E6" w:rsidRPr="009269D3" w:rsidRDefault="007655E6" w:rsidP="0070210F">
      <w:pPr>
        <w:pStyle w:val="a9"/>
        <w:numPr>
          <w:ilvl w:val="0"/>
          <w:numId w:val="22"/>
        </w:numPr>
        <w:tabs>
          <w:tab w:val="left" w:pos="993"/>
        </w:tabs>
        <w:ind w:left="0" w:firstLine="709"/>
        <w:jc w:val="both"/>
      </w:pPr>
      <w:r w:rsidRPr="009269D3">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14:paraId="53CE6CCF" w14:textId="77777777" w:rsidR="007655E6" w:rsidRPr="009269D3" w:rsidRDefault="007655E6" w:rsidP="007C424B">
      <w:pPr>
        <w:jc w:val="both"/>
        <w:rPr>
          <w:szCs w:val="24"/>
        </w:rPr>
      </w:pPr>
      <w:r w:rsidRPr="009269D3">
        <w:rPr>
          <w:b/>
          <w:szCs w:val="24"/>
        </w:rPr>
        <w:t>Второй критерий</w:t>
      </w:r>
      <w:r w:rsidRPr="009269D3">
        <w:rPr>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14:paraId="313134D1" w14:textId="77777777" w:rsidR="007655E6" w:rsidRPr="009269D3" w:rsidRDefault="007655E6" w:rsidP="0070210F">
      <w:pPr>
        <w:pStyle w:val="a9"/>
        <w:numPr>
          <w:ilvl w:val="0"/>
          <w:numId w:val="22"/>
        </w:numPr>
        <w:tabs>
          <w:tab w:val="left" w:pos="993"/>
        </w:tabs>
        <w:ind w:left="0" w:firstLine="709"/>
        <w:jc w:val="both"/>
      </w:pPr>
      <w:r w:rsidRPr="009269D3">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14:paraId="47C3F3D1" w14:textId="77777777" w:rsidR="007655E6" w:rsidRPr="009269D3" w:rsidRDefault="007655E6" w:rsidP="0070210F">
      <w:pPr>
        <w:pStyle w:val="a9"/>
        <w:numPr>
          <w:ilvl w:val="0"/>
          <w:numId w:val="22"/>
        </w:numPr>
        <w:tabs>
          <w:tab w:val="left" w:pos="993"/>
        </w:tabs>
        <w:ind w:left="0" w:firstLine="709"/>
        <w:jc w:val="both"/>
      </w:pPr>
      <w:r w:rsidRPr="009269D3">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14:paraId="436D741D" w14:textId="77777777" w:rsidR="007655E6" w:rsidRPr="009269D3" w:rsidRDefault="007655E6" w:rsidP="0070210F">
      <w:pPr>
        <w:pStyle w:val="a9"/>
        <w:widowControl w:val="0"/>
        <w:numPr>
          <w:ilvl w:val="0"/>
          <w:numId w:val="22"/>
        </w:numPr>
        <w:tabs>
          <w:tab w:val="left" w:pos="993"/>
        </w:tabs>
        <w:ind w:left="0" w:firstLine="709"/>
        <w:jc w:val="both"/>
      </w:pPr>
      <w:r w:rsidRPr="009269D3">
        <w:t xml:space="preserve">состояние межличностных отношений обучающихся в ученических классах (позитивные, индифферентные, враждебные); </w:t>
      </w:r>
    </w:p>
    <w:p w14:paraId="590C588C" w14:textId="77777777" w:rsidR="007655E6" w:rsidRPr="009269D3" w:rsidRDefault="007655E6" w:rsidP="0070210F">
      <w:pPr>
        <w:pStyle w:val="a9"/>
        <w:widowControl w:val="0"/>
        <w:numPr>
          <w:ilvl w:val="0"/>
          <w:numId w:val="22"/>
        </w:numPr>
        <w:tabs>
          <w:tab w:val="left" w:pos="993"/>
        </w:tabs>
        <w:ind w:left="0" w:firstLine="709"/>
        <w:jc w:val="both"/>
      </w:pPr>
      <w:r w:rsidRPr="009269D3">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14:paraId="49ADCECC" w14:textId="77777777" w:rsidR="007655E6" w:rsidRPr="009269D3" w:rsidRDefault="007655E6" w:rsidP="0070210F">
      <w:pPr>
        <w:pStyle w:val="a9"/>
        <w:numPr>
          <w:ilvl w:val="0"/>
          <w:numId w:val="22"/>
        </w:numPr>
        <w:tabs>
          <w:tab w:val="left" w:pos="993"/>
        </w:tabs>
        <w:ind w:left="0" w:firstLine="709"/>
        <w:jc w:val="both"/>
      </w:pPr>
      <w:r w:rsidRPr="009269D3">
        <w:t xml:space="preserve">согласованность мероприятий, обеспечивающих позитивные межличностные отношения обучающихся, с психологом. </w:t>
      </w:r>
    </w:p>
    <w:p w14:paraId="2BE33D14" w14:textId="77777777" w:rsidR="007655E6" w:rsidRPr="009269D3" w:rsidRDefault="007655E6" w:rsidP="007C424B">
      <w:pPr>
        <w:jc w:val="both"/>
        <w:rPr>
          <w:szCs w:val="24"/>
        </w:rPr>
      </w:pPr>
      <w:r w:rsidRPr="009269D3">
        <w:rPr>
          <w:b/>
          <w:szCs w:val="24"/>
        </w:rPr>
        <w:t>Третий критерий</w:t>
      </w:r>
      <w:r w:rsidRPr="009269D3">
        <w:rPr>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14:paraId="47AB015B" w14:textId="77777777" w:rsidR="007655E6" w:rsidRPr="009269D3" w:rsidRDefault="007655E6" w:rsidP="0070210F">
      <w:pPr>
        <w:pStyle w:val="a9"/>
        <w:numPr>
          <w:ilvl w:val="0"/>
          <w:numId w:val="22"/>
        </w:numPr>
        <w:tabs>
          <w:tab w:val="left" w:pos="993"/>
        </w:tabs>
        <w:ind w:left="0" w:firstLine="709"/>
        <w:jc w:val="both"/>
      </w:pPr>
      <w:r w:rsidRPr="009269D3">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14:paraId="065FD8C7" w14:textId="77777777" w:rsidR="007655E6" w:rsidRPr="009269D3" w:rsidRDefault="007655E6" w:rsidP="0070210F">
      <w:pPr>
        <w:pStyle w:val="a9"/>
        <w:numPr>
          <w:ilvl w:val="0"/>
          <w:numId w:val="22"/>
        </w:numPr>
        <w:tabs>
          <w:tab w:val="left" w:pos="993"/>
        </w:tabs>
        <w:ind w:left="0" w:firstLine="709"/>
        <w:jc w:val="both"/>
      </w:pPr>
      <w:r w:rsidRPr="009269D3">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14:paraId="260C002B" w14:textId="77777777" w:rsidR="007655E6" w:rsidRPr="009269D3" w:rsidRDefault="007655E6" w:rsidP="0070210F">
      <w:pPr>
        <w:pStyle w:val="a9"/>
        <w:numPr>
          <w:ilvl w:val="0"/>
          <w:numId w:val="22"/>
        </w:numPr>
        <w:tabs>
          <w:tab w:val="left" w:pos="993"/>
        </w:tabs>
        <w:ind w:left="0" w:firstLine="709"/>
        <w:jc w:val="both"/>
      </w:pPr>
      <w:r w:rsidRPr="009269D3">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14:paraId="356F3C1A" w14:textId="77777777" w:rsidR="007655E6" w:rsidRPr="009269D3" w:rsidRDefault="007655E6" w:rsidP="0070210F">
      <w:pPr>
        <w:pStyle w:val="a9"/>
        <w:numPr>
          <w:ilvl w:val="0"/>
          <w:numId w:val="22"/>
        </w:numPr>
        <w:tabs>
          <w:tab w:val="left" w:pos="993"/>
        </w:tabs>
        <w:ind w:left="0" w:firstLine="709"/>
        <w:jc w:val="both"/>
      </w:pPr>
      <w:r w:rsidRPr="009269D3">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14:paraId="07617A0E" w14:textId="77777777" w:rsidR="00B540EE" w:rsidRPr="009269D3" w:rsidRDefault="00B540EE" w:rsidP="007C424B">
      <w:pPr>
        <w:jc w:val="both"/>
        <w:rPr>
          <w:szCs w:val="24"/>
        </w:rPr>
      </w:pPr>
      <w:r w:rsidRPr="009269D3">
        <w:rPr>
          <w:b/>
          <w:szCs w:val="24"/>
        </w:rPr>
        <w:t>Четвертый критерий</w:t>
      </w:r>
      <w:r w:rsidRPr="009269D3">
        <w:rPr>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14:paraId="41941EF0" w14:textId="77777777" w:rsidR="00B540EE" w:rsidRPr="009269D3" w:rsidRDefault="00B540EE" w:rsidP="0070210F">
      <w:pPr>
        <w:pStyle w:val="a9"/>
        <w:numPr>
          <w:ilvl w:val="0"/>
          <w:numId w:val="22"/>
        </w:numPr>
        <w:tabs>
          <w:tab w:val="left" w:pos="993"/>
        </w:tabs>
        <w:ind w:left="0" w:firstLine="709"/>
        <w:jc w:val="both"/>
      </w:pPr>
      <w:r w:rsidRPr="009269D3">
        <w:t>уровень информированности педагогов о предпосылках и проблемах</w:t>
      </w:r>
      <w:r w:rsidR="00240807" w:rsidRPr="009269D3">
        <w:t xml:space="preserve"> </w:t>
      </w:r>
      <w:r w:rsidRPr="009269D3">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14:paraId="6A73AB56" w14:textId="77777777" w:rsidR="00B540EE" w:rsidRPr="009269D3" w:rsidRDefault="00B540EE" w:rsidP="0070210F">
      <w:pPr>
        <w:pStyle w:val="a9"/>
        <w:numPr>
          <w:ilvl w:val="0"/>
          <w:numId w:val="22"/>
        </w:numPr>
        <w:tabs>
          <w:tab w:val="left" w:pos="993"/>
        </w:tabs>
        <w:ind w:left="0" w:firstLine="709"/>
        <w:jc w:val="both"/>
      </w:pPr>
      <w:r w:rsidRPr="009269D3">
        <w:rPr>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9269D3">
        <w:t xml:space="preserve">а; </w:t>
      </w:r>
    </w:p>
    <w:p w14:paraId="7280ED63" w14:textId="77777777" w:rsidR="00B540EE" w:rsidRPr="009269D3" w:rsidRDefault="00B540EE" w:rsidP="0070210F">
      <w:pPr>
        <w:pStyle w:val="a9"/>
        <w:numPr>
          <w:ilvl w:val="0"/>
          <w:numId w:val="22"/>
        </w:numPr>
        <w:tabs>
          <w:tab w:val="left" w:pos="993"/>
        </w:tabs>
        <w:ind w:left="0" w:firstLine="709"/>
        <w:jc w:val="both"/>
      </w:pPr>
      <w:r w:rsidRPr="009269D3">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9269D3">
        <w:t xml:space="preserve"> </w:t>
      </w:r>
      <w:r w:rsidRPr="009269D3">
        <w:t xml:space="preserve">обучающихся; </w:t>
      </w:r>
    </w:p>
    <w:p w14:paraId="571FE56D" w14:textId="77777777" w:rsidR="00B540EE" w:rsidRPr="009269D3" w:rsidRDefault="00B540EE" w:rsidP="0070210F">
      <w:pPr>
        <w:pStyle w:val="a9"/>
        <w:numPr>
          <w:ilvl w:val="0"/>
          <w:numId w:val="22"/>
        </w:numPr>
        <w:tabs>
          <w:tab w:val="left" w:pos="993"/>
        </w:tabs>
        <w:ind w:left="0" w:firstLine="709"/>
        <w:jc w:val="both"/>
      </w:pPr>
      <w:r w:rsidRPr="009269D3">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9269D3">
        <w:t xml:space="preserve"> </w:t>
      </w:r>
      <w:r w:rsidRPr="009269D3">
        <w:t xml:space="preserve">обучающихся); </w:t>
      </w:r>
    </w:p>
    <w:p w14:paraId="7DB1672D" w14:textId="77777777" w:rsidR="00B540EE" w:rsidRPr="009269D3" w:rsidRDefault="00B540EE" w:rsidP="0070210F">
      <w:pPr>
        <w:pStyle w:val="a9"/>
        <w:numPr>
          <w:ilvl w:val="0"/>
          <w:numId w:val="22"/>
        </w:numPr>
        <w:tabs>
          <w:tab w:val="left" w:pos="993"/>
        </w:tabs>
        <w:ind w:left="0" w:firstLine="709"/>
        <w:jc w:val="both"/>
      </w:pPr>
      <w:r w:rsidRPr="009269D3">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14:paraId="19D02EB9" w14:textId="77777777" w:rsidR="00B540EE" w:rsidRPr="009269D3" w:rsidRDefault="00B540EE" w:rsidP="007C424B">
      <w:pPr>
        <w:jc w:val="both"/>
        <w:rPr>
          <w:szCs w:val="24"/>
        </w:rPr>
      </w:pPr>
    </w:p>
    <w:p w14:paraId="629D2EF8" w14:textId="04CA5D3C" w:rsidR="00B540EE" w:rsidRPr="009269D3" w:rsidRDefault="00FA53E2" w:rsidP="007C424B">
      <w:pPr>
        <w:pStyle w:val="3"/>
        <w:spacing w:before="0" w:beforeAutospacing="0" w:after="0" w:afterAutospacing="0"/>
        <w:jc w:val="center"/>
        <w:rPr>
          <w:sz w:val="24"/>
          <w:szCs w:val="24"/>
        </w:rPr>
      </w:pPr>
      <w:bookmarkStart w:id="288" w:name="_Toc410654067"/>
      <w:bookmarkStart w:id="289" w:name="_Toc409691729"/>
      <w:bookmarkStart w:id="290" w:name="_Toc414553271"/>
      <w:r w:rsidRPr="009269D3">
        <w:rPr>
          <w:sz w:val="24"/>
          <w:szCs w:val="24"/>
        </w:rPr>
        <w:t>2.3.</w:t>
      </w:r>
      <w:r w:rsidR="00E84CE7">
        <w:rPr>
          <w:sz w:val="24"/>
          <w:szCs w:val="24"/>
        </w:rPr>
        <w:t>9</w:t>
      </w:r>
      <w:r w:rsidRPr="009269D3">
        <w:rPr>
          <w:sz w:val="24"/>
          <w:szCs w:val="24"/>
        </w:rPr>
        <w:t xml:space="preserve">. </w:t>
      </w:r>
      <w:r w:rsidR="00B540EE" w:rsidRPr="009269D3">
        <w:rPr>
          <w:sz w:val="24"/>
          <w:szCs w:val="24"/>
        </w:rPr>
        <w:t>Методика и инструментарий мониторинга духовно-</w:t>
      </w:r>
      <w:r w:rsidR="00240807" w:rsidRPr="009269D3">
        <w:rPr>
          <w:sz w:val="24"/>
          <w:szCs w:val="24"/>
        </w:rPr>
        <w:t>нравственного</w:t>
      </w:r>
      <w:bookmarkEnd w:id="288"/>
      <w:r w:rsidRPr="009269D3">
        <w:rPr>
          <w:sz w:val="24"/>
          <w:szCs w:val="24"/>
        </w:rPr>
        <w:t xml:space="preserve"> </w:t>
      </w:r>
      <w:bookmarkStart w:id="291" w:name="_Toc410654068"/>
      <w:r w:rsidR="00B540EE" w:rsidRPr="009269D3">
        <w:rPr>
          <w:sz w:val="24"/>
          <w:szCs w:val="24"/>
        </w:rPr>
        <w:t>развития, воспитания и социализации обучающихся</w:t>
      </w:r>
      <w:bookmarkEnd w:id="289"/>
      <w:bookmarkEnd w:id="290"/>
      <w:bookmarkEnd w:id="291"/>
    </w:p>
    <w:p w14:paraId="431FD009" w14:textId="77777777" w:rsidR="00B540EE" w:rsidRPr="009269D3" w:rsidRDefault="00B540EE" w:rsidP="007C424B">
      <w:pPr>
        <w:jc w:val="both"/>
        <w:rPr>
          <w:szCs w:val="24"/>
        </w:rPr>
      </w:pPr>
      <w:r w:rsidRPr="009269D3">
        <w:rPr>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14:paraId="367CD159" w14:textId="77777777" w:rsidR="00B540EE" w:rsidRPr="009269D3" w:rsidRDefault="00B540EE" w:rsidP="0070210F">
      <w:pPr>
        <w:pStyle w:val="a9"/>
        <w:numPr>
          <w:ilvl w:val="0"/>
          <w:numId w:val="22"/>
        </w:numPr>
        <w:tabs>
          <w:tab w:val="left" w:pos="993"/>
        </w:tabs>
        <w:ind w:left="0" w:firstLine="709"/>
        <w:jc w:val="both"/>
      </w:pPr>
      <w:r w:rsidRPr="009269D3">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9269D3">
        <w:t>с одной стороны</w:t>
      </w:r>
      <w:r w:rsidRPr="009269D3">
        <w:t>, на отслеживании процессуальной стороны жизнедеятельности школьных сообществ (деятельность, общение, деятельности)</w:t>
      </w:r>
      <w:r w:rsidR="00CB7527" w:rsidRPr="009269D3">
        <w:t xml:space="preserve"> и воспитательной деятельности педагогических работников, а – с другой на изучении индивидуальной успешности выпускников школы;</w:t>
      </w:r>
      <w:r w:rsidRPr="009269D3">
        <w:t xml:space="preserve"> </w:t>
      </w:r>
    </w:p>
    <w:p w14:paraId="6D780245" w14:textId="77777777" w:rsidR="00B540EE" w:rsidRPr="009269D3" w:rsidRDefault="00B540EE" w:rsidP="0070210F">
      <w:pPr>
        <w:pStyle w:val="a9"/>
        <w:numPr>
          <w:ilvl w:val="0"/>
          <w:numId w:val="22"/>
        </w:numPr>
        <w:tabs>
          <w:tab w:val="left" w:pos="993"/>
        </w:tabs>
        <w:ind w:left="0" w:firstLine="709"/>
        <w:jc w:val="both"/>
      </w:pPr>
      <w:r w:rsidRPr="009269D3">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14:paraId="2FFC0116" w14:textId="77777777" w:rsidR="00B540EE" w:rsidRPr="009269D3" w:rsidRDefault="00B540EE" w:rsidP="0070210F">
      <w:pPr>
        <w:pStyle w:val="a9"/>
        <w:numPr>
          <w:ilvl w:val="0"/>
          <w:numId w:val="22"/>
        </w:numPr>
        <w:tabs>
          <w:tab w:val="left" w:pos="993"/>
        </w:tabs>
        <w:ind w:left="0" w:firstLine="709"/>
        <w:jc w:val="both"/>
      </w:pPr>
      <w:r w:rsidRPr="009269D3">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9269D3">
        <w:t xml:space="preserve">их деятельности,  направленной на обеспечение </w:t>
      </w:r>
      <w:r w:rsidRPr="009269D3">
        <w:t xml:space="preserve">процессов духовно-нравственного развития, воспитания и социализации обучающихся; </w:t>
      </w:r>
    </w:p>
    <w:p w14:paraId="71C271BF" w14:textId="77777777" w:rsidR="00B540EE" w:rsidRPr="009269D3" w:rsidRDefault="00B540EE" w:rsidP="0070210F">
      <w:pPr>
        <w:pStyle w:val="a9"/>
        <w:numPr>
          <w:ilvl w:val="0"/>
          <w:numId w:val="22"/>
        </w:numPr>
        <w:tabs>
          <w:tab w:val="left" w:pos="993"/>
        </w:tabs>
        <w:ind w:left="0" w:firstLine="709"/>
        <w:jc w:val="both"/>
      </w:pPr>
      <w:r w:rsidRPr="009269D3">
        <w:t>мониторингу предлагается придать общественно-административный</w:t>
      </w:r>
      <w:r w:rsidR="000A2456" w:rsidRPr="009269D3">
        <w:t xml:space="preserve"> </w:t>
      </w:r>
      <w:r w:rsidRPr="009269D3">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14:paraId="4B929489" w14:textId="77777777" w:rsidR="00B540EE" w:rsidRPr="009269D3" w:rsidRDefault="00B540EE" w:rsidP="0070210F">
      <w:pPr>
        <w:pStyle w:val="a9"/>
        <w:numPr>
          <w:ilvl w:val="0"/>
          <w:numId w:val="22"/>
        </w:numPr>
        <w:tabs>
          <w:tab w:val="left" w:pos="993"/>
        </w:tabs>
        <w:ind w:left="0" w:firstLine="709"/>
        <w:jc w:val="both"/>
      </w:pPr>
      <w:r w:rsidRPr="009269D3">
        <w:t xml:space="preserve">мониторинг должен предлагать чрезвычайно простые, </w:t>
      </w:r>
      <w:r w:rsidR="00D2425F" w:rsidRPr="009269D3">
        <w:t xml:space="preserve">прозрачные, </w:t>
      </w:r>
      <w:r w:rsidRPr="009269D3">
        <w:t xml:space="preserve">формализованные процедуры диагностики; </w:t>
      </w:r>
    </w:p>
    <w:p w14:paraId="51593831" w14:textId="77777777" w:rsidR="00B540EE" w:rsidRPr="009269D3" w:rsidRDefault="00B540EE" w:rsidP="0070210F">
      <w:pPr>
        <w:pStyle w:val="a9"/>
        <w:numPr>
          <w:ilvl w:val="0"/>
          <w:numId w:val="22"/>
        </w:numPr>
        <w:tabs>
          <w:tab w:val="left" w:pos="993"/>
        </w:tabs>
        <w:ind w:left="0" w:firstLine="709"/>
        <w:jc w:val="both"/>
      </w:pPr>
      <w:r w:rsidRPr="009269D3">
        <w:t>предлагаемый мониторинг не должен существенно увеличить объем</w:t>
      </w:r>
      <w:r w:rsidR="000A2456" w:rsidRPr="009269D3">
        <w:t xml:space="preserve"> </w:t>
      </w:r>
      <w:r w:rsidRPr="009269D3">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9269D3">
        <w:t>, поэтому целесообразно проводить его в рамках традиционных процедур, модернизировав их в контексте ФГОС</w:t>
      </w:r>
      <w:r w:rsidRPr="009269D3">
        <w:t xml:space="preserve">; </w:t>
      </w:r>
    </w:p>
    <w:p w14:paraId="66CD8345" w14:textId="77777777" w:rsidR="00D2425F" w:rsidRPr="009269D3" w:rsidRDefault="00D2425F" w:rsidP="0070210F">
      <w:pPr>
        <w:pStyle w:val="a9"/>
        <w:numPr>
          <w:ilvl w:val="0"/>
          <w:numId w:val="22"/>
        </w:numPr>
        <w:tabs>
          <w:tab w:val="left" w:pos="993"/>
        </w:tabs>
        <w:ind w:left="0" w:firstLine="709"/>
        <w:jc w:val="both"/>
      </w:pPr>
      <w:r w:rsidRPr="009269D3">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14:paraId="7531D53D" w14:textId="77777777" w:rsidR="00B540EE" w:rsidRPr="009269D3" w:rsidRDefault="00B540EE" w:rsidP="0070210F">
      <w:pPr>
        <w:pStyle w:val="a9"/>
        <w:widowControl w:val="0"/>
        <w:numPr>
          <w:ilvl w:val="0"/>
          <w:numId w:val="22"/>
        </w:numPr>
        <w:tabs>
          <w:tab w:val="left" w:pos="993"/>
        </w:tabs>
        <w:ind w:left="0" w:firstLine="709"/>
        <w:jc w:val="both"/>
      </w:pPr>
      <w:r w:rsidRPr="009269D3">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14:paraId="13CE89F0" w14:textId="77777777" w:rsidR="00B540EE" w:rsidRPr="009269D3" w:rsidRDefault="00B540EE" w:rsidP="0070210F">
      <w:pPr>
        <w:pStyle w:val="a9"/>
        <w:widowControl w:val="0"/>
        <w:numPr>
          <w:ilvl w:val="0"/>
          <w:numId w:val="22"/>
        </w:numPr>
        <w:tabs>
          <w:tab w:val="left" w:pos="993"/>
        </w:tabs>
        <w:ind w:left="0" w:firstLine="709"/>
        <w:jc w:val="both"/>
      </w:pPr>
      <w:r w:rsidRPr="009269D3">
        <w:t>работа предусматривает постепенное совершенствование методики</w:t>
      </w:r>
      <w:r w:rsidR="00240807" w:rsidRPr="009269D3">
        <w:t xml:space="preserve"> </w:t>
      </w:r>
      <w:r w:rsidRPr="009269D3">
        <w:t xml:space="preserve">мониторинга (предполагается поэтапное внедрение данного средства в практику деятельности общеобразовательных организаций). </w:t>
      </w:r>
    </w:p>
    <w:p w14:paraId="758E6A91" w14:textId="77777777" w:rsidR="00B540EE" w:rsidRPr="009269D3" w:rsidRDefault="00B540EE" w:rsidP="007C424B">
      <w:pPr>
        <w:jc w:val="both"/>
        <w:rPr>
          <w:szCs w:val="24"/>
        </w:rPr>
      </w:pPr>
      <w:r w:rsidRPr="009269D3">
        <w:rPr>
          <w:szCs w:val="24"/>
        </w:rPr>
        <w:t>Инструментарий мониторинга духовно-нравственного развития, воспитания и социализации обучающихся</w:t>
      </w:r>
      <w:r w:rsidR="00240807" w:rsidRPr="009269D3">
        <w:rPr>
          <w:szCs w:val="24"/>
        </w:rPr>
        <w:t xml:space="preserve"> </w:t>
      </w:r>
      <w:r w:rsidRPr="009269D3">
        <w:rPr>
          <w:szCs w:val="24"/>
        </w:rPr>
        <w:t xml:space="preserve">включает следующие элементы: </w:t>
      </w:r>
    </w:p>
    <w:p w14:paraId="739B2739" w14:textId="77777777" w:rsidR="00B540EE" w:rsidRPr="009269D3" w:rsidRDefault="00B540EE" w:rsidP="0070210F">
      <w:pPr>
        <w:pStyle w:val="a9"/>
        <w:widowControl w:val="0"/>
        <w:numPr>
          <w:ilvl w:val="0"/>
          <w:numId w:val="22"/>
        </w:numPr>
        <w:tabs>
          <w:tab w:val="left" w:pos="993"/>
        </w:tabs>
        <w:ind w:left="0" w:firstLine="709"/>
        <w:jc w:val="both"/>
      </w:pPr>
      <w:r w:rsidRPr="009269D3">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14:paraId="223C9AF0" w14:textId="77777777" w:rsidR="00B540EE" w:rsidRPr="009269D3" w:rsidRDefault="00B540EE" w:rsidP="0070210F">
      <w:pPr>
        <w:pStyle w:val="a9"/>
        <w:widowControl w:val="0"/>
        <w:numPr>
          <w:ilvl w:val="0"/>
          <w:numId w:val="22"/>
        </w:numPr>
        <w:tabs>
          <w:tab w:val="left" w:pos="993"/>
        </w:tabs>
        <w:ind w:left="0" w:firstLine="709"/>
        <w:jc w:val="both"/>
      </w:pPr>
      <w:r w:rsidRPr="009269D3">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14:paraId="0A10ABF4" w14:textId="77777777" w:rsidR="00B540EE" w:rsidRPr="009269D3" w:rsidRDefault="00B540EE" w:rsidP="0070210F">
      <w:pPr>
        <w:pStyle w:val="a9"/>
        <w:widowControl w:val="0"/>
        <w:numPr>
          <w:ilvl w:val="0"/>
          <w:numId w:val="22"/>
        </w:numPr>
        <w:tabs>
          <w:tab w:val="left" w:pos="993"/>
        </w:tabs>
        <w:ind w:left="0" w:firstLine="709"/>
        <w:jc w:val="both"/>
      </w:pPr>
      <w:r w:rsidRPr="009269D3">
        <w:t>профессиональная и общественная экспертиза отчетов о</w:t>
      </w:r>
      <w:r w:rsidR="00FB2B16" w:rsidRPr="009269D3">
        <w:t>б обеспечении</w:t>
      </w:r>
      <w:r w:rsidRPr="009269D3">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0A2456" w:rsidRPr="009269D3">
        <w:t xml:space="preserve"> </w:t>
      </w:r>
      <w:r w:rsidRPr="009269D3">
        <w:t xml:space="preserve">обучающихся. </w:t>
      </w:r>
    </w:p>
    <w:p w14:paraId="3CA15D0C" w14:textId="77777777" w:rsidR="00B540EE" w:rsidRPr="009269D3" w:rsidRDefault="00B540EE" w:rsidP="007C424B">
      <w:pPr>
        <w:jc w:val="both"/>
        <w:rPr>
          <w:szCs w:val="24"/>
        </w:rPr>
      </w:pPr>
    </w:p>
    <w:p w14:paraId="157B720C" w14:textId="37B096C2" w:rsidR="00240807" w:rsidRPr="009269D3" w:rsidRDefault="00FA53E2" w:rsidP="00E84CE7">
      <w:pPr>
        <w:pStyle w:val="3"/>
        <w:spacing w:before="0" w:beforeAutospacing="0" w:after="0" w:afterAutospacing="0"/>
        <w:ind w:firstLine="0"/>
        <w:jc w:val="center"/>
        <w:rPr>
          <w:sz w:val="24"/>
          <w:szCs w:val="24"/>
        </w:rPr>
      </w:pPr>
      <w:bookmarkStart w:id="292" w:name="_Toc410654069"/>
      <w:bookmarkStart w:id="293" w:name="_Toc414553272"/>
      <w:bookmarkStart w:id="294" w:name="_Toc409691730"/>
      <w:r w:rsidRPr="009269D3">
        <w:rPr>
          <w:sz w:val="24"/>
          <w:szCs w:val="24"/>
        </w:rPr>
        <w:t>2.3.1</w:t>
      </w:r>
      <w:r w:rsidR="00E84CE7">
        <w:rPr>
          <w:sz w:val="24"/>
          <w:szCs w:val="24"/>
        </w:rPr>
        <w:t>0</w:t>
      </w:r>
      <w:r w:rsidRPr="009269D3">
        <w:rPr>
          <w:sz w:val="24"/>
          <w:szCs w:val="24"/>
        </w:rPr>
        <w:t xml:space="preserve">. </w:t>
      </w:r>
      <w:r w:rsidR="00B540EE" w:rsidRPr="009269D3">
        <w:rPr>
          <w:sz w:val="24"/>
          <w:szCs w:val="24"/>
        </w:rPr>
        <w:t>Планируемые результаты духовно-нравственного развития,</w:t>
      </w:r>
      <w:bookmarkEnd w:id="292"/>
      <w:r w:rsidR="00B540EE" w:rsidRPr="009269D3">
        <w:rPr>
          <w:sz w:val="24"/>
          <w:szCs w:val="24"/>
        </w:rPr>
        <w:t xml:space="preserve"> </w:t>
      </w:r>
      <w:bookmarkStart w:id="295" w:name="_Toc410654070"/>
      <w:r w:rsidR="00B540EE" w:rsidRPr="009269D3">
        <w:rPr>
          <w:sz w:val="24"/>
          <w:szCs w:val="24"/>
        </w:rPr>
        <w:t>воспитания и социализации обучающихся, формирования</w:t>
      </w:r>
      <w:bookmarkEnd w:id="293"/>
      <w:bookmarkEnd w:id="295"/>
      <w:r w:rsidR="00B540EE" w:rsidRPr="009269D3">
        <w:rPr>
          <w:sz w:val="24"/>
          <w:szCs w:val="24"/>
        </w:rPr>
        <w:t xml:space="preserve"> </w:t>
      </w:r>
    </w:p>
    <w:p w14:paraId="3BD30449" w14:textId="77777777" w:rsidR="00B540EE" w:rsidRPr="009269D3" w:rsidRDefault="00B540EE" w:rsidP="007B2260">
      <w:pPr>
        <w:pStyle w:val="3"/>
        <w:spacing w:before="0" w:beforeAutospacing="0" w:after="0" w:afterAutospacing="0"/>
        <w:jc w:val="center"/>
        <w:rPr>
          <w:sz w:val="24"/>
          <w:szCs w:val="24"/>
        </w:rPr>
      </w:pPr>
      <w:bookmarkStart w:id="296" w:name="_Toc410654071"/>
      <w:bookmarkStart w:id="297" w:name="_Toc284662835"/>
      <w:bookmarkStart w:id="298" w:name="_Toc284663462"/>
      <w:bookmarkStart w:id="299" w:name="_Toc414553273"/>
      <w:r w:rsidRPr="009269D3">
        <w:rPr>
          <w:sz w:val="24"/>
          <w:szCs w:val="24"/>
        </w:rPr>
        <w:t>экологической культуры, культуры здорового и безопасного образа</w:t>
      </w:r>
      <w:bookmarkEnd w:id="296"/>
      <w:bookmarkEnd w:id="297"/>
      <w:bookmarkEnd w:id="298"/>
      <w:bookmarkEnd w:id="299"/>
      <w:r w:rsidRPr="009269D3">
        <w:rPr>
          <w:sz w:val="24"/>
          <w:szCs w:val="24"/>
        </w:rPr>
        <w:t xml:space="preserve"> </w:t>
      </w:r>
      <w:bookmarkStart w:id="300" w:name="_Toc410654072"/>
      <w:bookmarkStart w:id="301" w:name="_Toc414553274"/>
      <w:r w:rsidRPr="009269D3">
        <w:rPr>
          <w:sz w:val="24"/>
          <w:szCs w:val="24"/>
        </w:rPr>
        <w:t>жизни обучающихся</w:t>
      </w:r>
      <w:bookmarkEnd w:id="294"/>
      <w:bookmarkEnd w:id="300"/>
      <w:bookmarkEnd w:id="301"/>
    </w:p>
    <w:p w14:paraId="29583AC4" w14:textId="77777777" w:rsidR="00B540EE" w:rsidRPr="009269D3" w:rsidRDefault="00B540EE" w:rsidP="007C424B">
      <w:pPr>
        <w:jc w:val="both"/>
        <w:rPr>
          <w:szCs w:val="24"/>
        </w:rPr>
      </w:pPr>
      <w:r w:rsidRPr="009269D3">
        <w:rPr>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14:paraId="38D3274D" w14:textId="77777777" w:rsidR="00B540EE" w:rsidRPr="009269D3" w:rsidRDefault="00B540EE" w:rsidP="007C424B">
      <w:pPr>
        <w:jc w:val="both"/>
        <w:rPr>
          <w:szCs w:val="24"/>
        </w:rPr>
      </w:pPr>
      <w:r w:rsidRPr="009269D3">
        <w:rPr>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14:paraId="1797945C" w14:textId="77777777" w:rsidR="00B540EE" w:rsidRPr="009269D3" w:rsidRDefault="00B540EE" w:rsidP="007C424B">
      <w:pPr>
        <w:jc w:val="both"/>
        <w:rPr>
          <w:szCs w:val="24"/>
        </w:rPr>
      </w:pPr>
      <w:r w:rsidRPr="009269D3">
        <w:rPr>
          <w:szCs w:val="24"/>
        </w:rPr>
        <w:t xml:space="preserve">3. </w:t>
      </w:r>
      <w:r w:rsidRPr="009269D3">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9269D3">
        <w:rPr>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14:paraId="2D2349AA" w14:textId="77777777" w:rsidR="00B540EE" w:rsidRPr="009269D3" w:rsidRDefault="00B540EE" w:rsidP="007C424B">
      <w:pPr>
        <w:jc w:val="both"/>
        <w:rPr>
          <w:szCs w:val="24"/>
        </w:rPr>
      </w:pPr>
      <w:r w:rsidRPr="009269D3">
        <w:rPr>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14:paraId="3DCDDA19" w14:textId="77777777" w:rsidR="00B540EE" w:rsidRPr="009269D3" w:rsidRDefault="00B540EE" w:rsidP="007C424B">
      <w:pPr>
        <w:tabs>
          <w:tab w:val="left" w:pos="1134"/>
        </w:tabs>
        <w:jc w:val="both"/>
        <w:rPr>
          <w:szCs w:val="24"/>
        </w:rPr>
      </w:pPr>
      <w:r w:rsidRPr="009269D3">
        <w:rPr>
          <w:szCs w:val="24"/>
        </w:rPr>
        <w:t>4. Сформированность целостного мировоззрения, соответствующего</w:t>
      </w:r>
      <w:r w:rsidR="00240807" w:rsidRPr="009269D3">
        <w:rPr>
          <w:szCs w:val="24"/>
        </w:rPr>
        <w:t xml:space="preserve"> </w:t>
      </w:r>
      <w:r w:rsidRPr="009269D3">
        <w:rPr>
          <w:szCs w:val="24"/>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9269D3">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14:paraId="1D34B4AB" w14:textId="77777777" w:rsidR="00B540EE" w:rsidRPr="009269D3" w:rsidRDefault="00B540EE" w:rsidP="007C424B">
      <w:pPr>
        <w:jc w:val="both"/>
        <w:rPr>
          <w:szCs w:val="24"/>
        </w:rPr>
      </w:pPr>
      <w:r w:rsidRPr="009269D3">
        <w:rPr>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14:paraId="0A03D7D2" w14:textId="77777777" w:rsidR="00B540EE" w:rsidRPr="009269D3" w:rsidRDefault="00B540EE" w:rsidP="007C424B">
      <w:pPr>
        <w:jc w:val="both"/>
        <w:rPr>
          <w:szCs w:val="24"/>
        </w:rPr>
      </w:pPr>
      <w:r w:rsidRPr="009269D3">
        <w:rPr>
          <w:szCs w:val="24"/>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40807" w:rsidRPr="009269D3">
        <w:rPr>
          <w:szCs w:val="24"/>
        </w:rPr>
        <w:t xml:space="preserve"> </w:t>
      </w:r>
      <w:r w:rsidRPr="009269D3">
        <w:rPr>
          <w:szCs w:val="24"/>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14:paraId="507B42A5" w14:textId="77777777" w:rsidR="00B540EE" w:rsidRPr="009269D3" w:rsidRDefault="00B540EE" w:rsidP="007C424B">
      <w:pPr>
        <w:jc w:val="both"/>
        <w:rPr>
          <w:szCs w:val="24"/>
        </w:rPr>
      </w:pPr>
      <w:r w:rsidRPr="009269D3">
        <w:rPr>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14:paraId="23B885FD" w14:textId="77777777" w:rsidR="00B540EE" w:rsidRPr="009269D3" w:rsidRDefault="00B540EE" w:rsidP="007C424B">
      <w:pPr>
        <w:jc w:val="both"/>
        <w:rPr>
          <w:szCs w:val="24"/>
        </w:rPr>
      </w:pPr>
      <w:r w:rsidRPr="009269D3">
        <w:rPr>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14:paraId="78F910C6" w14:textId="77777777" w:rsidR="00B540EE" w:rsidRPr="009269D3" w:rsidRDefault="00B540EE" w:rsidP="007C424B">
      <w:pPr>
        <w:jc w:val="both"/>
        <w:rPr>
          <w:szCs w:val="24"/>
        </w:rPr>
      </w:pPr>
      <w:r w:rsidRPr="009269D3">
        <w:rPr>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14:paraId="06058248" w14:textId="77777777" w:rsidR="0034275D" w:rsidRPr="009269D3" w:rsidRDefault="0034275D" w:rsidP="007C424B">
      <w:pPr>
        <w:jc w:val="both"/>
        <w:rPr>
          <w:szCs w:val="24"/>
        </w:rPr>
      </w:pPr>
    </w:p>
    <w:p w14:paraId="1C63AB7F" w14:textId="77777777" w:rsidR="00103E7E" w:rsidRPr="009269D3" w:rsidRDefault="0034275D" w:rsidP="009033E7">
      <w:pPr>
        <w:pStyle w:val="a9"/>
        <w:numPr>
          <w:ilvl w:val="1"/>
          <w:numId w:val="109"/>
        </w:numPr>
        <w:jc w:val="center"/>
        <w:rPr>
          <w:b/>
        </w:rPr>
      </w:pPr>
      <w:r w:rsidRPr="009269D3">
        <w:rPr>
          <w:b/>
        </w:rPr>
        <w:t>Программа коррекционной работы</w:t>
      </w:r>
    </w:p>
    <w:p w14:paraId="36B6E87A" w14:textId="77777777" w:rsidR="00103E7E" w:rsidRPr="009269D3" w:rsidRDefault="00103E7E" w:rsidP="00103E7E">
      <w:pPr>
        <w:jc w:val="both"/>
        <w:rPr>
          <w:b/>
          <w:szCs w:val="24"/>
        </w:rPr>
      </w:pPr>
      <w:r w:rsidRPr="009269D3">
        <w:rPr>
          <w:bCs/>
          <w:szCs w:val="24"/>
        </w:rPr>
        <w:t>Программа коррекционной работы (</w:t>
      </w:r>
      <w:r w:rsidRPr="009269D3">
        <w:rPr>
          <w:szCs w:val="24"/>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14:paraId="220152C9" w14:textId="77777777" w:rsidR="00103E7E" w:rsidRPr="009269D3" w:rsidRDefault="00103E7E" w:rsidP="00103E7E">
      <w:pPr>
        <w:pStyle w:val="a9"/>
        <w:ind w:left="0"/>
        <w:jc w:val="both"/>
      </w:pPr>
      <w:r w:rsidRPr="009269D3">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14:paraId="27D1A0EB" w14:textId="77777777" w:rsidR="00103E7E" w:rsidRPr="009269D3" w:rsidRDefault="00103E7E" w:rsidP="00103E7E">
      <w:pPr>
        <w:pStyle w:val="a9"/>
        <w:ind w:left="0"/>
        <w:jc w:val="both"/>
      </w:pPr>
      <w:r w:rsidRPr="009269D3">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30171E2E" w14:textId="77777777" w:rsidR="00103E7E" w:rsidRPr="009269D3" w:rsidRDefault="00103E7E" w:rsidP="00103E7E">
      <w:pPr>
        <w:pStyle w:val="a9"/>
        <w:ind w:left="0"/>
        <w:jc w:val="both"/>
      </w:pPr>
      <w:r w:rsidRPr="009269D3">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14:paraId="01ED9724" w14:textId="77777777" w:rsidR="00103E7E" w:rsidRPr="009269D3" w:rsidRDefault="00103E7E" w:rsidP="00103E7E">
      <w:pPr>
        <w:pStyle w:val="a9"/>
        <w:ind w:left="0"/>
        <w:jc w:val="both"/>
      </w:pPr>
      <w:r w:rsidRPr="009269D3">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14:paraId="12CBFE0C" w14:textId="77777777" w:rsidR="00103E7E" w:rsidRPr="009269D3" w:rsidRDefault="00103E7E" w:rsidP="00103E7E">
      <w:pPr>
        <w:pStyle w:val="a9"/>
        <w:ind w:left="0"/>
        <w:jc w:val="both"/>
      </w:pPr>
      <w:r w:rsidRPr="009269D3">
        <w:t xml:space="preserve">ПКР разрабатывается на период получения основного общего образованияи включает в себя следующие разделы. </w:t>
      </w:r>
    </w:p>
    <w:p w14:paraId="36DDCE28" w14:textId="77777777" w:rsidR="00103E7E" w:rsidRPr="009269D3" w:rsidRDefault="00103E7E" w:rsidP="00103E7E">
      <w:pPr>
        <w:pStyle w:val="a9"/>
        <w:jc w:val="both"/>
        <w:rPr>
          <w:b/>
          <w:bCs/>
        </w:rPr>
      </w:pPr>
      <w:bookmarkStart w:id="302" w:name="_Toc414553276"/>
      <w:r w:rsidRPr="009269D3">
        <w:rPr>
          <w:b/>
          <w:bCs/>
        </w:rPr>
        <w:t>2.4.1. Цели и задачи программы коррекционной работы с обучающимися при получении основного общего образования</w:t>
      </w:r>
      <w:bookmarkEnd w:id="302"/>
    </w:p>
    <w:p w14:paraId="763A9D0F" w14:textId="77777777" w:rsidR="00103E7E" w:rsidRPr="009269D3" w:rsidRDefault="00103E7E" w:rsidP="00103E7E">
      <w:pPr>
        <w:pStyle w:val="a9"/>
        <w:ind w:left="0"/>
        <w:jc w:val="both"/>
      </w:pPr>
      <w:r w:rsidRPr="009269D3">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14:paraId="41A8420F" w14:textId="77777777" w:rsidR="00103E7E" w:rsidRPr="009269D3" w:rsidRDefault="00103E7E" w:rsidP="00103E7E">
      <w:pPr>
        <w:pStyle w:val="a9"/>
        <w:ind w:left="0"/>
        <w:jc w:val="both"/>
      </w:pPr>
      <w:r w:rsidRPr="009269D3">
        <w:t xml:space="preserve">Цель определяет (указывает) результат работы, ее не рекомендуется подменять направлениями работы или процессом ее реализации. </w:t>
      </w:r>
    </w:p>
    <w:p w14:paraId="6EFB0BCB" w14:textId="77777777" w:rsidR="00103E7E" w:rsidRPr="009269D3" w:rsidRDefault="00103E7E" w:rsidP="00103E7E">
      <w:pPr>
        <w:pStyle w:val="a9"/>
        <w:ind w:left="0"/>
        <w:jc w:val="both"/>
      </w:pPr>
      <w:r w:rsidRPr="009269D3">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14:paraId="30005C7D" w14:textId="77777777" w:rsidR="00103E7E" w:rsidRPr="009269D3" w:rsidRDefault="00103E7E" w:rsidP="00103E7E">
      <w:pPr>
        <w:jc w:val="both"/>
        <w:rPr>
          <w:szCs w:val="24"/>
        </w:rPr>
      </w:pPr>
      <w:r w:rsidRPr="009269D3">
        <w:rPr>
          <w:szCs w:val="24"/>
        </w:rPr>
        <w:t xml:space="preserve">- 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14:paraId="18E8F710" w14:textId="77777777" w:rsidR="00103E7E" w:rsidRPr="009269D3" w:rsidRDefault="00103E7E" w:rsidP="00103E7E">
      <w:pPr>
        <w:jc w:val="both"/>
        <w:rPr>
          <w:szCs w:val="24"/>
        </w:rPr>
      </w:pPr>
      <w:r w:rsidRPr="009269D3">
        <w:rPr>
          <w:szCs w:val="24"/>
        </w:rPr>
        <w:t xml:space="preserve">- 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14:paraId="3C5AD783" w14:textId="77777777" w:rsidR="00103E7E" w:rsidRPr="009269D3" w:rsidRDefault="00103E7E" w:rsidP="00103E7E">
      <w:pPr>
        <w:jc w:val="both"/>
        <w:rPr>
          <w:szCs w:val="24"/>
        </w:rPr>
      </w:pPr>
      <w:r w:rsidRPr="009269D3">
        <w:rPr>
          <w:szCs w:val="24"/>
        </w:rPr>
        <w:t xml:space="preserve">- 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14:paraId="040A86FF" w14:textId="77777777" w:rsidR="00103E7E" w:rsidRPr="009269D3" w:rsidRDefault="00103E7E" w:rsidP="00103E7E">
      <w:pPr>
        <w:jc w:val="both"/>
        <w:rPr>
          <w:szCs w:val="24"/>
        </w:rPr>
      </w:pPr>
      <w:r w:rsidRPr="009269D3">
        <w:rPr>
          <w:szCs w:val="24"/>
        </w:rPr>
        <w:t>- реализация комплексного психолого-медико-социального сопровождения обучающихся с ОВЗ</w:t>
      </w:r>
      <w:r w:rsidRPr="009269D3" w:rsidDel="00FF3ED0">
        <w:rPr>
          <w:szCs w:val="24"/>
        </w:rPr>
        <w:t xml:space="preserve"> </w:t>
      </w:r>
      <w:r w:rsidRPr="009269D3">
        <w:rPr>
          <w:szCs w:val="24"/>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14:paraId="22E9A647" w14:textId="77777777" w:rsidR="00103E7E" w:rsidRPr="009269D3" w:rsidRDefault="00103E7E" w:rsidP="00103E7E">
      <w:pPr>
        <w:jc w:val="both"/>
        <w:rPr>
          <w:szCs w:val="24"/>
        </w:rPr>
      </w:pPr>
      <w:r w:rsidRPr="009269D3">
        <w:rPr>
          <w:szCs w:val="24"/>
        </w:rPr>
        <w:t xml:space="preserve">- реализация комплексной системы мероприятий по социальной адаптации и профессиональной ориентации обучающихся с ОВЗ; </w:t>
      </w:r>
    </w:p>
    <w:p w14:paraId="789CA9C3" w14:textId="77777777" w:rsidR="00103E7E" w:rsidRPr="009269D3" w:rsidRDefault="00103E7E" w:rsidP="00103E7E">
      <w:pPr>
        <w:jc w:val="both"/>
        <w:rPr>
          <w:szCs w:val="24"/>
        </w:rPr>
      </w:pPr>
      <w:r w:rsidRPr="009269D3">
        <w:rPr>
          <w:szCs w:val="24"/>
        </w:rPr>
        <w:t xml:space="preserve">- обеспечение сетевого взаимодействия специалистов разного профиля в комплексной работе с обучающимися с ОВЗ; </w:t>
      </w:r>
    </w:p>
    <w:p w14:paraId="2D2991FB" w14:textId="77777777" w:rsidR="00103E7E" w:rsidRPr="009269D3" w:rsidRDefault="00103E7E" w:rsidP="00103E7E">
      <w:pPr>
        <w:jc w:val="both"/>
        <w:rPr>
          <w:szCs w:val="24"/>
        </w:rPr>
      </w:pPr>
      <w:r w:rsidRPr="009269D3">
        <w:rPr>
          <w:szCs w:val="24"/>
        </w:rPr>
        <w:t xml:space="preserve">- осуществление информационно-просветительской и консультативной работы с родителями (законными представителями) обучающихся с ОВЗ. </w:t>
      </w:r>
    </w:p>
    <w:p w14:paraId="2ED212A4" w14:textId="77777777" w:rsidR="00103E7E" w:rsidRPr="009269D3" w:rsidRDefault="00103E7E" w:rsidP="00103E7E">
      <w:pPr>
        <w:pStyle w:val="a9"/>
        <w:ind w:left="0"/>
        <w:jc w:val="both"/>
      </w:pPr>
      <w:r w:rsidRPr="009269D3">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14:paraId="4C21E9DB" w14:textId="77777777" w:rsidR="00103E7E" w:rsidRPr="009269D3" w:rsidRDefault="00103E7E" w:rsidP="00103E7E">
      <w:pPr>
        <w:pStyle w:val="a9"/>
        <w:ind w:left="0"/>
        <w:jc w:val="both"/>
      </w:pPr>
      <w:r w:rsidRPr="009269D3">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14:paraId="4C154CF3" w14:textId="77777777" w:rsidR="00103E7E" w:rsidRPr="009269D3" w:rsidRDefault="00103E7E" w:rsidP="009033E7">
      <w:pPr>
        <w:pStyle w:val="a9"/>
        <w:numPr>
          <w:ilvl w:val="0"/>
          <w:numId w:val="110"/>
        </w:numPr>
        <w:ind w:left="0" w:firstLine="709"/>
        <w:jc w:val="both"/>
      </w:pPr>
      <w:r w:rsidRPr="009269D3">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14:paraId="6835F0AC" w14:textId="77777777" w:rsidR="00103E7E" w:rsidRPr="009269D3" w:rsidRDefault="00103E7E" w:rsidP="009033E7">
      <w:pPr>
        <w:pStyle w:val="a9"/>
        <w:numPr>
          <w:ilvl w:val="0"/>
          <w:numId w:val="110"/>
        </w:numPr>
        <w:ind w:left="0" w:firstLine="709"/>
        <w:jc w:val="both"/>
      </w:pPr>
      <w:r w:rsidRPr="009269D3">
        <w:t xml:space="preserve">принцип обходного пути – формирование новой функциональной системы в обход пострадавшего звена, опоры на сохранные анализаторы; </w:t>
      </w:r>
    </w:p>
    <w:p w14:paraId="785EF3FC" w14:textId="77777777" w:rsidR="00103E7E" w:rsidRPr="009269D3" w:rsidRDefault="00103E7E" w:rsidP="009033E7">
      <w:pPr>
        <w:pStyle w:val="a9"/>
        <w:numPr>
          <w:ilvl w:val="0"/>
          <w:numId w:val="110"/>
        </w:numPr>
        <w:ind w:left="0" w:firstLine="709"/>
        <w:jc w:val="both"/>
      </w:pPr>
      <w:r w:rsidRPr="009269D3">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14:paraId="6DC31443" w14:textId="77777777" w:rsidR="00103E7E" w:rsidRPr="009269D3" w:rsidRDefault="00103E7E" w:rsidP="00E84CE7">
      <w:pPr>
        <w:pStyle w:val="a9"/>
        <w:ind w:left="0" w:firstLine="0"/>
        <w:jc w:val="center"/>
        <w:rPr>
          <w:b/>
          <w:bCs/>
        </w:rPr>
      </w:pPr>
      <w:bookmarkStart w:id="303" w:name="_Toc414553277"/>
      <w:r w:rsidRPr="009269D3">
        <w:rPr>
          <w:b/>
          <w:bCs/>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03"/>
    </w:p>
    <w:p w14:paraId="6FED4925" w14:textId="77777777" w:rsidR="00103E7E" w:rsidRPr="009269D3" w:rsidRDefault="00103E7E" w:rsidP="00E84CE7">
      <w:pPr>
        <w:pStyle w:val="a9"/>
        <w:ind w:left="0" w:firstLine="851"/>
        <w:jc w:val="both"/>
      </w:pPr>
      <w:r w:rsidRPr="009269D3">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14:paraId="7D1C058D" w14:textId="77777777" w:rsidR="00103E7E" w:rsidRPr="009269D3" w:rsidRDefault="00103E7E" w:rsidP="00103E7E">
      <w:pPr>
        <w:pStyle w:val="a9"/>
        <w:jc w:val="both"/>
      </w:pPr>
      <w:r w:rsidRPr="009269D3">
        <w:rPr>
          <w:b/>
          <w:bCs/>
        </w:rPr>
        <w:t>Характеристика содержания направлений коррекционной работы</w:t>
      </w:r>
    </w:p>
    <w:p w14:paraId="370DEED4" w14:textId="77777777" w:rsidR="00103E7E" w:rsidRPr="009269D3" w:rsidRDefault="00103E7E" w:rsidP="00103E7E">
      <w:pPr>
        <w:pStyle w:val="a9"/>
        <w:jc w:val="both"/>
      </w:pPr>
      <w:r w:rsidRPr="009269D3">
        <w:rPr>
          <w:b/>
        </w:rPr>
        <w:t>Диагностическая работа</w:t>
      </w:r>
      <w:r w:rsidRPr="009269D3">
        <w:t xml:space="preserve"> может включать в себя следующее: </w:t>
      </w:r>
    </w:p>
    <w:p w14:paraId="2C90178E" w14:textId="77777777" w:rsidR="00103E7E" w:rsidRPr="009269D3" w:rsidRDefault="00103E7E" w:rsidP="00103E7E">
      <w:pPr>
        <w:jc w:val="both"/>
        <w:rPr>
          <w:szCs w:val="24"/>
        </w:rPr>
      </w:pPr>
      <w:r w:rsidRPr="009269D3">
        <w:rPr>
          <w:szCs w:val="24"/>
        </w:rPr>
        <w:t xml:space="preserve">- 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14:paraId="2EE46293" w14:textId="77777777" w:rsidR="00103E7E" w:rsidRPr="009269D3" w:rsidRDefault="00103E7E" w:rsidP="00103E7E">
      <w:pPr>
        <w:jc w:val="both"/>
        <w:rPr>
          <w:szCs w:val="24"/>
        </w:rPr>
      </w:pPr>
      <w:r w:rsidRPr="009269D3">
        <w:rPr>
          <w:szCs w:val="24"/>
        </w:rPr>
        <w:t xml:space="preserve">- проведение комплексной социально-психолого-педагогической диагностики нарушений в психическом и(или) физическом развитии обучающихся с ОВЗ; </w:t>
      </w:r>
    </w:p>
    <w:p w14:paraId="0AA67FE4" w14:textId="77777777" w:rsidR="00103E7E" w:rsidRPr="009269D3" w:rsidRDefault="00103E7E" w:rsidP="00103E7E">
      <w:pPr>
        <w:jc w:val="both"/>
        <w:rPr>
          <w:szCs w:val="24"/>
        </w:rPr>
      </w:pPr>
      <w:r w:rsidRPr="009269D3">
        <w:rPr>
          <w:szCs w:val="24"/>
        </w:rPr>
        <w:t xml:space="preserve">- определение уровня актуального и зоны ближайшего развития обучающегося с ОВЗ, выявление его резервных возможностей; </w:t>
      </w:r>
    </w:p>
    <w:p w14:paraId="3085032E" w14:textId="77777777" w:rsidR="00103E7E" w:rsidRPr="009269D3" w:rsidRDefault="00103E7E" w:rsidP="00103E7E">
      <w:pPr>
        <w:jc w:val="both"/>
        <w:rPr>
          <w:szCs w:val="24"/>
        </w:rPr>
      </w:pPr>
      <w:r w:rsidRPr="009269D3">
        <w:rPr>
          <w:szCs w:val="24"/>
        </w:rPr>
        <w:t xml:space="preserve">- изучение развития эмоционально-волевой, познавательной, речевой сфер и личностных особенностей обучающихся; </w:t>
      </w:r>
    </w:p>
    <w:p w14:paraId="79D7BBC5" w14:textId="77777777" w:rsidR="00103E7E" w:rsidRPr="009269D3" w:rsidRDefault="00103E7E" w:rsidP="00103E7E">
      <w:pPr>
        <w:jc w:val="both"/>
        <w:rPr>
          <w:szCs w:val="24"/>
        </w:rPr>
      </w:pPr>
      <w:r w:rsidRPr="009269D3">
        <w:rPr>
          <w:szCs w:val="24"/>
        </w:rPr>
        <w:t xml:space="preserve">- изучение социальной ситуации развития и условий семейного воспитания ребенка; </w:t>
      </w:r>
    </w:p>
    <w:p w14:paraId="644B8061" w14:textId="77777777" w:rsidR="00103E7E" w:rsidRPr="009269D3" w:rsidRDefault="00103E7E" w:rsidP="00103E7E">
      <w:pPr>
        <w:jc w:val="both"/>
        <w:rPr>
          <w:szCs w:val="24"/>
        </w:rPr>
      </w:pPr>
      <w:r w:rsidRPr="009269D3">
        <w:rPr>
          <w:szCs w:val="24"/>
        </w:rPr>
        <w:t xml:space="preserve">- изучение адаптивных возможностей и уровня социализации ребенка с ОВЗ; </w:t>
      </w:r>
    </w:p>
    <w:p w14:paraId="3F890758" w14:textId="77777777" w:rsidR="00103E7E" w:rsidRPr="009269D3" w:rsidRDefault="00103E7E" w:rsidP="00103E7E">
      <w:pPr>
        <w:jc w:val="both"/>
        <w:rPr>
          <w:szCs w:val="24"/>
        </w:rPr>
      </w:pPr>
      <w:r w:rsidRPr="009269D3">
        <w:rPr>
          <w:szCs w:val="24"/>
        </w:rPr>
        <w:t xml:space="preserve">- мониторинг динамики развития, успешности освоения образовательных программ основного общего образования. </w:t>
      </w:r>
    </w:p>
    <w:p w14:paraId="06EB8959" w14:textId="77777777" w:rsidR="00103E7E" w:rsidRPr="009269D3" w:rsidRDefault="00103E7E" w:rsidP="00103E7E">
      <w:pPr>
        <w:pStyle w:val="a9"/>
        <w:ind w:left="0"/>
        <w:jc w:val="both"/>
      </w:pPr>
      <w:r w:rsidRPr="009269D3">
        <w:rPr>
          <w:b/>
        </w:rPr>
        <w:t>Коррекционно-развивающая работа</w:t>
      </w:r>
      <w:r w:rsidRPr="009269D3">
        <w:t xml:space="preserve">  включает  в себя следующее: </w:t>
      </w:r>
    </w:p>
    <w:p w14:paraId="1500CEA9" w14:textId="77777777" w:rsidR="00103E7E" w:rsidRPr="009269D3" w:rsidRDefault="00103E7E" w:rsidP="00103E7E">
      <w:pPr>
        <w:ind w:firstLine="0"/>
        <w:jc w:val="both"/>
        <w:rPr>
          <w:szCs w:val="24"/>
        </w:rPr>
      </w:pPr>
      <w:r w:rsidRPr="009269D3">
        <w:rPr>
          <w:szCs w:val="24"/>
        </w:rPr>
        <w:t xml:space="preserve">-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14:paraId="5B04ED21" w14:textId="77777777" w:rsidR="00103E7E" w:rsidRPr="009269D3" w:rsidRDefault="00103E7E" w:rsidP="00103E7E">
      <w:pPr>
        <w:ind w:firstLine="0"/>
        <w:jc w:val="both"/>
        <w:rPr>
          <w:szCs w:val="24"/>
        </w:rPr>
      </w:pPr>
      <w:r w:rsidRPr="009269D3">
        <w:rPr>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6709EC9E" w14:textId="77777777" w:rsidR="00103E7E" w:rsidRPr="009269D3" w:rsidRDefault="00103E7E" w:rsidP="00103E7E">
      <w:pPr>
        <w:rPr>
          <w:szCs w:val="24"/>
        </w:rPr>
      </w:pPr>
      <w:r w:rsidRPr="009269D3">
        <w:rPr>
          <w:szCs w:val="24"/>
        </w:rPr>
        <w:t xml:space="preserve">- коррекцию и развитие высших психических функций, эмоционально-волевой, познавательной и коммуникативно-речевой сфер; </w:t>
      </w:r>
    </w:p>
    <w:p w14:paraId="02C75D3E" w14:textId="77777777" w:rsidR="00103E7E" w:rsidRPr="009269D3" w:rsidRDefault="00103E7E" w:rsidP="00103E7E">
      <w:pPr>
        <w:jc w:val="both"/>
        <w:rPr>
          <w:szCs w:val="24"/>
        </w:rPr>
      </w:pPr>
      <w:r w:rsidRPr="009269D3">
        <w:rPr>
          <w:szCs w:val="24"/>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14:paraId="3550BFF5" w14:textId="77777777" w:rsidR="00103E7E" w:rsidRPr="009269D3" w:rsidRDefault="00103E7E" w:rsidP="00103E7E">
      <w:pPr>
        <w:jc w:val="both"/>
        <w:rPr>
          <w:szCs w:val="24"/>
        </w:rPr>
      </w:pPr>
      <w:r w:rsidRPr="009269D3">
        <w:rPr>
          <w:szCs w:val="24"/>
        </w:rPr>
        <w:t xml:space="preserve">- формирование способов регуляции поведения и эмоциональных состояний; </w:t>
      </w:r>
    </w:p>
    <w:p w14:paraId="75E0E8D4" w14:textId="77777777" w:rsidR="00103E7E" w:rsidRPr="009269D3" w:rsidRDefault="00103E7E" w:rsidP="00103E7E">
      <w:pPr>
        <w:jc w:val="both"/>
        <w:rPr>
          <w:szCs w:val="24"/>
        </w:rPr>
      </w:pPr>
      <w:r w:rsidRPr="009269D3">
        <w:rPr>
          <w:szCs w:val="24"/>
        </w:rPr>
        <w:t xml:space="preserve">- развитие форм и навыков личностного общения в группе сверстников, коммуникативной компетенции; </w:t>
      </w:r>
    </w:p>
    <w:p w14:paraId="50510127" w14:textId="77777777" w:rsidR="00103E7E" w:rsidRPr="009269D3" w:rsidRDefault="00103E7E" w:rsidP="00103E7E">
      <w:pPr>
        <w:jc w:val="both"/>
        <w:rPr>
          <w:szCs w:val="24"/>
        </w:rPr>
      </w:pPr>
      <w:r w:rsidRPr="009269D3">
        <w:rPr>
          <w:szCs w:val="24"/>
        </w:rPr>
        <w:t xml:space="preserve">- развитие компетенций, необходимых для продолжения образования и профессионального самоопределения; </w:t>
      </w:r>
    </w:p>
    <w:p w14:paraId="4EA623FD" w14:textId="77777777" w:rsidR="00103E7E" w:rsidRPr="009269D3" w:rsidRDefault="00103E7E" w:rsidP="00103E7E">
      <w:pPr>
        <w:jc w:val="both"/>
        <w:rPr>
          <w:szCs w:val="24"/>
        </w:rPr>
      </w:pPr>
      <w:r w:rsidRPr="009269D3">
        <w:rPr>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56BF6D30" w14:textId="77777777" w:rsidR="00103E7E" w:rsidRPr="009269D3" w:rsidRDefault="00103E7E" w:rsidP="00103E7E">
      <w:pPr>
        <w:jc w:val="both"/>
        <w:rPr>
          <w:szCs w:val="24"/>
        </w:rPr>
      </w:pPr>
      <w:r w:rsidRPr="009269D3">
        <w:rPr>
          <w:szCs w:val="24"/>
        </w:rPr>
        <w:t xml:space="preserve">- социальную защиту ребенка в случаях неблагоприятных условий жизни при психотравмирующих обстоятельствах. </w:t>
      </w:r>
    </w:p>
    <w:p w14:paraId="08CCA0D5" w14:textId="77777777" w:rsidR="00103E7E" w:rsidRPr="009269D3" w:rsidRDefault="00103E7E" w:rsidP="00103E7E">
      <w:pPr>
        <w:pStyle w:val="a9"/>
        <w:jc w:val="both"/>
      </w:pPr>
      <w:r w:rsidRPr="009269D3">
        <w:rPr>
          <w:b/>
        </w:rPr>
        <w:t>Консультативная работа</w:t>
      </w:r>
      <w:r w:rsidRPr="009269D3">
        <w:t xml:space="preserve">  включает  в себя следующее: </w:t>
      </w:r>
    </w:p>
    <w:p w14:paraId="2D42CF6A" w14:textId="77777777" w:rsidR="00103E7E" w:rsidRPr="009269D3" w:rsidRDefault="00103E7E" w:rsidP="00103E7E">
      <w:pPr>
        <w:jc w:val="both"/>
        <w:rPr>
          <w:szCs w:val="24"/>
        </w:rPr>
      </w:pPr>
      <w:r w:rsidRPr="009269D3">
        <w:rPr>
          <w:szCs w:val="24"/>
        </w:rPr>
        <w:t xml:space="preserve">- 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14:paraId="771BECA5" w14:textId="77777777" w:rsidR="00103E7E" w:rsidRPr="009269D3" w:rsidRDefault="00103E7E" w:rsidP="00103E7E">
      <w:pPr>
        <w:jc w:val="both"/>
        <w:rPr>
          <w:szCs w:val="24"/>
        </w:rPr>
      </w:pPr>
      <w:r w:rsidRPr="009269D3">
        <w:rPr>
          <w:szCs w:val="24"/>
        </w:rPr>
        <w:t xml:space="preserve">- 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14:paraId="05527FAA" w14:textId="77777777" w:rsidR="00103E7E" w:rsidRPr="009269D3" w:rsidRDefault="00103E7E" w:rsidP="00103E7E">
      <w:pPr>
        <w:jc w:val="both"/>
        <w:rPr>
          <w:szCs w:val="24"/>
        </w:rPr>
      </w:pPr>
      <w:r w:rsidRPr="009269D3">
        <w:rPr>
          <w:szCs w:val="24"/>
        </w:rPr>
        <w:t xml:space="preserve">- консультативную помощь семье в вопросах выбора стратегии воспитания и приемов коррекционного обучения ребенка с ОВЗ; </w:t>
      </w:r>
    </w:p>
    <w:p w14:paraId="48F84AD7" w14:textId="77777777" w:rsidR="00103E7E" w:rsidRPr="009269D3" w:rsidRDefault="00103E7E" w:rsidP="00103E7E">
      <w:pPr>
        <w:jc w:val="both"/>
        <w:rPr>
          <w:szCs w:val="24"/>
        </w:rPr>
      </w:pPr>
      <w:r w:rsidRPr="009269D3">
        <w:rPr>
          <w:szCs w:val="24"/>
        </w:rPr>
        <w:t xml:space="preserve">- 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785BE8C7" w14:textId="77777777" w:rsidR="00103E7E" w:rsidRPr="009269D3" w:rsidRDefault="00103E7E" w:rsidP="00103E7E">
      <w:pPr>
        <w:pStyle w:val="a9"/>
        <w:ind w:left="0"/>
      </w:pPr>
      <w:r w:rsidRPr="009269D3">
        <w:rPr>
          <w:b/>
        </w:rPr>
        <w:t>Информационно-просветительская работа</w:t>
      </w:r>
      <w:r w:rsidRPr="009269D3">
        <w:t xml:space="preserve">  включает  в себя следующее: </w:t>
      </w:r>
    </w:p>
    <w:p w14:paraId="78FE0FDA" w14:textId="77777777" w:rsidR="00103E7E" w:rsidRPr="009269D3" w:rsidRDefault="00103E7E" w:rsidP="00103E7E">
      <w:pPr>
        <w:jc w:val="both"/>
        <w:rPr>
          <w:szCs w:val="24"/>
        </w:rPr>
      </w:pPr>
      <w:r w:rsidRPr="009269D3">
        <w:rPr>
          <w:szCs w:val="24"/>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45B31E3F" w14:textId="77777777" w:rsidR="00103E7E" w:rsidRPr="009269D3" w:rsidRDefault="00103E7E" w:rsidP="00103E7E">
      <w:pPr>
        <w:jc w:val="both"/>
        <w:rPr>
          <w:szCs w:val="24"/>
        </w:rPr>
      </w:pPr>
      <w:r w:rsidRPr="009269D3">
        <w:rPr>
          <w:szCs w:val="24"/>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14:paraId="039C4110" w14:textId="77777777" w:rsidR="00103E7E" w:rsidRPr="009269D3" w:rsidRDefault="00103E7E" w:rsidP="00103E7E">
      <w:pPr>
        <w:jc w:val="both"/>
        <w:rPr>
          <w:szCs w:val="24"/>
        </w:rPr>
      </w:pPr>
      <w:r w:rsidRPr="009269D3">
        <w:rPr>
          <w:szCs w:val="24"/>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14:paraId="1C78C50D" w14:textId="77777777" w:rsidR="00103E7E" w:rsidRPr="009269D3" w:rsidRDefault="00103E7E" w:rsidP="00103E7E">
      <w:pPr>
        <w:pStyle w:val="a9"/>
        <w:jc w:val="both"/>
        <w:rPr>
          <w:b/>
          <w:bCs/>
        </w:rPr>
      </w:pPr>
      <w:bookmarkStart w:id="304" w:name="_Toc414553278"/>
      <w:r w:rsidRPr="009269D3">
        <w:rPr>
          <w:b/>
          <w:bCs/>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04"/>
    </w:p>
    <w:p w14:paraId="602C4D13" w14:textId="77777777" w:rsidR="00103E7E" w:rsidRPr="009269D3" w:rsidRDefault="00103E7E" w:rsidP="00103E7E">
      <w:pPr>
        <w:pStyle w:val="a9"/>
        <w:ind w:left="0"/>
        <w:jc w:val="both"/>
      </w:pPr>
      <w:r w:rsidRPr="009269D3">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14:paraId="1E95CB70" w14:textId="77777777" w:rsidR="00103E7E" w:rsidRPr="009269D3" w:rsidRDefault="00103E7E" w:rsidP="00103E7E">
      <w:pPr>
        <w:pStyle w:val="a9"/>
        <w:ind w:left="0"/>
        <w:jc w:val="both"/>
      </w:pPr>
      <w:r w:rsidRPr="009269D3">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14:paraId="73AA52FD" w14:textId="77777777" w:rsidR="00103E7E" w:rsidRPr="009269D3" w:rsidRDefault="00103E7E" w:rsidP="00103E7E">
      <w:pPr>
        <w:pStyle w:val="a9"/>
        <w:ind w:left="0"/>
        <w:jc w:val="both"/>
      </w:pPr>
      <w:r w:rsidRPr="009269D3">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683EA2CD" w14:textId="77777777" w:rsidR="00103E7E" w:rsidRPr="009269D3" w:rsidRDefault="00103E7E" w:rsidP="00103E7E">
      <w:pPr>
        <w:pStyle w:val="a9"/>
        <w:ind w:left="0"/>
        <w:jc w:val="both"/>
      </w:pPr>
      <w:r w:rsidRPr="009269D3">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14:paraId="45F88C15" w14:textId="77777777" w:rsidR="00103E7E" w:rsidRPr="009269D3" w:rsidRDefault="00103E7E" w:rsidP="00103E7E">
      <w:pPr>
        <w:pStyle w:val="a9"/>
        <w:ind w:left="0"/>
        <w:jc w:val="both"/>
      </w:pPr>
      <w:r w:rsidRPr="009269D3">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14:paraId="6B22D3E6" w14:textId="77777777" w:rsidR="00103E7E" w:rsidRPr="009269D3" w:rsidRDefault="00103E7E" w:rsidP="00103E7E">
      <w:pPr>
        <w:pStyle w:val="a9"/>
        <w:ind w:left="0"/>
        <w:jc w:val="both"/>
      </w:pPr>
      <w:r w:rsidRPr="009269D3">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14:paraId="32280954" w14:textId="77777777" w:rsidR="00103E7E" w:rsidRPr="009269D3" w:rsidRDefault="00103E7E" w:rsidP="00103E7E">
      <w:pPr>
        <w:pStyle w:val="a9"/>
        <w:ind w:left="0"/>
        <w:jc w:val="both"/>
      </w:pPr>
      <w:r w:rsidRPr="009269D3">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14:paraId="44FAAF36" w14:textId="77777777" w:rsidR="00103E7E" w:rsidRPr="009269D3" w:rsidRDefault="00103E7E" w:rsidP="00103E7E">
      <w:pPr>
        <w:pStyle w:val="a9"/>
        <w:ind w:left="0"/>
        <w:jc w:val="both"/>
      </w:pPr>
      <w:r w:rsidRPr="009269D3">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60208055" w14:textId="77777777" w:rsidR="00103E7E" w:rsidRPr="009269D3" w:rsidRDefault="00103E7E" w:rsidP="00103E7E">
      <w:pPr>
        <w:pStyle w:val="a9"/>
        <w:ind w:left="0"/>
        <w:jc w:val="both"/>
      </w:pPr>
      <w:r w:rsidRPr="009269D3">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14:paraId="59E8354A" w14:textId="77777777" w:rsidR="00103E7E" w:rsidRPr="009269D3" w:rsidRDefault="00103E7E" w:rsidP="00103E7E">
      <w:pPr>
        <w:pStyle w:val="a9"/>
        <w:ind w:left="0"/>
        <w:jc w:val="both"/>
      </w:pPr>
      <w:r w:rsidRPr="009269D3">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14:paraId="3C512DC0" w14:textId="77777777" w:rsidR="00103E7E" w:rsidRPr="009269D3" w:rsidRDefault="00103E7E" w:rsidP="00103E7E">
      <w:pPr>
        <w:pStyle w:val="a9"/>
        <w:ind w:left="0"/>
        <w:jc w:val="both"/>
      </w:pPr>
      <w:r w:rsidRPr="009269D3">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14:paraId="1154FEBC" w14:textId="77777777" w:rsidR="00103E7E" w:rsidRPr="009269D3" w:rsidRDefault="00103E7E" w:rsidP="00103E7E">
      <w:pPr>
        <w:pStyle w:val="a9"/>
        <w:ind w:left="0"/>
        <w:jc w:val="both"/>
      </w:pPr>
      <w:r w:rsidRPr="009269D3">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14:paraId="04BD3FED" w14:textId="77777777" w:rsidR="00103E7E" w:rsidRPr="009269D3" w:rsidRDefault="00103E7E" w:rsidP="00103E7E">
      <w:pPr>
        <w:pStyle w:val="a9"/>
        <w:ind w:left="0"/>
        <w:jc w:val="both"/>
      </w:pPr>
      <w:r w:rsidRPr="009269D3">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14:paraId="6B4A2177" w14:textId="77777777" w:rsidR="00103E7E" w:rsidRPr="009269D3" w:rsidRDefault="00103E7E" w:rsidP="00103E7E">
      <w:pPr>
        <w:pStyle w:val="a9"/>
        <w:ind w:left="0"/>
        <w:jc w:val="both"/>
      </w:pPr>
      <w:r w:rsidRPr="009269D3">
        <w:t xml:space="preserve">Данное направление может быть осуществлено ПМПк. </w:t>
      </w:r>
    </w:p>
    <w:p w14:paraId="15F2BF2E" w14:textId="77777777" w:rsidR="00103E7E" w:rsidRPr="009269D3" w:rsidRDefault="00103E7E" w:rsidP="00103E7E">
      <w:pPr>
        <w:pStyle w:val="a9"/>
        <w:ind w:left="0"/>
        <w:jc w:val="both"/>
      </w:pPr>
      <w:r w:rsidRPr="009269D3">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14:paraId="1C9CFF63" w14:textId="77777777" w:rsidR="00103E7E" w:rsidRPr="009269D3" w:rsidRDefault="00103E7E" w:rsidP="00103E7E">
      <w:pPr>
        <w:pStyle w:val="a9"/>
        <w:ind w:left="0"/>
        <w:jc w:val="both"/>
      </w:pPr>
      <w:r w:rsidRPr="009269D3">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14:paraId="4DFE2ADE" w14:textId="77777777" w:rsidR="00103E7E" w:rsidRPr="009269D3" w:rsidRDefault="00103E7E" w:rsidP="00103E7E">
      <w:pPr>
        <w:pStyle w:val="a9"/>
        <w:ind w:left="0"/>
        <w:jc w:val="both"/>
      </w:pPr>
      <w:r w:rsidRPr="009269D3">
        <w:t xml:space="preserve">В состав ПМПк образовательной организации входят педагог-психолог, учитель-логопед, педагог (учитель-предметник), социальный педагог,  а также представитель администрации. Родители уведомляются о проведении ПМПк (Федеральный закон «Об образовании в Российской Федерации», ст. 42, 79). </w:t>
      </w:r>
    </w:p>
    <w:p w14:paraId="2ABF5F71" w14:textId="77777777" w:rsidR="00103E7E" w:rsidRPr="009269D3" w:rsidRDefault="00103E7E" w:rsidP="00103E7E">
      <w:pPr>
        <w:pStyle w:val="a9"/>
        <w:ind w:left="0"/>
        <w:jc w:val="both"/>
      </w:pPr>
      <w:r w:rsidRPr="009269D3">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14:paraId="0ABD2EE5" w14:textId="77777777" w:rsidR="00103E7E" w:rsidRPr="009269D3" w:rsidRDefault="00103E7E" w:rsidP="00103E7E">
      <w:pPr>
        <w:pStyle w:val="a9"/>
        <w:ind w:left="0"/>
        <w:jc w:val="both"/>
      </w:pPr>
      <w:r w:rsidRPr="009269D3">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14:paraId="16BCCD8D" w14:textId="77777777" w:rsidR="00103E7E" w:rsidRPr="009269D3" w:rsidRDefault="00103E7E" w:rsidP="00103E7E">
      <w:pPr>
        <w:pStyle w:val="a9"/>
        <w:ind w:left="0"/>
        <w:jc w:val="both"/>
        <w:rPr>
          <w:b/>
          <w:bCs/>
        </w:rPr>
      </w:pPr>
      <w:bookmarkStart w:id="305" w:name="_Toc414553279"/>
      <w:r w:rsidRPr="009269D3">
        <w:rPr>
          <w:b/>
          <w:bCs/>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05"/>
    </w:p>
    <w:p w14:paraId="64266333" w14:textId="77777777" w:rsidR="00103E7E" w:rsidRPr="009269D3" w:rsidRDefault="00103E7E" w:rsidP="00103E7E">
      <w:pPr>
        <w:pStyle w:val="a9"/>
        <w:ind w:left="0"/>
        <w:jc w:val="both"/>
      </w:pPr>
      <w:r w:rsidRPr="009269D3">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14:paraId="2FB89895" w14:textId="77777777" w:rsidR="00103E7E" w:rsidRPr="009269D3" w:rsidRDefault="00103E7E" w:rsidP="00103E7E">
      <w:pPr>
        <w:pStyle w:val="a9"/>
        <w:ind w:left="0"/>
        <w:jc w:val="both"/>
      </w:pPr>
      <w:r w:rsidRPr="009269D3">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14:paraId="57C26C09" w14:textId="77777777" w:rsidR="00103E7E" w:rsidRPr="009269D3" w:rsidRDefault="00103E7E" w:rsidP="00103E7E">
      <w:pPr>
        <w:pStyle w:val="a9"/>
        <w:ind w:left="0"/>
        <w:jc w:val="both"/>
      </w:pPr>
      <w:r w:rsidRPr="009269D3">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14:paraId="58B7824A" w14:textId="77777777" w:rsidR="00103E7E" w:rsidRPr="009269D3" w:rsidRDefault="00103E7E" w:rsidP="00103E7E">
      <w:pPr>
        <w:pStyle w:val="a9"/>
        <w:ind w:left="0"/>
        <w:jc w:val="both"/>
      </w:pPr>
      <w:r w:rsidRPr="009269D3">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14:paraId="130E35BD" w14:textId="77777777" w:rsidR="00103E7E" w:rsidRPr="009269D3" w:rsidRDefault="00103E7E" w:rsidP="00103E7E">
      <w:pPr>
        <w:pStyle w:val="a9"/>
        <w:ind w:left="0"/>
        <w:jc w:val="both"/>
      </w:pPr>
      <w:r w:rsidRPr="009269D3">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14:paraId="233059DF" w14:textId="77777777" w:rsidR="00103E7E" w:rsidRPr="009269D3" w:rsidRDefault="00103E7E" w:rsidP="00103E7E">
      <w:pPr>
        <w:pStyle w:val="a9"/>
        <w:ind w:left="0"/>
        <w:jc w:val="both"/>
      </w:pPr>
      <w:r w:rsidRPr="009269D3">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14:paraId="10F47B0F" w14:textId="77777777" w:rsidR="00103E7E" w:rsidRPr="009269D3" w:rsidRDefault="00103E7E" w:rsidP="00103E7E">
      <w:pPr>
        <w:pStyle w:val="a9"/>
        <w:ind w:left="0"/>
        <w:jc w:val="both"/>
      </w:pPr>
      <w:r w:rsidRPr="009269D3">
        <w:t xml:space="preserve">Взаимодействие включает в себя следующее: </w:t>
      </w:r>
    </w:p>
    <w:p w14:paraId="0E21A706" w14:textId="77777777" w:rsidR="00103E7E" w:rsidRPr="009269D3" w:rsidRDefault="00103E7E" w:rsidP="009033E7">
      <w:pPr>
        <w:pStyle w:val="a9"/>
        <w:numPr>
          <w:ilvl w:val="0"/>
          <w:numId w:val="111"/>
        </w:numPr>
        <w:ind w:left="0" w:firstLine="709"/>
        <w:jc w:val="both"/>
      </w:pPr>
      <w:r w:rsidRPr="009269D3">
        <w:t xml:space="preserve">комплексность в определении и решении проблем обучающегося, предоставлении ему специализированной квалифицированной помощи; </w:t>
      </w:r>
    </w:p>
    <w:p w14:paraId="3C1149FA" w14:textId="77777777" w:rsidR="00103E7E" w:rsidRPr="009269D3" w:rsidRDefault="00103E7E" w:rsidP="009033E7">
      <w:pPr>
        <w:pStyle w:val="a9"/>
        <w:numPr>
          <w:ilvl w:val="0"/>
          <w:numId w:val="111"/>
        </w:numPr>
        <w:ind w:left="0" w:firstLine="709"/>
        <w:jc w:val="both"/>
      </w:pPr>
      <w:r w:rsidRPr="009269D3">
        <w:t xml:space="preserve">многоаспектный анализ личностного и познавательного развития обучающегося; </w:t>
      </w:r>
    </w:p>
    <w:p w14:paraId="7E4FC984" w14:textId="77777777" w:rsidR="00103E7E" w:rsidRPr="009269D3" w:rsidRDefault="00103E7E" w:rsidP="009033E7">
      <w:pPr>
        <w:pStyle w:val="a9"/>
        <w:numPr>
          <w:ilvl w:val="0"/>
          <w:numId w:val="111"/>
        </w:numPr>
        <w:ind w:left="0" w:firstLine="709"/>
        <w:jc w:val="both"/>
      </w:pPr>
      <w:r w:rsidRPr="009269D3">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14:paraId="55F2DB04" w14:textId="77777777" w:rsidR="00103E7E" w:rsidRPr="009269D3" w:rsidRDefault="00103E7E" w:rsidP="00103E7E">
      <w:pPr>
        <w:pStyle w:val="a9"/>
        <w:ind w:left="0"/>
        <w:jc w:val="both"/>
        <w:rPr>
          <w:b/>
          <w:bCs/>
        </w:rPr>
      </w:pPr>
      <w:bookmarkStart w:id="306" w:name="_Toc414553280"/>
      <w:r w:rsidRPr="009269D3">
        <w:rPr>
          <w:b/>
          <w:bCs/>
        </w:rPr>
        <w:t>2.4.5. Планируемые результаты коррекционной работы</w:t>
      </w:r>
      <w:bookmarkEnd w:id="306"/>
      <w:r w:rsidRPr="009269D3">
        <w:rPr>
          <w:b/>
          <w:bCs/>
        </w:rPr>
        <w:t xml:space="preserve"> </w:t>
      </w:r>
    </w:p>
    <w:p w14:paraId="60C91147" w14:textId="77777777" w:rsidR="00103E7E" w:rsidRPr="009269D3" w:rsidRDefault="00103E7E" w:rsidP="00103E7E">
      <w:pPr>
        <w:pStyle w:val="a9"/>
        <w:ind w:left="0"/>
        <w:jc w:val="both"/>
      </w:pPr>
      <w:r w:rsidRPr="009269D3">
        <w:t xml:space="preserve">Программа коррекционной работы предусматривает выполнение требований к результатам, определенным ФГОС ООО. </w:t>
      </w:r>
    </w:p>
    <w:p w14:paraId="1CA8AF0E" w14:textId="77777777" w:rsidR="00103E7E" w:rsidRPr="009269D3" w:rsidRDefault="00103E7E" w:rsidP="00103E7E">
      <w:pPr>
        <w:pStyle w:val="a9"/>
        <w:ind w:left="0"/>
        <w:jc w:val="both"/>
      </w:pPr>
      <w:r w:rsidRPr="009269D3">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14:paraId="0E5072E6" w14:textId="77777777" w:rsidR="00103E7E" w:rsidRPr="009269D3" w:rsidRDefault="00103E7E" w:rsidP="00103E7E">
      <w:pPr>
        <w:pStyle w:val="a9"/>
        <w:ind w:left="0"/>
        <w:jc w:val="both"/>
      </w:pPr>
      <w:r w:rsidRPr="009269D3">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3F54879E" w14:textId="77777777" w:rsidR="00103E7E" w:rsidRPr="009269D3" w:rsidRDefault="00103E7E" w:rsidP="00103E7E">
      <w:pPr>
        <w:pStyle w:val="a9"/>
        <w:ind w:left="0"/>
        <w:jc w:val="both"/>
      </w:pPr>
      <w:r w:rsidRPr="009269D3">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28E39CBB" w14:textId="77777777" w:rsidR="00103E7E" w:rsidRPr="009269D3" w:rsidRDefault="00103E7E" w:rsidP="00103E7E">
      <w:pPr>
        <w:pStyle w:val="a9"/>
        <w:ind w:left="0"/>
        <w:jc w:val="both"/>
      </w:pPr>
      <w:r w:rsidRPr="009269D3">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14:paraId="3F006DBA" w14:textId="77777777" w:rsidR="00103E7E" w:rsidRPr="009269D3" w:rsidRDefault="00103E7E" w:rsidP="00103E7E">
      <w:pPr>
        <w:pStyle w:val="a9"/>
        <w:ind w:left="0"/>
        <w:jc w:val="both"/>
      </w:pPr>
      <w:r w:rsidRPr="009269D3">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14:paraId="0E7E5077" w14:textId="77777777" w:rsidR="00103E7E" w:rsidRPr="009269D3" w:rsidRDefault="00103E7E" w:rsidP="00103E7E">
      <w:pPr>
        <w:pStyle w:val="a9"/>
        <w:ind w:left="0"/>
        <w:jc w:val="both"/>
      </w:pPr>
      <w:r w:rsidRPr="009269D3">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14:paraId="1EE19B2E" w14:textId="77777777" w:rsidR="00230234" w:rsidRPr="009269D3" w:rsidRDefault="00103E7E" w:rsidP="00230234">
      <w:pPr>
        <w:pStyle w:val="a9"/>
        <w:ind w:left="0"/>
        <w:jc w:val="both"/>
      </w:pPr>
      <w:r w:rsidRPr="009269D3">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bookmarkStart w:id="307" w:name="_Toc406059068"/>
      <w:bookmarkStart w:id="308" w:name="_Toc409691732"/>
      <w:bookmarkStart w:id="309" w:name="_Toc414553281"/>
    </w:p>
    <w:p w14:paraId="23D86DE8" w14:textId="77777777" w:rsidR="00E84CE7" w:rsidRPr="00F90383" w:rsidRDefault="00E84CE7" w:rsidP="00E84CE7">
      <w:pPr>
        <w:pStyle w:val="1"/>
        <w:jc w:val="center"/>
        <w:rPr>
          <w:rFonts w:ascii="Times New Roman" w:hAnsi="Times New Roman"/>
          <w:b/>
          <w:bCs/>
          <w:color w:val="auto"/>
          <w:sz w:val="28"/>
          <w:szCs w:val="28"/>
        </w:rPr>
      </w:pPr>
      <w:bookmarkStart w:id="310" w:name="_Toc533538974"/>
      <w:bookmarkEnd w:id="307"/>
      <w:bookmarkEnd w:id="308"/>
      <w:bookmarkEnd w:id="309"/>
      <w:r w:rsidRPr="00F90383">
        <w:rPr>
          <w:rFonts w:ascii="Times New Roman" w:hAnsi="Times New Roman"/>
          <w:b/>
          <w:bCs/>
          <w:color w:val="auto"/>
          <w:sz w:val="28"/>
          <w:szCs w:val="28"/>
          <w:lang w:val="en-US"/>
        </w:rPr>
        <w:t>III</w:t>
      </w:r>
      <w:r w:rsidRPr="00F90383">
        <w:rPr>
          <w:rFonts w:ascii="Times New Roman" w:hAnsi="Times New Roman"/>
          <w:b/>
          <w:bCs/>
          <w:color w:val="auto"/>
          <w:sz w:val="28"/>
          <w:szCs w:val="28"/>
        </w:rPr>
        <w:t>.</w:t>
      </w:r>
      <w:r w:rsidRPr="00F90383">
        <w:rPr>
          <w:rFonts w:ascii="Times New Roman" w:hAnsi="Times New Roman"/>
          <w:color w:val="auto"/>
          <w:sz w:val="28"/>
          <w:szCs w:val="28"/>
        </w:rPr>
        <w:t xml:space="preserve"> </w:t>
      </w:r>
      <w:r w:rsidRPr="00F90383">
        <w:rPr>
          <w:rFonts w:ascii="Times New Roman" w:hAnsi="Times New Roman"/>
          <w:b/>
          <w:bCs/>
          <w:color w:val="auto"/>
          <w:sz w:val="28"/>
          <w:szCs w:val="28"/>
        </w:rPr>
        <w:t>О</w:t>
      </w:r>
      <w:r w:rsidRPr="00F90383">
        <w:rPr>
          <w:rFonts w:ascii="Times New Roman" w:hAnsi="Times New Roman"/>
          <w:b/>
          <w:bCs/>
          <w:color w:val="auto"/>
          <w:spacing w:val="1"/>
          <w:sz w:val="28"/>
          <w:szCs w:val="28"/>
        </w:rPr>
        <w:t>Р</w:t>
      </w:r>
      <w:r w:rsidRPr="00F90383">
        <w:rPr>
          <w:rFonts w:ascii="Times New Roman" w:hAnsi="Times New Roman"/>
          <w:b/>
          <w:bCs/>
          <w:color w:val="auto"/>
          <w:sz w:val="28"/>
          <w:szCs w:val="28"/>
        </w:rPr>
        <w:t>ГАНИЗАЦ</w:t>
      </w:r>
      <w:r w:rsidRPr="00F90383">
        <w:rPr>
          <w:rFonts w:ascii="Times New Roman" w:hAnsi="Times New Roman"/>
          <w:b/>
          <w:bCs/>
          <w:color w:val="auto"/>
          <w:spacing w:val="1"/>
          <w:sz w:val="28"/>
          <w:szCs w:val="28"/>
        </w:rPr>
        <w:t>И</w:t>
      </w:r>
      <w:r w:rsidRPr="00F90383">
        <w:rPr>
          <w:rFonts w:ascii="Times New Roman" w:hAnsi="Times New Roman"/>
          <w:b/>
          <w:bCs/>
          <w:color w:val="auto"/>
          <w:spacing w:val="-1"/>
          <w:sz w:val="28"/>
          <w:szCs w:val="28"/>
        </w:rPr>
        <w:t>О</w:t>
      </w:r>
      <w:r w:rsidRPr="00F90383">
        <w:rPr>
          <w:rFonts w:ascii="Times New Roman" w:hAnsi="Times New Roman"/>
          <w:b/>
          <w:bCs/>
          <w:color w:val="auto"/>
          <w:sz w:val="28"/>
          <w:szCs w:val="28"/>
        </w:rPr>
        <w:t>НН</w:t>
      </w:r>
      <w:r w:rsidRPr="00F90383">
        <w:rPr>
          <w:rFonts w:ascii="Times New Roman" w:hAnsi="Times New Roman"/>
          <w:b/>
          <w:bCs/>
          <w:color w:val="auto"/>
          <w:spacing w:val="-1"/>
          <w:sz w:val="28"/>
          <w:szCs w:val="28"/>
        </w:rPr>
        <w:t>Ы</w:t>
      </w:r>
      <w:r w:rsidRPr="00F90383">
        <w:rPr>
          <w:rFonts w:ascii="Times New Roman" w:hAnsi="Times New Roman"/>
          <w:b/>
          <w:bCs/>
          <w:color w:val="auto"/>
          <w:sz w:val="28"/>
          <w:szCs w:val="28"/>
        </w:rPr>
        <w:t>Й</w:t>
      </w:r>
      <w:r w:rsidRPr="00F90383">
        <w:rPr>
          <w:rFonts w:ascii="Times New Roman" w:hAnsi="Times New Roman"/>
          <w:color w:val="auto"/>
          <w:spacing w:val="-2"/>
          <w:sz w:val="28"/>
          <w:szCs w:val="28"/>
        </w:rPr>
        <w:t xml:space="preserve"> </w:t>
      </w:r>
      <w:r w:rsidRPr="00F90383">
        <w:rPr>
          <w:rFonts w:ascii="Times New Roman" w:hAnsi="Times New Roman"/>
          <w:b/>
          <w:bCs/>
          <w:color w:val="auto"/>
          <w:sz w:val="28"/>
          <w:szCs w:val="28"/>
        </w:rPr>
        <w:t>РАЗДЕЛ</w:t>
      </w:r>
      <w:r w:rsidRPr="00F90383">
        <w:rPr>
          <w:rFonts w:ascii="Times New Roman" w:hAnsi="Times New Roman"/>
          <w:color w:val="auto"/>
          <w:sz w:val="28"/>
          <w:szCs w:val="28"/>
        </w:rPr>
        <w:t xml:space="preserve"> </w:t>
      </w:r>
      <w:r w:rsidRPr="00F90383">
        <w:rPr>
          <w:rFonts w:ascii="Times New Roman" w:hAnsi="Times New Roman"/>
          <w:b/>
          <w:bCs/>
          <w:color w:val="auto"/>
          <w:sz w:val="28"/>
          <w:szCs w:val="28"/>
        </w:rPr>
        <w:t>О</w:t>
      </w:r>
      <w:r w:rsidRPr="00F90383">
        <w:rPr>
          <w:rFonts w:ascii="Times New Roman" w:hAnsi="Times New Roman"/>
          <w:b/>
          <w:bCs/>
          <w:color w:val="auto"/>
          <w:spacing w:val="-1"/>
          <w:sz w:val="28"/>
          <w:szCs w:val="28"/>
        </w:rPr>
        <w:t>С</w:t>
      </w:r>
      <w:r w:rsidRPr="00F90383">
        <w:rPr>
          <w:rFonts w:ascii="Times New Roman" w:hAnsi="Times New Roman"/>
          <w:b/>
          <w:bCs/>
          <w:color w:val="auto"/>
          <w:sz w:val="28"/>
          <w:szCs w:val="28"/>
        </w:rPr>
        <w:t>НОВ</w:t>
      </w:r>
      <w:r w:rsidRPr="00F90383">
        <w:rPr>
          <w:rFonts w:ascii="Times New Roman" w:hAnsi="Times New Roman"/>
          <w:b/>
          <w:bCs/>
          <w:color w:val="auto"/>
          <w:spacing w:val="1"/>
          <w:sz w:val="28"/>
          <w:szCs w:val="28"/>
        </w:rPr>
        <w:t>Н</w:t>
      </w:r>
      <w:r w:rsidRPr="00F90383">
        <w:rPr>
          <w:rFonts w:ascii="Times New Roman" w:hAnsi="Times New Roman"/>
          <w:b/>
          <w:bCs/>
          <w:color w:val="auto"/>
          <w:sz w:val="28"/>
          <w:szCs w:val="28"/>
        </w:rPr>
        <w:t>ОЙ</w:t>
      </w:r>
      <w:r w:rsidRPr="00F90383">
        <w:rPr>
          <w:rFonts w:ascii="Times New Roman" w:hAnsi="Times New Roman"/>
          <w:color w:val="auto"/>
          <w:sz w:val="28"/>
          <w:szCs w:val="28"/>
        </w:rPr>
        <w:t xml:space="preserve"> </w:t>
      </w:r>
      <w:r w:rsidRPr="00F90383">
        <w:rPr>
          <w:rFonts w:ascii="Times New Roman" w:hAnsi="Times New Roman"/>
          <w:b/>
          <w:bCs/>
          <w:color w:val="auto"/>
          <w:sz w:val="28"/>
          <w:szCs w:val="28"/>
        </w:rPr>
        <w:t>ОБ</w:t>
      </w:r>
      <w:r w:rsidRPr="00F90383">
        <w:rPr>
          <w:rFonts w:ascii="Times New Roman" w:hAnsi="Times New Roman"/>
          <w:b/>
          <w:bCs/>
          <w:color w:val="auto"/>
          <w:spacing w:val="1"/>
          <w:sz w:val="28"/>
          <w:szCs w:val="28"/>
        </w:rPr>
        <w:t>Р</w:t>
      </w:r>
      <w:r w:rsidRPr="00F90383">
        <w:rPr>
          <w:rFonts w:ascii="Times New Roman" w:hAnsi="Times New Roman"/>
          <w:b/>
          <w:bCs/>
          <w:color w:val="auto"/>
          <w:sz w:val="28"/>
          <w:szCs w:val="28"/>
        </w:rPr>
        <w:t>А</w:t>
      </w:r>
      <w:r w:rsidRPr="00F90383">
        <w:rPr>
          <w:rFonts w:ascii="Times New Roman" w:hAnsi="Times New Roman"/>
          <w:b/>
          <w:bCs/>
          <w:color w:val="auto"/>
          <w:spacing w:val="-2"/>
          <w:sz w:val="28"/>
          <w:szCs w:val="28"/>
        </w:rPr>
        <w:t>З</w:t>
      </w:r>
      <w:r w:rsidRPr="00F90383">
        <w:rPr>
          <w:rFonts w:ascii="Times New Roman" w:hAnsi="Times New Roman"/>
          <w:b/>
          <w:bCs/>
          <w:color w:val="auto"/>
          <w:sz w:val="28"/>
          <w:szCs w:val="28"/>
        </w:rPr>
        <w:t>ОВА</w:t>
      </w:r>
      <w:r w:rsidRPr="00F90383">
        <w:rPr>
          <w:rFonts w:ascii="Times New Roman" w:hAnsi="Times New Roman"/>
          <w:b/>
          <w:bCs/>
          <w:color w:val="auto"/>
          <w:spacing w:val="1"/>
          <w:sz w:val="28"/>
          <w:szCs w:val="28"/>
        </w:rPr>
        <w:t>Т</w:t>
      </w:r>
      <w:r w:rsidRPr="00F90383">
        <w:rPr>
          <w:rFonts w:ascii="Times New Roman" w:hAnsi="Times New Roman"/>
          <w:b/>
          <w:bCs/>
          <w:color w:val="auto"/>
          <w:sz w:val="28"/>
          <w:szCs w:val="28"/>
        </w:rPr>
        <w:t>ЕЛЬНОЙ</w:t>
      </w:r>
      <w:r w:rsidRPr="00F90383">
        <w:rPr>
          <w:rFonts w:ascii="Times New Roman" w:hAnsi="Times New Roman"/>
          <w:color w:val="auto"/>
          <w:spacing w:val="-1"/>
          <w:sz w:val="28"/>
          <w:szCs w:val="28"/>
        </w:rPr>
        <w:t xml:space="preserve"> </w:t>
      </w:r>
      <w:r w:rsidRPr="00F90383">
        <w:rPr>
          <w:rFonts w:ascii="Times New Roman" w:hAnsi="Times New Roman"/>
          <w:b/>
          <w:bCs/>
          <w:color w:val="auto"/>
          <w:sz w:val="28"/>
          <w:szCs w:val="28"/>
        </w:rPr>
        <w:t>П</w:t>
      </w:r>
      <w:r w:rsidRPr="00F90383">
        <w:rPr>
          <w:rFonts w:ascii="Times New Roman" w:hAnsi="Times New Roman"/>
          <w:b/>
          <w:bCs/>
          <w:color w:val="auto"/>
          <w:spacing w:val="1"/>
          <w:sz w:val="28"/>
          <w:szCs w:val="28"/>
        </w:rPr>
        <w:t>Р</w:t>
      </w:r>
      <w:r w:rsidRPr="00F90383">
        <w:rPr>
          <w:rFonts w:ascii="Times New Roman" w:hAnsi="Times New Roman"/>
          <w:b/>
          <w:bCs/>
          <w:color w:val="auto"/>
          <w:sz w:val="28"/>
          <w:szCs w:val="28"/>
        </w:rPr>
        <w:t>ОГРАМ</w:t>
      </w:r>
      <w:r w:rsidRPr="00F90383">
        <w:rPr>
          <w:rFonts w:ascii="Times New Roman" w:hAnsi="Times New Roman"/>
          <w:b/>
          <w:bCs/>
          <w:color w:val="auto"/>
          <w:spacing w:val="-3"/>
          <w:sz w:val="28"/>
          <w:szCs w:val="28"/>
        </w:rPr>
        <w:t>М</w:t>
      </w:r>
      <w:r w:rsidRPr="00F90383">
        <w:rPr>
          <w:rFonts w:ascii="Times New Roman" w:hAnsi="Times New Roman"/>
          <w:b/>
          <w:bCs/>
          <w:color w:val="auto"/>
          <w:sz w:val="28"/>
          <w:szCs w:val="28"/>
        </w:rPr>
        <w:t>Ы</w:t>
      </w:r>
      <w:r w:rsidRPr="00F90383">
        <w:rPr>
          <w:rFonts w:ascii="Times New Roman" w:hAnsi="Times New Roman"/>
          <w:color w:val="auto"/>
          <w:sz w:val="28"/>
          <w:szCs w:val="28"/>
        </w:rPr>
        <w:t xml:space="preserve"> </w:t>
      </w:r>
      <w:r w:rsidRPr="00F90383">
        <w:rPr>
          <w:rFonts w:ascii="Times New Roman" w:hAnsi="Times New Roman"/>
          <w:b/>
          <w:bCs/>
          <w:color w:val="auto"/>
          <w:sz w:val="28"/>
          <w:szCs w:val="28"/>
        </w:rPr>
        <w:t>О</w:t>
      </w:r>
      <w:r w:rsidRPr="00F90383">
        <w:rPr>
          <w:rFonts w:ascii="Times New Roman" w:hAnsi="Times New Roman"/>
          <w:b/>
          <w:bCs/>
          <w:color w:val="auto"/>
          <w:spacing w:val="-1"/>
          <w:sz w:val="28"/>
          <w:szCs w:val="28"/>
        </w:rPr>
        <w:t>С</w:t>
      </w:r>
      <w:r w:rsidRPr="00F90383">
        <w:rPr>
          <w:rFonts w:ascii="Times New Roman" w:hAnsi="Times New Roman"/>
          <w:b/>
          <w:bCs/>
          <w:color w:val="auto"/>
          <w:sz w:val="28"/>
          <w:szCs w:val="28"/>
        </w:rPr>
        <w:t>НОВ</w:t>
      </w:r>
      <w:r w:rsidRPr="00F90383">
        <w:rPr>
          <w:rFonts w:ascii="Times New Roman" w:hAnsi="Times New Roman"/>
          <w:b/>
          <w:bCs/>
          <w:color w:val="auto"/>
          <w:spacing w:val="1"/>
          <w:sz w:val="28"/>
          <w:szCs w:val="28"/>
        </w:rPr>
        <w:t>Н</w:t>
      </w:r>
      <w:r w:rsidRPr="00F90383">
        <w:rPr>
          <w:rFonts w:ascii="Times New Roman" w:hAnsi="Times New Roman"/>
          <w:b/>
          <w:bCs/>
          <w:color w:val="auto"/>
          <w:sz w:val="28"/>
          <w:szCs w:val="28"/>
        </w:rPr>
        <w:t>ОГО</w:t>
      </w:r>
      <w:r w:rsidRPr="00F90383">
        <w:rPr>
          <w:rFonts w:ascii="Times New Roman" w:hAnsi="Times New Roman"/>
          <w:color w:val="auto"/>
          <w:sz w:val="28"/>
          <w:szCs w:val="28"/>
        </w:rPr>
        <w:t xml:space="preserve"> </w:t>
      </w:r>
      <w:r w:rsidRPr="00F90383">
        <w:rPr>
          <w:rFonts w:ascii="Times New Roman" w:hAnsi="Times New Roman"/>
          <w:b/>
          <w:bCs/>
          <w:color w:val="auto"/>
          <w:sz w:val="28"/>
          <w:szCs w:val="28"/>
        </w:rPr>
        <w:t>О</w:t>
      </w:r>
      <w:r w:rsidRPr="00F90383">
        <w:rPr>
          <w:rFonts w:ascii="Times New Roman" w:hAnsi="Times New Roman"/>
          <w:b/>
          <w:bCs/>
          <w:color w:val="auto"/>
          <w:spacing w:val="2"/>
          <w:sz w:val="28"/>
          <w:szCs w:val="28"/>
        </w:rPr>
        <w:t>Б</w:t>
      </w:r>
      <w:r w:rsidRPr="00F90383">
        <w:rPr>
          <w:rFonts w:ascii="Times New Roman" w:hAnsi="Times New Roman"/>
          <w:b/>
          <w:bCs/>
          <w:color w:val="auto"/>
          <w:spacing w:val="-3"/>
          <w:sz w:val="28"/>
          <w:szCs w:val="28"/>
        </w:rPr>
        <w:t>Щ</w:t>
      </w:r>
      <w:r w:rsidRPr="00F90383">
        <w:rPr>
          <w:rFonts w:ascii="Times New Roman" w:hAnsi="Times New Roman"/>
          <w:b/>
          <w:bCs/>
          <w:color w:val="auto"/>
          <w:spacing w:val="-1"/>
          <w:sz w:val="28"/>
          <w:szCs w:val="28"/>
        </w:rPr>
        <w:t>ЕГ</w:t>
      </w:r>
      <w:r w:rsidRPr="00F90383">
        <w:rPr>
          <w:rFonts w:ascii="Times New Roman" w:hAnsi="Times New Roman"/>
          <w:b/>
          <w:bCs/>
          <w:color w:val="auto"/>
          <w:sz w:val="28"/>
          <w:szCs w:val="28"/>
        </w:rPr>
        <w:t>О</w:t>
      </w:r>
      <w:r w:rsidRPr="00F90383">
        <w:rPr>
          <w:rFonts w:ascii="Times New Roman" w:hAnsi="Times New Roman"/>
          <w:color w:val="auto"/>
          <w:sz w:val="28"/>
          <w:szCs w:val="28"/>
        </w:rPr>
        <w:t xml:space="preserve"> </w:t>
      </w:r>
      <w:r w:rsidRPr="00F90383">
        <w:rPr>
          <w:rFonts w:ascii="Times New Roman" w:hAnsi="Times New Roman"/>
          <w:b/>
          <w:bCs/>
          <w:color w:val="auto"/>
          <w:sz w:val="28"/>
          <w:szCs w:val="28"/>
        </w:rPr>
        <w:t>ОБРАЗОВАН</w:t>
      </w:r>
      <w:r w:rsidRPr="00F90383">
        <w:rPr>
          <w:rFonts w:ascii="Times New Roman" w:hAnsi="Times New Roman"/>
          <w:b/>
          <w:bCs/>
          <w:color w:val="auto"/>
          <w:spacing w:val="1"/>
          <w:sz w:val="28"/>
          <w:szCs w:val="28"/>
        </w:rPr>
        <w:t>И</w:t>
      </w:r>
      <w:r w:rsidRPr="00F90383">
        <w:rPr>
          <w:rFonts w:ascii="Times New Roman" w:hAnsi="Times New Roman"/>
          <w:b/>
          <w:bCs/>
          <w:color w:val="auto"/>
          <w:sz w:val="28"/>
          <w:szCs w:val="28"/>
        </w:rPr>
        <w:t>Я</w:t>
      </w:r>
      <w:bookmarkEnd w:id="310"/>
    </w:p>
    <w:p w14:paraId="00121251" w14:textId="77777777" w:rsidR="00E74CA6" w:rsidRPr="00E74CA6" w:rsidRDefault="00E74CA6" w:rsidP="00E74CA6">
      <w:pPr>
        <w:pStyle w:val="a9"/>
        <w:ind w:left="1140" w:firstLine="0"/>
      </w:pPr>
    </w:p>
    <w:p w14:paraId="1D20CE0B" w14:textId="77777777" w:rsidR="00B62DA1" w:rsidRPr="00682004" w:rsidRDefault="00B62DA1" w:rsidP="00B62DA1">
      <w:pPr>
        <w:pStyle w:val="2"/>
        <w:spacing w:line="240" w:lineRule="auto"/>
        <w:ind w:firstLine="0"/>
        <w:rPr>
          <w:rFonts w:eastAsia="Times New Roman"/>
          <w:sz w:val="24"/>
          <w:szCs w:val="24"/>
          <w:lang w:bidi="en-US"/>
        </w:rPr>
      </w:pPr>
      <w:bookmarkStart w:id="311" w:name="_Toc533448827"/>
      <w:r w:rsidRPr="00682004">
        <w:rPr>
          <w:rFonts w:eastAsia="Times New Roman"/>
          <w:sz w:val="24"/>
          <w:szCs w:val="24"/>
          <w:lang w:bidi="en-US"/>
        </w:rPr>
        <w:t>3.1. Учебный план основного общего образования</w:t>
      </w:r>
      <w:bookmarkEnd w:id="311"/>
    </w:p>
    <w:p w14:paraId="0E8D2D4D" w14:textId="77777777" w:rsidR="00B62DA1" w:rsidRPr="00682004" w:rsidRDefault="00B62DA1" w:rsidP="00B62DA1">
      <w:pPr>
        <w:jc w:val="both"/>
        <w:rPr>
          <w:rFonts w:eastAsia="Times New Roman"/>
          <w:szCs w:val="24"/>
        </w:rPr>
      </w:pPr>
      <w:r w:rsidRPr="00682004">
        <w:rPr>
          <w:rFonts w:eastAsia="Times New Roman"/>
          <w:szCs w:val="24"/>
        </w:rPr>
        <w:t>Учебный план лицея, реализующий основную образовательную программу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предметный областей по классам (годам обучения), формы промежуточной аттестации</w:t>
      </w:r>
    </w:p>
    <w:p w14:paraId="590FAA61" w14:textId="77777777" w:rsidR="00B62DA1" w:rsidRPr="00682004" w:rsidRDefault="00B62DA1" w:rsidP="00B62DA1">
      <w:pPr>
        <w:jc w:val="both"/>
        <w:rPr>
          <w:rFonts w:eastAsia="Times New Roman"/>
          <w:szCs w:val="24"/>
        </w:rPr>
      </w:pPr>
      <w:r w:rsidRPr="00682004">
        <w:rPr>
          <w:rFonts w:eastAsia="Times New Roman"/>
          <w:szCs w:val="24"/>
        </w:rPr>
        <w:t>Учебный план состоит из двух частей: обязательной части и части, формируемой участниками образовательных отношений.</w:t>
      </w:r>
    </w:p>
    <w:p w14:paraId="4908290C" w14:textId="77777777" w:rsidR="00B62DA1" w:rsidRPr="00682004" w:rsidRDefault="00B62DA1" w:rsidP="00B62DA1">
      <w:pPr>
        <w:jc w:val="both"/>
        <w:rPr>
          <w:rFonts w:eastAsia="Times New Roman"/>
          <w:szCs w:val="24"/>
        </w:rPr>
      </w:pPr>
      <w:r w:rsidRPr="00682004">
        <w:rPr>
          <w:rFonts w:eastAsia="Times New Roman"/>
          <w:szCs w:val="24"/>
        </w:rPr>
        <w:t>Обязатель</w:t>
      </w:r>
      <w:r w:rsidRPr="00682004">
        <w:rPr>
          <w:rFonts w:eastAsia="Times New Roman"/>
          <w:spacing w:val="1"/>
          <w:szCs w:val="24"/>
        </w:rPr>
        <w:t>н</w:t>
      </w:r>
      <w:r w:rsidRPr="00682004">
        <w:rPr>
          <w:rFonts w:eastAsia="Times New Roman"/>
          <w:szCs w:val="24"/>
        </w:rPr>
        <w:t>ая</w:t>
      </w:r>
      <w:r w:rsidRPr="00682004">
        <w:rPr>
          <w:rFonts w:eastAsia="Times New Roman"/>
          <w:spacing w:val="138"/>
          <w:szCs w:val="24"/>
        </w:rPr>
        <w:t xml:space="preserve"> </w:t>
      </w:r>
      <w:r w:rsidRPr="00682004">
        <w:rPr>
          <w:rFonts w:eastAsia="Times New Roman"/>
          <w:szCs w:val="24"/>
        </w:rPr>
        <w:t>ч</w:t>
      </w:r>
      <w:r w:rsidRPr="00682004">
        <w:rPr>
          <w:rFonts w:eastAsia="Times New Roman"/>
          <w:spacing w:val="-1"/>
          <w:szCs w:val="24"/>
        </w:rPr>
        <w:t>ас</w:t>
      </w:r>
      <w:r w:rsidRPr="00682004">
        <w:rPr>
          <w:rFonts w:eastAsia="Times New Roman"/>
          <w:szCs w:val="24"/>
        </w:rPr>
        <w:t>ть</w:t>
      </w:r>
      <w:r w:rsidRPr="00682004">
        <w:rPr>
          <w:rFonts w:eastAsia="Times New Roman"/>
          <w:spacing w:val="139"/>
          <w:szCs w:val="24"/>
        </w:rPr>
        <w:t xml:space="preserve"> </w:t>
      </w:r>
      <w:r w:rsidRPr="00682004">
        <w:rPr>
          <w:rFonts w:eastAsia="Times New Roman"/>
          <w:szCs w:val="24"/>
        </w:rPr>
        <w:t>учебного плана</w:t>
      </w:r>
      <w:r w:rsidRPr="00682004">
        <w:rPr>
          <w:rFonts w:eastAsia="Times New Roman"/>
          <w:spacing w:val="139"/>
          <w:szCs w:val="24"/>
        </w:rPr>
        <w:t xml:space="preserve"> </w:t>
      </w:r>
      <w:r w:rsidRPr="00682004">
        <w:rPr>
          <w:rFonts w:eastAsia="Times New Roman"/>
          <w:szCs w:val="24"/>
        </w:rPr>
        <w:t>со</w:t>
      </w:r>
      <w:r w:rsidRPr="00682004">
        <w:rPr>
          <w:rFonts w:eastAsia="Times New Roman"/>
          <w:spacing w:val="-1"/>
          <w:szCs w:val="24"/>
        </w:rPr>
        <w:t>с</w:t>
      </w:r>
      <w:r w:rsidRPr="00682004">
        <w:rPr>
          <w:rFonts w:eastAsia="Times New Roman"/>
          <w:szCs w:val="24"/>
        </w:rPr>
        <w:t>тавля</w:t>
      </w:r>
      <w:r w:rsidRPr="00682004">
        <w:rPr>
          <w:rFonts w:eastAsia="Times New Roman"/>
          <w:spacing w:val="-1"/>
          <w:szCs w:val="24"/>
        </w:rPr>
        <w:t>е</w:t>
      </w:r>
      <w:r w:rsidRPr="00682004">
        <w:rPr>
          <w:rFonts w:eastAsia="Times New Roman"/>
          <w:szCs w:val="24"/>
        </w:rPr>
        <w:t>т</w:t>
      </w:r>
      <w:r w:rsidRPr="00682004">
        <w:rPr>
          <w:rFonts w:eastAsia="Times New Roman"/>
          <w:spacing w:val="138"/>
          <w:szCs w:val="24"/>
        </w:rPr>
        <w:t xml:space="preserve"> </w:t>
      </w:r>
      <w:r w:rsidRPr="00682004">
        <w:rPr>
          <w:rFonts w:eastAsia="Times New Roman"/>
          <w:szCs w:val="24"/>
        </w:rPr>
        <w:t>70%,</w:t>
      </w:r>
      <w:r w:rsidRPr="00682004">
        <w:rPr>
          <w:rFonts w:eastAsia="Times New Roman"/>
          <w:spacing w:val="138"/>
          <w:szCs w:val="24"/>
        </w:rPr>
        <w:t xml:space="preserve"> </w:t>
      </w:r>
      <w:r w:rsidRPr="00682004">
        <w:rPr>
          <w:rFonts w:eastAsia="Times New Roman"/>
          <w:szCs w:val="24"/>
        </w:rPr>
        <w:t>а</w:t>
      </w:r>
      <w:r w:rsidRPr="00682004">
        <w:rPr>
          <w:rFonts w:eastAsia="Times New Roman"/>
          <w:spacing w:val="138"/>
          <w:szCs w:val="24"/>
        </w:rPr>
        <w:t xml:space="preserve"> </w:t>
      </w:r>
      <w:r w:rsidRPr="00682004">
        <w:rPr>
          <w:rFonts w:eastAsia="Times New Roman"/>
          <w:szCs w:val="24"/>
        </w:rPr>
        <w:t>ча</w:t>
      </w:r>
      <w:r w:rsidRPr="00682004">
        <w:rPr>
          <w:rFonts w:eastAsia="Times New Roman"/>
          <w:spacing w:val="-1"/>
          <w:szCs w:val="24"/>
        </w:rPr>
        <w:t>с</w:t>
      </w:r>
      <w:r w:rsidRPr="00682004">
        <w:rPr>
          <w:rFonts w:eastAsia="Times New Roman"/>
          <w:szCs w:val="24"/>
        </w:rPr>
        <w:t>ть,</w:t>
      </w:r>
      <w:r w:rsidRPr="00682004">
        <w:rPr>
          <w:rFonts w:eastAsia="Times New Roman"/>
          <w:spacing w:val="139"/>
          <w:szCs w:val="24"/>
        </w:rPr>
        <w:t xml:space="preserve"> </w:t>
      </w:r>
      <w:r w:rsidRPr="00682004">
        <w:rPr>
          <w:rFonts w:eastAsia="Times New Roman"/>
          <w:szCs w:val="24"/>
        </w:rPr>
        <w:t>форми</w:t>
      </w:r>
      <w:r w:rsidRPr="00682004">
        <w:rPr>
          <w:rFonts w:eastAsia="Times New Roman"/>
          <w:spacing w:val="3"/>
          <w:szCs w:val="24"/>
        </w:rPr>
        <w:t>р</w:t>
      </w:r>
      <w:r w:rsidRPr="00682004">
        <w:rPr>
          <w:rFonts w:eastAsia="Times New Roman"/>
          <w:spacing w:val="-4"/>
          <w:szCs w:val="24"/>
        </w:rPr>
        <w:t>у</w:t>
      </w:r>
      <w:r w:rsidRPr="00682004">
        <w:rPr>
          <w:rFonts w:eastAsia="Times New Roman"/>
          <w:spacing w:val="-1"/>
          <w:szCs w:val="24"/>
        </w:rPr>
        <w:t>е</w:t>
      </w:r>
      <w:r w:rsidRPr="00682004">
        <w:rPr>
          <w:rFonts w:eastAsia="Times New Roman"/>
          <w:szCs w:val="24"/>
        </w:rPr>
        <w:t>мая</w:t>
      </w:r>
      <w:r w:rsidRPr="00682004">
        <w:rPr>
          <w:rFonts w:eastAsia="Times New Roman"/>
          <w:spacing w:val="143"/>
          <w:szCs w:val="24"/>
        </w:rPr>
        <w:t xml:space="preserve"> </w:t>
      </w:r>
      <w:r w:rsidRPr="00682004">
        <w:rPr>
          <w:rFonts w:eastAsia="Times New Roman"/>
          <w:spacing w:val="-4"/>
          <w:szCs w:val="24"/>
        </w:rPr>
        <w:t>у</w:t>
      </w:r>
      <w:r w:rsidRPr="00682004">
        <w:rPr>
          <w:rFonts w:eastAsia="Times New Roman"/>
          <w:szCs w:val="24"/>
        </w:rPr>
        <w:t>частн</w:t>
      </w:r>
      <w:r w:rsidRPr="00682004">
        <w:rPr>
          <w:rFonts w:eastAsia="Times New Roman"/>
          <w:spacing w:val="1"/>
          <w:szCs w:val="24"/>
        </w:rPr>
        <w:t>и</w:t>
      </w:r>
      <w:r w:rsidRPr="00682004">
        <w:rPr>
          <w:rFonts w:eastAsia="Times New Roman"/>
          <w:szCs w:val="24"/>
        </w:rPr>
        <w:t>к</w:t>
      </w:r>
      <w:r w:rsidRPr="00682004">
        <w:rPr>
          <w:rFonts w:eastAsia="Times New Roman"/>
          <w:spacing w:val="-1"/>
          <w:szCs w:val="24"/>
        </w:rPr>
        <w:t>ам</w:t>
      </w:r>
      <w:r w:rsidRPr="00682004">
        <w:rPr>
          <w:rFonts w:eastAsia="Times New Roman"/>
          <w:szCs w:val="24"/>
        </w:rPr>
        <w:t>и</w:t>
      </w:r>
      <w:r w:rsidRPr="00682004">
        <w:rPr>
          <w:rFonts w:eastAsia="Times New Roman"/>
          <w:spacing w:val="139"/>
          <w:szCs w:val="24"/>
        </w:rPr>
        <w:t xml:space="preserve"> </w:t>
      </w:r>
      <w:r w:rsidRPr="00682004">
        <w:rPr>
          <w:rFonts w:eastAsia="Times New Roman"/>
          <w:szCs w:val="24"/>
        </w:rPr>
        <w:t>образоват</w:t>
      </w:r>
      <w:r w:rsidRPr="00682004">
        <w:rPr>
          <w:rFonts w:eastAsia="Times New Roman"/>
          <w:spacing w:val="-1"/>
          <w:szCs w:val="24"/>
        </w:rPr>
        <w:t>е</w:t>
      </w:r>
      <w:r w:rsidRPr="00682004">
        <w:rPr>
          <w:rFonts w:eastAsia="Times New Roman"/>
          <w:szCs w:val="24"/>
        </w:rPr>
        <w:t>ль</w:t>
      </w:r>
      <w:r w:rsidRPr="00682004">
        <w:rPr>
          <w:rFonts w:eastAsia="Times New Roman"/>
          <w:spacing w:val="1"/>
          <w:szCs w:val="24"/>
        </w:rPr>
        <w:t>ных отношений</w:t>
      </w:r>
      <w:r w:rsidRPr="00682004">
        <w:rPr>
          <w:rFonts w:eastAsia="Times New Roman"/>
          <w:szCs w:val="24"/>
        </w:rPr>
        <w:t>,</w:t>
      </w:r>
      <w:r w:rsidRPr="00682004">
        <w:rPr>
          <w:rFonts w:eastAsia="Times New Roman"/>
          <w:spacing w:val="88"/>
          <w:szCs w:val="24"/>
        </w:rPr>
        <w:t xml:space="preserve"> </w:t>
      </w:r>
      <w:r w:rsidRPr="00682004">
        <w:rPr>
          <w:rFonts w:eastAsia="Times New Roman"/>
          <w:szCs w:val="24"/>
        </w:rPr>
        <w:t>–</w:t>
      </w:r>
      <w:r w:rsidRPr="00682004">
        <w:rPr>
          <w:rFonts w:eastAsia="Times New Roman"/>
          <w:spacing w:val="89"/>
          <w:szCs w:val="24"/>
        </w:rPr>
        <w:t xml:space="preserve"> </w:t>
      </w:r>
      <w:r w:rsidRPr="00682004">
        <w:rPr>
          <w:rFonts w:eastAsia="Times New Roman"/>
          <w:szCs w:val="24"/>
        </w:rPr>
        <w:t>3</w:t>
      </w:r>
      <w:r w:rsidRPr="00682004">
        <w:rPr>
          <w:rFonts w:eastAsia="Times New Roman"/>
          <w:spacing w:val="2"/>
          <w:szCs w:val="24"/>
        </w:rPr>
        <w:t>0</w:t>
      </w:r>
      <w:r w:rsidRPr="00682004">
        <w:rPr>
          <w:rFonts w:eastAsia="Times New Roman"/>
          <w:szCs w:val="24"/>
        </w:rPr>
        <w:t>%</w:t>
      </w:r>
      <w:r w:rsidRPr="00682004">
        <w:rPr>
          <w:rFonts w:eastAsia="Times New Roman"/>
          <w:spacing w:val="88"/>
          <w:szCs w:val="24"/>
        </w:rPr>
        <w:t xml:space="preserve"> </w:t>
      </w:r>
      <w:r w:rsidRPr="00682004">
        <w:rPr>
          <w:rFonts w:eastAsia="Times New Roman"/>
          <w:szCs w:val="24"/>
        </w:rPr>
        <w:t>от</w:t>
      </w:r>
      <w:r w:rsidRPr="00682004">
        <w:rPr>
          <w:rFonts w:eastAsia="Times New Roman"/>
          <w:spacing w:val="91"/>
          <w:szCs w:val="24"/>
        </w:rPr>
        <w:t xml:space="preserve"> </w:t>
      </w:r>
      <w:r w:rsidRPr="00682004">
        <w:rPr>
          <w:rFonts w:eastAsia="Times New Roman"/>
          <w:szCs w:val="24"/>
        </w:rPr>
        <w:t>общего</w:t>
      </w:r>
      <w:r w:rsidRPr="00682004">
        <w:rPr>
          <w:rFonts w:eastAsia="Times New Roman"/>
          <w:spacing w:val="88"/>
          <w:szCs w:val="24"/>
        </w:rPr>
        <w:t xml:space="preserve"> </w:t>
      </w:r>
      <w:r w:rsidRPr="00682004">
        <w:rPr>
          <w:rFonts w:eastAsia="Times New Roman"/>
          <w:szCs w:val="24"/>
        </w:rPr>
        <w:t>об</w:t>
      </w:r>
      <w:r w:rsidRPr="00682004">
        <w:rPr>
          <w:rFonts w:eastAsia="Times New Roman"/>
          <w:spacing w:val="1"/>
          <w:szCs w:val="24"/>
        </w:rPr>
        <w:t>ъ</w:t>
      </w:r>
      <w:r w:rsidRPr="00682004">
        <w:rPr>
          <w:rFonts w:eastAsia="Times New Roman"/>
          <w:szCs w:val="24"/>
        </w:rPr>
        <w:t>ѐ</w:t>
      </w:r>
      <w:r w:rsidRPr="00682004">
        <w:rPr>
          <w:rFonts w:eastAsia="Times New Roman"/>
          <w:spacing w:val="-1"/>
          <w:szCs w:val="24"/>
        </w:rPr>
        <w:t>м</w:t>
      </w:r>
      <w:r w:rsidRPr="00682004">
        <w:rPr>
          <w:rFonts w:eastAsia="Times New Roman"/>
          <w:szCs w:val="24"/>
        </w:rPr>
        <w:t>а.</w:t>
      </w:r>
    </w:p>
    <w:p w14:paraId="591B9B15" w14:textId="77777777" w:rsidR="00B62DA1" w:rsidRPr="00682004" w:rsidRDefault="00B62DA1" w:rsidP="00B62DA1">
      <w:pPr>
        <w:jc w:val="both"/>
        <w:rPr>
          <w:rFonts w:eastAsia="Times New Roman"/>
          <w:szCs w:val="24"/>
        </w:rPr>
      </w:pPr>
      <w:r w:rsidRPr="00682004">
        <w:rPr>
          <w:rFonts w:eastAsia="Times New Roman"/>
          <w:szCs w:val="24"/>
        </w:rPr>
        <w:t>Обязатель</w:t>
      </w:r>
      <w:r w:rsidRPr="00682004">
        <w:rPr>
          <w:rFonts w:eastAsia="Times New Roman"/>
          <w:spacing w:val="1"/>
          <w:szCs w:val="24"/>
        </w:rPr>
        <w:t>н</w:t>
      </w:r>
      <w:r w:rsidRPr="00682004">
        <w:rPr>
          <w:rFonts w:eastAsia="Times New Roman"/>
          <w:szCs w:val="24"/>
        </w:rPr>
        <w:t>ая</w:t>
      </w:r>
      <w:r w:rsidRPr="00682004">
        <w:rPr>
          <w:rFonts w:eastAsia="Times New Roman"/>
          <w:spacing w:val="154"/>
          <w:szCs w:val="24"/>
        </w:rPr>
        <w:t xml:space="preserve"> </w:t>
      </w:r>
      <w:r w:rsidRPr="00682004">
        <w:rPr>
          <w:rFonts w:eastAsia="Times New Roman"/>
          <w:szCs w:val="24"/>
        </w:rPr>
        <w:t>ча</w:t>
      </w:r>
      <w:r w:rsidRPr="00682004">
        <w:rPr>
          <w:rFonts w:eastAsia="Times New Roman"/>
          <w:spacing w:val="-1"/>
          <w:szCs w:val="24"/>
        </w:rPr>
        <w:t>с</w:t>
      </w:r>
      <w:r w:rsidRPr="00682004">
        <w:rPr>
          <w:rFonts w:eastAsia="Times New Roman"/>
          <w:szCs w:val="24"/>
        </w:rPr>
        <w:t>ть</w:t>
      </w:r>
      <w:r w:rsidRPr="00682004">
        <w:rPr>
          <w:rFonts w:eastAsia="Times New Roman"/>
          <w:spacing w:val="153"/>
          <w:szCs w:val="24"/>
        </w:rPr>
        <w:t xml:space="preserve"> </w:t>
      </w:r>
      <w:r w:rsidRPr="00682004">
        <w:rPr>
          <w:rFonts w:eastAsia="Times New Roman"/>
          <w:spacing w:val="-3"/>
          <w:szCs w:val="24"/>
        </w:rPr>
        <w:t>у</w:t>
      </w:r>
      <w:r w:rsidRPr="00682004">
        <w:rPr>
          <w:rFonts w:eastAsia="Times New Roman"/>
          <w:szCs w:val="24"/>
        </w:rPr>
        <w:t>ч</w:t>
      </w:r>
      <w:r w:rsidRPr="00682004">
        <w:rPr>
          <w:rFonts w:eastAsia="Times New Roman"/>
          <w:spacing w:val="1"/>
          <w:szCs w:val="24"/>
        </w:rPr>
        <w:t>е</w:t>
      </w:r>
      <w:r w:rsidRPr="00682004">
        <w:rPr>
          <w:rFonts w:eastAsia="Times New Roman"/>
          <w:szCs w:val="24"/>
        </w:rPr>
        <w:t>б</w:t>
      </w:r>
      <w:r w:rsidRPr="00682004">
        <w:rPr>
          <w:rFonts w:eastAsia="Times New Roman"/>
          <w:spacing w:val="1"/>
          <w:szCs w:val="24"/>
        </w:rPr>
        <w:t>н</w:t>
      </w:r>
      <w:r w:rsidRPr="00682004">
        <w:rPr>
          <w:rFonts w:eastAsia="Times New Roman"/>
          <w:szCs w:val="24"/>
        </w:rPr>
        <w:t>ого</w:t>
      </w:r>
      <w:r w:rsidRPr="00682004">
        <w:rPr>
          <w:rFonts w:eastAsia="Times New Roman"/>
          <w:spacing w:val="156"/>
          <w:szCs w:val="24"/>
        </w:rPr>
        <w:t xml:space="preserve"> </w:t>
      </w:r>
      <w:r w:rsidRPr="00682004">
        <w:rPr>
          <w:rFonts w:eastAsia="Times New Roman"/>
          <w:spacing w:val="1"/>
          <w:szCs w:val="24"/>
        </w:rPr>
        <w:t>п</w:t>
      </w:r>
      <w:r w:rsidRPr="00682004">
        <w:rPr>
          <w:rFonts w:eastAsia="Times New Roman"/>
          <w:szCs w:val="24"/>
        </w:rPr>
        <w:t>лана</w:t>
      </w:r>
      <w:r w:rsidRPr="00682004">
        <w:rPr>
          <w:rFonts w:eastAsia="Times New Roman"/>
          <w:spacing w:val="155"/>
          <w:szCs w:val="24"/>
        </w:rPr>
        <w:t xml:space="preserve"> </w:t>
      </w:r>
      <w:r w:rsidRPr="00682004">
        <w:rPr>
          <w:rFonts w:eastAsia="Times New Roman"/>
          <w:szCs w:val="24"/>
        </w:rPr>
        <w:t>о</w:t>
      </w:r>
      <w:r w:rsidRPr="00682004">
        <w:rPr>
          <w:rFonts w:eastAsia="Times New Roman"/>
          <w:spacing w:val="1"/>
          <w:szCs w:val="24"/>
        </w:rPr>
        <w:t>п</w:t>
      </w:r>
      <w:r w:rsidRPr="00682004">
        <w:rPr>
          <w:rFonts w:eastAsia="Times New Roman"/>
          <w:szCs w:val="24"/>
        </w:rPr>
        <w:t>р</w:t>
      </w:r>
      <w:r w:rsidRPr="00682004">
        <w:rPr>
          <w:rFonts w:eastAsia="Times New Roman"/>
          <w:spacing w:val="-2"/>
          <w:szCs w:val="24"/>
        </w:rPr>
        <w:t>е</w:t>
      </w:r>
      <w:r w:rsidRPr="00682004">
        <w:rPr>
          <w:rFonts w:eastAsia="Times New Roman"/>
          <w:szCs w:val="24"/>
        </w:rPr>
        <w:t>д</w:t>
      </w:r>
      <w:r w:rsidRPr="00682004">
        <w:rPr>
          <w:rFonts w:eastAsia="Times New Roman"/>
          <w:spacing w:val="-1"/>
          <w:szCs w:val="24"/>
        </w:rPr>
        <w:t>е</w:t>
      </w:r>
      <w:r w:rsidRPr="00682004">
        <w:rPr>
          <w:rFonts w:eastAsia="Times New Roman"/>
          <w:szCs w:val="24"/>
        </w:rPr>
        <w:t>ля</w:t>
      </w:r>
      <w:r w:rsidRPr="00682004">
        <w:rPr>
          <w:rFonts w:eastAsia="Times New Roman"/>
          <w:spacing w:val="-1"/>
          <w:szCs w:val="24"/>
        </w:rPr>
        <w:t>е</w:t>
      </w:r>
      <w:r w:rsidRPr="00682004">
        <w:rPr>
          <w:rFonts w:eastAsia="Times New Roman"/>
          <w:szCs w:val="24"/>
        </w:rPr>
        <w:t>т</w:t>
      </w:r>
      <w:r w:rsidRPr="00682004">
        <w:rPr>
          <w:rFonts w:eastAsia="Times New Roman"/>
          <w:spacing w:val="156"/>
          <w:szCs w:val="24"/>
        </w:rPr>
        <w:t xml:space="preserve"> </w:t>
      </w:r>
      <w:r w:rsidRPr="00682004">
        <w:rPr>
          <w:rFonts w:eastAsia="Times New Roman"/>
          <w:szCs w:val="24"/>
        </w:rPr>
        <w:t>со</w:t>
      </w:r>
      <w:r w:rsidRPr="00682004">
        <w:rPr>
          <w:rFonts w:eastAsia="Times New Roman"/>
          <w:spacing w:val="-1"/>
          <w:szCs w:val="24"/>
        </w:rPr>
        <w:t>с</w:t>
      </w:r>
      <w:r w:rsidRPr="00682004">
        <w:rPr>
          <w:rFonts w:eastAsia="Times New Roman"/>
          <w:szCs w:val="24"/>
        </w:rPr>
        <w:t>т</w:t>
      </w:r>
      <w:r w:rsidRPr="00682004">
        <w:rPr>
          <w:rFonts w:eastAsia="Times New Roman"/>
          <w:spacing w:val="-1"/>
          <w:szCs w:val="24"/>
        </w:rPr>
        <w:t>а</w:t>
      </w:r>
      <w:r w:rsidRPr="00682004">
        <w:rPr>
          <w:rFonts w:eastAsia="Times New Roman"/>
          <w:szCs w:val="24"/>
        </w:rPr>
        <w:t>в обя</w:t>
      </w:r>
      <w:r w:rsidRPr="00682004">
        <w:rPr>
          <w:rFonts w:eastAsia="Times New Roman"/>
          <w:spacing w:val="1"/>
          <w:szCs w:val="24"/>
        </w:rPr>
        <w:t>з</w:t>
      </w:r>
      <w:r w:rsidRPr="00682004">
        <w:rPr>
          <w:rFonts w:eastAsia="Times New Roman"/>
          <w:szCs w:val="24"/>
        </w:rPr>
        <w:t>ат</w:t>
      </w:r>
      <w:r w:rsidRPr="00682004">
        <w:rPr>
          <w:rFonts w:eastAsia="Times New Roman"/>
          <w:spacing w:val="-1"/>
          <w:szCs w:val="24"/>
        </w:rPr>
        <w:t>е</w:t>
      </w:r>
      <w:r w:rsidRPr="00682004">
        <w:rPr>
          <w:rFonts w:eastAsia="Times New Roman"/>
          <w:szCs w:val="24"/>
        </w:rPr>
        <w:t>ль</w:t>
      </w:r>
      <w:r w:rsidRPr="00682004">
        <w:rPr>
          <w:rFonts w:eastAsia="Times New Roman"/>
          <w:spacing w:val="1"/>
          <w:szCs w:val="24"/>
        </w:rPr>
        <w:t>н</w:t>
      </w:r>
      <w:r w:rsidRPr="00682004">
        <w:rPr>
          <w:rFonts w:eastAsia="Times New Roman"/>
          <w:spacing w:val="-2"/>
          <w:szCs w:val="24"/>
        </w:rPr>
        <w:t>ы</w:t>
      </w:r>
      <w:r w:rsidRPr="00682004">
        <w:rPr>
          <w:rFonts w:eastAsia="Times New Roman"/>
          <w:szCs w:val="24"/>
        </w:rPr>
        <w:t>х</w:t>
      </w:r>
      <w:r w:rsidRPr="00682004">
        <w:rPr>
          <w:rFonts w:eastAsia="Times New Roman"/>
          <w:spacing w:val="1"/>
          <w:szCs w:val="24"/>
        </w:rPr>
        <w:t xml:space="preserve"> п</w:t>
      </w:r>
      <w:r w:rsidRPr="00682004">
        <w:rPr>
          <w:rFonts w:eastAsia="Times New Roman"/>
          <w:szCs w:val="24"/>
        </w:rPr>
        <w:t>редм</w:t>
      </w:r>
      <w:r w:rsidRPr="00682004">
        <w:rPr>
          <w:rFonts w:eastAsia="Times New Roman"/>
          <w:spacing w:val="-1"/>
          <w:szCs w:val="24"/>
        </w:rPr>
        <w:t>е</w:t>
      </w:r>
      <w:r w:rsidRPr="00682004">
        <w:rPr>
          <w:rFonts w:eastAsia="Times New Roman"/>
          <w:szCs w:val="24"/>
        </w:rPr>
        <w:t>тных</w:t>
      </w:r>
      <w:r w:rsidRPr="00682004">
        <w:rPr>
          <w:rFonts w:eastAsia="Times New Roman"/>
          <w:spacing w:val="4"/>
          <w:szCs w:val="24"/>
        </w:rPr>
        <w:t xml:space="preserve"> </w:t>
      </w:r>
      <w:r w:rsidRPr="00682004">
        <w:rPr>
          <w:rFonts w:eastAsia="Times New Roman"/>
          <w:szCs w:val="24"/>
        </w:rPr>
        <w:t>област</w:t>
      </w:r>
      <w:r w:rsidRPr="00682004">
        <w:rPr>
          <w:rFonts w:eastAsia="Times New Roman"/>
          <w:spacing w:val="-1"/>
          <w:szCs w:val="24"/>
        </w:rPr>
        <w:t>е</w:t>
      </w:r>
      <w:r w:rsidRPr="00682004">
        <w:rPr>
          <w:rFonts w:eastAsia="Times New Roman"/>
          <w:szCs w:val="24"/>
        </w:rPr>
        <w:t xml:space="preserve">й, </w:t>
      </w:r>
      <w:r w:rsidRPr="00682004">
        <w:rPr>
          <w:rFonts w:eastAsia="Times New Roman"/>
          <w:spacing w:val="3"/>
          <w:szCs w:val="24"/>
        </w:rPr>
        <w:t xml:space="preserve"> </w:t>
      </w:r>
      <w:r w:rsidRPr="00682004">
        <w:rPr>
          <w:rFonts w:eastAsia="Times New Roman"/>
          <w:spacing w:val="-4"/>
          <w:szCs w:val="24"/>
        </w:rPr>
        <w:t>у</w:t>
      </w:r>
      <w:r w:rsidRPr="00682004">
        <w:rPr>
          <w:rFonts w:eastAsia="Times New Roman"/>
          <w:szCs w:val="24"/>
        </w:rPr>
        <w:t>ч</w:t>
      </w:r>
      <w:r w:rsidRPr="00682004">
        <w:rPr>
          <w:rFonts w:eastAsia="Times New Roman"/>
          <w:spacing w:val="-1"/>
          <w:szCs w:val="24"/>
        </w:rPr>
        <w:t>е</w:t>
      </w:r>
      <w:r w:rsidRPr="00682004">
        <w:rPr>
          <w:rFonts w:eastAsia="Times New Roman"/>
          <w:szCs w:val="24"/>
        </w:rPr>
        <w:t>б</w:t>
      </w:r>
      <w:r w:rsidRPr="00682004">
        <w:rPr>
          <w:rFonts w:eastAsia="Times New Roman"/>
          <w:spacing w:val="2"/>
          <w:szCs w:val="24"/>
        </w:rPr>
        <w:t>н</w:t>
      </w:r>
      <w:r w:rsidRPr="00682004">
        <w:rPr>
          <w:rFonts w:eastAsia="Times New Roman"/>
          <w:szCs w:val="24"/>
        </w:rPr>
        <w:t>ых</w:t>
      </w:r>
      <w:r w:rsidRPr="00682004">
        <w:rPr>
          <w:rFonts w:eastAsia="Times New Roman"/>
          <w:spacing w:val="155"/>
          <w:szCs w:val="24"/>
        </w:rPr>
        <w:t xml:space="preserve"> </w:t>
      </w:r>
      <w:r w:rsidRPr="00682004">
        <w:rPr>
          <w:rFonts w:eastAsia="Times New Roman"/>
          <w:spacing w:val="1"/>
          <w:szCs w:val="24"/>
        </w:rPr>
        <w:t>п</w:t>
      </w:r>
      <w:r w:rsidRPr="00682004">
        <w:rPr>
          <w:rFonts w:eastAsia="Times New Roman"/>
          <w:szCs w:val="24"/>
        </w:rPr>
        <w:t>редм</w:t>
      </w:r>
      <w:r w:rsidRPr="00682004">
        <w:rPr>
          <w:rFonts w:eastAsia="Times New Roman"/>
          <w:spacing w:val="-1"/>
          <w:szCs w:val="24"/>
        </w:rPr>
        <w:t>е</w:t>
      </w:r>
      <w:r w:rsidRPr="00682004">
        <w:rPr>
          <w:rFonts w:eastAsia="Times New Roman"/>
          <w:szCs w:val="24"/>
        </w:rPr>
        <w:t>тов и</w:t>
      </w:r>
      <w:r w:rsidRPr="00682004">
        <w:rPr>
          <w:rFonts w:eastAsia="Times New Roman"/>
          <w:spacing w:val="5"/>
          <w:szCs w:val="24"/>
        </w:rPr>
        <w:t xml:space="preserve"> </w:t>
      </w:r>
      <w:r w:rsidRPr="00682004">
        <w:rPr>
          <w:rFonts w:eastAsia="Times New Roman"/>
          <w:spacing w:val="-6"/>
          <w:szCs w:val="24"/>
        </w:rPr>
        <w:t>у</w:t>
      </w:r>
      <w:r w:rsidRPr="00682004">
        <w:rPr>
          <w:rFonts w:eastAsia="Times New Roman"/>
          <w:spacing w:val="-1"/>
          <w:szCs w:val="24"/>
        </w:rPr>
        <w:t>че</w:t>
      </w:r>
      <w:r w:rsidRPr="00682004">
        <w:rPr>
          <w:rFonts w:eastAsia="Times New Roman"/>
          <w:szCs w:val="24"/>
        </w:rPr>
        <w:t>бное</w:t>
      </w:r>
      <w:r w:rsidRPr="00682004">
        <w:rPr>
          <w:rFonts w:eastAsia="Times New Roman"/>
          <w:spacing w:val="4"/>
          <w:szCs w:val="24"/>
        </w:rPr>
        <w:t xml:space="preserve"> </w:t>
      </w:r>
      <w:r w:rsidRPr="00682004">
        <w:rPr>
          <w:rFonts w:eastAsia="Times New Roman"/>
          <w:szCs w:val="24"/>
        </w:rPr>
        <w:t>вре</w:t>
      </w:r>
      <w:r w:rsidRPr="00682004">
        <w:rPr>
          <w:rFonts w:eastAsia="Times New Roman"/>
          <w:spacing w:val="-1"/>
          <w:szCs w:val="24"/>
        </w:rPr>
        <w:t>м</w:t>
      </w:r>
      <w:r w:rsidRPr="00682004">
        <w:rPr>
          <w:rFonts w:eastAsia="Times New Roman"/>
          <w:szCs w:val="24"/>
        </w:rPr>
        <w:t>я,</w:t>
      </w:r>
      <w:r w:rsidRPr="00682004">
        <w:rPr>
          <w:rFonts w:eastAsia="Times New Roman"/>
          <w:spacing w:val="1"/>
          <w:szCs w:val="24"/>
        </w:rPr>
        <w:t xml:space="preserve"> </w:t>
      </w:r>
      <w:r w:rsidRPr="00682004">
        <w:rPr>
          <w:rFonts w:eastAsia="Times New Roman"/>
          <w:szCs w:val="24"/>
        </w:rPr>
        <w:t>отвод</w:t>
      </w:r>
      <w:r w:rsidRPr="00682004">
        <w:rPr>
          <w:rFonts w:eastAsia="Times New Roman"/>
          <w:spacing w:val="1"/>
          <w:szCs w:val="24"/>
        </w:rPr>
        <w:t>и</w:t>
      </w:r>
      <w:r w:rsidRPr="00682004">
        <w:rPr>
          <w:rFonts w:eastAsia="Times New Roman"/>
          <w:szCs w:val="24"/>
        </w:rPr>
        <w:t>мое</w:t>
      </w:r>
      <w:r w:rsidRPr="00682004">
        <w:rPr>
          <w:rFonts w:eastAsia="Times New Roman"/>
          <w:spacing w:val="1"/>
          <w:szCs w:val="24"/>
        </w:rPr>
        <w:t xml:space="preserve"> н</w:t>
      </w:r>
      <w:r w:rsidRPr="00682004">
        <w:rPr>
          <w:rFonts w:eastAsia="Times New Roman"/>
          <w:szCs w:val="24"/>
        </w:rPr>
        <w:t>а</w:t>
      </w:r>
      <w:r w:rsidRPr="00682004">
        <w:rPr>
          <w:rFonts w:eastAsia="Times New Roman"/>
          <w:spacing w:val="1"/>
          <w:szCs w:val="24"/>
        </w:rPr>
        <w:t xml:space="preserve"> и</w:t>
      </w:r>
      <w:r w:rsidRPr="00682004">
        <w:rPr>
          <w:rFonts w:eastAsia="Times New Roman"/>
          <w:szCs w:val="24"/>
        </w:rPr>
        <w:t>х</w:t>
      </w:r>
      <w:r w:rsidRPr="00682004">
        <w:rPr>
          <w:rFonts w:eastAsia="Times New Roman"/>
          <w:spacing w:val="2"/>
          <w:szCs w:val="24"/>
        </w:rPr>
        <w:t xml:space="preserve"> </w:t>
      </w:r>
      <w:r w:rsidRPr="00682004">
        <w:rPr>
          <w:rFonts w:eastAsia="Times New Roman"/>
          <w:spacing w:val="1"/>
          <w:szCs w:val="24"/>
        </w:rPr>
        <w:t>и</w:t>
      </w:r>
      <w:r w:rsidRPr="00682004">
        <w:rPr>
          <w:rFonts w:eastAsia="Times New Roman"/>
          <w:spacing w:val="3"/>
          <w:szCs w:val="24"/>
        </w:rPr>
        <w:t>з</w:t>
      </w:r>
      <w:r w:rsidRPr="00682004">
        <w:rPr>
          <w:rFonts w:eastAsia="Times New Roman"/>
          <w:spacing w:val="-6"/>
          <w:szCs w:val="24"/>
        </w:rPr>
        <w:t>у</w:t>
      </w:r>
      <w:r w:rsidRPr="00682004">
        <w:rPr>
          <w:rFonts w:eastAsia="Times New Roman"/>
          <w:spacing w:val="1"/>
          <w:szCs w:val="24"/>
        </w:rPr>
        <w:t>ч</w:t>
      </w:r>
      <w:r w:rsidRPr="00682004">
        <w:rPr>
          <w:rFonts w:eastAsia="Times New Roman"/>
          <w:szCs w:val="24"/>
        </w:rPr>
        <w:t>ен</w:t>
      </w:r>
      <w:r w:rsidRPr="00682004">
        <w:rPr>
          <w:rFonts w:eastAsia="Times New Roman"/>
          <w:spacing w:val="1"/>
          <w:szCs w:val="24"/>
        </w:rPr>
        <w:t>и</w:t>
      </w:r>
      <w:r w:rsidRPr="00682004">
        <w:rPr>
          <w:rFonts w:eastAsia="Times New Roman"/>
          <w:szCs w:val="24"/>
        </w:rPr>
        <w:t>е</w:t>
      </w:r>
      <w:r w:rsidRPr="00682004">
        <w:rPr>
          <w:rFonts w:eastAsia="Times New Roman"/>
          <w:spacing w:val="72"/>
          <w:szCs w:val="24"/>
        </w:rPr>
        <w:t xml:space="preserve"> </w:t>
      </w:r>
      <w:r w:rsidRPr="00682004">
        <w:rPr>
          <w:rFonts w:eastAsia="Times New Roman"/>
          <w:spacing w:val="1"/>
          <w:szCs w:val="24"/>
        </w:rPr>
        <w:t>п</w:t>
      </w:r>
      <w:r w:rsidRPr="00682004">
        <w:rPr>
          <w:rFonts w:eastAsia="Times New Roman"/>
          <w:szCs w:val="24"/>
        </w:rPr>
        <w:t>о</w:t>
      </w:r>
      <w:r w:rsidRPr="00682004">
        <w:rPr>
          <w:rFonts w:eastAsia="Times New Roman"/>
          <w:spacing w:val="2"/>
          <w:szCs w:val="24"/>
        </w:rPr>
        <w:t xml:space="preserve"> </w:t>
      </w:r>
      <w:r w:rsidRPr="00682004">
        <w:rPr>
          <w:rFonts w:eastAsia="Times New Roman"/>
          <w:spacing w:val="1"/>
          <w:szCs w:val="24"/>
        </w:rPr>
        <w:t>к</w:t>
      </w:r>
      <w:r w:rsidRPr="00682004">
        <w:rPr>
          <w:rFonts w:eastAsia="Times New Roman"/>
          <w:szCs w:val="24"/>
        </w:rPr>
        <w:t>ла</w:t>
      </w:r>
      <w:r w:rsidRPr="00682004">
        <w:rPr>
          <w:rFonts w:eastAsia="Times New Roman"/>
          <w:spacing w:val="-1"/>
          <w:szCs w:val="24"/>
        </w:rPr>
        <w:t>сса</w:t>
      </w:r>
      <w:r w:rsidRPr="00682004">
        <w:rPr>
          <w:rFonts w:eastAsia="Times New Roman"/>
          <w:szCs w:val="24"/>
        </w:rPr>
        <w:t>м (года</w:t>
      </w:r>
      <w:r w:rsidRPr="00682004">
        <w:rPr>
          <w:rFonts w:eastAsia="Times New Roman"/>
          <w:spacing w:val="-2"/>
          <w:szCs w:val="24"/>
        </w:rPr>
        <w:t>м</w:t>
      </w:r>
      <w:r w:rsidRPr="00682004">
        <w:rPr>
          <w:rFonts w:eastAsia="Times New Roman"/>
          <w:szCs w:val="24"/>
        </w:rPr>
        <w:t>) о</w:t>
      </w:r>
      <w:r w:rsidRPr="00682004">
        <w:rPr>
          <w:rFonts w:eastAsia="Times New Roman"/>
          <w:spacing w:val="3"/>
          <w:szCs w:val="24"/>
        </w:rPr>
        <w:t>б</w:t>
      </w:r>
      <w:r w:rsidRPr="00682004">
        <w:rPr>
          <w:rFonts w:eastAsia="Times New Roman"/>
          <w:spacing w:val="-3"/>
          <w:szCs w:val="24"/>
        </w:rPr>
        <w:t>у</w:t>
      </w:r>
      <w:r w:rsidRPr="00682004">
        <w:rPr>
          <w:rFonts w:eastAsia="Times New Roman"/>
          <w:szCs w:val="24"/>
        </w:rPr>
        <w:t>чен</w:t>
      </w:r>
      <w:r w:rsidRPr="00682004">
        <w:rPr>
          <w:rFonts w:eastAsia="Times New Roman"/>
          <w:spacing w:val="1"/>
          <w:szCs w:val="24"/>
        </w:rPr>
        <w:t>и</w:t>
      </w:r>
      <w:r w:rsidRPr="00682004">
        <w:rPr>
          <w:rFonts w:eastAsia="Times New Roman"/>
          <w:szCs w:val="24"/>
        </w:rPr>
        <w:t>я.</w:t>
      </w:r>
    </w:p>
    <w:p w14:paraId="131959C9" w14:textId="77777777" w:rsidR="00B62DA1" w:rsidRPr="00682004" w:rsidRDefault="00B62DA1" w:rsidP="00B62DA1">
      <w:pPr>
        <w:tabs>
          <w:tab w:val="left" w:pos="1408"/>
          <w:tab w:val="left" w:pos="2883"/>
          <w:tab w:val="left" w:pos="4478"/>
          <w:tab w:val="left" w:pos="6584"/>
          <w:tab w:val="left" w:pos="8066"/>
          <w:tab w:val="left" w:pos="9363"/>
        </w:tabs>
        <w:jc w:val="both"/>
        <w:rPr>
          <w:rFonts w:eastAsia="Times New Roman"/>
          <w:szCs w:val="24"/>
        </w:rPr>
      </w:pPr>
      <w:r w:rsidRPr="00682004">
        <w:rPr>
          <w:rFonts w:eastAsia="Times New Roman"/>
          <w:szCs w:val="24"/>
        </w:rPr>
        <w:t>Ча</w:t>
      </w:r>
      <w:r w:rsidRPr="00682004">
        <w:rPr>
          <w:rFonts w:eastAsia="Times New Roman"/>
          <w:spacing w:val="-1"/>
          <w:szCs w:val="24"/>
        </w:rPr>
        <w:t>с</w:t>
      </w:r>
      <w:r w:rsidRPr="00682004">
        <w:rPr>
          <w:rFonts w:eastAsia="Times New Roman"/>
          <w:szCs w:val="24"/>
        </w:rPr>
        <w:t>ть</w:t>
      </w:r>
      <w:r w:rsidRPr="00682004">
        <w:rPr>
          <w:rFonts w:eastAsia="Times New Roman"/>
          <w:spacing w:val="129"/>
          <w:szCs w:val="24"/>
        </w:rPr>
        <w:t xml:space="preserve"> </w:t>
      </w:r>
      <w:r w:rsidRPr="00682004">
        <w:rPr>
          <w:rFonts w:eastAsia="Times New Roman"/>
          <w:spacing w:val="-4"/>
          <w:szCs w:val="24"/>
        </w:rPr>
        <w:t>у</w:t>
      </w:r>
      <w:r w:rsidRPr="00682004">
        <w:rPr>
          <w:rFonts w:eastAsia="Times New Roman"/>
          <w:szCs w:val="24"/>
        </w:rPr>
        <w:t>ч</w:t>
      </w:r>
      <w:r w:rsidRPr="00682004">
        <w:rPr>
          <w:rFonts w:eastAsia="Times New Roman"/>
          <w:spacing w:val="-1"/>
          <w:szCs w:val="24"/>
        </w:rPr>
        <w:t>е</w:t>
      </w:r>
      <w:r w:rsidRPr="00682004">
        <w:rPr>
          <w:rFonts w:eastAsia="Times New Roman"/>
          <w:szCs w:val="24"/>
        </w:rPr>
        <w:t>бного</w:t>
      </w:r>
      <w:r w:rsidRPr="00682004">
        <w:rPr>
          <w:rFonts w:eastAsia="Times New Roman"/>
          <w:spacing w:val="124"/>
          <w:szCs w:val="24"/>
        </w:rPr>
        <w:t xml:space="preserve"> </w:t>
      </w:r>
      <w:r w:rsidRPr="00682004">
        <w:rPr>
          <w:rFonts w:eastAsia="Times New Roman"/>
          <w:spacing w:val="1"/>
          <w:szCs w:val="24"/>
        </w:rPr>
        <w:t>п</w:t>
      </w:r>
      <w:r w:rsidRPr="00682004">
        <w:rPr>
          <w:rFonts w:eastAsia="Times New Roman"/>
          <w:szCs w:val="24"/>
        </w:rPr>
        <w:t>ла</w:t>
      </w:r>
      <w:r w:rsidRPr="00682004">
        <w:rPr>
          <w:rFonts w:eastAsia="Times New Roman"/>
          <w:spacing w:val="1"/>
          <w:szCs w:val="24"/>
        </w:rPr>
        <w:t>н</w:t>
      </w:r>
      <w:r w:rsidRPr="00682004">
        <w:rPr>
          <w:rFonts w:eastAsia="Times New Roman"/>
          <w:szCs w:val="24"/>
        </w:rPr>
        <w:t>а,</w:t>
      </w:r>
      <w:r w:rsidRPr="00682004">
        <w:rPr>
          <w:rFonts w:eastAsia="Times New Roman"/>
          <w:spacing w:val="123"/>
          <w:szCs w:val="24"/>
        </w:rPr>
        <w:t xml:space="preserve"> </w:t>
      </w:r>
      <w:r w:rsidRPr="00682004">
        <w:rPr>
          <w:rFonts w:eastAsia="Times New Roman"/>
          <w:szCs w:val="24"/>
        </w:rPr>
        <w:t>форм</w:t>
      </w:r>
      <w:r w:rsidRPr="00682004">
        <w:rPr>
          <w:rFonts w:eastAsia="Times New Roman"/>
          <w:spacing w:val="1"/>
          <w:szCs w:val="24"/>
        </w:rPr>
        <w:t>и</w:t>
      </w:r>
      <w:r w:rsidRPr="00682004">
        <w:rPr>
          <w:rFonts w:eastAsia="Times New Roman"/>
          <w:spacing w:val="2"/>
          <w:szCs w:val="24"/>
        </w:rPr>
        <w:t>р</w:t>
      </w:r>
      <w:r w:rsidRPr="00682004">
        <w:rPr>
          <w:rFonts w:eastAsia="Times New Roman"/>
          <w:spacing w:val="-4"/>
          <w:szCs w:val="24"/>
        </w:rPr>
        <w:t>у</w:t>
      </w:r>
      <w:r w:rsidRPr="00682004">
        <w:rPr>
          <w:rFonts w:eastAsia="Times New Roman"/>
          <w:spacing w:val="1"/>
          <w:szCs w:val="24"/>
        </w:rPr>
        <w:t>ем</w:t>
      </w:r>
      <w:r w:rsidRPr="00682004">
        <w:rPr>
          <w:rFonts w:eastAsia="Times New Roman"/>
          <w:szCs w:val="24"/>
        </w:rPr>
        <w:t>ая</w:t>
      </w:r>
      <w:r w:rsidRPr="00682004">
        <w:rPr>
          <w:rFonts w:eastAsia="Times New Roman"/>
          <w:spacing w:val="128"/>
          <w:szCs w:val="24"/>
        </w:rPr>
        <w:t xml:space="preserve"> </w:t>
      </w:r>
      <w:r w:rsidRPr="00682004">
        <w:rPr>
          <w:rFonts w:eastAsia="Times New Roman"/>
          <w:spacing w:val="-3"/>
          <w:szCs w:val="24"/>
        </w:rPr>
        <w:t>у</w:t>
      </w:r>
      <w:r w:rsidRPr="00682004">
        <w:rPr>
          <w:rFonts w:eastAsia="Times New Roman"/>
          <w:szCs w:val="24"/>
        </w:rPr>
        <w:t>час</w:t>
      </w:r>
      <w:r w:rsidRPr="00682004">
        <w:rPr>
          <w:rFonts w:eastAsia="Times New Roman"/>
          <w:spacing w:val="1"/>
          <w:szCs w:val="24"/>
        </w:rPr>
        <w:t>тн</w:t>
      </w:r>
      <w:r w:rsidRPr="00682004">
        <w:rPr>
          <w:rFonts w:eastAsia="Times New Roman"/>
          <w:spacing w:val="-1"/>
          <w:szCs w:val="24"/>
        </w:rPr>
        <w:t>и</w:t>
      </w:r>
      <w:r w:rsidRPr="00682004">
        <w:rPr>
          <w:rFonts w:eastAsia="Times New Roman"/>
          <w:szCs w:val="24"/>
        </w:rPr>
        <w:t>ка</w:t>
      </w:r>
      <w:r w:rsidRPr="00682004">
        <w:rPr>
          <w:rFonts w:eastAsia="Times New Roman"/>
          <w:spacing w:val="-1"/>
          <w:szCs w:val="24"/>
        </w:rPr>
        <w:t>м</w:t>
      </w:r>
      <w:r w:rsidRPr="00682004">
        <w:rPr>
          <w:rFonts w:eastAsia="Times New Roman"/>
          <w:szCs w:val="24"/>
        </w:rPr>
        <w:t>и</w:t>
      </w:r>
      <w:r w:rsidRPr="00682004">
        <w:rPr>
          <w:rFonts w:eastAsia="Times New Roman"/>
          <w:spacing w:val="125"/>
          <w:szCs w:val="24"/>
        </w:rPr>
        <w:t xml:space="preserve"> </w:t>
      </w:r>
      <w:r w:rsidRPr="00682004">
        <w:rPr>
          <w:rFonts w:eastAsia="Times New Roman"/>
          <w:szCs w:val="24"/>
        </w:rPr>
        <w:t>образоват</w:t>
      </w:r>
      <w:r w:rsidRPr="00682004">
        <w:rPr>
          <w:rFonts w:eastAsia="Times New Roman"/>
          <w:spacing w:val="-1"/>
          <w:szCs w:val="24"/>
        </w:rPr>
        <w:t>е</w:t>
      </w:r>
      <w:r w:rsidRPr="00682004">
        <w:rPr>
          <w:rFonts w:eastAsia="Times New Roman"/>
          <w:szCs w:val="24"/>
        </w:rPr>
        <w:t>ль</w:t>
      </w:r>
      <w:r w:rsidRPr="00682004">
        <w:rPr>
          <w:rFonts w:eastAsia="Times New Roman"/>
          <w:spacing w:val="1"/>
          <w:szCs w:val="24"/>
        </w:rPr>
        <w:t>ных отношений</w:t>
      </w:r>
      <w:r w:rsidRPr="00682004">
        <w:rPr>
          <w:rFonts w:eastAsia="Times New Roman"/>
          <w:szCs w:val="24"/>
        </w:rPr>
        <w:t>, определя</w:t>
      </w:r>
      <w:r w:rsidRPr="00682004">
        <w:rPr>
          <w:rFonts w:eastAsia="Times New Roman"/>
          <w:spacing w:val="-1"/>
          <w:szCs w:val="24"/>
        </w:rPr>
        <w:t>е</w:t>
      </w:r>
      <w:r w:rsidRPr="00682004">
        <w:rPr>
          <w:rFonts w:eastAsia="Times New Roman"/>
          <w:szCs w:val="24"/>
        </w:rPr>
        <w:t>т сод</w:t>
      </w:r>
      <w:r w:rsidRPr="00682004">
        <w:rPr>
          <w:rFonts w:eastAsia="Times New Roman"/>
          <w:spacing w:val="-1"/>
          <w:szCs w:val="24"/>
        </w:rPr>
        <w:t>е</w:t>
      </w:r>
      <w:r w:rsidRPr="00682004">
        <w:rPr>
          <w:rFonts w:eastAsia="Times New Roman"/>
          <w:szCs w:val="24"/>
        </w:rPr>
        <w:t>рж</w:t>
      </w:r>
      <w:r w:rsidRPr="00682004">
        <w:rPr>
          <w:rFonts w:eastAsia="Times New Roman"/>
          <w:spacing w:val="-1"/>
          <w:szCs w:val="24"/>
        </w:rPr>
        <w:t>а</w:t>
      </w:r>
      <w:r w:rsidRPr="00682004">
        <w:rPr>
          <w:rFonts w:eastAsia="Times New Roman"/>
          <w:spacing w:val="2"/>
          <w:szCs w:val="24"/>
        </w:rPr>
        <w:t>н</w:t>
      </w:r>
      <w:r w:rsidRPr="00682004">
        <w:rPr>
          <w:rFonts w:eastAsia="Times New Roman"/>
          <w:spacing w:val="1"/>
          <w:szCs w:val="24"/>
        </w:rPr>
        <w:t>и</w:t>
      </w:r>
      <w:r w:rsidRPr="00682004">
        <w:rPr>
          <w:rFonts w:eastAsia="Times New Roman"/>
          <w:szCs w:val="24"/>
        </w:rPr>
        <w:t>е образов</w:t>
      </w:r>
      <w:r w:rsidRPr="00682004">
        <w:rPr>
          <w:rFonts w:eastAsia="Times New Roman"/>
          <w:spacing w:val="-1"/>
          <w:szCs w:val="24"/>
        </w:rPr>
        <w:t>а</w:t>
      </w:r>
      <w:r w:rsidRPr="00682004">
        <w:rPr>
          <w:rFonts w:eastAsia="Times New Roman"/>
          <w:szCs w:val="24"/>
        </w:rPr>
        <w:t>н</w:t>
      </w:r>
      <w:r w:rsidRPr="00682004">
        <w:rPr>
          <w:rFonts w:eastAsia="Times New Roman"/>
          <w:spacing w:val="1"/>
          <w:szCs w:val="24"/>
        </w:rPr>
        <w:t>и</w:t>
      </w:r>
      <w:r w:rsidRPr="00682004">
        <w:rPr>
          <w:rFonts w:eastAsia="Times New Roman"/>
          <w:szCs w:val="24"/>
        </w:rPr>
        <w:t>я, об</w:t>
      </w:r>
      <w:r w:rsidRPr="00682004">
        <w:rPr>
          <w:rFonts w:eastAsia="Times New Roman"/>
          <w:spacing w:val="-3"/>
          <w:szCs w:val="24"/>
        </w:rPr>
        <w:t>е</w:t>
      </w:r>
      <w:r w:rsidRPr="00682004">
        <w:rPr>
          <w:rFonts w:eastAsia="Times New Roman"/>
          <w:spacing w:val="-1"/>
          <w:szCs w:val="24"/>
        </w:rPr>
        <w:t>с</w:t>
      </w:r>
      <w:r w:rsidRPr="00682004">
        <w:rPr>
          <w:rFonts w:eastAsia="Times New Roman"/>
          <w:szCs w:val="24"/>
        </w:rPr>
        <w:t>печив</w:t>
      </w:r>
      <w:r w:rsidRPr="00682004">
        <w:rPr>
          <w:rFonts w:eastAsia="Times New Roman"/>
          <w:spacing w:val="-1"/>
          <w:szCs w:val="24"/>
        </w:rPr>
        <w:t>а</w:t>
      </w:r>
      <w:r w:rsidRPr="00682004">
        <w:rPr>
          <w:rFonts w:eastAsia="Times New Roman"/>
          <w:szCs w:val="24"/>
        </w:rPr>
        <w:t>ющего ре</w:t>
      </w:r>
      <w:r w:rsidRPr="00682004">
        <w:rPr>
          <w:rFonts w:eastAsia="Times New Roman"/>
          <w:spacing w:val="-1"/>
          <w:szCs w:val="24"/>
        </w:rPr>
        <w:t>а</w:t>
      </w:r>
      <w:r w:rsidRPr="00682004">
        <w:rPr>
          <w:rFonts w:eastAsia="Times New Roman"/>
          <w:szCs w:val="24"/>
        </w:rPr>
        <w:t>ли</w:t>
      </w:r>
      <w:r w:rsidRPr="00682004">
        <w:rPr>
          <w:rFonts w:eastAsia="Times New Roman"/>
          <w:spacing w:val="1"/>
          <w:szCs w:val="24"/>
        </w:rPr>
        <w:t>з</w:t>
      </w:r>
      <w:r w:rsidRPr="00682004">
        <w:rPr>
          <w:rFonts w:eastAsia="Times New Roman"/>
          <w:szCs w:val="24"/>
        </w:rPr>
        <w:t>ац</w:t>
      </w:r>
      <w:r w:rsidRPr="00682004">
        <w:rPr>
          <w:rFonts w:eastAsia="Times New Roman"/>
          <w:spacing w:val="1"/>
          <w:szCs w:val="24"/>
        </w:rPr>
        <w:t>и</w:t>
      </w:r>
      <w:r w:rsidRPr="00682004">
        <w:rPr>
          <w:rFonts w:eastAsia="Times New Roman"/>
          <w:szCs w:val="24"/>
        </w:rPr>
        <w:t>ю и</w:t>
      </w:r>
      <w:r w:rsidRPr="00682004">
        <w:rPr>
          <w:rFonts w:eastAsia="Times New Roman"/>
          <w:spacing w:val="1"/>
          <w:szCs w:val="24"/>
        </w:rPr>
        <w:t>нт</w:t>
      </w:r>
      <w:r w:rsidRPr="00682004">
        <w:rPr>
          <w:rFonts w:eastAsia="Times New Roman"/>
          <w:szCs w:val="24"/>
        </w:rPr>
        <w:t>ер</w:t>
      </w:r>
      <w:r w:rsidRPr="00682004">
        <w:rPr>
          <w:rFonts w:eastAsia="Times New Roman"/>
          <w:spacing w:val="-1"/>
          <w:szCs w:val="24"/>
        </w:rPr>
        <w:t>ес</w:t>
      </w:r>
      <w:r w:rsidRPr="00682004">
        <w:rPr>
          <w:rFonts w:eastAsia="Times New Roman"/>
          <w:szCs w:val="24"/>
        </w:rPr>
        <w:t>ов и пот</w:t>
      </w:r>
      <w:r w:rsidRPr="00682004">
        <w:rPr>
          <w:rFonts w:eastAsia="Times New Roman"/>
          <w:spacing w:val="1"/>
          <w:szCs w:val="24"/>
        </w:rPr>
        <w:t>р</w:t>
      </w:r>
      <w:r w:rsidRPr="00682004">
        <w:rPr>
          <w:rFonts w:eastAsia="Times New Roman"/>
          <w:szCs w:val="24"/>
        </w:rPr>
        <w:t>ебностей о</w:t>
      </w:r>
      <w:r w:rsidRPr="00682004">
        <w:rPr>
          <w:rFonts w:eastAsia="Times New Roman"/>
          <w:spacing w:val="2"/>
          <w:szCs w:val="24"/>
        </w:rPr>
        <w:t>б</w:t>
      </w:r>
      <w:r w:rsidRPr="00682004">
        <w:rPr>
          <w:rFonts w:eastAsia="Times New Roman"/>
          <w:spacing w:val="-6"/>
          <w:szCs w:val="24"/>
        </w:rPr>
        <w:t>у</w:t>
      </w:r>
      <w:r w:rsidRPr="00682004">
        <w:rPr>
          <w:rFonts w:eastAsia="Times New Roman"/>
          <w:szCs w:val="24"/>
        </w:rPr>
        <w:t>чающ</w:t>
      </w:r>
      <w:r w:rsidRPr="00682004">
        <w:rPr>
          <w:rFonts w:eastAsia="Times New Roman"/>
          <w:spacing w:val="1"/>
          <w:szCs w:val="24"/>
        </w:rPr>
        <w:t>и</w:t>
      </w:r>
      <w:r w:rsidRPr="00682004">
        <w:rPr>
          <w:rFonts w:eastAsia="Times New Roman"/>
          <w:spacing w:val="2"/>
          <w:szCs w:val="24"/>
        </w:rPr>
        <w:t>х</w:t>
      </w:r>
      <w:r w:rsidRPr="00682004">
        <w:rPr>
          <w:rFonts w:eastAsia="Times New Roman"/>
          <w:szCs w:val="24"/>
        </w:rPr>
        <w:t>ся,</w:t>
      </w:r>
      <w:r w:rsidRPr="00682004">
        <w:rPr>
          <w:rFonts w:eastAsia="Times New Roman"/>
          <w:spacing w:val="-2"/>
          <w:szCs w:val="24"/>
        </w:rPr>
        <w:t xml:space="preserve"> и</w:t>
      </w:r>
      <w:r w:rsidRPr="00682004">
        <w:rPr>
          <w:rFonts w:eastAsia="Times New Roman"/>
          <w:szCs w:val="24"/>
        </w:rPr>
        <w:t>х</w:t>
      </w:r>
      <w:r w:rsidRPr="00682004">
        <w:rPr>
          <w:rFonts w:eastAsia="Times New Roman"/>
          <w:spacing w:val="2"/>
          <w:szCs w:val="24"/>
        </w:rPr>
        <w:t xml:space="preserve"> </w:t>
      </w:r>
      <w:r w:rsidRPr="00682004">
        <w:rPr>
          <w:rFonts w:eastAsia="Times New Roman"/>
          <w:szCs w:val="24"/>
        </w:rPr>
        <w:t>род</w:t>
      </w:r>
      <w:r w:rsidRPr="00682004">
        <w:rPr>
          <w:rFonts w:eastAsia="Times New Roman"/>
          <w:spacing w:val="1"/>
          <w:szCs w:val="24"/>
        </w:rPr>
        <w:t>и</w:t>
      </w:r>
      <w:r w:rsidRPr="00682004">
        <w:rPr>
          <w:rFonts w:eastAsia="Times New Roman"/>
          <w:szCs w:val="24"/>
        </w:rPr>
        <w:t>телей (за</w:t>
      </w:r>
      <w:r w:rsidRPr="00682004">
        <w:rPr>
          <w:rFonts w:eastAsia="Times New Roman"/>
          <w:spacing w:val="-2"/>
          <w:szCs w:val="24"/>
        </w:rPr>
        <w:t>к</w:t>
      </w:r>
      <w:r w:rsidRPr="00682004">
        <w:rPr>
          <w:rFonts w:eastAsia="Times New Roman"/>
          <w:szCs w:val="24"/>
        </w:rPr>
        <w:t>он</w:t>
      </w:r>
      <w:r w:rsidRPr="00682004">
        <w:rPr>
          <w:rFonts w:eastAsia="Times New Roman"/>
          <w:spacing w:val="1"/>
          <w:szCs w:val="24"/>
        </w:rPr>
        <w:t>н</w:t>
      </w:r>
      <w:r w:rsidRPr="00682004">
        <w:rPr>
          <w:rFonts w:eastAsia="Times New Roman"/>
          <w:spacing w:val="-2"/>
          <w:szCs w:val="24"/>
        </w:rPr>
        <w:t>ы</w:t>
      </w:r>
      <w:r w:rsidRPr="00682004">
        <w:rPr>
          <w:rFonts w:eastAsia="Times New Roman"/>
          <w:szCs w:val="24"/>
        </w:rPr>
        <w:t>х</w:t>
      </w:r>
      <w:r w:rsidRPr="00682004">
        <w:rPr>
          <w:rFonts w:eastAsia="Times New Roman"/>
          <w:spacing w:val="2"/>
          <w:szCs w:val="24"/>
        </w:rPr>
        <w:t xml:space="preserve"> </w:t>
      </w:r>
      <w:r w:rsidRPr="00682004">
        <w:rPr>
          <w:rFonts w:eastAsia="Times New Roman"/>
          <w:spacing w:val="1"/>
          <w:szCs w:val="24"/>
        </w:rPr>
        <w:t>п</w:t>
      </w:r>
      <w:r w:rsidRPr="00682004">
        <w:rPr>
          <w:rFonts w:eastAsia="Times New Roman"/>
          <w:szCs w:val="24"/>
        </w:rPr>
        <w:t>ред</w:t>
      </w:r>
      <w:r w:rsidRPr="00682004">
        <w:rPr>
          <w:rFonts w:eastAsia="Times New Roman"/>
          <w:spacing w:val="-1"/>
          <w:szCs w:val="24"/>
        </w:rPr>
        <w:t>с</w:t>
      </w:r>
      <w:r w:rsidRPr="00682004">
        <w:rPr>
          <w:rFonts w:eastAsia="Times New Roman"/>
          <w:szCs w:val="24"/>
        </w:rPr>
        <w:t>т</w:t>
      </w:r>
      <w:r w:rsidRPr="00682004">
        <w:rPr>
          <w:rFonts w:eastAsia="Times New Roman"/>
          <w:spacing w:val="4"/>
          <w:szCs w:val="24"/>
        </w:rPr>
        <w:t>а</w:t>
      </w:r>
      <w:r w:rsidRPr="00682004">
        <w:rPr>
          <w:rFonts w:eastAsia="Times New Roman"/>
          <w:szCs w:val="24"/>
        </w:rPr>
        <w:t>в</w:t>
      </w:r>
      <w:r w:rsidRPr="00682004">
        <w:rPr>
          <w:rFonts w:eastAsia="Times New Roman"/>
          <w:spacing w:val="1"/>
          <w:szCs w:val="24"/>
        </w:rPr>
        <w:t>и</w:t>
      </w:r>
      <w:r w:rsidRPr="00682004">
        <w:rPr>
          <w:rFonts w:eastAsia="Times New Roman"/>
          <w:szCs w:val="24"/>
        </w:rPr>
        <w:t>тел</w:t>
      </w:r>
      <w:r w:rsidRPr="00682004">
        <w:rPr>
          <w:rFonts w:eastAsia="Times New Roman"/>
          <w:spacing w:val="-1"/>
          <w:szCs w:val="24"/>
        </w:rPr>
        <w:t>е</w:t>
      </w:r>
      <w:r w:rsidRPr="00682004">
        <w:rPr>
          <w:rFonts w:eastAsia="Times New Roman"/>
          <w:szCs w:val="24"/>
        </w:rPr>
        <w:t>й</w:t>
      </w:r>
      <w:r w:rsidRPr="00682004">
        <w:rPr>
          <w:rFonts w:eastAsia="Times New Roman"/>
          <w:spacing w:val="-2"/>
          <w:szCs w:val="24"/>
        </w:rPr>
        <w:t>)</w:t>
      </w:r>
      <w:r w:rsidRPr="00682004">
        <w:rPr>
          <w:rFonts w:eastAsia="Times New Roman"/>
          <w:szCs w:val="24"/>
        </w:rPr>
        <w:t>, школ</w:t>
      </w:r>
      <w:r w:rsidRPr="00682004">
        <w:rPr>
          <w:rFonts w:eastAsia="Times New Roman"/>
          <w:spacing w:val="1"/>
          <w:szCs w:val="24"/>
        </w:rPr>
        <w:t>ы</w:t>
      </w:r>
      <w:r w:rsidRPr="00682004">
        <w:rPr>
          <w:rFonts w:eastAsia="Times New Roman"/>
          <w:szCs w:val="24"/>
        </w:rPr>
        <w:t>.</w:t>
      </w:r>
    </w:p>
    <w:p w14:paraId="4E962FBD" w14:textId="77777777" w:rsidR="00B62DA1" w:rsidRPr="00682004" w:rsidRDefault="00B62DA1" w:rsidP="00B62DA1">
      <w:pPr>
        <w:jc w:val="both"/>
        <w:rPr>
          <w:rFonts w:eastAsia="Times New Roman"/>
          <w:szCs w:val="24"/>
        </w:rPr>
      </w:pPr>
      <w:r w:rsidRPr="00682004">
        <w:rPr>
          <w:rFonts w:eastAsia="Times New Roman"/>
          <w:spacing w:val="-1"/>
          <w:szCs w:val="24"/>
        </w:rPr>
        <w:t>В</w:t>
      </w:r>
      <w:r w:rsidRPr="00682004">
        <w:rPr>
          <w:rFonts w:eastAsia="Times New Roman"/>
          <w:szCs w:val="24"/>
        </w:rPr>
        <w:t>р</w:t>
      </w:r>
      <w:r w:rsidRPr="00682004">
        <w:rPr>
          <w:rFonts w:eastAsia="Times New Roman"/>
          <w:spacing w:val="-1"/>
          <w:szCs w:val="24"/>
        </w:rPr>
        <w:t>ем</w:t>
      </w:r>
      <w:r w:rsidRPr="00682004">
        <w:rPr>
          <w:rFonts w:eastAsia="Times New Roman"/>
          <w:szCs w:val="24"/>
        </w:rPr>
        <w:t xml:space="preserve">я, отводимое </w:t>
      </w:r>
      <w:r w:rsidRPr="00682004">
        <w:rPr>
          <w:rFonts w:eastAsia="Times New Roman"/>
          <w:spacing w:val="1"/>
          <w:szCs w:val="24"/>
        </w:rPr>
        <w:t>н</w:t>
      </w:r>
      <w:r w:rsidRPr="00682004">
        <w:rPr>
          <w:rFonts w:eastAsia="Times New Roman"/>
          <w:szCs w:val="24"/>
        </w:rPr>
        <w:t xml:space="preserve">а </w:t>
      </w:r>
      <w:r w:rsidRPr="00682004">
        <w:rPr>
          <w:rFonts w:eastAsia="Times New Roman"/>
          <w:spacing w:val="1"/>
          <w:szCs w:val="24"/>
        </w:rPr>
        <w:t>дан</w:t>
      </w:r>
      <w:r w:rsidRPr="00682004">
        <w:rPr>
          <w:rFonts w:eastAsia="Times New Roman"/>
          <w:spacing w:val="4"/>
          <w:szCs w:val="24"/>
        </w:rPr>
        <w:t>н</w:t>
      </w:r>
      <w:r w:rsidRPr="00682004">
        <w:rPr>
          <w:rFonts w:eastAsia="Times New Roman"/>
          <w:spacing w:val="-7"/>
          <w:szCs w:val="24"/>
        </w:rPr>
        <w:t>у</w:t>
      </w:r>
      <w:r w:rsidRPr="00682004">
        <w:rPr>
          <w:rFonts w:eastAsia="Times New Roman"/>
          <w:szCs w:val="24"/>
        </w:rPr>
        <w:t>ю</w:t>
      </w:r>
      <w:r w:rsidRPr="00682004">
        <w:rPr>
          <w:rFonts w:eastAsia="Times New Roman"/>
          <w:spacing w:val="1"/>
          <w:szCs w:val="24"/>
        </w:rPr>
        <w:t xml:space="preserve"> </w:t>
      </w:r>
      <w:r w:rsidRPr="00682004">
        <w:rPr>
          <w:rFonts w:eastAsia="Times New Roman"/>
          <w:szCs w:val="24"/>
        </w:rPr>
        <w:t>ч</w:t>
      </w:r>
      <w:r w:rsidRPr="00682004">
        <w:rPr>
          <w:rFonts w:eastAsia="Times New Roman"/>
          <w:spacing w:val="1"/>
          <w:szCs w:val="24"/>
        </w:rPr>
        <w:t>а</w:t>
      </w:r>
      <w:r w:rsidRPr="00682004">
        <w:rPr>
          <w:rFonts w:eastAsia="Times New Roman"/>
          <w:szCs w:val="24"/>
        </w:rPr>
        <w:t>сть</w:t>
      </w:r>
      <w:r w:rsidRPr="00682004">
        <w:rPr>
          <w:rFonts w:eastAsia="Times New Roman"/>
          <w:spacing w:val="2"/>
          <w:szCs w:val="24"/>
        </w:rPr>
        <w:t xml:space="preserve"> </w:t>
      </w:r>
      <w:r w:rsidRPr="00682004">
        <w:rPr>
          <w:rFonts w:eastAsia="Times New Roman"/>
          <w:spacing w:val="-4"/>
          <w:szCs w:val="24"/>
        </w:rPr>
        <w:t>у</w:t>
      </w:r>
      <w:r w:rsidRPr="00682004">
        <w:rPr>
          <w:rFonts w:eastAsia="Times New Roman"/>
          <w:spacing w:val="1"/>
          <w:szCs w:val="24"/>
        </w:rPr>
        <w:t>ч</w:t>
      </w:r>
      <w:r w:rsidRPr="00682004">
        <w:rPr>
          <w:rFonts w:eastAsia="Times New Roman"/>
          <w:szCs w:val="24"/>
        </w:rPr>
        <w:t xml:space="preserve">ебного </w:t>
      </w:r>
      <w:r w:rsidRPr="00682004">
        <w:rPr>
          <w:rFonts w:eastAsia="Times New Roman"/>
          <w:spacing w:val="1"/>
          <w:szCs w:val="24"/>
        </w:rPr>
        <w:t>п</w:t>
      </w:r>
      <w:r w:rsidRPr="00682004">
        <w:rPr>
          <w:rFonts w:eastAsia="Times New Roman"/>
          <w:szCs w:val="24"/>
        </w:rPr>
        <w:t>лана,</w:t>
      </w:r>
      <w:r w:rsidRPr="00682004">
        <w:rPr>
          <w:rFonts w:eastAsia="Times New Roman"/>
          <w:spacing w:val="122"/>
          <w:szCs w:val="24"/>
        </w:rPr>
        <w:t xml:space="preserve"> </w:t>
      </w:r>
      <w:r w:rsidRPr="00682004">
        <w:rPr>
          <w:rFonts w:eastAsia="Times New Roman"/>
          <w:spacing w:val="1"/>
          <w:szCs w:val="24"/>
        </w:rPr>
        <w:t>и</w:t>
      </w:r>
      <w:r w:rsidRPr="00682004">
        <w:rPr>
          <w:rFonts w:eastAsia="Times New Roman"/>
          <w:szCs w:val="24"/>
        </w:rPr>
        <w:t>спол</w:t>
      </w:r>
      <w:r w:rsidRPr="00682004">
        <w:rPr>
          <w:rFonts w:eastAsia="Times New Roman"/>
          <w:spacing w:val="3"/>
          <w:szCs w:val="24"/>
        </w:rPr>
        <w:t>ьз</w:t>
      </w:r>
      <w:r w:rsidRPr="00682004">
        <w:rPr>
          <w:rFonts w:eastAsia="Times New Roman"/>
          <w:spacing w:val="-4"/>
          <w:szCs w:val="24"/>
        </w:rPr>
        <w:t>у</w:t>
      </w:r>
      <w:r w:rsidRPr="00682004">
        <w:rPr>
          <w:rFonts w:eastAsia="Times New Roman"/>
          <w:spacing w:val="-1"/>
          <w:szCs w:val="24"/>
        </w:rPr>
        <w:t>е</w:t>
      </w:r>
      <w:r w:rsidRPr="00682004">
        <w:rPr>
          <w:rFonts w:eastAsia="Times New Roman"/>
          <w:szCs w:val="24"/>
        </w:rPr>
        <w:t xml:space="preserve">тся для </w:t>
      </w:r>
      <w:r w:rsidRPr="00682004">
        <w:rPr>
          <w:rFonts w:eastAsia="Times New Roman"/>
          <w:spacing w:val="25"/>
          <w:szCs w:val="24"/>
        </w:rPr>
        <w:t xml:space="preserve"> </w:t>
      </w:r>
      <w:r w:rsidRPr="00682004">
        <w:rPr>
          <w:rFonts w:eastAsia="Times New Roman"/>
          <w:szCs w:val="24"/>
        </w:rPr>
        <w:t>вв</w:t>
      </w:r>
      <w:r w:rsidRPr="00682004">
        <w:rPr>
          <w:rFonts w:eastAsia="Times New Roman"/>
          <w:spacing w:val="-1"/>
          <w:szCs w:val="24"/>
        </w:rPr>
        <w:t>е</w:t>
      </w:r>
      <w:r w:rsidRPr="00682004">
        <w:rPr>
          <w:rFonts w:eastAsia="Times New Roman"/>
          <w:szCs w:val="24"/>
        </w:rPr>
        <w:t>д</w:t>
      </w:r>
      <w:r w:rsidRPr="00682004">
        <w:rPr>
          <w:rFonts w:eastAsia="Times New Roman"/>
          <w:spacing w:val="-1"/>
          <w:szCs w:val="24"/>
        </w:rPr>
        <w:t>е</w:t>
      </w:r>
      <w:r w:rsidRPr="00682004">
        <w:rPr>
          <w:rFonts w:eastAsia="Times New Roman"/>
          <w:szCs w:val="24"/>
        </w:rPr>
        <w:t>н</w:t>
      </w:r>
      <w:r w:rsidRPr="00682004">
        <w:rPr>
          <w:rFonts w:eastAsia="Times New Roman"/>
          <w:spacing w:val="1"/>
          <w:szCs w:val="24"/>
        </w:rPr>
        <w:t>ия</w:t>
      </w:r>
      <w:r w:rsidRPr="00682004">
        <w:rPr>
          <w:rFonts w:eastAsia="Times New Roman"/>
          <w:spacing w:val="26"/>
          <w:szCs w:val="24"/>
        </w:rPr>
        <w:t xml:space="preserve"> </w:t>
      </w:r>
      <w:r w:rsidRPr="00682004">
        <w:rPr>
          <w:rFonts w:eastAsia="Times New Roman"/>
          <w:szCs w:val="24"/>
        </w:rPr>
        <w:t>спец</w:t>
      </w:r>
      <w:r w:rsidRPr="00682004">
        <w:rPr>
          <w:rFonts w:eastAsia="Times New Roman"/>
          <w:spacing w:val="1"/>
          <w:szCs w:val="24"/>
        </w:rPr>
        <w:t>и</w:t>
      </w:r>
      <w:r w:rsidRPr="00682004">
        <w:rPr>
          <w:rFonts w:eastAsia="Times New Roman"/>
          <w:szCs w:val="24"/>
        </w:rPr>
        <w:t>ально</w:t>
      </w:r>
      <w:r w:rsidRPr="00682004">
        <w:rPr>
          <w:rFonts w:eastAsia="Times New Roman"/>
          <w:spacing w:val="24"/>
          <w:szCs w:val="24"/>
        </w:rPr>
        <w:t xml:space="preserve"> </w:t>
      </w:r>
      <w:r w:rsidRPr="00682004">
        <w:rPr>
          <w:rFonts w:eastAsia="Times New Roman"/>
          <w:szCs w:val="24"/>
        </w:rPr>
        <w:t>разработан</w:t>
      </w:r>
      <w:r w:rsidRPr="00682004">
        <w:rPr>
          <w:rFonts w:eastAsia="Times New Roman"/>
          <w:spacing w:val="1"/>
          <w:szCs w:val="24"/>
        </w:rPr>
        <w:t>н</w:t>
      </w:r>
      <w:r w:rsidRPr="00682004">
        <w:rPr>
          <w:rFonts w:eastAsia="Times New Roman"/>
          <w:szCs w:val="24"/>
        </w:rPr>
        <w:t>ых</w:t>
      </w:r>
      <w:r w:rsidRPr="00682004">
        <w:rPr>
          <w:rFonts w:eastAsia="Times New Roman"/>
          <w:spacing w:val="116"/>
          <w:szCs w:val="24"/>
        </w:rPr>
        <w:t xml:space="preserve"> </w:t>
      </w:r>
      <w:r w:rsidRPr="00682004">
        <w:rPr>
          <w:rFonts w:eastAsia="Times New Roman"/>
          <w:spacing w:val="3"/>
          <w:szCs w:val="24"/>
        </w:rPr>
        <w:t>к</w:t>
      </w:r>
      <w:r w:rsidRPr="00682004">
        <w:rPr>
          <w:rFonts w:eastAsia="Times New Roman"/>
          <w:spacing w:val="-6"/>
          <w:szCs w:val="24"/>
        </w:rPr>
        <w:t>у</w:t>
      </w:r>
      <w:r w:rsidRPr="00682004">
        <w:rPr>
          <w:rFonts w:eastAsia="Times New Roman"/>
          <w:szCs w:val="24"/>
        </w:rPr>
        <w:t>р</w:t>
      </w:r>
      <w:r w:rsidRPr="00682004">
        <w:rPr>
          <w:rFonts w:eastAsia="Times New Roman"/>
          <w:spacing w:val="-1"/>
          <w:szCs w:val="24"/>
        </w:rPr>
        <w:t>с</w:t>
      </w:r>
      <w:r w:rsidRPr="00682004">
        <w:rPr>
          <w:rFonts w:eastAsia="Times New Roman"/>
          <w:szCs w:val="24"/>
        </w:rPr>
        <w:t>о</w:t>
      </w:r>
      <w:r w:rsidRPr="00682004">
        <w:rPr>
          <w:rFonts w:eastAsia="Times New Roman"/>
          <w:spacing w:val="1"/>
          <w:szCs w:val="24"/>
        </w:rPr>
        <w:t>в</w:t>
      </w:r>
      <w:r w:rsidRPr="00682004">
        <w:rPr>
          <w:rFonts w:eastAsia="Times New Roman"/>
          <w:szCs w:val="24"/>
        </w:rPr>
        <w:t>,</w:t>
      </w:r>
      <w:r w:rsidRPr="00682004">
        <w:rPr>
          <w:rFonts w:eastAsia="Times New Roman"/>
          <w:spacing w:val="26"/>
          <w:szCs w:val="24"/>
        </w:rPr>
        <w:t xml:space="preserve"> </w:t>
      </w:r>
      <w:r w:rsidRPr="00682004">
        <w:rPr>
          <w:rFonts w:eastAsia="Times New Roman"/>
          <w:szCs w:val="24"/>
        </w:rPr>
        <w:t>обе</w:t>
      </w:r>
      <w:r w:rsidRPr="00682004">
        <w:rPr>
          <w:rFonts w:eastAsia="Times New Roman"/>
          <w:spacing w:val="-1"/>
          <w:szCs w:val="24"/>
        </w:rPr>
        <w:t>с</w:t>
      </w:r>
      <w:r w:rsidRPr="00682004">
        <w:rPr>
          <w:rFonts w:eastAsia="Times New Roman"/>
          <w:szCs w:val="24"/>
        </w:rPr>
        <w:t>пе</w:t>
      </w:r>
      <w:r w:rsidRPr="00682004">
        <w:rPr>
          <w:rFonts w:eastAsia="Times New Roman"/>
          <w:spacing w:val="-1"/>
          <w:szCs w:val="24"/>
        </w:rPr>
        <w:t>ч</w:t>
      </w:r>
      <w:r w:rsidRPr="00682004">
        <w:rPr>
          <w:rFonts w:eastAsia="Times New Roman"/>
          <w:szCs w:val="24"/>
        </w:rPr>
        <w:t>ивающих</w:t>
      </w:r>
      <w:r w:rsidRPr="00682004">
        <w:rPr>
          <w:rFonts w:eastAsia="Times New Roman"/>
          <w:spacing w:val="116"/>
          <w:szCs w:val="24"/>
        </w:rPr>
        <w:t xml:space="preserve"> </w:t>
      </w:r>
      <w:r w:rsidRPr="00682004">
        <w:rPr>
          <w:rFonts w:eastAsia="Times New Roman"/>
          <w:spacing w:val="1"/>
          <w:szCs w:val="24"/>
        </w:rPr>
        <w:t>и</w:t>
      </w:r>
      <w:r w:rsidRPr="00682004">
        <w:rPr>
          <w:rFonts w:eastAsia="Times New Roman"/>
          <w:szCs w:val="24"/>
        </w:rPr>
        <w:t>н</w:t>
      </w:r>
      <w:r w:rsidRPr="00682004">
        <w:rPr>
          <w:rFonts w:eastAsia="Times New Roman"/>
          <w:spacing w:val="-2"/>
          <w:szCs w:val="24"/>
        </w:rPr>
        <w:t>т</w:t>
      </w:r>
      <w:r w:rsidRPr="00682004">
        <w:rPr>
          <w:rFonts w:eastAsia="Times New Roman"/>
          <w:spacing w:val="-1"/>
          <w:szCs w:val="24"/>
        </w:rPr>
        <w:t>е</w:t>
      </w:r>
      <w:r w:rsidRPr="00682004">
        <w:rPr>
          <w:rFonts w:eastAsia="Times New Roman"/>
          <w:szCs w:val="24"/>
        </w:rPr>
        <w:t>р</w:t>
      </w:r>
      <w:r w:rsidRPr="00682004">
        <w:rPr>
          <w:rFonts w:eastAsia="Times New Roman"/>
          <w:spacing w:val="-1"/>
          <w:szCs w:val="24"/>
        </w:rPr>
        <w:t>ес</w:t>
      </w:r>
      <w:r w:rsidRPr="00682004">
        <w:rPr>
          <w:rFonts w:eastAsia="Times New Roman"/>
          <w:szCs w:val="24"/>
        </w:rPr>
        <w:t>ы</w:t>
      </w:r>
      <w:r w:rsidRPr="00682004">
        <w:rPr>
          <w:rFonts w:eastAsia="Times New Roman"/>
          <w:spacing w:val="25"/>
          <w:szCs w:val="24"/>
        </w:rPr>
        <w:t xml:space="preserve"> </w:t>
      </w:r>
      <w:r w:rsidRPr="00682004">
        <w:rPr>
          <w:rFonts w:eastAsia="Times New Roman"/>
          <w:szCs w:val="24"/>
        </w:rPr>
        <w:t>и</w:t>
      </w:r>
      <w:r w:rsidRPr="00682004">
        <w:rPr>
          <w:rFonts w:eastAsia="Times New Roman"/>
          <w:spacing w:val="27"/>
          <w:szCs w:val="24"/>
        </w:rPr>
        <w:t xml:space="preserve"> </w:t>
      </w:r>
      <w:r w:rsidRPr="00682004">
        <w:rPr>
          <w:rFonts w:eastAsia="Times New Roman"/>
          <w:spacing w:val="1"/>
          <w:szCs w:val="24"/>
        </w:rPr>
        <w:t>п</w:t>
      </w:r>
      <w:r w:rsidRPr="00682004">
        <w:rPr>
          <w:rFonts w:eastAsia="Times New Roman"/>
          <w:szCs w:val="24"/>
        </w:rPr>
        <w:t>отреб</w:t>
      </w:r>
      <w:r w:rsidRPr="00682004">
        <w:rPr>
          <w:rFonts w:eastAsia="Times New Roman"/>
          <w:spacing w:val="1"/>
          <w:szCs w:val="24"/>
        </w:rPr>
        <w:t>н</w:t>
      </w:r>
      <w:r w:rsidRPr="00682004">
        <w:rPr>
          <w:rFonts w:eastAsia="Times New Roman"/>
          <w:szCs w:val="24"/>
        </w:rPr>
        <w:t xml:space="preserve">ости </w:t>
      </w:r>
      <w:r w:rsidRPr="00682004">
        <w:rPr>
          <w:rFonts w:eastAsia="Times New Roman"/>
          <w:spacing w:val="-4"/>
          <w:szCs w:val="24"/>
        </w:rPr>
        <w:t>у</w:t>
      </w:r>
      <w:r w:rsidRPr="00682004">
        <w:rPr>
          <w:rFonts w:eastAsia="Times New Roman"/>
          <w:szCs w:val="24"/>
        </w:rPr>
        <w:t>ч</w:t>
      </w:r>
      <w:r w:rsidRPr="00682004">
        <w:rPr>
          <w:rFonts w:eastAsia="Times New Roman"/>
          <w:spacing w:val="1"/>
          <w:szCs w:val="24"/>
        </w:rPr>
        <w:t>а</w:t>
      </w:r>
      <w:r w:rsidRPr="00682004">
        <w:rPr>
          <w:rFonts w:eastAsia="Times New Roman"/>
          <w:szCs w:val="24"/>
        </w:rPr>
        <w:t>ст</w:t>
      </w:r>
      <w:r w:rsidRPr="00682004">
        <w:rPr>
          <w:rFonts w:eastAsia="Times New Roman"/>
          <w:spacing w:val="1"/>
          <w:szCs w:val="24"/>
        </w:rPr>
        <w:t>ник</w:t>
      </w:r>
      <w:r w:rsidRPr="00682004">
        <w:rPr>
          <w:rFonts w:eastAsia="Times New Roman"/>
          <w:szCs w:val="24"/>
        </w:rPr>
        <w:t>ов обр</w:t>
      </w:r>
      <w:r w:rsidRPr="00682004">
        <w:rPr>
          <w:rFonts w:eastAsia="Times New Roman"/>
          <w:spacing w:val="-1"/>
          <w:szCs w:val="24"/>
        </w:rPr>
        <w:t>а</w:t>
      </w:r>
      <w:r w:rsidRPr="00682004">
        <w:rPr>
          <w:rFonts w:eastAsia="Times New Roman"/>
          <w:szCs w:val="24"/>
        </w:rPr>
        <w:t>зоват</w:t>
      </w:r>
      <w:r w:rsidRPr="00682004">
        <w:rPr>
          <w:rFonts w:eastAsia="Times New Roman"/>
          <w:spacing w:val="-1"/>
          <w:szCs w:val="24"/>
        </w:rPr>
        <w:t>е</w:t>
      </w:r>
      <w:r w:rsidRPr="00682004">
        <w:rPr>
          <w:rFonts w:eastAsia="Times New Roman"/>
          <w:szCs w:val="24"/>
        </w:rPr>
        <w:t>л</w:t>
      </w:r>
      <w:r w:rsidRPr="00682004">
        <w:rPr>
          <w:rFonts w:eastAsia="Times New Roman"/>
          <w:spacing w:val="3"/>
          <w:szCs w:val="24"/>
        </w:rPr>
        <w:t>ь</w:t>
      </w:r>
      <w:r w:rsidRPr="00682004">
        <w:rPr>
          <w:rFonts w:eastAsia="Times New Roman"/>
          <w:spacing w:val="1"/>
          <w:szCs w:val="24"/>
        </w:rPr>
        <w:t>н</w:t>
      </w:r>
      <w:r w:rsidRPr="00682004">
        <w:rPr>
          <w:rFonts w:eastAsia="Times New Roman"/>
          <w:szCs w:val="24"/>
        </w:rPr>
        <w:t xml:space="preserve">ого </w:t>
      </w:r>
      <w:r w:rsidRPr="00682004">
        <w:rPr>
          <w:rFonts w:eastAsia="Times New Roman"/>
          <w:spacing w:val="1"/>
          <w:szCs w:val="24"/>
        </w:rPr>
        <w:t>п</w:t>
      </w:r>
      <w:r w:rsidRPr="00682004">
        <w:rPr>
          <w:rFonts w:eastAsia="Times New Roman"/>
          <w:szCs w:val="24"/>
        </w:rPr>
        <w:t>р</w:t>
      </w:r>
      <w:r w:rsidRPr="00682004">
        <w:rPr>
          <w:rFonts w:eastAsia="Times New Roman"/>
          <w:spacing w:val="-2"/>
          <w:szCs w:val="24"/>
        </w:rPr>
        <w:t>о</w:t>
      </w:r>
      <w:r w:rsidRPr="00682004">
        <w:rPr>
          <w:rFonts w:eastAsia="Times New Roman"/>
          <w:szCs w:val="24"/>
        </w:rPr>
        <w:t>цес</w:t>
      </w:r>
      <w:r w:rsidRPr="00682004">
        <w:rPr>
          <w:rFonts w:eastAsia="Times New Roman"/>
          <w:spacing w:val="-1"/>
          <w:szCs w:val="24"/>
        </w:rPr>
        <w:t>са</w:t>
      </w:r>
      <w:r w:rsidRPr="00682004">
        <w:rPr>
          <w:rFonts w:eastAsia="Times New Roman"/>
          <w:szCs w:val="24"/>
        </w:rPr>
        <w:t xml:space="preserve">. </w:t>
      </w:r>
    </w:p>
    <w:p w14:paraId="72B23694" w14:textId="77777777" w:rsidR="00B62DA1" w:rsidRDefault="00B62DA1" w:rsidP="00B62DA1">
      <w:pPr>
        <w:jc w:val="both"/>
        <w:rPr>
          <w:rFonts w:eastAsia="Times New Roman"/>
          <w:szCs w:val="24"/>
        </w:rPr>
      </w:pPr>
      <w:bookmarkStart w:id="312" w:name="sub_3183113"/>
      <w:r w:rsidRPr="00682004">
        <w:rPr>
          <w:rFonts w:eastAsia="Times New Roman"/>
          <w:spacing w:val="1"/>
          <w:szCs w:val="24"/>
        </w:rPr>
        <w:t xml:space="preserve">Для развития потенциала обучающихся, прежде всего одаренных детей и детей с ограниченными возможностями здоровья, разрабатываются с участием самих обучающихся и их родителей (законных представителей) индивидуальные учебные планы, </w:t>
      </w:r>
      <w:r w:rsidRPr="00682004">
        <w:rPr>
          <w:rFonts w:eastAsia="Times New Roman"/>
          <w:szCs w:val="24"/>
        </w:rPr>
        <w:t>в</w:t>
      </w:r>
      <w:r w:rsidRPr="00682004">
        <w:rPr>
          <w:rFonts w:eastAsia="Times New Roman"/>
          <w:spacing w:val="6"/>
          <w:szCs w:val="24"/>
        </w:rPr>
        <w:t xml:space="preserve"> </w:t>
      </w:r>
      <w:r w:rsidRPr="00682004">
        <w:rPr>
          <w:rFonts w:eastAsia="Times New Roman"/>
          <w:spacing w:val="2"/>
          <w:szCs w:val="24"/>
        </w:rPr>
        <w:t>р</w:t>
      </w:r>
      <w:r w:rsidRPr="00682004">
        <w:rPr>
          <w:rFonts w:eastAsia="Times New Roman"/>
          <w:szCs w:val="24"/>
        </w:rPr>
        <w:t>а</w:t>
      </w:r>
      <w:r w:rsidRPr="00682004">
        <w:rPr>
          <w:rFonts w:eastAsia="Times New Roman"/>
          <w:spacing w:val="-1"/>
          <w:szCs w:val="24"/>
        </w:rPr>
        <w:t>м</w:t>
      </w:r>
      <w:r w:rsidRPr="00682004">
        <w:rPr>
          <w:rFonts w:eastAsia="Times New Roman"/>
          <w:szCs w:val="24"/>
        </w:rPr>
        <w:t>ках кот</w:t>
      </w:r>
      <w:r w:rsidRPr="00682004">
        <w:rPr>
          <w:rFonts w:eastAsia="Times New Roman"/>
          <w:spacing w:val="1"/>
          <w:szCs w:val="24"/>
        </w:rPr>
        <w:t>о</w:t>
      </w:r>
      <w:r w:rsidRPr="00682004">
        <w:rPr>
          <w:rFonts w:eastAsia="Times New Roman"/>
          <w:szCs w:val="24"/>
        </w:rPr>
        <w:t>рых</w:t>
      </w:r>
      <w:r w:rsidRPr="00682004">
        <w:rPr>
          <w:rFonts w:eastAsia="Times New Roman"/>
          <w:spacing w:val="52"/>
          <w:szCs w:val="24"/>
        </w:rPr>
        <w:t xml:space="preserve"> </w:t>
      </w:r>
      <w:r w:rsidRPr="00682004">
        <w:rPr>
          <w:rFonts w:eastAsia="Times New Roman"/>
          <w:szCs w:val="24"/>
        </w:rPr>
        <w:t>форми</w:t>
      </w:r>
      <w:r w:rsidRPr="00682004">
        <w:rPr>
          <w:rFonts w:eastAsia="Times New Roman"/>
          <w:spacing w:val="3"/>
          <w:szCs w:val="24"/>
        </w:rPr>
        <w:t>р</w:t>
      </w:r>
      <w:r w:rsidRPr="00682004">
        <w:rPr>
          <w:rFonts w:eastAsia="Times New Roman"/>
          <w:spacing w:val="-7"/>
          <w:szCs w:val="24"/>
        </w:rPr>
        <w:t>у</w:t>
      </w:r>
      <w:r w:rsidRPr="00682004">
        <w:rPr>
          <w:rFonts w:eastAsia="Times New Roman"/>
          <w:spacing w:val="-1"/>
          <w:szCs w:val="24"/>
        </w:rPr>
        <w:t>е</w:t>
      </w:r>
      <w:r w:rsidRPr="00682004">
        <w:rPr>
          <w:rFonts w:eastAsia="Times New Roman"/>
          <w:szCs w:val="24"/>
        </w:rPr>
        <w:t>тся</w:t>
      </w:r>
      <w:r w:rsidRPr="00682004">
        <w:rPr>
          <w:rFonts w:eastAsia="Times New Roman"/>
          <w:spacing w:val="54"/>
          <w:szCs w:val="24"/>
        </w:rPr>
        <w:t xml:space="preserve"> </w:t>
      </w:r>
      <w:r w:rsidRPr="00682004">
        <w:rPr>
          <w:rFonts w:eastAsia="Times New Roman"/>
          <w:spacing w:val="1"/>
          <w:szCs w:val="24"/>
        </w:rPr>
        <w:t>ин</w:t>
      </w:r>
      <w:r w:rsidRPr="00682004">
        <w:rPr>
          <w:rFonts w:eastAsia="Times New Roman"/>
          <w:spacing w:val="-1"/>
          <w:szCs w:val="24"/>
        </w:rPr>
        <w:t>д</w:t>
      </w:r>
      <w:r w:rsidRPr="00682004">
        <w:rPr>
          <w:rFonts w:eastAsia="Times New Roman"/>
          <w:szCs w:val="24"/>
        </w:rPr>
        <w:t>иви</w:t>
      </w:r>
      <w:r w:rsidRPr="00682004">
        <w:rPr>
          <w:rFonts w:eastAsia="Times New Roman"/>
          <w:spacing w:val="3"/>
          <w:szCs w:val="24"/>
        </w:rPr>
        <w:t>д</w:t>
      </w:r>
      <w:r w:rsidRPr="00682004">
        <w:rPr>
          <w:rFonts w:eastAsia="Times New Roman"/>
          <w:spacing w:val="-7"/>
          <w:szCs w:val="24"/>
        </w:rPr>
        <w:t>у</w:t>
      </w:r>
      <w:r w:rsidRPr="00682004">
        <w:rPr>
          <w:rFonts w:eastAsia="Times New Roman"/>
          <w:spacing w:val="-1"/>
          <w:szCs w:val="24"/>
        </w:rPr>
        <w:t>а</w:t>
      </w:r>
      <w:r w:rsidRPr="00682004">
        <w:rPr>
          <w:rFonts w:eastAsia="Times New Roman"/>
          <w:szCs w:val="24"/>
        </w:rPr>
        <w:t>ль</w:t>
      </w:r>
      <w:r w:rsidRPr="00682004">
        <w:rPr>
          <w:rFonts w:eastAsia="Times New Roman"/>
          <w:spacing w:val="1"/>
          <w:szCs w:val="24"/>
        </w:rPr>
        <w:t>н</w:t>
      </w:r>
      <w:r w:rsidRPr="00682004">
        <w:rPr>
          <w:rFonts w:eastAsia="Times New Roman"/>
          <w:szCs w:val="24"/>
        </w:rPr>
        <w:t>ая</w:t>
      </w:r>
      <w:r w:rsidRPr="00682004">
        <w:rPr>
          <w:rFonts w:eastAsia="Times New Roman"/>
          <w:spacing w:val="52"/>
          <w:szCs w:val="24"/>
        </w:rPr>
        <w:t xml:space="preserve"> </w:t>
      </w:r>
      <w:r w:rsidRPr="00682004">
        <w:rPr>
          <w:rFonts w:eastAsia="Times New Roman"/>
          <w:szCs w:val="24"/>
        </w:rPr>
        <w:t>тра</w:t>
      </w:r>
      <w:r w:rsidRPr="00682004">
        <w:rPr>
          <w:rFonts w:eastAsia="Times New Roman"/>
          <w:spacing w:val="-1"/>
          <w:szCs w:val="24"/>
        </w:rPr>
        <w:t>е</w:t>
      </w:r>
      <w:r w:rsidRPr="00682004">
        <w:rPr>
          <w:rFonts w:eastAsia="Times New Roman"/>
          <w:szCs w:val="24"/>
        </w:rPr>
        <w:t>к</w:t>
      </w:r>
      <w:r w:rsidRPr="00682004">
        <w:rPr>
          <w:rFonts w:eastAsia="Times New Roman"/>
          <w:spacing w:val="1"/>
          <w:szCs w:val="24"/>
        </w:rPr>
        <w:t>т</w:t>
      </w:r>
      <w:r w:rsidRPr="00682004">
        <w:rPr>
          <w:rFonts w:eastAsia="Times New Roman"/>
          <w:szCs w:val="24"/>
        </w:rPr>
        <w:t>ор</w:t>
      </w:r>
      <w:r w:rsidRPr="00682004">
        <w:rPr>
          <w:rFonts w:eastAsia="Times New Roman"/>
          <w:spacing w:val="1"/>
          <w:szCs w:val="24"/>
        </w:rPr>
        <w:t>и</w:t>
      </w:r>
      <w:r w:rsidRPr="00682004">
        <w:rPr>
          <w:rFonts w:eastAsia="Times New Roman"/>
          <w:szCs w:val="24"/>
        </w:rPr>
        <w:t>я</w:t>
      </w:r>
      <w:r w:rsidRPr="00682004">
        <w:rPr>
          <w:rFonts w:eastAsia="Times New Roman"/>
          <w:spacing w:val="52"/>
          <w:szCs w:val="24"/>
        </w:rPr>
        <w:t xml:space="preserve"> </w:t>
      </w:r>
      <w:r w:rsidRPr="00682004">
        <w:rPr>
          <w:rFonts w:eastAsia="Times New Roman"/>
          <w:szCs w:val="24"/>
        </w:rPr>
        <w:t>разв</w:t>
      </w:r>
      <w:r w:rsidRPr="00682004">
        <w:rPr>
          <w:rFonts w:eastAsia="Times New Roman"/>
          <w:spacing w:val="1"/>
          <w:szCs w:val="24"/>
        </w:rPr>
        <w:t>и</w:t>
      </w:r>
      <w:r w:rsidRPr="00682004">
        <w:rPr>
          <w:rFonts w:eastAsia="Times New Roman"/>
          <w:spacing w:val="-1"/>
          <w:szCs w:val="24"/>
        </w:rPr>
        <w:t>т</w:t>
      </w:r>
      <w:r w:rsidRPr="00682004">
        <w:rPr>
          <w:rFonts w:eastAsia="Times New Roman"/>
          <w:szCs w:val="24"/>
        </w:rPr>
        <w:t>ия</w:t>
      </w:r>
      <w:r w:rsidRPr="00682004">
        <w:rPr>
          <w:rFonts w:eastAsia="Times New Roman"/>
          <w:spacing w:val="53"/>
          <w:szCs w:val="24"/>
        </w:rPr>
        <w:t xml:space="preserve"> </w:t>
      </w:r>
      <w:r w:rsidRPr="00682004">
        <w:rPr>
          <w:rFonts w:eastAsia="Times New Roman"/>
          <w:szCs w:val="24"/>
        </w:rPr>
        <w:t>о</w:t>
      </w:r>
      <w:r w:rsidRPr="00682004">
        <w:rPr>
          <w:rFonts w:eastAsia="Times New Roman"/>
          <w:spacing w:val="2"/>
          <w:szCs w:val="24"/>
        </w:rPr>
        <w:t>б</w:t>
      </w:r>
      <w:r w:rsidRPr="00682004">
        <w:rPr>
          <w:rFonts w:eastAsia="Times New Roman"/>
          <w:spacing w:val="-6"/>
          <w:szCs w:val="24"/>
        </w:rPr>
        <w:t>у</w:t>
      </w:r>
      <w:r w:rsidRPr="00682004">
        <w:rPr>
          <w:rFonts w:eastAsia="Times New Roman"/>
          <w:spacing w:val="-1"/>
          <w:szCs w:val="24"/>
        </w:rPr>
        <w:t>ча</w:t>
      </w:r>
      <w:r w:rsidRPr="00682004">
        <w:rPr>
          <w:rFonts w:eastAsia="Times New Roman"/>
          <w:spacing w:val="2"/>
          <w:szCs w:val="24"/>
        </w:rPr>
        <w:t>ю</w:t>
      </w:r>
      <w:r w:rsidRPr="00682004">
        <w:rPr>
          <w:rFonts w:eastAsia="Times New Roman"/>
          <w:szCs w:val="24"/>
        </w:rPr>
        <w:t>щего</w:t>
      </w:r>
      <w:r w:rsidRPr="00682004">
        <w:rPr>
          <w:rFonts w:eastAsia="Times New Roman"/>
          <w:spacing w:val="-1"/>
          <w:szCs w:val="24"/>
        </w:rPr>
        <w:t>с</w:t>
      </w:r>
      <w:r w:rsidRPr="00682004">
        <w:rPr>
          <w:rFonts w:eastAsia="Times New Roman"/>
          <w:szCs w:val="24"/>
        </w:rPr>
        <w:t>я</w:t>
      </w:r>
      <w:r w:rsidRPr="00682004">
        <w:rPr>
          <w:rFonts w:eastAsia="Times New Roman"/>
          <w:spacing w:val="172"/>
          <w:szCs w:val="24"/>
        </w:rPr>
        <w:t xml:space="preserve"> </w:t>
      </w:r>
      <w:r w:rsidRPr="00682004">
        <w:rPr>
          <w:rFonts w:eastAsia="Times New Roman"/>
          <w:szCs w:val="24"/>
        </w:rPr>
        <w:t>(сод</w:t>
      </w:r>
      <w:r w:rsidRPr="00682004">
        <w:rPr>
          <w:rFonts w:eastAsia="Times New Roman"/>
          <w:spacing w:val="-1"/>
          <w:szCs w:val="24"/>
        </w:rPr>
        <w:t>е</w:t>
      </w:r>
      <w:r w:rsidRPr="00682004">
        <w:rPr>
          <w:rFonts w:eastAsia="Times New Roman"/>
          <w:szCs w:val="24"/>
        </w:rPr>
        <w:t>р</w:t>
      </w:r>
      <w:r w:rsidRPr="00682004">
        <w:rPr>
          <w:rFonts w:eastAsia="Times New Roman"/>
          <w:spacing w:val="1"/>
          <w:szCs w:val="24"/>
        </w:rPr>
        <w:t>ж</w:t>
      </w:r>
      <w:r w:rsidRPr="00682004">
        <w:rPr>
          <w:rFonts w:eastAsia="Times New Roman"/>
          <w:szCs w:val="24"/>
        </w:rPr>
        <w:t>ан</w:t>
      </w:r>
      <w:r w:rsidRPr="00682004">
        <w:rPr>
          <w:rFonts w:eastAsia="Times New Roman"/>
          <w:spacing w:val="1"/>
          <w:szCs w:val="24"/>
        </w:rPr>
        <w:t>и</w:t>
      </w:r>
      <w:r w:rsidRPr="00682004">
        <w:rPr>
          <w:rFonts w:eastAsia="Times New Roman"/>
          <w:szCs w:val="24"/>
        </w:rPr>
        <w:t>е д</w:t>
      </w:r>
      <w:r w:rsidRPr="00682004">
        <w:rPr>
          <w:rFonts w:eastAsia="Times New Roman"/>
          <w:spacing w:val="1"/>
          <w:szCs w:val="24"/>
        </w:rPr>
        <w:t>и</w:t>
      </w:r>
      <w:r w:rsidRPr="00682004">
        <w:rPr>
          <w:rFonts w:eastAsia="Times New Roman"/>
          <w:szCs w:val="24"/>
        </w:rPr>
        <w:t>сц</w:t>
      </w:r>
      <w:r w:rsidRPr="00682004">
        <w:rPr>
          <w:rFonts w:eastAsia="Times New Roman"/>
          <w:spacing w:val="-1"/>
          <w:szCs w:val="24"/>
        </w:rPr>
        <w:t>и</w:t>
      </w:r>
      <w:r w:rsidRPr="00682004">
        <w:rPr>
          <w:rFonts w:eastAsia="Times New Roman"/>
          <w:szCs w:val="24"/>
        </w:rPr>
        <w:t xml:space="preserve">плин, </w:t>
      </w:r>
      <w:r w:rsidRPr="00682004">
        <w:rPr>
          <w:rFonts w:eastAsia="Times New Roman"/>
          <w:spacing w:val="4"/>
          <w:szCs w:val="24"/>
        </w:rPr>
        <w:t>к</w:t>
      </w:r>
      <w:r w:rsidRPr="00682004">
        <w:rPr>
          <w:rFonts w:eastAsia="Times New Roman"/>
          <w:spacing w:val="-7"/>
          <w:szCs w:val="24"/>
        </w:rPr>
        <w:t>у</w:t>
      </w:r>
      <w:r w:rsidRPr="00682004">
        <w:rPr>
          <w:rFonts w:eastAsia="Times New Roman"/>
          <w:szCs w:val="24"/>
        </w:rPr>
        <w:t>р</w:t>
      </w:r>
      <w:r w:rsidRPr="00682004">
        <w:rPr>
          <w:rFonts w:eastAsia="Times New Roman"/>
          <w:spacing w:val="-1"/>
          <w:szCs w:val="24"/>
        </w:rPr>
        <w:t>с</w:t>
      </w:r>
      <w:r w:rsidRPr="00682004">
        <w:rPr>
          <w:rFonts w:eastAsia="Times New Roman"/>
          <w:spacing w:val="2"/>
          <w:szCs w:val="24"/>
        </w:rPr>
        <w:t>о</w:t>
      </w:r>
      <w:r w:rsidRPr="00682004">
        <w:rPr>
          <w:rFonts w:eastAsia="Times New Roman"/>
          <w:szCs w:val="24"/>
        </w:rPr>
        <w:t>в,</w:t>
      </w:r>
      <w:r w:rsidRPr="00682004">
        <w:rPr>
          <w:rFonts w:eastAsia="Times New Roman"/>
          <w:spacing w:val="1"/>
          <w:szCs w:val="24"/>
        </w:rPr>
        <w:t xml:space="preserve"> </w:t>
      </w:r>
      <w:r w:rsidRPr="00682004">
        <w:rPr>
          <w:rFonts w:eastAsia="Times New Roman"/>
          <w:szCs w:val="24"/>
        </w:rPr>
        <w:t>мо</w:t>
      </w:r>
      <w:r w:rsidRPr="00682004">
        <w:rPr>
          <w:rFonts w:eastAsia="Times New Roman"/>
          <w:spacing w:val="2"/>
          <w:szCs w:val="24"/>
        </w:rPr>
        <w:t>д</w:t>
      </w:r>
      <w:r w:rsidRPr="00682004">
        <w:rPr>
          <w:rFonts w:eastAsia="Times New Roman"/>
          <w:spacing w:val="-4"/>
          <w:szCs w:val="24"/>
        </w:rPr>
        <w:t>у</w:t>
      </w:r>
      <w:r w:rsidRPr="00682004">
        <w:rPr>
          <w:rFonts w:eastAsia="Times New Roman"/>
          <w:spacing w:val="1"/>
          <w:szCs w:val="24"/>
        </w:rPr>
        <w:t>л</w:t>
      </w:r>
      <w:r w:rsidRPr="00682004">
        <w:rPr>
          <w:rFonts w:eastAsia="Times New Roman"/>
          <w:szCs w:val="24"/>
        </w:rPr>
        <w:t>ей, темп и</w:t>
      </w:r>
      <w:r w:rsidRPr="00682004">
        <w:rPr>
          <w:rFonts w:eastAsia="Times New Roman"/>
          <w:spacing w:val="1"/>
          <w:szCs w:val="24"/>
        </w:rPr>
        <w:t xml:space="preserve"> </w:t>
      </w:r>
      <w:r w:rsidRPr="00682004">
        <w:rPr>
          <w:rFonts w:eastAsia="Times New Roman"/>
          <w:szCs w:val="24"/>
        </w:rPr>
        <w:t>формы образов</w:t>
      </w:r>
      <w:r w:rsidRPr="00682004">
        <w:rPr>
          <w:rFonts w:eastAsia="Times New Roman"/>
          <w:spacing w:val="-1"/>
          <w:szCs w:val="24"/>
        </w:rPr>
        <w:t>а</w:t>
      </w:r>
      <w:r w:rsidRPr="00682004">
        <w:rPr>
          <w:rFonts w:eastAsia="Times New Roman"/>
          <w:szCs w:val="24"/>
        </w:rPr>
        <w:t>н</w:t>
      </w:r>
      <w:r w:rsidRPr="00682004">
        <w:rPr>
          <w:rFonts w:eastAsia="Times New Roman"/>
          <w:spacing w:val="1"/>
          <w:szCs w:val="24"/>
        </w:rPr>
        <w:t>и</w:t>
      </w:r>
      <w:r w:rsidRPr="00682004">
        <w:rPr>
          <w:rFonts w:eastAsia="Times New Roman"/>
          <w:szCs w:val="24"/>
        </w:rPr>
        <w:t xml:space="preserve">я). </w:t>
      </w:r>
      <w:bookmarkEnd w:id="312"/>
    </w:p>
    <w:p w14:paraId="2F8BC5B0" w14:textId="48542724" w:rsidR="00623AC6" w:rsidRPr="00682004" w:rsidRDefault="00623AC6" w:rsidP="00B62DA1">
      <w:pPr>
        <w:jc w:val="both"/>
        <w:rPr>
          <w:rFonts w:eastAsia="Times New Roman"/>
          <w:szCs w:val="24"/>
        </w:rPr>
      </w:pPr>
      <w:r w:rsidRPr="00623AC6">
        <w:rPr>
          <w:rFonts w:eastAsia="Times New Roman"/>
          <w:szCs w:val="24"/>
        </w:rPr>
        <w:t>Форма реализации обязательной предметной области ОДНКНР – «Основы духовно-нравственной культуры народов России» за счет часов части учебного плана, формируемой участниками образовательных отношений.</w:t>
      </w:r>
    </w:p>
    <w:p w14:paraId="39E4D290" w14:textId="77777777" w:rsidR="00B62DA1" w:rsidRPr="00682004" w:rsidRDefault="00B62DA1" w:rsidP="00B62DA1">
      <w:pPr>
        <w:jc w:val="both"/>
        <w:rPr>
          <w:rFonts w:eastAsia="Times New Roman"/>
          <w:spacing w:val="1"/>
          <w:szCs w:val="24"/>
        </w:rPr>
      </w:pPr>
      <w:r w:rsidRPr="00682004">
        <w:rPr>
          <w:rFonts w:eastAsia="Times New Roman"/>
          <w:spacing w:val="1"/>
          <w:szCs w:val="24"/>
        </w:rPr>
        <w:t>Содержание предметов «Родной язык», «Родная литература» реализуется интегрировано через содержание изучения предметов «Русский язык», «Литература».</w:t>
      </w:r>
    </w:p>
    <w:p w14:paraId="02C104B6" w14:textId="5415381C" w:rsidR="007F1FC3" w:rsidRPr="009269D3" w:rsidRDefault="007F1FC3" w:rsidP="007F1FC3">
      <w:pPr>
        <w:jc w:val="both"/>
        <w:rPr>
          <w:color w:val="000000" w:themeColor="text1"/>
          <w:szCs w:val="24"/>
        </w:rPr>
      </w:pPr>
      <w:r w:rsidRPr="009269D3">
        <w:rPr>
          <w:color w:val="000000" w:themeColor="text1"/>
          <w:szCs w:val="24"/>
        </w:rPr>
        <w:t xml:space="preserve">Реализация учебных предметов «Информатика» по программе Л. И. Босовой «Программа для основной школы 5-6 классы, 7-9 классы» . Лаборатория знаний, 2013г.  и «Основы безопасности жизнедеятельности» по программе «Рабочие программы 5-9 классы ОБЖ предметная линия учебников под редакцией А.Т. Смирнова,  предполагает 5-летний срок освоения. </w:t>
      </w:r>
    </w:p>
    <w:p w14:paraId="41DE6CC5" w14:textId="5B4F3DE9" w:rsidR="007F1FC3" w:rsidRPr="009269D3" w:rsidRDefault="007F1FC3" w:rsidP="007F1FC3">
      <w:pPr>
        <w:jc w:val="both"/>
        <w:rPr>
          <w:color w:val="000000" w:themeColor="text1"/>
          <w:szCs w:val="24"/>
        </w:rPr>
      </w:pPr>
      <w:r w:rsidRPr="009269D3">
        <w:rPr>
          <w:color w:val="000000" w:themeColor="text1"/>
          <w:szCs w:val="24"/>
        </w:rPr>
        <w:t>Расходование часов на увеличение количества часов по учебн</w:t>
      </w:r>
      <w:r w:rsidR="00F9113C">
        <w:rPr>
          <w:color w:val="000000" w:themeColor="text1"/>
          <w:szCs w:val="24"/>
        </w:rPr>
        <w:t>ым</w:t>
      </w:r>
      <w:r w:rsidRPr="009269D3">
        <w:rPr>
          <w:color w:val="000000" w:themeColor="text1"/>
          <w:szCs w:val="24"/>
        </w:rPr>
        <w:t xml:space="preserve"> предмет</w:t>
      </w:r>
      <w:r w:rsidR="00F9113C">
        <w:rPr>
          <w:color w:val="000000" w:themeColor="text1"/>
          <w:szCs w:val="24"/>
        </w:rPr>
        <w:t>ам</w:t>
      </w:r>
      <w:r w:rsidRPr="009269D3">
        <w:rPr>
          <w:color w:val="000000" w:themeColor="text1"/>
          <w:szCs w:val="24"/>
        </w:rPr>
        <w:t xml:space="preserve"> «Информатика» в 5-6 классах и «ОБЖ» в 5- 7 классах осуществляется за счет часов, отведенных на реализацию части учебного плана, формируемую участниками образовательной деятельности.</w:t>
      </w:r>
    </w:p>
    <w:p w14:paraId="2DD07328" w14:textId="77777777" w:rsidR="007F1FC3" w:rsidRPr="00682004" w:rsidRDefault="007F1FC3" w:rsidP="00B62DA1">
      <w:pPr>
        <w:jc w:val="both"/>
        <w:rPr>
          <w:rFonts w:eastAsia="Times New Roman"/>
          <w:spacing w:val="1"/>
          <w:szCs w:val="24"/>
        </w:rPr>
      </w:pPr>
    </w:p>
    <w:p w14:paraId="234E10D8" w14:textId="77777777" w:rsidR="00B62DA1" w:rsidRPr="00682004" w:rsidRDefault="00B62DA1" w:rsidP="00B62DA1">
      <w:pPr>
        <w:jc w:val="both"/>
        <w:rPr>
          <w:rFonts w:eastAsia="Times New Roman"/>
          <w:spacing w:val="1"/>
          <w:szCs w:val="24"/>
        </w:rPr>
      </w:pPr>
      <w:r w:rsidRPr="00682004">
        <w:rPr>
          <w:rFonts w:eastAsia="Times New Roman"/>
          <w:spacing w:val="1"/>
          <w:szCs w:val="24"/>
        </w:rPr>
        <w:t xml:space="preserve">Нормативный срок освоения ООП ООО составляет 5 лет. </w:t>
      </w:r>
      <w:bookmarkStart w:id="313" w:name="sub_3183115"/>
      <w:r w:rsidRPr="00682004">
        <w:rPr>
          <w:rFonts w:eastAsia="Times New Roman"/>
          <w:spacing w:val="1"/>
          <w:szCs w:val="24"/>
        </w:rPr>
        <w:t>Количество учебных занятий за 5 лет не может составлять менее 5267 часов и более 6020 часов.</w:t>
      </w:r>
      <w:bookmarkEnd w:id="313"/>
      <w:r w:rsidRPr="00682004">
        <w:rPr>
          <w:rFonts w:eastAsia="Times New Roman"/>
          <w:spacing w:val="1"/>
          <w:szCs w:val="24"/>
        </w:rPr>
        <w:t xml:space="preserve"> </w:t>
      </w:r>
    </w:p>
    <w:p w14:paraId="04E8F32F" w14:textId="77777777" w:rsidR="00B62DA1" w:rsidRPr="00682004" w:rsidRDefault="00B62DA1" w:rsidP="00B62DA1">
      <w:pPr>
        <w:jc w:val="both"/>
        <w:rPr>
          <w:rFonts w:eastAsia="Times New Roman"/>
          <w:spacing w:val="1"/>
          <w:szCs w:val="24"/>
        </w:rPr>
      </w:pPr>
      <w:r w:rsidRPr="00682004">
        <w:rPr>
          <w:rFonts w:eastAsia="Times New Roman"/>
          <w:spacing w:val="1"/>
          <w:szCs w:val="24"/>
        </w:rPr>
        <w:t>Норматив учебного времени по предметам в каждом классе указывается в соответствии с определённым количеством часов, указанных в авторской программе.</w:t>
      </w:r>
    </w:p>
    <w:p w14:paraId="77C5F4D6" w14:textId="77777777" w:rsidR="00B62DA1" w:rsidRPr="00682004" w:rsidRDefault="00B62DA1" w:rsidP="00B62DA1">
      <w:pPr>
        <w:jc w:val="both"/>
        <w:rPr>
          <w:rFonts w:eastAsia="Times New Roman"/>
          <w:szCs w:val="24"/>
        </w:rPr>
      </w:pPr>
      <w:r w:rsidRPr="00682004">
        <w:rPr>
          <w:rFonts w:eastAsia="Times New Roman"/>
          <w:szCs w:val="24"/>
        </w:rPr>
        <w:t>Продолжи</w:t>
      </w:r>
      <w:r w:rsidRPr="00682004">
        <w:rPr>
          <w:rFonts w:eastAsia="Times New Roman"/>
          <w:spacing w:val="1"/>
          <w:szCs w:val="24"/>
        </w:rPr>
        <w:t>т</w:t>
      </w:r>
      <w:r w:rsidRPr="00682004">
        <w:rPr>
          <w:rFonts w:eastAsia="Times New Roman"/>
          <w:szCs w:val="24"/>
        </w:rPr>
        <w:t>ель</w:t>
      </w:r>
      <w:r w:rsidRPr="00682004">
        <w:rPr>
          <w:rFonts w:eastAsia="Times New Roman"/>
          <w:spacing w:val="1"/>
          <w:szCs w:val="24"/>
        </w:rPr>
        <w:t>н</w:t>
      </w:r>
      <w:r w:rsidRPr="00682004">
        <w:rPr>
          <w:rFonts w:eastAsia="Times New Roman"/>
          <w:szCs w:val="24"/>
        </w:rPr>
        <w:t>ос</w:t>
      </w:r>
      <w:r w:rsidRPr="00682004">
        <w:rPr>
          <w:rFonts w:eastAsia="Times New Roman"/>
          <w:spacing w:val="-2"/>
          <w:szCs w:val="24"/>
        </w:rPr>
        <w:t>т</w:t>
      </w:r>
      <w:r w:rsidRPr="00682004">
        <w:rPr>
          <w:rFonts w:eastAsia="Times New Roman"/>
          <w:szCs w:val="24"/>
        </w:rPr>
        <w:t>ь</w:t>
      </w:r>
      <w:r w:rsidRPr="00682004">
        <w:rPr>
          <w:rFonts w:eastAsia="Times New Roman"/>
          <w:spacing w:val="50"/>
          <w:szCs w:val="24"/>
        </w:rPr>
        <w:t xml:space="preserve"> </w:t>
      </w:r>
      <w:r w:rsidRPr="00682004">
        <w:rPr>
          <w:rFonts w:eastAsia="Times New Roman"/>
          <w:spacing w:val="-4"/>
          <w:szCs w:val="24"/>
        </w:rPr>
        <w:t>у</w:t>
      </w:r>
      <w:r w:rsidRPr="00682004">
        <w:rPr>
          <w:rFonts w:eastAsia="Times New Roman"/>
          <w:szCs w:val="24"/>
        </w:rPr>
        <w:t>чебного</w:t>
      </w:r>
      <w:r w:rsidRPr="00682004">
        <w:rPr>
          <w:rFonts w:eastAsia="Times New Roman"/>
          <w:spacing w:val="46"/>
          <w:szCs w:val="24"/>
        </w:rPr>
        <w:t xml:space="preserve"> </w:t>
      </w:r>
      <w:r w:rsidRPr="00682004">
        <w:rPr>
          <w:rFonts w:eastAsia="Times New Roman"/>
          <w:szCs w:val="24"/>
        </w:rPr>
        <w:t xml:space="preserve">года </w:t>
      </w:r>
      <w:r w:rsidRPr="00682004">
        <w:rPr>
          <w:rFonts w:eastAsia="Times New Roman"/>
          <w:spacing w:val="-1"/>
          <w:szCs w:val="24"/>
        </w:rPr>
        <w:t xml:space="preserve">– 35 учебных недель. Максимальное число часов в 5, 6, 7, 8 и 9 классах </w:t>
      </w:r>
      <w:r w:rsidRPr="00682004">
        <w:rPr>
          <w:rFonts w:eastAsia="Times New Roman"/>
          <w:spacing w:val="1"/>
          <w:szCs w:val="24"/>
        </w:rPr>
        <w:t>п</w:t>
      </w:r>
      <w:r w:rsidRPr="00682004">
        <w:rPr>
          <w:rFonts w:eastAsia="Times New Roman"/>
          <w:szCs w:val="24"/>
        </w:rPr>
        <w:t>ри</w:t>
      </w:r>
      <w:r w:rsidRPr="00682004">
        <w:rPr>
          <w:rFonts w:eastAsia="Times New Roman"/>
          <w:spacing w:val="46"/>
          <w:szCs w:val="24"/>
        </w:rPr>
        <w:t xml:space="preserve"> </w:t>
      </w:r>
      <w:r w:rsidRPr="00682004">
        <w:rPr>
          <w:rFonts w:eastAsia="Times New Roman"/>
          <w:spacing w:val="3"/>
          <w:szCs w:val="24"/>
        </w:rPr>
        <w:t>6</w:t>
      </w:r>
      <w:r w:rsidRPr="00682004">
        <w:rPr>
          <w:rFonts w:eastAsia="Times New Roman"/>
          <w:szCs w:val="24"/>
        </w:rPr>
        <w:t>-д</w:t>
      </w:r>
      <w:r w:rsidRPr="00682004">
        <w:rPr>
          <w:rFonts w:eastAsia="Times New Roman"/>
          <w:spacing w:val="1"/>
          <w:szCs w:val="24"/>
        </w:rPr>
        <w:t>н</w:t>
      </w:r>
      <w:r w:rsidRPr="00682004">
        <w:rPr>
          <w:rFonts w:eastAsia="Times New Roman"/>
          <w:szCs w:val="24"/>
        </w:rPr>
        <w:t>евной</w:t>
      </w:r>
      <w:r w:rsidRPr="00682004">
        <w:rPr>
          <w:rFonts w:eastAsia="Times New Roman"/>
          <w:spacing w:val="46"/>
          <w:szCs w:val="24"/>
        </w:rPr>
        <w:t xml:space="preserve"> </w:t>
      </w:r>
      <w:r w:rsidRPr="00682004">
        <w:rPr>
          <w:rFonts w:eastAsia="Times New Roman"/>
          <w:spacing w:val="1"/>
          <w:szCs w:val="24"/>
        </w:rPr>
        <w:t>н</w:t>
      </w:r>
      <w:r w:rsidRPr="00682004">
        <w:rPr>
          <w:rFonts w:eastAsia="Times New Roman"/>
          <w:szCs w:val="24"/>
        </w:rPr>
        <w:t>ед</w:t>
      </w:r>
      <w:r w:rsidRPr="00682004">
        <w:rPr>
          <w:rFonts w:eastAsia="Times New Roman"/>
          <w:spacing w:val="-1"/>
          <w:szCs w:val="24"/>
        </w:rPr>
        <w:t>е</w:t>
      </w:r>
      <w:r w:rsidRPr="00682004">
        <w:rPr>
          <w:rFonts w:eastAsia="Times New Roman"/>
          <w:szCs w:val="24"/>
        </w:rPr>
        <w:t>ле</w:t>
      </w:r>
      <w:r w:rsidRPr="00682004">
        <w:rPr>
          <w:rFonts w:eastAsia="Times New Roman"/>
          <w:spacing w:val="45"/>
          <w:szCs w:val="24"/>
        </w:rPr>
        <w:t xml:space="preserve"> </w:t>
      </w:r>
      <w:r w:rsidRPr="00682004">
        <w:rPr>
          <w:rFonts w:eastAsia="Times New Roman"/>
          <w:spacing w:val="-1"/>
          <w:szCs w:val="24"/>
        </w:rPr>
        <w:t>составляет соответственно</w:t>
      </w:r>
      <w:r w:rsidRPr="00682004">
        <w:rPr>
          <w:rFonts w:eastAsia="Times New Roman"/>
          <w:szCs w:val="24"/>
        </w:rPr>
        <w:t xml:space="preserve"> 32, 33, 35, 36 и</w:t>
      </w:r>
      <w:r w:rsidRPr="00682004">
        <w:rPr>
          <w:rFonts w:eastAsia="Times New Roman"/>
          <w:spacing w:val="63"/>
          <w:szCs w:val="24"/>
        </w:rPr>
        <w:t xml:space="preserve"> </w:t>
      </w:r>
      <w:r w:rsidRPr="00682004">
        <w:rPr>
          <w:rFonts w:eastAsia="Times New Roman"/>
          <w:szCs w:val="24"/>
        </w:rPr>
        <w:t>36 ч</w:t>
      </w:r>
      <w:r w:rsidRPr="00682004">
        <w:rPr>
          <w:rFonts w:eastAsia="Times New Roman"/>
          <w:spacing w:val="-1"/>
          <w:szCs w:val="24"/>
        </w:rPr>
        <w:t>ас</w:t>
      </w:r>
      <w:r w:rsidRPr="00682004">
        <w:rPr>
          <w:rFonts w:eastAsia="Times New Roman"/>
          <w:szCs w:val="24"/>
        </w:rPr>
        <w:t xml:space="preserve">ов </w:t>
      </w:r>
      <w:r w:rsidRPr="00682004">
        <w:rPr>
          <w:rFonts w:eastAsia="Times New Roman"/>
          <w:spacing w:val="-1"/>
          <w:szCs w:val="24"/>
        </w:rPr>
        <w:t>с</w:t>
      </w:r>
      <w:r w:rsidRPr="00682004">
        <w:rPr>
          <w:rFonts w:eastAsia="Times New Roman"/>
          <w:szCs w:val="24"/>
        </w:rPr>
        <w:t>о</w:t>
      </w:r>
      <w:r w:rsidRPr="00682004">
        <w:rPr>
          <w:rFonts w:eastAsia="Times New Roman"/>
          <w:spacing w:val="1"/>
          <w:szCs w:val="24"/>
        </w:rPr>
        <w:t>от</w:t>
      </w:r>
      <w:r w:rsidRPr="00682004">
        <w:rPr>
          <w:rFonts w:eastAsia="Times New Roman"/>
          <w:szCs w:val="24"/>
        </w:rPr>
        <w:t>в</w:t>
      </w:r>
      <w:r w:rsidRPr="00682004">
        <w:rPr>
          <w:rFonts w:eastAsia="Times New Roman"/>
          <w:spacing w:val="-1"/>
          <w:szCs w:val="24"/>
        </w:rPr>
        <w:t>е</w:t>
      </w:r>
      <w:r w:rsidRPr="00682004">
        <w:rPr>
          <w:rFonts w:eastAsia="Times New Roman"/>
          <w:szCs w:val="24"/>
        </w:rPr>
        <w:t>тств</w:t>
      </w:r>
      <w:r w:rsidRPr="00682004">
        <w:rPr>
          <w:rFonts w:eastAsia="Times New Roman"/>
          <w:spacing w:val="-1"/>
          <w:szCs w:val="24"/>
        </w:rPr>
        <w:t>е</w:t>
      </w:r>
      <w:r w:rsidRPr="00682004">
        <w:rPr>
          <w:rFonts w:eastAsia="Times New Roman"/>
          <w:szCs w:val="24"/>
        </w:rPr>
        <w:t>н</w:t>
      </w:r>
      <w:r w:rsidRPr="00682004">
        <w:rPr>
          <w:rFonts w:eastAsia="Times New Roman"/>
          <w:spacing w:val="1"/>
          <w:szCs w:val="24"/>
        </w:rPr>
        <w:t>н</w:t>
      </w:r>
      <w:r w:rsidRPr="00682004">
        <w:rPr>
          <w:rFonts w:eastAsia="Times New Roman"/>
          <w:szCs w:val="24"/>
        </w:rPr>
        <w:t xml:space="preserve">о, при 5-дневной неделе – 29, 30, 32, 33 и 33 часов соответственно. </w:t>
      </w:r>
    </w:p>
    <w:p w14:paraId="004EC0BD" w14:textId="77777777" w:rsidR="00B62DA1" w:rsidRPr="00682004" w:rsidRDefault="00B62DA1" w:rsidP="00B62DA1">
      <w:pPr>
        <w:jc w:val="both"/>
        <w:rPr>
          <w:rFonts w:eastAsia="Times New Roman"/>
          <w:szCs w:val="24"/>
        </w:rPr>
      </w:pPr>
      <w:r w:rsidRPr="00682004">
        <w:rPr>
          <w:rFonts w:eastAsia="Times New Roman"/>
          <w:szCs w:val="24"/>
        </w:rPr>
        <w:t>Формы промежуточной аттестации – четвертная аттестация и годовая аттестация.</w:t>
      </w:r>
    </w:p>
    <w:p w14:paraId="31218203" w14:textId="77777777" w:rsidR="00B62DA1" w:rsidRDefault="00B62DA1" w:rsidP="00B62DA1">
      <w:pPr>
        <w:jc w:val="center"/>
        <w:rPr>
          <w:rFonts w:eastAsia="Times New Roman"/>
          <w:b/>
          <w:bCs/>
          <w:szCs w:val="24"/>
          <w:lang w:val="en-US"/>
        </w:rPr>
      </w:pPr>
    </w:p>
    <w:p w14:paraId="1D3AB758" w14:textId="77777777" w:rsidR="00B62DA1" w:rsidRPr="00682004" w:rsidRDefault="00B62DA1" w:rsidP="00B62DA1">
      <w:pPr>
        <w:jc w:val="center"/>
        <w:rPr>
          <w:rFonts w:eastAsia="Times New Roman"/>
          <w:i/>
          <w:spacing w:val="1"/>
          <w:szCs w:val="24"/>
        </w:rPr>
      </w:pPr>
    </w:p>
    <w:p w14:paraId="70986E40" w14:textId="77777777" w:rsidR="00B62DA1" w:rsidRDefault="00B62DA1" w:rsidP="00B62DA1">
      <w:pPr>
        <w:jc w:val="center"/>
        <w:rPr>
          <w:rFonts w:eastAsia="Times New Roman"/>
          <w:b/>
          <w:bCs/>
          <w:szCs w:val="24"/>
          <w:lang w:val="en-US"/>
        </w:rPr>
      </w:pPr>
      <w:r w:rsidRPr="007B607E">
        <w:rPr>
          <w:rFonts w:eastAsia="Times New Roman"/>
          <w:b/>
          <w:bCs/>
          <w:szCs w:val="24"/>
        </w:rPr>
        <w:t>Примерный недельный (годовой) учебный</w:t>
      </w:r>
      <w:r w:rsidRPr="007B607E">
        <w:rPr>
          <w:rFonts w:eastAsia="Times New Roman"/>
          <w:b/>
          <w:szCs w:val="24"/>
        </w:rPr>
        <w:t xml:space="preserve"> </w:t>
      </w:r>
      <w:r w:rsidRPr="007B607E">
        <w:rPr>
          <w:rFonts w:eastAsia="Times New Roman"/>
          <w:b/>
          <w:bCs/>
          <w:szCs w:val="24"/>
        </w:rPr>
        <w:t>план</w:t>
      </w:r>
      <w:r w:rsidRPr="007B607E">
        <w:rPr>
          <w:rFonts w:eastAsia="Times New Roman"/>
          <w:b/>
          <w:szCs w:val="24"/>
        </w:rPr>
        <w:t xml:space="preserve"> </w:t>
      </w:r>
      <w:r w:rsidRPr="007B607E">
        <w:rPr>
          <w:rFonts w:eastAsia="Times New Roman"/>
          <w:b/>
          <w:bCs/>
          <w:szCs w:val="24"/>
        </w:rPr>
        <w:t>о</w:t>
      </w:r>
      <w:r w:rsidRPr="007B607E">
        <w:rPr>
          <w:rFonts w:eastAsia="Times New Roman"/>
          <w:b/>
          <w:bCs/>
          <w:spacing w:val="-1"/>
          <w:szCs w:val="24"/>
        </w:rPr>
        <w:t>с</w:t>
      </w:r>
      <w:r w:rsidRPr="007B607E">
        <w:rPr>
          <w:rFonts w:eastAsia="Times New Roman"/>
          <w:b/>
          <w:bCs/>
          <w:szCs w:val="24"/>
        </w:rPr>
        <w:t>нов</w:t>
      </w:r>
      <w:r w:rsidRPr="007B607E">
        <w:rPr>
          <w:rFonts w:eastAsia="Times New Roman"/>
          <w:b/>
          <w:bCs/>
          <w:spacing w:val="1"/>
          <w:szCs w:val="24"/>
        </w:rPr>
        <w:t>н</w:t>
      </w:r>
      <w:r w:rsidRPr="007B607E">
        <w:rPr>
          <w:rFonts w:eastAsia="Times New Roman"/>
          <w:b/>
          <w:bCs/>
          <w:szCs w:val="24"/>
        </w:rPr>
        <w:t>ого</w:t>
      </w:r>
      <w:r w:rsidRPr="007B607E">
        <w:rPr>
          <w:rFonts w:eastAsia="Times New Roman"/>
          <w:b/>
          <w:szCs w:val="24"/>
        </w:rPr>
        <w:t xml:space="preserve"> </w:t>
      </w:r>
      <w:r w:rsidRPr="007B607E">
        <w:rPr>
          <w:rFonts w:eastAsia="Times New Roman"/>
          <w:b/>
          <w:bCs/>
          <w:szCs w:val="24"/>
        </w:rPr>
        <w:t>о</w:t>
      </w:r>
      <w:r w:rsidRPr="007B607E">
        <w:rPr>
          <w:rFonts w:eastAsia="Times New Roman"/>
          <w:b/>
          <w:bCs/>
          <w:spacing w:val="1"/>
          <w:szCs w:val="24"/>
        </w:rPr>
        <w:t>б</w:t>
      </w:r>
      <w:r w:rsidRPr="007B607E">
        <w:rPr>
          <w:rFonts w:eastAsia="Times New Roman"/>
          <w:b/>
          <w:bCs/>
          <w:spacing w:val="-2"/>
          <w:szCs w:val="24"/>
        </w:rPr>
        <w:t>щ</w:t>
      </w:r>
      <w:r w:rsidRPr="007B607E">
        <w:rPr>
          <w:rFonts w:eastAsia="Times New Roman"/>
          <w:b/>
          <w:bCs/>
          <w:spacing w:val="-1"/>
          <w:szCs w:val="24"/>
        </w:rPr>
        <w:t>ег</w:t>
      </w:r>
      <w:r w:rsidRPr="007B607E">
        <w:rPr>
          <w:rFonts w:eastAsia="Times New Roman"/>
          <w:b/>
          <w:bCs/>
          <w:szCs w:val="24"/>
        </w:rPr>
        <w:t>о</w:t>
      </w:r>
      <w:r w:rsidRPr="007B607E">
        <w:rPr>
          <w:rFonts w:eastAsia="Times New Roman"/>
          <w:b/>
          <w:spacing w:val="1"/>
          <w:szCs w:val="24"/>
        </w:rPr>
        <w:t xml:space="preserve"> </w:t>
      </w:r>
      <w:r w:rsidRPr="007B607E">
        <w:rPr>
          <w:rFonts w:eastAsia="Times New Roman"/>
          <w:b/>
          <w:bCs/>
          <w:szCs w:val="24"/>
        </w:rPr>
        <w:t>об</w:t>
      </w:r>
      <w:r w:rsidRPr="007B607E">
        <w:rPr>
          <w:rFonts w:eastAsia="Times New Roman"/>
          <w:b/>
          <w:bCs/>
          <w:spacing w:val="1"/>
          <w:szCs w:val="24"/>
        </w:rPr>
        <w:t>р</w:t>
      </w:r>
      <w:r w:rsidRPr="007B607E">
        <w:rPr>
          <w:rFonts w:eastAsia="Times New Roman"/>
          <w:b/>
          <w:bCs/>
          <w:szCs w:val="24"/>
        </w:rPr>
        <w:t>азован</w:t>
      </w:r>
      <w:r w:rsidRPr="007B607E">
        <w:rPr>
          <w:rFonts w:eastAsia="Times New Roman"/>
          <w:b/>
          <w:bCs/>
          <w:spacing w:val="1"/>
          <w:szCs w:val="24"/>
        </w:rPr>
        <w:t>и</w:t>
      </w:r>
      <w:r w:rsidRPr="007B607E">
        <w:rPr>
          <w:rFonts w:eastAsia="Times New Roman"/>
          <w:b/>
          <w:bCs/>
          <w:szCs w:val="24"/>
        </w:rPr>
        <w:t xml:space="preserve">я </w:t>
      </w:r>
      <w:r w:rsidRPr="007B607E">
        <w:rPr>
          <w:rFonts w:eastAsia="Times New Roman"/>
          <w:b/>
          <w:szCs w:val="24"/>
        </w:rPr>
        <w:t xml:space="preserve">при 6-дневной учебной неделе  </w:t>
      </w:r>
      <w:r w:rsidRPr="007B607E">
        <w:rPr>
          <w:rFonts w:eastAsia="Times New Roman"/>
          <w:b/>
          <w:bCs/>
          <w:szCs w:val="24"/>
        </w:rPr>
        <w:t>(мак</w:t>
      </w:r>
      <w:r w:rsidRPr="007B607E">
        <w:rPr>
          <w:rFonts w:eastAsia="Times New Roman"/>
          <w:b/>
          <w:bCs/>
          <w:spacing w:val="-1"/>
          <w:szCs w:val="24"/>
        </w:rPr>
        <w:t>с</w:t>
      </w:r>
      <w:r w:rsidRPr="007B607E">
        <w:rPr>
          <w:rFonts w:eastAsia="Times New Roman"/>
          <w:b/>
          <w:bCs/>
          <w:szCs w:val="24"/>
        </w:rPr>
        <w:t>им</w:t>
      </w:r>
      <w:r w:rsidRPr="007B607E">
        <w:rPr>
          <w:rFonts w:eastAsia="Times New Roman"/>
          <w:b/>
          <w:bCs/>
          <w:spacing w:val="-2"/>
          <w:szCs w:val="24"/>
        </w:rPr>
        <w:t>а</w:t>
      </w:r>
      <w:r w:rsidRPr="007B607E">
        <w:rPr>
          <w:rFonts w:eastAsia="Times New Roman"/>
          <w:b/>
          <w:bCs/>
          <w:szCs w:val="24"/>
        </w:rPr>
        <w:t>льный</w:t>
      </w:r>
      <w:r w:rsidRPr="007B607E">
        <w:rPr>
          <w:rFonts w:eastAsia="Times New Roman"/>
          <w:b/>
          <w:spacing w:val="1"/>
          <w:szCs w:val="24"/>
        </w:rPr>
        <w:t xml:space="preserve"> </w:t>
      </w:r>
      <w:r w:rsidRPr="007B607E">
        <w:rPr>
          <w:rFonts w:eastAsia="Times New Roman"/>
          <w:b/>
          <w:bCs/>
          <w:szCs w:val="24"/>
        </w:rPr>
        <w:t>в</w:t>
      </w:r>
      <w:r w:rsidRPr="007B607E">
        <w:rPr>
          <w:rFonts w:eastAsia="Times New Roman"/>
          <w:b/>
          <w:szCs w:val="24"/>
        </w:rPr>
        <w:t xml:space="preserve"> </w:t>
      </w:r>
      <w:r w:rsidRPr="007B607E">
        <w:rPr>
          <w:rFonts w:eastAsia="Times New Roman"/>
          <w:b/>
          <w:bCs/>
          <w:szCs w:val="24"/>
        </w:rPr>
        <w:t>расч</w:t>
      </w:r>
      <w:r w:rsidRPr="007B607E">
        <w:rPr>
          <w:rFonts w:eastAsia="Times New Roman"/>
          <w:b/>
          <w:bCs/>
          <w:spacing w:val="-1"/>
          <w:szCs w:val="24"/>
        </w:rPr>
        <w:t>е</w:t>
      </w:r>
      <w:r w:rsidRPr="007B607E">
        <w:rPr>
          <w:rFonts w:eastAsia="Times New Roman"/>
          <w:b/>
          <w:bCs/>
          <w:szCs w:val="24"/>
        </w:rPr>
        <w:t>те</w:t>
      </w:r>
      <w:r w:rsidRPr="007B607E">
        <w:rPr>
          <w:rFonts w:eastAsia="Times New Roman"/>
          <w:b/>
          <w:szCs w:val="24"/>
        </w:rPr>
        <w:t xml:space="preserve"> </w:t>
      </w:r>
      <w:r w:rsidRPr="007B607E">
        <w:rPr>
          <w:rFonts w:eastAsia="Times New Roman"/>
          <w:b/>
          <w:bCs/>
          <w:szCs w:val="24"/>
        </w:rPr>
        <w:t>на</w:t>
      </w:r>
      <w:r w:rsidRPr="007B607E">
        <w:rPr>
          <w:rFonts w:eastAsia="Times New Roman"/>
          <w:b/>
          <w:szCs w:val="24"/>
        </w:rPr>
        <w:t xml:space="preserve"> </w:t>
      </w:r>
      <w:r w:rsidRPr="007B607E">
        <w:rPr>
          <w:rFonts w:eastAsia="Times New Roman"/>
          <w:b/>
          <w:bCs/>
          <w:szCs w:val="24"/>
        </w:rPr>
        <w:t>6020</w:t>
      </w:r>
      <w:r w:rsidRPr="007B607E">
        <w:rPr>
          <w:rFonts w:eastAsia="Times New Roman"/>
          <w:b/>
          <w:szCs w:val="24"/>
        </w:rPr>
        <w:t xml:space="preserve"> </w:t>
      </w:r>
      <w:r w:rsidRPr="007B607E">
        <w:rPr>
          <w:rFonts w:eastAsia="Times New Roman"/>
          <w:b/>
          <w:bCs/>
          <w:szCs w:val="24"/>
        </w:rPr>
        <w:t>ча</w:t>
      </w:r>
      <w:r w:rsidRPr="007B607E">
        <w:rPr>
          <w:rFonts w:eastAsia="Times New Roman"/>
          <w:b/>
          <w:bCs/>
          <w:spacing w:val="-1"/>
          <w:szCs w:val="24"/>
        </w:rPr>
        <w:t>с</w:t>
      </w:r>
      <w:r w:rsidRPr="007B607E">
        <w:rPr>
          <w:rFonts w:eastAsia="Times New Roman"/>
          <w:b/>
          <w:bCs/>
          <w:szCs w:val="24"/>
        </w:rPr>
        <w:t>ов</w:t>
      </w:r>
      <w:r w:rsidRPr="007B607E">
        <w:rPr>
          <w:rFonts w:eastAsia="Times New Roman"/>
          <w:b/>
          <w:spacing w:val="1"/>
          <w:szCs w:val="24"/>
        </w:rPr>
        <w:t xml:space="preserve"> </w:t>
      </w:r>
      <w:r w:rsidRPr="007B607E">
        <w:rPr>
          <w:rFonts w:eastAsia="Times New Roman"/>
          <w:b/>
          <w:bCs/>
          <w:szCs w:val="24"/>
        </w:rPr>
        <w:t>за</w:t>
      </w:r>
      <w:r w:rsidRPr="007B607E">
        <w:rPr>
          <w:rFonts w:eastAsia="Times New Roman"/>
          <w:b/>
          <w:szCs w:val="24"/>
        </w:rPr>
        <w:t xml:space="preserve"> </w:t>
      </w:r>
      <w:r w:rsidRPr="007B607E">
        <w:rPr>
          <w:rFonts w:eastAsia="Times New Roman"/>
          <w:b/>
          <w:bCs/>
          <w:szCs w:val="24"/>
        </w:rPr>
        <w:t>ве</w:t>
      </w:r>
      <w:r w:rsidRPr="007B607E">
        <w:rPr>
          <w:rFonts w:eastAsia="Times New Roman"/>
          <w:b/>
          <w:bCs/>
          <w:spacing w:val="-1"/>
          <w:szCs w:val="24"/>
        </w:rPr>
        <w:t>с</w:t>
      </w:r>
      <w:r w:rsidRPr="007B607E">
        <w:rPr>
          <w:rFonts w:eastAsia="Times New Roman"/>
          <w:b/>
          <w:bCs/>
          <w:szCs w:val="24"/>
        </w:rPr>
        <w:t>ь</w:t>
      </w:r>
      <w:r w:rsidRPr="007B607E">
        <w:rPr>
          <w:rFonts w:eastAsia="Times New Roman"/>
          <w:b/>
          <w:szCs w:val="24"/>
        </w:rPr>
        <w:t xml:space="preserve"> </w:t>
      </w:r>
      <w:r w:rsidRPr="007B607E">
        <w:rPr>
          <w:rFonts w:eastAsia="Times New Roman"/>
          <w:b/>
          <w:bCs/>
          <w:szCs w:val="24"/>
        </w:rPr>
        <w:t>пер</w:t>
      </w:r>
      <w:r w:rsidRPr="007B607E">
        <w:rPr>
          <w:rFonts w:eastAsia="Times New Roman"/>
          <w:b/>
          <w:bCs/>
          <w:spacing w:val="1"/>
          <w:szCs w:val="24"/>
        </w:rPr>
        <w:t>и</w:t>
      </w:r>
      <w:r w:rsidRPr="007B607E">
        <w:rPr>
          <w:rFonts w:eastAsia="Times New Roman"/>
          <w:b/>
          <w:bCs/>
          <w:szCs w:val="24"/>
        </w:rPr>
        <w:t>од</w:t>
      </w:r>
      <w:r w:rsidRPr="007B607E">
        <w:rPr>
          <w:rFonts w:eastAsia="Times New Roman"/>
          <w:b/>
          <w:szCs w:val="24"/>
        </w:rPr>
        <w:t xml:space="preserve"> </w:t>
      </w:r>
      <w:r w:rsidRPr="007B607E">
        <w:rPr>
          <w:rFonts w:eastAsia="Times New Roman"/>
          <w:b/>
          <w:bCs/>
          <w:szCs w:val="24"/>
        </w:rPr>
        <w:t>обуч</w:t>
      </w:r>
      <w:r w:rsidRPr="007B607E">
        <w:rPr>
          <w:rFonts w:eastAsia="Times New Roman"/>
          <w:b/>
          <w:bCs/>
          <w:spacing w:val="-1"/>
          <w:szCs w:val="24"/>
        </w:rPr>
        <w:t>е</w:t>
      </w:r>
      <w:r w:rsidRPr="007B607E">
        <w:rPr>
          <w:rFonts w:eastAsia="Times New Roman"/>
          <w:b/>
          <w:bCs/>
          <w:szCs w:val="24"/>
        </w:rPr>
        <w:t>н</w:t>
      </w:r>
      <w:r w:rsidRPr="007B607E">
        <w:rPr>
          <w:rFonts w:eastAsia="Times New Roman"/>
          <w:b/>
          <w:bCs/>
          <w:spacing w:val="1"/>
          <w:szCs w:val="24"/>
        </w:rPr>
        <w:t>и</w:t>
      </w:r>
      <w:r w:rsidRPr="007B607E">
        <w:rPr>
          <w:rFonts w:eastAsia="Times New Roman"/>
          <w:b/>
          <w:bCs/>
          <w:spacing w:val="3"/>
          <w:szCs w:val="24"/>
        </w:rPr>
        <w:t>я</w:t>
      </w:r>
      <w:r w:rsidRPr="007B607E">
        <w:rPr>
          <w:rFonts w:eastAsia="Times New Roman"/>
          <w:b/>
          <w:bCs/>
          <w:szCs w:val="24"/>
        </w:rPr>
        <w:t>)</w:t>
      </w:r>
    </w:p>
    <w:tbl>
      <w:tblPr>
        <w:tblW w:w="9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2129"/>
        <w:gridCol w:w="987"/>
        <w:gridCol w:w="990"/>
        <w:gridCol w:w="7"/>
        <w:gridCol w:w="983"/>
        <w:gridCol w:w="7"/>
        <w:gridCol w:w="983"/>
        <w:gridCol w:w="7"/>
        <w:gridCol w:w="997"/>
        <w:gridCol w:w="7"/>
        <w:gridCol w:w="1122"/>
      </w:tblGrid>
      <w:tr w:rsidR="00B62DA1" w:rsidRPr="00682004" w14:paraId="52D89214" w14:textId="77777777" w:rsidTr="00020CF5">
        <w:tc>
          <w:tcPr>
            <w:tcW w:w="1699" w:type="dxa"/>
            <w:vMerge w:val="restart"/>
          </w:tcPr>
          <w:p w14:paraId="22CA91CD" w14:textId="77777777" w:rsidR="00B62DA1" w:rsidRPr="00682004" w:rsidRDefault="00B62DA1" w:rsidP="00020CF5">
            <w:pPr>
              <w:jc w:val="both"/>
              <w:rPr>
                <w:szCs w:val="24"/>
              </w:rPr>
            </w:pPr>
            <w:r w:rsidRPr="00682004">
              <w:rPr>
                <w:szCs w:val="24"/>
              </w:rPr>
              <w:t>Предметные области</w:t>
            </w:r>
          </w:p>
        </w:tc>
        <w:tc>
          <w:tcPr>
            <w:tcW w:w="2129" w:type="dxa"/>
            <w:vMerge w:val="restart"/>
          </w:tcPr>
          <w:p w14:paraId="50482563" w14:textId="77777777" w:rsidR="00B62DA1" w:rsidRPr="00682004" w:rsidRDefault="00B62DA1" w:rsidP="00020CF5">
            <w:pPr>
              <w:ind w:firstLine="33"/>
              <w:jc w:val="both"/>
              <w:rPr>
                <w:szCs w:val="24"/>
              </w:rPr>
            </w:pPr>
            <w:r w:rsidRPr="00682004">
              <w:rPr>
                <w:szCs w:val="24"/>
              </w:rPr>
              <w:t>Учебные предметы, курсы</w:t>
            </w:r>
          </w:p>
        </w:tc>
        <w:tc>
          <w:tcPr>
            <w:tcW w:w="4961" w:type="dxa"/>
            <w:gridSpan w:val="8"/>
          </w:tcPr>
          <w:p w14:paraId="7ACF1E7A" w14:textId="77777777" w:rsidR="00B62DA1" w:rsidRPr="00682004" w:rsidRDefault="00B62DA1" w:rsidP="00020CF5">
            <w:pPr>
              <w:ind w:firstLine="39"/>
              <w:jc w:val="both"/>
              <w:rPr>
                <w:szCs w:val="24"/>
              </w:rPr>
            </w:pPr>
            <w:r w:rsidRPr="00682004">
              <w:rPr>
                <w:szCs w:val="24"/>
              </w:rPr>
              <w:t>Кол-во часов в неделю</w:t>
            </w:r>
          </w:p>
        </w:tc>
        <w:tc>
          <w:tcPr>
            <w:tcW w:w="1129" w:type="dxa"/>
            <w:gridSpan w:val="2"/>
          </w:tcPr>
          <w:p w14:paraId="76D13484" w14:textId="77777777" w:rsidR="00B62DA1" w:rsidRPr="00682004" w:rsidRDefault="00B62DA1" w:rsidP="00020CF5">
            <w:pPr>
              <w:ind w:firstLine="41"/>
              <w:jc w:val="both"/>
              <w:rPr>
                <w:szCs w:val="24"/>
              </w:rPr>
            </w:pPr>
            <w:r w:rsidRPr="00682004">
              <w:rPr>
                <w:szCs w:val="24"/>
              </w:rPr>
              <w:t>итого</w:t>
            </w:r>
          </w:p>
        </w:tc>
      </w:tr>
      <w:tr w:rsidR="00B62DA1" w:rsidRPr="00682004" w14:paraId="5565FFB0" w14:textId="77777777" w:rsidTr="00020CF5">
        <w:tc>
          <w:tcPr>
            <w:tcW w:w="1699" w:type="dxa"/>
            <w:vMerge/>
          </w:tcPr>
          <w:p w14:paraId="5968F948" w14:textId="77777777" w:rsidR="00B62DA1" w:rsidRPr="00682004" w:rsidRDefault="00B62DA1" w:rsidP="00020CF5">
            <w:pPr>
              <w:jc w:val="both"/>
              <w:rPr>
                <w:szCs w:val="24"/>
              </w:rPr>
            </w:pPr>
          </w:p>
        </w:tc>
        <w:tc>
          <w:tcPr>
            <w:tcW w:w="2129" w:type="dxa"/>
            <w:vMerge/>
          </w:tcPr>
          <w:p w14:paraId="2B302E34" w14:textId="77777777" w:rsidR="00B62DA1" w:rsidRPr="00682004" w:rsidRDefault="00B62DA1" w:rsidP="00020CF5">
            <w:pPr>
              <w:ind w:firstLine="33"/>
              <w:jc w:val="both"/>
              <w:rPr>
                <w:szCs w:val="24"/>
              </w:rPr>
            </w:pPr>
          </w:p>
        </w:tc>
        <w:tc>
          <w:tcPr>
            <w:tcW w:w="987" w:type="dxa"/>
          </w:tcPr>
          <w:p w14:paraId="72693BB5" w14:textId="77777777" w:rsidR="00B62DA1" w:rsidRPr="00682004" w:rsidRDefault="00B62DA1" w:rsidP="00020CF5">
            <w:pPr>
              <w:ind w:firstLine="39"/>
              <w:jc w:val="both"/>
              <w:rPr>
                <w:szCs w:val="24"/>
              </w:rPr>
            </w:pPr>
            <w:r w:rsidRPr="00682004">
              <w:rPr>
                <w:szCs w:val="24"/>
              </w:rPr>
              <w:t xml:space="preserve">5 </w:t>
            </w:r>
          </w:p>
          <w:p w14:paraId="4A247F25" w14:textId="77777777" w:rsidR="00B62DA1" w:rsidRPr="00682004" w:rsidRDefault="00B62DA1" w:rsidP="00020CF5">
            <w:pPr>
              <w:ind w:firstLine="39"/>
              <w:jc w:val="both"/>
              <w:rPr>
                <w:szCs w:val="24"/>
              </w:rPr>
            </w:pPr>
            <w:r w:rsidRPr="00682004">
              <w:rPr>
                <w:szCs w:val="24"/>
              </w:rPr>
              <w:t>класс</w:t>
            </w:r>
          </w:p>
        </w:tc>
        <w:tc>
          <w:tcPr>
            <w:tcW w:w="997" w:type="dxa"/>
            <w:gridSpan w:val="2"/>
          </w:tcPr>
          <w:p w14:paraId="752E99F6" w14:textId="77777777" w:rsidR="00B62DA1" w:rsidRPr="00682004" w:rsidRDefault="00B62DA1" w:rsidP="00020CF5">
            <w:pPr>
              <w:ind w:firstLine="39"/>
              <w:jc w:val="both"/>
              <w:rPr>
                <w:szCs w:val="24"/>
              </w:rPr>
            </w:pPr>
            <w:r w:rsidRPr="00682004">
              <w:rPr>
                <w:szCs w:val="24"/>
              </w:rPr>
              <w:t xml:space="preserve">6 </w:t>
            </w:r>
          </w:p>
          <w:p w14:paraId="17D5654F" w14:textId="77777777" w:rsidR="00B62DA1" w:rsidRPr="00682004" w:rsidRDefault="00B62DA1" w:rsidP="00020CF5">
            <w:pPr>
              <w:ind w:firstLine="39"/>
              <w:jc w:val="both"/>
              <w:rPr>
                <w:szCs w:val="24"/>
              </w:rPr>
            </w:pPr>
            <w:r w:rsidRPr="00682004">
              <w:rPr>
                <w:szCs w:val="24"/>
              </w:rPr>
              <w:t>класс</w:t>
            </w:r>
          </w:p>
        </w:tc>
        <w:tc>
          <w:tcPr>
            <w:tcW w:w="990" w:type="dxa"/>
            <w:gridSpan w:val="2"/>
          </w:tcPr>
          <w:p w14:paraId="709C53C0" w14:textId="77777777" w:rsidR="00B62DA1" w:rsidRPr="00682004" w:rsidRDefault="00B62DA1" w:rsidP="00020CF5">
            <w:pPr>
              <w:ind w:firstLine="39"/>
              <w:jc w:val="both"/>
              <w:rPr>
                <w:szCs w:val="24"/>
              </w:rPr>
            </w:pPr>
            <w:r w:rsidRPr="00682004">
              <w:rPr>
                <w:szCs w:val="24"/>
              </w:rPr>
              <w:t xml:space="preserve">7 </w:t>
            </w:r>
          </w:p>
          <w:p w14:paraId="3845D49A" w14:textId="77777777" w:rsidR="00B62DA1" w:rsidRPr="00682004" w:rsidRDefault="00B62DA1" w:rsidP="00020CF5">
            <w:pPr>
              <w:ind w:firstLine="39"/>
              <w:jc w:val="both"/>
              <w:rPr>
                <w:szCs w:val="24"/>
              </w:rPr>
            </w:pPr>
            <w:r w:rsidRPr="00682004">
              <w:rPr>
                <w:szCs w:val="24"/>
              </w:rPr>
              <w:t>класс</w:t>
            </w:r>
          </w:p>
        </w:tc>
        <w:tc>
          <w:tcPr>
            <w:tcW w:w="990" w:type="dxa"/>
            <w:gridSpan w:val="2"/>
          </w:tcPr>
          <w:p w14:paraId="69F9E87E" w14:textId="77777777" w:rsidR="00B62DA1" w:rsidRPr="00682004" w:rsidRDefault="00B62DA1" w:rsidP="00020CF5">
            <w:pPr>
              <w:ind w:firstLine="39"/>
              <w:jc w:val="both"/>
              <w:rPr>
                <w:szCs w:val="24"/>
              </w:rPr>
            </w:pPr>
            <w:r w:rsidRPr="00682004">
              <w:rPr>
                <w:szCs w:val="24"/>
              </w:rPr>
              <w:t xml:space="preserve">8 </w:t>
            </w:r>
          </w:p>
          <w:p w14:paraId="33590DBB" w14:textId="77777777" w:rsidR="00B62DA1" w:rsidRPr="00682004" w:rsidRDefault="00B62DA1" w:rsidP="00020CF5">
            <w:pPr>
              <w:ind w:firstLine="39"/>
              <w:jc w:val="both"/>
              <w:rPr>
                <w:szCs w:val="24"/>
              </w:rPr>
            </w:pPr>
            <w:r w:rsidRPr="00682004">
              <w:rPr>
                <w:szCs w:val="24"/>
              </w:rPr>
              <w:t>класс</w:t>
            </w:r>
          </w:p>
        </w:tc>
        <w:tc>
          <w:tcPr>
            <w:tcW w:w="1004" w:type="dxa"/>
            <w:gridSpan w:val="2"/>
          </w:tcPr>
          <w:p w14:paraId="7A707E3F" w14:textId="77777777" w:rsidR="00B62DA1" w:rsidRPr="00682004" w:rsidRDefault="00B62DA1" w:rsidP="00020CF5">
            <w:pPr>
              <w:ind w:firstLine="41"/>
              <w:jc w:val="both"/>
              <w:rPr>
                <w:szCs w:val="24"/>
              </w:rPr>
            </w:pPr>
            <w:r w:rsidRPr="00682004">
              <w:rPr>
                <w:szCs w:val="24"/>
              </w:rPr>
              <w:t>9</w:t>
            </w:r>
          </w:p>
          <w:p w14:paraId="48A82362" w14:textId="77777777" w:rsidR="00B62DA1" w:rsidRPr="00682004" w:rsidRDefault="00B62DA1" w:rsidP="00020CF5">
            <w:pPr>
              <w:ind w:firstLine="41"/>
              <w:jc w:val="both"/>
              <w:rPr>
                <w:szCs w:val="24"/>
              </w:rPr>
            </w:pPr>
            <w:r w:rsidRPr="00682004">
              <w:rPr>
                <w:szCs w:val="24"/>
              </w:rPr>
              <w:t>класс</w:t>
            </w:r>
          </w:p>
        </w:tc>
        <w:tc>
          <w:tcPr>
            <w:tcW w:w="1122" w:type="dxa"/>
          </w:tcPr>
          <w:p w14:paraId="75624109" w14:textId="77777777" w:rsidR="00B62DA1" w:rsidRPr="00682004" w:rsidRDefault="00B62DA1" w:rsidP="00020CF5">
            <w:pPr>
              <w:ind w:firstLine="41"/>
              <w:jc w:val="both"/>
              <w:rPr>
                <w:szCs w:val="24"/>
              </w:rPr>
            </w:pPr>
          </w:p>
        </w:tc>
      </w:tr>
      <w:tr w:rsidR="00B62DA1" w:rsidRPr="00682004" w14:paraId="66FC072B" w14:textId="77777777" w:rsidTr="00020CF5">
        <w:tc>
          <w:tcPr>
            <w:tcW w:w="9918" w:type="dxa"/>
            <w:gridSpan w:val="12"/>
          </w:tcPr>
          <w:p w14:paraId="450EE1DF" w14:textId="77777777" w:rsidR="00B62DA1" w:rsidRPr="00682004" w:rsidRDefault="00B62DA1" w:rsidP="00020CF5">
            <w:pPr>
              <w:ind w:firstLine="41"/>
              <w:jc w:val="both"/>
              <w:rPr>
                <w:szCs w:val="24"/>
              </w:rPr>
            </w:pPr>
            <w:r w:rsidRPr="00682004">
              <w:rPr>
                <w:szCs w:val="24"/>
                <w:lang w:val="en-US"/>
              </w:rPr>
              <w:t>I</w:t>
            </w:r>
            <w:r w:rsidRPr="00682004">
              <w:rPr>
                <w:szCs w:val="24"/>
              </w:rPr>
              <w:t xml:space="preserve"> ОБЯЗАТЕЛЬНАЯ ЧАСТЬ</w:t>
            </w:r>
          </w:p>
        </w:tc>
      </w:tr>
      <w:tr w:rsidR="00B62DA1" w:rsidRPr="00682004" w14:paraId="42C50EAC" w14:textId="77777777" w:rsidTr="00020CF5">
        <w:tc>
          <w:tcPr>
            <w:tcW w:w="1699" w:type="dxa"/>
            <w:vMerge w:val="restart"/>
          </w:tcPr>
          <w:p w14:paraId="6DABF0AF" w14:textId="77777777" w:rsidR="00B62DA1" w:rsidRPr="00682004" w:rsidRDefault="00B62DA1" w:rsidP="00B62DA1">
            <w:pPr>
              <w:ind w:firstLine="0"/>
              <w:jc w:val="both"/>
              <w:rPr>
                <w:szCs w:val="24"/>
              </w:rPr>
            </w:pPr>
            <w:r w:rsidRPr="00682004">
              <w:rPr>
                <w:szCs w:val="24"/>
              </w:rPr>
              <w:t>Русский язык и литература</w:t>
            </w:r>
          </w:p>
        </w:tc>
        <w:tc>
          <w:tcPr>
            <w:tcW w:w="2129" w:type="dxa"/>
          </w:tcPr>
          <w:p w14:paraId="783D5146" w14:textId="77777777" w:rsidR="00B62DA1" w:rsidRPr="00682004" w:rsidRDefault="00B62DA1" w:rsidP="00020CF5">
            <w:pPr>
              <w:ind w:firstLine="33"/>
              <w:jc w:val="both"/>
              <w:rPr>
                <w:szCs w:val="24"/>
              </w:rPr>
            </w:pPr>
            <w:r w:rsidRPr="00682004">
              <w:rPr>
                <w:szCs w:val="24"/>
              </w:rPr>
              <w:t>Русский язык</w:t>
            </w:r>
          </w:p>
        </w:tc>
        <w:tc>
          <w:tcPr>
            <w:tcW w:w="987" w:type="dxa"/>
          </w:tcPr>
          <w:p w14:paraId="6363D341" w14:textId="027FF85E" w:rsidR="00B62DA1" w:rsidRPr="00A53AD5" w:rsidRDefault="00F9113C" w:rsidP="00F9113C">
            <w:pPr>
              <w:ind w:firstLine="39"/>
              <w:jc w:val="both"/>
              <w:rPr>
                <w:szCs w:val="24"/>
              </w:rPr>
            </w:pPr>
            <w:r>
              <w:rPr>
                <w:szCs w:val="24"/>
              </w:rPr>
              <w:t>5</w:t>
            </w:r>
            <w:r w:rsidR="00B62DA1" w:rsidRPr="00A53AD5">
              <w:rPr>
                <w:szCs w:val="24"/>
              </w:rPr>
              <w:t xml:space="preserve"> (</w:t>
            </w:r>
            <w:r>
              <w:rPr>
                <w:szCs w:val="24"/>
              </w:rPr>
              <w:t>175</w:t>
            </w:r>
            <w:r w:rsidR="00B62DA1" w:rsidRPr="00A53AD5">
              <w:rPr>
                <w:szCs w:val="24"/>
              </w:rPr>
              <w:t>)</w:t>
            </w:r>
          </w:p>
        </w:tc>
        <w:tc>
          <w:tcPr>
            <w:tcW w:w="990" w:type="dxa"/>
          </w:tcPr>
          <w:p w14:paraId="07AC42F4" w14:textId="77777777" w:rsidR="00B62DA1" w:rsidRPr="00A53AD5" w:rsidRDefault="00B62DA1" w:rsidP="00020CF5">
            <w:pPr>
              <w:ind w:firstLine="39"/>
              <w:jc w:val="both"/>
              <w:rPr>
                <w:szCs w:val="24"/>
              </w:rPr>
            </w:pPr>
            <w:r w:rsidRPr="00A53AD5">
              <w:rPr>
                <w:szCs w:val="24"/>
              </w:rPr>
              <w:t>6 (210)</w:t>
            </w:r>
          </w:p>
        </w:tc>
        <w:tc>
          <w:tcPr>
            <w:tcW w:w="990" w:type="dxa"/>
            <w:gridSpan w:val="2"/>
          </w:tcPr>
          <w:p w14:paraId="7691320D" w14:textId="77777777" w:rsidR="00B62DA1" w:rsidRPr="00682004" w:rsidRDefault="00B62DA1" w:rsidP="00020CF5">
            <w:pPr>
              <w:ind w:firstLine="39"/>
              <w:jc w:val="both"/>
              <w:rPr>
                <w:szCs w:val="24"/>
              </w:rPr>
            </w:pPr>
            <w:r w:rsidRPr="00682004">
              <w:rPr>
                <w:szCs w:val="24"/>
              </w:rPr>
              <w:t>4 (140)</w:t>
            </w:r>
          </w:p>
        </w:tc>
        <w:tc>
          <w:tcPr>
            <w:tcW w:w="990" w:type="dxa"/>
            <w:gridSpan w:val="2"/>
          </w:tcPr>
          <w:p w14:paraId="3B3A0B64" w14:textId="77777777" w:rsidR="00B62DA1" w:rsidRPr="00682004" w:rsidRDefault="00B62DA1" w:rsidP="00020CF5">
            <w:pPr>
              <w:ind w:firstLine="39"/>
              <w:jc w:val="both"/>
              <w:rPr>
                <w:szCs w:val="24"/>
              </w:rPr>
            </w:pPr>
            <w:r w:rsidRPr="00682004">
              <w:rPr>
                <w:szCs w:val="24"/>
              </w:rPr>
              <w:t>3(105)</w:t>
            </w:r>
          </w:p>
        </w:tc>
        <w:tc>
          <w:tcPr>
            <w:tcW w:w="1004" w:type="dxa"/>
            <w:gridSpan w:val="2"/>
          </w:tcPr>
          <w:p w14:paraId="3CD3E01B" w14:textId="77777777" w:rsidR="00B62DA1" w:rsidRPr="00682004" w:rsidRDefault="00B62DA1" w:rsidP="00020CF5">
            <w:pPr>
              <w:ind w:firstLine="39"/>
              <w:jc w:val="both"/>
              <w:rPr>
                <w:szCs w:val="24"/>
              </w:rPr>
            </w:pPr>
            <w:r w:rsidRPr="00682004">
              <w:rPr>
                <w:szCs w:val="24"/>
              </w:rPr>
              <w:t>3(102)</w:t>
            </w:r>
          </w:p>
        </w:tc>
        <w:tc>
          <w:tcPr>
            <w:tcW w:w="1129" w:type="dxa"/>
            <w:gridSpan w:val="2"/>
          </w:tcPr>
          <w:p w14:paraId="2749516A" w14:textId="733925D9" w:rsidR="00B62DA1" w:rsidRPr="00682004" w:rsidRDefault="00B62DA1" w:rsidP="00F9113C">
            <w:pPr>
              <w:ind w:firstLine="41"/>
              <w:jc w:val="both"/>
              <w:rPr>
                <w:b/>
                <w:szCs w:val="24"/>
              </w:rPr>
            </w:pPr>
            <w:r w:rsidRPr="00682004">
              <w:rPr>
                <w:b/>
                <w:szCs w:val="24"/>
              </w:rPr>
              <w:t>2</w:t>
            </w:r>
            <w:r w:rsidR="00F9113C">
              <w:rPr>
                <w:b/>
                <w:szCs w:val="24"/>
              </w:rPr>
              <w:t>1</w:t>
            </w:r>
            <w:r w:rsidRPr="00682004">
              <w:rPr>
                <w:b/>
                <w:szCs w:val="24"/>
              </w:rPr>
              <w:t>(7</w:t>
            </w:r>
            <w:r w:rsidR="00F9113C">
              <w:rPr>
                <w:b/>
                <w:szCs w:val="24"/>
              </w:rPr>
              <w:t>32</w:t>
            </w:r>
            <w:r w:rsidRPr="00682004">
              <w:rPr>
                <w:b/>
                <w:szCs w:val="24"/>
              </w:rPr>
              <w:t>)</w:t>
            </w:r>
          </w:p>
        </w:tc>
      </w:tr>
      <w:tr w:rsidR="00B62DA1" w:rsidRPr="00682004" w14:paraId="0ABA0E30" w14:textId="77777777" w:rsidTr="00020CF5">
        <w:tc>
          <w:tcPr>
            <w:tcW w:w="1699" w:type="dxa"/>
            <w:vMerge/>
          </w:tcPr>
          <w:p w14:paraId="1CD0BB0C" w14:textId="77777777" w:rsidR="00B62DA1" w:rsidRPr="00682004" w:rsidRDefault="00B62DA1" w:rsidP="00020CF5">
            <w:pPr>
              <w:jc w:val="both"/>
              <w:rPr>
                <w:szCs w:val="24"/>
              </w:rPr>
            </w:pPr>
          </w:p>
        </w:tc>
        <w:tc>
          <w:tcPr>
            <w:tcW w:w="2129" w:type="dxa"/>
          </w:tcPr>
          <w:p w14:paraId="0EA477AE" w14:textId="77777777" w:rsidR="00B62DA1" w:rsidRPr="00682004" w:rsidRDefault="00B62DA1" w:rsidP="00020CF5">
            <w:pPr>
              <w:ind w:firstLine="33"/>
              <w:jc w:val="both"/>
              <w:rPr>
                <w:szCs w:val="24"/>
              </w:rPr>
            </w:pPr>
            <w:r w:rsidRPr="00682004">
              <w:rPr>
                <w:szCs w:val="24"/>
              </w:rPr>
              <w:t xml:space="preserve">Литература </w:t>
            </w:r>
          </w:p>
        </w:tc>
        <w:tc>
          <w:tcPr>
            <w:tcW w:w="987" w:type="dxa"/>
          </w:tcPr>
          <w:p w14:paraId="56900A27" w14:textId="77777777" w:rsidR="00B62DA1" w:rsidRPr="00A53AD5" w:rsidRDefault="00B62DA1" w:rsidP="00020CF5">
            <w:pPr>
              <w:ind w:firstLine="39"/>
              <w:jc w:val="both"/>
              <w:rPr>
                <w:szCs w:val="24"/>
              </w:rPr>
            </w:pPr>
            <w:r w:rsidRPr="00A53AD5">
              <w:rPr>
                <w:szCs w:val="24"/>
              </w:rPr>
              <w:t>3(105)</w:t>
            </w:r>
          </w:p>
        </w:tc>
        <w:tc>
          <w:tcPr>
            <w:tcW w:w="990" w:type="dxa"/>
          </w:tcPr>
          <w:p w14:paraId="6EE25FFE" w14:textId="77777777" w:rsidR="00B62DA1" w:rsidRPr="00A53AD5" w:rsidRDefault="00B62DA1" w:rsidP="00020CF5">
            <w:pPr>
              <w:ind w:firstLine="39"/>
              <w:jc w:val="both"/>
              <w:rPr>
                <w:szCs w:val="24"/>
              </w:rPr>
            </w:pPr>
            <w:r w:rsidRPr="00A53AD5">
              <w:rPr>
                <w:szCs w:val="24"/>
              </w:rPr>
              <w:t>3(105)</w:t>
            </w:r>
          </w:p>
        </w:tc>
        <w:tc>
          <w:tcPr>
            <w:tcW w:w="990" w:type="dxa"/>
            <w:gridSpan w:val="2"/>
          </w:tcPr>
          <w:p w14:paraId="7D898DB4" w14:textId="77777777" w:rsidR="00B62DA1" w:rsidRPr="00682004" w:rsidRDefault="00B62DA1" w:rsidP="00020CF5">
            <w:pPr>
              <w:ind w:firstLine="39"/>
              <w:jc w:val="both"/>
              <w:rPr>
                <w:szCs w:val="24"/>
              </w:rPr>
            </w:pPr>
            <w:r w:rsidRPr="00682004">
              <w:rPr>
                <w:szCs w:val="24"/>
              </w:rPr>
              <w:t>2(70)</w:t>
            </w:r>
          </w:p>
        </w:tc>
        <w:tc>
          <w:tcPr>
            <w:tcW w:w="990" w:type="dxa"/>
            <w:gridSpan w:val="2"/>
          </w:tcPr>
          <w:p w14:paraId="210E2B1A" w14:textId="77777777" w:rsidR="00B62DA1" w:rsidRPr="00682004" w:rsidRDefault="00B62DA1" w:rsidP="00020CF5">
            <w:pPr>
              <w:ind w:firstLine="39"/>
              <w:jc w:val="both"/>
              <w:rPr>
                <w:szCs w:val="24"/>
              </w:rPr>
            </w:pPr>
            <w:r w:rsidRPr="00682004">
              <w:rPr>
                <w:szCs w:val="24"/>
              </w:rPr>
              <w:t>2(70)</w:t>
            </w:r>
          </w:p>
        </w:tc>
        <w:tc>
          <w:tcPr>
            <w:tcW w:w="1004" w:type="dxa"/>
            <w:gridSpan w:val="2"/>
          </w:tcPr>
          <w:p w14:paraId="37984FE6" w14:textId="77777777" w:rsidR="00B62DA1" w:rsidRPr="00682004" w:rsidRDefault="00B62DA1" w:rsidP="00020CF5">
            <w:pPr>
              <w:ind w:firstLine="39"/>
              <w:jc w:val="both"/>
              <w:rPr>
                <w:szCs w:val="24"/>
              </w:rPr>
            </w:pPr>
            <w:r w:rsidRPr="00682004">
              <w:rPr>
                <w:szCs w:val="24"/>
              </w:rPr>
              <w:t>3(102)</w:t>
            </w:r>
          </w:p>
        </w:tc>
        <w:tc>
          <w:tcPr>
            <w:tcW w:w="1129" w:type="dxa"/>
            <w:gridSpan w:val="2"/>
          </w:tcPr>
          <w:p w14:paraId="693E0105" w14:textId="77777777" w:rsidR="00B62DA1" w:rsidRPr="00682004" w:rsidRDefault="00B62DA1" w:rsidP="00020CF5">
            <w:pPr>
              <w:ind w:firstLine="41"/>
              <w:jc w:val="both"/>
              <w:rPr>
                <w:b/>
                <w:szCs w:val="24"/>
              </w:rPr>
            </w:pPr>
            <w:r w:rsidRPr="00682004">
              <w:rPr>
                <w:b/>
                <w:szCs w:val="24"/>
              </w:rPr>
              <w:t>13 (452)</w:t>
            </w:r>
          </w:p>
        </w:tc>
      </w:tr>
      <w:tr w:rsidR="00B62DA1" w:rsidRPr="00682004" w14:paraId="3E76BC07" w14:textId="77777777" w:rsidTr="00020CF5">
        <w:tc>
          <w:tcPr>
            <w:tcW w:w="1699" w:type="dxa"/>
            <w:vMerge w:val="restart"/>
          </w:tcPr>
          <w:p w14:paraId="1EBEF419" w14:textId="77777777" w:rsidR="00B62DA1" w:rsidRPr="00682004" w:rsidRDefault="00B62DA1" w:rsidP="00B62DA1">
            <w:pPr>
              <w:ind w:firstLine="0"/>
              <w:jc w:val="both"/>
              <w:rPr>
                <w:szCs w:val="24"/>
              </w:rPr>
            </w:pPr>
            <w:r w:rsidRPr="00682004">
              <w:rPr>
                <w:szCs w:val="24"/>
              </w:rPr>
              <w:t>Родной язык и родная литература*</w:t>
            </w:r>
          </w:p>
        </w:tc>
        <w:tc>
          <w:tcPr>
            <w:tcW w:w="2129" w:type="dxa"/>
          </w:tcPr>
          <w:p w14:paraId="1EA72073" w14:textId="77777777" w:rsidR="00B62DA1" w:rsidRPr="00682004" w:rsidRDefault="00B62DA1" w:rsidP="00020CF5">
            <w:pPr>
              <w:ind w:firstLine="33"/>
              <w:jc w:val="both"/>
              <w:rPr>
                <w:szCs w:val="24"/>
              </w:rPr>
            </w:pPr>
            <w:r w:rsidRPr="00682004">
              <w:rPr>
                <w:szCs w:val="24"/>
              </w:rPr>
              <w:t>Родной язык</w:t>
            </w:r>
          </w:p>
        </w:tc>
        <w:tc>
          <w:tcPr>
            <w:tcW w:w="987" w:type="dxa"/>
          </w:tcPr>
          <w:p w14:paraId="0C94AC8E" w14:textId="77777777" w:rsidR="00B62DA1" w:rsidRPr="00A53AD5" w:rsidRDefault="00B62DA1" w:rsidP="00020CF5">
            <w:pPr>
              <w:ind w:firstLine="39"/>
              <w:jc w:val="both"/>
              <w:rPr>
                <w:szCs w:val="24"/>
              </w:rPr>
            </w:pPr>
            <w:r w:rsidRPr="00A53AD5">
              <w:rPr>
                <w:szCs w:val="24"/>
              </w:rPr>
              <w:t>0</w:t>
            </w:r>
          </w:p>
        </w:tc>
        <w:tc>
          <w:tcPr>
            <w:tcW w:w="990" w:type="dxa"/>
          </w:tcPr>
          <w:p w14:paraId="3EAC6FB8" w14:textId="77777777" w:rsidR="00B62DA1" w:rsidRPr="00A53AD5" w:rsidRDefault="00B62DA1" w:rsidP="00020CF5">
            <w:pPr>
              <w:ind w:firstLine="39"/>
              <w:jc w:val="both"/>
              <w:rPr>
                <w:szCs w:val="24"/>
              </w:rPr>
            </w:pPr>
            <w:r w:rsidRPr="00A53AD5">
              <w:rPr>
                <w:szCs w:val="24"/>
              </w:rPr>
              <w:t>0</w:t>
            </w:r>
          </w:p>
        </w:tc>
        <w:tc>
          <w:tcPr>
            <w:tcW w:w="990" w:type="dxa"/>
            <w:gridSpan w:val="2"/>
          </w:tcPr>
          <w:p w14:paraId="7846BF28" w14:textId="77777777" w:rsidR="00B62DA1" w:rsidRPr="00682004" w:rsidRDefault="00B62DA1" w:rsidP="00020CF5">
            <w:pPr>
              <w:ind w:firstLine="39"/>
              <w:jc w:val="both"/>
              <w:rPr>
                <w:szCs w:val="24"/>
              </w:rPr>
            </w:pPr>
            <w:r w:rsidRPr="00682004">
              <w:rPr>
                <w:szCs w:val="24"/>
              </w:rPr>
              <w:t>0</w:t>
            </w:r>
          </w:p>
        </w:tc>
        <w:tc>
          <w:tcPr>
            <w:tcW w:w="990" w:type="dxa"/>
            <w:gridSpan w:val="2"/>
          </w:tcPr>
          <w:p w14:paraId="4D204F27" w14:textId="77777777" w:rsidR="00B62DA1" w:rsidRPr="00682004" w:rsidRDefault="00B62DA1" w:rsidP="00020CF5">
            <w:pPr>
              <w:ind w:firstLine="39"/>
              <w:jc w:val="both"/>
              <w:rPr>
                <w:szCs w:val="24"/>
              </w:rPr>
            </w:pPr>
            <w:r w:rsidRPr="00682004">
              <w:rPr>
                <w:szCs w:val="24"/>
              </w:rPr>
              <w:t>0</w:t>
            </w:r>
          </w:p>
        </w:tc>
        <w:tc>
          <w:tcPr>
            <w:tcW w:w="1004" w:type="dxa"/>
            <w:gridSpan w:val="2"/>
          </w:tcPr>
          <w:p w14:paraId="6B895B1D" w14:textId="77777777" w:rsidR="00B62DA1" w:rsidRPr="00682004" w:rsidRDefault="00B62DA1" w:rsidP="00020CF5">
            <w:pPr>
              <w:ind w:firstLine="39"/>
              <w:jc w:val="both"/>
              <w:rPr>
                <w:szCs w:val="24"/>
              </w:rPr>
            </w:pPr>
            <w:r w:rsidRPr="00682004">
              <w:rPr>
                <w:szCs w:val="24"/>
              </w:rPr>
              <w:t>0</w:t>
            </w:r>
          </w:p>
        </w:tc>
        <w:tc>
          <w:tcPr>
            <w:tcW w:w="1129" w:type="dxa"/>
            <w:gridSpan w:val="2"/>
          </w:tcPr>
          <w:p w14:paraId="0F796079" w14:textId="77777777" w:rsidR="00B62DA1" w:rsidRPr="00682004" w:rsidRDefault="00B62DA1" w:rsidP="00020CF5">
            <w:pPr>
              <w:ind w:firstLine="41"/>
              <w:jc w:val="both"/>
              <w:rPr>
                <w:b/>
                <w:szCs w:val="24"/>
              </w:rPr>
            </w:pPr>
            <w:r w:rsidRPr="00682004">
              <w:rPr>
                <w:b/>
                <w:szCs w:val="24"/>
              </w:rPr>
              <w:t>0</w:t>
            </w:r>
          </w:p>
        </w:tc>
      </w:tr>
      <w:tr w:rsidR="00B62DA1" w:rsidRPr="00682004" w14:paraId="56DD20D9" w14:textId="77777777" w:rsidTr="00020CF5">
        <w:tc>
          <w:tcPr>
            <w:tcW w:w="1699" w:type="dxa"/>
            <w:vMerge/>
          </w:tcPr>
          <w:p w14:paraId="6C18299D" w14:textId="77777777" w:rsidR="00B62DA1" w:rsidRPr="00682004" w:rsidRDefault="00B62DA1" w:rsidP="00020CF5">
            <w:pPr>
              <w:jc w:val="both"/>
              <w:rPr>
                <w:szCs w:val="24"/>
              </w:rPr>
            </w:pPr>
          </w:p>
        </w:tc>
        <w:tc>
          <w:tcPr>
            <w:tcW w:w="2129" w:type="dxa"/>
          </w:tcPr>
          <w:p w14:paraId="76015A67" w14:textId="77777777" w:rsidR="00B62DA1" w:rsidRPr="00682004" w:rsidRDefault="00B62DA1" w:rsidP="00020CF5">
            <w:pPr>
              <w:ind w:firstLine="33"/>
              <w:jc w:val="both"/>
              <w:rPr>
                <w:szCs w:val="24"/>
              </w:rPr>
            </w:pPr>
            <w:r w:rsidRPr="00682004">
              <w:rPr>
                <w:szCs w:val="24"/>
              </w:rPr>
              <w:t>Родная литература</w:t>
            </w:r>
          </w:p>
        </w:tc>
        <w:tc>
          <w:tcPr>
            <w:tcW w:w="987" w:type="dxa"/>
          </w:tcPr>
          <w:p w14:paraId="2CF610B0" w14:textId="77777777" w:rsidR="00B62DA1" w:rsidRPr="00A53AD5" w:rsidRDefault="00B62DA1" w:rsidP="00020CF5">
            <w:pPr>
              <w:ind w:firstLine="39"/>
              <w:jc w:val="both"/>
              <w:rPr>
                <w:szCs w:val="24"/>
              </w:rPr>
            </w:pPr>
            <w:r w:rsidRPr="00A53AD5">
              <w:rPr>
                <w:szCs w:val="24"/>
              </w:rPr>
              <w:t>0</w:t>
            </w:r>
          </w:p>
        </w:tc>
        <w:tc>
          <w:tcPr>
            <w:tcW w:w="990" w:type="dxa"/>
          </w:tcPr>
          <w:p w14:paraId="76EAFFBC" w14:textId="77777777" w:rsidR="00B62DA1" w:rsidRPr="00A53AD5" w:rsidRDefault="00B62DA1" w:rsidP="00020CF5">
            <w:pPr>
              <w:ind w:firstLine="39"/>
              <w:jc w:val="both"/>
              <w:rPr>
                <w:szCs w:val="24"/>
              </w:rPr>
            </w:pPr>
            <w:r w:rsidRPr="00A53AD5">
              <w:rPr>
                <w:szCs w:val="24"/>
              </w:rPr>
              <w:t>0</w:t>
            </w:r>
          </w:p>
        </w:tc>
        <w:tc>
          <w:tcPr>
            <w:tcW w:w="990" w:type="dxa"/>
            <w:gridSpan w:val="2"/>
          </w:tcPr>
          <w:p w14:paraId="3061BA4C" w14:textId="77777777" w:rsidR="00B62DA1" w:rsidRPr="00682004" w:rsidRDefault="00B62DA1" w:rsidP="00020CF5">
            <w:pPr>
              <w:ind w:firstLine="39"/>
              <w:jc w:val="both"/>
              <w:rPr>
                <w:szCs w:val="24"/>
              </w:rPr>
            </w:pPr>
            <w:r w:rsidRPr="00682004">
              <w:rPr>
                <w:szCs w:val="24"/>
              </w:rPr>
              <w:t>0</w:t>
            </w:r>
          </w:p>
        </w:tc>
        <w:tc>
          <w:tcPr>
            <w:tcW w:w="990" w:type="dxa"/>
            <w:gridSpan w:val="2"/>
          </w:tcPr>
          <w:p w14:paraId="3034B7C6" w14:textId="77777777" w:rsidR="00B62DA1" w:rsidRPr="00682004" w:rsidRDefault="00B62DA1" w:rsidP="00020CF5">
            <w:pPr>
              <w:ind w:firstLine="39"/>
              <w:jc w:val="both"/>
              <w:rPr>
                <w:szCs w:val="24"/>
              </w:rPr>
            </w:pPr>
            <w:r w:rsidRPr="00682004">
              <w:rPr>
                <w:szCs w:val="24"/>
              </w:rPr>
              <w:t>0</w:t>
            </w:r>
          </w:p>
        </w:tc>
        <w:tc>
          <w:tcPr>
            <w:tcW w:w="1004" w:type="dxa"/>
            <w:gridSpan w:val="2"/>
          </w:tcPr>
          <w:p w14:paraId="717AE950" w14:textId="77777777" w:rsidR="00B62DA1" w:rsidRPr="00682004" w:rsidRDefault="00B62DA1" w:rsidP="00020CF5">
            <w:pPr>
              <w:ind w:firstLine="39"/>
              <w:jc w:val="both"/>
              <w:rPr>
                <w:szCs w:val="24"/>
              </w:rPr>
            </w:pPr>
            <w:r w:rsidRPr="00682004">
              <w:rPr>
                <w:szCs w:val="24"/>
              </w:rPr>
              <w:t>0</w:t>
            </w:r>
          </w:p>
        </w:tc>
        <w:tc>
          <w:tcPr>
            <w:tcW w:w="1129" w:type="dxa"/>
            <w:gridSpan w:val="2"/>
          </w:tcPr>
          <w:p w14:paraId="13559FB8" w14:textId="77777777" w:rsidR="00B62DA1" w:rsidRPr="00682004" w:rsidRDefault="00B62DA1" w:rsidP="00020CF5">
            <w:pPr>
              <w:ind w:firstLine="41"/>
              <w:jc w:val="both"/>
              <w:rPr>
                <w:b/>
                <w:szCs w:val="24"/>
              </w:rPr>
            </w:pPr>
            <w:r w:rsidRPr="00682004">
              <w:rPr>
                <w:b/>
                <w:szCs w:val="24"/>
              </w:rPr>
              <w:t>0</w:t>
            </w:r>
          </w:p>
        </w:tc>
      </w:tr>
      <w:tr w:rsidR="00B17865" w:rsidRPr="00682004" w14:paraId="72481F25" w14:textId="77777777" w:rsidTr="00020CF5">
        <w:tc>
          <w:tcPr>
            <w:tcW w:w="1699" w:type="dxa"/>
            <w:vMerge w:val="restart"/>
          </w:tcPr>
          <w:p w14:paraId="7C41F7D9" w14:textId="77777777" w:rsidR="00B17865" w:rsidRPr="00682004" w:rsidRDefault="00B17865" w:rsidP="00B17865">
            <w:pPr>
              <w:ind w:firstLine="0"/>
              <w:jc w:val="both"/>
              <w:rPr>
                <w:szCs w:val="24"/>
              </w:rPr>
            </w:pPr>
            <w:r w:rsidRPr="00682004">
              <w:rPr>
                <w:szCs w:val="24"/>
              </w:rPr>
              <w:t>Иностранные языки</w:t>
            </w:r>
          </w:p>
        </w:tc>
        <w:tc>
          <w:tcPr>
            <w:tcW w:w="2129" w:type="dxa"/>
          </w:tcPr>
          <w:p w14:paraId="09CE49EE" w14:textId="3D1CA753" w:rsidR="00B17865" w:rsidRPr="00682004" w:rsidRDefault="00B17865" w:rsidP="00B17865">
            <w:pPr>
              <w:ind w:firstLine="33"/>
              <w:jc w:val="both"/>
              <w:rPr>
                <w:szCs w:val="24"/>
              </w:rPr>
            </w:pPr>
            <w:r w:rsidRPr="00682004">
              <w:rPr>
                <w:szCs w:val="24"/>
              </w:rPr>
              <w:t>Иностранный язык (английский</w:t>
            </w:r>
            <w:r>
              <w:rPr>
                <w:szCs w:val="24"/>
              </w:rPr>
              <w:t>/немецкий</w:t>
            </w:r>
            <w:r w:rsidRPr="00682004">
              <w:rPr>
                <w:szCs w:val="24"/>
              </w:rPr>
              <w:t xml:space="preserve"> язык)</w:t>
            </w:r>
          </w:p>
        </w:tc>
        <w:tc>
          <w:tcPr>
            <w:tcW w:w="987" w:type="dxa"/>
          </w:tcPr>
          <w:p w14:paraId="49F6D9F2" w14:textId="77777777" w:rsidR="00B17865" w:rsidRPr="00A53AD5" w:rsidRDefault="00B17865" w:rsidP="00B17865">
            <w:pPr>
              <w:ind w:firstLine="39"/>
              <w:jc w:val="both"/>
              <w:rPr>
                <w:szCs w:val="24"/>
              </w:rPr>
            </w:pPr>
            <w:r w:rsidRPr="00A53AD5">
              <w:rPr>
                <w:szCs w:val="24"/>
              </w:rPr>
              <w:t>3(105)</w:t>
            </w:r>
          </w:p>
        </w:tc>
        <w:tc>
          <w:tcPr>
            <w:tcW w:w="990" w:type="dxa"/>
          </w:tcPr>
          <w:p w14:paraId="1E13F261" w14:textId="77777777" w:rsidR="00B17865" w:rsidRPr="00A53AD5" w:rsidRDefault="00B17865" w:rsidP="00B17865">
            <w:pPr>
              <w:ind w:firstLine="39"/>
              <w:jc w:val="both"/>
              <w:rPr>
                <w:szCs w:val="24"/>
              </w:rPr>
            </w:pPr>
            <w:r w:rsidRPr="00A53AD5">
              <w:rPr>
                <w:szCs w:val="24"/>
              </w:rPr>
              <w:t>3(105)</w:t>
            </w:r>
          </w:p>
        </w:tc>
        <w:tc>
          <w:tcPr>
            <w:tcW w:w="990" w:type="dxa"/>
            <w:gridSpan w:val="2"/>
          </w:tcPr>
          <w:p w14:paraId="7E46486E" w14:textId="77777777" w:rsidR="00B17865" w:rsidRPr="00682004" w:rsidRDefault="00B17865" w:rsidP="00B17865">
            <w:pPr>
              <w:ind w:firstLine="39"/>
              <w:jc w:val="both"/>
              <w:rPr>
                <w:szCs w:val="24"/>
              </w:rPr>
            </w:pPr>
            <w:r w:rsidRPr="00682004">
              <w:rPr>
                <w:szCs w:val="24"/>
              </w:rPr>
              <w:t>3(105)</w:t>
            </w:r>
          </w:p>
        </w:tc>
        <w:tc>
          <w:tcPr>
            <w:tcW w:w="990" w:type="dxa"/>
            <w:gridSpan w:val="2"/>
          </w:tcPr>
          <w:p w14:paraId="695591F4" w14:textId="77777777" w:rsidR="00B17865" w:rsidRPr="00682004" w:rsidRDefault="00B17865" w:rsidP="00B17865">
            <w:pPr>
              <w:ind w:firstLine="39"/>
              <w:jc w:val="both"/>
              <w:rPr>
                <w:szCs w:val="24"/>
              </w:rPr>
            </w:pPr>
            <w:r w:rsidRPr="00682004">
              <w:rPr>
                <w:szCs w:val="24"/>
              </w:rPr>
              <w:t>3(105)</w:t>
            </w:r>
          </w:p>
        </w:tc>
        <w:tc>
          <w:tcPr>
            <w:tcW w:w="1004" w:type="dxa"/>
            <w:gridSpan w:val="2"/>
          </w:tcPr>
          <w:p w14:paraId="12CD305C" w14:textId="77777777" w:rsidR="00B17865" w:rsidRPr="00682004" w:rsidRDefault="00B17865" w:rsidP="00B17865">
            <w:pPr>
              <w:ind w:firstLine="39"/>
              <w:jc w:val="both"/>
              <w:rPr>
                <w:szCs w:val="24"/>
              </w:rPr>
            </w:pPr>
            <w:r w:rsidRPr="00682004">
              <w:rPr>
                <w:szCs w:val="24"/>
              </w:rPr>
              <w:t>3(102)</w:t>
            </w:r>
          </w:p>
        </w:tc>
        <w:tc>
          <w:tcPr>
            <w:tcW w:w="1129" w:type="dxa"/>
            <w:gridSpan w:val="2"/>
          </w:tcPr>
          <w:p w14:paraId="64C4F06B" w14:textId="77777777" w:rsidR="00B17865" w:rsidRPr="00682004" w:rsidRDefault="00B17865" w:rsidP="00B17865">
            <w:pPr>
              <w:ind w:firstLine="41"/>
              <w:jc w:val="both"/>
              <w:rPr>
                <w:b/>
                <w:szCs w:val="24"/>
              </w:rPr>
            </w:pPr>
            <w:r w:rsidRPr="00682004">
              <w:rPr>
                <w:b/>
                <w:szCs w:val="24"/>
              </w:rPr>
              <w:t>15 (522)</w:t>
            </w:r>
          </w:p>
        </w:tc>
      </w:tr>
      <w:tr w:rsidR="00C94D3E" w:rsidRPr="00682004" w14:paraId="1C3669D1" w14:textId="77777777" w:rsidTr="00020CF5">
        <w:tc>
          <w:tcPr>
            <w:tcW w:w="1699" w:type="dxa"/>
            <w:vMerge/>
          </w:tcPr>
          <w:p w14:paraId="56CC3E95" w14:textId="77777777" w:rsidR="00C94D3E" w:rsidRPr="00682004" w:rsidRDefault="00C94D3E" w:rsidP="00C94D3E">
            <w:pPr>
              <w:ind w:firstLine="0"/>
              <w:jc w:val="both"/>
              <w:rPr>
                <w:szCs w:val="24"/>
              </w:rPr>
            </w:pPr>
          </w:p>
        </w:tc>
        <w:tc>
          <w:tcPr>
            <w:tcW w:w="2129" w:type="dxa"/>
          </w:tcPr>
          <w:p w14:paraId="7489BC95" w14:textId="0F4BF54B" w:rsidR="00C94D3E" w:rsidRPr="00682004" w:rsidRDefault="00C94D3E" w:rsidP="00C94D3E">
            <w:pPr>
              <w:ind w:firstLine="33"/>
              <w:jc w:val="both"/>
              <w:rPr>
                <w:szCs w:val="24"/>
              </w:rPr>
            </w:pPr>
            <w:r w:rsidRPr="00F90383">
              <w:rPr>
                <w:szCs w:val="24"/>
              </w:rPr>
              <w:t>Второй иностранный язык</w:t>
            </w:r>
          </w:p>
        </w:tc>
        <w:tc>
          <w:tcPr>
            <w:tcW w:w="987" w:type="dxa"/>
          </w:tcPr>
          <w:p w14:paraId="631493E4" w14:textId="6AE53415" w:rsidR="00C94D3E" w:rsidRPr="00942DDA" w:rsidRDefault="00C94D3E" w:rsidP="00C94D3E">
            <w:pPr>
              <w:ind w:firstLine="39"/>
              <w:jc w:val="both"/>
              <w:rPr>
                <w:szCs w:val="24"/>
                <w:lang w:val="en-US"/>
              </w:rPr>
            </w:pPr>
            <w:r w:rsidRPr="00A53AD5">
              <w:rPr>
                <w:szCs w:val="24"/>
              </w:rPr>
              <w:t>2 (70)</w:t>
            </w:r>
          </w:p>
        </w:tc>
        <w:tc>
          <w:tcPr>
            <w:tcW w:w="990" w:type="dxa"/>
          </w:tcPr>
          <w:p w14:paraId="277A8418" w14:textId="431C2D94" w:rsidR="00C94D3E" w:rsidRPr="00942DDA" w:rsidRDefault="00C94D3E" w:rsidP="00C94D3E">
            <w:pPr>
              <w:ind w:firstLine="39"/>
              <w:jc w:val="both"/>
              <w:rPr>
                <w:szCs w:val="24"/>
                <w:lang w:val="en-US"/>
              </w:rPr>
            </w:pPr>
            <w:r w:rsidRPr="00A53AD5">
              <w:rPr>
                <w:szCs w:val="24"/>
              </w:rPr>
              <w:t>2 (70)</w:t>
            </w:r>
          </w:p>
        </w:tc>
        <w:tc>
          <w:tcPr>
            <w:tcW w:w="990" w:type="dxa"/>
            <w:gridSpan w:val="2"/>
          </w:tcPr>
          <w:p w14:paraId="222A66A3" w14:textId="3CC6DA65" w:rsidR="00C94D3E" w:rsidRPr="00942DDA" w:rsidRDefault="00C94D3E" w:rsidP="00C94D3E">
            <w:pPr>
              <w:ind w:firstLine="39"/>
              <w:jc w:val="both"/>
              <w:rPr>
                <w:szCs w:val="24"/>
                <w:lang w:val="en-US"/>
              </w:rPr>
            </w:pPr>
            <w:r w:rsidRPr="00682004">
              <w:rPr>
                <w:szCs w:val="24"/>
              </w:rPr>
              <w:t>2 (70)</w:t>
            </w:r>
          </w:p>
        </w:tc>
        <w:tc>
          <w:tcPr>
            <w:tcW w:w="990" w:type="dxa"/>
            <w:gridSpan w:val="2"/>
          </w:tcPr>
          <w:p w14:paraId="4FB02D7E" w14:textId="4534D234" w:rsidR="00C94D3E" w:rsidRPr="00942DDA" w:rsidRDefault="00C94D3E" w:rsidP="00C94D3E">
            <w:pPr>
              <w:ind w:firstLine="39"/>
              <w:jc w:val="both"/>
              <w:rPr>
                <w:szCs w:val="24"/>
                <w:lang w:val="en-US"/>
              </w:rPr>
            </w:pPr>
            <w:r w:rsidRPr="00682004">
              <w:rPr>
                <w:szCs w:val="24"/>
              </w:rPr>
              <w:t>2 (70)</w:t>
            </w:r>
          </w:p>
        </w:tc>
        <w:tc>
          <w:tcPr>
            <w:tcW w:w="1004" w:type="dxa"/>
            <w:gridSpan w:val="2"/>
          </w:tcPr>
          <w:p w14:paraId="34CE100B" w14:textId="065DC3C8" w:rsidR="00C94D3E" w:rsidRPr="00942DDA" w:rsidRDefault="00C94D3E" w:rsidP="00C94D3E">
            <w:pPr>
              <w:ind w:firstLine="39"/>
              <w:jc w:val="both"/>
              <w:rPr>
                <w:szCs w:val="24"/>
                <w:lang w:val="en-US"/>
              </w:rPr>
            </w:pPr>
            <w:r w:rsidRPr="00682004">
              <w:rPr>
                <w:szCs w:val="24"/>
              </w:rPr>
              <w:t>2 (68)</w:t>
            </w:r>
          </w:p>
        </w:tc>
        <w:tc>
          <w:tcPr>
            <w:tcW w:w="1129" w:type="dxa"/>
            <w:gridSpan w:val="2"/>
          </w:tcPr>
          <w:p w14:paraId="604A4498" w14:textId="0A366EAA" w:rsidR="00C94D3E" w:rsidRPr="005C10B5" w:rsidRDefault="00C94D3E" w:rsidP="00C94D3E">
            <w:pPr>
              <w:ind w:firstLine="41"/>
              <w:jc w:val="both"/>
              <w:rPr>
                <w:b/>
                <w:szCs w:val="24"/>
              </w:rPr>
            </w:pPr>
            <w:r>
              <w:rPr>
                <w:b/>
                <w:szCs w:val="24"/>
                <w:lang w:val="en-US"/>
              </w:rPr>
              <w:t>10</w:t>
            </w:r>
            <w:r w:rsidR="005C10B5">
              <w:rPr>
                <w:b/>
                <w:szCs w:val="24"/>
              </w:rPr>
              <w:t>(348)</w:t>
            </w:r>
          </w:p>
        </w:tc>
      </w:tr>
      <w:tr w:rsidR="00B62DA1" w:rsidRPr="00682004" w14:paraId="5B7A8FCB" w14:textId="77777777" w:rsidTr="00020CF5">
        <w:tc>
          <w:tcPr>
            <w:tcW w:w="1699" w:type="dxa"/>
            <w:vMerge w:val="restart"/>
          </w:tcPr>
          <w:p w14:paraId="53DFCC52" w14:textId="77777777" w:rsidR="00B62DA1" w:rsidRPr="00682004" w:rsidRDefault="00B62DA1" w:rsidP="00B62DA1">
            <w:pPr>
              <w:ind w:firstLine="0"/>
              <w:jc w:val="both"/>
              <w:rPr>
                <w:szCs w:val="24"/>
              </w:rPr>
            </w:pPr>
            <w:r w:rsidRPr="00682004">
              <w:rPr>
                <w:szCs w:val="24"/>
              </w:rPr>
              <w:t>Общественно – научные предметы</w:t>
            </w:r>
          </w:p>
        </w:tc>
        <w:tc>
          <w:tcPr>
            <w:tcW w:w="2129" w:type="dxa"/>
          </w:tcPr>
          <w:p w14:paraId="4BAE459F" w14:textId="77777777" w:rsidR="00B62DA1" w:rsidRPr="00682004" w:rsidRDefault="00B62DA1" w:rsidP="00020CF5">
            <w:pPr>
              <w:ind w:firstLine="33"/>
              <w:jc w:val="both"/>
              <w:rPr>
                <w:szCs w:val="24"/>
              </w:rPr>
            </w:pPr>
            <w:r w:rsidRPr="00682004">
              <w:rPr>
                <w:szCs w:val="24"/>
              </w:rPr>
              <w:t>Всеобщая история</w:t>
            </w:r>
          </w:p>
        </w:tc>
        <w:tc>
          <w:tcPr>
            <w:tcW w:w="987" w:type="dxa"/>
          </w:tcPr>
          <w:p w14:paraId="77B1CAD0" w14:textId="77777777" w:rsidR="00B62DA1" w:rsidRPr="00A53AD5" w:rsidRDefault="00B62DA1" w:rsidP="00020CF5">
            <w:pPr>
              <w:ind w:firstLine="39"/>
              <w:jc w:val="both"/>
              <w:rPr>
                <w:szCs w:val="24"/>
              </w:rPr>
            </w:pPr>
            <w:r w:rsidRPr="00A53AD5">
              <w:rPr>
                <w:szCs w:val="24"/>
              </w:rPr>
              <w:t>2 (70)</w:t>
            </w:r>
          </w:p>
        </w:tc>
        <w:tc>
          <w:tcPr>
            <w:tcW w:w="990" w:type="dxa"/>
            <w:vMerge w:val="restart"/>
          </w:tcPr>
          <w:p w14:paraId="7ABE7689" w14:textId="77777777" w:rsidR="00B62DA1" w:rsidRPr="00A53AD5" w:rsidRDefault="00B62DA1" w:rsidP="00020CF5">
            <w:pPr>
              <w:ind w:firstLine="39"/>
              <w:jc w:val="both"/>
              <w:rPr>
                <w:szCs w:val="24"/>
              </w:rPr>
            </w:pPr>
            <w:r w:rsidRPr="00A53AD5">
              <w:rPr>
                <w:szCs w:val="24"/>
              </w:rPr>
              <w:t>2 (70)</w:t>
            </w:r>
          </w:p>
        </w:tc>
        <w:tc>
          <w:tcPr>
            <w:tcW w:w="990" w:type="dxa"/>
            <w:gridSpan w:val="2"/>
            <w:vMerge w:val="restart"/>
          </w:tcPr>
          <w:p w14:paraId="77D6520A" w14:textId="77777777" w:rsidR="00B62DA1" w:rsidRPr="00682004" w:rsidRDefault="00B62DA1" w:rsidP="00020CF5">
            <w:pPr>
              <w:ind w:firstLine="39"/>
              <w:jc w:val="both"/>
              <w:rPr>
                <w:szCs w:val="24"/>
              </w:rPr>
            </w:pPr>
            <w:r w:rsidRPr="00682004">
              <w:rPr>
                <w:szCs w:val="24"/>
              </w:rPr>
              <w:t>2 (70)</w:t>
            </w:r>
          </w:p>
        </w:tc>
        <w:tc>
          <w:tcPr>
            <w:tcW w:w="990" w:type="dxa"/>
            <w:gridSpan w:val="2"/>
            <w:vMerge w:val="restart"/>
          </w:tcPr>
          <w:p w14:paraId="7416359A" w14:textId="77777777" w:rsidR="00B62DA1" w:rsidRPr="00682004" w:rsidRDefault="00B62DA1" w:rsidP="00020CF5">
            <w:pPr>
              <w:ind w:firstLine="39"/>
              <w:jc w:val="both"/>
              <w:rPr>
                <w:szCs w:val="24"/>
              </w:rPr>
            </w:pPr>
            <w:r w:rsidRPr="00682004">
              <w:rPr>
                <w:szCs w:val="24"/>
              </w:rPr>
              <w:t>2 (70)</w:t>
            </w:r>
          </w:p>
        </w:tc>
        <w:tc>
          <w:tcPr>
            <w:tcW w:w="1004" w:type="dxa"/>
            <w:gridSpan w:val="2"/>
            <w:vMerge w:val="restart"/>
          </w:tcPr>
          <w:p w14:paraId="13134B69" w14:textId="77777777" w:rsidR="00B62DA1" w:rsidRPr="00682004" w:rsidRDefault="00B62DA1" w:rsidP="00020CF5">
            <w:pPr>
              <w:ind w:firstLine="39"/>
              <w:jc w:val="both"/>
              <w:rPr>
                <w:szCs w:val="24"/>
              </w:rPr>
            </w:pPr>
            <w:r w:rsidRPr="00682004">
              <w:rPr>
                <w:szCs w:val="24"/>
              </w:rPr>
              <w:t>2 (68)</w:t>
            </w:r>
          </w:p>
        </w:tc>
        <w:tc>
          <w:tcPr>
            <w:tcW w:w="1129" w:type="dxa"/>
            <w:gridSpan w:val="2"/>
          </w:tcPr>
          <w:p w14:paraId="6640B55D" w14:textId="77777777" w:rsidR="00B62DA1" w:rsidRPr="00682004" w:rsidRDefault="00B62DA1" w:rsidP="00020CF5">
            <w:pPr>
              <w:ind w:firstLine="41"/>
              <w:jc w:val="both"/>
              <w:rPr>
                <w:b/>
                <w:szCs w:val="24"/>
              </w:rPr>
            </w:pPr>
            <w:r w:rsidRPr="00682004">
              <w:rPr>
                <w:b/>
                <w:szCs w:val="24"/>
              </w:rPr>
              <w:t>10 (348)</w:t>
            </w:r>
          </w:p>
        </w:tc>
      </w:tr>
      <w:tr w:rsidR="00B62DA1" w:rsidRPr="00682004" w14:paraId="558003C8" w14:textId="77777777" w:rsidTr="00020CF5">
        <w:tc>
          <w:tcPr>
            <w:tcW w:w="1699" w:type="dxa"/>
            <w:vMerge/>
          </w:tcPr>
          <w:p w14:paraId="07EB44E1" w14:textId="77777777" w:rsidR="00B62DA1" w:rsidRPr="00682004" w:rsidRDefault="00B62DA1" w:rsidP="00020CF5">
            <w:pPr>
              <w:jc w:val="both"/>
              <w:rPr>
                <w:szCs w:val="24"/>
              </w:rPr>
            </w:pPr>
          </w:p>
        </w:tc>
        <w:tc>
          <w:tcPr>
            <w:tcW w:w="2129" w:type="dxa"/>
          </w:tcPr>
          <w:p w14:paraId="67BE0EF4" w14:textId="77777777" w:rsidR="00B62DA1" w:rsidRPr="00682004" w:rsidRDefault="00B62DA1" w:rsidP="00020CF5">
            <w:pPr>
              <w:ind w:firstLine="33"/>
              <w:jc w:val="both"/>
              <w:rPr>
                <w:szCs w:val="24"/>
              </w:rPr>
            </w:pPr>
            <w:r w:rsidRPr="00682004">
              <w:rPr>
                <w:szCs w:val="24"/>
              </w:rPr>
              <w:t>История России</w:t>
            </w:r>
          </w:p>
        </w:tc>
        <w:tc>
          <w:tcPr>
            <w:tcW w:w="987" w:type="dxa"/>
          </w:tcPr>
          <w:p w14:paraId="01508EB8" w14:textId="77777777" w:rsidR="00B62DA1" w:rsidRPr="00A53AD5" w:rsidRDefault="00B62DA1" w:rsidP="00020CF5">
            <w:pPr>
              <w:ind w:firstLine="39"/>
              <w:jc w:val="both"/>
              <w:rPr>
                <w:szCs w:val="24"/>
              </w:rPr>
            </w:pPr>
          </w:p>
        </w:tc>
        <w:tc>
          <w:tcPr>
            <w:tcW w:w="990" w:type="dxa"/>
            <w:vMerge/>
          </w:tcPr>
          <w:p w14:paraId="0A7FE7CA" w14:textId="77777777" w:rsidR="00B62DA1" w:rsidRPr="00A53AD5" w:rsidRDefault="00B62DA1" w:rsidP="00020CF5">
            <w:pPr>
              <w:ind w:firstLine="39"/>
              <w:jc w:val="both"/>
              <w:rPr>
                <w:szCs w:val="24"/>
              </w:rPr>
            </w:pPr>
          </w:p>
        </w:tc>
        <w:tc>
          <w:tcPr>
            <w:tcW w:w="990" w:type="dxa"/>
            <w:gridSpan w:val="2"/>
            <w:vMerge/>
          </w:tcPr>
          <w:p w14:paraId="67EBD3AC" w14:textId="77777777" w:rsidR="00B62DA1" w:rsidRPr="00682004" w:rsidRDefault="00B62DA1" w:rsidP="00020CF5">
            <w:pPr>
              <w:ind w:firstLine="39"/>
              <w:jc w:val="both"/>
              <w:rPr>
                <w:szCs w:val="24"/>
              </w:rPr>
            </w:pPr>
          </w:p>
        </w:tc>
        <w:tc>
          <w:tcPr>
            <w:tcW w:w="990" w:type="dxa"/>
            <w:gridSpan w:val="2"/>
            <w:vMerge/>
          </w:tcPr>
          <w:p w14:paraId="5D246807" w14:textId="77777777" w:rsidR="00B62DA1" w:rsidRPr="00682004" w:rsidRDefault="00B62DA1" w:rsidP="00020CF5">
            <w:pPr>
              <w:ind w:firstLine="39"/>
              <w:jc w:val="both"/>
              <w:rPr>
                <w:szCs w:val="24"/>
              </w:rPr>
            </w:pPr>
          </w:p>
        </w:tc>
        <w:tc>
          <w:tcPr>
            <w:tcW w:w="1004" w:type="dxa"/>
            <w:gridSpan w:val="2"/>
            <w:vMerge/>
          </w:tcPr>
          <w:p w14:paraId="58B7C456" w14:textId="77777777" w:rsidR="00B62DA1" w:rsidRPr="00682004" w:rsidRDefault="00B62DA1" w:rsidP="00020CF5">
            <w:pPr>
              <w:ind w:firstLine="39"/>
              <w:jc w:val="both"/>
              <w:rPr>
                <w:szCs w:val="24"/>
              </w:rPr>
            </w:pPr>
          </w:p>
        </w:tc>
        <w:tc>
          <w:tcPr>
            <w:tcW w:w="1129" w:type="dxa"/>
            <w:gridSpan w:val="2"/>
          </w:tcPr>
          <w:p w14:paraId="1CF3F162" w14:textId="77777777" w:rsidR="00B62DA1" w:rsidRPr="00682004" w:rsidRDefault="00B62DA1" w:rsidP="00020CF5">
            <w:pPr>
              <w:ind w:firstLine="41"/>
              <w:jc w:val="both"/>
              <w:rPr>
                <w:b/>
                <w:szCs w:val="24"/>
              </w:rPr>
            </w:pPr>
          </w:p>
        </w:tc>
      </w:tr>
      <w:tr w:rsidR="00B62DA1" w:rsidRPr="00682004" w14:paraId="0ECD7F7A" w14:textId="77777777" w:rsidTr="00020CF5">
        <w:tc>
          <w:tcPr>
            <w:tcW w:w="1699" w:type="dxa"/>
            <w:vMerge/>
          </w:tcPr>
          <w:p w14:paraId="2B1DFEED" w14:textId="77777777" w:rsidR="00B62DA1" w:rsidRPr="00682004" w:rsidRDefault="00B62DA1" w:rsidP="00020CF5">
            <w:pPr>
              <w:jc w:val="both"/>
              <w:rPr>
                <w:szCs w:val="24"/>
              </w:rPr>
            </w:pPr>
          </w:p>
        </w:tc>
        <w:tc>
          <w:tcPr>
            <w:tcW w:w="2129" w:type="dxa"/>
          </w:tcPr>
          <w:p w14:paraId="38C999D2" w14:textId="77777777" w:rsidR="00B62DA1" w:rsidRPr="00682004" w:rsidRDefault="00B62DA1" w:rsidP="00020CF5">
            <w:pPr>
              <w:ind w:firstLine="33"/>
              <w:jc w:val="both"/>
              <w:rPr>
                <w:szCs w:val="24"/>
              </w:rPr>
            </w:pPr>
            <w:r w:rsidRPr="00682004">
              <w:rPr>
                <w:szCs w:val="24"/>
              </w:rPr>
              <w:t>Обществознание</w:t>
            </w:r>
          </w:p>
        </w:tc>
        <w:tc>
          <w:tcPr>
            <w:tcW w:w="987" w:type="dxa"/>
          </w:tcPr>
          <w:p w14:paraId="291EF152" w14:textId="75E4F2B3" w:rsidR="00B62DA1" w:rsidRPr="00A53AD5" w:rsidRDefault="00B62DA1" w:rsidP="00020CF5">
            <w:pPr>
              <w:ind w:firstLine="39"/>
              <w:jc w:val="both"/>
              <w:rPr>
                <w:szCs w:val="24"/>
              </w:rPr>
            </w:pPr>
          </w:p>
        </w:tc>
        <w:tc>
          <w:tcPr>
            <w:tcW w:w="990" w:type="dxa"/>
          </w:tcPr>
          <w:p w14:paraId="231C9D13" w14:textId="77777777" w:rsidR="00B62DA1" w:rsidRPr="00A53AD5" w:rsidRDefault="00B62DA1" w:rsidP="00020CF5">
            <w:pPr>
              <w:ind w:firstLine="39"/>
              <w:jc w:val="both"/>
              <w:rPr>
                <w:szCs w:val="24"/>
              </w:rPr>
            </w:pPr>
            <w:r w:rsidRPr="00A53AD5">
              <w:rPr>
                <w:szCs w:val="24"/>
              </w:rPr>
              <w:t>1 (35)</w:t>
            </w:r>
          </w:p>
        </w:tc>
        <w:tc>
          <w:tcPr>
            <w:tcW w:w="990" w:type="dxa"/>
            <w:gridSpan w:val="2"/>
          </w:tcPr>
          <w:p w14:paraId="1BC2A3EB" w14:textId="77777777" w:rsidR="00B62DA1" w:rsidRPr="00682004" w:rsidRDefault="00B62DA1" w:rsidP="00020CF5">
            <w:pPr>
              <w:ind w:firstLine="39"/>
              <w:jc w:val="both"/>
              <w:rPr>
                <w:szCs w:val="24"/>
              </w:rPr>
            </w:pPr>
            <w:r w:rsidRPr="00682004">
              <w:rPr>
                <w:szCs w:val="24"/>
              </w:rPr>
              <w:t>1 (35)</w:t>
            </w:r>
          </w:p>
        </w:tc>
        <w:tc>
          <w:tcPr>
            <w:tcW w:w="990" w:type="dxa"/>
            <w:gridSpan w:val="2"/>
          </w:tcPr>
          <w:p w14:paraId="151722D3" w14:textId="77777777" w:rsidR="00B62DA1" w:rsidRPr="00682004" w:rsidRDefault="00B62DA1" w:rsidP="00020CF5">
            <w:pPr>
              <w:ind w:firstLine="39"/>
              <w:jc w:val="both"/>
              <w:rPr>
                <w:szCs w:val="24"/>
              </w:rPr>
            </w:pPr>
            <w:r w:rsidRPr="00682004">
              <w:rPr>
                <w:szCs w:val="24"/>
              </w:rPr>
              <w:t>1 (35)</w:t>
            </w:r>
          </w:p>
        </w:tc>
        <w:tc>
          <w:tcPr>
            <w:tcW w:w="1004" w:type="dxa"/>
            <w:gridSpan w:val="2"/>
          </w:tcPr>
          <w:p w14:paraId="339FB1D3" w14:textId="77777777" w:rsidR="00B62DA1" w:rsidRPr="00682004" w:rsidRDefault="00B62DA1" w:rsidP="00020CF5">
            <w:pPr>
              <w:ind w:firstLine="39"/>
              <w:jc w:val="both"/>
              <w:rPr>
                <w:szCs w:val="24"/>
              </w:rPr>
            </w:pPr>
            <w:r w:rsidRPr="00682004">
              <w:rPr>
                <w:szCs w:val="24"/>
              </w:rPr>
              <w:t>1 (34)</w:t>
            </w:r>
          </w:p>
        </w:tc>
        <w:tc>
          <w:tcPr>
            <w:tcW w:w="1129" w:type="dxa"/>
            <w:gridSpan w:val="2"/>
          </w:tcPr>
          <w:p w14:paraId="1075B5D6" w14:textId="323F6B63" w:rsidR="00B62DA1" w:rsidRPr="00682004" w:rsidRDefault="008D37D1" w:rsidP="008D37D1">
            <w:pPr>
              <w:ind w:firstLine="41"/>
              <w:jc w:val="both"/>
              <w:rPr>
                <w:b/>
                <w:szCs w:val="24"/>
              </w:rPr>
            </w:pPr>
            <w:r>
              <w:rPr>
                <w:b/>
                <w:szCs w:val="24"/>
              </w:rPr>
              <w:t>4</w:t>
            </w:r>
            <w:r w:rsidR="00B62DA1" w:rsidRPr="00682004">
              <w:rPr>
                <w:b/>
                <w:szCs w:val="24"/>
              </w:rPr>
              <w:t xml:space="preserve"> (1</w:t>
            </w:r>
            <w:r>
              <w:rPr>
                <w:b/>
                <w:szCs w:val="24"/>
              </w:rPr>
              <w:t>39</w:t>
            </w:r>
            <w:r w:rsidR="00B62DA1" w:rsidRPr="00682004">
              <w:rPr>
                <w:b/>
                <w:szCs w:val="24"/>
              </w:rPr>
              <w:t>)</w:t>
            </w:r>
          </w:p>
        </w:tc>
      </w:tr>
      <w:tr w:rsidR="00B62DA1" w:rsidRPr="00682004" w14:paraId="3660FB63" w14:textId="77777777" w:rsidTr="00020CF5">
        <w:tc>
          <w:tcPr>
            <w:tcW w:w="1699" w:type="dxa"/>
            <w:vMerge/>
          </w:tcPr>
          <w:p w14:paraId="7CA02FA7" w14:textId="77777777" w:rsidR="00B62DA1" w:rsidRPr="00682004" w:rsidRDefault="00B62DA1" w:rsidP="00020CF5">
            <w:pPr>
              <w:jc w:val="both"/>
              <w:rPr>
                <w:szCs w:val="24"/>
              </w:rPr>
            </w:pPr>
          </w:p>
        </w:tc>
        <w:tc>
          <w:tcPr>
            <w:tcW w:w="2129" w:type="dxa"/>
          </w:tcPr>
          <w:p w14:paraId="28510CAF" w14:textId="77777777" w:rsidR="00B62DA1" w:rsidRPr="00682004" w:rsidRDefault="00B62DA1" w:rsidP="00020CF5">
            <w:pPr>
              <w:ind w:firstLine="33"/>
              <w:jc w:val="both"/>
              <w:rPr>
                <w:szCs w:val="24"/>
              </w:rPr>
            </w:pPr>
            <w:r w:rsidRPr="00682004">
              <w:rPr>
                <w:szCs w:val="24"/>
              </w:rPr>
              <w:t xml:space="preserve">География </w:t>
            </w:r>
          </w:p>
        </w:tc>
        <w:tc>
          <w:tcPr>
            <w:tcW w:w="987" w:type="dxa"/>
          </w:tcPr>
          <w:p w14:paraId="48606885" w14:textId="77777777" w:rsidR="00B62DA1" w:rsidRPr="00A53AD5" w:rsidRDefault="00B62DA1" w:rsidP="00020CF5">
            <w:pPr>
              <w:ind w:firstLine="39"/>
              <w:jc w:val="both"/>
              <w:rPr>
                <w:szCs w:val="24"/>
              </w:rPr>
            </w:pPr>
            <w:r w:rsidRPr="00A53AD5">
              <w:rPr>
                <w:szCs w:val="24"/>
              </w:rPr>
              <w:t>1 (35)</w:t>
            </w:r>
          </w:p>
        </w:tc>
        <w:tc>
          <w:tcPr>
            <w:tcW w:w="990" w:type="dxa"/>
          </w:tcPr>
          <w:p w14:paraId="35969314" w14:textId="77777777" w:rsidR="00B62DA1" w:rsidRPr="00A53AD5" w:rsidRDefault="00B62DA1" w:rsidP="00020CF5">
            <w:pPr>
              <w:ind w:firstLine="39"/>
              <w:jc w:val="both"/>
              <w:rPr>
                <w:szCs w:val="24"/>
              </w:rPr>
            </w:pPr>
            <w:r w:rsidRPr="00A53AD5">
              <w:rPr>
                <w:szCs w:val="24"/>
              </w:rPr>
              <w:t>1 (35)</w:t>
            </w:r>
          </w:p>
        </w:tc>
        <w:tc>
          <w:tcPr>
            <w:tcW w:w="990" w:type="dxa"/>
            <w:gridSpan w:val="2"/>
          </w:tcPr>
          <w:p w14:paraId="6C953B28" w14:textId="77777777" w:rsidR="00B62DA1" w:rsidRPr="00682004" w:rsidRDefault="00B62DA1" w:rsidP="00020CF5">
            <w:pPr>
              <w:ind w:firstLine="39"/>
              <w:jc w:val="both"/>
              <w:rPr>
                <w:szCs w:val="24"/>
              </w:rPr>
            </w:pPr>
            <w:r w:rsidRPr="00682004">
              <w:rPr>
                <w:szCs w:val="24"/>
              </w:rPr>
              <w:t>2 (70)</w:t>
            </w:r>
          </w:p>
        </w:tc>
        <w:tc>
          <w:tcPr>
            <w:tcW w:w="990" w:type="dxa"/>
            <w:gridSpan w:val="2"/>
          </w:tcPr>
          <w:p w14:paraId="340B6604" w14:textId="77777777" w:rsidR="00B62DA1" w:rsidRPr="00682004" w:rsidRDefault="00B62DA1" w:rsidP="00020CF5">
            <w:pPr>
              <w:ind w:firstLine="39"/>
              <w:jc w:val="both"/>
              <w:rPr>
                <w:szCs w:val="24"/>
              </w:rPr>
            </w:pPr>
            <w:r w:rsidRPr="00682004">
              <w:rPr>
                <w:szCs w:val="24"/>
              </w:rPr>
              <w:t>2 (70)</w:t>
            </w:r>
          </w:p>
        </w:tc>
        <w:tc>
          <w:tcPr>
            <w:tcW w:w="1004" w:type="dxa"/>
            <w:gridSpan w:val="2"/>
          </w:tcPr>
          <w:p w14:paraId="3455844A" w14:textId="77777777" w:rsidR="00B62DA1" w:rsidRPr="00682004" w:rsidRDefault="00B62DA1" w:rsidP="00020CF5">
            <w:pPr>
              <w:ind w:firstLine="39"/>
              <w:jc w:val="both"/>
              <w:rPr>
                <w:szCs w:val="24"/>
              </w:rPr>
            </w:pPr>
            <w:r w:rsidRPr="00682004">
              <w:rPr>
                <w:szCs w:val="24"/>
              </w:rPr>
              <w:t>2 (68)</w:t>
            </w:r>
          </w:p>
        </w:tc>
        <w:tc>
          <w:tcPr>
            <w:tcW w:w="1129" w:type="dxa"/>
            <w:gridSpan w:val="2"/>
          </w:tcPr>
          <w:p w14:paraId="4FC0E6BF" w14:textId="77777777" w:rsidR="00B62DA1" w:rsidRPr="00682004" w:rsidRDefault="00B62DA1" w:rsidP="00020CF5">
            <w:pPr>
              <w:ind w:firstLine="41"/>
              <w:jc w:val="both"/>
              <w:rPr>
                <w:b/>
                <w:szCs w:val="24"/>
              </w:rPr>
            </w:pPr>
            <w:r w:rsidRPr="00682004">
              <w:rPr>
                <w:b/>
                <w:szCs w:val="24"/>
              </w:rPr>
              <w:t>8 (278)</w:t>
            </w:r>
          </w:p>
        </w:tc>
      </w:tr>
      <w:tr w:rsidR="00B62DA1" w:rsidRPr="00682004" w14:paraId="496582C6" w14:textId="77777777" w:rsidTr="00020CF5">
        <w:tc>
          <w:tcPr>
            <w:tcW w:w="1699" w:type="dxa"/>
            <w:vMerge w:val="restart"/>
          </w:tcPr>
          <w:p w14:paraId="4198E22D" w14:textId="77777777" w:rsidR="00B62DA1" w:rsidRPr="00682004" w:rsidRDefault="00B62DA1" w:rsidP="00B62DA1">
            <w:pPr>
              <w:ind w:firstLine="0"/>
              <w:jc w:val="both"/>
              <w:rPr>
                <w:szCs w:val="24"/>
              </w:rPr>
            </w:pPr>
            <w:r w:rsidRPr="00682004">
              <w:rPr>
                <w:szCs w:val="24"/>
              </w:rPr>
              <w:t>Математика и информатика</w:t>
            </w:r>
          </w:p>
        </w:tc>
        <w:tc>
          <w:tcPr>
            <w:tcW w:w="2129" w:type="dxa"/>
          </w:tcPr>
          <w:p w14:paraId="2129B0B1" w14:textId="77777777" w:rsidR="00B62DA1" w:rsidRPr="00682004" w:rsidRDefault="00B62DA1" w:rsidP="00020CF5">
            <w:pPr>
              <w:ind w:firstLine="33"/>
              <w:jc w:val="both"/>
              <w:rPr>
                <w:szCs w:val="24"/>
              </w:rPr>
            </w:pPr>
            <w:r w:rsidRPr="00682004">
              <w:rPr>
                <w:szCs w:val="24"/>
              </w:rPr>
              <w:t xml:space="preserve">Математика </w:t>
            </w:r>
          </w:p>
        </w:tc>
        <w:tc>
          <w:tcPr>
            <w:tcW w:w="987" w:type="dxa"/>
          </w:tcPr>
          <w:p w14:paraId="576C2FB2" w14:textId="77777777" w:rsidR="00B62DA1" w:rsidRPr="00A53AD5" w:rsidRDefault="00B62DA1" w:rsidP="00020CF5">
            <w:pPr>
              <w:ind w:firstLine="39"/>
              <w:jc w:val="both"/>
              <w:rPr>
                <w:szCs w:val="24"/>
              </w:rPr>
            </w:pPr>
            <w:r w:rsidRPr="00A53AD5">
              <w:rPr>
                <w:szCs w:val="24"/>
              </w:rPr>
              <w:t>5 (175)</w:t>
            </w:r>
          </w:p>
        </w:tc>
        <w:tc>
          <w:tcPr>
            <w:tcW w:w="990" w:type="dxa"/>
          </w:tcPr>
          <w:p w14:paraId="6C6E9EBF" w14:textId="77777777" w:rsidR="00B62DA1" w:rsidRPr="00A53AD5" w:rsidRDefault="00B62DA1" w:rsidP="00020CF5">
            <w:pPr>
              <w:ind w:firstLine="39"/>
              <w:jc w:val="both"/>
              <w:rPr>
                <w:szCs w:val="24"/>
              </w:rPr>
            </w:pPr>
            <w:r w:rsidRPr="00A53AD5">
              <w:rPr>
                <w:szCs w:val="24"/>
              </w:rPr>
              <w:t>5 (175)</w:t>
            </w:r>
          </w:p>
        </w:tc>
        <w:tc>
          <w:tcPr>
            <w:tcW w:w="990" w:type="dxa"/>
            <w:gridSpan w:val="2"/>
          </w:tcPr>
          <w:p w14:paraId="6ACCF27B" w14:textId="77777777" w:rsidR="00B62DA1" w:rsidRPr="00682004" w:rsidRDefault="00B62DA1" w:rsidP="00020CF5">
            <w:pPr>
              <w:ind w:firstLine="39"/>
              <w:jc w:val="both"/>
              <w:rPr>
                <w:szCs w:val="24"/>
              </w:rPr>
            </w:pPr>
          </w:p>
        </w:tc>
        <w:tc>
          <w:tcPr>
            <w:tcW w:w="990" w:type="dxa"/>
            <w:gridSpan w:val="2"/>
          </w:tcPr>
          <w:p w14:paraId="537F4481" w14:textId="77777777" w:rsidR="00B62DA1" w:rsidRPr="00682004" w:rsidRDefault="00B62DA1" w:rsidP="00020CF5">
            <w:pPr>
              <w:ind w:firstLine="39"/>
              <w:jc w:val="both"/>
              <w:rPr>
                <w:szCs w:val="24"/>
              </w:rPr>
            </w:pPr>
          </w:p>
        </w:tc>
        <w:tc>
          <w:tcPr>
            <w:tcW w:w="1004" w:type="dxa"/>
            <w:gridSpan w:val="2"/>
          </w:tcPr>
          <w:p w14:paraId="5473F163" w14:textId="77777777" w:rsidR="00B62DA1" w:rsidRPr="00682004" w:rsidRDefault="00B62DA1" w:rsidP="00020CF5">
            <w:pPr>
              <w:ind w:firstLine="39"/>
              <w:jc w:val="both"/>
              <w:rPr>
                <w:szCs w:val="24"/>
              </w:rPr>
            </w:pPr>
          </w:p>
        </w:tc>
        <w:tc>
          <w:tcPr>
            <w:tcW w:w="1129" w:type="dxa"/>
            <w:gridSpan w:val="2"/>
          </w:tcPr>
          <w:p w14:paraId="7F004BB6" w14:textId="77777777" w:rsidR="00B62DA1" w:rsidRPr="00682004" w:rsidRDefault="00B62DA1" w:rsidP="00020CF5">
            <w:pPr>
              <w:ind w:firstLine="41"/>
              <w:jc w:val="both"/>
              <w:rPr>
                <w:b/>
                <w:szCs w:val="24"/>
              </w:rPr>
            </w:pPr>
            <w:r w:rsidRPr="00682004">
              <w:rPr>
                <w:b/>
                <w:szCs w:val="24"/>
              </w:rPr>
              <w:t>10 (350)</w:t>
            </w:r>
          </w:p>
        </w:tc>
      </w:tr>
      <w:tr w:rsidR="00B62DA1" w:rsidRPr="00682004" w14:paraId="1B0ADB5A" w14:textId="77777777" w:rsidTr="00020CF5">
        <w:tc>
          <w:tcPr>
            <w:tcW w:w="1699" w:type="dxa"/>
            <w:vMerge/>
          </w:tcPr>
          <w:p w14:paraId="5656B0EF" w14:textId="77777777" w:rsidR="00B62DA1" w:rsidRPr="00682004" w:rsidRDefault="00B62DA1" w:rsidP="00020CF5">
            <w:pPr>
              <w:jc w:val="both"/>
              <w:rPr>
                <w:szCs w:val="24"/>
              </w:rPr>
            </w:pPr>
          </w:p>
        </w:tc>
        <w:tc>
          <w:tcPr>
            <w:tcW w:w="2129" w:type="dxa"/>
          </w:tcPr>
          <w:p w14:paraId="56CE93D8" w14:textId="77777777" w:rsidR="00B62DA1" w:rsidRPr="00682004" w:rsidRDefault="00B62DA1" w:rsidP="00020CF5">
            <w:pPr>
              <w:ind w:firstLine="33"/>
              <w:jc w:val="both"/>
              <w:rPr>
                <w:szCs w:val="24"/>
              </w:rPr>
            </w:pPr>
            <w:r w:rsidRPr="00682004">
              <w:rPr>
                <w:szCs w:val="24"/>
              </w:rPr>
              <w:t>Алгебра</w:t>
            </w:r>
          </w:p>
        </w:tc>
        <w:tc>
          <w:tcPr>
            <w:tcW w:w="987" w:type="dxa"/>
          </w:tcPr>
          <w:p w14:paraId="4E0AA933" w14:textId="77777777" w:rsidR="00B62DA1" w:rsidRPr="00A53AD5" w:rsidRDefault="00B62DA1" w:rsidP="00020CF5">
            <w:pPr>
              <w:ind w:firstLine="39"/>
              <w:jc w:val="both"/>
              <w:rPr>
                <w:szCs w:val="24"/>
              </w:rPr>
            </w:pPr>
          </w:p>
        </w:tc>
        <w:tc>
          <w:tcPr>
            <w:tcW w:w="990" w:type="dxa"/>
          </w:tcPr>
          <w:p w14:paraId="0A09DA4E" w14:textId="77777777" w:rsidR="00B62DA1" w:rsidRPr="00A53AD5" w:rsidRDefault="00B62DA1" w:rsidP="00020CF5">
            <w:pPr>
              <w:ind w:firstLine="39"/>
              <w:jc w:val="both"/>
              <w:rPr>
                <w:szCs w:val="24"/>
              </w:rPr>
            </w:pPr>
          </w:p>
        </w:tc>
        <w:tc>
          <w:tcPr>
            <w:tcW w:w="990" w:type="dxa"/>
            <w:gridSpan w:val="2"/>
          </w:tcPr>
          <w:p w14:paraId="37088E78" w14:textId="31B27177" w:rsidR="00B62DA1" w:rsidRPr="00682004" w:rsidRDefault="00703B64" w:rsidP="00703B64">
            <w:pPr>
              <w:ind w:firstLine="39"/>
              <w:jc w:val="both"/>
              <w:rPr>
                <w:szCs w:val="24"/>
              </w:rPr>
            </w:pPr>
            <w:r>
              <w:rPr>
                <w:szCs w:val="24"/>
              </w:rPr>
              <w:t>3</w:t>
            </w:r>
            <w:r w:rsidR="00B62DA1" w:rsidRPr="00682004">
              <w:rPr>
                <w:szCs w:val="24"/>
              </w:rPr>
              <w:t xml:space="preserve"> (</w:t>
            </w:r>
            <w:r>
              <w:rPr>
                <w:szCs w:val="24"/>
              </w:rPr>
              <w:t>105</w:t>
            </w:r>
            <w:r w:rsidR="00B62DA1" w:rsidRPr="00682004">
              <w:rPr>
                <w:szCs w:val="24"/>
              </w:rPr>
              <w:t>)</w:t>
            </w:r>
          </w:p>
        </w:tc>
        <w:tc>
          <w:tcPr>
            <w:tcW w:w="990" w:type="dxa"/>
            <w:gridSpan w:val="2"/>
          </w:tcPr>
          <w:p w14:paraId="5E4E6AE8" w14:textId="03EDB925" w:rsidR="00B62DA1" w:rsidRPr="00682004" w:rsidRDefault="00703B64" w:rsidP="00703B64">
            <w:pPr>
              <w:ind w:firstLine="39"/>
              <w:jc w:val="both"/>
              <w:rPr>
                <w:szCs w:val="24"/>
              </w:rPr>
            </w:pPr>
            <w:r>
              <w:rPr>
                <w:szCs w:val="24"/>
              </w:rPr>
              <w:t>3</w:t>
            </w:r>
            <w:r w:rsidR="00B62DA1" w:rsidRPr="00682004">
              <w:rPr>
                <w:szCs w:val="24"/>
              </w:rPr>
              <w:t xml:space="preserve"> (</w:t>
            </w:r>
            <w:r w:rsidR="00A53AD5">
              <w:rPr>
                <w:szCs w:val="24"/>
              </w:rPr>
              <w:t>105</w:t>
            </w:r>
            <w:r w:rsidR="00B62DA1" w:rsidRPr="00682004">
              <w:rPr>
                <w:szCs w:val="24"/>
              </w:rPr>
              <w:t>)</w:t>
            </w:r>
          </w:p>
        </w:tc>
        <w:tc>
          <w:tcPr>
            <w:tcW w:w="1004" w:type="dxa"/>
            <w:gridSpan w:val="2"/>
          </w:tcPr>
          <w:p w14:paraId="016833E8" w14:textId="77777777" w:rsidR="00B62DA1" w:rsidRPr="00682004" w:rsidRDefault="00B62DA1" w:rsidP="00020CF5">
            <w:pPr>
              <w:ind w:firstLine="39"/>
              <w:jc w:val="both"/>
              <w:rPr>
                <w:szCs w:val="24"/>
              </w:rPr>
            </w:pPr>
            <w:r w:rsidRPr="00682004">
              <w:rPr>
                <w:szCs w:val="24"/>
              </w:rPr>
              <w:t>3(102)</w:t>
            </w:r>
          </w:p>
        </w:tc>
        <w:tc>
          <w:tcPr>
            <w:tcW w:w="1129" w:type="dxa"/>
            <w:gridSpan w:val="2"/>
          </w:tcPr>
          <w:p w14:paraId="159BF4CB" w14:textId="51DABB1D" w:rsidR="00B62DA1" w:rsidRPr="00682004" w:rsidRDefault="00615DD6" w:rsidP="00A53AD5">
            <w:pPr>
              <w:ind w:firstLine="41"/>
              <w:jc w:val="both"/>
              <w:rPr>
                <w:b/>
                <w:szCs w:val="24"/>
              </w:rPr>
            </w:pPr>
            <w:r>
              <w:rPr>
                <w:b/>
                <w:szCs w:val="24"/>
              </w:rPr>
              <w:t>9</w:t>
            </w:r>
            <w:r w:rsidR="00B62DA1" w:rsidRPr="00682004">
              <w:rPr>
                <w:b/>
                <w:szCs w:val="24"/>
              </w:rPr>
              <w:t>(3</w:t>
            </w:r>
            <w:r w:rsidR="00A53AD5">
              <w:rPr>
                <w:b/>
                <w:szCs w:val="24"/>
              </w:rPr>
              <w:t>1</w:t>
            </w:r>
            <w:r w:rsidR="00B62DA1" w:rsidRPr="00682004">
              <w:rPr>
                <w:b/>
                <w:szCs w:val="24"/>
              </w:rPr>
              <w:t>2)</w:t>
            </w:r>
          </w:p>
        </w:tc>
      </w:tr>
      <w:tr w:rsidR="00B62DA1" w:rsidRPr="00682004" w14:paraId="2192683A" w14:textId="77777777" w:rsidTr="00020CF5">
        <w:tc>
          <w:tcPr>
            <w:tcW w:w="1699" w:type="dxa"/>
            <w:vMerge/>
          </w:tcPr>
          <w:p w14:paraId="0A8DD53E" w14:textId="77777777" w:rsidR="00B62DA1" w:rsidRPr="00682004" w:rsidRDefault="00B62DA1" w:rsidP="00020CF5">
            <w:pPr>
              <w:jc w:val="both"/>
              <w:rPr>
                <w:szCs w:val="24"/>
              </w:rPr>
            </w:pPr>
          </w:p>
        </w:tc>
        <w:tc>
          <w:tcPr>
            <w:tcW w:w="2129" w:type="dxa"/>
          </w:tcPr>
          <w:p w14:paraId="7E3A5691" w14:textId="77777777" w:rsidR="00B62DA1" w:rsidRPr="00682004" w:rsidRDefault="00B62DA1" w:rsidP="00020CF5">
            <w:pPr>
              <w:ind w:firstLine="33"/>
              <w:jc w:val="both"/>
              <w:rPr>
                <w:szCs w:val="24"/>
              </w:rPr>
            </w:pPr>
            <w:r w:rsidRPr="00682004">
              <w:rPr>
                <w:szCs w:val="24"/>
              </w:rPr>
              <w:t xml:space="preserve">Геометрия </w:t>
            </w:r>
          </w:p>
        </w:tc>
        <w:tc>
          <w:tcPr>
            <w:tcW w:w="987" w:type="dxa"/>
          </w:tcPr>
          <w:p w14:paraId="1F17F339" w14:textId="77777777" w:rsidR="00B62DA1" w:rsidRPr="00A53AD5" w:rsidRDefault="00B62DA1" w:rsidP="00020CF5">
            <w:pPr>
              <w:ind w:firstLine="39"/>
              <w:jc w:val="both"/>
              <w:rPr>
                <w:szCs w:val="24"/>
              </w:rPr>
            </w:pPr>
          </w:p>
        </w:tc>
        <w:tc>
          <w:tcPr>
            <w:tcW w:w="990" w:type="dxa"/>
          </w:tcPr>
          <w:p w14:paraId="74DA9B35" w14:textId="77777777" w:rsidR="00B62DA1" w:rsidRPr="00A53AD5" w:rsidRDefault="00B62DA1" w:rsidP="00020CF5">
            <w:pPr>
              <w:ind w:firstLine="39"/>
              <w:jc w:val="both"/>
              <w:rPr>
                <w:szCs w:val="24"/>
              </w:rPr>
            </w:pPr>
          </w:p>
        </w:tc>
        <w:tc>
          <w:tcPr>
            <w:tcW w:w="990" w:type="dxa"/>
            <w:gridSpan w:val="2"/>
          </w:tcPr>
          <w:p w14:paraId="018147BA" w14:textId="77777777" w:rsidR="00B62DA1" w:rsidRPr="00682004" w:rsidRDefault="00B62DA1" w:rsidP="00020CF5">
            <w:pPr>
              <w:ind w:firstLine="39"/>
              <w:jc w:val="both"/>
              <w:rPr>
                <w:szCs w:val="24"/>
              </w:rPr>
            </w:pPr>
            <w:r w:rsidRPr="00682004">
              <w:rPr>
                <w:szCs w:val="24"/>
              </w:rPr>
              <w:t>2 (70)</w:t>
            </w:r>
          </w:p>
        </w:tc>
        <w:tc>
          <w:tcPr>
            <w:tcW w:w="990" w:type="dxa"/>
            <w:gridSpan w:val="2"/>
          </w:tcPr>
          <w:p w14:paraId="57A96DA1" w14:textId="77777777" w:rsidR="00B62DA1" w:rsidRPr="00682004" w:rsidRDefault="00B62DA1" w:rsidP="00020CF5">
            <w:pPr>
              <w:ind w:firstLine="39"/>
              <w:jc w:val="both"/>
              <w:rPr>
                <w:szCs w:val="24"/>
              </w:rPr>
            </w:pPr>
            <w:r w:rsidRPr="00682004">
              <w:rPr>
                <w:szCs w:val="24"/>
              </w:rPr>
              <w:t>2 (70)</w:t>
            </w:r>
          </w:p>
        </w:tc>
        <w:tc>
          <w:tcPr>
            <w:tcW w:w="1004" w:type="dxa"/>
            <w:gridSpan w:val="2"/>
          </w:tcPr>
          <w:p w14:paraId="19DFA923" w14:textId="77777777" w:rsidR="00B62DA1" w:rsidRPr="00682004" w:rsidRDefault="00B62DA1" w:rsidP="00020CF5">
            <w:pPr>
              <w:ind w:firstLine="39"/>
              <w:jc w:val="both"/>
              <w:rPr>
                <w:szCs w:val="24"/>
              </w:rPr>
            </w:pPr>
            <w:r w:rsidRPr="00682004">
              <w:rPr>
                <w:szCs w:val="24"/>
              </w:rPr>
              <w:t>2 (68)</w:t>
            </w:r>
          </w:p>
        </w:tc>
        <w:tc>
          <w:tcPr>
            <w:tcW w:w="1129" w:type="dxa"/>
            <w:gridSpan w:val="2"/>
          </w:tcPr>
          <w:p w14:paraId="34685505" w14:textId="77777777" w:rsidR="00B62DA1" w:rsidRPr="00682004" w:rsidRDefault="00B62DA1" w:rsidP="00020CF5">
            <w:pPr>
              <w:ind w:firstLine="41"/>
              <w:jc w:val="both"/>
              <w:rPr>
                <w:b/>
                <w:szCs w:val="24"/>
              </w:rPr>
            </w:pPr>
            <w:r w:rsidRPr="00682004">
              <w:rPr>
                <w:b/>
                <w:szCs w:val="24"/>
              </w:rPr>
              <w:t>6 (208)</w:t>
            </w:r>
          </w:p>
        </w:tc>
      </w:tr>
      <w:tr w:rsidR="00B62DA1" w:rsidRPr="00682004" w14:paraId="7FEA7830" w14:textId="77777777" w:rsidTr="00020CF5">
        <w:tc>
          <w:tcPr>
            <w:tcW w:w="1699" w:type="dxa"/>
            <w:vMerge/>
          </w:tcPr>
          <w:p w14:paraId="08B53085" w14:textId="77777777" w:rsidR="00B62DA1" w:rsidRPr="00682004" w:rsidRDefault="00B62DA1" w:rsidP="00020CF5">
            <w:pPr>
              <w:jc w:val="both"/>
              <w:rPr>
                <w:szCs w:val="24"/>
              </w:rPr>
            </w:pPr>
          </w:p>
        </w:tc>
        <w:tc>
          <w:tcPr>
            <w:tcW w:w="2129" w:type="dxa"/>
          </w:tcPr>
          <w:p w14:paraId="2A1321AE" w14:textId="77777777" w:rsidR="00B62DA1" w:rsidRPr="00682004" w:rsidRDefault="00B62DA1" w:rsidP="00020CF5">
            <w:pPr>
              <w:ind w:firstLine="33"/>
              <w:jc w:val="both"/>
              <w:rPr>
                <w:szCs w:val="24"/>
              </w:rPr>
            </w:pPr>
            <w:r w:rsidRPr="00682004">
              <w:rPr>
                <w:szCs w:val="24"/>
              </w:rPr>
              <w:t xml:space="preserve">Информатика </w:t>
            </w:r>
          </w:p>
        </w:tc>
        <w:tc>
          <w:tcPr>
            <w:tcW w:w="987" w:type="dxa"/>
          </w:tcPr>
          <w:p w14:paraId="3AFFCF00" w14:textId="77777777" w:rsidR="00B62DA1" w:rsidRPr="00A53AD5" w:rsidRDefault="00B62DA1" w:rsidP="00020CF5">
            <w:pPr>
              <w:ind w:firstLine="39"/>
              <w:jc w:val="both"/>
              <w:rPr>
                <w:szCs w:val="24"/>
              </w:rPr>
            </w:pPr>
            <w:r w:rsidRPr="00A53AD5">
              <w:rPr>
                <w:szCs w:val="24"/>
              </w:rPr>
              <w:t>1 (35)</w:t>
            </w:r>
          </w:p>
        </w:tc>
        <w:tc>
          <w:tcPr>
            <w:tcW w:w="990" w:type="dxa"/>
          </w:tcPr>
          <w:p w14:paraId="02B51516" w14:textId="77777777" w:rsidR="00B62DA1" w:rsidRPr="00A53AD5" w:rsidRDefault="00B62DA1" w:rsidP="00020CF5">
            <w:pPr>
              <w:ind w:firstLine="39"/>
              <w:jc w:val="both"/>
              <w:rPr>
                <w:szCs w:val="24"/>
              </w:rPr>
            </w:pPr>
            <w:r w:rsidRPr="00A53AD5">
              <w:rPr>
                <w:szCs w:val="24"/>
              </w:rPr>
              <w:t>1 (35)</w:t>
            </w:r>
          </w:p>
        </w:tc>
        <w:tc>
          <w:tcPr>
            <w:tcW w:w="990" w:type="dxa"/>
            <w:gridSpan w:val="2"/>
          </w:tcPr>
          <w:p w14:paraId="77F6978C" w14:textId="77777777" w:rsidR="00B62DA1" w:rsidRPr="00682004" w:rsidRDefault="00B62DA1" w:rsidP="00020CF5">
            <w:pPr>
              <w:ind w:firstLine="39"/>
              <w:jc w:val="both"/>
              <w:rPr>
                <w:szCs w:val="24"/>
              </w:rPr>
            </w:pPr>
            <w:r w:rsidRPr="00682004">
              <w:rPr>
                <w:szCs w:val="24"/>
              </w:rPr>
              <w:t>1 (35)</w:t>
            </w:r>
          </w:p>
        </w:tc>
        <w:tc>
          <w:tcPr>
            <w:tcW w:w="990" w:type="dxa"/>
            <w:gridSpan w:val="2"/>
          </w:tcPr>
          <w:p w14:paraId="4A20DCA8" w14:textId="77777777" w:rsidR="00B62DA1" w:rsidRPr="00682004" w:rsidRDefault="00B62DA1" w:rsidP="00020CF5">
            <w:pPr>
              <w:ind w:firstLine="39"/>
              <w:jc w:val="both"/>
              <w:rPr>
                <w:szCs w:val="24"/>
              </w:rPr>
            </w:pPr>
            <w:r w:rsidRPr="00682004">
              <w:rPr>
                <w:szCs w:val="24"/>
              </w:rPr>
              <w:t>1 (35)</w:t>
            </w:r>
          </w:p>
        </w:tc>
        <w:tc>
          <w:tcPr>
            <w:tcW w:w="1004" w:type="dxa"/>
            <w:gridSpan w:val="2"/>
          </w:tcPr>
          <w:p w14:paraId="69BE011B" w14:textId="77777777" w:rsidR="00B62DA1" w:rsidRPr="00682004" w:rsidRDefault="00B62DA1" w:rsidP="00020CF5">
            <w:pPr>
              <w:ind w:firstLine="39"/>
              <w:jc w:val="both"/>
              <w:rPr>
                <w:szCs w:val="24"/>
              </w:rPr>
            </w:pPr>
            <w:r w:rsidRPr="00682004">
              <w:rPr>
                <w:szCs w:val="24"/>
              </w:rPr>
              <w:t>1 (34)</w:t>
            </w:r>
          </w:p>
        </w:tc>
        <w:tc>
          <w:tcPr>
            <w:tcW w:w="1129" w:type="dxa"/>
            <w:gridSpan w:val="2"/>
          </w:tcPr>
          <w:p w14:paraId="393D4E1D" w14:textId="77777777" w:rsidR="00B62DA1" w:rsidRPr="00682004" w:rsidRDefault="00B62DA1" w:rsidP="00020CF5">
            <w:pPr>
              <w:ind w:firstLine="41"/>
              <w:jc w:val="both"/>
              <w:rPr>
                <w:b/>
                <w:szCs w:val="24"/>
              </w:rPr>
            </w:pPr>
            <w:r w:rsidRPr="00682004">
              <w:rPr>
                <w:b/>
                <w:szCs w:val="24"/>
              </w:rPr>
              <w:t>5 (174)</w:t>
            </w:r>
          </w:p>
        </w:tc>
      </w:tr>
      <w:tr w:rsidR="00B62DA1" w:rsidRPr="00682004" w14:paraId="54CBE4ED" w14:textId="77777777" w:rsidTr="00020CF5">
        <w:tc>
          <w:tcPr>
            <w:tcW w:w="1699" w:type="dxa"/>
          </w:tcPr>
          <w:p w14:paraId="6111B87B" w14:textId="30083436" w:rsidR="00B62DA1" w:rsidRPr="00682004" w:rsidRDefault="00B62DA1" w:rsidP="00B62DA1">
            <w:pPr>
              <w:ind w:firstLine="0"/>
              <w:jc w:val="both"/>
              <w:rPr>
                <w:szCs w:val="24"/>
              </w:rPr>
            </w:pPr>
            <w:r w:rsidRPr="00682004">
              <w:rPr>
                <w:szCs w:val="24"/>
              </w:rPr>
              <w:t>Основы духовно-нравственной культуры народов России</w:t>
            </w:r>
          </w:p>
        </w:tc>
        <w:tc>
          <w:tcPr>
            <w:tcW w:w="2129" w:type="dxa"/>
          </w:tcPr>
          <w:p w14:paraId="7FDF2803" w14:textId="77777777" w:rsidR="00B62DA1" w:rsidRPr="00682004" w:rsidRDefault="00B62DA1" w:rsidP="00020CF5">
            <w:pPr>
              <w:ind w:firstLine="33"/>
              <w:jc w:val="both"/>
              <w:rPr>
                <w:szCs w:val="24"/>
              </w:rPr>
            </w:pPr>
          </w:p>
        </w:tc>
        <w:tc>
          <w:tcPr>
            <w:tcW w:w="987" w:type="dxa"/>
          </w:tcPr>
          <w:p w14:paraId="2F0EF96C" w14:textId="03322177" w:rsidR="00B62DA1" w:rsidRPr="00A53AD5" w:rsidRDefault="007C5591" w:rsidP="00020CF5">
            <w:pPr>
              <w:ind w:firstLine="39"/>
              <w:jc w:val="both"/>
              <w:rPr>
                <w:szCs w:val="24"/>
              </w:rPr>
            </w:pPr>
            <w:r w:rsidRPr="00A53AD5">
              <w:rPr>
                <w:szCs w:val="24"/>
              </w:rPr>
              <w:t>1(35)</w:t>
            </w:r>
          </w:p>
        </w:tc>
        <w:tc>
          <w:tcPr>
            <w:tcW w:w="990" w:type="dxa"/>
          </w:tcPr>
          <w:p w14:paraId="6C83614C" w14:textId="77777777" w:rsidR="00B62DA1" w:rsidRPr="00A53AD5" w:rsidRDefault="00B62DA1" w:rsidP="00020CF5">
            <w:pPr>
              <w:ind w:firstLine="39"/>
              <w:jc w:val="both"/>
              <w:rPr>
                <w:szCs w:val="24"/>
              </w:rPr>
            </w:pPr>
          </w:p>
        </w:tc>
        <w:tc>
          <w:tcPr>
            <w:tcW w:w="990" w:type="dxa"/>
            <w:gridSpan w:val="2"/>
          </w:tcPr>
          <w:p w14:paraId="0738A23D" w14:textId="77777777" w:rsidR="00B62DA1" w:rsidRPr="00682004" w:rsidRDefault="00B62DA1" w:rsidP="00020CF5">
            <w:pPr>
              <w:ind w:firstLine="39"/>
              <w:jc w:val="both"/>
              <w:rPr>
                <w:szCs w:val="24"/>
              </w:rPr>
            </w:pPr>
          </w:p>
        </w:tc>
        <w:tc>
          <w:tcPr>
            <w:tcW w:w="990" w:type="dxa"/>
            <w:gridSpan w:val="2"/>
          </w:tcPr>
          <w:p w14:paraId="22B4BAEE" w14:textId="77777777" w:rsidR="00B62DA1" w:rsidRPr="00682004" w:rsidRDefault="00B62DA1" w:rsidP="00020CF5">
            <w:pPr>
              <w:ind w:firstLine="39"/>
              <w:jc w:val="both"/>
              <w:rPr>
                <w:szCs w:val="24"/>
              </w:rPr>
            </w:pPr>
          </w:p>
        </w:tc>
        <w:tc>
          <w:tcPr>
            <w:tcW w:w="1004" w:type="dxa"/>
            <w:gridSpan w:val="2"/>
          </w:tcPr>
          <w:p w14:paraId="0A73FBDB" w14:textId="77777777" w:rsidR="00B62DA1" w:rsidRPr="00682004" w:rsidRDefault="00B62DA1" w:rsidP="00020CF5">
            <w:pPr>
              <w:ind w:firstLine="39"/>
              <w:jc w:val="both"/>
              <w:rPr>
                <w:szCs w:val="24"/>
              </w:rPr>
            </w:pPr>
          </w:p>
        </w:tc>
        <w:tc>
          <w:tcPr>
            <w:tcW w:w="1129" w:type="dxa"/>
            <w:gridSpan w:val="2"/>
          </w:tcPr>
          <w:p w14:paraId="1E91A74D" w14:textId="2B7FA0B1" w:rsidR="00B62DA1" w:rsidRPr="00682004" w:rsidRDefault="008D37D1" w:rsidP="00020CF5">
            <w:pPr>
              <w:ind w:firstLine="41"/>
              <w:jc w:val="both"/>
              <w:rPr>
                <w:b/>
                <w:szCs w:val="24"/>
              </w:rPr>
            </w:pPr>
            <w:r>
              <w:rPr>
                <w:b/>
                <w:szCs w:val="24"/>
              </w:rPr>
              <w:t>1(35)</w:t>
            </w:r>
          </w:p>
        </w:tc>
      </w:tr>
      <w:tr w:rsidR="00B62DA1" w:rsidRPr="00682004" w14:paraId="03FC0AC9" w14:textId="77777777" w:rsidTr="00020CF5">
        <w:tc>
          <w:tcPr>
            <w:tcW w:w="1699" w:type="dxa"/>
            <w:vMerge w:val="restart"/>
          </w:tcPr>
          <w:p w14:paraId="2D1A3B87" w14:textId="77777777" w:rsidR="00B62DA1" w:rsidRPr="00682004" w:rsidRDefault="00B62DA1" w:rsidP="00B62DA1">
            <w:pPr>
              <w:ind w:firstLine="0"/>
              <w:jc w:val="both"/>
              <w:rPr>
                <w:szCs w:val="24"/>
              </w:rPr>
            </w:pPr>
            <w:r w:rsidRPr="00682004">
              <w:rPr>
                <w:szCs w:val="24"/>
              </w:rPr>
              <w:t>Естественно-научные предметы</w:t>
            </w:r>
          </w:p>
        </w:tc>
        <w:tc>
          <w:tcPr>
            <w:tcW w:w="2129" w:type="dxa"/>
          </w:tcPr>
          <w:p w14:paraId="626A854E" w14:textId="77777777" w:rsidR="00B62DA1" w:rsidRPr="00682004" w:rsidRDefault="00B62DA1" w:rsidP="00020CF5">
            <w:pPr>
              <w:ind w:firstLine="33"/>
              <w:jc w:val="both"/>
              <w:rPr>
                <w:szCs w:val="24"/>
              </w:rPr>
            </w:pPr>
            <w:r w:rsidRPr="00682004">
              <w:rPr>
                <w:szCs w:val="24"/>
              </w:rPr>
              <w:t>Физика</w:t>
            </w:r>
          </w:p>
        </w:tc>
        <w:tc>
          <w:tcPr>
            <w:tcW w:w="987" w:type="dxa"/>
          </w:tcPr>
          <w:p w14:paraId="2B88E451" w14:textId="77777777" w:rsidR="00B62DA1" w:rsidRPr="00A53AD5" w:rsidRDefault="00B62DA1" w:rsidP="00020CF5">
            <w:pPr>
              <w:ind w:firstLine="39"/>
              <w:jc w:val="both"/>
              <w:rPr>
                <w:szCs w:val="24"/>
              </w:rPr>
            </w:pPr>
          </w:p>
        </w:tc>
        <w:tc>
          <w:tcPr>
            <w:tcW w:w="990" w:type="dxa"/>
          </w:tcPr>
          <w:p w14:paraId="3DABCF3E" w14:textId="77777777" w:rsidR="00B62DA1" w:rsidRPr="00A53AD5" w:rsidRDefault="00B62DA1" w:rsidP="00020CF5">
            <w:pPr>
              <w:ind w:firstLine="39"/>
              <w:jc w:val="both"/>
              <w:rPr>
                <w:szCs w:val="24"/>
              </w:rPr>
            </w:pPr>
          </w:p>
        </w:tc>
        <w:tc>
          <w:tcPr>
            <w:tcW w:w="990" w:type="dxa"/>
            <w:gridSpan w:val="2"/>
          </w:tcPr>
          <w:p w14:paraId="033A52DF" w14:textId="77777777" w:rsidR="00B62DA1" w:rsidRPr="00682004" w:rsidRDefault="00B62DA1" w:rsidP="00020CF5">
            <w:pPr>
              <w:ind w:firstLine="39"/>
              <w:jc w:val="both"/>
              <w:rPr>
                <w:szCs w:val="24"/>
              </w:rPr>
            </w:pPr>
            <w:r w:rsidRPr="00682004">
              <w:rPr>
                <w:szCs w:val="24"/>
              </w:rPr>
              <w:t>2 (70)</w:t>
            </w:r>
          </w:p>
        </w:tc>
        <w:tc>
          <w:tcPr>
            <w:tcW w:w="990" w:type="dxa"/>
            <w:gridSpan w:val="2"/>
          </w:tcPr>
          <w:p w14:paraId="6F89E437" w14:textId="77777777" w:rsidR="00B62DA1" w:rsidRPr="00682004" w:rsidRDefault="00B62DA1" w:rsidP="00020CF5">
            <w:pPr>
              <w:ind w:firstLine="39"/>
              <w:jc w:val="both"/>
              <w:rPr>
                <w:szCs w:val="24"/>
              </w:rPr>
            </w:pPr>
            <w:r w:rsidRPr="00682004">
              <w:rPr>
                <w:szCs w:val="24"/>
              </w:rPr>
              <w:t>2 (70)</w:t>
            </w:r>
          </w:p>
        </w:tc>
        <w:tc>
          <w:tcPr>
            <w:tcW w:w="1004" w:type="dxa"/>
            <w:gridSpan w:val="2"/>
          </w:tcPr>
          <w:p w14:paraId="1804FC75" w14:textId="77777777" w:rsidR="00B62DA1" w:rsidRPr="00682004" w:rsidRDefault="00B62DA1" w:rsidP="00020CF5">
            <w:pPr>
              <w:ind w:firstLine="39"/>
              <w:jc w:val="both"/>
              <w:rPr>
                <w:szCs w:val="24"/>
              </w:rPr>
            </w:pPr>
            <w:r w:rsidRPr="00682004">
              <w:rPr>
                <w:szCs w:val="24"/>
              </w:rPr>
              <w:t>2 (68)</w:t>
            </w:r>
          </w:p>
        </w:tc>
        <w:tc>
          <w:tcPr>
            <w:tcW w:w="1129" w:type="dxa"/>
            <w:gridSpan w:val="2"/>
          </w:tcPr>
          <w:p w14:paraId="1255E342" w14:textId="77777777" w:rsidR="00B62DA1" w:rsidRPr="00682004" w:rsidRDefault="00B62DA1" w:rsidP="00020CF5">
            <w:pPr>
              <w:ind w:firstLine="41"/>
              <w:jc w:val="both"/>
              <w:rPr>
                <w:b/>
                <w:szCs w:val="24"/>
              </w:rPr>
            </w:pPr>
            <w:r w:rsidRPr="00682004">
              <w:rPr>
                <w:b/>
                <w:szCs w:val="24"/>
              </w:rPr>
              <w:t>6 (208)</w:t>
            </w:r>
          </w:p>
        </w:tc>
      </w:tr>
      <w:tr w:rsidR="00B62DA1" w:rsidRPr="00682004" w14:paraId="04AF0356" w14:textId="77777777" w:rsidTr="00020CF5">
        <w:tc>
          <w:tcPr>
            <w:tcW w:w="1699" w:type="dxa"/>
            <w:vMerge/>
          </w:tcPr>
          <w:p w14:paraId="77367025" w14:textId="77777777" w:rsidR="00B62DA1" w:rsidRPr="00682004" w:rsidRDefault="00B62DA1" w:rsidP="00020CF5">
            <w:pPr>
              <w:jc w:val="both"/>
              <w:rPr>
                <w:szCs w:val="24"/>
              </w:rPr>
            </w:pPr>
          </w:p>
        </w:tc>
        <w:tc>
          <w:tcPr>
            <w:tcW w:w="2129" w:type="dxa"/>
          </w:tcPr>
          <w:p w14:paraId="7E79454E" w14:textId="77777777" w:rsidR="00B62DA1" w:rsidRPr="00682004" w:rsidRDefault="00B62DA1" w:rsidP="00020CF5">
            <w:pPr>
              <w:ind w:firstLine="33"/>
              <w:jc w:val="both"/>
              <w:rPr>
                <w:szCs w:val="24"/>
              </w:rPr>
            </w:pPr>
            <w:r w:rsidRPr="00682004">
              <w:rPr>
                <w:szCs w:val="24"/>
              </w:rPr>
              <w:t xml:space="preserve">Биология </w:t>
            </w:r>
          </w:p>
        </w:tc>
        <w:tc>
          <w:tcPr>
            <w:tcW w:w="987" w:type="dxa"/>
          </w:tcPr>
          <w:p w14:paraId="0D64C9EF" w14:textId="77777777" w:rsidR="00B62DA1" w:rsidRPr="00A53AD5" w:rsidRDefault="00B62DA1" w:rsidP="00020CF5">
            <w:pPr>
              <w:ind w:firstLine="39"/>
              <w:jc w:val="both"/>
              <w:rPr>
                <w:szCs w:val="24"/>
              </w:rPr>
            </w:pPr>
            <w:r w:rsidRPr="00A53AD5">
              <w:rPr>
                <w:szCs w:val="24"/>
              </w:rPr>
              <w:t>1 (35)</w:t>
            </w:r>
          </w:p>
        </w:tc>
        <w:tc>
          <w:tcPr>
            <w:tcW w:w="990" w:type="dxa"/>
          </w:tcPr>
          <w:p w14:paraId="6EA38E64" w14:textId="77777777" w:rsidR="00B62DA1" w:rsidRPr="00A53AD5" w:rsidRDefault="00B62DA1" w:rsidP="00020CF5">
            <w:pPr>
              <w:ind w:firstLine="39"/>
              <w:jc w:val="both"/>
              <w:rPr>
                <w:szCs w:val="24"/>
              </w:rPr>
            </w:pPr>
            <w:r w:rsidRPr="00A53AD5">
              <w:rPr>
                <w:szCs w:val="24"/>
              </w:rPr>
              <w:t>1 (35)</w:t>
            </w:r>
          </w:p>
        </w:tc>
        <w:tc>
          <w:tcPr>
            <w:tcW w:w="990" w:type="dxa"/>
            <w:gridSpan w:val="2"/>
          </w:tcPr>
          <w:p w14:paraId="139A97DA" w14:textId="77777777" w:rsidR="00B62DA1" w:rsidRPr="00682004" w:rsidRDefault="00B62DA1" w:rsidP="00020CF5">
            <w:pPr>
              <w:ind w:firstLine="39"/>
              <w:jc w:val="both"/>
              <w:rPr>
                <w:szCs w:val="24"/>
              </w:rPr>
            </w:pPr>
            <w:r w:rsidRPr="00682004">
              <w:rPr>
                <w:szCs w:val="24"/>
              </w:rPr>
              <w:t>2 (70)</w:t>
            </w:r>
          </w:p>
        </w:tc>
        <w:tc>
          <w:tcPr>
            <w:tcW w:w="990" w:type="dxa"/>
            <w:gridSpan w:val="2"/>
          </w:tcPr>
          <w:p w14:paraId="2CC0540C" w14:textId="77777777" w:rsidR="00B62DA1" w:rsidRPr="00682004" w:rsidRDefault="00B62DA1" w:rsidP="00020CF5">
            <w:pPr>
              <w:ind w:firstLine="39"/>
              <w:jc w:val="both"/>
              <w:rPr>
                <w:szCs w:val="24"/>
              </w:rPr>
            </w:pPr>
            <w:r w:rsidRPr="00682004">
              <w:rPr>
                <w:szCs w:val="24"/>
              </w:rPr>
              <w:t>2 (70)</w:t>
            </w:r>
          </w:p>
        </w:tc>
        <w:tc>
          <w:tcPr>
            <w:tcW w:w="1004" w:type="dxa"/>
            <w:gridSpan w:val="2"/>
          </w:tcPr>
          <w:p w14:paraId="69651FA2" w14:textId="77777777" w:rsidR="00B62DA1" w:rsidRPr="00682004" w:rsidRDefault="00B62DA1" w:rsidP="00020CF5">
            <w:pPr>
              <w:ind w:firstLine="39"/>
              <w:jc w:val="both"/>
              <w:rPr>
                <w:szCs w:val="24"/>
              </w:rPr>
            </w:pPr>
            <w:r w:rsidRPr="00682004">
              <w:rPr>
                <w:szCs w:val="24"/>
              </w:rPr>
              <w:t>2 (68)</w:t>
            </w:r>
          </w:p>
        </w:tc>
        <w:tc>
          <w:tcPr>
            <w:tcW w:w="1129" w:type="dxa"/>
            <w:gridSpan w:val="2"/>
          </w:tcPr>
          <w:p w14:paraId="677B6A6F" w14:textId="77777777" w:rsidR="00B62DA1" w:rsidRPr="00682004" w:rsidRDefault="00B62DA1" w:rsidP="00020CF5">
            <w:pPr>
              <w:ind w:firstLine="41"/>
              <w:jc w:val="both"/>
              <w:rPr>
                <w:b/>
                <w:szCs w:val="24"/>
              </w:rPr>
            </w:pPr>
            <w:r w:rsidRPr="00682004">
              <w:rPr>
                <w:b/>
                <w:szCs w:val="24"/>
              </w:rPr>
              <w:t>8 (278)</w:t>
            </w:r>
          </w:p>
        </w:tc>
      </w:tr>
      <w:tr w:rsidR="00B62DA1" w:rsidRPr="00682004" w14:paraId="71578BEE" w14:textId="77777777" w:rsidTr="00020CF5">
        <w:tc>
          <w:tcPr>
            <w:tcW w:w="1699" w:type="dxa"/>
            <w:vMerge/>
          </w:tcPr>
          <w:p w14:paraId="491FBA02" w14:textId="77777777" w:rsidR="00B62DA1" w:rsidRPr="00682004" w:rsidRDefault="00B62DA1" w:rsidP="00020CF5">
            <w:pPr>
              <w:jc w:val="both"/>
              <w:rPr>
                <w:szCs w:val="24"/>
              </w:rPr>
            </w:pPr>
          </w:p>
        </w:tc>
        <w:tc>
          <w:tcPr>
            <w:tcW w:w="2129" w:type="dxa"/>
          </w:tcPr>
          <w:p w14:paraId="612FA84E" w14:textId="77777777" w:rsidR="00B62DA1" w:rsidRPr="00682004" w:rsidRDefault="00B62DA1" w:rsidP="00020CF5">
            <w:pPr>
              <w:ind w:firstLine="33"/>
              <w:jc w:val="both"/>
              <w:rPr>
                <w:szCs w:val="24"/>
              </w:rPr>
            </w:pPr>
            <w:r w:rsidRPr="00682004">
              <w:rPr>
                <w:szCs w:val="24"/>
              </w:rPr>
              <w:t>Химия</w:t>
            </w:r>
          </w:p>
        </w:tc>
        <w:tc>
          <w:tcPr>
            <w:tcW w:w="987" w:type="dxa"/>
          </w:tcPr>
          <w:p w14:paraId="7C58A068" w14:textId="77777777" w:rsidR="00B62DA1" w:rsidRPr="00A53AD5" w:rsidRDefault="00B62DA1" w:rsidP="00020CF5">
            <w:pPr>
              <w:ind w:firstLine="39"/>
              <w:jc w:val="both"/>
              <w:rPr>
                <w:szCs w:val="24"/>
              </w:rPr>
            </w:pPr>
          </w:p>
        </w:tc>
        <w:tc>
          <w:tcPr>
            <w:tcW w:w="990" w:type="dxa"/>
          </w:tcPr>
          <w:p w14:paraId="6F0EC172" w14:textId="77777777" w:rsidR="00B62DA1" w:rsidRPr="00A53AD5" w:rsidRDefault="00B62DA1" w:rsidP="00020CF5">
            <w:pPr>
              <w:ind w:firstLine="39"/>
              <w:jc w:val="both"/>
              <w:rPr>
                <w:szCs w:val="24"/>
              </w:rPr>
            </w:pPr>
          </w:p>
        </w:tc>
        <w:tc>
          <w:tcPr>
            <w:tcW w:w="990" w:type="dxa"/>
            <w:gridSpan w:val="2"/>
          </w:tcPr>
          <w:p w14:paraId="2420226F" w14:textId="77777777" w:rsidR="00B62DA1" w:rsidRPr="00682004" w:rsidRDefault="00B62DA1" w:rsidP="00020CF5">
            <w:pPr>
              <w:ind w:firstLine="39"/>
              <w:jc w:val="both"/>
              <w:rPr>
                <w:szCs w:val="24"/>
              </w:rPr>
            </w:pPr>
          </w:p>
        </w:tc>
        <w:tc>
          <w:tcPr>
            <w:tcW w:w="990" w:type="dxa"/>
            <w:gridSpan w:val="2"/>
          </w:tcPr>
          <w:p w14:paraId="7FD5C513" w14:textId="77777777" w:rsidR="00B62DA1" w:rsidRPr="00682004" w:rsidRDefault="00B62DA1" w:rsidP="00020CF5">
            <w:pPr>
              <w:ind w:firstLine="39"/>
              <w:jc w:val="both"/>
              <w:rPr>
                <w:szCs w:val="24"/>
              </w:rPr>
            </w:pPr>
            <w:r w:rsidRPr="00682004">
              <w:rPr>
                <w:szCs w:val="24"/>
              </w:rPr>
              <w:t>2 (70)</w:t>
            </w:r>
          </w:p>
        </w:tc>
        <w:tc>
          <w:tcPr>
            <w:tcW w:w="1004" w:type="dxa"/>
            <w:gridSpan w:val="2"/>
          </w:tcPr>
          <w:p w14:paraId="46F6786A" w14:textId="77777777" w:rsidR="00B62DA1" w:rsidRPr="00682004" w:rsidRDefault="00B62DA1" w:rsidP="00020CF5">
            <w:pPr>
              <w:ind w:firstLine="39"/>
              <w:jc w:val="both"/>
              <w:rPr>
                <w:szCs w:val="24"/>
              </w:rPr>
            </w:pPr>
            <w:r w:rsidRPr="00682004">
              <w:rPr>
                <w:szCs w:val="24"/>
              </w:rPr>
              <w:t>2 (68)</w:t>
            </w:r>
          </w:p>
        </w:tc>
        <w:tc>
          <w:tcPr>
            <w:tcW w:w="1129" w:type="dxa"/>
            <w:gridSpan w:val="2"/>
          </w:tcPr>
          <w:p w14:paraId="787666ED" w14:textId="77777777" w:rsidR="00B62DA1" w:rsidRPr="00682004" w:rsidRDefault="00B62DA1" w:rsidP="00020CF5">
            <w:pPr>
              <w:ind w:firstLine="41"/>
              <w:jc w:val="both"/>
              <w:rPr>
                <w:b/>
                <w:szCs w:val="24"/>
              </w:rPr>
            </w:pPr>
            <w:r w:rsidRPr="00682004">
              <w:rPr>
                <w:b/>
                <w:szCs w:val="24"/>
              </w:rPr>
              <w:t>4 (138)</w:t>
            </w:r>
          </w:p>
        </w:tc>
      </w:tr>
      <w:tr w:rsidR="00B62DA1" w:rsidRPr="00682004" w14:paraId="74DA0170" w14:textId="77777777" w:rsidTr="00020CF5">
        <w:tc>
          <w:tcPr>
            <w:tcW w:w="1699" w:type="dxa"/>
            <w:vMerge w:val="restart"/>
          </w:tcPr>
          <w:p w14:paraId="46A010C9" w14:textId="77777777" w:rsidR="00B62DA1" w:rsidRPr="00682004" w:rsidRDefault="00B62DA1" w:rsidP="00020CF5">
            <w:pPr>
              <w:jc w:val="both"/>
              <w:rPr>
                <w:szCs w:val="24"/>
              </w:rPr>
            </w:pPr>
          </w:p>
          <w:p w14:paraId="05B0DB72" w14:textId="77777777" w:rsidR="00B62DA1" w:rsidRPr="00682004" w:rsidRDefault="00B62DA1" w:rsidP="00B62DA1">
            <w:pPr>
              <w:ind w:firstLine="0"/>
              <w:jc w:val="both"/>
              <w:rPr>
                <w:szCs w:val="24"/>
              </w:rPr>
            </w:pPr>
            <w:r w:rsidRPr="00682004">
              <w:rPr>
                <w:szCs w:val="24"/>
              </w:rPr>
              <w:t>Искусство</w:t>
            </w:r>
          </w:p>
        </w:tc>
        <w:tc>
          <w:tcPr>
            <w:tcW w:w="2129" w:type="dxa"/>
          </w:tcPr>
          <w:p w14:paraId="6CDF5185" w14:textId="77777777" w:rsidR="00B62DA1" w:rsidRPr="00682004" w:rsidRDefault="00B62DA1" w:rsidP="00020CF5">
            <w:pPr>
              <w:ind w:firstLine="33"/>
              <w:jc w:val="both"/>
              <w:rPr>
                <w:szCs w:val="24"/>
              </w:rPr>
            </w:pPr>
            <w:r w:rsidRPr="00682004">
              <w:rPr>
                <w:szCs w:val="24"/>
              </w:rPr>
              <w:t>Изобразительное искусство</w:t>
            </w:r>
          </w:p>
        </w:tc>
        <w:tc>
          <w:tcPr>
            <w:tcW w:w="987" w:type="dxa"/>
          </w:tcPr>
          <w:p w14:paraId="4E47427E" w14:textId="77777777" w:rsidR="00B62DA1" w:rsidRPr="00A53AD5" w:rsidRDefault="00B62DA1" w:rsidP="00020CF5">
            <w:pPr>
              <w:ind w:firstLine="39"/>
              <w:jc w:val="both"/>
              <w:rPr>
                <w:szCs w:val="24"/>
              </w:rPr>
            </w:pPr>
            <w:r w:rsidRPr="00A53AD5">
              <w:rPr>
                <w:szCs w:val="24"/>
              </w:rPr>
              <w:t>1 (35)</w:t>
            </w:r>
          </w:p>
        </w:tc>
        <w:tc>
          <w:tcPr>
            <w:tcW w:w="990" w:type="dxa"/>
          </w:tcPr>
          <w:p w14:paraId="1ECEBA43" w14:textId="77777777" w:rsidR="00B62DA1" w:rsidRPr="00A53AD5" w:rsidRDefault="00B62DA1" w:rsidP="00020CF5">
            <w:pPr>
              <w:ind w:firstLine="39"/>
              <w:jc w:val="both"/>
              <w:rPr>
                <w:szCs w:val="24"/>
              </w:rPr>
            </w:pPr>
            <w:r w:rsidRPr="00A53AD5">
              <w:rPr>
                <w:szCs w:val="24"/>
              </w:rPr>
              <w:t>1 (35)</w:t>
            </w:r>
          </w:p>
        </w:tc>
        <w:tc>
          <w:tcPr>
            <w:tcW w:w="990" w:type="dxa"/>
            <w:gridSpan w:val="2"/>
          </w:tcPr>
          <w:p w14:paraId="7BCC51AF" w14:textId="77777777" w:rsidR="00B62DA1" w:rsidRPr="00682004" w:rsidRDefault="00B62DA1" w:rsidP="00020CF5">
            <w:pPr>
              <w:ind w:firstLine="39"/>
              <w:jc w:val="both"/>
              <w:rPr>
                <w:szCs w:val="24"/>
              </w:rPr>
            </w:pPr>
            <w:r w:rsidRPr="00682004">
              <w:rPr>
                <w:szCs w:val="24"/>
              </w:rPr>
              <w:t>1 (35)</w:t>
            </w:r>
          </w:p>
        </w:tc>
        <w:tc>
          <w:tcPr>
            <w:tcW w:w="990" w:type="dxa"/>
            <w:gridSpan w:val="2"/>
          </w:tcPr>
          <w:p w14:paraId="6866B35D" w14:textId="77777777" w:rsidR="00B62DA1" w:rsidRPr="00682004" w:rsidRDefault="00B62DA1" w:rsidP="00020CF5">
            <w:pPr>
              <w:ind w:firstLine="39"/>
              <w:jc w:val="both"/>
              <w:rPr>
                <w:szCs w:val="24"/>
              </w:rPr>
            </w:pPr>
            <w:r w:rsidRPr="00682004">
              <w:rPr>
                <w:szCs w:val="24"/>
              </w:rPr>
              <w:t>1 (35)</w:t>
            </w:r>
          </w:p>
        </w:tc>
        <w:tc>
          <w:tcPr>
            <w:tcW w:w="1004" w:type="dxa"/>
            <w:gridSpan w:val="2"/>
          </w:tcPr>
          <w:p w14:paraId="46FBDC50" w14:textId="77777777" w:rsidR="00B62DA1" w:rsidRPr="00682004" w:rsidRDefault="00B62DA1" w:rsidP="00020CF5">
            <w:pPr>
              <w:ind w:firstLine="39"/>
              <w:jc w:val="both"/>
              <w:rPr>
                <w:szCs w:val="24"/>
              </w:rPr>
            </w:pPr>
          </w:p>
        </w:tc>
        <w:tc>
          <w:tcPr>
            <w:tcW w:w="1129" w:type="dxa"/>
            <w:gridSpan w:val="2"/>
          </w:tcPr>
          <w:p w14:paraId="473FC79F" w14:textId="77777777" w:rsidR="00B62DA1" w:rsidRPr="00682004" w:rsidRDefault="00B62DA1" w:rsidP="00020CF5">
            <w:pPr>
              <w:ind w:firstLine="41"/>
              <w:jc w:val="both"/>
              <w:rPr>
                <w:b/>
                <w:szCs w:val="24"/>
              </w:rPr>
            </w:pPr>
            <w:r w:rsidRPr="00682004">
              <w:rPr>
                <w:b/>
                <w:szCs w:val="24"/>
              </w:rPr>
              <w:t>4(210)</w:t>
            </w:r>
          </w:p>
        </w:tc>
      </w:tr>
      <w:tr w:rsidR="00B62DA1" w:rsidRPr="00682004" w14:paraId="1B9667F9" w14:textId="77777777" w:rsidTr="00020CF5">
        <w:tc>
          <w:tcPr>
            <w:tcW w:w="1699" w:type="dxa"/>
            <w:vMerge/>
          </w:tcPr>
          <w:p w14:paraId="6A762E5B" w14:textId="77777777" w:rsidR="00B62DA1" w:rsidRPr="00682004" w:rsidRDefault="00B62DA1" w:rsidP="00020CF5">
            <w:pPr>
              <w:jc w:val="both"/>
              <w:rPr>
                <w:szCs w:val="24"/>
              </w:rPr>
            </w:pPr>
          </w:p>
        </w:tc>
        <w:tc>
          <w:tcPr>
            <w:tcW w:w="2129" w:type="dxa"/>
          </w:tcPr>
          <w:p w14:paraId="52DD3EE3" w14:textId="77777777" w:rsidR="00B62DA1" w:rsidRPr="00682004" w:rsidRDefault="00B62DA1" w:rsidP="00020CF5">
            <w:pPr>
              <w:ind w:firstLine="33"/>
              <w:jc w:val="both"/>
              <w:rPr>
                <w:szCs w:val="24"/>
              </w:rPr>
            </w:pPr>
            <w:r w:rsidRPr="00682004">
              <w:rPr>
                <w:szCs w:val="24"/>
              </w:rPr>
              <w:t>Музыка</w:t>
            </w:r>
          </w:p>
        </w:tc>
        <w:tc>
          <w:tcPr>
            <w:tcW w:w="987" w:type="dxa"/>
          </w:tcPr>
          <w:p w14:paraId="0CC25E8A" w14:textId="77777777" w:rsidR="00B62DA1" w:rsidRPr="00A53AD5" w:rsidRDefault="00B62DA1" w:rsidP="00020CF5">
            <w:pPr>
              <w:ind w:firstLine="39"/>
              <w:jc w:val="both"/>
              <w:rPr>
                <w:szCs w:val="24"/>
              </w:rPr>
            </w:pPr>
            <w:r w:rsidRPr="00A53AD5">
              <w:rPr>
                <w:szCs w:val="24"/>
              </w:rPr>
              <w:t>1 (35)</w:t>
            </w:r>
          </w:p>
        </w:tc>
        <w:tc>
          <w:tcPr>
            <w:tcW w:w="990" w:type="dxa"/>
          </w:tcPr>
          <w:p w14:paraId="17B17FF8" w14:textId="77777777" w:rsidR="00B62DA1" w:rsidRPr="00A53AD5" w:rsidRDefault="00B62DA1" w:rsidP="00020CF5">
            <w:pPr>
              <w:ind w:firstLine="39"/>
              <w:jc w:val="both"/>
              <w:rPr>
                <w:szCs w:val="24"/>
              </w:rPr>
            </w:pPr>
            <w:r w:rsidRPr="00A53AD5">
              <w:rPr>
                <w:szCs w:val="24"/>
              </w:rPr>
              <w:t>1 (35)</w:t>
            </w:r>
          </w:p>
        </w:tc>
        <w:tc>
          <w:tcPr>
            <w:tcW w:w="990" w:type="dxa"/>
            <w:gridSpan w:val="2"/>
          </w:tcPr>
          <w:p w14:paraId="0F870A8A" w14:textId="77777777" w:rsidR="00B62DA1" w:rsidRPr="00682004" w:rsidRDefault="00B62DA1" w:rsidP="00020CF5">
            <w:pPr>
              <w:ind w:firstLine="39"/>
              <w:jc w:val="both"/>
              <w:rPr>
                <w:szCs w:val="24"/>
              </w:rPr>
            </w:pPr>
            <w:r w:rsidRPr="00682004">
              <w:rPr>
                <w:szCs w:val="24"/>
              </w:rPr>
              <w:t>1 (35)</w:t>
            </w:r>
          </w:p>
        </w:tc>
        <w:tc>
          <w:tcPr>
            <w:tcW w:w="990" w:type="dxa"/>
            <w:gridSpan w:val="2"/>
          </w:tcPr>
          <w:p w14:paraId="4AAC0183" w14:textId="77777777" w:rsidR="00B62DA1" w:rsidRPr="00682004" w:rsidRDefault="00B62DA1" w:rsidP="00020CF5">
            <w:pPr>
              <w:ind w:firstLine="39"/>
              <w:jc w:val="both"/>
              <w:rPr>
                <w:szCs w:val="24"/>
              </w:rPr>
            </w:pPr>
          </w:p>
        </w:tc>
        <w:tc>
          <w:tcPr>
            <w:tcW w:w="1004" w:type="dxa"/>
            <w:gridSpan w:val="2"/>
          </w:tcPr>
          <w:p w14:paraId="43C2CCF7" w14:textId="77777777" w:rsidR="00B62DA1" w:rsidRPr="00682004" w:rsidRDefault="00B62DA1" w:rsidP="00020CF5">
            <w:pPr>
              <w:ind w:firstLine="39"/>
              <w:jc w:val="both"/>
              <w:rPr>
                <w:szCs w:val="24"/>
              </w:rPr>
            </w:pPr>
          </w:p>
        </w:tc>
        <w:tc>
          <w:tcPr>
            <w:tcW w:w="1129" w:type="dxa"/>
            <w:gridSpan w:val="2"/>
          </w:tcPr>
          <w:p w14:paraId="233DF96C" w14:textId="77777777" w:rsidR="00B62DA1" w:rsidRPr="00682004" w:rsidRDefault="00B62DA1" w:rsidP="00020CF5">
            <w:pPr>
              <w:ind w:firstLine="41"/>
              <w:jc w:val="both"/>
              <w:rPr>
                <w:b/>
                <w:szCs w:val="24"/>
              </w:rPr>
            </w:pPr>
            <w:r w:rsidRPr="00682004">
              <w:rPr>
                <w:b/>
                <w:szCs w:val="24"/>
              </w:rPr>
              <w:t>3 (105)</w:t>
            </w:r>
          </w:p>
        </w:tc>
      </w:tr>
      <w:tr w:rsidR="00B62DA1" w:rsidRPr="00682004" w14:paraId="286E264B" w14:textId="77777777" w:rsidTr="00020CF5">
        <w:tc>
          <w:tcPr>
            <w:tcW w:w="1699" w:type="dxa"/>
          </w:tcPr>
          <w:p w14:paraId="741F76B9" w14:textId="77777777" w:rsidR="00B62DA1" w:rsidRPr="00682004" w:rsidRDefault="00B62DA1" w:rsidP="00B62DA1">
            <w:pPr>
              <w:ind w:firstLine="0"/>
              <w:jc w:val="both"/>
              <w:rPr>
                <w:szCs w:val="24"/>
              </w:rPr>
            </w:pPr>
            <w:r w:rsidRPr="00682004">
              <w:rPr>
                <w:szCs w:val="24"/>
              </w:rPr>
              <w:t>Технология</w:t>
            </w:r>
          </w:p>
        </w:tc>
        <w:tc>
          <w:tcPr>
            <w:tcW w:w="2129" w:type="dxa"/>
          </w:tcPr>
          <w:p w14:paraId="761A8B0B" w14:textId="77777777" w:rsidR="00B62DA1" w:rsidRPr="00682004" w:rsidRDefault="00B62DA1" w:rsidP="00020CF5">
            <w:pPr>
              <w:ind w:firstLine="33"/>
              <w:jc w:val="both"/>
              <w:rPr>
                <w:szCs w:val="24"/>
              </w:rPr>
            </w:pPr>
            <w:r w:rsidRPr="00682004">
              <w:rPr>
                <w:szCs w:val="24"/>
              </w:rPr>
              <w:t>Технология</w:t>
            </w:r>
          </w:p>
        </w:tc>
        <w:tc>
          <w:tcPr>
            <w:tcW w:w="987" w:type="dxa"/>
          </w:tcPr>
          <w:p w14:paraId="73551E4D" w14:textId="77777777" w:rsidR="00B62DA1" w:rsidRPr="00A53AD5" w:rsidRDefault="00B62DA1" w:rsidP="00020CF5">
            <w:pPr>
              <w:ind w:firstLine="39"/>
              <w:jc w:val="both"/>
              <w:rPr>
                <w:szCs w:val="24"/>
              </w:rPr>
            </w:pPr>
            <w:r w:rsidRPr="00A53AD5">
              <w:rPr>
                <w:szCs w:val="24"/>
              </w:rPr>
              <w:t>2 (70)</w:t>
            </w:r>
          </w:p>
        </w:tc>
        <w:tc>
          <w:tcPr>
            <w:tcW w:w="990" w:type="dxa"/>
          </w:tcPr>
          <w:p w14:paraId="2378732D" w14:textId="77777777" w:rsidR="00B62DA1" w:rsidRPr="00A53AD5" w:rsidRDefault="00B62DA1" w:rsidP="00020CF5">
            <w:pPr>
              <w:ind w:firstLine="39"/>
              <w:jc w:val="both"/>
              <w:rPr>
                <w:szCs w:val="24"/>
              </w:rPr>
            </w:pPr>
            <w:r w:rsidRPr="00A53AD5">
              <w:rPr>
                <w:szCs w:val="24"/>
              </w:rPr>
              <w:t>2 (70)</w:t>
            </w:r>
          </w:p>
        </w:tc>
        <w:tc>
          <w:tcPr>
            <w:tcW w:w="990" w:type="dxa"/>
            <w:gridSpan w:val="2"/>
          </w:tcPr>
          <w:p w14:paraId="5EE73AEB" w14:textId="77777777" w:rsidR="00B62DA1" w:rsidRPr="00682004" w:rsidRDefault="00B62DA1" w:rsidP="00020CF5">
            <w:pPr>
              <w:ind w:firstLine="39"/>
              <w:jc w:val="both"/>
              <w:rPr>
                <w:szCs w:val="24"/>
              </w:rPr>
            </w:pPr>
            <w:r w:rsidRPr="00682004">
              <w:rPr>
                <w:szCs w:val="24"/>
              </w:rPr>
              <w:t>1 (35)</w:t>
            </w:r>
          </w:p>
        </w:tc>
        <w:tc>
          <w:tcPr>
            <w:tcW w:w="990" w:type="dxa"/>
            <w:gridSpan w:val="2"/>
          </w:tcPr>
          <w:p w14:paraId="67CC44B3" w14:textId="77777777" w:rsidR="00B62DA1" w:rsidRPr="00682004" w:rsidRDefault="00B62DA1" w:rsidP="00020CF5">
            <w:pPr>
              <w:ind w:firstLine="39"/>
              <w:jc w:val="both"/>
              <w:rPr>
                <w:szCs w:val="24"/>
              </w:rPr>
            </w:pPr>
            <w:r w:rsidRPr="00682004">
              <w:rPr>
                <w:szCs w:val="24"/>
              </w:rPr>
              <w:t>1 (35)</w:t>
            </w:r>
          </w:p>
        </w:tc>
        <w:tc>
          <w:tcPr>
            <w:tcW w:w="1004" w:type="dxa"/>
            <w:gridSpan w:val="2"/>
          </w:tcPr>
          <w:p w14:paraId="2274867C" w14:textId="77777777" w:rsidR="00B62DA1" w:rsidRPr="00682004" w:rsidRDefault="00B62DA1" w:rsidP="00020CF5">
            <w:pPr>
              <w:ind w:firstLine="39"/>
              <w:jc w:val="both"/>
              <w:rPr>
                <w:szCs w:val="24"/>
              </w:rPr>
            </w:pPr>
          </w:p>
        </w:tc>
        <w:tc>
          <w:tcPr>
            <w:tcW w:w="1129" w:type="dxa"/>
            <w:gridSpan w:val="2"/>
          </w:tcPr>
          <w:p w14:paraId="6B57F565" w14:textId="77777777" w:rsidR="00B62DA1" w:rsidRPr="00682004" w:rsidRDefault="00B62DA1" w:rsidP="00020CF5">
            <w:pPr>
              <w:ind w:firstLine="41"/>
              <w:jc w:val="both"/>
              <w:rPr>
                <w:b/>
                <w:szCs w:val="24"/>
              </w:rPr>
            </w:pPr>
            <w:r w:rsidRPr="00682004">
              <w:rPr>
                <w:b/>
                <w:szCs w:val="24"/>
              </w:rPr>
              <w:t>6 (210)</w:t>
            </w:r>
          </w:p>
        </w:tc>
      </w:tr>
      <w:tr w:rsidR="00B62DA1" w:rsidRPr="00682004" w14:paraId="21098B69" w14:textId="77777777" w:rsidTr="00020CF5">
        <w:tc>
          <w:tcPr>
            <w:tcW w:w="1699" w:type="dxa"/>
            <w:vMerge w:val="restart"/>
          </w:tcPr>
          <w:p w14:paraId="24BFD5CD" w14:textId="77777777" w:rsidR="00B62DA1" w:rsidRPr="00682004" w:rsidRDefault="00B62DA1" w:rsidP="00B62DA1">
            <w:pPr>
              <w:ind w:firstLine="0"/>
              <w:jc w:val="both"/>
              <w:rPr>
                <w:szCs w:val="24"/>
              </w:rPr>
            </w:pPr>
            <w:r w:rsidRPr="00682004">
              <w:rPr>
                <w:szCs w:val="24"/>
              </w:rPr>
              <w:t>Физическая культура и основы безопасности жизнедеятельности</w:t>
            </w:r>
          </w:p>
        </w:tc>
        <w:tc>
          <w:tcPr>
            <w:tcW w:w="2129" w:type="dxa"/>
          </w:tcPr>
          <w:p w14:paraId="6E79E90B" w14:textId="77777777" w:rsidR="00B62DA1" w:rsidRPr="00682004" w:rsidRDefault="00B62DA1" w:rsidP="00020CF5">
            <w:pPr>
              <w:ind w:firstLine="33"/>
              <w:jc w:val="both"/>
              <w:rPr>
                <w:szCs w:val="24"/>
              </w:rPr>
            </w:pPr>
            <w:r w:rsidRPr="00682004">
              <w:rPr>
                <w:szCs w:val="24"/>
              </w:rPr>
              <w:t>Физическая культура</w:t>
            </w:r>
          </w:p>
        </w:tc>
        <w:tc>
          <w:tcPr>
            <w:tcW w:w="987" w:type="dxa"/>
          </w:tcPr>
          <w:p w14:paraId="55EE4773" w14:textId="77777777" w:rsidR="00B62DA1" w:rsidRPr="00A53AD5" w:rsidRDefault="00B62DA1" w:rsidP="00020CF5">
            <w:pPr>
              <w:ind w:firstLine="39"/>
              <w:jc w:val="both"/>
              <w:rPr>
                <w:szCs w:val="24"/>
              </w:rPr>
            </w:pPr>
            <w:r w:rsidRPr="00A53AD5">
              <w:rPr>
                <w:szCs w:val="24"/>
              </w:rPr>
              <w:t>3(105)</w:t>
            </w:r>
          </w:p>
        </w:tc>
        <w:tc>
          <w:tcPr>
            <w:tcW w:w="990" w:type="dxa"/>
          </w:tcPr>
          <w:p w14:paraId="3137FBBE" w14:textId="77777777" w:rsidR="00B62DA1" w:rsidRPr="00A53AD5" w:rsidRDefault="00B62DA1" w:rsidP="00020CF5">
            <w:pPr>
              <w:ind w:firstLine="39"/>
              <w:jc w:val="both"/>
              <w:rPr>
                <w:szCs w:val="24"/>
              </w:rPr>
            </w:pPr>
            <w:r w:rsidRPr="00A53AD5">
              <w:rPr>
                <w:szCs w:val="24"/>
              </w:rPr>
              <w:t>3(105)</w:t>
            </w:r>
          </w:p>
        </w:tc>
        <w:tc>
          <w:tcPr>
            <w:tcW w:w="990" w:type="dxa"/>
            <w:gridSpan w:val="2"/>
          </w:tcPr>
          <w:p w14:paraId="4BC17041" w14:textId="77777777" w:rsidR="00B62DA1" w:rsidRPr="00682004" w:rsidRDefault="00B62DA1" w:rsidP="00020CF5">
            <w:pPr>
              <w:ind w:firstLine="39"/>
              <w:jc w:val="both"/>
              <w:rPr>
                <w:szCs w:val="24"/>
              </w:rPr>
            </w:pPr>
            <w:r w:rsidRPr="00682004">
              <w:rPr>
                <w:szCs w:val="24"/>
              </w:rPr>
              <w:t>3(105)</w:t>
            </w:r>
          </w:p>
        </w:tc>
        <w:tc>
          <w:tcPr>
            <w:tcW w:w="990" w:type="dxa"/>
            <w:gridSpan w:val="2"/>
          </w:tcPr>
          <w:p w14:paraId="56FC4B59" w14:textId="77777777" w:rsidR="00B62DA1" w:rsidRPr="00682004" w:rsidRDefault="00B62DA1" w:rsidP="00020CF5">
            <w:pPr>
              <w:ind w:firstLine="39"/>
              <w:jc w:val="both"/>
              <w:rPr>
                <w:szCs w:val="24"/>
              </w:rPr>
            </w:pPr>
            <w:r w:rsidRPr="00682004">
              <w:rPr>
                <w:szCs w:val="24"/>
              </w:rPr>
              <w:t>3(105)</w:t>
            </w:r>
          </w:p>
        </w:tc>
        <w:tc>
          <w:tcPr>
            <w:tcW w:w="1004" w:type="dxa"/>
            <w:gridSpan w:val="2"/>
          </w:tcPr>
          <w:p w14:paraId="27E37817" w14:textId="77777777" w:rsidR="00B62DA1" w:rsidRPr="00682004" w:rsidRDefault="00B62DA1" w:rsidP="00020CF5">
            <w:pPr>
              <w:ind w:firstLine="39"/>
              <w:jc w:val="both"/>
              <w:rPr>
                <w:szCs w:val="24"/>
              </w:rPr>
            </w:pPr>
            <w:r w:rsidRPr="00682004">
              <w:rPr>
                <w:szCs w:val="24"/>
              </w:rPr>
              <w:t>3(102)</w:t>
            </w:r>
          </w:p>
        </w:tc>
        <w:tc>
          <w:tcPr>
            <w:tcW w:w="1129" w:type="dxa"/>
            <w:gridSpan w:val="2"/>
          </w:tcPr>
          <w:p w14:paraId="5C82CD44" w14:textId="77777777" w:rsidR="00B62DA1" w:rsidRPr="00682004" w:rsidRDefault="00B62DA1" w:rsidP="00020CF5">
            <w:pPr>
              <w:ind w:firstLine="41"/>
              <w:jc w:val="both"/>
              <w:rPr>
                <w:b/>
                <w:szCs w:val="24"/>
              </w:rPr>
            </w:pPr>
            <w:r w:rsidRPr="00682004">
              <w:rPr>
                <w:b/>
                <w:szCs w:val="24"/>
              </w:rPr>
              <w:t>15 (522)</w:t>
            </w:r>
          </w:p>
        </w:tc>
      </w:tr>
      <w:tr w:rsidR="00B62DA1" w:rsidRPr="00682004" w14:paraId="6D3DF576" w14:textId="77777777" w:rsidTr="00020CF5">
        <w:tc>
          <w:tcPr>
            <w:tcW w:w="1699" w:type="dxa"/>
            <w:vMerge/>
          </w:tcPr>
          <w:p w14:paraId="06360F98" w14:textId="77777777" w:rsidR="00B62DA1" w:rsidRPr="00682004" w:rsidRDefault="00B62DA1" w:rsidP="00020CF5">
            <w:pPr>
              <w:jc w:val="both"/>
              <w:rPr>
                <w:szCs w:val="24"/>
              </w:rPr>
            </w:pPr>
          </w:p>
        </w:tc>
        <w:tc>
          <w:tcPr>
            <w:tcW w:w="2129" w:type="dxa"/>
          </w:tcPr>
          <w:p w14:paraId="6300E287" w14:textId="77777777" w:rsidR="00B62DA1" w:rsidRPr="00682004" w:rsidRDefault="00B62DA1" w:rsidP="00020CF5">
            <w:pPr>
              <w:ind w:firstLine="33"/>
              <w:jc w:val="both"/>
              <w:rPr>
                <w:szCs w:val="24"/>
              </w:rPr>
            </w:pPr>
            <w:r w:rsidRPr="00682004">
              <w:rPr>
                <w:szCs w:val="24"/>
              </w:rPr>
              <w:t>Основы безопасности жизнедеятельности</w:t>
            </w:r>
            <w:r w:rsidRPr="00682004">
              <w:rPr>
                <w:position w:val="-4"/>
                <w:szCs w:val="24"/>
              </w:rPr>
              <w:t xml:space="preserve"> </w:t>
            </w:r>
          </w:p>
        </w:tc>
        <w:tc>
          <w:tcPr>
            <w:tcW w:w="987" w:type="dxa"/>
          </w:tcPr>
          <w:p w14:paraId="33FF4A9B" w14:textId="77777777" w:rsidR="00B62DA1" w:rsidRPr="00A53AD5" w:rsidRDefault="00B62DA1" w:rsidP="00020CF5">
            <w:pPr>
              <w:ind w:firstLine="39"/>
              <w:jc w:val="both"/>
              <w:rPr>
                <w:szCs w:val="24"/>
              </w:rPr>
            </w:pPr>
            <w:r w:rsidRPr="00A53AD5">
              <w:rPr>
                <w:szCs w:val="24"/>
              </w:rPr>
              <w:t>1 (35)</w:t>
            </w:r>
          </w:p>
        </w:tc>
        <w:tc>
          <w:tcPr>
            <w:tcW w:w="990" w:type="dxa"/>
          </w:tcPr>
          <w:p w14:paraId="63DDF5EC" w14:textId="77777777" w:rsidR="00B62DA1" w:rsidRPr="00A53AD5" w:rsidRDefault="00B62DA1" w:rsidP="00020CF5">
            <w:pPr>
              <w:ind w:firstLine="39"/>
              <w:jc w:val="both"/>
              <w:rPr>
                <w:szCs w:val="24"/>
              </w:rPr>
            </w:pPr>
            <w:r w:rsidRPr="00A53AD5">
              <w:rPr>
                <w:szCs w:val="24"/>
              </w:rPr>
              <w:t>1 (35)</w:t>
            </w:r>
          </w:p>
        </w:tc>
        <w:tc>
          <w:tcPr>
            <w:tcW w:w="990" w:type="dxa"/>
            <w:gridSpan w:val="2"/>
          </w:tcPr>
          <w:p w14:paraId="553041DD" w14:textId="77777777" w:rsidR="00B62DA1" w:rsidRPr="00682004" w:rsidRDefault="00B62DA1" w:rsidP="00020CF5">
            <w:pPr>
              <w:ind w:firstLine="39"/>
              <w:jc w:val="both"/>
              <w:rPr>
                <w:szCs w:val="24"/>
              </w:rPr>
            </w:pPr>
            <w:r w:rsidRPr="00682004">
              <w:rPr>
                <w:szCs w:val="24"/>
              </w:rPr>
              <w:t>1 (35)</w:t>
            </w:r>
          </w:p>
        </w:tc>
        <w:tc>
          <w:tcPr>
            <w:tcW w:w="990" w:type="dxa"/>
            <w:gridSpan w:val="2"/>
          </w:tcPr>
          <w:p w14:paraId="375BA10A" w14:textId="77777777" w:rsidR="00B62DA1" w:rsidRPr="00682004" w:rsidRDefault="00B62DA1" w:rsidP="00020CF5">
            <w:pPr>
              <w:ind w:firstLine="39"/>
              <w:jc w:val="both"/>
              <w:rPr>
                <w:szCs w:val="24"/>
              </w:rPr>
            </w:pPr>
            <w:r w:rsidRPr="00682004">
              <w:rPr>
                <w:szCs w:val="24"/>
              </w:rPr>
              <w:t>1 (35)</w:t>
            </w:r>
          </w:p>
        </w:tc>
        <w:tc>
          <w:tcPr>
            <w:tcW w:w="1004" w:type="dxa"/>
            <w:gridSpan w:val="2"/>
          </w:tcPr>
          <w:p w14:paraId="513DC9BC" w14:textId="77777777" w:rsidR="00B62DA1" w:rsidRPr="00682004" w:rsidRDefault="00B62DA1" w:rsidP="00020CF5">
            <w:pPr>
              <w:ind w:firstLine="39"/>
              <w:jc w:val="both"/>
              <w:rPr>
                <w:szCs w:val="24"/>
              </w:rPr>
            </w:pPr>
            <w:r w:rsidRPr="00682004">
              <w:rPr>
                <w:szCs w:val="24"/>
              </w:rPr>
              <w:t>1 (34)</w:t>
            </w:r>
          </w:p>
        </w:tc>
        <w:tc>
          <w:tcPr>
            <w:tcW w:w="1129" w:type="dxa"/>
            <w:gridSpan w:val="2"/>
          </w:tcPr>
          <w:p w14:paraId="4A71079D" w14:textId="77777777" w:rsidR="00B62DA1" w:rsidRPr="00682004" w:rsidRDefault="00B62DA1" w:rsidP="00020CF5">
            <w:pPr>
              <w:ind w:firstLine="41"/>
              <w:jc w:val="both"/>
              <w:rPr>
                <w:b/>
                <w:szCs w:val="24"/>
              </w:rPr>
            </w:pPr>
            <w:r w:rsidRPr="00682004">
              <w:rPr>
                <w:b/>
                <w:szCs w:val="24"/>
              </w:rPr>
              <w:t>5(174)</w:t>
            </w:r>
          </w:p>
        </w:tc>
      </w:tr>
      <w:tr w:rsidR="00B62DA1" w:rsidRPr="00682004" w14:paraId="6EE3C5A2" w14:textId="77777777" w:rsidTr="00020CF5">
        <w:tc>
          <w:tcPr>
            <w:tcW w:w="3828" w:type="dxa"/>
            <w:gridSpan w:val="2"/>
          </w:tcPr>
          <w:p w14:paraId="7CFEB17D" w14:textId="77777777" w:rsidR="00B62DA1" w:rsidRPr="00682004" w:rsidRDefault="00B62DA1" w:rsidP="00020CF5">
            <w:pPr>
              <w:jc w:val="both"/>
              <w:rPr>
                <w:szCs w:val="24"/>
              </w:rPr>
            </w:pPr>
            <w:r w:rsidRPr="00682004">
              <w:rPr>
                <w:szCs w:val="24"/>
              </w:rPr>
              <w:t>ИТОГО:</w:t>
            </w:r>
          </w:p>
        </w:tc>
        <w:tc>
          <w:tcPr>
            <w:tcW w:w="987" w:type="dxa"/>
          </w:tcPr>
          <w:p w14:paraId="51EC11E7" w14:textId="3C287A5B" w:rsidR="00B62DA1" w:rsidRPr="00682004" w:rsidRDefault="007C3095" w:rsidP="00020CF5">
            <w:pPr>
              <w:ind w:firstLine="39"/>
              <w:jc w:val="both"/>
              <w:rPr>
                <w:i/>
                <w:szCs w:val="24"/>
              </w:rPr>
            </w:pPr>
            <w:r>
              <w:rPr>
                <w:i/>
                <w:szCs w:val="24"/>
              </w:rPr>
              <w:t>32</w:t>
            </w:r>
          </w:p>
        </w:tc>
        <w:tc>
          <w:tcPr>
            <w:tcW w:w="990" w:type="dxa"/>
          </w:tcPr>
          <w:p w14:paraId="6877B0BE" w14:textId="4FB02904" w:rsidR="00B62DA1" w:rsidRPr="00682004" w:rsidRDefault="00C94D3E" w:rsidP="00020CF5">
            <w:pPr>
              <w:ind w:firstLine="39"/>
              <w:jc w:val="both"/>
              <w:rPr>
                <w:i/>
                <w:szCs w:val="24"/>
              </w:rPr>
            </w:pPr>
            <w:r>
              <w:rPr>
                <w:i/>
                <w:szCs w:val="24"/>
              </w:rPr>
              <w:t>33</w:t>
            </w:r>
          </w:p>
        </w:tc>
        <w:tc>
          <w:tcPr>
            <w:tcW w:w="990" w:type="dxa"/>
            <w:gridSpan w:val="2"/>
          </w:tcPr>
          <w:p w14:paraId="52C46375" w14:textId="478BA21E" w:rsidR="00B62DA1" w:rsidRPr="00682004" w:rsidRDefault="00C94D3E" w:rsidP="00020CF5">
            <w:pPr>
              <w:ind w:firstLine="39"/>
              <w:jc w:val="both"/>
              <w:rPr>
                <w:i/>
                <w:szCs w:val="24"/>
              </w:rPr>
            </w:pPr>
            <w:r>
              <w:rPr>
                <w:i/>
                <w:szCs w:val="24"/>
              </w:rPr>
              <w:t>33</w:t>
            </w:r>
          </w:p>
        </w:tc>
        <w:tc>
          <w:tcPr>
            <w:tcW w:w="990" w:type="dxa"/>
            <w:gridSpan w:val="2"/>
          </w:tcPr>
          <w:p w14:paraId="532851B3" w14:textId="0D3216B7" w:rsidR="00B62DA1" w:rsidRPr="00682004" w:rsidRDefault="00C94D3E" w:rsidP="00020CF5">
            <w:pPr>
              <w:ind w:firstLine="39"/>
              <w:jc w:val="both"/>
              <w:rPr>
                <w:i/>
                <w:szCs w:val="24"/>
              </w:rPr>
            </w:pPr>
            <w:r>
              <w:rPr>
                <w:i/>
                <w:szCs w:val="24"/>
              </w:rPr>
              <w:t>33</w:t>
            </w:r>
          </w:p>
        </w:tc>
        <w:tc>
          <w:tcPr>
            <w:tcW w:w="1004" w:type="dxa"/>
            <w:gridSpan w:val="2"/>
          </w:tcPr>
          <w:p w14:paraId="4CD323D5" w14:textId="1EE3D00F" w:rsidR="00B62DA1" w:rsidRPr="00682004" w:rsidRDefault="00C94D3E" w:rsidP="00020CF5">
            <w:pPr>
              <w:ind w:firstLine="39"/>
              <w:jc w:val="both"/>
              <w:rPr>
                <w:i/>
                <w:szCs w:val="24"/>
              </w:rPr>
            </w:pPr>
            <w:r>
              <w:rPr>
                <w:i/>
                <w:szCs w:val="24"/>
              </w:rPr>
              <w:t>32</w:t>
            </w:r>
          </w:p>
        </w:tc>
        <w:tc>
          <w:tcPr>
            <w:tcW w:w="1129" w:type="dxa"/>
            <w:gridSpan w:val="2"/>
          </w:tcPr>
          <w:p w14:paraId="5B127A1E" w14:textId="3D991277" w:rsidR="00B62DA1" w:rsidRPr="002935A3" w:rsidRDefault="00EA6068" w:rsidP="005C10B5">
            <w:pPr>
              <w:ind w:firstLine="41"/>
              <w:jc w:val="both"/>
              <w:rPr>
                <w:b/>
                <w:i/>
                <w:sz w:val="20"/>
                <w:szCs w:val="20"/>
              </w:rPr>
            </w:pPr>
            <w:r>
              <w:rPr>
                <w:b/>
                <w:i/>
                <w:sz w:val="20"/>
                <w:szCs w:val="20"/>
              </w:rPr>
              <w:t>163</w:t>
            </w:r>
            <w:r w:rsidR="00B62DA1" w:rsidRPr="002935A3">
              <w:rPr>
                <w:b/>
                <w:i/>
                <w:sz w:val="20"/>
                <w:szCs w:val="20"/>
              </w:rPr>
              <w:t>(5</w:t>
            </w:r>
            <w:r w:rsidR="005C10B5">
              <w:rPr>
                <w:b/>
                <w:i/>
                <w:sz w:val="20"/>
                <w:szCs w:val="20"/>
              </w:rPr>
              <w:t>743</w:t>
            </w:r>
            <w:r w:rsidR="00B62DA1" w:rsidRPr="002935A3">
              <w:rPr>
                <w:b/>
                <w:i/>
                <w:sz w:val="20"/>
                <w:szCs w:val="20"/>
              </w:rPr>
              <w:t>)</w:t>
            </w:r>
          </w:p>
        </w:tc>
      </w:tr>
      <w:tr w:rsidR="00B62DA1" w:rsidRPr="00682004" w14:paraId="3464A318" w14:textId="77777777" w:rsidTr="00020CF5">
        <w:tc>
          <w:tcPr>
            <w:tcW w:w="9918" w:type="dxa"/>
            <w:gridSpan w:val="12"/>
          </w:tcPr>
          <w:p w14:paraId="28BB20F3" w14:textId="77777777" w:rsidR="00737CDD" w:rsidRDefault="00B62DA1" w:rsidP="00020CF5">
            <w:pPr>
              <w:ind w:firstLine="41"/>
              <w:jc w:val="both"/>
              <w:rPr>
                <w:szCs w:val="24"/>
              </w:rPr>
            </w:pPr>
            <w:r w:rsidRPr="00682004">
              <w:rPr>
                <w:szCs w:val="24"/>
              </w:rPr>
              <w:t>ЧАСТЬ, ФОРМИРУЕМАЯ УЧАСТНИКАМИ ОБРАЗОВАТЕЛЬНЫХ ОТНОШЕНИЙ</w:t>
            </w:r>
            <w:r w:rsidR="00737CDD">
              <w:rPr>
                <w:szCs w:val="24"/>
              </w:rPr>
              <w:t xml:space="preserve"> </w:t>
            </w:r>
          </w:p>
          <w:p w14:paraId="3321D7E8" w14:textId="2DEBC240" w:rsidR="00B62DA1" w:rsidRPr="00682004" w:rsidRDefault="00737CDD" w:rsidP="00020CF5">
            <w:pPr>
              <w:ind w:firstLine="41"/>
              <w:jc w:val="both"/>
              <w:rPr>
                <w:szCs w:val="24"/>
              </w:rPr>
            </w:pPr>
            <w:r>
              <w:rPr>
                <w:szCs w:val="24"/>
              </w:rPr>
              <w:t>(при 6-дневке)</w:t>
            </w:r>
          </w:p>
        </w:tc>
      </w:tr>
      <w:tr w:rsidR="00B62DA1" w:rsidRPr="00682004" w14:paraId="7FAC705B" w14:textId="77777777" w:rsidTr="00020CF5">
        <w:tc>
          <w:tcPr>
            <w:tcW w:w="3828" w:type="dxa"/>
            <w:gridSpan w:val="2"/>
          </w:tcPr>
          <w:p w14:paraId="13D191F5" w14:textId="41FCB037" w:rsidR="00B62DA1" w:rsidRPr="00682004" w:rsidRDefault="00B62DA1" w:rsidP="00B62DA1">
            <w:pPr>
              <w:ind w:firstLine="0"/>
              <w:jc w:val="both"/>
              <w:rPr>
                <w:szCs w:val="24"/>
              </w:rPr>
            </w:pPr>
          </w:p>
        </w:tc>
        <w:tc>
          <w:tcPr>
            <w:tcW w:w="987" w:type="dxa"/>
          </w:tcPr>
          <w:p w14:paraId="69D92D5B" w14:textId="13609F7A" w:rsidR="00B62DA1" w:rsidRPr="00682004" w:rsidRDefault="007C3095" w:rsidP="00020CF5">
            <w:pPr>
              <w:ind w:firstLine="39"/>
              <w:jc w:val="both"/>
              <w:rPr>
                <w:szCs w:val="24"/>
              </w:rPr>
            </w:pPr>
            <w:r>
              <w:rPr>
                <w:szCs w:val="24"/>
              </w:rPr>
              <w:t>5</w:t>
            </w:r>
          </w:p>
        </w:tc>
        <w:tc>
          <w:tcPr>
            <w:tcW w:w="990" w:type="dxa"/>
          </w:tcPr>
          <w:p w14:paraId="4BADF598" w14:textId="3364C881" w:rsidR="00B62DA1" w:rsidRPr="00A53AD5" w:rsidRDefault="00703B64" w:rsidP="00020CF5">
            <w:pPr>
              <w:ind w:firstLine="39"/>
              <w:jc w:val="both"/>
              <w:rPr>
                <w:szCs w:val="24"/>
              </w:rPr>
            </w:pPr>
            <w:r w:rsidRPr="00A53AD5">
              <w:rPr>
                <w:szCs w:val="24"/>
              </w:rPr>
              <w:t>2</w:t>
            </w:r>
          </w:p>
        </w:tc>
        <w:tc>
          <w:tcPr>
            <w:tcW w:w="990" w:type="dxa"/>
            <w:gridSpan w:val="2"/>
          </w:tcPr>
          <w:p w14:paraId="6BB39385" w14:textId="7BC92C1F" w:rsidR="00B62DA1" w:rsidRPr="00A53AD5" w:rsidRDefault="00A53AD5" w:rsidP="00020CF5">
            <w:pPr>
              <w:ind w:firstLine="39"/>
              <w:jc w:val="both"/>
              <w:rPr>
                <w:szCs w:val="24"/>
              </w:rPr>
            </w:pPr>
            <w:r w:rsidRPr="00A53AD5">
              <w:rPr>
                <w:szCs w:val="24"/>
              </w:rPr>
              <w:t>1</w:t>
            </w:r>
          </w:p>
        </w:tc>
        <w:tc>
          <w:tcPr>
            <w:tcW w:w="990" w:type="dxa"/>
            <w:gridSpan w:val="2"/>
          </w:tcPr>
          <w:p w14:paraId="632F4435" w14:textId="7D35DD73" w:rsidR="00B62DA1" w:rsidRPr="00116439" w:rsidRDefault="00116439" w:rsidP="00020CF5">
            <w:pPr>
              <w:ind w:firstLine="39"/>
              <w:jc w:val="both"/>
              <w:rPr>
                <w:szCs w:val="24"/>
              </w:rPr>
            </w:pPr>
            <w:r w:rsidRPr="00116439">
              <w:rPr>
                <w:szCs w:val="24"/>
              </w:rPr>
              <w:t>1</w:t>
            </w:r>
          </w:p>
        </w:tc>
        <w:tc>
          <w:tcPr>
            <w:tcW w:w="1004" w:type="dxa"/>
            <w:gridSpan w:val="2"/>
          </w:tcPr>
          <w:p w14:paraId="27589EDD" w14:textId="3E54B080" w:rsidR="00B62DA1" w:rsidRPr="00116439" w:rsidRDefault="00116439" w:rsidP="00020CF5">
            <w:pPr>
              <w:ind w:firstLine="39"/>
              <w:jc w:val="both"/>
              <w:rPr>
                <w:szCs w:val="24"/>
              </w:rPr>
            </w:pPr>
            <w:r>
              <w:rPr>
                <w:szCs w:val="24"/>
              </w:rPr>
              <w:t>1</w:t>
            </w:r>
          </w:p>
        </w:tc>
        <w:tc>
          <w:tcPr>
            <w:tcW w:w="1129" w:type="dxa"/>
            <w:gridSpan w:val="2"/>
          </w:tcPr>
          <w:p w14:paraId="0DD3568F" w14:textId="3F07C616" w:rsidR="00B62DA1" w:rsidRPr="002935A3" w:rsidRDefault="007C3095" w:rsidP="00020CF5">
            <w:pPr>
              <w:ind w:firstLine="41"/>
              <w:jc w:val="both"/>
              <w:rPr>
                <w:szCs w:val="24"/>
              </w:rPr>
            </w:pPr>
            <w:r>
              <w:rPr>
                <w:szCs w:val="24"/>
              </w:rPr>
              <w:t>10</w:t>
            </w:r>
          </w:p>
        </w:tc>
      </w:tr>
      <w:tr w:rsidR="00B62DA1" w:rsidRPr="00682004" w14:paraId="0BDE9E4A" w14:textId="77777777" w:rsidTr="00020CF5">
        <w:tc>
          <w:tcPr>
            <w:tcW w:w="3828" w:type="dxa"/>
            <w:gridSpan w:val="2"/>
          </w:tcPr>
          <w:p w14:paraId="155F4D0B" w14:textId="77777777" w:rsidR="00B62DA1" w:rsidRPr="00682004" w:rsidRDefault="00B62DA1" w:rsidP="00B62DA1">
            <w:pPr>
              <w:ind w:firstLine="0"/>
              <w:jc w:val="both"/>
              <w:rPr>
                <w:szCs w:val="24"/>
              </w:rPr>
            </w:pPr>
            <w:r w:rsidRPr="00682004">
              <w:rPr>
                <w:szCs w:val="24"/>
              </w:rPr>
              <w:t>Всего часов при 6 – дневной неделе:</w:t>
            </w:r>
          </w:p>
        </w:tc>
        <w:tc>
          <w:tcPr>
            <w:tcW w:w="987" w:type="dxa"/>
          </w:tcPr>
          <w:p w14:paraId="041B6DC0" w14:textId="1A7F0061" w:rsidR="00B62DA1" w:rsidRPr="00682004" w:rsidRDefault="007C3095" w:rsidP="00020CF5">
            <w:pPr>
              <w:ind w:firstLine="39"/>
              <w:jc w:val="both"/>
              <w:rPr>
                <w:b/>
                <w:i/>
                <w:szCs w:val="24"/>
              </w:rPr>
            </w:pPr>
            <w:r>
              <w:rPr>
                <w:b/>
                <w:i/>
                <w:szCs w:val="24"/>
              </w:rPr>
              <w:t>0</w:t>
            </w:r>
          </w:p>
        </w:tc>
        <w:tc>
          <w:tcPr>
            <w:tcW w:w="990" w:type="dxa"/>
          </w:tcPr>
          <w:p w14:paraId="2B4E0E8E" w14:textId="2406CDE7" w:rsidR="00B62DA1" w:rsidRPr="00682004" w:rsidRDefault="00C94D3E" w:rsidP="00020CF5">
            <w:pPr>
              <w:ind w:firstLine="39"/>
              <w:jc w:val="both"/>
              <w:rPr>
                <w:b/>
                <w:i/>
                <w:szCs w:val="24"/>
              </w:rPr>
            </w:pPr>
            <w:r>
              <w:rPr>
                <w:b/>
                <w:i/>
                <w:szCs w:val="24"/>
              </w:rPr>
              <w:t>0</w:t>
            </w:r>
          </w:p>
        </w:tc>
        <w:tc>
          <w:tcPr>
            <w:tcW w:w="990" w:type="dxa"/>
            <w:gridSpan w:val="2"/>
          </w:tcPr>
          <w:p w14:paraId="6C913314" w14:textId="2266A97E" w:rsidR="00B62DA1" w:rsidRPr="00682004" w:rsidRDefault="00C94D3E" w:rsidP="00020CF5">
            <w:pPr>
              <w:ind w:firstLine="39"/>
              <w:jc w:val="both"/>
              <w:rPr>
                <w:b/>
                <w:i/>
                <w:szCs w:val="24"/>
              </w:rPr>
            </w:pPr>
            <w:r>
              <w:rPr>
                <w:b/>
                <w:i/>
                <w:szCs w:val="24"/>
              </w:rPr>
              <w:t>2</w:t>
            </w:r>
          </w:p>
        </w:tc>
        <w:tc>
          <w:tcPr>
            <w:tcW w:w="990" w:type="dxa"/>
            <w:gridSpan w:val="2"/>
          </w:tcPr>
          <w:p w14:paraId="196169C6" w14:textId="2D6BD7A0" w:rsidR="00B62DA1" w:rsidRPr="00682004" w:rsidRDefault="00C94D3E" w:rsidP="00020CF5">
            <w:pPr>
              <w:ind w:firstLine="39"/>
              <w:jc w:val="both"/>
              <w:rPr>
                <w:b/>
                <w:i/>
                <w:szCs w:val="24"/>
              </w:rPr>
            </w:pPr>
            <w:r>
              <w:rPr>
                <w:b/>
                <w:i/>
                <w:szCs w:val="24"/>
              </w:rPr>
              <w:t>3</w:t>
            </w:r>
          </w:p>
        </w:tc>
        <w:tc>
          <w:tcPr>
            <w:tcW w:w="1004" w:type="dxa"/>
            <w:gridSpan w:val="2"/>
          </w:tcPr>
          <w:p w14:paraId="49238CCC" w14:textId="4DE39720" w:rsidR="00B62DA1" w:rsidRPr="00682004" w:rsidRDefault="00C94D3E" w:rsidP="00020CF5">
            <w:pPr>
              <w:ind w:firstLine="39"/>
              <w:jc w:val="both"/>
              <w:rPr>
                <w:b/>
                <w:i/>
                <w:szCs w:val="24"/>
              </w:rPr>
            </w:pPr>
            <w:r>
              <w:rPr>
                <w:b/>
                <w:i/>
                <w:szCs w:val="24"/>
              </w:rPr>
              <w:t>4</w:t>
            </w:r>
          </w:p>
        </w:tc>
        <w:tc>
          <w:tcPr>
            <w:tcW w:w="1129" w:type="dxa"/>
            <w:gridSpan w:val="2"/>
          </w:tcPr>
          <w:p w14:paraId="73DD4CF7" w14:textId="2EA32137" w:rsidR="00B62DA1" w:rsidRPr="00682004" w:rsidRDefault="008D37D1" w:rsidP="00B24725">
            <w:pPr>
              <w:ind w:firstLine="41"/>
              <w:jc w:val="both"/>
              <w:rPr>
                <w:b/>
                <w:szCs w:val="24"/>
              </w:rPr>
            </w:pPr>
            <w:r>
              <w:rPr>
                <w:b/>
                <w:szCs w:val="24"/>
              </w:rPr>
              <w:t>1</w:t>
            </w:r>
            <w:r w:rsidR="002935A3">
              <w:rPr>
                <w:b/>
                <w:szCs w:val="24"/>
              </w:rPr>
              <w:t>6</w:t>
            </w:r>
            <w:r w:rsidR="00B62DA1" w:rsidRPr="00682004">
              <w:rPr>
                <w:b/>
                <w:szCs w:val="24"/>
              </w:rPr>
              <w:t xml:space="preserve"> (5</w:t>
            </w:r>
            <w:r w:rsidR="00B24725">
              <w:rPr>
                <w:b/>
                <w:szCs w:val="24"/>
              </w:rPr>
              <w:t>54</w:t>
            </w:r>
            <w:r w:rsidR="00B62DA1" w:rsidRPr="00682004">
              <w:rPr>
                <w:b/>
                <w:szCs w:val="24"/>
              </w:rPr>
              <w:t>)</w:t>
            </w:r>
          </w:p>
        </w:tc>
      </w:tr>
      <w:tr w:rsidR="00B62DA1" w:rsidRPr="00682004" w14:paraId="7A29EF2D" w14:textId="77777777" w:rsidTr="00020CF5">
        <w:tc>
          <w:tcPr>
            <w:tcW w:w="3828" w:type="dxa"/>
            <w:gridSpan w:val="2"/>
          </w:tcPr>
          <w:p w14:paraId="766B286A" w14:textId="77777777" w:rsidR="00B62DA1" w:rsidRPr="00682004" w:rsidRDefault="00B62DA1" w:rsidP="00B62DA1">
            <w:pPr>
              <w:ind w:firstLine="0"/>
              <w:jc w:val="both"/>
              <w:rPr>
                <w:szCs w:val="24"/>
              </w:rPr>
            </w:pPr>
            <w:r w:rsidRPr="00682004">
              <w:rPr>
                <w:szCs w:val="24"/>
              </w:rPr>
              <w:t xml:space="preserve">Максимально допустимая недельная нагрузка </w:t>
            </w:r>
          </w:p>
        </w:tc>
        <w:tc>
          <w:tcPr>
            <w:tcW w:w="987" w:type="dxa"/>
          </w:tcPr>
          <w:p w14:paraId="07FA58CE" w14:textId="77777777" w:rsidR="00B62DA1" w:rsidRPr="00682004" w:rsidRDefault="00B62DA1" w:rsidP="00020CF5">
            <w:pPr>
              <w:ind w:firstLine="39"/>
              <w:jc w:val="both"/>
              <w:rPr>
                <w:i/>
                <w:szCs w:val="24"/>
              </w:rPr>
            </w:pPr>
            <w:r w:rsidRPr="00682004">
              <w:rPr>
                <w:i/>
                <w:szCs w:val="24"/>
              </w:rPr>
              <w:t>32</w:t>
            </w:r>
          </w:p>
        </w:tc>
        <w:tc>
          <w:tcPr>
            <w:tcW w:w="990" w:type="dxa"/>
          </w:tcPr>
          <w:p w14:paraId="2A2D98B3" w14:textId="77777777" w:rsidR="00B62DA1" w:rsidRPr="00682004" w:rsidRDefault="00B62DA1" w:rsidP="00020CF5">
            <w:pPr>
              <w:ind w:firstLine="39"/>
              <w:jc w:val="both"/>
              <w:rPr>
                <w:i/>
                <w:szCs w:val="24"/>
              </w:rPr>
            </w:pPr>
            <w:r w:rsidRPr="00682004">
              <w:rPr>
                <w:i/>
                <w:szCs w:val="24"/>
              </w:rPr>
              <w:t>33</w:t>
            </w:r>
          </w:p>
        </w:tc>
        <w:tc>
          <w:tcPr>
            <w:tcW w:w="990" w:type="dxa"/>
            <w:gridSpan w:val="2"/>
          </w:tcPr>
          <w:p w14:paraId="3247D7E8" w14:textId="77777777" w:rsidR="00B62DA1" w:rsidRPr="00682004" w:rsidRDefault="00B62DA1" w:rsidP="00020CF5">
            <w:pPr>
              <w:ind w:firstLine="39"/>
              <w:jc w:val="both"/>
              <w:rPr>
                <w:i/>
                <w:szCs w:val="24"/>
              </w:rPr>
            </w:pPr>
            <w:r w:rsidRPr="00682004">
              <w:rPr>
                <w:i/>
                <w:szCs w:val="24"/>
              </w:rPr>
              <w:t>35</w:t>
            </w:r>
          </w:p>
        </w:tc>
        <w:tc>
          <w:tcPr>
            <w:tcW w:w="990" w:type="dxa"/>
            <w:gridSpan w:val="2"/>
          </w:tcPr>
          <w:p w14:paraId="0932A0B3" w14:textId="77777777" w:rsidR="00B62DA1" w:rsidRPr="00682004" w:rsidRDefault="00B62DA1" w:rsidP="00020CF5">
            <w:pPr>
              <w:ind w:firstLine="39"/>
              <w:jc w:val="both"/>
              <w:rPr>
                <w:i/>
                <w:szCs w:val="24"/>
              </w:rPr>
            </w:pPr>
            <w:r w:rsidRPr="00682004">
              <w:rPr>
                <w:i/>
                <w:szCs w:val="24"/>
              </w:rPr>
              <w:t>36</w:t>
            </w:r>
          </w:p>
        </w:tc>
        <w:tc>
          <w:tcPr>
            <w:tcW w:w="1004" w:type="dxa"/>
            <w:gridSpan w:val="2"/>
          </w:tcPr>
          <w:p w14:paraId="764B9617" w14:textId="77777777" w:rsidR="00B62DA1" w:rsidRPr="00682004" w:rsidRDefault="00B62DA1" w:rsidP="00020CF5">
            <w:pPr>
              <w:ind w:firstLine="39"/>
              <w:jc w:val="both"/>
              <w:rPr>
                <w:i/>
                <w:szCs w:val="24"/>
              </w:rPr>
            </w:pPr>
            <w:r w:rsidRPr="00682004">
              <w:rPr>
                <w:i/>
                <w:szCs w:val="24"/>
              </w:rPr>
              <w:t>36</w:t>
            </w:r>
          </w:p>
        </w:tc>
        <w:tc>
          <w:tcPr>
            <w:tcW w:w="1129" w:type="dxa"/>
            <w:gridSpan w:val="2"/>
          </w:tcPr>
          <w:p w14:paraId="4CC9F0DB" w14:textId="77777777" w:rsidR="00B62DA1" w:rsidRPr="00B24725" w:rsidRDefault="00B62DA1" w:rsidP="00020CF5">
            <w:pPr>
              <w:ind w:firstLine="41"/>
              <w:jc w:val="both"/>
              <w:rPr>
                <w:b/>
                <w:i/>
                <w:sz w:val="20"/>
                <w:szCs w:val="20"/>
              </w:rPr>
            </w:pPr>
            <w:r w:rsidRPr="00B24725">
              <w:rPr>
                <w:b/>
                <w:i/>
                <w:sz w:val="20"/>
                <w:szCs w:val="20"/>
              </w:rPr>
              <w:t>172(5984)</w:t>
            </w:r>
          </w:p>
        </w:tc>
      </w:tr>
    </w:tbl>
    <w:p w14:paraId="5A9B4B39" w14:textId="0E2C959A" w:rsidR="0026599D" w:rsidRPr="00E616A2" w:rsidRDefault="00E616A2" w:rsidP="00E616A2">
      <w:pPr>
        <w:pStyle w:val="afb"/>
        <w:ind w:firstLine="0"/>
        <w:jc w:val="both"/>
        <w:rPr>
          <w:color w:val="000000" w:themeColor="text1"/>
          <w:szCs w:val="24"/>
        </w:rPr>
      </w:pPr>
      <w:r w:rsidRPr="00E616A2">
        <w:rPr>
          <w:color w:val="000000" w:themeColor="text1"/>
          <w:szCs w:val="24"/>
        </w:rPr>
        <w:t xml:space="preserve">* Содержание предметов «Родной язык», «Родная литература» реализуется интегрированно </w:t>
      </w:r>
      <w:r>
        <w:rPr>
          <w:color w:val="000000" w:themeColor="text1"/>
          <w:szCs w:val="24"/>
        </w:rPr>
        <w:t xml:space="preserve">         </w:t>
      </w:r>
      <w:r w:rsidRPr="00E616A2">
        <w:rPr>
          <w:color w:val="000000" w:themeColor="text1"/>
          <w:szCs w:val="24"/>
        </w:rPr>
        <w:t>в рамках изучения учебных предметов «Русский язык», «Литература».</w:t>
      </w:r>
    </w:p>
    <w:p w14:paraId="6F8D6714" w14:textId="77777777" w:rsidR="002B40BB" w:rsidRPr="00682004" w:rsidRDefault="002B40BB" w:rsidP="002B40BB">
      <w:pPr>
        <w:pStyle w:val="3"/>
        <w:spacing w:before="0"/>
        <w:rPr>
          <w:sz w:val="24"/>
          <w:szCs w:val="24"/>
          <w:lang w:bidi="en-US"/>
        </w:rPr>
      </w:pPr>
      <w:bookmarkStart w:id="314" w:name="_Toc533448828"/>
      <w:r w:rsidRPr="00682004">
        <w:rPr>
          <w:sz w:val="24"/>
          <w:szCs w:val="24"/>
          <w:lang w:bidi="en-US"/>
        </w:rPr>
        <w:t>3.1.1. Календарный учебный график</w:t>
      </w:r>
      <w:bookmarkEnd w:id="314"/>
    </w:p>
    <w:p w14:paraId="1EB864ED" w14:textId="3A79C515" w:rsidR="002B40BB" w:rsidRPr="00682004" w:rsidRDefault="002B40BB" w:rsidP="002B40BB">
      <w:pPr>
        <w:jc w:val="both"/>
        <w:rPr>
          <w:rFonts w:eastAsia="Times New Roman"/>
          <w:spacing w:val="-1"/>
          <w:szCs w:val="24"/>
        </w:rPr>
      </w:pPr>
      <w:r w:rsidRPr="00682004">
        <w:rPr>
          <w:rFonts w:eastAsia="Times New Roman"/>
          <w:spacing w:val="-1"/>
          <w:szCs w:val="24"/>
        </w:rPr>
        <w:t xml:space="preserve">Годовой календарный учебный график предназначен для четкой организации образовательного процесса, организации деятельности педагогического коллектива в учебном году. Годовой календарный учебный график принимается педагогическим советом школы и утверждается приказом директора </w:t>
      </w:r>
      <w:r w:rsidR="00034BB9">
        <w:rPr>
          <w:rFonts w:eastAsia="Times New Roman"/>
          <w:spacing w:val="-1"/>
          <w:szCs w:val="24"/>
        </w:rPr>
        <w:t>МБОУ «Украинская СОШ»</w:t>
      </w:r>
      <w:r w:rsidRPr="00682004">
        <w:rPr>
          <w:rFonts w:eastAsia="Times New Roman"/>
          <w:spacing w:val="-1"/>
          <w:szCs w:val="24"/>
        </w:rPr>
        <w:t xml:space="preserve">  до начала учебного года.</w:t>
      </w:r>
    </w:p>
    <w:p w14:paraId="230498EA" w14:textId="77777777" w:rsidR="002B40BB" w:rsidRPr="00682004" w:rsidRDefault="002B40BB" w:rsidP="002B40BB">
      <w:pPr>
        <w:jc w:val="both"/>
        <w:rPr>
          <w:szCs w:val="24"/>
        </w:rPr>
      </w:pPr>
      <w:r w:rsidRPr="00682004">
        <w:rPr>
          <w:szCs w:val="24"/>
        </w:rPr>
        <w:t>Начало учебного года – 1 сентября</w:t>
      </w:r>
    </w:p>
    <w:p w14:paraId="026B010F" w14:textId="77777777" w:rsidR="002B40BB" w:rsidRPr="00682004" w:rsidRDefault="002B40BB" w:rsidP="002B40BB">
      <w:pPr>
        <w:jc w:val="both"/>
        <w:rPr>
          <w:rFonts w:eastAsia="Times New Roman"/>
          <w:spacing w:val="-1"/>
          <w:szCs w:val="24"/>
        </w:rPr>
      </w:pPr>
      <w:r w:rsidRPr="00682004">
        <w:rPr>
          <w:szCs w:val="24"/>
        </w:rPr>
        <w:t>Окончание учебного года</w:t>
      </w:r>
      <w:r w:rsidRPr="00682004">
        <w:rPr>
          <w:b/>
          <w:szCs w:val="24"/>
        </w:rPr>
        <w:t xml:space="preserve"> - </w:t>
      </w:r>
      <w:r w:rsidRPr="00682004">
        <w:rPr>
          <w:szCs w:val="24"/>
        </w:rPr>
        <w:t xml:space="preserve"> 9  классы – 25 мая  </w:t>
      </w:r>
    </w:p>
    <w:p w14:paraId="5E144AD4" w14:textId="77777777" w:rsidR="002B40BB" w:rsidRPr="00682004" w:rsidRDefault="002B40BB" w:rsidP="002B40BB">
      <w:pPr>
        <w:pStyle w:val="ParagraphStyle"/>
        <w:ind w:firstLine="709"/>
        <w:jc w:val="both"/>
        <w:rPr>
          <w:rFonts w:ascii="Times New Roman" w:hAnsi="Times New Roman"/>
        </w:rPr>
      </w:pPr>
      <w:r w:rsidRPr="00682004">
        <w:rPr>
          <w:rFonts w:ascii="Times New Roman" w:hAnsi="Times New Roman"/>
        </w:rPr>
        <w:t>-  5-8 классы – 31 мая</w:t>
      </w:r>
    </w:p>
    <w:p w14:paraId="4B879191" w14:textId="77777777" w:rsidR="002B40BB" w:rsidRPr="00682004" w:rsidRDefault="002B40BB" w:rsidP="002B40BB">
      <w:pPr>
        <w:pStyle w:val="ParagraphStyle"/>
        <w:ind w:firstLine="709"/>
        <w:jc w:val="both"/>
        <w:rPr>
          <w:rFonts w:ascii="Times New Roman" w:hAnsi="Times New Roman"/>
        </w:rPr>
      </w:pPr>
      <w:r w:rsidRPr="00682004">
        <w:rPr>
          <w:rFonts w:ascii="Times New Roman" w:hAnsi="Times New Roman"/>
        </w:rPr>
        <w:t xml:space="preserve">Продолжительность учебного года: </w:t>
      </w:r>
    </w:p>
    <w:p w14:paraId="2AE83D65" w14:textId="77777777" w:rsidR="002B40BB" w:rsidRPr="00682004" w:rsidRDefault="002B40BB" w:rsidP="002B40BB">
      <w:pPr>
        <w:pStyle w:val="ParagraphStyle"/>
        <w:ind w:firstLine="709"/>
        <w:jc w:val="both"/>
        <w:rPr>
          <w:rFonts w:ascii="Times New Roman" w:hAnsi="Times New Roman"/>
        </w:rPr>
      </w:pPr>
      <w:r w:rsidRPr="00682004">
        <w:rPr>
          <w:rFonts w:ascii="Times New Roman" w:hAnsi="Times New Roman"/>
        </w:rPr>
        <w:t>В  5, 6, 7, 8, - 35 недель;</w:t>
      </w:r>
    </w:p>
    <w:p w14:paraId="2A881DBD" w14:textId="77777777" w:rsidR="002B40BB" w:rsidRPr="00682004" w:rsidRDefault="002B40BB" w:rsidP="002B40BB">
      <w:pPr>
        <w:pStyle w:val="ParagraphStyle"/>
        <w:ind w:firstLine="709"/>
        <w:jc w:val="both"/>
        <w:rPr>
          <w:rFonts w:ascii="Times New Roman" w:hAnsi="Times New Roman"/>
        </w:rPr>
      </w:pPr>
      <w:r w:rsidRPr="00682004">
        <w:rPr>
          <w:rFonts w:ascii="Times New Roman" w:hAnsi="Times New Roman"/>
        </w:rPr>
        <w:t>В  9-х классах – 34 недели;</w:t>
      </w:r>
    </w:p>
    <w:p w14:paraId="42E9B187" w14:textId="77777777" w:rsidR="002B40BB" w:rsidRPr="00682004" w:rsidRDefault="002B40BB" w:rsidP="002B40BB">
      <w:pPr>
        <w:pStyle w:val="ParagraphStyle"/>
        <w:ind w:firstLine="709"/>
        <w:jc w:val="both"/>
        <w:rPr>
          <w:rFonts w:ascii="Times New Roman" w:hAnsi="Times New Roman"/>
        </w:rPr>
      </w:pPr>
      <w:r w:rsidRPr="00682004">
        <w:rPr>
          <w:rFonts w:ascii="Times New Roman" w:hAnsi="Times New Roman"/>
          <w:b/>
          <w:bCs/>
        </w:rPr>
        <w:t>Регламентирование образовательного процесса на учебный год.</w:t>
      </w:r>
    </w:p>
    <w:p w14:paraId="1A4C6807" w14:textId="77777777" w:rsidR="002B40BB" w:rsidRPr="00682004" w:rsidRDefault="002B40BB" w:rsidP="002B40BB">
      <w:pPr>
        <w:pStyle w:val="ParagraphStyle"/>
        <w:ind w:firstLine="709"/>
        <w:jc w:val="both"/>
        <w:rPr>
          <w:rFonts w:ascii="Times New Roman" w:hAnsi="Times New Roman"/>
        </w:rPr>
      </w:pPr>
      <w:r w:rsidRPr="00682004">
        <w:rPr>
          <w:rFonts w:ascii="Times New Roman" w:hAnsi="Times New Roman"/>
        </w:rPr>
        <w:t xml:space="preserve">Учебный год на уровне  основного общего образования делится на 4 четверти. Продолжительность каникул в течение учебного года составляет 30 календарных дней.  </w:t>
      </w:r>
    </w:p>
    <w:p w14:paraId="003FA22C" w14:textId="77777777" w:rsidR="002B40BB" w:rsidRDefault="002B40BB" w:rsidP="002B40BB">
      <w:pPr>
        <w:pStyle w:val="ParagraphStyle"/>
        <w:ind w:firstLine="709"/>
        <w:rPr>
          <w:rFonts w:ascii="Times New Roman" w:hAnsi="Times New Roman"/>
          <w:b/>
          <w:lang w:val="en-US"/>
        </w:rPr>
      </w:pPr>
    </w:p>
    <w:p w14:paraId="243D2C5B" w14:textId="77777777" w:rsidR="002B40BB" w:rsidRPr="007B607E" w:rsidRDefault="002B40BB" w:rsidP="002B40BB">
      <w:pPr>
        <w:pStyle w:val="ParagraphStyle"/>
        <w:ind w:firstLine="709"/>
        <w:rPr>
          <w:rFonts w:ascii="Times New Roman" w:hAnsi="Times New Roman"/>
          <w:b/>
        </w:rPr>
      </w:pPr>
      <w:r w:rsidRPr="00682004">
        <w:rPr>
          <w:rFonts w:ascii="Times New Roman" w:hAnsi="Times New Roman"/>
          <w:b/>
        </w:rPr>
        <w:t>Продолжительность учебных занятий по четвертям</w:t>
      </w:r>
    </w:p>
    <w:p w14:paraId="59DB65A4" w14:textId="77777777" w:rsidR="002B40BB" w:rsidRPr="007B607E" w:rsidRDefault="002B40BB" w:rsidP="002B40BB">
      <w:pPr>
        <w:pStyle w:val="ParagraphStyle"/>
        <w:ind w:firstLine="709"/>
        <w:rPr>
          <w:rFonts w:ascii="Times New Roman" w:hAnsi="Times New Roman"/>
          <w:b/>
        </w:rPr>
      </w:pPr>
    </w:p>
    <w:tbl>
      <w:tblPr>
        <w:tblW w:w="88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944"/>
        <w:gridCol w:w="2384"/>
        <w:gridCol w:w="2403"/>
      </w:tblGrid>
      <w:tr w:rsidR="002B40BB" w:rsidRPr="00682004" w14:paraId="16A025D4" w14:textId="77777777" w:rsidTr="00B25FC2">
        <w:tc>
          <w:tcPr>
            <w:tcW w:w="2126" w:type="dxa"/>
          </w:tcPr>
          <w:p w14:paraId="50D730D9" w14:textId="77777777" w:rsidR="002B40BB" w:rsidRPr="00682004" w:rsidRDefault="002B40BB" w:rsidP="00B25FC2">
            <w:pPr>
              <w:pStyle w:val="ParagraphStyle"/>
              <w:ind w:firstLine="34"/>
              <w:rPr>
                <w:rFonts w:ascii="Times New Roman" w:hAnsi="Times New Roman"/>
              </w:rPr>
            </w:pPr>
            <w:r w:rsidRPr="00682004">
              <w:rPr>
                <w:rFonts w:ascii="Times New Roman" w:hAnsi="Times New Roman"/>
              </w:rPr>
              <w:t>Промежуточная аттестация</w:t>
            </w:r>
          </w:p>
        </w:tc>
        <w:tc>
          <w:tcPr>
            <w:tcW w:w="1944" w:type="dxa"/>
          </w:tcPr>
          <w:p w14:paraId="6A79E0BA" w14:textId="77777777" w:rsidR="002B40BB" w:rsidRPr="00682004" w:rsidRDefault="002B40BB" w:rsidP="00B25FC2">
            <w:pPr>
              <w:pStyle w:val="ParagraphStyle"/>
              <w:ind w:firstLine="34"/>
              <w:rPr>
                <w:rFonts w:ascii="Times New Roman" w:hAnsi="Times New Roman"/>
              </w:rPr>
            </w:pPr>
            <w:r w:rsidRPr="00682004">
              <w:rPr>
                <w:rFonts w:ascii="Times New Roman" w:hAnsi="Times New Roman"/>
              </w:rPr>
              <w:t>Начало четверти</w:t>
            </w:r>
          </w:p>
        </w:tc>
        <w:tc>
          <w:tcPr>
            <w:tcW w:w="2384" w:type="dxa"/>
          </w:tcPr>
          <w:p w14:paraId="60AF2EFD" w14:textId="77777777" w:rsidR="002B40BB" w:rsidRPr="00682004" w:rsidRDefault="002B40BB" w:rsidP="00B25FC2">
            <w:pPr>
              <w:pStyle w:val="ParagraphStyle"/>
              <w:ind w:firstLine="34"/>
              <w:rPr>
                <w:rFonts w:ascii="Times New Roman" w:hAnsi="Times New Roman"/>
              </w:rPr>
            </w:pPr>
            <w:r w:rsidRPr="00682004">
              <w:rPr>
                <w:rFonts w:ascii="Times New Roman" w:hAnsi="Times New Roman"/>
              </w:rPr>
              <w:t>Окончание четверти</w:t>
            </w:r>
          </w:p>
        </w:tc>
        <w:tc>
          <w:tcPr>
            <w:tcW w:w="2403" w:type="dxa"/>
          </w:tcPr>
          <w:p w14:paraId="3BAA7D92" w14:textId="77777777" w:rsidR="002B40BB" w:rsidRPr="00682004" w:rsidRDefault="002B40BB" w:rsidP="00B25FC2">
            <w:pPr>
              <w:pStyle w:val="ParagraphStyle"/>
              <w:ind w:firstLine="34"/>
              <w:rPr>
                <w:rFonts w:ascii="Times New Roman" w:hAnsi="Times New Roman"/>
              </w:rPr>
            </w:pPr>
            <w:r w:rsidRPr="00682004">
              <w:rPr>
                <w:rFonts w:ascii="Times New Roman" w:hAnsi="Times New Roman"/>
              </w:rPr>
              <w:t>Сроки промежуточной аттестации</w:t>
            </w:r>
          </w:p>
        </w:tc>
      </w:tr>
      <w:tr w:rsidR="002B40BB" w:rsidRPr="00682004" w14:paraId="484733DF" w14:textId="77777777" w:rsidTr="00B25FC2">
        <w:tc>
          <w:tcPr>
            <w:tcW w:w="2126" w:type="dxa"/>
          </w:tcPr>
          <w:p w14:paraId="18D7FD0D" w14:textId="77777777" w:rsidR="002B40BB" w:rsidRPr="00682004" w:rsidRDefault="002B40BB" w:rsidP="00B25FC2">
            <w:pPr>
              <w:pStyle w:val="ParagraphStyle"/>
              <w:ind w:firstLine="34"/>
              <w:rPr>
                <w:rFonts w:ascii="Times New Roman" w:hAnsi="Times New Roman"/>
              </w:rPr>
            </w:pPr>
            <w:r w:rsidRPr="00682004">
              <w:rPr>
                <w:rFonts w:ascii="Times New Roman" w:hAnsi="Times New Roman"/>
              </w:rPr>
              <w:t>1 четверть</w:t>
            </w:r>
          </w:p>
        </w:tc>
        <w:tc>
          <w:tcPr>
            <w:tcW w:w="1944" w:type="dxa"/>
          </w:tcPr>
          <w:p w14:paraId="311396B1" w14:textId="77777777" w:rsidR="002B40BB" w:rsidRPr="00682004" w:rsidRDefault="002B40BB" w:rsidP="00B25FC2">
            <w:pPr>
              <w:pStyle w:val="ParagraphStyle"/>
              <w:ind w:firstLine="34"/>
              <w:rPr>
                <w:rFonts w:ascii="Times New Roman" w:hAnsi="Times New Roman"/>
              </w:rPr>
            </w:pPr>
            <w:r w:rsidRPr="00682004">
              <w:rPr>
                <w:rFonts w:ascii="Times New Roman" w:hAnsi="Times New Roman"/>
              </w:rPr>
              <w:t>1 сентября</w:t>
            </w:r>
          </w:p>
        </w:tc>
        <w:tc>
          <w:tcPr>
            <w:tcW w:w="2384" w:type="dxa"/>
          </w:tcPr>
          <w:p w14:paraId="5788DC44" w14:textId="77777777" w:rsidR="002B40BB" w:rsidRPr="00682004" w:rsidRDefault="002B40BB" w:rsidP="00B25FC2">
            <w:pPr>
              <w:pStyle w:val="ParagraphStyle"/>
              <w:ind w:firstLine="34"/>
              <w:rPr>
                <w:rFonts w:ascii="Times New Roman" w:hAnsi="Times New Roman"/>
              </w:rPr>
            </w:pPr>
            <w:r w:rsidRPr="00682004">
              <w:rPr>
                <w:rFonts w:ascii="Times New Roman" w:hAnsi="Times New Roman"/>
              </w:rPr>
              <w:t xml:space="preserve">Конец октября </w:t>
            </w:r>
          </w:p>
        </w:tc>
        <w:tc>
          <w:tcPr>
            <w:tcW w:w="2403" w:type="dxa"/>
          </w:tcPr>
          <w:p w14:paraId="3876FFFC" w14:textId="77777777" w:rsidR="002B40BB" w:rsidRPr="00682004" w:rsidRDefault="002B40BB" w:rsidP="00B25FC2">
            <w:pPr>
              <w:pStyle w:val="ParagraphStyle"/>
              <w:ind w:firstLine="34"/>
              <w:rPr>
                <w:rFonts w:ascii="Times New Roman" w:hAnsi="Times New Roman"/>
              </w:rPr>
            </w:pPr>
            <w:r w:rsidRPr="00682004">
              <w:rPr>
                <w:rFonts w:ascii="Times New Roman" w:hAnsi="Times New Roman"/>
              </w:rPr>
              <w:t>За два дня до начала каникул</w:t>
            </w:r>
          </w:p>
        </w:tc>
      </w:tr>
      <w:tr w:rsidR="002B40BB" w:rsidRPr="00682004" w14:paraId="22BC7337" w14:textId="77777777" w:rsidTr="00B25FC2">
        <w:tc>
          <w:tcPr>
            <w:tcW w:w="2126" w:type="dxa"/>
          </w:tcPr>
          <w:p w14:paraId="6E9DDD3B" w14:textId="77777777" w:rsidR="002B40BB" w:rsidRPr="00682004" w:rsidRDefault="002B40BB" w:rsidP="00B25FC2">
            <w:pPr>
              <w:pStyle w:val="ParagraphStyle"/>
              <w:ind w:firstLine="34"/>
              <w:rPr>
                <w:rFonts w:ascii="Times New Roman" w:hAnsi="Times New Roman"/>
              </w:rPr>
            </w:pPr>
            <w:r w:rsidRPr="00682004">
              <w:rPr>
                <w:rFonts w:ascii="Times New Roman" w:hAnsi="Times New Roman"/>
              </w:rPr>
              <w:t>2 четверть</w:t>
            </w:r>
          </w:p>
        </w:tc>
        <w:tc>
          <w:tcPr>
            <w:tcW w:w="1944" w:type="dxa"/>
          </w:tcPr>
          <w:p w14:paraId="393D1DDD" w14:textId="77777777" w:rsidR="002B40BB" w:rsidRPr="00682004" w:rsidRDefault="002B40BB" w:rsidP="00B25FC2">
            <w:pPr>
              <w:pStyle w:val="ParagraphStyle"/>
              <w:ind w:firstLine="34"/>
              <w:rPr>
                <w:rFonts w:ascii="Times New Roman" w:hAnsi="Times New Roman"/>
              </w:rPr>
            </w:pPr>
            <w:r w:rsidRPr="00682004">
              <w:rPr>
                <w:rFonts w:ascii="Times New Roman" w:hAnsi="Times New Roman"/>
              </w:rPr>
              <w:t xml:space="preserve">Начало  ноября </w:t>
            </w:r>
          </w:p>
        </w:tc>
        <w:tc>
          <w:tcPr>
            <w:tcW w:w="2384" w:type="dxa"/>
          </w:tcPr>
          <w:p w14:paraId="78AF83D2" w14:textId="77777777" w:rsidR="002B40BB" w:rsidRPr="00682004" w:rsidRDefault="002B40BB" w:rsidP="00B25FC2">
            <w:pPr>
              <w:pStyle w:val="ParagraphStyle"/>
              <w:ind w:firstLine="34"/>
              <w:rPr>
                <w:rFonts w:ascii="Times New Roman" w:hAnsi="Times New Roman"/>
              </w:rPr>
            </w:pPr>
            <w:r w:rsidRPr="00682004">
              <w:rPr>
                <w:rFonts w:ascii="Times New Roman" w:hAnsi="Times New Roman"/>
              </w:rPr>
              <w:t>Конец декабря</w:t>
            </w:r>
          </w:p>
        </w:tc>
        <w:tc>
          <w:tcPr>
            <w:tcW w:w="2403" w:type="dxa"/>
          </w:tcPr>
          <w:p w14:paraId="0060F5A5" w14:textId="77777777" w:rsidR="002B40BB" w:rsidRPr="00682004" w:rsidRDefault="002B40BB" w:rsidP="00B25FC2">
            <w:pPr>
              <w:pStyle w:val="ParagraphStyle"/>
              <w:ind w:firstLine="34"/>
              <w:rPr>
                <w:rFonts w:ascii="Times New Roman" w:hAnsi="Times New Roman"/>
              </w:rPr>
            </w:pPr>
            <w:r w:rsidRPr="00682004">
              <w:rPr>
                <w:rFonts w:ascii="Times New Roman" w:hAnsi="Times New Roman"/>
              </w:rPr>
              <w:t>За два дня до начала каникул</w:t>
            </w:r>
          </w:p>
        </w:tc>
      </w:tr>
      <w:tr w:rsidR="002B40BB" w:rsidRPr="00682004" w14:paraId="316BA302" w14:textId="77777777" w:rsidTr="00B25FC2">
        <w:tc>
          <w:tcPr>
            <w:tcW w:w="2126" w:type="dxa"/>
          </w:tcPr>
          <w:p w14:paraId="329CC845" w14:textId="77777777" w:rsidR="002B40BB" w:rsidRPr="00682004" w:rsidRDefault="002B40BB" w:rsidP="00B25FC2">
            <w:pPr>
              <w:pStyle w:val="ParagraphStyle"/>
              <w:ind w:firstLine="34"/>
              <w:rPr>
                <w:rFonts w:ascii="Times New Roman" w:hAnsi="Times New Roman"/>
              </w:rPr>
            </w:pPr>
            <w:r w:rsidRPr="00682004">
              <w:rPr>
                <w:rFonts w:ascii="Times New Roman" w:hAnsi="Times New Roman"/>
              </w:rPr>
              <w:t>3 четверть</w:t>
            </w:r>
          </w:p>
        </w:tc>
        <w:tc>
          <w:tcPr>
            <w:tcW w:w="1944" w:type="dxa"/>
          </w:tcPr>
          <w:p w14:paraId="43BBC546" w14:textId="77777777" w:rsidR="002B40BB" w:rsidRPr="00682004" w:rsidRDefault="002B40BB" w:rsidP="00B25FC2">
            <w:pPr>
              <w:pStyle w:val="ParagraphStyle"/>
              <w:ind w:firstLine="34"/>
              <w:rPr>
                <w:rFonts w:ascii="Times New Roman" w:hAnsi="Times New Roman"/>
              </w:rPr>
            </w:pPr>
            <w:r w:rsidRPr="00682004">
              <w:rPr>
                <w:rFonts w:ascii="Times New Roman" w:hAnsi="Times New Roman"/>
              </w:rPr>
              <w:t>Вторая декада января</w:t>
            </w:r>
          </w:p>
        </w:tc>
        <w:tc>
          <w:tcPr>
            <w:tcW w:w="2384" w:type="dxa"/>
          </w:tcPr>
          <w:p w14:paraId="158BEFD7" w14:textId="77777777" w:rsidR="002B40BB" w:rsidRPr="00682004" w:rsidRDefault="002B40BB" w:rsidP="00B25FC2">
            <w:pPr>
              <w:pStyle w:val="ParagraphStyle"/>
              <w:ind w:firstLine="34"/>
              <w:rPr>
                <w:rFonts w:ascii="Times New Roman" w:hAnsi="Times New Roman"/>
              </w:rPr>
            </w:pPr>
            <w:r w:rsidRPr="00682004">
              <w:rPr>
                <w:rFonts w:ascii="Times New Roman" w:hAnsi="Times New Roman"/>
              </w:rPr>
              <w:t>Начало третьей декады марта</w:t>
            </w:r>
          </w:p>
        </w:tc>
        <w:tc>
          <w:tcPr>
            <w:tcW w:w="2403" w:type="dxa"/>
          </w:tcPr>
          <w:p w14:paraId="347CC3AD" w14:textId="77777777" w:rsidR="002B40BB" w:rsidRPr="00682004" w:rsidRDefault="002B40BB" w:rsidP="00B25FC2">
            <w:pPr>
              <w:pStyle w:val="ParagraphStyle"/>
              <w:ind w:firstLine="34"/>
              <w:rPr>
                <w:rFonts w:ascii="Times New Roman" w:hAnsi="Times New Roman"/>
              </w:rPr>
            </w:pPr>
            <w:r w:rsidRPr="00682004">
              <w:rPr>
                <w:rFonts w:ascii="Times New Roman" w:hAnsi="Times New Roman"/>
              </w:rPr>
              <w:t>За два дня до начала каникул</w:t>
            </w:r>
          </w:p>
        </w:tc>
      </w:tr>
      <w:tr w:rsidR="002B40BB" w:rsidRPr="00682004" w14:paraId="3EA5D067" w14:textId="77777777" w:rsidTr="00B25FC2">
        <w:tc>
          <w:tcPr>
            <w:tcW w:w="2126" w:type="dxa"/>
          </w:tcPr>
          <w:p w14:paraId="0959516E" w14:textId="77777777" w:rsidR="002B40BB" w:rsidRPr="00682004" w:rsidRDefault="002B40BB" w:rsidP="00B25FC2">
            <w:pPr>
              <w:pStyle w:val="ParagraphStyle"/>
              <w:ind w:firstLine="34"/>
              <w:rPr>
                <w:rFonts w:ascii="Times New Roman" w:hAnsi="Times New Roman"/>
              </w:rPr>
            </w:pPr>
            <w:r w:rsidRPr="00682004">
              <w:rPr>
                <w:rFonts w:ascii="Times New Roman" w:hAnsi="Times New Roman"/>
              </w:rPr>
              <w:t>4 четверть</w:t>
            </w:r>
          </w:p>
        </w:tc>
        <w:tc>
          <w:tcPr>
            <w:tcW w:w="1944" w:type="dxa"/>
          </w:tcPr>
          <w:p w14:paraId="4295AA4C" w14:textId="77777777" w:rsidR="002B40BB" w:rsidRPr="00682004" w:rsidRDefault="002B40BB" w:rsidP="00B25FC2">
            <w:pPr>
              <w:pStyle w:val="ParagraphStyle"/>
              <w:ind w:firstLine="34"/>
              <w:rPr>
                <w:rFonts w:ascii="Times New Roman" w:hAnsi="Times New Roman"/>
              </w:rPr>
            </w:pPr>
            <w:r w:rsidRPr="00682004">
              <w:rPr>
                <w:rFonts w:ascii="Times New Roman" w:hAnsi="Times New Roman"/>
              </w:rPr>
              <w:t>Начало апреля</w:t>
            </w:r>
          </w:p>
        </w:tc>
        <w:tc>
          <w:tcPr>
            <w:tcW w:w="2384" w:type="dxa"/>
          </w:tcPr>
          <w:p w14:paraId="02B30E70" w14:textId="77777777" w:rsidR="002B40BB" w:rsidRPr="00682004" w:rsidRDefault="002B40BB" w:rsidP="00B25FC2">
            <w:pPr>
              <w:pStyle w:val="ParagraphStyle"/>
              <w:ind w:firstLine="34"/>
              <w:rPr>
                <w:rFonts w:ascii="Times New Roman" w:hAnsi="Times New Roman"/>
              </w:rPr>
            </w:pPr>
            <w:r w:rsidRPr="00682004">
              <w:rPr>
                <w:rFonts w:ascii="Times New Roman" w:hAnsi="Times New Roman"/>
              </w:rPr>
              <w:t>5-8 классы – 31 мая</w:t>
            </w:r>
          </w:p>
          <w:p w14:paraId="2A3D9696" w14:textId="77777777" w:rsidR="002B40BB" w:rsidRPr="00682004" w:rsidRDefault="002B40BB" w:rsidP="00B25FC2">
            <w:pPr>
              <w:pStyle w:val="ParagraphStyle"/>
              <w:ind w:firstLine="34"/>
              <w:rPr>
                <w:rFonts w:ascii="Times New Roman" w:hAnsi="Times New Roman"/>
              </w:rPr>
            </w:pPr>
            <w:r w:rsidRPr="00682004">
              <w:rPr>
                <w:rFonts w:ascii="Times New Roman" w:hAnsi="Times New Roman"/>
              </w:rPr>
              <w:t>9 классы – 25 мая</w:t>
            </w:r>
          </w:p>
        </w:tc>
        <w:tc>
          <w:tcPr>
            <w:tcW w:w="2403" w:type="dxa"/>
          </w:tcPr>
          <w:p w14:paraId="17C6BF4E" w14:textId="77777777" w:rsidR="002B40BB" w:rsidRPr="00682004" w:rsidRDefault="002B40BB" w:rsidP="00B25FC2">
            <w:pPr>
              <w:pStyle w:val="ParagraphStyle"/>
              <w:ind w:firstLine="34"/>
              <w:rPr>
                <w:rFonts w:ascii="Times New Roman" w:hAnsi="Times New Roman"/>
              </w:rPr>
            </w:pPr>
            <w:r w:rsidRPr="00682004">
              <w:rPr>
                <w:rFonts w:ascii="Times New Roman" w:hAnsi="Times New Roman"/>
              </w:rPr>
              <w:t>За два дня до начала каникул</w:t>
            </w:r>
          </w:p>
        </w:tc>
      </w:tr>
      <w:tr w:rsidR="002B40BB" w:rsidRPr="00682004" w14:paraId="5654B7B1" w14:textId="77777777" w:rsidTr="00B25FC2">
        <w:tc>
          <w:tcPr>
            <w:tcW w:w="6454" w:type="dxa"/>
            <w:gridSpan w:val="3"/>
          </w:tcPr>
          <w:p w14:paraId="7A38DAAD" w14:textId="77777777" w:rsidR="002B40BB" w:rsidRPr="00682004" w:rsidRDefault="002B40BB" w:rsidP="00B25FC2">
            <w:pPr>
              <w:pStyle w:val="ParagraphStyle"/>
              <w:ind w:firstLine="34"/>
              <w:rPr>
                <w:rFonts w:ascii="Times New Roman" w:hAnsi="Times New Roman"/>
              </w:rPr>
            </w:pPr>
            <w:r w:rsidRPr="00682004">
              <w:rPr>
                <w:rFonts w:ascii="Times New Roman" w:hAnsi="Times New Roman"/>
              </w:rPr>
              <w:t xml:space="preserve">Годовая аттестация </w:t>
            </w:r>
          </w:p>
        </w:tc>
        <w:tc>
          <w:tcPr>
            <w:tcW w:w="2403" w:type="dxa"/>
          </w:tcPr>
          <w:p w14:paraId="722A2830" w14:textId="77777777" w:rsidR="002B40BB" w:rsidRPr="00682004" w:rsidRDefault="002B40BB" w:rsidP="00B25FC2">
            <w:pPr>
              <w:pStyle w:val="ParagraphStyle"/>
              <w:ind w:firstLine="34"/>
              <w:rPr>
                <w:rFonts w:ascii="Times New Roman" w:hAnsi="Times New Roman"/>
              </w:rPr>
            </w:pPr>
            <w:r w:rsidRPr="00682004">
              <w:rPr>
                <w:rFonts w:ascii="Times New Roman" w:hAnsi="Times New Roman"/>
              </w:rPr>
              <w:t>За два дня до начала каникул</w:t>
            </w:r>
          </w:p>
        </w:tc>
      </w:tr>
    </w:tbl>
    <w:p w14:paraId="0B17DDB1" w14:textId="77777777" w:rsidR="002B40BB" w:rsidRPr="00682004" w:rsidRDefault="002B40BB" w:rsidP="002B40BB">
      <w:pPr>
        <w:pStyle w:val="ParagraphStyle"/>
        <w:ind w:firstLine="709"/>
        <w:rPr>
          <w:rFonts w:ascii="Times New Roman" w:hAnsi="Times New Roman"/>
        </w:rPr>
      </w:pPr>
    </w:p>
    <w:p w14:paraId="2DA0815B" w14:textId="77777777" w:rsidR="002B40BB" w:rsidRDefault="002B40BB" w:rsidP="002B40BB">
      <w:pPr>
        <w:pStyle w:val="ParagraphStyle"/>
        <w:ind w:firstLine="709"/>
        <w:jc w:val="both"/>
        <w:rPr>
          <w:rFonts w:ascii="Times New Roman" w:hAnsi="Times New Roman"/>
          <w:b/>
          <w:lang w:val="en-US"/>
        </w:rPr>
      </w:pPr>
      <w:r w:rsidRPr="00682004">
        <w:rPr>
          <w:rFonts w:ascii="Times New Roman" w:hAnsi="Times New Roman"/>
          <w:b/>
        </w:rPr>
        <w:t>Продолжительность каникул в течение учебного года:</w:t>
      </w:r>
    </w:p>
    <w:p w14:paraId="018F406D" w14:textId="77777777" w:rsidR="002B40BB" w:rsidRPr="007B607E" w:rsidRDefault="002B40BB" w:rsidP="002B40BB">
      <w:pPr>
        <w:pStyle w:val="ParagraphStyle"/>
        <w:ind w:firstLine="709"/>
        <w:jc w:val="both"/>
        <w:rPr>
          <w:rFonts w:ascii="Times New Roman" w:hAnsi="Times New Roman"/>
          <w:b/>
          <w:lang w:val="en-US"/>
        </w:rPr>
      </w:pPr>
    </w:p>
    <w:tbl>
      <w:tblPr>
        <w:tblW w:w="4315" w:type="pct"/>
        <w:tblInd w:w="247" w:type="dxa"/>
        <w:tblCellMar>
          <w:left w:w="105" w:type="dxa"/>
          <w:right w:w="105" w:type="dxa"/>
        </w:tblCellMar>
        <w:tblLook w:val="04A0" w:firstRow="1" w:lastRow="0" w:firstColumn="1" w:lastColumn="0" w:noHBand="0" w:noVBand="1"/>
      </w:tblPr>
      <w:tblGrid>
        <w:gridCol w:w="1404"/>
        <w:gridCol w:w="2471"/>
        <w:gridCol w:w="1895"/>
        <w:gridCol w:w="2290"/>
      </w:tblGrid>
      <w:tr w:rsidR="002B40BB" w:rsidRPr="00682004" w14:paraId="323F37AB" w14:textId="77777777" w:rsidTr="00B25FC2">
        <w:tc>
          <w:tcPr>
            <w:tcW w:w="882" w:type="pct"/>
            <w:tcBorders>
              <w:top w:val="single" w:sz="6" w:space="0" w:color="000000"/>
              <w:left w:val="single" w:sz="6" w:space="0" w:color="000000"/>
              <w:bottom w:val="single" w:sz="6" w:space="0" w:color="000000"/>
              <w:right w:val="single" w:sz="6" w:space="0" w:color="000000"/>
            </w:tcBorders>
          </w:tcPr>
          <w:p w14:paraId="6FA74A32" w14:textId="77777777" w:rsidR="002B40BB" w:rsidRPr="00682004" w:rsidRDefault="002B40BB" w:rsidP="00B25FC2">
            <w:pPr>
              <w:pStyle w:val="ParagraphStyle"/>
              <w:jc w:val="both"/>
              <w:rPr>
                <w:rFonts w:ascii="Times New Roman" w:hAnsi="Times New Roman"/>
              </w:rPr>
            </w:pPr>
          </w:p>
        </w:tc>
        <w:tc>
          <w:tcPr>
            <w:tcW w:w="1544" w:type="pct"/>
            <w:tcBorders>
              <w:top w:val="single" w:sz="6" w:space="0" w:color="000000"/>
              <w:left w:val="single" w:sz="6" w:space="0" w:color="000000"/>
              <w:bottom w:val="single" w:sz="6" w:space="0" w:color="000000"/>
              <w:right w:val="single" w:sz="6" w:space="0" w:color="000000"/>
            </w:tcBorders>
            <w:vAlign w:val="center"/>
            <w:hideMark/>
          </w:tcPr>
          <w:p w14:paraId="7FD64DA2" w14:textId="77777777" w:rsidR="002B40BB" w:rsidRPr="00682004" w:rsidRDefault="002B40BB" w:rsidP="00B25FC2">
            <w:pPr>
              <w:pStyle w:val="ParagraphStyle"/>
              <w:jc w:val="both"/>
              <w:rPr>
                <w:rFonts w:ascii="Times New Roman" w:hAnsi="Times New Roman"/>
              </w:rPr>
            </w:pPr>
            <w:r w:rsidRPr="00682004">
              <w:rPr>
                <w:rFonts w:ascii="Times New Roman" w:hAnsi="Times New Roman"/>
              </w:rPr>
              <w:t>Дата начала каникул</w:t>
            </w:r>
          </w:p>
        </w:tc>
        <w:tc>
          <w:tcPr>
            <w:tcW w:w="1187" w:type="pct"/>
            <w:tcBorders>
              <w:top w:val="single" w:sz="6" w:space="0" w:color="000000"/>
              <w:left w:val="single" w:sz="6" w:space="0" w:color="000000"/>
              <w:bottom w:val="single" w:sz="6" w:space="0" w:color="000000"/>
              <w:right w:val="single" w:sz="6" w:space="0" w:color="000000"/>
            </w:tcBorders>
            <w:vAlign w:val="center"/>
            <w:hideMark/>
          </w:tcPr>
          <w:p w14:paraId="5B6D33C4" w14:textId="77777777" w:rsidR="002B40BB" w:rsidRPr="00682004" w:rsidRDefault="002B40BB" w:rsidP="00B25FC2">
            <w:pPr>
              <w:pStyle w:val="ParagraphStyle"/>
              <w:jc w:val="both"/>
              <w:rPr>
                <w:rFonts w:ascii="Times New Roman" w:hAnsi="Times New Roman"/>
              </w:rPr>
            </w:pPr>
            <w:r w:rsidRPr="00682004">
              <w:rPr>
                <w:rFonts w:ascii="Times New Roman" w:hAnsi="Times New Roman"/>
              </w:rPr>
              <w:t>Дата окончания каникул</w:t>
            </w:r>
          </w:p>
        </w:tc>
        <w:tc>
          <w:tcPr>
            <w:tcW w:w="1387" w:type="pct"/>
            <w:tcBorders>
              <w:top w:val="single" w:sz="6" w:space="0" w:color="000000"/>
              <w:left w:val="single" w:sz="6" w:space="0" w:color="000000"/>
              <w:bottom w:val="single" w:sz="6" w:space="0" w:color="000000"/>
              <w:right w:val="single" w:sz="6" w:space="0" w:color="000000"/>
            </w:tcBorders>
            <w:vAlign w:val="center"/>
            <w:hideMark/>
          </w:tcPr>
          <w:p w14:paraId="0767C00C" w14:textId="77777777" w:rsidR="002B40BB" w:rsidRPr="00682004" w:rsidRDefault="002B40BB" w:rsidP="00B25FC2">
            <w:pPr>
              <w:pStyle w:val="ParagraphStyle"/>
              <w:jc w:val="both"/>
              <w:rPr>
                <w:rFonts w:ascii="Times New Roman" w:hAnsi="Times New Roman"/>
              </w:rPr>
            </w:pPr>
            <w:r w:rsidRPr="00682004">
              <w:rPr>
                <w:rFonts w:ascii="Times New Roman" w:hAnsi="Times New Roman"/>
              </w:rPr>
              <w:t>Продолжительность  в днях</w:t>
            </w:r>
          </w:p>
        </w:tc>
      </w:tr>
      <w:tr w:rsidR="002B40BB" w:rsidRPr="00682004" w14:paraId="3AB4B978" w14:textId="77777777" w:rsidTr="00B25FC2">
        <w:tc>
          <w:tcPr>
            <w:tcW w:w="882" w:type="pct"/>
            <w:tcBorders>
              <w:top w:val="single" w:sz="6" w:space="0" w:color="000000"/>
              <w:left w:val="single" w:sz="6" w:space="0" w:color="000000"/>
              <w:bottom w:val="single" w:sz="6" w:space="0" w:color="000000"/>
              <w:right w:val="single" w:sz="6" w:space="0" w:color="000000"/>
            </w:tcBorders>
            <w:hideMark/>
          </w:tcPr>
          <w:p w14:paraId="3E477483" w14:textId="77777777" w:rsidR="002B40BB" w:rsidRPr="00682004" w:rsidRDefault="002B40BB" w:rsidP="00B25FC2">
            <w:pPr>
              <w:pStyle w:val="ParagraphStyle"/>
              <w:jc w:val="both"/>
              <w:rPr>
                <w:rFonts w:ascii="Times New Roman" w:hAnsi="Times New Roman"/>
              </w:rPr>
            </w:pPr>
            <w:r w:rsidRPr="00682004">
              <w:rPr>
                <w:rFonts w:ascii="Times New Roman" w:hAnsi="Times New Roman"/>
              </w:rPr>
              <w:t>осенние</w:t>
            </w:r>
          </w:p>
        </w:tc>
        <w:tc>
          <w:tcPr>
            <w:tcW w:w="1544" w:type="pct"/>
            <w:tcBorders>
              <w:top w:val="single" w:sz="6" w:space="0" w:color="000000"/>
              <w:left w:val="single" w:sz="6" w:space="0" w:color="000000"/>
              <w:bottom w:val="single" w:sz="6" w:space="0" w:color="000000"/>
              <w:right w:val="single" w:sz="6" w:space="0" w:color="000000"/>
            </w:tcBorders>
            <w:hideMark/>
          </w:tcPr>
          <w:p w14:paraId="564D93D0" w14:textId="77777777" w:rsidR="002B40BB" w:rsidRPr="00682004" w:rsidRDefault="002B40BB" w:rsidP="00B25FC2">
            <w:pPr>
              <w:pStyle w:val="ParagraphStyle"/>
              <w:jc w:val="both"/>
              <w:rPr>
                <w:rFonts w:ascii="Times New Roman" w:hAnsi="Times New Roman"/>
              </w:rPr>
            </w:pPr>
            <w:r w:rsidRPr="00682004">
              <w:rPr>
                <w:rFonts w:ascii="Times New Roman" w:hAnsi="Times New Roman"/>
              </w:rPr>
              <w:t>Конец октября</w:t>
            </w:r>
          </w:p>
        </w:tc>
        <w:tc>
          <w:tcPr>
            <w:tcW w:w="1187" w:type="pct"/>
            <w:tcBorders>
              <w:top w:val="single" w:sz="6" w:space="0" w:color="000000"/>
              <w:left w:val="single" w:sz="6" w:space="0" w:color="000000"/>
              <w:bottom w:val="single" w:sz="6" w:space="0" w:color="000000"/>
              <w:right w:val="single" w:sz="6" w:space="0" w:color="000000"/>
            </w:tcBorders>
            <w:hideMark/>
          </w:tcPr>
          <w:p w14:paraId="792C84AD" w14:textId="77777777" w:rsidR="002B40BB" w:rsidRPr="00682004" w:rsidRDefault="002B40BB" w:rsidP="00B25FC2">
            <w:pPr>
              <w:pStyle w:val="ParagraphStyle"/>
              <w:jc w:val="both"/>
              <w:rPr>
                <w:rFonts w:ascii="Times New Roman" w:hAnsi="Times New Roman"/>
              </w:rPr>
            </w:pPr>
            <w:r w:rsidRPr="00682004">
              <w:rPr>
                <w:rFonts w:ascii="Times New Roman" w:hAnsi="Times New Roman"/>
              </w:rPr>
              <w:t xml:space="preserve">Начало  ноября </w:t>
            </w:r>
          </w:p>
        </w:tc>
        <w:tc>
          <w:tcPr>
            <w:tcW w:w="1387" w:type="pct"/>
            <w:tcBorders>
              <w:top w:val="single" w:sz="6" w:space="0" w:color="000000"/>
              <w:left w:val="single" w:sz="6" w:space="0" w:color="000000"/>
              <w:bottom w:val="single" w:sz="6" w:space="0" w:color="000000"/>
              <w:right w:val="single" w:sz="6" w:space="0" w:color="000000"/>
            </w:tcBorders>
            <w:hideMark/>
          </w:tcPr>
          <w:p w14:paraId="3BEAD330" w14:textId="77777777" w:rsidR="002B40BB" w:rsidRPr="00682004" w:rsidRDefault="002B40BB" w:rsidP="00B25FC2">
            <w:pPr>
              <w:pStyle w:val="ParagraphStyle"/>
              <w:jc w:val="both"/>
              <w:rPr>
                <w:rFonts w:ascii="Times New Roman" w:hAnsi="Times New Roman"/>
              </w:rPr>
            </w:pPr>
            <w:r w:rsidRPr="00682004">
              <w:rPr>
                <w:rFonts w:ascii="Times New Roman" w:hAnsi="Times New Roman"/>
              </w:rPr>
              <w:t>8 дней</w:t>
            </w:r>
          </w:p>
        </w:tc>
      </w:tr>
      <w:tr w:rsidR="002B40BB" w:rsidRPr="00682004" w14:paraId="432C3BC1" w14:textId="77777777" w:rsidTr="00B25FC2">
        <w:tc>
          <w:tcPr>
            <w:tcW w:w="882" w:type="pct"/>
            <w:tcBorders>
              <w:top w:val="single" w:sz="6" w:space="0" w:color="000000"/>
              <w:left w:val="single" w:sz="6" w:space="0" w:color="000000"/>
              <w:bottom w:val="single" w:sz="6" w:space="0" w:color="000000"/>
              <w:right w:val="single" w:sz="6" w:space="0" w:color="000000"/>
            </w:tcBorders>
            <w:hideMark/>
          </w:tcPr>
          <w:p w14:paraId="423C130D" w14:textId="77777777" w:rsidR="002B40BB" w:rsidRPr="00682004" w:rsidRDefault="002B40BB" w:rsidP="00B25FC2">
            <w:pPr>
              <w:pStyle w:val="ParagraphStyle"/>
              <w:jc w:val="both"/>
              <w:rPr>
                <w:rFonts w:ascii="Times New Roman" w:hAnsi="Times New Roman"/>
              </w:rPr>
            </w:pPr>
            <w:r w:rsidRPr="00682004">
              <w:rPr>
                <w:rFonts w:ascii="Times New Roman" w:hAnsi="Times New Roman"/>
              </w:rPr>
              <w:t>зимние</w:t>
            </w:r>
          </w:p>
        </w:tc>
        <w:tc>
          <w:tcPr>
            <w:tcW w:w="1544" w:type="pct"/>
            <w:tcBorders>
              <w:top w:val="single" w:sz="6" w:space="0" w:color="000000"/>
              <w:left w:val="single" w:sz="6" w:space="0" w:color="000000"/>
              <w:bottom w:val="single" w:sz="6" w:space="0" w:color="000000"/>
              <w:right w:val="single" w:sz="6" w:space="0" w:color="000000"/>
            </w:tcBorders>
            <w:hideMark/>
          </w:tcPr>
          <w:p w14:paraId="15B3A720" w14:textId="77777777" w:rsidR="002B40BB" w:rsidRPr="00682004" w:rsidRDefault="002B40BB" w:rsidP="00B25FC2">
            <w:pPr>
              <w:pStyle w:val="ParagraphStyle"/>
              <w:jc w:val="both"/>
              <w:rPr>
                <w:rFonts w:ascii="Times New Roman" w:hAnsi="Times New Roman"/>
              </w:rPr>
            </w:pPr>
            <w:r w:rsidRPr="00682004">
              <w:rPr>
                <w:rFonts w:ascii="Times New Roman" w:hAnsi="Times New Roman"/>
              </w:rPr>
              <w:t>Конец декабря</w:t>
            </w:r>
          </w:p>
        </w:tc>
        <w:tc>
          <w:tcPr>
            <w:tcW w:w="1187" w:type="pct"/>
            <w:tcBorders>
              <w:top w:val="single" w:sz="6" w:space="0" w:color="000000"/>
              <w:left w:val="single" w:sz="6" w:space="0" w:color="000000"/>
              <w:bottom w:val="single" w:sz="6" w:space="0" w:color="000000"/>
              <w:right w:val="single" w:sz="6" w:space="0" w:color="000000"/>
            </w:tcBorders>
            <w:hideMark/>
          </w:tcPr>
          <w:p w14:paraId="281F4274" w14:textId="77777777" w:rsidR="002B40BB" w:rsidRPr="00682004" w:rsidRDefault="002B40BB" w:rsidP="00B25FC2">
            <w:pPr>
              <w:pStyle w:val="ParagraphStyle"/>
              <w:jc w:val="both"/>
              <w:rPr>
                <w:rFonts w:ascii="Times New Roman" w:hAnsi="Times New Roman"/>
              </w:rPr>
            </w:pPr>
            <w:r w:rsidRPr="00682004">
              <w:rPr>
                <w:rFonts w:ascii="Times New Roman" w:hAnsi="Times New Roman"/>
              </w:rPr>
              <w:t>Вторая декада января</w:t>
            </w:r>
          </w:p>
        </w:tc>
        <w:tc>
          <w:tcPr>
            <w:tcW w:w="1387" w:type="pct"/>
            <w:tcBorders>
              <w:top w:val="single" w:sz="6" w:space="0" w:color="000000"/>
              <w:left w:val="single" w:sz="6" w:space="0" w:color="000000"/>
              <w:bottom w:val="single" w:sz="6" w:space="0" w:color="000000"/>
              <w:right w:val="single" w:sz="6" w:space="0" w:color="000000"/>
            </w:tcBorders>
            <w:hideMark/>
          </w:tcPr>
          <w:p w14:paraId="52452F16" w14:textId="77777777" w:rsidR="002B40BB" w:rsidRPr="00682004" w:rsidRDefault="002B40BB" w:rsidP="00B25FC2">
            <w:pPr>
              <w:pStyle w:val="ParagraphStyle"/>
              <w:jc w:val="both"/>
              <w:rPr>
                <w:rFonts w:ascii="Times New Roman" w:hAnsi="Times New Roman"/>
              </w:rPr>
            </w:pPr>
            <w:r w:rsidRPr="00682004">
              <w:rPr>
                <w:rFonts w:ascii="Times New Roman" w:hAnsi="Times New Roman"/>
              </w:rPr>
              <w:t>13 дней</w:t>
            </w:r>
          </w:p>
        </w:tc>
      </w:tr>
      <w:tr w:rsidR="002B40BB" w:rsidRPr="00682004" w14:paraId="44632F8C" w14:textId="77777777" w:rsidTr="00B25FC2">
        <w:tc>
          <w:tcPr>
            <w:tcW w:w="882" w:type="pct"/>
            <w:tcBorders>
              <w:top w:val="single" w:sz="6" w:space="0" w:color="000000"/>
              <w:left w:val="single" w:sz="6" w:space="0" w:color="000000"/>
              <w:bottom w:val="single" w:sz="6" w:space="0" w:color="000000"/>
              <w:right w:val="single" w:sz="6" w:space="0" w:color="000000"/>
            </w:tcBorders>
            <w:hideMark/>
          </w:tcPr>
          <w:p w14:paraId="12FD3003" w14:textId="77777777" w:rsidR="002B40BB" w:rsidRPr="00682004" w:rsidRDefault="002B40BB" w:rsidP="00B25FC2">
            <w:pPr>
              <w:pStyle w:val="ParagraphStyle"/>
              <w:jc w:val="both"/>
              <w:rPr>
                <w:rFonts w:ascii="Times New Roman" w:hAnsi="Times New Roman"/>
              </w:rPr>
            </w:pPr>
            <w:r w:rsidRPr="00682004">
              <w:rPr>
                <w:rFonts w:ascii="Times New Roman" w:hAnsi="Times New Roman"/>
              </w:rPr>
              <w:t>весенние</w:t>
            </w:r>
          </w:p>
        </w:tc>
        <w:tc>
          <w:tcPr>
            <w:tcW w:w="1544" w:type="pct"/>
            <w:tcBorders>
              <w:top w:val="single" w:sz="6" w:space="0" w:color="000000"/>
              <w:left w:val="single" w:sz="6" w:space="0" w:color="000000"/>
              <w:bottom w:val="single" w:sz="6" w:space="0" w:color="000000"/>
              <w:right w:val="single" w:sz="6" w:space="0" w:color="000000"/>
            </w:tcBorders>
            <w:hideMark/>
          </w:tcPr>
          <w:p w14:paraId="16278EDA" w14:textId="77777777" w:rsidR="002B40BB" w:rsidRPr="00682004" w:rsidRDefault="002B40BB" w:rsidP="00B25FC2">
            <w:pPr>
              <w:pStyle w:val="ParagraphStyle"/>
              <w:jc w:val="both"/>
              <w:rPr>
                <w:rFonts w:ascii="Times New Roman" w:hAnsi="Times New Roman"/>
              </w:rPr>
            </w:pPr>
            <w:r w:rsidRPr="00682004">
              <w:rPr>
                <w:rFonts w:ascii="Times New Roman" w:hAnsi="Times New Roman"/>
              </w:rPr>
              <w:t>Начало третьей декады марта</w:t>
            </w:r>
          </w:p>
        </w:tc>
        <w:tc>
          <w:tcPr>
            <w:tcW w:w="1187" w:type="pct"/>
            <w:tcBorders>
              <w:top w:val="single" w:sz="6" w:space="0" w:color="000000"/>
              <w:left w:val="single" w:sz="6" w:space="0" w:color="000000"/>
              <w:bottom w:val="single" w:sz="6" w:space="0" w:color="000000"/>
              <w:right w:val="single" w:sz="6" w:space="0" w:color="000000"/>
            </w:tcBorders>
            <w:hideMark/>
          </w:tcPr>
          <w:p w14:paraId="069FF7AC" w14:textId="77777777" w:rsidR="002B40BB" w:rsidRPr="00682004" w:rsidRDefault="002B40BB" w:rsidP="00B25FC2">
            <w:pPr>
              <w:pStyle w:val="ParagraphStyle"/>
              <w:jc w:val="both"/>
              <w:rPr>
                <w:rFonts w:ascii="Times New Roman" w:hAnsi="Times New Roman"/>
              </w:rPr>
            </w:pPr>
            <w:r w:rsidRPr="00682004">
              <w:rPr>
                <w:rFonts w:ascii="Times New Roman" w:hAnsi="Times New Roman"/>
              </w:rPr>
              <w:t>Начало апреля</w:t>
            </w:r>
          </w:p>
        </w:tc>
        <w:tc>
          <w:tcPr>
            <w:tcW w:w="1387" w:type="pct"/>
            <w:tcBorders>
              <w:top w:val="single" w:sz="6" w:space="0" w:color="000000"/>
              <w:left w:val="single" w:sz="6" w:space="0" w:color="000000"/>
              <w:bottom w:val="single" w:sz="6" w:space="0" w:color="000000"/>
              <w:right w:val="single" w:sz="6" w:space="0" w:color="000000"/>
            </w:tcBorders>
            <w:hideMark/>
          </w:tcPr>
          <w:p w14:paraId="41ED36FC" w14:textId="77777777" w:rsidR="002B40BB" w:rsidRPr="00682004" w:rsidRDefault="002B40BB" w:rsidP="00B25FC2">
            <w:pPr>
              <w:pStyle w:val="ParagraphStyle"/>
              <w:jc w:val="both"/>
              <w:rPr>
                <w:rFonts w:ascii="Times New Roman" w:hAnsi="Times New Roman"/>
              </w:rPr>
            </w:pPr>
            <w:r w:rsidRPr="00682004">
              <w:rPr>
                <w:rFonts w:ascii="Times New Roman" w:hAnsi="Times New Roman"/>
              </w:rPr>
              <w:t>9 дней</w:t>
            </w:r>
          </w:p>
        </w:tc>
      </w:tr>
      <w:tr w:rsidR="002B40BB" w:rsidRPr="00682004" w14:paraId="5E09182E" w14:textId="77777777" w:rsidTr="00B25FC2">
        <w:tc>
          <w:tcPr>
            <w:tcW w:w="882" w:type="pct"/>
            <w:tcBorders>
              <w:top w:val="single" w:sz="6" w:space="0" w:color="000000"/>
              <w:left w:val="single" w:sz="6" w:space="0" w:color="000000"/>
              <w:bottom w:val="single" w:sz="6" w:space="0" w:color="000000"/>
              <w:right w:val="single" w:sz="6" w:space="0" w:color="000000"/>
            </w:tcBorders>
          </w:tcPr>
          <w:p w14:paraId="2C23EB12" w14:textId="77777777" w:rsidR="002B40BB" w:rsidRPr="00682004" w:rsidRDefault="002B40BB" w:rsidP="00B25FC2">
            <w:pPr>
              <w:pStyle w:val="ParagraphStyle"/>
              <w:jc w:val="both"/>
              <w:rPr>
                <w:rFonts w:ascii="Times New Roman" w:hAnsi="Times New Roman"/>
                <w:b/>
                <w:i/>
              </w:rPr>
            </w:pPr>
            <w:r w:rsidRPr="00682004">
              <w:rPr>
                <w:rFonts w:ascii="Times New Roman" w:hAnsi="Times New Roman"/>
                <w:b/>
                <w:i/>
              </w:rPr>
              <w:t>ИТОГО</w:t>
            </w:r>
          </w:p>
        </w:tc>
        <w:tc>
          <w:tcPr>
            <w:tcW w:w="1544" w:type="pct"/>
            <w:tcBorders>
              <w:top w:val="single" w:sz="6" w:space="0" w:color="000000"/>
              <w:left w:val="single" w:sz="6" w:space="0" w:color="000000"/>
              <w:bottom w:val="single" w:sz="6" w:space="0" w:color="000000"/>
              <w:right w:val="single" w:sz="6" w:space="0" w:color="000000"/>
            </w:tcBorders>
          </w:tcPr>
          <w:p w14:paraId="78FDE9E0" w14:textId="77777777" w:rsidR="002B40BB" w:rsidRPr="00682004" w:rsidRDefault="002B40BB" w:rsidP="00B25FC2">
            <w:pPr>
              <w:pStyle w:val="ParagraphStyle"/>
              <w:jc w:val="both"/>
              <w:rPr>
                <w:rFonts w:ascii="Times New Roman" w:hAnsi="Times New Roman"/>
              </w:rPr>
            </w:pPr>
          </w:p>
        </w:tc>
        <w:tc>
          <w:tcPr>
            <w:tcW w:w="1187" w:type="pct"/>
            <w:tcBorders>
              <w:top w:val="single" w:sz="6" w:space="0" w:color="000000"/>
              <w:left w:val="single" w:sz="6" w:space="0" w:color="000000"/>
              <w:bottom w:val="single" w:sz="6" w:space="0" w:color="000000"/>
              <w:right w:val="single" w:sz="6" w:space="0" w:color="000000"/>
            </w:tcBorders>
          </w:tcPr>
          <w:p w14:paraId="40023C7F" w14:textId="77777777" w:rsidR="002B40BB" w:rsidRPr="00682004" w:rsidRDefault="002B40BB" w:rsidP="00B25FC2">
            <w:pPr>
              <w:pStyle w:val="ParagraphStyle"/>
              <w:jc w:val="both"/>
              <w:rPr>
                <w:rFonts w:ascii="Times New Roman" w:hAnsi="Times New Roman"/>
              </w:rPr>
            </w:pPr>
          </w:p>
        </w:tc>
        <w:tc>
          <w:tcPr>
            <w:tcW w:w="1387" w:type="pct"/>
            <w:tcBorders>
              <w:top w:val="single" w:sz="6" w:space="0" w:color="000000"/>
              <w:left w:val="single" w:sz="6" w:space="0" w:color="000000"/>
              <w:bottom w:val="single" w:sz="6" w:space="0" w:color="000000"/>
              <w:right w:val="single" w:sz="6" w:space="0" w:color="000000"/>
            </w:tcBorders>
          </w:tcPr>
          <w:p w14:paraId="30D7B35F" w14:textId="77777777" w:rsidR="002B40BB" w:rsidRPr="00682004" w:rsidRDefault="002B40BB" w:rsidP="00B25FC2">
            <w:pPr>
              <w:pStyle w:val="ParagraphStyle"/>
              <w:jc w:val="both"/>
              <w:rPr>
                <w:rFonts w:ascii="Times New Roman" w:hAnsi="Times New Roman"/>
                <w:b/>
                <w:i/>
              </w:rPr>
            </w:pPr>
            <w:r w:rsidRPr="00682004">
              <w:rPr>
                <w:rFonts w:ascii="Times New Roman" w:hAnsi="Times New Roman"/>
                <w:b/>
                <w:i/>
              </w:rPr>
              <w:t>30 дней</w:t>
            </w:r>
          </w:p>
        </w:tc>
      </w:tr>
      <w:tr w:rsidR="002B40BB" w:rsidRPr="00682004" w14:paraId="3C84C018" w14:textId="77777777" w:rsidTr="00B25FC2">
        <w:tc>
          <w:tcPr>
            <w:tcW w:w="882" w:type="pct"/>
            <w:tcBorders>
              <w:top w:val="single" w:sz="6" w:space="0" w:color="000000"/>
              <w:left w:val="single" w:sz="6" w:space="0" w:color="000000"/>
              <w:bottom w:val="single" w:sz="6" w:space="0" w:color="000000"/>
              <w:right w:val="single" w:sz="6" w:space="0" w:color="000000"/>
            </w:tcBorders>
          </w:tcPr>
          <w:p w14:paraId="1DF1804B" w14:textId="77777777" w:rsidR="002B40BB" w:rsidRPr="00682004" w:rsidRDefault="002B40BB" w:rsidP="00B25FC2">
            <w:pPr>
              <w:pStyle w:val="ParagraphStyle"/>
              <w:jc w:val="both"/>
              <w:rPr>
                <w:rFonts w:ascii="Times New Roman" w:hAnsi="Times New Roman"/>
              </w:rPr>
            </w:pPr>
            <w:r w:rsidRPr="00682004">
              <w:rPr>
                <w:rFonts w:ascii="Times New Roman" w:hAnsi="Times New Roman"/>
              </w:rPr>
              <w:t>летние</w:t>
            </w:r>
          </w:p>
        </w:tc>
        <w:tc>
          <w:tcPr>
            <w:tcW w:w="1544" w:type="pct"/>
            <w:tcBorders>
              <w:top w:val="single" w:sz="6" w:space="0" w:color="000000"/>
              <w:left w:val="single" w:sz="6" w:space="0" w:color="000000"/>
              <w:bottom w:val="single" w:sz="6" w:space="0" w:color="000000"/>
              <w:right w:val="single" w:sz="6" w:space="0" w:color="000000"/>
            </w:tcBorders>
          </w:tcPr>
          <w:p w14:paraId="54D38015" w14:textId="77777777" w:rsidR="002B40BB" w:rsidRPr="00682004" w:rsidRDefault="002B40BB" w:rsidP="00B25FC2">
            <w:pPr>
              <w:pStyle w:val="ParagraphStyle"/>
              <w:jc w:val="both"/>
              <w:rPr>
                <w:rFonts w:ascii="Times New Roman" w:hAnsi="Times New Roman"/>
              </w:rPr>
            </w:pPr>
            <w:r w:rsidRPr="00682004">
              <w:rPr>
                <w:rFonts w:ascii="Times New Roman" w:hAnsi="Times New Roman"/>
              </w:rPr>
              <w:t>5-8 классы - 1.06</w:t>
            </w:r>
          </w:p>
          <w:p w14:paraId="50E5805E" w14:textId="77777777" w:rsidR="002B40BB" w:rsidRPr="00682004" w:rsidRDefault="002B40BB" w:rsidP="00B25FC2">
            <w:pPr>
              <w:pStyle w:val="ParagraphStyle"/>
              <w:jc w:val="both"/>
              <w:rPr>
                <w:rFonts w:ascii="Times New Roman" w:hAnsi="Times New Roman"/>
              </w:rPr>
            </w:pPr>
            <w:r w:rsidRPr="00682004">
              <w:rPr>
                <w:rFonts w:ascii="Times New Roman" w:hAnsi="Times New Roman"/>
              </w:rPr>
              <w:t>9 класс – после окончания ГИА</w:t>
            </w:r>
          </w:p>
        </w:tc>
        <w:tc>
          <w:tcPr>
            <w:tcW w:w="1187" w:type="pct"/>
            <w:tcBorders>
              <w:top w:val="single" w:sz="6" w:space="0" w:color="000000"/>
              <w:left w:val="single" w:sz="6" w:space="0" w:color="000000"/>
              <w:bottom w:val="single" w:sz="6" w:space="0" w:color="000000"/>
              <w:right w:val="single" w:sz="6" w:space="0" w:color="000000"/>
            </w:tcBorders>
          </w:tcPr>
          <w:p w14:paraId="0F7A6EB8" w14:textId="77777777" w:rsidR="002B40BB" w:rsidRPr="00682004" w:rsidRDefault="002B40BB" w:rsidP="00B25FC2">
            <w:pPr>
              <w:pStyle w:val="ParagraphStyle"/>
              <w:jc w:val="both"/>
              <w:rPr>
                <w:rFonts w:ascii="Times New Roman" w:hAnsi="Times New Roman"/>
              </w:rPr>
            </w:pPr>
            <w:r w:rsidRPr="00682004">
              <w:rPr>
                <w:rFonts w:ascii="Times New Roman" w:hAnsi="Times New Roman"/>
              </w:rPr>
              <w:t xml:space="preserve"> </w:t>
            </w:r>
          </w:p>
          <w:p w14:paraId="66F630C7" w14:textId="77777777" w:rsidR="002B40BB" w:rsidRPr="00682004" w:rsidRDefault="002B40BB" w:rsidP="00B25FC2">
            <w:pPr>
              <w:pStyle w:val="ParagraphStyle"/>
              <w:jc w:val="both"/>
              <w:rPr>
                <w:rFonts w:ascii="Times New Roman" w:hAnsi="Times New Roman"/>
              </w:rPr>
            </w:pPr>
            <w:r w:rsidRPr="00682004">
              <w:rPr>
                <w:rFonts w:ascii="Times New Roman" w:hAnsi="Times New Roman"/>
              </w:rPr>
              <w:t>31.08</w:t>
            </w:r>
          </w:p>
        </w:tc>
        <w:tc>
          <w:tcPr>
            <w:tcW w:w="1387" w:type="pct"/>
            <w:tcBorders>
              <w:top w:val="single" w:sz="6" w:space="0" w:color="000000"/>
              <w:left w:val="single" w:sz="6" w:space="0" w:color="000000"/>
              <w:bottom w:val="single" w:sz="6" w:space="0" w:color="000000"/>
              <w:right w:val="single" w:sz="6" w:space="0" w:color="000000"/>
            </w:tcBorders>
          </w:tcPr>
          <w:p w14:paraId="0DBA3B61" w14:textId="77777777" w:rsidR="002B40BB" w:rsidRPr="00682004" w:rsidRDefault="002B40BB" w:rsidP="00B25FC2">
            <w:pPr>
              <w:pStyle w:val="ParagraphStyle"/>
              <w:jc w:val="both"/>
              <w:rPr>
                <w:rFonts w:ascii="Times New Roman" w:hAnsi="Times New Roman"/>
              </w:rPr>
            </w:pPr>
          </w:p>
        </w:tc>
      </w:tr>
    </w:tbl>
    <w:p w14:paraId="4BCA39FA" w14:textId="472B7847" w:rsidR="002B40BB" w:rsidRPr="00682004" w:rsidRDefault="002B40BB" w:rsidP="002B40BB">
      <w:pPr>
        <w:jc w:val="both"/>
        <w:rPr>
          <w:rFonts w:eastAsia="Times New Roman"/>
          <w:spacing w:val="-1"/>
          <w:szCs w:val="24"/>
        </w:rPr>
      </w:pPr>
      <w:r w:rsidRPr="00682004">
        <w:rPr>
          <w:rFonts w:eastAsia="Times New Roman"/>
          <w:spacing w:val="-1"/>
          <w:szCs w:val="24"/>
        </w:rPr>
        <w:t>В течение учебного дня чередуется урочная и внеурочная деятельность. Внеурочные курсы, занятия дополнительного образования (кружки, секции),  обязательные индивидуальные и групповые занятия, экскурсии и т. п. организуются в другую для обучающихся смену с предусмотренным временем на обед, но не ранее чем через 4</w:t>
      </w:r>
      <w:r w:rsidR="00624513">
        <w:rPr>
          <w:rFonts w:eastAsia="Times New Roman"/>
          <w:spacing w:val="-1"/>
          <w:szCs w:val="24"/>
        </w:rPr>
        <w:t>5</w:t>
      </w:r>
      <w:r w:rsidRPr="00682004">
        <w:rPr>
          <w:rFonts w:eastAsia="Times New Roman"/>
          <w:spacing w:val="-1"/>
          <w:szCs w:val="24"/>
        </w:rPr>
        <w:t xml:space="preserve"> минут после основных занятий,  проводятся как в первой половине учебного дня, так и во второй. </w:t>
      </w:r>
    </w:p>
    <w:p w14:paraId="281EFCD2" w14:textId="77777777" w:rsidR="002B40BB" w:rsidRPr="00682004" w:rsidRDefault="002B40BB" w:rsidP="002B40BB">
      <w:pPr>
        <w:jc w:val="both"/>
        <w:rPr>
          <w:rFonts w:eastAsia="Times New Roman"/>
          <w:spacing w:val="-1"/>
          <w:szCs w:val="24"/>
        </w:rPr>
      </w:pPr>
      <w:r w:rsidRPr="00682004">
        <w:rPr>
          <w:rFonts w:eastAsia="Times New Roman"/>
          <w:spacing w:val="-1"/>
          <w:szCs w:val="24"/>
        </w:rPr>
        <w:t>Годовой календарный учебный график составляется  и утверждается ежегодно с учетом календаря на текущий год.</w:t>
      </w:r>
    </w:p>
    <w:p w14:paraId="7F3EC072" w14:textId="77777777" w:rsidR="002B40BB" w:rsidRDefault="002B40BB" w:rsidP="002B40BB">
      <w:pPr>
        <w:pStyle w:val="afb"/>
        <w:ind w:left="708" w:firstLine="0"/>
        <w:jc w:val="both"/>
        <w:rPr>
          <w:b/>
          <w:color w:val="000000" w:themeColor="text1"/>
          <w:szCs w:val="24"/>
        </w:rPr>
      </w:pPr>
    </w:p>
    <w:p w14:paraId="0D84DEEC" w14:textId="77777777" w:rsidR="00C76F52" w:rsidRPr="00682004" w:rsidRDefault="00C76F52" w:rsidP="00C76F52">
      <w:pPr>
        <w:pStyle w:val="3"/>
        <w:spacing w:before="0"/>
        <w:rPr>
          <w:sz w:val="24"/>
          <w:szCs w:val="24"/>
          <w:lang w:bidi="en-US"/>
        </w:rPr>
      </w:pPr>
      <w:bookmarkStart w:id="315" w:name="_Toc533448829"/>
      <w:r w:rsidRPr="00682004">
        <w:rPr>
          <w:sz w:val="24"/>
          <w:szCs w:val="24"/>
          <w:lang w:bidi="en-US"/>
        </w:rPr>
        <w:t>3.1.2. План внеурочной деятельности</w:t>
      </w:r>
      <w:bookmarkEnd w:id="315"/>
    </w:p>
    <w:p w14:paraId="3D68CB24" w14:textId="77777777" w:rsidR="00C76F52" w:rsidRPr="00682004" w:rsidRDefault="00C76F52" w:rsidP="00C76F52">
      <w:pPr>
        <w:jc w:val="both"/>
        <w:rPr>
          <w:rFonts w:eastAsia="Times New Roman"/>
          <w:szCs w:val="24"/>
        </w:rPr>
      </w:pPr>
    </w:p>
    <w:p w14:paraId="784601E3" w14:textId="77777777" w:rsidR="00C76F52" w:rsidRPr="00682004" w:rsidRDefault="00C76F52" w:rsidP="00C76F52">
      <w:pPr>
        <w:jc w:val="both"/>
        <w:rPr>
          <w:rFonts w:eastAsia="Times New Roman"/>
          <w:szCs w:val="24"/>
        </w:rPr>
      </w:pPr>
      <w:r w:rsidRPr="00682004">
        <w:rPr>
          <w:rFonts w:eastAsia="Times New Roman"/>
          <w:szCs w:val="24"/>
        </w:rPr>
        <w:t>Пл</w:t>
      </w:r>
      <w:r w:rsidRPr="00682004">
        <w:rPr>
          <w:rFonts w:eastAsia="Times New Roman"/>
          <w:spacing w:val="-1"/>
          <w:szCs w:val="24"/>
        </w:rPr>
        <w:t>а</w:t>
      </w:r>
      <w:r w:rsidRPr="00682004">
        <w:rPr>
          <w:rFonts w:eastAsia="Times New Roman"/>
          <w:szCs w:val="24"/>
        </w:rPr>
        <w:t>н</w:t>
      </w:r>
      <w:r w:rsidRPr="00682004">
        <w:rPr>
          <w:rFonts w:eastAsia="Times New Roman"/>
          <w:spacing w:val="62"/>
          <w:szCs w:val="24"/>
        </w:rPr>
        <w:t xml:space="preserve"> </w:t>
      </w:r>
      <w:r w:rsidRPr="00682004">
        <w:rPr>
          <w:rFonts w:eastAsia="Times New Roman"/>
          <w:szCs w:val="24"/>
        </w:rPr>
        <w:t>в</w:t>
      </w:r>
      <w:r w:rsidRPr="00682004">
        <w:rPr>
          <w:rFonts w:eastAsia="Times New Roman"/>
          <w:spacing w:val="1"/>
          <w:szCs w:val="24"/>
        </w:rPr>
        <w:t>не</w:t>
      </w:r>
      <w:r w:rsidRPr="00682004">
        <w:rPr>
          <w:rFonts w:eastAsia="Times New Roman"/>
          <w:spacing w:val="-4"/>
          <w:szCs w:val="24"/>
        </w:rPr>
        <w:t>у</w:t>
      </w:r>
      <w:r w:rsidRPr="00682004">
        <w:rPr>
          <w:rFonts w:eastAsia="Times New Roman"/>
          <w:szCs w:val="24"/>
        </w:rPr>
        <w:t>рочной</w:t>
      </w:r>
      <w:r w:rsidRPr="00682004">
        <w:rPr>
          <w:rFonts w:eastAsia="Times New Roman"/>
          <w:spacing w:val="63"/>
          <w:szCs w:val="24"/>
        </w:rPr>
        <w:t xml:space="preserve"> </w:t>
      </w:r>
      <w:r w:rsidRPr="00682004">
        <w:rPr>
          <w:rFonts w:eastAsia="Times New Roman"/>
          <w:szCs w:val="24"/>
        </w:rPr>
        <w:t>деят</w:t>
      </w:r>
      <w:r w:rsidRPr="00682004">
        <w:rPr>
          <w:rFonts w:eastAsia="Times New Roman"/>
          <w:spacing w:val="-1"/>
          <w:szCs w:val="24"/>
        </w:rPr>
        <w:t>е</w:t>
      </w:r>
      <w:r w:rsidRPr="00682004">
        <w:rPr>
          <w:rFonts w:eastAsia="Times New Roman"/>
          <w:szCs w:val="24"/>
        </w:rPr>
        <w:t>ль</w:t>
      </w:r>
      <w:r w:rsidRPr="00682004">
        <w:rPr>
          <w:rFonts w:eastAsia="Times New Roman"/>
          <w:spacing w:val="1"/>
          <w:szCs w:val="24"/>
        </w:rPr>
        <w:t>н</w:t>
      </w:r>
      <w:r w:rsidRPr="00682004">
        <w:rPr>
          <w:rFonts w:eastAsia="Times New Roman"/>
          <w:szCs w:val="24"/>
        </w:rPr>
        <w:t>ости</w:t>
      </w:r>
      <w:r w:rsidRPr="00682004">
        <w:rPr>
          <w:rFonts w:eastAsia="Times New Roman"/>
          <w:spacing w:val="63"/>
          <w:szCs w:val="24"/>
        </w:rPr>
        <w:t xml:space="preserve"> </w:t>
      </w:r>
      <w:r w:rsidRPr="00682004">
        <w:rPr>
          <w:rFonts w:eastAsia="Times New Roman"/>
          <w:spacing w:val="1"/>
          <w:szCs w:val="24"/>
        </w:rPr>
        <w:t>п</w:t>
      </w:r>
      <w:r w:rsidRPr="00682004">
        <w:rPr>
          <w:rFonts w:eastAsia="Times New Roman"/>
          <w:szCs w:val="24"/>
        </w:rPr>
        <w:t>ред</w:t>
      </w:r>
      <w:r w:rsidRPr="00682004">
        <w:rPr>
          <w:rFonts w:eastAsia="Times New Roman"/>
          <w:spacing w:val="-1"/>
          <w:szCs w:val="24"/>
        </w:rPr>
        <w:t>с</w:t>
      </w:r>
      <w:r w:rsidRPr="00682004">
        <w:rPr>
          <w:rFonts w:eastAsia="Times New Roman"/>
          <w:szCs w:val="24"/>
        </w:rPr>
        <w:t>тавля</w:t>
      </w:r>
      <w:r w:rsidRPr="00682004">
        <w:rPr>
          <w:rFonts w:eastAsia="Times New Roman"/>
          <w:spacing w:val="-1"/>
          <w:szCs w:val="24"/>
        </w:rPr>
        <w:t>е</w:t>
      </w:r>
      <w:r w:rsidRPr="00682004">
        <w:rPr>
          <w:rFonts w:eastAsia="Times New Roman"/>
          <w:szCs w:val="24"/>
        </w:rPr>
        <w:t>т</w:t>
      </w:r>
      <w:r w:rsidRPr="00682004">
        <w:rPr>
          <w:rFonts w:eastAsia="Times New Roman"/>
          <w:spacing w:val="59"/>
          <w:szCs w:val="24"/>
        </w:rPr>
        <w:t xml:space="preserve"> </w:t>
      </w:r>
      <w:r w:rsidRPr="00682004">
        <w:rPr>
          <w:rFonts w:eastAsia="Times New Roman"/>
          <w:szCs w:val="24"/>
        </w:rPr>
        <w:t>собой</w:t>
      </w:r>
      <w:r w:rsidRPr="00682004">
        <w:rPr>
          <w:rFonts w:eastAsia="Times New Roman"/>
          <w:spacing w:val="62"/>
          <w:szCs w:val="24"/>
        </w:rPr>
        <w:t xml:space="preserve"> </w:t>
      </w:r>
      <w:r w:rsidRPr="00682004">
        <w:rPr>
          <w:rFonts w:eastAsia="Times New Roman"/>
          <w:szCs w:val="24"/>
        </w:rPr>
        <w:t>о</w:t>
      </w:r>
      <w:r w:rsidRPr="00682004">
        <w:rPr>
          <w:rFonts w:eastAsia="Times New Roman"/>
          <w:spacing w:val="1"/>
          <w:szCs w:val="24"/>
        </w:rPr>
        <w:t>пи</w:t>
      </w:r>
      <w:r w:rsidRPr="00682004">
        <w:rPr>
          <w:rFonts w:eastAsia="Times New Roman"/>
          <w:szCs w:val="24"/>
        </w:rPr>
        <w:t>с</w:t>
      </w:r>
      <w:r w:rsidRPr="00682004">
        <w:rPr>
          <w:rFonts w:eastAsia="Times New Roman"/>
          <w:spacing w:val="-1"/>
          <w:szCs w:val="24"/>
        </w:rPr>
        <w:t>а</w:t>
      </w:r>
      <w:r w:rsidRPr="00682004">
        <w:rPr>
          <w:rFonts w:eastAsia="Times New Roman"/>
          <w:szCs w:val="24"/>
        </w:rPr>
        <w:t>н</w:t>
      </w:r>
      <w:r w:rsidRPr="00682004">
        <w:rPr>
          <w:rFonts w:eastAsia="Times New Roman"/>
          <w:spacing w:val="1"/>
          <w:szCs w:val="24"/>
        </w:rPr>
        <w:t>и</w:t>
      </w:r>
      <w:r w:rsidRPr="00682004">
        <w:rPr>
          <w:rFonts w:eastAsia="Times New Roman"/>
          <w:szCs w:val="24"/>
        </w:rPr>
        <w:t>е</w:t>
      </w:r>
      <w:r w:rsidRPr="00682004">
        <w:rPr>
          <w:rFonts w:eastAsia="Times New Roman"/>
          <w:spacing w:val="59"/>
          <w:szCs w:val="24"/>
        </w:rPr>
        <w:t xml:space="preserve"> </w:t>
      </w:r>
      <w:r w:rsidRPr="00682004">
        <w:rPr>
          <w:rFonts w:eastAsia="Times New Roman"/>
          <w:spacing w:val="1"/>
          <w:szCs w:val="24"/>
        </w:rPr>
        <w:t>ц</w:t>
      </w:r>
      <w:r w:rsidRPr="00682004">
        <w:rPr>
          <w:rFonts w:eastAsia="Times New Roman"/>
          <w:szCs w:val="24"/>
        </w:rPr>
        <w:t>ело</w:t>
      </w:r>
      <w:r w:rsidRPr="00682004">
        <w:rPr>
          <w:rFonts w:eastAsia="Times New Roman"/>
          <w:spacing w:val="-1"/>
          <w:szCs w:val="24"/>
        </w:rPr>
        <w:t>с</w:t>
      </w:r>
      <w:r w:rsidRPr="00682004">
        <w:rPr>
          <w:rFonts w:eastAsia="Times New Roman"/>
          <w:szCs w:val="24"/>
        </w:rPr>
        <w:t>т</w:t>
      </w:r>
      <w:r w:rsidRPr="00682004">
        <w:rPr>
          <w:rFonts w:eastAsia="Times New Roman"/>
          <w:spacing w:val="1"/>
          <w:szCs w:val="24"/>
        </w:rPr>
        <w:t>н</w:t>
      </w:r>
      <w:r w:rsidRPr="00682004">
        <w:rPr>
          <w:rFonts w:eastAsia="Times New Roman"/>
          <w:szCs w:val="24"/>
        </w:rPr>
        <w:t>ой</w:t>
      </w:r>
      <w:r w:rsidRPr="00682004">
        <w:rPr>
          <w:rFonts w:eastAsia="Times New Roman"/>
          <w:spacing w:val="63"/>
          <w:szCs w:val="24"/>
        </w:rPr>
        <w:t xml:space="preserve"> </w:t>
      </w:r>
      <w:r w:rsidRPr="00682004">
        <w:rPr>
          <w:rFonts w:eastAsia="Times New Roman"/>
          <w:szCs w:val="24"/>
        </w:rPr>
        <w:t>систе</w:t>
      </w:r>
      <w:r w:rsidRPr="00682004">
        <w:rPr>
          <w:rFonts w:eastAsia="Times New Roman"/>
          <w:spacing w:val="-1"/>
          <w:szCs w:val="24"/>
        </w:rPr>
        <w:t>м</w:t>
      </w:r>
      <w:r w:rsidRPr="00682004">
        <w:rPr>
          <w:rFonts w:eastAsia="Times New Roman"/>
          <w:szCs w:val="24"/>
        </w:rPr>
        <w:t xml:space="preserve">ы </w:t>
      </w:r>
      <w:r w:rsidRPr="00682004">
        <w:rPr>
          <w:rFonts w:eastAsia="Times New Roman"/>
          <w:spacing w:val="2"/>
          <w:szCs w:val="24"/>
        </w:rPr>
        <w:t>ф</w:t>
      </w:r>
      <w:r w:rsidRPr="00682004">
        <w:rPr>
          <w:rFonts w:eastAsia="Times New Roman"/>
          <w:spacing w:val="-6"/>
          <w:szCs w:val="24"/>
        </w:rPr>
        <w:t>у</w:t>
      </w:r>
      <w:r w:rsidRPr="00682004">
        <w:rPr>
          <w:rFonts w:eastAsia="Times New Roman"/>
          <w:szCs w:val="24"/>
        </w:rPr>
        <w:t>н</w:t>
      </w:r>
      <w:r w:rsidRPr="00682004">
        <w:rPr>
          <w:rFonts w:eastAsia="Times New Roman"/>
          <w:spacing w:val="1"/>
          <w:szCs w:val="24"/>
        </w:rPr>
        <w:t>кци</w:t>
      </w:r>
      <w:r w:rsidRPr="00682004">
        <w:rPr>
          <w:rFonts w:eastAsia="Times New Roman"/>
          <w:szCs w:val="24"/>
        </w:rPr>
        <w:t>о</w:t>
      </w:r>
      <w:r w:rsidRPr="00682004">
        <w:rPr>
          <w:rFonts w:eastAsia="Times New Roman"/>
          <w:spacing w:val="1"/>
          <w:szCs w:val="24"/>
        </w:rPr>
        <w:t>н</w:t>
      </w:r>
      <w:r w:rsidRPr="00682004">
        <w:rPr>
          <w:rFonts w:eastAsia="Times New Roman"/>
          <w:szCs w:val="24"/>
        </w:rPr>
        <w:t>ирован</w:t>
      </w:r>
      <w:r w:rsidRPr="00682004">
        <w:rPr>
          <w:rFonts w:eastAsia="Times New Roman"/>
          <w:spacing w:val="1"/>
          <w:szCs w:val="24"/>
        </w:rPr>
        <w:t>и</w:t>
      </w:r>
      <w:r w:rsidRPr="00682004">
        <w:rPr>
          <w:rFonts w:eastAsia="Times New Roman"/>
          <w:szCs w:val="24"/>
        </w:rPr>
        <w:t>я</w:t>
      </w:r>
      <w:r w:rsidRPr="00682004">
        <w:rPr>
          <w:rFonts w:eastAsia="Times New Roman"/>
          <w:spacing w:val="96"/>
          <w:szCs w:val="24"/>
        </w:rPr>
        <w:t xml:space="preserve"> </w:t>
      </w:r>
      <w:r w:rsidRPr="00682004">
        <w:rPr>
          <w:rFonts w:eastAsia="Times New Roman"/>
          <w:szCs w:val="24"/>
        </w:rPr>
        <w:t>о</w:t>
      </w:r>
      <w:r w:rsidRPr="00682004">
        <w:rPr>
          <w:rFonts w:eastAsia="Times New Roman"/>
          <w:spacing w:val="-1"/>
          <w:szCs w:val="24"/>
        </w:rPr>
        <w:t>б</w:t>
      </w:r>
      <w:r w:rsidRPr="00682004">
        <w:rPr>
          <w:rFonts w:eastAsia="Times New Roman"/>
          <w:szCs w:val="24"/>
        </w:rPr>
        <w:t>р</w:t>
      </w:r>
      <w:r w:rsidRPr="00682004">
        <w:rPr>
          <w:rFonts w:eastAsia="Times New Roman"/>
          <w:spacing w:val="-1"/>
          <w:szCs w:val="24"/>
        </w:rPr>
        <w:t>а</w:t>
      </w:r>
      <w:r w:rsidRPr="00682004">
        <w:rPr>
          <w:rFonts w:eastAsia="Times New Roman"/>
          <w:szCs w:val="24"/>
        </w:rPr>
        <w:t>зов</w:t>
      </w:r>
      <w:r w:rsidRPr="00682004">
        <w:rPr>
          <w:rFonts w:eastAsia="Times New Roman"/>
          <w:spacing w:val="-1"/>
          <w:szCs w:val="24"/>
        </w:rPr>
        <w:t>а</w:t>
      </w:r>
      <w:r w:rsidRPr="00682004">
        <w:rPr>
          <w:rFonts w:eastAsia="Times New Roman"/>
          <w:szCs w:val="24"/>
        </w:rPr>
        <w:t>тель</w:t>
      </w:r>
      <w:r w:rsidRPr="00682004">
        <w:rPr>
          <w:rFonts w:eastAsia="Times New Roman"/>
          <w:spacing w:val="1"/>
          <w:szCs w:val="24"/>
        </w:rPr>
        <w:t>н</w:t>
      </w:r>
      <w:r w:rsidRPr="00682004">
        <w:rPr>
          <w:rFonts w:eastAsia="Times New Roman"/>
          <w:szCs w:val="24"/>
        </w:rPr>
        <w:t>ой</w:t>
      </w:r>
      <w:r w:rsidRPr="00682004">
        <w:rPr>
          <w:rFonts w:eastAsia="Times New Roman"/>
          <w:spacing w:val="96"/>
          <w:szCs w:val="24"/>
        </w:rPr>
        <w:t xml:space="preserve"> </w:t>
      </w:r>
      <w:r w:rsidRPr="00682004">
        <w:rPr>
          <w:rFonts w:eastAsia="Times New Roman"/>
          <w:szCs w:val="24"/>
        </w:rPr>
        <w:t>органи</w:t>
      </w:r>
      <w:r w:rsidRPr="00682004">
        <w:rPr>
          <w:rFonts w:eastAsia="Times New Roman"/>
          <w:spacing w:val="-1"/>
          <w:szCs w:val="24"/>
        </w:rPr>
        <w:t>за</w:t>
      </w:r>
      <w:r w:rsidRPr="00682004">
        <w:rPr>
          <w:rFonts w:eastAsia="Times New Roman"/>
          <w:szCs w:val="24"/>
        </w:rPr>
        <w:t>ц</w:t>
      </w:r>
      <w:r w:rsidRPr="00682004">
        <w:rPr>
          <w:rFonts w:eastAsia="Times New Roman"/>
          <w:spacing w:val="1"/>
          <w:szCs w:val="24"/>
        </w:rPr>
        <w:t>и</w:t>
      </w:r>
      <w:r w:rsidRPr="00682004">
        <w:rPr>
          <w:rFonts w:eastAsia="Times New Roman"/>
          <w:szCs w:val="24"/>
        </w:rPr>
        <w:t>и</w:t>
      </w:r>
      <w:r w:rsidRPr="00682004">
        <w:rPr>
          <w:rFonts w:eastAsia="Times New Roman"/>
          <w:spacing w:val="97"/>
          <w:szCs w:val="24"/>
        </w:rPr>
        <w:t xml:space="preserve"> </w:t>
      </w:r>
      <w:r w:rsidRPr="00682004">
        <w:rPr>
          <w:rFonts w:eastAsia="Times New Roman"/>
          <w:szCs w:val="24"/>
        </w:rPr>
        <w:t>в</w:t>
      </w:r>
      <w:r w:rsidRPr="00682004">
        <w:rPr>
          <w:rFonts w:eastAsia="Times New Roman"/>
          <w:spacing w:val="95"/>
          <w:szCs w:val="24"/>
        </w:rPr>
        <w:t xml:space="preserve"> </w:t>
      </w:r>
      <w:r w:rsidRPr="00682004">
        <w:rPr>
          <w:rFonts w:eastAsia="Times New Roman"/>
          <w:szCs w:val="24"/>
        </w:rPr>
        <w:t>сфере</w:t>
      </w:r>
      <w:r w:rsidRPr="00682004">
        <w:rPr>
          <w:rFonts w:eastAsia="Times New Roman"/>
          <w:spacing w:val="93"/>
          <w:szCs w:val="24"/>
        </w:rPr>
        <w:t xml:space="preserve"> </w:t>
      </w:r>
      <w:r w:rsidRPr="00682004">
        <w:rPr>
          <w:rFonts w:eastAsia="Times New Roman"/>
          <w:szCs w:val="24"/>
        </w:rPr>
        <w:t>в</w:t>
      </w:r>
      <w:r w:rsidRPr="00682004">
        <w:rPr>
          <w:rFonts w:eastAsia="Times New Roman"/>
          <w:spacing w:val="1"/>
          <w:szCs w:val="24"/>
        </w:rPr>
        <w:t>н</w:t>
      </w:r>
      <w:r w:rsidRPr="00682004">
        <w:rPr>
          <w:rFonts w:eastAsia="Times New Roman"/>
          <w:spacing w:val="3"/>
          <w:szCs w:val="24"/>
        </w:rPr>
        <w:t>е</w:t>
      </w:r>
      <w:r w:rsidRPr="00682004">
        <w:rPr>
          <w:rFonts w:eastAsia="Times New Roman"/>
          <w:spacing w:val="-4"/>
          <w:szCs w:val="24"/>
        </w:rPr>
        <w:t>у</w:t>
      </w:r>
      <w:r w:rsidRPr="00682004">
        <w:rPr>
          <w:rFonts w:eastAsia="Times New Roman"/>
          <w:szCs w:val="24"/>
        </w:rPr>
        <w:t>р</w:t>
      </w:r>
      <w:r w:rsidRPr="00682004">
        <w:rPr>
          <w:rFonts w:eastAsia="Times New Roman"/>
          <w:spacing w:val="2"/>
          <w:szCs w:val="24"/>
        </w:rPr>
        <w:t>о</w:t>
      </w:r>
      <w:r w:rsidRPr="00682004">
        <w:rPr>
          <w:rFonts w:eastAsia="Times New Roman"/>
          <w:szCs w:val="24"/>
        </w:rPr>
        <w:t>чной</w:t>
      </w:r>
      <w:r w:rsidRPr="00682004">
        <w:rPr>
          <w:rFonts w:eastAsia="Times New Roman"/>
          <w:spacing w:val="105"/>
          <w:szCs w:val="24"/>
        </w:rPr>
        <w:t xml:space="preserve"> </w:t>
      </w:r>
      <w:r w:rsidRPr="00682004">
        <w:rPr>
          <w:rFonts w:eastAsia="Times New Roman"/>
          <w:szCs w:val="24"/>
        </w:rPr>
        <w:t>деятель</w:t>
      </w:r>
      <w:r w:rsidRPr="00682004">
        <w:rPr>
          <w:rFonts w:eastAsia="Times New Roman"/>
          <w:spacing w:val="1"/>
          <w:szCs w:val="24"/>
        </w:rPr>
        <w:t>н</w:t>
      </w:r>
      <w:r w:rsidRPr="00682004">
        <w:rPr>
          <w:rFonts w:eastAsia="Times New Roman"/>
          <w:szCs w:val="24"/>
        </w:rPr>
        <w:t>ости</w:t>
      </w:r>
      <w:r w:rsidRPr="00682004">
        <w:rPr>
          <w:rFonts w:eastAsia="Times New Roman"/>
          <w:spacing w:val="94"/>
          <w:szCs w:val="24"/>
        </w:rPr>
        <w:t xml:space="preserve"> </w:t>
      </w:r>
      <w:r w:rsidRPr="00682004">
        <w:rPr>
          <w:rFonts w:eastAsia="Times New Roman"/>
          <w:szCs w:val="24"/>
        </w:rPr>
        <w:t>и включа</w:t>
      </w:r>
      <w:r w:rsidRPr="00682004">
        <w:rPr>
          <w:rFonts w:eastAsia="Times New Roman"/>
          <w:spacing w:val="-1"/>
          <w:szCs w:val="24"/>
        </w:rPr>
        <w:t>е</w:t>
      </w:r>
      <w:r w:rsidRPr="00682004">
        <w:rPr>
          <w:rFonts w:eastAsia="Times New Roman"/>
          <w:szCs w:val="24"/>
        </w:rPr>
        <w:t>т</w:t>
      </w:r>
      <w:r w:rsidRPr="00682004">
        <w:rPr>
          <w:rFonts w:eastAsia="Times New Roman"/>
          <w:spacing w:val="37"/>
          <w:szCs w:val="24"/>
        </w:rPr>
        <w:t xml:space="preserve"> </w:t>
      </w:r>
      <w:r w:rsidRPr="00682004">
        <w:rPr>
          <w:rFonts w:eastAsia="Times New Roman"/>
          <w:szCs w:val="24"/>
        </w:rPr>
        <w:t>в</w:t>
      </w:r>
      <w:r w:rsidRPr="00682004">
        <w:rPr>
          <w:rFonts w:eastAsia="Times New Roman"/>
          <w:spacing w:val="38"/>
          <w:szCs w:val="24"/>
        </w:rPr>
        <w:t xml:space="preserve"> </w:t>
      </w:r>
      <w:r w:rsidRPr="00682004">
        <w:rPr>
          <w:rFonts w:eastAsia="Times New Roman"/>
          <w:szCs w:val="24"/>
        </w:rPr>
        <w:t>с</w:t>
      </w:r>
      <w:r w:rsidRPr="00682004">
        <w:rPr>
          <w:rFonts w:eastAsia="Times New Roman"/>
          <w:spacing w:val="-1"/>
          <w:szCs w:val="24"/>
        </w:rPr>
        <w:t>е</w:t>
      </w:r>
      <w:r w:rsidRPr="00682004">
        <w:rPr>
          <w:rFonts w:eastAsia="Times New Roman"/>
          <w:szCs w:val="24"/>
        </w:rPr>
        <w:t>бя:</w:t>
      </w:r>
      <w:r w:rsidRPr="00682004">
        <w:rPr>
          <w:rFonts w:eastAsia="Times New Roman"/>
          <w:spacing w:val="38"/>
          <w:szCs w:val="24"/>
        </w:rPr>
        <w:t xml:space="preserve"> </w:t>
      </w:r>
      <w:r w:rsidRPr="00682004">
        <w:rPr>
          <w:rFonts w:eastAsia="Times New Roman"/>
          <w:spacing w:val="1"/>
          <w:szCs w:val="24"/>
        </w:rPr>
        <w:t>п</w:t>
      </w:r>
      <w:r w:rsidRPr="00682004">
        <w:rPr>
          <w:rFonts w:eastAsia="Times New Roman"/>
          <w:szCs w:val="24"/>
        </w:rPr>
        <w:t>лан</w:t>
      </w:r>
      <w:r w:rsidRPr="00682004">
        <w:rPr>
          <w:rFonts w:eastAsia="Times New Roman"/>
          <w:spacing w:val="36"/>
          <w:szCs w:val="24"/>
        </w:rPr>
        <w:t xml:space="preserve"> </w:t>
      </w:r>
      <w:r w:rsidRPr="00682004">
        <w:rPr>
          <w:rFonts w:eastAsia="Times New Roman"/>
          <w:szCs w:val="24"/>
        </w:rPr>
        <w:t>ре</w:t>
      </w:r>
      <w:r w:rsidRPr="00682004">
        <w:rPr>
          <w:rFonts w:eastAsia="Times New Roman"/>
          <w:spacing w:val="1"/>
          <w:szCs w:val="24"/>
        </w:rPr>
        <w:t>г</w:t>
      </w:r>
      <w:r w:rsidRPr="00682004">
        <w:rPr>
          <w:rFonts w:eastAsia="Times New Roman"/>
          <w:spacing w:val="-4"/>
          <w:szCs w:val="24"/>
        </w:rPr>
        <w:t>у</w:t>
      </w:r>
      <w:r w:rsidRPr="00682004">
        <w:rPr>
          <w:rFonts w:eastAsia="Times New Roman"/>
          <w:szCs w:val="24"/>
        </w:rPr>
        <w:t>ляр</w:t>
      </w:r>
      <w:r w:rsidRPr="00682004">
        <w:rPr>
          <w:rFonts w:eastAsia="Times New Roman"/>
          <w:spacing w:val="1"/>
          <w:szCs w:val="24"/>
        </w:rPr>
        <w:t>н</w:t>
      </w:r>
      <w:r w:rsidRPr="00682004">
        <w:rPr>
          <w:rFonts w:eastAsia="Times New Roman"/>
          <w:szCs w:val="24"/>
        </w:rPr>
        <w:t>ых</w:t>
      </w:r>
      <w:r w:rsidRPr="00682004">
        <w:rPr>
          <w:rFonts w:eastAsia="Times New Roman"/>
          <w:spacing w:val="40"/>
          <w:szCs w:val="24"/>
        </w:rPr>
        <w:t xml:space="preserve"> </w:t>
      </w:r>
      <w:r w:rsidRPr="00682004">
        <w:rPr>
          <w:rFonts w:eastAsia="Times New Roman"/>
          <w:szCs w:val="24"/>
        </w:rPr>
        <w:t>зан</w:t>
      </w:r>
      <w:r w:rsidRPr="00682004">
        <w:rPr>
          <w:rFonts w:eastAsia="Times New Roman"/>
          <w:spacing w:val="-1"/>
          <w:szCs w:val="24"/>
        </w:rPr>
        <w:t>я</w:t>
      </w:r>
      <w:r w:rsidRPr="00682004">
        <w:rPr>
          <w:rFonts w:eastAsia="Times New Roman"/>
          <w:szCs w:val="24"/>
        </w:rPr>
        <w:t>т</w:t>
      </w:r>
      <w:r w:rsidRPr="00682004">
        <w:rPr>
          <w:rFonts w:eastAsia="Times New Roman"/>
          <w:spacing w:val="-1"/>
          <w:szCs w:val="24"/>
        </w:rPr>
        <w:t>и</w:t>
      </w:r>
      <w:r w:rsidRPr="00682004">
        <w:rPr>
          <w:rFonts w:eastAsia="Times New Roman"/>
          <w:szCs w:val="24"/>
        </w:rPr>
        <w:t>й</w:t>
      </w:r>
      <w:r w:rsidRPr="00682004">
        <w:rPr>
          <w:rFonts w:eastAsia="Times New Roman"/>
          <w:spacing w:val="38"/>
          <w:szCs w:val="24"/>
        </w:rPr>
        <w:t xml:space="preserve"> </w:t>
      </w:r>
      <w:r w:rsidRPr="00682004">
        <w:rPr>
          <w:rFonts w:eastAsia="Times New Roman"/>
          <w:szCs w:val="24"/>
        </w:rPr>
        <w:t>и</w:t>
      </w:r>
      <w:r w:rsidRPr="00682004">
        <w:rPr>
          <w:rFonts w:eastAsia="Times New Roman"/>
          <w:spacing w:val="37"/>
          <w:szCs w:val="24"/>
        </w:rPr>
        <w:t xml:space="preserve"> </w:t>
      </w:r>
      <w:r w:rsidRPr="00682004">
        <w:rPr>
          <w:rFonts w:eastAsia="Times New Roman"/>
          <w:spacing w:val="1"/>
          <w:szCs w:val="24"/>
        </w:rPr>
        <w:t>п</w:t>
      </w:r>
      <w:r w:rsidRPr="00682004">
        <w:rPr>
          <w:rFonts w:eastAsia="Times New Roman"/>
          <w:szCs w:val="24"/>
        </w:rPr>
        <w:t>лан</w:t>
      </w:r>
      <w:r w:rsidRPr="00682004">
        <w:rPr>
          <w:rFonts w:eastAsia="Times New Roman"/>
          <w:spacing w:val="36"/>
          <w:szCs w:val="24"/>
        </w:rPr>
        <w:t xml:space="preserve"> </w:t>
      </w:r>
      <w:r w:rsidRPr="00682004">
        <w:rPr>
          <w:rFonts w:eastAsia="Times New Roman"/>
          <w:spacing w:val="1"/>
          <w:szCs w:val="24"/>
        </w:rPr>
        <w:t>н</w:t>
      </w:r>
      <w:r w:rsidRPr="00682004">
        <w:rPr>
          <w:rFonts w:eastAsia="Times New Roman"/>
          <w:szCs w:val="24"/>
        </w:rPr>
        <w:t>ер</w:t>
      </w:r>
      <w:r w:rsidRPr="00682004">
        <w:rPr>
          <w:rFonts w:eastAsia="Times New Roman"/>
          <w:spacing w:val="-1"/>
          <w:szCs w:val="24"/>
        </w:rPr>
        <w:t>е</w:t>
      </w:r>
      <w:r w:rsidRPr="00682004">
        <w:rPr>
          <w:rFonts w:eastAsia="Times New Roman"/>
          <w:spacing w:val="2"/>
          <w:szCs w:val="24"/>
        </w:rPr>
        <w:t>г</w:t>
      </w:r>
      <w:r w:rsidRPr="00682004">
        <w:rPr>
          <w:rFonts w:eastAsia="Times New Roman"/>
          <w:spacing w:val="-4"/>
          <w:szCs w:val="24"/>
        </w:rPr>
        <w:t>у</w:t>
      </w:r>
      <w:r w:rsidRPr="00682004">
        <w:rPr>
          <w:rFonts w:eastAsia="Times New Roman"/>
          <w:szCs w:val="24"/>
        </w:rPr>
        <w:t>лярных</w:t>
      </w:r>
      <w:r w:rsidRPr="00682004">
        <w:rPr>
          <w:rFonts w:eastAsia="Times New Roman"/>
          <w:spacing w:val="40"/>
          <w:szCs w:val="24"/>
        </w:rPr>
        <w:t xml:space="preserve"> </w:t>
      </w:r>
      <w:r w:rsidRPr="00682004">
        <w:rPr>
          <w:rFonts w:eastAsia="Times New Roman"/>
          <w:spacing w:val="-2"/>
          <w:szCs w:val="24"/>
        </w:rPr>
        <w:t>в</w:t>
      </w:r>
      <w:r w:rsidRPr="00682004">
        <w:rPr>
          <w:rFonts w:eastAsia="Times New Roman"/>
          <w:szCs w:val="24"/>
        </w:rPr>
        <w:t>н</w:t>
      </w:r>
      <w:r w:rsidRPr="00682004">
        <w:rPr>
          <w:rFonts w:eastAsia="Times New Roman"/>
          <w:spacing w:val="1"/>
          <w:szCs w:val="24"/>
        </w:rPr>
        <w:t>е</w:t>
      </w:r>
      <w:r w:rsidRPr="00682004">
        <w:rPr>
          <w:rFonts w:eastAsia="Times New Roman"/>
          <w:spacing w:val="-4"/>
          <w:szCs w:val="24"/>
        </w:rPr>
        <w:t>у</w:t>
      </w:r>
      <w:r w:rsidRPr="00682004">
        <w:rPr>
          <w:rFonts w:eastAsia="Times New Roman"/>
          <w:szCs w:val="24"/>
        </w:rPr>
        <w:t>рочных</w:t>
      </w:r>
      <w:r w:rsidRPr="00682004">
        <w:rPr>
          <w:rFonts w:eastAsia="Times New Roman"/>
          <w:spacing w:val="39"/>
          <w:szCs w:val="24"/>
        </w:rPr>
        <w:t xml:space="preserve"> </w:t>
      </w:r>
      <w:r w:rsidRPr="00682004">
        <w:rPr>
          <w:rFonts w:eastAsia="Times New Roman"/>
          <w:spacing w:val="1"/>
          <w:szCs w:val="24"/>
        </w:rPr>
        <w:t>з</w:t>
      </w:r>
      <w:r w:rsidRPr="00682004">
        <w:rPr>
          <w:rFonts w:eastAsia="Times New Roman"/>
          <w:szCs w:val="24"/>
        </w:rPr>
        <w:t>анятий</w:t>
      </w:r>
      <w:r w:rsidRPr="00682004">
        <w:rPr>
          <w:rFonts w:eastAsia="Times New Roman"/>
          <w:spacing w:val="37"/>
          <w:szCs w:val="24"/>
        </w:rPr>
        <w:t xml:space="preserve"> </w:t>
      </w:r>
      <w:r w:rsidRPr="00682004">
        <w:rPr>
          <w:rFonts w:eastAsia="Times New Roman"/>
          <w:spacing w:val="1"/>
          <w:szCs w:val="24"/>
        </w:rPr>
        <w:t>п</w:t>
      </w:r>
      <w:r w:rsidRPr="00682004">
        <w:rPr>
          <w:rFonts w:eastAsia="Times New Roman"/>
          <w:szCs w:val="24"/>
        </w:rPr>
        <w:t>о направл</w:t>
      </w:r>
      <w:r w:rsidRPr="00682004">
        <w:rPr>
          <w:rFonts w:eastAsia="Times New Roman"/>
          <w:spacing w:val="-1"/>
          <w:szCs w:val="24"/>
        </w:rPr>
        <w:t>е</w:t>
      </w:r>
      <w:r w:rsidRPr="00682004">
        <w:rPr>
          <w:rFonts w:eastAsia="Times New Roman"/>
          <w:szCs w:val="24"/>
        </w:rPr>
        <w:t>н</w:t>
      </w:r>
      <w:r w:rsidRPr="00682004">
        <w:rPr>
          <w:rFonts w:eastAsia="Times New Roman"/>
          <w:spacing w:val="1"/>
          <w:szCs w:val="24"/>
        </w:rPr>
        <w:t>и</w:t>
      </w:r>
      <w:r w:rsidRPr="00682004">
        <w:rPr>
          <w:rFonts w:eastAsia="Times New Roman"/>
          <w:szCs w:val="24"/>
        </w:rPr>
        <w:t>ям.</w:t>
      </w:r>
    </w:p>
    <w:p w14:paraId="30C34B31" w14:textId="77777777" w:rsidR="00C76F52" w:rsidRPr="00682004" w:rsidRDefault="00C76F52" w:rsidP="00C76F52">
      <w:pPr>
        <w:jc w:val="both"/>
        <w:rPr>
          <w:rFonts w:eastAsia="Times New Roman"/>
          <w:szCs w:val="24"/>
        </w:rPr>
      </w:pPr>
      <w:r w:rsidRPr="00682004">
        <w:rPr>
          <w:rFonts w:eastAsia="Times New Roman"/>
          <w:szCs w:val="24"/>
        </w:rPr>
        <w:t>Содерж</w:t>
      </w:r>
      <w:r w:rsidRPr="00682004">
        <w:rPr>
          <w:rFonts w:eastAsia="Times New Roman"/>
          <w:spacing w:val="-1"/>
          <w:szCs w:val="24"/>
        </w:rPr>
        <w:t>а</w:t>
      </w:r>
      <w:r w:rsidRPr="00682004">
        <w:rPr>
          <w:rFonts w:eastAsia="Times New Roman"/>
          <w:szCs w:val="24"/>
        </w:rPr>
        <w:t>н</w:t>
      </w:r>
      <w:r w:rsidRPr="00682004">
        <w:rPr>
          <w:rFonts w:eastAsia="Times New Roman"/>
          <w:spacing w:val="1"/>
          <w:szCs w:val="24"/>
        </w:rPr>
        <w:t>и</w:t>
      </w:r>
      <w:r w:rsidRPr="00682004">
        <w:rPr>
          <w:rFonts w:eastAsia="Times New Roman"/>
          <w:szCs w:val="24"/>
        </w:rPr>
        <w:t>е</w:t>
      </w:r>
      <w:r w:rsidRPr="00682004">
        <w:rPr>
          <w:rFonts w:eastAsia="Times New Roman"/>
          <w:spacing w:val="76"/>
          <w:szCs w:val="24"/>
        </w:rPr>
        <w:t xml:space="preserve"> </w:t>
      </w:r>
      <w:r w:rsidRPr="00682004">
        <w:rPr>
          <w:rFonts w:eastAsia="Times New Roman"/>
          <w:spacing w:val="1"/>
          <w:szCs w:val="24"/>
        </w:rPr>
        <w:t>п</w:t>
      </w:r>
      <w:r w:rsidRPr="00682004">
        <w:rPr>
          <w:rFonts w:eastAsia="Times New Roman"/>
          <w:szCs w:val="24"/>
        </w:rPr>
        <w:t>лана</w:t>
      </w:r>
      <w:r w:rsidRPr="00682004">
        <w:rPr>
          <w:rFonts w:eastAsia="Times New Roman"/>
          <w:spacing w:val="75"/>
          <w:szCs w:val="24"/>
        </w:rPr>
        <w:t xml:space="preserve"> </w:t>
      </w:r>
      <w:r w:rsidRPr="00682004">
        <w:rPr>
          <w:rFonts w:eastAsia="Times New Roman"/>
          <w:szCs w:val="24"/>
        </w:rPr>
        <w:t>в</w:t>
      </w:r>
      <w:r w:rsidRPr="00682004">
        <w:rPr>
          <w:rFonts w:eastAsia="Times New Roman"/>
          <w:spacing w:val="1"/>
          <w:szCs w:val="24"/>
        </w:rPr>
        <w:t>не</w:t>
      </w:r>
      <w:r w:rsidRPr="00682004">
        <w:rPr>
          <w:rFonts w:eastAsia="Times New Roman"/>
          <w:spacing w:val="-4"/>
          <w:szCs w:val="24"/>
        </w:rPr>
        <w:t>у</w:t>
      </w:r>
      <w:r w:rsidRPr="00682004">
        <w:rPr>
          <w:rFonts w:eastAsia="Times New Roman"/>
          <w:szCs w:val="24"/>
        </w:rPr>
        <w:t>р</w:t>
      </w:r>
      <w:r w:rsidRPr="00682004">
        <w:rPr>
          <w:rFonts w:eastAsia="Times New Roman"/>
          <w:spacing w:val="1"/>
          <w:szCs w:val="24"/>
        </w:rPr>
        <w:t>о</w:t>
      </w:r>
      <w:r w:rsidRPr="00682004">
        <w:rPr>
          <w:rFonts w:eastAsia="Times New Roman"/>
          <w:szCs w:val="24"/>
        </w:rPr>
        <w:t>ч</w:t>
      </w:r>
      <w:r w:rsidRPr="00682004">
        <w:rPr>
          <w:rFonts w:eastAsia="Times New Roman"/>
          <w:spacing w:val="1"/>
          <w:szCs w:val="24"/>
        </w:rPr>
        <w:t>н</w:t>
      </w:r>
      <w:r w:rsidRPr="00682004">
        <w:rPr>
          <w:rFonts w:eastAsia="Times New Roman"/>
          <w:szCs w:val="24"/>
        </w:rPr>
        <w:t>ой</w:t>
      </w:r>
      <w:r w:rsidRPr="00682004">
        <w:rPr>
          <w:rFonts w:eastAsia="Times New Roman"/>
          <w:spacing w:val="77"/>
          <w:szCs w:val="24"/>
        </w:rPr>
        <w:t xml:space="preserve"> </w:t>
      </w:r>
      <w:r w:rsidRPr="00682004">
        <w:rPr>
          <w:rFonts w:eastAsia="Times New Roman"/>
          <w:szCs w:val="24"/>
        </w:rPr>
        <w:t>деятель</w:t>
      </w:r>
      <w:r w:rsidRPr="00682004">
        <w:rPr>
          <w:rFonts w:eastAsia="Times New Roman"/>
          <w:spacing w:val="1"/>
          <w:szCs w:val="24"/>
        </w:rPr>
        <w:t>н</w:t>
      </w:r>
      <w:r w:rsidRPr="00682004">
        <w:rPr>
          <w:rFonts w:eastAsia="Times New Roman"/>
          <w:szCs w:val="24"/>
        </w:rPr>
        <w:t>ости.</w:t>
      </w:r>
      <w:r w:rsidRPr="00682004">
        <w:rPr>
          <w:rFonts w:eastAsia="Times New Roman"/>
          <w:spacing w:val="77"/>
          <w:szCs w:val="24"/>
        </w:rPr>
        <w:t xml:space="preserve"> </w:t>
      </w:r>
      <w:r w:rsidRPr="00682004">
        <w:rPr>
          <w:rFonts w:eastAsia="Times New Roman"/>
          <w:szCs w:val="24"/>
        </w:rPr>
        <w:t>Кол</w:t>
      </w:r>
      <w:r w:rsidRPr="00682004">
        <w:rPr>
          <w:rFonts w:eastAsia="Times New Roman"/>
          <w:spacing w:val="2"/>
          <w:szCs w:val="24"/>
        </w:rPr>
        <w:t>и</w:t>
      </w:r>
      <w:r w:rsidRPr="00682004">
        <w:rPr>
          <w:rFonts w:eastAsia="Times New Roman"/>
          <w:szCs w:val="24"/>
        </w:rPr>
        <w:t>ч</w:t>
      </w:r>
      <w:r w:rsidRPr="00682004">
        <w:rPr>
          <w:rFonts w:eastAsia="Times New Roman"/>
          <w:spacing w:val="-1"/>
          <w:szCs w:val="24"/>
        </w:rPr>
        <w:t>ес</w:t>
      </w:r>
      <w:r w:rsidRPr="00682004">
        <w:rPr>
          <w:rFonts w:eastAsia="Times New Roman"/>
          <w:szCs w:val="24"/>
        </w:rPr>
        <w:t>тво</w:t>
      </w:r>
      <w:r w:rsidRPr="00682004">
        <w:rPr>
          <w:rFonts w:eastAsia="Times New Roman"/>
          <w:spacing w:val="76"/>
          <w:szCs w:val="24"/>
        </w:rPr>
        <w:t xml:space="preserve"> </w:t>
      </w:r>
      <w:r w:rsidRPr="00682004">
        <w:rPr>
          <w:rFonts w:eastAsia="Times New Roman"/>
          <w:szCs w:val="24"/>
        </w:rPr>
        <w:t>ч</w:t>
      </w:r>
      <w:r w:rsidRPr="00682004">
        <w:rPr>
          <w:rFonts w:eastAsia="Times New Roman"/>
          <w:spacing w:val="-1"/>
          <w:szCs w:val="24"/>
        </w:rPr>
        <w:t>ас</w:t>
      </w:r>
      <w:r w:rsidRPr="00682004">
        <w:rPr>
          <w:rFonts w:eastAsia="Times New Roman"/>
          <w:spacing w:val="1"/>
          <w:szCs w:val="24"/>
        </w:rPr>
        <w:t>о</w:t>
      </w:r>
      <w:r w:rsidRPr="00682004">
        <w:rPr>
          <w:rFonts w:eastAsia="Times New Roman"/>
          <w:szCs w:val="24"/>
        </w:rPr>
        <w:t>в,</w:t>
      </w:r>
      <w:r w:rsidRPr="00682004">
        <w:rPr>
          <w:rFonts w:eastAsia="Times New Roman"/>
          <w:spacing w:val="79"/>
          <w:szCs w:val="24"/>
        </w:rPr>
        <w:t xml:space="preserve"> </w:t>
      </w:r>
      <w:r w:rsidRPr="00682004">
        <w:rPr>
          <w:rFonts w:eastAsia="Times New Roman"/>
          <w:szCs w:val="24"/>
        </w:rPr>
        <w:t>выд</w:t>
      </w:r>
      <w:r w:rsidRPr="00682004">
        <w:rPr>
          <w:rFonts w:eastAsia="Times New Roman"/>
          <w:spacing w:val="-1"/>
          <w:szCs w:val="24"/>
        </w:rPr>
        <w:t>е</w:t>
      </w:r>
      <w:r w:rsidRPr="00682004">
        <w:rPr>
          <w:rFonts w:eastAsia="Times New Roman"/>
          <w:szCs w:val="24"/>
        </w:rPr>
        <w:t>ля</w:t>
      </w:r>
      <w:r w:rsidRPr="00682004">
        <w:rPr>
          <w:rFonts w:eastAsia="Times New Roman"/>
          <w:spacing w:val="-1"/>
          <w:szCs w:val="24"/>
        </w:rPr>
        <w:t>ем</w:t>
      </w:r>
      <w:r w:rsidRPr="00682004">
        <w:rPr>
          <w:rFonts w:eastAsia="Times New Roman"/>
          <w:szCs w:val="24"/>
        </w:rPr>
        <w:t>ых</w:t>
      </w:r>
      <w:r w:rsidRPr="00682004">
        <w:rPr>
          <w:rFonts w:eastAsia="Times New Roman"/>
          <w:spacing w:val="78"/>
          <w:szCs w:val="24"/>
        </w:rPr>
        <w:t xml:space="preserve"> </w:t>
      </w:r>
      <w:r w:rsidRPr="00682004">
        <w:rPr>
          <w:rFonts w:eastAsia="Times New Roman"/>
          <w:spacing w:val="1"/>
          <w:szCs w:val="24"/>
        </w:rPr>
        <w:t>н</w:t>
      </w:r>
      <w:r w:rsidRPr="00682004">
        <w:rPr>
          <w:rFonts w:eastAsia="Times New Roman"/>
          <w:szCs w:val="24"/>
        </w:rPr>
        <w:t>а вн</w:t>
      </w:r>
      <w:r w:rsidRPr="00682004">
        <w:rPr>
          <w:rFonts w:eastAsia="Times New Roman"/>
          <w:spacing w:val="1"/>
          <w:szCs w:val="24"/>
        </w:rPr>
        <w:t>е</w:t>
      </w:r>
      <w:r w:rsidRPr="00682004">
        <w:rPr>
          <w:rFonts w:eastAsia="Times New Roman"/>
          <w:spacing w:val="-4"/>
          <w:szCs w:val="24"/>
        </w:rPr>
        <w:t>у</w:t>
      </w:r>
      <w:r w:rsidRPr="00682004">
        <w:rPr>
          <w:rFonts w:eastAsia="Times New Roman"/>
          <w:szCs w:val="24"/>
        </w:rPr>
        <w:t>роч</w:t>
      </w:r>
      <w:r w:rsidRPr="00682004">
        <w:rPr>
          <w:rFonts w:eastAsia="Times New Roman"/>
          <w:spacing w:val="4"/>
          <w:szCs w:val="24"/>
        </w:rPr>
        <w:t>н</w:t>
      </w:r>
      <w:r w:rsidRPr="00682004">
        <w:rPr>
          <w:rFonts w:eastAsia="Times New Roman"/>
          <w:spacing w:val="-3"/>
          <w:szCs w:val="24"/>
        </w:rPr>
        <w:t>у</w:t>
      </w:r>
      <w:r w:rsidRPr="00682004">
        <w:rPr>
          <w:rFonts w:eastAsia="Times New Roman"/>
          <w:szCs w:val="24"/>
        </w:rPr>
        <w:t>ю</w:t>
      </w:r>
      <w:r w:rsidRPr="00682004">
        <w:rPr>
          <w:rFonts w:eastAsia="Times New Roman"/>
          <w:spacing w:val="11"/>
          <w:szCs w:val="24"/>
        </w:rPr>
        <w:t xml:space="preserve"> </w:t>
      </w:r>
      <w:r w:rsidRPr="00682004">
        <w:rPr>
          <w:rFonts w:eastAsia="Times New Roman"/>
          <w:szCs w:val="24"/>
        </w:rPr>
        <w:t>деятель</w:t>
      </w:r>
      <w:r w:rsidRPr="00682004">
        <w:rPr>
          <w:rFonts w:eastAsia="Times New Roman"/>
          <w:spacing w:val="1"/>
          <w:szCs w:val="24"/>
        </w:rPr>
        <w:t>н</w:t>
      </w:r>
      <w:r w:rsidRPr="00682004">
        <w:rPr>
          <w:rFonts w:eastAsia="Times New Roman"/>
          <w:szCs w:val="24"/>
        </w:rPr>
        <w:t>ость,</w:t>
      </w:r>
      <w:r w:rsidRPr="00682004">
        <w:rPr>
          <w:rFonts w:eastAsia="Times New Roman"/>
          <w:spacing w:val="12"/>
          <w:szCs w:val="24"/>
        </w:rPr>
        <w:t xml:space="preserve"> </w:t>
      </w:r>
      <w:r w:rsidRPr="00682004">
        <w:rPr>
          <w:rFonts w:eastAsia="Times New Roman"/>
          <w:szCs w:val="24"/>
        </w:rPr>
        <w:t>со</w:t>
      </w:r>
      <w:r w:rsidRPr="00682004">
        <w:rPr>
          <w:rFonts w:eastAsia="Times New Roman"/>
          <w:spacing w:val="-1"/>
          <w:szCs w:val="24"/>
        </w:rPr>
        <w:t>с</w:t>
      </w:r>
      <w:r w:rsidRPr="00682004">
        <w:rPr>
          <w:rFonts w:eastAsia="Times New Roman"/>
          <w:szCs w:val="24"/>
        </w:rPr>
        <w:t>т</w:t>
      </w:r>
      <w:r w:rsidRPr="00682004">
        <w:rPr>
          <w:rFonts w:eastAsia="Times New Roman"/>
          <w:spacing w:val="-1"/>
          <w:szCs w:val="24"/>
        </w:rPr>
        <w:t>а</w:t>
      </w:r>
      <w:r w:rsidRPr="00682004">
        <w:rPr>
          <w:rFonts w:eastAsia="Times New Roman"/>
          <w:szCs w:val="24"/>
        </w:rPr>
        <w:t>вля</w:t>
      </w:r>
      <w:r w:rsidRPr="00682004">
        <w:rPr>
          <w:rFonts w:eastAsia="Times New Roman"/>
          <w:spacing w:val="-1"/>
          <w:szCs w:val="24"/>
        </w:rPr>
        <w:t>е</w:t>
      </w:r>
      <w:r w:rsidRPr="00682004">
        <w:rPr>
          <w:rFonts w:eastAsia="Times New Roman"/>
          <w:szCs w:val="24"/>
        </w:rPr>
        <w:t>т</w:t>
      </w:r>
      <w:r w:rsidRPr="00682004">
        <w:rPr>
          <w:rFonts w:eastAsia="Times New Roman"/>
          <w:spacing w:val="11"/>
          <w:szCs w:val="24"/>
        </w:rPr>
        <w:t xml:space="preserve"> </w:t>
      </w:r>
      <w:r w:rsidRPr="00682004">
        <w:rPr>
          <w:rFonts w:eastAsia="Times New Roman"/>
          <w:spacing w:val="1"/>
          <w:szCs w:val="24"/>
        </w:rPr>
        <w:t>з</w:t>
      </w:r>
      <w:r w:rsidRPr="00682004">
        <w:rPr>
          <w:rFonts w:eastAsia="Times New Roman"/>
          <w:szCs w:val="24"/>
        </w:rPr>
        <w:t>а</w:t>
      </w:r>
      <w:r w:rsidRPr="00682004">
        <w:rPr>
          <w:rFonts w:eastAsia="Times New Roman"/>
          <w:spacing w:val="11"/>
          <w:szCs w:val="24"/>
        </w:rPr>
        <w:t xml:space="preserve"> </w:t>
      </w:r>
      <w:r w:rsidRPr="00682004">
        <w:rPr>
          <w:rFonts w:eastAsia="Times New Roman"/>
          <w:szCs w:val="24"/>
        </w:rPr>
        <w:t>5</w:t>
      </w:r>
      <w:r w:rsidRPr="00682004">
        <w:rPr>
          <w:rFonts w:eastAsia="Times New Roman"/>
          <w:spacing w:val="12"/>
          <w:szCs w:val="24"/>
        </w:rPr>
        <w:t xml:space="preserve"> </w:t>
      </w:r>
      <w:r w:rsidRPr="00682004">
        <w:rPr>
          <w:rFonts w:eastAsia="Times New Roman"/>
          <w:szCs w:val="24"/>
        </w:rPr>
        <w:t>лет</w:t>
      </w:r>
      <w:r w:rsidRPr="00682004">
        <w:rPr>
          <w:rFonts w:eastAsia="Times New Roman"/>
          <w:spacing w:val="11"/>
          <w:szCs w:val="24"/>
        </w:rPr>
        <w:t xml:space="preserve"> </w:t>
      </w:r>
      <w:r w:rsidRPr="00682004">
        <w:rPr>
          <w:rFonts w:eastAsia="Times New Roman"/>
          <w:szCs w:val="24"/>
        </w:rPr>
        <w:t>о</w:t>
      </w:r>
      <w:r w:rsidRPr="00682004">
        <w:rPr>
          <w:rFonts w:eastAsia="Times New Roman"/>
          <w:spacing w:val="3"/>
          <w:szCs w:val="24"/>
        </w:rPr>
        <w:t>б</w:t>
      </w:r>
      <w:r w:rsidRPr="00682004">
        <w:rPr>
          <w:rFonts w:eastAsia="Times New Roman"/>
          <w:spacing w:val="-4"/>
          <w:szCs w:val="24"/>
        </w:rPr>
        <w:t>у</w:t>
      </w:r>
      <w:r w:rsidRPr="00682004">
        <w:rPr>
          <w:rFonts w:eastAsia="Times New Roman"/>
          <w:spacing w:val="-1"/>
          <w:szCs w:val="24"/>
        </w:rPr>
        <w:t>че</w:t>
      </w:r>
      <w:r w:rsidRPr="00682004">
        <w:rPr>
          <w:rFonts w:eastAsia="Times New Roman"/>
          <w:szCs w:val="24"/>
        </w:rPr>
        <w:t>н</w:t>
      </w:r>
      <w:r w:rsidRPr="00682004">
        <w:rPr>
          <w:rFonts w:eastAsia="Times New Roman"/>
          <w:spacing w:val="1"/>
          <w:szCs w:val="24"/>
        </w:rPr>
        <w:t>и</w:t>
      </w:r>
      <w:r w:rsidRPr="00682004">
        <w:rPr>
          <w:rFonts w:eastAsia="Times New Roman"/>
          <w:szCs w:val="24"/>
        </w:rPr>
        <w:t>я</w:t>
      </w:r>
      <w:r w:rsidRPr="00682004">
        <w:rPr>
          <w:rFonts w:eastAsia="Times New Roman"/>
          <w:spacing w:val="12"/>
          <w:szCs w:val="24"/>
        </w:rPr>
        <w:t xml:space="preserve"> </w:t>
      </w:r>
      <w:r w:rsidRPr="00682004">
        <w:rPr>
          <w:rFonts w:eastAsia="Times New Roman"/>
          <w:spacing w:val="1"/>
          <w:szCs w:val="24"/>
        </w:rPr>
        <w:t>н</w:t>
      </w:r>
      <w:r w:rsidRPr="00682004">
        <w:rPr>
          <w:rFonts w:eastAsia="Times New Roman"/>
          <w:szCs w:val="24"/>
        </w:rPr>
        <w:t>а</w:t>
      </w:r>
      <w:r w:rsidRPr="00682004">
        <w:rPr>
          <w:rFonts w:eastAsia="Times New Roman"/>
          <w:spacing w:val="11"/>
          <w:szCs w:val="24"/>
        </w:rPr>
        <w:t xml:space="preserve"> </w:t>
      </w:r>
      <w:r w:rsidRPr="00682004">
        <w:rPr>
          <w:rFonts w:eastAsia="Times New Roman"/>
          <w:szCs w:val="24"/>
        </w:rPr>
        <w:t>этапе</w:t>
      </w:r>
      <w:r w:rsidRPr="00682004">
        <w:rPr>
          <w:rFonts w:eastAsia="Times New Roman"/>
          <w:spacing w:val="11"/>
          <w:szCs w:val="24"/>
        </w:rPr>
        <w:t xml:space="preserve"> </w:t>
      </w:r>
      <w:r w:rsidRPr="00682004">
        <w:rPr>
          <w:rFonts w:eastAsia="Times New Roman"/>
          <w:szCs w:val="24"/>
        </w:rPr>
        <w:t>основ</w:t>
      </w:r>
      <w:r w:rsidRPr="00682004">
        <w:rPr>
          <w:rFonts w:eastAsia="Times New Roman"/>
          <w:spacing w:val="9"/>
          <w:szCs w:val="24"/>
        </w:rPr>
        <w:t>н</w:t>
      </w:r>
      <w:r w:rsidRPr="00682004">
        <w:rPr>
          <w:rFonts w:eastAsia="Times New Roman"/>
          <w:szCs w:val="24"/>
        </w:rPr>
        <w:t>ой</w:t>
      </w:r>
      <w:r w:rsidRPr="00682004">
        <w:rPr>
          <w:rFonts w:eastAsia="Times New Roman"/>
          <w:spacing w:val="13"/>
          <w:szCs w:val="24"/>
        </w:rPr>
        <w:t xml:space="preserve"> </w:t>
      </w:r>
      <w:r w:rsidRPr="00682004">
        <w:rPr>
          <w:rFonts w:eastAsia="Times New Roman"/>
          <w:szCs w:val="24"/>
        </w:rPr>
        <w:t>ш</w:t>
      </w:r>
      <w:r w:rsidRPr="00682004">
        <w:rPr>
          <w:rFonts w:eastAsia="Times New Roman"/>
          <w:spacing w:val="1"/>
          <w:szCs w:val="24"/>
        </w:rPr>
        <w:t>к</w:t>
      </w:r>
      <w:r w:rsidRPr="00682004">
        <w:rPr>
          <w:rFonts w:eastAsia="Times New Roman"/>
          <w:szCs w:val="24"/>
        </w:rPr>
        <w:t>олы</w:t>
      </w:r>
      <w:r w:rsidRPr="00682004">
        <w:rPr>
          <w:rFonts w:eastAsia="Times New Roman"/>
          <w:spacing w:val="9"/>
          <w:szCs w:val="24"/>
        </w:rPr>
        <w:t xml:space="preserve"> </w:t>
      </w:r>
      <w:r w:rsidRPr="00682004">
        <w:rPr>
          <w:rFonts w:eastAsia="Times New Roman"/>
          <w:spacing w:val="1"/>
          <w:szCs w:val="24"/>
        </w:rPr>
        <w:t>н</w:t>
      </w:r>
      <w:r w:rsidRPr="00682004">
        <w:rPr>
          <w:rFonts w:eastAsia="Times New Roman"/>
          <w:szCs w:val="24"/>
        </w:rPr>
        <w:t>е</w:t>
      </w:r>
      <w:r w:rsidRPr="00682004">
        <w:rPr>
          <w:rFonts w:eastAsia="Times New Roman"/>
          <w:spacing w:val="11"/>
          <w:szCs w:val="24"/>
        </w:rPr>
        <w:t xml:space="preserve"> </w:t>
      </w:r>
      <w:r w:rsidRPr="00682004">
        <w:rPr>
          <w:rFonts w:eastAsia="Times New Roman"/>
          <w:szCs w:val="24"/>
        </w:rPr>
        <w:t>более 1750 ч</w:t>
      </w:r>
      <w:r w:rsidRPr="00682004">
        <w:rPr>
          <w:rFonts w:eastAsia="Times New Roman"/>
          <w:spacing w:val="-1"/>
          <w:szCs w:val="24"/>
        </w:rPr>
        <w:t>ас</w:t>
      </w:r>
      <w:r w:rsidRPr="00682004">
        <w:rPr>
          <w:rFonts w:eastAsia="Times New Roman"/>
          <w:szCs w:val="24"/>
        </w:rPr>
        <w:t>ов,</w:t>
      </w:r>
      <w:r w:rsidRPr="00682004">
        <w:rPr>
          <w:rFonts w:eastAsia="Times New Roman"/>
          <w:spacing w:val="1"/>
          <w:szCs w:val="24"/>
        </w:rPr>
        <w:t xml:space="preserve"> </w:t>
      </w:r>
      <w:r w:rsidRPr="00682004">
        <w:rPr>
          <w:rFonts w:eastAsia="Times New Roman"/>
          <w:szCs w:val="24"/>
        </w:rPr>
        <w:t xml:space="preserve">в год – </w:t>
      </w:r>
      <w:r w:rsidRPr="00682004">
        <w:rPr>
          <w:rFonts w:eastAsia="Times New Roman"/>
          <w:spacing w:val="1"/>
          <w:szCs w:val="24"/>
        </w:rPr>
        <w:t>н</w:t>
      </w:r>
      <w:r w:rsidRPr="00682004">
        <w:rPr>
          <w:rFonts w:eastAsia="Times New Roman"/>
          <w:szCs w:val="24"/>
        </w:rPr>
        <w:t>е более</w:t>
      </w:r>
      <w:r w:rsidRPr="00682004">
        <w:rPr>
          <w:rFonts w:eastAsia="Times New Roman"/>
          <w:spacing w:val="-1"/>
          <w:szCs w:val="24"/>
        </w:rPr>
        <w:t xml:space="preserve"> </w:t>
      </w:r>
      <w:r w:rsidRPr="00682004">
        <w:rPr>
          <w:rFonts w:eastAsia="Times New Roman"/>
          <w:szCs w:val="24"/>
        </w:rPr>
        <w:t xml:space="preserve">350 </w:t>
      </w:r>
      <w:r w:rsidRPr="00682004">
        <w:rPr>
          <w:rFonts w:eastAsia="Times New Roman"/>
          <w:spacing w:val="-1"/>
          <w:szCs w:val="24"/>
        </w:rPr>
        <w:t>ч</w:t>
      </w:r>
      <w:r w:rsidRPr="00682004">
        <w:rPr>
          <w:rFonts w:eastAsia="Times New Roman"/>
          <w:szCs w:val="24"/>
        </w:rPr>
        <w:t>асов.</w:t>
      </w:r>
    </w:p>
    <w:p w14:paraId="4F2855AA" w14:textId="01B50046" w:rsidR="00C76F52" w:rsidRPr="00682004" w:rsidRDefault="00C76F52" w:rsidP="00C76F52">
      <w:pPr>
        <w:jc w:val="both"/>
        <w:rPr>
          <w:rFonts w:eastAsia="Times New Roman"/>
          <w:szCs w:val="24"/>
        </w:rPr>
      </w:pPr>
      <w:r w:rsidRPr="00682004">
        <w:rPr>
          <w:rFonts w:eastAsia="Times New Roman"/>
          <w:spacing w:val="-1"/>
          <w:szCs w:val="24"/>
        </w:rPr>
        <w:t>Ве</w:t>
      </w:r>
      <w:r w:rsidRPr="00682004">
        <w:rPr>
          <w:rFonts w:eastAsia="Times New Roman"/>
          <w:szCs w:val="24"/>
        </w:rPr>
        <w:t>личи</w:t>
      </w:r>
      <w:r w:rsidRPr="00682004">
        <w:rPr>
          <w:rFonts w:eastAsia="Times New Roman"/>
          <w:spacing w:val="1"/>
          <w:szCs w:val="24"/>
        </w:rPr>
        <w:t>н</w:t>
      </w:r>
      <w:r w:rsidRPr="00682004">
        <w:rPr>
          <w:rFonts w:eastAsia="Times New Roman"/>
          <w:szCs w:val="24"/>
        </w:rPr>
        <w:t>а</w:t>
      </w:r>
      <w:r w:rsidRPr="00682004">
        <w:rPr>
          <w:rFonts w:eastAsia="Times New Roman"/>
          <w:spacing w:val="40"/>
          <w:szCs w:val="24"/>
        </w:rPr>
        <w:t xml:space="preserve"> </w:t>
      </w:r>
      <w:r w:rsidRPr="00682004">
        <w:rPr>
          <w:rFonts w:eastAsia="Times New Roman"/>
          <w:spacing w:val="1"/>
          <w:szCs w:val="24"/>
        </w:rPr>
        <w:t>н</w:t>
      </w:r>
      <w:r w:rsidRPr="00682004">
        <w:rPr>
          <w:rFonts w:eastAsia="Times New Roman"/>
          <w:szCs w:val="24"/>
        </w:rPr>
        <w:t>ед</w:t>
      </w:r>
      <w:r w:rsidRPr="00682004">
        <w:rPr>
          <w:rFonts w:eastAsia="Times New Roman"/>
          <w:spacing w:val="-1"/>
          <w:szCs w:val="24"/>
        </w:rPr>
        <w:t>е</w:t>
      </w:r>
      <w:r w:rsidRPr="00682004">
        <w:rPr>
          <w:rFonts w:eastAsia="Times New Roman"/>
          <w:szCs w:val="24"/>
        </w:rPr>
        <w:t>ль</w:t>
      </w:r>
      <w:r w:rsidRPr="00682004">
        <w:rPr>
          <w:rFonts w:eastAsia="Times New Roman"/>
          <w:spacing w:val="1"/>
          <w:szCs w:val="24"/>
        </w:rPr>
        <w:t>н</w:t>
      </w:r>
      <w:r w:rsidRPr="00682004">
        <w:rPr>
          <w:rFonts w:eastAsia="Times New Roman"/>
          <w:szCs w:val="24"/>
        </w:rPr>
        <w:t>ой</w:t>
      </w:r>
      <w:r w:rsidRPr="00682004">
        <w:rPr>
          <w:rFonts w:eastAsia="Times New Roman"/>
          <w:spacing w:val="42"/>
          <w:szCs w:val="24"/>
        </w:rPr>
        <w:t xml:space="preserve"> </w:t>
      </w:r>
      <w:r w:rsidRPr="00682004">
        <w:rPr>
          <w:rFonts w:eastAsia="Times New Roman"/>
          <w:spacing w:val="-2"/>
          <w:szCs w:val="24"/>
        </w:rPr>
        <w:t>о</w:t>
      </w:r>
      <w:r w:rsidRPr="00682004">
        <w:rPr>
          <w:rFonts w:eastAsia="Times New Roman"/>
          <w:szCs w:val="24"/>
        </w:rPr>
        <w:t>бр</w:t>
      </w:r>
      <w:r w:rsidRPr="00682004">
        <w:rPr>
          <w:rFonts w:eastAsia="Times New Roman"/>
          <w:spacing w:val="-1"/>
          <w:szCs w:val="24"/>
        </w:rPr>
        <w:t>а</w:t>
      </w:r>
      <w:r w:rsidRPr="00682004">
        <w:rPr>
          <w:rFonts w:eastAsia="Times New Roman"/>
          <w:szCs w:val="24"/>
        </w:rPr>
        <w:t>зовательной</w:t>
      </w:r>
      <w:r w:rsidRPr="00682004">
        <w:rPr>
          <w:rFonts w:eastAsia="Times New Roman"/>
          <w:spacing w:val="40"/>
          <w:szCs w:val="24"/>
        </w:rPr>
        <w:t xml:space="preserve"> </w:t>
      </w:r>
      <w:r w:rsidRPr="00682004">
        <w:rPr>
          <w:rFonts w:eastAsia="Times New Roman"/>
          <w:spacing w:val="1"/>
          <w:szCs w:val="24"/>
        </w:rPr>
        <w:t>н</w:t>
      </w:r>
      <w:r w:rsidRPr="00682004">
        <w:rPr>
          <w:rFonts w:eastAsia="Times New Roman"/>
          <w:szCs w:val="24"/>
        </w:rPr>
        <w:t>аг</w:t>
      </w:r>
      <w:r w:rsidRPr="00682004">
        <w:rPr>
          <w:rFonts w:eastAsia="Times New Roman"/>
          <w:spacing w:val="1"/>
          <w:szCs w:val="24"/>
        </w:rPr>
        <w:t>р</w:t>
      </w:r>
      <w:r w:rsidRPr="00682004">
        <w:rPr>
          <w:rFonts w:eastAsia="Times New Roman"/>
          <w:spacing w:val="-6"/>
          <w:szCs w:val="24"/>
        </w:rPr>
        <w:t>у</w:t>
      </w:r>
      <w:r w:rsidRPr="00682004">
        <w:rPr>
          <w:rFonts w:eastAsia="Times New Roman"/>
          <w:spacing w:val="2"/>
          <w:szCs w:val="24"/>
        </w:rPr>
        <w:t>з</w:t>
      </w:r>
      <w:r w:rsidRPr="00682004">
        <w:rPr>
          <w:rFonts w:eastAsia="Times New Roman"/>
          <w:spacing w:val="1"/>
          <w:szCs w:val="24"/>
        </w:rPr>
        <w:t>к</w:t>
      </w:r>
      <w:r w:rsidRPr="00682004">
        <w:rPr>
          <w:rFonts w:eastAsia="Times New Roman"/>
          <w:szCs w:val="24"/>
        </w:rPr>
        <w:t>и</w:t>
      </w:r>
      <w:r w:rsidRPr="00682004">
        <w:rPr>
          <w:rFonts w:eastAsia="Times New Roman"/>
          <w:spacing w:val="41"/>
          <w:szCs w:val="24"/>
        </w:rPr>
        <w:t xml:space="preserve"> </w:t>
      </w:r>
      <w:r w:rsidRPr="00682004">
        <w:rPr>
          <w:rFonts w:eastAsia="Times New Roman"/>
          <w:szCs w:val="24"/>
        </w:rPr>
        <w:t>(ко</w:t>
      </w:r>
      <w:r w:rsidRPr="00682004">
        <w:rPr>
          <w:rFonts w:eastAsia="Times New Roman"/>
          <w:spacing w:val="-1"/>
          <w:szCs w:val="24"/>
        </w:rPr>
        <w:t>л</w:t>
      </w:r>
      <w:r w:rsidRPr="00682004">
        <w:rPr>
          <w:rFonts w:eastAsia="Times New Roman"/>
          <w:szCs w:val="24"/>
        </w:rPr>
        <w:t>ич</w:t>
      </w:r>
      <w:r w:rsidRPr="00682004">
        <w:rPr>
          <w:rFonts w:eastAsia="Times New Roman"/>
          <w:spacing w:val="-1"/>
          <w:szCs w:val="24"/>
        </w:rPr>
        <w:t>е</w:t>
      </w:r>
      <w:r w:rsidRPr="00682004">
        <w:rPr>
          <w:rFonts w:eastAsia="Times New Roman"/>
          <w:szCs w:val="24"/>
        </w:rPr>
        <w:t>ство</w:t>
      </w:r>
      <w:r w:rsidRPr="00682004">
        <w:rPr>
          <w:rFonts w:eastAsia="Times New Roman"/>
          <w:spacing w:val="39"/>
          <w:szCs w:val="24"/>
        </w:rPr>
        <w:t xml:space="preserve"> </w:t>
      </w:r>
      <w:r w:rsidRPr="00682004">
        <w:rPr>
          <w:rFonts w:eastAsia="Times New Roman"/>
          <w:spacing w:val="1"/>
          <w:szCs w:val="24"/>
        </w:rPr>
        <w:t>з</w:t>
      </w:r>
      <w:r w:rsidRPr="00682004">
        <w:rPr>
          <w:rFonts w:eastAsia="Times New Roman"/>
          <w:szCs w:val="24"/>
        </w:rPr>
        <w:t>аня</w:t>
      </w:r>
      <w:r w:rsidRPr="00682004">
        <w:rPr>
          <w:rFonts w:eastAsia="Times New Roman"/>
          <w:spacing w:val="1"/>
          <w:szCs w:val="24"/>
        </w:rPr>
        <w:t>т</w:t>
      </w:r>
      <w:r w:rsidRPr="00682004">
        <w:rPr>
          <w:rFonts w:eastAsia="Times New Roman"/>
          <w:spacing w:val="-1"/>
          <w:szCs w:val="24"/>
        </w:rPr>
        <w:t>и</w:t>
      </w:r>
      <w:r w:rsidRPr="00682004">
        <w:rPr>
          <w:rFonts w:eastAsia="Times New Roman"/>
          <w:szCs w:val="24"/>
        </w:rPr>
        <w:t>й),</w:t>
      </w:r>
      <w:r w:rsidRPr="00682004">
        <w:rPr>
          <w:rFonts w:eastAsia="Times New Roman"/>
          <w:spacing w:val="40"/>
          <w:szCs w:val="24"/>
        </w:rPr>
        <w:t xml:space="preserve"> </w:t>
      </w:r>
      <w:r w:rsidRPr="00682004">
        <w:rPr>
          <w:rFonts w:eastAsia="Times New Roman"/>
          <w:szCs w:val="24"/>
        </w:rPr>
        <w:t>реализуемой ч</w:t>
      </w:r>
      <w:r w:rsidRPr="00682004">
        <w:rPr>
          <w:rFonts w:eastAsia="Times New Roman"/>
          <w:spacing w:val="-1"/>
          <w:szCs w:val="24"/>
        </w:rPr>
        <w:t>е</w:t>
      </w:r>
      <w:r w:rsidRPr="00682004">
        <w:rPr>
          <w:rFonts w:eastAsia="Times New Roman"/>
          <w:szCs w:val="24"/>
        </w:rPr>
        <w:t>р</w:t>
      </w:r>
      <w:r w:rsidRPr="00682004">
        <w:rPr>
          <w:rFonts w:eastAsia="Times New Roman"/>
          <w:spacing w:val="-1"/>
          <w:szCs w:val="24"/>
        </w:rPr>
        <w:t>е</w:t>
      </w:r>
      <w:r w:rsidRPr="00682004">
        <w:rPr>
          <w:rFonts w:eastAsia="Times New Roman"/>
          <w:szCs w:val="24"/>
        </w:rPr>
        <w:t>з</w:t>
      </w:r>
      <w:r w:rsidRPr="00682004">
        <w:rPr>
          <w:rFonts w:eastAsia="Times New Roman"/>
          <w:spacing w:val="21"/>
          <w:szCs w:val="24"/>
        </w:rPr>
        <w:t xml:space="preserve"> </w:t>
      </w:r>
      <w:r w:rsidRPr="00682004">
        <w:rPr>
          <w:rFonts w:eastAsia="Times New Roman"/>
          <w:szCs w:val="24"/>
        </w:rPr>
        <w:t>в</w:t>
      </w:r>
      <w:r w:rsidRPr="00682004">
        <w:rPr>
          <w:rFonts w:eastAsia="Times New Roman"/>
          <w:spacing w:val="1"/>
          <w:szCs w:val="24"/>
        </w:rPr>
        <w:t>не</w:t>
      </w:r>
      <w:r w:rsidRPr="00682004">
        <w:rPr>
          <w:rFonts w:eastAsia="Times New Roman"/>
          <w:spacing w:val="-4"/>
          <w:szCs w:val="24"/>
        </w:rPr>
        <w:t>у</w:t>
      </w:r>
      <w:r w:rsidRPr="00682004">
        <w:rPr>
          <w:rFonts w:eastAsia="Times New Roman"/>
          <w:szCs w:val="24"/>
        </w:rPr>
        <w:t>р</w:t>
      </w:r>
      <w:r w:rsidRPr="00682004">
        <w:rPr>
          <w:rFonts w:eastAsia="Times New Roman"/>
          <w:spacing w:val="1"/>
          <w:szCs w:val="24"/>
        </w:rPr>
        <w:t>о</w:t>
      </w:r>
      <w:r w:rsidRPr="00682004">
        <w:rPr>
          <w:rFonts w:eastAsia="Times New Roman"/>
          <w:szCs w:val="24"/>
        </w:rPr>
        <w:t>ч</w:t>
      </w:r>
      <w:r w:rsidRPr="00682004">
        <w:rPr>
          <w:rFonts w:eastAsia="Times New Roman"/>
          <w:spacing w:val="3"/>
          <w:szCs w:val="24"/>
        </w:rPr>
        <w:t>н</w:t>
      </w:r>
      <w:r w:rsidRPr="00682004">
        <w:rPr>
          <w:rFonts w:eastAsia="Times New Roman"/>
          <w:spacing w:val="-4"/>
          <w:szCs w:val="24"/>
        </w:rPr>
        <w:t>у</w:t>
      </w:r>
      <w:r w:rsidRPr="00682004">
        <w:rPr>
          <w:rFonts w:eastAsia="Times New Roman"/>
          <w:szCs w:val="24"/>
        </w:rPr>
        <w:t>ю</w:t>
      </w:r>
      <w:r w:rsidRPr="00682004">
        <w:rPr>
          <w:rFonts w:eastAsia="Times New Roman"/>
          <w:spacing w:val="21"/>
          <w:szCs w:val="24"/>
        </w:rPr>
        <w:t xml:space="preserve"> </w:t>
      </w:r>
      <w:r w:rsidRPr="00682004">
        <w:rPr>
          <w:rFonts w:eastAsia="Times New Roman"/>
          <w:szCs w:val="24"/>
        </w:rPr>
        <w:t>дея</w:t>
      </w:r>
      <w:r w:rsidRPr="00682004">
        <w:rPr>
          <w:rFonts w:eastAsia="Times New Roman"/>
          <w:spacing w:val="2"/>
          <w:szCs w:val="24"/>
        </w:rPr>
        <w:t>т</w:t>
      </w:r>
      <w:r w:rsidRPr="00682004">
        <w:rPr>
          <w:rFonts w:eastAsia="Times New Roman"/>
          <w:szCs w:val="24"/>
        </w:rPr>
        <w:t>ель</w:t>
      </w:r>
      <w:r w:rsidRPr="00682004">
        <w:rPr>
          <w:rFonts w:eastAsia="Times New Roman"/>
          <w:spacing w:val="1"/>
          <w:szCs w:val="24"/>
        </w:rPr>
        <w:t>н</w:t>
      </w:r>
      <w:r w:rsidRPr="00682004">
        <w:rPr>
          <w:rFonts w:eastAsia="Times New Roman"/>
          <w:szCs w:val="24"/>
        </w:rPr>
        <w:t>ость,</w:t>
      </w:r>
      <w:r w:rsidRPr="00682004">
        <w:rPr>
          <w:rFonts w:eastAsia="Times New Roman"/>
          <w:spacing w:val="22"/>
          <w:szCs w:val="24"/>
        </w:rPr>
        <w:t xml:space="preserve"> </w:t>
      </w:r>
      <w:r w:rsidRPr="00682004">
        <w:rPr>
          <w:rFonts w:eastAsia="Times New Roman"/>
          <w:spacing w:val="-2"/>
          <w:szCs w:val="24"/>
        </w:rPr>
        <w:t>о</w:t>
      </w:r>
      <w:r w:rsidRPr="00682004">
        <w:rPr>
          <w:rFonts w:eastAsia="Times New Roman"/>
          <w:szCs w:val="24"/>
        </w:rPr>
        <w:t>пред</w:t>
      </w:r>
      <w:r w:rsidRPr="00682004">
        <w:rPr>
          <w:rFonts w:eastAsia="Times New Roman"/>
          <w:spacing w:val="-1"/>
          <w:szCs w:val="24"/>
        </w:rPr>
        <w:t>е</w:t>
      </w:r>
      <w:r w:rsidRPr="00682004">
        <w:rPr>
          <w:rFonts w:eastAsia="Times New Roman"/>
          <w:szCs w:val="24"/>
        </w:rPr>
        <w:t>ляет</w:t>
      </w:r>
      <w:r w:rsidRPr="00682004">
        <w:rPr>
          <w:rFonts w:eastAsia="Times New Roman"/>
          <w:spacing w:val="-1"/>
          <w:szCs w:val="24"/>
        </w:rPr>
        <w:t>с</w:t>
      </w:r>
      <w:r w:rsidRPr="00682004">
        <w:rPr>
          <w:rFonts w:eastAsia="Times New Roman"/>
          <w:szCs w:val="24"/>
        </w:rPr>
        <w:t>я</w:t>
      </w:r>
      <w:r w:rsidRPr="00682004">
        <w:rPr>
          <w:rFonts w:eastAsia="Times New Roman"/>
          <w:spacing w:val="21"/>
          <w:szCs w:val="24"/>
        </w:rPr>
        <w:t xml:space="preserve"> </w:t>
      </w:r>
      <w:r w:rsidRPr="00682004">
        <w:rPr>
          <w:rFonts w:eastAsia="Times New Roman"/>
          <w:spacing w:val="1"/>
          <w:szCs w:val="24"/>
        </w:rPr>
        <w:t>з</w:t>
      </w:r>
      <w:r w:rsidRPr="00682004">
        <w:rPr>
          <w:rFonts w:eastAsia="Times New Roman"/>
          <w:szCs w:val="24"/>
        </w:rPr>
        <w:t>а</w:t>
      </w:r>
      <w:r w:rsidRPr="00682004">
        <w:rPr>
          <w:rFonts w:eastAsia="Times New Roman"/>
          <w:spacing w:val="20"/>
          <w:szCs w:val="24"/>
        </w:rPr>
        <w:t xml:space="preserve"> </w:t>
      </w:r>
      <w:r w:rsidRPr="00682004">
        <w:rPr>
          <w:rFonts w:eastAsia="Times New Roman"/>
          <w:spacing w:val="1"/>
          <w:szCs w:val="24"/>
        </w:rPr>
        <w:t>п</w:t>
      </w:r>
      <w:r w:rsidRPr="00682004">
        <w:rPr>
          <w:rFonts w:eastAsia="Times New Roman"/>
          <w:szCs w:val="24"/>
        </w:rPr>
        <w:t>ред</w:t>
      </w:r>
      <w:r w:rsidRPr="00682004">
        <w:rPr>
          <w:rFonts w:eastAsia="Times New Roman"/>
          <w:spacing w:val="-1"/>
          <w:szCs w:val="24"/>
        </w:rPr>
        <w:t>е</w:t>
      </w:r>
      <w:r w:rsidRPr="00682004">
        <w:rPr>
          <w:rFonts w:eastAsia="Times New Roman"/>
          <w:szCs w:val="24"/>
        </w:rPr>
        <w:t>ла</w:t>
      </w:r>
      <w:r w:rsidRPr="00682004">
        <w:rPr>
          <w:rFonts w:eastAsia="Times New Roman"/>
          <w:spacing w:val="-1"/>
          <w:szCs w:val="24"/>
        </w:rPr>
        <w:t>м</w:t>
      </w:r>
      <w:r w:rsidRPr="00682004">
        <w:rPr>
          <w:rFonts w:eastAsia="Times New Roman"/>
          <w:szCs w:val="24"/>
        </w:rPr>
        <w:t>и</w:t>
      </w:r>
      <w:r w:rsidRPr="00682004">
        <w:rPr>
          <w:rFonts w:eastAsia="Times New Roman"/>
          <w:spacing w:val="21"/>
          <w:szCs w:val="24"/>
        </w:rPr>
        <w:t xml:space="preserve"> </w:t>
      </w:r>
      <w:r w:rsidRPr="00682004">
        <w:rPr>
          <w:rFonts w:eastAsia="Times New Roman"/>
          <w:spacing w:val="1"/>
          <w:szCs w:val="24"/>
        </w:rPr>
        <w:t>к</w:t>
      </w:r>
      <w:r w:rsidRPr="00682004">
        <w:rPr>
          <w:rFonts w:eastAsia="Times New Roman"/>
          <w:szCs w:val="24"/>
        </w:rPr>
        <w:t>о</w:t>
      </w:r>
      <w:r w:rsidRPr="00682004">
        <w:rPr>
          <w:rFonts w:eastAsia="Times New Roman"/>
          <w:spacing w:val="-1"/>
          <w:szCs w:val="24"/>
        </w:rPr>
        <w:t>л</w:t>
      </w:r>
      <w:r w:rsidRPr="00682004">
        <w:rPr>
          <w:rFonts w:eastAsia="Times New Roman"/>
          <w:szCs w:val="24"/>
        </w:rPr>
        <w:t>ич</w:t>
      </w:r>
      <w:r w:rsidRPr="00682004">
        <w:rPr>
          <w:rFonts w:eastAsia="Times New Roman"/>
          <w:spacing w:val="-1"/>
          <w:szCs w:val="24"/>
        </w:rPr>
        <w:t>ес</w:t>
      </w:r>
      <w:r w:rsidRPr="00682004">
        <w:rPr>
          <w:rFonts w:eastAsia="Times New Roman"/>
          <w:szCs w:val="24"/>
        </w:rPr>
        <w:t>тва</w:t>
      </w:r>
      <w:r w:rsidRPr="00682004">
        <w:rPr>
          <w:rFonts w:eastAsia="Times New Roman"/>
          <w:spacing w:val="19"/>
          <w:szCs w:val="24"/>
        </w:rPr>
        <w:t xml:space="preserve"> </w:t>
      </w:r>
      <w:r w:rsidRPr="00682004">
        <w:rPr>
          <w:rFonts w:eastAsia="Times New Roman"/>
          <w:szCs w:val="24"/>
        </w:rPr>
        <w:t>ча</w:t>
      </w:r>
      <w:r w:rsidRPr="00682004">
        <w:rPr>
          <w:rFonts w:eastAsia="Times New Roman"/>
          <w:spacing w:val="-1"/>
          <w:szCs w:val="24"/>
        </w:rPr>
        <w:t>с</w:t>
      </w:r>
      <w:r w:rsidRPr="00682004">
        <w:rPr>
          <w:rFonts w:eastAsia="Times New Roman"/>
          <w:szCs w:val="24"/>
        </w:rPr>
        <w:t>ов,</w:t>
      </w:r>
      <w:r w:rsidRPr="00682004">
        <w:rPr>
          <w:rFonts w:eastAsia="Times New Roman"/>
          <w:spacing w:val="20"/>
          <w:szCs w:val="24"/>
        </w:rPr>
        <w:t xml:space="preserve"> </w:t>
      </w:r>
      <w:r w:rsidRPr="00682004">
        <w:rPr>
          <w:rFonts w:eastAsia="Times New Roman"/>
          <w:szCs w:val="24"/>
        </w:rPr>
        <w:t>отве</w:t>
      </w:r>
      <w:r w:rsidRPr="00682004">
        <w:rPr>
          <w:rFonts w:eastAsia="Times New Roman"/>
          <w:spacing w:val="1"/>
          <w:szCs w:val="24"/>
        </w:rPr>
        <w:t>д</w:t>
      </w:r>
      <w:r w:rsidRPr="00682004">
        <w:rPr>
          <w:rFonts w:eastAsia="Times New Roman"/>
          <w:szCs w:val="24"/>
        </w:rPr>
        <w:t>ен</w:t>
      </w:r>
      <w:r w:rsidRPr="00682004">
        <w:rPr>
          <w:rFonts w:eastAsia="Times New Roman"/>
          <w:spacing w:val="1"/>
          <w:szCs w:val="24"/>
        </w:rPr>
        <w:t>н</w:t>
      </w:r>
      <w:r w:rsidRPr="00682004">
        <w:rPr>
          <w:rFonts w:eastAsia="Times New Roman"/>
          <w:szCs w:val="24"/>
        </w:rPr>
        <w:t>ых на</w:t>
      </w:r>
      <w:r w:rsidRPr="00682004">
        <w:rPr>
          <w:rFonts w:eastAsia="Times New Roman"/>
          <w:spacing w:val="71"/>
          <w:szCs w:val="24"/>
        </w:rPr>
        <w:t xml:space="preserve"> </w:t>
      </w:r>
      <w:r w:rsidRPr="00682004">
        <w:rPr>
          <w:rFonts w:eastAsia="Times New Roman"/>
          <w:szCs w:val="24"/>
        </w:rPr>
        <w:t>осво</w:t>
      </w:r>
      <w:r w:rsidRPr="00682004">
        <w:rPr>
          <w:rFonts w:eastAsia="Times New Roman"/>
          <w:spacing w:val="-1"/>
          <w:szCs w:val="24"/>
        </w:rPr>
        <w:t>е</w:t>
      </w:r>
      <w:r w:rsidRPr="00682004">
        <w:rPr>
          <w:rFonts w:eastAsia="Times New Roman"/>
          <w:szCs w:val="24"/>
        </w:rPr>
        <w:t>н</w:t>
      </w:r>
      <w:r w:rsidRPr="00682004">
        <w:rPr>
          <w:rFonts w:eastAsia="Times New Roman"/>
          <w:spacing w:val="1"/>
          <w:szCs w:val="24"/>
        </w:rPr>
        <w:t>и</w:t>
      </w:r>
      <w:r w:rsidRPr="00682004">
        <w:rPr>
          <w:rFonts w:eastAsia="Times New Roman"/>
          <w:szCs w:val="24"/>
        </w:rPr>
        <w:t>е</w:t>
      </w:r>
      <w:r w:rsidRPr="00682004">
        <w:rPr>
          <w:rFonts w:eastAsia="Times New Roman"/>
          <w:spacing w:val="71"/>
          <w:szCs w:val="24"/>
        </w:rPr>
        <w:t xml:space="preserve"> </w:t>
      </w:r>
      <w:r w:rsidRPr="00682004">
        <w:rPr>
          <w:rFonts w:eastAsia="Times New Roman"/>
          <w:szCs w:val="24"/>
        </w:rPr>
        <w:t>о</w:t>
      </w:r>
      <w:r w:rsidRPr="00682004">
        <w:rPr>
          <w:rFonts w:eastAsia="Times New Roman"/>
          <w:spacing w:val="4"/>
          <w:szCs w:val="24"/>
        </w:rPr>
        <w:t>б</w:t>
      </w:r>
      <w:r w:rsidRPr="00682004">
        <w:rPr>
          <w:rFonts w:eastAsia="Times New Roman"/>
          <w:spacing w:val="-3"/>
          <w:szCs w:val="24"/>
        </w:rPr>
        <w:t>у</w:t>
      </w:r>
      <w:r w:rsidRPr="00682004">
        <w:rPr>
          <w:rFonts w:eastAsia="Times New Roman"/>
          <w:szCs w:val="24"/>
        </w:rPr>
        <w:t>чающ</w:t>
      </w:r>
      <w:r w:rsidRPr="00682004">
        <w:rPr>
          <w:rFonts w:eastAsia="Times New Roman"/>
          <w:spacing w:val="1"/>
          <w:szCs w:val="24"/>
        </w:rPr>
        <w:t>и</w:t>
      </w:r>
      <w:r w:rsidRPr="00682004">
        <w:rPr>
          <w:rFonts w:eastAsia="Times New Roman"/>
          <w:szCs w:val="24"/>
        </w:rPr>
        <w:t>мися</w:t>
      </w:r>
      <w:r w:rsidRPr="00682004">
        <w:rPr>
          <w:rFonts w:eastAsia="Times New Roman"/>
          <w:spacing w:val="73"/>
          <w:szCs w:val="24"/>
        </w:rPr>
        <w:t xml:space="preserve"> </w:t>
      </w:r>
      <w:r w:rsidRPr="00682004">
        <w:rPr>
          <w:rFonts w:eastAsia="Times New Roman"/>
          <w:spacing w:val="-4"/>
          <w:szCs w:val="24"/>
        </w:rPr>
        <w:t>у</w:t>
      </w:r>
      <w:r w:rsidRPr="00682004">
        <w:rPr>
          <w:rFonts w:eastAsia="Times New Roman"/>
          <w:spacing w:val="1"/>
          <w:szCs w:val="24"/>
        </w:rPr>
        <w:t>ч</w:t>
      </w:r>
      <w:r w:rsidRPr="00682004">
        <w:rPr>
          <w:rFonts w:eastAsia="Times New Roman"/>
          <w:szCs w:val="24"/>
        </w:rPr>
        <w:t>ебного</w:t>
      </w:r>
      <w:r w:rsidRPr="00682004">
        <w:rPr>
          <w:rFonts w:eastAsia="Times New Roman"/>
          <w:spacing w:val="75"/>
          <w:szCs w:val="24"/>
        </w:rPr>
        <w:t xml:space="preserve"> </w:t>
      </w:r>
      <w:r w:rsidRPr="00682004">
        <w:rPr>
          <w:rFonts w:eastAsia="Times New Roman"/>
          <w:spacing w:val="1"/>
          <w:szCs w:val="24"/>
        </w:rPr>
        <w:t>п</w:t>
      </w:r>
      <w:r w:rsidRPr="00682004">
        <w:rPr>
          <w:rFonts w:eastAsia="Times New Roman"/>
          <w:szCs w:val="24"/>
        </w:rPr>
        <w:t>ла</w:t>
      </w:r>
      <w:r w:rsidRPr="00682004">
        <w:rPr>
          <w:rFonts w:eastAsia="Times New Roman"/>
          <w:spacing w:val="1"/>
          <w:szCs w:val="24"/>
        </w:rPr>
        <w:t>н</w:t>
      </w:r>
      <w:r w:rsidRPr="00682004">
        <w:rPr>
          <w:rFonts w:eastAsia="Times New Roman"/>
          <w:szCs w:val="24"/>
        </w:rPr>
        <w:t>а,</w:t>
      </w:r>
      <w:r w:rsidRPr="00682004">
        <w:rPr>
          <w:rFonts w:eastAsia="Times New Roman"/>
          <w:spacing w:val="70"/>
          <w:szCs w:val="24"/>
        </w:rPr>
        <w:t xml:space="preserve"> </w:t>
      </w:r>
      <w:r w:rsidRPr="00682004">
        <w:rPr>
          <w:rFonts w:eastAsia="Times New Roman"/>
          <w:spacing w:val="1"/>
          <w:szCs w:val="24"/>
        </w:rPr>
        <w:t>н</w:t>
      </w:r>
      <w:r w:rsidRPr="00682004">
        <w:rPr>
          <w:rFonts w:eastAsia="Times New Roman"/>
          <w:szCs w:val="24"/>
        </w:rPr>
        <w:t>о</w:t>
      </w:r>
      <w:r w:rsidRPr="00682004">
        <w:rPr>
          <w:rFonts w:eastAsia="Times New Roman"/>
          <w:spacing w:val="72"/>
          <w:szCs w:val="24"/>
        </w:rPr>
        <w:t xml:space="preserve"> </w:t>
      </w:r>
      <w:r w:rsidRPr="00682004">
        <w:rPr>
          <w:rFonts w:eastAsia="Times New Roman"/>
          <w:spacing w:val="1"/>
          <w:szCs w:val="24"/>
        </w:rPr>
        <w:t>н</w:t>
      </w:r>
      <w:r w:rsidRPr="00682004">
        <w:rPr>
          <w:rFonts w:eastAsia="Times New Roman"/>
          <w:szCs w:val="24"/>
        </w:rPr>
        <w:t>е</w:t>
      </w:r>
      <w:r w:rsidRPr="00682004">
        <w:rPr>
          <w:rFonts w:eastAsia="Times New Roman"/>
          <w:spacing w:val="71"/>
          <w:szCs w:val="24"/>
        </w:rPr>
        <w:t xml:space="preserve"> </w:t>
      </w:r>
      <w:r w:rsidRPr="00682004">
        <w:rPr>
          <w:rFonts w:eastAsia="Times New Roman"/>
          <w:szCs w:val="24"/>
        </w:rPr>
        <w:t>более</w:t>
      </w:r>
      <w:r w:rsidRPr="00682004">
        <w:rPr>
          <w:rFonts w:eastAsia="Times New Roman"/>
          <w:spacing w:val="72"/>
          <w:szCs w:val="24"/>
        </w:rPr>
        <w:t xml:space="preserve"> </w:t>
      </w:r>
      <w:r w:rsidRPr="00682004">
        <w:rPr>
          <w:rFonts w:eastAsia="Times New Roman"/>
          <w:szCs w:val="24"/>
        </w:rPr>
        <w:t>10</w:t>
      </w:r>
      <w:r w:rsidRPr="00682004">
        <w:rPr>
          <w:rFonts w:eastAsia="Times New Roman"/>
          <w:spacing w:val="72"/>
          <w:szCs w:val="24"/>
        </w:rPr>
        <w:t xml:space="preserve"> </w:t>
      </w:r>
      <w:r w:rsidRPr="00682004">
        <w:rPr>
          <w:rFonts w:eastAsia="Times New Roman"/>
          <w:spacing w:val="2"/>
          <w:szCs w:val="24"/>
        </w:rPr>
        <w:t>ч</w:t>
      </w:r>
      <w:r w:rsidRPr="00682004">
        <w:rPr>
          <w:rFonts w:eastAsia="Times New Roman"/>
          <w:szCs w:val="24"/>
        </w:rPr>
        <w:t>асов.</w:t>
      </w:r>
      <w:r w:rsidRPr="00682004">
        <w:rPr>
          <w:rFonts w:eastAsia="Times New Roman"/>
          <w:spacing w:val="71"/>
          <w:szCs w:val="24"/>
        </w:rPr>
        <w:t xml:space="preserve"> </w:t>
      </w:r>
      <w:r w:rsidRPr="00682004">
        <w:rPr>
          <w:rFonts w:eastAsia="Times New Roman"/>
          <w:szCs w:val="24"/>
        </w:rPr>
        <w:t>Для</w:t>
      </w:r>
      <w:r w:rsidRPr="00682004">
        <w:rPr>
          <w:rFonts w:eastAsia="Times New Roman"/>
          <w:spacing w:val="72"/>
          <w:szCs w:val="24"/>
        </w:rPr>
        <w:t xml:space="preserve"> </w:t>
      </w:r>
      <w:r w:rsidRPr="00682004">
        <w:rPr>
          <w:rFonts w:eastAsia="Times New Roman"/>
          <w:spacing w:val="1"/>
          <w:szCs w:val="24"/>
        </w:rPr>
        <w:t>н</w:t>
      </w:r>
      <w:r w:rsidRPr="00682004">
        <w:rPr>
          <w:rFonts w:eastAsia="Times New Roman"/>
          <w:szCs w:val="24"/>
        </w:rPr>
        <w:t>едо</w:t>
      </w:r>
      <w:r w:rsidRPr="00682004">
        <w:rPr>
          <w:rFonts w:eastAsia="Times New Roman"/>
          <w:spacing w:val="5"/>
          <w:szCs w:val="24"/>
        </w:rPr>
        <w:t>п</w:t>
      </w:r>
      <w:r w:rsidRPr="00682004">
        <w:rPr>
          <w:rFonts w:eastAsia="Times New Roman"/>
          <w:spacing w:val="-4"/>
          <w:szCs w:val="24"/>
        </w:rPr>
        <w:t>у</w:t>
      </w:r>
      <w:r w:rsidRPr="00682004">
        <w:rPr>
          <w:rFonts w:eastAsia="Times New Roman"/>
          <w:szCs w:val="24"/>
        </w:rPr>
        <w:t>щ</w:t>
      </w:r>
      <w:r w:rsidRPr="00682004">
        <w:rPr>
          <w:rFonts w:eastAsia="Times New Roman"/>
          <w:spacing w:val="-1"/>
          <w:szCs w:val="24"/>
        </w:rPr>
        <w:t>е</w:t>
      </w:r>
      <w:r w:rsidRPr="00682004">
        <w:rPr>
          <w:rFonts w:eastAsia="Times New Roman"/>
          <w:szCs w:val="24"/>
        </w:rPr>
        <w:t>н</w:t>
      </w:r>
      <w:r w:rsidRPr="00682004">
        <w:rPr>
          <w:rFonts w:eastAsia="Times New Roman"/>
          <w:spacing w:val="1"/>
          <w:szCs w:val="24"/>
        </w:rPr>
        <w:t>и</w:t>
      </w:r>
      <w:r w:rsidRPr="00682004">
        <w:rPr>
          <w:rFonts w:eastAsia="Times New Roman"/>
          <w:szCs w:val="24"/>
        </w:rPr>
        <w:t>я перег</w:t>
      </w:r>
      <w:r w:rsidRPr="00682004">
        <w:rPr>
          <w:rFonts w:eastAsia="Times New Roman"/>
          <w:spacing w:val="1"/>
          <w:szCs w:val="24"/>
        </w:rPr>
        <w:t>р</w:t>
      </w:r>
      <w:r w:rsidRPr="00682004">
        <w:rPr>
          <w:rFonts w:eastAsia="Times New Roman"/>
          <w:spacing w:val="-4"/>
          <w:szCs w:val="24"/>
        </w:rPr>
        <w:t>у</w:t>
      </w:r>
      <w:r w:rsidRPr="00682004">
        <w:rPr>
          <w:rFonts w:eastAsia="Times New Roman"/>
          <w:szCs w:val="24"/>
        </w:rPr>
        <w:t>з</w:t>
      </w:r>
      <w:r w:rsidRPr="00682004">
        <w:rPr>
          <w:rFonts w:eastAsia="Times New Roman"/>
          <w:spacing w:val="1"/>
          <w:szCs w:val="24"/>
        </w:rPr>
        <w:t>к</w:t>
      </w:r>
      <w:r w:rsidRPr="00682004">
        <w:rPr>
          <w:rFonts w:eastAsia="Times New Roman"/>
          <w:szCs w:val="24"/>
        </w:rPr>
        <w:t>и</w:t>
      </w:r>
      <w:r w:rsidRPr="00682004">
        <w:rPr>
          <w:rFonts w:eastAsia="Times New Roman"/>
          <w:spacing w:val="87"/>
          <w:szCs w:val="24"/>
        </w:rPr>
        <w:t xml:space="preserve"> </w:t>
      </w:r>
      <w:r w:rsidRPr="00682004">
        <w:rPr>
          <w:rFonts w:eastAsia="Times New Roman"/>
          <w:szCs w:val="24"/>
        </w:rPr>
        <w:t>о</w:t>
      </w:r>
      <w:r w:rsidRPr="00682004">
        <w:rPr>
          <w:rFonts w:eastAsia="Times New Roman"/>
          <w:spacing w:val="2"/>
          <w:szCs w:val="24"/>
        </w:rPr>
        <w:t>б</w:t>
      </w:r>
      <w:r w:rsidRPr="00682004">
        <w:rPr>
          <w:rFonts w:eastAsia="Times New Roman"/>
          <w:spacing w:val="-4"/>
          <w:szCs w:val="24"/>
        </w:rPr>
        <w:t>у</w:t>
      </w:r>
      <w:r w:rsidRPr="00682004">
        <w:rPr>
          <w:rFonts w:eastAsia="Times New Roman"/>
          <w:szCs w:val="24"/>
        </w:rPr>
        <w:t>ч</w:t>
      </w:r>
      <w:r w:rsidRPr="00682004">
        <w:rPr>
          <w:rFonts w:eastAsia="Times New Roman"/>
          <w:spacing w:val="-1"/>
          <w:szCs w:val="24"/>
        </w:rPr>
        <w:t>а</w:t>
      </w:r>
      <w:r w:rsidRPr="00682004">
        <w:rPr>
          <w:rFonts w:eastAsia="Times New Roman"/>
          <w:szCs w:val="24"/>
        </w:rPr>
        <w:t>ющ</w:t>
      </w:r>
      <w:r w:rsidRPr="00682004">
        <w:rPr>
          <w:rFonts w:eastAsia="Times New Roman"/>
          <w:spacing w:val="2"/>
          <w:szCs w:val="24"/>
        </w:rPr>
        <w:t>и</w:t>
      </w:r>
      <w:r w:rsidRPr="00682004">
        <w:rPr>
          <w:rFonts w:eastAsia="Times New Roman"/>
          <w:spacing w:val="3"/>
          <w:szCs w:val="24"/>
        </w:rPr>
        <w:t>х</w:t>
      </w:r>
      <w:r w:rsidRPr="00682004">
        <w:rPr>
          <w:rFonts w:eastAsia="Times New Roman"/>
          <w:szCs w:val="24"/>
        </w:rPr>
        <w:t>ся</w:t>
      </w:r>
      <w:r w:rsidRPr="00682004">
        <w:rPr>
          <w:rFonts w:eastAsia="Times New Roman"/>
          <w:spacing w:val="85"/>
          <w:szCs w:val="24"/>
        </w:rPr>
        <w:t xml:space="preserve"> </w:t>
      </w:r>
      <w:r w:rsidRPr="00682004">
        <w:rPr>
          <w:rFonts w:eastAsia="Times New Roman"/>
          <w:szCs w:val="24"/>
        </w:rPr>
        <w:t>до</w:t>
      </w:r>
      <w:r w:rsidRPr="00682004">
        <w:rPr>
          <w:rFonts w:eastAsia="Times New Roman"/>
          <w:spacing w:val="3"/>
          <w:szCs w:val="24"/>
        </w:rPr>
        <w:t>п</w:t>
      </w:r>
      <w:r w:rsidRPr="00682004">
        <w:rPr>
          <w:rFonts w:eastAsia="Times New Roman"/>
          <w:spacing w:val="-6"/>
          <w:szCs w:val="24"/>
        </w:rPr>
        <w:t>у</w:t>
      </w:r>
      <w:r w:rsidRPr="00682004">
        <w:rPr>
          <w:rFonts w:eastAsia="Times New Roman"/>
          <w:spacing w:val="-1"/>
          <w:szCs w:val="24"/>
        </w:rPr>
        <w:t>с</w:t>
      </w:r>
      <w:r w:rsidRPr="00682004">
        <w:rPr>
          <w:rFonts w:eastAsia="Times New Roman"/>
          <w:szCs w:val="24"/>
        </w:rPr>
        <w:t>ка</w:t>
      </w:r>
      <w:r w:rsidRPr="00682004">
        <w:rPr>
          <w:rFonts w:eastAsia="Times New Roman"/>
          <w:spacing w:val="-1"/>
          <w:szCs w:val="24"/>
        </w:rPr>
        <w:t>е</w:t>
      </w:r>
      <w:r w:rsidRPr="00682004">
        <w:rPr>
          <w:rFonts w:eastAsia="Times New Roman"/>
          <w:szCs w:val="24"/>
        </w:rPr>
        <w:t>тся</w:t>
      </w:r>
      <w:r w:rsidRPr="00682004">
        <w:rPr>
          <w:rFonts w:eastAsia="Times New Roman"/>
          <w:spacing w:val="85"/>
          <w:szCs w:val="24"/>
        </w:rPr>
        <w:t xml:space="preserve"> </w:t>
      </w:r>
      <w:r w:rsidRPr="00682004">
        <w:rPr>
          <w:rFonts w:eastAsia="Times New Roman"/>
          <w:spacing w:val="1"/>
          <w:szCs w:val="24"/>
        </w:rPr>
        <w:t>п</w:t>
      </w:r>
      <w:r w:rsidRPr="00682004">
        <w:rPr>
          <w:rFonts w:eastAsia="Times New Roman"/>
          <w:szCs w:val="24"/>
        </w:rPr>
        <w:t>е</w:t>
      </w:r>
      <w:r w:rsidRPr="00682004">
        <w:rPr>
          <w:rFonts w:eastAsia="Times New Roman"/>
          <w:spacing w:val="1"/>
          <w:szCs w:val="24"/>
        </w:rPr>
        <w:t>рен</w:t>
      </w:r>
      <w:r w:rsidRPr="00682004">
        <w:rPr>
          <w:rFonts w:eastAsia="Times New Roman"/>
          <w:szCs w:val="24"/>
        </w:rPr>
        <w:t>ос</w:t>
      </w:r>
      <w:r w:rsidRPr="00682004">
        <w:rPr>
          <w:rFonts w:eastAsia="Times New Roman"/>
          <w:spacing w:val="85"/>
          <w:szCs w:val="24"/>
        </w:rPr>
        <w:t xml:space="preserve"> </w:t>
      </w:r>
      <w:r w:rsidRPr="00682004">
        <w:rPr>
          <w:rFonts w:eastAsia="Times New Roman"/>
          <w:szCs w:val="24"/>
        </w:rPr>
        <w:t>образовательной</w:t>
      </w:r>
      <w:r w:rsidRPr="00682004">
        <w:rPr>
          <w:rFonts w:eastAsia="Times New Roman"/>
          <w:spacing w:val="85"/>
          <w:szCs w:val="24"/>
        </w:rPr>
        <w:t xml:space="preserve"> </w:t>
      </w:r>
      <w:r w:rsidRPr="00682004">
        <w:rPr>
          <w:rFonts w:eastAsia="Times New Roman"/>
          <w:spacing w:val="1"/>
          <w:szCs w:val="24"/>
        </w:rPr>
        <w:t>н</w:t>
      </w:r>
      <w:r w:rsidRPr="00682004">
        <w:rPr>
          <w:rFonts w:eastAsia="Times New Roman"/>
          <w:szCs w:val="24"/>
        </w:rPr>
        <w:t>аг</w:t>
      </w:r>
      <w:r w:rsidRPr="00682004">
        <w:rPr>
          <w:rFonts w:eastAsia="Times New Roman"/>
          <w:spacing w:val="1"/>
          <w:szCs w:val="24"/>
        </w:rPr>
        <w:t>р</w:t>
      </w:r>
      <w:r w:rsidRPr="00682004">
        <w:rPr>
          <w:rFonts w:eastAsia="Times New Roman"/>
          <w:spacing w:val="-6"/>
          <w:szCs w:val="24"/>
        </w:rPr>
        <w:t>у</w:t>
      </w:r>
      <w:r w:rsidRPr="00682004">
        <w:rPr>
          <w:rFonts w:eastAsia="Times New Roman"/>
          <w:szCs w:val="24"/>
        </w:rPr>
        <w:t>з</w:t>
      </w:r>
      <w:r w:rsidRPr="00682004">
        <w:rPr>
          <w:rFonts w:eastAsia="Times New Roman"/>
          <w:spacing w:val="1"/>
          <w:szCs w:val="24"/>
        </w:rPr>
        <w:t>ки</w:t>
      </w:r>
      <w:r w:rsidRPr="00682004">
        <w:rPr>
          <w:rFonts w:eastAsia="Times New Roman"/>
          <w:szCs w:val="24"/>
        </w:rPr>
        <w:t>,</w:t>
      </w:r>
      <w:r w:rsidRPr="00682004">
        <w:rPr>
          <w:rFonts w:eastAsia="Times New Roman"/>
          <w:spacing w:val="86"/>
          <w:szCs w:val="24"/>
        </w:rPr>
        <w:t xml:space="preserve"> </w:t>
      </w:r>
      <w:r w:rsidRPr="00682004">
        <w:rPr>
          <w:rFonts w:eastAsia="Times New Roman"/>
          <w:szCs w:val="24"/>
        </w:rPr>
        <w:t>ре</w:t>
      </w:r>
      <w:r w:rsidRPr="00682004">
        <w:rPr>
          <w:rFonts w:eastAsia="Times New Roman"/>
          <w:spacing w:val="-1"/>
          <w:szCs w:val="24"/>
        </w:rPr>
        <w:t>а</w:t>
      </w:r>
      <w:r w:rsidRPr="00682004">
        <w:rPr>
          <w:rFonts w:eastAsia="Times New Roman"/>
          <w:szCs w:val="24"/>
        </w:rPr>
        <w:t>ли</w:t>
      </w:r>
      <w:r w:rsidRPr="00682004">
        <w:rPr>
          <w:rFonts w:eastAsia="Times New Roman"/>
          <w:spacing w:val="4"/>
          <w:szCs w:val="24"/>
        </w:rPr>
        <w:t>з</w:t>
      </w:r>
      <w:r w:rsidRPr="00682004">
        <w:rPr>
          <w:rFonts w:eastAsia="Times New Roman"/>
          <w:spacing w:val="-4"/>
          <w:szCs w:val="24"/>
        </w:rPr>
        <w:t>у</w:t>
      </w:r>
      <w:r w:rsidRPr="00682004">
        <w:rPr>
          <w:rFonts w:eastAsia="Times New Roman"/>
          <w:szCs w:val="24"/>
        </w:rPr>
        <w:t>емой ч</w:t>
      </w:r>
      <w:r w:rsidRPr="00682004">
        <w:rPr>
          <w:rFonts w:eastAsia="Times New Roman"/>
          <w:spacing w:val="-1"/>
          <w:szCs w:val="24"/>
        </w:rPr>
        <w:t>е</w:t>
      </w:r>
      <w:r w:rsidRPr="00682004">
        <w:rPr>
          <w:rFonts w:eastAsia="Times New Roman"/>
          <w:szCs w:val="24"/>
        </w:rPr>
        <w:t>р</w:t>
      </w:r>
      <w:r w:rsidRPr="00682004">
        <w:rPr>
          <w:rFonts w:eastAsia="Times New Roman"/>
          <w:spacing w:val="-1"/>
          <w:szCs w:val="24"/>
        </w:rPr>
        <w:t>е</w:t>
      </w:r>
      <w:r w:rsidRPr="00682004">
        <w:rPr>
          <w:rFonts w:eastAsia="Times New Roman"/>
          <w:szCs w:val="24"/>
        </w:rPr>
        <w:t>з</w:t>
      </w:r>
      <w:r w:rsidRPr="00682004">
        <w:rPr>
          <w:rFonts w:eastAsia="Times New Roman"/>
          <w:spacing w:val="43"/>
          <w:szCs w:val="24"/>
        </w:rPr>
        <w:t xml:space="preserve"> </w:t>
      </w:r>
      <w:r w:rsidRPr="00682004">
        <w:rPr>
          <w:rFonts w:eastAsia="Times New Roman"/>
          <w:szCs w:val="24"/>
        </w:rPr>
        <w:t>вн</w:t>
      </w:r>
      <w:r w:rsidRPr="00682004">
        <w:rPr>
          <w:rFonts w:eastAsia="Times New Roman"/>
          <w:spacing w:val="1"/>
          <w:szCs w:val="24"/>
        </w:rPr>
        <w:t>е</w:t>
      </w:r>
      <w:r w:rsidRPr="00682004">
        <w:rPr>
          <w:rFonts w:eastAsia="Times New Roman"/>
          <w:spacing w:val="-3"/>
          <w:szCs w:val="24"/>
        </w:rPr>
        <w:t>у</w:t>
      </w:r>
      <w:r w:rsidRPr="00682004">
        <w:rPr>
          <w:rFonts w:eastAsia="Times New Roman"/>
          <w:szCs w:val="24"/>
        </w:rPr>
        <w:t>р</w:t>
      </w:r>
      <w:r w:rsidRPr="00682004">
        <w:rPr>
          <w:rFonts w:eastAsia="Times New Roman"/>
          <w:spacing w:val="1"/>
          <w:szCs w:val="24"/>
        </w:rPr>
        <w:t>о</w:t>
      </w:r>
      <w:r w:rsidRPr="00682004">
        <w:rPr>
          <w:rFonts w:eastAsia="Times New Roman"/>
          <w:szCs w:val="24"/>
        </w:rPr>
        <w:t>ч</w:t>
      </w:r>
      <w:r w:rsidRPr="00682004">
        <w:rPr>
          <w:rFonts w:eastAsia="Times New Roman"/>
          <w:spacing w:val="2"/>
          <w:szCs w:val="24"/>
        </w:rPr>
        <w:t>н</w:t>
      </w:r>
      <w:r w:rsidRPr="00682004">
        <w:rPr>
          <w:rFonts w:eastAsia="Times New Roman"/>
          <w:spacing w:val="-3"/>
          <w:szCs w:val="24"/>
        </w:rPr>
        <w:t>у</w:t>
      </w:r>
      <w:r w:rsidRPr="00682004">
        <w:rPr>
          <w:rFonts w:eastAsia="Times New Roman"/>
          <w:szCs w:val="24"/>
        </w:rPr>
        <w:t>ю</w:t>
      </w:r>
      <w:r w:rsidRPr="00682004">
        <w:rPr>
          <w:rFonts w:eastAsia="Times New Roman"/>
          <w:spacing w:val="42"/>
          <w:szCs w:val="24"/>
        </w:rPr>
        <w:t xml:space="preserve"> </w:t>
      </w:r>
      <w:r w:rsidRPr="00682004">
        <w:rPr>
          <w:rFonts w:eastAsia="Times New Roman"/>
          <w:szCs w:val="24"/>
        </w:rPr>
        <w:t>дея</w:t>
      </w:r>
      <w:r w:rsidRPr="00682004">
        <w:rPr>
          <w:rFonts w:eastAsia="Times New Roman"/>
          <w:spacing w:val="2"/>
          <w:szCs w:val="24"/>
        </w:rPr>
        <w:t>т</w:t>
      </w:r>
      <w:r w:rsidRPr="00682004">
        <w:rPr>
          <w:rFonts w:eastAsia="Times New Roman"/>
          <w:szCs w:val="24"/>
        </w:rPr>
        <w:t>ель</w:t>
      </w:r>
      <w:r w:rsidRPr="00682004">
        <w:rPr>
          <w:rFonts w:eastAsia="Times New Roman"/>
          <w:spacing w:val="1"/>
          <w:szCs w:val="24"/>
        </w:rPr>
        <w:t>н</w:t>
      </w:r>
      <w:r w:rsidRPr="00682004">
        <w:rPr>
          <w:rFonts w:eastAsia="Times New Roman"/>
          <w:szCs w:val="24"/>
        </w:rPr>
        <w:t>ость,</w:t>
      </w:r>
      <w:r w:rsidRPr="00682004">
        <w:rPr>
          <w:rFonts w:eastAsia="Times New Roman"/>
          <w:spacing w:val="41"/>
          <w:szCs w:val="24"/>
        </w:rPr>
        <w:t xml:space="preserve"> </w:t>
      </w:r>
      <w:r w:rsidRPr="00682004">
        <w:rPr>
          <w:rFonts w:eastAsia="Times New Roman"/>
          <w:spacing w:val="1"/>
          <w:szCs w:val="24"/>
        </w:rPr>
        <w:t>н</w:t>
      </w:r>
      <w:r w:rsidRPr="00682004">
        <w:rPr>
          <w:rFonts w:eastAsia="Times New Roman"/>
          <w:szCs w:val="24"/>
        </w:rPr>
        <w:t>а</w:t>
      </w:r>
      <w:r w:rsidRPr="00682004">
        <w:rPr>
          <w:rFonts w:eastAsia="Times New Roman"/>
          <w:spacing w:val="42"/>
          <w:szCs w:val="24"/>
        </w:rPr>
        <w:t xml:space="preserve"> </w:t>
      </w:r>
      <w:r w:rsidRPr="00682004">
        <w:rPr>
          <w:rFonts w:eastAsia="Times New Roman"/>
          <w:spacing w:val="1"/>
          <w:szCs w:val="24"/>
        </w:rPr>
        <w:t>п</w:t>
      </w:r>
      <w:r w:rsidRPr="00682004">
        <w:rPr>
          <w:rFonts w:eastAsia="Times New Roman"/>
          <w:szCs w:val="24"/>
        </w:rPr>
        <w:t>ериоды</w:t>
      </w:r>
      <w:r w:rsidRPr="00682004">
        <w:rPr>
          <w:rFonts w:eastAsia="Times New Roman"/>
          <w:spacing w:val="40"/>
          <w:szCs w:val="24"/>
        </w:rPr>
        <w:t xml:space="preserve"> </w:t>
      </w:r>
      <w:r w:rsidRPr="00682004">
        <w:rPr>
          <w:rFonts w:eastAsia="Times New Roman"/>
          <w:spacing w:val="1"/>
          <w:szCs w:val="24"/>
        </w:rPr>
        <w:t>к</w:t>
      </w:r>
      <w:r w:rsidRPr="00682004">
        <w:rPr>
          <w:rFonts w:eastAsia="Times New Roman"/>
          <w:szCs w:val="24"/>
        </w:rPr>
        <w:t>ан</w:t>
      </w:r>
      <w:r w:rsidRPr="00682004">
        <w:rPr>
          <w:rFonts w:eastAsia="Times New Roman"/>
          <w:spacing w:val="1"/>
          <w:szCs w:val="24"/>
        </w:rPr>
        <w:t>и</w:t>
      </w:r>
      <w:r w:rsidRPr="00682004">
        <w:rPr>
          <w:rFonts w:eastAsia="Times New Roman"/>
          <w:spacing w:val="3"/>
          <w:szCs w:val="24"/>
        </w:rPr>
        <w:t>к</w:t>
      </w:r>
      <w:r w:rsidRPr="00682004">
        <w:rPr>
          <w:rFonts w:eastAsia="Times New Roman"/>
          <w:spacing w:val="-6"/>
          <w:szCs w:val="24"/>
        </w:rPr>
        <w:t>у</w:t>
      </w:r>
      <w:r w:rsidRPr="00682004">
        <w:rPr>
          <w:rFonts w:eastAsia="Times New Roman"/>
          <w:szCs w:val="24"/>
        </w:rPr>
        <w:t>л,</w:t>
      </w:r>
      <w:r w:rsidRPr="00682004">
        <w:rPr>
          <w:rFonts w:eastAsia="Times New Roman"/>
          <w:spacing w:val="42"/>
          <w:szCs w:val="24"/>
        </w:rPr>
        <w:t xml:space="preserve"> </w:t>
      </w:r>
      <w:r w:rsidRPr="00682004">
        <w:rPr>
          <w:rFonts w:eastAsia="Times New Roman"/>
          <w:spacing w:val="1"/>
          <w:szCs w:val="24"/>
        </w:rPr>
        <w:t>н</w:t>
      </w:r>
      <w:r w:rsidRPr="00682004">
        <w:rPr>
          <w:rFonts w:eastAsia="Times New Roman"/>
          <w:szCs w:val="24"/>
        </w:rPr>
        <w:t>о</w:t>
      </w:r>
      <w:r w:rsidRPr="00682004">
        <w:rPr>
          <w:rFonts w:eastAsia="Times New Roman"/>
          <w:spacing w:val="43"/>
          <w:szCs w:val="24"/>
        </w:rPr>
        <w:t xml:space="preserve"> </w:t>
      </w:r>
      <w:r w:rsidRPr="00682004">
        <w:rPr>
          <w:rFonts w:eastAsia="Times New Roman"/>
          <w:spacing w:val="1"/>
          <w:szCs w:val="24"/>
        </w:rPr>
        <w:t>н</w:t>
      </w:r>
      <w:r w:rsidRPr="00682004">
        <w:rPr>
          <w:rFonts w:eastAsia="Times New Roman"/>
          <w:szCs w:val="24"/>
        </w:rPr>
        <w:t>е</w:t>
      </w:r>
      <w:r w:rsidRPr="00682004">
        <w:rPr>
          <w:rFonts w:eastAsia="Times New Roman"/>
          <w:spacing w:val="42"/>
          <w:szCs w:val="24"/>
        </w:rPr>
        <w:t xml:space="preserve"> </w:t>
      </w:r>
      <w:r w:rsidRPr="00682004">
        <w:rPr>
          <w:rFonts w:eastAsia="Times New Roman"/>
          <w:szCs w:val="24"/>
        </w:rPr>
        <w:t>более</w:t>
      </w:r>
      <w:r w:rsidRPr="00682004">
        <w:rPr>
          <w:rFonts w:eastAsia="Times New Roman"/>
          <w:spacing w:val="39"/>
          <w:szCs w:val="24"/>
        </w:rPr>
        <w:t xml:space="preserve"> </w:t>
      </w:r>
      <w:r w:rsidRPr="00682004">
        <w:rPr>
          <w:rFonts w:eastAsia="Times New Roman"/>
          <w:szCs w:val="24"/>
        </w:rPr>
        <w:t>1/2</w:t>
      </w:r>
      <w:r w:rsidRPr="00682004">
        <w:rPr>
          <w:rFonts w:eastAsia="Times New Roman"/>
          <w:spacing w:val="44"/>
          <w:szCs w:val="24"/>
        </w:rPr>
        <w:t xml:space="preserve"> </w:t>
      </w:r>
      <w:r w:rsidRPr="00682004">
        <w:rPr>
          <w:rFonts w:eastAsia="Times New Roman"/>
          <w:szCs w:val="24"/>
        </w:rPr>
        <w:t>кол</w:t>
      </w:r>
      <w:r w:rsidRPr="00682004">
        <w:rPr>
          <w:rFonts w:eastAsia="Times New Roman"/>
          <w:spacing w:val="1"/>
          <w:szCs w:val="24"/>
        </w:rPr>
        <w:t>и</w:t>
      </w:r>
      <w:r w:rsidRPr="00682004">
        <w:rPr>
          <w:rFonts w:eastAsia="Times New Roman"/>
          <w:szCs w:val="24"/>
        </w:rPr>
        <w:t>че</w:t>
      </w:r>
      <w:r w:rsidRPr="00682004">
        <w:rPr>
          <w:rFonts w:eastAsia="Times New Roman"/>
          <w:spacing w:val="-1"/>
          <w:szCs w:val="24"/>
        </w:rPr>
        <w:t>с</w:t>
      </w:r>
      <w:r w:rsidRPr="00682004">
        <w:rPr>
          <w:rFonts w:eastAsia="Times New Roman"/>
          <w:szCs w:val="24"/>
        </w:rPr>
        <w:t>тва</w:t>
      </w:r>
      <w:r w:rsidRPr="00682004">
        <w:rPr>
          <w:rFonts w:eastAsia="Times New Roman"/>
          <w:spacing w:val="41"/>
          <w:szCs w:val="24"/>
        </w:rPr>
        <w:t xml:space="preserve"> </w:t>
      </w:r>
      <w:r w:rsidRPr="00682004">
        <w:rPr>
          <w:rFonts w:eastAsia="Times New Roman"/>
          <w:szCs w:val="24"/>
        </w:rPr>
        <w:t>ч</w:t>
      </w:r>
      <w:r w:rsidRPr="00682004">
        <w:rPr>
          <w:rFonts w:eastAsia="Times New Roman"/>
          <w:spacing w:val="-1"/>
          <w:szCs w:val="24"/>
        </w:rPr>
        <w:t>ас</w:t>
      </w:r>
      <w:r w:rsidRPr="00682004">
        <w:rPr>
          <w:rFonts w:eastAsia="Times New Roman"/>
          <w:szCs w:val="24"/>
        </w:rPr>
        <w:t xml:space="preserve">ов. </w:t>
      </w:r>
      <w:r w:rsidRPr="00682004">
        <w:rPr>
          <w:rFonts w:eastAsia="Times New Roman"/>
          <w:spacing w:val="-1"/>
          <w:szCs w:val="24"/>
        </w:rPr>
        <w:t>В</w:t>
      </w:r>
      <w:r w:rsidRPr="00682004">
        <w:rPr>
          <w:rFonts w:eastAsia="Times New Roman"/>
          <w:szCs w:val="24"/>
        </w:rPr>
        <w:t>н</w:t>
      </w:r>
      <w:r w:rsidRPr="00682004">
        <w:rPr>
          <w:rFonts w:eastAsia="Times New Roman"/>
          <w:spacing w:val="3"/>
          <w:szCs w:val="24"/>
        </w:rPr>
        <w:t>е</w:t>
      </w:r>
      <w:r w:rsidRPr="00682004">
        <w:rPr>
          <w:rFonts w:eastAsia="Times New Roman"/>
          <w:spacing w:val="-3"/>
          <w:szCs w:val="24"/>
        </w:rPr>
        <w:t>у</w:t>
      </w:r>
      <w:r w:rsidRPr="00682004">
        <w:rPr>
          <w:rFonts w:eastAsia="Times New Roman"/>
          <w:szCs w:val="24"/>
        </w:rPr>
        <w:t>ро</w:t>
      </w:r>
      <w:r w:rsidRPr="00682004">
        <w:rPr>
          <w:rFonts w:eastAsia="Times New Roman"/>
          <w:spacing w:val="-1"/>
          <w:szCs w:val="24"/>
        </w:rPr>
        <w:t>ч</w:t>
      </w:r>
      <w:r w:rsidRPr="00682004">
        <w:rPr>
          <w:rFonts w:eastAsia="Times New Roman"/>
          <w:szCs w:val="24"/>
        </w:rPr>
        <w:t>ная</w:t>
      </w:r>
      <w:r w:rsidRPr="00682004">
        <w:rPr>
          <w:rFonts w:eastAsia="Times New Roman"/>
          <w:spacing w:val="135"/>
          <w:szCs w:val="24"/>
        </w:rPr>
        <w:t xml:space="preserve"> </w:t>
      </w:r>
      <w:r w:rsidRPr="00682004">
        <w:rPr>
          <w:rFonts w:eastAsia="Times New Roman"/>
          <w:spacing w:val="3"/>
          <w:szCs w:val="24"/>
        </w:rPr>
        <w:t>д</w:t>
      </w:r>
      <w:r w:rsidRPr="00682004">
        <w:rPr>
          <w:rFonts w:eastAsia="Times New Roman"/>
          <w:szCs w:val="24"/>
        </w:rPr>
        <w:t>еят</w:t>
      </w:r>
      <w:r w:rsidRPr="00682004">
        <w:rPr>
          <w:rFonts w:eastAsia="Times New Roman"/>
          <w:spacing w:val="-1"/>
          <w:szCs w:val="24"/>
        </w:rPr>
        <w:t>е</w:t>
      </w:r>
      <w:r w:rsidRPr="00682004">
        <w:rPr>
          <w:rFonts w:eastAsia="Times New Roman"/>
          <w:szCs w:val="24"/>
        </w:rPr>
        <w:t>ль</w:t>
      </w:r>
      <w:r w:rsidRPr="00682004">
        <w:rPr>
          <w:rFonts w:eastAsia="Times New Roman"/>
          <w:spacing w:val="1"/>
          <w:szCs w:val="24"/>
        </w:rPr>
        <w:t>н</w:t>
      </w:r>
      <w:r w:rsidRPr="00682004">
        <w:rPr>
          <w:rFonts w:eastAsia="Times New Roman"/>
          <w:szCs w:val="24"/>
        </w:rPr>
        <w:t>ость</w:t>
      </w:r>
      <w:r w:rsidRPr="00682004">
        <w:rPr>
          <w:rFonts w:eastAsia="Times New Roman"/>
          <w:spacing w:val="137"/>
          <w:szCs w:val="24"/>
        </w:rPr>
        <w:t xml:space="preserve"> </w:t>
      </w:r>
      <w:r w:rsidRPr="00682004">
        <w:rPr>
          <w:rFonts w:eastAsia="Times New Roman"/>
          <w:szCs w:val="24"/>
        </w:rPr>
        <w:t>в</w:t>
      </w:r>
      <w:r w:rsidRPr="00682004">
        <w:rPr>
          <w:rFonts w:eastAsia="Times New Roman"/>
          <w:spacing w:val="136"/>
          <w:szCs w:val="24"/>
        </w:rPr>
        <w:t xml:space="preserve"> </w:t>
      </w:r>
      <w:r w:rsidRPr="00682004">
        <w:rPr>
          <w:rFonts w:eastAsia="Times New Roman"/>
          <w:spacing w:val="1"/>
          <w:szCs w:val="24"/>
        </w:rPr>
        <w:t>к</w:t>
      </w:r>
      <w:r w:rsidRPr="00682004">
        <w:rPr>
          <w:rFonts w:eastAsia="Times New Roman"/>
          <w:szCs w:val="24"/>
        </w:rPr>
        <w:t>ан</w:t>
      </w:r>
      <w:r w:rsidRPr="00682004">
        <w:rPr>
          <w:rFonts w:eastAsia="Times New Roman"/>
          <w:spacing w:val="1"/>
          <w:szCs w:val="24"/>
        </w:rPr>
        <w:t>и</w:t>
      </w:r>
      <w:r w:rsidRPr="00682004">
        <w:rPr>
          <w:rFonts w:eastAsia="Times New Roman"/>
          <w:spacing w:val="3"/>
          <w:szCs w:val="24"/>
        </w:rPr>
        <w:t>к</w:t>
      </w:r>
      <w:r w:rsidRPr="00682004">
        <w:rPr>
          <w:rFonts w:eastAsia="Times New Roman"/>
          <w:spacing w:val="-6"/>
          <w:szCs w:val="24"/>
        </w:rPr>
        <w:t>у</w:t>
      </w:r>
      <w:r w:rsidRPr="00682004">
        <w:rPr>
          <w:rFonts w:eastAsia="Times New Roman"/>
          <w:szCs w:val="24"/>
        </w:rPr>
        <w:t>лярное</w:t>
      </w:r>
      <w:r w:rsidRPr="00682004">
        <w:rPr>
          <w:rFonts w:eastAsia="Times New Roman"/>
          <w:spacing w:val="140"/>
          <w:szCs w:val="24"/>
        </w:rPr>
        <w:t xml:space="preserve"> </w:t>
      </w:r>
      <w:r w:rsidRPr="00682004">
        <w:rPr>
          <w:rFonts w:eastAsia="Times New Roman"/>
          <w:szCs w:val="24"/>
        </w:rPr>
        <w:t>вре</w:t>
      </w:r>
      <w:r w:rsidRPr="00682004">
        <w:rPr>
          <w:rFonts w:eastAsia="Times New Roman"/>
          <w:spacing w:val="-1"/>
          <w:szCs w:val="24"/>
        </w:rPr>
        <w:t>м</w:t>
      </w:r>
      <w:r w:rsidRPr="00682004">
        <w:rPr>
          <w:rFonts w:eastAsia="Times New Roman"/>
          <w:szCs w:val="24"/>
        </w:rPr>
        <w:t>я</w:t>
      </w:r>
      <w:r w:rsidRPr="00682004">
        <w:rPr>
          <w:rFonts w:eastAsia="Times New Roman"/>
          <w:spacing w:val="144"/>
          <w:szCs w:val="24"/>
        </w:rPr>
        <w:t xml:space="preserve"> </w:t>
      </w:r>
      <w:r w:rsidRPr="00682004">
        <w:rPr>
          <w:rFonts w:eastAsia="Times New Roman"/>
          <w:szCs w:val="24"/>
        </w:rPr>
        <w:t>реализуется</w:t>
      </w:r>
      <w:r w:rsidRPr="00682004">
        <w:rPr>
          <w:rFonts w:eastAsia="Times New Roman"/>
          <w:spacing w:val="136"/>
          <w:szCs w:val="24"/>
        </w:rPr>
        <w:t xml:space="preserve"> </w:t>
      </w:r>
      <w:r w:rsidRPr="00682004">
        <w:rPr>
          <w:rFonts w:eastAsia="Times New Roman"/>
          <w:szCs w:val="24"/>
        </w:rPr>
        <w:t>в</w:t>
      </w:r>
      <w:r w:rsidRPr="00682004">
        <w:rPr>
          <w:rFonts w:eastAsia="Times New Roman"/>
          <w:spacing w:val="138"/>
          <w:szCs w:val="24"/>
        </w:rPr>
        <w:t xml:space="preserve"> </w:t>
      </w:r>
      <w:r w:rsidRPr="00682004">
        <w:rPr>
          <w:rFonts w:eastAsia="Times New Roman"/>
          <w:szCs w:val="24"/>
        </w:rPr>
        <w:t>р</w:t>
      </w:r>
      <w:r w:rsidRPr="00682004">
        <w:rPr>
          <w:rFonts w:eastAsia="Times New Roman"/>
          <w:spacing w:val="1"/>
          <w:szCs w:val="24"/>
        </w:rPr>
        <w:t>а</w:t>
      </w:r>
      <w:r w:rsidRPr="00682004">
        <w:rPr>
          <w:rFonts w:eastAsia="Times New Roman"/>
          <w:szCs w:val="24"/>
        </w:rPr>
        <w:t>мках те</w:t>
      </w:r>
      <w:r w:rsidRPr="00682004">
        <w:rPr>
          <w:rFonts w:eastAsia="Times New Roman"/>
          <w:spacing w:val="-1"/>
          <w:szCs w:val="24"/>
        </w:rPr>
        <w:t>ма</w:t>
      </w:r>
      <w:r w:rsidRPr="00682004">
        <w:rPr>
          <w:rFonts w:eastAsia="Times New Roman"/>
          <w:szCs w:val="24"/>
        </w:rPr>
        <w:t>т</w:t>
      </w:r>
      <w:r w:rsidRPr="00682004">
        <w:rPr>
          <w:rFonts w:eastAsia="Times New Roman"/>
          <w:spacing w:val="1"/>
          <w:szCs w:val="24"/>
        </w:rPr>
        <w:t>и</w:t>
      </w:r>
      <w:r w:rsidRPr="00682004">
        <w:rPr>
          <w:rFonts w:eastAsia="Times New Roman"/>
          <w:szCs w:val="24"/>
        </w:rPr>
        <w:t>ч</w:t>
      </w:r>
      <w:r w:rsidRPr="00682004">
        <w:rPr>
          <w:rFonts w:eastAsia="Times New Roman"/>
          <w:spacing w:val="-1"/>
          <w:szCs w:val="24"/>
        </w:rPr>
        <w:t>ес</w:t>
      </w:r>
      <w:r w:rsidRPr="00682004">
        <w:rPr>
          <w:rFonts w:eastAsia="Times New Roman"/>
          <w:szCs w:val="24"/>
        </w:rPr>
        <w:t>к</w:t>
      </w:r>
      <w:r w:rsidRPr="00682004">
        <w:rPr>
          <w:rFonts w:eastAsia="Times New Roman"/>
          <w:spacing w:val="1"/>
          <w:szCs w:val="24"/>
        </w:rPr>
        <w:t>и</w:t>
      </w:r>
      <w:r w:rsidRPr="00682004">
        <w:rPr>
          <w:rFonts w:eastAsia="Times New Roman"/>
          <w:szCs w:val="24"/>
        </w:rPr>
        <w:t>х</w:t>
      </w:r>
      <w:r w:rsidRPr="00682004">
        <w:rPr>
          <w:rFonts w:eastAsia="Times New Roman"/>
          <w:spacing w:val="71"/>
          <w:szCs w:val="24"/>
        </w:rPr>
        <w:t xml:space="preserve"> </w:t>
      </w:r>
      <w:r w:rsidRPr="00682004">
        <w:rPr>
          <w:rFonts w:eastAsia="Times New Roman"/>
          <w:spacing w:val="1"/>
          <w:szCs w:val="24"/>
        </w:rPr>
        <w:t>п</w:t>
      </w:r>
      <w:r w:rsidRPr="00682004">
        <w:rPr>
          <w:rFonts w:eastAsia="Times New Roman"/>
          <w:szCs w:val="24"/>
        </w:rPr>
        <w:t>рограмм</w:t>
      </w:r>
      <w:r w:rsidRPr="00682004">
        <w:rPr>
          <w:rFonts w:eastAsia="Times New Roman"/>
          <w:spacing w:val="67"/>
          <w:szCs w:val="24"/>
        </w:rPr>
        <w:t xml:space="preserve"> </w:t>
      </w:r>
      <w:r w:rsidRPr="00682004">
        <w:rPr>
          <w:rFonts w:eastAsia="Times New Roman"/>
          <w:szCs w:val="24"/>
        </w:rPr>
        <w:t>(</w:t>
      </w:r>
      <w:r>
        <w:rPr>
          <w:rFonts w:eastAsia="Times New Roman"/>
          <w:szCs w:val="24"/>
        </w:rPr>
        <w:t>профильные смены</w:t>
      </w:r>
      <w:r w:rsidRPr="00682004">
        <w:rPr>
          <w:rFonts w:eastAsia="Times New Roman"/>
          <w:spacing w:val="68"/>
          <w:szCs w:val="24"/>
        </w:rPr>
        <w:t xml:space="preserve"> </w:t>
      </w:r>
      <w:r w:rsidRPr="00682004">
        <w:rPr>
          <w:rFonts w:eastAsia="Times New Roman"/>
          <w:spacing w:val="1"/>
          <w:szCs w:val="24"/>
        </w:rPr>
        <w:t>н</w:t>
      </w:r>
      <w:r w:rsidRPr="00682004">
        <w:rPr>
          <w:rFonts w:eastAsia="Times New Roman"/>
          <w:szCs w:val="24"/>
        </w:rPr>
        <w:t>а</w:t>
      </w:r>
      <w:r w:rsidRPr="00682004">
        <w:rPr>
          <w:rFonts w:eastAsia="Times New Roman"/>
          <w:spacing w:val="68"/>
          <w:szCs w:val="24"/>
        </w:rPr>
        <w:t xml:space="preserve"> </w:t>
      </w:r>
      <w:r w:rsidRPr="00682004">
        <w:rPr>
          <w:rFonts w:eastAsia="Times New Roman"/>
          <w:szCs w:val="24"/>
        </w:rPr>
        <w:t>базе</w:t>
      </w:r>
      <w:r w:rsidRPr="00682004">
        <w:rPr>
          <w:rFonts w:eastAsia="Times New Roman"/>
          <w:spacing w:val="73"/>
          <w:szCs w:val="24"/>
        </w:rPr>
        <w:t xml:space="preserve"> </w:t>
      </w:r>
      <w:r>
        <w:rPr>
          <w:rFonts w:eastAsia="Times New Roman"/>
          <w:spacing w:val="73"/>
          <w:szCs w:val="24"/>
        </w:rPr>
        <w:t>МБОУ «Украинская СОШ»</w:t>
      </w:r>
      <w:r w:rsidRPr="00682004">
        <w:rPr>
          <w:rFonts w:eastAsia="Times New Roman"/>
          <w:szCs w:val="24"/>
        </w:rPr>
        <w:t xml:space="preserve">, в </w:t>
      </w:r>
      <w:r w:rsidRPr="00682004">
        <w:rPr>
          <w:rFonts w:eastAsia="Times New Roman"/>
          <w:spacing w:val="1"/>
          <w:szCs w:val="24"/>
        </w:rPr>
        <w:t>п</w:t>
      </w:r>
      <w:r w:rsidRPr="00682004">
        <w:rPr>
          <w:rFonts w:eastAsia="Times New Roman"/>
          <w:spacing w:val="-2"/>
          <w:szCs w:val="24"/>
        </w:rPr>
        <w:t>о</w:t>
      </w:r>
      <w:r w:rsidRPr="00682004">
        <w:rPr>
          <w:rFonts w:eastAsia="Times New Roman"/>
          <w:spacing w:val="1"/>
          <w:szCs w:val="24"/>
        </w:rPr>
        <w:t>х</w:t>
      </w:r>
      <w:r w:rsidRPr="00682004">
        <w:rPr>
          <w:rFonts w:eastAsia="Times New Roman"/>
          <w:szCs w:val="24"/>
        </w:rPr>
        <w:t>од</w:t>
      </w:r>
      <w:r w:rsidRPr="00682004">
        <w:rPr>
          <w:rFonts w:eastAsia="Times New Roman"/>
          <w:spacing w:val="-2"/>
          <w:szCs w:val="24"/>
        </w:rPr>
        <w:t>а</w:t>
      </w:r>
      <w:r w:rsidRPr="00682004">
        <w:rPr>
          <w:rFonts w:eastAsia="Times New Roman"/>
          <w:szCs w:val="24"/>
        </w:rPr>
        <w:t>х, поезд</w:t>
      </w:r>
      <w:r w:rsidRPr="00682004">
        <w:rPr>
          <w:rFonts w:eastAsia="Times New Roman"/>
          <w:spacing w:val="1"/>
          <w:szCs w:val="24"/>
        </w:rPr>
        <w:t>к</w:t>
      </w:r>
      <w:r w:rsidRPr="00682004">
        <w:rPr>
          <w:rFonts w:eastAsia="Times New Roman"/>
          <w:spacing w:val="-2"/>
          <w:szCs w:val="24"/>
        </w:rPr>
        <w:t>а</w:t>
      </w:r>
      <w:r w:rsidRPr="00682004">
        <w:rPr>
          <w:rFonts w:eastAsia="Times New Roman"/>
          <w:szCs w:val="24"/>
        </w:rPr>
        <w:t>х, волонтерские отряды</w:t>
      </w:r>
      <w:r w:rsidRPr="00682004">
        <w:rPr>
          <w:rFonts w:eastAsia="Times New Roman"/>
          <w:spacing w:val="1"/>
          <w:szCs w:val="24"/>
        </w:rPr>
        <w:t xml:space="preserve"> </w:t>
      </w:r>
      <w:r w:rsidRPr="00682004">
        <w:rPr>
          <w:rFonts w:eastAsia="Times New Roman"/>
          <w:szCs w:val="24"/>
        </w:rPr>
        <w:t>и</w:t>
      </w:r>
      <w:r w:rsidRPr="00682004">
        <w:rPr>
          <w:rFonts w:eastAsia="Times New Roman"/>
          <w:spacing w:val="1"/>
          <w:szCs w:val="24"/>
        </w:rPr>
        <w:t xml:space="preserve"> </w:t>
      </w:r>
      <w:r w:rsidRPr="00682004">
        <w:rPr>
          <w:rFonts w:eastAsia="Times New Roman"/>
          <w:szCs w:val="24"/>
        </w:rPr>
        <w:t>т.</w:t>
      </w:r>
      <w:r w:rsidRPr="00682004">
        <w:rPr>
          <w:rFonts w:eastAsia="Times New Roman"/>
          <w:spacing w:val="-1"/>
          <w:szCs w:val="24"/>
        </w:rPr>
        <w:t xml:space="preserve"> </w:t>
      </w:r>
      <w:r w:rsidRPr="00682004">
        <w:rPr>
          <w:rFonts w:eastAsia="Times New Roman"/>
          <w:szCs w:val="24"/>
        </w:rPr>
        <w:t>д.) либо</w:t>
      </w:r>
      <w:r w:rsidRPr="00682004">
        <w:rPr>
          <w:rFonts w:eastAsia="Times New Roman"/>
          <w:spacing w:val="-1"/>
          <w:szCs w:val="24"/>
        </w:rPr>
        <w:t xml:space="preserve"> </w:t>
      </w:r>
      <w:r w:rsidRPr="00682004">
        <w:rPr>
          <w:rFonts w:eastAsia="Times New Roman"/>
          <w:szCs w:val="24"/>
        </w:rPr>
        <w:t>проект</w:t>
      </w:r>
      <w:r w:rsidRPr="00682004">
        <w:rPr>
          <w:rFonts w:eastAsia="Times New Roman"/>
          <w:spacing w:val="1"/>
          <w:szCs w:val="24"/>
        </w:rPr>
        <w:t>н</w:t>
      </w:r>
      <w:r w:rsidRPr="00682004">
        <w:rPr>
          <w:rFonts w:eastAsia="Times New Roman"/>
          <w:spacing w:val="-1"/>
          <w:szCs w:val="24"/>
        </w:rPr>
        <w:t>о</w:t>
      </w:r>
      <w:r w:rsidRPr="00682004">
        <w:rPr>
          <w:rFonts w:eastAsia="Times New Roman"/>
          <w:szCs w:val="24"/>
        </w:rPr>
        <w:t>й деят</w:t>
      </w:r>
      <w:r w:rsidRPr="00682004">
        <w:rPr>
          <w:rFonts w:eastAsia="Times New Roman"/>
          <w:spacing w:val="-1"/>
          <w:szCs w:val="24"/>
        </w:rPr>
        <w:t>е</w:t>
      </w:r>
      <w:r w:rsidRPr="00682004">
        <w:rPr>
          <w:rFonts w:eastAsia="Times New Roman"/>
          <w:szCs w:val="24"/>
        </w:rPr>
        <w:t>ль</w:t>
      </w:r>
      <w:r w:rsidRPr="00682004">
        <w:rPr>
          <w:rFonts w:eastAsia="Times New Roman"/>
          <w:spacing w:val="1"/>
          <w:szCs w:val="24"/>
        </w:rPr>
        <w:t>н</w:t>
      </w:r>
      <w:r w:rsidRPr="00682004">
        <w:rPr>
          <w:rFonts w:eastAsia="Times New Roman"/>
          <w:szCs w:val="24"/>
        </w:rPr>
        <w:t>ос</w:t>
      </w:r>
      <w:r w:rsidRPr="00682004">
        <w:rPr>
          <w:rFonts w:eastAsia="Times New Roman"/>
          <w:spacing w:val="-1"/>
          <w:szCs w:val="24"/>
        </w:rPr>
        <w:t>т</w:t>
      </w:r>
      <w:r w:rsidRPr="00682004">
        <w:rPr>
          <w:rFonts w:eastAsia="Times New Roman"/>
          <w:szCs w:val="24"/>
        </w:rPr>
        <w:t>и.</w:t>
      </w:r>
    </w:p>
    <w:p w14:paraId="596B43CE" w14:textId="77777777" w:rsidR="00C76F52" w:rsidRPr="00682004" w:rsidRDefault="00C76F52" w:rsidP="00C76F52">
      <w:pPr>
        <w:jc w:val="both"/>
        <w:rPr>
          <w:rFonts w:eastAsia="Times New Roman"/>
          <w:szCs w:val="24"/>
        </w:rPr>
      </w:pPr>
      <w:r w:rsidRPr="00682004">
        <w:rPr>
          <w:rFonts w:eastAsia="Times New Roman"/>
          <w:szCs w:val="24"/>
        </w:rPr>
        <w:t>Внеурочная деятельность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w:t>
      </w:r>
    </w:p>
    <w:p w14:paraId="03152901" w14:textId="77777777" w:rsidR="00C76F52" w:rsidRPr="00F310BC" w:rsidRDefault="00C76F52" w:rsidP="00C76F52">
      <w:pPr>
        <w:jc w:val="center"/>
        <w:rPr>
          <w:rFonts w:eastAsia="Times New Roman"/>
          <w:szCs w:val="24"/>
        </w:rPr>
      </w:pPr>
      <w:r w:rsidRPr="00F310BC">
        <w:rPr>
          <w:rFonts w:eastAsia="Times New Roman"/>
          <w:szCs w:val="24"/>
        </w:rPr>
        <w:t>Формы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5"/>
        <w:gridCol w:w="5620"/>
      </w:tblGrid>
      <w:tr w:rsidR="00C76F52" w:rsidRPr="00F310BC" w14:paraId="3C2EAD85" w14:textId="77777777" w:rsidTr="00B25FC2">
        <w:tc>
          <w:tcPr>
            <w:tcW w:w="3745" w:type="dxa"/>
          </w:tcPr>
          <w:p w14:paraId="5DD2C5CE" w14:textId="77777777" w:rsidR="00C76F52" w:rsidRPr="00F310BC" w:rsidRDefault="00C76F52" w:rsidP="00B25FC2">
            <w:pPr>
              <w:jc w:val="both"/>
              <w:rPr>
                <w:rFonts w:eastAsia="Times New Roman"/>
                <w:szCs w:val="24"/>
              </w:rPr>
            </w:pPr>
            <w:r w:rsidRPr="00F310BC">
              <w:rPr>
                <w:rFonts w:eastAsia="Times New Roman"/>
                <w:szCs w:val="24"/>
              </w:rPr>
              <w:t xml:space="preserve">Направления </w:t>
            </w:r>
          </w:p>
        </w:tc>
        <w:tc>
          <w:tcPr>
            <w:tcW w:w="5826" w:type="dxa"/>
          </w:tcPr>
          <w:p w14:paraId="79FB63C0" w14:textId="77777777" w:rsidR="00C76F52" w:rsidRPr="00F310BC" w:rsidRDefault="00C76F52" w:rsidP="00B25FC2">
            <w:pPr>
              <w:jc w:val="both"/>
              <w:rPr>
                <w:rFonts w:eastAsia="Times New Roman"/>
                <w:szCs w:val="24"/>
              </w:rPr>
            </w:pPr>
            <w:r w:rsidRPr="00F310BC">
              <w:rPr>
                <w:rFonts w:eastAsia="Times New Roman"/>
                <w:szCs w:val="24"/>
              </w:rPr>
              <w:t>ФОРМЫ</w:t>
            </w:r>
          </w:p>
        </w:tc>
      </w:tr>
      <w:tr w:rsidR="00C76F52" w:rsidRPr="00F310BC" w14:paraId="7AAF6C7C" w14:textId="77777777" w:rsidTr="00B25FC2">
        <w:tc>
          <w:tcPr>
            <w:tcW w:w="3745" w:type="dxa"/>
          </w:tcPr>
          <w:p w14:paraId="65C38907" w14:textId="77777777" w:rsidR="00C76F52" w:rsidRPr="00F310BC" w:rsidRDefault="00C76F52" w:rsidP="00B25FC2">
            <w:pPr>
              <w:jc w:val="both"/>
              <w:rPr>
                <w:rFonts w:eastAsia="Times New Roman"/>
                <w:szCs w:val="24"/>
              </w:rPr>
            </w:pPr>
            <w:r w:rsidRPr="00F310BC">
              <w:rPr>
                <w:rFonts w:eastAsia="Times New Roman"/>
                <w:i/>
                <w:szCs w:val="24"/>
              </w:rPr>
              <w:t>Спортивно-оздоровительное</w:t>
            </w:r>
          </w:p>
        </w:tc>
        <w:tc>
          <w:tcPr>
            <w:tcW w:w="5826" w:type="dxa"/>
          </w:tcPr>
          <w:p w14:paraId="196CB6D9" w14:textId="782B6B33" w:rsidR="00C76F52" w:rsidRPr="00F310BC" w:rsidRDefault="00C76F52" w:rsidP="00F8004D">
            <w:pPr>
              <w:jc w:val="both"/>
              <w:rPr>
                <w:rFonts w:eastAsia="Times New Roman"/>
                <w:szCs w:val="24"/>
              </w:rPr>
            </w:pPr>
            <w:r w:rsidRPr="00F310BC">
              <w:rPr>
                <w:rFonts w:eastAsia="Times New Roman"/>
                <w:szCs w:val="24"/>
              </w:rPr>
              <w:t>Соревнования, веселые старты, день здоровья, спартакиада, президентские игры, нормы ГТО, турслет,</w:t>
            </w:r>
            <w:r w:rsidR="00FD1B21">
              <w:rPr>
                <w:rFonts w:eastAsia="Times New Roman"/>
                <w:szCs w:val="24"/>
              </w:rPr>
              <w:t xml:space="preserve"> </w:t>
            </w:r>
            <w:r w:rsidRPr="00F310BC">
              <w:rPr>
                <w:rFonts w:eastAsia="Times New Roman"/>
                <w:szCs w:val="24"/>
              </w:rPr>
              <w:t>курсы определённые ООП ООО.</w:t>
            </w:r>
          </w:p>
        </w:tc>
      </w:tr>
      <w:tr w:rsidR="00C76F52" w:rsidRPr="00F310BC" w14:paraId="5E671EE7" w14:textId="77777777" w:rsidTr="00B25FC2">
        <w:tc>
          <w:tcPr>
            <w:tcW w:w="3745" w:type="dxa"/>
          </w:tcPr>
          <w:p w14:paraId="36E1C017" w14:textId="77777777" w:rsidR="00C76F52" w:rsidRPr="00F310BC" w:rsidRDefault="00C76F52" w:rsidP="00B25FC2">
            <w:pPr>
              <w:jc w:val="both"/>
              <w:rPr>
                <w:rFonts w:eastAsia="Times New Roman"/>
                <w:szCs w:val="24"/>
              </w:rPr>
            </w:pPr>
            <w:r w:rsidRPr="00F310BC">
              <w:rPr>
                <w:rFonts w:eastAsia="Times New Roman"/>
                <w:i/>
                <w:szCs w:val="24"/>
              </w:rPr>
              <w:t>Общеинтеллектуальное</w:t>
            </w:r>
          </w:p>
        </w:tc>
        <w:tc>
          <w:tcPr>
            <w:tcW w:w="5826" w:type="dxa"/>
          </w:tcPr>
          <w:p w14:paraId="0D9313B1" w14:textId="34BC7545" w:rsidR="00C76F52" w:rsidRPr="00F310BC" w:rsidRDefault="00C76F52" w:rsidP="00F8004D">
            <w:pPr>
              <w:jc w:val="both"/>
              <w:rPr>
                <w:rFonts w:eastAsia="Times New Roman"/>
                <w:szCs w:val="24"/>
              </w:rPr>
            </w:pPr>
            <w:r w:rsidRPr="00F310BC">
              <w:rPr>
                <w:rFonts w:eastAsia="Times New Roman"/>
                <w:szCs w:val="24"/>
              </w:rPr>
              <w:t xml:space="preserve">Конференции, диспуты, олимпиады, предметные недели, </w:t>
            </w:r>
            <w:r w:rsidR="002E7D52">
              <w:rPr>
                <w:rFonts w:eastAsia="Times New Roman"/>
                <w:szCs w:val="24"/>
              </w:rPr>
              <w:t>«Юный журналист»</w:t>
            </w:r>
            <w:r w:rsidR="002737C7">
              <w:rPr>
                <w:rFonts w:eastAsia="Times New Roman"/>
                <w:szCs w:val="24"/>
              </w:rPr>
              <w:t>, кружок,</w:t>
            </w:r>
            <w:r w:rsidRPr="00F310BC">
              <w:rPr>
                <w:rFonts w:eastAsia="Times New Roman"/>
                <w:szCs w:val="24"/>
              </w:rPr>
              <w:t xml:space="preserve"> курсы определённые ООП ООО.</w:t>
            </w:r>
          </w:p>
        </w:tc>
      </w:tr>
      <w:tr w:rsidR="00C76F52" w:rsidRPr="00F310BC" w14:paraId="455D826B" w14:textId="77777777" w:rsidTr="00B25FC2">
        <w:tc>
          <w:tcPr>
            <w:tcW w:w="3745" w:type="dxa"/>
          </w:tcPr>
          <w:p w14:paraId="35196733" w14:textId="77777777" w:rsidR="00C76F52" w:rsidRPr="00F310BC" w:rsidRDefault="00C76F52" w:rsidP="00B25FC2">
            <w:pPr>
              <w:jc w:val="both"/>
              <w:rPr>
                <w:rFonts w:eastAsia="Times New Roman"/>
                <w:szCs w:val="24"/>
              </w:rPr>
            </w:pPr>
            <w:r w:rsidRPr="00F310BC">
              <w:rPr>
                <w:rFonts w:eastAsia="Times New Roman"/>
                <w:i/>
                <w:szCs w:val="24"/>
              </w:rPr>
              <w:t>Общ</w:t>
            </w:r>
            <w:r w:rsidRPr="00F310BC">
              <w:rPr>
                <w:rFonts w:eastAsia="Times New Roman"/>
                <w:i/>
                <w:spacing w:val="-1"/>
                <w:szCs w:val="24"/>
              </w:rPr>
              <w:t>е</w:t>
            </w:r>
            <w:r w:rsidRPr="00F310BC">
              <w:rPr>
                <w:rFonts w:eastAsia="Times New Roman"/>
                <w:i/>
                <w:spacing w:val="2"/>
                <w:szCs w:val="24"/>
              </w:rPr>
              <w:t>к</w:t>
            </w:r>
            <w:r w:rsidRPr="00F310BC">
              <w:rPr>
                <w:rFonts w:eastAsia="Times New Roman"/>
                <w:i/>
                <w:spacing w:val="-3"/>
                <w:szCs w:val="24"/>
              </w:rPr>
              <w:t>у</w:t>
            </w:r>
            <w:r w:rsidRPr="00F310BC">
              <w:rPr>
                <w:rFonts w:eastAsia="Times New Roman"/>
                <w:i/>
                <w:szCs w:val="24"/>
              </w:rPr>
              <w:t>ль</w:t>
            </w:r>
            <w:r w:rsidRPr="00F310BC">
              <w:rPr>
                <w:rFonts w:eastAsia="Times New Roman"/>
                <w:i/>
                <w:spacing w:val="2"/>
                <w:szCs w:val="24"/>
              </w:rPr>
              <w:t>т</w:t>
            </w:r>
            <w:r w:rsidRPr="00F310BC">
              <w:rPr>
                <w:rFonts w:eastAsia="Times New Roman"/>
                <w:i/>
                <w:spacing w:val="-3"/>
                <w:szCs w:val="24"/>
              </w:rPr>
              <w:t>у</w:t>
            </w:r>
            <w:r w:rsidRPr="00F310BC">
              <w:rPr>
                <w:rFonts w:eastAsia="Times New Roman"/>
                <w:i/>
                <w:szCs w:val="24"/>
              </w:rPr>
              <w:t>рное</w:t>
            </w:r>
          </w:p>
        </w:tc>
        <w:tc>
          <w:tcPr>
            <w:tcW w:w="5826" w:type="dxa"/>
          </w:tcPr>
          <w:p w14:paraId="2A98DCDB" w14:textId="6B72598E" w:rsidR="00C76F52" w:rsidRPr="00F310BC" w:rsidRDefault="00C76F52" w:rsidP="00F8004D">
            <w:pPr>
              <w:jc w:val="both"/>
              <w:rPr>
                <w:rFonts w:eastAsia="Times New Roman"/>
                <w:szCs w:val="24"/>
              </w:rPr>
            </w:pPr>
            <w:r w:rsidRPr="00F310BC">
              <w:rPr>
                <w:rFonts w:eastAsia="Times New Roman"/>
                <w:szCs w:val="24"/>
              </w:rPr>
              <w:t>Экскурсии, по</w:t>
            </w:r>
            <w:r w:rsidR="00FD1B21">
              <w:rPr>
                <w:rFonts w:eastAsia="Times New Roman"/>
                <w:szCs w:val="24"/>
              </w:rPr>
              <w:t>ездки</w:t>
            </w:r>
            <w:r w:rsidRPr="00F310BC">
              <w:rPr>
                <w:rFonts w:eastAsia="Times New Roman"/>
                <w:szCs w:val="24"/>
              </w:rPr>
              <w:t xml:space="preserve"> в театр, по</w:t>
            </w:r>
            <w:r w:rsidR="00FD1B21">
              <w:rPr>
                <w:rFonts w:eastAsia="Times New Roman"/>
                <w:szCs w:val="24"/>
              </w:rPr>
              <w:t>ездки</w:t>
            </w:r>
            <w:r w:rsidR="00F8004D">
              <w:rPr>
                <w:rFonts w:eastAsia="Times New Roman"/>
                <w:szCs w:val="24"/>
              </w:rPr>
              <w:t xml:space="preserve"> в музей, КТД</w:t>
            </w:r>
            <w:r w:rsidR="002737C7">
              <w:rPr>
                <w:rFonts w:eastAsia="Times New Roman"/>
                <w:szCs w:val="24"/>
              </w:rPr>
              <w:t xml:space="preserve"> ,</w:t>
            </w:r>
            <w:r w:rsidRPr="00F310BC">
              <w:rPr>
                <w:rFonts w:eastAsia="Times New Roman"/>
                <w:szCs w:val="24"/>
              </w:rPr>
              <w:t>курсы определённые ООП ООО.</w:t>
            </w:r>
          </w:p>
        </w:tc>
      </w:tr>
      <w:tr w:rsidR="00C76F52" w:rsidRPr="00F310BC" w14:paraId="44E327D1" w14:textId="77777777" w:rsidTr="00B25FC2">
        <w:tc>
          <w:tcPr>
            <w:tcW w:w="3745" w:type="dxa"/>
          </w:tcPr>
          <w:p w14:paraId="2F6119F0" w14:textId="77777777" w:rsidR="00C76F52" w:rsidRPr="00F310BC" w:rsidRDefault="00C76F52" w:rsidP="00B25FC2">
            <w:pPr>
              <w:jc w:val="both"/>
              <w:rPr>
                <w:rFonts w:eastAsia="Times New Roman"/>
                <w:szCs w:val="24"/>
              </w:rPr>
            </w:pPr>
            <w:r w:rsidRPr="00F310BC">
              <w:rPr>
                <w:rFonts w:eastAsia="Times New Roman"/>
                <w:i/>
                <w:szCs w:val="24"/>
              </w:rPr>
              <w:t>Со</w:t>
            </w:r>
            <w:r w:rsidRPr="00F310BC">
              <w:rPr>
                <w:rFonts w:eastAsia="Times New Roman"/>
                <w:i/>
                <w:spacing w:val="1"/>
                <w:szCs w:val="24"/>
              </w:rPr>
              <w:t>ци</w:t>
            </w:r>
            <w:r w:rsidRPr="00F310BC">
              <w:rPr>
                <w:rFonts w:eastAsia="Times New Roman"/>
                <w:i/>
                <w:szCs w:val="24"/>
              </w:rPr>
              <w:t>ал</w:t>
            </w:r>
            <w:r w:rsidRPr="00F310BC">
              <w:rPr>
                <w:rFonts w:eastAsia="Times New Roman"/>
                <w:i/>
                <w:spacing w:val="-1"/>
                <w:szCs w:val="24"/>
              </w:rPr>
              <w:t>ь</w:t>
            </w:r>
            <w:r w:rsidRPr="00F310BC">
              <w:rPr>
                <w:rFonts w:eastAsia="Times New Roman"/>
                <w:i/>
                <w:szCs w:val="24"/>
              </w:rPr>
              <w:t>ное</w:t>
            </w:r>
          </w:p>
        </w:tc>
        <w:tc>
          <w:tcPr>
            <w:tcW w:w="5826" w:type="dxa"/>
          </w:tcPr>
          <w:p w14:paraId="3B2CE893" w14:textId="37927D96" w:rsidR="00C76F52" w:rsidRPr="00F310BC" w:rsidRDefault="00C76F52" w:rsidP="00F8004D">
            <w:pPr>
              <w:jc w:val="both"/>
              <w:rPr>
                <w:rFonts w:eastAsia="Times New Roman"/>
                <w:szCs w:val="24"/>
              </w:rPr>
            </w:pPr>
            <w:r w:rsidRPr="00F310BC">
              <w:rPr>
                <w:rFonts w:eastAsia="Times New Roman"/>
                <w:szCs w:val="24"/>
              </w:rPr>
              <w:t>Общественно полезные практики, трудовые десанты,  курсы определённые ООП ООО.</w:t>
            </w:r>
          </w:p>
        </w:tc>
      </w:tr>
      <w:tr w:rsidR="00C76F52" w:rsidRPr="00F310BC" w14:paraId="4E4585F5" w14:textId="77777777" w:rsidTr="00B25FC2">
        <w:tc>
          <w:tcPr>
            <w:tcW w:w="3745" w:type="dxa"/>
          </w:tcPr>
          <w:p w14:paraId="597B63A7" w14:textId="77777777" w:rsidR="00C76F52" w:rsidRPr="00F310BC" w:rsidRDefault="00C76F52" w:rsidP="00B25FC2">
            <w:pPr>
              <w:jc w:val="both"/>
              <w:rPr>
                <w:rFonts w:eastAsia="Times New Roman"/>
                <w:szCs w:val="24"/>
              </w:rPr>
            </w:pPr>
            <w:r w:rsidRPr="00F310BC">
              <w:rPr>
                <w:rFonts w:eastAsia="Times New Roman"/>
                <w:i/>
                <w:spacing w:val="1"/>
                <w:szCs w:val="24"/>
              </w:rPr>
              <w:t>Д</w:t>
            </w:r>
            <w:r w:rsidRPr="00F310BC">
              <w:rPr>
                <w:rFonts w:eastAsia="Times New Roman"/>
                <w:i/>
                <w:spacing w:val="-6"/>
                <w:szCs w:val="24"/>
              </w:rPr>
              <w:t>у</w:t>
            </w:r>
            <w:r w:rsidRPr="00F310BC">
              <w:rPr>
                <w:rFonts w:eastAsia="Times New Roman"/>
                <w:i/>
                <w:spacing w:val="1"/>
                <w:szCs w:val="24"/>
              </w:rPr>
              <w:t>х</w:t>
            </w:r>
            <w:r w:rsidRPr="00F310BC">
              <w:rPr>
                <w:rFonts w:eastAsia="Times New Roman"/>
                <w:i/>
                <w:szCs w:val="24"/>
              </w:rPr>
              <w:t>ов</w:t>
            </w:r>
            <w:r w:rsidRPr="00F310BC">
              <w:rPr>
                <w:rFonts w:eastAsia="Times New Roman"/>
                <w:i/>
                <w:spacing w:val="1"/>
                <w:szCs w:val="24"/>
              </w:rPr>
              <w:t>н</w:t>
            </w:r>
            <w:r w:rsidRPr="00F310BC">
              <w:rPr>
                <w:rFonts w:eastAsia="Times New Roman"/>
                <w:i/>
                <w:szCs w:val="24"/>
              </w:rPr>
              <w:t>о-</w:t>
            </w:r>
            <w:r w:rsidRPr="00F310BC">
              <w:rPr>
                <w:rFonts w:eastAsia="Times New Roman"/>
                <w:i/>
                <w:spacing w:val="1"/>
                <w:szCs w:val="24"/>
              </w:rPr>
              <w:t>н</w:t>
            </w:r>
            <w:r w:rsidRPr="00F310BC">
              <w:rPr>
                <w:rFonts w:eastAsia="Times New Roman"/>
                <w:i/>
                <w:szCs w:val="24"/>
              </w:rPr>
              <w:t>равств</w:t>
            </w:r>
            <w:r w:rsidRPr="00F310BC">
              <w:rPr>
                <w:rFonts w:eastAsia="Times New Roman"/>
                <w:i/>
                <w:spacing w:val="-1"/>
                <w:szCs w:val="24"/>
              </w:rPr>
              <w:t>е</w:t>
            </w:r>
            <w:r w:rsidRPr="00F310BC">
              <w:rPr>
                <w:rFonts w:eastAsia="Times New Roman"/>
                <w:i/>
                <w:szCs w:val="24"/>
              </w:rPr>
              <w:t>н</w:t>
            </w:r>
            <w:r w:rsidRPr="00F310BC">
              <w:rPr>
                <w:rFonts w:eastAsia="Times New Roman"/>
                <w:i/>
                <w:spacing w:val="1"/>
                <w:szCs w:val="24"/>
              </w:rPr>
              <w:t>н</w:t>
            </w:r>
            <w:r w:rsidRPr="00F310BC">
              <w:rPr>
                <w:rFonts w:eastAsia="Times New Roman"/>
                <w:i/>
                <w:szCs w:val="24"/>
              </w:rPr>
              <w:t>ое</w:t>
            </w:r>
          </w:p>
        </w:tc>
        <w:tc>
          <w:tcPr>
            <w:tcW w:w="5826" w:type="dxa"/>
          </w:tcPr>
          <w:p w14:paraId="6DAAD8A1" w14:textId="5E25FDF0" w:rsidR="00C76F52" w:rsidRPr="00F310BC" w:rsidRDefault="00FD1B21" w:rsidP="00B25FC2">
            <w:pPr>
              <w:jc w:val="both"/>
              <w:rPr>
                <w:rFonts w:eastAsia="Times New Roman"/>
                <w:szCs w:val="24"/>
              </w:rPr>
            </w:pPr>
            <w:r>
              <w:rPr>
                <w:rFonts w:eastAsia="Times New Roman"/>
                <w:szCs w:val="24"/>
              </w:rPr>
              <w:t xml:space="preserve">Волонтерская  агитбригада </w:t>
            </w:r>
            <w:r w:rsidRPr="00F310BC">
              <w:rPr>
                <w:rFonts w:eastAsia="Times New Roman"/>
                <w:szCs w:val="24"/>
              </w:rPr>
              <w:t>«</w:t>
            </w:r>
            <w:r>
              <w:rPr>
                <w:rFonts w:eastAsia="Times New Roman"/>
                <w:szCs w:val="24"/>
              </w:rPr>
              <w:t>Ветер перемен</w:t>
            </w:r>
            <w:r w:rsidRPr="00F310BC">
              <w:rPr>
                <w:rFonts w:eastAsia="Times New Roman"/>
                <w:szCs w:val="24"/>
              </w:rPr>
              <w:t>»</w:t>
            </w:r>
            <w:r w:rsidR="00C76F52" w:rsidRPr="00F310BC">
              <w:rPr>
                <w:rFonts w:eastAsia="Times New Roman"/>
                <w:szCs w:val="24"/>
              </w:rPr>
              <w:t>, встречи с интересными людьми, проекты, акции милосердия, смотры-конкурсы, благотворительные акции, курсы определённые ООП ООО.</w:t>
            </w:r>
          </w:p>
        </w:tc>
      </w:tr>
    </w:tbl>
    <w:p w14:paraId="5C30F061" w14:textId="77777777" w:rsidR="00C76F52" w:rsidRPr="00682004" w:rsidRDefault="00C76F52" w:rsidP="00C76F52">
      <w:pPr>
        <w:jc w:val="center"/>
        <w:rPr>
          <w:rFonts w:eastAsia="Times New Roman"/>
          <w:bCs/>
          <w:szCs w:val="24"/>
        </w:rPr>
      </w:pPr>
    </w:p>
    <w:p w14:paraId="3C9AD417" w14:textId="77777777" w:rsidR="0048115C" w:rsidRDefault="0048115C" w:rsidP="00C76F52">
      <w:pPr>
        <w:jc w:val="center"/>
        <w:rPr>
          <w:rFonts w:eastAsia="Times New Roman"/>
          <w:bCs/>
          <w:szCs w:val="24"/>
        </w:rPr>
      </w:pPr>
    </w:p>
    <w:p w14:paraId="5C82940D" w14:textId="77777777" w:rsidR="00C76F52" w:rsidRDefault="00C76F52" w:rsidP="00C76F52">
      <w:pPr>
        <w:jc w:val="center"/>
        <w:rPr>
          <w:rFonts w:eastAsia="Times New Roman"/>
          <w:bCs/>
          <w:szCs w:val="24"/>
          <w:lang w:val="en-US"/>
        </w:rPr>
      </w:pPr>
      <w:r w:rsidRPr="00682004">
        <w:rPr>
          <w:rFonts w:eastAsia="Times New Roman"/>
          <w:bCs/>
          <w:szCs w:val="24"/>
        </w:rPr>
        <w:t>П</w:t>
      </w:r>
      <w:r w:rsidRPr="00682004">
        <w:rPr>
          <w:rFonts w:eastAsia="Times New Roman"/>
          <w:bCs/>
          <w:spacing w:val="1"/>
          <w:szCs w:val="24"/>
        </w:rPr>
        <w:t>р</w:t>
      </w:r>
      <w:r w:rsidRPr="00682004">
        <w:rPr>
          <w:rFonts w:eastAsia="Times New Roman"/>
          <w:bCs/>
          <w:szCs w:val="24"/>
        </w:rPr>
        <w:t>имер</w:t>
      </w:r>
      <w:r w:rsidRPr="00682004">
        <w:rPr>
          <w:rFonts w:eastAsia="Times New Roman"/>
          <w:bCs/>
          <w:spacing w:val="1"/>
          <w:szCs w:val="24"/>
        </w:rPr>
        <w:t>н</w:t>
      </w:r>
      <w:r w:rsidRPr="00682004">
        <w:rPr>
          <w:rFonts w:eastAsia="Times New Roman"/>
          <w:bCs/>
          <w:spacing w:val="-2"/>
          <w:szCs w:val="24"/>
        </w:rPr>
        <w:t>ы</w:t>
      </w:r>
      <w:r w:rsidRPr="00682004">
        <w:rPr>
          <w:rFonts w:eastAsia="Times New Roman"/>
          <w:bCs/>
          <w:szCs w:val="24"/>
        </w:rPr>
        <w:t>й</w:t>
      </w:r>
      <w:r w:rsidRPr="00682004">
        <w:rPr>
          <w:rFonts w:eastAsia="Times New Roman"/>
          <w:szCs w:val="24"/>
        </w:rPr>
        <w:t xml:space="preserve"> </w:t>
      </w:r>
      <w:r w:rsidRPr="00682004">
        <w:rPr>
          <w:rFonts w:eastAsia="Times New Roman"/>
          <w:bCs/>
          <w:szCs w:val="24"/>
        </w:rPr>
        <w:t>недельн</w:t>
      </w:r>
      <w:r w:rsidRPr="00682004">
        <w:rPr>
          <w:rFonts w:eastAsia="Times New Roman"/>
          <w:bCs/>
          <w:spacing w:val="-2"/>
          <w:szCs w:val="24"/>
        </w:rPr>
        <w:t>ы</w:t>
      </w:r>
      <w:r w:rsidRPr="00682004">
        <w:rPr>
          <w:rFonts w:eastAsia="Times New Roman"/>
          <w:bCs/>
          <w:szCs w:val="24"/>
        </w:rPr>
        <w:t>й</w:t>
      </w:r>
      <w:r w:rsidRPr="00682004">
        <w:rPr>
          <w:rFonts w:eastAsia="Times New Roman"/>
          <w:spacing w:val="60"/>
          <w:szCs w:val="24"/>
        </w:rPr>
        <w:t xml:space="preserve"> </w:t>
      </w:r>
      <w:r w:rsidRPr="00682004">
        <w:rPr>
          <w:rFonts w:eastAsia="Times New Roman"/>
          <w:bCs/>
          <w:spacing w:val="1"/>
          <w:szCs w:val="24"/>
        </w:rPr>
        <w:t>п</w:t>
      </w:r>
      <w:r w:rsidRPr="00682004">
        <w:rPr>
          <w:rFonts w:eastAsia="Times New Roman"/>
          <w:bCs/>
          <w:szCs w:val="24"/>
        </w:rPr>
        <w:t>лан</w:t>
      </w:r>
      <w:r w:rsidRPr="00682004">
        <w:rPr>
          <w:rFonts w:eastAsia="Times New Roman"/>
          <w:szCs w:val="24"/>
        </w:rPr>
        <w:t xml:space="preserve"> </w:t>
      </w:r>
      <w:r w:rsidRPr="00682004">
        <w:rPr>
          <w:rFonts w:eastAsia="Times New Roman"/>
          <w:bCs/>
          <w:szCs w:val="24"/>
        </w:rPr>
        <w:t>в</w:t>
      </w:r>
      <w:r w:rsidRPr="00682004">
        <w:rPr>
          <w:rFonts w:eastAsia="Times New Roman"/>
          <w:bCs/>
          <w:spacing w:val="1"/>
          <w:szCs w:val="24"/>
        </w:rPr>
        <w:t>н</w:t>
      </w:r>
      <w:r w:rsidRPr="00682004">
        <w:rPr>
          <w:rFonts w:eastAsia="Times New Roman"/>
          <w:bCs/>
          <w:szCs w:val="24"/>
        </w:rPr>
        <w:t>еурочн</w:t>
      </w:r>
      <w:r w:rsidRPr="00682004">
        <w:rPr>
          <w:rFonts w:eastAsia="Times New Roman"/>
          <w:bCs/>
          <w:spacing w:val="-2"/>
          <w:szCs w:val="24"/>
        </w:rPr>
        <w:t>о</w:t>
      </w:r>
      <w:r w:rsidRPr="00682004">
        <w:rPr>
          <w:rFonts w:eastAsia="Times New Roman"/>
          <w:bCs/>
          <w:szCs w:val="24"/>
        </w:rPr>
        <w:t>й</w:t>
      </w:r>
      <w:r w:rsidRPr="00682004">
        <w:rPr>
          <w:rFonts w:eastAsia="Times New Roman"/>
          <w:szCs w:val="24"/>
        </w:rPr>
        <w:t xml:space="preserve"> </w:t>
      </w:r>
      <w:r w:rsidRPr="00682004">
        <w:rPr>
          <w:rFonts w:eastAsia="Times New Roman"/>
          <w:bCs/>
          <w:spacing w:val="1"/>
          <w:szCs w:val="24"/>
        </w:rPr>
        <w:t>д</w:t>
      </w:r>
      <w:r w:rsidRPr="00682004">
        <w:rPr>
          <w:rFonts w:eastAsia="Times New Roman"/>
          <w:bCs/>
          <w:spacing w:val="-3"/>
          <w:szCs w:val="24"/>
        </w:rPr>
        <w:t>е</w:t>
      </w:r>
      <w:r w:rsidRPr="00682004">
        <w:rPr>
          <w:rFonts w:eastAsia="Times New Roman"/>
          <w:bCs/>
          <w:szCs w:val="24"/>
        </w:rPr>
        <w:t>я</w:t>
      </w:r>
      <w:r w:rsidRPr="00682004">
        <w:rPr>
          <w:rFonts w:eastAsia="Times New Roman"/>
          <w:bCs/>
          <w:spacing w:val="1"/>
          <w:szCs w:val="24"/>
        </w:rPr>
        <w:t>т</w:t>
      </w:r>
      <w:r w:rsidRPr="00682004">
        <w:rPr>
          <w:rFonts w:eastAsia="Times New Roman"/>
          <w:bCs/>
          <w:szCs w:val="24"/>
        </w:rPr>
        <w:t>ельности</w:t>
      </w:r>
      <w:r w:rsidRPr="00682004">
        <w:rPr>
          <w:rFonts w:eastAsia="Times New Roman"/>
          <w:szCs w:val="24"/>
        </w:rPr>
        <w:t xml:space="preserve"> </w:t>
      </w:r>
      <w:r w:rsidRPr="00682004">
        <w:rPr>
          <w:rFonts w:eastAsia="Times New Roman"/>
          <w:bCs/>
          <w:szCs w:val="24"/>
        </w:rPr>
        <w:t>о</w:t>
      </w:r>
      <w:r w:rsidRPr="00682004">
        <w:rPr>
          <w:rFonts w:eastAsia="Times New Roman"/>
          <w:bCs/>
          <w:spacing w:val="-1"/>
          <w:szCs w:val="24"/>
        </w:rPr>
        <w:t>с</w:t>
      </w:r>
      <w:r w:rsidRPr="00682004">
        <w:rPr>
          <w:rFonts w:eastAsia="Times New Roman"/>
          <w:bCs/>
          <w:szCs w:val="24"/>
        </w:rPr>
        <w:t>нов</w:t>
      </w:r>
      <w:r w:rsidRPr="00682004">
        <w:rPr>
          <w:rFonts w:eastAsia="Times New Roman"/>
          <w:bCs/>
          <w:spacing w:val="1"/>
          <w:szCs w:val="24"/>
        </w:rPr>
        <w:t>н</w:t>
      </w:r>
      <w:r w:rsidRPr="00682004">
        <w:rPr>
          <w:rFonts w:eastAsia="Times New Roman"/>
          <w:bCs/>
          <w:szCs w:val="24"/>
        </w:rPr>
        <w:t>ого</w:t>
      </w:r>
      <w:r w:rsidRPr="00682004">
        <w:rPr>
          <w:rFonts w:eastAsia="Times New Roman"/>
          <w:spacing w:val="-3"/>
          <w:szCs w:val="24"/>
        </w:rPr>
        <w:t xml:space="preserve"> </w:t>
      </w:r>
      <w:r w:rsidRPr="00682004">
        <w:rPr>
          <w:rFonts w:eastAsia="Times New Roman"/>
          <w:bCs/>
          <w:szCs w:val="24"/>
        </w:rPr>
        <w:t>о</w:t>
      </w:r>
      <w:r w:rsidRPr="00682004">
        <w:rPr>
          <w:rFonts w:eastAsia="Times New Roman"/>
          <w:bCs/>
          <w:spacing w:val="1"/>
          <w:szCs w:val="24"/>
        </w:rPr>
        <w:t>б</w:t>
      </w:r>
      <w:r w:rsidRPr="00682004">
        <w:rPr>
          <w:rFonts w:eastAsia="Times New Roman"/>
          <w:bCs/>
          <w:spacing w:val="-2"/>
          <w:szCs w:val="24"/>
        </w:rPr>
        <w:t>щ</w:t>
      </w:r>
      <w:r w:rsidRPr="00682004">
        <w:rPr>
          <w:rFonts w:eastAsia="Times New Roman"/>
          <w:bCs/>
          <w:spacing w:val="-1"/>
          <w:szCs w:val="24"/>
        </w:rPr>
        <w:t>ег</w:t>
      </w:r>
      <w:r w:rsidRPr="00682004">
        <w:rPr>
          <w:rFonts w:eastAsia="Times New Roman"/>
          <w:bCs/>
          <w:szCs w:val="24"/>
        </w:rPr>
        <w:t>о</w:t>
      </w:r>
      <w:r w:rsidRPr="00682004">
        <w:rPr>
          <w:rFonts w:eastAsia="Times New Roman"/>
          <w:szCs w:val="24"/>
        </w:rPr>
        <w:t xml:space="preserve"> </w:t>
      </w:r>
      <w:r w:rsidRPr="00682004">
        <w:rPr>
          <w:rFonts w:eastAsia="Times New Roman"/>
          <w:bCs/>
          <w:szCs w:val="24"/>
        </w:rPr>
        <w:t>образован</w:t>
      </w:r>
      <w:r w:rsidRPr="00682004">
        <w:rPr>
          <w:rFonts w:eastAsia="Times New Roman"/>
          <w:bCs/>
          <w:spacing w:val="1"/>
          <w:szCs w:val="24"/>
        </w:rPr>
        <w:t>и</w:t>
      </w:r>
      <w:r w:rsidRPr="00682004">
        <w:rPr>
          <w:rFonts w:eastAsia="Times New Roman"/>
          <w:bCs/>
          <w:szCs w:val="24"/>
        </w:rPr>
        <w:t>я</w:t>
      </w:r>
      <w:r w:rsidRPr="00682004">
        <w:rPr>
          <w:rFonts w:eastAsia="Times New Roman"/>
          <w:szCs w:val="24"/>
        </w:rPr>
        <w:t xml:space="preserve"> </w:t>
      </w:r>
      <w:r w:rsidRPr="00682004">
        <w:rPr>
          <w:rFonts w:eastAsia="Times New Roman"/>
          <w:bCs/>
          <w:szCs w:val="24"/>
        </w:rPr>
        <w:t>(максим</w:t>
      </w:r>
      <w:r w:rsidRPr="00682004">
        <w:rPr>
          <w:rFonts w:eastAsia="Times New Roman"/>
          <w:bCs/>
          <w:spacing w:val="-2"/>
          <w:szCs w:val="24"/>
        </w:rPr>
        <w:t>а</w:t>
      </w:r>
      <w:r w:rsidRPr="00682004">
        <w:rPr>
          <w:rFonts w:eastAsia="Times New Roman"/>
          <w:bCs/>
          <w:szCs w:val="24"/>
        </w:rPr>
        <w:t>льный</w:t>
      </w:r>
      <w:r w:rsidRPr="00682004">
        <w:rPr>
          <w:rFonts w:eastAsia="Times New Roman"/>
          <w:szCs w:val="24"/>
        </w:rPr>
        <w:t xml:space="preserve"> </w:t>
      </w:r>
      <w:r w:rsidRPr="00682004">
        <w:rPr>
          <w:rFonts w:eastAsia="Times New Roman"/>
          <w:bCs/>
          <w:szCs w:val="24"/>
        </w:rPr>
        <w:t>в</w:t>
      </w:r>
      <w:r w:rsidRPr="00682004">
        <w:rPr>
          <w:rFonts w:eastAsia="Times New Roman"/>
          <w:szCs w:val="24"/>
        </w:rPr>
        <w:t xml:space="preserve"> </w:t>
      </w:r>
      <w:r w:rsidRPr="00682004">
        <w:rPr>
          <w:rFonts w:eastAsia="Times New Roman"/>
          <w:bCs/>
          <w:spacing w:val="1"/>
          <w:szCs w:val="24"/>
        </w:rPr>
        <w:t>р</w:t>
      </w:r>
      <w:r w:rsidRPr="00682004">
        <w:rPr>
          <w:rFonts w:eastAsia="Times New Roman"/>
          <w:bCs/>
          <w:szCs w:val="24"/>
        </w:rPr>
        <w:t>ас</w:t>
      </w:r>
      <w:r w:rsidRPr="00682004">
        <w:rPr>
          <w:rFonts w:eastAsia="Times New Roman"/>
          <w:bCs/>
          <w:spacing w:val="-1"/>
          <w:szCs w:val="24"/>
        </w:rPr>
        <w:t>че</w:t>
      </w:r>
      <w:r w:rsidRPr="00682004">
        <w:rPr>
          <w:rFonts w:eastAsia="Times New Roman"/>
          <w:bCs/>
          <w:spacing w:val="1"/>
          <w:szCs w:val="24"/>
        </w:rPr>
        <w:t>т</w:t>
      </w:r>
      <w:r w:rsidRPr="00682004">
        <w:rPr>
          <w:rFonts w:eastAsia="Times New Roman"/>
          <w:bCs/>
          <w:szCs w:val="24"/>
        </w:rPr>
        <w:t>е</w:t>
      </w:r>
      <w:r w:rsidRPr="00682004">
        <w:rPr>
          <w:rFonts w:eastAsia="Times New Roman"/>
          <w:szCs w:val="24"/>
        </w:rPr>
        <w:t xml:space="preserve"> </w:t>
      </w:r>
      <w:r w:rsidRPr="00682004">
        <w:rPr>
          <w:rFonts w:eastAsia="Times New Roman"/>
          <w:bCs/>
          <w:szCs w:val="24"/>
        </w:rPr>
        <w:t>на</w:t>
      </w:r>
      <w:r w:rsidRPr="00682004">
        <w:rPr>
          <w:rFonts w:eastAsia="Times New Roman"/>
          <w:szCs w:val="24"/>
        </w:rPr>
        <w:t xml:space="preserve"> </w:t>
      </w:r>
      <w:r w:rsidRPr="00682004">
        <w:rPr>
          <w:rFonts w:eastAsia="Times New Roman"/>
          <w:bCs/>
          <w:szCs w:val="24"/>
        </w:rPr>
        <w:t>1</w:t>
      </w:r>
      <w:r w:rsidRPr="00682004">
        <w:rPr>
          <w:rFonts w:eastAsia="Times New Roman"/>
          <w:bCs/>
          <w:spacing w:val="-2"/>
          <w:szCs w:val="24"/>
        </w:rPr>
        <w:t>7</w:t>
      </w:r>
      <w:r w:rsidRPr="00682004">
        <w:rPr>
          <w:rFonts w:eastAsia="Times New Roman"/>
          <w:bCs/>
          <w:szCs w:val="24"/>
        </w:rPr>
        <w:t>50</w:t>
      </w:r>
      <w:r w:rsidRPr="00682004">
        <w:rPr>
          <w:rFonts w:eastAsia="Times New Roman"/>
          <w:szCs w:val="24"/>
        </w:rPr>
        <w:t xml:space="preserve"> </w:t>
      </w:r>
      <w:r w:rsidRPr="00682004">
        <w:rPr>
          <w:rFonts w:eastAsia="Times New Roman"/>
          <w:bCs/>
          <w:spacing w:val="-1"/>
          <w:szCs w:val="24"/>
        </w:rPr>
        <w:t>ч</w:t>
      </w:r>
      <w:r w:rsidRPr="00682004">
        <w:rPr>
          <w:rFonts w:eastAsia="Times New Roman"/>
          <w:bCs/>
          <w:szCs w:val="24"/>
        </w:rPr>
        <w:t>а</w:t>
      </w:r>
      <w:r w:rsidRPr="00682004">
        <w:rPr>
          <w:rFonts w:eastAsia="Times New Roman"/>
          <w:bCs/>
          <w:spacing w:val="-1"/>
          <w:szCs w:val="24"/>
        </w:rPr>
        <w:t>с</w:t>
      </w:r>
      <w:r w:rsidRPr="00682004">
        <w:rPr>
          <w:rFonts w:eastAsia="Times New Roman"/>
          <w:bCs/>
          <w:szCs w:val="24"/>
        </w:rPr>
        <w:t>ов</w:t>
      </w:r>
      <w:r w:rsidRPr="00682004">
        <w:rPr>
          <w:rFonts w:eastAsia="Times New Roman"/>
          <w:szCs w:val="24"/>
        </w:rPr>
        <w:t xml:space="preserve"> </w:t>
      </w:r>
      <w:r w:rsidRPr="00682004">
        <w:rPr>
          <w:rFonts w:eastAsia="Times New Roman"/>
          <w:bCs/>
          <w:szCs w:val="24"/>
        </w:rPr>
        <w:t>за</w:t>
      </w:r>
      <w:r w:rsidRPr="00682004">
        <w:rPr>
          <w:rFonts w:eastAsia="Times New Roman"/>
          <w:szCs w:val="24"/>
        </w:rPr>
        <w:t xml:space="preserve"> </w:t>
      </w:r>
      <w:r w:rsidRPr="00682004">
        <w:rPr>
          <w:rFonts w:eastAsia="Times New Roman"/>
          <w:bCs/>
          <w:szCs w:val="24"/>
        </w:rPr>
        <w:t>весь</w:t>
      </w:r>
      <w:r w:rsidRPr="00682004">
        <w:rPr>
          <w:rFonts w:eastAsia="Times New Roman"/>
          <w:szCs w:val="24"/>
        </w:rPr>
        <w:t xml:space="preserve"> </w:t>
      </w:r>
      <w:r w:rsidRPr="00682004">
        <w:rPr>
          <w:rFonts w:eastAsia="Times New Roman"/>
          <w:bCs/>
          <w:szCs w:val="24"/>
        </w:rPr>
        <w:t>пер</w:t>
      </w:r>
      <w:r w:rsidRPr="00682004">
        <w:rPr>
          <w:rFonts w:eastAsia="Times New Roman"/>
          <w:bCs/>
          <w:spacing w:val="1"/>
          <w:szCs w:val="24"/>
        </w:rPr>
        <w:t>и</w:t>
      </w:r>
      <w:r w:rsidRPr="00682004">
        <w:rPr>
          <w:rFonts w:eastAsia="Times New Roman"/>
          <w:bCs/>
          <w:szCs w:val="24"/>
        </w:rPr>
        <w:t>од</w:t>
      </w:r>
      <w:r w:rsidRPr="00682004">
        <w:rPr>
          <w:rFonts w:eastAsia="Times New Roman"/>
          <w:szCs w:val="24"/>
        </w:rPr>
        <w:t xml:space="preserve"> </w:t>
      </w:r>
      <w:r w:rsidRPr="00682004">
        <w:rPr>
          <w:rFonts w:eastAsia="Times New Roman"/>
          <w:bCs/>
          <w:szCs w:val="24"/>
        </w:rPr>
        <w:t>обуч</w:t>
      </w:r>
      <w:r w:rsidRPr="00682004">
        <w:rPr>
          <w:rFonts w:eastAsia="Times New Roman"/>
          <w:bCs/>
          <w:spacing w:val="-1"/>
          <w:szCs w:val="24"/>
        </w:rPr>
        <w:t>е</w:t>
      </w:r>
      <w:r w:rsidRPr="00682004">
        <w:rPr>
          <w:rFonts w:eastAsia="Times New Roman"/>
          <w:bCs/>
          <w:szCs w:val="24"/>
        </w:rPr>
        <w:t>н</w:t>
      </w:r>
      <w:r w:rsidRPr="00682004">
        <w:rPr>
          <w:rFonts w:eastAsia="Times New Roman"/>
          <w:bCs/>
          <w:spacing w:val="1"/>
          <w:szCs w:val="24"/>
        </w:rPr>
        <w:t>и</w:t>
      </w:r>
      <w:r w:rsidRPr="00682004">
        <w:rPr>
          <w:rFonts w:eastAsia="Times New Roman"/>
          <w:bCs/>
          <w:szCs w:val="24"/>
        </w:rPr>
        <w:t>я)</w:t>
      </w:r>
    </w:p>
    <w:p w14:paraId="18769642" w14:textId="77777777" w:rsidR="00C76F52" w:rsidRPr="005F13B3" w:rsidRDefault="00C76F52" w:rsidP="00C76F52">
      <w:pPr>
        <w:jc w:val="center"/>
        <w:rPr>
          <w:rFonts w:eastAsia="Times New Roman"/>
          <w:bCs/>
          <w:szCs w:val="24"/>
          <w:lang w:val="en-US"/>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2551"/>
        <w:gridCol w:w="1134"/>
        <w:gridCol w:w="992"/>
        <w:gridCol w:w="993"/>
        <w:gridCol w:w="1134"/>
        <w:gridCol w:w="992"/>
      </w:tblGrid>
      <w:tr w:rsidR="0048115C" w:rsidRPr="003F43C6" w14:paraId="2715D37F" w14:textId="77777777" w:rsidTr="00FF6E3E">
        <w:tc>
          <w:tcPr>
            <w:tcW w:w="1589" w:type="dxa"/>
            <w:vMerge w:val="restart"/>
          </w:tcPr>
          <w:p w14:paraId="397B53A6" w14:textId="77777777" w:rsidR="0048115C" w:rsidRPr="003F43C6" w:rsidRDefault="0048115C" w:rsidP="00FF6E3E">
            <w:pPr>
              <w:spacing w:line="237" w:lineRule="auto"/>
              <w:ind w:firstLine="0"/>
              <w:rPr>
                <w:rFonts w:eastAsia="Times New Roman"/>
                <w:bCs/>
                <w:color w:val="000000"/>
                <w:szCs w:val="24"/>
              </w:rPr>
            </w:pPr>
            <w:r w:rsidRPr="003F43C6">
              <w:rPr>
                <w:rFonts w:eastAsia="Times New Roman"/>
                <w:color w:val="000000"/>
                <w:szCs w:val="24"/>
              </w:rPr>
              <w:t>Н</w:t>
            </w:r>
            <w:r w:rsidRPr="003F43C6">
              <w:rPr>
                <w:rFonts w:eastAsia="Times New Roman"/>
                <w:color w:val="000000"/>
                <w:spacing w:val="-1"/>
                <w:szCs w:val="24"/>
              </w:rPr>
              <w:t>а</w:t>
            </w:r>
            <w:r w:rsidRPr="003F43C6">
              <w:rPr>
                <w:rFonts w:eastAsia="Times New Roman"/>
                <w:color w:val="000000"/>
                <w:szCs w:val="24"/>
              </w:rPr>
              <w:t>правл</w:t>
            </w:r>
            <w:r w:rsidRPr="003F43C6">
              <w:rPr>
                <w:rFonts w:eastAsia="Times New Roman"/>
                <w:color w:val="000000"/>
                <w:spacing w:val="-1"/>
                <w:szCs w:val="24"/>
              </w:rPr>
              <w:t>е</w:t>
            </w:r>
            <w:r w:rsidRPr="003F43C6">
              <w:rPr>
                <w:rFonts w:eastAsia="Times New Roman"/>
                <w:color w:val="000000"/>
                <w:szCs w:val="24"/>
              </w:rPr>
              <w:t>н</w:t>
            </w:r>
            <w:r w:rsidRPr="003F43C6">
              <w:rPr>
                <w:rFonts w:eastAsia="Times New Roman"/>
                <w:color w:val="000000"/>
                <w:spacing w:val="1"/>
                <w:szCs w:val="24"/>
              </w:rPr>
              <w:t>и</w:t>
            </w:r>
            <w:r w:rsidRPr="003F43C6">
              <w:rPr>
                <w:rFonts w:eastAsia="Times New Roman"/>
                <w:color w:val="000000"/>
                <w:szCs w:val="24"/>
              </w:rPr>
              <w:t>е</w:t>
            </w:r>
          </w:p>
        </w:tc>
        <w:tc>
          <w:tcPr>
            <w:tcW w:w="2551" w:type="dxa"/>
            <w:vMerge w:val="restart"/>
          </w:tcPr>
          <w:p w14:paraId="4B44D3CC" w14:textId="77777777" w:rsidR="0048115C" w:rsidRPr="00ED2325" w:rsidRDefault="0048115C" w:rsidP="00FF6E3E">
            <w:pPr>
              <w:spacing w:line="237" w:lineRule="auto"/>
              <w:ind w:right="296" w:firstLine="0"/>
              <w:rPr>
                <w:rFonts w:eastAsia="Times New Roman"/>
                <w:bCs/>
                <w:i/>
                <w:color w:val="000000"/>
                <w:szCs w:val="24"/>
              </w:rPr>
            </w:pPr>
            <w:r w:rsidRPr="00ED2325">
              <w:rPr>
                <w:rFonts w:eastAsia="Times New Roman"/>
                <w:bCs/>
                <w:i/>
                <w:color w:val="000000"/>
                <w:szCs w:val="24"/>
              </w:rPr>
              <w:t>Формы внеурочной деятельности:</w:t>
            </w:r>
          </w:p>
          <w:p w14:paraId="2A7E151F" w14:textId="77777777" w:rsidR="0048115C" w:rsidRPr="00ED2325" w:rsidRDefault="0048115C" w:rsidP="00FF6E3E">
            <w:pPr>
              <w:spacing w:line="237" w:lineRule="auto"/>
              <w:ind w:right="296" w:firstLine="0"/>
              <w:rPr>
                <w:rFonts w:eastAsia="Times New Roman"/>
                <w:bCs/>
                <w:i/>
                <w:color w:val="000000"/>
                <w:szCs w:val="24"/>
              </w:rPr>
            </w:pPr>
          </w:p>
        </w:tc>
        <w:tc>
          <w:tcPr>
            <w:tcW w:w="5245" w:type="dxa"/>
            <w:gridSpan w:val="5"/>
          </w:tcPr>
          <w:p w14:paraId="41FD2233" w14:textId="77777777" w:rsidR="0048115C" w:rsidRPr="003F43C6" w:rsidRDefault="0048115C" w:rsidP="00FF6E3E">
            <w:pPr>
              <w:spacing w:before="14"/>
              <w:ind w:right="-20" w:firstLine="0"/>
              <w:rPr>
                <w:rFonts w:eastAsia="Times New Roman"/>
                <w:color w:val="000000"/>
                <w:szCs w:val="24"/>
              </w:rPr>
            </w:pPr>
            <w:r w:rsidRPr="003F43C6">
              <w:rPr>
                <w:rFonts w:eastAsia="Times New Roman"/>
                <w:color w:val="000000"/>
                <w:szCs w:val="24"/>
              </w:rPr>
              <w:t>Кла</w:t>
            </w:r>
            <w:r w:rsidRPr="003F43C6">
              <w:rPr>
                <w:rFonts w:eastAsia="Times New Roman"/>
                <w:color w:val="000000"/>
                <w:spacing w:val="-1"/>
                <w:szCs w:val="24"/>
              </w:rPr>
              <w:t>сс</w:t>
            </w:r>
            <w:r w:rsidRPr="003F43C6">
              <w:rPr>
                <w:rFonts w:eastAsia="Times New Roman"/>
                <w:color w:val="000000"/>
                <w:szCs w:val="24"/>
              </w:rPr>
              <w:t>ы/кол</w:t>
            </w:r>
            <w:r w:rsidRPr="003F43C6">
              <w:rPr>
                <w:rFonts w:eastAsia="Times New Roman"/>
                <w:color w:val="000000"/>
                <w:spacing w:val="1"/>
                <w:szCs w:val="24"/>
              </w:rPr>
              <w:t>и</w:t>
            </w:r>
            <w:r w:rsidRPr="003F43C6">
              <w:rPr>
                <w:rFonts w:eastAsia="Times New Roman"/>
                <w:color w:val="000000"/>
                <w:szCs w:val="24"/>
              </w:rPr>
              <w:t>че</w:t>
            </w:r>
            <w:r w:rsidRPr="003F43C6">
              <w:rPr>
                <w:rFonts w:eastAsia="Times New Roman"/>
                <w:color w:val="000000"/>
                <w:spacing w:val="-1"/>
                <w:szCs w:val="24"/>
              </w:rPr>
              <w:t>с</w:t>
            </w:r>
            <w:r w:rsidRPr="003F43C6">
              <w:rPr>
                <w:rFonts w:eastAsia="Times New Roman"/>
                <w:color w:val="000000"/>
                <w:szCs w:val="24"/>
              </w:rPr>
              <w:t xml:space="preserve">тво </w:t>
            </w:r>
            <w:r w:rsidRPr="003F43C6">
              <w:rPr>
                <w:rFonts w:eastAsia="Times New Roman"/>
                <w:color w:val="000000"/>
                <w:spacing w:val="-1"/>
                <w:szCs w:val="24"/>
              </w:rPr>
              <w:t>ч</w:t>
            </w:r>
            <w:r w:rsidRPr="003F43C6">
              <w:rPr>
                <w:rFonts w:eastAsia="Times New Roman"/>
                <w:color w:val="000000"/>
                <w:szCs w:val="24"/>
              </w:rPr>
              <w:t>а</w:t>
            </w:r>
            <w:r w:rsidRPr="003F43C6">
              <w:rPr>
                <w:rFonts w:eastAsia="Times New Roman"/>
                <w:color w:val="000000"/>
                <w:spacing w:val="1"/>
                <w:szCs w:val="24"/>
              </w:rPr>
              <w:t>с</w:t>
            </w:r>
            <w:r w:rsidRPr="003F43C6">
              <w:rPr>
                <w:rFonts w:eastAsia="Times New Roman"/>
                <w:color w:val="000000"/>
                <w:szCs w:val="24"/>
              </w:rPr>
              <w:t>ов в неделю</w:t>
            </w:r>
          </w:p>
        </w:tc>
      </w:tr>
      <w:tr w:rsidR="0048115C" w:rsidRPr="003F43C6" w14:paraId="630FA60D" w14:textId="77777777" w:rsidTr="00FF6E3E">
        <w:tc>
          <w:tcPr>
            <w:tcW w:w="1589" w:type="dxa"/>
            <w:vMerge/>
          </w:tcPr>
          <w:p w14:paraId="0B5F883B" w14:textId="77777777" w:rsidR="0048115C" w:rsidRPr="003F43C6" w:rsidRDefault="0048115C" w:rsidP="00FF6E3E">
            <w:pPr>
              <w:spacing w:line="237" w:lineRule="auto"/>
              <w:rPr>
                <w:rFonts w:eastAsia="Times New Roman"/>
                <w:bCs/>
                <w:color w:val="000000"/>
                <w:szCs w:val="24"/>
              </w:rPr>
            </w:pPr>
          </w:p>
        </w:tc>
        <w:tc>
          <w:tcPr>
            <w:tcW w:w="2551" w:type="dxa"/>
            <w:vMerge/>
          </w:tcPr>
          <w:p w14:paraId="6AF9F1C8" w14:textId="77777777" w:rsidR="0048115C" w:rsidRPr="00ED2325" w:rsidRDefault="0048115C" w:rsidP="00FF6E3E">
            <w:pPr>
              <w:spacing w:line="237" w:lineRule="auto"/>
              <w:ind w:right="296"/>
              <w:rPr>
                <w:rFonts w:eastAsia="Times New Roman"/>
                <w:bCs/>
                <w:color w:val="000000"/>
                <w:szCs w:val="24"/>
              </w:rPr>
            </w:pPr>
          </w:p>
        </w:tc>
        <w:tc>
          <w:tcPr>
            <w:tcW w:w="1134" w:type="dxa"/>
          </w:tcPr>
          <w:p w14:paraId="11BD8842" w14:textId="77777777" w:rsidR="0048115C" w:rsidRPr="003F43C6" w:rsidRDefault="0048115C" w:rsidP="00FF6E3E">
            <w:pPr>
              <w:ind w:firstLine="0"/>
              <w:rPr>
                <w:rFonts w:eastAsia="Times New Roman"/>
                <w:i/>
                <w:color w:val="000000"/>
                <w:szCs w:val="24"/>
              </w:rPr>
            </w:pPr>
            <w:r w:rsidRPr="003F43C6">
              <w:rPr>
                <w:rFonts w:eastAsia="Times New Roman"/>
                <w:i/>
                <w:color w:val="000000"/>
                <w:szCs w:val="24"/>
              </w:rPr>
              <w:t xml:space="preserve"> 5 класс</w:t>
            </w:r>
          </w:p>
        </w:tc>
        <w:tc>
          <w:tcPr>
            <w:tcW w:w="992" w:type="dxa"/>
          </w:tcPr>
          <w:p w14:paraId="2F211688" w14:textId="77777777" w:rsidR="0048115C" w:rsidRPr="003F43C6" w:rsidRDefault="0048115C" w:rsidP="00FF6E3E">
            <w:pPr>
              <w:ind w:firstLine="0"/>
              <w:rPr>
                <w:rFonts w:eastAsia="Times New Roman"/>
                <w:i/>
                <w:color w:val="000000"/>
                <w:szCs w:val="24"/>
              </w:rPr>
            </w:pPr>
            <w:r w:rsidRPr="003F43C6">
              <w:rPr>
                <w:rFonts w:eastAsia="Times New Roman"/>
                <w:i/>
                <w:color w:val="000000"/>
                <w:szCs w:val="24"/>
              </w:rPr>
              <w:t>6 класс</w:t>
            </w:r>
          </w:p>
        </w:tc>
        <w:tc>
          <w:tcPr>
            <w:tcW w:w="993" w:type="dxa"/>
          </w:tcPr>
          <w:p w14:paraId="236A2EFB" w14:textId="77777777" w:rsidR="0048115C" w:rsidRPr="003F43C6" w:rsidRDefault="0048115C" w:rsidP="00FF6E3E">
            <w:pPr>
              <w:ind w:firstLine="0"/>
              <w:rPr>
                <w:rFonts w:eastAsia="Times New Roman"/>
                <w:i/>
                <w:color w:val="000000"/>
                <w:szCs w:val="24"/>
              </w:rPr>
            </w:pPr>
            <w:r w:rsidRPr="003F43C6">
              <w:rPr>
                <w:rFonts w:eastAsia="Times New Roman"/>
                <w:i/>
                <w:color w:val="000000"/>
                <w:szCs w:val="24"/>
              </w:rPr>
              <w:t>7 класс</w:t>
            </w:r>
          </w:p>
        </w:tc>
        <w:tc>
          <w:tcPr>
            <w:tcW w:w="1134" w:type="dxa"/>
          </w:tcPr>
          <w:p w14:paraId="3B992947" w14:textId="77777777" w:rsidR="0048115C" w:rsidRPr="003F43C6" w:rsidRDefault="0048115C" w:rsidP="00FF6E3E">
            <w:pPr>
              <w:ind w:firstLine="0"/>
              <w:rPr>
                <w:rFonts w:eastAsia="Times New Roman"/>
                <w:i/>
                <w:color w:val="000000"/>
                <w:szCs w:val="24"/>
              </w:rPr>
            </w:pPr>
            <w:r w:rsidRPr="003F43C6">
              <w:rPr>
                <w:rFonts w:eastAsia="Times New Roman"/>
                <w:i/>
                <w:color w:val="000000"/>
                <w:szCs w:val="24"/>
              </w:rPr>
              <w:t>8  класс</w:t>
            </w:r>
          </w:p>
        </w:tc>
        <w:tc>
          <w:tcPr>
            <w:tcW w:w="992" w:type="dxa"/>
          </w:tcPr>
          <w:p w14:paraId="7DD15750" w14:textId="77777777" w:rsidR="0048115C" w:rsidRPr="003F43C6" w:rsidRDefault="0048115C" w:rsidP="00FF6E3E">
            <w:pPr>
              <w:ind w:firstLine="0"/>
              <w:rPr>
                <w:rFonts w:eastAsia="Times New Roman"/>
                <w:i/>
                <w:color w:val="000000"/>
                <w:szCs w:val="24"/>
              </w:rPr>
            </w:pPr>
            <w:r w:rsidRPr="003F43C6">
              <w:rPr>
                <w:rFonts w:eastAsia="Times New Roman"/>
                <w:i/>
                <w:color w:val="000000"/>
                <w:szCs w:val="24"/>
              </w:rPr>
              <w:t>9 класс</w:t>
            </w:r>
          </w:p>
        </w:tc>
      </w:tr>
      <w:tr w:rsidR="0048115C" w:rsidRPr="003F43C6" w14:paraId="0EB48637" w14:textId="77777777" w:rsidTr="00FF6E3E">
        <w:tc>
          <w:tcPr>
            <w:tcW w:w="1589" w:type="dxa"/>
            <w:vMerge w:val="restart"/>
          </w:tcPr>
          <w:p w14:paraId="6A6222A7" w14:textId="77777777" w:rsidR="0048115C" w:rsidRPr="003F43C6" w:rsidRDefault="0048115C" w:rsidP="00FF6E3E">
            <w:pPr>
              <w:spacing w:line="237" w:lineRule="auto"/>
              <w:ind w:firstLine="0"/>
              <w:rPr>
                <w:rFonts w:eastAsia="Times New Roman"/>
                <w:bCs/>
                <w:i/>
                <w:color w:val="000000"/>
                <w:szCs w:val="24"/>
              </w:rPr>
            </w:pPr>
            <w:r w:rsidRPr="003F43C6">
              <w:rPr>
                <w:rFonts w:eastAsia="Times New Roman"/>
                <w:i/>
                <w:color w:val="000000"/>
                <w:szCs w:val="24"/>
              </w:rPr>
              <w:t>Спорт</w:t>
            </w:r>
            <w:r w:rsidRPr="003F43C6">
              <w:rPr>
                <w:rFonts w:eastAsia="Times New Roman"/>
                <w:i/>
                <w:color w:val="000000"/>
                <w:spacing w:val="1"/>
                <w:szCs w:val="24"/>
              </w:rPr>
              <w:t>и</w:t>
            </w:r>
            <w:r w:rsidRPr="003F43C6">
              <w:rPr>
                <w:rFonts w:eastAsia="Times New Roman"/>
                <w:i/>
                <w:color w:val="000000"/>
                <w:szCs w:val="24"/>
              </w:rPr>
              <w:t>вное и оздоров</w:t>
            </w:r>
            <w:r w:rsidRPr="003F43C6">
              <w:rPr>
                <w:rFonts w:eastAsia="Times New Roman"/>
                <w:i/>
                <w:color w:val="000000"/>
                <w:spacing w:val="1"/>
                <w:szCs w:val="24"/>
              </w:rPr>
              <w:t>ит</w:t>
            </w:r>
            <w:r w:rsidRPr="003F43C6">
              <w:rPr>
                <w:rFonts w:eastAsia="Times New Roman"/>
                <w:i/>
                <w:color w:val="000000"/>
                <w:szCs w:val="24"/>
              </w:rPr>
              <w:t>ел</w:t>
            </w:r>
            <w:r w:rsidRPr="003F43C6">
              <w:rPr>
                <w:rFonts w:eastAsia="Times New Roman"/>
                <w:i/>
                <w:color w:val="000000"/>
                <w:spacing w:val="-2"/>
                <w:szCs w:val="24"/>
              </w:rPr>
              <w:t>ь</w:t>
            </w:r>
            <w:r w:rsidRPr="003F43C6">
              <w:rPr>
                <w:rFonts w:eastAsia="Times New Roman"/>
                <w:i/>
                <w:color w:val="000000"/>
                <w:szCs w:val="24"/>
              </w:rPr>
              <w:t>ное</w:t>
            </w:r>
          </w:p>
        </w:tc>
        <w:tc>
          <w:tcPr>
            <w:tcW w:w="2551" w:type="dxa"/>
          </w:tcPr>
          <w:p w14:paraId="51D84A04" w14:textId="77777777" w:rsidR="0048115C" w:rsidRPr="00ED2325" w:rsidRDefault="0048115C" w:rsidP="00FF6E3E">
            <w:pPr>
              <w:spacing w:line="237" w:lineRule="auto"/>
              <w:ind w:right="296" w:firstLine="0"/>
              <w:rPr>
                <w:rFonts w:eastAsia="Times New Roman"/>
                <w:bCs/>
                <w:color w:val="000000"/>
                <w:szCs w:val="24"/>
              </w:rPr>
            </w:pPr>
            <w:r w:rsidRPr="00ED2325">
              <w:rPr>
                <w:rFonts w:eastAsia="Times New Roman"/>
                <w:bCs/>
                <w:color w:val="000000"/>
                <w:szCs w:val="24"/>
              </w:rPr>
              <w:t>«Футбол»</w:t>
            </w:r>
            <w:r>
              <w:rPr>
                <w:rFonts w:eastAsia="Times New Roman"/>
                <w:bCs/>
                <w:color w:val="000000"/>
                <w:szCs w:val="24"/>
              </w:rPr>
              <w:t xml:space="preserve"> 5,6,7 классы</w:t>
            </w:r>
          </w:p>
        </w:tc>
        <w:tc>
          <w:tcPr>
            <w:tcW w:w="3119" w:type="dxa"/>
            <w:gridSpan w:val="3"/>
          </w:tcPr>
          <w:p w14:paraId="719C6420" w14:textId="77777777" w:rsidR="0048115C" w:rsidRPr="003F43C6" w:rsidRDefault="0048115C" w:rsidP="00FF6E3E">
            <w:pPr>
              <w:spacing w:line="237" w:lineRule="auto"/>
              <w:ind w:firstLine="0"/>
              <w:jc w:val="center"/>
              <w:rPr>
                <w:rFonts w:eastAsia="Times New Roman"/>
                <w:bCs/>
                <w:color w:val="000000"/>
                <w:szCs w:val="24"/>
              </w:rPr>
            </w:pPr>
            <w:r>
              <w:rPr>
                <w:rFonts w:eastAsia="Times New Roman"/>
                <w:bCs/>
                <w:color w:val="000000"/>
                <w:szCs w:val="24"/>
              </w:rPr>
              <w:t>1</w:t>
            </w:r>
          </w:p>
        </w:tc>
        <w:tc>
          <w:tcPr>
            <w:tcW w:w="1134" w:type="dxa"/>
          </w:tcPr>
          <w:p w14:paraId="17BA1650" w14:textId="77777777" w:rsidR="0048115C" w:rsidRPr="003F43C6" w:rsidRDefault="0048115C" w:rsidP="00FF6E3E">
            <w:pPr>
              <w:spacing w:line="237" w:lineRule="auto"/>
              <w:ind w:firstLine="0"/>
              <w:jc w:val="center"/>
              <w:rPr>
                <w:rFonts w:eastAsia="Times New Roman"/>
                <w:bCs/>
                <w:color w:val="000000"/>
                <w:szCs w:val="24"/>
              </w:rPr>
            </w:pPr>
          </w:p>
        </w:tc>
        <w:tc>
          <w:tcPr>
            <w:tcW w:w="992" w:type="dxa"/>
          </w:tcPr>
          <w:p w14:paraId="58F6CA1C" w14:textId="77777777" w:rsidR="0048115C" w:rsidRPr="003F43C6" w:rsidRDefault="0048115C" w:rsidP="00FF6E3E">
            <w:pPr>
              <w:spacing w:line="237" w:lineRule="auto"/>
              <w:ind w:firstLine="0"/>
              <w:jc w:val="center"/>
              <w:rPr>
                <w:rFonts w:eastAsia="Times New Roman"/>
                <w:bCs/>
                <w:color w:val="000000"/>
                <w:szCs w:val="24"/>
              </w:rPr>
            </w:pPr>
          </w:p>
        </w:tc>
      </w:tr>
      <w:tr w:rsidR="0048115C" w:rsidRPr="003F43C6" w14:paraId="20B51056" w14:textId="77777777" w:rsidTr="00FF6E3E">
        <w:tc>
          <w:tcPr>
            <w:tcW w:w="1589" w:type="dxa"/>
            <w:vMerge/>
          </w:tcPr>
          <w:p w14:paraId="3E8DB0FD" w14:textId="77777777" w:rsidR="0048115C" w:rsidRPr="003F43C6" w:rsidRDefault="0048115C" w:rsidP="00FF6E3E">
            <w:pPr>
              <w:spacing w:line="237" w:lineRule="auto"/>
              <w:rPr>
                <w:rFonts w:eastAsia="Times New Roman"/>
                <w:bCs/>
                <w:color w:val="000000"/>
                <w:szCs w:val="24"/>
              </w:rPr>
            </w:pPr>
          </w:p>
        </w:tc>
        <w:tc>
          <w:tcPr>
            <w:tcW w:w="2551" w:type="dxa"/>
          </w:tcPr>
          <w:p w14:paraId="5CCBBEE9" w14:textId="77777777" w:rsidR="0048115C" w:rsidRPr="00ED2325" w:rsidRDefault="0048115C" w:rsidP="00FF6E3E">
            <w:pPr>
              <w:spacing w:line="237" w:lineRule="auto"/>
              <w:ind w:right="296" w:firstLine="0"/>
              <w:rPr>
                <w:rFonts w:eastAsia="Times New Roman"/>
                <w:bCs/>
                <w:color w:val="000000"/>
                <w:szCs w:val="24"/>
              </w:rPr>
            </w:pPr>
            <w:r w:rsidRPr="00ED2325">
              <w:rPr>
                <w:rFonts w:eastAsia="Times New Roman"/>
                <w:bCs/>
                <w:color w:val="000000"/>
                <w:szCs w:val="24"/>
              </w:rPr>
              <w:t>«Азбука здоровья»</w:t>
            </w:r>
            <w:r>
              <w:rPr>
                <w:rFonts w:eastAsia="Times New Roman"/>
                <w:bCs/>
                <w:color w:val="000000"/>
                <w:szCs w:val="24"/>
              </w:rPr>
              <w:t xml:space="preserve"> 5,6,7,8,9 классы</w:t>
            </w:r>
          </w:p>
        </w:tc>
        <w:tc>
          <w:tcPr>
            <w:tcW w:w="5245" w:type="dxa"/>
            <w:gridSpan w:val="5"/>
          </w:tcPr>
          <w:p w14:paraId="0F67EB28" w14:textId="77777777" w:rsidR="0048115C" w:rsidRPr="003F43C6" w:rsidRDefault="0048115C" w:rsidP="00FF6E3E">
            <w:pPr>
              <w:spacing w:line="237" w:lineRule="auto"/>
              <w:ind w:firstLine="0"/>
              <w:jc w:val="center"/>
              <w:rPr>
                <w:rFonts w:eastAsia="Times New Roman"/>
                <w:bCs/>
                <w:color w:val="000000"/>
                <w:szCs w:val="24"/>
              </w:rPr>
            </w:pPr>
            <w:r>
              <w:rPr>
                <w:rFonts w:eastAsia="Times New Roman"/>
                <w:bCs/>
                <w:color w:val="000000"/>
                <w:szCs w:val="24"/>
              </w:rPr>
              <w:t>1</w:t>
            </w:r>
          </w:p>
        </w:tc>
      </w:tr>
      <w:tr w:rsidR="0048115C" w:rsidRPr="003F43C6" w14:paraId="15A84FCC" w14:textId="77777777" w:rsidTr="00FF6E3E">
        <w:tc>
          <w:tcPr>
            <w:tcW w:w="1589" w:type="dxa"/>
            <w:vMerge/>
          </w:tcPr>
          <w:p w14:paraId="5D406C90" w14:textId="77777777" w:rsidR="0048115C" w:rsidRPr="003F43C6" w:rsidRDefault="0048115C" w:rsidP="00FF6E3E">
            <w:pPr>
              <w:spacing w:line="237" w:lineRule="auto"/>
              <w:rPr>
                <w:rFonts w:eastAsia="Times New Roman"/>
                <w:bCs/>
                <w:color w:val="000000"/>
                <w:szCs w:val="24"/>
              </w:rPr>
            </w:pPr>
          </w:p>
        </w:tc>
        <w:tc>
          <w:tcPr>
            <w:tcW w:w="2551" w:type="dxa"/>
          </w:tcPr>
          <w:p w14:paraId="0B91A86F" w14:textId="77777777" w:rsidR="0048115C" w:rsidRPr="00ED2325" w:rsidRDefault="0048115C" w:rsidP="00FF6E3E">
            <w:pPr>
              <w:spacing w:line="237" w:lineRule="auto"/>
              <w:ind w:right="296" w:firstLine="0"/>
              <w:rPr>
                <w:rFonts w:eastAsia="Times New Roman"/>
                <w:bCs/>
                <w:color w:val="000000"/>
                <w:szCs w:val="24"/>
              </w:rPr>
            </w:pPr>
            <w:r w:rsidRPr="00ED2325">
              <w:rPr>
                <w:rFonts w:eastAsia="Times New Roman"/>
                <w:bCs/>
                <w:color w:val="000000"/>
                <w:szCs w:val="24"/>
              </w:rPr>
              <w:t>«Игры народов мира»</w:t>
            </w:r>
            <w:r>
              <w:rPr>
                <w:rFonts w:eastAsia="Times New Roman"/>
                <w:bCs/>
                <w:color w:val="000000"/>
                <w:szCs w:val="24"/>
              </w:rPr>
              <w:t xml:space="preserve"> 5,6,7,8,9 классы</w:t>
            </w:r>
          </w:p>
        </w:tc>
        <w:tc>
          <w:tcPr>
            <w:tcW w:w="5245" w:type="dxa"/>
            <w:gridSpan w:val="5"/>
            <w:vMerge w:val="restart"/>
          </w:tcPr>
          <w:p w14:paraId="6DF74ED0" w14:textId="77777777" w:rsidR="0048115C" w:rsidRDefault="0048115C" w:rsidP="00FF6E3E">
            <w:pPr>
              <w:spacing w:line="237" w:lineRule="auto"/>
              <w:jc w:val="center"/>
              <w:rPr>
                <w:rFonts w:eastAsia="Times New Roman"/>
                <w:bCs/>
                <w:color w:val="000000"/>
                <w:szCs w:val="24"/>
              </w:rPr>
            </w:pPr>
          </w:p>
          <w:p w14:paraId="43976D03" w14:textId="77777777" w:rsidR="0048115C" w:rsidRDefault="0048115C" w:rsidP="00FF6E3E">
            <w:pPr>
              <w:spacing w:line="237" w:lineRule="auto"/>
              <w:jc w:val="center"/>
              <w:rPr>
                <w:rFonts w:eastAsia="Times New Roman"/>
                <w:bCs/>
                <w:color w:val="000000"/>
                <w:szCs w:val="24"/>
              </w:rPr>
            </w:pPr>
          </w:p>
          <w:p w14:paraId="233DD1DA" w14:textId="77777777" w:rsidR="0048115C" w:rsidRPr="003F43C6" w:rsidRDefault="0048115C" w:rsidP="00FF6E3E">
            <w:pPr>
              <w:spacing w:line="237" w:lineRule="auto"/>
              <w:rPr>
                <w:rFonts w:eastAsia="Times New Roman"/>
                <w:bCs/>
                <w:color w:val="000000"/>
                <w:szCs w:val="24"/>
              </w:rPr>
            </w:pPr>
            <w:r>
              <w:rPr>
                <w:rFonts w:eastAsia="Times New Roman"/>
                <w:bCs/>
                <w:color w:val="000000"/>
                <w:szCs w:val="24"/>
              </w:rPr>
              <w:t xml:space="preserve">                             1</w:t>
            </w:r>
          </w:p>
        </w:tc>
      </w:tr>
      <w:tr w:rsidR="0048115C" w:rsidRPr="003F43C6" w14:paraId="5D3A8F6A" w14:textId="77777777" w:rsidTr="00FF6E3E">
        <w:tc>
          <w:tcPr>
            <w:tcW w:w="1589" w:type="dxa"/>
            <w:vMerge/>
          </w:tcPr>
          <w:p w14:paraId="7509F00A" w14:textId="77777777" w:rsidR="0048115C" w:rsidRPr="003F43C6" w:rsidRDefault="0048115C" w:rsidP="00FF6E3E">
            <w:pPr>
              <w:spacing w:line="237" w:lineRule="auto"/>
              <w:rPr>
                <w:rFonts w:eastAsia="Times New Roman"/>
                <w:bCs/>
                <w:color w:val="000000"/>
                <w:szCs w:val="24"/>
              </w:rPr>
            </w:pPr>
          </w:p>
        </w:tc>
        <w:tc>
          <w:tcPr>
            <w:tcW w:w="2551" w:type="dxa"/>
          </w:tcPr>
          <w:p w14:paraId="194AB2E9" w14:textId="77777777" w:rsidR="0048115C" w:rsidRPr="00ED2325" w:rsidRDefault="0048115C" w:rsidP="00FF6E3E">
            <w:pPr>
              <w:spacing w:line="237" w:lineRule="auto"/>
              <w:ind w:right="296" w:firstLine="0"/>
              <w:rPr>
                <w:rFonts w:eastAsia="Times New Roman"/>
                <w:bCs/>
                <w:color w:val="000000"/>
                <w:szCs w:val="24"/>
              </w:rPr>
            </w:pPr>
            <w:r w:rsidRPr="00ED2325">
              <w:rPr>
                <w:rFonts w:eastAsia="Times New Roman"/>
                <w:bCs/>
                <w:color w:val="000000"/>
                <w:szCs w:val="24"/>
              </w:rPr>
              <w:t xml:space="preserve">« Мой любимый мяч»  </w:t>
            </w:r>
            <w:r w:rsidRPr="00CC2424">
              <w:rPr>
                <w:rFonts w:eastAsia="Times New Roman"/>
                <w:bCs/>
                <w:color w:val="000000"/>
                <w:szCs w:val="24"/>
              </w:rPr>
              <w:t>5,6,7,8,9 классы</w:t>
            </w:r>
          </w:p>
        </w:tc>
        <w:tc>
          <w:tcPr>
            <w:tcW w:w="5245" w:type="dxa"/>
            <w:gridSpan w:val="5"/>
            <w:vMerge/>
          </w:tcPr>
          <w:p w14:paraId="61BE511C" w14:textId="77777777" w:rsidR="0048115C" w:rsidRPr="003F43C6" w:rsidRDefault="0048115C" w:rsidP="00FF6E3E">
            <w:pPr>
              <w:spacing w:line="237" w:lineRule="auto"/>
              <w:ind w:firstLine="0"/>
              <w:jc w:val="center"/>
              <w:rPr>
                <w:rFonts w:eastAsia="Times New Roman"/>
                <w:bCs/>
                <w:color w:val="000000"/>
                <w:szCs w:val="24"/>
              </w:rPr>
            </w:pPr>
          </w:p>
        </w:tc>
      </w:tr>
      <w:tr w:rsidR="0048115C" w:rsidRPr="003F43C6" w14:paraId="7E6E3819" w14:textId="77777777" w:rsidTr="00FF6E3E">
        <w:tc>
          <w:tcPr>
            <w:tcW w:w="1589" w:type="dxa"/>
            <w:vMerge/>
          </w:tcPr>
          <w:p w14:paraId="2A9CB318" w14:textId="77777777" w:rsidR="0048115C" w:rsidRPr="003F43C6" w:rsidRDefault="0048115C" w:rsidP="00FF6E3E">
            <w:pPr>
              <w:spacing w:line="237" w:lineRule="auto"/>
              <w:rPr>
                <w:rFonts w:eastAsia="Times New Roman"/>
                <w:bCs/>
                <w:color w:val="000000"/>
                <w:szCs w:val="24"/>
              </w:rPr>
            </w:pPr>
          </w:p>
        </w:tc>
        <w:tc>
          <w:tcPr>
            <w:tcW w:w="2551" w:type="dxa"/>
          </w:tcPr>
          <w:p w14:paraId="588F7489" w14:textId="77777777" w:rsidR="0048115C" w:rsidRPr="00ED2325" w:rsidRDefault="0048115C" w:rsidP="00FF6E3E">
            <w:pPr>
              <w:spacing w:line="237" w:lineRule="auto"/>
              <w:ind w:right="296" w:firstLine="0"/>
              <w:rPr>
                <w:rFonts w:eastAsia="Times New Roman"/>
                <w:bCs/>
                <w:color w:val="000000"/>
                <w:szCs w:val="24"/>
              </w:rPr>
            </w:pPr>
            <w:r w:rsidRPr="001E65E4">
              <w:rPr>
                <w:rFonts w:eastAsia="Times New Roman"/>
                <w:bCs/>
                <w:color w:val="000000"/>
                <w:szCs w:val="24"/>
              </w:rPr>
              <w:t>«Готов к труду и обороне»</w:t>
            </w:r>
            <w:r>
              <w:t xml:space="preserve"> </w:t>
            </w:r>
            <w:r w:rsidRPr="007B07FA">
              <w:rPr>
                <w:rFonts w:eastAsia="Times New Roman"/>
                <w:bCs/>
                <w:color w:val="000000"/>
                <w:szCs w:val="24"/>
              </w:rPr>
              <w:t>5,6,7,8,9 классы</w:t>
            </w:r>
          </w:p>
        </w:tc>
        <w:tc>
          <w:tcPr>
            <w:tcW w:w="1134" w:type="dxa"/>
            <w:vMerge w:val="restart"/>
          </w:tcPr>
          <w:p w14:paraId="12769D4A" w14:textId="77777777" w:rsidR="0048115C" w:rsidRDefault="0048115C" w:rsidP="00FF6E3E">
            <w:pPr>
              <w:spacing w:line="237" w:lineRule="auto"/>
              <w:ind w:firstLine="0"/>
              <w:rPr>
                <w:rFonts w:eastAsia="Times New Roman"/>
                <w:bCs/>
                <w:color w:val="000000"/>
                <w:szCs w:val="24"/>
              </w:rPr>
            </w:pPr>
          </w:p>
          <w:p w14:paraId="6B7CDA79" w14:textId="77777777" w:rsidR="0048115C" w:rsidRPr="003F43C6" w:rsidRDefault="0048115C" w:rsidP="00FF6E3E">
            <w:pPr>
              <w:spacing w:line="237" w:lineRule="auto"/>
              <w:ind w:firstLine="0"/>
              <w:rPr>
                <w:rFonts w:eastAsia="Times New Roman"/>
                <w:bCs/>
                <w:color w:val="000000"/>
                <w:szCs w:val="24"/>
              </w:rPr>
            </w:pPr>
            <w:r>
              <w:rPr>
                <w:rFonts w:eastAsia="Times New Roman"/>
                <w:bCs/>
                <w:color w:val="000000"/>
                <w:szCs w:val="24"/>
              </w:rPr>
              <w:t xml:space="preserve">        1</w:t>
            </w:r>
          </w:p>
        </w:tc>
        <w:tc>
          <w:tcPr>
            <w:tcW w:w="992" w:type="dxa"/>
            <w:vMerge w:val="restart"/>
          </w:tcPr>
          <w:p w14:paraId="2FD655CF" w14:textId="77777777" w:rsidR="0048115C" w:rsidRDefault="0048115C" w:rsidP="00FF6E3E">
            <w:pPr>
              <w:spacing w:line="237" w:lineRule="auto"/>
              <w:ind w:firstLine="0"/>
              <w:rPr>
                <w:rFonts w:eastAsia="Times New Roman"/>
                <w:bCs/>
                <w:color w:val="000000"/>
                <w:szCs w:val="24"/>
              </w:rPr>
            </w:pPr>
          </w:p>
          <w:p w14:paraId="4CA6B7CC" w14:textId="77777777" w:rsidR="0048115C" w:rsidRPr="003F43C6" w:rsidRDefault="0048115C" w:rsidP="00FF6E3E">
            <w:pPr>
              <w:spacing w:line="237" w:lineRule="auto"/>
              <w:ind w:firstLine="0"/>
              <w:rPr>
                <w:rFonts w:eastAsia="Times New Roman"/>
                <w:bCs/>
                <w:color w:val="000000"/>
                <w:szCs w:val="24"/>
              </w:rPr>
            </w:pPr>
            <w:r>
              <w:rPr>
                <w:rFonts w:eastAsia="Times New Roman"/>
                <w:bCs/>
                <w:color w:val="000000"/>
                <w:szCs w:val="24"/>
              </w:rPr>
              <w:t xml:space="preserve">     1</w:t>
            </w:r>
          </w:p>
        </w:tc>
        <w:tc>
          <w:tcPr>
            <w:tcW w:w="993" w:type="dxa"/>
            <w:vMerge w:val="restart"/>
          </w:tcPr>
          <w:p w14:paraId="32E5DF88" w14:textId="77777777" w:rsidR="0048115C" w:rsidRDefault="0048115C" w:rsidP="00FF6E3E">
            <w:pPr>
              <w:spacing w:line="237" w:lineRule="auto"/>
              <w:ind w:firstLine="0"/>
              <w:rPr>
                <w:rFonts w:eastAsia="Times New Roman"/>
                <w:bCs/>
                <w:color w:val="000000"/>
                <w:szCs w:val="24"/>
              </w:rPr>
            </w:pPr>
          </w:p>
          <w:p w14:paraId="37BD36C1" w14:textId="77777777" w:rsidR="0048115C" w:rsidRPr="003F43C6" w:rsidRDefault="0048115C" w:rsidP="00FF6E3E">
            <w:pPr>
              <w:spacing w:line="237" w:lineRule="auto"/>
              <w:ind w:firstLine="0"/>
              <w:rPr>
                <w:rFonts w:eastAsia="Times New Roman"/>
                <w:bCs/>
                <w:color w:val="000000"/>
                <w:szCs w:val="24"/>
              </w:rPr>
            </w:pPr>
            <w:r>
              <w:rPr>
                <w:rFonts w:eastAsia="Times New Roman"/>
                <w:bCs/>
                <w:color w:val="000000"/>
                <w:szCs w:val="24"/>
              </w:rPr>
              <w:t xml:space="preserve">     1</w:t>
            </w:r>
          </w:p>
        </w:tc>
        <w:tc>
          <w:tcPr>
            <w:tcW w:w="1134" w:type="dxa"/>
            <w:vMerge w:val="restart"/>
          </w:tcPr>
          <w:p w14:paraId="70EA557D" w14:textId="77777777" w:rsidR="0048115C" w:rsidRDefault="0048115C" w:rsidP="00FF6E3E">
            <w:pPr>
              <w:spacing w:line="237" w:lineRule="auto"/>
              <w:ind w:firstLine="0"/>
              <w:rPr>
                <w:rFonts w:eastAsia="Times New Roman"/>
                <w:bCs/>
                <w:color w:val="000000"/>
                <w:szCs w:val="24"/>
              </w:rPr>
            </w:pPr>
          </w:p>
          <w:p w14:paraId="68DE9245" w14:textId="77777777" w:rsidR="0048115C" w:rsidRPr="003F43C6" w:rsidRDefault="0048115C" w:rsidP="00FF6E3E">
            <w:pPr>
              <w:spacing w:line="237" w:lineRule="auto"/>
              <w:ind w:firstLine="0"/>
              <w:rPr>
                <w:rFonts w:eastAsia="Times New Roman"/>
                <w:bCs/>
                <w:color w:val="000000"/>
                <w:szCs w:val="24"/>
              </w:rPr>
            </w:pPr>
            <w:r>
              <w:rPr>
                <w:rFonts w:eastAsia="Times New Roman"/>
                <w:bCs/>
                <w:color w:val="000000"/>
                <w:szCs w:val="24"/>
              </w:rPr>
              <w:t xml:space="preserve">      1</w:t>
            </w:r>
          </w:p>
        </w:tc>
        <w:tc>
          <w:tcPr>
            <w:tcW w:w="992" w:type="dxa"/>
          </w:tcPr>
          <w:p w14:paraId="3D9E56A1" w14:textId="77777777" w:rsidR="0048115C" w:rsidRPr="003F43C6" w:rsidRDefault="0048115C" w:rsidP="00FF6E3E">
            <w:pPr>
              <w:spacing w:line="237" w:lineRule="auto"/>
              <w:ind w:firstLine="0"/>
              <w:jc w:val="center"/>
              <w:rPr>
                <w:rFonts w:eastAsia="Times New Roman"/>
                <w:bCs/>
                <w:color w:val="000000"/>
                <w:szCs w:val="24"/>
              </w:rPr>
            </w:pPr>
            <w:r>
              <w:rPr>
                <w:rFonts w:eastAsia="Times New Roman"/>
                <w:bCs/>
                <w:color w:val="000000"/>
                <w:szCs w:val="24"/>
              </w:rPr>
              <w:t>1</w:t>
            </w:r>
          </w:p>
        </w:tc>
      </w:tr>
      <w:tr w:rsidR="0048115C" w:rsidRPr="003F43C6" w14:paraId="64152003" w14:textId="77777777" w:rsidTr="00FF6E3E">
        <w:tc>
          <w:tcPr>
            <w:tcW w:w="1589" w:type="dxa"/>
            <w:vMerge/>
          </w:tcPr>
          <w:p w14:paraId="656B2093" w14:textId="77777777" w:rsidR="0048115C" w:rsidRPr="003F43C6" w:rsidRDefault="0048115C" w:rsidP="00FF6E3E">
            <w:pPr>
              <w:spacing w:line="237" w:lineRule="auto"/>
              <w:rPr>
                <w:rFonts w:eastAsia="Times New Roman"/>
                <w:bCs/>
                <w:color w:val="000000"/>
                <w:szCs w:val="24"/>
              </w:rPr>
            </w:pPr>
          </w:p>
        </w:tc>
        <w:tc>
          <w:tcPr>
            <w:tcW w:w="2551" w:type="dxa"/>
          </w:tcPr>
          <w:p w14:paraId="59CD8D3B" w14:textId="77777777" w:rsidR="0048115C" w:rsidRPr="001E65E4" w:rsidRDefault="0048115C" w:rsidP="00FF6E3E">
            <w:pPr>
              <w:spacing w:line="237" w:lineRule="auto"/>
              <w:ind w:right="296" w:firstLine="0"/>
              <w:rPr>
                <w:rFonts w:eastAsia="Times New Roman"/>
                <w:bCs/>
                <w:color w:val="000000"/>
                <w:szCs w:val="24"/>
              </w:rPr>
            </w:pPr>
            <w:r w:rsidRPr="00761DF7">
              <w:rPr>
                <w:rFonts w:eastAsia="Times New Roman"/>
                <w:bCs/>
                <w:color w:val="000000"/>
                <w:szCs w:val="24"/>
              </w:rPr>
              <w:t>«Фитнес детям»</w:t>
            </w:r>
            <w:r>
              <w:t xml:space="preserve"> </w:t>
            </w:r>
            <w:r w:rsidRPr="007B07FA">
              <w:rPr>
                <w:rFonts w:eastAsia="Times New Roman"/>
                <w:bCs/>
                <w:color w:val="000000"/>
                <w:szCs w:val="24"/>
              </w:rPr>
              <w:t>5,6,7,8 классы</w:t>
            </w:r>
          </w:p>
        </w:tc>
        <w:tc>
          <w:tcPr>
            <w:tcW w:w="1134" w:type="dxa"/>
            <w:vMerge/>
          </w:tcPr>
          <w:p w14:paraId="3DAFE481" w14:textId="77777777" w:rsidR="0048115C" w:rsidRPr="003F43C6" w:rsidRDefault="0048115C" w:rsidP="00FF6E3E">
            <w:pPr>
              <w:spacing w:line="237" w:lineRule="auto"/>
              <w:jc w:val="center"/>
              <w:rPr>
                <w:rFonts w:eastAsia="Times New Roman"/>
                <w:bCs/>
                <w:color w:val="000000"/>
                <w:szCs w:val="24"/>
              </w:rPr>
            </w:pPr>
          </w:p>
        </w:tc>
        <w:tc>
          <w:tcPr>
            <w:tcW w:w="992" w:type="dxa"/>
            <w:vMerge/>
          </w:tcPr>
          <w:p w14:paraId="1FDDFB10" w14:textId="77777777" w:rsidR="0048115C" w:rsidRPr="003F43C6" w:rsidRDefault="0048115C" w:rsidP="00FF6E3E">
            <w:pPr>
              <w:spacing w:line="237" w:lineRule="auto"/>
              <w:jc w:val="center"/>
              <w:rPr>
                <w:rFonts w:eastAsia="Times New Roman"/>
                <w:bCs/>
                <w:color w:val="000000"/>
                <w:szCs w:val="24"/>
              </w:rPr>
            </w:pPr>
          </w:p>
        </w:tc>
        <w:tc>
          <w:tcPr>
            <w:tcW w:w="993" w:type="dxa"/>
            <w:vMerge/>
          </w:tcPr>
          <w:p w14:paraId="21F55242" w14:textId="77777777" w:rsidR="0048115C" w:rsidRPr="003F43C6" w:rsidRDefault="0048115C" w:rsidP="00FF6E3E">
            <w:pPr>
              <w:spacing w:line="237" w:lineRule="auto"/>
              <w:ind w:firstLine="0"/>
              <w:jc w:val="center"/>
              <w:rPr>
                <w:rFonts w:eastAsia="Times New Roman"/>
                <w:bCs/>
                <w:color w:val="000000"/>
                <w:szCs w:val="24"/>
              </w:rPr>
            </w:pPr>
          </w:p>
        </w:tc>
        <w:tc>
          <w:tcPr>
            <w:tcW w:w="1134" w:type="dxa"/>
            <w:vMerge/>
          </w:tcPr>
          <w:p w14:paraId="5B615F5A" w14:textId="77777777" w:rsidR="0048115C" w:rsidRPr="003F43C6" w:rsidRDefault="0048115C" w:rsidP="00FF6E3E">
            <w:pPr>
              <w:spacing w:line="237" w:lineRule="auto"/>
              <w:ind w:firstLine="0"/>
              <w:jc w:val="center"/>
              <w:rPr>
                <w:rFonts w:eastAsia="Times New Roman"/>
                <w:bCs/>
                <w:color w:val="000000"/>
                <w:szCs w:val="24"/>
              </w:rPr>
            </w:pPr>
          </w:p>
        </w:tc>
        <w:tc>
          <w:tcPr>
            <w:tcW w:w="992" w:type="dxa"/>
          </w:tcPr>
          <w:p w14:paraId="4193F46F" w14:textId="77777777" w:rsidR="0048115C" w:rsidRPr="003F43C6" w:rsidRDefault="0048115C" w:rsidP="00FF6E3E">
            <w:pPr>
              <w:spacing w:line="237" w:lineRule="auto"/>
              <w:ind w:firstLine="0"/>
              <w:jc w:val="center"/>
              <w:rPr>
                <w:rFonts w:eastAsia="Times New Roman"/>
                <w:bCs/>
                <w:color w:val="000000"/>
                <w:szCs w:val="24"/>
              </w:rPr>
            </w:pPr>
            <w:r>
              <w:rPr>
                <w:rFonts w:eastAsia="Times New Roman"/>
                <w:bCs/>
                <w:color w:val="000000"/>
                <w:szCs w:val="24"/>
              </w:rPr>
              <w:t>-</w:t>
            </w:r>
          </w:p>
        </w:tc>
      </w:tr>
      <w:tr w:rsidR="0048115C" w:rsidRPr="003F43C6" w14:paraId="7E4ECDD0" w14:textId="77777777" w:rsidTr="00FF6E3E">
        <w:tc>
          <w:tcPr>
            <w:tcW w:w="1589" w:type="dxa"/>
            <w:vMerge w:val="restart"/>
          </w:tcPr>
          <w:p w14:paraId="1979FD31" w14:textId="77777777" w:rsidR="0048115C" w:rsidRPr="003F43C6" w:rsidRDefault="0048115C" w:rsidP="00FF6E3E">
            <w:pPr>
              <w:spacing w:line="237" w:lineRule="auto"/>
              <w:ind w:firstLine="0"/>
              <w:rPr>
                <w:rFonts w:eastAsia="Times New Roman"/>
                <w:bCs/>
                <w:color w:val="000000"/>
                <w:szCs w:val="24"/>
              </w:rPr>
            </w:pPr>
            <w:r w:rsidRPr="003F43C6">
              <w:rPr>
                <w:rFonts w:eastAsia="Times New Roman"/>
                <w:i/>
                <w:color w:val="000000"/>
                <w:szCs w:val="24"/>
              </w:rPr>
              <w:t>Общеинтеллектуальное</w:t>
            </w:r>
          </w:p>
        </w:tc>
        <w:tc>
          <w:tcPr>
            <w:tcW w:w="2551" w:type="dxa"/>
          </w:tcPr>
          <w:p w14:paraId="77F2FC11" w14:textId="77777777" w:rsidR="0048115C" w:rsidRPr="00ED2325" w:rsidRDefault="0048115C" w:rsidP="00FF6E3E">
            <w:pPr>
              <w:spacing w:line="237" w:lineRule="auto"/>
              <w:ind w:right="296" w:firstLine="0"/>
              <w:rPr>
                <w:rFonts w:eastAsia="Times New Roman"/>
                <w:bCs/>
                <w:color w:val="000000"/>
                <w:szCs w:val="24"/>
              </w:rPr>
            </w:pPr>
            <w:r w:rsidRPr="00ED2325">
              <w:rPr>
                <w:rFonts w:eastAsia="Times New Roman"/>
                <w:bCs/>
                <w:color w:val="000000"/>
                <w:szCs w:val="24"/>
              </w:rPr>
              <w:t>«В мире обществознания»</w:t>
            </w:r>
            <w:r>
              <w:rPr>
                <w:rFonts w:eastAsia="Times New Roman"/>
                <w:bCs/>
                <w:color w:val="000000"/>
                <w:szCs w:val="24"/>
              </w:rPr>
              <w:t xml:space="preserve"> 5,6,7,8,9 классы</w:t>
            </w:r>
          </w:p>
        </w:tc>
        <w:tc>
          <w:tcPr>
            <w:tcW w:w="5245" w:type="dxa"/>
            <w:gridSpan w:val="5"/>
            <w:vMerge w:val="restart"/>
          </w:tcPr>
          <w:p w14:paraId="3FBD0C04" w14:textId="77777777" w:rsidR="0048115C" w:rsidRDefault="0048115C" w:rsidP="00FF6E3E">
            <w:pPr>
              <w:spacing w:line="237" w:lineRule="auto"/>
              <w:jc w:val="center"/>
              <w:rPr>
                <w:rFonts w:eastAsia="Times New Roman"/>
                <w:bCs/>
                <w:color w:val="000000"/>
                <w:szCs w:val="24"/>
              </w:rPr>
            </w:pPr>
          </w:p>
          <w:p w14:paraId="5282C866" w14:textId="77777777" w:rsidR="0048115C" w:rsidRPr="003F43C6" w:rsidRDefault="0048115C" w:rsidP="00FF6E3E">
            <w:pPr>
              <w:spacing w:line="237" w:lineRule="auto"/>
              <w:rPr>
                <w:rFonts w:eastAsia="Times New Roman"/>
                <w:bCs/>
                <w:color w:val="000000"/>
                <w:szCs w:val="24"/>
              </w:rPr>
            </w:pPr>
            <w:r>
              <w:rPr>
                <w:rFonts w:eastAsia="Times New Roman"/>
                <w:bCs/>
                <w:color w:val="000000"/>
                <w:szCs w:val="24"/>
              </w:rPr>
              <w:t xml:space="preserve">                                 1</w:t>
            </w:r>
          </w:p>
        </w:tc>
      </w:tr>
      <w:tr w:rsidR="0048115C" w:rsidRPr="003F43C6" w14:paraId="2A314FF0" w14:textId="77777777" w:rsidTr="00FF6E3E">
        <w:tc>
          <w:tcPr>
            <w:tcW w:w="1589" w:type="dxa"/>
            <w:vMerge/>
          </w:tcPr>
          <w:p w14:paraId="303A9FD2" w14:textId="77777777" w:rsidR="0048115C" w:rsidRPr="003F43C6" w:rsidRDefault="0048115C" w:rsidP="00FF6E3E">
            <w:pPr>
              <w:spacing w:line="237" w:lineRule="auto"/>
              <w:rPr>
                <w:rFonts w:eastAsia="Times New Roman"/>
                <w:bCs/>
                <w:color w:val="000000"/>
                <w:szCs w:val="24"/>
              </w:rPr>
            </w:pPr>
          </w:p>
        </w:tc>
        <w:tc>
          <w:tcPr>
            <w:tcW w:w="2551" w:type="dxa"/>
          </w:tcPr>
          <w:p w14:paraId="54120D7C" w14:textId="77777777" w:rsidR="0048115C" w:rsidRPr="00ED2325" w:rsidRDefault="0048115C" w:rsidP="00FF6E3E">
            <w:pPr>
              <w:spacing w:line="237" w:lineRule="auto"/>
              <w:ind w:right="296" w:firstLine="0"/>
              <w:rPr>
                <w:rFonts w:eastAsia="Times New Roman"/>
                <w:bCs/>
                <w:color w:val="000000"/>
                <w:szCs w:val="24"/>
              </w:rPr>
            </w:pPr>
            <w:r w:rsidRPr="00ED2325">
              <w:rPr>
                <w:rFonts w:eastAsia="Times New Roman"/>
                <w:bCs/>
                <w:color w:val="000000"/>
                <w:szCs w:val="24"/>
              </w:rPr>
              <w:t>«Занимательные страницы истории»</w:t>
            </w:r>
            <w:r>
              <w:t xml:space="preserve"> </w:t>
            </w:r>
            <w:r w:rsidRPr="00CC2424">
              <w:rPr>
                <w:rFonts w:eastAsia="Times New Roman"/>
                <w:bCs/>
                <w:color w:val="000000"/>
                <w:szCs w:val="24"/>
              </w:rPr>
              <w:t>5,6,7,8,9 классы</w:t>
            </w:r>
          </w:p>
        </w:tc>
        <w:tc>
          <w:tcPr>
            <w:tcW w:w="5245" w:type="dxa"/>
            <w:gridSpan w:val="5"/>
            <w:vMerge/>
          </w:tcPr>
          <w:p w14:paraId="539C31DA" w14:textId="77777777" w:rsidR="0048115C" w:rsidRPr="003F43C6" w:rsidRDefault="0048115C" w:rsidP="00FF6E3E">
            <w:pPr>
              <w:spacing w:line="237" w:lineRule="auto"/>
              <w:jc w:val="center"/>
              <w:rPr>
                <w:rFonts w:eastAsia="Times New Roman"/>
                <w:bCs/>
                <w:color w:val="000000"/>
                <w:szCs w:val="24"/>
              </w:rPr>
            </w:pPr>
          </w:p>
        </w:tc>
      </w:tr>
      <w:tr w:rsidR="0048115C" w:rsidRPr="003F43C6" w14:paraId="5676BF5B" w14:textId="77777777" w:rsidTr="00FF6E3E">
        <w:tc>
          <w:tcPr>
            <w:tcW w:w="1589" w:type="dxa"/>
            <w:vMerge/>
          </w:tcPr>
          <w:p w14:paraId="40D47890" w14:textId="77777777" w:rsidR="0048115C" w:rsidRPr="003F43C6" w:rsidRDefault="0048115C" w:rsidP="00FF6E3E">
            <w:pPr>
              <w:spacing w:line="237" w:lineRule="auto"/>
              <w:rPr>
                <w:rFonts w:eastAsia="Times New Roman"/>
                <w:bCs/>
                <w:color w:val="000000"/>
                <w:szCs w:val="24"/>
              </w:rPr>
            </w:pPr>
          </w:p>
        </w:tc>
        <w:tc>
          <w:tcPr>
            <w:tcW w:w="2551" w:type="dxa"/>
          </w:tcPr>
          <w:p w14:paraId="32220601" w14:textId="77777777" w:rsidR="0048115C" w:rsidRPr="00ED2325" w:rsidRDefault="0048115C" w:rsidP="00FF6E3E">
            <w:pPr>
              <w:spacing w:line="237" w:lineRule="auto"/>
              <w:ind w:right="296" w:firstLine="0"/>
              <w:rPr>
                <w:rFonts w:eastAsia="Times New Roman"/>
                <w:bCs/>
                <w:color w:val="000000"/>
                <w:szCs w:val="24"/>
              </w:rPr>
            </w:pPr>
            <w:r w:rsidRPr="00ED2325">
              <w:rPr>
                <w:rFonts w:eastAsia="Times New Roman"/>
                <w:bCs/>
                <w:color w:val="000000"/>
                <w:szCs w:val="24"/>
              </w:rPr>
              <w:t>«Мир вокруг нас»</w:t>
            </w:r>
            <w:r>
              <w:rPr>
                <w:rFonts w:eastAsia="Times New Roman"/>
                <w:bCs/>
                <w:color w:val="000000"/>
                <w:szCs w:val="24"/>
              </w:rPr>
              <w:t xml:space="preserve"> 6 класс</w:t>
            </w:r>
          </w:p>
        </w:tc>
        <w:tc>
          <w:tcPr>
            <w:tcW w:w="1134" w:type="dxa"/>
          </w:tcPr>
          <w:p w14:paraId="5E4D1819" w14:textId="77777777" w:rsidR="0048115C" w:rsidRPr="003F43C6" w:rsidRDefault="0048115C" w:rsidP="00FF6E3E">
            <w:pPr>
              <w:spacing w:line="237" w:lineRule="auto"/>
              <w:jc w:val="center"/>
              <w:rPr>
                <w:rFonts w:eastAsia="Times New Roman"/>
                <w:bCs/>
                <w:color w:val="000000"/>
                <w:szCs w:val="24"/>
              </w:rPr>
            </w:pPr>
            <w:r>
              <w:rPr>
                <w:rFonts w:eastAsia="Times New Roman"/>
                <w:bCs/>
                <w:color w:val="000000"/>
                <w:szCs w:val="24"/>
              </w:rPr>
              <w:t>-</w:t>
            </w:r>
          </w:p>
        </w:tc>
        <w:tc>
          <w:tcPr>
            <w:tcW w:w="992" w:type="dxa"/>
            <w:vMerge w:val="restart"/>
          </w:tcPr>
          <w:p w14:paraId="4EA258B7" w14:textId="77777777" w:rsidR="0048115C" w:rsidRDefault="0048115C" w:rsidP="00FF6E3E">
            <w:pPr>
              <w:spacing w:line="237" w:lineRule="auto"/>
              <w:jc w:val="center"/>
              <w:rPr>
                <w:rFonts w:eastAsia="Times New Roman"/>
                <w:bCs/>
                <w:color w:val="000000"/>
                <w:szCs w:val="24"/>
              </w:rPr>
            </w:pPr>
          </w:p>
          <w:p w14:paraId="453231F5" w14:textId="77777777" w:rsidR="0048115C" w:rsidRDefault="0048115C" w:rsidP="00FF6E3E">
            <w:pPr>
              <w:spacing w:line="237" w:lineRule="auto"/>
              <w:ind w:firstLine="0"/>
              <w:rPr>
                <w:rFonts w:eastAsia="Times New Roman"/>
                <w:bCs/>
                <w:color w:val="000000"/>
                <w:szCs w:val="24"/>
              </w:rPr>
            </w:pPr>
            <w:r>
              <w:rPr>
                <w:rFonts w:eastAsia="Times New Roman"/>
                <w:bCs/>
                <w:color w:val="000000"/>
                <w:szCs w:val="24"/>
              </w:rPr>
              <w:t xml:space="preserve">      1</w:t>
            </w:r>
          </w:p>
          <w:p w14:paraId="31B356CD" w14:textId="77777777" w:rsidR="0048115C" w:rsidRPr="003F43C6" w:rsidRDefault="0048115C" w:rsidP="00FF6E3E">
            <w:pPr>
              <w:spacing w:line="237" w:lineRule="auto"/>
              <w:jc w:val="center"/>
              <w:rPr>
                <w:rFonts w:eastAsia="Times New Roman"/>
                <w:bCs/>
                <w:color w:val="000000"/>
                <w:szCs w:val="24"/>
              </w:rPr>
            </w:pPr>
          </w:p>
        </w:tc>
        <w:tc>
          <w:tcPr>
            <w:tcW w:w="993" w:type="dxa"/>
          </w:tcPr>
          <w:p w14:paraId="4815C54C" w14:textId="77777777" w:rsidR="0048115C" w:rsidRPr="003F43C6" w:rsidRDefault="0048115C" w:rsidP="00FF6E3E">
            <w:pPr>
              <w:spacing w:line="237" w:lineRule="auto"/>
              <w:ind w:firstLine="0"/>
              <w:jc w:val="center"/>
              <w:rPr>
                <w:rFonts w:eastAsia="Times New Roman"/>
                <w:bCs/>
                <w:color w:val="000000"/>
                <w:szCs w:val="24"/>
              </w:rPr>
            </w:pPr>
            <w:r>
              <w:rPr>
                <w:rFonts w:eastAsia="Times New Roman"/>
                <w:bCs/>
                <w:color w:val="000000"/>
                <w:szCs w:val="24"/>
              </w:rPr>
              <w:t>-</w:t>
            </w:r>
          </w:p>
        </w:tc>
        <w:tc>
          <w:tcPr>
            <w:tcW w:w="1134" w:type="dxa"/>
          </w:tcPr>
          <w:p w14:paraId="063ED1C0" w14:textId="77777777" w:rsidR="0048115C" w:rsidRPr="003F43C6" w:rsidRDefault="0048115C" w:rsidP="00FF6E3E">
            <w:pPr>
              <w:spacing w:line="237" w:lineRule="auto"/>
              <w:jc w:val="center"/>
              <w:rPr>
                <w:rFonts w:eastAsia="Times New Roman"/>
                <w:bCs/>
                <w:color w:val="000000"/>
                <w:szCs w:val="24"/>
              </w:rPr>
            </w:pPr>
            <w:r>
              <w:rPr>
                <w:rFonts w:eastAsia="Times New Roman"/>
                <w:bCs/>
                <w:color w:val="000000"/>
                <w:szCs w:val="24"/>
              </w:rPr>
              <w:t>-</w:t>
            </w:r>
          </w:p>
        </w:tc>
        <w:tc>
          <w:tcPr>
            <w:tcW w:w="992" w:type="dxa"/>
          </w:tcPr>
          <w:p w14:paraId="33015DC3" w14:textId="77777777" w:rsidR="0048115C" w:rsidRPr="003F43C6" w:rsidRDefault="0048115C" w:rsidP="00FF6E3E">
            <w:pPr>
              <w:spacing w:line="237" w:lineRule="auto"/>
              <w:jc w:val="center"/>
              <w:rPr>
                <w:rFonts w:eastAsia="Times New Roman"/>
                <w:bCs/>
                <w:color w:val="000000"/>
                <w:szCs w:val="24"/>
              </w:rPr>
            </w:pPr>
            <w:r>
              <w:rPr>
                <w:rFonts w:eastAsia="Times New Roman"/>
                <w:bCs/>
                <w:color w:val="000000"/>
                <w:szCs w:val="24"/>
              </w:rPr>
              <w:t>-</w:t>
            </w:r>
          </w:p>
        </w:tc>
      </w:tr>
      <w:tr w:rsidR="0048115C" w:rsidRPr="003F43C6" w14:paraId="1DBA1C04" w14:textId="77777777" w:rsidTr="00FF6E3E">
        <w:tc>
          <w:tcPr>
            <w:tcW w:w="1589" w:type="dxa"/>
            <w:vMerge/>
          </w:tcPr>
          <w:p w14:paraId="2497E4C5" w14:textId="77777777" w:rsidR="0048115C" w:rsidRPr="003F43C6" w:rsidRDefault="0048115C" w:rsidP="00FF6E3E">
            <w:pPr>
              <w:spacing w:line="237" w:lineRule="auto"/>
              <w:rPr>
                <w:rFonts w:eastAsia="Times New Roman"/>
                <w:bCs/>
                <w:color w:val="000000"/>
                <w:szCs w:val="24"/>
              </w:rPr>
            </w:pPr>
          </w:p>
        </w:tc>
        <w:tc>
          <w:tcPr>
            <w:tcW w:w="2551" w:type="dxa"/>
          </w:tcPr>
          <w:p w14:paraId="723023D1" w14:textId="77777777" w:rsidR="0048115C" w:rsidRPr="00ED2325" w:rsidRDefault="0048115C" w:rsidP="00FF6E3E">
            <w:pPr>
              <w:spacing w:line="237" w:lineRule="auto"/>
              <w:ind w:right="296" w:firstLine="0"/>
              <w:rPr>
                <w:rFonts w:eastAsia="Times New Roman"/>
                <w:bCs/>
                <w:color w:val="000000"/>
                <w:szCs w:val="24"/>
              </w:rPr>
            </w:pPr>
            <w:r w:rsidRPr="00ED2325">
              <w:rPr>
                <w:rFonts w:eastAsia="Times New Roman"/>
                <w:bCs/>
                <w:color w:val="000000"/>
                <w:szCs w:val="24"/>
              </w:rPr>
              <w:t>«За страницами учебника математики »</w:t>
            </w:r>
            <w:r>
              <w:rPr>
                <w:rFonts w:eastAsia="Times New Roman"/>
                <w:bCs/>
                <w:color w:val="000000"/>
                <w:szCs w:val="24"/>
              </w:rPr>
              <w:t xml:space="preserve"> 5,6,7,8,9 классы</w:t>
            </w:r>
          </w:p>
        </w:tc>
        <w:tc>
          <w:tcPr>
            <w:tcW w:w="1134" w:type="dxa"/>
          </w:tcPr>
          <w:p w14:paraId="3BDB095A" w14:textId="77777777" w:rsidR="0048115C" w:rsidRPr="003F43C6" w:rsidRDefault="0048115C" w:rsidP="00FF6E3E">
            <w:pPr>
              <w:spacing w:line="237" w:lineRule="auto"/>
              <w:jc w:val="center"/>
              <w:rPr>
                <w:rFonts w:eastAsia="Times New Roman"/>
                <w:bCs/>
                <w:color w:val="000000"/>
                <w:szCs w:val="24"/>
              </w:rPr>
            </w:pPr>
            <w:r>
              <w:rPr>
                <w:rFonts w:eastAsia="Times New Roman"/>
                <w:bCs/>
                <w:color w:val="000000"/>
                <w:szCs w:val="24"/>
              </w:rPr>
              <w:t>1</w:t>
            </w:r>
          </w:p>
        </w:tc>
        <w:tc>
          <w:tcPr>
            <w:tcW w:w="992" w:type="dxa"/>
            <w:vMerge/>
          </w:tcPr>
          <w:p w14:paraId="5D02A86C" w14:textId="77777777" w:rsidR="0048115C" w:rsidRPr="003F43C6" w:rsidRDefault="0048115C" w:rsidP="00FF6E3E">
            <w:pPr>
              <w:spacing w:line="237" w:lineRule="auto"/>
              <w:jc w:val="center"/>
              <w:rPr>
                <w:rFonts w:eastAsia="Times New Roman"/>
                <w:bCs/>
                <w:color w:val="000000"/>
                <w:szCs w:val="24"/>
              </w:rPr>
            </w:pPr>
          </w:p>
        </w:tc>
        <w:tc>
          <w:tcPr>
            <w:tcW w:w="993" w:type="dxa"/>
          </w:tcPr>
          <w:p w14:paraId="4A041232" w14:textId="77777777" w:rsidR="0048115C" w:rsidRPr="003F43C6" w:rsidRDefault="0048115C" w:rsidP="00FF6E3E">
            <w:pPr>
              <w:spacing w:line="237" w:lineRule="auto"/>
              <w:jc w:val="center"/>
              <w:rPr>
                <w:rFonts w:eastAsia="Times New Roman"/>
                <w:bCs/>
                <w:color w:val="000000"/>
                <w:szCs w:val="24"/>
              </w:rPr>
            </w:pPr>
            <w:r>
              <w:rPr>
                <w:rFonts w:eastAsia="Times New Roman"/>
                <w:bCs/>
                <w:color w:val="000000"/>
                <w:szCs w:val="24"/>
              </w:rPr>
              <w:t>1</w:t>
            </w:r>
          </w:p>
        </w:tc>
        <w:tc>
          <w:tcPr>
            <w:tcW w:w="1134" w:type="dxa"/>
          </w:tcPr>
          <w:p w14:paraId="193AF5A3" w14:textId="77777777" w:rsidR="0048115C" w:rsidRPr="003F43C6" w:rsidRDefault="0048115C" w:rsidP="00FF6E3E">
            <w:pPr>
              <w:spacing w:line="237" w:lineRule="auto"/>
              <w:ind w:firstLine="0"/>
              <w:jc w:val="center"/>
              <w:rPr>
                <w:rFonts w:eastAsia="Times New Roman"/>
                <w:bCs/>
                <w:color w:val="000000"/>
                <w:szCs w:val="24"/>
              </w:rPr>
            </w:pPr>
            <w:r>
              <w:rPr>
                <w:rFonts w:eastAsia="Times New Roman"/>
                <w:bCs/>
                <w:color w:val="000000"/>
                <w:szCs w:val="24"/>
              </w:rPr>
              <w:t>1</w:t>
            </w:r>
          </w:p>
        </w:tc>
        <w:tc>
          <w:tcPr>
            <w:tcW w:w="992" w:type="dxa"/>
          </w:tcPr>
          <w:p w14:paraId="05EE3028" w14:textId="77777777" w:rsidR="0048115C" w:rsidRPr="003F43C6" w:rsidRDefault="0048115C" w:rsidP="00FF6E3E">
            <w:pPr>
              <w:spacing w:line="237" w:lineRule="auto"/>
              <w:jc w:val="center"/>
              <w:rPr>
                <w:rFonts w:eastAsia="Times New Roman"/>
                <w:bCs/>
                <w:color w:val="000000"/>
                <w:szCs w:val="24"/>
              </w:rPr>
            </w:pPr>
            <w:r>
              <w:rPr>
                <w:rFonts w:eastAsia="Times New Roman"/>
                <w:bCs/>
                <w:color w:val="000000"/>
                <w:szCs w:val="24"/>
              </w:rPr>
              <w:t>1</w:t>
            </w:r>
          </w:p>
        </w:tc>
      </w:tr>
      <w:tr w:rsidR="0048115C" w:rsidRPr="003F43C6" w14:paraId="23C25810" w14:textId="77777777" w:rsidTr="00FF6E3E">
        <w:tc>
          <w:tcPr>
            <w:tcW w:w="1589" w:type="dxa"/>
            <w:vMerge/>
          </w:tcPr>
          <w:p w14:paraId="07D182C0" w14:textId="77777777" w:rsidR="0048115C" w:rsidRPr="003F43C6" w:rsidRDefault="0048115C" w:rsidP="00FF6E3E">
            <w:pPr>
              <w:spacing w:line="237" w:lineRule="auto"/>
              <w:rPr>
                <w:rFonts w:eastAsia="Times New Roman"/>
                <w:bCs/>
                <w:color w:val="000000"/>
                <w:szCs w:val="24"/>
              </w:rPr>
            </w:pPr>
          </w:p>
        </w:tc>
        <w:tc>
          <w:tcPr>
            <w:tcW w:w="2551" w:type="dxa"/>
          </w:tcPr>
          <w:p w14:paraId="0B91A332" w14:textId="77777777" w:rsidR="0048115C" w:rsidRPr="00ED2325" w:rsidRDefault="0048115C" w:rsidP="00FF6E3E">
            <w:pPr>
              <w:spacing w:line="237" w:lineRule="auto"/>
              <w:ind w:right="296" w:firstLine="0"/>
              <w:rPr>
                <w:rFonts w:eastAsia="Times New Roman"/>
                <w:bCs/>
                <w:color w:val="000000"/>
                <w:szCs w:val="24"/>
              </w:rPr>
            </w:pPr>
            <w:r w:rsidRPr="00ED2325">
              <w:rPr>
                <w:rFonts w:eastAsia="Times New Roman"/>
                <w:bCs/>
                <w:color w:val="000000"/>
                <w:szCs w:val="24"/>
              </w:rPr>
              <w:t>«Финансовая грамотность »</w:t>
            </w:r>
            <w:r>
              <w:rPr>
                <w:rFonts w:eastAsia="Times New Roman"/>
                <w:bCs/>
                <w:color w:val="000000"/>
                <w:szCs w:val="24"/>
              </w:rPr>
              <w:t xml:space="preserve"> 8 класс</w:t>
            </w:r>
          </w:p>
        </w:tc>
        <w:tc>
          <w:tcPr>
            <w:tcW w:w="1134" w:type="dxa"/>
          </w:tcPr>
          <w:p w14:paraId="6D2E656A" w14:textId="77777777" w:rsidR="0048115C" w:rsidRPr="003F43C6" w:rsidRDefault="0048115C" w:rsidP="00FF6E3E">
            <w:pPr>
              <w:spacing w:line="237" w:lineRule="auto"/>
              <w:jc w:val="center"/>
              <w:rPr>
                <w:rFonts w:eastAsia="Times New Roman"/>
                <w:bCs/>
                <w:color w:val="000000"/>
                <w:szCs w:val="24"/>
              </w:rPr>
            </w:pPr>
            <w:r>
              <w:rPr>
                <w:rFonts w:eastAsia="Times New Roman"/>
                <w:bCs/>
                <w:color w:val="000000"/>
                <w:szCs w:val="24"/>
              </w:rPr>
              <w:t>-</w:t>
            </w:r>
          </w:p>
        </w:tc>
        <w:tc>
          <w:tcPr>
            <w:tcW w:w="992" w:type="dxa"/>
          </w:tcPr>
          <w:p w14:paraId="27F592D0" w14:textId="77777777" w:rsidR="0048115C" w:rsidRPr="003F43C6" w:rsidRDefault="0048115C" w:rsidP="00FF6E3E">
            <w:pPr>
              <w:spacing w:line="237" w:lineRule="auto"/>
              <w:jc w:val="center"/>
              <w:rPr>
                <w:rFonts w:eastAsia="Times New Roman"/>
                <w:bCs/>
                <w:color w:val="000000"/>
                <w:szCs w:val="24"/>
              </w:rPr>
            </w:pPr>
            <w:r>
              <w:rPr>
                <w:rFonts w:eastAsia="Times New Roman"/>
                <w:bCs/>
                <w:color w:val="000000"/>
                <w:szCs w:val="24"/>
              </w:rPr>
              <w:t>-</w:t>
            </w:r>
          </w:p>
        </w:tc>
        <w:tc>
          <w:tcPr>
            <w:tcW w:w="993" w:type="dxa"/>
          </w:tcPr>
          <w:p w14:paraId="130E006B" w14:textId="77777777" w:rsidR="0048115C" w:rsidRPr="003F43C6" w:rsidRDefault="0048115C" w:rsidP="00FF6E3E">
            <w:pPr>
              <w:spacing w:line="237" w:lineRule="auto"/>
              <w:jc w:val="center"/>
              <w:rPr>
                <w:rFonts w:eastAsia="Times New Roman"/>
                <w:bCs/>
                <w:color w:val="000000"/>
                <w:szCs w:val="24"/>
              </w:rPr>
            </w:pPr>
            <w:r>
              <w:rPr>
                <w:rFonts w:eastAsia="Times New Roman"/>
                <w:bCs/>
                <w:color w:val="000000"/>
                <w:szCs w:val="24"/>
              </w:rPr>
              <w:t>-</w:t>
            </w:r>
          </w:p>
        </w:tc>
        <w:tc>
          <w:tcPr>
            <w:tcW w:w="1134" w:type="dxa"/>
          </w:tcPr>
          <w:p w14:paraId="1B32CDF5" w14:textId="77777777" w:rsidR="0048115C" w:rsidRPr="003F43C6" w:rsidRDefault="0048115C" w:rsidP="00FF6E3E">
            <w:pPr>
              <w:spacing w:line="237" w:lineRule="auto"/>
              <w:jc w:val="center"/>
              <w:rPr>
                <w:rFonts w:eastAsia="Times New Roman"/>
                <w:bCs/>
                <w:color w:val="000000"/>
                <w:szCs w:val="24"/>
              </w:rPr>
            </w:pPr>
            <w:r>
              <w:rPr>
                <w:rFonts w:eastAsia="Times New Roman"/>
                <w:bCs/>
                <w:color w:val="000000"/>
                <w:szCs w:val="24"/>
              </w:rPr>
              <w:t>1</w:t>
            </w:r>
          </w:p>
        </w:tc>
        <w:tc>
          <w:tcPr>
            <w:tcW w:w="992" w:type="dxa"/>
          </w:tcPr>
          <w:p w14:paraId="0713F59E" w14:textId="77777777" w:rsidR="0048115C" w:rsidRPr="003F43C6" w:rsidRDefault="0048115C" w:rsidP="00FF6E3E">
            <w:pPr>
              <w:spacing w:line="237" w:lineRule="auto"/>
              <w:ind w:firstLine="0"/>
              <w:jc w:val="center"/>
              <w:rPr>
                <w:rFonts w:eastAsia="Times New Roman"/>
                <w:bCs/>
                <w:color w:val="000000"/>
                <w:szCs w:val="24"/>
              </w:rPr>
            </w:pPr>
            <w:r>
              <w:rPr>
                <w:rFonts w:eastAsia="Times New Roman"/>
                <w:bCs/>
                <w:color w:val="000000"/>
                <w:szCs w:val="24"/>
              </w:rPr>
              <w:t>-</w:t>
            </w:r>
          </w:p>
        </w:tc>
      </w:tr>
      <w:tr w:rsidR="0048115C" w:rsidRPr="003F43C6" w14:paraId="2E0240AC" w14:textId="77777777" w:rsidTr="00FF6E3E">
        <w:tc>
          <w:tcPr>
            <w:tcW w:w="1589" w:type="dxa"/>
            <w:vMerge/>
          </w:tcPr>
          <w:p w14:paraId="71B910FC" w14:textId="77777777" w:rsidR="0048115C" w:rsidRPr="003F43C6" w:rsidRDefault="0048115C" w:rsidP="00FF6E3E">
            <w:pPr>
              <w:spacing w:line="237" w:lineRule="auto"/>
              <w:rPr>
                <w:rFonts w:eastAsia="Times New Roman"/>
                <w:bCs/>
                <w:color w:val="000000"/>
                <w:szCs w:val="24"/>
              </w:rPr>
            </w:pPr>
          </w:p>
        </w:tc>
        <w:tc>
          <w:tcPr>
            <w:tcW w:w="2551" w:type="dxa"/>
          </w:tcPr>
          <w:p w14:paraId="63CD9612" w14:textId="77777777" w:rsidR="0048115C" w:rsidRPr="00ED2325" w:rsidRDefault="0048115C" w:rsidP="00FF6E3E">
            <w:pPr>
              <w:spacing w:line="237" w:lineRule="auto"/>
              <w:ind w:right="296" w:firstLine="0"/>
              <w:rPr>
                <w:rFonts w:eastAsia="Times New Roman"/>
                <w:bCs/>
                <w:color w:val="000000"/>
                <w:szCs w:val="24"/>
              </w:rPr>
            </w:pPr>
            <w:r w:rsidRPr="00ED2325">
              <w:rPr>
                <w:rFonts w:eastAsia="Times New Roman"/>
                <w:bCs/>
                <w:color w:val="000000"/>
                <w:szCs w:val="24"/>
              </w:rPr>
              <w:t>«Практическая география»</w:t>
            </w:r>
            <w:r>
              <w:rPr>
                <w:rFonts w:eastAsia="Times New Roman"/>
                <w:bCs/>
                <w:color w:val="000000"/>
                <w:szCs w:val="24"/>
              </w:rPr>
              <w:t xml:space="preserve"> 9 класс</w:t>
            </w:r>
          </w:p>
        </w:tc>
        <w:tc>
          <w:tcPr>
            <w:tcW w:w="1134" w:type="dxa"/>
          </w:tcPr>
          <w:p w14:paraId="61031A90" w14:textId="77777777" w:rsidR="0048115C" w:rsidRPr="003F43C6" w:rsidRDefault="0048115C" w:rsidP="00FF6E3E">
            <w:pPr>
              <w:spacing w:line="237" w:lineRule="auto"/>
              <w:jc w:val="center"/>
              <w:rPr>
                <w:rFonts w:eastAsia="Times New Roman"/>
                <w:bCs/>
                <w:color w:val="000000"/>
                <w:szCs w:val="24"/>
              </w:rPr>
            </w:pPr>
            <w:r>
              <w:rPr>
                <w:rFonts w:eastAsia="Times New Roman"/>
                <w:bCs/>
                <w:color w:val="000000"/>
                <w:szCs w:val="24"/>
              </w:rPr>
              <w:t>-</w:t>
            </w:r>
          </w:p>
        </w:tc>
        <w:tc>
          <w:tcPr>
            <w:tcW w:w="992" w:type="dxa"/>
          </w:tcPr>
          <w:p w14:paraId="4F1EE0FA" w14:textId="77777777" w:rsidR="0048115C" w:rsidRPr="003F43C6" w:rsidRDefault="0048115C" w:rsidP="00FF6E3E">
            <w:pPr>
              <w:spacing w:line="237" w:lineRule="auto"/>
              <w:jc w:val="center"/>
              <w:rPr>
                <w:rFonts w:eastAsia="Times New Roman"/>
                <w:bCs/>
                <w:color w:val="000000"/>
                <w:szCs w:val="24"/>
              </w:rPr>
            </w:pPr>
            <w:r>
              <w:rPr>
                <w:rFonts w:eastAsia="Times New Roman"/>
                <w:bCs/>
                <w:color w:val="000000"/>
                <w:szCs w:val="24"/>
              </w:rPr>
              <w:t>-</w:t>
            </w:r>
          </w:p>
        </w:tc>
        <w:tc>
          <w:tcPr>
            <w:tcW w:w="993" w:type="dxa"/>
          </w:tcPr>
          <w:p w14:paraId="6EA9A86A" w14:textId="77777777" w:rsidR="0048115C" w:rsidRPr="003F43C6" w:rsidRDefault="0048115C" w:rsidP="00FF6E3E">
            <w:pPr>
              <w:spacing w:line="237" w:lineRule="auto"/>
              <w:jc w:val="center"/>
              <w:rPr>
                <w:rFonts w:eastAsia="Times New Roman"/>
                <w:bCs/>
                <w:color w:val="000000"/>
                <w:szCs w:val="24"/>
              </w:rPr>
            </w:pPr>
            <w:r>
              <w:rPr>
                <w:rFonts w:eastAsia="Times New Roman"/>
                <w:bCs/>
                <w:color w:val="000000"/>
                <w:szCs w:val="24"/>
              </w:rPr>
              <w:t>-</w:t>
            </w:r>
          </w:p>
        </w:tc>
        <w:tc>
          <w:tcPr>
            <w:tcW w:w="1134" w:type="dxa"/>
          </w:tcPr>
          <w:p w14:paraId="7DAEE34A" w14:textId="77777777" w:rsidR="0048115C" w:rsidRPr="003F43C6" w:rsidRDefault="0048115C" w:rsidP="00FF6E3E">
            <w:pPr>
              <w:spacing w:line="237" w:lineRule="auto"/>
              <w:jc w:val="center"/>
              <w:rPr>
                <w:rFonts w:eastAsia="Times New Roman"/>
                <w:bCs/>
                <w:color w:val="000000"/>
                <w:szCs w:val="24"/>
              </w:rPr>
            </w:pPr>
            <w:r>
              <w:rPr>
                <w:rFonts w:eastAsia="Times New Roman"/>
                <w:bCs/>
                <w:color w:val="000000"/>
                <w:szCs w:val="24"/>
              </w:rPr>
              <w:t>-</w:t>
            </w:r>
          </w:p>
        </w:tc>
        <w:tc>
          <w:tcPr>
            <w:tcW w:w="992" w:type="dxa"/>
          </w:tcPr>
          <w:p w14:paraId="39528698" w14:textId="77777777" w:rsidR="0048115C" w:rsidRPr="003F43C6" w:rsidRDefault="0048115C" w:rsidP="00FF6E3E">
            <w:pPr>
              <w:spacing w:line="237" w:lineRule="auto"/>
              <w:ind w:firstLine="0"/>
              <w:jc w:val="center"/>
              <w:rPr>
                <w:rFonts w:eastAsia="Times New Roman"/>
                <w:bCs/>
                <w:color w:val="000000"/>
                <w:szCs w:val="24"/>
              </w:rPr>
            </w:pPr>
            <w:r>
              <w:rPr>
                <w:rFonts w:eastAsia="Times New Roman"/>
                <w:bCs/>
                <w:color w:val="000000"/>
                <w:szCs w:val="24"/>
              </w:rPr>
              <w:t>1</w:t>
            </w:r>
          </w:p>
        </w:tc>
      </w:tr>
      <w:tr w:rsidR="0048115C" w:rsidRPr="003F43C6" w14:paraId="322C897E" w14:textId="77777777" w:rsidTr="00FF6E3E">
        <w:tc>
          <w:tcPr>
            <w:tcW w:w="1589" w:type="dxa"/>
            <w:vMerge w:val="restart"/>
          </w:tcPr>
          <w:p w14:paraId="2777DCF4" w14:textId="77777777" w:rsidR="0048115C" w:rsidRPr="003F43C6" w:rsidRDefault="0048115C" w:rsidP="00FF6E3E">
            <w:pPr>
              <w:spacing w:line="237" w:lineRule="auto"/>
              <w:ind w:firstLine="0"/>
              <w:rPr>
                <w:rFonts w:eastAsia="Times New Roman"/>
                <w:bCs/>
                <w:i/>
                <w:color w:val="000000"/>
                <w:szCs w:val="24"/>
              </w:rPr>
            </w:pPr>
            <w:r w:rsidRPr="003F43C6">
              <w:rPr>
                <w:rFonts w:eastAsia="Times New Roman"/>
                <w:i/>
                <w:color w:val="000000"/>
                <w:szCs w:val="24"/>
              </w:rPr>
              <w:t>Общ</w:t>
            </w:r>
            <w:r w:rsidRPr="003F43C6">
              <w:rPr>
                <w:rFonts w:eastAsia="Times New Roman"/>
                <w:i/>
                <w:color w:val="000000"/>
                <w:spacing w:val="-1"/>
                <w:szCs w:val="24"/>
              </w:rPr>
              <w:t>е</w:t>
            </w:r>
            <w:r w:rsidRPr="003F43C6">
              <w:rPr>
                <w:rFonts w:eastAsia="Times New Roman"/>
                <w:i/>
                <w:color w:val="000000"/>
                <w:spacing w:val="2"/>
                <w:szCs w:val="24"/>
              </w:rPr>
              <w:t>к</w:t>
            </w:r>
            <w:r w:rsidRPr="003F43C6">
              <w:rPr>
                <w:rFonts w:eastAsia="Times New Roman"/>
                <w:i/>
                <w:color w:val="000000"/>
                <w:spacing w:val="-3"/>
                <w:szCs w:val="24"/>
              </w:rPr>
              <w:t>у</w:t>
            </w:r>
            <w:r w:rsidRPr="003F43C6">
              <w:rPr>
                <w:rFonts w:eastAsia="Times New Roman"/>
                <w:i/>
                <w:color w:val="000000"/>
                <w:szCs w:val="24"/>
              </w:rPr>
              <w:t>ль</w:t>
            </w:r>
            <w:r w:rsidRPr="003F43C6">
              <w:rPr>
                <w:rFonts w:eastAsia="Times New Roman"/>
                <w:i/>
                <w:color w:val="000000"/>
                <w:spacing w:val="2"/>
                <w:szCs w:val="24"/>
              </w:rPr>
              <w:t>т</w:t>
            </w:r>
            <w:r w:rsidRPr="003F43C6">
              <w:rPr>
                <w:rFonts w:eastAsia="Times New Roman"/>
                <w:i/>
                <w:color w:val="000000"/>
                <w:spacing w:val="-3"/>
                <w:szCs w:val="24"/>
              </w:rPr>
              <w:t>у</w:t>
            </w:r>
            <w:r w:rsidRPr="003F43C6">
              <w:rPr>
                <w:rFonts w:eastAsia="Times New Roman"/>
                <w:i/>
                <w:color w:val="000000"/>
                <w:szCs w:val="24"/>
              </w:rPr>
              <w:t>рное</w:t>
            </w:r>
          </w:p>
        </w:tc>
        <w:tc>
          <w:tcPr>
            <w:tcW w:w="2551" w:type="dxa"/>
          </w:tcPr>
          <w:p w14:paraId="3C6447A5" w14:textId="77777777" w:rsidR="0048115C" w:rsidRPr="00ED2325" w:rsidRDefault="0048115C" w:rsidP="00FF6E3E">
            <w:pPr>
              <w:pStyle w:val="a7"/>
              <w:spacing w:after="0"/>
              <w:ind w:firstLine="0"/>
              <w:rPr>
                <w:color w:val="000000"/>
              </w:rPr>
            </w:pPr>
            <w:r w:rsidRPr="00ED2325">
              <w:rPr>
                <w:color w:val="000000"/>
              </w:rPr>
              <w:t>«История в лицах »</w:t>
            </w:r>
            <w:r>
              <w:rPr>
                <w:bCs/>
                <w:color w:val="000000"/>
              </w:rPr>
              <w:t xml:space="preserve"> 5,6,7,8,9 классы</w:t>
            </w:r>
          </w:p>
        </w:tc>
        <w:tc>
          <w:tcPr>
            <w:tcW w:w="1134" w:type="dxa"/>
            <w:vMerge w:val="restart"/>
          </w:tcPr>
          <w:p w14:paraId="6E1D57F6" w14:textId="77777777" w:rsidR="0048115C" w:rsidRDefault="0048115C" w:rsidP="00FF6E3E">
            <w:pPr>
              <w:spacing w:line="237" w:lineRule="auto"/>
              <w:jc w:val="center"/>
              <w:rPr>
                <w:rFonts w:eastAsia="Times New Roman"/>
                <w:bCs/>
                <w:color w:val="000000"/>
                <w:szCs w:val="24"/>
              </w:rPr>
            </w:pPr>
          </w:p>
          <w:p w14:paraId="76C45C18" w14:textId="77777777" w:rsidR="0048115C" w:rsidRDefault="0048115C" w:rsidP="00FF6E3E">
            <w:pPr>
              <w:spacing w:line="237" w:lineRule="auto"/>
              <w:ind w:firstLine="0"/>
              <w:jc w:val="center"/>
              <w:rPr>
                <w:rFonts w:eastAsia="Times New Roman"/>
                <w:bCs/>
                <w:color w:val="000000"/>
                <w:szCs w:val="24"/>
              </w:rPr>
            </w:pPr>
          </w:p>
          <w:p w14:paraId="660DFBED" w14:textId="77777777" w:rsidR="0048115C" w:rsidRDefault="0048115C" w:rsidP="00FF6E3E">
            <w:pPr>
              <w:spacing w:line="237" w:lineRule="auto"/>
              <w:ind w:firstLine="0"/>
              <w:jc w:val="center"/>
              <w:rPr>
                <w:rFonts w:eastAsia="Times New Roman"/>
                <w:bCs/>
                <w:color w:val="000000"/>
                <w:szCs w:val="24"/>
              </w:rPr>
            </w:pPr>
          </w:p>
          <w:p w14:paraId="4186B300" w14:textId="77777777" w:rsidR="0048115C" w:rsidRPr="003F43C6" w:rsidRDefault="0048115C" w:rsidP="00FF6E3E">
            <w:pPr>
              <w:spacing w:line="237" w:lineRule="auto"/>
              <w:ind w:firstLine="0"/>
              <w:jc w:val="center"/>
              <w:rPr>
                <w:rFonts w:eastAsia="Times New Roman"/>
                <w:bCs/>
                <w:color w:val="000000"/>
                <w:szCs w:val="24"/>
              </w:rPr>
            </w:pPr>
            <w:r>
              <w:rPr>
                <w:rFonts w:eastAsia="Times New Roman"/>
                <w:bCs/>
                <w:color w:val="000000"/>
                <w:szCs w:val="24"/>
              </w:rPr>
              <w:t>1</w:t>
            </w:r>
          </w:p>
        </w:tc>
        <w:tc>
          <w:tcPr>
            <w:tcW w:w="992" w:type="dxa"/>
            <w:vMerge w:val="restart"/>
          </w:tcPr>
          <w:p w14:paraId="678DE329" w14:textId="77777777" w:rsidR="0048115C" w:rsidRDefault="0048115C" w:rsidP="00FF6E3E">
            <w:pPr>
              <w:spacing w:line="237" w:lineRule="auto"/>
              <w:jc w:val="center"/>
              <w:rPr>
                <w:rFonts w:eastAsia="Times New Roman"/>
                <w:bCs/>
                <w:color w:val="000000"/>
                <w:szCs w:val="24"/>
              </w:rPr>
            </w:pPr>
          </w:p>
          <w:p w14:paraId="495085C5" w14:textId="77777777" w:rsidR="0048115C" w:rsidRDefault="0048115C" w:rsidP="00FF6E3E">
            <w:pPr>
              <w:spacing w:line="237" w:lineRule="auto"/>
              <w:ind w:firstLine="0"/>
              <w:jc w:val="center"/>
              <w:rPr>
                <w:rFonts w:eastAsia="Times New Roman"/>
                <w:bCs/>
                <w:color w:val="000000"/>
                <w:szCs w:val="24"/>
              </w:rPr>
            </w:pPr>
          </w:p>
          <w:p w14:paraId="3128A34B" w14:textId="77777777" w:rsidR="0048115C" w:rsidRDefault="0048115C" w:rsidP="00FF6E3E">
            <w:pPr>
              <w:spacing w:line="237" w:lineRule="auto"/>
              <w:ind w:firstLine="0"/>
              <w:jc w:val="center"/>
              <w:rPr>
                <w:rFonts w:eastAsia="Times New Roman"/>
                <w:bCs/>
                <w:color w:val="000000"/>
                <w:szCs w:val="24"/>
              </w:rPr>
            </w:pPr>
          </w:p>
          <w:p w14:paraId="7F0D4E15" w14:textId="77777777" w:rsidR="0048115C" w:rsidRPr="003F43C6" w:rsidRDefault="0048115C" w:rsidP="00FF6E3E">
            <w:pPr>
              <w:spacing w:line="237" w:lineRule="auto"/>
              <w:ind w:firstLine="0"/>
              <w:jc w:val="center"/>
              <w:rPr>
                <w:rFonts w:eastAsia="Times New Roman"/>
                <w:bCs/>
                <w:color w:val="000000"/>
                <w:szCs w:val="24"/>
              </w:rPr>
            </w:pPr>
            <w:r>
              <w:rPr>
                <w:rFonts w:eastAsia="Times New Roman"/>
                <w:bCs/>
                <w:color w:val="000000"/>
                <w:szCs w:val="24"/>
              </w:rPr>
              <w:t>1</w:t>
            </w:r>
          </w:p>
        </w:tc>
        <w:tc>
          <w:tcPr>
            <w:tcW w:w="993" w:type="dxa"/>
            <w:vMerge w:val="restart"/>
          </w:tcPr>
          <w:p w14:paraId="3C7973AA" w14:textId="77777777" w:rsidR="0048115C" w:rsidRDefault="0048115C" w:rsidP="00FF6E3E">
            <w:pPr>
              <w:spacing w:line="237" w:lineRule="auto"/>
              <w:jc w:val="center"/>
              <w:rPr>
                <w:rFonts w:eastAsia="Times New Roman"/>
                <w:bCs/>
                <w:color w:val="000000"/>
                <w:szCs w:val="24"/>
              </w:rPr>
            </w:pPr>
          </w:p>
          <w:p w14:paraId="1A571A4D" w14:textId="77777777" w:rsidR="0048115C" w:rsidRDefault="0048115C" w:rsidP="00FF6E3E">
            <w:pPr>
              <w:spacing w:line="237" w:lineRule="auto"/>
              <w:ind w:firstLine="0"/>
              <w:jc w:val="center"/>
              <w:rPr>
                <w:rFonts w:eastAsia="Times New Roman"/>
                <w:bCs/>
                <w:color w:val="000000"/>
                <w:szCs w:val="24"/>
              </w:rPr>
            </w:pPr>
          </w:p>
          <w:p w14:paraId="1A98B1C6" w14:textId="77777777" w:rsidR="0048115C" w:rsidRDefault="0048115C" w:rsidP="00FF6E3E">
            <w:pPr>
              <w:spacing w:line="237" w:lineRule="auto"/>
              <w:ind w:firstLine="0"/>
              <w:jc w:val="center"/>
              <w:rPr>
                <w:rFonts w:eastAsia="Times New Roman"/>
                <w:bCs/>
                <w:color w:val="000000"/>
                <w:szCs w:val="24"/>
              </w:rPr>
            </w:pPr>
          </w:p>
          <w:p w14:paraId="6EE8BC70" w14:textId="77777777" w:rsidR="0048115C" w:rsidRPr="003F43C6" w:rsidRDefault="0048115C" w:rsidP="00FF6E3E">
            <w:pPr>
              <w:spacing w:line="237" w:lineRule="auto"/>
              <w:ind w:firstLine="0"/>
              <w:jc w:val="center"/>
              <w:rPr>
                <w:rFonts w:eastAsia="Times New Roman"/>
                <w:bCs/>
                <w:color w:val="000000"/>
                <w:szCs w:val="24"/>
              </w:rPr>
            </w:pPr>
            <w:r>
              <w:rPr>
                <w:rFonts w:eastAsia="Times New Roman"/>
                <w:bCs/>
                <w:color w:val="000000"/>
                <w:szCs w:val="24"/>
              </w:rPr>
              <w:t>1</w:t>
            </w:r>
          </w:p>
        </w:tc>
        <w:tc>
          <w:tcPr>
            <w:tcW w:w="1134" w:type="dxa"/>
            <w:vMerge w:val="restart"/>
          </w:tcPr>
          <w:p w14:paraId="719207C6" w14:textId="77777777" w:rsidR="0048115C" w:rsidRDefault="0048115C" w:rsidP="00FF6E3E">
            <w:pPr>
              <w:spacing w:line="237" w:lineRule="auto"/>
              <w:jc w:val="center"/>
              <w:rPr>
                <w:rFonts w:eastAsia="Times New Roman"/>
                <w:bCs/>
                <w:color w:val="000000"/>
                <w:szCs w:val="24"/>
              </w:rPr>
            </w:pPr>
          </w:p>
          <w:p w14:paraId="0A413723" w14:textId="77777777" w:rsidR="0048115C" w:rsidRDefault="0048115C" w:rsidP="00FF6E3E">
            <w:pPr>
              <w:spacing w:line="237" w:lineRule="auto"/>
              <w:ind w:firstLine="0"/>
              <w:jc w:val="center"/>
              <w:rPr>
                <w:rFonts w:eastAsia="Times New Roman"/>
                <w:bCs/>
                <w:color w:val="000000"/>
                <w:szCs w:val="24"/>
              </w:rPr>
            </w:pPr>
          </w:p>
          <w:p w14:paraId="02ECE51A" w14:textId="77777777" w:rsidR="0048115C" w:rsidRDefault="0048115C" w:rsidP="00FF6E3E">
            <w:pPr>
              <w:spacing w:line="237" w:lineRule="auto"/>
              <w:ind w:firstLine="0"/>
              <w:jc w:val="center"/>
              <w:rPr>
                <w:rFonts w:eastAsia="Times New Roman"/>
                <w:bCs/>
                <w:color w:val="000000"/>
                <w:szCs w:val="24"/>
              </w:rPr>
            </w:pPr>
          </w:p>
          <w:p w14:paraId="551DD070" w14:textId="77777777" w:rsidR="0048115C" w:rsidRPr="003F43C6" w:rsidRDefault="0048115C" w:rsidP="00FF6E3E">
            <w:pPr>
              <w:spacing w:line="237" w:lineRule="auto"/>
              <w:ind w:firstLine="0"/>
              <w:jc w:val="center"/>
              <w:rPr>
                <w:rFonts w:eastAsia="Times New Roman"/>
                <w:bCs/>
                <w:color w:val="000000"/>
                <w:szCs w:val="24"/>
              </w:rPr>
            </w:pPr>
            <w:r>
              <w:rPr>
                <w:rFonts w:eastAsia="Times New Roman"/>
                <w:bCs/>
                <w:color w:val="000000"/>
                <w:szCs w:val="24"/>
              </w:rPr>
              <w:t>1</w:t>
            </w:r>
          </w:p>
        </w:tc>
        <w:tc>
          <w:tcPr>
            <w:tcW w:w="992" w:type="dxa"/>
            <w:vMerge w:val="restart"/>
          </w:tcPr>
          <w:p w14:paraId="73D24928" w14:textId="77777777" w:rsidR="0048115C" w:rsidRDefault="0048115C" w:rsidP="00FF6E3E">
            <w:pPr>
              <w:spacing w:line="237" w:lineRule="auto"/>
              <w:jc w:val="center"/>
              <w:rPr>
                <w:rFonts w:eastAsia="Times New Roman"/>
                <w:bCs/>
                <w:color w:val="000000"/>
                <w:szCs w:val="24"/>
              </w:rPr>
            </w:pPr>
          </w:p>
          <w:p w14:paraId="654D66A9" w14:textId="77777777" w:rsidR="0048115C" w:rsidRDefault="0048115C" w:rsidP="00FF6E3E">
            <w:pPr>
              <w:spacing w:line="237" w:lineRule="auto"/>
              <w:ind w:firstLine="0"/>
              <w:jc w:val="center"/>
              <w:rPr>
                <w:rFonts w:eastAsia="Times New Roman"/>
                <w:bCs/>
                <w:color w:val="000000"/>
                <w:szCs w:val="24"/>
              </w:rPr>
            </w:pPr>
          </w:p>
          <w:p w14:paraId="65684738" w14:textId="77777777" w:rsidR="0048115C" w:rsidRDefault="0048115C" w:rsidP="00FF6E3E">
            <w:pPr>
              <w:spacing w:line="237" w:lineRule="auto"/>
              <w:ind w:firstLine="0"/>
              <w:jc w:val="center"/>
              <w:rPr>
                <w:rFonts w:eastAsia="Times New Roman"/>
                <w:bCs/>
                <w:color w:val="000000"/>
                <w:szCs w:val="24"/>
              </w:rPr>
            </w:pPr>
          </w:p>
          <w:p w14:paraId="6C8129C6" w14:textId="77777777" w:rsidR="0048115C" w:rsidRPr="003F43C6" w:rsidRDefault="0048115C" w:rsidP="00FF6E3E">
            <w:pPr>
              <w:spacing w:line="237" w:lineRule="auto"/>
              <w:ind w:firstLine="0"/>
              <w:jc w:val="center"/>
              <w:rPr>
                <w:rFonts w:eastAsia="Times New Roman"/>
                <w:bCs/>
                <w:color w:val="000000"/>
                <w:szCs w:val="24"/>
              </w:rPr>
            </w:pPr>
            <w:r>
              <w:rPr>
                <w:rFonts w:eastAsia="Times New Roman"/>
                <w:bCs/>
                <w:color w:val="000000"/>
                <w:szCs w:val="24"/>
              </w:rPr>
              <w:t>1</w:t>
            </w:r>
          </w:p>
        </w:tc>
      </w:tr>
      <w:tr w:rsidR="0048115C" w:rsidRPr="003F43C6" w14:paraId="45FD8721" w14:textId="77777777" w:rsidTr="00FF6E3E">
        <w:tc>
          <w:tcPr>
            <w:tcW w:w="1589" w:type="dxa"/>
            <w:vMerge/>
          </w:tcPr>
          <w:p w14:paraId="71A36449" w14:textId="77777777" w:rsidR="0048115C" w:rsidRPr="003F43C6" w:rsidRDefault="0048115C" w:rsidP="00FF6E3E">
            <w:pPr>
              <w:spacing w:line="237" w:lineRule="auto"/>
              <w:ind w:firstLine="0"/>
              <w:rPr>
                <w:rFonts w:eastAsia="Times New Roman"/>
                <w:i/>
                <w:color w:val="000000"/>
                <w:szCs w:val="24"/>
              </w:rPr>
            </w:pPr>
          </w:p>
        </w:tc>
        <w:tc>
          <w:tcPr>
            <w:tcW w:w="2551" w:type="dxa"/>
          </w:tcPr>
          <w:p w14:paraId="244B4998" w14:textId="77777777" w:rsidR="0048115C" w:rsidRPr="00ED2325" w:rsidRDefault="0048115C" w:rsidP="00FF6E3E">
            <w:pPr>
              <w:pStyle w:val="a7"/>
              <w:spacing w:after="0"/>
              <w:ind w:firstLine="0"/>
              <w:rPr>
                <w:color w:val="000000"/>
              </w:rPr>
            </w:pPr>
            <w:r w:rsidRPr="00ED2325">
              <w:rPr>
                <w:color w:val="000000"/>
              </w:rPr>
              <w:t>« Английский клуб «Дискавери»</w:t>
            </w:r>
            <w:r>
              <w:rPr>
                <w:bCs/>
                <w:color w:val="000000"/>
              </w:rPr>
              <w:t xml:space="preserve"> 5,6,7,8,9 классы</w:t>
            </w:r>
          </w:p>
        </w:tc>
        <w:tc>
          <w:tcPr>
            <w:tcW w:w="1134" w:type="dxa"/>
            <w:vMerge/>
          </w:tcPr>
          <w:p w14:paraId="77531678" w14:textId="77777777" w:rsidR="0048115C" w:rsidRDefault="0048115C" w:rsidP="00FF6E3E">
            <w:pPr>
              <w:spacing w:line="237" w:lineRule="auto"/>
              <w:jc w:val="center"/>
              <w:rPr>
                <w:rFonts w:eastAsia="Times New Roman"/>
                <w:bCs/>
                <w:color w:val="000000"/>
                <w:szCs w:val="24"/>
              </w:rPr>
            </w:pPr>
          </w:p>
        </w:tc>
        <w:tc>
          <w:tcPr>
            <w:tcW w:w="992" w:type="dxa"/>
            <w:vMerge/>
          </w:tcPr>
          <w:p w14:paraId="4991FA05" w14:textId="77777777" w:rsidR="0048115C" w:rsidRDefault="0048115C" w:rsidP="00FF6E3E">
            <w:pPr>
              <w:spacing w:line="237" w:lineRule="auto"/>
              <w:jc w:val="center"/>
              <w:rPr>
                <w:rFonts w:eastAsia="Times New Roman"/>
                <w:bCs/>
                <w:color w:val="000000"/>
                <w:szCs w:val="24"/>
              </w:rPr>
            </w:pPr>
          </w:p>
        </w:tc>
        <w:tc>
          <w:tcPr>
            <w:tcW w:w="993" w:type="dxa"/>
            <w:vMerge/>
          </w:tcPr>
          <w:p w14:paraId="0031788C" w14:textId="77777777" w:rsidR="0048115C" w:rsidRDefault="0048115C" w:rsidP="00FF6E3E">
            <w:pPr>
              <w:spacing w:line="237" w:lineRule="auto"/>
              <w:jc w:val="center"/>
              <w:rPr>
                <w:rFonts w:eastAsia="Times New Roman"/>
                <w:bCs/>
                <w:color w:val="000000"/>
                <w:szCs w:val="24"/>
              </w:rPr>
            </w:pPr>
          </w:p>
        </w:tc>
        <w:tc>
          <w:tcPr>
            <w:tcW w:w="1134" w:type="dxa"/>
            <w:vMerge/>
          </w:tcPr>
          <w:p w14:paraId="04EA4777" w14:textId="77777777" w:rsidR="0048115C" w:rsidRDefault="0048115C" w:rsidP="00FF6E3E">
            <w:pPr>
              <w:spacing w:line="237" w:lineRule="auto"/>
              <w:jc w:val="center"/>
              <w:rPr>
                <w:rFonts w:eastAsia="Times New Roman"/>
                <w:bCs/>
                <w:color w:val="000000"/>
                <w:szCs w:val="24"/>
              </w:rPr>
            </w:pPr>
          </w:p>
        </w:tc>
        <w:tc>
          <w:tcPr>
            <w:tcW w:w="992" w:type="dxa"/>
            <w:vMerge/>
          </w:tcPr>
          <w:p w14:paraId="2AC440FA" w14:textId="77777777" w:rsidR="0048115C" w:rsidRDefault="0048115C" w:rsidP="00FF6E3E">
            <w:pPr>
              <w:spacing w:line="237" w:lineRule="auto"/>
              <w:jc w:val="center"/>
              <w:rPr>
                <w:rFonts w:eastAsia="Times New Roman"/>
                <w:bCs/>
                <w:color w:val="000000"/>
                <w:szCs w:val="24"/>
              </w:rPr>
            </w:pPr>
          </w:p>
        </w:tc>
      </w:tr>
      <w:tr w:rsidR="0048115C" w:rsidRPr="003F43C6" w14:paraId="281067EF" w14:textId="77777777" w:rsidTr="00FF6E3E">
        <w:tc>
          <w:tcPr>
            <w:tcW w:w="1589" w:type="dxa"/>
            <w:vMerge/>
          </w:tcPr>
          <w:p w14:paraId="2A35DB83" w14:textId="77777777" w:rsidR="0048115C" w:rsidRPr="003F43C6" w:rsidRDefault="0048115C" w:rsidP="00FF6E3E">
            <w:pPr>
              <w:spacing w:line="237" w:lineRule="auto"/>
              <w:rPr>
                <w:rFonts w:eastAsia="Times New Roman"/>
                <w:bCs/>
                <w:color w:val="000000"/>
                <w:szCs w:val="24"/>
              </w:rPr>
            </w:pPr>
          </w:p>
        </w:tc>
        <w:tc>
          <w:tcPr>
            <w:tcW w:w="2551" w:type="dxa"/>
          </w:tcPr>
          <w:p w14:paraId="6F32FC91" w14:textId="77777777" w:rsidR="0048115C" w:rsidRPr="00ED2325" w:rsidRDefault="0048115C" w:rsidP="00FF6E3E">
            <w:pPr>
              <w:spacing w:line="237" w:lineRule="auto"/>
              <w:ind w:right="296" w:firstLine="0"/>
              <w:rPr>
                <w:color w:val="000000"/>
                <w:szCs w:val="24"/>
              </w:rPr>
            </w:pPr>
            <w:r w:rsidRPr="00ED2325">
              <w:rPr>
                <w:color w:val="000000"/>
                <w:szCs w:val="24"/>
              </w:rPr>
              <w:t>«Занимательный русский язык»</w:t>
            </w:r>
            <w:r>
              <w:rPr>
                <w:rFonts w:eastAsia="Times New Roman"/>
                <w:bCs/>
                <w:color w:val="000000"/>
                <w:szCs w:val="24"/>
              </w:rPr>
              <w:t xml:space="preserve"> 5,6,7,8,9 классы</w:t>
            </w:r>
          </w:p>
        </w:tc>
        <w:tc>
          <w:tcPr>
            <w:tcW w:w="1134" w:type="dxa"/>
            <w:vMerge/>
          </w:tcPr>
          <w:p w14:paraId="12102790" w14:textId="77777777" w:rsidR="0048115C" w:rsidRPr="003F43C6" w:rsidRDefault="0048115C" w:rsidP="00FF6E3E">
            <w:pPr>
              <w:spacing w:line="237" w:lineRule="auto"/>
              <w:ind w:firstLine="0"/>
              <w:jc w:val="center"/>
              <w:rPr>
                <w:rFonts w:eastAsia="Times New Roman"/>
                <w:bCs/>
                <w:color w:val="000000"/>
                <w:szCs w:val="24"/>
              </w:rPr>
            </w:pPr>
          </w:p>
        </w:tc>
        <w:tc>
          <w:tcPr>
            <w:tcW w:w="992" w:type="dxa"/>
            <w:vMerge/>
          </w:tcPr>
          <w:p w14:paraId="10CA6D8C" w14:textId="77777777" w:rsidR="0048115C" w:rsidRPr="003F43C6" w:rsidRDefault="0048115C" w:rsidP="00FF6E3E">
            <w:pPr>
              <w:spacing w:line="237" w:lineRule="auto"/>
              <w:ind w:firstLine="0"/>
              <w:jc w:val="center"/>
              <w:rPr>
                <w:rFonts w:eastAsia="Times New Roman"/>
                <w:bCs/>
                <w:color w:val="000000"/>
                <w:szCs w:val="24"/>
              </w:rPr>
            </w:pPr>
          </w:p>
        </w:tc>
        <w:tc>
          <w:tcPr>
            <w:tcW w:w="993" w:type="dxa"/>
            <w:vMerge/>
          </w:tcPr>
          <w:p w14:paraId="40D94A1C" w14:textId="77777777" w:rsidR="0048115C" w:rsidRPr="003F43C6" w:rsidRDefault="0048115C" w:rsidP="00FF6E3E">
            <w:pPr>
              <w:spacing w:line="237" w:lineRule="auto"/>
              <w:jc w:val="center"/>
              <w:rPr>
                <w:rFonts w:eastAsia="Times New Roman"/>
                <w:bCs/>
                <w:color w:val="000000"/>
                <w:szCs w:val="24"/>
              </w:rPr>
            </w:pPr>
          </w:p>
        </w:tc>
        <w:tc>
          <w:tcPr>
            <w:tcW w:w="1134" w:type="dxa"/>
            <w:vMerge/>
          </w:tcPr>
          <w:p w14:paraId="6AFCDB20" w14:textId="77777777" w:rsidR="0048115C" w:rsidRPr="003F43C6" w:rsidRDefault="0048115C" w:rsidP="00FF6E3E">
            <w:pPr>
              <w:spacing w:line="237" w:lineRule="auto"/>
              <w:jc w:val="center"/>
              <w:rPr>
                <w:rFonts w:eastAsia="Times New Roman"/>
                <w:bCs/>
                <w:color w:val="000000"/>
                <w:szCs w:val="24"/>
              </w:rPr>
            </w:pPr>
          </w:p>
        </w:tc>
        <w:tc>
          <w:tcPr>
            <w:tcW w:w="992" w:type="dxa"/>
            <w:vMerge/>
          </w:tcPr>
          <w:p w14:paraId="016F5B5B" w14:textId="77777777" w:rsidR="0048115C" w:rsidRPr="003F43C6" w:rsidRDefault="0048115C" w:rsidP="00FF6E3E">
            <w:pPr>
              <w:spacing w:line="237" w:lineRule="auto"/>
              <w:jc w:val="center"/>
              <w:rPr>
                <w:rFonts w:eastAsia="Times New Roman"/>
                <w:bCs/>
                <w:color w:val="000000"/>
                <w:szCs w:val="24"/>
              </w:rPr>
            </w:pPr>
          </w:p>
        </w:tc>
      </w:tr>
      <w:tr w:rsidR="0048115C" w:rsidRPr="003F43C6" w14:paraId="2F84BC92" w14:textId="77777777" w:rsidTr="00FF6E3E">
        <w:tc>
          <w:tcPr>
            <w:tcW w:w="1589" w:type="dxa"/>
            <w:vMerge/>
          </w:tcPr>
          <w:p w14:paraId="1870064F" w14:textId="77777777" w:rsidR="0048115C" w:rsidRPr="003F43C6" w:rsidRDefault="0048115C" w:rsidP="00FF6E3E">
            <w:pPr>
              <w:spacing w:line="237" w:lineRule="auto"/>
              <w:rPr>
                <w:rFonts w:eastAsia="Times New Roman"/>
                <w:bCs/>
                <w:color w:val="000000"/>
                <w:szCs w:val="24"/>
              </w:rPr>
            </w:pPr>
          </w:p>
        </w:tc>
        <w:tc>
          <w:tcPr>
            <w:tcW w:w="2551" w:type="dxa"/>
          </w:tcPr>
          <w:p w14:paraId="1CAEB272" w14:textId="77777777" w:rsidR="0048115C" w:rsidRPr="00ED2325" w:rsidRDefault="0048115C" w:rsidP="00FF6E3E">
            <w:pPr>
              <w:ind w:firstLine="0"/>
              <w:jc w:val="both"/>
              <w:rPr>
                <w:color w:val="000000"/>
                <w:szCs w:val="24"/>
              </w:rPr>
            </w:pPr>
            <w:r w:rsidRPr="00ED2325">
              <w:rPr>
                <w:color w:val="000000"/>
                <w:szCs w:val="24"/>
              </w:rPr>
              <w:t>« История и культура Алтая»</w:t>
            </w:r>
            <w:r>
              <w:rPr>
                <w:rFonts w:eastAsia="Times New Roman"/>
                <w:bCs/>
                <w:color w:val="000000"/>
                <w:szCs w:val="24"/>
              </w:rPr>
              <w:t xml:space="preserve"> 5,6,7,8,9 классы</w:t>
            </w:r>
          </w:p>
        </w:tc>
        <w:tc>
          <w:tcPr>
            <w:tcW w:w="5245" w:type="dxa"/>
            <w:gridSpan w:val="5"/>
          </w:tcPr>
          <w:p w14:paraId="750081E9" w14:textId="77777777" w:rsidR="0048115C" w:rsidRPr="003F43C6" w:rsidRDefault="0048115C" w:rsidP="00FF6E3E">
            <w:pPr>
              <w:spacing w:line="237" w:lineRule="auto"/>
              <w:jc w:val="center"/>
              <w:rPr>
                <w:rFonts w:eastAsia="Times New Roman"/>
                <w:bCs/>
                <w:color w:val="000000"/>
                <w:szCs w:val="24"/>
              </w:rPr>
            </w:pPr>
            <w:r>
              <w:rPr>
                <w:rFonts w:eastAsia="Times New Roman"/>
                <w:bCs/>
                <w:color w:val="000000"/>
                <w:szCs w:val="24"/>
              </w:rPr>
              <w:t>1</w:t>
            </w:r>
          </w:p>
        </w:tc>
      </w:tr>
      <w:tr w:rsidR="0048115C" w:rsidRPr="003F43C6" w14:paraId="3EEB6062" w14:textId="77777777" w:rsidTr="00FF6E3E">
        <w:tc>
          <w:tcPr>
            <w:tcW w:w="1589" w:type="dxa"/>
            <w:vMerge/>
          </w:tcPr>
          <w:p w14:paraId="12430515" w14:textId="77777777" w:rsidR="0048115C" w:rsidRPr="003F43C6" w:rsidRDefault="0048115C" w:rsidP="00FF6E3E">
            <w:pPr>
              <w:spacing w:line="237" w:lineRule="auto"/>
              <w:rPr>
                <w:rFonts w:eastAsia="Times New Roman"/>
                <w:bCs/>
                <w:color w:val="000000"/>
                <w:szCs w:val="24"/>
              </w:rPr>
            </w:pPr>
          </w:p>
        </w:tc>
        <w:tc>
          <w:tcPr>
            <w:tcW w:w="2551" w:type="dxa"/>
          </w:tcPr>
          <w:p w14:paraId="3026BA84" w14:textId="77777777" w:rsidR="0048115C" w:rsidRPr="00ED2325" w:rsidRDefault="0048115C" w:rsidP="00FF6E3E">
            <w:pPr>
              <w:spacing w:line="237" w:lineRule="auto"/>
              <w:ind w:right="296" w:firstLine="0"/>
              <w:rPr>
                <w:rFonts w:eastAsia="Times New Roman"/>
                <w:bCs/>
                <w:color w:val="000000"/>
                <w:szCs w:val="24"/>
              </w:rPr>
            </w:pPr>
            <w:r w:rsidRPr="00ED2325">
              <w:rPr>
                <w:rFonts w:eastAsia="Times New Roman"/>
                <w:bCs/>
                <w:color w:val="000000"/>
                <w:szCs w:val="24"/>
              </w:rPr>
              <w:t>«Книгочеи»</w:t>
            </w:r>
            <w:r>
              <w:rPr>
                <w:rFonts w:eastAsia="Times New Roman"/>
                <w:bCs/>
                <w:color w:val="000000"/>
                <w:szCs w:val="24"/>
              </w:rPr>
              <w:t xml:space="preserve"> 5,6 классы</w:t>
            </w:r>
          </w:p>
        </w:tc>
        <w:tc>
          <w:tcPr>
            <w:tcW w:w="2126" w:type="dxa"/>
            <w:gridSpan w:val="2"/>
          </w:tcPr>
          <w:p w14:paraId="58CE2328" w14:textId="77777777" w:rsidR="0048115C" w:rsidRPr="003F43C6" w:rsidRDefault="0048115C" w:rsidP="00FF6E3E">
            <w:pPr>
              <w:spacing w:line="237" w:lineRule="auto"/>
              <w:rPr>
                <w:rFonts w:eastAsia="Times New Roman"/>
                <w:bCs/>
                <w:color w:val="000000"/>
                <w:szCs w:val="24"/>
              </w:rPr>
            </w:pPr>
            <w:r>
              <w:rPr>
                <w:rFonts w:eastAsia="Times New Roman"/>
                <w:bCs/>
                <w:color w:val="000000"/>
                <w:szCs w:val="24"/>
              </w:rPr>
              <w:t xml:space="preserve">    1</w:t>
            </w:r>
          </w:p>
        </w:tc>
        <w:tc>
          <w:tcPr>
            <w:tcW w:w="993" w:type="dxa"/>
          </w:tcPr>
          <w:p w14:paraId="7727A120" w14:textId="77777777" w:rsidR="0048115C" w:rsidRPr="003F43C6" w:rsidRDefault="0048115C" w:rsidP="00FF6E3E">
            <w:pPr>
              <w:spacing w:line="237" w:lineRule="auto"/>
              <w:ind w:firstLine="0"/>
              <w:jc w:val="center"/>
              <w:rPr>
                <w:rFonts w:eastAsia="Times New Roman"/>
                <w:bCs/>
                <w:color w:val="000000"/>
                <w:szCs w:val="24"/>
              </w:rPr>
            </w:pPr>
            <w:r>
              <w:rPr>
                <w:rFonts w:eastAsia="Times New Roman"/>
                <w:bCs/>
                <w:color w:val="000000"/>
                <w:szCs w:val="24"/>
              </w:rPr>
              <w:t>-</w:t>
            </w:r>
          </w:p>
        </w:tc>
        <w:tc>
          <w:tcPr>
            <w:tcW w:w="1134" w:type="dxa"/>
          </w:tcPr>
          <w:p w14:paraId="465D4289" w14:textId="77777777" w:rsidR="0048115C" w:rsidRPr="003F43C6" w:rsidRDefault="0048115C" w:rsidP="00FF6E3E">
            <w:pPr>
              <w:spacing w:line="237" w:lineRule="auto"/>
              <w:ind w:firstLine="0"/>
              <w:jc w:val="center"/>
              <w:rPr>
                <w:rFonts w:eastAsia="Times New Roman"/>
                <w:bCs/>
                <w:color w:val="000000"/>
                <w:szCs w:val="24"/>
              </w:rPr>
            </w:pPr>
            <w:r>
              <w:rPr>
                <w:rFonts w:eastAsia="Times New Roman"/>
                <w:bCs/>
                <w:color w:val="000000"/>
                <w:szCs w:val="24"/>
              </w:rPr>
              <w:t>-</w:t>
            </w:r>
          </w:p>
        </w:tc>
        <w:tc>
          <w:tcPr>
            <w:tcW w:w="992" w:type="dxa"/>
          </w:tcPr>
          <w:p w14:paraId="02CE49A1" w14:textId="77777777" w:rsidR="0048115C" w:rsidRPr="003F43C6" w:rsidRDefault="0048115C" w:rsidP="00FF6E3E">
            <w:pPr>
              <w:spacing w:line="237" w:lineRule="auto"/>
              <w:ind w:firstLine="0"/>
              <w:jc w:val="center"/>
              <w:rPr>
                <w:rFonts w:eastAsia="Times New Roman"/>
                <w:bCs/>
                <w:color w:val="000000"/>
                <w:szCs w:val="24"/>
              </w:rPr>
            </w:pPr>
            <w:r>
              <w:rPr>
                <w:rFonts w:eastAsia="Times New Roman"/>
                <w:bCs/>
                <w:color w:val="000000"/>
                <w:szCs w:val="24"/>
              </w:rPr>
              <w:t>-</w:t>
            </w:r>
          </w:p>
        </w:tc>
      </w:tr>
      <w:tr w:rsidR="0048115C" w:rsidRPr="003F43C6" w14:paraId="6FCC6D2A" w14:textId="77777777" w:rsidTr="00FF6E3E">
        <w:tc>
          <w:tcPr>
            <w:tcW w:w="1589" w:type="dxa"/>
            <w:vMerge/>
          </w:tcPr>
          <w:p w14:paraId="66DD6099" w14:textId="77777777" w:rsidR="0048115C" w:rsidRPr="003F43C6" w:rsidRDefault="0048115C" w:rsidP="00FF6E3E">
            <w:pPr>
              <w:spacing w:line="237" w:lineRule="auto"/>
              <w:rPr>
                <w:rFonts w:eastAsia="Times New Roman"/>
                <w:bCs/>
                <w:color w:val="000000"/>
                <w:szCs w:val="24"/>
              </w:rPr>
            </w:pPr>
          </w:p>
        </w:tc>
        <w:tc>
          <w:tcPr>
            <w:tcW w:w="2551" w:type="dxa"/>
          </w:tcPr>
          <w:p w14:paraId="55CFCBFC" w14:textId="77777777" w:rsidR="0048115C" w:rsidRPr="00ED2325" w:rsidRDefault="0048115C" w:rsidP="00FF6E3E">
            <w:pPr>
              <w:spacing w:line="237" w:lineRule="auto"/>
              <w:ind w:right="296" w:firstLine="0"/>
              <w:rPr>
                <w:rFonts w:eastAsia="Times New Roman"/>
                <w:bCs/>
                <w:color w:val="000000"/>
                <w:szCs w:val="24"/>
              </w:rPr>
            </w:pPr>
            <w:r w:rsidRPr="001E65E4">
              <w:rPr>
                <w:rFonts w:eastAsia="Times New Roman"/>
                <w:bCs/>
                <w:color w:val="000000"/>
                <w:szCs w:val="24"/>
              </w:rPr>
              <w:t>«В мире прекрасного»</w:t>
            </w:r>
            <w:r>
              <w:t xml:space="preserve"> </w:t>
            </w:r>
            <w:r w:rsidRPr="00E234FA">
              <w:rPr>
                <w:rFonts w:eastAsia="Times New Roman"/>
                <w:bCs/>
                <w:color w:val="000000"/>
                <w:szCs w:val="24"/>
              </w:rPr>
              <w:t>5,6,7,8,9 классы</w:t>
            </w:r>
          </w:p>
        </w:tc>
        <w:tc>
          <w:tcPr>
            <w:tcW w:w="1134" w:type="dxa"/>
          </w:tcPr>
          <w:p w14:paraId="1FD16CCC" w14:textId="77777777" w:rsidR="0048115C" w:rsidRPr="003F43C6" w:rsidRDefault="0048115C" w:rsidP="00FF6E3E">
            <w:pPr>
              <w:spacing w:line="237" w:lineRule="auto"/>
              <w:ind w:firstLine="0"/>
              <w:jc w:val="center"/>
              <w:rPr>
                <w:rFonts w:eastAsia="Times New Roman"/>
                <w:bCs/>
                <w:color w:val="000000"/>
                <w:szCs w:val="24"/>
              </w:rPr>
            </w:pPr>
            <w:r>
              <w:rPr>
                <w:rFonts w:eastAsia="Times New Roman"/>
                <w:bCs/>
                <w:color w:val="000000"/>
                <w:szCs w:val="24"/>
              </w:rPr>
              <w:t>1</w:t>
            </w:r>
          </w:p>
        </w:tc>
        <w:tc>
          <w:tcPr>
            <w:tcW w:w="992" w:type="dxa"/>
          </w:tcPr>
          <w:p w14:paraId="40479751" w14:textId="77777777" w:rsidR="0048115C" w:rsidRPr="003F43C6" w:rsidRDefault="0048115C" w:rsidP="00FF6E3E">
            <w:pPr>
              <w:spacing w:line="237" w:lineRule="auto"/>
              <w:ind w:firstLine="0"/>
              <w:jc w:val="center"/>
              <w:rPr>
                <w:rFonts w:eastAsia="Times New Roman"/>
                <w:bCs/>
                <w:color w:val="000000"/>
                <w:szCs w:val="24"/>
              </w:rPr>
            </w:pPr>
            <w:r>
              <w:rPr>
                <w:rFonts w:eastAsia="Times New Roman"/>
                <w:bCs/>
                <w:color w:val="000000"/>
                <w:szCs w:val="24"/>
              </w:rPr>
              <w:t>1</w:t>
            </w:r>
          </w:p>
        </w:tc>
        <w:tc>
          <w:tcPr>
            <w:tcW w:w="993" w:type="dxa"/>
          </w:tcPr>
          <w:p w14:paraId="1584C3AA" w14:textId="77777777" w:rsidR="0048115C" w:rsidRPr="003F43C6" w:rsidRDefault="0048115C" w:rsidP="00FF6E3E">
            <w:pPr>
              <w:spacing w:line="237" w:lineRule="auto"/>
              <w:ind w:firstLine="0"/>
              <w:jc w:val="center"/>
              <w:rPr>
                <w:rFonts w:eastAsia="Times New Roman"/>
                <w:bCs/>
                <w:color w:val="000000"/>
                <w:szCs w:val="24"/>
              </w:rPr>
            </w:pPr>
            <w:r>
              <w:rPr>
                <w:rFonts w:eastAsia="Times New Roman"/>
                <w:bCs/>
                <w:color w:val="000000"/>
                <w:szCs w:val="24"/>
              </w:rPr>
              <w:t>1</w:t>
            </w:r>
          </w:p>
        </w:tc>
        <w:tc>
          <w:tcPr>
            <w:tcW w:w="1134" w:type="dxa"/>
          </w:tcPr>
          <w:p w14:paraId="2152FDF1" w14:textId="77777777" w:rsidR="0048115C" w:rsidRPr="003F43C6" w:rsidRDefault="0048115C" w:rsidP="00FF6E3E">
            <w:pPr>
              <w:spacing w:line="237" w:lineRule="auto"/>
              <w:ind w:firstLine="0"/>
              <w:jc w:val="center"/>
              <w:rPr>
                <w:rFonts w:eastAsia="Times New Roman"/>
                <w:bCs/>
                <w:color w:val="000000"/>
                <w:szCs w:val="24"/>
              </w:rPr>
            </w:pPr>
            <w:r>
              <w:rPr>
                <w:rFonts w:eastAsia="Times New Roman"/>
                <w:bCs/>
                <w:color w:val="000000"/>
                <w:szCs w:val="24"/>
              </w:rPr>
              <w:t>1</w:t>
            </w:r>
          </w:p>
        </w:tc>
        <w:tc>
          <w:tcPr>
            <w:tcW w:w="992" w:type="dxa"/>
          </w:tcPr>
          <w:p w14:paraId="07E4CE56" w14:textId="77777777" w:rsidR="0048115C" w:rsidRPr="003F43C6" w:rsidRDefault="0048115C" w:rsidP="00FF6E3E">
            <w:pPr>
              <w:spacing w:line="237" w:lineRule="auto"/>
              <w:ind w:firstLine="0"/>
              <w:jc w:val="center"/>
              <w:rPr>
                <w:rFonts w:eastAsia="Times New Roman"/>
                <w:bCs/>
                <w:color w:val="000000"/>
                <w:szCs w:val="24"/>
              </w:rPr>
            </w:pPr>
            <w:r>
              <w:rPr>
                <w:rFonts w:eastAsia="Times New Roman"/>
                <w:bCs/>
                <w:color w:val="000000"/>
                <w:szCs w:val="24"/>
              </w:rPr>
              <w:t>1</w:t>
            </w:r>
          </w:p>
        </w:tc>
      </w:tr>
      <w:tr w:rsidR="0048115C" w:rsidRPr="003F43C6" w14:paraId="319FF981" w14:textId="77777777" w:rsidTr="00FF6E3E">
        <w:tc>
          <w:tcPr>
            <w:tcW w:w="1589" w:type="dxa"/>
            <w:vMerge w:val="restart"/>
          </w:tcPr>
          <w:p w14:paraId="1084DFBE" w14:textId="77777777" w:rsidR="0048115C" w:rsidRPr="003F43C6" w:rsidRDefault="0048115C" w:rsidP="00FF6E3E">
            <w:pPr>
              <w:spacing w:line="237" w:lineRule="auto"/>
              <w:ind w:firstLine="0"/>
              <w:rPr>
                <w:rFonts w:eastAsia="Times New Roman"/>
                <w:bCs/>
                <w:i/>
                <w:color w:val="000000"/>
                <w:szCs w:val="24"/>
              </w:rPr>
            </w:pPr>
            <w:r w:rsidRPr="003F43C6">
              <w:rPr>
                <w:rFonts w:eastAsia="Times New Roman"/>
                <w:i/>
                <w:color w:val="000000"/>
                <w:szCs w:val="24"/>
              </w:rPr>
              <w:t>Со</w:t>
            </w:r>
            <w:r w:rsidRPr="003F43C6">
              <w:rPr>
                <w:rFonts w:eastAsia="Times New Roman"/>
                <w:i/>
                <w:color w:val="000000"/>
                <w:spacing w:val="1"/>
                <w:szCs w:val="24"/>
              </w:rPr>
              <w:t>ци</w:t>
            </w:r>
            <w:r w:rsidRPr="003F43C6">
              <w:rPr>
                <w:rFonts w:eastAsia="Times New Roman"/>
                <w:i/>
                <w:color w:val="000000"/>
                <w:szCs w:val="24"/>
              </w:rPr>
              <w:t>ал</w:t>
            </w:r>
            <w:r w:rsidRPr="003F43C6">
              <w:rPr>
                <w:rFonts w:eastAsia="Times New Roman"/>
                <w:i/>
                <w:color w:val="000000"/>
                <w:spacing w:val="-1"/>
                <w:szCs w:val="24"/>
              </w:rPr>
              <w:t>ь</w:t>
            </w:r>
            <w:r w:rsidRPr="003F43C6">
              <w:rPr>
                <w:rFonts w:eastAsia="Times New Roman"/>
                <w:i/>
                <w:color w:val="000000"/>
                <w:szCs w:val="24"/>
              </w:rPr>
              <w:t>ное</w:t>
            </w:r>
          </w:p>
        </w:tc>
        <w:tc>
          <w:tcPr>
            <w:tcW w:w="2551" w:type="dxa"/>
          </w:tcPr>
          <w:p w14:paraId="54883CB0" w14:textId="77777777" w:rsidR="0048115C" w:rsidRPr="00ED2325" w:rsidRDefault="0048115C" w:rsidP="00FF6E3E">
            <w:pPr>
              <w:ind w:firstLine="0"/>
              <w:jc w:val="both"/>
              <w:rPr>
                <w:rFonts w:eastAsia="Times New Roman"/>
                <w:bCs/>
                <w:color w:val="000000"/>
                <w:szCs w:val="24"/>
              </w:rPr>
            </w:pPr>
            <w:r w:rsidRPr="00ED2325">
              <w:rPr>
                <w:rFonts w:eastAsia="Times New Roman"/>
                <w:bCs/>
                <w:color w:val="000000"/>
                <w:szCs w:val="24"/>
              </w:rPr>
              <w:t xml:space="preserve">« Права и обязанности подростка. Подросток </w:t>
            </w:r>
            <w:r>
              <w:rPr>
                <w:rFonts w:eastAsia="Times New Roman"/>
                <w:bCs/>
                <w:color w:val="000000"/>
                <w:szCs w:val="24"/>
              </w:rPr>
              <w:t>и закон</w:t>
            </w:r>
            <w:r w:rsidRPr="00ED2325">
              <w:rPr>
                <w:rFonts w:eastAsia="Times New Roman"/>
                <w:bCs/>
                <w:color w:val="000000"/>
                <w:szCs w:val="24"/>
              </w:rPr>
              <w:t>»</w:t>
            </w:r>
            <w:r>
              <w:rPr>
                <w:rFonts w:eastAsia="Times New Roman"/>
                <w:bCs/>
                <w:color w:val="000000"/>
                <w:szCs w:val="24"/>
              </w:rPr>
              <w:t xml:space="preserve"> 5,6,7,8,9 классы</w:t>
            </w:r>
          </w:p>
        </w:tc>
        <w:tc>
          <w:tcPr>
            <w:tcW w:w="5245" w:type="dxa"/>
            <w:gridSpan w:val="5"/>
            <w:vMerge w:val="restart"/>
          </w:tcPr>
          <w:p w14:paraId="098CFC6A" w14:textId="77777777" w:rsidR="0048115C" w:rsidRDefault="0048115C" w:rsidP="00FF6E3E">
            <w:pPr>
              <w:spacing w:line="237" w:lineRule="auto"/>
              <w:ind w:firstLine="0"/>
              <w:jc w:val="center"/>
              <w:rPr>
                <w:rFonts w:eastAsia="Times New Roman"/>
                <w:bCs/>
                <w:color w:val="000000"/>
                <w:szCs w:val="24"/>
              </w:rPr>
            </w:pPr>
          </w:p>
          <w:p w14:paraId="00BC2522" w14:textId="77777777" w:rsidR="0048115C" w:rsidRDefault="0048115C" w:rsidP="00FF6E3E">
            <w:pPr>
              <w:spacing w:line="237" w:lineRule="auto"/>
              <w:ind w:firstLine="0"/>
              <w:jc w:val="center"/>
              <w:rPr>
                <w:rFonts w:eastAsia="Times New Roman"/>
                <w:bCs/>
                <w:color w:val="000000"/>
                <w:szCs w:val="24"/>
              </w:rPr>
            </w:pPr>
          </w:p>
          <w:p w14:paraId="4CE94CC9" w14:textId="77777777" w:rsidR="0048115C" w:rsidRDefault="0048115C" w:rsidP="00FF6E3E">
            <w:pPr>
              <w:spacing w:line="237" w:lineRule="auto"/>
              <w:ind w:firstLine="0"/>
              <w:jc w:val="center"/>
              <w:rPr>
                <w:rFonts w:eastAsia="Times New Roman"/>
                <w:bCs/>
                <w:color w:val="000000"/>
                <w:szCs w:val="24"/>
              </w:rPr>
            </w:pPr>
          </w:p>
          <w:p w14:paraId="2D33A725" w14:textId="77777777" w:rsidR="0048115C" w:rsidRPr="003F43C6" w:rsidRDefault="0048115C" w:rsidP="00FF6E3E">
            <w:pPr>
              <w:spacing w:line="237" w:lineRule="auto"/>
              <w:ind w:firstLine="0"/>
              <w:jc w:val="center"/>
              <w:rPr>
                <w:rFonts w:eastAsia="Times New Roman"/>
                <w:bCs/>
                <w:color w:val="000000"/>
                <w:szCs w:val="24"/>
              </w:rPr>
            </w:pPr>
            <w:r>
              <w:rPr>
                <w:rFonts w:eastAsia="Times New Roman"/>
                <w:bCs/>
                <w:color w:val="000000"/>
                <w:szCs w:val="24"/>
              </w:rPr>
              <w:t>1</w:t>
            </w:r>
          </w:p>
        </w:tc>
      </w:tr>
      <w:tr w:rsidR="0048115C" w:rsidRPr="003F43C6" w14:paraId="188ED14F" w14:textId="77777777" w:rsidTr="00FF6E3E">
        <w:tc>
          <w:tcPr>
            <w:tcW w:w="1589" w:type="dxa"/>
            <w:vMerge/>
          </w:tcPr>
          <w:p w14:paraId="61339324" w14:textId="77777777" w:rsidR="0048115C" w:rsidRPr="003F43C6" w:rsidRDefault="0048115C" w:rsidP="00FF6E3E">
            <w:pPr>
              <w:spacing w:line="237" w:lineRule="auto"/>
              <w:rPr>
                <w:rFonts w:eastAsia="Times New Roman"/>
                <w:bCs/>
                <w:color w:val="000000"/>
                <w:szCs w:val="24"/>
              </w:rPr>
            </w:pPr>
          </w:p>
        </w:tc>
        <w:tc>
          <w:tcPr>
            <w:tcW w:w="2551" w:type="dxa"/>
          </w:tcPr>
          <w:p w14:paraId="12A0BEA6" w14:textId="77777777" w:rsidR="0048115C" w:rsidRPr="00ED2325" w:rsidRDefault="0048115C" w:rsidP="00FF6E3E">
            <w:pPr>
              <w:spacing w:line="237" w:lineRule="auto"/>
              <w:ind w:right="296" w:firstLine="0"/>
              <w:rPr>
                <w:rFonts w:eastAsia="Times New Roman"/>
                <w:bCs/>
                <w:color w:val="000000"/>
                <w:szCs w:val="24"/>
              </w:rPr>
            </w:pPr>
            <w:r w:rsidRPr="00ED2325">
              <w:rPr>
                <w:rFonts w:eastAsia="Times New Roman"/>
                <w:bCs/>
                <w:color w:val="000000"/>
                <w:szCs w:val="24"/>
              </w:rPr>
              <w:t>«Социальное проектирование: дорогою добра»</w:t>
            </w:r>
            <w:r>
              <w:rPr>
                <w:rFonts w:eastAsia="Times New Roman"/>
                <w:bCs/>
                <w:color w:val="000000"/>
                <w:szCs w:val="24"/>
              </w:rPr>
              <w:t xml:space="preserve"> 5,6,7,8,9 классы</w:t>
            </w:r>
          </w:p>
        </w:tc>
        <w:tc>
          <w:tcPr>
            <w:tcW w:w="5245" w:type="dxa"/>
            <w:gridSpan w:val="5"/>
            <w:vMerge/>
          </w:tcPr>
          <w:p w14:paraId="3BBE8F5E" w14:textId="77777777" w:rsidR="0048115C" w:rsidRPr="003F43C6" w:rsidRDefault="0048115C" w:rsidP="00FF6E3E">
            <w:pPr>
              <w:spacing w:line="237" w:lineRule="auto"/>
              <w:jc w:val="center"/>
              <w:rPr>
                <w:rFonts w:eastAsia="Times New Roman"/>
                <w:bCs/>
                <w:color w:val="000000"/>
                <w:szCs w:val="24"/>
              </w:rPr>
            </w:pPr>
          </w:p>
        </w:tc>
      </w:tr>
      <w:tr w:rsidR="0048115C" w:rsidRPr="003F43C6" w14:paraId="2428DF2B" w14:textId="77777777" w:rsidTr="00FF6E3E">
        <w:tc>
          <w:tcPr>
            <w:tcW w:w="1589" w:type="dxa"/>
            <w:vMerge/>
          </w:tcPr>
          <w:p w14:paraId="3A00741B" w14:textId="77777777" w:rsidR="0048115C" w:rsidRPr="003F43C6" w:rsidRDefault="0048115C" w:rsidP="00FF6E3E">
            <w:pPr>
              <w:spacing w:line="237" w:lineRule="auto"/>
              <w:rPr>
                <w:rFonts w:eastAsia="Times New Roman"/>
                <w:bCs/>
                <w:color w:val="000000"/>
                <w:szCs w:val="24"/>
              </w:rPr>
            </w:pPr>
          </w:p>
        </w:tc>
        <w:tc>
          <w:tcPr>
            <w:tcW w:w="2551" w:type="dxa"/>
          </w:tcPr>
          <w:p w14:paraId="3E72F053" w14:textId="77777777" w:rsidR="0048115C" w:rsidRPr="00ED2325" w:rsidRDefault="0048115C" w:rsidP="00FF6E3E">
            <w:pPr>
              <w:spacing w:line="237" w:lineRule="auto"/>
              <w:ind w:right="296" w:firstLine="0"/>
              <w:rPr>
                <w:rFonts w:eastAsia="Times New Roman"/>
                <w:bCs/>
                <w:color w:val="000000"/>
                <w:szCs w:val="24"/>
              </w:rPr>
            </w:pPr>
            <w:r w:rsidRPr="00ED2325">
              <w:rPr>
                <w:rFonts w:eastAsia="Times New Roman"/>
                <w:bCs/>
                <w:color w:val="000000"/>
                <w:szCs w:val="24"/>
              </w:rPr>
              <w:t xml:space="preserve">«Этикет общения» </w:t>
            </w:r>
            <w:r>
              <w:rPr>
                <w:rFonts w:eastAsia="Times New Roman"/>
                <w:bCs/>
                <w:color w:val="000000"/>
                <w:szCs w:val="24"/>
              </w:rPr>
              <w:t>5,6,7,8,9 классы</w:t>
            </w:r>
          </w:p>
        </w:tc>
        <w:tc>
          <w:tcPr>
            <w:tcW w:w="5245" w:type="dxa"/>
            <w:gridSpan w:val="5"/>
            <w:vMerge/>
          </w:tcPr>
          <w:p w14:paraId="5A7A62B0" w14:textId="77777777" w:rsidR="0048115C" w:rsidRPr="003F43C6" w:rsidRDefault="0048115C" w:rsidP="00FF6E3E">
            <w:pPr>
              <w:spacing w:line="237" w:lineRule="auto"/>
              <w:ind w:firstLine="0"/>
              <w:jc w:val="center"/>
              <w:rPr>
                <w:rFonts w:eastAsia="Times New Roman"/>
                <w:bCs/>
                <w:color w:val="000000"/>
                <w:szCs w:val="24"/>
              </w:rPr>
            </w:pPr>
          </w:p>
        </w:tc>
      </w:tr>
      <w:tr w:rsidR="0048115C" w:rsidRPr="003F43C6" w14:paraId="2CEBA392" w14:textId="77777777" w:rsidTr="00FF6E3E">
        <w:tc>
          <w:tcPr>
            <w:tcW w:w="1589" w:type="dxa"/>
            <w:vMerge/>
          </w:tcPr>
          <w:p w14:paraId="4F06374F" w14:textId="77777777" w:rsidR="0048115C" w:rsidRPr="003F43C6" w:rsidRDefault="0048115C" w:rsidP="00FF6E3E">
            <w:pPr>
              <w:spacing w:line="237" w:lineRule="auto"/>
              <w:rPr>
                <w:rFonts w:eastAsia="Times New Roman"/>
                <w:bCs/>
                <w:color w:val="000000"/>
                <w:szCs w:val="24"/>
              </w:rPr>
            </w:pPr>
          </w:p>
        </w:tc>
        <w:tc>
          <w:tcPr>
            <w:tcW w:w="2551" w:type="dxa"/>
          </w:tcPr>
          <w:p w14:paraId="3C849E80" w14:textId="77777777" w:rsidR="0048115C" w:rsidRPr="00ED2325" w:rsidRDefault="0048115C" w:rsidP="00FF6E3E">
            <w:pPr>
              <w:spacing w:line="237" w:lineRule="auto"/>
              <w:ind w:right="296" w:firstLine="0"/>
              <w:rPr>
                <w:rFonts w:eastAsia="Times New Roman"/>
                <w:bCs/>
                <w:color w:val="000000"/>
                <w:szCs w:val="24"/>
              </w:rPr>
            </w:pPr>
            <w:r w:rsidRPr="00ED2325">
              <w:rPr>
                <w:rFonts w:eastAsia="Times New Roman"/>
                <w:bCs/>
                <w:color w:val="000000"/>
                <w:szCs w:val="24"/>
              </w:rPr>
              <w:t>«Шаги в профессию»</w:t>
            </w:r>
            <w:r>
              <w:rPr>
                <w:rFonts w:eastAsia="Times New Roman"/>
                <w:bCs/>
                <w:color w:val="000000"/>
                <w:szCs w:val="24"/>
              </w:rPr>
              <w:t xml:space="preserve"> 5,6,7,8,9 классы</w:t>
            </w:r>
          </w:p>
        </w:tc>
        <w:tc>
          <w:tcPr>
            <w:tcW w:w="1134" w:type="dxa"/>
            <w:vMerge w:val="restart"/>
          </w:tcPr>
          <w:p w14:paraId="46C1754F" w14:textId="77777777" w:rsidR="0048115C" w:rsidRDefault="0048115C" w:rsidP="00FF6E3E">
            <w:pPr>
              <w:spacing w:line="237" w:lineRule="auto"/>
              <w:jc w:val="center"/>
              <w:rPr>
                <w:rFonts w:eastAsia="Times New Roman"/>
                <w:bCs/>
                <w:color w:val="000000"/>
                <w:szCs w:val="24"/>
              </w:rPr>
            </w:pPr>
          </w:p>
          <w:p w14:paraId="06BE2541" w14:textId="77777777" w:rsidR="0048115C" w:rsidRDefault="0048115C" w:rsidP="00FF6E3E">
            <w:pPr>
              <w:spacing w:line="237" w:lineRule="auto"/>
              <w:jc w:val="center"/>
              <w:rPr>
                <w:rFonts w:eastAsia="Times New Roman"/>
                <w:bCs/>
                <w:color w:val="000000"/>
                <w:szCs w:val="24"/>
              </w:rPr>
            </w:pPr>
          </w:p>
          <w:p w14:paraId="47A7E204" w14:textId="77777777" w:rsidR="0048115C" w:rsidRPr="003F43C6" w:rsidRDefault="0048115C" w:rsidP="00FF6E3E">
            <w:pPr>
              <w:spacing w:line="237" w:lineRule="auto"/>
              <w:ind w:firstLine="0"/>
              <w:rPr>
                <w:rFonts w:eastAsia="Times New Roman"/>
                <w:bCs/>
                <w:color w:val="000000"/>
                <w:szCs w:val="24"/>
              </w:rPr>
            </w:pPr>
            <w:r>
              <w:rPr>
                <w:rFonts w:eastAsia="Times New Roman"/>
                <w:bCs/>
                <w:color w:val="000000"/>
                <w:szCs w:val="24"/>
              </w:rPr>
              <w:t xml:space="preserve">       1</w:t>
            </w:r>
          </w:p>
        </w:tc>
        <w:tc>
          <w:tcPr>
            <w:tcW w:w="992" w:type="dxa"/>
            <w:vMerge w:val="restart"/>
          </w:tcPr>
          <w:p w14:paraId="0E967E29" w14:textId="77777777" w:rsidR="0048115C" w:rsidRDefault="0048115C" w:rsidP="00FF6E3E">
            <w:pPr>
              <w:spacing w:line="237" w:lineRule="auto"/>
              <w:jc w:val="center"/>
              <w:rPr>
                <w:rFonts w:eastAsia="Times New Roman"/>
                <w:bCs/>
                <w:color w:val="000000"/>
                <w:szCs w:val="24"/>
              </w:rPr>
            </w:pPr>
          </w:p>
          <w:p w14:paraId="3E72A20B" w14:textId="77777777" w:rsidR="0048115C" w:rsidRDefault="0048115C" w:rsidP="00FF6E3E">
            <w:pPr>
              <w:spacing w:line="237" w:lineRule="auto"/>
              <w:jc w:val="center"/>
              <w:rPr>
                <w:rFonts w:eastAsia="Times New Roman"/>
                <w:bCs/>
                <w:color w:val="000000"/>
                <w:szCs w:val="24"/>
              </w:rPr>
            </w:pPr>
          </w:p>
          <w:p w14:paraId="4EBF4DD9" w14:textId="77777777" w:rsidR="0048115C" w:rsidRPr="003F43C6" w:rsidRDefault="0048115C" w:rsidP="00FF6E3E">
            <w:pPr>
              <w:spacing w:line="237" w:lineRule="auto"/>
              <w:ind w:firstLine="0"/>
              <w:rPr>
                <w:rFonts w:eastAsia="Times New Roman"/>
                <w:bCs/>
                <w:color w:val="000000"/>
                <w:szCs w:val="24"/>
              </w:rPr>
            </w:pPr>
            <w:r>
              <w:rPr>
                <w:rFonts w:eastAsia="Times New Roman"/>
                <w:bCs/>
                <w:color w:val="000000"/>
                <w:szCs w:val="24"/>
              </w:rPr>
              <w:t xml:space="preserve">     1</w:t>
            </w:r>
          </w:p>
        </w:tc>
        <w:tc>
          <w:tcPr>
            <w:tcW w:w="993" w:type="dxa"/>
            <w:vMerge w:val="restart"/>
          </w:tcPr>
          <w:p w14:paraId="1C1A4D1C" w14:textId="77777777" w:rsidR="0048115C" w:rsidRDefault="0048115C" w:rsidP="00FF6E3E">
            <w:pPr>
              <w:spacing w:line="237" w:lineRule="auto"/>
              <w:jc w:val="center"/>
              <w:rPr>
                <w:rFonts w:eastAsia="Times New Roman"/>
                <w:bCs/>
                <w:color w:val="000000"/>
                <w:szCs w:val="24"/>
              </w:rPr>
            </w:pPr>
          </w:p>
          <w:p w14:paraId="380CE564" w14:textId="77777777" w:rsidR="0048115C" w:rsidRDefault="0048115C" w:rsidP="00FF6E3E">
            <w:pPr>
              <w:spacing w:line="237" w:lineRule="auto"/>
              <w:ind w:firstLine="0"/>
              <w:rPr>
                <w:rFonts w:eastAsia="Times New Roman"/>
                <w:bCs/>
                <w:color w:val="000000"/>
                <w:szCs w:val="24"/>
              </w:rPr>
            </w:pPr>
            <w:r>
              <w:rPr>
                <w:rFonts w:eastAsia="Times New Roman"/>
                <w:bCs/>
                <w:color w:val="000000"/>
                <w:szCs w:val="24"/>
              </w:rPr>
              <w:t xml:space="preserve">    </w:t>
            </w:r>
          </w:p>
          <w:p w14:paraId="61C90C56" w14:textId="77777777" w:rsidR="0048115C" w:rsidRPr="003F43C6" w:rsidRDefault="0048115C" w:rsidP="00FF6E3E">
            <w:pPr>
              <w:spacing w:line="237" w:lineRule="auto"/>
              <w:ind w:firstLine="0"/>
              <w:rPr>
                <w:rFonts w:eastAsia="Times New Roman"/>
                <w:bCs/>
                <w:color w:val="000000"/>
                <w:szCs w:val="24"/>
              </w:rPr>
            </w:pPr>
            <w:r>
              <w:rPr>
                <w:rFonts w:eastAsia="Times New Roman"/>
                <w:bCs/>
                <w:color w:val="000000"/>
                <w:szCs w:val="24"/>
              </w:rPr>
              <w:t xml:space="preserve">  1</w:t>
            </w:r>
          </w:p>
        </w:tc>
        <w:tc>
          <w:tcPr>
            <w:tcW w:w="1134" w:type="dxa"/>
            <w:vMerge w:val="restart"/>
          </w:tcPr>
          <w:p w14:paraId="78EB255E" w14:textId="77777777" w:rsidR="0048115C" w:rsidRDefault="0048115C" w:rsidP="00FF6E3E">
            <w:pPr>
              <w:spacing w:line="237" w:lineRule="auto"/>
              <w:ind w:firstLine="0"/>
              <w:rPr>
                <w:rFonts w:eastAsia="Times New Roman"/>
                <w:bCs/>
                <w:color w:val="000000"/>
                <w:szCs w:val="24"/>
              </w:rPr>
            </w:pPr>
          </w:p>
          <w:p w14:paraId="70057717" w14:textId="77777777" w:rsidR="0048115C" w:rsidRDefault="0048115C" w:rsidP="00FF6E3E">
            <w:pPr>
              <w:spacing w:line="237" w:lineRule="auto"/>
              <w:ind w:firstLine="0"/>
              <w:rPr>
                <w:rFonts w:eastAsia="Times New Roman"/>
                <w:bCs/>
                <w:color w:val="000000"/>
                <w:szCs w:val="24"/>
              </w:rPr>
            </w:pPr>
            <w:r>
              <w:rPr>
                <w:rFonts w:eastAsia="Times New Roman"/>
                <w:bCs/>
                <w:color w:val="000000"/>
                <w:szCs w:val="24"/>
              </w:rPr>
              <w:t xml:space="preserve">    </w:t>
            </w:r>
          </w:p>
          <w:p w14:paraId="1CB69595" w14:textId="77777777" w:rsidR="0048115C" w:rsidRPr="003F43C6" w:rsidRDefault="0048115C" w:rsidP="00FF6E3E">
            <w:pPr>
              <w:spacing w:line="237" w:lineRule="auto"/>
              <w:ind w:firstLine="0"/>
              <w:rPr>
                <w:rFonts w:eastAsia="Times New Roman"/>
                <w:bCs/>
                <w:color w:val="000000"/>
                <w:szCs w:val="24"/>
              </w:rPr>
            </w:pPr>
            <w:r>
              <w:rPr>
                <w:rFonts w:eastAsia="Times New Roman"/>
                <w:bCs/>
                <w:color w:val="000000"/>
                <w:szCs w:val="24"/>
              </w:rPr>
              <w:t xml:space="preserve">  1</w:t>
            </w:r>
          </w:p>
        </w:tc>
        <w:tc>
          <w:tcPr>
            <w:tcW w:w="992" w:type="dxa"/>
            <w:vMerge w:val="restart"/>
          </w:tcPr>
          <w:p w14:paraId="23954215" w14:textId="77777777" w:rsidR="0048115C" w:rsidRDefault="0048115C" w:rsidP="00FF6E3E">
            <w:pPr>
              <w:spacing w:line="237" w:lineRule="auto"/>
              <w:jc w:val="center"/>
              <w:rPr>
                <w:rFonts w:eastAsia="Times New Roman"/>
                <w:bCs/>
                <w:color w:val="000000"/>
                <w:szCs w:val="24"/>
              </w:rPr>
            </w:pPr>
          </w:p>
          <w:p w14:paraId="3014E803" w14:textId="77777777" w:rsidR="0048115C" w:rsidRDefault="0048115C" w:rsidP="00FF6E3E">
            <w:pPr>
              <w:spacing w:line="237" w:lineRule="auto"/>
              <w:ind w:firstLine="0"/>
              <w:rPr>
                <w:rFonts w:eastAsia="Times New Roman"/>
                <w:bCs/>
                <w:color w:val="000000"/>
                <w:szCs w:val="24"/>
              </w:rPr>
            </w:pPr>
            <w:r>
              <w:rPr>
                <w:rFonts w:eastAsia="Times New Roman"/>
                <w:bCs/>
                <w:color w:val="000000"/>
                <w:szCs w:val="24"/>
              </w:rPr>
              <w:t xml:space="preserve">    </w:t>
            </w:r>
          </w:p>
          <w:p w14:paraId="2D158066" w14:textId="77777777" w:rsidR="0048115C" w:rsidRPr="003F43C6" w:rsidRDefault="0048115C" w:rsidP="00FF6E3E">
            <w:pPr>
              <w:spacing w:line="237" w:lineRule="auto"/>
              <w:ind w:firstLine="0"/>
              <w:rPr>
                <w:rFonts w:eastAsia="Times New Roman"/>
                <w:bCs/>
                <w:color w:val="000000"/>
                <w:szCs w:val="24"/>
              </w:rPr>
            </w:pPr>
            <w:r>
              <w:rPr>
                <w:rFonts w:eastAsia="Times New Roman"/>
                <w:bCs/>
                <w:color w:val="000000"/>
                <w:szCs w:val="24"/>
              </w:rPr>
              <w:t xml:space="preserve">  1</w:t>
            </w:r>
          </w:p>
        </w:tc>
      </w:tr>
      <w:tr w:rsidR="0048115C" w:rsidRPr="003F43C6" w14:paraId="3E2F59FE" w14:textId="77777777" w:rsidTr="00FF6E3E">
        <w:tc>
          <w:tcPr>
            <w:tcW w:w="1589" w:type="dxa"/>
            <w:vMerge/>
          </w:tcPr>
          <w:p w14:paraId="66EEDBB2" w14:textId="77777777" w:rsidR="0048115C" w:rsidRPr="003F43C6" w:rsidRDefault="0048115C" w:rsidP="00FF6E3E">
            <w:pPr>
              <w:spacing w:line="237" w:lineRule="auto"/>
              <w:rPr>
                <w:rFonts w:eastAsia="Times New Roman"/>
                <w:bCs/>
                <w:color w:val="000000"/>
                <w:szCs w:val="24"/>
              </w:rPr>
            </w:pPr>
          </w:p>
        </w:tc>
        <w:tc>
          <w:tcPr>
            <w:tcW w:w="2551" w:type="dxa"/>
          </w:tcPr>
          <w:p w14:paraId="746F3CB0" w14:textId="77777777" w:rsidR="0048115C" w:rsidRPr="00ED2325" w:rsidRDefault="0048115C" w:rsidP="00FF6E3E">
            <w:pPr>
              <w:spacing w:line="237" w:lineRule="auto"/>
              <w:ind w:right="296" w:firstLine="0"/>
              <w:rPr>
                <w:rFonts w:eastAsia="Times New Roman"/>
                <w:bCs/>
                <w:color w:val="000000"/>
                <w:szCs w:val="24"/>
              </w:rPr>
            </w:pPr>
            <w:r w:rsidRPr="00ED2325">
              <w:rPr>
                <w:rFonts w:eastAsia="Times New Roman"/>
                <w:bCs/>
                <w:color w:val="000000"/>
                <w:szCs w:val="24"/>
              </w:rPr>
              <w:t>«Юный эколог»</w:t>
            </w:r>
            <w:r>
              <w:rPr>
                <w:rFonts w:eastAsia="Times New Roman"/>
                <w:bCs/>
                <w:color w:val="000000"/>
                <w:szCs w:val="24"/>
              </w:rPr>
              <w:t xml:space="preserve"> 5,6,7,8,9 классы</w:t>
            </w:r>
          </w:p>
        </w:tc>
        <w:tc>
          <w:tcPr>
            <w:tcW w:w="1134" w:type="dxa"/>
            <w:vMerge/>
          </w:tcPr>
          <w:p w14:paraId="6A7823E5" w14:textId="77777777" w:rsidR="0048115C" w:rsidRPr="003F43C6" w:rsidRDefault="0048115C" w:rsidP="00FF6E3E">
            <w:pPr>
              <w:spacing w:line="237" w:lineRule="auto"/>
              <w:jc w:val="center"/>
              <w:rPr>
                <w:rFonts w:eastAsia="Times New Roman"/>
                <w:bCs/>
                <w:color w:val="000000"/>
                <w:szCs w:val="24"/>
              </w:rPr>
            </w:pPr>
          </w:p>
        </w:tc>
        <w:tc>
          <w:tcPr>
            <w:tcW w:w="992" w:type="dxa"/>
            <w:vMerge/>
          </w:tcPr>
          <w:p w14:paraId="1E06010E" w14:textId="77777777" w:rsidR="0048115C" w:rsidRPr="003F43C6" w:rsidRDefault="0048115C" w:rsidP="00FF6E3E">
            <w:pPr>
              <w:spacing w:line="237" w:lineRule="auto"/>
              <w:jc w:val="center"/>
              <w:rPr>
                <w:rFonts w:eastAsia="Times New Roman"/>
                <w:bCs/>
                <w:color w:val="000000"/>
                <w:szCs w:val="24"/>
              </w:rPr>
            </w:pPr>
          </w:p>
        </w:tc>
        <w:tc>
          <w:tcPr>
            <w:tcW w:w="993" w:type="dxa"/>
            <w:vMerge/>
          </w:tcPr>
          <w:p w14:paraId="67632909" w14:textId="77777777" w:rsidR="0048115C" w:rsidRPr="003F43C6" w:rsidRDefault="0048115C" w:rsidP="00FF6E3E">
            <w:pPr>
              <w:spacing w:line="237" w:lineRule="auto"/>
              <w:ind w:firstLine="0"/>
              <w:jc w:val="center"/>
              <w:rPr>
                <w:rFonts w:eastAsia="Times New Roman"/>
                <w:bCs/>
                <w:color w:val="000000"/>
                <w:szCs w:val="24"/>
              </w:rPr>
            </w:pPr>
          </w:p>
        </w:tc>
        <w:tc>
          <w:tcPr>
            <w:tcW w:w="1134" w:type="dxa"/>
            <w:vMerge/>
          </w:tcPr>
          <w:p w14:paraId="622A2BE3" w14:textId="77777777" w:rsidR="0048115C" w:rsidRPr="003F43C6" w:rsidRDefault="0048115C" w:rsidP="00FF6E3E">
            <w:pPr>
              <w:spacing w:line="237" w:lineRule="auto"/>
              <w:ind w:firstLine="0"/>
              <w:jc w:val="center"/>
              <w:rPr>
                <w:rFonts w:eastAsia="Times New Roman"/>
                <w:bCs/>
                <w:color w:val="000000"/>
                <w:szCs w:val="24"/>
              </w:rPr>
            </w:pPr>
          </w:p>
        </w:tc>
        <w:tc>
          <w:tcPr>
            <w:tcW w:w="992" w:type="dxa"/>
            <w:vMerge/>
          </w:tcPr>
          <w:p w14:paraId="06E299B5" w14:textId="77777777" w:rsidR="0048115C" w:rsidRPr="003F43C6" w:rsidRDefault="0048115C" w:rsidP="00FF6E3E">
            <w:pPr>
              <w:spacing w:line="237" w:lineRule="auto"/>
              <w:ind w:firstLine="0"/>
              <w:jc w:val="center"/>
              <w:rPr>
                <w:rFonts w:eastAsia="Times New Roman"/>
                <w:bCs/>
                <w:color w:val="000000"/>
                <w:szCs w:val="24"/>
              </w:rPr>
            </w:pPr>
          </w:p>
        </w:tc>
      </w:tr>
      <w:tr w:rsidR="0048115C" w:rsidRPr="003F43C6" w14:paraId="565D8BF1" w14:textId="77777777" w:rsidTr="00FF6E3E">
        <w:tc>
          <w:tcPr>
            <w:tcW w:w="1589" w:type="dxa"/>
            <w:vMerge/>
          </w:tcPr>
          <w:p w14:paraId="399C49AE" w14:textId="77777777" w:rsidR="0048115C" w:rsidRPr="003F43C6" w:rsidRDefault="0048115C" w:rsidP="00FF6E3E">
            <w:pPr>
              <w:spacing w:line="237" w:lineRule="auto"/>
              <w:rPr>
                <w:rFonts w:eastAsia="Times New Roman"/>
                <w:bCs/>
                <w:color w:val="000000"/>
                <w:szCs w:val="24"/>
              </w:rPr>
            </w:pPr>
          </w:p>
        </w:tc>
        <w:tc>
          <w:tcPr>
            <w:tcW w:w="2551" w:type="dxa"/>
          </w:tcPr>
          <w:p w14:paraId="3BC35AF9" w14:textId="77777777" w:rsidR="0048115C" w:rsidRPr="00ED2325" w:rsidRDefault="0048115C" w:rsidP="00FF6E3E">
            <w:pPr>
              <w:spacing w:line="237" w:lineRule="auto"/>
              <w:ind w:right="296" w:firstLine="0"/>
              <w:rPr>
                <w:rFonts w:eastAsia="Times New Roman"/>
                <w:bCs/>
                <w:color w:val="000000"/>
                <w:szCs w:val="24"/>
              </w:rPr>
            </w:pPr>
            <w:r w:rsidRPr="00ED2325">
              <w:rPr>
                <w:rFonts w:eastAsia="Times New Roman"/>
                <w:bCs/>
                <w:color w:val="000000"/>
                <w:szCs w:val="24"/>
              </w:rPr>
              <w:t>«Юный журналист»</w:t>
            </w:r>
            <w:r>
              <w:rPr>
                <w:rFonts w:eastAsia="Times New Roman"/>
                <w:bCs/>
                <w:color w:val="000000"/>
                <w:szCs w:val="24"/>
              </w:rPr>
              <w:t xml:space="preserve"> 5,6 классы</w:t>
            </w:r>
          </w:p>
        </w:tc>
        <w:tc>
          <w:tcPr>
            <w:tcW w:w="1134" w:type="dxa"/>
            <w:vMerge/>
          </w:tcPr>
          <w:p w14:paraId="5085D63A" w14:textId="77777777" w:rsidR="0048115C" w:rsidRPr="003F43C6" w:rsidRDefault="0048115C" w:rsidP="00FF6E3E">
            <w:pPr>
              <w:spacing w:line="237" w:lineRule="auto"/>
              <w:ind w:firstLine="0"/>
              <w:jc w:val="center"/>
              <w:rPr>
                <w:rFonts w:eastAsia="Times New Roman"/>
                <w:bCs/>
                <w:color w:val="000000"/>
                <w:szCs w:val="24"/>
              </w:rPr>
            </w:pPr>
          </w:p>
        </w:tc>
        <w:tc>
          <w:tcPr>
            <w:tcW w:w="992" w:type="dxa"/>
            <w:vMerge/>
          </w:tcPr>
          <w:p w14:paraId="39784BC2" w14:textId="77777777" w:rsidR="0048115C" w:rsidRPr="003F43C6" w:rsidRDefault="0048115C" w:rsidP="00FF6E3E">
            <w:pPr>
              <w:spacing w:line="237" w:lineRule="auto"/>
              <w:jc w:val="center"/>
              <w:rPr>
                <w:rFonts w:eastAsia="Times New Roman"/>
                <w:bCs/>
                <w:color w:val="000000"/>
                <w:szCs w:val="24"/>
              </w:rPr>
            </w:pPr>
          </w:p>
        </w:tc>
        <w:tc>
          <w:tcPr>
            <w:tcW w:w="993" w:type="dxa"/>
          </w:tcPr>
          <w:p w14:paraId="56FF1F67" w14:textId="77777777" w:rsidR="0048115C" w:rsidRPr="003F43C6" w:rsidRDefault="0048115C" w:rsidP="00FF6E3E">
            <w:pPr>
              <w:spacing w:line="237" w:lineRule="auto"/>
              <w:ind w:firstLine="0"/>
              <w:jc w:val="center"/>
              <w:rPr>
                <w:rFonts w:eastAsia="Times New Roman"/>
                <w:bCs/>
                <w:color w:val="000000"/>
                <w:szCs w:val="24"/>
              </w:rPr>
            </w:pPr>
            <w:r>
              <w:rPr>
                <w:rFonts w:eastAsia="Times New Roman"/>
                <w:bCs/>
                <w:color w:val="000000"/>
                <w:szCs w:val="24"/>
              </w:rPr>
              <w:t>-</w:t>
            </w:r>
          </w:p>
        </w:tc>
        <w:tc>
          <w:tcPr>
            <w:tcW w:w="1134" w:type="dxa"/>
          </w:tcPr>
          <w:p w14:paraId="146488AA" w14:textId="77777777" w:rsidR="0048115C" w:rsidRPr="003F43C6" w:rsidRDefault="0048115C" w:rsidP="00FF6E3E">
            <w:pPr>
              <w:spacing w:line="237" w:lineRule="auto"/>
              <w:ind w:firstLine="0"/>
              <w:jc w:val="center"/>
              <w:rPr>
                <w:rFonts w:eastAsia="Times New Roman"/>
                <w:bCs/>
                <w:color w:val="000000"/>
                <w:szCs w:val="24"/>
              </w:rPr>
            </w:pPr>
            <w:r>
              <w:rPr>
                <w:rFonts w:eastAsia="Times New Roman"/>
                <w:bCs/>
                <w:color w:val="000000"/>
                <w:szCs w:val="24"/>
              </w:rPr>
              <w:t>-</w:t>
            </w:r>
          </w:p>
        </w:tc>
        <w:tc>
          <w:tcPr>
            <w:tcW w:w="992" w:type="dxa"/>
          </w:tcPr>
          <w:p w14:paraId="6FDB97DA" w14:textId="77777777" w:rsidR="0048115C" w:rsidRPr="003F43C6" w:rsidRDefault="0048115C" w:rsidP="00FF6E3E">
            <w:pPr>
              <w:spacing w:line="237" w:lineRule="auto"/>
              <w:ind w:firstLine="0"/>
              <w:jc w:val="center"/>
              <w:rPr>
                <w:rFonts w:eastAsia="Times New Roman"/>
                <w:bCs/>
                <w:color w:val="000000"/>
                <w:szCs w:val="24"/>
              </w:rPr>
            </w:pPr>
            <w:r>
              <w:rPr>
                <w:rFonts w:eastAsia="Times New Roman"/>
                <w:bCs/>
                <w:color w:val="000000"/>
                <w:szCs w:val="24"/>
              </w:rPr>
              <w:t>-</w:t>
            </w:r>
          </w:p>
        </w:tc>
      </w:tr>
      <w:tr w:rsidR="0048115C" w:rsidRPr="003F43C6" w14:paraId="11A2748A" w14:textId="77777777" w:rsidTr="00FF6E3E">
        <w:tc>
          <w:tcPr>
            <w:tcW w:w="1589" w:type="dxa"/>
            <w:vMerge w:val="restart"/>
          </w:tcPr>
          <w:p w14:paraId="5DCE7F3B" w14:textId="77777777" w:rsidR="0048115C" w:rsidRPr="003F43C6" w:rsidRDefault="0048115C" w:rsidP="00FF6E3E">
            <w:pPr>
              <w:spacing w:line="237" w:lineRule="auto"/>
              <w:ind w:firstLine="0"/>
              <w:rPr>
                <w:rFonts w:eastAsia="Times New Roman"/>
                <w:bCs/>
                <w:i/>
                <w:color w:val="000000"/>
                <w:szCs w:val="24"/>
              </w:rPr>
            </w:pPr>
            <w:r w:rsidRPr="003F43C6">
              <w:rPr>
                <w:rFonts w:eastAsia="Times New Roman"/>
                <w:i/>
                <w:color w:val="000000"/>
                <w:spacing w:val="1"/>
                <w:szCs w:val="24"/>
              </w:rPr>
              <w:t>Д</w:t>
            </w:r>
            <w:r w:rsidRPr="003F43C6">
              <w:rPr>
                <w:rFonts w:eastAsia="Times New Roman"/>
                <w:i/>
                <w:color w:val="000000"/>
                <w:spacing w:val="-6"/>
                <w:szCs w:val="24"/>
              </w:rPr>
              <w:t>у</w:t>
            </w:r>
            <w:r w:rsidRPr="003F43C6">
              <w:rPr>
                <w:rFonts w:eastAsia="Times New Roman"/>
                <w:i/>
                <w:color w:val="000000"/>
                <w:spacing w:val="1"/>
                <w:szCs w:val="24"/>
              </w:rPr>
              <w:t>х</w:t>
            </w:r>
            <w:r w:rsidRPr="003F43C6">
              <w:rPr>
                <w:rFonts w:eastAsia="Times New Roman"/>
                <w:i/>
                <w:color w:val="000000"/>
                <w:szCs w:val="24"/>
              </w:rPr>
              <w:t>ов</w:t>
            </w:r>
            <w:r w:rsidRPr="003F43C6">
              <w:rPr>
                <w:rFonts w:eastAsia="Times New Roman"/>
                <w:i/>
                <w:color w:val="000000"/>
                <w:spacing w:val="1"/>
                <w:szCs w:val="24"/>
              </w:rPr>
              <w:t>н</w:t>
            </w:r>
            <w:r w:rsidRPr="003F43C6">
              <w:rPr>
                <w:rFonts w:eastAsia="Times New Roman"/>
                <w:i/>
                <w:color w:val="000000"/>
                <w:szCs w:val="24"/>
              </w:rPr>
              <w:t>о-</w:t>
            </w:r>
            <w:r w:rsidRPr="003F43C6">
              <w:rPr>
                <w:rFonts w:eastAsia="Times New Roman"/>
                <w:i/>
                <w:color w:val="000000"/>
                <w:spacing w:val="1"/>
                <w:szCs w:val="24"/>
              </w:rPr>
              <w:t>н</w:t>
            </w:r>
            <w:r w:rsidRPr="003F43C6">
              <w:rPr>
                <w:rFonts w:eastAsia="Times New Roman"/>
                <w:i/>
                <w:color w:val="000000"/>
                <w:szCs w:val="24"/>
              </w:rPr>
              <w:t>равств</w:t>
            </w:r>
            <w:r w:rsidRPr="003F43C6">
              <w:rPr>
                <w:rFonts w:eastAsia="Times New Roman"/>
                <w:i/>
                <w:color w:val="000000"/>
                <w:spacing w:val="-1"/>
                <w:szCs w:val="24"/>
              </w:rPr>
              <w:t>е</w:t>
            </w:r>
            <w:r w:rsidRPr="003F43C6">
              <w:rPr>
                <w:rFonts w:eastAsia="Times New Roman"/>
                <w:i/>
                <w:color w:val="000000"/>
                <w:szCs w:val="24"/>
              </w:rPr>
              <w:t>н</w:t>
            </w:r>
            <w:r w:rsidRPr="003F43C6">
              <w:rPr>
                <w:rFonts w:eastAsia="Times New Roman"/>
                <w:i/>
                <w:color w:val="000000"/>
                <w:spacing w:val="1"/>
                <w:szCs w:val="24"/>
              </w:rPr>
              <w:t>н</w:t>
            </w:r>
            <w:r w:rsidRPr="003F43C6">
              <w:rPr>
                <w:rFonts w:eastAsia="Times New Roman"/>
                <w:i/>
                <w:color w:val="000000"/>
                <w:szCs w:val="24"/>
              </w:rPr>
              <w:t>ое</w:t>
            </w:r>
          </w:p>
        </w:tc>
        <w:tc>
          <w:tcPr>
            <w:tcW w:w="2551" w:type="dxa"/>
          </w:tcPr>
          <w:p w14:paraId="55F3DCBD" w14:textId="77777777" w:rsidR="0048115C" w:rsidRPr="00ED2325" w:rsidRDefault="0048115C" w:rsidP="00FF6E3E">
            <w:pPr>
              <w:spacing w:line="237" w:lineRule="auto"/>
              <w:ind w:right="296" w:firstLine="0"/>
              <w:rPr>
                <w:rFonts w:eastAsia="Times New Roman"/>
                <w:bCs/>
                <w:color w:val="000000"/>
                <w:szCs w:val="24"/>
              </w:rPr>
            </w:pPr>
            <w:r w:rsidRPr="00ED2325">
              <w:rPr>
                <w:rFonts w:eastAsia="Times New Roman"/>
                <w:bCs/>
                <w:color w:val="000000"/>
                <w:szCs w:val="24"/>
              </w:rPr>
              <w:t>«Истоки »</w:t>
            </w:r>
            <w:r>
              <w:rPr>
                <w:rFonts w:eastAsia="Times New Roman"/>
                <w:bCs/>
                <w:color w:val="000000"/>
                <w:szCs w:val="24"/>
              </w:rPr>
              <w:t>, 6 класс</w:t>
            </w:r>
          </w:p>
        </w:tc>
        <w:tc>
          <w:tcPr>
            <w:tcW w:w="1134" w:type="dxa"/>
          </w:tcPr>
          <w:p w14:paraId="0768247E" w14:textId="77777777" w:rsidR="0048115C" w:rsidRPr="003F43C6" w:rsidRDefault="0048115C" w:rsidP="00FF6E3E">
            <w:pPr>
              <w:spacing w:line="237" w:lineRule="auto"/>
              <w:ind w:firstLine="0"/>
              <w:jc w:val="center"/>
              <w:rPr>
                <w:rFonts w:eastAsia="Times New Roman"/>
                <w:bCs/>
                <w:color w:val="000000"/>
                <w:szCs w:val="24"/>
              </w:rPr>
            </w:pPr>
            <w:r>
              <w:rPr>
                <w:rFonts w:eastAsia="Times New Roman"/>
                <w:bCs/>
                <w:color w:val="000000"/>
                <w:szCs w:val="24"/>
              </w:rPr>
              <w:t>-</w:t>
            </w:r>
          </w:p>
        </w:tc>
        <w:tc>
          <w:tcPr>
            <w:tcW w:w="992" w:type="dxa"/>
            <w:vMerge/>
          </w:tcPr>
          <w:p w14:paraId="414CA37B" w14:textId="77777777" w:rsidR="0048115C" w:rsidRPr="003F43C6" w:rsidRDefault="0048115C" w:rsidP="00FF6E3E">
            <w:pPr>
              <w:spacing w:line="237" w:lineRule="auto"/>
              <w:ind w:firstLine="0"/>
              <w:jc w:val="center"/>
              <w:rPr>
                <w:rFonts w:eastAsia="Times New Roman"/>
                <w:bCs/>
                <w:color w:val="000000"/>
                <w:szCs w:val="24"/>
              </w:rPr>
            </w:pPr>
          </w:p>
        </w:tc>
        <w:tc>
          <w:tcPr>
            <w:tcW w:w="993" w:type="dxa"/>
          </w:tcPr>
          <w:p w14:paraId="342877E2" w14:textId="77777777" w:rsidR="0048115C" w:rsidRPr="003F43C6" w:rsidRDefault="0048115C" w:rsidP="00FF6E3E">
            <w:pPr>
              <w:spacing w:line="237" w:lineRule="auto"/>
              <w:ind w:firstLine="0"/>
              <w:jc w:val="center"/>
              <w:rPr>
                <w:rFonts w:eastAsia="Times New Roman"/>
                <w:bCs/>
                <w:color w:val="000000"/>
                <w:szCs w:val="24"/>
              </w:rPr>
            </w:pPr>
            <w:r>
              <w:rPr>
                <w:rFonts w:eastAsia="Times New Roman"/>
                <w:bCs/>
                <w:color w:val="000000"/>
                <w:szCs w:val="24"/>
              </w:rPr>
              <w:t>-</w:t>
            </w:r>
          </w:p>
        </w:tc>
        <w:tc>
          <w:tcPr>
            <w:tcW w:w="1134" w:type="dxa"/>
          </w:tcPr>
          <w:p w14:paraId="0F8BD68C" w14:textId="77777777" w:rsidR="0048115C" w:rsidRPr="003F43C6" w:rsidRDefault="0048115C" w:rsidP="00FF6E3E">
            <w:pPr>
              <w:spacing w:line="237" w:lineRule="auto"/>
              <w:ind w:firstLine="0"/>
              <w:jc w:val="center"/>
              <w:rPr>
                <w:rFonts w:eastAsia="Times New Roman"/>
                <w:bCs/>
                <w:color w:val="000000"/>
                <w:szCs w:val="24"/>
              </w:rPr>
            </w:pPr>
            <w:r>
              <w:rPr>
                <w:rFonts w:eastAsia="Times New Roman"/>
                <w:bCs/>
                <w:color w:val="000000"/>
                <w:szCs w:val="24"/>
              </w:rPr>
              <w:t>-</w:t>
            </w:r>
          </w:p>
        </w:tc>
        <w:tc>
          <w:tcPr>
            <w:tcW w:w="992" w:type="dxa"/>
          </w:tcPr>
          <w:p w14:paraId="02B26A3E" w14:textId="77777777" w:rsidR="0048115C" w:rsidRPr="003F43C6" w:rsidRDefault="0048115C" w:rsidP="00FF6E3E">
            <w:pPr>
              <w:spacing w:line="237" w:lineRule="auto"/>
              <w:ind w:firstLine="0"/>
              <w:jc w:val="center"/>
              <w:rPr>
                <w:rFonts w:eastAsia="Times New Roman"/>
                <w:bCs/>
                <w:color w:val="000000"/>
                <w:szCs w:val="24"/>
              </w:rPr>
            </w:pPr>
            <w:r>
              <w:rPr>
                <w:rFonts w:eastAsia="Times New Roman"/>
                <w:bCs/>
                <w:color w:val="000000"/>
                <w:szCs w:val="24"/>
              </w:rPr>
              <w:t>-</w:t>
            </w:r>
          </w:p>
        </w:tc>
      </w:tr>
      <w:tr w:rsidR="0048115C" w:rsidRPr="003F43C6" w14:paraId="2B9A5CC7" w14:textId="77777777" w:rsidTr="00FF6E3E">
        <w:tc>
          <w:tcPr>
            <w:tcW w:w="1589" w:type="dxa"/>
            <w:vMerge/>
          </w:tcPr>
          <w:p w14:paraId="205D8577" w14:textId="77777777" w:rsidR="0048115C" w:rsidRPr="003F43C6" w:rsidRDefault="0048115C" w:rsidP="00FF6E3E">
            <w:pPr>
              <w:spacing w:line="237" w:lineRule="auto"/>
              <w:ind w:right="296"/>
              <w:rPr>
                <w:rFonts w:eastAsia="Times New Roman"/>
                <w:color w:val="000000"/>
                <w:spacing w:val="1"/>
                <w:szCs w:val="24"/>
              </w:rPr>
            </w:pPr>
          </w:p>
        </w:tc>
        <w:tc>
          <w:tcPr>
            <w:tcW w:w="2551" w:type="dxa"/>
          </w:tcPr>
          <w:p w14:paraId="3ED5DA9B" w14:textId="77777777" w:rsidR="0048115C" w:rsidRPr="00ED2325" w:rsidRDefault="0048115C" w:rsidP="00FF6E3E">
            <w:pPr>
              <w:spacing w:line="237" w:lineRule="auto"/>
              <w:ind w:right="296" w:firstLine="0"/>
              <w:rPr>
                <w:rFonts w:eastAsia="Times New Roman"/>
                <w:bCs/>
                <w:color w:val="000000"/>
                <w:szCs w:val="24"/>
              </w:rPr>
            </w:pPr>
            <w:r w:rsidRPr="00ED2325">
              <w:rPr>
                <w:rFonts w:eastAsia="Times New Roman"/>
                <w:bCs/>
                <w:color w:val="000000"/>
                <w:szCs w:val="24"/>
              </w:rPr>
              <w:t>«Я в мире, мир во мне»</w:t>
            </w:r>
            <w:r>
              <w:rPr>
                <w:rFonts w:eastAsia="Times New Roman"/>
                <w:bCs/>
                <w:color w:val="000000"/>
                <w:szCs w:val="24"/>
              </w:rPr>
              <w:t xml:space="preserve"> 5,6,7,8,9 классы</w:t>
            </w:r>
          </w:p>
        </w:tc>
        <w:tc>
          <w:tcPr>
            <w:tcW w:w="1134" w:type="dxa"/>
          </w:tcPr>
          <w:p w14:paraId="2D3044E0" w14:textId="77777777" w:rsidR="0048115C" w:rsidRPr="003F43C6" w:rsidRDefault="0048115C" w:rsidP="00FF6E3E">
            <w:pPr>
              <w:spacing w:line="237" w:lineRule="auto"/>
              <w:ind w:firstLine="0"/>
              <w:jc w:val="center"/>
              <w:rPr>
                <w:rFonts w:eastAsia="Times New Roman"/>
                <w:bCs/>
                <w:color w:val="000000"/>
                <w:szCs w:val="24"/>
              </w:rPr>
            </w:pPr>
            <w:r>
              <w:rPr>
                <w:rFonts w:eastAsia="Times New Roman"/>
                <w:bCs/>
                <w:color w:val="000000"/>
                <w:szCs w:val="24"/>
              </w:rPr>
              <w:t>0,5</w:t>
            </w:r>
          </w:p>
        </w:tc>
        <w:tc>
          <w:tcPr>
            <w:tcW w:w="992" w:type="dxa"/>
          </w:tcPr>
          <w:p w14:paraId="2FCF13AD" w14:textId="77777777" w:rsidR="0048115C" w:rsidRPr="003F43C6" w:rsidRDefault="0048115C" w:rsidP="00FF6E3E">
            <w:pPr>
              <w:spacing w:line="237" w:lineRule="auto"/>
              <w:ind w:firstLine="0"/>
              <w:jc w:val="center"/>
              <w:rPr>
                <w:rFonts w:eastAsia="Times New Roman"/>
                <w:bCs/>
                <w:color w:val="000000"/>
                <w:szCs w:val="24"/>
              </w:rPr>
            </w:pPr>
            <w:r>
              <w:rPr>
                <w:rFonts w:eastAsia="Times New Roman"/>
                <w:bCs/>
                <w:color w:val="000000"/>
                <w:szCs w:val="24"/>
              </w:rPr>
              <w:t>0,5</w:t>
            </w:r>
          </w:p>
        </w:tc>
        <w:tc>
          <w:tcPr>
            <w:tcW w:w="993" w:type="dxa"/>
          </w:tcPr>
          <w:p w14:paraId="3632A692" w14:textId="77777777" w:rsidR="0048115C" w:rsidRPr="003F43C6" w:rsidRDefault="0048115C" w:rsidP="00FF6E3E">
            <w:pPr>
              <w:spacing w:line="237" w:lineRule="auto"/>
              <w:ind w:firstLine="0"/>
              <w:rPr>
                <w:rFonts w:eastAsia="Times New Roman"/>
                <w:bCs/>
                <w:color w:val="000000"/>
                <w:szCs w:val="24"/>
              </w:rPr>
            </w:pPr>
            <w:r>
              <w:rPr>
                <w:rFonts w:eastAsia="Times New Roman"/>
                <w:bCs/>
                <w:color w:val="000000"/>
                <w:szCs w:val="24"/>
              </w:rPr>
              <w:t>0,5</w:t>
            </w:r>
          </w:p>
        </w:tc>
        <w:tc>
          <w:tcPr>
            <w:tcW w:w="1134" w:type="dxa"/>
          </w:tcPr>
          <w:p w14:paraId="502CF6E5" w14:textId="77777777" w:rsidR="0048115C" w:rsidRPr="003F43C6" w:rsidRDefault="0048115C" w:rsidP="00FF6E3E">
            <w:pPr>
              <w:spacing w:line="237" w:lineRule="auto"/>
              <w:ind w:firstLine="0"/>
              <w:rPr>
                <w:rFonts w:eastAsia="Times New Roman"/>
                <w:bCs/>
                <w:color w:val="000000"/>
                <w:szCs w:val="24"/>
              </w:rPr>
            </w:pPr>
            <w:r>
              <w:rPr>
                <w:rFonts w:eastAsia="Times New Roman"/>
                <w:bCs/>
                <w:color w:val="000000"/>
                <w:szCs w:val="24"/>
              </w:rPr>
              <w:t>0,5</w:t>
            </w:r>
          </w:p>
        </w:tc>
        <w:tc>
          <w:tcPr>
            <w:tcW w:w="992" w:type="dxa"/>
          </w:tcPr>
          <w:p w14:paraId="68089072" w14:textId="77777777" w:rsidR="0048115C" w:rsidRPr="003F43C6" w:rsidRDefault="0048115C" w:rsidP="00FF6E3E">
            <w:pPr>
              <w:spacing w:line="237" w:lineRule="auto"/>
              <w:ind w:firstLine="0"/>
              <w:rPr>
                <w:rFonts w:eastAsia="Times New Roman"/>
                <w:bCs/>
                <w:color w:val="000000"/>
                <w:szCs w:val="24"/>
              </w:rPr>
            </w:pPr>
            <w:r>
              <w:rPr>
                <w:rFonts w:eastAsia="Times New Roman"/>
                <w:bCs/>
                <w:color w:val="000000"/>
                <w:szCs w:val="24"/>
              </w:rPr>
              <w:t>0,5</w:t>
            </w:r>
          </w:p>
        </w:tc>
      </w:tr>
      <w:tr w:rsidR="0048115C" w:rsidRPr="003F43C6" w14:paraId="5E4A60D9" w14:textId="77777777" w:rsidTr="00FF6E3E">
        <w:tc>
          <w:tcPr>
            <w:tcW w:w="1589" w:type="dxa"/>
            <w:vMerge/>
          </w:tcPr>
          <w:p w14:paraId="5BE5FF54" w14:textId="77777777" w:rsidR="0048115C" w:rsidRPr="003F43C6" w:rsidRDefault="0048115C" w:rsidP="00FF6E3E">
            <w:pPr>
              <w:spacing w:line="237" w:lineRule="auto"/>
              <w:ind w:right="296"/>
              <w:rPr>
                <w:rFonts w:eastAsia="Times New Roman"/>
                <w:color w:val="000000"/>
                <w:spacing w:val="1"/>
                <w:szCs w:val="24"/>
              </w:rPr>
            </w:pPr>
          </w:p>
        </w:tc>
        <w:tc>
          <w:tcPr>
            <w:tcW w:w="2551" w:type="dxa"/>
          </w:tcPr>
          <w:p w14:paraId="21812CD5" w14:textId="77777777" w:rsidR="0048115C" w:rsidRPr="00ED2325" w:rsidRDefault="0048115C" w:rsidP="00FF6E3E">
            <w:pPr>
              <w:spacing w:line="237" w:lineRule="auto"/>
              <w:ind w:right="296" w:firstLine="0"/>
              <w:rPr>
                <w:rFonts w:eastAsia="Times New Roman"/>
                <w:bCs/>
                <w:color w:val="000000"/>
                <w:szCs w:val="24"/>
              </w:rPr>
            </w:pPr>
            <w:r w:rsidRPr="0091075B">
              <w:rPr>
                <w:rFonts w:eastAsia="Times New Roman"/>
                <w:bCs/>
                <w:color w:val="000000"/>
                <w:szCs w:val="24"/>
              </w:rPr>
              <w:t>«Дорога к себе»</w:t>
            </w:r>
            <w:r>
              <w:t xml:space="preserve"> </w:t>
            </w:r>
            <w:r w:rsidRPr="00950D59">
              <w:rPr>
                <w:rFonts w:eastAsia="Times New Roman"/>
                <w:bCs/>
                <w:color w:val="000000"/>
                <w:szCs w:val="24"/>
              </w:rPr>
              <w:t>5,6,7,8,9 классы</w:t>
            </w:r>
          </w:p>
        </w:tc>
        <w:tc>
          <w:tcPr>
            <w:tcW w:w="5245" w:type="dxa"/>
            <w:gridSpan w:val="5"/>
            <w:vMerge w:val="restart"/>
          </w:tcPr>
          <w:p w14:paraId="73A1AFC2" w14:textId="77777777" w:rsidR="0048115C" w:rsidRDefault="0048115C" w:rsidP="00FF6E3E">
            <w:pPr>
              <w:spacing w:line="237" w:lineRule="auto"/>
              <w:rPr>
                <w:rFonts w:eastAsia="Times New Roman"/>
                <w:bCs/>
                <w:color w:val="000000"/>
                <w:szCs w:val="24"/>
              </w:rPr>
            </w:pPr>
          </w:p>
          <w:p w14:paraId="1CE09127" w14:textId="77777777" w:rsidR="0048115C" w:rsidRDefault="0048115C" w:rsidP="00FF6E3E">
            <w:pPr>
              <w:spacing w:line="237" w:lineRule="auto"/>
              <w:rPr>
                <w:rFonts w:eastAsia="Times New Roman"/>
                <w:bCs/>
                <w:color w:val="000000"/>
                <w:szCs w:val="24"/>
              </w:rPr>
            </w:pPr>
          </w:p>
          <w:p w14:paraId="6E2D3964" w14:textId="77777777" w:rsidR="0048115C" w:rsidRDefault="0048115C" w:rsidP="00FF6E3E">
            <w:pPr>
              <w:spacing w:line="237" w:lineRule="auto"/>
              <w:rPr>
                <w:rFonts w:eastAsia="Times New Roman"/>
                <w:bCs/>
                <w:color w:val="000000"/>
                <w:szCs w:val="24"/>
              </w:rPr>
            </w:pPr>
            <w:r>
              <w:rPr>
                <w:rFonts w:eastAsia="Times New Roman"/>
                <w:bCs/>
                <w:color w:val="000000"/>
                <w:szCs w:val="24"/>
              </w:rPr>
              <w:t xml:space="preserve">                              </w:t>
            </w:r>
          </w:p>
          <w:p w14:paraId="57FFA252" w14:textId="77777777" w:rsidR="0048115C" w:rsidRDefault="0048115C" w:rsidP="00FF6E3E">
            <w:pPr>
              <w:spacing w:line="237" w:lineRule="auto"/>
              <w:rPr>
                <w:rFonts w:eastAsia="Times New Roman"/>
                <w:bCs/>
                <w:color w:val="000000"/>
                <w:szCs w:val="24"/>
              </w:rPr>
            </w:pPr>
          </w:p>
          <w:p w14:paraId="0502FA56" w14:textId="77777777" w:rsidR="0048115C" w:rsidRDefault="0048115C" w:rsidP="00FF6E3E">
            <w:pPr>
              <w:spacing w:line="237" w:lineRule="auto"/>
              <w:rPr>
                <w:rFonts w:eastAsia="Times New Roman"/>
                <w:bCs/>
                <w:color w:val="000000"/>
                <w:szCs w:val="24"/>
              </w:rPr>
            </w:pPr>
            <w:r>
              <w:rPr>
                <w:rFonts w:eastAsia="Times New Roman"/>
                <w:bCs/>
                <w:color w:val="000000"/>
                <w:szCs w:val="24"/>
              </w:rPr>
              <w:t xml:space="preserve">                             1</w:t>
            </w:r>
          </w:p>
        </w:tc>
      </w:tr>
      <w:tr w:rsidR="0048115C" w:rsidRPr="003F43C6" w14:paraId="063D7F2D" w14:textId="77777777" w:rsidTr="00FF6E3E">
        <w:tc>
          <w:tcPr>
            <w:tcW w:w="1589" w:type="dxa"/>
            <w:vMerge/>
          </w:tcPr>
          <w:p w14:paraId="66725A18" w14:textId="77777777" w:rsidR="0048115C" w:rsidRPr="003F43C6" w:rsidRDefault="0048115C" w:rsidP="00FF6E3E">
            <w:pPr>
              <w:spacing w:line="237" w:lineRule="auto"/>
              <w:ind w:right="296"/>
              <w:rPr>
                <w:rFonts w:eastAsia="Times New Roman"/>
                <w:color w:val="000000"/>
                <w:spacing w:val="1"/>
                <w:szCs w:val="24"/>
              </w:rPr>
            </w:pPr>
          </w:p>
        </w:tc>
        <w:tc>
          <w:tcPr>
            <w:tcW w:w="2551" w:type="dxa"/>
          </w:tcPr>
          <w:p w14:paraId="4BF72ED3" w14:textId="77777777" w:rsidR="0048115C" w:rsidRPr="00ED2325" w:rsidRDefault="0048115C" w:rsidP="00FF6E3E">
            <w:pPr>
              <w:spacing w:line="237" w:lineRule="auto"/>
              <w:ind w:right="296" w:firstLine="0"/>
              <w:rPr>
                <w:rFonts w:eastAsia="Times New Roman"/>
                <w:bCs/>
                <w:color w:val="000000"/>
                <w:szCs w:val="24"/>
              </w:rPr>
            </w:pPr>
            <w:r w:rsidRPr="00ED2325">
              <w:rPr>
                <w:rFonts w:eastAsia="Times New Roman"/>
                <w:bCs/>
                <w:color w:val="000000"/>
                <w:szCs w:val="24"/>
              </w:rPr>
              <w:t>«Золотое кольцо России»</w:t>
            </w:r>
            <w:r>
              <w:rPr>
                <w:rFonts w:eastAsia="Times New Roman"/>
                <w:bCs/>
                <w:color w:val="000000"/>
                <w:szCs w:val="24"/>
              </w:rPr>
              <w:t xml:space="preserve"> 5,6,7,8,9 классы</w:t>
            </w:r>
          </w:p>
        </w:tc>
        <w:tc>
          <w:tcPr>
            <w:tcW w:w="5245" w:type="dxa"/>
            <w:gridSpan w:val="5"/>
            <w:vMerge/>
          </w:tcPr>
          <w:p w14:paraId="64CC21E7" w14:textId="77777777" w:rsidR="0048115C" w:rsidRPr="003F43C6" w:rsidRDefault="0048115C" w:rsidP="00FF6E3E">
            <w:pPr>
              <w:spacing w:line="237" w:lineRule="auto"/>
              <w:rPr>
                <w:rFonts w:eastAsia="Times New Roman"/>
                <w:bCs/>
                <w:color w:val="000000"/>
                <w:szCs w:val="24"/>
              </w:rPr>
            </w:pPr>
          </w:p>
        </w:tc>
      </w:tr>
      <w:tr w:rsidR="0048115C" w:rsidRPr="003F43C6" w14:paraId="350FADC2" w14:textId="77777777" w:rsidTr="00FF6E3E">
        <w:tc>
          <w:tcPr>
            <w:tcW w:w="1589" w:type="dxa"/>
            <w:vMerge/>
          </w:tcPr>
          <w:p w14:paraId="0044962D" w14:textId="77777777" w:rsidR="0048115C" w:rsidRPr="003F43C6" w:rsidRDefault="0048115C" w:rsidP="00FF6E3E">
            <w:pPr>
              <w:spacing w:line="237" w:lineRule="auto"/>
              <w:ind w:right="296"/>
              <w:rPr>
                <w:rFonts w:eastAsia="Times New Roman"/>
                <w:color w:val="000000"/>
                <w:spacing w:val="1"/>
                <w:szCs w:val="24"/>
              </w:rPr>
            </w:pPr>
          </w:p>
        </w:tc>
        <w:tc>
          <w:tcPr>
            <w:tcW w:w="2551" w:type="dxa"/>
          </w:tcPr>
          <w:p w14:paraId="6241F1FF" w14:textId="77777777" w:rsidR="0048115C" w:rsidRPr="00ED2325" w:rsidRDefault="0048115C" w:rsidP="00FF6E3E">
            <w:pPr>
              <w:spacing w:line="237" w:lineRule="auto"/>
              <w:ind w:right="296" w:firstLine="0"/>
              <w:rPr>
                <w:rFonts w:eastAsia="Times New Roman"/>
                <w:bCs/>
                <w:color w:val="000000"/>
                <w:szCs w:val="24"/>
              </w:rPr>
            </w:pPr>
            <w:r w:rsidRPr="00ED2325">
              <w:rPr>
                <w:rFonts w:eastAsia="Times New Roman"/>
                <w:bCs/>
                <w:color w:val="000000"/>
                <w:szCs w:val="24"/>
              </w:rPr>
              <w:t>«Школа нравственности»</w:t>
            </w:r>
            <w:r>
              <w:rPr>
                <w:rFonts w:eastAsia="Times New Roman"/>
                <w:bCs/>
                <w:color w:val="000000"/>
                <w:szCs w:val="24"/>
              </w:rPr>
              <w:t xml:space="preserve"> 5,6,7,8,9 классы</w:t>
            </w:r>
          </w:p>
        </w:tc>
        <w:tc>
          <w:tcPr>
            <w:tcW w:w="5245" w:type="dxa"/>
            <w:gridSpan w:val="5"/>
            <w:vMerge/>
          </w:tcPr>
          <w:p w14:paraId="16ED9F94" w14:textId="77777777" w:rsidR="0048115C" w:rsidRPr="003F43C6" w:rsidRDefault="0048115C" w:rsidP="00FF6E3E">
            <w:pPr>
              <w:spacing w:line="237" w:lineRule="auto"/>
              <w:ind w:firstLine="0"/>
              <w:rPr>
                <w:rFonts w:eastAsia="Times New Roman"/>
                <w:bCs/>
                <w:color w:val="000000"/>
                <w:szCs w:val="24"/>
              </w:rPr>
            </w:pPr>
          </w:p>
        </w:tc>
      </w:tr>
      <w:tr w:rsidR="0048115C" w:rsidRPr="003F43C6" w14:paraId="7DB92F2D" w14:textId="77777777" w:rsidTr="00FF6E3E">
        <w:tc>
          <w:tcPr>
            <w:tcW w:w="1589" w:type="dxa"/>
            <w:vMerge/>
          </w:tcPr>
          <w:p w14:paraId="3589BFC6" w14:textId="77777777" w:rsidR="0048115C" w:rsidRPr="003F43C6" w:rsidRDefault="0048115C" w:rsidP="00FF6E3E">
            <w:pPr>
              <w:spacing w:line="237" w:lineRule="auto"/>
              <w:ind w:right="296"/>
              <w:rPr>
                <w:rFonts w:eastAsia="Times New Roman"/>
                <w:color w:val="000000"/>
                <w:spacing w:val="1"/>
                <w:szCs w:val="24"/>
              </w:rPr>
            </w:pPr>
          </w:p>
        </w:tc>
        <w:tc>
          <w:tcPr>
            <w:tcW w:w="2551" w:type="dxa"/>
          </w:tcPr>
          <w:p w14:paraId="008ECFAC" w14:textId="77777777" w:rsidR="0048115C" w:rsidRPr="00ED2325" w:rsidRDefault="0048115C" w:rsidP="00FF6E3E">
            <w:pPr>
              <w:spacing w:line="237" w:lineRule="auto"/>
              <w:ind w:right="296" w:firstLine="0"/>
              <w:rPr>
                <w:rFonts w:eastAsia="Times New Roman"/>
                <w:bCs/>
                <w:color w:val="000000"/>
                <w:szCs w:val="24"/>
              </w:rPr>
            </w:pPr>
            <w:r w:rsidRPr="00ED2325">
              <w:rPr>
                <w:rFonts w:eastAsia="Times New Roman"/>
                <w:bCs/>
                <w:color w:val="000000"/>
                <w:szCs w:val="24"/>
              </w:rPr>
              <w:t>«В ладу с собой»</w:t>
            </w:r>
            <w:r>
              <w:rPr>
                <w:rFonts w:eastAsia="Times New Roman"/>
                <w:bCs/>
                <w:color w:val="000000"/>
                <w:szCs w:val="24"/>
              </w:rPr>
              <w:t xml:space="preserve"> 5,6,7,8,9 классы</w:t>
            </w:r>
          </w:p>
        </w:tc>
        <w:tc>
          <w:tcPr>
            <w:tcW w:w="5245" w:type="dxa"/>
            <w:gridSpan w:val="5"/>
            <w:vMerge/>
          </w:tcPr>
          <w:p w14:paraId="01C1AA91" w14:textId="77777777" w:rsidR="0048115C" w:rsidRPr="003F43C6" w:rsidRDefault="0048115C" w:rsidP="00FF6E3E">
            <w:pPr>
              <w:spacing w:line="237" w:lineRule="auto"/>
              <w:ind w:firstLine="0"/>
              <w:rPr>
                <w:rFonts w:eastAsia="Times New Roman"/>
                <w:bCs/>
                <w:color w:val="000000"/>
                <w:szCs w:val="24"/>
              </w:rPr>
            </w:pPr>
          </w:p>
        </w:tc>
      </w:tr>
      <w:tr w:rsidR="0048115C" w:rsidRPr="003F43C6" w14:paraId="5F79E887" w14:textId="77777777" w:rsidTr="00FF6E3E">
        <w:tc>
          <w:tcPr>
            <w:tcW w:w="4140" w:type="dxa"/>
            <w:gridSpan w:val="2"/>
          </w:tcPr>
          <w:p w14:paraId="4453C705" w14:textId="77777777" w:rsidR="0048115C" w:rsidRPr="00ED2325" w:rsidRDefault="0048115C" w:rsidP="00FF6E3E">
            <w:pPr>
              <w:spacing w:before="11" w:line="241" w:lineRule="auto"/>
              <w:ind w:right="210" w:firstLine="0"/>
              <w:rPr>
                <w:rFonts w:eastAsia="Times New Roman"/>
                <w:color w:val="000000"/>
                <w:szCs w:val="24"/>
              </w:rPr>
            </w:pPr>
            <w:r w:rsidRPr="00ED2325">
              <w:rPr>
                <w:rFonts w:eastAsia="Times New Roman"/>
                <w:color w:val="000000"/>
                <w:szCs w:val="24"/>
              </w:rPr>
              <w:t>Максим</w:t>
            </w:r>
            <w:r w:rsidRPr="00ED2325">
              <w:rPr>
                <w:rFonts w:eastAsia="Times New Roman"/>
                <w:color w:val="000000"/>
                <w:spacing w:val="-1"/>
                <w:szCs w:val="24"/>
              </w:rPr>
              <w:t>а</w:t>
            </w:r>
            <w:r w:rsidRPr="00ED2325">
              <w:rPr>
                <w:rFonts w:eastAsia="Times New Roman"/>
                <w:color w:val="000000"/>
                <w:szCs w:val="24"/>
              </w:rPr>
              <w:t>ль</w:t>
            </w:r>
            <w:r w:rsidRPr="00ED2325">
              <w:rPr>
                <w:rFonts w:eastAsia="Times New Roman"/>
                <w:color w:val="000000"/>
                <w:spacing w:val="1"/>
                <w:szCs w:val="24"/>
              </w:rPr>
              <w:t>н</w:t>
            </w:r>
            <w:r w:rsidRPr="00ED2325">
              <w:rPr>
                <w:rFonts w:eastAsia="Times New Roman"/>
                <w:color w:val="000000"/>
                <w:szCs w:val="24"/>
              </w:rPr>
              <w:t>о до</w:t>
            </w:r>
            <w:r w:rsidRPr="00ED2325">
              <w:rPr>
                <w:rFonts w:eastAsia="Times New Roman"/>
                <w:color w:val="000000"/>
                <w:spacing w:val="3"/>
                <w:szCs w:val="24"/>
              </w:rPr>
              <w:t>п</w:t>
            </w:r>
            <w:r w:rsidRPr="00ED2325">
              <w:rPr>
                <w:rFonts w:eastAsia="Times New Roman"/>
                <w:color w:val="000000"/>
                <w:spacing w:val="-4"/>
                <w:szCs w:val="24"/>
              </w:rPr>
              <w:t>у</w:t>
            </w:r>
            <w:r w:rsidRPr="00ED2325">
              <w:rPr>
                <w:rFonts w:eastAsia="Times New Roman"/>
                <w:color w:val="000000"/>
                <w:spacing w:val="-1"/>
                <w:szCs w:val="24"/>
              </w:rPr>
              <w:t>с</w:t>
            </w:r>
            <w:r w:rsidRPr="00ED2325">
              <w:rPr>
                <w:rFonts w:eastAsia="Times New Roman"/>
                <w:color w:val="000000"/>
                <w:szCs w:val="24"/>
              </w:rPr>
              <w:t>т</w:t>
            </w:r>
            <w:r w:rsidRPr="00ED2325">
              <w:rPr>
                <w:rFonts w:eastAsia="Times New Roman"/>
                <w:color w:val="000000"/>
                <w:spacing w:val="1"/>
                <w:szCs w:val="24"/>
              </w:rPr>
              <w:t>и</w:t>
            </w:r>
            <w:r w:rsidRPr="00ED2325">
              <w:rPr>
                <w:rFonts w:eastAsia="Times New Roman"/>
                <w:color w:val="000000"/>
                <w:szCs w:val="24"/>
              </w:rPr>
              <w:t>м</w:t>
            </w:r>
            <w:r w:rsidRPr="00ED2325">
              <w:rPr>
                <w:rFonts w:eastAsia="Times New Roman"/>
                <w:color w:val="000000"/>
                <w:spacing w:val="-1"/>
                <w:szCs w:val="24"/>
              </w:rPr>
              <w:t>а</w:t>
            </w:r>
            <w:r w:rsidRPr="00ED2325">
              <w:rPr>
                <w:rFonts w:eastAsia="Times New Roman"/>
                <w:color w:val="000000"/>
                <w:szCs w:val="24"/>
              </w:rPr>
              <w:t>я нед</w:t>
            </w:r>
            <w:r w:rsidRPr="00ED2325">
              <w:rPr>
                <w:rFonts w:eastAsia="Times New Roman"/>
                <w:color w:val="000000"/>
                <w:spacing w:val="-1"/>
                <w:szCs w:val="24"/>
              </w:rPr>
              <w:t>е</w:t>
            </w:r>
            <w:r w:rsidRPr="00ED2325">
              <w:rPr>
                <w:rFonts w:eastAsia="Times New Roman"/>
                <w:color w:val="000000"/>
                <w:szCs w:val="24"/>
              </w:rPr>
              <w:t>ль</w:t>
            </w:r>
            <w:r w:rsidRPr="00ED2325">
              <w:rPr>
                <w:rFonts w:eastAsia="Times New Roman"/>
                <w:color w:val="000000"/>
                <w:spacing w:val="1"/>
                <w:szCs w:val="24"/>
              </w:rPr>
              <w:t>н</w:t>
            </w:r>
            <w:r w:rsidRPr="00ED2325">
              <w:rPr>
                <w:rFonts w:eastAsia="Times New Roman"/>
                <w:color w:val="000000"/>
                <w:szCs w:val="24"/>
              </w:rPr>
              <w:t>ая наг</w:t>
            </w:r>
            <w:r w:rsidRPr="00ED2325">
              <w:rPr>
                <w:rFonts w:eastAsia="Times New Roman"/>
                <w:color w:val="000000"/>
                <w:spacing w:val="2"/>
                <w:szCs w:val="24"/>
              </w:rPr>
              <w:t>р</w:t>
            </w:r>
            <w:r w:rsidRPr="00ED2325">
              <w:rPr>
                <w:rFonts w:eastAsia="Times New Roman"/>
                <w:color w:val="000000"/>
                <w:spacing w:val="-7"/>
                <w:szCs w:val="24"/>
              </w:rPr>
              <w:t>у</w:t>
            </w:r>
            <w:r w:rsidRPr="00ED2325">
              <w:rPr>
                <w:rFonts w:eastAsia="Times New Roman"/>
                <w:color w:val="000000"/>
                <w:szCs w:val="24"/>
              </w:rPr>
              <w:t>з</w:t>
            </w:r>
            <w:r w:rsidRPr="00ED2325">
              <w:rPr>
                <w:rFonts w:eastAsia="Times New Roman"/>
                <w:color w:val="000000"/>
                <w:spacing w:val="1"/>
                <w:szCs w:val="24"/>
              </w:rPr>
              <w:t>к</w:t>
            </w:r>
            <w:r w:rsidRPr="00ED2325">
              <w:rPr>
                <w:rFonts w:eastAsia="Times New Roman"/>
                <w:color w:val="000000"/>
                <w:szCs w:val="24"/>
              </w:rPr>
              <w:t>а</w:t>
            </w:r>
          </w:p>
        </w:tc>
        <w:tc>
          <w:tcPr>
            <w:tcW w:w="1134" w:type="dxa"/>
          </w:tcPr>
          <w:p w14:paraId="5D06EB19" w14:textId="77777777" w:rsidR="0048115C" w:rsidRPr="003F43C6" w:rsidRDefault="0048115C" w:rsidP="00FF6E3E">
            <w:pPr>
              <w:spacing w:before="14"/>
              <w:rPr>
                <w:rFonts w:eastAsia="Times New Roman"/>
                <w:color w:val="000000"/>
                <w:szCs w:val="24"/>
              </w:rPr>
            </w:pPr>
            <w:r w:rsidRPr="003F43C6">
              <w:rPr>
                <w:rFonts w:eastAsia="Times New Roman"/>
                <w:color w:val="000000"/>
                <w:szCs w:val="24"/>
              </w:rPr>
              <w:t>5</w:t>
            </w:r>
          </w:p>
        </w:tc>
        <w:tc>
          <w:tcPr>
            <w:tcW w:w="992" w:type="dxa"/>
          </w:tcPr>
          <w:p w14:paraId="6D760794" w14:textId="77777777" w:rsidR="0048115C" w:rsidRPr="003F43C6" w:rsidRDefault="0048115C" w:rsidP="00FF6E3E">
            <w:pPr>
              <w:spacing w:before="14"/>
              <w:rPr>
                <w:rFonts w:eastAsia="Times New Roman"/>
                <w:color w:val="000000"/>
                <w:szCs w:val="24"/>
              </w:rPr>
            </w:pPr>
            <w:r w:rsidRPr="003F43C6">
              <w:rPr>
                <w:rFonts w:eastAsia="Times New Roman"/>
                <w:color w:val="000000"/>
                <w:szCs w:val="24"/>
              </w:rPr>
              <w:t>5</w:t>
            </w:r>
          </w:p>
        </w:tc>
        <w:tc>
          <w:tcPr>
            <w:tcW w:w="993" w:type="dxa"/>
          </w:tcPr>
          <w:p w14:paraId="640DAF60" w14:textId="77777777" w:rsidR="0048115C" w:rsidRPr="003F43C6" w:rsidRDefault="0048115C" w:rsidP="00FF6E3E">
            <w:pPr>
              <w:spacing w:before="14"/>
              <w:rPr>
                <w:rFonts w:eastAsia="Times New Roman"/>
                <w:color w:val="000000"/>
                <w:szCs w:val="24"/>
              </w:rPr>
            </w:pPr>
            <w:r w:rsidRPr="003F43C6">
              <w:rPr>
                <w:rFonts w:eastAsia="Times New Roman"/>
                <w:color w:val="000000"/>
                <w:szCs w:val="24"/>
              </w:rPr>
              <w:t>5</w:t>
            </w:r>
          </w:p>
        </w:tc>
        <w:tc>
          <w:tcPr>
            <w:tcW w:w="1134" w:type="dxa"/>
          </w:tcPr>
          <w:p w14:paraId="7C0DE464" w14:textId="77777777" w:rsidR="0048115C" w:rsidRPr="003F43C6" w:rsidRDefault="0048115C" w:rsidP="00FF6E3E">
            <w:pPr>
              <w:spacing w:before="14"/>
              <w:rPr>
                <w:rFonts w:eastAsia="Times New Roman"/>
                <w:color w:val="000000"/>
                <w:szCs w:val="24"/>
              </w:rPr>
            </w:pPr>
            <w:r w:rsidRPr="003F43C6">
              <w:rPr>
                <w:rFonts w:eastAsia="Times New Roman"/>
                <w:color w:val="000000"/>
                <w:szCs w:val="24"/>
              </w:rPr>
              <w:t>5</w:t>
            </w:r>
          </w:p>
        </w:tc>
        <w:tc>
          <w:tcPr>
            <w:tcW w:w="992" w:type="dxa"/>
          </w:tcPr>
          <w:p w14:paraId="3BFFCD75" w14:textId="77777777" w:rsidR="0048115C" w:rsidRPr="003F43C6" w:rsidRDefault="0048115C" w:rsidP="00FF6E3E">
            <w:pPr>
              <w:spacing w:before="14"/>
              <w:rPr>
                <w:rFonts w:eastAsia="Times New Roman"/>
                <w:color w:val="000000"/>
                <w:szCs w:val="24"/>
              </w:rPr>
            </w:pPr>
            <w:r w:rsidRPr="003F43C6">
              <w:rPr>
                <w:rFonts w:eastAsia="Times New Roman"/>
                <w:color w:val="000000"/>
                <w:szCs w:val="24"/>
              </w:rPr>
              <w:t>5</w:t>
            </w:r>
          </w:p>
        </w:tc>
      </w:tr>
      <w:tr w:rsidR="0048115C" w:rsidRPr="003F43C6" w14:paraId="286BF5E9" w14:textId="77777777" w:rsidTr="00FF6E3E">
        <w:tc>
          <w:tcPr>
            <w:tcW w:w="4140" w:type="dxa"/>
            <w:gridSpan w:val="2"/>
          </w:tcPr>
          <w:p w14:paraId="62DA79E1" w14:textId="77777777" w:rsidR="0048115C" w:rsidRPr="00ED2325" w:rsidRDefault="0048115C" w:rsidP="00FF6E3E">
            <w:pPr>
              <w:spacing w:before="14"/>
              <w:ind w:right="-20" w:firstLine="0"/>
              <w:rPr>
                <w:rFonts w:eastAsia="Times New Roman"/>
                <w:color w:val="000000"/>
                <w:szCs w:val="24"/>
              </w:rPr>
            </w:pPr>
            <w:r w:rsidRPr="00ED2325">
              <w:rPr>
                <w:rFonts w:eastAsia="Times New Roman"/>
                <w:color w:val="000000"/>
                <w:spacing w:val="-1"/>
                <w:szCs w:val="24"/>
              </w:rPr>
              <w:t>Все</w:t>
            </w:r>
            <w:r w:rsidRPr="00ED2325">
              <w:rPr>
                <w:rFonts w:eastAsia="Times New Roman"/>
                <w:color w:val="000000"/>
                <w:spacing w:val="1"/>
                <w:szCs w:val="24"/>
              </w:rPr>
              <w:t>г</w:t>
            </w:r>
            <w:r w:rsidRPr="00ED2325">
              <w:rPr>
                <w:rFonts w:eastAsia="Times New Roman"/>
                <w:color w:val="000000"/>
                <w:szCs w:val="24"/>
              </w:rPr>
              <w:t>о ч</w:t>
            </w:r>
            <w:r w:rsidRPr="00ED2325">
              <w:rPr>
                <w:rFonts w:eastAsia="Times New Roman"/>
                <w:color w:val="000000"/>
                <w:spacing w:val="1"/>
                <w:szCs w:val="24"/>
              </w:rPr>
              <w:t>а</w:t>
            </w:r>
            <w:r w:rsidRPr="00ED2325">
              <w:rPr>
                <w:rFonts w:eastAsia="Times New Roman"/>
                <w:color w:val="000000"/>
                <w:szCs w:val="24"/>
              </w:rPr>
              <w:t>сов ВД за</w:t>
            </w:r>
            <w:r w:rsidRPr="00ED2325">
              <w:rPr>
                <w:rFonts w:eastAsia="Times New Roman"/>
                <w:color w:val="000000"/>
                <w:spacing w:val="2"/>
                <w:szCs w:val="24"/>
              </w:rPr>
              <w:t xml:space="preserve"> </w:t>
            </w:r>
            <w:r w:rsidRPr="00ED2325">
              <w:rPr>
                <w:rFonts w:eastAsia="Times New Roman"/>
                <w:color w:val="000000"/>
                <w:spacing w:val="-4"/>
                <w:szCs w:val="24"/>
              </w:rPr>
              <w:t>у</w:t>
            </w:r>
            <w:r w:rsidRPr="00ED2325">
              <w:rPr>
                <w:rFonts w:eastAsia="Times New Roman"/>
                <w:color w:val="000000"/>
                <w:szCs w:val="24"/>
              </w:rPr>
              <w:t>чеб</w:t>
            </w:r>
            <w:r w:rsidRPr="00ED2325">
              <w:rPr>
                <w:rFonts w:eastAsia="Times New Roman"/>
                <w:color w:val="000000"/>
                <w:spacing w:val="1"/>
                <w:szCs w:val="24"/>
              </w:rPr>
              <w:t>н</w:t>
            </w:r>
            <w:r w:rsidRPr="00ED2325">
              <w:rPr>
                <w:rFonts w:eastAsia="Times New Roman"/>
                <w:color w:val="000000"/>
                <w:szCs w:val="24"/>
              </w:rPr>
              <w:t>ый год</w:t>
            </w:r>
          </w:p>
        </w:tc>
        <w:tc>
          <w:tcPr>
            <w:tcW w:w="1134" w:type="dxa"/>
          </w:tcPr>
          <w:p w14:paraId="728289B9" w14:textId="77777777" w:rsidR="0048115C" w:rsidRPr="003F43C6" w:rsidRDefault="0048115C" w:rsidP="00FF6E3E">
            <w:pPr>
              <w:spacing w:before="14"/>
              <w:ind w:firstLine="0"/>
              <w:rPr>
                <w:rFonts w:eastAsia="Times New Roman"/>
                <w:color w:val="000000"/>
                <w:szCs w:val="24"/>
              </w:rPr>
            </w:pPr>
            <w:r w:rsidRPr="003F43C6">
              <w:rPr>
                <w:rFonts w:eastAsia="Times New Roman"/>
                <w:color w:val="000000"/>
                <w:szCs w:val="24"/>
              </w:rPr>
              <w:t>175</w:t>
            </w:r>
          </w:p>
        </w:tc>
        <w:tc>
          <w:tcPr>
            <w:tcW w:w="992" w:type="dxa"/>
          </w:tcPr>
          <w:p w14:paraId="14EA6802" w14:textId="77777777" w:rsidR="0048115C" w:rsidRPr="003F43C6" w:rsidRDefault="0048115C" w:rsidP="00FF6E3E">
            <w:pPr>
              <w:spacing w:before="14"/>
              <w:ind w:firstLine="0"/>
              <w:rPr>
                <w:rFonts w:eastAsia="Times New Roman"/>
                <w:color w:val="000000"/>
                <w:szCs w:val="24"/>
              </w:rPr>
            </w:pPr>
            <w:r w:rsidRPr="003F43C6">
              <w:rPr>
                <w:rFonts w:eastAsia="Times New Roman"/>
                <w:color w:val="000000"/>
                <w:szCs w:val="24"/>
              </w:rPr>
              <w:t>175</w:t>
            </w:r>
          </w:p>
        </w:tc>
        <w:tc>
          <w:tcPr>
            <w:tcW w:w="993" w:type="dxa"/>
          </w:tcPr>
          <w:p w14:paraId="7FA4DA7B" w14:textId="77777777" w:rsidR="0048115C" w:rsidRPr="003F43C6" w:rsidRDefault="0048115C" w:rsidP="00FF6E3E">
            <w:pPr>
              <w:spacing w:before="14"/>
              <w:ind w:firstLine="0"/>
              <w:rPr>
                <w:rFonts w:eastAsia="Times New Roman"/>
                <w:color w:val="000000"/>
                <w:szCs w:val="24"/>
              </w:rPr>
            </w:pPr>
            <w:r w:rsidRPr="003F43C6">
              <w:rPr>
                <w:rFonts w:eastAsia="Times New Roman"/>
                <w:color w:val="000000"/>
                <w:szCs w:val="24"/>
              </w:rPr>
              <w:t>175</w:t>
            </w:r>
          </w:p>
        </w:tc>
        <w:tc>
          <w:tcPr>
            <w:tcW w:w="1134" w:type="dxa"/>
          </w:tcPr>
          <w:p w14:paraId="725EA501" w14:textId="77777777" w:rsidR="0048115C" w:rsidRPr="003F43C6" w:rsidRDefault="0048115C" w:rsidP="00FF6E3E">
            <w:pPr>
              <w:spacing w:before="14"/>
              <w:ind w:firstLine="0"/>
              <w:rPr>
                <w:rFonts w:eastAsia="Times New Roman"/>
                <w:color w:val="000000"/>
                <w:szCs w:val="24"/>
              </w:rPr>
            </w:pPr>
            <w:r w:rsidRPr="003F43C6">
              <w:rPr>
                <w:rFonts w:eastAsia="Times New Roman"/>
                <w:color w:val="000000"/>
                <w:szCs w:val="24"/>
              </w:rPr>
              <w:t>175</w:t>
            </w:r>
          </w:p>
        </w:tc>
        <w:tc>
          <w:tcPr>
            <w:tcW w:w="992" w:type="dxa"/>
          </w:tcPr>
          <w:p w14:paraId="33ED0F2D" w14:textId="77777777" w:rsidR="0048115C" w:rsidRPr="003F43C6" w:rsidRDefault="0048115C" w:rsidP="00FF6E3E">
            <w:pPr>
              <w:spacing w:before="14"/>
              <w:ind w:firstLine="0"/>
              <w:rPr>
                <w:rFonts w:eastAsia="Times New Roman"/>
                <w:color w:val="000000"/>
                <w:szCs w:val="24"/>
              </w:rPr>
            </w:pPr>
            <w:r w:rsidRPr="003F43C6">
              <w:rPr>
                <w:rFonts w:eastAsia="Times New Roman"/>
                <w:color w:val="000000"/>
                <w:szCs w:val="24"/>
              </w:rPr>
              <w:t>170</w:t>
            </w:r>
          </w:p>
        </w:tc>
      </w:tr>
      <w:tr w:rsidR="0048115C" w:rsidRPr="003F43C6" w14:paraId="58EDF9F3" w14:textId="77777777" w:rsidTr="00FF6E3E">
        <w:tc>
          <w:tcPr>
            <w:tcW w:w="4140" w:type="dxa"/>
            <w:gridSpan w:val="2"/>
          </w:tcPr>
          <w:p w14:paraId="50C5A6D6" w14:textId="77777777" w:rsidR="0048115C" w:rsidRPr="00ED2325" w:rsidRDefault="0048115C" w:rsidP="00FF6E3E">
            <w:pPr>
              <w:spacing w:line="237" w:lineRule="auto"/>
              <w:ind w:right="296" w:firstLine="0"/>
              <w:rPr>
                <w:rFonts w:eastAsia="Times New Roman"/>
                <w:bCs/>
                <w:i/>
                <w:color w:val="000000"/>
                <w:szCs w:val="24"/>
              </w:rPr>
            </w:pPr>
            <w:r w:rsidRPr="00ED2325">
              <w:rPr>
                <w:rFonts w:eastAsia="Times New Roman"/>
                <w:color w:val="000000"/>
                <w:szCs w:val="24"/>
              </w:rPr>
              <w:t>Итого кол</w:t>
            </w:r>
            <w:r w:rsidRPr="00ED2325">
              <w:rPr>
                <w:rFonts w:eastAsia="Times New Roman"/>
                <w:color w:val="000000"/>
                <w:spacing w:val="1"/>
                <w:szCs w:val="24"/>
              </w:rPr>
              <w:t>и</w:t>
            </w:r>
            <w:r w:rsidRPr="00ED2325">
              <w:rPr>
                <w:rFonts w:eastAsia="Times New Roman"/>
                <w:color w:val="000000"/>
                <w:szCs w:val="24"/>
              </w:rPr>
              <w:t>че</w:t>
            </w:r>
            <w:r w:rsidRPr="00ED2325">
              <w:rPr>
                <w:rFonts w:eastAsia="Times New Roman"/>
                <w:color w:val="000000"/>
                <w:spacing w:val="-1"/>
                <w:szCs w:val="24"/>
              </w:rPr>
              <w:t>с</w:t>
            </w:r>
            <w:r w:rsidRPr="00ED2325">
              <w:rPr>
                <w:rFonts w:eastAsia="Times New Roman"/>
                <w:color w:val="000000"/>
                <w:szCs w:val="24"/>
              </w:rPr>
              <w:t xml:space="preserve">тво </w:t>
            </w:r>
            <w:r w:rsidRPr="00ED2325">
              <w:rPr>
                <w:rFonts w:eastAsia="Times New Roman"/>
                <w:color w:val="000000"/>
                <w:spacing w:val="-1"/>
                <w:szCs w:val="24"/>
              </w:rPr>
              <w:t>час</w:t>
            </w:r>
            <w:r w:rsidRPr="00ED2325">
              <w:rPr>
                <w:rFonts w:eastAsia="Times New Roman"/>
                <w:color w:val="000000"/>
                <w:szCs w:val="24"/>
              </w:rPr>
              <w:t>ов за ве</w:t>
            </w:r>
            <w:r w:rsidRPr="00ED2325">
              <w:rPr>
                <w:rFonts w:eastAsia="Times New Roman"/>
                <w:color w:val="000000"/>
                <w:spacing w:val="1"/>
                <w:szCs w:val="24"/>
              </w:rPr>
              <w:t>с</w:t>
            </w:r>
            <w:r w:rsidRPr="00ED2325">
              <w:rPr>
                <w:rFonts w:eastAsia="Times New Roman"/>
                <w:color w:val="000000"/>
                <w:szCs w:val="24"/>
              </w:rPr>
              <w:t>ь период о</w:t>
            </w:r>
            <w:r w:rsidRPr="00ED2325">
              <w:rPr>
                <w:rFonts w:eastAsia="Times New Roman"/>
                <w:color w:val="000000"/>
                <w:spacing w:val="3"/>
                <w:szCs w:val="24"/>
              </w:rPr>
              <w:t>б</w:t>
            </w:r>
            <w:r w:rsidRPr="00ED2325">
              <w:rPr>
                <w:rFonts w:eastAsia="Times New Roman"/>
                <w:color w:val="000000"/>
                <w:spacing w:val="-4"/>
                <w:szCs w:val="24"/>
              </w:rPr>
              <w:t>у</w:t>
            </w:r>
            <w:r w:rsidRPr="00ED2325">
              <w:rPr>
                <w:rFonts w:eastAsia="Times New Roman"/>
                <w:color w:val="000000"/>
                <w:szCs w:val="24"/>
              </w:rPr>
              <w:t>ч</w:t>
            </w:r>
            <w:r w:rsidRPr="00ED2325">
              <w:rPr>
                <w:rFonts w:eastAsia="Times New Roman"/>
                <w:color w:val="000000"/>
                <w:spacing w:val="-1"/>
                <w:szCs w:val="24"/>
              </w:rPr>
              <w:t>е</w:t>
            </w:r>
            <w:r w:rsidRPr="00ED2325">
              <w:rPr>
                <w:rFonts w:eastAsia="Times New Roman"/>
                <w:color w:val="000000"/>
                <w:szCs w:val="24"/>
              </w:rPr>
              <w:t>н</w:t>
            </w:r>
            <w:r w:rsidRPr="00ED2325">
              <w:rPr>
                <w:rFonts w:eastAsia="Times New Roman"/>
                <w:color w:val="000000"/>
                <w:spacing w:val="1"/>
                <w:szCs w:val="24"/>
              </w:rPr>
              <w:t>и</w:t>
            </w:r>
            <w:r w:rsidRPr="00ED2325">
              <w:rPr>
                <w:rFonts w:eastAsia="Times New Roman"/>
                <w:color w:val="000000"/>
                <w:szCs w:val="24"/>
              </w:rPr>
              <w:t>я</w:t>
            </w:r>
          </w:p>
        </w:tc>
        <w:tc>
          <w:tcPr>
            <w:tcW w:w="5245" w:type="dxa"/>
            <w:gridSpan w:val="5"/>
          </w:tcPr>
          <w:p w14:paraId="499E4C9D" w14:textId="77777777" w:rsidR="0048115C" w:rsidRPr="003F43C6" w:rsidRDefault="0048115C" w:rsidP="00FF6E3E">
            <w:pPr>
              <w:spacing w:line="237" w:lineRule="auto"/>
              <w:ind w:right="296" w:firstLine="0"/>
              <w:rPr>
                <w:rFonts w:eastAsia="Times New Roman"/>
                <w:bCs/>
                <w:color w:val="000000"/>
                <w:szCs w:val="24"/>
              </w:rPr>
            </w:pPr>
            <w:r w:rsidRPr="003F43C6">
              <w:rPr>
                <w:rFonts w:eastAsia="Times New Roman"/>
                <w:color w:val="000000"/>
                <w:szCs w:val="24"/>
              </w:rPr>
              <w:t>не превышает максимального значения 1750 часов</w:t>
            </w:r>
          </w:p>
        </w:tc>
      </w:tr>
    </w:tbl>
    <w:p w14:paraId="1D58FD5F" w14:textId="77777777" w:rsidR="00C76F52" w:rsidRDefault="00C76F52" w:rsidP="00C76F52">
      <w:pPr>
        <w:jc w:val="both"/>
        <w:rPr>
          <w:rFonts w:eastAsia="Times New Roman"/>
          <w:spacing w:val="-1"/>
          <w:szCs w:val="24"/>
          <w:lang w:val="en-US"/>
        </w:rPr>
      </w:pPr>
    </w:p>
    <w:p w14:paraId="79FCEBDE" w14:textId="77777777" w:rsidR="00C76F52" w:rsidRPr="00682004" w:rsidRDefault="00C76F52" w:rsidP="00C76F52">
      <w:pPr>
        <w:jc w:val="both"/>
        <w:rPr>
          <w:rFonts w:eastAsia="Times New Roman"/>
          <w:spacing w:val="-1"/>
          <w:szCs w:val="24"/>
        </w:rPr>
      </w:pPr>
      <w:r w:rsidRPr="00682004">
        <w:rPr>
          <w:rFonts w:eastAsia="Times New Roman"/>
          <w:spacing w:val="-1"/>
          <w:szCs w:val="24"/>
        </w:rPr>
        <w:t>План внеурочной деятельности составляется и утверждается ежегодно.</w:t>
      </w:r>
    </w:p>
    <w:p w14:paraId="2A860E1F" w14:textId="77777777" w:rsidR="003029FF" w:rsidRPr="009269D3" w:rsidRDefault="00E33C23" w:rsidP="00E33C23">
      <w:pPr>
        <w:ind w:left="567"/>
        <w:rPr>
          <w:b/>
          <w:szCs w:val="24"/>
        </w:rPr>
      </w:pPr>
      <w:r w:rsidRPr="009269D3">
        <w:rPr>
          <w:b/>
          <w:szCs w:val="24"/>
        </w:rPr>
        <w:t xml:space="preserve"> </w:t>
      </w:r>
    </w:p>
    <w:p w14:paraId="24F483B1" w14:textId="77777777" w:rsidR="00FE150F" w:rsidRDefault="00FE150F" w:rsidP="00F91598">
      <w:pPr>
        <w:pStyle w:val="2"/>
        <w:rPr>
          <w:rStyle w:val="dash0410005f0431005f0437005f0430005f0446005f0020005f0441005f043f005f0438005f0441005f043a005f0430005f005fchar1char1"/>
        </w:rPr>
      </w:pPr>
    </w:p>
    <w:p w14:paraId="73D87840" w14:textId="77777777" w:rsidR="003029FF" w:rsidRPr="009269D3" w:rsidRDefault="007729E0" w:rsidP="00F91598">
      <w:pPr>
        <w:pStyle w:val="2"/>
        <w:rPr>
          <w:rStyle w:val="dash0410005f0431005f0437005f0430005f0446005f0020005f0441005f043f005f0438005f0441005f043a005f0430005f005fchar1char1"/>
        </w:rPr>
      </w:pPr>
      <w:r w:rsidRPr="009269D3">
        <w:rPr>
          <w:rStyle w:val="dash0410005f0431005f0437005f0430005f0446005f0020005f0441005f043f005f0438005f0441005f043a005f0430005f005fchar1char1"/>
        </w:rPr>
        <w:t>3.3</w:t>
      </w:r>
      <w:r w:rsidR="003029FF" w:rsidRPr="009269D3">
        <w:rPr>
          <w:rStyle w:val="dash0410005f0431005f0437005f0430005f0446005f0020005f0441005f043f005f0438005f0441005f043a005f0430005f005fchar1char1"/>
        </w:rPr>
        <w:t>. Система условий реализации основной образовательной программы</w:t>
      </w:r>
    </w:p>
    <w:p w14:paraId="528A29E8" w14:textId="77777777" w:rsidR="003029FF" w:rsidRPr="009269D3" w:rsidRDefault="003029FF" w:rsidP="00F91598">
      <w:pPr>
        <w:rPr>
          <w:szCs w:val="24"/>
        </w:rPr>
      </w:pPr>
      <w:r w:rsidRPr="009269D3">
        <w:rPr>
          <w:szCs w:val="24"/>
        </w:rPr>
        <w:t>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14:paraId="19769076" w14:textId="77777777" w:rsidR="003029FF" w:rsidRPr="009269D3" w:rsidRDefault="003029FF" w:rsidP="003029FF">
      <w:pPr>
        <w:pStyle w:val="af2"/>
        <w:rPr>
          <w:rStyle w:val="dash041e005f0431005f044b005f0447005f043d005f044b005f0439005f005fchar1char1"/>
        </w:rPr>
      </w:pPr>
      <w:r w:rsidRPr="009269D3">
        <w:rPr>
          <w:rStyle w:val="dash041e005f0431005f044b005f0447005f043d005f044b005f0439005f005fchar1char1"/>
        </w:rPr>
        <w:t>Созданные в образовательном учреждении, реализующем основную образовательную программу основного об</w:t>
      </w:r>
      <w:r w:rsidR="00D57938" w:rsidRPr="009269D3">
        <w:rPr>
          <w:rStyle w:val="dash041e005f0431005f044b005f0447005f043d005f044b005f0439005f005fchar1char1"/>
        </w:rPr>
        <w:t>щего образования, условия</w:t>
      </w:r>
      <w:r w:rsidRPr="009269D3">
        <w:rPr>
          <w:rStyle w:val="dash041e005f0431005f044b005f0447005f043d005f044b005f0439005f005fchar1char1"/>
        </w:rPr>
        <w:t>:</w:t>
      </w:r>
    </w:p>
    <w:p w14:paraId="7490B6E9" w14:textId="77777777" w:rsidR="003029FF" w:rsidRPr="009269D3" w:rsidRDefault="003029FF" w:rsidP="003029FF">
      <w:pPr>
        <w:pStyle w:val="af2"/>
        <w:rPr>
          <w:rStyle w:val="dash041e005f0431005f044b005f0447005f043d005f044b005f0439005f005fchar1char1"/>
        </w:rPr>
      </w:pPr>
      <w:r w:rsidRPr="009269D3">
        <w:rPr>
          <w:rStyle w:val="Zag11"/>
          <w:rFonts w:eastAsia="@Arial Unicode MS"/>
          <w:sz w:val="24"/>
          <w:szCs w:val="24"/>
        </w:rPr>
        <w:t>• </w:t>
      </w:r>
      <w:r w:rsidR="00D57938" w:rsidRPr="009269D3">
        <w:rPr>
          <w:rStyle w:val="dash041e005f0431005f044b005f0447005f043d005f044b005f0439005f005fchar1char1"/>
        </w:rPr>
        <w:t>соответствуют</w:t>
      </w:r>
      <w:r w:rsidRPr="009269D3">
        <w:rPr>
          <w:rStyle w:val="dash041e005f0431005f044b005f0447005f043d005f044b005f0439005f005fchar1char1"/>
        </w:rPr>
        <w:t xml:space="preserve"> требованиям ФГОС ООО;</w:t>
      </w:r>
    </w:p>
    <w:p w14:paraId="6EC603C0" w14:textId="77777777" w:rsidR="003029FF" w:rsidRPr="009269D3" w:rsidRDefault="003029FF" w:rsidP="003029FF">
      <w:pPr>
        <w:pStyle w:val="af2"/>
        <w:rPr>
          <w:rStyle w:val="dash041e005f0431005f044b005f0447005f043d005f044b005f0439005f005fchar1char1"/>
        </w:rPr>
      </w:pPr>
      <w:r w:rsidRPr="009269D3">
        <w:rPr>
          <w:rStyle w:val="Zag11"/>
          <w:rFonts w:eastAsia="@Arial Unicode MS"/>
          <w:sz w:val="24"/>
          <w:szCs w:val="24"/>
        </w:rPr>
        <w:t>• </w:t>
      </w:r>
      <w:r w:rsidR="00D57938" w:rsidRPr="009269D3">
        <w:rPr>
          <w:rStyle w:val="dash041e005f0431005f044b005f0447005f043d005f044b005f0439005f005fchar1char1"/>
        </w:rPr>
        <w:t>обеспечивают</w:t>
      </w:r>
      <w:r w:rsidRPr="009269D3">
        <w:rPr>
          <w:rStyle w:val="dash041e005f0431005f044b005f0447005f043d005f044b005f0439005f005fchar1char1"/>
        </w:rPr>
        <w:t xml:space="preserve">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14:paraId="3D8AC760" w14:textId="77777777" w:rsidR="003029FF" w:rsidRPr="009269D3" w:rsidRDefault="003029FF" w:rsidP="003029FF">
      <w:pPr>
        <w:pStyle w:val="af2"/>
        <w:rPr>
          <w:rStyle w:val="dash041e005f0431005f044b005f0447005f043d005f044b005f0439005f005fchar1char1"/>
        </w:rPr>
      </w:pPr>
      <w:r w:rsidRPr="009269D3">
        <w:rPr>
          <w:rStyle w:val="Zag11"/>
          <w:rFonts w:eastAsia="@Arial Unicode MS"/>
          <w:sz w:val="24"/>
          <w:szCs w:val="24"/>
        </w:rPr>
        <w:t>• </w:t>
      </w:r>
      <w:r w:rsidR="00D57938" w:rsidRPr="009269D3">
        <w:rPr>
          <w:rStyle w:val="dash041e005f0431005f044b005f0447005f043d005f044b005f0439005f005fchar1char1"/>
        </w:rPr>
        <w:t>учитывают</w:t>
      </w:r>
      <w:r w:rsidRPr="009269D3">
        <w:rPr>
          <w:rStyle w:val="dash041e005f0431005f044b005f0447005f043d005f044b005f0439005f005fchar1char1"/>
        </w:rPr>
        <w:t xml:space="preserve">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14:paraId="100F73A3" w14:textId="77777777" w:rsidR="003029FF" w:rsidRPr="009269D3" w:rsidRDefault="003029FF" w:rsidP="003029FF">
      <w:pPr>
        <w:pStyle w:val="af2"/>
        <w:rPr>
          <w:rStyle w:val="dash041e005f0431005f044b005f0447005f043d005f044b005f0439005f005fchar1char1"/>
        </w:rPr>
      </w:pPr>
      <w:r w:rsidRPr="009269D3">
        <w:rPr>
          <w:rStyle w:val="Zag11"/>
          <w:rFonts w:eastAsia="@Arial Unicode MS"/>
          <w:sz w:val="24"/>
          <w:szCs w:val="24"/>
        </w:rPr>
        <w:t>• </w:t>
      </w:r>
      <w:r w:rsidRPr="009269D3">
        <w:rPr>
          <w:rStyle w:val="dash041e005f0431005f044b005f0447005f043d005f044b005f0439005f005fchar1char1"/>
        </w:rPr>
        <w:t>предоста</w:t>
      </w:r>
      <w:r w:rsidR="00D57938" w:rsidRPr="009269D3">
        <w:rPr>
          <w:rStyle w:val="dash041e005f0431005f044b005f0447005f043d005f044b005f0439005f005fchar1char1"/>
        </w:rPr>
        <w:t>вляют</w:t>
      </w:r>
      <w:r w:rsidRPr="009269D3">
        <w:rPr>
          <w:rStyle w:val="dash041e005f0431005f044b005f0447005f043d005f044b005f0439005f005fchar1char1"/>
        </w:rPr>
        <w:t xml:space="preserve"> возможность взаимодействия с социальными партнёрами, использования ресурсов социума.</w:t>
      </w:r>
    </w:p>
    <w:p w14:paraId="3BD3EBD0" w14:textId="77777777" w:rsidR="003029FF" w:rsidRPr="009269D3" w:rsidRDefault="003029FF" w:rsidP="003029FF">
      <w:pPr>
        <w:pStyle w:val="af2"/>
        <w:rPr>
          <w:sz w:val="24"/>
          <w:szCs w:val="24"/>
        </w:rPr>
      </w:pPr>
      <w:r w:rsidRPr="009269D3">
        <w:rPr>
          <w:rStyle w:val="dash0410005f0431005f0437005f0430005f0446005f0020005f0441005f043f005f0438005f0441005f043a005f0430005f005fchar1char1"/>
        </w:rPr>
        <w:t xml:space="preserve">В соответствии с требованиями ФГОС ООО раздел основной образовательной программы образовательного учреждения, характеризующий систему условий, </w:t>
      </w:r>
      <w:r w:rsidRPr="009269D3">
        <w:rPr>
          <w:rStyle w:val="dash041e005f0431005f044b005f0447005f043d005f044b005f0439005f005fchar1char1"/>
        </w:rPr>
        <w:t>содержит:</w:t>
      </w:r>
    </w:p>
    <w:p w14:paraId="4C0A5BDC" w14:textId="77777777" w:rsidR="003029FF" w:rsidRPr="009269D3" w:rsidRDefault="003029FF" w:rsidP="003029FF">
      <w:pPr>
        <w:pStyle w:val="af2"/>
        <w:rPr>
          <w:sz w:val="24"/>
          <w:szCs w:val="24"/>
        </w:rPr>
      </w:pPr>
      <w:r w:rsidRPr="009269D3">
        <w:rPr>
          <w:rStyle w:val="Zag11"/>
          <w:rFonts w:eastAsia="@Arial Unicode MS"/>
          <w:sz w:val="24"/>
          <w:szCs w:val="24"/>
        </w:rPr>
        <w:t>• </w:t>
      </w:r>
      <w:r w:rsidRPr="009269D3">
        <w:rPr>
          <w:rStyle w:val="dash041e005f0431005f044b005f0447005f043d005f044b005f0439005f005fchar1char1"/>
        </w:rPr>
        <w:t>описание кадровых, психолого-педагогических, финансовых, материально-технических, информационно-методических условий и ресурсов;</w:t>
      </w:r>
    </w:p>
    <w:p w14:paraId="4472E3D5" w14:textId="77777777" w:rsidR="003029FF" w:rsidRPr="009269D3" w:rsidRDefault="003029FF" w:rsidP="003029FF">
      <w:pPr>
        <w:pStyle w:val="af2"/>
        <w:rPr>
          <w:sz w:val="24"/>
          <w:szCs w:val="24"/>
        </w:rPr>
      </w:pPr>
      <w:r w:rsidRPr="009269D3">
        <w:rPr>
          <w:rStyle w:val="Zag11"/>
          <w:rFonts w:eastAsia="@Arial Unicode MS"/>
          <w:sz w:val="24"/>
          <w:szCs w:val="24"/>
        </w:rPr>
        <w:t>• </w:t>
      </w:r>
      <w:r w:rsidRPr="009269D3">
        <w:rPr>
          <w:rStyle w:val="dash041e005f0431005f044b005f0447005f043d005f044b005f0439005f005fchar1char1"/>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14:paraId="069B4537" w14:textId="77777777" w:rsidR="003029FF" w:rsidRPr="009269D3" w:rsidRDefault="003029FF" w:rsidP="003029FF">
      <w:pPr>
        <w:pStyle w:val="af2"/>
        <w:rPr>
          <w:sz w:val="24"/>
          <w:szCs w:val="24"/>
        </w:rPr>
      </w:pPr>
      <w:r w:rsidRPr="009269D3">
        <w:rPr>
          <w:rStyle w:val="Zag11"/>
          <w:rFonts w:eastAsia="@Arial Unicode MS"/>
          <w:sz w:val="24"/>
          <w:szCs w:val="24"/>
        </w:rPr>
        <w:t>• </w:t>
      </w:r>
      <w:r w:rsidRPr="009269D3">
        <w:rPr>
          <w:rStyle w:val="dash041e005f0431005f044b005f0447005f043d005f044b005f0439005f005fchar1char1"/>
        </w:rPr>
        <w:t>механизмы достижения целевых ориентиров в системе условий;</w:t>
      </w:r>
    </w:p>
    <w:p w14:paraId="0DBAF280" w14:textId="77777777" w:rsidR="003029FF" w:rsidRPr="009269D3" w:rsidRDefault="003029FF" w:rsidP="003029FF">
      <w:pPr>
        <w:pStyle w:val="af2"/>
        <w:rPr>
          <w:sz w:val="24"/>
          <w:szCs w:val="24"/>
        </w:rPr>
      </w:pPr>
      <w:r w:rsidRPr="009269D3">
        <w:rPr>
          <w:rStyle w:val="Zag11"/>
          <w:rFonts w:eastAsia="@Arial Unicode MS"/>
          <w:sz w:val="24"/>
          <w:szCs w:val="24"/>
        </w:rPr>
        <w:t>• </w:t>
      </w:r>
      <w:r w:rsidRPr="009269D3">
        <w:rPr>
          <w:rStyle w:val="dash041e005f0431005f044b005f0447005f043d005f044b005f0439005f005fchar1char1"/>
        </w:rPr>
        <w:t>сетевой график (дорожную карту) по формированию необходимой системы условий;</w:t>
      </w:r>
    </w:p>
    <w:p w14:paraId="57F5CFB9" w14:textId="77777777" w:rsidR="003029FF" w:rsidRPr="009269D3" w:rsidRDefault="003029FF" w:rsidP="003029FF">
      <w:pPr>
        <w:pStyle w:val="af2"/>
        <w:rPr>
          <w:sz w:val="24"/>
          <w:szCs w:val="24"/>
        </w:rPr>
      </w:pPr>
      <w:r w:rsidRPr="009269D3">
        <w:rPr>
          <w:rStyle w:val="Zag11"/>
          <w:rFonts w:eastAsia="@Arial Unicode MS"/>
          <w:sz w:val="24"/>
          <w:szCs w:val="24"/>
        </w:rPr>
        <w:t>• </w:t>
      </w:r>
      <w:r w:rsidRPr="009269D3">
        <w:rPr>
          <w:rStyle w:val="dash041e005f0431005f044b005f0447005f043d005f044b005f0439005f005fchar1char1"/>
        </w:rPr>
        <w:t>систему оценки условий.</w:t>
      </w:r>
    </w:p>
    <w:p w14:paraId="0C2EC108" w14:textId="77777777" w:rsidR="003029FF" w:rsidRPr="009269D3" w:rsidRDefault="003029FF" w:rsidP="00D57938">
      <w:pPr>
        <w:jc w:val="both"/>
        <w:rPr>
          <w:szCs w:val="24"/>
        </w:rPr>
      </w:pPr>
      <w:r w:rsidRPr="009269D3">
        <w:rPr>
          <w:szCs w:val="24"/>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14:paraId="78AFF4B1" w14:textId="77777777" w:rsidR="003029FF" w:rsidRPr="009269D3" w:rsidRDefault="003029FF" w:rsidP="00D57938">
      <w:pPr>
        <w:jc w:val="both"/>
        <w:rPr>
          <w:szCs w:val="24"/>
        </w:rPr>
      </w:pPr>
      <w:r w:rsidRPr="009269D3">
        <w:rPr>
          <w:rStyle w:val="Zag11"/>
          <w:rFonts w:eastAsia="@Arial Unicode MS"/>
          <w:szCs w:val="24"/>
        </w:rPr>
        <w:t>• </w:t>
      </w:r>
      <w:r w:rsidRPr="009269D3">
        <w:rPr>
          <w:szCs w:val="24"/>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14:paraId="114B31A0" w14:textId="77777777" w:rsidR="003029FF" w:rsidRPr="009269D3" w:rsidRDefault="003029FF" w:rsidP="00D57938">
      <w:pPr>
        <w:jc w:val="both"/>
        <w:rPr>
          <w:szCs w:val="24"/>
        </w:rPr>
      </w:pPr>
      <w:r w:rsidRPr="009269D3">
        <w:rPr>
          <w:rStyle w:val="Zag11"/>
          <w:rFonts w:eastAsia="@Arial Unicode MS"/>
          <w:szCs w:val="24"/>
        </w:rPr>
        <w:t>• </w:t>
      </w:r>
      <w:r w:rsidRPr="009269D3">
        <w:rPr>
          <w:szCs w:val="24"/>
        </w:rPr>
        <w:t xml:space="preserve">установление степени их соответствия требованиям ФГОС ООО, а также целям и задачам </w:t>
      </w:r>
      <w:r w:rsidRPr="009269D3">
        <w:rPr>
          <w:rStyle w:val="dash041e005f0431005f044b005f0447005f043d005f044b005f0439005f005fchar1char1"/>
        </w:rPr>
        <w:t xml:space="preserve">основной образовательной программы образовательного учреждения, сформированным с учётом </w:t>
      </w:r>
      <w:r w:rsidRPr="009269D3">
        <w:rPr>
          <w:szCs w:val="24"/>
        </w:rPr>
        <w:t>потребностей всех участников образовательного процесса;</w:t>
      </w:r>
    </w:p>
    <w:p w14:paraId="0CBB7C67" w14:textId="77777777" w:rsidR="003029FF" w:rsidRPr="009269D3" w:rsidRDefault="003029FF" w:rsidP="00D57938">
      <w:pPr>
        <w:jc w:val="both"/>
        <w:rPr>
          <w:rStyle w:val="dash041e005f0431005f044b005f0447005f043d005f044b005f0439005f005fchar1char1"/>
        </w:rPr>
      </w:pPr>
      <w:r w:rsidRPr="009269D3">
        <w:rPr>
          <w:rStyle w:val="Zag11"/>
          <w:rFonts w:eastAsia="@Arial Unicode MS"/>
          <w:szCs w:val="24"/>
        </w:rPr>
        <w:t>• </w:t>
      </w:r>
      <w:r w:rsidRPr="009269D3">
        <w:rPr>
          <w:szCs w:val="24"/>
        </w:rPr>
        <w:t xml:space="preserve">выявление проблемных зон и установление </w:t>
      </w:r>
      <w:r w:rsidRPr="009269D3">
        <w:rPr>
          <w:rStyle w:val="dash041e005f0431005f044b005f0447005f043d005f044b005f0439005f005fchar1char1"/>
        </w:rPr>
        <w:t>необходимых изменений в имеющихся условиях для приведения их в соответствие с требованиями ФГОС ООО;</w:t>
      </w:r>
    </w:p>
    <w:p w14:paraId="0FA03484" w14:textId="77777777" w:rsidR="003029FF" w:rsidRPr="009269D3" w:rsidRDefault="003029FF" w:rsidP="00D57938">
      <w:pPr>
        <w:jc w:val="both"/>
        <w:rPr>
          <w:rStyle w:val="dash041e005f0431005f044b005f0447005f043d005f044b005f0439005f005fchar1char1"/>
        </w:rPr>
      </w:pPr>
      <w:r w:rsidRPr="009269D3">
        <w:rPr>
          <w:rStyle w:val="Zag11"/>
          <w:rFonts w:eastAsia="@Arial Unicode MS"/>
          <w:szCs w:val="24"/>
        </w:rPr>
        <w:t>• </w:t>
      </w:r>
      <w:r w:rsidRPr="009269D3">
        <w:rPr>
          <w:rStyle w:val="dash041e005f0431005f044b005f0447005f043d005f044b005f0439005f005fchar1char1"/>
        </w:rPr>
        <w:t>разработку с привлечением</w:t>
      </w:r>
      <w:r w:rsidRPr="009269D3">
        <w:rPr>
          <w:szCs w:val="24"/>
        </w:rPr>
        <w:t xml:space="preserve"> всех участников образовательного процесса и возможных партнёров</w:t>
      </w:r>
      <w:r w:rsidRPr="009269D3">
        <w:rPr>
          <w:rStyle w:val="dash041e005f0431005f044b005f0447005f043d005f044b005f0439005f005fchar1char1"/>
        </w:rPr>
        <w:t xml:space="preserve"> механизмов достижения целевых ориентиров в системе условий;</w:t>
      </w:r>
    </w:p>
    <w:p w14:paraId="100B6F2B" w14:textId="77777777" w:rsidR="003029FF" w:rsidRPr="009269D3" w:rsidRDefault="003029FF" w:rsidP="00C4084B">
      <w:pPr>
        <w:pStyle w:val="af2"/>
        <w:ind w:firstLine="0"/>
        <w:rPr>
          <w:b/>
          <w:i/>
          <w:sz w:val="24"/>
          <w:szCs w:val="24"/>
        </w:rPr>
      </w:pPr>
    </w:p>
    <w:p w14:paraId="07A6F945" w14:textId="77777777" w:rsidR="00B25FC2" w:rsidRPr="00D30EED" w:rsidRDefault="00A22D5D" w:rsidP="00B25FC2">
      <w:pPr>
        <w:rPr>
          <w:b/>
        </w:rPr>
      </w:pPr>
      <w:r w:rsidRPr="00D30EED">
        <w:rPr>
          <w:b/>
          <w:szCs w:val="24"/>
        </w:rPr>
        <w:t>3.3</w:t>
      </w:r>
      <w:r w:rsidR="003029FF" w:rsidRPr="00D30EED">
        <w:rPr>
          <w:b/>
          <w:szCs w:val="24"/>
        </w:rPr>
        <w:t>.1. </w:t>
      </w:r>
      <w:r w:rsidR="00B25FC2" w:rsidRPr="00D30EED">
        <w:rPr>
          <w:b/>
        </w:rPr>
        <w:t>Описание кадровых условий реализации основной образовательной программы основного общего образования</w:t>
      </w:r>
    </w:p>
    <w:p w14:paraId="2BB57979" w14:textId="77777777" w:rsidR="00B25FC2" w:rsidRPr="00B25FC2" w:rsidRDefault="00B25FC2" w:rsidP="00D30EED">
      <w:pPr>
        <w:jc w:val="both"/>
      </w:pPr>
      <w:r w:rsidRPr="00B25FC2">
        <w:t>Организация укомплектована кадрами, имеющими необходимую квалификацию для решения задач, определѐнных основной образовательной программой основного общего образования, способными к инновационной профессиональной деятельности. 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Описание кадровых условий реализовано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изменению. В таблице представлена информация по педагогическому коллективу, реализующему основную образовательную программу основного общего образования.</w:t>
      </w:r>
    </w:p>
    <w:p w14:paraId="6C01F3A4" w14:textId="77777777" w:rsidR="00B25FC2" w:rsidRPr="00B25FC2" w:rsidRDefault="00B25FC2" w:rsidP="00D30EED">
      <w:pPr>
        <w:jc w:val="both"/>
      </w:pPr>
    </w:p>
    <w:p w14:paraId="21ECCEDE" w14:textId="77777777" w:rsidR="00B25FC2" w:rsidRPr="00B25FC2" w:rsidRDefault="00B25FC2" w:rsidP="00D30EED">
      <w:pPr>
        <w:jc w:val="both"/>
      </w:pPr>
      <w:r w:rsidRPr="00B25FC2">
        <w:t>Кадровое обеспечение реализации основной образовательной программы основного общего образования</w:t>
      </w:r>
    </w:p>
    <w:tbl>
      <w:tblPr>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2977"/>
        <w:gridCol w:w="4961"/>
      </w:tblGrid>
      <w:tr w:rsidR="00B25FC2" w:rsidRPr="00B25FC2" w14:paraId="7DD3A061" w14:textId="77777777" w:rsidTr="00B25FC2">
        <w:tc>
          <w:tcPr>
            <w:tcW w:w="1705" w:type="dxa"/>
            <w:shd w:val="clear" w:color="auto" w:fill="auto"/>
          </w:tcPr>
          <w:p w14:paraId="14C8F0E5" w14:textId="77777777" w:rsidR="00B25FC2" w:rsidRPr="00B25FC2" w:rsidRDefault="00B25FC2" w:rsidP="00B25FC2">
            <w:pPr>
              <w:ind w:firstLine="0"/>
            </w:pPr>
            <w:r w:rsidRPr="00B25FC2">
              <w:t>Должность</w:t>
            </w:r>
          </w:p>
        </w:tc>
        <w:tc>
          <w:tcPr>
            <w:tcW w:w="2977" w:type="dxa"/>
            <w:shd w:val="clear" w:color="auto" w:fill="auto"/>
          </w:tcPr>
          <w:p w14:paraId="7BCE3749" w14:textId="77777777" w:rsidR="00B25FC2" w:rsidRPr="00B25FC2" w:rsidRDefault="00B25FC2" w:rsidP="00D30EED">
            <w:pPr>
              <w:ind w:firstLine="0"/>
            </w:pPr>
            <w:r w:rsidRPr="00B25FC2">
              <w:t>Должностные обязанности</w:t>
            </w:r>
          </w:p>
        </w:tc>
        <w:tc>
          <w:tcPr>
            <w:tcW w:w="4961" w:type="dxa"/>
            <w:shd w:val="clear" w:color="auto" w:fill="auto"/>
          </w:tcPr>
          <w:p w14:paraId="312BF145" w14:textId="77777777" w:rsidR="00B25FC2" w:rsidRPr="00B25FC2" w:rsidRDefault="00B25FC2" w:rsidP="00D30EED">
            <w:pPr>
              <w:ind w:firstLine="0"/>
            </w:pPr>
            <w:r w:rsidRPr="00B25FC2">
              <w:t>Требования к уровню квалификации</w:t>
            </w:r>
          </w:p>
        </w:tc>
      </w:tr>
      <w:tr w:rsidR="00B25FC2" w:rsidRPr="00B25FC2" w14:paraId="490F39DF" w14:textId="77777777" w:rsidTr="00B25FC2">
        <w:tc>
          <w:tcPr>
            <w:tcW w:w="1705" w:type="dxa"/>
            <w:shd w:val="clear" w:color="auto" w:fill="auto"/>
          </w:tcPr>
          <w:p w14:paraId="3ABCB1E8" w14:textId="77777777" w:rsidR="00B25FC2" w:rsidRPr="00B25FC2" w:rsidRDefault="00B25FC2" w:rsidP="00B25FC2">
            <w:pPr>
              <w:ind w:firstLine="0"/>
            </w:pPr>
            <w:r w:rsidRPr="00B25FC2">
              <w:t>Руководитель образовательного учреждения</w:t>
            </w:r>
          </w:p>
        </w:tc>
        <w:tc>
          <w:tcPr>
            <w:tcW w:w="2977" w:type="dxa"/>
            <w:shd w:val="clear" w:color="auto" w:fill="auto"/>
          </w:tcPr>
          <w:p w14:paraId="7401F71B" w14:textId="5D297E7E" w:rsidR="00B25FC2" w:rsidRPr="00B25FC2" w:rsidRDefault="00D30EED" w:rsidP="00D30EED">
            <w:pPr>
              <w:ind w:firstLine="0"/>
            </w:pPr>
            <w:r w:rsidRPr="00B25FC2">
              <w:t>О</w:t>
            </w:r>
            <w:r w:rsidR="00B25FC2" w:rsidRPr="00B25FC2">
              <w:t>беспечивает</w:t>
            </w:r>
            <w:r>
              <w:t xml:space="preserve"> </w:t>
            </w:r>
            <w:r w:rsidR="00B25FC2" w:rsidRPr="00B25FC2">
              <w:t xml:space="preserve"> системную образовательную и административно-хозяйственную работу образовательного учреждения</w:t>
            </w:r>
          </w:p>
        </w:tc>
        <w:tc>
          <w:tcPr>
            <w:tcW w:w="4961" w:type="dxa"/>
            <w:shd w:val="clear" w:color="auto" w:fill="auto"/>
          </w:tcPr>
          <w:p w14:paraId="0A71C13F" w14:textId="51975280" w:rsidR="00B25FC2" w:rsidRPr="00B25FC2" w:rsidRDefault="00D30EED" w:rsidP="00D30EED">
            <w:pPr>
              <w:ind w:firstLine="0"/>
            </w:pPr>
            <w:r w:rsidRPr="00B25FC2">
              <w:t>В</w:t>
            </w:r>
            <w:r w:rsidR="00B25FC2" w:rsidRPr="00B25FC2">
              <w:t>ысшее</w:t>
            </w:r>
            <w:r>
              <w:t xml:space="preserve"> </w:t>
            </w:r>
            <w:r w:rsidR="00B25FC2" w:rsidRPr="00B25FC2">
              <w:t xml:space="preserve">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B25FC2" w:rsidRPr="00B25FC2" w14:paraId="6460F5B9" w14:textId="77777777" w:rsidTr="00B25FC2">
        <w:tc>
          <w:tcPr>
            <w:tcW w:w="1705" w:type="dxa"/>
            <w:shd w:val="clear" w:color="auto" w:fill="auto"/>
          </w:tcPr>
          <w:p w14:paraId="682BEB63" w14:textId="1BE67FE4" w:rsidR="00B25FC2" w:rsidRPr="00B25FC2" w:rsidRDefault="00B25FC2" w:rsidP="00B25FC2">
            <w:pPr>
              <w:ind w:firstLine="0"/>
            </w:pPr>
            <w:r w:rsidRPr="00B25FC2">
              <w:t>Заместитель</w:t>
            </w:r>
            <w:r>
              <w:t xml:space="preserve"> </w:t>
            </w:r>
            <w:r w:rsidRPr="00B25FC2">
              <w:t xml:space="preserve"> руководителя (заместител</w:t>
            </w:r>
            <w:r>
              <w:t>ь</w:t>
            </w:r>
            <w:r w:rsidRPr="00B25FC2">
              <w:t xml:space="preserve"> по  </w:t>
            </w:r>
            <w:r w:rsidR="00D30EED">
              <w:t>У</w:t>
            </w:r>
            <w:r w:rsidRPr="00B25FC2">
              <w:t>ВР)</w:t>
            </w:r>
          </w:p>
        </w:tc>
        <w:tc>
          <w:tcPr>
            <w:tcW w:w="2977" w:type="dxa"/>
            <w:shd w:val="clear" w:color="auto" w:fill="auto"/>
          </w:tcPr>
          <w:p w14:paraId="77F22AD3" w14:textId="5B7C3727" w:rsidR="00B25FC2" w:rsidRPr="00B25FC2" w:rsidRDefault="00D30EED" w:rsidP="00D30EED">
            <w:pPr>
              <w:ind w:firstLine="0"/>
            </w:pPr>
            <w:r w:rsidRPr="00B25FC2">
              <w:t>К</w:t>
            </w:r>
            <w:r w:rsidR="00B25FC2" w:rsidRPr="00B25FC2">
              <w:t>оординирует</w:t>
            </w:r>
            <w:r>
              <w:t xml:space="preserve"> </w:t>
            </w:r>
            <w:r w:rsidR="00B25FC2" w:rsidRPr="00B25FC2">
              <w:t xml:space="preserve">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4961" w:type="dxa"/>
            <w:shd w:val="clear" w:color="auto" w:fill="auto"/>
          </w:tcPr>
          <w:p w14:paraId="2061D624" w14:textId="18F19D6F" w:rsidR="00B25FC2" w:rsidRPr="00B25FC2" w:rsidRDefault="00D30EED" w:rsidP="00D30EED">
            <w:pPr>
              <w:ind w:firstLine="0"/>
            </w:pPr>
            <w:r w:rsidRPr="00B25FC2">
              <w:t>В</w:t>
            </w:r>
            <w:r w:rsidR="00B25FC2" w:rsidRPr="00B25FC2">
              <w:t>ысшее</w:t>
            </w:r>
            <w:r>
              <w:t xml:space="preserve"> </w:t>
            </w:r>
            <w:r w:rsidR="00B25FC2" w:rsidRPr="00B25FC2">
              <w:t xml:space="preserve">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B25FC2" w:rsidRPr="00B25FC2" w14:paraId="5F8A016F" w14:textId="77777777" w:rsidTr="00B25FC2">
        <w:trPr>
          <w:trHeight w:val="3874"/>
        </w:trPr>
        <w:tc>
          <w:tcPr>
            <w:tcW w:w="1705" w:type="dxa"/>
            <w:shd w:val="clear" w:color="auto" w:fill="auto"/>
          </w:tcPr>
          <w:p w14:paraId="76BFA175" w14:textId="2489F7B6" w:rsidR="00B25FC2" w:rsidRPr="00B25FC2" w:rsidRDefault="00D30EED" w:rsidP="00D30EED">
            <w:pPr>
              <w:ind w:firstLine="0"/>
            </w:pPr>
            <w:r w:rsidRPr="00B25FC2">
              <w:t>У</w:t>
            </w:r>
            <w:r w:rsidR="00B25FC2" w:rsidRPr="00B25FC2">
              <w:t>читель</w:t>
            </w:r>
            <w:r>
              <w:t xml:space="preserve"> </w:t>
            </w:r>
          </w:p>
        </w:tc>
        <w:tc>
          <w:tcPr>
            <w:tcW w:w="2977" w:type="dxa"/>
            <w:shd w:val="clear" w:color="auto" w:fill="auto"/>
          </w:tcPr>
          <w:p w14:paraId="30A1EAE2" w14:textId="20F4A191" w:rsidR="00B25FC2" w:rsidRPr="00B25FC2" w:rsidRDefault="00D30EED" w:rsidP="00D30EED">
            <w:pPr>
              <w:ind w:firstLine="0"/>
            </w:pPr>
            <w:r w:rsidRPr="00B25FC2">
              <w:t>О</w:t>
            </w:r>
            <w:r w:rsidR="00B25FC2" w:rsidRPr="00B25FC2">
              <w:t>существляет</w:t>
            </w:r>
            <w:r>
              <w:t xml:space="preserve"> </w:t>
            </w:r>
            <w:r w:rsidR="00B25FC2" w:rsidRPr="00B25FC2">
              <w:t xml:space="preserve"> обучение и воспитание обучающихся, способствует формированию общей культуры  личности,</w:t>
            </w:r>
          </w:p>
          <w:p w14:paraId="4EBCB0CC" w14:textId="77777777" w:rsidR="00B25FC2" w:rsidRPr="00B25FC2" w:rsidRDefault="00B25FC2" w:rsidP="00D30EED">
            <w:pPr>
              <w:ind w:firstLine="0"/>
            </w:pPr>
            <w:r w:rsidRPr="00B25FC2">
              <w:t>социализации, осознанного выбора     и    освоения образовательных программ</w:t>
            </w:r>
          </w:p>
        </w:tc>
        <w:tc>
          <w:tcPr>
            <w:tcW w:w="4961" w:type="dxa"/>
            <w:shd w:val="clear" w:color="auto" w:fill="auto"/>
          </w:tcPr>
          <w:p w14:paraId="37D77400" w14:textId="70E51316" w:rsidR="00B25FC2" w:rsidRPr="00B25FC2" w:rsidRDefault="00D30EED" w:rsidP="00D30EED">
            <w:pPr>
              <w:ind w:firstLine="0"/>
            </w:pPr>
            <w:r w:rsidRPr="00B25FC2">
              <w:t>В</w:t>
            </w:r>
            <w:r w:rsidR="00B25FC2" w:rsidRPr="00B25FC2">
              <w:t>ысшее</w:t>
            </w:r>
            <w:r>
              <w:t xml:space="preserve"> </w:t>
            </w:r>
            <w:r w:rsidR="00B25FC2" w:rsidRPr="00B25FC2">
              <w:t xml:space="preserve">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r>
      <w:tr w:rsidR="00B25FC2" w:rsidRPr="00B25FC2" w14:paraId="31A66DF0" w14:textId="77777777" w:rsidTr="00B25FC2">
        <w:tc>
          <w:tcPr>
            <w:tcW w:w="1705" w:type="dxa"/>
            <w:shd w:val="clear" w:color="auto" w:fill="auto"/>
          </w:tcPr>
          <w:p w14:paraId="4C65EC92" w14:textId="6325CBCB" w:rsidR="00B25FC2" w:rsidRPr="00B25FC2" w:rsidRDefault="00D30EED" w:rsidP="00D30EED">
            <w:pPr>
              <w:ind w:firstLine="0"/>
            </w:pPr>
            <w:r w:rsidRPr="00B25FC2">
              <w:t>С</w:t>
            </w:r>
            <w:r w:rsidR="00B25FC2" w:rsidRPr="00B25FC2">
              <w:t>оциальный</w:t>
            </w:r>
            <w:r>
              <w:t xml:space="preserve"> </w:t>
            </w:r>
            <w:r w:rsidR="00B25FC2" w:rsidRPr="00B25FC2">
              <w:t xml:space="preserve"> педагог</w:t>
            </w:r>
          </w:p>
        </w:tc>
        <w:tc>
          <w:tcPr>
            <w:tcW w:w="2977" w:type="dxa"/>
            <w:shd w:val="clear" w:color="auto" w:fill="auto"/>
          </w:tcPr>
          <w:p w14:paraId="7D31706E" w14:textId="3779FE3E" w:rsidR="00B25FC2" w:rsidRPr="00B25FC2" w:rsidRDefault="00D30EED" w:rsidP="00D30EED">
            <w:pPr>
              <w:ind w:firstLine="0"/>
            </w:pPr>
            <w:r w:rsidRPr="00B25FC2">
              <w:t>О</w:t>
            </w:r>
            <w:r w:rsidR="00B25FC2" w:rsidRPr="00B25FC2">
              <w:t>существляет</w:t>
            </w:r>
            <w:r>
              <w:t xml:space="preserve"> </w:t>
            </w:r>
            <w:r w:rsidR="00B25FC2" w:rsidRPr="00B25FC2">
              <w:t xml:space="preserve">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4961" w:type="dxa"/>
            <w:shd w:val="clear" w:color="auto" w:fill="auto"/>
          </w:tcPr>
          <w:p w14:paraId="6CB33288" w14:textId="40E41BD0" w:rsidR="00B25FC2" w:rsidRPr="00B25FC2" w:rsidRDefault="00D30EED" w:rsidP="00D30EED">
            <w:pPr>
              <w:ind w:firstLine="0"/>
            </w:pPr>
            <w:r w:rsidRPr="00B25FC2">
              <w:t>В</w:t>
            </w:r>
            <w:r w:rsidR="00B25FC2" w:rsidRPr="00B25FC2">
              <w:t>ысшее</w:t>
            </w:r>
            <w:r>
              <w:t xml:space="preserve"> </w:t>
            </w:r>
            <w:r w:rsidR="00B25FC2" w:rsidRPr="00B25FC2">
              <w:t xml:space="preserve">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r>
      <w:tr w:rsidR="00B25FC2" w:rsidRPr="00B25FC2" w14:paraId="4F773723" w14:textId="77777777" w:rsidTr="00B25FC2">
        <w:tc>
          <w:tcPr>
            <w:tcW w:w="1705" w:type="dxa"/>
            <w:shd w:val="clear" w:color="auto" w:fill="auto"/>
          </w:tcPr>
          <w:p w14:paraId="58D464A1" w14:textId="4D15F650" w:rsidR="00B25FC2" w:rsidRPr="00B25FC2" w:rsidRDefault="00D30EED" w:rsidP="00D30EED">
            <w:pPr>
              <w:ind w:firstLine="0"/>
            </w:pPr>
            <w:r w:rsidRPr="00B25FC2">
              <w:t>У</w:t>
            </w:r>
            <w:r w:rsidR="00B25FC2" w:rsidRPr="00B25FC2">
              <w:t>читель</w:t>
            </w:r>
            <w:r>
              <w:t xml:space="preserve"> </w:t>
            </w:r>
            <w:r w:rsidR="00B25FC2" w:rsidRPr="00B25FC2">
              <w:t>-логопед</w:t>
            </w:r>
          </w:p>
        </w:tc>
        <w:tc>
          <w:tcPr>
            <w:tcW w:w="2977" w:type="dxa"/>
            <w:shd w:val="clear" w:color="auto" w:fill="auto"/>
          </w:tcPr>
          <w:p w14:paraId="67256986" w14:textId="3407BC03" w:rsidR="00B25FC2" w:rsidRPr="00B25FC2" w:rsidRDefault="00D30EED" w:rsidP="00D30EED">
            <w:pPr>
              <w:ind w:firstLine="0"/>
            </w:pPr>
            <w:r w:rsidRPr="00B25FC2">
              <w:t>О</w:t>
            </w:r>
            <w:r w:rsidR="00B25FC2" w:rsidRPr="00B25FC2">
              <w:t>существляе</w:t>
            </w:r>
            <w:r>
              <w:t xml:space="preserve"> </w:t>
            </w:r>
            <w:r w:rsidR="00B25FC2" w:rsidRPr="00B25FC2">
              <w:t>т работу, направленную на максимальную коррекцию недостатков в развитии у обучающихся</w:t>
            </w:r>
          </w:p>
        </w:tc>
        <w:tc>
          <w:tcPr>
            <w:tcW w:w="4961" w:type="dxa"/>
            <w:shd w:val="clear" w:color="auto" w:fill="auto"/>
          </w:tcPr>
          <w:p w14:paraId="214E2F3F" w14:textId="1B67BE84" w:rsidR="00B25FC2" w:rsidRPr="00B25FC2" w:rsidRDefault="00D30EED" w:rsidP="00D30EED">
            <w:pPr>
              <w:ind w:firstLine="0"/>
            </w:pPr>
            <w:r w:rsidRPr="00B25FC2">
              <w:t>В</w:t>
            </w:r>
            <w:r w:rsidR="00B25FC2" w:rsidRPr="00B25FC2">
              <w:t>ысшее</w:t>
            </w:r>
            <w:r>
              <w:t xml:space="preserve"> </w:t>
            </w:r>
            <w:r w:rsidR="00B25FC2" w:rsidRPr="00B25FC2">
              <w:t xml:space="preserve"> профессиональное образование в области дефектологии без предъявления требований к стажу работы</w:t>
            </w:r>
          </w:p>
        </w:tc>
      </w:tr>
      <w:tr w:rsidR="00B25FC2" w:rsidRPr="00B25FC2" w14:paraId="362C6684" w14:textId="77777777" w:rsidTr="00B25FC2">
        <w:tc>
          <w:tcPr>
            <w:tcW w:w="1705" w:type="dxa"/>
            <w:shd w:val="clear" w:color="auto" w:fill="auto"/>
          </w:tcPr>
          <w:p w14:paraId="2B8B1CD9" w14:textId="328AA931" w:rsidR="00B25FC2" w:rsidRPr="00B25FC2" w:rsidRDefault="00D30EED" w:rsidP="00D30EED">
            <w:pPr>
              <w:ind w:firstLine="0"/>
            </w:pPr>
            <w:r w:rsidRPr="00B25FC2">
              <w:t>П</w:t>
            </w:r>
            <w:r w:rsidR="00B25FC2" w:rsidRPr="00B25FC2">
              <w:t>едагог</w:t>
            </w:r>
            <w:r>
              <w:t xml:space="preserve"> </w:t>
            </w:r>
            <w:r w:rsidR="00B25FC2" w:rsidRPr="00B25FC2">
              <w:t>-психолог</w:t>
            </w:r>
          </w:p>
        </w:tc>
        <w:tc>
          <w:tcPr>
            <w:tcW w:w="2977" w:type="dxa"/>
            <w:shd w:val="clear" w:color="auto" w:fill="auto"/>
          </w:tcPr>
          <w:p w14:paraId="12DE7039" w14:textId="6E44183A" w:rsidR="00B25FC2" w:rsidRPr="00B25FC2" w:rsidRDefault="00D30EED" w:rsidP="00D30EED">
            <w:pPr>
              <w:ind w:firstLine="0"/>
            </w:pPr>
            <w:r w:rsidRPr="00B25FC2">
              <w:t>О</w:t>
            </w:r>
            <w:r w:rsidR="00B25FC2" w:rsidRPr="00B25FC2">
              <w:t>существляет</w:t>
            </w:r>
            <w:r>
              <w:t xml:space="preserve"> </w:t>
            </w:r>
            <w:r w:rsidR="00B25FC2" w:rsidRPr="00B25FC2">
              <w:t xml:space="preserve"> </w:t>
            </w:r>
            <w:r>
              <w:t xml:space="preserve"> </w:t>
            </w:r>
            <w:r w:rsidR="00B25FC2" w:rsidRPr="00B25FC2">
              <w:t>профессиональную деятельность, направленную на сохранение психического,     соматического и социального                благополучия обучающихся</w:t>
            </w:r>
          </w:p>
        </w:tc>
        <w:tc>
          <w:tcPr>
            <w:tcW w:w="4961" w:type="dxa"/>
            <w:shd w:val="clear" w:color="auto" w:fill="auto"/>
          </w:tcPr>
          <w:p w14:paraId="7A8407CE" w14:textId="5A00A55D" w:rsidR="00B25FC2" w:rsidRPr="00B25FC2" w:rsidRDefault="00D30EED" w:rsidP="00D30EED">
            <w:pPr>
              <w:ind w:firstLine="0"/>
            </w:pPr>
            <w:r w:rsidRPr="00B25FC2">
              <w:t>В</w:t>
            </w:r>
            <w:r w:rsidR="00B25FC2" w:rsidRPr="00B25FC2">
              <w:t>ысшее</w:t>
            </w:r>
            <w:r>
              <w:t xml:space="preserve"> </w:t>
            </w:r>
            <w:r w:rsidR="00B25FC2" w:rsidRPr="00B25FC2">
              <w:t xml:space="preserve">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r>
      <w:tr w:rsidR="00B25FC2" w:rsidRPr="00B25FC2" w14:paraId="37F95C85" w14:textId="77777777" w:rsidTr="00B25FC2">
        <w:tc>
          <w:tcPr>
            <w:tcW w:w="1705" w:type="dxa"/>
            <w:shd w:val="clear" w:color="auto" w:fill="auto"/>
          </w:tcPr>
          <w:p w14:paraId="6065B962" w14:textId="49EF0133" w:rsidR="00B25FC2" w:rsidRPr="00B25FC2" w:rsidRDefault="00D30EED" w:rsidP="00D30EED">
            <w:pPr>
              <w:ind w:firstLine="0"/>
            </w:pPr>
            <w:r w:rsidRPr="00B25FC2">
              <w:t>С</w:t>
            </w:r>
            <w:r w:rsidR="00B25FC2" w:rsidRPr="00B25FC2">
              <w:t>тарший</w:t>
            </w:r>
            <w:r>
              <w:t xml:space="preserve"> </w:t>
            </w:r>
            <w:r w:rsidR="00B25FC2" w:rsidRPr="00B25FC2">
              <w:t xml:space="preserve"> вожатый</w:t>
            </w:r>
          </w:p>
        </w:tc>
        <w:tc>
          <w:tcPr>
            <w:tcW w:w="2977" w:type="dxa"/>
            <w:shd w:val="clear" w:color="auto" w:fill="auto"/>
          </w:tcPr>
          <w:p w14:paraId="3985BFDD" w14:textId="77777777" w:rsidR="00B25FC2" w:rsidRPr="00B25FC2" w:rsidRDefault="00B25FC2" w:rsidP="00B25FC2">
            <w:r w:rsidRPr="00B25FC2">
              <w:t>способствует развитию и деятельности детских общественных             организаций, объединений</w:t>
            </w:r>
          </w:p>
        </w:tc>
        <w:tc>
          <w:tcPr>
            <w:tcW w:w="4961" w:type="dxa"/>
            <w:shd w:val="clear" w:color="auto" w:fill="auto"/>
          </w:tcPr>
          <w:p w14:paraId="5B1E6444" w14:textId="77777777" w:rsidR="00B25FC2" w:rsidRPr="00B25FC2" w:rsidRDefault="00B25FC2" w:rsidP="00B25FC2">
            <w:r w:rsidRPr="00B25FC2">
              <w:t>высшее профессиональное образование или среднее профессиональное образование без предъявления требований к стажу работы</w:t>
            </w:r>
          </w:p>
        </w:tc>
      </w:tr>
      <w:tr w:rsidR="00B25FC2" w:rsidRPr="00B25FC2" w14:paraId="13E373F6" w14:textId="77777777" w:rsidTr="00B25FC2">
        <w:tc>
          <w:tcPr>
            <w:tcW w:w="1705" w:type="dxa"/>
            <w:shd w:val="clear" w:color="auto" w:fill="auto"/>
          </w:tcPr>
          <w:p w14:paraId="745F2FA8" w14:textId="5349BA27" w:rsidR="00B25FC2" w:rsidRPr="00B25FC2" w:rsidRDefault="00D30EED" w:rsidP="00D30EED">
            <w:pPr>
              <w:ind w:firstLine="0"/>
            </w:pPr>
            <w:r w:rsidRPr="00B25FC2">
              <w:t>П</w:t>
            </w:r>
            <w:r w:rsidR="00B25FC2" w:rsidRPr="00B25FC2">
              <w:t>реподаватель</w:t>
            </w:r>
            <w:r>
              <w:t xml:space="preserve"> </w:t>
            </w:r>
            <w:r w:rsidR="00B25FC2" w:rsidRPr="00B25FC2">
              <w:t>-организатор ОБЖ</w:t>
            </w:r>
          </w:p>
        </w:tc>
        <w:tc>
          <w:tcPr>
            <w:tcW w:w="2977" w:type="dxa"/>
            <w:shd w:val="clear" w:color="auto" w:fill="auto"/>
          </w:tcPr>
          <w:p w14:paraId="02B43BF7" w14:textId="6AEAEB31" w:rsidR="00B25FC2" w:rsidRPr="00B25FC2" w:rsidRDefault="00D30EED" w:rsidP="00D30EED">
            <w:pPr>
              <w:ind w:firstLine="0"/>
            </w:pPr>
            <w:r w:rsidRPr="00B25FC2">
              <w:t>О</w:t>
            </w:r>
            <w:r w:rsidR="00B25FC2" w:rsidRPr="00B25FC2">
              <w:t>существляе</w:t>
            </w:r>
            <w:r>
              <w:t xml:space="preserve"> </w:t>
            </w:r>
            <w:r w:rsidR="00B25FC2" w:rsidRPr="00B25FC2">
              <w:t>т обучение и воспитание обучающихся с учѐтом специфики курса ОБЖ. Организует, планирует и проводит учебные,   в   том числе факультативные  и внеурочные занятия, используя разнообразные формы,       приѐмы, методы и средства обучения</w:t>
            </w:r>
          </w:p>
        </w:tc>
        <w:tc>
          <w:tcPr>
            <w:tcW w:w="4961" w:type="dxa"/>
            <w:shd w:val="clear" w:color="auto" w:fill="auto"/>
          </w:tcPr>
          <w:p w14:paraId="576D36FD" w14:textId="5A7E1623" w:rsidR="00B25FC2" w:rsidRPr="00B25FC2" w:rsidRDefault="00D30EED" w:rsidP="00D30EED">
            <w:pPr>
              <w:ind w:firstLine="0"/>
            </w:pPr>
            <w:r w:rsidRPr="00B25FC2">
              <w:t>В</w:t>
            </w:r>
            <w:r w:rsidR="00B25FC2" w:rsidRPr="00B25FC2">
              <w:t>ысшее</w:t>
            </w:r>
            <w:r>
              <w:t xml:space="preserve"> </w:t>
            </w:r>
            <w:r w:rsidR="00B25FC2" w:rsidRPr="00B25FC2">
              <w:t xml:space="preserve">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r>
      <w:tr w:rsidR="00B25FC2" w:rsidRPr="00B25FC2" w14:paraId="307BF95D" w14:textId="77777777" w:rsidTr="00B25FC2">
        <w:tc>
          <w:tcPr>
            <w:tcW w:w="1705" w:type="dxa"/>
            <w:shd w:val="clear" w:color="auto" w:fill="auto"/>
          </w:tcPr>
          <w:p w14:paraId="17E46C00" w14:textId="7C075278" w:rsidR="00B25FC2" w:rsidRPr="00B25FC2" w:rsidRDefault="00D30EED" w:rsidP="00D30EED">
            <w:pPr>
              <w:ind w:firstLine="0"/>
            </w:pPr>
            <w:r w:rsidRPr="00B25FC2">
              <w:t>Б</w:t>
            </w:r>
            <w:r w:rsidR="00B25FC2" w:rsidRPr="00B25FC2">
              <w:t>иблиотекарь</w:t>
            </w:r>
            <w:r>
              <w:t xml:space="preserve"> </w:t>
            </w:r>
          </w:p>
        </w:tc>
        <w:tc>
          <w:tcPr>
            <w:tcW w:w="2977" w:type="dxa"/>
            <w:shd w:val="clear" w:color="auto" w:fill="auto"/>
          </w:tcPr>
          <w:p w14:paraId="3110085A" w14:textId="57B3E334" w:rsidR="00B25FC2" w:rsidRPr="00B25FC2" w:rsidRDefault="00D30EED" w:rsidP="00D30EED">
            <w:pPr>
              <w:ind w:firstLine="0"/>
            </w:pPr>
            <w:r w:rsidRPr="00B25FC2">
              <w:t>О</w:t>
            </w:r>
            <w:r w:rsidR="00B25FC2" w:rsidRPr="00B25FC2">
              <w:t>беспечивает</w:t>
            </w:r>
            <w:r>
              <w:t xml:space="preserve"> </w:t>
            </w:r>
            <w:r w:rsidR="00B25FC2" w:rsidRPr="00B25FC2">
              <w:t xml:space="preserve">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4961" w:type="dxa"/>
            <w:shd w:val="clear" w:color="auto" w:fill="auto"/>
          </w:tcPr>
          <w:p w14:paraId="4F1D420E" w14:textId="00E2B7CC" w:rsidR="00B25FC2" w:rsidRPr="00B25FC2" w:rsidRDefault="00D30EED" w:rsidP="00D30EED">
            <w:pPr>
              <w:ind w:firstLine="0"/>
            </w:pPr>
            <w:r w:rsidRPr="00B25FC2">
              <w:t>В</w:t>
            </w:r>
            <w:r w:rsidR="00B25FC2" w:rsidRPr="00B25FC2">
              <w:t>ысшее</w:t>
            </w:r>
            <w:r>
              <w:t xml:space="preserve"> </w:t>
            </w:r>
            <w:r w:rsidR="00B25FC2" w:rsidRPr="00B25FC2">
              <w:t xml:space="preserve"> или среднее профессиональное образование по специальности «Библиотечно-информационная деятельность».</w:t>
            </w:r>
          </w:p>
        </w:tc>
      </w:tr>
    </w:tbl>
    <w:p w14:paraId="54C35351" w14:textId="77777777" w:rsidR="00B25FC2" w:rsidRPr="00B25FC2" w:rsidRDefault="00B25FC2" w:rsidP="00B25FC2"/>
    <w:p w14:paraId="64602610" w14:textId="77777777" w:rsidR="00B25FC2" w:rsidRPr="00B25FC2" w:rsidRDefault="00B25FC2" w:rsidP="00B23D75">
      <w:pPr>
        <w:jc w:val="both"/>
      </w:pPr>
      <w:r w:rsidRPr="00B25FC2">
        <w:t>Профессиональное развитие и повышение квалификации педагогических работников.</w:t>
      </w:r>
    </w:p>
    <w:p w14:paraId="57A11345" w14:textId="77777777" w:rsidR="00B25FC2" w:rsidRPr="00B25FC2" w:rsidRDefault="00B25FC2" w:rsidP="00B23D75">
      <w:pPr>
        <w:jc w:val="both"/>
      </w:pPr>
      <w:r w:rsidRPr="00B25FC2">
        <w:t>Формами повышения квалификации являются: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14:paraId="596D27A4" w14:textId="77777777" w:rsidR="00B25FC2" w:rsidRPr="00B25FC2" w:rsidRDefault="00B25FC2" w:rsidP="00B23D75">
      <w:pPr>
        <w:jc w:val="both"/>
      </w:pPr>
      <w:r w:rsidRPr="00B25FC2">
        <w:t>Аттестация педагогических работников - это комплексная оценка уровня их квалификации и педагогического профессионализма. Согласно закону № 273-ФЗ прохождение аттестации является прямой обязанностью педагогических работников. В соответствии с ч. 2 ст. 49 названного закона работники обязаны проходить аттестацию не реже одного раза каждые пять лет.</w:t>
      </w:r>
    </w:p>
    <w:p w14:paraId="4B9695CB" w14:textId="77777777" w:rsidR="00B25FC2" w:rsidRPr="00B25FC2" w:rsidRDefault="00B25FC2" w:rsidP="00B23D75">
      <w:pPr>
        <w:jc w:val="both"/>
      </w:pPr>
      <w:r w:rsidRPr="00B25FC2">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в обязательном порядке и по желанию педагогических работников в целях установления квалификационной категории.</w:t>
      </w:r>
    </w:p>
    <w:p w14:paraId="6AFD7711" w14:textId="77777777" w:rsidR="00B25FC2" w:rsidRPr="00B25FC2" w:rsidRDefault="00B25FC2" w:rsidP="00B23D75">
      <w:pPr>
        <w:jc w:val="both"/>
      </w:pPr>
      <w:r w:rsidRPr="00B25FC2">
        <w:t>Существует два уровня аттестации, на одном из которых педагогам предлагается подтвердить свое соответствие занимаемой должности, а на другом — подтвердить соответствие собственного уровня квалификации той или иной квалификационной категории. В настоящий момент российским педагогам присваивается две таких категории — первая и высшая.</w:t>
      </w:r>
    </w:p>
    <w:p w14:paraId="18CDBDB7" w14:textId="77777777" w:rsidR="00B25FC2" w:rsidRPr="00B25FC2" w:rsidRDefault="00B25FC2" w:rsidP="00B23D75">
      <w:pPr>
        <w:jc w:val="both"/>
      </w:pPr>
      <w:r w:rsidRPr="00B25FC2">
        <w:t>В организации созданы необходимые условия для проведения аттестации: ежегодно составляется перспективный план прохождения курсов повышения квалификации и аттестации педагогических работников, своевременно издаются распорядительные документы, определяются сроки прохождения аттестации для каждого аттестуемого, проводятся консультации, мероприятия по плану ВШК. Оформлен уголок по аттестации, в котором размещены все основные информационные материалы, необходимые аттестуемым педагогам во время прохождения аттестации.</w:t>
      </w:r>
    </w:p>
    <w:p w14:paraId="27F3D6BF" w14:textId="77777777" w:rsidR="00B25FC2" w:rsidRPr="00B25FC2" w:rsidRDefault="00B25FC2" w:rsidP="00B23D75">
      <w:pPr>
        <w:jc w:val="both"/>
      </w:pPr>
      <w:r w:rsidRPr="00B25FC2">
        <w:t>Аттестация способствует росту профессионального мастерства педагогических работников и положительно сказывается на результатах их труда.</w:t>
      </w:r>
    </w:p>
    <w:p w14:paraId="508218E1" w14:textId="77777777" w:rsidR="00B25FC2" w:rsidRPr="00B25FC2" w:rsidRDefault="00B25FC2" w:rsidP="00B23D75">
      <w:pPr>
        <w:jc w:val="both"/>
      </w:pPr>
      <w:r w:rsidRPr="00B25FC2">
        <w:t>Различные формы непрерывного повышения квалификации всех педагогических работников организации, а также график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отражены в план-графике.</w:t>
      </w:r>
    </w:p>
    <w:p w14:paraId="2A01521F" w14:textId="00D031ED" w:rsidR="00B25FC2" w:rsidRPr="00B25FC2" w:rsidRDefault="00B25FC2" w:rsidP="00B23D75">
      <w:pPr>
        <w:jc w:val="both"/>
      </w:pPr>
      <w:r w:rsidRPr="00B25FC2">
        <w:t>При этом организовано сотрудничество по повышению квалификации с  различными  образовательными организациями, имеющими соответствующую лицензию (АлтГУ, АКИПКРО, и др.).</w:t>
      </w:r>
    </w:p>
    <w:p w14:paraId="0FB835B3" w14:textId="77777777" w:rsidR="00B25FC2" w:rsidRPr="00B25FC2" w:rsidRDefault="00B25FC2" w:rsidP="00B23D75">
      <w:pPr>
        <w:jc w:val="both"/>
      </w:pPr>
      <w:r w:rsidRPr="00B25FC2">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28F0BD9D" w14:textId="77777777" w:rsidR="00B25FC2" w:rsidRPr="00B25FC2" w:rsidRDefault="00B25FC2" w:rsidP="00B23D75">
      <w:pPr>
        <w:jc w:val="both"/>
      </w:pPr>
      <w:r w:rsidRPr="00B25FC2">
        <w:t xml:space="preserve">Критерии оценки результативности деятельности педагогических работников. </w:t>
      </w:r>
    </w:p>
    <w:p w14:paraId="36A7029B" w14:textId="77777777" w:rsidR="00B25FC2" w:rsidRPr="00B25FC2" w:rsidRDefault="00B25FC2" w:rsidP="00B23D75">
      <w:pPr>
        <w:jc w:val="both"/>
      </w:pPr>
      <w:r w:rsidRPr="00B25FC2">
        <w:t xml:space="preserve">Результативность деятельности оценивается по схеме: </w:t>
      </w:r>
    </w:p>
    <w:p w14:paraId="401BD497" w14:textId="77777777" w:rsidR="00B25FC2" w:rsidRPr="00B25FC2" w:rsidRDefault="00B25FC2" w:rsidP="00B23D75">
      <w:pPr>
        <w:jc w:val="both"/>
      </w:pPr>
      <w:r w:rsidRPr="00B25FC2">
        <w:t xml:space="preserve">критерии оценки, </w:t>
      </w:r>
    </w:p>
    <w:p w14:paraId="06B78E5C" w14:textId="77777777" w:rsidR="00B25FC2" w:rsidRPr="00B25FC2" w:rsidRDefault="00B25FC2" w:rsidP="00B23D75">
      <w:pPr>
        <w:jc w:val="both"/>
      </w:pPr>
      <w:r w:rsidRPr="00B25FC2">
        <w:t xml:space="preserve">содержание критерия, </w:t>
      </w:r>
    </w:p>
    <w:p w14:paraId="4ADD094E" w14:textId="77777777" w:rsidR="00B25FC2" w:rsidRPr="00B25FC2" w:rsidRDefault="00B25FC2" w:rsidP="00B23D75">
      <w:pPr>
        <w:jc w:val="both"/>
      </w:pPr>
      <w:r w:rsidRPr="00B25FC2">
        <w:t xml:space="preserve">показатели/индикаторы. </w:t>
      </w:r>
    </w:p>
    <w:p w14:paraId="1CBAE3C8" w14:textId="77777777" w:rsidR="00B25FC2" w:rsidRPr="00B25FC2" w:rsidRDefault="00B25FC2" w:rsidP="00B23D75">
      <w:pPr>
        <w:jc w:val="both"/>
      </w:pPr>
      <w:r w:rsidRPr="00B25FC2">
        <w:t xml:space="preserve">Показатели и индикаторы результативности деятельности педагогических работников разрабатываются  на основе планируемых результатов (в том числе для междисциплинарных программ) и в 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14:paraId="1119E7EA" w14:textId="3D3E4851" w:rsidR="00B25FC2" w:rsidRPr="00B25FC2" w:rsidRDefault="00B25FC2" w:rsidP="00B23D75">
      <w:pPr>
        <w:jc w:val="both"/>
      </w:pPr>
      <w:r w:rsidRPr="00B25FC2">
        <w:t>Ожидаемый результат повышения квалификации – профессиональная готовность работников образования к реализации ФГОС ООО:</w:t>
      </w:r>
      <w:r w:rsidR="00B23D75">
        <w:t xml:space="preserve"> </w:t>
      </w:r>
      <w:r w:rsidRPr="00B25FC2">
        <w:t>обеспечение оптимального вхождения работников образования в систему ценностей современного образования;</w:t>
      </w:r>
      <w:r w:rsidR="00B23D75">
        <w:t xml:space="preserve"> </w:t>
      </w:r>
      <w:r w:rsidRPr="00B25FC2">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r w:rsidR="00B23D75">
        <w:t xml:space="preserve"> </w:t>
      </w:r>
      <w:r w:rsidRPr="00B25FC2">
        <w:t>овладение учебно-методическими и информационно-методическими ресурсами, необходимыми для успешного решения задач ФГОС ООО.</w:t>
      </w:r>
    </w:p>
    <w:p w14:paraId="29E2ACF0" w14:textId="77777777" w:rsidR="00B25FC2" w:rsidRPr="00B25FC2" w:rsidRDefault="00B25FC2" w:rsidP="00B23D75">
      <w:pPr>
        <w:jc w:val="both"/>
      </w:pPr>
      <w:r w:rsidRPr="00B25FC2">
        <w:t>Проводятся  мероприятия:</w:t>
      </w:r>
    </w:p>
    <w:p w14:paraId="78113E1D" w14:textId="77777777" w:rsidR="00B25FC2" w:rsidRPr="00B25FC2" w:rsidRDefault="00B25FC2" w:rsidP="00B23D75">
      <w:pPr>
        <w:jc w:val="both"/>
      </w:pPr>
      <w:r w:rsidRPr="00B25FC2">
        <w:t>1. Семинары, посвященные содержанию и ключевым особенностям ФГОС ООО.</w:t>
      </w:r>
    </w:p>
    <w:p w14:paraId="4888D0F3" w14:textId="77777777" w:rsidR="00B25FC2" w:rsidRPr="00B25FC2" w:rsidRDefault="00B25FC2" w:rsidP="00B23D75">
      <w:pPr>
        <w:jc w:val="both"/>
      </w:pPr>
      <w:r w:rsidRPr="00B25FC2">
        <w:t>2. Тренинги для педагогов с целью выявления и соотнесения собственной профессиональной позиции с целями и задачами ФГОС ООО.</w:t>
      </w:r>
    </w:p>
    <w:p w14:paraId="43C4E234" w14:textId="77777777" w:rsidR="00B25FC2" w:rsidRPr="00B25FC2" w:rsidRDefault="00B25FC2" w:rsidP="00B23D75">
      <w:pPr>
        <w:jc w:val="both"/>
      </w:pPr>
      <w:r w:rsidRPr="00B25FC2">
        <w:t>3. Заседания предметных кафедр учителей, методического объединения классных руководителей по проблемам введения ФГОС ООО.</w:t>
      </w:r>
    </w:p>
    <w:p w14:paraId="7326BC41" w14:textId="77777777" w:rsidR="00B25FC2" w:rsidRPr="00B25FC2" w:rsidRDefault="00B25FC2" w:rsidP="00B23D75">
      <w:pPr>
        <w:jc w:val="both"/>
      </w:pPr>
      <w:r w:rsidRPr="00B25FC2">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14:paraId="301101E0" w14:textId="77777777" w:rsidR="00B25FC2" w:rsidRPr="00B25FC2" w:rsidRDefault="00B25FC2" w:rsidP="00B23D75">
      <w:pPr>
        <w:jc w:val="both"/>
      </w:pPr>
      <w:r w:rsidRPr="00B25FC2">
        <w:t>5. Участие педагогов в разработке разделов и компонентов основной образовательной программы образовательной организации.</w:t>
      </w:r>
    </w:p>
    <w:p w14:paraId="1781B662" w14:textId="77777777" w:rsidR="00B25FC2" w:rsidRPr="00B25FC2" w:rsidRDefault="00B25FC2" w:rsidP="00B23D75">
      <w:pPr>
        <w:jc w:val="both"/>
      </w:pPr>
      <w:r w:rsidRPr="00B25FC2">
        <w:t>6. Участие педагогов в разработке и апробации оценки эффективности работы в условиях внедрения ФГОС ООО и новой системы оплаты труда.</w:t>
      </w:r>
    </w:p>
    <w:p w14:paraId="663E966E" w14:textId="77777777" w:rsidR="00B25FC2" w:rsidRPr="00B25FC2" w:rsidRDefault="00B25FC2" w:rsidP="00B23D75">
      <w:pPr>
        <w:jc w:val="both"/>
      </w:pPr>
      <w:r w:rsidRPr="00B25FC2">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14:paraId="0A1DE915" w14:textId="77777777" w:rsidR="00B25FC2" w:rsidRPr="00B25FC2" w:rsidRDefault="00B25FC2" w:rsidP="00B23D75">
      <w:pPr>
        <w:jc w:val="both"/>
      </w:pPr>
      <w:r w:rsidRPr="00B25FC2">
        <w:t xml:space="preserve">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и т. д. </w:t>
      </w:r>
    </w:p>
    <w:p w14:paraId="38838C6B" w14:textId="77777777" w:rsidR="00B25FC2" w:rsidRDefault="00B25FC2" w:rsidP="00B23D75">
      <w:pPr>
        <w:jc w:val="both"/>
      </w:pPr>
      <w:r w:rsidRPr="00B25FC2">
        <w:t>Оценка кадрового обеспечения проводится ежегодно в августе. Результаты оценки фиксируются в «Кадровое обеспечение ОП».</w:t>
      </w:r>
    </w:p>
    <w:p w14:paraId="187FAF40" w14:textId="77777777" w:rsidR="00450473" w:rsidRPr="00B25FC2" w:rsidRDefault="00450473" w:rsidP="00B23D75">
      <w:pPr>
        <w:jc w:val="both"/>
      </w:pPr>
    </w:p>
    <w:p w14:paraId="6EAA9C2B" w14:textId="77777777" w:rsidR="00DA6387" w:rsidRPr="00F90383" w:rsidRDefault="00DA6387" w:rsidP="00DA6387">
      <w:pPr>
        <w:pStyle w:val="a9"/>
        <w:ind w:left="0"/>
        <w:outlineLvl w:val="2"/>
        <w:rPr>
          <w:rFonts w:eastAsia="Times New Roman"/>
          <w:b/>
          <w:bCs/>
          <w:sz w:val="28"/>
          <w:szCs w:val="28"/>
          <w:lang w:bidi="en-US"/>
        </w:rPr>
      </w:pPr>
      <w:bookmarkStart w:id="316" w:name="_Toc533538980"/>
      <w:r w:rsidRPr="00F90383">
        <w:rPr>
          <w:rFonts w:eastAsia="Times New Roman"/>
          <w:b/>
          <w:bCs/>
          <w:sz w:val="28"/>
          <w:szCs w:val="28"/>
          <w:lang w:bidi="en-US"/>
        </w:rPr>
        <w:t>3.2.2. Психолого-педагогические условия реализации основной образовательной программы основного общего образования</w:t>
      </w:r>
      <w:bookmarkEnd w:id="316"/>
    </w:p>
    <w:p w14:paraId="223622C5" w14:textId="77777777" w:rsidR="00DA6387" w:rsidRPr="00F90383" w:rsidRDefault="00DA6387" w:rsidP="00DA6387">
      <w:pPr>
        <w:pStyle w:val="a9"/>
        <w:ind w:left="0"/>
        <w:jc w:val="both"/>
        <w:rPr>
          <w:b/>
        </w:rPr>
      </w:pPr>
    </w:p>
    <w:p w14:paraId="11E0B0DE" w14:textId="40C4F1E6" w:rsidR="00DA6387" w:rsidRPr="00F90383" w:rsidRDefault="00DA6387" w:rsidP="00DA6387">
      <w:pPr>
        <w:pStyle w:val="a9"/>
        <w:ind w:left="0"/>
        <w:jc w:val="both"/>
      </w:pPr>
      <w:r w:rsidRPr="00F90383">
        <w:t xml:space="preserve">В </w:t>
      </w:r>
      <w:r>
        <w:t>МБОУ «Украинская СОШ»</w:t>
      </w:r>
      <w:r w:rsidRPr="00F90383">
        <w:t xml:space="preserve">   созданы  психолого-педагогические  условия для реализации основной образовательной программы основного общего образования. </w:t>
      </w:r>
      <w:r w:rsidR="00100E4E" w:rsidRPr="00100E4E">
        <w:t>В нашей школе присутствует комплексная работа психолога и логопеда.</w:t>
      </w:r>
      <w:r w:rsidR="008B6DF1" w:rsidRPr="008B6DF1">
        <w:t xml:space="preserve"> Взаимодополняемость работы учителя-логопеда и педагога-психолога, тесное их сотрудничество во всех направлениях работы, является необходимым условием обеспечения результативной работы психолого-логопедической службы</w:t>
      </w:r>
      <w:r w:rsidR="008B6DF1">
        <w:t xml:space="preserve">. </w:t>
      </w:r>
      <w:r w:rsidR="00100E4E" w:rsidRPr="00100E4E">
        <w:t xml:space="preserve"> </w:t>
      </w:r>
      <w:r w:rsidRPr="00F90383">
        <w:t xml:space="preserve">Образовательный процесс  осуществляется на основе программ, учитывающих  индивидуальные особенности  каждого ребёнка и соблюдением  комфортного психоэмоционального режима. </w:t>
      </w:r>
    </w:p>
    <w:p w14:paraId="73EDEB32" w14:textId="352CB253" w:rsidR="00DA6387" w:rsidRPr="00F90383" w:rsidRDefault="00DA6387" w:rsidP="00DA6387">
      <w:pPr>
        <w:pStyle w:val="a9"/>
        <w:ind w:left="0"/>
        <w:jc w:val="both"/>
      </w:pPr>
      <w:r w:rsidRPr="00F90383">
        <w:t xml:space="preserve">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w:t>
      </w:r>
      <w:r>
        <w:t>школы</w:t>
      </w:r>
      <w:r w:rsidRPr="00F90383">
        <w:t xml:space="preserve">  осуществлять  образовательную деятельность  на оптимальном уровне. </w:t>
      </w:r>
    </w:p>
    <w:p w14:paraId="0964C000" w14:textId="220EB0C3" w:rsidR="00DA6387" w:rsidRPr="00F90383" w:rsidRDefault="00DA6387" w:rsidP="00DA6387">
      <w:pPr>
        <w:pStyle w:val="a9"/>
        <w:ind w:left="0"/>
        <w:jc w:val="both"/>
      </w:pPr>
      <w:r w:rsidRPr="00F90383">
        <w:t xml:space="preserve">Работа по психолого-педагогическому  сопровождению  участников образовательного процесса осуществляется  педагогом - психологом и учителями </w:t>
      </w:r>
      <w:r>
        <w:t>МБОУ «Украинская СОШ»</w:t>
      </w:r>
      <w:r w:rsidRPr="00F90383">
        <w:t xml:space="preserve">. Разработан перспективный план работы психологической службы  </w:t>
      </w:r>
      <w:r w:rsidR="00450473">
        <w:t>школы</w:t>
      </w:r>
      <w:r w:rsidRPr="00F90383">
        <w:t xml:space="preserve">, включающий мероприятия по психолого-педагогическому сопровождению. </w:t>
      </w:r>
    </w:p>
    <w:p w14:paraId="79266396" w14:textId="77777777" w:rsidR="00DA6387" w:rsidRPr="00F90383" w:rsidRDefault="00DA6387" w:rsidP="00DA6387">
      <w:pPr>
        <w:pStyle w:val="a9"/>
        <w:ind w:left="0"/>
        <w:jc w:val="both"/>
      </w:pPr>
      <w:r w:rsidRPr="00F90383">
        <w:t xml:space="preserve">Основные направления психолого-педагогического сопровождения: </w:t>
      </w:r>
    </w:p>
    <w:p w14:paraId="50C77C69" w14:textId="77777777" w:rsidR="00DA6387" w:rsidRPr="00F90383" w:rsidRDefault="00DA6387" w:rsidP="009033E7">
      <w:pPr>
        <w:pStyle w:val="a9"/>
        <w:numPr>
          <w:ilvl w:val="0"/>
          <w:numId w:val="266"/>
        </w:numPr>
        <w:ind w:left="0" w:firstLine="709"/>
        <w:jc w:val="both"/>
      </w:pPr>
      <w:r w:rsidRPr="00F90383">
        <w:t xml:space="preserve">сохранение и укрепление психологического здоровья обучающихся;  </w:t>
      </w:r>
    </w:p>
    <w:p w14:paraId="0FFC98FF" w14:textId="77777777" w:rsidR="00DA6387" w:rsidRPr="00F90383" w:rsidRDefault="00DA6387" w:rsidP="009033E7">
      <w:pPr>
        <w:pStyle w:val="a9"/>
        <w:numPr>
          <w:ilvl w:val="0"/>
          <w:numId w:val="266"/>
        </w:numPr>
        <w:ind w:left="0" w:firstLine="709"/>
        <w:jc w:val="both"/>
      </w:pPr>
      <w:r w:rsidRPr="00F90383">
        <w:t xml:space="preserve">формирование ценности здоровья и безопасного образа жизни;  </w:t>
      </w:r>
    </w:p>
    <w:p w14:paraId="688621BC" w14:textId="77777777" w:rsidR="00DA6387" w:rsidRPr="00F90383" w:rsidRDefault="00DA6387" w:rsidP="009033E7">
      <w:pPr>
        <w:pStyle w:val="a9"/>
        <w:numPr>
          <w:ilvl w:val="0"/>
          <w:numId w:val="266"/>
        </w:numPr>
        <w:ind w:left="0" w:firstLine="709"/>
        <w:jc w:val="both"/>
      </w:pPr>
      <w:r w:rsidRPr="00F90383">
        <w:t xml:space="preserve">дифференциация и индивидуализация обучения;  </w:t>
      </w:r>
    </w:p>
    <w:p w14:paraId="7CC924DA" w14:textId="77777777" w:rsidR="00DA6387" w:rsidRPr="00F90383" w:rsidRDefault="00DA6387" w:rsidP="009033E7">
      <w:pPr>
        <w:pStyle w:val="a9"/>
        <w:numPr>
          <w:ilvl w:val="0"/>
          <w:numId w:val="266"/>
        </w:numPr>
        <w:ind w:left="0" w:firstLine="709"/>
        <w:jc w:val="both"/>
      </w:pPr>
      <w:r w:rsidRPr="00F90383">
        <w:t xml:space="preserve">мониторинг возможностей и способностей обучающихся, выявление и поддержка одаренных детей, детей с ограниченными возможностями здоровья;  </w:t>
      </w:r>
    </w:p>
    <w:p w14:paraId="4B97AD31" w14:textId="77777777" w:rsidR="00DA6387" w:rsidRPr="00F90383" w:rsidRDefault="00DA6387" w:rsidP="009033E7">
      <w:pPr>
        <w:pStyle w:val="a9"/>
        <w:numPr>
          <w:ilvl w:val="0"/>
          <w:numId w:val="266"/>
        </w:numPr>
        <w:ind w:left="0" w:firstLine="709"/>
        <w:jc w:val="both"/>
      </w:pPr>
      <w:r w:rsidRPr="00F90383">
        <w:t xml:space="preserve">психолого-педагогическая поддержка участников олимпиадного движения;  </w:t>
      </w:r>
    </w:p>
    <w:p w14:paraId="14DBFD28" w14:textId="77777777" w:rsidR="00DA6387" w:rsidRPr="00F90383" w:rsidRDefault="00DA6387" w:rsidP="009033E7">
      <w:pPr>
        <w:pStyle w:val="a9"/>
        <w:numPr>
          <w:ilvl w:val="0"/>
          <w:numId w:val="266"/>
        </w:numPr>
        <w:ind w:left="0" w:firstLine="709"/>
        <w:jc w:val="both"/>
      </w:pPr>
      <w:r w:rsidRPr="00F90383">
        <w:t xml:space="preserve">обеспечение осознанного и ответственного выбора дальнейшей профессиональной сферы деятельности;  </w:t>
      </w:r>
    </w:p>
    <w:p w14:paraId="568B9E87" w14:textId="77777777" w:rsidR="00DA6387" w:rsidRPr="00F90383" w:rsidRDefault="00DA6387" w:rsidP="009033E7">
      <w:pPr>
        <w:pStyle w:val="a9"/>
        <w:numPr>
          <w:ilvl w:val="0"/>
          <w:numId w:val="266"/>
        </w:numPr>
        <w:ind w:left="0" w:firstLine="709"/>
        <w:jc w:val="both"/>
      </w:pPr>
      <w:r w:rsidRPr="00F90383">
        <w:t xml:space="preserve">формирование коммуникативных навыков в разновозрастной среде и среде сверстников;  </w:t>
      </w:r>
    </w:p>
    <w:p w14:paraId="454D8752" w14:textId="77777777" w:rsidR="00DA6387" w:rsidRPr="00F90383" w:rsidRDefault="00DA6387" w:rsidP="009033E7">
      <w:pPr>
        <w:pStyle w:val="a9"/>
        <w:numPr>
          <w:ilvl w:val="0"/>
          <w:numId w:val="266"/>
        </w:numPr>
        <w:ind w:left="0" w:firstLine="709"/>
        <w:jc w:val="both"/>
      </w:pPr>
      <w:r w:rsidRPr="00F90383">
        <w:t xml:space="preserve">поддержка детских объединений, ученического самоуправления. </w:t>
      </w:r>
    </w:p>
    <w:p w14:paraId="4A4D2C4E" w14:textId="77777777" w:rsidR="00DA6387" w:rsidRPr="00F90383" w:rsidRDefault="00DA6387" w:rsidP="00DA6387">
      <w:pPr>
        <w:pStyle w:val="a9"/>
        <w:ind w:left="0"/>
        <w:jc w:val="both"/>
      </w:pPr>
      <w:r w:rsidRPr="00F90383">
        <w:t xml:space="preserve">Психолого-педагогическое сопровождение осуществляется на индивидуальном, групповом уровнях, уровне класса, уровне  лицея в следующих формах:  </w:t>
      </w:r>
    </w:p>
    <w:p w14:paraId="0DA98C2C" w14:textId="77777777" w:rsidR="00DA6387" w:rsidRPr="00F90383" w:rsidRDefault="00DA6387" w:rsidP="009033E7">
      <w:pPr>
        <w:pStyle w:val="a9"/>
        <w:numPr>
          <w:ilvl w:val="0"/>
          <w:numId w:val="267"/>
        </w:numPr>
        <w:ind w:left="0" w:firstLine="709"/>
        <w:jc w:val="both"/>
      </w:pPr>
      <w:r w:rsidRPr="00F90383">
        <w:t xml:space="preserve">профилактика; </w:t>
      </w:r>
    </w:p>
    <w:p w14:paraId="3C7333AD" w14:textId="77777777" w:rsidR="00DA6387" w:rsidRPr="00F90383" w:rsidRDefault="00DA6387" w:rsidP="009033E7">
      <w:pPr>
        <w:pStyle w:val="a9"/>
        <w:numPr>
          <w:ilvl w:val="0"/>
          <w:numId w:val="267"/>
        </w:numPr>
        <w:ind w:left="0" w:firstLine="709"/>
        <w:jc w:val="both"/>
      </w:pPr>
      <w:r w:rsidRPr="00F90383">
        <w:t xml:space="preserve">диагностика; </w:t>
      </w:r>
    </w:p>
    <w:p w14:paraId="2A923676" w14:textId="77777777" w:rsidR="00DA6387" w:rsidRPr="00F90383" w:rsidRDefault="00DA6387" w:rsidP="009033E7">
      <w:pPr>
        <w:pStyle w:val="a9"/>
        <w:numPr>
          <w:ilvl w:val="0"/>
          <w:numId w:val="267"/>
        </w:numPr>
        <w:ind w:left="0" w:firstLine="709"/>
        <w:jc w:val="both"/>
      </w:pPr>
      <w:r w:rsidRPr="00F90383">
        <w:t xml:space="preserve">консультирование; </w:t>
      </w:r>
    </w:p>
    <w:p w14:paraId="464012B3" w14:textId="77777777" w:rsidR="00DA6387" w:rsidRPr="00F90383" w:rsidRDefault="00DA6387" w:rsidP="009033E7">
      <w:pPr>
        <w:pStyle w:val="a9"/>
        <w:numPr>
          <w:ilvl w:val="0"/>
          <w:numId w:val="267"/>
        </w:numPr>
        <w:ind w:left="0" w:firstLine="709"/>
        <w:jc w:val="both"/>
      </w:pPr>
      <w:r w:rsidRPr="00F90383">
        <w:t xml:space="preserve">развивающая работа; </w:t>
      </w:r>
    </w:p>
    <w:p w14:paraId="231A41F5" w14:textId="77777777" w:rsidR="00DA6387" w:rsidRPr="00F90383" w:rsidRDefault="00DA6387" w:rsidP="009033E7">
      <w:pPr>
        <w:pStyle w:val="a9"/>
        <w:numPr>
          <w:ilvl w:val="0"/>
          <w:numId w:val="267"/>
        </w:numPr>
        <w:ind w:left="0" w:firstLine="709"/>
        <w:jc w:val="both"/>
      </w:pPr>
      <w:r w:rsidRPr="00F90383">
        <w:t xml:space="preserve">просвещение; </w:t>
      </w:r>
    </w:p>
    <w:p w14:paraId="4161212E" w14:textId="77777777" w:rsidR="00DA6387" w:rsidRPr="00F90383" w:rsidRDefault="00DA6387" w:rsidP="009033E7">
      <w:pPr>
        <w:pStyle w:val="a9"/>
        <w:numPr>
          <w:ilvl w:val="0"/>
          <w:numId w:val="267"/>
        </w:numPr>
        <w:ind w:left="0" w:firstLine="709"/>
        <w:jc w:val="both"/>
      </w:pPr>
      <w:r w:rsidRPr="00F90383">
        <w:t xml:space="preserve">экспертиза. </w:t>
      </w:r>
    </w:p>
    <w:p w14:paraId="4B4498EA" w14:textId="77777777" w:rsidR="00D57938" w:rsidRPr="009269D3" w:rsidRDefault="00D57938" w:rsidP="00D57938">
      <w:pPr>
        <w:pStyle w:val="af2"/>
        <w:ind w:firstLine="0"/>
        <w:rPr>
          <w:rStyle w:val="1921"/>
          <w:b/>
          <w:sz w:val="24"/>
          <w:szCs w:val="24"/>
        </w:rPr>
      </w:pPr>
    </w:p>
    <w:p w14:paraId="22C8255F" w14:textId="77777777" w:rsidR="00450473" w:rsidRPr="00682004" w:rsidRDefault="00450473" w:rsidP="00450473">
      <w:pPr>
        <w:pStyle w:val="a9"/>
        <w:ind w:left="0"/>
        <w:jc w:val="center"/>
      </w:pPr>
      <w:r w:rsidRPr="00682004">
        <w:t>Реализация основных направлений психолого-педагогического сопровождения</w:t>
      </w:r>
    </w:p>
    <w:tbl>
      <w:tblPr>
        <w:tblW w:w="9714" w:type="dxa"/>
        <w:tblLayout w:type="fixed"/>
        <w:tblCellMar>
          <w:left w:w="10" w:type="dxa"/>
          <w:right w:w="10" w:type="dxa"/>
        </w:tblCellMar>
        <w:tblLook w:val="0000" w:firstRow="0" w:lastRow="0" w:firstColumn="0" w:lastColumn="0" w:noHBand="0" w:noVBand="0"/>
      </w:tblPr>
      <w:tblGrid>
        <w:gridCol w:w="2954"/>
        <w:gridCol w:w="2224"/>
        <w:gridCol w:w="2409"/>
        <w:gridCol w:w="2127"/>
      </w:tblGrid>
      <w:tr w:rsidR="00450473" w:rsidRPr="00682004" w14:paraId="53D50B9F" w14:textId="77777777" w:rsidTr="00450473">
        <w:tc>
          <w:tcPr>
            <w:tcW w:w="7587"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4E7E6E" w14:textId="77777777" w:rsidR="00450473" w:rsidRPr="00682004" w:rsidRDefault="00450473" w:rsidP="00450473">
            <w:pPr>
              <w:pStyle w:val="p2"/>
              <w:spacing w:before="0" w:after="0"/>
              <w:rPr>
                <w:rFonts w:cs="Times New Roman"/>
              </w:rPr>
            </w:pPr>
            <w:r w:rsidRPr="00682004">
              <w:rPr>
                <w:rFonts w:cs="Times New Roman"/>
              </w:rPr>
              <w:t>1. Сохранение и укрепление психологического здоровья</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5548C2" w14:textId="77777777" w:rsidR="00450473" w:rsidRPr="00682004" w:rsidRDefault="00450473" w:rsidP="00450473">
            <w:pPr>
              <w:pStyle w:val="p3"/>
              <w:spacing w:before="0" w:after="0"/>
              <w:rPr>
                <w:rFonts w:cs="Times New Roman"/>
              </w:rPr>
            </w:pPr>
          </w:p>
        </w:tc>
      </w:tr>
      <w:tr w:rsidR="00450473" w:rsidRPr="00682004" w14:paraId="0642EEED" w14:textId="77777777" w:rsidTr="00450473">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2BC81A" w14:textId="77777777" w:rsidR="00450473" w:rsidRPr="00682004" w:rsidRDefault="00450473" w:rsidP="00450473">
            <w:pPr>
              <w:pStyle w:val="p3"/>
              <w:spacing w:before="0" w:after="0"/>
              <w:rPr>
                <w:rFonts w:cs="Times New Roman"/>
              </w:rPr>
            </w:pPr>
            <w:r w:rsidRPr="00682004">
              <w:rPr>
                <w:rFonts w:cs="Times New Roman"/>
              </w:rPr>
              <w:t>Индивидуальный уровень</w:t>
            </w:r>
          </w:p>
        </w:tc>
        <w:tc>
          <w:tcPr>
            <w:tcW w:w="22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A85228" w14:textId="77777777" w:rsidR="00450473" w:rsidRPr="00682004" w:rsidRDefault="00450473" w:rsidP="00450473">
            <w:pPr>
              <w:pStyle w:val="p3"/>
              <w:spacing w:before="0" w:after="0"/>
              <w:rPr>
                <w:rFonts w:cs="Times New Roman"/>
              </w:rPr>
            </w:pPr>
            <w:r w:rsidRPr="00682004">
              <w:rPr>
                <w:rFonts w:cs="Times New Roman"/>
              </w:rPr>
              <w:t>Групповой уровень</w:t>
            </w:r>
          </w:p>
        </w:tc>
        <w:tc>
          <w:tcPr>
            <w:tcW w:w="24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6491A8" w14:textId="77777777" w:rsidR="00450473" w:rsidRPr="00682004" w:rsidRDefault="00450473" w:rsidP="00450473">
            <w:pPr>
              <w:pStyle w:val="p3"/>
              <w:spacing w:before="0" w:after="0"/>
              <w:rPr>
                <w:rFonts w:cs="Times New Roman"/>
              </w:rPr>
            </w:pPr>
            <w:r w:rsidRPr="00682004">
              <w:rPr>
                <w:rFonts w:cs="Times New Roman"/>
              </w:rPr>
              <w:t>На уровне класса</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34E507" w14:textId="77777777" w:rsidR="00450473" w:rsidRPr="00682004" w:rsidRDefault="00450473" w:rsidP="00450473">
            <w:pPr>
              <w:pStyle w:val="p3"/>
              <w:spacing w:before="0" w:after="0"/>
              <w:rPr>
                <w:rFonts w:cs="Times New Roman"/>
              </w:rPr>
            </w:pPr>
            <w:r w:rsidRPr="00682004">
              <w:rPr>
                <w:rFonts w:cs="Times New Roman"/>
              </w:rPr>
              <w:t>На уровне лицея</w:t>
            </w:r>
          </w:p>
        </w:tc>
      </w:tr>
      <w:tr w:rsidR="00450473" w:rsidRPr="00682004" w14:paraId="1F2B526E" w14:textId="77777777" w:rsidTr="00450473">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D4A21C" w14:textId="77777777" w:rsidR="00450473" w:rsidRPr="00682004" w:rsidRDefault="00450473" w:rsidP="00450473">
            <w:pPr>
              <w:pStyle w:val="p2"/>
              <w:spacing w:before="0" w:after="0"/>
              <w:rPr>
                <w:rFonts w:cs="Times New Roman"/>
              </w:rPr>
            </w:pPr>
            <w:r w:rsidRPr="00682004">
              <w:rPr>
                <w:rFonts w:cs="Times New Roman"/>
              </w:rPr>
              <w:t>- проведение индивидуальных консультаций с учащимися, педагогами и родителями;</w:t>
            </w:r>
          </w:p>
          <w:p w14:paraId="085BE5DD" w14:textId="77777777" w:rsidR="00450473" w:rsidRPr="00682004" w:rsidRDefault="00450473" w:rsidP="00450473">
            <w:pPr>
              <w:pStyle w:val="p2"/>
              <w:spacing w:before="0" w:after="0"/>
              <w:rPr>
                <w:rFonts w:cs="Times New Roman"/>
              </w:rPr>
            </w:pPr>
            <w:r w:rsidRPr="00682004">
              <w:rPr>
                <w:rFonts w:cs="Times New Roman"/>
              </w:rPr>
              <w:t>- индивидуальная коррекционная работа с учащимися специалистов психолого-педагогической службы;</w:t>
            </w:r>
          </w:p>
          <w:p w14:paraId="488E1305" w14:textId="77777777" w:rsidR="00450473" w:rsidRPr="00682004" w:rsidRDefault="00450473" w:rsidP="00450473">
            <w:pPr>
              <w:pStyle w:val="p2"/>
              <w:spacing w:before="0" w:after="0"/>
              <w:rPr>
                <w:rFonts w:cs="Times New Roman"/>
              </w:rPr>
            </w:pPr>
            <w:r w:rsidRPr="00682004">
              <w:rPr>
                <w:rFonts w:cs="Times New Roman"/>
              </w:rPr>
              <w:t>- проведение диагностических мероприятий;</w:t>
            </w:r>
          </w:p>
          <w:p w14:paraId="0D7C8874" w14:textId="77777777" w:rsidR="00450473" w:rsidRPr="00682004" w:rsidRDefault="00450473" w:rsidP="00450473">
            <w:pPr>
              <w:pStyle w:val="p2"/>
              <w:spacing w:before="0" w:after="0"/>
              <w:rPr>
                <w:rFonts w:cs="Times New Roman"/>
              </w:rPr>
            </w:pPr>
            <w:r w:rsidRPr="00682004">
              <w:rPr>
                <w:rFonts w:cs="Times New Roman"/>
              </w:rPr>
              <w:t>- профилактика школьной дезадаптации (на этапе перехода в основную школу);</w:t>
            </w:r>
          </w:p>
        </w:tc>
        <w:tc>
          <w:tcPr>
            <w:tcW w:w="22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8B7140" w14:textId="77777777" w:rsidR="00450473" w:rsidRPr="00682004" w:rsidRDefault="00450473" w:rsidP="00450473">
            <w:pPr>
              <w:pStyle w:val="p2"/>
              <w:spacing w:before="0" w:after="0"/>
              <w:rPr>
                <w:rFonts w:cs="Times New Roman"/>
              </w:rPr>
            </w:pPr>
            <w:r w:rsidRPr="00682004">
              <w:rPr>
                <w:rFonts w:cs="Times New Roman"/>
              </w:rPr>
              <w:t>- проведение тренингов, организация тематических и профилактических занятий,</w:t>
            </w:r>
          </w:p>
          <w:p w14:paraId="69849D68" w14:textId="77777777" w:rsidR="00450473" w:rsidRPr="00682004" w:rsidRDefault="00450473" w:rsidP="00450473">
            <w:pPr>
              <w:pStyle w:val="p2"/>
              <w:spacing w:before="0" w:after="0"/>
              <w:rPr>
                <w:rFonts w:cs="Times New Roman"/>
              </w:rPr>
            </w:pPr>
            <w:r w:rsidRPr="00682004">
              <w:rPr>
                <w:rFonts w:cs="Times New Roman"/>
              </w:rPr>
              <w:t>- проведение тренингов с педагогами по профилактике эмоционального выгорания, проблеме профессиональной деформации</w:t>
            </w:r>
          </w:p>
          <w:p w14:paraId="1F97940C" w14:textId="77777777" w:rsidR="00450473" w:rsidRPr="00682004" w:rsidRDefault="00450473" w:rsidP="00450473">
            <w:pPr>
              <w:pStyle w:val="p3"/>
              <w:spacing w:before="0" w:after="0"/>
              <w:rPr>
                <w:rFonts w:cs="Times New Roman"/>
              </w:rPr>
            </w:pPr>
          </w:p>
        </w:tc>
        <w:tc>
          <w:tcPr>
            <w:tcW w:w="24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174E1A" w14:textId="77777777" w:rsidR="00450473" w:rsidRPr="00682004" w:rsidRDefault="00450473" w:rsidP="00450473">
            <w:pPr>
              <w:pStyle w:val="p2"/>
              <w:spacing w:before="0" w:after="0"/>
              <w:rPr>
                <w:rFonts w:cs="Times New Roman"/>
              </w:rPr>
            </w:pPr>
            <w:r w:rsidRPr="00682004">
              <w:rPr>
                <w:rFonts w:cs="Times New Roman"/>
              </w:rPr>
              <w:t>- проведение тренинговых занятий, организация тематических классных часов;</w:t>
            </w:r>
          </w:p>
          <w:p w14:paraId="3A1C08B2" w14:textId="77777777" w:rsidR="00450473" w:rsidRPr="00682004" w:rsidRDefault="00450473" w:rsidP="00450473">
            <w:pPr>
              <w:pStyle w:val="p2"/>
              <w:spacing w:before="0" w:after="0"/>
              <w:rPr>
                <w:rFonts w:cs="Times New Roman"/>
              </w:rPr>
            </w:pPr>
            <w:r w:rsidRPr="00682004">
              <w:rPr>
                <w:rFonts w:cs="Times New Roman"/>
              </w:rPr>
              <w:t>- проведение диагностических мероприятий с учащимися;</w:t>
            </w:r>
          </w:p>
          <w:p w14:paraId="608678EB" w14:textId="77777777" w:rsidR="00450473" w:rsidRPr="00682004" w:rsidRDefault="00450473" w:rsidP="00450473">
            <w:pPr>
              <w:pStyle w:val="p2"/>
              <w:spacing w:before="0" w:after="0"/>
              <w:rPr>
                <w:rFonts w:cs="Times New Roman"/>
              </w:rPr>
            </w:pPr>
            <w:r w:rsidRPr="00682004">
              <w:rPr>
                <w:rFonts w:cs="Times New Roman"/>
              </w:rPr>
              <w:t>- проведение релаксационных и динамических пауз в учебное время.</w:t>
            </w:r>
          </w:p>
          <w:p w14:paraId="21D9AA90" w14:textId="77777777" w:rsidR="00450473" w:rsidRPr="00682004" w:rsidRDefault="00450473" w:rsidP="00450473">
            <w:pPr>
              <w:pStyle w:val="p3"/>
              <w:spacing w:before="0" w:after="0"/>
              <w:rPr>
                <w:rFonts w:cs="Times New Roman"/>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710BF6" w14:textId="77777777" w:rsidR="00450473" w:rsidRPr="00682004" w:rsidRDefault="00450473" w:rsidP="00450473">
            <w:pPr>
              <w:pStyle w:val="p2"/>
              <w:spacing w:before="0" w:after="0"/>
              <w:rPr>
                <w:rFonts w:cs="Times New Roman"/>
              </w:rPr>
            </w:pPr>
            <w:r w:rsidRPr="00682004">
              <w:rPr>
                <w:rFonts w:cs="Times New Roman"/>
              </w:rPr>
              <w:t>- проведение общешкольных лекториев для родителей обучающихся</w:t>
            </w:r>
          </w:p>
          <w:p w14:paraId="29E4B84E" w14:textId="77777777" w:rsidR="00450473" w:rsidRPr="00682004" w:rsidRDefault="00450473" w:rsidP="00450473">
            <w:pPr>
              <w:pStyle w:val="p2"/>
              <w:spacing w:before="0" w:after="0"/>
              <w:rPr>
                <w:rFonts w:cs="Times New Roman"/>
              </w:rPr>
            </w:pPr>
            <w:r w:rsidRPr="00682004">
              <w:rPr>
                <w:rFonts w:cs="Times New Roman"/>
              </w:rPr>
              <w:t>- проведение мероприятий, направленных на профилактику жестокого и противоправного обращения с детьми</w:t>
            </w:r>
          </w:p>
          <w:p w14:paraId="467F5D4E" w14:textId="77777777" w:rsidR="00450473" w:rsidRPr="00682004" w:rsidRDefault="00450473" w:rsidP="00450473">
            <w:pPr>
              <w:pStyle w:val="p3"/>
              <w:spacing w:before="0" w:after="0"/>
              <w:rPr>
                <w:rFonts w:cs="Times New Roman"/>
              </w:rPr>
            </w:pPr>
          </w:p>
        </w:tc>
      </w:tr>
      <w:tr w:rsidR="00450473" w:rsidRPr="00682004" w14:paraId="541CE173" w14:textId="77777777" w:rsidTr="00450473">
        <w:tc>
          <w:tcPr>
            <w:tcW w:w="7587"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05F850" w14:textId="77777777" w:rsidR="00450473" w:rsidRPr="00682004" w:rsidRDefault="00450473" w:rsidP="00450473">
            <w:pPr>
              <w:pStyle w:val="p2"/>
              <w:spacing w:before="0" w:after="0"/>
              <w:rPr>
                <w:rFonts w:cs="Times New Roman"/>
              </w:rPr>
            </w:pPr>
            <w:r w:rsidRPr="00682004">
              <w:rPr>
                <w:rFonts w:cs="Times New Roman"/>
              </w:rPr>
              <w:t>2. Формирование ценности здоровья и безопасности образа жизни</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13F14C" w14:textId="77777777" w:rsidR="00450473" w:rsidRPr="00682004" w:rsidRDefault="00450473" w:rsidP="00450473">
            <w:pPr>
              <w:pStyle w:val="p2"/>
              <w:spacing w:before="0" w:after="0"/>
              <w:rPr>
                <w:rFonts w:cs="Times New Roman"/>
              </w:rPr>
            </w:pPr>
          </w:p>
        </w:tc>
      </w:tr>
      <w:tr w:rsidR="00450473" w:rsidRPr="00682004" w14:paraId="7A502CAF" w14:textId="77777777" w:rsidTr="00450473">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01E7E5" w14:textId="77777777" w:rsidR="00450473" w:rsidRPr="00682004" w:rsidRDefault="00450473" w:rsidP="00450473">
            <w:pPr>
              <w:pStyle w:val="p2"/>
              <w:spacing w:before="0" w:after="0"/>
              <w:rPr>
                <w:rFonts w:cs="Times New Roman"/>
              </w:rPr>
            </w:pPr>
            <w:r w:rsidRPr="00682004">
              <w:rPr>
                <w:rFonts w:cs="Times New Roman"/>
              </w:rPr>
              <w:t>- индивидуальная профилактическая работа специалистов психолого-педагогической службы с учащимися;</w:t>
            </w:r>
          </w:p>
          <w:p w14:paraId="2B2A2458" w14:textId="77777777" w:rsidR="00450473" w:rsidRPr="00682004" w:rsidRDefault="00450473" w:rsidP="00450473">
            <w:pPr>
              <w:pStyle w:val="p2"/>
              <w:spacing w:before="0" w:after="0"/>
              <w:rPr>
                <w:rFonts w:cs="Times New Roman"/>
              </w:rPr>
            </w:pPr>
            <w:r w:rsidRPr="00682004">
              <w:rPr>
                <w:rFonts w:cs="Times New Roman"/>
              </w:rPr>
              <w:t>- консультативная деятельность психолого-педагогической службы.</w:t>
            </w:r>
          </w:p>
          <w:p w14:paraId="0AC10A08" w14:textId="77777777" w:rsidR="00450473" w:rsidRPr="00682004" w:rsidRDefault="00450473" w:rsidP="00450473">
            <w:pPr>
              <w:pStyle w:val="p3"/>
              <w:spacing w:before="0" w:after="0"/>
              <w:rPr>
                <w:rFonts w:cs="Times New Roman"/>
              </w:rPr>
            </w:pPr>
          </w:p>
        </w:tc>
        <w:tc>
          <w:tcPr>
            <w:tcW w:w="22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AA8204" w14:textId="77777777" w:rsidR="00450473" w:rsidRPr="00682004" w:rsidRDefault="00450473" w:rsidP="00450473">
            <w:pPr>
              <w:pStyle w:val="p2"/>
              <w:spacing w:before="0" w:after="0"/>
              <w:rPr>
                <w:rFonts w:cs="Times New Roman"/>
              </w:rPr>
            </w:pPr>
            <w:r w:rsidRPr="00682004">
              <w:rPr>
                <w:rFonts w:cs="Times New Roman"/>
              </w:rPr>
              <w:t>- проведение групповой профилактической работы, направленной на формирование ценностного отношения обучающихся к своему здоровью</w:t>
            </w:r>
          </w:p>
        </w:tc>
        <w:tc>
          <w:tcPr>
            <w:tcW w:w="24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4A9444" w14:textId="77777777" w:rsidR="00450473" w:rsidRPr="00682004" w:rsidRDefault="00450473" w:rsidP="00450473">
            <w:pPr>
              <w:pStyle w:val="p2"/>
              <w:spacing w:before="0" w:after="0"/>
              <w:rPr>
                <w:rFonts w:cs="Times New Roman"/>
              </w:rPr>
            </w:pPr>
            <w:r w:rsidRPr="00682004">
              <w:rPr>
                <w:rFonts w:cs="Times New Roman"/>
              </w:rPr>
              <w:t>- организация тематических занятий, диспутов по проблеме здоровья и безопасности образа жизни</w:t>
            </w:r>
          </w:p>
          <w:p w14:paraId="4A26D31D" w14:textId="77777777" w:rsidR="00450473" w:rsidRPr="00682004" w:rsidRDefault="00450473" w:rsidP="00450473">
            <w:pPr>
              <w:pStyle w:val="p2"/>
              <w:spacing w:before="0" w:after="0"/>
              <w:rPr>
                <w:rFonts w:cs="Times New Roman"/>
              </w:rPr>
            </w:pPr>
            <w:r w:rsidRPr="00682004">
              <w:rPr>
                <w:rFonts w:cs="Times New Roman"/>
              </w:rPr>
              <w:t>- диагностика ценностных ориентаций обучающихся</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7DD447" w14:textId="77777777" w:rsidR="00450473" w:rsidRPr="00682004" w:rsidRDefault="00450473" w:rsidP="00450473">
            <w:pPr>
              <w:pStyle w:val="p2"/>
              <w:spacing w:before="0" w:after="0"/>
              <w:rPr>
                <w:rFonts w:cs="Times New Roman"/>
              </w:rPr>
            </w:pPr>
            <w:r w:rsidRPr="00682004">
              <w:rPr>
                <w:rFonts w:cs="Times New Roman"/>
              </w:rPr>
              <w:t>- проведение лекториев для родителей и педагогов</w:t>
            </w:r>
          </w:p>
          <w:p w14:paraId="4C459257" w14:textId="77777777" w:rsidR="00450473" w:rsidRPr="00682004" w:rsidRDefault="00450473" w:rsidP="00450473">
            <w:pPr>
              <w:pStyle w:val="p2"/>
              <w:spacing w:before="0" w:after="0"/>
              <w:rPr>
                <w:rFonts w:cs="Times New Roman"/>
              </w:rPr>
            </w:pPr>
            <w:r w:rsidRPr="00682004">
              <w:rPr>
                <w:rFonts w:cs="Times New Roman"/>
              </w:rPr>
              <w:t>- сопровождение общешкольных тематических занятий</w:t>
            </w:r>
          </w:p>
          <w:p w14:paraId="240BF8B0" w14:textId="77777777" w:rsidR="00450473" w:rsidRPr="00682004" w:rsidRDefault="00450473" w:rsidP="00450473">
            <w:pPr>
              <w:pStyle w:val="p3"/>
              <w:spacing w:before="0" w:after="0"/>
              <w:rPr>
                <w:rFonts w:cs="Times New Roman"/>
              </w:rPr>
            </w:pPr>
          </w:p>
        </w:tc>
      </w:tr>
      <w:tr w:rsidR="00450473" w:rsidRPr="00682004" w14:paraId="541B1810" w14:textId="77777777" w:rsidTr="00450473">
        <w:tc>
          <w:tcPr>
            <w:tcW w:w="7587"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CF30FA" w14:textId="77777777" w:rsidR="00450473" w:rsidRPr="00682004" w:rsidRDefault="00450473" w:rsidP="00450473">
            <w:pPr>
              <w:pStyle w:val="p2"/>
              <w:spacing w:before="0" w:after="0"/>
              <w:rPr>
                <w:rFonts w:cs="Times New Roman"/>
              </w:rPr>
            </w:pPr>
            <w:r w:rsidRPr="00682004">
              <w:rPr>
                <w:rFonts w:cs="Times New Roman"/>
              </w:rPr>
              <w:t>3. Развитие экологической культуры</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96ED51" w14:textId="77777777" w:rsidR="00450473" w:rsidRPr="00682004" w:rsidRDefault="00450473" w:rsidP="00450473">
            <w:pPr>
              <w:pStyle w:val="p2"/>
              <w:spacing w:before="0" w:after="0"/>
              <w:rPr>
                <w:rFonts w:cs="Times New Roman"/>
              </w:rPr>
            </w:pPr>
          </w:p>
        </w:tc>
      </w:tr>
      <w:tr w:rsidR="00450473" w:rsidRPr="00682004" w14:paraId="7383008A" w14:textId="77777777" w:rsidTr="00450473">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76FD46" w14:textId="77777777" w:rsidR="00450473" w:rsidRPr="00682004" w:rsidRDefault="00450473" w:rsidP="00450473">
            <w:pPr>
              <w:pStyle w:val="p2"/>
              <w:spacing w:before="0" w:after="0"/>
              <w:rPr>
                <w:rFonts w:cs="Times New Roman"/>
              </w:rPr>
            </w:pPr>
            <w:r w:rsidRPr="00682004">
              <w:rPr>
                <w:rFonts w:cs="Times New Roman"/>
              </w:rPr>
              <w:t>- оказание консультативной помощи педагогам по вопросам организации тематических мероприятий</w:t>
            </w:r>
          </w:p>
          <w:p w14:paraId="25DF29A4" w14:textId="77777777" w:rsidR="00450473" w:rsidRPr="00682004" w:rsidRDefault="00450473" w:rsidP="00450473">
            <w:pPr>
              <w:pStyle w:val="p3"/>
              <w:spacing w:before="0" w:after="0"/>
              <w:rPr>
                <w:rFonts w:cs="Times New Roman"/>
              </w:rPr>
            </w:pPr>
          </w:p>
        </w:tc>
        <w:tc>
          <w:tcPr>
            <w:tcW w:w="22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4D4FCB" w14:textId="77777777" w:rsidR="00450473" w:rsidRPr="00682004" w:rsidRDefault="00450473" w:rsidP="00450473">
            <w:pPr>
              <w:pStyle w:val="p2"/>
              <w:spacing w:before="0" w:after="0"/>
              <w:rPr>
                <w:rFonts w:cs="Times New Roman"/>
              </w:rPr>
            </w:pPr>
            <w:r w:rsidRPr="00682004">
              <w:rPr>
                <w:rFonts w:cs="Times New Roman"/>
              </w:rPr>
              <w:t>- организация профилактической деятельности с учащимися</w:t>
            </w:r>
          </w:p>
          <w:p w14:paraId="19FB0912" w14:textId="77777777" w:rsidR="00450473" w:rsidRPr="00682004" w:rsidRDefault="00450473" w:rsidP="00450473">
            <w:pPr>
              <w:pStyle w:val="p3"/>
              <w:spacing w:before="0" w:after="0"/>
              <w:rPr>
                <w:rFonts w:cs="Times New Roman"/>
              </w:rPr>
            </w:pPr>
          </w:p>
        </w:tc>
        <w:tc>
          <w:tcPr>
            <w:tcW w:w="24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97C7C9" w14:textId="77777777" w:rsidR="00450473" w:rsidRPr="00682004" w:rsidRDefault="00450473" w:rsidP="00450473">
            <w:pPr>
              <w:pStyle w:val="p2"/>
              <w:spacing w:before="0" w:after="0"/>
              <w:rPr>
                <w:rFonts w:cs="Times New Roman"/>
              </w:rPr>
            </w:pPr>
            <w:r w:rsidRPr="00682004">
              <w:rPr>
                <w:rFonts w:cs="Times New Roman"/>
              </w:rPr>
              <w:t>- мониторинг сформированности экологической культуры обучающихся</w:t>
            </w:r>
          </w:p>
          <w:p w14:paraId="2FD85877" w14:textId="77777777" w:rsidR="00450473" w:rsidRPr="00682004" w:rsidRDefault="00450473" w:rsidP="00450473">
            <w:pPr>
              <w:pStyle w:val="p3"/>
              <w:spacing w:before="0" w:after="0"/>
              <w:rPr>
                <w:rFonts w:cs="Times New Roman"/>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C69D08" w14:textId="77777777" w:rsidR="00450473" w:rsidRPr="00682004" w:rsidRDefault="00450473" w:rsidP="00450473">
            <w:pPr>
              <w:pStyle w:val="p2"/>
              <w:spacing w:before="0" w:after="0"/>
              <w:rPr>
                <w:rFonts w:cs="Times New Roman"/>
              </w:rPr>
            </w:pPr>
            <w:r w:rsidRPr="00682004">
              <w:rPr>
                <w:rFonts w:cs="Times New Roman"/>
              </w:rP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450473" w:rsidRPr="00682004" w14:paraId="3BCD16D2" w14:textId="77777777" w:rsidTr="00450473">
        <w:tc>
          <w:tcPr>
            <w:tcW w:w="7587"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B896A9" w14:textId="77777777" w:rsidR="00450473" w:rsidRPr="00682004" w:rsidRDefault="00450473" w:rsidP="00450473">
            <w:pPr>
              <w:pStyle w:val="p2"/>
              <w:spacing w:before="0" w:after="0"/>
              <w:rPr>
                <w:rFonts w:cs="Times New Roman"/>
              </w:rPr>
            </w:pPr>
            <w:r w:rsidRPr="00682004">
              <w:rPr>
                <w:rFonts w:cs="Times New Roman"/>
              </w:rPr>
              <w:t>4. Выявление и поддержка одаренных детей</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7893DB" w14:textId="77777777" w:rsidR="00450473" w:rsidRPr="00682004" w:rsidRDefault="00450473" w:rsidP="00450473">
            <w:pPr>
              <w:pStyle w:val="p2"/>
              <w:spacing w:before="0" w:after="0"/>
              <w:rPr>
                <w:rFonts w:cs="Times New Roman"/>
              </w:rPr>
            </w:pPr>
          </w:p>
        </w:tc>
      </w:tr>
      <w:tr w:rsidR="00450473" w:rsidRPr="00682004" w14:paraId="42903392" w14:textId="77777777" w:rsidTr="00450473">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F13D19" w14:textId="77777777" w:rsidR="00450473" w:rsidRPr="00682004" w:rsidRDefault="00450473" w:rsidP="00450473">
            <w:pPr>
              <w:pStyle w:val="p2"/>
              <w:spacing w:before="0" w:after="0"/>
              <w:rPr>
                <w:rFonts w:cs="Times New Roman"/>
              </w:rPr>
            </w:pPr>
            <w:r w:rsidRPr="00682004">
              <w:rPr>
                <w:rFonts w:cs="Times New Roman"/>
              </w:rPr>
              <w:t>- выявление детей с признаками одаренности</w:t>
            </w:r>
          </w:p>
          <w:p w14:paraId="52C1B482" w14:textId="77777777" w:rsidR="00450473" w:rsidRPr="00682004" w:rsidRDefault="00450473" w:rsidP="00450473">
            <w:pPr>
              <w:pStyle w:val="p2"/>
              <w:spacing w:before="0" w:after="0"/>
              <w:rPr>
                <w:rFonts w:cs="Times New Roman"/>
              </w:rPr>
            </w:pPr>
            <w:r w:rsidRPr="00682004">
              <w:rPr>
                <w:rFonts w:cs="Times New Roman"/>
              </w:rPr>
              <w:t>- создание условий для раскрытия потенциала одаренного обучающегося</w:t>
            </w:r>
          </w:p>
          <w:p w14:paraId="6C36C38E" w14:textId="77777777" w:rsidR="00450473" w:rsidRPr="00682004" w:rsidRDefault="00450473" w:rsidP="00450473">
            <w:pPr>
              <w:pStyle w:val="p2"/>
              <w:spacing w:before="0" w:after="0"/>
              <w:rPr>
                <w:rFonts w:cs="Times New Roman"/>
              </w:rPr>
            </w:pPr>
            <w:r w:rsidRPr="00682004">
              <w:rPr>
                <w:rFonts w:cs="Times New Roman"/>
              </w:rPr>
              <w:t>- психологическая поддержка участников олимпиад</w:t>
            </w:r>
          </w:p>
          <w:p w14:paraId="0BF900BF" w14:textId="77777777" w:rsidR="00450473" w:rsidRPr="00682004" w:rsidRDefault="00450473" w:rsidP="00450473">
            <w:pPr>
              <w:pStyle w:val="p2"/>
              <w:spacing w:before="0" w:after="0"/>
              <w:rPr>
                <w:rFonts w:cs="Times New Roman"/>
              </w:rPr>
            </w:pPr>
            <w:r w:rsidRPr="00682004">
              <w:rPr>
                <w:rFonts w:cs="Times New Roman"/>
              </w:rPr>
              <w:t>- индивидуализация и дифференциация обучения</w:t>
            </w:r>
          </w:p>
          <w:p w14:paraId="6A9E5110" w14:textId="77777777" w:rsidR="00450473" w:rsidRPr="00682004" w:rsidRDefault="00450473" w:rsidP="00450473">
            <w:pPr>
              <w:pStyle w:val="p2"/>
              <w:spacing w:before="0" w:after="0"/>
              <w:rPr>
                <w:rFonts w:cs="Times New Roman"/>
              </w:rPr>
            </w:pPr>
            <w:r w:rsidRPr="00682004">
              <w:rPr>
                <w:rFonts w:cs="Times New Roman"/>
              </w:rPr>
              <w:t>- индивидуальная работа с родителями (по мере необходимости)</w:t>
            </w:r>
          </w:p>
          <w:p w14:paraId="5698BD0F" w14:textId="77777777" w:rsidR="00450473" w:rsidRPr="00682004" w:rsidRDefault="00450473" w:rsidP="00450473">
            <w:pPr>
              <w:pStyle w:val="p2"/>
              <w:spacing w:before="0" w:after="0"/>
              <w:rPr>
                <w:rFonts w:cs="Times New Roman"/>
              </w:rPr>
            </w:pPr>
            <w:r w:rsidRPr="00682004">
              <w:rPr>
                <w:rFonts w:cs="Times New Roman"/>
              </w:rPr>
              <w:t>- разработка ИОМ обучающихся</w:t>
            </w:r>
          </w:p>
          <w:p w14:paraId="3C99D805" w14:textId="77777777" w:rsidR="00450473" w:rsidRPr="00682004" w:rsidRDefault="00450473" w:rsidP="00450473">
            <w:pPr>
              <w:pStyle w:val="p3"/>
              <w:spacing w:before="0" w:after="0"/>
              <w:rPr>
                <w:rFonts w:cs="Times New Roman"/>
              </w:rPr>
            </w:pPr>
          </w:p>
        </w:tc>
        <w:tc>
          <w:tcPr>
            <w:tcW w:w="22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00FD0C" w14:textId="77777777" w:rsidR="00450473" w:rsidRPr="00682004" w:rsidRDefault="00450473" w:rsidP="00450473">
            <w:pPr>
              <w:pStyle w:val="p2"/>
              <w:spacing w:before="0" w:after="0"/>
              <w:rPr>
                <w:rFonts w:cs="Times New Roman"/>
              </w:rPr>
            </w:pPr>
            <w:r w:rsidRPr="00682004">
              <w:rPr>
                <w:rFonts w:cs="Times New Roman"/>
              </w:rPr>
              <w:t>- проведение тренинговой работы с одаренными детьми</w:t>
            </w:r>
          </w:p>
          <w:p w14:paraId="41F8AF45" w14:textId="77777777" w:rsidR="00450473" w:rsidRPr="00682004" w:rsidRDefault="00450473" w:rsidP="00450473">
            <w:pPr>
              <w:pStyle w:val="p3"/>
              <w:spacing w:before="0" w:after="0"/>
              <w:rPr>
                <w:rFonts w:cs="Times New Roman"/>
              </w:rPr>
            </w:pPr>
          </w:p>
        </w:tc>
        <w:tc>
          <w:tcPr>
            <w:tcW w:w="24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68B1EB" w14:textId="77777777" w:rsidR="00450473" w:rsidRPr="00682004" w:rsidRDefault="00450473" w:rsidP="00450473">
            <w:pPr>
              <w:pStyle w:val="p2"/>
              <w:spacing w:before="0" w:after="0"/>
              <w:rPr>
                <w:rFonts w:cs="Times New Roman"/>
              </w:rPr>
            </w:pPr>
            <w:r w:rsidRPr="00682004">
              <w:rPr>
                <w:rFonts w:cs="Times New Roman"/>
              </w:rPr>
              <w:t>- проведение диагностических мероприятий с обучающимися класса</w:t>
            </w:r>
          </w:p>
          <w:p w14:paraId="577E8BFD" w14:textId="77777777" w:rsidR="00450473" w:rsidRPr="00682004" w:rsidRDefault="00450473" w:rsidP="00450473">
            <w:pPr>
              <w:pStyle w:val="p3"/>
              <w:spacing w:before="0" w:after="0"/>
              <w:rPr>
                <w:rFonts w:cs="Times New Roman"/>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CD606C" w14:textId="77777777" w:rsidR="00450473" w:rsidRPr="00682004" w:rsidRDefault="00450473" w:rsidP="00450473">
            <w:pPr>
              <w:pStyle w:val="p2"/>
              <w:spacing w:before="0" w:after="0"/>
              <w:rPr>
                <w:rFonts w:cs="Times New Roman"/>
              </w:rPr>
            </w:pPr>
            <w:r w:rsidRPr="00682004">
              <w:rPr>
                <w:rFonts w:cs="Times New Roman"/>
              </w:rPr>
              <w:t>- консультативной помощи педагогам</w:t>
            </w:r>
          </w:p>
          <w:p w14:paraId="5DF8DE35" w14:textId="77777777" w:rsidR="00450473" w:rsidRPr="00682004" w:rsidRDefault="00450473" w:rsidP="00450473">
            <w:pPr>
              <w:pStyle w:val="p2"/>
              <w:spacing w:before="0" w:after="0"/>
              <w:rPr>
                <w:rFonts w:cs="Times New Roman"/>
              </w:rPr>
            </w:pPr>
            <w:r w:rsidRPr="00682004">
              <w:rPr>
                <w:rFonts w:cs="Times New Roman"/>
              </w:rPr>
              <w:t>- содействие в построении педагогами ИОМ одаренного обучающегося</w:t>
            </w:r>
          </w:p>
          <w:p w14:paraId="2F718254" w14:textId="77777777" w:rsidR="00450473" w:rsidRPr="00682004" w:rsidRDefault="00450473" w:rsidP="00450473">
            <w:pPr>
              <w:pStyle w:val="p2"/>
              <w:spacing w:before="0" w:after="0"/>
              <w:rPr>
                <w:rFonts w:cs="Times New Roman"/>
              </w:rPr>
            </w:pPr>
            <w:r w:rsidRPr="00682004">
              <w:rPr>
                <w:rFonts w:cs="Times New Roman"/>
              </w:rPr>
              <w:t>- проведение тематических лекториев для родителей и педагогов</w:t>
            </w:r>
          </w:p>
          <w:p w14:paraId="30A199A6" w14:textId="77777777" w:rsidR="00450473" w:rsidRPr="00682004" w:rsidRDefault="00450473" w:rsidP="00450473">
            <w:pPr>
              <w:pStyle w:val="p3"/>
              <w:spacing w:before="0" w:after="0"/>
              <w:rPr>
                <w:rFonts w:cs="Times New Roman"/>
              </w:rPr>
            </w:pPr>
          </w:p>
        </w:tc>
      </w:tr>
      <w:tr w:rsidR="00450473" w:rsidRPr="00682004" w14:paraId="1A9F64B5" w14:textId="77777777" w:rsidTr="00450473">
        <w:tc>
          <w:tcPr>
            <w:tcW w:w="7587"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173FB5" w14:textId="77777777" w:rsidR="00450473" w:rsidRPr="00682004" w:rsidRDefault="00450473" w:rsidP="00450473">
            <w:pPr>
              <w:pStyle w:val="p2"/>
              <w:spacing w:before="0" w:after="0"/>
              <w:rPr>
                <w:rFonts w:cs="Times New Roman"/>
              </w:rPr>
            </w:pPr>
            <w:r w:rsidRPr="00682004">
              <w:rPr>
                <w:rFonts w:cs="Times New Roman"/>
              </w:rPr>
              <w:t>5. Формирование коммуникативных навыков в разновозрастной среде и среде сверстников</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F3CA29" w14:textId="77777777" w:rsidR="00450473" w:rsidRPr="00682004" w:rsidRDefault="00450473" w:rsidP="00450473">
            <w:pPr>
              <w:pStyle w:val="p2"/>
              <w:spacing w:before="0" w:after="0"/>
              <w:rPr>
                <w:rFonts w:cs="Times New Roman"/>
              </w:rPr>
            </w:pPr>
          </w:p>
        </w:tc>
      </w:tr>
      <w:tr w:rsidR="00450473" w:rsidRPr="00682004" w14:paraId="47529812" w14:textId="77777777" w:rsidTr="00450473">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E7371D" w14:textId="77777777" w:rsidR="00450473" w:rsidRPr="00682004" w:rsidRDefault="00450473" w:rsidP="00450473">
            <w:pPr>
              <w:pStyle w:val="p3"/>
              <w:spacing w:before="0" w:after="0"/>
              <w:rPr>
                <w:rFonts w:cs="Times New Roman"/>
              </w:rPr>
            </w:pPr>
            <w:r w:rsidRPr="00682004">
              <w:rPr>
                <w:rFonts w:cs="Times New Roman"/>
              </w:rPr>
              <w:t>- диагностика сферы межличностных отношений и общения;</w:t>
            </w:r>
          </w:p>
          <w:p w14:paraId="143A38B1" w14:textId="77777777" w:rsidR="00450473" w:rsidRPr="00682004" w:rsidRDefault="00450473" w:rsidP="00450473">
            <w:pPr>
              <w:pStyle w:val="p3"/>
              <w:spacing w:before="0" w:after="0"/>
              <w:rPr>
                <w:rFonts w:cs="Times New Roman"/>
              </w:rPr>
            </w:pPr>
            <w:r w:rsidRPr="00682004">
              <w:rPr>
                <w:rFonts w:cs="Times New Roman"/>
              </w:rPr>
              <w:t>- консультативная помощь детям, испытывающим проблемы в общении со сверстниками, с родителями.</w:t>
            </w:r>
          </w:p>
        </w:tc>
        <w:tc>
          <w:tcPr>
            <w:tcW w:w="22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9D9A2C" w14:textId="77777777" w:rsidR="00450473" w:rsidRPr="00682004" w:rsidRDefault="00450473" w:rsidP="00450473">
            <w:pPr>
              <w:pStyle w:val="p3"/>
              <w:spacing w:before="0" w:after="0"/>
              <w:rPr>
                <w:rFonts w:cs="Times New Roman"/>
              </w:rPr>
            </w:pPr>
            <w:r w:rsidRPr="00682004">
              <w:rPr>
                <w:rFonts w:cs="Times New Roman"/>
              </w:rPr>
              <w:t>- проведение групповых тренингов, направленных на установление контакта (тренинг развития мотивов межличностных отношений)</w:t>
            </w:r>
          </w:p>
          <w:p w14:paraId="7130427A" w14:textId="77777777" w:rsidR="00450473" w:rsidRPr="00682004" w:rsidRDefault="00450473" w:rsidP="00450473">
            <w:pPr>
              <w:pStyle w:val="p3"/>
              <w:spacing w:before="0" w:after="0"/>
              <w:rPr>
                <w:rFonts w:cs="Times New Roman"/>
              </w:rPr>
            </w:pPr>
            <w:r w:rsidRPr="00682004">
              <w:rPr>
                <w:rFonts w:cs="Times New Roman"/>
              </w:rPr>
              <w:t>- организация тематических и профилактических занятий;</w:t>
            </w:r>
          </w:p>
        </w:tc>
        <w:tc>
          <w:tcPr>
            <w:tcW w:w="24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7340DF" w14:textId="77777777" w:rsidR="00450473" w:rsidRPr="00682004" w:rsidRDefault="00450473" w:rsidP="00450473">
            <w:pPr>
              <w:pStyle w:val="p2"/>
              <w:spacing w:before="0" w:after="0"/>
              <w:rPr>
                <w:rFonts w:cs="Times New Roman"/>
              </w:rPr>
            </w:pPr>
            <w:r w:rsidRPr="00682004">
              <w:rPr>
                <w:rFonts w:cs="Times New Roman"/>
              </w:rPr>
              <w:t>- проведение тренинговых занятий, организация тематических классных часов;</w:t>
            </w:r>
          </w:p>
          <w:p w14:paraId="578CA345" w14:textId="77777777" w:rsidR="00450473" w:rsidRPr="00682004" w:rsidRDefault="00450473" w:rsidP="00450473">
            <w:pPr>
              <w:pStyle w:val="p2"/>
              <w:spacing w:before="0" w:after="0"/>
              <w:rPr>
                <w:rFonts w:cs="Times New Roman"/>
              </w:rPr>
            </w:pPr>
            <w:r w:rsidRPr="00682004">
              <w:rPr>
                <w:rFonts w:cs="Times New Roman"/>
              </w:rPr>
              <w:t xml:space="preserve"> - проведение диагностических мероприятий с обучающимися класса</w:t>
            </w:r>
          </w:p>
          <w:p w14:paraId="49607C5C" w14:textId="77777777" w:rsidR="00450473" w:rsidRPr="00682004" w:rsidRDefault="00450473" w:rsidP="00450473">
            <w:pPr>
              <w:pStyle w:val="p2"/>
              <w:spacing w:before="0" w:after="0"/>
              <w:rPr>
                <w:rFonts w:cs="Times New Roman"/>
              </w:rPr>
            </w:pPr>
          </w:p>
          <w:p w14:paraId="158FBDA6" w14:textId="77777777" w:rsidR="00450473" w:rsidRPr="00682004" w:rsidRDefault="00450473" w:rsidP="00450473">
            <w:pPr>
              <w:pStyle w:val="p3"/>
              <w:spacing w:before="0" w:after="0"/>
              <w:rPr>
                <w:rFonts w:cs="Times New Roman"/>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6B562E" w14:textId="77777777" w:rsidR="00450473" w:rsidRPr="00682004" w:rsidRDefault="00450473" w:rsidP="00450473">
            <w:pPr>
              <w:pStyle w:val="p2"/>
              <w:spacing w:before="0" w:after="0"/>
              <w:rPr>
                <w:rFonts w:cs="Times New Roman"/>
              </w:rPr>
            </w:pPr>
            <w:r w:rsidRPr="00682004">
              <w:rPr>
                <w:rFonts w:cs="Times New Roman"/>
              </w:rPr>
              <w:t>- консультативной помощи педагогам;</w:t>
            </w:r>
          </w:p>
          <w:p w14:paraId="1ED60A7D" w14:textId="77777777" w:rsidR="00450473" w:rsidRPr="00682004" w:rsidRDefault="00450473" w:rsidP="00450473">
            <w:pPr>
              <w:pStyle w:val="p2"/>
              <w:spacing w:before="0" w:after="0"/>
              <w:rPr>
                <w:rFonts w:cs="Times New Roman"/>
              </w:rPr>
            </w:pPr>
            <w:r w:rsidRPr="00682004">
              <w:rPr>
                <w:rFonts w:cs="Times New Roman"/>
              </w:rPr>
              <w:t xml:space="preserve"> - проведение тематических лекториев для родителей и педагогов</w:t>
            </w:r>
          </w:p>
          <w:p w14:paraId="145D26D8" w14:textId="77777777" w:rsidR="00450473" w:rsidRPr="00682004" w:rsidRDefault="00450473" w:rsidP="00450473">
            <w:pPr>
              <w:pStyle w:val="p2"/>
              <w:spacing w:before="0" w:after="0"/>
              <w:rPr>
                <w:rFonts w:cs="Times New Roman"/>
              </w:rPr>
            </w:pPr>
          </w:p>
          <w:p w14:paraId="54A7E03E" w14:textId="77777777" w:rsidR="00450473" w:rsidRPr="00682004" w:rsidRDefault="00450473" w:rsidP="00450473">
            <w:pPr>
              <w:pStyle w:val="p3"/>
              <w:spacing w:before="0" w:after="0"/>
              <w:rPr>
                <w:rFonts w:cs="Times New Roman"/>
              </w:rPr>
            </w:pPr>
          </w:p>
        </w:tc>
      </w:tr>
      <w:tr w:rsidR="00450473" w:rsidRPr="00682004" w14:paraId="0A3FDEBF" w14:textId="77777777" w:rsidTr="00450473">
        <w:tc>
          <w:tcPr>
            <w:tcW w:w="7587"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A0B372" w14:textId="77777777" w:rsidR="00450473" w:rsidRPr="00682004" w:rsidRDefault="00450473" w:rsidP="00450473">
            <w:pPr>
              <w:pStyle w:val="p2"/>
              <w:spacing w:before="0" w:after="0"/>
              <w:rPr>
                <w:rFonts w:cs="Times New Roman"/>
              </w:rPr>
            </w:pPr>
            <w:r w:rsidRPr="00682004">
              <w:rPr>
                <w:rFonts w:cs="Times New Roman"/>
              </w:rPr>
              <w:t>6. Обеспечение осознанного и ответственного выбора дальнейшей профессиональной сферы деятельности</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10EC24" w14:textId="77777777" w:rsidR="00450473" w:rsidRPr="00682004" w:rsidRDefault="00450473" w:rsidP="00450473">
            <w:pPr>
              <w:pStyle w:val="p2"/>
              <w:spacing w:before="0" w:after="0"/>
              <w:rPr>
                <w:rFonts w:cs="Times New Roman"/>
              </w:rPr>
            </w:pPr>
          </w:p>
        </w:tc>
      </w:tr>
      <w:tr w:rsidR="00450473" w:rsidRPr="00682004" w14:paraId="67CED32B" w14:textId="77777777" w:rsidTr="00450473">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510BAB" w14:textId="77777777" w:rsidR="00450473" w:rsidRPr="00682004" w:rsidRDefault="00450473" w:rsidP="00450473">
            <w:pPr>
              <w:pStyle w:val="p2"/>
              <w:spacing w:before="0" w:after="0"/>
              <w:rPr>
                <w:rFonts w:cs="Times New Roman"/>
              </w:rPr>
            </w:pPr>
            <w:r w:rsidRPr="00682004">
              <w:rPr>
                <w:rFonts w:cs="Times New Roman"/>
              </w:rPr>
              <w:t>- проведение индивидуальных консультаций с учащимися, педагогами и родителями по теме «Выбор будущей профессии»;</w:t>
            </w:r>
          </w:p>
          <w:p w14:paraId="7339877E" w14:textId="77777777" w:rsidR="00450473" w:rsidRPr="00682004" w:rsidRDefault="00450473" w:rsidP="00450473">
            <w:pPr>
              <w:pStyle w:val="p2"/>
              <w:spacing w:before="0" w:after="0"/>
              <w:rPr>
                <w:rFonts w:cs="Times New Roman"/>
              </w:rPr>
            </w:pPr>
            <w:r w:rsidRPr="00682004">
              <w:rPr>
                <w:rFonts w:cs="Times New Roman"/>
              </w:rPr>
              <w:t>-  оказание консультативной помощи педагогам по вопросам организации тематических профориентационных мероприятий</w:t>
            </w:r>
          </w:p>
          <w:p w14:paraId="010FEDF4" w14:textId="77777777" w:rsidR="00450473" w:rsidRPr="00682004" w:rsidRDefault="00450473" w:rsidP="00450473">
            <w:pPr>
              <w:pStyle w:val="p2"/>
              <w:spacing w:before="0" w:after="0"/>
              <w:rPr>
                <w:rFonts w:cs="Times New Roman"/>
              </w:rPr>
            </w:pPr>
          </w:p>
          <w:p w14:paraId="5B2862CF" w14:textId="77777777" w:rsidR="00450473" w:rsidRPr="00682004" w:rsidRDefault="00450473" w:rsidP="00450473">
            <w:pPr>
              <w:pStyle w:val="p2"/>
              <w:spacing w:before="0" w:after="0"/>
              <w:rPr>
                <w:rFonts w:cs="Times New Roman"/>
              </w:rPr>
            </w:pPr>
          </w:p>
          <w:p w14:paraId="37638FBE" w14:textId="77777777" w:rsidR="00450473" w:rsidRPr="00682004" w:rsidRDefault="00450473" w:rsidP="00450473">
            <w:pPr>
              <w:pStyle w:val="p3"/>
              <w:spacing w:before="0" w:after="0"/>
              <w:rPr>
                <w:rFonts w:cs="Times New Roman"/>
              </w:rPr>
            </w:pPr>
          </w:p>
        </w:tc>
        <w:tc>
          <w:tcPr>
            <w:tcW w:w="22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8E4A96" w14:textId="77777777" w:rsidR="00450473" w:rsidRPr="00682004" w:rsidRDefault="00450473" w:rsidP="00450473">
            <w:pPr>
              <w:pStyle w:val="p3"/>
              <w:spacing w:before="0" w:after="0"/>
              <w:rPr>
                <w:rFonts w:cs="Times New Roman"/>
              </w:rPr>
            </w:pPr>
            <w:r w:rsidRPr="00682004">
              <w:rPr>
                <w:rFonts w:cs="Times New Roman"/>
              </w:rPr>
              <w:t>-проведение коррекционно-развивающих занятий;</w:t>
            </w:r>
          </w:p>
          <w:p w14:paraId="4AD018CF" w14:textId="69F7F2BC" w:rsidR="00450473" w:rsidRPr="00682004" w:rsidRDefault="00450473" w:rsidP="00450473">
            <w:pPr>
              <w:pStyle w:val="p3"/>
              <w:spacing w:before="0" w:after="0"/>
              <w:rPr>
                <w:rFonts w:cs="Times New Roman"/>
              </w:rPr>
            </w:pPr>
            <w:r w:rsidRPr="00682004">
              <w:rPr>
                <w:rFonts w:cs="Times New Roman"/>
              </w:rPr>
              <w:t xml:space="preserve"> - курс </w:t>
            </w:r>
            <w:r>
              <w:rPr>
                <w:rFonts w:cs="Times New Roman"/>
              </w:rPr>
              <w:t xml:space="preserve">внеурочной деятельности </w:t>
            </w:r>
            <w:r w:rsidRPr="00682004">
              <w:rPr>
                <w:rFonts w:cs="Times New Roman"/>
              </w:rPr>
              <w:t>«</w:t>
            </w:r>
            <w:r>
              <w:rPr>
                <w:rFonts w:cs="Times New Roman"/>
              </w:rPr>
              <w:t>Профориентация</w:t>
            </w:r>
            <w:r w:rsidRPr="00682004">
              <w:rPr>
                <w:rFonts w:cs="Times New Roman"/>
              </w:rPr>
              <w:t xml:space="preserve">» </w:t>
            </w:r>
          </w:p>
        </w:tc>
        <w:tc>
          <w:tcPr>
            <w:tcW w:w="24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549F82" w14:textId="77777777" w:rsidR="00450473" w:rsidRPr="00682004" w:rsidRDefault="00450473" w:rsidP="00450473">
            <w:pPr>
              <w:pStyle w:val="p2"/>
              <w:spacing w:before="0" w:after="0"/>
              <w:rPr>
                <w:rFonts w:cs="Times New Roman"/>
              </w:rPr>
            </w:pPr>
            <w:r w:rsidRPr="00682004">
              <w:rPr>
                <w:rFonts w:cs="Times New Roman"/>
              </w:rPr>
              <w:t>- проведение диагностических профориентационных мероприятий с обучающимися класса;</w:t>
            </w:r>
          </w:p>
          <w:p w14:paraId="45780928" w14:textId="77777777" w:rsidR="00450473" w:rsidRPr="00682004" w:rsidRDefault="00450473" w:rsidP="00450473">
            <w:pPr>
              <w:pStyle w:val="p2"/>
              <w:spacing w:before="0" w:after="0"/>
              <w:rPr>
                <w:rFonts w:cs="Times New Roman"/>
              </w:rPr>
            </w:pPr>
            <w:r w:rsidRPr="00682004">
              <w:rPr>
                <w:rFonts w:cs="Times New Roman"/>
              </w:rPr>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040F96" w14:textId="77777777" w:rsidR="00450473" w:rsidRPr="00682004" w:rsidRDefault="00450473" w:rsidP="00450473">
            <w:pPr>
              <w:pStyle w:val="p2"/>
              <w:spacing w:before="0" w:after="0"/>
              <w:rPr>
                <w:rFonts w:cs="Times New Roman"/>
              </w:rPr>
            </w:pPr>
            <w:r w:rsidRPr="00682004">
              <w:rPr>
                <w:rFonts w:cs="Times New Roman"/>
              </w:rPr>
              <w:t>- консультативной помощи педагогам;</w:t>
            </w:r>
          </w:p>
          <w:p w14:paraId="1BD6AEFB" w14:textId="77777777" w:rsidR="00450473" w:rsidRPr="00682004" w:rsidRDefault="00450473" w:rsidP="00450473">
            <w:pPr>
              <w:pStyle w:val="p2"/>
              <w:spacing w:before="0" w:after="0"/>
              <w:rPr>
                <w:rFonts w:cs="Times New Roman"/>
              </w:rPr>
            </w:pPr>
            <w:r w:rsidRPr="00682004">
              <w:rPr>
                <w:rFonts w:cs="Times New Roman"/>
              </w:rPr>
              <w:t>-организация и сопровождение тематических мероприятий, направленных на формирование осознанного выбора будущей профессии;</w:t>
            </w:r>
          </w:p>
          <w:p w14:paraId="1603A396" w14:textId="77777777" w:rsidR="00450473" w:rsidRPr="00682004" w:rsidRDefault="00450473" w:rsidP="00450473">
            <w:pPr>
              <w:pStyle w:val="p2"/>
              <w:spacing w:before="0" w:after="0"/>
              <w:rPr>
                <w:rFonts w:cs="Times New Roman"/>
              </w:rPr>
            </w:pPr>
            <w:r w:rsidRPr="00682004">
              <w:rPr>
                <w:rFonts w:cs="Times New Roman"/>
              </w:rPr>
              <w:t xml:space="preserve"> - проведение лекториев для родителей и педагогов</w:t>
            </w:r>
          </w:p>
          <w:p w14:paraId="24A76126" w14:textId="77777777" w:rsidR="00450473" w:rsidRPr="00682004" w:rsidRDefault="00450473" w:rsidP="00450473">
            <w:pPr>
              <w:pStyle w:val="p2"/>
              <w:spacing w:before="0" w:after="0"/>
              <w:rPr>
                <w:rFonts w:cs="Times New Roman"/>
              </w:rPr>
            </w:pPr>
          </w:p>
          <w:p w14:paraId="4446B65C" w14:textId="77777777" w:rsidR="00450473" w:rsidRPr="00682004" w:rsidRDefault="00450473" w:rsidP="00450473">
            <w:pPr>
              <w:pStyle w:val="p3"/>
              <w:spacing w:before="0" w:after="0"/>
              <w:rPr>
                <w:rFonts w:cs="Times New Roman"/>
              </w:rPr>
            </w:pPr>
          </w:p>
        </w:tc>
      </w:tr>
      <w:tr w:rsidR="00450473" w:rsidRPr="00682004" w14:paraId="66AB3A5E" w14:textId="77777777" w:rsidTr="00450473">
        <w:tc>
          <w:tcPr>
            <w:tcW w:w="7587"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87FA1B" w14:textId="77777777" w:rsidR="00450473" w:rsidRPr="00682004" w:rsidRDefault="00450473" w:rsidP="00450473">
            <w:pPr>
              <w:pStyle w:val="p2"/>
              <w:spacing w:before="0" w:after="0"/>
              <w:rPr>
                <w:rFonts w:cs="Times New Roman"/>
              </w:rPr>
            </w:pPr>
            <w:r w:rsidRPr="00682004">
              <w:rPr>
                <w:rFonts w:cs="Times New Roman"/>
              </w:rPr>
              <w:t>7. Мониторинг возможностей и способностей обучающихся</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929D58" w14:textId="77777777" w:rsidR="00450473" w:rsidRPr="00682004" w:rsidRDefault="00450473" w:rsidP="00450473">
            <w:pPr>
              <w:pStyle w:val="p2"/>
              <w:spacing w:before="0" w:after="0"/>
              <w:rPr>
                <w:rFonts w:cs="Times New Roman"/>
              </w:rPr>
            </w:pPr>
          </w:p>
        </w:tc>
      </w:tr>
      <w:tr w:rsidR="00450473" w:rsidRPr="00682004" w14:paraId="0E8DA2EC" w14:textId="77777777" w:rsidTr="00450473">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EB1CA9" w14:textId="77777777" w:rsidR="00450473" w:rsidRPr="00682004" w:rsidRDefault="00450473" w:rsidP="00450473">
            <w:pPr>
              <w:pStyle w:val="p3"/>
              <w:spacing w:before="0" w:after="0"/>
              <w:rPr>
                <w:rFonts w:cs="Times New Roman"/>
              </w:rPr>
            </w:pPr>
            <w:r w:rsidRPr="00682004">
              <w:rPr>
                <w:rFonts w:cs="Times New Roman"/>
              </w:rP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2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B76A8B" w14:textId="77777777" w:rsidR="00450473" w:rsidRPr="00682004" w:rsidRDefault="00450473" w:rsidP="00450473">
            <w:pPr>
              <w:pStyle w:val="p3"/>
              <w:spacing w:before="0" w:after="0"/>
              <w:rPr>
                <w:rFonts w:cs="Times New Roman"/>
              </w:rPr>
            </w:pPr>
            <w:r w:rsidRPr="00682004">
              <w:rPr>
                <w:rFonts w:cs="Times New Roman"/>
              </w:rP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т.д.)диагностика</w:t>
            </w:r>
          </w:p>
        </w:tc>
        <w:tc>
          <w:tcPr>
            <w:tcW w:w="24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7F2698" w14:textId="77777777" w:rsidR="00450473" w:rsidRPr="00682004" w:rsidRDefault="00450473" w:rsidP="00450473">
            <w:pPr>
              <w:pStyle w:val="p3"/>
              <w:spacing w:before="0" w:after="0"/>
              <w:rPr>
                <w:rFonts w:cs="Times New Roman"/>
              </w:rPr>
            </w:pPr>
            <w:r w:rsidRPr="00682004">
              <w:rPr>
                <w:rFonts w:cs="Times New Roman"/>
              </w:rP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F875BB" w14:textId="77777777" w:rsidR="00450473" w:rsidRPr="00682004" w:rsidRDefault="00450473" w:rsidP="00450473">
            <w:pPr>
              <w:pStyle w:val="p3"/>
              <w:spacing w:before="0" w:after="0"/>
              <w:rPr>
                <w:rFonts w:cs="Times New Roman"/>
              </w:rPr>
            </w:pPr>
            <w:r w:rsidRPr="00682004">
              <w:rPr>
                <w:rFonts w:cs="Times New Roman"/>
              </w:rPr>
              <w:t>-коррекционно-профилактическая работа с педагогами и родителями;</w:t>
            </w:r>
          </w:p>
          <w:p w14:paraId="3CC9389D" w14:textId="77777777" w:rsidR="00450473" w:rsidRPr="00682004" w:rsidRDefault="00450473" w:rsidP="00450473">
            <w:pPr>
              <w:pStyle w:val="p3"/>
              <w:spacing w:before="0" w:after="0"/>
              <w:rPr>
                <w:rFonts w:cs="Times New Roman"/>
              </w:rPr>
            </w:pPr>
            <w:r w:rsidRPr="00682004">
              <w:rPr>
                <w:rFonts w:cs="Times New Roman"/>
              </w:rPr>
              <w:t>-консультативно-просветительская работа со всеми участниками образовательного процесса.</w:t>
            </w:r>
          </w:p>
        </w:tc>
      </w:tr>
      <w:tr w:rsidR="00450473" w:rsidRPr="00682004" w14:paraId="71A90C90" w14:textId="77777777" w:rsidTr="00450473">
        <w:tc>
          <w:tcPr>
            <w:tcW w:w="7587"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B000F0" w14:textId="77777777" w:rsidR="00450473" w:rsidRPr="00682004" w:rsidRDefault="00450473" w:rsidP="00450473">
            <w:pPr>
              <w:pStyle w:val="p2"/>
              <w:spacing w:before="0" w:after="0"/>
              <w:rPr>
                <w:rFonts w:cs="Times New Roman"/>
              </w:rPr>
            </w:pPr>
            <w:r w:rsidRPr="00682004">
              <w:rPr>
                <w:rFonts w:cs="Times New Roman"/>
              </w:rPr>
              <w:t>8. Выявление и поддержка детей с особыми образовательными потребностями</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20E2C8" w14:textId="77777777" w:rsidR="00450473" w:rsidRPr="00682004" w:rsidRDefault="00450473" w:rsidP="00450473">
            <w:pPr>
              <w:pStyle w:val="p3"/>
              <w:spacing w:before="0" w:after="0"/>
              <w:rPr>
                <w:rFonts w:cs="Times New Roman"/>
              </w:rPr>
            </w:pPr>
          </w:p>
        </w:tc>
      </w:tr>
      <w:tr w:rsidR="00450473" w:rsidRPr="00682004" w14:paraId="2C97BA58" w14:textId="77777777" w:rsidTr="00450473">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53DE87" w14:textId="77777777" w:rsidR="00450473" w:rsidRPr="00682004" w:rsidRDefault="00450473" w:rsidP="00450473">
            <w:pPr>
              <w:pStyle w:val="p3"/>
              <w:spacing w:before="0" w:after="0"/>
              <w:rPr>
                <w:rFonts w:cs="Times New Roman"/>
              </w:rPr>
            </w:pPr>
            <w:r w:rsidRPr="00682004">
              <w:rPr>
                <w:rFonts w:cs="Times New Roman"/>
              </w:rPr>
              <w:t>- диагностика, направленная на выявление детей с особыми образовательными потребностями;</w:t>
            </w:r>
          </w:p>
          <w:p w14:paraId="158CE8BE" w14:textId="77777777" w:rsidR="00450473" w:rsidRPr="00682004" w:rsidRDefault="00450473" w:rsidP="00450473">
            <w:pPr>
              <w:pStyle w:val="p3"/>
              <w:spacing w:before="0" w:after="0"/>
              <w:rPr>
                <w:rFonts w:cs="Times New Roman"/>
              </w:rPr>
            </w:pPr>
            <w:r w:rsidRPr="00682004">
              <w:rPr>
                <w:rFonts w:cs="Times New Roman"/>
              </w:rPr>
              <w:t>- оказание консультативной помощи педагогам по работе с детьми с особыми образовательными потребностями.</w:t>
            </w:r>
          </w:p>
        </w:tc>
        <w:tc>
          <w:tcPr>
            <w:tcW w:w="22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C972B3" w14:textId="77777777" w:rsidR="00450473" w:rsidRPr="00682004" w:rsidRDefault="00450473" w:rsidP="00450473">
            <w:pPr>
              <w:pStyle w:val="p3"/>
              <w:spacing w:before="0" w:after="0"/>
              <w:rPr>
                <w:rFonts w:cs="Times New Roman"/>
              </w:rPr>
            </w:pPr>
          </w:p>
        </w:tc>
        <w:tc>
          <w:tcPr>
            <w:tcW w:w="24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422747" w14:textId="77777777" w:rsidR="00450473" w:rsidRPr="00682004" w:rsidRDefault="00450473" w:rsidP="00450473">
            <w:pPr>
              <w:pStyle w:val="p3"/>
              <w:spacing w:before="0" w:after="0"/>
              <w:rPr>
                <w:rFonts w:cs="Times New Roman"/>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E99800" w14:textId="77777777" w:rsidR="00450473" w:rsidRPr="00682004" w:rsidRDefault="00450473" w:rsidP="00450473">
            <w:pPr>
              <w:pStyle w:val="p3"/>
              <w:spacing w:before="0" w:after="0"/>
              <w:rPr>
                <w:rFonts w:cs="Times New Roman"/>
              </w:rPr>
            </w:pPr>
            <w:r w:rsidRPr="00682004">
              <w:rPr>
                <w:rFonts w:cs="Times New Roman"/>
              </w:rPr>
              <w:t>-консультативно-просветительская работа со всеми участниками образовательного процесса;</w:t>
            </w:r>
          </w:p>
          <w:p w14:paraId="3078FD3C" w14:textId="77777777" w:rsidR="00450473" w:rsidRPr="00682004" w:rsidRDefault="00450473" w:rsidP="00450473">
            <w:pPr>
              <w:pStyle w:val="p3"/>
              <w:spacing w:before="0" w:after="0"/>
              <w:rPr>
                <w:rFonts w:cs="Times New Roman"/>
              </w:rPr>
            </w:pPr>
          </w:p>
        </w:tc>
      </w:tr>
    </w:tbl>
    <w:p w14:paraId="53D489C0" w14:textId="77777777" w:rsidR="00450473" w:rsidRPr="00682004" w:rsidRDefault="00450473" w:rsidP="00450473">
      <w:pPr>
        <w:pStyle w:val="a9"/>
        <w:ind w:left="0"/>
        <w:jc w:val="both"/>
      </w:pPr>
    </w:p>
    <w:p w14:paraId="1BB5650B" w14:textId="77777777" w:rsidR="00450473" w:rsidRPr="00682004" w:rsidRDefault="00450473" w:rsidP="00450473">
      <w:pPr>
        <w:pStyle w:val="a9"/>
        <w:ind w:left="0"/>
        <w:jc w:val="both"/>
        <w:rPr>
          <w:b/>
        </w:rPr>
      </w:pPr>
      <w:r w:rsidRPr="00682004">
        <w:rPr>
          <w:b/>
        </w:rPr>
        <w:t xml:space="preserve">Направления деятельности: </w:t>
      </w:r>
    </w:p>
    <w:p w14:paraId="18F205C1" w14:textId="77777777" w:rsidR="00450473" w:rsidRPr="00682004" w:rsidRDefault="00450473" w:rsidP="00450473">
      <w:pPr>
        <w:pStyle w:val="a9"/>
        <w:ind w:left="0"/>
        <w:jc w:val="both"/>
      </w:pPr>
      <w:r w:rsidRPr="00682004">
        <w:t xml:space="preserve">1. Психологическое сопровождение учащихся в адаптационные периоды. </w:t>
      </w:r>
    </w:p>
    <w:p w14:paraId="17D37DC7" w14:textId="77777777" w:rsidR="00450473" w:rsidRPr="00682004" w:rsidRDefault="00450473" w:rsidP="00450473">
      <w:pPr>
        <w:pStyle w:val="a9"/>
        <w:ind w:left="0"/>
        <w:jc w:val="both"/>
      </w:pPr>
      <w:r w:rsidRPr="00682004">
        <w:t xml:space="preserve">Задачи: </w:t>
      </w:r>
    </w:p>
    <w:p w14:paraId="278D0BC5" w14:textId="77777777" w:rsidR="00450473" w:rsidRPr="00682004" w:rsidRDefault="00450473" w:rsidP="009033E7">
      <w:pPr>
        <w:pStyle w:val="a9"/>
        <w:numPr>
          <w:ilvl w:val="0"/>
          <w:numId w:val="268"/>
        </w:numPr>
        <w:ind w:left="0" w:firstLine="709"/>
        <w:jc w:val="both"/>
      </w:pPr>
      <w:r w:rsidRPr="00682004">
        <w:t xml:space="preserve">выявить особенности психологической адаптации учащихся (5 класс) </w:t>
      </w:r>
    </w:p>
    <w:p w14:paraId="69093B30" w14:textId="77777777" w:rsidR="00450473" w:rsidRPr="00682004" w:rsidRDefault="00450473" w:rsidP="009033E7">
      <w:pPr>
        <w:pStyle w:val="a9"/>
        <w:numPr>
          <w:ilvl w:val="0"/>
          <w:numId w:val="268"/>
        </w:numPr>
        <w:ind w:left="0" w:firstLine="709"/>
        <w:jc w:val="both"/>
      </w:pPr>
      <w:r w:rsidRPr="00682004">
        <w:t xml:space="preserve">привлечь внимание родителей к серьезности проблемы периода адаптации </w:t>
      </w:r>
    </w:p>
    <w:p w14:paraId="22308A3D" w14:textId="77777777" w:rsidR="00450473" w:rsidRPr="00682004" w:rsidRDefault="00450473" w:rsidP="009033E7">
      <w:pPr>
        <w:pStyle w:val="a9"/>
        <w:numPr>
          <w:ilvl w:val="0"/>
          <w:numId w:val="268"/>
        </w:numPr>
        <w:ind w:left="0" w:firstLine="709"/>
        <w:jc w:val="both"/>
      </w:pPr>
      <w:r w:rsidRPr="00682004">
        <w:t>осуществить  развивающую работу с детьми,  испытывающими трудности в адаптационный период (эмоционально- волевая сфера).</w:t>
      </w:r>
    </w:p>
    <w:p w14:paraId="3B340BEB" w14:textId="77777777" w:rsidR="00450473" w:rsidRPr="00682004" w:rsidRDefault="00450473" w:rsidP="00450473">
      <w:pPr>
        <w:pStyle w:val="a9"/>
        <w:ind w:left="0"/>
        <w:jc w:val="both"/>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922"/>
        <w:gridCol w:w="1571"/>
        <w:gridCol w:w="3025"/>
      </w:tblGrid>
      <w:tr w:rsidR="00450473" w:rsidRPr="00682004" w14:paraId="690F8A14" w14:textId="77777777" w:rsidTr="00450473">
        <w:tc>
          <w:tcPr>
            <w:tcW w:w="2093" w:type="dxa"/>
          </w:tcPr>
          <w:p w14:paraId="56BA1455" w14:textId="77777777" w:rsidR="00450473" w:rsidRPr="00682004" w:rsidRDefault="00450473" w:rsidP="00450473">
            <w:pPr>
              <w:pStyle w:val="a9"/>
              <w:ind w:left="0"/>
              <w:jc w:val="both"/>
            </w:pPr>
            <w:r w:rsidRPr="00682004">
              <w:t>Участники</w:t>
            </w:r>
          </w:p>
        </w:tc>
        <w:tc>
          <w:tcPr>
            <w:tcW w:w="2980" w:type="dxa"/>
          </w:tcPr>
          <w:p w14:paraId="3BAAD22D" w14:textId="77777777" w:rsidR="00450473" w:rsidRPr="00682004" w:rsidRDefault="00450473" w:rsidP="00450473">
            <w:pPr>
              <w:pStyle w:val="a9"/>
              <w:ind w:left="0"/>
              <w:jc w:val="both"/>
            </w:pPr>
            <w:r w:rsidRPr="00682004">
              <w:t>Планируемые мероприятия</w:t>
            </w:r>
          </w:p>
        </w:tc>
        <w:tc>
          <w:tcPr>
            <w:tcW w:w="1439" w:type="dxa"/>
          </w:tcPr>
          <w:p w14:paraId="234DE543" w14:textId="77777777" w:rsidR="00450473" w:rsidRPr="00682004" w:rsidRDefault="00450473" w:rsidP="00450473">
            <w:pPr>
              <w:pStyle w:val="a9"/>
              <w:ind w:left="0"/>
              <w:jc w:val="both"/>
            </w:pPr>
            <w:r w:rsidRPr="00682004">
              <w:t>Сроки</w:t>
            </w:r>
          </w:p>
        </w:tc>
        <w:tc>
          <w:tcPr>
            <w:tcW w:w="3094" w:type="dxa"/>
          </w:tcPr>
          <w:p w14:paraId="7E60F7CE" w14:textId="77777777" w:rsidR="00450473" w:rsidRPr="00682004" w:rsidRDefault="00450473" w:rsidP="00450473">
            <w:pPr>
              <w:pStyle w:val="a9"/>
              <w:ind w:left="0"/>
              <w:jc w:val="both"/>
            </w:pPr>
            <w:r w:rsidRPr="00682004">
              <w:t xml:space="preserve">Планируемые результаты </w:t>
            </w:r>
          </w:p>
        </w:tc>
      </w:tr>
      <w:tr w:rsidR="00450473" w:rsidRPr="00682004" w14:paraId="433BD823" w14:textId="77777777" w:rsidTr="00450473">
        <w:tc>
          <w:tcPr>
            <w:tcW w:w="2093" w:type="dxa"/>
          </w:tcPr>
          <w:p w14:paraId="1430FF01" w14:textId="77777777" w:rsidR="00450473" w:rsidRPr="00682004" w:rsidRDefault="00450473" w:rsidP="002762BF">
            <w:pPr>
              <w:pStyle w:val="a9"/>
              <w:ind w:left="0" w:firstLine="0"/>
              <w:jc w:val="both"/>
            </w:pPr>
            <w:r w:rsidRPr="00682004">
              <w:t>Обучающиеся 5 классов</w:t>
            </w:r>
          </w:p>
        </w:tc>
        <w:tc>
          <w:tcPr>
            <w:tcW w:w="2980" w:type="dxa"/>
          </w:tcPr>
          <w:p w14:paraId="36B385C2" w14:textId="77777777" w:rsidR="00450473" w:rsidRPr="00682004" w:rsidRDefault="00450473" w:rsidP="002762BF">
            <w:pPr>
              <w:pStyle w:val="a9"/>
              <w:ind w:left="0" w:firstLine="0"/>
              <w:jc w:val="both"/>
            </w:pPr>
            <w:r w:rsidRPr="00682004">
              <w:t>Наблюдение за процессом адаптации учащихся 5 классов.</w:t>
            </w:r>
          </w:p>
        </w:tc>
        <w:tc>
          <w:tcPr>
            <w:tcW w:w="1439" w:type="dxa"/>
          </w:tcPr>
          <w:p w14:paraId="201F2664" w14:textId="77777777" w:rsidR="00450473" w:rsidRPr="00682004" w:rsidRDefault="00450473" w:rsidP="002762BF">
            <w:pPr>
              <w:pStyle w:val="a9"/>
              <w:ind w:left="0" w:firstLine="0"/>
              <w:jc w:val="both"/>
            </w:pPr>
            <w:r w:rsidRPr="00682004">
              <w:t xml:space="preserve">в течение года </w:t>
            </w:r>
          </w:p>
          <w:p w14:paraId="661085AB" w14:textId="77777777" w:rsidR="00450473" w:rsidRPr="00682004" w:rsidRDefault="00450473" w:rsidP="00450473">
            <w:pPr>
              <w:pStyle w:val="a9"/>
              <w:ind w:left="0"/>
              <w:jc w:val="both"/>
            </w:pPr>
          </w:p>
        </w:tc>
        <w:tc>
          <w:tcPr>
            <w:tcW w:w="3094" w:type="dxa"/>
          </w:tcPr>
          <w:p w14:paraId="22E4EBEE" w14:textId="77777777" w:rsidR="00450473" w:rsidRPr="00682004" w:rsidRDefault="00450473" w:rsidP="002762BF">
            <w:pPr>
              <w:pStyle w:val="a9"/>
              <w:ind w:left="0" w:firstLine="0"/>
              <w:jc w:val="both"/>
            </w:pPr>
            <w:r w:rsidRPr="00682004">
              <w:t>Выявление учащихся имеющих трудности адаптации</w:t>
            </w:r>
          </w:p>
        </w:tc>
      </w:tr>
      <w:tr w:rsidR="00450473" w:rsidRPr="00682004" w14:paraId="7E8AFE60" w14:textId="77777777" w:rsidTr="00450473">
        <w:tc>
          <w:tcPr>
            <w:tcW w:w="2093" w:type="dxa"/>
          </w:tcPr>
          <w:p w14:paraId="69DF85E9" w14:textId="77777777" w:rsidR="00450473" w:rsidRPr="00682004" w:rsidRDefault="00450473" w:rsidP="002762BF">
            <w:pPr>
              <w:pStyle w:val="a9"/>
              <w:ind w:left="0" w:firstLine="0"/>
              <w:jc w:val="both"/>
            </w:pPr>
            <w:r w:rsidRPr="00682004">
              <w:t xml:space="preserve">Родители обучающихся 5 классов </w:t>
            </w:r>
          </w:p>
        </w:tc>
        <w:tc>
          <w:tcPr>
            <w:tcW w:w="2980" w:type="dxa"/>
          </w:tcPr>
          <w:p w14:paraId="3F213B9F" w14:textId="77777777" w:rsidR="00450473" w:rsidRPr="00682004" w:rsidRDefault="00450473" w:rsidP="002762BF">
            <w:pPr>
              <w:pStyle w:val="a9"/>
              <w:ind w:left="0" w:firstLine="0"/>
              <w:jc w:val="both"/>
            </w:pPr>
            <w:r w:rsidRPr="00682004">
              <w:t>Психолого-педагогический лекторий «Адаптация в среднем звене школы»  5-е классы</w:t>
            </w:r>
          </w:p>
        </w:tc>
        <w:tc>
          <w:tcPr>
            <w:tcW w:w="1439" w:type="dxa"/>
          </w:tcPr>
          <w:p w14:paraId="78F925E4" w14:textId="77777777" w:rsidR="00450473" w:rsidRPr="00682004" w:rsidRDefault="00450473" w:rsidP="002762BF">
            <w:pPr>
              <w:pStyle w:val="a9"/>
              <w:ind w:left="0" w:firstLine="0"/>
              <w:jc w:val="both"/>
            </w:pPr>
            <w:r w:rsidRPr="00682004">
              <w:t>Май, сентябрь</w:t>
            </w:r>
          </w:p>
        </w:tc>
        <w:tc>
          <w:tcPr>
            <w:tcW w:w="3094" w:type="dxa"/>
            <w:vMerge w:val="restart"/>
          </w:tcPr>
          <w:p w14:paraId="092F8196" w14:textId="77777777" w:rsidR="00450473" w:rsidRPr="00682004" w:rsidRDefault="00450473" w:rsidP="002762BF">
            <w:pPr>
              <w:pStyle w:val="a9"/>
              <w:ind w:left="0" w:firstLine="0"/>
              <w:jc w:val="both"/>
            </w:pPr>
            <w:r w:rsidRPr="00682004">
              <w:t xml:space="preserve">Повышена психологическая компетенция в вопросах переживаемого детьми периода, представления об ответственности и совместном решении с ребенком проблемных ситуаций (дать рекомендации). </w:t>
            </w:r>
          </w:p>
        </w:tc>
      </w:tr>
      <w:tr w:rsidR="00450473" w:rsidRPr="00682004" w14:paraId="6AE2A367" w14:textId="77777777" w:rsidTr="00450473">
        <w:tc>
          <w:tcPr>
            <w:tcW w:w="2093" w:type="dxa"/>
          </w:tcPr>
          <w:p w14:paraId="354DB37E" w14:textId="77777777" w:rsidR="00450473" w:rsidRPr="00682004" w:rsidRDefault="00450473" w:rsidP="002762BF">
            <w:pPr>
              <w:pStyle w:val="a9"/>
              <w:ind w:left="0" w:firstLine="0"/>
              <w:jc w:val="both"/>
            </w:pPr>
            <w:r w:rsidRPr="00682004">
              <w:t xml:space="preserve">Родители и учителя </w:t>
            </w:r>
          </w:p>
          <w:p w14:paraId="00EBC41D" w14:textId="77777777" w:rsidR="00450473" w:rsidRPr="00682004" w:rsidRDefault="00450473" w:rsidP="00450473">
            <w:pPr>
              <w:pStyle w:val="a9"/>
              <w:ind w:left="0"/>
              <w:jc w:val="both"/>
            </w:pPr>
            <w:r w:rsidRPr="00682004">
              <w:t xml:space="preserve">5 классов </w:t>
            </w:r>
          </w:p>
          <w:p w14:paraId="6FCF501E" w14:textId="77777777" w:rsidR="00450473" w:rsidRPr="00682004" w:rsidRDefault="00450473" w:rsidP="00450473">
            <w:pPr>
              <w:pStyle w:val="a9"/>
              <w:ind w:left="0"/>
              <w:jc w:val="both"/>
            </w:pPr>
          </w:p>
        </w:tc>
        <w:tc>
          <w:tcPr>
            <w:tcW w:w="2980" w:type="dxa"/>
          </w:tcPr>
          <w:p w14:paraId="7F4188F4" w14:textId="77777777" w:rsidR="00450473" w:rsidRPr="00682004" w:rsidRDefault="00450473" w:rsidP="002762BF">
            <w:pPr>
              <w:pStyle w:val="a9"/>
              <w:ind w:left="0" w:firstLine="0"/>
              <w:jc w:val="both"/>
            </w:pPr>
            <w:r w:rsidRPr="00682004">
              <w:t>Индивидуальное консультирование</w:t>
            </w:r>
          </w:p>
        </w:tc>
        <w:tc>
          <w:tcPr>
            <w:tcW w:w="1439" w:type="dxa"/>
          </w:tcPr>
          <w:p w14:paraId="10300057" w14:textId="77777777" w:rsidR="00450473" w:rsidRPr="00682004" w:rsidRDefault="00450473" w:rsidP="002762BF">
            <w:pPr>
              <w:pStyle w:val="a9"/>
              <w:ind w:left="0" w:firstLine="0"/>
              <w:jc w:val="both"/>
            </w:pPr>
            <w:r w:rsidRPr="00682004">
              <w:t xml:space="preserve">сентябрь-декабрь </w:t>
            </w:r>
          </w:p>
        </w:tc>
        <w:tc>
          <w:tcPr>
            <w:tcW w:w="3094" w:type="dxa"/>
            <w:vMerge/>
          </w:tcPr>
          <w:p w14:paraId="1C89BB49" w14:textId="77777777" w:rsidR="00450473" w:rsidRPr="00682004" w:rsidRDefault="00450473" w:rsidP="00450473">
            <w:pPr>
              <w:pStyle w:val="a9"/>
              <w:ind w:left="0"/>
              <w:jc w:val="both"/>
            </w:pPr>
          </w:p>
        </w:tc>
      </w:tr>
      <w:tr w:rsidR="00450473" w:rsidRPr="00682004" w14:paraId="7D518874" w14:textId="77777777" w:rsidTr="00450473">
        <w:tc>
          <w:tcPr>
            <w:tcW w:w="2093" w:type="dxa"/>
          </w:tcPr>
          <w:p w14:paraId="13A395FD" w14:textId="77777777" w:rsidR="00450473" w:rsidRPr="00682004" w:rsidRDefault="00450473" w:rsidP="002762BF">
            <w:pPr>
              <w:pStyle w:val="a9"/>
              <w:ind w:left="0" w:firstLine="0"/>
              <w:jc w:val="both"/>
            </w:pPr>
            <w:r w:rsidRPr="00682004">
              <w:t xml:space="preserve">Обучающиеся  5 классов </w:t>
            </w:r>
          </w:p>
        </w:tc>
        <w:tc>
          <w:tcPr>
            <w:tcW w:w="2980" w:type="dxa"/>
          </w:tcPr>
          <w:p w14:paraId="05BDD039" w14:textId="77777777" w:rsidR="00450473" w:rsidRPr="00682004" w:rsidRDefault="00450473" w:rsidP="002762BF">
            <w:pPr>
              <w:pStyle w:val="a9"/>
              <w:ind w:left="0" w:firstLine="0"/>
              <w:jc w:val="both"/>
            </w:pPr>
            <w:r w:rsidRPr="00682004">
              <w:t>Психолого-педагогическая диагностика учащихся 5-х классов:</w:t>
            </w:r>
          </w:p>
          <w:p w14:paraId="5DE9CEDB" w14:textId="77777777" w:rsidR="00450473" w:rsidRPr="00682004" w:rsidRDefault="00450473" w:rsidP="002762BF">
            <w:pPr>
              <w:pStyle w:val="a9"/>
              <w:ind w:left="0" w:firstLine="0"/>
              <w:jc w:val="both"/>
            </w:pPr>
            <w:r w:rsidRPr="00682004">
              <w:t>- уровень тревожности;</w:t>
            </w:r>
          </w:p>
          <w:p w14:paraId="6DB19194" w14:textId="77777777" w:rsidR="00450473" w:rsidRPr="00682004" w:rsidRDefault="00450473" w:rsidP="002762BF">
            <w:pPr>
              <w:pStyle w:val="a9"/>
              <w:ind w:left="0" w:firstLine="0"/>
              <w:jc w:val="both"/>
            </w:pPr>
            <w:r w:rsidRPr="00682004">
              <w:t xml:space="preserve"> - мотивы учебной деятельности;</w:t>
            </w:r>
          </w:p>
          <w:p w14:paraId="502ADBCB" w14:textId="77777777" w:rsidR="00450473" w:rsidRPr="00682004" w:rsidRDefault="00450473" w:rsidP="002762BF">
            <w:pPr>
              <w:pStyle w:val="a9"/>
              <w:ind w:left="0" w:firstLine="0"/>
              <w:jc w:val="both"/>
            </w:pPr>
            <w:r w:rsidRPr="00682004">
              <w:t xml:space="preserve">- самооценка личности.    </w:t>
            </w:r>
          </w:p>
        </w:tc>
        <w:tc>
          <w:tcPr>
            <w:tcW w:w="1439" w:type="dxa"/>
          </w:tcPr>
          <w:p w14:paraId="173ECC7F" w14:textId="77777777" w:rsidR="00450473" w:rsidRPr="00682004" w:rsidRDefault="00450473" w:rsidP="002762BF">
            <w:pPr>
              <w:pStyle w:val="a9"/>
              <w:ind w:left="0" w:firstLine="0"/>
              <w:jc w:val="both"/>
            </w:pPr>
            <w:r w:rsidRPr="00682004">
              <w:t xml:space="preserve">октябрь (первичная) апрель (вторичная) </w:t>
            </w:r>
          </w:p>
        </w:tc>
        <w:tc>
          <w:tcPr>
            <w:tcW w:w="3094" w:type="dxa"/>
          </w:tcPr>
          <w:p w14:paraId="5F37DE21" w14:textId="77777777" w:rsidR="00450473" w:rsidRPr="00682004" w:rsidRDefault="00450473" w:rsidP="002762BF">
            <w:pPr>
              <w:pStyle w:val="a9"/>
              <w:ind w:left="0" w:firstLine="0"/>
              <w:jc w:val="both"/>
            </w:pPr>
            <w:r w:rsidRPr="00682004">
              <w:t>Выявление учащихся 5 классов с высоким уровнем тревожности и низкой мотивацией при переходе в среднее звено</w:t>
            </w:r>
          </w:p>
        </w:tc>
      </w:tr>
      <w:tr w:rsidR="00450473" w:rsidRPr="00682004" w14:paraId="4C14F404" w14:textId="77777777" w:rsidTr="00450473">
        <w:tc>
          <w:tcPr>
            <w:tcW w:w="2093" w:type="dxa"/>
          </w:tcPr>
          <w:p w14:paraId="3BECBCA2" w14:textId="77777777" w:rsidR="00450473" w:rsidRPr="00682004" w:rsidRDefault="00450473" w:rsidP="002762BF">
            <w:pPr>
              <w:ind w:firstLine="0"/>
              <w:jc w:val="both"/>
            </w:pPr>
            <w:r w:rsidRPr="00682004">
              <w:t>Педагоги</w:t>
            </w:r>
          </w:p>
        </w:tc>
        <w:tc>
          <w:tcPr>
            <w:tcW w:w="2980" w:type="dxa"/>
          </w:tcPr>
          <w:p w14:paraId="040D5B50" w14:textId="77777777" w:rsidR="00450473" w:rsidRPr="00682004" w:rsidRDefault="00450473" w:rsidP="002762BF">
            <w:pPr>
              <w:pStyle w:val="a9"/>
              <w:ind w:left="0" w:firstLine="0"/>
              <w:jc w:val="both"/>
            </w:pPr>
            <w:r w:rsidRPr="00682004">
              <w:t xml:space="preserve">Совещание по итогам  адаптации учащихся 5 классов школы </w:t>
            </w:r>
          </w:p>
        </w:tc>
        <w:tc>
          <w:tcPr>
            <w:tcW w:w="1439" w:type="dxa"/>
          </w:tcPr>
          <w:p w14:paraId="0F74B1FB" w14:textId="77777777" w:rsidR="00450473" w:rsidRPr="00682004" w:rsidRDefault="00450473" w:rsidP="002762BF">
            <w:pPr>
              <w:ind w:firstLine="0"/>
              <w:jc w:val="both"/>
            </w:pPr>
            <w:r w:rsidRPr="00682004">
              <w:t>ноябрь</w:t>
            </w:r>
          </w:p>
        </w:tc>
        <w:tc>
          <w:tcPr>
            <w:tcW w:w="3094" w:type="dxa"/>
          </w:tcPr>
          <w:p w14:paraId="0ADC9A37" w14:textId="77777777" w:rsidR="00450473" w:rsidRPr="00682004" w:rsidRDefault="00450473" w:rsidP="002762BF">
            <w:pPr>
              <w:pStyle w:val="a9"/>
              <w:ind w:left="0" w:firstLine="0"/>
              <w:jc w:val="both"/>
            </w:pPr>
            <w:r w:rsidRPr="00682004">
              <w:t xml:space="preserve">Мероприятия, направленные на оказание помощи учащимся, испытывающим трудности адаптации. </w:t>
            </w:r>
          </w:p>
        </w:tc>
      </w:tr>
      <w:tr w:rsidR="00450473" w:rsidRPr="00682004" w14:paraId="728A36A4" w14:textId="77777777" w:rsidTr="00450473">
        <w:tc>
          <w:tcPr>
            <w:tcW w:w="2093" w:type="dxa"/>
          </w:tcPr>
          <w:p w14:paraId="5AE21498" w14:textId="77777777" w:rsidR="00450473" w:rsidRPr="00682004" w:rsidRDefault="00450473" w:rsidP="002762BF">
            <w:pPr>
              <w:pStyle w:val="a9"/>
              <w:ind w:left="0" w:firstLine="0"/>
              <w:jc w:val="both"/>
            </w:pPr>
            <w:r w:rsidRPr="00682004">
              <w:t xml:space="preserve">Обучающиеся 5 класса </w:t>
            </w:r>
          </w:p>
        </w:tc>
        <w:tc>
          <w:tcPr>
            <w:tcW w:w="2980" w:type="dxa"/>
          </w:tcPr>
          <w:p w14:paraId="2E3CEE93" w14:textId="77777777" w:rsidR="00450473" w:rsidRPr="00682004" w:rsidRDefault="00450473" w:rsidP="002762BF">
            <w:pPr>
              <w:pStyle w:val="a9"/>
              <w:ind w:left="0" w:firstLine="0"/>
              <w:jc w:val="both"/>
            </w:pPr>
            <w:r w:rsidRPr="00682004">
              <w:t xml:space="preserve">Групповые и индивидуальные занятия с учащимися 5-х классов,  показывающих высокий уровень тревожности </w:t>
            </w:r>
          </w:p>
        </w:tc>
        <w:tc>
          <w:tcPr>
            <w:tcW w:w="1439" w:type="dxa"/>
          </w:tcPr>
          <w:p w14:paraId="729951B2" w14:textId="77777777" w:rsidR="00450473" w:rsidRPr="00682004" w:rsidRDefault="00450473" w:rsidP="002762BF">
            <w:pPr>
              <w:pStyle w:val="a9"/>
              <w:ind w:left="0" w:firstLine="0"/>
              <w:jc w:val="both"/>
            </w:pPr>
            <w:r w:rsidRPr="00682004">
              <w:t>ноябрь-декабрь</w:t>
            </w:r>
          </w:p>
        </w:tc>
        <w:tc>
          <w:tcPr>
            <w:tcW w:w="3094" w:type="dxa"/>
          </w:tcPr>
          <w:p w14:paraId="7EE000C3" w14:textId="77777777" w:rsidR="00450473" w:rsidRPr="00682004" w:rsidRDefault="00450473" w:rsidP="002762BF">
            <w:pPr>
              <w:pStyle w:val="a9"/>
              <w:ind w:left="0" w:firstLine="0"/>
              <w:jc w:val="both"/>
            </w:pPr>
            <w:r w:rsidRPr="00682004">
              <w:t>Снижение тревожности у пятиклассников</w:t>
            </w:r>
          </w:p>
        </w:tc>
      </w:tr>
    </w:tbl>
    <w:p w14:paraId="3B5F30E2" w14:textId="77777777" w:rsidR="00450473" w:rsidRPr="00682004" w:rsidRDefault="00450473" w:rsidP="00450473">
      <w:pPr>
        <w:pStyle w:val="a9"/>
        <w:ind w:left="0"/>
        <w:jc w:val="both"/>
      </w:pPr>
    </w:p>
    <w:p w14:paraId="4DE318F4" w14:textId="77777777" w:rsidR="00450473" w:rsidRPr="00682004" w:rsidRDefault="00450473" w:rsidP="00450473">
      <w:pPr>
        <w:pStyle w:val="a9"/>
        <w:ind w:left="0"/>
        <w:jc w:val="both"/>
      </w:pPr>
      <w:r w:rsidRPr="00682004">
        <w:t>2. Психологическое обеспечение профессионального самоопределения учащихся.</w:t>
      </w:r>
    </w:p>
    <w:p w14:paraId="1C413417" w14:textId="77777777" w:rsidR="00450473" w:rsidRPr="00682004" w:rsidRDefault="00450473" w:rsidP="00450473">
      <w:pPr>
        <w:pStyle w:val="a9"/>
        <w:ind w:left="0"/>
        <w:jc w:val="both"/>
      </w:pPr>
      <w:r w:rsidRPr="00682004">
        <w:t xml:space="preserve">Задачи: </w:t>
      </w:r>
    </w:p>
    <w:p w14:paraId="0C781BF8" w14:textId="77777777" w:rsidR="00450473" w:rsidRPr="00682004" w:rsidRDefault="00450473" w:rsidP="009033E7">
      <w:pPr>
        <w:pStyle w:val="a9"/>
        <w:numPr>
          <w:ilvl w:val="0"/>
          <w:numId w:val="269"/>
        </w:numPr>
        <w:ind w:left="0" w:firstLine="709"/>
        <w:jc w:val="both"/>
      </w:pPr>
      <w:r w:rsidRPr="00682004">
        <w:t xml:space="preserve">выявление профессиональных интересов учащихся 8 и 9 классов. </w:t>
      </w:r>
    </w:p>
    <w:p w14:paraId="76D5A2C0" w14:textId="77777777" w:rsidR="00450473" w:rsidRPr="00682004" w:rsidRDefault="00450473" w:rsidP="009033E7">
      <w:pPr>
        <w:pStyle w:val="a9"/>
        <w:numPr>
          <w:ilvl w:val="0"/>
          <w:numId w:val="269"/>
        </w:numPr>
        <w:ind w:left="0" w:firstLine="709"/>
        <w:jc w:val="both"/>
      </w:pPr>
      <w:r w:rsidRPr="00682004">
        <w:t>дать учащимся возможность понять необходимость определения для себя жизненных целей и ориентиров, которые помогут им самоопределиться</w:t>
      </w:r>
    </w:p>
    <w:p w14:paraId="7CD19FA6" w14:textId="77777777" w:rsidR="00450473" w:rsidRPr="00682004" w:rsidRDefault="00450473" w:rsidP="009033E7">
      <w:pPr>
        <w:pStyle w:val="a9"/>
        <w:numPr>
          <w:ilvl w:val="0"/>
          <w:numId w:val="269"/>
        </w:numPr>
        <w:ind w:left="0" w:firstLine="709"/>
        <w:jc w:val="both"/>
      </w:pPr>
      <w:r w:rsidRPr="00682004">
        <w:t xml:space="preserve">оказать помощь в определении жизненных планов, прояснение временной перспективы профессионального будущего. </w:t>
      </w:r>
    </w:p>
    <w:p w14:paraId="10E6A5E8" w14:textId="77777777" w:rsidR="00450473" w:rsidRPr="00682004" w:rsidRDefault="00450473" w:rsidP="009033E7">
      <w:pPr>
        <w:pStyle w:val="a9"/>
        <w:numPr>
          <w:ilvl w:val="0"/>
          <w:numId w:val="269"/>
        </w:numPr>
        <w:ind w:left="0" w:firstLine="709"/>
        <w:jc w:val="both"/>
      </w:pPr>
      <w:r w:rsidRPr="00682004">
        <w:t>просвещение родителей в сфере конструктивного взаимодействия с детьми в период профессионального самоопределения.</w:t>
      </w:r>
    </w:p>
    <w:p w14:paraId="7B777FD5" w14:textId="77777777" w:rsidR="00450473" w:rsidRPr="00682004" w:rsidRDefault="00450473" w:rsidP="00450473">
      <w:pPr>
        <w:pStyle w:val="a9"/>
        <w:ind w:left="0"/>
        <w:jc w:val="both"/>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976"/>
        <w:gridCol w:w="1276"/>
        <w:gridCol w:w="3686"/>
      </w:tblGrid>
      <w:tr w:rsidR="00450473" w:rsidRPr="00682004" w14:paraId="73538845" w14:textId="77777777" w:rsidTr="00450473">
        <w:tc>
          <w:tcPr>
            <w:tcW w:w="1384" w:type="dxa"/>
          </w:tcPr>
          <w:p w14:paraId="32700451" w14:textId="77777777" w:rsidR="00450473" w:rsidRPr="00682004" w:rsidRDefault="00450473" w:rsidP="002762BF">
            <w:pPr>
              <w:pStyle w:val="a9"/>
              <w:ind w:left="0" w:firstLine="0"/>
              <w:jc w:val="both"/>
            </w:pPr>
            <w:r w:rsidRPr="00682004">
              <w:t>Участники</w:t>
            </w:r>
          </w:p>
        </w:tc>
        <w:tc>
          <w:tcPr>
            <w:tcW w:w="2976" w:type="dxa"/>
          </w:tcPr>
          <w:p w14:paraId="0E626DAC" w14:textId="77777777" w:rsidR="00450473" w:rsidRPr="00682004" w:rsidRDefault="00450473" w:rsidP="002762BF">
            <w:pPr>
              <w:pStyle w:val="a9"/>
              <w:ind w:left="0" w:firstLine="0"/>
              <w:jc w:val="both"/>
            </w:pPr>
            <w:r w:rsidRPr="00682004">
              <w:t>Планируемые мероприятия</w:t>
            </w:r>
          </w:p>
        </w:tc>
        <w:tc>
          <w:tcPr>
            <w:tcW w:w="1276" w:type="dxa"/>
          </w:tcPr>
          <w:p w14:paraId="71161594" w14:textId="77777777" w:rsidR="00450473" w:rsidRPr="00682004" w:rsidRDefault="00450473" w:rsidP="002762BF">
            <w:pPr>
              <w:pStyle w:val="a9"/>
              <w:ind w:left="0" w:firstLine="0"/>
              <w:jc w:val="both"/>
            </w:pPr>
            <w:r w:rsidRPr="00682004">
              <w:t>Сроки</w:t>
            </w:r>
          </w:p>
        </w:tc>
        <w:tc>
          <w:tcPr>
            <w:tcW w:w="3686" w:type="dxa"/>
          </w:tcPr>
          <w:p w14:paraId="7746D482" w14:textId="77777777" w:rsidR="00450473" w:rsidRPr="00682004" w:rsidRDefault="00450473" w:rsidP="002762BF">
            <w:pPr>
              <w:ind w:firstLine="0"/>
              <w:jc w:val="both"/>
            </w:pPr>
            <w:r w:rsidRPr="00682004">
              <w:t xml:space="preserve">Планируемые результаты </w:t>
            </w:r>
          </w:p>
        </w:tc>
      </w:tr>
      <w:tr w:rsidR="00450473" w:rsidRPr="00682004" w14:paraId="4D71F4DC" w14:textId="77777777" w:rsidTr="00450473">
        <w:tc>
          <w:tcPr>
            <w:tcW w:w="1384" w:type="dxa"/>
          </w:tcPr>
          <w:p w14:paraId="2D44665C" w14:textId="77777777" w:rsidR="00450473" w:rsidRPr="00682004" w:rsidRDefault="00450473" w:rsidP="002762BF">
            <w:pPr>
              <w:pStyle w:val="a9"/>
              <w:ind w:left="0" w:firstLine="0"/>
              <w:jc w:val="both"/>
            </w:pPr>
            <w:r w:rsidRPr="00682004">
              <w:t xml:space="preserve">Родители  8 класса </w:t>
            </w:r>
          </w:p>
        </w:tc>
        <w:tc>
          <w:tcPr>
            <w:tcW w:w="2976" w:type="dxa"/>
          </w:tcPr>
          <w:p w14:paraId="3417B54F" w14:textId="6C31C771" w:rsidR="00450473" w:rsidRPr="00682004" w:rsidRDefault="00450473" w:rsidP="00450473">
            <w:pPr>
              <w:pStyle w:val="a9"/>
              <w:ind w:left="0"/>
              <w:jc w:val="both"/>
            </w:pPr>
            <w:r w:rsidRPr="00682004">
              <w:t xml:space="preserve">Ранняя профориентация. Как готовить детей к самоопределению»  8-е классы </w:t>
            </w:r>
          </w:p>
        </w:tc>
        <w:tc>
          <w:tcPr>
            <w:tcW w:w="1276" w:type="dxa"/>
          </w:tcPr>
          <w:p w14:paraId="0C936208" w14:textId="77777777" w:rsidR="00450473" w:rsidRPr="00682004" w:rsidRDefault="00450473" w:rsidP="002762BF">
            <w:pPr>
              <w:pStyle w:val="a9"/>
              <w:ind w:left="0" w:firstLine="0"/>
              <w:jc w:val="both"/>
            </w:pPr>
            <w:r w:rsidRPr="00682004">
              <w:t>октябрь</w:t>
            </w:r>
          </w:p>
        </w:tc>
        <w:tc>
          <w:tcPr>
            <w:tcW w:w="3686" w:type="dxa"/>
          </w:tcPr>
          <w:p w14:paraId="0D248794" w14:textId="77777777" w:rsidR="00450473" w:rsidRPr="00682004" w:rsidRDefault="00450473" w:rsidP="002762BF">
            <w:pPr>
              <w:pStyle w:val="a9"/>
              <w:ind w:left="0" w:firstLine="0"/>
              <w:jc w:val="both"/>
            </w:pPr>
            <w:r w:rsidRPr="00682004">
              <w:t xml:space="preserve">Информирование родителей о конструктивном взаимодействии с детьми в период проф. самоопределения. </w:t>
            </w:r>
          </w:p>
        </w:tc>
      </w:tr>
      <w:tr w:rsidR="00450473" w:rsidRPr="00682004" w14:paraId="0F6540CC" w14:textId="77777777" w:rsidTr="00450473">
        <w:tc>
          <w:tcPr>
            <w:tcW w:w="1384" w:type="dxa"/>
          </w:tcPr>
          <w:p w14:paraId="27CB6953" w14:textId="77777777" w:rsidR="00450473" w:rsidRPr="00682004" w:rsidRDefault="00450473" w:rsidP="002762BF">
            <w:pPr>
              <w:pStyle w:val="a9"/>
              <w:ind w:left="0" w:firstLine="0"/>
              <w:jc w:val="both"/>
            </w:pPr>
            <w:r w:rsidRPr="00682004">
              <w:t xml:space="preserve">Обучающиеся  8 классов </w:t>
            </w:r>
          </w:p>
        </w:tc>
        <w:tc>
          <w:tcPr>
            <w:tcW w:w="2976" w:type="dxa"/>
          </w:tcPr>
          <w:p w14:paraId="419460FB" w14:textId="77777777" w:rsidR="00450473" w:rsidRPr="00682004" w:rsidRDefault="00450473" w:rsidP="002762BF">
            <w:pPr>
              <w:pStyle w:val="a9"/>
              <w:ind w:left="0" w:firstLine="0"/>
              <w:jc w:val="both"/>
            </w:pPr>
            <w:r w:rsidRPr="00682004">
              <w:t xml:space="preserve">Диагностика профессиональных интересов учащихся 8 классов </w:t>
            </w:r>
          </w:p>
        </w:tc>
        <w:tc>
          <w:tcPr>
            <w:tcW w:w="1276" w:type="dxa"/>
          </w:tcPr>
          <w:p w14:paraId="74595020" w14:textId="77777777" w:rsidR="00450473" w:rsidRPr="00682004" w:rsidRDefault="00450473" w:rsidP="002762BF">
            <w:pPr>
              <w:pStyle w:val="a9"/>
              <w:ind w:left="0" w:firstLine="0"/>
              <w:jc w:val="both"/>
            </w:pPr>
            <w:r w:rsidRPr="00682004">
              <w:t>Декабрь (апрель)</w:t>
            </w:r>
          </w:p>
        </w:tc>
        <w:tc>
          <w:tcPr>
            <w:tcW w:w="3686" w:type="dxa"/>
          </w:tcPr>
          <w:p w14:paraId="2163DEC0" w14:textId="77777777" w:rsidR="00450473" w:rsidRPr="00682004" w:rsidRDefault="00450473" w:rsidP="002762BF">
            <w:pPr>
              <w:pStyle w:val="a9"/>
              <w:ind w:left="0" w:firstLine="0"/>
              <w:jc w:val="both"/>
            </w:pPr>
            <w:r w:rsidRPr="00682004">
              <w:t xml:space="preserve">Выявление профессиональных интересов учащихся 8 классов </w:t>
            </w:r>
          </w:p>
        </w:tc>
      </w:tr>
      <w:tr w:rsidR="00450473" w:rsidRPr="00682004" w14:paraId="07498BCA" w14:textId="77777777" w:rsidTr="00450473">
        <w:tc>
          <w:tcPr>
            <w:tcW w:w="1384" w:type="dxa"/>
          </w:tcPr>
          <w:p w14:paraId="3A738BCE" w14:textId="77777777" w:rsidR="00450473" w:rsidRPr="00682004" w:rsidRDefault="00450473" w:rsidP="002762BF">
            <w:pPr>
              <w:pStyle w:val="a9"/>
              <w:ind w:left="0" w:firstLine="0"/>
              <w:jc w:val="both"/>
            </w:pPr>
            <w:r w:rsidRPr="00682004">
              <w:t xml:space="preserve">Обучающиеся  9 классов </w:t>
            </w:r>
          </w:p>
        </w:tc>
        <w:tc>
          <w:tcPr>
            <w:tcW w:w="2976" w:type="dxa"/>
          </w:tcPr>
          <w:p w14:paraId="7DC7326D" w14:textId="77777777" w:rsidR="00450473" w:rsidRPr="00682004" w:rsidRDefault="00450473" w:rsidP="002762BF">
            <w:pPr>
              <w:pStyle w:val="a9"/>
              <w:ind w:left="0" w:firstLine="0"/>
              <w:jc w:val="both"/>
            </w:pPr>
            <w:r w:rsidRPr="00682004">
              <w:t xml:space="preserve">Психолого-педагогическая диагностика профессиональной направленности учащихся 9 классов </w:t>
            </w:r>
          </w:p>
        </w:tc>
        <w:tc>
          <w:tcPr>
            <w:tcW w:w="1276" w:type="dxa"/>
          </w:tcPr>
          <w:p w14:paraId="5DE68292" w14:textId="77777777" w:rsidR="00450473" w:rsidRPr="00682004" w:rsidRDefault="00450473" w:rsidP="002762BF">
            <w:pPr>
              <w:pStyle w:val="a9"/>
              <w:ind w:left="0" w:firstLine="0"/>
              <w:jc w:val="both"/>
            </w:pPr>
            <w:r w:rsidRPr="00682004">
              <w:t>декабрь</w:t>
            </w:r>
          </w:p>
        </w:tc>
        <w:tc>
          <w:tcPr>
            <w:tcW w:w="3686" w:type="dxa"/>
          </w:tcPr>
          <w:p w14:paraId="6F2C085B" w14:textId="77777777" w:rsidR="00450473" w:rsidRPr="00682004" w:rsidRDefault="00450473" w:rsidP="002762BF">
            <w:pPr>
              <w:pStyle w:val="a9"/>
              <w:ind w:left="0" w:firstLine="0"/>
              <w:jc w:val="both"/>
            </w:pPr>
            <w:r w:rsidRPr="00682004">
              <w:t xml:space="preserve">Выявление профессиональной направленности учащихся  9 классов </w:t>
            </w:r>
          </w:p>
        </w:tc>
      </w:tr>
      <w:tr w:rsidR="00450473" w:rsidRPr="00682004" w14:paraId="514E991D" w14:textId="77777777" w:rsidTr="00450473">
        <w:tc>
          <w:tcPr>
            <w:tcW w:w="1384" w:type="dxa"/>
          </w:tcPr>
          <w:p w14:paraId="2B847A42" w14:textId="77777777" w:rsidR="00450473" w:rsidRPr="00682004" w:rsidRDefault="00450473" w:rsidP="002762BF">
            <w:pPr>
              <w:pStyle w:val="a9"/>
              <w:ind w:left="0" w:firstLine="0"/>
              <w:jc w:val="both"/>
            </w:pPr>
            <w:r w:rsidRPr="00682004">
              <w:t xml:space="preserve">Обучающиеся, родители  8 и 9 классов </w:t>
            </w:r>
          </w:p>
        </w:tc>
        <w:tc>
          <w:tcPr>
            <w:tcW w:w="2976" w:type="dxa"/>
          </w:tcPr>
          <w:p w14:paraId="14530075" w14:textId="77777777" w:rsidR="00450473" w:rsidRPr="00682004" w:rsidRDefault="00450473" w:rsidP="002762BF">
            <w:pPr>
              <w:pStyle w:val="a9"/>
              <w:ind w:left="0" w:firstLine="0"/>
              <w:jc w:val="both"/>
            </w:pPr>
            <w:r w:rsidRPr="00682004">
              <w:t xml:space="preserve">Индивидуальные консультации по результатам профдиагностики учащихся 8 и 9 классов </w:t>
            </w:r>
          </w:p>
        </w:tc>
        <w:tc>
          <w:tcPr>
            <w:tcW w:w="1276" w:type="dxa"/>
          </w:tcPr>
          <w:p w14:paraId="4F45511C" w14:textId="77777777" w:rsidR="00450473" w:rsidRPr="00682004" w:rsidRDefault="00450473" w:rsidP="002762BF">
            <w:pPr>
              <w:pStyle w:val="a9"/>
              <w:ind w:left="0" w:firstLine="0"/>
              <w:jc w:val="both"/>
            </w:pPr>
            <w:r w:rsidRPr="00682004">
              <w:t xml:space="preserve">январь-февраль </w:t>
            </w:r>
          </w:p>
        </w:tc>
        <w:tc>
          <w:tcPr>
            <w:tcW w:w="3686" w:type="dxa"/>
          </w:tcPr>
          <w:p w14:paraId="31457963" w14:textId="77777777" w:rsidR="00450473" w:rsidRPr="00682004" w:rsidRDefault="00450473" w:rsidP="002762BF">
            <w:pPr>
              <w:pStyle w:val="a9"/>
              <w:ind w:left="0" w:firstLine="0"/>
              <w:jc w:val="both"/>
            </w:pPr>
            <w:r w:rsidRPr="00682004">
              <w:t xml:space="preserve">Повышена психологическая компетенция в вопросах проф. самоопределения подростков  </w:t>
            </w:r>
          </w:p>
        </w:tc>
      </w:tr>
    </w:tbl>
    <w:p w14:paraId="4F54D8AF" w14:textId="77777777" w:rsidR="00450473" w:rsidRPr="00682004" w:rsidRDefault="00450473" w:rsidP="00450473">
      <w:pPr>
        <w:pStyle w:val="a9"/>
        <w:ind w:left="0"/>
        <w:jc w:val="both"/>
      </w:pPr>
      <w:r w:rsidRPr="00682004">
        <w:t xml:space="preserve">3. Психологическое обеспечение работы с одаренными детьми. </w:t>
      </w:r>
    </w:p>
    <w:p w14:paraId="050981AD" w14:textId="77777777" w:rsidR="00450473" w:rsidRPr="00682004" w:rsidRDefault="00450473" w:rsidP="00450473">
      <w:pPr>
        <w:pStyle w:val="a9"/>
        <w:ind w:left="0"/>
        <w:jc w:val="both"/>
      </w:pPr>
      <w:r w:rsidRPr="00682004">
        <w:t xml:space="preserve">Задачи: </w:t>
      </w:r>
    </w:p>
    <w:p w14:paraId="58C083FE" w14:textId="77777777" w:rsidR="00450473" w:rsidRPr="00682004" w:rsidRDefault="00450473" w:rsidP="009033E7">
      <w:pPr>
        <w:pStyle w:val="a9"/>
        <w:numPr>
          <w:ilvl w:val="0"/>
          <w:numId w:val="270"/>
        </w:numPr>
        <w:ind w:left="0" w:firstLine="709"/>
        <w:jc w:val="both"/>
      </w:pPr>
      <w:r w:rsidRPr="00682004">
        <w:t xml:space="preserve">выявить учащихся с высоким уровнем умственного развития </w:t>
      </w:r>
    </w:p>
    <w:p w14:paraId="6C947F50" w14:textId="77777777" w:rsidR="00450473" w:rsidRPr="00682004" w:rsidRDefault="00450473" w:rsidP="009033E7">
      <w:pPr>
        <w:pStyle w:val="a9"/>
        <w:numPr>
          <w:ilvl w:val="0"/>
          <w:numId w:val="270"/>
        </w:numPr>
        <w:ind w:left="0" w:firstLine="709"/>
        <w:jc w:val="both"/>
      </w:pPr>
      <w:r w:rsidRPr="00682004">
        <w:t>обучить  педагогов в части выявления и развития детской одаренности и работы с родителями одаренных детей.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976"/>
        <w:gridCol w:w="1276"/>
        <w:gridCol w:w="3686"/>
      </w:tblGrid>
      <w:tr w:rsidR="00450473" w:rsidRPr="00682004" w14:paraId="4D612394" w14:textId="77777777" w:rsidTr="00450473">
        <w:tc>
          <w:tcPr>
            <w:tcW w:w="1384" w:type="dxa"/>
          </w:tcPr>
          <w:p w14:paraId="17E50A50" w14:textId="77777777" w:rsidR="00450473" w:rsidRPr="00682004" w:rsidRDefault="00450473" w:rsidP="002762BF">
            <w:pPr>
              <w:pStyle w:val="a9"/>
              <w:ind w:left="0" w:firstLine="0"/>
              <w:jc w:val="both"/>
            </w:pPr>
            <w:r w:rsidRPr="00682004">
              <w:t>Участники</w:t>
            </w:r>
          </w:p>
        </w:tc>
        <w:tc>
          <w:tcPr>
            <w:tcW w:w="2976" w:type="dxa"/>
          </w:tcPr>
          <w:p w14:paraId="48C9686B" w14:textId="77777777" w:rsidR="00450473" w:rsidRPr="00682004" w:rsidRDefault="00450473" w:rsidP="002762BF">
            <w:pPr>
              <w:pStyle w:val="a9"/>
              <w:ind w:left="0" w:firstLine="0"/>
              <w:jc w:val="both"/>
            </w:pPr>
            <w:r w:rsidRPr="00682004">
              <w:t>Планируемые мероприятия</w:t>
            </w:r>
          </w:p>
        </w:tc>
        <w:tc>
          <w:tcPr>
            <w:tcW w:w="1276" w:type="dxa"/>
          </w:tcPr>
          <w:p w14:paraId="71B7A40A" w14:textId="77777777" w:rsidR="00450473" w:rsidRPr="00682004" w:rsidRDefault="00450473" w:rsidP="002762BF">
            <w:pPr>
              <w:pStyle w:val="a9"/>
              <w:ind w:left="0" w:firstLine="0"/>
              <w:jc w:val="both"/>
            </w:pPr>
            <w:r w:rsidRPr="00682004">
              <w:t>Сроки</w:t>
            </w:r>
          </w:p>
        </w:tc>
        <w:tc>
          <w:tcPr>
            <w:tcW w:w="3686" w:type="dxa"/>
          </w:tcPr>
          <w:p w14:paraId="2D1D054D" w14:textId="77777777" w:rsidR="00450473" w:rsidRPr="00682004" w:rsidRDefault="00450473" w:rsidP="002762BF">
            <w:pPr>
              <w:ind w:firstLine="0"/>
              <w:jc w:val="both"/>
            </w:pPr>
            <w:r w:rsidRPr="00682004">
              <w:t xml:space="preserve">Планируемые результаты </w:t>
            </w:r>
          </w:p>
        </w:tc>
      </w:tr>
      <w:tr w:rsidR="00450473" w:rsidRPr="00682004" w14:paraId="0CA27D17" w14:textId="77777777" w:rsidTr="00450473">
        <w:tc>
          <w:tcPr>
            <w:tcW w:w="1384" w:type="dxa"/>
          </w:tcPr>
          <w:p w14:paraId="229EBEFB" w14:textId="77777777" w:rsidR="00450473" w:rsidRPr="00682004" w:rsidRDefault="00450473" w:rsidP="002762BF">
            <w:pPr>
              <w:pStyle w:val="a9"/>
              <w:ind w:left="0" w:firstLine="0"/>
              <w:jc w:val="both"/>
            </w:pPr>
            <w:r w:rsidRPr="00682004">
              <w:t xml:space="preserve">Обучающиеся 5-6 классов </w:t>
            </w:r>
          </w:p>
        </w:tc>
        <w:tc>
          <w:tcPr>
            <w:tcW w:w="2976" w:type="dxa"/>
          </w:tcPr>
          <w:p w14:paraId="3F117156" w14:textId="77777777" w:rsidR="00450473" w:rsidRPr="00682004" w:rsidRDefault="00450473" w:rsidP="002762BF">
            <w:pPr>
              <w:pStyle w:val="a9"/>
              <w:ind w:left="0" w:firstLine="0"/>
              <w:jc w:val="both"/>
            </w:pPr>
            <w:r w:rsidRPr="00682004">
              <w:t xml:space="preserve">Диагностика уровня умственного развития  </w:t>
            </w:r>
          </w:p>
        </w:tc>
        <w:tc>
          <w:tcPr>
            <w:tcW w:w="1276" w:type="dxa"/>
          </w:tcPr>
          <w:p w14:paraId="1B35B507" w14:textId="77777777" w:rsidR="00450473" w:rsidRPr="00682004" w:rsidRDefault="00450473" w:rsidP="002762BF">
            <w:pPr>
              <w:pStyle w:val="a9"/>
              <w:ind w:left="0" w:firstLine="0"/>
              <w:jc w:val="both"/>
            </w:pPr>
            <w:r w:rsidRPr="00682004">
              <w:t xml:space="preserve">сентябрь-декабрь </w:t>
            </w:r>
          </w:p>
        </w:tc>
        <w:tc>
          <w:tcPr>
            <w:tcW w:w="3686" w:type="dxa"/>
          </w:tcPr>
          <w:p w14:paraId="766E9DA3" w14:textId="77777777" w:rsidR="00450473" w:rsidRPr="00682004" w:rsidRDefault="00450473" w:rsidP="002762BF">
            <w:pPr>
              <w:pStyle w:val="a9"/>
              <w:ind w:left="0" w:firstLine="0"/>
              <w:jc w:val="both"/>
            </w:pPr>
            <w:r w:rsidRPr="00682004">
              <w:t xml:space="preserve">Выявить учащихся с высоким уровнем умственного развития. </w:t>
            </w:r>
          </w:p>
        </w:tc>
      </w:tr>
      <w:tr w:rsidR="00450473" w:rsidRPr="00682004" w14:paraId="32044C9C" w14:textId="77777777" w:rsidTr="00450473">
        <w:tc>
          <w:tcPr>
            <w:tcW w:w="1384" w:type="dxa"/>
          </w:tcPr>
          <w:p w14:paraId="50A58D08" w14:textId="77777777" w:rsidR="00450473" w:rsidRPr="00682004" w:rsidRDefault="00450473" w:rsidP="002762BF">
            <w:pPr>
              <w:pStyle w:val="a9"/>
              <w:ind w:left="0" w:firstLine="0"/>
              <w:jc w:val="both"/>
            </w:pPr>
            <w:r w:rsidRPr="00682004">
              <w:t xml:space="preserve">Обучающиеся  8 классов </w:t>
            </w:r>
          </w:p>
        </w:tc>
        <w:tc>
          <w:tcPr>
            <w:tcW w:w="2976" w:type="dxa"/>
          </w:tcPr>
          <w:p w14:paraId="7A205627" w14:textId="77777777" w:rsidR="00450473" w:rsidRPr="00682004" w:rsidRDefault="00450473" w:rsidP="002762BF">
            <w:pPr>
              <w:pStyle w:val="a9"/>
              <w:ind w:left="0" w:firstLine="0"/>
              <w:jc w:val="both"/>
            </w:pPr>
            <w:r w:rsidRPr="00682004">
              <w:t xml:space="preserve">Развивающее занятие «Что такое интеллект?» </w:t>
            </w:r>
          </w:p>
        </w:tc>
        <w:tc>
          <w:tcPr>
            <w:tcW w:w="1276" w:type="dxa"/>
          </w:tcPr>
          <w:p w14:paraId="459605BC" w14:textId="77777777" w:rsidR="00450473" w:rsidRPr="00682004" w:rsidRDefault="00450473" w:rsidP="002762BF">
            <w:pPr>
              <w:pStyle w:val="a9"/>
              <w:ind w:left="0" w:firstLine="0"/>
              <w:jc w:val="both"/>
            </w:pPr>
            <w:r w:rsidRPr="00682004">
              <w:t>ноябрь</w:t>
            </w:r>
          </w:p>
        </w:tc>
        <w:tc>
          <w:tcPr>
            <w:tcW w:w="3686" w:type="dxa"/>
          </w:tcPr>
          <w:p w14:paraId="2766E8F8" w14:textId="77777777" w:rsidR="00450473" w:rsidRPr="00682004" w:rsidRDefault="00450473" w:rsidP="002762BF">
            <w:pPr>
              <w:pStyle w:val="a9"/>
              <w:ind w:left="0" w:firstLine="0"/>
              <w:jc w:val="both"/>
            </w:pPr>
            <w:r w:rsidRPr="00682004">
              <w:t xml:space="preserve">Ознакомлены с основными мыслительными операциями, способны применять их.   </w:t>
            </w:r>
          </w:p>
        </w:tc>
      </w:tr>
      <w:tr w:rsidR="00450473" w:rsidRPr="00682004" w14:paraId="2A26FF4C" w14:textId="77777777" w:rsidTr="00450473">
        <w:tc>
          <w:tcPr>
            <w:tcW w:w="1384" w:type="dxa"/>
          </w:tcPr>
          <w:p w14:paraId="69FBC054" w14:textId="77777777" w:rsidR="00450473" w:rsidRPr="00682004" w:rsidRDefault="00450473" w:rsidP="002762BF">
            <w:pPr>
              <w:pStyle w:val="a9"/>
              <w:ind w:left="0" w:firstLine="0"/>
              <w:jc w:val="both"/>
            </w:pPr>
            <w:r w:rsidRPr="00682004">
              <w:t xml:space="preserve">Обучающиеся 9 класса </w:t>
            </w:r>
          </w:p>
        </w:tc>
        <w:tc>
          <w:tcPr>
            <w:tcW w:w="2976" w:type="dxa"/>
          </w:tcPr>
          <w:p w14:paraId="7A0E578A" w14:textId="77777777" w:rsidR="00450473" w:rsidRPr="00682004" w:rsidRDefault="00450473" w:rsidP="002762BF">
            <w:pPr>
              <w:pStyle w:val="a9"/>
              <w:ind w:left="0" w:firstLine="0"/>
              <w:jc w:val="both"/>
            </w:pPr>
            <w:r w:rsidRPr="00682004">
              <w:t xml:space="preserve">Диагностика уровня умственного развития подростков  </w:t>
            </w:r>
          </w:p>
        </w:tc>
        <w:tc>
          <w:tcPr>
            <w:tcW w:w="1276" w:type="dxa"/>
          </w:tcPr>
          <w:p w14:paraId="13414119" w14:textId="77777777" w:rsidR="00450473" w:rsidRPr="00682004" w:rsidRDefault="00450473" w:rsidP="002762BF">
            <w:pPr>
              <w:pStyle w:val="a9"/>
              <w:ind w:left="0" w:firstLine="0"/>
              <w:jc w:val="both"/>
            </w:pPr>
            <w:r w:rsidRPr="00682004">
              <w:t>февраль</w:t>
            </w:r>
          </w:p>
        </w:tc>
        <w:tc>
          <w:tcPr>
            <w:tcW w:w="3686" w:type="dxa"/>
          </w:tcPr>
          <w:p w14:paraId="496B0837" w14:textId="77777777" w:rsidR="00450473" w:rsidRPr="00682004" w:rsidRDefault="00450473" w:rsidP="002762BF">
            <w:pPr>
              <w:pStyle w:val="a9"/>
              <w:ind w:left="0" w:firstLine="0"/>
              <w:jc w:val="both"/>
            </w:pPr>
            <w:r w:rsidRPr="00682004">
              <w:t xml:space="preserve">Выявить учащихся с высоким уровнем умственного развития. </w:t>
            </w:r>
          </w:p>
        </w:tc>
      </w:tr>
      <w:tr w:rsidR="00450473" w:rsidRPr="00682004" w14:paraId="3F452E13" w14:textId="77777777" w:rsidTr="00450473">
        <w:tc>
          <w:tcPr>
            <w:tcW w:w="1384" w:type="dxa"/>
          </w:tcPr>
          <w:p w14:paraId="351CCDDE" w14:textId="77777777" w:rsidR="00450473" w:rsidRPr="00682004" w:rsidRDefault="00450473" w:rsidP="002762BF">
            <w:pPr>
              <w:pStyle w:val="a9"/>
              <w:ind w:left="0" w:firstLine="0"/>
              <w:jc w:val="both"/>
            </w:pPr>
            <w:r w:rsidRPr="00682004">
              <w:t xml:space="preserve">Учителя </w:t>
            </w:r>
          </w:p>
        </w:tc>
        <w:tc>
          <w:tcPr>
            <w:tcW w:w="2976" w:type="dxa"/>
          </w:tcPr>
          <w:p w14:paraId="2D128D86" w14:textId="77777777" w:rsidR="00450473" w:rsidRPr="00682004" w:rsidRDefault="00450473" w:rsidP="002762BF">
            <w:pPr>
              <w:pStyle w:val="a9"/>
              <w:ind w:left="0" w:firstLine="0"/>
              <w:jc w:val="both"/>
            </w:pPr>
            <w:r w:rsidRPr="00682004">
              <w:t xml:space="preserve">Семинар «Психологические особенности одаренных детей» </w:t>
            </w:r>
          </w:p>
        </w:tc>
        <w:tc>
          <w:tcPr>
            <w:tcW w:w="1276" w:type="dxa"/>
          </w:tcPr>
          <w:p w14:paraId="3BCC1948" w14:textId="77777777" w:rsidR="00450473" w:rsidRPr="00682004" w:rsidRDefault="00450473" w:rsidP="002762BF">
            <w:pPr>
              <w:pStyle w:val="a9"/>
              <w:ind w:left="0" w:firstLine="0"/>
              <w:jc w:val="both"/>
            </w:pPr>
            <w:r w:rsidRPr="00682004">
              <w:t>февраль</w:t>
            </w:r>
          </w:p>
        </w:tc>
        <w:tc>
          <w:tcPr>
            <w:tcW w:w="3686" w:type="dxa"/>
          </w:tcPr>
          <w:p w14:paraId="1FF2C390" w14:textId="77777777" w:rsidR="00450473" w:rsidRPr="00682004" w:rsidRDefault="00450473" w:rsidP="002762BF">
            <w:pPr>
              <w:pStyle w:val="a9"/>
              <w:ind w:left="0" w:firstLine="0"/>
              <w:jc w:val="both"/>
            </w:pPr>
            <w:r w:rsidRPr="00682004">
              <w:t>Повышение психологической компетенции педагогов работающих с одаренными детьми</w:t>
            </w:r>
          </w:p>
        </w:tc>
      </w:tr>
    </w:tbl>
    <w:p w14:paraId="5C0562AC" w14:textId="77777777" w:rsidR="00450473" w:rsidRPr="00682004" w:rsidRDefault="00450473" w:rsidP="00450473">
      <w:pPr>
        <w:pStyle w:val="a9"/>
        <w:ind w:left="0"/>
        <w:jc w:val="both"/>
      </w:pPr>
      <w:r w:rsidRPr="00682004">
        <w:t xml:space="preserve">4. Сохранение психологического здоровья школьников в условиях образовательного </w:t>
      </w:r>
    </w:p>
    <w:p w14:paraId="55A73D2B" w14:textId="77777777" w:rsidR="00450473" w:rsidRPr="00682004" w:rsidRDefault="00450473" w:rsidP="00450473">
      <w:pPr>
        <w:pStyle w:val="a9"/>
        <w:ind w:left="0"/>
        <w:jc w:val="both"/>
      </w:pPr>
      <w:r w:rsidRPr="00682004">
        <w:t xml:space="preserve">процесса. </w:t>
      </w:r>
    </w:p>
    <w:p w14:paraId="0BE28EEA" w14:textId="77777777" w:rsidR="00450473" w:rsidRPr="00682004" w:rsidRDefault="00450473" w:rsidP="00450473">
      <w:pPr>
        <w:pStyle w:val="a9"/>
        <w:ind w:left="0"/>
        <w:jc w:val="both"/>
      </w:pPr>
      <w:r w:rsidRPr="00682004">
        <w:t xml:space="preserve">Задачи: </w:t>
      </w:r>
    </w:p>
    <w:p w14:paraId="0D9156E4" w14:textId="77777777" w:rsidR="00450473" w:rsidRPr="00682004" w:rsidRDefault="00450473" w:rsidP="009033E7">
      <w:pPr>
        <w:pStyle w:val="a9"/>
        <w:numPr>
          <w:ilvl w:val="0"/>
          <w:numId w:val="271"/>
        </w:numPr>
        <w:ind w:left="0" w:firstLine="709"/>
        <w:jc w:val="both"/>
      </w:pPr>
      <w:r w:rsidRPr="00682004">
        <w:t xml:space="preserve">формирование добрых взаимоотношений в классе, стремления быть терпимым в обществе людей. </w:t>
      </w:r>
    </w:p>
    <w:p w14:paraId="1BBF1EEE" w14:textId="77777777" w:rsidR="00450473" w:rsidRPr="00682004" w:rsidRDefault="00450473" w:rsidP="009033E7">
      <w:pPr>
        <w:pStyle w:val="a9"/>
        <w:numPr>
          <w:ilvl w:val="0"/>
          <w:numId w:val="271"/>
        </w:numPr>
        <w:ind w:left="0" w:firstLine="709"/>
        <w:jc w:val="both"/>
      </w:pPr>
      <w:r w:rsidRPr="00682004">
        <w:t xml:space="preserve">профилактика табакокурения, употребления ПАВ 7-8 классы </w:t>
      </w:r>
    </w:p>
    <w:p w14:paraId="0E12497C" w14:textId="77777777" w:rsidR="00450473" w:rsidRPr="00682004" w:rsidRDefault="00450473" w:rsidP="009033E7">
      <w:pPr>
        <w:pStyle w:val="a9"/>
        <w:numPr>
          <w:ilvl w:val="0"/>
          <w:numId w:val="271"/>
        </w:numPr>
        <w:ind w:left="0" w:firstLine="709"/>
        <w:jc w:val="both"/>
      </w:pPr>
      <w:r w:rsidRPr="00682004">
        <w:t xml:space="preserve">просвещение родителей в сфере воспитания и взаимоотношении с детьми </w:t>
      </w:r>
    </w:p>
    <w:p w14:paraId="6E99D649" w14:textId="77777777" w:rsidR="00450473" w:rsidRPr="00682004" w:rsidRDefault="00450473" w:rsidP="009033E7">
      <w:pPr>
        <w:pStyle w:val="a9"/>
        <w:numPr>
          <w:ilvl w:val="0"/>
          <w:numId w:val="271"/>
        </w:numPr>
        <w:ind w:left="0" w:firstLine="709"/>
        <w:jc w:val="both"/>
      </w:pPr>
      <w:r w:rsidRPr="00682004">
        <w:t xml:space="preserve">развитие приемов межличностного взаимодействия 6 класс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976"/>
        <w:gridCol w:w="1276"/>
        <w:gridCol w:w="3686"/>
      </w:tblGrid>
      <w:tr w:rsidR="00450473" w:rsidRPr="00682004" w14:paraId="05CA8652" w14:textId="77777777" w:rsidTr="00450473">
        <w:tc>
          <w:tcPr>
            <w:tcW w:w="1384" w:type="dxa"/>
          </w:tcPr>
          <w:p w14:paraId="1EBEB039" w14:textId="77777777" w:rsidR="00450473" w:rsidRPr="00682004" w:rsidRDefault="00450473" w:rsidP="002762BF">
            <w:pPr>
              <w:pStyle w:val="a9"/>
              <w:ind w:left="0" w:firstLine="0"/>
              <w:jc w:val="both"/>
            </w:pPr>
            <w:r w:rsidRPr="00682004">
              <w:t>Участники</w:t>
            </w:r>
          </w:p>
        </w:tc>
        <w:tc>
          <w:tcPr>
            <w:tcW w:w="2976" w:type="dxa"/>
          </w:tcPr>
          <w:p w14:paraId="147B3E5F" w14:textId="77777777" w:rsidR="00450473" w:rsidRPr="00682004" w:rsidRDefault="00450473" w:rsidP="002762BF">
            <w:pPr>
              <w:pStyle w:val="a9"/>
              <w:ind w:left="0" w:firstLine="0"/>
              <w:jc w:val="both"/>
            </w:pPr>
            <w:r w:rsidRPr="00682004">
              <w:t>Планируемые мероприятия</w:t>
            </w:r>
          </w:p>
        </w:tc>
        <w:tc>
          <w:tcPr>
            <w:tcW w:w="1276" w:type="dxa"/>
          </w:tcPr>
          <w:p w14:paraId="571476D0" w14:textId="77777777" w:rsidR="00450473" w:rsidRPr="00682004" w:rsidRDefault="00450473" w:rsidP="002762BF">
            <w:pPr>
              <w:pStyle w:val="a9"/>
              <w:ind w:left="0" w:firstLine="0"/>
              <w:jc w:val="both"/>
            </w:pPr>
            <w:r w:rsidRPr="00682004">
              <w:t>Сроки</w:t>
            </w:r>
          </w:p>
        </w:tc>
        <w:tc>
          <w:tcPr>
            <w:tcW w:w="3686" w:type="dxa"/>
          </w:tcPr>
          <w:p w14:paraId="471EDB29" w14:textId="77777777" w:rsidR="00450473" w:rsidRPr="00682004" w:rsidRDefault="00450473" w:rsidP="002762BF">
            <w:pPr>
              <w:ind w:firstLine="0"/>
              <w:jc w:val="both"/>
            </w:pPr>
            <w:r w:rsidRPr="00682004">
              <w:t xml:space="preserve">Планируемые результаты </w:t>
            </w:r>
          </w:p>
        </w:tc>
      </w:tr>
      <w:tr w:rsidR="00450473" w:rsidRPr="00682004" w14:paraId="0C335C51" w14:textId="77777777" w:rsidTr="00450473">
        <w:tc>
          <w:tcPr>
            <w:tcW w:w="1384" w:type="dxa"/>
          </w:tcPr>
          <w:p w14:paraId="458FA3C6" w14:textId="77777777" w:rsidR="00450473" w:rsidRPr="00682004" w:rsidRDefault="00450473" w:rsidP="002762BF">
            <w:pPr>
              <w:pStyle w:val="a9"/>
              <w:ind w:left="0" w:firstLine="0"/>
              <w:jc w:val="both"/>
            </w:pPr>
            <w:r w:rsidRPr="00682004">
              <w:t xml:space="preserve">Обучающиеся 7-8 классов </w:t>
            </w:r>
          </w:p>
        </w:tc>
        <w:tc>
          <w:tcPr>
            <w:tcW w:w="2976" w:type="dxa"/>
          </w:tcPr>
          <w:p w14:paraId="328AAE4F" w14:textId="77777777" w:rsidR="00450473" w:rsidRPr="00682004" w:rsidRDefault="00450473" w:rsidP="002762BF">
            <w:pPr>
              <w:pStyle w:val="a9"/>
              <w:ind w:left="0" w:firstLine="0"/>
              <w:jc w:val="both"/>
            </w:pPr>
            <w:r w:rsidRPr="00682004">
              <w:t xml:space="preserve">Классные часы по профилактике употребления ПАВ и табакокурения  </w:t>
            </w:r>
          </w:p>
        </w:tc>
        <w:tc>
          <w:tcPr>
            <w:tcW w:w="1276" w:type="dxa"/>
          </w:tcPr>
          <w:p w14:paraId="0D4DDC34" w14:textId="77777777" w:rsidR="00450473" w:rsidRPr="00682004" w:rsidRDefault="00450473" w:rsidP="002762BF">
            <w:pPr>
              <w:pStyle w:val="a9"/>
              <w:ind w:left="0" w:firstLine="0"/>
              <w:jc w:val="both"/>
            </w:pPr>
            <w:r w:rsidRPr="00682004">
              <w:t>декабрь</w:t>
            </w:r>
          </w:p>
        </w:tc>
        <w:tc>
          <w:tcPr>
            <w:tcW w:w="3686" w:type="dxa"/>
          </w:tcPr>
          <w:p w14:paraId="7F055FA6" w14:textId="77777777" w:rsidR="00450473" w:rsidRPr="00682004" w:rsidRDefault="00450473" w:rsidP="002762BF">
            <w:pPr>
              <w:pStyle w:val="a9"/>
              <w:ind w:left="0" w:firstLine="0"/>
              <w:jc w:val="both"/>
            </w:pPr>
            <w:r w:rsidRPr="00682004">
              <w:t xml:space="preserve">Снизить вероятность употребления ПАВ и табакокурения. Формирование ответственности детей за свою жизнь </w:t>
            </w:r>
          </w:p>
        </w:tc>
      </w:tr>
      <w:tr w:rsidR="00450473" w:rsidRPr="00682004" w14:paraId="6AA64CB4" w14:textId="77777777" w:rsidTr="00450473">
        <w:tc>
          <w:tcPr>
            <w:tcW w:w="1384" w:type="dxa"/>
          </w:tcPr>
          <w:p w14:paraId="29695064" w14:textId="77777777" w:rsidR="00450473" w:rsidRPr="00682004" w:rsidRDefault="00450473" w:rsidP="002762BF">
            <w:pPr>
              <w:pStyle w:val="a9"/>
              <w:ind w:left="0" w:firstLine="0"/>
              <w:jc w:val="both"/>
            </w:pPr>
            <w:r w:rsidRPr="00682004">
              <w:t xml:space="preserve">Обучающиеся 6 класса </w:t>
            </w:r>
          </w:p>
        </w:tc>
        <w:tc>
          <w:tcPr>
            <w:tcW w:w="2976" w:type="dxa"/>
          </w:tcPr>
          <w:p w14:paraId="483DD250" w14:textId="77777777" w:rsidR="00450473" w:rsidRPr="00682004" w:rsidRDefault="00450473" w:rsidP="002762BF">
            <w:pPr>
              <w:pStyle w:val="a9"/>
              <w:ind w:left="0" w:firstLine="0"/>
              <w:jc w:val="both"/>
            </w:pPr>
            <w:r w:rsidRPr="00682004">
              <w:t xml:space="preserve">Занятие на развитие навыков разрешения конфликта «Пути разрешения конфликта» </w:t>
            </w:r>
          </w:p>
        </w:tc>
        <w:tc>
          <w:tcPr>
            <w:tcW w:w="1276" w:type="dxa"/>
          </w:tcPr>
          <w:p w14:paraId="06BA1391" w14:textId="77777777" w:rsidR="00450473" w:rsidRPr="00682004" w:rsidRDefault="00450473" w:rsidP="002762BF">
            <w:pPr>
              <w:pStyle w:val="a9"/>
              <w:ind w:left="0" w:firstLine="0"/>
              <w:jc w:val="both"/>
            </w:pPr>
            <w:r w:rsidRPr="00682004">
              <w:t>февраль</w:t>
            </w:r>
          </w:p>
        </w:tc>
        <w:tc>
          <w:tcPr>
            <w:tcW w:w="3686" w:type="dxa"/>
          </w:tcPr>
          <w:p w14:paraId="2B8D669D" w14:textId="77777777" w:rsidR="00450473" w:rsidRPr="00682004" w:rsidRDefault="00450473" w:rsidP="002762BF">
            <w:pPr>
              <w:pStyle w:val="a9"/>
              <w:ind w:left="0" w:firstLine="0"/>
              <w:jc w:val="both"/>
            </w:pPr>
            <w:r w:rsidRPr="00682004">
              <w:t xml:space="preserve">Овладение приемами разрешения конфликтных ситуаций </w:t>
            </w:r>
          </w:p>
        </w:tc>
      </w:tr>
      <w:tr w:rsidR="00450473" w:rsidRPr="00682004" w14:paraId="0028CABE" w14:textId="77777777" w:rsidTr="00450473">
        <w:tc>
          <w:tcPr>
            <w:tcW w:w="1384" w:type="dxa"/>
          </w:tcPr>
          <w:p w14:paraId="08D99406" w14:textId="77777777" w:rsidR="00450473" w:rsidRPr="00682004" w:rsidRDefault="00450473" w:rsidP="002762BF">
            <w:pPr>
              <w:pStyle w:val="a9"/>
              <w:ind w:left="0" w:firstLine="0"/>
              <w:jc w:val="both"/>
            </w:pPr>
            <w:r w:rsidRPr="00682004">
              <w:t>Обучающиеся, родители, учителя.</w:t>
            </w:r>
          </w:p>
        </w:tc>
        <w:tc>
          <w:tcPr>
            <w:tcW w:w="2976" w:type="dxa"/>
          </w:tcPr>
          <w:p w14:paraId="1E105C9C" w14:textId="77777777" w:rsidR="00450473" w:rsidRPr="00682004" w:rsidRDefault="00450473" w:rsidP="002762BF">
            <w:pPr>
              <w:pStyle w:val="a9"/>
              <w:ind w:left="0" w:firstLine="0"/>
              <w:jc w:val="both"/>
            </w:pPr>
            <w:r w:rsidRPr="00682004">
              <w:t xml:space="preserve">Индивидуальные консультации, психолого-педагогическая </w:t>
            </w:r>
          </w:p>
          <w:p w14:paraId="74BD8983" w14:textId="77777777" w:rsidR="00450473" w:rsidRPr="00682004" w:rsidRDefault="00450473" w:rsidP="00450473">
            <w:pPr>
              <w:pStyle w:val="a9"/>
              <w:ind w:left="0"/>
              <w:jc w:val="both"/>
            </w:pPr>
            <w:r w:rsidRPr="00682004">
              <w:t xml:space="preserve">диагностика, просветительская </w:t>
            </w:r>
          </w:p>
          <w:p w14:paraId="26515350" w14:textId="77777777" w:rsidR="00450473" w:rsidRPr="00682004" w:rsidRDefault="00450473" w:rsidP="00450473">
            <w:pPr>
              <w:pStyle w:val="a9"/>
              <w:ind w:left="0"/>
              <w:jc w:val="both"/>
            </w:pPr>
            <w:r w:rsidRPr="00682004">
              <w:t xml:space="preserve">работа (по запросу) </w:t>
            </w:r>
          </w:p>
        </w:tc>
        <w:tc>
          <w:tcPr>
            <w:tcW w:w="1276" w:type="dxa"/>
            <w:vMerge w:val="restart"/>
          </w:tcPr>
          <w:p w14:paraId="18F5ED1F" w14:textId="77777777" w:rsidR="00450473" w:rsidRPr="00682004" w:rsidRDefault="00450473" w:rsidP="002762BF">
            <w:pPr>
              <w:pStyle w:val="a9"/>
              <w:ind w:left="0" w:firstLine="0"/>
              <w:jc w:val="both"/>
            </w:pPr>
            <w:r w:rsidRPr="00682004">
              <w:t>в течение года</w:t>
            </w:r>
          </w:p>
        </w:tc>
        <w:tc>
          <w:tcPr>
            <w:tcW w:w="3686" w:type="dxa"/>
          </w:tcPr>
          <w:p w14:paraId="2D96758F" w14:textId="77777777" w:rsidR="00450473" w:rsidRPr="00682004" w:rsidRDefault="00450473" w:rsidP="002762BF">
            <w:pPr>
              <w:pStyle w:val="a9"/>
              <w:ind w:left="0" w:firstLine="0"/>
              <w:jc w:val="both"/>
            </w:pPr>
            <w:r w:rsidRPr="00682004">
              <w:t xml:space="preserve">Оказать психологическую помощь и поддержку всем участникам образовательного процесса (дать рекомендации) </w:t>
            </w:r>
          </w:p>
        </w:tc>
      </w:tr>
      <w:tr w:rsidR="00450473" w:rsidRPr="00682004" w14:paraId="49106697" w14:textId="77777777" w:rsidTr="00450473">
        <w:tc>
          <w:tcPr>
            <w:tcW w:w="1384" w:type="dxa"/>
          </w:tcPr>
          <w:p w14:paraId="37F67BB1" w14:textId="77777777" w:rsidR="00450473" w:rsidRPr="00682004" w:rsidRDefault="00450473" w:rsidP="002762BF">
            <w:pPr>
              <w:pStyle w:val="a9"/>
              <w:ind w:left="0" w:firstLine="0"/>
              <w:jc w:val="both"/>
            </w:pPr>
            <w:r w:rsidRPr="00682004">
              <w:t>Обучающиеся</w:t>
            </w:r>
          </w:p>
        </w:tc>
        <w:tc>
          <w:tcPr>
            <w:tcW w:w="2976" w:type="dxa"/>
          </w:tcPr>
          <w:p w14:paraId="05F416A3" w14:textId="77777777" w:rsidR="00450473" w:rsidRPr="00682004" w:rsidRDefault="00450473" w:rsidP="002762BF">
            <w:pPr>
              <w:pStyle w:val="a9"/>
              <w:ind w:left="0" w:firstLine="0"/>
              <w:jc w:val="both"/>
            </w:pPr>
            <w:r w:rsidRPr="00682004">
              <w:t xml:space="preserve">Развивающие занятия (по запросу) </w:t>
            </w:r>
          </w:p>
        </w:tc>
        <w:tc>
          <w:tcPr>
            <w:tcW w:w="1276" w:type="dxa"/>
            <w:vMerge/>
          </w:tcPr>
          <w:p w14:paraId="00152B35" w14:textId="77777777" w:rsidR="00450473" w:rsidRPr="00682004" w:rsidRDefault="00450473" w:rsidP="00450473">
            <w:pPr>
              <w:pStyle w:val="a9"/>
              <w:ind w:left="0"/>
              <w:jc w:val="both"/>
            </w:pPr>
          </w:p>
        </w:tc>
        <w:tc>
          <w:tcPr>
            <w:tcW w:w="3686" w:type="dxa"/>
          </w:tcPr>
          <w:p w14:paraId="47274860" w14:textId="77777777" w:rsidR="00450473" w:rsidRPr="00682004" w:rsidRDefault="00450473" w:rsidP="002762BF">
            <w:pPr>
              <w:pStyle w:val="a9"/>
              <w:ind w:left="0" w:firstLine="0"/>
              <w:jc w:val="both"/>
            </w:pPr>
            <w:r w:rsidRPr="00682004">
              <w:t xml:space="preserve">Нормализовать психоэмоциональную сферу, познавательную деятельность. </w:t>
            </w:r>
          </w:p>
        </w:tc>
      </w:tr>
      <w:tr w:rsidR="00450473" w:rsidRPr="00682004" w14:paraId="3F373C3E" w14:textId="77777777" w:rsidTr="00450473">
        <w:tc>
          <w:tcPr>
            <w:tcW w:w="1384" w:type="dxa"/>
          </w:tcPr>
          <w:p w14:paraId="153C7C8F" w14:textId="77777777" w:rsidR="00450473" w:rsidRPr="00682004" w:rsidRDefault="00450473" w:rsidP="002762BF">
            <w:pPr>
              <w:pStyle w:val="a9"/>
              <w:ind w:left="0" w:firstLine="0"/>
              <w:jc w:val="both"/>
            </w:pPr>
            <w:r w:rsidRPr="00682004">
              <w:t xml:space="preserve">Обучающиеся «группы риска»  </w:t>
            </w:r>
          </w:p>
        </w:tc>
        <w:tc>
          <w:tcPr>
            <w:tcW w:w="2976" w:type="dxa"/>
          </w:tcPr>
          <w:p w14:paraId="4C833B49" w14:textId="77777777" w:rsidR="00450473" w:rsidRPr="00682004" w:rsidRDefault="00450473" w:rsidP="002762BF">
            <w:pPr>
              <w:pStyle w:val="a9"/>
              <w:ind w:left="0" w:firstLine="0"/>
              <w:jc w:val="both"/>
            </w:pPr>
            <w:r w:rsidRPr="00682004">
              <w:t xml:space="preserve">Беседа, психолого-педагогическая диагностика, занятия для нормализации психоэмоциональной сферы, познавательной деятельности </w:t>
            </w:r>
          </w:p>
        </w:tc>
        <w:tc>
          <w:tcPr>
            <w:tcW w:w="1276" w:type="dxa"/>
          </w:tcPr>
          <w:p w14:paraId="61864858" w14:textId="77777777" w:rsidR="00450473" w:rsidRPr="00682004" w:rsidRDefault="00450473" w:rsidP="002762BF">
            <w:pPr>
              <w:pStyle w:val="a9"/>
              <w:ind w:left="0" w:firstLine="0"/>
              <w:jc w:val="both"/>
            </w:pPr>
            <w:r w:rsidRPr="00682004">
              <w:t xml:space="preserve">в течение года </w:t>
            </w:r>
          </w:p>
        </w:tc>
        <w:tc>
          <w:tcPr>
            <w:tcW w:w="3686" w:type="dxa"/>
          </w:tcPr>
          <w:p w14:paraId="7792363A" w14:textId="77777777" w:rsidR="00450473" w:rsidRPr="00682004" w:rsidRDefault="00450473" w:rsidP="002762BF">
            <w:pPr>
              <w:pStyle w:val="a9"/>
              <w:ind w:left="0" w:firstLine="0"/>
              <w:jc w:val="both"/>
            </w:pPr>
            <w:r w:rsidRPr="00682004">
              <w:t>Психологическое сопровождение детей «группы риска».</w:t>
            </w:r>
          </w:p>
        </w:tc>
      </w:tr>
      <w:tr w:rsidR="00450473" w:rsidRPr="00682004" w14:paraId="69D041C1" w14:textId="77777777" w:rsidTr="00450473">
        <w:tc>
          <w:tcPr>
            <w:tcW w:w="1384" w:type="dxa"/>
          </w:tcPr>
          <w:p w14:paraId="450EE306" w14:textId="77777777" w:rsidR="00450473" w:rsidRPr="00682004" w:rsidRDefault="00450473" w:rsidP="002762BF">
            <w:pPr>
              <w:pStyle w:val="a9"/>
              <w:ind w:left="0" w:firstLine="0"/>
              <w:jc w:val="both"/>
            </w:pPr>
            <w:r w:rsidRPr="00682004">
              <w:t>Обучающиеся</w:t>
            </w:r>
          </w:p>
        </w:tc>
        <w:tc>
          <w:tcPr>
            <w:tcW w:w="2976" w:type="dxa"/>
          </w:tcPr>
          <w:p w14:paraId="6728487A" w14:textId="77777777" w:rsidR="00450473" w:rsidRPr="00682004" w:rsidRDefault="00450473" w:rsidP="002762BF">
            <w:pPr>
              <w:pStyle w:val="a9"/>
              <w:ind w:left="0" w:firstLine="0"/>
              <w:jc w:val="both"/>
            </w:pPr>
            <w:r w:rsidRPr="00682004">
              <w:t>Формирование и развитие исследовательской компетентности учащихся.</w:t>
            </w:r>
          </w:p>
        </w:tc>
        <w:tc>
          <w:tcPr>
            <w:tcW w:w="1276" w:type="dxa"/>
          </w:tcPr>
          <w:p w14:paraId="0F714E5C" w14:textId="77777777" w:rsidR="00450473" w:rsidRPr="00682004" w:rsidRDefault="00450473" w:rsidP="002762BF">
            <w:pPr>
              <w:pStyle w:val="a9"/>
              <w:ind w:left="0" w:firstLine="0"/>
              <w:jc w:val="both"/>
            </w:pPr>
            <w:r w:rsidRPr="00682004">
              <w:t xml:space="preserve">в течение года </w:t>
            </w:r>
          </w:p>
          <w:p w14:paraId="08D7D154" w14:textId="77777777" w:rsidR="00450473" w:rsidRPr="00682004" w:rsidRDefault="00450473" w:rsidP="00450473">
            <w:pPr>
              <w:pStyle w:val="a9"/>
              <w:ind w:left="0"/>
              <w:jc w:val="both"/>
            </w:pPr>
          </w:p>
        </w:tc>
        <w:tc>
          <w:tcPr>
            <w:tcW w:w="3686" w:type="dxa"/>
          </w:tcPr>
          <w:p w14:paraId="5A8635F1" w14:textId="77777777" w:rsidR="00450473" w:rsidRPr="00682004" w:rsidRDefault="00450473" w:rsidP="002762BF">
            <w:pPr>
              <w:pStyle w:val="a9"/>
              <w:ind w:left="0" w:firstLine="0"/>
              <w:jc w:val="both"/>
            </w:pPr>
            <w:r w:rsidRPr="00682004">
              <w:t xml:space="preserve">Развитие исследовательской компетентности учащихся  (научно – практические конференции лицейского  и городского уровня) </w:t>
            </w:r>
          </w:p>
        </w:tc>
      </w:tr>
      <w:tr w:rsidR="00450473" w:rsidRPr="00682004" w14:paraId="2AFD2FAC" w14:textId="77777777" w:rsidTr="00450473">
        <w:tc>
          <w:tcPr>
            <w:tcW w:w="1384" w:type="dxa"/>
            <w:vMerge w:val="restart"/>
          </w:tcPr>
          <w:p w14:paraId="757775D5" w14:textId="77777777" w:rsidR="00450473" w:rsidRPr="00682004" w:rsidRDefault="00450473" w:rsidP="002762BF">
            <w:pPr>
              <w:pStyle w:val="a9"/>
              <w:ind w:left="0" w:firstLine="0"/>
              <w:jc w:val="both"/>
            </w:pPr>
            <w:r w:rsidRPr="00682004">
              <w:t xml:space="preserve">Родители, учителя  </w:t>
            </w:r>
          </w:p>
        </w:tc>
        <w:tc>
          <w:tcPr>
            <w:tcW w:w="2976" w:type="dxa"/>
          </w:tcPr>
          <w:p w14:paraId="02F05BBA" w14:textId="77777777" w:rsidR="00450473" w:rsidRPr="00682004" w:rsidRDefault="00450473" w:rsidP="002762BF">
            <w:pPr>
              <w:pStyle w:val="a9"/>
              <w:ind w:left="0" w:firstLine="0"/>
              <w:jc w:val="both"/>
            </w:pPr>
            <w:r w:rsidRPr="00682004">
              <w:t xml:space="preserve">Психолого-педагогический лекторий: «Компьютер в жизни подростка. Друг или враг?»  6-е классы </w:t>
            </w:r>
          </w:p>
        </w:tc>
        <w:tc>
          <w:tcPr>
            <w:tcW w:w="1276" w:type="dxa"/>
          </w:tcPr>
          <w:p w14:paraId="59FB9F0C" w14:textId="77777777" w:rsidR="00450473" w:rsidRPr="00682004" w:rsidRDefault="00450473" w:rsidP="002762BF">
            <w:pPr>
              <w:pStyle w:val="a9"/>
              <w:ind w:left="0" w:firstLine="0"/>
              <w:jc w:val="both"/>
            </w:pPr>
            <w:r w:rsidRPr="00682004">
              <w:t>февраль</w:t>
            </w:r>
          </w:p>
        </w:tc>
        <w:tc>
          <w:tcPr>
            <w:tcW w:w="3686" w:type="dxa"/>
            <w:vMerge w:val="restart"/>
          </w:tcPr>
          <w:p w14:paraId="25117D35" w14:textId="77777777" w:rsidR="00450473" w:rsidRPr="00682004" w:rsidRDefault="00450473" w:rsidP="002762BF">
            <w:pPr>
              <w:pStyle w:val="a9"/>
              <w:ind w:left="0" w:firstLine="0"/>
              <w:jc w:val="both"/>
            </w:pPr>
            <w:r w:rsidRPr="00682004">
              <w:t>Повышена психологическая компетенция в воспитании и взаимоотношении с детьми (дать рекомендации).</w:t>
            </w:r>
          </w:p>
        </w:tc>
      </w:tr>
      <w:tr w:rsidR="00450473" w:rsidRPr="00682004" w14:paraId="6CC8439D" w14:textId="77777777" w:rsidTr="00450473">
        <w:tc>
          <w:tcPr>
            <w:tcW w:w="1384" w:type="dxa"/>
            <w:vMerge/>
          </w:tcPr>
          <w:p w14:paraId="4E1AB605" w14:textId="77777777" w:rsidR="00450473" w:rsidRPr="00682004" w:rsidRDefault="00450473" w:rsidP="00450473">
            <w:pPr>
              <w:pStyle w:val="a9"/>
              <w:ind w:left="0"/>
              <w:jc w:val="both"/>
            </w:pPr>
          </w:p>
        </w:tc>
        <w:tc>
          <w:tcPr>
            <w:tcW w:w="2976" w:type="dxa"/>
          </w:tcPr>
          <w:p w14:paraId="71C5C42A" w14:textId="77777777" w:rsidR="00450473" w:rsidRPr="00682004" w:rsidRDefault="00450473" w:rsidP="002762BF">
            <w:pPr>
              <w:pStyle w:val="a9"/>
              <w:ind w:left="0" w:firstLine="0"/>
              <w:jc w:val="both"/>
              <w:rPr>
                <w:b/>
              </w:rPr>
            </w:pPr>
            <w:r w:rsidRPr="00682004">
              <w:t>«Природа конфликта. Как научить ребенка отстаивать свое мнение без конфронтации» 7-е классы</w:t>
            </w:r>
          </w:p>
        </w:tc>
        <w:tc>
          <w:tcPr>
            <w:tcW w:w="1276" w:type="dxa"/>
          </w:tcPr>
          <w:p w14:paraId="4B03841B" w14:textId="77777777" w:rsidR="00450473" w:rsidRPr="00682004" w:rsidRDefault="00450473" w:rsidP="002762BF">
            <w:pPr>
              <w:pStyle w:val="a9"/>
              <w:ind w:left="0" w:firstLine="0"/>
              <w:jc w:val="both"/>
            </w:pPr>
            <w:r w:rsidRPr="00682004">
              <w:t xml:space="preserve">февраль </w:t>
            </w:r>
          </w:p>
        </w:tc>
        <w:tc>
          <w:tcPr>
            <w:tcW w:w="3686" w:type="dxa"/>
            <w:vMerge/>
          </w:tcPr>
          <w:p w14:paraId="60EFDB98" w14:textId="77777777" w:rsidR="00450473" w:rsidRPr="00682004" w:rsidRDefault="00450473" w:rsidP="00450473">
            <w:pPr>
              <w:pStyle w:val="a9"/>
              <w:ind w:left="0"/>
              <w:jc w:val="both"/>
            </w:pPr>
          </w:p>
        </w:tc>
      </w:tr>
      <w:tr w:rsidR="00450473" w:rsidRPr="00682004" w14:paraId="62BBFDAC" w14:textId="77777777" w:rsidTr="00450473">
        <w:tc>
          <w:tcPr>
            <w:tcW w:w="1384" w:type="dxa"/>
            <w:vMerge/>
          </w:tcPr>
          <w:p w14:paraId="59D6BF5E" w14:textId="77777777" w:rsidR="00450473" w:rsidRPr="00682004" w:rsidRDefault="00450473" w:rsidP="00450473">
            <w:pPr>
              <w:pStyle w:val="a9"/>
              <w:ind w:left="0"/>
              <w:jc w:val="both"/>
            </w:pPr>
          </w:p>
        </w:tc>
        <w:tc>
          <w:tcPr>
            <w:tcW w:w="2976" w:type="dxa"/>
          </w:tcPr>
          <w:p w14:paraId="1E785131" w14:textId="77777777" w:rsidR="00450473" w:rsidRPr="00682004" w:rsidRDefault="00450473" w:rsidP="002762BF">
            <w:pPr>
              <w:pStyle w:val="a9"/>
              <w:ind w:left="0" w:firstLine="0"/>
              <w:jc w:val="both"/>
            </w:pPr>
            <w:r w:rsidRPr="00682004">
              <w:t xml:space="preserve">Родительское собрание  «Наши ошибки» 9-е классы. </w:t>
            </w:r>
          </w:p>
        </w:tc>
        <w:tc>
          <w:tcPr>
            <w:tcW w:w="1276" w:type="dxa"/>
          </w:tcPr>
          <w:p w14:paraId="08CF88B1" w14:textId="77777777" w:rsidR="00450473" w:rsidRPr="00682004" w:rsidRDefault="00450473" w:rsidP="002762BF">
            <w:pPr>
              <w:pStyle w:val="a9"/>
              <w:ind w:left="0" w:firstLine="0"/>
              <w:jc w:val="both"/>
            </w:pPr>
            <w:r w:rsidRPr="00682004">
              <w:t>декабрь</w:t>
            </w:r>
          </w:p>
        </w:tc>
        <w:tc>
          <w:tcPr>
            <w:tcW w:w="3686" w:type="dxa"/>
            <w:vMerge/>
          </w:tcPr>
          <w:p w14:paraId="1CBB9125" w14:textId="77777777" w:rsidR="00450473" w:rsidRPr="00682004" w:rsidRDefault="00450473" w:rsidP="00450473">
            <w:pPr>
              <w:pStyle w:val="a9"/>
              <w:ind w:left="0"/>
              <w:jc w:val="both"/>
            </w:pPr>
          </w:p>
        </w:tc>
      </w:tr>
    </w:tbl>
    <w:p w14:paraId="60FFA964" w14:textId="77777777" w:rsidR="00450473" w:rsidRPr="00682004" w:rsidRDefault="00450473" w:rsidP="00450473">
      <w:pPr>
        <w:pStyle w:val="a9"/>
        <w:ind w:left="0"/>
        <w:jc w:val="both"/>
      </w:pPr>
    </w:p>
    <w:p w14:paraId="4B124F79" w14:textId="77777777" w:rsidR="00450473" w:rsidRPr="00682004" w:rsidRDefault="00450473" w:rsidP="00450473">
      <w:pPr>
        <w:pStyle w:val="a9"/>
        <w:ind w:left="0"/>
        <w:jc w:val="both"/>
      </w:pPr>
      <w:r w:rsidRPr="00682004">
        <w:t xml:space="preserve">На основе  знания обучающимися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результаты реализации психолого-педагогического сопровождения: положительная динамика качества обучения и познавательного развития обучающихся,  повышение учебной мотивации лицеистов, осознанный выбор траектории дальнейшего обучения.  </w:t>
      </w:r>
    </w:p>
    <w:p w14:paraId="1A798AF5" w14:textId="77777777" w:rsidR="008E1AFB" w:rsidRPr="009269D3" w:rsidRDefault="00C4084B" w:rsidP="008E1AFB">
      <w:pPr>
        <w:pStyle w:val="af2"/>
        <w:rPr>
          <w:b/>
          <w:sz w:val="24"/>
          <w:szCs w:val="24"/>
        </w:rPr>
      </w:pPr>
      <w:r w:rsidRPr="009269D3">
        <w:rPr>
          <w:b/>
          <w:sz w:val="24"/>
          <w:szCs w:val="24"/>
        </w:rPr>
        <w:t xml:space="preserve">3.2.3. Финансово – экономические условия реализации </w:t>
      </w:r>
      <w:r w:rsidR="008E1AFB" w:rsidRPr="009269D3">
        <w:rPr>
          <w:b/>
          <w:sz w:val="24"/>
          <w:szCs w:val="24"/>
        </w:rPr>
        <w:t>основной образовательной программы основного  общего образования</w:t>
      </w:r>
    </w:p>
    <w:p w14:paraId="43D48F67" w14:textId="77777777" w:rsidR="008E1AFB" w:rsidRPr="009269D3" w:rsidRDefault="008E1AFB" w:rsidP="008E1AFB">
      <w:pPr>
        <w:pStyle w:val="af2"/>
        <w:rPr>
          <w:b/>
          <w:sz w:val="24"/>
          <w:szCs w:val="24"/>
        </w:rPr>
      </w:pPr>
    </w:p>
    <w:p w14:paraId="4C8E3750" w14:textId="77777777" w:rsidR="008E1AFB" w:rsidRPr="009269D3" w:rsidRDefault="008E1AFB" w:rsidP="008E1AFB">
      <w:pPr>
        <w:pStyle w:val="af2"/>
        <w:rPr>
          <w:sz w:val="24"/>
          <w:szCs w:val="24"/>
        </w:rPr>
      </w:pPr>
      <w:r w:rsidRPr="009269D3">
        <w:rPr>
          <w:rStyle w:val="afffa"/>
          <w:rFonts w:eastAsia="Calibri"/>
          <w:sz w:val="24"/>
          <w:szCs w:val="24"/>
        </w:rPr>
        <w:t>Финансовое обеспечение</w:t>
      </w:r>
      <w:r w:rsidRPr="009269D3">
        <w:rPr>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14:paraId="06ECCA30" w14:textId="77777777" w:rsidR="008E1AFB" w:rsidRPr="009269D3" w:rsidRDefault="008E1AFB" w:rsidP="008E1AFB">
      <w:pPr>
        <w:pStyle w:val="af2"/>
        <w:rPr>
          <w:sz w:val="24"/>
          <w:szCs w:val="24"/>
        </w:rPr>
      </w:pPr>
      <w:r w:rsidRPr="009269D3">
        <w:rPr>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14:paraId="451549E9" w14:textId="77777777" w:rsidR="008E1AFB" w:rsidRPr="009269D3" w:rsidRDefault="008E1AFB" w:rsidP="008E1AFB">
      <w:pPr>
        <w:pStyle w:val="af2"/>
        <w:rPr>
          <w:sz w:val="24"/>
          <w:szCs w:val="24"/>
        </w:rPr>
      </w:pPr>
      <w:r w:rsidRPr="009269D3">
        <w:rPr>
          <w:rStyle w:val="3f3"/>
          <w:rFonts w:eastAsia="Calibri"/>
          <w:sz w:val="24"/>
          <w:szCs w:val="24"/>
        </w:rPr>
        <w:t>Финансовое обеспечение задания учредителя по реализации основной образовательной программы основного общего образования</w:t>
      </w:r>
      <w:r w:rsidRPr="009269D3">
        <w:rPr>
          <w:sz w:val="24"/>
          <w:szCs w:val="24"/>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ФГОС ООО.</w:t>
      </w:r>
    </w:p>
    <w:p w14:paraId="5CC14B81" w14:textId="77777777" w:rsidR="008E1AFB" w:rsidRPr="009269D3" w:rsidRDefault="008E1AFB" w:rsidP="008E1AFB">
      <w:pPr>
        <w:pStyle w:val="af2"/>
        <w:rPr>
          <w:sz w:val="24"/>
          <w:szCs w:val="24"/>
        </w:rPr>
      </w:pPr>
      <w:r w:rsidRPr="009269D3">
        <w:rPr>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14:paraId="7E7A8839" w14:textId="77777777" w:rsidR="008E1AFB" w:rsidRPr="009269D3" w:rsidRDefault="008E1AFB" w:rsidP="008E1AFB">
      <w:pPr>
        <w:pStyle w:val="af2"/>
        <w:rPr>
          <w:sz w:val="24"/>
          <w:szCs w:val="24"/>
        </w:rPr>
      </w:pPr>
      <w:r w:rsidRPr="009269D3">
        <w:rPr>
          <w:rStyle w:val="3f3"/>
          <w:rFonts w:eastAsia="Calibri"/>
          <w:sz w:val="24"/>
          <w:szCs w:val="24"/>
        </w:rPr>
        <w:t>Региональный расчётный подушевой норматив</w:t>
      </w:r>
      <w:r w:rsidRPr="009269D3">
        <w:rPr>
          <w:sz w:val="24"/>
          <w:szCs w:val="24"/>
        </w:rPr>
        <w:t xml:space="preserve">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14:paraId="3DC8F648" w14:textId="77777777" w:rsidR="008E1AFB" w:rsidRPr="009269D3" w:rsidRDefault="008E1AFB" w:rsidP="008E1AFB">
      <w:pPr>
        <w:pStyle w:val="af2"/>
        <w:rPr>
          <w:sz w:val="24"/>
          <w:szCs w:val="24"/>
        </w:rPr>
      </w:pPr>
      <w:r w:rsidRPr="009269D3">
        <w:rPr>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14:paraId="619D007F" w14:textId="77777777" w:rsidR="008E1AFB" w:rsidRPr="009269D3" w:rsidRDefault="008E1AFB" w:rsidP="008E1AFB">
      <w:pPr>
        <w:pStyle w:val="af2"/>
        <w:rPr>
          <w:sz w:val="24"/>
          <w:szCs w:val="24"/>
        </w:rPr>
      </w:pPr>
      <w:bookmarkStart w:id="317" w:name="bookmark418"/>
      <w:r w:rsidRPr="009269D3">
        <w:rPr>
          <w:sz w:val="24"/>
          <w:szCs w:val="24"/>
        </w:rPr>
        <w:t>Региональный расчётный подушевой норматив должен</w:t>
      </w:r>
      <w:r w:rsidRPr="009269D3">
        <w:rPr>
          <w:rStyle w:val="322"/>
          <w:sz w:val="24"/>
          <w:szCs w:val="24"/>
        </w:rPr>
        <w:t xml:space="preserve"> </w:t>
      </w:r>
      <w:r w:rsidRPr="009269D3">
        <w:rPr>
          <w:sz w:val="24"/>
          <w:szCs w:val="24"/>
        </w:rPr>
        <w:t>покрывать следующие расходы на год:</w:t>
      </w:r>
      <w:bookmarkEnd w:id="317"/>
    </w:p>
    <w:p w14:paraId="5F28E7E5" w14:textId="77777777" w:rsidR="008E1AFB" w:rsidRPr="009269D3" w:rsidRDefault="008E1AFB" w:rsidP="008E1AFB">
      <w:pPr>
        <w:pStyle w:val="af2"/>
        <w:rPr>
          <w:sz w:val="24"/>
          <w:szCs w:val="24"/>
        </w:rPr>
      </w:pPr>
      <w:r w:rsidRPr="009269D3">
        <w:rPr>
          <w:sz w:val="24"/>
          <w:szCs w:val="24"/>
        </w:rPr>
        <w:t>• оплату труда работников образовательных учреждений с учётом районных коэффициентов к заработной плате, а также отчисления;</w:t>
      </w:r>
    </w:p>
    <w:p w14:paraId="3F551B47" w14:textId="77777777" w:rsidR="008E1AFB" w:rsidRPr="009269D3" w:rsidRDefault="008E1AFB" w:rsidP="008E1AFB">
      <w:pPr>
        <w:pStyle w:val="af2"/>
        <w:rPr>
          <w:sz w:val="24"/>
          <w:szCs w:val="24"/>
        </w:rPr>
      </w:pPr>
      <w:r w:rsidRPr="009269D3">
        <w:rPr>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14:paraId="3F043987" w14:textId="77777777" w:rsidR="008E1AFB" w:rsidRPr="009269D3" w:rsidRDefault="008E1AFB" w:rsidP="008E1AFB">
      <w:pPr>
        <w:pStyle w:val="af2"/>
        <w:rPr>
          <w:sz w:val="24"/>
          <w:szCs w:val="24"/>
        </w:rPr>
      </w:pPr>
      <w:r w:rsidRPr="009269D3">
        <w:rPr>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14:paraId="201FB581" w14:textId="77777777" w:rsidR="008E1AFB" w:rsidRPr="009269D3" w:rsidRDefault="008E1AFB" w:rsidP="008E1AFB">
      <w:pPr>
        <w:pStyle w:val="af2"/>
        <w:rPr>
          <w:sz w:val="24"/>
          <w:szCs w:val="24"/>
        </w:rPr>
      </w:pPr>
      <w:r w:rsidRPr="009269D3">
        <w:rPr>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14:paraId="7B82D7F2" w14:textId="77777777" w:rsidR="008E1AFB" w:rsidRPr="009269D3" w:rsidRDefault="008E1AFB" w:rsidP="008E1AFB">
      <w:pPr>
        <w:pStyle w:val="af2"/>
        <w:rPr>
          <w:sz w:val="24"/>
          <w:szCs w:val="24"/>
        </w:rPr>
      </w:pPr>
      <w:r w:rsidRPr="009269D3">
        <w:rPr>
          <w:rStyle w:val="1430"/>
          <w:i/>
          <w:iCs/>
          <w:sz w:val="24"/>
          <w:szCs w:val="24"/>
        </w:rPr>
        <w:t>Реализация принципа нормативного подушевого финансирования осуществляется на трёх следующих уровнях:</w:t>
      </w:r>
    </w:p>
    <w:p w14:paraId="65A3670F" w14:textId="77777777" w:rsidR="008E1AFB" w:rsidRPr="009269D3" w:rsidRDefault="008E1AFB" w:rsidP="008E1AFB">
      <w:pPr>
        <w:pStyle w:val="af2"/>
        <w:rPr>
          <w:sz w:val="24"/>
          <w:szCs w:val="24"/>
        </w:rPr>
      </w:pPr>
      <w:r w:rsidRPr="009269D3">
        <w:rPr>
          <w:sz w:val="24"/>
          <w:szCs w:val="24"/>
        </w:rPr>
        <w:t>• межбюджетных отношений (бюджет субъекта РФ — муниципальный бюджет);</w:t>
      </w:r>
    </w:p>
    <w:p w14:paraId="48B585F0" w14:textId="77777777" w:rsidR="008E1AFB" w:rsidRPr="009269D3" w:rsidRDefault="008E1AFB" w:rsidP="008E1AFB">
      <w:pPr>
        <w:pStyle w:val="af2"/>
        <w:rPr>
          <w:sz w:val="24"/>
          <w:szCs w:val="24"/>
        </w:rPr>
      </w:pPr>
      <w:r w:rsidRPr="009269D3">
        <w:rPr>
          <w:sz w:val="24"/>
          <w:szCs w:val="24"/>
        </w:rPr>
        <w:t>• внутрибюджетных отношений (муниципальный бюджет — образовательное учреждение);</w:t>
      </w:r>
    </w:p>
    <w:p w14:paraId="76E019B5" w14:textId="77777777" w:rsidR="008E1AFB" w:rsidRPr="009269D3" w:rsidRDefault="008E1AFB" w:rsidP="008E1AFB">
      <w:pPr>
        <w:pStyle w:val="af2"/>
        <w:rPr>
          <w:sz w:val="24"/>
          <w:szCs w:val="24"/>
        </w:rPr>
      </w:pPr>
      <w:r w:rsidRPr="009269D3">
        <w:rPr>
          <w:sz w:val="24"/>
          <w:szCs w:val="24"/>
        </w:rPr>
        <w:t>• образовательного учреждения.</w:t>
      </w:r>
    </w:p>
    <w:p w14:paraId="0E472693" w14:textId="77777777" w:rsidR="008E1AFB" w:rsidRPr="009269D3" w:rsidRDefault="008E1AFB" w:rsidP="008E1AFB">
      <w:pPr>
        <w:pStyle w:val="af2"/>
        <w:rPr>
          <w:sz w:val="24"/>
          <w:szCs w:val="24"/>
        </w:rPr>
      </w:pPr>
      <w:r w:rsidRPr="009269D3">
        <w:rPr>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14:paraId="5A9F8594" w14:textId="77777777" w:rsidR="008E1AFB" w:rsidRPr="009269D3" w:rsidRDefault="008E1AFB" w:rsidP="008E1AFB">
      <w:pPr>
        <w:pStyle w:val="af2"/>
        <w:rPr>
          <w:sz w:val="24"/>
          <w:szCs w:val="24"/>
        </w:rPr>
      </w:pPr>
      <w:r w:rsidRPr="009269D3">
        <w:rPr>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14:paraId="34D4771A" w14:textId="77777777" w:rsidR="003029FF" w:rsidRPr="009269D3" w:rsidRDefault="008E1AFB" w:rsidP="008E1AFB">
      <w:pPr>
        <w:pStyle w:val="af2"/>
        <w:rPr>
          <w:sz w:val="24"/>
          <w:szCs w:val="24"/>
        </w:rPr>
      </w:pPr>
      <w:r w:rsidRPr="009269D3">
        <w:rPr>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14:paraId="55E9EF58" w14:textId="77777777" w:rsidR="005121C2" w:rsidRPr="009269D3" w:rsidRDefault="005121C2" w:rsidP="005121C2">
      <w:pPr>
        <w:pStyle w:val="af2"/>
        <w:rPr>
          <w:sz w:val="24"/>
          <w:szCs w:val="24"/>
        </w:rPr>
      </w:pPr>
      <w:r w:rsidRPr="009269D3">
        <w:rPr>
          <w:sz w:val="24"/>
          <w:szCs w:val="24"/>
        </w:rPr>
        <w:t>В связи с требованиями ФГОС ООО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14:paraId="0A8FE714" w14:textId="77777777" w:rsidR="005121C2" w:rsidRPr="009269D3" w:rsidRDefault="005121C2" w:rsidP="005121C2">
      <w:pPr>
        <w:pStyle w:val="af2"/>
        <w:rPr>
          <w:sz w:val="24"/>
          <w:szCs w:val="24"/>
        </w:rPr>
      </w:pPr>
      <w:r w:rsidRPr="009269D3">
        <w:rPr>
          <w:rStyle w:val="afffa"/>
          <w:rFonts w:eastAsia="Calibri"/>
          <w:sz w:val="24"/>
          <w:szCs w:val="24"/>
        </w:rPr>
        <w:t>Формирование фонда оплаты труда</w:t>
      </w:r>
      <w:r w:rsidRPr="009269D3">
        <w:rPr>
          <w:sz w:val="24"/>
          <w:szCs w:val="24"/>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14:paraId="4DA09127" w14:textId="77777777" w:rsidR="005121C2" w:rsidRPr="009269D3" w:rsidRDefault="005121C2" w:rsidP="005121C2">
      <w:pPr>
        <w:pStyle w:val="af2"/>
        <w:rPr>
          <w:sz w:val="24"/>
          <w:szCs w:val="24"/>
        </w:rPr>
      </w:pPr>
      <w:r w:rsidRPr="009269D3">
        <w:rPr>
          <w:rStyle w:val="afffa"/>
          <w:rFonts w:eastAsia="Calibri"/>
          <w:sz w:val="24"/>
          <w:szCs w:val="24"/>
        </w:rPr>
        <w:t>Справочно:</w:t>
      </w:r>
      <w:r w:rsidRPr="009269D3">
        <w:rPr>
          <w:sz w:val="24"/>
          <w:szCs w:val="24"/>
        </w:rPr>
        <w:t xml:space="preserve"> в соответствии с установленным порядком финансирования оплаты труда работников образовательных учреждений:</w:t>
      </w:r>
    </w:p>
    <w:p w14:paraId="23ED696D" w14:textId="77777777" w:rsidR="005121C2" w:rsidRPr="009269D3" w:rsidRDefault="005121C2" w:rsidP="005121C2">
      <w:pPr>
        <w:pStyle w:val="af2"/>
        <w:rPr>
          <w:sz w:val="24"/>
          <w:szCs w:val="24"/>
        </w:rPr>
      </w:pPr>
      <w:r w:rsidRPr="009269D3">
        <w:rPr>
          <w:sz w:val="24"/>
          <w:szCs w:val="24"/>
        </w:rPr>
        <w:t>• 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общеобразовательным учреждением самостоятельно;</w:t>
      </w:r>
    </w:p>
    <w:p w14:paraId="65F22F6C" w14:textId="77777777" w:rsidR="005121C2" w:rsidRPr="009269D3" w:rsidRDefault="005121C2" w:rsidP="005121C2">
      <w:pPr>
        <w:pStyle w:val="af2"/>
        <w:rPr>
          <w:sz w:val="24"/>
          <w:szCs w:val="24"/>
        </w:rPr>
      </w:pPr>
      <w:r w:rsidRPr="009269D3">
        <w:rPr>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14:paraId="17121E40" w14:textId="77777777" w:rsidR="005121C2" w:rsidRPr="009269D3" w:rsidRDefault="005121C2" w:rsidP="005121C2">
      <w:pPr>
        <w:pStyle w:val="af2"/>
        <w:rPr>
          <w:sz w:val="24"/>
          <w:szCs w:val="24"/>
        </w:rPr>
      </w:pPr>
      <w:r w:rsidRPr="009269D3">
        <w:rPr>
          <w:sz w:val="24"/>
          <w:szCs w:val="24"/>
        </w:rPr>
        <w:t>•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14:paraId="2D1F32D3" w14:textId="77777777" w:rsidR="005121C2" w:rsidRPr="009269D3" w:rsidRDefault="005121C2" w:rsidP="005121C2">
      <w:pPr>
        <w:pStyle w:val="af2"/>
        <w:rPr>
          <w:sz w:val="24"/>
          <w:szCs w:val="24"/>
        </w:rPr>
      </w:pPr>
      <w:r w:rsidRPr="009269D3">
        <w:rPr>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14:paraId="20ED9DA0" w14:textId="77777777" w:rsidR="005121C2" w:rsidRPr="009269D3" w:rsidRDefault="005121C2" w:rsidP="005121C2">
      <w:pPr>
        <w:pStyle w:val="af2"/>
        <w:rPr>
          <w:sz w:val="24"/>
          <w:szCs w:val="24"/>
        </w:rPr>
      </w:pPr>
      <w:r w:rsidRPr="009269D3">
        <w:rPr>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14:paraId="56C4B5DA" w14:textId="77777777" w:rsidR="005121C2" w:rsidRPr="009269D3" w:rsidRDefault="005121C2" w:rsidP="005121C2">
      <w:pPr>
        <w:pStyle w:val="af2"/>
        <w:rPr>
          <w:sz w:val="24"/>
          <w:szCs w:val="24"/>
        </w:rPr>
      </w:pPr>
      <w:r w:rsidRPr="009269D3">
        <w:rPr>
          <w:sz w:val="24"/>
          <w:szCs w:val="24"/>
        </w:rPr>
        <w:t xml:space="preserve"> </w:t>
      </w:r>
      <w:r w:rsidRPr="009269D3">
        <w:rPr>
          <w:sz w:val="24"/>
          <w:szCs w:val="24"/>
        </w:rPr>
        <w:tab/>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38144E9" w14:textId="77777777" w:rsidR="005121C2" w:rsidRPr="009269D3" w:rsidRDefault="005121C2" w:rsidP="005121C2">
      <w:pPr>
        <w:pStyle w:val="af2"/>
        <w:rPr>
          <w:sz w:val="24"/>
          <w:szCs w:val="24"/>
        </w:rPr>
      </w:pPr>
      <w:bookmarkStart w:id="318" w:name="bookmark419"/>
      <w:r w:rsidRPr="009269D3">
        <w:rPr>
          <w:sz w:val="24"/>
          <w:szCs w:val="24"/>
        </w:rPr>
        <w:t>Образовательное учреждение самостоятельно определяет:</w:t>
      </w:r>
      <w:bookmarkEnd w:id="318"/>
    </w:p>
    <w:p w14:paraId="213D7AE2" w14:textId="77777777" w:rsidR="005121C2" w:rsidRPr="009269D3" w:rsidRDefault="005121C2" w:rsidP="005121C2">
      <w:pPr>
        <w:pStyle w:val="af2"/>
        <w:rPr>
          <w:sz w:val="24"/>
          <w:szCs w:val="24"/>
        </w:rPr>
      </w:pPr>
      <w:r w:rsidRPr="009269D3">
        <w:rPr>
          <w:sz w:val="24"/>
          <w:szCs w:val="24"/>
        </w:rPr>
        <w:t>• соотношение базовой и стимулирующей части фонда оплаты труда;</w:t>
      </w:r>
    </w:p>
    <w:p w14:paraId="4E9FFA94" w14:textId="77777777" w:rsidR="005121C2" w:rsidRPr="009269D3" w:rsidRDefault="005121C2" w:rsidP="005121C2">
      <w:pPr>
        <w:pStyle w:val="af2"/>
        <w:rPr>
          <w:sz w:val="24"/>
          <w:szCs w:val="24"/>
        </w:rPr>
      </w:pPr>
      <w:r w:rsidRPr="009269D3">
        <w:rPr>
          <w:sz w:val="24"/>
          <w:szCs w:val="24"/>
        </w:rPr>
        <w:t>• соотношение фонда оплаты труда педагогического, административно-управленческого и учебно-вспомогательного персонала;</w:t>
      </w:r>
    </w:p>
    <w:p w14:paraId="6A5CEEBB" w14:textId="77777777" w:rsidR="005121C2" w:rsidRPr="009269D3" w:rsidRDefault="005121C2" w:rsidP="005121C2">
      <w:pPr>
        <w:pStyle w:val="af2"/>
        <w:rPr>
          <w:sz w:val="24"/>
          <w:szCs w:val="24"/>
        </w:rPr>
      </w:pPr>
      <w:r w:rsidRPr="009269D3">
        <w:rPr>
          <w:sz w:val="24"/>
          <w:szCs w:val="24"/>
        </w:rPr>
        <w:t>• соотношение общей и специальной частей внутри базовой части фонда оплаты труда;</w:t>
      </w:r>
    </w:p>
    <w:p w14:paraId="0A3F7C84" w14:textId="77777777" w:rsidR="005121C2" w:rsidRPr="009269D3" w:rsidRDefault="005121C2" w:rsidP="005121C2">
      <w:pPr>
        <w:pStyle w:val="af2"/>
        <w:rPr>
          <w:sz w:val="24"/>
          <w:szCs w:val="24"/>
        </w:rPr>
      </w:pPr>
      <w:r w:rsidRPr="009269D3">
        <w:rPr>
          <w:sz w:val="24"/>
          <w:szCs w:val="24"/>
        </w:rPr>
        <w:t>• порядок распределения стимулирующей части фонда оплаты труда в соответствии с региональными и муниципальными нормативными актами.</w:t>
      </w:r>
    </w:p>
    <w:p w14:paraId="40987BBE" w14:textId="77777777" w:rsidR="005121C2" w:rsidRPr="009269D3" w:rsidRDefault="005121C2" w:rsidP="005121C2">
      <w:pPr>
        <w:pStyle w:val="af2"/>
        <w:rPr>
          <w:sz w:val="24"/>
          <w:szCs w:val="24"/>
        </w:rPr>
      </w:pPr>
      <w:r w:rsidRPr="009269D3">
        <w:rPr>
          <w:sz w:val="24"/>
          <w:szCs w:val="24"/>
        </w:rPr>
        <w:t>В распределении стимулирующей части фонда оплаты труда предусматривается участие органов самоуправления гимназии.</w:t>
      </w:r>
    </w:p>
    <w:p w14:paraId="34CFECCF" w14:textId="77777777" w:rsidR="005121C2" w:rsidRPr="009269D3" w:rsidRDefault="005121C2" w:rsidP="005121C2">
      <w:pPr>
        <w:pStyle w:val="af2"/>
        <w:rPr>
          <w:sz w:val="24"/>
          <w:szCs w:val="24"/>
        </w:rPr>
      </w:pPr>
      <w:r w:rsidRPr="009269D3">
        <w:rPr>
          <w:sz w:val="24"/>
          <w:szCs w:val="24"/>
        </w:rPr>
        <w:t>Для обеспечения требований ФГОС ООО на основе проведённого анализа материально-технических условий реализации основной образовательной программы основного общего образования</w:t>
      </w:r>
      <w:r w:rsidRPr="009269D3">
        <w:rPr>
          <w:rStyle w:val="15Consolas"/>
          <w:rFonts w:eastAsia="Calibri"/>
        </w:rPr>
        <w:t xml:space="preserve"> образовательное учреждение:</w:t>
      </w:r>
    </w:p>
    <w:p w14:paraId="27BC914D" w14:textId="77777777" w:rsidR="005121C2" w:rsidRPr="009269D3" w:rsidRDefault="005121C2" w:rsidP="005121C2">
      <w:pPr>
        <w:pStyle w:val="af2"/>
        <w:rPr>
          <w:sz w:val="24"/>
          <w:szCs w:val="24"/>
        </w:rPr>
      </w:pPr>
      <w:r w:rsidRPr="009269D3">
        <w:rPr>
          <w:sz w:val="24"/>
          <w:szCs w:val="24"/>
        </w:rPr>
        <w:t>1) проводит экономический расчёт стоимости обеспечения требований ФГОС ООО по каждой позиции;</w:t>
      </w:r>
    </w:p>
    <w:p w14:paraId="081EF11F" w14:textId="77777777" w:rsidR="005121C2" w:rsidRPr="009269D3" w:rsidRDefault="005121C2" w:rsidP="005121C2">
      <w:pPr>
        <w:pStyle w:val="af2"/>
        <w:rPr>
          <w:sz w:val="24"/>
          <w:szCs w:val="24"/>
        </w:rPr>
      </w:pPr>
      <w:r w:rsidRPr="009269D3">
        <w:rPr>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14:paraId="2614E3F1" w14:textId="77777777" w:rsidR="005121C2" w:rsidRPr="009269D3" w:rsidRDefault="005121C2" w:rsidP="005121C2">
      <w:pPr>
        <w:pStyle w:val="af2"/>
        <w:rPr>
          <w:sz w:val="24"/>
          <w:szCs w:val="24"/>
        </w:rPr>
      </w:pPr>
      <w:r w:rsidRPr="009269D3">
        <w:rPr>
          <w:sz w:val="24"/>
          <w:szCs w:val="24"/>
        </w:rPr>
        <w:t>3) определяет величину затрат на обеспечение требований к условиям реализации ООП;</w:t>
      </w:r>
    </w:p>
    <w:p w14:paraId="0A795870" w14:textId="77777777" w:rsidR="005121C2" w:rsidRPr="009269D3" w:rsidRDefault="005121C2" w:rsidP="005121C2">
      <w:pPr>
        <w:pStyle w:val="af2"/>
        <w:rPr>
          <w:sz w:val="24"/>
          <w:szCs w:val="24"/>
        </w:rPr>
      </w:pPr>
      <w:r w:rsidRPr="009269D3">
        <w:rPr>
          <w:sz w:val="24"/>
          <w:szCs w:val="24"/>
        </w:rPr>
        <w:t>4) соотносит необходимые затраты с региональным (муниципальным) графиком внедрения ФГОС ООО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14:paraId="6C4289E4" w14:textId="77777777" w:rsidR="005121C2" w:rsidRPr="009269D3" w:rsidRDefault="005121C2" w:rsidP="005121C2">
      <w:pPr>
        <w:pStyle w:val="af2"/>
        <w:rPr>
          <w:sz w:val="24"/>
          <w:szCs w:val="24"/>
        </w:rPr>
      </w:pPr>
      <w:r w:rsidRPr="009269D3">
        <w:rPr>
          <w:sz w:val="24"/>
          <w:szCs w:val="24"/>
        </w:rPr>
        <w:t>5)</w:t>
      </w:r>
      <w:r w:rsidRPr="009269D3">
        <w:rPr>
          <w:sz w:val="24"/>
          <w:szCs w:val="24"/>
          <w:lang w:val="en-US"/>
        </w:rPr>
        <w:t> </w:t>
      </w:r>
      <w:r w:rsidRPr="009269D3">
        <w:rPr>
          <w:sz w:val="24"/>
          <w:szCs w:val="24"/>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r w:rsidRPr="009269D3">
        <w:rPr>
          <w:rStyle w:val="3f3"/>
          <w:rFonts w:eastAsia="Calibri"/>
          <w:sz w:val="24"/>
          <w:szCs w:val="24"/>
        </w:rPr>
        <w:t xml:space="preserve"> (механизмы расчёта необходимого финансирования</w:t>
      </w:r>
      <w:r w:rsidRPr="009269D3">
        <w:rPr>
          <w:sz w:val="24"/>
          <w:szCs w:val="24"/>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w:t>
      </w:r>
    </w:p>
    <w:p w14:paraId="4FB0DB6D" w14:textId="77777777" w:rsidR="005121C2" w:rsidRPr="009269D3" w:rsidRDefault="005121C2" w:rsidP="005121C2">
      <w:pPr>
        <w:pStyle w:val="af2"/>
        <w:rPr>
          <w:sz w:val="24"/>
          <w:szCs w:val="24"/>
        </w:rPr>
      </w:pPr>
      <w:r w:rsidRPr="009269D3">
        <w:rPr>
          <w:sz w:val="24"/>
          <w:szCs w:val="24"/>
        </w:rPr>
        <w:t xml:space="preserve">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w:t>
      </w:r>
    </w:p>
    <w:p w14:paraId="4EDEB824" w14:textId="77777777" w:rsidR="005121C2" w:rsidRPr="009269D3" w:rsidRDefault="005121C2" w:rsidP="005121C2">
      <w:pPr>
        <w:pStyle w:val="af2"/>
        <w:rPr>
          <w:sz w:val="24"/>
          <w:szCs w:val="24"/>
        </w:rPr>
      </w:pPr>
      <w:r w:rsidRPr="009269D3">
        <w:rPr>
          <w:sz w:val="24"/>
          <w:szCs w:val="24"/>
        </w:rPr>
        <w:t>При этом учитывается, что взаимодействие может осуществляться:</w:t>
      </w:r>
    </w:p>
    <w:p w14:paraId="514B2B39" w14:textId="77777777" w:rsidR="005121C2" w:rsidRPr="009269D3" w:rsidRDefault="005121C2" w:rsidP="005121C2">
      <w:pPr>
        <w:pStyle w:val="af2"/>
        <w:rPr>
          <w:sz w:val="24"/>
          <w:szCs w:val="24"/>
        </w:rPr>
      </w:pPr>
      <w:r w:rsidRPr="009269D3">
        <w:rPr>
          <w:rStyle w:val="3f3"/>
          <w:rFonts w:eastAsia="Calibri"/>
          <w:sz w:val="24"/>
          <w:szCs w:val="24"/>
        </w:rPr>
        <w:t>— на основе договоров</w:t>
      </w:r>
      <w:r w:rsidRPr="009269D3">
        <w:rPr>
          <w:sz w:val="24"/>
          <w:szCs w:val="24"/>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14:paraId="72753693" w14:textId="77777777" w:rsidR="00794558" w:rsidRPr="00682004" w:rsidRDefault="00794558" w:rsidP="00794558">
      <w:pPr>
        <w:pStyle w:val="a9"/>
        <w:ind w:left="0"/>
        <w:outlineLvl w:val="2"/>
        <w:rPr>
          <w:rFonts w:eastAsia="Times New Roman"/>
          <w:b/>
          <w:bCs/>
          <w:lang w:bidi="en-US"/>
        </w:rPr>
      </w:pPr>
      <w:bookmarkStart w:id="319" w:name="_Toc533448834"/>
      <w:r w:rsidRPr="00682004">
        <w:rPr>
          <w:rFonts w:eastAsia="Times New Roman"/>
          <w:b/>
          <w:bCs/>
          <w:lang w:bidi="en-US"/>
        </w:rPr>
        <w:t>3.2.4. Материально - технические условия реализации образовательной программы</w:t>
      </w:r>
      <w:bookmarkEnd w:id="319"/>
    </w:p>
    <w:p w14:paraId="15BB93A0" w14:textId="77777777" w:rsidR="00794558" w:rsidRPr="00682004" w:rsidRDefault="00794558" w:rsidP="00794558">
      <w:pPr>
        <w:pStyle w:val="afff9"/>
        <w:spacing w:line="240" w:lineRule="auto"/>
        <w:ind w:firstLine="709"/>
        <w:rPr>
          <w:sz w:val="24"/>
        </w:rPr>
      </w:pPr>
      <w:r w:rsidRPr="00682004">
        <w:rPr>
          <w:sz w:val="24"/>
        </w:rPr>
        <w:t xml:space="preserve">Материально-технические условия реализации основной образовательной программы основного  общего образования обеспечивают возможность достижения обучающимися  установленных Стандартом требований к результатам ООП ООО.  </w:t>
      </w:r>
    </w:p>
    <w:p w14:paraId="581B1C18" w14:textId="77777777" w:rsidR="00794558" w:rsidRPr="00682004" w:rsidRDefault="00794558" w:rsidP="00794558">
      <w:pPr>
        <w:jc w:val="both"/>
        <w:rPr>
          <w:szCs w:val="24"/>
        </w:rPr>
      </w:pPr>
      <w:r w:rsidRPr="00682004">
        <w:rPr>
          <w:szCs w:val="24"/>
        </w:rPr>
        <w:t xml:space="preserve">Материально-технические условия обеспечивают соблюдение требований: </w:t>
      </w:r>
    </w:p>
    <w:p w14:paraId="23119CB0" w14:textId="77777777" w:rsidR="00794558" w:rsidRPr="00682004" w:rsidRDefault="00794558" w:rsidP="009033E7">
      <w:pPr>
        <w:pStyle w:val="a9"/>
        <w:numPr>
          <w:ilvl w:val="0"/>
          <w:numId w:val="275"/>
        </w:numPr>
        <w:ind w:left="0" w:firstLine="709"/>
        <w:jc w:val="both"/>
      </w:pPr>
      <w:r w:rsidRPr="00682004">
        <w:t>санитарно-гигиенических норм образовательного процесса (требования к водоснабжению, канализации, освещению, воздушно-тепловому режиму);</w:t>
      </w:r>
    </w:p>
    <w:p w14:paraId="75B4C8DA" w14:textId="77777777" w:rsidR="00794558" w:rsidRPr="00682004" w:rsidRDefault="00794558" w:rsidP="009033E7">
      <w:pPr>
        <w:pStyle w:val="a9"/>
        <w:numPr>
          <w:ilvl w:val="0"/>
          <w:numId w:val="275"/>
        </w:numPr>
        <w:ind w:left="0" w:firstLine="709"/>
        <w:jc w:val="both"/>
      </w:pPr>
      <w:r w:rsidRPr="00682004">
        <w:t>санитарно-бытовых условий (наличие оборудованных гардеробов, санузлов);</w:t>
      </w:r>
    </w:p>
    <w:p w14:paraId="338A46E3" w14:textId="77777777" w:rsidR="00794558" w:rsidRPr="00682004" w:rsidRDefault="00794558" w:rsidP="009033E7">
      <w:pPr>
        <w:pStyle w:val="a9"/>
        <w:numPr>
          <w:ilvl w:val="0"/>
          <w:numId w:val="275"/>
        </w:numPr>
        <w:ind w:left="0" w:firstLine="709"/>
        <w:jc w:val="both"/>
      </w:pPr>
      <w:r w:rsidRPr="00682004">
        <w:t>социально-бытовых условий (наличие оборудованного рабочего места, учительской);</w:t>
      </w:r>
    </w:p>
    <w:p w14:paraId="5ACE3753" w14:textId="77777777" w:rsidR="00794558" w:rsidRPr="00682004" w:rsidRDefault="00794558" w:rsidP="009033E7">
      <w:pPr>
        <w:pStyle w:val="a9"/>
        <w:numPr>
          <w:ilvl w:val="0"/>
          <w:numId w:val="275"/>
        </w:numPr>
        <w:ind w:left="0" w:firstLine="709"/>
        <w:jc w:val="both"/>
      </w:pPr>
      <w:r w:rsidRPr="00682004">
        <w:t>пожарной и электробезопасности;</w:t>
      </w:r>
    </w:p>
    <w:p w14:paraId="342D4238" w14:textId="77777777" w:rsidR="00794558" w:rsidRPr="00682004" w:rsidRDefault="00794558" w:rsidP="009033E7">
      <w:pPr>
        <w:pStyle w:val="a9"/>
        <w:numPr>
          <w:ilvl w:val="0"/>
          <w:numId w:val="275"/>
        </w:numPr>
        <w:ind w:left="0" w:firstLine="709"/>
        <w:jc w:val="both"/>
      </w:pPr>
      <w:r w:rsidRPr="00682004">
        <w:t>требований охраны труда;</w:t>
      </w:r>
    </w:p>
    <w:p w14:paraId="47523ABB" w14:textId="77777777" w:rsidR="00794558" w:rsidRPr="00682004" w:rsidRDefault="00794558" w:rsidP="009033E7">
      <w:pPr>
        <w:pStyle w:val="a9"/>
        <w:numPr>
          <w:ilvl w:val="0"/>
          <w:numId w:val="275"/>
        </w:numPr>
        <w:ind w:left="0" w:firstLine="709"/>
        <w:jc w:val="both"/>
      </w:pPr>
      <w:r w:rsidRPr="00682004">
        <w:t>своевременных сроков и необходимых объемов текущего и капитального ремонта.</w:t>
      </w:r>
    </w:p>
    <w:p w14:paraId="38A3F05A" w14:textId="554098AB" w:rsidR="00794558" w:rsidRPr="00682004" w:rsidRDefault="00794558" w:rsidP="00794558">
      <w:pPr>
        <w:pStyle w:val="s1"/>
        <w:spacing w:before="0" w:beforeAutospacing="0" w:after="0" w:afterAutospacing="0"/>
        <w:ind w:firstLine="0"/>
      </w:pPr>
      <w:r w:rsidRPr="00682004">
        <w:t xml:space="preserve">В </w:t>
      </w:r>
      <w:r>
        <w:t>МБОУ «Украинская СОШ»</w:t>
      </w:r>
      <w:r w:rsidRPr="00682004">
        <w:t xml:space="preserve"> обеспечена 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 в соответствии с Паспортом доступности для инвалидов объекта и предоставления на нем услуг в сфере образования.</w:t>
      </w:r>
    </w:p>
    <w:p w14:paraId="04486D10" w14:textId="37169045" w:rsidR="00794558" w:rsidRPr="00682004" w:rsidRDefault="00794558" w:rsidP="00794558">
      <w:pPr>
        <w:jc w:val="both"/>
        <w:rPr>
          <w:rFonts w:eastAsia="Times New Roman"/>
          <w:szCs w:val="24"/>
        </w:rPr>
      </w:pPr>
      <w:r w:rsidRPr="00682004">
        <w:rPr>
          <w:rFonts w:eastAsia="Times New Roman"/>
          <w:szCs w:val="24"/>
        </w:rPr>
        <w:t xml:space="preserve">Материально-техническое оснащение </w:t>
      </w:r>
      <w:r>
        <w:rPr>
          <w:rFonts w:eastAsia="Times New Roman"/>
          <w:szCs w:val="24"/>
        </w:rPr>
        <w:t>школы</w:t>
      </w:r>
      <w:r w:rsidRPr="00682004">
        <w:rPr>
          <w:rFonts w:eastAsia="Times New Roman"/>
          <w:szCs w:val="24"/>
        </w:rPr>
        <w:t xml:space="preserve"> обеспечивает возможность:</w:t>
      </w:r>
    </w:p>
    <w:p w14:paraId="698CB369" w14:textId="77777777" w:rsidR="00794558" w:rsidRPr="00682004" w:rsidRDefault="00794558" w:rsidP="009033E7">
      <w:pPr>
        <w:numPr>
          <w:ilvl w:val="0"/>
          <w:numId w:val="275"/>
        </w:numPr>
        <w:jc w:val="both"/>
        <w:rPr>
          <w:rFonts w:eastAsia="Times New Roman"/>
          <w:szCs w:val="24"/>
        </w:rPr>
      </w:pPr>
      <w:r w:rsidRPr="00682004">
        <w:rPr>
          <w:rFonts w:eastAsia="Times New Roman"/>
          <w:szCs w:val="24"/>
        </w:rPr>
        <w:t>реализации индивидуальных учебных планов обучающихся, осуществления их самостоятельной образовательной деятельности;</w:t>
      </w:r>
    </w:p>
    <w:p w14:paraId="55CBB09D" w14:textId="77777777" w:rsidR="00794558" w:rsidRPr="00682004" w:rsidRDefault="00794558" w:rsidP="009033E7">
      <w:pPr>
        <w:numPr>
          <w:ilvl w:val="0"/>
          <w:numId w:val="275"/>
        </w:numPr>
        <w:jc w:val="both"/>
        <w:rPr>
          <w:rFonts w:eastAsia="Times New Roman"/>
          <w:szCs w:val="24"/>
        </w:rPr>
      </w:pPr>
      <w:r w:rsidRPr="00682004">
        <w:rPr>
          <w:rFonts w:eastAsia="Times New Roman"/>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02435F57" w14:textId="77777777" w:rsidR="00794558" w:rsidRPr="00682004" w:rsidRDefault="00794558" w:rsidP="009033E7">
      <w:pPr>
        <w:numPr>
          <w:ilvl w:val="0"/>
          <w:numId w:val="275"/>
        </w:numPr>
        <w:jc w:val="both"/>
        <w:rPr>
          <w:rFonts w:eastAsia="Times New Roman"/>
          <w:szCs w:val="24"/>
        </w:rPr>
      </w:pPr>
      <w:r w:rsidRPr="00682004">
        <w:rPr>
          <w:rFonts w:eastAsia="Times New Roman"/>
          <w:szCs w:val="24"/>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14:paraId="6DAD3A16" w14:textId="77777777" w:rsidR="00794558" w:rsidRPr="00682004" w:rsidRDefault="00794558" w:rsidP="009033E7">
      <w:pPr>
        <w:numPr>
          <w:ilvl w:val="0"/>
          <w:numId w:val="275"/>
        </w:numPr>
        <w:jc w:val="both"/>
        <w:rPr>
          <w:rFonts w:eastAsia="Times New Roman"/>
          <w:szCs w:val="24"/>
        </w:rPr>
      </w:pPr>
      <w:r w:rsidRPr="00682004">
        <w:rPr>
          <w:rFonts w:eastAsia="Times New Roman"/>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14:paraId="299A41A7" w14:textId="77777777" w:rsidR="00794558" w:rsidRPr="00682004" w:rsidRDefault="00794558" w:rsidP="009033E7">
      <w:pPr>
        <w:numPr>
          <w:ilvl w:val="0"/>
          <w:numId w:val="275"/>
        </w:numPr>
        <w:jc w:val="both"/>
        <w:rPr>
          <w:rFonts w:eastAsia="Times New Roman"/>
          <w:szCs w:val="24"/>
        </w:rPr>
      </w:pPr>
      <w:r w:rsidRPr="00682004">
        <w:rPr>
          <w:rFonts w:eastAsia="Times New Roman"/>
          <w:szCs w:val="24"/>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14:paraId="1DD55E30" w14:textId="77777777" w:rsidR="00794558" w:rsidRPr="00682004" w:rsidRDefault="00794558" w:rsidP="009033E7">
      <w:pPr>
        <w:numPr>
          <w:ilvl w:val="0"/>
          <w:numId w:val="275"/>
        </w:numPr>
        <w:jc w:val="both"/>
        <w:rPr>
          <w:rFonts w:eastAsia="Times New Roman"/>
          <w:szCs w:val="24"/>
        </w:rPr>
      </w:pPr>
      <w:r w:rsidRPr="00682004">
        <w:rPr>
          <w:rFonts w:eastAsia="Times New Roman"/>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1D8B2BF6" w14:textId="77777777" w:rsidR="00794558" w:rsidRPr="00682004" w:rsidRDefault="00794558" w:rsidP="009033E7">
      <w:pPr>
        <w:numPr>
          <w:ilvl w:val="0"/>
          <w:numId w:val="275"/>
        </w:numPr>
        <w:jc w:val="both"/>
        <w:rPr>
          <w:rFonts w:eastAsia="Times New Roman"/>
          <w:szCs w:val="24"/>
        </w:rPr>
      </w:pPr>
      <w:r w:rsidRPr="00682004">
        <w:rPr>
          <w:rFonts w:eastAsia="Times New Roman"/>
          <w:szCs w:val="24"/>
        </w:rPr>
        <w:t>наблюдений, наглядного представления и анализа данных; использования цифровых планов и карт, спутниковых изображений;</w:t>
      </w:r>
    </w:p>
    <w:p w14:paraId="7F222BA5" w14:textId="77777777" w:rsidR="00794558" w:rsidRPr="00682004" w:rsidRDefault="00794558" w:rsidP="009033E7">
      <w:pPr>
        <w:numPr>
          <w:ilvl w:val="0"/>
          <w:numId w:val="275"/>
        </w:numPr>
        <w:jc w:val="both"/>
        <w:rPr>
          <w:rFonts w:eastAsia="Times New Roman"/>
          <w:szCs w:val="24"/>
        </w:rPr>
      </w:pPr>
      <w:r w:rsidRPr="00682004">
        <w:rPr>
          <w:rFonts w:eastAsia="Times New Roman"/>
          <w:szCs w:val="24"/>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14:paraId="5CF14A62" w14:textId="77777777" w:rsidR="00794558" w:rsidRPr="00682004" w:rsidRDefault="00794558" w:rsidP="009033E7">
      <w:pPr>
        <w:numPr>
          <w:ilvl w:val="0"/>
          <w:numId w:val="275"/>
        </w:numPr>
        <w:jc w:val="both"/>
        <w:rPr>
          <w:rFonts w:eastAsia="Times New Roman"/>
          <w:szCs w:val="24"/>
        </w:rPr>
      </w:pPr>
      <w:r w:rsidRPr="00682004">
        <w:rPr>
          <w:rFonts w:eastAsia="Times New Roman"/>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14:paraId="2FBF6BBE" w14:textId="77777777" w:rsidR="00794558" w:rsidRPr="00682004" w:rsidRDefault="00794558" w:rsidP="009033E7">
      <w:pPr>
        <w:numPr>
          <w:ilvl w:val="0"/>
          <w:numId w:val="275"/>
        </w:numPr>
        <w:jc w:val="both"/>
        <w:rPr>
          <w:rFonts w:eastAsia="Times New Roman"/>
          <w:szCs w:val="24"/>
        </w:rPr>
      </w:pPr>
      <w:r w:rsidRPr="00682004">
        <w:rPr>
          <w:rFonts w:eastAsia="Times New Roman"/>
          <w:szCs w:val="24"/>
        </w:rPr>
        <w:t>занятий по изучению правил дорожного движения с использованием игр, оборудования, а также компьютерных технологий;</w:t>
      </w:r>
    </w:p>
    <w:p w14:paraId="5D951F34" w14:textId="77777777" w:rsidR="00794558" w:rsidRPr="00682004" w:rsidRDefault="00794558" w:rsidP="009033E7">
      <w:pPr>
        <w:numPr>
          <w:ilvl w:val="0"/>
          <w:numId w:val="275"/>
        </w:numPr>
        <w:jc w:val="both"/>
        <w:rPr>
          <w:rFonts w:eastAsia="Times New Roman"/>
          <w:szCs w:val="24"/>
        </w:rPr>
      </w:pPr>
      <w:r w:rsidRPr="00682004">
        <w:rPr>
          <w:rFonts w:eastAsia="Times New Roman"/>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14:paraId="3CDAFD29" w14:textId="77777777" w:rsidR="00794558" w:rsidRPr="00682004" w:rsidRDefault="00794558" w:rsidP="009033E7">
      <w:pPr>
        <w:numPr>
          <w:ilvl w:val="0"/>
          <w:numId w:val="275"/>
        </w:numPr>
        <w:jc w:val="both"/>
        <w:rPr>
          <w:rFonts w:eastAsia="Times New Roman"/>
          <w:szCs w:val="24"/>
        </w:rPr>
      </w:pPr>
      <w:r w:rsidRPr="00682004">
        <w:rPr>
          <w:rFonts w:eastAsia="Times New Roman"/>
          <w:szCs w:val="24"/>
        </w:rPr>
        <w:t>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её реализации в целом и отдельных этапов (выступлений, дискуссий, экспериментов);</w:t>
      </w:r>
    </w:p>
    <w:p w14:paraId="382EDD9E" w14:textId="77777777" w:rsidR="00794558" w:rsidRPr="00682004" w:rsidRDefault="00794558" w:rsidP="009033E7">
      <w:pPr>
        <w:numPr>
          <w:ilvl w:val="0"/>
          <w:numId w:val="275"/>
        </w:numPr>
        <w:jc w:val="both"/>
        <w:rPr>
          <w:rFonts w:eastAsia="Times New Roman"/>
          <w:szCs w:val="24"/>
        </w:rPr>
      </w:pPr>
      <w:r w:rsidRPr="00682004">
        <w:rPr>
          <w:rFonts w:eastAsia="Times New Roman"/>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w:t>
      </w:r>
    </w:p>
    <w:p w14:paraId="78F8DA6D" w14:textId="77777777" w:rsidR="00794558" w:rsidRPr="00682004" w:rsidRDefault="00794558" w:rsidP="009033E7">
      <w:pPr>
        <w:numPr>
          <w:ilvl w:val="0"/>
          <w:numId w:val="275"/>
        </w:numPr>
        <w:jc w:val="both"/>
        <w:rPr>
          <w:rFonts w:eastAsia="Times New Roman"/>
          <w:szCs w:val="24"/>
        </w:rPr>
      </w:pPr>
      <w:r w:rsidRPr="00682004">
        <w:rPr>
          <w:rFonts w:eastAsia="Times New Roman"/>
          <w:szCs w:val="24"/>
        </w:rPr>
        <w:t>планирования учебной деятельности, фиксации её динамики, промежуточных и итоговых результатов;</w:t>
      </w:r>
    </w:p>
    <w:p w14:paraId="7DE0743E" w14:textId="77777777" w:rsidR="00794558" w:rsidRPr="00682004" w:rsidRDefault="00794558" w:rsidP="009033E7">
      <w:pPr>
        <w:numPr>
          <w:ilvl w:val="0"/>
          <w:numId w:val="275"/>
        </w:numPr>
        <w:jc w:val="both"/>
        <w:rPr>
          <w:rFonts w:eastAsia="Times New Roman"/>
          <w:szCs w:val="24"/>
        </w:rPr>
      </w:pPr>
      <w:r w:rsidRPr="00682004">
        <w:rPr>
          <w:rFonts w:eastAsia="Times New Roman"/>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26D8570D" w14:textId="77777777" w:rsidR="00794558" w:rsidRPr="00682004" w:rsidRDefault="00794558" w:rsidP="009033E7">
      <w:pPr>
        <w:numPr>
          <w:ilvl w:val="0"/>
          <w:numId w:val="275"/>
        </w:numPr>
        <w:jc w:val="both"/>
        <w:rPr>
          <w:rFonts w:eastAsia="Times New Roman"/>
          <w:szCs w:val="24"/>
        </w:rPr>
      </w:pPr>
      <w:r w:rsidRPr="00682004">
        <w:rPr>
          <w:rFonts w:eastAsia="Times New Roman"/>
          <w:szCs w:val="24"/>
        </w:rPr>
        <w:t>выпуска школьных печатных изданий, работы школьного телевидения, организации качественного горячего питания, медицинского обслуживания и отдыха обучающихся.</w:t>
      </w:r>
    </w:p>
    <w:p w14:paraId="5490502F" w14:textId="77777777" w:rsidR="00794558" w:rsidRPr="00682004" w:rsidRDefault="00794558" w:rsidP="00794558">
      <w:pPr>
        <w:ind w:left="360"/>
        <w:jc w:val="both"/>
        <w:rPr>
          <w:rFonts w:eastAsia="Times New Roman"/>
          <w:szCs w:val="24"/>
        </w:rPr>
      </w:pPr>
      <w:r w:rsidRPr="00682004">
        <w:rPr>
          <w:rFonts w:eastAsia="Times New Roman"/>
          <w:szCs w:val="24"/>
        </w:rPr>
        <w:t>Все указанные виды деятельности обеспечены расходными материалами.</w:t>
      </w:r>
    </w:p>
    <w:p w14:paraId="3F60F956" w14:textId="3DFC67DB" w:rsidR="00794558" w:rsidRPr="00682004" w:rsidRDefault="00794558" w:rsidP="00794558">
      <w:pPr>
        <w:pStyle w:val="a7"/>
        <w:spacing w:before="0" w:beforeAutospacing="0" w:after="0" w:afterAutospacing="0"/>
        <w:jc w:val="both"/>
      </w:pPr>
      <w:r w:rsidRPr="00682004">
        <w:t xml:space="preserve">Для ведения образовательной деятельности, в </w:t>
      </w:r>
      <w:r>
        <w:t>школе</w:t>
      </w:r>
      <w:r w:rsidRPr="00682004">
        <w:t xml:space="preserve"> оборудованы:</w:t>
      </w:r>
    </w:p>
    <w:p w14:paraId="064A1F0E" w14:textId="5B1BC71B" w:rsidR="00794558" w:rsidRPr="00682004" w:rsidRDefault="00794558" w:rsidP="009033E7">
      <w:pPr>
        <w:pStyle w:val="a7"/>
        <w:numPr>
          <w:ilvl w:val="0"/>
          <w:numId w:val="272"/>
        </w:numPr>
        <w:spacing w:before="0" w:beforeAutospacing="0" w:after="0" w:afterAutospacing="0"/>
        <w:ind w:left="0" w:firstLine="709"/>
        <w:jc w:val="both"/>
      </w:pPr>
      <w:r>
        <w:t xml:space="preserve">1 </w:t>
      </w:r>
      <w:r w:rsidRPr="00682004">
        <w:t>кабинет</w:t>
      </w:r>
      <w:r>
        <w:t xml:space="preserve"> </w:t>
      </w:r>
      <w:r w:rsidRPr="00682004">
        <w:t xml:space="preserve"> русского языка и литературы,</w:t>
      </w:r>
    </w:p>
    <w:p w14:paraId="64960226" w14:textId="04CB7DBE" w:rsidR="00794558" w:rsidRPr="00682004" w:rsidRDefault="00794558" w:rsidP="009033E7">
      <w:pPr>
        <w:pStyle w:val="a7"/>
        <w:numPr>
          <w:ilvl w:val="0"/>
          <w:numId w:val="272"/>
        </w:numPr>
        <w:spacing w:before="0" w:beforeAutospacing="0" w:after="0" w:afterAutospacing="0"/>
        <w:ind w:left="0" w:firstLine="709"/>
        <w:jc w:val="both"/>
      </w:pPr>
      <w:r>
        <w:t>1</w:t>
      </w:r>
      <w:r w:rsidRPr="00682004">
        <w:t xml:space="preserve"> кабинет</w:t>
      </w:r>
      <w:r>
        <w:t xml:space="preserve"> </w:t>
      </w:r>
      <w:r w:rsidRPr="00682004">
        <w:t xml:space="preserve"> математики,</w:t>
      </w:r>
    </w:p>
    <w:p w14:paraId="69DD5022" w14:textId="459D1023" w:rsidR="00794558" w:rsidRPr="00682004" w:rsidRDefault="00794558" w:rsidP="009033E7">
      <w:pPr>
        <w:pStyle w:val="a7"/>
        <w:numPr>
          <w:ilvl w:val="0"/>
          <w:numId w:val="272"/>
        </w:numPr>
        <w:spacing w:before="0" w:beforeAutospacing="0" w:after="0" w:afterAutospacing="0"/>
        <w:ind w:left="0" w:firstLine="709"/>
        <w:jc w:val="both"/>
      </w:pPr>
      <w:r>
        <w:t>1</w:t>
      </w:r>
      <w:r w:rsidRPr="00682004">
        <w:t xml:space="preserve"> кабинет английского языка,</w:t>
      </w:r>
    </w:p>
    <w:p w14:paraId="4E97F51E" w14:textId="77777777" w:rsidR="00794558" w:rsidRPr="00682004" w:rsidRDefault="00794558" w:rsidP="009033E7">
      <w:pPr>
        <w:pStyle w:val="a7"/>
        <w:numPr>
          <w:ilvl w:val="0"/>
          <w:numId w:val="272"/>
        </w:numPr>
        <w:spacing w:before="0" w:beforeAutospacing="0" w:after="0" w:afterAutospacing="0"/>
        <w:ind w:left="0" w:firstLine="709"/>
        <w:jc w:val="both"/>
      </w:pPr>
      <w:r w:rsidRPr="00682004">
        <w:t>2 кабинета истории и обществознания,</w:t>
      </w:r>
    </w:p>
    <w:p w14:paraId="1DA7602E" w14:textId="0EC5C749" w:rsidR="00794558" w:rsidRPr="00682004" w:rsidRDefault="00794558" w:rsidP="009033E7">
      <w:pPr>
        <w:pStyle w:val="a7"/>
        <w:numPr>
          <w:ilvl w:val="0"/>
          <w:numId w:val="272"/>
        </w:numPr>
        <w:spacing w:before="0" w:beforeAutospacing="0" w:after="0" w:afterAutospacing="0"/>
        <w:ind w:left="0" w:firstLine="709"/>
        <w:jc w:val="both"/>
      </w:pPr>
      <w:r>
        <w:t>1 компьютерный</w:t>
      </w:r>
      <w:r w:rsidRPr="00682004">
        <w:t xml:space="preserve"> класс,</w:t>
      </w:r>
    </w:p>
    <w:p w14:paraId="392174E4" w14:textId="77777777" w:rsidR="00794558" w:rsidRPr="00682004" w:rsidRDefault="00794558" w:rsidP="009033E7">
      <w:pPr>
        <w:pStyle w:val="a7"/>
        <w:numPr>
          <w:ilvl w:val="0"/>
          <w:numId w:val="272"/>
        </w:numPr>
        <w:spacing w:before="0" w:beforeAutospacing="0" w:after="0" w:afterAutospacing="0"/>
        <w:ind w:left="0" w:firstLine="709"/>
        <w:jc w:val="both"/>
      </w:pPr>
      <w:r w:rsidRPr="00682004">
        <w:t>1 кабинет физики (с лаборантской),</w:t>
      </w:r>
    </w:p>
    <w:p w14:paraId="538E20CC" w14:textId="77777777" w:rsidR="00794558" w:rsidRPr="00682004" w:rsidRDefault="00794558" w:rsidP="009033E7">
      <w:pPr>
        <w:pStyle w:val="a7"/>
        <w:numPr>
          <w:ilvl w:val="0"/>
          <w:numId w:val="272"/>
        </w:numPr>
        <w:spacing w:before="0" w:beforeAutospacing="0" w:after="0" w:afterAutospacing="0"/>
        <w:ind w:left="0" w:firstLine="709"/>
        <w:jc w:val="both"/>
      </w:pPr>
      <w:r w:rsidRPr="00682004">
        <w:t>1 кабинет химии (с лаборантской),</w:t>
      </w:r>
    </w:p>
    <w:p w14:paraId="582C4B9D" w14:textId="77777777" w:rsidR="00794558" w:rsidRPr="00682004" w:rsidRDefault="00794558" w:rsidP="009033E7">
      <w:pPr>
        <w:pStyle w:val="a7"/>
        <w:numPr>
          <w:ilvl w:val="0"/>
          <w:numId w:val="272"/>
        </w:numPr>
        <w:spacing w:before="0" w:beforeAutospacing="0" w:after="0" w:afterAutospacing="0"/>
        <w:ind w:left="0" w:firstLine="709"/>
        <w:jc w:val="both"/>
      </w:pPr>
      <w:r w:rsidRPr="00682004">
        <w:t>1 мастерская (с лаборантской),</w:t>
      </w:r>
    </w:p>
    <w:p w14:paraId="365DB9A7" w14:textId="6F01FF5F" w:rsidR="00794558" w:rsidRPr="00682004" w:rsidRDefault="00794558" w:rsidP="009033E7">
      <w:pPr>
        <w:pStyle w:val="a7"/>
        <w:numPr>
          <w:ilvl w:val="0"/>
          <w:numId w:val="272"/>
        </w:numPr>
        <w:spacing w:before="0" w:beforeAutospacing="0" w:after="0" w:afterAutospacing="0"/>
        <w:ind w:left="0" w:firstLine="709"/>
        <w:jc w:val="both"/>
      </w:pPr>
      <w:r w:rsidRPr="00682004">
        <w:t>1 кабинет обслуживающего труда,</w:t>
      </w:r>
    </w:p>
    <w:p w14:paraId="44A7F98F" w14:textId="77777777" w:rsidR="00794558" w:rsidRPr="00682004" w:rsidRDefault="00794558" w:rsidP="009033E7">
      <w:pPr>
        <w:pStyle w:val="a7"/>
        <w:numPr>
          <w:ilvl w:val="0"/>
          <w:numId w:val="272"/>
        </w:numPr>
        <w:spacing w:before="0" w:beforeAutospacing="0" w:after="0" w:afterAutospacing="0"/>
        <w:ind w:left="0" w:firstLine="709"/>
        <w:jc w:val="both"/>
      </w:pPr>
      <w:r w:rsidRPr="00682004">
        <w:t>актовый зал</w:t>
      </w:r>
    </w:p>
    <w:p w14:paraId="7B1DBE22" w14:textId="01F9D303" w:rsidR="00794558" w:rsidRPr="00682004" w:rsidRDefault="007A0C49" w:rsidP="009033E7">
      <w:pPr>
        <w:pStyle w:val="a7"/>
        <w:numPr>
          <w:ilvl w:val="0"/>
          <w:numId w:val="272"/>
        </w:numPr>
        <w:spacing w:before="0" w:beforeAutospacing="0" w:after="0" w:afterAutospacing="0"/>
        <w:ind w:left="0" w:firstLine="709"/>
        <w:jc w:val="both"/>
      </w:pPr>
      <w:r>
        <w:t>1</w:t>
      </w:r>
      <w:r w:rsidR="00794558" w:rsidRPr="00682004">
        <w:t xml:space="preserve"> спортивны</w:t>
      </w:r>
      <w:r>
        <w:t>й</w:t>
      </w:r>
      <w:r w:rsidR="00794558" w:rsidRPr="00682004">
        <w:t xml:space="preserve"> зал,</w:t>
      </w:r>
    </w:p>
    <w:p w14:paraId="3F1420BA" w14:textId="77777777" w:rsidR="00794558" w:rsidRPr="00682004" w:rsidRDefault="00794558" w:rsidP="009033E7">
      <w:pPr>
        <w:pStyle w:val="a7"/>
        <w:numPr>
          <w:ilvl w:val="0"/>
          <w:numId w:val="272"/>
        </w:numPr>
        <w:spacing w:before="0" w:beforeAutospacing="0" w:after="0" w:afterAutospacing="0"/>
        <w:ind w:left="0" w:firstLine="709"/>
        <w:jc w:val="both"/>
      </w:pPr>
      <w:r w:rsidRPr="00682004">
        <w:t>1 кабинет логопеда,</w:t>
      </w:r>
    </w:p>
    <w:p w14:paraId="02385B83" w14:textId="23800F51" w:rsidR="00794558" w:rsidRPr="00682004" w:rsidRDefault="007A0C49" w:rsidP="009033E7">
      <w:pPr>
        <w:pStyle w:val="a7"/>
        <w:numPr>
          <w:ilvl w:val="0"/>
          <w:numId w:val="272"/>
        </w:numPr>
        <w:spacing w:before="0" w:beforeAutospacing="0" w:after="0" w:afterAutospacing="0"/>
        <w:ind w:left="0" w:firstLine="709"/>
        <w:jc w:val="both"/>
      </w:pPr>
      <w:r>
        <w:t>4</w:t>
      </w:r>
      <w:r w:rsidR="00794558" w:rsidRPr="00682004">
        <w:t xml:space="preserve"> кабинет</w:t>
      </w:r>
      <w:r>
        <w:t>а</w:t>
      </w:r>
      <w:r w:rsidR="00794558" w:rsidRPr="00682004">
        <w:t xml:space="preserve"> начальных классов,</w:t>
      </w:r>
    </w:p>
    <w:p w14:paraId="471B5F32" w14:textId="02D86BFF" w:rsidR="00794558" w:rsidRPr="00682004" w:rsidRDefault="00794558" w:rsidP="009033E7">
      <w:pPr>
        <w:pStyle w:val="a7"/>
        <w:numPr>
          <w:ilvl w:val="0"/>
          <w:numId w:val="272"/>
        </w:numPr>
        <w:spacing w:before="0" w:beforeAutospacing="0" w:after="0" w:afterAutospacing="0"/>
        <w:ind w:left="0" w:firstLine="709"/>
        <w:jc w:val="both"/>
      </w:pPr>
      <w:r w:rsidRPr="00682004">
        <w:t>библиотека с хранилищем для библиотечного фонда,</w:t>
      </w:r>
    </w:p>
    <w:p w14:paraId="6104DF54" w14:textId="77777777" w:rsidR="00794558" w:rsidRPr="00682004" w:rsidRDefault="00794558" w:rsidP="00794558">
      <w:pPr>
        <w:pStyle w:val="a7"/>
        <w:spacing w:before="0" w:beforeAutospacing="0" w:after="0" w:afterAutospacing="0"/>
        <w:jc w:val="both"/>
      </w:pPr>
      <w:r w:rsidRPr="00682004">
        <w:t>Административные и служебные помещения:</w:t>
      </w:r>
    </w:p>
    <w:p w14:paraId="12F8930E" w14:textId="77777777" w:rsidR="00794558" w:rsidRPr="00682004" w:rsidRDefault="00794558" w:rsidP="009033E7">
      <w:pPr>
        <w:pStyle w:val="a7"/>
        <w:numPr>
          <w:ilvl w:val="0"/>
          <w:numId w:val="273"/>
        </w:numPr>
        <w:spacing w:before="0" w:beforeAutospacing="0" w:after="0" w:afterAutospacing="0"/>
        <w:ind w:left="0" w:firstLine="709"/>
        <w:jc w:val="both"/>
      </w:pPr>
      <w:r w:rsidRPr="00682004">
        <w:t>кабинет директора,</w:t>
      </w:r>
    </w:p>
    <w:p w14:paraId="652E3369" w14:textId="5E698433" w:rsidR="00794558" w:rsidRPr="00682004" w:rsidRDefault="00794558" w:rsidP="009033E7">
      <w:pPr>
        <w:pStyle w:val="a7"/>
        <w:numPr>
          <w:ilvl w:val="0"/>
          <w:numId w:val="273"/>
        </w:numPr>
        <w:spacing w:before="0" w:beforeAutospacing="0" w:after="0" w:afterAutospacing="0"/>
        <w:ind w:left="0" w:firstLine="709"/>
        <w:jc w:val="both"/>
      </w:pPr>
      <w:r w:rsidRPr="00682004">
        <w:t>кабинет заместител</w:t>
      </w:r>
      <w:r w:rsidR="007A0C49">
        <w:t>я</w:t>
      </w:r>
      <w:r w:rsidRPr="00682004">
        <w:t xml:space="preserve"> директора по УВР,</w:t>
      </w:r>
    </w:p>
    <w:p w14:paraId="2AE19100" w14:textId="77777777" w:rsidR="00794558" w:rsidRPr="00682004" w:rsidRDefault="00794558" w:rsidP="009033E7">
      <w:pPr>
        <w:pStyle w:val="a7"/>
        <w:numPr>
          <w:ilvl w:val="0"/>
          <w:numId w:val="273"/>
        </w:numPr>
        <w:spacing w:before="0" w:beforeAutospacing="0" w:after="0" w:afterAutospacing="0"/>
        <w:ind w:left="0" w:firstLine="709"/>
        <w:jc w:val="both"/>
      </w:pPr>
      <w:r w:rsidRPr="00682004">
        <w:t>методический кабинет,</w:t>
      </w:r>
    </w:p>
    <w:p w14:paraId="3335E156" w14:textId="77777777" w:rsidR="00794558" w:rsidRPr="00682004" w:rsidRDefault="00794558" w:rsidP="009033E7">
      <w:pPr>
        <w:pStyle w:val="a7"/>
        <w:numPr>
          <w:ilvl w:val="0"/>
          <w:numId w:val="273"/>
        </w:numPr>
        <w:spacing w:before="0" w:beforeAutospacing="0" w:after="0" w:afterAutospacing="0"/>
        <w:ind w:left="0" w:firstLine="709"/>
        <w:jc w:val="both"/>
      </w:pPr>
      <w:r w:rsidRPr="00682004">
        <w:t>столовая,</w:t>
      </w:r>
    </w:p>
    <w:p w14:paraId="1EAC02C8" w14:textId="77777777" w:rsidR="00794558" w:rsidRPr="00682004" w:rsidRDefault="00794558" w:rsidP="009033E7">
      <w:pPr>
        <w:pStyle w:val="a7"/>
        <w:numPr>
          <w:ilvl w:val="0"/>
          <w:numId w:val="272"/>
        </w:numPr>
        <w:spacing w:before="0" w:beforeAutospacing="0" w:after="0" w:afterAutospacing="0"/>
        <w:ind w:left="0" w:firstLine="709"/>
        <w:jc w:val="both"/>
      </w:pPr>
      <w:r w:rsidRPr="00682004">
        <w:t>гардероб</w:t>
      </w:r>
    </w:p>
    <w:p w14:paraId="47F36BE7" w14:textId="77777777" w:rsidR="00794558" w:rsidRPr="00682004" w:rsidRDefault="00794558" w:rsidP="009033E7">
      <w:pPr>
        <w:pStyle w:val="a7"/>
        <w:numPr>
          <w:ilvl w:val="0"/>
          <w:numId w:val="272"/>
        </w:numPr>
        <w:spacing w:before="0" w:beforeAutospacing="0" w:after="0" w:afterAutospacing="0"/>
        <w:ind w:left="0" w:firstLine="709"/>
        <w:jc w:val="both"/>
      </w:pPr>
      <w:r w:rsidRPr="00682004">
        <w:t>служебные помещения для технического персонала.</w:t>
      </w:r>
    </w:p>
    <w:p w14:paraId="607F4E10" w14:textId="77777777" w:rsidR="00794558" w:rsidRPr="00682004" w:rsidRDefault="00794558" w:rsidP="00794558">
      <w:pPr>
        <w:pStyle w:val="a9"/>
        <w:ind w:left="0"/>
        <w:jc w:val="both"/>
        <w:rPr>
          <w:b/>
        </w:rPr>
      </w:pPr>
      <w:r w:rsidRPr="00682004">
        <w:rPr>
          <w:b/>
        </w:rPr>
        <w:t>Оценка материально-технических условий реализации образовательной программы</w:t>
      </w:r>
    </w:p>
    <w:p w14:paraId="0EE2B127" w14:textId="77777777" w:rsidR="00794558" w:rsidRPr="00682004" w:rsidRDefault="00794558" w:rsidP="00794558">
      <w:pPr>
        <w:pStyle w:val="a9"/>
        <w:ind w:left="0"/>
        <w:jc w:val="both"/>
        <w:rPr>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4788"/>
        <w:gridCol w:w="3380"/>
      </w:tblGrid>
      <w:tr w:rsidR="00794558" w:rsidRPr="00682004" w14:paraId="227B6D76" w14:textId="77777777" w:rsidTr="000A3F98">
        <w:tc>
          <w:tcPr>
            <w:tcW w:w="1154" w:type="dxa"/>
          </w:tcPr>
          <w:p w14:paraId="29B2E9E1" w14:textId="77777777" w:rsidR="00794558" w:rsidRPr="00682004" w:rsidRDefault="00794558" w:rsidP="00794558">
            <w:pPr>
              <w:pStyle w:val="a9"/>
              <w:ind w:left="0"/>
              <w:jc w:val="both"/>
            </w:pPr>
            <w:r w:rsidRPr="00682004">
              <w:t xml:space="preserve">№ </w:t>
            </w:r>
          </w:p>
        </w:tc>
        <w:tc>
          <w:tcPr>
            <w:tcW w:w="4788" w:type="dxa"/>
          </w:tcPr>
          <w:p w14:paraId="4FC325DE" w14:textId="77777777" w:rsidR="00794558" w:rsidRPr="00682004" w:rsidRDefault="00794558" w:rsidP="00794558">
            <w:pPr>
              <w:pStyle w:val="a9"/>
              <w:ind w:left="0" w:hanging="41"/>
              <w:jc w:val="both"/>
            </w:pPr>
            <w:r w:rsidRPr="00682004">
              <w:t>Требования ФГОС ООО</w:t>
            </w:r>
          </w:p>
        </w:tc>
        <w:tc>
          <w:tcPr>
            <w:tcW w:w="3380" w:type="dxa"/>
          </w:tcPr>
          <w:p w14:paraId="0C909A48" w14:textId="77777777" w:rsidR="00794558" w:rsidRPr="00682004" w:rsidRDefault="00794558" w:rsidP="00794558">
            <w:pPr>
              <w:pStyle w:val="a9"/>
              <w:ind w:left="0" w:hanging="41"/>
              <w:jc w:val="both"/>
            </w:pPr>
            <w:r w:rsidRPr="00682004">
              <w:t xml:space="preserve">Имеются </w:t>
            </w:r>
          </w:p>
        </w:tc>
      </w:tr>
      <w:tr w:rsidR="00794558" w:rsidRPr="00682004" w14:paraId="260C3A42" w14:textId="77777777" w:rsidTr="000A3F98">
        <w:tc>
          <w:tcPr>
            <w:tcW w:w="1154" w:type="dxa"/>
          </w:tcPr>
          <w:p w14:paraId="74230F45" w14:textId="77777777" w:rsidR="00794558" w:rsidRPr="00682004" w:rsidRDefault="00794558" w:rsidP="009033E7">
            <w:pPr>
              <w:pStyle w:val="a9"/>
              <w:numPr>
                <w:ilvl w:val="0"/>
                <w:numId w:val="276"/>
              </w:numPr>
              <w:ind w:left="0" w:firstLine="0"/>
              <w:jc w:val="both"/>
            </w:pPr>
          </w:p>
        </w:tc>
        <w:tc>
          <w:tcPr>
            <w:tcW w:w="4788" w:type="dxa"/>
          </w:tcPr>
          <w:p w14:paraId="000DCE3E" w14:textId="11018E8B" w:rsidR="00794558" w:rsidRPr="00682004" w:rsidRDefault="00794558" w:rsidP="007A0C49">
            <w:pPr>
              <w:ind w:hanging="41"/>
              <w:jc w:val="both"/>
              <w:rPr>
                <w:szCs w:val="24"/>
              </w:rPr>
            </w:pPr>
            <w:r w:rsidRPr="00682004">
              <w:rPr>
                <w:szCs w:val="24"/>
              </w:rPr>
              <w:t xml:space="preserve">Учебные кабинеты с автоматизированными рабочими местами обучающихся и педагогических работников, </w:t>
            </w:r>
          </w:p>
        </w:tc>
        <w:tc>
          <w:tcPr>
            <w:tcW w:w="3380" w:type="dxa"/>
          </w:tcPr>
          <w:p w14:paraId="2CADE3E3" w14:textId="62162921" w:rsidR="00794558" w:rsidRPr="00682004" w:rsidRDefault="000A3F98" w:rsidP="00794558">
            <w:pPr>
              <w:pStyle w:val="a9"/>
              <w:ind w:left="0" w:hanging="41"/>
              <w:jc w:val="both"/>
            </w:pPr>
            <w:r>
              <w:t>10</w:t>
            </w:r>
            <w:r w:rsidR="00794558" w:rsidRPr="00682004">
              <w:t xml:space="preserve"> кабинетов</w:t>
            </w:r>
          </w:p>
        </w:tc>
      </w:tr>
      <w:tr w:rsidR="00794558" w:rsidRPr="00682004" w14:paraId="46E9A626" w14:textId="77777777" w:rsidTr="000A3F98">
        <w:tc>
          <w:tcPr>
            <w:tcW w:w="1154" w:type="dxa"/>
          </w:tcPr>
          <w:p w14:paraId="3E23BF55" w14:textId="77777777" w:rsidR="00794558" w:rsidRPr="00682004" w:rsidRDefault="00794558" w:rsidP="009033E7">
            <w:pPr>
              <w:pStyle w:val="a9"/>
              <w:numPr>
                <w:ilvl w:val="0"/>
                <w:numId w:val="276"/>
              </w:numPr>
              <w:ind w:left="0" w:firstLine="0"/>
              <w:jc w:val="both"/>
            </w:pPr>
          </w:p>
        </w:tc>
        <w:tc>
          <w:tcPr>
            <w:tcW w:w="4788" w:type="dxa"/>
          </w:tcPr>
          <w:p w14:paraId="7C6FF30C" w14:textId="15F4B651" w:rsidR="00794558" w:rsidRPr="00682004" w:rsidRDefault="00794558" w:rsidP="000A3F98">
            <w:pPr>
              <w:ind w:hanging="41"/>
              <w:jc w:val="both"/>
              <w:rPr>
                <w:szCs w:val="24"/>
              </w:rPr>
            </w:pPr>
            <w:r w:rsidRPr="00682004">
              <w:rPr>
                <w:szCs w:val="24"/>
              </w:rPr>
              <w:t>Помещения для занятий учебно-исследовательской и проектной деятельностью, моделированием и техническим творчеством (мастерские), музыкой, хореографией и изобразительным искусством;</w:t>
            </w:r>
          </w:p>
        </w:tc>
        <w:tc>
          <w:tcPr>
            <w:tcW w:w="3380" w:type="dxa"/>
          </w:tcPr>
          <w:p w14:paraId="6DCC0506" w14:textId="0EFDFF72" w:rsidR="00794558" w:rsidRPr="00682004" w:rsidRDefault="000A3F98" w:rsidP="000A3F98">
            <w:pPr>
              <w:pStyle w:val="a9"/>
              <w:ind w:left="0" w:hanging="41"/>
              <w:jc w:val="both"/>
            </w:pPr>
            <w:r>
              <w:t>4</w:t>
            </w:r>
            <w:r w:rsidR="00794558" w:rsidRPr="00682004">
              <w:t xml:space="preserve"> кабинет</w:t>
            </w:r>
            <w:r>
              <w:t>а</w:t>
            </w:r>
            <w:r w:rsidR="00794558" w:rsidRPr="00682004">
              <w:t xml:space="preserve">: мастерская, кабинет технологии, кабинеты химии, физики, оснащенные необходимым оборудованием; </w:t>
            </w:r>
          </w:p>
        </w:tc>
      </w:tr>
      <w:tr w:rsidR="00794558" w:rsidRPr="00682004" w14:paraId="69F6450A" w14:textId="77777777" w:rsidTr="000A3F98">
        <w:tc>
          <w:tcPr>
            <w:tcW w:w="1154" w:type="dxa"/>
          </w:tcPr>
          <w:p w14:paraId="0C97DA19" w14:textId="77777777" w:rsidR="00794558" w:rsidRPr="00682004" w:rsidRDefault="00794558" w:rsidP="009033E7">
            <w:pPr>
              <w:pStyle w:val="a9"/>
              <w:numPr>
                <w:ilvl w:val="0"/>
                <w:numId w:val="276"/>
              </w:numPr>
              <w:ind w:left="0" w:firstLine="0"/>
              <w:jc w:val="both"/>
            </w:pPr>
          </w:p>
        </w:tc>
        <w:tc>
          <w:tcPr>
            <w:tcW w:w="4788" w:type="dxa"/>
          </w:tcPr>
          <w:p w14:paraId="38969FD7" w14:textId="77777777" w:rsidR="00794558" w:rsidRPr="00682004" w:rsidRDefault="00794558" w:rsidP="00794558">
            <w:pPr>
              <w:ind w:hanging="41"/>
              <w:jc w:val="both"/>
              <w:rPr>
                <w:szCs w:val="24"/>
              </w:rPr>
            </w:pPr>
            <w:r w:rsidRPr="00682004">
              <w:rPr>
                <w:szCs w:val="24"/>
              </w:rPr>
              <w:t>Лингафонные кабинеты, обеспечивающие изучение иностранных языков;</w:t>
            </w:r>
          </w:p>
        </w:tc>
        <w:tc>
          <w:tcPr>
            <w:tcW w:w="3380" w:type="dxa"/>
          </w:tcPr>
          <w:p w14:paraId="057EBBC6" w14:textId="6FC7D450" w:rsidR="00794558" w:rsidRPr="00682004" w:rsidRDefault="000A3F98" w:rsidP="00794558">
            <w:pPr>
              <w:pStyle w:val="a9"/>
              <w:ind w:left="0" w:hanging="41"/>
              <w:jc w:val="both"/>
            </w:pPr>
            <w:r>
              <w:t>1 кабинет</w:t>
            </w:r>
            <w:r w:rsidR="00794558" w:rsidRPr="00682004">
              <w:t xml:space="preserve"> </w:t>
            </w:r>
          </w:p>
        </w:tc>
      </w:tr>
      <w:tr w:rsidR="00794558" w:rsidRPr="00682004" w14:paraId="58E59F1A" w14:textId="77777777" w:rsidTr="000A3F98">
        <w:tc>
          <w:tcPr>
            <w:tcW w:w="1154" w:type="dxa"/>
          </w:tcPr>
          <w:p w14:paraId="30B83FFB" w14:textId="77777777" w:rsidR="00794558" w:rsidRPr="00682004" w:rsidRDefault="00794558" w:rsidP="009033E7">
            <w:pPr>
              <w:pStyle w:val="a9"/>
              <w:numPr>
                <w:ilvl w:val="0"/>
                <w:numId w:val="276"/>
              </w:numPr>
              <w:ind w:left="0" w:firstLine="0"/>
              <w:jc w:val="both"/>
            </w:pPr>
          </w:p>
        </w:tc>
        <w:tc>
          <w:tcPr>
            <w:tcW w:w="4788" w:type="dxa"/>
          </w:tcPr>
          <w:p w14:paraId="277B5D19" w14:textId="2D70C643" w:rsidR="00794558" w:rsidRPr="00682004" w:rsidRDefault="00794558" w:rsidP="001B787C">
            <w:pPr>
              <w:ind w:hanging="41"/>
              <w:jc w:val="both"/>
              <w:rPr>
                <w:szCs w:val="24"/>
              </w:rPr>
            </w:pPr>
            <w:r w:rsidRPr="00682004">
              <w:rPr>
                <w:szCs w:val="24"/>
              </w:rPr>
              <w:t>Актовы</w:t>
            </w:r>
            <w:r w:rsidR="000A3F98">
              <w:rPr>
                <w:szCs w:val="24"/>
              </w:rPr>
              <w:t>й</w:t>
            </w:r>
            <w:r w:rsidRPr="00682004">
              <w:rPr>
                <w:szCs w:val="24"/>
              </w:rPr>
              <w:t xml:space="preserve"> зал, спортивные сооружения ( зал, стадион, спортивные площадки,  оснащенные игровым, спортивн</w:t>
            </w:r>
            <w:r w:rsidR="000A3F98">
              <w:rPr>
                <w:szCs w:val="24"/>
              </w:rPr>
              <w:t>ым оборудованием и инвентарем)</w:t>
            </w:r>
            <w:r w:rsidRPr="00682004">
              <w:rPr>
                <w:szCs w:val="24"/>
              </w:rPr>
              <w:t>;</w:t>
            </w:r>
          </w:p>
        </w:tc>
        <w:tc>
          <w:tcPr>
            <w:tcW w:w="3380" w:type="dxa"/>
          </w:tcPr>
          <w:p w14:paraId="42AF448D" w14:textId="7F16217D" w:rsidR="00794558" w:rsidRPr="00682004" w:rsidRDefault="001B787C" w:rsidP="001B787C">
            <w:pPr>
              <w:pStyle w:val="a9"/>
              <w:ind w:left="0" w:hanging="41"/>
              <w:jc w:val="both"/>
            </w:pPr>
            <w:r w:rsidRPr="00682004">
              <w:t>С</w:t>
            </w:r>
            <w:r w:rsidR="00794558" w:rsidRPr="00682004">
              <w:t>портивный</w:t>
            </w:r>
            <w:r>
              <w:t xml:space="preserve"> </w:t>
            </w:r>
            <w:r w:rsidR="00794558" w:rsidRPr="00682004">
              <w:t xml:space="preserve"> зал На территории оборудован стадион, спортивная площадка. </w:t>
            </w:r>
          </w:p>
        </w:tc>
      </w:tr>
      <w:tr w:rsidR="00794558" w:rsidRPr="00682004" w14:paraId="0374792B" w14:textId="77777777" w:rsidTr="000A3F98">
        <w:tc>
          <w:tcPr>
            <w:tcW w:w="1154" w:type="dxa"/>
          </w:tcPr>
          <w:p w14:paraId="7C158607" w14:textId="77777777" w:rsidR="00794558" w:rsidRPr="00682004" w:rsidRDefault="00794558" w:rsidP="009033E7">
            <w:pPr>
              <w:pStyle w:val="a9"/>
              <w:numPr>
                <w:ilvl w:val="0"/>
                <w:numId w:val="276"/>
              </w:numPr>
              <w:ind w:left="0" w:firstLine="0"/>
              <w:jc w:val="both"/>
            </w:pPr>
          </w:p>
        </w:tc>
        <w:tc>
          <w:tcPr>
            <w:tcW w:w="4788" w:type="dxa"/>
          </w:tcPr>
          <w:p w14:paraId="60C3B5B9" w14:textId="77777777" w:rsidR="00794558" w:rsidRPr="00682004" w:rsidRDefault="00794558" w:rsidP="00794558">
            <w:pPr>
              <w:ind w:hanging="41"/>
              <w:jc w:val="both"/>
              <w:rPr>
                <w:szCs w:val="24"/>
              </w:rPr>
            </w:pPr>
            <w:r w:rsidRPr="00682004">
              <w:rPr>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3380" w:type="dxa"/>
          </w:tcPr>
          <w:p w14:paraId="4F1F6BB9" w14:textId="77777777" w:rsidR="00794558" w:rsidRPr="00682004" w:rsidRDefault="00794558" w:rsidP="00794558">
            <w:pPr>
              <w:pStyle w:val="a9"/>
              <w:ind w:left="0" w:hanging="41"/>
              <w:jc w:val="both"/>
            </w:pPr>
            <w:r w:rsidRPr="00682004">
              <w:t>Столовая, имеющая необходимое оборудование для хранения и приготовления пищи</w:t>
            </w:r>
          </w:p>
        </w:tc>
      </w:tr>
      <w:tr w:rsidR="00794558" w:rsidRPr="00682004" w14:paraId="6F387DFE" w14:textId="77777777" w:rsidTr="000A3F98">
        <w:tc>
          <w:tcPr>
            <w:tcW w:w="1154" w:type="dxa"/>
          </w:tcPr>
          <w:p w14:paraId="02052E3B" w14:textId="77777777" w:rsidR="00794558" w:rsidRPr="00682004" w:rsidRDefault="00794558" w:rsidP="009033E7">
            <w:pPr>
              <w:pStyle w:val="a9"/>
              <w:numPr>
                <w:ilvl w:val="0"/>
                <w:numId w:val="276"/>
              </w:numPr>
              <w:ind w:left="0" w:firstLine="0"/>
              <w:jc w:val="both"/>
            </w:pPr>
          </w:p>
        </w:tc>
        <w:tc>
          <w:tcPr>
            <w:tcW w:w="4788" w:type="dxa"/>
          </w:tcPr>
          <w:p w14:paraId="1BCB3A18" w14:textId="77777777" w:rsidR="00794558" w:rsidRPr="00682004" w:rsidRDefault="00794558" w:rsidP="00794558">
            <w:pPr>
              <w:ind w:hanging="41"/>
              <w:jc w:val="both"/>
              <w:rPr>
                <w:szCs w:val="24"/>
              </w:rPr>
            </w:pPr>
            <w:r w:rsidRPr="00682004">
              <w:rPr>
                <w:szCs w:val="24"/>
              </w:rPr>
              <w:t>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w:t>
            </w:r>
          </w:p>
        </w:tc>
        <w:tc>
          <w:tcPr>
            <w:tcW w:w="3380" w:type="dxa"/>
          </w:tcPr>
          <w:p w14:paraId="5E806816" w14:textId="77777777" w:rsidR="00794558" w:rsidRPr="00682004" w:rsidRDefault="00794558" w:rsidP="00794558">
            <w:pPr>
              <w:pStyle w:val="a9"/>
              <w:ind w:left="0" w:hanging="41"/>
              <w:jc w:val="both"/>
            </w:pPr>
            <w:r w:rsidRPr="00682004">
              <w:t>Административные помещения, оснащенные АРМ</w:t>
            </w:r>
          </w:p>
          <w:p w14:paraId="7F25FBC4" w14:textId="0F0FA4FC" w:rsidR="00794558" w:rsidRPr="00682004" w:rsidRDefault="00794558" w:rsidP="00794558">
            <w:pPr>
              <w:pStyle w:val="a9"/>
              <w:ind w:left="0" w:hanging="41"/>
              <w:jc w:val="both"/>
            </w:pPr>
          </w:p>
        </w:tc>
      </w:tr>
      <w:tr w:rsidR="00794558" w:rsidRPr="00682004" w14:paraId="327A95B0" w14:textId="77777777" w:rsidTr="000A3F98">
        <w:tc>
          <w:tcPr>
            <w:tcW w:w="1154" w:type="dxa"/>
          </w:tcPr>
          <w:p w14:paraId="654679C6" w14:textId="77777777" w:rsidR="00794558" w:rsidRPr="00682004" w:rsidRDefault="00794558" w:rsidP="009033E7">
            <w:pPr>
              <w:pStyle w:val="a9"/>
              <w:numPr>
                <w:ilvl w:val="0"/>
                <w:numId w:val="276"/>
              </w:numPr>
              <w:ind w:left="0" w:firstLine="0"/>
              <w:jc w:val="both"/>
            </w:pPr>
          </w:p>
        </w:tc>
        <w:tc>
          <w:tcPr>
            <w:tcW w:w="4788" w:type="dxa"/>
          </w:tcPr>
          <w:p w14:paraId="5BBA8E8C" w14:textId="77777777" w:rsidR="00794558" w:rsidRPr="00682004" w:rsidRDefault="00794558" w:rsidP="00794558">
            <w:pPr>
              <w:ind w:hanging="41"/>
              <w:jc w:val="both"/>
              <w:rPr>
                <w:szCs w:val="24"/>
              </w:rPr>
            </w:pPr>
            <w:r w:rsidRPr="00682004">
              <w:rPr>
                <w:szCs w:val="24"/>
              </w:rPr>
              <w:t>гардеробы, санузлы, места личной гигиены;</w:t>
            </w:r>
          </w:p>
        </w:tc>
        <w:tc>
          <w:tcPr>
            <w:tcW w:w="3380" w:type="dxa"/>
          </w:tcPr>
          <w:p w14:paraId="1EFB8719" w14:textId="66FD0DE6" w:rsidR="00794558" w:rsidRPr="00682004" w:rsidRDefault="00794558" w:rsidP="001B787C">
            <w:pPr>
              <w:pStyle w:val="a9"/>
              <w:ind w:left="0" w:hanging="41"/>
              <w:jc w:val="both"/>
            </w:pPr>
            <w:r w:rsidRPr="00682004">
              <w:t>Гардероб</w:t>
            </w:r>
            <w:r w:rsidR="001B787C">
              <w:t xml:space="preserve"> для одежды детей оновной и средней школы, гардероб</w:t>
            </w:r>
            <w:r w:rsidRPr="00682004">
              <w:t xml:space="preserve"> для одежды детей начальной школы, комната личной гигиены, санузлы - </w:t>
            </w:r>
            <w:r w:rsidR="001B787C">
              <w:t>3</w:t>
            </w:r>
            <w:r w:rsidRPr="00682004">
              <w:t xml:space="preserve"> </w:t>
            </w:r>
          </w:p>
        </w:tc>
      </w:tr>
      <w:tr w:rsidR="00794558" w:rsidRPr="00682004" w14:paraId="56883E42" w14:textId="77777777" w:rsidTr="000A3F98">
        <w:tc>
          <w:tcPr>
            <w:tcW w:w="1154" w:type="dxa"/>
          </w:tcPr>
          <w:p w14:paraId="23CD3EFB" w14:textId="77777777" w:rsidR="00794558" w:rsidRPr="00682004" w:rsidRDefault="00794558" w:rsidP="009033E7">
            <w:pPr>
              <w:pStyle w:val="a9"/>
              <w:numPr>
                <w:ilvl w:val="0"/>
                <w:numId w:val="276"/>
              </w:numPr>
              <w:ind w:left="0" w:firstLine="0"/>
              <w:jc w:val="both"/>
            </w:pPr>
          </w:p>
        </w:tc>
        <w:tc>
          <w:tcPr>
            <w:tcW w:w="4788" w:type="dxa"/>
          </w:tcPr>
          <w:p w14:paraId="13F5E5F3" w14:textId="77777777" w:rsidR="00794558" w:rsidRPr="00682004" w:rsidRDefault="00794558" w:rsidP="00794558">
            <w:pPr>
              <w:ind w:hanging="41"/>
              <w:jc w:val="both"/>
              <w:rPr>
                <w:szCs w:val="24"/>
              </w:rPr>
            </w:pPr>
            <w:r w:rsidRPr="00682004">
              <w:rPr>
                <w:szCs w:val="24"/>
              </w:rPr>
              <w:t>Участок (территорию) с необходимым набором оборудованных зон;</w:t>
            </w:r>
          </w:p>
        </w:tc>
        <w:tc>
          <w:tcPr>
            <w:tcW w:w="3380" w:type="dxa"/>
          </w:tcPr>
          <w:p w14:paraId="5B8348AF" w14:textId="77777777" w:rsidR="00794558" w:rsidRPr="00682004" w:rsidRDefault="00794558" w:rsidP="00794558">
            <w:pPr>
              <w:pStyle w:val="a9"/>
              <w:ind w:left="0" w:hanging="41"/>
              <w:jc w:val="both"/>
            </w:pPr>
            <w:r w:rsidRPr="00682004">
              <w:t>Участок, имеющий площадь и оборудован игровой площадкой, имеется стадион</w:t>
            </w:r>
          </w:p>
        </w:tc>
      </w:tr>
    </w:tbl>
    <w:p w14:paraId="43C95E44" w14:textId="77777777" w:rsidR="00794558" w:rsidRPr="00682004" w:rsidRDefault="00794558" w:rsidP="00794558">
      <w:pPr>
        <w:pStyle w:val="a9"/>
        <w:ind w:left="0"/>
        <w:jc w:val="both"/>
        <w:rPr>
          <w:rStyle w:val="default005f005fchar1char1"/>
        </w:rPr>
      </w:pPr>
      <w:r w:rsidRPr="00682004">
        <w:t>Все помещения обеспечены</w:t>
      </w:r>
      <w:r w:rsidRPr="00682004">
        <w:rPr>
          <w:rStyle w:val="default005f005fchar1char1"/>
        </w:rPr>
        <w:t xml:space="preserve"> полными комплектами технического оснащения и оборудования для реализации всех предметных областей, внеурочной деятельности, включая расходные материалы и канцелярские принадлежности, а также мебелью и необходимым инвентарем.</w:t>
      </w:r>
    </w:p>
    <w:p w14:paraId="1F322CF3" w14:textId="644C43E6" w:rsidR="00794558" w:rsidRPr="00682004" w:rsidRDefault="00794558" w:rsidP="00794558">
      <w:pPr>
        <w:pStyle w:val="a7"/>
        <w:spacing w:before="0" w:beforeAutospacing="0" w:after="0" w:afterAutospacing="0"/>
        <w:jc w:val="both"/>
      </w:pPr>
      <w:r w:rsidRPr="00682004">
        <w:t>Все предметные кабинеты об</w:t>
      </w:r>
      <w:r w:rsidR="006623B6">
        <w:t>орудованы компьютерной техникой</w:t>
      </w:r>
      <w:r w:rsidRPr="00682004">
        <w:t xml:space="preserve">. Обеспеченность предметных кабинетов АРМ способствует эффективному использованию электронных ресурсов в образовательном процессе, в том числе при подготовке к государственной итоговой аттестации. На все компьютеры в школе  установлены лицензионные программные продукты, что  позволяет сделать процесс обучения школьников отвечающим современным требованиям. </w:t>
      </w:r>
    </w:p>
    <w:p w14:paraId="23946E43" w14:textId="77777777" w:rsidR="00794558" w:rsidRPr="00682004" w:rsidRDefault="00794558" w:rsidP="00794558">
      <w:pPr>
        <w:tabs>
          <w:tab w:val="left" w:pos="720"/>
        </w:tabs>
        <w:jc w:val="center"/>
        <w:rPr>
          <w:b/>
          <w:bCs/>
          <w:szCs w:val="24"/>
        </w:rPr>
      </w:pPr>
      <w:r w:rsidRPr="00682004">
        <w:rPr>
          <w:b/>
          <w:bCs/>
          <w:szCs w:val="24"/>
        </w:rPr>
        <w:t>Обеспечение техническими средствами</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524"/>
        <w:gridCol w:w="1728"/>
        <w:gridCol w:w="1985"/>
        <w:gridCol w:w="1984"/>
      </w:tblGrid>
      <w:tr w:rsidR="00794558" w:rsidRPr="00682004" w14:paraId="09787D8D" w14:textId="77777777" w:rsidTr="00794558">
        <w:tc>
          <w:tcPr>
            <w:tcW w:w="959" w:type="dxa"/>
            <w:vAlign w:val="center"/>
          </w:tcPr>
          <w:p w14:paraId="1056BC96" w14:textId="77777777" w:rsidR="00794558" w:rsidRPr="00682004" w:rsidRDefault="00794558" w:rsidP="00794558">
            <w:pPr>
              <w:pStyle w:val="a7"/>
              <w:spacing w:before="0" w:beforeAutospacing="0" w:after="0" w:afterAutospacing="0"/>
              <w:jc w:val="both"/>
            </w:pPr>
            <w:r w:rsidRPr="00682004">
              <w:t>№ п/п</w:t>
            </w:r>
          </w:p>
        </w:tc>
        <w:tc>
          <w:tcPr>
            <w:tcW w:w="2524" w:type="dxa"/>
            <w:vAlign w:val="center"/>
          </w:tcPr>
          <w:p w14:paraId="6A8D7B77" w14:textId="77777777" w:rsidR="00794558" w:rsidRPr="00682004" w:rsidRDefault="00794558" w:rsidP="006623B6">
            <w:pPr>
              <w:pStyle w:val="a7"/>
              <w:spacing w:before="0" w:beforeAutospacing="0" w:after="0" w:afterAutospacing="0"/>
              <w:ind w:firstLine="0"/>
              <w:jc w:val="both"/>
            </w:pPr>
            <w:r w:rsidRPr="00682004">
              <w:t>Оборудование</w:t>
            </w:r>
          </w:p>
        </w:tc>
        <w:tc>
          <w:tcPr>
            <w:tcW w:w="1728" w:type="dxa"/>
            <w:vAlign w:val="center"/>
          </w:tcPr>
          <w:p w14:paraId="50C66E2E" w14:textId="77777777" w:rsidR="00794558" w:rsidRPr="00682004" w:rsidRDefault="00794558" w:rsidP="006623B6">
            <w:pPr>
              <w:pStyle w:val="a7"/>
              <w:spacing w:before="0" w:beforeAutospacing="0" w:after="0" w:afterAutospacing="0"/>
              <w:ind w:firstLine="0"/>
              <w:jc w:val="both"/>
            </w:pPr>
            <w:r w:rsidRPr="00682004">
              <w:t>Оборудование в учебных кабинетах</w:t>
            </w:r>
          </w:p>
        </w:tc>
        <w:tc>
          <w:tcPr>
            <w:tcW w:w="1985" w:type="dxa"/>
            <w:vAlign w:val="center"/>
          </w:tcPr>
          <w:p w14:paraId="677DAE67" w14:textId="77777777" w:rsidR="00794558" w:rsidRPr="00682004" w:rsidRDefault="00794558" w:rsidP="006623B6">
            <w:pPr>
              <w:pStyle w:val="a7"/>
              <w:spacing w:before="0" w:beforeAutospacing="0" w:after="0" w:afterAutospacing="0"/>
              <w:ind w:firstLine="0"/>
              <w:jc w:val="both"/>
            </w:pPr>
            <w:r w:rsidRPr="00682004">
              <w:t>Оборудование общего пользования</w:t>
            </w:r>
          </w:p>
        </w:tc>
        <w:tc>
          <w:tcPr>
            <w:tcW w:w="1984" w:type="dxa"/>
            <w:vAlign w:val="center"/>
          </w:tcPr>
          <w:p w14:paraId="5B98A17F" w14:textId="77777777" w:rsidR="00794558" w:rsidRPr="00682004" w:rsidRDefault="00794558" w:rsidP="006623B6">
            <w:pPr>
              <w:pStyle w:val="a7"/>
              <w:spacing w:before="0" w:beforeAutospacing="0" w:after="0" w:afterAutospacing="0"/>
              <w:ind w:firstLine="0"/>
              <w:jc w:val="both"/>
            </w:pPr>
            <w:r w:rsidRPr="00682004">
              <w:t>Администрация</w:t>
            </w:r>
          </w:p>
        </w:tc>
      </w:tr>
      <w:tr w:rsidR="00794558" w:rsidRPr="00682004" w14:paraId="21FFFDE2" w14:textId="77777777" w:rsidTr="00794558">
        <w:tc>
          <w:tcPr>
            <w:tcW w:w="959" w:type="dxa"/>
            <w:vAlign w:val="center"/>
          </w:tcPr>
          <w:p w14:paraId="6E7539BA" w14:textId="77777777" w:rsidR="00794558" w:rsidRPr="00682004" w:rsidRDefault="00794558" w:rsidP="009033E7">
            <w:pPr>
              <w:pStyle w:val="a7"/>
              <w:numPr>
                <w:ilvl w:val="0"/>
                <w:numId w:val="274"/>
              </w:numPr>
              <w:spacing w:before="0" w:beforeAutospacing="0" w:after="0" w:afterAutospacing="0"/>
              <w:ind w:left="0" w:firstLine="0"/>
              <w:jc w:val="both"/>
            </w:pPr>
          </w:p>
        </w:tc>
        <w:tc>
          <w:tcPr>
            <w:tcW w:w="2524" w:type="dxa"/>
            <w:vAlign w:val="center"/>
          </w:tcPr>
          <w:p w14:paraId="2234748E" w14:textId="77777777" w:rsidR="00794558" w:rsidRPr="00682004" w:rsidRDefault="00794558" w:rsidP="00372965">
            <w:pPr>
              <w:pStyle w:val="a7"/>
              <w:spacing w:before="0" w:beforeAutospacing="0" w:after="0" w:afterAutospacing="0"/>
              <w:ind w:firstLine="0"/>
              <w:jc w:val="both"/>
            </w:pPr>
            <w:r w:rsidRPr="00682004">
              <w:t>Компьютер</w:t>
            </w:r>
          </w:p>
        </w:tc>
        <w:tc>
          <w:tcPr>
            <w:tcW w:w="1728" w:type="dxa"/>
            <w:vAlign w:val="center"/>
          </w:tcPr>
          <w:p w14:paraId="51683949" w14:textId="4EFC8976" w:rsidR="00794558" w:rsidRPr="00682004" w:rsidRDefault="006623B6" w:rsidP="00794558">
            <w:pPr>
              <w:pStyle w:val="a7"/>
              <w:spacing w:before="0" w:beforeAutospacing="0" w:after="0" w:afterAutospacing="0"/>
              <w:jc w:val="both"/>
            </w:pPr>
            <w:r>
              <w:t>8</w:t>
            </w:r>
          </w:p>
        </w:tc>
        <w:tc>
          <w:tcPr>
            <w:tcW w:w="1985" w:type="dxa"/>
            <w:vAlign w:val="center"/>
          </w:tcPr>
          <w:p w14:paraId="266A8D39" w14:textId="40679E27" w:rsidR="00794558" w:rsidRPr="00682004" w:rsidRDefault="006623B6" w:rsidP="00794558">
            <w:pPr>
              <w:pStyle w:val="a7"/>
              <w:spacing w:before="0" w:beforeAutospacing="0" w:after="0" w:afterAutospacing="0"/>
              <w:jc w:val="both"/>
            </w:pPr>
            <w:r>
              <w:t>0</w:t>
            </w:r>
          </w:p>
        </w:tc>
        <w:tc>
          <w:tcPr>
            <w:tcW w:w="1984" w:type="dxa"/>
            <w:vAlign w:val="center"/>
          </w:tcPr>
          <w:p w14:paraId="60B8862B" w14:textId="0B264599" w:rsidR="00794558" w:rsidRPr="00682004" w:rsidRDefault="006623B6" w:rsidP="00794558">
            <w:pPr>
              <w:pStyle w:val="a7"/>
              <w:spacing w:before="0" w:beforeAutospacing="0" w:after="0" w:afterAutospacing="0"/>
              <w:jc w:val="both"/>
            </w:pPr>
            <w:r>
              <w:t>0</w:t>
            </w:r>
          </w:p>
        </w:tc>
      </w:tr>
      <w:tr w:rsidR="00794558" w:rsidRPr="00682004" w14:paraId="78988DE1" w14:textId="77777777" w:rsidTr="00794558">
        <w:tc>
          <w:tcPr>
            <w:tcW w:w="959" w:type="dxa"/>
            <w:vAlign w:val="center"/>
          </w:tcPr>
          <w:p w14:paraId="74BB8DE8" w14:textId="77777777" w:rsidR="00794558" w:rsidRPr="00682004" w:rsidRDefault="00794558" w:rsidP="009033E7">
            <w:pPr>
              <w:pStyle w:val="a7"/>
              <w:numPr>
                <w:ilvl w:val="0"/>
                <w:numId w:val="274"/>
              </w:numPr>
              <w:spacing w:before="0" w:beforeAutospacing="0" w:after="0" w:afterAutospacing="0"/>
              <w:ind w:left="0" w:firstLine="0"/>
              <w:jc w:val="both"/>
            </w:pPr>
          </w:p>
        </w:tc>
        <w:tc>
          <w:tcPr>
            <w:tcW w:w="2524" w:type="dxa"/>
            <w:vAlign w:val="center"/>
          </w:tcPr>
          <w:p w14:paraId="5A3FF012" w14:textId="77777777" w:rsidR="00794558" w:rsidRPr="00682004" w:rsidRDefault="00794558" w:rsidP="00372965">
            <w:pPr>
              <w:pStyle w:val="a7"/>
              <w:spacing w:before="0" w:beforeAutospacing="0" w:after="0" w:afterAutospacing="0"/>
              <w:ind w:firstLine="0"/>
              <w:jc w:val="both"/>
            </w:pPr>
            <w:r w:rsidRPr="00682004">
              <w:t>Ноутбук</w:t>
            </w:r>
          </w:p>
        </w:tc>
        <w:tc>
          <w:tcPr>
            <w:tcW w:w="1728" w:type="dxa"/>
            <w:vAlign w:val="center"/>
          </w:tcPr>
          <w:p w14:paraId="61E9C6DE" w14:textId="47D7F8B4" w:rsidR="00794558" w:rsidRPr="00682004" w:rsidRDefault="00372965" w:rsidP="00794558">
            <w:pPr>
              <w:pStyle w:val="a7"/>
              <w:spacing w:before="0" w:beforeAutospacing="0" w:after="0" w:afterAutospacing="0"/>
              <w:jc w:val="both"/>
            </w:pPr>
            <w:r>
              <w:t>16</w:t>
            </w:r>
          </w:p>
        </w:tc>
        <w:tc>
          <w:tcPr>
            <w:tcW w:w="1985" w:type="dxa"/>
            <w:vAlign w:val="center"/>
          </w:tcPr>
          <w:p w14:paraId="607F14CE" w14:textId="436CE89B" w:rsidR="00794558" w:rsidRPr="00682004" w:rsidRDefault="00372965" w:rsidP="00794558">
            <w:pPr>
              <w:pStyle w:val="a7"/>
              <w:spacing w:before="0" w:beforeAutospacing="0" w:after="0" w:afterAutospacing="0"/>
              <w:jc w:val="both"/>
            </w:pPr>
            <w:r>
              <w:t>16</w:t>
            </w:r>
          </w:p>
        </w:tc>
        <w:tc>
          <w:tcPr>
            <w:tcW w:w="1984" w:type="dxa"/>
            <w:vAlign w:val="center"/>
          </w:tcPr>
          <w:p w14:paraId="064DFABB" w14:textId="44246CA2" w:rsidR="00794558" w:rsidRPr="00682004" w:rsidRDefault="00372965" w:rsidP="00794558">
            <w:pPr>
              <w:pStyle w:val="a7"/>
              <w:spacing w:before="0" w:beforeAutospacing="0" w:after="0" w:afterAutospacing="0"/>
              <w:jc w:val="both"/>
            </w:pPr>
            <w:r>
              <w:t>2</w:t>
            </w:r>
          </w:p>
        </w:tc>
      </w:tr>
      <w:tr w:rsidR="00794558" w:rsidRPr="00682004" w14:paraId="3E6565BF" w14:textId="77777777" w:rsidTr="00794558">
        <w:tc>
          <w:tcPr>
            <w:tcW w:w="959" w:type="dxa"/>
            <w:vAlign w:val="center"/>
          </w:tcPr>
          <w:p w14:paraId="0F87E88D" w14:textId="77777777" w:rsidR="00794558" w:rsidRPr="00682004" w:rsidRDefault="00794558" w:rsidP="009033E7">
            <w:pPr>
              <w:pStyle w:val="a7"/>
              <w:numPr>
                <w:ilvl w:val="0"/>
                <w:numId w:val="274"/>
              </w:numPr>
              <w:spacing w:before="0" w:beforeAutospacing="0" w:after="0" w:afterAutospacing="0"/>
              <w:ind w:left="0" w:firstLine="0"/>
              <w:jc w:val="both"/>
            </w:pPr>
          </w:p>
        </w:tc>
        <w:tc>
          <w:tcPr>
            <w:tcW w:w="2524" w:type="dxa"/>
            <w:vAlign w:val="center"/>
          </w:tcPr>
          <w:p w14:paraId="6BF12DC8" w14:textId="77777777" w:rsidR="00794558" w:rsidRPr="00682004" w:rsidRDefault="00794558" w:rsidP="00372965">
            <w:pPr>
              <w:pStyle w:val="a7"/>
              <w:spacing w:before="0" w:beforeAutospacing="0" w:after="0" w:afterAutospacing="0"/>
              <w:ind w:firstLine="0"/>
              <w:jc w:val="both"/>
            </w:pPr>
            <w:r w:rsidRPr="00682004">
              <w:t>Проектор мультимедийный</w:t>
            </w:r>
          </w:p>
        </w:tc>
        <w:tc>
          <w:tcPr>
            <w:tcW w:w="1728" w:type="dxa"/>
            <w:vAlign w:val="center"/>
          </w:tcPr>
          <w:p w14:paraId="1E763337" w14:textId="44685306" w:rsidR="00794558" w:rsidRPr="00682004" w:rsidRDefault="00372965" w:rsidP="00794558">
            <w:pPr>
              <w:pStyle w:val="a7"/>
              <w:spacing w:before="0" w:beforeAutospacing="0" w:after="0" w:afterAutospacing="0"/>
              <w:jc w:val="both"/>
            </w:pPr>
            <w:r>
              <w:t>9</w:t>
            </w:r>
          </w:p>
        </w:tc>
        <w:tc>
          <w:tcPr>
            <w:tcW w:w="1985" w:type="dxa"/>
            <w:vAlign w:val="center"/>
          </w:tcPr>
          <w:p w14:paraId="37978BA4" w14:textId="7145F4A7" w:rsidR="00794558" w:rsidRPr="00682004" w:rsidRDefault="00372965" w:rsidP="00794558">
            <w:pPr>
              <w:pStyle w:val="a7"/>
              <w:spacing w:before="0" w:beforeAutospacing="0" w:after="0" w:afterAutospacing="0"/>
              <w:jc w:val="both"/>
            </w:pPr>
            <w:r>
              <w:t>9</w:t>
            </w:r>
          </w:p>
        </w:tc>
        <w:tc>
          <w:tcPr>
            <w:tcW w:w="1984" w:type="dxa"/>
            <w:vAlign w:val="center"/>
          </w:tcPr>
          <w:p w14:paraId="4BD4D111" w14:textId="23C7A4F4" w:rsidR="00794558" w:rsidRPr="00682004" w:rsidRDefault="00372965" w:rsidP="00794558">
            <w:pPr>
              <w:pStyle w:val="a7"/>
              <w:spacing w:before="0" w:beforeAutospacing="0" w:after="0" w:afterAutospacing="0"/>
              <w:jc w:val="both"/>
            </w:pPr>
            <w:r>
              <w:t>0</w:t>
            </w:r>
          </w:p>
        </w:tc>
      </w:tr>
      <w:tr w:rsidR="00794558" w:rsidRPr="00682004" w14:paraId="1A830A41" w14:textId="77777777" w:rsidTr="00794558">
        <w:tc>
          <w:tcPr>
            <w:tcW w:w="959" w:type="dxa"/>
            <w:vAlign w:val="center"/>
          </w:tcPr>
          <w:p w14:paraId="52FD31CB" w14:textId="77777777" w:rsidR="00794558" w:rsidRPr="00682004" w:rsidRDefault="00794558" w:rsidP="009033E7">
            <w:pPr>
              <w:pStyle w:val="a7"/>
              <w:numPr>
                <w:ilvl w:val="0"/>
                <w:numId w:val="274"/>
              </w:numPr>
              <w:spacing w:before="0" w:beforeAutospacing="0" w:after="0" w:afterAutospacing="0"/>
              <w:ind w:left="0" w:firstLine="0"/>
              <w:jc w:val="both"/>
            </w:pPr>
          </w:p>
        </w:tc>
        <w:tc>
          <w:tcPr>
            <w:tcW w:w="2524" w:type="dxa"/>
            <w:vAlign w:val="center"/>
          </w:tcPr>
          <w:p w14:paraId="566C17AE" w14:textId="77777777" w:rsidR="00794558" w:rsidRPr="00682004" w:rsidRDefault="00794558" w:rsidP="00372965">
            <w:pPr>
              <w:pStyle w:val="a7"/>
              <w:spacing w:before="0" w:beforeAutospacing="0" w:after="0" w:afterAutospacing="0"/>
              <w:ind w:firstLine="0"/>
              <w:jc w:val="both"/>
            </w:pPr>
            <w:r w:rsidRPr="00682004">
              <w:t>Интерактивные доски</w:t>
            </w:r>
          </w:p>
        </w:tc>
        <w:tc>
          <w:tcPr>
            <w:tcW w:w="1728" w:type="dxa"/>
            <w:vAlign w:val="center"/>
          </w:tcPr>
          <w:p w14:paraId="0BD54D60" w14:textId="09B443D9" w:rsidR="00794558" w:rsidRPr="00682004" w:rsidRDefault="00372965" w:rsidP="00794558">
            <w:pPr>
              <w:pStyle w:val="a7"/>
              <w:spacing w:before="0" w:beforeAutospacing="0" w:after="0" w:afterAutospacing="0"/>
              <w:jc w:val="both"/>
            </w:pPr>
            <w:r>
              <w:t>8</w:t>
            </w:r>
          </w:p>
        </w:tc>
        <w:tc>
          <w:tcPr>
            <w:tcW w:w="1985" w:type="dxa"/>
            <w:vAlign w:val="center"/>
          </w:tcPr>
          <w:p w14:paraId="11060337" w14:textId="639B9BD2" w:rsidR="00794558" w:rsidRPr="00682004" w:rsidRDefault="00372965" w:rsidP="00794558">
            <w:pPr>
              <w:pStyle w:val="a7"/>
              <w:spacing w:before="0" w:beforeAutospacing="0" w:after="0" w:afterAutospacing="0"/>
              <w:jc w:val="both"/>
            </w:pPr>
            <w:r>
              <w:t>8</w:t>
            </w:r>
          </w:p>
        </w:tc>
        <w:tc>
          <w:tcPr>
            <w:tcW w:w="1984" w:type="dxa"/>
            <w:vAlign w:val="center"/>
          </w:tcPr>
          <w:p w14:paraId="2EB61652" w14:textId="63B5A5C6" w:rsidR="00794558" w:rsidRPr="00682004" w:rsidRDefault="00372965" w:rsidP="00794558">
            <w:pPr>
              <w:pStyle w:val="a7"/>
              <w:spacing w:before="0" w:beforeAutospacing="0" w:after="0" w:afterAutospacing="0"/>
              <w:jc w:val="both"/>
            </w:pPr>
            <w:r>
              <w:t>0</w:t>
            </w:r>
          </w:p>
        </w:tc>
      </w:tr>
      <w:tr w:rsidR="00794558" w:rsidRPr="00682004" w14:paraId="114EF0C8" w14:textId="77777777" w:rsidTr="00794558">
        <w:tc>
          <w:tcPr>
            <w:tcW w:w="959" w:type="dxa"/>
            <w:vAlign w:val="center"/>
          </w:tcPr>
          <w:p w14:paraId="302D1783" w14:textId="77777777" w:rsidR="00794558" w:rsidRPr="00682004" w:rsidRDefault="00794558" w:rsidP="009033E7">
            <w:pPr>
              <w:pStyle w:val="a7"/>
              <w:numPr>
                <w:ilvl w:val="0"/>
                <w:numId w:val="274"/>
              </w:numPr>
              <w:spacing w:before="0" w:beforeAutospacing="0" w:after="0" w:afterAutospacing="0"/>
              <w:ind w:left="0" w:firstLine="0"/>
              <w:jc w:val="both"/>
            </w:pPr>
          </w:p>
        </w:tc>
        <w:tc>
          <w:tcPr>
            <w:tcW w:w="2524" w:type="dxa"/>
            <w:vAlign w:val="center"/>
          </w:tcPr>
          <w:p w14:paraId="4CEBC366" w14:textId="77777777" w:rsidR="00794558" w:rsidRPr="00682004" w:rsidRDefault="00794558" w:rsidP="00372965">
            <w:pPr>
              <w:pStyle w:val="a7"/>
              <w:spacing w:before="0" w:beforeAutospacing="0" w:after="0" w:afterAutospacing="0"/>
              <w:ind w:firstLine="0"/>
              <w:jc w:val="both"/>
            </w:pPr>
            <w:r w:rsidRPr="00682004">
              <w:t>МФУ</w:t>
            </w:r>
          </w:p>
        </w:tc>
        <w:tc>
          <w:tcPr>
            <w:tcW w:w="1728" w:type="dxa"/>
            <w:vAlign w:val="center"/>
          </w:tcPr>
          <w:p w14:paraId="0BB3EC7C" w14:textId="4AA578A4" w:rsidR="00794558" w:rsidRPr="00682004" w:rsidRDefault="00372965" w:rsidP="00794558">
            <w:pPr>
              <w:pStyle w:val="a7"/>
              <w:spacing w:before="0" w:beforeAutospacing="0" w:after="0" w:afterAutospacing="0"/>
              <w:jc w:val="both"/>
            </w:pPr>
            <w:r>
              <w:t>4</w:t>
            </w:r>
          </w:p>
        </w:tc>
        <w:tc>
          <w:tcPr>
            <w:tcW w:w="1985" w:type="dxa"/>
            <w:vAlign w:val="center"/>
          </w:tcPr>
          <w:p w14:paraId="10840F04" w14:textId="49121201" w:rsidR="00794558" w:rsidRPr="00682004" w:rsidRDefault="00372965" w:rsidP="00794558">
            <w:pPr>
              <w:pStyle w:val="a7"/>
              <w:spacing w:before="0" w:beforeAutospacing="0" w:after="0" w:afterAutospacing="0"/>
              <w:jc w:val="both"/>
            </w:pPr>
            <w:r>
              <w:t>4</w:t>
            </w:r>
          </w:p>
        </w:tc>
        <w:tc>
          <w:tcPr>
            <w:tcW w:w="1984" w:type="dxa"/>
            <w:vAlign w:val="center"/>
          </w:tcPr>
          <w:p w14:paraId="3540C83F" w14:textId="7D0890C0" w:rsidR="00794558" w:rsidRPr="00682004" w:rsidRDefault="00372965" w:rsidP="00794558">
            <w:pPr>
              <w:pStyle w:val="a7"/>
              <w:spacing w:before="0" w:beforeAutospacing="0" w:after="0" w:afterAutospacing="0"/>
              <w:jc w:val="both"/>
            </w:pPr>
            <w:r>
              <w:t>2</w:t>
            </w:r>
          </w:p>
        </w:tc>
      </w:tr>
      <w:tr w:rsidR="00794558" w:rsidRPr="00682004" w14:paraId="1895C5E3" w14:textId="77777777" w:rsidTr="00794558">
        <w:tc>
          <w:tcPr>
            <w:tcW w:w="959" w:type="dxa"/>
            <w:vAlign w:val="center"/>
          </w:tcPr>
          <w:p w14:paraId="29B9ECAA" w14:textId="77777777" w:rsidR="00794558" w:rsidRPr="00682004" w:rsidRDefault="00794558" w:rsidP="009033E7">
            <w:pPr>
              <w:pStyle w:val="a7"/>
              <w:numPr>
                <w:ilvl w:val="0"/>
                <w:numId w:val="274"/>
              </w:numPr>
              <w:spacing w:before="0" w:beforeAutospacing="0" w:after="0" w:afterAutospacing="0"/>
              <w:ind w:left="0" w:firstLine="0"/>
              <w:jc w:val="both"/>
            </w:pPr>
          </w:p>
        </w:tc>
        <w:tc>
          <w:tcPr>
            <w:tcW w:w="2524" w:type="dxa"/>
            <w:vAlign w:val="center"/>
          </w:tcPr>
          <w:p w14:paraId="5CB904A8" w14:textId="77777777" w:rsidR="00794558" w:rsidRPr="00682004" w:rsidRDefault="00794558" w:rsidP="00372965">
            <w:pPr>
              <w:pStyle w:val="a7"/>
              <w:spacing w:before="0" w:beforeAutospacing="0" w:after="0" w:afterAutospacing="0"/>
              <w:ind w:firstLine="0"/>
              <w:jc w:val="both"/>
            </w:pPr>
            <w:r w:rsidRPr="00682004">
              <w:t>Принтер</w:t>
            </w:r>
          </w:p>
        </w:tc>
        <w:tc>
          <w:tcPr>
            <w:tcW w:w="1728" w:type="dxa"/>
            <w:vAlign w:val="center"/>
          </w:tcPr>
          <w:p w14:paraId="40F48523" w14:textId="4CA61E0C" w:rsidR="00794558" w:rsidRPr="00682004" w:rsidRDefault="00372965" w:rsidP="00794558">
            <w:pPr>
              <w:pStyle w:val="a7"/>
              <w:spacing w:before="0" w:beforeAutospacing="0" w:after="0" w:afterAutospacing="0"/>
              <w:jc w:val="both"/>
            </w:pPr>
            <w:r>
              <w:t>1</w:t>
            </w:r>
          </w:p>
        </w:tc>
        <w:tc>
          <w:tcPr>
            <w:tcW w:w="1985" w:type="dxa"/>
            <w:vAlign w:val="center"/>
          </w:tcPr>
          <w:p w14:paraId="7FA45CF6" w14:textId="1BDB8C5A" w:rsidR="00794558" w:rsidRPr="00682004" w:rsidRDefault="00372965" w:rsidP="00794558">
            <w:pPr>
              <w:pStyle w:val="a7"/>
              <w:spacing w:before="0" w:beforeAutospacing="0" w:after="0" w:afterAutospacing="0"/>
              <w:jc w:val="both"/>
            </w:pPr>
            <w:r>
              <w:t>1</w:t>
            </w:r>
          </w:p>
        </w:tc>
        <w:tc>
          <w:tcPr>
            <w:tcW w:w="1984" w:type="dxa"/>
            <w:vAlign w:val="center"/>
          </w:tcPr>
          <w:p w14:paraId="5F8F53FC" w14:textId="50A411F1" w:rsidR="00794558" w:rsidRPr="00682004" w:rsidRDefault="00372965" w:rsidP="00794558">
            <w:pPr>
              <w:pStyle w:val="a7"/>
              <w:spacing w:before="0" w:beforeAutospacing="0" w:after="0" w:afterAutospacing="0"/>
              <w:jc w:val="both"/>
            </w:pPr>
            <w:r>
              <w:t>0</w:t>
            </w:r>
          </w:p>
        </w:tc>
      </w:tr>
      <w:tr w:rsidR="00794558" w:rsidRPr="00682004" w14:paraId="78FF725C" w14:textId="77777777" w:rsidTr="00794558">
        <w:tc>
          <w:tcPr>
            <w:tcW w:w="959" w:type="dxa"/>
            <w:vAlign w:val="center"/>
          </w:tcPr>
          <w:p w14:paraId="1BB40CA2" w14:textId="77777777" w:rsidR="00794558" w:rsidRPr="00682004" w:rsidRDefault="00794558" w:rsidP="009033E7">
            <w:pPr>
              <w:pStyle w:val="a7"/>
              <w:numPr>
                <w:ilvl w:val="0"/>
                <w:numId w:val="274"/>
              </w:numPr>
              <w:spacing w:before="0" w:beforeAutospacing="0" w:after="0" w:afterAutospacing="0"/>
              <w:ind w:left="0" w:firstLine="0"/>
              <w:jc w:val="both"/>
            </w:pPr>
          </w:p>
        </w:tc>
        <w:tc>
          <w:tcPr>
            <w:tcW w:w="2524" w:type="dxa"/>
            <w:vAlign w:val="center"/>
          </w:tcPr>
          <w:p w14:paraId="65557605" w14:textId="77777777" w:rsidR="00794558" w:rsidRPr="00682004" w:rsidRDefault="00794558" w:rsidP="00372965">
            <w:pPr>
              <w:pStyle w:val="a7"/>
              <w:spacing w:before="0" w:beforeAutospacing="0" w:after="0" w:afterAutospacing="0"/>
              <w:ind w:firstLine="0"/>
              <w:jc w:val="both"/>
            </w:pPr>
            <w:r w:rsidRPr="00682004">
              <w:t>Комплект лабораторного оборудования «Весовые измерения»</w:t>
            </w:r>
          </w:p>
        </w:tc>
        <w:tc>
          <w:tcPr>
            <w:tcW w:w="1728" w:type="dxa"/>
            <w:vAlign w:val="center"/>
          </w:tcPr>
          <w:p w14:paraId="1A9D8F7C" w14:textId="07D0C913" w:rsidR="00794558" w:rsidRPr="00682004" w:rsidRDefault="00664158" w:rsidP="00794558">
            <w:pPr>
              <w:pStyle w:val="a7"/>
              <w:spacing w:before="0" w:beforeAutospacing="0" w:after="0" w:afterAutospacing="0"/>
              <w:jc w:val="both"/>
            </w:pPr>
            <w:r>
              <w:t>3</w:t>
            </w:r>
          </w:p>
        </w:tc>
        <w:tc>
          <w:tcPr>
            <w:tcW w:w="1985" w:type="dxa"/>
            <w:vAlign w:val="center"/>
          </w:tcPr>
          <w:p w14:paraId="29965094" w14:textId="6FBE81A4" w:rsidR="00794558" w:rsidRPr="00682004" w:rsidRDefault="00664158" w:rsidP="00794558">
            <w:pPr>
              <w:pStyle w:val="a7"/>
              <w:spacing w:before="0" w:beforeAutospacing="0" w:after="0" w:afterAutospacing="0"/>
              <w:jc w:val="both"/>
            </w:pPr>
            <w:r>
              <w:t>3</w:t>
            </w:r>
          </w:p>
        </w:tc>
        <w:tc>
          <w:tcPr>
            <w:tcW w:w="1984" w:type="dxa"/>
            <w:vAlign w:val="center"/>
          </w:tcPr>
          <w:p w14:paraId="069E1104" w14:textId="7A806311" w:rsidR="00794558" w:rsidRPr="00682004" w:rsidRDefault="00664158" w:rsidP="00794558">
            <w:pPr>
              <w:pStyle w:val="a7"/>
              <w:spacing w:before="0" w:beforeAutospacing="0" w:after="0" w:afterAutospacing="0"/>
              <w:jc w:val="both"/>
            </w:pPr>
            <w:r>
              <w:t>0</w:t>
            </w:r>
          </w:p>
        </w:tc>
      </w:tr>
      <w:tr w:rsidR="00794558" w:rsidRPr="00682004" w14:paraId="58A96042" w14:textId="77777777" w:rsidTr="00794558">
        <w:tc>
          <w:tcPr>
            <w:tcW w:w="959" w:type="dxa"/>
            <w:vAlign w:val="center"/>
          </w:tcPr>
          <w:p w14:paraId="645D80F8" w14:textId="77777777" w:rsidR="00794558" w:rsidRPr="00682004" w:rsidRDefault="00794558" w:rsidP="009033E7">
            <w:pPr>
              <w:pStyle w:val="a7"/>
              <w:numPr>
                <w:ilvl w:val="0"/>
                <w:numId w:val="274"/>
              </w:numPr>
              <w:spacing w:before="0" w:beforeAutospacing="0" w:after="0" w:afterAutospacing="0"/>
              <w:ind w:left="0" w:firstLine="0"/>
              <w:jc w:val="both"/>
            </w:pPr>
          </w:p>
        </w:tc>
        <w:tc>
          <w:tcPr>
            <w:tcW w:w="2524" w:type="dxa"/>
            <w:vAlign w:val="center"/>
          </w:tcPr>
          <w:p w14:paraId="72299C95" w14:textId="77777777" w:rsidR="00794558" w:rsidRPr="00682004" w:rsidRDefault="00794558" w:rsidP="00664158">
            <w:pPr>
              <w:pStyle w:val="a7"/>
              <w:spacing w:before="0" w:beforeAutospacing="0" w:after="0" w:afterAutospacing="0"/>
              <w:ind w:firstLine="0"/>
              <w:jc w:val="both"/>
            </w:pPr>
            <w:r w:rsidRPr="00682004">
              <w:t xml:space="preserve">Цифровой микроскоп </w:t>
            </w:r>
          </w:p>
        </w:tc>
        <w:tc>
          <w:tcPr>
            <w:tcW w:w="1728" w:type="dxa"/>
            <w:vAlign w:val="center"/>
          </w:tcPr>
          <w:p w14:paraId="4168EEF3" w14:textId="2A6571FF" w:rsidR="00794558" w:rsidRPr="00682004" w:rsidRDefault="00664158" w:rsidP="00794558">
            <w:pPr>
              <w:pStyle w:val="a7"/>
              <w:spacing w:before="0" w:beforeAutospacing="0" w:after="0" w:afterAutospacing="0"/>
              <w:jc w:val="both"/>
            </w:pPr>
            <w:r>
              <w:t>1</w:t>
            </w:r>
          </w:p>
        </w:tc>
        <w:tc>
          <w:tcPr>
            <w:tcW w:w="1985" w:type="dxa"/>
            <w:vAlign w:val="center"/>
          </w:tcPr>
          <w:p w14:paraId="71A3ACA0" w14:textId="10D30FFE" w:rsidR="00794558" w:rsidRPr="00682004" w:rsidRDefault="00664158" w:rsidP="00794558">
            <w:pPr>
              <w:pStyle w:val="a7"/>
              <w:spacing w:before="0" w:beforeAutospacing="0" w:after="0" w:afterAutospacing="0"/>
              <w:jc w:val="both"/>
            </w:pPr>
            <w:r>
              <w:t>1</w:t>
            </w:r>
          </w:p>
        </w:tc>
        <w:tc>
          <w:tcPr>
            <w:tcW w:w="1984" w:type="dxa"/>
            <w:vAlign w:val="center"/>
          </w:tcPr>
          <w:p w14:paraId="2F2279DA" w14:textId="0C193A46" w:rsidR="00794558" w:rsidRPr="00682004" w:rsidRDefault="00664158" w:rsidP="00794558">
            <w:pPr>
              <w:pStyle w:val="a7"/>
              <w:spacing w:before="0" w:beforeAutospacing="0" w:after="0" w:afterAutospacing="0"/>
              <w:jc w:val="both"/>
            </w:pPr>
            <w:r>
              <w:t>0</w:t>
            </w:r>
          </w:p>
        </w:tc>
      </w:tr>
    </w:tbl>
    <w:p w14:paraId="4DBA8B78" w14:textId="77777777" w:rsidR="00794558" w:rsidRPr="00682004" w:rsidRDefault="00794558" w:rsidP="00794558">
      <w:pPr>
        <w:pStyle w:val="a7"/>
        <w:spacing w:before="0" w:beforeAutospacing="0" w:after="0" w:afterAutospacing="0"/>
        <w:jc w:val="both"/>
      </w:pPr>
      <w:r w:rsidRPr="00682004">
        <w:t>Кабинет химии обеспечен вытяжным шкафом, подводкой воды, емкостями для хранения химических реактивов. Лаборантская имеет отдельный выход, оснащена металлическими сейфами для хранения химических реактивов. Химические реактивы систематизированы по группам. Имеются первичные средства пожаротушения, химической защиты, аптечка для оказания первой медицинской помощи. Лабораторное оборудование соответствует требованиям, предъявляемым к оснащению кабинета химии.</w:t>
      </w:r>
    </w:p>
    <w:p w14:paraId="088549DF" w14:textId="77777777" w:rsidR="00794558" w:rsidRPr="00682004" w:rsidRDefault="00794558" w:rsidP="00794558">
      <w:pPr>
        <w:pStyle w:val="a7"/>
        <w:spacing w:before="0" w:beforeAutospacing="0" w:after="0" w:afterAutospacing="0"/>
        <w:jc w:val="both"/>
      </w:pPr>
      <w:r w:rsidRPr="00682004">
        <w:t xml:space="preserve">Кабинет физики имеет лаборантскую, оборудование для лабораторных и практических работ систематизировано и хранится в отдельных шкафах. Оснащение кабинета оборудованием соответствует требованиям образовательного стандарта и технике безопасности. </w:t>
      </w:r>
    </w:p>
    <w:p w14:paraId="62E27871" w14:textId="311D71F4" w:rsidR="00794558" w:rsidRPr="00682004" w:rsidRDefault="00794558" w:rsidP="00794558">
      <w:pPr>
        <w:pStyle w:val="a7"/>
        <w:spacing w:before="0" w:beforeAutospacing="0" w:after="0" w:afterAutospacing="0"/>
        <w:jc w:val="both"/>
      </w:pPr>
      <w:r w:rsidRPr="00682004">
        <w:t xml:space="preserve">В </w:t>
      </w:r>
      <w:r w:rsidR="00664158">
        <w:t>школе</w:t>
      </w:r>
      <w:r w:rsidRPr="00682004">
        <w:t xml:space="preserve"> име</w:t>
      </w:r>
      <w:r w:rsidR="00664158">
        <w:t>е</w:t>
      </w:r>
      <w:r w:rsidRPr="00682004">
        <w:t xml:space="preserve">тся  спортивный зал с раздевалками, необходимым спортивным оборудованием и инвентарем.  В спортивном зале имеются средства пожарной безопасности, а также средства оказания первой медицинской помощи, инструкции по охране труда и безопасности жизнедеятельности, имеется журнал инструктажа обучающихся. Зал соответствует современным требованиям учебного процесса. Помещения используются в соответствии с расписанием урочной и внеурочной деятельности.  Для выполнения программ по физической культуре используется оборудованная баскетбольная площадка на территории </w:t>
      </w:r>
      <w:r w:rsidR="00664158">
        <w:t>школы</w:t>
      </w:r>
      <w:r w:rsidRPr="00682004">
        <w:t xml:space="preserve">. </w:t>
      </w:r>
    </w:p>
    <w:p w14:paraId="25336D2E" w14:textId="0EF25D78" w:rsidR="00794558" w:rsidRPr="00682004" w:rsidRDefault="00794558" w:rsidP="00794558">
      <w:pPr>
        <w:pStyle w:val="a7"/>
        <w:spacing w:before="0" w:beforeAutospacing="0" w:after="0" w:afterAutospacing="0"/>
        <w:jc w:val="both"/>
      </w:pPr>
      <w:r w:rsidRPr="00682004">
        <w:t xml:space="preserve">В соответствии с требованиями ФГОС для обеспечения всех предметных областей и внеурочной деятельности </w:t>
      </w:r>
      <w:r w:rsidR="00664158">
        <w:t>школа</w:t>
      </w:r>
      <w:r w:rsidRPr="00682004">
        <w:t xml:space="preserve"> обеспечен</w:t>
      </w:r>
      <w:r w:rsidR="00664158">
        <w:t>а</w:t>
      </w:r>
      <w:r w:rsidRPr="00682004">
        <w:t xml:space="preserve"> мебелью, офисным оснащением, хозяйственным инвентарём. </w:t>
      </w:r>
    </w:p>
    <w:p w14:paraId="5CEBC9F5" w14:textId="77777777" w:rsidR="00794558" w:rsidRPr="005B4040" w:rsidRDefault="00794558" w:rsidP="00794558">
      <w:pPr>
        <w:pStyle w:val="a7"/>
        <w:spacing w:before="0" w:beforeAutospacing="0" w:after="0" w:afterAutospacing="0"/>
        <w:jc w:val="both"/>
      </w:pPr>
      <w:r w:rsidRPr="00682004">
        <w:t>В библиотеке</w:t>
      </w:r>
      <w:r w:rsidRPr="00336F47">
        <w:t xml:space="preserve"> обеспечен доступ обучающихся и педагогов к</w:t>
      </w:r>
      <w:r w:rsidRPr="00682004">
        <w:t xml:space="preserve"> </w:t>
      </w:r>
      <w:r w:rsidRPr="00336F47">
        <w:t>учебной, энциклопедической и художественной литературе, периодическим изданиям на печатных носителях</w:t>
      </w:r>
      <w:r>
        <w:t>.</w:t>
      </w:r>
    </w:p>
    <w:p w14:paraId="58CC1D5A" w14:textId="77777777" w:rsidR="00794558" w:rsidRPr="00682004" w:rsidRDefault="00794558" w:rsidP="00794558">
      <w:pPr>
        <w:pStyle w:val="a7"/>
        <w:spacing w:before="0" w:beforeAutospacing="0" w:after="0" w:afterAutospacing="0"/>
        <w:jc w:val="both"/>
      </w:pPr>
      <w:r w:rsidRPr="00682004">
        <w:t>Для проведения культурно-массовых мероприятий используется  актовый зал.</w:t>
      </w:r>
    </w:p>
    <w:p w14:paraId="298EF4BE" w14:textId="47C39C19" w:rsidR="00794558" w:rsidRPr="00682004" w:rsidRDefault="00794558" w:rsidP="00794558">
      <w:pPr>
        <w:pStyle w:val="a7"/>
        <w:spacing w:before="0" w:beforeAutospacing="0" w:after="0" w:afterAutospacing="0"/>
        <w:jc w:val="both"/>
      </w:pPr>
      <w:r w:rsidRPr="00682004">
        <w:t xml:space="preserve"> Медицинское обслуживание учащихся осуществляют врач  </w:t>
      </w:r>
      <w:r w:rsidR="00837BEC">
        <w:t>КГБУЗ «Косихинская ЦРБ»</w:t>
      </w:r>
      <w:r w:rsidRPr="00682004">
        <w:t xml:space="preserve">, диспансеризация обучающихся, воспитанников производится на базе </w:t>
      </w:r>
      <w:r w:rsidR="00837BEC">
        <w:t>КГБУЗ «Косихинская ЦРБ»</w:t>
      </w:r>
      <w:r w:rsidRPr="00682004">
        <w:t xml:space="preserve">.  Имеются Лицензии и соответствующие договора с </w:t>
      </w:r>
      <w:r w:rsidR="00837BEC">
        <w:t>КГБУЗ «Косихинская ЦРБ»</w:t>
      </w:r>
      <w:r w:rsidRPr="00682004">
        <w:t>. В школе своевременно проводятся вакцинация и диспансеризация.</w:t>
      </w:r>
    </w:p>
    <w:p w14:paraId="6C4FD7D7" w14:textId="2D722503" w:rsidR="00794558" w:rsidRPr="00682004" w:rsidRDefault="00794558" w:rsidP="00794558">
      <w:pPr>
        <w:pStyle w:val="a7"/>
        <w:spacing w:before="0" w:beforeAutospacing="0" w:after="0" w:afterAutospacing="0"/>
        <w:jc w:val="both"/>
        <w:rPr>
          <w:highlight w:val="yellow"/>
        </w:rPr>
      </w:pPr>
      <w:r w:rsidRPr="00682004">
        <w:t xml:space="preserve">Питание обучающихся, а также педагогических и иных работников учреждения организовано в столовой. В учреждении имеются  обеденный зал, пищеблок, оборудованный в соответствии с требованиями санитарных правил и нормативов  СанПиН 2.4.2.2821-10. Столовая оснащена  электроплитами, холодильными шкафами, пекарным шкафом, проточным кипятильником, прилавком-витриной холодильным, прилавком низкотемпературным, , электроприводом универсальным.  Завтраки и обеды готовят в столовой. </w:t>
      </w:r>
    </w:p>
    <w:p w14:paraId="4E18437F" w14:textId="77777777" w:rsidR="00794558" w:rsidRPr="00682004" w:rsidRDefault="00794558" w:rsidP="00794558">
      <w:pPr>
        <w:pStyle w:val="a7"/>
        <w:spacing w:before="0" w:beforeAutospacing="0" w:after="0" w:afterAutospacing="0"/>
        <w:jc w:val="both"/>
        <w:sectPr w:rsidR="00794558" w:rsidRPr="00682004" w:rsidSect="00794558">
          <w:footerReference w:type="default" r:id="rId14"/>
          <w:pgSz w:w="11906" w:h="16838"/>
          <w:pgMar w:top="1134" w:right="850" w:bottom="1134" w:left="1701" w:header="708" w:footer="708" w:gutter="0"/>
          <w:cols w:space="708"/>
          <w:docGrid w:linePitch="360"/>
        </w:sectPr>
      </w:pPr>
    </w:p>
    <w:p w14:paraId="13E24AA9" w14:textId="7299D61E" w:rsidR="00794558" w:rsidRPr="00FC36BB" w:rsidRDefault="00794558" w:rsidP="00794558">
      <w:pPr>
        <w:jc w:val="center"/>
        <w:rPr>
          <w:b/>
          <w:szCs w:val="24"/>
        </w:rPr>
      </w:pPr>
      <w:r w:rsidRPr="00682004">
        <w:rPr>
          <w:b/>
          <w:szCs w:val="24"/>
        </w:rPr>
        <w:t xml:space="preserve">Обеспечение предметных кабинетов </w:t>
      </w:r>
      <w:r w:rsidR="00FC36BB">
        <w:rPr>
          <w:b/>
          <w:szCs w:val="24"/>
        </w:rPr>
        <w:t>МБОУ «Украинская СОШ»</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9"/>
        <w:gridCol w:w="11639"/>
      </w:tblGrid>
      <w:tr w:rsidR="00794558" w:rsidRPr="00682004" w14:paraId="2E83986A" w14:textId="77777777" w:rsidTr="00794558">
        <w:tc>
          <w:tcPr>
            <w:tcW w:w="3049" w:type="dxa"/>
          </w:tcPr>
          <w:p w14:paraId="6B5701F8" w14:textId="77777777" w:rsidR="00794558" w:rsidRPr="00682004" w:rsidRDefault="00794558" w:rsidP="00794558">
            <w:pPr>
              <w:rPr>
                <w:szCs w:val="24"/>
              </w:rPr>
            </w:pPr>
            <w:r w:rsidRPr="00682004">
              <w:rPr>
                <w:szCs w:val="24"/>
              </w:rPr>
              <w:t>Тип оборудования</w:t>
            </w:r>
          </w:p>
        </w:tc>
        <w:tc>
          <w:tcPr>
            <w:tcW w:w="11639" w:type="dxa"/>
          </w:tcPr>
          <w:p w14:paraId="03F3795D" w14:textId="77777777" w:rsidR="00794558" w:rsidRPr="00682004" w:rsidRDefault="00794558" w:rsidP="00794558">
            <w:pPr>
              <w:rPr>
                <w:szCs w:val="24"/>
              </w:rPr>
            </w:pPr>
            <w:r w:rsidRPr="00682004">
              <w:rPr>
                <w:szCs w:val="24"/>
              </w:rPr>
              <w:t>Комплектация /количество</w:t>
            </w:r>
          </w:p>
        </w:tc>
      </w:tr>
      <w:tr w:rsidR="00794558" w:rsidRPr="00682004" w14:paraId="481A6443" w14:textId="77777777" w:rsidTr="00794558">
        <w:tc>
          <w:tcPr>
            <w:tcW w:w="14688" w:type="dxa"/>
            <w:gridSpan w:val="2"/>
          </w:tcPr>
          <w:p w14:paraId="097AD3C2" w14:textId="77777777" w:rsidR="00794558" w:rsidRPr="00682004" w:rsidRDefault="00794558" w:rsidP="00794558">
            <w:pPr>
              <w:rPr>
                <w:b/>
                <w:i/>
                <w:szCs w:val="24"/>
              </w:rPr>
            </w:pPr>
            <w:r w:rsidRPr="00682004">
              <w:rPr>
                <w:b/>
                <w:i/>
                <w:szCs w:val="24"/>
              </w:rPr>
              <w:t>Кабинет русского языка и литературы (используется, в том числе для реализации внеурочной деятельности)</w:t>
            </w:r>
          </w:p>
        </w:tc>
      </w:tr>
      <w:tr w:rsidR="00794558" w:rsidRPr="00682004" w14:paraId="3957B1C0" w14:textId="77777777" w:rsidTr="00794558">
        <w:tc>
          <w:tcPr>
            <w:tcW w:w="3049" w:type="dxa"/>
          </w:tcPr>
          <w:p w14:paraId="37852D51" w14:textId="77777777" w:rsidR="00794558" w:rsidRPr="00682004" w:rsidRDefault="00794558" w:rsidP="00837BEC">
            <w:pPr>
              <w:ind w:firstLine="0"/>
              <w:rPr>
                <w:szCs w:val="24"/>
              </w:rPr>
            </w:pPr>
            <w:r w:rsidRPr="00682004">
              <w:rPr>
                <w:bCs/>
                <w:szCs w:val="24"/>
              </w:rPr>
              <w:t>Оборудование общего назначения и ТСО</w:t>
            </w:r>
          </w:p>
        </w:tc>
        <w:tc>
          <w:tcPr>
            <w:tcW w:w="11639" w:type="dxa"/>
          </w:tcPr>
          <w:p w14:paraId="0B284123" w14:textId="0F8B6C43" w:rsidR="00794558" w:rsidRPr="00682004" w:rsidRDefault="00794558" w:rsidP="00837BEC">
            <w:pPr>
              <w:ind w:firstLine="0"/>
              <w:jc w:val="both"/>
              <w:rPr>
                <w:szCs w:val="24"/>
              </w:rPr>
            </w:pPr>
            <w:r w:rsidRPr="00682004">
              <w:rPr>
                <w:szCs w:val="24"/>
              </w:rPr>
              <w:t>АРМ учителя (компьютер, проектор, экран, колонки, МФУ)</w:t>
            </w:r>
          </w:p>
          <w:p w14:paraId="175BD71A" w14:textId="36485256" w:rsidR="00794558" w:rsidRPr="00682004" w:rsidRDefault="00794558" w:rsidP="00794558">
            <w:pPr>
              <w:jc w:val="both"/>
              <w:rPr>
                <w:szCs w:val="24"/>
              </w:rPr>
            </w:pPr>
          </w:p>
        </w:tc>
      </w:tr>
      <w:tr w:rsidR="00794558" w:rsidRPr="00682004" w14:paraId="0E1EDF94" w14:textId="77777777" w:rsidTr="00794558">
        <w:tc>
          <w:tcPr>
            <w:tcW w:w="3049" w:type="dxa"/>
          </w:tcPr>
          <w:p w14:paraId="744ADA27" w14:textId="77777777" w:rsidR="00794558" w:rsidRPr="00682004" w:rsidRDefault="00794558" w:rsidP="00837BEC">
            <w:pPr>
              <w:ind w:firstLine="0"/>
              <w:rPr>
                <w:szCs w:val="24"/>
              </w:rPr>
            </w:pPr>
            <w:r w:rsidRPr="00682004">
              <w:rPr>
                <w:szCs w:val="24"/>
              </w:rPr>
              <w:t xml:space="preserve">Наглядные пособия </w:t>
            </w:r>
          </w:p>
        </w:tc>
        <w:tc>
          <w:tcPr>
            <w:tcW w:w="11639" w:type="dxa"/>
          </w:tcPr>
          <w:p w14:paraId="76A00E57" w14:textId="77777777" w:rsidR="00794558" w:rsidRPr="00682004" w:rsidRDefault="00794558" w:rsidP="00837BEC">
            <w:pPr>
              <w:ind w:firstLine="0"/>
              <w:jc w:val="both"/>
              <w:rPr>
                <w:szCs w:val="24"/>
              </w:rPr>
            </w:pPr>
            <w:r w:rsidRPr="00682004">
              <w:rPr>
                <w:b/>
                <w:szCs w:val="24"/>
              </w:rPr>
              <w:t>Т</w:t>
            </w:r>
            <w:r w:rsidRPr="00682004">
              <w:rPr>
                <w:b/>
                <w:bCs/>
                <w:szCs w:val="24"/>
              </w:rPr>
              <w:t xml:space="preserve">аблицы и пособия по  разделам предмета </w:t>
            </w:r>
            <w:r w:rsidRPr="00682004">
              <w:rPr>
                <w:b/>
                <w:szCs w:val="24"/>
              </w:rPr>
              <w:t xml:space="preserve">на печатных и  цифровых носителях (ЭОР) в т.ч. с комплектами раздаточного материала;  видеофильмы; альбомы и репродукции: </w:t>
            </w:r>
          </w:p>
          <w:p w14:paraId="75530954" w14:textId="77777777" w:rsidR="00794558" w:rsidRPr="00682004" w:rsidRDefault="00794558" w:rsidP="00837BEC">
            <w:pPr>
              <w:framePr w:hSpace="180" w:wrap="around" w:vAnchor="text" w:hAnchor="text" w:y="1"/>
              <w:ind w:firstLine="0"/>
              <w:suppressOverlap/>
              <w:jc w:val="both"/>
              <w:rPr>
                <w:szCs w:val="24"/>
              </w:rPr>
            </w:pPr>
            <w:r w:rsidRPr="00682004">
              <w:rPr>
                <w:szCs w:val="24"/>
              </w:rPr>
              <w:t>Тематические комплекты таблиц по основным разделам курса русского языка: морфологии, орфографии, синтаксису и пунктуации, фонетике, лексике и фразеологии, части речи.</w:t>
            </w:r>
          </w:p>
          <w:p w14:paraId="0D99C0BF" w14:textId="77777777" w:rsidR="00794558" w:rsidRPr="00682004" w:rsidRDefault="00794558" w:rsidP="00837BEC">
            <w:pPr>
              <w:ind w:firstLine="0"/>
              <w:jc w:val="both"/>
              <w:rPr>
                <w:b/>
                <w:szCs w:val="24"/>
              </w:rPr>
            </w:pPr>
            <w:r w:rsidRPr="00682004">
              <w:rPr>
                <w:b/>
                <w:szCs w:val="24"/>
              </w:rPr>
              <w:t>Пособия по литературе:</w:t>
            </w:r>
          </w:p>
          <w:p w14:paraId="5E842225" w14:textId="77777777" w:rsidR="00794558" w:rsidRPr="00682004" w:rsidRDefault="00794558" w:rsidP="00837BEC">
            <w:pPr>
              <w:ind w:firstLine="0"/>
              <w:jc w:val="both"/>
              <w:rPr>
                <w:szCs w:val="24"/>
              </w:rPr>
            </w:pPr>
            <w:r w:rsidRPr="00682004">
              <w:rPr>
                <w:szCs w:val="24"/>
              </w:rPr>
              <w:t>Мультимедийные пособия с учебным и изобразительным материалом, видеофильмы</w:t>
            </w:r>
          </w:p>
        </w:tc>
      </w:tr>
      <w:tr w:rsidR="00794558" w:rsidRPr="00682004" w14:paraId="7C2F0883" w14:textId="77777777" w:rsidTr="00794558">
        <w:tc>
          <w:tcPr>
            <w:tcW w:w="3049" w:type="dxa"/>
          </w:tcPr>
          <w:p w14:paraId="5173E717" w14:textId="77777777" w:rsidR="00794558" w:rsidRPr="00682004" w:rsidRDefault="00794558" w:rsidP="00837BEC">
            <w:pPr>
              <w:ind w:firstLine="0"/>
              <w:rPr>
                <w:szCs w:val="24"/>
              </w:rPr>
            </w:pPr>
            <w:r w:rsidRPr="00682004">
              <w:rPr>
                <w:b/>
                <w:szCs w:val="24"/>
              </w:rPr>
              <w:t>Раздаточные печатные пособия</w:t>
            </w:r>
          </w:p>
        </w:tc>
        <w:tc>
          <w:tcPr>
            <w:tcW w:w="11639" w:type="dxa"/>
          </w:tcPr>
          <w:p w14:paraId="66752B47" w14:textId="77777777" w:rsidR="00794558" w:rsidRPr="00682004" w:rsidRDefault="00794558" w:rsidP="00837BEC">
            <w:pPr>
              <w:ind w:firstLine="0"/>
              <w:jc w:val="both"/>
              <w:rPr>
                <w:szCs w:val="24"/>
              </w:rPr>
            </w:pPr>
            <w:r w:rsidRPr="00682004">
              <w:rPr>
                <w:szCs w:val="24"/>
              </w:rPr>
              <w:t>Справочные пособия: школьный словарь, этимологический, орфографический, орфоэпический, словообразовательный, толковый словарь, словарь синонимов, антонимов, фразеологизмов, словарь юного литературоведа, словарь иностранных слов, малый энциклопедический словарь.</w:t>
            </w:r>
          </w:p>
          <w:p w14:paraId="380A3F66" w14:textId="77777777" w:rsidR="00794558" w:rsidRPr="00682004" w:rsidRDefault="00794558" w:rsidP="00837BEC">
            <w:pPr>
              <w:ind w:firstLine="0"/>
              <w:jc w:val="both"/>
              <w:rPr>
                <w:szCs w:val="24"/>
              </w:rPr>
            </w:pPr>
            <w:r w:rsidRPr="00682004">
              <w:rPr>
                <w:szCs w:val="24"/>
              </w:rPr>
              <w:t xml:space="preserve">Контрольно-измерительные материалы (5–11 классы). </w:t>
            </w:r>
          </w:p>
        </w:tc>
      </w:tr>
      <w:tr w:rsidR="00794558" w:rsidRPr="00682004" w14:paraId="0AE4180B" w14:textId="77777777" w:rsidTr="00794558">
        <w:trPr>
          <w:trHeight w:val="629"/>
        </w:trPr>
        <w:tc>
          <w:tcPr>
            <w:tcW w:w="3049" w:type="dxa"/>
          </w:tcPr>
          <w:p w14:paraId="33668F57" w14:textId="77777777" w:rsidR="00794558" w:rsidRPr="00682004" w:rsidRDefault="00794558" w:rsidP="00837BEC">
            <w:pPr>
              <w:ind w:firstLine="0"/>
              <w:rPr>
                <w:szCs w:val="24"/>
              </w:rPr>
            </w:pPr>
            <w:r w:rsidRPr="00682004">
              <w:rPr>
                <w:szCs w:val="24"/>
              </w:rPr>
              <w:t>Дидактические пособия</w:t>
            </w:r>
          </w:p>
        </w:tc>
        <w:tc>
          <w:tcPr>
            <w:tcW w:w="11639" w:type="dxa"/>
          </w:tcPr>
          <w:p w14:paraId="0095B8ED" w14:textId="77777777" w:rsidR="00794558" w:rsidRPr="00682004" w:rsidRDefault="00794558" w:rsidP="00837BEC">
            <w:pPr>
              <w:ind w:firstLine="0"/>
              <w:jc w:val="both"/>
              <w:rPr>
                <w:szCs w:val="24"/>
              </w:rPr>
            </w:pPr>
            <w:r w:rsidRPr="00682004">
              <w:rPr>
                <w:szCs w:val="24"/>
              </w:rPr>
              <w:t>Учебные и наглядные пособия, справочные материалы на печатной основе.</w:t>
            </w:r>
          </w:p>
        </w:tc>
      </w:tr>
      <w:tr w:rsidR="00794558" w:rsidRPr="00682004" w14:paraId="6D261770" w14:textId="77777777" w:rsidTr="00794558">
        <w:tc>
          <w:tcPr>
            <w:tcW w:w="14688" w:type="dxa"/>
            <w:gridSpan w:val="2"/>
          </w:tcPr>
          <w:p w14:paraId="6B7B1D76" w14:textId="77777777" w:rsidR="00794558" w:rsidRPr="00682004" w:rsidRDefault="00794558" w:rsidP="00794558">
            <w:pPr>
              <w:rPr>
                <w:i/>
                <w:szCs w:val="24"/>
              </w:rPr>
            </w:pPr>
            <w:r w:rsidRPr="00682004">
              <w:rPr>
                <w:b/>
                <w:i/>
                <w:szCs w:val="24"/>
              </w:rPr>
              <w:t>Кабинет иностранного языка (используется, в том числе для реализации внеурочной деятельности)</w:t>
            </w:r>
          </w:p>
        </w:tc>
      </w:tr>
      <w:tr w:rsidR="00794558" w:rsidRPr="00682004" w14:paraId="6D38E167" w14:textId="77777777" w:rsidTr="00794558">
        <w:tc>
          <w:tcPr>
            <w:tcW w:w="3049" w:type="dxa"/>
          </w:tcPr>
          <w:p w14:paraId="695E0491" w14:textId="77777777" w:rsidR="00794558" w:rsidRPr="00682004" w:rsidRDefault="00794558" w:rsidP="00837BEC">
            <w:pPr>
              <w:ind w:firstLine="0"/>
              <w:rPr>
                <w:szCs w:val="24"/>
              </w:rPr>
            </w:pPr>
            <w:r w:rsidRPr="00682004">
              <w:rPr>
                <w:b/>
                <w:bCs/>
                <w:szCs w:val="24"/>
              </w:rPr>
              <w:t>Оборудование общего назначения и ТСО</w:t>
            </w:r>
            <w:r w:rsidRPr="00682004">
              <w:rPr>
                <w:b/>
                <w:szCs w:val="24"/>
              </w:rPr>
              <w:t xml:space="preserve"> </w:t>
            </w:r>
          </w:p>
        </w:tc>
        <w:tc>
          <w:tcPr>
            <w:tcW w:w="11639" w:type="dxa"/>
          </w:tcPr>
          <w:p w14:paraId="56E229A2" w14:textId="084F0882" w:rsidR="00794558" w:rsidRPr="00682004" w:rsidRDefault="00794558" w:rsidP="00794558">
            <w:pPr>
              <w:rPr>
                <w:szCs w:val="24"/>
              </w:rPr>
            </w:pPr>
            <w:r w:rsidRPr="00682004">
              <w:rPr>
                <w:szCs w:val="24"/>
              </w:rPr>
              <w:t>учителя (компьютер, проектор, интерактивная доска, , колонки)</w:t>
            </w:r>
          </w:p>
          <w:p w14:paraId="19264BDB" w14:textId="5B061E7E" w:rsidR="00794558" w:rsidRPr="00682004" w:rsidRDefault="00794558" w:rsidP="00794558">
            <w:pPr>
              <w:rPr>
                <w:szCs w:val="24"/>
              </w:rPr>
            </w:pPr>
            <w:r w:rsidRPr="00682004">
              <w:rPr>
                <w:szCs w:val="24"/>
              </w:rPr>
              <w:t xml:space="preserve"> </w:t>
            </w:r>
          </w:p>
        </w:tc>
      </w:tr>
      <w:tr w:rsidR="00794558" w:rsidRPr="00682004" w14:paraId="5DBBA700" w14:textId="77777777" w:rsidTr="00794558">
        <w:tc>
          <w:tcPr>
            <w:tcW w:w="3049" w:type="dxa"/>
          </w:tcPr>
          <w:p w14:paraId="3A2C2C3F" w14:textId="77777777" w:rsidR="00794558" w:rsidRPr="00682004" w:rsidRDefault="00794558" w:rsidP="00903B51">
            <w:pPr>
              <w:ind w:firstLine="0"/>
              <w:rPr>
                <w:szCs w:val="24"/>
              </w:rPr>
            </w:pPr>
            <w:r w:rsidRPr="00682004">
              <w:rPr>
                <w:szCs w:val="24"/>
              </w:rPr>
              <w:t xml:space="preserve">Наглядные пособия </w:t>
            </w:r>
          </w:p>
        </w:tc>
        <w:tc>
          <w:tcPr>
            <w:tcW w:w="11639" w:type="dxa"/>
          </w:tcPr>
          <w:p w14:paraId="4BAA423B" w14:textId="77777777" w:rsidR="00794558" w:rsidRPr="00682004" w:rsidRDefault="00794558" w:rsidP="00903B51">
            <w:pPr>
              <w:ind w:firstLine="0"/>
              <w:jc w:val="both"/>
              <w:rPr>
                <w:snapToGrid w:val="0"/>
                <w:szCs w:val="24"/>
              </w:rPr>
            </w:pPr>
            <w:r w:rsidRPr="00682004">
              <w:rPr>
                <w:b/>
                <w:szCs w:val="24"/>
              </w:rPr>
              <w:t>Карты, т</w:t>
            </w:r>
            <w:r w:rsidRPr="00682004">
              <w:rPr>
                <w:b/>
                <w:bCs/>
                <w:szCs w:val="24"/>
              </w:rPr>
              <w:t xml:space="preserve">аблицы и пособия по  разделам предмета </w:t>
            </w:r>
            <w:r w:rsidRPr="00682004">
              <w:rPr>
                <w:b/>
                <w:szCs w:val="24"/>
              </w:rPr>
              <w:t xml:space="preserve">на печатных и цифровых носителях (ЭОР) в т.ч. с комплектами раздаточного материала;  видеофильмы; альбомы и репродукции: </w:t>
            </w:r>
            <w:r w:rsidRPr="00682004">
              <w:rPr>
                <w:szCs w:val="24"/>
              </w:rPr>
              <w:t xml:space="preserve">Географические карты стран изучаемого языка. Страноведческие материалы. Тематические комплекты таблиц </w:t>
            </w:r>
            <w:r w:rsidRPr="00682004">
              <w:rPr>
                <w:snapToGrid w:val="0"/>
                <w:szCs w:val="24"/>
              </w:rPr>
              <w:t>по</w:t>
            </w:r>
            <w:r w:rsidRPr="00682004">
              <w:rPr>
                <w:szCs w:val="24"/>
              </w:rPr>
              <w:t xml:space="preserve"> грамматике и др. разделам изучаемого языка.</w:t>
            </w:r>
            <w:r w:rsidRPr="00682004">
              <w:rPr>
                <w:snapToGrid w:val="0"/>
                <w:szCs w:val="24"/>
              </w:rPr>
              <w:t xml:space="preserve"> Видеокурсы, фильмы изучаемом языке, словари. </w:t>
            </w:r>
            <w:r w:rsidRPr="00682004">
              <w:rPr>
                <w:szCs w:val="24"/>
              </w:rPr>
              <w:t>Наглядные пособия с комплектами раздаточного материала.</w:t>
            </w:r>
          </w:p>
        </w:tc>
      </w:tr>
      <w:tr w:rsidR="00794558" w:rsidRPr="00682004" w14:paraId="4A646FD1" w14:textId="77777777" w:rsidTr="00794558">
        <w:tc>
          <w:tcPr>
            <w:tcW w:w="3049" w:type="dxa"/>
          </w:tcPr>
          <w:p w14:paraId="0302957A" w14:textId="77777777" w:rsidR="00794558" w:rsidRPr="00682004" w:rsidRDefault="00794558" w:rsidP="00903B51">
            <w:pPr>
              <w:ind w:firstLine="0"/>
              <w:rPr>
                <w:szCs w:val="24"/>
              </w:rPr>
            </w:pPr>
            <w:r w:rsidRPr="00682004">
              <w:rPr>
                <w:b/>
                <w:szCs w:val="24"/>
              </w:rPr>
              <w:t>Раздаточные печатные пособия</w:t>
            </w:r>
          </w:p>
        </w:tc>
        <w:tc>
          <w:tcPr>
            <w:tcW w:w="11639" w:type="dxa"/>
          </w:tcPr>
          <w:p w14:paraId="152D2112" w14:textId="77777777" w:rsidR="00794558" w:rsidRPr="00682004" w:rsidRDefault="00794558" w:rsidP="00903B51">
            <w:pPr>
              <w:ind w:firstLine="0"/>
              <w:rPr>
                <w:szCs w:val="24"/>
              </w:rPr>
            </w:pPr>
            <w:r w:rsidRPr="00682004">
              <w:rPr>
                <w:szCs w:val="24"/>
              </w:rPr>
              <w:t>Раздаточные комплекты карточек по тематике раздела изучаемого языка.</w:t>
            </w:r>
          </w:p>
          <w:p w14:paraId="7F5A6869" w14:textId="77777777" w:rsidR="00794558" w:rsidRPr="00682004" w:rsidRDefault="00794558" w:rsidP="00903B51">
            <w:pPr>
              <w:ind w:firstLine="0"/>
              <w:rPr>
                <w:szCs w:val="24"/>
              </w:rPr>
            </w:pPr>
            <w:r w:rsidRPr="00682004">
              <w:rPr>
                <w:szCs w:val="24"/>
              </w:rPr>
              <w:t>Контрольные тесты по УМК.</w:t>
            </w:r>
          </w:p>
        </w:tc>
      </w:tr>
      <w:tr w:rsidR="00794558" w:rsidRPr="00682004" w14:paraId="797CEBAB" w14:textId="77777777" w:rsidTr="00794558">
        <w:tc>
          <w:tcPr>
            <w:tcW w:w="3049" w:type="dxa"/>
          </w:tcPr>
          <w:p w14:paraId="0A227F85" w14:textId="77777777" w:rsidR="00794558" w:rsidRPr="00682004" w:rsidRDefault="00794558" w:rsidP="00903B51">
            <w:pPr>
              <w:ind w:firstLine="0"/>
              <w:rPr>
                <w:b/>
                <w:szCs w:val="24"/>
              </w:rPr>
            </w:pPr>
            <w:r w:rsidRPr="00682004">
              <w:rPr>
                <w:b/>
                <w:szCs w:val="24"/>
              </w:rPr>
              <w:t>Дидактические пособия</w:t>
            </w:r>
          </w:p>
        </w:tc>
        <w:tc>
          <w:tcPr>
            <w:tcW w:w="11639" w:type="dxa"/>
          </w:tcPr>
          <w:p w14:paraId="6882B594" w14:textId="77777777" w:rsidR="00794558" w:rsidRPr="00682004" w:rsidRDefault="00794558" w:rsidP="00903B51">
            <w:pPr>
              <w:ind w:firstLine="0"/>
              <w:jc w:val="both"/>
              <w:rPr>
                <w:szCs w:val="24"/>
              </w:rPr>
            </w:pPr>
            <w:r w:rsidRPr="00682004">
              <w:rPr>
                <w:szCs w:val="24"/>
              </w:rPr>
              <w:t xml:space="preserve">Учебные и наглядные пособия, справочные материалы на печатной и цифровой основе (ЭОР) с комплектами необходимого программного обеспечения. </w:t>
            </w:r>
          </w:p>
        </w:tc>
      </w:tr>
      <w:tr w:rsidR="00794558" w:rsidRPr="00682004" w14:paraId="2447128E" w14:textId="77777777" w:rsidTr="00794558">
        <w:tc>
          <w:tcPr>
            <w:tcW w:w="14688" w:type="dxa"/>
            <w:gridSpan w:val="2"/>
          </w:tcPr>
          <w:p w14:paraId="4869F775" w14:textId="77777777" w:rsidR="00794558" w:rsidRPr="00682004" w:rsidRDefault="00794558" w:rsidP="00794558">
            <w:pPr>
              <w:rPr>
                <w:szCs w:val="24"/>
              </w:rPr>
            </w:pPr>
            <w:r w:rsidRPr="00682004">
              <w:rPr>
                <w:b/>
                <w:szCs w:val="24"/>
              </w:rPr>
              <w:t xml:space="preserve">Кабинет истории и обществознания </w:t>
            </w:r>
            <w:r w:rsidRPr="00682004">
              <w:rPr>
                <w:b/>
                <w:i/>
                <w:szCs w:val="24"/>
              </w:rPr>
              <w:t>(используется, в том числе для реализации внеурочной деятельности)</w:t>
            </w:r>
          </w:p>
        </w:tc>
      </w:tr>
      <w:tr w:rsidR="00794558" w:rsidRPr="00682004" w14:paraId="37B88668" w14:textId="77777777" w:rsidTr="00794558">
        <w:tc>
          <w:tcPr>
            <w:tcW w:w="3049" w:type="dxa"/>
          </w:tcPr>
          <w:p w14:paraId="559F9D43" w14:textId="77777777" w:rsidR="00794558" w:rsidRPr="00682004" w:rsidRDefault="00794558" w:rsidP="00903B51">
            <w:pPr>
              <w:ind w:firstLine="0"/>
              <w:rPr>
                <w:szCs w:val="24"/>
              </w:rPr>
            </w:pPr>
            <w:r w:rsidRPr="00682004">
              <w:rPr>
                <w:b/>
                <w:bCs/>
                <w:szCs w:val="24"/>
              </w:rPr>
              <w:t>Оборудование общего назначения и ТСО</w:t>
            </w:r>
          </w:p>
        </w:tc>
        <w:tc>
          <w:tcPr>
            <w:tcW w:w="11639" w:type="dxa"/>
          </w:tcPr>
          <w:p w14:paraId="0F187120" w14:textId="6317523F" w:rsidR="00794558" w:rsidRPr="00682004" w:rsidRDefault="00794558" w:rsidP="00903B51">
            <w:pPr>
              <w:ind w:firstLine="0"/>
              <w:rPr>
                <w:szCs w:val="24"/>
              </w:rPr>
            </w:pPr>
            <w:r w:rsidRPr="00682004">
              <w:rPr>
                <w:szCs w:val="24"/>
              </w:rPr>
              <w:t>АРМ учителя (компьютер, проектор, интерактивная доска, колонки)</w:t>
            </w:r>
          </w:p>
        </w:tc>
      </w:tr>
      <w:tr w:rsidR="00794558" w:rsidRPr="00682004" w14:paraId="33C7793E" w14:textId="77777777" w:rsidTr="00794558">
        <w:tc>
          <w:tcPr>
            <w:tcW w:w="3049" w:type="dxa"/>
          </w:tcPr>
          <w:p w14:paraId="3D091CF2" w14:textId="77777777" w:rsidR="00794558" w:rsidRPr="00682004" w:rsidRDefault="00794558" w:rsidP="00903B51">
            <w:pPr>
              <w:ind w:firstLine="0"/>
              <w:rPr>
                <w:szCs w:val="24"/>
                <w:highlight w:val="yellow"/>
              </w:rPr>
            </w:pPr>
            <w:r w:rsidRPr="00682004">
              <w:rPr>
                <w:szCs w:val="24"/>
              </w:rPr>
              <w:t xml:space="preserve">Наглядные пособия </w:t>
            </w:r>
          </w:p>
        </w:tc>
        <w:tc>
          <w:tcPr>
            <w:tcW w:w="11639" w:type="dxa"/>
          </w:tcPr>
          <w:p w14:paraId="21A84F9A" w14:textId="77777777" w:rsidR="00794558" w:rsidRPr="00682004" w:rsidRDefault="00794558" w:rsidP="00794558">
            <w:pPr>
              <w:jc w:val="both"/>
              <w:rPr>
                <w:b/>
                <w:szCs w:val="24"/>
              </w:rPr>
            </w:pPr>
            <w:r w:rsidRPr="00682004">
              <w:rPr>
                <w:b/>
                <w:szCs w:val="24"/>
              </w:rPr>
              <w:t>К</w:t>
            </w:r>
            <w:r w:rsidRPr="00682004">
              <w:rPr>
                <w:b/>
                <w:bCs/>
                <w:szCs w:val="24"/>
              </w:rPr>
              <w:t xml:space="preserve">арты, таблицы и пособия по  разделам предмета </w:t>
            </w:r>
            <w:r w:rsidRPr="00682004">
              <w:rPr>
                <w:b/>
                <w:szCs w:val="24"/>
              </w:rPr>
              <w:t>на печатных и цифровых носителях (ЭОР) в т.ч. с комплектами раздаточного материала;  видеофильмы; альбомы и репродукции:</w:t>
            </w:r>
          </w:p>
          <w:p w14:paraId="510278B2" w14:textId="77777777" w:rsidR="00794558" w:rsidRPr="00682004" w:rsidRDefault="00794558" w:rsidP="00794558">
            <w:pPr>
              <w:jc w:val="both"/>
              <w:rPr>
                <w:szCs w:val="24"/>
              </w:rPr>
            </w:pPr>
            <w:r w:rsidRPr="00682004">
              <w:rPr>
                <w:b/>
                <w:szCs w:val="24"/>
              </w:rPr>
              <w:t>Карты:</w:t>
            </w:r>
            <w:r w:rsidRPr="00682004">
              <w:rPr>
                <w:szCs w:val="24"/>
              </w:rPr>
              <w:t xml:space="preserve"> </w:t>
            </w:r>
          </w:p>
          <w:p w14:paraId="66DD35E1" w14:textId="77777777" w:rsidR="00794558" w:rsidRPr="00682004" w:rsidRDefault="00794558" w:rsidP="00794558">
            <w:pPr>
              <w:jc w:val="both"/>
              <w:rPr>
                <w:szCs w:val="24"/>
              </w:rPr>
            </w:pPr>
            <w:r w:rsidRPr="00682004">
              <w:rPr>
                <w:szCs w:val="24"/>
              </w:rPr>
              <w:t xml:space="preserve">Россия в составе СССР. СССР в 1946-1991гг. Европа 1924-1939гг. Территориальный раздел мира 1871-1914гг. Становление Советской России 1917-1922гг. Первая мировая война. Великая Отечественная война. Западная Европа после Первой мировой войны. Битва за Москву. Освобождение Правобережной Украины, Крыма, Молдавии. Российское государство в 16 веке. Россия конца 17 века до 60-х годов 18 века.  Революция 1905-1907 гг. в России. Киевская Русь 9-12 век. Раздробленность Руси. Византийская империя и славяне. Смутное время. Борьба против иноземных захватчиков в 13 веке. Древнейшие государства на территории нашей страны.   Российская империя во 2 половине 18 века. Российское государство в17 веке. Отечественная война 1812 года. Россия в 19 начале 20 столетия. Парижская Коммуна. Африка во 2 половине 20 века. США в конце 19 начале 20 века. Франция в период буржуазной революции. Война за независимость и образование  США. Гражданская война в США. Образование независимых государств в странах Латинской Америки в конце 19 века. Европа в конце 20 века. Европа после Первой мировой войны. Россия 1907-1914 гг. Европа с 1815 по 1849 гг. Российская империя с начала 19 века по </w:t>
            </w:r>
            <w:smartTag w:uri="urn:schemas-microsoft-com:office:smarttags" w:element="metricconverter">
              <w:smartTagPr>
                <w:attr w:name="ProductID" w:val="1861 г"/>
              </w:smartTagPr>
              <w:r w:rsidRPr="00682004">
                <w:rPr>
                  <w:szCs w:val="24"/>
                </w:rPr>
                <w:t>1861 г</w:t>
              </w:r>
            </w:smartTag>
            <w:r w:rsidRPr="00682004">
              <w:rPr>
                <w:szCs w:val="24"/>
              </w:rPr>
              <w:t>. Образование и распад державы Александра Македонского. Египет и Передняя Азия в древности. Рост римского господства в 3 веке до н.э. Арабы в 7-11 веках. Индия и Китай в средние века. Европа в 14-15 веках. Великие географические открытия и колониальные захваты в 15-сер. 17 века. Древняя Греция в 5 веке до н.э. Франкское государство в 5 середине 9 веков. Древняя Италия сер. 3 века до н. э.  Западная Европа в 11- начале 13 века. Крестовые походы. Западная Европа в 16 начале 17 века. Рост Римского государства в 3 веке до н.э. Римская империя в 4-5 веках. Падение Западной Римской империи. Европа в 16-первой половине 17 века. Русско-японская война. Интервенция и гражданская война в России.</w:t>
            </w:r>
          </w:p>
          <w:p w14:paraId="4F68E42F" w14:textId="77777777" w:rsidR="00794558" w:rsidRPr="00682004" w:rsidRDefault="00794558" w:rsidP="00794558">
            <w:pPr>
              <w:jc w:val="both"/>
              <w:rPr>
                <w:szCs w:val="24"/>
              </w:rPr>
            </w:pPr>
            <w:r w:rsidRPr="00682004">
              <w:rPr>
                <w:b/>
                <w:szCs w:val="24"/>
              </w:rPr>
              <w:t>Таблицы.</w:t>
            </w:r>
          </w:p>
          <w:p w14:paraId="0606CB0D" w14:textId="77777777" w:rsidR="00794558" w:rsidRPr="00682004" w:rsidRDefault="00794558" w:rsidP="00794558">
            <w:pPr>
              <w:jc w:val="both"/>
              <w:rPr>
                <w:szCs w:val="24"/>
              </w:rPr>
            </w:pPr>
            <w:r w:rsidRPr="00682004">
              <w:rPr>
                <w:szCs w:val="24"/>
              </w:rPr>
              <w:t xml:space="preserve">Социальная система общества. Социальная сфера. Духовная культура. Культура и духовная жизнь. Человек. Природа. Общество. Социальный прогресс. Социализация человека. Внутренний мир и социализация человека. Движение декабристов. (6) Экономика: 2 комплекта- 25шт.,2шт. Политика.(3) Структура политической системы. Конституционные прав и свободы граждан РФ. Синхронистические таблицы. (9) Развитие Российского государства в 15-16 веках.(6) Развитие Российского государства с 9 по 20 век.(9) Становление Российского государства.(8) Цивилизационные альтернативы в развитии России. (10) Развитие России в 17-18 веках. (8)  Факторы формирования Российской цивилизации.(6) Новая история. 8 класс (6). Всемирная история. Обобщающие таблицы. (4) Политические течения 18-19 веков(8) Важнейшие события и процессы 20 века.(6) Возрождение в истории Европы в 14-16 вв. (3). Греко-персидские войны 500-449гг. Великая французская революция(6) Крестовые походы 1096-1270 гг.(6) Победа. Плакаты.(4) </w:t>
            </w:r>
          </w:p>
          <w:p w14:paraId="4DA85B62" w14:textId="77777777" w:rsidR="00794558" w:rsidRPr="00682004" w:rsidRDefault="00794558" w:rsidP="00794558">
            <w:pPr>
              <w:jc w:val="both"/>
              <w:rPr>
                <w:b/>
                <w:szCs w:val="24"/>
              </w:rPr>
            </w:pPr>
            <w:r w:rsidRPr="00682004">
              <w:rPr>
                <w:b/>
                <w:szCs w:val="24"/>
              </w:rPr>
              <w:t>ЦОР:</w:t>
            </w:r>
          </w:p>
          <w:p w14:paraId="4EC69824" w14:textId="77777777" w:rsidR="00794558" w:rsidRPr="00682004" w:rsidRDefault="00794558" w:rsidP="00794558">
            <w:pPr>
              <w:jc w:val="both"/>
              <w:rPr>
                <w:szCs w:val="24"/>
              </w:rPr>
            </w:pPr>
            <w:r w:rsidRPr="00682004">
              <w:rPr>
                <w:szCs w:val="24"/>
              </w:rPr>
              <w:t>Россия. Век 20. Две революции. Похищение будущего. История России. Россия 20 век. Первая мировая война. Политбюро. Богатыри Родины. Бородино и его герои. Истории морских сражений. Ратные подвиги Александра Невского. Битва на Куликовом поле. Видеохрестоматия по истории России. История Москвы.(2) Герб государства Российского. Уроки истории.(4) История России 19 век. Интерактивная карта. История России 17-18 века. Интерактивная карта. История Нового времени. Интерактивная карта. 7 класс, Ч. 1 Готовимся к ЕГЭ. История Всемирная история в датах. История мировых цивилизаций.(2) Династия Романовых. Библиотека словарей. Энциклопедия истории России. Уроки всемирной истории. Древняя Греция. Цивилизация Древнего Египта. Древний Египет. Атлас Древнего мира. Древний Рим. Похищение Европы.(4) Счастливая жизнь господина де Бетанкура. Алтайский край. Путешествие по Алтайскому краю. Барнаул-город, годы, люди. Право в нашей жизни.(6) Обществознание.</w:t>
            </w:r>
          </w:p>
        </w:tc>
      </w:tr>
      <w:tr w:rsidR="00794558" w:rsidRPr="00682004" w14:paraId="1BE8DC7A" w14:textId="77777777" w:rsidTr="00794558">
        <w:tc>
          <w:tcPr>
            <w:tcW w:w="3049" w:type="dxa"/>
          </w:tcPr>
          <w:p w14:paraId="0683030A" w14:textId="77777777" w:rsidR="00794558" w:rsidRPr="00682004" w:rsidRDefault="00794558" w:rsidP="00903B51">
            <w:pPr>
              <w:ind w:firstLine="0"/>
              <w:rPr>
                <w:szCs w:val="24"/>
                <w:highlight w:val="yellow"/>
              </w:rPr>
            </w:pPr>
            <w:r w:rsidRPr="00682004">
              <w:rPr>
                <w:szCs w:val="24"/>
              </w:rPr>
              <w:t>Дидактические пособия</w:t>
            </w:r>
          </w:p>
        </w:tc>
        <w:tc>
          <w:tcPr>
            <w:tcW w:w="11639" w:type="dxa"/>
          </w:tcPr>
          <w:p w14:paraId="6B183CFE" w14:textId="77777777" w:rsidR="00794558" w:rsidRPr="00682004" w:rsidRDefault="00794558" w:rsidP="00903B51">
            <w:pPr>
              <w:ind w:firstLine="0"/>
              <w:jc w:val="both"/>
              <w:rPr>
                <w:szCs w:val="24"/>
              </w:rPr>
            </w:pPr>
            <w:r w:rsidRPr="00682004">
              <w:rPr>
                <w:szCs w:val="24"/>
              </w:rPr>
              <w:t>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w:t>
            </w:r>
          </w:p>
        </w:tc>
      </w:tr>
      <w:tr w:rsidR="00794558" w:rsidRPr="00682004" w14:paraId="1FF753FD" w14:textId="77777777" w:rsidTr="00794558">
        <w:tc>
          <w:tcPr>
            <w:tcW w:w="14688" w:type="dxa"/>
            <w:gridSpan w:val="2"/>
          </w:tcPr>
          <w:p w14:paraId="51AE1F65" w14:textId="77777777" w:rsidR="00794558" w:rsidRPr="00682004" w:rsidRDefault="00794558" w:rsidP="00794558">
            <w:pPr>
              <w:ind w:left="426"/>
              <w:rPr>
                <w:b/>
                <w:szCs w:val="24"/>
              </w:rPr>
            </w:pPr>
            <w:r w:rsidRPr="00682004">
              <w:rPr>
                <w:b/>
                <w:szCs w:val="24"/>
              </w:rPr>
              <w:t xml:space="preserve">Кабинет математики </w:t>
            </w:r>
            <w:r w:rsidRPr="00682004">
              <w:rPr>
                <w:b/>
                <w:i/>
                <w:szCs w:val="24"/>
              </w:rPr>
              <w:t>(используется, в том числе для реализации внеурочной деятельности)</w:t>
            </w:r>
          </w:p>
        </w:tc>
      </w:tr>
      <w:tr w:rsidR="00794558" w:rsidRPr="00682004" w14:paraId="4FF3D326" w14:textId="77777777" w:rsidTr="00794558">
        <w:tc>
          <w:tcPr>
            <w:tcW w:w="3049" w:type="dxa"/>
          </w:tcPr>
          <w:p w14:paraId="6E5DD2C5" w14:textId="77777777" w:rsidR="00794558" w:rsidRPr="00682004" w:rsidRDefault="00794558" w:rsidP="00903B51">
            <w:pPr>
              <w:ind w:firstLine="0"/>
              <w:rPr>
                <w:szCs w:val="24"/>
              </w:rPr>
            </w:pPr>
            <w:r w:rsidRPr="00682004">
              <w:rPr>
                <w:b/>
                <w:bCs/>
                <w:szCs w:val="24"/>
              </w:rPr>
              <w:t>Оборудование общего назначения и ТСО</w:t>
            </w:r>
          </w:p>
        </w:tc>
        <w:tc>
          <w:tcPr>
            <w:tcW w:w="11639" w:type="dxa"/>
          </w:tcPr>
          <w:p w14:paraId="3A4A5035" w14:textId="3A31BA10" w:rsidR="00794558" w:rsidRPr="00682004" w:rsidRDefault="00794558" w:rsidP="00903B51">
            <w:pPr>
              <w:ind w:firstLine="0"/>
              <w:rPr>
                <w:szCs w:val="24"/>
              </w:rPr>
            </w:pPr>
            <w:r w:rsidRPr="00682004">
              <w:rPr>
                <w:szCs w:val="24"/>
              </w:rPr>
              <w:t>(компьютер, проектор, интерактивная доска,  колонки,)</w:t>
            </w:r>
          </w:p>
        </w:tc>
      </w:tr>
      <w:tr w:rsidR="00794558" w:rsidRPr="00682004" w14:paraId="73F7A853" w14:textId="77777777" w:rsidTr="00794558">
        <w:tc>
          <w:tcPr>
            <w:tcW w:w="3049" w:type="dxa"/>
          </w:tcPr>
          <w:p w14:paraId="57F84719" w14:textId="77777777" w:rsidR="00794558" w:rsidRPr="00682004" w:rsidRDefault="00794558" w:rsidP="00903B51">
            <w:pPr>
              <w:ind w:firstLine="0"/>
              <w:rPr>
                <w:szCs w:val="24"/>
              </w:rPr>
            </w:pPr>
            <w:r w:rsidRPr="00682004">
              <w:rPr>
                <w:b/>
                <w:szCs w:val="24"/>
              </w:rPr>
              <w:t>Демонстрационное оборудование</w:t>
            </w:r>
          </w:p>
        </w:tc>
        <w:tc>
          <w:tcPr>
            <w:tcW w:w="11639" w:type="dxa"/>
          </w:tcPr>
          <w:p w14:paraId="6ACC724E" w14:textId="77777777" w:rsidR="00794558" w:rsidRPr="00682004" w:rsidRDefault="00794558" w:rsidP="00903B51">
            <w:pPr>
              <w:ind w:firstLine="0"/>
              <w:jc w:val="both"/>
              <w:rPr>
                <w:szCs w:val="24"/>
              </w:rPr>
            </w:pPr>
            <w:r w:rsidRPr="00682004">
              <w:rPr>
                <w:b/>
                <w:bCs/>
                <w:szCs w:val="24"/>
              </w:rPr>
              <w:t>Модели:</w:t>
            </w:r>
            <w:r w:rsidRPr="00682004">
              <w:rPr>
                <w:szCs w:val="24"/>
              </w:rPr>
              <w:t xml:space="preserve"> Многогранники</w:t>
            </w:r>
          </w:p>
          <w:p w14:paraId="404A0D93" w14:textId="77777777" w:rsidR="00794558" w:rsidRPr="00682004" w:rsidRDefault="00794558" w:rsidP="00903B51">
            <w:pPr>
              <w:ind w:firstLine="0"/>
              <w:rPr>
                <w:szCs w:val="24"/>
              </w:rPr>
            </w:pPr>
            <w:r w:rsidRPr="00682004">
              <w:rPr>
                <w:b/>
                <w:bCs/>
                <w:szCs w:val="24"/>
              </w:rPr>
              <w:t>Приборы и оборудование:</w:t>
            </w:r>
            <w:r w:rsidRPr="00682004">
              <w:rPr>
                <w:szCs w:val="24"/>
              </w:rPr>
              <w:t xml:space="preserve"> измерительная линейка, транспортир, угольник (30°, 60°), угольник (45°, 45°), циркуль, </w:t>
            </w:r>
            <w:r w:rsidRPr="00682004">
              <w:rPr>
                <w:color w:val="000000"/>
                <w:szCs w:val="24"/>
              </w:rPr>
              <w:t>доска магнитная с координатной сеткой</w:t>
            </w:r>
          </w:p>
        </w:tc>
      </w:tr>
      <w:tr w:rsidR="00794558" w:rsidRPr="00682004" w14:paraId="152AC233" w14:textId="77777777" w:rsidTr="00794558">
        <w:tc>
          <w:tcPr>
            <w:tcW w:w="3049" w:type="dxa"/>
          </w:tcPr>
          <w:p w14:paraId="7F0175E1" w14:textId="77777777" w:rsidR="00794558" w:rsidRPr="00682004" w:rsidRDefault="00794558" w:rsidP="00903B51">
            <w:pPr>
              <w:ind w:firstLine="0"/>
              <w:jc w:val="both"/>
              <w:rPr>
                <w:b/>
                <w:szCs w:val="24"/>
              </w:rPr>
            </w:pPr>
            <w:r w:rsidRPr="00682004">
              <w:rPr>
                <w:szCs w:val="24"/>
              </w:rPr>
              <w:t xml:space="preserve">Наглядные пособия </w:t>
            </w:r>
            <w:r w:rsidRPr="00682004">
              <w:rPr>
                <w:b/>
                <w:szCs w:val="24"/>
              </w:rPr>
              <w:t>на печатных и</w:t>
            </w:r>
          </w:p>
          <w:p w14:paraId="76143125" w14:textId="20BBD493" w:rsidR="00794558" w:rsidRPr="00682004" w:rsidRDefault="00794558" w:rsidP="00903B51">
            <w:pPr>
              <w:ind w:firstLine="0"/>
              <w:rPr>
                <w:b/>
                <w:szCs w:val="24"/>
              </w:rPr>
            </w:pPr>
            <w:r w:rsidRPr="00682004">
              <w:rPr>
                <w:b/>
                <w:szCs w:val="24"/>
              </w:rPr>
              <w:t xml:space="preserve">цифровых носителях (ЭОР) </w:t>
            </w:r>
          </w:p>
          <w:p w14:paraId="7FAE54BE" w14:textId="77777777" w:rsidR="00794558" w:rsidRPr="00682004" w:rsidRDefault="00794558" w:rsidP="00794558">
            <w:pPr>
              <w:jc w:val="both"/>
              <w:rPr>
                <w:b/>
                <w:szCs w:val="24"/>
              </w:rPr>
            </w:pPr>
          </w:p>
        </w:tc>
        <w:tc>
          <w:tcPr>
            <w:tcW w:w="11639" w:type="dxa"/>
          </w:tcPr>
          <w:p w14:paraId="5DF60A69" w14:textId="77777777" w:rsidR="00794558" w:rsidRPr="00682004" w:rsidRDefault="00794558" w:rsidP="00903B51">
            <w:pPr>
              <w:ind w:firstLine="0"/>
              <w:jc w:val="both"/>
              <w:rPr>
                <w:szCs w:val="24"/>
              </w:rPr>
            </w:pPr>
            <w:r w:rsidRPr="00682004">
              <w:rPr>
                <w:b/>
                <w:szCs w:val="24"/>
              </w:rPr>
              <w:t xml:space="preserve">Пособия постоянной экспозиции: </w:t>
            </w:r>
            <w:r w:rsidRPr="00682004">
              <w:rPr>
                <w:szCs w:val="24"/>
              </w:rPr>
              <w:t>Портреты выдающихся математиков.</w:t>
            </w:r>
          </w:p>
          <w:p w14:paraId="42FA550E" w14:textId="77777777" w:rsidR="00794558" w:rsidRPr="00682004" w:rsidRDefault="00794558" w:rsidP="00903B51">
            <w:pPr>
              <w:ind w:firstLine="0"/>
              <w:jc w:val="both"/>
              <w:rPr>
                <w:b/>
                <w:szCs w:val="24"/>
              </w:rPr>
            </w:pPr>
            <w:r w:rsidRPr="00682004">
              <w:rPr>
                <w:b/>
                <w:szCs w:val="24"/>
              </w:rPr>
              <w:t>Т</w:t>
            </w:r>
            <w:r w:rsidRPr="00682004">
              <w:rPr>
                <w:b/>
                <w:bCs/>
                <w:szCs w:val="24"/>
              </w:rPr>
              <w:t xml:space="preserve">аблицы и пособия по разделам предмета </w:t>
            </w:r>
            <w:r w:rsidRPr="00682004">
              <w:rPr>
                <w:b/>
                <w:szCs w:val="24"/>
              </w:rPr>
              <w:t xml:space="preserve">на печатных и цифровых носителях (ЭОР) в т.ч. с комплектами раздаточного материала;  видеофильмы; альбомы и репродукции: </w:t>
            </w:r>
          </w:p>
          <w:p w14:paraId="189DDE0B" w14:textId="77777777" w:rsidR="00794558" w:rsidRPr="00682004" w:rsidRDefault="00794558" w:rsidP="00903B51">
            <w:pPr>
              <w:ind w:firstLine="0"/>
              <w:jc w:val="both"/>
              <w:rPr>
                <w:szCs w:val="24"/>
              </w:rPr>
            </w:pPr>
            <w:r w:rsidRPr="00682004">
              <w:rPr>
                <w:szCs w:val="24"/>
              </w:rPr>
              <w:t xml:space="preserve">Основные формулы тригонометрии, признаки делимости, таблицы простых чисел, греческий алфавит, прямоугольный треугольник, длина, площадь, объем. Комплект таблиц: Функции, их свойства и графики. Тригонометрические формулы. Показательная функция. Логарифмическая функция. Обратные тригонометрические функции. Производная и первообразная. Формулы комбинаторики. Производная и ее применение. </w:t>
            </w:r>
          </w:p>
          <w:p w14:paraId="7B5C0B4F" w14:textId="77777777" w:rsidR="00794558" w:rsidRPr="00682004" w:rsidRDefault="00794558" w:rsidP="00903B51">
            <w:pPr>
              <w:ind w:firstLine="0"/>
              <w:jc w:val="both"/>
              <w:rPr>
                <w:szCs w:val="24"/>
              </w:rPr>
            </w:pPr>
            <w:r w:rsidRPr="00682004">
              <w:rPr>
                <w:szCs w:val="24"/>
              </w:rPr>
              <w:t>Цифровые наглядные пособия: геометрия, планиметрия, геометрические величины и фигуры, функции, их свойства и графики, измерение геометрических величин.</w:t>
            </w:r>
          </w:p>
        </w:tc>
      </w:tr>
      <w:tr w:rsidR="00794558" w:rsidRPr="00682004" w14:paraId="751E7BC8" w14:textId="77777777" w:rsidTr="00794558">
        <w:tc>
          <w:tcPr>
            <w:tcW w:w="3049" w:type="dxa"/>
          </w:tcPr>
          <w:p w14:paraId="2468D29B" w14:textId="77777777" w:rsidR="00794558" w:rsidRPr="00682004" w:rsidRDefault="00794558" w:rsidP="00903B51">
            <w:pPr>
              <w:ind w:firstLine="0"/>
              <w:rPr>
                <w:szCs w:val="24"/>
              </w:rPr>
            </w:pPr>
            <w:r w:rsidRPr="00682004">
              <w:rPr>
                <w:b/>
                <w:szCs w:val="24"/>
              </w:rPr>
              <w:t>Дидактические пособия</w:t>
            </w:r>
          </w:p>
        </w:tc>
        <w:tc>
          <w:tcPr>
            <w:tcW w:w="11639" w:type="dxa"/>
          </w:tcPr>
          <w:p w14:paraId="64644100" w14:textId="77777777" w:rsidR="00794558" w:rsidRPr="00682004" w:rsidRDefault="00794558" w:rsidP="00903B51">
            <w:pPr>
              <w:ind w:firstLine="0"/>
              <w:rPr>
                <w:szCs w:val="24"/>
              </w:rPr>
            </w:pPr>
            <w:r w:rsidRPr="00682004">
              <w:rPr>
                <w:szCs w:val="24"/>
              </w:rPr>
              <w:t>Учебные и наглядные пособия, справочные материалы на печатной и цифровой основе (ЭОР) с комплектами необходимого программного обеспечения</w:t>
            </w:r>
          </w:p>
        </w:tc>
      </w:tr>
      <w:tr w:rsidR="00794558" w:rsidRPr="00682004" w14:paraId="140CE378" w14:textId="77777777" w:rsidTr="00794558">
        <w:tc>
          <w:tcPr>
            <w:tcW w:w="14688" w:type="dxa"/>
            <w:gridSpan w:val="2"/>
          </w:tcPr>
          <w:p w14:paraId="2D7F9F3E" w14:textId="77777777" w:rsidR="00794558" w:rsidRPr="00682004" w:rsidRDefault="00794558" w:rsidP="00794558">
            <w:pPr>
              <w:rPr>
                <w:b/>
                <w:szCs w:val="24"/>
              </w:rPr>
            </w:pPr>
            <w:r w:rsidRPr="00682004">
              <w:rPr>
                <w:b/>
                <w:szCs w:val="24"/>
              </w:rPr>
              <w:t xml:space="preserve">Кабинет информатики </w:t>
            </w:r>
            <w:r w:rsidRPr="00682004">
              <w:rPr>
                <w:b/>
                <w:i/>
                <w:szCs w:val="24"/>
              </w:rPr>
              <w:t>(используется, в том числе для реализации внеурочной деятельности)</w:t>
            </w:r>
          </w:p>
        </w:tc>
      </w:tr>
      <w:tr w:rsidR="00794558" w:rsidRPr="00682004" w14:paraId="2967DD70" w14:textId="77777777" w:rsidTr="00794558">
        <w:tc>
          <w:tcPr>
            <w:tcW w:w="3049" w:type="dxa"/>
          </w:tcPr>
          <w:p w14:paraId="4D7F332E" w14:textId="77777777" w:rsidR="00794558" w:rsidRPr="00682004" w:rsidRDefault="00794558" w:rsidP="00903B51">
            <w:pPr>
              <w:ind w:firstLine="0"/>
              <w:rPr>
                <w:b/>
                <w:szCs w:val="24"/>
              </w:rPr>
            </w:pPr>
            <w:r w:rsidRPr="00682004">
              <w:rPr>
                <w:b/>
                <w:bCs/>
                <w:szCs w:val="24"/>
              </w:rPr>
              <w:t>Оборудование общего назначения</w:t>
            </w:r>
          </w:p>
        </w:tc>
        <w:tc>
          <w:tcPr>
            <w:tcW w:w="11639" w:type="dxa"/>
          </w:tcPr>
          <w:p w14:paraId="31551DE0" w14:textId="60D6E04B" w:rsidR="00794558" w:rsidRPr="00682004" w:rsidRDefault="00794558" w:rsidP="00903B51">
            <w:pPr>
              <w:ind w:firstLine="0"/>
              <w:rPr>
                <w:szCs w:val="24"/>
              </w:rPr>
            </w:pPr>
            <w:r w:rsidRPr="00682004">
              <w:rPr>
                <w:szCs w:val="24"/>
              </w:rPr>
              <w:t>АРМ учителя (компьютер, проектор, экран, принтер, сканер, колонки)</w:t>
            </w:r>
          </w:p>
        </w:tc>
      </w:tr>
      <w:tr w:rsidR="00794558" w:rsidRPr="00682004" w14:paraId="2CD5106D" w14:textId="77777777" w:rsidTr="00794558">
        <w:tc>
          <w:tcPr>
            <w:tcW w:w="3049" w:type="dxa"/>
          </w:tcPr>
          <w:p w14:paraId="10A6DAF8" w14:textId="77777777" w:rsidR="00794558" w:rsidRPr="00682004" w:rsidRDefault="00794558" w:rsidP="00903B51">
            <w:pPr>
              <w:ind w:firstLine="0"/>
              <w:rPr>
                <w:b/>
                <w:szCs w:val="24"/>
              </w:rPr>
            </w:pPr>
            <w:r w:rsidRPr="00682004">
              <w:rPr>
                <w:b/>
                <w:szCs w:val="24"/>
              </w:rPr>
              <w:t>Приборы и принадлежности общего назначения</w:t>
            </w:r>
          </w:p>
        </w:tc>
        <w:tc>
          <w:tcPr>
            <w:tcW w:w="11639" w:type="dxa"/>
          </w:tcPr>
          <w:p w14:paraId="4EB5BB08" w14:textId="0749E1F7" w:rsidR="00794558" w:rsidRPr="00682004" w:rsidRDefault="00794558" w:rsidP="00903B51">
            <w:pPr>
              <w:rPr>
                <w:szCs w:val="24"/>
              </w:rPr>
            </w:pPr>
            <w:r w:rsidRPr="00682004">
              <w:rPr>
                <w:szCs w:val="24"/>
              </w:rPr>
              <w:t xml:space="preserve">Компьютеры (рабочее место ученика) – </w:t>
            </w:r>
            <w:r w:rsidR="00903B51">
              <w:rPr>
                <w:szCs w:val="24"/>
              </w:rPr>
              <w:t>8</w:t>
            </w:r>
            <w:r w:rsidRPr="00682004">
              <w:rPr>
                <w:szCs w:val="24"/>
              </w:rPr>
              <w:t xml:space="preserve">  </w:t>
            </w:r>
          </w:p>
        </w:tc>
      </w:tr>
      <w:tr w:rsidR="00794558" w:rsidRPr="00682004" w14:paraId="1BB6D64C" w14:textId="77777777" w:rsidTr="00794558">
        <w:tc>
          <w:tcPr>
            <w:tcW w:w="3049" w:type="dxa"/>
          </w:tcPr>
          <w:p w14:paraId="04E3FC5E" w14:textId="77777777" w:rsidR="00794558" w:rsidRPr="00682004" w:rsidRDefault="00794558" w:rsidP="00903B51">
            <w:pPr>
              <w:ind w:firstLine="0"/>
              <w:jc w:val="both"/>
              <w:rPr>
                <w:b/>
                <w:szCs w:val="24"/>
              </w:rPr>
            </w:pPr>
            <w:r w:rsidRPr="00682004">
              <w:rPr>
                <w:szCs w:val="24"/>
              </w:rPr>
              <w:t xml:space="preserve">Наглядные пособия </w:t>
            </w:r>
            <w:r w:rsidRPr="00682004">
              <w:rPr>
                <w:b/>
                <w:szCs w:val="24"/>
              </w:rPr>
              <w:t xml:space="preserve">на печатных и  цифровых носителях (ЭОР) </w:t>
            </w:r>
          </w:p>
        </w:tc>
        <w:tc>
          <w:tcPr>
            <w:tcW w:w="11639" w:type="dxa"/>
          </w:tcPr>
          <w:p w14:paraId="395562AA" w14:textId="77777777" w:rsidR="00794558" w:rsidRPr="00682004" w:rsidRDefault="00794558" w:rsidP="00903B51">
            <w:pPr>
              <w:ind w:firstLine="0"/>
              <w:rPr>
                <w:szCs w:val="24"/>
              </w:rPr>
            </w:pPr>
            <w:r w:rsidRPr="00682004">
              <w:rPr>
                <w:szCs w:val="24"/>
              </w:rPr>
              <w:t>Учебные и наглядные пособия, справочные материалы на печатной и цифровой основе (ЭОР) с комплектами необходимого программного обеспечения</w:t>
            </w:r>
          </w:p>
        </w:tc>
      </w:tr>
      <w:tr w:rsidR="00794558" w:rsidRPr="00682004" w14:paraId="707B6B01" w14:textId="77777777" w:rsidTr="00794558">
        <w:tc>
          <w:tcPr>
            <w:tcW w:w="14688" w:type="dxa"/>
            <w:gridSpan w:val="2"/>
          </w:tcPr>
          <w:p w14:paraId="5047E079" w14:textId="77777777" w:rsidR="00794558" w:rsidRPr="00682004" w:rsidRDefault="00794558" w:rsidP="00794558">
            <w:pPr>
              <w:rPr>
                <w:szCs w:val="24"/>
              </w:rPr>
            </w:pPr>
            <w:r w:rsidRPr="00682004">
              <w:rPr>
                <w:b/>
                <w:szCs w:val="24"/>
              </w:rPr>
              <w:t xml:space="preserve">Кабинет физики </w:t>
            </w:r>
            <w:r w:rsidRPr="00682004">
              <w:rPr>
                <w:b/>
                <w:i/>
                <w:szCs w:val="24"/>
              </w:rPr>
              <w:t>(используется, в том числе для реализации внеурочной деятельности)</w:t>
            </w:r>
          </w:p>
        </w:tc>
      </w:tr>
      <w:tr w:rsidR="00794558" w:rsidRPr="00682004" w14:paraId="3EF7DF9E" w14:textId="77777777" w:rsidTr="00794558">
        <w:tc>
          <w:tcPr>
            <w:tcW w:w="3049" w:type="dxa"/>
          </w:tcPr>
          <w:p w14:paraId="49C4F887" w14:textId="77777777" w:rsidR="00794558" w:rsidRPr="00682004" w:rsidRDefault="00794558" w:rsidP="00903B51">
            <w:pPr>
              <w:ind w:firstLine="0"/>
              <w:rPr>
                <w:b/>
                <w:bCs/>
                <w:szCs w:val="24"/>
              </w:rPr>
            </w:pPr>
            <w:r w:rsidRPr="00682004">
              <w:rPr>
                <w:b/>
                <w:bCs/>
                <w:szCs w:val="24"/>
              </w:rPr>
              <w:t>Оборудование общего назначения</w:t>
            </w:r>
          </w:p>
        </w:tc>
        <w:tc>
          <w:tcPr>
            <w:tcW w:w="11639" w:type="dxa"/>
          </w:tcPr>
          <w:p w14:paraId="247F33ED" w14:textId="386E7794" w:rsidR="00794558" w:rsidRPr="00682004" w:rsidRDefault="00794558" w:rsidP="00794558">
            <w:pPr>
              <w:jc w:val="both"/>
              <w:rPr>
                <w:szCs w:val="24"/>
              </w:rPr>
            </w:pPr>
            <w:r w:rsidRPr="00682004">
              <w:rPr>
                <w:szCs w:val="24"/>
              </w:rPr>
              <w:t>АРМ учителя (компьютер, проектор, интерактивная доска, колонки)</w:t>
            </w:r>
          </w:p>
        </w:tc>
      </w:tr>
      <w:tr w:rsidR="00794558" w:rsidRPr="00682004" w14:paraId="05370B71" w14:textId="77777777" w:rsidTr="00794558">
        <w:tc>
          <w:tcPr>
            <w:tcW w:w="3049" w:type="dxa"/>
          </w:tcPr>
          <w:p w14:paraId="464A860B" w14:textId="77777777" w:rsidR="00794558" w:rsidRPr="00682004" w:rsidRDefault="00794558" w:rsidP="00903B51">
            <w:pPr>
              <w:ind w:firstLine="0"/>
              <w:rPr>
                <w:szCs w:val="24"/>
              </w:rPr>
            </w:pPr>
            <w:r w:rsidRPr="00682004">
              <w:rPr>
                <w:b/>
                <w:szCs w:val="24"/>
              </w:rPr>
              <w:t>Приборы и принадлежности общего назначения</w:t>
            </w:r>
          </w:p>
        </w:tc>
        <w:tc>
          <w:tcPr>
            <w:tcW w:w="11639" w:type="dxa"/>
          </w:tcPr>
          <w:p w14:paraId="34051F13" w14:textId="77777777" w:rsidR="00794558" w:rsidRPr="00682004" w:rsidRDefault="00794558" w:rsidP="00903B51">
            <w:pPr>
              <w:ind w:firstLine="0"/>
              <w:rPr>
                <w:szCs w:val="24"/>
              </w:rPr>
            </w:pPr>
            <w:r w:rsidRPr="00682004">
              <w:rPr>
                <w:szCs w:val="24"/>
              </w:rPr>
              <w:t>Генератор звуковой частоты-1 Грузы наборные 1 кг- 1 Источник высокого напряжения  (25 кВ)-1 Источник переменного тока (0-220В)-1 Источник постоянного тока (0-60 В)-1 Комплект электроснабжения кабинета физики (КЭФ)-1 Комплект соединительных проводов-3, Машина электрофорная-1  Насос вакуумный с тарелкой-1, Осциллограф электронный-1, Плитка электрическая-1 Столики подъемные-2</w:t>
            </w:r>
          </w:p>
          <w:p w14:paraId="4385F5E4" w14:textId="77777777" w:rsidR="00794558" w:rsidRPr="00682004" w:rsidRDefault="00794558" w:rsidP="00903B51">
            <w:pPr>
              <w:ind w:firstLine="0"/>
              <w:jc w:val="both"/>
              <w:rPr>
                <w:b/>
                <w:szCs w:val="24"/>
              </w:rPr>
            </w:pPr>
            <w:r w:rsidRPr="00682004">
              <w:rPr>
                <w:szCs w:val="24"/>
              </w:rPr>
              <w:t>Трансформатор универсальный-1, Штатив универсальный-2, Усилитель низкой частоты-1</w:t>
            </w:r>
          </w:p>
        </w:tc>
      </w:tr>
      <w:tr w:rsidR="00794558" w:rsidRPr="00682004" w14:paraId="670A5B7E" w14:textId="77777777" w:rsidTr="00794558">
        <w:tc>
          <w:tcPr>
            <w:tcW w:w="3049" w:type="dxa"/>
          </w:tcPr>
          <w:p w14:paraId="2BBE98D6" w14:textId="77777777" w:rsidR="00794558" w:rsidRPr="00682004" w:rsidRDefault="00794558" w:rsidP="00903B51">
            <w:pPr>
              <w:ind w:firstLine="0"/>
              <w:jc w:val="both"/>
              <w:rPr>
                <w:b/>
                <w:szCs w:val="24"/>
              </w:rPr>
            </w:pPr>
            <w:r w:rsidRPr="00682004">
              <w:rPr>
                <w:b/>
                <w:szCs w:val="24"/>
              </w:rPr>
              <w:t>Демонстрационное оборудование</w:t>
            </w:r>
          </w:p>
          <w:p w14:paraId="49FA18B7" w14:textId="77777777" w:rsidR="00794558" w:rsidRPr="00682004" w:rsidRDefault="00794558" w:rsidP="00794558">
            <w:pPr>
              <w:rPr>
                <w:szCs w:val="24"/>
              </w:rPr>
            </w:pPr>
          </w:p>
        </w:tc>
        <w:tc>
          <w:tcPr>
            <w:tcW w:w="11639" w:type="dxa"/>
          </w:tcPr>
          <w:p w14:paraId="1A930F8E" w14:textId="77777777" w:rsidR="00794558" w:rsidRPr="00682004" w:rsidRDefault="00794558" w:rsidP="00794558">
            <w:pPr>
              <w:jc w:val="both"/>
              <w:rPr>
                <w:szCs w:val="24"/>
              </w:rPr>
            </w:pPr>
            <w:r w:rsidRPr="00682004">
              <w:rPr>
                <w:b/>
                <w:szCs w:val="24"/>
              </w:rPr>
              <w:t xml:space="preserve">Модели и пособия постоянной экспозиции: </w:t>
            </w:r>
            <w:r w:rsidRPr="00682004">
              <w:rPr>
                <w:szCs w:val="24"/>
              </w:rPr>
              <w:t>Основные физические постоянные Некоторые физические постоянные Основные единицы СИ Производные единицы СИ Множительные десятичные приставки Физическая картина мира Шкала электромагнитных излучений</w:t>
            </w:r>
          </w:p>
          <w:p w14:paraId="16C883B8" w14:textId="77777777" w:rsidR="00794558" w:rsidRPr="00682004" w:rsidRDefault="00794558" w:rsidP="00794558">
            <w:pPr>
              <w:rPr>
                <w:b/>
                <w:szCs w:val="24"/>
              </w:rPr>
            </w:pPr>
            <w:r w:rsidRPr="00682004">
              <w:rPr>
                <w:b/>
                <w:szCs w:val="24"/>
              </w:rPr>
              <w:t xml:space="preserve">Оборудование и приборы </w:t>
            </w:r>
          </w:p>
          <w:p w14:paraId="2571E81C" w14:textId="77777777" w:rsidR="00794558" w:rsidRPr="00682004" w:rsidRDefault="00794558" w:rsidP="00794558">
            <w:pPr>
              <w:rPr>
                <w:b/>
                <w:i/>
                <w:szCs w:val="24"/>
              </w:rPr>
            </w:pPr>
            <w:r w:rsidRPr="00682004">
              <w:rPr>
                <w:b/>
                <w:i/>
                <w:szCs w:val="24"/>
              </w:rPr>
              <w:t>1. Измерительные приборы:</w:t>
            </w:r>
          </w:p>
          <w:p w14:paraId="1DE251D7" w14:textId="77777777" w:rsidR="00794558" w:rsidRPr="00682004" w:rsidRDefault="00794558" w:rsidP="00794558">
            <w:pPr>
              <w:rPr>
                <w:szCs w:val="24"/>
              </w:rPr>
            </w:pPr>
            <w:r w:rsidRPr="00682004">
              <w:rPr>
                <w:szCs w:val="24"/>
              </w:rPr>
              <w:t>Амперметр с гальванометром-2; Барометр-анероид-1; Весы с разновесами-1; Вольтметр с гальванометром-2; Гигрометр-3; Гальванометр зеркальный-1; Динамометры с принадлежностями-1; Измеритель малых перемещений-2; Манометр жидкостный-1; Манометр металлический-1; Метр-1; Мультиметр цифровой-1; Термометр жидкостный-1; Термометр электрический-1; Цилиндр измерительный (мензурка)-1;</w:t>
            </w:r>
          </w:p>
          <w:p w14:paraId="0E6A6C84" w14:textId="77777777" w:rsidR="00794558" w:rsidRPr="00682004" w:rsidRDefault="00794558" w:rsidP="00794558">
            <w:pPr>
              <w:rPr>
                <w:szCs w:val="24"/>
              </w:rPr>
            </w:pPr>
            <w:r w:rsidRPr="00682004">
              <w:rPr>
                <w:b/>
                <w:i/>
                <w:szCs w:val="24"/>
              </w:rPr>
              <w:t xml:space="preserve">2. Механика: </w:t>
            </w:r>
            <w:r w:rsidRPr="00682004">
              <w:rPr>
                <w:szCs w:val="24"/>
              </w:rPr>
              <w:t>Ведерко Архимеда-1; Держатели с пружинами-2; Камертоны с молоточками- 2; Комплект «Вращение»-1; Набор по статике с магнитами-1; Набор тел равной массы и равного объема-2; Набор шариков-1; Пистолет баллистический-1; Прибор для демонстрации давления в жидкости-1; Рычаг-линейка-1; Сосуды сообщающиеся-1; Стакан отливной-1; Трубка Ньютона-1; Трибометр-1; Шар Паскаля-2;</w:t>
            </w:r>
          </w:p>
          <w:p w14:paraId="23D1BB67" w14:textId="77777777" w:rsidR="00794558" w:rsidRPr="00682004" w:rsidRDefault="00794558" w:rsidP="00794558">
            <w:pPr>
              <w:rPr>
                <w:szCs w:val="24"/>
              </w:rPr>
            </w:pPr>
            <w:r w:rsidRPr="00682004">
              <w:rPr>
                <w:b/>
                <w:i/>
                <w:szCs w:val="24"/>
              </w:rPr>
              <w:t xml:space="preserve">3. Молекулярная физика и термодинамика: </w:t>
            </w:r>
            <w:r w:rsidRPr="00682004">
              <w:rPr>
                <w:szCs w:val="24"/>
              </w:rPr>
              <w:t>Модель ДВС-2; Модель броуновского движения-1; Набор капилляров-1; Огниво воздушное-1; Прибор для изучения газовых законов-2; Цилиндры свинцовые-1; Шар для взвешивания воздуха-1;</w:t>
            </w:r>
          </w:p>
          <w:p w14:paraId="400F21C7" w14:textId="77777777" w:rsidR="00794558" w:rsidRPr="00682004" w:rsidRDefault="00794558" w:rsidP="00794558">
            <w:pPr>
              <w:rPr>
                <w:szCs w:val="24"/>
              </w:rPr>
            </w:pPr>
            <w:r w:rsidRPr="00682004">
              <w:rPr>
                <w:b/>
                <w:i/>
                <w:szCs w:val="24"/>
              </w:rPr>
              <w:t xml:space="preserve">4. Электродинамика: </w:t>
            </w:r>
            <w:r w:rsidRPr="00682004">
              <w:rPr>
                <w:szCs w:val="24"/>
              </w:rPr>
              <w:t xml:space="preserve">Батарея конденсаторов-1; Громкоговоритель -1; Диод вакуумный-1; Звонок электрический-1; Индикатор магнитной индукции-1; Источник высокого напряжения (25 кВ)-1; Комплект приборов по электромагнитным волнам-1; Кондуктор конусообразный-2;  Модель радиоприемника-1; Набор реостатов-1; Набор полупроводниковых приборов-1; Набор для демонстрации электрических полей-1; Палочки из стекла и эбонита-1; Прибор для демонстрации правила Ленца-1; Сетка электростатическая-1; Стрелки магнитные-2; Термопара-1; Штативы изолирующие-2; Электрометры с принадлежностями-2; Электромагнит разборный-2; </w:t>
            </w:r>
          </w:p>
          <w:p w14:paraId="1F8FB473" w14:textId="77777777" w:rsidR="00794558" w:rsidRPr="00682004" w:rsidRDefault="00794558" w:rsidP="00794558">
            <w:pPr>
              <w:rPr>
                <w:szCs w:val="24"/>
              </w:rPr>
            </w:pPr>
            <w:r w:rsidRPr="00682004">
              <w:rPr>
                <w:b/>
                <w:i/>
                <w:szCs w:val="24"/>
              </w:rPr>
              <w:t xml:space="preserve">5. Оптика и квантовая физика: </w:t>
            </w:r>
            <w:r w:rsidRPr="00682004">
              <w:rPr>
                <w:szCs w:val="24"/>
              </w:rPr>
              <w:t>Комплект по геометрической оптике-1; Линзы наливные-1; Набор линз и зеркал-1; Набор дифракционных решеток-1; Набор по фоторесценции и люминесценции-1; Набор спектральных трубок-1; Плоское зеркало-1; Сферическое зеркало-1; Экран флуоресцентный-1</w:t>
            </w:r>
          </w:p>
        </w:tc>
      </w:tr>
      <w:tr w:rsidR="00794558" w:rsidRPr="00682004" w14:paraId="35FCC82C" w14:textId="77777777" w:rsidTr="00794558">
        <w:tc>
          <w:tcPr>
            <w:tcW w:w="3049" w:type="dxa"/>
          </w:tcPr>
          <w:p w14:paraId="1364E810" w14:textId="77777777" w:rsidR="00794558" w:rsidRPr="00682004" w:rsidRDefault="00794558" w:rsidP="00903B51">
            <w:pPr>
              <w:ind w:firstLine="0"/>
              <w:jc w:val="both"/>
              <w:rPr>
                <w:b/>
                <w:szCs w:val="24"/>
              </w:rPr>
            </w:pPr>
            <w:r w:rsidRPr="00682004">
              <w:rPr>
                <w:b/>
                <w:szCs w:val="24"/>
              </w:rPr>
              <w:t>Лабораторное  оборудование</w:t>
            </w:r>
          </w:p>
          <w:p w14:paraId="212767E2" w14:textId="77777777" w:rsidR="00794558" w:rsidRPr="00682004" w:rsidRDefault="00794558" w:rsidP="00794558">
            <w:pPr>
              <w:rPr>
                <w:szCs w:val="24"/>
              </w:rPr>
            </w:pPr>
          </w:p>
        </w:tc>
        <w:tc>
          <w:tcPr>
            <w:tcW w:w="11639" w:type="dxa"/>
          </w:tcPr>
          <w:p w14:paraId="7FC91A2C" w14:textId="77777777" w:rsidR="00794558" w:rsidRPr="00682004" w:rsidRDefault="00794558" w:rsidP="00794558">
            <w:pPr>
              <w:jc w:val="both"/>
              <w:rPr>
                <w:szCs w:val="24"/>
              </w:rPr>
            </w:pPr>
            <w:r w:rsidRPr="00682004">
              <w:rPr>
                <w:b/>
                <w:bCs/>
                <w:szCs w:val="24"/>
              </w:rPr>
              <w:t>Комплекты (наборы) и принадлежности для фронтальных работ</w:t>
            </w:r>
          </w:p>
          <w:p w14:paraId="60FDF85A" w14:textId="77777777" w:rsidR="00794558" w:rsidRPr="00682004" w:rsidRDefault="00794558" w:rsidP="00794558">
            <w:pPr>
              <w:rPr>
                <w:szCs w:val="24"/>
              </w:rPr>
            </w:pPr>
            <w:r w:rsidRPr="00682004">
              <w:rPr>
                <w:szCs w:val="24"/>
              </w:rPr>
              <w:t>Амперметры (0-2 А)-15; Бруски -10; Весы с разновесами-15; Вольтметры (0-6 В)-15; Динамометры (0-4 Н)-15; Источники тока (42/4 В)-10; Калориметры-15; Ключи замыкания тока-15; Компасы-8; Комплекты по электричеству-15; Комплекты по оптике-15; Комплекты по молекулярной физике-15; Комплекты по механике-15; Комплекты проводов соединительных-3; Миллиамперметры (0-5/50 мА)-15; Наборы грузов (6х100 г)-15; Наборы резисторов-15; Наборы тел для калориметра-15; Плоскопараллельные пластины-15; Реостаты -10; Рычаг-линейки-10; Термометры жидкостные-12; Трибометры-10; Шарики металлические (</w:t>
            </w:r>
            <w:smartTag w:uri="urn:schemas-microsoft-com:office:smarttags" w:element="metricconverter">
              <w:smartTagPr>
                <w:attr w:name="ProductID" w:val="25 мм"/>
              </w:smartTagPr>
              <w:r w:rsidRPr="00682004">
                <w:rPr>
                  <w:szCs w:val="24"/>
                </w:rPr>
                <w:t>25 мм</w:t>
              </w:r>
            </w:smartTag>
            <w:r w:rsidRPr="00682004">
              <w:rPr>
                <w:szCs w:val="24"/>
              </w:rPr>
              <w:t xml:space="preserve">)-3; Штативы лабораторные-14; Цилиндры измерительные-12; Экраны со щелью-15; </w:t>
            </w:r>
          </w:p>
          <w:p w14:paraId="0A2D83F8" w14:textId="77777777" w:rsidR="00794558" w:rsidRPr="00682004" w:rsidRDefault="00794558" w:rsidP="00794558">
            <w:pPr>
              <w:rPr>
                <w:szCs w:val="24"/>
              </w:rPr>
            </w:pPr>
            <w:r w:rsidRPr="00682004">
              <w:rPr>
                <w:b/>
                <w:i/>
                <w:szCs w:val="24"/>
              </w:rPr>
              <w:t xml:space="preserve"> Для практикума: </w:t>
            </w:r>
            <w:r w:rsidRPr="00682004">
              <w:rPr>
                <w:szCs w:val="24"/>
              </w:rPr>
              <w:t xml:space="preserve">Генератор низкой частоты-1; Набор электроизмерительных приборов для практикума-1; Осциллограф-1; Пистолет баллистический-3; Прибор для зажигания спектральных трубок с комплектом трубок-1; Спектроскоп двухтрубный-2; Трансформатор разборный-2; </w:t>
            </w:r>
          </w:p>
          <w:p w14:paraId="0F2C6A75" w14:textId="77777777" w:rsidR="00794558" w:rsidRPr="00682004" w:rsidRDefault="00794558" w:rsidP="00794558">
            <w:pPr>
              <w:jc w:val="both"/>
              <w:rPr>
                <w:szCs w:val="24"/>
              </w:rPr>
            </w:pPr>
            <w:r w:rsidRPr="00682004">
              <w:rPr>
                <w:b/>
                <w:szCs w:val="24"/>
              </w:rPr>
              <w:t>Цифровая лабораторная «Архимед» с набором датчиков</w:t>
            </w:r>
            <w:r w:rsidRPr="00682004">
              <w:rPr>
                <w:szCs w:val="24"/>
              </w:rPr>
              <w:t xml:space="preserve"> с соответствующим программным обеспечением и необходимым интерфейсом.</w:t>
            </w:r>
          </w:p>
        </w:tc>
      </w:tr>
      <w:tr w:rsidR="00794558" w:rsidRPr="00682004" w14:paraId="3F580387" w14:textId="77777777" w:rsidTr="00794558">
        <w:tc>
          <w:tcPr>
            <w:tcW w:w="3049" w:type="dxa"/>
          </w:tcPr>
          <w:p w14:paraId="3D980645" w14:textId="77777777" w:rsidR="00794558" w:rsidRPr="00682004" w:rsidRDefault="00794558" w:rsidP="00903B51">
            <w:pPr>
              <w:ind w:firstLine="0"/>
              <w:jc w:val="both"/>
              <w:rPr>
                <w:b/>
                <w:szCs w:val="24"/>
              </w:rPr>
            </w:pPr>
            <w:r w:rsidRPr="00682004">
              <w:rPr>
                <w:b/>
                <w:szCs w:val="24"/>
              </w:rPr>
              <w:t>Наглядные пособия</w:t>
            </w:r>
          </w:p>
          <w:p w14:paraId="0C354715" w14:textId="77777777" w:rsidR="00794558" w:rsidRPr="00682004" w:rsidRDefault="00794558" w:rsidP="00794558">
            <w:pPr>
              <w:rPr>
                <w:szCs w:val="24"/>
              </w:rPr>
            </w:pPr>
          </w:p>
        </w:tc>
        <w:tc>
          <w:tcPr>
            <w:tcW w:w="11639" w:type="dxa"/>
          </w:tcPr>
          <w:p w14:paraId="72F4A513" w14:textId="77777777" w:rsidR="00794558" w:rsidRPr="00682004" w:rsidRDefault="00794558" w:rsidP="00794558">
            <w:pPr>
              <w:rPr>
                <w:b/>
                <w:szCs w:val="24"/>
              </w:rPr>
            </w:pPr>
            <w:r w:rsidRPr="00682004">
              <w:rPr>
                <w:b/>
                <w:szCs w:val="24"/>
              </w:rPr>
              <w:t>Т</w:t>
            </w:r>
            <w:r w:rsidRPr="00682004">
              <w:rPr>
                <w:b/>
                <w:bCs/>
                <w:szCs w:val="24"/>
              </w:rPr>
              <w:t xml:space="preserve">аблицы и пособия по  разделам предмета </w:t>
            </w:r>
            <w:r w:rsidRPr="00682004">
              <w:rPr>
                <w:b/>
                <w:szCs w:val="24"/>
              </w:rPr>
              <w:t xml:space="preserve">на печатных и цифровых носителях (ЭОР) </w:t>
            </w:r>
          </w:p>
          <w:p w14:paraId="2E6DCFCD" w14:textId="77777777" w:rsidR="00794558" w:rsidRPr="00682004" w:rsidRDefault="00794558" w:rsidP="00794558">
            <w:pPr>
              <w:jc w:val="both"/>
              <w:rPr>
                <w:b/>
                <w:szCs w:val="24"/>
              </w:rPr>
            </w:pPr>
            <w:r w:rsidRPr="00682004">
              <w:rPr>
                <w:b/>
                <w:szCs w:val="24"/>
              </w:rPr>
              <w:t xml:space="preserve">в т.ч. с комплектами раздаточного материала;  видеофильмы: </w:t>
            </w:r>
          </w:p>
          <w:p w14:paraId="45C9B5BA" w14:textId="77777777" w:rsidR="00794558" w:rsidRPr="00682004" w:rsidRDefault="00794558" w:rsidP="00794558">
            <w:pPr>
              <w:jc w:val="both"/>
              <w:rPr>
                <w:szCs w:val="24"/>
              </w:rPr>
            </w:pPr>
            <w:r w:rsidRPr="00682004">
              <w:rPr>
                <w:i/>
                <w:szCs w:val="24"/>
              </w:rPr>
              <w:t>Таблицы общего назначения:</w:t>
            </w:r>
            <w:r w:rsidRPr="00682004">
              <w:rPr>
                <w:szCs w:val="24"/>
              </w:rPr>
              <w:t xml:space="preserve"> Международная система единиц, Приставки для образования десятичных кратных и дольных единиц, Физические постоянные, Шкала электромагнитных волн, Правила по ТБ в кабинете физики, Меры безопасности при постановке и проведении лабораторных работ по электричеству, порядок решения количественных задач.</w:t>
            </w:r>
          </w:p>
          <w:p w14:paraId="664D7AA2" w14:textId="77777777" w:rsidR="00794558" w:rsidRPr="00682004" w:rsidRDefault="00794558" w:rsidP="00794558">
            <w:pPr>
              <w:jc w:val="both"/>
              <w:rPr>
                <w:szCs w:val="24"/>
              </w:rPr>
            </w:pPr>
            <w:r w:rsidRPr="00682004">
              <w:rPr>
                <w:i/>
                <w:szCs w:val="24"/>
              </w:rPr>
              <w:t>Тематические таблицы:</w:t>
            </w:r>
            <w:r w:rsidRPr="00682004">
              <w:rPr>
                <w:szCs w:val="24"/>
              </w:rPr>
              <w:t xml:space="preserve"> Таблица «Схема железнодорожного тормоза» Таблица «Конденсаторы» Таблица «Полупроводниковый диод» Таблица «Флотация» Таблица «Определение скоростей молекул»Таблица «Кристаллы» Таблица «Виды деформаций» ч.1 Таблица «Виды деформаций» ч.2 Таблица «Газовая турбина» Таблица «Устройство дизеля» Таблица «Криотурбоген» Таблица «Терморезисторы  и фоторезисторы» Таблица «Разряды при атмосферном давлении» Таблица «Электроннолучевая трубка» Таблица «Вакуумные диоды» Таблица «Электрическая цепь с источником тока» Таблица «Магнит со сверхпроводящей обмоткой» Таблица «Магнитная запись и воспроизведение звука» Таблица «Спектральные исследования» Таблица «Астрономические наблюдения и телескопы» Таблица «Земля в космическом пространстве» Таблица «Космические полеты» Таблица «Космические исследования» Таблица «Радиоастрономия» Таблица «Спутники планет» Таблица «Малые тела Солнечной системы» Таблица «Млечный путь» Таблица «Различные типы галактик» Таблица «Строение основных типов звёзд» Таблица «Диаграмма спектр-светимость» Таблица «Солнечная активность» Таблица «Звёзды» Таблица «Двойные звёзды» Таблица «Переменные звёзды» Таблица «Солнечные и лунные затмения» Таблица «Солнце» Карта звёздного неба Таблица «Периодическая система элементов Д.И.Менделеева».</w:t>
            </w:r>
          </w:p>
          <w:p w14:paraId="45667F6E" w14:textId="77777777" w:rsidR="00794558" w:rsidRPr="00682004" w:rsidRDefault="00794558" w:rsidP="00794558">
            <w:pPr>
              <w:jc w:val="both"/>
              <w:rPr>
                <w:szCs w:val="24"/>
              </w:rPr>
            </w:pPr>
            <w:r w:rsidRPr="00682004">
              <w:rPr>
                <w:b/>
                <w:szCs w:val="24"/>
              </w:rPr>
              <w:t>Видеофильмы:</w:t>
            </w:r>
            <w:r w:rsidRPr="00682004">
              <w:rPr>
                <w:i/>
                <w:szCs w:val="24"/>
              </w:rPr>
              <w:t xml:space="preserve"> </w:t>
            </w:r>
            <w:r w:rsidRPr="00682004">
              <w:rPr>
                <w:szCs w:val="24"/>
              </w:rPr>
              <w:t xml:space="preserve">Геометрическая оптика Тепловое излучение Дифракция света Интерференция света Дисперсия света Физические основы квантовой теории Фотоэффект  Пластическая деформация  Прозрачные магниты Физическая картина мира Диффузия Поляризация В глубь кристаллов Память металлов Память воды Частный случай из жизни плазмы Повторить живое Операция «Гелий» Астрономия. </w:t>
            </w:r>
          </w:p>
          <w:p w14:paraId="08336BFE" w14:textId="77777777" w:rsidR="00794558" w:rsidRPr="00682004" w:rsidRDefault="00794558" w:rsidP="00794558">
            <w:pPr>
              <w:jc w:val="both"/>
              <w:rPr>
                <w:szCs w:val="24"/>
              </w:rPr>
            </w:pPr>
            <w:r w:rsidRPr="00682004">
              <w:rPr>
                <w:b/>
                <w:szCs w:val="24"/>
              </w:rPr>
              <w:t xml:space="preserve">Модели: </w:t>
            </w:r>
            <w:r w:rsidRPr="00682004">
              <w:rPr>
                <w:szCs w:val="24"/>
              </w:rPr>
              <w:t>Глобус Земли Модель звездного неба Модель планетной системы</w:t>
            </w:r>
          </w:p>
          <w:p w14:paraId="37C29843" w14:textId="77777777" w:rsidR="00794558" w:rsidRPr="00682004" w:rsidRDefault="00794558" w:rsidP="00794558">
            <w:pPr>
              <w:jc w:val="both"/>
              <w:rPr>
                <w:szCs w:val="24"/>
              </w:rPr>
            </w:pPr>
            <w:r w:rsidRPr="00682004">
              <w:rPr>
                <w:szCs w:val="24"/>
              </w:rPr>
              <w:t>Комплект портретов.</w:t>
            </w:r>
          </w:p>
        </w:tc>
      </w:tr>
      <w:tr w:rsidR="00794558" w:rsidRPr="00682004" w14:paraId="0DC0A5CB" w14:textId="77777777" w:rsidTr="00794558">
        <w:tc>
          <w:tcPr>
            <w:tcW w:w="3049" w:type="dxa"/>
          </w:tcPr>
          <w:p w14:paraId="2E8C2CEF" w14:textId="77777777" w:rsidR="00794558" w:rsidRPr="00682004" w:rsidRDefault="00794558" w:rsidP="00903B51">
            <w:pPr>
              <w:ind w:firstLine="0"/>
              <w:jc w:val="both"/>
              <w:rPr>
                <w:b/>
                <w:szCs w:val="24"/>
              </w:rPr>
            </w:pPr>
            <w:r w:rsidRPr="00682004">
              <w:rPr>
                <w:b/>
                <w:szCs w:val="24"/>
              </w:rPr>
              <w:t>Дидактические пособия</w:t>
            </w:r>
          </w:p>
        </w:tc>
        <w:tc>
          <w:tcPr>
            <w:tcW w:w="11639" w:type="dxa"/>
          </w:tcPr>
          <w:p w14:paraId="52A48CF6" w14:textId="77777777" w:rsidR="00794558" w:rsidRPr="00682004" w:rsidRDefault="00794558" w:rsidP="00794558">
            <w:pPr>
              <w:jc w:val="both"/>
              <w:rPr>
                <w:szCs w:val="24"/>
              </w:rPr>
            </w:pPr>
            <w:r w:rsidRPr="00682004">
              <w:rPr>
                <w:szCs w:val="24"/>
              </w:rPr>
              <w:t xml:space="preserve">Учебные и наглядные пособия, справочные материалы. </w:t>
            </w:r>
          </w:p>
        </w:tc>
      </w:tr>
      <w:tr w:rsidR="00794558" w:rsidRPr="00682004" w14:paraId="0077D760" w14:textId="77777777" w:rsidTr="00794558">
        <w:tc>
          <w:tcPr>
            <w:tcW w:w="14688" w:type="dxa"/>
            <w:gridSpan w:val="2"/>
          </w:tcPr>
          <w:p w14:paraId="32A509DB" w14:textId="77777777" w:rsidR="00794558" w:rsidRPr="00682004" w:rsidRDefault="00794558" w:rsidP="00794558">
            <w:pPr>
              <w:rPr>
                <w:szCs w:val="24"/>
              </w:rPr>
            </w:pPr>
            <w:r w:rsidRPr="00682004">
              <w:rPr>
                <w:b/>
                <w:szCs w:val="24"/>
              </w:rPr>
              <w:t xml:space="preserve">Кабинет Химии </w:t>
            </w:r>
            <w:r w:rsidRPr="00682004">
              <w:rPr>
                <w:b/>
                <w:i/>
                <w:szCs w:val="24"/>
              </w:rPr>
              <w:t>(используется, в том числе для реализации внеурочной деятельности)</w:t>
            </w:r>
          </w:p>
        </w:tc>
      </w:tr>
      <w:tr w:rsidR="00794558" w:rsidRPr="00682004" w14:paraId="2AD6055F" w14:textId="77777777" w:rsidTr="00794558">
        <w:tc>
          <w:tcPr>
            <w:tcW w:w="3049" w:type="dxa"/>
          </w:tcPr>
          <w:p w14:paraId="108E35ED" w14:textId="77777777" w:rsidR="00794558" w:rsidRPr="00682004" w:rsidRDefault="00794558" w:rsidP="00903B51">
            <w:pPr>
              <w:ind w:firstLine="0"/>
              <w:rPr>
                <w:szCs w:val="24"/>
              </w:rPr>
            </w:pPr>
            <w:r w:rsidRPr="00682004">
              <w:rPr>
                <w:b/>
                <w:bCs/>
                <w:szCs w:val="24"/>
              </w:rPr>
              <w:t>Оборудование общего назначения и ТСО</w:t>
            </w:r>
          </w:p>
        </w:tc>
        <w:tc>
          <w:tcPr>
            <w:tcW w:w="11639" w:type="dxa"/>
          </w:tcPr>
          <w:p w14:paraId="3AB7737B" w14:textId="00EE411C" w:rsidR="00794558" w:rsidRPr="00682004" w:rsidRDefault="00794558" w:rsidP="00794558">
            <w:pPr>
              <w:jc w:val="both"/>
              <w:rPr>
                <w:szCs w:val="24"/>
              </w:rPr>
            </w:pPr>
            <w:r w:rsidRPr="00682004">
              <w:rPr>
                <w:szCs w:val="24"/>
              </w:rPr>
              <w:t>АРМ учителя (компьютер, проектор, экран, колонки)</w:t>
            </w:r>
          </w:p>
        </w:tc>
      </w:tr>
      <w:tr w:rsidR="00794558" w:rsidRPr="00682004" w14:paraId="5992E627" w14:textId="77777777" w:rsidTr="00794558">
        <w:tc>
          <w:tcPr>
            <w:tcW w:w="3049" w:type="dxa"/>
          </w:tcPr>
          <w:p w14:paraId="6F98DAD6" w14:textId="77777777" w:rsidR="00794558" w:rsidRPr="00682004" w:rsidRDefault="00794558" w:rsidP="00903B51">
            <w:pPr>
              <w:ind w:firstLine="0"/>
              <w:jc w:val="both"/>
              <w:rPr>
                <w:szCs w:val="24"/>
              </w:rPr>
            </w:pPr>
            <w:r w:rsidRPr="00682004">
              <w:rPr>
                <w:b/>
                <w:szCs w:val="24"/>
              </w:rPr>
              <w:t>Демонстрационное оборудование</w:t>
            </w:r>
          </w:p>
        </w:tc>
        <w:tc>
          <w:tcPr>
            <w:tcW w:w="11639" w:type="dxa"/>
          </w:tcPr>
          <w:p w14:paraId="56102EF7" w14:textId="77777777" w:rsidR="00794558" w:rsidRPr="00682004" w:rsidRDefault="00794558" w:rsidP="00794558">
            <w:pPr>
              <w:shd w:val="clear" w:color="auto" w:fill="FFFFFF"/>
              <w:tabs>
                <w:tab w:val="left" w:pos="245"/>
              </w:tabs>
              <w:rPr>
                <w:spacing w:val="-2"/>
                <w:szCs w:val="24"/>
              </w:rPr>
            </w:pPr>
            <w:r w:rsidRPr="00682004">
              <w:rPr>
                <w:b/>
                <w:bCs/>
                <w:szCs w:val="24"/>
              </w:rPr>
              <w:t xml:space="preserve">Приборы и принадлежности: </w:t>
            </w:r>
            <w:r w:rsidRPr="00682004">
              <w:rPr>
                <w:szCs w:val="24"/>
              </w:rPr>
              <w:t xml:space="preserve">Аппарат (установка) для дистилляции воды. </w:t>
            </w:r>
            <w:r w:rsidRPr="00682004">
              <w:rPr>
                <w:spacing w:val="-1"/>
                <w:szCs w:val="24"/>
              </w:rPr>
              <w:t xml:space="preserve">Весы (до </w:t>
            </w:r>
            <w:smartTag w:uri="urn:schemas-microsoft-com:office:smarttags" w:element="metricconverter">
              <w:smartTagPr>
                <w:attr w:name="ProductID" w:val="200 г"/>
              </w:smartTagPr>
              <w:r w:rsidRPr="00682004">
                <w:rPr>
                  <w:spacing w:val="-1"/>
                  <w:szCs w:val="24"/>
                </w:rPr>
                <w:t>200 г</w:t>
              </w:r>
            </w:smartTag>
            <w:r w:rsidRPr="00682004">
              <w:rPr>
                <w:spacing w:val="-1"/>
                <w:szCs w:val="24"/>
              </w:rPr>
              <w:t xml:space="preserve">). </w:t>
            </w:r>
            <w:r w:rsidRPr="00682004">
              <w:rPr>
                <w:szCs w:val="24"/>
              </w:rPr>
              <w:t xml:space="preserve">Нагревательные приборы (электроплитка, спиртовка). Столик подъемный. Штатив для демонстрационных пробирок ПХ-21. Штатив металлический ШЛБ. Аппарат (прибор) для получения газов. Аппарат для проведения химических реакций АПХР. Прибор для иллюстрации зависимости скорости химической реакции от условий. Прибор для окисления спирта над медным катализатором. Прибор для определения состава воздуха. </w:t>
            </w:r>
            <w:r w:rsidRPr="00682004">
              <w:rPr>
                <w:spacing w:val="-2"/>
                <w:szCs w:val="24"/>
              </w:rPr>
              <w:t>Прибор для собирания и  хранения   газов. Микролаборатории.</w:t>
            </w:r>
          </w:p>
          <w:p w14:paraId="45E690DF" w14:textId="77777777" w:rsidR="00794558" w:rsidRPr="00682004" w:rsidRDefault="00794558" w:rsidP="00794558">
            <w:pPr>
              <w:jc w:val="both"/>
              <w:rPr>
                <w:bCs/>
                <w:szCs w:val="24"/>
              </w:rPr>
            </w:pPr>
            <w:r w:rsidRPr="00682004">
              <w:rPr>
                <w:b/>
                <w:bCs/>
                <w:szCs w:val="24"/>
              </w:rPr>
              <w:t xml:space="preserve">Посуда: </w:t>
            </w:r>
            <w:r w:rsidRPr="00682004">
              <w:rPr>
                <w:bCs/>
                <w:szCs w:val="24"/>
              </w:rPr>
              <w:t>набор посуды и лабораторных принадлежностей для проведения демонстрационных опытов</w:t>
            </w:r>
          </w:p>
          <w:p w14:paraId="39509E5E" w14:textId="77777777" w:rsidR="00794558" w:rsidRPr="00682004" w:rsidRDefault="00794558" w:rsidP="00794558">
            <w:pPr>
              <w:jc w:val="both"/>
              <w:rPr>
                <w:b/>
                <w:bCs/>
                <w:szCs w:val="24"/>
              </w:rPr>
            </w:pPr>
            <w:r w:rsidRPr="00682004">
              <w:rPr>
                <w:b/>
                <w:szCs w:val="24"/>
              </w:rPr>
              <w:t>Коллекции:</w:t>
            </w:r>
            <w:r w:rsidRPr="00682004">
              <w:rPr>
                <w:szCs w:val="24"/>
              </w:rPr>
              <w:t xml:space="preserve">  Алюминий Волокна Пластмассы Чугун и сталь Минералы и горные породы Топливо Каучуки Нефть и нефтепродукты Каменный уголь Стекло и изделия из стекла Металлы и сплавы </w:t>
            </w:r>
            <w:r w:rsidRPr="00682004">
              <w:rPr>
                <w:spacing w:val="-10"/>
                <w:szCs w:val="24"/>
              </w:rPr>
              <w:t>Редкие металлы.</w:t>
            </w:r>
          </w:p>
          <w:p w14:paraId="64D85071" w14:textId="77777777" w:rsidR="00794558" w:rsidRPr="00682004" w:rsidRDefault="00794558" w:rsidP="00794558">
            <w:pPr>
              <w:jc w:val="both"/>
              <w:rPr>
                <w:szCs w:val="24"/>
              </w:rPr>
            </w:pPr>
            <w:r w:rsidRPr="00682004">
              <w:rPr>
                <w:b/>
                <w:bCs/>
                <w:szCs w:val="24"/>
              </w:rPr>
              <w:t xml:space="preserve">Модели:  </w:t>
            </w:r>
            <w:r w:rsidRPr="00682004">
              <w:rPr>
                <w:szCs w:val="24"/>
              </w:rPr>
              <w:t xml:space="preserve">Набор кристаллических решеток: алмаза, графита, диоксида углерода, железа, магния, меди, поваренной соли, йода, льда. Набор для моделирования строения неорганических веществ. Набор для моделирования строения органических веществ. Набор для моделирования типов химических реакций (модели-аппликации). Набор для моделирования электронного строения атомов. Набор для моделирования строения атомов и молекул (в виде кольцегранников) Конвертор Электролизёр Установка для получения аммиака </w:t>
            </w:r>
          </w:p>
        </w:tc>
      </w:tr>
      <w:tr w:rsidR="00794558" w:rsidRPr="00682004" w14:paraId="1D877C9D" w14:textId="77777777" w:rsidTr="00794558">
        <w:tc>
          <w:tcPr>
            <w:tcW w:w="3049" w:type="dxa"/>
          </w:tcPr>
          <w:p w14:paraId="73943D9B" w14:textId="77777777" w:rsidR="00794558" w:rsidRPr="00682004" w:rsidRDefault="00794558" w:rsidP="00903B51">
            <w:pPr>
              <w:ind w:firstLine="0"/>
              <w:jc w:val="both"/>
              <w:rPr>
                <w:b/>
                <w:szCs w:val="24"/>
              </w:rPr>
            </w:pPr>
            <w:r w:rsidRPr="00682004">
              <w:rPr>
                <w:b/>
                <w:szCs w:val="24"/>
              </w:rPr>
              <w:t>Лабораторное  оборудование</w:t>
            </w:r>
          </w:p>
          <w:p w14:paraId="190C628A" w14:textId="77777777" w:rsidR="00794558" w:rsidRPr="00682004" w:rsidRDefault="00794558" w:rsidP="00794558">
            <w:pPr>
              <w:rPr>
                <w:szCs w:val="24"/>
              </w:rPr>
            </w:pPr>
          </w:p>
        </w:tc>
        <w:tc>
          <w:tcPr>
            <w:tcW w:w="11639" w:type="dxa"/>
          </w:tcPr>
          <w:p w14:paraId="0B2D0C19" w14:textId="77777777" w:rsidR="00794558" w:rsidRPr="00682004" w:rsidRDefault="00794558" w:rsidP="00794558">
            <w:pPr>
              <w:jc w:val="both"/>
              <w:rPr>
                <w:szCs w:val="24"/>
              </w:rPr>
            </w:pPr>
            <w:r w:rsidRPr="00682004">
              <w:rPr>
                <w:b/>
                <w:bCs/>
                <w:szCs w:val="24"/>
              </w:rPr>
              <w:t>Микролаборатории -15 шт.</w:t>
            </w:r>
          </w:p>
          <w:p w14:paraId="5A35C4E4" w14:textId="77777777" w:rsidR="00794558" w:rsidRPr="00682004" w:rsidRDefault="00794558" w:rsidP="00794558">
            <w:pPr>
              <w:jc w:val="both"/>
              <w:rPr>
                <w:szCs w:val="24"/>
              </w:rPr>
            </w:pPr>
            <w:r w:rsidRPr="00682004">
              <w:rPr>
                <w:b/>
                <w:bCs/>
                <w:szCs w:val="24"/>
              </w:rPr>
              <w:t xml:space="preserve">Приборы: </w:t>
            </w:r>
            <w:r w:rsidRPr="00682004">
              <w:rPr>
                <w:szCs w:val="24"/>
              </w:rPr>
              <w:t>Термометр спиртовой, весы лабораторные электронные, нагреватель пробирок, спиртовка, приборы для получения газов, галоидоалканов, электролиза растворов, источник питания и др.</w:t>
            </w:r>
          </w:p>
          <w:p w14:paraId="5BCF464D" w14:textId="77777777" w:rsidR="00794558" w:rsidRPr="00682004" w:rsidRDefault="00794558" w:rsidP="00794558">
            <w:pPr>
              <w:jc w:val="both"/>
              <w:rPr>
                <w:bCs/>
                <w:szCs w:val="24"/>
              </w:rPr>
            </w:pPr>
            <w:r w:rsidRPr="00682004">
              <w:rPr>
                <w:b/>
                <w:bCs/>
                <w:szCs w:val="24"/>
              </w:rPr>
              <w:t xml:space="preserve">Посуда: </w:t>
            </w:r>
            <w:r w:rsidRPr="00682004">
              <w:rPr>
                <w:bCs/>
                <w:szCs w:val="24"/>
              </w:rPr>
              <w:t>набор посуды и лабораторных принадлежностей для ученического эксперимента.</w:t>
            </w:r>
          </w:p>
          <w:p w14:paraId="39C8F242" w14:textId="77777777" w:rsidR="00794558" w:rsidRPr="00682004" w:rsidRDefault="00794558" w:rsidP="00794558">
            <w:pPr>
              <w:jc w:val="both"/>
              <w:rPr>
                <w:szCs w:val="24"/>
              </w:rPr>
            </w:pPr>
            <w:r w:rsidRPr="00682004">
              <w:rPr>
                <w:b/>
                <w:bCs/>
                <w:szCs w:val="24"/>
              </w:rPr>
              <w:t xml:space="preserve">Наборы реактивов: </w:t>
            </w:r>
            <w:r w:rsidRPr="00682004">
              <w:rPr>
                <w:szCs w:val="24"/>
              </w:rPr>
              <w:t>Кислоты органические и неорганические; металлы; оксиды и гидроксиды металлов; галогены; минеральные удобрения; соли: сульфаты, сульфиты, сульфиды, карбонаты, фосфаты, силикаты, галогениды, ацетаты, роданиды, нитраты, соединения хрома, соединения марганца; углеводороды, амины; кислородсодержащие органические вещества; образцы органических веществ; индикаторы; материалы; соли для демонстрационных опытов.</w:t>
            </w:r>
          </w:p>
          <w:p w14:paraId="6D02923C" w14:textId="77777777" w:rsidR="00794558" w:rsidRPr="00682004" w:rsidRDefault="00794558" w:rsidP="00794558">
            <w:pPr>
              <w:jc w:val="both"/>
              <w:rPr>
                <w:szCs w:val="24"/>
              </w:rPr>
            </w:pPr>
            <w:r w:rsidRPr="00682004">
              <w:rPr>
                <w:b/>
                <w:bCs/>
                <w:szCs w:val="24"/>
              </w:rPr>
              <w:t xml:space="preserve">Оборудование и принадлежности для хранения реактивов и обеспечения безопасности: </w:t>
            </w:r>
            <w:r w:rsidRPr="00682004">
              <w:rPr>
                <w:szCs w:val="24"/>
              </w:rPr>
              <w:t>Комплект средств индивидуальной защиты (перчатки, халат).</w:t>
            </w:r>
          </w:p>
          <w:p w14:paraId="16B0F3D9" w14:textId="77777777" w:rsidR="00794558" w:rsidRPr="00682004" w:rsidRDefault="00794558" w:rsidP="00794558">
            <w:pPr>
              <w:jc w:val="both"/>
              <w:rPr>
                <w:szCs w:val="24"/>
              </w:rPr>
            </w:pPr>
            <w:r w:rsidRPr="00682004">
              <w:rPr>
                <w:szCs w:val="24"/>
              </w:rPr>
              <w:t>Вытяжной шкаф, хранилище для химических реактивов, аптечка для оказания первой помощи.</w:t>
            </w:r>
          </w:p>
        </w:tc>
      </w:tr>
      <w:tr w:rsidR="00794558" w:rsidRPr="00682004" w14:paraId="71EAF19A" w14:textId="77777777" w:rsidTr="00794558">
        <w:tc>
          <w:tcPr>
            <w:tcW w:w="3049" w:type="dxa"/>
          </w:tcPr>
          <w:p w14:paraId="71C45006" w14:textId="77777777" w:rsidR="00794558" w:rsidRPr="00682004" w:rsidRDefault="00794558" w:rsidP="00D535DB">
            <w:pPr>
              <w:ind w:firstLine="0"/>
              <w:jc w:val="both"/>
              <w:rPr>
                <w:b/>
                <w:szCs w:val="24"/>
              </w:rPr>
            </w:pPr>
            <w:r w:rsidRPr="00682004">
              <w:rPr>
                <w:b/>
                <w:szCs w:val="24"/>
              </w:rPr>
              <w:t>Наглядные пособия</w:t>
            </w:r>
          </w:p>
          <w:p w14:paraId="133EF0D7" w14:textId="77777777" w:rsidR="00794558" w:rsidRPr="00682004" w:rsidRDefault="00794558" w:rsidP="00794558">
            <w:pPr>
              <w:rPr>
                <w:szCs w:val="24"/>
              </w:rPr>
            </w:pPr>
          </w:p>
        </w:tc>
        <w:tc>
          <w:tcPr>
            <w:tcW w:w="11639" w:type="dxa"/>
          </w:tcPr>
          <w:p w14:paraId="70AA28EA" w14:textId="77777777" w:rsidR="00794558" w:rsidRPr="00682004" w:rsidRDefault="00794558" w:rsidP="00794558">
            <w:pPr>
              <w:jc w:val="both"/>
              <w:rPr>
                <w:i/>
                <w:szCs w:val="24"/>
              </w:rPr>
            </w:pPr>
            <w:r w:rsidRPr="00682004">
              <w:rPr>
                <w:b/>
                <w:szCs w:val="24"/>
              </w:rPr>
              <w:t xml:space="preserve">Пособия постоянной экспозиции: </w:t>
            </w:r>
            <w:r w:rsidRPr="00682004">
              <w:rPr>
                <w:szCs w:val="24"/>
              </w:rPr>
              <w:t xml:space="preserve"> «Периодическая система химических элементов Д.И. Менделеева», «Растворимость солей, кислот и оснований в воде» «Ряд активности металлов»</w:t>
            </w:r>
          </w:p>
          <w:p w14:paraId="4AF09DC8" w14:textId="77777777" w:rsidR="00794558" w:rsidRPr="00682004" w:rsidRDefault="00794558" w:rsidP="00794558">
            <w:pPr>
              <w:jc w:val="both"/>
              <w:rPr>
                <w:spacing w:val="-28"/>
                <w:szCs w:val="24"/>
              </w:rPr>
            </w:pPr>
            <w:r w:rsidRPr="00682004">
              <w:rPr>
                <w:b/>
                <w:bCs/>
                <w:iCs/>
                <w:szCs w:val="24"/>
              </w:rPr>
              <w:t>Таблицы:</w:t>
            </w:r>
            <w:r w:rsidRPr="00682004">
              <w:rPr>
                <w:szCs w:val="24"/>
              </w:rPr>
              <w:t xml:space="preserve"> Серия справочных таблиц по химии («Периодическая система химических элементов Д.И. Менделеева», «Растворимость солей, кислот и оснований в воде», «Электрохимический ряд напряжений металлов», «Окраска индикаторов в различных средах»). Серия инструктивных таблиц по химии. Серия таблиц по неорганической химии. Серия таблиц по органической химии. </w:t>
            </w:r>
            <w:r w:rsidRPr="00682004">
              <w:rPr>
                <w:spacing w:val="-2"/>
                <w:szCs w:val="24"/>
              </w:rPr>
              <w:t xml:space="preserve">Серия таблиц по химическим производства. </w:t>
            </w:r>
            <w:r w:rsidRPr="00682004">
              <w:rPr>
                <w:szCs w:val="24"/>
              </w:rPr>
              <w:t xml:space="preserve">Комплект портретов учёных химиков.  </w:t>
            </w:r>
          </w:p>
          <w:p w14:paraId="0BE1D667" w14:textId="77777777" w:rsidR="00794558" w:rsidRPr="00682004" w:rsidRDefault="00794558" w:rsidP="00794558">
            <w:pPr>
              <w:jc w:val="both"/>
              <w:rPr>
                <w:bCs/>
                <w:szCs w:val="24"/>
              </w:rPr>
            </w:pPr>
            <w:r w:rsidRPr="00682004">
              <w:rPr>
                <w:b/>
                <w:szCs w:val="24"/>
              </w:rPr>
              <w:t xml:space="preserve">Измерительные приборы и комплекты лабораторного оборудования: </w:t>
            </w:r>
            <w:r w:rsidRPr="00682004">
              <w:rPr>
                <w:bCs/>
                <w:szCs w:val="24"/>
              </w:rPr>
              <w:t>Цифровая лаборатория «Архимед» с набором датчиков с соответствующим программным обеспечением и необходимым интерфейсом</w:t>
            </w:r>
          </w:p>
        </w:tc>
      </w:tr>
      <w:tr w:rsidR="00794558" w:rsidRPr="00682004" w14:paraId="07B2452A" w14:textId="77777777" w:rsidTr="00794558">
        <w:tc>
          <w:tcPr>
            <w:tcW w:w="3049" w:type="dxa"/>
          </w:tcPr>
          <w:p w14:paraId="5D438606" w14:textId="77777777" w:rsidR="00794558" w:rsidRPr="00682004" w:rsidRDefault="00794558" w:rsidP="00D535DB">
            <w:pPr>
              <w:ind w:firstLine="0"/>
              <w:jc w:val="both"/>
              <w:rPr>
                <w:b/>
                <w:szCs w:val="24"/>
              </w:rPr>
            </w:pPr>
            <w:r w:rsidRPr="00682004">
              <w:rPr>
                <w:b/>
                <w:szCs w:val="24"/>
              </w:rPr>
              <w:t>Дидактические пособия</w:t>
            </w:r>
          </w:p>
        </w:tc>
        <w:tc>
          <w:tcPr>
            <w:tcW w:w="11639" w:type="dxa"/>
          </w:tcPr>
          <w:p w14:paraId="02796F5F" w14:textId="77777777" w:rsidR="00794558" w:rsidRPr="00682004" w:rsidRDefault="00794558" w:rsidP="00794558">
            <w:pPr>
              <w:jc w:val="both"/>
              <w:rPr>
                <w:szCs w:val="24"/>
              </w:rPr>
            </w:pPr>
            <w:r w:rsidRPr="00682004">
              <w:rPr>
                <w:szCs w:val="24"/>
              </w:rPr>
              <w:t xml:space="preserve">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 </w:t>
            </w:r>
          </w:p>
        </w:tc>
      </w:tr>
      <w:tr w:rsidR="00794558" w:rsidRPr="00682004" w14:paraId="3F2CC251" w14:textId="77777777" w:rsidTr="00794558">
        <w:tc>
          <w:tcPr>
            <w:tcW w:w="14688" w:type="dxa"/>
            <w:gridSpan w:val="2"/>
          </w:tcPr>
          <w:p w14:paraId="053E3966" w14:textId="77777777" w:rsidR="00794558" w:rsidRPr="00682004" w:rsidRDefault="00794558" w:rsidP="00794558">
            <w:pPr>
              <w:rPr>
                <w:b/>
                <w:szCs w:val="24"/>
              </w:rPr>
            </w:pPr>
            <w:r w:rsidRPr="00682004">
              <w:rPr>
                <w:b/>
                <w:szCs w:val="24"/>
              </w:rPr>
              <w:t xml:space="preserve">Кабинет технологии (мастерская) </w:t>
            </w:r>
            <w:r w:rsidRPr="00682004">
              <w:rPr>
                <w:b/>
                <w:i/>
                <w:szCs w:val="24"/>
              </w:rPr>
              <w:t>(используется, в том числе для реализации внеурочной деятельности)</w:t>
            </w:r>
          </w:p>
        </w:tc>
      </w:tr>
      <w:tr w:rsidR="00794558" w:rsidRPr="00682004" w14:paraId="753F011F" w14:textId="77777777" w:rsidTr="00794558">
        <w:tc>
          <w:tcPr>
            <w:tcW w:w="3049" w:type="dxa"/>
          </w:tcPr>
          <w:p w14:paraId="3327631C" w14:textId="77777777" w:rsidR="00794558" w:rsidRPr="00682004" w:rsidRDefault="00794558" w:rsidP="00D535DB">
            <w:pPr>
              <w:ind w:firstLine="0"/>
              <w:jc w:val="both"/>
              <w:rPr>
                <w:b/>
                <w:szCs w:val="24"/>
              </w:rPr>
            </w:pPr>
            <w:r w:rsidRPr="00682004">
              <w:rPr>
                <w:b/>
                <w:szCs w:val="24"/>
              </w:rPr>
              <w:t>Оборудование, инструменты</w:t>
            </w:r>
          </w:p>
        </w:tc>
        <w:tc>
          <w:tcPr>
            <w:tcW w:w="11639" w:type="dxa"/>
          </w:tcPr>
          <w:p w14:paraId="5B2E7E50" w14:textId="77777777" w:rsidR="00D535DB" w:rsidRPr="00682004" w:rsidRDefault="00D535DB" w:rsidP="00D535DB">
            <w:pPr>
              <w:jc w:val="both"/>
              <w:rPr>
                <w:szCs w:val="24"/>
              </w:rPr>
            </w:pPr>
            <w:r w:rsidRPr="00682004">
              <w:rPr>
                <w:szCs w:val="24"/>
              </w:rPr>
              <w:t>АРМ учителя (компьютер, проектор, экран)</w:t>
            </w:r>
          </w:p>
          <w:p w14:paraId="5AFD0CFB" w14:textId="77777777" w:rsidR="00D535DB" w:rsidRDefault="00D535DB" w:rsidP="00794558">
            <w:pPr>
              <w:jc w:val="both"/>
              <w:rPr>
                <w:b/>
                <w:bCs/>
                <w:szCs w:val="24"/>
              </w:rPr>
            </w:pPr>
          </w:p>
          <w:p w14:paraId="0912002B" w14:textId="77777777" w:rsidR="00794558" w:rsidRPr="00682004" w:rsidRDefault="00794558" w:rsidP="00794558">
            <w:pPr>
              <w:jc w:val="both"/>
              <w:rPr>
                <w:szCs w:val="24"/>
              </w:rPr>
            </w:pPr>
            <w:r w:rsidRPr="00682004">
              <w:rPr>
                <w:b/>
                <w:bCs/>
                <w:szCs w:val="24"/>
              </w:rPr>
              <w:t xml:space="preserve">Комплект оборудования </w:t>
            </w:r>
          </w:p>
          <w:p w14:paraId="129D20AE" w14:textId="723EF9FD" w:rsidR="00794558" w:rsidRPr="00682004" w:rsidRDefault="00794558" w:rsidP="00794558">
            <w:pPr>
              <w:jc w:val="both"/>
              <w:rPr>
                <w:szCs w:val="24"/>
              </w:rPr>
            </w:pPr>
            <w:r w:rsidRPr="00682004">
              <w:rPr>
                <w:szCs w:val="24"/>
              </w:rPr>
              <w:t xml:space="preserve">Станок токарный – </w:t>
            </w:r>
            <w:r w:rsidR="00D535DB">
              <w:rPr>
                <w:szCs w:val="24"/>
              </w:rPr>
              <w:t>1</w:t>
            </w:r>
            <w:r w:rsidRPr="00682004">
              <w:rPr>
                <w:szCs w:val="24"/>
              </w:rPr>
              <w:t xml:space="preserve">, станок сверлильный – </w:t>
            </w:r>
            <w:r w:rsidR="00D535DB">
              <w:rPr>
                <w:szCs w:val="24"/>
              </w:rPr>
              <w:t>1</w:t>
            </w:r>
            <w:r w:rsidRPr="00682004">
              <w:rPr>
                <w:szCs w:val="24"/>
              </w:rPr>
              <w:t xml:space="preserve">, станок заточный -1 </w:t>
            </w:r>
            <w:r w:rsidR="00D535DB">
              <w:rPr>
                <w:szCs w:val="24"/>
              </w:rPr>
              <w:t>.</w:t>
            </w:r>
          </w:p>
          <w:p w14:paraId="30FB6963" w14:textId="77777777" w:rsidR="00794558" w:rsidRPr="00682004" w:rsidRDefault="00794558" w:rsidP="00794558">
            <w:pPr>
              <w:jc w:val="both"/>
              <w:rPr>
                <w:b/>
                <w:bCs/>
                <w:szCs w:val="24"/>
              </w:rPr>
            </w:pPr>
            <w:r w:rsidRPr="00682004">
              <w:rPr>
                <w:b/>
                <w:bCs/>
                <w:szCs w:val="24"/>
              </w:rPr>
              <w:t>Комплект инструментов</w:t>
            </w:r>
          </w:p>
          <w:p w14:paraId="3806BAF4" w14:textId="77777777" w:rsidR="00794558" w:rsidRPr="00682004" w:rsidRDefault="00794558" w:rsidP="00794558">
            <w:pPr>
              <w:jc w:val="both"/>
              <w:rPr>
                <w:szCs w:val="24"/>
              </w:rPr>
            </w:pPr>
            <w:r w:rsidRPr="00682004">
              <w:rPr>
                <w:szCs w:val="24"/>
              </w:rPr>
              <w:t>Верстак столярный, набор для выпиливания лобзиком,  прибор для выжигания по дереву, набор сверл по дереву и металлу, струбцина металлическая, набор напильников, дрель электрическая,  набор инструментов столяра,   набор рашпилей,   рубанок, стусло поворотное,  топор с топорищем,  набор контрольно-измерительных приборов (рулетка, линейка, микрометр, угольники столярные и слесарные, штангенциркуль и т.д.),    щетка, провода соединительные, очки защитные, верстак слесарный, набор инструментов слесаря, набор ключей комбинированный, набор для выполнения электротехнических работ, ножницы по металлу, набор контрольно-измерительных приборов (рулетка, линейка, микрометр, угольники столярные и слесарные, штангенциркуль и т.д.),    щетка, провода соединительные, очки защитные, долото, зубило, кусачки, круглогубцы, молоток слесарный, набор надфилей, набор метчиков и плашек,  набор отверток, набор стамесок, ножовки по дереву и металлу, плоскогубцы, полотно ножовочное,  тиски слесарные,  электропаяльник,  набор электроустановочных изделий</w:t>
            </w:r>
          </w:p>
        </w:tc>
      </w:tr>
      <w:tr w:rsidR="00794558" w:rsidRPr="00682004" w14:paraId="60823DAB" w14:textId="77777777" w:rsidTr="00794558">
        <w:tc>
          <w:tcPr>
            <w:tcW w:w="14688" w:type="dxa"/>
            <w:gridSpan w:val="2"/>
          </w:tcPr>
          <w:p w14:paraId="0D1B0457" w14:textId="77777777" w:rsidR="00794558" w:rsidRPr="00682004" w:rsidRDefault="00794558" w:rsidP="00794558">
            <w:pPr>
              <w:jc w:val="both"/>
              <w:rPr>
                <w:szCs w:val="24"/>
                <w:highlight w:val="yellow"/>
              </w:rPr>
            </w:pPr>
            <w:r w:rsidRPr="007B607E">
              <w:rPr>
                <w:b/>
                <w:bCs/>
                <w:szCs w:val="24"/>
              </w:rPr>
              <w:t xml:space="preserve">Кабинет технологии (девочки) </w:t>
            </w:r>
            <w:r w:rsidRPr="00682004">
              <w:rPr>
                <w:b/>
                <w:i/>
                <w:szCs w:val="24"/>
              </w:rPr>
              <w:t>(используется, в том числе для реализации внеурочной деятельности)</w:t>
            </w:r>
          </w:p>
        </w:tc>
      </w:tr>
      <w:tr w:rsidR="00794558" w:rsidRPr="00682004" w14:paraId="18185358" w14:textId="77777777" w:rsidTr="00794558">
        <w:tc>
          <w:tcPr>
            <w:tcW w:w="3049" w:type="dxa"/>
          </w:tcPr>
          <w:p w14:paraId="7F84AE92" w14:textId="77777777" w:rsidR="00794558" w:rsidRPr="00682004" w:rsidRDefault="00794558" w:rsidP="00687FE7">
            <w:pPr>
              <w:ind w:firstLine="0"/>
              <w:jc w:val="both"/>
              <w:rPr>
                <w:b/>
                <w:szCs w:val="24"/>
              </w:rPr>
            </w:pPr>
            <w:r w:rsidRPr="00682004">
              <w:rPr>
                <w:b/>
                <w:szCs w:val="24"/>
              </w:rPr>
              <w:t>Оборудование, инструменты</w:t>
            </w:r>
          </w:p>
        </w:tc>
        <w:tc>
          <w:tcPr>
            <w:tcW w:w="11639" w:type="dxa"/>
          </w:tcPr>
          <w:p w14:paraId="202A14FF" w14:textId="21B097BC" w:rsidR="00794558" w:rsidRPr="00682004" w:rsidRDefault="00794558" w:rsidP="00794558">
            <w:pPr>
              <w:jc w:val="both"/>
              <w:rPr>
                <w:szCs w:val="24"/>
              </w:rPr>
            </w:pPr>
            <w:r w:rsidRPr="00682004">
              <w:rPr>
                <w:szCs w:val="24"/>
              </w:rPr>
              <w:t>АРМ учителя (компьютер, проектор, экран)</w:t>
            </w:r>
          </w:p>
          <w:p w14:paraId="09743B27" w14:textId="77777777" w:rsidR="00794558" w:rsidRPr="00682004" w:rsidRDefault="00794558" w:rsidP="00794558">
            <w:pPr>
              <w:jc w:val="both"/>
              <w:rPr>
                <w:b/>
                <w:szCs w:val="24"/>
              </w:rPr>
            </w:pPr>
            <w:r w:rsidRPr="00682004">
              <w:rPr>
                <w:b/>
                <w:bCs/>
                <w:szCs w:val="24"/>
              </w:rPr>
              <w:t xml:space="preserve">Комплект оборудования, инструментов: </w:t>
            </w:r>
          </w:p>
          <w:p w14:paraId="4B0E09B4" w14:textId="1FAB4BD4" w:rsidR="00794558" w:rsidRPr="00682004" w:rsidRDefault="00794558" w:rsidP="00794558">
            <w:pPr>
              <w:rPr>
                <w:szCs w:val="24"/>
              </w:rPr>
            </w:pPr>
            <w:r w:rsidRPr="00682004">
              <w:rPr>
                <w:szCs w:val="24"/>
              </w:rPr>
              <w:t xml:space="preserve">Измерительная линейка, транспортир, треугольник - </w:t>
            </w:r>
            <w:r w:rsidR="00D535DB">
              <w:rPr>
                <w:szCs w:val="24"/>
              </w:rPr>
              <w:t>1</w:t>
            </w:r>
            <w:r w:rsidRPr="00682004">
              <w:rPr>
                <w:szCs w:val="24"/>
              </w:rPr>
              <w:t xml:space="preserve">, швейные машины – </w:t>
            </w:r>
            <w:r w:rsidR="00D535DB">
              <w:rPr>
                <w:szCs w:val="24"/>
              </w:rPr>
              <w:t>8</w:t>
            </w:r>
            <w:r w:rsidRPr="00682004">
              <w:rPr>
                <w:szCs w:val="24"/>
              </w:rPr>
              <w:t>, оверлог - 1</w:t>
            </w:r>
          </w:p>
          <w:p w14:paraId="7497239E" w14:textId="0988D252" w:rsidR="00794558" w:rsidRPr="00682004" w:rsidRDefault="00794558" w:rsidP="00794558">
            <w:pPr>
              <w:rPr>
                <w:szCs w:val="24"/>
              </w:rPr>
            </w:pPr>
            <w:r w:rsidRPr="00682004">
              <w:rPr>
                <w:szCs w:val="24"/>
              </w:rPr>
              <w:t>Стол закройщика, , манекен женский на подставке, утюг, доска гладильная.</w:t>
            </w:r>
          </w:p>
          <w:p w14:paraId="653E4D72" w14:textId="77777777" w:rsidR="00794558" w:rsidRPr="00682004" w:rsidRDefault="00794558" w:rsidP="00794558">
            <w:pPr>
              <w:jc w:val="both"/>
              <w:rPr>
                <w:b/>
                <w:szCs w:val="24"/>
              </w:rPr>
            </w:pPr>
            <w:r w:rsidRPr="00682004">
              <w:rPr>
                <w:b/>
                <w:bCs/>
                <w:szCs w:val="24"/>
              </w:rPr>
              <w:t>Пособия</w:t>
            </w:r>
          </w:p>
          <w:p w14:paraId="222E01BB" w14:textId="77777777" w:rsidR="00794558" w:rsidRPr="00682004" w:rsidRDefault="00794558" w:rsidP="00794558">
            <w:pPr>
              <w:rPr>
                <w:szCs w:val="24"/>
              </w:rPr>
            </w:pPr>
            <w:r w:rsidRPr="00682004">
              <w:rPr>
                <w:szCs w:val="24"/>
              </w:rPr>
              <w:t>Технологические карты, чертежи и пр. нормативная и техническая документация на печатных и цифровых носителях, включая пособия по правилам обработки материалов и технике безопасности</w:t>
            </w:r>
          </w:p>
          <w:p w14:paraId="5A052B50" w14:textId="77777777" w:rsidR="00794558" w:rsidRPr="00682004" w:rsidRDefault="00794558" w:rsidP="00794558">
            <w:pPr>
              <w:rPr>
                <w:b/>
                <w:szCs w:val="24"/>
              </w:rPr>
            </w:pPr>
            <w:r w:rsidRPr="00682004">
              <w:rPr>
                <w:b/>
                <w:szCs w:val="24"/>
              </w:rPr>
              <w:t>Модели:</w:t>
            </w:r>
          </w:p>
          <w:p w14:paraId="135B87BD" w14:textId="60F94025" w:rsidR="00794558" w:rsidRPr="00682004" w:rsidRDefault="00794558" w:rsidP="00794558">
            <w:pPr>
              <w:rPr>
                <w:szCs w:val="24"/>
              </w:rPr>
            </w:pPr>
            <w:r w:rsidRPr="00682004">
              <w:rPr>
                <w:szCs w:val="24"/>
              </w:rPr>
              <w:t xml:space="preserve">Манекен, </w:t>
            </w:r>
          </w:p>
          <w:p w14:paraId="397311D0" w14:textId="77777777" w:rsidR="00794558" w:rsidRPr="00682004" w:rsidRDefault="00794558" w:rsidP="00794558">
            <w:pPr>
              <w:rPr>
                <w:rFonts w:eastAsia="Times New Roman"/>
                <w:color w:val="333333"/>
                <w:szCs w:val="24"/>
              </w:rPr>
            </w:pPr>
            <w:r w:rsidRPr="00682004">
              <w:rPr>
                <w:rFonts w:eastAsia="Times New Roman"/>
                <w:b/>
                <w:bCs/>
                <w:i/>
                <w:iCs/>
                <w:color w:val="333333"/>
                <w:szCs w:val="24"/>
              </w:rPr>
              <w:t>Раздел: Кулинария</w:t>
            </w:r>
          </w:p>
          <w:p w14:paraId="0E7F1C3A" w14:textId="77777777" w:rsidR="00794558" w:rsidRPr="00682004" w:rsidRDefault="00794558" w:rsidP="00794558">
            <w:pPr>
              <w:rPr>
                <w:rFonts w:eastAsia="Times New Roman"/>
                <w:color w:val="333333"/>
                <w:szCs w:val="24"/>
              </w:rPr>
            </w:pPr>
            <w:r w:rsidRPr="00682004">
              <w:rPr>
                <w:rFonts w:eastAsia="Times New Roman"/>
                <w:color w:val="333333"/>
                <w:szCs w:val="24"/>
              </w:rPr>
              <w:t>1. Набор оборудования и приспособлений для сервировки стола</w:t>
            </w:r>
          </w:p>
          <w:p w14:paraId="3D6A915F" w14:textId="77777777" w:rsidR="00794558" w:rsidRPr="00682004" w:rsidRDefault="00794558" w:rsidP="00794558">
            <w:pPr>
              <w:rPr>
                <w:rFonts w:eastAsia="Times New Roman"/>
                <w:color w:val="333333"/>
                <w:szCs w:val="24"/>
              </w:rPr>
            </w:pPr>
            <w:r w:rsidRPr="00682004">
              <w:rPr>
                <w:rFonts w:eastAsia="Times New Roman"/>
                <w:color w:val="333333"/>
                <w:szCs w:val="24"/>
              </w:rPr>
              <w:t>2. Сервиз чайный</w:t>
            </w:r>
          </w:p>
          <w:p w14:paraId="3C57BB1C" w14:textId="77777777" w:rsidR="00794558" w:rsidRPr="00682004" w:rsidRDefault="00794558" w:rsidP="00794558">
            <w:pPr>
              <w:rPr>
                <w:rFonts w:eastAsia="Times New Roman"/>
                <w:color w:val="000000"/>
                <w:szCs w:val="24"/>
              </w:rPr>
            </w:pPr>
            <w:r w:rsidRPr="00682004">
              <w:rPr>
                <w:rFonts w:eastAsia="Times New Roman"/>
                <w:color w:val="333333"/>
                <w:szCs w:val="24"/>
              </w:rPr>
              <w:t xml:space="preserve">3. </w:t>
            </w:r>
            <w:r w:rsidRPr="00682004">
              <w:rPr>
                <w:rFonts w:eastAsia="Times New Roman"/>
                <w:color w:val="000000"/>
                <w:szCs w:val="24"/>
              </w:rPr>
              <w:t>Набор столовой посуды из нержавеющей стали</w:t>
            </w:r>
          </w:p>
          <w:p w14:paraId="0CB1F399" w14:textId="77777777" w:rsidR="00794558" w:rsidRPr="00682004" w:rsidRDefault="00794558" w:rsidP="00794558">
            <w:pPr>
              <w:rPr>
                <w:rFonts w:eastAsia="Times New Roman"/>
                <w:color w:val="333333"/>
                <w:szCs w:val="24"/>
              </w:rPr>
            </w:pPr>
            <w:r w:rsidRPr="00682004">
              <w:rPr>
                <w:rFonts w:eastAsia="Times New Roman"/>
                <w:color w:val="333333"/>
                <w:szCs w:val="24"/>
              </w:rPr>
              <w:t>4. Комплект разделочных досок</w:t>
            </w:r>
          </w:p>
          <w:p w14:paraId="21DAE091" w14:textId="77777777" w:rsidR="00794558" w:rsidRPr="00682004" w:rsidRDefault="00794558" w:rsidP="00794558">
            <w:pPr>
              <w:rPr>
                <w:rFonts w:eastAsia="Times New Roman"/>
                <w:color w:val="333333"/>
                <w:szCs w:val="24"/>
              </w:rPr>
            </w:pPr>
            <w:r w:rsidRPr="00682004">
              <w:rPr>
                <w:rFonts w:eastAsia="Times New Roman"/>
                <w:color w:val="333333"/>
                <w:szCs w:val="24"/>
              </w:rPr>
              <w:t>5. Набор инструментов и приспособлений для разделки теста</w:t>
            </w:r>
          </w:p>
          <w:p w14:paraId="64E5E60D" w14:textId="77777777" w:rsidR="00794558" w:rsidRPr="00682004" w:rsidRDefault="00794558" w:rsidP="00794558">
            <w:pPr>
              <w:rPr>
                <w:rFonts w:eastAsia="Times New Roman"/>
                <w:color w:val="333333"/>
                <w:szCs w:val="24"/>
              </w:rPr>
            </w:pPr>
            <w:r w:rsidRPr="00682004">
              <w:rPr>
                <w:rFonts w:eastAsia="Times New Roman"/>
                <w:color w:val="333333"/>
                <w:szCs w:val="24"/>
              </w:rPr>
              <w:t>6. Набор инструментов и приспособлений для тепловой обработки пищевых продуктов</w:t>
            </w:r>
          </w:p>
          <w:p w14:paraId="62B77695" w14:textId="77777777" w:rsidR="00794558" w:rsidRPr="00682004" w:rsidRDefault="00794558" w:rsidP="00794558">
            <w:pPr>
              <w:rPr>
                <w:rFonts w:eastAsia="Times New Roman"/>
                <w:color w:val="333333"/>
                <w:szCs w:val="24"/>
              </w:rPr>
            </w:pPr>
            <w:r w:rsidRPr="00682004">
              <w:rPr>
                <w:rFonts w:eastAsia="Times New Roman"/>
                <w:color w:val="333333"/>
                <w:szCs w:val="24"/>
              </w:rPr>
              <w:t>7. Комплект кухонной посуды для тепловой обработки пищевых продуктов</w:t>
            </w:r>
          </w:p>
          <w:p w14:paraId="334D279E" w14:textId="77777777" w:rsidR="00794558" w:rsidRPr="00682004" w:rsidRDefault="00794558" w:rsidP="00794558">
            <w:pPr>
              <w:rPr>
                <w:rFonts w:eastAsia="Times New Roman"/>
                <w:color w:val="333333"/>
                <w:szCs w:val="24"/>
              </w:rPr>
            </w:pPr>
            <w:r w:rsidRPr="00682004">
              <w:rPr>
                <w:rFonts w:eastAsia="Times New Roman"/>
                <w:color w:val="333333"/>
                <w:szCs w:val="24"/>
              </w:rPr>
              <w:t>8. Набор инструментов и приспособлений для механической обработки продуктов</w:t>
            </w:r>
          </w:p>
          <w:p w14:paraId="31F5AB0C" w14:textId="77777777" w:rsidR="00794558" w:rsidRPr="00682004" w:rsidRDefault="00794558" w:rsidP="00794558">
            <w:pPr>
              <w:rPr>
                <w:rFonts w:eastAsia="Times New Roman"/>
                <w:color w:val="333333"/>
                <w:szCs w:val="24"/>
              </w:rPr>
            </w:pPr>
            <w:r w:rsidRPr="00682004">
              <w:rPr>
                <w:rFonts w:eastAsia="Times New Roman"/>
                <w:color w:val="333333"/>
                <w:szCs w:val="24"/>
              </w:rPr>
              <w:t>9. Электроплита</w:t>
            </w:r>
          </w:p>
          <w:p w14:paraId="38AFAC40" w14:textId="77777777" w:rsidR="00794558" w:rsidRPr="00682004" w:rsidRDefault="00794558" w:rsidP="00794558">
            <w:pPr>
              <w:rPr>
                <w:rFonts w:eastAsia="Times New Roman"/>
                <w:color w:val="000000"/>
                <w:szCs w:val="24"/>
              </w:rPr>
            </w:pPr>
            <w:r w:rsidRPr="00682004">
              <w:rPr>
                <w:rFonts w:eastAsia="Times New Roman"/>
                <w:color w:val="333333"/>
                <w:szCs w:val="24"/>
              </w:rPr>
              <w:t xml:space="preserve">10. </w:t>
            </w:r>
            <w:r w:rsidRPr="00682004">
              <w:rPr>
                <w:rFonts w:eastAsia="Times New Roman"/>
                <w:color w:val="000000"/>
                <w:szCs w:val="24"/>
              </w:rPr>
              <w:t>Холодильник</w:t>
            </w:r>
          </w:p>
          <w:p w14:paraId="466FD244" w14:textId="77777777" w:rsidR="00794558" w:rsidRPr="00682004" w:rsidRDefault="00794558" w:rsidP="00794558">
            <w:pPr>
              <w:rPr>
                <w:rFonts w:eastAsia="Times New Roman"/>
                <w:color w:val="333333"/>
                <w:szCs w:val="24"/>
              </w:rPr>
            </w:pPr>
            <w:r w:rsidRPr="00682004">
              <w:rPr>
                <w:rFonts w:eastAsia="Times New Roman"/>
                <w:color w:val="333333"/>
                <w:szCs w:val="24"/>
              </w:rPr>
              <w:t>11. Санитарно-гигиеническое оборудование кухни и столовой</w:t>
            </w:r>
          </w:p>
          <w:p w14:paraId="4AE24B53" w14:textId="77777777" w:rsidR="00794558" w:rsidRPr="00682004" w:rsidRDefault="00794558" w:rsidP="00794558">
            <w:pPr>
              <w:rPr>
                <w:rFonts w:eastAsia="Times New Roman"/>
                <w:color w:val="333333"/>
                <w:szCs w:val="24"/>
              </w:rPr>
            </w:pPr>
            <w:r w:rsidRPr="00682004">
              <w:rPr>
                <w:rFonts w:eastAsia="Times New Roman"/>
                <w:color w:val="333333"/>
                <w:szCs w:val="24"/>
              </w:rPr>
              <w:t>12.Аптечка</w:t>
            </w:r>
          </w:p>
          <w:p w14:paraId="66709A13" w14:textId="77777777" w:rsidR="00794558" w:rsidRPr="00682004" w:rsidRDefault="00794558" w:rsidP="00794558">
            <w:pPr>
              <w:rPr>
                <w:rFonts w:eastAsia="Times New Roman"/>
                <w:b/>
                <w:bCs/>
                <w:i/>
                <w:iCs/>
                <w:color w:val="333333"/>
                <w:szCs w:val="24"/>
              </w:rPr>
            </w:pPr>
            <w:r w:rsidRPr="00682004">
              <w:rPr>
                <w:rFonts w:eastAsia="Times New Roman"/>
                <w:b/>
                <w:bCs/>
                <w:i/>
                <w:iCs/>
                <w:color w:val="333333"/>
                <w:szCs w:val="24"/>
              </w:rPr>
              <w:t>Раздел: Создание изделий из текстильных и поделочных материалов</w:t>
            </w:r>
          </w:p>
          <w:p w14:paraId="08D3AC76" w14:textId="77777777" w:rsidR="00794558" w:rsidRPr="00682004" w:rsidRDefault="00794558" w:rsidP="00794558">
            <w:pPr>
              <w:rPr>
                <w:rFonts w:eastAsia="Times New Roman"/>
                <w:bCs/>
                <w:iCs/>
                <w:color w:val="333333"/>
                <w:szCs w:val="24"/>
              </w:rPr>
            </w:pPr>
            <w:r w:rsidRPr="00682004">
              <w:rPr>
                <w:rFonts w:eastAsia="Times New Roman"/>
                <w:b/>
                <w:bCs/>
                <w:i/>
                <w:iCs/>
                <w:color w:val="333333"/>
                <w:szCs w:val="24"/>
              </w:rPr>
              <w:t xml:space="preserve">1. </w:t>
            </w:r>
            <w:r w:rsidRPr="00682004">
              <w:rPr>
                <w:rFonts w:eastAsia="Times New Roman"/>
                <w:bCs/>
                <w:iCs/>
                <w:color w:val="333333"/>
                <w:szCs w:val="24"/>
              </w:rPr>
              <w:t>Набор измерительных инструментов для работы с тканями</w:t>
            </w:r>
          </w:p>
          <w:p w14:paraId="3B8BF160" w14:textId="77777777" w:rsidR="00794558" w:rsidRPr="00682004" w:rsidRDefault="00794558" w:rsidP="00794558">
            <w:pPr>
              <w:rPr>
                <w:rFonts w:eastAsia="Times New Roman"/>
                <w:bCs/>
                <w:iCs/>
                <w:color w:val="333333"/>
                <w:szCs w:val="24"/>
              </w:rPr>
            </w:pPr>
            <w:r w:rsidRPr="00682004">
              <w:rPr>
                <w:rFonts w:eastAsia="Times New Roman"/>
                <w:bCs/>
                <w:iCs/>
                <w:color w:val="333333"/>
                <w:szCs w:val="24"/>
              </w:rPr>
              <w:t>2. Набор шаблонов швейных изделий в М 1:4 для моделирования</w:t>
            </w:r>
          </w:p>
          <w:p w14:paraId="02B7C6CC" w14:textId="5A458DC2" w:rsidR="00794558" w:rsidRPr="00682004" w:rsidRDefault="00794558" w:rsidP="00794558">
            <w:pPr>
              <w:rPr>
                <w:rFonts w:eastAsia="Times New Roman"/>
                <w:bCs/>
                <w:iCs/>
                <w:color w:val="333333"/>
                <w:szCs w:val="24"/>
              </w:rPr>
            </w:pPr>
            <w:r w:rsidRPr="00682004">
              <w:rPr>
                <w:rFonts w:eastAsia="Times New Roman"/>
                <w:bCs/>
                <w:iCs/>
                <w:color w:val="333333"/>
                <w:szCs w:val="24"/>
              </w:rPr>
              <w:t xml:space="preserve">3. Машины швейные бытовые универсальные </w:t>
            </w:r>
            <w:r w:rsidR="00D535DB">
              <w:rPr>
                <w:rFonts w:eastAsia="Times New Roman"/>
                <w:bCs/>
                <w:iCs/>
                <w:color w:val="333333"/>
                <w:szCs w:val="24"/>
              </w:rPr>
              <w:t>8</w:t>
            </w:r>
            <w:r w:rsidRPr="00682004">
              <w:rPr>
                <w:rFonts w:eastAsia="Times New Roman"/>
                <w:bCs/>
                <w:iCs/>
                <w:color w:val="333333"/>
                <w:szCs w:val="24"/>
              </w:rPr>
              <w:t xml:space="preserve"> машин)</w:t>
            </w:r>
          </w:p>
          <w:p w14:paraId="5F522832" w14:textId="77777777" w:rsidR="00794558" w:rsidRPr="00682004" w:rsidRDefault="00794558" w:rsidP="00794558">
            <w:pPr>
              <w:rPr>
                <w:rFonts w:eastAsia="Times New Roman"/>
                <w:bCs/>
                <w:iCs/>
                <w:color w:val="333333"/>
                <w:szCs w:val="24"/>
              </w:rPr>
            </w:pPr>
            <w:r w:rsidRPr="00682004">
              <w:rPr>
                <w:rFonts w:eastAsia="Times New Roman"/>
                <w:bCs/>
                <w:iCs/>
                <w:color w:val="333333"/>
                <w:szCs w:val="24"/>
              </w:rPr>
              <w:t>4. Комплект инструментов и приспособлений для ручных швейных работ -5 шт</w:t>
            </w:r>
          </w:p>
          <w:p w14:paraId="6DDCE6D2" w14:textId="2296FD7E" w:rsidR="00794558" w:rsidRPr="00682004" w:rsidRDefault="00794558" w:rsidP="00794558">
            <w:pPr>
              <w:rPr>
                <w:rFonts w:eastAsia="Times New Roman"/>
                <w:bCs/>
                <w:iCs/>
                <w:color w:val="333333"/>
                <w:szCs w:val="24"/>
              </w:rPr>
            </w:pPr>
            <w:r w:rsidRPr="00682004">
              <w:rPr>
                <w:rFonts w:eastAsia="Times New Roman"/>
                <w:bCs/>
                <w:iCs/>
                <w:color w:val="333333"/>
                <w:szCs w:val="24"/>
              </w:rPr>
              <w:t xml:space="preserve">5. Комплект оборудования и приспособлений для влажно-тепловой обработки 4 гладильных доски, </w:t>
            </w:r>
            <w:r w:rsidR="00D535DB">
              <w:rPr>
                <w:rFonts w:eastAsia="Times New Roman"/>
                <w:bCs/>
                <w:iCs/>
                <w:color w:val="333333"/>
                <w:szCs w:val="24"/>
              </w:rPr>
              <w:t>1</w:t>
            </w:r>
            <w:r w:rsidRPr="00682004">
              <w:rPr>
                <w:rFonts w:eastAsia="Times New Roman"/>
                <w:bCs/>
                <w:iCs/>
                <w:color w:val="333333"/>
                <w:szCs w:val="24"/>
              </w:rPr>
              <w:t xml:space="preserve"> утюга</w:t>
            </w:r>
          </w:p>
          <w:p w14:paraId="05DA4703" w14:textId="77777777" w:rsidR="00794558" w:rsidRPr="00682004" w:rsidRDefault="00794558" w:rsidP="00794558">
            <w:pPr>
              <w:rPr>
                <w:rFonts w:eastAsia="Times New Roman"/>
                <w:color w:val="000000"/>
                <w:szCs w:val="24"/>
              </w:rPr>
            </w:pPr>
            <w:r w:rsidRPr="00682004">
              <w:rPr>
                <w:rFonts w:eastAsia="Times New Roman"/>
                <w:b/>
                <w:bCs/>
                <w:i/>
                <w:iCs/>
                <w:color w:val="000000"/>
                <w:szCs w:val="24"/>
              </w:rPr>
              <w:t>Раздел: Художественные ремёсла</w:t>
            </w:r>
          </w:p>
          <w:p w14:paraId="21E2E282" w14:textId="77777777" w:rsidR="00794558" w:rsidRPr="00682004" w:rsidRDefault="00794558" w:rsidP="00794558">
            <w:pPr>
              <w:rPr>
                <w:szCs w:val="24"/>
                <w:highlight w:val="yellow"/>
              </w:rPr>
            </w:pPr>
            <w:r w:rsidRPr="00682004">
              <w:rPr>
                <w:rFonts w:eastAsia="Times New Roman"/>
                <w:color w:val="000000"/>
                <w:szCs w:val="24"/>
              </w:rPr>
              <w:t>1. Набор для выполнения лоскутной пластики</w:t>
            </w:r>
          </w:p>
        </w:tc>
      </w:tr>
      <w:tr w:rsidR="00794558" w:rsidRPr="00682004" w14:paraId="1BED42AE" w14:textId="77777777" w:rsidTr="00794558">
        <w:tc>
          <w:tcPr>
            <w:tcW w:w="14688" w:type="dxa"/>
            <w:gridSpan w:val="2"/>
          </w:tcPr>
          <w:p w14:paraId="784220B2" w14:textId="77777777" w:rsidR="00794558" w:rsidRPr="00682004" w:rsidRDefault="00794558" w:rsidP="00794558">
            <w:pPr>
              <w:rPr>
                <w:szCs w:val="24"/>
              </w:rPr>
            </w:pPr>
            <w:r w:rsidRPr="00682004">
              <w:rPr>
                <w:b/>
                <w:szCs w:val="24"/>
              </w:rPr>
              <w:t xml:space="preserve">Физическая культура </w:t>
            </w:r>
            <w:r w:rsidRPr="00682004">
              <w:rPr>
                <w:b/>
                <w:i/>
                <w:szCs w:val="24"/>
              </w:rPr>
              <w:t>(используется, в том числе для реализации внеурочной деятельности)</w:t>
            </w:r>
          </w:p>
        </w:tc>
      </w:tr>
      <w:tr w:rsidR="00794558" w:rsidRPr="00682004" w14:paraId="3F9D07B3" w14:textId="77777777" w:rsidTr="00794558">
        <w:tc>
          <w:tcPr>
            <w:tcW w:w="3049" w:type="dxa"/>
          </w:tcPr>
          <w:p w14:paraId="7823C3FB" w14:textId="77777777" w:rsidR="00794558" w:rsidRPr="00682004" w:rsidRDefault="00794558" w:rsidP="00687FE7">
            <w:pPr>
              <w:ind w:firstLine="0"/>
              <w:rPr>
                <w:szCs w:val="24"/>
              </w:rPr>
            </w:pPr>
            <w:r w:rsidRPr="00682004">
              <w:rPr>
                <w:b/>
                <w:szCs w:val="24"/>
              </w:rPr>
              <w:t>Оборудование общего назначения</w:t>
            </w:r>
          </w:p>
        </w:tc>
        <w:tc>
          <w:tcPr>
            <w:tcW w:w="11639" w:type="dxa"/>
          </w:tcPr>
          <w:p w14:paraId="0F226BEC" w14:textId="77777777" w:rsidR="00794558" w:rsidRPr="00682004" w:rsidRDefault="00794558" w:rsidP="00794558">
            <w:pPr>
              <w:rPr>
                <w:b/>
                <w:szCs w:val="24"/>
              </w:rPr>
            </w:pPr>
            <w:r w:rsidRPr="00682004">
              <w:rPr>
                <w:b/>
                <w:szCs w:val="24"/>
              </w:rPr>
              <w:t>Спортивные снаряды и оснащение:</w:t>
            </w:r>
          </w:p>
          <w:p w14:paraId="3692FA67" w14:textId="77777777" w:rsidR="00794558" w:rsidRPr="00682004" w:rsidRDefault="00794558" w:rsidP="00794558">
            <w:pPr>
              <w:jc w:val="both"/>
              <w:rPr>
                <w:szCs w:val="24"/>
              </w:rPr>
            </w:pPr>
            <w:r w:rsidRPr="00682004">
              <w:rPr>
                <w:szCs w:val="24"/>
              </w:rPr>
              <w:t>Стенка гимнастическая, бревно гимнастическое напольное, бревно гимнастическое высокое, козел гимнастический, конь гимнастический, перекладина гимнастическая, канат для лазания с механизмом крепления, мост гимнастический подкидной, скамейка гимнастическая жесткая, комплект навесного оборудования, скамья атлетическая наклонная, гантели наборные, коврик гимнастический, акробатическая дорожка, маты гимнастические, мяч набивной, мяч малый, скакалка гимнастическая, палка гимнастическая, обруч гимнастический, коврики массажные, секундомер настенный с защитной сеткой, сетка для переноса малых мячей, планка для прыжков в высоту, стойка для прыжков в высоту, флажки разметочные на опоре, лента финишная, дорожка разметочная для прыжков в длину с места, отметка измерительная, номера нагрудные, комплект щитов баскетбольных с кольцами и сеткой, щиты баскетбольные навесные с кольцами и сеткой, мячи баскетбольные для мини игры, сетка для переноса и хранения мячей, жилетки игровые с номерами, стойки волейбольные универсальные, сетка волейбольная, мячи волейбольные, табло перекидное, ворота для мини-футбола, сетка для ворот мини-футбола, мячи футбольные, номера нагрудные, ворота для ручного мяча, мячи для ручного мяча, компрессор для накачивания мячей, палатки туристские, рюкзаки туристские, комплект туристский бивуачный, пульсометр, шагомер электронный, комплект динамометров ручных, динамометр становой, ступенька универсальная, тонометр автоматический, весы медицинские с ростомером, аптечка медицинская, доска аудиторная с магнитной поверхностью.</w:t>
            </w:r>
          </w:p>
        </w:tc>
      </w:tr>
      <w:tr w:rsidR="00794558" w:rsidRPr="00682004" w14:paraId="04228EF9" w14:textId="77777777" w:rsidTr="00794558">
        <w:tc>
          <w:tcPr>
            <w:tcW w:w="3049" w:type="dxa"/>
          </w:tcPr>
          <w:p w14:paraId="063D4668" w14:textId="77777777" w:rsidR="00794558" w:rsidRPr="00682004" w:rsidRDefault="00794558" w:rsidP="00D535DB">
            <w:pPr>
              <w:ind w:firstLine="0"/>
              <w:rPr>
                <w:szCs w:val="24"/>
              </w:rPr>
            </w:pPr>
            <w:r w:rsidRPr="00682004">
              <w:rPr>
                <w:b/>
                <w:szCs w:val="24"/>
              </w:rPr>
              <w:t>Наглядные пособия  и демонстрационное оборудование</w:t>
            </w:r>
          </w:p>
        </w:tc>
        <w:tc>
          <w:tcPr>
            <w:tcW w:w="11639" w:type="dxa"/>
          </w:tcPr>
          <w:p w14:paraId="77C2B83A" w14:textId="77777777" w:rsidR="00794558" w:rsidRPr="00682004" w:rsidRDefault="00794558" w:rsidP="00794558">
            <w:pPr>
              <w:jc w:val="both"/>
              <w:rPr>
                <w:szCs w:val="24"/>
              </w:rPr>
            </w:pPr>
            <w:r w:rsidRPr="00682004">
              <w:rPr>
                <w:b/>
                <w:szCs w:val="24"/>
              </w:rPr>
              <w:t>ЦОР:</w:t>
            </w:r>
            <w:r w:rsidRPr="00682004">
              <w:rPr>
                <w:szCs w:val="24"/>
              </w:rPr>
              <w:t xml:space="preserve"> Тематические комплекты таблиц по технике безопасности на уроках физкультуры, портреты выдающихся спортсменов и материалы об их вкладе в историю спортивного движения, материалы по истории олимпийских игр и олимпийского движения, плакаты по организации и правилам проведения пеших туристических походов, закаливанию организма. </w:t>
            </w:r>
          </w:p>
        </w:tc>
      </w:tr>
      <w:tr w:rsidR="00794558" w:rsidRPr="00682004" w14:paraId="3BB8D345" w14:textId="77777777" w:rsidTr="00794558">
        <w:tc>
          <w:tcPr>
            <w:tcW w:w="3049" w:type="dxa"/>
            <w:vAlign w:val="center"/>
          </w:tcPr>
          <w:p w14:paraId="3CD38A59" w14:textId="77777777" w:rsidR="00794558" w:rsidRPr="00682004" w:rsidRDefault="00794558" w:rsidP="00794558">
            <w:pPr>
              <w:pStyle w:val="a7"/>
              <w:spacing w:before="0" w:beforeAutospacing="0" w:after="0" w:afterAutospacing="0"/>
            </w:pPr>
          </w:p>
        </w:tc>
        <w:tc>
          <w:tcPr>
            <w:tcW w:w="11639" w:type="dxa"/>
            <w:vAlign w:val="center"/>
          </w:tcPr>
          <w:p w14:paraId="1A6F5266" w14:textId="77777777" w:rsidR="00794558" w:rsidRPr="00682004" w:rsidRDefault="00794558" w:rsidP="00794558">
            <w:pPr>
              <w:pStyle w:val="a7"/>
              <w:spacing w:before="0" w:beforeAutospacing="0" w:after="0" w:afterAutospacing="0"/>
            </w:pPr>
            <w:r w:rsidRPr="00682004">
              <w:rPr>
                <w:b/>
              </w:rPr>
              <w:t xml:space="preserve">Спортивный уличный комплекс </w:t>
            </w:r>
          </w:p>
        </w:tc>
      </w:tr>
      <w:tr w:rsidR="00794558" w:rsidRPr="00682004" w14:paraId="0EA89EBB" w14:textId="77777777" w:rsidTr="00794558">
        <w:tc>
          <w:tcPr>
            <w:tcW w:w="3049" w:type="dxa"/>
            <w:vAlign w:val="center"/>
          </w:tcPr>
          <w:p w14:paraId="3C8DCB18" w14:textId="77777777" w:rsidR="00794558" w:rsidRPr="00682004" w:rsidRDefault="00794558" w:rsidP="006173F4">
            <w:pPr>
              <w:ind w:firstLine="0"/>
              <w:rPr>
                <w:szCs w:val="24"/>
              </w:rPr>
            </w:pPr>
            <w:r w:rsidRPr="00682004">
              <w:rPr>
                <w:b/>
                <w:szCs w:val="24"/>
              </w:rPr>
              <w:t>Оборудование общего назначения</w:t>
            </w:r>
          </w:p>
        </w:tc>
        <w:tc>
          <w:tcPr>
            <w:tcW w:w="11639" w:type="dxa"/>
            <w:vAlign w:val="center"/>
          </w:tcPr>
          <w:p w14:paraId="26B52712" w14:textId="77777777" w:rsidR="00794558" w:rsidRPr="00682004" w:rsidRDefault="00794558" w:rsidP="00794558">
            <w:pPr>
              <w:pStyle w:val="a7"/>
              <w:spacing w:before="0" w:beforeAutospacing="0" w:after="0" w:afterAutospacing="0"/>
            </w:pPr>
            <w:r w:rsidRPr="00682004">
              <w:t>Баскетбольно - волейбольная площадка</w:t>
            </w:r>
          </w:p>
        </w:tc>
      </w:tr>
    </w:tbl>
    <w:p w14:paraId="2D114BD1" w14:textId="77777777" w:rsidR="00794558" w:rsidRPr="00682004" w:rsidRDefault="00794558" w:rsidP="00794558">
      <w:pPr>
        <w:pStyle w:val="afff9"/>
        <w:spacing w:line="240" w:lineRule="auto"/>
      </w:pPr>
      <w:r w:rsidRPr="00682004">
        <w:rPr>
          <w:sz w:val="24"/>
        </w:rPr>
        <w:t>Таким образом, в учреждении создана образовательная среда, адекватная развитию ребёнка  и комфортные условия для осуществления образовательного процесса.</w:t>
      </w:r>
    </w:p>
    <w:p w14:paraId="0B9661C7" w14:textId="77777777" w:rsidR="00794558" w:rsidRPr="00682004" w:rsidRDefault="00794558" w:rsidP="00794558">
      <w:pPr>
        <w:jc w:val="both"/>
        <w:rPr>
          <w:szCs w:val="24"/>
        </w:rPr>
        <w:sectPr w:rsidR="00794558" w:rsidRPr="00682004" w:rsidSect="00794558">
          <w:pgSz w:w="16838" w:h="11906" w:orient="landscape"/>
          <w:pgMar w:top="1134" w:right="850" w:bottom="1134" w:left="1701" w:header="708" w:footer="708" w:gutter="0"/>
          <w:cols w:space="708"/>
          <w:docGrid w:linePitch="360"/>
        </w:sectPr>
      </w:pPr>
    </w:p>
    <w:p w14:paraId="01C7B1C3" w14:textId="77777777" w:rsidR="00A333FA" w:rsidRPr="00682004" w:rsidRDefault="00A333FA" w:rsidP="00A333FA">
      <w:pPr>
        <w:pStyle w:val="3"/>
        <w:spacing w:before="0"/>
        <w:rPr>
          <w:sz w:val="24"/>
          <w:szCs w:val="24"/>
          <w:lang w:bidi="en-US"/>
        </w:rPr>
      </w:pPr>
      <w:bookmarkStart w:id="320" w:name="_Toc533448835"/>
      <w:r w:rsidRPr="00682004">
        <w:rPr>
          <w:sz w:val="24"/>
          <w:szCs w:val="24"/>
          <w:lang w:bidi="en-US"/>
        </w:rPr>
        <w:t>3.2.5. Информационно-методические условия реализации основной образовательной программы основного общего образования</w:t>
      </w:r>
      <w:bookmarkEnd w:id="320"/>
    </w:p>
    <w:p w14:paraId="64FB3318" w14:textId="77777777" w:rsidR="00A333FA" w:rsidRPr="00682004" w:rsidRDefault="00A333FA" w:rsidP="00A333FA">
      <w:pPr>
        <w:jc w:val="both"/>
        <w:rPr>
          <w:szCs w:val="24"/>
        </w:rPr>
      </w:pPr>
      <w:r w:rsidRPr="00682004">
        <w:rPr>
          <w:szCs w:val="24"/>
        </w:rPr>
        <w:t>Информационно-методические условия реализации основной образовательной программы общего образования обеспечивается современной информационно-образовательной средой.</w:t>
      </w:r>
    </w:p>
    <w:p w14:paraId="13E414D6" w14:textId="77777777" w:rsidR="00A333FA" w:rsidRPr="00682004" w:rsidRDefault="00A333FA" w:rsidP="00A333FA">
      <w:pPr>
        <w:jc w:val="both"/>
        <w:rPr>
          <w:szCs w:val="24"/>
        </w:rPr>
      </w:pPr>
      <w:bookmarkStart w:id="321" w:name="sub_4262"/>
      <w:r w:rsidRPr="00682004">
        <w:rPr>
          <w:szCs w:val="24"/>
        </w:rPr>
        <w:t>Информационно-образовательная среда (ИОС)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30001C8D" w14:textId="77777777" w:rsidR="00A333FA" w:rsidRPr="00682004" w:rsidRDefault="00A333FA" w:rsidP="00A333FA">
      <w:pPr>
        <w:jc w:val="both"/>
        <w:rPr>
          <w:szCs w:val="24"/>
        </w:rPr>
      </w:pPr>
      <w:bookmarkStart w:id="322" w:name="sub_4263"/>
      <w:bookmarkEnd w:id="321"/>
      <w:r w:rsidRPr="00682004">
        <w:rPr>
          <w:szCs w:val="24"/>
        </w:rPr>
        <w:t>Информационно-образовательная среда обеспечивает:</w:t>
      </w:r>
    </w:p>
    <w:p w14:paraId="0F5419A7" w14:textId="77777777" w:rsidR="00A333FA" w:rsidRPr="00682004" w:rsidRDefault="00A333FA" w:rsidP="00A333FA">
      <w:pPr>
        <w:jc w:val="both"/>
        <w:rPr>
          <w:szCs w:val="24"/>
        </w:rPr>
      </w:pPr>
      <w:bookmarkStart w:id="323" w:name="sub_4264"/>
      <w:bookmarkEnd w:id="322"/>
      <w:r w:rsidRPr="00682004">
        <w:rPr>
          <w:szCs w:val="24"/>
        </w:rPr>
        <w:t>информационно-методическую поддержку образовательной деятельности;</w:t>
      </w:r>
    </w:p>
    <w:p w14:paraId="2868D9A3" w14:textId="77777777" w:rsidR="00A333FA" w:rsidRPr="00682004" w:rsidRDefault="00A333FA" w:rsidP="00A333FA">
      <w:pPr>
        <w:jc w:val="both"/>
        <w:rPr>
          <w:szCs w:val="24"/>
        </w:rPr>
      </w:pPr>
      <w:bookmarkStart w:id="324" w:name="sub_42645"/>
      <w:bookmarkEnd w:id="323"/>
      <w:r w:rsidRPr="00682004">
        <w:rPr>
          <w:szCs w:val="24"/>
        </w:rPr>
        <w:t>планирование образовательной деятельности и её ресурсного обеспечения;</w:t>
      </w:r>
    </w:p>
    <w:p w14:paraId="5971FE02" w14:textId="77777777" w:rsidR="00A333FA" w:rsidRPr="00682004" w:rsidRDefault="00A333FA" w:rsidP="00A333FA">
      <w:pPr>
        <w:jc w:val="both"/>
        <w:rPr>
          <w:szCs w:val="24"/>
        </w:rPr>
      </w:pPr>
      <w:bookmarkStart w:id="325" w:name="sub_42646"/>
      <w:bookmarkEnd w:id="324"/>
      <w:r w:rsidRPr="00682004">
        <w:rPr>
          <w:szCs w:val="24"/>
        </w:rPr>
        <w:t>мониторинг и фиксацию хода и результатов образовательной деятельности;</w:t>
      </w:r>
    </w:p>
    <w:bookmarkEnd w:id="325"/>
    <w:p w14:paraId="052A6A9F" w14:textId="77777777" w:rsidR="00A333FA" w:rsidRPr="00682004" w:rsidRDefault="00A333FA" w:rsidP="00A333FA">
      <w:pPr>
        <w:jc w:val="both"/>
        <w:rPr>
          <w:szCs w:val="24"/>
        </w:rPr>
      </w:pPr>
      <w:r w:rsidRPr="00682004">
        <w:rPr>
          <w:szCs w:val="24"/>
        </w:rPr>
        <w:t>мониторинг здоровья обучающихся;</w:t>
      </w:r>
    </w:p>
    <w:p w14:paraId="47490BB6" w14:textId="77777777" w:rsidR="00A333FA" w:rsidRPr="00682004" w:rsidRDefault="00A333FA" w:rsidP="00A333FA">
      <w:pPr>
        <w:jc w:val="both"/>
        <w:rPr>
          <w:szCs w:val="24"/>
        </w:rPr>
      </w:pPr>
      <w:bookmarkStart w:id="326" w:name="sub_4265"/>
      <w:r w:rsidRPr="00682004">
        <w:rPr>
          <w:szCs w:val="24"/>
        </w:rPr>
        <w:t>современные процедуры создания, поиска, сбора, анализа, обработки, хранения и представления информации;</w:t>
      </w:r>
    </w:p>
    <w:p w14:paraId="58531690" w14:textId="77777777" w:rsidR="00A333FA" w:rsidRPr="00682004" w:rsidRDefault="00A333FA" w:rsidP="00A333FA">
      <w:pPr>
        <w:jc w:val="both"/>
        <w:rPr>
          <w:szCs w:val="24"/>
        </w:rPr>
      </w:pPr>
      <w:bookmarkStart w:id="327" w:name="sub_4266"/>
      <w:bookmarkEnd w:id="326"/>
      <w:r w:rsidRPr="00682004">
        <w:rPr>
          <w:szCs w:val="24"/>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w:t>
      </w:r>
    </w:p>
    <w:p w14:paraId="06957D2A" w14:textId="77777777" w:rsidR="00A333FA" w:rsidRPr="00682004" w:rsidRDefault="00A333FA" w:rsidP="00A333FA">
      <w:pPr>
        <w:jc w:val="both"/>
        <w:rPr>
          <w:szCs w:val="24"/>
        </w:rPr>
      </w:pPr>
      <w:bookmarkStart w:id="328" w:name="sub_4267"/>
      <w:bookmarkEnd w:id="327"/>
      <w:r w:rsidRPr="00682004">
        <w:rPr>
          <w:szCs w:val="24"/>
        </w:rPr>
        <w:t>дистанционное взаимодействие организации, осуществляющей образовательную деятельность,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w:t>
      </w:r>
    </w:p>
    <w:p w14:paraId="2FEF687C" w14:textId="77777777" w:rsidR="00A333FA" w:rsidRPr="00682004" w:rsidRDefault="00A333FA" w:rsidP="00A333FA">
      <w:pPr>
        <w:jc w:val="both"/>
        <w:rPr>
          <w:szCs w:val="24"/>
        </w:rPr>
      </w:pPr>
      <w:bookmarkStart w:id="329" w:name="sub_4269"/>
      <w:bookmarkEnd w:id="328"/>
      <w:r w:rsidRPr="00682004">
        <w:rPr>
          <w:szCs w:val="24"/>
        </w:rPr>
        <w:t>Функционирование информационно-образовательной среды соответствует законодательству Российской Федерации.</w:t>
      </w:r>
    </w:p>
    <w:p w14:paraId="0E8827AE" w14:textId="77777777" w:rsidR="00A333FA" w:rsidRPr="00682004" w:rsidRDefault="00A333FA" w:rsidP="00A333FA">
      <w:pPr>
        <w:jc w:val="both"/>
        <w:rPr>
          <w:szCs w:val="24"/>
        </w:rPr>
      </w:pPr>
      <w:bookmarkStart w:id="330" w:name="sub_42610"/>
      <w:bookmarkEnd w:id="329"/>
      <w:r w:rsidRPr="00682004">
        <w:rPr>
          <w:szCs w:val="24"/>
        </w:rPr>
        <w:t>Учебно-методическое и информационное обеспечение реализации основной образовательной программы основного общего образования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её осуществления.</w:t>
      </w:r>
    </w:p>
    <w:bookmarkEnd w:id="330"/>
    <w:p w14:paraId="10F71064" w14:textId="77777777" w:rsidR="00794558" w:rsidRPr="00682004" w:rsidRDefault="00794558" w:rsidP="00794558">
      <w:pPr>
        <w:jc w:val="both"/>
        <w:rPr>
          <w:b/>
          <w:bCs/>
          <w:szCs w:val="24"/>
        </w:rPr>
      </w:pPr>
      <w:r w:rsidRPr="00682004">
        <w:rPr>
          <w:b/>
          <w:bCs/>
          <w:szCs w:val="24"/>
        </w:rPr>
        <w:t xml:space="preserve">Информационно-образовательная среда лицея, обеспечена: </w:t>
      </w:r>
    </w:p>
    <w:p w14:paraId="713C807A" w14:textId="717BD7D3" w:rsidR="00794558" w:rsidRPr="00682004" w:rsidRDefault="00794558" w:rsidP="00794558">
      <w:pPr>
        <w:pStyle w:val="a7"/>
        <w:spacing w:before="0" w:beforeAutospacing="0" w:after="0" w:afterAutospacing="0"/>
        <w:jc w:val="both"/>
      </w:pPr>
      <w:r w:rsidRPr="00682004">
        <w:rPr>
          <w:b/>
          <w:bCs/>
        </w:rPr>
        <w:t>Технические средства:</w:t>
      </w:r>
      <w:r w:rsidRPr="00682004">
        <w:t xml:space="preserve"> мультимедийные проекторы; интерактивные доски; МФУ,  принтеры,  ноутбуки, устройства для организации локальной сети,  цифров</w:t>
      </w:r>
      <w:r w:rsidR="00A333FA">
        <w:t>ой</w:t>
      </w:r>
      <w:r w:rsidRPr="00682004">
        <w:t xml:space="preserve"> микроскоп.</w:t>
      </w:r>
    </w:p>
    <w:p w14:paraId="3919B258" w14:textId="77777777" w:rsidR="00794558" w:rsidRPr="00682004" w:rsidRDefault="00794558" w:rsidP="00794558">
      <w:pPr>
        <w:pStyle w:val="a7"/>
        <w:spacing w:before="0" w:beforeAutospacing="0" w:after="0" w:afterAutospacing="0"/>
        <w:jc w:val="both"/>
      </w:pPr>
      <w:r w:rsidRPr="00682004">
        <w:rPr>
          <w:b/>
          <w:bCs/>
        </w:rPr>
        <w:t>Программные средства:</w:t>
      </w:r>
      <w:r w:rsidRPr="00682004">
        <w:t xml:space="preserve"> лицензионные операционные системы и служебные инструменты; офисный пакет; текстовый редактор для работы с русскими и иноязычными текстами; графический редактор для обработки растровых изображений; графический редактор для обработки векторных изображений; редактор видео; редактор звука; ГИС; среды для дистанционного онлайн и офлайн сетевого взаимодействия.</w:t>
      </w:r>
    </w:p>
    <w:p w14:paraId="29DBB4B5" w14:textId="0B29D42C" w:rsidR="00794558" w:rsidRPr="00682004" w:rsidRDefault="00794558" w:rsidP="00794558">
      <w:pPr>
        <w:pStyle w:val="a7"/>
        <w:spacing w:before="0" w:beforeAutospacing="0" w:after="0" w:afterAutospacing="0"/>
        <w:jc w:val="both"/>
      </w:pPr>
      <w:r w:rsidRPr="00682004">
        <w:rPr>
          <w:bCs/>
        </w:rPr>
        <w:t xml:space="preserve">В </w:t>
      </w:r>
      <w:r w:rsidR="00A333FA">
        <w:rPr>
          <w:bCs/>
        </w:rPr>
        <w:t>школе</w:t>
      </w:r>
      <w:r w:rsidRPr="00682004">
        <w:rPr>
          <w:bCs/>
        </w:rPr>
        <w:t xml:space="preserve"> создан и функционирует сайт, соответствующий требованиям к сайтам образовательных организаций</w:t>
      </w:r>
      <w:r w:rsidRPr="00682004">
        <w:t>. Функционирует АИС «Сетевой край. Образование» в которой ведутся электронные журналы и электронные дневники.</w:t>
      </w:r>
    </w:p>
    <w:p w14:paraId="6CB05C51" w14:textId="77777777" w:rsidR="00794558" w:rsidRPr="00682004" w:rsidRDefault="00794558" w:rsidP="00794558">
      <w:pPr>
        <w:pStyle w:val="a7"/>
        <w:spacing w:before="0" w:beforeAutospacing="0" w:after="0" w:afterAutospacing="0"/>
        <w:jc w:val="both"/>
      </w:pPr>
      <w:r w:rsidRPr="00682004">
        <w:t>Функционирование информационно-образовательной среды соответствует законодательству Российской Федерации.</w:t>
      </w:r>
    </w:p>
    <w:p w14:paraId="44D28417" w14:textId="77777777" w:rsidR="00794558" w:rsidRPr="00682004" w:rsidRDefault="00794558" w:rsidP="00794558">
      <w:pPr>
        <w:pStyle w:val="a7"/>
        <w:spacing w:before="0" w:beforeAutospacing="0" w:after="0" w:afterAutospacing="0"/>
        <w:jc w:val="both"/>
      </w:pPr>
      <w:bookmarkStart w:id="331" w:name="sub_42611"/>
      <w:r w:rsidRPr="00682004">
        <w:t>Учебно-методическое и информационное обеспечение реализации основной образовательной программы основного общего образования обеспечивает:</w:t>
      </w:r>
    </w:p>
    <w:bookmarkEnd w:id="331"/>
    <w:p w14:paraId="5B223926" w14:textId="77777777" w:rsidR="00794558" w:rsidRPr="00682004" w:rsidRDefault="00794558" w:rsidP="00794558">
      <w:pPr>
        <w:pStyle w:val="a7"/>
        <w:spacing w:before="0" w:beforeAutospacing="0" w:after="0" w:afterAutospacing="0"/>
        <w:jc w:val="both"/>
      </w:pPr>
      <w:r w:rsidRPr="00682004">
        <w:t>информационную поддержку образовательной деятельности обучающихся и педагогических работников на основе современных информационных технологий;</w:t>
      </w:r>
    </w:p>
    <w:p w14:paraId="4AF75BFE" w14:textId="77777777" w:rsidR="00794558" w:rsidRPr="00682004" w:rsidRDefault="00794558" w:rsidP="00794558">
      <w:pPr>
        <w:pStyle w:val="a7"/>
        <w:spacing w:before="0" w:beforeAutospacing="0" w:after="0" w:afterAutospacing="0"/>
        <w:jc w:val="both"/>
      </w:pPr>
      <w:bookmarkStart w:id="332" w:name="sub_42613"/>
      <w:r w:rsidRPr="00682004">
        <w:t>укомплектованность учебниками, учебно-методической литературой и материалами по всем учебным предметам основной образовательной программы основного общего образования из расчета</w:t>
      </w:r>
      <w:bookmarkEnd w:id="332"/>
      <w:r w:rsidRPr="00682004">
        <w:t xml:space="preserve"> не менее одного учебника в печатной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w:t>
      </w:r>
    </w:p>
    <w:p w14:paraId="0E90FC6A" w14:textId="77777777" w:rsidR="00794558" w:rsidRDefault="00794558" w:rsidP="00794558">
      <w:pPr>
        <w:pStyle w:val="a7"/>
        <w:spacing w:before="0" w:beforeAutospacing="0" w:after="0" w:afterAutospacing="0"/>
        <w:jc w:val="both"/>
      </w:pPr>
      <w:r w:rsidRPr="00682004">
        <w:t>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14:paraId="35B46330" w14:textId="77777777" w:rsidR="006173F4" w:rsidRDefault="006173F4" w:rsidP="00794558">
      <w:pPr>
        <w:pStyle w:val="a7"/>
        <w:spacing w:before="0" w:beforeAutospacing="0" w:after="0" w:afterAutospacing="0"/>
        <w:jc w:val="both"/>
      </w:pPr>
    </w:p>
    <w:tbl>
      <w:tblPr>
        <w:tblW w:w="7669" w:type="dxa"/>
        <w:jc w:val="center"/>
        <w:tblLook w:val="04A0" w:firstRow="1" w:lastRow="0" w:firstColumn="1" w:lastColumn="0" w:noHBand="0" w:noVBand="1"/>
      </w:tblPr>
      <w:tblGrid>
        <w:gridCol w:w="3900"/>
        <w:gridCol w:w="3769"/>
      </w:tblGrid>
      <w:tr w:rsidR="00794558" w:rsidRPr="005B4040" w14:paraId="21A58A2A" w14:textId="77777777" w:rsidTr="00794558">
        <w:trPr>
          <w:trHeight w:val="300"/>
          <w:jc w:val="center"/>
        </w:trPr>
        <w:tc>
          <w:tcPr>
            <w:tcW w:w="3900" w:type="dxa"/>
            <w:tcBorders>
              <w:top w:val="single" w:sz="4" w:space="0" w:color="auto"/>
              <w:left w:val="single" w:sz="4" w:space="0" w:color="auto"/>
              <w:bottom w:val="single" w:sz="4" w:space="0" w:color="auto"/>
              <w:right w:val="nil"/>
            </w:tcBorders>
            <w:shd w:val="clear" w:color="auto" w:fill="auto"/>
            <w:noWrap/>
            <w:vAlign w:val="bottom"/>
            <w:hideMark/>
          </w:tcPr>
          <w:p w14:paraId="6B301984" w14:textId="77777777" w:rsidR="00794558" w:rsidRPr="005B4040" w:rsidRDefault="00794558" w:rsidP="00794558">
            <w:pPr>
              <w:rPr>
                <w:rFonts w:eastAsia="Times New Roman"/>
                <w:bCs/>
                <w:color w:val="000000"/>
                <w:szCs w:val="24"/>
              </w:rPr>
            </w:pPr>
            <w:r w:rsidRPr="005B4040">
              <w:rPr>
                <w:rFonts w:eastAsia="Times New Roman"/>
                <w:bCs/>
                <w:color w:val="000000"/>
                <w:szCs w:val="24"/>
              </w:rPr>
              <w:t xml:space="preserve">Книжный фонд </w:t>
            </w:r>
          </w:p>
        </w:tc>
        <w:tc>
          <w:tcPr>
            <w:tcW w:w="3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FC0D5" w14:textId="1F3035AD" w:rsidR="00794558" w:rsidRPr="005B4040" w:rsidRDefault="006173F4" w:rsidP="00794558">
            <w:pPr>
              <w:rPr>
                <w:rFonts w:eastAsia="Times New Roman"/>
                <w:color w:val="000000"/>
                <w:szCs w:val="24"/>
              </w:rPr>
            </w:pPr>
            <w:r>
              <w:rPr>
                <w:rFonts w:eastAsia="Times New Roman"/>
                <w:color w:val="000000"/>
                <w:szCs w:val="24"/>
              </w:rPr>
              <w:t>2</w:t>
            </w:r>
            <w:r w:rsidR="00794558" w:rsidRPr="005B4040">
              <w:rPr>
                <w:rFonts w:eastAsia="Times New Roman"/>
                <w:color w:val="000000"/>
                <w:szCs w:val="24"/>
              </w:rPr>
              <w:t xml:space="preserve">866 экз. </w:t>
            </w:r>
          </w:p>
        </w:tc>
      </w:tr>
      <w:tr w:rsidR="00794558" w:rsidRPr="005B4040" w14:paraId="15514314" w14:textId="77777777" w:rsidTr="00794558">
        <w:trPr>
          <w:trHeight w:val="300"/>
          <w:jc w:val="center"/>
        </w:trPr>
        <w:tc>
          <w:tcPr>
            <w:tcW w:w="3900" w:type="dxa"/>
            <w:tcBorders>
              <w:top w:val="single" w:sz="4" w:space="0" w:color="auto"/>
              <w:left w:val="single" w:sz="4" w:space="0" w:color="auto"/>
              <w:bottom w:val="single" w:sz="4" w:space="0" w:color="auto"/>
              <w:right w:val="nil"/>
            </w:tcBorders>
            <w:shd w:val="clear" w:color="auto" w:fill="auto"/>
            <w:noWrap/>
            <w:vAlign w:val="bottom"/>
            <w:hideMark/>
          </w:tcPr>
          <w:p w14:paraId="66B23E7A" w14:textId="77777777" w:rsidR="00794558" w:rsidRPr="005B4040" w:rsidRDefault="00794558" w:rsidP="00794558">
            <w:pPr>
              <w:rPr>
                <w:rFonts w:eastAsia="Times New Roman"/>
                <w:bCs/>
                <w:color w:val="000000"/>
                <w:szCs w:val="24"/>
              </w:rPr>
            </w:pPr>
            <w:r w:rsidRPr="005B4040">
              <w:rPr>
                <w:rFonts w:eastAsia="Times New Roman"/>
                <w:bCs/>
                <w:color w:val="000000"/>
                <w:szCs w:val="24"/>
              </w:rPr>
              <w:t xml:space="preserve">Научно-педагогической лит-ры </w:t>
            </w:r>
          </w:p>
        </w:tc>
        <w:tc>
          <w:tcPr>
            <w:tcW w:w="3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3CAA0" w14:textId="77777777" w:rsidR="00794558" w:rsidRPr="005B4040" w:rsidRDefault="00794558" w:rsidP="00794558">
            <w:pPr>
              <w:rPr>
                <w:rFonts w:eastAsia="Times New Roman"/>
                <w:color w:val="000000"/>
                <w:szCs w:val="24"/>
              </w:rPr>
            </w:pPr>
            <w:r w:rsidRPr="005B4040">
              <w:rPr>
                <w:rFonts w:eastAsia="Times New Roman"/>
                <w:color w:val="000000"/>
                <w:szCs w:val="24"/>
              </w:rPr>
              <w:t>732 экз.</w:t>
            </w:r>
          </w:p>
        </w:tc>
      </w:tr>
      <w:tr w:rsidR="00794558" w:rsidRPr="005B4040" w14:paraId="02AC14EA" w14:textId="77777777" w:rsidTr="00794558">
        <w:trPr>
          <w:trHeight w:val="300"/>
          <w:jc w:val="center"/>
        </w:trPr>
        <w:tc>
          <w:tcPr>
            <w:tcW w:w="3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71FC5" w14:textId="77777777" w:rsidR="00794558" w:rsidRPr="005B4040" w:rsidRDefault="00794558" w:rsidP="00794558">
            <w:pPr>
              <w:rPr>
                <w:rFonts w:eastAsia="Times New Roman"/>
                <w:bCs/>
                <w:color w:val="000000"/>
                <w:szCs w:val="24"/>
              </w:rPr>
            </w:pPr>
            <w:r w:rsidRPr="005B4040">
              <w:rPr>
                <w:rFonts w:eastAsia="Times New Roman"/>
                <w:bCs/>
                <w:color w:val="000000"/>
                <w:szCs w:val="24"/>
              </w:rPr>
              <w:t xml:space="preserve">Учебный фонд </w:t>
            </w:r>
          </w:p>
        </w:tc>
        <w:tc>
          <w:tcPr>
            <w:tcW w:w="3769" w:type="dxa"/>
            <w:tcBorders>
              <w:top w:val="single" w:sz="4" w:space="0" w:color="auto"/>
              <w:left w:val="nil"/>
              <w:bottom w:val="single" w:sz="4" w:space="0" w:color="auto"/>
              <w:right w:val="single" w:sz="4" w:space="0" w:color="auto"/>
            </w:tcBorders>
            <w:shd w:val="clear" w:color="auto" w:fill="auto"/>
            <w:noWrap/>
            <w:hideMark/>
          </w:tcPr>
          <w:p w14:paraId="7FDAA9AB" w14:textId="585F0D20" w:rsidR="00794558" w:rsidRPr="005B4040" w:rsidRDefault="00A333FA" w:rsidP="00A333FA">
            <w:pPr>
              <w:rPr>
                <w:rFonts w:eastAsia="Times New Roman"/>
                <w:color w:val="000000"/>
                <w:szCs w:val="24"/>
              </w:rPr>
            </w:pPr>
            <w:r>
              <w:rPr>
                <w:rFonts w:eastAsia="Times New Roman"/>
                <w:color w:val="000000"/>
                <w:szCs w:val="24"/>
              </w:rPr>
              <w:t>9</w:t>
            </w:r>
            <w:r w:rsidR="00794558" w:rsidRPr="005B4040">
              <w:rPr>
                <w:rFonts w:eastAsia="Times New Roman"/>
                <w:color w:val="000000"/>
                <w:szCs w:val="24"/>
              </w:rPr>
              <w:t>173 комплекта (1139 экз. )</w:t>
            </w:r>
          </w:p>
        </w:tc>
      </w:tr>
    </w:tbl>
    <w:p w14:paraId="0A36D1B7" w14:textId="77777777" w:rsidR="00794558" w:rsidRPr="00682004" w:rsidRDefault="00794558" w:rsidP="00794558">
      <w:pPr>
        <w:pStyle w:val="a7"/>
        <w:spacing w:before="0" w:beforeAutospacing="0" w:after="0" w:afterAutospacing="0"/>
        <w:jc w:val="both"/>
      </w:pPr>
    </w:p>
    <w:p w14:paraId="2B189C12" w14:textId="77777777" w:rsidR="00342C23" w:rsidRDefault="00342C23" w:rsidP="00342C23">
      <w:pPr>
        <w:pStyle w:val="a7"/>
        <w:spacing w:before="0" w:beforeAutospacing="0" w:after="0" w:afterAutospacing="0"/>
        <w:jc w:val="center"/>
        <w:rPr>
          <w:b/>
          <w:sz w:val="32"/>
          <w:szCs w:val="32"/>
        </w:rPr>
      </w:pPr>
    </w:p>
    <w:p w14:paraId="10F08812" w14:textId="77777777" w:rsidR="00A26032" w:rsidRDefault="00A26032" w:rsidP="00342C23">
      <w:pPr>
        <w:pStyle w:val="a7"/>
        <w:spacing w:before="0" w:beforeAutospacing="0" w:after="0" w:afterAutospacing="0"/>
        <w:jc w:val="center"/>
        <w:rPr>
          <w:b/>
          <w:sz w:val="32"/>
          <w:szCs w:val="32"/>
        </w:rPr>
      </w:pPr>
    </w:p>
    <w:p w14:paraId="76A0E218" w14:textId="77777777" w:rsidR="00A26032" w:rsidRDefault="00A26032" w:rsidP="00342C23">
      <w:pPr>
        <w:pStyle w:val="a7"/>
        <w:spacing w:before="0" w:beforeAutospacing="0" w:after="0" w:afterAutospacing="0"/>
        <w:jc w:val="center"/>
        <w:rPr>
          <w:b/>
          <w:sz w:val="32"/>
          <w:szCs w:val="32"/>
        </w:rPr>
      </w:pPr>
    </w:p>
    <w:p w14:paraId="150E9E78" w14:textId="77777777" w:rsidR="00A26032" w:rsidRDefault="00A26032" w:rsidP="00342C23">
      <w:pPr>
        <w:pStyle w:val="a7"/>
        <w:spacing w:before="0" w:beforeAutospacing="0" w:after="0" w:afterAutospacing="0"/>
        <w:jc w:val="center"/>
        <w:rPr>
          <w:b/>
          <w:sz w:val="32"/>
          <w:szCs w:val="32"/>
        </w:rPr>
      </w:pPr>
    </w:p>
    <w:p w14:paraId="6CE21CDC" w14:textId="77777777" w:rsidR="00A26032" w:rsidRDefault="00A26032" w:rsidP="00342C23">
      <w:pPr>
        <w:pStyle w:val="a7"/>
        <w:spacing w:before="0" w:beforeAutospacing="0" w:after="0" w:afterAutospacing="0"/>
        <w:jc w:val="center"/>
        <w:rPr>
          <w:b/>
          <w:sz w:val="32"/>
          <w:szCs w:val="32"/>
        </w:rPr>
      </w:pPr>
    </w:p>
    <w:p w14:paraId="397A17C3" w14:textId="77777777" w:rsidR="00A26032" w:rsidRDefault="00A26032" w:rsidP="00342C23">
      <w:pPr>
        <w:pStyle w:val="a7"/>
        <w:spacing w:before="0" w:beforeAutospacing="0" w:after="0" w:afterAutospacing="0"/>
        <w:jc w:val="center"/>
        <w:rPr>
          <w:b/>
          <w:sz w:val="32"/>
          <w:szCs w:val="32"/>
        </w:rPr>
      </w:pPr>
    </w:p>
    <w:p w14:paraId="1BEE66CA" w14:textId="77777777" w:rsidR="00A26032" w:rsidRDefault="00A26032" w:rsidP="00342C23">
      <w:pPr>
        <w:pStyle w:val="a7"/>
        <w:spacing w:before="0" w:beforeAutospacing="0" w:after="0" w:afterAutospacing="0"/>
        <w:jc w:val="center"/>
        <w:rPr>
          <w:b/>
          <w:sz w:val="32"/>
          <w:szCs w:val="32"/>
        </w:rPr>
      </w:pPr>
    </w:p>
    <w:p w14:paraId="23EA09C8" w14:textId="77777777" w:rsidR="00A26032" w:rsidRDefault="00A26032" w:rsidP="00342C23">
      <w:pPr>
        <w:pStyle w:val="a7"/>
        <w:spacing w:before="0" w:beforeAutospacing="0" w:after="0" w:afterAutospacing="0"/>
        <w:jc w:val="center"/>
        <w:rPr>
          <w:b/>
          <w:sz w:val="32"/>
          <w:szCs w:val="32"/>
        </w:rPr>
      </w:pPr>
    </w:p>
    <w:p w14:paraId="6486128C" w14:textId="77777777" w:rsidR="00A26032" w:rsidRDefault="00A26032" w:rsidP="00342C23">
      <w:pPr>
        <w:pStyle w:val="a7"/>
        <w:spacing w:before="0" w:beforeAutospacing="0" w:after="0" w:afterAutospacing="0"/>
        <w:jc w:val="center"/>
        <w:rPr>
          <w:b/>
          <w:sz w:val="32"/>
          <w:szCs w:val="32"/>
        </w:rPr>
      </w:pPr>
    </w:p>
    <w:p w14:paraId="06827D59" w14:textId="77777777" w:rsidR="00A26032" w:rsidRDefault="00A26032" w:rsidP="00342C23">
      <w:pPr>
        <w:pStyle w:val="a7"/>
        <w:spacing w:before="0" w:beforeAutospacing="0" w:after="0" w:afterAutospacing="0"/>
        <w:jc w:val="center"/>
        <w:rPr>
          <w:b/>
          <w:sz w:val="32"/>
          <w:szCs w:val="32"/>
        </w:rPr>
      </w:pPr>
    </w:p>
    <w:p w14:paraId="570F75CE" w14:textId="77777777" w:rsidR="00A26032" w:rsidRDefault="00A26032" w:rsidP="00342C23">
      <w:pPr>
        <w:pStyle w:val="a7"/>
        <w:spacing w:before="0" w:beforeAutospacing="0" w:after="0" w:afterAutospacing="0"/>
        <w:jc w:val="center"/>
        <w:rPr>
          <w:b/>
          <w:sz w:val="32"/>
          <w:szCs w:val="32"/>
        </w:rPr>
      </w:pPr>
    </w:p>
    <w:p w14:paraId="07273BB4" w14:textId="77777777" w:rsidR="00A26032" w:rsidRDefault="00A26032" w:rsidP="00342C23">
      <w:pPr>
        <w:pStyle w:val="a7"/>
        <w:spacing w:before="0" w:beforeAutospacing="0" w:after="0" w:afterAutospacing="0"/>
        <w:jc w:val="center"/>
        <w:rPr>
          <w:b/>
          <w:sz w:val="32"/>
          <w:szCs w:val="32"/>
        </w:rPr>
      </w:pPr>
    </w:p>
    <w:p w14:paraId="072A1008" w14:textId="77777777" w:rsidR="00A26032" w:rsidRDefault="00A26032" w:rsidP="00342C23">
      <w:pPr>
        <w:pStyle w:val="a7"/>
        <w:spacing w:before="0" w:beforeAutospacing="0" w:after="0" w:afterAutospacing="0"/>
        <w:jc w:val="center"/>
        <w:rPr>
          <w:b/>
          <w:sz w:val="32"/>
          <w:szCs w:val="32"/>
        </w:rPr>
      </w:pPr>
    </w:p>
    <w:p w14:paraId="73B5B9C0" w14:textId="77777777" w:rsidR="00A26032" w:rsidRDefault="00A26032" w:rsidP="00342C23">
      <w:pPr>
        <w:pStyle w:val="a7"/>
        <w:spacing w:before="0" w:beforeAutospacing="0" w:after="0" w:afterAutospacing="0"/>
        <w:jc w:val="center"/>
        <w:rPr>
          <w:b/>
          <w:sz w:val="32"/>
          <w:szCs w:val="32"/>
        </w:rPr>
      </w:pPr>
    </w:p>
    <w:p w14:paraId="1DA3F975" w14:textId="77777777" w:rsidR="00A26032" w:rsidRDefault="00A26032" w:rsidP="00342C23">
      <w:pPr>
        <w:pStyle w:val="a7"/>
        <w:spacing w:before="0" w:beforeAutospacing="0" w:after="0" w:afterAutospacing="0"/>
        <w:jc w:val="center"/>
        <w:rPr>
          <w:b/>
          <w:sz w:val="32"/>
          <w:szCs w:val="32"/>
        </w:rPr>
      </w:pPr>
    </w:p>
    <w:p w14:paraId="36A5B6FA" w14:textId="77777777" w:rsidR="00A26032" w:rsidRDefault="00A26032" w:rsidP="00342C23">
      <w:pPr>
        <w:pStyle w:val="a7"/>
        <w:spacing w:before="0" w:beforeAutospacing="0" w:after="0" w:afterAutospacing="0"/>
        <w:jc w:val="center"/>
        <w:rPr>
          <w:b/>
          <w:sz w:val="32"/>
          <w:szCs w:val="32"/>
        </w:rPr>
      </w:pPr>
    </w:p>
    <w:p w14:paraId="0E695483" w14:textId="77777777" w:rsidR="00A26032" w:rsidRDefault="00A26032" w:rsidP="00342C23">
      <w:pPr>
        <w:pStyle w:val="a7"/>
        <w:spacing w:before="0" w:beforeAutospacing="0" w:after="0" w:afterAutospacing="0"/>
        <w:jc w:val="center"/>
        <w:rPr>
          <w:b/>
          <w:sz w:val="32"/>
          <w:szCs w:val="32"/>
        </w:rPr>
      </w:pPr>
    </w:p>
    <w:p w14:paraId="79DBE833" w14:textId="77777777" w:rsidR="00A26032" w:rsidRDefault="00A26032" w:rsidP="00342C23">
      <w:pPr>
        <w:pStyle w:val="a7"/>
        <w:spacing w:before="0" w:beforeAutospacing="0" w:after="0" w:afterAutospacing="0"/>
        <w:jc w:val="center"/>
        <w:rPr>
          <w:b/>
          <w:sz w:val="32"/>
          <w:szCs w:val="32"/>
        </w:rPr>
      </w:pPr>
    </w:p>
    <w:p w14:paraId="0467D8BA" w14:textId="77777777" w:rsidR="00A26032" w:rsidRDefault="00A26032" w:rsidP="00342C23">
      <w:pPr>
        <w:pStyle w:val="a7"/>
        <w:spacing w:before="0" w:beforeAutospacing="0" w:after="0" w:afterAutospacing="0"/>
        <w:jc w:val="center"/>
        <w:rPr>
          <w:b/>
          <w:sz w:val="32"/>
          <w:szCs w:val="32"/>
        </w:rPr>
      </w:pPr>
    </w:p>
    <w:p w14:paraId="1EF21623" w14:textId="77777777" w:rsidR="00A26032" w:rsidRDefault="00A26032" w:rsidP="00342C23">
      <w:pPr>
        <w:pStyle w:val="a7"/>
        <w:spacing w:before="0" w:beforeAutospacing="0" w:after="0" w:afterAutospacing="0"/>
        <w:jc w:val="center"/>
        <w:rPr>
          <w:b/>
          <w:sz w:val="32"/>
          <w:szCs w:val="32"/>
        </w:rPr>
      </w:pPr>
    </w:p>
    <w:p w14:paraId="21602118" w14:textId="415DA727" w:rsidR="006933AA" w:rsidRPr="00F90383" w:rsidRDefault="008E56C4" w:rsidP="006933AA">
      <w:pPr>
        <w:pStyle w:val="a7"/>
        <w:spacing w:before="0" w:beforeAutospacing="0" w:after="0" w:afterAutospacing="0"/>
        <w:jc w:val="center"/>
        <w:rPr>
          <w:b/>
        </w:rPr>
      </w:pPr>
      <w:r w:rsidRPr="003B5017">
        <w:rPr>
          <w:b/>
          <w:sz w:val="32"/>
          <w:szCs w:val="32"/>
        </w:rPr>
        <w:t>Программно - методическое обеспечение образовательного процесса</w:t>
      </w:r>
    </w:p>
    <w:p w14:paraId="7CAB0085" w14:textId="77777777" w:rsidR="006933AA" w:rsidRPr="009269D3" w:rsidRDefault="006933AA" w:rsidP="00342C23">
      <w:pPr>
        <w:pStyle w:val="a7"/>
        <w:spacing w:before="0" w:beforeAutospacing="0" w:after="0" w:afterAutospacing="0"/>
        <w:jc w:val="center"/>
        <w:rPr>
          <w:rStyle w:val="4b"/>
          <w:b/>
          <w:bCs/>
          <w:sz w:val="24"/>
          <w:szCs w:val="24"/>
        </w:rPr>
      </w:pPr>
    </w:p>
    <w:tbl>
      <w:tblPr>
        <w:tblStyle w:val="a4"/>
        <w:tblW w:w="0" w:type="auto"/>
        <w:tblInd w:w="137" w:type="dxa"/>
        <w:tblLayout w:type="fixed"/>
        <w:tblLook w:val="01E0" w:firstRow="1" w:lastRow="1" w:firstColumn="1" w:lastColumn="1" w:noHBand="0" w:noVBand="0"/>
      </w:tblPr>
      <w:tblGrid>
        <w:gridCol w:w="567"/>
        <w:gridCol w:w="1418"/>
        <w:gridCol w:w="429"/>
        <w:gridCol w:w="1709"/>
        <w:gridCol w:w="1381"/>
        <w:gridCol w:w="1381"/>
        <w:gridCol w:w="2323"/>
      </w:tblGrid>
      <w:tr w:rsidR="001070A4" w:rsidRPr="008C7951" w14:paraId="76C19337" w14:textId="77777777" w:rsidTr="00830E64">
        <w:tc>
          <w:tcPr>
            <w:tcW w:w="567" w:type="dxa"/>
          </w:tcPr>
          <w:p w14:paraId="0A3AA166" w14:textId="77777777" w:rsidR="009269D3" w:rsidRPr="008C7951" w:rsidRDefault="009269D3" w:rsidP="00342C23">
            <w:pPr>
              <w:ind w:firstLine="0"/>
            </w:pPr>
            <w:r w:rsidRPr="008C7951">
              <w:t>№</w:t>
            </w:r>
          </w:p>
        </w:tc>
        <w:tc>
          <w:tcPr>
            <w:tcW w:w="1418" w:type="dxa"/>
          </w:tcPr>
          <w:p w14:paraId="064E702B" w14:textId="77777777" w:rsidR="009269D3" w:rsidRPr="008C7951" w:rsidRDefault="009269D3" w:rsidP="009269D3">
            <w:pPr>
              <w:ind w:firstLine="0"/>
            </w:pPr>
            <w:r w:rsidRPr="008C7951">
              <w:t>Предмет</w:t>
            </w:r>
          </w:p>
        </w:tc>
        <w:tc>
          <w:tcPr>
            <w:tcW w:w="429" w:type="dxa"/>
          </w:tcPr>
          <w:p w14:paraId="0A31D83F" w14:textId="77777777" w:rsidR="009269D3" w:rsidRPr="008C7951" w:rsidRDefault="009269D3" w:rsidP="009269D3">
            <w:pPr>
              <w:ind w:firstLine="0"/>
            </w:pPr>
            <w:r w:rsidRPr="008C7951">
              <w:t>Класс</w:t>
            </w:r>
          </w:p>
        </w:tc>
        <w:tc>
          <w:tcPr>
            <w:tcW w:w="1709" w:type="dxa"/>
          </w:tcPr>
          <w:p w14:paraId="3541AC53" w14:textId="5208143A" w:rsidR="009269D3" w:rsidRPr="008C7951" w:rsidRDefault="00716F9A" w:rsidP="009269D3">
            <w:pPr>
              <w:ind w:firstLine="0"/>
            </w:pPr>
            <w:r>
              <w:t>Учебник</w:t>
            </w:r>
          </w:p>
        </w:tc>
        <w:tc>
          <w:tcPr>
            <w:tcW w:w="1381" w:type="dxa"/>
          </w:tcPr>
          <w:p w14:paraId="0136B2B6" w14:textId="77777777" w:rsidR="00EE055E" w:rsidRPr="00F90383" w:rsidRDefault="00EE055E" w:rsidP="00EE055E">
            <w:pPr>
              <w:shd w:val="clear" w:color="auto" w:fill="FFFFFF"/>
              <w:ind w:firstLine="0"/>
              <w:jc w:val="both"/>
            </w:pPr>
            <w:r w:rsidRPr="00F90383">
              <w:t>Рабочая программа</w:t>
            </w:r>
          </w:p>
          <w:p w14:paraId="337CB1E9" w14:textId="2A729163" w:rsidR="009269D3" w:rsidRPr="008C7951" w:rsidRDefault="00EE055E" w:rsidP="00EE055E">
            <w:pPr>
              <w:ind w:firstLine="0"/>
            </w:pPr>
            <w:r w:rsidRPr="00F90383">
              <w:t>(Авторская программа</w:t>
            </w:r>
          </w:p>
        </w:tc>
        <w:tc>
          <w:tcPr>
            <w:tcW w:w="1381" w:type="dxa"/>
          </w:tcPr>
          <w:p w14:paraId="04ABB62D" w14:textId="77777777" w:rsidR="00EE055E" w:rsidRPr="00F90383" w:rsidRDefault="00EE055E" w:rsidP="00EE055E">
            <w:pPr>
              <w:shd w:val="clear" w:color="auto" w:fill="FFFFFF"/>
              <w:ind w:firstLine="0"/>
              <w:jc w:val="both"/>
            </w:pPr>
            <w:r w:rsidRPr="00F90383">
              <w:t>Методическое пособие для учителя.</w:t>
            </w:r>
          </w:p>
          <w:p w14:paraId="4A787C55" w14:textId="77777777" w:rsidR="00EE055E" w:rsidRPr="00F90383" w:rsidRDefault="00EE055E" w:rsidP="00EE055E">
            <w:pPr>
              <w:shd w:val="clear" w:color="auto" w:fill="FFFFFF"/>
              <w:ind w:firstLine="0"/>
              <w:jc w:val="both"/>
            </w:pPr>
            <w:r w:rsidRPr="00F90383">
              <w:t>Методические рекомендации.</w:t>
            </w:r>
          </w:p>
          <w:p w14:paraId="0B46A8F8" w14:textId="77777777" w:rsidR="00EE055E" w:rsidRPr="00F90383" w:rsidRDefault="00EE055E" w:rsidP="00EE055E">
            <w:pPr>
              <w:shd w:val="clear" w:color="auto" w:fill="FFFFFF"/>
              <w:ind w:firstLine="0"/>
              <w:jc w:val="both"/>
            </w:pPr>
            <w:r w:rsidRPr="00F90383">
              <w:t>Книга для учителя</w:t>
            </w:r>
          </w:p>
          <w:p w14:paraId="51C2159B" w14:textId="30CCE7BE" w:rsidR="009269D3" w:rsidRPr="008C7951" w:rsidRDefault="00EE055E" w:rsidP="00EE055E">
            <w:pPr>
              <w:ind w:firstLine="0"/>
            </w:pPr>
            <w:r w:rsidRPr="00F90383">
              <w:t>Поурочные планы и т.д.</w:t>
            </w:r>
          </w:p>
        </w:tc>
        <w:tc>
          <w:tcPr>
            <w:tcW w:w="2323" w:type="dxa"/>
          </w:tcPr>
          <w:p w14:paraId="788FD7FB" w14:textId="77777777" w:rsidR="00EE055E" w:rsidRPr="00F90383" w:rsidRDefault="00EE055E" w:rsidP="00EE055E">
            <w:pPr>
              <w:shd w:val="clear" w:color="auto" w:fill="FFFFFF"/>
              <w:ind w:firstLine="0"/>
              <w:jc w:val="both"/>
            </w:pPr>
            <w:r w:rsidRPr="00F90383">
              <w:t>Оценочные материалы</w:t>
            </w:r>
          </w:p>
          <w:p w14:paraId="1DC3AC9C" w14:textId="52754974" w:rsidR="009269D3" w:rsidRPr="008C7951" w:rsidRDefault="009269D3" w:rsidP="009269D3">
            <w:pPr>
              <w:ind w:firstLine="0"/>
            </w:pPr>
          </w:p>
        </w:tc>
      </w:tr>
      <w:tr w:rsidR="001070A4" w:rsidRPr="008C7951" w14:paraId="575014EE" w14:textId="77777777" w:rsidTr="00830E64">
        <w:tc>
          <w:tcPr>
            <w:tcW w:w="567" w:type="dxa"/>
          </w:tcPr>
          <w:p w14:paraId="1C937A1C" w14:textId="363FCF6B" w:rsidR="00EE055E" w:rsidRPr="008C7951" w:rsidRDefault="00EE055E" w:rsidP="00342C23">
            <w:pPr>
              <w:ind w:firstLine="0"/>
            </w:pPr>
            <w:r>
              <w:t>1</w:t>
            </w:r>
          </w:p>
        </w:tc>
        <w:tc>
          <w:tcPr>
            <w:tcW w:w="1418" w:type="dxa"/>
          </w:tcPr>
          <w:p w14:paraId="60C05578" w14:textId="5B027B99" w:rsidR="00EE055E" w:rsidRPr="008C7951" w:rsidRDefault="00EE055E" w:rsidP="009269D3">
            <w:pPr>
              <w:ind w:firstLine="0"/>
            </w:pPr>
            <w:r w:rsidRPr="00EE055E">
              <w:t>Русский язык</w:t>
            </w:r>
          </w:p>
        </w:tc>
        <w:tc>
          <w:tcPr>
            <w:tcW w:w="429" w:type="dxa"/>
          </w:tcPr>
          <w:p w14:paraId="4D9BB981" w14:textId="05AC071C" w:rsidR="00EE055E" w:rsidRPr="008C7951" w:rsidRDefault="00EE055E" w:rsidP="009269D3">
            <w:pPr>
              <w:ind w:firstLine="0"/>
            </w:pPr>
            <w:r>
              <w:t>5</w:t>
            </w:r>
          </w:p>
        </w:tc>
        <w:tc>
          <w:tcPr>
            <w:tcW w:w="1709" w:type="dxa"/>
          </w:tcPr>
          <w:p w14:paraId="007C788D" w14:textId="77777777" w:rsidR="00C3476C" w:rsidRDefault="00C3476C" w:rsidP="00C3476C">
            <w:pPr>
              <w:ind w:firstLine="0"/>
            </w:pPr>
            <w:r>
              <w:t>Русский язык. 5 класс. Учебник Разумовская М.М., Львова С.И., Капинос В.И. и др.</w:t>
            </w:r>
          </w:p>
          <w:p w14:paraId="42295ACA" w14:textId="77777777" w:rsidR="00C3476C" w:rsidRDefault="00C3476C" w:rsidP="00C3476C">
            <w:pPr>
              <w:ind w:firstLine="0"/>
            </w:pPr>
          </w:p>
          <w:p w14:paraId="6A286CB1" w14:textId="026B3C04" w:rsidR="00EE055E" w:rsidRDefault="00EE055E" w:rsidP="00C3476C">
            <w:pPr>
              <w:ind w:firstLine="0"/>
            </w:pPr>
          </w:p>
        </w:tc>
        <w:tc>
          <w:tcPr>
            <w:tcW w:w="1381" w:type="dxa"/>
          </w:tcPr>
          <w:p w14:paraId="2BDEB28B" w14:textId="7C0A6335" w:rsidR="00EE055E" w:rsidRPr="00F90383" w:rsidRDefault="005549D6" w:rsidP="00EE055E">
            <w:pPr>
              <w:shd w:val="clear" w:color="auto" w:fill="FFFFFF"/>
              <w:ind w:firstLine="0"/>
              <w:jc w:val="both"/>
            </w:pPr>
            <w:r w:rsidRPr="00D460ED">
              <w:rPr>
                <w:color w:val="000000" w:themeColor="text1"/>
              </w:rPr>
              <w:t xml:space="preserve">Разумовская М. М. Программа по русскому языку к учебникам для 5–9 классов / М. М. Разумовская, В. И. Капинос, С. И. Львова, </w:t>
            </w:r>
            <w:r>
              <w:rPr>
                <w:color w:val="000000" w:themeColor="text1"/>
              </w:rPr>
              <w:t>Г. А.</w:t>
            </w:r>
          </w:p>
        </w:tc>
        <w:tc>
          <w:tcPr>
            <w:tcW w:w="1381" w:type="dxa"/>
          </w:tcPr>
          <w:p w14:paraId="1F1B1B0A" w14:textId="77777777" w:rsidR="00BD1934" w:rsidRPr="00BD1934" w:rsidRDefault="00BD1934" w:rsidP="00BD1934">
            <w:pPr>
              <w:shd w:val="clear" w:color="auto" w:fill="FFFFFF"/>
              <w:ind w:firstLine="0"/>
              <w:jc w:val="both"/>
              <w:rPr>
                <w:color w:val="000000" w:themeColor="text1"/>
              </w:rPr>
            </w:pPr>
            <w:r w:rsidRPr="00BD1934">
              <w:rPr>
                <w:color w:val="000000" w:themeColor="text1"/>
              </w:rPr>
              <w:t>Русский язык. 5 класс. Методическое пособие Разумовская М.М., Львова С.И., Капинос В.И.</w:t>
            </w:r>
          </w:p>
          <w:p w14:paraId="6DE914D7" w14:textId="77777777" w:rsidR="00BD1934" w:rsidRPr="00BD1934" w:rsidRDefault="00BD1934" w:rsidP="00BD1934">
            <w:pPr>
              <w:shd w:val="clear" w:color="auto" w:fill="FFFFFF"/>
              <w:ind w:firstLine="0"/>
              <w:jc w:val="both"/>
              <w:rPr>
                <w:color w:val="000000" w:themeColor="text1"/>
              </w:rPr>
            </w:pPr>
          </w:p>
          <w:p w14:paraId="19745C16" w14:textId="7B6FC1E4" w:rsidR="00EE055E" w:rsidRPr="00F90383" w:rsidRDefault="00EE055E" w:rsidP="00BD1934">
            <w:pPr>
              <w:shd w:val="clear" w:color="auto" w:fill="FFFFFF"/>
              <w:ind w:firstLine="0"/>
              <w:jc w:val="both"/>
            </w:pPr>
          </w:p>
        </w:tc>
        <w:tc>
          <w:tcPr>
            <w:tcW w:w="2323" w:type="dxa"/>
          </w:tcPr>
          <w:p w14:paraId="7B6A5C67" w14:textId="77777777" w:rsidR="00BD1934" w:rsidRDefault="00BD1934" w:rsidP="00BD1934">
            <w:pPr>
              <w:shd w:val="clear" w:color="auto" w:fill="FFFFFF"/>
              <w:ind w:firstLine="0"/>
              <w:jc w:val="both"/>
            </w:pPr>
            <w:r>
              <w:t>Русский язык. Контрольные и проверочные работы. 5 класс. Русский язык. 5 класс. Контрольные работы. Львов В.В.</w:t>
            </w:r>
          </w:p>
          <w:p w14:paraId="3A67D4A7" w14:textId="77777777" w:rsidR="00BD1934" w:rsidRDefault="00BD1934" w:rsidP="00BD1934">
            <w:pPr>
              <w:shd w:val="clear" w:color="auto" w:fill="FFFFFF"/>
              <w:ind w:firstLine="0"/>
              <w:jc w:val="both"/>
            </w:pPr>
          </w:p>
          <w:p w14:paraId="1FFD6673" w14:textId="7416D6DD" w:rsidR="00EE055E" w:rsidRPr="00F90383" w:rsidRDefault="00EE055E" w:rsidP="00BD1934">
            <w:pPr>
              <w:shd w:val="clear" w:color="auto" w:fill="FFFFFF"/>
              <w:ind w:firstLine="0"/>
              <w:jc w:val="both"/>
            </w:pPr>
          </w:p>
        </w:tc>
      </w:tr>
      <w:tr w:rsidR="001070A4" w:rsidRPr="008C7951" w14:paraId="7799DE0A" w14:textId="77777777" w:rsidTr="00830E64">
        <w:tc>
          <w:tcPr>
            <w:tcW w:w="567" w:type="dxa"/>
          </w:tcPr>
          <w:p w14:paraId="012F2532" w14:textId="5167CC76" w:rsidR="00EE055E" w:rsidRDefault="005549D6" w:rsidP="00342C23">
            <w:pPr>
              <w:ind w:firstLine="0"/>
            </w:pPr>
            <w:r>
              <w:t>2</w:t>
            </w:r>
          </w:p>
        </w:tc>
        <w:tc>
          <w:tcPr>
            <w:tcW w:w="1418" w:type="dxa"/>
          </w:tcPr>
          <w:p w14:paraId="08B29F1F" w14:textId="3ADF6A8B" w:rsidR="00EE055E" w:rsidRPr="00EE055E" w:rsidRDefault="00CE4125" w:rsidP="009269D3">
            <w:pPr>
              <w:ind w:firstLine="0"/>
            </w:pPr>
            <w:r w:rsidRPr="00EE055E">
              <w:t>Русский язык</w:t>
            </w:r>
          </w:p>
        </w:tc>
        <w:tc>
          <w:tcPr>
            <w:tcW w:w="429" w:type="dxa"/>
          </w:tcPr>
          <w:p w14:paraId="478F2554" w14:textId="161BBD23" w:rsidR="00EE055E" w:rsidRPr="008C7951" w:rsidRDefault="005549D6" w:rsidP="009269D3">
            <w:pPr>
              <w:ind w:firstLine="0"/>
            </w:pPr>
            <w:r>
              <w:t>6</w:t>
            </w:r>
          </w:p>
        </w:tc>
        <w:tc>
          <w:tcPr>
            <w:tcW w:w="1709" w:type="dxa"/>
          </w:tcPr>
          <w:p w14:paraId="3BEEEF58" w14:textId="6395E3F9" w:rsidR="00C3476C" w:rsidRDefault="00C3476C" w:rsidP="00C3476C">
            <w:pPr>
              <w:ind w:firstLine="0"/>
            </w:pPr>
            <w:r>
              <w:t xml:space="preserve">Русский язык. </w:t>
            </w:r>
            <w:r>
              <w:rPr>
                <w:lang w:val="en-US"/>
              </w:rPr>
              <w:t>6</w:t>
            </w:r>
            <w:r>
              <w:t xml:space="preserve"> класс. Учебник Разумовская М.М., Львова С.И., Капинос В.И. и др.</w:t>
            </w:r>
          </w:p>
          <w:p w14:paraId="5860C547" w14:textId="77777777" w:rsidR="00C3476C" w:rsidRDefault="00C3476C" w:rsidP="00C3476C">
            <w:pPr>
              <w:ind w:firstLine="0"/>
            </w:pPr>
          </w:p>
          <w:p w14:paraId="5997EE47" w14:textId="40D7B92E" w:rsidR="00EE055E" w:rsidRDefault="00EE055E" w:rsidP="00C3476C">
            <w:pPr>
              <w:ind w:firstLine="0"/>
            </w:pPr>
          </w:p>
        </w:tc>
        <w:tc>
          <w:tcPr>
            <w:tcW w:w="1381" w:type="dxa"/>
          </w:tcPr>
          <w:p w14:paraId="349D0B63" w14:textId="13FD9D1B" w:rsidR="00EE055E" w:rsidRPr="00F90383" w:rsidRDefault="00CE4125" w:rsidP="00EE055E">
            <w:pPr>
              <w:shd w:val="clear" w:color="auto" w:fill="FFFFFF"/>
              <w:ind w:firstLine="0"/>
              <w:jc w:val="both"/>
            </w:pPr>
            <w:r w:rsidRPr="00CE4125">
              <w:t>Разумовская М. М. Программа по русскому языку к учебникам для 5–9 классов / М. М. Разумовская, В. И. Капинос, С. И. Львова, Г. А.</w:t>
            </w:r>
          </w:p>
        </w:tc>
        <w:tc>
          <w:tcPr>
            <w:tcW w:w="1381" w:type="dxa"/>
          </w:tcPr>
          <w:p w14:paraId="07CA9688" w14:textId="3FAB1606" w:rsidR="00EE055E" w:rsidRPr="00F90383" w:rsidRDefault="00BD1934" w:rsidP="00BD1934">
            <w:pPr>
              <w:shd w:val="clear" w:color="auto" w:fill="FFFFFF"/>
              <w:ind w:firstLine="0"/>
              <w:jc w:val="both"/>
            </w:pPr>
            <w:r w:rsidRPr="00BD1934">
              <w:t xml:space="preserve">Русский язык. </w:t>
            </w:r>
            <w:r>
              <w:rPr>
                <w:lang w:val="en-US"/>
              </w:rPr>
              <w:t>6</w:t>
            </w:r>
            <w:r w:rsidRPr="00BD1934">
              <w:t xml:space="preserve"> класс. Методическое пособие Разумовская М.М., Львова С.И., Капинос В.И.</w:t>
            </w:r>
          </w:p>
        </w:tc>
        <w:tc>
          <w:tcPr>
            <w:tcW w:w="2323" w:type="dxa"/>
          </w:tcPr>
          <w:p w14:paraId="01FD906A" w14:textId="6276CA57" w:rsidR="00EE055E" w:rsidRPr="00F90383" w:rsidRDefault="00BD1934" w:rsidP="00BD1934">
            <w:pPr>
              <w:shd w:val="clear" w:color="auto" w:fill="FFFFFF"/>
              <w:ind w:firstLine="0"/>
              <w:jc w:val="both"/>
            </w:pPr>
            <w:r w:rsidRPr="00BD1934">
              <w:t xml:space="preserve">Русский язык. Контрольные и проверочные работы. </w:t>
            </w:r>
            <w:r>
              <w:rPr>
                <w:lang w:val="en-US"/>
              </w:rPr>
              <w:t>6</w:t>
            </w:r>
            <w:r w:rsidRPr="00BD1934">
              <w:t xml:space="preserve"> класс. Русский язык. </w:t>
            </w:r>
            <w:r>
              <w:rPr>
                <w:lang w:val="en-US"/>
              </w:rPr>
              <w:t>6</w:t>
            </w:r>
            <w:r w:rsidRPr="00BD1934">
              <w:t xml:space="preserve"> класс. Контрольные работы. Львов В.В.</w:t>
            </w:r>
          </w:p>
        </w:tc>
      </w:tr>
      <w:tr w:rsidR="001070A4" w:rsidRPr="008C7951" w14:paraId="30966E67" w14:textId="77777777" w:rsidTr="00830E64">
        <w:tc>
          <w:tcPr>
            <w:tcW w:w="567" w:type="dxa"/>
          </w:tcPr>
          <w:p w14:paraId="351762E0" w14:textId="16162197" w:rsidR="00BD1934" w:rsidRPr="00FF6E3E" w:rsidRDefault="00BD1934" w:rsidP="00BD1934">
            <w:pPr>
              <w:ind w:firstLine="0"/>
              <w:rPr>
                <w:lang w:val="en-US"/>
              </w:rPr>
            </w:pPr>
            <w:r>
              <w:rPr>
                <w:lang w:val="en-US"/>
              </w:rPr>
              <w:t>3</w:t>
            </w:r>
          </w:p>
        </w:tc>
        <w:tc>
          <w:tcPr>
            <w:tcW w:w="1418" w:type="dxa"/>
          </w:tcPr>
          <w:p w14:paraId="5D38F76D" w14:textId="5AC09CD3" w:rsidR="00BD1934" w:rsidRPr="00EE055E" w:rsidRDefault="00BD1934" w:rsidP="00BD1934">
            <w:pPr>
              <w:ind w:firstLine="0"/>
            </w:pPr>
            <w:r w:rsidRPr="00EE055E">
              <w:t>Русский язык</w:t>
            </w:r>
          </w:p>
        </w:tc>
        <w:tc>
          <w:tcPr>
            <w:tcW w:w="429" w:type="dxa"/>
          </w:tcPr>
          <w:p w14:paraId="6D78F872" w14:textId="7B760B4A" w:rsidR="00BD1934" w:rsidRPr="00BD1934" w:rsidRDefault="00BD1934" w:rsidP="00BD1934">
            <w:pPr>
              <w:ind w:firstLine="0"/>
              <w:rPr>
                <w:lang w:val="en-US"/>
              </w:rPr>
            </w:pPr>
            <w:r>
              <w:rPr>
                <w:lang w:val="en-US"/>
              </w:rPr>
              <w:t>7</w:t>
            </w:r>
          </w:p>
        </w:tc>
        <w:tc>
          <w:tcPr>
            <w:tcW w:w="1709" w:type="dxa"/>
          </w:tcPr>
          <w:p w14:paraId="1B67850F" w14:textId="13015F33" w:rsidR="00C3476C" w:rsidRDefault="00C3476C" w:rsidP="00C3476C">
            <w:pPr>
              <w:ind w:firstLine="0"/>
            </w:pPr>
            <w:r>
              <w:t xml:space="preserve">Русский язык. </w:t>
            </w:r>
            <w:r>
              <w:rPr>
                <w:lang w:val="en-US"/>
              </w:rPr>
              <w:t>7</w:t>
            </w:r>
            <w:r>
              <w:t xml:space="preserve"> класс. Учебник Разумовская М.М., Львова С.И., Капинос В.И. и др.</w:t>
            </w:r>
          </w:p>
          <w:p w14:paraId="6D684A71" w14:textId="77777777" w:rsidR="00C3476C" w:rsidRDefault="00C3476C" w:rsidP="00C3476C">
            <w:pPr>
              <w:ind w:firstLine="0"/>
            </w:pPr>
          </w:p>
          <w:p w14:paraId="54E0242D" w14:textId="2590D8BE" w:rsidR="00BD1934" w:rsidRPr="00226CBA" w:rsidRDefault="00BD1934" w:rsidP="00C3476C">
            <w:pPr>
              <w:ind w:firstLine="0"/>
            </w:pPr>
          </w:p>
        </w:tc>
        <w:tc>
          <w:tcPr>
            <w:tcW w:w="1381" w:type="dxa"/>
          </w:tcPr>
          <w:p w14:paraId="35D8A871" w14:textId="2C2E1A5B" w:rsidR="00BD1934" w:rsidRPr="00F90383" w:rsidRDefault="00BD1934" w:rsidP="00BD1934">
            <w:pPr>
              <w:shd w:val="clear" w:color="auto" w:fill="FFFFFF"/>
              <w:ind w:firstLine="0"/>
              <w:jc w:val="both"/>
            </w:pPr>
            <w:r w:rsidRPr="00CE4125">
              <w:t>Разумовская М. М. Программа по русскому языку к учебникам для 5–9 классов / М. М. Разумовская, В. И. Капинос, С. И. Львова, Г. А.</w:t>
            </w:r>
          </w:p>
        </w:tc>
        <w:tc>
          <w:tcPr>
            <w:tcW w:w="1381" w:type="dxa"/>
          </w:tcPr>
          <w:p w14:paraId="53C2C593" w14:textId="685EC8C2" w:rsidR="00BD1934" w:rsidRPr="00FF6E3E" w:rsidRDefault="00BD1934" w:rsidP="00BD1934">
            <w:pPr>
              <w:shd w:val="clear" w:color="auto" w:fill="FFFFFF"/>
              <w:ind w:firstLine="0"/>
              <w:jc w:val="both"/>
            </w:pPr>
            <w:r w:rsidRPr="00BD1934">
              <w:t xml:space="preserve">Русский язык. </w:t>
            </w:r>
            <w:r>
              <w:rPr>
                <w:lang w:val="en-US"/>
              </w:rPr>
              <w:t>7</w:t>
            </w:r>
            <w:r w:rsidRPr="00BD1934">
              <w:t xml:space="preserve"> класс. Методическое пособие Разумовская М.М., Львова С.И., Капинос В.И.</w:t>
            </w:r>
          </w:p>
        </w:tc>
        <w:tc>
          <w:tcPr>
            <w:tcW w:w="2323" w:type="dxa"/>
          </w:tcPr>
          <w:p w14:paraId="72228007" w14:textId="5C233D7F" w:rsidR="00BD1934" w:rsidRPr="00F90383" w:rsidRDefault="00BD1934" w:rsidP="00BD1934">
            <w:pPr>
              <w:shd w:val="clear" w:color="auto" w:fill="FFFFFF"/>
              <w:ind w:firstLine="0"/>
              <w:jc w:val="both"/>
            </w:pPr>
            <w:r w:rsidRPr="00BD1934">
              <w:t xml:space="preserve">Русский язык. Контрольные и проверочные работы. </w:t>
            </w:r>
            <w:r>
              <w:rPr>
                <w:lang w:val="en-US"/>
              </w:rPr>
              <w:t>7</w:t>
            </w:r>
            <w:r w:rsidRPr="00BD1934">
              <w:t xml:space="preserve"> класс. Русский язык. </w:t>
            </w:r>
            <w:r>
              <w:rPr>
                <w:lang w:val="en-US"/>
              </w:rPr>
              <w:t>7</w:t>
            </w:r>
            <w:r w:rsidRPr="00BD1934">
              <w:t xml:space="preserve"> класс. Контрольные работы. Львов В.В.</w:t>
            </w:r>
          </w:p>
        </w:tc>
      </w:tr>
      <w:tr w:rsidR="00806096" w:rsidRPr="008C7951" w14:paraId="5AE73562" w14:textId="77777777" w:rsidTr="00830E64">
        <w:tc>
          <w:tcPr>
            <w:tcW w:w="567" w:type="dxa"/>
          </w:tcPr>
          <w:p w14:paraId="2B141E0B" w14:textId="72F7CE42" w:rsidR="00C3476C" w:rsidRDefault="00C3476C" w:rsidP="00C3476C">
            <w:pPr>
              <w:ind w:firstLine="0"/>
              <w:rPr>
                <w:lang w:val="en-US"/>
              </w:rPr>
            </w:pPr>
            <w:r>
              <w:rPr>
                <w:lang w:val="en-US"/>
              </w:rPr>
              <w:t>4</w:t>
            </w:r>
          </w:p>
        </w:tc>
        <w:tc>
          <w:tcPr>
            <w:tcW w:w="1418" w:type="dxa"/>
          </w:tcPr>
          <w:p w14:paraId="3DD15401" w14:textId="759D7224" w:rsidR="00C3476C" w:rsidRPr="00EE055E" w:rsidRDefault="00C3476C" w:rsidP="00C3476C">
            <w:pPr>
              <w:ind w:firstLine="0"/>
            </w:pPr>
            <w:r w:rsidRPr="00EE055E">
              <w:t>Русский язык</w:t>
            </w:r>
          </w:p>
        </w:tc>
        <w:tc>
          <w:tcPr>
            <w:tcW w:w="429" w:type="dxa"/>
          </w:tcPr>
          <w:p w14:paraId="22907332" w14:textId="204DEFAE" w:rsidR="00C3476C" w:rsidRDefault="00C3476C" w:rsidP="00C3476C">
            <w:pPr>
              <w:ind w:firstLine="0"/>
              <w:rPr>
                <w:lang w:val="en-US"/>
              </w:rPr>
            </w:pPr>
            <w:r>
              <w:rPr>
                <w:lang w:val="en-US"/>
              </w:rPr>
              <w:t>8</w:t>
            </w:r>
          </w:p>
        </w:tc>
        <w:tc>
          <w:tcPr>
            <w:tcW w:w="1709" w:type="dxa"/>
          </w:tcPr>
          <w:p w14:paraId="2B085C69" w14:textId="4A716644" w:rsidR="00C3476C" w:rsidRPr="00C3476C" w:rsidRDefault="00C3476C" w:rsidP="00C3476C">
            <w:pPr>
              <w:ind w:firstLine="0"/>
            </w:pPr>
            <w:r w:rsidRPr="00C3476C">
              <w:t xml:space="preserve">Русский язык. </w:t>
            </w:r>
            <w:r>
              <w:rPr>
                <w:lang w:val="en-US"/>
              </w:rPr>
              <w:t>8</w:t>
            </w:r>
            <w:r w:rsidRPr="00C3476C">
              <w:t xml:space="preserve"> класс. Учебник Разумовская М.М., Львова С.И., Капинос В.И. и др.</w:t>
            </w:r>
          </w:p>
          <w:p w14:paraId="1AA00DEC" w14:textId="3234B4C9" w:rsidR="00C3476C" w:rsidRPr="00226CBA" w:rsidRDefault="00C3476C" w:rsidP="00C3476C">
            <w:pPr>
              <w:ind w:firstLine="0"/>
            </w:pPr>
          </w:p>
        </w:tc>
        <w:tc>
          <w:tcPr>
            <w:tcW w:w="1381" w:type="dxa"/>
          </w:tcPr>
          <w:p w14:paraId="0942D886" w14:textId="6DDD3AAE" w:rsidR="00C3476C" w:rsidRPr="00CE4125" w:rsidRDefault="00C3476C" w:rsidP="00C3476C">
            <w:pPr>
              <w:shd w:val="clear" w:color="auto" w:fill="FFFFFF"/>
              <w:ind w:firstLine="0"/>
              <w:jc w:val="both"/>
            </w:pPr>
            <w:r w:rsidRPr="00CE4125">
              <w:t>Разумовская М. М. Программа по русскому языку к учебникам для 5–9 классов / М. М. Разумовская, В. И. Капинос, С. И. Львова, Г. А.</w:t>
            </w:r>
          </w:p>
        </w:tc>
        <w:tc>
          <w:tcPr>
            <w:tcW w:w="1381" w:type="dxa"/>
          </w:tcPr>
          <w:p w14:paraId="64795296" w14:textId="214275F7" w:rsidR="00C3476C" w:rsidRPr="00BD1934" w:rsidRDefault="00C3476C" w:rsidP="00C3476C">
            <w:pPr>
              <w:shd w:val="clear" w:color="auto" w:fill="FFFFFF"/>
              <w:ind w:firstLine="0"/>
              <w:jc w:val="both"/>
            </w:pPr>
            <w:r w:rsidRPr="00BD1934">
              <w:t xml:space="preserve">Русский язык. </w:t>
            </w:r>
            <w:r>
              <w:rPr>
                <w:lang w:val="en-US"/>
              </w:rPr>
              <w:t>8</w:t>
            </w:r>
            <w:r w:rsidRPr="00BD1934">
              <w:t xml:space="preserve"> класс. Методическое пособие Разумовская М.М., Львова С.И., Капинос В.И.</w:t>
            </w:r>
          </w:p>
        </w:tc>
        <w:tc>
          <w:tcPr>
            <w:tcW w:w="2323" w:type="dxa"/>
          </w:tcPr>
          <w:p w14:paraId="3B95A5AE" w14:textId="77777777" w:rsidR="00FB056A" w:rsidRDefault="00FB056A" w:rsidP="00FB056A">
            <w:pPr>
              <w:shd w:val="clear" w:color="auto" w:fill="FFFFFF"/>
              <w:ind w:firstLine="0"/>
              <w:jc w:val="both"/>
            </w:pPr>
            <w:r>
              <w:t>Русский язык. 8 класс. Контрольные и проверочные работы Литвинова М.М.</w:t>
            </w:r>
          </w:p>
          <w:p w14:paraId="7701D25C" w14:textId="77777777" w:rsidR="00FB056A" w:rsidRDefault="00FB056A" w:rsidP="00FB056A">
            <w:pPr>
              <w:shd w:val="clear" w:color="auto" w:fill="FFFFFF"/>
              <w:ind w:firstLine="0"/>
              <w:jc w:val="both"/>
            </w:pPr>
          </w:p>
          <w:p w14:paraId="1D623064" w14:textId="6105F749" w:rsidR="00C3476C" w:rsidRPr="00BD1934" w:rsidRDefault="00C3476C" w:rsidP="00FB056A">
            <w:pPr>
              <w:shd w:val="clear" w:color="auto" w:fill="FFFFFF"/>
              <w:ind w:firstLine="0"/>
              <w:jc w:val="both"/>
            </w:pPr>
          </w:p>
        </w:tc>
      </w:tr>
      <w:tr w:rsidR="001070A4" w:rsidRPr="008C7951" w14:paraId="7C8C5374" w14:textId="77777777" w:rsidTr="00830E64">
        <w:tc>
          <w:tcPr>
            <w:tcW w:w="567" w:type="dxa"/>
          </w:tcPr>
          <w:p w14:paraId="7F207499" w14:textId="18BB79E0" w:rsidR="00FB056A" w:rsidRPr="008C7951" w:rsidRDefault="00FB056A" w:rsidP="00FB056A">
            <w:pPr>
              <w:ind w:firstLine="0"/>
            </w:pPr>
            <w:r>
              <w:rPr>
                <w:lang w:val="en-US"/>
              </w:rPr>
              <w:t>5</w:t>
            </w:r>
            <w:r w:rsidRPr="008C7951">
              <w:t xml:space="preserve"> </w:t>
            </w:r>
          </w:p>
        </w:tc>
        <w:tc>
          <w:tcPr>
            <w:tcW w:w="1418" w:type="dxa"/>
          </w:tcPr>
          <w:p w14:paraId="1B260FB0" w14:textId="406534D9" w:rsidR="00FB056A" w:rsidRPr="008C7951" w:rsidRDefault="00FB056A" w:rsidP="00FB056A">
            <w:pPr>
              <w:ind w:firstLine="0"/>
            </w:pPr>
            <w:r w:rsidRPr="00EE055E">
              <w:t>Русский язык</w:t>
            </w:r>
          </w:p>
        </w:tc>
        <w:tc>
          <w:tcPr>
            <w:tcW w:w="429" w:type="dxa"/>
          </w:tcPr>
          <w:p w14:paraId="1E34A164" w14:textId="0785C89C" w:rsidR="00FB056A" w:rsidRPr="008C7951" w:rsidRDefault="00FB056A" w:rsidP="00FB056A">
            <w:pPr>
              <w:ind w:firstLine="0"/>
            </w:pPr>
            <w:r>
              <w:rPr>
                <w:lang w:val="en-US"/>
              </w:rPr>
              <w:t>9</w:t>
            </w:r>
          </w:p>
        </w:tc>
        <w:tc>
          <w:tcPr>
            <w:tcW w:w="1709" w:type="dxa"/>
          </w:tcPr>
          <w:p w14:paraId="6876EB49" w14:textId="345F6BEE" w:rsidR="00FB056A" w:rsidRPr="00C3476C" w:rsidRDefault="00FB056A" w:rsidP="00FB056A">
            <w:pPr>
              <w:ind w:firstLine="0"/>
            </w:pPr>
            <w:r w:rsidRPr="00C3476C">
              <w:t xml:space="preserve">Русский язык. </w:t>
            </w:r>
            <w:r>
              <w:rPr>
                <w:lang w:val="en-US"/>
              </w:rPr>
              <w:t>9</w:t>
            </w:r>
            <w:r w:rsidRPr="00C3476C">
              <w:t xml:space="preserve"> класс. Учебник Разумовская М.М., Львова С.И., Капинос В.И. и др.</w:t>
            </w:r>
          </w:p>
          <w:p w14:paraId="6420339F" w14:textId="46D4B029" w:rsidR="00FB056A" w:rsidRPr="008C7951" w:rsidRDefault="00FB056A" w:rsidP="00FB056A">
            <w:pPr>
              <w:ind w:firstLine="0"/>
            </w:pPr>
          </w:p>
        </w:tc>
        <w:tc>
          <w:tcPr>
            <w:tcW w:w="1381" w:type="dxa"/>
          </w:tcPr>
          <w:p w14:paraId="426940BD" w14:textId="2313C384" w:rsidR="00FB056A" w:rsidRPr="008C7951" w:rsidRDefault="00FB056A" w:rsidP="00FB056A">
            <w:pPr>
              <w:ind w:firstLine="0"/>
            </w:pPr>
            <w:r w:rsidRPr="00CE4125">
              <w:t>Разумовская М. М. Программа по русскому языку к учебникам для 5–9 классов / М. М. Разумовская, В. И. Капинос, С. И. Львова, Г. А.</w:t>
            </w:r>
          </w:p>
        </w:tc>
        <w:tc>
          <w:tcPr>
            <w:tcW w:w="1381" w:type="dxa"/>
          </w:tcPr>
          <w:p w14:paraId="5AE574AA" w14:textId="130CABBD" w:rsidR="00FB056A" w:rsidRPr="008C7951" w:rsidRDefault="00FB056A" w:rsidP="00FB056A">
            <w:pPr>
              <w:ind w:firstLine="0"/>
            </w:pPr>
            <w:r w:rsidRPr="00BD1934">
              <w:t xml:space="preserve">Русский язык. </w:t>
            </w:r>
            <w:r>
              <w:rPr>
                <w:lang w:val="en-US"/>
              </w:rPr>
              <w:t>9</w:t>
            </w:r>
            <w:r w:rsidRPr="00BD1934">
              <w:t xml:space="preserve"> класс. Методическое пособие Разумовская М.М., Львова С.И., Капинос В.И.</w:t>
            </w:r>
          </w:p>
        </w:tc>
        <w:tc>
          <w:tcPr>
            <w:tcW w:w="2323" w:type="dxa"/>
          </w:tcPr>
          <w:p w14:paraId="3B5A9180" w14:textId="73118CC4" w:rsidR="00FB056A" w:rsidRDefault="00FB056A" w:rsidP="00FB056A">
            <w:pPr>
              <w:shd w:val="clear" w:color="auto" w:fill="FFFFFF"/>
              <w:ind w:firstLine="0"/>
              <w:jc w:val="both"/>
            </w:pPr>
            <w:r>
              <w:t xml:space="preserve">Русский язык. </w:t>
            </w:r>
            <w:r>
              <w:rPr>
                <w:lang w:val="en-US"/>
              </w:rPr>
              <w:t>9</w:t>
            </w:r>
            <w:r>
              <w:t xml:space="preserve"> класс. Контрольные и проверочные работы Литвинова М.М.</w:t>
            </w:r>
          </w:p>
          <w:p w14:paraId="1C8CB45E" w14:textId="77777777" w:rsidR="00FB056A" w:rsidRDefault="00FB056A" w:rsidP="00FB056A">
            <w:pPr>
              <w:shd w:val="clear" w:color="auto" w:fill="FFFFFF"/>
              <w:ind w:firstLine="0"/>
              <w:jc w:val="both"/>
            </w:pPr>
          </w:p>
          <w:p w14:paraId="6B3F36DA" w14:textId="77777777" w:rsidR="00FB056A" w:rsidRDefault="00FB056A" w:rsidP="00FB056A">
            <w:pPr>
              <w:shd w:val="clear" w:color="auto" w:fill="FFFFFF"/>
              <w:ind w:firstLine="0"/>
              <w:jc w:val="both"/>
            </w:pPr>
          </w:p>
          <w:p w14:paraId="2FB98E14" w14:textId="6831035A" w:rsidR="00FB056A" w:rsidRPr="008C7951" w:rsidRDefault="00FB056A" w:rsidP="00FB056A">
            <w:pPr>
              <w:ind w:firstLine="0"/>
            </w:pPr>
          </w:p>
        </w:tc>
      </w:tr>
      <w:tr w:rsidR="00FB056A" w:rsidRPr="008C7951" w14:paraId="1D5A272E" w14:textId="77777777" w:rsidTr="00830E64">
        <w:tc>
          <w:tcPr>
            <w:tcW w:w="567" w:type="dxa"/>
          </w:tcPr>
          <w:p w14:paraId="68AF8386" w14:textId="269DC9EF" w:rsidR="00FB056A" w:rsidRDefault="00FB056A" w:rsidP="00FB056A">
            <w:pPr>
              <w:ind w:firstLine="0"/>
              <w:rPr>
                <w:lang w:val="en-US"/>
              </w:rPr>
            </w:pPr>
            <w:r>
              <w:rPr>
                <w:lang w:val="en-US"/>
              </w:rPr>
              <w:t>6</w:t>
            </w:r>
          </w:p>
        </w:tc>
        <w:tc>
          <w:tcPr>
            <w:tcW w:w="1418" w:type="dxa"/>
          </w:tcPr>
          <w:p w14:paraId="305587EB" w14:textId="7D6DB567" w:rsidR="00FB056A" w:rsidRPr="00EE055E" w:rsidRDefault="00FB056A" w:rsidP="00FB056A">
            <w:pPr>
              <w:ind w:firstLine="0"/>
            </w:pPr>
            <w:r w:rsidRPr="00FB056A">
              <w:t>Литература</w:t>
            </w:r>
          </w:p>
        </w:tc>
        <w:tc>
          <w:tcPr>
            <w:tcW w:w="429" w:type="dxa"/>
          </w:tcPr>
          <w:p w14:paraId="5C4C0CD9" w14:textId="75B27D8C" w:rsidR="00FB056A" w:rsidRDefault="001070A4" w:rsidP="00FB056A">
            <w:pPr>
              <w:ind w:firstLine="0"/>
              <w:rPr>
                <w:lang w:val="en-US"/>
              </w:rPr>
            </w:pPr>
            <w:r>
              <w:rPr>
                <w:lang w:val="en-US"/>
              </w:rPr>
              <w:t>5</w:t>
            </w:r>
          </w:p>
        </w:tc>
        <w:tc>
          <w:tcPr>
            <w:tcW w:w="1709" w:type="dxa"/>
          </w:tcPr>
          <w:p w14:paraId="6C95CFCC" w14:textId="2964B526" w:rsidR="00FB056A" w:rsidRPr="00C3476C" w:rsidRDefault="001070A4" w:rsidP="00FB056A">
            <w:pPr>
              <w:ind w:firstLine="0"/>
            </w:pPr>
            <w:r w:rsidRPr="001070A4">
              <w:t>Литература. 5 класс. Учебник в 2 ч.  Коровина В.Я. и др.</w:t>
            </w:r>
          </w:p>
        </w:tc>
        <w:tc>
          <w:tcPr>
            <w:tcW w:w="1381" w:type="dxa"/>
          </w:tcPr>
          <w:p w14:paraId="3388BF5E" w14:textId="77777777" w:rsidR="00121A1E" w:rsidRDefault="00121A1E" w:rsidP="00121A1E">
            <w:pPr>
              <w:ind w:firstLine="0"/>
            </w:pPr>
            <w:r>
              <w:t>Коровина В. Я., Журавлев В. П., Коровин В. И. и др.</w:t>
            </w:r>
          </w:p>
          <w:p w14:paraId="4A51C5B0" w14:textId="202235EB" w:rsidR="00FB056A" w:rsidRPr="00CE4125" w:rsidRDefault="00121A1E" w:rsidP="00121A1E">
            <w:pPr>
              <w:ind w:firstLine="0"/>
            </w:pPr>
            <w:r>
              <w:t>Литература. Рабочие программы. Предметная линия учебников под ред. В.Я.Коровиной. 5 – 9 классы.</w:t>
            </w:r>
          </w:p>
        </w:tc>
        <w:tc>
          <w:tcPr>
            <w:tcW w:w="1381" w:type="dxa"/>
          </w:tcPr>
          <w:p w14:paraId="3E19BF17" w14:textId="370D6460" w:rsidR="00FB056A" w:rsidRPr="00BD1934" w:rsidRDefault="007564BE" w:rsidP="00FB056A">
            <w:pPr>
              <w:ind w:firstLine="0"/>
            </w:pPr>
            <w:r w:rsidRPr="007564BE">
              <w:t>Уроки литературы в 5 классе. Поурочные разработки. Беляева Н.В.</w:t>
            </w:r>
          </w:p>
        </w:tc>
        <w:tc>
          <w:tcPr>
            <w:tcW w:w="2323" w:type="dxa"/>
          </w:tcPr>
          <w:p w14:paraId="7CC49A23" w14:textId="29DE1AA4" w:rsidR="00FB056A" w:rsidRDefault="00DD2606" w:rsidP="00FB056A">
            <w:pPr>
              <w:shd w:val="clear" w:color="auto" w:fill="FFFFFF"/>
              <w:ind w:firstLine="0"/>
              <w:jc w:val="both"/>
            </w:pPr>
            <w:r w:rsidRPr="00DD2606">
              <w:t>Литература. Проверочные работы. 5-9 классы. Пособие для учителей. Беляева Н.В.</w:t>
            </w:r>
          </w:p>
        </w:tc>
      </w:tr>
      <w:tr w:rsidR="007564BE" w:rsidRPr="008C7951" w14:paraId="0635E1CD" w14:textId="77777777" w:rsidTr="00830E64">
        <w:tc>
          <w:tcPr>
            <w:tcW w:w="567" w:type="dxa"/>
          </w:tcPr>
          <w:p w14:paraId="00C05E8D" w14:textId="5C2433A9" w:rsidR="007564BE" w:rsidRDefault="007564BE" w:rsidP="007564BE">
            <w:pPr>
              <w:ind w:firstLine="0"/>
              <w:rPr>
                <w:lang w:val="en-US"/>
              </w:rPr>
            </w:pPr>
            <w:r>
              <w:rPr>
                <w:lang w:val="en-US"/>
              </w:rPr>
              <w:t>7</w:t>
            </w:r>
          </w:p>
        </w:tc>
        <w:tc>
          <w:tcPr>
            <w:tcW w:w="1418" w:type="dxa"/>
          </w:tcPr>
          <w:p w14:paraId="6EF7F048" w14:textId="1A2E6F32" w:rsidR="007564BE" w:rsidRPr="00FB056A" w:rsidRDefault="007564BE" w:rsidP="007564BE">
            <w:pPr>
              <w:ind w:firstLine="0"/>
            </w:pPr>
            <w:r w:rsidRPr="00FB056A">
              <w:t>Литература</w:t>
            </w:r>
          </w:p>
        </w:tc>
        <w:tc>
          <w:tcPr>
            <w:tcW w:w="429" w:type="dxa"/>
          </w:tcPr>
          <w:p w14:paraId="38C9F42D" w14:textId="6F93EC78" w:rsidR="007564BE" w:rsidRDefault="007564BE" w:rsidP="007564BE">
            <w:pPr>
              <w:ind w:firstLine="0"/>
              <w:rPr>
                <w:lang w:val="en-US"/>
              </w:rPr>
            </w:pPr>
            <w:r>
              <w:rPr>
                <w:lang w:val="en-US"/>
              </w:rPr>
              <w:t>6</w:t>
            </w:r>
          </w:p>
        </w:tc>
        <w:tc>
          <w:tcPr>
            <w:tcW w:w="1709" w:type="dxa"/>
          </w:tcPr>
          <w:p w14:paraId="36A930CC" w14:textId="6FFE223C" w:rsidR="007564BE" w:rsidRPr="001070A4" w:rsidRDefault="007564BE" w:rsidP="007564BE">
            <w:pPr>
              <w:ind w:firstLine="0"/>
            </w:pPr>
            <w:r w:rsidRPr="001070A4">
              <w:t xml:space="preserve">Литература. </w:t>
            </w:r>
            <w:r>
              <w:rPr>
                <w:lang w:val="en-US"/>
              </w:rPr>
              <w:t>6</w:t>
            </w:r>
            <w:r w:rsidRPr="001070A4">
              <w:t xml:space="preserve"> класс. Учебник в 2 ч.  Коровина В.Я. и др.</w:t>
            </w:r>
          </w:p>
        </w:tc>
        <w:tc>
          <w:tcPr>
            <w:tcW w:w="1381" w:type="dxa"/>
          </w:tcPr>
          <w:p w14:paraId="6D47F1CE" w14:textId="77777777" w:rsidR="007564BE" w:rsidRDefault="007564BE" w:rsidP="007564BE">
            <w:pPr>
              <w:ind w:firstLine="0"/>
            </w:pPr>
            <w:r>
              <w:t>Коровина В. Я., Журавлев В. П., Коровин В. И. и др.</w:t>
            </w:r>
          </w:p>
          <w:p w14:paraId="13C1E2C5" w14:textId="7C145602" w:rsidR="007564BE" w:rsidRDefault="007564BE" w:rsidP="007564BE">
            <w:pPr>
              <w:ind w:firstLine="0"/>
            </w:pPr>
            <w:r>
              <w:t>Литература. Рабочие программы. Предметная линия учебников под ред. В.Я.Коровиной. 5 – 9 классы.</w:t>
            </w:r>
          </w:p>
        </w:tc>
        <w:tc>
          <w:tcPr>
            <w:tcW w:w="1381" w:type="dxa"/>
          </w:tcPr>
          <w:p w14:paraId="10255F2F" w14:textId="1F867F2A" w:rsidR="007564BE" w:rsidRPr="007564BE" w:rsidRDefault="007564BE" w:rsidP="007564BE">
            <w:pPr>
              <w:ind w:firstLine="0"/>
            </w:pPr>
            <w:r w:rsidRPr="007564BE">
              <w:t xml:space="preserve">Уроки литературы в </w:t>
            </w:r>
            <w:r>
              <w:rPr>
                <w:lang w:val="en-US"/>
              </w:rPr>
              <w:t>6</w:t>
            </w:r>
            <w:r w:rsidRPr="007564BE">
              <w:t xml:space="preserve"> классе. Поурочные разработки. Беляева Н.В.</w:t>
            </w:r>
          </w:p>
        </w:tc>
        <w:tc>
          <w:tcPr>
            <w:tcW w:w="2323" w:type="dxa"/>
          </w:tcPr>
          <w:p w14:paraId="04C149B9" w14:textId="1BE0C646" w:rsidR="007564BE" w:rsidRPr="007564BE" w:rsidRDefault="00DD2606" w:rsidP="007564BE">
            <w:pPr>
              <w:shd w:val="clear" w:color="auto" w:fill="FFFFFF"/>
              <w:ind w:firstLine="0"/>
              <w:jc w:val="both"/>
            </w:pPr>
            <w:r w:rsidRPr="00DD2606">
              <w:t>Литература. Проверочные работы. 5-9 классы. Пособие для учителей. Беляева Н.В.</w:t>
            </w:r>
          </w:p>
        </w:tc>
      </w:tr>
      <w:tr w:rsidR="004B2E61" w:rsidRPr="008C7951" w14:paraId="1659361C" w14:textId="77777777" w:rsidTr="00830E64">
        <w:tc>
          <w:tcPr>
            <w:tcW w:w="567" w:type="dxa"/>
          </w:tcPr>
          <w:p w14:paraId="6027ADD4" w14:textId="0D20EBA2" w:rsidR="004B2E61" w:rsidRDefault="004B2E61" w:rsidP="004B2E61">
            <w:pPr>
              <w:ind w:firstLine="0"/>
              <w:rPr>
                <w:lang w:val="en-US"/>
              </w:rPr>
            </w:pPr>
            <w:r>
              <w:rPr>
                <w:lang w:val="en-US"/>
              </w:rPr>
              <w:t>8</w:t>
            </w:r>
          </w:p>
        </w:tc>
        <w:tc>
          <w:tcPr>
            <w:tcW w:w="1418" w:type="dxa"/>
          </w:tcPr>
          <w:p w14:paraId="6D448843" w14:textId="4A8A0206" w:rsidR="004B2E61" w:rsidRPr="00FB056A" w:rsidRDefault="004B2E61" w:rsidP="004B2E61">
            <w:pPr>
              <w:ind w:firstLine="0"/>
            </w:pPr>
            <w:r w:rsidRPr="001333C4">
              <w:t>Литература</w:t>
            </w:r>
          </w:p>
        </w:tc>
        <w:tc>
          <w:tcPr>
            <w:tcW w:w="429" w:type="dxa"/>
          </w:tcPr>
          <w:p w14:paraId="792C61E8" w14:textId="65D09F20" w:rsidR="004B2E61" w:rsidRDefault="004B2E61" w:rsidP="004B2E61">
            <w:pPr>
              <w:ind w:firstLine="0"/>
              <w:rPr>
                <w:lang w:val="en-US"/>
              </w:rPr>
            </w:pPr>
            <w:r>
              <w:t>7</w:t>
            </w:r>
          </w:p>
        </w:tc>
        <w:tc>
          <w:tcPr>
            <w:tcW w:w="1709" w:type="dxa"/>
          </w:tcPr>
          <w:p w14:paraId="36B4ECF4" w14:textId="29A7E733" w:rsidR="004B2E61" w:rsidRPr="001070A4" w:rsidRDefault="004B2E61" w:rsidP="004B2E61">
            <w:pPr>
              <w:ind w:firstLine="0"/>
            </w:pPr>
            <w:r>
              <w:t>Литература. 7</w:t>
            </w:r>
            <w:r w:rsidRPr="001333C4">
              <w:t xml:space="preserve"> класс. Учебник в 2 ч.  Коровина В.Я. и др.</w:t>
            </w:r>
          </w:p>
        </w:tc>
        <w:tc>
          <w:tcPr>
            <w:tcW w:w="1381" w:type="dxa"/>
          </w:tcPr>
          <w:p w14:paraId="3A6682F8" w14:textId="77777777" w:rsidR="004B2E61" w:rsidRDefault="004B2E61" w:rsidP="004B2E61">
            <w:pPr>
              <w:ind w:firstLine="0"/>
            </w:pPr>
            <w:r>
              <w:t>Коровина В. Я., Журавлев В. П., Коровин В. И. и др.</w:t>
            </w:r>
          </w:p>
          <w:p w14:paraId="55F3273A" w14:textId="09BB2F2D" w:rsidR="004B2E61" w:rsidRDefault="004B2E61" w:rsidP="004B2E61">
            <w:pPr>
              <w:ind w:firstLine="0"/>
            </w:pPr>
            <w:r>
              <w:t>Литература. Рабочие программы. Предметная линия учебников под ред. В.Я.Коровиной. 5 – 9 классы.</w:t>
            </w:r>
          </w:p>
        </w:tc>
        <w:tc>
          <w:tcPr>
            <w:tcW w:w="1381" w:type="dxa"/>
          </w:tcPr>
          <w:p w14:paraId="6C34CD0F" w14:textId="6BA3CFE1" w:rsidR="004B2E61" w:rsidRPr="007564BE" w:rsidRDefault="004B2E61" w:rsidP="004B2E61">
            <w:pPr>
              <w:ind w:firstLine="0"/>
            </w:pPr>
            <w:r w:rsidRPr="007564BE">
              <w:t xml:space="preserve">Уроки литературы в </w:t>
            </w:r>
            <w:r>
              <w:rPr>
                <w:lang w:val="en-US"/>
              </w:rPr>
              <w:t>7</w:t>
            </w:r>
            <w:r w:rsidRPr="007564BE">
              <w:t xml:space="preserve"> классе. Поурочные разработки. Беляева Н.В.</w:t>
            </w:r>
          </w:p>
        </w:tc>
        <w:tc>
          <w:tcPr>
            <w:tcW w:w="2323" w:type="dxa"/>
          </w:tcPr>
          <w:p w14:paraId="40ABB55B" w14:textId="0A54C356" w:rsidR="004B2E61" w:rsidRPr="00DD2606" w:rsidRDefault="004B2E61" w:rsidP="004B2E61">
            <w:pPr>
              <w:shd w:val="clear" w:color="auto" w:fill="FFFFFF"/>
              <w:ind w:firstLine="0"/>
              <w:jc w:val="both"/>
            </w:pPr>
            <w:r w:rsidRPr="00DD2606">
              <w:t>Литература. Проверочные работы. 5-9 классы. Пособие для учителей. Беляева Н.В.</w:t>
            </w:r>
          </w:p>
        </w:tc>
      </w:tr>
      <w:tr w:rsidR="004B2E61" w:rsidRPr="008C7951" w14:paraId="04C822FE" w14:textId="77777777" w:rsidTr="00830E64">
        <w:tc>
          <w:tcPr>
            <w:tcW w:w="567" w:type="dxa"/>
          </w:tcPr>
          <w:p w14:paraId="651A7F9E" w14:textId="0CF31343" w:rsidR="004B2E61" w:rsidRDefault="004B2E61" w:rsidP="004B2E61">
            <w:pPr>
              <w:ind w:firstLine="0"/>
              <w:rPr>
                <w:lang w:val="en-US"/>
              </w:rPr>
            </w:pPr>
            <w:r>
              <w:rPr>
                <w:lang w:val="en-US"/>
              </w:rPr>
              <w:t>9</w:t>
            </w:r>
          </w:p>
        </w:tc>
        <w:tc>
          <w:tcPr>
            <w:tcW w:w="1418" w:type="dxa"/>
          </w:tcPr>
          <w:p w14:paraId="449EBEFE" w14:textId="1C22A947" w:rsidR="004B2E61" w:rsidRPr="001333C4" w:rsidRDefault="004B2E61" w:rsidP="004B2E61">
            <w:pPr>
              <w:ind w:firstLine="0"/>
            </w:pPr>
            <w:r w:rsidRPr="001333C4">
              <w:t>Литература</w:t>
            </w:r>
          </w:p>
        </w:tc>
        <w:tc>
          <w:tcPr>
            <w:tcW w:w="429" w:type="dxa"/>
          </w:tcPr>
          <w:p w14:paraId="1911F403" w14:textId="23E743A6" w:rsidR="004B2E61" w:rsidRDefault="004B2E61" w:rsidP="004B2E61">
            <w:pPr>
              <w:ind w:firstLine="0"/>
            </w:pPr>
            <w:r>
              <w:t>8</w:t>
            </w:r>
          </w:p>
        </w:tc>
        <w:tc>
          <w:tcPr>
            <w:tcW w:w="1709" w:type="dxa"/>
          </w:tcPr>
          <w:p w14:paraId="60CAD37B" w14:textId="1A7AE53F" w:rsidR="004B2E61" w:rsidRDefault="004B2E61" w:rsidP="00B8354B">
            <w:pPr>
              <w:ind w:firstLine="0"/>
            </w:pPr>
            <w:r>
              <w:t xml:space="preserve">Литература. </w:t>
            </w:r>
            <w:r w:rsidR="00B8354B">
              <w:rPr>
                <w:lang w:val="en-US"/>
              </w:rPr>
              <w:t>8</w:t>
            </w:r>
            <w:r w:rsidRPr="001333C4">
              <w:t xml:space="preserve"> класс. Учебник в 2 ч.  Коровина В.Я. и др.</w:t>
            </w:r>
          </w:p>
        </w:tc>
        <w:tc>
          <w:tcPr>
            <w:tcW w:w="1381" w:type="dxa"/>
          </w:tcPr>
          <w:p w14:paraId="572D7A13" w14:textId="77777777" w:rsidR="004B2E61" w:rsidRDefault="004B2E61" w:rsidP="004B2E61">
            <w:pPr>
              <w:ind w:firstLine="0"/>
            </w:pPr>
            <w:r>
              <w:t>Коровина В. Я., Журавлев В. П., Коровин В. И. и др.</w:t>
            </w:r>
          </w:p>
          <w:p w14:paraId="601FFEF5" w14:textId="06B11C0C" w:rsidR="004B2E61" w:rsidRDefault="004B2E61" w:rsidP="004B2E61">
            <w:pPr>
              <w:ind w:firstLine="0"/>
            </w:pPr>
            <w:r>
              <w:t>Литература. Рабочие программы. Предметная линия учебников под ред. В.Я.Коровиной. 5 – 9 классы.</w:t>
            </w:r>
          </w:p>
        </w:tc>
        <w:tc>
          <w:tcPr>
            <w:tcW w:w="1381" w:type="dxa"/>
          </w:tcPr>
          <w:p w14:paraId="4684DEB6" w14:textId="1D79B209" w:rsidR="004B2E61" w:rsidRPr="007564BE" w:rsidRDefault="004B2E61" w:rsidP="00B8354B">
            <w:pPr>
              <w:ind w:firstLine="0"/>
            </w:pPr>
            <w:r w:rsidRPr="007564BE">
              <w:t xml:space="preserve">Уроки литературы в </w:t>
            </w:r>
            <w:r w:rsidR="00B8354B">
              <w:rPr>
                <w:lang w:val="en-US"/>
              </w:rPr>
              <w:t>8</w:t>
            </w:r>
            <w:r w:rsidRPr="007564BE">
              <w:t xml:space="preserve"> классе. Поурочные разработки. Беляева Н.В.</w:t>
            </w:r>
          </w:p>
        </w:tc>
        <w:tc>
          <w:tcPr>
            <w:tcW w:w="2323" w:type="dxa"/>
          </w:tcPr>
          <w:p w14:paraId="7260C08F" w14:textId="7E9E300C" w:rsidR="004B2E61" w:rsidRPr="00DD2606" w:rsidRDefault="004B2E61" w:rsidP="004B2E61">
            <w:pPr>
              <w:shd w:val="clear" w:color="auto" w:fill="FFFFFF"/>
              <w:ind w:firstLine="0"/>
              <w:jc w:val="both"/>
            </w:pPr>
            <w:r w:rsidRPr="00DD2606">
              <w:t>Литература. Проверочные работы. 5-9 классы. Пособие для учителей. Беляева Н.В.</w:t>
            </w:r>
          </w:p>
        </w:tc>
      </w:tr>
      <w:tr w:rsidR="00B8354B" w:rsidRPr="008C7951" w14:paraId="57FFED79" w14:textId="77777777" w:rsidTr="00830E64">
        <w:tc>
          <w:tcPr>
            <w:tcW w:w="567" w:type="dxa"/>
          </w:tcPr>
          <w:p w14:paraId="29255876" w14:textId="1046207D" w:rsidR="00B8354B" w:rsidRDefault="00B8354B" w:rsidP="00B8354B">
            <w:pPr>
              <w:ind w:firstLine="0"/>
              <w:rPr>
                <w:lang w:val="en-US"/>
              </w:rPr>
            </w:pPr>
            <w:r>
              <w:rPr>
                <w:lang w:val="en-US"/>
              </w:rPr>
              <w:t>10</w:t>
            </w:r>
          </w:p>
        </w:tc>
        <w:tc>
          <w:tcPr>
            <w:tcW w:w="1418" w:type="dxa"/>
          </w:tcPr>
          <w:p w14:paraId="18BF826F" w14:textId="75E2AF29" w:rsidR="00B8354B" w:rsidRPr="001333C4" w:rsidRDefault="00B8354B" w:rsidP="00B8354B">
            <w:pPr>
              <w:ind w:firstLine="0"/>
            </w:pPr>
            <w:r w:rsidRPr="001333C4">
              <w:t>Литература</w:t>
            </w:r>
          </w:p>
        </w:tc>
        <w:tc>
          <w:tcPr>
            <w:tcW w:w="429" w:type="dxa"/>
          </w:tcPr>
          <w:p w14:paraId="05FB8E75" w14:textId="0DAC94C4" w:rsidR="00B8354B" w:rsidRDefault="00B8354B" w:rsidP="00B8354B">
            <w:pPr>
              <w:ind w:firstLine="0"/>
            </w:pPr>
            <w:r>
              <w:t>9</w:t>
            </w:r>
          </w:p>
        </w:tc>
        <w:tc>
          <w:tcPr>
            <w:tcW w:w="1709" w:type="dxa"/>
          </w:tcPr>
          <w:p w14:paraId="1E94BF7A" w14:textId="496F9EEE" w:rsidR="00B8354B" w:rsidRDefault="00B8354B" w:rsidP="00B8354B">
            <w:pPr>
              <w:ind w:firstLine="0"/>
            </w:pPr>
            <w:r>
              <w:t xml:space="preserve">Литература. </w:t>
            </w:r>
            <w:r>
              <w:rPr>
                <w:lang w:val="en-US"/>
              </w:rPr>
              <w:t>9</w:t>
            </w:r>
            <w:r w:rsidRPr="001333C4">
              <w:t xml:space="preserve"> класс. Учебник в 2 ч.  Коровина В.Я. и др.</w:t>
            </w:r>
          </w:p>
        </w:tc>
        <w:tc>
          <w:tcPr>
            <w:tcW w:w="1381" w:type="dxa"/>
          </w:tcPr>
          <w:p w14:paraId="2BC0D3CF" w14:textId="77777777" w:rsidR="00B8354B" w:rsidRDefault="00B8354B" w:rsidP="00B8354B">
            <w:pPr>
              <w:ind w:firstLine="0"/>
            </w:pPr>
            <w:r>
              <w:t>Коровина В. Я., Журавлев В. П., Коровин В. И. и др.</w:t>
            </w:r>
          </w:p>
          <w:p w14:paraId="4B825BCC" w14:textId="1F8A6B37" w:rsidR="00B8354B" w:rsidRDefault="00B8354B" w:rsidP="00B8354B">
            <w:pPr>
              <w:ind w:firstLine="0"/>
            </w:pPr>
            <w:r>
              <w:t>Литература. Рабочие программы. Предметная линия учебников под ред. В.Я.Коровиной. 5 – 9 классы.</w:t>
            </w:r>
          </w:p>
        </w:tc>
        <w:tc>
          <w:tcPr>
            <w:tcW w:w="1381" w:type="dxa"/>
          </w:tcPr>
          <w:p w14:paraId="50DE9009" w14:textId="77777777" w:rsidR="00B8354B" w:rsidRDefault="00B8354B" w:rsidP="00B8354B">
            <w:pPr>
              <w:ind w:firstLine="0"/>
            </w:pPr>
            <w:r>
              <w:t>Беляева Н. В., Ерёмина О.А.</w:t>
            </w:r>
          </w:p>
          <w:p w14:paraId="63088EF4" w14:textId="05488FED" w:rsidR="00B8354B" w:rsidRPr="007564BE" w:rsidRDefault="00B8354B" w:rsidP="00B8354B">
            <w:pPr>
              <w:ind w:firstLine="0"/>
            </w:pPr>
            <w:r>
              <w:t>Уроки литературы в 9 классе</w:t>
            </w:r>
          </w:p>
        </w:tc>
        <w:tc>
          <w:tcPr>
            <w:tcW w:w="2323" w:type="dxa"/>
          </w:tcPr>
          <w:p w14:paraId="5A610B6B" w14:textId="5B8B17DE" w:rsidR="00B8354B" w:rsidRPr="00DD2606" w:rsidRDefault="00B8354B" w:rsidP="00B8354B">
            <w:pPr>
              <w:shd w:val="clear" w:color="auto" w:fill="FFFFFF"/>
              <w:ind w:firstLine="0"/>
              <w:jc w:val="both"/>
            </w:pPr>
            <w:r w:rsidRPr="00DD2606">
              <w:t>Литература. Проверочные работы. 5-9 классы. Пособие для учителей. Беляева Н.В.</w:t>
            </w:r>
          </w:p>
        </w:tc>
      </w:tr>
      <w:tr w:rsidR="00B8354B" w:rsidRPr="008C7951" w14:paraId="60E01A6E" w14:textId="77777777" w:rsidTr="00830E64">
        <w:tc>
          <w:tcPr>
            <w:tcW w:w="567" w:type="dxa"/>
          </w:tcPr>
          <w:p w14:paraId="2E0E5877" w14:textId="1062DB5C" w:rsidR="00B8354B" w:rsidRDefault="00B8354B" w:rsidP="00B8354B">
            <w:pPr>
              <w:ind w:firstLine="0"/>
              <w:rPr>
                <w:lang w:val="en-US"/>
              </w:rPr>
            </w:pPr>
            <w:r>
              <w:rPr>
                <w:lang w:val="en-US"/>
              </w:rPr>
              <w:t>11</w:t>
            </w:r>
          </w:p>
        </w:tc>
        <w:tc>
          <w:tcPr>
            <w:tcW w:w="1418" w:type="dxa"/>
          </w:tcPr>
          <w:p w14:paraId="77648EA4" w14:textId="4E8842F0" w:rsidR="00B8354B" w:rsidRPr="001333C4" w:rsidRDefault="00B8354B" w:rsidP="00B8354B">
            <w:pPr>
              <w:ind w:firstLine="0"/>
            </w:pPr>
            <w:r w:rsidRPr="00B8354B">
              <w:t>Иностранный язык (английский</w:t>
            </w:r>
          </w:p>
        </w:tc>
        <w:tc>
          <w:tcPr>
            <w:tcW w:w="429" w:type="dxa"/>
          </w:tcPr>
          <w:p w14:paraId="67C1195E" w14:textId="5C7CC122" w:rsidR="00B8354B" w:rsidRPr="00B8354B" w:rsidRDefault="00B8354B" w:rsidP="00B8354B">
            <w:pPr>
              <w:ind w:firstLine="0"/>
              <w:rPr>
                <w:lang w:val="en-US"/>
              </w:rPr>
            </w:pPr>
            <w:r>
              <w:rPr>
                <w:lang w:val="en-US"/>
              </w:rPr>
              <w:t>5</w:t>
            </w:r>
          </w:p>
        </w:tc>
        <w:tc>
          <w:tcPr>
            <w:tcW w:w="1709" w:type="dxa"/>
          </w:tcPr>
          <w:p w14:paraId="75F72BA6" w14:textId="3E73F6E6" w:rsidR="00B8354B" w:rsidRDefault="0025512F" w:rsidP="00B8354B">
            <w:pPr>
              <w:ind w:firstLine="0"/>
            </w:pPr>
            <w:r w:rsidRPr="0025512F">
              <w:t>Английский язык. 5 класс. Учебник с прил. на электрон. носителе. Кузовлев В.П., Лапа Н.М., Костина И.П. и др.</w:t>
            </w:r>
          </w:p>
        </w:tc>
        <w:tc>
          <w:tcPr>
            <w:tcW w:w="1381" w:type="dxa"/>
          </w:tcPr>
          <w:p w14:paraId="0C24CC63" w14:textId="5DF4D0C5" w:rsidR="0025512F" w:rsidRDefault="0025512F" w:rsidP="0025512F">
            <w:pPr>
              <w:ind w:firstLine="0"/>
            </w:pPr>
            <w:r>
              <w:t>Рабочие программы «Английский язык» (5-9 классы) В. П. Кузовлев, Н. М. Лапа,..,</w:t>
            </w:r>
          </w:p>
          <w:p w14:paraId="26526CDA" w14:textId="376D9B57" w:rsidR="00B8354B" w:rsidRDefault="00B8354B" w:rsidP="0025512F">
            <w:pPr>
              <w:ind w:firstLine="0"/>
            </w:pPr>
          </w:p>
        </w:tc>
        <w:tc>
          <w:tcPr>
            <w:tcW w:w="1381" w:type="dxa"/>
          </w:tcPr>
          <w:p w14:paraId="5FE12C6E" w14:textId="77777777" w:rsidR="007E7EBF" w:rsidRDefault="007E7EBF" w:rsidP="007E7EBF">
            <w:pPr>
              <w:ind w:firstLine="0"/>
            </w:pPr>
            <w:r>
              <w:t>Английский язык. Книга для учителя. 5 класс : учеб. пособие</w:t>
            </w:r>
          </w:p>
          <w:p w14:paraId="5C725D7D" w14:textId="77777777" w:rsidR="007E7EBF" w:rsidRDefault="007E7EBF" w:rsidP="007E7EBF">
            <w:pPr>
              <w:ind w:firstLine="0"/>
            </w:pPr>
            <w:r>
              <w:t>для общеобразоват. организаций / [В. П. Кузовлев, Н. М. Лапа,</w:t>
            </w:r>
          </w:p>
          <w:p w14:paraId="4326B040" w14:textId="2A7962F9" w:rsidR="00B8354B" w:rsidRDefault="007E7EBF" w:rsidP="007E7EBF">
            <w:pPr>
              <w:ind w:firstLine="0"/>
            </w:pPr>
            <w:r>
              <w:t>И. П. Кос ти на и др.]</w:t>
            </w:r>
          </w:p>
        </w:tc>
        <w:tc>
          <w:tcPr>
            <w:tcW w:w="2323" w:type="dxa"/>
          </w:tcPr>
          <w:p w14:paraId="3E4464E9" w14:textId="74431270" w:rsidR="00B8354B" w:rsidRPr="00027880" w:rsidRDefault="00027880" w:rsidP="00B8354B">
            <w:pPr>
              <w:shd w:val="clear" w:color="auto" w:fill="FFFFFF"/>
              <w:ind w:firstLine="0"/>
              <w:jc w:val="both"/>
              <w:rPr>
                <w:lang w:val="en-US"/>
              </w:rPr>
            </w:pPr>
            <w:r w:rsidRPr="00027880">
              <w:t>Контрольные</w:t>
            </w:r>
            <w:r>
              <w:rPr>
                <w:lang w:val="en-US"/>
              </w:rPr>
              <w:t xml:space="preserve"> </w:t>
            </w:r>
            <w:r w:rsidRPr="00027880">
              <w:t xml:space="preserve"> задания к учебникам для 5 и 6 классов общеобразовательных учреждений</w:t>
            </w:r>
            <w:r w:rsidR="007E7EBF" w:rsidRPr="007E7EBF">
              <w:t>.</w:t>
            </w:r>
            <w:r>
              <w:rPr>
                <w:lang w:val="en-US"/>
              </w:rPr>
              <w:t xml:space="preserve"> </w:t>
            </w:r>
            <w:r w:rsidRPr="00027880">
              <w:rPr>
                <w:lang w:val="en-US"/>
              </w:rPr>
              <w:t>English 5-6. Assessment Tasks</w:t>
            </w:r>
          </w:p>
        </w:tc>
      </w:tr>
      <w:tr w:rsidR="007E7EBF" w:rsidRPr="008C7951" w14:paraId="689E3852" w14:textId="77777777" w:rsidTr="00830E64">
        <w:tc>
          <w:tcPr>
            <w:tcW w:w="567" w:type="dxa"/>
          </w:tcPr>
          <w:p w14:paraId="0FD8A275" w14:textId="18E39EC6" w:rsidR="007E7EBF" w:rsidRDefault="007E7EBF" w:rsidP="007E7EBF">
            <w:pPr>
              <w:ind w:firstLine="0"/>
              <w:rPr>
                <w:lang w:val="en-US"/>
              </w:rPr>
            </w:pPr>
            <w:r>
              <w:rPr>
                <w:lang w:val="en-US"/>
              </w:rPr>
              <w:t>12</w:t>
            </w:r>
          </w:p>
        </w:tc>
        <w:tc>
          <w:tcPr>
            <w:tcW w:w="1418" w:type="dxa"/>
          </w:tcPr>
          <w:p w14:paraId="04DD22DF" w14:textId="3DC7531E" w:rsidR="007E7EBF" w:rsidRPr="00B8354B" w:rsidRDefault="007E7EBF" w:rsidP="007E7EBF">
            <w:pPr>
              <w:ind w:firstLine="0"/>
            </w:pPr>
            <w:r w:rsidRPr="00B8354B">
              <w:t>Иностранный язык (английский</w:t>
            </w:r>
          </w:p>
        </w:tc>
        <w:tc>
          <w:tcPr>
            <w:tcW w:w="429" w:type="dxa"/>
          </w:tcPr>
          <w:p w14:paraId="328F799D" w14:textId="4057F76E" w:rsidR="007E7EBF" w:rsidRDefault="007E7EBF" w:rsidP="007E7EBF">
            <w:pPr>
              <w:ind w:firstLine="0"/>
              <w:rPr>
                <w:lang w:val="en-US"/>
              </w:rPr>
            </w:pPr>
            <w:r>
              <w:rPr>
                <w:lang w:val="en-US"/>
              </w:rPr>
              <w:t>6</w:t>
            </w:r>
          </w:p>
        </w:tc>
        <w:tc>
          <w:tcPr>
            <w:tcW w:w="1709" w:type="dxa"/>
          </w:tcPr>
          <w:p w14:paraId="45394324" w14:textId="0D286DCE" w:rsidR="007E7EBF" w:rsidRPr="0025512F" w:rsidRDefault="007E7EBF" w:rsidP="007E7EBF">
            <w:pPr>
              <w:ind w:firstLine="0"/>
            </w:pPr>
            <w:r w:rsidRPr="0025512F">
              <w:t xml:space="preserve">Английский язык. </w:t>
            </w:r>
            <w:r>
              <w:rPr>
                <w:lang w:val="en-US"/>
              </w:rPr>
              <w:t>6</w:t>
            </w:r>
            <w:r w:rsidRPr="0025512F">
              <w:t xml:space="preserve"> класс. Учебник с прил. на электрон. носителе. Кузовлев В.П., Лапа Н.М., Костина И.П. и др.</w:t>
            </w:r>
          </w:p>
        </w:tc>
        <w:tc>
          <w:tcPr>
            <w:tcW w:w="1381" w:type="dxa"/>
          </w:tcPr>
          <w:p w14:paraId="065B39BD" w14:textId="77777777" w:rsidR="007E7EBF" w:rsidRDefault="007E7EBF" w:rsidP="007E7EBF">
            <w:pPr>
              <w:ind w:firstLine="0"/>
            </w:pPr>
            <w:r>
              <w:t>Рабочие программы «Английский язык» (5-9 классы) В. П. Кузовлев, Н. М. Лапа,..,</w:t>
            </w:r>
          </w:p>
          <w:p w14:paraId="40D1A461" w14:textId="77777777" w:rsidR="007E7EBF" w:rsidRDefault="007E7EBF" w:rsidP="007E7EBF">
            <w:pPr>
              <w:ind w:firstLine="0"/>
            </w:pPr>
          </w:p>
        </w:tc>
        <w:tc>
          <w:tcPr>
            <w:tcW w:w="1381" w:type="dxa"/>
          </w:tcPr>
          <w:p w14:paraId="74C2AB2C" w14:textId="73A118C8" w:rsidR="007E7EBF" w:rsidRDefault="007E7EBF" w:rsidP="007E7EBF">
            <w:pPr>
              <w:ind w:firstLine="0"/>
            </w:pPr>
            <w:r>
              <w:t xml:space="preserve">Английский язык. Книга для учителя. </w:t>
            </w:r>
            <w:r>
              <w:rPr>
                <w:lang w:val="en-US"/>
              </w:rPr>
              <w:t>6</w:t>
            </w:r>
            <w:r>
              <w:t xml:space="preserve"> класс : учеб. пособие</w:t>
            </w:r>
          </w:p>
          <w:p w14:paraId="6B2DBAEE" w14:textId="77777777" w:rsidR="007E7EBF" w:rsidRDefault="007E7EBF" w:rsidP="007E7EBF">
            <w:pPr>
              <w:ind w:firstLine="0"/>
            </w:pPr>
            <w:r>
              <w:t>для общеобразоват. организаций / [В. П. Кузовлев, Н. М. Лапа,</w:t>
            </w:r>
          </w:p>
          <w:p w14:paraId="459BF115" w14:textId="546937B8" w:rsidR="007E7EBF" w:rsidRDefault="007E7EBF" w:rsidP="007E7EBF">
            <w:pPr>
              <w:ind w:firstLine="0"/>
            </w:pPr>
            <w:r>
              <w:t>И. П. Кос ти на и др.]</w:t>
            </w:r>
          </w:p>
        </w:tc>
        <w:tc>
          <w:tcPr>
            <w:tcW w:w="2323" w:type="dxa"/>
          </w:tcPr>
          <w:p w14:paraId="0A7C964A" w14:textId="2568F2CB" w:rsidR="007E7EBF" w:rsidRPr="007E7EBF" w:rsidRDefault="00027880" w:rsidP="007E7EBF">
            <w:pPr>
              <w:shd w:val="clear" w:color="auto" w:fill="FFFFFF"/>
              <w:ind w:firstLine="0"/>
              <w:jc w:val="both"/>
            </w:pPr>
            <w:r w:rsidRPr="00027880">
              <w:t>Контрольные  задания к учебникам для 5 и 6 классов общеобразовательных учреждений. English 5-6. Assessment Tasks</w:t>
            </w:r>
          </w:p>
        </w:tc>
      </w:tr>
      <w:tr w:rsidR="007E7EBF" w:rsidRPr="008C7951" w14:paraId="10DC4058" w14:textId="77777777" w:rsidTr="00830E64">
        <w:tc>
          <w:tcPr>
            <w:tcW w:w="567" w:type="dxa"/>
          </w:tcPr>
          <w:p w14:paraId="0AAB44BC" w14:textId="6C9D21B8" w:rsidR="007E7EBF" w:rsidRDefault="007E7EBF" w:rsidP="007E7EBF">
            <w:pPr>
              <w:ind w:firstLine="0"/>
              <w:rPr>
                <w:lang w:val="en-US"/>
              </w:rPr>
            </w:pPr>
            <w:r>
              <w:rPr>
                <w:lang w:val="en-US"/>
              </w:rPr>
              <w:t>13</w:t>
            </w:r>
          </w:p>
        </w:tc>
        <w:tc>
          <w:tcPr>
            <w:tcW w:w="1418" w:type="dxa"/>
          </w:tcPr>
          <w:p w14:paraId="677888FB" w14:textId="34086753" w:rsidR="007E7EBF" w:rsidRPr="00B8354B" w:rsidRDefault="007E7EBF" w:rsidP="007E7EBF">
            <w:pPr>
              <w:ind w:firstLine="0"/>
            </w:pPr>
            <w:r w:rsidRPr="00B8354B">
              <w:t>Иностранный язык (английский</w:t>
            </w:r>
          </w:p>
        </w:tc>
        <w:tc>
          <w:tcPr>
            <w:tcW w:w="429" w:type="dxa"/>
          </w:tcPr>
          <w:p w14:paraId="162BF73A" w14:textId="16F396DA" w:rsidR="007E7EBF" w:rsidRDefault="007E7EBF" w:rsidP="007E7EBF">
            <w:pPr>
              <w:ind w:firstLine="0"/>
              <w:rPr>
                <w:lang w:val="en-US"/>
              </w:rPr>
            </w:pPr>
            <w:r>
              <w:rPr>
                <w:lang w:val="en-US"/>
              </w:rPr>
              <w:t>7</w:t>
            </w:r>
          </w:p>
        </w:tc>
        <w:tc>
          <w:tcPr>
            <w:tcW w:w="1709" w:type="dxa"/>
          </w:tcPr>
          <w:p w14:paraId="2FB83115" w14:textId="6FB621B5" w:rsidR="007E7EBF" w:rsidRPr="0025512F" w:rsidRDefault="00EA760A" w:rsidP="00EA760A">
            <w:pPr>
              <w:ind w:firstLine="0"/>
            </w:pPr>
            <w:r w:rsidRPr="00EA760A">
              <w:t>Английский язык. Учебник для 7 класса.  Кузовлев В.П., Лапа Н.М., Перегудова Э.Ш.</w:t>
            </w:r>
          </w:p>
        </w:tc>
        <w:tc>
          <w:tcPr>
            <w:tcW w:w="1381" w:type="dxa"/>
          </w:tcPr>
          <w:p w14:paraId="76923428" w14:textId="77777777" w:rsidR="007E7EBF" w:rsidRDefault="007E7EBF" w:rsidP="007E7EBF">
            <w:pPr>
              <w:ind w:firstLine="0"/>
            </w:pPr>
            <w:r>
              <w:t>Рабочие программы «Английский язык» (5-9 классы) В. П. Кузовлев, Н. М. Лапа,..,</w:t>
            </w:r>
          </w:p>
          <w:p w14:paraId="483FB145" w14:textId="77777777" w:rsidR="007E7EBF" w:rsidRDefault="007E7EBF" w:rsidP="007E7EBF">
            <w:pPr>
              <w:ind w:firstLine="0"/>
            </w:pPr>
          </w:p>
        </w:tc>
        <w:tc>
          <w:tcPr>
            <w:tcW w:w="1381" w:type="dxa"/>
          </w:tcPr>
          <w:p w14:paraId="61E7C729" w14:textId="36B64C08" w:rsidR="007E7EBF" w:rsidRDefault="007E7EBF" w:rsidP="007E7EBF">
            <w:pPr>
              <w:ind w:firstLine="0"/>
            </w:pPr>
            <w:r>
              <w:t xml:space="preserve">Английский язык. Книга для учителя. </w:t>
            </w:r>
            <w:r w:rsidR="00EA760A">
              <w:rPr>
                <w:lang w:val="en-US"/>
              </w:rPr>
              <w:t>7</w:t>
            </w:r>
            <w:r>
              <w:t xml:space="preserve"> класс : учеб. пособие</w:t>
            </w:r>
          </w:p>
          <w:p w14:paraId="13D047A3" w14:textId="77777777" w:rsidR="007E7EBF" w:rsidRDefault="007E7EBF" w:rsidP="007E7EBF">
            <w:pPr>
              <w:ind w:firstLine="0"/>
            </w:pPr>
            <w:r>
              <w:t>для общеобразоват. организаций / [В. П. Кузовлев, Н. М. Лапа,</w:t>
            </w:r>
          </w:p>
          <w:p w14:paraId="4E807836" w14:textId="38590697" w:rsidR="007E7EBF" w:rsidRDefault="007E7EBF" w:rsidP="007E7EBF">
            <w:pPr>
              <w:ind w:firstLine="0"/>
            </w:pPr>
            <w:r>
              <w:t>И. П. Кос ти на и др.]</w:t>
            </w:r>
          </w:p>
        </w:tc>
        <w:tc>
          <w:tcPr>
            <w:tcW w:w="2323" w:type="dxa"/>
          </w:tcPr>
          <w:p w14:paraId="319088C8" w14:textId="0DD27C09" w:rsidR="007E7EBF" w:rsidRDefault="00EA760A" w:rsidP="007E7EBF">
            <w:pPr>
              <w:shd w:val="clear" w:color="auto" w:fill="FFFFFF"/>
              <w:ind w:firstLine="0"/>
              <w:jc w:val="both"/>
            </w:pPr>
            <w:r>
              <w:t>Английский язык. 7</w:t>
            </w:r>
            <w:r w:rsidR="007E7EBF" w:rsidRPr="007E7EBF">
              <w:t xml:space="preserve"> класс. Контрольные задания. Кузовлев В.П. и др.</w:t>
            </w:r>
          </w:p>
        </w:tc>
      </w:tr>
      <w:tr w:rsidR="00EA760A" w:rsidRPr="008C7951" w14:paraId="4EEB8970" w14:textId="77777777" w:rsidTr="00830E64">
        <w:tc>
          <w:tcPr>
            <w:tcW w:w="567" w:type="dxa"/>
          </w:tcPr>
          <w:p w14:paraId="5D0DE510" w14:textId="3D045DA3" w:rsidR="00EA760A" w:rsidRDefault="00EA760A" w:rsidP="00EA760A">
            <w:pPr>
              <w:ind w:firstLine="0"/>
              <w:rPr>
                <w:lang w:val="en-US"/>
              </w:rPr>
            </w:pPr>
            <w:r>
              <w:rPr>
                <w:lang w:val="en-US"/>
              </w:rPr>
              <w:t>14</w:t>
            </w:r>
          </w:p>
        </w:tc>
        <w:tc>
          <w:tcPr>
            <w:tcW w:w="1418" w:type="dxa"/>
          </w:tcPr>
          <w:p w14:paraId="7919807D" w14:textId="598F3D9D" w:rsidR="00EA760A" w:rsidRPr="00B8354B" w:rsidRDefault="00EA760A" w:rsidP="00EA760A">
            <w:pPr>
              <w:ind w:firstLine="0"/>
            </w:pPr>
            <w:r w:rsidRPr="00B8354B">
              <w:t>Иностранный язык (английский</w:t>
            </w:r>
          </w:p>
        </w:tc>
        <w:tc>
          <w:tcPr>
            <w:tcW w:w="429" w:type="dxa"/>
          </w:tcPr>
          <w:p w14:paraId="62632103" w14:textId="50C1FF5C" w:rsidR="00EA760A" w:rsidRDefault="00EA760A" w:rsidP="00EA760A">
            <w:pPr>
              <w:ind w:firstLine="0"/>
              <w:rPr>
                <w:lang w:val="en-US"/>
              </w:rPr>
            </w:pPr>
            <w:r>
              <w:rPr>
                <w:lang w:val="en-US"/>
              </w:rPr>
              <w:t>8</w:t>
            </w:r>
          </w:p>
        </w:tc>
        <w:tc>
          <w:tcPr>
            <w:tcW w:w="1709" w:type="dxa"/>
          </w:tcPr>
          <w:p w14:paraId="0FF6559F" w14:textId="4B873EA1" w:rsidR="00EA760A" w:rsidRPr="00EA760A" w:rsidRDefault="00EA760A" w:rsidP="00EA760A">
            <w:pPr>
              <w:ind w:firstLine="0"/>
            </w:pPr>
            <w:r>
              <w:t xml:space="preserve">Английский язык. Учебник для 8 </w:t>
            </w:r>
            <w:r w:rsidRPr="00EA760A">
              <w:t>класса.  Кузовлев В.П., Лапа Н.М., Перегудова Э.Ш.</w:t>
            </w:r>
          </w:p>
        </w:tc>
        <w:tc>
          <w:tcPr>
            <w:tcW w:w="1381" w:type="dxa"/>
          </w:tcPr>
          <w:p w14:paraId="56D60E3F" w14:textId="77777777" w:rsidR="00EA760A" w:rsidRDefault="00EA760A" w:rsidP="00EA760A">
            <w:pPr>
              <w:ind w:firstLine="0"/>
            </w:pPr>
            <w:r>
              <w:t>Рабочие программы «Английский язык» (5-9 классы) В. П. Кузовлев, Н. М. Лапа,..,</w:t>
            </w:r>
          </w:p>
          <w:p w14:paraId="783F6CF4" w14:textId="77777777" w:rsidR="00EA760A" w:rsidRDefault="00EA760A" w:rsidP="00EA760A">
            <w:pPr>
              <w:ind w:firstLine="0"/>
            </w:pPr>
          </w:p>
        </w:tc>
        <w:tc>
          <w:tcPr>
            <w:tcW w:w="1381" w:type="dxa"/>
          </w:tcPr>
          <w:p w14:paraId="6CED6286" w14:textId="17F19CD3" w:rsidR="00EA760A" w:rsidRDefault="00EA760A" w:rsidP="00EA760A">
            <w:pPr>
              <w:ind w:firstLine="0"/>
            </w:pPr>
            <w:r>
              <w:t xml:space="preserve">Английский язык. Книга для учителя. </w:t>
            </w:r>
            <w:r w:rsidR="00806096">
              <w:rPr>
                <w:lang w:val="en-US"/>
              </w:rPr>
              <w:t>8</w:t>
            </w:r>
            <w:r>
              <w:t xml:space="preserve"> класс : учеб. пособие</w:t>
            </w:r>
          </w:p>
          <w:p w14:paraId="69E98E23" w14:textId="77777777" w:rsidR="00EA760A" w:rsidRDefault="00EA760A" w:rsidP="00EA760A">
            <w:pPr>
              <w:ind w:firstLine="0"/>
            </w:pPr>
            <w:r>
              <w:t>для общеобразоват. организаций / [В. П. Кузовлев, Н. М. Лапа,</w:t>
            </w:r>
          </w:p>
          <w:p w14:paraId="3443D5AF" w14:textId="3FFEBE70" w:rsidR="00EA760A" w:rsidRDefault="00EA760A" w:rsidP="00EA760A">
            <w:pPr>
              <w:ind w:firstLine="0"/>
            </w:pPr>
            <w:r>
              <w:t>И. П. Кос ти на и др.]</w:t>
            </w:r>
          </w:p>
        </w:tc>
        <w:tc>
          <w:tcPr>
            <w:tcW w:w="2323" w:type="dxa"/>
          </w:tcPr>
          <w:p w14:paraId="29697CF5" w14:textId="1AD8DF15" w:rsidR="00EA760A" w:rsidRDefault="00806096" w:rsidP="00EA760A">
            <w:pPr>
              <w:shd w:val="clear" w:color="auto" w:fill="FFFFFF"/>
              <w:ind w:firstLine="0"/>
              <w:jc w:val="both"/>
            </w:pPr>
            <w:r>
              <w:t>Английский язык. 8</w:t>
            </w:r>
            <w:r w:rsidR="00EA760A" w:rsidRPr="007E7EBF">
              <w:t xml:space="preserve"> класс. Контрольные задания. Кузовлев В.П. и др.</w:t>
            </w:r>
          </w:p>
        </w:tc>
      </w:tr>
      <w:tr w:rsidR="00806096" w:rsidRPr="008C7951" w14:paraId="2A40EFD3" w14:textId="77777777" w:rsidTr="00830E64">
        <w:tc>
          <w:tcPr>
            <w:tcW w:w="567" w:type="dxa"/>
          </w:tcPr>
          <w:p w14:paraId="661EED8C" w14:textId="183D2F3F" w:rsidR="00806096" w:rsidRDefault="00806096" w:rsidP="00806096">
            <w:pPr>
              <w:ind w:firstLine="0"/>
              <w:rPr>
                <w:lang w:val="en-US"/>
              </w:rPr>
            </w:pPr>
            <w:r>
              <w:rPr>
                <w:lang w:val="en-US"/>
              </w:rPr>
              <w:t>15</w:t>
            </w:r>
          </w:p>
        </w:tc>
        <w:tc>
          <w:tcPr>
            <w:tcW w:w="1418" w:type="dxa"/>
          </w:tcPr>
          <w:p w14:paraId="4B8BEEEF" w14:textId="76B6E86A" w:rsidR="00806096" w:rsidRPr="00B8354B" w:rsidRDefault="00806096" w:rsidP="00806096">
            <w:pPr>
              <w:ind w:firstLine="0"/>
            </w:pPr>
            <w:r w:rsidRPr="00B8354B">
              <w:t>Иностранный язык (английский</w:t>
            </w:r>
          </w:p>
        </w:tc>
        <w:tc>
          <w:tcPr>
            <w:tcW w:w="429" w:type="dxa"/>
          </w:tcPr>
          <w:p w14:paraId="525A2B87" w14:textId="6616832C" w:rsidR="00806096" w:rsidRDefault="00806096" w:rsidP="00806096">
            <w:pPr>
              <w:ind w:firstLine="0"/>
              <w:rPr>
                <w:lang w:val="en-US"/>
              </w:rPr>
            </w:pPr>
            <w:r>
              <w:rPr>
                <w:lang w:val="en-US"/>
              </w:rPr>
              <w:t>9</w:t>
            </w:r>
          </w:p>
        </w:tc>
        <w:tc>
          <w:tcPr>
            <w:tcW w:w="1709" w:type="dxa"/>
          </w:tcPr>
          <w:p w14:paraId="6844B8AD" w14:textId="3AD05182" w:rsidR="00806096" w:rsidRDefault="00806096" w:rsidP="00806096">
            <w:pPr>
              <w:ind w:firstLine="0"/>
            </w:pPr>
            <w:r>
              <w:t xml:space="preserve">Английский язык. Учебник для 9 </w:t>
            </w:r>
            <w:r w:rsidRPr="00EA760A">
              <w:t>класса.  Кузовлев В.П., Лапа Н.М., Перегудова Э.Ш.</w:t>
            </w:r>
          </w:p>
        </w:tc>
        <w:tc>
          <w:tcPr>
            <w:tcW w:w="1381" w:type="dxa"/>
          </w:tcPr>
          <w:p w14:paraId="4129C1C8" w14:textId="77777777" w:rsidR="00806096" w:rsidRDefault="00806096" w:rsidP="00806096">
            <w:pPr>
              <w:ind w:firstLine="0"/>
            </w:pPr>
            <w:r>
              <w:t>Рабочие программы «Английский язык» (5-9 классы) В. П. Кузовлев, Н. М. Лапа,..,</w:t>
            </w:r>
          </w:p>
          <w:p w14:paraId="2F6DAE7F" w14:textId="77777777" w:rsidR="00806096" w:rsidRDefault="00806096" w:rsidP="00806096">
            <w:pPr>
              <w:ind w:firstLine="0"/>
            </w:pPr>
          </w:p>
        </w:tc>
        <w:tc>
          <w:tcPr>
            <w:tcW w:w="1381" w:type="dxa"/>
          </w:tcPr>
          <w:p w14:paraId="1DCC1C53" w14:textId="5B9FBEF5" w:rsidR="00806096" w:rsidRDefault="00806096" w:rsidP="00806096">
            <w:pPr>
              <w:ind w:firstLine="0"/>
            </w:pPr>
            <w:r w:rsidRPr="00806096">
              <w:t>Английский язык. 9 класс. Книга для учителя. Кузовлев В.П., Перегудова Э.Ш. и др.</w:t>
            </w:r>
          </w:p>
        </w:tc>
        <w:tc>
          <w:tcPr>
            <w:tcW w:w="2323" w:type="dxa"/>
          </w:tcPr>
          <w:p w14:paraId="3A675BFE" w14:textId="63C72153" w:rsidR="00806096" w:rsidRDefault="00806096" w:rsidP="00806096">
            <w:pPr>
              <w:shd w:val="clear" w:color="auto" w:fill="FFFFFF"/>
              <w:ind w:firstLine="0"/>
              <w:jc w:val="both"/>
            </w:pPr>
            <w:r w:rsidRPr="00806096">
              <w:t>Английский язык. 9 класс. Подготовка к итоговой аттестации. Контрольные задания. Кузовлев В.П., Лапа Н.М. и др.</w:t>
            </w:r>
          </w:p>
        </w:tc>
      </w:tr>
      <w:tr w:rsidR="00806096" w:rsidRPr="008C7951" w14:paraId="5039E4B2" w14:textId="77777777" w:rsidTr="00830E64">
        <w:tc>
          <w:tcPr>
            <w:tcW w:w="567" w:type="dxa"/>
          </w:tcPr>
          <w:p w14:paraId="137F25F2" w14:textId="04F111C6" w:rsidR="00806096" w:rsidRDefault="00806096" w:rsidP="00806096">
            <w:pPr>
              <w:ind w:firstLine="0"/>
              <w:rPr>
                <w:lang w:val="en-US"/>
              </w:rPr>
            </w:pPr>
            <w:r>
              <w:rPr>
                <w:lang w:val="en-US"/>
              </w:rPr>
              <w:t>16</w:t>
            </w:r>
          </w:p>
        </w:tc>
        <w:tc>
          <w:tcPr>
            <w:tcW w:w="1418" w:type="dxa"/>
          </w:tcPr>
          <w:p w14:paraId="0FDF5E0E" w14:textId="43823769" w:rsidR="00806096" w:rsidRPr="00806096" w:rsidRDefault="00806096" w:rsidP="00806096">
            <w:pPr>
              <w:ind w:firstLine="0"/>
              <w:rPr>
                <w:lang w:val="en-US"/>
              </w:rPr>
            </w:pPr>
            <w:r w:rsidRPr="00806096">
              <w:t>Иностранный язык</w:t>
            </w:r>
            <w:r>
              <w:rPr>
                <w:lang w:val="en-US"/>
              </w:rPr>
              <w:t xml:space="preserve"> (</w:t>
            </w:r>
            <w:r w:rsidR="006340EE">
              <w:t>н</w:t>
            </w:r>
            <w:r w:rsidR="006340EE" w:rsidRPr="006340EE">
              <w:rPr>
                <w:lang w:val="en-US"/>
              </w:rPr>
              <w:t>емецкий</w:t>
            </w:r>
            <w:r>
              <w:rPr>
                <w:lang w:val="en-US"/>
              </w:rPr>
              <w:t>)</w:t>
            </w:r>
          </w:p>
        </w:tc>
        <w:tc>
          <w:tcPr>
            <w:tcW w:w="429" w:type="dxa"/>
          </w:tcPr>
          <w:p w14:paraId="0727E7DA" w14:textId="759493D4" w:rsidR="00806096" w:rsidRPr="006340EE" w:rsidRDefault="006340EE" w:rsidP="00806096">
            <w:pPr>
              <w:ind w:firstLine="0"/>
            </w:pPr>
            <w:r>
              <w:t>5</w:t>
            </w:r>
          </w:p>
        </w:tc>
        <w:tc>
          <w:tcPr>
            <w:tcW w:w="1709" w:type="dxa"/>
          </w:tcPr>
          <w:p w14:paraId="6FB7BB0A" w14:textId="77777777" w:rsidR="006340EE" w:rsidRDefault="006340EE" w:rsidP="006340EE">
            <w:pPr>
              <w:ind w:firstLine="0"/>
            </w:pPr>
            <w:r>
              <w:t>Бим И. Л.</w:t>
            </w:r>
          </w:p>
          <w:p w14:paraId="20F6427B" w14:textId="768F56C8" w:rsidR="00806096" w:rsidRDefault="006340EE" w:rsidP="006340EE">
            <w:pPr>
              <w:ind w:firstLine="0"/>
            </w:pPr>
            <w:r>
              <w:t>Немецкий язык. 5 класс.</w:t>
            </w:r>
          </w:p>
        </w:tc>
        <w:tc>
          <w:tcPr>
            <w:tcW w:w="1381" w:type="dxa"/>
          </w:tcPr>
          <w:p w14:paraId="6FF7F38A" w14:textId="77777777" w:rsidR="006340EE" w:rsidRDefault="006340EE" w:rsidP="006340EE">
            <w:pPr>
              <w:ind w:firstLine="0"/>
            </w:pPr>
            <w:r>
              <w:t>Бим И. Л., Садомова Л. В.</w:t>
            </w:r>
          </w:p>
          <w:p w14:paraId="22612993" w14:textId="1646EF6B" w:rsidR="00806096" w:rsidRDefault="006340EE" w:rsidP="006340EE">
            <w:pPr>
              <w:ind w:firstLine="0"/>
            </w:pPr>
            <w:r>
              <w:t>Немецкий язык. Рабочие программы. Предметная линия учебников И. Л. Бим. 5-9 классы</w:t>
            </w:r>
          </w:p>
        </w:tc>
        <w:tc>
          <w:tcPr>
            <w:tcW w:w="1381" w:type="dxa"/>
          </w:tcPr>
          <w:p w14:paraId="2277FDF1" w14:textId="77777777" w:rsidR="006340EE" w:rsidRDefault="006340EE" w:rsidP="006340EE">
            <w:pPr>
              <w:ind w:firstLine="0"/>
            </w:pPr>
            <w:r>
              <w:t>Бим И. Л., Садомова Л. В., Каплина О. В.</w:t>
            </w:r>
          </w:p>
          <w:p w14:paraId="0484AB6C" w14:textId="7055CA46" w:rsidR="00806096" w:rsidRPr="00806096" w:rsidRDefault="006340EE" w:rsidP="006340EE">
            <w:pPr>
              <w:ind w:firstLine="0"/>
            </w:pPr>
            <w:r>
              <w:t>Немецкий язык. Книга для учителя. 5 класс</w:t>
            </w:r>
          </w:p>
        </w:tc>
        <w:tc>
          <w:tcPr>
            <w:tcW w:w="2323" w:type="dxa"/>
          </w:tcPr>
          <w:p w14:paraId="5509D71B" w14:textId="77777777" w:rsidR="006340EE" w:rsidRDefault="006340EE" w:rsidP="006340EE">
            <w:pPr>
              <w:shd w:val="clear" w:color="auto" w:fill="FFFFFF"/>
              <w:ind w:firstLine="0"/>
              <w:jc w:val="both"/>
            </w:pPr>
            <w:r>
              <w:t>Семенцова Е.А., Резниченко Е.А.</w:t>
            </w:r>
          </w:p>
          <w:p w14:paraId="66C98ECC" w14:textId="77777777" w:rsidR="00806096" w:rsidRDefault="006340EE" w:rsidP="006340EE">
            <w:pPr>
              <w:shd w:val="clear" w:color="auto" w:fill="FFFFFF"/>
              <w:ind w:firstLine="0"/>
              <w:jc w:val="both"/>
            </w:pPr>
            <w:r>
              <w:t>Немецкий язык. Контрольные задания для подготовки к ОГЭ. 5 класс;</w:t>
            </w:r>
          </w:p>
          <w:p w14:paraId="4E5843EC" w14:textId="77777777" w:rsidR="006340EE" w:rsidRDefault="006340EE" w:rsidP="006340EE">
            <w:pPr>
              <w:shd w:val="clear" w:color="auto" w:fill="FFFFFF"/>
              <w:ind w:firstLine="0"/>
              <w:jc w:val="both"/>
            </w:pPr>
            <w:r>
              <w:t>Бим И. Л., Каплина О. В.</w:t>
            </w:r>
          </w:p>
          <w:p w14:paraId="70B0F87E" w14:textId="2B3298EA" w:rsidR="006340EE" w:rsidRPr="00806096" w:rsidRDefault="006340EE" w:rsidP="006340EE">
            <w:pPr>
              <w:shd w:val="clear" w:color="auto" w:fill="FFFFFF"/>
              <w:ind w:firstLine="0"/>
              <w:jc w:val="both"/>
            </w:pPr>
            <w:r>
              <w:t>Немецкий язык. Сборник упражнений. 5-9 классы</w:t>
            </w:r>
          </w:p>
        </w:tc>
      </w:tr>
      <w:tr w:rsidR="0099171B" w:rsidRPr="008C7951" w14:paraId="6DBD13D1" w14:textId="77777777" w:rsidTr="00830E64">
        <w:tc>
          <w:tcPr>
            <w:tcW w:w="567" w:type="dxa"/>
          </w:tcPr>
          <w:p w14:paraId="2321092F" w14:textId="0BB13C4B" w:rsidR="0099171B" w:rsidRPr="0099171B" w:rsidRDefault="0099171B" w:rsidP="0099171B">
            <w:pPr>
              <w:ind w:firstLine="0"/>
            </w:pPr>
            <w:r>
              <w:t>17</w:t>
            </w:r>
          </w:p>
        </w:tc>
        <w:tc>
          <w:tcPr>
            <w:tcW w:w="1418" w:type="dxa"/>
          </w:tcPr>
          <w:p w14:paraId="456A148F" w14:textId="1DD53CAC" w:rsidR="0099171B" w:rsidRPr="00B8354B" w:rsidRDefault="0099171B" w:rsidP="0099171B">
            <w:pPr>
              <w:ind w:firstLine="0"/>
            </w:pPr>
            <w:r w:rsidRPr="00806096">
              <w:t>Иностранный язык</w:t>
            </w:r>
            <w:r>
              <w:rPr>
                <w:lang w:val="en-US"/>
              </w:rPr>
              <w:t xml:space="preserve"> (</w:t>
            </w:r>
            <w:r>
              <w:t>н</w:t>
            </w:r>
            <w:r w:rsidRPr="006340EE">
              <w:rPr>
                <w:lang w:val="en-US"/>
              </w:rPr>
              <w:t>емецкий</w:t>
            </w:r>
            <w:r>
              <w:rPr>
                <w:lang w:val="en-US"/>
              </w:rPr>
              <w:t>)</w:t>
            </w:r>
          </w:p>
        </w:tc>
        <w:tc>
          <w:tcPr>
            <w:tcW w:w="429" w:type="dxa"/>
          </w:tcPr>
          <w:p w14:paraId="11A38C8A" w14:textId="4D72E56B" w:rsidR="0099171B" w:rsidRDefault="0099171B" w:rsidP="0099171B">
            <w:pPr>
              <w:ind w:firstLine="0"/>
              <w:rPr>
                <w:lang w:val="en-US"/>
              </w:rPr>
            </w:pPr>
            <w:r>
              <w:t>6</w:t>
            </w:r>
          </w:p>
        </w:tc>
        <w:tc>
          <w:tcPr>
            <w:tcW w:w="1709" w:type="dxa"/>
          </w:tcPr>
          <w:p w14:paraId="4F0FE68D" w14:textId="77777777" w:rsidR="0099171B" w:rsidRDefault="0099171B" w:rsidP="0099171B">
            <w:pPr>
              <w:ind w:firstLine="0"/>
            </w:pPr>
            <w:r>
              <w:t>Бим И. Л.</w:t>
            </w:r>
          </w:p>
          <w:p w14:paraId="4A5354C3" w14:textId="3E44BE96" w:rsidR="0099171B" w:rsidRDefault="0099171B" w:rsidP="0099171B">
            <w:pPr>
              <w:ind w:firstLine="0"/>
            </w:pPr>
            <w:r>
              <w:t>Немецкий язык. 6 класс.</w:t>
            </w:r>
          </w:p>
        </w:tc>
        <w:tc>
          <w:tcPr>
            <w:tcW w:w="1381" w:type="dxa"/>
          </w:tcPr>
          <w:p w14:paraId="6FABE1A6" w14:textId="77777777" w:rsidR="0099171B" w:rsidRDefault="0099171B" w:rsidP="0099171B">
            <w:pPr>
              <w:ind w:firstLine="0"/>
            </w:pPr>
            <w:r>
              <w:t>Бим И. Л., Садомова Л. В.</w:t>
            </w:r>
          </w:p>
          <w:p w14:paraId="79E79361" w14:textId="2FFC8921" w:rsidR="0099171B" w:rsidRDefault="0099171B" w:rsidP="0099171B">
            <w:pPr>
              <w:ind w:firstLine="0"/>
            </w:pPr>
            <w:r>
              <w:t>Немецкий язык. Рабочие программы. Предметная линия учебников И. Л. Бим. 5-9 классы</w:t>
            </w:r>
          </w:p>
        </w:tc>
        <w:tc>
          <w:tcPr>
            <w:tcW w:w="1381" w:type="dxa"/>
          </w:tcPr>
          <w:p w14:paraId="440DE893" w14:textId="687B8B59" w:rsidR="0099171B" w:rsidRDefault="0099171B" w:rsidP="0099171B">
            <w:pPr>
              <w:ind w:firstLine="0"/>
            </w:pPr>
            <w:r w:rsidRPr="0099171B">
              <w:t>Немецкий язык. 6 класс. Книга для учителя. Бим И.Л., Садомова Л.В., Жарова Р.Х.</w:t>
            </w:r>
          </w:p>
        </w:tc>
        <w:tc>
          <w:tcPr>
            <w:tcW w:w="2323" w:type="dxa"/>
          </w:tcPr>
          <w:p w14:paraId="788111E0" w14:textId="77777777" w:rsidR="0099171B" w:rsidRDefault="0099171B" w:rsidP="0099171B">
            <w:pPr>
              <w:shd w:val="clear" w:color="auto" w:fill="FFFFFF"/>
              <w:ind w:firstLine="0"/>
              <w:jc w:val="both"/>
            </w:pPr>
            <w:r>
              <w:t>Семенцова Е.А., Резниченко Е.А.</w:t>
            </w:r>
          </w:p>
          <w:p w14:paraId="0A97AFAC" w14:textId="4DE533A9" w:rsidR="0099171B" w:rsidRDefault="0099171B" w:rsidP="0099171B">
            <w:pPr>
              <w:shd w:val="clear" w:color="auto" w:fill="FFFFFF"/>
              <w:ind w:firstLine="0"/>
              <w:jc w:val="both"/>
            </w:pPr>
            <w:r>
              <w:t>Немецкий язык. Контрольные задания для подготовки к ОГЭ. 6 класс;</w:t>
            </w:r>
          </w:p>
          <w:p w14:paraId="783AFF2C" w14:textId="77777777" w:rsidR="0099171B" w:rsidRDefault="0099171B" w:rsidP="0099171B">
            <w:pPr>
              <w:shd w:val="clear" w:color="auto" w:fill="FFFFFF"/>
              <w:ind w:firstLine="0"/>
              <w:jc w:val="both"/>
            </w:pPr>
            <w:r>
              <w:t>Бим И. Л., Каплина О. В.</w:t>
            </w:r>
          </w:p>
          <w:p w14:paraId="64A01E73" w14:textId="0A5C22D7" w:rsidR="0099171B" w:rsidRPr="00DD2606" w:rsidRDefault="0099171B" w:rsidP="0099171B">
            <w:pPr>
              <w:shd w:val="clear" w:color="auto" w:fill="FFFFFF"/>
              <w:ind w:firstLine="0"/>
              <w:jc w:val="both"/>
            </w:pPr>
            <w:r>
              <w:t>Немецкий язык. Сборник упражнений. 5-9 классы</w:t>
            </w:r>
          </w:p>
        </w:tc>
      </w:tr>
      <w:tr w:rsidR="0099171B" w:rsidRPr="008C7951" w14:paraId="4BC46C90" w14:textId="77777777" w:rsidTr="00830E64">
        <w:tc>
          <w:tcPr>
            <w:tcW w:w="567" w:type="dxa"/>
          </w:tcPr>
          <w:p w14:paraId="6C8859A2" w14:textId="4985B218" w:rsidR="0099171B" w:rsidRDefault="0099171B" w:rsidP="0099171B">
            <w:pPr>
              <w:ind w:firstLine="0"/>
            </w:pPr>
            <w:r>
              <w:t>18</w:t>
            </w:r>
          </w:p>
        </w:tc>
        <w:tc>
          <w:tcPr>
            <w:tcW w:w="1418" w:type="dxa"/>
          </w:tcPr>
          <w:p w14:paraId="45E39F6D" w14:textId="7764B012" w:rsidR="0099171B" w:rsidRPr="00806096" w:rsidRDefault="0099171B" w:rsidP="0099171B">
            <w:pPr>
              <w:ind w:firstLine="0"/>
            </w:pPr>
            <w:r w:rsidRPr="00806096">
              <w:t>Иностранный язык</w:t>
            </w:r>
            <w:r>
              <w:rPr>
                <w:lang w:val="en-US"/>
              </w:rPr>
              <w:t xml:space="preserve"> (</w:t>
            </w:r>
            <w:r>
              <w:t>н</w:t>
            </w:r>
            <w:r w:rsidRPr="006340EE">
              <w:rPr>
                <w:lang w:val="en-US"/>
              </w:rPr>
              <w:t>емецкий</w:t>
            </w:r>
            <w:r>
              <w:rPr>
                <w:lang w:val="en-US"/>
              </w:rPr>
              <w:t>)</w:t>
            </w:r>
          </w:p>
        </w:tc>
        <w:tc>
          <w:tcPr>
            <w:tcW w:w="429" w:type="dxa"/>
          </w:tcPr>
          <w:p w14:paraId="4867F0F0" w14:textId="36168CAA" w:rsidR="0099171B" w:rsidRDefault="0099171B" w:rsidP="0099171B">
            <w:pPr>
              <w:ind w:firstLine="0"/>
            </w:pPr>
            <w:r>
              <w:t>7</w:t>
            </w:r>
          </w:p>
        </w:tc>
        <w:tc>
          <w:tcPr>
            <w:tcW w:w="1709" w:type="dxa"/>
          </w:tcPr>
          <w:p w14:paraId="2716727B" w14:textId="77777777" w:rsidR="0099171B" w:rsidRDefault="0099171B" w:rsidP="0099171B">
            <w:pPr>
              <w:ind w:firstLine="0"/>
            </w:pPr>
            <w:r>
              <w:t>Бим И. Л.</w:t>
            </w:r>
          </w:p>
          <w:p w14:paraId="569306F2" w14:textId="0E331440" w:rsidR="0099171B" w:rsidRDefault="0099171B" w:rsidP="0099171B">
            <w:pPr>
              <w:ind w:firstLine="0"/>
            </w:pPr>
            <w:r>
              <w:t>Немецкий язык. 7 класс.</w:t>
            </w:r>
          </w:p>
        </w:tc>
        <w:tc>
          <w:tcPr>
            <w:tcW w:w="1381" w:type="dxa"/>
          </w:tcPr>
          <w:p w14:paraId="686DED94" w14:textId="77777777" w:rsidR="0099171B" w:rsidRDefault="0099171B" w:rsidP="0099171B">
            <w:pPr>
              <w:ind w:firstLine="0"/>
            </w:pPr>
            <w:r>
              <w:t>Бим И. Л., Садомова Л. В.</w:t>
            </w:r>
          </w:p>
          <w:p w14:paraId="617E50FF" w14:textId="5C402ACB" w:rsidR="0099171B" w:rsidRDefault="0099171B" w:rsidP="0099171B">
            <w:pPr>
              <w:ind w:firstLine="0"/>
            </w:pPr>
            <w:r>
              <w:t>Немецкий язык. Рабочие программы. Предметная линия учебников И. Л. Бим. 5-9 классы</w:t>
            </w:r>
          </w:p>
        </w:tc>
        <w:tc>
          <w:tcPr>
            <w:tcW w:w="1381" w:type="dxa"/>
          </w:tcPr>
          <w:p w14:paraId="45F633BB" w14:textId="08FCA8AB" w:rsidR="0099171B" w:rsidRPr="0099171B" w:rsidRDefault="0099171B" w:rsidP="0099171B">
            <w:pPr>
              <w:ind w:firstLine="0"/>
            </w:pPr>
            <w:r>
              <w:t>Немецкий язык. 7</w:t>
            </w:r>
            <w:r w:rsidRPr="0099171B">
              <w:t xml:space="preserve"> класс. Книга для учителя. Бим И.Л., Садомова Л.В., Жарова Р.Х.</w:t>
            </w:r>
          </w:p>
        </w:tc>
        <w:tc>
          <w:tcPr>
            <w:tcW w:w="2323" w:type="dxa"/>
          </w:tcPr>
          <w:p w14:paraId="0C4DD6B5" w14:textId="77777777" w:rsidR="0099171B" w:rsidRDefault="0099171B" w:rsidP="0099171B">
            <w:pPr>
              <w:shd w:val="clear" w:color="auto" w:fill="FFFFFF"/>
              <w:ind w:firstLine="0"/>
              <w:jc w:val="both"/>
            </w:pPr>
            <w:r>
              <w:t>Семенцова Е.А., Резниченко Е.А.</w:t>
            </w:r>
          </w:p>
          <w:p w14:paraId="21329235" w14:textId="481A99D4" w:rsidR="0099171B" w:rsidRDefault="0099171B" w:rsidP="0099171B">
            <w:pPr>
              <w:shd w:val="clear" w:color="auto" w:fill="FFFFFF"/>
              <w:ind w:firstLine="0"/>
              <w:jc w:val="both"/>
            </w:pPr>
            <w:r>
              <w:t xml:space="preserve">Немецкий язык. Контрольные задания для подготовки к ОГЭ. </w:t>
            </w:r>
            <w:r w:rsidR="00F72561">
              <w:t>7</w:t>
            </w:r>
            <w:r>
              <w:t xml:space="preserve"> класс;</w:t>
            </w:r>
          </w:p>
          <w:p w14:paraId="2C1FB46D" w14:textId="77777777" w:rsidR="0099171B" w:rsidRDefault="0099171B" w:rsidP="0099171B">
            <w:pPr>
              <w:shd w:val="clear" w:color="auto" w:fill="FFFFFF"/>
              <w:ind w:firstLine="0"/>
              <w:jc w:val="both"/>
            </w:pPr>
            <w:r>
              <w:t>Бим И. Л., Каплина О. В.</w:t>
            </w:r>
          </w:p>
          <w:p w14:paraId="112B78C2" w14:textId="575983C7" w:rsidR="0099171B" w:rsidRDefault="0099171B" w:rsidP="0099171B">
            <w:pPr>
              <w:shd w:val="clear" w:color="auto" w:fill="FFFFFF"/>
              <w:ind w:firstLine="0"/>
              <w:jc w:val="both"/>
            </w:pPr>
            <w:r>
              <w:t>Немецкий язык. Сборник упражнений. 5-9 классы</w:t>
            </w:r>
          </w:p>
        </w:tc>
      </w:tr>
      <w:tr w:rsidR="00F72561" w:rsidRPr="008C7951" w14:paraId="68C67680" w14:textId="77777777" w:rsidTr="00830E64">
        <w:tc>
          <w:tcPr>
            <w:tcW w:w="567" w:type="dxa"/>
          </w:tcPr>
          <w:p w14:paraId="16407213" w14:textId="20BCFB65" w:rsidR="00F72561" w:rsidRDefault="00F72561" w:rsidP="00F72561">
            <w:pPr>
              <w:ind w:firstLine="0"/>
            </w:pPr>
            <w:r>
              <w:t>19</w:t>
            </w:r>
          </w:p>
        </w:tc>
        <w:tc>
          <w:tcPr>
            <w:tcW w:w="1418" w:type="dxa"/>
          </w:tcPr>
          <w:p w14:paraId="41651300" w14:textId="5DF99C49" w:rsidR="00F72561" w:rsidRPr="00806096" w:rsidRDefault="00F72561" w:rsidP="00F72561">
            <w:pPr>
              <w:ind w:firstLine="0"/>
            </w:pPr>
            <w:r w:rsidRPr="00806096">
              <w:t>Иностранный язык</w:t>
            </w:r>
            <w:r>
              <w:rPr>
                <w:lang w:val="en-US"/>
              </w:rPr>
              <w:t xml:space="preserve"> (</w:t>
            </w:r>
            <w:r>
              <w:t>н</w:t>
            </w:r>
            <w:r w:rsidRPr="006340EE">
              <w:rPr>
                <w:lang w:val="en-US"/>
              </w:rPr>
              <w:t>емецкий</w:t>
            </w:r>
            <w:r>
              <w:rPr>
                <w:lang w:val="en-US"/>
              </w:rPr>
              <w:t>)</w:t>
            </w:r>
          </w:p>
        </w:tc>
        <w:tc>
          <w:tcPr>
            <w:tcW w:w="429" w:type="dxa"/>
          </w:tcPr>
          <w:p w14:paraId="5D96C782" w14:textId="45C107B0" w:rsidR="00F72561" w:rsidRDefault="00F72561" w:rsidP="00F72561">
            <w:pPr>
              <w:ind w:firstLine="0"/>
            </w:pPr>
            <w:r>
              <w:t>8</w:t>
            </w:r>
          </w:p>
        </w:tc>
        <w:tc>
          <w:tcPr>
            <w:tcW w:w="1709" w:type="dxa"/>
          </w:tcPr>
          <w:p w14:paraId="7066B324" w14:textId="77777777" w:rsidR="00F72561" w:rsidRDefault="00F72561" w:rsidP="00F72561">
            <w:pPr>
              <w:ind w:firstLine="0"/>
            </w:pPr>
            <w:r>
              <w:t>Бим И. Л.</w:t>
            </w:r>
          </w:p>
          <w:p w14:paraId="7C709E44" w14:textId="4A9F97B5" w:rsidR="00F72561" w:rsidRDefault="00F72561" w:rsidP="00F72561">
            <w:pPr>
              <w:ind w:firstLine="0"/>
            </w:pPr>
            <w:r>
              <w:t>Немецкий язык. 8 класс.</w:t>
            </w:r>
          </w:p>
        </w:tc>
        <w:tc>
          <w:tcPr>
            <w:tcW w:w="1381" w:type="dxa"/>
          </w:tcPr>
          <w:p w14:paraId="4BD2D4CC" w14:textId="77777777" w:rsidR="00F72561" w:rsidRDefault="00F72561" w:rsidP="00F72561">
            <w:pPr>
              <w:ind w:firstLine="0"/>
            </w:pPr>
            <w:r>
              <w:t>Бим И. Л., Садомова Л. В.</w:t>
            </w:r>
          </w:p>
          <w:p w14:paraId="077480F5" w14:textId="723A86A6" w:rsidR="00F72561" w:rsidRDefault="00F72561" w:rsidP="00F72561">
            <w:pPr>
              <w:ind w:firstLine="0"/>
            </w:pPr>
            <w:r>
              <w:t>Немецкий язык. Рабочие программы. Предметная линия учебников И. Л. Бим. 5-9 классы</w:t>
            </w:r>
          </w:p>
        </w:tc>
        <w:tc>
          <w:tcPr>
            <w:tcW w:w="1381" w:type="dxa"/>
          </w:tcPr>
          <w:p w14:paraId="1B83D9FF" w14:textId="791A2BE4" w:rsidR="00F72561" w:rsidRDefault="00F72561" w:rsidP="00F72561">
            <w:pPr>
              <w:ind w:firstLine="0"/>
            </w:pPr>
            <w:r>
              <w:t>Немецкий язык. 8</w:t>
            </w:r>
            <w:r w:rsidRPr="0099171B">
              <w:t xml:space="preserve"> класс. Книга для учителя. Бим И.Л., Садомова Л.В., Жарова Р.Х.</w:t>
            </w:r>
          </w:p>
        </w:tc>
        <w:tc>
          <w:tcPr>
            <w:tcW w:w="2323" w:type="dxa"/>
          </w:tcPr>
          <w:p w14:paraId="75012E9C" w14:textId="77777777" w:rsidR="00F72561" w:rsidRDefault="00F72561" w:rsidP="00F72561">
            <w:pPr>
              <w:shd w:val="clear" w:color="auto" w:fill="FFFFFF"/>
              <w:ind w:firstLine="0"/>
              <w:jc w:val="both"/>
            </w:pPr>
            <w:r>
              <w:t>Семенцова Е.А., Резниченко Е.А.</w:t>
            </w:r>
          </w:p>
          <w:p w14:paraId="496610A8" w14:textId="00AB4A5D" w:rsidR="00F72561" w:rsidRDefault="00F72561" w:rsidP="00F72561">
            <w:pPr>
              <w:shd w:val="clear" w:color="auto" w:fill="FFFFFF"/>
              <w:ind w:firstLine="0"/>
              <w:jc w:val="both"/>
            </w:pPr>
            <w:r>
              <w:t>Немецкий язык. Контрольные задания для подготовки к ОГЭ. 8 класс;</w:t>
            </w:r>
          </w:p>
          <w:p w14:paraId="6B99CBC7" w14:textId="77777777" w:rsidR="00F72561" w:rsidRDefault="00F72561" w:rsidP="00F72561">
            <w:pPr>
              <w:shd w:val="clear" w:color="auto" w:fill="FFFFFF"/>
              <w:ind w:firstLine="0"/>
              <w:jc w:val="both"/>
            </w:pPr>
            <w:r>
              <w:t>Бим И. Л., Каплина О. В.</w:t>
            </w:r>
          </w:p>
          <w:p w14:paraId="2C4EDECF" w14:textId="062B8DD4" w:rsidR="00F72561" w:rsidRDefault="00F72561" w:rsidP="00F72561">
            <w:pPr>
              <w:shd w:val="clear" w:color="auto" w:fill="FFFFFF"/>
              <w:ind w:firstLine="0"/>
              <w:jc w:val="both"/>
            </w:pPr>
            <w:r>
              <w:t>Немецкий язык. Сборник упражнений. 5-9 классы</w:t>
            </w:r>
          </w:p>
        </w:tc>
      </w:tr>
      <w:tr w:rsidR="00F72561" w:rsidRPr="008C7951" w14:paraId="5FB70818" w14:textId="77777777" w:rsidTr="00830E64">
        <w:tc>
          <w:tcPr>
            <w:tcW w:w="567" w:type="dxa"/>
          </w:tcPr>
          <w:p w14:paraId="3AAA962D" w14:textId="0BBE59F6" w:rsidR="00F72561" w:rsidRDefault="00F72561" w:rsidP="00F72561">
            <w:pPr>
              <w:ind w:firstLine="0"/>
            </w:pPr>
            <w:r>
              <w:t>20</w:t>
            </w:r>
          </w:p>
        </w:tc>
        <w:tc>
          <w:tcPr>
            <w:tcW w:w="1418" w:type="dxa"/>
          </w:tcPr>
          <w:p w14:paraId="3D502074" w14:textId="7818A158" w:rsidR="00F72561" w:rsidRPr="00806096" w:rsidRDefault="00F72561" w:rsidP="00F72561">
            <w:pPr>
              <w:ind w:firstLine="0"/>
            </w:pPr>
            <w:r w:rsidRPr="00806096">
              <w:t>Иностранный язык</w:t>
            </w:r>
            <w:r>
              <w:rPr>
                <w:lang w:val="en-US"/>
              </w:rPr>
              <w:t xml:space="preserve"> (</w:t>
            </w:r>
            <w:r>
              <w:t>н</w:t>
            </w:r>
            <w:r w:rsidRPr="006340EE">
              <w:rPr>
                <w:lang w:val="en-US"/>
              </w:rPr>
              <w:t>емецкий</w:t>
            </w:r>
            <w:r>
              <w:rPr>
                <w:lang w:val="en-US"/>
              </w:rPr>
              <w:t>)</w:t>
            </w:r>
          </w:p>
        </w:tc>
        <w:tc>
          <w:tcPr>
            <w:tcW w:w="429" w:type="dxa"/>
          </w:tcPr>
          <w:p w14:paraId="45F9CF64" w14:textId="757EAA28" w:rsidR="00F72561" w:rsidRDefault="00F72561" w:rsidP="00F72561">
            <w:pPr>
              <w:ind w:firstLine="0"/>
            </w:pPr>
            <w:r>
              <w:t>9</w:t>
            </w:r>
          </w:p>
        </w:tc>
        <w:tc>
          <w:tcPr>
            <w:tcW w:w="1709" w:type="dxa"/>
          </w:tcPr>
          <w:p w14:paraId="701280EB" w14:textId="77777777" w:rsidR="00F72561" w:rsidRDefault="00F72561" w:rsidP="00F72561">
            <w:pPr>
              <w:ind w:firstLine="0"/>
            </w:pPr>
            <w:r>
              <w:t>Бим И. Л.</w:t>
            </w:r>
          </w:p>
          <w:p w14:paraId="1B961396" w14:textId="597A037E" w:rsidR="00F72561" w:rsidRDefault="00F72561" w:rsidP="00F72561">
            <w:pPr>
              <w:ind w:firstLine="0"/>
            </w:pPr>
            <w:r>
              <w:t>Немецкий язык. 9 класс.</w:t>
            </w:r>
          </w:p>
        </w:tc>
        <w:tc>
          <w:tcPr>
            <w:tcW w:w="1381" w:type="dxa"/>
          </w:tcPr>
          <w:p w14:paraId="48EBCA30" w14:textId="77777777" w:rsidR="00F72561" w:rsidRDefault="00F72561" w:rsidP="00F72561">
            <w:pPr>
              <w:ind w:firstLine="0"/>
            </w:pPr>
            <w:r>
              <w:t>Бим И. Л., Садомова Л. В.</w:t>
            </w:r>
          </w:p>
          <w:p w14:paraId="677A1651" w14:textId="18B87AFE" w:rsidR="00F72561" w:rsidRDefault="00F72561" w:rsidP="00F72561">
            <w:pPr>
              <w:ind w:firstLine="0"/>
            </w:pPr>
            <w:r>
              <w:t>Немецкий язык. Рабочие программы. Предметная линия учебников И. Л. Бим. 5-9 классы</w:t>
            </w:r>
          </w:p>
        </w:tc>
        <w:tc>
          <w:tcPr>
            <w:tcW w:w="1381" w:type="dxa"/>
          </w:tcPr>
          <w:p w14:paraId="51B6FD70" w14:textId="3FB82874" w:rsidR="00F72561" w:rsidRDefault="00F72561" w:rsidP="00F72561">
            <w:pPr>
              <w:ind w:firstLine="0"/>
            </w:pPr>
            <w:r>
              <w:t>Немецкий язык. 9</w:t>
            </w:r>
            <w:r w:rsidRPr="0099171B">
              <w:t xml:space="preserve"> класс. Книга для учителя. Бим И.Л., Садомова Л.В., Жарова Р.Х.</w:t>
            </w:r>
          </w:p>
        </w:tc>
        <w:tc>
          <w:tcPr>
            <w:tcW w:w="2323" w:type="dxa"/>
          </w:tcPr>
          <w:p w14:paraId="269E769D" w14:textId="77777777" w:rsidR="00F72561" w:rsidRDefault="00F72561" w:rsidP="00F72561">
            <w:pPr>
              <w:shd w:val="clear" w:color="auto" w:fill="FFFFFF"/>
              <w:ind w:firstLine="0"/>
              <w:jc w:val="both"/>
            </w:pPr>
            <w:r>
              <w:t>Семенцова Е.А., Резниченко Е.А.</w:t>
            </w:r>
          </w:p>
          <w:p w14:paraId="28392B18" w14:textId="1ADEFAD1" w:rsidR="00F72561" w:rsidRDefault="00F72561" w:rsidP="00F72561">
            <w:pPr>
              <w:shd w:val="clear" w:color="auto" w:fill="FFFFFF"/>
              <w:ind w:firstLine="0"/>
              <w:jc w:val="both"/>
            </w:pPr>
            <w:r>
              <w:t>Немецкий язык. Контрольные задания для подготовки к ОГЭ. 9 класс;</w:t>
            </w:r>
          </w:p>
          <w:p w14:paraId="34370B31" w14:textId="77777777" w:rsidR="00F72561" w:rsidRDefault="00F72561" w:rsidP="00F72561">
            <w:pPr>
              <w:shd w:val="clear" w:color="auto" w:fill="FFFFFF"/>
              <w:ind w:firstLine="0"/>
              <w:jc w:val="both"/>
            </w:pPr>
            <w:r>
              <w:t>Бим И. Л., Каплина О. В.</w:t>
            </w:r>
          </w:p>
          <w:p w14:paraId="74258D9F" w14:textId="3EB5179D" w:rsidR="00F72561" w:rsidRDefault="00F72561" w:rsidP="00F72561">
            <w:pPr>
              <w:shd w:val="clear" w:color="auto" w:fill="FFFFFF"/>
              <w:ind w:firstLine="0"/>
              <w:jc w:val="both"/>
            </w:pPr>
            <w:r>
              <w:t>Немецкий язык. Сборник упражнений. 5-9 классы</w:t>
            </w:r>
          </w:p>
        </w:tc>
      </w:tr>
      <w:tr w:rsidR="00F72561" w:rsidRPr="008C7951" w14:paraId="2591388A" w14:textId="77777777" w:rsidTr="00830E64">
        <w:tc>
          <w:tcPr>
            <w:tcW w:w="567" w:type="dxa"/>
          </w:tcPr>
          <w:p w14:paraId="5F1B5A8D" w14:textId="4F32DDE0" w:rsidR="00F72561" w:rsidRDefault="00F72561" w:rsidP="00F72561">
            <w:pPr>
              <w:ind w:firstLine="0"/>
            </w:pPr>
            <w:r>
              <w:t>21</w:t>
            </w:r>
          </w:p>
        </w:tc>
        <w:tc>
          <w:tcPr>
            <w:tcW w:w="1418" w:type="dxa"/>
          </w:tcPr>
          <w:p w14:paraId="376DB1C8" w14:textId="4654B75D" w:rsidR="00F72561" w:rsidRPr="00806096" w:rsidRDefault="00F72561" w:rsidP="00F72561">
            <w:pPr>
              <w:ind w:firstLine="0"/>
            </w:pPr>
            <w:r w:rsidRPr="00F72561">
              <w:t>Второй иностранный язык</w:t>
            </w:r>
            <w:r>
              <w:t xml:space="preserve"> (немецкий)</w:t>
            </w:r>
          </w:p>
        </w:tc>
        <w:tc>
          <w:tcPr>
            <w:tcW w:w="429" w:type="dxa"/>
          </w:tcPr>
          <w:p w14:paraId="064A2857" w14:textId="4EC5A61C" w:rsidR="00F72561" w:rsidRDefault="00F72561" w:rsidP="00F72561">
            <w:pPr>
              <w:ind w:firstLine="0"/>
            </w:pPr>
            <w:r>
              <w:t>5</w:t>
            </w:r>
          </w:p>
        </w:tc>
        <w:tc>
          <w:tcPr>
            <w:tcW w:w="1709" w:type="dxa"/>
          </w:tcPr>
          <w:p w14:paraId="33BF4BD3" w14:textId="77777777" w:rsidR="00F72561" w:rsidRDefault="00F72561" w:rsidP="00F72561">
            <w:pPr>
              <w:ind w:firstLine="0"/>
            </w:pPr>
            <w:r>
              <w:t>Аверин М.М., Джин Ф., Рорман Л. . и др.</w:t>
            </w:r>
          </w:p>
          <w:p w14:paraId="65FA4D8C" w14:textId="4CCCBC70" w:rsidR="00F72561" w:rsidRDefault="00F72561" w:rsidP="00F72561">
            <w:pPr>
              <w:ind w:firstLine="0"/>
            </w:pPr>
            <w:r>
              <w:t>Немецкий язык. 5 класс</w:t>
            </w:r>
          </w:p>
        </w:tc>
        <w:tc>
          <w:tcPr>
            <w:tcW w:w="1381" w:type="dxa"/>
          </w:tcPr>
          <w:p w14:paraId="6D6D5F51" w14:textId="77777777" w:rsidR="00D97E00" w:rsidRDefault="00D97E00" w:rsidP="00D97E00">
            <w:pPr>
              <w:ind w:firstLine="0"/>
            </w:pPr>
            <w:r>
              <w:t>Аверин М.М., Гуцалюк Е. Ю., Харченко Е. Р.</w:t>
            </w:r>
          </w:p>
          <w:p w14:paraId="4E7DD9B0" w14:textId="17EEA236" w:rsidR="00F72561" w:rsidRDefault="00D97E00" w:rsidP="00D97E00">
            <w:pPr>
              <w:ind w:firstLine="0"/>
            </w:pPr>
            <w:r>
              <w:t>Немецкий язык. Рабочие программы. Предметная линия учебников "Горизонты". 5-9 классы</w:t>
            </w:r>
          </w:p>
        </w:tc>
        <w:tc>
          <w:tcPr>
            <w:tcW w:w="1381" w:type="dxa"/>
          </w:tcPr>
          <w:p w14:paraId="5BCE4DE6" w14:textId="77777777" w:rsidR="00D97E00" w:rsidRDefault="00D97E00" w:rsidP="00D97E00">
            <w:pPr>
              <w:ind w:firstLine="0"/>
            </w:pPr>
            <w:r>
              <w:t>Аверин М.М., Гуцалюк Е. Ю., Харченко Е. Р.</w:t>
            </w:r>
          </w:p>
          <w:p w14:paraId="4D150902" w14:textId="148F673E" w:rsidR="00F72561" w:rsidRDefault="00D97E00" w:rsidP="00D97E00">
            <w:pPr>
              <w:ind w:firstLine="0"/>
            </w:pPr>
            <w:r>
              <w:t>Немецкий язык. Книга для учителя. 5 класс.</w:t>
            </w:r>
          </w:p>
        </w:tc>
        <w:tc>
          <w:tcPr>
            <w:tcW w:w="2323" w:type="dxa"/>
          </w:tcPr>
          <w:p w14:paraId="0FE79102" w14:textId="77777777" w:rsidR="00D97E00" w:rsidRDefault="00D97E00" w:rsidP="00D97E00">
            <w:pPr>
              <w:shd w:val="clear" w:color="auto" w:fill="FFFFFF"/>
              <w:ind w:firstLine="0"/>
              <w:jc w:val="both"/>
            </w:pPr>
            <w:r>
              <w:t>Аверин М.М., Гуцалюк Е. Ю., Харченко Е. Р.</w:t>
            </w:r>
          </w:p>
          <w:p w14:paraId="3B0763EC" w14:textId="41B2A543" w:rsidR="00F72561" w:rsidRDefault="00D97E00" w:rsidP="00D97E00">
            <w:pPr>
              <w:shd w:val="clear" w:color="auto" w:fill="FFFFFF"/>
              <w:ind w:firstLine="0"/>
              <w:jc w:val="both"/>
            </w:pPr>
            <w:r>
              <w:t>Немецкий язык. Контрольные задания. 5-6 классы</w:t>
            </w:r>
          </w:p>
        </w:tc>
      </w:tr>
      <w:tr w:rsidR="00D97E00" w:rsidRPr="008C7951" w14:paraId="4C5CC637" w14:textId="77777777" w:rsidTr="00830E64">
        <w:tc>
          <w:tcPr>
            <w:tcW w:w="567" w:type="dxa"/>
          </w:tcPr>
          <w:p w14:paraId="3690AE77" w14:textId="1E2D0FB6" w:rsidR="00D97E00" w:rsidRDefault="00D97E00" w:rsidP="00D97E00">
            <w:pPr>
              <w:ind w:firstLine="0"/>
            </w:pPr>
            <w:r>
              <w:t>22</w:t>
            </w:r>
          </w:p>
        </w:tc>
        <w:tc>
          <w:tcPr>
            <w:tcW w:w="1418" w:type="dxa"/>
          </w:tcPr>
          <w:p w14:paraId="6781DCD3" w14:textId="70C38DD2" w:rsidR="00D97E00" w:rsidRPr="00F72561" w:rsidRDefault="00D97E00" w:rsidP="00D97E00">
            <w:pPr>
              <w:ind w:firstLine="0"/>
            </w:pPr>
            <w:r w:rsidRPr="00F72561">
              <w:t>Второй иностранный язык</w:t>
            </w:r>
            <w:r>
              <w:t xml:space="preserve"> (немецкий)</w:t>
            </w:r>
          </w:p>
        </w:tc>
        <w:tc>
          <w:tcPr>
            <w:tcW w:w="429" w:type="dxa"/>
          </w:tcPr>
          <w:p w14:paraId="7C01836F" w14:textId="6CF5EC30" w:rsidR="00D97E00" w:rsidRDefault="00D97E00" w:rsidP="00D97E00">
            <w:pPr>
              <w:ind w:firstLine="0"/>
            </w:pPr>
            <w:r>
              <w:t>6</w:t>
            </w:r>
          </w:p>
        </w:tc>
        <w:tc>
          <w:tcPr>
            <w:tcW w:w="1709" w:type="dxa"/>
          </w:tcPr>
          <w:p w14:paraId="2B789176" w14:textId="77777777" w:rsidR="00D97E00" w:rsidRDefault="00D97E00" w:rsidP="00D97E00">
            <w:pPr>
              <w:ind w:firstLine="0"/>
            </w:pPr>
            <w:r>
              <w:t>Аверин М.М., Джин Ф., Рорман Л. . и др.</w:t>
            </w:r>
          </w:p>
          <w:p w14:paraId="611C3208" w14:textId="1CDAAEF4" w:rsidR="00D97E00" w:rsidRDefault="00D97E00" w:rsidP="00D97E00">
            <w:pPr>
              <w:ind w:firstLine="0"/>
            </w:pPr>
            <w:r>
              <w:t>Немецкий язык. 6 класс</w:t>
            </w:r>
          </w:p>
        </w:tc>
        <w:tc>
          <w:tcPr>
            <w:tcW w:w="1381" w:type="dxa"/>
          </w:tcPr>
          <w:p w14:paraId="4F6E6636" w14:textId="77777777" w:rsidR="00D97E00" w:rsidRDefault="00D97E00" w:rsidP="00D97E00">
            <w:pPr>
              <w:ind w:firstLine="0"/>
            </w:pPr>
            <w:r>
              <w:t>Аверин М.М., Гуцалюк Е. Ю., Харченко Е. Р.</w:t>
            </w:r>
          </w:p>
          <w:p w14:paraId="11B84EBA" w14:textId="59540FB7" w:rsidR="00D97E00" w:rsidRDefault="00D97E00" w:rsidP="00D97E00">
            <w:pPr>
              <w:ind w:firstLine="0"/>
            </w:pPr>
            <w:r>
              <w:t>Немецкий язык. Рабочие программы. Предметная линия учебников "Горизонты". 5-9 классы</w:t>
            </w:r>
          </w:p>
        </w:tc>
        <w:tc>
          <w:tcPr>
            <w:tcW w:w="1381" w:type="dxa"/>
          </w:tcPr>
          <w:p w14:paraId="08EBC11E" w14:textId="77777777" w:rsidR="00D97E00" w:rsidRDefault="00D97E00" w:rsidP="00D97E00">
            <w:pPr>
              <w:ind w:firstLine="0"/>
            </w:pPr>
            <w:r>
              <w:t>Аверин М.М., Гуцалюк Е. Ю., Харченко Е. Р.</w:t>
            </w:r>
          </w:p>
          <w:p w14:paraId="66B0E5AC" w14:textId="3B709D74" w:rsidR="00D97E00" w:rsidRDefault="00D97E00" w:rsidP="00D97E00">
            <w:pPr>
              <w:ind w:firstLine="0"/>
            </w:pPr>
            <w:r>
              <w:t>Немецкий язык. Книга для учителя. 6 класс.</w:t>
            </w:r>
          </w:p>
        </w:tc>
        <w:tc>
          <w:tcPr>
            <w:tcW w:w="2323" w:type="dxa"/>
          </w:tcPr>
          <w:p w14:paraId="09839CE4" w14:textId="77777777" w:rsidR="00D97E00" w:rsidRDefault="00D97E00" w:rsidP="00D97E00">
            <w:pPr>
              <w:shd w:val="clear" w:color="auto" w:fill="FFFFFF"/>
              <w:ind w:firstLine="0"/>
              <w:jc w:val="both"/>
            </w:pPr>
            <w:r>
              <w:t>Аверин М.М., Гуцалюк Е. Ю., Харченко Е. Р.</w:t>
            </w:r>
          </w:p>
          <w:p w14:paraId="2B67E8DA" w14:textId="19267F4B" w:rsidR="00D97E00" w:rsidRDefault="00D97E00" w:rsidP="00D97E00">
            <w:pPr>
              <w:shd w:val="clear" w:color="auto" w:fill="FFFFFF"/>
              <w:ind w:firstLine="0"/>
              <w:jc w:val="both"/>
            </w:pPr>
            <w:r>
              <w:t>Немецкий язык. Контрольные задания. 5-6 классы</w:t>
            </w:r>
          </w:p>
        </w:tc>
      </w:tr>
      <w:tr w:rsidR="00D97E00" w:rsidRPr="008C7951" w14:paraId="6D030EB0" w14:textId="77777777" w:rsidTr="00830E64">
        <w:tc>
          <w:tcPr>
            <w:tcW w:w="567" w:type="dxa"/>
          </w:tcPr>
          <w:p w14:paraId="53B0E1B6" w14:textId="29576A3A" w:rsidR="00D97E00" w:rsidRDefault="00D97E00" w:rsidP="00D97E00">
            <w:pPr>
              <w:ind w:firstLine="0"/>
            </w:pPr>
            <w:r>
              <w:t>23</w:t>
            </w:r>
          </w:p>
        </w:tc>
        <w:tc>
          <w:tcPr>
            <w:tcW w:w="1418" w:type="dxa"/>
          </w:tcPr>
          <w:p w14:paraId="43CFEDAA" w14:textId="3AE2010F" w:rsidR="00D97E00" w:rsidRPr="00F72561" w:rsidRDefault="00D97E00" w:rsidP="00D97E00">
            <w:pPr>
              <w:ind w:firstLine="0"/>
            </w:pPr>
            <w:r w:rsidRPr="00F72561">
              <w:t>Второй иностранный язык</w:t>
            </w:r>
            <w:r>
              <w:t xml:space="preserve"> (немецкий)</w:t>
            </w:r>
          </w:p>
        </w:tc>
        <w:tc>
          <w:tcPr>
            <w:tcW w:w="429" w:type="dxa"/>
          </w:tcPr>
          <w:p w14:paraId="1ADD77D7" w14:textId="122517BA" w:rsidR="00D97E00" w:rsidRDefault="00D97E00" w:rsidP="00D97E00">
            <w:pPr>
              <w:ind w:firstLine="0"/>
            </w:pPr>
            <w:r>
              <w:t>7</w:t>
            </w:r>
          </w:p>
        </w:tc>
        <w:tc>
          <w:tcPr>
            <w:tcW w:w="1709" w:type="dxa"/>
          </w:tcPr>
          <w:p w14:paraId="02B0641A" w14:textId="77777777" w:rsidR="00D97E00" w:rsidRDefault="00D97E00" w:rsidP="00D97E00">
            <w:pPr>
              <w:ind w:firstLine="0"/>
            </w:pPr>
            <w:r>
              <w:t>Аверин М.М., Джин Ф., Рорман Л. . и др.</w:t>
            </w:r>
          </w:p>
          <w:p w14:paraId="3D4B27DB" w14:textId="4961AC67" w:rsidR="00D97E00" w:rsidRDefault="00D97E00" w:rsidP="00D97E00">
            <w:pPr>
              <w:ind w:firstLine="0"/>
            </w:pPr>
            <w:r>
              <w:t>Немецкий язык. 7класс</w:t>
            </w:r>
          </w:p>
        </w:tc>
        <w:tc>
          <w:tcPr>
            <w:tcW w:w="1381" w:type="dxa"/>
          </w:tcPr>
          <w:p w14:paraId="58CC4EE6" w14:textId="77777777" w:rsidR="00D97E00" w:rsidRDefault="00D97E00" w:rsidP="00D97E00">
            <w:pPr>
              <w:ind w:firstLine="0"/>
            </w:pPr>
            <w:r>
              <w:t>Аверин М.М., Гуцалюк Е. Ю., Харченко Е. Р.</w:t>
            </w:r>
          </w:p>
          <w:p w14:paraId="0744D19B" w14:textId="30FBBA21" w:rsidR="00D97E00" w:rsidRDefault="00D97E00" w:rsidP="00D97E00">
            <w:pPr>
              <w:ind w:firstLine="0"/>
            </w:pPr>
            <w:r>
              <w:t>Немецкий язык. Рабочие программы. Предметная линия учебников "Горизонты". 5-9 классы</w:t>
            </w:r>
          </w:p>
        </w:tc>
        <w:tc>
          <w:tcPr>
            <w:tcW w:w="1381" w:type="dxa"/>
          </w:tcPr>
          <w:p w14:paraId="7629E100" w14:textId="45CE761B" w:rsidR="00D97E00" w:rsidRDefault="00D97E00" w:rsidP="00D97E00">
            <w:pPr>
              <w:ind w:firstLine="0"/>
            </w:pPr>
            <w:r w:rsidRPr="00D97E00">
              <w:t>Немецкий язык. 7 класс. (Горизонты) Книга для учителя. Аверин М.М. и др.</w:t>
            </w:r>
          </w:p>
        </w:tc>
        <w:tc>
          <w:tcPr>
            <w:tcW w:w="2323" w:type="dxa"/>
          </w:tcPr>
          <w:p w14:paraId="3FA9B7F5" w14:textId="7C72D51E" w:rsidR="00D97E00" w:rsidRDefault="00D97E00" w:rsidP="00D97E00">
            <w:pPr>
              <w:shd w:val="clear" w:color="auto" w:fill="FFFFFF"/>
              <w:ind w:firstLine="0"/>
              <w:jc w:val="both"/>
            </w:pPr>
            <w:r w:rsidRPr="00D97E00">
              <w:t>Немецкий язык. 7-8 классы. (Горизонты) Контрольные задания. Аверин М.М. и др.</w:t>
            </w:r>
          </w:p>
        </w:tc>
      </w:tr>
      <w:tr w:rsidR="000A11DF" w:rsidRPr="008C7951" w14:paraId="0A4CFF97" w14:textId="77777777" w:rsidTr="00830E64">
        <w:tc>
          <w:tcPr>
            <w:tcW w:w="567" w:type="dxa"/>
          </w:tcPr>
          <w:p w14:paraId="5C1B8DF8" w14:textId="46F5F0F6" w:rsidR="000A11DF" w:rsidRDefault="000A11DF" w:rsidP="000A11DF">
            <w:pPr>
              <w:ind w:firstLine="0"/>
            </w:pPr>
            <w:r>
              <w:t>24</w:t>
            </w:r>
          </w:p>
        </w:tc>
        <w:tc>
          <w:tcPr>
            <w:tcW w:w="1418" w:type="dxa"/>
          </w:tcPr>
          <w:p w14:paraId="2822469A" w14:textId="32264CAC" w:rsidR="000A11DF" w:rsidRPr="00F72561" w:rsidRDefault="000A11DF" w:rsidP="000A11DF">
            <w:pPr>
              <w:ind w:firstLine="0"/>
            </w:pPr>
            <w:r w:rsidRPr="00F72561">
              <w:t>Второй иностранный язык</w:t>
            </w:r>
            <w:r>
              <w:t xml:space="preserve"> (немецкий)</w:t>
            </w:r>
          </w:p>
        </w:tc>
        <w:tc>
          <w:tcPr>
            <w:tcW w:w="429" w:type="dxa"/>
          </w:tcPr>
          <w:p w14:paraId="45FB3DD0" w14:textId="3D1C9E5B" w:rsidR="000A11DF" w:rsidRDefault="000A11DF" w:rsidP="000A11DF">
            <w:pPr>
              <w:ind w:firstLine="0"/>
            </w:pPr>
            <w:r>
              <w:t>8</w:t>
            </w:r>
          </w:p>
        </w:tc>
        <w:tc>
          <w:tcPr>
            <w:tcW w:w="1709" w:type="dxa"/>
          </w:tcPr>
          <w:p w14:paraId="0A071C41" w14:textId="77777777" w:rsidR="000A11DF" w:rsidRDefault="000A11DF" w:rsidP="000A11DF">
            <w:pPr>
              <w:ind w:firstLine="0"/>
            </w:pPr>
            <w:r>
              <w:t>Аверин М.М., Джин Ф., Рорман Л. . и др.</w:t>
            </w:r>
          </w:p>
          <w:p w14:paraId="527F336C" w14:textId="5D9FA265" w:rsidR="000A11DF" w:rsidRDefault="000A11DF" w:rsidP="000A11DF">
            <w:pPr>
              <w:ind w:firstLine="0"/>
            </w:pPr>
            <w:r>
              <w:t>Немецкий язык. 8класс</w:t>
            </w:r>
          </w:p>
        </w:tc>
        <w:tc>
          <w:tcPr>
            <w:tcW w:w="1381" w:type="dxa"/>
          </w:tcPr>
          <w:p w14:paraId="4D6BDF6C" w14:textId="77777777" w:rsidR="000A11DF" w:rsidRDefault="000A11DF" w:rsidP="000A11DF">
            <w:pPr>
              <w:ind w:firstLine="0"/>
            </w:pPr>
            <w:r>
              <w:t>Аверин М.М., Гуцалюк Е. Ю., Харченко Е. Р.</w:t>
            </w:r>
          </w:p>
          <w:p w14:paraId="74E48E6C" w14:textId="3E670A47" w:rsidR="000A11DF" w:rsidRDefault="000A11DF" w:rsidP="000A11DF">
            <w:pPr>
              <w:ind w:firstLine="0"/>
            </w:pPr>
            <w:r>
              <w:t>Немецкий язык. Рабочие программы. Предметная линия учебников "Горизонты". 5-9 классы</w:t>
            </w:r>
          </w:p>
        </w:tc>
        <w:tc>
          <w:tcPr>
            <w:tcW w:w="1381" w:type="dxa"/>
          </w:tcPr>
          <w:p w14:paraId="7F38BD6A" w14:textId="55EED939" w:rsidR="000A11DF" w:rsidRPr="00D97E00" w:rsidRDefault="000A11DF" w:rsidP="000A11DF">
            <w:pPr>
              <w:ind w:firstLine="0"/>
            </w:pPr>
            <w:r w:rsidRPr="00D97E00">
              <w:t xml:space="preserve">Немецкий язык. </w:t>
            </w:r>
            <w:r>
              <w:t>8</w:t>
            </w:r>
            <w:r w:rsidRPr="00D97E00">
              <w:t xml:space="preserve"> класс. (Горизонты) Книга для учителя. Аверин М.М. и др.</w:t>
            </w:r>
          </w:p>
        </w:tc>
        <w:tc>
          <w:tcPr>
            <w:tcW w:w="2323" w:type="dxa"/>
          </w:tcPr>
          <w:p w14:paraId="3EC79933" w14:textId="733A216A" w:rsidR="000A11DF" w:rsidRPr="00D97E00" w:rsidRDefault="000A11DF" w:rsidP="000A11DF">
            <w:pPr>
              <w:shd w:val="clear" w:color="auto" w:fill="FFFFFF"/>
              <w:ind w:firstLine="0"/>
              <w:jc w:val="both"/>
            </w:pPr>
            <w:r w:rsidRPr="00D97E00">
              <w:t>Немецкий язык. 7-8 классы. (Горизонты) Контрольные задания. Аверин М.М. и др.</w:t>
            </w:r>
          </w:p>
        </w:tc>
      </w:tr>
      <w:tr w:rsidR="000A11DF" w:rsidRPr="008C7951" w14:paraId="34679602" w14:textId="77777777" w:rsidTr="00830E64">
        <w:tc>
          <w:tcPr>
            <w:tcW w:w="567" w:type="dxa"/>
          </w:tcPr>
          <w:p w14:paraId="5E05D355" w14:textId="04F2A804" w:rsidR="000A11DF" w:rsidRDefault="000A11DF" w:rsidP="000A11DF">
            <w:pPr>
              <w:ind w:firstLine="0"/>
            </w:pPr>
            <w:r>
              <w:t>25</w:t>
            </w:r>
          </w:p>
        </w:tc>
        <w:tc>
          <w:tcPr>
            <w:tcW w:w="1418" w:type="dxa"/>
          </w:tcPr>
          <w:p w14:paraId="2089509A" w14:textId="27953601" w:rsidR="000A11DF" w:rsidRPr="00F72561" w:rsidRDefault="000A11DF" w:rsidP="000A11DF">
            <w:pPr>
              <w:ind w:firstLine="0"/>
            </w:pPr>
            <w:r w:rsidRPr="00F72561">
              <w:t>Второй иностранный язык</w:t>
            </w:r>
            <w:r>
              <w:t xml:space="preserve"> (немецкий)</w:t>
            </w:r>
          </w:p>
        </w:tc>
        <w:tc>
          <w:tcPr>
            <w:tcW w:w="429" w:type="dxa"/>
          </w:tcPr>
          <w:p w14:paraId="4EE5ECED" w14:textId="6FAE490C" w:rsidR="000A11DF" w:rsidRDefault="000A11DF" w:rsidP="000A11DF">
            <w:pPr>
              <w:ind w:firstLine="0"/>
            </w:pPr>
            <w:r>
              <w:t>9</w:t>
            </w:r>
          </w:p>
        </w:tc>
        <w:tc>
          <w:tcPr>
            <w:tcW w:w="1709" w:type="dxa"/>
          </w:tcPr>
          <w:p w14:paraId="622995B3" w14:textId="77777777" w:rsidR="000A11DF" w:rsidRDefault="000A11DF" w:rsidP="000A11DF">
            <w:pPr>
              <w:ind w:firstLine="0"/>
            </w:pPr>
            <w:r>
              <w:t>Аверин М.М., Джин Ф., Рорман Л. . и др.</w:t>
            </w:r>
          </w:p>
          <w:p w14:paraId="65BF16CA" w14:textId="718D1567" w:rsidR="000A11DF" w:rsidRDefault="000A11DF" w:rsidP="000A11DF">
            <w:pPr>
              <w:ind w:firstLine="0"/>
            </w:pPr>
            <w:r>
              <w:t>Немецкий язык. 9 класс</w:t>
            </w:r>
          </w:p>
        </w:tc>
        <w:tc>
          <w:tcPr>
            <w:tcW w:w="1381" w:type="dxa"/>
          </w:tcPr>
          <w:p w14:paraId="51DF949B" w14:textId="77777777" w:rsidR="000A11DF" w:rsidRDefault="000A11DF" w:rsidP="000A11DF">
            <w:pPr>
              <w:ind w:firstLine="0"/>
            </w:pPr>
            <w:r>
              <w:t>Аверин М.М., Гуцалюк Е. Ю., Харченко Е. Р.</w:t>
            </w:r>
          </w:p>
          <w:p w14:paraId="6EDA234A" w14:textId="0954E08B" w:rsidR="000A11DF" w:rsidRDefault="000A11DF" w:rsidP="000A11DF">
            <w:pPr>
              <w:ind w:firstLine="0"/>
            </w:pPr>
            <w:r>
              <w:t>Немецкий язык. Рабочие программы. Предметная линия учебников "Горизонты". 5-9 классы</w:t>
            </w:r>
          </w:p>
        </w:tc>
        <w:tc>
          <w:tcPr>
            <w:tcW w:w="1381" w:type="dxa"/>
          </w:tcPr>
          <w:p w14:paraId="4188BAE7" w14:textId="272E219D" w:rsidR="000A11DF" w:rsidRPr="00D97E00" w:rsidRDefault="000A11DF" w:rsidP="000A11DF">
            <w:pPr>
              <w:ind w:firstLine="0"/>
            </w:pPr>
            <w:r w:rsidRPr="00D97E00">
              <w:t xml:space="preserve">Немецкий язык. </w:t>
            </w:r>
            <w:r>
              <w:t>9</w:t>
            </w:r>
            <w:r w:rsidRPr="00D97E00">
              <w:t xml:space="preserve"> класс. (Горизонты) Книга для учителя. Аверин М.М. и др.</w:t>
            </w:r>
          </w:p>
        </w:tc>
        <w:tc>
          <w:tcPr>
            <w:tcW w:w="2323" w:type="dxa"/>
          </w:tcPr>
          <w:p w14:paraId="357714D9" w14:textId="58F832AE" w:rsidR="000A11DF" w:rsidRPr="00D97E00" w:rsidRDefault="000A11DF" w:rsidP="000A11DF">
            <w:pPr>
              <w:shd w:val="clear" w:color="auto" w:fill="FFFFFF"/>
              <w:ind w:firstLine="0"/>
              <w:jc w:val="both"/>
            </w:pPr>
            <w:r w:rsidRPr="000A11DF">
              <w:t>Немецкий язык. 9 класс. (Горизонты) Контрольные задания для подготовки к ОГЭ. Лытаева М.А., Ульянова Е.С.</w:t>
            </w:r>
          </w:p>
        </w:tc>
      </w:tr>
      <w:tr w:rsidR="000A11DF" w:rsidRPr="008C7951" w14:paraId="45607F1B" w14:textId="77777777" w:rsidTr="00830E64">
        <w:tc>
          <w:tcPr>
            <w:tcW w:w="567" w:type="dxa"/>
          </w:tcPr>
          <w:p w14:paraId="4D524028" w14:textId="21F90F3E" w:rsidR="000A11DF" w:rsidRDefault="000A11DF" w:rsidP="000A11DF">
            <w:pPr>
              <w:ind w:firstLine="0"/>
            </w:pPr>
            <w:r>
              <w:t>26</w:t>
            </w:r>
          </w:p>
        </w:tc>
        <w:tc>
          <w:tcPr>
            <w:tcW w:w="1418" w:type="dxa"/>
          </w:tcPr>
          <w:p w14:paraId="67740B7B" w14:textId="3D08E04E" w:rsidR="000A11DF" w:rsidRPr="00F72561" w:rsidRDefault="007B152C" w:rsidP="000A11DF">
            <w:pPr>
              <w:ind w:firstLine="0"/>
            </w:pPr>
            <w:r w:rsidRPr="007B152C">
              <w:t>Всеобщая история</w:t>
            </w:r>
          </w:p>
        </w:tc>
        <w:tc>
          <w:tcPr>
            <w:tcW w:w="429" w:type="dxa"/>
          </w:tcPr>
          <w:p w14:paraId="69E95C6D" w14:textId="1891E8AE" w:rsidR="000A11DF" w:rsidRDefault="007B152C" w:rsidP="000A11DF">
            <w:pPr>
              <w:ind w:firstLine="0"/>
            </w:pPr>
            <w:r>
              <w:t>5</w:t>
            </w:r>
          </w:p>
        </w:tc>
        <w:tc>
          <w:tcPr>
            <w:tcW w:w="1709" w:type="dxa"/>
          </w:tcPr>
          <w:p w14:paraId="556A654D" w14:textId="77777777" w:rsidR="00CA1D3B" w:rsidRDefault="00CA1D3B" w:rsidP="00CA1D3B">
            <w:pPr>
              <w:ind w:firstLine="0"/>
            </w:pPr>
            <w:r>
              <w:t>Вигасин А. А., Годер Г. И., Свенцицкая И. С. / Под ред. Искендерова А. А.</w:t>
            </w:r>
          </w:p>
          <w:p w14:paraId="6DBD1DF3" w14:textId="77777777" w:rsidR="00CA1D3B" w:rsidRDefault="00CA1D3B" w:rsidP="00CA1D3B">
            <w:pPr>
              <w:ind w:firstLine="0"/>
            </w:pPr>
            <w:r>
              <w:t>Всеобщая история. История Древнего мира. 5 класс.</w:t>
            </w:r>
          </w:p>
          <w:p w14:paraId="388BAD45" w14:textId="0B32F176" w:rsidR="000A11DF" w:rsidRDefault="00CA1D3B" w:rsidP="00CA1D3B">
            <w:pPr>
              <w:ind w:firstLine="0"/>
            </w:pPr>
            <w:r>
              <w:t>ФГОС</w:t>
            </w:r>
          </w:p>
        </w:tc>
        <w:tc>
          <w:tcPr>
            <w:tcW w:w="1381" w:type="dxa"/>
          </w:tcPr>
          <w:p w14:paraId="61830A94" w14:textId="2AD82CCD" w:rsidR="000A11DF" w:rsidRDefault="007B152C" w:rsidP="000A11DF">
            <w:pPr>
              <w:ind w:firstLine="0"/>
            </w:pPr>
            <w:r w:rsidRPr="007B152C">
              <w:t>Вигасин А.А., Годер Г.И., Шевченко Н.И. и др. Всеобщая история. Рабочие программы. Предметная линия учебников А.А. Вигасина, О.С. Сороко-Цюпы. 5-9 классы</w:t>
            </w:r>
          </w:p>
        </w:tc>
        <w:tc>
          <w:tcPr>
            <w:tcW w:w="1381" w:type="dxa"/>
          </w:tcPr>
          <w:p w14:paraId="64DCA4EB" w14:textId="1CF1E7ED" w:rsidR="00CA1D3B" w:rsidRDefault="00CA1D3B" w:rsidP="00CA1D3B">
            <w:pPr>
              <w:ind w:firstLine="0"/>
            </w:pPr>
            <w:r>
              <w:t>Пособие  для учителей</w:t>
            </w:r>
          </w:p>
          <w:p w14:paraId="7FAFC62D" w14:textId="77777777" w:rsidR="00CA1D3B" w:rsidRDefault="00CA1D3B" w:rsidP="00CA1D3B">
            <w:pPr>
              <w:ind w:firstLine="0"/>
            </w:pPr>
            <w:r>
              <w:t>общеобразоват. учреждений / [А.А. Вигасин, Г.И. Годер, Н.И. Шевченко</w:t>
            </w:r>
          </w:p>
          <w:p w14:paraId="7B39B9C9" w14:textId="1552A163" w:rsidR="000A11DF" w:rsidRPr="00D97E00" w:rsidRDefault="00CA1D3B" w:rsidP="00CA1D3B">
            <w:pPr>
              <w:ind w:firstLine="0"/>
            </w:pPr>
            <w:r>
              <w:t>и др</w:t>
            </w:r>
          </w:p>
        </w:tc>
        <w:tc>
          <w:tcPr>
            <w:tcW w:w="2323" w:type="dxa"/>
          </w:tcPr>
          <w:p w14:paraId="6105DA6D" w14:textId="77777777" w:rsidR="00CA1D3B" w:rsidRDefault="00CA1D3B" w:rsidP="00CA1D3B">
            <w:pPr>
              <w:shd w:val="clear" w:color="auto" w:fill="FFFFFF"/>
              <w:ind w:firstLine="0"/>
              <w:jc w:val="both"/>
            </w:pPr>
            <w:r>
              <w:t>Е.А. Крючкова «Всеобщая</w:t>
            </w:r>
          </w:p>
          <w:p w14:paraId="389966D5" w14:textId="77777777" w:rsidR="00CA1D3B" w:rsidRDefault="00CA1D3B" w:rsidP="00CA1D3B">
            <w:pPr>
              <w:shd w:val="clear" w:color="auto" w:fill="FFFFFF"/>
              <w:ind w:firstLine="0"/>
              <w:jc w:val="both"/>
            </w:pPr>
            <w:r>
              <w:t>история. История Древнего</w:t>
            </w:r>
          </w:p>
          <w:p w14:paraId="700ACE0C" w14:textId="77777777" w:rsidR="00CA1D3B" w:rsidRDefault="00CA1D3B" w:rsidP="00CA1D3B">
            <w:pPr>
              <w:shd w:val="clear" w:color="auto" w:fill="FFFFFF"/>
              <w:ind w:firstLine="0"/>
              <w:jc w:val="both"/>
            </w:pPr>
            <w:r>
              <w:t>мира. Проверочные и</w:t>
            </w:r>
          </w:p>
          <w:p w14:paraId="698F85F0" w14:textId="77777777" w:rsidR="00CA1D3B" w:rsidRDefault="00CA1D3B" w:rsidP="00CA1D3B">
            <w:pPr>
              <w:shd w:val="clear" w:color="auto" w:fill="FFFFFF"/>
              <w:ind w:firstLine="0"/>
              <w:jc w:val="both"/>
            </w:pPr>
            <w:r>
              <w:t>контрольные работы 5</w:t>
            </w:r>
          </w:p>
          <w:p w14:paraId="7099550B" w14:textId="42123176" w:rsidR="000A11DF" w:rsidRPr="000A11DF" w:rsidRDefault="00CA1D3B" w:rsidP="00CA1D3B">
            <w:pPr>
              <w:shd w:val="clear" w:color="auto" w:fill="FFFFFF"/>
              <w:ind w:firstLine="0"/>
              <w:jc w:val="both"/>
            </w:pPr>
            <w:r>
              <w:t>класс»</w:t>
            </w:r>
          </w:p>
        </w:tc>
      </w:tr>
      <w:tr w:rsidR="00040C63" w:rsidRPr="008C7951" w14:paraId="201C0D27" w14:textId="77777777" w:rsidTr="00830E64">
        <w:tc>
          <w:tcPr>
            <w:tcW w:w="567" w:type="dxa"/>
          </w:tcPr>
          <w:p w14:paraId="10581430" w14:textId="6F314384" w:rsidR="00040C63" w:rsidRDefault="00040C63" w:rsidP="00040C63">
            <w:pPr>
              <w:ind w:firstLine="0"/>
            </w:pPr>
            <w:r>
              <w:t>27</w:t>
            </w:r>
          </w:p>
        </w:tc>
        <w:tc>
          <w:tcPr>
            <w:tcW w:w="1418" w:type="dxa"/>
          </w:tcPr>
          <w:p w14:paraId="1E0B1C54" w14:textId="54FA4C27" w:rsidR="00040C63" w:rsidRPr="007B152C" w:rsidRDefault="00040C63" w:rsidP="00040C63">
            <w:pPr>
              <w:ind w:firstLine="0"/>
            </w:pPr>
            <w:r w:rsidRPr="007B152C">
              <w:t>Всеобщая история</w:t>
            </w:r>
          </w:p>
        </w:tc>
        <w:tc>
          <w:tcPr>
            <w:tcW w:w="429" w:type="dxa"/>
          </w:tcPr>
          <w:p w14:paraId="2B4A8068" w14:textId="6AD81D7D" w:rsidR="00040C63" w:rsidRDefault="00040C63" w:rsidP="00040C63">
            <w:pPr>
              <w:ind w:firstLine="0"/>
            </w:pPr>
            <w:r>
              <w:t>6</w:t>
            </w:r>
          </w:p>
        </w:tc>
        <w:tc>
          <w:tcPr>
            <w:tcW w:w="1709" w:type="dxa"/>
          </w:tcPr>
          <w:p w14:paraId="395995FE" w14:textId="77777777" w:rsidR="00297F19" w:rsidRDefault="00297F19" w:rsidP="00297F19">
            <w:pPr>
              <w:ind w:firstLine="0"/>
            </w:pPr>
            <w:r>
              <w:t>Агибалова Е. В., Донской Г. М. / Под ред. Сванидзе А. А.</w:t>
            </w:r>
          </w:p>
          <w:p w14:paraId="3CDBFC94" w14:textId="77777777" w:rsidR="00297F19" w:rsidRDefault="00297F19" w:rsidP="00297F19">
            <w:pPr>
              <w:ind w:firstLine="0"/>
            </w:pPr>
          </w:p>
          <w:p w14:paraId="642CF0F8" w14:textId="5E75824B" w:rsidR="00040C63" w:rsidRDefault="00297F19" w:rsidP="00297F19">
            <w:pPr>
              <w:ind w:firstLine="0"/>
            </w:pPr>
            <w:r>
              <w:t>Всеобщая история. История Средних веков. 6 класс.</w:t>
            </w:r>
          </w:p>
        </w:tc>
        <w:tc>
          <w:tcPr>
            <w:tcW w:w="1381" w:type="dxa"/>
          </w:tcPr>
          <w:p w14:paraId="2B25361B" w14:textId="06592A95" w:rsidR="00040C63" w:rsidRPr="007B152C" w:rsidRDefault="00040C63" w:rsidP="00040C63">
            <w:pPr>
              <w:ind w:firstLine="0"/>
            </w:pPr>
            <w:r w:rsidRPr="007B152C">
              <w:t>Вигасин А.А., Годер Г.И., Шевченко Н.И. и др. Всеобщая история. Рабочие программы. Предметная линия учебников А.А. Вигасина, О.С. Сороко-Цюпы. 5-9 классы</w:t>
            </w:r>
          </w:p>
        </w:tc>
        <w:tc>
          <w:tcPr>
            <w:tcW w:w="1381" w:type="dxa"/>
          </w:tcPr>
          <w:p w14:paraId="4D9985BF" w14:textId="77425212" w:rsidR="00040C63" w:rsidRDefault="00040C63" w:rsidP="00040C63">
            <w:pPr>
              <w:ind w:firstLine="0"/>
            </w:pPr>
            <w:r w:rsidRPr="00040C63">
              <w:t>Всеобщая история. История средних веков. Методические рекомендации. 6 класс. А. А. Вигасин, Г. И. Годер, Н. И. Шевченко и др.;</w:t>
            </w:r>
          </w:p>
        </w:tc>
        <w:tc>
          <w:tcPr>
            <w:tcW w:w="2323" w:type="dxa"/>
          </w:tcPr>
          <w:p w14:paraId="15ACC55C" w14:textId="4CCF728C" w:rsidR="00040C63" w:rsidRDefault="00040C63" w:rsidP="00040C63">
            <w:pPr>
              <w:shd w:val="clear" w:color="auto" w:fill="FFFFFF"/>
              <w:ind w:firstLine="0"/>
              <w:jc w:val="both"/>
            </w:pPr>
            <w:r w:rsidRPr="00040C63">
              <w:t>Всеобщая история. История Средних веков. 6 класс. Проверочные и контрольные работы. Крючкова Е.А. — М.</w:t>
            </w:r>
          </w:p>
        </w:tc>
      </w:tr>
      <w:tr w:rsidR="00297F19" w:rsidRPr="008C7951" w14:paraId="5E55A3F8" w14:textId="77777777" w:rsidTr="00830E64">
        <w:tc>
          <w:tcPr>
            <w:tcW w:w="567" w:type="dxa"/>
          </w:tcPr>
          <w:p w14:paraId="2E84442F" w14:textId="1680590F" w:rsidR="00297F19" w:rsidRDefault="00297F19" w:rsidP="00297F19">
            <w:pPr>
              <w:ind w:firstLine="0"/>
            </w:pPr>
            <w:r>
              <w:t>28</w:t>
            </w:r>
          </w:p>
        </w:tc>
        <w:tc>
          <w:tcPr>
            <w:tcW w:w="1418" w:type="dxa"/>
          </w:tcPr>
          <w:p w14:paraId="2338801D" w14:textId="5EEFB048" w:rsidR="00297F19" w:rsidRPr="007B152C" w:rsidRDefault="00297F19" w:rsidP="00297F19">
            <w:pPr>
              <w:ind w:firstLine="0"/>
            </w:pPr>
            <w:r w:rsidRPr="007B152C">
              <w:t>Всеобщая история</w:t>
            </w:r>
          </w:p>
        </w:tc>
        <w:tc>
          <w:tcPr>
            <w:tcW w:w="429" w:type="dxa"/>
          </w:tcPr>
          <w:p w14:paraId="4997A57C" w14:textId="6F7269F1" w:rsidR="00297F19" w:rsidRDefault="00EE5984" w:rsidP="00297F19">
            <w:pPr>
              <w:ind w:firstLine="0"/>
            </w:pPr>
            <w:r>
              <w:t>7</w:t>
            </w:r>
          </w:p>
        </w:tc>
        <w:tc>
          <w:tcPr>
            <w:tcW w:w="1709" w:type="dxa"/>
          </w:tcPr>
          <w:p w14:paraId="1FA52FB4" w14:textId="77777777" w:rsidR="00EE5984" w:rsidRDefault="00EE5984" w:rsidP="00EE5984">
            <w:pPr>
              <w:ind w:firstLine="0"/>
            </w:pPr>
            <w:r>
              <w:t>Юдовская А. Я., Баранов П. А., Ванюшкина Л. М. / Под ред. Искендерова А. А.</w:t>
            </w:r>
          </w:p>
          <w:p w14:paraId="1F23DE37" w14:textId="77777777" w:rsidR="00EE5984" w:rsidRDefault="00EE5984" w:rsidP="00EE5984">
            <w:pPr>
              <w:ind w:firstLine="0"/>
            </w:pPr>
          </w:p>
          <w:p w14:paraId="59B474CA" w14:textId="3E10A4F2" w:rsidR="00297F19" w:rsidRDefault="00EE5984" w:rsidP="00EE5984">
            <w:pPr>
              <w:ind w:firstLine="0"/>
            </w:pPr>
            <w:r>
              <w:t>Всеобщая история. История Нового времени. 1500-1800. 7 класс.</w:t>
            </w:r>
          </w:p>
        </w:tc>
        <w:tc>
          <w:tcPr>
            <w:tcW w:w="1381" w:type="dxa"/>
          </w:tcPr>
          <w:p w14:paraId="2AE45A2C" w14:textId="77777777" w:rsidR="00EE5984" w:rsidRDefault="00EE5984" w:rsidP="00EE5984">
            <w:pPr>
              <w:ind w:firstLine="0"/>
            </w:pPr>
            <w:r>
              <w:t>Вигасин А. А., Годер Г. И., Шевченко Н. И. и др.</w:t>
            </w:r>
          </w:p>
          <w:p w14:paraId="1564087A" w14:textId="77777777" w:rsidR="00EE5984" w:rsidRDefault="00EE5984" w:rsidP="00EE5984">
            <w:pPr>
              <w:ind w:firstLine="0"/>
            </w:pPr>
          </w:p>
          <w:p w14:paraId="39A5F687" w14:textId="77777777" w:rsidR="00EE5984" w:rsidRDefault="00EE5984" w:rsidP="00EE5984">
            <w:pPr>
              <w:ind w:firstLine="0"/>
            </w:pPr>
            <w:r>
              <w:t>Всеобщая история. Рабочие программы. Предметная линия учебников А. А. Вигасина, О. С. Сороко-Цюпы. 5-9 классы.</w:t>
            </w:r>
          </w:p>
          <w:p w14:paraId="2EEF7A73" w14:textId="77777777" w:rsidR="00EE5984" w:rsidRDefault="00EE5984" w:rsidP="00EE5984">
            <w:pPr>
              <w:ind w:firstLine="0"/>
            </w:pPr>
          </w:p>
          <w:p w14:paraId="7AF1550D" w14:textId="77777777" w:rsidR="00297F19" w:rsidRPr="007B152C" w:rsidRDefault="00297F19" w:rsidP="00297F19">
            <w:pPr>
              <w:ind w:firstLine="0"/>
            </w:pPr>
          </w:p>
        </w:tc>
        <w:tc>
          <w:tcPr>
            <w:tcW w:w="1381" w:type="dxa"/>
          </w:tcPr>
          <w:p w14:paraId="1758D49A" w14:textId="103683F6" w:rsidR="00297F19" w:rsidRPr="00040C63" w:rsidRDefault="00EE5984" w:rsidP="00297F19">
            <w:pPr>
              <w:ind w:firstLine="0"/>
            </w:pPr>
            <w:r w:rsidRPr="00EE5984">
              <w:t>А. Я. Юдовская, Л. М. Ванюшкина, Т. В. Коваль. Всеобщая история. История Нового времени. Поурочные разработки. 7 класс</w:t>
            </w:r>
          </w:p>
        </w:tc>
        <w:tc>
          <w:tcPr>
            <w:tcW w:w="2323" w:type="dxa"/>
          </w:tcPr>
          <w:p w14:paraId="45E0DB9B" w14:textId="45EE6A55" w:rsidR="00297F19" w:rsidRPr="00040C63" w:rsidRDefault="00EE5984" w:rsidP="00297F19">
            <w:pPr>
              <w:shd w:val="clear" w:color="auto" w:fill="FFFFFF"/>
              <w:ind w:firstLine="0"/>
              <w:jc w:val="both"/>
            </w:pPr>
            <w:r w:rsidRPr="00EE5984">
              <w:t>П.А. Баранов. Всеобщая история. История Нового времени. Проверочные и контрольные работы. 7 класс</w:t>
            </w:r>
          </w:p>
        </w:tc>
      </w:tr>
      <w:tr w:rsidR="00EE5984" w:rsidRPr="008C7951" w14:paraId="10654D8E" w14:textId="77777777" w:rsidTr="00830E64">
        <w:tc>
          <w:tcPr>
            <w:tcW w:w="567" w:type="dxa"/>
          </w:tcPr>
          <w:p w14:paraId="3FB0C054" w14:textId="195CF8DC" w:rsidR="00EE5984" w:rsidRDefault="00EE5984" w:rsidP="00EE5984">
            <w:pPr>
              <w:ind w:firstLine="0"/>
            </w:pPr>
            <w:r>
              <w:t>29</w:t>
            </w:r>
          </w:p>
        </w:tc>
        <w:tc>
          <w:tcPr>
            <w:tcW w:w="1418" w:type="dxa"/>
          </w:tcPr>
          <w:p w14:paraId="7ACF36FC" w14:textId="7CB4BC7B" w:rsidR="00EE5984" w:rsidRPr="007B152C" w:rsidRDefault="00EE5984" w:rsidP="00EE5984">
            <w:pPr>
              <w:ind w:firstLine="0"/>
            </w:pPr>
            <w:r w:rsidRPr="00B63802">
              <w:t>Всеобщая история</w:t>
            </w:r>
          </w:p>
        </w:tc>
        <w:tc>
          <w:tcPr>
            <w:tcW w:w="429" w:type="dxa"/>
          </w:tcPr>
          <w:p w14:paraId="7A7D493F" w14:textId="3AD92668" w:rsidR="00EE5984" w:rsidRDefault="00EE5984" w:rsidP="00EE5984">
            <w:pPr>
              <w:ind w:firstLine="0"/>
            </w:pPr>
            <w:r>
              <w:t>8</w:t>
            </w:r>
          </w:p>
        </w:tc>
        <w:tc>
          <w:tcPr>
            <w:tcW w:w="1709" w:type="dxa"/>
          </w:tcPr>
          <w:p w14:paraId="336FDEB6" w14:textId="3DC46C22" w:rsidR="00EE5984" w:rsidRDefault="0010542D" w:rsidP="00EE5984">
            <w:pPr>
              <w:ind w:firstLine="0"/>
            </w:pPr>
            <w:r w:rsidRPr="0010542D">
              <w:t xml:space="preserve">Всеобщая история. История Нового времени, 1800-1900. 8 класс.  Юдовская А.Я. и др.  </w:t>
            </w:r>
          </w:p>
        </w:tc>
        <w:tc>
          <w:tcPr>
            <w:tcW w:w="1381" w:type="dxa"/>
          </w:tcPr>
          <w:p w14:paraId="65BFCA73" w14:textId="745C4418" w:rsidR="00EE5984" w:rsidRDefault="0010542D" w:rsidP="00EE5984">
            <w:pPr>
              <w:ind w:firstLine="0"/>
            </w:pPr>
            <w:r w:rsidRPr="0010542D">
              <w:t>Рабочие программы. Предметная линия учебников А. А. Вигасина – О. С. Сороко-Цюпы. 5-9 кл</w:t>
            </w:r>
          </w:p>
        </w:tc>
        <w:tc>
          <w:tcPr>
            <w:tcW w:w="1381" w:type="dxa"/>
          </w:tcPr>
          <w:p w14:paraId="09C691EB" w14:textId="6D109B3A" w:rsidR="00EE5984" w:rsidRPr="00EE5984" w:rsidRDefault="0010542D" w:rsidP="00EE5984">
            <w:pPr>
              <w:ind w:firstLine="0"/>
            </w:pPr>
            <w:r w:rsidRPr="0010542D">
              <w:t>А. Я. Юдовская, Л. М. Ванюшкина, Т. В. Коваль. Всеобщая история. История Нового времени. Поурочные разработки. 8 класс</w:t>
            </w:r>
          </w:p>
        </w:tc>
        <w:tc>
          <w:tcPr>
            <w:tcW w:w="2323" w:type="dxa"/>
          </w:tcPr>
          <w:p w14:paraId="21D8ACAE" w14:textId="773D327C" w:rsidR="00EE5984" w:rsidRPr="00EE5984" w:rsidRDefault="0010542D" w:rsidP="00EE5984">
            <w:pPr>
              <w:shd w:val="clear" w:color="auto" w:fill="FFFFFF"/>
              <w:ind w:firstLine="0"/>
              <w:jc w:val="both"/>
            </w:pPr>
            <w:r w:rsidRPr="0010542D">
              <w:t>П.А. Баранов. Всеобщая история. История Нового времени. Проверочные и контрольные работы. 8 класс</w:t>
            </w:r>
          </w:p>
        </w:tc>
      </w:tr>
      <w:tr w:rsidR="0010542D" w:rsidRPr="008C7951" w14:paraId="1A67657A" w14:textId="77777777" w:rsidTr="00830E64">
        <w:tc>
          <w:tcPr>
            <w:tcW w:w="567" w:type="dxa"/>
          </w:tcPr>
          <w:p w14:paraId="47D43C87" w14:textId="0BACB424" w:rsidR="0010542D" w:rsidRDefault="0010542D" w:rsidP="0010542D">
            <w:pPr>
              <w:ind w:firstLine="0"/>
            </w:pPr>
            <w:r>
              <w:t>30</w:t>
            </w:r>
          </w:p>
        </w:tc>
        <w:tc>
          <w:tcPr>
            <w:tcW w:w="1418" w:type="dxa"/>
          </w:tcPr>
          <w:p w14:paraId="3422D4E5" w14:textId="56BA5D65" w:rsidR="0010542D" w:rsidRPr="00B63802" w:rsidRDefault="0010542D" w:rsidP="0010542D">
            <w:pPr>
              <w:ind w:firstLine="0"/>
            </w:pPr>
            <w:r w:rsidRPr="00B63802">
              <w:t>Всеобщая история</w:t>
            </w:r>
          </w:p>
        </w:tc>
        <w:tc>
          <w:tcPr>
            <w:tcW w:w="429" w:type="dxa"/>
          </w:tcPr>
          <w:p w14:paraId="374E2477" w14:textId="564C47EE" w:rsidR="0010542D" w:rsidRDefault="0010542D" w:rsidP="0010542D">
            <w:pPr>
              <w:ind w:firstLine="0"/>
            </w:pPr>
            <w:r>
              <w:t>9</w:t>
            </w:r>
          </w:p>
        </w:tc>
        <w:tc>
          <w:tcPr>
            <w:tcW w:w="1709" w:type="dxa"/>
          </w:tcPr>
          <w:p w14:paraId="055D7A2A" w14:textId="77777777" w:rsidR="0010542D" w:rsidRDefault="0010542D" w:rsidP="0010542D">
            <w:pPr>
              <w:ind w:firstLine="0"/>
            </w:pPr>
            <w:r>
              <w:t>Сороко-Цюпа О. С., Сороко-Цюпа А. О. / Под ред. Искендерова А. А.</w:t>
            </w:r>
          </w:p>
          <w:p w14:paraId="4BD9C9D0" w14:textId="6E2448B7" w:rsidR="0010542D" w:rsidRPr="0010542D" w:rsidRDefault="0010542D" w:rsidP="0010542D">
            <w:pPr>
              <w:ind w:firstLine="0"/>
            </w:pPr>
            <w:r>
              <w:t>Всеобщая история. Новейшая история. 9 класс.</w:t>
            </w:r>
          </w:p>
        </w:tc>
        <w:tc>
          <w:tcPr>
            <w:tcW w:w="1381" w:type="dxa"/>
          </w:tcPr>
          <w:p w14:paraId="7D200F91" w14:textId="085A9A36" w:rsidR="0010542D" w:rsidRPr="0010542D" w:rsidRDefault="0010542D" w:rsidP="0010542D">
            <w:pPr>
              <w:ind w:firstLine="0"/>
            </w:pPr>
            <w:r w:rsidRPr="0010542D">
              <w:t>Рабочие программы. Предметная линия учебников А. А. Вигасина – О. С. Сороко-Цюпы. 5-9 кл</w:t>
            </w:r>
          </w:p>
        </w:tc>
        <w:tc>
          <w:tcPr>
            <w:tcW w:w="1381" w:type="dxa"/>
          </w:tcPr>
          <w:p w14:paraId="4292D632" w14:textId="77777777" w:rsidR="0010542D" w:rsidRDefault="0010542D" w:rsidP="0010542D">
            <w:pPr>
              <w:ind w:firstLine="0"/>
            </w:pPr>
            <w:r>
              <w:t>Сороко-Цюпа А. О., Несмелова М. Л.</w:t>
            </w:r>
          </w:p>
          <w:p w14:paraId="52023A2A" w14:textId="163005D2" w:rsidR="0010542D" w:rsidRPr="0010542D" w:rsidRDefault="0010542D" w:rsidP="0010542D">
            <w:pPr>
              <w:ind w:firstLine="0"/>
            </w:pPr>
            <w:r>
              <w:t>Всеобщая история. Новейшая история. Поурочные разработки. 9 класс</w:t>
            </w:r>
          </w:p>
        </w:tc>
        <w:tc>
          <w:tcPr>
            <w:tcW w:w="2323" w:type="dxa"/>
          </w:tcPr>
          <w:p w14:paraId="7B002479" w14:textId="77777777" w:rsidR="0010542D" w:rsidRDefault="0010542D" w:rsidP="0010542D">
            <w:pPr>
              <w:shd w:val="clear" w:color="auto" w:fill="FFFFFF"/>
              <w:ind w:firstLine="0"/>
              <w:jc w:val="both"/>
            </w:pPr>
            <w:r>
              <w:t>Баранов П. А.</w:t>
            </w:r>
          </w:p>
          <w:p w14:paraId="3A7E4D47" w14:textId="4F842AEB" w:rsidR="0010542D" w:rsidRPr="0010542D" w:rsidRDefault="0010542D" w:rsidP="0010542D">
            <w:pPr>
              <w:shd w:val="clear" w:color="auto" w:fill="FFFFFF"/>
              <w:ind w:firstLine="0"/>
              <w:jc w:val="both"/>
            </w:pPr>
            <w:r>
              <w:t>Всеобщая история. Новейшая история. Проверочные и контрольные работы. 9 класс</w:t>
            </w:r>
          </w:p>
        </w:tc>
      </w:tr>
      <w:tr w:rsidR="0010542D" w:rsidRPr="008C7951" w14:paraId="0ACEDA63" w14:textId="77777777" w:rsidTr="00830E64">
        <w:tc>
          <w:tcPr>
            <w:tcW w:w="567" w:type="dxa"/>
          </w:tcPr>
          <w:p w14:paraId="39E6F447" w14:textId="3C9CB9A5" w:rsidR="0010542D" w:rsidRDefault="0010542D" w:rsidP="0010542D">
            <w:pPr>
              <w:ind w:firstLine="0"/>
            </w:pPr>
            <w:r>
              <w:t>31</w:t>
            </w:r>
          </w:p>
        </w:tc>
        <w:tc>
          <w:tcPr>
            <w:tcW w:w="1418" w:type="dxa"/>
          </w:tcPr>
          <w:p w14:paraId="6C361724" w14:textId="41EF51D3" w:rsidR="0010542D" w:rsidRPr="00B63802" w:rsidRDefault="00D75D56" w:rsidP="0010542D">
            <w:pPr>
              <w:ind w:firstLine="0"/>
            </w:pPr>
            <w:r w:rsidRPr="00D75D56">
              <w:t>История России</w:t>
            </w:r>
          </w:p>
        </w:tc>
        <w:tc>
          <w:tcPr>
            <w:tcW w:w="429" w:type="dxa"/>
          </w:tcPr>
          <w:p w14:paraId="7222A7A0" w14:textId="1522E053" w:rsidR="0010542D" w:rsidRDefault="00D75D56" w:rsidP="0010542D">
            <w:pPr>
              <w:ind w:firstLine="0"/>
            </w:pPr>
            <w:r>
              <w:t>6</w:t>
            </w:r>
          </w:p>
        </w:tc>
        <w:tc>
          <w:tcPr>
            <w:tcW w:w="1709" w:type="dxa"/>
          </w:tcPr>
          <w:p w14:paraId="3685A687" w14:textId="341A4DAC" w:rsidR="0010542D" w:rsidRDefault="00D75D56" w:rsidP="0010542D">
            <w:pPr>
              <w:ind w:firstLine="0"/>
            </w:pPr>
            <w:r w:rsidRPr="00D75D56">
              <w:t>Учебник. История России. 6 класс. Арсентьев Н.М., Данилов А.А., Стефанович П. С., Токарева А.Я.</w:t>
            </w:r>
          </w:p>
        </w:tc>
        <w:tc>
          <w:tcPr>
            <w:tcW w:w="1381" w:type="dxa"/>
          </w:tcPr>
          <w:p w14:paraId="40525732" w14:textId="3CC39838" w:rsidR="0010542D" w:rsidRPr="0010542D" w:rsidRDefault="00D75D56" w:rsidP="0010542D">
            <w:pPr>
              <w:ind w:firstLine="0"/>
            </w:pPr>
            <w:r w:rsidRPr="00D75D56">
              <w:t>Рабочая программа и тематическое планирование курса «История России». 6–9 классы. Данилов А.А., Журавлева О.Н., Барыкина И.Е.</w:t>
            </w:r>
          </w:p>
        </w:tc>
        <w:tc>
          <w:tcPr>
            <w:tcW w:w="1381" w:type="dxa"/>
          </w:tcPr>
          <w:p w14:paraId="31E7DDF3" w14:textId="57680E08" w:rsidR="0010542D" w:rsidRDefault="00D75D56" w:rsidP="0010542D">
            <w:pPr>
              <w:ind w:firstLine="0"/>
            </w:pPr>
            <w:r w:rsidRPr="00D75D56">
              <w:t>Поурочные рекомендации. История России. 6 класс. Журавлева О.Н.</w:t>
            </w:r>
          </w:p>
        </w:tc>
        <w:tc>
          <w:tcPr>
            <w:tcW w:w="2323" w:type="dxa"/>
          </w:tcPr>
          <w:p w14:paraId="273A8361" w14:textId="68A11509" w:rsidR="0010542D" w:rsidRDefault="00D75D56" w:rsidP="0010542D">
            <w:pPr>
              <w:shd w:val="clear" w:color="auto" w:fill="FFFFFF"/>
              <w:ind w:firstLine="0"/>
              <w:jc w:val="both"/>
            </w:pPr>
            <w:r w:rsidRPr="00D75D56">
              <w:t xml:space="preserve">История России. Контрольные работы. 6 класс. Артасов И.А.  </w:t>
            </w:r>
          </w:p>
        </w:tc>
      </w:tr>
      <w:tr w:rsidR="00D75D56" w:rsidRPr="008C7951" w14:paraId="57826062" w14:textId="77777777" w:rsidTr="00830E64">
        <w:tc>
          <w:tcPr>
            <w:tcW w:w="567" w:type="dxa"/>
          </w:tcPr>
          <w:p w14:paraId="7D158A2A" w14:textId="3FB875CE" w:rsidR="00D75D56" w:rsidRDefault="00D75D56" w:rsidP="00D75D56">
            <w:pPr>
              <w:ind w:firstLine="0"/>
            </w:pPr>
            <w:r>
              <w:t>32</w:t>
            </w:r>
          </w:p>
        </w:tc>
        <w:tc>
          <w:tcPr>
            <w:tcW w:w="1418" w:type="dxa"/>
          </w:tcPr>
          <w:p w14:paraId="3E626FB5" w14:textId="7B11CD91" w:rsidR="00D75D56" w:rsidRPr="00D75D56" w:rsidRDefault="00D75D56" w:rsidP="00D75D56">
            <w:pPr>
              <w:ind w:firstLine="0"/>
            </w:pPr>
            <w:r w:rsidRPr="00D75D56">
              <w:t>История России</w:t>
            </w:r>
          </w:p>
        </w:tc>
        <w:tc>
          <w:tcPr>
            <w:tcW w:w="429" w:type="dxa"/>
          </w:tcPr>
          <w:p w14:paraId="616455BC" w14:textId="12D05FD0" w:rsidR="00D75D56" w:rsidRDefault="00D75D56" w:rsidP="00D75D56">
            <w:pPr>
              <w:ind w:firstLine="0"/>
            </w:pPr>
            <w:r>
              <w:t>7</w:t>
            </w:r>
          </w:p>
        </w:tc>
        <w:tc>
          <w:tcPr>
            <w:tcW w:w="1709" w:type="dxa"/>
          </w:tcPr>
          <w:p w14:paraId="6139E51C" w14:textId="1BF47332" w:rsidR="00D75D56" w:rsidRPr="00D75D56" w:rsidRDefault="007F73C0" w:rsidP="00D75D56">
            <w:pPr>
              <w:ind w:firstLine="0"/>
            </w:pPr>
            <w:r w:rsidRPr="007F73C0">
              <w:t>Учебник. История России. 7 класс. Арсентьев Н.М., Данилов А.А., Курукин И.В., Токарева А.Я.</w:t>
            </w:r>
          </w:p>
        </w:tc>
        <w:tc>
          <w:tcPr>
            <w:tcW w:w="1381" w:type="dxa"/>
          </w:tcPr>
          <w:p w14:paraId="05175EE2" w14:textId="297B402D" w:rsidR="00D75D56" w:rsidRPr="00D75D56" w:rsidRDefault="007F73C0" w:rsidP="00D75D56">
            <w:pPr>
              <w:ind w:firstLine="0"/>
            </w:pPr>
            <w:r w:rsidRPr="007F73C0">
              <w:t>Рабочая программа и тематическое планирование курса «История России». 6–9 классы. Данилов А.А., Журавлева О.Н., Барыкина И.Е.</w:t>
            </w:r>
          </w:p>
        </w:tc>
        <w:tc>
          <w:tcPr>
            <w:tcW w:w="1381" w:type="dxa"/>
          </w:tcPr>
          <w:p w14:paraId="6C9FB34E" w14:textId="15848FBD" w:rsidR="00D75D56" w:rsidRPr="00D75D56" w:rsidRDefault="007F73C0" w:rsidP="00D75D56">
            <w:pPr>
              <w:ind w:firstLine="0"/>
            </w:pPr>
            <w:r w:rsidRPr="007F73C0">
              <w:t>Поурочные рекомендации. История России. 7 класс. Журавлева О.Н.</w:t>
            </w:r>
          </w:p>
        </w:tc>
        <w:tc>
          <w:tcPr>
            <w:tcW w:w="2323" w:type="dxa"/>
          </w:tcPr>
          <w:p w14:paraId="45AEA1CF" w14:textId="6B3734D4" w:rsidR="00D75D56" w:rsidRPr="00D75D56" w:rsidRDefault="007F73C0" w:rsidP="00D75D56">
            <w:pPr>
              <w:shd w:val="clear" w:color="auto" w:fill="FFFFFF"/>
              <w:ind w:firstLine="0"/>
              <w:jc w:val="both"/>
            </w:pPr>
            <w:r w:rsidRPr="007F73C0">
              <w:t xml:space="preserve">История России. 7 класс. Контрольные работы. Артасов И.А.  </w:t>
            </w:r>
          </w:p>
        </w:tc>
      </w:tr>
      <w:tr w:rsidR="007F73C0" w:rsidRPr="008C7951" w14:paraId="4EC105A1" w14:textId="77777777" w:rsidTr="00830E64">
        <w:tc>
          <w:tcPr>
            <w:tcW w:w="567" w:type="dxa"/>
          </w:tcPr>
          <w:p w14:paraId="1FAFDEF2" w14:textId="5E01DD02" w:rsidR="007F73C0" w:rsidRDefault="007F73C0" w:rsidP="007F73C0">
            <w:pPr>
              <w:ind w:firstLine="0"/>
            </w:pPr>
            <w:r>
              <w:t>33</w:t>
            </w:r>
          </w:p>
        </w:tc>
        <w:tc>
          <w:tcPr>
            <w:tcW w:w="1418" w:type="dxa"/>
          </w:tcPr>
          <w:p w14:paraId="3908B84A" w14:textId="4122CAD1" w:rsidR="007F73C0" w:rsidRPr="00D75D56" w:rsidRDefault="007F73C0" w:rsidP="007F73C0">
            <w:pPr>
              <w:ind w:firstLine="0"/>
            </w:pPr>
            <w:r w:rsidRPr="00401D77">
              <w:t>История России</w:t>
            </w:r>
          </w:p>
        </w:tc>
        <w:tc>
          <w:tcPr>
            <w:tcW w:w="429" w:type="dxa"/>
          </w:tcPr>
          <w:p w14:paraId="1E92C893" w14:textId="47DED50E" w:rsidR="007F73C0" w:rsidRDefault="007F73C0" w:rsidP="007F73C0">
            <w:pPr>
              <w:ind w:firstLine="0"/>
            </w:pPr>
            <w:r>
              <w:t>8</w:t>
            </w:r>
          </w:p>
        </w:tc>
        <w:tc>
          <w:tcPr>
            <w:tcW w:w="1709" w:type="dxa"/>
          </w:tcPr>
          <w:p w14:paraId="00257324" w14:textId="0937FC0B" w:rsidR="007F73C0" w:rsidRPr="007F73C0" w:rsidRDefault="007F73C0" w:rsidP="007F73C0">
            <w:pPr>
              <w:ind w:firstLine="0"/>
            </w:pPr>
            <w:r w:rsidRPr="007F73C0">
              <w:t>Учебник. История России. 8 класс. Арсентьев Н.М., Данилов А.А., Курукин И.В., Токарева А.Я.</w:t>
            </w:r>
          </w:p>
        </w:tc>
        <w:tc>
          <w:tcPr>
            <w:tcW w:w="1381" w:type="dxa"/>
          </w:tcPr>
          <w:p w14:paraId="37BEE759" w14:textId="102F68D6" w:rsidR="007F73C0" w:rsidRPr="007F73C0" w:rsidRDefault="007F73C0" w:rsidP="007F73C0">
            <w:pPr>
              <w:ind w:firstLine="0"/>
            </w:pPr>
            <w:r w:rsidRPr="007F73C0">
              <w:t>Рабочая программа и тематическое планирование курса «История России». 6–9 классы. Данилов А.А., Журавлева О.Н., Барыкина И.Е.</w:t>
            </w:r>
          </w:p>
        </w:tc>
        <w:tc>
          <w:tcPr>
            <w:tcW w:w="1381" w:type="dxa"/>
          </w:tcPr>
          <w:p w14:paraId="31BE0ED0" w14:textId="1E632AD2" w:rsidR="007F73C0" w:rsidRPr="007F73C0" w:rsidRDefault="007F73C0" w:rsidP="007F73C0">
            <w:pPr>
              <w:ind w:firstLine="0"/>
            </w:pPr>
            <w:r w:rsidRPr="007F73C0">
              <w:t>Поурочные рекомендации. История России. 8 класс. Журавлева О.Н.</w:t>
            </w:r>
          </w:p>
        </w:tc>
        <w:tc>
          <w:tcPr>
            <w:tcW w:w="2323" w:type="dxa"/>
          </w:tcPr>
          <w:p w14:paraId="634AFC61" w14:textId="01F67C2B" w:rsidR="007F73C0" w:rsidRPr="007F73C0" w:rsidRDefault="007F73C0" w:rsidP="007F73C0">
            <w:pPr>
              <w:shd w:val="clear" w:color="auto" w:fill="FFFFFF"/>
              <w:ind w:firstLine="0"/>
              <w:jc w:val="both"/>
            </w:pPr>
            <w:r w:rsidRPr="007F73C0">
              <w:t xml:space="preserve">История России. 8 класс. Контрольные работы. Артасов И.А.  </w:t>
            </w:r>
          </w:p>
        </w:tc>
      </w:tr>
      <w:tr w:rsidR="007F73C0" w:rsidRPr="008C7951" w14:paraId="6887AA37" w14:textId="77777777" w:rsidTr="00830E64">
        <w:tc>
          <w:tcPr>
            <w:tcW w:w="567" w:type="dxa"/>
          </w:tcPr>
          <w:p w14:paraId="56814058" w14:textId="3799ED01" w:rsidR="007F73C0" w:rsidRDefault="007F73C0" w:rsidP="007F73C0">
            <w:pPr>
              <w:ind w:firstLine="0"/>
            </w:pPr>
            <w:r>
              <w:t>34</w:t>
            </w:r>
          </w:p>
        </w:tc>
        <w:tc>
          <w:tcPr>
            <w:tcW w:w="1418" w:type="dxa"/>
          </w:tcPr>
          <w:p w14:paraId="378E483C" w14:textId="43824D81" w:rsidR="007F73C0" w:rsidRPr="00401D77" w:rsidRDefault="007F73C0" w:rsidP="007F73C0">
            <w:pPr>
              <w:ind w:firstLine="0"/>
            </w:pPr>
            <w:r w:rsidRPr="00D13B29">
              <w:t>История России</w:t>
            </w:r>
          </w:p>
        </w:tc>
        <w:tc>
          <w:tcPr>
            <w:tcW w:w="429" w:type="dxa"/>
          </w:tcPr>
          <w:p w14:paraId="6875FE96" w14:textId="048F3EFD" w:rsidR="007F73C0" w:rsidRDefault="007F73C0" w:rsidP="007F73C0">
            <w:pPr>
              <w:ind w:firstLine="0"/>
            </w:pPr>
            <w:r>
              <w:t>9</w:t>
            </w:r>
          </w:p>
        </w:tc>
        <w:tc>
          <w:tcPr>
            <w:tcW w:w="1709" w:type="dxa"/>
          </w:tcPr>
          <w:p w14:paraId="11B4A3B3" w14:textId="7A4DBFFA" w:rsidR="007F73C0" w:rsidRPr="007F73C0" w:rsidRDefault="007F73C0" w:rsidP="007F73C0">
            <w:pPr>
              <w:ind w:firstLine="0"/>
            </w:pPr>
            <w:r w:rsidRPr="007F73C0">
              <w:t>Учебник. История России. 9 класс. Арсентьев Н.М., Данилов А.А., Левандовский А.А., Токарева А.Я.</w:t>
            </w:r>
          </w:p>
        </w:tc>
        <w:tc>
          <w:tcPr>
            <w:tcW w:w="1381" w:type="dxa"/>
          </w:tcPr>
          <w:p w14:paraId="59F8D062" w14:textId="4A2485A7" w:rsidR="007F73C0" w:rsidRPr="007F73C0" w:rsidRDefault="007F73C0" w:rsidP="007F73C0">
            <w:pPr>
              <w:ind w:firstLine="0"/>
            </w:pPr>
            <w:r w:rsidRPr="007F73C0">
              <w:t>Рабочая программа и тематическое планирование курса «История России». 6–9 классы. Данилов А.А., Журавлева О.Н., Барыкина И.Е.</w:t>
            </w:r>
          </w:p>
        </w:tc>
        <w:tc>
          <w:tcPr>
            <w:tcW w:w="1381" w:type="dxa"/>
          </w:tcPr>
          <w:p w14:paraId="395F2EF2" w14:textId="5F97365A" w:rsidR="007F73C0" w:rsidRPr="007F73C0" w:rsidRDefault="007F73C0" w:rsidP="007F73C0">
            <w:pPr>
              <w:ind w:firstLine="0"/>
            </w:pPr>
            <w:r w:rsidRPr="007F73C0">
              <w:t>Поурочные рекомендации. История России. 9 класс. Барыкина И.Е.</w:t>
            </w:r>
          </w:p>
        </w:tc>
        <w:tc>
          <w:tcPr>
            <w:tcW w:w="2323" w:type="dxa"/>
          </w:tcPr>
          <w:p w14:paraId="1398D09C" w14:textId="6B6E245C" w:rsidR="007F73C0" w:rsidRPr="007F73C0" w:rsidRDefault="007F73C0" w:rsidP="007F73C0">
            <w:pPr>
              <w:shd w:val="clear" w:color="auto" w:fill="FFFFFF"/>
              <w:ind w:firstLine="0"/>
              <w:jc w:val="both"/>
            </w:pPr>
            <w:r w:rsidRPr="007F73C0">
              <w:t xml:space="preserve">История России. 9 класс. Контрольные работы. Артасов И.А.  </w:t>
            </w:r>
          </w:p>
        </w:tc>
      </w:tr>
      <w:tr w:rsidR="007F73C0" w:rsidRPr="008C7951" w14:paraId="7DE683E8" w14:textId="77777777" w:rsidTr="00830E64">
        <w:tc>
          <w:tcPr>
            <w:tcW w:w="567" w:type="dxa"/>
          </w:tcPr>
          <w:p w14:paraId="19CD6C94" w14:textId="0F5F52F2" w:rsidR="007F73C0" w:rsidRDefault="007F73C0" w:rsidP="007F73C0">
            <w:pPr>
              <w:ind w:firstLine="0"/>
            </w:pPr>
            <w:r>
              <w:t>35</w:t>
            </w:r>
          </w:p>
        </w:tc>
        <w:tc>
          <w:tcPr>
            <w:tcW w:w="1418" w:type="dxa"/>
          </w:tcPr>
          <w:p w14:paraId="78CB313E" w14:textId="66B67261" w:rsidR="007F73C0" w:rsidRPr="00D13B29" w:rsidRDefault="00FD6068" w:rsidP="007F73C0">
            <w:pPr>
              <w:ind w:firstLine="0"/>
            </w:pPr>
            <w:r w:rsidRPr="00FD6068">
              <w:t>Обществознание</w:t>
            </w:r>
          </w:p>
        </w:tc>
        <w:tc>
          <w:tcPr>
            <w:tcW w:w="429" w:type="dxa"/>
          </w:tcPr>
          <w:p w14:paraId="262D22AB" w14:textId="004EED00" w:rsidR="007F73C0" w:rsidRDefault="00FD6068" w:rsidP="007F73C0">
            <w:pPr>
              <w:ind w:firstLine="0"/>
            </w:pPr>
            <w:r>
              <w:t>6</w:t>
            </w:r>
          </w:p>
        </w:tc>
        <w:tc>
          <w:tcPr>
            <w:tcW w:w="1709" w:type="dxa"/>
          </w:tcPr>
          <w:p w14:paraId="0927C2CD" w14:textId="77777777" w:rsidR="007F73C0" w:rsidRDefault="00FD6068" w:rsidP="007F73C0">
            <w:pPr>
              <w:ind w:firstLine="0"/>
            </w:pPr>
            <w:r w:rsidRPr="00FD6068">
              <w:t>Учебник. Обществознание. 6 класс. Виноградова Н. Ф., Городецкая Н. И., Иванова Л. Ф. / Под ред. Л. Н. Боголюбова, Л. Ф. Ивановой</w:t>
            </w:r>
            <w:r>
              <w:t>;</w:t>
            </w:r>
          </w:p>
          <w:p w14:paraId="2C97B970" w14:textId="01424650" w:rsidR="00FD6068" w:rsidRPr="007F73C0" w:rsidRDefault="00FD6068" w:rsidP="007F73C0">
            <w:pPr>
              <w:ind w:firstLine="0"/>
            </w:pPr>
            <w:r w:rsidRPr="00FD6068">
              <w:t>Электронное приложение к учебнику. Обществознание. 6 класс. (CD)</w:t>
            </w:r>
          </w:p>
        </w:tc>
        <w:tc>
          <w:tcPr>
            <w:tcW w:w="1381" w:type="dxa"/>
          </w:tcPr>
          <w:p w14:paraId="53B1C3D2" w14:textId="28A626B5" w:rsidR="007F73C0" w:rsidRPr="007F73C0" w:rsidRDefault="00FD6068" w:rsidP="007F73C0">
            <w:pPr>
              <w:ind w:firstLine="0"/>
            </w:pPr>
            <w:r w:rsidRPr="00FD6068">
              <w:t>Рабочие программы. Обществознание. Предметная линия учебников под ред. Л. Н. Боголюбова. 5-9 классы. Боголюбов Л. Н., Городецкая Н. И., Иванова Л. Ф. и др.</w:t>
            </w:r>
          </w:p>
        </w:tc>
        <w:tc>
          <w:tcPr>
            <w:tcW w:w="1381" w:type="dxa"/>
          </w:tcPr>
          <w:p w14:paraId="65B229BA" w14:textId="48F1E517" w:rsidR="007F73C0" w:rsidRPr="007F73C0" w:rsidRDefault="00FD6068" w:rsidP="007F73C0">
            <w:pPr>
              <w:ind w:firstLine="0"/>
            </w:pPr>
            <w:r w:rsidRPr="00FD6068">
              <w:t>Поурочные разработки. Обществознание. 6 класс. Боголюбов Л. Н., Виноградова Н. Ф., Городецкая Н. И. и др.</w:t>
            </w:r>
          </w:p>
        </w:tc>
        <w:tc>
          <w:tcPr>
            <w:tcW w:w="2323" w:type="dxa"/>
          </w:tcPr>
          <w:p w14:paraId="7EF7A79F" w14:textId="493C7F9B" w:rsidR="007F73C0" w:rsidRPr="007F73C0" w:rsidRDefault="00FD6068" w:rsidP="007F73C0">
            <w:pPr>
              <w:shd w:val="clear" w:color="auto" w:fill="FFFFFF"/>
              <w:ind w:firstLine="0"/>
              <w:jc w:val="both"/>
            </w:pPr>
            <w:r w:rsidRPr="00FD6068">
              <w:t>Тесты по обществознанию. 6 класс. К учебнику Л.Н. Боголюбова и др. - Коваль Т.В.</w:t>
            </w:r>
          </w:p>
        </w:tc>
      </w:tr>
      <w:tr w:rsidR="00E27103" w:rsidRPr="008C7951" w14:paraId="48BA6CDC" w14:textId="77777777" w:rsidTr="00830E64">
        <w:trPr>
          <w:trHeight w:val="5263"/>
        </w:trPr>
        <w:tc>
          <w:tcPr>
            <w:tcW w:w="567" w:type="dxa"/>
          </w:tcPr>
          <w:p w14:paraId="610DBB10" w14:textId="32EF0F09" w:rsidR="00E27103" w:rsidRDefault="00E27103" w:rsidP="00E27103">
            <w:pPr>
              <w:ind w:firstLine="0"/>
            </w:pPr>
            <w:r>
              <w:t>36</w:t>
            </w:r>
          </w:p>
        </w:tc>
        <w:tc>
          <w:tcPr>
            <w:tcW w:w="1418" w:type="dxa"/>
          </w:tcPr>
          <w:p w14:paraId="66CE413B" w14:textId="292CD4C9" w:rsidR="00E27103" w:rsidRPr="00FD6068" w:rsidRDefault="00E27103" w:rsidP="00E27103">
            <w:pPr>
              <w:ind w:firstLine="0"/>
            </w:pPr>
            <w:r w:rsidRPr="008F4462">
              <w:t>Обществознание</w:t>
            </w:r>
          </w:p>
        </w:tc>
        <w:tc>
          <w:tcPr>
            <w:tcW w:w="429" w:type="dxa"/>
          </w:tcPr>
          <w:p w14:paraId="11A96E45" w14:textId="456A3BE7" w:rsidR="00E27103" w:rsidRDefault="00E27103" w:rsidP="00E27103">
            <w:pPr>
              <w:ind w:firstLine="0"/>
            </w:pPr>
            <w:r>
              <w:t>7</w:t>
            </w:r>
          </w:p>
        </w:tc>
        <w:tc>
          <w:tcPr>
            <w:tcW w:w="1709" w:type="dxa"/>
          </w:tcPr>
          <w:p w14:paraId="4CC2ECEE" w14:textId="77777777" w:rsidR="00E27103" w:rsidRDefault="00E27103" w:rsidP="00E27103">
            <w:pPr>
              <w:ind w:firstLine="0"/>
            </w:pPr>
            <w:r>
              <w:t>Учебник. Обществознание. 7 класс. Под ред. Л. Н. Боголюбова, Л. Ф. Ивановой.</w:t>
            </w:r>
          </w:p>
          <w:p w14:paraId="2BF80DE2" w14:textId="6D08537B" w:rsidR="00E27103" w:rsidRPr="00FD6068" w:rsidRDefault="00E27103" w:rsidP="00E27103">
            <w:pPr>
              <w:ind w:firstLine="0"/>
            </w:pPr>
            <w:r>
              <w:t>Электронное приложение к учебнику. Обществознание. 7 класс. (CD)</w:t>
            </w:r>
          </w:p>
        </w:tc>
        <w:tc>
          <w:tcPr>
            <w:tcW w:w="1381" w:type="dxa"/>
          </w:tcPr>
          <w:p w14:paraId="66394F25" w14:textId="6D2F8F8A" w:rsidR="00E27103" w:rsidRPr="00FD6068" w:rsidRDefault="00E27103" w:rsidP="00E27103">
            <w:pPr>
              <w:ind w:firstLine="0"/>
            </w:pPr>
            <w:r w:rsidRPr="00E27103">
              <w:t>Рабочие программы. Обществознание. Предметная линия учебников под ред. Л. Н. Боголюбова. 5-9 классы. Боголюбов Л. Н., Городецкая Н. И., Иванова Л. Ф. и др.</w:t>
            </w:r>
          </w:p>
        </w:tc>
        <w:tc>
          <w:tcPr>
            <w:tcW w:w="1381" w:type="dxa"/>
          </w:tcPr>
          <w:p w14:paraId="3F9E398D" w14:textId="6AC483DE" w:rsidR="00E27103" w:rsidRPr="00FD6068" w:rsidRDefault="00E27103" w:rsidP="00E27103">
            <w:pPr>
              <w:ind w:firstLine="0"/>
            </w:pPr>
            <w:r w:rsidRPr="00E27103">
              <w:t>Поурочные разработки. Обществознание. 7 класс. Л. Н. Боголюбов, Н. И. Городецкая, Л. Ф. Иванова и др.</w:t>
            </w:r>
          </w:p>
        </w:tc>
        <w:tc>
          <w:tcPr>
            <w:tcW w:w="2323" w:type="dxa"/>
          </w:tcPr>
          <w:p w14:paraId="34129A69" w14:textId="40A26382" w:rsidR="00E27103" w:rsidRPr="00FD6068" w:rsidRDefault="00E27103" w:rsidP="00E27103">
            <w:pPr>
              <w:shd w:val="clear" w:color="auto" w:fill="FFFFFF"/>
              <w:ind w:firstLine="0"/>
              <w:jc w:val="both"/>
            </w:pPr>
            <w:r w:rsidRPr="00E27103">
              <w:t>Тесты по обществознанию. 7 класс. К учебнику Л.Н. Боголюбова. Коваль Т.В.</w:t>
            </w:r>
          </w:p>
        </w:tc>
      </w:tr>
      <w:tr w:rsidR="00E27103" w:rsidRPr="008C7951" w14:paraId="11ED9479" w14:textId="77777777" w:rsidTr="00830E64">
        <w:tc>
          <w:tcPr>
            <w:tcW w:w="567" w:type="dxa"/>
          </w:tcPr>
          <w:p w14:paraId="504B8697" w14:textId="6265ADA9" w:rsidR="00E27103" w:rsidRDefault="00E27103" w:rsidP="00E27103">
            <w:pPr>
              <w:ind w:firstLine="0"/>
            </w:pPr>
            <w:r>
              <w:t>37</w:t>
            </w:r>
          </w:p>
        </w:tc>
        <w:tc>
          <w:tcPr>
            <w:tcW w:w="1418" w:type="dxa"/>
          </w:tcPr>
          <w:p w14:paraId="7C773E92" w14:textId="1FA839D9" w:rsidR="00E27103" w:rsidRPr="008F4462" w:rsidRDefault="00E27103" w:rsidP="00E27103">
            <w:pPr>
              <w:ind w:firstLine="0"/>
            </w:pPr>
            <w:r w:rsidRPr="008F4462">
              <w:t>Обществознание</w:t>
            </w:r>
          </w:p>
        </w:tc>
        <w:tc>
          <w:tcPr>
            <w:tcW w:w="429" w:type="dxa"/>
          </w:tcPr>
          <w:p w14:paraId="05A86094" w14:textId="186D0FF1" w:rsidR="00E27103" w:rsidRDefault="00E27103" w:rsidP="00E27103">
            <w:pPr>
              <w:ind w:firstLine="0"/>
            </w:pPr>
            <w:r>
              <w:t>8</w:t>
            </w:r>
          </w:p>
        </w:tc>
        <w:tc>
          <w:tcPr>
            <w:tcW w:w="1709" w:type="dxa"/>
          </w:tcPr>
          <w:p w14:paraId="2672BF33" w14:textId="77777777" w:rsidR="00E27103" w:rsidRDefault="00E27103" w:rsidP="00E27103">
            <w:pPr>
              <w:ind w:firstLine="0"/>
            </w:pPr>
            <w:r>
              <w:t>Учебник. Обществознание. 8 класс. Под ред. Л. Н. Боголюбова, А. Ю. Лазебниковой, Н. И. Городецкой</w:t>
            </w:r>
          </w:p>
          <w:p w14:paraId="278DB2DB" w14:textId="1B1DCA84" w:rsidR="00E27103" w:rsidRDefault="00E27103" w:rsidP="00E27103">
            <w:pPr>
              <w:ind w:firstLine="0"/>
            </w:pPr>
            <w:r>
              <w:t>Электронное приложение к учебнику. Обществознание. 8 класс. (CD)</w:t>
            </w:r>
          </w:p>
        </w:tc>
        <w:tc>
          <w:tcPr>
            <w:tcW w:w="1381" w:type="dxa"/>
          </w:tcPr>
          <w:p w14:paraId="02135208" w14:textId="2F917872" w:rsidR="00E27103" w:rsidRPr="00E27103" w:rsidRDefault="00E27103" w:rsidP="00E27103">
            <w:pPr>
              <w:ind w:firstLine="0"/>
            </w:pPr>
            <w:r w:rsidRPr="00E27103">
              <w:t>Рабочие программы. Обществознание. Предметная линия учебников под ред. Л. Н. Боголюбова. 5-9 классы. Боголюбов Л. Н., Городецкая Н. И., Иванова Л. Ф. и др.</w:t>
            </w:r>
          </w:p>
        </w:tc>
        <w:tc>
          <w:tcPr>
            <w:tcW w:w="1381" w:type="dxa"/>
          </w:tcPr>
          <w:p w14:paraId="3A3EA18C" w14:textId="405A354F" w:rsidR="00E27103" w:rsidRPr="00E27103" w:rsidRDefault="00E27103" w:rsidP="00E27103">
            <w:pPr>
              <w:ind w:firstLine="0"/>
            </w:pPr>
            <w:r w:rsidRPr="00E27103">
              <w:t>Поурочные разработки. Обществознание. 8 класс. Л. Н. Боголюбов, Н. И. Городецкая, Л. Ф. Иванова и др.</w:t>
            </w:r>
          </w:p>
        </w:tc>
        <w:tc>
          <w:tcPr>
            <w:tcW w:w="2323" w:type="dxa"/>
          </w:tcPr>
          <w:p w14:paraId="0FC84AE3" w14:textId="21038932" w:rsidR="00E27103" w:rsidRPr="00E27103" w:rsidRDefault="00E27103" w:rsidP="00E27103">
            <w:pPr>
              <w:shd w:val="clear" w:color="auto" w:fill="FFFFFF"/>
              <w:ind w:firstLine="0"/>
              <w:jc w:val="both"/>
            </w:pPr>
            <w:r w:rsidRPr="00E27103">
              <w:t>Тесты по обществознанию. 8 класс.  Краюшкина С.В.</w:t>
            </w:r>
          </w:p>
        </w:tc>
      </w:tr>
      <w:tr w:rsidR="00E27103" w:rsidRPr="008C7951" w14:paraId="5B349E65" w14:textId="77777777" w:rsidTr="00830E64">
        <w:tc>
          <w:tcPr>
            <w:tcW w:w="567" w:type="dxa"/>
          </w:tcPr>
          <w:p w14:paraId="3778B8FA" w14:textId="0CAD5F3D" w:rsidR="00E27103" w:rsidRDefault="00E27103" w:rsidP="00E27103">
            <w:pPr>
              <w:ind w:firstLine="0"/>
            </w:pPr>
            <w:r>
              <w:t>38</w:t>
            </w:r>
          </w:p>
        </w:tc>
        <w:tc>
          <w:tcPr>
            <w:tcW w:w="1418" w:type="dxa"/>
          </w:tcPr>
          <w:p w14:paraId="2D5D1FD2" w14:textId="54F9676C" w:rsidR="00E27103" w:rsidRPr="008F4462" w:rsidRDefault="00E27103" w:rsidP="00E27103">
            <w:pPr>
              <w:ind w:firstLine="0"/>
            </w:pPr>
            <w:r w:rsidRPr="008F4462">
              <w:t>Обществознание</w:t>
            </w:r>
          </w:p>
        </w:tc>
        <w:tc>
          <w:tcPr>
            <w:tcW w:w="429" w:type="dxa"/>
          </w:tcPr>
          <w:p w14:paraId="689A7C53" w14:textId="768530E6" w:rsidR="00E27103" w:rsidRDefault="00E27103" w:rsidP="00E27103">
            <w:pPr>
              <w:ind w:firstLine="0"/>
            </w:pPr>
            <w:r>
              <w:t>9</w:t>
            </w:r>
          </w:p>
        </w:tc>
        <w:tc>
          <w:tcPr>
            <w:tcW w:w="1709" w:type="dxa"/>
          </w:tcPr>
          <w:p w14:paraId="537A7290" w14:textId="77777777" w:rsidR="00E27103" w:rsidRDefault="00E27103" w:rsidP="00E27103">
            <w:pPr>
              <w:ind w:firstLine="0"/>
            </w:pPr>
            <w:r>
              <w:t>Учебник. Обществознание. 9 класс. Под ред. Л. Н. Боголюбова, А. Ю. Лазебниковой, А. И. Матвеева</w:t>
            </w:r>
          </w:p>
          <w:p w14:paraId="09A06F78" w14:textId="1B89D382" w:rsidR="00E27103" w:rsidRDefault="00E27103" w:rsidP="00E27103">
            <w:pPr>
              <w:ind w:firstLine="0"/>
            </w:pPr>
            <w:r>
              <w:t>Электронное приложение к учебнику. Обществознание. 9 класс. (CD)</w:t>
            </w:r>
          </w:p>
        </w:tc>
        <w:tc>
          <w:tcPr>
            <w:tcW w:w="1381" w:type="dxa"/>
          </w:tcPr>
          <w:p w14:paraId="6AE116F9" w14:textId="02988EB0" w:rsidR="00E27103" w:rsidRPr="00E27103" w:rsidRDefault="00E27103" w:rsidP="00E27103">
            <w:pPr>
              <w:ind w:firstLine="0"/>
            </w:pPr>
            <w:r w:rsidRPr="00E27103">
              <w:t>Рабочие программы. Обществознание. Предметная линия учебников под ред. Л. Н. Боголюбова. 5-9 классы. Боголюбов Л. Н., Городецкая Н. И., Иванова Л. Ф. и др.</w:t>
            </w:r>
          </w:p>
        </w:tc>
        <w:tc>
          <w:tcPr>
            <w:tcW w:w="1381" w:type="dxa"/>
          </w:tcPr>
          <w:p w14:paraId="583B3A21" w14:textId="6968A138" w:rsidR="00E27103" w:rsidRPr="00E27103" w:rsidRDefault="00923D63" w:rsidP="00E27103">
            <w:pPr>
              <w:ind w:firstLine="0"/>
            </w:pPr>
            <w:r w:rsidRPr="00923D63">
              <w:t>Поурочные разработки. Обществознание. 9 класс. Л. Н. Боголюбов, Е. И. Жильцова, А. Т. Кинкулькин и др.</w:t>
            </w:r>
          </w:p>
        </w:tc>
        <w:tc>
          <w:tcPr>
            <w:tcW w:w="2323" w:type="dxa"/>
          </w:tcPr>
          <w:p w14:paraId="7331DE93" w14:textId="3FCB2925" w:rsidR="00E27103" w:rsidRPr="00E27103" w:rsidRDefault="00923D63" w:rsidP="00E27103">
            <w:pPr>
              <w:shd w:val="clear" w:color="auto" w:fill="FFFFFF"/>
              <w:ind w:firstLine="0"/>
              <w:jc w:val="both"/>
            </w:pPr>
            <w:r>
              <w:t>Тесты по обществознанию. 9</w:t>
            </w:r>
            <w:r w:rsidR="00E27103" w:rsidRPr="00E27103">
              <w:t xml:space="preserve"> класс.  Краюшкина С.В.</w:t>
            </w:r>
          </w:p>
        </w:tc>
      </w:tr>
      <w:tr w:rsidR="00923D63" w:rsidRPr="008C7951" w14:paraId="42A52EE1" w14:textId="77777777" w:rsidTr="00830E64">
        <w:tc>
          <w:tcPr>
            <w:tcW w:w="567" w:type="dxa"/>
          </w:tcPr>
          <w:p w14:paraId="5DA7A862" w14:textId="56044973" w:rsidR="00923D63" w:rsidRDefault="00923D63" w:rsidP="00E27103">
            <w:pPr>
              <w:ind w:firstLine="0"/>
            </w:pPr>
            <w:r>
              <w:t>39</w:t>
            </w:r>
          </w:p>
        </w:tc>
        <w:tc>
          <w:tcPr>
            <w:tcW w:w="1418" w:type="dxa"/>
          </w:tcPr>
          <w:p w14:paraId="03F3A23A" w14:textId="65B1A022" w:rsidR="00923D63" w:rsidRPr="008F4462" w:rsidRDefault="00923D63" w:rsidP="00E27103">
            <w:pPr>
              <w:ind w:firstLine="0"/>
            </w:pPr>
            <w:r w:rsidRPr="00923D63">
              <w:t>География</w:t>
            </w:r>
          </w:p>
        </w:tc>
        <w:tc>
          <w:tcPr>
            <w:tcW w:w="429" w:type="dxa"/>
          </w:tcPr>
          <w:p w14:paraId="34A350C1" w14:textId="7E5238B7" w:rsidR="00923D63" w:rsidRDefault="00923D63" w:rsidP="00E27103">
            <w:pPr>
              <w:ind w:firstLine="0"/>
            </w:pPr>
            <w:r>
              <w:t>5</w:t>
            </w:r>
          </w:p>
        </w:tc>
        <w:tc>
          <w:tcPr>
            <w:tcW w:w="1709" w:type="dxa"/>
          </w:tcPr>
          <w:p w14:paraId="3CACF106" w14:textId="77777777" w:rsidR="00923D63" w:rsidRDefault="00923D63" w:rsidP="00923D63">
            <w:pPr>
              <w:ind w:firstLine="0"/>
            </w:pPr>
            <w:r>
              <w:t>Учебник. География. 5-6 классы. Алексеев А.И., Николина В.В., Липкина Е.К. и др.</w:t>
            </w:r>
          </w:p>
          <w:p w14:paraId="785DD31A" w14:textId="51A744ED" w:rsidR="00923D63" w:rsidRDefault="00923D63" w:rsidP="00923D63">
            <w:pPr>
              <w:ind w:firstLine="0"/>
            </w:pPr>
            <w:r>
              <w:t>Электронное приложение к учебнику. География. 5-6 классы. (1 DVD)</w:t>
            </w:r>
          </w:p>
        </w:tc>
        <w:tc>
          <w:tcPr>
            <w:tcW w:w="1381" w:type="dxa"/>
          </w:tcPr>
          <w:p w14:paraId="4278883A" w14:textId="49962693" w:rsidR="00923D63" w:rsidRPr="00E27103" w:rsidRDefault="00923D63" w:rsidP="00E27103">
            <w:pPr>
              <w:ind w:firstLine="0"/>
            </w:pPr>
            <w:r w:rsidRPr="00923D63">
              <w:t>Рабочие программы. География. 5-9 классы. Предметная линия учебников «Полярная звезда». Николина В.В., Алексеев А.И., Липкина Е.К.</w:t>
            </w:r>
          </w:p>
        </w:tc>
        <w:tc>
          <w:tcPr>
            <w:tcW w:w="1381" w:type="dxa"/>
          </w:tcPr>
          <w:p w14:paraId="508A0801" w14:textId="77777777" w:rsidR="00923D63" w:rsidRDefault="00923D63" w:rsidP="00923D63">
            <w:pPr>
              <w:ind w:firstLine="0"/>
            </w:pPr>
            <w:r>
              <w:t>Поурочные разработки. География. 5-6 классы. Николина В.В.</w:t>
            </w:r>
          </w:p>
          <w:p w14:paraId="432B9C04" w14:textId="77777777" w:rsidR="00923D63" w:rsidRDefault="00923D63" w:rsidP="00923D63">
            <w:pPr>
              <w:ind w:firstLine="0"/>
            </w:pPr>
            <w:r>
              <w:t>«Конструктор» текущего контроля. География. 6 класс. Гусева Е.Е.</w:t>
            </w:r>
          </w:p>
          <w:p w14:paraId="250EF59C" w14:textId="6FEA4795" w:rsidR="00923D63" w:rsidRPr="00923D63" w:rsidRDefault="00923D63" w:rsidP="00923D63">
            <w:pPr>
              <w:ind w:firstLine="0"/>
            </w:pPr>
            <w:r w:rsidRPr="00923D63">
              <w:t>Мой тренажёр. География. 5-6 классы. Николина В.В.</w:t>
            </w:r>
          </w:p>
        </w:tc>
        <w:tc>
          <w:tcPr>
            <w:tcW w:w="2323" w:type="dxa"/>
          </w:tcPr>
          <w:p w14:paraId="49F121A9" w14:textId="56B043F3" w:rsidR="00923D63" w:rsidRDefault="00923D63" w:rsidP="00E27103">
            <w:pPr>
              <w:shd w:val="clear" w:color="auto" w:fill="FFFFFF"/>
              <w:ind w:firstLine="0"/>
              <w:jc w:val="both"/>
            </w:pPr>
            <w:r w:rsidRPr="00923D63">
              <w:t>Проекты и творческие работы. География. 5-9 классы. Николина В.В., Липкина Е.К.</w:t>
            </w:r>
          </w:p>
        </w:tc>
      </w:tr>
      <w:tr w:rsidR="00923D63" w:rsidRPr="008C7951" w14:paraId="560B0EA8" w14:textId="77777777" w:rsidTr="00830E64">
        <w:tc>
          <w:tcPr>
            <w:tcW w:w="567" w:type="dxa"/>
          </w:tcPr>
          <w:p w14:paraId="1B93A749" w14:textId="013E25A4" w:rsidR="00923D63" w:rsidRDefault="00923D63" w:rsidP="00923D63">
            <w:pPr>
              <w:ind w:firstLine="0"/>
            </w:pPr>
            <w:r>
              <w:t>40</w:t>
            </w:r>
          </w:p>
        </w:tc>
        <w:tc>
          <w:tcPr>
            <w:tcW w:w="1418" w:type="dxa"/>
          </w:tcPr>
          <w:p w14:paraId="0A855E49" w14:textId="015FBFDD" w:rsidR="00923D63" w:rsidRPr="00923D63" w:rsidRDefault="00923D63" w:rsidP="00923D63">
            <w:pPr>
              <w:ind w:firstLine="0"/>
            </w:pPr>
            <w:r w:rsidRPr="00923D63">
              <w:t>География</w:t>
            </w:r>
          </w:p>
        </w:tc>
        <w:tc>
          <w:tcPr>
            <w:tcW w:w="429" w:type="dxa"/>
          </w:tcPr>
          <w:p w14:paraId="397EC3ED" w14:textId="6DB52267" w:rsidR="00923D63" w:rsidRDefault="00923D63" w:rsidP="00923D63">
            <w:pPr>
              <w:ind w:firstLine="0"/>
            </w:pPr>
            <w:r>
              <w:t>6</w:t>
            </w:r>
          </w:p>
        </w:tc>
        <w:tc>
          <w:tcPr>
            <w:tcW w:w="1709" w:type="dxa"/>
          </w:tcPr>
          <w:p w14:paraId="0DCE2577" w14:textId="77777777" w:rsidR="00923D63" w:rsidRDefault="00923D63" w:rsidP="00923D63">
            <w:pPr>
              <w:ind w:firstLine="0"/>
            </w:pPr>
            <w:r>
              <w:t>Учебник. География. 5-6 классы. Алексеев А.И., Николина В.В., Липкина Е.К. и др.</w:t>
            </w:r>
          </w:p>
          <w:p w14:paraId="4F2F37C9" w14:textId="387FF0CA" w:rsidR="00923D63" w:rsidRDefault="00923D63" w:rsidP="00923D63">
            <w:pPr>
              <w:ind w:firstLine="0"/>
            </w:pPr>
            <w:r>
              <w:t>Электронное приложение к учебнику. География. 5-6 классы. (1 DVD)</w:t>
            </w:r>
          </w:p>
        </w:tc>
        <w:tc>
          <w:tcPr>
            <w:tcW w:w="1381" w:type="dxa"/>
          </w:tcPr>
          <w:p w14:paraId="617BE7F1" w14:textId="1F4555D1" w:rsidR="00923D63" w:rsidRPr="00923D63" w:rsidRDefault="00923D63" w:rsidP="00923D63">
            <w:pPr>
              <w:ind w:firstLine="0"/>
            </w:pPr>
            <w:r w:rsidRPr="00923D63">
              <w:t>Рабочие программы. География. 5-9 классы. Предметная линия учебников «Полярная звезда». Николина В.В., Алексеев А.И., Липкина Е.К.</w:t>
            </w:r>
          </w:p>
        </w:tc>
        <w:tc>
          <w:tcPr>
            <w:tcW w:w="1381" w:type="dxa"/>
          </w:tcPr>
          <w:p w14:paraId="41FA0400" w14:textId="77777777" w:rsidR="00923D63" w:rsidRDefault="00923D63" w:rsidP="00923D63">
            <w:pPr>
              <w:ind w:firstLine="0"/>
            </w:pPr>
            <w:r>
              <w:t>Поурочные разработки. География. 5-6 классы. Николина В.В.</w:t>
            </w:r>
          </w:p>
          <w:p w14:paraId="2F783C02" w14:textId="77777777" w:rsidR="00923D63" w:rsidRDefault="00923D63" w:rsidP="00923D63">
            <w:pPr>
              <w:ind w:firstLine="0"/>
            </w:pPr>
            <w:r>
              <w:t>«Конструктор» текущего контроля. География. 6 класс. Гусева Е.Е.</w:t>
            </w:r>
          </w:p>
          <w:p w14:paraId="697E0528" w14:textId="32A2E18F" w:rsidR="00923D63" w:rsidRDefault="00923D63" w:rsidP="00923D63">
            <w:pPr>
              <w:ind w:firstLine="0"/>
            </w:pPr>
            <w:r w:rsidRPr="00923D63">
              <w:t>Мой тренажёр. География. 5-6 классы. Николина В.В.</w:t>
            </w:r>
          </w:p>
        </w:tc>
        <w:tc>
          <w:tcPr>
            <w:tcW w:w="2323" w:type="dxa"/>
          </w:tcPr>
          <w:p w14:paraId="2298ABFF" w14:textId="2DB3F3B5" w:rsidR="00923D63" w:rsidRPr="00923D63" w:rsidRDefault="00923D63" w:rsidP="00923D63">
            <w:pPr>
              <w:shd w:val="clear" w:color="auto" w:fill="FFFFFF"/>
              <w:ind w:firstLine="0"/>
              <w:jc w:val="both"/>
            </w:pPr>
            <w:r w:rsidRPr="00923D63">
              <w:t>Проекты и творческие работы. География. 5-9 классы. Николина В.В., Липкина Е.К.</w:t>
            </w:r>
          </w:p>
        </w:tc>
      </w:tr>
      <w:tr w:rsidR="00394170" w:rsidRPr="008C7951" w14:paraId="7F33F5D3" w14:textId="77777777" w:rsidTr="00830E64">
        <w:tc>
          <w:tcPr>
            <w:tcW w:w="567" w:type="dxa"/>
          </w:tcPr>
          <w:p w14:paraId="165E275E" w14:textId="076AA361" w:rsidR="00394170" w:rsidRDefault="00394170" w:rsidP="00394170">
            <w:pPr>
              <w:ind w:firstLine="0"/>
            </w:pPr>
            <w:r>
              <w:t>41</w:t>
            </w:r>
          </w:p>
        </w:tc>
        <w:tc>
          <w:tcPr>
            <w:tcW w:w="1418" w:type="dxa"/>
          </w:tcPr>
          <w:p w14:paraId="35190901" w14:textId="636C0F83" w:rsidR="00394170" w:rsidRPr="00923D63" w:rsidRDefault="00394170" w:rsidP="00394170">
            <w:pPr>
              <w:ind w:firstLine="0"/>
            </w:pPr>
            <w:r w:rsidRPr="00923D63">
              <w:t>География</w:t>
            </w:r>
          </w:p>
        </w:tc>
        <w:tc>
          <w:tcPr>
            <w:tcW w:w="429" w:type="dxa"/>
          </w:tcPr>
          <w:p w14:paraId="1C7B4C9F" w14:textId="113FC5D3" w:rsidR="00394170" w:rsidRDefault="00394170" w:rsidP="00394170">
            <w:pPr>
              <w:ind w:firstLine="0"/>
            </w:pPr>
            <w:r>
              <w:t>7</w:t>
            </w:r>
          </w:p>
        </w:tc>
        <w:tc>
          <w:tcPr>
            <w:tcW w:w="1709" w:type="dxa"/>
          </w:tcPr>
          <w:p w14:paraId="139F31E8" w14:textId="77777777" w:rsidR="00394170" w:rsidRDefault="00394170" w:rsidP="00394170">
            <w:pPr>
              <w:ind w:firstLine="0"/>
            </w:pPr>
            <w:r>
              <w:t>Учебник. География. 7 класс. Алексеев А.И., Николина В.В., Липкина Е.К. и др.</w:t>
            </w:r>
          </w:p>
          <w:p w14:paraId="413740C2" w14:textId="5D4A5577" w:rsidR="00394170" w:rsidRDefault="00394170" w:rsidP="00394170">
            <w:pPr>
              <w:ind w:firstLine="0"/>
            </w:pPr>
            <w:r>
              <w:t>Электронное приложение к учебнику. География. 7 класс. (1 DVD)</w:t>
            </w:r>
          </w:p>
        </w:tc>
        <w:tc>
          <w:tcPr>
            <w:tcW w:w="1381" w:type="dxa"/>
          </w:tcPr>
          <w:p w14:paraId="7FBC39E0" w14:textId="769A1F31" w:rsidR="00394170" w:rsidRPr="00923D63" w:rsidRDefault="00394170" w:rsidP="00394170">
            <w:pPr>
              <w:ind w:firstLine="0"/>
            </w:pPr>
            <w:r w:rsidRPr="00923D63">
              <w:t>Рабочие программы. География. 5-9 классы. Предметная линия учебников «Полярная звезда». Николина В.В., Алексеев А.И., Липкина Е.К.</w:t>
            </w:r>
          </w:p>
        </w:tc>
        <w:tc>
          <w:tcPr>
            <w:tcW w:w="1381" w:type="dxa"/>
          </w:tcPr>
          <w:p w14:paraId="179006B1" w14:textId="77777777" w:rsidR="00394170" w:rsidRDefault="00394170" w:rsidP="00394170">
            <w:pPr>
              <w:ind w:firstLine="0"/>
            </w:pPr>
            <w:r>
              <w:t>Мой тренажёр. География. 7 класс. Николина В.В.</w:t>
            </w:r>
          </w:p>
          <w:p w14:paraId="0B5D7BF0" w14:textId="77777777" w:rsidR="00394170" w:rsidRDefault="00394170" w:rsidP="00394170">
            <w:pPr>
              <w:ind w:firstLine="0"/>
            </w:pPr>
            <w:r>
              <w:t>«Конструктор» текущего контроля. География. 7 класс. Гусева Е.Е.</w:t>
            </w:r>
          </w:p>
          <w:p w14:paraId="730539B0" w14:textId="1C684C2E" w:rsidR="00394170" w:rsidRDefault="00394170" w:rsidP="00394170">
            <w:pPr>
              <w:ind w:firstLine="0"/>
            </w:pPr>
            <w:r>
              <w:t>Поурочные разработки. География. 7 класс. Николина В.В.</w:t>
            </w:r>
          </w:p>
        </w:tc>
        <w:tc>
          <w:tcPr>
            <w:tcW w:w="2323" w:type="dxa"/>
          </w:tcPr>
          <w:p w14:paraId="2A8303C2" w14:textId="35A3BA5E" w:rsidR="00394170" w:rsidRPr="00923D63" w:rsidRDefault="00394170" w:rsidP="00394170">
            <w:pPr>
              <w:shd w:val="clear" w:color="auto" w:fill="FFFFFF"/>
              <w:ind w:firstLine="0"/>
              <w:jc w:val="both"/>
            </w:pPr>
            <w:r w:rsidRPr="00394170">
              <w:t>Проекты и творческие работы. География. 5-9 классы. Николина В.В., Липкина Е.К.</w:t>
            </w:r>
          </w:p>
        </w:tc>
      </w:tr>
      <w:tr w:rsidR="00394170" w:rsidRPr="008C7951" w14:paraId="44E5C201" w14:textId="77777777" w:rsidTr="00830E64">
        <w:tc>
          <w:tcPr>
            <w:tcW w:w="567" w:type="dxa"/>
          </w:tcPr>
          <w:p w14:paraId="5B23A937" w14:textId="3D50878A" w:rsidR="00394170" w:rsidRDefault="00394170" w:rsidP="00394170">
            <w:pPr>
              <w:ind w:firstLine="0"/>
            </w:pPr>
            <w:r>
              <w:t>42</w:t>
            </w:r>
          </w:p>
        </w:tc>
        <w:tc>
          <w:tcPr>
            <w:tcW w:w="1418" w:type="dxa"/>
          </w:tcPr>
          <w:p w14:paraId="021F9972" w14:textId="0BC902ED" w:rsidR="00394170" w:rsidRPr="00923D63" w:rsidRDefault="00394170" w:rsidP="00394170">
            <w:pPr>
              <w:ind w:firstLine="0"/>
            </w:pPr>
            <w:r w:rsidRPr="00923D63">
              <w:t>География</w:t>
            </w:r>
          </w:p>
        </w:tc>
        <w:tc>
          <w:tcPr>
            <w:tcW w:w="429" w:type="dxa"/>
          </w:tcPr>
          <w:p w14:paraId="114E6490" w14:textId="636D44DC" w:rsidR="00394170" w:rsidRDefault="00394170" w:rsidP="00394170">
            <w:pPr>
              <w:ind w:firstLine="0"/>
            </w:pPr>
            <w:r>
              <w:t>8</w:t>
            </w:r>
          </w:p>
        </w:tc>
        <w:tc>
          <w:tcPr>
            <w:tcW w:w="1709" w:type="dxa"/>
          </w:tcPr>
          <w:p w14:paraId="662E6BD6" w14:textId="77777777" w:rsidR="00394170" w:rsidRDefault="00394170" w:rsidP="00394170">
            <w:pPr>
              <w:ind w:firstLine="0"/>
            </w:pPr>
            <w:r>
              <w:t>Учебник. География. 8 класс. Алексеев А.И., Николина В.В., Липкина Е.К. и др.</w:t>
            </w:r>
          </w:p>
          <w:p w14:paraId="077499FF" w14:textId="1DEBEDE0" w:rsidR="00394170" w:rsidRDefault="00394170" w:rsidP="00394170">
            <w:pPr>
              <w:ind w:firstLine="0"/>
            </w:pPr>
            <w:r>
              <w:t>Электронное приложение к учебнику. География. 8 класс. (1 DVD)</w:t>
            </w:r>
          </w:p>
        </w:tc>
        <w:tc>
          <w:tcPr>
            <w:tcW w:w="1381" w:type="dxa"/>
          </w:tcPr>
          <w:p w14:paraId="1F44802A" w14:textId="14A4E1D4" w:rsidR="00394170" w:rsidRPr="00923D63" w:rsidRDefault="00394170" w:rsidP="00394170">
            <w:pPr>
              <w:ind w:firstLine="0"/>
            </w:pPr>
            <w:r w:rsidRPr="00923D63">
              <w:t>Рабочие программы. География. 5-9 классы. Предметная линия учебников «Полярная звезда». Николина В.В., Алексеев А.И., Липкина Е.К.</w:t>
            </w:r>
          </w:p>
        </w:tc>
        <w:tc>
          <w:tcPr>
            <w:tcW w:w="1381" w:type="dxa"/>
          </w:tcPr>
          <w:p w14:paraId="2B321631" w14:textId="77777777" w:rsidR="00394170" w:rsidRDefault="00394170" w:rsidP="00394170">
            <w:pPr>
              <w:ind w:firstLine="0"/>
            </w:pPr>
            <w:r>
              <w:t>Мой тренажёр. География. 8 класс. Николина В.В.</w:t>
            </w:r>
          </w:p>
          <w:p w14:paraId="3B8A20F4" w14:textId="77777777" w:rsidR="00394170" w:rsidRDefault="00394170" w:rsidP="00394170">
            <w:pPr>
              <w:ind w:firstLine="0"/>
            </w:pPr>
            <w:r>
              <w:t>«Конструктор» текущего контроля. География. 8 класс. Гусева Е.Е.</w:t>
            </w:r>
          </w:p>
          <w:p w14:paraId="21F58B66" w14:textId="3D1F1199" w:rsidR="00394170" w:rsidRDefault="00394170" w:rsidP="00394170">
            <w:pPr>
              <w:ind w:firstLine="0"/>
            </w:pPr>
            <w:r>
              <w:t>Поурочные разработки. География. 8 класс. Николина В.В.</w:t>
            </w:r>
          </w:p>
        </w:tc>
        <w:tc>
          <w:tcPr>
            <w:tcW w:w="2323" w:type="dxa"/>
          </w:tcPr>
          <w:p w14:paraId="63F18E1C" w14:textId="0F29BCCC" w:rsidR="00394170" w:rsidRPr="00394170" w:rsidRDefault="00394170" w:rsidP="00394170">
            <w:pPr>
              <w:shd w:val="clear" w:color="auto" w:fill="FFFFFF"/>
              <w:ind w:firstLine="0"/>
              <w:jc w:val="both"/>
            </w:pPr>
            <w:r w:rsidRPr="00394170">
              <w:t>Проекты и творческие работы. География. 5-9 классы. Николина В.В., Липкина Е.К.</w:t>
            </w:r>
          </w:p>
        </w:tc>
      </w:tr>
      <w:tr w:rsidR="00394170" w:rsidRPr="008C7951" w14:paraId="7367EE53" w14:textId="77777777" w:rsidTr="00830E64">
        <w:tc>
          <w:tcPr>
            <w:tcW w:w="567" w:type="dxa"/>
          </w:tcPr>
          <w:p w14:paraId="23A46AA7" w14:textId="752ED39F" w:rsidR="00394170" w:rsidRDefault="00394170" w:rsidP="00394170">
            <w:pPr>
              <w:ind w:firstLine="0"/>
            </w:pPr>
            <w:r>
              <w:t>43</w:t>
            </w:r>
          </w:p>
        </w:tc>
        <w:tc>
          <w:tcPr>
            <w:tcW w:w="1418" w:type="dxa"/>
          </w:tcPr>
          <w:p w14:paraId="759C3BC4" w14:textId="5E8A8E62" w:rsidR="00394170" w:rsidRPr="00923D63" w:rsidRDefault="00394170" w:rsidP="00394170">
            <w:pPr>
              <w:ind w:firstLine="0"/>
            </w:pPr>
            <w:r w:rsidRPr="00923D63">
              <w:t>География</w:t>
            </w:r>
          </w:p>
        </w:tc>
        <w:tc>
          <w:tcPr>
            <w:tcW w:w="429" w:type="dxa"/>
          </w:tcPr>
          <w:p w14:paraId="05ADC9C4" w14:textId="1C2438DB" w:rsidR="00394170" w:rsidRDefault="00394170" w:rsidP="00394170">
            <w:pPr>
              <w:ind w:firstLine="0"/>
            </w:pPr>
            <w:r>
              <w:t>9</w:t>
            </w:r>
          </w:p>
        </w:tc>
        <w:tc>
          <w:tcPr>
            <w:tcW w:w="1709" w:type="dxa"/>
          </w:tcPr>
          <w:p w14:paraId="494C01BE" w14:textId="77777777" w:rsidR="00FC6849" w:rsidRDefault="00FC6849" w:rsidP="00FC6849">
            <w:pPr>
              <w:ind w:firstLine="0"/>
            </w:pPr>
            <w:r>
              <w:t>Учебник. География. 9 класс. Алексеев А.И., Николина В.В., Липкина Е.К.</w:t>
            </w:r>
          </w:p>
          <w:p w14:paraId="7722058B" w14:textId="03EBACF2" w:rsidR="00394170" w:rsidRDefault="00FC6849" w:rsidP="00FC6849">
            <w:pPr>
              <w:ind w:firstLine="0"/>
            </w:pPr>
            <w:r>
              <w:t>Электронное приложение к учебнику. География. 9 класс</w:t>
            </w:r>
          </w:p>
        </w:tc>
        <w:tc>
          <w:tcPr>
            <w:tcW w:w="1381" w:type="dxa"/>
          </w:tcPr>
          <w:p w14:paraId="6F3B9F2D" w14:textId="35D8598C" w:rsidR="00394170" w:rsidRPr="00923D63" w:rsidRDefault="00394170" w:rsidP="00394170">
            <w:pPr>
              <w:ind w:firstLine="0"/>
            </w:pPr>
            <w:r w:rsidRPr="00923D63">
              <w:t>Рабочие программы. География. 5-9 классы. Предметная линия учебников «Полярная звезда». Николина В.В., Алексеев А.И., Липкина Е.К.</w:t>
            </w:r>
          </w:p>
        </w:tc>
        <w:tc>
          <w:tcPr>
            <w:tcW w:w="1381" w:type="dxa"/>
          </w:tcPr>
          <w:p w14:paraId="038691CB" w14:textId="77777777" w:rsidR="00FC6849" w:rsidRDefault="00FC6849" w:rsidP="00FC6849">
            <w:pPr>
              <w:ind w:firstLine="0"/>
            </w:pPr>
            <w:r>
              <w:t>Мой тренажёр. География. 9 класс. Николина В.В.</w:t>
            </w:r>
          </w:p>
          <w:p w14:paraId="5C93CE78" w14:textId="77777777" w:rsidR="00FC6849" w:rsidRDefault="00FC6849" w:rsidP="00FC6849">
            <w:pPr>
              <w:ind w:firstLine="0"/>
            </w:pPr>
            <w:r>
              <w:t>«Конструктор» текущего контроля. География. 9 класс. Гусева Е.Е.</w:t>
            </w:r>
          </w:p>
          <w:p w14:paraId="5D5680F3" w14:textId="2D64B480" w:rsidR="00394170" w:rsidRDefault="00FC6849" w:rsidP="00FC6849">
            <w:pPr>
              <w:ind w:firstLine="0"/>
            </w:pPr>
            <w:r>
              <w:t>Поурочные разработки. География. 9 класс. Николина В.В.</w:t>
            </w:r>
          </w:p>
        </w:tc>
        <w:tc>
          <w:tcPr>
            <w:tcW w:w="2323" w:type="dxa"/>
          </w:tcPr>
          <w:p w14:paraId="5A9DD101" w14:textId="6488094B" w:rsidR="00394170" w:rsidRPr="00394170" w:rsidRDefault="00394170" w:rsidP="00394170">
            <w:pPr>
              <w:shd w:val="clear" w:color="auto" w:fill="FFFFFF"/>
              <w:ind w:firstLine="0"/>
              <w:jc w:val="both"/>
            </w:pPr>
            <w:r w:rsidRPr="00394170">
              <w:t>Проекты и творческие работы. География. 5-9 классы. Николина В.В., Липкина Е.К.</w:t>
            </w:r>
          </w:p>
        </w:tc>
      </w:tr>
      <w:tr w:rsidR="00FC6849" w:rsidRPr="008C7951" w14:paraId="1B1F024A" w14:textId="77777777" w:rsidTr="00830E64">
        <w:tc>
          <w:tcPr>
            <w:tcW w:w="567" w:type="dxa"/>
          </w:tcPr>
          <w:p w14:paraId="036D0259" w14:textId="0FA77E5E" w:rsidR="00FC6849" w:rsidRDefault="00FC6849" w:rsidP="00394170">
            <w:pPr>
              <w:ind w:firstLine="0"/>
            </w:pPr>
            <w:r>
              <w:t>44</w:t>
            </w:r>
          </w:p>
        </w:tc>
        <w:tc>
          <w:tcPr>
            <w:tcW w:w="1418" w:type="dxa"/>
          </w:tcPr>
          <w:p w14:paraId="07FFB1AE" w14:textId="05C4AF92" w:rsidR="00FC6849" w:rsidRPr="00923D63" w:rsidRDefault="00FC6849" w:rsidP="00394170">
            <w:pPr>
              <w:ind w:firstLine="0"/>
            </w:pPr>
            <w:r w:rsidRPr="00FC6849">
              <w:t>Математика</w:t>
            </w:r>
          </w:p>
        </w:tc>
        <w:tc>
          <w:tcPr>
            <w:tcW w:w="429" w:type="dxa"/>
          </w:tcPr>
          <w:p w14:paraId="77500D2A" w14:textId="65901814" w:rsidR="00FC6849" w:rsidRDefault="00FC6849" w:rsidP="00394170">
            <w:pPr>
              <w:ind w:firstLine="0"/>
            </w:pPr>
            <w:r>
              <w:t>5</w:t>
            </w:r>
          </w:p>
        </w:tc>
        <w:tc>
          <w:tcPr>
            <w:tcW w:w="1709" w:type="dxa"/>
          </w:tcPr>
          <w:p w14:paraId="4FA3F9DB" w14:textId="77777777" w:rsidR="00FC6849" w:rsidRDefault="00FC6849" w:rsidP="00FC6849">
            <w:pPr>
              <w:ind w:firstLine="0"/>
            </w:pPr>
            <w:r>
              <w:t>С. М. Никольский, М. К. Потапов, Н. Н. Решетников, А. В. Шевкин</w:t>
            </w:r>
          </w:p>
          <w:p w14:paraId="1F413F62" w14:textId="77777777" w:rsidR="00FC6849" w:rsidRDefault="00FC6849" w:rsidP="00FC6849">
            <w:pPr>
              <w:ind w:firstLine="0"/>
            </w:pPr>
            <w:r>
              <w:t>Математика. 5 класс: учебник для общеобразовательных учреждений</w:t>
            </w:r>
          </w:p>
          <w:p w14:paraId="551603DC" w14:textId="4DC4F55D" w:rsidR="00FC6849" w:rsidRDefault="00FC6849" w:rsidP="00FC6849">
            <w:pPr>
              <w:ind w:firstLine="0"/>
            </w:pPr>
            <w:r w:rsidRPr="00FC6849">
              <w:t>Приложение к учебнику 5 класса на электронном носителе</w:t>
            </w:r>
          </w:p>
        </w:tc>
        <w:tc>
          <w:tcPr>
            <w:tcW w:w="1381" w:type="dxa"/>
          </w:tcPr>
          <w:p w14:paraId="17867F53" w14:textId="77777777" w:rsidR="0024206A" w:rsidRDefault="0024206A" w:rsidP="0024206A">
            <w:pPr>
              <w:ind w:firstLine="0"/>
            </w:pPr>
            <w:r>
              <w:t>Математика. Сборник рабочих программ. 5–6 классы</w:t>
            </w:r>
          </w:p>
          <w:p w14:paraId="489EF5A6" w14:textId="1DCF450F" w:rsidR="00FC6849" w:rsidRPr="00923D63" w:rsidRDefault="0024206A" w:rsidP="0024206A">
            <w:pPr>
              <w:ind w:firstLine="0"/>
            </w:pPr>
            <w:r>
              <w:t>С. М. Никольский, М. К. Потапов, Н. Н. Решетников, А. В. Шевкин</w:t>
            </w:r>
          </w:p>
        </w:tc>
        <w:tc>
          <w:tcPr>
            <w:tcW w:w="1381" w:type="dxa"/>
          </w:tcPr>
          <w:p w14:paraId="6008FFF5" w14:textId="77777777" w:rsidR="0024206A" w:rsidRDefault="0024206A" w:rsidP="0024206A">
            <w:pPr>
              <w:ind w:firstLine="0"/>
            </w:pPr>
            <w:r>
              <w:t>М. К. Потапов, А. В. Шевкин</w:t>
            </w:r>
          </w:p>
          <w:p w14:paraId="1542BC45" w14:textId="54503929" w:rsidR="00FC6849" w:rsidRDefault="0024206A" w:rsidP="0024206A">
            <w:pPr>
              <w:ind w:firstLine="0"/>
            </w:pPr>
            <w:r>
              <w:t>Математика. Методические рекомендации. 5 класс.</w:t>
            </w:r>
          </w:p>
        </w:tc>
        <w:tc>
          <w:tcPr>
            <w:tcW w:w="2323" w:type="dxa"/>
          </w:tcPr>
          <w:p w14:paraId="7D512718" w14:textId="77777777" w:rsidR="0024206A" w:rsidRDefault="0024206A" w:rsidP="0024206A">
            <w:pPr>
              <w:shd w:val="clear" w:color="auto" w:fill="FFFFFF"/>
              <w:ind w:firstLine="0"/>
              <w:jc w:val="both"/>
            </w:pPr>
            <w:r>
              <w:t>М. К. Потапов, А. В. Шевкин</w:t>
            </w:r>
          </w:p>
          <w:p w14:paraId="4B16CB6A" w14:textId="77777777" w:rsidR="00FC6849" w:rsidRDefault="0024206A" w:rsidP="0024206A">
            <w:pPr>
              <w:shd w:val="clear" w:color="auto" w:fill="FFFFFF"/>
              <w:ind w:firstLine="0"/>
              <w:jc w:val="both"/>
            </w:pPr>
            <w:r>
              <w:t>Математика. Дидактические материалы. 5 класс.</w:t>
            </w:r>
          </w:p>
          <w:p w14:paraId="04F8AF61" w14:textId="77777777" w:rsidR="0024206A" w:rsidRDefault="0024206A" w:rsidP="0024206A">
            <w:pPr>
              <w:shd w:val="clear" w:color="auto" w:fill="FFFFFF"/>
              <w:ind w:firstLine="0"/>
              <w:jc w:val="both"/>
            </w:pPr>
            <w:r>
              <w:t>П. В. Чулков, Е. Ф. Шершнев, О. Ф. Зарапина</w:t>
            </w:r>
          </w:p>
          <w:p w14:paraId="12189DC2" w14:textId="77777777" w:rsidR="0024206A" w:rsidRDefault="0024206A" w:rsidP="0024206A">
            <w:pPr>
              <w:shd w:val="clear" w:color="auto" w:fill="FFFFFF"/>
              <w:ind w:firstLine="0"/>
              <w:jc w:val="both"/>
            </w:pPr>
            <w:r>
              <w:t>Математика. Тематические тесты. 5 класс.</w:t>
            </w:r>
          </w:p>
          <w:p w14:paraId="7B3038AF" w14:textId="77777777" w:rsidR="0024206A" w:rsidRDefault="0024206A" w:rsidP="0024206A">
            <w:pPr>
              <w:shd w:val="clear" w:color="auto" w:fill="FFFFFF"/>
              <w:ind w:firstLine="0"/>
              <w:jc w:val="both"/>
            </w:pPr>
            <w:r>
              <w:t>И. Ф. Шарыгин, А. В. Шевкин</w:t>
            </w:r>
          </w:p>
          <w:p w14:paraId="3C3D6A2D" w14:textId="03FB8D49" w:rsidR="0024206A" w:rsidRPr="00394170" w:rsidRDefault="0024206A" w:rsidP="0024206A">
            <w:pPr>
              <w:shd w:val="clear" w:color="auto" w:fill="FFFFFF"/>
              <w:ind w:firstLine="0"/>
              <w:jc w:val="both"/>
            </w:pPr>
            <w:r>
              <w:t>Задачи на смекалку. 5—6 классы: пособие для учащихся.</w:t>
            </w:r>
          </w:p>
        </w:tc>
      </w:tr>
      <w:tr w:rsidR="00FC6849" w:rsidRPr="008C7951" w14:paraId="74204787" w14:textId="77777777" w:rsidTr="00830E64">
        <w:tc>
          <w:tcPr>
            <w:tcW w:w="567" w:type="dxa"/>
          </w:tcPr>
          <w:p w14:paraId="0D2E1417" w14:textId="15650B32" w:rsidR="00FC6849" w:rsidRDefault="00FC6849" w:rsidP="00FC6849">
            <w:pPr>
              <w:ind w:firstLine="0"/>
            </w:pPr>
            <w:r>
              <w:t>45</w:t>
            </w:r>
          </w:p>
        </w:tc>
        <w:tc>
          <w:tcPr>
            <w:tcW w:w="1418" w:type="dxa"/>
          </w:tcPr>
          <w:p w14:paraId="3BC57632" w14:textId="493CC8D3" w:rsidR="00FC6849" w:rsidRPr="00FC6849" w:rsidRDefault="00FC6849" w:rsidP="00FC6849">
            <w:pPr>
              <w:ind w:firstLine="0"/>
            </w:pPr>
            <w:r w:rsidRPr="00FC6849">
              <w:t>Математика</w:t>
            </w:r>
          </w:p>
        </w:tc>
        <w:tc>
          <w:tcPr>
            <w:tcW w:w="429" w:type="dxa"/>
          </w:tcPr>
          <w:p w14:paraId="21542CB7" w14:textId="7DF724F7" w:rsidR="00FC6849" w:rsidRDefault="00FC6849" w:rsidP="00FC6849">
            <w:pPr>
              <w:ind w:firstLine="0"/>
            </w:pPr>
            <w:r>
              <w:t>6</w:t>
            </w:r>
          </w:p>
        </w:tc>
        <w:tc>
          <w:tcPr>
            <w:tcW w:w="1709" w:type="dxa"/>
          </w:tcPr>
          <w:p w14:paraId="4C52C504" w14:textId="77777777" w:rsidR="0024206A" w:rsidRDefault="0024206A" w:rsidP="0024206A">
            <w:pPr>
              <w:ind w:firstLine="0"/>
            </w:pPr>
            <w:r>
              <w:t>С. М. Никольский, М. К. Потапов, Н. Н. Решетников, А. В. Шевкин</w:t>
            </w:r>
          </w:p>
          <w:p w14:paraId="004676F7" w14:textId="77777777" w:rsidR="00FC6849" w:rsidRDefault="0024206A" w:rsidP="0024206A">
            <w:pPr>
              <w:ind w:firstLine="0"/>
            </w:pPr>
            <w:r>
              <w:t>Математика. 6 класс: учебник для общеобразовательных учреждений,</w:t>
            </w:r>
          </w:p>
          <w:p w14:paraId="35442613" w14:textId="3AB81596" w:rsidR="0024206A" w:rsidRDefault="0024206A" w:rsidP="0024206A">
            <w:pPr>
              <w:ind w:firstLine="0"/>
            </w:pPr>
            <w:r w:rsidRPr="0024206A">
              <w:t>Приложение к учебнику 6 класса на электронном носителе</w:t>
            </w:r>
          </w:p>
        </w:tc>
        <w:tc>
          <w:tcPr>
            <w:tcW w:w="1381" w:type="dxa"/>
          </w:tcPr>
          <w:p w14:paraId="7512E8DC" w14:textId="77777777" w:rsidR="0024206A" w:rsidRDefault="0024206A" w:rsidP="0024206A">
            <w:pPr>
              <w:ind w:firstLine="0"/>
            </w:pPr>
            <w:r>
              <w:t>Математика. Сборник рабочих программ. 5–6 классы</w:t>
            </w:r>
          </w:p>
          <w:p w14:paraId="12756638" w14:textId="717C3B67" w:rsidR="00FC6849" w:rsidRPr="00923D63" w:rsidRDefault="0024206A" w:rsidP="0024206A">
            <w:pPr>
              <w:ind w:firstLine="0"/>
            </w:pPr>
            <w:r>
              <w:t>С. М. Никольский, М. К. Потапов, Н. Н. Решетников, А. В. Шевкин</w:t>
            </w:r>
          </w:p>
        </w:tc>
        <w:tc>
          <w:tcPr>
            <w:tcW w:w="1381" w:type="dxa"/>
          </w:tcPr>
          <w:p w14:paraId="539B2E31" w14:textId="77777777" w:rsidR="0024206A" w:rsidRDefault="0024206A" w:rsidP="0024206A">
            <w:pPr>
              <w:ind w:firstLine="0"/>
            </w:pPr>
            <w:r>
              <w:t>М. К. Потапов, А. В. Шевкин</w:t>
            </w:r>
          </w:p>
          <w:p w14:paraId="3CDF387A" w14:textId="0347E5FF" w:rsidR="00FC6849" w:rsidRDefault="0024206A" w:rsidP="0024206A">
            <w:pPr>
              <w:ind w:firstLine="0"/>
            </w:pPr>
            <w:r>
              <w:t>Математика. Методические рекомендации. 6 класс.</w:t>
            </w:r>
          </w:p>
        </w:tc>
        <w:tc>
          <w:tcPr>
            <w:tcW w:w="2323" w:type="dxa"/>
          </w:tcPr>
          <w:p w14:paraId="6ECDB236" w14:textId="77777777" w:rsidR="0024206A" w:rsidRDefault="0024206A" w:rsidP="0024206A">
            <w:pPr>
              <w:shd w:val="clear" w:color="auto" w:fill="FFFFFF"/>
              <w:ind w:firstLine="0"/>
              <w:jc w:val="both"/>
            </w:pPr>
            <w:r>
              <w:t>М. К. Потапов, А. В. Шевкин</w:t>
            </w:r>
          </w:p>
          <w:p w14:paraId="3D3026C7" w14:textId="77777777" w:rsidR="00FC6849" w:rsidRDefault="0024206A" w:rsidP="0024206A">
            <w:pPr>
              <w:shd w:val="clear" w:color="auto" w:fill="FFFFFF"/>
              <w:ind w:firstLine="0"/>
              <w:jc w:val="both"/>
            </w:pPr>
            <w:r>
              <w:t>Математика. Дидактические материалы. 6 класс.</w:t>
            </w:r>
          </w:p>
          <w:p w14:paraId="03CA0B43" w14:textId="77777777" w:rsidR="0024206A" w:rsidRDefault="0024206A" w:rsidP="0024206A">
            <w:pPr>
              <w:shd w:val="clear" w:color="auto" w:fill="FFFFFF"/>
              <w:ind w:firstLine="0"/>
              <w:jc w:val="both"/>
            </w:pPr>
            <w:r>
              <w:t>М. К. Потапов, А. В. Шевкин</w:t>
            </w:r>
          </w:p>
          <w:p w14:paraId="791EBE29" w14:textId="77777777" w:rsidR="0024206A" w:rsidRDefault="0024206A" w:rsidP="0024206A">
            <w:pPr>
              <w:shd w:val="clear" w:color="auto" w:fill="FFFFFF"/>
              <w:ind w:firstLine="0"/>
              <w:jc w:val="both"/>
            </w:pPr>
            <w:r>
              <w:t>Математика. Дидактические материалы. 6 класс.</w:t>
            </w:r>
          </w:p>
          <w:p w14:paraId="624F3228" w14:textId="77777777" w:rsidR="0024206A" w:rsidRDefault="0024206A" w:rsidP="0024206A">
            <w:pPr>
              <w:shd w:val="clear" w:color="auto" w:fill="FFFFFF"/>
              <w:ind w:firstLine="0"/>
              <w:jc w:val="both"/>
            </w:pPr>
            <w:r>
              <w:t>И. Ф. Шарыгин, А. В. Шевкин</w:t>
            </w:r>
          </w:p>
          <w:p w14:paraId="5A867AC2" w14:textId="13441F72" w:rsidR="0024206A" w:rsidRPr="00394170" w:rsidRDefault="0024206A" w:rsidP="0024206A">
            <w:pPr>
              <w:shd w:val="clear" w:color="auto" w:fill="FFFFFF"/>
              <w:ind w:firstLine="0"/>
              <w:jc w:val="both"/>
            </w:pPr>
            <w:r>
              <w:t>Задачи на смекалку. 5—6 классы: пособие для учащихся.</w:t>
            </w:r>
          </w:p>
        </w:tc>
      </w:tr>
      <w:tr w:rsidR="0024206A" w:rsidRPr="008C7951" w14:paraId="63DF3D58" w14:textId="77777777" w:rsidTr="00830E64">
        <w:tc>
          <w:tcPr>
            <w:tcW w:w="567" w:type="dxa"/>
          </w:tcPr>
          <w:p w14:paraId="2EA3B3BB" w14:textId="06414638" w:rsidR="0024206A" w:rsidRDefault="0024206A" w:rsidP="00FC6849">
            <w:pPr>
              <w:ind w:firstLine="0"/>
            </w:pPr>
            <w:r>
              <w:t>46</w:t>
            </w:r>
          </w:p>
        </w:tc>
        <w:tc>
          <w:tcPr>
            <w:tcW w:w="1418" w:type="dxa"/>
          </w:tcPr>
          <w:p w14:paraId="5932CD85" w14:textId="1956322C" w:rsidR="0024206A" w:rsidRPr="00FC6849" w:rsidRDefault="00E57F03" w:rsidP="00FC6849">
            <w:pPr>
              <w:ind w:firstLine="0"/>
            </w:pPr>
            <w:r w:rsidRPr="00E57F03">
              <w:t>Алгебра</w:t>
            </w:r>
          </w:p>
        </w:tc>
        <w:tc>
          <w:tcPr>
            <w:tcW w:w="429" w:type="dxa"/>
          </w:tcPr>
          <w:p w14:paraId="0D035730" w14:textId="1ACF7E01" w:rsidR="0024206A" w:rsidRDefault="00E57F03" w:rsidP="00FC6849">
            <w:pPr>
              <w:ind w:firstLine="0"/>
            </w:pPr>
            <w:r>
              <w:t>7</w:t>
            </w:r>
          </w:p>
        </w:tc>
        <w:tc>
          <w:tcPr>
            <w:tcW w:w="1709" w:type="dxa"/>
          </w:tcPr>
          <w:p w14:paraId="5434872E" w14:textId="35E02787" w:rsidR="0024206A" w:rsidRDefault="00B9391E" w:rsidP="0024206A">
            <w:pPr>
              <w:ind w:firstLine="0"/>
            </w:pPr>
            <w:r w:rsidRPr="00B9391E">
              <w:t xml:space="preserve">   Алгебра. 7 класс. Учебник.  Никольский С.М., Потапов М.К. и др.</w:t>
            </w:r>
          </w:p>
        </w:tc>
        <w:tc>
          <w:tcPr>
            <w:tcW w:w="1381" w:type="dxa"/>
          </w:tcPr>
          <w:p w14:paraId="7E32D922" w14:textId="497EDDAA" w:rsidR="0024206A" w:rsidRDefault="00D456CE" w:rsidP="0024206A">
            <w:pPr>
              <w:ind w:firstLine="0"/>
            </w:pPr>
            <w:r w:rsidRPr="00D456CE">
              <w:t>Алгебра. 7-9 классы: рабочие программы по учебникам С. М. Никольского, М. К. Потапова, Н. Н. Решетникова, А. В. Шевкина</w:t>
            </w:r>
          </w:p>
        </w:tc>
        <w:tc>
          <w:tcPr>
            <w:tcW w:w="1381" w:type="dxa"/>
          </w:tcPr>
          <w:p w14:paraId="7FC0DCFE" w14:textId="7752C250" w:rsidR="0024206A" w:rsidRDefault="00D456CE" w:rsidP="0024206A">
            <w:pPr>
              <w:ind w:firstLine="0"/>
            </w:pPr>
            <w:r w:rsidRPr="00D456CE">
              <w:t>Алгебра. Методические рекомендации. 7 класс</w:t>
            </w:r>
          </w:p>
        </w:tc>
        <w:tc>
          <w:tcPr>
            <w:tcW w:w="2323" w:type="dxa"/>
          </w:tcPr>
          <w:p w14:paraId="140DA93E" w14:textId="77777777" w:rsidR="00D456CE" w:rsidRDefault="00D456CE" w:rsidP="00D456CE">
            <w:pPr>
              <w:shd w:val="clear" w:color="auto" w:fill="FFFFFF"/>
              <w:ind w:firstLine="0"/>
              <w:jc w:val="both"/>
            </w:pPr>
            <w:r>
              <w:t>Потапов М. К., Шевкин А. В.</w:t>
            </w:r>
          </w:p>
          <w:p w14:paraId="3CF578FD" w14:textId="77777777" w:rsidR="0024206A" w:rsidRDefault="00D456CE" w:rsidP="00D456CE">
            <w:pPr>
              <w:shd w:val="clear" w:color="auto" w:fill="FFFFFF"/>
              <w:ind w:firstLine="0"/>
              <w:jc w:val="both"/>
            </w:pPr>
            <w:r>
              <w:t>Алгебра. Дидактические материалы. 7 класс.</w:t>
            </w:r>
          </w:p>
          <w:p w14:paraId="37583B1F" w14:textId="77777777" w:rsidR="00D456CE" w:rsidRDefault="00D456CE" w:rsidP="00D456CE">
            <w:pPr>
              <w:shd w:val="clear" w:color="auto" w:fill="FFFFFF"/>
              <w:ind w:firstLine="0"/>
              <w:jc w:val="both"/>
            </w:pPr>
            <w:r>
              <w:t>Чулков П. В.</w:t>
            </w:r>
          </w:p>
          <w:p w14:paraId="24EAEEFE" w14:textId="4EE0D85F" w:rsidR="00D456CE" w:rsidRDefault="00D456CE" w:rsidP="00D456CE">
            <w:pPr>
              <w:shd w:val="clear" w:color="auto" w:fill="FFFFFF"/>
              <w:ind w:firstLine="0"/>
              <w:jc w:val="both"/>
            </w:pPr>
            <w:r>
              <w:t>Алгебра. Тематические тесты. 7 класс</w:t>
            </w:r>
          </w:p>
        </w:tc>
      </w:tr>
      <w:tr w:rsidR="00E57F03" w:rsidRPr="008C7951" w14:paraId="3EC65FEB" w14:textId="77777777" w:rsidTr="00830E64">
        <w:tc>
          <w:tcPr>
            <w:tcW w:w="567" w:type="dxa"/>
          </w:tcPr>
          <w:p w14:paraId="4F038896" w14:textId="5B5A8AC5" w:rsidR="00E57F03" w:rsidRDefault="00E57F03" w:rsidP="00E57F03">
            <w:pPr>
              <w:ind w:firstLine="0"/>
            </w:pPr>
            <w:r>
              <w:t>47</w:t>
            </w:r>
          </w:p>
        </w:tc>
        <w:tc>
          <w:tcPr>
            <w:tcW w:w="1418" w:type="dxa"/>
          </w:tcPr>
          <w:p w14:paraId="559BCD7D" w14:textId="5C656583" w:rsidR="00E57F03" w:rsidRPr="00E57F03" w:rsidRDefault="00E57F03" w:rsidP="00E57F03">
            <w:pPr>
              <w:ind w:firstLine="0"/>
            </w:pPr>
            <w:r w:rsidRPr="00E57F03">
              <w:t>Алгебра</w:t>
            </w:r>
          </w:p>
        </w:tc>
        <w:tc>
          <w:tcPr>
            <w:tcW w:w="429" w:type="dxa"/>
          </w:tcPr>
          <w:p w14:paraId="55271CEF" w14:textId="7B668505" w:rsidR="00E57F03" w:rsidRDefault="00E57F03" w:rsidP="00E57F03">
            <w:pPr>
              <w:ind w:firstLine="0"/>
            </w:pPr>
            <w:r>
              <w:t>8</w:t>
            </w:r>
          </w:p>
        </w:tc>
        <w:tc>
          <w:tcPr>
            <w:tcW w:w="1709" w:type="dxa"/>
          </w:tcPr>
          <w:p w14:paraId="588DE593" w14:textId="002D66EB" w:rsidR="00E57F03" w:rsidRDefault="00E43F91" w:rsidP="00E57F03">
            <w:pPr>
              <w:ind w:firstLine="0"/>
            </w:pPr>
            <w:r w:rsidRPr="00E43F91">
              <w:t>C. М. Никольский, М. К. Потапов, Н. Н. Решетников, А. В. Шевкин. Алгебра. 8 класс</w:t>
            </w:r>
          </w:p>
        </w:tc>
        <w:tc>
          <w:tcPr>
            <w:tcW w:w="1381" w:type="dxa"/>
          </w:tcPr>
          <w:p w14:paraId="56AD0FB1" w14:textId="7F1A48AE" w:rsidR="00E57F03" w:rsidRDefault="00830E64" w:rsidP="00E57F03">
            <w:pPr>
              <w:ind w:firstLine="0"/>
            </w:pPr>
            <w:r w:rsidRPr="00830E64">
              <w:t>Алгебра. 7-9 классы: рабочие программы по учебникам С. М. Никольского, М. К. Потапова, Н. Н. Решетникова, А. В. Шевкина</w:t>
            </w:r>
          </w:p>
        </w:tc>
        <w:tc>
          <w:tcPr>
            <w:tcW w:w="1381" w:type="dxa"/>
          </w:tcPr>
          <w:p w14:paraId="3C502607" w14:textId="77777777" w:rsidR="00830E64" w:rsidRDefault="00830E64" w:rsidP="00830E64">
            <w:pPr>
              <w:ind w:firstLine="0"/>
            </w:pPr>
            <w:r>
              <w:t>Потапов М. К., Шевкин А. В.</w:t>
            </w:r>
          </w:p>
          <w:p w14:paraId="483FEA98" w14:textId="69CFAC23" w:rsidR="00E57F03" w:rsidRDefault="00830E64" w:rsidP="00830E64">
            <w:pPr>
              <w:ind w:firstLine="0"/>
            </w:pPr>
            <w:r>
              <w:t>Алгебра. Методические рекомендации. 8 класс.</w:t>
            </w:r>
          </w:p>
        </w:tc>
        <w:tc>
          <w:tcPr>
            <w:tcW w:w="2323" w:type="dxa"/>
          </w:tcPr>
          <w:p w14:paraId="0003E325" w14:textId="77777777" w:rsidR="00830E64" w:rsidRDefault="00830E64" w:rsidP="00830E64">
            <w:pPr>
              <w:shd w:val="clear" w:color="auto" w:fill="FFFFFF"/>
              <w:ind w:firstLine="0"/>
              <w:jc w:val="both"/>
            </w:pPr>
            <w:r>
              <w:t>Потапов М. К., Шевкин А. В.</w:t>
            </w:r>
          </w:p>
          <w:p w14:paraId="65B13E25" w14:textId="77777777" w:rsidR="00E57F03" w:rsidRDefault="00830E64" w:rsidP="00830E64">
            <w:pPr>
              <w:shd w:val="clear" w:color="auto" w:fill="FFFFFF"/>
              <w:ind w:firstLine="0"/>
              <w:jc w:val="both"/>
            </w:pPr>
            <w:r>
              <w:t>Алгебра. Дидактические материалы. 8 класс.</w:t>
            </w:r>
          </w:p>
          <w:p w14:paraId="25BBAC40" w14:textId="77777777" w:rsidR="00830E64" w:rsidRDefault="00830E64" w:rsidP="00830E64">
            <w:pPr>
              <w:shd w:val="clear" w:color="auto" w:fill="FFFFFF"/>
              <w:ind w:firstLine="0"/>
              <w:jc w:val="both"/>
            </w:pPr>
            <w:r>
              <w:t>Чулков П. В., Струков Т. С.</w:t>
            </w:r>
          </w:p>
          <w:p w14:paraId="57179545" w14:textId="2BCBE3F3" w:rsidR="00830E64" w:rsidRDefault="00830E64" w:rsidP="00830E64">
            <w:pPr>
              <w:shd w:val="clear" w:color="auto" w:fill="FFFFFF"/>
              <w:ind w:firstLine="0"/>
              <w:jc w:val="both"/>
            </w:pPr>
            <w:r>
              <w:t>Алгебра. Тематические тесты. 8 класс.</w:t>
            </w:r>
          </w:p>
        </w:tc>
      </w:tr>
      <w:tr w:rsidR="00E57F03" w:rsidRPr="008C7951" w14:paraId="56C1FCA8" w14:textId="77777777" w:rsidTr="00830E64">
        <w:tc>
          <w:tcPr>
            <w:tcW w:w="567" w:type="dxa"/>
          </w:tcPr>
          <w:p w14:paraId="6568C00F" w14:textId="6B06903F" w:rsidR="00E57F03" w:rsidRDefault="00E57F03" w:rsidP="00E57F03">
            <w:pPr>
              <w:ind w:firstLine="0"/>
            </w:pPr>
            <w:r>
              <w:t>48</w:t>
            </w:r>
          </w:p>
        </w:tc>
        <w:tc>
          <w:tcPr>
            <w:tcW w:w="1418" w:type="dxa"/>
          </w:tcPr>
          <w:p w14:paraId="7E9CF682" w14:textId="34A2E3EA" w:rsidR="00E57F03" w:rsidRPr="00E57F03" w:rsidRDefault="00E57F03" w:rsidP="00E57F03">
            <w:pPr>
              <w:ind w:firstLine="0"/>
            </w:pPr>
            <w:r w:rsidRPr="00E57F03">
              <w:t>Алгебра</w:t>
            </w:r>
          </w:p>
        </w:tc>
        <w:tc>
          <w:tcPr>
            <w:tcW w:w="429" w:type="dxa"/>
          </w:tcPr>
          <w:p w14:paraId="66A9CB1E" w14:textId="497AD048" w:rsidR="00E57F03" w:rsidRDefault="00E57F03" w:rsidP="00E57F03">
            <w:pPr>
              <w:ind w:firstLine="0"/>
            </w:pPr>
            <w:r>
              <w:t>9</w:t>
            </w:r>
          </w:p>
        </w:tc>
        <w:tc>
          <w:tcPr>
            <w:tcW w:w="1709" w:type="dxa"/>
          </w:tcPr>
          <w:p w14:paraId="1AE21B56" w14:textId="051C99C4" w:rsidR="00E57F03" w:rsidRDefault="00E43F91" w:rsidP="00E57F03">
            <w:pPr>
              <w:ind w:firstLine="0"/>
            </w:pPr>
            <w:r w:rsidRPr="00E43F91">
              <w:t>C. М. Никольский, М. К. Потапов, Н. Н. Решетников, А. В. Шевкин. Алгебра. 9 класс</w:t>
            </w:r>
          </w:p>
        </w:tc>
        <w:tc>
          <w:tcPr>
            <w:tcW w:w="1381" w:type="dxa"/>
          </w:tcPr>
          <w:p w14:paraId="6F3F791F" w14:textId="0E28429B" w:rsidR="00E57F03" w:rsidRDefault="00830E64" w:rsidP="00E57F03">
            <w:pPr>
              <w:ind w:firstLine="0"/>
            </w:pPr>
            <w:r w:rsidRPr="00830E64">
              <w:t>Алгебра. 7-9 классы: рабочие программы по учебникам С. М. Никольского, М. К. Потапова, Н. Н. Решетникова, А. В. Шевкина</w:t>
            </w:r>
          </w:p>
        </w:tc>
        <w:tc>
          <w:tcPr>
            <w:tcW w:w="1381" w:type="dxa"/>
          </w:tcPr>
          <w:p w14:paraId="582A585B" w14:textId="77777777" w:rsidR="00830E64" w:rsidRDefault="00830E64" w:rsidP="00830E64">
            <w:pPr>
              <w:ind w:firstLine="0"/>
            </w:pPr>
            <w:r>
              <w:t>Потапов М. К., Шевкин А. В.</w:t>
            </w:r>
          </w:p>
          <w:p w14:paraId="71169404" w14:textId="6B8C8288" w:rsidR="00E57F03" w:rsidRDefault="00830E64" w:rsidP="00830E64">
            <w:pPr>
              <w:ind w:firstLine="0"/>
            </w:pPr>
            <w:r>
              <w:t>Алгебра. Методические рекомендации. 9 класс.</w:t>
            </w:r>
          </w:p>
        </w:tc>
        <w:tc>
          <w:tcPr>
            <w:tcW w:w="2323" w:type="dxa"/>
          </w:tcPr>
          <w:p w14:paraId="78832C52" w14:textId="77777777" w:rsidR="00830E64" w:rsidRDefault="00830E64" w:rsidP="00830E64">
            <w:pPr>
              <w:shd w:val="clear" w:color="auto" w:fill="FFFFFF"/>
              <w:ind w:firstLine="0"/>
              <w:jc w:val="both"/>
            </w:pPr>
            <w:r>
              <w:t>Потапов М. К., Шевкин А. В.</w:t>
            </w:r>
          </w:p>
          <w:p w14:paraId="0066DF5E" w14:textId="77777777" w:rsidR="00E57F03" w:rsidRDefault="00830E64" w:rsidP="00830E64">
            <w:pPr>
              <w:shd w:val="clear" w:color="auto" w:fill="FFFFFF"/>
              <w:ind w:firstLine="0"/>
              <w:jc w:val="both"/>
            </w:pPr>
            <w:r>
              <w:t>Алгебра. Дидактические материалы. 9 класс.</w:t>
            </w:r>
          </w:p>
          <w:p w14:paraId="40109905" w14:textId="77777777" w:rsidR="00830E64" w:rsidRDefault="00830E64" w:rsidP="00830E64">
            <w:pPr>
              <w:shd w:val="clear" w:color="auto" w:fill="FFFFFF"/>
              <w:ind w:firstLine="0"/>
              <w:jc w:val="both"/>
            </w:pPr>
            <w:r>
              <w:t>Чулков П. В., Струков Т. С.</w:t>
            </w:r>
          </w:p>
          <w:p w14:paraId="0A39641A" w14:textId="57CB3998" w:rsidR="00830E64" w:rsidRDefault="00830E64" w:rsidP="00830E64">
            <w:pPr>
              <w:shd w:val="clear" w:color="auto" w:fill="FFFFFF"/>
              <w:ind w:firstLine="0"/>
              <w:jc w:val="both"/>
            </w:pPr>
            <w:r>
              <w:t>Алгебра. Тематические тесты. 9 класс</w:t>
            </w:r>
          </w:p>
        </w:tc>
      </w:tr>
      <w:tr w:rsidR="00830E64" w:rsidRPr="008C7951" w14:paraId="52D87428" w14:textId="77777777" w:rsidTr="00830E64">
        <w:tc>
          <w:tcPr>
            <w:tcW w:w="567" w:type="dxa"/>
          </w:tcPr>
          <w:p w14:paraId="54D72CC7" w14:textId="54ECFCF8" w:rsidR="00830E64" w:rsidRDefault="00830E64" w:rsidP="00E57F03">
            <w:pPr>
              <w:ind w:firstLine="0"/>
            </w:pPr>
            <w:r>
              <w:t>49</w:t>
            </w:r>
          </w:p>
        </w:tc>
        <w:tc>
          <w:tcPr>
            <w:tcW w:w="1418" w:type="dxa"/>
          </w:tcPr>
          <w:p w14:paraId="5DDDB7F1" w14:textId="0B04480B" w:rsidR="00830E64" w:rsidRPr="00E57F03" w:rsidRDefault="00830E64" w:rsidP="00E57F03">
            <w:pPr>
              <w:ind w:firstLine="0"/>
            </w:pPr>
            <w:r w:rsidRPr="00830E64">
              <w:t>Геометрия</w:t>
            </w:r>
          </w:p>
        </w:tc>
        <w:tc>
          <w:tcPr>
            <w:tcW w:w="429" w:type="dxa"/>
          </w:tcPr>
          <w:p w14:paraId="1DE676BD" w14:textId="555C5806" w:rsidR="00830E64" w:rsidRDefault="00390D9A" w:rsidP="00E57F03">
            <w:pPr>
              <w:ind w:firstLine="0"/>
            </w:pPr>
            <w:r>
              <w:t>7</w:t>
            </w:r>
          </w:p>
        </w:tc>
        <w:tc>
          <w:tcPr>
            <w:tcW w:w="1709" w:type="dxa"/>
          </w:tcPr>
          <w:p w14:paraId="3EC80069" w14:textId="77777777" w:rsidR="00390D9A" w:rsidRDefault="00390D9A" w:rsidP="00390D9A">
            <w:pPr>
              <w:ind w:firstLine="0"/>
            </w:pPr>
            <w:r>
              <w:t>Атанасян Л. С., Бутузов В. Ф., Кадомцев С. Б. и др.</w:t>
            </w:r>
          </w:p>
          <w:p w14:paraId="2D65F080" w14:textId="19C4A31A" w:rsidR="00830E64" w:rsidRPr="00E43F91" w:rsidRDefault="00390D9A" w:rsidP="00390D9A">
            <w:pPr>
              <w:ind w:firstLine="0"/>
            </w:pPr>
            <w:r>
              <w:t>Геометрия. 7-9 классы. (Комплект с электронным приложением)</w:t>
            </w:r>
          </w:p>
        </w:tc>
        <w:tc>
          <w:tcPr>
            <w:tcW w:w="1381" w:type="dxa"/>
          </w:tcPr>
          <w:p w14:paraId="1EEF02A9" w14:textId="77777777" w:rsidR="0089064A" w:rsidRDefault="0089064A" w:rsidP="0089064A">
            <w:pPr>
              <w:ind w:firstLine="0"/>
            </w:pPr>
            <w:r>
              <w:t>Геометрия. Сборник рабочих программ. 7—9 классы :</w:t>
            </w:r>
          </w:p>
          <w:p w14:paraId="5245CDD5" w14:textId="77777777" w:rsidR="0089064A" w:rsidRDefault="0089064A" w:rsidP="0089064A">
            <w:pPr>
              <w:ind w:firstLine="0"/>
            </w:pPr>
            <w:r>
              <w:t>пособие для учителей общеобразов. организаций / [сост.</w:t>
            </w:r>
          </w:p>
          <w:p w14:paraId="3AC82F0C" w14:textId="5AF6464F" w:rsidR="00830E64" w:rsidRPr="00830E64" w:rsidRDefault="0089064A" w:rsidP="0089064A">
            <w:pPr>
              <w:ind w:firstLine="0"/>
            </w:pPr>
            <w:r>
              <w:t>Т. А. Бурмистрова]</w:t>
            </w:r>
          </w:p>
        </w:tc>
        <w:tc>
          <w:tcPr>
            <w:tcW w:w="1381" w:type="dxa"/>
          </w:tcPr>
          <w:p w14:paraId="5217D1DE" w14:textId="77777777" w:rsidR="00830E64" w:rsidRDefault="00CB3DA2" w:rsidP="00830E64">
            <w:pPr>
              <w:ind w:firstLine="0"/>
            </w:pPr>
            <w:r w:rsidRPr="00CB3DA2">
              <w:t>Геометрия. 7 класс. Поурочные планы к учебнику Атанасяна Л.С., Бутузова В.Ф. и др</w:t>
            </w:r>
          </w:p>
          <w:p w14:paraId="2CC1C351" w14:textId="350351F4" w:rsidR="00CB3DA2" w:rsidRDefault="00935F63" w:rsidP="00830E64">
            <w:pPr>
              <w:ind w:firstLine="0"/>
            </w:pPr>
            <w:r w:rsidRPr="00935F63">
              <w:t>Геометрия. 7 класс. Методические рекомендации. Атанасян Л.С., Бутузов В.Ф. и др.</w:t>
            </w:r>
          </w:p>
        </w:tc>
        <w:tc>
          <w:tcPr>
            <w:tcW w:w="2323" w:type="dxa"/>
          </w:tcPr>
          <w:p w14:paraId="072BDE2D" w14:textId="77777777" w:rsidR="00830E64" w:rsidRDefault="00420896" w:rsidP="00830E64">
            <w:pPr>
              <w:shd w:val="clear" w:color="auto" w:fill="FFFFFF"/>
              <w:ind w:firstLine="0"/>
              <w:jc w:val="both"/>
            </w:pPr>
            <w:r w:rsidRPr="00420896">
              <w:t>Геометрия. Самостоятельные и контрольные работы: 7-9 классы.  Иченская М.А.</w:t>
            </w:r>
          </w:p>
          <w:p w14:paraId="206EB9BE" w14:textId="58C71927" w:rsidR="00CB3DA2" w:rsidRDefault="00CB3DA2" w:rsidP="00830E64">
            <w:pPr>
              <w:shd w:val="clear" w:color="auto" w:fill="FFFFFF"/>
              <w:ind w:firstLine="0"/>
              <w:jc w:val="both"/>
            </w:pPr>
            <w:r w:rsidRPr="00CB3DA2">
              <w:t>Геометрия. 7 класс. Тематические тесты.  Мищенко Т.М., Блинков А.Д.</w:t>
            </w:r>
          </w:p>
        </w:tc>
      </w:tr>
      <w:tr w:rsidR="00830E64" w:rsidRPr="008C7951" w14:paraId="4E975205" w14:textId="77777777" w:rsidTr="00830E64">
        <w:tc>
          <w:tcPr>
            <w:tcW w:w="567" w:type="dxa"/>
          </w:tcPr>
          <w:p w14:paraId="098DDEED" w14:textId="1E3279E9" w:rsidR="00830E64" w:rsidRDefault="00830E64" w:rsidP="00E57F03">
            <w:pPr>
              <w:ind w:firstLine="0"/>
            </w:pPr>
            <w:r>
              <w:t>50</w:t>
            </w:r>
          </w:p>
        </w:tc>
        <w:tc>
          <w:tcPr>
            <w:tcW w:w="1418" w:type="dxa"/>
          </w:tcPr>
          <w:p w14:paraId="22ADDB7A" w14:textId="48E4D842" w:rsidR="00830E64" w:rsidRPr="00E57F03" w:rsidRDefault="00830E64" w:rsidP="00E57F03">
            <w:pPr>
              <w:ind w:firstLine="0"/>
            </w:pPr>
            <w:r w:rsidRPr="00830E64">
              <w:t>Геометрия</w:t>
            </w:r>
          </w:p>
        </w:tc>
        <w:tc>
          <w:tcPr>
            <w:tcW w:w="429" w:type="dxa"/>
          </w:tcPr>
          <w:p w14:paraId="02C9A5B3" w14:textId="52A9C49B" w:rsidR="00830E64" w:rsidRDefault="00390D9A" w:rsidP="00E57F03">
            <w:pPr>
              <w:ind w:firstLine="0"/>
            </w:pPr>
            <w:r>
              <w:t>8</w:t>
            </w:r>
          </w:p>
        </w:tc>
        <w:tc>
          <w:tcPr>
            <w:tcW w:w="1709" w:type="dxa"/>
          </w:tcPr>
          <w:p w14:paraId="036E62E9" w14:textId="77777777" w:rsidR="00420896" w:rsidRDefault="00420896" w:rsidP="00420896">
            <w:pPr>
              <w:ind w:firstLine="0"/>
            </w:pPr>
            <w:r>
              <w:t>Атанасян Л. С., Бутузов В. Ф., Кадомцев С. Б. и др.</w:t>
            </w:r>
          </w:p>
          <w:p w14:paraId="0CE6775B" w14:textId="3CD5483B" w:rsidR="00830E64" w:rsidRPr="00E43F91" w:rsidRDefault="00420896" w:rsidP="00420896">
            <w:pPr>
              <w:ind w:firstLine="0"/>
            </w:pPr>
            <w:r>
              <w:t>Геометрия. 7-9 классы. (Комплект с электронным приложением)</w:t>
            </w:r>
          </w:p>
        </w:tc>
        <w:tc>
          <w:tcPr>
            <w:tcW w:w="1381" w:type="dxa"/>
          </w:tcPr>
          <w:p w14:paraId="0CAC51F0" w14:textId="77777777" w:rsidR="0089064A" w:rsidRDefault="0089064A" w:rsidP="0089064A">
            <w:pPr>
              <w:ind w:firstLine="0"/>
            </w:pPr>
            <w:r>
              <w:t>Геометрия. Сборник рабочих программ. 7—9 классы :</w:t>
            </w:r>
          </w:p>
          <w:p w14:paraId="49D00A40" w14:textId="77777777" w:rsidR="0089064A" w:rsidRDefault="0089064A" w:rsidP="0089064A">
            <w:pPr>
              <w:ind w:firstLine="0"/>
            </w:pPr>
            <w:r>
              <w:t>пособие для учителей общеобразов. организаций / [сост.</w:t>
            </w:r>
          </w:p>
          <w:p w14:paraId="007DA1CD" w14:textId="4D261D94" w:rsidR="00830E64" w:rsidRPr="00830E64" w:rsidRDefault="0089064A" w:rsidP="0089064A">
            <w:pPr>
              <w:ind w:firstLine="0"/>
            </w:pPr>
            <w:r>
              <w:t>Т. А. Бурмистрова]</w:t>
            </w:r>
          </w:p>
        </w:tc>
        <w:tc>
          <w:tcPr>
            <w:tcW w:w="1381" w:type="dxa"/>
          </w:tcPr>
          <w:p w14:paraId="32B5DEE0" w14:textId="77777777" w:rsidR="00830E64" w:rsidRDefault="00830E64" w:rsidP="00830E64">
            <w:pPr>
              <w:ind w:firstLine="0"/>
            </w:pPr>
          </w:p>
          <w:p w14:paraId="6EB4E15E" w14:textId="049E1591" w:rsidR="00CB3DA2" w:rsidRDefault="00935F63" w:rsidP="00830E64">
            <w:pPr>
              <w:ind w:firstLine="0"/>
            </w:pPr>
            <w:r w:rsidRPr="00935F63">
              <w:t>Геометрия. 8 класс. Методические рекомендации. Атанасян Л.С., Бутузов В.Ф., Глазков Ю.А. и др</w:t>
            </w:r>
          </w:p>
        </w:tc>
        <w:tc>
          <w:tcPr>
            <w:tcW w:w="2323" w:type="dxa"/>
          </w:tcPr>
          <w:p w14:paraId="128E2225" w14:textId="77777777" w:rsidR="00830E64" w:rsidRDefault="00420896" w:rsidP="00830E64">
            <w:pPr>
              <w:shd w:val="clear" w:color="auto" w:fill="FFFFFF"/>
              <w:ind w:firstLine="0"/>
              <w:jc w:val="both"/>
            </w:pPr>
            <w:r w:rsidRPr="00420896">
              <w:t>Геометрия. Самостоятельные и контрольные работы: 7-9 классы.  Иченская М.А.</w:t>
            </w:r>
          </w:p>
          <w:p w14:paraId="2C36D508" w14:textId="0198CCE4" w:rsidR="00CB3DA2" w:rsidRDefault="00CB3DA2" w:rsidP="00830E64">
            <w:pPr>
              <w:shd w:val="clear" w:color="auto" w:fill="FFFFFF"/>
              <w:ind w:firstLine="0"/>
              <w:jc w:val="both"/>
            </w:pPr>
            <w:r w:rsidRPr="00CB3DA2">
              <w:t>Геометрия. 8 класс. Тематические тесты.  Мищенко Т.М., Блинков А.Д.</w:t>
            </w:r>
          </w:p>
        </w:tc>
      </w:tr>
      <w:tr w:rsidR="00830E64" w:rsidRPr="008C7951" w14:paraId="6B81EF7A" w14:textId="77777777" w:rsidTr="00830E64">
        <w:tc>
          <w:tcPr>
            <w:tcW w:w="567" w:type="dxa"/>
          </w:tcPr>
          <w:p w14:paraId="6CEBEFFB" w14:textId="117BAF4C" w:rsidR="00830E64" w:rsidRDefault="00830E64" w:rsidP="00E57F03">
            <w:pPr>
              <w:ind w:firstLine="0"/>
            </w:pPr>
            <w:r>
              <w:t>51</w:t>
            </w:r>
          </w:p>
        </w:tc>
        <w:tc>
          <w:tcPr>
            <w:tcW w:w="1418" w:type="dxa"/>
          </w:tcPr>
          <w:p w14:paraId="3262617A" w14:textId="1EB30891" w:rsidR="00830E64" w:rsidRPr="00E57F03" w:rsidRDefault="00390D9A" w:rsidP="00E57F03">
            <w:pPr>
              <w:ind w:firstLine="0"/>
            </w:pPr>
            <w:r w:rsidRPr="00390D9A">
              <w:t>Геометрия</w:t>
            </w:r>
          </w:p>
        </w:tc>
        <w:tc>
          <w:tcPr>
            <w:tcW w:w="429" w:type="dxa"/>
          </w:tcPr>
          <w:p w14:paraId="03425160" w14:textId="55E853C3" w:rsidR="00830E64" w:rsidRDefault="00390D9A" w:rsidP="00E57F03">
            <w:pPr>
              <w:ind w:firstLine="0"/>
            </w:pPr>
            <w:r>
              <w:t>9</w:t>
            </w:r>
          </w:p>
        </w:tc>
        <w:tc>
          <w:tcPr>
            <w:tcW w:w="1709" w:type="dxa"/>
          </w:tcPr>
          <w:p w14:paraId="7DAE0CBC" w14:textId="77777777" w:rsidR="00420896" w:rsidRDefault="00420896" w:rsidP="00420896">
            <w:pPr>
              <w:ind w:firstLine="0"/>
            </w:pPr>
            <w:r>
              <w:t>Атанасян Л. С., Бутузов В. Ф., Кадомцев С. Б. и др.</w:t>
            </w:r>
          </w:p>
          <w:p w14:paraId="2238915D" w14:textId="192B7FF6" w:rsidR="00830E64" w:rsidRPr="00E43F91" w:rsidRDefault="00420896" w:rsidP="00420896">
            <w:pPr>
              <w:ind w:firstLine="0"/>
            </w:pPr>
            <w:r>
              <w:t>Геометрия. 7-9 классы. (Комплект с электронным приложением)</w:t>
            </w:r>
          </w:p>
        </w:tc>
        <w:tc>
          <w:tcPr>
            <w:tcW w:w="1381" w:type="dxa"/>
          </w:tcPr>
          <w:p w14:paraId="507D3385" w14:textId="77777777" w:rsidR="0089064A" w:rsidRDefault="0089064A" w:rsidP="0089064A">
            <w:pPr>
              <w:ind w:firstLine="0"/>
            </w:pPr>
            <w:r>
              <w:t>Геометрия. Сборник рабочих программ. 7—9 классы :</w:t>
            </w:r>
          </w:p>
          <w:p w14:paraId="6E2E5153" w14:textId="77777777" w:rsidR="0089064A" w:rsidRDefault="0089064A" w:rsidP="0089064A">
            <w:pPr>
              <w:ind w:firstLine="0"/>
            </w:pPr>
            <w:r>
              <w:t>пособие для учителей общеобразов. организаций / [сост.</w:t>
            </w:r>
          </w:p>
          <w:p w14:paraId="6F2D6D2F" w14:textId="01F2DF75" w:rsidR="00830E64" w:rsidRPr="00830E64" w:rsidRDefault="0089064A" w:rsidP="0089064A">
            <w:pPr>
              <w:ind w:firstLine="0"/>
            </w:pPr>
            <w:r>
              <w:t>Т. А. Бурмистрова]</w:t>
            </w:r>
          </w:p>
        </w:tc>
        <w:tc>
          <w:tcPr>
            <w:tcW w:w="1381" w:type="dxa"/>
          </w:tcPr>
          <w:p w14:paraId="3CC29118" w14:textId="189C372F" w:rsidR="00830E64" w:rsidRDefault="00935F63" w:rsidP="0089064A">
            <w:pPr>
              <w:ind w:firstLine="0"/>
            </w:pPr>
            <w:r w:rsidRPr="00935F63">
              <w:t>Геометрия. 9 класс. Методические рекомендации. Атанасян Л.С., Бутузов В.Ф., Глазков Ю.А. и др</w:t>
            </w:r>
          </w:p>
        </w:tc>
        <w:tc>
          <w:tcPr>
            <w:tcW w:w="2323" w:type="dxa"/>
          </w:tcPr>
          <w:p w14:paraId="128E8A4F" w14:textId="77777777" w:rsidR="0089064A" w:rsidRDefault="00420896" w:rsidP="0089064A">
            <w:pPr>
              <w:shd w:val="clear" w:color="auto" w:fill="FFFFFF"/>
              <w:ind w:firstLine="0"/>
              <w:jc w:val="both"/>
            </w:pPr>
            <w:r w:rsidRPr="00420896">
              <w:t>Геометрия. Самостоятельные и контрольные работы: 7-9 классы.  Иченская М.А.</w:t>
            </w:r>
          </w:p>
          <w:p w14:paraId="65546BEF" w14:textId="77777777" w:rsidR="00CB3DA2" w:rsidRDefault="00CB3DA2" w:rsidP="0089064A">
            <w:pPr>
              <w:shd w:val="clear" w:color="auto" w:fill="FFFFFF"/>
              <w:ind w:firstLine="0"/>
              <w:jc w:val="both"/>
            </w:pPr>
          </w:p>
          <w:p w14:paraId="0F452AA7" w14:textId="137ADA50" w:rsidR="00CB3DA2" w:rsidRDefault="00CB3DA2" w:rsidP="0089064A">
            <w:pPr>
              <w:shd w:val="clear" w:color="auto" w:fill="FFFFFF"/>
              <w:ind w:firstLine="0"/>
              <w:jc w:val="both"/>
            </w:pPr>
            <w:r w:rsidRPr="00CB3DA2">
              <w:t>Геометрия. 9 класс. Тематические тесты.  Мищенко Т.М., Блинков А.Д.</w:t>
            </w:r>
          </w:p>
        </w:tc>
      </w:tr>
      <w:tr w:rsidR="00830E64" w:rsidRPr="008C7951" w14:paraId="6147C023" w14:textId="77777777" w:rsidTr="00830E64">
        <w:tc>
          <w:tcPr>
            <w:tcW w:w="567" w:type="dxa"/>
          </w:tcPr>
          <w:p w14:paraId="618F8BCC" w14:textId="3BFDC397" w:rsidR="00830E64" w:rsidRDefault="00935F63" w:rsidP="00E57F03">
            <w:pPr>
              <w:ind w:firstLine="0"/>
            </w:pPr>
            <w:r>
              <w:t>52</w:t>
            </w:r>
          </w:p>
        </w:tc>
        <w:tc>
          <w:tcPr>
            <w:tcW w:w="1418" w:type="dxa"/>
          </w:tcPr>
          <w:p w14:paraId="5AF2F5A9" w14:textId="72C26BAC" w:rsidR="00830E64" w:rsidRPr="00E57F03" w:rsidRDefault="00935F63" w:rsidP="00E57F03">
            <w:pPr>
              <w:ind w:firstLine="0"/>
            </w:pPr>
            <w:r w:rsidRPr="00935F63">
              <w:t>Информатика</w:t>
            </w:r>
          </w:p>
        </w:tc>
        <w:tc>
          <w:tcPr>
            <w:tcW w:w="429" w:type="dxa"/>
          </w:tcPr>
          <w:p w14:paraId="35C74B75" w14:textId="33BD7AAF" w:rsidR="00830E64" w:rsidRDefault="00935F63" w:rsidP="00E57F03">
            <w:pPr>
              <w:ind w:firstLine="0"/>
            </w:pPr>
            <w:r>
              <w:t>5</w:t>
            </w:r>
          </w:p>
        </w:tc>
        <w:tc>
          <w:tcPr>
            <w:tcW w:w="1709" w:type="dxa"/>
          </w:tcPr>
          <w:p w14:paraId="0FD1D4B7" w14:textId="77777777" w:rsidR="00836A44" w:rsidRDefault="00836A44" w:rsidP="00836A44">
            <w:pPr>
              <w:ind w:firstLine="0"/>
            </w:pPr>
          </w:p>
          <w:p w14:paraId="39A69308" w14:textId="7FDA1E55" w:rsidR="00830E64" w:rsidRPr="00E43F91" w:rsidRDefault="00836A44" w:rsidP="00836A44">
            <w:pPr>
              <w:ind w:firstLine="0"/>
            </w:pPr>
            <w:r>
              <w:t>Информатика. 5 класс: учебник / Л.Л. Босова, А.Ю. Босова</w:t>
            </w:r>
          </w:p>
        </w:tc>
        <w:tc>
          <w:tcPr>
            <w:tcW w:w="1381" w:type="dxa"/>
          </w:tcPr>
          <w:p w14:paraId="46637757" w14:textId="5FA025DC" w:rsidR="00830E64" w:rsidRPr="00830E64" w:rsidRDefault="00935F63" w:rsidP="00E57F03">
            <w:pPr>
              <w:ind w:firstLine="0"/>
            </w:pPr>
            <w:r w:rsidRPr="00935F63">
              <w:t>Информатика. Программа для основной школы: 5–6 классы, 7-9 классы. Босова Л.Л., Босова А.Ю.</w:t>
            </w:r>
          </w:p>
        </w:tc>
        <w:tc>
          <w:tcPr>
            <w:tcW w:w="1381" w:type="dxa"/>
          </w:tcPr>
          <w:p w14:paraId="5CE0A709" w14:textId="77777777" w:rsidR="00836A44" w:rsidRDefault="00836A44" w:rsidP="00836A44">
            <w:pPr>
              <w:ind w:firstLine="0"/>
            </w:pPr>
          </w:p>
          <w:p w14:paraId="70E631D9" w14:textId="3174FC3B" w:rsidR="00830E64" w:rsidRDefault="00836A44" w:rsidP="00836A44">
            <w:pPr>
              <w:ind w:firstLine="0"/>
            </w:pPr>
            <w:r>
              <w:t>Информатика. 5–6 классы: методическое пособие / Л.Л. Босова, А.Ю. Босова</w:t>
            </w:r>
          </w:p>
        </w:tc>
        <w:tc>
          <w:tcPr>
            <w:tcW w:w="2323" w:type="dxa"/>
          </w:tcPr>
          <w:p w14:paraId="056ECF41" w14:textId="77777777" w:rsidR="00830E64" w:rsidRDefault="00282BED" w:rsidP="00830E64">
            <w:pPr>
              <w:shd w:val="clear" w:color="auto" w:fill="FFFFFF"/>
              <w:ind w:firstLine="0"/>
              <w:jc w:val="both"/>
            </w:pPr>
            <w:r w:rsidRPr="00282BED">
              <w:t>Информатика. 5 класс: итоговая контрольная работа / Л.Л. Босова, А.Ю. Босова, Н.А. Аквилянов</w:t>
            </w:r>
          </w:p>
          <w:p w14:paraId="0652D1F0" w14:textId="77777777" w:rsidR="00836A44" w:rsidRDefault="00836A44" w:rsidP="00836A44">
            <w:pPr>
              <w:shd w:val="clear" w:color="auto" w:fill="FFFFFF"/>
              <w:ind w:firstLine="0"/>
              <w:jc w:val="both"/>
            </w:pPr>
          </w:p>
          <w:p w14:paraId="4A134B97" w14:textId="324C8B00" w:rsidR="00836A44" w:rsidRDefault="00836A44" w:rsidP="00836A44">
            <w:pPr>
              <w:shd w:val="clear" w:color="auto" w:fill="FFFFFF"/>
              <w:ind w:firstLine="0"/>
              <w:jc w:val="both"/>
            </w:pPr>
            <w:r>
              <w:t>Информатика. 5-7 классы: занимательные задачи / Л.Л. Босова, А.Ю. Босова, И.М. Бондарева</w:t>
            </w:r>
          </w:p>
        </w:tc>
      </w:tr>
      <w:tr w:rsidR="00282BED" w:rsidRPr="008C7951" w14:paraId="6BBD729E" w14:textId="77777777" w:rsidTr="00830E64">
        <w:tc>
          <w:tcPr>
            <w:tcW w:w="567" w:type="dxa"/>
          </w:tcPr>
          <w:p w14:paraId="66983999" w14:textId="11455691" w:rsidR="00282BED" w:rsidRDefault="00282BED" w:rsidP="00282BED">
            <w:pPr>
              <w:ind w:firstLine="0"/>
            </w:pPr>
            <w:r>
              <w:t>53</w:t>
            </w:r>
          </w:p>
        </w:tc>
        <w:tc>
          <w:tcPr>
            <w:tcW w:w="1418" w:type="dxa"/>
          </w:tcPr>
          <w:p w14:paraId="78E6827D" w14:textId="725FBFBE" w:rsidR="00282BED" w:rsidRPr="00E57F03" w:rsidRDefault="00282BED" w:rsidP="00282BED">
            <w:pPr>
              <w:ind w:firstLine="0"/>
            </w:pPr>
            <w:r w:rsidRPr="00AC335E">
              <w:t>Информатика</w:t>
            </w:r>
          </w:p>
        </w:tc>
        <w:tc>
          <w:tcPr>
            <w:tcW w:w="429" w:type="dxa"/>
          </w:tcPr>
          <w:p w14:paraId="3E28E26E" w14:textId="1B3361C4" w:rsidR="00282BED" w:rsidRDefault="00282BED" w:rsidP="00282BED">
            <w:pPr>
              <w:ind w:firstLine="0"/>
            </w:pPr>
            <w:r>
              <w:t>6</w:t>
            </w:r>
          </w:p>
        </w:tc>
        <w:tc>
          <w:tcPr>
            <w:tcW w:w="1709" w:type="dxa"/>
          </w:tcPr>
          <w:p w14:paraId="0DBF57FD" w14:textId="77777777" w:rsidR="00836A44" w:rsidRDefault="00836A44" w:rsidP="00836A44">
            <w:pPr>
              <w:ind w:firstLine="0"/>
            </w:pPr>
          </w:p>
          <w:p w14:paraId="41837AE4" w14:textId="009F4FD8" w:rsidR="00282BED" w:rsidRPr="00E43F91" w:rsidRDefault="00836A44" w:rsidP="00836A44">
            <w:pPr>
              <w:ind w:firstLine="0"/>
            </w:pPr>
            <w:r>
              <w:t>Информатика. 6 класс: учебник / Л.Л. Босова, А.Ю. Босова</w:t>
            </w:r>
          </w:p>
        </w:tc>
        <w:tc>
          <w:tcPr>
            <w:tcW w:w="1381" w:type="dxa"/>
          </w:tcPr>
          <w:p w14:paraId="6C0E4A00" w14:textId="1A468D5A" w:rsidR="00282BED" w:rsidRPr="00830E64" w:rsidRDefault="00282BED" w:rsidP="00282BED">
            <w:pPr>
              <w:ind w:firstLine="0"/>
            </w:pPr>
            <w:r w:rsidRPr="00EB3C40">
              <w:t>Информатика. Программа для основной школы: 5–6 классы, 7-9 классы. Босова Л.Л., Босова А.Ю.</w:t>
            </w:r>
          </w:p>
        </w:tc>
        <w:tc>
          <w:tcPr>
            <w:tcW w:w="1381" w:type="dxa"/>
          </w:tcPr>
          <w:p w14:paraId="40FED39B" w14:textId="77777777" w:rsidR="00836A44" w:rsidRDefault="00836A44" w:rsidP="00836A44">
            <w:pPr>
              <w:ind w:firstLine="0"/>
            </w:pPr>
          </w:p>
          <w:p w14:paraId="7B39E5A5" w14:textId="0B08A8F2" w:rsidR="00282BED" w:rsidRDefault="00836A44" w:rsidP="00836A44">
            <w:pPr>
              <w:ind w:firstLine="0"/>
            </w:pPr>
            <w:r>
              <w:t>Информатика. 5–6 классы: методическое пособие / Л.Л. Босова, А.Ю. Босова</w:t>
            </w:r>
          </w:p>
        </w:tc>
        <w:tc>
          <w:tcPr>
            <w:tcW w:w="2323" w:type="dxa"/>
          </w:tcPr>
          <w:p w14:paraId="36870514" w14:textId="77777777" w:rsidR="00836A44" w:rsidRDefault="00836A44" w:rsidP="00836A44">
            <w:pPr>
              <w:shd w:val="clear" w:color="auto" w:fill="FFFFFF"/>
              <w:ind w:firstLine="0"/>
              <w:jc w:val="both"/>
            </w:pPr>
          </w:p>
          <w:p w14:paraId="6DCAA95F" w14:textId="77777777" w:rsidR="00282BED" w:rsidRDefault="00836A44" w:rsidP="00836A44">
            <w:pPr>
              <w:shd w:val="clear" w:color="auto" w:fill="FFFFFF"/>
              <w:ind w:firstLine="0"/>
              <w:jc w:val="both"/>
            </w:pPr>
            <w:r>
              <w:t>Информатика. 5-7 классы: занимательные задачи / Л.Л. Босова, А.Ю. Босова, И.М. Бондарева</w:t>
            </w:r>
          </w:p>
          <w:p w14:paraId="7E477A7B" w14:textId="77777777" w:rsidR="00836A44" w:rsidRDefault="00836A44" w:rsidP="00836A44">
            <w:pPr>
              <w:shd w:val="clear" w:color="auto" w:fill="FFFFFF"/>
              <w:ind w:firstLine="0"/>
              <w:jc w:val="both"/>
            </w:pPr>
          </w:p>
          <w:p w14:paraId="7AC6B728" w14:textId="77777777" w:rsidR="00836A44" w:rsidRDefault="00836A44" w:rsidP="00836A44">
            <w:pPr>
              <w:shd w:val="clear" w:color="auto" w:fill="FFFFFF"/>
              <w:ind w:firstLine="0"/>
              <w:jc w:val="both"/>
            </w:pPr>
            <w:r>
              <w:t>Информатика. 6 класс: итоговая контрольная работа / Л.Л. Босова, А.Ю. Босова, Н.А. Аквилянов</w:t>
            </w:r>
          </w:p>
          <w:p w14:paraId="41C0AF2A" w14:textId="77777777" w:rsidR="00836A44" w:rsidRDefault="00836A44" w:rsidP="00836A44">
            <w:pPr>
              <w:shd w:val="clear" w:color="auto" w:fill="FFFFFF"/>
              <w:ind w:firstLine="0"/>
              <w:jc w:val="both"/>
            </w:pPr>
          </w:p>
          <w:p w14:paraId="772BF0AF" w14:textId="180CAE5C" w:rsidR="00836A44" w:rsidRDefault="00836A44" w:rsidP="00836A44">
            <w:pPr>
              <w:shd w:val="clear" w:color="auto" w:fill="FFFFFF"/>
              <w:ind w:firstLine="0"/>
              <w:jc w:val="both"/>
            </w:pPr>
            <w:r>
              <w:t>Информатика. 6 класс: самостоятельные и контрольные работы / Л.Л. Босова, А.Ю. Босова</w:t>
            </w:r>
          </w:p>
        </w:tc>
      </w:tr>
      <w:tr w:rsidR="00282BED" w:rsidRPr="008C7951" w14:paraId="49DD31D9" w14:textId="77777777" w:rsidTr="00830E64">
        <w:tc>
          <w:tcPr>
            <w:tcW w:w="567" w:type="dxa"/>
          </w:tcPr>
          <w:p w14:paraId="3A562182" w14:textId="2C16C2EE" w:rsidR="00282BED" w:rsidRDefault="00282BED" w:rsidP="00282BED">
            <w:pPr>
              <w:ind w:firstLine="0"/>
            </w:pPr>
            <w:r>
              <w:t>54</w:t>
            </w:r>
          </w:p>
        </w:tc>
        <w:tc>
          <w:tcPr>
            <w:tcW w:w="1418" w:type="dxa"/>
          </w:tcPr>
          <w:p w14:paraId="1550531E" w14:textId="5E4BD9C0" w:rsidR="00282BED" w:rsidRPr="00E57F03" w:rsidRDefault="00282BED" w:rsidP="00282BED">
            <w:pPr>
              <w:ind w:firstLine="0"/>
            </w:pPr>
            <w:r w:rsidRPr="00AC335E">
              <w:t>Информатика</w:t>
            </w:r>
          </w:p>
        </w:tc>
        <w:tc>
          <w:tcPr>
            <w:tcW w:w="429" w:type="dxa"/>
          </w:tcPr>
          <w:p w14:paraId="45916609" w14:textId="1D3A55D3" w:rsidR="00282BED" w:rsidRDefault="00282BED" w:rsidP="00282BED">
            <w:pPr>
              <w:ind w:firstLine="0"/>
            </w:pPr>
            <w:r>
              <w:t>7</w:t>
            </w:r>
          </w:p>
        </w:tc>
        <w:tc>
          <w:tcPr>
            <w:tcW w:w="1709" w:type="dxa"/>
          </w:tcPr>
          <w:p w14:paraId="759C2158" w14:textId="77777777" w:rsidR="00836A44" w:rsidRDefault="00836A44" w:rsidP="00836A44">
            <w:pPr>
              <w:ind w:firstLine="0"/>
            </w:pPr>
          </w:p>
          <w:p w14:paraId="760453B0" w14:textId="01B82A67" w:rsidR="00282BED" w:rsidRPr="00E43F91" w:rsidRDefault="00836A44" w:rsidP="00836A44">
            <w:pPr>
              <w:ind w:firstLine="0"/>
            </w:pPr>
            <w:r>
              <w:t>Информатика. 7 класс: учебник / Л.Л. Босова, А.Ю. Босова</w:t>
            </w:r>
          </w:p>
        </w:tc>
        <w:tc>
          <w:tcPr>
            <w:tcW w:w="1381" w:type="dxa"/>
          </w:tcPr>
          <w:p w14:paraId="1F0B80C6" w14:textId="1FA96FB1" w:rsidR="00282BED" w:rsidRPr="00830E64" w:rsidRDefault="00282BED" w:rsidP="00282BED">
            <w:pPr>
              <w:ind w:firstLine="0"/>
            </w:pPr>
            <w:r w:rsidRPr="00EB3C40">
              <w:t>Информатика. Программа для основной школы: 5–6 классы, 7-9 классы. Босова Л.Л., Босова А.Ю.</w:t>
            </w:r>
          </w:p>
        </w:tc>
        <w:tc>
          <w:tcPr>
            <w:tcW w:w="1381" w:type="dxa"/>
          </w:tcPr>
          <w:p w14:paraId="1757ECE5" w14:textId="4792A765" w:rsidR="00282BED" w:rsidRDefault="00282BED" w:rsidP="00282BED">
            <w:pPr>
              <w:ind w:firstLine="0"/>
            </w:pPr>
            <w:r w:rsidRPr="00026028">
              <w:t>Информатика. Методическое пособие для 7-9 классов. Босова Л.Л., Босова А.Ю.</w:t>
            </w:r>
          </w:p>
        </w:tc>
        <w:tc>
          <w:tcPr>
            <w:tcW w:w="2323" w:type="dxa"/>
          </w:tcPr>
          <w:p w14:paraId="791C46DE" w14:textId="77777777" w:rsidR="00836A44" w:rsidRDefault="00836A44" w:rsidP="00836A44">
            <w:pPr>
              <w:shd w:val="clear" w:color="auto" w:fill="FFFFFF"/>
              <w:ind w:firstLine="0"/>
              <w:jc w:val="both"/>
            </w:pPr>
          </w:p>
          <w:p w14:paraId="113F6798" w14:textId="77777777" w:rsidR="00282BED" w:rsidRDefault="00836A44" w:rsidP="00836A44">
            <w:pPr>
              <w:shd w:val="clear" w:color="auto" w:fill="FFFFFF"/>
              <w:ind w:firstLine="0"/>
              <w:jc w:val="both"/>
            </w:pPr>
            <w:r>
              <w:t>Информатика. 5-7 классы: занимательные задачи / Л.Л. Босова, А.Ю. Босова, И.М. Бондарева</w:t>
            </w:r>
          </w:p>
          <w:p w14:paraId="1DCEB06A" w14:textId="77777777" w:rsidR="00836A44" w:rsidRDefault="00836A44" w:rsidP="00836A44">
            <w:pPr>
              <w:shd w:val="clear" w:color="auto" w:fill="FFFFFF"/>
              <w:ind w:firstLine="0"/>
              <w:jc w:val="both"/>
            </w:pPr>
          </w:p>
          <w:p w14:paraId="050CE224" w14:textId="77777777" w:rsidR="00836A44" w:rsidRDefault="00836A44" w:rsidP="00836A44">
            <w:pPr>
              <w:shd w:val="clear" w:color="auto" w:fill="FFFFFF"/>
              <w:ind w:firstLine="0"/>
              <w:jc w:val="both"/>
            </w:pPr>
            <w:r>
              <w:t>Информатика. 7 класс: итоговая контрольная работа / Л.Л. Босова, А.Ю. Босова, Н.А. Аквилянов</w:t>
            </w:r>
          </w:p>
          <w:p w14:paraId="20FEF223" w14:textId="77777777" w:rsidR="00836A44" w:rsidRDefault="00836A44" w:rsidP="00836A44">
            <w:pPr>
              <w:shd w:val="clear" w:color="auto" w:fill="FFFFFF"/>
              <w:ind w:firstLine="0"/>
              <w:jc w:val="both"/>
            </w:pPr>
          </w:p>
          <w:p w14:paraId="2327D32D" w14:textId="6F9BE7E0" w:rsidR="00836A44" w:rsidRDefault="00836A44" w:rsidP="00836A44">
            <w:pPr>
              <w:shd w:val="clear" w:color="auto" w:fill="FFFFFF"/>
              <w:ind w:firstLine="0"/>
              <w:jc w:val="both"/>
            </w:pPr>
            <w:r>
              <w:t>Информатика. 7 класс: самостоятельные и контрольные работы / Л.Л. Босова, А.Ю. Босова и др.</w:t>
            </w:r>
          </w:p>
        </w:tc>
      </w:tr>
      <w:tr w:rsidR="00282BED" w:rsidRPr="008C7951" w14:paraId="2C33198E" w14:textId="77777777" w:rsidTr="00830E64">
        <w:tc>
          <w:tcPr>
            <w:tcW w:w="567" w:type="dxa"/>
          </w:tcPr>
          <w:p w14:paraId="4CF6B26C" w14:textId="1DD94875" w:rsidR="00282BED" w:rsidRDefault="00282BED" w:rsidP="00282BED">
            <w:pPr>
              <w:ind w:firstLine="0"/>
            </w:pPr>
            <w:r>
              <w:t>55</w:t>
            </w:r>
          </w:p>
        </w:tc>
        <w:tc>
          <w:tcPr>
            <w:tcW w:w="1418" w:type="dxa"/>
          </w:tcPr>
          <w:p w14:paraId="2F27C4C2" w14:textId="1EED9329" w:rsidR="00282BED" w:rsidRPr="00E57F03" w:rsidRDefault="00282BED" w:rsidP="00282BED">
            <w:pPr>
              <w:ind w:firstLine="0"/>
            </w:pPr>
            <w:r w:rsidRPr="00AC335E">
              <w:t>Информатика</w:t>
            </w:r>
          </w:p>
        </w:tc>
        <w:tc>
          <w:tcPr>
            <w:tcW w:w="429" w:type="dxa"/>
          </w:tcPr>
          <w:p w14:paraId="23B4130E" w14:textId="61FB4D47" w:rsidR="00282BED" w:rsidRDefault="00282BED" w:rsidP="00282BED">
            <w:pPr>
              <w:ind w:firstLine="0"/>
            </w:pPr>
            <w:r>
              <w:t>8</w:t>
            </w:r>
          </w:p>
        </w:tc>
        <w:tc>
          <w:tcPr>
            <w:tcW w:w="1709" w:type="dxa"/>
          </w:tcPr>
          <w:p w14:paraId="1FE3A5CF" w14:textId="77777777" w:rsidR="00836A44" w:rsidRDefault="00836A44" w:rsidP="00836A44">
            <w:pPr>
              <w:ind w:firstLine="0"/>
            </w:pPr>
          </w:p>
          <w:p w14:paraId="4E4BCBFD" w14:textId="7B5CB510" w:rsidR="00282BED" w:rsidRPr="00E43F91" w:rsidRDefault="00836A44" w:rsidP="00836A44">
            <w:pPr>
              <w:ind w:firstLine="0"/>
            </w:pPr>
            <w:r>
              <w:t>Информатика. 8 класс: учебник / Л.Л. Босова, А.Ю. Босова</w:t>
            </w:r>
          </w:p>
        </w:tc>
        <w:tc>
          <w:tcPr>
            <w:tcW w:w="1381" w:type="dxa"/>
          </w:tcPr>
          <w:p w14:paraId="4CDD82D3" w14:textId="422EA368" w:rsidR="00282BED" w:rsidRPr="00830E64" w:rsidRDefault="00282BED" w:rsidP="00282BED">
            <w:pPr>
              <w:ind w:firstLine="0"/>
            </w:pPr>
            <w:r w:rsidRPr="00EB3C40">
              <w:t>Информатика. Программа для основной школы: 5–6 классы, 7-9 классы. Босова Л.Л., Босова А.Ю.</w:t>
            </w:r>
          </w:p>
        </w:tc>
        <w:tc>
          <w:tcPr>
            <w:tcW w:w="1381" w:type="dxa"/>
          </w:tcPr>
          <w:p w14:paraId="68F0B14A" w14:textId="602C9FD0" w:rsidR="00282BED" w:rsidRDefault="00282BED" w:rsidP="00282BED">
            <w:pPr>
              <w:ind w:firstLine="0"/>
            </w:pPr>
            <w:r w:rsidRPr="00026028">
              <w:t>Информатика. Методическое пособие для 7-9 классов. Босова Л.Л., Босова А.Ю.</w:t>
            </w:r>
          </w:p>
        </w:tc>
        <w:tc>
          <w:tcPr>
            <w:tcW w:w="2323" w:type="dxa"/>
          </w:tcPr>
          <w:p w14:paraId="4524A271" w14:textId="77777777" w:rsidR="00836A44" w:rsidRDefault="00836A44" w:rsidP="00836A44">
            <w:pPr>
              <w:shd w:val="clear" w:color="auto" w:fill="FFFFFF"/>
              <w:ind w:firstLine="0"/>
              <w:jc w:val="both"/>
            </w:pPr>
          </w:p>
          <w:p w14:paraId="11AC71EC" w14:textId="77777777" w:rsidR="00282BED" w:rsidRDefault="00836A44" w:rsidP="00836A44">
            <w:pPr>
              <w:shd w:val="clear" w:color="auto" w:fill="FFFFFF"/>
              <w:ind w:firstLine="0"/>
              <w:jc w:val="both"/>
            </w:pPr>
            <w:r>
              <w:t>Информатика. 8 класс: самостоятельные и контрольные работы / Л.Л. Босова, А.Ю. Босова и др.</w:t>
            </w:r>
          </w:p>
          <w:p w14:paraId="107DA9B1" w14:textId="77777777" w:rsidR="00836A44" w:rsidRDefault="00836A44" w:rsidP="00836A44">
            <w:pPr>
              <w:shd w:val="clear" w:color="auto" w:fill="FFFFFF"/>
              <w:ind w:firstLine="0"/>
              <w:jc w:val="both"/>
            </w:pPr>
          </w:p>
          <w:p w14:paraId="74CE5F83" w14:textId="3FE39376" w:rsidR="00836A44" w:rsidRDefault="00836A44" w:rsidP="00836A44">
            <w:pPr>
              <w:shd w:val="clear" w:color="auto" w:fill="FFFFFF"/>
              <w:ind w:firstLine="0"/>
              <w:jc w:val="both"/>
            </w:pPr>
            <w:r>
              <w:t>Информатика. 8 класс: итоговая контрольная работа / Л.Л. Босова, А.Ю. Босова, Н.А. Аквилянов</w:t>
            </w:r>
          </w:p>
        </w:tc>
      </w:tr>
      <w:tr w:rsidR="00282BED" w:rsidRPr="008C7951" w14:paraId="41546F19" w14:textId="77777777" w:rsidTr="00830E64">
        <w:tc>
          <w:tcPr>
            <w:tcW w:w="567" w:type="dxa"/>
          </w:tcPr>
          <w:p w14:paraId="7268C313" w14:textId="5F36E64D" w:rsidR="00282BED" w:rsidRDefault="00282BED" w:rsidP="00282BED">
            <w:pPr>
              <w:ind w:firstLine="0"/>
            </w:pPr>
            <w:r>
              <w:t>56</w:t>
            </w:r>
          </w:p>
        </w:tc>
        <w:tc>
          <w:tcPr>
            <w:tcW w:w="1418" w:type="dxa"/>
          </w:tcPr>
          <w:p w14:paraId="3810A265" w14:textId="0E2EB4C4" w:rsidR="00282BED" w:rsidRPr="00AC335E" w:rsidRDefault="00282BED" w:rsidP="00282BED">
            <w:pPr>
              <w:ind w:firstLine="0"/>
            </w:pPr>
            <w:r w:rsidRPr="00AC335E">
              <w:t>Информатика</w:t>
            </w:r>
          </w:p>
        </w:tc>
        <w:tc>
          <w:tcPr>
            <w:tcW w:w="429" w:type="dxa"/>
          </w:tcPr>
          <w:p w14:paraId="7132C525" w14:textId="369EC1BF" w:rsidR="00282BED" w:rsidRDefault="00282BED" w:rsidP="00282BED">
            <w:pPr>
              <w:ind w:firstLine="0"/>
            </w:pPr>
            <w:r>
              <w:t>9</w:t>
            </w:r>
          </w:p>
        </w:tc>
        <w:tc>
          <w:tcPr>
            <w:tcW w:w="1709" w:type="dxa"/>
          </w:tcPr>
          <w:p w14:paraId="4FEA6434" w14:textId="77777777" w:rsidR="00836A44" w:rsidRDefault="00836A44" w:rsidP="00836A44">
            <w:pPr>
              <w:ind w:firstLine="0"/>
            </w:pPr>
          </w:p>
          <w:p w14:paraId="43C20F15" w14:textId="6E1309E3" w:rsidR="00282BED" w:rsidRPr="00E43F91" w:rsidRDefault="00836A44" w:rsidP="00836A44">
            <w:pPr>
              <w:ind w:firstLine="0"/>
            </w:pPr>
            <w:r>
              <w:t>Информатика. 9 класс: учебник / Л.Л. Босова, А.Ю. Босова</w:t>
            </w:r>
          </w:p>
        </w:tc>
        <w:tc>
          <w:tcPr>
            <w:tcW w:w="1381" w:type="dxa"/>
          </w:tcPr>
          <w:p w14:paraId="06C96F2D" w14:textId="123F98E9" w:rsidR="00282BED" w:rsidRPr="00830E64" w:rsidRDefault="00282BED" w:rsidP="00282BED">
            <w:pPr>
              <w:ind w:firstLine="0"/>
            </w:pPr>
            <w:r w:rsidRPr="00EB3C40">
              <w:t>Информатика. Программа для основной школы: 5–6 классы, 7-9 классы. Босова Л.Л., Босова А.Ю.</w:t>
            </w:r>
          </w:p>
        </w:tc>
        <w:tc>
          <w:tcPr>
            <w:tcW w:w="1381" w:type="dxa"/>
          </w:tcPr>
          <w:p w14:paraId="78BABCF4" w14:textId="2AFBCB66" w:rsidR="00282BED" w:rsidRDefault="00282BED" w:rsidP="00282BED">
            <w:pPr>
              <w:ind w:firstLine="0"/>
            </w:pPr>
            <w:r w:rsidRPr="00026028">
              <w:t>Информатика. Методическое пособие для 7-9 классов. Босова Л.Л., Босова А.Ю.</w:t>
            </w:r>
          </w:p>
        </w:tc>
        <w:tc>
          <w:tcPr>
            <w:tcW w:w="2323" w:type="dxa"/>
          </w:tcPr>
          <w:p w14:paraId="1BA6EBB6" w14:textId="77777777" w:rsidR="00BC42D3" w:rsidRDefault="00BC42D3" w:rsidP="00BC42D3">
            <w:pPr>
              <w:shd w:val="clear" w:color="auto" w:fill="FFFFFF"/>
              <w:ind w:firstLine="0"/>
              <w:jc w:val="both"/>
            </w:pPr>
          </w:p>
          <w:p w14:paraId="3254210B" w14:textId="77777777" w:rsidR="00282BED" w:rsidRDefault="00BC42D3" w:rsidP="00BC42D3">
            <w:pPr>
              <w:shd w:val="clear" w:color="auto" w:fill="FFFFFF"/>
              <w:ind w:firstLine="0"/>
              <w:jc w:val="both"/>
            </w:pPr>
            <w:r>
              <w:t>Информатика. 9 класс: самостоятельные и контрольные работы / Л.Л. Босова, А.Ю. Босова и др.</w:t>
            </w:r>
          </w:p>
          <w:p w14:paraId="68030A6D" w14:textId="77777777" w:rsidR="00BC42D3" w:rsidRDefault="00BC42D3" w:rsidP="00BC42D3">
            <w:pPr>
              <w:shd w:val="clear" w:color="auto" w:fill="FFFFFF"/>
              <w:ind w:firstLine="0"/>
              <w:jc w:val="both"/>
            </w:pPr>
          </w:p>
          <w:p w14:paraId="2EEFD1E8" w14:textId="077533B6" w:rsidR="00BC42D3" w:rsidRDefault="00BC42D3" w:rsidP="00BC42D3">
            <w:pPr>
              <w:shd w:val="clear" w:color="auto" w:fill="FFFFFF"/>
              <w:ind w:firstLine="0"/>
              <w:jc w:val="both"/>
            </w:pPr>
            <w:r>
              <w:t>Информатика. 7–9 классы: сборник задач и упражнений / Л.Л. Босова, А.Ю. Босова, Аквилянов Н.А.</w:t>
            </w:r>
          </w:p>
        </w:tc>
      </w:tr>
      <w:tr w:rsidR="00BC42D3" w:rsidRPr="008C7951" w14:paraId="5DF8F699" w14:textId="77777777" w:rsidTr="00830E64">
        <w:tc>
          <w:tcPr>
            <w:tcW w:w="567" w:type="dxa"/>
          </w:tcPr>
          <w:p w14:paraId="4DF8F281" w14:textId="33192619" w:rsidR="00BC42D3" w:rsidRDefault="00BC42D3" w:rsidP="00282BED">
            <w:pPr>
              <w:ind w:firstLine="0"/>
            </w:pPr>
            <w:r>
              <w:t>57</w:t>
            </w:r>
          </w:p>
        </w:tc>
        <w:tc>
          <w:tcPr>
            <w:tcW w:w="1418" w:type="dxa"/>
          </w:tcPr>
          <w:p w14:paraId="627C1A50" w14:textId="53BD6FEE" w:rsidR="00BC42D3" w:rsidRPr="00AC335E" w:rsidRDefault="00BC42D3" w:rsidP="00282BED">
            <w:pPr>
              <w:ind w:firstLine="0"/>
            </w:pPr>
            <w:r w:rsidRPr="00BC42D3">
              <w:t>Основы духовно-нравственной культуры народов России</w:t>
            </w:r>
          </w:p>
        </w:tc>
        <w:tc>
          <w:tcPr>
            <w:tcW w:w="429" w:type="dxa"/>
          </w:tcPr>
          <w:p w14:paraId="4E0A5052" w14:textId="257BF13A" w:rsidR="00BC42D3" w:rsidRDefault="00BC42D3" w:rsidP="00282BED">
            <w:pPr>
              <w:ind w:firstLine="0"/>
            </w:pPr>
            <w:r>
              <w:t>5</w:t>
            </w:r>
          </w:p>
        </w:tc>
        <w:tc>
          <w:tcPr>
            <w:tcW w:w="1709" w:type="dxa"/>
          </w:tcPr>
          <w:p w14:paraId="7046C461" w14:textId="77777777" w:rsidR="00BC42D3" w:rsidRDefault="00BC42D3" w:rsidP="00BC42D3">
            <w:pPr>
              <w:ind w:firstLine="0"/>
            </w:pPr>
            <w:r>
              <w:t>Основы духовно-нравственной культуры народов России. 5 класс. Учебник Виноградова Н.Ф., Власенко В.И., Поляков А.В.</w:t>
            </w:r>
          </w:p>
          <w:p w14:paraId="7CB82AC8" w14:textId="33D19A83" w:rsidR="00BC42D3" w:rsidRDefault="00BC42D3" w:rsidP="00BC42D3">
            <w:pPr>
              <w:ind w:firstLine="0"/>
            </w:pPr>
          </w:p>
        </w:tc>
        <w:tc>
          <w:tcPr>
            <w:tcW w:w="1381" w:type="dxa"/>
          </w:tcPr>
          <w:p w14:paraId="408A93B3" w14:textId="77777777" w:rsidR="002E48E5" w:rsidRDefault="002E48E5" w:rsidP="002E48E5">
            <w:pPr>
              <w:ind w:firstLine="0"/>
            </w:pPr>
            <w:r>
              <w:t>Программа</w:t>
            </w:r>
          </w:p>
          <w:p w14:paraId="1F510987" w14:textId="77777777" w:rsidR="002E48E5" w:rsidRDefault="002E48E5" w:rsidP="002E48E5">
            <w:pPr>
              <w:ind w:firstLine="0"/>
            </w:pPr>
          </w:p>
          <w:p w14:paraId="404E486C" w14:textId="02E74F2C" w:rsidR="00BC42D3" w:rsidRPr="00EB3C40" w:rsidRDefault="002E48E5" w:rsidP="002E48E5">
            <w:pPr>
              <w:ind w:firstLine="0"/>
            </w:pPr>
            <w:r>
              <w:t>комплексного учебного курса «Основы духовно-нравственной культуры народов России» авторы: Н.Ф. Виноградова, В.И. Власенко, А.В. Поляков из сборника Система учебников «Алгоритм успеха». Примерная основная образовательная программа образовательного учреждения: основная школа</w:t>
            </w:r>
          </w:p>
        </w:tc>
        <w:tc>
          <w:tcPr>
            <w:tcW w:w="1381" w:type="dxa"/>
          </w:tcPr>
          <w:p w14:paraId="702094C6" w14:textId="047E9C5D" w:rsidR="002E48E5" w:rsidRDefault="002E48E5" w:rsidP="002E48E5">
            <w:pPr>
              <w:ind w:firstLine="0"/>
            </w:pPr>
            <w:r>
              <w:t>Основы духовно-нравственной культуры народов России.ОРКСЭ. 5 класс. Методическое пособие. Виноградова Н.Ф.</w:t>
            </w:r>
          </w:p>
          <w:p w14:paraId="217A975B" w14:textId="507FC2F3" w:rsidR="00614D46" w:rsidRDefault="00614D46" w:rsidP="00614D46">
            <w:pPr>
              <w:ind w:firstLine="0"/>
            </w:pPr>
            <w:r>
              <w:t>Основы религиозных культур и светской этики. 4 класс. Справочник для учителя Тюляева Т.И.</w:t>
            </w:r>
          </w:p>
          <w:p w14:paraId="163D2430" w14:textId="524036AE" w:rsidR="00BC42D3" w:rsidRPr="00026028" w:rsidRDefault="00BC42D3" w:rsidP="00614D46">
            <w:pPr>
              <w:ind w:firstLine="0"/>
            </w:pPr>
          </w:p>
        </w:tc>
        <w:tc>
          <w:tcPr>
            <w:tcW w:w="2323" w:type="dxa"/>
          </w:tcPr>
          <w:p w14:paraId="42A20DD2" w14:textId="77777777" w:rsidR="00BC42D3" w:rsidRDefault="00BC42D3" w:rsidP="00BC42D3">
            <w:pPr>
              <w:shd w:val="clear" w:color="auto" w:fill="FFFFFF"/>
              <w:ind w:firstLine="0"/>
              <w:jc w:val="both"/>
            </w:pPr>
          </w:p>
        </w:tc>
      </w:tr>
      <w:tr w:rsidR="00C277C5" w:rsidRPr="008C7951" w14:paraId="163F82B5" w14:textId="77777777" w:rsidTr="00830E64">
        <w:tc>
          <w:tcPr>
            <w:tcW w:w="567" w:type="dxa"/>
          </w:tcPr>
          <w:p w14:paraId="38D143E4" w14:textId="66D750BE" w:rsidR="00C277C5" w:rsidRDefault="00C277C5" w:rsidP="00C277C5">
            <w:pPr>
              <w:ind w:firstLine="0"/>
            </w:pPr>
            <w:r>
              <w:t>58</w:t>
            </w:r>
          </w:p>
        </w:tc>
        <w:tc>
          <w:tcPr>
            <w:tcW w:w="1418" w:type="dxa"/>
          </w:tcPr>
          <w:p w14:paraId="4F2647A9" w14:textId="3C47C8E3" w:rsidR="00C277C5" w:rsidRPr="00AC335E" w:rsidRDefault="00C277C5" w:rsidP="00C277C5">
            <w:pPr>
              <w:ind w:firstLine="0"/>
            </w:pPr>
            <w:r w:rsidRPr="00614D46">
              <w:t>Физика</w:t>
            </w:r>
          </w:p>
        </w:tc>
        <w:tc>
          <w:tcPr>
            <w:tcW w:w="429" w:type="dxa"/>
          </w:tcPr>
          <w:p w14:paraId="0A980354" w14:textId="28F2907F" w:rsidR="00C277C5" w:rsidRDefault="00C277C5" w:rsidP="00C277C5">
            <w:pPr>
              <w:ind w:firstLine="0"/>
            </w:pPr>
            <w:r>
              <w:t>7</w:t>
            </w:r>
          </w:p>
        </w:tc>
        <w:tc>
          <w:tcPr>
            <w:tcW w:w="1709" w:type="dxa"/>
          </w:tcPr>
          <w:p w14:paraId="03222ECF" w14:textId="52464764" w:rsidR="00C277C5" w:rsidRDefault="00C277C5" w:rsidP="00C277C5">
            <w:pPr>
              <w:ind w:firstLine="0"/>
            </w:pPr>
            <w:r>
              <w:t>Физика. 7 класс. Учебник. Перышкин А.В.</w:t>
            </w:r>
          </w:p>
          <w:p w14:paraId="04C45455" w14:textId="79D74385" w:rsidR="00C277C5" w:rsidRDefault="00C277C5" w:rsidP="00C277C5">
            <w:pPr>
              <w:ind w:firstLine="0"/>
            </w:pPr>
          </w:p>
        </w:tc>
        <w:tc>
          <w:tcPr>
            <w:tcW w:w="1381" w:type="dxa"/>
          </w:tcPr>
          <w:p w14:paraId="7AE3F7CC" w14:textId="7FCD4303" w:rsidR="00C277C5" w:rsidRPr="00EB3C40" w:rsidRDefault="00C277C5" w:rsidP="00C277C5">
            <w:pPr>
              <w:ind w:firstLine="0"/>
            </w:pPr>
            <w:r w:rsidRPr="00785586">
              <w:t>Программа курса физики для 7-9 кл. ОУ (авторы: А. В. Перышкин, Н. В. Филонович, Е. М. Гутник)</w:t>
            </w:r>
          </w:p>
        </w:tc>
        <w:tc>
          <w:tcPr>
            <w:tcW w:w="1381" w:type="dxa"/>
          </w:tcPr>
          <w:p w14:paraId="38FB989C" w14:textId="77777777" w:rsidR="00C277C5" w:rsidRDefault="00C277C5" w:rsidP="00C277C5">
            <w:pPr>
              <w:ind w:firstLine="0"/>
            </w:pPr>
            <w:r>
              <w:t>Физика. 7 класс. Методическое пособие. Филонович Н.В.</w:t>
            </w:r>
          </w:p>
          <w:p w14:paraId="271A7762" w14:textId="77777777" w:rsidR="00C277C5" w:rsidRDefault="00C277C5" w:rsidP="00C277C5">
            <w:pPr>
              <w:ind w:firstLine="0"/>
            </w:pPr>
          </w:p>
          <w:p w14:paraId="16A652C9" w14:textId="79907F76" w:rsidR="00C277C5" w:rsidRPr="00026028" w:rsidRDefault="00C277C5" w:rsidP="00C277C5">
            <w:pPr>
              <w:ind w:firstLine="0"/>
            </w:pPr>
          </w:p>
        </w:tc>
        <w:tc>
          <w:tcPr>
            <w:tcW w:w="2323" w:type="dxa"/>
          </w:tcPr>
          <w:p w14:paraId="7FCFF675" w14:textId="77777777" w:rsidR="00C277C5" w:rsidRDefault="00C277C5" w:rsidP="00C277C5">
            <w:pPr>
              <w:shd w:val="clear" w:color="auto" w:fill="FFFFFF"/>
              <w:ind w:firstLine="0"/>
              <w:jc w:val="both"/>
            </w:pPr>
            <w:r>
              <w:t>Физика. Сборник вопросов и задач. 7 класс Марон А.Е., Позойский С.В., Марон Е.А.</w:t>
            </w:r>
          </w:p>
          <w:p w14:paraId="68F3883F" w14:textId="77777777" w:rsidR="00C277C5" w:rsidRDefault="00C277C5" w:rsidP="00C277C5">
            <w:pPr>
              <w:shd w:val="clear" w:color="auto" w:fill="FFFFFF"/>
              <w:ind w:firstLine="0"/>
              <w:jc w:val="both"/>
            </w:pPr>
            <w:r>
              <w:t>Самостоятельные и контрольные работы. Физика. 7 класс. Марон А.Е., Марон Е.А.</w:t>
            </w:r>
          </w:p>
          <w:p w14:paraId="16F93A9D" w14:textId="77777777" w:rsidR="000061C0" w:rsidRDefault="000061C0" w:rsidP="00C277C5">
            <w:pPr>
              <w:shd w:val="clear" w:color="auto" w:fill="FFFFFF"/>
              <w:ind w:firstLine="0"/>
              <w:jc w:val="both"/>
            </w:pPr>
          </w:p>
          <w:p w14:paraId="6AE3067B" w14:textId="77777777" w:rsidR="00C277C5" w:rsidRDefault="000061C0" w:rsidP="000061C0">
            <w:pPr>
              <w:shd w:val="clear" w:color="auto" w:fill="FFFFFF"/>
              <w:ind w:firstLine="0"/>
              <w:jc w:val="both"/>
            </w:pPr>
            <w:r>
              <w:t xml:space="preserve">Физика. 7 класс. Тесты. Ханнанов Н.К., Ханнанова Т.А. </w:t>
            </w:r>
          </w:p>
          <w:p w14:paraId="4E8C60F7" w14:textId="29892559" w:rsidR="000061C0" w:rsidRDefault="000061C0" w:rsidP="000061C0">
            <w:pPr>
              <w:shd w:val="clear" w:color="auto" w:fill="FFFFFF"/>
              <w:ind w:firstLine="0"/>
              <w:jc w:val="both"/>
            </w:pPr>
            <w:r>
              <w:t>Физика. 7 класс. Дидактические материалы. Марон А.Е., Марон Е.А.</w:t>
            </w:r>
          </w:p>
          <w:p w14:paraId="05C29E4C" w14:textId="5247DA29" w:rsidR="000061C0" w:rsidRDefault="000061C0" w:rsidP="000061C0">
            <w:pPr>
              <w:shd w:val="clear" w:color="auto" w:fill="FFFFFF"/>
              <w:ind w:firstLine="0"/>
              <w:jc w:val="both"/>
            </w:pPr>
          </w:p>
        </w:tc>
      </w:tr>
      <w:tr w:rsidR="00C277C5" w:rsidRPr="008C7951" w14:paraId="4514F589" w14:textId="77777777" w:rsidTr="00830E64">
        <w:tc>
          <w:tcPr>
            <w:tcW w:w="567" w:type="dxa"/>
          </w:tcPr>
          <w:p w14:paraId="3B0E6B1B" w14:textId="6D4163AF" w:rsidR="00C277C5" w:rsidRDefault="00C277C5" w:rsidP="00C277C5">
            <w:pPr>
              <w:ind w:firstLine="0"/>
            </w:pPr>
            <w:r>
              <w:t>59</w:t>
            </w:r>
          </w:p>
        </w:tc>
        <w:tc>
          <w:tcPr>
            <w:tcW w:w="1418" w:type="dxa"/>
          </w:tcPr>
          <w:p w14:paraId="332FB1C4" w14:textId="7C6D6530" w:rsidR="00C277C5" w:rsidRPr="00AC335E" w:rsidRDefault="00C277C5" w:rsidP="00C277C5">
            <w:pPr>
              <w:ind w:firstLine="0"/>
            </w:pPr>
            <w:r w:rsidRPr="00B87BC0">
              <w:t>Физика</w:t>
            </w:r>
          </w:p>
        </w:tc>
        <w:tc>
          <w:tcPr>
            <w:tcW w:w="429" w:type="dxa"/>
          </w:tcPr>
          <w:p w14:paraId="47C38691" w14:textId="41D1B857" w:rsidR="00C277C5" w:rsidRDefault="00C277C5" w:rsidP="00C277C5">
            <w:pPr>
              <w:ind w:firstLine="0"/>
            </w:pPr>
            <w:r>
              <w:t>8</w:t>
            </w:r>
          </w:p>
        </w:tc>
        <w:tc>
          <w:tcPr>
            <w:tcW w:w="1709" w:type="dxa"/>
          </w:tcPr>
          <w:p w14:paraId="330E44C4" w14:textId="07BC9D79" w:rsidR="00C277C5" w:rsidRDefault="00C277C5" w:rsidP="00C277C5">
            <w:pPr>
              <w:ind w:firstLine="0"/>
            </w:pPr>
            <w:r>
              <w:t xml:space="preserve">Физика. 8 </w:t>
            </w:r>
            <w:r w:rsidRPr="00C277C5">
              <w:t>класс. Учебник. Перышкин А.В.</w:t>
            </w:r>
          </w:p>
        </w:tc>
        <w:tc>
          <w:tcPr>
            <w:tcW w:w="1381" w:type="dxa"/>
          </w:tcPr>
          <w:p w14:paraId="4570CFBF" w14:textId="0090D815" w:rsidR="00C277C5" w:rsidRPr="00EB3C40" w:rsidRDefault="00C277C5" w:rsidP="00C277C5">
            <w:pPr>
              <w:ind w:firstLine="0"/>
            </w:pPr>
            <w:r w:rsidRPr="00785586">
              <w:t>Программа курса физики для 7-9 кл. ОУ (авторы: А. В. Перышкин, Н. В. Филонович, Е. М. Гутник)</w:t>
            </w:r>
          </w:p>
        </w:tc>
        <w:tc>
          <w:tcPr>
            <w:tcW w:w="1381" w:type="dxa"/>
          </w:tcPr>
          <w:p w14:paraId="4A3E735A" w14:textId="14D00AEB" w:rsidR="00C277C5" w:rsidRDefault="00C277C5" w:rsidP="00C277C5">
            <w:pPr>
              <w:ind w:firstLine="0"/>
            </w:pPr>
            <w:r>
              <w:t>Физика. 8 класс. Методическое пособие. Филонович Н.В.</w:t>
            </w:r>
          </w:p>
          <w:p w14:paraId="58DC3164" w14:textId="77777777" w:rsidR="00C277C5" w:rsidRDefault="00C277C5" w:rsidP="00C277C5">
            <w:pPr>
              <w:ind w:firstLine="0"/>
            </w:pPr>
          </w:p>
          <w:p w14:paraId="13DEA33D" w14:textId="3776DD03" w:rsidR="00C277C5" w:rsidRPr="00026028" w:rsidRDefault="00C277C5" w:rsidP="00C277C5">
            <w:pPr>
              <w:ind w:firstLine="0"/>
            </w:pPr>
          </w:p>
        </w:tc>
        <w:tc>
          <w:tcPr>
            <w:tcW w:w="2323" w:type="dxa"/>
          </w:tcPr>
          <w:p w14:paraId="596B83CB" w14:textId="77777777" w:rsidR="00C277C5" w:rsidRDefault="00C277C5" w:rsidP="00C277C5">
            <w:pPr>
              <w:shd w:val="clear" w:color="auto" w:fill="FFFFFF"/>
              <w:ind w:firstLine="0"/>
              <w:jc w:val="both"/>
            </w:pPr>
            <w:r w:rsidRPr="00C277C5">
              <w:t xml:space="preserve">Физика. Сборник вопросов и задач. </w:t>
            </w:r>
            <w:r>
              <w:t>8</w:t>
            </w:r>
            <w:r w:rsidRPr="00C277C5">
              <w:t xml:space="preserve"> класс Марон А.Е., Позойский С.В., Марон Е.А.</w:t>
            </w:r>
          </w:p>
          <w:p w14:paraId="0A066F04" w14:textId="77777777" w:rsidR="000061C0" w:rsidRDefault="000061C0" w:rsidP="000061C0">
            <w:pPr>
              <w:shd w:val="clear" w:color="auto" w:fill="FFFFFF"/>
              <w:ind w:firstLine="0"/>
              <w:jc w:val="both"/>
            </w:pPr>
            <w:r w:rsidRPr="000061C0">
              <w:t xml:space="preserve">Самостоятельные и контрольные работы. Физика. </w:t>
            </w:r>
            <w:r>
              <w:t>8</w:t>
            </w:r>
            <w:r w:rsidRPr="000061C0">
              <w:t xml:space="preserve"> класс. Марон А.Е., Марон Е.А.</w:t>
            </w:r>
          </w:p>
          <w:p w14:paraId="49FBBD1A" w14:textId="77777777" w:rsidR="000061C0" w:rsidRDefault="000061C0" w:rsidP="000061C0">
            <w:pPr>
              <w:shd w:val="clear" w:color="auto" w:fill="FFFFFF"/>
              <w:ind w:firstLine="0"/>
              <w:jc w:val="both"/>
            </w:pPr>
            <w:r>
              <w:t>Физика. 8 класс. Тесты Слепнева Н.И.</w:t>
            </w:r>
          </w:p>
          <w:p w14:paraId="5F290E42" w14:textId="107500C4" w:rsidR="000061C0" w:rsidRDefault="000061C0" w:rsidP="000061C0">
            <w:pPr>
              <w:shd w:val="clear" w:color="auto" w:fill="FFFFFF"/>
              <w:ind w:firstLine="0"/>
              <w:jc w:val="both"/>
            </w:pPr>
            <w:r w:rsidRPr="000061C0">
              <w:t xml:space="preserve">Физика. </w:t>
            </w:r>
            <w:r>
              <w:t>8</w:t>
            </w:r>
            <w:r w:rsidRPr="000061C0">
              <w:t xml:space="preserve"> класс. Дидактические материалы. Марон А.Е., Марон Е.А.</w:t>
            </w:r>
          </w:p>
        </w:tc>
      </w:tr>
      <w:tr w:rsidR="00C277C5" w:rsidRPr="008C7951" w14:paraId="13E2188D" w14:textId="77777777" w:rsidTr="00830E64">
        <w:tc>
          <w:tcPr>
            <w:tcW w:w="567" w:type="dxa"/>
          </w:tcPr>
          <w:p w14:paraId="73662929" w14:textId="009A288A" w:rsidR="00C277C5" w:rsidRDefault="00C277C5" w:rsidP="00C277C5">
            <w:pPr>
              <w:ind w:firstLine="0"/>
            </w:pPr>
            <w:r>
              <w:t>60</w:t>
            </w:r>
          </w:p>
        </w:tc>
        <w:tc>
          <w:tcPr>
            <w:tcW w:w="1418" w:type="dxa"/>
          </w:tcPr>
          <w:p w14:paraId="31460BF9" w14:textId="0BCFE6B0" w:rsidR="00C277C5" w:rsidRPr="00AC335E" w:rsidRDefault="00C277C5" w:rsidP="00C277C5">
            <w:pPr>
              <w:ind w:firstLine="0"/>
            </w:pPr>
            <w:r w:rsidRPr="00B87BC0">
              <w:t>Физика</w:t>
            </w:r>
          </w:p>
        </w:tc>
        <w:tc>
          <w:tcPr>
            <w:tcW w:w="429" w:type="dxa"/>
          </w:tcPr>
          <w:p w14:paraId="67460F85" w14:textId="2599C99C" w:rsidR="00C277C5" w:rsidRDefault="00C277C5" w:rsidP="00C277C5">
            <w:pPr>
              <w:ind w:firstLine="0"/>
            </w:pPr>
            <w:r>
              <w:t>9</w:t>
            </w:r>
          </w:p>
        </w:tc>
        <w:tc>
          <w:tcPr>
            <w:tcW w:w="1709" w:type="dxa"/>
          </w:tcPr>
          <w:p w14:paraId="0C2606E3" w14:textId="77777777" w:rsidR="00C277C5" w:rsidRDefault="00C277C5" w:rsidP="00C277C5">
            <w:pPr>
              <w:ind w:firstLine="0"/>
            </w:pPr>
            <w:r>
              <w:t>Физика. 9 класс. Учебник. Перышкин А.В., Гутник Е.М.</w:t>
            </w:r>
          </w:p>
          <w:p w14:paraId="29E2E99D" w14:textId="77777777" w:rsidR="00C277C5" w:rsidRDefault="00C277C5" w:rsidP="00C277C5">
            <w:pPr>
              <w:ind w:firstLine="0"/>
            </w:pPr>
          </w:p>
          <w:p w14:paraId="05CE46C6" w14:textId="1C0748BE" w:rsidR="00C277C5" w:rsidRDefault="00C277C5" w:rsidP="00C277C5">
            <w:pPr>
              <w:ind w:firstLine="0"/>
            </w:pPr>
          </w:p>
        </w:tc>
        <w:tc>
          <w:tcPr>
            <w:tcW w:w="1381" w:type="dxa"/>
          </w:tcPr>
          <w:p w14:paraId="557DCB28" w14:textId="4FBE5932" w:rsidR="00C277C5" w:rsidRPr="00EB3C40" w:rsidRDefault="00C277C5" w:rsidP="00C277C5">
            <w:pPr>
              <w:ind w:firstLine="0"/>
            </w:pPr>
            <w:r w:rsidRPr="00785586">
              <w:t>Программа курса физики для 7-9 кл. ОУ (авторы: А. В. Перышкин, Н. В. Филонович, Е. М. Гутник)</w:t>
            </w:r>
          </w:p>
        </w:tc>
        <w:tc>
          <w:tcPr>
            <w:tcW w:w="1381" w:type="dxa"/>
          </w:tcPr>
          <w:p w14:paraId="55E7A455" w14:textId="7EFD48CA" w:rsidR="00C277C5" w:rsidRPr="00026028" w:rsidRDefault="0007416C" w:rsidP="00C277C5">
            <w:pPr>
              <w:ind w:firstLine="0"/>
            </w:pPr>
            <w:r w:rsidRPr="0007416C">
              <w:t>Физика. 9 класс. Методическое пособие. Гутник Е.М., Черникова О.А.</w:t>
            </w:r>
          </w:p>
        </w:tc>
        <w:tc>
          <w:tcPr>
            <w:tcW w:w="2323" w:type="dxa"/>
          </w:tcPr>
          <w:p w14:paraId="5DD3A8A7" w14:textId="77777777" w:rsidR="00C277C5" w:rsidRDefault="00C277C5" w:rsidP="00C277C5">
            <w:pPr>
              <w:shd w:val="clear" w:color="auto" w:fill="FFFFFF"/>
              <w:ind w:firstLine="0"/>
              <w:jc w:val="both"/>
            </w:pPr>
            <w:r w:rsidRPr="00C277C5">
              <w:t xml:space="preserve">Физика. Сборник вопросов и задач. </w:t>
            </w:r>
            <w:r>
              <w:t>9</w:t>
            </w:r>
            <w:r w:rsidRPr="00C277C5">
              <w:t xml:space="preserve"> класс Марон А.Е., Позойский С.В., Марон Е.А.</w:t>
            </w:r>
          </w:p>
          <w:p w14:paraId="6EBF6A8B" w14:textId="77777777" w:rsidR="000061C0" w:rsidRDefault="000061C0" w:rsidP="000061C0">
            <w:pPr>
              <w:shd w:val="clear" w:color="auto" w:fill="FFFFFF"/>
              <w:ind w:firstLine="0"/>
              <w:jc w:val="both"/>
            </w:pPr>
            <w:r>
              <w:t>Физика. 9 класс. Тесты Слепнева Н.И.</w:t>
            </w:r>
          </w:p>
          <w:p w14:paraId="40674218" w14:textId="77777777" w:rsidR="000061C0" w:rsidRDefault="000061C0" w:rsidP="000061C0">
            <w:pPr>
              <w:shd w:val="clear" w:color="auto" w:fill="FFFFFF"/>
              <w:ind w:firstLine="0"/>
              <w:jc w:val="both"/>
            </w:pPr>
          </w:p>
          <w:p w14:paraId="73AB1719" w14:textId="77777777" w:rsidR="000061C0" w:rsidRDefault="000061C0" w:rsidP="000061C0">
            <w:pPr>
              <w:shd w:val="clear" w:color="auto" w:fill="FFFFFF"/>
              <w:ind w:firstLine="0"/>
              <w:jc w:val="both"/>
            </w:pPr>
            <w:r w:rsidRPr="000061C0">
              <w:t xml:space="preserve">Самостоятельные и контрольные работы. Физика. </w:t>
            </w:r>
            <w:r>
              <w:t>9</w:t>
            </w:r>
            <w:r w:rsidRPr="000061C0">
              <w:t xml:space="preserve"> класс. Марон А.Е., Марон Е.А.</w:t>
            </w:r>
          </w:p>
          <w:p w14:paraId="329832D0" w14:textId="4B0E673C" w:rsidR="000061C0" w:rsidRDefault="000061C0" w:rsidP="000061C0">
            <w:pPr>
              <w:shd w:val="clear" w:color="auto" w:fill="FFFFFF"/>
              <w:ind w:firstLine="0"/>
              <w:jc w:val="both"/>
            </w:pPr>
            <w:r w:rsidRPr="000061C0">
              <w:t xml:space="preserve">Физика. </w:t>
            </w:r>
            <w:r>
              <w:t>9</w:t>
            </w:r>
            <w:r w:rsidRPr="000061C0">
              <w:t xml:space="preserve"> класс. Дидактические материалы. Марон А.Е., Марон Е.А.</w:t>
            </w:r>
          </w:p>
        </w:tc>
      </w:tr>
      <w:tr w:rsidR="0007416C" w:rsidRPr="008C7951" w14:paraId="14637DAA" w14:textId="77777777" w:rsidTr="00830E64">
        <w:tc>
          <w:tcPr>
            <w:tcW w:w="567" w:type="dxa"/>
          </w:tcPr>
          <w:p w14:paraId="0A0AA6D4" w14:textId="3511E244" w:rsidR="0007416C" w:rsidRDefault="0007416C" w:rsidP="0007416C">
            <w:pPr>
              <w:ind w:firstLine="0"/>
            </w:pPr>
            <w:r>
              <w:t>61</w:t>
            </w:r>
          </w:p>
        </w:tc>
        <w:tc>
          <w:tcPr>
            <w:tcW w:w="1418" w:type="dxa"/>
          </w:tcPr>
          <w:p w14:paraId="55AEBEC6" w14:textId="1A5032F7" w:rsidR="0007416C" w:rsidRPr="00AC335E" w:rsidRDefault="0007416C" w:rsidP="0007416C">
            <w:pPr>
              <w:ind w:firstLine="0"/>
            </w:pPr>
            <w:r w:rsidRPr="009A53B7">
              <w:t>Биология</w:t>
            </w:r>
          </w:p>
        </w:tc>
        <w:tc>
          <w:tcPr>
            <w:tcW w:w="429" w:type="dxa"/>
          </w:tcPr>
          <w:p w14:paraId="2BD9A5C3" w14:textId="131B82F2" w:rsidR="0007416C" w:rsidRDefault="0007416C" w:rsidP="0007416C">
            <w:pPr>
              <w:ind w:firstLine="0"/>
            </w:pPr>
            <w:r>
              <w:t>5</w:t>
            </w:r>
          </w:p>
        </w:tc>
        <w:tc>
          <w:tcPr>
            <w:tcW w:w="1709" w:type="dxa"/>
          </w:tcPr>
          <w:p w14:paraId="6E44C74C" w14:textId="77777777" w:rsidR="0007416C" w:rsidRDefault="0007416C" w:rsidP="0007416C">
            <w:pPr>
              <w:ind w:firstLine="0"/>
            </w:pPr>
            <w:r>
              <w:t>Сухорукова Л. Н., Кучменко В. С., Колесникова И. Я.</w:t>
            </w:r>
          </w:p>
          <w:p w14:paraId="2532020F" w14:textId="77777777" w:rsidR="0007416C" w:rsidRDefault="0007416C" w:rsidP="0007416C">
            <w:pPr>
              <w:ind w:firstLine="0"/>
            </w:pPr>
            <w:r>
              <w:t>Биология. Живой организм. 5–6 классы.</w:t>
            </w:r>
          </w:p>
          <w:p w14:paraId="57B8ED59" w14:textId="042EEE37" w:rsidR="0007416C" w:rsidRDefault="0007416C" w:rsidP="0007416C">
            <w:pPr>
              <w:ind w:firstLine="0"/>
            </w:pPr>
            <w:r w:rsidRPr="0007416C">
              <w:t>Электронное приложение к учебнику «Биология. Живой организм. 5–6 классы».</w:t>
            </w:r>
          </w:p>
        </w:tc>
        <w:tc>
          <w:tcPr>
            <w:tcW w:w="1381" w:type="dxa"/>
          </w:tcPr>
          <w:p w14:paraId="6C76626B" w14:textId="79887B2D" w:rsidR="0007416C" w:rsidRPr="00EB3C40" w:rsidRDefault="0007416C" w:rsidP="0007416C">
            <w:pPr>
              <w:ind w:firstLine="0"/>
            </w:pPr>
            <w:r w:rsidRPr="00D84E74">
              <w:t>Сухорукова Л. Н., Кучменко В. С. Биология. Рабочие программы. Предметная линия учебников «Сферы». 5–9 классы.</w:t>
            </w:r>
          </w:p>
        </w:tc>
        <w:tc>
          <w:tcPr>
            <w:tcW w:w="1381" w:type="dxa"/>
          </w:tcPr>
          <w:p w14:paraId="27BC7D5C" w14:textId="77777777" w:rsidR="0007416C" w:rsidRDefault="0007416C" w:rsidP="0007416C">
            <w:pPr>
              <w:ind w:firstLine="0"/>
            </w:pPr>
            <w:r>
              <w:t xml:space="preserve">Сухорукова Л. Н., Кучменко В. С., Дмитриева Е. А. </w:t>
            </w:r>
          </w:p>
          <w:p w14:paraId="14AAA314" w14:textId="05220B71" w:rsidR="0007416C" w:rsidRPr="00026028" w:rsidRDefault="0007416C" w:rsidP="0007416C">
            <w:pPr>
              <w:ind w:firstLine="0"/>
            </w:pPr>
            <w:r>
              <w:t>Биология. Живой организм. Поурочные методические рекомендации. 5–6 классы.</w:t>
            </w:r>
          </w:p>
        </w:tc>
        <w:tc>
          <w:tcPr>
            <w:tcW w:w="2323" w:type="dxa"/>
          </w:tcPr>
          <w:p w14:paraId="7954131A" w14:textId="77777777" w:rsidR="00333B5A" w:rsidRDefault="00333B5A" w:rsidP="00333B5A">
            <w:pPr>
              <w:shd w:val="clear" w:color="auto" w:fill="FFFFFF"/>
              <w:ind w:firstLine="0"/>
              <w:jc w:val="both"/>
            </w:pPr>
            <w:r>
              <w:t>Сухорукова Л. Н., Кучменко В. С., Дмитриева Е. А.</w:t>
            </w:r>
          </w:p>
          <w:p w14:paraId="73429A35" w14:textId="77777777" w:rsidR="0007416C" w:rsidRDefault="00333B5A" w:rsidP="00333B5A">
            <w:pPr>
              <w:shd w:val="clear" w:color="auto" w:fill="FFFFFF"/>
              <w:ind w:firstLine="0"/>
              <w:jc w:val="both"/>
            </w:pPr>
            <w:r>
              <w:t>Биология. Живой организм. Тетрадь-тренажер. 5–6 классы. В 2 ч</w:t>
            </w:r>
          </w:p>
          <w:p w14:paraId="78B3E400" w14:textId="77777777" w:rsidR="00333B5A" w:rsidRDefault="00333B5A" w:rsidP="00333B5A">
            <w:pPr>
              <w:shd w:val="clear" w:color="auto" w:fill="FFFFFF"/>
              <w:ind w:firstLine="0"/>
              <w:jc w:val="both"/>
            </w:pPr>
            <w:r>
              <w:t>Сухорукова Л. Н., Кучменко В. С.</w:t>
            </w:r>
          </w:p>
          <w:p w14:paraId="0AC79E71" w14:textId="77777777" w:rsidR="00333B5A" w:rsidRDefault="00333B5A" w:rsidP="00333B5A">
            <w:pPr>
              <w:shd w:val="clear" w:color="auto" w:fill="FFFFFF"/>
              <w:ind w:firstLine="0"/>
              <w:jc w:val="both"/>
            </w:pPr>
            <w:r>
              <w:t>Биология. Живой организм. Тетрадь-практикум. 5–6 классы.</w:t>
            </w:r>
          </w:p>
          <w:p w14:paraId="68AAD196" w14:textId="77777777" w:rsidR="00333B5A" w:rsidRDefault="00333B5A" w:rsidP="00333B5A">
            <w:pPr>
              <w:shd w:val="clear" w:color="auto" w:fill="FFFFFF"/>
              <w:ind w:firstLine="0"/>
              <w:jc w:val="both"/>
            </w:pPr>
            <w:r>
              <w:t xml:space="preserve">Сухорукова Л. Н., Кучменко В. С. </w:t>
            </w:r>
          </w:p>
          <w:p w14:paraId="713EE1A5" w14:textId="7C374ED1" w:rsidR="00333B5A" w:rsidRDefault="00333B5A" w:rsidP="00333B5A">
            <w:pPr>
              <w:shd w:val="clear" w:color="auto" w:fill="FFFFFF"/>
              <w:ind w:firstLine="0"/>
              <w:jc w:val="both"/>
            </w:pPr>
            <w:r>
              <w:t>Биология. Живой организм. Тетрадь-экзаменатор. 5–6 классы.</w:t>
            </w:r>
          </w:p>
        </w:tc>
      </w:tr>
      <w:tr w:rsidR="0007416C" w:rsidRPr="008C7951" w14:paraId="317B66BD" w14:textId="77777777" w:rsidTr="00830E64">
        <w:tc>
          <w:tcPr>
            <w:tcW w:w="567" w:type="dxa"/>
          </w:tcPr>
          <w:p w14:paraId="02FB0D49" w14:textId="6AA460DC" w:rsidR="0007416C" w:rsidRDefault="00333B5A" w:rsidP="0007416C">
            <w:pPr>
              <w:ind w:firstLine="0"/>
            </w:pPr>
            <w:r>
              <w:t>62</w:t>
            </w:r>
          </w:p>
        </w:tc>
        <w:tc>
          <w:tcPr>
            <w:tcW w:w="1418" w:type="dxa"/>
          </w:tcPr>
          <w:p w14:paraId="7439665C" w14:textId="11BFF2AB" w:rsidR="0007416C" w:rsidRPr="00AC335E" w:rsidRDefault="0007416C" w:rsidP="0007416C">
            <w:pPr>
              <w:ind w:firstLine="0"/>
            </w:pPr>
            <w:r w:rsidRPr="009A53B7">
              <w:t>Биология</w:t>
            </w:r>
          </w:p>
        </w:tc>
        <w:tc>
          <w:tcPr>
            <w:tcW w:w="429" w:type="dxa"/>
          </w:tcPr>
          <w:p w14:paraId="5918C425" w14:textId="217B4446" w:rsidR="0007416C" w:rsidRDefault="0007416C" w:rsidP="0007416C">
            <w:pPr>
              <w:ind w:firstLine="0"/>
            </w:pPr>
            <w:r>
              <w:t>6</w:t>
            </w:r>
          </w:p>
        </w:tc>
        <w:tc>
          <w:tcPr>
            <w:tcW w:w="1709" w:type="dxa"/>
          </w:tcPr>
          <w:p w14:paraId="4FCFCE70" w14:textId="77777777" w:rsidR="0007416C" w:rsidRDefault="0007416C" w:rsidP="0007416C">
            <w:pPr>
              <w:ind w:firstLine="0"/>
            </w:pPr>
            <w:r>
              <w:t>Сухорукова Л. Н., Кучменко В. С., Колесникова И. Я.</w:t>
            </w:r>
          </w:p>
          <w:p w14:paraId="177558A0" w14:textId="77777777" w:rsidR="0007416C" w:rsidRDefault="0007416C" w:rsidP="0007416C">
            <w:pPr>
              <w:ind w:firstLine="0"/>
            </w:pPr>
            <w:r>
              <w:t>Биология. Живой организм. 5–6 классы.</w:t>
            </w:r>
          </w:p>
          <w:p w14:paraId="6BEB2B54" w14:textId="1C88C960" w:rsidR="0007416C" w:rsidRDefault="0007416C" w:rsidP="0007416C">
            <w:pPr>
              <w:ind w:firstLine="0"/>
            </w:pPr>
            <w:r w:rsidRPr="0007416C">
              <w:t>Электронное приложение к учебнику «Биология. Живой организм. 5–6 классы».</w:t>
            </w:r>
          </w:p>
          <w:p w14:paraId="26299F6D" w14:textId="722F8C9B" w:rsidR="0007416C" w:rsidRDefault="0007416C" w:rsidP="0007416C">
            <w:pPr>
              <w:ind w:firstLine="0"/>
            </w:pPr>
          </w:p>
        </w:tc>
        <w:tc>
          <w:tcPr>
            <w:tcW w:w="1381" w:type="dxa"/>
          </w:tcPr>
          <w:p w14:paraId="25D5E63A" w14:textId="03EA59C6" w:rsidR="0007416C" w:rsidRPr="00EB3C40" w:rsidRDefault="0007416C" w:rsidP="0007416C">
            <w:pPr>
              <w:ind w:firstLine="0"/>
            </w:pPr>
            <w:r w:rsidRPr="00D84E74">
              <w:t>Сухорукова Л. Н., Кучменко В. С. Биология. Рабочие программы. Предметная линия учебников «Сферы». 5–9 классы.</w:t>
            </w:r>
          </w:p>
        </w:tc>
        <w:tc>
          <w:tcPr>
            <w:tcW w:w="1381" w:type="dxa"/>
          </w:tcPr>
          <w:p w14:paraId="5E9C238B" w14:textId="77777777" w:rsidR="0007416C" w:rsidRDefault="0007416C" w:rsidP="0007416C">
            <w:pPr>
              <w:ind w:firstLine="0"/>
            </w:pPr>
            <w:r>
              <w:t xml:space="preserve">Сухорукова Л. Н., Кучменко В. С., Дмитриева Е. А. </w:t>
            </w:r>
          </w:p>
          <w:p w14:paraId="19EDF971" w14:textId="270C7E10" w:rsidR="0007416C" w:rsidRPr="00026028" w:rsidRDefault="0007416C" w:rsidP="0007416C">
            <w:pPr>
              <w:ind w:firstLine="0"/>
            </w:pPr>
            <w:r>
              <w:t>Биология. Живой организм. Поурочные методические рекомендации. 5–6 классы.</w:t>
            </w:r>
          </w:p>
        </w:tc>
        <w:tc>
          <w:tcPr>
            <w:tcW w:w="2323" w:type="dxa"/>
          </w:tcPr>
          <w:p w14:paraId="6F13D73E" w14:textId="77777777" w:rsidR="00333B5A" w:rsidRDefault="00333B5A" w:rsidP="00333B5A">
            <w:pPr>
              <w:shd w:val="clear" w:color="auto" w:fill="FFFFFF"/>
              <w:ind w:firstLine="0"/>
              <w:jc w:val="both"/>
            </w:pPr>
            <w:r>
              <w:t>Сухорукова Л. Н., Кучменко В. С., Дмитриева Е. А.</w:t>
            </w:r>
          </w:p>
          <w:p w14:paraId="673566EC" w14:textId="77777777" w:rsidR="00333B5A" w:rsidRDefault="00333B5A" w:rsidP="00333B5A">
            <w:pPr>
              <w:shd w:val="clear" w:color="auto" w:fill="FFFFFF"/>
              <w:ind w:firstLine="0"/>
              <w:jc w:val="both"/>
            </w:pPr>
            <w:r>
              <w:t>Биология. Живой организм. Тетрадь-тренажер. 5–6 классы. В 2 ч</w:t>
            </w:r>
          </w:p>
          <w:p w14:paraId="06BA6040" w14:textId="77777777" w:rsidR="00333B5A" w:rsidRDefault="00333B5A" w:rsidP="00333B5A">
            <w:pPr>
              <w:shd w:val="clear" w:color="auto" w:fill="FFFFFF"/>
              <w:ind w:firstLine="0"/>
              <w:jc w:val="both"/>
            </w:pPr>
            <w:r>
              <w:t>Сухорукова Л. Н., Кучменко В. С.</w:t>
            </w:r>
          </w:p>
          <w:p w14:paraId="370B3C09" w14:textId="77777777" w:rsidR="00333B5A" w:rsidRDefault="00333B5A" w:rsidP="00333B5A">
            <w:pPr>
              <w:shd w:val="clear" w:color="auto" w:fill="FFFFFF"/>
              <w:ind w:firstLine="0"/>
              <w:jc w:val="both"/>
            </w:pPr>
            <w:r>
              <w:t>Биология. Живой организм. Тетрадь-практикум. 5–6 классы.</w:t>
            </w:r>
          </w:p>
          <w:p w14:paraId="450AF55E" w14:textId="77777777" w:rsidR="00333B5A" w:rsidRDefault="00333B5A" w:rsidP="00333B5A">
            <w:pPr>
              <w:shd w:val="clear" w:color="auto" w:fill="FFFFFF"/>
              <w:ind w:firstLine="0"/>
              <w:jc w:val="both"/>
            </w:pPr>
            <w:r>
              <w:t xml:space="preserve">Сухорукова Л. Н., Кучменко В. С. </w:t>
            </w:r>
          </w:p>
          <w:p w14:paraId="59872AA2" w14:textId="5073F7A8" w:rsidR="0007416C" w:rsidRDefault="00333B5A" w:rsidP="00333B5A">
            <w:pPr>
              <w:shd w:val="clear" w:color="auto" w:fill="FFFFFF"/>
              <w:ind w:firstLine="0"/>
              <w:jc w:val="both"/>
            </w:pPr>
            <w:r>
              <w:t>Биология. Живой организм. Тетрадь-экзаменатор. 5–6 классы.</w:t>
            </w:r>
          </w:p>
        </w:tc>
      </w:tr>
      <w:tr w:rsidR="0007416C" w:rsidRPr="008C7951" w14:paraId="6A21B122" w14:textId="77777777" w:rsidTr="00830E64">
        <w:tc>
          <w:tcPr>
            <w:tcW w:w="567" w:type="dxa"/>
          </w:tcPr>
          <w:p w14:paraId="37929AFD" w14:textId="3F24D6C7" w:rsidR="0007416C" w:rsidRDefault="00333B5A" w:rsidP="0007416C">
            <w:pPr>
              <w:ind w:firstLine="0"/>
            </w:pPr>
            <w:r>
              <w:t>63</w:t>
            </w:r>
          </w:p>
        </w:tc>
        <w:tc>
          <w:tcPr>
            <w:tcW w:w="1418" w:type="dxa"/>
          </w:tcPr>
          <w:p w14:paraId="0E50AAAA" w14:textId="0BCD41CC" w:rsidR="0007416C" w:rsidRPr="00AC335E" w:rsidRDefault="0007416C" w:rsidP="0007416C">
            <w:pPr>
              <w:ind w:firstLine="0"/>
            </w:pPr>
            <w:r w:rsidRPr="009A53B7">
              <w:t>Биология</w:t>
            </w:r>
          </w:p>
        </w:tc>
        <w:tc>
          <w:tcPr>
            <w:tcW w:w="429" w:type="dxa"/>
          </w:tcPr>
          <w:p w14:paraId="47AFEB90" w14:textId="10F6FA6A" w:rsidR="0007416C" w:rsidRDefault="0007416C" w:rsidP="0007416C">
            <w:pPr>
              <w:ind w:firstLine="0"/>
            </w:pPr>
            <w:r>
              <w:t>7</w:t>
            </w:r>
          </w:p>
        </w:tc>
        <w:tc>
          <w:tcPr>
            <w:tcW w:w="1709" w:type="dxa"/>
          </w:tcPr>
          <w:p w14:paraId="1C26C1E1" w14:textId="77777777" w:rsidR="0007416C" w:rsidRDefault="00A123A4" w:rsidP="0007416C">
            <w:pPr>
              <w:ind w:firstLine="0"/>
            </w:pPr>
            <w:r w:rsidRPr="00A123A4">
              <w:t>Сухорукова Л. Н., Кучменко В. С., Колесникова И. Я. Биология. Разнообразие живых организмов. 7 класс.</w:t>
            </w:r>
          </w:p>
          <w:p w14:paraId="42ECC8CE" w14:textId="7477E143" w:rsidR="00A123A4" w:rsidRDefault="00A123A4" w:rsidP="0007416C">
            <w:pPr>
              <w:ind w:firstLine="0"/>
            </w:pPr>
            <w:r w:rsidRPr="00A123A4">
              <w:t>Электронное приложение к учебнику «Биология. Разнообразие живых организмов»</w:t>
            </w:r>
          </w:p>
        </w:tc>
        <w:tc>
          <w:tcPr>
            <w:tcW w:w="1381" w:type="dxa"/>
          </w:tcPr>
          <w:p w14:paraId="10E06A58" w14:textId="5082AE1C" w:rsidR="0007416C" w:rsidRPr="00EB3C40" w:rsidRDefault="0007416C" w:rsidP="0007416C">
            <w:pPr>
              <w:ind w:firstLine="0"/>
            </w:pPr>
            <w:r w:rsidRPr="00D84E74">
              <w:t>Сухорукова Л. Н., Кучменко В. С. Биология. Рабочие программы. Предметная линия учебников «Сферы». 5–9 классы.</w:t>
            </w:r>
          </w:p>
        </w:tc>
        <w:tc>
          <w:tcPr>
            <w:tcW w:w="1381" w:type="dxa"/>
          </w:tcPr>
          <w:p w14:paraId="0C5C6DD7" w14:textId="67F49E43" w:rsidR="0007416C" w:rsidRPr="00026028" w:rsidRDefault="00A123A4" w:rsidP="0007416C">
            <w:pPr>
              <w:ind w:firstLine="0"/>
            </w:pPr>
            <w:r w:rsidRPr="00A123A4">
              <w:t>Сухорукова Л. Н., Кучменко В. С., Дмитриева Е. А. Биология. Разнообразие живых организмов. Методические рекомендации. 7 класс</w:t>
            </w:r>
          </w:p>
        </w:tc>
        <w:tc>
          <w:tcPr>
            <w:tcW w:w="2323" w:type="dxa"/>
          </w:tcPr>
          <w:p w14:paraId="34F8CEF9" w14:textId="375ECF9E" w:rsidR="00333B5A" w:rsidRDefault="00333B5A" w:rsidP="00333B5A">
            <w:pPr>
              <w:shd w:val="clear" w:color="auto" w:fill="FFFFFF"/>
              <w:ind w:firstLine="0"/>
              <w:jc w:val="both"/>
            </w:pPr>
            <w:r>
              <w:t>Сухорукова Л. Н., Кучменко В. С., Власова Е. А. Биология. Разнообразие живых организмов. Тетрадь-тренажер. 7 класс.</w:t>
            </w:r>
          </w:p>
          <w:p w14:paraId="0C1FE525" w14:textId="77777777" w:rsidR="00333B5A" w:rsidRDefault="00333B5A" w:rsidP="00333B5A">
            <w:pPr>
              <w:shd w:val="clear" w:color="auto" w:fill="FFFFFF"/>
              <w:ind w:firstLine="0"/>
              <w:jc w:val="both"/>
            </w:pPr>
            <w:r>
              <w:t>Сухорукова Л. Н., Кучменко В. С., Тимошенко И. В. Биология. Разнообразие живых организмов. Тетрадь-практикум.7 класс.</w:t>
            </w:r>
          </w:p>
          <w:p w14:paraId="3EA6650E" w14:textId="77777777" w:rsidR="00333B5A" w:rsidRDefault="00333B5A" w:rsidP="00333B5A">
            <w:pPr>
              <w:shd w:val="clear" w:color="auto" w:fill="FFFFFF"/>
              <w:ind w:firstLine="0"/>
              <w:jc w:val="both"/>
            </w:pPr>
          </w:p>
          <w:p w14:paraId="50EE899A" w14:textId="77033E0C" w:rsidR="0007416C" w:rsidRDefault="00333B5A" w:rsidP="00333B5A">
            <w:pPr>
              <w:shd w:val="clear" w:color="auto" w:fill="FFFFFF"/>
              <w:ind w:firstLine="0"/>
              <w:jc w:val="both"/>
            </w:pPr>
            <w:r>
              <w:t>Сухорукова Л. Н., Кучменко В. С. Биология. Разнообразие живых организмов. Тетрадь-экзаменатор. 7 класс.</w:t>
            </w:r>
          </w:p>
        </w:tc>
      </w:tr>
      <w:tr w:rsidR="0007416C" w:rsidRPr="008C7951" w14:paraId="6D1011F4" w14:textId="77777777" w:rsidTr="00830E64">
        <w:tc>
          <w:tcPr>
            <w:tcW w:w="567" w:type="dxa"/>
          </w:tcPr>
          <w:p w14:paraId="75DDFF75" w14:textId="035057A1" w:rsidR="0007416C" w:rsidRDefault="00333B5A" w:rsidP="0007416C">
            <w:pPr>
              <w:ind w:firstLine="0"/>
            </w:pPr>
            <w:r>
              <w:t>64</w:t>
            </w:r>
          </w:p>
        </w:tc>
        <w:tc>
          <w:tcPr>
            <w:tcW w:w="1418" w:type="dxa"/>
          </w:tcPr>
          <w:p w14:paraId="609E2662" w14:textId="5C61E103" w:rsidR="0007416C" w:rsidRPr="00AC335E" w:rsidRDefault="0007416C" w:rsidP="0007416C">
            <w:pPr>
              <w:ind w:firstLine="0"/>
            </w:pPr>
            <w:r w:rsidRPr="009A53B7">
              <w:t>Биология</w:t>
            </w:r>
          </w:p>
        </w:tc>
        <w:tc>
          <w:tcPr>
            <w:tcW w:w="429" w:type="dxa"/>
          </w:tcPr>
          <w:p w14:paraId="2E33799C" w14:textId="6DF164D6" w:rsidR="0007416C" w:rsidRDefault="0007416C" w:rsidP="0007416C">
            <w:pPr>
              <w:ind w:firstLine="0"/>
            </w:pPr>
            <w:r>
              <w:t>8</w:t>
            </w:r>
          </w:p>
        </w:tc>
        <w:tc>
          <w:tcPr>
            <w:tcW w:w="1709" w:type="dxa"/>
          </w:tcPr>
          <w:p w14:paraId="66FA2224" w14:textId="77777777" w:rsidR="00A123A4" w:rsidRDefault="00A123A4" w:rsidP="00A123A4">
            <w:pPr>
              <w:ind w:firstLine="0"/>
            </w:pPr>
            <w:r>
              <w:t>Сухорукова Л. Н., Кучменко В. С., Цехмистренко Т. А.</w:t>
            </w:r>
          </w:p>
          <w:p w14:paraId="0DEFCE18" w14:textId="77777777" w:rsidR="0007416C" w:rsidRDefault="00A123A4" w:rsidP="00A123A4">
            <w:pPr>
              <w:ind w:firstLine="0"/>
            </w:pPr>
            <w:r>
              <w:t>Биология. Человек. Культура здоровья. 8 класс</w:t>
            </w:r>
          </w:p>
          <w:p w14:paraId="07CD20C1" w14:textId="3AF99261" w:rsidR="00A123A4" w:rsidRDefault="00A123A4" w:rsidP="00A123A4">
            <w:pPr>
              <w:ind w:firstLine="0"/>
            </w:pPr>
            <w:r w:rsidRPr="00A123A4">
              <w:t>Электронное приложение к учебнику «Биология. Человек. Культура здоровья. 8 класс».</w:t>
            </w:r>
          </w:p>
        </w:tc>
        <w:tc>
          <w:tcPr>
            <w:tcW w:w="1381" w:type="dxa"/>
          </w:tcPr>
          <w:p w14:paraId="636E3FBD" w14:textId="405E5651" w:rsidR="0007416C" w:rsidRPr="00EB3C40" w:rsidRDefault="0007416C" w:rsidP="0007416C">
            <w:pPr>
              <w:ind w:firstLine="0"/>
            </w:pPr>
            <w:r w:rsidRPr="00D84E74">
              <w:t>Сухорукова Л. Н., Кучменко В. С. Биология. Рабочие программы. Предметная линия учебников «Сферы». 5–9 классы.</w:t>
            </w:r>
          </w:p>
        </w:tc>
        <w:tc>
          <w:tcPr>
            <w:tcW w:w="1381" w:type="dxa"/>
          </w:tcPr>
          <w:p w14:paraId="2A9AB07B" w14:textId="77777777" w:rsidR="00A123A4" w:rsidRDefault="00A123A4" w:rsidP="00A123A4">
            <w:pPr>
              <w:ind w:firstLine="0"/>
            </w:pPr>
            <w:r>
              <w:t>Сухорукова Л. Н., Кучменко В. С., Дмитриева Е. А.</w:t>
            </w:r>
          </w:p>
          <w:p w14:paraId="17901545" w14:textId="0B7121AC" w:rsidR="0007416C" w:rsidRPr="00026028" w:rsidRDefault="00A123A4" w:rsidP="00A123A4">
            <w:pPr>
              <w:ind w:firstLine="0"/>
            </w:pPr>
            <w:r>
              <w:t>Биология. Человек. Культура здоровья. Методические рекомендации. 8 класс.</w:t>
            </w:r>
          </w:p>
        </w:tc>
        <w:tc>
          <w:tcPr>
            <w:tcW w:w="2323" w:type="dxa"/>
          </w:tcPr>
          <w:p w14:paraId="2D48E56B" w14:textId="77777777" w:rsidR="00333B5A" w:rsidRDefault="00333B5A" w:rsidP="00333B5A">
            <w:pPr>
              <w:shd w:val="clear" w:color="auto" w:fill="FFFFFF"/>
              <w:ind w:firstLine="0"/>
              <w:jc w:val="both"/>
            </w:pPr>
            <w:r>
              <w:t>Сухорукова Л. Н., Кучменко В. С., Дмитриева Е. А.</w:t>
            </w:r>
          </w:p>
          <w:p w14:paraId="60960506" w14:textId="77777777" w:rsidR="00333B5A" w:rsidRDefault="00333B5A" w:rsidP="00333B5A">
            <w:pPr>
              <w:shd w:val="clear" w:color="auto" w:fill="FFFFFF"/>
              <w:ind w:firstLine="0"/>
              <w:jc w:val="both"/>
            </w:pPr>
            <w:r>
              <w:t>Биология. Человек. Культура здоровья. Тетрадь-тренажер. 8 класс.</w:t>
            </w:r>
          </w:p>
          <w:p w14:paraId="2B669BD5" w14:textId="25E9F7DD" w:rsidR="00333B5A" w:rsidRDefault="00333B5A" w:rsidP="00333B5A">
            <w:pPr>
              <w:shd w:val="clear" w:color="auto" w:fill="FFFFFF"/>
              <w:ind w:firstLine="0"/>
              <w:jc w:val="both"/>
            </w:pPr>
            <w:r>
              <w:tab/>
            </w:r>
          </w:p>
          <w:p w14:paraId="1A750CBA" w14:textId="77777777" w:rsidR="00333B5A" w:rsidRDefault="00333B5A" w:rsidP="00333B5A">
            <w:pPr>
              <w:shd w:val="clear" w:color="auto" w:fill="FFFFFF"/>
              <w:ind w:firstLine="0"/>
              <w:jc w:val="both"/>
            </w:pPr>
            <w:r>
              <w:t>Сухорукова Л. Н., Кучменко В. С., Васина Н. А.</w:t>
            </w:r>
          </w:p>
          <w:p w14:paraId="177606F3" w14:textId="77777777" w:rsidR="00333B5A" w:rsidRDefault="00333B5A" w:rsidP="00333B5A">
            <w:pPr>
              <w:shd w:val="clear" w:color="auto" w:fill="FFFFFF"/>
              <w:ind w:firstLine="0"/>
              <w:jc w:val="both"/>
            </w:pPr>
            <w:r>
              <w:t>Биология. Человек. Культура здоровья. Тетрадь-практикум. 8 класс.</w:t>
            </w:r>
          </w:p>
          <w:p w14:paraId="25F567C7" w14:textId="77777777" w:rsidR="00333B5A" w:rsidRDefault="00333B5A" w:rsidP="00333B5A">
            <w:pPr>
              <w:shd w:val="clear" w:color="auto" w:fill="FFFFFF"/>
              <w:ind w:firstLine="0"/>
              <w:jc w:val="both"/>
            </w:pPr>
          </w:p>
          <w:p w14:paraId="6EAC7244" w14:textId="77777777" w:rsidR="00333B5A" w:rsidRDefault="00333B5A" w:rsidP="00333B5A">
            <w:pPr>
              <w:shd w:val="clear" w:color="auto" w:fill="FFFFFF"/>
              <w:ind w:firstLine="0"/>
              <w:jc w:val="both"/>
            </w:pPr>
            <w:r>
              <w:t>Сухорукова Л. Н., Кучменко В. С., Ефремова М. А.</w:t>
            </w:r>
          </w:p>
          <w:p w14:paraId="0D8CC938" w14:textId="68A891B0" w:rsidR="0007416C" w:rsidRDefault="00333B5A" w:rsidP="00333B5A">
            <w:pPr>
              <w:shd w:val="clear" w:color="auto" w:fill="FFFFFF"/>
              <w:ind w:firstLine="0"/>
              <w:jc w:val="both"/>
            </w:pPr>
            <w:r>
              <w:t>Биология. Человек. Культура здоровья. Тетрадь-экзаменатор. 8 класс.</w:t>
            </w:r>
          </w:p>
        </w:tc>
      </w:tr>
      <w:tr w:rsidR="0007416C" w:rsidRPr="008C7951" w14:paraId="093FFDB0" w14:textId="77777777" w:rsidTr="00830E64">
        <w:tc>
          <w:tcPr>
            <w:tcW w:w="567" w:type="dxa"/>
          </w:tcPr>
          <w:p w14:paraId="5E64FEFA" w14:textId="3C3E6BF8" w:rsidR="0007416C" w:rsidRDefault="00333B5A" w:rsidP="0007416C">
            <w:pPr>
              <w:ind w:firstLine="0"/>
            </w:pPr>
            <w:r>
              <w:t>65</w:t>
            </w:r>
          </w:p>
        </w:tc>
        <w:tc>
          <w:tcPr>
            <w:tcW w:w="1418" w:type="dxa"/>
          </w:tcPr>
          <w:p w14:paraId="6396B827" w14:textId="320208E2" w:rsidR="0007416C" w:rsidRPr="00AC335E" w:rsidRDefault="0007416C" w:rsidP="0007416C">
            <w:pPr>
              <w:ind w:firstLine="0"/>
            </w:pPr>
            <w:r w:rsidRPr="009A53B7">
              <w:t>Биология</w:t>
            </w:r>
          </w:p>
        </w:tc>
        <w:tc>
          <w:tcPr>
            <w:tcW w:w="429" w:type="dxa"/>
          </w:tcPr>
          <w:p w14:paraId="28238942" w14:textId="60B645A6" w:rsidR="0007416C" w:rsidRDefault="0007416C" w:rsidP="0007416C">
            <w:pPr>
              <w:ind w:firstLine="0"/>
            </w:pPr>
            <w:r>
              <w:t>9</w:t>
            </w:r>
          </w:p>
        </w:tc>
        <w:tc>
          <w:tcPr>
            <w:tcW w:w="1709" w:type="dxa"/>
          </w:tcPr>
          <w:p w14:paraId="7A9B8FD7" w14:textId="77777777" w:rsidR="00A123A4" w:rsidRDefault="00A123A4" w:rsidP="00A123A4">
            <w:pPr>
              <w:ind w:firstLine="0"/>
            </w:pPr>
            <w:r>
              <w:t>Сухорукова Л. Н., Кучменко В. С.</w:t>
            </w:r>
          </w:p>
          <w:p w14:paraId="7DDCEF68" w14:textId="77777777" w:rsidR="0007416C" w:rsidRDefault="00A123A4" w:rsidP="00A123A4">
            <w:pPr>
              <w:ind w:firstLine="0"/>
            </w:pPr>
            <w:r>
              <w:t>Биология. Живые системы и экосистемы. 9 класс.</w:t>
            </w:r>
          </w:p>
          <w:p w14:paraId="765581B0" w14:textId="3FA7A33D" w:rsidR="00A123A4" w:rsidRDefault="00A123A4" w:rsidP="00A123A4">
            <w:pPr>
              <w:ind w:firstLine="0"/>
            </w:pPr>
            <w:r w:rsidRPr="00A123A4">
              <w:t>Электронное приложение к учебнику «Биология. Живые системы и экосистемы. 9 класс».</w:t>
            </w:r>
          </w:p>
        </w:tc>
        <w:tc>
          <w:tcPr>
            <w:tcW w:w="1381" w:type="dxa"/>
          </w:tcPr>
          <w:p w14:paraId="495D3F8A" w14:textId="7E223BB6" w:rsidR="0007416C" w:rsidRPr="00EB3C40" w:rsidRDefault="0007416C" w:rsidP="0007416C">
            <w:pPr>
              <w:ind w:firstLine="0"/>
            </w:pPr>
            <w:r w:rsidRPr="00D84E74">
              <w:t>Сухорукова Л. Н., Кучменко В. С. Биология. Рабочие программы. Предметная линия учебников «Сферы». 5–9 классы.</w:t>
            </w:r>
          </w:p>
        </w:tc>
        <w:tc>
          <w:tcPr>
            <w:tcW w:w="1381" w:type="dxa"/>
          </w:tcPr>
          <w:p w14:paraId="48EBF015" w14:textId="77777777" w:rsidR="00A123A4" w:rsidRDefault="00A123A4" w:rsidP="00A123A4">
            <w:pPr>
              <w:ind w:firstLine="0"/>
            </w:pPr>
            <w:r>
              <w:t>Сухорукова Л. Н., Кучменко В. С., Дмитриева Е. А.</w:t>
            </w:r>
          </w:p>
          <w:p w14:paraId="195B5BB0" w14:textId="1E663F81" w:rsidR="0007416C" w:rsidRPr="00026028" w:rsidRDefault="00A123A4" w:rsidP="00A123A4">
            <w:pPr>
              <w:ind w:firstLine="0"/>
            </w:pPr>
            <w:r>
              <w:t>Биология. Живые системы и экосистемы. Методические рекомендации. 9 класс</w:t>
            </w:r>
          </w:p>
        </w:tc>
        <w:tc>
          <w:tcPr>
            <w:tcW w:w="2323" w:type="dxa"/>
          </w:tcPr>
          <w:p w14:paraId="41A7AE28" w14:textId="77777777" w:rsidR="00333B5A" w:rsidRDefault="00333B5A" w:rsidP="00333B5A">
            <w:pPr>
              <w:shd w:val="clear" w:color="auto" w:fill="FFFFFF"/>
              <w:ind w:firstLine="0"/>
              <w:jc w:val="both"/>
            </w:pPr>
            <w:r>
              <w:t>Сухорукова Л. Н., Кучменко В. С., Матюшенко Е. Е.</w:t>
            </w:r>
          </w:p>
          <w:p w14:paraId="58D10C0C" w14:textId="77777777" w:rsidR="00333B5A" w:rsidRDefault="00333B5A" w:rsidP="00333B5A">
            <w:pPr>
              <w:shd w:val="clear" w:color="auto" w:fill="FFFFFF"/>
              <w:ind w:firstLine="0"/>
              <w:jc w:val="both"/>
            </w:pPr>
            <w:r>
              <w:t>Биология. Живые системы и экосистемы. Тетрадь-тренажер. 9 класс.</w:t>
            </w:r>
          </w:p>
          <w:p w14:paraId="4B8C052B" w14:textId="77777777" w:rsidR="00333B5A" w:rsidRDefault="00333B5A" w:rsidP="00333B5A">
            <w:pPr>
              <w:shd w:val="clear" w:color="auto" w:fill="FFFFFF"/>
              <w:ind w:firstLine="0"/>
              <w:jc w:val="both"/>
            </w:pPr>
          </w:p>
          <w:p w14:paraId="3CA3ECDB" w14:textId="77777777" w:rsidR="00333B5A" w:rsidRDefault="00333B5A" w:rsidP="00333B5A">
            <w:pPr>
              <w:shd w:val="clear" w:color="auto" w:fill="FFFFFF"/>
              <w:ind w:firstLine="0"/>
              <w:jc w:val="both"/>
            </w:pPr>
            <w:r>
              <w:t>Сухорукова Л. Н., Кучменко В. С., Власова Е. А.</w:t>
            </w:r>
          </w:p>
          <w:p w14:paraId="77C25ABB" w14:textId="77777777" w:rsidR="00333B5A" w:rsidRDefault="00333B5A" w:rsidP="00333B5A">
            <w:pPr>
              <w:shd w:val="clear" w:color="auto" w:fill="FFFFFF"/>
              <w:ind w:firstLine="0"/>
              <w:jc w:val="both"/>
            </w:pPr>
            <w:r>
              <w:t>Биология. Живые системы и экосистемы. Тетрадь-практикум. 9 класс.</w:t>
            </w:r>
          </w:p>
          <w:p w14:paraId="761FBB94" w14:textId="77777777" w:rsidR="00333B5A" w:rsidRDefault="00333B5A" w:rsidP="00333B5A">
            <w:pPr>
              <w:shd w:val="clear" w:color="auto" w:fill="FFFFFF"/>
              <w:ind w:firstLine="0"/>
              <w:jc w:val="both"/>
            </w:pPr>
          </w:p>
          <w:p w14:paraId="53A92557" w14:textId="77777777" w:rsidR="00333B5A" w:rsidRDefault="00333B5A" w:rsidP="00333B5A">
            <w:pPr>
              <w:shd w:val="clear" w:color="auto" w:fill="FFFFFF"/>
              <w:ind w:firstLine="0"/>
              <w:jc w:val="both"/>
            </w:pPr>
            <w:r>
              <w:t>Сухорукова Л. Н., Кучменко В. С., Ошмарин А. П.</w:t>
            </w:r>
          </w:p>
          <w:p w14:paraId="60D93E82" w14:textId="1B0A4EAD" w:rsidR="0007416C" w:rsidRDefault="00333B5A" w:rsidP="00333B5A">
            <w:pPr>
              <w:shd w:val="clear" w:color="auto" w:fill="FFFFFF"/>
              <w:ind w:firstLine="0"/>
              <w:jc w:val="both"/>
            </w:pPr>
            <w:r>
              <w:t>Биология. Живые системы и экосистемы. Тетрадь-экзаменатор. 9 класс.</w:t>
            </w:r>
          </w:p>
        </w:tc>
      </w:tr>
      <w:tr w:rsidR="00333B5A" w:rsidRPr="008C7951" w14:paraId="76991AC1" w14:textId="77777777" w:rsidTr="00830E64">
        <w:tc>
          <w:tcPr>
            <w:tcW w:w="567" w:type="dxa"/>
          </w:tcPr>
          <w:p w14:paraId="52295BD5" w14:textId="41C0D094" w:rsidR="00333B5A" w:rsidRDefault="00333B5A" w:rsidP="0007416C">
            <w:pPr>
              <w:ind w:firstLine="0"/>
            </w:pPr>
            <w:r>
              <w:t>66</w:t>
            </w:r>
          </w:p>
        </w:tc>
        <w:tc>
          <w:tcPr>
            <w:tcW w:w="1418" w:type="dxa"/>
          </w:tcPr>
          <w:p w14:paraId="17B4D964" w14:textId="590A923C" w:rsidR="00333B5A" w:rsidRPr="009A53B7" w:rsidRDefault="00333B5A" w:rsidP="0007416C">
            <w:pPr>
              <w:ind w:firstLine="0"/>
            </w:pPr>
            <w:r w:rsidRPr="00333B5A">
              <w:t>Химия</w:t>
            </w:r>
          </w:p>
        </w:tc>
        <w:tc>
          <w:tcPr>
            <w:tcW w:w="429" w:type="dxa"/>
          </w:tcPr>
          <w:p w14:paraId="10049118" w14:textId="1ADB3371" w:rsidR="00333B5A" w:rsidRDefault="00333B5A" w:rsidP="0007416C">
            <w:pPr>
              <w:ind w:firstLine="0"/>
            </w:pPr>
            <w:r>
              <w:t>8</w:t>
            </w:r>
          </w:p>
        </w:tc>
        <w:tc>
          <w:tcPr>
            <w:tcW w:w="1709" w:type="dxa"/>
          </w:tcPr>
          <w:p w14:paraId="4D357641" w14:textId="77777777" w:rsidR="00FF5ACC" w:rsidRDefault="00FF5ACC" w:rsidP="00FF5ACC">
            <w:pPr>
              <w:ind w:firstLine="0"/>
            </w:pPr>
            <w:r>
              <w:t>Химия. 8 класс. Учебник. Рудзитис Г.Е., Фельдман Ф.Г.</w:t>
            </w:r>
          </w:p>
          <w:p w14:paraId="1A3F0F4D" w14:textId="17067B00" w:rsidR="00333B5A" w:rsidRDefault="00FF5ACC" w:rsidP="00FF5ACC">
            <w:pPr>
              <w:ind w:firstLine="0"/>
            </w:pPr>
            <w:r>
              <w:t>Химия. 8 класс. Электронное приложение (DVD) к учебнику Рудзитиса Г.Е., Фельдмана Ф.Г.</w:t>
            </w:r>
          </w:p>
        </w:tc>
        <w:tc>
          <w:tcPr>
            <w:tcW w:w="1381" w:type="dxa"/>
          </w:tcPr>
          <w:p w14:paraId="003ABEB0" w14:textId="04EABD52" w:rsidR="00333B5A" w:rsidRPr="00D84E74" w:rsidRDefault="00FF5ACC" w:rsidP="0007416C">
            <w:pPr>
              <w:ind w:firstLine="0"/>
            </w:pPr>
            <w:r w:rsidRPr="00FF5ACC">
              <w:t>Н. Н. Гара. Химия. Рабочие программы. 8-9 классы (пособие для учителя)</w:t>
            </w:r>
          </w:p>
        </w:tc>
        <w:tc>
          <w:tcPr>
            <w:tcW w:w="1381" w:type="dxa"/>
          </w:tcPr>
          <w:p w14:paraId="68B224E0" w14:textId="1CE5EC00" w:rsidR="00333B5A" w:rsidRDefault="00FF5ACC" w:rsidP="00A123A4">
            <w:pPr>
              <w:ind w:firstLine="0"/>
            </w:pPr>
            <w:r w:rsidRPr="00FF5ACC">
              <w:t>Химия. Уроки в 8 классе. Гара Н.Н.</w:t>
            </w:r>
          </w:p>
        </w:tc>
        <w:tc>
          <w:tcPr>
            <w:tcW w:w="2323" w:type="dxa"/>
          </w:tcPr>
          <w:p w14:paraId="5A761D04" w14:textId="77777777" w:rsidR="00FF5ACC" w:rsidRDefault="00FF5ACC" w:rsidP="00FF5ACC">
            <w:pPr>
              <w:shd w:val="clear" w:color="auto" w:fill="FFFFFF"/>
              <w:ind w:firstLine="0"/>
              <w:jc w:val="both"/>
            </w:pPr>
            <w:r>
              <w:t>Химия. 8—9 классы. Дидактический материал. Радецкий А.М.</w:t>
            </w:r>
          </w:p>
          <w:p w14:paraId="153D9566" w14:textId="0044018B" w:rsidR="00333B5A" w:rsidRDefault="00FF5ACC" w:rsidP="00FF5ACC">
            <w:pPr>
              <w:shd w:val="clear" w:color="auto" w:fill="FFFFFF"/>
              <w:ind w:firstLine="0"/>
              <w:jc w:val="both"/>
            </w:pPr>
            <w:r>
              <w:t>Химия. 8—9 классы. Задачник с «помощником». Гара Н.Н., Габрусева Н.И.</w:t>
            </w:r>
          </w:p>
        </w:tc>
      </w:tr>
      <w:tr w:rsidR="00FF5ACC" w:rsidRPr="008C7951" w14:paraId="6BD9D65A" w14:textId="77777777" w:rsidTr="00830E64">
        <w:tc>
          <w:tcPr>
            <w:tcW w:w="567" w:type="dxa"/>
          </w:tcPr>
          <w:p w14:paraId="53B7B14A" w14:textId="1D0E9330" w:rsidR="00FF5ACC" w:rsidRDefault="00FF5ACC" w:rsidP="00FF5ACC">
            <w:pPr>
              <w:ind w:firstLine="0"/>
            </w:pPr>
            <w:r>
              <w:t>67</w:t>
            </w:r>
          </w:p>
        </w:tc>
        <w:tc>
          <w:tcPr>
            <w:tcW w:w="1418" w:type="dxa"/>
          </w:tcPr>
          <w:p w14:paraId="49193960" w14:textId="29541CA2" w:rsidR="00FF5ACC" w:rsidRPr="009A53B7" w:rsidRDefault="00FF5ACC" w:rsidP="00FF5ACC">
            <w:pPr>
              <w:ind w:firstLine="0"/>
            </w:pPr>
            <w:r w:rsidRPr="00333B5A">
              <w:t>Химия</w:t>
            </w:r>
          </w:p>
        </w:tc>
        <w:tc>
          <w:tcPr>
            <w:tcW w:w="429" w:type="dxa"/>
          </w:tcPr>
          <w:p w14:paraId="67BAFB61" w14:textId="66513F8E" w:rsidR="00FF5ACC" w:rsidRDefault="00FF5ACC" w:rsidP="00FF5ACC">
            <w:pPr>
              <w:ind w:firstLine="0"/>
            </w:pPr>
            <w:r>
              <w:t>9</w:t>
            </w:r>
          </w:p>
        </w:tc>
        <w:tc>
          <w:tcPr>
            <w:tcW w:w="1709" w:type="dxa"/>
          </w:tcPr>
          <w:p w14:paraId="360A4D67" w14:textId="77777777" w:rsidR="00FF5ACC" w:rsidRDefault="00FF5ACC" w:rsidP="00FF5ACC">
            <w:pPr>
              <w:ind w:firstLine="0"/>
            </w:pPr>
            <w:r>
              <w:t>Химия. 9 класс. Учебник. Рудзитис Г.Е., Фельдман Ф.Г.</w:t>
            </w:r>
          </w:p>
          <w:p w14:paraId="1F657AB7" w14:textId="77777777" w:rsidR="00FF5ACC" w:rsidRDefault="00FF5ACC" w:rsidP="00FF5ACC">
            <w:pPr>
              <w:ind w:firstLine="0"/>
            </w:pPr>
            <w:r>
              <w:t>Химия. 9 класс. Электронное приложение (DVD) к учебнику Рудзитиса Г.Е., Фельдмана Ф.Г.</w:t>
            </w:r>
          </w:p>
          <w:p w14:paraId="0B4A9A79" w14:textId="10C76926" w:rsidR="00FF5ACC" w:rsidRDefault="00FF5ACC" w:rsidP="00FF5ACC">
            <w:pPr>
              <w:ind w:firstLine="0"/>
            </w:pPr>
            <w:r w:rsidRPr="00FF5ACC">
              <w:t>Химия. 9 класс. Видеодемонстрации</w:t>
            </w:r>
          </w:p>
        </w:tc>
        <w:tc>
          <w:tcPr>
            <w:tcW w:w="1381" w:type="dxa"/>
          </w:tcPr>
          <w:p w14:paraId="4814CC74" w14:textId="4861315F" w:rsidR="00FF5ACC" w:rsidRPr="00D84E74" w:rsidRDefault="00FF5ACC" w:rsidP="00FF5ACC">
            <w:pPr>
              <w:ind w:firstLine="0"/>
            </w:pPr>
            <w:r w:rsidRPr="00FF5ACC">
              <w:t>Н. Н. Гара. Химия. Рабочие программы. 8-9 классы (пособие для учителя)</w:t>
            </w:r>
          </w:p>
        </w:tc>
        <w:tc>
          <w:tcPr>
            <w:tcW w:w="1381" w:type="dxa"/>
          </w:tcPr>
          <w:p w14:paraId="60F45654" w14:textId="45A256C2" w:rsidR="00FF5ACC" w:rsidRDefault="00F70B20" w:rsidP="00FF5ACC">
            <w:pPr>
              <w:ind w:firstLine="0"/>
            </w:pPr>
            <w:r w:rsidRPr="00F70B20">
              <w:t>Химия. Уроки в 9 классе. Гара Н.Н.</w:t>
            </w:r>
          </w:p>
        </w:tc>
        <w:tc>
          <w:tcPr>
            <w:tcW w:w="2323" w:type="dxa"/>
          </w:tcPr>
          <w:p w14:paraId="1EF976A0" w14:textId="77777777" w:rsidR="00FF5ACC" w:rsidRDefault="00FF5ACC" w:rsidP="00FF5ACC">
            <w:pPr>
              <w:shd w:val="clear" w:color="auto" w:fill="FFFFFF"/>
              <w:ind w:firstLine="0"/>
              <w:jc w:val="both"/>
            </w:pPr>
            <w:r>
              <w:t>Химия. 8—9 классы. Дидактический материал. Радецкий А.М.</w:t>
            </w:r>
          </w:p>
          <w:p w14:paraId="18A0CCB4" w14:textId="6348A812" w:rsidR="00FF5ACC" w:rsidRDefault="00FF5ACC" w:rsidP="00FF5ACC">
            <w:pPr>
              <w:shd w:val="clear" w:color="auto" w:fill="FFFFFF"/>
              <w:ind w:firstLine="0"/>
              <w:jc w:val="both"/>
            </w:pPr>
            <w:r>
              <w:t>Химия. 8—9 классы. Задачник с «помощником». Гара Н.Н., Габрусева Н.И.</w:t>
            </w:r>
          </w:p>
        </w:tc>
      </w:tr>
      <w:tr w:rsidR="00F70B20" w:rsidRPr="008C7951" w14:paraId="6C6CBA9D" w14:textId="77777777" w:rsidTr="00830E64">
        <w:tc>
          <w:tcPr>
            <w:tcW w:w="567" w:type="dxa"/>
          </w:tcPr>
          <w:p w14:paraId="025B5CFE" w14:textId="53314E9C" w:rsidR="00F70B20" w:rsidRDefault="00F70B20" w:rsidP="00F70B20">
            <w:pPr>
              <w:ind w:firstLine="0"/>
            </w:pPr>
            <w:r>
              <w:t>68</w:t>
            </w:r>
          </w:p>
        </w:tc>
        <w:tc>
          <w:tcPr>
            <w:tcW w:w="1418" w:type="dxa"/>
          </w:tcPr>
          <w:p w14:paraId="060B1DC5" w14:textId="79679651" w:rsidR="00F70B20" w:rsidRPr="009A53B7" w:rsidRDefault="00F70B20" w:rsidP="00F70B20">
            <w:pPr>
              <w:ind w:firstLine="0"/>
            </w:pPr>
            <w:r w:rsidRPr="008F4E7D">
              <w:t>Изобразительное искусство</w:t>
            </w:r>
          </w:p>
        </w:tc>
        <w:tc>
          <w:tcPr>
            <w:tcW w:w="429" w:type="dxa"/>
          </w:tcPr>
          <w:p w14:paraId="7381C976" w14:textId="506C1109" w:rsidR="00F70B20" w:rsidRDefault="00F70B20" w:rsidP="00F70B20">
            <w:pPr>
              <w:ind w:firstLine="0"/>
            </w:pPr>
            <w:r>
              <w:t>5</w:t>
            </w:r>
          </w:p>
        </w:tc>
        <w:tc>
          <w:tcPr>
            <w:tcW w:w="1709" w:type="dxa"/>
          </w:tcPr>
          <w:p w14:paraId="60FAD560" w14:textId="77777777" w:rsidR="00F70B20" w:rsidRDefault="00F70B20" w:rsidP="00F70B20">
            <w:pPr>
              <w:ind w:firstLine="0"/>
            </w:pPr>
            <w:r>
              <w:t>Горяева Н. А., Островская О. В. / Под ред. Неменского Б. М.</w:t>
            </w:r>
          </w:p>
          <w:p w14:paraId="551A9BDB" w14:textId="11D8AB5B" w:rsidR="00F70B20" w:rsidRDefault="00F70B20" w:rsidP="00F70B20">
            <w:pPr>
              <w:ind w:firstLine="0"/>
            </w:pPr>
            <w:r>
              <w:t>Изобразительное искусство. Декоративно-прикладное искусство в жизни человека. 5 класс. (Комплект с электронным приложением)</w:t>
            </w:r>
          </w:p>
        </w:tc>
        <w:tc>
          <w:tcPr>
            <w:tcW w:w="1381" w:type="dxa"/>
          </w:tcPr>
          <w:p w14:paraId="34FF99CB" w14:textId="50745193" w:rsidR="00F70B20" w:rsidRDefault="00F70B20" w:rsidP="00F70B20">
            <w:pPr>
              <w:ind w:firstLine="0"/>
            </w:pPr>
            <w:r>
              <w:t>Рабочие  программы.</w:t>
            </w:r>
          </w:p>
          <w:p w14:paraId="4CBBE2AD" w14:textId="77777777" w:rsidR="00F70B20" w:rsidRDefault="00F70B20" w:rsidP="00F70B20">
            <w:pPr>
              <w:ind w:firstLine="0"/>
            </w:pPr>
            <w:r>
              <w:t>Предметная линия учебников под редакцией Б. М. Неменского. 5—8 классы:</w:t>
            </w:r>
          </w:p>
          <w:p w14:paraId="5EF3F032" w14:textId="77777777" w:rsidR="00F70B20" w:rsidRDefault="00F70B20" w:rsidP="00F70B20">
            <w:pPr>
              <w:ind w:firstLine="0"/>
            </w:pPr>
            <w:r>
              <w:t>учеб. пособие для общеобразоват. организаций / [Б. М. Неменский, Л.А.</w:t>
            </w:r>
          </w:p>
          <w:p w14:paraId="78DA161E" w14:textId="4F5296D7" w:rsidR="00F70B20" w:rsidRPr="00D84E74" w:rsidRDefault="00F70B20" w:rsidP="00F70B20">
            <w:pPr>
              <w:ind w:firstLine="0"/>
            </w:pPr>
            <w:r>
              <w:t>Неменская, Н. А. Горяева, А. С. Питерских].</w:t>
            </w:r>
          </w:p>
        </w:tc>
        <w:tc>
          <w:tcPr>
            <w:tcW w:w="1381" w:type="dxa"/>
          </w:tcPr>
          <w:p w14:paraId="618F7CE0" w14:textId="359D7568" w:rsidR="00F70B20" w:rsidRDefault="00964F27" w:rsidP="00F70B20">
            <w:pPr>
              <w:ind w:firstLine="0"/>
            </w:pPr>
            <w:r>
              <w:t>Методическое  пособие</w:t>
            </w:r>
            <w:r w:rsidRPr="00964F27">
              <w:t xml:space="preserve"> (автор Н.А. Горяева)</w:t>
            </w:r>
          </w:p>
        </w:tc>
        <w:tc>
          <w:tcPr>
            <w:tcW w:w="2323" w:type="dxa"/>
          </w:tcPr>
          <w:p w14:paraId="58B68081" w14:textId="77777777" w:rsidR="00F70B20" w:rsidRDefault="00F70B20" w:rsidP="00F70B20">
            <w:pPr>
              <w:shd w:val="clear" w:color="auto" w:fill="FFFFFF"/>
              <w:ind w:firstLine="0"/>
              <w:jc w:val="both"/>
            </w:pPr>
          </w:p>
        </w:tc>
      </w:tr>
      <w:tr w:rsidR="00F70B20" w:rsidRPr="008C7951" w14:paraId="6FE33919" w14:textId="77777777" w:rsidTr="00830E64">
        <w:tc>
          <w:tcPr>
            <w:tcW w:w="567" w:type="dxa"/>
          </w:tcPr>
          <w:p w14:paraId="1817FF32" w14:textId="25A19D07" w:rsidR="00F70B20" w:rsidRDefault="00F70B20" w:rsidP="00F70B20">
            <w:pPr>
              <w:ind w:firstLine="0"/>
            </w:pPr>
            <w:r>
              <w:t>69</w:t>
            </w:r>
          </w:p>
        </w:tc>
        <w:tc>
          <w:tcPr>
            <w:tcW w:w="1418" w:type="dxa"/>
          </w:tcPr>
          <w:p w14:paraId="6BA5DF0D" w14:textId="15FEA980" w:rsidR="00F70B20" w:rsidRPr="009A53B7" w:rsidRDefault="00F70B20" w:rsidP="00F70B20">
            <w:pPr>
              <w:ind w:firstLine="0"/>
            </w:pPr>
            <w:r w:rsidRPr="008F4E7D">
              <w:t>Изобразительное искусство</w:t>
            </w:r>
          </w:p>
        </w:tc>
        <w:tc>
          <w:tcPr>
            <w:tcW w:w="429" w:type="dxa"/>
          </w:tcPr>
          <w:p w14:paraId="556AF746" w14:textId="5CD65FE2" w:rsidR="00F70B20" w:rsidRDefault="00F70B20" w:rsidP="00F70B20">
            <w:pPr>
              <w:ind w:firstLine="0"/>
            </w:pPr>
            <w:r>
              <w:t>6</w:t>
            </w:r>
          </w:p>
        </w:tc>
        <w:tc>
          <w:tcPr>
            <w:tcW w:w="1709" w:type="dxa"/>
          </w:tcPr>
          <w:p w14:paraId="12D75089" w14:textId="77777777" w:rsidR="00F70B20" w:rsidRDefault="00F70B20" w:rsidP="00F70B20">
            <w:pPr>
              <w:ind w:firstLine="0"/>
            </w:pPr>
            <w:r>
              <w:t>Л. А. Неменская. «Изобразительное искусство. Искусство в жизни человека.</w:t>
            </w:r>
          </w:p>
          <w:p w14:paraId="693940FA" w14:textId="77777777" w:rsidR="00F70B20" w:rsidRDefault="00F70B20" w:rsidP="00F70B20">
            <w:pPr>
              <w:ind w:firstLine="0"/>
            </w:pPr>
            <w:r>
              <w:t>6 класс»: учебник для общеобразоват. Учреждений / Л.А. Неменская; под</w:t>
            </w:r>
          </w:p>
          <w:p w14:paraId="039D1485" w14:textId="547EB346" w:rsidR="00F70B20" w:rsidRDefault="00F70B20" w:rsidP="00F70B20">
            <w:pPr>
              <w:ind w:firstLine="0"/>
            </w:pPr>
            <w:r>
              <w:t>редакцией Б. М. Неменского.</w:t>
            </w:r>
          </w:p>
        </w:tc>
        <w:tc>
          <w:tcPr>
            <w:tcW w:w="1381" w:type="dxa"/>
          </w:tcPr>
          <w:p w14:paraId="3C28EEDC" w14:textId="628E9ECA" w:rsidR="00F70B20" w:rsidRPr="00D84E74" w:rsidRDefault="00964F27" w:rsidP="00F70B20">
            <w:pPr>
              <w:ind w:firstLine="0"/>
            </w:pPr>
            <w:r w:rsidRPr="00964F27">
              <w:t>методического пособия (автор Н.А. Горяева)</w:t>
            </w:r>
          </w:p>
        </w:tc>
        <w:tc>
          <w:tcPr>
            <w:tcW w:w="1381" w:type="dxa"/>
          </w:tcPr>
          <w:p w14:paraId="09603EC6" w14:textId="77777777" w:rsidR="00F70B20" w:rsidRDefault="00F70B20" w:rsidP="00F70B20">
            <w:pPr>
              <w:ind w:firstLine="0"/>
            </w:pPr>
          </w:p>
        </w:tc>
        <w:tc>
          <w:tcPr>
            <w:tcW w:w="2323" w:type="dxa"/>
          </w:tcPr>
          <w:p w14:paraId="4C54E508" w14:textId="77777777" w:rsidR="00F70B20" w:rsidRDefault="00F70B20" w:rsidP="00F70B20">
            <w:pPr>
              <w:shd w:val="clear" w:color="auto" w:fill="FFFFFF"/>
              <w:ind w:firstLine="0"/>
              <w:jc w:val="both"/>
            </w:pPr>
          </w:p>
        </w:tc>
      </w:tr>
      <w:tr w:rsidR="00FF3837" w:rsidRPr="008C7951" w14:paraId="0243622E" w14:textId="77777777" w:rsidTr="00830E64">
        <w:tc>
          <w:tcPr>
            <w:tcW w:w="567" w:type="dxa"/>
          </w:tcPr>
          <w:p w14:paraId="0E9758BC" w14:textId="4411CDAA" w:rsidR="00FF3837" w:rsidRDefault="00FF3837" w:rsidP="00FF3837">
            <w:pPr>
              <w:ind w:firstLine="0"/>
            </w:pPr>
            <w:r>
              <w:t>70</w:t>
            </w:r>
          </w:p>
        </w:tc>
        <w:tc>
          <w:tcPr>
            <w:tcW w:w="1418" w:type="dxa"/>
          </w:tcPr>
          <w:p w14:paraId="5F33CBEF" w14:textId="65B94194" w:rsidR="00FF3837" w:rsidRPr="009A53B7" w:rsidRDefault="00FF3837" w:rsidP="00FF3837">
            <w:pPr>
              <w:ind w:firstLine="0"/>
            </w:pPr>
            <w:r w:rsidRPr="008F4E7D">
              <w:t>Изобразительное искусство</w:t>
            </w:r>
          </w:p>
        </w:tc>
        <w:tc>
          <w:tcPr>
            <w:tcW w:w="429" w:type="dxa"/>
          </w:tcPr>
          <w:p w14:paraId="61236D09" w14:textId="2729443C" w:rsidR="00FF3837" w:rsidRDefault="00FF3837" w:rsidP="00FF3837">
            <w:pPr>
              <w:ind w:firstLine="0"/>
            </w:pPr>
            <w:r>
              <w:t>7</w:t>
            </w:r>
          </w:p>
        </w:tc>
        <w:tc>
          <w:tcPr>
            <w:tcW w:w="1709" w:type="dxa"/>
          </w:tcPr>
          <w:p w14:paraId="271ACA9D" w14:textId="51838235" w:rsidR="00FF3837" w:rsidRDefault="00FF3837" w:rsidP="00FF3837">
            <w:pPr>
              <w:ind w:firstLine="0"/>
            </w:pPr>
            <w:r w:rsidRPr="00FF3837">
              <w:t>Изобразительное искусство. Дизайн и архитектура в жизни человека. 7 класс. Питерских А.С., Гуров Г.Е.</w:t>
            </w:r>
          </w:p>
        </w:tc>
        <w:tc>
          <w:tcPr>
            <w:tcW w:w="1381" w:type="dxa"/>
          </w:tcPr>
          <w:p w14:paraId="0071B4BB" w14:textId="77777777" w:rsidR="00FF3837" w:rsidRDefault="00FF3837" w:rsidP="00FF3837">
            <w:pPr>
              <w:ind w:firstLine="0"/>
            </w:pPr>
            <w:r>
              <w:t>Рабочие  программы.</w:t>
            </w:r>
          </w:p>
          <w:p w14:paraId="252F2667" w14:textId="77777777" w:rsidR="00FF3837" w:rsidRDefault="00FF3837" w:rsidP="00FF3837">
            <w:pPr>
              <w:ind w:firstLine="0"/>
            </w:pPr>
            <w:r>
              <w:t>Предметная линия учебников под редакцией Б. М. Неменского. 5—8 классы:</w:t>
            </w:r>
          </w:p>
          <w:p w14:paraId="1CE1074D" w14:textId="77777777" w:rsidR="00FF3837" w:rsidRDefault="00FF3837" w:rsidP="00FF3837">
            <w:pPr>
              <w:ind w:firstLine="0"/>
            </w:pPr>
            <w:r>
              <w:t>учеб. пособие для общеобразоват. организаций / [Б. М. Неменский, Л.А.</w:t>
            </w:r>
          </w:p>
          <w:p w14:paraId="49DBA26E" w14:textId="7FE1D7B1" w:rsidR="00FF3837" w:rsidRPr="00D84E74" w:rsidRDefault="00FF3837" w:rsidP="00FF3837">
            <w:pPr>
              <w:ind w:firstLine="0"/>
            </w:pPr>
            <w:r>
              <w:t>Неменская, Н. А. Горяева, А. С. Питерских].</w:t>
            </w:r>
          </w:p>
        </w:tc>
        <w:tc>
          <w:tcPr>
            <w:tcW w:w="1381" w:type="dxa"/>
          </w:tcPr>
          <w:p w14:paraId="09F3350C" w14:textId="161CAB22" w:rsidR="00FF3837" w:rsidRDefault="00FF3837" w:rsidP="00FF3837">
            <w:pPr>
              <w:ind w:firstLine="0"/>
            </w:pPr>
            <w:r>
              <w:t>Методическое  пособие</w:t>
            </w:r>
            <w:r w:rsidRPr="00964F27">
              <w:t xml:space="preserve"> (автор Н.А. Горяева)</w:t>
            </w:r>
          </w:p>
        </w:tc>
        <w:tc>
          <w:tcPr>
            <w:tcW w:w="2323" w:type="dxa"/>
          </w:tcPr>
          <w:p w14:paraId="5246D417" w14:textId="77777777" w:rsidR="00FF3837" w:rsidRDefault="00FF3837" w:rsidP="00FF3837">
            <w:pPr>
              <w:shd w:val="clear" w:color="auto" w:fill="FFFFFF"/>
              <w:ind w:firstLine="0"/>
              <w:jc w:val="both"/>
            </w:pPr>
          </w:p>
        </w:tc>
      </w:tr>
      <w:tr w:rsidR="00FF3837" w:rsidRPr="008C7951" w14:paraId="755C83F5" w14:textId="77777777" w:rsidTr="00830E64">
        <w:tc>
          <w:tcPr>
            <w:tcW w:w="567" w:type="dxa"/>
          </w:tcPr>
          <w:p w14:paraId="3305C4A3" w14:textId="7A0BCE78" w:rsidR="00FF3837" w:rsidRDefault="00FF3837" w:rsidP="00FF3837">
            <w:pPr>
              <w:ind w:firstLine="0"/>
            </w:pPr>
            <w:r>
              <w:t>71</w:t>
            </w:r>
          </w:p>
        </w:tc>
        <w:tc>
          <w:tcPr>
            <w:tcW w:w="1418" w:type="dxa"/>
          </w:tcPr>
          <w:p w14:paraId="7F5580B5" w14:textId="0F15BFCF" w:rsidR="00FF3837" w:rsidRPr="009A53B7" w:rsidRDefault="00FF3837" w:rsidP="00FF3837">
            <w:pPr>
              <w:ind w:firstLine="0"/>
            </w:pPr>
            <w:r w:rsidRPr="008F4E7D">
              <w:t>Изобразительное искусство</w:t>
            </w:r>
          </w:p>
        </w:tc>
        <w:tc>
          <w:tcPr>
            <w:tcW w:w="429" w:type="dxa"/>
          </w:tcPr>
          <w:p w14:paraId="0E379FFF" w14:textId="752B712F" w:rsidR="00FF3837" w:rsidRDefault="00FF3837" w:rsidP="00FF3837">
            <w:pPr>
              <w:ind w:firstLine="0"/>
            </w:pPr>
            <w:r>
              <w:t>8</w:t>
            </w:r>
          </w:p>
        </w:tc>
        <w:tc>
          <w:tcPr>
            <w:tcW w:w="1709" w:type="dxa"/>
          </w:tcPr>
          <w:p w14:paraId="36D44B58" w14:textId="77777777" w:rsidR="00FF3837" w:rsidRDefault="00FF3837" w:rsidP="00FF3837">
            <w:pPr>
              <w:ind w:firstLine="0"/>
            </w:pPr>
            <w:r>
              <w:t>Изобразительное искусство. 8 класс. Учебник. Питерских А.С.</w:t>
            </w:r>
          </w:p>
          <w:p w14:paraId="0701BBA7" w14:textId="095B5181" w:rsidR="00FF3837" w:rsidRDefault="00FF3837" w:rsidP="00FF3837">
            <w:pPr>
              <w:ind w:firstLine="0"/>
            </w:pPr>
            <w:r>
              <w:t>Изобразительное искусство в театре, кино, на телевидении. 8 класс. Питерских А.С. (под ред. Б.М. Неменского)</w:t>
            </w:r>
          </w:p>
        </w:tc>
        <w:tc>
          <w:tcPr>
            <w:tcW w:w="1381" w:type="dxa"/>
          </w:tcPr>
          <w:p w14:paraId="3DCB36BE" w14:textId="77777777" w:rsidR="00FF3837" w:rsidRDefault="00FF3837" w:rsidP="00FF3837">
            <w:pPr>
              <w:ind w:firstLine="0"/>
            </w:pPr>
            <w:r>
              <w:t>Рабочие  программы.</w:t>
            </w:r>
          </w:p>
          <w:p w14:paraId="37FFF2E3" w14:textId="77777777" w:rsidR="00FF3837" w:rsidRDefault="00FF3837" w:rsidP="00FF3837">
            <w:pPr>
              <w:ind w:firstLine="0"/>
            </w:pPr>
            <w:r>
              <w:t>Предметная линия учебников под редакцией Б. М. Неменского. 5—8 классы:</w:t>
            </w:r>
          </w:p>
          <w:p w14:paraId="7115BC76" w14:textId="77777777" w:rsidR="00FF3837" w:rsidRDefault="00FF3837" w:rsidP="00FF3837">
            <w:pPr>
              <w:ind w:firstLine="0"/>
            </w:pPr>
            <w:r>
              <w:t>учеб. пособие для общеобразоват. организаций / [Б. М. Неменский, Л.А.</w:t>
            </w:r>
          </w:p>
          <w:p w14:paraId="6888AA1E" w14:textId="69EBFE70" w:rsidR="00FF3837" w:rsidRPr="00D84E74" w:rsidRDefault="00FF3837" w:rsidP="00FF3837">
            <w:pPr>
              <w:ind w:firstLine="0"/>
            </w:pPr>
            <w:r>
              <w:t>Неменская, Н. А. Горяева, А. С. Питерских].</w:t>
            </w:r>
          </w:p>
        </w:tc>
        <w:tc>
          <w:tcPr>
            <w:tcW w:w="1381" w:type="dxa"/>
          </w:tcPr>
          <w:p w14:paraId="5DF3206E" w14:textId="1D8D0D65" w:rsidR="00FF3837" w:rsidRDefault="00FF3837" w:rsidP="00FF3837">
            <w:pPr>
              <w:ind w:firstLine="0"/>
            </w:pPr>
            <w:r>
              <w:t>Методическое  пособие</w:t>
            </w:r>
            <w:r w:rsidRPr="00964F27">
              <w:t xml:space="preserve"> (автор Н.А. Горяева)</w:t>
            </w:r>
          </w:p>
        </w:tc>
        <w:tc>
          <w:tcPr>
            <w:tcW w:w="2323" w:type="dxa"/>
          </w:tcPr>
          <w:p w14:paraId="53300C81" w14:textId="77777777" w:rsidR="00FF3837" w:rsidRDefault="00FF3837" w:rsidP="00FF3837">
            <w:pPr>
              <w:shd w:val="clear" w:color="auto" w:fill="FFFFFF"/>
              <w:ind w:firstLine="0"/>
              <w:jc w:val="both"/>
            </w:pPr>
          </w:p>
        </w:tc>
      </w:tr>
      <w:tr w:rsidR="00FF3837" w:rsidRPr="008C7951" w14:paraId="07DAEC19" w14:textId="77777777" w:rsidTr="00830E64">
        <w:tc>
          <w:tcPr>
            <w:tcW w:w="567" w:type="dxa"/>
          </w:tcPr>
          <w:p w14:paraId="4B9BB12D" w14:textId="31FCB806" w:rsidR="00FF3837" w:rsidRDefault="00FF3837" w:rsidP="00FF3837">
            <w:pPr>
              <w:ind w:firstLine="0"/>
            </w:pPr>
            <w:r>
              <w:t>72</w:t>
            </w:r>
          </w:p>
        </w:tc>
        <w:tc>
          <w:tcPr>
            <w:tcW w:w="1418" w:type="dxa"/>
          </w:tcPr>
          <w:p w14:paraId="2EE8E63D" w14:textId="6D0DC00C" w:rsidR="00FF3837" w:rsidRPr="009A53B7" w:rsidRDefault="00FF3837" w:rsidP="00FF3837">
            <w:pPr>
              <w:ind w:firstLine="0"/>
            </w:pPr>
            <w:r w:rsidRPr="00BA4058">
              <w:t>Музыка</w:t>
            </w:r>
          </w:p>
        </w:tc>
        <w:tc>
          <w:tcPr>
            <w:tcW w:w="429" w:type="dxa"/>
          </w:tcPr>
          <w:p w14:paraId="37D5724D" w14:textId="3278109B" w:rsidR="00FF3837" w:rsidRDefault="00FF3837" w:rsidP="00FF3837">
            <w:pPr>
              <w:ind w:firstLine="0"/>
            </w:pPr>
            <w:r>
              <w:t>5</w:t>
            </w:r>
          </w:p>
        </w:tc>
        <w:tc>
          <w:tcPr>
            <w:tcW w:w="1709" w:type="dxa"/>
          </w:tcPr>
          <w:p w14:paraId="128EBA09" w14:textId="39C8AB28" w:rsidR="00FF3837" w:rsidRDefault="00935D4C" w:rsidP="00FF3837">
            <w:pPr>
              <w:ind w:firstLine="0"/>
            </w:pPr>
            <w:r w:rsidRPr="00935D4C">
              <w:t>Музыка. 5 класс</w:t>
            </w:r>
          </w:p>
        </w:tc>
        <w:tc>
          <w:tcPr>
            <w:tcW w:w="1381" w:type="dxa"/>
          </w:tcPr>
          <w:p w14:paraId="428BE972" w14:textId="77777777" w:rsidR="00935D4C" w:rsidRDefault="00935D4C" w:rsidP="00935D4C">
            <w:pPr>
              <w:ind w:firstLine="0"/>
            </w:pPr>
            <w:r>
              <w:t>Музыка. 5—7 классы. Искусство. 8—9 классы. Сборник рабочих программ. Предметная линия учебников</w:t>
            </w:r>
          </w:p>
          <w:p w14:paraId="0C879708" w14:textId="77777777" w:rsidR="00935D4C" w:rsidRDefault="00935D4C" w:rsidP="00935D4C">
            <w:pPr>
              <w:ind w:firstLine="0"/>
            </w:pPr>
            <w:r>
              <w:t>Г. П. Сергеевой, Е. Д. Критской : учебное пособие для общеобразоват. организаций / Г. П. Сергеева, Е. Д. Критская,</w:t>
            </w:r>
          </w:p>
          <w:p w14:paraId="08839861" w14:textId="48B9C581" w:rsidR="00FF3837" w:rsidRPr="00D84E74" w:rsidRDefault="00935D4C" w:rsidP="00935D4C">
            <w:pPr>
              <w:ind w:firstLine="0"/>
            </w:pPr>
            <w:r>
              <w:t>И. Э. Кашекова.</w:t>
            </w:r>
          </w:p>
        </w:tc>
        <w:tc>
          <w:tcPr>
            <w:tcW w:w="1381" w:type="dxa"/>
          </w:tcPr>
          <w:p w14:paraId="3B79820D" w14:textId="1CC813B9" w:rsidR="00FF3837" w:rsidRDefault="00935D4C" w:rsidP="00FF3837">
            <w:pPr>
              <w:ind w:firstLine="0"/>
            </w:pPr>
            <w:r w:rsidRPr="00935D4C">
              <w:t>Уроки музыки. Поурочные разработки. 5-6 классы.</w:t>
            </w:r>
          </w:p>
        </w:tc>
        <w:tc>
          <w:tcPr>
            <w:tcW w:w="2323" w:type="dxa"/>
          </w:tcPr>
          <w:p w14:paraId="05848A6E" w14:textId="77777777" w:rsidR="00935D4C" w:rsidRDefault="00935D4C" w:rsidP="00935D4C">
            <w:pPr>
              <w:shd w:val="clear" w:color="auto" w:fill="FFFFFF"/>
              <w:ind w:firstLine="0"/>
              <w:jc w:val="both"/>
            </w:pPr>
            <w:r>
              <w:t>Сост. Сергеева Г. П., Критская Е. Д.</w:t>
            </w:r>
          </w:p>
          <w:p w14:paraId="3F7F0B22" w14:textId="48BF59FA" w:rsidR="00FF3837" w:rsidRDefault="00935D4C" w:rsidP="00935D4C">
            <w:pPr>
              <w:shd w:val="clear" w:color="auto" w:fill="FFFFFF"/>
              <w:ind w:firstLine="0"/>
              <w:jc w:val="both"/>
            </w:pPr>
            <w:r>
              <w:t>Музыка. Хрестоматия музыкального материала. 5 класс</w:t>
            </w:r>
          </w:p>
        </w:tc>
      </w:tr>
      <w:tr w:rsidR="00FF3837" w:rsidRPr="008C7951" w14:paraId="02751DA7" w14:textId="77777777" w:rsidTr="00830E64">
        <w:tc>
          <w:tcPr>
            <w:tcW w:w="567" w:type="dxa"/>
          </w:tcPr>
          <w:p w14:paraId="71BD1AA1" w14:textId="472C7D58" w:rsidR="00FF3837" w:rsidRDefault="00FF3837" w:rsidP="00FF3837">
            <w:pPr>
              <w:ind w:firstLine="0"/>
            </w:pPr>
            <w:r>
              <w:t>73</w:t>
            </w:r>
          </w:p>
        </w:tc>
        <w:tc>
          <w:tcPr>
            <w:tcW w:w="1418" w:type="dxa"/>
          </w:tcPr>
          <w:p w14:paraId="7EB37F35" w14:textId="438D6C7E" w:rsidR="00FF3837" w:rsidRPr="009A53B7" w:rsidRDefault="00FF3837" w:rsidP="00FF3837">
            <w:pPr>
              <w:ind w:firstLine="0"/>
            </w:pPr>
            <w:r w:rsidRPr="00BA4058">
              <w:t>Музыка</w:t>
            </w:r>
          </w:p>
        </w:tc>
        <w:tc>
          <w:tcPr>
            <w:tcW w:w="429" w:type="dxa"/>
          </w:tcPr>
          <w:p w14:paraId="472403AC" w14:textId="4321CD85" w:rsidR="00FF3837" w:rsidRDefault="00FF3837" w:rsidP="00FF3837">
            <w:pPr>
              <w:ind w:firstLine="0"/>
            </w:pPr>
            <w:r>
              <w:t>6</w:t>
            </w:r>
          </w:p>
        </w:tc>
        <w:tc>
          <w:tcPr>
            <w:tcW w:w="1709" w:type="dxa"/>
          </w:tcPr>
          <w:p w14:paraId="76CCD6B1" w14:textId="77777777" w:rsidR="00935D4C" w:rsidRDefault="00935D4C" w:rsidP="00935D4C">
            <w:pPr>
              <w:ind w:firstLine="0"/>
            </w:pPr>
            <w:r>
              <w:t>Сергеева Г. П., Критская Е. Д.</w:t>
            </w:r>
          </w:p>
          <w:p w14:paraId="4BADBB38" w14:textId="2B5542DB" w:rsidR="00FF3837" w:rsidRDefault="00935D4C" w:rsidP="00935D4C">
            <w:pPr>
              <w:ind w:firstLine="0"/>
            </w:pPr>
            <w:r>
              <w:t>Музыка. 6 класс</w:t>
            </w:r>
          </w:p>
        </w:tc>
        <w:tc>
          <w:tcPr>
            <w:tcW w:w="1381" w:type="dxa"/>
          </w:tcPr>
          <w:p w14:paraId="4DFCD1BA" w14:textId="77777777" w:rsidR="00935D4C" w:rsidRDefault="00935D4C" w:rsidP="00935D4C">
            <w:pPr>
              <w:ind w:firstLine="0"/>
            </w:pPr>
            <w:r>
              <w:t>Музыка. 5—7 классы. Искусство. 8—9 классы. Сборник рабочих программ. Предметная линия учебников</w:t>
            </w:r>
          </w:p>
          <w:p w14:paraId="7706A941" w14:textId="77777777" w:rsidR="00935D4C" w:rsidRDefault="00935D4C" w:rsidP="00935D4C">
            <w:pPr>
              <w:ind w:firstLine="0"/>
            </w:pPr>
            <w:r>
              <w:t>Г. П. Сергеевой, Е. Д. Критской : учебное пособие для общеобразоват. организаций / Г. П. Сергеева, Е. Д. Критская,</w:t>
            </w:r>
          </w:p>
          <w:p w14:paraId="62F43619" w14:textId="559816E7" w:rsidR="00FF3837" w:rsidRPr="00D84E74" w:rsidRDefault="00935D4C" w:rsidP="00935D4C">
            <w:pPr>
              <w:ind w:firstLine="0"/>
            </w:pPr>
            <w:r>
              <w:t>И. Э. Кашекова.</w:t>
            </w:r>
          </w:p>
        </w:tc>
        <w:tc>
          <w:tcPr>
            <w:tcW w:w="1381" w:type="dxa"/>
          </w:tcPr>
          <w:p w14:paraId="4DCC465B" w14:textId="6E2252FB" w:rsidR="00FF3837" w:rsidRDefault="00935D4C" w:rsidP="00FF3837">
            <w:pPr>
              <w:ind w:firstLine="0"/>
            </w:pPr>
            <w:r w:rsidRPr="00935D4C">
              <w:t>Уроки музыки. Поурочные разработки. 5-6 классы.</w:t>
            </w:r>
          </w:p>
        </w:tc>
        <w:tc>
          <w:tcPr>
            <w:tcW w:w="2323" w:type="dxa"/>
          </w:tcPr>
          <w:p w14:paraId="62BD0CDE" w14:textId="77777777" w:rsidR="00935D4C" w:rsidRDefault="00935D4C" w:rsidP="00935D4C">
            <w:pPr>
              <w:shd w:val="clear" w:color="auto" w:fill="FFFFFF"/>
              <w:ind w:firstLine="0"/>
              <w:jc w:val="both"/>
            </w:pPr>
            <w:r>
              <w:t>Сергеева Г. П., Критская Е. Д.</w:t>
            </w:r>
          </w:p>
          <w:p w14:paraId="30B3F2C4" w14:textId="09A397F0" w:rsidR="00FF3837" w:rsidRDefault="00935D4C" w:rsidP="00935D4C">
            <w:pPr>
              <w:shd w:val="clear" w:color="auto" w:fill="FFFFFF"/>
              <w:ind w:firstLine="0"/>
              <w:jc w:val="both"/>
            </w:pPr>
            <w:r>
              <w:t>Музыка. Творческая тетрадь. 6 класс.</w:t>
            </w:r>
          </w:p>
        </w:tc>
      </w:tr>
      <w:tr w:rsidR="00FF3837" w:rsidRPr="008C7951" w14:paraId="4139A2AE" w14:textId="77777777" w:rsidTr="00830E64">
        <w:tc>
          <w:tcPr>
            <w:tcW w:w="567" w:type="dxa"/>
          </w:tcPr>
          <w:p w14:paraId="699F4F4A" w14:textId="10D17788" w:rsidR="00FF3837" w:rsidRDefault="00FF3837" w:rsidP="00FF3837">
            <w:pPr>
              <w:ind w:firstLine="0"/>
            </w:pPr>
            <w:r>
              <w:t>74</w:t>
            </w:r>
          </w:p>
        </w:tc>
        <w:tc>
          <w:tcPr>
            <w:tcW w:w="1418" w:type="dxa"/>
          </w:tcPr>
          <w:p w14:paraId="1FB1CAFD" w14:textId="2387F96A" w:rsidR="00FF3837" w:rsidRPr="009A53B7" w:rsidRDefault="00FF3837" w:rsidP="00FF3837">
            <w:pPr>
              <w:ind w:firstLine="0"/>
            </w:pPr>
            <w:r w:rsidRPr="00BA4058">
              <w:t>Музыка</w:t>
            </w:r>
          </w:p>
        </w:tc>
        <w:tc>
          <w:tcPr>
            <w:tcW w:w="429" w:type="dxa"/>
          </w:tcPr>
          <w:p w14:paraId="02C4FE1E" w14:textId="02D63E89" w:rsidR="00FF3837" w:rsidRDefault="00FF3837" w:rsidP="00FF3837">
            <w:pPr>
              <w:ind w:firstLine="0"/>
            </w:pPr>
            <w:r>
              <w:t>7</w:t>
            </w:r>
          </w:p>
        </w:tc>
        <w:tc>
          <w:tcPr>
            <w:tcW w:w="1709" w:type="dxa"/>
          </w:tcPr>
          <w:p w14:paraId="08C8CA6B" w14:textId="77777777" w:rsidR="003030A9" w:rsidRDefault="003030A9" w:rsidP="003030A9">
            <w:pPr>
              <w:ind w:firstLine="0"/>
            </w:pPr>
            <w:r>
              <w:t>Сергеева Г. П., Критская Е. Д.</w:t>
            </w:r>
          </w:p>
          <w:p w14:paraId="5A556CD5" w14:textId="1A0A2BD6" w:rsidR="00FF3837" w:rsidRDefault="003030A9" w:rsidP="003030A9">
            <w:pPr>
              <w:ind w:firstLine="0"/>
            </w:pPr>
            <w:r>
              <w:t>Музыка. 7 класс</w:t>
            </w:r>
          </w:p>
        </w:tc>
        <w:tc>
          <w:tcPr>
            <w:tcW w:w="1381" w:type="dxa"/>
          </w:tcPr>
          <w:p w14:paraId="165E6DBD" w14:textId="77777777" w:rsidR="00935D4C" w:rsidRDefault="00935D4C" w:rsidP="00935D4C">
            <w:pPr>
              <w:ind w:firstLine="0"/>
            </w:pPr>
            <w:r>
              <w:t>Музыка. 5—7 классы. Искусство. 8—9 классы. Сборник рабочих программ. Предметная линия учебников</w:t>
            </w:r>
          </w:p>
          <w:p w14:paraId="3FA4BA1C" w14:textId="77777777" w:rsidR="00935D4C" w:rsidRDefault="00935D4C" w:rsidP="00935D4C">
            <w:pPr>
              <w:ind w:firstLine="0"/>
            </w:pPr>
            <w:r>
              <w:t>Г. П. Сергеевой, Е. Д. Критской : учебное пособие для общеобразоват. организаций / Г. П. Сергеева, Е. Д. Критская,</w:t>
            </w:r>
          </w:p>
          <w:p w14:paraId="1A3D2078" w14:textId="2D84A4D5" w:rsidR="00FF3837" w:rsidRPr="00D84E74" w:rsidRDefault="00935D4C" w:rsidP="00935D4C">
            <w:pPr>
              <w:ind w:firstLine="0"/>
            </w:pPr>
            <w:r>
              <w:t>И. Э. Кашекова.</w:t>
            </w:r>
          </w:p>
        </w:tc>
        <w:tc>
          <w:tcPr>
            <w:tcW w:w="1381" w:type="dxa"/>
          </w:tcPr>
          <w:p w14:paraId="36135417" w14:textId="235BCED1" w:rsidR="00FF3837" w:rsidRDefault="003030A9" w:rsidP="00FF3837">
            <w:pPr>
              <w:ind w:firstLine="0"/>
            </w:pPr>
            <w:r w:rsidRPr="003030A9">
              <w:t>Уроки музыки. Поурочные разработки. 7-8 классы</w:t>
            </w:r>
          </w:p>
        </w:tc>
        <w:tc>
          <w:tcPr>
            <w:tcW w:w="2323" w:type="dxa"/>
          </w:tcPr>
          <w:p w14:paraId="20490373" w14:textId="77777777" w:rsidR="003030A9" w:rsidRDefault="003030A9" w:rsidP="003030A9">
            <w:pPr>
              <w:shd w:val="clear" w:color="auto" w:fill="FFFFFF"/>
              <w:ind w:firstLine="0"/>
              <w:jc w:val="both"/>
            </w:pPr>
            <w:r>
              <w:t>Сергеева Г. П., Критская Е. Д.</w:t>
            </w:r>
          </w:p>
          <w:p w14:paraId="653F8EAB" w14:textId="77777777" w:rsidR="00FF3837" w:rsidRDefault="003030A9" w:rsidP="003030A9">
            <w:pPr>
              <w:shd w:val="clear" w:color="auto" w:fill="FFFFFF"/>
              <w:ind w:firstLine="0"/>
              <w:jc w:val="both"/>
            </w:pPr>
            <w:r>
              <w:t>Музыка. 7 класс. Фонохрестоматия музыкального материала (MP3)</w:t>
            </w:r>
          </w:p>
          <w:p w14:paraId="02599669" w14:textId="77777777" w:rsidR="003030A9" w:rsidRDefault="003030A9" w:rsidP="003030A9">
            <w:pPr>
              <w:shd w:val="clear" w:color="auto" w:fill="FFFFFF"/>
              <w:ind w:firstLine="0"/>
              <w:jc w:val="both"/>
            </w:pPr>
            <w:r>
              <w:t>Сост. Сергеева Г. П., Критская Е. Д.</w:t>
            </w:r>
          </w:p>
          <w:p w14:paraId="1E8DCE8C" w14:textId="41EBF0EB" w:rsidR="003030A9" w:rsidRDefault="003030A9" w:rsidP="003030A9">
            <w:pPr>
              <w:shd w:val="clear" w:color="auto" w:fill="FFFFFF"/>
              <w:ind w:firstLine="0"/>
              <w:jc w:val="both"/>
            </w:pPr>
            <w:r>
              <w:t>Музыка. Хрестоматия музыкального материала. 7 класс.</w:t>
            </w:r>
          </w:p>
        </w:tc>
      </w:tr>
      <w:tr w:rsidR="003030A9" w:rsidRPr="008C7951" w14:paraId="0113841A" w14:textId="77777777" w:rsidTr="00830E64">
        <w:tc>
          <w:tcPr>
            <w:tcW w:w="567" w:type="dxa"/>
          </w:tcPr>
          <w:p w14:paraId="31252F3B" w14:textId="4EE358B9" w:rsidR="003030A9" w:rsidRDefault="003030A9" w:rsidP="003030A9">
            <w:pPr>
              <w:ind w:firstLine="0"/>
            </w:pPr>
            <w:r>
              <w:t>75</w:t>
            </w:r>
          </w:p>
        </w:tc>
        <w:tc>
          <w:tcPr>
            <w:tcW w:w="1418" w:type="dxa"/>
          </w:tcPr>
          <w:p w14:paraId="7A91C70B" w14:textId="7CBCEA89" w:rsidR="003030A9" w:rsidRPr="009A53B7" w:rsidRDefault="003030A9" w:rsidP="003030A9">
            <w:pPr>
              <w:ind w:firstLine="0"/>
            </w:pPr>
            <w:r w:rsidRPr="00BA4058">
              <w:t>Музыка</w:t>
            </w:r>
          </w:p>
        </w:tc>
        <w:tc>
          <w:tcPr>
            <w:tcW w:w="429" w:type="dxa"/>
          </w:tcPr>
          <w:p w14:paraId="458DDE51" w14:textId="767E7284" w:rsidR="003030A9" w:rsidRDefault="003030A9" w:rsidP="003030A9">
            <w:pPr>
              <w:ind w:firstLine="0"/>
            </w:pPr>
            <w:r>
              <w:t>7</w:t>
            </w:r>
          </w:p>
        </w:tc>
        <w:tc>
          <w:tcPr>
            <w:tcW w:w="1709" w:type="dxa"/>
          </w:tcPr>
          <w:p w14:paraId="6BFC2FC1" w14:textId="77777777" w:rsidR="003030A9" w:rsidRDefault="003030A9" w:rsidP="003030A9">
            <w:pPr>
              <w:ind w:firstLine="0"/>
            </w:pPr>
            <w:r>
              <w:t>Сергеева Г. П., Критская Е. Д.</w:t>
            </w:r>
          </w:p>
          <w:p w14:paraId="6E96A3DD" w14:textId="3500B9A8" w:rsidR="003030A9" w:rsidRDefault="003030A9" w:rsidP="003030A9">
            <w:pPr>
              <w:ind w:firstLine="0"/>
            </w:pPr>
            <w:r>
              <w:t>Музыка. 8 класс</w:t>
            </w:r>
          </w:p>
        </w:tc>
        <w:tc>
          <w:tcPr>
            <w:tcW w:w="1381" w:type="dxa"/>
          </w:tcPr>
          <w:p w14:paraId="24193858" w14:textId="217AD604" w:rsidR="003030A9" w:rsidRPr="00D84E74" w:rsidRDefault="003030A9" w:rsidP="003030A9">
            <w:pPr>
              <w:ind w:firstLine="0"/>
            </w:pPr>
            <w:r w:rsidRPr="003030A9">
              <w:t>Музыка. 8 класс. Учебное пособие для общеобразовательных организаций</w:t>
            </w:r>
          </w:p>
        </w:tc>
        <w:tc>
          <w:tcPr>
            <w:tcW w:w="1381" w:type="dxa"/>
          </w:tcPr>
          <w:p w14:paraId="76934089" w14:textId="68546CA2" w:rsidR="003030A9" w:rsidRDefault="003030A9" w:rsidP="003030A9">
            <w:pPr>
              <w:ind w:firstLine="0"/>
            </w:pPr>
            <w:r w:rsidRPr="003030A9">
              <w:t>Уроки музыки. Поурочные разработки. 7-8 классы</w:t>
            </w:r>
          </w:p>
        </w:tc>
        <w:tc>
          <w:tcPr>
            <w:tcW w:w="2323" w:type="dxa"/>
          </w:tcPr>
          <w:p w14:paraId="0A1FCD4C" w14:textId="77777777" w:rsidR="003030A9" w:rsidRDefault="003030A9" w:rsidP="003030A9">
            <w:pPr>
              <w:shd w:val="clear" w:color="auto" w:fill="FFFFFF"/>
              <w:ind w:firstLine="0"/>
              <w:jc w:val="both"/>
            </w:pPr>
          </w:p>
        </w:tc>
      </w:tr>
      <w:tr w:rsidR="004046F7" w:rsidRPr="008C7951" w14:paraId="40564AC1" w14:textId="77777777" w:rsidTr="00830E64">
        <w:tc>
          <w:tcPr>
            <w:tcW w:w="567" w:type="dxa"/>
          </w:tcPr>
          <w:p w14:paraId="1B1E1724" w14:textId="02CF9384" w:rsidR="004046F7" w:rsidRDefault="004046F7" w:rsidP="004046F7">
            <w:pPr>
              <w:ind w:firstLine="0"/>
            </w:pPr>
            <w:r>
              <w:t>76</w:t>
            </w:r>
          </w:p>
        </w:tc>
        <w:tc>
          <w:tcPr>
            <w:tcW w:w="1418" w:type="dxa"/>
          </w:tcPr>
          <w:p w14:paraId="6C6A7FFD" w14:textId="1C924263" w:rsidR="004046F7" w:rsidRPr="009A53B7" w:rsidRDefault="004046F7" w:rsidP="004046F7">
            <w:pPr>
              <w:ind w:firstLine="0"/>
            </w:pPr>
            <w:r w:rsidRPr="00353F9E">
              <w:t>Технология</w:t>
            </w:r>
          </w:p>
        </w:tc>
        <w:tc>
          <w:tcPr>
            <w:tcW w:w="429" w:type="dxa"/>
          </w:tcPr>
          <w:p w14:paraId="4CBD0ACA" w14:textId="365D8005" w:rsidR="004046F7" w:rsidRDefault="004046F7" w:rsidP="004046F7">
            <w:pPr>
              <w:ind w:firstLine="0"/>
            </w:pPr>
            <w:r>
              <w:t>5</w:t>
            </w:r>
          </w:p>
        </w:tc>
        <w:tc>
          <w:tcPr>
            <w:tcW w:w="1709" w:type="dxa"/>
          </w:tcPr>
          <w:p w14:paraId="48952B28" w14:textId="77777777" w:rsidR="004046F7" w:rsidRDefault="004046F7" w:rsidP="004046F7">
            <w:pPr>
              <w:ind w:firstLine="0"/>
            </w:pPr>
            <w:r>
              <w:t>Синица Н.В., Симоненко В.Д. Технология. Технологии ведения дома. 5 класс. Учебник.</w:t>
            </w:r>
          </w:p>
          <w:p w14:paraId="1DA56FA8" w14:textId="77777777" w:rsidR="004046F7" w:rsidRDefault="004046F7" w:rsidP="004046F7">
            <w:pPr>
              <w:ind w:firstLine="0"/>
            </w:pPr>
          </w:p>
          <w:p w14:paraId="0B53C738" w14:textId="526CCEB9" w:rsidR="004046F7" w:rsidRDefault="004046F7" w:rsidP="004046F7">
            <w:pPr>
              <w:ind w:firstLine="0"/>
            </w:pPr>
          </w:p>
        </w:tc>
        <w:tc>
          <w:tcPr>
            <w:tcW w:w="1381" w:type="dxa"/>
          </w:tcPr>
          <w:p w14:paraId="280E6F09" w14:textId="015B0309" w:rsidR="004046F7" w:rsidRPr="00D84E74" w:rsidRDefault="004046F7" w:rsidP="004046F7">
            <w:pPr>
              <w:ind w:firstLine="0"/>
            </w:pPr>
            <w:r w:rsidRPr="00616BDA">
              <w:t>Программа 5-8 классы. Технология УМК Н.В. Синица, В.Д. Симоненко. Технологии ведения дома</w:t>
            </w:r>
          </w:p>
        </w:tc>
        <w:tc>
          <w:tcPr>
            <w:tcW w:w="1381" w:type="dxa"/>
          </w:tcPr>
          <w:p w14:paraId="2F8B1267" w14:textId="77777777" w:rsidR="004046F7" w:rsidRDefault="004046F7" w:rsidP="004046F7">
            <w:pPr>
              <w:ind w:firstLine="0"/>
            </w:pPr>
            <w:r>
              <w:t>Синица Н.В. Технологические карты к урокам технологии. Технологии ведения дома. 6 класс. Методическое пособие.</w:t>
            </w:r>
          </w:p>
          <w:p w14:paraId="64BDEB47" w14:textId="77777777" w:rsidR="004046F7" w:rsidRDefault="004046F7" w:rsidP="004046F7">
            <w:pPr>
              <w:ind w:firstLine="0"/>
            </w:pPr>
            <w:r>
              <w:t>Синица Н.В. Технология. Технологии ведения дома. 5 класс. Методическое пособие</w:t>
            </w:r>
          </w:p>
          <w:p w14:paraId="4CC66EE1" w14:textId="1FFF7BCB" w:rsidR="004046F7" w:rsidRDefault="004046F7" w:rsidP="004046F7">
            <w:pPr>
              <w:ind w:firstLine="0"/>
            </w:pPr>
          </w:p>
        </w:tc>
        <w:tc>
          <w:tcPr>
            <w:tcW w:w="2323" w:type="dxa"/>
          </w:tcPr>
          <w:p w14:paraId="739899EF" w14:textId="77777777" w:rsidR="004046F7" w:rsidRDefault="004046F7" w:rsidP="004046F7">
            <w:pPr>
              <w:shd w:val="clear" w:color="auto" w:fill="FFFFFF"/>
              <w:ind w:firstLine="0"/>
              <w:jc w:val="both"/>
            </w:pPr>
          </w:p>
        </w:tc>
      </w:tr>
      <w:tr w:rsidR="004046F7" w:rsidRPr="008C7951" w14:paraId="2881C05F" w14:textId="77777777" w:rsidTr="00830E64">
        <w:tc>
          <w:tcPr>
            <w:tcW w:w="567" w:type="dxa"/>
          </w:tcPr>
          <w:p w14:paraId="13B44795" w14:textId="6B7952F1" w:rsidR="004046F7" w:rsidRDefault="004046F7" w:rsidP="004046F7">
            <w:pPr>
              <w:ind w:firstLine="0"/>
            </w:pPr>
            <w:r>
              <w:t>77</w:t>
            </w:r>
          </w:p>
        </w:tc>
        <w:tc>
          <w:tcPr>
            <w:tcW w:w="1418" w:type="dxa"/>
          </w:tcPr>
          <w:p w14:paraId="062AED48" w14:textId="3209A3A9" w:rsidR="004046F7" w:rsidRPr="009A53B7" w:rsidRDefault="004046F7" w:rsidP="004046F7">
            <w:pPr>
              <w:ind w:firstLine="0"/>
            </w:pPr>
            <w:r w:rsidRPr="00353F9E">
              <w:t>Технология</w:t>
            </w:r>
          </w:p>
        </w:tc>
        <w:tc>
          <w:tcPr>
            <w:tcW w:w="429" w:type="dxa"/>
          </w:tcPr>
          <w:p w14:paraId="37DDA7F1" w14:textId="3C050174" w:rsidR="004046F7" w:rsidRDefault="004046F7" w:rsidP="004046F7">
            <w:pPr>
              <w:ind w:firstLine="0"/>
            </w:pPr>
            <w:r>
              <w:t>6</w:t>
            </w:r>
          </w:p>
        </w:tc>
        <w:tc>
          <w:tcPr>
            <w:tcW w:w="1709" w:type="dxa"/>
          </w:tcPr>
          <w:p w14:paraId="125CB492" w14:textId="77777777" w:rsidR="0029200E" w:rsidRDefault="0029200E" w:rsidP="0029200E">
            <w:pPr>
              <w:ind w:firstLine="0"/>
            </w:pPr>
            <w:r>
              <w:t>Синица Н.В., Симоненко В.Д. Технология. Технологии ведения дома. 6 кл. Учебник.</w:t>
            </w:r>
          </w:p>
          <w:p w14:paraId="09880ACD" w14:textId="77777777" w:rsidR="0029200E" w:rsidRDefault="0029200E" w:rsidP="0029200E">
            <w:pPr>
              <w:ind w:firstLine="0"/>
            </w:pPr>
          </w:p>
          <w:p w14:paraId="4D8098A6" w14:textId="4DA90DD6" w:rsidR="004046F7" w:rsidRDefault="004046F7" w:rsidP="0029200E">
            <w:pPr>
              <w:ind w:firstLine="0"/>
            </w:pPr>
          </w:p>
        </w:tc>
        <w:tc>
          <w:tcPr>
            <w:tcW w:w="1381" w:type="dxa"/>
          </w:tcPr>
          <w:p w14:paraId="596CF8D0" w14:textId="1B902253" w:rsidR="004046F7" w:rsidRPr="00D84E74" w:rsidRDefault="004046F7" w:rsidP="004046F7">
            <w:pPr>
              <w:ind w:firstLine="0"/>
            </w:pPr>
            <w:r w:rsidRPr="00616BDA">
              <w:t>Программа 5-8 классы. Технология УМК Н.В. Синица, В.Д. Симоненко. Технологии ведения дома</w:t>
            </w:r>
          </w:p>
        </w:tc>
        <w:tc>
          <w:tcPr>
            <w:tcW w:w="1381" w:type="dxa"/>
          </w:tcPr>
          <w:p w14:paraId="353A1471" w14:textId="6984A7A7" w:rsidR="0029200E" w:rsidRDefault="0029200E" w:rsidP="0029200E">
            <w:pPr>
              <w:ind w:firstLine="0"/>
            </w:pPr>
            <w:r>
              <w:t>Синица Н.В. Технологические карты к урокам технологии. Технологии ведения дома. 6 класс. Методическое пособие.</w:t>
            </w:r>
          </w:p>
          <w:p w14:paraId="44921B9A" w14:textId="74260581" w:rsidR="004046F7" w:rsidRDefault="004046F7" w:rsidP="0029200E">
            <w:pPr>
              <w:ind w:firstLine="0"/>
            </w:pPr>
          </w:p>
        </w:tc>
        <w:tc>
          <w:tcPr>
            <w:tcW w:w="2323" w:type="dxa"/>
          </w:tcPr>
          <w:p w14:paraId="3439CD32" w14:textId="77777777" w:rsidR="004046F7" w:rsidRDefault="004046F7" w:rsidP="004046F7">
            <w:pPr>
              <w:shd w:val="clear" w:color="auto" w:fill="FFFFFF"/>
              <w:ind w:firstLine="0"/>
              <w:jc w:val="both"/>
            </w:pPr>
          </w:p>
        </w:tc>
      </w:tr>
      <w:tr w:rsidR="004046F7" w:rsidRPr="008C7951" w14:paraId="0738D612" w14:textId="77777777" w:rsidTr="00830E64">
        <w:tc>
          <w:tcPr>
            <w:tcW w:w="567" w:type="dxa"/>
          </w:tcPr>
          <w:p w14:paraId="7C7AF1AF" w14:textId="286FD0D4" w:rsidR="004046F7" w:rsidRDefault="004046F7" w:rsidP="004046F7">
            <w:pPr>
              <w:ind w:firstLine="0"/>
            </w:pPr>
            <w:r>
              <w:t>78</w:t>
            </w:r>
          </w:p>
        </w:tc>
        <w:tc>
          <w:tcPr>
            <w:tcW w:w="1418" w:type="dxa"/>
          </w:tcPr>
          <w:p w14:paraId="1396BFBC" w14:textId="36D8601D" w:rsidR="004046F7" w:rsidRPr="009A53B7" w:rsidRDefault="004046F7" w:rsidP="004046F7">
            <w:pPr>
              <w:ind w:firstLine="0"/>
            </w:pPr>
            <w:r w:rsidRPr="00353F9E">
              <w:t>Технология</w:t>
            </w:r>
          </w:p>
        </w:tc>
        <w:tc>
          <w:tcPr>
            <w:tcW w:w="429" w:type="dxa"/>
          </w:tcPr>
          <w:p w14:paraId="19465E33" w14:textId="27159D7A" w:rsidR="004046F7" w:rsidRDefault="004046F7" w:rsidP="004046F7">
            <w:pPr>
              <w:ind w:firstLine="0"/>
            </w:pPr>
            <w:r>
              <w:t>7</w:t>
            </w:r>
          </w:p>
        </w:tc>
        <w:tc>
          <w:tcPr>
            <w:tcW w:w="1709" w:type="dxa"/>
          </w:tcPr>
          <w:p w14:paraId="37042E45" w14:textId="77777777" w:rsidR="00C656C0" w:rsidRDefault="00C656C0" w:rsidP="00C656C0">
            <w:pPr>
              <w:ind w:firstLine="0"/>
            </w:pPr>
            <w:r>
              <w:t>Синица Н.В., Симоненко В.Д. Технология. Технологии ведения дома. 7 класс. Учебник.</w:t>
            </w:r>
          </w:p>
          <w:p w14:paraId="366FD0CD" w14:textId="77777777" w:rsidR="00C656C0" w:rsidRDefault="00C656C0" w:rsidP="00C656C0">
            <w:pPr>
              <w:ind w:firstLine="0"/>
            </w:pPr>
          </w:p>
          <w:p w14:paraId="3B988845" w14:textId="6D1E1B48" w:rsidR="004046F7" w:rsidRDefault="004046F7" w:rsidP="00C656C0">
            <w:pPr>
              <w:ind w:firstLine="0"/>
            </w:pPr>
          </w:p>
        </w:tc>
        <w:tc>
          <w:tcPr>
            <w:tcW w:w="1381" w:type="dxa"/>
          </w:tcPr>
          <w:p w14:paraId="65B08C51" w14:textId="03818A85" w:rsidR="004046F7" w:rsidRPr="00D84E74" w:rsidRDefault="004046F7" w:rsidP="004046F7">
            <w:pPr>
              <w:ind w:firstLine="0"/>
            </w:pPr>
            <w:r w:rsidRPr="00616BDA">
              <w:t>Программа 5-8 классы. Технология УМК Н.В. Синица, В.Д. Симоненко. Технологии ведения дома</w:t>
            </w:r>
          </w:p>
        </w:tc>
        <w:tc>
          <w:tcPr>
            <w:tcW w:w="1381" w:type="dxa"/>
          </w:tcPr>
          <w:p w14:paraId="68C58B54" w14:textId="77777777" w:rsidR="00C656C0" w:rsidRDefault="00C656C0" w:rsidP="00C656C0">
            <w:pPr>
              <w:ind w:firstLine="0"/>
            </w:pPr>
            <w:r>
              <w:t>Синица Н.В. Технологические карты к урокам технологии. Технологии ведения дома. 7 класс. Методическое пособие.</w:t>
            </w:r>
          </w:p>
          <w:p w14:paraId="7D7F0934" w14:textId="77777777" w:rsidR="00C656C0" w:rsidRDefault="00C656C0" w:rsidP="00C656C0">
            <w:pPr>
              <w:ind w:firstLine="0"/>
            </w:pPr>
          </w:p>
          <w:p w14:paraId="4103E3AE" w14:textId="0DFE5EAE" w:rsidR="004046F7" w:rsidRDefault="004046F7" w:rsidP="00C656C0">
            <w:pPr>
              <w:ind w:firstLine="0"/>
            </w:pPr>
          </w:p>
        </w:tc>
        <w:tc>
          <w:tcPr>
            <w:tcW w:w="2323" w:type="dxa"/>
          </w:tcPr>
          <w:p w14:paraId="4D426566" w14:textId="77777777" w:rsidR="004046F7" w:rsidRDefault="004046F7" w:rsidP="004046F7">
            <w:pPr>
              <w:shd w:val="clear" w:color="auto" w:fill="FFFFFF"/>
              <w:ind w:firstLine="0"/>
              <w:jc w:val="both"/>
            </w:pPr>
          </w:p>
        </w:tc>
      </w:tr>
      <w:tr w:rsidR="004046F7" w:rsidRPr="008C7951" w14:paraId="466DAB88" w14:textId="77777777" w:rsidTr="00830E64">
        <w:tc>
          <w:tcPr>
            <w:tcW w:w="567" w:type="dxa"/>
          </w:tcPr>
          <w:p w14:paraId="0E939874" w14:textId="0FC51421" w:rsidR="004046F7" w:rsidRDefault="004046F7" w:rsidP="004046F7">
            <w:pPr>
              <w:ind w:firstLine="0"/>
            </w:pPr>
            <w:r>
              <w:t>79</w:t>
            </w:r>
          </w:p>
        </w:tc>
        <w:tc>
          <w:tcPr>
            <w:tcW w:w="1418" w:type="dxa"/>
          </w:tcPr>
          <w:p w14:paraId="4F4C454C" w14:textId="1C74A7B5" w:rsidR="004046F7" w:rsidRPr="00353F9E" w:rsidRDefault="004046F7" w:rsidP="004046F7">
            <w:pPr>
              <w:ind w:firstLine="0"/>
            </w:pPr>
            <w:r w:rsidRPr="00F8050C">
              <w:t>Технология</w:t>
            </w:r>
          </w:p>
        </w:tc>
        <w:tc>
          <w:tcPr>
            <w:tcW w:w="429" w:type="dxa"/>
          </w:tcPr>
          <w:p w14:paraId="3C0B666D" w14:textId="03471F1A" w:rsidR="004046F7" w:rsidRDefault="004046F7" w:rsidP="004046F7">
            <w:pPr>
              <w:ind w:firstLine="0"/>
            </w:pPr>
            <w:r>
              <w:t>8</w:t>
            </w:r>
          </w:p>
        </w:tc>
        <w:tc>
          <w:tcPr>
            <w:tcW w:w="1709" w:type="dxa"/>
          </w:tcPr>
          <w:p w14:paraId="5FA0157B" w14:textId="77777777" w:rsidR="00307722" w:rsidRDefault="00307722" w:rsidP="00307722">
            <w:pPr>
              <w:ind w:firstLine="0"/>
            </w:pPr>
            <w:r>
              <w:t>Симоненко В.Д., Электов А.А., Гончаров Б.А. Технология. 8 класс. Учебник</w:t>
            </w:r>
          </w:p>
          <w:p w14:paraId="1B64FA0C" w14:textId="77777777" w:rsidR="00307722" w:rsidRDefault="00307722" w:rsidP="00307722">
            <w:pPr>
              <w:ind w:firstLine="0"/>
            </w:pPr>
          </w:p>
          <w:p w14:paraId="1C653A11" w14:textId="2D169A0B" w:rsidR="004046F7" w:rsidRDefault="004046F7" w:rsidP="00307722">
            <w:pPr>
              <w:ind w:firstLine="0"/>
            </w:pPr>
          </w:p>
        </w:tc>
        <w:tc>
          <w:tcPr>
            <w:tcW w:w="1381" w:type="dxa"/>
          </w:tcPr>
          <w:p w14:paraId="7271692D" w14:textId="1BABD06C" w:rsidR="004046F7" w:rsidRPr="00D84E74" w:rsidRDefault="004046F7" w:rsidP="004046F7">
            <w:pPr>
              <w:ind w:firstLine="0"/>
            </w:pPr>
            <w:r w:rsidRPr="00616BDA">
              <w:t>Программа 5-8 классы. Технология УМК Н.В. Синица, В.Д. Симоненко. Технологии ведения дома</w:t>
            </w:r>
          </w:p>
        </w:tc>
        <w:tc>
          <w:tcPr>
            <w:tcW w:w="1381" w:type="dxa"/>
          </w:tcPr>
          <w:p w14:paraId="32A48948" w14:textId="77777777" w:rsidR="00705B61" w:rsidRDefault="00705B61" w:rsidP="00705B61">
            <w:pPr>
              <w:ind w:firstLine="0"/>
            </w:pPr>
            <w:r>
              <w:t>Тищенко А.Т. Технологические карты к урокам технологии. 8 класс. Методическое пособие.</w:t>
            </w:r>
          </w:p>
          <w:p w14:paraId="03DCDCBC" w14:textId="048270FF" w:rsidR="004046F7" w:rsidRDefault="004046F7" w:rsidP="00705B61">
            <w:pPr>
              <w:ind w:firstLine="0"/>
            </w:pPr>
          </w:p>
        </w:tc>
        <w:tc>
          <w:tcPr>
            <w:tcW w:w="2323" w:type="dxa"/>
          </w:tcPr>
          <w:p w14:paraId="4B0CD5AA" w14:textId="77777777" w:rsidR="004046F7" w:rsidRDefault="004046F7" w:rsidP="004046F7">
            <w:pPr>
              <w:shd w:val="clear" w:color="auto" w:fill="FFFFFF"/>
              <w:ind w:firstLine="0"/>
              <w:jc w:val="both"/>
            </w:pPr>
          </w:p>
        </w:tc>
      </w:tr>
      <w:tr w:rsidR="00F60B77" w:rsidRPr="008C7951" w14:paraId="0C4228B0" w14:textId="77777777" w:rsidTr="00830E64">
        <w:tc>
          <w:tcPr>
            <w:tcW w:w="567" w:type="dxa"/>
          </w:tcPr>
          <w:p w14:paraId="2AC78694" w14:textId="50F35A4B" w:rsidR="00F60B77" w:rsidRPr="006F4A28" w:rsidRDefault="00F60B77" w:rsidP="006F4A28">
            <w:pPr>
              <w:ind w:firstLine="0"/>
              <w:rPr>
                <w:lang w:val="en-US"/>
              </w:rPr>
            </w:pPr>
            <w:r>
              <w:t>8</w:t>
            </w:r>
            <w:r w:rsidR="006F4A28">
              <w:rPr>
                <w:lang w:val="en-US"/>
              </w:rPr>
              <w:t>0</w:t>
            </w:r>
          </w:p>
        </w:tc>
        <w:tc>
          <w:tcPr>
            <w:tcW w:w="1418" w:type="dxa"/>
          </w:tcPr>
          <w:p w14:paraId="4382929D" w14:textId="768FB7C0" w:rsidR="00F60B77" w:rsidRPr="00353F9E" w:rsidRDefault="00F60B77" w:rsidP="00F60B77">
            <w:pPr>
              <w:ind w:firstLine="0"/>
            </w:pPr>
            <w:r w:rsidRPr="00F8050C">
              <w:t>Технология</w:t>
            </w:r>
          </w:p>
        </w:tc>
        <w:tc>
          <w:tcPr>
            <w:tcW w:w="429" w:type="dxa"/>
          </w:tcPr>
          <w:p w14:paraId="033F6961" w14:textId="19E11CAC" w:rsidR="00F60B77" w:rsidRDefault="00F60B77" w:rsidP="00F60B77">
            <w:pPr>
              <w:ind w:firstLine="0"/>
            </w:pPr>
            <w:r>
              <w:t>5</w:t>
            </w:r>
          </w:p>
        </w:tc>
        <w:tc>
          <w:tcPr>
            <w:tcW w:w="1709" w:type="dxa"/>
          </w:tcPr>
          <w:p w14:paraId="0C7A1438" w14:textId="77777777" w:rsidR="004046F7" w:rsidRDefault="004046F7" w:rsidP="004046F7">
            <w:pPr>
              <w:ind w:firstLine="0"/>
            </w:pPr>
            <w:r>
              <w:t>Тищенко А.Т., Симоненко В.Д. Технология. Индустриальные технологии. 5 кл. Учебник</w:t>
            </w:r>
          </w:p>
          <w:p w14:paraId="32BA67A2" w14:textId="0A4F873A" w:rsidR="00F60B77" w:rsidRDefault="00F60B77" w:rsidP="004046F7">
            <w:pPr>
              <w:ind w:firstLine="0"/>
            </w:pPr>
          </w:p>
        </w:tc>
        <w:tc>
          <w:tcPr>
            <w:tcW w:w="1381" w:type="dxa"/>
          </w:tcPr>
          <w:p w14:paraId="6608C37A" w14:textId="77777777" w:rsidR="0029200E" w:rsidRDefault="0029200E" w:rsidP="0029200E">
            <w:pPr>
              <w:ind w:firstLine="0"/>
            </w:pPr>
            <w:r>
              <w:t>Тищенко А.Т., Синица Н.В. Технология. 5–8 классы. Программа с CD-диском</w:t>
            </w:r>
          </w:p>
          <w:p w14:paraId="79401421" w14:textId="77777777" w:rsidR="0029200E" w:rsidRDefault="0029200E" w:rsidP="0029200E">
            <w:pPr>
              <w:ind w:firstLine="0"/>
            </w:pPr>
          </w:p>
          <w:p w14:paraId="342690F0" w14:textId="099E5BDC" w:rsidR="00F60B77" w:rsidRPr="00D84E74" w:rsidRDefault="00F60B77" w:rsidP="0029200E">
            <w:pPr>
              <w:ind w:firstLine="0"/>
            </w:pPr>
          </w:p>
        </w:tc>
        <w:tc>
          <w:tcPr>
            <w:tcW w:w="1381" w:type="dxa"/>
          </w:tcPr>
          <w:p w14:paraId="42765E74" w14:textId="77777777" w:rsidR="004046F7" w:rsidRDefault="004046F7" w:rsidP="004046F7">
            <w:pPr>
              <w:ind w:firstLine="0"/>
            </w:pPr>
            <w:r>
              <w:t>Тищенко А.Т. Технология. Индустриальные технологии. 5 класс. Методическое пособие</w:t>
            </w:r>
          </w:p>
          <w:p w14:paraId="469324EC" w14:textId="469BA718" w:rsidR="00F60B77" w:rsidRDefault="00F60B77" w:rsidP="004046F7">
            <w:pPr>
              <w:ind w:firstLine="0"/>
            </w:pPr>
          </w:p>
        </w:tc>
        <w:tc>
          <w:tcPr>
            <w:tcW w:w="2323" w:type="dxa"/>
          </w:tcPr>
          <w:p w14:paraId="15FC547E" w14:textId="77777777" w:rsidR="00F60B77" w:rsidRDefault="00F60B77" w:rsidP="00F60B77">
            <w:pPr>
              <w:shd w:val="clear" w:color="auto" w:fill="FFFFFF"/>
              <w:ind w:firstLine="0"/>
              <w:jc w:val="both"/>
            </w:pPr>
          </w:p>
        </w:tc>
      </w:tr>
      <w:tr w:rsidR="0029200E" w:rsidRPr="008C7951" w14:paraId="0FBFEDC7" w14:textId="77777777" w:rsidTr="00830E64">
        <w:tc>
          <w:tcPr>
            <w:tcW w:w="567" w:type="dxa"/>
          </w:tcPr>
          <w:p w14:paraId="026123FE" w14:textId="66143346" w:rsidR="0029200E" w:rsidRPr="006F4A28" w:rsidRDefault="0029200E" w:rsidP="006F4A28">
            <w:pPr>
              <w:ind w:firstLine="0"/>
              <w:rPr>
                <w:lang w:val="en-US"/>
              </w:rPr>
            </w:pPr>
            <w:r>
              <w:t>8</w:t>
            </w:r>
            <w:r w:rsidR="006F4A28">
              <w:rPr>
                <w:lang w:val="en-US"/>
              </w:rPr>
              <w:t>1</w:t>
            </w:r>
          </w:p>
        </w:tc>
        <w:tc>
          <w:tcPr>
            <w:tcW w:w="1418" w:type="dxa"/>
          </w:tcPr>
          <w:p w14:paraId="63AE6C70" w14:textId="02894168" w:rsidR="0029200E" w:rsidRPr="00353F9E" w:rsidRDefault="0029200E" w:rsidP="0029200E">
            <w:pPr>
              <w:ind w:firstLine="0"/>
            </w:pPr>
            <w:r w:rsidRPr="00F8050C">
              <w:t>Технология</w:t>
            </w:r>
          </w:p>
        </w:tc>
        <w:tc>
          <w:tcPr>
            <w:tcW w:w="429" w:type="dxa"/>
          </w:tcPr>
          <w:p w14:paraId="3582E220" w14:textId="6C15C1C2" w:rsidR="0029200E" w:rsidRDefault="0029200E" w:rsidP="0029200E">
            <w:pPr>
              <w:ind w:firstLine="0"/>
            </w:pPr>
            <w:r>
              <w:t>6</w:t>
            </w:r>
          </w:p>
        </w:tc>
        <w:tc>
          <w:tcPr>
            <w:tcW w:w="1709" w:type="dxa"/>
          </w:tcPr>
          <w:p w14:paraId="64467236" w14:textId="30A01D1E" w:rsidR="0029200E" w:rsidRDefault="0029200E" w:rsidP="0029200E">
            <w:pPr>
              <w:ind w:firstLine="0"/>
            </w:pPr>
            <w:r>
              <w:t>Технология. Индустриальные технологии. 6 класс. Учебник.</w:t>
            </w:r>
          </w:p>
          <w:p w14:paraId="7D98632C" w14:textId="77777777" w:rsidR="0029200E" w:rsidRDefault="0029200E" w:rsidP="0029200E">
            <w:pPr>
              <w:ind w:firstLine="0"/>
            </w:pPr>
          </w:p>
          <w:p w14:paraId="7929C382" w14:textId="30EAC12A" w:rsidR="0029200E" w:rsidRDefault="0029200E" w:rsidP="0029200E">
            <w:pPr>
              <w:ind w:firstLine="0"/>
            </w:pPr>
          </w:p>
        </w:tc>
        <w:tc>
          <w:tcPr>
            <w:tcW w:w="1381" w:type="dxa"/>
          </w:tcPr>
          <w:p w14:paraId="523E42EB" w14:textId="31AA94C0" w:rsidR="0029200E" w:rsidRPr="00D84E74" w:rsidRDefault="0029200E" w:rsidP="0029200E">
            <w:pPr>
              <w:ind w:firstLine="0"/>
            </w:pPr>
            <w:r w:rsidRPr="008B613C">
              <w:t>Тищенко А.Т., Синица Н.В. Технология. 5–8 классы. Программа с CD-диском</w:t>
            </w:r>
          </w:p>
        </w:tc>
        <w:tc>
          <w:tcPr>
            <w:tcW w:w="1381" w:type="dxa"/>
          </w:tcPr>
          <w:p w14:paraId="063E44D3" w14:textId="406B549A" w:rsidR="0029200E" w:rsidRDefault="0029200E" w:rsidP="0029200E">
            <w:pPr>
              <w:ind w:firstLine="0"/>
            </w:pPr>
            <w:r>
              <w:t>Тищенко А.Т. Технология. Индустриальные технологии. 6 класс. Методическое пособие</w:t>
            </w:r>
          </w:p>
          <w:p w14:paraId="399A1267" w14:textId="2C20D2A0" w:rsidR="0029200E" w:rsidRDefault="0029200E" w:rsidP="0029200E">
            <w:pPr>
              <w:ind w:firstLine="0"/>
            </w:pPr>
          </w:p>
        </w:tc>
        <w:tc>
          <w:tcPr>
            <w:tcW w:w="2323" w:type="dxa"/>
          </w:tcPr>
          <w:p w14:paraId="66C0DBDF" w14:textId="77777777" w:rsidR="0029200E" w:rsidRDefault="0029200E" w:rsidP="0029200E">
            <w:pPr>
              <w:shd w:val="clear" w:color="auto" w:fill="FFFFFF"/>
              <w:ind w:firstLine="0"/>
              <w:jc w:val="both"/>
            </w:pPr>
          </w:p>
        </w:tc>
      </w:tr>
      <w:tr w:rsidR="0029200E" w:rsidRPr="008C7951" w14:paraId="245E17B2" w14:textId="77777777" w:rsidTr="00830E64">
        <w:tc>
          <w:tcPr>
            <w:tcW w:w="567" w:type="dxa"/>
          </w:tcPr>
          <w:p w14:paraId="5C5F577F" w14:textId="072CA12A" w:rsidR="0029200E" w:rsidRPr="006F4A28" w:rsidRDefault="0029200E" w:rsidP="006F4A28">
            <w:pPr>
              <w:ind w:firstLine="0"/>
              <w:rPr>
                <w:lang w:val="en-US"/>
              </w:rPr>
            </w:pPr>
            <w:r>
              <w:t>8</w:t>
            </w:r>
            <w:r w:rsidR="006F4A28">
              <w:rPr>
                <w:lang w:val="en-US"/>
              </w:rPr>
              <w:t>2</w:t>
            </w:r>
          </w:p>
        </w:tc>
        <w:tc>
          <w:tcPr>
            <w:tcW w:w="1418" w:type="dxa"/>
          </w:tcPr>
          <w:p w14:paraId="50AC854B" w14:textId="669EE19C" w:rsidR="0029200E" w:rsidRPr="00353F9E" w:rsidRDefault="0029200E" w:rsidP="0029200E">
            <w:pPr>
              <w:ind w:firstLine="0"/>
            </w:pPr>
            <w:r w:rsidRPr="00F8050C">
              <w:t>Технология</w:t>
            </w:r>
          </w:p>
        </w:tc>
        <w:tc>
          <w:tcPr>
            <w:tcW w:w="429" w:type="dxa"/>
          </w:tcPr>
          <w:p w14:paraId="05826624" w14:textId="19B71010" w:rsidR="0029200E" w:rsidRDefault="0029200E" w:rsidP="0029200E">
            <w:pPr>
              <w:ind w:firstLine="0"/>
            </w:pPr>
            <w:r>
              <w:t>7</w:t>
            </w:r>
          </w:p>
        </w:tc>
        <w:tc>
          <w:tcPr>
            <w:tcW w:w="1709" w:type="dxa"/>
          </w:tcPr>
          <w:p w14:paraId="2F76E034" w14:textId="77777777" w:rsidR="00C656C0" w:rsidRDefault="00C656C0" w:rsidP="00C656C0">
            <w:pPr>
              <w:ind w:firstLine="0"/>
            </w:pPr>
            <w:r>
              <w:t>Тищенко А.Т., Симоненко В.Д. Технология. Индустриальные технологии. 7 класс. Учебник.</w:t>
            </w:r>
          </w:p>
          <w:p w14:paraId="7E840387" w14:textId="77777777" w:rsidR="00C656C0" w:rsidRDefault="00C656C0" w:rsidP="00C656C0">
            <w:pPr>
              <w:ind w:firstLine="0"/>
            </w:pPr>
          </w:p>
          <w:p w14:paraId="76952906" w14:textId="6D18B498" w:rsidR="0029200E" w:rsidRDefault="0029200E" w:rsidP="00C656C0">
            <w:pPr>
              <w:ind w:firstLine="0"/>
            </w:pPr>
          </w:p>
        </w:tc>
        <w:tc>
          <w:tcPr>
            <w:tcW w:w="1381" w:type="dxa"/>
          </w:tcPr>
          <w:p w14:paraId="5353C2FD" w14:textId="781946D0" w:rsidR="0029200E" w:rsidRPr="00D84E74" w:rsidRDefault="0029200E" w:rsidP="0029200E">
            <w:pPr>
              <w:ind w:firstLine="0"/>
            </w:pPr>
            <w:r w:rsidRPr="008B613C">
              <w:t>Тищенко А.Т., Синица Н.В. Технология. 5–8 классы. Программа с CD-диском</w:t>
            </w:r>
          </w:p>
        </w:tc>
        <w:tc>
          <w:tcPr>
            <w:tcW w:w="1381" w:type="dxa"/>
          </w:tcPr>
          <w:p w14:paraId="4F6C4ED5" w14:textId="7033A351" w:rsidR="0029200E" w:rsidRDefault="00C656C0" w:rsidP="00C656C0">
            <w:pPr>
              <w:ind w:firstLine="0"/>
            </w:pPr>
            <w:r>
              <w:t>Тищенко А.Т. Технологические карты к урокам технологии. Индустриальные технологии. 7 класс. Методическое пособие.</w:t>
            </w:r>
          </w:p>
        </w:tc>
        <w:tc>
          <w:tcPr>
            <w:tcW w:w="2323" w:type="dxa"/>
          </w:tcPr>
          <w:p w14:paraId="091922F0" w14:textId="77777777" w:rsidR="0029200E" w:rsidRDefault="0029200E" w:rsidP="0029200E">
            <w:pPr>
              <w:shd w:val="clear" w:color="auto" w:fill="FFFFFF"/>
              <w:ind w:firstLine="0"/>
              <w:jc w:val="both"/>
            </w:pPr>
          </w:p>
        </w:tc>
      </w:tr>
      <w:tr w:rsidR="003030A9" w:rsidRPr="008C7951" w14:paraId="01D8AA9A" w14:textId="77777777" w:rsidTr="00830E64">
        <w:tc>
          <w:tcPr>
            <w:tcW w:w="567" w:type="dxa"/>
          </w:tcPr>
          <w:p w14:paraId="7EBEC08F" w14:textId="209CC656" w:rsidR="003030A9" w:rsidRPr="002E74FD" w:rsidRDefault="002E74FD" w:rsidP="003030A9">
            <w:pPr>
              <w:ind w:firstLine="0"/>
              <w:rPr>
                <w:lang w:val="en-US"/>
              </w:rPr>
            </w:pPr>
            <w:r>
              <w:rPr>
                <w:lang w:val="en-US"/>
              </w:rPr>
              <w:t>83</w:t>
            </w:r>
          </w:p>
        </w:tc>
        <w:tc>
          <w:tcPr>
            <w:tcW w:w="1418" w:type="dxa"/>
          </w:tcPr>
          <w:p w14:paraId="76EE187F" w14:textId="575CE6ED" w:rsidR="003030A9" w:rsidRPr="00353F9E" w:rsidRDefault="002E74FD" w:rsidP="003030A9">
            <w:pPr>
              <w:ind w:firstLine="0"/>
            </w:pPr>
            <w:r w:rsidRPr="002E74FD">
              <w:t>Физическая культура</w:t>
            </w:r>
          </w:p>
        </w:tc>
        <w:tc>
          <w:tcPr>
            <w:tcW w:w="429" w:type="dxa"/>
          </w:tcPr>
          <w:p w14:paraId="272EA55E" w14:textId="2726ED09" w:rsidR="003030A9" w:rsidRPr="002E74FD" w:rsidRDefault="002E74FD" w:rsidP="003030A9">
            <w:pPr>
              <w:ind w:firstLine="0"/>
              <w:rPr>
                <w:lang w:val="en-US"/>
              </w:rPr>
            </w:pPr>
            <w:r>
              <w:rPr>
                <w:lang w:val="en-US"/>
              </w:rPr>
              <w:t>5</w:t>
            </w:r>
          </w:p>
        </w:tc>
        <w:tc>
          <w:tcPr>
            <w:tcW w:w="1709" w:type="dxa"/>
          </w:tcPr>
          <w:p w14:paraId="438AC9E9" w14:textId="03B08FBE" w:rsidR="003030A9" w:rsidRDefault="00575353" w:rsidP="003030A9">
            <w:pPr>
              <w:ind w:firstLine="0"/>
            </w:pPr>
            <w:r w:rsidRPr="00575353">
              <w:t>Учебник. Физическая культура. 5–7 классы. Виленский М.Я., Туревский И. М., Торочкова Т. Ю. и др. / под ред. М. Я. Виленского.</w:t>
            </w:r>
          </w:p>
        </w:tc>
        <w:tc>
          <w:tcPr>
            <w:tcW w:w="1381" w:type="dxa"/>
          </w:tcPr>
          <w:p w14:paraId="1A940396" w14:textId="77777777" w:rsidR="00575353" w:rsidRDefault="00575353" w:rsidP="00575353">
            <w:pPr>
              <w:ind w:firstLine="0"/>
            </w:pPr>
            <w:r>
              <w:t>Лях В. И.</w:t>
            </w:r>
          </w:p>
          <w:p w14:paraId="3E70C36A" w14:textId="3B5A4A37" w:rsidR="003030A9" w:rsidRPr="00D84E74" w:rsidRDefault="00575353" w:rsidP="00575353">
            <w:pPr>
              <w:ind w:firstLine="0"/>
            </w:pPr>
            <w:r>
              <w:t>Физическая культура. Рабочие программы. Предметная линия учебников М. Я. Виленского, В. И. Ляха. 5-9 классы</w:t>
            </w:r>
          </w:p>
        </w:tc>
        <w:tc>
          <w:tcPr>
            <w:tcW w:w="1381" w:type="dxa"/>
          </w:tcPr>
          <w:p w14:paraId="07059633" w14:textId="3933FE61" w:rsidR="003030A9" w:rsidRDefault="00575353" w:rsidP="003030A9">
            <w:pPr>
              <w:ind w:firstLine="0"/>
            </w:pPr>
            <w:r w:rsidRPr="00575353">
              <w:t>методические рекомендации. 5–7 классы (авторы Виленский М.Я., Чичикин В.Т., Торочкова Т. Ю.)</w:t>
            </w:r>
          </w:p>
        </w:tc>
        <w:tc>
          <w:tcPr>
            <w:tcW w:w="2323" w:type="dxa"/>
          </w:tcPr>
          <w:p w14:paraId="62D07B50" w14:textId="77777777" w:rsidR="00575353" w:rsidRDefault="00575353" w:rsidP="00575353">
            <w:pPr>
              <w:shd w:val="clear" w:color="auto" w:fill="FFFFFF"/>
              <w:ind w:firstLine="0"/>
              <w:jc w:val="both"/>
            </w:pPr>
            <w:r>
              <w:t>Лях В. И.</w:t>
            </w:r>
          </w:p>
          <w:p w14:paraId="7C5FCA16" w14:textId="7317903D" w:rsidR="003030A9" w:rsidRDefault="00575353" w:rsidP="00575353">
            <w:pPr>
              <w:shd w:val="clear" w:color="auto" w:fill="FFFFFF"/>
              <w:ind w:firstLine="0"/>
              <w:jc w:val="both"/>
            </w:pPr>
            <w:r>
              <w:t>Физическая культура. Тестовый контроль. 5-9 классы</w:t>
            </w:r>
          </w:p>
        </w:tc>
      </w:tr>
      <w:tr w:rsidR="002E74FD" w:rsidRPr="008C7951" w14:paraId="768AC348" w14:textId="77777777" w:rsidTr="00830E64">
        <w:tc>
          <w:tcPr>
            <w:tcW w:w="567" w:type="dxa"/>
          </w:tcPr>
          <w:p w14:paraId="7B7241F6" w14:textId="39718611" w:rsidR="002E74FD" w:rsidRPr="002E74FD" w:rsidRDefault="002E74FD" w:rsidP="002E74FD">
            <w:pPr>
              <w:ind w:firstLine="0"/>
              <w:rPr>
                <w:lang w:val="en-US"/>
              </w:rPr>
            </w:pPr>
            <w:r>
              <w:rPr>
                <w:lang w:val="en-US"/>
              </w:rPr>
              <w:t>84</w:t>
            </w:r>
          </w:p>
        </w:tc>
        <w:tc>
          <w:tcPr>
            <w:tcW w:w="1418" w:type="dxa"/>
          </w:tcPr>
          <w:p w14:paraId="69596AFB" w14:textId="7A1E37F4" w:rsidR="002E74FD" w:rsidRPr="00353F9E" w:rsidRDefault="002E74FD" w:rsidP="002E74FD">
            <w:pPr>
              <w:ind w:firstLine="0"/>
            </w:pPr>
            <w:r w:rsidRPr="002D48B0">
              <w:t>Физическая культура</w:t>
            </w:r>
          </w:p>
        </w:tc>
        <w:tc>
          <w:tcPr>
            <w:tcW w:w="429" w:type="dxa"/>
          </w:tcPr>
          <w:p w14:paraId="266A1FB0" w14:textId="1B603B41" w:rsidR="002E74FD" w:rsidRPr="002E74FD" w:rsidRDefault="002E74FD" w:rsidP="002E74FD">
            <w:pPr>
              <w:ind w:firstLine="0"/>
              <w:rPr>
                <w:lang w:val="en-US"/>
              </w:rPr>
            </w:pPr>
            <w:r>
              <w:rPr>
                <w:lang w:val="en-US"/>
              </w:rPr>
              <w:t>6</w:t>
            </w:r>
          </w:p>
        </w:tc>
        <w:tc>
          <w:tcPr>
            <w:tcW w:w="1709" w:type="dxa"/>
          </w:tcPr>
          <w:p w14:paraId="504E6A1E" w14:textId="5A46FA09" w:rsidR="002E74FD" w:rsidRDefault="00575353" w:rsidP="002E74FD">
            <w:pPr>
              <w:ind w:firstLine="0"/>
            </w:pPr>
            <w:r w:rsidRPr="00575353">
              <w:t>Учебник. Физическая культура. 5–7 классы. Виленский М.Я., Туревский И. М., Торочкова Т. Ю. и др. / под ред. М. Я. Виленского.</w:t>
            </w:r>
          </w:p>
        </w:tc>
        <w:tc>
          <w:tcPr>
            <w:tcW w:w="1381" w:type="dxa"/>
          </w:tcPr>
          <w:p w14:paraId="07C5007A" w14:textId="77777777" w:rsidR="00575353" w:rsidRDefault="00575353" w:rsidP="00575353">
            <w:pPr>
              <w:ind w:firstLine="0"/>
            </w:pPr>
            <w:r>
              <w:t>Лях В. И.</w:t>
            </w:r>
          </w:p>
          <w:p w14:paraId="6B49F02A" w14:textId="2BB00936" w:rsidR="002E74FD" w:rsidRPr="00D84E74" w:rsidRDefault="00575353" w:rsidP="00575353">
            <w:pPr>
              <w:ind w:firstLine="0"/>
            </w:pPr>
            <w:r>
              <w:t>Физическая культура. Рабочие программы. Предметная линия учебников М. Я. Виленского, В. И. Ляха. 5-9 классы</w:t>
            </w:r>
          </w:p>
        </w:tc>
        <w:tc>
          <w:tcPr>
            <w:tcW w:w="1381" w:type="dxa"/>
          </w:tcPr>
          <w:p w14:paraId="0E8F7159" w14:textId="0BD11A57" w:rsidR="002E74FD" w:rsidRDefault="00575353" w:rsidP="002E74FD">
            <w:pPr>
              <w:ind w:firstLine="0"/>
            </w:pPr>
            <w:r w:rsidRPr="00575353">
              <w:t>методические рекомендации. 5–7 классы (авторы Виленский М.Я., Чичикин В.Т., Торочкова Т. Ю.)</w:t>
            </w:r>
          </w:p>
        </w:tc>
        <w:tc>
          <w:tcPr>
            <w:tcW w:w="2323" w:type="dxa"/>
          </w:tcPr>
          <w:p w14:paraId="647EC588" w14:textId="77777777" w:rsidR="00575353" w:rsidRDefault="00575353" w:rsidP="00575353">
            <w:pPr>
              <w:shd w:val="clear" w:color="auto" w:fill="FFFFFF"/>
              <w:ind w:firstLine="0"/>
              <w:jc w:val="both"/>
            </w:pPr>
            <w:r>
              <w:t>Лях В. И.</w:t>
            </w:r>
          </w:p>
          <w:p w14:paraId="2FFC2100" w14:textId="6E6CF0E2" w:rsidR="002E74FD" w:rsidRDefault="00575353" w:rsidP="00575353">
            <w:pPr>
              <w:shd w:val="clear" w:color="auto" w:fill="FFFFFF"/>
              <w:ind w:firstLine="0"/>
              <w:jc w:val="both"/>
            </w:pPr>
            <w:r>
              <w:t>Физическая культура. Тестовый контроль. 5-9 классы</w:t>
            </w:r>
          </w:p>
        </w:tc>
      </w:tr>
      <w:tr w:rsidR="002E74FD" w:rsidRPr="008C7951" w14:paraId="2EF68ABA" w14:textId="77777777" w:rsidTr="00830E64">
        <w:tc>
          <w:tcPr>
            <w:tcW w:w="567" w:type="dxa"/>
          </w:tcPr>
          <w:p w14:paraId="057C8609" w14:textId="53311630" w:rsidR="002E74FD" w:rsidRPr="002E74FD" w:rsidRDefault="002E74FD" w:rsidP="002E74FD">
            <w:pPr>
              <w:ind w:firstLine="0"/>
              <w:rPr>
                <w:lang w:val="en-US"/>
              </w:rPr>
            </w:pPr>
            <w:r>
              <w:rPr>
                <w:lang w:val="en-US"/>
              </w:rPr>
              <w:t>85</w:t>
            </w:r>
          </w:p>
        </w:tc>
        <w:tc>
          <w:tcPr>
            <w:tcW w:w="1418" w:type="dxa"/>
          </w:tcPr>
          <w:p w14:paraId="152EC577" w14:textId="74557789" w:rsidR="002E74FD" w:rsidRPr="00353F9E" w:rsidRDefault="002E74FD" w:rsidP="002E74FD">
            <w:pPr>
              <w:ind w:firstLine="0"/>
            </w:pPr>
            <w:r w:rsidRPr="002D48B0">
              <w:t>Физическая культура</w:t>
            </w:r>
          </w:p>
        </w:tc>
        <w:tc>
          <w:tcPr>
            <w:tcW w:w="429" w:type="dxa"/>
          </w:tcPr>
          <w:p w14:paraId="3E5A1091" w14:textId="55CDDCF1" w:rsidR="002E74FD" w:rsidRPr="002E74FD" w:rsidRDefault="002E74FD" w:rsidP="002E74FD">
            <w:pPr>
              <w:ind w:firstLine="0"/>
              <w:rPr>
                <w:lang w:val="en-US"/>
              </w:rPr>
            </w:pPr>
            <w:r>
              <w:rPr>
                <w:lang w:val="en-US"/>
              </w:rPr>
              <w:t>7</w:t>
            </w:r>
          </w:p>
        </w:tc>
        <w:tc>
          <w:tcPr>
            <w:tcW w:w="1709" w:type="dxa"/>
          </w:tcPr>
          <w:p w14:paraId="203A5635" w14:textId="4E2785E6" w:rsidR="002E74FD" w:rsidRDefault="00575353" w:rsidP="002E74FD">
            <w:pPr>
              <w:ind w:firstLine="0"/>
            </w:pPr>
            <w:r w:rsidRPr="00575353">
              <w:t>Учебник. Физическая культура. 5–7 классы. Виленский М.Я., Туревский И. М., Торочкова Т. Ю. и др. / под ред. М. Я. Виленского.</w:t>
            </w:r>
          </w:p>
        </w:tc>
        <w:tc>
          <w:tcPr>
            <w:tcW w:w="1381" w:type="dxa"/>
          </w:tcPr>
          <w:p w14:paraId="0AA29EEF" w14:textId="77777777" w:rsidR="00575353" w:rsidRDefault="00575353" w:rsidP="00575353">
            <w:pPr>
              <w:ind w:firstLine="0"/>
            </w:pPr>
            <w:r>
              <w:t>Лях В. И.</w:t>
            </w:r>
          </w:p>
          <w:p w14:paraId="7909E653" w14:textId="1BB7FEAF" w:rsidR="002E74FD" w:rsidRPr="00D84E74" w:rsidRDefault="00575353" w:rsidP="00575353">
            <w:pPr>
              <w:ind w:firstLine="0"/>
            </w:pPr>
            <w:r>
              <w:t>Физическая культура. Рабочие программы. Предметная линия учебников М. Я. Виленского, В. И. Ляха. 5-9 классы</w:t>
            </w:r>
          </w:p>
        </w:tc>
        <w:tc>
          <w:tcPr>
            <w:tcW w:w="1381" w:type="dxa"/>
          </w:tcPr>
          <w:p w14:paraId="0BD5EB67" w14:textId="00A8E9E3" w:rsidR="002E74FD" w:rsidRDefault="00575353" w:rsidP="002E74FD">
            <w:pPr>
              <w:ind w:firstLine="0"/>
            </w:pPr>
            <w:r w:rsidRPr="00575353">
              <w:t>методические рекомендации. 5–7 классы (авторы Виленский М.Я., Чичикин В.Т., Торочкова Т. Ю.)</w:t>
            </w:r>
          </w:p>
        </w:tc>
        <w:tc>
          <w:tcPr>
            <w:tcW w:w="2323" w:type="dxa"/>
          </w:tcPr>
          <w:p w14:paraId="607D7626" w14:textId="77777777" w:rsidR="00575353" w:rsidRDefault="00575353" w:rsidP="00575353">
            <w:pPr>
              <w:shd w:val="clear" w:color="auto" w:fill="FFFFFF"/>
              <w:ind w:firstLine="0"/>
              <w:jc w:val="both"/>
            </w:pPr>
            <w:r>
              <w:t>Лях В. И.</w:t>
            </w:r>
          </w:p>
          <w:p w14:paraId="28B47B9A" w14:textId="482A800C" w:rsidR="002E74FD" w:rsidRDefault="00575353" w:rsidP="00575353">
            <w:pPr>
              <w:shd w:val="clear" w:color="auto" w:fill="FFFFFF"/>
              <w:ind w:firstLine="0"/>
              <w:jc w:val="both"/>
            </w:pPr>
            <w:r>
              <w:t>Физическая культура. Тестовый контроль. 5-9 классы</w:t>
            </w:r>
          </w:p>
        </w:tc>
      </w:tr>
      <w:tr w:rsidR="002E74FD" w:rsidRPr="008C7951" w14:paraId="245AC84A" w14:textId="77777777" w:rsidTr="00830E64">
        <w:tc>
          <w:tcPr>
            <w:tcW w:w="567" w:type="dxa"/>
          </w:tcPr>
          <w:p w14:paraId="683BE6A5" w14:textId="1D2D0B61" w:rsidR="002E74FD" w:rsidRPr="002E74FD" w:rsidRDefault="002E74FD" w:rsidP="002E74FD">
            <w:pPr>
              <w:ind w:firstLine="0"/>
              <w:rPr>
                <w:lang w:val="en-US"/>
              </w:rPr>
            </w:pPr>
            <w:r>
              <w:rPr>
                <w:lang w:val="en-US"/>
              </w:rPr>
              <w:t>86</w:t>
            </w:r>
          </w:p>
        </w:tc>
        <w:tc>
          <w:tcPr>
            <w:tcW w:w="1418" w:type="dxa"/>
          </w:tcPr>
          <w:p w14:paraId="5D0C3ABB" w14:textId="0DD7B231" w:rsidR="002E74FD" w:rsidRPr="00353F9E" w:rsidRDefault="002E74FD" w:rsidP="002E74FD">
            <w:pPr>
              <w:ind w:firstLine="0"/>
            </w:pPr>
            <w:r w:rsidRPr="002D48B0">
              <w:t>Физическая культура</w:t>
            </w:r>
          </w:p>
        </w:tc>
        <w:tc>
          <w:tcPr>
            <w:tcW w:w="429" w:type="dxa"/>
          </w:tcPr>
          <w:p w14:paraId="3935FC43" w14:textId="55A1E975" w:rsidR="002E74FD" w:rsidRPr="002E74FD" w:rsidRDefault="002E74FD" w:rsidP="002E74FD">
            <w:pPr>
              <w:ind w:firstLine="0"/>
              <w:rPr>
                <w:lang w:val="en-US"/>
              </w:rPr>
            </w:pPr>
            <w:r>
              <w:rPr>
                <w:lang w:val="en-US"/>
              </w:rPr>
              <w:t>8</w:t>
            </w:r>
          </w:p>
        </w:tc>
        <w:tc>
          <w:tcPr>
            <w:tcW w:w="1709" w:type="dxa"/>
          </w:tcPr>
          <w:p w14:paraId="671B787E" w14:textId="4D61ACC2" w:rsidR="002E74FD" w:rsidRDefault="009D44B7" w:rsidP="002E74FD">
            <w:pPr>
              <w:ind w:firstLine="0"/>
            </w:pPr>
            <w:r w:rsidRPr="009D44B7">
              <w:t>Физическая культура. 8-9 классы.  Лях В.И., Зданевич А.А.</w:t>
            </w:r>
          </w:p>
        </w:tc>
        <w:tc>
          <w:tcPr>
            <w:tcW w:w="1381" w:type="dxa"/>
          </w:tcPr>
          <w:p w14:paraId="5181FA37" w14:textId="77777777" w:rsidR="00575353" w:rsidRDefault="00575353" w:rsidP="00575353">
            <w:pPr>
              <w:ind w:firstLine="0"/>
            </w:pPr>
            <w:r>
              <w:t>Лях В. И.</w:t>
            </w:r>
          </w:p>
          <w:p w14:paraId="23EA7808" w14:textId="0268E7A7" w:rsidR="002E74FD" w:rsidRPr="00D84E74" w:rsidRDefault="00575353" w:rsidP="00575353">
            <w:pPr>
              <w:ind w:firstLine="0"/>
            </w:pPr>
            <w:r>
              <w:t>Физическая культура. Рабочие программы. Предметная линия учебников М. Я. Виленского, В. И. Ляха. 5-9 классы</w:t>
            </w:r>
          </w:p>
        </w:tc>
        <w:tc>
          <w:tcPr>
            <w:tcW w:w="1381" w:type="dxa"/>
          </w:tcPr>
          <w:p w14:paraId="750B80DA" w14:textId="48A9C73E" w:rsidR="002E74FD" w:rsidRDefault="009D44B7" w:rsidP="002E74FD">
            <w:pPr>
              <w:ind w:firstLine="0"/>
            </w:pPr>
            <w:r w:rsidRPr="009D44B7">
              <w:t>Лях 8-9 класс Физическая культура. Методическое пособи</w:t>
            </w:r>
          </w:p>
        </w:tc>
        <w:tc>
          <w:tcPr>
            <w:tcW w:w="2323" w:type="dxa"/>
          </w:tcPr>
          <w:p w14:paraId="7E1CB463" w14:textId="77777777" w:rsidR="00575353" w:rsidRDefault="00575353" w:rsidP="00575353">
            <w:pPr>
              <w:shd w:val="clear" w:color="auto" w:fill="FFFFFF"/>
              <w:ind w:firstLine="0"/>
              <w:jc w:val="both"/>
            </w:pPr>
            <w:r>
              <w:t>Лях В. И.</w:t>
            </w:r>
          </w:p>
          <w:p w14:paraId="555B2301" w14:textId="2E41335A" w:rsidR="002E74FD" w:rsidRDefault="00575353" w:rsidP="00575353">
            <w:pPr>
              <w:shd w:val="clear" w:color="auto" w:fill="FFFFFF"/>
              <w:ind w:firstLine="0"/>
              <w:jc w:val="both"/>
            </w:pPr>
            <w:r>
              <w:t>Физическая культура. Тестовый контроль. 5-9 классы</w:t>
            </w:r>
          </w:p>
        </w:tc>
      </w:tr>
      <w:tr w:rsidR="002E74FD" w:rsidRPr="008C7951" w14:paraId="3D775C91" w14:textId="77777777" w:rsidTr="00830E64">
        <w:tc>
          <w:tcPr>
            <w:tcW w:w="567" w:type="dxa"/>
          </w:tcPr>
          <w:p w14:paraId="72FF918D" w14:textId="565BAFBD" w:rsidR="002E74FD" w:rsidRDefault="002E74FD" w:rsidP="002E74FD">
            <w:pPr>
              <w:ind w:firstLine="0"/>
              <w:rPr>
                <w:lang w:val="en-US"/>
              </w:rPr>
            </w:pPr>
            <w:r>
              <w:rPr>
                <w:lang w:val="en-US"/>
              </w:rPr>
              <w:t>87</w:t>
            </w:r>
          </w:p>
        </w:tc>
        <w:tc>
          <w:tcPr>
            <w:tcW w:w="1418" w:type="dxa"/>
          </w:tcPr>
          <w:p w14:paraId="517FBB64" w14:textId="26DBB92D" w:rsidR="002E74FD" w:rsidRPr="00353F9E" w:rsidRDefault="002E74FD" w:rsidP="002E74FD">
            <w:pPr>
              <w:ind w:firstLine="0"/>
            </w:pPr>
            <w:r w:rsidRPr="002D48B0">
              <w:t>Физическая культура</w:t>
            </w:r>
          </w:p>
        </w:tc>
        <w:tc>
          <w:tcPr>
            <w:tcW w:w="429" w:type="dxa"/>
          </w:tcPr>
          <w:p w14:paraId="2C44DE32" w14:textId="3F861A86" w:rsidR="002E74FD" w:rsidRPr="002E74FD" w:rsidRDefault="002E74FD" w:rsidP="002E74FD">
            <w:pPr>
              <w:ind w:firstLine="0"/>
              <w:rPr>
                <w:lang w:val="en-US"/>
              </w:rPr>
            </w:pPr>
            <w:r>
              <w:rPr>
                <w:lang w:val="en-US"/>
              </w:rPr>
              <w:t>9</w:t>
            </w:r>
          </w:p>
        </w:tc>
        <w:tc>
          <w:tcPr>
            <w:tcW w:w="1709" w:type="dxa"/>
          </w:tcPr>
          <w:p w14:paraId="690CE919" w14:textId="2DA3EA70" w:rsidR="002E74FD" w:rsidRDefault="009D44B7" w:rsidP="002E74FD">
            <w:pPr>
              <w:ind w:firstLine="0"/>
            </w:pPr>
            <w:r w:rsidRPr="009D44B7">
              <w:t>Физическая культура. 8-9 классы.  Лях В.И., Зданевич А.А.</w:t>
            </w:r>
          </w:p>
        </w:tc>
        <w:tc>
          <w:tcPr>
            <w:tcW w:w="1381" w:type="dxa"/>
          </w:tcPr>
          <w:p w14:paraId="1D2C2B9D" w14:textId="77777777" w:rsidR="00575353" w:rsidRDefault="00575353" w:rsidP="00575353">
            <w:pPr>
              <w:ind w:firstLine="0"/>
            </w:pPr>
            <w:r>
              <w:t>Лях В. И.</w:t>
            </w:r>
          </w:p>
          <w:p w14:paraId="2F57421E" w14:textId="4291F011" w:rsidR="002E74FD" w:rsidRPr="00D84E74" w:rsidRDefault="00575353" w:rsidP="00575353">
            <w:pPr>
              <w:ind w:firstLine="0"/>
            </w:pPr>
            <w:r>
              <w:t>Физическая культура. Рабочие программы. Предметная линия учебников М. Я. Виленского, В. И. Ляха. 5-9 классы</w:t>
            </w:r>
          </w:p>
        </w:tc>
        <w:tc>
          <w:tcPr>
            <w:tcW w:w="1381" w:type="dxa"/>
          </w:tcPr>
          <w:p w14:paraId="4190512A" w14:textId="35AEDF23" w:rsidR="002E74FD" w:rsidRDefault="009D44B7" w:rsidP="002E74FD">
            <w:pPr>
              <w:ind w:firstLine="0"/>
            </w:pPr>
            <w:r w:rsidRPr="009D44B7">
              <w:t>Лях 8-9 класс Физическая культура. Методическое пособи</w:t>
            </w:r>
          </w:p>
        </w:tc>
        <w:tc>
          <w:tcPr>
            <w:tcW w:w="2323" w:type="dxa"/>
          </w:tcPr>
          <w:p w14:paraId="070664FA" w14:textId="77777777" w:rsidR="00575353" w:rsidRDefault="00575353" w:rsidP="00575353">
            <w:pPr>
              <w:shd w:val="clear" w:color="auto" w:fill="FFFFFF"/>
              <w:ind w:firstLine="0"/>
              <w:jc w:val="both"/>
            </w:pPr>
            <w:r>
              <w:t>Лях В. И.</w:t>
            </w:r>
          </w:p>
          <w:p w14:paraId="5886910C" w14:textId="1B5C75D5" w:rsidR="002E74FD" w:rsidRDefault="00575353" w:rsidP="00575353">
            <w:pPr>
              <w:shd w:val="clear" w:color="auto" w:fill="FFFFFF"/>
              <w:ind w:firstLine="0"/>
              <w:jc w:val="both"/>
            </w:pPr>
            <w:r>
              <w:t>Физическая культура. Тестовый контроль. 5-9 классы</w:t>
            </w:r>
          </w:p>
        </w:tc>
      </w:tr>
      <w:tr w:rsidR="002E74FD" w:rsidRPr="008C7951" w14:paraId="25041537" w14:textId="77777777" w:rsidTr="00830E64">
        <w:tc>
          <w:tcPr>
            <w:tcW w:w="567" w:type="dxa"/>
          </w:tcPr>
          <w:p w14:paraId="1F9A0B5C" w14:textId="10B30321" w:rsidR="002E74FD" w:rsidRDefault="009D44B7" w:rsidP="003030A9">
            <w:pPr>
              <w:ind w:firstLine="0"/>
              <w:rPr>
                <w:lang w:val="en-US"/>
              </w:rPr>
            </w:pPr>
            <w:r>
              <w:rPr>
                <w:lang w:val="en-US"/>
              </w:rPr>
              <w:t>88</w:t>
            </w:r>
          </w:p>
        </w:tc>
        <w:tc>
          <w:tcPr>
            <w:tcW w:w="1418" w:type="dxa"/>
          </w:tcPr>
          <w:p w14:paraId="73B27A06" w14:textId="5E441FD1" w:rsidR="002E74FD" w:rsidRPr="00353F9E" w:rsidRDefault="009D44B7" w:rsidP="003030A9">
            <w:pPr>
              <w:ind w:firstLine="0"/>
            </w:pPr>
            <w:r w:rsidRPr="009D44B7">
              <w:t>Основы безопасности жизнедеятельности</w:t>
            </w:r>
          </w:p>
        </w:tc>
        <w:tc>
          <w:tcPr>
            <w:tcW w:w="429" w:type="dxa"/>
          </w:tcPr>
          <w:p w14:paraId="21001B76" w14:textId="7685737B" w:rsidR="002E74FD" w:rsidRPr="009D44B7" w:rsidRDefault="009D44B7" w:rsidP="003030A9">
            <w:pPr>
              <w:ind w:firstLine="0"/>
              <w:rPr>
                <w:lang w:val="en-US"/>
              </w:rPr>
            </w:pPr>
            <w:r>
              <w:rPr>
                <w:lang w:val="en-US"/>
              </w:rPr>
              <w:t>5</w:t>
            </w:r>
          </w:p>
        </w:tc>
        <w:tc>
          <w:tcPr>
            <w:tcW w:w="1709" w:type="dxa"/>
          </w:tcPr>
          <w:p w14:paraId="1C2A4B45" w14:textId="3645B2BB" w:rsidR="002E74FD" w:rsidRDefault="00CC2A74" w:rsidP="00CC2A74">
            <w:pPr>
              <w:ind w:firstLine="0"/>
            </w:pPr>
            <w:r>
              <w:t>Учебник «Основы безопасности жизнедеятельности». 5 класс. Смирнов А.Т., Хренников Б.О.</w:t>
            </w:r>
          </w:p>
        </w:tc>
        <w:tc>
          <w:tcPr>
            <w:tcW w:w="1381" w:type="dxa"/>
          </w:tcPr>
          <w:p w14:paraId="1D9661E5" w14:textId="0346406E" w:rsidR="002E74FD" w:rsidRPr="00D84E74" w:rsidRDefault="00CC2A74" w:rsidP="003030A9">
            <w:pPr>
              <w:ind w:firstLine="0"/>
            </w:pPr>
            <w:r w:rsidRPr="00CC2A74">
              <w:t>Рабочие программы 5-9 классы ОБЖ предметная линия учебников под редакцией А.Т. Смирнова</w:t>
            </w:r>
          </w:p>
        </w:tc>
        <w:tc>
          <w:tcPr>
            <w:tcW w:w="1381" w:type="dxa"/>
          </w:tcPr>
          <w:p w14:paraId="2D366123" w14:textId="10052682" w:rsidR="002E74FD" w:rsidRDefault="00054FC1" w:rsidP="00054FC1">
            <w:pPr>
              <w:ind w:firstLine="0"/>
            </w:pPr>
            <w:r w:rsidRPr="00CC2A74">
              <w:t>П</w:t>
            </w:r>
            <w:r w:rsidR="00CC2A74" w:rsidRPr="00CC2A74">
              <w:t>особие</w:t>
            </w:r>
            <w:r>
              <w:rPr>
                <w:lang w:val="en-US"/>
              </w:rPr>
              <w:t xml:space="preserve"> </w:t>
            </w:r>
            <w:r w:rsidR="00CC2A74" w:rsidRPr="00CC2A74">
              <w:t xml:space="preserve">для учителей общеобразовательных учреждений; методические рекомендации 5-11 классы.; поурочные разработки 5-6 классы.; </w:t>
            </w:r>
          </w:p>
        </w:tc>
        <w:tc>
          <w:tcPr>
            <w:tcW w:w="2323" w:type="dxa"/>
          </w:tcPr>
          <w:p w14:paraId="1A39587B" w14:textId="64D5790D" w:rsidR="002E74FD" w:rsidRDefault="00CC2A74" w:rsidP="003030A9">
            <w:pPr>
              <w:shd w:val="clear" w:color="auto" w:fill="FFFFFF"/>
              <w:ind w:firstLine="0"/>
              <w:jc w:val="both"/>
            </w:pPr>
            <w:r w:rsidRPr="00CC2A74">
              <w:t>Основы безопасности жизнедеятельности. Тестовый контроль. 5–6 классы. Смирнов А.Т., Хренников Б.О., Маслов М.В.</w:t>
            </w:r>
          </w:p>
        </w:tc>
      </w:tr>
      <w:tr w:rsidR="002E74FD" w:rsidRPr="008C7951" w14:paraId="715D2F4C" w14:textId="77777777" w:rsidTr="00830E64">
        <w:tc>
          <w:tcPr>
            <w:tcW w:w="567" w:type="dxa"/>
          </w:tcPr>
          <w:p w14:paraId="3C71195A" w14:textId="3E8BD26B" w:rsidR="002E74FD" w:rsidRDefault="009D44B7" w:rsidP="003030A9">
            <w:pPr>
              <w:ind w:firstLine="0"/>
              <w:rPr>
                <w:lang w:val="en-US"/>
              </w:rPr>
            </w:pPr>
            <w:r>
              <w:rPr>
                <w:lang w:val="en-US"/>
              </w:rPr>
              <w:t>89</w:t>
            </w:r>
          </w:p>
        </w:tc>
        <w:tc>
          <w:tcPr>
            <w:tcW w:w="1418" w:type="dxa"/>
          </w:tcPr>
          <w:p w14:paraId="59E666D0" w14:textId="769E581E" w:rsidR="002E74FD" w:rsidRPr="00353F9E" w:rsidRDefault="007D174E" w:rsidP="003030A9">
            <w:pPr>
              <w:ind w:firstLine="0"/>
            </w:pPr>
            <w:r w:rsidRPr="007D174E">
              <w:t>Основы безопасности жизнедеятельности</w:t>
            </w:r>
          </w:p>
        </w:tc>
        <w:tc>
          <w:tcPr>
            <w:tcW w:w="429" w:type="dxa"/>
          </w:tcPr>
          <w:p w14:paraId="77032096" w14:textId="78AC3EB9" w:rsidR="002E74FD" w:rsidRPr="009D44B7" w:rsidRDefault="009D44B7" w:rsidP="003030A9">
            <w:pPr>
              <w:ind w:firstLine="0"/>
              <w:rPr>
                <w:lang w:val="en-US"/>
              </w:rPr>
            </w:pPr>
            <w:r>
              <w:rPr>
                <w:lang w:val="en-US"/>
              </w:rPr>
              <w:t>6</w:t>
            </w:r>
          </w:p>
        </w:tc>
        <w:tc>
          <w:tcPr>
            <w:tcW w:w="1709" w:type="dxa"/>
          </w:tcPr>
          <w:p w14:paraId="4E061154" w14:textId="3AB35B33" w:rsidR="002E74FD" w:rsidRDefault="007D174E" w:rsidP="007D174E">
            <w:pPr>
              <w:ind w:firstLine="0"/>
            </w:pPr>
            <w:r w:rsidRPr="007D174E">
              <w:t xml:space="preserve">Учебник «Основы безопасности жизнедеятельности». </w:t>
            </w:r>
            <w:r>
              <w:t>6</w:t>
            </w:r>
            <w:r w:rsidRPr="007D174E">
              <w:t xml:space="preserve"> класс. Смирнов А.Т., Хренников Б.О.</w:t>
            </w:r>
          </w:p>
        </w:tc>
        <w:tc>
          <w:tcPr>
            <w:tcW w:w="1381" w:type="dxa"/>
          </w:tcPr>
          <w:p w14:paraId="59D3A0A6" w14:textId="38AE9B7F" w:rsidR="002E74FD" w:rsidRPr="00D84E74" w:rsidRDefault="00CC2A74" w:rsidP="003030A9">
            <w:pPr>
              <w:ind w:firstLine="0"/>
            </w:pPr>
            <w:r w:rsidRPr="00CC2A74">
              <w:t>Рабочие программы 5-9 классы ОБЖ предметная линия учебников под редакцией А.Т. Смирнова</w:t>
            </w:r>
          </w:p>
        </w:tc>
        <w:tc>
          <w:tcPr>
            <w:tcW w:w="1381" w:type="dxa"/>
          </w:tcPr>
          <w:p w14:paraId="26C6F80B" w14:textId="3EA05333" w:rsidR="002E74FD" w:rsidRDefault="00054FC1" w:rsidP="003030A9">
            <w:pPr>
              <w:ind w:firstLine="0"/>
            </w:pPr>
            <w:r w:rsidRPr="00054FC1">
              <w:t>Основы безопасности жизнедеятельности. 5-9 класс. Комплект демонстрационных таблиц с методическими рекомендациями</w:t>
            </w:r>
          </w:p>
        </w:tc>
        <w:tc>
          <w:tcPr>
            <w:tcW w:w="2323" w:type="dxa"/>
          </w:tcPr>
          <w:p w14:paraId="3A267B83" w14:textId="0B04BFC0" w:rsidR="002E74FD" w:rsidRDefault="00CC2A74" w:rsidP="003030A9">
            <w:pPr>
              <w:shd w:val="clear" w:color="auto" w:fill="FFFFFF"/>
              <w:ind w:firstLine="0"/>
              <w:jc w:val="both"/>
            </w:pPr>
            <w:r w:rsidRPr="00CC2A74">
              <w:t>Основы безопасности жизнедеятельности. Тестовый контроль. 5–6 классы. Смирнов А.Т., Хренников Б.О., Маслов М.В.</w:t>
            </w:r>
          </w:p>
        </w:tc>
      </w:tr>
      <w:tr w:rsidR="002E74FD" w:rsidRPr="008C7951" w14:paraId="71E8AFE9" w14:textId="77777777" w:rsidTr="00830E64">
        <w:tc>
          <w:tcPr>
            <w:tcW w:w="567" w:type="dxa"/>
          </w:tcPr>
          <w:p w14:paraId="1FB66FA1" w14:textId="15142D03" w:rsidR="002E74FD" w:rsidRDefault="009D44B7" w:rsidP="003030A9">
            <w:pPr>
              <w:ind w:firstLine="0"/>
              <w:rPr>
                <w:lang w:val="en-US"/>
              </w:rPr>
            </w:pPr>
            <w:r>
              <w:rPr>
                <w:lang w:val="en-US"/>
              </w:rPr>
              <w:t>90</w:t>
            </w:r>
          </w:p>
        </w:tc>
        <w:tc>
          <w:tcPr>
            <w:tcW w:w="1418" w:type="dxa"/>
          </w:tcPr>
          <w:p w14:paraId="34E53B0C" w14:textId="3339E228" w:rsidR="002E74FD" w:rsidRPr="00353F9E" w:rsidRDefault="007D174E" w:rsidP="003030A9">
            <w:pPr>
              <w:ind w:firstLine="0"/>
            </w:pPr>
            <w:r w:rsidRPr="007D174E">
              <w:t>Основы безопасности жизнедеятельности</w:t>
            </w:r>
          </w:p>
        </w:tc>
        <w:tc>
          <w:tcPr>
            <w:tcW w:w="429" w:type="dxa"/>
          </w:tcPr>
          <w:p w14:paraId="591700BE" w14:textId="02EF47F5" w:rsidR="002E74FD" w:rsidRPr="009D44B7" w:rsidRDefault="009D44B7" w:rsidP="003030A9">
            <w:pPr>
              <w:ind w:firstLine="0"/>
              <w:rPr>
                <w:lang w:val="en-US"/>
              </w:rPr>
            </w:pPr>
            <w:r>
              <w:rPr>
                <w:lang w:val="en-US"/>
              </w:rPr>
              <w:t>7</w:t>
            </w:r>
          </w:p>
        </w:tc>
        <w:tc>
          <w:tcPr>
            <w:tcW w:w="1709" w:type="dxa"/>
          </w:tcPr>
          <w:p w14:paraId="62845A81" w14:textId="79A810A0" w:rsidR="002E74FD" w:rsidRDefault="007D174E" w:rsidP="007D174E">
            <w:pPr>
              <w:ind w:firstLine="0"/>
            </w:pPr>
            <w:r w:rsidRPr="007D174E">
              <w:t xml:space="preserve">Учебник «Основы безопасности жизнедеятельности». </w:t>
            </w:r>
            <w:r>
              <w:t>7</w:t>
            </w:r>
            <w:r w:rsidRPr="007D174E">
              <w:t xml:space="preserve"> класс. Смирнов А.Т., Хренников Б.О.</w:t>
            </w:r>
          </w:p>
        </w:tc>
        <w:tc>
          <w:tcPr>
            <w:tcW w:w="1381" w:type="dxa"/>
          </w:tcPr>
          <w:p w14:paraId="0A90ECC5" w14:textId="17F104D7" w:rsidR="002E74FD" w:rsidRPr="00D84E74" w:rsidRDefault="00CC2A74" w:rsidP="003030A9">
            <w:pPr>
              <w:ind w:firstLine="0"/>
            </w:pPr>
            <w:r w:rsidRPr="00CC2A74">
              <w:t>Рабочие программы 5-9 классы ОБЖ предметная линия учебников под редакцией А.Т. Смирнова</w:t>
            </w:r>
          </w:p>
        </w:tc>
        <w:tc>
          <w:tcPr>
            <w:tcW w:w="1381" w:type="dxa"/>
          </w:tcPr>
          <w:p w14:paraId="27A4A033" w14:textId="77777777" w:rsidR="002E74FD" w:rsidRDefault="00054FC1" w:rsidP="003030A9">
            <w:pPr>
              <w:ind w:firstLine="0"/>
            </w:pPr>
            <w:r w:rsidRPr="00054FC1">
              <w:t>поурочные разработки 7-9 классы</w:t>
            </w:r>
            <w:r>
              <w:t>,</w:t>
            </w:r>
          </w:p>
          <w:p w14:paraId="74D7F63D" w14:textId="3055B8DF" w:rsidR="00054FC1" w:rsidRPr="00054FC1" w:rsidRDefault="00054FC1" w:rsidP="003030A9">
            <w:pPr>
              <w:ind w:firstLine="0"/>
            </w:pPr>
            <w:r w:rsidRPr="00054FC1">
              <w:t>Основы безопасности жизнедеятельности. 5-9 класс. Комплект демонстрационных таблиц с методическими рекомендациями</w:t>
            </w:r>
          </w:p>
        </w:tc>
        <w:tc>
          <w:tcPr>
            <w:tcW w:w="2323" w:type="dxa"/>
          </w:tcPr>
          <w:p w14:paraId="10A67315" w14:textId="77777777" w:rsidR="00685047" w:rsidRDefault="00685047" w:rsidP="00685047">
            <w:pPr>
              <w:shd w:val="clear" w:color="auto" w:fill="FFFFFF"/>
              <w:ind w:firstLine="0"/>
              <w:jc w:val="both"/>
            </w:pPr>
            <w:r>
              <w:t>Смирнов А. Т., Хренников Б. О. / Под ред. Смирнова А. Т.</w:t>
            </w:r>
          </w:p>
          <w:p w14:paraId="1C0E769A" w14:textId="5C99953D" w:rsidR="002E74FD" w:rsidRDefault="00685047" w:rsidP="00685047">
            <w:pPr>
              <w:shd w:val="clear" w:color="auto" w:fill="FFFFFF"/>
              <w:ind w:firstLine="0"/>
              <w:jc w:val="both"/>
            </w:pPr>
            <w:r>
              <w:t>Основы безопасности жизнедеятельности. Поурочные разработки. 7-9 классы</w:t>
            </w:r>
          </w:p>
        </w:tc>
      </w:tr>
      <w:tr w:rsidR="002E74FD" w:rsidRPr="008C7951" w14:paraId="79256ADC" w14:textId="77777777" w:rsidTr="00830E64">
        <w:tc>
          <w:tcPr>
            <w:tcW w:w="567" w:type="dxa"/>
          </w:tcPr>
          <w:p w14:paraId="4D903FDE" w14:textId="71A281BE" w:rsidR="002E74FD" w:rsidRDefault="009D44B7" w:rsidP="003030A9">
            <w:pPr>
              <w:ind w:firstLine="0"/>
              <w:rPr>
                <w:lang w:val="en-US"/>
              </w:rPr>
            </w:pPr>
            <w:r>
              <w:rPr>
                <w:lang w:val="en-US"/>
              </w:rPr>
              <w:t>91</w:t>
            </w:r>
          </w:p>
        </w:tc>
        <w:tc>
          <w:tcPr>
            <w:tcW w:w="1418" w:type="dxa"/>
          </w:tcPr>
          <w:p w14:paraId="31EF1784" w14:textId="2A12FB19" w:rsidR="002E74FD" w:rsidRPr="00353F9E" w:rsidRDefault="007D174E" w:rsidP="003030A9">
            <w:pPr>
              <w:ind w:firstLine="0"/>
            </w:pPr>
            <w:r w:rsidRPr="007D174E">
              <w:t>Основы безопасности жизнедеятельности</w:t>
            </w:r>
          </w:p>
        </w:tc>
        <w:tc>
          <w:tcPr>
            <w:tcW w:w="429" w:type="dxa"/>
          </w:tcPr>
          <w:p w14:paraId="3C660410" w14:textId="30A82226" w:rsidR="002E74FD" w:rsidRPr="009D44B7" w:rsidRDefault="009D44B7" w:rsidP="003030A9">
            <w:pPr>
              <w:ind w:firstLine="0"/>
              <w:rPr>
                <w:lang w:val="en-US"/>
              </w:rPr>
            </w:pPr>
            <w:r>
              <w:rPr>
                <w:lang w:val="en-US"/>
              </w:rPr>
              <w:t>8</w:t>
            </w:r>
          </w:p>
        </w:tc>
        <w:tc>
          <w:tcPr>
            <w:tcW w:w="1709" w:type="dxa"/>
          </w:tcPr>
          <w:p w14:paraId="30B69CE0" w14:textId="00EB54B0" w:rsidR="002E74FD" w:rsidRDefault="007D174E" w:rsidP="007D174E">
            <w:pPr>
              <w:ind w:firstLine="0"/>
            </w:pPr>
            <w:r w:rsidRPr="007D174E">
              <w:t xml:space="preserve">Учебник «Основы безопасности жизнедеятельности». </w:t>
            </w:r>
            <w:r>
              <w:t>8</w:t>
            </w:r>
            <w:r w:rsidRPr="007D174E">
              <w:t xml:space="preserve"> класс. Смирнов А.Т., Хренников Б.О.</w:t>
            </w:r>
          </w:p>
        </w:tc>
        <w:tc>
          <w:tcPr>
            <w:tcW w:w="1381" w:type="dxa"/>
          </w:tcPr>
          <w:p w14:paraId="68AD06A7" w14:textId="3033EC8E" w:rsidR="002E74FD" w:rsidRPr="00D84E74" w:rsidRDefault="00CC2A74" w:rsidP="003030A9">
            <w:pPr>
              <w:ind w:firstLine="0"/>
            </w:pPr>
            <w:r w:rsidRPr="00CC2A74">
              <w:t>Рабочие программы 5-9 классы ОБЖ предметная линия учебников под редакцией А.Т. Смирнова</w:t>
            </w:r>
          </w:p>
        </w:tc>
        <w:tc>
          <w:tcPr>
            <w:tcW w:w="1381" w:type="dxa"/>
          </w:tcPr>
          <w:p w14:paraId="1FED16AB" w14:textId="77777777" w:rsidR="002E74FD" w:rsidRDefault="007D174E" w:rsidP="003030A9">
            <w:pPr>
              <w:ind w:firstLine="0"/>
            </w:pPr>
            <w:r w:rsidRPr="00054FC1">
              <w:t>П</w:t>
            </w:r>
            <w:r w:rsidR="00054FC1" w:rsidRPr="00054FC1">
              <w:t>оурочные</w:t>
            </w:r>
            <w:r>
              <w:t xml:space="preserve"> </w:t>
            </w:r>
            <w:r w:rsidR="00054FC1" w:rsidRPr="00054FC1">
              <w:t xml:space="preserve"> разработки 7-9 классы</w:t>
            </w:r>
            <w:r>
              <w:t>,</w:t>
            </w:r>
          </w:p>
          <w:p w14:paraId="50E5273C" w14:textId="6D9A466F" w:rsidR="007D174E" w:rsidRDefault="007D174E" w:rsidP="003030A9">
            <w:pPr>
              <w:ind w:firstLine="0"/>
            </w:pPr>
            <w:r w:rsidRPr="007D174E">
              <w:t>Основы безопасности жизнедеятельности. 5-9 класс. Комплект демонстрационных таблиц с методическими рекомендациями</w:t>
            </w:r>
          </w:p>
        </w:tc>
        <w:tc>
          <w:tcPr>
            <w:tcW w:w="2323" w:type="dxa"/>
          </w:tcPr>
          <w:p w14:paraId="6F24186F" w14:textId="77777777" w:rsidR="00685047" w:rsidRDefault="00685047" w:rsidP="00685047">
            <w:pPr>
              <w:shd w:val="clear" w:color="auto" w:fill="FFFFFF"/>
              <w:ind w:firstLine="0"/>
              <w:jc w:val="both"/>
            </w:pPr>
            <w:r>
              <w:t>Смирнов А. Т., Хренников Б. О. / Под ред. Смирнова А. Т.</w:t>
            </w:r>
          </w:p>
          <w:p w14:paraId="021EF83A" w14:textId="56CA4E3D" w:rsidR="002E74FD" w:rsidRDefault="00685047" w:rsidP="00685047">
            <w:pPr>
              <w:shd w:val="clear" w:color="auto" w:fill="FFFFFF"/>
              <w:ind w:firstLine="0"/>
              <w:jc w:val="both"/>
            </w:pPr>
            <w:r>
              <w:t>Основы безопасности жизнедеятельности. Поурочные разработки. 7-9 классы</w:t>
            </w:r>
          </w:p>
        </w:tc>
      </w:tr>
      <w:tr w:rsidR="002E74FD" w:rsidRPr="008C7951" w14:paraId="20BF3CBB" w14:textId="77777777" w:rsidTr="00830E64">
        <w:tc>
          <w:tcPr>
            <w:tcW w:w="567" w:type="dxa"/>
          </w:tcPr>
          <w:p w14:paraId="17AB057C" w14:textId="658B6C7E" w:rsidR="002E74FD" w:rsidRDefault="009D44B7" w:rsidP="003030A9">
            <w:pPr>
              <w:ind w:firstLine="0"/>
              <w:rPr>
                <w:lang w:val="en-US"/>
              </w:rPr>
            </w:pPr>
            <w:r>
              <w:rPr>
                <w:lang w:val="en-US"/>
              </w:rPr>
              <w:t>92</w:t>
            </w:r>
          </w:p>
        </w:tc>
        <w:tc>
          <w:tcPr>
            <w:tcW w:w="1418" w:type="dxa"/>
          </w:tcPr>
          <w:p w14:paraId="16FE2464" w14:textId="40610A1E" w:rsidR="002E74FD" w:rsidRPr="00353F9E" w:rsidRDefault="007D174E" w:rsidP="003030A9">
            <w:pPr>
              <w:ind w:firstLine="0"/>
            </w:pPr>
            <w:r w:rsidRPr="007D174E">
              <w:t>Основы безопасности жизнедеятельности</w:t>
            </w:r>
          </w:p>
        </w:tc>
        <w:tc>
          <w:tcPr>
            <w:tcW w:w="429" w:type="dxa"/>
          </w:tcPr>
          <w:p w14:paraId="2EC6C89A" w14:textId="3D32E2B9" w:rsidR="002E74FD" w:rsidRPr="009D44B7" w:rsidRDefault="009D44B7" w:rsidP="003030A9">
            <w:pPr>
              <w:ind w:firstLine="0"/>
              <w:rPr>
                <w:lang w:val="en-US"/>
              </w:rPr>
            </w:pPr>
            <w:r>
              <w:rPr>
                <w:lang w:val="en-US"/>
              </w:rPr>
              <w:t>9</w:t>
            </w:r>
          </w:p>
        </w:tc>
        <w:tc>
          <w:tcPr>
            <w:tcW w:w="1709" w:type="dxa"/>
          </w:tcPr>
          <w:p w14:paraId="1B0A7F3C" w14:textId="24CDF5C8" w:rsidR="002E74FD" w:rsidRDefault="007D174E" w:rsidP="007D174E">
            <w:pPr>
              <w:ind w:firstLine="0"/>
            </w:pPr>
            <w:r w:rsidRPr="007D174E">
              <w:t xml:space="preserve">Учебник «Основы безопасности жизнедеятельности». </w:t>
            </w:r>
            <w:r>
              <w:t>9</w:t>
            </w:r>
            <w:r w:rsidRPr="007D174E">
              <w:t xml:space="preserve"> класс. Смирнов А.Т., Хренников Б.О.</w:t>
            </w:r>
          </w:p>
        </w:tc>
        <w:tc>
          <w:tcPr>
            <w:tcW w:w="1381" w:type="dxa"/>
          </w:tcPr>
          <w:p w14:paraId="7CBFD89D" w14:textId="3C35F10D" w:rsidR="002E74FD" w:rsidRPr="00D84E74" w:rsidRDefault="00CC2A74" w:rsidP="003030A9">
            <w:pPr>
              <w:ind w:firstLine="0"/>
            </w:pPr>
            <w:r w:rsidRPr="00CC2A74">
              <w:t>Рабочие программы 5-9 классы ОБЖ предметная линия учебников под редакцией А.Т. Смирнова</w:t>
            </w:r>
          </w:p>
        </w:tc>
        <w:tc>
          <w:tcPr>
            <w:tcW w:w="1381" w:type="dxa"/>
          </w:tcPr>
          <w:p w14:paraId="63A207DE" w14:textId="237BF38B" w:rsidR="002E74FD" w:rsidRDefault="007D174E" w:rsidP="003030A9">
            <w:pPr>
              <w:ind w:firstLine="0"/>
            </w:pPr>
            <w:r w:rsidRPr="00054FC1">
              <w:t>П</w:t>
            </w:r>
            <w:r w:rsidR="00054FC1" w:rsidRPr="00054FC1">
              <w:t>оурочные</w:t>
            </w:r>
            <w:r>
              <w:t xml:space="preserve"> </w:t>
            </w:r>
            <w:r w:rsidR="00054FC1" w:rsidRPr="00054FC1">
              <w:t xml:space="preserve"> разработки 7-9 классы</w:t>
            </w:r>
            <w:r w:rsidR="00054FC1">
              <w:t>.</w:t>
            </w:r>
          </w:p>
          <w:p w14:paraId="66E60B99" w14:textId="52A52338" w:rsidR="00054FC1" w:rsidRDefault="00054FC1" w:rsidP="003030A9">
            <w:pPr>
              <w:ind w:firstLine="0"/>
            </w:pPr>
            <w:r w:rsidRPr="00054FC1">
              <w:t>Основы безопасности жизнедеятельности. 5-9 класс. Комплект демонстрационных таблиц с методическими рекомендациями</w:t>
            </w:r>
          </w:p>
        </w:tc>
        <w:tc>
          <w:tcPr>
            <w:tcW w:w="2323" w:type="dxa"/>
          </w:tcPr>
          <w:p w14:paraId="4EE9BED6" w14:textId="77777777" w:rsidR="00685047" w:rsidRDefault="00685047" w:rsidP="00685047">
            <w:pPr>
              <w:shd w:val="clear" w:color="auto" w:fill="FFFFFF"/>
              <w:ind w:firstLine="0"/>
              <w:jc w:val="both"/>
            </w:pPr>
            <w:r>
              <w:t>Смирнов А. Т., Хренников Б. О. / Под ред. Смирнова А. Т.</w:t>
            </w:r>
          </w:p>
          <w:p w14:paraId="2257E37F" w14:textId="784AF759" w:rsidR="002E74FD" w:rsidRDefault="00685047" w:rsidP="00685047">
            <w:pPr>
              <w:shd w:val="clear" w:color="auto" w:fill="FFFFFF"/>
              <w:ind w:firstLine="0"/>
              <w:jc w:val="both"/>
            </w:pPr>
            <w:r>
              <w:t>Основы безопасности жизнедеятельности. Поурочные разработки. 7-9 классы</w:t>
            </w:r>
          </w:p>
        </w:tc>
      </w:tr>
    </w:tbl>
    <w:p w14:paraId="2AE65B8D" w14:textId="77777777" w:rsidR="00BF546B" w:rsidRPr="009269D3" w:rsidRDefault="00BF546B" w:rsidP="00BF546B">
      <w:pPr>
        <w:pStyle w:val="af2"/>
        <w:rPr>
          <w:sz w:val="24"/>
          <w:szCs w:val="24"/>
        </w:rPr>
      </w:pPr>
    </w:p>
    <w:p w14:paraId="45656C4A" w14:textId="77777777" w:rsidR="00056933" w:rsidRPr="00F90383" w:rsidRDefault="00056933" w:rsidP="00056933">
      <w:pPr>
        <w:jc w:val="both"/>
        <w:rPr>
          <w:rFonts w:eastAsia="Times New Roman"/>
          <w:color w:val="000000"/>
          <w:spacing w:val="-1"/>
          <w:szCs w:val="24"/>
        </w:rPr>
      </w:pPr>
      <w:r w:rsidRPr="00F90383">
        <w:rPr>
          <w:rFonts w:eastAsia="Times New Roman"/>
          <w:color w:val="000000"/>
          <w:spacing w:val="-1"/>
          <w:szCs w:val="24"/>
        </w:rPr>
        <w:t>Программно – методическое обеспечение основной общеобразовательной программы основного общего образования составляется и утверждается ежегодно.</w:t>
      </w:r>
    </w:p>
    <w:p w14:paraId="5EF83A35" w14:textId="77777777" w:rsidR="00056933" w:rsidRPr="00F90383" w:rsidRDefault="00056933" w:rsidP="00056933">
      <w:pPr>
        <w:jc w:val="both"/>
        <w:rPr>
          <w:rFonts w:eastAsia="Times New Roman"/>
          <w:color w:val="000000"/>
          <w:spacing w:val="-1"/>
          <w:szCs w:val="24"/>
        </w:rPr>
      </w:pPr>
    </w:p>
    <w:p w14:paraId="73DDEF99" w14:textId="77777777" w:rsidR="00056933" w:rsidRPr="00F90383" w:rsidRDefault="00056933" w:rsidP="00056933">
      <w:pPr>
        <w:pStyle w:val="18"/>
        <w:rPr>
          <w:rFonts w:cs="Times New Roman"/>
          <w:b/>
          <w:sz w:val="24"/>
          <w:szCs w:val="24"/>
        </w:rPr>
      </w:pPr>
      <w:r w:rsidRPr="00F90383">
        <w:rPr>
          <w:rFonts w:cs="Times New Roman"/>
          <w:b/>
          <w:sz w:val="24"/>
          <w:szCs w:val="24"/>
        </w:rPr>
        <w:t>3.2.6.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p>
    <w:p w14:paraId="243DB373" w14:textId="77777777" w:rsidR="00056933" w:rsidRPr="00F90383" w:rsidRDefault="00056933" w:rsidP="00056933">
      <w:pPr>
        <w:jc w:val="both"/>
        <w:rPr>
          <w:rFonts w:eastAsia="Times New Roman"/>
          <w:b/>
          <w:szCs w:val="24"/>
        </w:rPr>
      </w:pPr>
    </w:p>
    <w:p w14:paraId="6E1A07C9" w14:textId="77777777" w:rsidR="00056933" w:rsidRPr="00F90383" w:rsidRDefault="00056933" w:rsidP="00056933">
      <w:pPr>
        <w:jc w:val="both"/>
        <w:rPr>
          <w:rFonts w:eastAsia="Times New Roman"/>
          <w:szCs w:val="24"/>
        </w:rPr>
      </w:pPr>
      <w:r w:rsidRPr="00F90383">
        <w:rPr>
          <w:rFonts w:eastAsia="Times New Roman"/>
          <w:szCs w:val="24"/>
        </w:rPr>
        <w:t xml:space="preserve">Достижение запланированных личностных, метапредметных и предметных образовательных результатов невозможно без совершенствования кадровых, финансовых, материально-технических, психолого-педагогических, учебно-методических и информационных условий реализации ООП ООО. </w:t>
      </w:r>
    </w:p>
    <w:p w14:paraId="3199D222" w14:textId="77777777" w:rsidR="009C33CE" w:rsidRPr="00682004" w:rsidRDefault="009C33CE" w:rsidP="009C33CE">
      <w:pPr>
        <w:jc w:val="both"/>
        <w:rPr>
          <w:rFonts w:eastAsia="Times New Roman"/>
          <w:szCs w:val="24"/>
        </w:rPr>
      </w:pPr>
      <w:r w:rsidRPr="00682004">
        <w:rPr>
          <w:rFonts w:eastAsia="Times New Roman"/>
          <w:szCs w:val="24"/>
        </w:rPr>
        <w:t xml:space="preserve">В качестве задач на ближайшую перспективу определены следующие: </w:t>
      </w:r>
    </w:p>
    <w:p w14:paraId="751F3093" w14:textId="77777777" w:rsidR="009C33CE" w:rsidRPr="00682004" w:rsidRDefault="009C33CE" w:rsidP="009033E7">
      <w:pPr>
        <w:pStyle w:val="a9"/>
        <w:numPr>
          <w:ilvl w:val="0"/>
          <w:numId w:val="278"/>
        </w:numPr>
        <w:ind w:left="426"/>
        <w:jc w:val="both"/>
        <w:rPr>
          <w:rFonts w:eastAsia="Times New Roman"/>
        </w:rPr>
      </w:pPr>
      <w:r w:rsidRPr="00682004">
        <w:rPr>
          <w:rFonts w:eastAsia="Times New Roman"/>
        </w:rPr>
        <w:t xml:space="preserve">уточнить и конкретизировать основную образовательную программу основного общего образования на основе данных мониторинга ее внедрения; </w:t>
      </w:r>
    </w:p>
    <w:p w14:paraId="48977505" w14:textId="77777777" w:rsidR="009C33CE" w:rsidRPr="00682004" w:rsidRDefault="009C33CE" w:rsidP="009033E7">
      <w:pPr>
        <w:pStyle w:val="a9"/>
        <w:numPr>
          <w:ilvl w:val="0"/>
          <w:numId w:val="278"/>
        </w:numPr>
        <w:ind w:left="426"/>
        <w:jc w:val="both"/>
        <w:rPr>
          <w:rFonts w:eastAsia="Times New Roman"/>
        </w:rPr>
      </w:pPr>
      <w:r w:rsidRPr="00682004">
        <w:rPr>
          <w:rFonts w:eastAsia="Times New Roman"/>
        </w:rPr>
        <w:t xml:space="preserve">разработать и внедрить систему оценки качества образования, соответствующую требованиям ФГОС ООО; </w:t>
      </w:r>
    </w:p>
    <w:p w14:paraId="75711B8D" w14:textId="77777777" w:rsidR="009C33CE" w:rsidRPr="00682004" w:rsidRDefault="009C33CE" w:rsidP="009033E7">
      <w:pPr>
        <w:pStyle w:val="a9"/>
        <w:numPr>
          <w:ilvl w:val="0"/>
          <w:numId w:val="278"/>
        </w:numPr>
        <w:ind w:left="426"/>
        <w:jc w:val="both"/>
        <w:rPr>
          <w:rFonts w:eastAsia="Times New Roman"/>
        </w:rPr>
      </w:pPr>
      <w:r w:rsidRPr="00682004">
        <w:rPr>
          <w:rFonts w:eastAsia="Times New Roman"/>
        </w:rPr>
        <w:t xml:space="preserve">разработать локальные акты, регламентирующие отдельные вопросы реализации ФГОС ООО, в том числе для детей с ОВЗ; </w:t>
      </w:r>
    </w:p>
    <w:p w14:paraId="0F3AEF28" w14:textId="77777777" w:rsidR="009C33CE" w:rsidRPr="00682004" w:rsidRDefault="009C33CE" w:rsidP="009033E7">
      <w:pPr>
        <w:pStyle w:val="a9"/>
        <w:numPr>
          <w:ilvl w:val="0"/>
          <w:numId w:val="278"/>
        </w:numPr>
        <w:ind w:left="426"/>
        <w:jc w:val="both"/>
        <w:rPr>
          <w:rFonts w:eastAsia="Times New Roman"/>
        </w:rPr>
      </w:pPr>
      <w:r w:rsidRPr="00682004">
        <w:rPr>
          <w:rFonts w:eastAsia="Times New Roman"/>
        </w:rPr>
        <w:t xml:space="preserve">скорректировать список учебников и учебных пособий, используемых в образовательном процессе в соответствии с ФГОС, на основе данных мониторинга качества образования; </w:t>
      </w:r>
    </w:p>
    <w:p w14:paraId="62F5799E" w14:textId="77777777" w:rsidR="009C33CE" w:rsidRPr="00682004" w:rsidRDefault="009C33CE" w:rsidP="009033E7">
      <w:pPr>
        <w:pStyle w:val="a9"/>
        <w:numPr>
          <w:ilvl w:val="0"/>
          <w:numId w:val="278"/>
        </w:numPr>
        <w:ind w:left="426"/>
        <w:jc w:val="both"/>
        <w:rPr>
          <w:rFonts w:eastAsia="Times New Roman"/>
        </w:rPr>
      </w:pPr>
      <w:r w:rsidRPr="00682004">
        <w:rPr>
          <w:rFonts w:eastAsia="Times New Roman"/>
        </w:rPr>
        <w:t xml:space="preserve">выстроить систему повышение квалификации педагогических работников школы по программам, ориентированным на частные вопросы введения ФГОС ООО; </w:t>
      </w:r>
    </w:p>
    <w:p w14:paraId="7E47830D" w14:textId="77777777" w:rsidR="009C33CE" w:rsidRPr="00682004" w:rsidRDefault="009C33CE" w:rsidP="009033E7">
      <w:pPr>
        <w:pStyle w:val="a9"/>
        <w:numPr>
          <w:ilvl w:val="0"/>
          <w:numId w:val="278"/>
        </w:numPr>
        <w:ind w:left="426"/>
        <w:jc w:val="both"/>
        <w:rPr>
          <w:rFonts w:eastAsia="Times New Roman"/>
        </w:rPr>
      </w:pPr>
      <w:r w:rsidRPr="00682004">
        <w:rPr>
          <w:rFonts w:eastAsia="Times New Roman"/>
        </w:rPr>
        <w:t xml:space="preserve">-привести в соответствие с требованиями материально-технические условия реализации ООП ООО; </w:t>
      </w:r>
    </w:p>
    <w:p w14:paraId="187B9611" w14:textId="77777777" w:rsidR="009C33CE" w:rsidRPr="00682004" w:rsidRDefault="009C33CE" w:rsidP="009033E7">
      <w:pPr>
        <w:pStyle w:val="a9"/>
        <w:numPr>
          <w:ilvl w:val="0"/>
          <w:numId w:val="278"/>
        </w:numPr>
        <w:ind w:left="426"/>
        <w:jc w:val="both"/>
        <w:rPr>
          <w:rFonts w:eastAsia="Times New Roman"/>
        </w:rPr>
      </w:pPr>
      <w:r w:rsidRPr="00682004">
        <w:rPr>
          <w:rFonts w:eastAsia="Times New Roman"/>
        </w:rPr>
        <w:t xml:space="preserve">определить оптимальную модель организации образовательного процесса, обеспечивающую реализацию внеурочной деятельности обучающихся. </w:t>
      </w:r>
    </w:p>
    <w:p w14:paraId="5838C5E4" w14:textId="77777777" w:rsidR="009C33CE" w:rsidRPr="00682004" w:rsidRDefault="009C33CE" w:rsidP="009C33CE">
      <w:pPr>
        <w:jc w:val="both"/>
        <w:rPr>
          <w:rFonts w:eastAsia="Times New Roman"/>
          <w:szCs w:val="24"/>
        </w:rPr>
      </w:pPr>
      <w:r w:rsidRPr="00682004">
        <w:rPr>
          <w:rFonts w:eastAsia="Times New Roman"/>
          <w:szCs w:val="24"/>
        </w:rPr>
        <w:t xml:space="preserve">Наиболее трудно решаемой проблемой является обеспечение необходимых материально-технических условий реализации ООП ООО, требующих больших финансовых вложений. </w:t>
      </w:r>
    </w:p>
    <w:p w14:paraId="150CB31E" w14:textId="77777777" w:rsidR="009C33CE" w:rsidRPr="00682004" w:rsidRDefault="009C33CE" w:rsidP="009C33CE">
      <w:pPr>
        <w:jc w:val="both"/>
        <w:rPr>
          <w:rFonts w:eastAsia="Times New Roman"/>
          <w:szCs w:val="24"/>
        </w:rPr>
      </w:pPr>
      <w:r w:rsidRPr="00682004">
        <w:rPr>
          <w:rFonts w:eastAsia="Times New Roman"/>
          <w:szCs w:val="24"/>
        </w:rPr>
        <w:t>Для планового изменения условий реализации ООП ООО необходима разработка:</w:t>
      </w:r>
    </w:p>
    <w:p w14:paraId="23403FF8" w14:textId="77777777" w:rsidR="009C33CE" w:rsidRPr="00682004" w:rsidRDefault="009C33CE" w:rsidP="009033E7">
      <w:pPr>
        <w:pStyle w:val="a9"/>
        <w:numPr>
          <w:ilvl w:val="0"/>
          <w:numId w:val="277"/>
        </w:numPr>
        <w:ind w:left="0" w:firstLine="709"/>
        <w:jc w:val="both"/>
        <w:rPr>
          <w:rFonts w:eastAsia="Times New Roman"/>
        </w:rPr>
      </w:pPr>
      <w:r w:rsidRPr="00682004">
        <w:rPr>
          <w:rFonts w:eastAsia="Times New Roman"/>
        </w:rPr>
        <w:t xml:space="preserve">механизмов достижения целевых ориентиров в системе условий; </w:t>
      </w:r>
    </w:p>
    <w:p w14:paraId="72E2DE2A" w14:textId="77777777" w:rsidR="009C33CE" w:rsidRPr="00682004" w:rsidRDefault="009C33CE" w:rsidP="009033E7">
      <w:pPr>
        <w:pStyle w:val="a9"/>
        <w:numPr>
          <w:ilvl w:val="0"/>
          <w:numId w:val="277"/>
        </w:numPr>
        <w:ind w:left="0" w:firstLine="709"/>
        <w:jc w:val="both"/>
        <w:rPr>
          <w:rFonts w:eastAsia="Times New Roman"/>
        </w:rPr>
      </w:pPr>
      <w:r w:rsidRPr="00682004">
        <w:rPr>
          <w:rFonts w:eastAsia="Times New Roman"/>
        </w:rPr>
        <w:t xml:space="preserve">сетевого графика по формированию необходимой системы условий; </w:t>
      </w:r>
    </w:p>
    <w:p w14:paraId="0471DFA2" w14:textId="77777777" w:rsidR="009C33CE" w:rsidRPr="00682004" w:rsidRDefault="009C33CE" w:rsidP="009033E7">
      <w:pPr>
        <w:pStyle w:val="a9"/>
        <w:numPr>
          <w:ilvl w:val="0"/>
          <w:numId w:val="277"/>
        </w:numPr>
        <w:ind w:left="0" w:firstLine="709"/>
        <w:jc w:val="both"/>
        <w:rPr>
          <w:rFonts w:eastAsia="Times New Roman"/>
        </w:rPr>
      </w:pPr>
      <w:r w:rsidRPr="00682004">
        <w:rPr>
          <w:rFonts w:eastAsia="Times New Roman"/>
        </w:rPr>
        <w:t xml:space="preserve">контроля за состоянием системы условий </w:t>
      </w:r>
    </w:p>
    <w:p w14:paraId="2A515ACF" w14:textId="77777777" w:rsidR="009C33CE" w:rsidRPr="00682004" w:rsidRDefault="009C33CE" w:rsidP="009C33CE">
      <w:pPr>
        <w:pStyle w:val="3"/>
        <w:spacing w:before="0"/>
        <w:rPr>
          <w:bCs w:val="0"/>
          <w:sz w:val="24"/>
          <w:szCs w:val="24"/>
        </w:rPr>
      </w:pPr>
      <w:bookmarkStart w:id="333" w:name="_Toc533448836"/>
      <w:r w:rsidRPr="00682004">
        <w:rPr>
          <w:bCs w:val="0"/>
          <w:sz w:val="24"/>
          <w:szCs w:val="24"/>
        </w:rPr>
        <w:t>3.2.7. Механизмы достижения целевых ориентиров в системе условий.</w:t>
      </w:r>
      <w:bookmarkEnd w:id="333"/>
    </w:p>
    <w:p w14:paraId="0E15746C" w14:textId="77777777" w:rsidR="009C33CE" w:rsidRPr="00682004" w:rsidRDefault="009C33CE" w:rsidP="009C33CE">
      <w:pPr>
        <w:outlineLvl w:val="1"/>
        <w:rPr>
          <w:rFonts w:eastAsia="Times New Roman"/>
          <w:b/>
          <w:bCs/>
          <w:szCs w:val="24"/>
        </w:rPr>
      </w:pPr>
    </w:p>
    <w:tbl>
      <w:tblPr>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2713"/>
        <w:gridCol w:w="5780"/>
      </w:tblGrid>
      <w:tr w:rsidR="009C33CE" w:rsidRPr="00682004" w14:paraId="740D8D27" w14:textId="77777777" w:rsidTr="001864C1">
        <w:trPr>
          <w:trHeight w:val="510"/>
        </w:trPr>
        <w:tc>
          <w:tcPr>
            <w:tcW w:w="1154" w:type="dxa"/>
            <w:hideMark/>
          </w:tcPr>
          <w:p w14:paraId="682006B5" w14:textId="77777777" w:rsidR="009C33CE" w:rsidRPr="00682004" w:rsidRDefault="009C33CE" w:rsidP="001864C1">
            <w:pPr>
              <w:jc w:val="both"/>
              <w:rPr>
                <w:rFonts w:eastAsia="Times New Roman"/>
                <w:szCs w:val="24"/>
              </w:rPr>
            </w:pPr>
            <w:r w:rsidRPr="00682004">
              <w:rPr>
                <w:rFonts w:eastAsia="Times New Roman"/>
                <w:szCs w:val="24"/>
              </w:rPr>
              <w:t xml:space="preserve">№ </w:t>
            </w:r>
            <w:r w:rsidRPr="00682004">
              <w:rPr>
                <w:rFonts w:eastAsia="Times New Roman"/>
                <w:bCs/>
                <w:iCs/>
                <w:szCs w:val="24"/>
              </w:rPr>
              <w:t>п/п</w:t>
            </w:r>
          </w:p>
        </w:tc>
        <w:tc>
          <w:tcPr>
            <w:tcW w:w="2713" w:type="dxa"/>
            <w:hideMark/>
          </w:tcPr>
          <w:p w14:paraId="2FAE45CA" w14:textId="77777777" w:rsidR="009C33CE" w:rsidRPr="00682004" w:rsidRDefault="009C33CE" w:rsidP="001864C1">
            <w:pPr>
              <w:ind w:firstLine="26"/>
              <w:jc w:val="both"/>
              <w:rPr>
                <w:rFonts w:eastAsia="Times New Roman"/>
                <w:szCs w:val="24"/>
              </w:rPr>
            </w:pPr>
            <w:r w:rsidRPr="00682004">
              <w:rPr>
                <w:rFonts w:eastAsia="Times New Roman"/>
                <w:bCs/>
                <w:iCs/>
                <w:szCs w:val="24"/>
              </w:rPr>
              <w:t>Целевой ориентир в системе условий</w:t>
            </w:r>
          </w:p>
        </w:tc>
        <w:tc>
          <w:tcPr>
            <w:tcW w:w="5780" w:type="dxa"/>
            <w:hideMark/>
          </w:tcPr>
          <w:p w14:paraId="4BB82FC6" w14:textId="77777777" w:rsidR="009C33CE" w:rsidRPr="00682004" w:rsidRDefault="009C33CE" w:rsidP="001864C1">
            <w:pPr>
              <w:ind w:firstLine="26"/>
              <w:jc w:val="both"/>
              <w:rPr>
                <w:rFonts w:eastAsia="Times New Roman"/>
                <w:szCs w:val="24"/>
              </w:rPr>
            </w:pPr>
            <w:r w:rsidRPr="00682004">
              <w:rPr>
                <w:rFonts w:eastAsia="Times New Roman"/>
                <w:bCs/>
                <w:iCs/>
                <w:szCs w:val="24"/>
              </w:rPr>
              <w:t>Механизмы достижения целевых ориентиров в системе условий</w:t>
            </w:r>
          </w:p>
        </w:tc>
      </w:tr>
      <w:tr w:rsidR="009C33CE" w:rsidRPr="00682004" w14:paraId="68B082E9" w14:textId="77777777" w:rsidTr="001864C1">
        <w:trPr>
          <w:trHeight w:val="2243"/>
        </w:trPr>
        <w:tc>
          <w:tcPr>
            <w:tcW w:w="1154" w:type="dxa"/>
            <w:hideMark/>
          </w:tcPr>
          <w:p w14:paraId="46ED0349" w14:textId="77777777" w:rsidR="009C33CE" w:rsidRPr="00682004" w:rsidRDefault="009C33CE" w:rsidP="001864C1">
            <w:pPr>
              <w:jc w:val="both"/>
              <w:rPr>
                <w:rFonts w:eastAsia="Times New Roman"/>
                <w:szCs w:val="24"/>
              </w:rPr>
            </w:pPr>
            <w:r w:rsidRPr="00682004">
              <w:rPr>
                <w:rFonts w:eastAsia="Times New Roman"/>
                <w:szCs w:val="24"/>
              </w:rPr>
              <w:t xml:space="preserve">1 </w:t>
            </w:r>
          </w:p>
        </w:tc>
        <w:tc>
          <w:tcPr>
            <w:tcW w:w="2713" w:type="dxa"/>
            <w:hideMark/>
          </w:tcPr>
          <w:p w14:paraId="0DA3D393" w14:textId="77777777" w:rsidR="009C33CE" w:rsidRPr="00682004" w:rsidRDefault="009C33CE" w:rsidP="001864C1">
            <w:pPr>
              <w:ind w:firstLine="26"/>
              <w:jc w:val="both"/>
              <w:rPr>
                <w:rFonts w:eastAsia="Times New Roman"/>
                <w:szCs w:val="24"/>
              </w:rPr>
            </w:pPr>
            <w:r w:rsidRPr="00682004">
              <w:rPr>
                <w:rFonts w:eastAsia="Times New Roman"/>
                <w:szCs w:val="24"/>
              </w:rPr>
              <w:t xml:space="preserve">Наличие локальных нормативных правовых актов и их использование всеми участниками образовательных отношений </w:t>
            </w:r>
          </w:p>
        </w:tc>
        <w:tc>
          <w:tcPr>
            <w:tcW w:w="5780" w:type="dxa"/>
            <w:hideMark/>
          </w:tcPr>
          <w:p w14:paraId="60F86FE3" w14:textId="77777777" w:rsidR="009C33CE" w:rsidRPr="00682004" w:rsidRDefault="009C33CE" w:rsidP="009033E7">
            <w:pPr>
              <w:pStyle w:val="a9"/>
              <w:numPr>
                <w:ilvl w:val="0"/>
                <w:numId w:val="279"/>
              </w:numPr>
              <w:ind w:left="0" w:firstLine="26"/>
              <w:jc w:val="both"/>
              <w:rPr>
                <w:rFonts w:eastAsia="Times New Roman"/>
              </w:rPr>
            </w:pPr>
            <w:r w:rsidRPr="00682004">
              <w:rPr>
                <w:rFonts w:eastAsia="Times New Roman"/>
              </w:rPr>
              <w:t xml:space="preserve">внесение изменений в локальные нормативные правовые акты в соответствии с изменением действующего законодательства; </w:t>
            </w:r>
          </w:p>
          <w:p w14:paraId="35E94E3A" w14:textId="77777777" w:rsidR="009C33CE" w:rsidRPr="00682004" w:rsidRDefault="009C33CE" w:rsidP="009033E7">
            <w:pPr>
              <w:pStyle w:val="a9"/>
              <w:numPr>
                <w:ilvl w:val="0"/>
                <w:numId w:val="279"/>
              </w:numPr>
              <w:ind w:left="0" w:firstLine="26"/>
              <w:jc w:val="both"/>
              <w:rPr>
                <w:rFonts w:eastAsia="Times New Roman"/>
              </w:rPr>
            </w:pPr>
            <w:r w:rsidRPr="00682004">
              <w:rPr>
                <w:rFonts w:eastAsia="Times New Roman"/>
              </w:rPr>
              <w:t xml:space="preserve">качественное правовое обеспечение всех направлений деятельности основной школы в соответствии с ООП; </w:t>
            </w:r>
          </w:p>
          <w:p w14:paraId="526ADD16" w14:textId="77777777" w:rsidR="009C33CE" w:rsidRPr="00682004" w:rsidRDefault="009C33CE" w:rsidP="009033E7">
            <w:pPr>
              <w:pStyle w:val="a9"/>
              <w:numPr>
                <w:ilvl w:val="0"/>
                <w:numId w:val="279"/>
              </w:numPr>
              <w:ind w:left="0" w:firstLine="26"/>
              <w:jc w:val="both"/>
              <w:rPr>
                <w:rFonts w:eastAsia="Times New Roman"/>
              </w:rPr>
            </w:pPr>
            <w:r w:rsidRPr="00682004">
              <w:rPr>
                <w:rFonts w:eastAsia="Times New Roman"/>
              </w:rPr>
              <w:t xml:space="preserve">правовое просвещение участников образовательных отношений </w:t>
            </w:r>
          </w:p>
        </w:tc>
      </w:tr>
      <w:tr w:rsidR="009C33CE" w:rsidRPr="00682004" w14:paraId="697D1FE7" w14:textId="77777777" w:rsidTr="001864C1">
        <w:trPr>
          <w:trHeight w:val="1530"/>
        </w:trPr>
        <w:tc>
          <w:tcPr>
            <w:tcW w:w="1154" w:type="dxa"/>
            <w:hideMark/>
          </w:tcPr>
          <w:p w14:paraId="569B1064" w14:textId="77777777" w:rsidR="009C33CE" w:rsidRPr="00682004" w:rsidRDefault="009C33CE" w:rsidP="001864C1">
            <w:pPr>
              <w:jc w:val="both"/>
              <w:rPr>
                <w:rFonts w:eastAsia="Times New Roman"/>
                <w:szCs w:val="24"/>
              </w:rPr>
            </w:pPr>
            <w:r w:rsidRPr="00682004">
              <w:rPr>
                <w:rFonts w:eastAsia="Times New Roman"/>
                <w:szCs w:val="24"/>
              </w:rPr>
              <w:t xml:space="preserve">2 </w:t>
            </w:r>
          </w:p>
        </w:tc>
        <w:tc>
          <w:tcPr>
            <w:tcW w:w="2713" w:type="dxa"/>
            <w:hideMark/>
          </w:tcPr>
          <w:p w14:paraId="15D0ADD0" w14:textId="77777777" w:rsidR="009C33CE" w:rsidRPr="00682004" w:rsidRDefault="009C33CE" w:rsidP="001864C1">
            <w:pPr>
              <w:ind w:firstLine="26"/>
              <w:jc w:val="both"/>
              <w:rPr>
                <w:rFonts w:eastAsia="Times New Roman"/>
                <w:szCs w:val="24"/>
              </w:rPr>
            </w:pPr>
            <w:r w:rsidRPr="00682004">
              <w:rPr>
                <w:rFonts w:eastAsia="Times New Roman"/>
                <w:szCs w:val="24"/>
              </w:rPr>
              <w:t xml:space="preserve">Наличие учебного плана, плана внеурочной деятельности учитывающего разные формы учебной деятельности (урочной и внеурочной) и полидеятельностное пространство, динамического расписания учебных занятий </w:t>
            </w:r>
          </w:p>
        </w:tc>
        <w:tc>
          <w:tcPr>
            <w:tcW w:w="5780" w:type="dxa"/>
            <w:hideMark/>
          </w:tcPr>
          <w:p w14:paraId="01A8C41B" w14:textId="77777777" w:rsidR="009C33CE" w:rsidRPr="00682004" w:rsidRDefault="009C33CE" w:rsidP="009033E7">
            <w:pPr>
              <w:pStyle w:val="a9"/>
              <w:numPr>
                <w:ilvl w:val="0"/>
                <w:numId w:val="280"/>
              </w:numPr>
              <w:ind w:left="0" w:firstLine="26"/>
              <w:jc w:val="both"/>
              <w:rPr>
                <w:rFonts w:eastAsia="Times New Roman"/>
              </w:rPr>
            </w:pPr>
            <w:r w:rsidRPr="00682004">
              <w:rPr>
                <w:rFonts w:eastAsia="Times New Roman"/>
              </w:rPr>
              <w:t xml:space="preserve">эффективная система управленческой деятельности; </w:t>
            </w:r>
          </w:p>
          <w:p w14:paraId="4277F47C" w14:textId="77777777" w:rsidR="009C33CE" w:rsidRPr="00682004" w:rsidRDefault="009C33CE" w:rsidP="009033E7">
            <w:pPr>
              <w:pStyle w:val="a9"/>
              <w:numPr>
                <w:ilvl w:val="0"/>
                <w:numId w:val="280"/>
              </w:numPr>
              <w:ind w:left="0" w:firstLine="26"/>
              <w:jc w:val="both"/>
              <w:rPr>
                <w:rFonts w:eastAsia="Times New Roman"/>
              </w:rPr>
            </w:pPr>
            <w:r w:rsidRPr="00682004">
              <w:rPr>
                <w:rFonts w:eastAsia="Times New Roman"/>
              </w:rPr>
              <w:t>реализация плана ВШК.</w:t>
            </w:r>
          </w:p>
          <w:p w14:paraId="0EEB0720" w14:textId="77777777" w:rsidR="009C33CE" w:rsidRPr="00682004" w:rsidRDefault="009C33CE" w:rsidP="009033E7">
            <w:pPr>
              <w:pStyle w:val="a9"/>
              <w:numPr>
                <w:ilvl w:val="0"/>
                <w:numId w:val="280"/>
              </w:numPr>
              <w:ind w:left="0" w:firstLine="26"/>
              <w:jc w:val="both"/>
              <w:rPr>
                <w:rFonts w:eastAsia="Times New Roman"/>
              </w:rPr>
            </w:pPr>
            <w:r w:rsidRPr="00682004">
              <w:rPr>
                <w:rFonts w:eastAsia="Times New Roman"/>
              </w:rPr>
              <w:t xml:space="preserve">реализация планов работы предметных кафедр, специалистов;  </w:t>
            </w:r>
          </w:p>
        </w:tc>
      </w:tr>
      <w:tr w:rsidR="009C33CE" w:rsidRPr="00682004" w14:paraId="1978CCCB" w14:textId="77777777" w:rsidTr="001864C1">
        <w:trPr>
          <w:trHeight w:val="2415"/>
        </w:trPr>
        <w:tc>
          <w:tcPr>
            <w:tcW w:w="1154" w:type="dxa"/>
            <w:hideMark/>
          </w:tcPr>
          <w:p w14:paraId="003DD37D" w14:textId="77777777" w:rsidR="009C33CE" w:rsidRPr="00682004" w:rsidRDefault="009C33CE" w:rsidP="001864C1">
            <w:pPr>
              <w:jc w:val="both"/>
              <w:rPr>
                <w:rFonts w:eastAsia="Times New Roman"/>
                <w:szCs w:val="24"/>
              </w:rPr>
            </w:pPr>
            <w:r w:rsidRPr="00682004">
              <w:rPr>
                <w:rFonts w:eastAsia="Times New Roman"/>
                <w:szCs w:val="24"/>
              </w:rPr>
              <w:t xml:space="preserve">3 </w:t>
            </w:r>
          </w:p>
        </w:tc>
        <w:tc>
          <w:tcPr>
            <w:tcW w:w="2713" w:type="dxa"/>
            <w:hideMark/>
          </w:tcPr>
          <w:p w14:paraId="5EE70B78" w14:textId="77777777" w:rsidR="009C33CE" w:rsidRPr="00682004" w:rsidRDefault="009C33CE" w:rsidP="001864C1">
            <w:pPr>
              <w:ind w:firstLine="26"/>
              <w:jc w:val="both"/>
              <w:rPr>
                <w:rFonts w:eastAsia="Times New Roman"/>
                <w:szCs w:val="24"/>
              </w:rPr>
            </w:pPr>
            <w:r w:rsidRPr="00682004">
              <w:rPr>
                <w:rFonts w:eastAsia="Times New Roman"/>
                <w:szCs w:val="24"/>
              </w:rPr>
              <w:t xml:space="preserve">Наличие педагогов, способных реализовать ООП (по квалификации, по опыту, наличие званий, победители профессиональных конкурсов, участие в проектах, грантах и т.п.) </w:t>
            </w:r>
          </w:p>
        </w:tc>
        <w:tc>
          <w:tcPr>
            <w:tcW w:w="5780" w:type="dxa"/>
            <w:hideMark/>
          </w:tcPr>
          <w:p w14:paraId="60AFE91D" w14:textId="77777777" w:rsidR="009C33CE" w:rsidRPr="00682004" w:rsidRDefault="009C33CE" w:rsidP="009033E7">
            <w:pPr>
              <w:pStyle w:val="a9"/>
              <w:numPr>
                <w:ilvl w:val="0"/>
                <w:numId w:val="281"/>
              </w:numPr>
              <w:ind w:left="0" w:firstLine="26"/>
              <w:jc w:val="both"/>
              <w:rPr>
                <w:rFonts w:eastAsia="Times New Roman"/>
              </w:rPr>
            </w:pPr>
            <w:r w:rsidRPr="00682004">
              <w:rPr>
                <w:rFonts w:eastAsia="Times New Roman"/>
              </w:rPr>
              <w:t xml:space="preserve">подбор квалифицированных кадров для работы; </w:t>
            </w:r>
          </w:p>
          <w:p w14:paraId="578EE2B0" w14:textId="77777777" w:rsidR="009C33CE" w:rsidRPr="00682004" w:rsidRDefault="009C33CE" w:rsidP="009033E7">
            <w:pPr>
              <w:pStyle w:val="a9"/>
              <w:numPr>
                <w:ilvl w:val="0"/>
                <w:numId w:val="281"/>
              </w:numPr>
              <w:ind w:left="0" w:firstLine="26"/>
              <w:jc w:val="both"/>
              <w:rPr>
                <w:rFonts w:eastAsia="Times New Roman"/>
              </w:rPr>
            </w:pPr>
            <w:r w:rsidRPr="00682004">
              <w:rPr>
                <w:rFonts w:eastAsia="Times New Roman"/>
              </w:rPr>
              <w:t xml:space="preserve">повышение квалификации педагогических работников; </w:t>
            </w:r>
          </w:p>
          <w:p w14:paraId="1F9B5C05" w14:textId="77777777" w:rsidR="009C33CE" w:rsidRPr="00682004" w:rsidRDefault="009C33CE" w:rsidP="009033E7">
            <w:pPr>
              <w:pStyle w:val="a9"/>
              <w:numPr>
                <w:ilvl w:val="0"/>
                <w:numId w:val="281"/>
              </w:numPr>
              <w:ind w:left="0" w:firstLine="26"/>
              <w:jc w:val="both"/>
              <w:rPr>
                <w:rFonts w:eastAsia="Times New Roman"/>
              </w:rPr>
            </w:pPr>
            <w:r w:rsidRPr="00682004">
              <w:rPr>
                <w:rFonts w:eastAsia="Times New Roman"/>
              </w:rPr>
              <w:t xml:space="preserve">аттестация педагогических работников; </w:t>
            </w:r>
          </w:p>
          <w:p w14:paraId="2625FCBE" w14:textId="77777777" w:rsidR="009C33CE" w:rsidRPr="00682004" w:rsidRDefault="009C33CE" w:rsidP="009033E7">
            <w:pPr>
              <w:pStyle w:val="a9"/>
              <w:numPr>
                <w:ilvl w:val="0"/>
                <w:numId w:val="281"/>
              </w:numPr>
              <w:ind w:left="0" w:firstLine="26"/>
              <w:jc w:val="both"/>
              <w:rPr>
                <w:rFonts w:eastAsia="Times New Roman"/>
              </w:rPr>
            </w:pPr>
            <w:r w:rsidRPr="00682004">
              <w:rPr>
                <w:rFonts w:eastAsia="Times New Roman"/>
              </w:rPr>
              <w:t>мониторинг инновационной готовности и профессиональной компетентности педагогических работников;</w:t>
            </w:r>
          </w:p>
          <w:p w14:paraId="1A5DBF18" w14:textId="77777777" w:rsidR="009C33CE" w:rsidRPr="00682004" w:rsidRDefault="009C33CE" w:rsidP="009033E7">
            <w:pPr>
              <w:pStyle w:val="a9"/>
              <w:numPr>
                <w:ilvl w:val="0"/>
                <w:numId w:val="281"/>
              </w:numPr>
              <w:ind w:left="0" w:firstLine="26"/>
              <w:jc w:val="both"/>
              <w:rPr>
                <w:rFonts w:eastAsia="Times New Roman"/>
              </w:rPr>
            </w:pPr>
            <w:r w:rsidRPr="00682004">
              <w:rPr>
                <w:rFonts w:eastAsia="Times New Roman"/>
              </w:rPr>
              <w:t>эффективное методическое сопровождение деятельности педагогических работников.</w:t>
            </w:r>
          </w:p>
        </w:tc>
      </w:tr>
      <w:tr w:rsidR="009C33CE" w:rsidRPr="00682004" w14:paraId="77A39EE9" w14:textId="77777777" w:rsidTr="001864C1">
        <w:trPr>
          <w:trHeight w:val="3075"/>
        </w:trPr>
        <w:tc>
          <w:tcPr>
            <w:tcW w:w="1154" w:type="dxa"/>
            <w:hideMark/>
          </w:tcPr>
          <w:p w14:paraId="4A554FC0" w14:textId="77777777" w:rsidR="009C33CE" w:rsidRPr="00682004" w:rsidRDefault="009C33CE" w:rsidP="001864C1">
            <w:pPr>
              <w:jc w:val="both"/>
              <w:rPr>
                <w:rFonts w:eastAsia="Times New Roman"/>
                <w:szCs w:val="24"/>
              </w:rPr>
            </w:pPr>
            <w:r w:rsidRPr="00682004">
              <w:rPr>
                <w:rFonts w:eastAsia="Times New Roman"/>
                <w:szCs w:val="24"/>
              </w:rPr>
              <w:t xml:space="preserve">4 </w:t>
            </w:r>
          </w:p>
        </w:tc>
        <w:tc>
          <w:tcPr>
            <w:tcW w:w="2713" w:type="dxa"/>
            <w:hideMark/>
          </w:tcPr>
          <w:p w14:paraId="45E167F2" w14:textId="77777777" w:rsidR="009C33CE" w:rsidRPr="00682004" w:rsidRDefault="009C33CE" w:rsidP="001864C1">
            <w:pPr>
              <w:ind w:firstLine="26"/>
              <w:jc w:val="both"/>
              <w:rPr>
                <w:rFonts w:eastAsia="Times New Roman"/>
                <w:szCs w:val="24"/>
              </w:rPr>
            </w:pPr>
            <w:r w:rsidRPr="00682004">
              <w:rPr>
                <w:rFonts w:eastAsia="Times New Roman"/>
                <w:szCs w:val="24"/>
              </w:rPr>
              <w:t xml:space="preserve">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педагогами ИКТ-технологиями) в образовательном процессе </w:t>
            </w:r>
          </w:p>
        </w:tc>
        <w:tc>
          <w:tcPr>
            <w:tcW w:w="5780" w:type="dxa"/>
            <w:hideMark/>
          </w:tcPr>
          <w:p w14:paraId="735D77AB" w14:textId="77777777" w:rsidR="009C33CE" w:rsidRPr="00682004" w:rsidRDefault="009C33CE" w:rsidP="009033E7">
            <w:pPr>
              <w:pStyle w:val="a9"/>
              <w:numPr>
                <w:ilvl w:val="0"/>
                <w:numId w:val="282"/>
              </w:numPr>
              <w:ind w:left="0" w:firstLine="26"/>
              <w:jc w:val="both"/>
              <w:rPr>
                <w:rFonts w:eastAsia="Times New Roman"/>
              </w:rPr>
            </w:pPr>
            <w:r w:rsidRPr="00682004">
              <w:rPr>
                <w:rFonts w:eastAsia="Times New Roman"/>
              </w:rPr>
              <w:t xml:space="preserve">приобретение цифровых образовательных ресурсов; </w:t>
            </w:r>
          </w:p>
          <w:p w14:paraId="63C4C345" w14:textId="77777777" w:rsidR="009C33CE" w:rsidRPr="00682004" w:rsidRDefault="009C33CE" w:rsidP="009033E7">
            <w:pPr>
              <w:pStyle w:val="a9"/>
              <w:numPr>
                <w:ilvl w:val="0"/>
                <w:numId w:val="282"/>
              </w:numPr>
              <w:ind w:left="0" w:firstLine="26"/>
              <w:jc w:val="both"/>
              <w:rPr>
                <w:rFonts w:eastAsia="Times New Roman"/>
              </w:rPr>
            </w:pPr>
            <w:r w:rsidRPr="00682004">
              <w:rPr>
                <w:rFonts w:eastAsia="Times New Roman"/>
              </w:rPr>
              <w:t xml:space="preserve">реализация графика использования мобильных компьютерных классов; </w:t>
            </w:r>
          </w:p>
          <w:p w14:paraId="0E841A7E" w14:textId="77777777" w:rsidR="009C33CE" w:rsidRPr="00682004" w:rsidRDefault="009C33CE" w:rsidP="009033E7">
            <w:pPr>
              <w:pStyle w:val="a9"/>
              <w:numPr>
                <w:ilvl w:val="0"/>
                <w:numId w:val="282"/>
              </w:numPr>
              <w:ind w:left="0" w:firstLine="26"/>
              <w:jc w:val="both"/>
              <w:rPr>
                <w:rFonts w:eastAsia="Times New Roman"/>
              </w:rPr>
            </w:pPr>
            <w:r w:rsidRPr="00682004">
              <w:rPr>
                <w:rFonts w:eastAsia="Times New Roman"/>
              </w:rPr>
              <w:t xml:space="preserve">повышение профессиональной компетентности педагогических работников по программам информатизации образовательного пространства; </w:t>
            </w:r>
          </w:p>
          <w:p w14:paraId="7CF900E0" w14:textId="77777777" w:rsidR="009C33CE" w:rsidRPr="00682004" w:rsidRDefault="009C33CE" w:rsidP="009033E7">
            <w:pPr>
              <w:pStyle w:val="a9"/>
              <w:numPr>
                <w:ilvl w:val="0"/>
                <w:numId w:val="282"/>
              </w:numPr>
              <w:ind w:left="0" w:firstLine="26"/>
              <w:jc w:val="both"/>
              <w:rPr>
                <w:rFonts w:eastAsia="Times New Roman"/>
              </w:rPr>
            </w:pPr>
            <w:r w:rsidRPr="00682004">
              <w:rPr>
                <w:rFonts w:eastAsia="Times New Roman"/>
              </w:rPr>
              <w:t>качественная организация работы официального сайта.</w:t>
            </w:r>
          </w:p>
        </w:tc>
      </w:tr>
      <w:tr w:rsidR="009C33CE" w:rsidRPr="00682004" w14:paraId="16A909EC" w14:textId="77777777" w:rsidTr="001864C1">
        <w:trPr>
          <w:trHeight w:val="2685"/>
        </w:trPr>
        <w:tc>
          <w:tcPr>
            <w:tcW w:w="1154" w:type="dxa"/>
            <w:hideMark/>
          </w:tcPr>
          <w:p w14:paraId="5B14557E" w14:textId="77777777" w:rsidR="009C33CE" w:rsidRPr="00682004" w:rsidRDefault="009C33CE" w:rsidP="001864C1">
            <w:pPr>
              <w:jc w:val="both"/>
              <w:rPr>
                <w:rFonts w:eastAsia="Times New Roman"/>
                <w:szCs w:val="24"/>
              </w:rPr>
            </w:pPr>
            <w:r w:rsidRPr="00682004">
              <w:rPr>
                <w:rFonts w:eastAsia="Times New Roman"/>
                <w:szCs w:val="24"/>
              </w:rPr>
              <w:t xml:space="preserve">5 </w:t>
            </w:r>
          </w:p>
        </w:tc>
        <w:tc>
          <w:tcPr>
            <w:tcW w:w="2713" w:type="dxa"/>
            <w:hideMark/>
          </w:tcPr>
          <w:p w14:paraId="36209E90" w14:textId="77777777" w:rsidR="009C33CE" w:rsidRPr="00682004" w:rsidRDefault="009C33CE" w:rsidP="001864C1">
            <w:pPr>
              <w:ind w:firstLine="26"/>
              <w:jc w:val="both"/>
              <w:rPr>
                <w:rFonts w:eastAsia="Times New Roman"/>
                <w:szCs w:val="24"/>
              </w:rPr>
            </w:pPr>
            <w:r w:rsidRPr="00682004">
              <w:rPr>
                <w:rFonts w:eastAsia="Times New Roman"/>
                <w:szCs w:val="24"/>
              </w:rPr>
              <w:t xml:space="preserve">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 </w:t>
            </w:r>
          </w:p>
        </w:tc>
        <w:tc>
          <w:tcPr>
            <w:tcW w:w="5780" w:type="dxa"/>
            <w:hideMark/>
          </w:tcPr>
          <w:p w14:paraId="1C6FC159" w14:textId="77777777" w:rsidR="009C33CE" w:rsidRPr="00682004" w:rsidRDefault="009C33CE" w:rsidP="009033E7">
            <w:pPr>
              <w:pStyle w:val="a9"/>
              <w:numPr>
                <w:ilvl w:val="0"/>
                <w:numId w:val="282"/>
              </w:numPr>
              <w:ind w:left="0" w:firstLine="26"/>
              <w:jc w:val="both"/>
              <w:rPr>
                <w:rFonts w:eastAsia="Times New Roman"/>
              </w:rPr>
            </w:pPr>
            <w:r w:rsidRPr="00682004">
              <w:rPr>
                <w:rFonts w:eastAsia="Times New Roman"/>
              </w:rPr>
              <w:t xml:space="preserve">реализация плана ВШК </w:t>
            </w:r>
          </w:p>
          <w:p w14:paraId="06592E4E" w14:textId="77777777" w:rsidR="009C33CE" w:rsidRPr="00682004" w:rsidRDefault="009C33CE" w:rsidP="009033E7">
            <w:pPr>
              <w:pStyle w:val="a9"/>
              <w:numPr>
                <w:ilvl w:val="0"/>
                <w:numId w:val="282"/>
              </w:numPr>
              <w:ind w:left="0" w:firstLine="26"/>
              <w:jc w:val="both"/>
              <w:rPr>
                <w:rFonts w:eastAsia="Times New Roman"/>
              </w:rPr>
            </w:pPr>
            <w:r w:rsidRPr="00682004">
              <w:rPr>
                <w:rFonts w:eastAsia="Times New Roman"/>
              </w:rPr>
              <w:t>эффективная реализация положений системы оценки образовательных достижений учащихся;</w:t>
            </w:r>
          </w:p>
          <w:p w14:paraId="265217F1" w14:textId="77777777" w:rsidR="009C33CE" w:rsidRPr="00682004" w:rsidRDefault="009C33CE" w:rsidP="009033E7">
            <w:pPr>
              <w:pStyle w:val="a9"/>
              <w:numPr>
                <w:ilvl w:val="0"/>
                <w:numId w:val="282"/>
              </w:numPr>
              <w:ind w:left="0" w:firstLine="26"/>
              <w:jc w:val="both"/>
              <w:rPr>
                <w:rFonts w:eastAsia="Times New Roman"/>
              </w:rPr>
            </w:pPr>
            <w:r w:rsidRPr="00682004">
              <w:rPr>
                <w:rFonts w:eastAsia="Times New Roman"/>
              </w:rPr>
              <w:t>соответствие лицензионным требованиям и аккредитационным нормам образовательной деятельности;</w:t>
            </w:r>
          </w:p>
          <w:p w14:paraId="366D3578" w14:textId="77777777" w:rsidR="009C33CE" w:rsidRPr="00682004" w:rsidRDefault="009C33CE" w:rsidP="009033E7">
            <w:pPr>
              <w:pStyle w:val="a9"/>
              <w:numPr>
                <w:ilvl w:val="0"/>
                <w:numId w:val="282"/>
              </w:numPr>
              <w:ind w:left="0" w:firstLine="26"/>
              <w:jc w:val="both"/>
              <w:rPr>
                <w:rFonts w:eastAsia="Times New Roman"/>
              </w:rPr>
            </w:pPr>
            <w:r w:rsidRPr="00682004">
              <w:rPr>
                <w:rFonts w:eastAsia="Times New Roman"/>
              </w:rPr>
              <w:t xml:space="preserve">эффективная деятельность органов государственно-общественного управления в соответствии с нормативными документами. </w:t>
            </w:r>
          </w:p>
        </w:tc>
      </w:tr>
      <w:tr w:rsidR="009C33CE" w:rsidRPr="00682004" w14:paraId="0A93F976" w14:textId="77777777" w:rsidTr="001864C1">
        <w:trPr>
          <w:trHeight w:val="1124"/>
        </w:trPr>
        <w:tc>
          <w:tcPr>
            <w:tcW w:w="1154" w:type="dxa"/>
            <w:hideMark/>
          </w:tcPr>
          <w:p w14:paraId="6DEE6797" w14:textId="77777777" w:rsidR="009C33CE" w:rsidRPr="00682004" w:rsidRDefault="009C33CE" w:rsidP="001864C1">
            <w:pPr>
              <w:jc w:val="both"/>
              <w:rPr>
                <w:rFonts w:eastAsia="Times New Roman"/>
                <w:szCs w:val="24"/>
              </w:rPr>
            </w:pPr>
            <w:r w:rsidRPr="00682004">
              <w:rPr>
                <w:rFonts w:eastAsia="Times New Roman"/>
                <w:szCs w:val="24"/>
              </w:rPr>
              <w:t xml:space="preserve">6 </w:t>
            </w:r>
          </w:p>
        </w:tc>
        <w:tc>
          <w:tcPr>
            <w:tcW w:w="2713" w:type="dxa"/>
            <w:hideMark/>
          </w:tcPr>
          <w:p w14:paraId="6E090948" w14:textId="77777777" w:rsidR="009C33CE" w:rsidRPr="00682004" w:rsidRDefault="009C33CE" w:rsidP="001864C1">
            <w:pPr>
              <w:ind w:firstLine="26"/>
              <w:jc w:val="both"/>
              <w:rPr>
                <w:rFonts w:eastAsia="Times New Roman"/>
                <w:szCs w:val="24"/>
              </w:rPr>
            </w:pPr>
            <w:r w:rsidRPr="00682004">
              <w:rPr>
                <w:rFonts w:eastAsia="Times New Roman"/>
                <w:szCs w:val="24"/>
              </w:rPr>
              <w:t xml:space="preserve">Обоснование использования ПМО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 </w:t>
            </w:r>
          </w:p>
        </w:tc>
        <w:tc>
          <w:tcPr>
            <w:tcW w:w="5780" w:type="dxa"/>
            <w:hideMark/>
          </w:tcPr>
          <w:p w14:paraId="6BB6120E" w14:textId="77777777" w:rsidR="009C33CE" w:rsidRPr="00682004" w:rsidRDefault="009C33CE" w:rsidP="009033E7">
            <w:pPr>
              <w:pStyle w:val="a9"/>
              <w:numPr>
                <w:ilvl w:val="0"/>
                <w:numId w:val="283"/>
              </w:numPr>
              <w:ind w:left="0" w:firstLine="26"/>
              <w:jc w:val="both"/>
              <w:rPr>
                <w:rFonts w:eastAsia="Times New Roman"/>
              </w:rPr>
            </w:pPr>
            <w:r w:rsidRPr="00682004">
              <w:rPr>
                <w:rFonts w:eastAsia="Times New Roman"/>
              </w:rPr>
              <w:t xml:space="preserve">приобретение учебников, учебных пособий, цифровых образовательных ресурсов; </w:t>
            </w:r>
          </w:p>
          <w:p w14:paraId="42DF8983" w14:textId="77777777" w:rsidR="009C33CE" w:rsidRPr="00682004" w:rsidRDefault="009C33CE" w:rsidP="009033E7">
            <w:pPr>
              <w:pStyle w:val="a9"/>
              <w:numPr>
                <w:ilvl w:val="0"/>
                <w:numId w:val="283"/>
              </w:numPr>
              <w:ind w:left="0" w:firstLine="26"/>
              <w:jc w:val="both"/>
              <w:rPr>
                <w:rFonts w:eastAsia="Times New Roman"/>
              </w:rPr>
            </w:pPr>
            <w:r w:rsidRPr="00682004">
              <w:rPr>
                <w:rFonts w:eastAsia="Times New Roman"/>
              </w:rPr>
              <w:t xml:space="preserve">аттестация учебных кабинетов через проведение Смотра учебных кабинетов; </w:t>
            </w:r>
          </w:p>
          <w:p w14:paraId="14AB4C1F" w14:textId="77777777" w:rsidR="009C33CE" w:rsidRPr="00682004" w:rsidRDefault="009C33CE" w:rsidP="009033E7">
            <w:pPr>
              <w:pStyle w:val="a9"/>
              <w:numPr>
                <w:ilvl w:val="0"/>
                <w:numId w:val="283"/>
              </w:numPr>
              <w:ind w:left="0" w:firstLine="26"/>
              <w:jc w:val="both"/>
              <w:rPr>
                <w:rFonts w:eastAsia="Times New Roman"/>
              </w:rPr>
            </w:pPr>
            <w:r w:rsidRPr="00682004">
              <w:rPr>
                <w:rFonts w:eastAsia="Times New Roman"/>
              </w:rPr>
              <w:t xml:space="preserve">эффективное методическое сопровождение деятельности педагогических работников; </w:t>
            </w:r>
          </w:p>
        </w:tc>
      </w:tr>
      <w:tr w:rsidR="009C33CE" w:rsidRPr="00682004" w14:paraId="76B0CB14" w14:textId="77777777" w:rsidTr="001864C1">
        <w:trPr>
          <w:trHeight w:val="1650"/>
        </w:trPr>
        <w:tc>
          <w:tcPr>
            <w:tcW w:w="1154" w:type="dxa"/>
            <w:hideMark/>
          </w:tcPr>
          <w:p w14:paraId="69D5E02F" w14:textId="77777777" w:rsidR="009C33CE" w:rsidRPr="00682004" w:rsidRDefault="009C33CE" w:rsidP="001864C1">
            <w:pPr>
              <w:jc w:val="both"/>
              <w:rPr>
                <w:rFonts w:eastAsia="Times New Roman"/>
                <w:szCs w:val="24"/>
              </w:rPr>
            </w:pPr>
            <w:r w:rsidRPr="00682004">
              <w:rPr>
                <w:rFonts w:eastAsia="Times New Roman"/>
                <w:szCs w:val="24"/>
              </w:rPr>
              <w:t xml:space="preserve">7 </w:t>
            </w:r>
          </w:p>
        </w:tc>
        <w:tc>
          <w:tcPr>
            <w:tcW w:w="2713" w:type="dxa"/>
            <w:hideMark/>
          </w:tcPr>
          <w:p w14:paraId="4D064D61" w14:textId="77777777" w:rsidR="009C33CE" w:rsidRPr="00682004" w:rsidRDefault="009C33CE" w:rsidP="001864C1">
            <w:pPr>
              <w:ind w:firstLine="26"/>
              <w:jc w:val="both"/>
              <w:rPr>
                <w:rFonts w:eastAsia="Times New Roman"/>
                <w:szCs w:val="24"/>
              </w:rPr>
            </w:pPr>
            <w:r w:rsidRPr="00682004">
              <w:rPr>
                <w:rFonts w:eastAsia="Times New Roman"/>
                <w:szCs w:val="24"/>
              </w:rPr>
              <w:t xml:space="preserve">Соответствие материально-технических условий гигиеническим требованиям; обеспеченность образовательной деятельности необходимыми помещениями и оборудованием </w:t>
            </w:r>
          </w:p>
        </w:tc>
        <w:tc>
          <w:tcPr>
            <w:tcW w:w="5780" w:type="dxa"/>
            <w:hideMark/>
          </w:tcPr>
          <w:p w14:paraId="05D36812" w14:textId="77777777" w:rsidR="009C33CE" w:rsidRPr="00682004" w:rsidRDefault="009C33CE" w:rsidP="009033E7">
            <w:pPr>
              <w:pStyle w:val="a9"/>
              <w:numPr>
                <w:ilvl w:val="0"/>
                <w:numId w:val="284"/>
              </w:numPr>
              <w:ind w:left="0" w:firstLine="26"/>
              <w:jc w:val="both"/>
              <w:rPr>
                <w:rFonts w:eastAsia="Times New Roman"/>
              </w:rPr>
            </w:pPr>
            <w:r w:rsidRPr="00682004">
              <w:rPr>
                <w:rFonts w:eastAsia="Times New Roman"/>
              </w:rPr>
              <w:t xml:space="preserve">эффективное распределение средств субвенции; </w:t>
            </w:r>
          </w:p>
          <w:p w14:paraId="1A4C283F" w14:textId="77777777" w:rsidR="009C33CE" w:rsidRPr="00682004" w:rsidRDefault="009C33CE" w:rsidP="009033E7">
            <w:pPr>
              <w:pStyle w:val="a9"/>
              <w:numPr>
                <w:ilvl w:val="0"/>
                <w:numId w:val="284"/>
              </w:numPr>
              <w:ind w:left="0" w:firstLine="26"/>
              <w:jc w:val="both"/>
              <w:rPr>
                <w:rFonts w:eastAsia="Times New Roman"/>
              </w:rPr>
            </w:pPr>
            <w:r w:rsidRPr="00682004">
              <w:rPr>
                <w:rFonts w:eastAsia="Times New Roman"/>
              </w:rPr>
              <w:t xml:space="preserve">привлечение внебюджетных средств, в том числе за счет реализации платных образовательных услуг. </w:t>
            </w:r>
          </w:p>
        </w:tc>
      </w:tr>
    </w:tbl>
    <w:p w14:paraId="28C79516" w14:textId="77777777" w:rsidR="001864C1" w:rsidRPr="00682004" w:rsidRDefault="001864C1" w:rsidP="001864C1">
      <w:pPr>
        <w:pStyle w:val="3"/>
        <w:spacing w:before="0"/>
        <w:rPr>
          <w:sz w:val="24"/>
          <w:szCs w:val="24"/>
          <w:lang w:bidi="en-US"/>
        </w:rPr>
      </w:pPr>
      <w:bookmarkStart w:id="334" w:name="_Toc533448837"/>
      <w:r w:rsidRPr="00682004">
        <w:rPr>
          <w:sz w:val="24"/>
          <w:szCs w:val="24"/>
          <w:lang w:bidi="en-US"/>
        </w:rPr>
        <w:t>3.2.8. Модель сетевого графика (дорожной карты) по формированию необходимой системы условий реализации основной образовательной программы основного общего образования</w:t>
      </w:r>
      <w:bookmarkEnd w:id="334"/>
    </w:p>
    <w:p w14:paraId="0BAF2E55" w14:textId="77777777" w:rsidR="001864C1" w:rsidRPr="00682004" w:rsidRDefault="001864C1" w:rsidP="001864C1">
      <w:pPr>
        <w:rPr>
          <w:szCs w:val="24"/>
          <w:lang w:bidi="en-US"/>
        </w:rPr>
      </w:pPr>
    </w:p>
    <w:tbl>
      <w:tblPr>
        <w:tblW w:w="9846"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8" w:type="dxa"/>
          <w:bottom w:w="28" w:type="dxa"/>
          <w:right w:w="28" w:type="dxa"/>
        </w:tblCellMar>
        <w:tblLook w:val="00A0" w:firstRow="1" w:lastRow="0" w:firstColumn="1" w:lastColumn="0" w:noHBand="0" w:noVBand="0"/>
      </w:tblPr>
      <w:tblGrid>
        <w:gridCol w:w="1998"/>
        <w:gridCol w:w="2753"/>
        <w:gridCol w:w="1275"/>
        <w:gridCol w:w="1784"/>
        <w:gridCol w:w="2036"/>
      </w:tblGrid>
      <w:tr w:rsidR="001864C1" w:rsidRPr="00682004" w14:paraId="0AA5909E" w14:textId="77777777" w:rsidTr="001864C1">
        <w:tc>
          <w:tcPr>
            <w:tcW w:w="1998" w:type="dxa"/>
          </w:tcPr>
          <w:p w14:paraId="5A913557" w14:textId="77777777" w:rsidR="001864C1" w:rsidRPr="00682004" w:rsidRDefault="001864C1" w:rsidP="001864C1">
            <w:pPr>
              <w:ind w:firstLine="0"/>
              <w:rPr>
                <w:szCs w:val="24"/>
              </w:rPr>
            </w:pPr>
            <w:r w:rsidRPr="00682004">
              <w:rPr>
                <w:b/>
                <w:bCs/>
                <w:szCs w:val="24"/>
              </w:rPr>
              <w:t>Направления мероприятий</w:t>
            </w:r>
          </w:p>
        </w:tc>
        <w:tc>
          <w:tcPr>
            <w:tcW w:w="2753" w:type="dxa"/>
          </w:tcPr>
          <w:p w14:paraId="0FB828DE" w14:textId="77777777" w:rsidR="001864C1" w:rsidRPr="00682004" w:rsidRDefault="001864C1" w:rsidP="001864C1">
            <w:pPr>
              <w:rPr>
                <w:szCs w:val="24"/>
              </w:rPr>
            </w:pPr>
            <w:r w:rsidRPr="00682004">
              <w:rPr>
                <w:b/>
                <w:bCs/>
                <w:szCs w:val="24"/>
              </w:rPr>
              <w:t>Мероприятия</w:t>
            </w:r>
          </w:p>
        </w:tc>
        <w:tc>
          <w:tcPr>
            <w:tcW w:w="1275" w:type="dxa"/>
          </w:tcPr>
          <w:p w14:paraId="27049375" w14:textId="77777777" w:rsidR="001864C1" w:rsidRPr="00682004" w:rsidRDefault="001864C1" w:rsidP="001864C1">
            <w:pPr>
              <w:ind w:firstLine="0"/>
              <w:rPr>
                <w:szCs w:val="24"/>
              </w:rPr>
            </w:pPr>
            <w:r w:rsidRPr="00682004">
              <w:rPr>
                <w:b/>
                <w:bCs/>
                <w:szCs w:val="24"/>
              </w:rPr>
              <w:t>Сроки</w:t>
            </w:r>
          </w:p>
        </w:tc>
        <w:tc>
          <w:tcPr>
            <w:tcW w:w="1784" w:type="dxa"/>
          </w:tcPr>
          <w:p w14:paraId="7599BBEE" w14:textId="77777777" w:rsidR="001864C1" w:rsidRPr="00682004" w:rsidRDefault="001864C1" w:rsidP="001864C1">
            <w:pPr>
              <w:ind w:firstLine="0"/>
              <w:rPr>
                <w:szCs w:val="24"/>
              </w:rPr>
            </w:pPr>
            <w:r w:rsidRPr="00682004">
              <w:rPr>
                <w:b/>
                <w:bCs/>
                <w:szCs w:val="24"/>
              </w:rPr>
              <w:t>Ответственный</w:t>
            </w:r>
          </w:p>
        </w:tc>
        <w:tc>
          <w:tcPr>
            <w:tcW w:w="2036" w:type="dxa"/>
          </w:tcPr>
          <w:p w14:paraId="25CB7DCB" w14:textId="77777777" w:rsidR="001864C1" w:rsidRPr="00682004" w:rsidRDefault="001864C1" w:rsidP="001864C1">
            <w:pPr>
              <w:ind w:firstLine="0"/>
              <w:rPr>
                <w:szCs w:val="24"/>
              </w:rPr>
            </w:pPr>
            <w:r w:rsidRPr="00682004">
              <w:rPr>
                <w:b/>
                <w:bCs/>
                <w:szCs w:val="24"/>
              </w:rPr>
              <w:t>Планируемый результат</w:t>
            </w:r>
          </w:p>
        </w:tc>
      </w:tr>
      <w:tr w:rsidR="001864C1" w:rsidRPr="00682004" w14:paraId="4233836C" w14:textId="77777777" w:rsidTr="001864C1">
        <w:tc>
          <w:tcPr>
            <w:tcW w:w="1998" w:type="dxa"/>
            <w:vMerge w:val="restart"/>
          </w:tcPr>
          <w:p w14:paraId="0CA9B5E6" w14:textId="77777777" w:rsidR="001864C1" w:rsidRPr="00682004" w:rsidRDefault="001864C1" w:rsidP="001864C1">
            <w:pPr>
              <w:ind w:firstLine="0"/>
              <w:rPr>
                <w:szCs w:val="24"/>
              </w:rPr>
            </w:pPr>
            <w:r w:rsidRPr="00682004">
              <w:rPr>
                <w:b/>
                <w:bCs/>
                <w:szCs w:val="24"/>
              </w:rPr>
              <w:t>Организационное и нормативное обеспечение введения ФГОС ООО</w:t>
            </w:r>
          </w:p>
        </w:tc>
        <w:tc>
          <w:tcPr>
            <w:tcW w:w="7848" w:type="dxa"/>
            <w:gridSpan w:val="4"/>
          </w:tcPr>
          <w:p w14:paraId="65B3EA61" w14:textId="77777777" w:rsidR="001864C1" w:rsidRPr="00682004" w:rsidRDefault="001864C1" w:rsidP="001864C1">
            <w:pPr>
              <w:rPr>
                <w:szCs w:val="24"/>
              </w:rPr>
            </w:pPr>
            <w:r w:rsidRPr="00682004">
              <w:rPr>
                <w:b/>
                <w:szCs w:val="24"/>
              </w:rPr>
              <w:t>Цель: организационное и нормативное обеспечение подготовки лицея к введению  ФГОС ООО</w:t>
            </w:r>
          </w:p>
        </w:tc>
      </w:tr>
      <w:tr w:rsidR="001864C1" w:rsidRPr="00682004" w14:paraId="103025C2" w14:textId="77777777" w:rsidTr="001864C1">
        <w:trPr>
          <w:trHeight w:val="1541"/>
        </w:trPr>
        <w:tc>
          <w:tcPr>
            <w:tcW w:w="1998" w:type="dxa"/>
            <w:vMerge/>
          </w:tcPr>
          <w:p w14:paraId="4D45AD8F" w14:textId="77777777" w:rsidR="001864C1" w:rsidRPr="00682004" w:rsidRDefault="001864C1" w:rsidP="001864C1">
            <w:pPr>
              <w:rPr>
                <w:szCs w:val="24"/>
              </w:rPr>
            </w:pPr>
          </w:p>
        </w:tc>
        <w:tc>
          <w:tcPr>
            <w:tcW w:w="2753" w:type="dxa"/>
          </w:tcPr>
          <w:p w14:paraId="0520334D" w14:textId="1835EFCB" w:rsidR="001864C1" w:rsidRPr="00682004" w:rsidRDefault="001864C1" w:rsidP="001864C1">
            <w:pPr>
              <w:ind w:firstLine="0"/>
              <w:rPr>
                <w:szCs w:val="24"/>
              </w:rPr>
            </w:pPr>
            <w:r w:rsidRPr="00682004">
              <w:rPr>
                <w:szCs w:val="24"/>
              </w:rPr>
              <w:t xml:space="preserve">Приведение нормативной правовой базы </w:t>
            </w:r>
            <w:r>
              <w:rPr>
                <w:szCs w:val="24"/>
              </w:rPr>
              <w:t>МБОУ «Украинская СОШ»</w:t>
            </w:r>
            <w:r w:rsidRPr="00682004">
              <w:rPr>
                <w:szCs w:val="24"/>
              </w:rPr>
              <w:t xml:space="preserve"> с учетом изменений, принятых на региональном  и федеральном уровне, в соответствие с требованиями ФГОС ООО </w:t>
            </w:r>
          </w:p>
        </w:tc>
        <w:tc>
          <w:tcPr>
            <w:tcW w:w="1275" w:type="dxa"/>
          </w:tcPr>
          <w:p w14:paraId="3F5CB71D" w14:textId="77777777" w:rsidR="001864C1" w:rsidRPr="00682004" w:rsidRDefault="001864C1" w:rsidP="001864C1">
            <w:pPr>
              <w:ind w:firstLine="0"/>
              <w:rPr>
                <w:szCs w:val="24"/>
              </w:rPr>
            </w:pPr>
            <w:r w:rsidRPr="00682004">
              <w:rPr>
                <w:szCs w:val="24"/>
              </w:rPr>
              <w:t>постоянно</w:t>
            </w:r>
          </w:p>
        </w:tc>
        <w:tc>
          <w:tcPr>
            <w:tcW w:w="1784" w:type="dxa"/>
          </w:tcPr>
          <w:p w14:paraId="62E99878" w14:textId="77777777" w:rsidR="001864C1" w:rsidRPr="00682004" w:rsidRDefault="001864C1" w:rsidP="001864C1">
            <w:pPr>
              <w:ind w:firstLine="0"/>
              <w:rPr>
                <w:szCs w:val="24"/>
              </w:rPr>
            </w:pPr>
            <w:r w:rsidRPr="00682004">
              <w:rPr>
                <w:szCs w:val="24"/>
              </w:rPr>
              <w:t>директор</w:t>
            </w:r>
          </w:p>
        </w:tc>
        <w:tc>
          <w:tcPr>
            <w:tcW w:w="2036" w:type="dxa"/>
          </w:tcPr>
          <w:p w14:paraId="368B11A1" w14:textId="77777777" w:rsidR="001864C1" w:rsidRPr="00682004" w:rsidRDefault="001864C1" w:rsidP="001864C1">
            <w:pPr>
              <w:ind w:firstLine="0"/>
              <w:rPr>
                <w:szCs w:val="24"/>
              </w:rPr>
            </w:pPr>
            <w:r w:rsidRPr="00682004">
              <w:rPr>
                <w:szCs w:val="24"/>
              </w:rPr>
              <w:t>Нормативно-правовое сопровождение образовательного процесса ФГОС ООО Внесение изменений и дополнений в документы, регламентирующие деятельность школы</w:t>
            </w:r>
          </w:p>
        </w:tc>
      </w:tr>
      <w:tr w:rsidR="001864C1" w:rsidRPr="00682004" w14:paraId="266B5C35" w14:textId="77777777" w:rsidTr="001864C1">
        <w:trPr>
          <w:trHeight w:val="2247"/>
        </w:trPr>
        <w:tc>
          <w:tcPr>
            <w:tcW w:w="1998" w:type="dxa"/>
            <w:vMerge/>
          </w:tcPr>
          <w:p w14:paraId="222535E8" w14:textId="77777777" w:rsidR="001864C1" w:rsidRPr="00682004" w:rsidRDefault="001864C1" w:rsidP="001864C1">
            <w:pPr>
              <w:rPr>
                <w:szCs w:val="24"/>
              </w:rPr>
            </w:pPr>
          </w:p>
        </w:tc>
        <w:tc>
          <w:tcPr>
            <w:tcW w:w="2753" w:type="dxa"/>
          </w:tcPr>
          <w:p w14:paraId="0891C220" w14:textId="77777777" w:rsidR="001864C1" w:rsidRPr="00682004" w:rsidRDefault="001864C1" w:rsidP="001864C1">
            <w:pPr>
              <w:ind w:firstLine="0"/>
              <w:rPr>
                <w:szCs w:val="24"/>
              </w:rPr>
            </w:pPr>
            <w:r w:rsidRPr="00682004">
              <w:rPr>
                <w:szCs w:val="24"/>
              </w:rPr>
              <w:t>Разработка  годового календарного учебного графика, плана внеурочной деятельности, рабочих программ внеурочных, курсов, дисциплин и модулей,  положения об организации текущей и итоговой оценки достижения обучающимися планируемых результатов освоения ООП.</w:t>
            </w:r>
          </w:p>
        </w:tc>
        <w:tc>
          <w:tcPr>
            <w:tcW w:w="1275" w:type="dxa"/>
          </w:tcPr>
          <w:p w14:paraId="5AD10BFB" w14:textId="77777777" w:rsidR="001864C1" w:rsidRPr="00682004" w:rsidRDefault="001864C1" w:rsidP="001864C1">
            <w:pPr>
              <w:ind w:firstLine="0"/>
              <w:rPr>
                <w:szCs w:val="24"/>
              </w:rPr>
            </w:pPr>
            <w:r w:rsidRPr="00682004">
              <w:rPr>
                <w:szCs w:val="24"/>
              </w:rPr>
              <w:t>Май- август ежегодно</w:t>
            </w:r>
          </w:p>
        </w:tc>
        <w:tc>
          <w:tcPr>
            <w:tcW w:w="1784" w:type="dxa"/>
          </w:tcPr>
          <w:p w14:paraId="20C58B87" w14:textId="77777777" w:rsidR="001864C1" w:rsidRPr="00682004" w:rsidRDefault="001864C1" w:rsidP="001864C1">
            <w:pPr>
              <w:ind w:firstLine="0"/>
              <w:rPr>
                <w:szCs w:val="24"/>
              </w:rPr>
            </w:pPr>
            <w:r w:rsidRPr="00682004">
              <w:rPr>
                <w:szCs w:val="24"/>
              </w:rPr>
              <w:t>Рабочая группа, учителя предметники</w:t>
            </w:r>
          </w:p>
        </w:tc>
        <w:tc>
          <w:tcPr>
            <w:tcW w:w="2036" w:type="dxa"/>
          </w:tcPr>
          <w:p w14:paraId="558690BC" w14:textId="0713B023" w:rsidR="001864C1" w:rsidRPr="00682004" w:rsidRDefault="001864C1" w:rsidP="001864C1">
            <w:pPr>
              <w:ind w:firstLine="0"/>
              <w:rPr>
                <w:szCs w:val="24"/>
              </w:rPr>
            </w:pPr>
            <w:r w:rsidRPr="00682004">
              <w:rPr>
                <w:szCs w:val="24"/>
              </w:rPr>
              <w:t xml:space="preserve">Проектирование пед. процесса </w:t>
            </w:r>
            <w:r>
              <w:rPr>
                <w:szCs w:val="24"/>
              </w:rPr>
              <w:t>школы</w:t>
            </w:r>
            <w:r w:rsidRPr="00682004">
              <w:rPr>
                <w:szCs w:val="24"/>
              </w:rPr>
              <w:t xml:space="preserve"> с учетом требований ФГОС ООО и выявленных недочетов</w:t>
            </w:r>
          </w:p>
        </w:tc>
      </w:tr>
      <w:tr w:rsidR="001864C1" w:rsidRPr="00682004" w14:paraId="3EA34E95" w14:textId="77777777" w:rsidTr="001864C1">
        <w:tc>
          <w:tcPr>
            <w:tcW w:w="1998" w:type="dxa"/>
            <w:vMerge/>
          </w:tcPr>
          <w:p w14:paraId="7FBD23E8" w14:textId="77777777" w:rsidR="001864C1" w:rsidRPr="00682004" w:rsidRDefault="001864C1" w:rsidP="001864C1">
            <w:pPr>
              <w:rPr>
                <w:szCs w:val="24"/>
              </w:rPr>
            </w:pPr>
          </w:p>
        </w:tc>
        <w:tc>
          <w:tcPr>
            <w:tcW w:w="2753" w:type="dxa"/>
          </w:tcPr>
          <w:p w14:paraId="16178680" w14:textId="77777777" w:rsidR="001864C1" w:rsidRPr="00682004" w:rsidRDefault="001864C1" w:rsidP="001864C1">
            <w:pPr>
              <w:ind w:firstLine="0"/>
              <w:rPr>
                <w:szCs w:val="24"/>
              </w:rPr>
            </w:pPr>
            <w:r w:rsidRPr="00682004">
              <w:rPr>
                <w:szCs w:val="24"/>
              </w:rPr>
              <w:t>Определение программно-методического обеспечения на следующий учебный год</w:t>
            </w:r>
          </w:p>
        </w:tc>
        <w:tc>
          <w:tcPr>
            <w:tcW w:w="1275" w:type="dxa"/>
          </w:tcPr>
          <w:p w14:paraId="1F8FA2DC" w14:textId="77777777" w:rsidR="001864C1" w:rsidRPr="00682004" w:rsidRDefault="001864C1" w:rsidP="001864C1">
            <w:pPr>
              <w:ind w:firstLine="0"/>
              <w:rPr>
                <w:szCs w:val="24"/>
              </w:rPr>
            </w:pPr>
            <w:r w:rsidRPr="00682004">
              <w:rPr>
                <w:szCs w:val="24"/>
              </w:rPr>
              <w:t>апрель – май ежегодно</w:t>
            </w:r>
          </w:p>
        </w:tc>
        <w:tc>
          <w:tcPr>
            <w:tcW w:w="1784" w:type="dxa"/>
          </w:tcPr>
          <w:p w14:paraId="64679AE6" w14:textId="6F3BB1B3" w:rsidR="001864C1" w:rsidRPr="00682004" w:rsidRDefault="001864C1" w:rsidP="001864C1">
            <w:pPr>
              <w:ind w:firstLine="0"/>
              <w:rPr>
                <w:szCs w:val="24"/>
              </w:rPr>
            </w:pPr>
            <w:r w:rsidRPr="00682004">
              <w:rPr>
                <w:szCs w:val="24"/>
              </w:rPr>
              <w:t>Зам.директора по У</w:t>
            </w:r>
            <w:r w:rsidR="005804DB">
              <w:rPr>
                <w:szCs w:val="24"/>
              </w:rPr>
              <w:t>В</w:t>
            </w:r>
            <w:r w:rsidRPr="00682004">
              <w:rPr>
                <w:szCs w:val="24"/>
              </w:rPr>
              <w:t>Р</w:t>
            </w:r>
          </w:p>
        </w:tc>
        <w:tc>
          <w:tcPr>
            <w:tcW w:w="2036" w:type="dxa"/>
          </w:tcPr>
          <w:p w14:paraId="75AE669B" w14:textId="77777777" w:rsidR="001864C1" w:rsidRPr="00682004" w:rsidRDefault="001864C1" w:rsidP="005804DB">
            <w:pPr>
              <w:ind w:firstLine="0"/>
              <w:rPr>
                <w:szCs w:val="24"/>
              </w:rPr>
            </w:pPr>
            <w:r w:rsidRPr="00682004">
              <w:rPr>
                <w:szCs w:val="24"/>
              </w:rPr>
              <w:t>Список ПМО</w:t>
            </w:r>
          </w:p>
        </w:tc>
      </w:tr>
      <w:tr w:rsidR="001864C1" w:rsidRPr="00682004" w14:paraId="764F598C" w14:textId="77777777" w:rsidTr="001864C1">
        <w:tc>
          <w:tcPr>
            <w:tcW w:w="1998" w:type="dxa"/>
            <w:vMerge/>
          </w:tcPr>
          <w:p w14:paraId="1A0A70CA" w14:textId="77777777" w:rsidR="001864C1" w:rsidRPr="00682004" w:rsidRDefault="001864C1" w:rsidP="001864C1">
            <w:pPr>
              <w:rPr>
                <w:szCs w:val="24"/>
              </w:rPr>
            </w:pPr>
          </w:p>
        </w:tc>
        <w:tc>
          <w:tcPr>
            <w:tcW w:w="2753" w:type="dxa"/>
          </w:tcPr>
          <w:p w14:paraId="1D95B3E0" w14:textId="77777777" w:rsidR="001864C1" w:rsidRPr="00682004" w:rsidRDefault="001864C1" w:rsidP="005804DB">
            <w:pPr>
              <w:ind w:firstLine="0"/>
              <w:rPr>
                <w:szCs w:val="24"/>
              </w:rPr>
            </w:pPr>
            <w:r w:rsidRPr="00682004">
              <w:rPr>
                <w:szCs w:val="24"/>
              </w:rPr>
              <w:t>Разработка учебного плана школы  с учетом методических рекомендаций, нормативных требований  и социального запроса родителей обучающихся</w:t>
            </w:r>
          </w:p>
        </w:tc>
        <w:tc>
          <w:tcPr>
            <w:tcW w:w="1275" w:type="dxa"/>
          </w:tcPr>
          <w:p w14:paraId="13225E96" w14:textId="77777777" w:rsidR="001864C1" w:rsidRPr="00682004" w:rsidRDefault="001864C1" w:rsidP="005804DB">
            <w:pPr>
              <w:ind w:firstLine="0"/>
              <w:rPr>
                <w:szCs w:val="24"/>
              </w:rPr>
            </w:pPr>
            <w:r w:rsidRPr="00682004">
              <w:rPr>
                <w:szCs w:val="24"/>
              </w:rPr>
              <w:t>Май-август ежегодно</w:t>
            </w:r>
          </w:p>
        </w:tc>
        <w:tc>
          <w:tcPr>
            <w:tcW w:w="1784" w:type="dxa"/>
          </w:tcPr>
          <w:p w14:paraId="28935B8A" w14:textId="03452535" w:rsidR="001864C1" w:rsidRPr="00682004" w:rsidRDefault="005804DB" w:rsidP="001864C1">
            <w:pPr>
              <w:rPr>
                <w:szCs w:val="24"/>
              </w:rPr>
            </w:pPr>
            <w:r w:rsidRPr="005804DB">
              <w:rPr>
                <w:szCs w:val="24"/>
              </w:rPr>
              <w:t>Зам.директора по УВР</w:t>
            </w:r>
          </w:p>
        </w:tc>
        <w:tc>
          <w:tcPr>
            <w:tcW w:w="2036" w:type="dxa"/>
          </w:tcPr>
          <w:p w14:paraId="382B75B4" w14:textId="77777777" w:rsidR="001864C1" w:rsidRPr="00682004" w:rsidRDefault="001864C1" w:rsidP="005804DB">
            <w:pPr>
              <w:ind w:firstLine="0"/>
              <w:rPr>
                <w:szCs w:val="24"/>
              </w:rPr>
            </w:pPr>
            <w:r w:rsidRPr="00682004">
              <w:rPr>
                <w:szCs w:val="24"/>
              </w:rPr>
              <w:t>Утвержденный учебный план</w:t>
            </w:r>
          </w:p>
        </w:tc>
      </w:tr>
      <w:tr w:rsidR="001864C1" w:rsidRPr="00682004" w14:paraId="1E0B5458" w14:textId="77777777" w:rsidTr="001864C1">
        <w:tc>
          <w:tcPr>
            <w:tcW w:w="1998" w:type="dxa"/>
            <w:vMerge/>
          </w:tcPr>
          <w:p w14:paraId="5D2B43EC" w14:textId="77777777" w:rsidR="001864C1" w:rsidRPr="00682004" w:rsidRDefault="001864C1" w:rsidP="001864C1">
            <w:pPr>
              <w:rPr>
                <w:szCs w:val="24"/>
              </w:rPr>
            </w:pPr>
          </w:p>
        </w:tc>
        <w:tc>
          <w:tcPr>
            <w:tcW w:w="2753" w:type="dxa"/>
          </w:tcPr>
          <w:p w14:paraId="5FD99C82" w14:textId="77777777" w:rsidR="001864C1" w:rsidRPr="00682004" w:rsidRDefault="001864C1" w:rsidP="005804DB">
            <w:pPr>
              <w:tabs>
                <w:tab w:val="left" w:pos="432"/>
              </w:tabs>
              <w:ind w:firstLine="0"/>
              <w:rPr>
                <w:rStyle w:val="dash041e005f0431005f044b005f0447005f043d005f044b005f0439005f005fchar1char1"/>
              </w:rPr>
            </w:pPr>
            <w:r w:rsidRPr="00682004">
              <w:rPr>
                <w:szCs w:val="24"/>
              </w:rPr>
              <w:t>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1275" w:type="dxa"/>
          </w:tcPr>
          <w:p w14:paraId="3A561705" w14:textId="77777777" w:rsidR="001864C1" w:rsidRPr="00682004" w:rsidRDefault="001864C1" w:rsidP="005804DB">
            <w:pPr>
              <w:ind w:firstLine="0"/>
              <w:rPr>
                <w:szCs w:val="24"/>
              </w:rPr>
            </w:pPr>
            <w:r w:rsidRPr="00682004">
              <w:rPr>
                <w:szCs w:val="24"/>
              </w:rPr>
              <w:t>Май-август ежегодно</w:t>
            </w:r>
          </w:p>
        </w:tc>
        <w:tc>
          <w:tcPr>
            <w:tcW w:w="1784" w:type="dxa"/>
          </w:tcPr>
          <w:p w14:paraId="13BDF4F5" w14:textId="1C09C43A" w:rsidR="001864C1" w:rsidRPr="00682004" w:rsidRDefault="001864C1" w:rsidP="005804DB">
            <w:pPr>
              <w:ind w:firstLine="0"/>
              <w:rPr>
                <w:szCs w:val="24"/>
              </w:rPr>
            </w:pPr>
            <w:r w:rsidRPr="00682004">
              <w:rPr>
                <w:szCs w:val="24"/>
              </w:rPr>
              <w:t xml:space="preserve">Директор, </w:t>
            </w:r>
            <w:r w:rsidR="005804DB" w:rsidRPr="005804DB">
              <w:rPr>
                <w:szCs w:val="24"/>
              </w:rPr>
              <w:t>Зам.директора по УВР</w:t>
            </w:r>
          </w:p>
        </w:tc>
        <w:tc>
          <w:tcPr>
            <w:tcW w:w="2036" w:type="dxa"/>
          </w:tcPr>
          <w:p w14:paraId="796B222F" w14:textId="77777777" w:rsidR="001864C1" w:rsidRPr="00682004" w:rsidRDefault="001864C1" w:rsidP="005804DB">
            <w:pPr>
              <w:ind w:firstLine="0"/>
              <w:rPr>
                <w:szCs w:val="24"/>
              </w:rPr>
            </w:pPr>
            <w:r w:rsidRPr="00682004">
              <w:rPr>
                <w:szCs w:val="24"/>
              </w:rPr>
              <w:t>Договора о взаимодействии по реализации образовательной программы</w:t>
            </w:r>
          </w:p>
        </w:tc>
      </w:tr>
      <w:tr w:rsidR="001864C1" w:rsidRPr="00682004" w14:paraId="1D77A612" w14:textId="77777777" w:rsidTr="001864C1">
        <w:tc>
          <w:tcPr>
            <w:tcW w:w="1998" w:type="dxa"/>
            <w:vMerge/>
          </w:tcPr>
          <w:p w14:paraId="33AF83C5" w14:textId="77777777" w:rsidR="001864C1" w:rsidRPr="00682004" w:rsidRDefault="001864C1" w:rsidP="001864C1">
            <w:pPr>
              <w:rPr>
                <w:szCs w:val="24"/>
              </w:rPr>
            </w:pPr>
          </w:p>
        </w:tc>
        <w:tc>
          <w:tcPr>
            <w:tcW w:w="2753" w:type="dxa"/>
          </w:tcPr>
          <w:p w14:paraId="6F5EE133" w14:textId="77777777" w:rsidR="001864C1" w:rsidRPr="00682004" w:rsidRDefault="001864C1" w:rsidP="001864C1">
            <w:pPr>
              <w:pStyle w:val="af2"/>
              <w:ind w:firstLine="0"/>
              <w:rPr>
                <w:szCs w:val="24"/>
                <w:lang w:eastAsia="ru-RU"/>
              </w:rPr>
            </w:pPr>
            <w:r w:rsidRPr="00682004">
              <w:rPr>
                <w:szCs w:val="24"/>
                <w:lang w:eastAsia="ru-RU"/>
              </w:rPr>
              <w:t xml:space="preserve">Корректировка основной образовательной программы </w:t>
            </w:r>
          </w:p>
        </w:tc>
        <w:tc>
          <w:tcPr>
            <w:tcW w:w="1275" w:type="dxa"/>
          </w:tcPr>
          <w:p w14:paraId="25F24A0E" w14:textId="77777777" w:rsidR="001864C1" w:rsidRPr="00682004" w:rsidRDefault="001864C1" w:rsidP="005804DB">
            <w:pPr>
              <w:ind w:firstLine="0"/>
              <w:rPr>
                <w:szCs w:val="24"/>
              </w:rPr>
            </w:pPr>
            <w:r w:rsidRPr="00682004">
              <w:rPr>
                <w:szCs w:val="24"/>
              </w:rPr>
              <w:t>Май 2019</w:t>
            </w:r>
          </w:p>
        </w:tc>
        <w:tc>
          <w:tcPr>
            <w:tcW w:w="1784" w:type="dxa"/>
          </w:tcPr>
          <w:p w14:paraId="5B0FBD8C" w14:textId="77777777" w:rsidR="001864C1" w:rsidRPr="00682004" w:rsidRDefault="001864C1" w:rsidP="005804DB">
            <w:pPr>
              <w:ind w:firstLine="0"/>
              <w:rPr>
                <w:szCs w:val="24"/>
              </w:rPr>
            </w:pPr>
            <w:r w:rsidRPr="00682004">
              <w:rPr>
                <w:szCs w:val="24"/>
              </w:rPr>
              <w:t>Рабочая группа, директор</w:t>
            </w:r>
          </w:p>
        </w:tc>
        <w:tc>
          <w:tcPr>
            <w:tcW w:w="2036" w:type="dxa"/>
          </w:tcPr>
          <w:p w14:paraId="05E7821F" w14:textId="77777777" w:rsidR="001864C1" w:rsidRPr="00682004" w:rsidRDefault="001864C1" w:rsidP="005804DB">
            <w:pPr>
              <w:ind w:firstLine="0"/>
              <w:rPr>
                <w:szCs w:val="24"/>
              </w:rPr>
            </w:pPr>
            <w:r w:rsidRPr="00682004">
              <w:rPr>
                <w:szCs w:val="24"/>
              </w:rPr>
              <w:t xml:space="preserve">Скорректирована основная образовательная программа </w:t>
            </w:r>
          </w:p>
        </w:tc>
      </w:tr>
      <w:tr w:rsidR="001864C1" w:rsidRPr="00682004" w14:paraId="16D7746D" w14:textId="77777777" w:rsidTr="001864C1">
        <w:tc>
          <w:tcPr>
            <w:tcW w:w="1998" w:type="dxa"/>
            <w:vMerge/>
          </w:tcPr>
          <w:p w14:paraId="122ACCF8" w14:textId="77777777" w:rsidR="001864C1" w:rsidRPr="00682004" w:rsidRDefault="001864C1" w:rsidP="001864C1">
            <w:pPr>
              <w:rPr>
                <w:szCs w:val="24"/>
              </w:rPr>
            </w:pPr>
          </w:p>
        </w:tc>
        <w:tc>
          <w:tcPr>
            <w:tcW w:w="2753" w:type="dxa"/>
          </w:tcPr>
          <w:p w14:paraId="0F060410" w14:textId="77777777" w:rsidR="001864C1" w:rsidRPr="00682004" w:rsidRDefault="001864C1" w:rsidP="005804DB">
            <w:pPr>
              <w:ind w:firstLine="0"/>
              <w:rPr>
                <w:szCs w:val="24"/>
              </w:rPr>
            </w:pPr>
            <w:r w:rsidRPr="00682004">
              <w:rPr>
                <w:szCs w:val="24"/>
              </w:rPr>
              <w:t>Организация и проведение общественных слушаний по обсуждению изменений внесенных в образовательную программу</w:t>
            </w:r>
          </w:p>
        </w:tc>
        <w:tc>
          <w:tcPr>
            <w:tcW w:w="1275" w:type="dxa"/>
          </w:tcPr>
          <w:p w14:paraId="74D6959A" w14:textId="77777777" w:rsidR="001864C1" w:rsidRPr="00682004" w:rsidRDefault="001864C1" w:rsidP="005804DB">
            <w:pPr>
              <w:ind w:firstLine="0"/>
              <w:rPr>
                <w:szCs w:val="24"/>
              </w:rPr>
            </w:pPr>
            <w:r w:rsidRPr="00682004">
              <w:rPr>
                <w:szCs w:val="24"/>
              </w:rPr>
              <w:t>Май 2019</w:t>
            </w:r>
          </w:p>
        </w:tc>
        <w:tc>
          <w:tcPr>
            <w:tcW w:w="1784" w:type="dxa"/>
          </w:tcPr>
          <w:p w14:paraId="67363333" w14:textId="77777777" w:rsidR="001864C1" w:rsidRPr="00682004" w:rsidRDefault="001864C1" w:rsidP="005804DB">
            <w:pPr>
              <w:ind w:firstLine="0"/>
              <w:rPr>
                <w:szCs w:val="24"/>
              </w:rPr>
            </w:pPr>
            <w:r w:rsidRPr="00682004">
              <w:rPr>
                <w:szCs w:val="24"/>
              </w:rPr>
              <w:t>директор</w:t>
            </w:r>
          </w:p>
        </w:tc>
        <w:tc>
          <w:tcPr>
            <w:tcW w:w="2036" w:type="dxa"/>
          </w:tcPr>
          <w:p w14:paraId="255707EA" w14:textId="77777777" w:rsidR="001864C1" w:rsidRPr="00682004" w:rsidRDefault="001864C1" w:rsidP="005804DB">
            <w:pPr>
              <w:ind w:firstLine="0"/>
              <w:rPr>
                <w:szCs w:val="24"/>
              </w:rPr>
            </w:pPr>
            <w:r w:rsidRPr="00682004">
              <w:rPr>
                <w:szCs w:val="24"/>
              </w:rPr>
              <w:t>Решение об утверждении или доработке ОП</w:t>
            </w:r>
          </w:p>
        </w:tc>
      </w:tr>
      <w:tr w:rsidR="001864C1" w:rsidRPr="00682004" w14:paraId="79D09793" w14:textId="77777777" w:rsidTr="001864C1">
        <w:tc>
          <w:tcPr>
            <w:tcW w:w="1998" w:type="dxa"/>
            <w:vMerge/>
          </w:tcPr>
          <w:p w14:paraId="629A39F6" w14:textId="77777777" w:rsidR="001864C1" w:rsidRPr="00682004" w:rsidRDefault="001864C1" w:rsidP="001864C1">
            <w:pPr>
              <w:rPr>
                <w:szCs w:val="24"/>
              </w:rPr>
            </w:pPr>
          </w:p>
        </w:tc>
        <w:tc>
          <w:tcPr>
            <w:tcW w:w="2753" w:type="dxa"/>
          </w:tcPr>
          <w:p w14:paraId="51AE6D54" w14:textId="16098E6B" w:rsidR="001864C1" w:rsidRPr="00682004" w:rsidRDefault="001864C1" w:rsidP="005804DB">
            <w:pPr>
              <w:ind w:firstLine="0"/>
              <w:rPr>
                <w:szCs w:val="24"/>
              </w:rPr>
            </w:pPr>
            <w:r w:rsidRPr="00682004">
              <w:rPr>
                <w:szCs w:val="24"/>
              </w:rPr>
              <w:t xml:space="preserve">Утверждение ООП ООО </w:t>
            </w:r>
            <w:r w:rsidR="005804DB">
              <w:rPr>
                <w:szCs w:val="24"/>
              </w:rPr>
              <w:t>школы</w:t>
            </w:r>
            <w:r w:rsidRPr="00682004">
              <w:rPr>
                <w:szCs w:val="24"/>
              </w:rPr>
              <w:t xml:space="preserve"> на заседании Педагогического совета</w:t>
            </w:r>
          </w:p>
        </w:tc>
        <w:tc>
          <w:tcPr>
            <w:tcW w:w="1275" w:type="dxa"/>
          </w:tcPr>
          <w:p w14:paraId="2BA51CFD" w14:textId="77777777" w:rsidR="001864C1" w:rsidRPr="00682004" w:rsidRDefault="001864C1" w:rsidP="005804DB">
            <w:pPr>
              <w:ind w:firstLine="0"/>
              <w:rPr>
                <w:szCs w:val="24"/>
              </w:rPr>
            </w:pPr>
            <w:r w:rsidRPr="00682004">
              <w:rPr>
                <w:szCs w:val="24"/>
              </w:rPr>
              <w:t>август 2019</w:t>
            </w:r>
          </w:p>
        </w:tc>
        <w:tc>
          <w:tcPr>
            <w:tcW w:w="1784" w:type="dxa"/>
          </w:tcPr>
          <w:p w14:paraId="7855D7D8" w14:textId="77777777" w:rsidR="001864C1" w:rsidRPr="00682004" w:rsidRDefault="001864C1" w:rsidP="005804DB">
            <w:pPr>
              <w:ind w:firstLine="0"/>
              <w:rPr>
                <w:szCs w:val="24"/>
              </w:rPr>
            </w:pPr>
            <w:r w:rsidRPr="00682004">
              <w:rPr>
                <w:szCs w:val="24"/>
              </w:rPr>
              <w:t>директор</w:t>
            </w:r>
          </w:p>
        </w:tc>
        <w:tc>
          <w:tcPr>
            <w:tcW w:w="2036" w:type="dxa"/>
          </w:tcPr>
          <w:p w14:paraId="104673AE" w14:textId="77777777" w:rsidR="001864C1" w:rsidRPr="00682004" w:rsidRDefault="001864C1" w:rsidP="005804DB">
            <w:pPr>
              <w:ind w:firstLine="0"/>
              <w:rPr>
                <w:szCs w:val="24"/>
              </w:rPr>
            </w:pPr>
            <w:r w:rsidRPr="00682004">
              <w:rPr>
                <w:szCs w:val="24"/>
              </w:rPr>
              <w:t>Протокол Педагогического совета</w:t>
            </w:r>
          </w:p>
        </w:tc>
      </w:tr>
      <w:tr w:rsidR="001864C1" w:rsidRPr="00682004" w14:paraId="41417557" w14:textId="77777777" w:rsidTr="001864C1">
        <w:tc>
          <w:tcPr>
            <w:tcW w:w="1998" w:type="dxa"/>
            <w:vMerge/>
          </w:tcPr>
          <w:p w14:paraId="5253D98A" w14:textId="77777777" w:rsidR="001864C1" w:rsidRPr="00682004" w:rsidRDefault="001864C1" w:rsidP="001864C1">
            <w:pPr>
              <w:rPr>
                <w:szCs w:val="24"/>
              </w:rPr>
            </w:pPr>
          </w:p>
        </w:tc>
        <w:tc>
          <w:tcPr>
            <w:tcW w:w="2753" w:type="dxa"/>
          </w:tcPr>
          <w:p w14:paraId="75CD55C7" w14:textId="77777777" w:rsidR="001864C1" w:rsidRPr="00682004" w:rsidRDefault="001864C1" w:rsidP="005804DB">
            <w:pPr>
              <w:ind w:firstLine="0"/>
              <w:rPr>
                <w:szCs w:val="24"/>
              </w:rPr>
            </w:pPr>
            <w:r w:rsidRPr="00682004">
              <w:rPr>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275" w:type="dxa"/>
          </w:tcPr>
          <w:p w14:paraId="61609A8B" w14:textId="77777777" w:rsidR="001864C1" w:rsidRPr="00682004" w:rsidRDefault="001864C1" w:rsidP="005804DB">
            <w:pPr>
              <w:ind w:firstLine="0"/>
              <w:rPr>
                <w:szCs w:val="24"/>
              </w:rPr>
            </w:pPr>
            <w:r w:rsidRPr="00682004">
              <w:rPr>
                <w:szCs w:val="24"/>
              </w:rPr>
              <w:t>Февраль-Март ежегодно</w:t>
            </w:r>
          </w:p>
        </w:tc>
        <w:tc>
          <w:tcPr>
            <w:tcW w:w="1784" w:type="dxa"/>
          </w:tcPr>
          <w:p w14:paraId="5215AC06" w14:textId="77777777" w:rsidR="001864C1" w:rsidRPr="00682004" w:rsidRDefault="001864C1" w:rsidP="005804DB">
            <w:pPr>
              <w:ind w:firstLine="0"/>
              <w:rPr>
                <w:szCs w:val="24"/>
              </w:rPr>
            </w:pPr>
            <w:r w:rsidRPr="00682004">
              <w:rPr>
                <w:szCs w:val="24"/>
              </w:rPr>
              <w:t>Зам.директора, классные руководители</w:t>
            </w:r>
          </w:p>
        </w:tc>
        <w:tc>
          <w:tcPr>
            <w:tcW w:w="2036" w:type="dxa"/>
          </w:tcPr>
          <w:p w14:paraId="247540BE" w14:textId="77777777" w:rsidR="001864C1" w:rsidRPr="00682004" w:rsidRDefault="001864C1" w:rsidP="005804DB">
            <w:pPr>
              <w:ind w:firstLine="0"/>
              <w:rPr>
                <w:szCs w:val="24"/>
              </w:rPr>
            </w:pPr>
            <w:r w:rsidRPr="00682004">
              <w:rPr>
                <w:szCs w:val="24"/>
              </w:rPr>
              <w:t>Формирование запроса по использованию часов вариативной части учебного плана</w:t>
            </w:r>
          </w:p>
        </w:tc>
      </w:tr>
      <w:tr w:rsidR="001864C1" w:rsidRPr="00682004" w14:paraId="4D6F32F9" w14:textId="77777777" w:rsidTr="001864C1">
        <w:tc>
          <w:tcPr>
            <w:tcW w:w="1998" w:type="dxa"/>
            <w:vMerge/>
          </w:tcPr>
          <w:p w14:paraId="073F6CEA" w14:textId="77777777" w:rsidR="001864C1" w:rsidRPr="00682004" w:rsidRDefault="001864C1" w:rsidP="001864C1">
            <w:pPr>
              <w:rPr>
                <w:szCs w:val="24"/>
              </w:rPr>
            </w:pPr>
          </w:p>
        </w:tc>
        <w:tc>
          <w:tcPr>
            <w:tcW w:w="2753" w:type="dxa"/>
          </w:tcPr>
          <w:p w14:paraId="27420C79" w14:textId="77777777" w:rsidR="001864C1" w:rsidRPr="00682004" w:rsidRDefault="001864C1" w:rsidP="005804DB">
            <w:pPr>
              <w:ind w:firstLine="0"/>
              <w:rPr>
                <w:szCs w:val="24"/>
              </w:rPr>
            </w:pPr>
            <w:r w:rsidRPr="00682004">
              <w:rPr>
                <w:szCs w:val="24"/>
              </w:rPr>
              <w:t>Анализ имеющихся в ОУ условий и ресурсного обеспечения реализации образовательных программ ООО в соответствии с требованиями ФГОС</w:t>
            </w:r>
          </w:p>
        </w:tc>
        <w:tc>
          <w:tcPr>
            <w:tcW w:w="1275" w:type="dxa"/>
          </w:tcPr>
          <w:p w14:paraId="2BE55207" w14:textId="77777777" w:rsidR="001864C1" w:rsidRPr="00682004" w:rsidRDefault="001864C1" w:rsidP="005804DB">
            <w:pPr>
              <w:ind w:firstLine="0"/>
              <w:rPr>
                <w:szCs w:val="24"/>
              </w:rPr>
            </w:pPr>
            <w:r w:rsidRPr="00682004">
              <w:rPr>
                <w:szCs w:val="24"/>
              </w:rPr>
              <w:t>Март –май ежегодно</w:t>
            </w:r>
          </w:p>
        </w:tc>
        <w:tc>
          <w:tcPr>
            <w:tcW w:w="1784" w:type="dxa"/>
          </w:tcPr>
          <w:p w14:paraId="1788A8BE" w14:textId="77777777" w:rsidR="001864C1" w:rsidRPr="00682004" w:rsidRDefault="001864C1" w:rsidP="005804DB">
            <w:pPr>
              <w:ind w:firstLine="0"/>
              <w:rPr>
                <w:szCs w:val="24"/>
              </w:rPr>
            </w:pPr>
            <w:r w:rsidRPr="00682004">
              <w:rPr>
                <w:szCs w:val="24"/>
              </w:rPr>
              <w:t>администрация</w:t>
            </w:r>
          </w:p>
        </w:tc>
        <w:tc>
          <w:tcPr>
            <w:tcW w:w="2036" w:type="dxa"/>
          </w:tcPr>
          <w:p w14:paraId="70BE3E76" w14:textId="77777777" w:rsidR="001864C1" w:rsidRPr="00682004" w:rsidRDefault="001864C1" w:rsidP="005804DB">
            <w:pPr>
              <w:ind w:firstLine="0"/>
              <w:rPr>
                <w:szCs w:val="24"/>
              </w:rPr>
            </w:pPr>
            <w:r w:rsidRPr="00682004">
              <w:rPr>
                <w:szCs w:val="24"/>
              </w:rPr>
              <w:t>Оценка ОУ школы с учётом требований ФГОС</w:t>
            </w:r>
          </w:p>
        </w:tc>
      </w:tr>
      <w:tr w:rsidR="001864C1" w:rsidRPr="00682004" w14:paraId="35CDEC57" w14:textId="77777777" w:rsidTr="001864C1">
        <w:tc>
          <w:tcPr>
            <w:tcW w:w="1998" w:type="dxa"/>
            <w:vMerge/>
          </w:tcPr>
          <w:p w14:paraId="3E0348E8" w14:textId="77777777" w:rsidR="001864C1" w:rsidRPr="00682004" w:rsidRDefault="001864C1" w:rsidP="001864C1">
            <w:pPr>
              <w:rPr>
                <w:szCs w:val="24"/>
              </w:rPr>
            </w:pPr>
          </w:p>
        </w:tc>
        <w:tc>
          <w:tcPr>
            <w:tcW w:w="2753" w:type="dxa"/>
          </w:tcPr>
          <w:p w14:paraId="1F10CCF1" w14:textId="77777777" w:rsidR="001864C1" w:rsidRPr="00682004" w:rsidRDefault="001864C1" w:rsidP="005804DB">
            <w:pPr>
              <w:ind w:firstLine="0"/>
              <w:rPr>
                <w:szCs w:val="24"/>
              </w:rPr>
            </w:pPr>
            <w:r w:rsidRPr="00682004">
              <w:rPr>
                <w:szCs w:val="24"/>
              </w:rPr>
              <w:t>Комплектование библиотеки УМК по всем предметам учебного плана  в соответствии с Федеральным перечнем учебников</w:t>
            </w:r>
          </w:p>
        </w:tc>
        <w:tc>
          <w:tcPr>
            <w:tcW w:w="1275" w:type="dxa"/>
          </w:tcPr>
          <w:p w14:paraId="6292F92A" w14:textId="77777777" w:rsidR="001864C1" w:rsidRPr="00682004" w:rsidRDefault="001864C1" w:rsidP="005804DB">
            <w:pPr>
              <w:ind w:firstLine="0"/>
              <w:rPr>
                <w:szCs w:val="24"/>
              </w:rPr>
            </w:pPr>
            <w:r w:rsidRPr="00682004">
              <w:rPr>
                <w:szCs w:val="24"/>
              </w:rPr>
              <w:t>постоянно</w:t>
            </w:r>
          </w:p>
        </w:tc>
        <w:tc>
          <w:tcPr>
            <w:tcW w:w="1784" w:type="dxa"/>
          </w:tcPr>
          <w:p w14:paraId="3B6DA244" w14:textId="77777777" w:rsidR="001864C1" w:rsidRPr="00682004" w:rsidRDefault="001864C1" w:rsidP="005804DB">
            <w:pPr>
              <w:ind w:firstLine="0"/>
              <w:rPr>
                <w:szCs w:val="24"/>
              </w:rPr>
            </w:pPr>
            <w:r w:rsidRPr="00682004">
              <w:rPr>
                <w:szCs w:val="24"/>
              </w:rPr>
              <w:t>Зав. библиотекой</w:t>
            </w:r>
          </w:p>
        </w:tc>
        <w:tc>
          <w:tcPr>
            <w:tcW w:w="2036" w:type="dxa"/>
          </w:tcPr>
          <w:p w14:paraId="77F6D4A7" w14:textId="77777777" w:rsidR="001864C1" w:rsidRPr="00682004" w:rsidRDefault="001864C1" w:rsidP="005804DB">
            <w:pPr>
              <w:ind w:firstLine="0"/>
              <w:rPr>
                <w:szCs w:val="24"/>
              </w:rPr>
            </w:pPr>
            <w:r w:rsidRPr="00682004">
              <w:rPr>
                <w:szCs w:val="24"/>
              </w:rPr>
              <w:t>Наличие утвержденного  списка учебников для  реализации ФГОС основного общего образования.</w:t>
            </w:r>
          </w:p>
          <w:p w14:paraId="53491596" w14:textId="77777777" w:rsidR="001864C1" w:rsidRPr="00682004" w:rsidRDefault="001864C1" w:rsidP="001864C1">
            <w:pPr>
              <w:rPr>
                <w:szCs w:val="24"/>
              </w:rPr>
            </w:pPr>
            <w:r w:rsidRPr="00682004">
              <w:rPr>
                <w:szCs w:val="24"/>
              </w:rPr>
              <w:t>Формирование заявки на обеспечение общеобразовательной организации учебниками в соответствии с федеральным перечнем.</w:t>
            </w:r>
          </w:p>
        </w:tc>
      </w:tr>
      <w:tr w:rsidR="001864C1" w:rsidRPr="00682004" w14:paraId="43B6DAE2" w14:textId="77777777" w:rsidTr="001864C1">
        <w:tc>
          <w:tcPr>
            <w:tcW w:w="1998" w:type="dxa"/>
            <w:vMerge/>
          </w:tcPr>
          <w:p w14:paraId="37F09F12" w14:textId="77777777" w:rsidR="001864C1" w:rsidRPr="00682004" w:rsidRDefault="001864C1" w:rsidP="001864C1">
            <w:pPr>
              <w:rPr>
                <w:szCs w:val="24"/>
              </w:rPr>
            </w:pPr>
          </w:p>
        </w:tc>
        <w:tc>
          <w:tcPr>
            <w:tcW w:w="2753" w:type="dxa"/>
          </w:tcPr>
          <w:p w14:paraId="25134ABC" w14:textId="77777777" w:rsidR="001864C1" w:rsidRPr="00682004" w:rsidRDefault="001864C1" w:rsidP="005804DB">
            <w:pPr>
              <w:ind w:firstLine="0"/>
              <w:rPr>
                <w:szCs w:val="24"/>
              </w:rPr>
            </w:pPr>
            <w:r w:rsidRPr="00682004">
              <w:rPr>
                <w:szCs w:val="24"/>
              </w:rPr>
              <w:t>Формирование плана ВШК согласно требованиям ФГОС</w:t>
            </w:r>
          </w:p>
        </w:tc>
        <w:tc>
          <w:tcPr>
            <w:tcW w:w="1275" w:type="dxa"/>
          </w:tcPr>
          <w:p w14:paraId="7026D5ED" w14:textId="77777777" w:rsidR="001864C1" w:rsidRPr="00682004" w:rsidRDefault="001864C1" w:rsidP="005804DB">
            <w:pPr>
              <w:ind w:firstLine="0"/>
              <w:rPr>
                <w:szCs w:val="24"/>
              </w:rPr>
            </w:pPr>
            <w:r w:rsidRPr="00682004">
              <w:rPr>
                <w:szCs w:val="24"/>
              </w:rPr>
              <w:t>Август-сентябрь ежегодно</w:t>
            </w:r>
          </w:p>
        </w:tc>
        <w:tc>
          <w:tcPr>
            <w:tcW w:w="1784" w:type="dxa"/>
          </w:tcPr>
          <w:p w14:paraId="1CE9D7D1" w14:textId="07A96A1A" w:rsidR="001864C1" w:rsidRPr="00682004" w:rsidRDefault="001864C1" w:rsidP="005804DB">
            <w:pPr>
              <w:ind w:firstLine="0"/>
              <w:rPr>
                <w:szCs w:val="24"/>
              </w:rPr>
            </w:pPr>
            <w:r w:rsidRPr="00682004">
              <w:rPr>
                <w:szCs w:val="24"/>
              </w:rPr>
              <w:t>Зам.директора по У</w:t>
            </w:r>
            <w:r w:rsidR="005804DB">
              <w:rPr>
                <w:szCs w:val="24"/>
              </w:rPr>
              <w:t>В</w:t>
            </w:r>
            <w:r w:rsidRPr="00682004">
              <w:rPr>
                <w:szCs w:val="24"/>
              </w:rPr>
              <w:t>Р</w:t>
            </w:r>
          </w:p>
        </w:tc>
        <w:tc>
          <w:tcPr>
            <w:tcW w:w="2036" w:type="dxa"/>
          </w:tcPr>
          <w:p w14:paraId="520923FF" w14:textId="77777777" w:rsidR="001864C1" w:rsidRPr="00682004" w:rsidRDefault="001864C1" w:rsidP="005804DB">
            <w:pPr>
              <w:ind w:firstLine="0"/>
              <w:rPr>
                <w:szCs w:val="24"/>
              </w:rPr>
            </w:pPr>
            <w:r w:rsidRPr="00682004">
              <w:rPr>
                <w:szCs w:val="24"/>
              </w:rPr>
              <w:t>Контроль соответствия запланированному результату</w:t>
            </w:r>
          </w:p>
        </w:tc>
      </w:tr>
      <w:tr w:rsidR="001864C1" w:rsidRPr="00682004" w14:paraId="2B25CAE8" w14:textId="77777777" w:rsidTr="001864C1">
        <w:tc>
          <w:tcPr>
            <w:tcW w:w="1998" w:type="dxa"/>
            <w:vMerge/>
          </w:tcPr>
          <w:p w14:paraId="58F7E37F" w14:textId="77777777" w:rsidR="001864C1" w:rsidRPr="00682004" w:rsidRDefault="001864C1" w:rsidP="001864C1">
            <w:pPr>
              <w:rPr>
                <w:szCs w:val="24"/>
              </w:rPr>
            </w:pPr>
          </w:p>
        </w:tc>
        <w:tc>
          <w:tcPr>
            <w:tcW w:w="2753" w:type="dxa"/>
          </w:tcPr>
          <w:p w14:paraId="38DF5F58" w14:textId="77777777" w:rsidR="001864C1" w:rsidRPr="00682004" w:rsidRDefault="001864C1" w:rsidP="005804DB">
            <w:pPr>
              <w:ind w:firstLine="0"/>
              <w:rPr>
                <w:szCs w:val="24"/>
              </w:rPr>
            </w:pPr>
            <w:r w:rsidRPr="00682004">
              <w:rPr>
                <w:szCs w:val="24"/>
              </w:rPr>
              <w:t>Самоанализ (мониторинг) результатов освоения основной образовательной программы основного общего образования</w:t>
            </w:r>
          </w:p>
        </w:tc>
        <w:tc>
          <w:tcPr>
            <w:tcW w:w="1275" w:type="dxa"/>
          </w:tcPr>
          <w:p w14:paraId="6C59957F" w14:textId="77777777" w:rsidR="001864C1" w:rsidRPr="00682004" w:rsidRDefault="001864C1" w:rsidP="001864C1">
            <w:pPr>
              <w:rPr>
                <w:szCs w:val="24"/>
              </w:rPr>
            </w:pPr>
            <w:r w:rsidRPr="00682004">
              <w:rPr>
                <w:szCs w:val="24"/>
              </w:rPr>
              <w:t>В течение года</w:t>
            </w:r>
          </w:p>
        </w:tc>
        <w:tc>
          <w:tcPr>
            <w:tcW w:w="1784" w:type="dxa"/>
          </w:tcPr>
          <w:p w14:paraId="43C923DF" w14:textId="77777777" w:rsidR="001864C1" w:rsidRPr="00682004" w:rsidRDefault="001864C1" w:rsidP="001864C1">
            <w:pPr>
              <w:rPr>
                <w:szCs w:val="24"/>
              </w:rPr>
            </w:pPr>
            <w:r w:rsidRPr="00682004">
              <w:rPr>
                <w:szCs w:val="24"/>
              </w:rPr>
              <w:t>Зам.директора по УР, рабочая группа</w:t>
            </w:r>
          </w:p>
        </w:tc>
        <w:tc>
          <w:tcPr>
            <w:tcW w:w="2036" w:type="dxa"/>
          </w:tcPr>
          <w:p w14:paraId="1671E9DF" w14:textId="77777777" w:rsidR="001864C1" w:rsidRPr="00682004" w:rsidRDefault="001864C1" w:rsidP="001864C1">
            <w:pPr>
              <w:rPr>
                <w:szCs w:val="24"/>
              </w:rPr>
            </w:pPr>
            <w:r w:rsidRPr="00682004">
              <w:rPr>
                <w:szCs w:val="24"/>
              </w:rPr>
              <w:t>Аналитические справки, материалы мониторинга</w:t>
            </w:r>
          </w:p>
        </w:tc>
      </w:tr>
      <w:tr w:rsidR="001864C1" w:rsidRPr="00682004" w14:paraId="712DB91D" w14:textId="77777777" w:rsidTr="001864C1">
        <w:tc>
          <w:tcPr>
            <w:tcW w:w="1998" w:type="dxa"/>
            <w:vMerge w:val="restart"/>
          </w:tcPr>
          <w:p w14:paraId="63E5F747" w14:textId="77777777" w:rsidR="001864C1" w:rsidRPr="00682004" w:rsidRDefault="001864C1" w:rsidP="00BA4DAE">
            <w:pPr>
              <w:ind w:firstLine="0"/>
              <w:rPr>
                <w:szCs w:val="24"/>
              </w:rPr>
            </w:pPr>
            <w:r w:rsidRPr="00682004">
              <w:rPr>
                <w:b/>
                <w:szCs w:val="24"/>
              </w:rPr>
              <w:t>Методическое сопровождение введения ФГОС ООО</w:t>
            </w:r>
          </w:p>
        </w:tc>
        <w:tc>
          <w:tcPr>
            <w:tcW w:w="7848" w:type="dxa"/>
            <w:gridSpan w:val="4"/>
          </w:tcPr>
          <w:p w14:paraId="084C4633" w14:textId="77777777" w:rsidR="001864C1" w:rsidRPr="00682004" w:rsidRDefault="001864C1" w:rsidP="001864C1">
            <w:pPr>
              <w:rPr>
                <w:b/>
                <w:szCs w:val="24"/>
              </w:rPr>
            </w:pPr>
            <w:r w:rsidRPr="00682004">
              <w:rPr>
                <w:b/>
                <w:szCs w:val="24"/>
              </w:rPr>
              <w:t>Цель: обеспечение управленческой и методической готовности педагогических работников лицея к введению  ФГОС ООО</w:t>
            </w:r>
          </w:p>
        </w:tc>
      </w:tr>
      <w:tr w:rsidR="001864C1" w:rsidRPr="00682004" w14:paraId="2E72BEF3" w14:textId="77777777" w:rsidTr="001864C1">
        <w:tc>
          <w:tcPr>
            <w:tcW w:w="1998" w:type="dxa"/>
            <w:vMerge/>
          </w:tcPr>
          <w:p w14:paraId="02237C49" w14:textId="77777777" w:rsidR="001864C1" w:rsidRPr="00682004" w:rsidRDefault="001864C1" w:rsidP="001864C1">
            <w:pPr>
              <w:rPr>
                <w:szCs w:val="24"/>
              </w:rPr>
            </w:pPr>
          </w:p>
        </w:tc>
        <w:tc>
          <w:tcPr>
            <w:tcW w:w="2753" w:type="dxa"/>
          </w:tcPr>
          <w:p w14:paraId="26639B9E" w14:textId="77777777" w:rsidR="001864C1" w:rsidRPr="00682004" w:rsidRDefault="001864C1" w:rsidP="00BA4DAE">
            <w:pPr>
              <w:ind w:firstLine="0"/>
              <w:rPr>
                <w:szCs w:val="24"/>
              </w:rPr>
            </w:pPr>
            <w:r w:rsidRPr="00682004">
              <w:rPr>
                <w:szCs w:val="24"/>
              </w:rPr>
              <w:t>Разработка плана методической работы с мероприятиями по сопровождению введения ФГОС ООО</w:t>
            </w:r>
          </w:p>
        </w:tc>
        <w:tc>
          <w:tcPr>
            <w:tcW w:w="1275" w:type="dxa"/>
          </w:tcPr>
          <w:p w14:paraId="5655BE7D" w14:textId="77777777" w:rsidR="001864C1" w:rsidRPr="00682004" w:rsidRDefault="001864C1" w:rsidP="00BA4DAE">
            <w:pPr>
              <w:ind w:firstLine="0"/>
              <w:rPr>
                <w:szCs w:val="24"/>
              </w:rPr>
            </w:pPr>
            <w:r w:rsidRPr="00682004">
              <w:rPr>
                <w:szCs w:val="24"/>
              </w:rPr>
              <w:t>август ежегодно</w:t>
            </w:r>
          </w:p>
        </w:tc>
        <w:tc>
          <w:tcPr>
            <w:tcW w:w="1784" w:type="dxa"/>
          </w:tcPr>
          <w:p w14:paraId="327993D5" w14:textId="014793DC" w:rsidR="001864C1" w:rsidRPr="00682004" w:rsidRDefault="00BA4DAE" w:rsidP="00BA4DAE">
            <w:pPr>
              <w:ind w:firstLine="0"/>
              <w:rPr>
                <w:szCs w:val="24"/>
              </w:rPr>
            </w:pPr>
            <w:r w:rsidRPr="00BA4DAE">
              <w:rPr>
                <w:szCs w:val="24"/>
              </w:rPr>
              <w:t>Зам.директора по УВР</w:t>
            </w:r>
          </w:p>
        </w:tc>
        <w:tc>
          <w:tcPr>
            <w:tcW w:w="2036" w:type="dxa"/>
          </w:tcPr>
          <w:p w14:paraId="7D2924B9" w14:textId="107ADF68" w:rsidR="001864C1" w:rsidRPr="00682004" w:rsidRDefault="001864C1" w:rsidP="00BA4DAE">
            <w:pPr>
              <w:ind w:firstLine="0"/>
              <w:rPr>
                <w:szCs w:val="24"/>
              </w:rPr>
            </w:pPr>
            <w:r w:rsidRPr="00682004">
              <w:rPr>
                <w:szCs w:val="24"/>
              </w:rPr>
              <w:t xml:space="preserve">План методической работы </w:t>
            </w:r>
            <w:r w:rsidR="00BA4DAE">
              <w:rPr>
                <w:szCs w:val="24"/>
              </w:rPr>
              <w:t>школы</w:t>
            </w:r>
          </w:p>
        </w:tc>
      </w:tr>
      <w:tr w:rsidR="001864C1" w:rsidRPr="00682004" w14:paraId="64140C15" w14:textId="77777777" w:rsidTr="001864C1">
        <w:tc>
          <w:tcPr>
            <w:tcW w:w="1998" w:type="dxa"/>
            <w:vMerge/>
          </w:tcPr>
          <w:p w14:paraId="03143FEE" w14:textId="77777777" w:rsidR="001864C1" w:rsidRPr="00682004" w:rsidRDefault="001864C1" w:rsidP="001864C1">
            <w:pPr>
              <w:rPr>
                <w:szCs w:val="24"/>
              </w:rPr>
            </w:pPr>
          </w:p>
        </w:tc>
        <w:tc>
          <w:tcPr>
            <w:tcW w:w="2753" w:type="dxa"/>
          </w:tcPr>
          <w:p w14:paraId="3AE54429" w14:textId="77777777" w:rsidR="001864C1" w:rsidRPr="00682004" w:rsidRDefault="001864C1" w:rsidP="00BA4DAE">
            <w:pPr>
              <w:ind w:firstLine="0"/>
              <w:rPr>
                <w:szCs w:val="24"/>
              </w:rPr>
            </w:pPr>
            <w:r w:rsidRPr="00682004">
              <w:rPr>
                <w:szCs w:val="24"/>
              </w:rPr>
              <w:t>Обеспечение консультационной методической поддержки учителей основной школы по вопросам реализации ООП ООО</w:t>
            </w:r>
          </w:p>
        </w:tc>
        <w:tc>
          <w:tcPr>
            <w:tcW w:w="1275" w:type="dxa"/>
          </w:tcPr>
          <w:p w14:paraId="0874A34E" w14:textId="77777777" w:rsidR="001864C1" w:rsidRPr="00682004" w:rsidRDefault="001864C1" w:rsidP="00BA4DAE">
            <w:pPr>
              <w:ind w:firstLine="0"/>
              <w:rPr>
                <w:szCs w:val="24"/>
              </w:rPr>
            </w:pPr>
            <w:r w:rsidRPr="00682004">
              <w:rPr>
                <w:szCs w:val="24"/>
              </w:rPr>
              <w:t>В течение года</w:t>
            </w:r>
          </w:p>
        </w:tc>
        <w:tc>
          <w:tcPr>
            <w:tcW w:w="1784" w:type="dxa"/>
          </w:tcPr>
          <w:p w14:paraId="7DA9999C" w14:textId="3F746F9C" w:rsidR="001864C1" w:rsidRPr="00682004" w:rsidRDefault="00BA4DAE" w:rsidP="001864C1">
            <w:pPr>
              <w:rPr>
                <w:szCs w:val="24"/>
              </w:rPr>
            </w:pPr>
            <w:r w:rsidRPr="00BA4DAE">
              <w:rPr>
                <w:szCs w:val="24"/>
              </w:rPr>
              <w:t>Зам.директора по УВР</w:t>
            </w:r>
          </w:p>
        </w:tc>
        <w:tc>
          <w:tcPr>
            <w:tcW w:w="2036" w:type="dxa"/>
          </w:tcPr>
          <w:p w14:paraId="6E76F14D" w14:textId="77777777" w:rsidR="001864C1" w:rsidRPr="00682004" w:rsidRDefault="001864C1" w:rsidP="001864C1">
            <w:pPr>
              <w:rPr>
                <w:szCs w:val="24"/>
              </w:rPr>
            </w:pPr>
          </w:p>
        </w:tc>
      </w:tr>
      <w:tr w:rsidR="001864C1" w:rsidRPr="00682004" w14:paraId="51FEA817" w14:textId="77777777" w:rsidTr="001864C1">
        <w:tc>
          <w:tcPr>
            <w:tcW w:w="1998" w:type="dxa"/>
            <w:vMerge/>
          </w:tcPr>
          <w:p w14:paraId="70207E3B" w14:textId="77777777" w:rsidR="001864C1" w:rsidRPr="00682004" w:rsidRDefault="001864C1" w:rsidP="001864C1">
            <w:pPr>
              <w:rPr>
                <w:szCs w:val="24"/>
              </w:rPr>
            </w:pPr>
          </w:p>
        </w:tc>
        <w:tc>
          <w:tcPr>
            <w:tcW w:w="2753" w:type="dxa"/>
          </w:tcPr>
          <w:p w14:paraId="2997A043" w14:textId="77777777" w:rsidR="001864C1" w:rsidRPr="00682004" w:rsidRDefault="001864C1" w:rsidP="00BA4DAE">
            <w:pPr>
              <w:ind w:firstLine="0"/>
              <w:rPr>
                <w:szCs w:val="24"/>
              </w:rPr>
            </w:pPr>
            <w:r w:rsidRPr="00682004">
              <w:rPr>
                <w:szCs w:val="24"/>
              </w:rPr>
              <w:t>Обобщение опыта педагогов</w:t>
            </w:r>
          </w:p>
        </w:tc>
        <w:tc>
          <w:tcPr>
            <w:tcW w:w="1275" w:type="dxa"/>
          </w:tcPr>
          <w:p w14:paraId="38EBE383" w14:textId="77777777" w:rsidR="001864C1" w:rsidRPr="00682004" w:rsidRDefault="001864C1" w:rsidP="00BA4DAE">
            <w:pPr>
              <w:ind w:firstLine="0"/>
              <w:rPr>
                <w:szCs w:val="24"/>
              </w:rPr>
            </w:pPr>
            <w:r w:rsidRPr="00682004">
              <w:rPr>
                <w:szCs w:val="24"/>
              </w:rPr>
              <w:t xml:space="preserve">В течение года </w:t>
            </w:r>
          </w:p>
        </w:tc>
        <w:tc>
          <w:tcPr>
            <w:tcW w:w="1784" w:type="dxa"/>
          </w:tcPr>
          <w:p w14:paraId="4C83E2C5" w14:textId="060872E8" w:rsidR="001864C1" w:rsidRPr="00682004" w:rsidRDefault="00BA4DAE" w:rsidP="00BA4DAE">
            <w:pPr>
              <w:ind w:firstLine="0"/>
              <w:rPr>
                <w:szCs w:val="24"/>
              </w:rPr>
            </w:pPr>
            <w:r w:rsidRPr="00BA4DAE">
              <w:rPr>
                <w:szCs w:val="24"/>
              </w:rPr>
              <w:t>Зам.директора по УВР</w:t>
            </w:r>
            <w:r w:rsidR="001864C1" w:rsidRPr="00682004">
              <w:rPr>
                <w:szCs w:val="24"/>
              </w:rPr>
              <w:t>, учителя</w:t>
            </w:r>
            <w:r>
              <w:rPr>
                <w:szCs w:val="24"/>
              </w:rPr>
              <w:t>,</w:t>
            </w:r>
            <w:r>
              <w:t xml:space="preserve"> </w:t>
            </w:r>
            <w:r w:rsidRPr="00BA4DAE">
              <w:rPr>
                <w:szCs w:val="24"/>
              </w:rPr>
              <w:t>руководители ШМО</w:t>
            </w:r>
          </w:p>
        </w:tc>
        <w:tc>
          <w:tcPr>
            <w:tcW w:w="2036" w:type="dxa"/>
          </w:tcPr>
          <w:p w14:paraId="7A9F72A9" w14:textId="77777777" w:rsidR="001864C1" w:rsidRPr="00682004" w:rsidRDefault="001864C1" w:rsidP="00BA4DAE">
            <w:pPr>
              <w:ind w:firstLine="0"/>
              <w:rPr>
                <w:szCs w:val="24"/>
              </w:rPr>
            </w:pPr>
            <w:r w:rsidRPr="00682004">
              <w:rPr>
                <w:szCs w:val="24"/>
              </w:rPr>
              <w:t>Творческий отчет учителей, формирование банка методических разработок педагогов</w:t>
            </w:r>
          </w:p>
        </w:tc>
      </w:tr>
      <w:tr w:rsidR="001864C1" w:rsidRPr="00682004" w14:paraId="17F96FEF" w14:textId="77777777" w:rsidTr="001864C1">
        <w:tc>
          <w:tcPr>
            <w:tcW w:w="1998" w:type="dxa"/>
            <w:vMerge/>
          </w:tcPr>
          <w:p w14:paraId="31836D5F" w14:textId="77777777" w:rsidR="001864C1" w:rsidRPr="00682004" w:rsidRDefault="001864C1" w:rsidP="001864C1">
            <w:pPr>
              <w:rPr>
                <w:szCs w:val="24"/>
              </w:rPr>
            </w:pPr>
          </w:p>
        </w:tc>
        <w:tc>
          <w:tcPr>
            <w:tcW w:w="2753" w:type="dxa"/>
          </w:tcPr>
          <w:p w14:paraId="1A07A863" w14:textId="77777777" w:rsidR="001864C1" w:rsidRPr="00682004" w:rsidRDefault="001864C1" w:rsidP="00BA4DAE">
            <w:pPr>
              <w:ind w:firstLine="0"/>
              <w:rPr>
                <w:szCs w:val="24"/>
              </w:rPr>
            </w:pPr>
            <w:r w:rsidRPr="00682004">
              <w:rPr>
                <w:szCs w:val="24"/>
              </w:rPr>
              <w:t>Организация работы по психолого- педагогическому обеспечению введения ФГОС основного общего образования</w:t>
            </w:r>
          </w:p>
        </w:tc>
        <w:tc>
          <w:tcPr>
            <w:tcW w:w="1275" w:type="dxa"/>
          </w:tcPr>
          <w:p w14:paraId="32D38D65" w14:textId="77777777" w:rsidR="001864C1" w:rsidRPr="00682004" w:rsidRDefault="001864C1" w:rsidP="00BA4DAE">
            <w:pPr>
              <w:ind w:firstLine="0"/>
              <w:rPr>
                <w:szCs w:val="24"/>
              </w:rPr>
            </w:pPr>
            <w:r w:rsidRPr="00682004">
              <w:rPr>
                <w:szCs w:val="24"/>
              </w:rPr>
              <w:t>В течение года</w:t>
            </w:r>
          </w:p>
        </w:tc>
        <w:tc>
          <w:tcPr>
            <w:tcW w:w="1784" w:type="dxa"/>
          </w:tcPr>
          <w:p w14:paraId="78E434B4" w14:textId="0CE0AC88" w:rsidR="001864C1" w:rsidRPr="00682004" w:rsidRDefault="001864C1" w:rsidP="00BA4DAE">
            <w:pPr>
              <w:ind w:firstLine="0"/>
              <w:rPr>
                <w:szCs w:val="24"/>
              </w:rPr>
            </w:pPr>
            <w:r w:rsidRPr="00682004">
              <w:rPr>
                <w:szCs w:val="24"/>
              </w:rPr>
              <w:t>ПМПк</w:t>
            </w:r>
          </w:p>
        </w:tc>
        <w:tc>
          <w:tcPr>
            <w:tcW w:w="2036" w:type="dxa"/>
          </w:tcPr>
          <w:p w14:paraId="65C6D580" w14:textId="77777777" w:rsidR="001864C1" w:rsidRPr="00682004" w:rsidRDefault="001864C1" w:rsidP="00BA4DAE">
            <w:pPr>
              <w:ind w:firstLine="0"/>
              <w:rPr>
                <w:szCs w:val="24"/>
              </w:rPr>
            </w:pPr>
            <w:r w:rsidRPr="00682004">
              <w:rPr>
                <w:szCs w:val="24"/>
              </w:rPr>
              <w:t>Обеспечение психолого-педагогического сопровождения</w:t>
            </w:r>
          </w:p>
        </w:tc>
      </w:tr>
      <w:tr w:rsidR="001864C1" w:rsidRPr="00682004" w14:paraId="061A0F56" w14:textId="77777777" w:rsidTr="001864C1">
        <w:tc>
          <w:tcPr>
            <w:tcW w:w="1998" w:type="dxa"/>
            <w:vMerge/>
          </w:tcPr>
          <w:p w14:paraId="5747F4E5" w14:textId="77777777" w:rsidR="001864C1" w:rsidRPr="00682004" w:rsidRDefault="001864C1" w:rsidP="001864C1">
            <w:pPr>
              <w:rPr>
                <w:szCs w:val="24"/>
              </w:rPr>
            </w:pPr>
          </w:p>
        </w:tc>
        <w:tc>
          <w:tcPr>
            <w:tcW w:w="2753" w:type="dxa"/>
          </w:tcPr>
          <w:p w14:paraId="7E8AE38F" w14:textId="77777777" w:rsidR="001864C1" w:rsidRPr="00682004" w:rsidRDefault="001864C1" w:rsidP="00BA4DAE">
            <w:pPr>
              <w:ind w:firstLine="0"/>
              <w:rPr>
                <w:szCs w:val="24"/>
              </w:rPr>
            </w:pPr>
            <w:r w:rsidRPr="00682004">
              <w:rPr>
                <w:szCs w:val="24"/>
              </w:rPr>
              <w:t>Участие в работе районных МО учителей – предметников, представление достижений учителей - предметников</w:t>
            </w:r>
          </w:p>
        </w:tc>
        <w:tc>
          <w:tcPr>
            <w:tcW w:w="1275" w:type="dxa"/>
          </w:tcPr>
          <w:p w14:paraId="3148D425" w14:textId="77777777" w:rsidR="001864C1" w:rsidRPr="00682004" w:rsidRDefault="001864C1" w:rsidP="00BA4DAE">
            <w:pPr>
              <w:ind w:firstLine="0"/>
              <w:rPr>
                <w:szCs w:val="24"/>
              </w:rPr>
            </w:pPr>
            <w:r w:rsidRPr="00682004">
              <w:rPr>
                <w:szCs w:val="24"/>
              </w:rPr>
              <w:t>В течение года</w:t>
            </w:r>
          </w:p>
        </w:tc>
        <w:tc>
          <w:tcPr>
            <w:tcW w:w="1784" w:type="dxa"/>
          </w:tcPr>
          <w:p w14:paraId="51FF5832" w14:textId="77777777" w:rsidR="001864C1" w:rsidRPr="00682004" w:rsidRDefault="001864C1" w:rsidP="00BA4DAE">
            <w:pPr>
              <w:ind w:firstLine="0"/>
              <w:rPr>
                <w:szCs w:val="24"/>
              </w:rPr>
            </w:pPr>
            <w:r w:rsidRPr="00682004">
              <w:rPr>
                <w:szCs w:val="24"/>
              </w:rPr>
              <w:t xml:space="preserve">Учителя-предметники </w:t>
            </w:r>
          </w:p>
        </w:tc>
        <w:tc>
          <w:tcPr>
            <w:tcW w:w="2036" w:type="dxa"/>
          </w:tcPr>
          <w:p w14:paraId="4BE75E50" w14:textId="77777777" w:rsidR="001864C1" w:rsidRPr="00682004" w:rsidRDefault="001864C1" w:rsidP="00BA4DAE">
            <w:pPr>
              <w:ind w:firstLine="0"/>
              <w:rPr>
                <w:szCs w:val="24"/>
              </w:rPr>
            </w:pPr>
            <w:r w:rsidRPr="00682004">
              <w:rPr>
                <w:szCs w:val="24"/>
              </w:rPr>
              <w:t>Обмен опытом, распространение эффективного опыта работы</w:t>
            </w:r>
          </w:p>
        </w:tc>
      </w:tr>
      <w:tr w:rsidR="001864C1" w:rsidRPr="00682004" w14:paraId="7C58E494" w14:textId="77777777" w:rsidTr="001864C1">
        <w:tc>
          <w:tcPr>
            <w:tcW w:w="1998" w:type="dxa"/>
            <w:vMerge/>
          </w:tcPr>
          <w:p w14:paraId="30CB1BC7" w14:textId="77777777" w:rsidR="001864C1" w:rsidRPr="00682004" w:rsidRDefault="001864C1" w:rsidP="001864C1">
            <w:pPr>
              <w:rPr>
                <w:szCs w:val="24"/>
              </w:rPr>
            </w:pPr>
          </w:p>
        </w:tc>
        <w:tc>
          <w:tcPr>
            <w:tcW w:w="2753" w:type="dxa"/>
          </w:tcPr>
          <w:p w14:paraId="7AF56A58" w14:textId="3117A28C" w:rsidR="001864C1" w:rsidRPr="00682004" w:rsidRDefault="001864C1" w:rsidP="00BA4DAE">
            <w:pPr>
              <w:ind w:firstLine="0"/>
              <w:rPr>
                <w:szCs w:val="24"/>
              </w:rPr>
            </w:pPr>
            <w:r w:rsidRPr="00682004">
              <w:rPr>
                <w:szCs w:val="24"/>
              </w:rPr>
              <w:t xml:space="preserve">Представление опыта работы </w:t>
            </w:r>
            <w:r w:rsidR="00BA4DAE">
              <w:rPr>
                <w:szCs w:val="24"/>
              </w:rPr>
              <w:t>школы</w:t>
            </w:r>
            <w:r w:rsidRPr="00682004">
              <w:rPr>
                <w:szCs w:val="24"/>
              </w:rPr>
              <w:t xml:space="preserve"> по реализации ФГОС в рамках проведения стажерских практик</w:t>
            </w:r>
          </w:p>
        </w:tc>
        <w:tc>
          <w:tcPr>
            <w:tcW w:w="1275" w:type="dxa"/>
          </w:tcPr>
          <w:p w14:paraId="33FDB5FE" w14:textId="77777777" w:rsidR="001864C1" w:rsidRPr="00682004" w:rsidRDefault="001864C1" w:rsidP="00BA4DAE">
            <w:pPr>
              <w:ind w:firstLine="0"/>
              <w:rPr>
                <w:szCs w:val="24"/>
              </w:rPr>
            </w:pPr>
            <w:r w:rsidRPr="00682004">
              <w:rPr>
                <w:szCs w:val="24"/>
              </w:rPr>
              <w:t>В течение года</w:t>
            </w:r>
          </w:p>
        </w:tc>
        <w:tc>
          <w:tcPr>
            <w:tcW w:w="1784" w:type="dxa"/>
          </w:tcPr>
          <w:p w14:paraId="273BAD36" w14:textId="7D310DC3" w:rsidR="001864C1" w:rsidRPr="00682004" w:rsidRDefault="00BA4DAE" w:rsidP="00BA4DAE">
            <w:pPr>
              <w:ind w:firstLine="0"/>
              <w:rPr>
                <w:szCs w:val="24"/>
              </w:rPr>
            </w:pPr>
            <w:r w:rsidRPr="00BA4DAE">
              <w:rPr>
                <w:szCs w:val="24"/>
              </w:rPr>
              <w:t>Зам.директора по УВР</w:t>
            </w:r>
          </w:p>
        </w:tc>
        <w:tc>
          <w:tcPr>
            <w:tcW w:w="2036" w:type="dxa"/>
          </w:tcPr>
          <w:p w14:paraId="3770C596" w14:textId="77777777" w:rsidR="001864C1" w:rsidRPr="00682004" w:rsidRDefault="001864C1" w:rsidP="00BA4DAE">
            <w:pPr>
              <w:ind w:firstLine="0"/>
              <w:rPr>
                <w:szCs w:val="24"/>
              </w:rPr>
            </w:pPr>
            <w:r w:rsidRPr="00682004">
              <w:rPr>
                <w:szCs w:val="24"/>
              </w:rPr>
              <w:t>Обмен опытом, распространение эффективного опыта работы</w:t>
            </w:r>
          </w:p>
        </w:tc>
      </w:tr>
      <w:tr w:rsidR="001864C1" w:rsidRPr="00682004" w14:paraId="207C4C48" w14:textId="77777777" w:rsidTr="001864C1">
        <w:tc>
          <w:tcPr>
            <w:tcW w:w="1998" w:type="dxa"/>
            <w:vMerge/>
          </w:tcPr>
          <w:p w14:paraId="794600D7" w14:textId="77777777" w:rsidR="001864C1" w:rsidRPr="00682004" w:rsidRDefault="001864C1" w:rsidP="001864C1">
            <w:pPr>
              <w:rPr>
                <w:szCs w:val="24"/>
              </w:rPr>
            </w:pPr>
          </w:p>
        </w:tc>
        <w:tc>
          <w:tcPr>
            <w:tcW w:w="2753" w:type="dxa"/>
          </w:tcPr>
          <w:p w14:paraId="0D9B3AB5" w14:textId="77777777" w:rsidR="001864C1" w:rsidRPr="00682004" w:rsidRDefault="001864C1" w:rsidP="00BA4DAE">
            <w:pPr>
              <w:ind w:firstLine="0"/>
              <w:rPr>
                <w:szCs w:val="24"/>
              </w:rPr>
            </w:pPr>
            <w:r w:rsidRPr="00682004">
              <w:rPr>
                <w:szCs w:val="24"/>
              </w:rPr>
              <w:t>Организация семинаров по вопросам реализации ФГОС</w:t>
            </w:r>
          </w:p>
        </w:tc>
        <w:tc>
          <w:tcPr>
            <w:tcW w:w="1275" w:type="dxa"/>
          </w:tcPr>
          <w:p w14:paraId="1727FC4F" w14:textId="77777777" w:rsidR="001864C1" w:rsidRPr="00682004" w:rsidRDefault="001864C1" w:rsidP="00BA4DAE">
            <w:pPr>
              <w:ind w:firstLine="0"/>
              <w:rPr>
                <w:szCs w:val="24"/>
              </w:rPr>
            </w:pPr>
            <w:r w:rsidRPr="00682004">
              <w:rPr>
                <w:szCs w:val="24"/>
              </w:rPr>
              <w:t>В течение года</w:t>
            </w:r>
          </w:p>
        </w:tc>
        <w:tc>
          <w:tcPr>
            <w:tcW w:w="1784" w:type="dxa"/>
          </w:tcPr>
          <w:p w14:paraId="74073245" w14:textId="02E8D418" w:rsidR="001864C1" w:rsidRPr="00682004" w:rsidRDefault="00BA4DAE" w:rsidP="00BA4DAE">
            <w:pPr>
              <w:ind w:firstLine="0"/>
              <w:rPr>
                <w:szCs w:val="24"/>
              </w:rPr>
            </w:pPr>
            <w:r w:rsidRPr="00BA4DAE">
              <w:rPr>
                <w:szCs w:val="24"/>
              </w:rPr>
              <w:t>Зам.директора по УВР</w:t>
            </w:r>
          </w:p>
        </w:tc>
        <w:tc>
          <w:tcPr>
            <w:tcW w:w="2036" w:type="dxa"/>
          </w:tcPr>
          <w:p w14:paraId="53207D85" w14:textId="77777777" w:rsidR="001864C1" w:rsidRPr="00682004" w:rsidRDefault="001864C1" w:rsidP="00BA4DAE">
            <w:pPr>
              <w:ind w:firstLine="0"/>
              <w:rPr>
                <w:szCs w:val="24"/>
              </w:rPr>
            </w:pPr>
            <w:r w:rsidRPr="00682004">
              <w:rPr>
                <w:szCs w:val="24"/>
              </w:rPr>
              <w:t>Обмен опытом, распространение эффективного опыта работы</w:t>
            </w:r>
          </w:p>
        </w:tc>
      </w:tr>
      <w:tr w:rsidR="001864C1" w:rsidRPr="00682004" w14:paraId="7E1473FE" w14:textId="77777777" w:rsidTr="001864C1">
        <w:tc>
          <w:tcPr>
            <w:tcW w:w="1998" w:type="dxa"/>
            <w:vMerge w:val="restart"/>
          </w:tcPr>
          <w:p w14:paraId="5B872E63" w14:textId="77777777" w:rsidR="001864C1" w:rsidRPr="00682004" w:rsidRDefault="001864C1" w:rsidP="002522C6">
            <w:pPr>
              <w:pStyle w:val="dash041e005f0431005f044b005f0447005f043d005f044b005f0439"/>
              <w:ind w:firstLine="0"/>
              <w:jc w:val="both"/>
              <w:rPr>
                <w:b/>
              </w:rPr>
            </w:pPr>
            <w:r w:rsidRPr="00682004">
              <w:rPr>
                <w:b/>
              </w:rPr>
              <w:t>Финансовое обеспечение введения</w:t>
            </w:r>
          </w:p>
          <w:p w14:paraId="6C0B69B3" w14:textId="77777777" w:rsidR="001864C1" w:rsidRPr="00682004" w:rsidRDefault="001864C1" w:rsidP="001864C1">
            <w:pPr>
              <w:pStyle w:val="afffb"/>
              <w:spacing w:line="240" w:lineRule="auto"/>
              <w:ind w:firstLine="0"/>
              <w:rPr>
                <w:rStyle w:val="dash041e005f0431005f044b005f0447005f043d005f044b005f0439005f005fchar1char1"/>
              </w:rPr>
            </w:pPr>
            <w:r w:rsidRPr="00682004">
              <w:rPr>
                <w:b/>
                <w:sz w:val="24"/>
                <w:szCs w:val="24"/>
              </w:rPr>
              <w:t>ФГОС</w:t>
            </w:r>
          </w:p>
        </w:tc>
        <w:tc>
          <w:tcPr>
            <w:tcW w:w="2753" w:type="dxa"/>
          </w:tcPr>
          <w:p w14:paraId="0CE2DAC9" w14:textId="77777777" w:rsidR="001864C1" w:rsidRPr="00682004" w:rsidRDefault="001864C1" w:rsidP="002522C6">
            <w:pPr>
              <w:tabs>
                <w:tab w:val="left" w:pos="432"/>
              </w:tabs>
              <w:ind w:firstLine="0"/>
              <w:rPr>
                <w:rStyle w:val="dash041e005f0431005f044b005f0447005f043d005f044b005f0439005f005fchar1char1"/>
              </w:rPr>
            </w:pPr>
            <w:r w:rsidRPr="00682004">
              <w:rPr>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1275" w:type="dxa"/>
          </w:tcPr>
          <w:p w14:paraId="75F01414" w14:textId="77777777" w:rsidR="001864C1" w:rsidRPr="00682004" w:rsidRDefault="001864C1" w:rsidP="002522C6">
            <w:pPr>
              <w:ind w:firstLine="0"/>
              <w:rPr>
                <w:szCs w:val="24"/>
              </w:rPr>
            </w:pPr>
            <w:r w:rsidRPr="00682004">
              <w:rPr>
                <w:szCs w:val="24"/>
              </w:rPr>
              <w:t>Август, январь ежегодно</w:t>
            </w:r>
          </w:p>
        </w:tc>
        <w:tc>
          <w:tcPr>
            <w:tcW w:w="1784" w:type="dxa"/>
          </w:tcPr>
          <w:p w14:paraId="163F32E9" w14:textId="77777777" w:rsidR="001864C1" w:rsidRPr="00682004" w:rsidRDefault="001864C1" w:rsidP="002522C6">
            <w:pPr>
              <w:ind w:firstLine="0"/>
              <w:rPr>
                <w:szCs w:val="24"/>
              </w:rPr>
            </w:pPr>
            <w:r w:rsidRPr="00682004">
              <w:rPr>
                <w:szCs w:val="24"/>
              </w:rPr>
              <w:t>директор</w:t>
            </w:r>
          </w:p>
        </w:tc>
        <w:tc>
          <w:tcPr>
            <w:tcW w:w="2036" w:type="dxa"/>
          </w:tcPr>
          <w:p w14:paraId="1190E100" w14:textId="77777777" w:rsidR="001864C1" w:rsidRPr="00682004" w:rsidRDefault="001864C1" w:rsidP="002522C6">
            <w:pPr>
              <w:ind w:firstLine="0"/>
              <w:rPr>
                <w:szCs w:val="24"/>
              </w:rPr>
            </w:pPr>
            <w:r w:rsidRPr="00682004">
              <w:rPr>
                <w:szCs w:val="24"/>
              </w:rPr>
              <w:t>План финансово-хозяйственной деятельности</w:t>
            </w:r>
          </w:p>
        </w:tc>
      </w:tr>
      <w:tr w:rsidR="001864C1" w:rsidRPr="00682004" w14:paraId="4F99FCE2" w14:textId="77777777" w:rsidTr="001864C1">
        <w:tc>
          <w:tcPr>
            <w:tcW w:w="1998" w:type="dxa"/>
            <w:vMerge/>
          </w:tcPr>
          <w:p w14:paraId="71B2E3E9" w14:textId="77777777" w:rsidR="001864C1" w:rsidRPr="00682004" w:rsidRDefault="001864C1" w:rsidP="001864C1">
            <w:pPr>
              <w:pStyle w:val="afffb"/>
              <w:spacing w:line="240" w:lineRule="auto"/>
              <w:ind w:firstLine="0"/>
              <w:rPr>
                <w:rStyle w:val="dash041e005f0431005f044b005f0447005f043d005f044b005f0439005f005fchar1char1"/>
              </w:rPr>
            </w:pPr>
          </w:p>
        </w:tc>
        <w:tc>
          <w:tcPr>
            <w:tcW w:w="2753" w:type="dxa"/>
          </w:tcPr>
          <w:p w14:paraId="76DE5F99" w14:textId="77777777" w:rsidR="001864C1" w:rsidRPr="00682004" w:rsidRDefault="001864C1" w:rsidP="002522C6">
            <w:pPr>
              <w:tabs>
                <w:tab w:val="left" w:pos="432"/>
              </w:tabs>
              <w:ind w:firstLine="0"/>
              <w:rPr>
                <w:rStyle w:val="dash041e005f0431005f044b005f0447005f043d005f044b005f0439005f005fchar1char1"/>
              </w:rPr>
            </w:pPr>
            <w:r w:rsidRPr="00682004">
              <w:rPr>
                <w:szCs w:val="24"/>
              </w:rPr>
              <w:t>Разработка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275" w:type="dxa"/>
          </w:tcPr>
          <w:p w14:paraId="4C065775" w14:textId="77777777" w:rsidR="001864C1" w:rsidRPr="00682004" w:rsidRDefault="001864C1" w:rsidP="002522C6">
            <w:pPr>
              <w:ind w:firstLine="0"/>
              <w:rPr>
                <w:szCs w:val="24"/>
              </w:rPr>
            </w:pPr>
            <w:r w:rsidRPr="00682004">
              <w:rPr>
                <w:szCs w:val="24"/>
              </w:rPr>
              <w:t>По мере необходимости</w:t>
            </w:r>
          </w:p>
        </w:tc>
        <w:tc>
          <w:tcPr>
            <w:tcW w:w="1784" w:type="dxa"/>
          </w:tcPr>
          <w:p w14:paraId="2A560C7B" w14:textId="77777777" w:rsidR="001864C1" w:rsidRPr="00682004" w:rsidRDefault="001864C1" w:rsidP="002522C6">
            <w:pPr>
              <w:ind w:firstLine="0"/>
              <w:rPr>
                <w:szCs w:val="24"/>
              </w:rPr>
            </w:pPr>
            <w:r w:rsidRPr="00682004">
              <w:rPr>
                <w:szCs w:val="24"/>
              </w:rPr>
              <w:t>директор</w:t>
            </w:r>
          </w:p>
        </w:tc>
        <w:tc>
          <w:tcPr>
            <w:tcW w:w="2036" w:type="dxa"/>
          </w:tcPr>
          <w:p w14:paraId="42299084" w14:textId="77777777" w:rsidR="001864C1" w:rsidRPr="00682004" w:rsidRDefault="001864C1" w:rsidP="002522C6">
            <w:pPr>
              <w:ind w:firstLine="0"/>
              <w:rPr>
                <w:szCs w:val="24"/>
              </w:rPr>
            </w:pPr>
            <w:r w:rsidRPr="00682004">
              <w:rPr>
                <w:szCs w:val="24"/>
              </w:rPr>
              <w:t>Приказы по стимулирующему и инновационному фонду</w:t>
            </w:r>
          </w:p>
        </w:tc>
      </w:tr>
      <w:tr w:rsidR="001864C1" w:rsidRPr="00682004" w14:paraId="5A8A9017" w14:textId="77777777" w:rsidTr="001864C1">
        <w:tc>
          <w:tcPr>
            <w:tcW w:w="1998" w:type="dxa"/>
            <w:vMerge w:val="restart"/>
          </w:tcPr>
          <w:p w14:paraId="61873747" w14:textId="77777777" w:rsidR="001864C1" w:rsidRPr="00682004" w:rsidRDefault="001864C1" w:rsidP="002522C6">
            <w:pPr>
              <w:ind w:firstLine="0"/>
              <w:rPr>
                <w:szCs w:val="24"/>
              </w:rPr>
            </w:pPr>
            <w:r w:rsidRPr="00682004">
              <w:rPr>
                <w:b/>
                <w:bCs/>
                <w:szCs w:val="24"/>
              </w:rPr>
              <w:t>Кадровое обеспечение подготовки перехода на ФГОС ООО</w:t>
            </w:r>
          </w:p>
          <w:p w14:paraId="1B607C15" w14:textId="77777777" w:rsidR="001864C1" w:rsidRPr="00682004" w:rsidRDefault="001864C1" w:rsidP="001864C1">
            <w:pPr>
              <w:rPr>
                <w:szCs w:val="24"/>
              </w:rPr>
            </w:pPr>
            <w:r w:rsidRPr="00682004">
              <w:rPr>
                <w:szCs w:val="24"/>
              </w:rPr>
              <w:t> </w:t>
            </w:r>
          </w:p>
          <w:p w14:paraId="5F84EA93" w14:textId="77777777" w:rsidR="001864C1" w:rsidRPr="00682004" w:rsidRDefault="001864C1" w:rsidP="001864C1">
            <w:pPr>
              <w:rPr>
                <w:szCs w:val="24"/>
              </w:rPr>
            </w:pPr>
            <w:r w:rsidRPr="00682004">
              <w:rPr>
                <w:szCs w:val="24"/>
              </w:rPr>
              <w:t> </w:t>
            </w:r>
          </w:p>
        </w:tc>
        <w:tc>
          <w:tcPr>
            <w:tcW w:w="7848" w:type="dxa"/>
            <w:gridSpan w:val="4"/>
          </w:tcPr>
          <w:p w14:paraId="0927E50B" w14:textId="77777777" w:rsidR="001864C1" w:rsidRPr="00682004" w:rsidRDefault="001864C1" w:rsidP="001864C1">
            <w:pPr>
              <w:rPr>
                <w:szCs w:val="24"/>
              </w:rPr>
            </w:pPr>
            <w:r w:rsidRPr="00682004">
              <w:rPr>
                <w:b/>
                <w:szCs w:val="24"/>
              </w:rPr>
              <w:t>Цель: создание условий для обеспечения готовности участников эксперимента к переходу на ФГОС ООО</w:t>
            </w:r>
          </w:p>
        </w:tc>
      </w:tr>
      <w:tr w:rsidR="001864C1" w:rsidRPr="00682004" w14:paraId="7FCE29A5" w14:textId="77777777" w:rsidTr="001864C1">
        <w:tc>
          <w:tcPr>
            <w:tcW w:w="1998" w:type="dxa"/>
            <w:vMerge/>
          </w:tcPr>
          <w:p w14:paraId="10C6ABEF" w14:textId="77777777" w:rsidR="001864C1" w:rsidRPr="00682004" w:rsidRDefault="001864C1" w:rsidP="001864C1">
            <w:pPr>
              <w:rPr>
                <w:szCs w:val="24"/>
              </w:rPr>
            </w:pPr>
          </w:p>
        </w:tc>
        <w:tc>
          <w:tcPr>
            <w:tcW w:w="2753" w:type="dxa"/>
          </w:tcPr>
          <w:p w14:paraId="30BEA0AE" w14:textId="77777777" w:rsidR="001864C1" w:rsidRPr="00682004" w:rsidRDefault="001864C1" w:rsidP="002522C6">
            <w:pPr>
              <w:ind w:firstLine="0"/>
              <w:rPr>
                <w:szCs w:val="24"/>
              </w:rPr>
            </w:pPr>
            <w:r w:rsidRPr="00682004">
              <w:rPr>
                <w:rStyle w:val="dash041e005f0431005f044b005f0447005f043d005f044b005f0439005f005fchar1char1"/>
              </w:rPr>
              <w:t>Анализ кадрового обеспечения введения и реализации ФГОС основного общего образования</w:t>
            </w:r>
          </w:p>
        </w:tc>
        <w:tc>
          <w:tcPr>
            <w:tcW w:w="1275" w:type="dxa"/>
          </w:tcPr>
          <w:p w14:paraId="1C26F72C" w14:textId="77777777" w:rsidR="001864C1" w:rsidRPr="00682004" w:rsidRDefault="001864C1" w:rsidP="002522C6">
            <w:pPr>
              <w:ind w:firstLine="0"/>
              <w:rPr>
                <w:szCs w:val="24"/>
              </w:rPr>
            </w:pPr>
            <w:r w:rsidRPr="00682004">
              <w:rPr>
                <w:szCs w:val="24"/>
              </w:rPr>
              <w:t>Март -Август  ежегодно</w:t>
            </w:r>
          </w:p>
        </w:tc>
        <w:tc>
          <w:tcPr>
            <w:tcW w:w="1784" w:type="dxa"/>
          </w:tcPr>
          <w:p w14:paraId="1DE52329" w14:textId="271CC838" w:rsidR="001864C1" w:rsidRPr="00682004" w:rsidRDefault="002522C6" w:rsidP="001864C1">
            <w:pPr>
              <w:rPr>
                <w:szCs w:val="24"/>
              </w:rPr>
            </w:pPr>
            <w:r w:rsidRPr="002522C6">
              <w:rPr>
                <w:szCs w:val="24"/>
              </w:rPr>
              <w:t>Зам.директора по УВР</w:t>
            </w:r>
          </w:p>
        </w:tc>
        <w:tc>
          <w:tcPr>
            <w:tcW w:w="2036" w:type="dxa"/>
          </w:tcPr>
          <w:p w14:paraId="7A829D01" w14:textId="77777777" w:rsidR="001864C1" w:rsidRPr="00682004" w:rsidRDefault="001864C1" w:rsidP="002522C6">
            <w:pPr>
              <w:ind w:firstLine="0"/>
              <w:rPr>
                <w:szCs w:val="24"/>
              </w:rPr>
            </w:pPr>
            <w:r w:rsidRPr="00682004">
              <w:rPr>
                <w:szCs w:val="24"/>
              </w:rPr>
              <w:t>Информационная справка</w:t>
            </w:r>
          </w:p>
        </w:tc>
      </w:tr>
      <w:tr w:rsidR="001864C1" w:rsidRPr="00682004" w14:paraId="7B2A0892" w14:textId="77777777" w:rsidTr="001864C1">
        <w:tc>
          <w:tcPr>
            <w:tcW w:w="1998" w:type="dxa"/>
            <w:vMerge/>
          </w:tcPr>
          <w:p w14:paraId="23208991" w14:textId="77777777" w:rsidR="001864C1" w:rsidRPr="00682004" w:rsidRDefault="001864C1" w:rsidP="001864C1">
            <w:pPr>
              <w:rPr>
                <w:szCs w:val="24"/>
              </w:rPr>
            </w:pPr>
          </w:p>
        </w:tc>
        <w:tc>
          <w:tcPr>
            <w:tcW w:w="2753" w:type="dxa"/>
          </w:tcPr>
          <w:p w14:paraId="324A456F" w14:textId="77777777" w:rsidR="001864C1" w:rsidRPr="00682004" w:rsidRDefault="001864C1" w:rsidP="002522C6">
            <w:pPr>
              <w:ind w:firstLine="0"/>
              <w:rPr>
                <w:szCs w:val="24"/>
              </w:rPr>
            </w:pPr>
            <w:r w:rsidRPr="00682004">
              <w:rPr>
                <w:szCs w:val="24"/>
              </w:rPr>
              <w:t>Формирование заявки на участие в курсах повышения квалификации</w:t>
            </w:r>
          </w:p>
        </w:tc>
        <w:tc>
          <w:tcPr>
            <w:tcW w:w="1275" w:type="dxa"/>
          </w:tcPr>
          <w:p w14:paraId="66569148" w14:textId="77777777" w:rsidR="001864C1" w:rsidRPr="00682004" w:rsidRDefault="001864C1" w:rsidP="002522C6">
            <w:pPr>
              <w:ind w:firstLine="0"/>
              <w:rPr>
                <w:szCs w:val="24"/>
              </w:rPr>
            </w:pPr>
            <w:r w:rsidRPr="00682004">
              <w:rPr>
                <w:szCs w:val="24"/>
              </w:rPr>
              <w:t>В течение года</w:t>
            </w:r>
          </w:p>
        </w:tc>
        <w:tc>
          <w:tcPr>
            <w:tcW w:w="1784" w:type="dxa"/>
          </w:tcPr>
          <w:p w14:paraId="22106ED2" w14:textId="6497119C" w:rsidR="001864C1" w:rsidRPr="00682004" w:rsidRDefault="002522C6" w:rsidP="002522C6">
            <w:pPr>
              <w:ind w:firstLine="0"/>
              <w:rPr>
                <w:szCs w:val="24"/>
              </w:rPr>
            </w:pPr>
            <w:r w:rsidRPr="002522C6">
              <w:rPr>
                <w:szCs w:val="24"/>
              </w:rPr>
              <w:t>Зам.директора по УВР</w:t>
            </w:r>
          </w:p>
        </w:tc>
        <w:tc>
          <w:tcPr>
            <w:tcW w:w="2036" w:type="dxa"/>
          </w:tcPr>
          <w:p w14:paraId="6B7824D6" w14:textId="77777777" w:rsidR="001864C1" w:rsidRPr="00682004" w:rsidRDefault="001864C1" w:rsidP="002522C6">
            <w:pPr>
              <w:ind w:firstLine="0"/>
              <w:rPr>
                <w:szCs w:val="24"/>
              </w:rPr>
            </w:pPr>
            <w:r w:rsidRPr="00682004">
              <w:rPr>
                <w:szCs w:val="24"/>
              </w:rPr>
              <w:t>План повышения квалификации</w:t>
            </w:r>
          </w:p>
        </w:tc>
      </w:tr>
      <w:tr w:rsidR="001864C1" w:rsidRPr="00682004" w14:paraId="57C03A9B" w14:textId="77777777" w:rsidTr="001864C1">
        <w:tc>
          <w:tcPr>
            <w:tcW w:w="1998" w:type="dxa"/>
            <w:vMerge/>
          </w:tcPr>
          <w:p w14:paraId="1697B95C" w14:textId="77777777" w:rsidR="001864C1" w:rsidRPr="00682004" w:rsidRDefault="001864C1" w:rsidP="001864C1">
            <w:pPr>
              <w:rPr>
                <w:szCs w:val="24"/>
              </w:rPr>
            </w:pPr>
          </w:p>
        </w:tc>
        <w:tc>
          <w:tcPr>
            <w:tcW w:w="2753" w:type="dxa"/>
          </w:tcPr>
          <w:p w14:paraId="55AEBCB0" w14:textId="77777777" w:rsidR="001864C1" w:rsidRPr="00682004" w:rsidRDefault="001864C1" w:rsidP="002522C6">
            <w:pPr>
              <w:ind w:firstLine="0"/>
              <w:rPr>
                <w:szCs w:val="24"/>
              </w:rPr>
            </w:pPr>
            <w:r w:rsidRPr="00682004">
              <w:rPr>
                <w:szCs w:val="24"/>
              </w:rPr>
              <w:t xml:space="preserve">Участие педагогов в работе проблемных семинаров, вебинаров по вопросам введения ФГОС основного общего образования </w:t>
            </w:r>
          </w:p>
        </w:tc>
        <w:tc>
          <w:tcPr>
            <w:tcW w:w="1275" w:type="dxa"/>
          </w:tcPr>
          <w:p w14:paraId="2B89839B" w14:textId="77777777" w:rsidR="001864C1" w:rsidRPr="00682004" w:rsidRDefault="001864C1" w:rsidP="002522C6">
            <w:pPr>
              <w:ind w:firstLine="0"/>
              <w:rPr>
                <w:szCs w:val="24"/>
              </w:rPr>
            </w:pPr>
            <w:r w:rsidRPr="00682004">
              <w:rPr>
                <w:szCs w:val="24"/>
              </w:rPr>
              <w:t>В течение года</w:t>
            </w:r>
          </w:p>
        </w:tc>
        <w:tc>
          <w:tcPr>
            <w:tcW w:w="1784" w:type="dxa"/>
          </w:tcPr>
          <w:p w14:paraId="558A98B7" w14:textId="76B115FD" w:rsidR="001864C1" w:rsidRPr="00682004" w:rsidRDefault="002522C6" w:rsidP="002522C6">
            <w:pPr>
              <w:ind w:firstLine="0"/>
              <w:rPr>
                <w:szCs w:val="24"/>
              </w:rPr>
            </w:pPr>
            <w:r w:rsidRPr="002522C6">
              <w:rPr>
                <w:szCs w:val="24"/>
              </w:rPr>
              <w:t>Зам.директора по УВР</w:t>
            </w:r>
          </w:p>
        </w:tc>
        <w:tc>
          <w:tcPr>
            <w:tcW w:w="2036" w:type="dxa"/>
          </w:tcPr>
          <w:p w14:paraId="4111824A" w14:textId="77777777" w:rsidR="001864C1" w:rsidRPr="00682004" w:rsidRDefault="001864C1" w:rsidP="002522C6">
            <w:pPr>
              <w:ind w:firstLine="0"/>
              <w:rPr>
                <w:szCs w:val="24"/>
              </w:rPr>
            </w:pPr>
            <w:r w:rsidRPr="00682004">
              <w:rPr>
                <w:szCs w:val="24"/>
              </w:rPr>
              <w:t>Повышение квалификации педагогических работников</w:t>
            </w:r>
          </w:p>
        </w:tc>
      </w:tr>
      <w:tr w:rsidR="001864C1" w:rsidRPr="00682004" w14:paraId="1E39F8F6" w14:textId="77777777" w:rsidTr="001864C1">
        <w:tc>
          <w:tcPr>
            <w:tcW w:w="1998" w:type="dxa"/>
            <w:vMerge w:val="restart"/>
          </w:tcPr>
          <w:p w14:paraId="04953177" w14:textId="77777777" w:rsidR="001864C1" w:rsidRPr="00682004" w:rsidRDefault="001864C1" w:rsidP="002522C6">
            <w:pPr>
              <w:ind w:firstLine="0"/>
              <w:rPr>
                <w:szCs w:val="24"/>
              </w:rPr>
            </w:pPr>
            <w:r w:rsidRPr="00682004">
              <w:rPr>
                <w:b/>
                <w:bCs/>
                <w:szCs w:val="24"/>
              </w:rPr>
              <w:t>Информационное обеспечение перехода на ФГОС ООО</w:t>
            </w:r>
          </w:p>
          <w:p w14:paraId="6A975DF2" w14:textId="77777777" w:rsidR="001864C1" w:rsidRPr="00682004" w:rsidRDefault="001864C1" w:rsidP="001864C1">
            <w:pPr>
              <w:rPr>
                <w:szCs w:val="24"/>
              </w:rPr>
            </w:pPr>
          </w:p>
        </w:tc>
        <w:tc>
          <w:tcPr>
            <w:tcW w:w="7848" w:type="dxa"/>
            <w:gridSpan w:val="4"/>
          </w:tcPr>
          <w:p w14:paraId="4BFC0433" w14:textId="21C5C114" w:rsidR="001864C1" w:rsidRPr="00682004" w:rsidRDefault="001864C1" w:rsidP="002522C6">
            <w:pPr>
              <w:rPr>
                <w:szCs w:val="24"/>
              </w:rPr>
            </w:pPr>
            <w:r w:rsidRPr="00682004">
              <w:rPr>
                <w:b/>
                <w:szCs w:val="24"/>
              </w:rPr>
              <w:t xml:space="preserve">Цель: обеспечение условий для развития информационно-образовательной среды </w:t>
            </w:r>
            <w:r w:rsidR="002522C6">
              <w:rPr>
                <w:b/>
                <w:szCs w:val="24"/>
              </w:rPr>
              <w:t>школы</w:t>
            </w:r>
            <w:r w:rsidRPr="00682004">
              <w:rPr>
                <w:b/>
                <w:szCs w:val="24"/>
              </w:rPr>
              <w:t xml:space="preserve"> (ИОС), способствующей реализации информационно-методических условий ФГОС  ООО</w:t>
            </w:r>
          </w:p>
        </w:tc>
      </w:tr>
      <w:tr w:rsidR="001864C1" w:rsidRPr="00682004" w14:paraId="56602F67" w14:textId="77777777" w:rsidTr="001864C1">
        <w:tc>
          <w:tcPr>
            <w:tcW w:w="1998" w:type="dxa"/>
            <w:vMerge/>
          </w:tcPr>
          <w:p w14:paraId="3110C671" w14:textId="77777777" w:rsidR="001864C1" w:rsidRPr="00682004" w:rsidRDefault="001864C1" w:rsidP="001864C1">
            <w:pPr>
              <w:rPr>
                <w:szCs w:val="24"/>
              </w:rPr>
            </w:pPr>
          </w:p>
        </w:tc>
        <w:tc>
          <w:tcPr>
            <w:tcW w:w="2753" w:type="dxa"/>
          </w:tcPr>
          <w:p w14:paraId="6B99A50E" w14:textId="77777777" w:rsidR="001864C1" w:rsidRPr="00682004" w:rsidRDefault="001864C1" w:rsidP="002522C6">
            <w:pPr>
              <w:ind w:firstLine="0"/>
              <w:rPr>
                <w:szCs w:val="24"/>
              </w:rPr>
            </w:pPr>
            <w:r w:rsidRPr="00682004">
              <w:rPr>
                <w:szCs w:val="24"/>
              </w:rPr>
              <w:t>Организация разъяснительной работы  среди педагогической и родительской общественности о целях и задачах ФГОС, его актуальности для образования.</w:t>
            </w:r>
          </w:p>
        </w:tc>
        <w:tc>
          <w:tcPr>
            <w:tcW w:w="1275" w:type="dxa"/>
          </w:tcPr>
          <w:p w14:paraId="005DF949" w14:textId="77777777" w:rsidR="001864C1" w:rsidRPr="00682004" w:rsidRDefault="001864C1" w:rsidP="002522C6">
            <w:pPr>
              <w:ind w:firstLine="0"/>
              <w:rPr>
                <w:szCs w:val="24"/>
              </w:rPr>
            </w:pPr>
            <w:r w:rsidRPr="00682004">
              <w:rPr>
                <w:szCs w:val="24"/>
              </w:rPr>
              <w:t>в течение года</w:t>
            </w:r>
          </w:p>
        </w:tc>
        <w:tc>
          <w:tcPr>
            <w:tcW w:w="1784" w:type="dxa"/>
          </w:tcPr>
          <w:p w14:paraId="303107EA" w14:textId="77777777" w:rsidR="001864C1" w:rsidRPr="00682004" w:rsidRDefault="001864C1" w:rsidP="002522C6">
            <w:pPr>
              <w:ind w:firstLine="0"/>
              <w:rPr>
                <w:szCs w:val="24"/>
              </w:rPr>
            </w:pPr>
            <w:r w:rsidRPr="00682004">
              <w:rPr>
                <w:szCs w:val="24"/>
              </w:rPr>
              <w:t>Администрация, ответственный за сайт</w:t>
            </w:r>
          </w:p>
        </w:tc>
        <w:tc>
          <w:tcPr>
            <w:tcW w:w="2036" w:type="dxa"/>
          </w:tcPr>
          <w:p w14:paraId="64095DCB" w14:textId="77777777" w:rsidR="001864C1" w:rsidRPr="00682004" w:rsidRDefault="001864C1" w:rsidP="002522C6">
            <w:pPr>
              <w:ind w:firstLine="0"/>
              <w:rPr>
                <w:szCs w:val="24"/>
              </w:rPr>
            </w:pPr>
            <w:r w:rsidRPr="00682004">
              <w:rPr>
                <w:szCs w:val="24"/>
              </w:rPr>
              <w:t>Информирование общественности о ходе и результатах внедрения ФГОС ООО</w:t>
            </w:r>
          </w:p>
        </w:tc>
      </w:tr>
      <w:tr w:rsidR="001864C1" w:rsidRPr="00682004" w14:paraId="587D188C" w14:textId="77777777" w:rsidTr="001864C1">
        <w:tc>
          <w:tcPr>
            <w:tcW w:w="1998" w:type="dxa"/>
            <w:vMerge/>
          </w:tcPr>
          <w:p w14:paraId="43076985" w14:textId="77777777" w:rsidR="001864C1" w:rsidRPr="00682004" w:rsidRDefault="001864C1" w:rsidP="001864C1">
            <w:pPr>
              <w:rPr>
                <w:szCs w:val="24"/>
              </w:rPr>
            </w:pPr>
          </w:p>
        </w:tc>
        <w:tc>
          <w:tcPr>
            <w:tcW w:w="2753" w:type="dxa"/>
          </w:tcPr>
          <w:p w14:paraId="0E67EAC3" w14:textId="4C6B76C0" w:rsidR="001864C1" w:rsidRPr="00682004" w:rsidRDefault="001864C1" w:rsidP="002522C6">
            <w:pPr>
              <w:ind w:firstLine="0"/>
              <w:rPr>
                <w:szCs w:val="24"/>
              </w:rPr>
            </w:pPr>
            <w:r w:rsidRPr="00682004">
              <w:rPr>
                <w:szCs w:val="24"/>
              </w:rPr>
              <w:t>Публикация  основной образовательной программы  ООО, нормативных документов на сайте МБОУ «</w:t>
            </w:r>
            <w:r w:rsidR="002522C6">
              <w:rPr>
                <w:szCs w:val="24"/>
              </w:rPr>
              <w:t>Украинская СОШ</w:t>
            </w:r>
            <w:r w:rsidRPr="00682004">
              <w:rPr>
                <w:szCs w:val="24"/>
              </w:rPr>
              <w:t>»</w:t>
            </w:r>
          </w:p>
        </w:tc>
        <w:tc>
          <w:tcPr>
            <w:tcW w:w="1275" w:type="dxa"/>
          </w:tcPr>
          <w:p w14:paraId="43A5ED57" w14:textId="77777777" w:rsidR="001864C1" w:rsidRPr="00682004" w:rsidRDefault="001864C1" w:rsidP="002522C6">
            <w:pPr>
              <w:ind w:firstLine="0"/>
              <w:rPr>
                <w:szCs w:val="24"/>
              </w:rPr>
            </w:pPr>
            <w:r w:rsidRPr="00682004">
              <w:rPr>
                <w:szCs w:val="24"/>
              </w:rPr>
              <w:t>август</w:t>
            </w:r>
          </w:p>
        </w:tc>
        <w:tc>
          <w:tcPr>
            <w:tcW w:w="1784" w:type="dxa"/>
          </w:tcPr>
          <w:p w14:paraId="4F8F0CC7" w14:textId="77777777" w:rsidR="001864C1" w:rsidRPr="00682004" w:rsidRDefault="001864C1" w:rsidP="002522C6">
            <w:pPr>
              <w:ind w:firstLine="0"/>
              <w:rPr>
                <w:szCs w:val="24"/>
              </w:rPr>
            </w:pPr>
            <w:r w:rsidRPr="00682004">
              <w:rPr>
                <w:szCs w:val="24"/>
              </w:rPr>
              <w:t>Директор, ответственный за сайт</w:t>
            </w:r>
          </w:p>
        </w:tc>
        <w:tc>
          <w:tcPr>
            <w:tcW w:w="2036" w:type="dxa"/>
          </w:tcPr>
          <w:p w14:paraId="3DEA16E5" w14:textId="77777777" w:rsidR="001864C1" w:rsidRPr="00682004" w:rsidRDefault="001864C1" w:rsidP="002522C6">
            <w:pPr>
              <w:ind w:firstLine="0"/>
              <w:rPr>
                <w:szCs w:val="24"/>
              </w:rPr>
            </w:pPr>
            <w:r w:rsidRPr="00682004">
              <w:rPr>
                <w:szCs w:val="24"/>
              </w:rPr>
              <w:t>Информирование общественности о ходе и результатах внедрения ФГОС ООО</w:t>
            </w:r>
          </w:p>
        </w:tc>
      </w:tr>
      <w:tr w:rsidR="001864C1" w:rsidRPr="00682004" w14:paraId="6CB56832" w14:textId="77777777" w:rsidTr="001864C1">
        <w:tc>
          <w:tcPr>
            <w:tcW w:w="1998" w:type="dxa"/>
            <w:vMerge/>
          </w:tcPr>
          <w:p w14:paraId="52238607" w14:textId="77777777" w:rsidR="001864C1" w:rsidRPr="00682004" w:rsidRDefault="001864C1" w:rsidP="001864C1">
            <w:pPr>
              <w:rPr>
                <w:szCs w:val="24"/>
              </w:rPr>
            </w:pPr>
          </w:p>
        </w:tc>
        <w:tc>
          <w:tcPr>
            <w:tcW w:w="2753" w:type="dxa"/>
          </w:tcPr>
          <w:p w14:paraId="37D9AC36" w14:textId="4B8307CB" w:rsidR="001864C1" w:rsidRPr="00682004" w:rsidRDefault="001864C1" w:rsidP="002522C6">
            <w:pPr>
              <w:ind w:firstLine="0"/>
              <w:rPr>
                <w:szCs w:val="24"/>
              </w:rPr>
            </w:pPr>
            <w:r w:rsidRPr="00682004">
              <w:rPr>
                <w:szCs w:val="24"/>
              </w:rPr>
              <w:t xml:space="preserve">Информирование родителей обучающихся о результатах ведения ФГОС в </w:t>
            </w:r>
            <w:r w:rsidR="002522C6" w:rsidRPr="002522C6">
              <w:rPr>
                <w:szCs w:val="24"/>
              </w:rPr>
              <w:t>МБОУ «Украинская СОШ»</w:t>
            </w:r>
            <w:r w:rsidR="002522C6">
              <w:rPr>
                <w:szCs w:val="24"/>
              </w:rPr>
              <w:t xml:space="preserve"> </w:t>
            </w:r>
            <w:r w:rsidRPr="00682004">
              <w:rPr>
                <w:szCs w:val="24"/>
              </w:rPr>
              <w:t>через школьный сайт, проведение родительских собраний</w:t>
            </w:r>
          </w:p>
        </w:tc>
        <w:tc>
          <w:tcPr>
            <w:tcW w:w="1275" w:type="dxa"/>
          </w:tcPr>
          <w:p w14:paraId="34B05C26" w14:textId="77777777" w:rsidR="001864C1" w:rsidRPr="00682004" w:rsidRDefault="001864C1" w:rsidP="002522C6">
            <w:pPr>
              <w:ind w:firstLine="0"/>
              <w:rPr>
                <w:szCs w:val="24"/>
              </w:rPr>
            </w:pPr>
            <w:r w:rsidRPr="00682004">
              <w:rPr>
                <w:szCs w:val="24"/>
              </w:rPr>
              <w:t>в течение года</w:t>
            </w:r>
          </w:p>
        </w:tc>
        <w:tc>
          <w:tcPr>
            <w:tcW w:w="1784" w:type="dxa"/>
          </w:tcPr>
          <w:p w14:paraId="6CCBF10C" w14:textId="77777777" w:rsidR="001864C1" w:rsidRPr="00682004" w:rsidRDefault="001864C1" w:rsidP="002522C6">
            <w:pPr>
              <w:ind w:firstLine="0"/>
              <w:rPr>
                <w:szCs w:val="24"/>
              </w:rPr>
            </w:pPr>
            <w:r w:rsidRPr="00682004">
              <w:rPr>
                <w:szCs w:val="24"/>
              </w:rPr>
              <w:t>Администрация, ответственный за сайт</w:t>
            </w:r>
          </w:p>
        </w:tc>
        <w:tc>
          <w:tcPr>
            <w:tcW w:w="2036" w:type="dxa"/>
          </w:tcPr>
          <w:p w14:paraId="66EB51FE" w14:textId="77777777" w:rsidR="001864C1" w:rsidRPr="00682004" w:rsidRDefault="001864C1" w:rsidP="002522C6">
            <w:pPr>
              <w:ind w:firstLine="0"/>
              <w:rPr>
                <w:szCs w:val="24"/>
              </w:rPr>
            </w:pPr>
            <w:r w:rsidRPr="00682004">
              <w:rPr>
                <w:szCs w:val="24"/>
              </w:rPr>
              <w:t>Информирование общественности о ходе и результатах внедрения ФГОС ООО</w:t>
            </w:r>
          </w:p>
        </w:tc>
      </w:tr>
      <w:tr w:rsidR="001864C1" w:rsidRPr="00682004" w14:paraId="58F4CE10" w14:textId="77777777" w:rsidTr="001864C1">
        <w:tc>
          <w:tcPr>
            <w:tcW w:w="1998" w:type="dxa"/>
            <w:vMerge/>
          </w:tcPr>
          <w:p w14:paraId="066B27B9" w14:textId="77777777" w:rsidR="001864C1" w:rsidRPr="00682004" w:rsidRDefault="001864C1" w:rsidP="001864C1">
            <w:pPr>
              <w:rPr>
                <w:szCs w:val="24"/>
              </w:rPr>
            </w:pPr>
          </w:p>
        </w:tc>
        <w:tc>
          <w:tcPr>
            <w:tcW w:w="2753" w:type="dxa"/>
          </w:tcPr>
          <w:p w14:paraId="57DFAADD" w14:textId="77777777" w:rsidR="001864C1" w:rsidRPr="00682004" w:rsidRDefault="001864C1" w:rsidP="002522C6">
            <w:pPr>
              <w:ind w:firstLine="0"/>
              <w:rPr>
                <w:szCs w:val="24"/>
              </w:rPr>
            </w:pPr>
            <w:r w:rsidRPr="00682004">
              <w:rPr>
                <w:szCs w:val="24"/>
              </w:rPr>
              <w:t>Изучение мнения родителей по вопросам введения ФГОС. Проведение анкетирования на родительских собраниях</w:t>
            </w:r>
          </w:p>
        </w:tc>
        <w:tc>
          <w:tcPr>
            <w:tcW w:w="1275" w:type="dxa"/>
          </w:tcPr>
          <w:p w14:paraId="3AAAC524" w14:textId="77777777" w:rsidR="001864C1" w:rsidRPr="00682004" w:rsidRDefault="001864C1" w:rsidP="002522C6">
            <w:pPr>
              <w:ind w:firstLine="0"/>
              <w:rPr>
                <w:szCs w:val="24"/>
              </w:rPr>
            </w:pPr>
            <w:r w:rsidRPr="00682004">
              <w:rPr>
                <w:szCs w:val="24"/>
              </w:rPr>
              <w:t>в течение года</w:t>
            </w:r>
          </w:p>
        </w:tc>
        <w:tc>
          <w:tcPr>
            <w:tcW w:w="1784" w:type="dxa"/>
          </w:tcPr>
          <w:p w14:paraId="4459BC49" w14:textId="1E30C07F" w:rsidR="001864C1" w:rsidRPr="00682004" w:rsidRDefault="002522C6" w:rsidP="002522C6">
            <w:pPr>
              <w:ind w:firstLine="0"/>
              <w:rPr>
                <w:szCs w:val="24"/>
              </w:rPr>
            </w:pPr>
            <w:r w:rsidRPr="002522C6">
              <w:rPr>
                <w:szCs w:val="24"/>
              </w:rPr>
              <w:t>Зам.директора по УВР</w:t>
            </w:r>
            <w:r w:rsidR="001864C1" w:rsidRPr="00682004">
              <w:rPr>
                <w:szCs w:val="24"/>
              </w:rPr>
              <w:t>,</w:t>
            </w:r>
          </w:p>
          <w:p w14:paraId="41991DED" w14:textId="77777777" w:rsidR="001864C1" w:rsidRPr="00682004" w:rsidRDefault="001864C1" w:rsidP="001864C1">
            <w:pPr>
              <w:rPr>
                <w:szCs w:val="24"/>
              </w:rPr>
            </w:pPr>
            <w:r w:rsidRPr="00682004">
              <w:rPr>
                <w:szCs w:val="24"/>
              </w:rPr>
              <w:t>кл рук</w:t>
            </w:r>
          </w:p>
        </w:tc>
        <w:tc>
          <w:tcPr>
            <w:tcW w:w="2036" w:type="dxa"/>
          </w:tcPr>
          <w:p w14:paraId="2A1DEC09" w14:textId="77777777" w:rsidR="001864C1" w:rsidRPr="00682004" w:rsidRDefault="001864C1" w:rsidP="001864C1">
            <w:pPr>
              <w:rPr>
                <w:szCs w:val="24"/>
              </w:rPr>
            </w:pPr>
          </w:p>
        </w:tc>
      </w:tr>
      <w:tr w:rsidR="001864C1" w:rsidRPr="00682004" w14:paraId="7B229B8E" w14:textId="77777777" w:rsidTr="001864C1">
        <w:tc>
          <w:tcPr>
            <w:tcW w:w="1998" w:type="dxa"/>
            <w:vMerge/>
          </w:tcPr>
          <w:p w14:paraId="42922FE0" w14:textId="77777777" w:rsidR="001864C1" w:rsidRPr="00682004" w:rsidRDefault="001864C1" w:rsidP="001864C1">
            <w:pPr>
              <w:rPr>
                <w:szCs w:val="24"/>
              </w:rPr>
            </w:pPr>
          </w:p>
        </w:tc>
        <w:tc>
          <w:tcPr>
            <w:tcW w:w="2753" w:type="dxa"/>
          </w:tcPr>
          <w:p w14:paraId="7D438C13" w14:textId="77777777" w:rsidR="001864C1" w:rsidRPr="00682004" w:rsidRDefault="001864C1" w:rsidP="002522C6">
            <w:pPr>
              <w:ind w:firstLine="0"/>
              <w:rPr>
                <w:szCs w:val="24"/>
              </w:rPr>
            </w:pPr>
            <w:r w:rsidRPr="00682004">
              <w:rPr>
                <w:szCs w:val="24"/>
              </w:rPr>
              <w:t>Использование электронного документооборота в образовательном процессе, в том числе использование ресурсов системы «Сетевой город» (включая, электронный журнал, дневник)</w:t>
            </w:r>
          </w:p>
        </w:tc>
        <w:tc>
          <w:tcPr>
            <w:tcW w:w="1275" w:type="dxa"/>
          </w:tcPr>
          <w:p w14:paraId="23619DBB" w14:textId="77777777" w:rsidR="001864C1" w:rsidRPr="00682004" w:rsidRDefault="001864C1" w:rsidP="002522C6">
            <w:pPr>
              <w:ind w:firstLine="0"/>
              <w:rPr>
                <w:szCs w:val="24"/>
              </w:rPr>
            </w:pPr>
            <w:r w:rsidRPr="00682004">
              <w:rPr>
                <w:szCs w:val="24"/>
              </w:rPr>
              <w:t>В течение года</w:t>
            </w:r>
          </w:p>
        </w:tc>
        <w:tc>
          <w:tcPr>
            <w:tcW w:w="1784" w:type="dxa"/>
          </w:tcPr>
          <w:p w14:paraId="72ECC6E7" w14:textId="64F342AF" w:rsidR="001864C1" w:rsidRPr="00682004" w:rsidRDefault="002522C6" w:rsidP="002522C6">
            <w:pPr>
              <w:ind w:firstLine="0"/>
              <w:rPr>
                <w:szCs w:val="24"/>
              </w:rPr>
            </w:pPr>
            <w:r w:rsidRPr="002522C6">
              <w:rPr>
                <w:szCs w:val="24"/>
              </w:rPr>
              <w:t>Зам.директора по УВР</w:t>
            </w:r>
            <w:r w:rsidR="001864C1" w:rsidRPr="00682004">
              <w:rPr>
                <w:szCs w:val="24"/>
              </w:rPr>
              <w:t>,</w:t>
            </w:r>
          </w:p>
          <w:p w14:paraId="00978010" w14:textId="77777777" w:rsidR="001864C1" w:rsidRPr="00682004" w:rsidRDefault="001864C1" w:rsidP="001864C1">
            <w:pPr>
              <w:rPr>
                <w:szCs w:val="24"/>
              </w:rPr>
            </w:pPr>
            <w:r w:rsidRPr="00682004">
              <w:rPr>
                <w:szCs w:val="24"/>
              </w:rPr>
              <w:t>кл рук</w:t>
            </w:r>
          </w:p>
        </w:tc>
        <w:tc>
          <w:tcPr>
            <w:tcW w:w="2036" w:type="dxa"/>
          </w:tcPr>
          <w:p w14:paraId="4F1887E7" w14:textId="77777777" w:rsidR="001864C1" w:rsidRPr="00682004" w:rsidRDefault="001864C1" w:rsidP="002522C6">
            <w:pPr>
              <w:ind w:firstLine="0"/>
              <w:rPr>
                <w:szCs w:val="24"/>
              </w:rPr>
            </w:pPr>
            <w:r w:rsidRPr="00682004">
              <w:rPr>
                <w:szCs w:val="24"/>
              </w:rPr>
              <w:t>Оперативный доступ к информации  для различных категорий пользователей</w:t>
            </w:r>
          </w:p>
        </w:tc>
      </w:tr>
      <w:tr w:rsidR="001864C1" w:rsidRPr="00682004" w14:paraId="2B0045D6" w14:textId="77777777" w:rsidTr="001864C1">
        <w:tc>
          <w:tcPr>
            <w:tcW w:w="1998" w:type="dxa"/>
            <w:vMerge/>
          </w:tcPr>
          <w:p w14:paraId="79B69ECD" w14:textId="77777777" w:rsidR="001864C1" w:rsidRPr="00682004" w:rsidRDefault="001864C1" w:rsidP="001864C1">
            <w:pPr>
              <w:rPr>
                <w:szCs w:val="24"/>
              </w:rPr>
            </w:pPr>
          </w:p>
        </w:tc>
        <w:tc>
          <w:tcPr>
            <w:tcW w:w="2753" w:type="dxa"/>
          </w:tcPr>
          <w:p w14:paraId="6DF7275D" w14:textId="61F85DB7" w:rsidR="001864C1" w:rsidRPr="00682004" w:rsidRDefault="001864C1" w:rsidP="002522C6">
            <w:pPr>
              <w:ind w:firstLine="0"/>
              <w:rPr>
                <w:szCs w:val="24"/>
              </w:rPr>
            </w:pPr>
            <w:r w:rsidRPr="00682004">
              <w:rPr>
                <w:rStyle w:val="dash041e005f0431005f044b005f0447005f043d005f044b005f0439005f005fchar1char1"/>
              </w:rPr>
              <w:t>Обеспечение публичной отчётности МБОУ «</w:t>
            </w:r>
            <w:r w:rsidR="002522C6">
              <w:rPr>
                <w:rStyle w:val="dash041e005f0431005f044b005f0447005f043d005f044b005f0439005f005fchar1char1"/>
              </w:rPr>
              <w:t>Украинская СОШ</w:t>
            </w:r>
            <w:r w:rsidRPr="00682004">
              <w:rPr>
                <w:rStyle w:val="dash041e005f0431005f044b005f0447005f043d005f044b005f0439005f005fchar1char1"/>
              </w:rPr>
              <w:t>» о ходе и результатах введения ФГОС</w:t>
            </w:r>
          </w:p>
        </w:tc>
        <w:tc>
          <w:tcPr>
            <w:tcW w:w="1275" w:type="dxa"/>
          </w:tcPr>
          <w:p w14:paraId="3DAE1598" w14:textId="77777777" w:rsidR="001864C1" w:rsidRPr="00682004" w:rsidRDefault="001864C1" w:rsidP="001864C1">
            <w:pPr>
              <w:rPr>
                <w:szCs w:val="24"/>
              </w:rPr>
            </w:pPr>
            <w:r w:rsidRPr="00682004">
              <w:rPr>
                <w:szCs w:val="24"/>
              </w:rPr>
              <w:t xml:space="preserve"> Июнь </w:t>
            </w:r>
          </w:p>
        </w:tc>
        <w:tc>
          <w:tcPr>
            <w:tcW w:w="1784" w:type="dxa"/>
          </w:tcPr>
          <w:p w14:paraId="5A7F36F8" w14:textId="77777777" w:rsidR="001864C1" w:rsidRPr="00682004" w:rsidRDefault="001864C1" w:rsidP="002522C6">
            <w:pPr>
              <w:ind w:firstLine="0"/>
              <w:rPr>
                <w:szCs w:val="24"/>
              </w:rPr>
            </w:pPr>
            <w:r w:rsidRPr="00682004">
              <w:rPr>
                <w:szCs w:val="24"/>
              </w:rPr>
              <w:t>директор</w:t>
            </w:r>
          </w:p>
        </w:tc>
        <w:tc>
          <w:tcPr>
            <w:tcW w:w="2036" w:type="dxa"/>
          </w:tcPr>
          <w:p w14:paraId="5D6C9E43" w14:textId="77777777" w:rsidR="001864C1" w:rsidRPr="00682004" w:rsidRDefault="001864C1" w:rsidP="002522C6">
            <w:pPr>
              <w:ind w:firstLine="0"/>
              <w:rPr>
                <w:szCs w:val="24"/>
              </w:rPr>
            </w:pPr>
            <w:r w:rsidRPr="00682004">
              <w:rPr>
                <w:szCs w:val="24"/>
              </w:rPr>
              <w:t>Информирование общественности о ходе и результатах внедрения ФГОС ООО</w:t>
            </w:r>
          </w:p>
        </w:tc>
      </w:tr>
      <w:tr w:rsidR="001864C1" w:rsidRPr="00682004" w14:paraId="73C272BC" w14:textId="77777777" w:rsidTr="001864C1">
        <w:tc>
          <w:tcPr>
            <w:tcW w:w="1998" w:type="dxa"/>
            <w:vMerge w:val="restart"/>
          </w:tcPr>
          <w:p w14:paraId="4483DFE2" w14:textId="77777777" w:rsidR="001864C1" w:rsidRPr="00682004" w:rsidRDefault="001864C1" w:rsidP="002522C6">
            <w:pPr>
              <w:ind w:firstLine="0"/>
              <w:rPr>
                <w:b/>
                <w:szCs w:val="24"/>
              </w:rPr>
            </w:pPr>
            <w:r w:rsidRPr="00682004">
              <w:rPr>
                <w:b/>
                <w:szCs w:val="24"/>
              </w:rPr>
              <w:t>Материально-техническое обеспечение введения ФГОС ООО</w:t>
            </w:r>
          </w:p>
        </w:tc>
        <w:tc>
          <w:tcPr>
            <w:tcW w:w="7848" w:type="dxa"/>
            <w:gridSpan w:val="4"/>
          </w:tcPr>
          <w:p w14:paraId="1230C356" w14:textId="77777777" w:rsidR="001864C1" w:rsidRPr="00682004" w:rsidRDefault="001864C1" w:rsidP="001864C1">
            <w:pPr>
              <w:rPr>
                <w:szCs w:val="24"/>
              </w:rPr>
            </w:pPr>
            <w:r w:rsidRPr="00682004">
              <w:rPr>
                <w:b/>
                <w:szCs w:val="24"/>
              </w:rPr>
              <w:t>Цель: выявление эффективных механизмов развития материально-технических условий и приведения их в соответствие требования ФГОС ООО</w:t>
            </w:r>
          </w:p>
        </w:tc>
      </w:tr>
      <w:tr w:rsidR="001864C1" w:rsidRPr="00682004" w14:paraId="509C60EE" w14:textId="77777777" w:rsidTr="001864C1">
        <w:tc>
          <w:tcPr>
            <w:tcW w:w="1998" w:type="dxa"/>
            <w:vMerge/>
          </w:tcPr>
          <w:p w14:paraId="05B894DB" w14:textId="77777777" w:rsidR="001864C1" w:rsidRPr="00682004" w:rsidRDefault="001864C1" w:rsidP="001864C1">
            <w:pPr>
              <w:rPr>
                <w:szCs w:val="24"/>
              </w:rPr>
            </w:pPr>
          </w:p>
        </w:tc>
        <w:tc>
          <w:tcPr>
            <w:tcW w:w="2753" w:type="dxa"/>
          </w:tcPr>
          <w:p w14:paraId="15334118" w14:textId="77777777" w:rsidR="001864C1" w:rsidRPr="00682004" w:rsidRDefault="001864C1" w:rsidP="002522C6">
            <w:pPr>
              <w:ind w:firstLine="0"/>
              <w:jc w:val="both"/>
              <w:rPr>
                <w:szCs w:val="24"/>
              </w:rPr>
            </w:pPr>
            <w:r w:rsidRPr="00682004">
              <w:rPr>
                <w:rStyle w:val="dash041e005f0431005f044b005f0447005f043d005f044b005f0439005f005fchar1char1"/>
              </w:rPr>
              <w:t>Анализ материально-технического обеспечения введения и реализации ФГОС основного общего образования</w:t>
            </w:r>
          </w:p>
        </w:tc>
        <w:tc>
          <w:tcPr>
            <w:tcW w:w="1275" w:type="dxa"/>
          </w:tcPr>
          <w:p w14:paraId="6A54FDA6" w14:textId="77777777" w:rsidR="001864C1" w:rsidRPr="00682004" w:rsidRDefault="001864C1" w:rsidP="002522C6">
            <w:pPr>
              <w:ind w:firstLine="0"/>
              <w:rPr>
                <w:szCs w:val="24"/>
              </w:rPr>
            </w:pPr>
            <w:r w:rsidRPr="00682004">
              <w:rPr>
                <w:szCs w:val="24"/>
              </w:rPr>
              <w:t>Апрель ежегодно</w:t>
            </w:r>
          </w:p>
        </w:tc>
        <w:tc>
          <w:tcPr>
            <w:tcW w:w="1784" w:type="dxa"/>
          </w:tcPr>
          <w:p w14:paraId="5993B187" w14:textId="4354C872" w:rsidR="001864C1" w:rsidRPr="00682004" w:rsidRDefault="00BA4FA6" w:rsidP="001864C1">
            <w:pPr>
              <w:jc w:val="both"/>
              <w:rPr>
                <w:szCs w:val="24"/>
              </w:rPr>
            </w:pPr>
            <w:r w:rsidRPr="00BA4FA6">
              <w:rPr>
                <w:szCs w:val="24"/>
              </w:rPr>
              <w:t>Зам.директора по УВР</w:t>
            </w:r>
          </w:p>
        </w:tc>
        <w:tc>
          <w:tcPr>
            <w:tcW w:w="2036" w:type="dxa"/>
          </w:tcPr>
          <w:p w14:paraId="120E7B49" w14:textId="77777777" w:rsidR="001864C1" w:rsidRPr="00682004" w:rsidRDefault="001864C1" w:rsidP="00BA4FA6">
            <w:pPr>
              <w:ind w:firstLine="0"/>
              <w:rPr>
                <w:szCs w:val="24"/>
              </w:rPr>
            </w:pPr>
            <w:r w:rsidRPr="00682004">
              <w:rPr>
                <w:szCs w:val="24"/>
              </w:rPr>
              <w:t>планирование работы по развитию материально-технических условий реализации ФГОС ООО</w:t>
            </w:r>
          </w:p>
        </w:tc>
      </w:tr>
      <w:tr w:rsidR="001864C1" w:rsidRPr="00682004" w14:paraId="4E14EFE0" w14:textId="77777777" w:rsidTr="001864C1">
        <w:tc>
          <w:tcPr>
            <w:tcW w:w="1998" w:type="dxa"/>
            <w:vMerge/>
          </w:tcPr>
          <w:p w14:paraId="1A3F7A42" w14:textId="77777777" w:rsidR="001864C1" w:rsidRPr="00682004" w:rsidRDefault="001864C1" w:rsidP="001864C1">
            <w:pPr>
              <w:rPr>
                <w:szCs w:val="24"/>
              </w:rPr>
            </w:pPr>
          </w:p>
        </w:tc>
        <w:tc>
          <w:tcPr>
            <w:tcW w:w="2753" w:type="dxa"/>
          </w:tcPr>
          <w:p w14:paraId="1041E9C1" w14:textId="13B4E9C5" w:rsidR="001864C1" w:rsidRPr="00682004" w:rsidRDefault="001864C1" w:rsidP="00BA4FA6">
            <w:pPr>
              <w:ind w:firstLine="0"/>
              <w:jc w:val="both"/>
              <w:rPr>
                <w:szCs w:val="24"/>
              </w:rPr>
            </w:pPr>
            <w:r w:rsidRPr="00682004">
              <w:rPr>
                <w:szCs w:val="24"/>
              </w:rPr>
              <w:t xml:space="preserve">Мониторинг эффективности использования оборудования в </w:t>
            </w:r>
            <w:r w:rsidR="00BA4FA6">
              <w:rPr>
                <w:szCs w:val="24"/>
              </w:rPr>
              <w:t>школе</w:t>
            </w:r>
            <w:r w:rsidRPr="00682004">
              <w:rPr>
                <w:szCs w:val="24"/>
              </w:rPr>
              <w:t xml:space="preserve"> при переходе на ФГОС ООО</w:t>
            </w:r>
          </w:p>
        </w:tc>
        <w:tc>
          <w:tcPr>
            <w:tcW w:w="1275" w:type="dxa"/>
          </w:tcPr>
          <w:p w14:paraId="4BB1584B" w14:textId="77777777" w:rsidR="001864C1" w:rsidRPr="00682004" w:rsidRDefault="001864C1" w:rsidP="00BA4FA6">
            <w:pPr>
              <w:ind w:firstLine="0"/>
              <w:rPr>
                <w:szCs w:val="24"/>
              </w:rPr>
            </w:pPr>
            <w:r w:rsidRPr="00682004">
              <w:rPr>
                <w:szCs w:val="24"/>
              </w:rPr>
              <w:t>май  ежегодно</w:t>
            </w:r>
          </w:p>
        </w:tc>
        <w:tc>
          <w:tcPr>
            <w:tcW w:w="1784" w:type="dxa"/>
          </w:tcPr>
          <w:p w14:paraId="6D952483" w14:textId="355AC293" w:rsidR="001864C1" w:rsidRPr="00682004" w:rsidRDefault="00BA4FA6" w:rsidP="00BA4FA6">
            <w:pPr>
              <w:ind w:firstLine="0"/>
              <w:jc w:val="both"/>
              <w:rPr>
                <w:szCs w:val="24"/>
              </w:rPr>
            </w:pPr>
            <w:r w:rsidRPr="00BA4FA6">
              <w:rPr>
                <w:szCs w:val="24"/>
              </w:rPr>
              <w:t>Зам.директора по УВР</w:t>
            </w:r>
          </w:p>
        </w:tc>
        <w:tc>
          <w:tcPr>
            <w:tcW w:w="2036" w:type="dxa"/>
          </w:tcPr>
          <w:p w14:paraId="0DA6ABAE" w14:textId="77777777" w:rsidR="001864C1" w:rsidRPr="00682004" w:rsidRDefault="001864C1" w:rsidP="00BA4FA6">
            <w:pPr>
              <w:ind w:firstLine="0"/>
              <w:rPr>
                <w:szCs w:val="24"/>
              </w:rPr>
            </w:pPr>
            <w:r w:rsidRPr="00682004">
              <w:rPr>
                <w:szCs w:val="24"/>
              </w:rPr>
              <w:t>Справка анализа эффективности использования нового  учебного оборудования учителями-предметниками, преподающими в 5 классах</w:t>
            </w:r>
          </w:p>
        </w:tc>
      </w:tr>
      <w:tr w:rsidR="001864C1" w:rsidRPr="00682004" w14:paraId="3DF296E7" w14:textId="77777777" w:rsidTr="001864C1">
        <w:tc>
          <w:tcPr>
            <w:tcW w:w="1998" w:type="dxa"/>
            <w:vMerge/>
          </w:tcPr>
          <w:p w14:paraId="14435106" w14:textId="77777777" w:rsidR="001864C1" w:rsidRPr="00682004" w:rsidRDefault="001864C1" w:rsidP="001864C1">
            <w:pPr>
              <w:rPr>
                <w:szCs w:val="24"/>
              </w:rPr>
            </w:pPr>
          </w:p>
        </w:tc>
        <w:tc>
          <w:tcPr>
            <w:tcW w:w="2753" w:type="dxa"/>
          </w:tcPr>
          <w:p w14:paraId="75881530" w14:textId="77777777" w:rsidR="001864C1" w:rsidRPr="00682004" w:rsidRDefault="001864C1" w:rsidP="00BA4FA6">
            <w:pPr>
              <w:ind w:firstLine="0"/>
              <w:rPr>
                <w:szCs w:val="24"/>
              </w:rPr>
            </w:pPr>
            <w:r w:rsidRPr="00682004">
              <w:rPr>
                <w:szCs w:val="24"/>
              </w:rPr>
              <w:t>Анализ соответствия материально-технической базы реализации ООП ООО действующим санитарным и противопожарным нормам, нормам охраны труда работников образовательной организации</w:t>
            </w:r>
          </w:p>
        </w:tc>
        <w:tc>
          <w:tcPr>
            <w:tcW w:w="1275" w:type="dxa"/>
          </w:tcPr>
          <w:p w14:paraId="00A1D39E" w14:textId="77777777" w:rsidR="001864C1" w:rsidRPr="00682004" w:rsidRDefault="001864C1" w:rsidP="00BA4FA6">
            <w:pPr>
              <w:ind w:firstLine="0"/>
              <w:rPr>
                <w:szCs w:val="24"/>
              </w:rPr>
            </w:pPr>
            <w:r w:rsidRPr="00682004">
              <w:rPr>
                <w:szCs w:val="24"/>
              </w:rPr>
              <w:t>Март- май ежегодно</w:t>
            </w:r>
          </w:p>
        </w:tc>
        <w:tc>
          <w:tcPr>
            <w:tcW w:w="1784" w:type="dxa"/>
          </w:tcPr>
          <w:p w14:paraId="5B400D91" w14:textId="77777777" w:rsidR="001864C1" w:rsidRPr="00682004" w:rsidRDefault="001864C1" w:rsidP="00BA4FA6">
            <w:pPr>
              <w:ind w:firstLine="0"/>
              <w:rPr>
                <w:szCs w:val="24"/>
              </w:rPr>
            </w:pPr>
            <w:r w:rsidRPr="00682004">
              <w:rPr>
                <w:szCs w:val="24"/>
              </w:rPr>
              <w:t>администрация</w:t>
            </w:r>
          </w:p>
        </w:tc>
        <w:tc>
          <w:tcPr>
            <w:tcW w:w="2036" w:type="dxa"/>
          </w:tcPr>
          <w:p w14:paraId="43556438" w14:textId="77777777" w:rsidR="001864C1" w:rsidRPr="00682004" w:rsidRDefault="001864C1" w:rsidP="00BA4FA6">
            <w:pPr>
              <w:ind w:firstLine="0"/>
              <w:rPr>
                <w:szCs w:val="24"/>
              </w:rPr>
            </w:pPr>
            <w:r w:rsidRPr="00682004">
              <w:rPr>
                <w:szCs w:val="24"/>
              </w:rPr>
              <w:t>Приведение в соответствие материально-технической базы реализации ООП ООО с требованиями ФГОС.</w:t>
            </w:r>
          </w:p>
        </w:tc>
      </w:tr>
      <w:tr w:rsidR="001864C1" w:rsidRPr="00682004" w14:paraId="7FCFC890" w14:textId="77777777" w:rsidTr="001864C1">
        <w:tc>
          <w:tcPr>
            <w:tcW w:w="1998" w:type="dxa"/>
            <w:vMerge/>
          </w:tcPr>
          <w:p w14:paraId="1E93FE9A" w14:textId="77777777" w:rsidR="001864C1" w:rsidRPr="00682004" w:rsidRDefault="001864C1" w:rsidP="001864C1">
            <w:pPr>
              <w:rPr>
                <w:szCs w:val="24"/>
              </w:rPr>
            </w:pPr>
          </w:p>
        </w:tc>
        <w:tc>
          <w:tcPr>
            <w:tcW w:w="2753" w:type="dxa"/>
          </w:tcPr>
          <w:p w14:paraId="2E9B15E4" w14:textId="46A176D6" w:rsidR="001864C1" w:rsidRPr="00682004" w:rsidRDefault="001864C1" w:rsidP="00BA4FA6">
            <w:pPr>
              <w:pStyle w:val="afffb"/>
              <w:spacing w:line="240" w:lineRule="auto"/>
              <w:ind w:firstLine="0"/>
              <w:jc w:val="left"/>
              <w:rPr>
                <w:rStyle w:val="dash041e005f0431005f044b005f0447005f043d005f044b005f0439005f005fchar1char1"/>
              </w:rPr>
            </w:pPr>
            <w:r w:rsidRPr="00682004">
              <w:rPr>
                <w:rStyle w:val="dash041e005f0431005f044b005f0447005f043d005f044b005f0439005f005fchar1char1"/>
              </w:rPr>
              <w:t>Обеспечение соответствия материально-технической базы МБОУ «</w:t>
            </w:r>
            <w:r w:rsidR="00BA4FA6">
              <w:rPr>
                <w:rStyle w:val="dash041e005f0431005f044b005f0447005f043d005f044b005f0439005f005fchar1char1"/>
              </w:rPr>
              <w:t>Украинская СОШ</w:t>
            </w:r>
            <w:r w:rsidRPr="00682004">
              <w:rPr>
                <w:rStyle w:val="dash041e005f0431005f044b005f0447005f043d005f044b005f0439005f005fchar1char1"/>
              </w:rPr>
              <w:t>» требованиям ФГОС</w:t>
            </w:r>
          </w:p>
        </w:tc>
        <w:tc>
          <w:tcPr>
            <w:tcW w:w="1275" w:type="dxa"/>
          </w:tcPr>
          <w:p w14:paraId="0EA38B4C" w14:textId="77777777" w:rsidR="001864C1" w:rsidRPr="00682004" w:rsidRDefault="001864C1" w:rsidP="00BA4FA6">
            <w:pPr>
              <w:ind w:firstLine="0"/>
              <w:rPr>
                <w:szCs w:val="24"/>
              </w:rPr>
            </w:pPr>
            <w:r w:rsidRPr="00682004">
              <w:rPr>
                <w:szCs w:val="24"/>
              </w:rPr>
              <w:t>постоянно</w:t>
            </w:r>
          </w:p>
        </w:tc>
        <w:tc>
          <w:tcPr>
            <w:tcW w:w="1784" w:type="dxa"/>
          </w:tcPr>
          <w:p w14:paraId="33239051" w14:textId="77777777" w:rsidR="001864C1" w:rsidRPr="00682004" w:rsidRDefault="001864C1" w:rsidP="00BA4FA6">
            <w:pPr>
              <w:ind w:firstLine="0"/>
              <w:rPr>
                <w:szCs w:val="24"/>
              </w:rPr>
            </w:pPr>
            <w:r w:rsidRPr="00682004">
              <w:rPr>
                <w:szCs w:val="24"/>
              </w:rPr>
              <w:t>директор</w:t>
            </w:r>
          </w:p>
        </w:tc>
        <w:tc>
          <w:tcPr>
            <w:tcW w:w="2036" w:type="dxa"/>
          </w:tcPr>
          <w:p w14:paraId="7664459E" w14:textId="77777777" w:rsidR="001864C1" w:rsidRPr="00682004" w:rsidRDefault="001864C1" w:rsidP="00BA4FA6">
            <w:pPr>
              <w:ind w:firstLine="0"/>
              <w:rPr>
                <w:szCs w:val="24"/>
              </w:rPr>
            </w:pPr>
            <w:r w:rsidRPr="00682004">
              <w:rPr>
                <w:szCs w:val="24"/>
              </w:rPr>
              <w:t xml:space="preserve">Приведение в соответствие </w:t>
            </w:r>
          </w:p>
        </w:tc>
      </w:tr>
      <w:tr w:rsidR="001864C1" w:rsidRPr="00682004" w14:paraId="28647133" w14:textId="77777777" w:rsidTr="001864C1">
        <w:tc>
          <w:tcPr>
            <w:tcW w:w="1998" w:type="dxa"/>
            <w:vMerge/>
          </w:tcPr>
          <w:p w14:paraId="614E3A6A" w14:textId="77777777" w:rsidR="001864C1" w:rsidRPr="00682004" w:rsidRDefault="001864C1" w:rsidP="001864C1">
            <w:pPr>
              <w:rPr>
                <w:szCs w:val="24"/>
              </w:rPr>
            </w:pPr>
          </w:p>
        </w:tc>
        <w:tc>
          <w:tcPr>
            <w:tcW w:w="2753" w:type="dxa"/>
          </w:tcPr>
          <w:p w14:paraId="1123E953" w14:textId="77777777" w:rsidR="001864C1" w:rsidRPr="00682004" w:rsidRDefault="001864C1" w:rsidP="00BA4FA6">
            <w:pPr>
              <w:pStyle w:val="dash041e005f0431005f044b005f0447005f043d005f044b005f0439"/>
              <w:ind w:firstLine="0"/>
              <w:rPr>
                <w:rStyle w:val="dash041e005f0431005f044b005f0447005f043d005f044b005f0439005f005fchar1char1"/>
              </w:rPr>
            </w:pPr>
            <w:r w:rsidRPr="00682004">
              <w:rPr>
                <w:rStyle w:val="dash041e005f0431005f044b005f0447005f043d005f044b005f0439005f005fchar1char1"/>
              </w:rPr>
              <w:t>Обеспечение соответствия санитарно-гигиенических условий требованиям ФГОС</w:t>
            </w:r>
          </w:p>
        </w:tc>
        <w:tc>
          <w:tcPr>
            <w:tcW w:w="1275" w:type="dxa"/>
          </w:tcPr>
          <w:p w14:paraId="29BACF73" w14:textId="77777777" w:rsidR="001864C1" w:rsidRPr="00682004" w:rsidRDefault="001864C1" w:rsidP="00BA4FA6">
            <w:pPr>
              <w:ind w:firstLine="0"/>
              <w:rPr>
                <w:szCs w:val="24"/>
              </w:rPr>
            </w:pPr>
            <w:r w:rsidRPr="00682004">
              <w:rPr>
                <w:szCs w:val="24"/>
              </w:rPr>
              <w:t>постоянно</w:t>
            </w:r>
          </w:p>
        </w:tc>
        <w:tc>
          <w:tcPr>
            <w:tcW w:w="1784" w:type="dxa"/>
          </w:tcPr>
          <w:p w14:paraId="7EB52E63" w14:textId="77777777" w:rsidR="001864C1" w:rsidRPr="00682004" w:rsidRDefault="001864C1" w:rsidP="00BA4FA6">
            <w:pPr>
              <w:ind w:firstLine="0"/>
              <w:rPr>
                <w:szCs w:val="24"/>
              </w:rPr>
            </w:pPr>
            <w:r w:rsidRPr="00682004">
              <w:rPr>
                <w:szCs w:val="24"/>
              </w:rPr>
              <w:t>директор</w:t>
            </w:r>
          </w:p>
        </w:tc>
        <w:tc>
          <w:tcPr>
            <w:tcW w:w="2036" w:type="dxa"/>
          </w:tcPr>
          <w:p w14:paraId="07C19457" w14:textId="77777777" w:rsidR="001864C1" w:rsidRPr="00682004" w:rsidRDefault="001864C1" w:rsidP="00BA4FA6">
            <w:pPr>
              <w:ind w:firstLine="0"/>
              <w:rPr>
                <w:szCs w:val="24"/>
              </w:rPr>
            </w:pPr>
            <w:r w:rsidRPr="00682004">
              <w:rPr>
                <w:szCs w:val="24"/>
              </w:rPr>
              <w:t xml:space="preserve">Приведение в соответствие </w:t>
            </w:r>
          </w:p>
        </w:tc>
      </w:tr>
      <w:tr w:rsidR="001864C1" w:rsidRPr="00682004" w14:paraId="253E928E" w14:textId="77777777" w:rsidTr="001864C1">
        <w:tc>
          <w:tcPr>
            <w:tcW w:w="1998" w:type="dxa"/>
            <w:vMerge/>
          </w:tcPr>
          <w:p w14:paraId="30576FB8" w14:textId="77777777" w:rsidR="001864C1" w:rsidRPr="00682004" w:rsidRDefault="001864C1" w:rsidP="001864C1">
            <w:pPr>
              <w:rPr>
                <w:szCs w:val="24"/>
              </w:rPr>
            </w:pPr>
          </w:p>
        </w:tc>
        <w:tc>
          <w:tcPr>
            <w:tcW w:w="2753" w:type="dxa"/>
          </w:tcPr>
          <w:p w14:paraId="2565B68B" w14:textId="77777777" w:rsidR="001864C1" w:rsidRPr="00682004" w:rsidRDefault="001864C1" w:rsidP="00BA4FA6">
            <w:pPr>
              <w:pStyle w:val="dash041e005f0431005f044b005f0447005f043d005f044b005f0439"/>
              <w:ind w:firstLine="0"/>
              <w:rPr>
                <w:rStyle w:val="dash041e005f0431005f044b005f0447005f043d005f044b005f0439005f005fchar1char1"/>
              </w:rPr>
            </w:pPr>
            <w:r w:rsidRPr="00682004">
              <w:rPr>
                <w:rStyle w:val="dash041e005f0431005f044b005f0447005f043d005f044b005f0439005f005fchar1char1"/>
              </w:rPr>
              <w:t xml:space="preserve">Обеспечение соответствия условий реализации ООП </w:t>
            </w:r>
            <w:r w:rsidRPr="00682004">
              <w:t>противопожарным нормам, нормам охраны труда работников образовательной организации</w:t>
            </w:r>
          </w:p>
        </w:tc>
        <w:tc>
          <w:tcPr>
            <w:tcW w:w="1275" w:type="dxa"/>
          </w:tcPr>
          <w:p w14:paraId="4A18BE06" w14:textId="77777777" w:rsidR="001864C1" w:rsidRPr="00682004" w:rsidRDefault="001864C1" w:rsidP="00BA4FA6">
            <w:pPr>
              <w:ind w:firstLine="0"/>
              <w:rPr>
                <w:szCs w:val="24"/>
              </w:rPr>
            </w:pPr>
            <w:r w:rsidRPr="00682004">
              <w:rPr>
                <w:szCs w:val="24"/>
              </w:rPr>
              <w:t>постоянно</w:t>
            </w:r>
          </w:p>
        </w:tc>
        <w:tc>
          <w:tcPr>
            <w:tcW w:w="1784" w:type="dxa"/>
          </w:tcPr>
          <w:p w14:paraId="323EC99E" w14:textId="77777777" w:rsidR="001864C1" w:rsidRPr="00682004" w:rsidRDefault="001864C1" w:rsidP="00BA4FA6">
            <w:pPr>
              <w:ind w:firstLine="0"/>
              <w:rPr>
                <w:szCs w:val="24"/>
              </w:rPr>
            </w:pPr>
            <w:r w:rsidRPr="00682004">
              <w:rPr>
                <w:szCs w:val="24"/>
              </w:rPr>
              <w:t>директор</w:t>
            </w:r>
          </w:p>
        </w:tc>
        <w:tc>
          <w:tcPr>
            <w:tcW w:w="2036" w:type="dxa"/>
          </w:tcPr>
          <w:p w14:paraId="2DC97948" w14:textId="77777777" w:rsidR="001864C1" w:rsidRPr="00682004" w:rsidRDefault="001864C1" w:rsidP="00BA4FA6">
            <w:pPr>
              <w:ind w:firstLine="0"/>
              <w:rPr>
                <w:szCs w:val="24"/>
              </w:rPr>
            </w:pPr>
            <w:r w:rsidRPr="00682004">
              <w:rPr>
                <w:szCs w:val="24"/>
              </w:rPr>
              <w:t xml:space="preserve">Приведение в соответствие </w:t>
            </w:r>
          </w:p>
        </w:tc>
      </w:tr>
      <w:tr w:rsidR="001864C1" w:rsidRPr="00682004" w14:paraId="060DEC12" w14:textId="77777777" w:rsidTr="001864C1">
        <w:tc>
          <w:tcPr>
            <w:tcW w:w="1998" w:type="dxa"/>
            <w:vMerge/>
          </w:tcPr>
          <w:p w14:paraId="6C890B6E" w14:textId="77777777" w:rsidR="001864C1" w:rsidRPr="00682004" w:rsidRDefault="001864C1" w:rsidP="001864C1">
            <w:pPr>
              <w:rPr>
                <w:szCs w:val="24"/>
              </w:rPr>
            </w:pPr>
          </w:p>
        </w:tc>
        <w:tc>
          <w:tcPr>
            <w:tcW w:w="2753" w:type="dxa"/>
          </w:tcPr>
          <w:p w14:paraId="60885D7D" w14:textId="77777777" w:rsidR="001864C1" w:rsidRPr="00682004" w:rsidRDefault="001864C1" w:rsidP="00BA4FA6">
            <w:pPr>
              <w:pStyle w:val="dash041e005f0431005f044b005f0447005f043d005f044b005f0439"/>
              <w:ind w:firstLine="0"/>
              <w:rPr>
                <w:rStyle w:val="dash041e005f0431005f044b005f0447005f043d005f044b005f0439005f005fchar1char1"/>
              </w:rPr>
            </w:pPr>
            <w:r w:rsidRPr="00682004">
              <w:rPr>
                <w:rStyle w:val="dash041e005f0431005f044b005f0447005f043d005f044b005f0439005f005fchar1char1"/>
              </w:rPr>
              <w:t>Обеспечение соответствия информационно-образовательной среды требованиям ФГОС</w:t>
            </w:r>
          </w:p>
        </w:tc>
        <w:tc>
          <w:tcPr>
            <w:tcW w:w="1275" w:type="dxa"/>
          </w:tcPr>
          <w:p w14:paraId="6A777F37" w14:textId="77777777" w:rsidR="001864C1" w:rsidRPr="00682004" w:rsidRDefault="001864C1" w:rsidP="00BA4FA6">
            <w:pPr>
              <w:ind w:firstLine="0"/>
              <w:rPr>
                <w:szCs w:val="24"/>
              </w:rPr>
            </w:pPr>
            <w:r w:rsidRPr="00682004">
              <w:rPr>
                <w:szCs w:val="24"/>
              </w:rPr>
              <w:t>постоянно</w:t>
            </w:r>
          </w:p>
        </w:tc>
        <w:tc>
          <w:tcPr>
            <w:tcW w:w="1784" w:type="dxa"/>
          </w:tcPr>
          <w:p w14:paraId="05585606" w14:textId="77777777" w:rsidR="001864C1" w:rsidRPr="00682004" w:rsidRDefault="001864C1" w:rsidP="00BA4FA6">
            <w:pPr>
              <w:ind w:firstLine="0"/>
              <w:rPr>
                <w:szCs w:val="24"/>
              </w:rPr>
            </w:pPr>
            <w:r w:rsidRPr="00682004">
              <w:rPr>
                <w:szCs w:val="24"/>
              </w:rPr>
              <w:t>директор</w:t>
            </w:r>
          </w:p>
        </w:tc>
        <w:tc>
          <w:tcPr>
            <w:tcW w:w="2036" w:type="dxa"/>
          </w:tcPr>
          <w:p w14:paraId="28E8CD04" w14:textId="77777777" w:rsidR="001864C1" w:rsidRPr="00682004" w:rsidRDefault="001864C1" w:rsidP="00BA4FA6">
            <w:pPr>
              <w:ind w:firstLine="0"/>
              <w:rPr>
                <w:szCs w:val="24"/>
              </w:rPr>
            </w:pPr>
            <w:r w:rsidRPr="00682004">
              <w:rPr>
                <w:szCs w:val="24"/>
              </w:rPr>
              <w:t xml:space="preserve">Приведение в соответствие </w:t>
            </w:r>
          </w:p>
        </w:tc>
      </w:tr>
      <w:tr w:rsidR="001864C1" w:rsidRPr="00682004" w14:paraId="28E4CB1C" w14:textId="77777777" w:rsidTr="001864C1">
        <w:tc>
          <w:tcPr>
            <w:tcW w:w="1998" w:type="dxa"/>
            <w:vMerge/>
          </w:tcPr>
          <w:p w14:paraId="5F262B4E" w14:textId="77777777" w:rsidR="001864C1" w:rsidRPr="00682004" w:rsidRDefault="001864C1" w:rsidP="001864C1">
            <w:pPr>
              <w:rPr>
                <w:szCs w:val="24"/>
              </w:rPr>
            </w:pPr>
          </w:p>
        </w:tc>
        <w:tc>
          <w:tcPr>
            <w:tcW w:w="2753" w:type="dxa"/>
          </w:tcPr>
          <w:p w14:paraId="56583516" w14:textId="77777777" w:rsidR="001864C1" w:rsidRPr="00682004" w:rsidRDefault="001864C1" w:rsidP="00BA4FA6">
            <w:pPr>
              <w:pStyle w:val="dash041e005f0431005f044b005f0447005f043d005f044b005f0439"/>
              <w:ind w:firstLine="0"/>
              <w:rPr>
                <w:rStyle w:val="dash041e005f0431005f044b005f0447005f043d005f044b005f0439005f005fchar1char1"/>
              </w:rPr>
            </w:pPr>
            <w:r w:rsidRPr="00682004">
              <w:rPr>
                <w:rStyle w:val="dash041e005f0431005f044b005f0447005f043d005f044b005f0439005f005fchar1char1"/>
              </w:rPr>
              <w:t>Обеспечение укомплектованности библиотечно-информационного центра печатными и электронными образовательными ресурсами по предметам учебного плана</w:t>
            </w:r>
          </w:p>
        </w:tc>
        <w:tc>
          <w:tcPr>
            <w:tcW w:w="1275" w:type="dxa"/>
          </w:tcPr>
          <w:p w14:paraId="10F98076" w14:textId="77777777" w:rsidR="001864C1" w:rsidRPr="00682004" w:rsidRDefault="001864C1" w:rsidP="00BA4FA6">
            <w:pPr>
              <w:ind w:firstLine="0"/>
              <w:rPr>
                <w:szCs w:val="24"/>
              </w:rPr>
            </w:pPr>
            <w:r w:rsidRPr="00682004">
              <w:rPr>
                <w:szCs w:val="24"/>
              </w:rPr>
              <w:t>постоянно</w:t>
            </w:r>
          </w:p>
        </w:tc>
        <w:tc>
          <w:tcPr>
            <w:tcW w:w="1784" w:type="dxa"/>
          </w:tcPr>
          <w:p w14:paraId="4EC1DED2" w14:textId="77777777" w:rsidR="001864C1" w:rsidRPr="00682004" w:rsidRDefault="001864C1" w:rsidP="00BA4FA6">
            <w:pPr>
              <w:ind w:firstLine="0"/>
              <w:rPr>
                <w:szCs w:val="24"/>
              </w:rPr>
            </w:pPr>
            <w:r w:rsidRPr="00682004">
              <w:rPr>
                <w:szCs w:val="24"/>
              </w:rPr>
              <w:t>директор</w:t>
            </w:r>
          </w:p>
        </w:tc>
        <w:tc>
          <w:tcPr>
            <w:tcW w:w="2036" w:type="dxa"/>
          </w:tcPr>
          <w:p w14:paraId="7E8E01B7" w14:textId="77777777" w:rsidR="001864C1" w:rsidRPr="00682004" w:rsidRDefault="001864C1" w:rsidP="00BA4FA6">
            <w:pPr>
              <w:ind w:firstLine="0"/>
              <w:rPr>
                <w:szCs w:val="24"/>
              </w:rPr>
            </w:pPr>
            <w:r w:rsidRPr="00682004">
              <w:rPr>
                <w:szCs w:val="24"/>
              </w:rPr>
              <w:t xml:space="preserve">Приведение в соответствие </w:t>
            </w:r>
          </w:p>
        </w:tc>
      </w:tr>
      <w:tr w:rsidR="001864C1" w:rsidRPr="00682004" w14:paraId="7229BD60" w14:textId="77777777" w:rsidTr="001864C1">
        <w:tc>
          <w:tcPr>
            <w:tcW w:w="1998" w:type="dxa"/>
            <w:vMerge/>
          </w:tcPr>
          <w:p w14:paraId="6C50ADF0" w14:textId="77777777" w:rsidR="001864C1" w:rsidRPr="00682004" w:rsidRDefault="001864C1" w:rsidP="001864C1">
            <w:pPr>
              <w:rPr>
                <w:szCs w:val="24"/>
              </w:rPr>
            </w:pPr>
          </w:p>
        </w:tc>
        <w:tc>
          <w:tcPr>
            <w:tcW w:w="2753" w:type="dxa"/>
          </w:tcPr>
          <w:p w14:paraId="6E2DB5F0" w14:textId="19B11C81" w:rsidR="001864C1" w:rsidRPr="00682004" w:rsidRDefault="001864C1" w:rsidP="00BA4FA6">
            <w:pPr>
              <w:pStyle w:val="dash041e005f0431005f044b005f0447005f043d005f044b005f0439"/>
              <w:ind w:firstLine="0"/>
              <w:rPr>
                <w:rStyle w:val="dash041e005f0431005f044b005f0447005f043d005f044b005f0439005f005fchar1char1"/>
              </w:rPr>
            </w:pPr>
            <w:r w:rsidRPr="00682004">
              <w:t>Наличие доступа МБОУ «</w:t>
            </w:r>
            <w:r w:rsidR="00BA4FA6">
              <w:t>Украинская СОШ</w:t>
            </w:r>
            <w:r w:rsidRPr="00682004">
              <w:t>» к электронным образовательным ресурсам (ЭОР), размещённым в федеральных и региональных базах данных</w:t>
            </w:r>
          </w:p>
        </w:tc>
        <w:tc>
          <w:tcPr>
            <w:tcW w:w="1275" w:type="dxa"/>
          </w:tcPr>
          <w:p w14:paraId="6AA9ABCD" w14:textId="77777777" w:rsidR="001864C1" w:rsidRPr="00682004" w:rsidRDefault="001864C1" w:rsidP="00BA4FA6">
            <w:pPr>
              <w:ind w:firstLine="0"/>
              <w:rPr>
                <w:szCs w:val="24"/>
              </w:rPr>
            </w:pPr>
            <w:r w:rsidRPr="00682004">
              <w:rPr>
                <w:szCs w:val="24"/>
              </w:rPr>
              <w:t>постоянно</w:t>
            </w:r>
          </w:p>
        </w:tc>
        <w:tc>
          <w:tcPr>
            <w:tcW w:w="1784" w:type="dxa"/>
          </w:tcPr>
          <w:p w14:paraId="0A30BBCE" w14:textId="77777777" w:rsidR="001864C1" w:rsidRPr="00682004" w:rsidRDefault="001864C1" w:rsidP="00BA4FA6">
            <w:pPr>
              <w:ind w:firstLine="0"/>
              <w:rPr>
                <w:szCs w:val="24"/>
              </w:rPr>
            </w:pPr>
            <w:r w:rsidRPr="00682004">
              <w:rPr>
                <w:szCs w:val="24"/>
              </w:rPr>
              <w:t>директор</w:t>
            </w:r>
          </w:p>
        </w:tc>
        <w:tc>
          <w:tcPr>
            <w:tcW w:w="2036" w:type="dxa"/>
          </w:tcPr>
          <w:p w14:paraId="0AA189A2" w14:textId="77777777" w:rsidR="001864C1" w:rsidRPr="00682004" w:rsidRDefault="001864C1" w:rsidP="00BA4FA6">
            <w:pPr>
              <w:ind w:firstLine="0"/>
              <w:rPr>
                <w:szCs w:val="24"/>
              </w:rPr>
            </w:pPr>
            <w:r w:rsidRPr="00682004">
              <w:rPr>
                <w:szCs w:val="24"/>
              </w:rPr>
              <w:t>Приведение в соответствие</w:t>
            </w:r>
          </w:p>
        </w:tc>
      </w:tr>
      <w:tr w:rsidR="001864C1" w:rsidRPr="00682004" w14:paraId="70732715" w14:textId="77777777" w:rsidTr="001864C1">
        <w:tc>
          <w:tcPr>
            <w:tcW w:w="1998" w:type="dxa"/>
            <w:vMerge/>
          </w:tcPr>
          <w:p w14:paraId="46530E8D" w14:textId="77777777" w:rsidR="001864C1" w:rsidRPr="00682004" w:rsidRDefault="001864C1" w:rsidP="001864C1">
            <w:pPr>
              <w:rPr>
                <w:szCs w:val="24"/>
              </w:rPr>
            </w:pPr>
          </w:p>
        </w:tc>
        <w:tc>
          <w:tcPr>
            <w:tcW w:w="2753" w:type="dxa"/>
          </w:tcPr>
          <w:p w14:paraId="7B6208AB" w14:textId="77777777" w:rsidR="001864C1" w:rsidRPr="00682004" w:rsidRDefault="001864C1" w:rsidP="00BA4FA6">
            <w:pPr>
              <w:pStyle w:val="dash041e005f0431005f044b005f0447005f043d005f044b005f0439"/>
              <w:ind w:firstLine="0"/>
              <w:rPr>
                <w:rStyle w:val="dash041e005f0431005f044b005f0447005f043d005f044b005f0439005f005fchar1char1"/>
              </w:rPr>
            </w:pPr>
            <w:r w:rsidRPr="00682004">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275" w:type="dxa"/>
          </w:tcPr>
          <w:p w14:paraId="7AF372F7" w14:textId="77777777" w:rsidR="001864C1" w:rsidRPr="00682004" w:rsidRDefault="001864C1" w:rsidP="00BA4FA6">
            <w:pPr>
              <w:ind w:firstLine="0"/>
              <w:rPr>
                <w:szCs w:val="24"/>
              </w:rPr>
            </w:pPr>
            <w:r w:rsidRPr="00682004">
              <w:rPr>
                <w:szCs w:val="24"/>
              </w:rPr>
              <w:t>постоянно</w:t>
            </w:r>
          </w:p>
        </w:tc>
        <w:tc>
          <w:tcPr>
            <w:tcW w:w="1784" w:type="dxa"/>
          </w:tcPr>
          <w:p w14:paraId="688E6ED4" w14:textId="77777777" w:rsidR="001864C1" w:rsidRPr="00682004" w:rsidRDefault="001864C1" w:rsidP="00BA4FA6">
            <w:pPr>
              <w:ind w:firstLine="0"/>
              <w:rPr>
                <w:szCs w:val="24"/>
              </w:rPr>
            </w:pPr>
            <w:r w:rsidRPr="00682004">
              <w:rPr>
                <w:szCs w:val="24"/>
              </w:rPr>
              <w:t>директор</w:t>
            </w:r>
          </w:p>
        </w:tc>
        <w:tc>
          <w:tcPr>
            <w:tcW w:w="2036" w:type="dxa"/>
          </w:tcPr>
          <w:p w14:paraId="3B3EBA05" w14:textId="77777777" w:rsidR="001864C1" w:rsidRPr="00682004" w:rsidRDefault="001864C1" w:rsidP="00BA4FA6">
            <w:pPr>
              <w:ind w:firstLine="0"/>
              <w:rPr>
                <w:szCs w:val="24"/>
              </w:rPr>
            </w:pPr>
            <w:r w:rsidRPr="00682004">
              <w:rPr>
                <w:szCs w:val="24"/>
              </w:rPr>
              <w:t>Приведение в соответствие</w:t>
            </w:r>
          </w:p>
        </w:tc>
      </w:tr>
    </w:tbl>
    <w:p w14:paraId="0CAF4598" w14:textId="77777777" w:rsidR="001864C1" w:rsidRPr="00682004" w:rsidRDefault="001864C1" w:rsidP="001864C1">
      <w:pPr>
        <w:tabs>
          <w:tab w:val="left" w:pos="720"/>
        </w:tabs>
        <w:jc w:val="both"/>
        <w:rPr>
          <w:rStyle w:val="dash041e005f0431005f044b005f0447005f043d005f044b005f0439005f005fchar1char1"/>
          <w:b/>
        </w:rPr>
      </w:pPr>
    </w:p>
    <w:p w14:paraId="3B0DA086" w14:textId="77777777" w:rsidR="001864C1" w:rsidRPr="00682004" w:rsidRDefault="001864C1" w:rsidP="001864C1">
      <w:pPr>
        <w:pStyle w:val="3"/>
        <w:spacing w:before="0"/>
        <w:rPr>
          <w:sz w:val="24"/>
          <w:szCs w:val="24"/>
          <w:lang w:bidi="en-US"/>
        </w:rPr>
      </w:pPr>
      <w:bookmarkStart w:id="335" w:name="_Toc533448838"/>
      <w:r w:rsidRPr="00682004">
        <w:rPr>
          <w:sz w:val="24"/>
          <w:szCs w:val="24"/>
          <w:lang w:bidi="en-US"/>
        </w:rPr>
        <w:t>3.2.9. Контроль состояния системы условий.</w:t>
      </w:r>
      <w:bookmarkEnd w:id="335"/>
    </w:p>
    <w:p w14:paraId="14D41963" w14:textId="77777777" w:rsidR="001864C1" w:rsidRPr="00682004" w:rsidRDefault="001864C1" w:rsidP="001864C1">
      <w:pPr>
        <w:jc w:val="both"/>
        <w:rPr>
          <w:rFonts w:eastAsia="Times New Roman"/>
          <w:spacing w:val="1"/>
          <w:szCs w:val="24"/>
        </w:rPr>
      </w:pPr>
      <w:r w:rsidRPr="00682004">
        <w:rPr>
          <w:rFonts w:eastAsia="Times New Roman"/>
          <w:szCs w:val="24"/>
        </w:rPr>
        <w:t>Ко</w:t>
      </w:r>
      <w:r w:rsidRPr="00682004">
        <w:rPr>
          <w:rFonts w:eastAsia="Times New Roman"/>
          <w:spacing w:val="1"/>
          <w:szCs w:val="24"/>
        </w:rPr>
        <w:t>н</w:t>
      </w:r>
      <w:r w:rsidRPr="00682004">
        <w:rPr>
          <w:rFonts w:eastAsia="Times New Roman"/>
          <w:spacing w:val="-2"/>
          <w:szCs w:val="24"/>
        </w:rPr>
        <w:t>т</w:t>
      </w:r>
      <w:r w:rsidRPr="00682004">
        <w:rPr>
          <w:rFonts w:eastAsia="Times New Roman"/>
          <w:spacing w:val="-1"/>
          <w:szCs w:val="24"/>
        </w:rPr>
        <w:t>р</w:t>
      </w:r>
      <w:r w:rsidRPr="00682004">
        <w:rPr>
          <w:rFonts w:eastAsia="Times New Roman"/>
          <w:szCs w:val="24"/>
        </w:rPr>
        <w:t>оль</w:t>
      </w:r>
      <w:r w:rsidRPr="00682004">
        <w:rPr>
          <w:rFonts w:eastAsia="Times New Roman"/>
          <w:spacing w:val="149"/>
          <w:szCs w:val="24"/>
        </w:rPr>
        <w:t xml:space="preserve"> </w:t>
      </w:r>
      <w:r w:rsidRPr="00682004">
        <w:rPr>
          <w:rFonts w:eastAsia="Times New Roman"/>
          <w:szCs w:val="24"/>
        </w:rPr>
        <w:t>за</w:t>
      </w:r>
      <w:r w:rsidRPr="00682004">
        <w:rPr>
          <w:rFonts w:eastAsia="Times New Roman"/>
          <w:spacing w:val="150"/>
          <w:szCs w:val="24"/>
        </w:rPr>
        <w:t xml:space="preserve"> </w:t>
      </w:r>
      <w:r w:rsidRPr="00682004">
        <w:rPr>
          <w:rFonts w:eastAsia="Times New Roman"/>
          <w:szCs w:val="24"/>
        </w:rPr>
        <w:t>с</w:t>
      </w:r>
      <w:r w:rsidRPr="00682004">
        <w:rPr>
          <w:rFonts w:eastAsia="Times New Roman"/>
          <w:spacing w:val="1"/>
          <w:szCs w:val="24"/>
        </w:rPr>
        <w:t>о</w:t>
      </w:r>
      <w:r w:rsidRPr="00682004">
        <w:rPr>
          <w:rFonts w:eastAsia="Times New Roman"/>
          <w:szCs w:val="24"/>
        </w:rPr>
        <w:t>с</w:t>
      </w:r>
      <w:r w:rsidRPr="00682004">
        <w:rPr>
          <w:rFonts w:eastAsia="Times New Roman"/>
          <w:spacing w:val="-2"/>
          <w:szCs w:val="24"/>
        </w:rPr>
        <w:t>т</w:t>
      </w:r>
      <w:r w:rsidRPr="00682004">
        <w:rPr>
          <w:rFonts w:eastAsia="Times New Roman"/>
          <w:szCs w:val="24"/>
        </w:rPr>
        <w:t>о</w:t>
      </w:r>
      <w:r w:rsidRPr="00682004">
        <w:rPr>
          <w:rFonts w:eastAsia="Times New Roman"/>
          <w:spacing w:val="-1"/>
          <w:szCs w:val="24"/>
        </w:rPr>
        <w:t>я</w:t>
      </w:r>
      <w:r w:rsidRPr="00682004">
        <w:rPr>
          <w:rFonts w:eastAsia="Times New Roman"/>
          <w:szCs w:val="24"/>
        </w:rPr>
        <w:t>нием</w:t>
      </w:r>
      <w:r w:rsidRPr="00682004">
        <w:rPr>
          <w:rFonts w:eastAsia="Times New Roman"/>
          <w:spacing w:val="151"/>
          <w:szCs w:val="24"/>
        </w:rPr>
        <w:t xml:space="preserve"> </w:t>
      </w:r>
      <w:r w:rsidRPr="00682004">
        <w:rPr>
          <w:rFonts w:eastAsia="Times New Roman"/>
          <w:spacing w:val="-2"/>
          <w:szCs w:val="24"/>
        </w:rPr>
        <w:t>с</w:t>
      </w:r>
      <w:r w:rsidRPr="00682004">
        <w:rPr>
          <w:rFonts w:eastAsia="Times New Roman"/>
          <w:szCs w:val="24"/>
        </w:rPr>
        <w:t>ист</w:t>
      </w:r>
      <w:r w:rsidRPr="00682004">
        <w:rPr>
          <w:rFonts w:eastAsia="Times New Roman"/>
          <w:spacing w:val="-1"/>
          <w:szCs w:val="24"/>
        </w:rPr>
        <w:t>е</w:t>
      </w:r>
      <w:r w:rsidRPr="00682004">
        <w:rPr>
          <w:rFonts w:eastAsia="Times New Roman"/>
          <w:szCs w:val="24"/>
        </w:rPr>
        <w:t>мы</w:t>
      </w:r>
      <w:r w:rsidRPr="00682004">
        <w:rPr>
          <w:rFonts w:eastAsia="Times New Roman"/>
          <w:spacing w:val="147"/>
          <w:szCs w:val="24"/>
        </w:rPr>
        <w:t xml:space="preserve"> </w:t>
      </w:r>
      <w:r w:rsidRPr="00682004">
        <w:rPr>
          <w:rFonts w:eastAsia="Times New Roman"/>
          <w:spacing w:val="-2"/>
          <w:szCs w:val="24"/>
        </w:rPr>
        <w:t>у</w:t>
      </w:r>
      <w:r w:rsidRPr="00682004">
        <w:rPr>
          <w:rFonts w:eastAsia="Times New Roman"/>
          <w:szCs w:val="24"/>
        </w:rPr>
        <w:t>словий</w:t>
      </w:r>
      <w:r w:rsidRPr="00682004">
        <w:rPr>
          <w:rFonts w:eastAsia="Times New Roman"/>
          <w:spacing w:val="150"/>
          <w:szCs w:val="24"/>
        </w:rPr>
        <w:t xml:space="preserve"> </w:t>
      </w:r>
      <w:r w:rsidRPr="00682004">
        <w:rPr>
          <w:rFonts w:eastAsia="Times New Roman"/>
          <w:spacing w:val="1"/>
          <w:szCs w:val="24"/>
        </w:rPr>
        <w:t>р</w:t>
      </w:r>
      <w:r w:rsidRPr="00682004">
        <w:rPr>
          <w:rFonts w:eastAsia="Times New Roman"/>
          <w:szCs w:val="24"/>
        </w:rPr>
        <w:t>еали</w:t>
      </w:r>
      <w:r w:rsidRPr="00682004">
        <w:rPr>
          <w:rFonts w:eastAsia="Times New Roman"/>
          <w:spacing w:val="-1"/>
          <w:szCs w:val="24"/>
        </w:rPr>
        <w:t>з</w:t>
      </w:r>
      <w:r w:rsidRPr="00682004">
        <w:rPr>
          <w:rFonts w:eastAsia="Times New Roman"/>
          <w:szCs w:val="24"/>
        </w:rPr>
        <w:t>а</w:t>
      </w:r>
      <w:r w:rsidRPr="00682004">
        <w:rPr>
          <w:rFonts w:eastAsia="Times New Roman"/>
          <w:spacing w:val="-2"/>
          <w:szCs w:val="24"/>
        </w:rPr>
        <w:t>ц</w:t>
      </w:r>
      <w:r w:rsidRPr="00682004">
        <w:rPr>
          <w:rFonts w:eastAsia="Times New Roman"/>
          <w:spacing w:val="-1"/>
          <w:szCs w:val="24"/>
        </w:rPr>
        <w:t>и</w:t>
      </w:r>
      <w:r w:rsidRPr="00682004">
        <w:rPr>
          <w:rFonts w:eastAsia="Times New Roman"/>
          <w:szCs w:val="24"/>
        </w:rPr>
        <w:t>и основ</w:t>
      </w:r>
      <w:r w:rsidRPr="00682004">
        <w:rPr>
          <w:rFonts w:eastAsia="Times New Roman"/>
          <w:spacing w:val="-1"/>
          <w:szCs w:val="24"/>
        </w:rPr>
        <w:t>но</w:t>
      </w:r>
      <w:r w:rsidRPr="00682004">
        <w:rPr>
          <w:rFonts w:eastAsia="Times New Roman"/>
          <w:szCs w:val="24"/>
        </w:rPr>
        <w:t>й обра</w:t>
      </w:r>
      <w:r w:rsidRPr="00682004">
        <w:rPr>
          <w:rFonts w:eastAsia="Times New Roman"/>
          <w:spacing w:val="-2"/>
          <w:szCs w:val="24"/>
        </w:rPr>
        <w:t>з</w:t>
      </w:r>
      <w:r w:rsidRPr="00682004">
        <w:rPr>
          <w:rFonts w:eastAsia="Times New Roman"/>
          <w:szCs w:val="24"/>
        </w:rPr>
        <w:t>овате</w:t>
      </w:r>
      <w:r w:rsidRPr="00682004">
        <w:rPr>
          <w:rFonts w:eastAsia="Times New Roman"/>
          <w:spacing w:val="-1"/>
          <w:szCs w:val="24"/>
        </w:rPr>
        <w:t>л</w:t>
      </w:r>
      <w:r w:rsidRPr="00682004">
        <w:rPr>
          <w:rFonts w:eastAsia="Times New Roman"/>
          <w:szCs w:val="24"/>
        </w:rPr>
        <w:t>ь</w:t>
      </w:r>
      <w:r w:rsidRPr="00682004">
        <w:rPr>
          <w:rFonts w:eastAsia="Times New Roman"/>
          <w:spacing w:val="-2"/>
          <w:szCs w:val="24"/>
        </w:rPr>
        <w:t>н</w:t>
      </w:r>
      <w:r w:rsidRPr="00682004">
        <w:rPr>
          <w:rFonts w:eastAsia="Times New Roman"/>
          <w:szCs w:val="24"/>
        </w:rPr>
        <w:t>ой</w:t>
      </w:r>
      <w:r w:rsidRPr="00682004">
        <w:rPr>
          <w:rFonts w:eastAsia="Times New Roman"/>
          <w:spacing w:val="14"/>
          <w:szCs w:val="24"/>
        </w:rPr>
        <w:t xml:space="preserve"> </w:t>
      </w:r>
      <w:r w:rsidRPr="00682004">
        <w:rPr>
          <w:rFonts w:eastAsia="Times New Roman"/>
          <w:spacing w:val="1"/>
          <w:szCs w:val="24"/>
        </w:rPr>
        <w:t>п</w:t>
      </w:r>
      <w:r w:rsidRPr="00682004">
        <w:rPr>
          <w:rFonts w:eastAsia="Times New Roman"/>
          <w:szCs w:val="24"/>
        </w:rPr>
        <w:t>рог</w:t>
      </w:r>
      <w:r w:rsidRPr="00682004">
        <w:rPr>
          <w:rFonts w:eastAsia="Times New Roman"/>
          <w:spacing w:val="-1"/>
          <w:szCs w:val="24"/>
        </w:rPr>
        <w:t>р</w:t>
      </w:r>
      <w:r w:rsidRPr="00682004">
        <w:rPr>
          <w:rFonts w:eastAsia="Times New Roman"/>
          <w:szCs w:val="24"/>
        </w:rPr>
        <w:t>ам</w:t>
      </w:r>
      <w:r w:rsidRPr="00682004">
        <w:rPr>
          <w:rFonts w:eastAsia="Times New Roman"/>
          <w:spacing w:val="-2"/>
          <w:szCs w:val="24"/>
        </w:rPr>
        <w:t>м</w:t>
      </w:r>
      <w:r w:rsidRPr="00682004">
        <w:rPr>
          <w:rFonts w:eastAsia="Times New Roman"/>
          <w:szCs w:val="24"/>
        </w:rPr>
        <w:t>ы</w:t>
      </w:r>
      <w:r w:rsidRPr="00682004">
        <w:rPr>
          <w:rFonts w:eastAsia="Times New Roman"/>
          <w:spacing w:val="19"/>
          <w:szCs w:val="24"/>
        </w:rPr>
        <w:t xml:space="preserve"> </w:t>
      </w:r>
      <w:r w:rsidRPr="00682004">
        <w:rPr>
          <w:rFonts w:eastAsia="Times New Roman"/>
          <w:spacing w:val="1"/>
          <w:szCs w:val="24"/>
        </w:rPr>
        <w:t>о</w:t>
      </w:r>
      <w:r w:rsidRPr="00682004">
        <w:rPr>
          <w:rFonts w:eastAsia="Times New Roman"/>
          <w:spacing w:val="-1"/>
          <w:szCs w:val="24"/>
        </w:rPr>
        <w:t>с</w:t>
      </w:r>
      <w:r w:rsidRPr="00682004">
        <w:rPr>
          <w:rFonts w:eastAsia="Times New Roman"/>
          <w:szCs w:val="24"/>
        </w:rPr>
        <w:t>но</w:t>
      </w:r>
      <w:r w:rsidRPr="00682004">
        <w:rPr>
          <w:rFonts w:eastAsia="Times New Roman"/>
          <w:spacing w:val="-1"/>
          <w:szCs w:val="24"/>
        </w:rPr>
        <w:t>в</w:t>
      </w:r>
      <w:r w:rsidRPr="00682004">
        <w:rPr>
          <w:rFonts w:eastAsia="Times New Roman"/>
          <w:spacing w:val="-2"/>
          <w:szCs w:val="24"/>
        </w:rPr>
        <w:t>н</w:t>
      </w:r>
      <w:r w:rsidRPr="00682004">
        <w:rPr>
          <w:rFonts w:eastAsia="Times New Roman"/>
          <w:szCs w:val="24"/>
        </w:rPr>
        <w:t>ого</w:t>
      </w:r>
      <w:r w:rsidRPr="00682004">
        <w:rPr>
          <w:rFonts w:eastAsia="Times New Roman"/>
          <w:spacing w:val="17"/>
          <w:szCs w:val="24"/>
        </w:rPr>
        <w:t xml:space="preserve"> </w:t>
      </w:r>
      <w:r w:rsidRPr="00682004">
        <w:rPr>
          <w:rFonts w:eastAsia="Times New Roman"/>
          <w:spacing w:val="1"/>
          <w:szCs w:val="24"/>
        </w:rPr>
        <w:t>об</w:t>
      </w:r>
      <w:r w:rsidRPr="00682004">
        <w:rPr>
          <w:rFonts w:eastAsia="Times New Roman"/>
          <w:szCs w:val="24"/>
        </w:rPr>
        <w:t>ще</w:t>
      </w:r>
      <w:r w:rsidRPr="00682004">
        <w:rPr>
          <w:rFonts w:eastAsia="Times New Roman"/>
          <w:spacing w:val="-2"/>
          <w:szCs w:val="24"/>
        </w:rPr>
        <w:t>г</w:t>
      </w:r>
      <w:r w:rsidRPr="00682004">
        <w:rPr>
          <w:rFonts w:eastAsia="Times New Roman"/>
          <w:szCs w:val="24"/>
        </w:rPr>
        <w:t>о</w:t>
      </w:r>
      <w:r w:rsidRPr="00682004">
        <w:rPr>
          <w:rFonts w:eastAsia="Times New Roman"/>
          <w:spacing w:val="16"/>
          <w:szCs w:val="24"/>
        </w:rPr>
        <w:t xml:space="preserve"> </w:t>
      </w:r>
      <w:r w:rsidRPr="00682004">
        <w:rPr>
          <w:rFonts w:eastAsia="Times New Roman"/>
          <w:szCs w:val="24"/>
        </w:rPr>
        <w:t>о</w:t>
      </w:r>
      <w:r w:rsidRPr="00682004">
        <w:rPr>
          <w:rFonts w:eastAsia="Times New Roman"/>
          <w:spacing w:val="-1"/>
          <w:szCs w:val="24"/>
        </w:rPr>
        <w:t>б</w:t>
      </w:r>
      <w:r w:rsidRPr="00682004">
        <w:rPr>
          <w:rFonts w:eastAsia="Times New Roman"/>
          <w:szCs w:val="24"/>
        </w:rPr>
        <w:t>ра</w:t>
      </w:r>
      <w:r w:rsidRPr="00682004">
        <w:rPr>
          <w:rFonts w:eastAsia="Times New Roman"/>
          <w:spacing w:val="-2"/>
          <w:szCs w:val="24"/>
        </w:rPr>
        <w:t>з</w:t>
      </w:r>
      <w:r w:rsidRPr="00682004">
        <w:rPr>
          <w:rFonts w:eastAsia="Times New Roman"/>
          <w:szCs w:val="24"/>
        </w:rPr>
        <w:t>ова</w:t>
      </w:r>
      <w:r w:rsidRPr="00682004">
        <w:rPr>
          <w:rFonts w:eastAsia="Times New Roman"/>
          <w:spacing w:val="-1"/>
          <w:szCs w:val="24"/>
        </w:rPr>
        <w:t>н</w:t>
      </w:r>
      <w:r w:rsidRPr="00682004">
        <w:rPr>
          <w:rFonts w:eastAsia="Times New Roman"/>
          <w:spacing w:val="-2"/>
          <w:szCs w:val="24"/>
        </w:rPr>
        <w:t>и</w:t>
      </w:r>
      <w:r w:rsidRPr="00682004">
        <w:rPr>
          <w:rFonts w:eastAsia="Times New Roman"/>
          <w:szCs w:val="24"/>
        </w:rPr>
        <w:t>я</w:t>
      </w:r>
      <w:r w:rsidRPr="00682004">
        <w:rPr>
          <w:rFonts w:eastAsia="Times New Roman"/>
          <w:spacing w:val="16"/>
          <w:szCs w:val="24"/>
        </w:rPr>
        <w:t xml:space="preserve"> </w:t>
      </w:r>
      <w:r w:rsidRPr="00682004">
        <w:rPr>
          <w:rFonts w:eastAsia="Times New Roman"/>
          <w:spacing w:val="1"/>
          <w:szCs w:val="24"/>
        </w:rPr>
        <w:t>о</w:t>
      </w:r>
      <w:r w:rsidRPr="00682004">
        <w:rPr>
          <w:rFonts w:eastAsia="Times New Roman"/>
          <w:szCs w:val="24"/>
        </w:rPr>
        <w:t>с</w:t>
      </w:r>
      <w:r w:rsidRPr="00682004">
        <w:rPr>
          <w:rFonts w:eastAsia="Times New Roman"/>
          <w:spacing w:val="-3"/>
          <w:szCs w:val="24"/>
        </w:rPr>
        <w:t>у</w:t>
      </w:r>
      <w:r w:rsidRPr="00682004">
        <w:rPr>
          <w:rFonts w:eastAsia="Times New Roman"/>
          <w:szCs w:val="24"/>
        </w:rPr>
        <w:t>ществ</w:t>
      </w:r>
      <w:r w:rsidRPr="00682004">
        <w:rPr>
          <w:rFonts w:eastAsia="Times New Roman"/>
          <w:spacing w:val="-1"/>
          <w:szCs w:val="24"/>
        </w:rPr>
        <w:t>л</w:t>
      </w:r>
      <w:r w:rsidRPr="00682004">
        <w:rPr>
          <w:rFonts w:eastAsia="Times New Roman"/>
          <w:szCs w:val="24"/>
        </w:rPr>
        <w:t>яется</w:t>
      </w:r>
      <w:r w:rsidRPr="00682004">
        <w:rPr>
          <w:rFonts w:eastAsia="Times New Roman"/>
          <w:spacing w:val="16"/>
          <w:szCs w:val="24"/>
        </w:rPr>
        <w:t xml:space="preserve"> </w:t>
      </w:r>
      <w:r w:rsidRPr="00682004">
        <w:rPr>
          <w:rFonts w:eastAsia="Times New Roman"/>
          <w:szCs w:val="24"/>
        </w:rPr>
        <w:t>в ходе</w:t>
      </w:r>
      <w:r w:rsidRPr="00682004">
        <w:rPr>
          <w:rFonts w:eastAsia="Times New Roman"/>
          <w:spacing w:val="47"/>
          <w:szCs w:val="24"/>
        </w:rPr>
        <w:t xml:space="preserve"> </w:t>
      </w:r>
      <w:r w:rsidRPr="00682004">
        <w:rPr>
          <w:rFonts w:eastAsia="Times New Roman"/>
          <w:szCs w:val="24"/>
        </w:rPr>
        <w:t>п</w:t>
      </w:r>
      <w:r w:rsidRPr="00682004">
        <w:rPr>
          <w:rFonts w:eastAsia="Times New Roman"/>
          <w:spacing w:val="-1"/>
          <w:szCs w:val="24"/>
        </w:rPr>
        <w:t>р</w:t>
      </w:r>
      <w:r w:rsidRPr="00682004">
        <w:rPr>
          <w:rFonts w:eastAsia="Times New Roman"/>
          <w:szCs w:val="24"/>
        </w:rPr>
        <w:t>оц</w:t>
      </w:r>
      <w:r w:rsidRPr="00682004">
        <w:rPr>
          <w:rFonts w:eastAsia="Times New Roman"/>
          <w:spacing w:val="-1"/>
          <w:szCs w:val="24"/>
        </w:rPr>
        <w:t>е</w:t>
      </w:r>
      <w:r w:rsidRPr="00682004">
        <w:rPr>
          <w:rFonts w:eastAsia="Times New Roman"/>
          <w:szCs w:val="24"/>
        </w:rPr>
        <w:t>д</w:t>
      </w:r>
      <w:r w:rsidRPr="00682004">
        <w:rPr>
          <w:rFonts w:eastAsia="Times New Roman"/>
          <w:spacing w:val="-3"/>
          <w:szCs w:val="24"/>
        </w:rPr>
        <w:t>у</w:t>
      </w:r>
      <w:r w:rsidRPr="00682004">
        <w:rPr>
          <w:rFonts w:eastAsia="Times New Roman"/>
          <w:szCs w:val="24"/>
        </w:rPr>
        <w:t>ры</w:t>
      </w:r>
      <w:r w:rsidRPr="00682004">
        <w:rPr>
          <w:rFonts w:eastAsia="Times New Roman"/>
          <w:spacing w:val="48"/>
          <w:szCs w:val="24"/>
        </w:rPr>
        <w:t xml:space="preserve"> </w:t>
      </w:r>
      <w:r w:rsidRPr="00682004">
        <w:rPr>
          <w:rFonts w:eastAsia="Times New Roman"/>
          <w:szCs w:val="24"/>
        </w:rPr>
        <w:t>внутренней</w:t>
      </w:r>
      <w:r w:rsidRPr="00682004">
        <w:rPr>
          <w:rFonts w:eastAsia="Times New Roman"/>
          <w:spacing w:val="46"/>
          <w:szCs w:val="24"/>
        </w:rPr>
        <w:t xml:space="preserve"> </w:t>
      </w:r>
      <w:r w:rsidRPr="00682004">
        <w:rPr>
          <w:rFonts w:eastAsia="Times New Roman"/>
          <w:szCs w:val="24"/>
        </w:rPr>
        <w:t>оцен</w:t>
      </w:r>
      <w:r w:rsidRPr="00682004">
        <w:rPr>
          <w:rFonts w:eastAsia="Times New Roman"/>
          <w:spacing w:val="-1"/>
          <w:szCs w:val="24"/>
        </w:rPr>
        <w:t>к</w:t>
      </w:r>
      <w:r w:rsidRPr="00682004">
        <w:rPr>
          <w:rFonts w:eastAsia="Times New Roman"/>
          <w:szCs w:val="24"/>
        </w:rPr>
        <w:t>и</w:t>
      </w:r>
      <w:r w:rsidRPr="00682004">
        <w:rPr>
          <w:rFonts w:eastAsia="Times New Roman"/>
          <w:spacing w:val="44"/>
          <w:szCs w:val="24"/>
        </w:rPr>
        <w:t xml:space="preserve"> </w:t>
      </w:r>
      <w:r w:rsidRPr="00682004">
        <w:rPr>
          <w:rFonts w:eastAsia="Times New Roman"/>
          <w:szCs w:val="24"/>
        </w:rPr>
        <w:t>кач</w:t>
      </w:r>
      <w:r w:rsidRPr="00682004">
        <w:rPr>
          <w:rFonts w:eastAsia="Times New Roman"/>
          <w:spacing w:val="1"/>
          <w:szCs w:val="24"/>
        </w:rPr>
        <w:t>е</w:t>
      </w:r>
      <w:r w:rsidRPr="00682004">
        <w:rPr>
          <w:rFonts w:eastAsia="Times New Roman"/>
          <w:szCs w:val="24"/>
        </w:rPr>
        <w:t>ства</w:t>
      </w:r>
      <w:r w:rsidRPr="00682004">
        <w:rPr>
          <w:rFonts w:eastAsia="Times New Roman"/>
          <w:spacing w:val="44"/>
          <w:szCs w:val="24"/>
        </w:rPr>
        <w:t xml:space="preserve"> </w:t>
      </w:r>
      <w:r w:rsidRPr="00682004">
        <w:rPr>
          <w:rFonts w:eastAsia="Times New Roman"/>
          <w:spacing w:val="1"/>
          <w:szCs w:val="24"/>
        </w:rPr>
        <w:t>о</w:t>
      </w:r>
      <w:r w:rsidRPr="00682004">
        <w:rPr>
          <w:rFonts w:eastAsia="Times New Roman"/>
          <w:szCs w:val="24"/>
        </w:rPr>
        <w:t>бра</w:t>
      </w:r>
      <w:r w:rsidRPr="00682004">
        <w:rPr>
          <w:rFonts w:eastAsia="Times New Roman"/>
          <w:spacing w:val="-2"/>
          <w:szCs w:val="24"/>
        </w:rPr>
        <w:t>з</w:t>
      </w:r>
      <w:r w:rsidRPr="00682004">
        <w:rPr>
          <w:rFonts w:eastAsia="Times New Roman"/>
          <w:szCs w:val="24"/>
        </w:rPr>
        <w:t>ов</w:t>
      </w:r>
      <w:r w:rsidRPr="00682004">
        <w:rPr>
          <w:rFonts w:eastAsia="Times New Roman"/>
          <w:spacing w:val="-2"/>
          <w:szCs w:val="24"/>
        </w:rPr>
        <w:t>ан</w:t>
      </w:r>
      <w:r w:rsidRPr="00682004">
        <w:rPr>
          <w:rFonts w:eastAsia="Times New Roman"/>
          <w:szCs w:val="24"/>
        </w:rPr>
        <w:t>ия и при</w:t>
      </w:r>
      <w:r w:rsidRPr="00682004">
        <w:rPr>
          <w:rFonts w:eastAsia="Times New Roman"/>
          <w:spacing w:val="-1"/>
          <w:szCs w:val="24"/>
        </w:rPr>
        <w:t>н</w:t>
      </w:r>
      <w:r w:rsidRPr="00682004">
        <w:rPr>
          <w:rFonts w:eastAsia="Times New Roman"/>
          <w:szCs w:val="24"/>
        </w:rPr>
        <w:t>ят</w:t>
      </w:r>
      <w:r w:rsidRPr="00682004">
        <w:rPr>
          <w:rFonts w:eastAsia="Times New Roman"/>
          <w:spacing w:val="-1"/>
          <w:szCs w:val="24"/>
        </w:rPr>
        <w:t>и</w:t>
      </w:r>
      <w:r w:rsidRPr="00682004">
        <w:rPr>
          <w:rFonts w:eastAsia="Times New Roman"/>
          <w:szCs w:val="24"/>
        </w:rPr>
        <w:t>я</w:t>
      </w:r>
      <w:r w:rsidRPr="00682004">
        <w:rPr>
          <w:rFonts w:eastAsia="Times New Roman"/>
          <w:spacing w:val="30"/>
          <w:szCs w:val="24"/>
        </w:rPr>
        <w:t xml:space="preserve"> </w:t>
      </w:r>
      <w:r w:rsidRPr="00682004">
        <w:rPr>
          <w:rFonts w:eastAsia="Times New Roman"/>
          <w:spacing w:val="1"/>
          <w:szCs w:val="24"/>
        </w:rPr>
        <w:t>р</w:t>
      </w:r>
      <w:r w:rsidRPr="00682004">
        <w:rPr>
          <w:rFonts w:eastAsia="Times New Roman"/>
          <w:szCs w:val="24"/>
        </w:rPr>
        <w:t>еш</w:t>
      </w:r>
      <w:r w:rsidRPr="00682004">
        <w:rPr>
          <w:rFonts w:eastAsia="Times New Roman"/>
          <w:spacing w:val="-2"/>
          <w:szCs w:val="24"/>
        </w:rPr>
        <w:t>е</w:t>
      </w:r>
      <w:r w:rsidRPr="00682004">
        <w:rPr>
          <w:rFonts w:eastAsia="Times New Roman"/>
          <w:szCs w:val="24"/>
        </w:rPr>
        <w:t>ний,</w:t>
      </w:r>
      <w:r w:rsidRPr="00682004">
        <w:rPr>
          <w:rFonts w:eastAsia="Times New Roman"/>
          <w:spacing w:val="32"/>
          <w:szCs w:val="24"/>
        </w:rPr>
        <w:t xml:space="preserve"> </w:t>
      </w:r>
      <w:r w:rsidRPr="00682004">
        <w:rPr>
          <w:rFonts w:eastAsia="Times New Roman"/>
          <w:szCs w:val="24"/>
        </w:rPr>
        <w:t>с</w:t>
      </w:r>
      <w:r w:rsidRPr="00682004">
        <w:rPr>
          <w:rFonts w:eastAsia="Times New Roman"/>
          <w:spacing w:val="1"/>
          <w:szCs w:val="24"/>
        </w:rPr>
        <w:t>п</w:t>
      </w:r>
      <w:r w:rsidRPr="00682004">
        <w:rPr>
          <w:rFonts w:eastAsia="Times New Roman"/>
          <w:szCs w:val="24"/>
        </w:rPr>
        <w:t>ос</w:t>
      </w:r>
      <w:r w:rsidRPr="00682004">
        <w:rPr>
          <w:rFonts w:eastAsia="Times New Roman"/>
          <w:spacing w:val="-2"/>
          <w:szCs w:val="24"/>
        </w:rPr>
        <w:t>о</w:t>
      </w:r>
      <w:r w:rsidRPr="00682004">
        <w:rPr>
          <w:rFonts w:eastAsia="Times New Roman"/>
          <w:szCs w:val="24"/>
        </w:rPr>
        <w:t>бств</w:t>
      </w:r>
      <w:r w:rsidRPr="00682004">
        <w:rPr>
          <w:rFonts w:eastAsia="Times New Roman"/>
          <w:spacing w:val="-3"/>
          <w:szCs w:val="24"/>
        </w:rPr>
        <w:t>у</w:t>
      </w:r>
      <w:r w:rsidRPr="00682004">
        <w:rPr>
          <w:rFonts w:eastAsia="Times New Roman"/>
          <w:spacing w:val="-1"/>
          <w:szCs w:val="24"/>
        </w:rPr>
        <w:t>ю</w:t>
      </w:r>
      <w:r w:rsidRPr="00682004">
        <w:rPr>
          <w:rFonts w:eastAsia="Times New Roman"/>
          <w:szCs w:val="24"/>
        </w:rPr>
        <w:t>щих</w:t>
      </w:r>
      <w:r w:rsidRPr="00682004">
        <w:rPr>
          <w:rFonts w:eastAsia="Times New Roman"/>
          <w:spacing w:val="31"/>
          <w:szCs w:val="24"/>
        </w:rPr>
        <w:t xml:space="preserve"> </w:t>
      </w:r>
      <w:r w:rsidRPr="00682004">
        <w:rPr>
          <w:rFonts w:eastAsia="Times New Roman"/>
          <w:spacing w:val="1"/>
          <w:szCs w:val="24"/>
        </w:rPr>
        <w:t xml:space="preserve">оптимизации соответствующих условий реализации образовательной программы. Оценке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реализации психолого-педагогических условий; условий (ресурсов). </w:t>
      </w:r>
    </w:p>
    <w:p w14:paraId="27DEA33D" w14:textId="71ED1587" w:rsidR="001864C1" w:rsidRPr="00682004" w:rsidRDefault="001864C1" w:rsidP="001864C1">
      <w:pPr>
        <w:jc w:val="both"/>
        <w:rPr>
          <w:rFonts w:eastAsia="Times New Roman"/>
          <w:szCs w:val="24"/>
        </w:rPr>
      </w:pPr>
      <w:r w:rsidRPr="00682004">
        <w:rPr>
          <w:rFonts w:eastAsia="Times New Roman"/>
          <w:szCs w:val="24"/>
        </w:rPr>
        <w:t>Процедуру внутренней</w:t>
      </w:r>
      <w:r w:rsidRPr="00682004">
        <w:rPr>
          <w:rFonts w:eastAsia="Times New Roman"/>
          <w:spacing w:val="187"/>
          <w:szCs w:val="24"/>
        </w:rPr>
        <w:t xml:space="preserve"> </w:t>
      </w:r>
      <w:r w:rsidRPr="00682004">
        <w:rPr>
          <w:rFonts w:eastAsia="Times New Roman"/>
          <w:spacing w:val="1"/>
          <w:szCs w:val="24"/>
        </w:rPr>
        <w:t>оц</w:t>
      </w:r>
      <w:r w:rsidRPr="00682004">
        <w:rPr>
          <w:rFonts w:eastAsia="Times New Roman"/>
          <w:spacing w:val="-1"/>
          <w:szCs w:val="24"/>
        </w:rPr>
        <w:t>е</w:t>
      </w:r>
      <w:r w:rsidRPr="00682004">
        <w:rPr>
          <w:rFonts w:eastAsia="Times New Roman"/>
          <w:szCs w:val="24"/>
        </w:rPr>
        <w:t>н</w:t>
      </w:r>
      <w:r w:rsidRPr="00682004">
        <w:rPr>
          <w:rFonts w:eastAsia="Times New Roman"/>
          <w:spacing w:val="-2"/>
          <w:szCs w:val="24"/>
        </w:rPr>
        <w:t>к</w:t>
      </w:r>
      <w:r w:rsidRPr="00682004">
        <w:rPr>
          <w:rFonts w:eastAsia="Times New Roman"/>
          <w:szCs w:val="24"/>
        </w:rPr>
        <w:t xml:space="preserve">и </w:t>
      </w:r>
      <w:r w:rsidRPr="00682004">
        <w:rPr>
          <w:rFonts w:eastAsia="Times New Roman"/>
          <w:spacing w:val="-4"/>
          <w:szCs w:val="24"/>
        </w:rPr>
        <w:t>у</w:t>
      </w:r>
      <w:r w:rsidRPr="00682004">
        <w:rPr>
          <w:rFonts w:eastAsia="Times New Roman"/>
          <w:szCs w:val="24"/>
        </w:rPr>
        <w:t>словий реали</w:t>
      </w:r>
      <w:r w:rsidRPr="00682004">
        <w:rPr>
          <w:rFonts w:eastAsia="Times New Roman"/>
          <w:spacing w:val="-1"/>
          <w:szCs w:val="24"/>
        </w:rPr>
        <w:t>з</w:t>
      </w:r>
      <w:r w:rsidRPr="00682004">
        <w:rPr>
          <w:rFonts w:eastAsia="Times New Roman"/>
          <w:szCs w:val="24"/>
        </w:rPr>
        <w:t>а</w:t>
      </w:r>
      <w:r w:rsidRPr="00682004">
        <w:rPr>
          <w:rFonts w:eastAsia="Times New Roman"/>
          <w:spacing w:val="-2"/>
          <w:szCs w:val="24"/>
        </w:rPr>
        <w:t>ц</w:t>
      </w:r>
      <w:r w:rsidRPr="00682004">
        <w:rPr>
          <w:rFonts w:eastAsia="Times New Roman"/>
          <w:szCs w:val="24"/>
        </w:rPr>
        <w:t>ии</w:t>
      </w:r>
      <w:r w:rsidRPr="00682004">
        <w:rPr>
          <w:rFonts w:eastAsia="Times New Roman"/>
          <w:spacing w:val="-48"/>
          <w:szCs w:val="24"/>
        </w:rPr>
        <w:t xml:space="preserve"> </w:t>
      </w:r>
      <w:r w:rsidRPr="00682004">
        <w:rPr>
          <w:rFonts w:eastAsia="Times New Roman"/>
          <w:szCs w:val="24"/>
        </w:rPr>
        <w:t>о</w:t>
      </w:r>
      <w:r w:rsidRPr="00682004">
        <w:rPr>
          <w:rFonts w:eastAsia="Times New Roman"/>
          <w:spacing w:val="-1"/>
          <w:szCs w:val="24"/>
        </w:rPr>
        <w:t>с</w:t>
      </w:r>
      <w:r w:rsidRPr="00682004">
        <w:rPr>
          <w:rFonts w:eastAsia="Times New Roman"/>
          <w:szCs w:val="24"/>
        </w:rPr>
        <w:t>н</w:t>
      </w:r>
      <w:r w:rsidRPr="00682004">
        <w:rPr>
          <w:rFonts w:eastAsia="Times New Roman"/>
          <w:spacing w:val="-1"/>
          <w:szCs w:val="24"/>
        </w:rPr>
        <w:t>о</w:t>
      </w:r>
      <w:r w:rsidRPr="00682004">
        <w:rPr>
          <w:rFonts w:eastAsia="Times New Roman"/>
          <w:szCs w:val="24"/>
        </w:rPr>
        <w:t>вной</w:t>
      </w:r>
      <w:r w:rsidRPr="00682004">
        <w:rPr>
          <w:rFonts w:eastAsia="Times New Roman"/>
          <w:spacing w:val="186"/>
          <w:szCs w:val="24"/>
        </w:rPr>
        <w:t xml:space="preserve"> </w:t>
      </w:r>
      <w:r w:rsidRPr="00682004">
        <w:rPr>
          <w:rFonts w:eastAsia="Times New Roman"/>
          <w:szCs w:val="24"/>
        </w:rPr>
        <w:t>о</w:t>
      </w:r>
      <w:r w:rsidRPr="00682004">
        <w:rPr>
          <w:rFonts w:eastAsia="Times New Roman"/>
          <w:spacing w:val="-2"/>
          <w:szCs w:val="24"/>
        </w:rPr>
        <w:t>б</w:t>
      </w:r>
      <w:r w:rsidRPr="00682004">
        <w:rPr>
          <w:rFonts w:eastAsia="Times New Roman"/>
          <w:szCs w:val="24"/>
        </w:rPr>
        <w:t>разо</w:t>
      </w:r>
      <w:r w:rsidRPr="00682004">
        <w:rPr>
          <w:rFonts w:eastAsia="Times New Roman"/>
          <w:spacing w:val="-1"/>
          <w:szCs w:val="24"/>
        </w:rPr>
        <w:t>в</w:t>
      </w:r>
      <w:r w:rsidRPr="00682004">
        <w:rPr>
          <w:rFonts w:eastAsia="Times New Roman"/>
          <w:szCs w:val="24"/>
        </w:rPr>
        <w:t>ате</w:t>
      </w:r>
      <w:r w:rsidRPr="00682004">
        <w:rPr>
          <w:rFonts w:eastAsia="Times New Roman"/>
          <w:spacing w:val="-1"/>
          <w:szCs w:val="24"/>
        </w:rPr>
        <w:t>ль</w:t>
      </w:r>
      <w:r w:rsidRPr="00682004">
        <w:rPr>
          <w:rFonts w:eastAsia="Times New Roman"/>
          <w:szCs w:val="24"/>
        </w:rPr>
        <w:t>ной</w:t>
      </w:r>
      <w:r w:rsidRPr="00682004">
        <w:rPr>
          <w:rFonts w:eastAsia="Times New Roman"/>
          <w:spacing w:val="186"/>
          <w:szCs w:val="24"/>
        </w:rPr>
        <w:t xml:space="preserve"> </w:t>
      </w:r>
      <w:r w:rsidRPr="00682004">
        <w:rPr>
          <w:rFonts w:eastAsia="Times New Roman"/>
          <w:szCs w:val="24"/>
        </w:rPr>
        <w:t>п</w:t>
      </w:r>
      <w:r w:rsidRPr="00682004">
        <w:rPr>
          <w:rFonts w:eastAsia="Times New Roman"/>
          <w:spacing w:val="-1"/>
          <w:szCs w:val="24"/>
        </w:rPr>
        <w:t>р</w:t>
      </w:r>
      <w:r w:rsidRPr="00682004">
        <w:rPr>
          <w:rFonts w:eastAsia="Times New Roman"/>
          <w:szCs w:val="24"/>
        </w:rPr>
        <w:t>о</w:t>
      </w:r>
      <w:r w:rsidRPr="00682004">
        <w:rPr>
          <w:rFonts w:eastAsia="Times New Roman"/>
          <w:spacing w:val="-2"/>
          <w:szCs w:val="24"/>
        </w:rPr>
        <w:t>г</w:t>
      </w:r>
      <w:r w:rsidRPr="00682004">
        <w:rPr>
          <w:rFonts w:eastAsia="Times New Roman"/>
          <w:szCs w:val="24"/>
        </w:rPr>
        <w:t>рам</w:t>
      </w:r>
      <w:r w:rsidRPr="00682004">
        <w:rPr>
          <w:rFonts w:eastAsia="Times New Roman"/>
          <w:spacing w:val="-2"/>
          <w:szCs w:val="24"/>
        </w:rPr>
        <w:t>м</w:t>
      </w:r>
      <w:r w:rsidRPr="00682004">
        <w:rPr>
          <w:rFonts w:eastAsia="Times New Roman"/>
          <w:szCs w:val="24"/>
        </w:rPr>
        <w:t>ы</w:t>
      </w:r>
      <w:r w:rsidRPr="00682004">
        <w:rPr>
          <w:rFonts w:eastAsia="Times New Roman"/>
          <w:spacing w:val="193"/>
          <w:szCs w:val="24"/>
        </w:rPr>
        <w:t xml:space="preserve"> </w:t>
      </w:r>
      <w:r w:rsidRPr="00682004">
        <w:rPr>
          <w:rFonts w:eastAsia="Times New Roman"/>
          <w:szCs w:val="24"/>
        </w:rPr>
        <w:t>осн</w:t>
      </w:r>
      <w:r w:rsidRPr="00682004">
        <w:rPr>
          <w:rFonts w:eastAsia="Times New Roman"/>
          <w:spacing w:val="1"/>
          <w:szCs w:val="24"/>
        </w:rPr>
        <w:t>о</w:t>
      </w:r>
      <w:r w:rsidRPr="00682004">
        <w:rPr>
          <w:rFonts w:eastAsia="Times New Roman"/>
          <w:spacing w:val="-2"/>
          <w:szCs w:val="24"/>
        </w:rPr>
        <w:t>вн</w:t>
      </w:r>
      <w:r w:rsidRPr="00682004">
        <w:rPr>
          <w:rFonts w:eastAsia="Times New Roman"/>
          <w:szCs w:val="24"/>
        </w:rPr>
        <w:t>ого</w:t>
      </w:r>
      <w:r w:rsidRPr="00682004">
        <w:rPr>
          <w:rFonts w:eastAsia="Times New Roman"/>
          <w:spacing w:val="187"/>
          <w:szCs w:val="24"/>
        </w:rPr>
        <w:t xml:space="preserve"> </w:t>
      </w:r>
      <w:r w:rsidRPr="00682004">
        <w:rPr>
          <w:rFonts w:eastAsia="Times New Roman"/>
          <w:spacing w:val="-1"/>
          <w:szCs w:val="24"/>
        </w:rPr>
        <w:t>о</w:t>
      </w:r>
      <w:r w:rsidRPr="00682004">
        <w:rPr>
          <w:rFonts w:eastAsia="Times New Roman"/>
          <w:szCs w:val="24"/>
        </w:rPr>
        <w:t>бщ</w:t>
      </w:r>
      <w:r w:rsidRPr="00682004">
        <w:rPr>
          <w:rFonts w:eastAsia="Times New Roman"/>
          <w:spacing w:val="-1"/>
          <w:szCs w:val="24"/>
        </w:rPr>
        <w:t>е</w:t>
      </w:r>
      <w:r w:rsidRPr="00682004">
        <w:rPr>
          <w:rFonts w:eastAsia="Times New Roman"/>
          <w:spacing w:val="-2"/>
          <w:szCs w:val="24"/>
        </w:rPr>
        <w:t>г</w:t>
      </w:r>
      <w:r w:rsidRPr="00682004">
        <w:rPr>
          <w:rFonts w:eastAsia="Times New Roman"/>
          <w:szCs w:val="24"/>
        </w:rPr>
        <w:t>о обра</w:t>
      </w:r>
      <w:r w:rsidRPr="00682004">
        <w:rPr>
          <w:rFonts w:eastAsia="Times New Roman"/>
          <w:spacing w:val="-2"/>
          <w:szCs w:val="24"/>
        </w:rPr>
        <w:t>з</w:t>
      </w:r>
      <w:r w:rsidRPr="00682004">
        <w:rPr>
          <w:rFonts w:eastAsia="Times New Roman"/>
          <w:szCs w:val="24"/>
        </w:rPr>
        <w:t>ова</w:t>
      </w:r>
      <w:r w:rsidRPr="00682004">
        <w:rPr>
          <w:rFonts w:eastAsia="Times New Roman"/>
          <w:spacing w:val="-1"/>
          <w:szCs w:val="24"/>
        </w:rPr>
        <w:t>н</w:t>
      </w:r>
      <w:r w:rsidRPr="00682004">
        <w:rPr>
          <w:rFonts w:eastAsia="Times New Roman"/>
          <w:szCs w:val="24"/>
        </w:rPr>
        <w:t>ия</w:t>
      </w:r>
      <w:r w:rsidRPr="00682004">
        <w:rPr>
          <w:rFonts w:eastAsia="Times New Roman"/>
          <w:spacing w:val="88"/>
          <w:szCs w:val="24"/>
        </w:rPr>
        <w:t xml:space="preserve"> </w:t>
      </w:r>
      <w:r w:rsidRPr="00682004">
        <w:rPr>
          <w:rFonts w:eastAsia="Times New Roman"/>
          <w:spacing w:val="1"/>
          <w:szCs w:val="24"/>
        </w:rPr>
        <w:t>о</w:t>
      </w:r>
      <w:r w:rsidRPr="00682004">
        <w:rPr>
          <w:rFonts w:eastAsia="Times New Roman"/>
          <w:szCs w:val="24"/>
        </w:rPr>
        <w:t>с</w:t>
      </w:r>
      <w:r w:rsidRPr="00682004">
        <w:rPr>
          <w:rFonts w:eastAsia="Times New Roman"/>
          <w:spacing w:val="-2"/>
          <w:szCs w:val="24"/>
        </w:rPr>
        <w:t>у</w:t>
      </w:r>
      <w:r w:rsidRPr="00682004">
        <w:rPr>
          <w:rFonts w:eastAsia="Times New Roman"/>
          <w:szCs w:val="24"/>
        </w:rPr>
        <w:t>ществ</w:t>
      </w:r>
      <w:r w:rsidRPr="00682004">
        <w:rPr>
          <w:rFonts w:eastAsia="Times New Roman"/>
          <w:spacing w:val="-2"/>
          <w:szCs w:val="24"/>
        </w:rPr>
        <w:t>л</w:t>
      </w:r>
      <w:r w:rsidRPr="00682004">
        <w:rPr>
          <w:rFonts w:eastAsia="Times New Roman"/>
          <w:szCs w:val="24"/>
        </w:rPr>
        <w:t>яют</w:t>
      </w:r>
      <w:r w:rsidRPr="00682004">
        <w:rPr>
          <w:rFonts w:eastAsia="Times New Roman"/>
          <w:spacing w:val="89"/>
          <w:szCs w:val="24"/>
        </w:rPr>
        <w:t xml:space="preserve"> </w:t>
      </w:r>
      <w:r w:rsidRPr="00682004">
        <w:rPr>
          <w:rFonts w:eastAsia="Times New Roman"/>
          <w:szCs w:val="24"/>
        </w:rPr>
        <w:t>все</w:t>
      </w:r>
      <w:r w:rsidRPr="00682004">
        <w:rPr>
          <w:rFonts w:eastAsia="Times New Roman"/>
          <w:spacing w:val="90"/>
          <w:szCs w:val="24"/>
        </w:rPr>
        <w:t xml:space="preserve"> </w:t>
      </w:r>
      <w:r w:rsidRPr="00682004">
        <w:rPr>
          <w:rFonts w:eastAsia="Times New Roman"/>
          <w:spacing w:val="1"/>
          <w:szCs w:val="24"/>
        </w:rPr>
        <w:t>п</w:t>
      </w:r>
      <w:r w:rsidRPr="00682004">
        <w:rPr>
          <w:rFonts w:eastAsia="Times New Roman"/>
          <w:szCs w:val="24"/>
        </w:rPr>
        <w:t>р</w:t>
      </w:r>
      <w:r w:rsidRPr="00682004">
        <w:rPr>
          <w:rFonts w:eastAsia="Times New Roman"/>
          <w:spacing w:val="-1"/>
          <w:szCs w:val="24"/>
        </w:rPr>
        <w:t>е</w:t>
      </w:r>
      <w:r w:rsidRPr="00682004">
        <w:rPr>
          <w:rFonts w:eastAsia="Times New Roman"/>
          <w:szCs w:val="24"/>
        </w:rPr>
        <w:t>д</w:t>
      </w:r>
      <w:r w:rsidRPr="00682004">
        <w:rPr>
          <w:rFonts w:eastAsia="Times New Roman"/>
          <w:spacing w:val="-1"/>
          <w:szCs w:val="24"/>
        </w:rPr>
        <w:t>с</w:t>
      </w:r>
      <w:r w:rsidRPr="00682004">
        <w:rPr>
          <w:rFonts w:eastAsia="Times New Roman"/>
          <w:szCs w:val="24"/>
        </w:rPr>
        <w:t>тавите</w:t>
      </w:r>
      <w:r w:rsidRPr="00682004">
        <w:rPr>
          <w:rFonts w:eastAsia="Times New Roman"/>
          <w:spacing w:val="-1"/>
          <w:szCs w:val="24"/>
        </w:rPr>
        <w:t>л</w:t>
      </w:r>
      <w:r w:rsidRPr="00682004">
        <w:rPr>
          <w:rFonts w:eastAsia="Times New Roman"/>
          <w:szCs w:val="24"/>
        </w:rPr>
        <w:t>и</w:t>
      </w:r>
      <w:r w:rsidRPr="00682004">
        <w:rPr>
          <w:rFonts w:eastAsia="Times New Roman"/>
          <w:spacing w:val="90"/>
          <w:szCs w:val="24"/>
        </w:rPr>
        <w:t xml:space="preserve"> </w:t>
      </w:r>
      <w:r w:rsidRPr="00682004">
        <w:rPr>
          <w:rFonts w:eastAsia="Times New Roman"/>
          <w:spacing w:val="-1"/>
          <w:szCs w:val="24"/>
        </w:rPr>
        <w:t>а</w:t>
      </w:r>
      <w:r w:rsidRPr="00682004">
        <w:rPr>
          <w:rFonts w:eastAsia="Times New Roman"/>
          <w:szCs w:val="24"/>
        </w:rPr>
        <w:t>д</w:t>
      </w:r>
      <w:r w:rsidRPr="00682004">
        <w:rPr>
          <w:rFonts w:eastAsia="Times New Roman"/>
          <w:spacing w:val="-2"/>
          <w:szCs w:val="24"/>
        </w:rPr>
        <w:t>м</w:t>
      </w:r>
      <w:r w:rsidRPr="00682004">
        <w:rPr>
          <w:rFonts w:eastAsia="Times New Roman"/>
          <w:szCs w:val="24"/>
        </w:rPr>
        <w:t>и</w:t>
      </w:r>
      <w:r w:rsidRPr="00682004">
        <w:rPr>
          <w:rFonts w:eastAsia="Times New Roman"/>
          <w:spacing w:val="-1"/>
          <w:szCs w:val="24"/>
        </w:rPr>
        <w:t>н</w:t>
      </w:r>
      <w:r w:rsidRPr="00682004">
        <w:rPr>
          <w:rFonts w:eastAsia="Times New Roman"/>
          <w:spacing w:val="6"/>
          <w:szCs w:val="24"/>
        </w:rPr>
        <w:t>и</w:t>
      </w:r>
      <w:r w:rsidRPr="00682004">
        <w:rPr>
          <w:rFonts w:eastAsia="Times New Roman"/>
          <w:szCs w:val="24"/>
        </w:rPr>
        <w:t>с</w:t>
      </w:r>
      <w:r w:rsidRPr="00682004">
        <w:rPr>
          <w:rFonts w:eastAsia="Times New Roman"/>
          <w:spacing w:val="-1"/>
          <w:szCs w:val="24"/>
        </w:rPr>
        <w:t>т</w:t>
      </w:r>
      <w:r w:rsidRPr="00682004">
        <w:rPr>
          <w:rFonts w:eastAsia="Times New Roman"/>
          <w:szCs w:val="24"/>
        </w:rPr>
        <w:t>ра</w:t>
      </w:r>
      <w:r w:rsidRPr="00682004">
        <w:rPr>
          <w:rFonts w:eastAsia="Times New Roman"/>
          <w:spacing w:val="-1"/>
          <w:szCs w:val="24"/>
        </w:rPr>
        <w:t>ци</w:t>
      </w:r>
      <w:r w:rsidRPr="00682004">
        <w:rPr>
          <w:rFonts w:eastAsia="Times New Roman"/>
          <w:szCs w:val="24"/>
        </w:rPr>
        <w:t>и, р</w:t>
      </w:r>
      <w:r w:rsidRPr="00682004">
        <w:rPr>
          <w:rFonts w:eastAsia="Times New Roman"/>
          <w:spacing w:val="-2"/>
          <w:szCs w:val="24"/>
        </w:rPr>
        <w:t>у</w:t>
      </w:r>
      <w:r w:rsidRPr="00682004">
        <w:rPr>
          <w:rFonts w:eastAsia="Times New Roman"/>
          <w:szCs w:val="24"/>
        </w:rPr>
        <w:t>ков</w:t>
      </w:r>
      <w:r w:rsidRPr="00682004">
        <w:rPr>
          <w:rFonts w:eastAsia="Times New Roman"/>
          <w:spacing w:val="-1"/>
          <w:szCs w:val="24"/>
        </w:rPr>
        <w:t>о</w:t>
      </w:r>
      <w:r w:rsidRPr="00682004">
        <w:rPr>
          <w:rFonts w:eastAsia="Times New Roman"/>
          <w:szCs w:val="24"/>
        </w:rPr>
        <w:t>д</w:t>
      </w:r>
      <w:r w:rsidRPr="00682004">
        <w:rPr>
          <w:rFonts w:eastAsia="Times New Roman"/>
          <w:spacing w:val="2"/>
          <w:szCs w:val="24"/>
        </w:rPr>
        <w:t>и</w:t>
      </w:r>
      <w:r w:rsidRPr="00682004">
        <w:rPr>
          <w:rFonts w:eastAsia="Times New Roman"/>
          <w:szCs w:val="24"/>
        </w:rPr>
        <w:t>те</w:t>
      </w:r>
      <w:r w:rsidRPr="00682004">
        <w:rPr>
          <w:rFonts w:eastAsia="Times New Roman"/>
          <w:spacing w:val="-3"/>
          <w:szCs w:val="24"/>
        </w:rPr>
        <w:t>л</w:t>
      </w:r>
      <w:r w:rsidRPr="00682004">
        <w:rPr>
          <w:rFonts w:eastAsia="Times New Roman"/>
          <w:szCs w:val="24"/>
        </w:rPr>
        <w:t xml:space="preserve">и </w:t>
      </w:r>
      <w:r w:rsidRPr="00682004">
        <w:rPr>
          <w:rFonts w:eastAsia="Times New Roman"/>
          <w:spacing w:val="-7"/>
          <w:szCs w:val="24"/>
        </w:rPr>
        <w:t xml:space="preserve"> </w:t>
      </w:r>
      <w:r w:rsidR="00BA4FA6">
        <w:rPr>
          <w:rFonts w:eastAsia="Times New Roman"/>
          <w:spacing w:val="-3"/>
          <w:szCs w:val="24"/>
        </w:rPr>
        <w:t>ШМО</w:t>
      </w:r>
      <w:r w:rsidRPr="00682004">
        <w:rPr>
          <w:rFonts w:eastAsia="Times New Roman"/>
          <w:szCs w:val="24"/>
        </w:rPr>
        <w:t xml:space="preserve">, </w:t>
      </w:r>
      <w:r w:rsidRPr="00682004">
        <w:rPr>
          <w:rFonts w:eastAsia="Times New Roman"/>
          <w:spacing w:val="-3"/>
          <w:szCs w:val="24"/>
        </w:rPr>
        <w:t>у</w:t>
      </w:r>
      <w:r w:rsidRPr="00682004">
        <w:rPr>
          <w:rFonts w:eastAsia="Times New Roman"/>
          <w:szCs w:val="24"/>
        </w:rPr>
        <w:t>ч</w:t>
      </w:r>
      <w:r w:rsidRPr="00682004">
        <w:rPr>
          <w:rFonts w:eastAsia="Times New Roman"/>
          <w:spacing w:val="-1"/>
          <w:szCs w:val="24"/>
        </w:rPr>
        <w:t>и</w:t>
      </w:r>
      <w:r w:rsidRPr="00682004">
        <w:rPr>
          <w:rFonts w:eastAsia="Times New Roman"/>
          <w:szCs w:val="24"/>
        </w:rPr>
        <w:t>те</w:t>
      </w:r>
      <w:r w:rsidRPr="00682004">
        <w:rPr>
          <w:rFonts w:eastAsia="Times New Roman"/>
          <w:spacing w:val="-1"/>
          <w:szCs w:val="24"/>
        </w:rPr>
        <w:t>л</w:t>
      </w:r>
      <w:r w:rsidRPr="00682004">
        <w:rPr>
          <w:rFonts w:eastAsia="Times New Roman"/>
          <w:szCs w:val="24"/>
        </w:rPr>
        <w:t>я,</w:t>
      </w:r>
      <w:r w:rsidRPr="00682004">
        <w:rPr>
          <w:rFonts w:eastAsia="Times New Roman"/>
          <w:spacing w:val="137"/>
          <w:szCs w:val="24"/>
        </w:rPr>
        <w:t xml:space="preserve"> </w:t>
      </w:r>
      <w:r w:rsidRPr="00682004">
        <w:rPr>
          <w:rFonts w:eastAsia="Times New Roman"/>
          <w:spacing w:val="1"/>
          <w:szCs w:val="24"/>
        </w:rPr>
        <w:t>и</w:t>
      </w:r>
      <w:r w:rsidRPr="00682004">
        <w:rPr>
          <w:rFonts w:eastAsia="Times New Roman"/>
          <w:szCs w:val="24"/>
        </w:rPr>
        <w:t>меющие</w:t>
      </w:r>
      <w:r w:rsidRPr="00682004">
        <w:rPr>
          <w:rFonts w:eastAsia="Times New Roman"/>
          <w:spacing w:val="135"/>
          <w:szCs w:val="24"/>
        </w:rPr>
        <w:t xml:space="preserve"> </w:t>
      </w:r>
      <w:r w:rsidRPr="00682004">
        <w:rPr>
          <w:rFonts w:eastAsia="Times New Roman"/>
          <w:spacing w:val="1"/>
          <w:szCs w:val="24"/>
        </w:rPr>
        <w:t>д</w:t>
      </w:r>
      <w:r w:rsidRPr="00682004">
        <w:rPr>
          <w:rFonts w:eastAsia="Times New Roman"/>
          <w:szCs w:val="24"/>
        </w:rPr>
        <w:t>остато</w:t>
      </w:r>
      <w:r w:rsidRPr="00682004">
        <w:rPr>
          <w:rFonts w:eastAsia="Times New Roman"/>
          <w:spacing w:val="-1"/>
          <w:szCs w:val="24"/>
        </w:rPr>
        <w:t>чн</w:t>
      </w:r>
      <w:r w:rsidRPr="00682004">
        <w:rPr>
          <w:rFonts w:eastAsia="Times New Roman"/>
          <w:szCs w:val="24"/>
        </w:rPr>
        <w:t>ый</w:t>
      </w:r>
      <w:r w:rsidRPr="00682004">
        <w:rPr>
          <w:rFonts w:eastAsia="Times New Roman"/>
          <w:spacing w:val="138"/>
          <w:szCs w:val="24"/>
        </w:rPr>
        <w:t xml:space="preserve"> </w:t>
      </w:r>
      <w:r w:rsidRPr="00682004">
        <w:rPr>
          <w:rFonts w:eastAsia="Times New Roman"/>
          <w:spacing w:val="-2"/>
          <w:szCs w:val="24"/>
        </w:rPr>
        <w:t>у</w:t>
      </w:r>
      <w:r w:rsidRPr="00682004">
        <w:rPr>
          <w:rFonts w:eastAsia="Times New Roman"/>
          <w:szCs w:val="24"/>
        </w:rPr>
        <w:t>ровень</w:t>
      </w:r>
      <w:r w:rsidRPr="00682004">
        <w:rPr>
          <w:rFonts w:eastAsia="Times New Roman"/>
          <w:spacing w:val="136"/>
          <w:szCs w:val="24"/>
        </w:rPr>
        <w:t xml:space="preserve"> </w:t>
      </w:r>
      <w:r w:rsidRPr="00682004">
        <w:rPr>
          <w:rFonts w:eastAsia="Times New Roman"/>
          <w:szCs w:val="24"/>
        </w:rPr>
        <w:t>к</w:t>
      </w:r>
      <w:r w:rsidRPr="00682004">
        <w:rPr>
          <w:rFonts w:eastAsia="Times New Roman"/>
          <w:spacing w:val="1"/>
          <w:szCs w:val="24"/>
        </w:rPr>
        <w:t>о</w:t>
      </w:r>
      <w:r w:rsidRPr="00682004">
        <w:rPr>
          <w:rFonts w:eastAsia="Times New Roman"/>
          <w:szCs w:val="24"/>
        </w:rPr>
        <w:t>мпете</w:t>
      </w:r>
      <w:r w:rsidRPr="00682004">
        <w:rPr>
          <w:rFonts w:eastAsia="Times New Roman"/>
          <w:spacing w:val="-2"/>
          <w:szCs w:val="24"/>
        </w:rPr>
        <w:t>н</w:t>
      </w:r>
      <w:r w:rsidRPr="00682004">
        <w:rPr>
          <w:rFonts w:eastAsia="Times New Roman"/>
          <w:szCs w:val="24"/>
        </w:rPr>
        <w:t>ц</w:t>
      </w:r>
      <w:r w:rsidRPr="00682004">
        <w:rPr>
          <w:rFonts w:eastAsia="Times New Roman"/>
          <w:spacing w:val="-1"/>
          <w:szCs w:val="24"/>
        </w:rPr>
        <w:t>и</w:t>
      </w:r>
      <w:r w:rsidRPr="00682004">
        <w:rPr>
          <w:rFonts w:eastAsia="Times New Roman"/>
          <w:szCs w:val="24"/>
        </w:rPr>
        <w:t>и</w:t>
      </w:r>
      <w:r w:rsidRPr="00682004">
        <w:rPr>
          <w:rFonts w:eastAsia="Times New Roman"/>
          <w:spacing w:val="139"/>
          <w:szCs w:val="24"/>
        </w:rPr>
        <w:t xml:space="preserve"> </w:t>
      </w:r>
      <w:r w:rsidRPr="00682004">
        <w:rPr>
          <w:rFonts w:eastAsia="Times New Roman"/>
          <w:spacing w:val="-1"/>
          <w:szCs w:val="24"/>
        </w:rPr>
        <w:t>п</w:t>
      </w:r>
      <w:r w:rsidRPr="00682004">
        <w:rPr>
          <w:rFonts w:eastAsia="Times New Roman"/>
          <w:szCs w:val="24"/>
        </w:rPr>
        <w:t>о конт</w:t>
      </w:r>
      <w:r w:rsidRPr="00682004">
        <w:rPr>
          <w:rFonts w:eastAsia="Times New Roman"/>
          <w:spacing w:val="-1"/>
          <w:szCs w:val="24"/>
        </w:rPr>
        <w:t>р</w:t>
      </w:r>
      <w:r w:rsidRPr="00682004">
        <w:rPr>
          <w:rFonts w:eastAsia="Times New Roman"/>
          <w:szCs w:val="24"/>
        </w:rPr>
        <w:t>ол</w:t>
      </w:r>
      <w:r w:rsidRPr="00682004">
        <w:rPr>
          <w:rFonts w:eastAsia="Times New Roman"/>
          <w:spacing w:val="-2"/>
          <w:szCs w:val="24"/>
        </w:rPr>
        <w:t>и</w:t>
      </w:r>
      <w:r w:rsidRPr="00682004">
        <w:rPr>
          <w:rFonts w:eastAsia="Times New Roman"/>
          <w:szCs w:val="24"/>
        </w:rPr>
        <w:t>р</w:t>
      </w:r>
      <w:r w:rsidRPr="00682004">
        <w:rPr>
          <w:rFonts w:eastAsia="Times New Roman"/>
          <w:spacing w:val="-2"/>
          <w:szCs w:val="24"/>
        </w:rPr>
        <w:t>у</w:t>
      </w:r>
      <w:r w:rsidRPr="00682004">
        <w:rPr>
          <w:rFonts w:eastAsia="Times New Roman"/>
          <w:szCs w:val="24"/>
        </w:rPr>
        <w:t>емому</w:t>
      </w:r>
      <w:r w:rsidRPr="00682004">
        <w:rPr>
          <w:rFonts w:eastAsia="Times New Roman"/>
          <w:spacing w:val="79"/>
          <w:szCs w:val="24"/>
        </w:rPr>
        <w:t xml:space="preserve"> </w:t>
      </w:r>
      <w:r w:rsidRPr="00682004">
        <w:rPr>
          <w:rFonts w:eastAsia="Times New Roman"/>
          <w:spacing w:val="1"/>
          <w:szCs w:val="24"/>
        </w:rPr>
        <w:t>н</w:t>
      </w:r>
      <w:r w:rsidRPr="00682004">
        <w:rPr>
          <w:rFonts w:eastAsia="Times New Roman"/>
          <w:szCs w:val="24"/>
        </w:rPr>
        <w:t>а</w:t>
      </w:r>
      <w:r w:rsidRPr="00682004">
        <w:rPr>
          <w:rFonts w:eastAsia="Times New Roman"/>
          <w:spacing w:val="-1"/>
          <w:szCs w:val="24"/>
        </w:rPr>
        <w:t>п</w:t>
      </w:r>
      <w:r w:rsidRPr="00682004">
        <w:rPr>
          <w:rFonts w:eastAsia="Times New Roman"/>
          <w:szCs w:val="24"/>
        </w:rPr>
        <w:t>равл</w:t>
      </w:r>
      <w:r w:rsidRPr="00682004">
        <w:rPr>
          <w:rFonts w:eastAsia="Times New Roman"/>
          <w:spacing w:val="-3"/>
          <w:szCs w:val="24"/>
        </w:rPr>
        <w:t>е</w:t>
      </w:r>
      <w:r w:rsidRPr="00682004">
        <w:rPr>
          <w:rFonts w:eastAsia="Times New Roman"/>
          <w:szCs w:val="24"/>
        </w:rPr>
        <w:t>н</w:t>
      </w:r>
      <w:r w:rsidRPr="00682004">
        <w:rPr>
          <w:rFonts w:eastAsia="Times New Roman"/>
          <w:spacing w:val="1"/>
          <w:szCs w:val="24"/>
        </w:rPr>
        <w:t>и</w:t>
      </w:r>
      <w:r w:rsidRPr="00682004">
        <w:rPr>
          <w:rFonts w:eastAsia="Times New Roman"/>
          <w:szCs w:val="24"/>
        </w:rPr>
        <w:t>ю.</w:t>
      </w:r>
      <w:r w:rsidRPr="00682004">
        <w:rPr>
          <w:rFonts w:eastAsia="Times New Roman"/>
          <w:spacing w:val="86"/>
          <w:szCs w:val="24"/>
        </w:rPr>
        <w:t xml:space="preserve"> </w:t>
      </w:r>
      <w:r w:rsidRPr="00682004">
        <w:rPr>
          <w:rFonts w:eastAsia="Times New Roman"/>
          <w:szCs w:val="24"/>
        </w:rPr>
        <w:t>О</w:t>
      </w:r>
      <w:r w:rsidRPr="00682004">
        <w:rPr>
          <w:rFonts w:eastAsia="Times New Roman"/>
          <w:spacing w:val="-2"/>
          <w:szCs w:val="24"/>
        </w:rPr>
        <w:t>ц</w:t>
      </w:r>
      <w:r w:rsidRPr="00682004">
        <w:rPr>
          <w:rFonts w:eastAsia="Times New Roman"/>
          <w:szCs w:val="24"/>
        </w:rPr>
        <w:t>е</w:t>
      </w:r>
      <w:r w:rsidRPr="00682004">
        <w:rPr>
          <w:rFonts w:eastAsia="Times New Roman"/>
          <w:spacing w:val="-1"/>
          <w:szCs w:val="24"/>
        </w:rPr>
        <w:t>н</w:t>
      </w:r>
      <w:r w:rsidRPr="00682004">
        <w:rPr>
          <w:rFonts w:eastAsia="Times New Roman"/>
          <w:szCs w:val="24"/>
        </w:rPr>
        <w:t>ка</w:t>
      </w:r>
      <w:r w:rsidRPr="00682004">
        <w:rPr>
          <w:rFonts w:eastAsia="Times New Roman"/>
          <w:spacing w:val="83"/>
          <w:szCs w:val="24"/>
        </w:rPr>
        <w:t xml:space="preserve"> </w:t>
      </w:r>
      <w:r w:rsidRPr="00682004">
        <w:rPr>
          <w:rFonts w:eastAsia="Times New Roman"/>
          <w:spacing w:val="-1"/>
          <w:szCs w:val="24"/>
        </w:rPr>
        <w:t>и</w:t>
      </w:r>
      <w:r w:rsidRPr="00682004">
        <w:rPr>
          <w:rFonts w:eastAsia="Times New Roman"/>
          <w:szCs w:val="24"/>
        </w:rPr>
        <w:t>ме</w:t>
      </w:r>
      <w:r w:rsidRPr="00682004">
        <w:rPr>
          <w:rFonts w:eastAsia="Times New Roman"/>
          <w:spacing w:val="-1"/>
          <w:szCs w:val="24"/>
        </w:rPr>
        <w:t>ю</w:t>
      </w:r>
      <w:r w:rsidRPr="00682004">
        <w:rPr>
          <w:rFonts w:eastAsia="Times New Roman"/>
          <w:szCs w:val="24"/>
        </w:rPr>
        <w:t>щ</w:t>
      </w:r>
      <w:r w:rsidRPr="00682004">
        <w:rPr>
          <w:rFonts w:eastAsia="Times New Roman"/>
          <w:spacing w:val="-1"/>
          <w:szCs w:val="24"/>
        </w:rPr>
        <w:t>и</w:t>
      </w:r>
      <w:r w:rsidRPr="00682004">
        <w:rPr>
          <w:rFonts w:eastAsia="Times New Roman"/>
          <w:szCs w:val="24"/>
        </w:rPr>
        <w:t>х</w:t>
      </w:r>
      <w:r w:rsidRPr="00682004">
        <w:rPr>
          <w:rFonts w:eastAsia="Times New Roman"/>
          <w:spacing w:val="-2"/>
          <w:szCs w:val="24"/>
        </w:rPr>
        <w:t>с</w:t>
      </w:r>
      <w:r w:rsidRPr="00682004">
        <w:rPr>
          <w:rFonts w:eastAsia="Times New Roman"/>
          <w:szCs w:val="24"/>
        </w:rPr>
        <w:t>я</w:t>
      </w:r>
      <w:r w:rsidRPr="00682004">
        <w:rPr>
          <w:rFonts w:eastAsia="Times New Roman"/>
          <w:spacing w:val="83"/>
          <w:szCs w:val="24"/>
        </w:rPr>
        <w:t xml:space="preserve"> </w:t>
      </w:r>
      <w:r w:rsidRPr="00682004">
        <w:rPr>
          <w:rFonts w:eastAsia="Times New Roman"/>
          <w:spacing w:val="-2"/>
          <w:szCs w:val="24"/>
        </w:rPr>
        <w:t>у</w:t>
      </w:r>
      <w:r w:rsidRPr="00682004">
        <w:rPr>
          <w:rFonts w:eastAsia="Times New Roman"/>
          <w:szCs w:val="24"/>
        </w:rPr>
        <w:t>сл</w:t>
      </w:r>
      <w:r w:rsidRPr="00682004">
        <w:rPr>
          <w:rFonts w:eastAsia="Times New Roman"/>
          <w:spacing w:val="1"/>
          <w:szCs w:val="24"/>
        </w:rPr>
        <w:t>о</w:t>
      </w:r>
      <w:r w:rsidRPr="00682004">
        <w:rPr>
          <w:rFonts w:eastAsia="Times New Roman"/>
          <w:szCs w:val="24"/>
        </w:rPr>
        <w:t>в</w:t>
      </w:r>
      <w:r w:rsidRPr="00682004">
        <w:rPr>
          <w:rFonts w:eastAsia="Times New Roman"/>
          <w:spacing w:val="-1"/>
          <w:szCs w:val="24"/>
        </w:rPr>
        <w:t>и</w:t>
      </w:r>
      <w:r w:rsidRPr="00682004">
        <w:rPr>
          <w:rFonts w:eastAsia="Times New Roman"/>
          <w:szCs w:val="24"/>
        </w:rPr>
        <w:t>й</w:t>
      </w:r>
      <w:r w:rsidRPr="00682004">
        <w:rPr>
          <w:rFonts w:eastAsia="Times New Roman"/>
          <w:spacing w:val="80"/>
          <w:szCs w:val="24"/>
        </w:rPr>
        <w:t xml:space="preserve"> </w:t>
      </w:r>
      <w:r w:rsidRPr="00682004">
        <w:rPr>
          <w:rFonts w:eastAsia="Times New Roman"/>
          <w:spacing w:val="1"/>
          <w:szCs w:val="24"/>
        </w:rPr>
        <w:t>п</w:t>
      </w:r>
      <w:r w:rsidRPr="00682004">
        <w:rPr>
          <w:rFonts w:eastAsia="Times New Roman"/>
          <w:szCs w:val="24"/>
        </w:rPr>
        <w:t>роиз</w:t>
      </w:r>
      <w:r w:rsidRPr="00682004">
        <w:rPr>
          <w:rFonts w:eastAsia="Times New Roman"/>
          <w:spacing w:val="-2"/>
          <w:szCs w:val="24"/>
        </w:rPr>
        <w:t>в</w:t>
      </w:r>
      <w:r w:rsidRPr="00682004">
        <w:rPr>
          <w:rFonts w:eastAsia="Times New Roman"/>
          <w:spacing w:val="-1"/>
          <w:szCs w:val="24"/>
        </w:rPr>
        <w:t>о</w:t>
      </w:r>
      <w:r w:rsidRPr="00682004">
        <w:rPr>
          <w:rFonts w:eastAsia="Times New Roman"/>
          <w:szCs w:val="24"/>
        </w:rPr>
        <w:t>дит</w:t>
      </w:r>
      <w:r w:rsidRPr="00682004">
        <w:rPr>
          <w:rFonts w:eastAsia="Times New Roman"/>
          <w:spacing w:val="-2"/>
          <w:szCs w:val="24"/>
        </w:rPr>
        <w:t>с</w:t>
      </w:r>
      <w:r w:rsidRPr="00682004">
        <w:rPr>
          <w:rFonts w:eastAsia="Times New Roman"/>
          <w:szCs w:val="24"/>
        </w:rPr>
        <w:t xml:space="preserve">я </w:t>
      </w:r>
      <w:r w:rsidR="005C5B1D">
        <w:rPr>
          <w:rFonts w:eastAsia="Times New Roman"/>
          <w:szCs w:val="24"/>
        </w:rPr>
        <w:t>методическим</w:t>
      </w:r>
      <w:r w:rsidR="00BA4FA6">
        <w:rPr>
          <w:rFonts w:eastAsia="Times New Roman"/>
          <w:szCs w:val="24"/>
        </w:rPr>
        <w:t xml:space="preserve"> </w:t>
      </w:r>
      <w:r w:rsidRPr="00682004">
        <w:rPr>
          <w:rFonts w:eastAsia="Times New Roman"/>
          <w:szCs w:val="24"/>
        </w:rPr>
        <w:t>Сове</w:t>
      </w:r>
      <w:r w:rsidRPr="00682004">
        <w:rPr>
          <w:rFonts w:eastAsia="Times New Roman"/>
          <w:spacing w:val="-2"/>
          <w:szCs w:val="24"/>
        </w:rPr>
        <w:t>т</w:t>
      </w:r>
      <w:r w:rsidRPr="00682004">
        <w:rPr>
          <w:rFonts w:eastAsia="Times New Roman"/>
          <w:szCs w:val="24"/>
        </w:rPr>
        <w:t>ом. Д</w:t>
      </w:r>
      <w:r w:rsidRPr="00682004">
        <w:rPr>
          <w:rFonts w:eastAsia="Times New Roman"/>
          <w:spacing w:val="-1"/>
          <w:szCs w:val="24"/>
        </w:rPr>
        <w:t>и</w:t>
      </w:r>
      <w:r w:rsidRPr="00682004">
        <w:rPr>
          <w:rFonts w:eastAsia="Times New Roman"/>
          <w:szCs w:val="24"/>
        </w:rPr>
        <w:t>рек</w:t>
      </w:r>
      <w:r w:rsidRPr="00682004">
        <w:rPr>
          <w:rFonts w:eastAsia="Times New Roman"/>
          <w:spacing w:val="-1"/>
          <w:szCs w:val="24"/>
        </w:rPr>
        <w:t>то</w:t>
      </w:r>
      <w:r w:rsidRPr="00682004">
        <w:rPr>
          <w:rFonts w:eastAsia="Times New Roman"/>
          <w:szCs w:val="24"/>
        </w:rPr>
        <w:t>р закр</w:t>
      </w:r>
      <w:r w:rsidRPr="00682004">
        <w:rPr>
          <w:rFonts w:eastAsia="Times New Roman"/>
          <w:spacing w:val="-1"/>
          <w:szCs w:val="24"/>
        </w:rPr>
        <w:t>е</w:t>
      </w:r>
      <w:r w:rsidRPr="00682004">
        <w:rPr>
          <w:rFonts w:eastAsia="Times New Roman"/>
          <w:szCs w:val="24"/>
        </w:rPr>
        <w:t>пляет</w:t>
      </w:r>
      <w:r w:rsidRPr="00682004">
        <w:rPr>
          <w:rFonts w:eastAsia="Times New Roman"/>
          <w:spacing w:val="20"/>
          <w:szCs w:val="24"/>
        </w:rPr>
        <w:t xml:space="preserve"> </w:t>
      </w:r>
      <w:r w:rsidRPr="00682004">
        <w:rPr>
          <w:rFonts w:eastAsia="Times New Roman"/>
          <w:szCs w:val="24"/>
        </w:rPr>
        <w:t>за</w:t>
      </w:r>
      <w:r w:rsidRPr="00682004">
        <w:rPr>
          <w:rFonts w:eastAsia="Times New Roman"/>
          <w:spacing w:val="20"/>
          <w:szCs w:val="24"/>
        </w:rPr>
        <w:t xml:space="preserve"> </w:t>
      </w:r>
      <w:r w:rsidRPr="00682004">
        <w:rPr>
          <w:rFonts w:eastAsia="Times New Roman"/>
          <w:szCs w:val="24"/>
        </w:rPr>
        <w:t>к</w:t>
      </w:r>
      <w:r w:rsidRPr="00682004">
        <w:rPr>
          <w:rFonts w:eastAsia="Times New Roman"/>
          <w:spacing w:val="-1"/>
          <w:szCs w:val="24"/>
        </w:rPr>
        <w:t>а</w:t>
      </w:r>
      <w:r w:rsidRPr="00682004">
        <w:rPr>
          <w:rFonts w:eastAsia="Times New Roman"/>
          <w:szCs w:val="24"/>
        </w:rPr>
        <w:t>ж</w:t>
      </w:r>
      <w:r w:rsidRPr="00682004">
        <w:rPr>
          <w:rFonts w:eastAsia="Times New Roman"/>
          <w:spacing w:val="-1"/>
          <w:szCs w:val="24"/>
        </w:rPr>
        <w:t>д</w:t>
      </w:r>
      <w:r w:rsidRPr="00682004">
        <w:rPr>
          <w:rFonts w:eastAsia="Times New Roman"/>
          <w:szCs w:val="24"/>
        </w:rPr>
        <w:t>ым</w:t>
      </w:r>
      <w:r w:rsidRPr="00682004">
        <w:rPr>
          <w:rFonts w:eastAsia="Times New Roman"/>
          <w:spacing w:val="21"/>
          <w:szCs w:val="24"/>
        </w:rPr>
        <w:t xml:space="preserve"> </w:t>
      </w:r>
      <w:r w:rsidR="005C5B1D">
        <w:rPr>
          <w:rFonts w:eastAsia="Times New Roman"/>
          <w:szCs w:val="24"/>
        </w:rPr>
        <w:t>руководителем ШМО</w:t>
      </w:r>
      <w:r w:rsidRPr="00682004">
        <w:rPr>
          <w:rFonts w:eastAsia="Times New Roman"/>
          <w:spacing w:val="19"/>
          <w:szCs w:val="24"/>
        </w:rPr>
        <w:t xml:space="preserve"> </w:t>
      </w:r>
      <w:r w:rsidRPr="00682004">
        <w:rPr>
          <w:rFonts w:eastAsia="Times New Roman"/>
          <w:spacing w:val="1"/>
          <w:szCs w:val="24"/>
        </w:rPr>
        <w:t>о</w:t>
      </w:r>
      <w:r w:rsidRPr="00682004">
        <w:rPr>
          <w:rFonts w:eastAsia="Times New Roman"/>
          <w:szCs w:val="24"/>
        </w:rPr>
        <w:t>бяза</w:t>
      </w:r>
      <w:r w:rsidRPr="00682004">
        <w:rPr>
          <w:rFonts w:eastAsia="Times New Roman"/>
          <w:spacing w:val="-2"/>
          <w:szCs w:val="24"/>
        </w:rPr>
        <w:t>н</w:t>
      </w:r>
      <w:r w:rsidRPr="00682004">
        <w:rPr>
          <w:rFonts w:eastAsia="Times New Roman"/>
          <w:spacing w:val="-1"/>
          <w:szCs w:val="24"/>
        </w:rPr>
        <w:t>н</w:t>
      </w:r>
      <w:r w:rsidRPr="00682004">
        <w:rPr>
          <w:rFonts w:eastAsia="Times New Roman"/>
          <w:szCs w:val="24"/>
        </w:rPr>
        <w:t>ости</w:t>
      </w:r>
      <w:r w:rsidRPr="00682004">
        <w:rPr>
          <w:rFonts w:eastAsia="Times New Roman"/>
          <w:spacing w:val="19"/>
          <w:szCs w:val="24"/>
        </w:rPr>
        <w:t xml:space="preserve"> </w:t>
      </w:r>
      <w:r w:rsidRPr="00682004">
        <w:rPr>
          <w:rFonts w:eastAsia="Times New Roman"/>
          <w:spacing w:val="1"/>
          <w:szCs w:val="24"/>
        </w:rPr>
        <w:t>п</w:t>
      </w:r>
      <w:r w:rsidRPr="00682004">
        <w:rPr>
          <w:rFonts w:eastAsia="Times New Roman"/>
          <w:szCs w:val="24"/>
        </w:rPr>
        <w:t>о</w:t>
      </w:r>
      <w:r w:rsidRPr="00682004">
        <w:rPr>
          <w:rFonts w:eastAsia="Times New Roman"/>
          <w:spacing w:val="19"/>
          <w:szCs w:val="24"/>
        </w:rPr>
        <w:t xml:space="preserve"> </w:t>
      </w:r>
      <w:r w:rsidRPr="00682004">
        <w:rPr>
          <w:rFonts w:eastAsia="Times New Roman"/>
          <w:spacing w:val="1"/>
          <w:szCs w:val="24"/>
        </w:rPr>
        <w:t>п</w:t>
      </w:r>
      <w:r w:rsidRPr="00682004">
        <w:rPr>
          <w:rFonts w:eastAsia="Times New Roman"/>
          <w:spacing w:val="-1"/>
          <w:szCs w:val="24"/>
        </w:rPr>
        <w:t>од</w:t>
      </w:r>
      <w:r w:rsidRPr="00682004">
        <w:rPr>
          <w:rFonts w:eastAsia="Times New Roman"/>
          <w:szCs w:val="24"/>
        </w:rPr>
        <w:t>гот</w:t>
      </w:r>
      <w:r w:rsidRPr="00682004">
        <w:rPr>
          <w:rFonts w:eastAsia="Times New Roman"/>
          <w:spacing w:val="1"/>
          <w:szCs w:val="24"/>
        </w:rPr>
        <w:t>о</w:t>
      </w:r>
      <w:r w:rsidRPr="00682004">
        <w:rPr>
          <w:rFonts w:eastAsia="Times New Roman"/>
          <w:spacing w:val="-2"/>
          <w:szCs w:val="24"/>
        </w:rPr>
        <w:t>в</w:t>
      </w:r>
      <w:r w:rsidRPr="00682004">
        <w:rPr>
          <w:rFonts w:eastAsia="Times New Roman"/>
          <w:szCs w:val="24"/>
        </w:rPr>
        <w:t>ке</w:t>
      </w:r>
      <w:r w:rsidRPr="00682004">
        <w:rPr>
          <w:rFonts w:eastAsia="Times New Roman"/>
          <w:spacing w:val="20"/>
          <w:szCs w:val="24"/>
        </w:rPr>
        <w:t xml:space="preserve"> </w:t>
      </w:r>
      <w:r w:rsidRPr="00682004">
        <w:rPr>
          <w:rFonts w:eastAsia="Times New Roman"/>
          <w:szCs w:val="24"/>
        </w:rPr>
        <w:t>да</w:t>
      </w:r>
      <w:r w:rsidRPr="00682004">
        <w:rPr>
          <w:rFonts w:eastAsia="Times New Roman"/>
          <w:spacing w:val="-2"/>
          <w:szCs w:val="24"/>
        </w:rPr>
        <w:t>н</w:t>
      </w:r>
      <w:r w:rsidRPr="00682004">
        <w:rPr>
          <w:rFonts w:eastAsia="Times New Roman"/>
          <w:szCs w:val="24"/>
        </w:rPr>
        <w:t>ных</w:t>
      </w:r>
      <w:r w:rsidRPr="00682004">
        <w:rPr>
          <w:rFonts w:eastAsia="Times New Roman"/>
          <w:spacing w:val="20"/>
          <w:szCs w:val="24"/>
        </w:rPr>
        <w:t xml:space="preserve"> </w:t>
      </w:r>
      <w:r w:rsidRPr="00682004">
        <w:rPr>
          <w:rFonts w:eastAsia="Times New Roman"/>
          <w:spacing w:val="1"/>
          <w:szCs w:val="24"/>
        </w:rPr>
        <w:t>д</w:t>
      </w:r>
      <w:r w:rsidRPr="00682004">
        <w:rPr>
          <w:rFonts w:eastAsia="Times New Roman"/>
          <w:spacing w:val="-2"/>
          <w:szCs w:val="24"/>
        </w:rPr>
        <w:t>л</w:t>
      </w:r>
      <w:r w:rsidRPr="00682004">
        <w:rPr>
          <w:rFonts w:eastAsia="Times New Roman"/>
          <w:szCs w:val="24"/>
        </w:rPr>
        <w:t>я опр</w:t>
      </w:r>
      <w:r w:rsidRPr="00682004">
        <w:rPr>
          <w:rFonts w:eastAsia="Times New Roman"/>
          <w:spacing w:val="-1"/>
          <w:szCs w:val="24"/>
        </w:rPr>
        <w:t>е</w:t>
      </w:r>
      <w:r w:rsidRPr="00682004">
        <w:rPr>
          <w:rFonts w:eastAsia="Times New Roman"/>
          <w:szCs w:val="24"/>
        </w:rPr>
        <w:t>деле</w:t>
      </w:r>
      <w:r w:rsidRPr="00682004">
        <w:rPr>
          <w:rFonts w:eastAsia="Times New Roman"/>
          <w:spacing w:val="-2"/>
          <w:szCs w:val="24"/>
        </w:rPr>
        <w:t>н</w:t>
      </w:r>
      <w:r w:rsidRPr="00682004">
        <w:rPr>
          <w:rFonts w:eastAsia="Times New Roman"/>
          <w:szCs w:val="24"/>
        </w:rPr>
        <w:t>ия</w:t>
      </w:r>
      <w:r w:rsidRPr="00682004">
        <w:rPr>
          <w:rFonts w:eastAsia="Times New Roman"/>
          <w:spacing w:val="180"/>
          <w:szCs w:val="24"/>
        </w:rPr>
        <w:t xml:space="preserve"> </w:t>
      </w:r>
      <w:r w:rsidRPr="00682004">
        <w:rPr>
          <w:rFonts w:eastAsia="Times New Roman"/>
          <w:spacing w:val="-2"/>
          <w:szCs w:val="24"/>
        </w:rPr>
        <w:t>з</w:t>
      </w:r>
      <w:r w:rsidRPr="00682004">
        <w:rPr>
          <w:rFonts w:eastAsia="Times New Roman"/>
          <w:szCs w:val="24"/>
        </w:rPr>
        <w:t>на</w:t>
      </w:r>
      <w:r w:rsidRPr="00682004">
        <w:rPr>
          <w:rFonts w:eastAsia="Times New Roman"/>
          <w:spacing w:val="-2"/>
          <w:szCs w:val="24"/>
        </w:rPr>
        <w:t>че</w:t>
      </w:r>
      <w:r w:rsidRPr="00682004">
        <w:rPr>
          <w:rFonts w:eastAsia="Times New Roman"/>
          <w:szCs w:val="24"/>
        </w:rPr>
        <w:t>н</w:t>
      </w:r>
      <w:r w:rsidRPr="00682004">
        <w:rPr>
          <w:rFonts w:eastAsia="Times New Roman"/>
          <w:spacing w:val="-1"/>
          <w:szCs w:val="24"/>
        </w:rPr>
        <w:t>и</w:t>
      </w:r>
      <w:r w:rsidRPr="00682004">
        <w:rPr>
          <w:rFonts w:eastAsia="Times New Roman"/>
          <w:szCs w:val="24"/>
        </w:rPr>
        <w:t>й</w:t>
      </w:r>
      <w:r w:rsidRPr="00682004">
        <w:rPr>
          <w:rFonts w:eastAsia="Times New Roman"/>
          <w:spacing w:val="179"/>
          <w:szCs w:val="24"/>
        </w:rPr>
        <w:t xml:space="preserve"> </w:t>
      </w:r>
      <w:r w:rsidRPr="00682004">
        <w:rPr>
          <w:rFonts w:eastAsia="Times New Roman"/>
          <w:szCs w:val="24"/>
        </w:rPr>
        <w:t>пока</w:t>
      </w:r>
      <w:r w:rsidRPr="00682004">
        <w:rPr>
          <w:rFonts w:eastAsia="Times New Roman"/>
          <w:spacing w:val="-2"/>
          <w:szCs w:val="24"/>
        </w:rPr>
        <w:t>з</w:t>
      </w:r>
      <w:r w:rsidRPr="00682004">
        <w:rPr>
          <w:rFonts w:eastAsia="Times New Roman"/>
          <w:szCs w:val="24"/>
        </w:rPr>
        <w:t>ате</w:t>
      </w:r>
      <w:r w:rsidRPr="00682004">
        <w:rPr>
          <w:rFonts w:eastAsia="Times New Roman"/>
          <w:spacing w:val="-1"/>
          <w:szCs w:val="24"/>
        </w:rPr>
        <w:t>л</w:t>
      </w:r>
      <w:r w:rsidRPr="00682004">
        <w:rPr>
          <w:rFonts w:eastAsia="Times New Roman"/>
          <w:szCs w:val="24"/>
        </w:rPr>
        <w:t>ей,</w:t>
      </w:r>
      <w:r w:rsidRPr="00682004">
        <w:rPr>
          <w:rFonts w:eastAsia="Times New Roman"/>
          <w:spacing w:val="176"/>
          <w:szCs w:val="24"/>
        </w:rPr>
        <w:t xml:space="preserve"> </w:t>
      </w:r>
      <w:r w:rsidRPr="00682004">
        <w:rPr>
          <w:rFonts w:eastAsia="Times New Roman"/>
          <w:spacing w:val="1"/>
          <w:szCs w:val="24"/>
        </w:rPr>
        <w:t>н</w:t>
      </w:r>
      <w:r w:rsidRPr="00682004">
        <w:rPr>
          <w:rFonts w:eastAsia="Times New Roman"/>
          <w:szCs w:val="24"/>
        </w:rPr>
        <w:t>ео</w:t>
      </w:r>
      <w:r w:rsidRPr="00682004">
        <w:rPr>
          <w:rFonts w:eastAsia="Times New Roman"/>
          <w:spacing w:val="-2"/>
          <w:szCs w:val="24"/>
        </w:rPr>
        <w:t>б</w:t>
      </w:r>
      <w:r w:rsidRPr="00682004">
        <w:rPr>
          <w:rFonts w:eastAsia="Times New Roman"/>
          <w:szCs w:val="24"/>
        </w:rPr>
        <w:t>хо</w:t>
      </w:r>
      <w:r w:rsidRPr="00682004">
        <w:rPr>
          <w:rFonts w:eastAsia="Times New Roman"/>
          <w:spacing w:val="-1"/>
          <w:szCs w:val="24"/>
        </w:rPr>
        <w:t>д</w:t>
      </w:r>
      <w:r w:rsidRPr="00682004">
        <w:rPr>
          <w:rFonts w:eastAsia="Times New Roman"/>
          <w:szCs w:val="24"/>
        </w:rPr>
        <w:t>им</w:t>
      </w:r>
      <w:r w:rsidRPr="00682004">
        <w:rPr>
          <w:rFonts w:eastAsia="Times New Roman"/>
          <w:spacing w:val="-1"/>
          <w:szCs w:val="24"/>
        </w:rPr>
        <w:t>ы</w:t>
      </w:r>
      <w:r w:rsidRPr="00682004">
        <w:rPr>
          <w:rFonts w:eastAsia="Times New Roman"/>
          <w:szCs w:val="24"/>
        </w:rPr>
        <w:t>х</w:t>
      </w:r>
      <w:r w:rsidRPr="00682004">
        <w:rPr>
          <w:rFonts w:eastAsia="Times New Roman"/>
          <w:spacing w:val="176"/>
          <w:szCs w:val="24"/>
        </w:rPr>
        <w:t xml:space="preserve"> </w:t>
      </w:r>
      <w:r w:rsidRPr="00682004">
        <w:rPr>
          <w:rFonts w:eastAsia="Times New Roman"/>
          <w:spacing w:val="1"/>
          <w:szCs w:val="24"/>
        </w:rPr>
        <w:t>д</w:t>
      </w:r>
      <w:r w:rsidRPr="00682004">
        <w:rPr>
          <w:rFonts w:eastAsia="Times New Roman"/>
          <w:spacing w:val="-2"/>
          <w:szCs w:val="24"/>
        </w:rPr>
        <w:t>л</w:t>
      </w:r>
      <w:r w:rsidRPr="00682004">
        <w:rPr>
          <w:rFonts w:eastAsia="Times New Roman"/>
          <w:szCs w:val="24"/>
        </w:rPr>
        <w:t>я</w:t>
      </w:r>
      <w:r w:rsidRPr="00682004">
        <w:rPr>
          <w:rFonts w:eastAsia="Times New Roman"/>
          <w:spacing w:val="178"/>
          <w:szCs w:val="24"/>
        </w:rPr>
        <w:t xml:space="preserve"> </w:t>
      </w:r>
      <w:r w:rsidRPr="00682004">
        <w:rPr>
          <w:rFonts w:eastAsia="Times New Roman"/>
          <w:szCs w:val="24"/>
        </w:rPr>
        <w:t>оце</w:t>
      </w:r>
      <w:r w:rsidRPr="00682004">
        <w:rPr>
          <w:rFonts w:eastAsia="Times New Roman"/>
          <w:spacing w:val="-1"/>
          <w:szCs w:val="24"/>
        </w:rPr>
        <w:t>н</w:t>
      </w:r>
      <w:r w:rsidRPr="00682004">
        <w:rPr>
          <w:rFonts w:eastAsia="Times New Roman"/>
          <w:szCs w:val="24"/>
        </w:rPr>
        <w:t>ки</w:t>
      </w:r>
      <w:r w:rsidRPr="00682004">
        <w:rPr>
          <w:rFonts w:eastAsia="Times New Roman"/>
          <w:spacing w:val="180"/>
          <w:szCs w:val="24"/>
        </w:rPr>
        <w:t xml:space="preserve"> </w:t>
      </w:r>
      <w:r w:rsidRPr="00682004">
        <w:rPr>
          <w:rFonts w:eastAsia="Times New Roman"/>
          <w:spacing w:val="-3"/>
          <w:szCs w:val="24"/>
        </w:rPr>
        <w:t>у</w:t>
      </w:r>
      <w:r w:rsidRPr="00682004">
        <w:rPr>
          <w:rFonts w:eastAsia="Times New Roman"/>
          <w:szCs w:val="24"/>
        </w:rPr>
        <w:t>слов</w:t>
      </w:r>
      <w:r w:rsidRPr="00682004">
        <w:rPr>
          <w:rFonts w:eastAsia="Times New Roman"/>
          <w:spacing w:val="-1"/>
          <w:szCs w:val="24"/>
        </w:rPr>
        <w:t>и</w:t>
      </w:r>
      <w:r w:rsidRPr="00682004">
        <w:rPr>
          <w:rFonts w:eastAsia="Times New Roman"/>
          <w:szCs w:val="24"/>
        </w:rPr>
        <w:t>й реали</w:t>
      </w:r>
      <w:r w:rsidRPr="00682004">
        <w:rPr>
          <w:rFonts w:eastAsia="Times New Roman"/>
          <w:spacing w:val="-1"/>
          <w:szCs w:val="24"/>
        </w:rPr>
        <w:t>з</w:t>
      </w:r>
      <w:r w:rsidRPr="00682004">
        <w:rPr>
          <w:rFonts w:eastAsia="Times New Roman"/>
          <w:szCs w:val="24"/>
        </w:rPr>
        <w:t>а</w:t>
      </w:r>
      <w:r w:rsidRPr="00682004">
        <w:rPr>
          <w:rFonts w:eastAsia="Times New Roman"/>
          <w:spacing w:val="-2"/>
          <w:szCs w:val="24"/>
        </w:rPr>
        <w:t>ц</w:t>
      </w:r>
      <w:r w:rsidRPr="00682004">
        <w:rPr>
          <w:rFonts w:eastAsia="Times New Roman"/>
          <w:szCs w:val="24"/>
        </w:rPr>
        <w:t>ии</w:t>
      </w:r>
      <w:r w:rsidRPr="00682004">
        <w:rPr>
          <w:rFonts w:eastAsia="Times New Roman"/>
          <w:spacing w:val="120"/>
          <w:szCs w:val="24"/>
        </w:rPr>
        <w:t xml:space="preserve"> </w:t>
      </w:r>
      <w:r w:rsidRPr="00682004">
        <w:rPr>
          <w:rFonts w:eastAsia="Times New Roman"/>
          <w:szCs w:val="24"/>
        </w:rPr>
        <w:t>обра</w:t>
      </w:r>
      <w:r w:rsidRPr="00682004">
        <w:rPr>
          <w:rFonts w:eastAsia="Times New Roman"/>
          <w:spacing w:val="-1"/>
          <w:szCs w:val="24"/>
        </w:rPr>
        <w:t>з</w:t>
      </w:r>
      <w:r w:rsidRPr="00682004">
        <w:rPr>
          <w:rFonts w:eastAsia="Times New Roman"/>
          <w:spacing w:val="-2"/>
          <w:szCs w:val="24"/>
        </w:rPr>
        <w:t>о</w:t>
      </w:r>
      <w:r w:rsidRPr="00682004">
        <w:rPr>
          <w:rFonts w:eastAsia="Times New Roman"/>
          <w:szCs w:val="24"/>
        </w:rPr>
        <w:t>вате</w:t>
      </w:r>
      <w:r w:rsidRPr="00682004">
        <w:rPr>
          <w:rFonts w:eastAsia="Times New Roman"/>
          <w:spacing w:val="-1"/>
          <w:szCs w:val="24"/>
        </w:rPr>
        <w:t>ль</w:t>
      </w:r>
      <w:r w:rsidRPr="00682004">
        <w:rPr>
          <w:rFonts w:eastAsia="Times New Roman"/>
          <w:szCs w:val="24"/>
        </w:rPr>
        <w:t>ной</w:t>
      </w:r>
      <w:r w:rsidRPr="00682004">
        <w:rPr>
          <w:rFonts w:eastAsia="Times New Roman"/>
          <w:spacing w:val="121"/>
          <w:szCs w:val="24"/>
        </w:rPr>
        <w:t xml:space="preserve"> </w:t>
      </w:r>
      <w:r w:rsidRPr="00682004">
        <w:rPr>
          <w:rFonts w:eastAsia="Times New Roman"/>
          <w:szCs w:val="24"/>
        </w:rPr>
        <w:t>п</w:t>
      </w:r>
      <w:r w:rsidRPr="00682004">
        <w:rPr>
          <w:rFonts w:eastAsia="Times New Roman"/>
          <w:spacing w:val="-2"/>
          <w:szCs w:val="24"/>
        </w:rPr>
        <w:t>р</w:t>
      </w:r>
      <w:r w:rsidRPr="00682004">
        <w:rPr>
          <w:rFonts w:eastAsia="Times New Roman"/>
          <w:szCs w:val="24"/>
        </w:rPr>
        <w:t>огра</w:t>
      </w:r>
      <w:r w:rsidRPr="00682004">
        <w:rPr>
          <w:rFonts w:eastAsia="Times New Roman"/>
          <w:spacing w:val="-2"/>
          <w:szCs w:val="24"/>
        </w:rPr>
        <w:t>м</w:t>
      </w:r>
      <w:r w:rsidRPr="00682004">
        <w:rPr>
          <w:rFonts w:eastAsia="Times New Roman"/>
          <w:szCs w:val="24"/>
        </w:rPr>
        <w:t>мы.</w:t>
      </w:r>
      <w:r w:rsidRPr="00682004">
        <w:rPr>
          <w:rFonts w:eastAsia="Times New Roman"/>
          <w:spacing w:val="120"/>
          <w:szCs w:val="24"/>
        </w:rPr>
        <w:t xml:space="preserve"> </w:t>
      </w:r>
      <w:r w:rsidRPr="00682004">
        <w:rPr>
          <w:rFonts w:eastAsia="Times New Roman"/>
          <w:szCs w:val="24"/>
        </w:rPr>
        <w:t>Назн</w:t>
      </w:r>
      <w:r w:rsidRPr="00682004">
        <w:rPr>
          <w:rFonts w:eastAsia="Times New Roman"/>
          <w:spacing w:val="-1"/>
          <w:szCs w:val="24"/>
        </w:rPr>
        <w:t>а</w:t>
      </w:r>
      <w:r w:rsidRPr="00682004">
        <w:rPr>
          <w:rFonts w:eastAsia="Times New Roman"/>
          <w:szCs w:val="24"/>
        </w:rPr>
        <w:t>че</w:t>
      </w:r>
      <w:r w:rsidRPr="00682004">
        <w:rPr>
          <w:rFonts w:eastAsia="Times New Roman"/>
          <w:spacing w:val="-1"/>
          <w:szCs w:val="24"/>
        </w:rPr>
        <w:t>н</w:t>
      </w:r>
      <w:r w:rsidRPr="00682004">
        <w:rPr>
          <w:rFonts w:eastAsia="Times New Roman"/>
          <w:spacing w:val="-2"/>
          <w:szCs w:val="24"/>
        </w:rPr>
        <w:t>н</w:t>
      </w:r>
      <w:r w:rsidRPr="00682004">
        <w:rPr>
          <w:rFonts w:eastAsia="Times New Roman"/>
          <w:szCs w:val="24"/>
        </w:rPr>
        <w:t>ые</w:t>
      </w:r>
      <w:r w:rsidRPr="00682004">
        <w:rPr>
          <w:rFonts w:eastAsia="Times New Roman"/>
          <w:spacing w:val="125"/>
          <w:szCs w:val="24"/>
        </w:rPr>
        <w:t xml:space="preserve"> </w:t>
      </w:r>
      <w:r w:rsidRPr="00682004">
        <w:rPr>
          <w:rFonts w:eastAsia="Times New Roman"/>
          <w:szCs w:val="24"/>
        </w:rPr>
        <w:t>педаг</w:t>
      </w:r>
      <w:r w:rsidRPr="00682004">
        <w:rPr>
          <w:rFonts w:eastAsia="Times New Roman"/>
          <w:spacing w:val="-1"/>
          <w:szCs w:val="24"/>
        </w:rPr>
        <w:t>о</w:t>
      </w:r>
      <w:r w:rsidRPr="00682004">
        <w:rPr>
          <w:rFonts w:eastAsia="Times New Roman"/>
          <w:szCs w:val="24"/>
        </w:rPr>
        <w:t>ги</w:t>
      </w:r>
      <w:r w:rsidRPr="00682004">
        <w:rPr>
          <w:rFonts w:eastAsia="Times New Roman"/>
          <w:spacing w:val="120"/>
          <w:szCs w:val="24"/>
        </w:rPr>
        <w:t xml:space="preserve"> </w:t>
      </w:r>
      <w:r w:rsidRPr="00682004">
        <w:rPr>
          <w:rFonts w:eastAsia="Times New Roman"/>
          <w:spacing w:val="1"/>
          <w:szCs w:val="24"/>
        </w:rPr>
        <w:t>п</w:t>
      </w:r>
      <w:r w:rsidRPr="00682004">
        <w:rPr>
          <w:rFonts w:eastAsia="Times New Roman"/>
          <w:szCs w:val="24"/>
        </w:rPr>
        <w:t>ро</w:t>
      </w:r>
      <w:r w:rsidRPr="00682004">
        <w:rPr>
          <w:rFonts w:eastAsia="Times New Roman"/>
          <w:spacing w:val="-2"/>
          <w:szCs w:val="24"/>
        </w:rPr>
        <w:t>в</w:t>
      </w:r>
      <w:r w:rsidRPr="00682004">
        <w:rPr>
          <w:rFonts w:eastAsia="Times New Roman"/>
          <w:szCs w:val="24"/>
        </w:rPr>
        <w:t>о</w:t>
      </w:r>
      <w:r w:rsidRPr="00682004">
        <w:rPr>
          <w:rFonts w:eastAsia="Times New Roman"/>
          <w:spacing w:val="-1"/>
          <w:szCs w:val="24"/>
        </w:rPr>
        <w:t>д</w:t>
      </w:r>
      <w:r w:rsidRPr="00682004">
        <w:rPr>
          <w:rFonts w:eastAsia="Times New Roman"/>
          <w:szCs w:val="24"/>
        </w:rPr>
        <w:t>ят на</w:t>
      </w:r>
      <w:r w:rsidRPr="00682004">
        <w:rPr>
          <w:rFonts w:eastAsia="Times New Roman"/>
          <w:spacing w:val="1"/>
          <w:szCs w:val="24"/>
        </w:rPr>
        <w:t>б</w:t>
      </w:r>
      <w:r w:rsidRPr="00682004">
        <w:rPr>
          <w:rFonts w:eastAsia="Times New Roman"/>
          <w:szCs w:val="24"/>
        </w:rPr>
        <w:t>л</w:t>
      </w:r>
      <w:r w:rsidRPr="00682004">
        <w:rPr>
          <w:rFonts w:eastAsia="Times New Roman"/>
          <w:spacing w:val="-3"/>
          <w:szCs w:val="24"/>
        </w:rPr>
        <w:t>ю</w:t>
      </w:r>
      <w:r w:rsidRPr="00682004">
        <w:rPr>
          <w:rFonts w:eastAsia="Times New Roman"/>
          <w:szCs w:val="24"/>
        </w:rPr>
        <w:t>де</w:t>
      </w:r>
      <w:r w:rsidRPr="00682004">
        <w:rPr>
          <w:rFonts w:eastAsia="Times New Roman"/>
          <w:spacing w:val="-1"/>
          <w:szCs w:val="24"/>
        </w:rPr>
        <w:t>н</w:t>
      </w:r>
      <w:r w:rsidRPr="00682004">
        <w:rPr>
          <w:rFonts w:eastAsia="Times New Roman"/>
          <w:szCs w:val="24"/>
        </w:rPr>
        <w:t>ие,</w:t>
      </w:r>
      <w:r w:rsidRPr="00682004">
        <w:rPr>
          <w:rFonts w:eastAsia="Times New Roman"/>
          <w:spacing w:val="-28"/>
          <w:szCs w:val="24"/>
        </w:rPr>
        <w:t xml:space="preserve"> </w:t>
      </w:r>
      <w:r w:rsidRPr="00682004">
        <w:rPr>
          <w:rFonts w:eastAsia="Times New Roman"/>
          <w:spacing w:val="-3"/>
          <w:szCs w:val="24"/>
        </w:rPr>
        <w:t>с</w:t>
      </w:r>
      <w:r w:rsidRPr="00682004">
        <w:rPr>
          <w:rFonts w:eastAsia="Times New Roman"/>
          <w:spacing w:val="-1"/>
          <w:szCs w:val="24"/>
        </w:rPr>
        <w:t>б</w:t>
      </w:r>
      <w:r w:rsidRPr="00682004">
        <w:rPr>
          <w:rFonts w:eastAsia="Times New Roman"/>
          <w:szCs w:val="24"/>
        </w:rPr>
        <w:t>ор д</w:t>
      </w:r>
      <w:r w:rsidRPr="00682004">
        <w:rPr>
          <w:rFonts w:eastAsia="Times New Roman"/>
          <w:spacing w:val="-1"/>
          <w:szCs w:val="24"/>
        </w:rPr>
        <w:t>а</w:t>
      </w:r>
      <w:r w:rsidRPr="00682004">
        <w:rPr>
          <w:rFonts w:eastAsia="Times New Roman"/>
          <w:szCs w:val="24"/>
        </w:rPr>
        <w:t>н</w:t>
      </w:r>
      <w:r w:rsidRPr="00682004">
        <w:rPr>
          <w:rFonts w:eastAsia="Times New Roman"/>
          <w:spacing w:val="-1"/>
          <w:szCs w:val="24"/>
        </w:rPr>
        <w:t>н</w:t>
      </w:r>
      <w:r w:rsidRPr="00682004">
        <w:rPr>
          <w:rFonts w:eastAsia="Times New Roman"/>
          <w:szCs w:val="24"/>
        </w:rPr>
        <w:t xml:space="preserve">ых </w:t>
      </w:r>
      <w:r w:rsidRPr="00682004">
        <w:rPr>
          <w:rFonts w:eastAsia="Times New Roman"/>
          <w:spacing w:val="-1"/>
          <w:szCs w:val="24"/>
        </w:rPr>
        <w:t>п</w:t>
      </w:r>
      <w:r w:rsidRPr="00682004">
        <w:rPr>
          <w:rFonts w:eastAsia="Times New Roman"/>
          <w:szCs w:val="24"/>
        </w:rPr>
        <w:t xml:space="preserve">о </w:t>
      </w:r>
      <w:r w:rsidRPr="00682004">
        <w:rPr>
          <w:rFonts w:eastAsia="Times New Roman"/>
          <w:spacing w:val="-28"/>
          <w:szCs w:val="24"/>
        </w:rPr>
        <w:t xml:space="preserve"> </w:t>
      </w:r>
      <w:r w:rsidRPr="00682004">
        <w:rPr>
          <w:rFonts w:eastAsia="Times New Roman"/>
          <w:szCs w:val="24"/>
        </w:rPr>
        <w:t>з</w:t>
      </w:r>
      <w:r w:rsidRPr="00682004">
        <w:rPr>
          <w:rFonts w:eastAsia="Times New Roman"/>
          <w:spacing w:val="-3"/>
          <w:szCs w:val="24"/>
        </w:rPr>
        <w:t>а</w:t>
      </w:r>
      <w:r w:rsidRPr="00682004">
        <w:rPr>
          <w:rFonts w:eastAsia="Times New Roman"/>
          <w:szCs w:val="24"/>
        </w:rPr>
        <w:t>кр</w:t>
      </w:r>
      <w:r w:rsidRPr="00682004">
        <w:rPr>
          <w:rFonts w:eastAsia="Times New Roman"/>
          <w:spacing w:val="-1"/>
          <w:szCs w:val="24"/>
        </w:rPr>
        <w:t>е</w:t>
      </w:r>
      <w:r w:rsidRPr="00682004">
        <w:rPr>
          <w:rFonts w:eastAsia="Times New Roman"/>
          <w:szCs w:val="24"/>
        </w:rPr>
        <w:t>пле</w:t>
      </w:r>
      <w:r w:rsidRPr="00682004">
        <w:rPr>
          <w:rFonts w:eastAsia="Times New Roman"/>
          <w:spacing w:val="-2"/>
          <w:szCs w:val="24"/>
        </w:rPr>
        <w:t>н</w:t>
      </w:r>
      <w:r w:rsidRPr="00682004">
        <w:rPr>
          <w:rFonts w:eastAsia="Times New Roman"/>
          <w:szCs w:val="24"/>
        </w:rPr>
        <w:t xml:space="preserve">ным </w:t>
      </w:r>
      <w:r w:rsidRPr="00682004">
        <w:rPr>
          <w:rFonts w:eastAsia="Times New Roman"/>
          <w:spacing w:val="-60"/>
          <w:szCs w:val="24"/>
        </w:rPr>
        <w:t xml:space="preserve"> </w:t>
      </w:r>
      <w:r w:rsidRPr="00682004">
        <w:rPr>
          <w:rFonts w:eastAsia="Times New Roman"/>
          <w:szCs w:val="24"/>
        </w:rPr>
        <w:t>п</w:t>
      </w:r>
      <w:r w:rsidRPr="00682004">
        <w:rPr>
          <w:rFonts w:eastAsia="Times New Roman"/>
          <w:spacing w:val="-1"/>
          <w:szCs w:val="24"/>
        </w:rPr>
        <w:t>о</w:t>
      </w:r>
      <w:r w:rsidRPr="00682004">
        <w:rPr>
          <w:rFonts w:eastAsia="Times New Roman"/>
          <w:szCs w:val="24"/>
        </w:rPr>
        <w:t>казате</w:t>
      </w:r>
      <w:r w:rsidRPr="00682004">
        <w:rPr>
          <w:rFonts w:eastAsia="Times New Roman"/>
          <w:spacing w:val="-1"/>
          <w:szCs w:val="24"/>
        </w:rPr>
        <w:t>л</w:t>
      </w:r>
      <w:r w:rsidRPr="00682004">
        <w:rPr>
          <w:rFonts w:eastAsia="Times New Roman"/>
          <w:szCs w:val="24"/>
        </w:rPr>
        <w:t>ям.</w:t>
      </w:r>
      <w:r w:rsidRPr="00682004">
        <w:rPr>
          <w:rFonts w:eastAsia="Times New Roman"/>
          <w:spacing w:val="-20"/>
          <w:szCs w:val="24"/>
        </w:rPr>
        <w:t xml:space="preserve"> </w:t>
      </w:r>
      <w:r w:rsidRPr="00682004">
        <w:rPr>
          <w:rFonts w:eastAsia="Times New Roman"/>
          <w:spacing w:val="-2"/>
          <w:szCs w:val="24"/>
        </w:rPr>
        <w:t>Ит</w:t>
      </w:r>
      <w:r w:rsidRPr="00682004">
        <w:rPr>
          <w:rFonts w:eastAsia="Times New Roman"/>
          <w:szCs w:val="24"/>
        </w:rPr>
        <w:t>о</w:t>
      </w:r>
      <w:r w:rsidRPr="00682004">
        <w:rPr>
          <w:rFonts w:eastAsia="Times New Roman"/>
          <w:spacing w:val="-2"/>
          <w:szCs w:val="24"/>
        </w:rPr>
        <w:t>г</w:t>
      </w:r>
      <w:r w:rsidRPr="00682004">
        <w:rPr>
          <w:rFonts w:eastAsia="Times New Roman"/>
          <w:szCs w:val="24"/>
        </w:rPr>
        <w:t>и оценочной деятел</w:t>
      </w:r>
      <w:r w:rsidRPr="00682004">
        <w:rPr>
          <w:rFonts w:eastAsia="Times New Roman"/>
          <w:spacing w:val="-4"/>
          <w:szCs w:val="24"/>
        </w:rPr>
        <w:t>ь</w:t>
      </w:r>
      <w:r w:rsidRPr="00682004">
        <w:rPr>
          <w:rFonts w:eastAsia="Times New Roman"/>
          <w:szCs w:val="24"/>
        </w:rPr>
        <w:t>н</w:t>
      </w:r>
      <w:r w:rsidRPr="00682004">
        <w:rPr>
          <w:rFonts w:eastAsia="Times New Roman"/>
          <w:spacing w:val="1"/>
          <w:szCs w:val="24"/>
        </w:rPr>
        <w:t>о</w:t>
      </w:r>
      <w:r w:rsidRPr="00682004">
        <w:rPr>
          <w:rFonts w:eastAsia="Times New Roman"/>
          <w:szCs w:val="24"/>
        </w:rPr>
        <w:t>с</w:t>
      </w:r>
      <w:r w:rsidRPr="00682004">
        <w:rPr>
          <w:rFonts w:eastAsia="Times New Roman"/>
          <w:spacing w:val="-2"/>
          <w:szCs w:val="24"/>
        </w:rPr>
        <w:t>т</w:t>
      </w:r>
      <w:r w:rsidRPr="00682004">
        <w:rPr>
          <w:rFonts w:eastAsia="Times New Roman"/>
          <w:szCs w:val="24"/>
        </w:rPr>
        <w:t xml:space="preserve">и </w:t>
      </w:r>
      <w:r w:rsidRPr="00682004">
        <w:rPr>
          <w:rFonts w:eastAsia="Times New Roman"/>
          <w:spacing w:val="-33"/>
          <w:szCs w:val="24"/>
        </w:rPr>
        <w:t xml:space="preserve"> </w:t>
      </w:r>
      <w:r w:rsidRPr="00682004">
        <w:rPr>
          <w:rFonts w:eastAsia="Times New Roman"/>
          <w:szCs w:val="24"/>
        </w:rPr>
        <w:t>ф</w:t>
      </w:r>
      <w:r w:rsidRPr="00682004">
        <w:rPr>
          <w:rFonts w:eastAsia="Times New Roman"/>
          <w:spacing w:val="-1"/>
          <w:szCs w:val="24"/>
        </w:rPr>
        <w:t>и</w:t>
      </w:r>
      <w:r w:rsidRPr="00682004">
        <w:rPr>
          <w:rFonts w:eastAsia="Times New Roman"/>
          <w:spacing w:val="-2"/>
          <w:szCs w:val="24"/>
        </w:rPr>
        <w:t>к</w:t>
      </w:r>
      <w:r w:rsidRPr="00682004">
        <w:rPr>
          <w:rFonts w:eastAsia="Times New Roman"/>
          <w:szCs w:val="24"/>
        </w:rPr>
        <w:t>си</w:t>
      </w:r>
      <w:r w:rsidRPr="00682004">
        <w:rPr>
          <w:rFonts w:eastAsia="Times New Roman"/>
          <w:spacing w:val="1"/>
          <w:szCs w:val="24"/>
        </w:rPr>
        <w:t>р</w:t>
      </w:r>
      <w:r w:rsidRPr="00682004">
        <w:rPr>
          <w:rFonts w:eastAsia="Times New Roman"/>
          <w:spacing w:val="-3"/>
          <w:szCs w:val="24"/>
        </w:rPr>
        <w:t>у</w:t>
      </w:r>
      <w:r w:rsidRPr="00682004">
        <w:rPr>
          <w:rFonts w:eastAsia="Times New Roman"/>
          <w:szCs w:val="24"/>
        </w:rPr>
        <w:t>ются</w:t>
      </w:r>
      <w:r w:rsidRPr="00682004">
        <w:rPr>
          <w:rFonts w:eastAsia="Times New Roman"/>
          <w:spacing w:val="-34"/>
          <w:szCs w:val="24"/>
        </w:rPr>
        <w:t xml:space="preserve"> </w:t>
      </w:r>
      <w:r w:rsidRPr="00682004">
        <w:rPr>
          <w:rFonts w:eastAsia="Times New Roman"/>
          <w:szCs w:val="24"/>
        </w:rPr>
        <w:t>в виде анали</w:t>
      </w:r>
      <w:r w:rsidRPr="00682004">
        <w:rPr>
          <w:rFonts w:eastAsia="Times New Roman"/>
          <w:spacing w:val="-1"/>
          <w:szCs w:val="24"/>
        </w:rPr>
        <w:t>т</w:t>
      </w:r>
      <w:r w:rsidRPr="00682004">
        <w:rPr>
          <w:rFonts w:eastAsia="Times New Roman"/>
          <w:szCs w:val="24"/>
        </w:rPr>
        <w:t>ич</w:t>
      </w:r>
      <w:r w:rsidRPr="00682004">
        <w:rPr>
          <w:rFonts w:eastAsia="Times New Roman"/>
          <w:spacing w:val="-2"/>
          <w:szCs w:val="24"/>
        </w:rPr>
        <w:t>е</w:t>
      </w:r>
      <w:r w:rsidRPr="00682004">
        <w:rPr>
          <w:rFonts w:eastAsia="Times New Roman"/>
          <w:szCs w:val="24"/>
        </w:rPr>
        <w:t>с</w:t>
      </w:r>
      <w:r w:rsidRPr="00682004">
        <w:rPr>
          <w:rFonts w:eastAsia="Times New Roman"/>
          <w:spacing w:val="-2"/>
          <w:szCs w:val="24"/>
        </w:rPr>
        <w:t>к</w:t>
      </w:r>
      <w:r w:rsidRPr="00682004">
        <w:rPr>
          <w:rFonts w:eastAsia="Times New Roman"/>
          <w:szCs w:val="24"/>
        </w:rPr>
        <w:t>их</w:t>
      </w:r>
      <w:r w:rsidRPr="00682004">
        <w:rPr>
          <w:rFonts w:eastAsia="Times New Roman"/>
          <w:spacing w:val="197"/>
          <w:szCs w:val="24"/>
        </w:rPr>
        <w:t xml:space="preserve"> </w:t>
      </w:r>
      <w:r w:rsidRPr="00682004">
        <w:rPr>
          <w:rFonts w:eastAsia="Times New Roman"/>
          <w:szCs w:val="24"/>
        </w:rPr>
        <w:t>таб</w:t>
      </w:r>
      <w:r w:rsidRPr="00682004">
        <w:rPr>
          <w:rFonts w:eastAsia="Times New Roman"/>
          <w:spacing w:val="-1"/>
          <w:szCs w:val="24"/>
        </w:rPr>
        <w:t>л</w:t>
      </w:r>
      <w:r w:rsidRPr="00682004">
        <w:rPr>
          <w:rFonts w:eastAsia="Times New Roman"/>
          <w:szCs w:val="24"/>
        </w:rPr>
        <w:t>иц</w:t>
      </w:r>
      <w:r w:rsidRPr="00682004">
        <w:rPr>
          <w:rFonts w:eastAsia="Times New Roman"/>
          <w:spacing w:val="196"/>
          <w:szCs w:val="24"/>
        </w:rPr>
        <w:t xml:space="preserve"> </w:t>
      </w:r>
      <w:r w:rsidRPr="00682004">
        <w:rPr>
          <w:rFonts w:eastAsia="Times New Roman"/>
          <w:szCs w:val="24"/>
        </w:rPr>
        <w:t>и</w:t>
      </w:r>
      <w:r w:rsidRPr="00682004">
        <w:rPr>
          <w:rFonts w:eastAsia="Times New Roman"/>
          <w:spacing w:val="199"/>
          <w:szCs w:val="24"/>
        </w:rPr>
        <w:t xml:space="preserve"> </w:t>
      </w:r>
      <w:r w:rsidRPr="00682004">
        <w:rPr>
          <w:rFonts w:eastAsia="Times New Roman"/>
          <w:spacing w:val="-1"/>
          <w:szCs w:val="24"/>
        </w:rPr>
        <w:t>к</w:t>
      </w:r>
      <w:r w:rsidRPr="00682004">
        <w:rPr>
          <w:rFonts w:eastAsia="Times New Roman"/>
          <w:szCs w:val="24"/>
        </w:rPr>
        <w:t>ом</w:t>
      </w:r>
      <w:r w:rsidRPr="00682004">
        <w:rPr>
          <w:rFonts w:eastAsia="Times New Roman"/>
          <w:spacing w:val="-2"/>
          <w:szCs w:val="24"/>
        </w:rPr>
        <w:t>м</w:t>
      </w:r>
      <w:r w:rsidRPr="00682004">
        <w:rPr>
          <w:rFonts w:eastAsia="Times New Roman"/>
          <w:szCs w:val="24"/>
        </w:rPr>
        <w:t>ент</w:t>
      </w:r>
      <w:r w:rsidRPr="00682004">
        <w:rPr>
          <w:rFonts w:eastAsia="Times New Roman"/>
          <w:spacing w:val="-1"/>
          <w:szCs w:val="24"/>
        </w:rPr>
        <w:t>а</w:t>
      </w:r>
      <w:r w:rsidRPr="00682004">
        <w:rPr>
          <w:rFonts w:eastAsia="Times New Roman"/>
          <w:spacing w:val="-2"/>
          <w:szCs w:val="24"/>
        </w:rPr>
        <w:t>р</w:t>
      </w:r>
      <w:r w:rsidRPr="00682004">
        <w:rPr>
          <w:rFonts w:eastAsia="Times New Roman"/>
          <w:szCs w:val="24"/>
        </w:rPr>
        <w:t>иев,</w:t>
      </w:r>
      <w:r w:rsidRPr="00682004">
        <w:rPr>
          <w:rFonts w:eastAsia="Times New Roman"/>
          <w:spacing w:val="197"/>
          <w:szCs w:val="24"/>
        </w:rPr>
        <w:t xml:space="preserve"> </w:t>
      </w:r>
      <w:r w:rsidRPr="00682004">
        <w:rPr>
          <w:rFonts w:eastAsia="Times New Roman"/>
          <w:spacing w:val="-1"/>
          <w:szCs w:val="24"/>
        </w:rPr>
        <w:t>с</w:t>
      </w:r>
      <w:r w:rsidRPr="00682004">
        <w:rPr>
          <w:rFonts w:eastAsia="Times New Roman"/>
          <w:szCs w:val="24"/>
        </w:rPr>
        <w:t>о</w:t>
      </w:r>
      <w:r w:rsidRPr="00682004">
        <w:rPr>
          <w:rFonts w:eastAsia="Times New Roman"/>
          <w:spacing w:val="-1"/>
          <w:szCs w:val="24"/>
        </w:rPr>
        <w:t>д</w:t>
      </w:r>
      <w:r w:rsidRPr="00682004">
        <w:rPr>
          <w:rFonts w:eastAsia="Times New Roman"/>
          <w:szCs w:val="24"/>
        </w:rPr>
        <w:t>е</w:t>
      </w:r>
      <w:r w:rsidRPr="00682004">
        <w:rPr>
          <w:rFonts w:eastAsia="Times New Roman"/>
          <w:spacing w:val="-1"/>
          <w:szCs w:val="24"/>
        </w:rPr>
        <w:t>р</w:t>
      </w:r>
      <w:r w:rsidRPr="00682004">
        <w:rPr>
          <w:rFonts w:eastAsia="Times New Roman"/>
          <w:szCs w:val="24"/>
        </w:rPr>
        <w:t>жа</w:t>
      </w:r>
      <w:r w:rsidRPr="00682004">
        <w:rPr>
          <w:rFonts w:eastAsia="Times New Roman"/>
          <w:spacing w:val="-2"/>
          <w:szCs w:val="24"/>
        </w:rPr>
        <w:t>щ</w:t>
      </w:r>
      <w:r w:rsidRPr="00682004">
        <w:rPr>
          <w:rFonts w:eastAsia="Times New Roman"/>
          <w:szCs w:val="24"/>
        </w:rPr>
        <w:t>их</w:t>
      </w:r>
      <w:r w:rsidRPr="00682004">
        <w:rPr>
          <w:rFonts w:eastAsia="Times New Roman"/>
          <w:spacing w:val="197"/>
          <w:szCs w:val="24"/>
        </w:rPr>
        <w:t xml:space="preserve"> </w:t>
      </w:r>
      <w:r w:rsidRPr="00682004">
        <w:rPr>
          <w:rFonts w:eastAsia="Times New Roman"/>
          <w:szCs w:val="24"/>
        </w:rPr>
        <w:t>пред</w:t>
      </w:r>
      <w:r w:rsidRPr="00682004">
        <w:rPr>
          <w:rFonts w:eastAsia="Times New Roman"/>
          <w:spacing w:val="-2"/>
          <w:szCs w:val="24"/>
        </w:rPr>
        <w:t>л</w:t>
      </w:r>
      <w:r w:rsidRPr="00682004">
        <w:rPr>
          <w:rFonts w:eastAsia="Times New Roman"/>
          <w:szCs w:val="24"/>
        </w:rPr>
        <w:t>ож</w:t>
      </w:r>
      <w:r w:rsidRPr="00682004">
        <w:rPr>
          <w:rFonts w:eastAsia="Times New Roman"/>
          <w:spacing w:val="-1"/>
          <w:szCs w:val="24"/>
        </w:rPr>
        <w:t>е</w:t>
      </w:r>
      <w:r w:rsidRPr="00682004">
        <w:rPr>
          <w:rFonts w:eastAsia="Times New Roman"/>
          <w:spacing w:val="-2"/>
          <w:szCs w:val="24"/>
        </w:rPr>
        <w:t>н</w:t>
      </w:r>
      <w:r w:rsidRPr="00682004">
        <w:rPr>
          <w:rFonts w:eastAsia="Times New Roman"/>
          <w:szCs w:val="24"/>
        </w:rPr>
        <w:t>ия</w:t>
      </w:r>
      <w:r w:rsidRPr="00682004">
        <w:rPr>
          <w:rFonts w:eastAsia="Times New Roman"/>
          <w:spacing w:val="196"/>
          <w:szCs w:val="24"/>
        </w:rPr>
        <w:t xml:space="preserve"> </w:t>
      </w:r>
      <w:r w:rsidRPr="00682004">
        <w:rPr>
          <w:rFonts w:eastAsia="Times New Roman"/>
          <w:szCs w:val="24"/>
        </w:rPr>
        <w:t>по при</w:t>
      </w:r>
      <w:r w:rsidRPr="00682004">
        <w:rPr>
          <w:rFonts w:eastAsia="Times New Roman"/>
          <w:spacing w:val="-1"/>
          <w:szCs w:val="24"/>
        </w:rPr>
        <w:t>н</w:t>
      </w:r>
      <w:r w:rsidRPr="00682004">
        <w:rPr>
          <w:rFonts w:eastAsia="Times New Roman"/>
          <w:szCs w:val="24"/>
        </w:rPr>
        <w:t>ятию</w:t>
      </w:r>
      <w:r w:rsidRPr="00682004">
        <w:rPr>
          <w:rFonts w:eastAsia="Times New Roman"/>
          <w:spacing w:val="53"/>
          <w:szCs w:val="24"/>
        </w:rPr>
        <w:t xml:space="preserve"> </w:t>
      </w:r>
      <w:r w:rsidRPr="00682004">
        <w:rPr>
          <w:rFonts w:eastAsia="Times New Roman"/>
          <w:spacing w:val="1"/>
          <w:szCs w:val="24"/>
        </w:rPr>
        <w:t>р</w:t>
      </w:r>
      <w:r w:rsidRPr="00682004">
        <w:rPr>
          <w:rFonts w:eastAsia="Times New Roman"/>
          <w:spacing w:val="-1"/>
          <w:szCs w:val="24"/>
        </w:rPr>
        <w:t>е</w:t>
      </w:r>
      <w:r w:rsidRPr="00682004">
        <w:rPr>
          <w:rFonts w:eastAsia="Times New Roman"/>
          <w:szCs w:val="24"/>
        </w:rPr>
        <w:t>ше</w:t>
      </w:r>
      <w:r w:rsidRPr="00682004">
        <w:rPr>
          <w:rFonts w:eastAsia="Times New Roman"/>
          <w:spacing w:val="-1"/>
          <w:szCs w:val="24"/>
        </w:rPr>
        <w:t>н</w:t>
      </w:r>
      <w:r w:rsidRPr="00682004">
        <w:rPr>
          <w:rFonts w:eastAsia="Times New Roman"/>
          <w:szCs w:val="24"/>
        </w:rPr>
        <w:t>ий</w:t>
      </w:r>
      <w:r w:rsidRPr="00682004">
        <w:rPr>
          <w:rFonts w:eastAsia="Times New Roman"/>
          <w:spacing w:val="55"/>
          <w:szCs w:val="24"/>
        </w:rPr>
        <w:t xml:space="preserve"> </w:t>
      </w:r>
      <w:r w:rsidRPr="00682004">
        <w:rPr>
          <w:rFonts w:eastAsia="Times New Roman"/>
          <w:szCs w:val="24"/>
        </w:rPr>
        <w:t>с</w:t>
      </w:r>
      <w:r w:rsidRPr="00682004">
        <w:rPr>
          <w:rFonts w:eastAsia="Times New Roman"/>
          <w:spacing w:val="-3"/>
          <w:szCs w:val="24"/>
        </w:rPr>
        <w:t>у</w:t>
      </w:r>
      <w:r w:rsidRPr="00682004">
        <w:rPr>
          <w:rFonts w:eastAsia="Times New Roman"/>
          <w:szCs w:val="24"/>
        </w:rPr>
        <w:t>бъектами</w:t>
      </w:r>
      <w:r w:rsidRPr="00682004">
        <w:rPr>
          <w:rFonts w:eastAsia="Times New Roman"/>
          <w:spacing w:val="57"/>
          <w:szCs w:val="24"/>
        </w:rPr>
        <w:t xml:space="preserve"> </w:t>
      </w:r>
      <w:r w:rsidRPr="00682004">
        <w:rPr>
          <w:rFonts w:eastAsia="Times New Roman"/>
          <w:spacing w:val="-3"/>
          <w:szCs w:val="24"/>
        </w:rPr>
        <w:t>у</w:t>
      </w:r>
      <w:r w:rsidRPr="00682004">
        <w:rPr>
          <w:rFonts w:eastAsia="Times New Roman"/>
          <w:szCs w:val="24"/>
        </w:rPr>
        <w:t>прав</w:t>
      </w:r>
      <w:r w:rsidRPr="00682004">
        <w:rPr>
          <w:rFonts w:eastAsia="Times New Roman"/>
          <w:spacing w:val="-2"/>
          <w:szCs w:val="24"/>
        </w:rPr>
        <w:t>л</w:t>
      </w:r>
      <w:r w:rsidRPr="00682004">
        <w:rPr>
          <w:rFonts w:eastAsia="Times New Roman"/>
          <w:szCs w:val="24"/>
        </w:rPr>
        <w:t>ен</w:t>
      </w:r>
      <w:r w:rsidRPr="00682004">
        <w:rPr>
          <w:rFonts w:eastAsia="Times New Roman"/>
          <w:spacing w:val="1"/>
          <w:szCs w:val="24"/>
        </w:rPr>
        <w:t>и</w:t>
      </w:r>
      <w:r w:rsidRPr="00682004">
        <w:rPr>
          <w:rFonts w:eastAsia="Times New Roman"/>
          <w:szCs w:val="24"/>
        </w:rPr>
        <w:t>я,</w:t>
      </w:r>
      <w:r w:rsidRPr="00682004">
        <w:rPr>
          <w:rFonts w:eastAsia="Times New Roman"/>
          <w:spacing w:val="55"/>
          <w:szCs w:val="24"/>
        </w:rPr>
        <w:t xml:space="preserve"> </w:t>
      </w:r>
      <w:r w:rsidRPr="00682004">
        <w:rPr>
          <w:rFonts w:eastAsia="Times New Roman"/>
          <w:spacing w:val="1"/>
          <w:szCs w:val="24"/>
        </w:rPr>
        <w:t>н</w:t>
      </w:r>
      <w:r w:rsidRPr="00682004">
        <w:rPr>
          <w:rFonts w:eastAsia="Times New Roman"/>
          <w:spacing w:val="-2"/>
          <w:szCs w:val="24"/>
        </w:rPr>
        <w:t>а</w:t>
      </w:r>
      <w:r w:rsidRPr="00682004">
        <w:rPr>
          <w:rFonts w:eastAsia="Times New Roman"/>
          <w:szCs w:val="24"/>
        </w:rPr>
        <w:t>прав</w:t>
      </w:r>
      <w:r w:rsidRPr="00682004">
        <w:rPr>
          <w:rFonts w:eastAsia="Times New Roman"/>
          <w:spacing w:val="-2"/>
          <w:szCs w:val="24"/>
        </w:rPr>
        <w:t>л</w:t>
      </w:r>
      <w:r w:rsidRPr="00682004">
        <w:rPr>
          <w:rFonts w:eastAsia="Times New Roman"/>
          <w:szCs w:val="24"/>
        </w:rPr>
        <w:t>е</w:t>
      </w:r>
      <w:r w:rsidRPr="00682004">
        <w:rPr>
          <w:rFonts w:eastAsia="Times New Roman"/>
          <w:spacing w:val="-1"/>
          <w:szCs w:val="24"/>
        </w:rPr>
        <w:t>н</w:t>
      </w:r>
      <w:r w:rsidRPr="00682004">
        <w:rPr>
          <w:rFonts w:eastAsia="Times New Roman"/>
          <w:szCs w:val="24"/>
        </w:rPr>
        <w:t>н</w:t>
      </w:r>
      <w:r w:rsidRPr="00682004">
        <w:rPr>
          <w:rFonts w:eastAsia="Times New Roman"/>
          <w:spacing w:val="-1"/>
          <w:szCs w:val="24"/>
        </w:rPr>
        <w:t>ы</w:t>
      </w:r>
      <w:r w:rsidRPr="00682004">
        <w:rPr>
          <w:rFonts w:eastAsia="Times New Roman"/>
          <w:szCs w:val="24"/>
        </w:rPr>
        <w:t>х</w:t>
      </w:r>
      <w:r w:rsidRPr="00682004">
        <w:rPr>
          <w:rFonts w:eastAsia="Times New Roman"/>
          <w:spacing w:val="54"/>
          <w:szCs w:val="24"/>
        </w:rPr>
        <w:t xml:space="preserve"> </w:t>
      </w:r>
      <w:r w:rsidRPr="00682004">
        <w:rPr>
          <w:rFonts w:eastAsia="Times New Roman"/>
          <w:szCs w:val="24"/>
        </w:rPr>
        <w:t>на п</w:t>
      </w:r>
      <w:r w:rsidRPr="00682004">
        <w:rPr>
          <w:rFonts w:eastAsia="Times New Roman"/>
          <w:spacing w:val="1"/>
          <w:szCs w:val="24"/>
        </w:rPr>
        <w:t>о</w:t>
      </w:r>
      <w:r w:rsidRPr="00682004">
        <w:rPr>
          <w:rFonts w:eastAsia="Times New Roman"/>
          <w:spacing w:val="-2"/>
          <w:szCs w:val="24"/>
        </w:rPr>
        <w:t>в</w:t>
      </w:r>
      <w:r w:rsidRPr="00682004">
        <w:rPr>
          <w:rFonts w:eastAsia="Times New Roman"/>
          <w:szCs w:val="24"/>
        </w:rPr>
        <w:t>ыш</w:t>
      </w:r>
      <w:r w:rsidRPr="00682004">
        <w:rPr>
          <w:rFonts w:eastAsia="Times New Roman"/>
          <w:spacing w:val="-2"/>
          <w:szCs w:val="24"/>
        </w:rPr>
        <w:t>е</w:t>
      </w:r>
      <w:r w:rsidRPr="00682004">
        <w:rPr>
          <w:rFonts w:eastAsia="Times New Roman"/>
          <w:szCs w:val="24"/>
        </w:rPr>
        <w:t>ние</w:t>
      </w:r>
      <w:r w:rsidRPr="00682004">
        <w:rPr>
          <w:rFonts w:eastAsia="Times New Roman"/>
          <w:spacing w:val="194"/>
          <w:szCs w:val="24"/>
        </w:rPr>
        <w:t xml:space="preserve"> </w:t>
      </w:r>
      <w:r w:rsidRPr="00682004">
        <w:rPr>
          <w:rFonts w:eastAsia="Times New Roman"/>
          <w:szCs w:val="24"/>
        </w:rPr>
        <w:t>к</w:t>
      </w:r>
      <w:r w:rsidRPr="00682004">
        <w:rPr>
          <w:rFonts w:eastAsia="Times New Roman"/>
          <w:spacing w:val="-1"/>
          <w:szCs w:val="24"/>
        </w:rPr>
        <w:t>а</w:t>
      </w:r>
      <w:r w:rsidRPr="00682004">
        <w:rPr>
          <w:rFonts w:eastAsia="Times New Roman"/>
          <w:szCs w:val="24"/>
        </w:rPr>
        <w:t>чес</w:t>
      </w:r>
      <w:r w:rsidRPr="00682004">
        <w:rPr>
          <w:rFonts w:eastAsia="Times New Roman"/>
          <w:spacing w:val="-2"/>
          <w:szCs w:val="24"/>
        </w:rPr>
        <w:t>т</w:t>
      </w:r>
      <w:r w:rsidRPr="00682004">
        <w:rPr>
          <w:rFonts w:eastAsia="Times New Roman"/>
          <w:szCs w:val="24"/>
        </w:rPr>
        <w:t>ва</w:t>
      </w:r>
      <w:r w:rsidRPr="00682004">
        <w:rPr>
          <w:rFonts w:eastAsia="Times New Roman"/>
          <w:spacing w:val="195"/>
          <w:szCs w:val="24"/>
        </w:rPr>
        <w:t xml:space="preserve"> </w:t>
      </w:r>
      <w:r w:rsidRPr="00682004">
        <w:rPr>
          <w:rFonts w:eastAsia="Times New Roman"/>
          <w:spacing w:val="-3"/>
          <w:szCs w:val="24"/>
        </w:rPr>
        <w:t>у</w:t>
      </w:r>
      <w:r w:rsidRPr="00682004">
        <w:rPr>
          <w:rFonts w:eastAsia="Times New Roman"/>
          <w:szCs w:val="24"/>
        </w:rPr>
        <w:t>словий</w:t>
      </w:r>
      <w:r w:rsidRPr="00682004">
        <w:rPr>
          <w:rFonts w:eastAsia="Times New Roman"/>
          <w:spacing w:val="194"/>
          <w:szCs w:val="24"/>
        </w:rPr>
        <w:t xml:space="preserve"> </w:t>
      </w:r>
      <w:r w:rsidRPr="00682004">
        <w:rPr>
          <w:rFonts w:eastAsia="Times New Roman"/>
          <w:spacing w:val="1"/>
          <w:szCs w:val="24"/>
        </w:rPr>
        <w:t>р</w:t>
      </w:r>
      <w:r w:rsidRPr="00682004">
        <w:rPr>
          <w:rFonts w:eastAsia="Times New Roman"/>
          <w:spacing w:val="-1"/>
          <w:szCs w:val="24"/>
        </w:rPr>
        <w:t>е</w:t>
      </w:r>
      <w:r w:rsidRPr="00682004">
        <w:rPr>
          <w:rFonts w:eastAsia="Times New Roman"/>
          <w:szCs w:val="24"/>
        </w:rPr>
        <w:t>ал</w:t>
      </w:r>
      <w:r w:rsidRPr="00682004">
        <w:rPr>
          <w:rFonts w:eastAsia="Times New Roman"/>
          <w:spacing w:val="-2"/>
          <w:szCs w:val="24"/>
        </w:rPr>
        <w:t>и</w:t>
      </w:r>
      <w:r w:rsidRPr="00682004">
        <w:rPr>
          <w:rFonts w:eastAsia="Times New Roman"/>
          <w:szCs w:val="24"/>
        </w:rPr>
        <w:t>зац</w:t>
      </w:r>
      <w:r w:rsidRPr="00682004">
        <w:rPr>
          <w:rFonts w:eastAsia="Times New Roman"/>
          <w:spacing w:val="-1"/>
          <w:szCs w:val="24"/>
        </w:rPr>
        <w:t>и</w:t>
      </w:r>
      <w:r w:rsidRPr="00682004">
        <w:rPr>
          <w:rFonts w:eastAsia="Times New Roman"/>
          <w:szCs w:val="24"/>
        </w:rPr>
        <w:t>и</w:t>
      </w:r>
      <w:r w:rsidRPr="00682004">
        <w:rPr>
          <w:rFonts w:eastAsia="Times New Roman"/>
          <w:spacing w:val="193"/>
          <w:szCs w:val="24"/>
        </w:rPr>
        <w:t xml:space="preserve"> </w:t>
      </w:r>
      <w:r w:rsidRPr="00682004">
        <w:rPr>
          <w:rFonts w:eastAsia="Times New Roman"/>
          <w:szCs w:val="24"/>
        </w:rPr>
        <w:t>об</w:t>
      </w:r>
      <w:r w:rsidRPr="00682004">
        <w:rPr>
          <w:rFonts w:eastAsia="Times New Roman"/>
          <w:spacing w:val="1"/>
          <w:szCs w:val="24"/>
        </w:rPr>
        <w:t>р</w:t>
      </w:r>
      <w:r w:rsidRPr="00682004">
        <w:rPr>
          <w:rFonts w:eastAsia="Times New Roman"/>
          <w:szCs w:val="24"/>
        </w:rPr>
        <w:t>а</w:t>
      </w:r>
      <w:r w:rsidRPr="00682004">
        <w:rPr>
          <w:rFonts w:eastAsia="Times New Roman"/>
          <w:spacing w:val="-2"/>
          <w:szCs w:val="24"/>
        </w:rPr>
        <w:t>з</w:t>
      </w:r>
      <w:r w:rsidRPr="00682004">
        <w:rPr>
          <w:rFonts w:eastAsia="Times New Roman"/>
          <w:szCs w:val="24"/>
        </w:rPr>
        <w:t>овате</w:t>
      </w:r>
      <w:r w:rsidRPr="00682004">
        <w:rPr>
          <w:rFonts w:eastAsia="Times New Roman"/>
          <w:spacing w:val="-3"/>
          <w:szCs w:val="24"/>
        </w:rPr>
        <w:t>л</w:t>
      </w:r>
      <w:r w:rsidRPr="00682004">
        <w:rPr>
          <w:rFonts w:eastAsia="Times New Roman"/>
          <w:spacing w:val="-1"/>
          <w:szCs w:val="24"/>
        </w:rPr>
        <w:t>ь</w:t>
      </w:r>
      <w:r w:rsidRPr="00682004">
        <w:rPr>
          <w:rFonts w:eastAsia="Times New Roman"/>
          <w:szCs w:val="24"/>
        </w:rPr>
        <w:t>н</w:t>
      </w:r>
      <w:r w:rsidRPr="00682004">
        <w:rPr>
          <w:rFonts w:eastAsia="Times New Roman"/>
          <w:spacing w:val="-1"/>
          <w:szCs w:val="24"/>
        </w:rPr>
        <w:t>о</w:t>
      </w:r>
      <w:r w:rsidRPr="00682004">
        <w:rPr>
          <w:rFonts w:eastAsia="Times New Roman"/>
          <w:szCs w:val="24"/>
        </w:rPr>
        <w:t>й</w:t>
      </w:r>
      <w:r w:rsidRPr="00682004">
        <w:rPr>
          <w:rFonts w:eastAsia="Times New Roman"/>
          <w:spacing w:val="194"/>
          <w:szCs w:val="24"/>
        </w:rPr>
        <w:t xml:space="preserve"> </w:t>
      </w:r>
      <w:r w:rsidRPr="00682004">
        <w:rPr>
          <w:rFonts w:eastAsia="Times New Roman"/>
          <w:szCs w:val="24"/>
        </w:rPr>
        <w:t>пр</w:t>
      </w:r>
      <w:r w:rsidRPr="00682004">
        <w:rPr>
          <w:rFonts w:eastAsia="Times New Roman"/>
          <w:spacing w:val="8"/>
          <w:szCs w:val="24"/>
        </w:rPr>
        <w:t>о</w:t>
      </w:r>
      <w:r w:rsidRPr="00682004">
        <w:rPr>
          <w:rFonts w:eastAsia="Times New Roman"/>
          <w:spacing w:val="-1"/>
          <w:szCs w:val="24"/>
        </w:rPr>
        <w:t>г</w:t>
      </w:r>
      <w:r w:rsidRPr="00682004">
        <w:rPr>
          <w:rFonts w:eastAsia="Times New Roman"/>
          <w:szCs w:val="24"/>
        </w:rPr>
        <w:t>рам</w:t>
      </w:r>
      <w:r w:rsidRPr="00682004">
        <w:rPr>
          <w:rFonts w:eastAsia="Times New Roman"/>
          <w:spacing w:val="-2"/>
          <w:szCs w:val="24"/>
        </w:rPr>
        <w:t>м</w:t>
      </w:r>
      <w:r w:rsidRPr="00682004">
        <w:rPr>
          <w:rFonts w:eastAsia="Times New Roman"/>
          <w:szCs w:val="24"/>
        </w:rPr>
        <w:t xml:space="preserve">ы. </w:t>
      </w:r>
      <w:r w:rsidRPr="00682004">
        <w:rPr>
          <w:rFonts w:eastAsia="Times New Roman"/>
          <w:spacing w:val="-1"/>
          <w:szCs w:val="24"/>
        </w:rPr>
        <w:t>Н</w:t>
      </w:r>
      <w:r w:rsidRPr="00682004">
        <w:rPr>
          <w:rFonts w:eastAsia="Times New Roman"/>
          <w:szCs w:val="24"/>
        </w:rPr>
        <w:t>а</w:t>
      </w:r>
      <w:r w:rsidRPr="00682004">
        <w:rPr>
          <w:rFonts w:eastAsia="Times New Roman"/>
          <w:spacing w:val="49"/>
          <w:szCs w:val="24"/>
        </w:rPr>
        <w:t xml:space="preserve"> </w:t>
      </w:r>
      <w:r w:rsidRPr="00682004">
        <w:rPr>
          <w:rFonts w:eastAsia="Times New Roman"/>
          <w:spacing w:val="1"/>
          <w:szCs w:val="24"/>
        </w:rPr>
        <w:t>о</w:t>
      </w:r>
      <w:r w:rsidRPr="00682004">
        <w:rPr>
          <w:rFonts w:eastAsia="Times New Roman"/>
          <w:spacing w:val="-1"/>
          <w:szCs w:val="24"/>
        </w:rPr>
        <w:t>с</w:t>
      </w:r>
      <w:r w:rsidRPr="00682004">
        <w:rPr>
          <w:rFonts w:eastAsia="Times New Roman"/>
          <w:szCs w:val="24"/>
        </w:rPr>
        <w:t>нове</w:t>
      </w:r>
      <w:r w:rsidRPr="00682004">
        <w:rPr>
          <w:rFonts w:eastAsia="Times New Roman"/>
          <w:spacing w:val="47"/>
          <w:szCs w:val="24"/>
        </w:rPr>
        <w:t xml:space="preserve"> </w:t>
      </w:r>
      <w:r w:rsidRPr="00682004">
        <w:rPr>
          <w:rFonts w:eastAsia="Times New Roman"/>
          <w:szCs w:val="24"/>
        </w:rPr>
        <w:t>анализа</w:t>
      </w:r>
      <w:r w:rsidRPr="00682004">
        <w:rPr>
          <w:rFonts w:eastAsia="Times New Roman"/>
          <w:spacing w:val="46"/>
          <w:szCs w:val="24"/>
        </w:rPr>
        <w:t xml:space="preserve"> </w:t>
      </w:r>
      <w:r w:rsidRPr="00682004">
        <w:rPr>
          <w:rFonts w:eastAsia="Times New Roman"/>
          <w:szCs w:val="24"/>
        </w:rPr>
        <w:t>показат</w:t>
      </w:r>
      <w:r w:rsidRPr="00682004">
        <w:rPr>
          <w:rFonts w:eastAsia="Times New Roman"/>
          <w:spacing w:val="3"/>
          <w:szCs w:val="24"/>
        </w:rPr>
        <w:t>е</w:t>
      </w:r>
      <w:r w:rsidRPr="00682004">
        <w:rPr>
          <w:rFonts w:eastAsia="Times New Roman"/>
          <w:szCs w:val="24"/>
        </w:rPr>
        <w:t>л</w:t>
      </w:r>
      <w:r w:rsidRPr="00682004">
        <w:rPr>
          <w:rFonts w:eastAsia="Times New Roman"/>
          <w:spacing w:val="-3"/>
          <w:szCs w:val="24"/>
        </w:rPr>
        <w:t>е</w:t>
      </w:r>
      <w:r w:rsidRPr="00682004">
        <w:rPr>
          <w:rFonts w:eastAsia="Times New Roman"/>
          <w:szCs w:val="24"/>
        </w:rPr>
        <w:t>й</w:t>
      </w:r>
      <w:r w:rsidRPr="00682004">
        <w:rPr>
          <w:rFonts w:eastAsia="Times New Roman"/>
          <w:spacing w:val="50"/>
          <w:szCs w:val="24"/>
        </w:rPr>
        <w:t xml:space="preserve"> </w:t>
      </w:r>
      <w:r w:rsidRPr="00682004">
        <w:rPr>
          <w:rFonts w:eastAsia="Times New Roman"/>
          <w:szCs w:val="24"/>
        </w:rPr>
        <w:t>п</w:t>
      </w:r>
      <w:r w:rsidRPr="00682004">
        <w:rPr>
          <w:rFonts w:eastAsia="Times New Roman"/>
          <w:spacing w:val="-1"/>
          <w:szCs w:val="24"/>
        </w:rPr>
        <w:t>р</w:t>
      </w:r>
      <w:r w:rsidRPr="00682004">
        <w:rPr>
          <w:rFonts w:eastAsia="Times New Roman"/>
          <w:szCs w:val="24"/>
        </w:rPr>
        <w:t>и</w:t>
      </w:r>
      <w:r w:rsidRPr="00682004">
        <w:rPr>
          <w:rFonts w:eastAsia="Times New Roman"/>
          <w:spacing w:val="-1"/>
          <w:szCs w:val="24"/>
        </w:rPr>
        <w:t>ни</w:t>
      </w:r>
      <w:r w:rsidRPr="00682004">
        <w:rPr>
          <w:rFonts w:eastAsia="Times New Roman"/>
          <w:szCs w:val="24"/>
        </w:rPr>
        <w:t>ма</w:t>
      </w:r>
      <w:r w:rsidRPr="00682004">
        <w:rPr>
          <w:rFonts w:eastAsia="Times New Roman"/>
          <w:spacing w:val="-1"/>
          <w:szCs w:val="24"/>
        </w:rPr>
        <w:t>ю</w:t>
      </w:r>
      <w:r w:rsidRPr="00682004">
        <w:rPr>
          <w:rFonts w:eastAsia="Times New Roman"/>
          <w:szCs w:val="24"/>
        </w:rPr>
        <w:t>т</w:t>
      </w:r>
      <w:r w:rsidRPr="00682004">
        <w:rPr>
          <w:rFonts w:eastAsia="Times New Roman"/>
          <w:spacing w:val="48"/>
          <w:szCs w:val="24"/>
        </w:rPr>
        <w:t xml:space="preserve"> </w:t>
      </w:r>
      <w:r w:rsidRPr="00682004">
        <w:rPr>
          <w:rFonts w:eastAsia="Times New Roman"/>
          <w:spacing w:val="1"/>
          <w:szCs w:val="24"/>
        </w:rPr>
        <w:t>р</w:t>
      </w:r>
      <w:r w:rsidRPr="00682004">
        <w:rPr>
          <w:rFonts w:eastAsia="Times New Roman"/>
          <w:szCs w:val="24"/>
        </w:rPr>
        <w:t>е</w:t>
      </w:r>
      <w:r w:rsidRPr="00682004">
        <w:rPr>
          <w:rFonts w:eastAsia="Times New Roman"/>
          <w:spacing w:val="-2"/>
          <w:szCs w:val="24"/>
        </w:rPr>
        <w:t>ш</w:t>
      </w:r>
      <w:r w:rsidRPr="00682004">
        <w:rPr>
          <w:rFonts w:eastAsia="Times New Roman"/>
          <w:szCs w:val="24"/>
        </w:rPr>
        <w:t>е</w:t>
      </w:r>
      <w:r w:rsidRPr="00682004">
        <w:rPr>
          <w:rFonts w:eastAsia="Times New Roman"/>
          <w:spacing w:val="-1"/>
          <w:szCs w:val="24"/>
        </w:rPr>
        <w:t>н</w:t>
      </w:r>
      <w:r w:rsidRPr="00682004">
        <w:rPr>
          <w:rFonts w:eastAsia="Times New Roman"/>
          <w:szCs w:val="24"/>
        </w:rPr>
        <w:t>ия,</w:t>
      </w:r>
      <w:r w:rsidRPr="00682004">
        <w:rPr>
          <w:rFonts w:eastAsia="Times New Roman"/>
          <w:spacing w:val="47"/>
          <w:szCs w:val="24"/>
        </w:rPr>
        <w:t xml:space="preserve"> </w:t>
      </w:r>
      <w:r w:rsidRPr="00682004">
        <w:rPr>
          <w:rFonts w:eastAsia="Times New Roman"/>
          <w:szCs w:val="24"/>
        </w:rPr>
        <w:t>направ</w:t>
      </w:r>
      <w:r w:rsidRPr="00682004">
        <w:rPr>
          <w:rFonts w:eastAsia="Times New Roman"/>
          <w:spacing w:val="-1"/>
          <w:szCs w:val="24"/>
        </w:rPr>
        <w:t>л</w:t>
      </w:r>
      <w:r w:rsidRPr="00682004">
        <w:rPr>
          <w:rFonts w:eastAsia="Times New Roman"/>
          <w:szCs w:val="24"/>
        </w:rPr>
        <w:t>е</w:t>
      </w:r>
      <w:r w:rsidRPr="00682004">
        <w:rPr>
          <w:rFonts w:eastAsia="Times New Roman"/>
          <w:spacing w:val="-1"/>
          <w:szCs w:val="24"/>
        </w:rPr>
        <w:t>н</w:t>
      </w:r>
      <w:r w:rsidRPr="00682004">
        <w:rPr>
          <w:rFonts w:eastAsia="Times New Roman"/>
          <w:spacing w:val="-2"/>
          <w:szCs w:val="24"/>
        </w:rPr>
        <w:t>н</w:t>
      </w:r>
      <w:r w:rsidRPr="00682004">
        <w:rPr>
          <w:rFonts w:eastAsia="Times New Roman"/>
          <w:szCs w:val="24"/>
        </w:rPr>
        <w:t>ые</w:t>
      </w:r>
      <w:r w:rsidRPr="00682004">
        <w:rPr>
          <w:rFonts w:eastAsia="Times New Roman"/>
          <w:spacing w:val="50"/>
          <w:szCs w:val="24"/>
        </w:rPr>
        <w:t xml:space="preserve"> </w:t>
      </w:r>
      <w:r w:rsidRPr="00682004">
        <w:rPr>
          <w:rFonts w:eastAsia="Times New Roman"/>
          <w:spacing w:val="-1"/>
          <w:szCs w:val="24"/>
        </w:rPr>
        <w:t>н</w:t>
      </w:r>
      <w:r w:rsidRPr="00682004">
        <w:rPr>
          <w:rFonts w:eastAsia="Times New Roman"/>
          <w:szCs w:val="24"/>
        </w:rPr>
        <w:t xml:space="preserve">а </w:t>
      </w:r>
      <w:r w:rsidRPr="00682004">
        <w:rPr>
          <w:rFonts w:eastAsia="Times New Roman"/>
          <w:spacing w:val="-1"/>
          <w:szCs w:val="24"/>
        </w:rPr>
        <w:t>у</w:t>
      </w:r>
      <w:r w:rsidRPr="00682004">
        <w:rPr>
          <w:rFonts w:eastAsia="Times New Roman"/>
          <w:spacing w:val="1"/>
          <w:szCs w:val="24"/>
        </w:rPr>
        <w:t>л</w:t>
      </w:r>
      <w:r w:rsidRPr="00682004">
        <w:rPr>
          <w:rFonts w:eastAsia="Times New Roman"/>
          <w:spacing w:val="-3"/>
          <w:szCs w:val="24"/>
        </w:rPr>
        <w:t>у</w:t>
      </w:r>
      <w:r w:rsidRPr="00682004">
        <w:rPr>
          <w:rFonts w:eastAsia="Times New Roman"/>
          <w:szCs w:val="24"/>
        </w:rPr>
        <w:t>чшение</w:t>
      </w:r>
      <w:r w:rsidRPr="00682004">
        <w:rPr>
          <w:rFonts w:eastAsia="Times New Roman"/>
          <w:spacing w:val="177"/>
          <w:szCs w:val="24"/>
        </w:rPr>
        <w:t xml:space="preserve"> </w:t>
      </w:r>
      <w:r w:rsidRPr="00682004">
        <w:rPr>
          <w:rFonts w:eastAsia="Times New Roman"/>
          <w:spacing w:val="-2"/>
          <w:szCs w:val="24"/>
        </w:rPr>
        <w:t>у</w:t>
      </w:r>
      <w:r w:rsidRPr="00682004">
        <w:rPr>
          <w:rFonts w:eastAsia="Times New Roman"/>
          <w:szCs w:val="24"/>
        </w:rPr>
        <w:t>словий</w:t>
      </w:r>
      <w:r w:rsidRPr="00682004">
        <w:rPr>
          <w:rFonts w:eastAsia="Times New Roman"/>
          <w:spacing w:val="177"/>
          <w:szCs w:val="24"/>
        </w:rPr>
        <w:t xml:space="preserve"> </w:t>
      </w:r>
      <w:r w:rsidRPr="00682004">
        <w:rPr>
          <w:rFonts w:eastAsia="Times New Roman"/>
          <w:spacing w:val="1"/>
          <w:szCs w:val="24"/>
        </w:rPr>
        <w:t>р</w:t>
      </w:r>
      <w:r w:rsidRPr="00682004">
        <w:rPr>
          <w:rFonts w:eastAsia="Times New Roman"/>
          <w:szCs w:val="24"/>
        </w:rPr>
        <w:t>еали</w:t>
      </w:r>
      <w:r w:rsidRPr="00682004">
        <w:rPr>
          <w:rFonts w:eastAsia="Times New Roman"/>
          <w:spacing w:val="-2"/>
          <w:szCs w:val="24"/>
        </w:rPr>
        <w:t>з</w:t>
      </w:r>
      <w:r w:rsidRPr="00682004">
        <w:rPr>
          <w:rFonts w:eastAsia="Times New Roman"/>
          <w:szCs w:val="24"/>
        </w:rPr>
        <w:t>а</w:t>
      </w:r>
      <w:r w:rsidRPr="00682004">
        <w:rPr>
          <w:rFonts w:eastAsia="Times New Roman"/>
          <w:spacing w:val="-1"/>
          <w:szCs w:val="24"/>
        </w:rPr>
        <w:t>ц</w:t>
      </w:r>
      <w:r w:rsidRPr="00682004">
        <w:rPr>
          <w:rFonts w:eastAsia="Times New Roman"/>
          <w:szCs w:val="24"/>
        </w:rPr>
        <w:t>ии</w:t>
      </w:r>
      <w:r w:rsidRPr="00682004">
        <w:rPr>
          <w:rFonts w:eastAsia="Times New Roman"/>
          <w:spacing w:val="177"/>
          <w:szCs w:val="24"/>
        </w:rPr>
        <w:t xml:space="preserve"> </w:t>
      </w:r>
      <w:r w:rsidRPr="00682004">
        <w:rPr>
          <w:rFonts w:eastAsia="Times New Roman"/>
          <w:szCs w:val="24"/>
        </w:rPr>
        <w:t>о</w:t>
      </w:r>
      <w:r w:rsidRPr="00682004">
        <w:rPr>
          <w:rFonts w:eastAsia="Times New Roman"/>
          <w:spacing w:val="-1"/>
          <w:szCs w:val="24"/>
        </w:rPr>
        <w:t>бр</w:t>
      </w:r>
      <w:r w:rsidRPr="00682004">
        <w:rPr>
          <w:rFonts w:eastAsia="Times New Roman"/>
          <w:szCs w:val="24"/>
        </w:rPr>
        <w:t>азовател</w:t>
      </w:r>
      <w:r w:rsidRPr="00682004">
        <w:rPr>
          <w:rFonts w:eastAsia="Times New Roman"/>
          <w:spacing w:val="-2"/>
          <w:szCs w:val="24"/>
        </w:rPr>
        <w:t>ь</w:t>
      </w:r>
      <w:r w:rsidRPr="00682004">
        <w:rPr>
          <w:rFonts w:eastAsia="Times New Roman"/>
          <w:spacing w:val="-1"/>
          <w:szCs w:val="24"/>
        </w:rPr>
        <w:t>н</w:t>
      </w:r>
      <w:r w:rsidRPr="00682004">
        <w:rPr>
          <w:rFonts w:eastAsia="Times New Roman"/>
          <w:szCs w:val="24"/>
        </w:rPr>
        <w:t>ой</w:t>
      </w:r>
      <w:r w:rsidRPr="00682004">
        <w:rPr>
          <w:rFonts w:eastAsia="Times New Roman"/>
          <w:spacing w:val="177"/>
          <w:szCs w:val="24"/>
        </w:rPr>
        <w:t xml:space="preserve"> </w:t>
      </w:r>
      <w:r w:rsidRPr="00682004">
        <w:rPr>
          <w:rFonts w:eastAsia="Times New Roman"/>
          <w:szCs w:val="24"/>
        </w:rPr>
        <w:t>п</w:t>
      </w:r>
      <w:r w:rsidRPr="00682004">
        <w:rPr>
          <w:rFonts w:eastAsia="Times New Roman"/>
          <w:spacing w:val="-1"/>
          <w:szCs w:val="24"/>
        </w:rPr>
        <w:t>р</w:t>
      </w:r>
      <w:r w:rsidRPr="00682004">
        <w:rPr>
          <w:rFonts w:eastAsia="Times New Roman"/>
          <w:szCs w:val="24"/>
        </w:rPr>
        <w:t>о</w:t>
      </w:r>
      <w:r w:rsidRPr="00682004">
        <w:rPr>
          <w:rFonts w:eastAsia="Times New Roman"/>
          <w:spacing w:val="-2"/>
          <w:szCs w:val="24"/>
        </w:rPr>
        <w:t>г</w:t>
      </w:r>
      <w:r w:rsidRPr="00682004">
        <w:rPr>
          <w:rFonts w:eastAsia="Times New Roman"/>
          <w:szCs w:val="24"/>
        </w:rPr>
        <w:t>рам</w:t>
      </w:r>
      <w:r w:rsidRPr="00682004">
        <w:rPr>
          <w:rFonts w:eastAsia="Times New Roman"/>
          <w:spacing w:val="-1"/>
          <w:szCs w:val="24"/>
        </w:rPr>
        <w:t>м</w:t>
      </w:r>
      <w:r w:rsidRPr="00682004">
        <w:rPr>
          <w:rFonts w:eastAsia="Times New Roman"/>
          <w:szCs w:val="24"/>
        </w:rPr>
        <w:t>ы</w:t>
      </w:r>
      <w:r w:rsidRPr="00682004">
        <w:rPr>
          <w:rFonts w:eastAsia="Times New Roman"/>
          <w:spacing w:val="183"/>
          <w:szCs w:val="24"/>
        </w:rPr>
        <w:t xml:space="preserve"> </w:t>
      </w:r>
      <w:r w:rsidRPr="00682004">
        <w:rPr>
          <w:rFonts w:eastAsia="Times New Roman"/>
          <w:spacing w:val="1"/>
          <w:szCs w:val="24"/>
        </w:rPr>
        <w:t>о</w:t>
      </w:r>
      <w:r w:rsidRPr="00682004">
        <w:rPr>
          <w:rFonts w:eastAsia="Times New Roman"/>
          <w:spacing w:val="-2"/>
          <w:szCs w:val="24"/>
        </w:rPr>
        <w:t>с</w:t>
      </w:r>
      <w:r w:rsidRPr="00682004">
        <w:rPr>
          <w:rFonts w:eastAsia="Times New Roman"/>
          <w:szCs w:val="24"/>
        </w:rPr>
        <w:t>н</w:t>
      </w:r>
      <w:r w:rsidRPr="00682004">
        <w:rPr>
          <w:rFonts w:eastAsia="Times New Roman"/>
          <w:spacing w:val="1"/>
          <w:szCs w:val="24"/>
        </w:rPr>
        <w:t>о</w:t>
      </w:r>
      <w:r w:rsidRPr="00682004">
        <w:rPr>
          <w:rFonts w:eastAsia="Times New Roman"/>
          <w:spacing w:val="-2"/>
          <w:szCs w:val="24"/>
        </w:rPr>
        <w:t>в</w:t>
      </w:r>
      <w:r w:rsidRPr="00682004">
        <w:rPr>
          <w:rFonts w:eastAsia="Times New Roman"/>
          <w:szCs w:val="24"/>
        </w:rPr>
        <w:t>н</w:t>
      </w:r>
      <w:r w:rsidRPr="00682004">
        <w:rPr>
          <w:rFonts w:eastAsia="Times New Roman"/>
          <w:spacing w:val="-1"/>
          <w:szCs w:val="24"/>
        </w:rPr>
        <w:t>о</w:t>
      </w:r>
      <w:r w:rsidRPr="00682004">
        <w:rPr>
          <w:rFonts w:eastAsia="Times New Roman"/>
          <w:szCs w:val="24"/>
        </w:rPr>
        <w:t>го о</w:t>
      </w:r>
      <w:r w:rsidRPr="00682004">
        <w:rPr>
          <w:rFonts w:eastAsia="Times New Roman"/>
          <w:spacing w:val="1"/>
          <w:szCs w:val="24"/>
        </w:rPr>
        <w:t>б</w:t>
      </w:r>
      <w:r w:rsidRPr="00682004">
        <w:rPr>
          <w:rFonts w:eastAsia="Times New Roman"/>
          <w:spacing w:val="-1"/>
          <w:szCs w:val="24"/>
        </w:rPr>
        <w:t>щ</w:t>
      </w:r>
      <w:r w:rsidRPr="00682004">
        <w:rPr>
          <w:rFonts w:eastAsia="Times New Roman"/>
          <w:szCs w:val="24"/>
        </w:rPr>
        <w:t>его</w:t>
      </w:r>
      <w:r w:rsidRPr="00682004">
        <w:rPr>
          <w:rFonts w:eastAsia="Times New Roman"/>
          <w:spacing w:val="-2"/>
          <w:szCs w:val="24"/>
        </w:rPr>
        <w:t xml:space="preserve"> </w:t>
      </w:r>
      <w:r w:rsidRPr="00682004">
        <w:rPr>
          <w:rFonts w:eastAsia="Times New Roman"/>
          <w:spacing w:val="-1"/>
          <w:szCs w:val="24"/>
        </w:rPr>
        <w:t>о</w:t>
      </w:r>
      <w:r w:rsidRPr="00682004">
        <w:rPr>
          <w:rFonts w:eastAsia="Times New Roman"/>
          <w:szCs w:val="24"/>
        </w:rPr>
        <w:t>бра</w:t>
      </w:r>
      <w:r w:rsidRPr="00682004">
        <w:rPr>
          <w:rFonts w:eastAsia="Times New Roman"/>
          <w:spacing w:val="-1"/>
          <w:szCs w:val="24"/>
        </w:rPr>
        <w:t>з</w:t>
      </w:r>
      <w:r w:rsidRPr="00682004">
        <w:rPr>
          <w:rFonts w:eastAsia="Times New Roman"/>
          <w:szCs w:val="24"/>
        </w:rPr>
        <w:t>ов</w:t>
      </w:r>
      <w:r w:rsidRPr="00682004">
        <w:rPr>
          <w:rFonts w:eastAsia="Times New Roman"/>
          <w:spacing w:val="-2"/>
          <w:szCs w:val="24"/>
        </w:rPr>
        <w:t>а</w:t>
      </w:r>
      <w:r w:rsidRPr="00682004">
        <w:rPr>
          <w:rFonts w:eastAsia="Times New Roman"/>
          <w:szCs w:val="24"/>
        </w:rPr>
        <w:t>н</w:t>
      </w:r>
      <w:r w:rsidRPr="00682004">
        <w:rPr>
          <w:rFonts w:eastAsia="Times New Roman"/>
          <w:spacing w:val="-1"/>
          <w:szCs w:val="24"/>
        </w:rPr>
        <w:t>и</w:t>
      </w:r>
      <w:r w:rsidRPr="00682004">
        <w:rPr>
          <w:rFonts w:eastAsia="Times New Roman"/>
          <w:spacing w:val="-2"/>
          <w:szCs w:val="24"/>
        </w:rPr>
        <w:t>я</w:t>
      </w:r>
      <w:r w:rsidRPr="00682004">
        <w:rPr>
          <w:rFonts w:eastAsia="Times New Roman"/>
          <w:szCs w:val="24"/>
        </w:rPr>
        <w:t>. Результаты оценки и корректирующие мероприятия указываются в отчете по самообследованию, составляемом ежегодно.</w:t>
      </w:r>
    </w:p>
    <w:p w14:paraId="23291E73" w14:textId="77777777" w:rsidR="001864C1" w:rsidRPr="00682004" w:rsidRDefault="001864C1" w:rsidP="001864C1">
      <w:pPr>
        <w:jc w:val="center"/>
        <w:rPr>
          <w:rFonts w:eastAsia="Times New Roman"/>
          <w:b/>
          <w:bCs/>
          <w:szCs w:val="24"/>
        </w:rPr>
      </w:pPr>
      <w:r w:rsidRPr="00682004">
        <w:rPr>
          <w:rFonts w:eastAsia="Times New Roman"/>
          <w:b/>
          <w:bCs/>
          <w:szCs w:val="24"/>
        </w:rPr>
        <w:t>Напра</w:t>
      </w:r>
      <w:r w:rsidRPr="00682004">
        <w:rPr>
          <w:rFonts w:eastAsia="Times New Roman"/>
          <w:b/>
          <w:bCs/>
          <w:spacing w:val="-1"/>
          <w:szCs w:val="24"/>
        </w:rPr>
        <w:t>в</w:t>
      </w:r>
      <w:r w:rsidRPr="00682004">
        <w:rPr>
          <w:rFonts w:eastAsia="Times New Roman"/>
          <w:b/>
          <w:bCs/>
          <w:szCs w:val="24"/>
        </w:rPr>
        <w:t>лен</w:t>
      </w:r>
      <w:r w:rsidRPr="00682004">
        <w:rPr>
          <w:rFonts w:eastAsia="Times New Roman"/>
          <w:b/>
          <w:bCs/>
          <w:spacing w:val="-2"/>
          <w:szCs w:val="24"/>
        </w:rPr>
        <w:t>и</w:t>
      </w:r>
      <w:r w:rsidRPr="00682004">
        <w:rPr>
          <w:rFonts w:eastAsia="Times New Roman"/>
          <w:b/>
          <w:bCs/>
          <w:szCs w:val="24"/>
        </w:rPr>
        <w:t>я</w:t>
      </w:r>
      <w:r w:rsidRPr="00682004">
        <w:rPr>
          <w:rFonts w:eastAsia="Times New Roman"/>
          <w:spacing w:val="-1"/>
          <w:szCs w:val="24"/>
        </w:rPr>
        <w:t xml:space="preserve"> </w:t>
      </w:r>
      <w:r w:rsidRPr="00682004">
        <w:rPr>
          <w:rFonts w:eastAsia="Times New Roman"/>
          <w:b/>
          <w:bCs/>
          <w:szCs w:val="24"/>
        </w:rPr>
        <w:t>и</w:t>
      </w:r>
      <w:r w:rsidRPr="00682004">
        <w:rPr>
          <w:rFonts w:eastAsia="Times New Roman"/>
          <w:szCs w:val="24"/>
        </w:rPr>
        <w:t xml:space="preserve"> </w:t>
      </w:r>
      <w:r w:rsidRPr="00682004">
        <w:rPr>
          <w:rFonts w:eastAsia="Times New Roman"/>
          <w:b/>
          <w:bCs/>
          <w:spacing w:val="-2"/>
          <w:szCs w:val="24"/>
        </w:rPr>
        <w:t>п</w:t>
      </w:r>
      <w:r w:rsidRPr="00682004">
        <w:rPr>
          <w:rFonts w:eastAsia="Times New Roman"/>
          <w:b/>
          <w:bCs/>
          <w:szCs w:val="24"/>
        </w:rPr>
        <w:t>ер</w:t>
      </w:r>
      <w:r w:rsidRPr="00682004">
        <w:rPr>
          <w:rFonts w:eastAsia="Times New Roman"/>
          <w:b/>
          <w:bCs/>
          <w:spacing w:val="-1"/>
          <w:szCs w:val="24"/>
        </w:rPr>
        <w:t>и</w:t>
      </w:r>
      <w:r w:rsidRPr="00682004">
        <w:rPr>
          <w:rFonts w:eastAsia="Times New Roman"/>
          <w:b/>
          <w:bCs/>
          <w:szCs w:val="24"/>
        </w:rPr>
        <w:t>одич</w:t>
      </w:r>
      <w:r w:rsidRPr="00682004">
        <w:rPr>
          <w:rFonts w:eastAsia="Times New Roman"/>
          <w:b/>
          <w:bCs/>
          <w:spacing w:val="-1"/>
          <w:szCs w:val="24"/>
        </w:rPr>
        <w:t>н</w:t>
      </w:r>
      <w:r w:rsidRPr="00682004">
        <w:rPr>
          <w:rFonts w:eastAsia="Times New Roman"/>
          <w:b/>
          <w:bCs/>
          <w:szCs w:val="24"/>
        </w:rPr>
        <w:t>о</w:t>
      </w:r>
      <w:r w:rsidRPr="00682004">
        <w:rPr>
          <w:rFonts w:eastAsia="Times New Roman"/>
          <w:b/>
          <w:bCs/>
          <w:spacing w:val="-1"/>
          <w:szCs w:val="24"/>
        </w:rPr>
        <w:t>с</w:t>
      </w:r>
      <w:r w:rsidRPr="00682004">
        <w:rPr>
          <w:rFonts w:eastAsia="Times New Roman"/>
          <w:b/>
          <w:bCs/>
          <w:szCs w:val="24"/>
        </w:rPr>
        <w:t>ть</w:t>
      </w:r>
      <w:r w:rsidRPr="00682004">
        <w:rPr>
          <w:rFonts w:eastAsia="Times New Roman"/>
          <w:szCs w:val="24"/>
        </w:rPr>
        <w:t xml:space="preserve"> </w:t>
      </w:r>
      <w:r w:rsidRPr="00682004">
        <w:rPr>
          <w:rFonts w:eastAsia="Times New Roman"/>
          <w:b/>
          <w:bCs/>
          <w:spacing w:val="-1"/>
          <w:szCs w:val="24"/>
        </w:rPr>
        <w:t>к</w:t>
      </w:r>
      <w:r w:rsidRPr="00682004">
        <w:rPr>
          <w:rFonts w:eastAsia="Times New Roman"/>
          <w:b/>
          <w:bCs/>
          <w:szCs w:val="24"/>
        </w:rPr>
        <w:t>о</w:t>
      </w:r>
      <w:r w:rsidRPr="00682004">
        <w:rPr>
          <w:rFonts w:eastAsia="Times New Roman"/>
          <w:b/>
          <w:bCs/>
          <w:spacing w:val="-2"/>
          <w:szCs w:val="24"/>
        </w:rPr>
        <w:t>н</w:t>
      </w:r>
      <w:r w:rsidRPr="00682004">
        <w:rPr>
          <w:rFonts w:eastAsia="Times New Roman"/>
          <w:b/>
          <w:bCs/>
          <w:szCs w:val="24"/>
        </w:rPr>
        <w:t>т</w:t>
      </w:r>
      <w:r w:rsidRPr="00682004">
        <w:rPr>
          <w:rFonts w:eastAsia="Times New Roman"/>
          <w:b/>
          <w:bCs/>
          <w:spacing w:val="-2"/>
          <w:szCs w:val="24"/>
        </w:rPr>
        <w:t>р</w:t>
      </w:r>
      <w:r w:rsidRPr="00682004">
        <w:rPr>
          <w:rFonts w:eastAsia="Times New Roman"/>
          <w:b/>
          <w:bCs/>
          <w:szCs w:val="24"/>
        </w:rPr>
        <w:t>о</w:t>
      </w:r>
      <w:r w:rsidRPr="00682004">
        <w:rPr>
          <w:rFonts w:eastAsia="Times New Roman"/>
          <w:b/>
          <w:bCs/>
          <w:spacing w:val="1"/>
          <w:szCs w:val="24"/>
        </w:rPr>
        <w:t>л</w:t>
      </w:r>
      <w:r w:rsidRPr="00682004">
        <w:rPr>
          <w:rFonts w:eastAsia="Times New Roman"/>
          <w:b/>
          <w:bCs/>
          <w:szCs w:val="24"/>
        </w:rPr>
        <w:t>я</w:t>
      </w:r>
      <w:r w:rsidRPr="00682004">
        <w:rPr>
          <w:rFonts w:eastAsia="Times New Roman"/>
          <w:szCs w:val="24"/>
        </w:rPr>
        <w:t xml:space="preserve"> </w:t>
      </w:r>
      <w:r w:rsidRPr="00682004">
        <w:rPr>
          <w:rFonts w:eastAsia="Times New Roman"/>
          <w:b/>
          <w:bCs/>
          <w:szCs w:val="24"/>
        </w:rPr>
        <w:t>си</w:t>
      </w:r>
      <w:r w:rsidRPr="00682004">
        <w:rPr>
          <w:rFonts w:eastAsia="Times New Roman"/>
          <w:b/>
          <w:bCs/>
          <w:spacing w:val="-3"/>
          <w:szCs w:val="24"/>
        </w:rPr>
        <w:t>с</w:t>
      </w:r>
      <w:r w:rsidRPr="00682004">
        <w:rPr>
          <w:rFonts w:eastAsia="Times New Roman"/>
          <w:b/>
          <w:bCs/>
          <w:szCs w:val="24"/>
        </w:rPr>
        <w:t>т</w:t>
      </w:r>
      <w:r w:rsidRPr="00682004">
        <w:rPr>
          <w:rFonts w:eastAsia="Times New Roman"/>
          <w:b/>
          <w:bCs/>
          <w:spacing w:val="-2"/>
          <w:szCs w:val="24"/>
        </w:rPr>
        <w:t>е</w:t>
      </w:r>
      <w:r w:rsidRPr="00682004">
        <w:rPr>
          <w:rFonts w:eastAsia="Times New Roman"/>
          <w:b/>
          <w:bCs/>
          <w:szCs w:val="24"/>
        </w:rPr>
        <w:t>мы</w:t>
      </w:r>
      <w:r w:rsidRPr="00682004">
        <w:rPr>
          <w:rFonts w:eastAsia="Times New Roman"/>
          <w:szCs w:val="24"/>
        </w:rPr>
        <w:t xml:space="preserve"> </w:t>
      </w:r>
      <w:r w:rsidRPr="00682004">
        <w:rPr>
          <w:rFonts w:eastAsia="Times New Roman"/>
          <w:b/>
          <w:bCs/>
          <w:szCs w:val="24"/>
        </w:rPr>
        <w:t>у</w:t>
      </w:r>
      <w:r w:rsidRPr="00682004">
        <w:rPr>
          <w:rFonts w:eastAsia="Times New Roman"/>
          <w:b/>
          <w:bCs/>
          <w:spacing w:val="-1"/>
          <w:szCs w:val="24"/>
        </w:rPr>
        <w:t>с</w:t>
      </w:r>
      <w:r w:rsidRPr="00682004">
        <w:rPr>
          <w:rFonts w:eastAsia="Times New Roman"/>
          <w:b/>
          <w:bCs/>
          <w:szCs w:val="24"/>
        </w:rPr>
        <w:t>ло</w:t>
      </w:r>
      <w:r w:rsidRPr="00682004">
        <w:rPr>
          <w:rFonts w:eastAsia="Times New Roman"/>
          <w:b/>
          <w:bCs/>
          <w:spacing w:val="-1"/>
          <w:szCs w:val="24"/>
        </w:rPr>
        <w:t>вий</w:t>
      </w:r>
      <w:r w:rsidRPr="00682004">
        <w:rPr>
          <w:rFonts w:eastAsia="Times New Roman"/>
          <w:b/>
          <w:bCs/>
          <w:szCs w:val="24"/>
        </w:rPr>
        <w:t>.</w:t>
      </w:r>
    </w:p>
    <w:tbl>
      <w:tblPr>
        <w:tblW w:w="9713" w:type="dxa"/>
        <w:tblInd w:w="34" w:type="dxa"/>
        <w:tblLayout w:type="fixed"/>
        <w:tblCellMar>
          <w:left w:w="10" w:type="dxa"/>
          <w:right w:w="10" w:type="dxa"/>
        </w:tblCellMar>
        <w:tblLook w:val="04A0" w:firstRow="1" w:lastRow="0" w:firstColumn="1" w:lastColumn="0" w:noHBand="0" w:noVBand="1"/>
      </w:tblPr>
      <w:tblGrid>
        <w:gridCol w:w="3271"/>
        <w:gridCol w:w="3216"/>
        <w:gridCol w:w="3226"/>
      </w:tblGrid>
      <w:tr w:rsidR="001864C1" w:rsidRPr="00682004" w14:paraId="3E2E59A1" w14:textId="77777777" w:rsidTr="001864C1">
        <w:trPr>
          <w:cantSplit/>
          <w:trHeight w:hRule="exact" w:val="525"/>
        </w:trPr>
        <w:tc>
          <w:tcPr>
            <w:tcW w:w="32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B81D998" w14:textId="77777777" w:rsidR="001864C1" w:rsidRPr="00682004" w:rsidRDefault="001864C1" w:rsidP="005C5B1D">
            <w:pPr>
              <w:rPr>
                <w:rFonts w:eastAsia="Times New Roman"/>
                <w:szCs w:val="24"/>
              </w:rPr>
            </w:pPr>
            <w:r w:rsidRPr="00682004">
              <w:rPr>
                <w:rFonts w:eastAsia="Times New Roman"/>
                <w:szCs w:val="24"/>
              </w:rPr>
              <w:t>Направл</w:t>
            </w:r>
            <w:r w:rsidRPr="00682004">
              <w:rPr>
                <w:rFonts w:eastAsia="Times New Roman"/>
                <w:spacing w:val="-1"/>
                <w:szCs w:val="24"/>
              </w:rPr>
              <w:t>е</w:t>
            </w:r>
            <w:r w:rsidRPr="00682004">
              <w:rPr>
                <w:rFonts w:eastAsia="Times New Roman"/>
                <w:szCs w:val="24"/>
              </w:rPr>
              <w:t>н</w:t>
            </w:r>
            <w:r w:rsidRPr="00682004">
              <w:rPr>
                <w:rFonts w:eastAsia="Times New Roman"/>
                <w:spacing w:val="1"/>
                <w:szCs w:val="24"/>
              </w:rPr>
              <w:t>и</w:t>
            </w:r>
            <w:r w:rsidRPr="00682004">
              <w:rPr>
                <w:rFonts w:eastAsia="Times New Roman"/>
                <w:szCs w:val="24"/>
              </w:rPr>
              <w:t xml:space="preserve">е </w:t>
            </w:r>
          </w:p>
        </w:tc>
        <w:tc>
          <w:tcPr>
            <w:tcW w:w="3216"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14:paraId="3F85A8C9" w14:textId="77777777" w:rsidR="001864C1" w:rsidRPr="00682004" w:rsidRDefault="001864C1" w:rsidP="005C5B1D">
            <w:pPr>
              <w:ind w:firstLine="0"/>
              <w:rPr>
                <w:rFonts w:eastAsia="Times New Roman"/>
                <w:szCs w:val="24"/>
              </w:rPr>
            </w:pPr>
            <w:r w:rsidRPr="00682004">
              <w:rPr>
                <w:rFonts w:eastAsia="Times New Roman"/>
                <w:szCs w:val="24"/>
              </w:rPr>
              <w:t>Отв</w:t>
            </w:r>
            <w:r w:rsidRPr="00682004">
              <w:rPr>
                <w:rFonts w:eastAsia="Times New Roman"/>
                <w:spacing w:val="-1"/>
                <w:szCs w:val="24"/>
              </w:rPr>
              <w:t>е</w:t>
            </w:r>
            <w:r w:rsidRPr="00682004">
              <w:rPr>
                <w:rFonts w:eastAsia="Times New Roman"/>
                <w:szCs w:val="24"/>
              </w:rPr>
              <w:t>тст</w:t>
            </w:r>
            <w:r w:rsidRPr="00682004">
              <w:rPr>
                <w:rFonts w:eastAsia="Times New Roman"/>
                <w:spacing w:val="-2"/>
                <w:szCs w:val="24"/>
              </w:rPr>
              <w:t>в</w:t>
            </w:r>
            <w:r w:rsidRPr="00682004">
              <w:rPr>
                <w:rFonts w:eastAsia="Times New Roman"/>
                <w:szCs w:val="24"/>
              </w:rPr>
              <w:t>е</w:t>
            </w:r>
            <w:r w:rsidRPr="00682004">
              <w:rPr>
                <w:rFonts w:eastAsia="Times New Roman"/>
                <w:spacing w:val="1"/>
                <w:szCs w:val="24"/>
              </w:rPr>
              <w:t>н</w:t>
            </w:r>
            <w:r w:rsidRPr="00682004">
              <w:rPr>
                <w:rFonts w:eastAsia="Times New Roman"/>
                <w:szCs w:val="24"/>
              </w:rPr>
              <w:t>ный</w:t>
            </w:r>
            <w:r w:rsidRPr="00682004">
              <w:rPr>
                <w:rFonts w:eastAsia="Times New Roman"/>
                <w:spacing w:val="1"/>
                <w:szCs w:val="24"/>
              </w:rPr>
              <w:t xml:space="preserve"> п</w:t>
            </w:r>
            <w:r w:rsidRPr="00682004">
              <w:rPr>
                <w:rFonts w:eastAsia="Times New Roman"/>
                <w:szCs w:val="24"/>
              </w:rPr>
              <w:t>о дол</w:t>
            </w:r>
            <w:r w:rsidRPr="00682004">
              <w:rPr>
                <w:rFonts w:eastAsia="Times New Roman"/>
                <w:spacing w:val="-1"/>
                <w:szCs w:val="24"/>
              </w:rPr>
              <w:t>ж</w:t>
            </w:r>
            <w:r w:rsidRPr="00682004">
              <w:rPr>
                <w:rFonts w:eastAsia="Times New Roman"/>
                <w:szCs w:val="24"/>
              </w:rPr>
              <w:t>ности</w:t>
            </w:r>
          </w:p>
        </w:tc>
        <w:tc>
          <w:tcPr>
            <w:tcW w:w="3226"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14:paraId="05A8F792" w14:textId="77777777" w:rsidR="001864C1" w:rsidRPr="00682004" w:rsidRDefault="001864C1" w:rsidP="005C5B1D">
            <w:pPr>
              <w:rPr>
                <w:rFonts w:eastAsia="Times New Roman"/>
                <w:szCs w:val="24"/>
              </w:rPr>
            </w:pPr>
            <w:r w:rsidRPr="00682004">
              <w:rPr>
                <w:rFonts w:eastAsia="Times New Roman"/>
                <w:szCs w:val="24"/>
              </w:rPr>
              <w:t>П</w:t>
            </w:r>
            <w:r w:rsidRPr="00682004">
              <w:rPr>
                <w:rFonts w:eastAsia="Times New Roman"/>
                <w:spacing w:val="-1"/>
                <w:szCs w:val="24"/>
              </w:rPr>
              <w:t>е</w:t>
            </w:r>
            <w:r w:rsidRPr="00682004">
              <w:rPr>
                <w:rFonts w:eastAsia="Times New Roman"/>
                <w:szCs w:val="24"/>
              </w:rPr>
              <w:t>риод</w:t>
            </w:r>
            <w:r w:rsidRPr="00682004">
              <w:rPr>
                <w:rFonts w:eastAsia="Times New Roman"/>
                <w:spacing w:val="1"/>
                <w:szCs w:val="24"/>
              </w:rPr>
              <w:t>и</w:t>
            </w:r>
            <w:r w:rsidRPr="00682004">
              <w:rPr>
                <w:rFonts w:eastAsia="Times New Roman"/>
                <w:szCs w:val="24"/>
              </w:rPr>
              <w:t>ч</w:t>
            </w:r>
            <w:r w:rsidRPr="00682004">
              <w:rPr>
                <w:rFonts w:eastAsia="Times New Roman"/>
                <w:spacing w:val="1"/>
                <w:szCs w:val="24"/>
              </w:rPr>
              <w:t>н</w:t>
            </w:r>
            <w:r w:rsidRPr="00682004">
              <w:rPr>
                <w:rFonts w:eastAsia="Times New Roman"/>
                <w:szCs w:val="24"/>
              </w:rPr>
              <w:t>ость</w:t>
            </w:r>
          </w:p>
        </w:tc>
      </w:tr>
      <w:tr w:rsidR="001864C1" w:rsidRPr="00682004" w14:paraId="1772E848" w14:textId="77777777" w:rsidTr="001864C1">
        <w:trPr>
          <w:cantSplit/>
          <w:trHeight w:hRule="exact" w:val="844"/>
        </w:trPr>
        <w:tc>
          <w:tcPr>
            <w:tcW w:w="32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315B2B" w14:textId="77777777" w:rsidR="001864C1" w:rsidRPr="00682004" w:rsidRDefault="001864C1" w:rsidP="005C5B1D">
            <w:pPr>
              <w:tabs>
                <w:tab w:val="left" w:pos="537"/>
              </w:tabs>
              <w:ind w:firstLine="0"/>
              <w:rPr>
                <w:rFonts w:eastAsia="Times New Roman"/>
                <w:szCs w:val="24"/>
              </w:rPr>
            </w:pPr>
            <w:r w:rsidRPr="00682004">
              <w:rPr>
                <w:rFonts w:eastAsia="Times New Roman"/>
                <w:spacing w:val="2"/>
                <w:szCs w:val="24"/>
              </w:rPr>
              <w:t>Но</w:t>
            </w:r>
            <w:r w:rsidRPr="00682004">
              <w:rPr>
                <w:rFonts w:eastAsia="Times New Roman"/>
                <w:szCs w:val="24"/>
              </w:rPr>
              <w:t>р</w:t>
            </w:r>
            <w:r w:rsidRPr="00682004">
              <w:rPr>
                <w:rFonts w:eastAsia="Times New Roman"/>
                <w:spacing w:val="-1"/>
                <w:szCs w:val="24"/>
              </w:rPr>
              <w:t>ма</w:t>
            </w:r>
            <w:r w:rsidRPr="00682004">
              <w:rPr>
                <w:rFonts w:eastAsia="Times New Roman"/>
                <w:szCs w:val="24"/>
              </w:rPr>
              <w:t>т</w:t>
            </w:r>
            <w:r w:rsidRPr="00682004">
              <w:rPr>
                <w:rFonts w:eastAsia="Times New Roman"/>
                <w:spacing w:val="1"/>
                <w:szCs w:val="24"/>
              </w:rPr>
              <w:t>и</w:t>
            </w:r>
            <w:r w:rsidRPr="00682004">
              <w:rPr>
                <w:rFonts w:eastAsia="Times New Roman"/>
                <w:szCs w:val="24"/>
              </w:rPr>
              <w:t>вное обе</w:t>
            </w:r>
            <w:r w:rsidRPr="00682004">
              <w:rPr>
                <w:rFonts w:eastAsia="Times New Roman"/>
                <w:spacing w:val="-1"/>
                <w:szCs w:val="24"/>
              </w:rPr>
              <w:t>с</w:t>
            </w:r>
            <w:r w:rsidRPr="00682004">
              <w:rPr>
                <w:rFonts w:eastAsia="Times New Roman"/>
                <w:szCs w:val="24"/>
              </w:rPr>
              <w:t>пе</w:t>
            </w:r>
            <w:r w:rsidRPr="00682004">
              <w:rPr>
                <w:rFonts w:eastAsia="Times New Roman"/>
                <w:spacing w:val="-1"/>
                <w:szCs w:val="24"/>
              </w:rPr>
              <w:t>че</w:t>
            </w:r>
            <w:r w:rsidRPr="00682004">
              <w:rPr>
                <w:rFonts w:eastAsia="Times New Roman"/>
                <w:szCs w:val="24"/>
              </w:rPr>
              <w:t>н</w:t>
            </w:r>
            <w:r w:rsidRPr="00682004">
              <w:rPr>
                <w:rFonts w:eastAsia="Times New Roman"/>
                <w:spacing w:val="1"/>
                <w:szCs w:val="24"/>
              </w:rPr>
              <w:t>и</w:t>
            </w:r>
            <w:r w:rsidRPr="00682004">
              <w:rPr>
                <w:rFonts w:eastAsia="Times New Roman"/>
                <w:szCs w:val="24"/>
              </w:rPr>
              <w:t>е в</w:t>
            </w:r>
            <w:r w:rsidRPr="00682004">
              <w:rPr>
                <w:rFonts w:eastAsia="Times New Roman"/>
                <w:spacing w:val="1"/>
                <w:szCs w:val="24"/>
              </w:rPr>
              <w:t>в</w:t>
            </w:r>
            <w:r w:rsidRPr="00682004">
              <w:rPr>
                <w:rFonts w:eastAsia="Times New Roman"/>
                <w:szCs w:val="24"/>
              </w:rPr>
              <w:t>ед</w:t>
            </w:r>
            <w:r w:rsidRPr="00682004">
              <w:rPr>
                <w:rFonts w:eastAsia="Times New Roman"/>
                <w:spacing w:val="-1"/>
                <w:szCs w:val="24"/>
              </w:rPr>
              <w:t>е</w:t>
            </w:r>
            <w:r w:rsidRPr="00682004">
              <w:rPr>
                <w:rFonts w:eastAsia="Times New Roman"/>
                <w:szCs w:val="24"/>
              </w:rPr>
              <w:t>н</w:t>
            </w:r>
            <w:r w:rsidRPr="00682004">
              <w:rPr>
                <w:rFonts w:eastAsia="Times New Roman"/>
                <w:spacing w:val="1"/>
                <w:szCs w:val="24"/>
              </w:rPr>
              <w:t>и</w:t>
            </w:r>
            <w:r w:rsidRPr="00682004">
              <w:rPr>
                <w:rFonts w:eastAsia="Times New Roman"/>
                <w:szCs w:val="24"/>
              </w:rPr>
              <w:t>я Стандарта</w:t>
            </w:r>
          </w:p>
        </w:tc>
        <w:tc>
          <w:tcPr>
            <w:tcW w:w="3216"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14:paraId="678346C0" w14:textId="5DAFE352" w:rsidR="001864C1" w:rsidRPr="00682004" w:rsidRDefault="001864C1" w:rsidP="005C5B1D">
            <w:pPr>
              <w:ind w:firstLine="0"/>
              <w:rPr>
                <w:rFonts w:eastAsia="Times New Roman"/>
                <w:szCs w:val="24"/>
              </w:rPr>
            </w:pPr>
            <w:r w:rsidRPr="00682004">
              <w:rPr>
                <w:rFonts w:eastAsia="Times New Roman"/>
                <w:szCs w:val="24"/>
              </w:rPr>
              <w:t xml:space="preserve">Директор, </w:t>
            </w:r>
            <w:r w:rsidRPr="00682004">
              <w:rPr>
                <w:rFonts w:eastAsia="Times New Roman"/>
                <w:spacing w:val="1"/>
                <w:szCs w:val="24"/>
              </w:rPr>
              <w:t>з</w:t>
            </w:r>
            <w:r w:rsidRPr="00682004">
              <w:rPr>
                <w:rFonts w:eastAsia="Times New Roman"/>
                <w:szCs w:val="24"/>
              </w:rPr>
              <w:t>а</w:t>
            </w:r>
            <w:r w:rsidRPr="00682004">
              <w:rPr>
                <w:rFonts w:eastAsia="Times New Roman"/>
                <w:spacing w:val="-1"/>
                <w:szCs w:val="24"/>
              </w:rPr>
              <w:t>м</w:t>
            </w:r>
            <w:r w:rsidRPr="00682004">
              <w:rPr>
                <w:rFonts w:eastAsia="Times New Roman"/>
                <w:szCs w:val="24"/>
              </w:rPr>
              <w:t>е</w:t>
            </w:r>
            <w:r w:rsidRPr="00682004">
              <w:rPr>
                <w:rFonts w:eastAsia="Times New Roman"/>
                <w:spacing w:val="-1"/>
                <w:szCs w:val="24"/>
              </w:rPr>
              <w:t>с</w:t>
            </w:r>
            <w:r w:rsidRPr="00682004">
              <w:rPr>
                <w:rFonts w:eastAsia="Times New Roman"/>
                <w:szCs w:val="24"/>
              </w:rPr>
              <w:t>тител</w:t>
            </w:r>
            <w:r w:rsidR="005C5B1D">
              <w:rPr>
                <w:rFonts w:eastAsia="Times New Roman"/>
                <w:szCs w:val="24"/>
              </w:rPr>
              <w:t>ь</w:t>
            </w:r>
            <w:r w:rsidRPr="00682004">
              <w:rPr>
                <w:rFonts w:eastAsia="Times New Roman"/>
                <w:szCs w:val="24"/>
              </w:rPr>
              <w:t xml:space="preserve"> д</w:t>
            </w:r>
            <w:r w:rsidRPr="00682004">
              <w:rPr>
                <w:rFonts w:eastAsia="Times New Roman"/>
                <w:spacing w:val="1"/>
                <w:szCs w:val="24"/>
              </w:rPr>
              <w:t>и</w:t>
            </w:r>
            <w:r w:rsidRPr="00682004">
              <w:rPr>
                <w:rFonts w:eastAsia="Times New Roman"/>
                <w:szCs w:val="24"/>
              </w:rPr>
              <w:t xml:space="preserve">ректора по </w:t>
            </w:r>
            <w:r w:rsidRPr="00682004">
              <w:rPr>
                <w:rFonts w:eastAsia="Times New Roman"/>
                <w:spacing w:val="-1"/>
                <w:szCs w:val="24"/>
              </w:rPr>
              <w:t>УВ</w:t>
            </w:r>
            <w:r w:rsidRPr="00682004">
              <w:rPr>
                <w:rFonts w:eastAsia="Times New Roman"/>
                <w:szCs w:val="24"/>
              </w:rPr>
              <w:t>Р</w:t>
            </w:r>
          </w:p>
        </w:tc>
        <w:tc>
          <w:tcPr>
            <w:tcW w:w="3226"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14:paraId="323E348E" w14:textId="77777777" w:rsidR="001864C1" w:rsidRPr="00682004" w:rsidRDefault="001864C1" w:rsidP="005C5B1D">
            <w:pPr>
              <w:rPr>
                <w:rFonts w:eastAsia="Times New Roman"/>
                <w:szCs w:val="24"/>
              </w:rPr>
            </w:pPr>
            <w:r w:rsidRPr="00682004">
              <w:rPr>
                <w:rFonts w:eastAsia="Times New Roman"/>
                <w:szCs w:val="24"/>
              </w:rPr>
              <w:t>1 раз в год</w:t>
            </w:r>
          </w:p>
        </w:tc>
      </w:tr>
      <w:tr w:rsidR="001864C1" w:rsidRPr="00682004" w14:paraId="16235526" w14:textId="77777777" w:rsidTr="001864C1">
        <w:trPr>
          <w:cantSplit/>
          <w:trHeight w:hRule="exact" w:val="838"/>
        </w:trPr>
        <w:tc>
          <w:tcPr>
            <w:tcW w:w="32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E45CA94" w14:textId="77777777" w:rsidR="001864C1" w:rsidRPr="00682004" w:rsidRDefault="001864C1" w:rsidP="005C5B1D">
            <w:pPr>
              <w:tabs>
                <w:tab w:val="left" w:pos="537"/>
              </w:tabs>
              <w:ind w:firstLine="0"/>
              <w:rPr>
                <w:rFonts w:eastAsia="Times New Roman"/>
                <w:szCs w:val="24"/>
              </w:rPr>
            </w:pPr>
            <w:r w:rsidRPr="00682004">
              <w:rPr>
                <w:rFonts w:eastAsia="Times New Roman"/>
                <w:szCs w:val="24"/>
              </w:rPr>
              <w:t>Ф</w:t>
            </w:r>
            <w:r w:rsidRPr="00682004">
              <w:rPr>
                <w:rFonts w:eastAsia="Times New Roman"/>
                <w:spacing w:val="1"/>
                <w:szCs w:val="24"/>
              </w:rPr>
              <w:t>ин</w:t>
            </w:r>
            <w:r w:rsidRPr="00682004">
              <w:rPr>
                <w:rFonts w:eastAsia="Times New Roman"/>
                <w:szCs w:val="24"/>
              </w:rPr>
              <w:t>ансовое обе</w:t>
            </w:r>
            <w:r w:rsidRPr="00682004">
              <w:rPr>
                <w:rFonts w:eastAsia="Times New Roman"/>
                <w:spacing w:val="-1"/>
                <w:szCs w:val="24"/>
              </w:rPr>
              <w:t>с</w:t>
            </w:r>
            <w:r w:rsidRPr="00682004">
              <w:rPr>
                <w:rFonts w:eastAsia="Times New Roman"/>
                <w:szCs w:val="24"/>
              </w:rPr>
              <w:t>пе</w:t>
            </w:r>
            <w:r w:rsidRPr="00682004">
              <w:rPr>
                <w:rFonts w:eastAsia="Times New Roman"/>
                <w:spacing w:val="-1"/>
                <w:szCs w:val="24"/>
              </w:rPr>
              <w:t>че</w:t>
            </w:r>
            <w:r w:rsidRPr="00682004">
              <w:rPr>
                <w:rFonts w:eastAsia="Times New Roman"/>
                <w:szCs w:val="24"/>
              </w:rPr>
              <w:t>н</w:t>
            </w:r>
            <w:r w:rsidRPr="00682004">
              <w:rPr>
                <w:rFonts w:eastAsia="Times New Roman"/>
                <w:spacing w:val="1"/>
                <w:szCs w:val="24"/>
              </w:rPr>
              <w:t>и</w:t>
            </w:r>
            <w:r w:rsidRPr="00682004">
              <w:rPr>
                <w:rFonts w:eastAsia="Times New Roman"/>
                <w:szCs w:val="24"/>
              </w:rPr>
              <w:t>е в</w:t>
            </w:r>
            <w:r w:rsidRPr="00682004">
              <w:rPr>
                <w:rFonts w:eastAsia="Times New Roman"/>
                <w:spacing w:val="1"/>
                <w:szCs w:val="24"/>
              </w:rPr>
              <w:t>в</w:t>
            </w:r>
            <w:r w:rsidRPr="00682004">
              <w:rPr>
                <w:rFonts w:eastAsia="Times New Roman"/>
                <w:szCs w:val="24"/>
              </w:rPr>
              <w:t>ед</w:t>
            </w:r>
            <w:r w:rsidRPr="00682004">
              <w:rPr>
                <w:rFonts w:eastAsia="Times New Roman"/>
                <w:spacing w:val="-1"/>
                <w:szCs w:val="24"/>
              </w:rPr>
              <w:t>е</w:t>
            </w:r>
            <w:r w:rsidRPr="00682004">
              <w:rPr>
                <w:rFonts w:eastAsia="Times New Roman"/>
                <w:szCs w:val="24"/>
              </w:rPr>
              <w:t>н</w:t>
            </w:r>
            <w:r w:rsidRPr="00682004">
              <w:rPr>
                <w:rFonts w:eastAsia="Times New Roman"/>
                <w:spacing w:val="1"/>
                <w:szCs w:val="24"/>
              </w:rPr>
              <w:t>и</w:t>
            </w:r>
            <w:r w:rsidRPr="00682004">
              <w:rPr>
                <w:rFonts w:eastAsia="Times New Roman"/>
                <w:szCs w:val="24"/>
              </w:rPr>
              <w:t>я Стандарта</w:t>
            </w:r>
          </w:p>
        </w:tc>
        <w:tc>
          <w:tcPr>
            <w:tcW w:w="3216"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14:paraId="467960FD" w14:textId="77777777" w:rsidR="001864C1" w:rsidRPr="00682004" w:rsidRDefault="001864C1" w:rsidP="005C5B1D">
            <w:pPr>
              <w:ind w:firstLine="0"/>
              <w:rPr>
                <w:rFonts w:eastAsia="Times New Roman"/>
                <w:szCs w:val="24"/>
              </w:rPr>
            </w:pPr>
            <w:r w:rsidRPr="00682004">
              <w:rPr>
                <w:rFonts w:eastAsia="Times New Roman"/>
                <w:szCs w:val="24"/>
              </w:rPr>
              <w:t>Директор</w:t>
            </w:r>
          </w:p>
        </w:tc>
        <w:tc>
          <w:tcPr>
            <w:tcW w:w="3226"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14:paraId="398A9FDB" w14:textId="77777777" w:rsidR="001864C1" w:rsidRPr="00682004" w:rsidRDefault="001864C1" w:rsidP="005C5B1D">
            <w:pPr>
              <w:rPr>
                <w:rFonts w:eastAsia="Times New Roman"/>
                <w:szCs w:val="24"/>
              </w:rPr>
            </w:pPr>
            <w:r w:rsidRPr="00682004">
              <w:rPr>
                <w:rFonts w:eastAsia="Times New Roman"/>
                <w:szCs w:val="24"/>
              </w:rPr>
              <w:t>1 раз в год</w:t>
            </w:r>
          </w:p>
        </w:tc>
      </w:tr>
      <w:tr w:rsidR="001864C1" w:rsidRPr="00682004" w14:paraId="4AB0F69F" w14:textId="77777777" w:rsidTr="001864C1">
        <w:trPr>
          <w:cantSplit/>
          <w:trHeight w:hRule="exact" w:val="844"/>
        </w:trPr>
        <w:tc>
          <w:tcPr>
            <w:tcW w:w="32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865C4F" w14:textId="77777777" w:rsidR="001864C1" w:rsidRPr="00682004" w:rsidRDefault="001864C1" w:rsidP="005C5B1D">
            <w:pPr>
              <w:tabs>
                <w:tab w:val="left" w:pos="537"/>
              </w:tabs>
              <w:ind w:firstLine="0"/>
              <w:rPr>
                <w:rFonts w:eastAsia="Times New Roman"/>
                <w:szCs w:val="24"/>
              </w:rPr>
            </w:pPr>
            <w:r w:rsidRPr="00682004">
              <w:rPr>
                <w:rFonts w:eastAsia="Times New Roman"/>
                <w:szCs w:val="24"/>
              </w:rPr>
              <w:t>Орган</w:t>
            </w:r>
            <w:r w:rsidRPr="00682004">
              <w:rPr>
                <w:rFonts w:eastAsia="Times New Roman"/>
                <w:spacing w:val="1"/>
                <w:szCs w:val="24"/>
              </w:rPr>
              <w:t>из</w:t>
            </w:r>
            <w:r w:rsidRPr="00682004">
              <w:rPr>
                <w:rFonts w:eastAsia="Times New Roman"/>
                <w:szCs w:val="24"/>
              </w:rPr>
              <w:t>ац</w:t>
            </w:r>
            <w:r w:rsidRPr="00682004">
              <w:rPr>
                <w:rFonts w:eastAsia="Times New Roman"/>
                <w:spacing w:val="1"/>
                <w:szCs w:val="24"/>
              </w:rPr>
              <w:t>и</w:t>
            </w:r>
            <w:r w:rsidRPr="00682004">
              <w:rPr>
                <w:rFonts w:eastAsia="Times New Roman"/>
                <w:szCs w:val="24"/>
              </w:rPr>
              <w:t>о</w:t>
            </w:r>
            <w:r w:rsidRPr="00682004">
              <w:rPr>
                <w:rFonts w:eastAsia="Times New Roman"/>
                <w:spacing w:val="-1"/>
                <w:szCs w:val="24"/>
              </w:rPr>
              <w:t>н</w:t>
            </w:r>
            <w:r w:rsidRPr="00682004">
              <w:rPr>
                <w:rFonts w:eastAsia="Times New Roman"/>
                <w:szCs w:val="24"/>
              </w:rPr>
              <w:t>ное обе</w:t>
            </w:r>
            <w:r w:rsidRPr="00682004">
              <w:rPr>
                <w:rFonts w:eastAsia="Times New Roman"/>
                <w:spacing w:val="-1"/>
                <w:szCs w:val="24"/>
              </w:rPr>
              <w:t>с</w:t>
            </w:r>
            <w:r w:rsidRPr="00682004">
              <w:rPr>
                <w:rFonts w:eastAsia="Times New Roman"/>
                <w:szCs w:val="24"/>
              </w:rPr>
              <w:t>пе</w:t>
            </w:r>
            <w:r w:rsidRPr="00682004">
              <w:rPr>
                <w:rFonts w:eastAsia="Times New Roman"/>
                <w:spacing w:val="-1"/>
                <w:szCs w:val="24"/>
              </w:rPr>
              <w:t>че</w:t>
            </w:r>
            <w:r w:rsidRPr="00682004">
              <w:rPr>
                <w:rFonts w:eastAsia="Times New Roman"/>
                <w:szCs w:val="24"/>
              </w:rPr>
              <w:t>н</w:t>
            </w:r>
            <w:r w:rsidRPr="00682004">
              <w:rPr>
                <w:rFonts w:eastAsia="Times New Roman"/>
                <w:spacing w:val="1"/>
                <w:szCs w:val="24"/>
              </w:rPr>
              <w:t>и</w:t>
            </w:r>
            <w:r w:rsidRPr="00682004">
              <w:rPr>
                <w:rFonts w:eastAsia="Times New Roman"/>
                <w:szCs w:val="24"/>
              </w:rPr>
              <w:t>е в</w:t>
            </w:r>
            <w:r w:rsidRPr="00682004">
              <w:rPr>
                <w:rFonts w:eastAsia="Times New Roman"/>
                <w:spacing w:val="1"/>
                <w:szCs w:val="24"/>
              </w:rPr>
              <w:t>в</w:t>
            </w:r>
            <w:r w:rsidRPr="00682004">
              <w:rPr>
                <w:rFonts w:eastAsia="Times New Roman"/>
                <w:szCs w:val="24"/>
              </w:rPr>
              <w:t>ед</w:t>
            </w:r>
            <w:r w:rsidRPr="00682004">
              <w:rPr>
                <w:rFonts w:eastAsia="Times New Roman"/>
                <w:spacing w:val="-1"/>
                <w:szCs w:val="24"/>
              </w:rPr>
              <w:t>е</w:t>
            </w:r>
            <w:r w:rsidRPr="00682004">
              <w:rPr>
                <w:rFonts w:eastAsia="Times New Roman"/>
                <w:szCs w:val="24"/>
              </w:rPr>
              <w:t>н</w:t>
            </w:r>
            <w:r w:rsidRPr="00682004">
              <w:rPr>
                <w:rFonts w:eastAsia="Times New Roman"/>
                <w:spacing w:val="1"/>
                <w:szCs w:val="24"/>
              </w:rPr>
              <w:t>и</w:t>
            </w:r>
            <w:r w:rsidRPr="00682004">
              <w:rPr>
                <w:rFonts w:eastAsia="Times New Roman"/>
                <w:szCs w:val="24"/>
              </w:rPr>
              <w:t>я Стандарта</w:t>
            </w:r>
          </w:p>
        </w:tc>
        <w:tc>
          <w:tcPr>
            <w:tcW w:w="3216"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14:paraId="119023CF" w14:textId="5CB388CB" w:rsidR="001864C1" w:rsidRPr="00682004" w:rsidRDefault="005C5B1D" w:rsidP="005C5B1D">
            <w:pPr>
              <w:ind w:firstLine="0"/>
              <w:rPr>
                <w:rFonts w:eastAsia="Times New Roman"/>
                <w:szCs w:val="24"/>
              </w:rPr>
            </w:pPr>
            <w:r w:rsidRPr="005C5B1D">
              <w:rPr>
                <w:rFonts w:eastAsia="Times New Roman"/>
                <w:szCs w:val="24"/>
              </w:rPr>
              <w:t>Заместитель</w:t>
            </w:r>
            <w:r>
              <w:rPr>
                <w:rFonts w:eastAsia="Times New Roman"/>
                <w:szCs w:val="24"/>
              </w:rPr>
              <w:t xml:space="preserve"> </w:t>
            </w:r>
            <w:r w:rsidRPr="005C5B1D">
              <w:rPr>
                <w:rFonts w:eastAsia="Times New Roman"/>
                <w:szCs w:val="24"/>
              </w:rPr>
              <w:t xml:space="preserve"> директора по УВР</w:t>
            </w:r>
          </w:p>
        </w:tc>
        <w:tc>
          <w:tcPr>
            <w:tcW w:w="3226"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14:paraId="61BA7F42" w14:textId="77777777" w:rsidR="001864C1" w:rsidRPr="00682004" w:rsidRDefault="001864C1" w:rsidP="005C5B1D">
            <w:pPr>
              <w:rPr>
                <w:rFonts w:eastAsia="Times New Roman"/>
                <w:szCs w:val="24"/>
              </w:rPr>
            </w:pPr>
            <w:r w:rsidRPr="00682004">
              <w:rPr>
                <w:rFonts w:eastAsia="Times New Roman"/>
                <w:szCs w:val="24"/>
              </w:rPr>
              <w:t>1 раз в год</w:t>
            </w:r>
          </w:p>
        </w:tc>
      </w:tr>
      <w:tr w:rsidR="001864C1" w:rsidRPr="00682004" w14:paraId="68A4D7B5" w14:textId="77777777" w:rsidTr="001864C1">
        <w:trPr>
          <w:cantSplit/>
          <w:trHeight w:hRule="exact" w:val="844"/>
        </w:trPr>
        <w:tc>
          <w:tcPr>
            <w:tcW w:w="32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F1FDF8" w14:textId="77777777" w:rsidR="001864C1" w:rsidRPr="00682004" w:rsidRDefault="001864C1" w:rsidP="005C5B1D">
            <w:pPr>
              <w:tabs>
                <w:tab w:val="left" w:pos="537"/>
              </w:tabs>
              <w:ind w:firstLine="0"/>
              <w:rPr>
                <w:rFonts w:eastAsia="Times New Roman"/>
                <w:szCs w:val="24"/>
              </w:rPr>
            </w:pPr>
            <w:r w:rsidRPr="00682004">
              <w:rPr>
                <w:rFonts w:eastAsia="Times New Roman"/>
                <w:spacing w:val="1"/>
                <w:szCs w:val="24"/>
              </w:rPr>
              <w:t>К</w:t>
            </w:r>
            <w:r w:rsidRPr="00682004">
              <w:rPr>
                <w:rFonts w:eastAsia="Times New Roman"/>
                <w:szCs w:val="24"/>
              </w:rPr>
              <w:t>адровое обе</w:t>
            </w:r>
            <w:r w:rsidRPr="00682004">
              <w:rPr>
                <w:rFonts w:eastAsia="Times New Roman"/>
                <w:spacing w:val="-1"/>
                <w:szCs w:val="24"/>
              </w:rPr>
              <w:t>с</w:t>
            </w:r>
            <w:r w:rsidRPr="00682004">
              <w:rPr>
                <w:rFonts w:eastAsia="Times New Roman"/>
                <w:szCs w:val="24"/>
              </w:rPr>
              <w:t>пе</w:t>
            </w:r>
            <w:r w:rsidRPr="00682004">
              <w:rPr>
                <w:rFonts w:eastAsia="Times New Roman"/>
                <w:spacing w:val="-1"/>
                <w:szCs w:val="24"/>
              </w:rPr>
              <w:t>че</w:t>
            </w:r>
            <w:r w:rsidRPr="00682004">
              <w:rPr>
                <w:rFonts w:eastAsia="Times New Roman"/>
                <w:szCs w:val="24"/>
              </w:rPr>
              <w:t>н</w:t>
            </w:r>
            <w:r w:rsidRPr="00682004">
              <w:rPr>
                <w:rFonts w:eastAsia="Times New Roman"/>
                <w:spacing w:val="1"/>
                <w:szCs w:val="24"/>
              </w:rPr>
              <w:t>и</w:t>
            </w:r>
            <w:r w:rsidRPr="00682004">
              <w:rPr>
                <w:rFonts w:eastAsia="Times New Roman"/>
                <w:szCs w:val="24"/>
              </w:rPr>
              <w:t>е в</w:t>
            </w:r>
            <w:r w:rsidRPr="00682004">
              <w:rPr>
                <w:rFonts w:eastAsia="Times New Roman"/>
                <w:spacing w:val="1"/>
                <w:szCs w:val="24"/>
              </w:rPr>
              <w:t>в</w:t>
            </w:r>
            <w:r w:rsidRPr="00682004">
              <w:rPr>
                <w:rFonts w:eastAsia="Times New Roman"/>
                <w:szCs w:val="24"/>
              </w:rPr>
              <w:t>ед</w:t>
            </w:r>
            <w:r w:rsidRPr="00682004">
              <w:rPr>
                <w:rFonts w:eastAsia="Times New Roman"/>
                <w:spacing w:val="-1"/>
                <w:szCs w:val="24"/>
              </w:rPr>
              <w:t>е</w:t>
            </w:r>
            <w:r w:rsidRPr="00682004">
              <w:rPr>
                <w:rFonts w:eastAsia="Times New Roman"/>
                <w:szCs w:val="24"/>
              </w:rPr>
              <w:t>н</w:t>
            </w:r>
            <w:r w:rsidRPr="00682004">
              <w:rPr>
                <w:rFonts w:eastAsia="Times New Roman"/>
                <w:spacing w:val="1"/>
                <w:szCs w:val="24"/>
              </w:rPr>
              <w:t>и</w:t>
            </w:r>
            <w:r w:rsidRPr="00682004">
              <w:rPr>
                <w:rFonts w:eastAsia="Times New Roman"/>
                <w:szCs w:val="24"/>
              </w:rPr>
              <w:t>я Стандарта</w:t>
            </w:r>
          </w:p>
        </w:tc>
        <w:tc>
          <w:tcPr>
            <w:tcW w:w="3216"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14:paraId="3BA8BC28" w14:textId="5E7D9E49" w:rsidR="001864C1" w:rsidRPr="00682004" w:rsidRDefault="001864C1" w:rsidP="005C5B1D">
            <w:pPr>
              <w:ind w:firstLine="0"/>
              <w:rPr>
                <w:rFonts w:eastAsia="Times New Roman"/>
                <w:szCs w:val="24"/>
              </w:rPr>
            </w:pPr>
            <w:r w:rsidRPr="00682004">
              <w:rPr>
                <w:rFonts w:eastAsia="Times New Roman"/>
                <w:szCs w:val="24"/>
              </w:rPr>
              <w:t xml:space="preserve">Директор, </w:t>
            </w:r>
            <w:r w:rsidR="005C5B1D" w:rsidRPr="005C5B1D">
              <w:rPr>
                <w:rFonts w:eastAsia="Times New Roman"/>
                <w:spacing w:val="1"/>
                <w:szCs w:val="24"/>
              </w:rPr>
              <w:t>заместитель директора по УВР</w:t>
            </w:r>
          </w:p>
        </w:tc>
        <w:tc>
          <w:tcPr>
            <w:tcW w:w="3226"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14:paraId="534712B0" w14:textId="77777777" w:rsidR="001864C1" w:rsidRPr="00682004" w:rsidRDefault="001864C1" w:rsidP="005C5B1D">
            <w:pPr>
              <w:rPr>
                <w:rFonts w:eastAsia="Times New Roman"/>
                <w:szCs w:val="24"/>
              </w:rPr>
            </w:pPr>
            <w:r w:rsidRPr="00682004">
              <w:rPr>
                <w:rFonts w:eastAsia="Times New Roman"/>
                <w:szCs w:val="24"/>
              </w:rPr>
              <w:t>1 раз в год</w:t>
            </w:r>
          </w:p>
        </w:tc>
      </w:tr>
      <w:tr w:rsidR="001864C1" w:rsidRPr="00682004" w14:paraId="411CFD51" w14:textId="77777777" w:rsidTr="001864C1">
        <w:trPr>
          <w:cantSplit/>
          <w:trHeight w:hRule="exact" w:val="844"/>
        </w:trPr>
        <w:tc>
          <w:tcPr>
            <w:tcW w:w="32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6F41891" w14:textId="77777777" w:rsidR="001864C1" w:rsidRPr="00682004" w:rsidRDefault="001864C1" w:rsidP="005C5B1D">
            <w:pPr>
              <w:tabs>
                <w:tab w:val="left" w:pos="537"/>
              </w:tabs>
              <w:ind w:firstLine="0"/>
              <w:rPr>
                <w:rFonts w:eastAsia="Times New Roman"/>
                <w:szCs w:val="24"/>
              </w:rPr>
            </w:pPr>
            <w:r w:rsidRPr="00682004">
              <w:rPr>
                <w:rFonts w:eastAsia="Times New Roman"/>
                <w:szCs w:val="24"/>
              </w:rPr>
              <w:t>Информ</w:t>
            </w:r>
            <w:r w:rsidRPr="00682004">
              <w:rPr>
                <w:rFonts w:eastAsia="Times New Roman"/>
                <w:spacing w:val="-1"/>
                <w:szCs w:val="24"/>
              </w:rPr>
              <w:t>а</w:t>
            </w:r>
            <w:r w:rsidRPr="00682004">
              <w:rPr>
                <w:rFonts w:eastAsia="Times New Roman"/>
                <w:szCs w:val="24"/>
              </w:rPr>
              <w:t>ц</w:t>
            </w:r>
            <w:r w:rsidRPr="00682004">
              <w:rPr>
                <w:rFonts w:eastAsia="Times New Roman"/>
                <w:spacing w:val="1"/>
                <w:szCs w:val="24"/>
              </w:rPr>
              <w:t>и</w:t>
            </w:r>
            <w:r w:rsidRPr="00682004">
              <w:rPr>
                <w:rFonts w:eastAsia="Times New Roman"/>
                <w:szCs w:val="24"/>
              </w:rPr>
              <w:t>о</w:t>
            </w:r>
            <w:r w:rsidRPr="00682004">
              <w:rPr>
                <w:rFonts w:eastAsia="Times New Roman"/>
                <w:spacing w:val="1"/>
                <w:szCs w:val="24"/>
              </w:rPr>
              <w:t>нн</w:t>
            </w:r>
            <w:r w:rsidRPr="00682004">
              <w:rPr>
                <w:rFonts w:eastAsia="Times New Roman"/>
                <w:szCs w:val="24"/>
              </w:rPr>
              <w:t>ое обе</w:t>
            </w:r>
            <w:r w:rsidRPr="00682004">
              <w:rPr>
                <w:rFonts w:eastAsia="Times New Roman"/>
                <w:spacing w:val="-1"/>
                <w:szCs w:val="24"/>
              </w:rPr>
              <w:t>с</w:t>
            </w:r>
            <w:r w:rsidRPr="00682004">
              <w:rPr>
                <w:rFonts w:eastAsia="Times New Roman"/>
                <w:szCs w:val="24"/>
              </w:rPr>
              <w:t>пе</w:t>
            </w:r>
            <w:r w:rsidRPr="00682004">
              <w:rPr>
                <w:rFonts w:eastAsia="Times New Roman"/>
                <w:spacing w:val="-1"/>
                <w:szCs w:val="24"/>
              </w:rPr>
              <w:t>че</w:t>
            </w:r>
            <w:r w:rsidRPr="00682004">
              <w:rPr>
                <w:rFonts w:eastAsia="Times New Roman"/>
                <w:szCs w:val="24"/>
              </w:rPr>
              <w:t>н</w:t>
            </w:r>
            <w:r w:rsidRPr="00682004">
              <w:rPr>
                <w:rFonts w:eastAsia="Times New Roman"/>
                <w:spacing w:val="1"/>
                <w:szCs w:val="24"/>
              </w:rPr>
              <w:t>и</w:t>
            </w:r>
            <w:r w:rsidRPr="00682004">
              <w:rPr>
                <w:rFonts w:eastAsia="Times New Roman"/>
                <w:szCs w:val="24"/>
              </w:rPr>
              <w:t>е в</w:t>
            </w:r>
            <w:r w:rsidRPr="00682004">
              <w:rPr>
                <w:rFonts w:eastAsia="Times New Roman"/>
                <w:spacing w:val="1"/>
                <w:szCs w:val="24"/>
              </w:rPr>
              <w:t>в</w:t>
            </w:r>
            <w:r w:rsidRPr="00682004">
              <w:rPr>
                <w:rFonts w:eastAsia="Times New Roman"/>
                <w:szCs w:val="24"/>
              </w:rPr>
              <w:t>ед</w:t>
            </w:r>
            <w:r w:rsidRPr="00682004">
              <w:rPr>
                <w:rFonts w:eastAsia="Times New Roman"/>
                <w:spacing w:val="-1"/>
                <w:szCs w:val="24"/>
              </w:rPr>
              <w:t>е</w:t>
            </w:r>
            <w:r w:rsidRPr="00682004">
              <w:rPr>
                <w:rFonts w:eastAsia="Times New Roman"/>
                <w:szCs w:val="24"/>
              </w:rPr>
              <w:t>н</w:t>
            </w:r>
            <w:r w:rsidRPr="00682004">
              <w:rPr>
                <w:rFonts w:eastAsia="Times New Roman"/>
                <w:spacing w:val="1"/>
                <w:szCs w:val="24"/>
              </w:rPr>
              <w:t>и</w:t>
            </w:r>
            <w:r w:rsidRPr="00682004">
              <w:rPr>
                <w:rFonts w:eastAsia="Times New Roman"/>
                <w:szCs w:val="24"/>
              </w:rPr>
              <w:t>я Стандарта</w:t>
            </w:r>
          </w:p>
        </w:tc>
        <w:tc>
          <w:tcPr>
            <w:tcW w:w="3216"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14:paraId="2D5F360A" w14:textId="4F464224" w:rsidR="001864C1" w:rsidRPr="00682004" w:rsidRDefault="001864C1" w:rsidP="005C5B1D">
            <w:pPr>
              <w:ind w:firstLine="0"/>
              <w:rPr>
                <w:rFonts w:eastAsia="Times New Roman"/>
                <w:szCs w:val="24"/>
              </w:rPr>
            </w:pPr>
            <w:r w:rsidRPr="00682004">
              <w:rPr>
                <w:rFonts w:eastAsia="Times New Roman"/>
                <w:szCs w:val="24"/>
              </w:rPr>
              <w:t xml:space="preserve">Директор, </w:t>
            </w:r>
            <w:r w:rsidR="005C5B1D" w:rsidRPr="005C5B1D">
              <w:rPr>
                <w:rFonts w:eastAsia="Times New Roman"/>
                <w:spacing w:val="1"/>
                <w:szCs w:val="24"/>
              </w:rPr>
              <w:t>заместитель директора по УВР</w:t>
            </w:r>
          </w:p>
        </w:tc>
        <w:tc>
          <w:tcPr>
            <w:tcW w:w="3226"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14:paraId="38A8DC6C" w14:textId="77777777" w:rsidR="001864C1" w:rsidRPr="00682004" w:rsidRDefault="001864C1" w:rsidP="005C5B1D">
            <w:pPr>
              <w:rPr>
                <w:rFonts w:eastAsia="Times New Roman"/>
                <w:szCs w:val="24"/>
              </w:rPr>
            </w:pPr>
            <w:r w:rsidRPr="00682004">
              <w:rPr>
                <w:rFonts w:eastAsia="Times New Roman"/>
                <w:szCs w:val="24"/>
              </w:rPr>
              <w:t>1 раз в год</w:t>
            </w:r>
          </w:p>
        </w:tc>
      </w:tr>
      <w:tr w:rsidR="001864C1" w:rsidRPr="00682004" w14:paraId="3C8F92F3" w14:textId="77777777" w:rsidTr="001864C1">
        <w:trPr>
          <w:cantSplit/>
          <w:trHeight w:hRule="exact" w:val="1164"/>
        </w:trPr>
        <w:tc>
          <w:tcPr>
            <w:tcW w:w="32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2EDD5A" w14:textId="77777777" w:rsidR="001864C1" w:rsidRPr="00682004" w:rsidRDefault="001864C1" w:rsidP="005C5B1D">
            <w:pPr>
              <w:tabs>
                <w:tab w:val="left" w:pos="537"/>
                <w:tab w:val="left" w:pos="1715"/>
              </w:tabs>
              <w:rPr>
                <w:rFonts w:eastAsia="Times New Roman"/>
                <w:szCs w:val="24"/>
              </w:rPr>
            </w:pPr>
            <w:r w:rsidRPr="00682004">
              <w:rPr>
                <w:rFonts w:eastAsia="Times New Roman"/>
                <w:szCs w:val="24"/>
              </w:rPr>
              <w:t>Материальн</w:t>
            </w:r>
            <w:r w:rsidRPr="00682004">
              <w:rPr>
                <w:rFonts w:eastAsia="Times New Roman"/>
                <w:spacing w:val="2"/>
                <w:szCs w:val="24"/>
              </w:rPr>
              <w:t>о</w:t>
            </w:r>
            <w:r w:rsidRPr="00682004">
              <w:rPr>
                <w:rFonts w:eastAsia="Times New Roman"/>
                <w:szCs w:val="24"/>
              </w:rPr>
              <w:t>-те</w:t>
            </w:r>
            <w:r w:rsidRPr="00682004">
              <w:rPr>
                <w:rFonts w:eastAsia="Times New Roman"/>
                <w:spacing w:val="1"/>
                <w:szCs w:val="24"/>
              </w:rPr>
              <w:t>х</w:t>
            </w:r>
            <w:r w:rsidRPr="00682004">
              <w:rPr>
                <w:rFonts w:eastAsia="Times New Roman"/>
                <w:szCs w:val="24"/>
              </w:rPr>
              <w:t>нич</w:t>
            </w:r>
            <w:r w:rsidRPr="00682004">
              <w:rPr>
                <w:rFonts w:eastAsia="Times New Roman"/>
                <w:spacing w:val="-1"/>
                <w:szCs w:val="24"/>
              </w:rPr>
              <w:t>ес</w:t>
            </w:r>
            <w:r w:rsidRPr="00682004">
              <w:rPr>
                <w:rFonts w:eastAsia="Times New Roman"/>
                <w:szCs w:val="24"/>
              </w:rPr>
              <w:t>кое об</w:t>
            </w:r>
            <w:r w:rsidRPr="00682004">
              <w:rPr>
                <w:rFonts w:eastAsia="Times New Roman"/>
                <w:spacing w:val="-1"/>
                <w:szCs w:val="24"/>
              </w:rPr>
              <w:t>ес</w:t>
            </w:r>
            <w:r w:rsidRPr="00682004">
              <w:rPr>
                <w:rFonts w:eastAsia="Times New Roman"/>
                <w:spacing w:val="2"/>
                <w:szCs w:val="24"/>
              </w:rPr>
              <w:t>п</w:t>
            </w:r>
            <w:r w:rsidRPr="00682004">
              <w:rPr>
                <w:rFonts w:eastAsia="Times New Roman"/>
                <w:szCs w:val="24"/>
              </w:rPr>
              <w:t>еч</w:t>
            </w:r>
            <w:r w:rsidRPr="00682004">
              <w:rPr>
                <w:rFonts w:eastAsia="Times New Roman"/>
                <w:spacing w:val="-1"/>
                <w:szCs w:val="24"/>
              </w:rPr>
              <w:t>е</w:t>
            </w:r>
            <w:r w:rsidRPr="00682004">
              <w:rPr>
                <w:rFonts w:eastAsia="Times New Roman"/>
                <w:szCs w:val="24"/>
              </w:rPr>
              <w:t>н</w:t>
            </w:r>
            <w:r w:rsidRPr="00682004">
              <w:rPr>
                <w:rFonts w:eastAsia="Times New Roman"/>
                <w:spacing w:val="1"/>
                <w:szCs w:val="24"/>
              </w:rPr>
              <w:t>и</w:t>
            </w:r>
            <w:r w:rsidRPr="00682004">
              <w:rPr>
                <w:rFonts w:eastAsia="Times New Roman"/>
                <w:szCs w:val="24"/>
              </w:rPr>
              <w:t>е вв</w:t>
            </w:r>
            <w:r w:rsidRPr="00682004">
              <w:rPr>
                <w:rFonts w:eastAsia="Times New Roman"/>
                <w:spacing w:val="-1"/>
                <w:szCs w:val="24"/>
              </w:rPr>
              <w:t>е</w:t>
            </w:r>
            <w:r w:rsidRPr="00682004">
              <w:rPr>
                <w:rFonts w:eastAsia="Times New Roman"/>
                <w:szCs w:val="24"/>
              </w:rPr>
              <w:t>д</w:t>
            </w:r>
            <w:r w:rsidRPr="00682004">
              <w:rPr>
                <w:rFonts w:eastAsia="Times New Roman"/>
                <w:spacing w:val="-1"/>
                <w:szCs w:val="24"/>
              </w:rPr>
              <w:t>е</w:t>
            </w:r>
            <w:r w:rsidRPr="00682004">
              <w:rPr>
                <w:rFonts w:eastAsia="Times New Roman"/>
                <w:szCs w:val="24"/>
              </w:rPr>
              <w:t>н</w:t>
            </w:r>
            <w:r w:rsidRPr="00682004">
              <w:rPr>
                <w:rFonts w:eastAsia="Times New Roman"/>
                <w:spacing w:val="1"/>
                <w:szCs w:val="24"/>
              </w:rPr>
              <w:t>и</w:t>
            </w:r>
            <w:r w:rsidRPr="00682004">
              <w:rPr>
                <w:rFonts w:eastAsia="Times New Roman"/>
                <w:szCs w:val="24"/>
              </w:rPr>
              <w:t>я С</w:t>
            </w:r>
            <w:r w:rsidRPr="00682004">
              <w:rPr>
                <w:rFonts w:eastAsia="Times New Roman"/>
                <w:spacing w:val="1"/>
                <w:szCs w:val="24"/>
              </w:rPr>
              <w:t>т</w:t>
            </w:r>
            <w:r w:rsidRPr="00682004">
              <w:rPr>
                <w:rFonts w:eastAsia="Times New Roman"/>
                <w:szCs w:val="24"/>
              </w:rPr>
              <w:t>андарта</w:t>
            </w:r>
          </w:p>
        </w:tc>
        <w:tc>
          <w:tcPr>
            <w:tcW w:w="3216"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14:paraId="70EE7FC3" w14:textId="26AAA660" w:rsidR="001864C1" w:rsidRPr="00682004" w:rsidRDefault="005C5B1D" w:rsidP="001864C1">
            <w:pPr>
              <w:jc w:val="center"/>
              <w:rPr>
                <w:rFonts w:eastAsia="Times New Roman"/>
                <w:szCs w:val="24"/>
              </w:rPr>
            </w:pPr>
            <w:r w:rsidRPr="005C5B1D">
              <w:rPr>
                <w:rFonts w:eastAsia="Times New Roman"/>
                <w:szCs w:val="24"/>
              </w:rPr>
              <w:t>Директор, заместитель директора по УВР</w:t>
            </w:r>
          </w:p>
        </w:tc>
        <w:tc>
          <w:tcPr>
            <w:tcW w:w="3226"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14:paraId="08A85347" w14:textId="77777777" w:rsidR="001864C1" w:rsidRPr="00682004" w:rsidRDefault="001864C1" w:rsidP="005C5B1D">
            <w:pPr>
              <w:rPr>
                <w:rFonts w:eastAsia="Times New Roman"/>
                <w:szCs w:val="24"/>
              </w:rPr>
            </w:pPr>
            <w:r w:rsidRPr="00682004">
              <w:rPr>
                <w:rFonts w:eastAsia="Times New Roman"/>
                <w:szCs w:val="24"/>
              </w:rPr>
              <w:t>1 раз в год</w:t>
            </w:r>
          </w:p>
        </w:tc>
      </w:tr>
    </w:tbl>
    <w:p w14:paraId="6B054B0B" w14:textId="77777777" w:rsidR="001864C1" w:rsidRPr="00682004" w:rsidRDefault="001864C1" w:rsidP="001864C1">
      <w:pPr>
        <w:jc w:val="both"/>
        <w:rPr>
          <w:rFonts w:eastAsia="TimesNewRomanPS-BoldMT"/>
          <w:b/>
          <w:bCs/>
          <w:szCs w:val="24"/>
        </w:rPr>
      </w:pPr>
    </w:p>
    <w:p w14:paraId="451CCBDF" w14:textId="77777777" w:rsidR="001864C1" w:rsidRPr="003D06CC" w:rsidRDefault="001864C1" w:rsidP="001864C1">
      <w:pPr>
        <w:tabs>
          <w:tab w:val="left" w:pos="720"/>
        </w:tabs>
        <w:jc w:val="both"/>
        <w:rPr>
          <w:rStyle w:val="dash041e005f0431005f044b005f0447005f043d005f044b005f0439005f005fchar1char1"/>
          <w:b/>
        </w:rPr>
      </w:pPr>
    </w:p>
    <w:p w14:paraId="7CC612FC" w14:textId="77777777" w:rsidR="001864C1" w:rsidRPr="00406D8E" w:rsidRDefault="001864C1" w:rsidP="001864C1">
      <w:pPr>
        <w:rPr>
          <w:szCs w:val="24"/>
          <w:lang w:val="en-US"/>
        </w:rPr>
        <w:sectPr w:rsidR="001864C1" w:rsidRPr="00406D8E" w:rsidSect="001864C1">
          <w:pgSz w:w="11906" w:h="16838"/>
          <w:pgMar w:top="1134" w:right="850" w:bottom="1134" w:left="1701" w:header="708" w:footer="708" w:gutter="0"/>
          <w:cols w:space="708"/>
          <w:docGrid w:linePitch="360"/>
        </w:sectPr>
      </w:pPr>
    </w:p>
    <w:p w14:paraId="55D339BE" w14:textId="77777777" w:rsidR="001864C1" w:rsidRPr="007B607E" w:rsidRDefault="001864C1" w:rsidP="001864C1">
      <w:pPr>
        <w:pStyle w:val="3"/>
        <w:rPr>
          <w:sz w:val="24"/>
          <w:szCs w:val="24"/>
          <w:lang w:bidi="en-US"/>
        </w:rPr>
      </w:pPr>
      <w:r w:rsidRPr="007B607E">
        <w:rPr>
          <w:sz w:val="24"/>
          <w:szCs w:val="24"/>
          <w:lang w:bidi="en-US"/>
        </w:rPr>
        <w:t>Лист фиксации изменений и дополнений в основной образовательной программе начального общего образования</w:t>
      </w:r>
    </w:p>
    <w:p w14:paraId="235B12F4" w14:textId="77777777" w:rsidR="001864C1" w:rsidRPr="00804D15" w:rsidRDefault="001864C1" w:rsidP="001864C1">
      <w:pPr>
        <w:jc w:val="center"/>
        <w:rPr>
          <w:b/>
          <w:szCs w:val="24"/>
        </w:rPr>
      </w:pPr>
    </w:p>
    <w:tbl>
      <w:tblPr>
        <w:tblW w:w="14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44"/>
        <w:gridCol w:w="2675"/>
        <w:gridCol w:w="2728"/>
        <w:gridCol w:w="2722"/>
        <w:gridCol w:w="2693"/>
        <w:gridCol w:w="2511"/>
      </w:tblGrid>
      <w:tr w:rsidR="001864C1" w:rsidRPr="00804D15" w14:paraId="1705D587" w14:textId="77777777" w:rsidTr="001864C1">
        <w:trPr>
          <w:trHeight w:val="972"/>
        </w:trPr>
        <w:tc>
          <w:tcPr>
            <w:tcW w:w="1544" w:type="dxa"/>
          </w:tcPr>
          <w:p w14:paraId="77F2E7D0" w14:textId="77777777" w:rsidR="001864C1" w:rsidRPr="00804D15" w:rsidRDefault="001864C1" w:rsidP="001864C1">
            <w:pPr>
              <w:jc w:val="center"/>
              <w:rPr>
                <w:szCs w:val="24"/>
              </w:rPr>
            </w:pPr>
            <w:r w:rsidRPr="00804D15">
              <w:rPr>
                <w:szCs w:val="24"/>
              </w:rPr>
              <w:t>№ изменения</w:t>
            </w:r>
          </w:p>
        </w:tc>
        <w:tc>
          <w:tcPr>
            <w:tcW w:w="2675" w:type="dxa"/>
          </w:tcPr>
          <w:p w14:paraId="3CB41A36" w14:textId="77777777" w:rsidR="001864C1" w:rsidRPr="00804D15" w:rsidRDefault="001864C1" w:rsidP="001864C1">
            <w:pPr>
              <w:jc w:val="center"/>
              <w:rPr>
                <w:szCs w:val="24"/>
              </w:rPr>
            </w:pPr>
            <w:r w:rsidRPr="00804D15">
              <w:rPr>
                <w:szCs w:val="24"/>
              </w:rPr>
              <w:t>№ раздела/ пункта</w:t>
            </w:r>
          </w:p>
        </w:tc>
        <w:tc>
          <w:tcPr>
            <w:tcW w:w="2728" w:type="dxa"/>
          </w:tcPr>
          <w:p w14:paraId="645E6900" w14:textId="77777777" w:rsidR="001864C1" w:rsidRPr="00804D15" w:rsidRDefault="001864C1" w:rsidP="001864C1">
            <w:pPr>
              <w:jc w:val="center"/>
              <w:rPr>
                <w:szCs w:val="24"/>
              </w:rPr>
            </w:pPr>
            <w:r w:rsidRPr="00804D15">
              <w:rPr>
                <w:szCs w:val="24"/>
              </w:rPr>
              <w:t>Основание для изменения</w:t>
            </w:r>
          </w:p>
        </w:tc>
        <w:tc>
          <w:tcPr>
            <w:tcW w:w="2722" w:type="dxa"/>
          </w:tcPr>
          <w:p w14:paraId="14EF079C" w14:textId="77777777" w:rsidR="001864C1" w:rsidRPr="00804D15" w:rsidRDefault="001864C1" w:rsidP="001864C1">
            <w:pPr>
              <w:jc w:val="center"/>
              <w:rPr>
                <w:szCs w:val="24"/>
              </w:rPr>
            </w:pPr>
            <w:r w:rsidRPr="00804D15">
              <w:rPr>
                <w:szCs w:val="24"/>
              </w:rPr>
              <w:t>Дата внесения изменения</w:t>
            </w:r>
          </w:p>
        </w:tc>
        <w:tc>
          <w:tcPr>
            <w:tcW w:w="2693" w:type="dxa"/>
          </w:tcPr>
          <w:p w14:paraId="3103A0A6" w14:textId="77777777" w:rsidR="001864C1" w:rsidRPr="00804D15" w:rsidRDefault="001864C1" w:rsidP="001864C1">
            <w:pPr>
              <w:jc w:val="center"/>
              <w:rPr>
                <w:szCs w:val="24"/>
              </w:rPr>
            </w:pPr>
            <w:r w:rsidRPr="00804D15">
              <w:rPr>
                <w:szCs w:val="24"/>
              </w:rPr>
              <w:t>Дата введения изменения</w:t>
            </w:r>
          </w:p>
        </w:tc>
        <w:tc>
          <w:tcPr>
            <w:tcW w:w="2511" w:type="dxa"/>
          </w:tcPr>
          <w:p w14:paraId="7336C3E3" w14:textId="77777777" w:rsidR="001864C1" w:rsidRPr="00804D15" w:rsidRDefault="001864C1" w:rsidP="001864C1">
            <w:pPr>
              <w:jc w:val="center"/>
              <w:rPr>
                <w:szCs w:val="24"/>
              </w:rPr>
            </w:pPr>
            <w:r w:rsidRPr="00804D15">
              <w:rPr>
                <w:szCs w:val="24"/>
              </w:rPr>
              <w:t>Подпись ответственного лица</w:t>
            </w:r>
          </w:p>
        </w:tc>
      </w:tr>
      <w:tr w:rsidR="001864C1" w:rsidRPr="00804D15" w14:paraId="34C733C4" w14:textId="77777777" w:rsidTr="001864C1">
        <w:trPr>
          <w:trHeight w:val="738"/>
        </w:trPr>
        <w:tc>
          <w:tcPr>
            <w:tcW w:w="1544" w:type="dxa"/>
          </w:tcPr>
          <w:p w14:paraId="55DD4B79" w14:textId="77777777" w:rsidR="001864C1" w:rsidRPr="00804D15" w:rsidRDefault="001864C1" w:rsidP="001864C1">
            <w:pPr>
              <w:jc w:val="center"/>
              <w:rPr>
                <w:szCs w:val="24"/>
              </w:rPr>
            </w:pPr>
          </w:p>
        </w:tc>
        <w:tc>
          <w:tcPr>
            <w:tcW w:w="2675" w:type="dxa"/>
          </w:tcPr>
          <w:p w14:paraId="25A539F9" w14:textId="77777777" w:rsidR="001864C1" w:rsidRPr="00804D15" w:rsidRDefault="001864C1" w:rsidP="001864C1">
            <w:pPr>
              <w:jc w:val="center"/>
              <w:rPr>
                <w:szCs w:val="24"/>
              </w:rPr>
            </w:pPr>
          </w:p>
        </w:tc>
        <w:tc>
          <w:tcPr>
            <w:tcW w:w="2728" w:type="dxa"/>
          </w:tcPr>
          <w:p w14:paraId="4EADD734" w14:textId="77777777" w:rsidR="001864C1" w:rsidRPr="00804D15" w:rsidRDefault="001864C1" w:rsidP="001864C1">
            <w:pPr>
              <w:jc w:val="center"/>
              <w:rPr>
                <w:szCs w:val="24"/>
              </w:rPr>
            </w:pPr>
          </w:p>
        </w:tc>
        <w:tc>
          <w:tcPr>
            <w:tcW w:w="2722" w:type="dxa"/>
          </w:tcPr>
          <w:p w14:paraId="7E25C63F" w14:textId="77777777" w:rsidR="001864C1" w:rsidRPr="00804D15" w:rsidRDefault="001864C1" w:rsidP="001864C1">
            <w:pPr>
              <w:jc w:val="center"/>
              <w:rPr>
                <w:szCs w:val="24"/>
              </w:rPr>
            </w:pPr>
          </w:p>
        </w:tc>
        <w:tc>
          <w:tcPr>
            <w:tcW w:w="2693" w:type="dxa"/>
          </w:tcPr>
          <w:p w14:paraId="0A334F5C" w14:textId="77777777" w:rsidR="001864C1" w:rsidRPr="00804D15" w:rsidRDefault="001864C1" w:rsidP="001864C1">
            <w:pPr>
              <w:jc w:val="center"/>
              <w:rPr>
                <w:szCs w:val="24"/>
              </w:rPr>
            </w:pPr>
          </w:p>
        </w:tc>
        <w:tc>
          <w:tcPr>
            <w:tcW w:w="2511" w:type="dxa"/>
          </w:tcPr>
          <w:p w14:paraId="6D782242" w14:textId="77777777" w:rsidR="001864C1" w:rsidRPr="00804D15" w:rsidRDefault="001864C1" w:rsidP="001864C1">
            <w:pPr>
              <w:jc w:val="center"/>
              <w:rPr>
                <w:szCs w:val="24"/>
              </w:rPr>
            </w:pPr>
          </w:p>
        </w:tc>
      </w:tr>
      <w:tr w:rsidR="001864C1" w:rsidRPr="00804D15" w14:paraId="5DF874BD" w14:textId="77777777" w:rsidTr="001864C1">
        <w:trPr>
          <w:trHeight w:val="738"/>
        </w:trPr>
        <w:tc>
          <w:tcPr>
            <w:tcW w:w="1544" w:type="dxa"/>
          </w:tcPr>
          <w:p w14:paraId="5919AE5C" w14:textId="77777777" w:rsidR="001864C1" w:rsidRPr="00804D15" w:rsidRDefault="001864C1" w:rsidP="001864C1">
            <w:pPr>
              <w:jc w:val="center"/>
              <w:rPr>
                <w:szCs w:val="24"/>
              </w:rPr>
            </w:pPr>
          </w:p>
        </w:tc>
        <w:tc>
          <w:tcPr>
            <w:tcW w:w="2675" w:type="dxa"/>
          </w:tcPr>
          <w:p w14:paraId="4942D630" w14:textId="77777777" w:rsidR="001864C1" w:rsidRPr="00804D15" w:rsidRDefault="001864C1" w:rsidP="001864C1">
            <w:pPr>
              <w:jc w:val="center"/>
              <w:rPr>
                <w:szCs w:val="24"/>
              </w:rPr>
            </w:pPr>
          </w:p>
        </w:tc>
        <w:tc>
          <w:tcPr>
            <w:tcW w:w="2728" w:type="dxa"/>
          </w:tcPr>
          <w:p w14:paraId="241FD651" w14:textId="77777777" w:rsidR="001864C1" w:rsidRPr="00804D15" w:rsidRDefault="001864C1" w:rsidP="001864C1">
            <w:pPr>
              <w:jc w:val="center"/>
              <w:rPr>
                <w:szCs w:val="24"/>
              </w:rPr>
            </w:pPr>
          </w:p>
        </w:tc>
        <w:tc>
          <w:tcPr>
            <w:tcW w:w="2722" w:type="dxa"/>
          </w:tcPr>
          <w:p w14:paraId="746DA3F6" w14:textId="77777777" w:rsidR="001864C1" w:rsidRPr="00804D15" w:rsidRDefault="001864C1" w:rsidP="001864C1">
            <w:pPr>
              <w:jc w:val="center"/>
              <w:rPr>
                <w:szCs w:val="24"/>
              </w:rPr>
            </w:pPr>
          </w:p>
        </w:tc>
        <w:tc>
          <w:tcPr>
            <w:tcW w:w="2693" w:type="dxa"/>
          </w:tcPr>
          <w:p w14:paraId="2D37F999" w14:textId="77777777" w:rsidR="001864C1" w:rsidRPr="00804D15" w:rsidRDefault="001864C1" w:rsidP="001864C1">
            <w:pPr>
              <w:jc w:val="center"/>
              <w:rPr>
                <w:szCs w:val="24"/>
              </w:rPr>
            </w:pPr>
          </w:p>
        </w:tc>
        <w:tc>
          <w:tcPr>
            <w:tcW w:w="2511" w:type="dxa"/>
          </w:tcPr>
          <w:p w14:paraId="576F2558" w14:textId="77777777" w:rsidR="001864C1" w:rsidRPr="00804D15" w:rsidRDefault="001864C1" w:rsidP="001864C1">
            <w:pPr>
              <w:jc w:val="center"/>
              <w:rPr>
                <w:szCs w:val="24"/>
              </w:rPr>
            </w:pPr>
          </w:p>
        </w:tc>
      </w:tr>
      <w:tr w:rsidR="001864C1" w:rsidRPr="00804D15" w14:paraId="0BC26A9E" w14:textId="77777777" w:rsidTr="001864C1">
        <w:trPr>
          <w:trHeight w:val="738"/>
        </w:trPr>
        <w:tc>
          <w:tcPr>
            <w:tcW w:w="1544" w:type="dxa"/>
          </w:tcPr>
          <w:p w14:paraId="1FA35359" w14:textId="77777777" w:rsidR="001864C1" w:rsidRPr="00804D15" w:rsidRDefault="001864C1" w:rsidP="001864C1">
            <w:pPr>
              <w:jc w:val="center"/>
              <w:rPr>
                <w:szCs w:val="24"/>
              </w:rPr>
            </w:pPr>
          </w:p>
        </w:tc>
        <w:tc>
          <w:tcPr>
            <w:tcW w:w="2675" w:type="dxa"/>
          </w:tcPr>
          <w:p w14:paraId="57C14B42" w14:textId="77777777" w:rsidR="001864C1" w:rsidRPr="00804D15" w:rsidRDefault="001864C1" w:rsidP="001864C1">
            <w:pPr>
              <w:jc w:val="center"/>
              <w:rPr>
                <w:szCs w:val="24"/>
              </w:rPr>
            </w:pPr>
          </w:p>
        </w:tc>
        <w:tc>
          <w:tcPr>
            <w:tcW w:w="2728" w:type="dxa"/>
          </w:tcPr>
          <w:p w14:paraId="2D70F938" w14:textId="77777777" w:rsidR="001864C1" w:rsidRPr="00804D15" w:rsidRDefault="001864C1" w:rsidP="001864C1">
            <w:pPr>
              <w:jc w:val="center"/>
              <w:rPr>
                <w:szCs w:val="24"/>
              </w:rPr>
            </w:pPr>
          </w:p>
        </w:tc>
        <w:tc>
          <w:tcPr>
            <w:tcW w:w="2722" w:type="dxa"/>
          </w:tcPr>
          <w:p w14:paraId="6215B5CE" w14:textId="77777777" w:rsidR="001864C1" w:rsidRPr="00804D15" w:rsidRDefault="001864C1" w:rsidP="001864C1">
            <w:pPr>
              <w:jc w:val="center"/>
              <w:rPr>
                <w:szCs w:val="24"/>
              </w:rPr>
            </w:pPr>
          </w:p>
        </w:tc>
        <w:tc>
          <w:tcPr>
            <w:tcW w:w="2693" w:type="dxa"/>
          </w:tcPr>
          <w:p w14:paraId="75EC7F37" w14:textId="77777777" w:rsidR="001864C1" w:rsidRPr="00804D15" w:rsidRDefault="001864C1" w:rsidP="001864C1">
            <w:pPr>
              <w:jc w:val="center"/>
              <w:rPr>
                <w:szCs w:val="24"/>
              </w:rPr>
            </w:pPr>
          </w:p>
        </w:tc>
        <w:tc>
          <w:tcPr>
            <w:tcW w:w="2511" w:type="dxa"/>
          </w:tcPr>
          <w:p w14:paraId="0CD969F4" w14:textId="77777777" w:rsidR="001864C1" w:rsidRPr="00804D15" w:rsidRDefault="001864C1" w:rsidP="001864C1">
            <w:pPr>
              <w:jc w:val="center"/>
              <w:rPr>
                <w:szCs w:val="24"/>
              </w:rPr>
            </w:pPr>
          </w:p>
        </w:tc>
      </w:tr>
      <w:tr w:rsidR="001864C1" w:rsidRPr="00804D15" w14:paraId="09925113" w14:textId="77777777" w:rsidTr="001864C1">
        <w:trPr>
          <w:trHeight w:val="738"/>
        </w:trPr>
        <w:tc>
          <w:tcPr>
            <w:tcW w:w="1544" w:type="dxa"/>
          </w:tcPr>
          <w:p w14:paraId="3C80F2FC" w14:textId="77777777" w:rsidR="001864C1" w:rsidRPr="00804D15" w:rsidRDefault="001864C1" w:rsidP="001864C1">
            <w:pPr>
              <w:jc w:val="center"/>
              <w:rPr>
                <w:szCs w:val="24"/>
              </w:rPr>
            </w:pPr>
          </w:p>
        </w:tc>
        <w:tc>
          <w:tcPr>
            <w:tcW w:w="2675" w:type="dxa"/>
          </w:tcPr>
          <w:p w14:paraId="39F6813E" w14:textId="77777777" w:rsidR="001864C1" w:rsidRPr="00804D15" w:rsidRDefault="001864C1" w:rsidP="001864C1">
            <w:pPr>
              <w:jc w:val="center"/>
              <w:rPr>
                <w:szCs w:val="24"/>
              </w:rPr>
            </w:pPr>
          </w:p>
        </w:tc>
        <w:tc>
          <w:tcPr>
            <w:tcW w:w="2728" w:type="dxa"/>
          </w:tcPr>
          <w:p w14:paraId="40C8FD3E" w14:textId="77777777" w:rsidR="001864C1" w:rsidRPr="00804D15" w:rsidRDefault="001864C1" w:rsidP="001864C1">
            <w:pPr>
              <w:jc w:val="center"/>
              <w:rPr>
                <w:szCs w:val="24"/>
              </w:rPr>
            </w:pPr>
          </w:p>
        </w:tc>
        <w:tc>
          <w:tcPr>
            <w:tcW w:w="2722" w:type="dxa"/>
          </w:tcPr>
          <w:p w14:paraId="79A80591" w14:textId="77777777" w:rsidR="001864C1" w:rsidRPr="00804D15" w:rsidRDefault="001864C1" w:rsidP="001864C1">
            <w:pPr>
              <w:jc w:val="center"/>
              <w:rPr>
                <w:szCs w:val="24"/>
              </w:rPr>
            </w:pPr>
          </w:p>
        </w:tc>
        <w:tc>
          <w:tcPr>
            <w:tcW w:w="2693" w:type="dxa"/>
          </w:tcPr>
          <w:p w14:paraId="3DEA87E8" w14:textId="77777777" w:rsidR="001864C1" w:rsidRPr="00804D15" w:rsidRDefault="001864C1" w:rsidP="001864C1">
            <w:pPr>
              <w:jc w:val="center"/>
              <w:rPr>
                <w:szCs w:val="24"/>
              </w:rPr>
            </w:pPr>
          </w:p>
        </w:tc>
        <w:tc>
          <w:tcPr>
            <w:tcW w:w="2511" w:type="dxa"/>
          </w:tcPr>
          <w:p w14:paraId="696CAF69" w14:textId="77777777" w:rsidR="001864C1" w:rsidRPr="00804D15" w:rsidRDefault="001864C1" w:rsidP="001864C1">
            <w:pPr>
              <w:jc w:val="center"/>
              <w:rPr>
                <w:szCs w:val="24"/>
              </w:rPr>
            </w:pPr>
          </w:p>
        </w:tc>
      </w:tr>
      <w:tr w:rsidR="001864C1" w:rsidRPr="00804D15" w14:paraId="7555AFEF" w14:textId="77777777" w:rsidTr="001864C1">
        <w:trPr>
          <w:trHeight w:val="773"/>
        </w:trPr>
        <w:tc>
          <w:tcPr>
            <w:tcW w:w="1544" w:type="dxa"/>
          </w:tcPr>
          <w:p w14:paraId="4D3CF807" w14:textId="77777777" w:rsidR="001864C1" w:rsidRPr="00804D15" w:rsidRDefault="001864C1" w:rsidP="001864C1">
            <w:pPr>
              <w:jc w:val="center"/>
              <w:rPr>
                <w:szCs w:val="24"/>
              </w:rPr>
            </w:pPr>
          </w:p>
        </w:tc>
        <w:tc>
          <w:tcPr>
            <w:tcW w:w="2675" w:type="dxa"/>
          </w:tcPr>
          <w:p w14:paraId="3704123D" w14:textId="77777777" w:rsidR="001864C1" w:rsidRPr="00804D15" w:rsidRDefault="001864C1" w:rsidP="001864C1">
            <w:pPr>
              <w:jc w:val="center"/>
              <w:rPr>
                <w:szCs w:val="24"/>
              </w:rPr>
            </w:pPr>
          </w:p>
        </w:tc>
        <w:tc>
          <w:tcPr>
            <w:tcW w:w="2728" w:type="dxa"/>
          </w:tcPr>
          <w:p w14:paraId="323C8501" w14:textId="77777777" w:rsidR="001864C1" w:rsidRPr="00804D15" w:rsidRDefault="001864C1" w:rsidP="001864C1">
            <w:pPr>
              <w:jc w:val="center"/>
              <w:rPr>
                <w:szCs w:val="24"/>
              </w:rPr>
            </w:pPr>
          </w:p>
        </w:tc>
        <w:tc>
          <w:tcPr>
            <w:tcW w:w="2722" w:type="dxa"/>
          </w:tcPr>
          <w:p w14:paraId="56C73ED8" w14:textId="77777777" w:rsidR="001864C1" w:rsidRPr="00804D15" w:rsidRDefault="001864C1" w:rsidP="001864C1">
            <w:pPr>
              <w:jc w:val="center"/>
              <w:rPr>
                <w:szCs w:val="24"/>
              </w:rPr>
            </w:pPr>
          </w:p>
        </w:tc>
        <w:tc>
          <w:tcPr>
            <w:tcW w:w="2693" w:type="dxa"/>
          </w:tcPr>
          <w:p w14:paraId="34C2C940" w14:textId="77777777" w:rsidR="001864C1" w:rsidRPr="00804D15" w:rsidRDefault="001864C1" w:rsidP="001864C1">
            <w:pPr>
              <w:jc w:val="center"/>
              <w:rPr>
                <w:szCs w:val="24"/>
              </w:rPr>
            </w:pPr>
          </w:p>
        </w:tc>
        <w:tc>
          <w:tcPr>
            <w:tcW w:w="2511" w:type="dxa"/>
          </w:tcPr>
          <w:p w14:paraId="2FAF5B7E" w14:textId="77777777" w:rsidR="001864C1" w:rsidRPr="00804D15" w:rsidRDefault="001864C1" w:rsidP="001864C1">
            <w:pPr>
              <w:jc w:val="center"/>
              <w:rPr>
                <w:szCs w:val="24"/>
              </w:rPr>
            </w:pPr>
          </w:p>
        </w:tc>
      </w:tr>
      <w:tr w:rsidR="001864C1" w:rsidRPr="00804D15" w14:paraId="7930D77E" w14:textId="77777777" w:rsidTr="001864C1">
        <w:trPr>
          <w:trHeight w:val="738"/>
        </w:trPr>
        <w:tc>
          <w:tcPr>
            <w:tcW w:w="1544" w:type="dxa"/>
          </w:tcPr>
          <w:p w14:paraId="734B68BF" w14:textId="77777777" w:rsidR="001864C1" w:rsidRPr="00804D15" w:rsidRDefault="001864C1" w:rsidP="001864C1">
            <w:pPr>
              <w:jc w:val="center"/>
              <w:rPr>
                <w:szCs w:val="24"/>
              </w:rPr>
            </w:pPr>
          </w:p>
        </w:tc>
        <w:tc>
          <w:tcPr>
            <w:tcW w:w="2675" w:type="dxa"/>
          </w:tcPr>
          <w:p w14:paraId="2EFE4A38" w14:textId="77777777" w:rsidR="001864C1" w:rsidRPr="00804D15" w:rsidRDefault="001864C1" w:rsidP="001864C1">
            <w:pPr>
              <w:jc w:val="center"/>
              <w:rPr>
                <w:szCs w:val="24"/>
              </w:rPr>
            </w:pPr>
          </w:p>
        </w:tc>
        <w:tc>
          <w:tcPr>
            <w:tcW w:w="2728" w:type="dxa"/>
          </w:tcPr>
          <w:p w14:paraId="6C72104C" w14:textId="77777777" w:rsidR="001864C1" w:rsidRPr="00804D15" w:rsidRDefault="001864C1" w:rsidP="001864C1">
            <w:pPr>
              <w:jc w:val="center"/>
              <w:rPr>
                <w:szCs w:val="24"/>
              </w:rPr>
            </w:pPr>
          </w:p>
        </w:tc>
        <w:tc>
          <w:tcPr>
            <w:tcW w:w="2722" w:type="dxa"/>
          </w:tcPr>
          <w:p w14:paraId="6EE81829" w14:textId="77777777" w:rsidR="001864C1" w:rsidRPr="00804D15" w:rsidRDefault="001864C1" w:rsidP="001864C1">
            <w:pPr>
              <w:jc w:val="center"/>
              <w:rPr>
                <w:szCs w:val="24"/>
              </w:rPr>
            </w:pPr>
          </w:p>
        </w:tc>
        <w:tc>
          <w:tcPr>
            <w:tcW w:w="2693" w:type="dxa"/>
          </w:tcPr>
          <w:p w14:paraId="58F3D41B" w14:textId="77777777" w:rsidR="001864C1" w:rsidRPr="00804D15" w:rsidRDefault="001864C1" w:rsidP="001864C1">
            <w:pPr>
              <w:jc w:val="center"/>
              <w:rPr>
                <w:szCs w:val="24"/>
              </w:rPr>
            </w:pPr>
          </w:p>
        </w:tc>
        <w:tc>
          <w:tcPr>
            <w:tcW w:w="2511" w:type="dxa"/>
          </w:tcPr>
          <w:p w14:paraId="1D1CE95A" w14:textId="77777777" w:rsidR="001864C1" w:rsidRPr="00804D15" w:rsidRDefault="001864C1" w:rsidP="001864C1">
            <w:pPr>
              <w:jc w:val="center"/>
              <w:rPr>
                <w:szCs w:val="24"/>
              </w:rPr>
            </w:pPr>
          </w:p>
        </w:tc>
      </w:tr>
      <w:tr w:rsidR="001864C1" w:rsidRPr="00804D15" w14:paraId="5E067189" w14:textId="77777777" w:rsidTr="001864C1">
        <w:trPr>
          <w:trHeight w:val="738"/>
        </w:trPr>
        <w:tc>
          <w:tcPr>
            <w:tcW w:w="1544" w:type="dxa"/>
          </w:tcPr>
          <w:p w14:paraId="61C7E6A5" w14:textId="77777777" w:rsidR="001864C1" w:rsidRPr="00804D15" w:rsidRDefault="001864C1" w:rsidP="001864C1">
            <w:pPr>
              <w:jc w:val="center"/>
              <w:rPr>
                <w:szCs w:val="24"/>
              </w:rPr>
            </w:pPr>
          </w:p>
        </w:tc>
        <w:tc>
          <w:tcPr>
            <w:tcW w:w="2675" w:type="dxa"/>
          </w:tcPr>
          <w:p w14:paraId="4CE83B1B" w14:textId="77777777" w:rsidR="001864C1" w:rsidRPr="00804D15" w:rsidRDefault="001864C1" w:rsidP="001864C1">
            <w:pPr>
              <w:jc w:val="center"/>
              <w:rPr>
                <w:szCs w:val="24"/>
              </w:rPr>
            </w:pPr>
          </w:p>
        </w:tc>
        <w:tc>
          <w:tcPr>
            <w:tcW w:w="2728" w:type="dxa"/>
          </w:tcPr>
          <w:p w14:paraId="04305B9F" w14:textId="77777777" w:rsidR="001864C1" w:rsidRPr="00804D15" w:rsidRDefault="001864C1" w:rsidP="001864C1">
            <w:pPr>
              <w:jc w:val="center"/>
              <w:rPr>
                <w:szCs w:val="24"/>
              </w:rPr>
            </w:pPr>
          </w:p>
        </w:tc>
        <w:tc>
          <w:tcPr>
            <w:tcW w:w="2722" w:type="dxa"/>
          </w:tcPr>
          <w:p w14:paraId="4E3789F3" w14:textId="77777777" w:rsidR="001864C1" w:rsidRPr="00804D15" w:rsidRDefault="001864C1" w:rsidP="001864C1">
            <w:pPr>
              <w:jc w:val="center"/>
              <w:rPr>
                <w:szCs w:val="24"/>
              </w:rPr>
            </w:pPr>
          </w:p>
        </w:tc>
        <w:tc>
          <w:tcPr>
            <w:tcW w:w="2693" w:type="dxa"/>
          </w:tcPr>
          <w:p w14:paraId="43B4090B" w14:textId="77777777" w:rsidR="001864C1" w:rsidRPr="00804D15" w:rsidRDefault="001864C1" w:rsidP="001864C1">
            <w:pPr>
              <w:jc w:val="center"/>
              <w:rPr>
                <w:szCs w:val="24"/>
              </w:rPr>
            </w:pPr>
          </w:p>
        </w:tc>
        <w:tc>
          <w:tcPr>
            <w:tcW w:w="2511" w:type="dxa"/>
          </w:tcPr>
          <w:p w14:paraId="6CCBB5B2" w14:textId="77777777" w:rsidR="001864C1" w:rsidRPr="00804D15" w:rsidRDefault="001864C1" w:rsidP="001864C1">
            <w:pPr>
              <w:jc w:val="center"/>
              <w:rPr>
                <w:szCs w:val="24"/>
              </w:rPr>
            </w:pPr>
          </w:p>
        </w:tc>
      </w:tr>
      <w:tr w:rsidR="001864C1" w:rsidRPr="00804D15" w14:paraId="675ECBD9" w14:textId="77777777" w:rsidTr="001864C1">
        <w:trPr>
          <w:trHeight w:val="738"/>
        </w:trPr>
        <w:tc>
          <w:tcPr>
            <w:tcW w:w="1544" w:type="dxa"/>
          </w:tcPr>
          <w:p w14:paraId="383E88FC" w14:textId="77777777" w:rsidR="001864C1" w:rsidRPr="00804D15" w:rsidRDefault="001864C1" w:rsidP="001864C1">
            <w:pPr>
              <w:jc w:val="center"/>
              <w:rPr>
                <w:szCs w:val="24"/>
              </w:rPr>
            </w:pPr>
          </w:p>
        </w:tc>
        <w:tc>
          <w:tcPr>
            <w:tcW w:w="2675" w:type="dxa"/>
          </w:tcPr>
          <w:p w14:paraId="5219FAD2" w14:textId="77777777" w:rsidR="001864C1" w:rsidRPr="00804D15" w:rsidRDefault="001864C1" w:rsidP="001864C1">
            <w:pPr>
              <w:jc w:val="center"/>
              <w:rPr>
                <w:szCs w:val="24"/>
              </w:rPr>
            </w:pPr>
          </w:p>
        </w:tc>
        <w:tc>
          <w:tcPr>
            <w:tcW w:w="2728" w:type="dxa"/>
          </w:tcPr>
          <w:p w14:paraId="49B82ADF" w14:textId="77777777" w:rsidR="001864C1" w:rsidRPr="00804D15" w:rsidRDefault="001864C1" w:rsidP="001864C1">
            <w:pPr>
              <w:jc w:val="center"/>
              <w:rPr>
                <w:szCs w:val="24"/>
              </w:rPr>
            </w:pPr>
          </w:p>
        </w:tc>
        <w:tc>
          <w:tcPr>
            <w:tcW w:w="2722" w:type="dxa"/>
          </w:tcPr>
          <w:p w14:paraId="39518C06" w14:textId="77777777" w:rsidR="001864C1" w:rsidRPr="00804D15" w:rsidRDefault="001864C1" w:rsidP="001864C1">
            <w:pPr>
              <w:jc w:val="center"/>
              <w:rPr>
                <w:szCs w:val="24"/>
              </w:rPr>
            </w:pPr>
          </w:p>
        </w:tc>
        <w:tc>
          <w:tcPr>
            <w:tcW w:w="2693" w:type="dxa"/>
          </w:tcPr>
          <w:p w14:paraId="087581F3" w14:textId="77777777" w:rsidR="001864C1" w:rsidRPr="00804D15" w:rsidRDefault="001864C1" w:rsidP="001864C1">
            <w:pPr>
              <w:jc w:val="center"/>
              <w:rPr>
                <w:szCs w:val="24"/>
              </w:rPr>
            </w:pPr>
          </w:p>
        </w:tc>
        <w:tc>
          <w:tcPr>
            <w:tcW w:w="2511" w:type="dxa"/>
          </w:tcPr>
          <w:p w14:paraId="1F06EA7F" w14:textId="77777777" w:rsidR="001864C1" w:rsidRPr="00804D15" w:rsidRDefault="001864C1" w:rsidP="001864C1">
            <w:pPr>
              <w:jc w:val="center"/>
              <w:rPr>
                <w:szCs w:val="24"/>
              </w:rPr>
            </w:pPr>
          </w:p>
        </w:tc>
      </w:tr>
    </w:tbl>
    <w:p w14:paraId="64705C10" w14:textId="77777777" w:rsidR="003029FF" w:rsidRPr="009269D3" w:rsidRDefault="003029FF" w:rsidP="00056933">
      <w:pPr>
        <w:pStyle w:val="af2"/>
        <w:rPr>
          <w:rStyle w:val="Zag11"/>
          <w:rFonts w:eastAsia="@Arial Unicode MS"/>
          <w:sz w:val="24"/>
          <w:szCs w:val="24"/>
        </w:rPr>
      </w:pPr>
    </w:p>
    <w:sectPr w:rsidR="003029FF" w:rsidRPr="009269D3" w:rsidSect="001864C1">
      <w:footerReference w:type="default" r:id="rId15"/>
      <w:footnotePr>
        <w:numRestart w:val="eachPage"/>
      </w:footnotePr>
      <w:pgSz w:w="16838" w:h="11906" w:orient="landscape"/>
      <w:pgMar w:top="1985" w:right="1134" w:bottom="1134" w:left="1134"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AE513E" w14:textId="77777777" w:rsidR="00C91B2D" w:rsidRDefault="00C91B2D" w:rsidP="00B540EE">
      <w:r>
        <w:separator/>
      </w:r>
    </w:p>
  </w:endnote>
  <w:endnote w:type="continuationSeparator" w:id="0">
    <w:p w14:paraId="45031023" w14:textId="77777777" w:rsidR="00C91B2D" w:rsidRDefault="00C91B2D" w:rsidP="00B54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DejaVu Sans">
    <w:altName w:val="Times New Roman"/>
    <w:panose1 w:val="00000000000000000000"/>
    <w:charset w:val="CC"/>
    <w:family w:val="auto"/>
    <w:notTrueType/>
    <w:pitch w:val="variable"/>
    <w:sig w:usb0="00000201" w:usb1="00000000" w:usb2="00000000" w:usb3="00000000" w:csb0="00000004"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F">
    <w:altName w:val="Times New Roman"/>
    <w:charset w:val="00"/>
    <w:family w:val="auto"/>
    <w:pitch w:val="variable"/>
  </w:font>
  <w:font w:name="Cambria Math">
    <w:panose1 w:val="02040503050406030204"/>
    <w:charset w:val="CC"/>
    <w:family w:val="roman"/>
    <w:pitch w:val="variable"/>
    <w:sig w:usb0="E00002FF" w:usb1="420024FF" w:usb2="00000000" w:usb3="00000000" w:csb0="0000019F" w:csb1="00000000"/>
  </w:font>
  <w:font w:name="SymbolMT">
    <w:altName w:val="Arial Unicode MS"/>
    <w:panose1 w:val="00000000000000000000"/>
    <w:charset w:val="88"/>
    <w:family w:val="auto"/>
    <w:notTrueType/>
    <w:pitch w:val="default"/>
    <w:sig w:usb0="00000000" w:usb1="08080000" w:usb2="00000010" w:usb3="00000000" w:csb0="001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911062"/>
      <w:docPartObj>
        <w:docPartGallery w:val="Page Numbers (Bottom of Page)"/>
        <w:docPartUnique/>
      </w:docPartObj>
    </w:sdtPr>
    <w:sdtEndPr/>
    <w:sdtContent>
      <w:p w14:paraId="34B5285C" w14:textId="5F6A2A24" w:rsidR="00F8004D" w:rsidRDefault="00F8004D">
        <w:pPr>
          <w:pStyle w:val="af0"/>
          <w:jc w:val="right"/>
        </w:pPr>
        <w:r>
          <w:fldChar w:fldCharType="begin"/>
        </w:r>
        <w:r>
          <w:instrText>PAGE   \* MERGEFORMAT</w:instrText>
        </w:r>
        <w:r>
          <w:fldChar w:fldCharType="separate"/>
        </w:r>
        <w:r w:rsidR="00EF0235">
          <w:rPr>
            <w:noProof/>
          </w:rPr>
          <w:t>2</w:t>
        </w:r>
        <w:r>
          <w:fldChar w:fldCharType="end"/>
        </w:r>
      </w:p>
    </w:sdtContent>
  </w:sdt>
  <w:p w14:paraId="1220E889" w14:textId="77777777" w:rsidR="00F8004D" w:rsidRDefault="00F8004D">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053904"/>
      <w:docPartObj>
        <w:docPartGallery w:val="Page Numbers (Bottom of Page)"/>
        <w:docPartUnique/>
      </w:docPartObj>
    </w:sdtPr>
    <w:sdtEndPr/>
    <w:sdtContent>
      <w:p w14:paraId="28A1BFE0" w14:textId="2FD0516C" w:rsidR="00F8004D" w:rsidRDefault="00F8004D">
        <w:pPr>
          <w:pStyle w:val="af0"/>
          <w:jc w:val="right"/>
        </w:pPr>
        <w:r>
          <w:fldChar w:fldCharType="begin"/>
        </w:r>
        <w:r>
          <w:instrText>PAGE   \* MERGEFORMAT</w:instrText>
        </w:r>
        <w:r>
          <w:fldChar w:fldCharType="separate"/>
        </w:r>
        <w:r w:rsidR="007F0833">
          <w:rPr>
            <w:noProof/>
          </w:rPr>
          <w:t>648</w:t>
        </w:r>
        <w:r>
          <w:fldChar w:fldCharType="end"/>
        </w:r>
      </w:p>
    </w:sdtContent>
  </w:sdt>
  <w:p w14:paraId="07DB0CD2" w14:textId="77777777" w:rsidR="00F8004D" w:rsidRDefault="00F8004D">
    <w:pPr>
      <w:pStyle w:val="af0"/>
    </w:pPr>
  </w:p>
  <w:p w14:paraId="0798A36F" w14:textId="77777777" w:rsidR="00F8004D" w:rsidRDefault="00F8004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6062102"/>
      <w:docPartObj>
        <w:docPartGallery w:val="Page Numbers (Bottom of Page)"/>
        <w:docPartUnique/>
      </w:docPartObj>
    </w:sdtPr>
    <w:sdtEndPr/>
    <w:sdtContent>
      <w:p w14:paraId="0EAB1C1A" w14:textId="77777777" w:rsidR="00F8004D" w:rsidRDefault="00F8004D">
        <w:pPr>
          <w:pStyle w:val="af0"/>
          <w:jc w:val="right"/>
        </w:pPr>
        <w:r>
          <w:fldChar w:fldCharType="begin"/>
        </w:r>
        <w:r>
          <w:instrText>PAGE   \* MERGEFORMAT</w:instrText>
        </w:r>
        <w:r>
          <w:fldChar w:fldCharType="separate"/>
        </w:r>
        <w:r w:rsidR="007F0833">
          <w:rPr>
            <w:noProof/>
          </w:rPr>
          <w:t>717</w:t>
        </w:r>
        <w:r>
          <w:rPr>
            <w:noProof/>
          </w:rPr>
          <w:fldChar w:fldCharType="end"/>
        </w:r>
      </w:p>
    </w:sdtContent>
  </w:sdt>
  <w:p w14:paraId="5561DC4C" w14:textId="77777777" w:rsidR="00F8004D" w:rsidRDefault="00F8004D">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0094E1" w14:textId="77777777" w:rsidR="00C91B2D" w:rsidRDefault="00C91B2D" w:rsidP="00B540EE">
      <w:r>
        <w:separator/>
      </w:r>
    </w:p>
  </w:footnote>
  <w:footnote w:type="continuationSeparator" w:id="0">
    <w:p w14:paraId="6CB8F003" w14:textId="77777777" w:rsidR="00C91B2D" w:rsidRDefault="00C91B2D" w:rsidP="00B540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35F683B4"/>
    <w:lvl w:ilvl="0">
      <w:numFmt w:val="bullet"/>
      <w:lvlText w:val="*"/>
      <w:lvlJc w:val="left"/>
    </w:lvl>
  </w:abstractNum>
  <w:abstractNum w:abstractNumId="1" w15:restartNumberingAfterBreak="0">
    <w:nsid w:val="00000001"/>
    <w:multiLevelType w:val="singleLevel"/>
    <w:tmpl w:val="00000001"/>
    <w:name w:val="WW8Num1"/>
    <w:lvl w:ilvl="0">
      <w:start w:val="1"/>
      <w:numFmt w:val="bullet"/>
      <w:lvlText w:val=""/>
      <w:lvlJc w:val="left"/>
      <w:pPr>
        <w:tabs>
          <w:tab w:val="num" w:pos="1080"/>
        </w:tabs>
        <w:ind w:left="1080" w:hanging="360"/>
      </w:pPr>
      <w:rPr>
        <w:rFonts w:ascii="Wingdings" w:hAnsi="Wingdings"/>
      </w:rPr>
    </w:lvl>
  </w:abstractNum>
  <w:abstractNum w:abstractNumId="2" w15:restartNumberingAfterBreak="0">
    <w:nsid w:val="00000002"/>
    <w:multiLevelType w:val="multilevel"/>
    <w:tmpl w:val="00000002"/>
    <w:name w:val="WWNum3"/>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3"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4"/>
    <w:multiLevelType w:val="multilevel"/>
    <w:tmpl w:val="00000004"/>
    <w:name w:val="WWNum5"/>
    <w:lvl w:ilvl="0">
      <w:start w:val="1"/>
      <w:numFmt w:val="bullet"/>
      <w:lvlText w:val=""/>
      <w:lvlJc w:val="left"/>
      <w:pPr>
        <w:tabs>
          <w:tab w:val="num" w:pos="0"/>
        </w:tabs>
        <w:ind w:left="340" w:hanging="34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5"/>
    <w:multiLevelType w:val="multilevel"/>
    <w:tmpl w:val="00000005"/>
    <w:name w:val="WWNum6"/>
    <w:lvl w:ilvl="0">
      <w:start w:val="1"/>
      <w:numFmt w:val="bullet"/>
      <w:lvlText w:val=""/>
      <w:lvlJc w:val="left"/>
      <w:pPr>
        <w:tabs>
          <w:tab w:val="num" w:pos="0"/>
        </w:tabs>
        <w:ind w:left="624" w:hanging="397"/>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9" w15:restartNumberingAfterBreak="0">
    <w:nsid w:val="00000009"/>
    <w:multiLevelType w:val="multilevel"/>
    <w:tmpl w:val="00000009"/>
    <w:name w:val="WWNum1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000000A"/>
    <w:multiLevelType w:val="multilevel"/>
    <w:tmpl w:val="0000000A"/>
    <w:name w:val="WWNum11"/>
    <w:lvl w:ilvl="0">
      <w:start w:val="1"/>
      <w:numFmt w:val="bullet"/>
      <w:lvlText w:val=""/>
      <w:lvlJc w:val="left"/>
      <w:pPr>
        <w:tabs>
          <w:tab w:val="num" w:pos="0"/>
        </w:tabs>
        <w:ind w:left="993" w:hanging="284"/>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11" w15:restartNumberingAfterBreak="0">
    <w:nsid w:val="0000000B"/>
    <w:multiLevelType w:val="multilevel"/>
    <w:tmpl w:val="0000000B"/>
    <w:name w:val="WW8Num1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15:restartNumberingAfterBreak="0">
    <w:nsid w:val="0000000C"/>
    <w:multiLevelType w:val="multilevel"/>
    <w:tmpl w:val="0000000C"/>
    <w:name w:val="WW8Num2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3" w15:restartNumberingAfterBreak="0">
    <w:nsid w:val="0000000D"/>
    <w:multiLevelType w:val="multilevel"/>
    <w:tmpl w:val="0000000D"/>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4" w15:restartNumberingAfterBreak="0">
    <w:nsid w:val="0000000E"/>
    <w:multiLevelType w:val="multilevel"/>
    <w:tmpl w:val="0000000E"/>
    <w:name w:val="WWNum15"/>
    <w:lvl w:ilvl="0">
      <w:start w:val="1"/>
      <w:numFmt w:val="bullet"/>
      <w:lvlText w:val=""/>
      <w:lvlJc w:val="left"/>
      <w:pPr>
        <w:tabs>
          <w:tab w:val="num" w:pos="0"/>
        </w:tabs>
        <w:ind w:left="1500" w:hanging="360"/>
      </w:pPr>
      <w:rPr>
        <w:rFonts w:ascii="Symbol" w:hAnsi="Symbol"/>
      </w:rPr>
    </w:lvl>
    <w:lvl w:ilvl="1">
      <w:start w:val="1"/>
      <w:numFmt w:val="bullet"/>
      <w:lvlText w:val="o"/>
      <w:lvlJc w:val="left"/>
      <w:pPr>
        <w:tabs>
          <w:tab w:val="num" w:pos="0"/>
        </w:tabs>
        <w:ind w:left="2220" w:hanging="360"/>
      </w:pPr>
      <w:rPr>
        <w:rFonts w:ascii="Courier New" w:hAnsi="Courier New" w:cs="Courier New"/>
      </w:rPr>
    </w:lvl>
    <w:lvl w:ilvl="2">
      <w:start w:val="1"/>
      <w:numFmt w:val="bullet"/>
      <w:lvlText w:val=""/>
      <w:lvlJc w:val="left"/>
      <w:pPr>
        <w:tabs>
          <w:tab w:val="num" w:pos="0"/>
        </w:tabs>
        <w:ind w:left="2940" w:hanging="360"/>
      </w:pPr>
      <w:rPr>
        <w:rFonts w:ascii="Wingdings" w:hAnsi="Wingdings"/>
      </w:rPr>
    </w:lvl>
    <w:lvl w:ilvl="3">
      <w:start w:val="1"/>
      <w:numFmt w:val="bullet"/>
      <w:lvlText w:val=""/>
      <w:lvlJc w:val="left"/>
      <w:pPr>
        <w:tabs>
          <w:tab w:val="num" w:pos="0"/>
        </w:tabs>
        <w:ind w:left="3660" w:hanging="360"/>
      </w:pPr>
      <w:rPr>
        <w:rFonts w:ascii="Symbol" w:hAnsi="Symbol"/>
      </w:rPr>
    </w:lvl>
    <w:lvl w:ilvl="4">
      <w:start w:val="1"/>
      <w:numFmt w:val="bullet"/>
      <w:lvlText w:val="o"/>
      <w:lvlJc w:val="left"/>
      <w:pPr>
        <w:tabs>
          <w:tab w:val="num" w:pos="0"/>
        </w:tabs>
        <w:ind w:left="4380" w:hanging="360"/>
      </w:pPr>
      <w:rPr>
        <w:rFonts w:ascii="Courier New" w:hAnsi="Courier New" w:cs="Courier New"/>
      </w:rPr>
    </w:lvl>
    <w:lvl w:ilvl="5">
      <w:start w:val="1"/>
      <w:numFmt w:val="bullet"/>
      <w:lvlText w:val=""/>
      <w:lvlJc w:val="left"/>
      <w:pPr>
        <w:tabs>
          <w:tab w:val="num" w:pos="0"/>
        </w:tabs>
        <w:ind w:left="5100" w:hanging="360"/>
      </w:pPr>
      <w:rPr>
        <w:rFonts w:ascii="Wingdings" w:hAnsi="Wingdings"/>
      </w:rPr>
    </w:lvl>
    <w:lvl w:ilvl="6">
      <w:start w:val="1"/>
      <w:numFmt w:val="bullet"/>
      <w:lvlText w:val=""/>
      <w:lvlJc w:val="left"/>
      <w:pPr>
        <w:tabs>
          <w:tab w:val="num" w:pos="0"/>
        </w:tabs>
        <w:ind w:left="5820" w:hanging="360"/>
      </w:pPr>
      <w:rPr>
        <w:rFonts w:ascii="Symbol" w:hAnsi="Symbol"/>
      </w:rPr>
    </w:lvl>
    <w:lvl w:ilvl="7">
      <w:start w:val="1"/>
      <w:numFmt w:val="bullet"/>
      <w:lvlText w:val="o"/>
      <w:lvlJc w:val="left"/>
      <w:pPr>
        <w:tabs>
          <w:tab w:val="num" w:pos="0"/>
        </w:tabs>
        <w:ind w:left="6540" w:hanging="360"/>
      </w:pPr>
      <w:rPr>
        <w:rFonts w:ascii="Courier New" w:hAnsi="Courier New" w:cs="Courier New"/>
      </w:rPr>
    </w:lvl>
    <w:lvl w:ilvl="8">
      <w:start w:val="1"/>
      <w:numFmt w:val="bullet"/>
      <w:lvlText w:val=""/>
      <w:lvlJc w:val="left"/>
      <w:pPr>
        <w:tabs>
          <w:tab w:val="num" w:pos="0"/>
        </w:tabs>
        <w:ind w:left="7260" w:hanging="360"/>
      </w:pPr>
      <w:rPr>
        <w:rFonts w:ascii="Wingdings" w:hAnsi="Wingdings"/>
      </w:rPr>
    </w:lvl>
  </w:abstractNum>
  <w:abstractNum w:abstractNumId="15" w15:restartNumberingAfterBreak="0">
    <w:nsid w:val="0000000F"/>
    <w:multiLevelType w:val="multilevel"/>
    <w:tmpl w:val="0000000F"/>
    <w:name w:val="WWNum16"/>
    <w:lvl w:ilvl="0">
      <w:start w:val="1"/>
      <w:numFmt w:val="bullet"/>
      <w:lvlText w:val=""/>
      <w:lvlJc w:val="left"/>
      <w:pPr>
        <w:tabs>
          <w:tab w:val="num" w:pos="0"/>
        </w:tabs>
        <w:ind w:left="1500" w:hanging="360"/>
      </w:pPr>
      <w:rPr>
        <w:rFonts w:ascii="Symbol" w:hAnsi="Symbol"/>
      </w:rPr>
    </w:lvl>
    <w:lvl w:ilvl="1">
      <w:start w:val="1"/>
      <w:numFmt w:val="bullet"/>
      <w:lvlText w:val="o"/>
      <w:lvlJc w:val="left"/>
      <w:pPr>
        <w:tabs>
          <w:tab w:val="num" w:pos="0"/>
        </w:tabs>
        <w:ind w:left="2220" w:hanging="360"/>
      </w:pPr>
      <w:rPr>
        <w:rFonts w:ascii="Courier New" w:hAnsi="Courier New" w:cs="Courier New"/>
      </w:rPr>
    </w:lvl>
    <w:lvl w:ilvl="2">
      <w:start w:val="1"/>
      <w:numFmt w:val="bullet"/>
      <w:lvlText w:val=""/>
      <w:lvlJc w:val="left"/>
      <w:pPr>
        <w:tabs>
          <w:tab w:val="num" w:pos="0"/>
        </w:tabs>
        <w:ind w:left="2940" w:hanging="360"/>
      </w:pPr>
      <w:rPr>
        <w:rFonts w:ascii="Wingdings" w:hAnsi="Wingdings"/>
      </w:rPr>
    </w:lvl>
    <w:lvl w:ilvl="3">
      <w:start w:val="1"/>
      <w:numFmt w:val="bullet"/>
      <w:lvlText w:val=""/>
      <w:lvlJc w:val="left"/>
      <w:pPr>
        <w:tabs>
          <w:tab w:val="num" w:pos="0"/>
        </w:tabs>
        <w:ind w:left="3660" w:hanging="360"/>
      </w:pPr>
      <w:rPr>
        <w:rFonts w:ascii="Symbol" w:hAnsi="Symbol"/>
      </w:rPr>
    </w:lvl>
    <w:lvl w:ilvl="4">
      <w:start w:val="1"/>
      <w:numFmt w:val="bullet"/>
      <w:lvlText w:val="o"/>
      <w:lvlJc w:val="left"/>
      <w:pPr>
        <w:tabs>
          <w:tab w:val="num" w:pos="0"/>
        </w:tabs>
        <w:ind w:left="4380" w:hanging="360"/>
      </w:pPr>
      <w:rPr>
        <w:rFonts w:ascii="Courier New" w:hAnsi="Courier New" w:cs="Courier New"/>
      </w:rPr>
    </w:lvl>
    <w:lvl w:ilvl="5">
      <w:start w:val="1"/>
      <w:numFmt w:val="bullet"/>
      <w:lvlText w:val=""/>
      <w:lvlJc w:val="left"/>
      <w:pPr>
        <w:tabs>
          <w:tab w:val="num" w:pos="0"/>
        </w:tabs>
        <w:ind w:left="5100" w:hanging="360"/>
      </w:pPr>
      <w:rPr>
        <w:rFonts w:ascii="Wingdings" w:hAnsi="Wingdings"/>
      </w:rPr>
    </w:lvl>
    <w:lvl w:ilvl="6">
      <w:start w:val="1"/>
      <w:numFmt w:val="bullet"/>
      <w:lvlText w:val=""/>
      <w:lvlJc w:val="left"/>
      <w:pPr>
        <w:tabs>
          <w:tab w:val="num" w:pos="0"/>
        </w:tabs>
        <w:ind w:left="5820" w:hanging="360"/>
      </w:pPr>
      <w:rPr>
        <w:rFonts w:ascii="Symbol" w:hAnsi="Symbol"/>
      </w:rPr>
    </w:lvl>
    <w:lvl w:ilvl="7">
      <w:start w:val="1"/>
      <w:numFmt w:val="bullet"/>
      <w:lvlText w:val="o"/>
      <w:lvlJc w:val="left"/>
      <w:pPr>
        <w:tabs>
          <w:tab w:val="num" w:pos="0"/>
        </w:tabs>
        <w:ind w:left="6540" w:hanging="360"/>
      </w:pPr>
      <w:rPr>
        <w:rFonts w:ascii="Courier New" w:hAnsi="Courier New" w:cs="Courier New"/>
      </w:rPr>
    </w:lvl>
    <w:lvl w:ilvl="8">
      <w:start w:val="1"/>
      <w:numFmt w:val="bullet"/>
      <w:lvlText w:val=""/>
      <w:lvlJc w:val="left"/>
      <w:pPr>
        <w:tabs>
          <w:tab w:val="num" w:pos="0"/>
        </w:tabs>
        <w:ind w:left="7260" w:hanging="360"/>
      </w:pPr>
      <w:rPr>
        <w:rFonts w:ascii="Wingdings" w:hAnsi="Wingdings"/>
      </w:rPr>
    </w:lvl>
  </w:abstractNum>
  <w:abstractNum w:abstractNumId="16" w15:restartNumberingAfterBreak="0">
    <w:nsid w:val="00000010"/>
    <w:multiLevelType w:val="multilevel"/>
    <w:tmpl w:val="00000010"/>
    <w:name w:val="WW8Num1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7" w15:restartNumberingAfterBreak="0">
    <w:nsid w:val="00000012"/>
    <w:multiLevelType w:val="singleLevel"/>
    <w:tmpl w:val="00000012"/>
    <w:name w:val="WW8Num18"/>
    <w:lvl w:ilvl="0">
      <w:start w:val="1"/>
      <w:numFmt w:val="bullet"/>
      <w:lvlText w:val=""/>
      <w:lvlJc w:val="left"/>
      <w:pPr>
        <w:tabs>
          <w:tab w:val="num" w:pos="720"/>
        </w:tabs>
        <w:ind w:left="720" w:hanging="360"/>
      </w:pPr>
      <w:rPr>
        <w:rFonts w:ascii="Symbol" w:hAnsi="Symbol" w:cs="Symbol"/>
      </w:rPr>
    </w:lvl>
  </w:abstractNum>
  <w:abstractNum w:abstractNumId="18" w15:restartNumberingAfterBreak="0">
    <w:nsid w:val="00000013"/>
    <w:multiLevelType w:val="multilevel"/>
    <w:tmpl w:val="00000013"/>
    <w:name w:val="WW8Num2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9" w15:restartNumberingAfterBreak="0">
    <w:nsid w:val="00000016"/>
    <w:multiLevelType w:val="multilevel"/>
    <w:tmpl w:val="00000016"/>
    <w:name w:val="WW8Num1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0" w15:restartNumberingAfterBreak="0">
    <w:nsid w:val="00000023"/>
    <w:multiLevelType w:val="multilevel"/>
    <w:tmpl w:val="00000023"/>
    <w:name w:val="WWNum36"/>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21" w15:restartNumberingAfterBreak="0">
    <w:nsid w:val="00000024"/>
    <w:multiLevelType w:val="multilevel"/>
    <w:tmpl w:val="00000024"/>
    <w:name w:val="WWNum37"/>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22" w15:restartNumberingAfterBreak="0">
    <w:nsid w:val="00000025"/>
    <w:multiLevelType w:val="multilevel"/>
    <w:tmpl w:val="00000025"/>
    <w:name w:val="WWNum38"/>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23" w15:restartNumberingAfterBreak="0">
    <w:nsid w:val="00000026"/>
    <w:multiLevelType w:val="multilevel"/>
    <w:tmpl w:val="00000026"/>
    <w:name w:val="WWNum39"/>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24" w15:restartNumberingAfterBreak="0">
    <w:nsid w:val="0000002D"/>
    <w:multiLevelType w:val="multilevel"/>
    <w:tmpl w:val="0000002D"/>
    <w:lvl w:ilvl="0">
      <w:start w:val="4"/>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1.%2.%3."/>
      <w:lvlJc w:val="right"/>
      <w:pPr>
        <w:tabs>
          <w:tab w:val="num" w:pos="0"/>
        </w:tabs>
        <w:ind w:left="2520" w:hanging="180"/>
      </w:pPr>
    </w:lvl>
    <w:lvl w:ilvl="3">
      <w:start w:val="1"/>
      <w:numFmt w:val="decimal"/>
      <w:lvlText w:val="%1.%2.%3.%4."/>
      <w:lvlJc w:val="left"/>
      <w:pPr>
        <w:tabs>
          <w:tab w:val="num" w:pos="0"/>
        </w:tabs>
        <w:ind w:left="3240" w:hanging="360"/>
      </w:pPr>
    </w:lvl>
    <w:lvl w:ilvl="4">
      <w:start w:val="1"/>
      <w:numFmt w:val="lowerLetter"/>
      <w:lvlText w:val="%1.%2.%3.%4.%5."/>
      <w:lvlJc w:val="left"/>
      <w:pPr>
        <w:tabs>
          <w:tab w:val="num" w:pos="0"/>
        </w:tabs>
        <w:ind w:left="3960" w:hanging="360"/>
      </w:pPr>
    </w:lvl>
    <w:lvl w:ilvl="5">
      <w:start w:val="1"/>
      <w:numFmt w:val="lowerRoman"/>
      <w:lvlText w:val="%1.%2.%3.%4.%5.%6."/>
      <w:lvlJc w:val="right"/>
      <w:pPr>
        <w:tabs>
          <w:tab w:val="num" w:pos="0"/>
        </w:tabs>
        <w:ind w:left="4680" w:hanging="180"/>
      </w:pPr>
    </w:lvl>
    <w:lvl w:ilvl="6">
      <w:start w:val="1"/>
      <w:numFmt w:val="decimal"/>
      <w:lvlText w:val="%1.%2.%3.%4.%5.%6.%7."/>
      <w:lvlJc w:val="left"/>
      <w:pPr>
        <w:tabs>
          <w:tab w:val="num" w:pos="0"/>
        </w:tabs>
        <w:ind w:left="5400" w:hanging="360"/>
      </w:pPr>
    </w:lvl>
    <w:lvl w:ilvl="7">
      <w:start w:val="1"/>
      <w:numFmt w:val="lowerLetter"/>
      <w:lvlText w:val="%1.%2.%3.%4.%5.%6.%7.%8."/>
      <w:lvlJc w:val="left"/>
      <w:pPr>
        <w:tabs>
          <w:tab w:val="num" w:pos="0"/>
        </w:tabs>
        <w:ind w:left="6120" w:hanging="360"/>
      </w:pPr>
    </w:lvl>
    <w:lvl w:ilvl="8">
      <w:start w:val="1"/>
      <w:numFmt w:val="lowerRoman"/>
      <w:lvlText w:val="%1.%2.%3.%4.%5.%6.%7.%8.%9."/>
      <w:lvlJc w:val="right"/>
      <w:pPr>
        <w:tabs>
          <w:tab w:val="num" w:pos="0"/>
        </w:tabs>
        <w:ind w:left="6840" w:hanging="180"/>
      </w:pPr>
    </w:lvl>
  </w:abstractNum>
  <w:abstractNum w:abstractNumId="25" w15:restartNumberingAfterBreak="0">
    <w:nsid w:val="00B01579"/>
    <w:multiLevelType w:val="multilevel"/>
    <w:tmpl w:val="EF5EA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0D777FB"/>
    <w:multiLevelType w:val="hybridMultilevel"/>
    <w:tmpl w:val="66D8E960"/>
    <w:lvl w:ilvl="0" w:tplc="44DAAD8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12358CF"/>
    <w:multiLevelType w:val="hybridMultilevel"/>
    <w:tmpl w:val="A8680CC0"/>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13C18B5"/>
    <w:multiLevelType w:val="multilevel"/>
    <w:tmpl w:val="1742B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16368F4"/>
    <w:multiLevelType w:val="hybridMultilevel"/>
    <w:tmpl w:val="3934E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16F2667"/>
    <w:multiLevelType w:val="hybridMultilevel"/>
    <w:tmpl w:val="F490D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01930A5D"/>
    <w:multiLevelType w:val="hybridMultilevel"/>
    <w:tmpl w:val="8892F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23B322C"/>
    <w:multiLevelType w:val="multilevel"/>
    <w:tmpl w:val="EFBEF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2843A19"/>
    <w:multiLevelType w:val="hybridMultilevel"/>
    <w:tmpl w:val="3DA8E1F6"/>
    <w:lvl w:ilvl="0" w:tplc="6A804912">
      <w:start w:val="1"/>
      <w:numFmt w:val="bullet"/>
      <w:lvlText w:val="-"/>
      <w:lvlJc w:val="left"/>
      <w:rPr>
        <w:rFonts w:ascii="Times New Roman" w:hAnsi="Times New Roman" w:cs="Times New Roman" w:hint="default"/>
      </w:rPr>
    </w:lvl>
    <w:lvl w:ilvl="1" w:tplc="9008FBE4">
      <w:numFmt w:val="decimal"/>
      <w:lvlText w:val=""/>
      <w:lvlJc w:val="left"/>
    </w:lvl>
    <w:lvl w:ilvl="2" w:tplc="E0FE0002">
      <w:numFmt w:val="decimal"/>
      <w:lvlText w:val=""/>
      <w:lvlJc w:val="left"/>
    </w:lvl>
    <w:lvl w:ilvl="3" w:tplc="A300AA18">
      <w:numFmt w:val="decimal"/>
      <w:lvlText w:val=""/>
      <w:lvlJc w:val="left"/>
    </w:lvl>
    <w:lvl w:ilvl="4" w:tplc="F7C4E094">
      <w:numFmt w:val="decimal"/>
      <w:lvlText w:val=""/>
      <w:lvlJc w:val="left"/>
    </w:lvl>
    <w:lvl w:ilvl="5" w:tplc="27C06CB6">
      <w:numFmt w:val="decimal"/>
      <w:lvlText w:val=""/>
      <w:lvlJc w:val="left"/>
    </w:lvl>
    <w:lvl w:ilvl="6" w:tplc="13A02712">
      <w:numFmt w:val="decimal"/>
      <w:lvlText w:val=""/>
      <w:lvlJc w:val="left"/>
    </w:lvl>
    <w:lvl w:ilvl="7" w:tplc="25C210C8">
      <w:numFmt w:val="decimal"/>
      <w:lvlText w:val=""/>
      <w:lvlJc w:val="left"/>
    </w:lvl>
    <w:lvl w:ilvl="8" w:tplc="471A0734">
      <w:numFmt w:val="decimal"/>
      <w:lvlText w:val=""/>
      <w:lvlJc w:val="left"/>
    </w:lvl>
  </w:abstractNum>
  <w:abstractNum w:abstractNumId="35" w15:restartNumberingAfterBreak="0">
    <w:nsid w:val="02AE6E16"/>
    <w:multiLevelType w:val="multilevel"/>
    <w:tmpl w:val="FD483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2C74CD5"/>
    <w:multiLevelType w:val="hybridMultilevel"/>
    <w:tmpl w:val="8092C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2C91669"/>
    <w:multiLevelType w:val="multilevel"/>
    <w:tmpl w:val="D8B64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41550BC"/>
    <w:multiLevelType w:val="multilevel"/>
    <w:tmpl w:val="05666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4695654"/>
    <w:multiLevelType w:val="hybridMultilevel"/>
    <w:tmpl w:val="25BAA848"/>
    <w:lvl w:ilvl="0" w:tplc="DC7C181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4734CAE"/>
    <w:multiLevelType w:val="hybridMultilevel"/>
    <w:tmpl w:val="8CB22A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04A26CC3"/>
    <w:multiLevelType w:val="hybridMultilevel"/>
    <w:tmpl w:val="7404624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43" w15:restartNumberingAfterBreak="0">
    <w:nsid w:val="058749F4"/>
    <w:multiLevelType w:val="hybridMultilevel"/>
    <w:tmpl w:val="CFD23F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6AF1DFB"/>
    <w:multiLevelType w:val="hybridMultilevel"/>
    <w:tmpl w:val="D846A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6F51295"/>
    <w:multiLevelType w:val="multilevel"/>
    <w:tmpl w:val="28D62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81F49CB"/>
    <w:multiLevelType w:val="hybridMultilevel"/>
    <w:tmpl w:val="7576958E"/>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7" w15:restartNumberingAfterBreak="0">
    <w:nsid w:val="088A36A3"/>
    <w:multiLevelType w:val="hybridMultilevel"/>
    <w:tmpl w:val="A8682E86"/>
    <w:lvl w:ilvl="0" w:tplc="569E4C66">
      <w:numFmt w:val="bullet"/>
      <w:lvlText w:val="-"/>
      <w:lvlJc w:val="left"/>
      <w:pPr>
        <w:ind w:left="392" w:hanging="140"/>
      </w:pPr>
      <w:rPr>
        <w:rFonts w:ascii="Times New Roman" w:eastAsia="Times New Roman" w:hAnsi="Times New Roman" w:cs="Times New Roman" w:hint="default"/>
        <w:w w:val="99"/>
        <w:sz w:val="24"/>
        <w:szCs w:val="24"/>
        <w:lang w:val="ru-RU" w:eastAsia="ru-RU" w:bidi="ru-RU"/>
      </w:rPr>
    </w:lvl>
    <w:lvl w:ilvl="1" w:tplc="72662936">
      <w:numFmt w:val="bullet"/>
      <w:lvlText w:val="•"/>
      <w:lvlJc w:val="left"/>
      <w:pPr>
        <w:ind w:left="1372" w:hanging="140"/>
      </w:pPr>
      <w:rPr>
        <w:lang w:val="ru-RU" w:eastAsia="ru-RU" w:bidi="ru-RU"/>
      </w:rPr>
    </w:lvl>
    <w:lvl w:ilvl="2" w:tplc="6AE2F910">
      <w:numFmt w:val="bullet"/>
      <w:lvlText w:val="•"/>
      <w:lvlJc w:val="left"/>
      <w:pPr>
        <w:ind w:left="2345" w:hanging="140"/>
      </w:pPr>
      <w:rPr>
        <w:lang w:val="ru-RU" w:eastAsia="ru-RU" w:bidi="ru-RU"/>
      </w:rPr>
    </w:lvl>
    <w:lvl w:ilvl="3" w:tplc="93FCB0C8">
      <w:numFmt w:val="bullet"/>
      <w:lvlText w:val="•"/>
      <w:lvlJc w:val="left"/>
      <w:pPr>
        <w:ind w:left="3317" w:hanging="140"/>
      </w:pPr>
      <w:rPr>
        <w:lang w:val="ru-RU" w:eastAsia="ru-RU" w:bidi="ru-RU"/>
      </w:rPr>
    </w:lvl>
    <w:lvl w:ilvl="4" w:tplc="6E5078E2">
      <w:numFmt w:val="bullet"/>
      <w:lvlText w:val="•"/>
      <w:lvlJc w:val="left"/>
      <w:pPr>
        <w:ind w:left="4290" w:hanging="140"/>
      </w:pPr>
      <w:rPr>
        <w:lang w:val="ru-RU" w:eastAsia="ru-RU" w:bidi="ru-RU"/>
      </w:rPr>
    </w:lvl>
    <w:lvl w:ilvl="5" w:tplc="166463AA">
      <w:numFmt w:val="bullet"/>
      <w:lvlText w:val="•"/>
      <w:lvlJc w:val="left"/>
      <w:pPr>
        <w:ind w:left="5263" w:hanging="140"/>
      </w:pPr>
      <w:rPr>
        <w:lang w:val="ru-RU" w:eastAsia="ru-RU" w:bidi="ru-RU"/>
      </w:rPr>
    </w:lvl>
    <w:lvl w:ilvl="6" w:tplc="E898A992">
      <w:numFmt w:val="bullet"/>
      <w:lvlText w:val="•"/>
      <w:lvlJc w:val="left"/>
      <w:pPr>
        <w:ind w:left="6235" w:hanging="140"/>
      </w:pPr>
      <w:rPr>
        <w:lang w:val="ru-RU" w:eastAsia="ru-RU" w:bidi="ru-RU"/>
      </w:rPr>
    </w:lvl>
    <w:lvl w:ilvl="7" w:tplc="B274AF20">
      <w:numFmt w:val="bullet"/>
      <w:lvlText w:val="•"/>
      <w:lvlJc w:val="left"/>
      <w:pPr>
        <w:ind w:left="7208" w:hanging="140"/>
      </w:pPr>
      <w:rPr>
        <w:lang w:val="ru-RU" w:eastAsia="ru-RU" w:bidi="ru-RU"/>
      </w:rPr>
    </w:lvl>
    <w:lvl w:ilvl="8" w:tplc="0B2C1056">
      <w:numFmt w:val="bullet"/>
      <w:lvlText w:val="•"/>
      <w:lvlJc w:val="left"/>
      <w:pPr>
        <w:ind w:left="8181" w:hanging="140"/>
      </w:pPr>
      <w:rPr>
        <w:lang w:val="ru-RU" w:eastAsia="ru-RU" w:bidi="ru-RU"/>
      </w:rPr>
    </w:lvl>
  </w:abstractNum>
  <w:abstractNum w:abstractNumId="48" w15:restartNumberingAfterBreak="0">
    <w:nsid w:val="090536DB"/>
    <w:multiLevelType w:val="hybridMultilevel"/>
    <w:tmpl w:val="5FE65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91C21BC"/>
    <w:multiLevelType w:val="hybridMultilevel"/>
    <w:tmpl w:val="0CD841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093265C3"/>
    <w:multiLevelType w:val="hybridMultilevel"/>
    <w:tmpl w:val="4E5A5B10"/>
    <w:lvl w:ilvl="0" w:tplc="CD8881EC">
      <w:numFmt w:val="bullet"/>
      <w:lvlText w:val=""/>
      <w:lvlJc w:val="left"/>
      <w:pPr>
        <w:ind w:left="973" w:hanging="360"/>
      </w:pPr>
      <w:rPr>
        <w:w w:val="100"/>
        <w:lang w:val="ru-RU" w:eastAsia="ru-RU" w:bidi="ru-RU"/>
      </w:rPr>
    </w:lvl>
    <w:lvl w:ilvl="1" w:tplc="A4B673B4">
      <w:numFmt w:val="bullet"/>
      <w:lvlText w:val=""/>
      <w:lvlJc w:val="left"/>
      <w:pPr>
        <w:ind w:left="1124" w:hanging="360"/>
      </w:pPr>
      <w:rPr>
        <w:rFonts w:ascii="Symbol" w:eastAsia="Symbol" w:hAnsi="Symbol" w:cs="Symbol" w:hint="default"/>
        <w:w w:val="100"/>
        <w:sz w:val="24"/>
        <w:szCs w:val="24"/>
        <w:lang w:val="ru-RU" w:eastAsia="ru-RU" w:bidi="ru-RU"/>
      </w:rPr>
    </w:lvl>
    <w:lvl w:ilvl="2" w:tplc="446EABE2">
      <w:numFmt w:val="bullet"/>
      <w:lvlText w:val="•"/>
      <w:lvlJc w:val="left"/>
      <w:pPr>
        <w:ind w:left="2120" w:hanging="360"/>
      </w:pPr>
      <w:rPr>
        <w:lang w:val="ru-RU" w:eastAsia="ru-RU" w:bidi="ru-RU"/>
      </w:rPr>
    </w:lvl>
    <w:lvl w:ilvl="3" w:tplc="A7423104">
      <w:numFmt w:val="bullet"/>
      <w:lvlText w:val="•"/>
      <w:lvlJc w:val="left"/>
      <w:pPr>
        <w:ind w:left="3121" w:hanging="360"/>
      </w:pPr>
      <w:rPr>
        <w:lang w:val="ru-RU" w:eastAsia="ru-RU" w:bidi="ru-RU"/>
      </w:rPr>
    </w:lvl>
    <w:lvl w:ilvl="4" w:tplc="B198A38E">
      <w:numFmt w:val="bullet"/>
      <w:lvlText w:val="•"/>
      <w:lvlJc w:val="left"/>
      <w:pPr>
        <w:ind w:left="4122" w:hanging="360"/>
      </w:pPr>
      <w:rPr>
        <w:lang w:val="ru-RU" w:eastAsia="ru-RU" w:bidi="ru-RU"/>
      </w:rPr>
    </w:lvl>
    <w:lvl w:ilvl="5" w:tplc="01685E16">
      <w:numFmt w:val="bullet"/>
      <w:lvlText w:val="•"/>
      <w:lvlJc w:val="left"/>
      <w:pPr>
        <w:ind w:left="5122" w:hanging="360"/>
      </w:pPr>
      <w:rPr>
        <w:lang w:val="ru-RU" w:eastAsia="ru-RU" w:bidi="ru-RU"/>
      </w:rPr>
    </w:lvl>
    <w:lvl w:ilvl="6" w:tplc="C62AAB72">
      <w:numFmt w:val="bullet"/>
      <w:lvlText w:val="•"/>
      <w:lvlJc w:val="left"/>
      <w:pPr>
        <w:ind w:left="6123" w:hanging="360"/>
      </w:pPr>
      <w:rPr>
        <w:lang w:val="ru-RU" w:eastAsia="ru-RU" w:bidi="ru-RU"/>
      </w:rPr>
    </w:lvl>
    <w:lvl w:ilvl="7" w:tplc="B366E866">
      <w:numFmt w:val="bullet"/>
      <w:lvlText w:val="•"/>
      <w:lvlJc w:val="left"/>
      <w:pPr>
        <w:ind w:left="7124" w:hanging="360"/>
      </w:pPr>
      <w:rPr>
        <w:lang w:val="ru-RU" w:eastAsia="ru-RU" w:bidi="ru-RU"/>
      </w:rPr>
    </w:lvl>
    <w:lvl w:ilvl="8" w:tplc="116016B0">
      <w:numFmt w:val="bullet"/>
      <w:lvlText w:val="•"/>
      <w:lvlJc w:val="left"/>
      <w:pPr>
        <w:ind w:left="8124" w:hanging="360"/>
      </w:pPr>
      <w:rPr>
        <w:lang w:val="ru-RU" w:eastAsia="ru-RU" w:bidi="ru-RU"/>
      </w:rPr>
    </w:lvl>
  </w:abstractNum>
  <w:abstractNum w:abstractNumId="51" w15:restartNumberingAfterBreak="0">
    <w:nsid w:val="09861A0A"/>
    <w:multiLevelType w:val="multilevel"/>
    <w:tmpl w:val="3528BD8E"/>
    <w:styleLink w:val="WW8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 w15:restartNumberingAfterBreak="0">
    <w:nsid w:val="09DB3589"/>
    <w:multiLevelType w:val="hybridMultilevel"/>
    <w:tmpl w:val="EDC434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0A434E53"/>
    <w:multiLevelType w:val="hybridMultilevel"/>
    <w:tmpl w:val="0ABC4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A5E71D2"/>
    <w:multiLevelType w:val="hybridMultilevel"/>
    <w:tmpl w:val="A81473CC"/>
    <w:lvl w:ilvl="0" w:tplc="8348F3B2">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15:restartNumberingAfterBreak="0">
    <w:nsid w:val="0A7D1526"/>
    <w:multiLevelType w:val="hybridMultilevel"/>
    <w:tmpl w:val="205A77EE"/>
    <w:lvl w:ilvl="0" w:tplc="DC7C181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B7D6D73"/>
    <w:multiLevelType w:val="hybridMultilevel"/>
    <w:tmpl w:val="44363C4C"/>
    <w:lvl w:ilvl="0" w:tplc="04190001">
      <w:start w:val="1"/>
      <w:numFmt w:val="bullet"/>
      <w:lvlText w:val=""/>
      <w:lvlJc w:val="left"/>
      <w:pPr>
        <w:tabs>
          <w:tab w:val="num" w:pos="720"/>
        </w:tabs>
        <w:ind w:left="720" w:hanging="360"/>
      </w:pPr>
      <w:rPr>
        <w:rFonts w:ascii="Symbol" w:hAnsi="Symbol" w:cs="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cs="Wingdings" w:hint="default"/>
      </w:rPr>
    </w:lvl>
    <w:lvl w:ilvl="3" w:tplc="04190001" w:tentative="1">
      <w:start w:val="1"/>
      <w:numFmt w:val="bullet"/>
      <w:lvlText w:val=""/>
      <w:lvlJc w:val="left"/>
      <w:pPr>
        <w:tabs>
          <w:tab w:val="num" w:pos="2880"/>
        </w:tabs>
        <w:ind w:left="2880" w:hanging="360"/>
      </w:pPr>
      <w:rPr>
        <w:rFonts w:ascii="Symbol" w:hAnsi="Symbol" w:cs="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cs="Wingdings" w:hint="default"/>
      </w:rPr>
    </w:lvl>
    <w:lvl w:ilvl="6" w:tplc="04190001" w:tentative="1">
      <w:start w:val="1"/>
      <w:numFmt w:val="bullet"/>
      <w:lvlText w:val=""/>
      <w:lvlJc w:val="left"/>
      <w:pPr>
        <w:tabs>
          <w:tab w:val="num" w:pos="5040"/>
        </w:tabs>
        <w:ind w:left="5040" w:hanging="360"/>
      </w:pPr>
      <w:rPr>
        <w:rFonts w:ascii="Symbol" w:hAnsi="Symbol" w:cs="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cs="Wingdings" w:hint="default"/>
      </w:rPr>
    </w:lvl>
  </w:abstractNum>
  <w:abstractNum w:abstractNumId="57" w15:restartNumberingAfterBreak="0">
    <w:nsid w:val="0BC25310"/>
    <w:multiLevelType w:val="multilevel"/>
    <w:tmpl w:val="B5ECC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BD64C70"/>
    <w:multiLevelType w:val="hybridMultilevel"/>
    <w:tmpl w:val="5FB63CF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15:restartNumberingAfterBreak="0">
    <w:nsid w:val="0BEC0501"/>
    <w:multiLevelType w:val="hybridMultilevel"/>
    <w:tmpl w:val="620AA38E"/>
    <w:lvl w:ilvl="0" w:tplc="DC7C181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0CAD7BCB"/>
    <w:multiLevelType w:val="hybridMultilevel"/>
    <w:tmpl w:val="75E2DA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2" w15:restartNumberingAfterBreak="0">
    <w:nsid w:val="0D825685"/>
    <w:multiLevelType w:val="multilevel"/>
    <w:tmpl w:val="E6FE4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DF05BA8"/>
    <w:multiLevelType w:val="multilevel"/>
    <w:tmpl w:val="A7144F96"/>
    <w:lvl w:ilvl="0">
      <w:start w:val="1"/>
      <w:numFmt w:val="decimal"/>
      <w:lvlText w:val="%1."/>
      <w:lvlJc w:val="left"/>
      <w:pPr>
        <w:ind w:left="1080" w:hanging="360"/>
      </w:pPr>
    </w:lvl>
    <w:lvl w:ilvl="1">
      <w:start w:val="2"/>
      <w:numFmt w:val="decimal"/>
      <w:isLgl/>
      <w:lvlText w:val="%1.%2."/>
      <w:lvlJc w:val="left"/>
      <w:pPr>
        <w:ind w:left="1380" w:hanging="660"/>
      </w:pPr>
      <w:rPr>
        <w:rFonts w:hint="default"/>
      </w:rPr>
    </w:lvl>
    <w:lvl w:ilvl="2">
      <w:start w:val="1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4" w15:restartNumberingAfterBreak="0">
    <w:nsid w:val="0F84644C"/>
    <w:multiLevelType w:val="multilevel"/>
    <w:tmpl w:val="F4E0CDC4"/>
    <w:styleLink w:val="WWNum70"/>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5" w15:restartNumberingAfterBreak="0">
    <w:nsid w:val="0F846B00"/>
    <w:multiLevelType w:val="hybridMultilevel"/>
    <w:tmpl w:val="68B67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01B063A"/>
    <w:multiLevelType w:val="multilevel"/>
    <w:tmpl w:val="FEDA8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05362EA"/>
    <w:multiLevelType w:val="hybridMultilevel"/>
    <w:tmpl w:val="74509F12"/>
    <w:lvl w:ilvl="0" w:tplc="04190001">
      <w:start w:val="1"/>
      <w:numFmt w:val="bullet"/>
      <w:lvlText w:val=""/>
      <w:lvlJc w:val="left"/>
      <w:pPr>
        <w:tabs>
          <w:tab w:val="num" w:pos="720"/>
        </w:tabs>
        <w:ind w:left="720" w:hanging="360"/>
      </w:pPr>
      <w:rPr>
        <w:rFonts w:ascii="Symbol" w:hAnsi="Symbol" w:cs="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cs="Wingdings" w:hint="default"/>
      </w:rPr>
    </w:lvl>
    <w:lvl w:ilvl="3" w:tplc="04190001" w:tentative="1">
      <w:start w:val="1"/>
      <w:numFmt w:val="bullet"/>
      <w:lvlText w:val=""/>
      <w:lvlJc w:val="left"/>
      <w:pPr>
        <w:tabs>
          <w:tab w:val="num" w:pos="2880"/>
        </w:tabs>
        <w:ind w:left="2880" w:hanging="360"/>
      </w:pPr>
      <w:rPr>
        <w:rFonts w:ascii="Symbol" w:hAnsi="Symbol" w:cs="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cs="Wingdings" w:hint="default"/>
      </w:rPr>
    </w:lvl>
    <w:lvl w:ilvl="6" w:tplc="04190001" w:tentative="1">
      <w:start w:val="1"/>
      <w:numFmt w:val="bullet"/>
      <w:lvlText w:val=""/>
      <w:lvlJc w:val="left"/>
      <w:pPr>
        <w:tabs>
          <w:tab w:val="num" w:pos="5040"/>
        </w:tabs>
        <w:ind w:left="5040" w:hanging="360"/>
      </w:pPr>
      <w:rPr>
        <w:rFonts w:ascii="Symbol" w:hAnsi="Symbol" w:cs="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cs="Wingdings" w:hint="default"/>
      </w:rPr>
    </w:lvl>
  </w:abstractNum>
  <w:abstractNum w:abstractNumId="68" w15:restartNumberingAfterBreak="0">
    <w:nsid w:val="10AA7A8E"/>
    <w:multiLevelType w:val="multilevel"/>
    <w:tmpl w:val="EC727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0F66A8F"/>
    <w:multiLevelType w:val="multilevel"/>
    <w:tmpl w:val="7CA8C3DA"/>
    <w:lvl w:ilvl="0">
      <w:start w:val="2"/>
      <w:numFmt w:val="decimal"/>
      <w:lvlText w:val="%1."/>
      <w:lvlJc w:val="left"/>
      <w:pPr>
        <w:ind w:left="450" w:hanging="450"/>
      </w:pPr>
      <w:rPr>
        <w:rFonts w:hint="default"/>
      </w:rPr>
    </w:lvl>
    <w:lvl w:ilvl="1">
      <w:start w:val="4"/>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0" w15:restartNumberingAfterBreak="0">
    <w:nsid w:val="11046AC8"/>
    <w:multiLevelType w:val="multilevel"/>
    <w:tmpl w:val="B5C846EE"/>
    <w:styleLink w:val="WWNum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1" w15:restartNumberingAfterBreak="0">
    <w:nsid w:val="115512F6"/>
    <w:multiLevelType w:val="hybridMultilevel"/>
    <w:tmpl w:val="28DCC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1F470D9"/>
    <w:multiLevelType w:val="hybridMultilevel"/>
    <w:tmpl w:val="019C18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22601C7"/>
    <w:multiLevelType w:val="multilevel"/>
    <w:tmpl w:val="D4AEB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26C7920"/>
    <w:multiLevelType w:val="multilevel"/>
    <w:tmpl w:val="39DC2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2796F8C"/>
    <w:multiLevelType w:val="hybridMultilevel"/>
    <w:tmpl w:val="508802B0"/>
    <w:lvl w:ilvl="0" w:tplc="04190001">
      <w:start w:val="1"/>
      <w:numFmt w:val="bullet"/>
      <w:lvlText w:val=""/>
      <w:lvlJc w:val="left"/>
      <w:pPr>
        <w:tabs>
          <w:tab w:val="num" w:pos="795"/>
        </w:tabs>
        <w:ind w:left="795" w:hanging="360"/>
      </w:pPr>
      <w:rPr>
        <w:rFonts w:ascii="Symbol" w:hAnsi="Symbol" w:cs="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cs="Wingdings" w:hint="default"/>
      </w:rPr>
    </w:lvl>
    <w:lvl w:ilvl="3" w:tplc="04190001" w:tentative="1">
      <w:start w:val="1"/>
      <w:numFmt w:val="bullet"/>
      <w:lvlText w:val=""/>
      <w:lvlJc w:val="left"/>
      <w:pPr>
        <w:tabs>
          <w:tab w:val="num" w:pos="2955"/>
        </w:tabs>
        <w:ind w:left="2955" w:hanging="360"/>
      </w:pPr>
      <w:rPr>
        <w:rFonts w:ascii="Symbol" w:hAnsi="Symbol" w:cs="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cs="Wingdings" w:hint="default"/>
      </w:rPr>
    </w:lvl>
    <w:lvl w:ilvl="6" w:tplc="04190001" w:tentative="1">
      <w:start w:val="1"/>
      <w:numFmt w:val="bullet"/>
      <w:lvlText w:val=""/>
      <w:lvlJc w:val="left"/>
      <w:pPr>
        <w:tabs>
          <w:tab w:val="num" w:pos="5115"/>
        </w:tabs>
        <w:ind w:left="5115" w:hanging="360"/>
      </w:pPr>
      <w:rPr>
        <w:rFonts w:ascii="Symbol" w:hAnsi="Symbol" w:cs="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cs="Wingdings" w:hint="default"/>
      </w:rPr>
    </w:lvl>
  </w:abstractNum>
  <w:abstractNum w:abstractNumId="76" w15:restartNumberingAfterBreak="0">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12B31F26"/>
    <w:multiLevelType w:val="multilevel"/>
    <w:tmpl w:val="5A06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2E750F6"/>
    <w:multiLevelType w:val="hybridMultilevel"/>
    <w:tmpl w:val="71C29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524336A"/>
    <w:multiLevelType w:val="multilevel"/>
    <w:tmpl w:val="38DEF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5452D44"/>
    <w:multiLevelType w:val="hybridMultilevel"/>
    <w:tmpl w:val="7F00A08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15:restartNumberingAfterBreak="0">
    <w:nsid w:val="16185832"/>
    <w:multiLevelType w:val="hybridMultilevel"/>
    <w:tmpl w:val="6CC89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6363909"/>
    <w:multiLevelType w:val="multilevel"/>
    <w:tmpl w:val="98BC005C"/>
    <w:styleLink w:val="WW8Num11"/>
    <w:lvl w:ilvl="0">
      <w:start w:val="5"/>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3" w15:restartNumberingAfterBreak="0">
    <w:nsid w:val="165617EA"/>
    <w:multiLevelType w:val="hybridMultilevel"/>
    <w:tmpl w:val="30045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67A0C7A"/>
    <w:multiLevelType w:val="hybridMultilevel"/>
    <w:tmpl w:val="A8368B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176B0B0E"/>
    <w:multiLevelType w:val="hybridMultilevel"/>
    <w:tmpl w:val="81C03C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7A9573F"/>
    <w:multiLevelType w:val="multilevel"/>
    <w:tmpl w:val="832CA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7CB7219"/>
    <w:multiLevelType w:val="multilevel"/>
    <w:tmpl w:val="F8FA24BA"/>
    <w:styleLink w:val="WWNum7"/>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8" w15:restartNumberingAfterBreak="0">
    <w:nsid w:val="185D5F6F"/>
    <w:multiLevelType w:val="hybridMultilevel"/>
    <w:tmpl w:val="CB540BFE"/>
    <w:lvl w:ilvl="0" w:tplc="F7982E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8DD06D4"/>
    <w:multiLevelType w:val="multilevel"/>
    <w:tmpl w:val="4A040A1E"/>
    <w:styleLink w:val="WW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1" w15:restartNumberingAfterBreak="0">
    <w:nsid w:val="19603A27"/>
    <w:multiLevelType w:val="hybridMultilevel"/>
    <w:tmpl w:val="3634B6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9AD2EE7"/>
    <w:multiLevelType w:val="multilevel"/>
    <w:tmpl w:val="26C01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9FC7F64"/>
    <w:multiLevelType w:val="hybridMultilevel"/>
    <w:tmpl w:val="BF0EF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1A4214FB"/>
    <w:multiLevelType w:val="multilevel"/>
    <w:tmpl w:val="114E2F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A4C1CED"/>
    <w:multiLevelType w:val="multilevel"/>
    <w:tmpl w:val="B98E2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AB96AC7"/>
    <w:multiLevelType w:val="multilevel"/>
    <w:tmpl w:val="52E0C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AD5125E"/>
    <w:multiLevelType w:val="hybridMultilevel"/>
    <w:tmpl w:val="C42A1F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1AF67BF9"/>
    <w:multiLevelType w:val="multilevel"/>
    <w:tmpl w:val="B0CE6164"/>
    <w:styleLink w:val="WWNum15"/>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0" w15:restartNumberingAfterBreak="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1" w15:restartNumberingAfterBreak="0">
    <w:nsid w:val="1BBA69C7"/>
    <w:multiLevelType w:val="hybridMultilevel"/>
    <w:tmpl w:val="93500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1C3543CB"/>
    <w:multiLevelType w:val="multilevel"/>
    <w:tmpl w:val="EBDE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D502B34"/>
    <w:multiLevelType w:val="hybridMultilevel"/>
    <w:tmpl w:val="6C08078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15:restartNumberingAfterBreak="0">
    <w:nsid w:val="1ED9353D"/>
    <w:multiLevelType w:val="hybridMultilevel"/>
    <w:tmpl w:val="49B61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1F605766"/>
    <w:multiLevelType w:val="multilevel"/>
    <w:tmpl w:val="47E21CEC"/>
    <w:styleLink w:val="WWNum7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6" w15:restartNumberingAfterBreak="0">
    <w:nsid w:val="1FA707FB"/>
    <w:multiLevelType w:val="hybridMultilevel"/>
    <w:tmpl w:val="A68A687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1FC502D3"/>
    <w:multiLevelType w:val="multilevel"/>
    <w:tmpl w:val="FDCC1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0BC14EE"/>
    <w:multiLevelType w:val="multilevel"/>
    <w:tmpl w:val="2ED89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0C72B57"/>
    <w:multiLevelType w:val="multilevel"/>
    <w:tmpl w:val="D156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1BE217F"/>
    <w:multiLevelType w:val="hybridMultilevel"/>
    <w:tmpl w:val="743210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15:restartNumberingAfterBreak="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27111FD"/>
    <w:multiLevelType w:val="hybridMultilevel"/>
    <w:tmpl w:val="84204B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231F2725"/>
    <w:multiLevelType w:val="multilevel"/>
    <w:tmpl w:val="E2325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23290B5B"/>
    <w:multiLevelType w:val="hybridMultilevel"/>
    <w:tmpl w:val="B3AC6C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239F36E7"/>
    <w:multiLevelType w:val="hybridMultilevel"/>
    <w:tmpl w:val="B636E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23C0412A"/>
    <w:multiLevelType w:val="hybridMultilevel"/>
    <w:tmpl w:val="14D6B66E"/>
    <w:lvl w:ilvl="0" w:tplc="F75C422C">
      <w:start w:val="1"/>
      <w:numFmt w:val="upperRoman"/>
      <w:lvlText w:val="%1."/>
      <w:lvlJc w:val="left"/>
      <w:pPr>
        <w:ind w:left="900" w:hanging="720"/>
      </w:pPr>
      <w:rPr>
        <w:rFonts w:hint="default"/>
        <w:b w:val="0"/>
        <w:color w:val="auto"/>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18" w15:restartNumberingAfterBreak="0">
    <w:nsid w:val="23D44677"/>
    <w:multiLevelType w:val="hybridMultilevel"/>
    <w:tmpl w:val="2176F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250437B2"/>
    <w:multiLevelType w:val="hybridMultilevel"/>
    <w:tmpl w:val="E17E1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252B0B31"/>
    <w:multiLevelType w:val="hybridMultilevel"/>
    <w:tmpl w:val="ED4C4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5322254"/>
    <w:multiLevelType w:val="hybridMultilevel"/>
    <w:tmpl w:val="53509A70"/>
    <w:lvl w:ilvl="0" w:tplc="0419000F">
      <w:start w:val="1"/>
      <w:numFmt w:val="decimal"/>
      <w:lvlText w:val="%1."/>
      <w:lvlJc w:val="left"/>
      <w:pPr>
        <w:ind w:left="502"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25AF6BB5"/>
    <w:multiLevelType w:val="hybridMultilevel"/>
    <w:tmpl w:val="EBBE89CC"/>
    <w:lvl w:ilvl="0" w:tplc="04190001">
      <w:start w:val="1"/>
      <w:numFmt w:val="bullet"/>
      <w:lvlText w:val=""/>
      <w:lvlJc w:val="left"/>
      <w:pPr>
        <w:ind w:left="1178" w:hanging="360"/>
      </w:pPr>
      <w:rPr>
        <w:rFonts w:ascii="Symbol" w:hAnsi="Symbol" w:hint="default"/>
      </w:rPr>
    </w:lvl>
    <w:lvl w:ilvl="1" w:tplc="04190003" w:tentative="1">
      <w:start w:val="1"/>
      <w:numFmt w:val="bullet"/>
      <w:lvlText w:val="o"/>
      <w:lvlJc w:val="left"/>
      <w:pPr>
        <w:ind w:left="1898" w:hanging="360"/>
      </w:pPr>
      <w:rPr>
        <w:rFonts w:ascii="Courier New" w:hAnsi="Courier New" w:cs="Courier New" w:hint="default"/>
      </w:rPr>
    </w:lvl>
    <w:lvl w:ilvl="2" w:tplc="04190005" w:tentative="1">
      <w:start w:val="1"/>
      <w:numFmt w:val="bullet"/>
      <w:lvlText w:val=""/>
      <w:lvlJc w:val="left"/>
      <w:pPr>
        <w:ind w:left="2618" w:hanging="360"/>
      </w:pPr>
      <w:rPr>
        <w:rFonts w:ascii="Wingdings" w:hAnsi="Wingdings" w:hint="default"/>
      </w:rPr>
    </w:lvl>
    <w:lvl w:ilvl="3" w:tplc="04190001" w:tentative="1">
      <w:start w:val="1"/>
      <w:numFmt w:val="bullet"/>
      <w:lvlText w:val=""/>
      <w:lvlJc w:val="left"/>
      <w:pPr>
        <w:ind w:left="3338" w:hanging="360"/>
      </w:pPr>
      <w:rPr>
        <w:rFonts w:ascii="Symbol" w:hAnsi="Symbol" w:hint="default"/>
      </w:rPr>
    </w:lvl>
    <w:lvl w:ilvl="4" w:tplc="04190003" w:tentative="1">
      <w:start w:val="1"/>
      <w:numFmt w:val="bullet"/>
      <w:lvlText w:val="o"/>
      <w:lvlJc w:val="left"/>
      <w:pPr>
        <w:ind w:left="4058" w:hanging="360"/>
      </w:pPr>
      <w:rPr>
        <w:rFonts w:ascii="Courier New" w:hAnsi="Courier New" w:cs="Courier New" w:hint="default"/>
      </w:rPr>
    </w:lvl>
    <w:lvl w:ilvl="5" w:tplc="04190005" w:tentative="1">
      <w:start w:val="1"/>
      <w:numFmt w:val="bullet"/>
      <w:lvlText w:val=""/>
      <w:lvlJc w:val="left"/>
      <w:pPr>
        <w:ind w:left="4778" w:hanging="360"/>
      </w:pPr>
      <w:rPr>
        <w:rFonts w:ascii="Wingdings" w:hAnsi="Wingdings" w:hint="default"/>
      </w:rPr>
    </w:lvl>
    <w:lvl w:ilvl="6" w:tplc="04190001" w:tentative="1">
      <w:start w:val="1"/>
      <w:numFmt w:val="bullet"/>
      <w:lvlText w:val=""/>
      <w:lvlJc w:val="left"/>
      <w:pPr>
        <w:ind w:left="5498" w:hanging="360"/>
      </w:pPr>
      <w:rPr>
        <w:rFonts w:ascii="Symbol" w:hAnsi="Symbol" w:hint="default"/>
      </w:rPr>
    </w:lvl>
    <w:lvl w:ilvl="7" w:tplc="04190003" w:tentative="1">
      <w:start w:val="1"/>
      <w:numFmt w:val="bullet"/>
      <w:lvlText w:val="o"/>
      <w:lvlJc w:val="left"/>
      <w:pPr>
        <w:ind w:left="6218" w:hanging="360"/>
      </w:pPr>
      <w:rPr>
        <w:rFonts w:ascii="Courier New" w:hAnsi="Courier New" w:cs="Courier New" w:hint="default"/>
      </w:rPr>
    </w:lvl>
    <w:lvl w:ilvl="8" w:tplc="04190005" w:tentative="1">
      <w:start w:val="1"/>
      <w:numFmt w:val="bullet"/>
      <w:lvlText w:val=""/>
      <w:lvlJc w:val="left"/>
      <w:pPr>
        <w:ind w:left="6938" w:hanging="360"/>
      </w:pPr>
      <w:rPr>
        <w:rFonts w:ascii="Wingdings" w:hAnsi="Wingdings" w:hint="default"/>
      </w:rPr>
    </w:lvl>
  </w:abstractNum>
  <w:abstractNum w:abstractNumId="124" w15:restartNumberingAfterBreak="0">
    <w:nsid w:val="260B3216"/>
    <w:multiLevelType w:val="hybridMultilevel"/>
    <w:tmpl w:val="9878C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6235748"/>
    <w:multiLevelType w:val="hybridMultilevel"/>
    <w:tmpl w:val="2640C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6D32E7F"/>
    <w:multiLevelType w:val="hybridMultilevel"/>
    <w:tmpl w:val="1058672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7" w15:restartNumberingAfterBreak="0">
    <w:nsid w:val="26DD193A"/>
    <w:multiLevelType w:val="hybridMultilevel"/>
    <w:tmpl w:val="EC40F1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7494D64"/>
    <w:multiLevelType w:val="multilevel"/>
    <w:tmpl w:val="3F8C6976"/>
    <w:lvl w:ilvl="0">
      <w:start w:val="1"/>
      <w:numFmt w:val="bullet"/>
      <w:lvlText w:val=""/>
      <w:lvlJc w:val="left"/>
      <w:pPr>
        <w:tabs>
          <w:tab w:val="num" w:pos="720"/>
        </w:tabs>
        <w:ind w:left="720" w:hanging="360"/>
      </w:pPr>
      <w:rPr>
        <w:rFonts w:ascii="Wingdings" w:hAnsi="Wingdings" w:hint="default"/>
        <w:sz w:val="20"/>
      </w:rPr>
    </w:lvl>
    <w:lvl w:ilvl="1">
      <w:start w:val="3"/>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2751094D"/>
    <w:multiLevelType w:val="hybridMultilevel"/>
    <w:tmpl w:val="F3049B72"/>
    <w:lvl w:ilvl="0" w:tplc="04190001">
      <w:start w:val="1"/>
      <w:numFmt w:val="bullet"/>
      <w:lvlText w:val=""/>
      <w:lvlJc w:val="left"/>
      <w:pPr>
        <w:tabs>
          <w:tab w:val="num" w:pos="195"/>
        </w:tabs>
        <w:ind w:left="195" w:hanging="360"/>
      </w:pPr>
      <w:rPr>
        <w:rFonts w:ascii="Symbol" w:hAnsi="Symbol" w:hint="default"/>
      </w:rPr>
    </w:lvl>
    <w:lvl w:ilvl="1" w:tplc="04190003" w:tentative="1">
      <w:start w:val="1"/>
      <w:numFmt w:val="bullet"/>
      <w:lvlText w:val="o"/>
      <w:lvlJc w:val="left"/>
      <w:pPr>
        <w:tabs>
          <w:tab w:val="num" w:pos="915"/>
        </w:tabs>
        <w:ind w:left="915" w:hanging="360"/>
      </w:pPr>
      <w:rPr>
        <w:rFonts w:ascii="Courier New" w:hAnsi="Courier New" w:cs="Courier New" w:hint="default"/>
      </w:rPr>
    </w:lvl>
    <w:lvl w:ilvl="2" w:tplc="04190005" w:tentative="1">
      <w:start w:val="1"/>
      <w:numFmt w:val="bullet"/>
      <w:lvlText w:val=""/>
      <w:lvlJc w:val="left"/>
      <w:pPr>
        <w:tabs>
          <w:tab w:val="num" w:pos="1635"/>
        </w:tabs>
        <w:ind w:left="1635" w:hanging="360"/>
      </w:pPr>
      <w:rPr>
        <w:rFonts w:ascii="Wingdings" w:hAnsi="Wingdings" w:hint="default"/>
      </w:rPr>
    </w:lvl>
    <w:lvl w:ilvl="3" w:tplc="04190001" w:tentative="1">
      <w:start w:val="1"/>
      <w:numFmt w:val="bullet"/>
      <w:lvlText w:val=""/>
      <w:lvlJc w:val="left"/>
      <w:pPr>
        <w:tabs>
          <w:tab w:val="num" w:pos="2355"/>
        </w:tabs>
        <w:ind w:left="2355" w:hanging="360"/>
      </w:pPr>
      <w:rPr>
        <w:rFonts w:ascii="Symbol" w:hAnsi="Symbol" w:hint="default"/>
      </w:rPr>
    </w:lvl>
    <w:lvl w:ilvl="4" w:tplc="04190003" w:tentative="1">
      <w:start w:val="1"/>
      <w:numFmt w:val="bullet"/>
      <w:lvlText w:val="o"/>
      <w:lvlJc w:val="left"/>
      <w:pPr>
        <w:tabs>
          <w:tab w:val="num" w:pos="3075"/>
        </w:tabs>
        <w:ind w:left="3075" w:hanging="360"/>
      </w:pPr>
      <w:rPr>
        <w:rFonts w:ascii="Courier New" w:hAnsi="Courier New" w:cs="Courier New" w:hint="default"/>
      </w:rPr>
    </w:lvl>
    <w:lvl w:ilvl="5" w:tplc="04190005" w:tentative="1">
      <w:start w:val="1"/>
      <w:numFmt w:val="bullet"/>
      <w:lvlText w:val=""/>
      <w:lvlJc w:val="left"/>
      <w:pPr>
        <w:tabs>
          <w:tab w:val="num" w:pos="3795"/>
        </w:tabs>
        <w:ind w:left="3795" w:hanging="360"/>
      </w:pPr>
      <w:rPr>
        <w:rFonts w:ascii="Wingdings" w:hAnsi="Wingdings" w:hint="default"/>
      </w:rPr>
    </w:lvl>
    <w:lvl w:ilvl="6" w:tplc="04190001" w:tentative="1">
      <w:start w:val="1"/>
      <w:numFmt w:val="bullet"/>
      <w:lvlText w:val=""/>
      <w:lvlJc w:val="left"/>
      <w:pPr>
        <w:tabs>
          <w:tab w:val="num" w:pos="4515"/>
        </w:tabs>
        <w:ind w:left="4515" w:hanging="360"/>
      </w:pPr>
      <w:rPr>
        <w:rFonts w:ascii="Symbol" w:hAnsi="Symbol" w:hint="default"/>
      </w:rPr>
    </w:lvl>
    <w:lvl w:ilvl="7" w:tplc="04190003" w:tentative="1">
      <w:start w:val="1"/>
      <w:numFmt w:val="bullet"/>
      <w:lvlText w:val="o"/>
      <w:lvlJc w:val="left"/>
      <w:pPr>
        <w:tabs>
          <w:tab w:val="num" w:pos="5235"/>
        </w:tabs>
        <w:ind w:left="5235" w:hanging="360"/>
      </w:pPr>
      <w:rPr>
        <w:rFonts w:ascii="Courier New" w:hAnsi="Courier New" w:cs="Courier New" w:hint="default"/>
      </w:rPr>
    </w:lvl>
    <w:lvl w:ilvl="8" w:tplc="04190005" w:tentative="1">
      <w:start w:val="1"/>
      <w:numFmt w:val="bullet"/>
      <w:lvlText w:val=""/>
      <w:lvlJc w:val="left"/>
      <w:pPr>
        <w:tabs>
          <w:tab w:val="num" w:pos="5955"/>
        </w:tabs>
        <w:ind w:left="5955" w:hanging="360"/>
      </w:pPr>
      <w:rPr>
        <w:rFonts w:ascii="Wingdings" w:hAnsi="Wingdings" w:hint="default"/>
      </w:rPr>
    </w:lvl>
  </w:abstractNum>
  <w:abstractNum w:abstractNumId="131" w15:restartNumberingAfterBreak="0">
    <w:nsid w:val="28092237"/>
    <w:multiLevelType w:val="hybridMultilevel"/>
    <w:tmpl w:val="9F8AE5B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28E46BE3"/>
    <w:multiLevelType w:val="hybridMultilevel"/>
    <w:tmpl w:val="62E8F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29BD0107"/>
    <w:multiLevelType w:val="hybridMultilevel"/>
    <w:tmpl w:val="ABF21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A733975"/>
    <w:multiLevelType w:val="multilevel"/>
    <w:tmpl w:val="3A1472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A844A4D"/>
    <w:multiLevelType w:val="hybridMultilevel"/>
    <w:tmpl w:val="71CE7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AFA7C67"/>
    <w:multiLevelType w:val="multilevel"/>
    <w:tmpl w:val="AB543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2BB91D48"/>
    <w:multiLevelType w:val="hybridMultilevel"/>
    <w:tmpl w:val="7CFC58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2BC44994"/>
    <w:multiLevelType w:val="multilevel"/>
    <w:tmpl w:val="FE9C310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2BFE7B2B"/>
    <w:multiLevelType w:val="hybridMultilevel"/>
    <w:tmpl w:val="7F5C8D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0" w15:restartNumberingAfterBreak="0">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1" w15:restartNumberingAfterBreak="0">
    <w:nsid w:val="2CDE7DCF"/>
    <w:multiLevelType w:val="hybridMultilevel"/>
    <w:tmpl w:val="F2683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2D6A7250"/>
    <w:multiLevelType w:val="multilevel"/>
    <w:tmpl w:val="7A92BF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E55213B"/>
    <w:multiLevelType w:val="hybridMultilevel"/>
    <w:tmpl w:val="FFC6DBC2"/>
    <w:lvl w:ilvl="0" w:tplc="000000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E8B408B"/>
    <w:multiLevelType w:val="hybridMultilevel"/>
    <w:tmpl w:val="28C69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2F522042"/>
    <w:multiLevelType w:val="hybridMultilevel"/>
    <w:tmpl w:val="75E653B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2F593626"/>
    <w:multiLevelType w:val="multilevel"/>
    <w:tmpl w:val="3C2E3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2F63343F"/>
    <w:multiLevelType w:val="hybridMultilevel"/>
    <w:tmpl w:val="1CC288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F675053"/>
    <w:multiLevelType w:val="hybridMultilevel"/>
    <w:tmpl w:val="AD1A3494"/>
    <w:lvl w:ilvl="0" w:tplc="47C2527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2F9053BD"/>
    <w:multiLevelType w:val="hybridMultilevel"/>
    <w:tmpl w:val="5B229D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0" w15:restartNumberingAfterBreak="0">
    <w:nsid w:val="30E04F7C"/>
    <w:multiLevelType w:val="hybridMultilevel"/>
    <w:tmpl w:val="03206602"/>
    <w:lvl w:ilvl="0" w:tplc="74AC82C6">
      <w:start w:val="1"/>
      <w:numFmt w:val="decimal"/>
      <w:lvlText w:val="%1."/>
      <w:lvlJc w:val="left"/>
      <w:pPr>
        <w:tabs>
          <w:tab w:val="num" w:pos="1720"/>
        </w:tabs>
        <w:ind w:left="189" w:firstLine="3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15:restartNumberingAfterBreak="0">
    <w:nsid w:val="31542FEA"/>
    <w:multiLevelType w:val="hybridMultilevel"/>
    <w:tmpl w:val="BCDCF222"/>
    <w:lvl w:ilvl="0" w:tplc="5CC0C66C">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152" w15:restartNumberingAfterBreak="0">
    <w:nsid w:val="315A0674"/>
    <w:multiLevelType w:val="hybridMultilevel"/>
    <w:tmpl w:val="85C42DE8"/>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3" w15:restartNumberingAfterBreak="0">
    <w:nsid w:val="31C51CCB"/>
    <w:multiLevelType w:val="hybridMultilevel"/>
    <w:tmpl w:val="03206602"/>
    <w:lvl w:ilvl="0" w:tplc="74AC82C6">
      <w:start w:val="1"/>
      <w:numFmt w:val="decimal"/>
      <w:lvlText w:val="%1."/>
      <w:lvlJc w:val="left"/>
      <w:pPr>
        <w:tabs>
          <w:tab w:val="num" w:pos="1720"/>
        </w:tabs>
        <w:ind w:left="189" w:firstLine="3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15:restartNumberingAfterBreak="0">
    <w:nsid w:val="3373055A"/>
    <w:multiLevelType w:val="multilevel"/>
    <w:tmpl w:val="200CED42"/>
    <w:styleLink w:val="WWNum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55" w15:restartNumberingAfterBreak="0">
    <w:nsid w:val="33810BC5"/>
    <w:multiLevelType w:val="hybridMultilevel"/>
    <w:tmpl w:val="CE2C0B44"/>
    <w:lvl w:ilvl="0" w:tplc="04190001">
      <w:start w:val="1"/>
      <w:numFmt w:val="bullet"/>
      <w:lvlText w:val=""/>
      <w:lvlJc w:val="left"/>
      <w:pPr>
        <w:tabs>
          <w:tab w:val="num" w:pos="720"/>
        </w:tabs>
        <w:ind w:left="720" w:hanging="360"/>
      </w:pPr>
      <w:rPr>
        <w:rFonts w:ascii="Symbol" w:hAnsi="Symbol" w:cs="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cs="Wingdings" w:hint="default"/>
      </w:rPr>
    </w:lvl>
    <w:lvl w:ilvl="3" w:tplc="04190001" w:tentative="1">
      <w:start w:val="1"/>
      <w:numFmt w:val="bullet"/>
      <w:lvlText w:val=""/>
      <w:lvlJc w:val="left"/>
      <w:pPr>
        <w:tabs>
          <w:tab w:val="num" w:pos="2880"/>
        </w:tabs>
        <w:ind w:left="2880" w:hanging="360"/>
      </w:pPr>
      <w:rPr>
        <w:rFonts w:ascii="Symbol" w:hAnsi="Symbol" w:cs="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cs="Wingdings" w:hint="default"/>
      </w:rPr>
    </w:lvl>
    <w:lvl w:ilvl="6" w:tplc="04190001" w:tentative="1">
      <w:start w:val="1"/>
      <w:numFmt w:val="bullet"/>
      <w:lvlText w:val=""/>
      <w:lvlJc w:val="left"/>
      <w:pPr>
        <w:tabs>
          <w:tab w:val="num" w:pos="5040"/>
        </w:tabs>
        <w:ind w:left="5040" w:hanging="360"/>
      </w:pPr>
      <w:rPr>
        <w:rFonts w:ascii="Symbol" w:hAnsi="Symbol" w:cs="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cs="Wingdings" w:hint="default"/>
      </w:rPr>
    </w:lvl>
  </w:abstractNum>
  <w:abstractNum w:abstractNumId="156" w15:restartNumberingAfterBreak="0">
    <w:nsid w:val="339D5E06"/>
    <w:multiLevelType w:val="hybridMultilevel"/>
    <w:tmpl w:val="AFCCB9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33FC0C2E"/>
    <w:multiLevelType w:val="hybridMultilevel"/>
    <w:tmpl w:val="08E8F5A8"/>
    <w:lvl w:ilvl="0" w:tplc="62B8B0E6">
      <w:start w:val="1"/>
      <w:numFmt w:val="bullet"/>
      <w:lvlText w:val=""/>
      <w:lvlJc w:val="left"/>
      <w:pPr>
        <w:ind w:left="1529" w:hanging="360"/>
      </w:pPr>
      <w:rPr>
        <w:rFonts w:ascii="Symbol" w:hAnsi="Symbol" w:hint="default"/>
        <w:color w:val="auto"/>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158" w15:restartNumberingAfterBreak="0">
    <w:nsid w:val="34C65B2F"/>
    <w:multiLevelType w:val="multilevel"/>
    <w:tmpl w:val="A692AFD4"/>
    <w:styleLink w:val="WWNum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9" w15:restartNumberingAfterBreak="0">
    <w:nsid w:val="34E86811"/>
    <w:multiLevelType w:val="hybridMultilevel"/>
    <w:tmpl w:val="DB24A1A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0" w15:restartNumberingAfterBreak="0">
    <w:nsid w:val="35245BE9"/>
    <w:multiLevelType w:val="multilevel"/>
    <w:tmpl w:val="6CD0F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353F722D"/>
    <w:multiLevelType w:val="hybridMultilevel"/>
    <w:tmpl w:val="003654D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2" w15:restartNumberingAfterBreak="0">
    <w:nsid w:val="356B166F"/>
    <w:multiLevelType w:val="hybridMultilevel"/>
    <w:tmpl w:val="C542F6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35757968"/>
    <w:multiLevelType w:val="multilevel"/>
    <w:tmpl w:val="D18A5A04"/>
    <w:styleLink w:val="WWNum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4" w15:restartNumberingAfterBreak="0">
    <w:nsid w:val="35BB17AB"/>
    <w:multiLevelType w:val="hybridMultilevel"/>
    <w:tmpl w:val="ED30F0D8"/>
    <w:lvl w:ilvl="0" w:tplc="04190001">
      <w:start w:val="1"/>
      <w:numFmt w:val="bullet"/>
      <w:lvlText w:val=""/>
      <w:lvlJc w:val="left"/>
      <w:pPr>
        <w:tabs>
          <w:tab w:val="num" w:pos="720"/>
        </w:tabs>
        <w:ind w:left="720" w:hanging="360"/>
      </w:pPr>
      <w:rPr>
        <w:rFonts w:ascii="Symbol" w:hAnsi="Symbol" w:cs="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cs="Wingdings" w:hint="default"/>
      </w:rPr>
    </w:lvl>
    <w:lvl w:ilvl="3" w:tplc="04190001" w:tentative="1">
      <w:start w:val="1"/>
      <w:numFmt w:val="bullet"/>
      <w:lvlText w:val=""/>
      <w:lvlJc w:val="left"/>
      <w:pPr>
        <w:tabs>
          <w:tab w:val="num" w:pos="2880"/>
        </w:tabs>
        <w:ind w:left="2880" w:hanging="360"/>
      </w:pPr>
      <w:rPr>
        <w:rFonts w:ascii="Symbol" w:hAnsi="Symbol" w:cs="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cs="Wingdings" w:hint="default"/>
      </w:rPr>
    </w:lvl>
    <w:lvl w:ilvl="6" w:tplc="04190001" w:tentative="1">
      <w:start w:val="1"/>
      <w:numFmt w:val="bullet"/>
      <w:lvlText w:val=""/>
      <w:lvlJc w:val="left"/>
      <w:pPr>
        <w:tabs>
          <w:tab w:val="num" w:pos="5040"/>
        </w:tabs>
        <w:ind w:left="5040" w:hanging="360"/>
      </w:pPr>
      <w:rPr>
        <w:rFonts w:ascii="Symbol" w:hAnsi="Symbol" w:cs="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cs="Wingdings" w:hint="default"/>
      </w:rPr>
    </w:lvl>
  </w:abstractNum>
  <w:abstractNum w:abstractNumId="165" w15:restartNumberingAfterBreak="0">
    <w:nsid w:val="36761CC3"/>
    <w:multiLevelType w:val="hybridMultilevel"/>
    <w:tmpl w:val="11684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372368B5"/>
    <w:multiLevelType w:val="multilevel"/>
    <w:tmpl w:val="4F328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374A471C"/>
    <w:multiLevelType w:val="multilevel"/>
    <w:tmpl w:val="89286102"/>
    <w:styleLink w:val="WWNum1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68" w15:restartNumberingAfterBreak="0">
    <w:nsid w:val="37DA6CAC"/>
    <w:multiLevelType w:val="hybridMultilevel"/>
    <w:tmpl w:val="983A75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37DF1A73"/>
    <w:multiLevelType w:val="hybridMultilevel"/>
    <w:tmpl w:val="C9124D5A"/>
    <w:lvl w:ilvl="0" w:tplc="47C252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382947AD"/>
    <w:multiLevelType w:val="hybridMultilevel"/>
    <w:tmpl w:val="DB2A94B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15:restartNumberingAfterBreak="0">
    <w:nsid w:val="39522DC2"/>
    <w:multiLevelType w:val="multilevel"/>
    <w:tmpl w:val="2F3EA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3" w15:restartNumberingAfterBreak="0">
    <w:nsid w:val="3BDC2880"/>
    <w:multiLevelType w:val="hybridMultilevel"/>
    <w:tmpl w:val="D0E457CC"/>
    <w:lvl w:ilvl="0" w:tplc="DC7C181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5" w15:restartNumberingAfterBreak="0">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3E2F63F3"/>
    <w:multiLevelType w:val="hybridMultilevel"/>
    <w:tmpl w:val="76203FF8"/>
    <w:lvl w:ilvl="0" w:tplc="04190001">
      <w:start w:val="1"/>
      <w:numFmt w:val="bullet"/>
      <w:lvlText w:val=""/>
      <w:lvlJc w:val="left"/>
      <w:pPr>
        <w:tabs>
          <w:tab w:val="num" w:pos="195"/>
        </w:tabs>
        <w:ind w:left="195" w:hanging="360"/>
      </w:pPr>
      <w:rPr>
        <w:rFonts w:ascii="Symbol" w:hAnsi="Symbol" w:hint="default"/>
      </w:rPr>
    </w:lvl>
    <w:lvl w:ilvl="1" w:tplc="87CAC0AC">
      <w:numFmt w:val="bullet"/>
      <w:lvlText w:val="—"/>
      <w:legacy w:legacy="1" w:legacySpace="360" w:legacyIndent="241"/>
      <w:lvlJc w:val="left"/>
      <w:rPr>
        <w:rFonts w:ascii="Times New Roman" w:hAnsi="Times New Roman" w:hint="default"/>
      </w:rPr>
    </w:lvl>
    <w:lvl w:ilvl="2" w:tplc="04190005" w:tentative="1">
      <w:start w:val="1"/>
      <w:numFmt w:val="bullet"/>
      <w:lvlText w:val=""/>
      <w:lvlJc w:val="left"/>
      <w:pPr>
        <w:tabs>
          <w:tab w:val="num" w:pos="1635"/>
        </w:tabs>
        <w:ind w:left="1635" w:hanging="360"/>
      </w:pPr>
      <w:rPr>
        <w:rFonts w:ascii="Wingdings" w:hAnsi="Wingdings" w:hint="default"/>
      </w:rPr>
    </w:lvl>
    <w:lvl w:ilvl="3" w:tplc="04190001" w:tentative="1">
      <w:start w:val="1"/>
      <w:numFmt w:val="bullet"/>
      <w:lvlText w:val=""/>
      <w:lvlJc w:val="left"/>
      <w:pPr>
        <w:tabs>
          <w:tab w:val="num" w:pos="2355"/>
        </w:tabs>
        <w:ind w:left="2355" w:hanging="360"/>
      </w:pPr>
      <w:rPr>
        <w:rFonts w:ascii="Symbol" w:hAnsi="Symbol" w:hint="default"/>
      </w:rPr>
    </w:lvl>
    <w:lvl w:ilvl="4" w:tplc="04190003" w:tentative="1">
      <w:start w:val="1"/>
      <w:numFmt w:val="bullet"/>
      <w:lvlText w:val="o"/>
      <w:lvlJc w:val="left"/>
      <w:pPr>
        <w:tabs>
          <w:tab w:val="num" w:pos="3075"/>
        </w:tabs>
        <w:ind w:left="3075" w:hanging="360"/>
      </w:pPr>
      <w:rPr>
        <w:rFonts w:ascii="Courier New" w:hAnsi="Courier New" w:cs="Courier New" w:hint="default"/>
      </w:rPr>
    </w:lvl>
    <w:lvl w:ilvl="5" w:tplc="04190005" w:tentative="1">
      <w:start w:val="1"/>
      <w:numFmt w:val="bullet"/>
      <w:lvlText w:val=""/>
      <w:lvlJc w:val="left"/>
      <w:pPr>
        <w:tabs>
          <w:tab w:val="num" w:pos="3795"/>
        </w:tabs>
        <w:ind w:left="3795" w:hanging="360"/>
      </w:pPr>
      <w:rPr>
        <w:rFonts w:ascii="Wingdings" w:hAnsi="Wingdings" w:hint="default"/>
      </w:rPr>
    </w:lvl>
    <w:lvl w:ilvl="6" w:tplc="04190001" w:tentative="1">
      <w:start w:val="1"/>
      <w:numFmt w:val="bullet"/>
      <w:lvlText w:val=""/>
      <w:lvlJc w:val="left"/>
      <w:pPr>
        <w:tabs>
          <w:tab w:val="num" w:pos="4515"/>
        </w:tabs>
        <w:ind w:left="4515" w:hanging="360"/>
      </w:pPr>
      <w:rPr>
        <w:rFonts w:ascii="Symbol" w:hAnsi="Symbol" w:hint="default"/>
      </w:rPr>
    </w:lvl>
    <w:lvl w:ilvl="7" w:tplc="04190003" w:tentative="1">
      <w:start w:val="1"/>
      <w:numFmt w:val="bullet"/>
      <w:lvlText w:val="o"/>
      <w:lvlJc w:val="left"/>
      <w:pPr>
        <w:tabs>
          <w:tab w:val="num" w:pos="5235"/>
        </w:tabs>
        <w:ind w:left="5235" w:hanging="360"/>
      </w:pPr>
      <w:rPr>
        <w:rFonts w:ascii="Courier New" w:hAnsi="Courier New" w:cs="Courier New" w:hint="default"/>
      </w:rPr>
    </w:lvl>
    <w:lvl w:ilvl="8" w:tplc="04190005" w:tentative="1">
      <w:start w:val="1"/>
      <w:numFmt w:val="bullet"/>
      <w:lvlText w:val=""/>
      <w:lvlJc w:val="left"/>
      <w:pPr>
        <w:tabs>
          <w:tab w:val="num" w:pos="5955"/>
        </w:tabs>
        <w:ind w:left="5955" w:hanging="360"/>
      </w:pPr>
      <w:rPr>
        <w:rFonts w:ascii="Wingdings" w:hAnsi="Wingdings" w:hint="default"/>
      </w:rPr>
    </w:lvl>
  </w:abstractNum>
  <w:abstractNum w:abstractNumId="177" w15:restartNumberingAfterBreak="0">
    <w:nsid w:val="3EBC7D9A"/>
    <w:multiLevelType w:val="hybridMultilevel"/>
    <w:tmpl w:val="C510A2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406347E7"/>
    <w:multiLevelType w:val="multilevel"/>
    <w:tmpl w:val="59DCB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40636624"/>
    <w:multiLevelType w:val="multilevel"/>
    <w:tmpl w:val="8E3E511C"/>
    <w:styleLink w:val="WWNum5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0" w15:restartNumberingAfterBreak="0">
    <w:nsid w:val="41B3211E"/>
    <w:multiLevelType w:val="hybridMultilevel"/>
    <w:tmpl w:val="7EAE5A7E"/>
    <w:lvl w:ilvl="0" w:tplc="04190001">
      <w:start w:val="1"/>
      <w:numFmt w:val="bullet"/>
      <w:lvlText w:val=""/>
      <w:lvlJc w:val="left"/>
      <w:pPr>
        <w:tabs>
          <w:tab w:val="num" w:pos="1080"/>
        </w:tabs>
        <w:ind w:left="1080" w:hanging="360"/>
      </w:pPr>
      <w:rPr>
        <w:rFonts w:ascii="Symbol" w:hAnsi="Symbol" w:cs="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cs="Wingdings" w:hint="default"/>
      </w:rPr>
    </w:lvl>
    <w:lvl w:ilvl="3" w:tplc="04190001" w:tentative="1">
      <w:start w:val="1"/>
      <w:numFmt w:val="bullet"/>
      <w:lvlText w:val=""/>
      <w:lvlJc w:val="left"/>
      <w:pPr>
        <w:tabs>
          <w:tab w:val="num" w:pos="3240"/>
        </w:tabs>
        <w:ind w:left="3240" w:hanging="360"/>
      </w:pPr>
      <w:rPr>
        <w:rFonts w:ascii="Symbol" w:hAnsi="Symbol" w:cs="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cs="Wingdings" w:hint="default"/>
      </w:rPr>
    </w:lvl>
    <w:lvl w:ilvl="6" w:tplc="04190001" w:tentative="1">
      <w:start w:val="1"/>
      <w:numFmt w:val="bullet"/>
      <w:lvlText w:val=""/>
      <w:lvlJc w:val="left"/>
      <w:pPr>
        <w:tabs>
          <w:tab w:val="num" w:pos="5400"/>
        </w:tabs>
        <w:ind w:left="5400" w:hanging="360"/>
      </w:pPr>
      <w:rPr>
        <w:rFonts w:ascii="Symbol" w:hAnsi="Symbol" w:cs="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cs="Wingdings" w:hint="default"/>
      </w:rPr>
    </w:lvl>
  </w:abstractNum>
  <w:abstractNum w:abstractNumId="181" w15:restartNumberingAfterBreak="0">
    <w:nsid w:val="41F91E4F"/>
    <w:multiLevelType w:val="hybridMultilevel"/>
    <w:tmpl w:val="D0A4AD1A"/>
    <w:lvl w:ilvl="0" w:tplc="F7982E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43030C4C"/>
    <w:multiLevelType w:val="hybridMultilevel"/>
    <w:tmpl w:val="BDA4AF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43491AE8"/>
    <w:multiLevelType w:val="hybridMultilevel"/>
    <w:tmpl w:val="EB22116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4" w15:restartNumberingAfterBreak="0">
    <w:nsid w:val="437178C5"/>
    <w:multiLevelType w:val="multilevel"/>
    <w:tmpl w:val="D52E0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438E61F8"/>
    <w:multiLevelType w:val="hybridMultilevel"/>
    <w:tmpl w:val="7766F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439457C8"/>
    <w:multiLevelType w:val="hybridMultilevel"/>
    <w:tmpl w:val="EEA25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7" w15:restartNumberingAfterBreak="0">
    <w:nsid w:val="43C34E74"/>
    <w:multiLevelType w:val="multilevel"/>
    <w:tmpl w:val="EEEEDE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15:restartNumberingAfterBreak="0">
    <w:nsid w:val="44106D44"/>
    <w:multiLevelType w:val="multilevel"/>
    <w:tmpl w:val="34D42640"/>
    <w:styleLink w:val="WW8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15:restartNumberingAfterBreak="0">
    <w:nsid w:val="441525C0"/>
    <w:multiLevelType w:val="multilevel"/>
    <w:tmpl w:val="FB1CF2A4"/>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0" w15:restartNumberingAfterBreak="0">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15:restartNumberingAfterBreak="0">
    <w:nsid w:val="44FE0E61"/>
    <w:multiLevelType w:val="hybridMultilevel"/>
    <w:tmpl w:val="A1D64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4574314F"/>
    <w:multiLevelType w:val="multilevel"/>
    <w:tmpl w:val="AD787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57E463D"/>
    <w:multiLevelType w:val="hybridMultilevel"/>
    <w:tmpl w:val="778CC530"/>
    <w:lvl w:ilvl="0" w:tplc="0E2AE3EC">
      <w:start w:val="1"/>
      <w:numFmt w:val="decimal"/>
      <w:lvlText w:val="%1)"/>
      <w:lvlJc w:val="left"/>
      <w:pPr>
        <w:ind w:left="720" w:hanging="360"/>
      </w:pPr>
      <w:rPr>
        <w:rFonts w:cs="Times New Roman" w:hint="default"/>
        <w:b/>
        <w:bCs/>
        <w:i w:val="0"/>
        <w:iCs w:val="0"/>
        <w:sz w:val="20"/>
        <w:szCs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4" w15:restartNumberingAfterBreak="0">
    <w:nsid w:val="45DB2EF3"/>
    <w:multiLevelType w:val="multilevel"/>
    <w:tmpl w:val="A0BA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465906BF"/>
    <w:multiLevelType w:val="hybridMultilevel"/>
    <w:tmpl w:val="F8C43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46770FA6"/>
    <w:multiLevelType w:val="hybridMultilevel"/>
    <w:tmpl w:val="E9EA6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46916792"/>
    <w:multiLevelType w:val="multilevel"/>
    <w:tmpl w:val="46C4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470D7C0B"/>
    <w:multiLevelType w:val="hybridMultilevel"/>
    <w:tmpl w:val="1E701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476C37DB"/>
    <w:multiLevelType w:val="hybridMultilevel"/>
    <w:tmpl w:val="E95E7CA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0" w15:restartNumberingAfterBreak="0">
    <w:nsid w:val="4850666E"/>
    <w:multiLevelType w:val="hybridMultilevel"/>
    <w:tmpl w:val="A87C0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15:restartNumberingAfterBreak="0">
    <w:nsid w:val="48896D1C"/>
    <w:multiLevelType w:val="multilevel"/>
    <w:tmpl w:val="241CA1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48954BAE"/>
    <w:multiLevelType w:val="hybridMultilevel"/>
    <w:tmpl w:val="B330CD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04" w15:restartNumberingAfterBreak="0">
    <w:nsid w:val="48E96773"/>
    <w:multiLevelType w:val="hybridMultilevel"/>
    <w:tmpl w:val="CE704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498363DA"/>
    <w:multiLevelType w:val="hybridMultilevel"/>
    <w:tmpl w:val="D1DC71BE"/>
    <w:lvl w:ilvl="0" w:tplc="DC7C181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49921B81"/>
    <w:multiLevelType w:val="multilevel"/>
    <w:tmpl w:val="D57802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49A21D6E"/>
    <w:multiLevelType w:val="hybridMultilevel"/>
    <w:tmpl w:val="8798651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49CD721A"/>
    <w:multiLevelType w:val="multilevel"/>
    <w:tmpl w:val="2AFC90E0"/>
    <w:styleLink w:val="WWNum6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9" w15:restartNumberingAfterBreak="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0" w15:restartNumberingAfterBreak="0">
    <w:nsid w:val="4A4C1461"/>
    <w:multiLevelType w:val="hybridMultilevel"/>
    <w:tmpl w:val="FF7CBB3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15:restartNumberingAfterBreak="0">
    <w:nsid w:val="4AEC7340"/>
    <w:multiLevelType w:val="hybridMultilevel"/>
    <w:tmpl w:val="54FE1FFA"/>
    <w:lvl w:ilvl="0" w:tplc="DC7C181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4B2C2651"/>
    <w:multiLevelType w:val="hybridMultilevel"/>
    <w:tmpl w:val="7CFC58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15:restartNumberingAfterBreak="0">
    <w:nsid w:val="4B413F31"/>
    <w:multiLevelType w:val="hybridMultilevel"/>
    <w:tmpl w:val="09D0B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4B565DCD"/>
    <w:multiLevelType w:val="hybridMultilevel"/>
    <w:tmpl w:val="D75C83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5" w15:restartNumberingAfterBreak="0">
    <w:nsid w:val="4C325763"/>
    <w:multiLevelType w:val="multilevel"/>
    <w:tmpl w:val="4D38EC60"/>
    <w:styleLink w:val="WWNum2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6" w15:restartNumberingAfterBreak="0">
    <w:nsid w:val="4C9A01BC"/>
    <w:multiLevelType w:val="hybridMultilevel"/>
    <w:tmpl w:val="BEF2D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4CAD5F47"/>
    <w:multiLevelType w:val="hybridMultilevel"/>
    <w:tmpl w:val="07FE16F0"/>
    <w:lvl w:ilvl="0" w:tplc="F7982E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4CB1665E"/>
    <w:multiLevelType w:val="multilevel"/>
    <w:tmpl w:val="636ECB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9"/>
      <w:numFmt w:val="decimal"/>
      <w:lvlText w:val="%3"/>
      <w:lvlJc w:val="left"/>
      <w:pPr>
        <w:ind w:left="1353"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4CE401B1"/>
    <w:multiLevelType w:val="hybridMultilevel"/>
    <w:tmpl w:val="FFDE93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4CFA5A60"/>
    <w:multiLevelType w:val="hybridMultilevel"/>
    <w:tmpl w:val="DBC80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4E4E56FA"/>
    <w:multiLevelType w:val="hybridMultilevel"/>
    <w:tmpl w:val="113A2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4ECB125E"/>
    <w:multiLevelType w:val="hybridMultilevel"/>
    <w:tmpl w:val="B0FE8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4F831B85"/>
    <w:multiLevelType w:val="multilevel"/>
    <w:tmpl w:val="63262BE0"/>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508C50C4"/>
    <w:multiLevelType w:val="multilevel"/>
    <w:tmpl w:val="730853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50D2460D"/>
    <w:multiLevelType w:val="hybridMultilevel"/>
    <w:tmpl w:val="0E1A80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7" w15:restartNumberingAfterBreak="0">
    <w:nsid w:val="50DF33A9"/>
    <w:multiLevelType w:val="hybridMultilevel"/>
    <w:tmpl w:val="1E10A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515D2A14"/>
    <w:multiLevelType w:val="multilevel"/>
    <w:tmpl w:val="D524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51614121"/>
    <w:multiLevelType w:val="multilevel"/>
    <w:tmpl w:val="8828C6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16E3D8B"/>
    <w:multiLevelType w:val="multilevel"/>
    <w:tmpl w:val="6102E26A"/>
    <w:styleLink w:val="WWNum4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1" w15:restartNumberingAfterBreak="0">
    <w:nsid w:val="521E1C69"/>
    <w:multiLevelType w:val="multilevel"/>
    <w:tmpl w:val="59E89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52414AB7"/>
    <w:multiLevelType w:val="hybridMultilevel"/>
    <w:tmpl w:val="1EAE44EE"/>
    <w:lvl w:ilvl="0" w:tplc="0E2AE3EC">
      <w:start w:val="1"/>
      <w:numFmt w:val="decimal"/>
      <w:lvlText w:val="%1)"/>
      <w:lvlJc w:val="left"/>
      <w:pPr>
        <w:ind w:left="720" w:hanging="360"/>
      </w:pPr>
      <w:rPr>
        <w:rFonts w:cs="Times New Roman" w:hint="default"/>
        <w:b/>
        <w:bCs/>
        <w:i w:val="0"/>
        <w:iCs w:val="0"/>
        <w:sz w:val="20"/>
        <w:szCs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3" w15:restartNumberingAfterBreak="0">
    <w:nsid w:val="5257284B"/>
    <w:multiLevelType w:val="hybridMultilevel"/>
    <w:tmpl w:val="1344795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15:restartNumberingAfterBreak="0">
    <w:nsid w:val="52C64D9B"/>
    <w:multiLevelType w:val="multilevel"/>
    <w:tmpl w:val="E6F00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15:restartNumberingAfterBreak="0">
    <w:nsid w:val="535E7BD2"/>
    <w:multiLevelType w:val="hybridMultilevel"/>
    <w:tmpl w:val="FEAEF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536500CE"/>
    <w:multiLevelType w:val="multilevel"/>
    <w:tmpl w:val="F8F8D3E8"/>
    <w:styleLink w:val="WWNum69"/>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8" w15:restartNumberingAfterBreak="0">
    <w:nsid w:val="539C45DF"/>
    <w:multiLevelType w:val="hybridMultilevel"/>
    <w:tmpl w:val="9A88EC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544642C5"/>
    <w:multiLevelType w:val="hybridMultilevel"/>
    <w:tmpl w:val="8544F97E"/>
    <w:lvl w:ilvl="0" w:tplc="04190013">
      <w:start w:val="1"/>
      <w:numFmt w:val="upperRoman"/>
      <w:lvlText w:val="%1."/>
      <w:lvlJc w:val="righ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40" w15:restartNumberingAfterBreak="0">
    <w:nsid w:val="54AB7EBE"/>
    <w:multiLevelType w:val="multilevel"/>
    <w:tmpl w:val="3CD40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54F86689"/>
    <w:multiLevelType w:val="hybridMultilevel"/>
    <w:tmpl w:val="CB0897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2" w15:restartNumberingAfterBreak="0">
    <w:nsid w:val="54F923FA"/>
    <w:multiLevelType w:val="multilevel"/>
    <w:tmpl w:val="C5501B22"/>
    <w:styleLink w:val="WWNum5"/>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43" w15:restartNumberingAfterBreak="0">
    <w:nsid w:val="55057B31"/>
    <w:multiLevelType w:val="multilevel"/>
    <w:tmpl w:val="5194EA6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4" w15:restartNumberingAfterBreak="0">
    <w:nsid w:val="551015DE"/>
    <w:multiLevelType w:val="multilevel"/>
    <w:tmpl w:val="1CAAF4B2"/>
    <w:styleLink w:val="WWNum2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5" w15:restartNumberingAfterBreak="0">
    <w:nsid w:val="553111AF"/>
    <w:multiLevelType w:val="multilevel"/>
    <w:tmpl w:val="42A2C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560724B3"/>
    <w:multiLevelType w:val="multilevel"/>
    <w:tmpl w:val="656AF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568872D1"/>
    <w:multiLevelType w:val="multilevel"/>
    <w:tmpl w:val="32DED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56EC72C1"/>
    <w:multiLevelType w:val="hybridMultilevel"/>
    <w:tmpl w:val="4A923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573A2692"/>
    <w:multiLevelType w:val="hybridMultilevel"/>
    <w:tmpl w:val="456A6AD6"/>
    <w:lvl w:ilvl="0" w:tplc="78D4BFA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15:restartNumberingAfterBreak="0">
    <w:nsid w:val="57A3555F"/>
    <w:multiLevelType w:val="hybridMultilevel"/>
    <w:tmpl w:val="C92060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586B5B53"/>
    <w:multiLevelType w:val="hybridMultilevel"/>
    <w:tmpl w:val="03065D40"/>
    <w:lvl w:ilvl="0" w:tplc="0E2AE3EC">
      <w:start w:val="1"/>
      <w:numFmt w:val="decimal"/>
      <w:lvlText w:val="%1)"/>
      <w:lvlJc w:val="left"/>
      <w:pPr>
        <w:ind w:left="720" w:hanging="360"/>
      </w:pPr>
      <w:rPr>
        <w:rFonts w:cs="Times New Roman" w:hint="default"/>
        <w:b/>
        <w:bCs/>
        <w:i w:val="0"/>
        <w:iCs w:val="0"/>
        <w:sz w:val="20"/>
        <w:szCs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2" w15:restartNumberingAfterBreak="0">
    <w:nsid w:val="587E2AF4"/>
    <w:multiLevelType w:val="hybridMultilevel"/>
    <w:tmpl w:val="180CF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59611F89"/>
    <w:multiLevelType w:val="hybridMultilevel"/>
    <w:tmpl w:val="E75C38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4" w15:restartNumberingAfterBreak="0">
    <w:nsid w:val="59F8472E"/>
    <w:multiLevelType w:val="hybridMultilevel"/>
    <w:tmpl w:val="EB7C8E30"/>
    <w:lvl w:ilvl="0" w:tplc="2AC2BE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15:restartNumberingAfterBreak="0">
    <w:nsid w:val="5A5A021D"/>
    <w:multiLevelType w:val="hybridMultilevel"/>
    <w:tmpl w:val="03206602"/>
    <w:lvl w:ilvl="0" w:tplc="74AC82C6">
      <w:start w:val="1"/>
      <w:numFmt w:val="decimal"/>
      <w:lvlText w:val="%1."/>
      <w:lvlJc w:val="left"/>
      <w:pPr>
        <w:tabs>
          <w:tab w:val="num" w:pos="1720"/>
        </w:tabs>
        <w:ind w:left="189" w:firstLine="3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7" w15:restartNumberingAfterBreak="0">
    <w:nsid w:val="5A827C4B"/>
    <w:multiLevelType w:val="hybridMultilevel"/>
    <w:tmpl w:val="4532DB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5AA23E89"/>
    <w:multiLevelType w:val="hybridMultilevel"/>
    <w:tmpl w:val="9D0E9D7E"/>
    <w:lvl w:ilvl="0" w:tplc="04190001">
      <w:start w:val="1"/>
      <w:numFmt w:val="bullet"/>
      <w:lvlText w:val=""/>
      <w:lvlJc w:val="left"/>
      <w:pPr>
        <w:tabs>
          <w:tab w:val="num" w:pos="1155"/>
        </w:tabs>
        <w:ind w:left="1155" w:hanging="360"/>
      </w:pPr>
      <w:rPr>
        <w:rFonts w:ascii="Symbol" w:hAnsi="Symbol" w:cs="Symbol" w:hint="default"/>
      </w:rPr>
    </w:lvl>
    <w:lvl w:ilvl="1" w:tplc="04190003" w:tentative="1">
      <w:start w:val="1"/>
      <w:numFmt w:val="bullet"/>
      <w:lvlText w:val="o"/>
      <w:lvlJc w:val="left"/>
      <w:pPr>
        <w:tabs>
          <w:tab w:val="num" w:pos="1875"/>
        </w:tabs>
        <w:ind w:left="1875" w:hanging="360"/>
      </w:pPr>
      <w:rPr>
        <w:rFonts w:ascii="Courier New" w:hAnsi="Courier New" w:cs="Courier New" w:hint="default"/>
      </w:rPr>
    </w:lvl>
    <w:lvl w:ilvl="2" w:tplc="04190005" w:tentative="1">
      <w:start w:val="1"/>
      <w:numFmt w:val="bullet"/>
      <w:lvlText w:val=""/>
      <w:lvlJc w:val="left"/>
      <w:pPr>
        <w:tabs>
          <w:tab w:val="num" w:pos="2595"/>
        </w:tabs>
        <w:ind w:left="2595" w:hanging="360"/>
      </w:pPr>
      <w:rPr>
        <w:rFonts w:ascii="Wingdings" w:hAnsi="Wingdings" w:cs="Wingdings" w:hint="default"/>
      </w:rPr>
    </w:lvl>
    <w:lvl w:ilvl="3" w:tplc="04190001" w:tentative="1">
      <w:start w:val="1"/>
      <w:numFmt w:val="bullet"/>
      <w:lvlText w:val=""/>
      <w:lvlJc w:val="left"/>
      <w:pPr>
        <w:tabs>
          <w:tab w:val="num" w:pos="3315"/>
        </w:tabs>
        <w:ind w:left="3315" w:hanging="360"/>
      </w:pPr>
      <w:rPr>
        <w:rFonts w:ascii="Symbol" w:hAnsi="Symbol" w:cs="Symbol" w:hint="default"/>
      </w:rPr>
    </w:lvl>
    <w:lvl w:ilvl="4" w:tplc="04190003" w:tentative="1">
      <w:start w:val="1"/>
      <w:numFmt w:val="bullet"/>
      <w:lvlText w:val="o"/>
      <w:lvlJc w:val="left"/>
      <w:pPr>
        <w:tabs>
          <w:tab w:val="num" w:pos="4035"/>
        </w:tabs>
        <w:ind w:left="4035" w:hanging="360"/>
      </w:pPr>
      <w:rPr>
        <w:rFonts w:ascii="Courier New" w:hAnsi="Courier New" w:cs="Courier New" w:hint="default"/>
      </w:rPr>
    </w:lvl>
    <w:lvl w:ilvl="5" w:tplc="04190005" w:tentative="1">
      <w:start w:val="1"/>
      <w:numFmt w:val="bullet"/>
      <w:lvlText w:val=""/>
      <w:lvlJc w:val="left"/>
      <w:pPr>
        <w:tabs>
          <w:tab w:val="num" w:pos="4755"/>
        </w:tabs>
        <w:ind w:left="4755" w:hanging="360"/>
      </w:pPr>
      <w:rPr>
        <w:rFonts w:ascii="Wingdings" w:hAnsi="Wingdings" w:cs="Wingdings" w:hint="default"/>
      </w:rPr>
    </w:lvl>
    <w:lvl w:ilvl="6" w:tplc="04190001" w:tentative="1">
      <w:start w:val="1"/>
      <w:numFmt w:val="bullet"/>
      <w:lvlText w:val=""/>
      <w:lvlJc w:val="left"/>
      <w:pPr>
        <w:tabs>
          <w:tab w:val="num" w:pos="5475"/>
        </w:tabs>
        <w:ind w:left="5475" w:hanging="360"/>
      </w:pPr>
      <w:rPr>
        <w:rFonts w:ascii="Symbol" w:hAnsi="Symbol" w:cs="Symbol" w:hint="default"/>
      </w:rPr>
    </w:lvl>
    <w:lvl w:ilvl="7" w:tplc="04190003" w:tentative="1">
      <w:start w:val="1"/>
      <w:numFmt w:val="bullet"/>
      <w:lvlText w:val="o"/>
      <w:lvlJc w:val="left"/>
      <w:pPr>
        <w:tabs>
          <w:tab w:val="num" w:pos="6195"/>
        </w:tabs>
        <w:ind w:left="6195" w:hanging="360"/>
      </w:pPr>
      <w:rPr>
        <w:rFonts w:ascii="Courier New" w:hAnsi="Courier New" w:cs="Courier New" w:hint="default"/>
      </w:rPr>
    </w:lvl>
    <w:lvl w:ilvl="8" w:tplc="04190005" w:tentative="1">
      <w:start w:val="1"/>
      <w:numFmt w:val="bullet"/>
      <w:lvlText w:val=""/>
      <w:lvlJc w:val="left"/>
      <w:pPr>
        <w:tabs>
          <w:tab w:val="num" w:pos="6915"/>
        </w:tabs>
        <w:ind w:left="6915" w:hanging="360"/>
      </w:pPr>
      <w:rPr>
        <w:rFonts w:ascii="Wingdings" w:hAnsi="Wingdings" w:cs="Wingdings" w:hint="default"/>
      </w:rPr>
    </w:lvl>
  </w:abstractNum>
  <w:abstractNum w:abstractNumId="259" w15:restartNumberingAfterBreak="0">
    <w:nsid w:val="5AB8193D"/>
    <w:multiLevelType w:val="hybridMultilevel"/>
    <w:tmpl w:val="E2546F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0" w15:restartNumberingAfterBreak="0">
    <w:nsid w:val="5B756552"/>
    <w:multiLevelType w:val="hybridMultilevel"/>
    <w:tmpl w:val="143EE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5B976943"/>
    <w:multiLevelType w:val="hybridMultilevel"/>
    <w:tmpl w:val="CAA6BFA2"/>
    <w:lvl w:ilvl="0" w:tplc="6B9CAE92">
      <w:numFmt w:val="bullet"/>
      <w:lvlText w:val="•"/>
      <w:lvlJc w:val="left"/>
      <w:pPr>
        <w:ind w:left="989" w:hanging="705"/>
      </w:pPr>
      <w:rPr>
        <w:rFonts w:ascii="Times New Roman" w:eastAsia="Calibr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62" w15:restartNumberingAfterBreak="0">
    <w:nsid w:val="5BB86702"/>
    <w:multiLevelType w:val="hybridMultilevel"/>
    <w:tmpl w:val="B184B630"/>
    <w:lvl w:ilvl="0" w:tplc="04190001">
      <w:start w:val="1"/>
      <w:numFmt w:val="bullet"/>
      <w:lvlText w:val=""/>
      <w:lvlJc w:val="left"/>
      <w:pPr>
        <w:tabs>
          <w:tab w:val="num" w:pos="720"/>
        </w:tabs>
        <w:ind w:left="720" w:hanging="360"/>
      </w:pPr>
      <w:rPr>
        <w:rFonts w:ascii="Symbol" w:hAnsi="Symbol" w:cs="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cs="Wingdings" w:hint="default"/>
      </w:rPr>
    </w:lvl>
    <w:lvl w:ilvl="3" w:tplc="04190001" w:tentative="1">
      <w:start w:val="1"/>
      <w:numFmt w:val="bullet"/>
      <w:lvlText w:val=""/>
      <w:lvlJc w:val="left"/>
      <w:pPr>
        <w:tabs>
          <w:tab w:val="num" w:pos="2880"/>
        </w:tabs>
        <w:ind w:left="2880" w:hanging="360"/>
      </w:pPr>
      <w:rPr>
        <w:rFonts w:ascii="Symbol" w:hAnsi="Symbol" w:cs="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cs="Wingdings" w:hint="default"/>
      </w:rPr>
    </w:lvl>
    <w:lvl w:ilvl="6" w:tplc="04190001" w:tentative="1">
      <w:start w:val="1"/>
      <w:numFmt w:val="bullet"/>
      <w:lvlText w:val=""/>
      <w:lvlJc w:val="left"/>
      <w:pPr>
        <w:tabs>
          <w:tab w:val="num" w:pos="5040"/>
        </w:tabs>
        <w:ind w:left="5040" w:hanging="360"/>
      </w:pPr>
      <w:rPr>
        <w:rFonts w:ascii="Symbol" w:hAnsi="Symbol" w:cs="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cs="Wingdings" w:hint="default"/>
      </w:rPr>
    </w:lvl>
  </w:abstractNum>
  <w:abstractNum w:abstractNumId="263" w15:restartNumberingAfterBreak="0">
    <w:nsid w:val="5C24271A"/>
    <w:multiLevelType w:val="multilevel"/>
    <w:tmpl w:val="B47CA6F0"/>
    <w:lvl w:ilvl="0">
      <w:start w:val="1"/>
      <w:numFmt w:val="upperRoman"/>
      <w:lvlText w:val="%1."/>
      <w:lvlJc w:val="left"/>
      <w:pPr>
        <w:ind w:left="1080" w:hanging="720"/>
      </w:pPr>
      <w:rPr>
        <w:rFonts w:hint="default"/>
      </w:rPr>
    </w:lvl>
    <w:lvl w:ilvl="1">
      <w:start w:val="2"/>
      <w:numFmt w:val="decimal"/>
      <w:isLgl/>
      <w:lvlText w:val="%1.%2."/>
      <w:lvlJc w:val="left"/>
      <w:pPr>
        <w:ind w:left="1254" w:hanging="720"/>
      </w:pPr>
      <w:rPr>
        <w:rFonts w:hint="default"/>
      </w:rPr>
    </w:lvl>
    <w:lvl w:ilvl="2">
      <w:start w:val="6"/>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64" w15:restartNumberingAfterBreak="0">
    <w:nsid w:val="5C2F30F4"/>
    <w:multiLevelType w:val="hybridMultilevel"/>
    <w:tmpl w:val="7764D65C"/>
    <w:lvl w:ilvl="0" w:tplc="DC7C181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5CA27510"/>
    <w:multiLevelType w:val="hybridMultilevel"/>
    <w:tmpl w:val="76A2BEAC"/>
    <w:lvl w:ilvl="0" w:tplc="C868F71E">
      <w:start w:val="1"/>
      <w:numFmt w:val="decimal"/>
      <w:lvlText w:val="%1."/>
      <w:lvlJc w:val="left"/>
      <w:pPr>
        <w:ind w:left="1177"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6" w15:restartNumberingAfterBreak="0">
    <w:nsid w:val="5CD10656"/>
    <w:multiLevelType w:val="hybridMultilevel"/>
    <w:tmpl w:val="6F56C0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7" w15:restartNumberingAfterBreak="0">
    <w:nsid w:val="5D3324D8"/>
    <w:multiLevelType w:val="multilevel"/>
    <w:tmpl w:val="4BC2A1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9" w15:restartNumberingAfterBreak="0">
    <w:nsid w:val="5DA011C4"/>
    <w:multiLevelType w:val="multilevel"/>
    <w:tmpl w:val="647C5A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5E0B271F"/>
    <w:multiLevelType w:val="multilevel"/>
    <w:tmpl w:val="F2728494"/>
    <w:styleLink w:val="WWNum2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1" w15:restartNumberingAfterBreak="0">
    <w:nsid w:val="5EBF22D9"/>
    <w:multiLevelType w:val="hybridMultilevel"/>
    <w:tmpl w:val="0C84664E"/>
    <w:lvl w:ilvl="0" w:tplc="DC7C181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5F114E1D"/>
    <w:multiLevelType w:val="hybridMultilevel"/>
    <w:tmpl w:val="EFA6316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15:restartNumberingAfterBreak="0">
    <w:nsid w:val="5F157F43"/>
    <w:multiLevelType w:val="multilevel"/>
    <w:tmpl w:val="0CAA2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5F440139"/>
    <w:multiLevelType w:val="hybridMultilevel"/>
    <w:tmpl w:val="5268D1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15:restartNumberingAfterBreak="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15:restartNumberingAfterBreak="0">
    <w:nsid w:val="602B1AD8"/>
    <w:multiLevelType w:val="hybridMultilevel"/>
    <w:tmpl w:val="F134F8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7" w15:restartNumberingAfterBreak="0">
    <w:nsid w:val="609F0D77"/>
    <w:multiLevelType w:val="multilevel"/>
    <w:tmpl w:val="64162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60CC305D"/>
    <w:multiLevelType w:val="multilevel"/>
    <w:tmpl w:val="5BE6E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60CE0666"/>
    <w:multiLevelType w:val="hybridMultilevel"/>
    <w:tmpl w:val="431A95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1" w15:restartNumberingAfterBreak="0">
    <w:nsid w:val="60E45045"/>
    <w:multiLevelType w:val="hybridMultilevel"/>
    <w:tmpl w:val="40183656"/>
    <w:lvl w:ilvl="0" w:tplc="8348F3B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2" w15:restartNumberingAfterBreak="0">
    <w:nsid w:val="613C0A5F"/>
    <w:multiLevelType w:val="multilevel"/>
    <w:tmpl w:val="2AF66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61705BAB"/>
    <w:multiLevelType w:val="multilevel"/>
    <w:tmpl w:val="CFE2C666"/>
    <w:styleLink w:val="WW8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4" w15:restartNumberingAfterBreak="0">
    <w:nsid w:val="61D333C9"/>
    <w:multiLevelType w:val="hybridMultilevel"/>
    <w:tmpl w:val="A2E0F6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5" w15:restartNumberingAfterBreak="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86" w15:restartNumberingAfterBreak="0">
    <w:nsid w:val="63267F76"/>
    <w:multiLevelType w:val="hybridMultilevel"/>
    <w:tmpl w:val="618A4C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7" w15:restartNumberingAfterBreak="0">
    <w:nsid w:val="63D35BBF"/>
    <w:multiLevelType w:val="hybridMultilevel"/>
    <w:tmpl w:val="F89AE4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8" w15:restartNumberingAfterBreak="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0" w15:restartNumberingAfterBreak="0">
    <w:nsid w:val="66505599"/>
    <w:multiLevelType w:val="hybridMultilevel"/>
    <w:tmpl w:val="0E923340"/>
    <w:lvl w:ilvl="0" w:tplc="8BC211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1" w15:restartNumberingAfterBreak="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2" w15:restartNumberingAfterBreak="0">
    <w:nsid w:val="668123F6"/>
    <w:multiLevelType w:val="multilevel"/>
    <w:tmpl w:val="AF62F3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3" w15:restartNumberingAfterBreak="0">
    <w:nsid w:val="6683742A"/>
    <w:multiLevelType w:val="hybridMultilevel"/>
    <w:tmpl w:val="87CE6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669B10FE"/>
    <w:multiLevelType w:val="hybridMultilevel"/>
    <w:tmpl w:val="1BFAA7B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5" w15:restartNumberingAfterBreak="0">
    <w:nsid w:val="66DB3D20"/>
    <w:multiLevelType w:val="hybridMultilevel"/>
    <w:tmpl w:val="E51CEC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15:restartNumberingAfterBreak="0">
    <w:nsid w:val="67223F66"/>
    <w:multiLevelType w:val="multilevel"/>
    <w:tmpl w:val="CA828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672B2D0E"/>
    <w:multiLevelType w:val="hybridMultilevel"/>
    <w:tmpl w:val="19A64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67B83C72"/>
    <w:multiLevelType w:val="hybridMultilevel"/>
    <w:tmpl w:val="34BA1ED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99" w15:restartNumberingAfterBreak="0">
    <w:nsid w:val="69040B51"/>
    <w:multiLevelType w:val="hybridMultilevel"/>
    <w:tmpl w:val="AE6ABCE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0" w15:restartNumberingAfterBreak="0">
    <w:nsid w:val="692922B4"/>
    <w:multiLevelType w:val="multilevel"/>
    <w:tmpl w:val="23D891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69675799"/>
    <w:multiLevelType w:val="hybridMultilevel"/>
    <w:tmpl w:val="8A127A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2" w15:restartNumberingAfterBreak="0">
    <w:nsid w:val="697F6813"/>
    <w:multiLevelType w:val="hybridMultilevel"/>
    <w:tmpl w:val="D1C02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69B167CA"/>
    <w:multiLevelType w:val="hybridMultilevel"/>
    <w:tmpl w:val="7ADA86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15:restartNumberingAfterBreak="0">
    <w:nsid w:val="69EB26E1"/>
    <w:multiLevelType w:val="hybridMultilevel"/>
    <w:tmpl w:val="9B883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6" w15:restartNumberingAfterBreak="0">
    <w:nsid w:val="6A6B4C5B"/>
    <w:multiLevelType w:val="hybridMultilevel"/>
    <w:tmpl w:val="244CB9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6ACF654B"/>
    <w:multiLevelType w:val="hybridMultilevel"/>
    <w:tmpl w:val="5080AB4A"/>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8" w15:restartNumberingAfterBreak="0">
    <w:nsid w:val="6AE344AC"/>
    <w:multiLevelType w:val="hybridMultilevel"/>
    <w:tmpl w:val="024C5F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9" w15:restartNumberingAfterBreak="0">
    <w:nsid w:val="6B4A42B5"/>
    <w:multiLevelType w:val="hybridMultilevel"/>
    <w:tmpl w:val="9C04E2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15:restartNumberingAfterBreak="0">
    <w:nsid w:val="6CC81692"/>
    <w:multiLevelType w:val="hybridMultilevel"/>
    <w:tmpl w:val="E85CD844"/>
    <w:lvl w:ilvl="0" w:tplc="6C5EF0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1" w15:restartNumberingAfterBreak="0">
    <w:nsid w:val="6CDF0710"/>
    <w:multiLevelType w:val="hybridMultilevel"/>
    <w:tmpl w:val="1D34C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6CE966AA"/>
    <w:multiLevelType w:val="hybridMultilevel"/>
    <w:tmpl w:val="0BDAE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6D006E2B"/>
    <w:multiLevelType w:val="hybridMultilevel"/>
    <w:tmpl w:val="7C3433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4" w15:restartNumberingAfterBreak="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5" w15:restartNumberingAfterBreak="0">
    <w:nsid w:val="6E0340C7"/>
    <w:multiLevelType w:val="multilevel"/>
    <w:tmpl w:val="AFC2245E"/>
    <w:styleLink w:val="WWNum5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6" w15:restartNumberingAfterBreak="0">
    <w:nsid w:val="6EBC7CD9"/>
    <w:multiLevelType w:val="hybridMultilevel"/>
    <w:tmpl w:val="D0968C8A"/>
    <w:lvl w:ilvl="0" w:tplc="0E2AE3EC">
      <w:start w:val="1"/>
      <w:numFmt w:val="decimal"/>
      <w:lvlText w:val="%1)"/>
      <w:lvlJc w:val="left"/>
      <w:pPr>
        <w:ind w:left="720" w:hanging="360"/>
      </w:pPr>
      <w:rPr>
        <w:rFonts w:cs="Times New Roman" w:hint="default"/>
        <w:b/>
        <w:bCs/>
        <w:i w:val="0"/>
        <w:iCs w:val="0"/>
        <w:sz w:val="20"/>
        <w:szCs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7" w15:restartNumberingAfterBreak="0">
    <w:nsid w:val="6F3F12F6"/>
    <w:multiLevelType w:val="hybridMultilevel"/>
    <w:tmpl w:val="1E68C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6F572AC7"/>
    <w:multiLevelType w:val="hybridMultilevel"/>
    <w:tmpl w:val="2CCAA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15:restartNumberingAfterBreak="0">
    <w:nsid w:val="6F7C3387"/>
    <w:multiLevelType w:val="hybridMultilevel"/>
    <w:tmpl w:val="6BBC6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1" w15:restartNumberingAfterBreak="0">
    <w:nsid w:val="6FF25572"/>
    <w:multiLevelType w:val="hybridMultilevel"/>
    <w:tmpl w:val="45C611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15:restartNumberingAfterBreak="0">
    <w:nsid w:val="6FF26866"/>
    <w:multiLevelType w:val="multilevel"/>
    <w:tmpl w:val="DF240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702914F2"/>
    <w:multiLevelType w:val="hybridMultilevel"/>
    <w:tmpl w:val="9D2C1BF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4" w15:restartNumberingAfterBreak="0">
    <w:nsid w:val="70FD58E3"/>
    <w:multiLevelType w:val="hybridMultilevel"/>
    <w:tmpl w:val="92044F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6" w15:restartNumberingAfterBreak="0">
    <w:nsid w:val="714C42CE"/>
    <w:multiLevelType w:val="multilevel"/>
    <w:tmpl w:val="19DC7B78"/>
    <w:styleLink w:val="WW8Num2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27" w15:restartNumberingAfterBreak="0">
    <w:nsid w:val="71A219C7"/>
    <w:multiLevelType w:val="hybridMultilevel"/>
    <w:tmpl w:val="18E0AE8A"/>
    <w:lvl w:ilvl="0" w:tplc="000000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71E93932"/>
    <w:multiLevelType w:val="multilevel"/>
    <w:tmpl w:val="E50A38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9" w15:restartNumberingAfterBreak="0">
    <w:nsid w:val="726013FE"/>
    <w:multiLevelType w:val="multilevel"/>
    <w:tmpl w:val="566E49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72C832F1"/>
    <w:multiLevelType w:val="hybridMultilevel"/>
    <w:tmpl w:val="EA848F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731D6323"/>
    <w:multiLevelType w:val="hybridMultilevel"/>
    <w:tmpl w:val="597441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2" w15:restartNumberingAfterBreak="0">
    <w:nsid w:val="744C69CD"/>
    <w:multiLevelType w:val="multilevel"/>
    <w:tmpl w:val="4F8040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74715FF0"/>
    <w:multiLevelType w:val="hybridMultilevel"/>
    <w:tmpl w:val="A9166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7581228B"/>
    <w:multiLevelType w:val="hybridMultilevel"/>
    <w:tmpl w:val="D6C60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75D84221"/>
    <w:multiLevelType w:val="hybridMultilevel"/>
    <w:tmpl w:val="4A04C9FE"/>
    <w:lvl w:ilvl="0" w:tplc="C590B1B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75FB699B"/>
    <w:multiLevelType w:val="hybridMultilevel"/>
    <w:tmpl w:val="496E9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76AC042B"/>
    <w:multiLevelType w:val="hybridMultilevel"/>
    <w:tmpl w:val="38C0A0D8"/>
    <w:lvl w:ilvl="0" w:tplc="F7982E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8" w15:restartNumberingAfterBreak="0">
    <w:nsid w:val="76D345E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39" w15:restartNumberingAfterBreak="0">
    <w:nsid w:val="772B00F8"/>
    <w:multiLevelType w:val="hybridMultilevel"/>
    <w:tmpl w:val="7166CC36"/>
    <w:lvl w:ilvl="0" w:tplc="DC7C181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78D1366B"/>
    <w:multiLevelType w:val="hybridMultilevel"/>
    <w:tmpl w:val="50D0BE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1" w15:restartNumberingAfterBreak="0">
    <w:nsid w:val="791859CF"/>
    <w:multiLevelType w:val="multilevel"/>
    <w:tmpl w:val="411C3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791C09FC"/>
    <w:multiLevelType w:val="hybridMultilevel"/>
    <w:tmpl w:val="65D05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792429E5"/>
    <w:multiLevelType w:val="multilevel"/>
    <w:tmpl w:val="F1C6D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794A6B7F"/>
    <w:multiLevelType w:val="multilevel"/>
    <w:tmpl w:val="868E9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5" w15:restartNumberingAfterBreak="0">
    <w:nsid w:val="79517A60"/>
    <w:multiLevelType w:val="hybridMultilevel"/>
    <w:tmpl w:val="52FAC78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46" w15:restartNumberingAfterBreak="0">
    <w:nsid w:val="79C13236"/>
    <w:multiLevelType w:val="hybridMultilevel"/>
    <w:tmpl w:val="2048C0F2"/>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7A0D0993"/>
    <w:multiLevelType w:val="multilevel"/>
    <w:tmpl w:val="1EECB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7A64337F"/>
    <w:multiLevelType w:val="hybridMultilevel"/>
    <w:tmpl w:val="90EE5D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7A6704F4"/>
    <w:multiLevelType w:val="hybridMultilevel"/>
    <w:tmpl w:val="7D188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0" w15:restartNumberingAfterBreak="0">
    <w:nsid w:val="7AA0133D"/>
    <w:multiLevelType w:val="hybridMultilevel"/>
    <w:tmpl w:val="A6083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1" w15:restartNumberingAfterBreak="0">
    <w:nsid w:val="7ACA6CBC"/>
    <w:multiLevelType w:val="multilevel"/>
    <w:tmpl w:val="8528B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7AD21609"/>
    <w:multiLevelType w:val="hybridMultilevel"/>
    <w:tmpl w:val="3B68503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3" w15:restartNumberingAfterBreak="0">
    <w:nsid w:val="7AF73324"/>
    <w:multiLevelType w:val="hybridMultilevel"/>
    <w:tmpl w:val="6B3401AE"/>
    <w:lvl w:ilvl="0" w:tplc="04190001">
      <w:start w:val="1"/>
      <w:numFmt w:val="bullet"/>
      <w:lvlText w:val=""/>
      <w:lvlJc w:val="left"/>
      <w:pPr>
        <w:ind w:left="758" w:hanging="360"/>
      </w:pPr>
      <w:rPr>
        <w:rFonts w:ascii="Symbol" w:hAnsi="Symbol"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354" w15:restartNumberingAfterBreak="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7BEE1C8D"/>
    <w:multiLevelType w:val="hybridMultilevel"/>
    <w:tmpl w:val="0C847B5E"/>
    <w:lvl w:ilvl="0" w:tplc="62B8B0E6">
      <w:start w:val="1"/>
      <w:numFmt w:val="bullet"/>
      <w:lvlText w:val=""/>
      <w:lvlJc w:val="left"/>
      <w:pPr>
        <w:ind w:left="1480" w:hanging="360"/>
      </w:pPr>
      <w:rPr>
        <w:rFonts w:ascii="Symbol" w:hAnsi="Symbol" w:hint="default"/>
        <w:color w:val="auto"/>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56" w15:restartNumberingAfterBreak="0">
    <w:nsid w:val="7E025E4E"/>
    <w:multiLevelType w:val="multilevel"/>
    <w:tmpl w:val="48880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7E7400D4"/>
    <w:multiLevelType w:val="multilevel"/>
    <w:tmpl w:val="F41A4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7F257174"/>
    <w:multiLevelType w:val="hybridMultilevel"/>
    <w:tmpl w:val="9AEAA4DE"/>
    <w:lvl w:ilvl="0" w:tplc="04190001">
      <w:start w:val="1"/>
      <w:numFmt w:val="bullet"/>
      <w:lvlText w:val=""/>
      <w:lvlJc w:val="left"/>
      <w:pPr>
        <w:tabs>
          <w:tab w:val="num" w:pos="720"/>
        </w:tabs>
        <w:ind w:left="720" w:hanging="360"/>
      </w:pPr>
      <w:rPr>
        <w:rFonts w:ascii="Symbol" w:hAnsi="Symbol" w:cs="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cs="Wingdings" w:hint="default"/>
      </w:rPr>
    </w:lvl>
    <w:lvl w:ilvl="3" w:tplc="04190001" w:tentative="1">
      <w:start w:val="1"/>
      <w:numFmt w:val="bullet"/>
      <w:lvlText w:val=""/>
      <w:lvlJc w:val="left"/>
      <w:pPr>
        <w:tabs>
          <w:tab w:val="num" w:pos="2880"/>
        </w:tabs>
        <w:ind w:left="2880" w:hanging="360"/>
      </w:pPr>
      <w:rPr>
        <w:rFonts w:ascii="Symbol" w:hAnsi="Symbol" w:cs="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cs="Wingdings" w:hint="default"/>
      </w:rPr>
    </w:lvl>
    <w:lvl w:ilvl="6" w:tplc="04190001" w:tentative="1">
      <w:start w:val="1"/>
      <w:numFmt w:val="bullet"/>
      <w:lvlText w:val=""/>
      <w:lvlJc w:val="left"/>
      <w:pPr>
        <w:tabs>
          <w:tab w:val="num" w:pos="5040"/>
        </w:tabs>
        <w:ind w:left="5040" w:hanging="360"/>
      </w:pPr>
      <w:rPr>
        <w:rFonts w:ascii="Symbol" w:hAnsi="Symbol" w:cs="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cs="Wingdings" w:hint="default"/>
      </w:rPr>
    </w:lvl>
  </w:abstractNum>
  <w:abstractNum w:abstractNumId="359" w15:restartNumberingAfterBreak="0">
    <w:nsid w:val="7F4F5343"/>
    <w:multiLevelType w:val="hybridMultilevel"/>
    <w:tmpl w:val="D1927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7FA11C57"/>
    <w:multiLevelType w:val="hybridMultilevel"/>
    <w:tmpl w:val="12968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7FD14B86"/>
    <w:multiLevelType w:val="hybridMultilevel"/>
    <w:tmpl w:val="8F2ACCAC"/>
    <w:lvl w:ilvl="0" w:tplc="62B8B0E6">
      <w:start w:val="1"/>
      <w:numFmt w:val="bullet"/>
      <w:lvlText w:val=""/>
      <w:lvlJc w:val="left"/>
      <w:pPr>
        <w:ind w:left="1529" w:hanging="360"/>
      </w:pPr>
      <w:rPr>
        <w:rFonts w:ascii="Symbol" w:hAnsi="Symbol" w:hint="default"/>
        <w:color w:val="auto"/>
      </w:rPr>
    </w:lvl>
    <w:lvl w:ilvl="1" w:tplc="5CC44880">
      <w:numFmt w:val="bullet"/>
      <w:lvlText w:val="·"/>
      <w:lvlJc w:val="left"/>
      <w:pPr>
        <w:ind w:left="1489" w:hanging="360"/>
      </w:pPr>
      <w:rPr>
        <w:rFonts w:ascii="Symbol" w:eastAsia="MS Mincho" w:hAnsi="Symbol" w:cs="Times New Roman"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num w:numId="1">
    <w:abstractNumId w:val="89"/>
  </w:num>
  <w:num w:numId="2">
    <w:abstractNumId w:val="354"/>
  </w:num>
  <w:num w:numId="3">
    <w:abstractNumId w:val="128"/>
  </w:num>
  <w:num w:numId="4">
    <w:abstractNumId w:val="288"/>
  </w:num>
  <w:num w:numId="5">
    <w:abstractNumId w:val="221"/>
  </w:num>
  <w:num w:numId="6">
    <w:abstractNumId w:val="111"/>
  </w:num>
  <w:num w:numId="7">
    <w:abstractNumId w:val="92"/>
  </w:num>
  <w:num w:numId="8">
    <w:abstractNumId w:val="320"/>
  </w:num>
  <w:num w:numId="9">
    <w:abstractNumId w:val="175"/>
  </w:num>
  <w:num w:numId="10">
    <w:abstractNumId w:val="285"/>
  </w:num>
  <w:num w:numId="11">
    <w:abstractNumId w:val="291"/>
  </w:num>
  <w:num w:numId="12">
    <w:abstractNumId w:val="289"/>
  </w:num>
  <w:num w:numId="13">
    <w:abstractNumId w:val="235"/>
  </w:num>
  <w:num w:numId="14">
    <w:abstractNumId w:val="203"/>
  </w:num>
  <w:num w:numId="15">
    <w:abstractNumId w:val="275"/>
  </w:num>
  <w:num w:numId="16">
    <w:abstractNumId w:val="305"/>
  </w:num>
  <w:num w:numId="17">
    <w:abstractNumId w:val="119"/>
  </w:num>
  <w:num w:numId="18">
    <w:abstractNumId w:val="280"/>
  </w:num>
  <w:num w:numId="19">
    <w:abstractNumId w:val="140"/>
  </w:num>
  <w:num w:numId="20">
    <w:abstractNumId w:val="113"/>
  </w:num>
  <w:num w:numId="21">
    <w:abstractNumId w:val="31"/>
  </w:num>
  <w:num w:numId="22">
    <w:abstractNumId w:val="314"/>
  </w:num>
  <w:num w:numId="23">
    <w:abstractNumId w:val="174"/>
    <w:lvlOverride w:ilvl="0">
      <w:startOverride w:val="1"/>
    </w:lvlOverride>
  </w:num>
  <w:num w:numId="24">
    <w:abstractNumId w:val="61"/>
  </w:num>
  <w:num w:numId="25">
    <w:abstractNumId w:val="100"/>
  </w:num>
  <w:num w:numId="26">
    <w:abstractNumId w:val="255"/>
  </w:num>
  <w:num w:numId="27">
    <w:abstractNumId w:val="172"/>
  </w:num>
  <w:num w:numId="28">
    <w:abstractNumId w:val="76"/>
  </w:num>
  <w:num w:numId="29">
    <w:abstractNumId w:val="42"/>
  </w:num>
  <w:num w:numId="30">
    <w:abstractNumId w:val="268"/>
  </w:num>
  <w:num w:numId="31">
    <w:abstractNumId w:val="313"/>
  </w:num>
  <w:num w:numId="32">
    <w:abstractNumId w:val="209"/>
  </w:num>
  <w:num w:numId="33">
    <w:abstractNumId w:val="149"/>
  </w:num>
  <w:num w:numId="34">
    <w:abstractNumId w:val="308"/>
  </w:num>
  <w:num w:numId="35">
    <w:abstractNumId w:val="331"/>
  </w:num>
  <w:num w:numId="36">
    <w:abstractNumId w:val="226"/>
  </w:num>
  <w:num w:numId="37">
    <w:abstractNumId w:val="340"/>
  </w:num>
  <w:num w:numId="38">
    <w:abstractNumId w:val="139"/>
  </w:num>
  <w:num w:numId="39">
    <w:abstractNumId w:val="214"/>
  </w:num>
  <w:num w:numId="40">
    <w:abstractNumId w:val="40"/>
  </w:num>
  <w:num w:numId="41">
    <w:abstractNumId w:val="186"/>
  </w:num>
  <w:num w:numId="42">
    <w:abstractNumId w:val="7"/>
  </w:num>
  <w:num w:numId="43">
    <w:abstractNumId w:val="6"/>
  </w:num>
  <w:num w:numId="44">
    <w:abstractNumId w:val="8"/>
  </w:num>
  <w:num w:numId="45">
    <w:abstractNumId w:val="298"/>
  </w:num>
  <w:num w:numId="46">
    <w:abstractNumId w:val="307"/>
  </w:num>
  <w:num w:numId="47">
    <w:abstractNumId w:val="27"/>
  </w:num>
  <w:num w:numId="48">
    <w:abstractNumId w:val="341"/>
  </w:num>
  <w:num w:numId="49">
    <w:abstractNumId w:val="228"/>
  </w:num>
  <w:num w:numId="50">
    <w:abstractNumId w:val="102"/>
  </w:num>
  <w:num w:numId="51">
    <w:abstractNumId w:val="277"/>
  </w:num>
  <w:num w:numId="52">
    <w:abstractNumId w:val="194"/>
  </w:num>
  <w:num w:numId="53">
    <w:abstractNumId w:val="231"/>
  </w:num>
  <w:num w:numId="54">
    <w:abstractNumId w:val="79"/>
  </w:num>
  <w:num w:numId="55">
    <w:abstractNumId w:val="86"/>
  </w:num>
  <w:num w:numId="56">
    <w:abstractNumId w:val="109"/>
  </w:num>
  <w:num w:numId="57">
    <w:abstractNumId w:val="322"/>
  </w:num>
  <w:num w:numId="58">
    <w:abstractNumId w:val="273"/>
  </w:num>
  <w:num w:numId="59">
    <w:abstractNumId w:val="296"/>
  </w:num>
  <w:num w:numId="60">
    <w:abstractNumId w:val="343"/>
  </w:num>
  <w:num w:numId="61">
    <w:abstractNumId w:val="45"/>
  </w:num>
  <w:num w:numId="62">
    <w:abstractNumId w:val="25"/>
  </w:num>
  <w:num w:numId="63">
    <w:abstractNumId w:val="2"/>
  </w:num>
  <w:num w:numId="64">
    <w:abstractNumId w:val="4"/>
  </w:num>
  <w:num w:numId="65">
    <w:abstractNumId w:val="5"/>
  </w:num>
  <w:num w:numId="66">
    <w:abstractNumId w:val="9"/>
  </w:num>
  <w:num w:numId="67">
    <w:abstractNumId w:val="10"/>
  </w:num>
  <w:num w:numId="68">
    <w:abstractNumId w:val="14"/>
  </w:num>
  <w:num w:numId="69">
    <w:abstractNumId w:val="15"/>
  </w:num>
  <w:num w:numId="70">
    <w:abstractNumId w:val="20"/>
  </w:num>
  <w:num w:numId="71">
    <w:abstractNumId w:val="21"/>
  </w:num>
  <w:num w:numId="72">
    <w:abstractNumId w:val="22"/>
  </w:num>
  <w:num w:numId="73">
    <w:abstractNumId w:val="23"/>
  </w:num>
  <w:num w:numId="74">
    <w:abstractNumId w:val="24"/>
  </w:num>
  <w:num w:numId="75">
    <w:abstractNumId w:val="127"/>
  </w:num>
  <w:num w:numId="76">
    <w:abstractNumId w:val="2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5"/>
  </w:num>
  <w:num w:numId="79">
    <w:abstractNumId w:val="213"/>
  </w:num>
  <w:num w:numId="80">
    <w:abstractNumId w:val="121"/>
  </w:num>
  <w:num w:numId="81">
    <w:abstractNumId w:val="252"/>
  </w:num>
  <w:num w:numId="82">
    <w:abstractNumId w:val="48"/>
  </w:num>
  <w:num w:numId="83">
    <w:abstractNumId w:val="101"/>
  </w:num>
  <w:num w:numId="84">
    <w:abstractNumId w:val="248"/>
  </w:num>
  <w:num w:numId="85">
    <w:abstractNumId w:val="334"/>
  </w:num>
  <w:num w:numId="86">
    <w:abstractNumId w:val="185"/>
  </w:num>
  <w:num w:numId="87">
    <w:abstractNumId w:val="263"/>
  </w:num>
  <w:num w:numId="88">
    <w:abstractNumId w:val="75"/>
  </w:num>
  <w:num w:numId="89">
    <w:abstractNumId w:val="258"/>
  </w:num>
  <w:num w:numId="90">
    <w:abstractNumId w:val="262"/>
  </w:num>
  <w:num w:numId="91">
    <w:abstractNumId w:val="155"/>
  </w:num>
  <w:num w:numId="92">
    <w:abstractNumId w:val="358"/>
  </w:num>
  <w:num w:numId="93">
    <w:abstractNumId w:val="164"/>
  </w:num>
  <w:num w:numId="94">
    <w:abstractNumId w:val="180"/>
  </w:num>
  <w:num w:numId="95">
    <w:abstractNumId w:val="56"/>
  </w:num>
  <w:num w:numId="96">
    <w:abstractNumId w:val="67"/>
  </w:num>
  <w:num w:numId="97">
    <w:abstractNumId w:val="345"/>
  </w:num>
  <w:num w:numId="98">
    <w:abstractNumId w:val="241"/>
  </w:num>
  <w:num w:numId="99">
    <w:abstractNumId w:val="243"/>
  </w:num>
  <w:num w:numId="10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3"/>
  </w:num>
  <w:num w:numId="102">
    <w:abstractNumId w:val="327"/>
  </w:num>
  <w:num w:numId="103">
    <w:abstractNumId w:val="36"/>
  </w:num>
  <w:num w:numId="104">
    <w:abstractNumId w:val="293"/>
  </w:num>
  <w:num w:numId="105">
    <w:abstractNumId w:val="116"/>
  </w:num>
  <w:num w:numId="106">
    <w:abstractNumId w:val="150"/>
  </w:num>
  <w:num w:numId="107">
    <w:abstractNumId w:val="153"/>
  </w:num>
  <w:num w:numId="108">
    <w:abstractNumId w:val="321"/>
  </w:num>
  <w:num w:numId="109">
    <w:abstractNumId w:val="69"/>
  </w:num>
  <w:num w:numId="110">
    <w:abstractNumId w:val="325"/>
  </w:num>
  <w:num w:numId="111">
    <w:abstractNumId w:val="190"/>
  </w:num>
  <w:num w:numId="112">
    <w:abstractNumId w:val="238"/>
  </w:num>
  <w:num w:numId="113">
    <w:abstractNumId w:val="52"/>
  </w:num>
  <w:num w:numId="114">
    <w:abstractNumId w:val="177"/>
  </w:num>
  <w:num w:numId="115">
    <w:abstractNumId w:val="330"/>
  </w:num>
  <w:num w:numId="116">
    <w:abstractNumId w:val="115"/>
  </w:num>
  <w:num w:numId="117">
    <w:abstractNumId w:val="309"/>
  </w:num>
  <w:num w:numId="118">
    <w:abstractNumId w:val="182"/>
  </w:num>
  <w:num w:numId="119">
    <w:abstractNumId w:val="223"/>
  </w:num>
  <w:num w:numId="120">
    <w:abstractNumId w:val="168"/>
  </w:num>
  <w:num w:numId="121">
    <w:abstractNumId w:val="49"/>
  </w:num>
  <w:num w:numId="122">
    <w:abstractNumId w:val="324"/>
  </w:num>
  <w:num w:numId="123">
    <w:abstractNumId w:val="348"/>
  </w:num>
  <w:num w:numId="124">
    <w:abstractNumId w:val="147"/>
  </w:num>
  <w:num w:numId="125">
    <w:abstractNumId w:val="72"/>
  </w:num>
  <w:num w:numId="126">
    <w:abstractNumId w:val="338"/>
  </w:num>
  <w:num w:numId="127">
    <w:abstractNumId w:val="193"/>
  </w:num>
  <w:num w:numId="128">
    <w:abstractNumId w:val="232"/>
  </w:num>
  <w:num w:numId="129">
    <w:abstractNumId w:val="316"/>
  </w:num>
  <w:num w:numId="130">
    <w:abstractNumId w:val="251"/>
  </w:num>
  <w:num w:numId="131">
    <w:abstractNumId w:val="239"/>
  </w:num>
  <w:num w:numId="132">
    <w:abstractNumId w:val="210"/>
  </w:num>
  <w:num w:numId="133">
    <w:abstractNumId w:val="0"/>
    <w:lvlOverride w:ilvl="0">
      <w:lvl w:ilvl="0">
        <w:numFmt w:val="bullet"/>
        <w:lvlText w:val="♦"/>
        <w:legacy w:legacy="1" w:legacySpace="0" w:legacyIndent="273"/>
        <w:lvlJc w:val="left"/>
        <w:pPr>
          <w:ind w:left="0" w:firstLine="0"/>
        </w:pPr>
        <w:rPr>
          <w:rFonts w:ascii="Times New Roman" w:hAnsi="Times New Roman" w:cs="Times New Roman" w:hint="default"/>
        </w:rPr>
      </w:lvl>
    </w:lvlOverride>
  </w:num>
  <w:num w:numId="134">
    <w:abstractNumId w:val="0"/>
    <w:lvlOverride w:ilvl="0">
      <w:lvl w:ilvl="0">
        <w:numFmt w:val="bullet"/>
        <w:lvlText w:val="♦"/>
        <w:legacy w:legacy="1" w:legacySpace="0" w:legacyIndent="269"/>
        <w:lvlJc w:val="left"/>
        <w:pPr>
          <w:ind w:left="0" w:firstLine="0"/>
        </w:pPr>
        <w:rPr>
          <w:rFonts w:ascii="Times New Roman" w:hAnsi="Times New Roman" w:cs="Times New Roman" w:hint="default"/>
        </w:rPr>
      </w:lvl>
    </w:lvlOverride>
  </w:num>
  <w:num w:numId="135">
    <w:abstractNumId w:val="117"/>
  </w:num>
  <w:num w:numId="136">
    <w:abstractNumId w:val="310"/>
  </w:num>
  <w:num w:numId="137">
    <w:abstractNumId w:val="202"/>
  </w:num>
  <w:num w:numId="138">
    <w:abstractNumId w:val="197"/>
  </w:num>
  <w:num w:numId="139">
    <w:abstractNumId w:val="38"/>
  </w:num>
  <w:num w:numId="140">
    <w:abstractNumId w:val="234"/>
  </w:num>
  <w:num w:numId="141">
    <w:abstractNumId w:val="171"/>
  </w:num>
  <w:num w:numId="142">
    <w:abstractNumId w:val="184"/>
  </w:num>
  <w:num w:numId="143">
    <w:abstractNumId w:val="73"/>
  </w:num>
  <w:num w:numId="144">
    <w:abstractNumId w:val="51"/>
  </w:num>
  <w:num w:numId="145">
    <w:abstractNumId w:val="188"/>
  </w:num>
  <w:num w:numId="146">
    <w:abstractNumId w:val="283"/>
  </w:num>
  <w:num w:numId="147">
    <w:abstractNumId w:val="326"/>
  </w:num>
  <w:num w:numId="148">
    <w:abstractNumId w:val="82"/>
  </w:num>
  <w:num w:numId="149">
    <w:abstractNumId w:val="154"/>
  </w:num>
  <w:num w:numId="150">
    <w:abstractNumId w:val="99"/>
  </w:num>
  <w:num w:numId="151">
    <w:abstractNumId w:val="242"/>
  </w:num>
  <w:num w:numId="152">
    <w:abstractNumId w:val="87"/>
  </w:num>
  <w:num w:numId="153">
    <w:abstractNumId w:val="167"/>
  </w:num>
  <w:num w:numId="154">
    <w:abstractNumId w:val="346"/>
  </w:num>
  <w:num w:numId="155">
    <w:abstractNumId w:val="306"/>
  </w:num>
  <w:num w:numId="156">
    <w:abstractNumId w:val="219"/>
  </w:num>
  <w:num w:numId="157">
    <w:abstractNumId w:val="84"/>
  </w:num>
  <w:num w:numId="158">
    <w:abstractNumId w:val="112"/>
  </w:num>
  <w:num w:numId="159">
    <w:abstractNumId w:val="152"/>
  </w:num>
  <w:num w:numId="160">
    <w:abstractNumId w:val="156"/>
  </w:num>
  <w:num w:numId="161">
    <w:abstractNumId w:val="247"/>
  </w:num>
  <w:num w:numId="162">
    <w:abstractNumId w:val="284"/>
  </w:num>
  <w:num w:numId="163">
    <w:abstractNumId w:val="227"/>
  </w:num>
  <w:num w:numId="164">
    <w:abstractNumId w:val="120"/>
  </w:num>
  <w:num w:numId="165">
    <w:abstractNumId w:val="196"/>
  </w:num>
  <w:num w:numId="166">
    <w:abstractNumId w:val="65"/>
  </w:num>
  <w:num w:numId="167">
    <w:abstractNumId w:val="236"/>
  </w:num>
  <w:num w:numId="168">
    <w:abstractNumId w:val="217"/>
  </w:num>
  <w:num w:numId="169">
    <w:abstractNumId w:val="88"/>
  </w:num>
  <w:num w:numId="170">
    <w:abstractNumId w:val="151"/>
  </w:num>
  <w:num w:numId="171">
    <w:abstractNumId w:val="204"/>
  </w:num>
  <w:num w:numId="172">
    <w:abstractNumId w:val="195"/>
  </w:num>
  <w:num w:numId="173">
    <w:abstractNumId w:val="104"/>
  </w:num>
  <w:num w:numId="174">
    <w:abstractNumId w:val="317"/>
  </w:num>
  <w:num w:numId="175">
    <w:abstractNumId w:val="29"/>
  </w:num>
  <w:num w:numId="176">
    <w:abstractNumId w:val="274"/>
  </w:num>
  <w:num w:numId="177">
    <w:abstractNumId w:val="34"/>
  </w:num>
  <w:num w:numId="178">
    <w:abstractNumId w:val="287"/>
  </w:num>
  <w:num w:numId="179">
    <w:abstractNumId w:val="53"/>
  </w:num>
  <w:num w:numId="180">
    <w:abstractNumId w:val="286"/>
  </w:num>
  <w:num w:numId="181">
    <w:abstractNumId w:val="266"/>
  </w:num>
  <w:num w:numId="182">
    <w:abstractNumId w:val="295"/>
  </w:num>
  <w:num w:numId="183">
    <w:abstractNumId w:val="339"/>
  </w:num>
  <w:num w:numId="184">
    <w:abstractNumId w:val="59"/>
  </w:num>
  <w:num w:numId="185">
    <w:abstractNumId w:val="55"/>
  </w:num>
  <w:num w:numId="186">
    <w:abstractNumId w:val="264"/>
  </w:num>
  <w:num w:numId="187">
    <w:abstractNumId w:val="211"/>
  </w:num>
  <w:num w:numId="188">
    <w:abstractNumId w:val="271"/>
  </w:num>
  <w:num w:numId="189">
    <w:abstractNumId w:val="205"/>
  </w:num>
  <w:num w:numId="190">
    <w:abstractNumId w:val="39"/>
  </w:num>
  <w:num w:numId="191">
    <w:abstractNumId w:val="173"/>
  </w:num>
  <w:num w:numId="192">
    <w:abstractNumId w:val="181"/>
  </w:num>
  <w:num w:numId="193">
    <w:abstractNumId w:val="43"/>
  </w:num>
  <w:num w:numId="194">
    <w:abstractNumId w:val="279"/>
  </w:num>
  <w:num w:numId="195">
    <w:abstractNumId w:val="250"/>
  </w:num>
  <w:num w:numId="196">
    <w:abstractNumId w:val="96"/>
  </w:num>
  <w:num w:numId="197">
    <w:abstractNumId w:val="77"/>
  </w:num>
  <w:num w:numId="198">
    <w:abstractNumId w:val="192"/>
  </w:num>
  <w:num w:numId="199">
    <w:abstractNumId w:val="176"/>
  </w:num>
  <w:num w:numId="200">
    <w:abstractNumId w:val="130"/>
  </w:num>
  <w:num w:numId="201">
    <w:abstractNumId w:val="0"/>
    <w:lvlOverride w:ilvl="0">
      <w:lvl w:ilvl="0">
        <w:numFmt w:val="bullet"/>
        <w:lvlText w:val="—"/>
        <w:legacy w:legacy="1" w:legacySpace="0" w:legacyIndent="241"/>
        <w:lvlJc w:val="left"/>
        <w:rPr>
          <w:rFonts w:ascii="Times New Roman" w:hAnsi="Times New Roman" w:hint="default"/>
        </w:rPr>
      </w:lvl>
    </w:lvlOverride>
  </w:num>
  <w:num w:numId="202">
    <w:abstractNumId w:val="98"/>
  </w:num>
  <w:num w:numId="203">
    <w:abstractNumId w:val="0"/>
    <w:lvlOverride w:ilvl="0">
      <w:lvl w:ilvl="0">
        <w:numFmt w:val="bullet"/>
        <w:lvlText w:val="—"/>
        <w:legacy w:legacy="1" w:legacySpace="0" w:legacyIndent="241"/>
        <w:lvlJc w:val="left"/>
        <w:rPr>
          <w:rFonts w:ascii="Times New Roman" w:hAnsi="Times New Roman" w:hint="default"/>
        </w:rPr>
      </w:lvl>
    </w:lvlOverride>
  </w:num>
  <w:num w:numId="204">
    <w:abstractNumId w:val="0"/>
    <w:lvlOverride w:ilvl="0">
      <w:lvl w:ilvl="0">
        <w:numFmt w:val="bullet"/>
        <w:lvlText w:val="—"/>
        <w:legacy w:legacy="1" w:legacySpace="0" w:legacyIndent="259"/>
        <w:lvlJc w:val="left"/>
        <w:rPr>
          <w:rFonts w:ascii="Times New Roman" w:hAnsi="Times New Roman" w:hint="default"/>
        </w:rPr>
      </w:lvl>
    </w:lvlOverride>
  </w:num>
  <w:num w:numId="205">
    <w:abstractNumId w:val="178"/>
  </w:num>
  <w:num w:numId="206">
    <w:abstractNumId w:val="74"/>
  </w:num>
  <w:num w:numId="207">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3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56"/>
  </w:num>
  <w:num w:numId="211">
    <w:abstractNumId w:val="311"/>
  </w:num>
  <w:num w:numId="212">
    <w:abstractNumId w:val="333"/>
  </w:num>
  <w:num w:numId="213">
    <w:abstractNumId w:val="165"/>
  </w:num>
  <w:num w:numId="214">
    <w:abstractNumId w:val="319"/>
  </w:num>
  <w:num w:numId="215">
    <w:abstractNumId w:val="198"/>
  </w:num>
  <w:num w:numId="216">
    <w:abstractNumId w:val="133"/>
  </w:num>
  <w:num w:numId="217">
    <w:abstractNumId w:val="360"/>
  </w:num>
  <w:num w:numId="218">
    <w:abstractNumId w:val="141"/>
  </w:num>
  <w:num w:numId="219">
    <w:abstractNumId w:val="350"/>
  </w:num>
  <w:num w:numId="220">
    <w:abstractNumId w:val="297"/>
  </w:num>
  <w:num w:numId="221">
    <w:abstractNumId w:val="312"/>
  </w:num>
  <w:num w:numId="222">
    <w:abstractNumId w:val="260"/>
  </w:num>
  <w:num w:numId="223">
    <w:abstractNumId w:val="126"/>
  </w:num>
  <w:num w:numId="224">
    <w:abstractNumId w:val="63"/>
  </w:num>
  <w:num w:numId="225">
    <w:abstractNumId w:val="290"/>
  </w:num>
  <w:num w:numId="226">
    <w:abstractNumId w:val="257"/>
  </w:num>
  <w:num w:numId="227">
    <w:abstractNumId w:val="60"/>
  </w:num>
  <w:num w:numId="228">
    <w:abstractNumId w:val="94"/>
  </w:num>
  <w:num w:numId="229">
    <w:abstractNumId w:val="144"/>
  </w:num>
  <w:num w:numId="230">
    <w:abstractNumId w:val="200"/>
  </w:num>
  <w:num w:numId="231">
    <w:abstractNumId w:val="303"/>
  </w:num>
  <w:num w:numId="232">
    <w:abstractNumId w:val="145"/>
  </w:num>
  <w:num w:numId="233">
    <w:abstractNumId w:val="81"/>
  </w:num>
  <w:num w:numId="234">
    <w:abstractNumId w:val="220"/>
  </w:num>
  <w:num w:numId="235">
    <w:abstractNumId w:val="304"/>
  </w:num>
  <w:num w:numId="236">
    <w:abstractNumId w:val="44"/>
  </w:num>
  <w:num w:numId="237">
    <w:abstractNumId w:val="135"/>
  </w:num>
  <w:num w:numId="238">
    <w:abstractNumId w:val="355"/>
  </w:num>
  <w:num w:numId="239">
    <w:abstractNumId w:val="361"/>
  </w:num>
  <w:num w:numId="240">
    <w:abstractNumId w:val="157"/>
  </w:num>
  <w:num w:numId="241">
    <w:abstractNumId w:val="78"/>
  </w:num>
  <w:num w:numId="242">
    <w:abstractNumId w:val="199"/>
  </w:num>
  <w:num w:numId="243">
    <w:abstractNumId w:val="261"/>
  </w:num>
  <w:num w:numId="244">
    <w:abstractNumId w:val="26"/>
  </w:num>
  <w:num w:numId="245">
    <w:abstractNumId w:val="114"/>
    <w:lvlOverride w:ilvl="0">
      <w:startOverride w:val="1"/>
    </w:lvlOverride>
  </w:num>
  <w:num w:numId="246">
    <w:abstractNumId w:val="30"/>
  </w:num>
  <w:num w:numId="247">
    <w:abstractNumId w:val="159"/>
  </w:num>
  <w:num w:numId="248">
    <w:abstractNumId w:val="353"/>
  </w:num>
  <w:num w:numId="249">
    <w:abstractNumId w:val="123"/>
  </w:num>
  <w:num w:numId="250">
    <w:abstractNumId w:val="17"/>
  </w:num>
  <w:num w:numId="251">
    <w:abstractNumId w:val="351"/>
  </w:num>
  <w:num w:numId="252">
    <w:abstractNumId w:val="37"/>
  </w:num>
  <w:num w:numId="253">
    <w:abstractNumId w:val="356"/>
  </w:num>
  <w:num w:numId="254">
    <w:abstractNumId w:val="347"/>
  </w:num>
  <w:num w:numId="255">
    <w:abstractNumId w:val="146"/>
  </w:num>
  <w:num w:numId="256">
    <w:abstractNumId w:val="166"/>
  </w:num>
  <w:num w:numId="257">
    <w:abstractNumId w:val="267"/>
  </w:num>
  <w:num w:numId="258">
    <w:abstractNumId w:val="201"/>
  </w:num>
  <w:num w:numId="259">
    <w:abstractNumId w:val="138"/>
  </w:num>
  <w:num w:numId="260">
    <w:abstractNumId w:val="246"/>
  </w:num>
  <w:num w:numId="261">
    <w:abstractNumId w:val="278"/>
  </w:num>
  <w:num w:numId="262">
    <w:abstractNumId w:val="160"/>
  </w:num>
  <w:num w:numId="263">
    <w:abstractNumId w:val="66"/>
  </w:num>
  <w:num w:numId="264">
    <w:abstractNumId w:val="62"/>
  </w:num>
  <w:num w:numId="265">
    <w:abstractNumId w:val="93"/>
  </w:num>
  <w:num w:numId="266">
    <w:abstractNumId w:val="349"/>
  </w:num>
  <w:num w:numId="267">
    <w:abstractNumId w:val="222"/>
  </w:num>
  <w:num w:numId="268">
    <w:abstractNumId w:val="207"/>
  </w:num>
  <w:num w:numId="269">
    <w:abstractNumId w:val="91"/>
  </w:num>
  <w:num w:numId="270">
    <w:abstractNumId w:val="85"/>
  </w:num>
  <w:num w:numId="271">
    <w:abstractNumId w:val="162"/>
  </w:num>
  <w:num w:numId="272">
    <w:abstractNumId w:val="206"/>
  </w:num>
  <w:num w:numId="273">
    <w:abstractNumId w:val="282"/>
  </w:num>
  <w:num w:numId="274">
    <w:abstractNumId w:val="110"/>
  </w:num>
  <w:num w:numId="275">
    <w:abstractNumId w:val="118"/>
  </w:num>
  <w:num w:numId="276">
    <w:abstractNumId w:val="265"/>
  </w:num>
  <w:num w:numId="277">
    <w:abstractNumId w:val="359"/>
  </w:num>
  <w:num w:numId="278">
    <w:abstractNumId w:val="337"/>
  </w:num>
  <w:num w:numId="279">
    <w:abstractNumId w:val="342"/>
  </w:num>
  <w:num w:numId="280">
    <w:abstractNumId w:val="71"/>
  </w:num>
  <w:num w:numId="281">
    <w:abstractNumId w:val="83"/>
  </w:num>
  <w:num w:numId="282">
    <w:abstractNumId w:val="132"/>
  </w:num>
  <w:num w:numId="283">
    <w:abstractNumId w:val="336"/>
  </w:num>
  <w:num w:numId="284">
    <w:abstractNumId w:val="302"/>
  </w:num>
  <w:num w:numId="285">
    <w:abstractNumId w:val="335"/>
  </w:num>
  <w:num w:numId="286">
    <w:abstractNumId w:val="122"/>
  </w:num>
  <w:num w:numId="287">
    <w:abstractNumId w:val="212"/>
  </w:num>
  <w:num w:numId="288">
    <w:abstractNumId w:val="137"/>
  </w:num>
  <w:num w:numId="289">
    <w:abstractNumId w:val="253"/>
  </w:num>
  <w:num w:numId="290">
    <w:abstractNumId w:val="254"/>
  </w:num>
  <w:num w:numId="291">
    <w:abstractNumId w:val="3"/>
  </w:num>
  <w:num w:numId="292">
    <w:abstractNumId w:val="11"/>
  </w:num>
  <w:num w:numId="293">
    <w:abstractNumId w:val="12"/>
  </w:num>
  <w:num w:numId="294">
    <w:abstractNumId w:val="13"/>
  </w:num>
  <w:num w:numId="295">
    <w:abstractNumId w:val="16"/>
  </w:num>
  <w:num w:numId="296">
    <w:abstractNumId w:val="18"/>
  </w:num>
  <w:num w:numId="297">
    <w:abstractNumId w:val="19"/>
  </w:num>
  <w:num w:numId="298">
    <w:abstractNumId w:val="259"/>
  </w:num>
  <w:num w:numId="299">
    <w:abstractNumId w:val="148"/>
  </w:num>
  <w:num w:numId="300">
    <w:abstractNumId w:val="169"/>
  </w:num>
  <w:num w:numId="301">
    <w:abstractNumId w:val="329"/>
  </w:num>
  <w:num w:numId="302">
    <w:abstractNumId w:val="269"/>
  </w:num>
  <w:num w:numId="303">
    <w:abstractNumId w:val="95"/>
  </w:num>
  <w:num w:numId="304">
    <w:abstractNumId w:val="300"/>
  </w:num>
  <w:num w:numId="305">
    <w:abstractNumId w:val="229"/>
  </w:num>
  <w:num w:numId="306">
    <w:abstractNumId w:val="332"/>
  </w:num>
  <w:num w:numId="307">
    <w:abstractNumId w:val="142"/>
  </w:num>
  <w:num w:numId="308">
    <w:abstractNumId w:val="129"/>
  </w:num>
  <w:num w:numId="309">
    <w:abstractNumId w:val="352"/>
  </w:num>
  <w:num w:numId="310">
    <w:abstractNumId w:val="249"/>
  </w:num>
  <w:num w:numId="311">
    <w:abstractNumId w:val="191"/>
  </w:num>
  <w:num w:numId="312">
    <w:abstractNumId w:val="134"/>
  </w:num>
  <w:num w:numId="313">
    <w:abstractNumId w:val="218"/>
  </w:num>
  <w:num w:numId="314">
    <w:abstractNumId w:val="245"/>
  </w:num>
  <w:num w:numId="315">
    <w:abstractNumId w:val="136"/>
  </w:num>
  <w:num w:numId="316">
    <w:abstractNumId w:val="344"/>
  </w:num>
  <w:num w:numId="317">
    <w:abstractNumId w:val="240"/>
  </w:num>
  <w:num w:numId="318">
    <w:abstractNumId w:val="318"/>
  </w:num>
  <w:num w:numId="319">
    <w:abstractNumId w:val="301"/>
  </w:num>
  <w:num w:numId="320">
    <w:abstractNumId w:val="161"/>
  </w:num>
  <w:num w:numId="321">
    <w:abstractNumId w:val="299"/>
  </w:num>
  <w:num w:numId="322">
    <w:abstractNumId w:val="276"/>
  </w:num>
  <w:num w:numId="323">
    <w:abstractNumId w:val="58"/>
  </w:num>
  <w:num w:numId="324">
    <w:abstractNumId w:val="97"/>
  </w:num>
  <w:num w:numId="325">
    <w:abstractNumId w:val="28"/>
  </w:num>
  <w:num w:numId="326">
    <w:abstractNumId w:val="107"/>
  </w:num>
  <w:num w:numId="327">
    <w:abstractNumId w:val="131"/>
  </w:num>
  <w:num w:numId="328">
    <w:abstractNumId w:val="233"/>
  </w:num>
  <w:num w:numId="329">
    <w:abstractNumId w:val="41"/>
  </w:num>
  <w:num w:numId="330">
    <w:abstractNumId w:val="272"/>
  </w:num>
  <w:num w:numId="331">
    <w:abstractNumId w:val="170"/>
  </w:num>
  <w:num w:numId="332">
    <w:abstractNumId w:val="294"/>
  </w:num>
  <w:num w:numId="333">
    <w:abstractNumId w:val="323"/>
  </w:num>
  <w:num w:numId="334">
    <w:abstractNumId w:val="106"/>
  </w:num>
  <w:num w:numId="33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1"/>
  </w:num>
  <w:num w:numId="339">
    <w:abstractNumId w:val="124"/>
  </w:num>
  <w:num w:numId="340">
    <w:abstractNumId w:val="216"/>
  </w:num>
  <w:num w:numId="341">
    <w:abstractNumId w:val="32"/>
  </w:num>
  <w:num w:numId="342">
    <w:abstractNumId w:val="50"/>
  </w:num>
  <w:num w:numId="343">
    <w:abstractNumId w:val="47"/>
  </w:num>
  <w:num w:numId="344">
    <w:abstractNumId w:val="33"/>
  </w:num>
  <w:num w:numId="345">
    <w:abstractNumId w:val="35"/>
  </w:num>
  <w:num w:numId="346">
    <w:abstractNumId w:val="225"/>
  </w:num>
  <w:num w:numId="347">
    <w:abstractNumId w:val="68"/>
  </w:num>
  <w:num w:numId="348">
    <w:abstractNumId w:val="57"/>
  </w:num>
  <w:num w:numId="349">
    <w:abstractNumId w:val="224"/>
  </w:num>
  <w:num w:numId="350">
    <w:abstractNumId w:val="108"/>
  </w:num>
  <w:num w:numId="351">
    <w:abstractNumId w:val="357"/>
  </w:num>
  <w:num w:numId="352">
    <w:abstractNumId w:val="244"/>
  </w:num>
  <w:num w:numId="353">
    <w:abstractNumId w:val="244"/>
    <w:lvlOverride w:ilvl="0">
      <w:startOverride w:val="1"/>
    </w:lvlOverride>
  </w:num>
  <w:num w:numId="354">
    <w:abstractNumId w:val="158"/>
  </w:num>
  <w:num w:numId="355">
    <w:abstractNumId w:val="163"/>
  </w:num>
  <w:num w:numId="356">
    <w:abstractNumId w:val="70"/>
  </w:num>
  <w:num w:numId="357">
    <w:abstractNumId w:val="189"/>
  </w:num>
  <w:num w:numId="358">
    <w:abstractNumId w:val="215"/>
  </w:num>
  <w:num w:numId="359">
    <w:abstractNumId w:val="270"/>
  </w:num>
  <w:num w:numId="360">
    <w:abstractNumId w:val="230"/>
  </w:num>
  <w:num w:numId="361">
    <w:abstractNumId w:val="315"/>
  </w:num>
  <w:num w:numId="362">
    <w:abstractNumId w:val="179"/>
  </w:num>
  <w:num w:numId="363">
    <w:abstractNumId w:val="208"/>
  </w:num>
  <w:num w:numId="364">
    <w:abstractNumId w:val="237"/>
  </w:num>
  <w:num w:numId="365">
    <w:abstractNumId w:val="64"/>
  </w:num>
  <w:num w:numId="366">
    <w:abstractNumId w:val="105"/>
  </w:num>
  <w:num w:numId="367">
    <w:abstractNumId w:val="90"/>
  </w:num>
  <w:numIdMacAtCleanup w:val="3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344"/>
    <w:rsid w:val="000002B7"/>
    <w:rsid w:val="00000566"/>
    <w:rsid w:val="00004970"/>
    <w:rsid w:val="000061C0"/>
    <w:rsid w:val="00006782"/>
    <w:rsid w:val="00007AFE"/>
    <w:rsid w:val="00007D82"/>
    <w:rsid w:val="000102F8"/>
    <w:rsid w:val="000154EC"/>
    <w:rsid w:val="00017EAB"/>
    <w:rsid w:val="0002076A"/>
    <w:rsid w:val="00020CF5"/>
    <w:rsid w:val="0002260B"/>
    <w:rsid w:val="00023C18"/>
    <w:rsid w:val="0002499F"/>
    <w:rsid w:val="00025D75"/>
    <w:rsid w:val="00026BC9"/>
    <w:rsid w:val="00027367"/>
    <w:rsid w:val="00027880"/>
    <w:rsid w:val="00030569"/>
    <w:rsid w:val="00030AF8"/>
    <w:rsid w:val="000313D7"/>
    <w:rsid w:val="00032379"/>
    <w:rsid w:val="00034BB9"/>
    <w:rsid w:val="00037BB8"/>
    <w:rsid w:val="00040397"/>
    <w:rsid w:val="00040C63"/>
    <w:rsid w:val="0004126E"/>
    <w:rsid w:val="0004371E"/>
    <w:rsid w:val="00043962"/>
    <w:rsid w:val="00044764"/>
    <w:rsid w:val="00047708"/>
    <w:rsid w:val="00050381"/>
    <w:rsid w:val="0005174D"/>
    <w:rsid w:val="000521D3"/>
    <w:rsid w:val="000527FE"/>
    <w:rsid w:val="000529E5"/>
    <w:rsid w:val="00053E47"/>
    <w:rsid w:val="000541DA"/>
    <w:rsid w:val="00054FC1"/>
    <w:rsid w:val="00055571"/>
    <w:rsid w:val="0005656B"/>
    <w:rsid w:val="000565F9"/>
    <w:rsid w:val="00056684"/>
    <w:rsid w:val="00056933"/>
    <w:rsid w:val="00061DA4"/>
    <w:rsid w:val="00062AF4"/>
    <w:rsid w:val="00062BBB"/>
    <w:rsid w:val="00063349"/>
    <w:rsid w:val="000634CB"/>
    <w:rsid w:val="00063EC3"/>
    <w:rsid w:val="00064403"/>
    <w:rsid w:val="00065DAD"/>
    <w:rsid w:val="00065F0D"/>
    <w:rsid w:val="00073EF3"/>
    <w:rsid w:val="0007416C"/>
    <w:rsid w:val="00076BE7"/>
    <w:rsid w:val="00076DE5"/>
    <w:rsid w:val="000778F8"/>
    <w:rsid w:val="00080AB2"/>
    <w:rsid w:val="0008426B"/>
    <w:rsid w:val="000855F2"/>
    <w:rsid w:val="00086BF2"/>
    <w:rsid w:val="00087B13"/>
    <w:rsid w:val="0009461B"/>
    <w:rsid w:val="00095746"/>
    <w:rsid w:val="00095BBC"/>
    <w:rsid w:val="0009746A"/>
    <w:rsid w:val="00097FF0"/>
    <w:rsid w:val="000A10C6"/>
    <w:rsid w:val="000A11DF"/>
    <w:rsid w:val="000A2456"/>
    <w:rsid w:val="000A364A"/>
    <w:rsid w:val="000A3F98"/>
    <w:rsid w:val="000A400B"/>
    <w:rsid w:val="000A6C91"/>
    <w:rsid w:val="000A7509"/>
    <w:rsid w:val="000B0042"/>
    <w:rsid w:val="000B0072"/>
    <w:rsid w:val="000B62FD"/>
    <w:rsid w:val="000B7959"/>
    <w:rsid w:val="000C4138"/>
    <w:rsid w:val="000C470D"/>
    <w:rsid w:val="000D18F7"/>
    <w:rsid w:val="000D1D87"/>
    <w:rsid w:val="000D2CAC"/>
    <w:rsid w:val="000D4739"/>
    <w:rsid w:val="000D4F24"/>
    <w:rsid w:val="000D5085"/>
    <w:rsid w:val="000D6603"/>
    <w:rsid w:val="000D6F3F"/>
    <w:rsid w:val="000E2144"/>
    <w:rsid w:val="000E2D31"/>
    <w:rsid w:val="000E2DB0"/>
    <w:rsid w:val="000E7267"/>
    <w:rsid w:val="000F40AF"/>
    <w:rsid w:val="000F4EE3"/>
    <w:rsid w:val="000F55DA"/>
    <w:rsid w:val="00100E4E"/>
    <w:rsid w:val="0010197D"/>
    <w:rsid w:val="001036C6"/>
    <w:rsid w:val="00103E7E"/>
    <w:rsid w:val="00104104"/>
    <w:rsid w:val="00104484"/>
    <w:rsid w:val="00104B28"/>
    <w:rsid w:val="00105119"/>
    <w:rsid w:val="0010521F"/>
    <w:rsid w:val="0010542D"/>
    <w:rsid w:val="00106F6C"/>
    <w:rsid w:val="0010704A"/>
    <w:rsid w:val="001070A4"/>
    <w:rsid w:val="00107A90"/>
    <w:rsid w:val="00107D63"/>
    <w:rsid w:val="00111989"/>
    <w:rsid w:val="001163B0"/>
    <w:rsid w:val="00116439"/>
    <w:rsid w:val="00117308"/>
    <w:rsid w:val="0011766B"/>
    <w:rsid w:val="0012022C"/>
    <w:rsid w:val="0012121B"/>
    <w:rsid w:val="00121A1E"/>
    <w:rsid w:val="00121AF9"/>
    <w:rsid w:val="001225ED"/>
    <w:rsid w:val="00122629"/>
    <w:rsid w:val="001247FD"/>
    <w:rsid w:val="00130D2F"/>
    <w:rsid w:val="00130D9E"/>
    <w:rsid w:val="00131605"/>
    <w:rsid w:val="0013383F"/>
    <w:rsid w:val="00133A00"/>
    <w:rsid w:val="001341D0"/>
    <w:rsid w:val="00134538"/>
    <w:rsid w:val="00137599"/>
    <w:rsid w:val="0013789F"/>
    <w:rsid w:val="00140CF3"/>
    <w:rsid w:val="0014186A"/>
    <w:rsid w:val="00144474"/>
    <w:rsid w:val="00144B4D"/>
    <w:rsid w:val="001459AB"/>
    <w:rsid w:val="00147A4C"/>
    <w:rsid w:val="00147EDA"/>
    <w:rsid w:val="00150EE8"/>
    <w:rsid w:val="0015160E"/>
    <w:rsid w:val="00151FD7"/>
    <w:rsid w:val="00152BA1"/>
    <w:rsid w:val="001546F0"/>
    <w:rsid w:val="00155853"/>
    <w:rsid w:val="00155B8F"/>
    <w:rsid w:val="001570E4"/>
    <w:rsid w:val="00163292"/>
    <w:rsid w:val="00163FB2"/>
    <w:rsid w:val="00164121"/>
    <w:rsid w:val="00166075"/>
    <w:rsid w:val="001664F2"/>
    <w:rsid w:val="001665A0"/>
    <w:rsid w:val="0016687E"/>
    <w:rsid w:val="0016758F"/>
    <w:rsid w:val="00170E3F"/>
    <w:rsid w:val="00171AC2"/>
    <w:rsid w:val="001726DC"/>
    <w:rsid w:val="00173759"/>
    <w:rsid w:val="00175DBF"/>
    <w:rsid w:val="00180AC6"/>
    <w:rsid w:val="00180CC0"/>
    <w:rsid w:val="00181127"/>
    <w:rsid w:val="0018457F"/>
    <w:rsid w:val="00185AF1"/>
    <w:rsid w:val="00185E6C"/>
    <w:rsid w:val="00185FEB"/>
    <w:rsid w:val="001864C1"/>
    <w:rsid w:val="00186E59"/>
    <w:rsid w:val="001901C2"/>
    <w:rsid w:val="001917AA"/>
    <w:rsid w:val="00192413"/>
    <w:rsid w:val="00192D29"/>
    <w:rsid w:val="00192E66"/>
    <w:rsid w:val="001937F7"/>
    <w:rsid w:val="00194CEC"/>
    <w:rsid w:val="00196932"/>
    <w:rsid w:val="001A0618"/>
    <w:rsid w:val="001A2CA1"/>
    <w:rsid w:val="001A3544"/>
    <w:rsid w:val="001A3908"/>
    <w:rsid w:val="001A41D8"/>
    <w:rsid w:val="001A54F7"/>
    <w:rsid w:val="001A5DAE"/>
    <w:rsid w:val="001A69C5"/>
    <w:rsid w:val="001B131C"/>
    <w:rsid w:val="001B16E6"/>
    <w:rsid w:val="001B2D5B"/>
    <w:rsid w:val="001B41F4"/>
    <w:rsid w:val="001B47C8"/>
    <w:rsid w:val="001B698B"/>
    <w:rsid w:val="001B787C"/>
    <w:rsid w:val="001B7FBA"/>
    <w:rsid w:val="001C5377"/>
    <w:rsid w:val="001C5D45"/>
    <w:rsid w:val="001C6419"/>
    <w:rsid w:val="001C65B2"/>
    <w:rsid w:val="001D19FB"/>
    <w:rsid w:val="001D27C4"/>
    <w:rsid w:val="001D4ABD"/>
    <w:rsid w:val="001D63D1"/>
    <w:rsid w:val="001E021F"/>
    <w:rsid w:val="001E118B"/>
    <w:rsid w:val="001E2A07"/>
    <w:rsid w:val="001E58FD"/>
    <w:rsid w:val="001E5C7E"/>
    <w:rsid w:val="001E5F33"/>
    <w:rsid w:val="001F00F6"/>
    <w:rsid w:val="001F42F3"/>
    <w:rsid w:val="001F4CBF"/>
    <w:rsid w:val="001F4D17"/>
    <w:rsid w:val="001F6042"/>
    <w:rsid w:val="00201777"/>
    <w:rsid w:val="00203C06"/>
    <w:rsid w:val="0020404B"/>
    <w:rsid w:val="0020423C"/>
    <w:rsid w:val="002051EA"/>
    <w:rsid w:val="00212003"/>
    <w:rsid w:val="00213C05"/>
    <w:rsid w:val="0021451B"/>
    <w:rsid w:val="00216A64"/>
    <w:rsid w:val="0021740F"/>
    <w:rsid w:val="0022014D"/>
    <w:rsid w:val="00221924"/>
    <w:rsid w:val="002231DE"/>
    <w:rsid w:val="00223AA9"/>
    <w:rsid w:val="00226CBA"/>
    <w:rsid w:val="00230229"/>
    <w:rsid w:val="00230234"/>
    <w:rsid w:val="00230A5D"/>
    <w:rsid w:val="00230EE1"/>
    <w:rsid w:val="00235CF8"/>
    <w:rsid w:val="0023741F"/>
    <w:rsid w:val="0023748C"/>
    <w:rsid w:val="00240807"/>
    <w:rsid w:val="00240FDE"/>
    <w:rsid w:val="002415AD"/>
    <w:rsid w:val="0024206A"/>
    <w:rsid w:val="00242220"/>
    <w:rsid w:val="00243496"/>
    <w:rsid w:val="00243C14"/>
    <w:rsid w:val="002455AC"/>
    <w:rsid w:val="00245F1D"/>
    <w:rsid w:val="002522C6"/>
    <w:rsid w:val="0025512F"/>
    <w:rsid w:val="00257FAF"/>
    <w:rsid w:val="002626F3"/>
    <w:rsid w:val="0026355B"/>
    <w:rsid w:val="00265811"/>
    <w:rsid w:val="002658F5"/>
    <w:rsid w:val="0026599D"/>
    <w:rsid w:val="00267C58"/>
    <w:rsid w:val="002703AE"/>
    <w:rsid w:val="002723BE"/>
    <w:rsid w:val="002737C7"/>
    <w:rsid w:val="002762BF"/>
    <w:rsid w:val="00277366"/>
    <w:rsid w:val="00277752"/>
    <w:rsid w:val="00280410"/>
    <w:rsid w:val="00280649"/>
    <w:rsid w:val="0028066F"/>
    <w:rsid w:val="002818BE"/>
    <w:rsid w:val="00282349"/>
    <w:rsid w:val="00282434"/>
    <w:rsid w:val="00282BED"/>
    <w:rsid w:val="002838FE"/>
    <w:rsid w:val="00283B5A"/>
    <w:rsid w:val="00285228"/>
    <w:rsid w:val="0028720C"/>
    <w:rsid w:val="00291BAB"/>
    <w:rsid w:val="0029200E"/>
    <w:rsid w:val="00292DD6"/>
    <w:rsid w:val="002931AD"/>
    <w:rsid w:val="00293218"/>
    <w:rsid w:val="002935A3"/>
    <w:rsid w:val="00294A9C"/>
    <w:rsid w:val="00297545"/>
    <w:rsid w:val="00297DD4"/>
    <w:rsid w:val="00297F19"/>
    <w:rsid w:val="002A116B"/>
    <w:rsid w:val="002A15B5"/>
    <w:rsid w:val="002A1C7E"/>
    <w:rsid w:val="002A3276"/>
    <w:rsid w:val="002A6FE7"/>
    <w:rsid w:val="002B00F1"/>
    <w:rsid w:val="002B3133"/>
    <w:rsid w:val="002B4028"/>
    <w:rsid w:val="002B40BB"/>
    <w:rsid w:val="002B6F34"/>
    <w:rsid w:val="002C3C28"/>
    <w:rsid w:val="002C3C71"/>
    <w:rsid w:val="002C3FEE"/>
    <w:rsid w:val="002C4D3C"/>
    <w:rsid w:val="002C62FD"/>
    <w:rsid w:val="002C6EB2"/>
    <w:rsid w:val="002C72F0"/>
    <w:rsid w:val="002C79B9"/>
    <w:rsid w:val="002D08F5"/>
    <w:rsid w:val="002D2CBD"/>
    <w:rsid w:val="002D6180"/>
    <w:rsid w:val="002E48E5"/>
    <w:rsid w:val="002E4DEE"/>
    <w:rsid w:val="002E598E"/>
    <w:rsid w:val="002E6BD0"/>
    <w:rsid w:val="002E6EB8"/>
    <w:rsid w:val="002E74FD"/>
    <w:rsid w:val="002E7D52"/>
    <w:rsid w:val="002E7EF2"/>
    <w:rsid w:val="002F130D"/>
    <w:rsid w:val="002F41E9"/>
    <w:rsid w:val="002F42E8"/>
    <w:rsid w:val="002F5340"/>
    <w:rsid w:val="002F7082"/>
    <w:rsid w:val="00300D17"/>
    <w:rsid w:val="00301DC9"/>
    <w:rsid w:val="00302470"/>
    <w:rsid w:val="00302573"/>
    <w:rsid w:val="003029FF"/>
    <w:rsid w:val="003030A9"/>
    <w:rsid w:val="003033F2"/>
    <w:rsid w:val="0030367C"/>
    <w:rsid w:val="00307722"/>
    <w:rsid w:val="00307772"/>
    <w:rsid w:val="003117B7"/>
    <w:rsid w:val="00312C3A"/>
    <w:rsid w:val="003134E9"/>
    <w:rsid w:val="00313A40"/>
    <w:rsid w:val="00314F0F"/>
    <w:rsid w:val="00317BBB"/>
    <w:rsid w:val="00321A8B"/>
    <w:rsid w:val="0032277D"/>
    <w:rsid w:val="00323A58"/>
    <w:rsid w:val="0032407C"/>
    <w:rsid w:val="00331F3D"/>
    <w:rsid w:val="00333B5A"/>
    <w:rsid w:val="00334417"/>
    <w:rsid w:val="00334BAC"/>
    <w:rsid w:val="00337D47"/>
    <w:rsid w:val="0034031A"/>
    <w:rsid w:val="00341B0D"/>
    <w:rsid w:val="0034275D"/>
    <w:rsid w:val="00342C23"/>
    <w:rsid w:val="003446FF"/>
    <w:rsid w:val="00344FFD"/>
    <w:rsid w:val="00346B21"/>
    <w:rsid w:val="00352387"/>
    <w:rsid w:val="00353142"/>
    <w:rsid w:val="00353937"/>
    <w:rsid w:val="00353CAF"/>
    <w:rsid w:val="00355116"/>
    <w:rsid w:val="003555BD"/>
    <w:rsid w:val="00356107"/>
    <w:rsid w:val="00357C6D"/>
    <w:rsid w:val="0036263B"/>
    <w:rsid w:val="00365267"/>
    <w:rsid w:val="003726A0"/>
    <w:rsid w:val="00372965"/>
    <w:rsid w:val="003749CE"/>
    <w:rsid w:val="003753EE"/>
    <w:rsid w:val="00375955"/>
    <w:rsid w:val="00376C6C"/>
    <w:rsid w:val="0038034E"/>
    <w:rsid w:val="00380679"/>
    <w:rsid w:val="00381248"/>
    <w:rsid w:val="00382905"/>
    <w:rsid w:val="00383336"/>
    <w:rsid w:val="003846CF"/>
    <w:rsid w:val="0038638B"/>
    <w:rsid w:val="00387BEC"/>
    <w:rsid w:val="00390CB0"/>
    <w:rsid w:val="00390D9A"/>
    <w:rsid w:val="00394170"/>
    <w:rsid w:val="003A2BB4"/>
    <w:rsid w:val="003B3426"/>
    <w:rsid w:val="003B4665"/>
    <w:rsid w:val="003B5017"/>
    <w:rsid w:val="003B52C5"/>
    <w:rsid w:val="003B5AC2"/>
    <w:rsid w:val="003C0C50"/>
    <w:rsid w:val="003C1C81"/>
    <w:rsid w:val="003C1F55"/>
    <w:rsid w:val="003C4D7E"/>
    <w:rsid w:val="003C525B"/>
    <w:rsid w:val="003D2480"/>
    <w:rsid w:val="003D4330"/>
    <w:rsid w:val="003D7CA6"/>
    <w:rsid w:val="003E1723"/>
    <w:rsid w:val="003E2FF0"/>
    <w:rsid w:val="003E7F3F"/>
    <w:rsid w:val="003F2DEE"/>
    <w:rsid w:val="003F3D78"/>
    <w:rsid w:val="003F43C6"/>
    <w:rsid w:val="003F452B"/>
    <w:rsid w:val="003F4A66"/>
    <w:rsid w:val="003F5042"/>
    <w:rsid w:val="003F50F5"/>
    <w:rsid w:val="003F5706"/>
    <w:rsid w:val="003F6F38"/>
    <w:rsid w:val="00400075"/>
    <w:rsid w:val="00401CA6"/>
    <w:rsid w:val="00401CFC"/>
    <w:rsid w:val="00402E90"/>
    <w:rsid w:val="0040362A"/>
    <w:rsid w:val="00403DD3"/>
    <w:rsid w:val="00404622"/>
    <w:rsid w:val="004046F7"/>
    <w:rsid w:val="00404B05"/>
    <w:rsid w:val="004100EF"/>
    <w:rsid w:val="004116FD"/>
    <w:rsid w:val="0041191C"/>
    <w:rsid w:val="004133D9"/>
    <w:rsid w:val="004152B9"/>
    <w:rsid w:val="0041558D"/>
    <w:rsid w:val="00415739"/>
    <w:rsid w:val="00416DF7"/>
    <w:rsid w:val="00420896"/>
    <w:rsid w:val="00420FF4"/>
    <w:rsid w:val="0042158F"/>
    <w:rsid w:val="0042243E"/>
    <w:rsid w:val="0042291A"/>
    <w:rsid w:val="00423926"/>
    <w:rsid w:val="00425344"/>
    <w:rsid w:val="004273DB"/>
    <w:rsid w:val="0043113C"/>
    <w:rsid w:val="00431F48"/>
    <w:rsid w:val="00432006"/>
    <w:rsid w:val="00436EB5"/>
    <w:rsid w:val="0043702F"/>
    <w:rsid w:val="00437180"/>
    <w:rsid w:val="00442630"/>
    <w:rsid w:val="004433DF"/>
    <w:rsid w:val="004436C1"/>
    <w:rsid w:val="004446D6"/>
    <w:rsid w:val="00444E8C"/>
    <w:rsid w:val="0044671F"/>
    <w:rsid w:val="0044764F"/>
    <w:rsid w:val="00447CA6"/>
    <w:rsid w:val="00450473"/>
    <w:rsid w:val="004504D8"/>
    <w:rsid w:val="00450B9E"/>
    <w:rsid w:val="00450FB7"/>
    <w:rsid w:val="00452C5F"/>
    <w:rsid w:val="0045552D"/>
    <w:rsid w:val="00457FB3"/>
    <w:rsid w:val="00461676"/>
    <w:rsid w:val="00465674"/>
    <w:rsid w:val="00465952"/>
    <w:rsid w:val="00465A4E"/>
    <w:rsid w:val="00465EEE"/>
    <w:rsid w:val="00467EA8"/>
    <w:rsid w:val="004701A4"/>
    <w:rsid w:val="004706E5"/>
    <w:rsid w:val="0047170B"/>
    <w:rsid w:val="00477646"/>
    <w:rsid w:val="00477D4E"/>
    <w:rsid w:val="0048115C"/>
    <w:rsid w:val="0048158A"/>
    <w:rsid w:val="0048389C"/>
    <w:rsid w:val="00483A07"/>
    <w:rsid w:val="0048637E"/>
    <w:rsid w:val="00486B35"/>
    <w:rsid w:val="004874DE"/>
    <w:rsid w:val="00487CA1"/>
    <w:rsid w:val="00487EE9"/>
    <w:rsid w:val="00490A9E"/>
    <w:rsid w:val="00491699"/>
    <w:rsid w:val="00496123"/>
    <w:rsid w:val="00496B51"/>
    <w:rsid w:val="00496ECF"/>
    <w:rsid w:val="00497D39"/>
    <w:rsid w:val="00497DC9"/>
    <w:rsid w:val="004A106C"/>
    <w:rsid w:val="004A1257"/>
    <w:rsid w:val="004A44F4"/>
    <w:rsid w:val="004A5C87"/>
    <w:rsid w:val="004A6043"/>
    <w:rsid w:val="004A67A6"/>
    <w:rsid w:val="004B2E61"/>
    <w:rsid w:val="004B34BF"/>
    <w:rsid w:val="004B35E1"/>
    <w:rsid w:val="004B450E"/>
    <w:rsid w:val="004C21D1"/>
    <w:rsid w:val="004C22CC"/>
    <w:rsid w:val="004C3A4C"/>
    <w:rsid w:val="004C42F1"/>
    <w:rsid w:val="004C67AD"/>
    <w:rsid w:val="004D4386"/>
    <w:rsid w:val="004D5C6E"/>
    <w:rsid w:val="004D6611"/>
    <w:rsid w:val="004D77C0"/>
    <w:rsid w:val="004D7D3F"/>
    <w:rsid w:val="004E048F"/>
    <w:rsid w:val="004E267A"/>
    <w:rsid w:val="004E4B89"/>
    <w:rsid w:val="004E5277"/>
    <w:rsid w:val="004E6316"/>
    <w:rsid w:val="004E72B1"/>
    <w:rsid w:val="004F06DD"/>
    <w:rsid w:val="004F1EB8"/>
    <w:rsid w:val="004F23F4"/>
    <w:rsid w:val="004F3B6C"/>
    <w:rsid w:val="004F3F12"/>
    <w:rsid w:val="004F4AEB"/>
    <w:rsid w:val="004F51A9"/>
    <w:rsid w:val="004F566A"/>
    <w:rsid w:val="004F5737"/>
    <w:rsid w:val="004F5EE7"/>
    <w:rsid w:val="004F67CA"/>
    <w:rsid w:val="004F6B19"/>
    <w:rsid w:val="00500236"/>
    <w:rsid w:val="0050128C"/>
    <w:rsid w:val="00502631"/>
    <w:rsid w:val="00502D1E"/>
    <w:rsid w:val="00503A6E"/>
    <w:rsid w:val="00505673"/>
    <w:rsid w:val="00505B4A"/>
    <w:rsid w:val="005063AC"/>
    <w:rsid w:val="005068C0"/>
    <w:rsid w:val="00506E15"/>
    <w:rsid w:val="00507413"/>
    <w:rsid w:val="00507EA4"/>
    <w:rsid w:val="005114E3"/>
    <w:rsid w:val="005121C2"/>
    <w:rsid w:val="0051284D"/>
    <w:rsid w:val="0051321E"/>
    <w:rsid w:val="005202DD"/>
    <w:rsid w:val="00520984"/>
    <w:rsid w:val="00520CAD"/>
    <w:rsid w:val="00523440"/>
    <w:rsid w:val="00523BF1"/>
    <w:rsid w:val="00524DDE"/>
    <w:rsid w:val="0052580C"/>
    <w:rsid w:val="00525A43"/>
    <w:rsid w:val="00525B70"/>
    <w:rsid w:val="0053237B"/>
    <w:rsid w:val="00532AD1"/>
    <w:rsid w:val="00532C2C"/>
    <w:rsid w:val="00533ABE"/>
    <w:rsid w:val="005348F8"/>
    <w:rsid w:val="00543F39"/>
    <w:rsid w:val="005442ED"/>
    <w:rsid w:val="00545A2E"/>
    <w:rsid w:val="00546D29"/>
    <w:rsid w:val="00546D9F"/>
    <w:rsid w:val="0055194B"/>
    <w:rsid w:val="005526C9"/>
    <w:rsid w:val="005549D6"/>
    <w:rsid w:val="00555CEA"/>
    <w:rsid w:val="00556039"/>
    <w:rsid w:val="005666EB"/>
    <w:rsid w:val="0056769C"/>
    <w:rsid w:val="00571A66"/>
    <w:rsid w:val="00572237"/>
    <w:rsid w:val="00572C2A"/>
    <w:rsid w:val="005731AE"/>
    <w:rsid w:val="00575353"/>
    <w:rsid w:val="0058009A"/>
    <w:rsid w:val="005804DB"/>
    <w:rsid w:val="005806A9"/>
    <w:rsid w:val="005844D1"/>
    <w:rsid w:val="00587979"/>
    <w:rsid w:val="005945A1"/>
    <w:rsid w:val="00597840"/>
    <w:rsid w:val="005978A8"/>
    <w:rsid w:val="005A0FD2"/>
    <w:rsid w:val="005A15A0"/>
    <w:rsid w:val="005A2659"/>
    <w:rsid w:val="005A26FC"/>
    <w:rsid w:val="005A2AF9"/>
    <w:rsid w:val="005A401E"/>
    <w:rsid w:val="005A6FB8"/>
    <w:rsid w:val="005B0297"/>
    <w:rsid w:val="005B02AF"/>
    <w:rsid w:val="005B1357"/>
    <w:rsid w:val="005B178C"/>
    <w:rsid w:val="005B18D0"/>
    <w:rsid w:val="005B46CD"/>
    <w:rsid w:val="005B481D"/>
    <w:rsid w:val="005B681D"/>
    <w:rsid w:val="005B6F0D"/>
    <w:rsid w:val="005C10B5"/>
    <w:rsid w:val="005C1920"/>
    <w:rsid w:val="005C1EE4"/>
    <w:rsid w:val="005C3404"/>
    <w:rsid w:val="005C3AB0"/>
    <w:rsid w:val="005C4592"/>
    <w:rsid w:val="005C5211"/>
    <w:rsid w:val="005C5B1D"/>
    <w:rsid w:val="005C6C27"/>
    <w:rsid w:val="005C7AAF"/>
    <w:rsid w:val="005D0032"/>
    <w:rsid w:val="005D0ECB"/>
    <w:rsid w:val="005D39F5"/>
    <w:rsid w:val="005D5B28"/>
    <w:rsid w:val="005D5F24"/>
    <w:rsid w:val="005E1F0D"/>
    <w:rsid w:val="005E31F8"/>
    <w:rsid w:val="005E41A0"/>
    <w:rsid w:val="005F06A8"/>
    <w:rsid w:val="005F0DC9"/>
    <w:rsid w:val="005F130E"/>
    <w:rsid w:val="005F3E1D"/>
    <w:rsid w:val="005F4975"/>
    <w:rsid w:val="005F5F3E"/>
    <w:rsid w:val="005F775A"/>
    <w:rsid w:val="006000D2"/>
    <w:rsid w:val="00600116"/>
    <w:rsid w:val="006007E8"/>
    <w:rsid w:val="0060150E"/>
    <w:rsid w:val="006018DB"/>
    <w:rsid w:val="00601D93"/>
    <w:rsid w:val="00605966"/>
    <w:rsid w:val="0060749B"/>
    <w:rsid w:val="006075E9"/>
    <w:rsid w:val="00607749"/>
    <w:rsid w:val="0061402F"/>
    <w:rsid w:val="00614D46"/>
    <w:rsid w:val="00615DD6"/>
    <w:rsid w:val="006173F4"/>
    <w:rsid w:val="00621E8F"/>
    <w:rsid w:val="006220AC"/>
    <w:rsid w:val="00623AC6"/>
    <w:rsid w:val="00623ED2"/>
    <w:rsid w:val="00624513"/>
    <w:rsid w:val="00624F00"/>
    <w:rsid w:val="006255B6"/>
    <w:rsid w:val="00630BD8"/>
    <w:rsid w:val="006340EE"/>
    <w:rsid w:val="006402BD"/>
    <w:rsid w:val="00641629"/>
    <w:rsid w:val="006460EB"/>
    <w:rsid w:val="00646A25"/>
    <w:rsid w:val="00647DEE"/>
    <w:rsid w:val="00650F52"/>
    <w:rsid w:val="006522AD"/>
    <w:rsid w:val="00652B52"/>
    <w:rsid w:val="006549A3"/>
    <w:rsid w:val="006615B2"/>
    <w:rsid w:val="006623B6"/>
    <w:rsid w:val="00663B41"/>
    <w:rsid w:val="00664158"/>
    <w:rsid w:val="00664EB5"/>
    <w:rsid w:val="0066562F"/>
    <w:rsid w:val="006658DB"/>
    <w:rsid w:val="006660A3"/>
    <w:rsid w:val="00666B2A"/>
    <w:rsid w:val="00667765"/>
    <w:rsid w:val="00667803"/>
    <w:rsid w:val="00672440"/>
    <w:rsid w:val="00672606"/>
    <w:rsid w:val="006732BE"/>
    <w:rsid w:val="00674456"/>
    <w:rsid w:val="00676B2F"/>
    <w:rsid w:val="006772B9"/>
    <w:rsid w:val="00682A56"/>
    <w:rsid w:val="0068418E"/>
    <w:rsid w:val="00685047"/>
    <w:rsid w:val="00687182"/>
    <w:rsid w:val="00687FC6"/>
    <w:rsid w:val="00687FE7"/>
    <w:rsid w:val="006933AA"/>
    <w:rsid w:val="00693FA8"/>
    <w:rsid w:val="006940DA"/>
    <w:rsid w:val="006969DC"/>
    <w:rsid w:val="00696CEE"/>
    <w:rsid w:val="006A007D"/>
    <w:rsid w:val="006A5C7B"/>
    <w:rsid w:val="006A61B7"/>
    <w:rsid w:val="006A70D4"/>
    <w:rsid w:val="006A77B6"/>
    <w:rsid w:val="006A793C"/>
    <w:rsid w:val="006B0423"/>
    <w:rsid w:val="006B1270"/>
    <w:rsid w:val="006B599A"/>
    <w:rsid w:val="006B6A8C"/>
    <w:rsid w:val="006C14CD"/>
    <w:rsid w:val="006C3970"/>
    <w:rsid w:val="006C397A"/>
    <w:rsid w:val="006C430F"/>
    <w:rsid w:val="006C51C5"/>
    <w:rsid w:val="006C643D"/>
    <w:rsid w:val="006C67D3"/>
    <w:rsid w:val="006C67F9"/>
    <w:rsid w:val="006C6E8B"/>
    <w:rsid w:val="006C7538"/>
    <w:rsid w:val="006C7EE0"/>
    <w:rsid w:val="006D283A"/>
    <w:rsid w:val="006D472B"/>
    <w:rsid w:val="006D5B7D"/>
    <w:rsid w:val="006D6CC8"/>
    <w:rsid w:val="006D726C"/>
    <w:rsid w:val="006D7DB5"/>
    <w:rsid w:val="006E1EE0"/>
    <w:rsid w:val="006E3656"/>
    <w:rsid w:val="006E3754"/>
    <w:rsid w:val="006E3DCD"/>
    <w:rsid w:val="006E54D0"/>
    <w:rsid w:val="006E5789"/>
    <w:rsid w:val="006E6575"/>
    <w:rsid w:val="006E794E"/>
    <w:rsid w:val="006E7A50"/>
    <w:rsid w:val="006F1150"/>
    <w:rsid w:val="006F3B39"/>
    <w:rsid w:val="006F416B"/>
    <w:rsid w:val="006F4A28"/>
    <w:rsid w:val="006F4D9F"/>
    <w:rsid w:val="006F66CB"/>
    <w:rsid w:val="006F777F"/>
    <w:rsid w:val="00700806"/>
    <w:rsid w:val="00701DD8"/>
    <w:rsid w:val="0070210F"/>
    <w:rsid w:val="0070258A"/>
    <w:rsid w:val="00703293"/>
    <w:rsid w:val="00703B64"/>
    <w:rsid w:val="00703E5B"/>
    <w:rsid w:val="00705B61"/>
    <w:rsid w:val="007065F1"/>
    <w:rsid w:val="00710989"/>
    <w:rsid w:val="007129B4"/>
    <w:rsid w:val="00713DF8"/>
    <w:rsid w:val="00715FA7"/>
    <w:rsid w:val="00716F9A"/>
    <w:rsid w:val="007173EE"/>
    <w:rsid w:val="007229BC"/>
    <w:rsid w:val="007242D1"/>
    <w:rsid w:val="00724EF5"/>
    <w:rsid w:val="00726303"/>
    <w:rsid w:val="00726968"/>
    <w:rsid w:val="00727461"/>
    <w:rsid w:val="007307A6"/>
    <w:rsid w:val="00731D9E"/>
    <w:rsid w:val="007332F5"/>
    <w:rsid w:val="0073382A"/>
    <w:rsid w:val="007349D9"/>
    <w:rsid w:val="0073791E"/>
    <w:rsid w:val="00737989"/>
    <w:rsid w:val="00737CDD"/>
    <w:rsid w:val="00740FB9"/>
    <w:rsid w:val="00742302"/>
    <w:rsid w:val="00743E62"/>
    <w:rsid w:val="007445C4"/>
    <w:rsid w:val="00745B21"/>
    <w:rsid w:val="0074686A"/>
    <w:rsid w:val="007525A9"/>
    <w:rsid w:val="00755339"/>
    <w:rsid w:val="00755BF4"/>
    <w:rsid w:val="00755F9D"/>
    <w:rsid w:val="007564BE"/>
    <w:rsid w:val="007565F9"/>
    <w:rsid w:val="00760E3A"/>
    <w:rsid w:val="00761AF7"/>
    <w:rsid w:val="00762570"/>
    <w:rsid w:val="00762B9F"/>
    <w:rsid w:val="00763F6E"/>
    <w:rsid w:val="0076453B"/>
    <w:rsid w:val="0076495E"/>
    <w:rsid w:val="00764A38"/>
    <w:rsid w:val="007655E6"/>
    <w:rsid w:val="007707BC"/>
    <w:rsid w:val="007708D1"/>
    <w:rsid w:val="00771C6A"/>
    <w:rsid w:val="007729E0"/>
    <w:rsid w:val="00773902"/>
    <w:rsid w:val="007750FB"/>
    <w:rsid w:val="00775BAD"/>
    <w:rsid w:val="00776C10"/>
    <w:rsid w:val="00780D94"/>
    <w:rsid w:val="00782781"/>
    <w:rsid w:val="007839A4"/>
    <w:rsid w:val="00783FEF"/>
    <w:rsid w:val="00786700"/>
    <w:rsid w:val="007872CC"/>
    <w:rsid w:val="00787E5B"/>
    <w:rsid w:val="007929B5"/>
    <w:rsid w:val="00794558"/>
    <w:rsid w:val="00796A55"/>
    <w:rsid w:val="007A0C49"/>
    <w:rsid w:val="007A11BE"/>
    <w:rsid w:val="007A1E4C"/>
    <w:rsid w:val="007A1ECF"/>
    <w:rsid w:val="007A1FBE"/>
    <w:rsid w:val="007A308C"/>
    <w:rsid w:val="007A4063"/>
    <w:rsid w:val="007A41C0"/>
    <w:rsid w:val="007A4CC3"/>
    <w:rsid w:val="007A6964"/>
    <w:rsid w:val="007B152C"/>
    <w:rsid w:val="007B2260"/>
    <w:rsid w:val="007B228B"/>
    <w:rsid w:val="007B37F7"/>
    <w:rsid w:val="007B3D17"/>
    <w:rsid w:val="007B4C4A"/>
    <w:rsid w:val="007B584E"/>
    <w:rsid w:val="007B6498"/>
    <w:rsid w:val="007B760E"/>
    <w:rsid w:val="007B7DFC"/>
    <w:rsid w:val="007C0FA1"/>
    <w:rsid w:val="007C3095"/>
    <w:rsid w:val="007C3BBA"/>
    <w:rsid w:val="007C4191"/>
    <w:rsid w:val="007C424B"/>
    <w:rsid w:val="007C5591"/>
    <w:rsid w:val="007C5AE5"/>
    <w:rsid w:val="007C6E2A"/>
    <w:rsid w:val="007C75C0"/>
    <w:rsid w:val="007D0F60"/>
    <w:rsid w:val="007D174E"/>
    <w:rsid w:val="007D274E"/>
    <w:rsid w:val="007D326D"/>
    <w:rsid w:val="007D3294"/>
    <w:rsid w:val="007D47B6"/>
    <w:rsid w:val="007D62DE"/>
    <w:rsid w:val="007D64DD"/>
    <w:rsid w:val="007D785A"/>
    <w:rsid w:val="007E02F7"/>
    <w:rsid w:val="007E042F"/>
    <w:rsid w:val="007E5CC4"/>
    <w:rsid w:val="007E631D"/>
    <w:rsid w:val="007E6E5F"/>
    <w:rsid w:val="007E7EBF"/>
    <w:rsid w:val="007F0833"/>
    <w:rsid w:val="007F1097"/>
    <w:rsid w:val="007F1FC3"/>
    <w:rsid w:val="007F2269"/>
    <w:rsid w:val="007F474E"/>
    <w:rsid w:val="007F4A4F"/>
    <w:rsid w:val="007F4DCA"/>
    <w:rsid w:val="007F73C0"/>
    <w:rsid w:val="00800607"/>
    <w:rsid w:val="0080277C"/>
    <w:rsid w:val="00802A74"/>
    <w:rsid w:val="00802EC0"/>
    <w:rsid w:val="008052AA"/>
    <w:rsid w:val="00806096"/>
    <w:rsid w:val="0080639F"/>
    <w:rsid w:val="00810D2D"/>
    <w:rsid w:val="00811140"/>
    <w:rsid w:val="00813C2D"/>
    <w:rsid w:val="0081481A"/>
    <w:rsid w:val="00814B02"/>
    <w:rsid w:val="00815183"/>
    <w:rsid w:val="00817542"/>
    <w:rsid w:val="00821D24"/>
    <w:rsid w:val="0082206B"/>
    <w:rsid w:val="00822099"/>
    <w:rsid w:val="00823A1C"/>
    <w:rsid w:val="00823B50"/>
    <w:rsid w:val="00823E72"/>
    <w:rsid w:val="00824056"/>
    <w:rsid w:val="008241B4"/>
    <w:rsid w:val="00824C33"/>
    <w:rsid w:val="00825E20"/>
    <w:rsid w:val="008263EE"/>
    <w:rsid w:val="00830CCB"/>
    <w:rsid w:val="00830E64"/>
    <w:rsid w:val="00833D36"/>
    <w:rsid w:val="00833DF3"/>
    <w:rsid w:val="00834238"/>
    <w:rsid w:val="00836829"/>
    <w:rsid w:val="00836A44"/>
    <w:rsid w:val="008375B5"/>
    <w:rsid w:val="00837BEC"/>
    <w:rsid w:val="008403B2"/>
    <w:rsid w:val="00843872"/>
    <w:rsid w:val="00843A75"/>
    <w:rsid w:val="008444C3"/>
    <w:rsid w:val="0084629B"/>
    <w:rsid w:val="0085144F"/>
    <w:rsid w:val="0085207C"/>
    <w:rsid w:val="00853D32"/>
    <w:rsid w:val="0085547A"/>
    <w:rsid w:val="0085567C"/>
    <w:rsid w:val="00862723"/>
    <w:rsid w:val="00863848"/>
    <w:rsid w:val="00867CC6"/>
    <w:rsid w:val="0087432D"/>
    <w:rsid w:val="00883CFB"/>
    <w:rsid w:val="00884F75"/>
    <w:rsid w:val="00885C54"/>
    <w:rsid w:val="00886104"/>
    <w:rsid w:val="008872C0"/>
    <w:rsid w:val="0089038F"/>
    <w:rsid w:val="0089064A"/>
    <w:rsid w:val="00891075"/>
    <w:rsid w:val="00891514"/>
    <w:rsid w:val="00892951"/>
    <w:rsid w:val="00892DBA"/>
    <w:rsid w:val="00893208"/>
    <w:rsid w:val="00893B98"/>
    <w:rsid w:val="0089459E"/>
    <w:rsid w:val="0089751E"/>
    <w:rsid w:val="008A39FC"/>
    <w:rsid w:val="008A66FA"/>
    <w:rsid w:val="008A6CA4"/>
    <w:rsid w:val="008B20BB"/>
    <w:rsid w:val="008B25AF"/>
    <w:rsid w:val="008B41C4"/>
    <w:rsid w:val="008B5960"/>
    <w:rsid w:val="008B5BCB"/>
    <w:rsid w:val="008B6DF1"/>
    <w:rsid w:val="008B75E9"/>
    <w:rsid w:val="008C0471"/>
    <w:rsid w:val="008C053C"/>
    <w:rsid w:val="008C08A5"/>
    <w:rsid w:val="008C26AB"/>
    <w:rsid w:val="008C47E3"/>
    <w:rsid w:val="008C4FA7"/>
    <w:rsid w:val="008D1138"/>
    <w:rsid w:val="008D1EA2"/>
    <w:rsid w:val="008D29FE"/>
    <w:rsid w:val="008D37D1"/>
    <w:rsid w:val="008E08E2"/>
    <w:rsid w:val="008E1AFB"/>
    <w:rsid w:val="008E46E5"/>
    <w:rsid w:val="008E46FF"/>
    <w:rsid w:val="008E56C4"/>
    <w:rsid w:val="008E6D85"/>
    <w:rsid w:val="008E7AF8"/>
    <w:rsid w:val="008E7CA7"/>
    <w:rsid w:val="008F09E8"/>
    <w:rsid w:val="008F111A"/>
    <w:rsid w:val="008F4E5A"/>
    <w:rsid w:val="008F5461"/>
    <w:rsid w:val="008F6420"/>
    <w:rsid w:val="008F7666"/>
    <w:rsid w:val="00900E75"/>
    <w:rsid w:val="009020D1"/>
    <w:rsid w:val="00902E25"/>
    <w:rsid w:val="00903189"/>
    <w:rsid w:val="009033E7"/>
    <w:rsid w:val="00903500"/>
    <w:rsid w:val="00903B51"/>
    <w:rsid w:val="00906024"/>
    <w:rsid w:val="009068F8"/>
    <w:rsid w:val="00906E95"/>
    <w:rsid w:val="00907783"/>
    <w:rsid w:val="009114D7"/>
    <w:rsid w:val="009117E7"/>
    <w:rsid w:val="00912A29"/>
    <w:rsid w:val="00913573"/>
    <w:rsid w:val="00913868"/>
    <w:rsid w:val="0091560D"/>
    <w:rsid w:val="00920592"/>
    <w:rsid w:val="00922047"/>
    <w:rsid w:val="00922AD4"/>
    <w:rsid w:val="00922C1F"/>
    <w:rsid w:val="00923922"/>
    <w:rsid w:val="00923AAC"/>
    <w:rsid w:val="00923C7B"/>
    <w:rsid w:val="00923D42"/>
    <w:rsid w:val="00923D63"/>
    <w:rsid w:val="00924759"/>
    <w:rsid w:val="0092557B"/>
    <w:rsid w:val="00925E14"/>
    <w:rsid w:val="009269D3"/>
    <w:rsid w:val="009302C9"/>
    <w:rsid w:val="00930F7B"/>
    <w:rsid w:val="00933260"/>
    <w:rsid w:val="0093548C"/>
    <w:rsid w:val="00935D4C"/>
    <w:rsid w:val="00935F63"/>
    <w:rsid w:val="009360F3"/>
    <w:rsid w:val="00936E7E"/>
    <w:rsid w:val="00940641"/>
    <w:rsid w:val="00940668"/>
    <w:rsid w:val="00941C6C"/>
    <w:rsid w:val="00942DDA"/>
    <w:rsid w:val="0095261D"/>
    <w:rsid w:val="0095315B"/>
    <w:rsid w:val="009552DD"/>
    <w:rsid w:val="00957BA1"/>
    <w:rsid w:val="00957DD2"/>
    <w:rsid w:val="00964F27"/>
    <w:rsid w:val="009670A3"/>
    <w:rsid w:val="00971382"/>
    <w:rsid w:val="00971E56"/>
    <w:rsid w:val="009721C0"/>
    <w:rsid w:val="00972D63"/>
    <w:rsid w:val="00974D0F"/>
    <w:rsid w:val="009775EE"/>
    <w:rsid w:val="00977AF7"/>
    <w:rsid w:val="00980974"/>
    <w:rsid w:val="00980C1E"/>
    <w:rsid w:val="009817A1"/>
    <w:rsid w:val="00982D7D"/>
    <w:rsid w:val="00986B51"/>
    <w:rsid w:val="00987FC6"/>
    <w:rsid w:val="00990DC4"/>
    <w:rsid w:val="0099171B"/>
    <w:rsid w:val="00991E84"/>
    <w:rsid w:val="00994D34"/>
    <w:rsid w:val="009957D0"/>
    <w:rsid w:val="00996271"/>
    <w:rsid w:val="009A01D5"/>
    <w:rsid w:val="009A29AD"/>
    <w:rsid w:val="009A2DE7"/>
    <w:rsid w:val="009A328F"/>
    <w:rsid w:val="009A4EC6"/>
    <w:rsid w:val="009A5A04"/>
    <w:rsid w:val="009A6CBC"/>
    <w:rsid w:val="009B5292"/>
    <w:rsid w:val="009B7B86"/>
    <w:rsid w:val="009C33CE"/>
    <w:rsid w:val="009C54A3"/>
    <w:rsid w:val="009C58E9"/>
    <w:rsid w:val="009C7F81"/>
    <w:rsid w:val="009D0837"/>
    <w:rsid w:val="009D09A6"/>
    <w:rsid w:val="009D1460"/>
    <w:rsid w:val="009D2C8F"/>
    <w:rsid w:val="009D39F4"/>
    <w:rsid w:val="009D44B7"/>
    <w:rsid w:val="009D46A4"/>
    <w:rsid w:val="009D53D8"/>
    <w:rsid w:val="009D55F4"/>
    <w:rsid w:val="009D6E34"/>
    <w:rsid w:val="009E075F"/>
    <w:rsid w:val="009E1255"/>
    <w:rsid w:val="009E159E"/>
    <w:rsid w:val="009E3A2F"/>
    <w:rsid w:val="009E4909"/>
    <w:rsid w:val="009E5AD3"/>
    <w:rsid w:val="009F1614"/>
    <w:rsid w:val="009F2AAF"/>
    <w:rsid w:val="009F32AB"/>
    <w:rsid w:val="009F412A"/>
    <w:rsid w:val="009F45E5"/>
    <w:rsid w:val="009F77C5"/>
    <w:rsid w:val="00A00050"/>
    <w:rsid w:val="00A00249"/>
    <w:rsid w:val="00A013A6"/>
    <w:rsid w:val="00A01CE4"/>
    <w:rsid w:val="00A01D87"/>
    <w:rsid w:val="00A04FD4"/>
    <w:rsid w:val="00A05A51"/>
    <w:rsid w:val="00A0642E"/>
    <w:rsid w:val="00A11705"/>
    <w:rsid w:val="00A123A4"/>
    <w:rsid w:val="00A12A4B"/>
    <w:rsid w:val="00A12BD2"/>
    <w:rsid w:val="00A144F9"/>
    <w:rsid w:val="00A147FD"/>
    <w:rsid w:val="00A14CA5"/>
    <w:rsid w:val="00A16ADC"/>
    <w:rsid w:val="00A17411"/>
    <w:rsid w:val="00A206A0"/>
    <w:rsid w:val="00A207CB"/>
    <w:rsid w:val="00A22245"/>
    <w:rsid w:val="00A22D5D"/>
    <w:rsid w:val="00A23AF6"/>
    <w:rsid w:val="00A2432E"/>
    <w:rsid w:val="00A243EC"/>
    <w:rsid w:val="00A25B35"/>
    <w:rsid w:val="00A26032"/>
    <w:rsid w:val="00A274AB"/>
    <w:rsid w:val="00A27BA4"/>
    <w:rsid w:val="00A309E2"/>
    <w:rsid w:val="00A32DDC"/>
    <w:rsid w:val="00A333FA"/>
    <w:rsid w:val="00A339D1"/>
    <w:rsid w:val="00A34B02"/>
    <w:rsid w:val="00A40444"/>
    <w:rsid w:val="00A404B2"/>
    <w:rsid w:val="00A4138D"/>
    <w:rsid w:val="00A41CBA"/>
    <w:rsid w:val="00A42504"/>
    <w:rsid w:val="00A428B9"/>
    <w:rsid w:val="00A45144"/>
    <w:rsid w:val="00A45C4D"/>
    <w:rsid w:val="00A473FB"/>
    <w:rsid w:val="00A47452"/>
    <w:rsid w:val="00A50ED3"/>
    <w:rsid w:val="00A50F7F"/>
    <w:rsid w:val="00A51045"/>
    <w:rsid w:val="00A5172D"/>
    <w:rsid w:val="00A52363"/>
    <w:rsid w:val="00A52D61"/>
    <w:rsid w:val="00A536FB"/>
    <w:rsid w:val="00A53AD5"/>
    <w:rsid w:val="00A550FC"/>
    <w:rsid w:val="00A56B3C"/>
    <w:rsid w:val="00A61E55"/>
    <w:rsid w:val="00A62CC3"/>
    <w:rsid w:val="00A62DF2"/>
    <w:rsid w:val="00A64746"/>
    <w:rsid w:val="00A66109"/>
    <w:rsid w:val="00A7167E"/>
    <w:rsid w:val="00A72827"/>
    <w:rsid w:val="00A75539"/>
    <w:rsid w:val="00A75A9E"/>
    <w:rsid w:val="00A770CB"/>
    <w:rsid w:val="00A779F5"/>
    <w:rsid w:val="00A800F3"/>
    <w:rsid w:val="00A80510"/>
    <w:rsid w:val="00A81415"/>
    <w:rsid w:val="00A91E7B"/>
    <w:rsid w:val="00A927A0"/>
    <w:rsid w:val="00A92B69"/>
    <w:rsid w:val="00A9514A"/>
    <w:rsid w:val="00A96AE6"/>
    <w:rsid w:val="00A9765D"/>
    <w:rsid w:val="00A978F4"/>
    <w:rsid w:val="00A97ED6"/>
    <w:rsid w:val="00AA1567"/>
    <w:rsid w:val="00AA3524"/>
    <w:rsid w:val="00AA456A"/>
    <w:rsid w:val="00AA5786"/>
    <w:rsid w:val="00AA64F7"/>
    <w:rsid w:val="00AA6760"/>
    <w:rsid w:val="00AA69EB"/>
    <w:rsid w:val="00AB0413"/>
    <w:rsid w:val="00AB0A45"/>
    <w:rsid w:val="00AB0D2A"/>
    <w:rsid w:val="00AB4162"/>
    <w:rsid w:val="00AB455B"/>
    <w:rsid w:val="00AB475B"/>
    <w:rsid w:val="00AB7055"/>
    <w:rsid w:val="00AC2389"/>
    <w:rsid w:val="00AC448F"/>
    <w:rsid w:val="00AC58A3"/>
    <w:rsid w:val="00AC5FC7"/>
    <w:rsid w:val="00AC7420"/>
    <w:rsid w:val="00AC7CCB"/>
    <w:rsid w:val="00AD272E"/>
    <w:rsid w:val="00AD617F"/>
    <w:rsid w:val="00AE0635"/>
    <w:rsid w:val="00AE0954"/>
    <w:rsid w:val="00AE0A36"/>
    <w:rsid w:val="00AE165E"/>
    <w:rsid w:val="00AE383C"/>
    <w:rsid w:val="00AE38B1"/>
    <w:rsid w:val="00AE4EA3"/>
    <w:rsid w:val="00AE5BBA"/>
    <w:rsid w:val="00AE6598"/>
    <w:rsid w:val="00B0086F"/>
    <w:rsid w:val="00B04141"/>
    <w:rsid w:val="00B06DAF"/>
    <w:rsid w:val="00B07088"/>
    <w:rsid w:val="00B07A78"/>
    <w:rsid w:val="00B12731"/>
    <w:rsid w:val="00B12AF3"/>
    <w:rsid w:val="00B13C98"/>
    <w:rsid w:val="00B16195"/>
    <w:rsid w:val="00B16608"/>
    <w:rsid w:val="00B16705"/>
    <w:rsid w:val="00B16EE7"/>
    <w:rsid w:val="00B17865"/>
    <w:rsid w:val="00B2173A"/>
    <w:rsid w:val="00B21D98"/>
    <w:rsid w:val="00B22612"/>
    <w:rsid w:val="00B22FE9"/>
    <w:rsid w:val="00B23D75"/>
    <w:rsid w:val="00B24725"/>
    <w:rsid w:val="00B25168"/>
    <w:rsid w:val="00B25A7D"/>
    <w:rsid w:val="00B25D8E"/>
    <w:rsid w:val="00B25FC2"/>
    <w:rsid w:val="00B2767C"/>
    <w:rsid w:val="00B30F8B"/>
    <w:rsid w:val="00B3105B"/>
    <w:rsid w:val="00B327FE"/>
    <w:rsid w:val="00B3695E"/>
    <w:rsid w:val="00B37E0A"/>
    <w:rsid w:val="00B40D87"/>
    <w:rsid w:val="00B4180A"/>
    <w:rsid w:val="00B4384D"/>
    <w:rsid w:val="00B451DC"/>
    <w:rsid w:val="00B46312"/>
    <w:rsid w:val="00B46327"/>
    <w:rsid w:val="00B46C06"/>
    <w:rsid w:val="00B473B5"/>
    <w:rsid w:val="00B47A82"/>
    <w:rsid w:val="00B50854"/>
    <w:rsid w:val="00B50942"/>
    <w:rsid w:val="00B513DD"/>
    <w:rsid w:val="00B51826"/>
    <w:rsid w:val="00B51850"/>
    <w:rsid w:val="00B534A1"/>
    <w:rsid w:val="00B540EE"/>
    <w:rsid w:val="00B54DE2"/>
    <w:rsid w:val="00B55140"/>
    <w:rsid w:val="00B569CB"/>
    <w:rsid w:val="00B57162"/>
    <w:rsid w:val="00B57FBD"/>
    <w:rsid w:val="00B60108"/>
    <w:rsid w:val="00B62DA1"/>
    <w:rsid w:val="00B647E0"/>
    <w:rsid w:val="00B6507D"/>
    <w:rsid w:val="00B66309"/>
    <w:rsid w:val="00B67BC2"/>
    <w:rsid w:val="00B708A8"/>
    <w:rsid w:val="00B71638"/>
    <w:rsid w:val="00B71B52"/>
    <w:rsid w:val="00B73C9A"/>
    <w:rsid w:val="00B74657"/>
    <w:rsid w:val="00B762FA"/>
    <w:rsid w:val="00B766D4"/>
    <w:rsid w:val="00B76965"/>
    <w:rsid w:val="00B83074"/>
    <w:rsid w:val="00B8354B"/>
    <w:rsid w:val="00B84109"/>
    <w:rsid w:val="00B84AB0"/>
    <w:rsid w:val="00B876D4"/>
    <w:rsid w:val="00B90E74"/>
    <w:rsid w:val="00B91398"/>
    <w:rsid w:val="00B91FBB"/>
    <w:rsid w:val="00B92AEB"/>
    <w:rsid w:val="00B9391E"/>
    <w:rsid w:val="00B9512A"/>
    <w:rsid w:val="00B970C6"/>
    <w:rsid w:val="00B97419"/>
    <w:rsid w:val="00BA0DFD"/>
    <w:rsid w:val="00BA27BB"/>
    <w:rsid w:val="00BA3070"/>
    <w:rsid w:val="00BA34AB"/>
    <w:rsid w:val="00BA3770"/>
    <w:rsid w:val="00BA3892"/>
    <w:rsid w:val="00BA4DAE"/>
    <w:rsid w:val="00BA4FA6"/>
    <w:rsid w:val="00BA6BAF"/>
    <w:rsid w:val="00BA73B4"/>
    <w:rsid w:val="00BB0671"/>
    <w:rsid w:val="00BB0AD5"/>
    <w:rsid w:val="00BB1915"/>
    <w:rsid w:val="00BB5904"/>
    <w:rsid w:val="00BB62D2"/>
    <w:rsid w:val="00BB67A0"/>
    <w:rsid w:val="00BB7DBA"/>
    <w:rsid w:val="00BC42D3"/>
    <w:rsid w:val="00BD0525"/>
    <w:rsid w:val="00BD05DF"/>
    <w:rsid w:val="00BD1934"/>
    <w:rsid w:val="00BD43A2"/>
    <w:rsid w:val="00BD4DEE"/>
    <w:rsid w:val="00BD6194"/>
    <w:rsid w:val="00BE05FA"/>
    <w:rsid w:val="00BE0FC4"/>
    <w:rsid w:val="00BE176C"/>
    <w:rsid w:val="00BE1938"/>
    <w:rsid w:val="00BE2344"/>
    <w:rsid w:val="00BE61F7"/>
    <w:rsid w:val="00BE627F"/>
    <w:rsid w:val="00BE7224"/>
    <w:rsid w:val="00BE7673"/>
    <w:rsid w:val="00BF0BED"/>
    <w:rsid w:val="00BF1112"/>
    <w:rsid w:val="00BF1389"/>
    <w:rsid w:val="00BF26A2"/>
    <w:rsid w:val="00BF27A5"/>
    <w:rsid w:val="00BF546B"/>
    <w:rsid w:val="00BF6512"/>
    <w:rsid w:val="00BF7AD9"/>
    <w:rsid w:val="00C05209"/>
    <w:rsid w:val="00C0686F"/>
    <w:rsid w:val="00C074C4"/>
    <w:rsid w:val="00C07B47"/>
    <w:rsid w:val="00C14AE4"/>
    <w:rsid w:val="00C17DB8"/>
    <w:rsid w:val="00C17E15"/>
    <w:rsid w:val="00C23420"/>
    <w:rsid w:val="00C255C0"/>
    <w:rsid w:val="00C2573A"/>
    <w:rsid w:val="00C25AB4"/>
    <w:rsid w:val="00C26A1C"/>
    <w:rsid w:val="00C26BFF"/>
    <w:rsid w:val="00C277C5"/>
    <w:rsid w:val="00C27848"/>
    <w:rsid w:val="00C3476C"/>
    <w:rsid w:val="00C35F3F"/>
    <w:rsid w:val="00C4084B"/>
    <w:rsid w:val="00C40BE2"/>
    <w:rsid w:val="00C40E35"/>
    <w:rsid w:val="00C43CEE"/>
    <w:rsid w:val="00C458F4"/>
    <w:rsid w:val="00C45A7A"/>
    <w:rsid w:val="00C47C12"/>
    <w:rsid w:val="00C53525"/>
    <w:rsid w:val="00C5393F"/>
    <w:rsid w:val="00C5546D"/>
    <w:rsid w:val="00C55790"/>
    <w:rsid w:val="00C5668B"/>
    <w:rsid w:val="00C56832"/>
    <w:rsid w:val="00C60B50"/>
    <w:rsid w:val="00C60CE4"/>
    <w:rsid w:val="00C6116B"/>
    <w:rsid w:val="00C611B5"/>
    <w:rsid w:val="00C61E22"/>
    <w:rsid w:val="00C6557A"/>
    <w:rsid w:val="00C656C0"/>
    <w:rsid w:val="00C66CE5"/>
    <w:rsid w:val="00C66EAE"/>
    <w:rsid w:val="00C670B9"/>
    <w:rsid w:val="00C672F2"/>
    <w:rsid w:val="00C71ED1"/>
    <w:rsid w:val="00C72DE0"/>
    <w:rsid w:val="00C73A1C"/>
    <w:rsid w:val="00C75106"/>
    <w:rsid w:val="00C76B26"/>
    <w:rsid w:val="00C76F52"/>
    <w:rsid w:val="00C81676"/>
    <w:rsid w:val="00C82E20"/>
    <w:rsid w:val="00C8308D"/>
    <w:rsid w:val="00C83F0A"/>
    <w:rsid w:val="00C84274"/>
    <w:rsid w:val="00C847E0"/>
    <w:rsid w:val="00C85439"/>
    <w:rsid w:val="00C91B2D"/>
    <w:rsid w:val="00C92A67"/>
    <w:rsid w:val="00C92E8E"/>
    <w:rsid w:val="00C93CEB"/>
    <w:rsid w:val="00C94452"/>
    <w:rsid w:val="00C94D3E"/>
    <w:rsid w:val="00C950DD"/>
    <w:rsid w:val="00C953A7"/>
    <w:rsid w:val="00C954E2"/>
    <w:rsid w:val="00C9580E"/>
    <w:rsid w:val="00C958A1"/>
    <w:rsid w:val="00C972E4"/>
    <w:rsid w:val="00CA1D3B"/>
    <w:rsid w:val="00CA3B1A"/>
    <w:rsid w:val="00CA5315"/>
    <w:rsid w:val="00CA53A3"/>
    <w:rsid w:val="00CA6D75"/>
    <w:rsid w:val="00CB0F88"/>
    <w:rsid w:val="00CB1BD0"/>
    <w:rsid w:val="00CB234B"/>
    <w:rsid w:val="00CB2E36"/>
    <w:rsid w:val="00CB3DA2"/>
    <w:rsid w:val="00CB49FC"/>
    <w:rsid w:val="00CB7338"/>
    <w:rsid w:val="00CB7527"/>
    <w:rsid w:val="00CB7715"/>
    <w:rsid w:val="00CC0268"/>
    <w:rsid w:val="00CC2A74"/>
    <w:rsid w:val="00CC2B62"/>
    <w:rsid w:val="00CC4DC6"/>
    <w:rsid w:val="00CC5FE5"/>
    <w:rsid w:val="00CC6674"/>
    <w:rsid w:val="00CC78C3"/>
    <w:rsid w:val="00CD16C4"/>
    <w:rsid w:val="00CD367E"/>
    <w:rsid w:val="00CD6A00"/>
    <w:rsid w:val="00CD6F65"/>
    <w:rsid w:val="00CD712F"/>
    <w:rsid w:val="00CD789A"/>
    <w:rsid w:val="00CD7F8C"/>
    <w:rsid w:val="00CE20E9"/>
    <w:rsid w:val="00CE4125"/>
    <w:rsid w:val="00CE4A6B"/>
    <w:rsid w:val="00CE5404"/>
    <w:rsid w:val="00CE5829"/>
    <w:rsid w:val="00CE5C8C"/>
    <w:rsid w:val="00CE6F04"/>
    <w:rsid w:val="00CE7866"/>
    <w:rsid w:val="00CE79C8"/>
    <w:rsid w:val="00CF0178"/>
    <w:rsid w:val="00CF0D68"/>
    <w:rsid w:val="00CF1EA1"/>
    <w:rsid w:val="00CF3D3C"/>
    <w:rsid w:val="00CF61AC"/>
    <w:rsid w:val="00CF7AE9"/>
    <w:rsid w:val="00D011CF"/>
    <w:rsid w:val="00D03408"/>
    <w:rsid w:val="00D03E2A"/>
    <w:rsid w:val="00D051E4"/>
    <w:rsid w:val="00D11E29"/>
    <w:rsid w:val="00D13998"/>
    <w:rsid w:val="00D14C2C"/>
    <w:rsid w:val="00D15416"/>
    <w:rsid w:val="00D20553"/>
    <w:rsid w:val="00D20C93"/>
    <w:rsid w:val="00D21562"/>
    <w:rsid w:val="00D23249"/>
    <w:rsid w:val="00D2339C"/>
    <w:rsid w:val="00D23AE1"/>
    <w:rsid w:val="00D2425F"/>
    <w:rsid w:val="00D25A11"/>
    <w:rsid w:val="00D2672E"/>
    <w:rsid w:val="00D30562"/>
    <w:rsid w:val="00D30EED"/>
    <w:rsid w:val="00D32726"/>
    <w:rsid w:val="00D337A5"/>
    <w:rsid w:val="00D34FB6"/>
    <w:rsid w:val="00D35BD6"/>
    <w:rsid w:val="00D3776B"/>
    <w:rsid w:val="00D4098C"/>
    <w:rsid w:val="00D40BEE"/>
    <w:rsid w:val="00D44C5B"/>
    <w:rsid w:val="00D456CE"/>
    <w:rsid w:val="00D46213"/>
    <w:rsid w:val="00D47C57"/>
    <w:rsid w:val="00D5053F"/>
    <w:rsid w:val="00D50E0C"/>
    <w:rsid w:val="00D514D0"/>
    <w:rsid w:val="00D532D5"/>
    <w:rsid w:val="00D535DB"/>
    <w:rsid w:val="00D54DE9"/>
    <w:rsid w:val="00D56A0F"/>
    <w:rsid w:val="00D56BAC"/>
    <w:rsid w:val="00D56CF7"/>
    <w:rsid w:val="00D57938"/>
    <w:rsid w:val="00D6104B"/>
    <w:rsid w:val="00D61201"/>
    <w:rsid w:val="00D61953"/>
    <w:rsid w:val="00D61E5E"/>
    <w:rsid w:val="00D659A1"/>
    <w:rsid w:val="00D66950"/>
    <w:rsid w:val="00D67E67"/>
    <w:rsid w:val="00D70123"/>
    <w:rsid w:val="00D70D37"/>
    <w:rsid w:val="00D71710"/>
    <w:rsid w:val="00D71C3E"/>
    <w:rsid w:val="00D75D16"/>
    <w:rsid w:val="00D75D56"/>
    <w:rsid w:val="00D7686B"/>
    <w:rsid w:val="00D76DC1"/>
    <w:rsid w:val="00D77229"/>
    <w:rsid w:val="00D773DB"/>
    <w:rsid w:val="00D776C5"/>
    <w:rsid w:val="00D808E3"/>
    <w:rsid w:val="00D83A8B"/>
    <w:rsid w:val="00D853ED"/>
    <w:rsid w:val="00D85938"/>
    <w:rsid w:val="00D85D0E"/>
    <w:rsid w:val="00D86092"/>
    <w:rsid w:val="00D911AE"/>
    <w:rsid w:val="00D91669"/>
    <w:rsid w:val="00D948BA"/>
    <w:rsid w:val="00D96096"/>
    <w:rsid w:val="00D97E00"/>
    <w:rsid w:val="00DA12A4"/>
    <w:rsid w:val="00DA159E"/>
    <w:rsid w:val="00DA34A9"/>
    <w:rsid w:val="00DA35A7"/>
    <w:rsid w:val="00DA4287"/>
    <w:rsid w:val="00DA5F82"/>
    <w:rsid w:val="00DA6387"/>
    <w:rsid w:val="00DA6D8B"/>
    <w:rsid w:val="00DB2A86"/>
    <w:rsid w:val="00DB4D37"/>
    <w:rsid w:val="00DB516A"/>
    <w:rsid w:val="00DB5251"/>
    <w:rsid w:val="00DC02A2"/>
    <w:rsid w:val="00DC73F9"/>
    <w:rsid w:val="00DD2132"/>
    <w:rsid w:val="00DD2606"/>
    <w:rsid w:val="00DD476C"/>
    <w:rsid w:val="00DD632F"/>
    <w:rsid w:val="00DD6D6D"/>
    <w:rsid w:val="00DD7058"/>
    <w:rsid w:val="00DE07B9"/>
    <w:rsid w:val="00DE1E44"/>
    <w:rsid w:val="00DE2701"/>
    <w:rsid w:val="00DE5E81"/>
    <w:rsid w:val="00DE720B"/>
    <w:rsid w:val="00DF0AB7"/>
    <w:rsid w:val="00DF1E1B"/>
    <w:rsid w:val="00DF282D"/>
    <w:rsid w:val="00DF4250"/>
    <w:rsid w:val="00DF4A39"/>
    <w:rsid w:val="00DF52F3"/>
    <w:rsid w:val="00E003CD"/>
    <w:rsid w:val="00E04E9D"/>
    <w:rsid w:val="00E061C4"/>
    <w:rsid w:val="00E11165"/>
    <w:rsid w:val="00E115EC"/>
    <w:rsid w:val="00E126E2"/>
    <w:rsid w:val="00E137AE"/>
    <w:rsid w:val="00E17BFA"/>
    <w:rsid w:val="00E2025D"/>
    <w:rsid w:val="00E20DE3"/>
    <w:rsid w:val="00E21C68"/>
    <w:rsid w:val="00E235E2"/>
    <w:rsid w:val="00E23955"/>
    <w:rsid w:val="00E27103"/>
    <w:rsid w:val="00E2772E"/>
    <w:rsid w:val="00E27A43"/>
    <w:rsid w:val="00E30F6F"/>
    <w:rsid w:val="00E32CA3"/>
    <w:rsid w:val="00E33388"/>
    <w:rsid w:val="00E33C23"/>
    <w:rsid w:val="00E37666"/>
    <w:rsid w:val="00E41C30"/>
    <w:rsid w:val="00E436E3"/>
    <w:rsid w:val="00E43C3E"/>
    <w:rsid w:val="00E43F91"/>
    <w:rsid w:val="00E45809"/>
    <w:rsid w:val="00E47F9A"/>
    <w:rsid w:val="00E50119"/>
    <w:rsid w:val="00E503E5"/>
    <w:rsid w:val="00E5241E"/>
    <w:rsid w:val="00E531DE"/>
    <w:rsid w:val="00E53743"/>
    <w:rsid w:val="00E5382A"/>
    <w:rsid w:val="00E53CA6"/>
    <w:rsid w:val="00E55429"/>
    <w:rsid w:val="00E56201"/>
    <w:rsid w:val="00E57F03"/>
    <w:rsid w:val="00E60BFA"/>
    <w:rsid w:val="00E616A2"/>
    <w:rsid w:val="00E6348D"/>
    <w:rsid w:val="00E63D8D"/>
    <w:rsid w:val="00E645DC"/>
    <w:rsid w:val="00E664F6"/>
    <w:rsid w:val="00E66702"/>
    <w:rsid w:val="00E672C4"/>
    <w:rsid w:val="00E674F0"/>
    <w:rsid w:val="00E70135"/>
    <w:rsid w:val="00E71F8B"/>
    <w:rsid w:val="00E73F99"/>
    <w:rsid w:val="00E74CA6"/>
    <w:rsid w:val="00E74E53"/>
    <w:rsid w:val="00E75BB5"/>
    <w:rsid w:val="00E77079"/>
    <w:rsid w:val="00E777F6"/>
    <w:rsid w:val="00E804A4"/>
    <w:rsid w:val="00E80C0D"/>
    <w:rsid w:val="00E823B2"/>
    <w:rsid w:val="00E840B1"/>
    <w:rsid w:val="00E8485E"/>
    <w:rsid w:val="00E84CE7"/>
    <w:rsid w:val="00E8772C"/>
    <w:rsid w:val="00E87CE6"/>
    <w:rsid w:val="00E91460"/>
    <w:rsid w:val="00E92633"/>
    <w:rsid w:val="00E94F21"/>
    <w:rsid w:val="00E96337"/>
    <w:rsid w:val="00E97DA6"/>
    <w:rsid w:val="00EA1E2A"/>
    <w:rsid w:val="00EA45E1"/>
    <w:rsid w:val="00EA6068"/>
    <w:rsid w:val="00EA6974"/>
    <w:rsid w:val="00EA760A"/>
    <w:rsid w:val="00EA7A1E"/>
    <w:rsid w:val="00EA7C8E"/>
    <w:rsid w:val="00EB0DC0"/>
    <w:rsid w:val="00EB134E"/>
    <w:rsid w:val="00EB3507"/>
    <w:rsid w:val="00EB3E31"/>
    <w:rsid w:val="00EB4935"/>
    <w:rsid w:val="00EB5A1C"/>
    <w:rsid w:val="00EC0290"/>
    <w:rsid w:val="00EC09EA"/>
    <w:rsid w:val="00EC1040"/>
    <w:rsid w:val="00EC3D40"/>
    <w:rsid w:val="00EC3D62"/>
    <w:rsid w:val="00EC4A32"/>
    <w:rsid w:val="00EC4E19"/>
    <w:rsid w:val="00EC5938"/>
    <w:rsid w:val="00EC6F74"/>
    <w:rsid w:val="00EC713E"/>
    <w:rsid w:val="00EC777D"/>
    <w:rsid w:val="00EC79D6"/>
    <w:rsid w:val="00ED0162"/>
    <w:rsid w:val="00ED019B"/>
    <w:rsid w:val="00ED1957"/>
    <w:rsid w:val="00ED4AB1"/>
    <w:rsid w:val="00ED6729"/>
    <w:rsid w:val="00EE055E"/>
    <w:rsid w:val="00EE20EF"/>
    <w:rsid w:val="00EE31C6"/>
    <w:rsid w:val="00EE358F"/>
    <w:rsid w:val="00EE5984"/>
    <w:rsid w:val="00EF0235"/>
    <w:rsid w:val="00EF0577"/>
    <w:rsid w:val="00EF0B4F"/>
    <w:rsid w:val="00EF3A2A"/>
    <w:rsid w:val="00EF4B04"/>
    <w:rsid w:val="00EF53E0"/>
    <w:rsid w:val="00EF6057"/>
    <w:rsid w:val="00EF653B"/>
    <w:rsid w:val="00F004B2"/>
    <w:rsid w:val="00F00CDA"/>
    <w:rsid w:val="00F01082"/>
    <w:rsid w:val="00F0133A"/>
    <w:rsid w:val="00F03F48"/>
    <w:rsid w:val="00F04E7C"/>
    <w:rsid w:val="00F07CFF"/>
    <w:rsid w:val="00F11E90"/>
    <w:rsid w:val="00F124D1"/>
    <w:rsid w:val="00F14A8F"/>
    <w:rsid w:val="00F17097"/>
    <w:rsid w:val="00F17E1C"/>
    <w:rsid w:val="00F2086F"/>
    <w:rsid w:val="00F21876"/>
    <w:rsid w:val="00F2291F"/>
    <w:rsid w:val="00F30679"/>
    <w:rsid w:val="00F32B1F"/>
    <w:rsid w:val="00F336E0"/>
    <w:rsid w:val="00F337C2"/>
    <w:rsid w:val="00F339CE"/>
    <w:rsid w:val="00F44D99"/>
    <w:rsid w:val="00F46B1B"/>
    <w:rsid w:val="00F4751F"/>
    <w:rsid w:val="00F47D4C"/>
    <w:rsid w:val="00F50315"/>
    <w:rsid w:val="00F50449"/>
    <w:rsid w:val="00F51A58"/>
    <w:rsid w:val="00F53E38"/>
    <w:rsid w:val="00F556C7"/>
    <w:rsid w:val="00F572CD"/>
    <w:rsid w:val="00F57B7D"/>
    <w:rsid w:val="00F60B77"/>
    <w:rsid w:val="00F6102C"/>
    <w:rsid w:val="00F6182D"/>
    <w:rsid w:val="00F61AB1"/>
    <w:rsid w:val="00F61CB7"/>
    <w:rsid w:val="00F61CD2"/>
    <w:rsid w:val="00F62AD8"/>
    <w:rsid w:val="00F637C6"/>
    <w:rsid w:val="00F664D1"/>
    <w:rsid w:val="00F70842"/>
    <w:rsid w:val="00F70B20"/>
    <w:rsid w:val="00F72561"/>
    <w:rsid w:val="00F7397B"/>
    <w:rsid w:val="00F747C4"/>
    <w:rsid w:val="00F7508F"/>
    <w:rsid w:val="00F75168"/>
    <w:rsid w:val="00F77A40"/>
    <w:rsid w:val="00F8004D"/>
    <w:rsid w:val="00F82BEA"/>
    <w:rsid w:val="00F83123"/>
    <w:rsid w:val="00F856FA"/>
    <w:rsid w:val="00F8592E"/>
    <w:rsid w:val="00F90668"/>
    <w:rsid w:val="00F9113C"/>
    <w:rsid w:val="00F913CC"/>
    <w:rsid w:val="00F91598"/>
    <w:rsid w:val="00F91832"/>
    <w:rsid w:val="00F91F55"/>
    <w:rsid w:val="00F93E02"/>
    <w:rsid w:val="00F947BF"/>
    <w:rsid w:val="00F956D1"/>
    <w:rsid w:val="00F95F84"/>
    <w:rsid w:val="00F962DD"/>
    <w:rsid w:val="00F9707E"/>
    <w:rsid w:val="00FA007F"/>
    <w:rsid w:val="00FA0374"/>
    <w:rsid w:val="00FA26AC"/>
    <w:rsid w:val="00FA3AA0"/>
    <w:rsid w:val="00FA3DD5"/>
    <w:rsid w:val="00FA4054"/>
    <w:rsid w:val="00FA438B"/>
    <w:rsid w:val="00FA53E2"/>
    <w:rsid w:val="00FA6533"/>
    <w:rsid w:val="00FA7A95"/>
    <w:rsid w:val="00FB056A"/>
    <w:rsid w:val="00FB0A6D"/>
    <w:rsid w:val="00FB26A1"/>
    <w:rsid w:val="00FB2B16"/>
    <w:rsid w:val="00FB7D85"/>
    <w:rsid w:val="00FC36BB"/>
    <w:rsid w:val="00FC5D0E"/>
    <w:rsid w:val="00FC65AF"/>
    <w:rsid w:val="00FC6849"/>
    <w:rsid w:val="00FD0854"/>
    <w:rsid w:val="00FD08B0"/>
    <w:rsid w:val="00FD0BD8"/>
    <w:rsid w:val="00FD1B21"/>
    <w:rsid w:val="00FD2528"/>
    <w:rsid w:val="00FD3E8E"/>
    <w:rsid w:val="00FD4BD9"/>
    <w:rsid w:val="00FD6068"/>
    <w:rsid w:val="00FD6B7E"/>
    <w:rsid w:val="00FE150F"/>
    <w:rsid w:val="00FE3342"/>
    <w:rsid w:val="00FE3521"/>
    <w:rsid w:val="00FE5F65"/>
    <w:rsid w:val="00FE74CD"/>
    <w:rsid w:val="00FF0860"/>
    <w:rsid w:val="00FF1196"/>
    <w:rsid w:val="00FF1229"/>
    <w:rsid w:val="00FF22B0"/>
    <w:rsid w:val="00FF23D9"/>
    <w:rsid w:val="00FF3837"/>
    <w:rsid w:val="00FF3ED0"/>
    <w:rsid w:val="00FF5ACC"/>
    <w:rsid w:val="00FF65A6"/>
    <w:rsid w:val="00FF6E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40D25ACA"/>
  <w15:docId w15:val="{D0742597-65B8-43DE-94C8-2F794ECEF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0"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C3C28"/>
    <w:pPr>
      <w:ind w:firstLine="709"/>
    </w:pPr>
    <w:rPr>
      <w:rFonts w:ascii="Times New Roman" w:hAnsi="Times New Roman"/>
      <w:sz w:val="24"/>
      <w:szCs w:val="22"/>
      <w:lang w:eastAsia="en-US"/>
    </w:rPr>
  </w:style>
  <w:style w:type="paragraph" w:styleId="1">
    <w:name w:val="heading 1"/>
    <w:basedOn w:val="a0"/>
    <w:next w:val="a0"/>
    <w:link w:val="10"/>
    <w:uiPriority w:val="9"/>
    <w:qFormat/>
    <w:rsid w:val="00B540EE"/>
    <w:pPr>
      <w:keepNext/>
      <w:keepLines/>
      <w:spacing w:before="240"/>
      <w:outlineLvl w:val="0"/>
    </w:pPr>
    <w:rPr>
      <w:rFonts w:ascii="Cambria" w:eastAsia="Times New Roman" w:hAnsi="Cambria"/>
      <w:color w:val="365F91"/>
      <w:sz w:val="32"/>
      <w:szCs w:val="32"/>
    </w:rPr>
  </w:style>
  <w:style w:type="paragraph" w:styleId="2">
    <w:name w:val="heading 2"/>
    <w:basedOn w:val="a0"/>
    <w:link w:val="20"/>
    <w:uiPriority w:val="9"/>
    <w:qFormat/>
    <w:rsid w:val="00731D9E"/>
    <w:pPr>
      <w:spacing w:line="360" w:lineRule="auto"/>
      <w:jc w:val="both"/>
      <w:outlineLvl w:val="1"/>
    </w:pPr>
    <w:rPr>
      <w:rFonts w:eastAsia="@Arial Unicode MS"/>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outlineLvl w:val="2"/>
    </w:pPr>
    <w:rPr>
      <w:rFonts w:eastAsia="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line="360" w:lineRule="auto"/>
      <w:ind w:left="708"/>
      <w:outlineLvl w:val="3"/>
    </w:pPr>
    <w:rPr>
      <w:rFonts w:eastAsia="Times New Roman"/>
      <w:b/>
      <w:bCs/>
      <w:iCs/>
      <w:sz w:val="28"/>
    </w:rPr>
  </w:style>
  <w:style w:type="paragraph" w:styleId="5">
    <w:name w:val="heading 5"/>
    <w:basedOn w:val="a0"/>
    <w:next w:val="a0"/>
    <w:link w:val="50"/>
    <w:uiPriority w:val="9"/>
    <w:unhideWhenUsed/>
    <w:qFormat/>
    <w:rsid w:val="00B540EE"/>
    <w:pPr>
      <w:keepNext/>
      <w:keepLines/>
      <w:spacing w:before="20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link w:val="ListParagraphChar"/>
    <w:qFormat/>
    <w:rsid w:val="00B540EE"/>
    <w:pPr>
      <w:ind w:left="708"/>
    </w:pPr>
    <w:rPr>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8"/>
    <w:uiPriority w:val="99"/>
    <w:unhideWhenUsed/>
    <w:qFormat/>
    <w:rsid w:val="00B540EE"/>
    <w:pPr>
      <w:spacing w:before="100" w:beforeAutospacing="1" w:after="100" w:afterAutospacing="1"/>
    </w:pPr>
    <w:rPr>
      <w:rFonts w:eastAsia="Times New Roman"/>
      <w:szCs w:val="24"/>
      <w:lang w:eastAsia="ru-RU"/>
    </w:rPr>
  </w:style>
  <w:style w:type="paragraph" w:styleId="a9">
    <w:name w:val="List Paragraph"/>
    <w:basedOn w:val="a0"/>
    <w:link w:val="aa"/>
    <w:qFormat/>
    <w:rsid w:val="00B540EE"/>
    <w:pPr>
      <w:ind w:left="720"/>
      <w:contextualSpacing/>
    </w:pPr>
    <w:rPr>
      <w:szCs w:val="24"/>
      <w:lang w:eastAsia="ru-RU"/>
    </w:rPr>
  </w:style>
  <w:style w:type="character" w:styleId="ab">
    <w:name w:val="Strong"/>
    <w:qFormat/>
    <w:rsid w:val="00B540EE"/>
    <w:rPr>
      <w:b/>
      <w:bCs/>
    </w:rPr>
  </w:style>
  <w:style w:type="paragraph" w:styleId="ac">
    <w:name w:val="Balloon Text"/>
    <w:basedOn w:val="a0"/>
    <w:link w:val="ad"/>
    <w:uiPriority w:val="99"/>
    <w:unhideWhenUsed/>
    <w:rsid w:val="00B540EE"/>
    <w:rPr>
      <w:rFonts w:ascii="Tahoma" w:eastAsia="Times New Roman" w:hAnsi="Tahoma" w:cs="Tahoma"/>
      <w:sz w:val="16"/>
      <w:szCs w:val="16"/>
    </w:rPr>
  </w:style>
  <w:style w:type="character" w:customStyle="1" w:styleId="ad">
    <w:name w:val="Текст выноски Знак"/>
    <w:link w:val="ac"/>
    <w:uiPriority w:val="99"/>
    <w:rsid w:val="00B540EE"/>
    <w:rPr>
      <w:rFonts w:ascii="Tahoma" w:eastAsia="Times New Roman" w:hAnsi="Tahoma" w:cs="Tahoma"/>
      <w:sz w:val="16"/>
      <w:szCs w:val="16"/>
    </w:rPr>
  </w:style>
  <w:style w:type="paragraph" w:styleId="ae">
    <w:name w:val="header"/>
    <w:basedOn w:val="a0"/>
    <w:link w:val="af"/>
    <w:uiPriority w:val="99"/>
    <w:unhideWhenUsed/>
    <w:rsid w:val="00B540EE"/>
    <w:pPr>
      <w:tabs>
        <w:tab w:val="center" w:pos="4677"/>
        <w:tab w:val="right" w:pos="9355"/>
      </w:tabs>
    </w:pPr>
    <w:rPr>
      <w:rFonts w:eastAsia="Times New Roman"/>
      <w:sz w:val="28"/>
    </w:rPr>
  </w:style>
  <w:style w:type="character" w:customStyle="1" w:styleId="af">
    <w:name w:val="Верхний колонтитул Знак"/>
    <w:link w:val="ae"/>
    <w:uiPriority w:val="99"/>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pPr>
    <w:rPr>
      <w:rFonts w:eastAsia="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qFormat/>
    <w:rsid w:val="00B540EE"/>
    <w:rPr>
      <w:rFonts w:eastAsia="Times New Roman"/>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rPr>
      <w:rFonts w:eastAsia="Times New Roman"/>
      <w:szCs w:val="24"/>
      <w:lang w:eastAsia="ru-RU"/>
    </w:rPr>
  </w:style>
  <w:style w:type="paragraph" w:styleId="af5">
    <w:name w:val="footnote text"/>
    <w:aliases w:val="Знак6,F1"/>
    <w:basedOn w:val="a0"/>
    <w:link w:val="af6"/>
    <w:rsid w:val="00B540EE"/>
    <w:rPr>
      <w:rFonts w:eastAsia="Times New Roman"/>
      <w:sz w:val="20"/>
      <w:szCs w:val="20"/>
      <w:lang w:eastAsia="ru-RU"/>
    </w:rPr>
  </w:style>
  <w:style w:type="character" w:customStyle="1" w:styleId="af6">
    <w:name w:val="Текст сноски Знак"/>
    <w:aliases w:val="Знак6 Знак,F1 Знак"/>
    <w:link w:val="af5"/>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pPr>
    <w:rPr>
      <w:rFonts w:eastAsia="Times New Roman"/>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pPr>
    <w:rPr>
      <w:rFonts w:eastAsia="Times New Roman"/>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1"/>
    <w:qFormat/>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1"/>
    <w:rsid w:val="00B540EE"/>
    <w:rPr>
      <w:rFonts w:ascii="Calibri" w:eastAsia="Times New Roman" w:hAnsi="Calibri" w:cs="Times New Roman"/>
    </w:rPr>
  </w:style>
  <w:style w:type="character" w:styleId="afd">
    <w:name w:val="Emphasis"/>
    <w:qFormat/>
    <w:rsid w:val="00B540EE"/>
    <w:rPr>
      <w:i/>
      <w:iCs/>
      <w:sz w:val="24"/>
    </w:rPr>
  </w:style>
  <w:style w:type="character" w:customStyle="1" w:styleId="Zag11">
    <w:name w:val="Zag_11"/>
    <w:rsid w:val="00B540EE"/>
  </w:style>
  <w:style w:type="paragraph" w:styleId="afe">
    <w:name w:val="Body Text Indent"/>
    <w:basedOn w:val="a0"/>
    <w:link w:val="aff"/>
    <w:unhideWhenUsed/>
    <w:rsid w:val="00B540EE"/>
    <w:pPr>
      <w:spacing w:after="120"/>
      <w:ind w:left="283"/>
    </w:pPr>
  </w:style>
  <w:style w:type="character" w:customStyle="1" w:styleId="aff">
    <w:name w:val="Основной текст с отступом Знак"/>
    <w:basedOn w:val="a1"/>
    <w:link w:val="afe"/>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pPr>
    <w:rPr>
      <w:rFonts w:eastAsia="Times New Roman"/>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eastAsia="Times New Roman"/>
      <w:b/>
      <w:bCs/>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eastAsia="Times New Roman"/>
      <w:b/>
      <w:bCs/>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76">
    <w:name w:val="xl76"/>
    <w:basedOn w:val="a0"/>
    <w:rsid w:val="00B540EE"/>
    <w:pPr>
      <w:spacing w:before="100" w:beforeAutospacing="1" w:after="100" w:afterAutospacing="1"/>
    </w:pPr>
    <w:rPr>
      <w:rFonts w:eastAsia="Times New Roman"/>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84">
    <w:name w:val="xl84"/>
    <w:basedOn w:val="a0"/>
    <w:rsid w:val="00B540EE"/>
    <w:pPr>
      <w:spacing w:before="100" w:beforeAutospacing="1" w:after="100" w:afterAutospacing="1"/>
      <w:textAlignment w:val="top"/>
    </w:pPr>
    <w:rPr>
      <w:rFonts w:eastAsia="Times New Roman"/>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eastAsia="Times New Roman"/>
      <w:b/>
      <w:bCs/>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000000"/>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eastAsia="Times New Roman"/>
      <w:b/>
      <w:bCs/>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eastAsia="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eastAsia="Times New Roman"/>
      <w:b/>
      <w:bCs/>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21">
    <w:name w:val="Основной текст 21"/>
    <w:basedOn w:val="a0"/>
    <w:uiPriority w:val="99"/>
    <w:rsid w:val="00B540EE"/>
    <w:pPr>
      <w:widowControl w:val="0"/>
      <w:suppressAutoHyphens/>
      <w:autoSpaceDE w:val="0"/>
      <w:jc w:val="both"/>
    </w:pPr>
    <w:rPr>
      <w:rFonts w:eastAsia="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ind w:right="-2"/>
      <w:jc w:val="both"/>
    </w:pPr>
    <w:rPr>
      <w:rFonts w:eastAsia="@Arial Unicode MS"/>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ind w:left="720" w:firstLine="700"/>
      <w:jc w:val="both"/>
    </w:pPr>
    <w:rPr>
      <w:rFonts w:eastAsia="Times New Roman"/>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ind w:left="720" w:firstLine="700"/>
      <w:jc w:val="both"/>
    </w:pPr>
    <w:rPr>
      <w:rFonts w:eastAsia="Times New Roman"/>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pPr>
    <w:rPr>
      <w:rFonts w:eastAsia="Times New Roman"/>
      <w:szCs w:val="24"/>
      <w:lang w:eastAsia="ru-RU"/>
    </w:rPr>
  </w:style>
  <w:style w:type="paragraph" w:customStyle="1" w:styleId="aff2">
    <w:name w:val="Содержимое таблицы"/>
    <w:basedOn w:val="a0"/>
    <w:rsid w:val="00B540EE"/>
    <w:pPr>
      <w:widowControl w:val="0"/>
      <w:suppressLineNumbers/>
      <w:suppressAutoHyphens/>
    </w:pPr>
    <w:rPr>
      <w:rFonts w:eastAsia="SimSun" w:cs="Mangal"/>
      <w:kern w:val="1"/>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rPr>
      <w:rFonts w:eastAsia="Times New Roman"/>
      <w:b/>
      <w:bCs/>
      <w:color w:val="4F81BD"/>
      <w:sz w:val="18"/>
      <w:szCs w:val="18"/>
    </w:rPr>
  </w:style>
  <w:style w:type="paragraph" w:styleId="aff4">
    <w:name w:val="Title"/>
    <w:basedOn w:val="a0"/>
    <w:next w:val="a0"/>
    <w:link w:val="aff5"/>
    <w:uiPriority w:val="10"/>
    <w:qFormat/>
    <w:rsid w:val="00B540EE"/>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f5">
    <w:name w:val="Название Знак"/>
    <w:link w:val="aff4"/>
    <w:uiPriority w:val="10"/>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uiPriority w:val="11"/>
    <w:qFormat/>
    <w:rsid w:val="00B540EE"/>
    <w:pPr>
      <w:numPr>
        <w:ilvl w:val="1"/>
      </w:numPr>
      <w:ind w:firstLine="709"/>
    </w:pPr>
    <w:rPr>
      <w:rFonts w:ascii="Cambria" w:eastAsia="Times New Roman" w:hAnsi="Cambria"/>
      <w:i/>
      <w:iCs/>
      <w:color w:val="4F81BD"/>
      <w:spacing w:val="15"/>
      <w:szCs w:val="24"/>
    </w:rPr>
  </w:style>
  <w:style w:type="character" w:customStyle="1" w:styleId="aff7">
    <w:name w:val="Подзаголовок Знак"/>
    <w:link w:val="aff6"/>
    <w:uiPriority w:val="11"/>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line="360" w:lineRule="auto"/>
      <w:ind w:left="-851" w:right="-1333" w:firstLine="851"/>
      <w:jc w:val="both"/>
    </w:pPr>
    <w:rPr>
      <w:rFonts w:eastAsia="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05656B"/>
    <w:pPr>
      <w:tabs>
        <w:tab w:val="left" w:pos="880"/>
        <w:tab w:val="right" w:leader="dot" w:pos="9628"/>
      </w:tabs>
      <w:ind w:left="426" w:right="-2" w:firstLine="283"/>
      <w:jc w:val="both"/>
    </w:pPr>
    <w:rPr>
      <w:b/>
      <w:iCs/>
      <w:noProof/>
      <w:sz w:val="28"/>
      <w:szCs w:val="28"/>
    </w:rPr>
  </w:style>
  <w:style w:type="paragraph" w:styleId="33">
    <w:name w:val="toc 3"/>
    <w:basedOn w:val="a0"/>
    <w:next w:val="a0"/>
    <w:autoRedefine/>
    <w:uiPriority w:val="39"/>
    <w:unhideWhenUsed/>
    <w:rsid w:val="00FE3521"/>
    <w:pPr>
      <w:tabs>
        <w:tab w:val="left" w:pos="1843"/>
        <w:tab w:val="right" w:leader="dot" w:pos="9496"/>
      </w:tabs>
      <w:ind w:left="993"/>
      <w:jc w:val="both"/>
    </w:pPr>
    <w:rPr>
      <w:b/>
      <w:sz w:val="28"/>
      <w:szCs w:val="28"/>
    </w:rPr>
  </w:style>
  <w:style w:type="paragraph" w:styleId="41">
    <w:name w:val="toc 4"/>
    <w:basedOn w:val="a0"/>
    <w:next w:val="a0"/>
    <w:autoRedefine/>
    <w:uiPriority w:val="39"/>
    <w:unhideWhenUsed/>
    <w:rsid w:val="00520CAD"/>
    <w:pPr>
      <w:tabs>
        <w:tab w:val="right" w:leader="dot" w:pos="9628"/>
      </w:tabs>
      <w:ind w:left="709"/>
    </w:pPr>
    <w:rPr>
      <w:noProof/>
      <w:sz w:val="28"/>
      <w:szCs w:val="28"/>
    </w:rPr>
  </w:style>
  <w:style w:type="paragraph" w:styleId="51">
    <w:name w:val="toc 5"/>
    <w:basedOn w:val="a0"/>
    <w:next w:val="a0"/>
    <w:autoRedefine/>
    <w:uiPriority w:val="39"/>
    <w:unhideWhenUsed/>
    <w:rsid w:val="00B540EE"/>
    <w:pPr>
      <w:ind w:left="880"/>
    </w:pPr>
    <w:rPr>
      <w:sz w:val="20"/>
      <w:szCs w:val="20"/>
    </w:rPr>
  </w:style>
  <w:style w:type="paragraph" w:styleId="61">
    <w:name w:val="toc 6"/>
    <w:basedOn w:val="a0"/>
    <w:next w:val="a0"/>
    <w:autoRedefine/>
    <w:uiPriority w:val="39"/>
    <w:unhideWhenUsed/>
    <w:rsid w:val="00B540EE"/>
    <w:pPr>
      <w:ind w:left="1100"/>
    </w:pPr>
    <w:rPr>
      <w:sz w:val="20"/>
      <w:szCs w:val="20"/>
    </w:rPr>
  </w:style>
  <w:style w:type="paragraph" w:styleId="71">
    <w:name w:val="toc 7"/>
    <w:basedOn w:val="a0"/>
    <w:next w:val="a0"/>
    <w:autoRedefine/>
    <w:uiPriority w:val="39"/>
    <w:unhideWhenUsed/>
    <w:rsid w:val="00B540EE"/>
    <w:pPr>
      <w:ind w:left="1320"/>
    </w:pPr>
    <w:rPr>
      <w:sz w:val="20"/>
      <w:szCs w:val="20"/>
    </w:rPr>
  </w:style>
  <w:style w:type="paragraph" w:styleId="81">
    <w:name w:val="toc 8"/>
    <w:basedOn w:val="a0"/>
    <w:next w:val="a0"/>
    <w:autoRedefine/>
    <w:uiPriority w:val="39"/>
    <w:unhideWhenUsed/>
    <w:rsid w:val="00B540EE"/>
    <w:pPr>
      <w:ind w:left="1540"/>
    </w:pPr>
    <w:rPr>
      <w:sz w:val="20"/>
      <w:szCs w:val="20"/>
    </w:rPr>
  </w:style>
  <w:style w:type="paragraph" w:styleId="91">
    <w:name w:val="toc 9"/>
    <w:basedOn w:val="a0"/>
    <w:next w:val="a0"/>
    <w:autoRedefine/>
    <w:uiPriority w:val="39"/>
    <w:unhideWhenUsed/>
    <w:rsid w:val="00B540EE"/>
    <w:pPr>
      <w:ind w:left="1760"/>
    </w:pPr>
    <w:rPr>
      <w:sz w:val="20"/>
      <w:szCs w:val="20"/>
    </w:rPr>
  </w:style>
  <w:style w:type="paragraph" w:customStyle="1" w:styleId="18">
    <w:name w:val="Без интервала1"/>
    <w:link w:val="NoSpacingChar"/>
    <w:qFormat/>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pPr>
    <w:rPr>
      <w:rFonts w:eastAsia="Times New Roman"/>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uiPriority w:val="99"/>
    <w:rsid w:val="00B540EE"/>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pPr>
    <w:rPr>
      <w:rFonts w:eastAsia="Times New Roman"/>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ind w:right="-1" w:firstLine="284"/>
      <w:jc w:val="both"/>
    </w:pPr>
    <w:rPr>
      <w:rFonts w:eastAsia="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line="360" w:lineRule="auto"/>
      <w:ind w:firstLine="680"/>
      <w:jc w:val="both"/>
    </w:pPr>
    <w:rPr>
      <w:rFonts w:eastAsia="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b/>
      <w:bCs/>
      <w:color w:val="000000"/>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rsid w:val="00B540EE"/>
    <w:rPr>
      <w:rFonts w:eastAsia="Times New Roman"/>
      <w:sz w:val="20"/>
      <w:szCs w:val="20"/>
      <w:lang w:eastAsia="ru-RU"/>
    </w:rPr>
  </w:style>
  <w:style w:type="character" w:customStyle="1" w:styleId="afff6">
    <w:name w:val="Текст примечания Знак"/>
    <w:link w:val="afff5"/>
    <w:uiPriority w:val="99"/>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line="360" w:lineRule="auto"/>
      <w:jc w:val="both"/>
    </w:pPr>
    <w:rPr>
      <w:rFonts w:eastAsia="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qFormat/>
    <w:rsid w:val="00B540EE"/>
    <w:pPr>
      <w:spacing w:line="360" w:lineRule="auto"/>
      <w:ind w:firstLine="454"/>
      <w:jc w:val="both"/>
    </w:pPr>
    <w:rPr>
      <w:sz w:val="28"/>
      <w:szCs w:val="24"/>
    </w:rPr>
  </w:style>
  <w:style w:type="paragraph" w:customStyle="1" w:styleId="28">
    <w:name w:val="?????2"/>
    <w:basedOn w:val="a0"/>
    <w:rsid w:val="00B540EE"/>
    <w:pPr>
      <w:tabs>
        <w:tab w:val="left" w:pos="567"/>
      </w:tabs>
      <w:overflowPunct w:val="0"/>
      <w:autoSpaceDE w:val="0"/>
      <w:autoSpaceDN w:val="0"/>
      <w:adjustRightInd w:val="0"/>
      <w:ind w:left="113" w:right="284"/>
      <w:jc w:val="both"/>
    </w:pPr>
    <w:rPr>
      <w:rFonts w:eastAsia="Times New Roman"/>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line="480" w:lineRule="exact"/>
      <w:ind w:firstLine="720"/>
      <w:jc w:val="both"/>
    </w:pPr>
    <w:rPr>
      <w:rFonts w:eastAsia="Times New Roman"/>
      <w:b/>
      <w:bCs/>
      <w:sz w:val="27"/>
      <w:szCs w:val="27"/>
    </w:rPr>
  </w:style>
  <w:style w:type="paragraph" w:customStyle="1" w:styleId="36">
    <w:name w:val="Основной текст3"/>
    <w:basedOn w:val="a0"/>
    <w:rsid w:val="00B540EE"/>
    <w:pPr>
      <w:widowControl w:val="0"/>
      <w:shd w:val="clear" w:color="auto" w:fill="FFFFFF"/>
      <w:spacing w:line="480" w:lineRule="exact"/>
      <w:jc w:val="both"/>
    </w:pPr>
    <w:rPr>
      <w:rFonts w:eastAsia="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ind w:left="720"/>
      <w:contextualSpacing/>
    </w:pPr>
    <w:rPr>
      <w:rFonts w:eastAsia="Times New Roman"/>
      <w:szCs w:val="24"/>
      <w:lang w:eastAsia="ru-RU"/>
    </w:rPr>
  </w:style>
  <w:style w:type="paragraph" w:customStyle="1" w:styleId="afffb">
    <w:name w:val="А_основной"/>
    <w:basedOn w:val="a0"/>
    <w:link w:val="afffc"/>
    <w:qFormat/>
    <w:rsid w:val="00B540EE"/>
    <w:pPr>
      <w:spacing w:line="360" w:lineRule="auto"/>
      <w:ind w:firstLine="454"/>
      <w:jc w:val="both"/>
    </w:pPr>
    <w:rPr>
      <w:sz w:val="28"/>
      <w:szCs w:val="28"/>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ind w:firstLine="706"/>
      <w:jc w:val="both"/>
    </w:pPr>
    <w:rPr>
      <w:rFonts w:eastAsia="Times New Roman"/>
      <w:color w:val="000000"/>
      <w:szCs w:val="24"/>
      <w:lang w:eastAsia="ru-RU"/>
    </w:rPr>
  </w:style>
  <w:style w:type="character" w:customStyle="1" w:styleId="1c">
    <w:name w:val="Текст сноски Знак1"/>
    <w:aliases w:val="Знак6 Знак1,F1 Знак1"/>
    <w:basedOn w:val="a1"/>
    <w:uiPriority w:val="99"/>
    <w:semiHidden/>
    <w:rsid w:val="00B540EE"/>
  </w:style>
  <w:style w:type="paragraph" w:customStyle="1" w:styleId="2b">
    <w:name w:val="Основной текст2"/>
    <w:basedOn w:val="a0"/>
    <w:rsid w:val="00B540EE"/>
    <w:pPr>
      <w:widowControl w:val="0"/>
      <w:shd w:val="clear" w:color="auto" w:fill="FFFFFF"/>
      <w:spacing w:line="480" w:lineRule="exact"/>
      <w:jc w:val="both"/>
    </w:pPr>
    <w:rPr>
      <w:rFonts w:eastAsia="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eastAsia="Times New Roman"/>
      <w:b/>
      <w:bCs/>
      <w:color w:val="000000"/>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eastAsia="Times New Roman"/>
      <w:i/>
      <w:iCs/>
      <w:color w:val="000000"/>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pPr>
    <w:rPr>
      <w:rFonts w:eastAsia="Times New Roman"/>
      <w:color w:val="000000"/>
      <w:szCs w:val="24"/>
      <w:lang w:val="en-US" w:eastAsia="ru-RU"/>
    </w:rPr>
  </w:style>
  <w:style w:type="paragraph" w:customStyle="1" w:styleId="afffe">
    <w:name w:val="Νξβϋι"/>
    <w:basedOn w:val="a0"/>
    <w:rsid w:val="00B540EE"/>
    <w:pPr>
      <w:widowControl w:val="0"/>
      <w:autoSpaceDE w:val="0"/>
      <w:autoSpaceDN w:val="0"/>
      <w:adjustRightInd w:val="0"/>
    </w:pPr>
    <w:rPr>
      <w:rFonts w:eastAsia="Times New Roman"/>
      <w:color w:val="000000"/>
      <w:szCs w:val="24"/>
      <w:lang w:val="en-US" w:eastAsia="ru-RU"/>
    </w:rPr>
  </w:style>
  <w:style w:type="paragraph" w:customStyle="1" w:styleId="zag4">
    <w:name w:val="zag_4"/>
    <w:basedOn w:val="a0"/>
    <w:rsid w:val="00B540EE"/>
    <w:pPr>
      <w:widowControl w:val="0"/>
      <w:autoSpaceDE w:val="0"/>
      <w:autoSpaceDN w:val="0"/>
      <w:adjustRightInd w:val="0"/>
      <w:spacing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pPr>
    <w:rPr>
      <w:rFonts w:ascii="Arial" w:eastAsia="Times New Roman" w:hAnsi="Arial" w:cs="Arial"/>
      <w:color w:val="000000"/>
      <w:szCs w:val="24"/>
      <w:lang w:val="en-US" w:eastAsia="ru-RU"/>
    </w:rPr>
  </w:style>
  <w:style w:type="paragraph" w:customStyle="1" w:styleId="text2">
    <w:name w:val="text2"/>
    <w:basedOn w:val="a0"/>
    <w:rsid w:val="00B540EE"/>
    <w:pPr>
      <w:widowControl w:val="0"/>
      <w:autoSpaceDE w:val="0"/>
      <w:autoSpaceDN w:val="0"/>
      <w:adjustRightInd w:val="0"/>
      <w:ind w:left="566" w:right="793"/>
      <w:jc w:val="both"/>
    </w:pPr>
    <w:rPr>
      <w:rFonts w:eastAsia="Times New Roman"/>
      <w:color w:val="000000"/>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pPr>
    <w:rPr>
      <w:rFonts w:eastAsia="Times New Roman"/>
      <w:szCs w:val="24"/>
      <w:lang w:eastAsia="ru-RU"/>
    </w:rPr>
  </w:style>
  <w:style w:type="paragraph" w:customStyle="1" w:styleId="Iauiue">
    <w:name w:val="Iau.iue"/>
    <w:basedOn w:val="a0"/>
    <w:next w:val="a0"/>
    <w:rsid w:val="00B540EE"/>
    <w:pPr>
      <w:autoSpaceDE w:val="0"/>
      <w:autoSpaceDN w:val="0"/>
      <w:adjustRightInd w:val="0"/>
    </w:pPr>
    <w:rPr>
      <w:rFonts w:eastAsia="Times New Roman"/>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ind w:left="720"/>
      <w:contextualSpacing/>
    </w:pPr>
    <w:rPr>
      <w:rFonts w:eastAsia="Times New Roman"/>
      <w:szCs w:val="24"/>
      <w:lang w:eastAsia="ru-RU"/>
    </w:rPr>
  </w:style>
  <w:style w:type="paragraph" w:customStyle="1" w:styleId="affff3">
    <w:name w:val="Знак Знак Знак Знак"/>
    <w:basedOn w:val="a0"/>
    <w:uiPriority w:val="99"/>
    <w:rsid w:val="00B540EE"/>
    <w:pPr>
      <w:spacing w:before="100" w:beforeAutospacing="1" w:after="100" w:afterAutospacing="1"/>
    </w:pPr>
    <w:rPr>
      <w:rFonts w:eastAsia="Times New Roman"/>
      <w:color w:val="000000"/>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jc w:val="both"/>
    </w:pPr>
    <w:rPr>
      <w:rFonts w:eastAsia="Times New Roman"/>
      <w:szCs w:val="24"/>
      <w:lang w:eastAsia="ru-RU"/>
    </w:rPr>
  </w:style>
  <w:style w:type="paragraph" w:customStyle="1" w:styleId="BodyTextIndent21">
    <w:name w:val="Body Text Indent 21"/>
    <w:basedOn w:val="a0"/>
    <w:uiPriority w:val="99"/>
    <w:rsid w:val="00B540EE"/>
    <w:pPr>
      <w:jc w:val="both"/>
    </w:pPr>
    <w:rPr>
      <w:rFonts w:eastAsia="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line="293" w:lineRule="exact"/>
      <w:ind w:firstLine="504"/>
      <w:jc w:val="both"/>
    </w:pPr>
    <w:rPr>
      <w:rFonts w:eastAsia="Times New Roman"/>
      <w:szCs w:val="24"/>
      <w:lang w:eastAsia="ru-RU"/>
    </w:rPr>
  </w:style>
  <w:style w:type="paragraph" w:customStyle="1" w:styleId="Style10">
    <w:name w:val="Style1"/>
    <w:basedOn w:val="a0"/>
    <w:uiPriority w:val="99"/>
    <w:rsid w:val="00B540EE"/>
    <w:pPr>
      <w:widowControl w:val="0"/>
      <w:autoSpaceDE w:val="0"/>
      <w:autoSpaceDN w:val="0"/>
      <w:adjustRightInd w:val="0"/>
      <w:spacing w:line="298" w:lineRule="exact"/>
      <w:ind w:firstLine="514"/>
      <w:jc w:val="both"/>
    </w:pPr>
    <w:rPr>
      <w:rFonts w:eastAsia="Times New Roman"/>
      <w:szCs w:val="24"/>
      <w:lang w:eastAsia="ru-RU"/>
    </w:rPr>
  </w:style>
  <w:style w:type="paragraph" w:customStyle="1" w:styleId="BodyText211">
    <w:name w:val="Body Text 211"/>
    <w:basedOn w:val="a0"/>
    <w:uiPriority w:val="99"/>
    <w:rsid w:val="00B540EE"/>
    <w:pPr>
      <w:jc w:val="both"/>
    </w:pPr>
    <w:rPr>
      <w:rFonts w:eastAsia="Times New Roman"/>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line="360" w:lineRule="auto"/>
      <w:jc w:val="both"/>
    </w:pPr>
    <w:rPr>
      <w:rFonts w:eastAsia="SimSun"/>
      <w:szCs w:val="24"/>
      <w:lang w:eastAsia="zh-CN"/>
    </w:rPr>
  </w:style>
  <w:style w:type="paragraph" w:customStyle="1" w:styleId="affff5">
    <w:name w:val="Знак"/>
    <w:basedOn w:val="a0"/>
    <w:uiPriority w:val="99"/>
    <w:rsid w:val="00B540EE"/>
    <w:pPr>
      <w:spacing w:before="100" w:beforeAutospacing="1" w:after="100" w:afterAutospacing="1"/>
    </w:pPr>
    <w:rPr>
      <w:rFonts w:eastAsia="Times New Roman"/>
      <w:color w:val="000000"/>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jc w:val="both"/>
    </w:pPr>
    <w:rPr>
      <w:rFonts w:eastAsia="Times New Roman"/>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line="360" w:lineRule="auto"/>
      <w:ind w:firstLine="454"/>
      <w:jc w:val="both"/>
    </w:pPr>
    <w:rPr>
      <w:rFonts w:eastAsia="@Arial Unicode MS"/>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ind w:firstLine="284"/>
      <w:jc w:val="both"/>
    </w:pPr>
    <w:rPr>
      <w:rFonts w:eastAsia="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pPr>
    <w:rPr>
      <w:rFonts w:ascii="Gelvetsky 12pt" w:eastAsia="Times New Roman" w:hAnsi="Gelvetsky 12pt" w:cs="Gelvetsky 12pt"/>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pPr>
    <w:rPr>
      <w:rFonts w:eastAsia="Arial Unicode MS" w:cs="Tahoma"/>
      <w:color w:val="000000"/>
      <w:szCs w:val="24"/>
      <w:lang w:val="en-US" w:eastAsia="ar-SA"/>
    </w:rPr>
  </w:style>
  <w:style w:type="paragraph" w:customStyle="1" w:styleId="1f1">
    <w:name w:val="Знак1"/>
    <w:basedOn w:val="a0"/>
    <w:rsid w:val="00B540EE"/>
    <w:pPr>
      <w:spacing w:before="100" w:beforeAutospacing="1" w:after="100" w:afterAutospacing="1"/>
    </w:pPr>
    <w:rPr>
      <w:rFonts w:eastAsia="Times New Roman"/>
      <w:color w:val="000000"/>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pPr>
    <w:rPr>
      <w:rFonts w:eastAsia="Arial Unicode MS" w:cs="Tahoma"/>
      <w:color w:val="000000"/>
      <w:szCs w:val="24"/>
      <w:lang w:val="en-US" w:eastAsia="ar-SA"/>
    </w:rPr>
  </w:style>
  <w:style w:type="paragraph" w:customStyle="1" w:styleId="acknowledgment">
    <w:name w:val="acknowledgment"/>
    <w:basedOn w:val="a0"/>
    <w:next w:val="a0"/>
    <w:rsid w:val="00B540EE"/>
    <w:pPr>
      <w:widowControl w:val="0"/>
      <w:spacing w:before="480"/>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rPr>
      <w:rFonts w:eastAsia="Times New Roman"/>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ind w:firstLine="720"/>
      <w:jc w:val="both"/>
    </w:pPr>
    <w:rPr>
      <w:rFonts w:eastAsia="Times New Roman"/>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b"/>
    <w:rsid w:val="00B540EE"/>
    <w:pPr>
      <w:keepNext/>
      <w:suppressAutoHyphens/>
      <w:spacing w:before="240" w:after="120"/>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pPr>
    <w:rPr>
      <w:rFonts w:eastAsia="Times New Roman" w:cs="Tahoma"/>
      <w:i/>
      <w:iCs/>
      <w:szCs w:val="24"/>
      <w:lang w:eastAsia="ar-SA"/>
    </w:rPr>
  </w:style>
  <w:style w:type="paragraph" w:customStyle="1" w:styleId="1f6">
    <w:name w:val="Указатель1"/>
    <w:basedOn w:val="a0"/>
    <w:rsid w:val="00B540EE"/>
    <w:pPr>
      <w:suppressLineNumbers/>
      <w:suppressAutoHyphens/>
    </w:pPr>
    <w:rPr>
      <w:rFonts w:eastAsia="Times New Roman" w:cs="Tahoma"/>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rPr>
      <w:rFonts w:eastAsia="Times New Roman"/>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pPr>
    <w:rPr>
      <w:rFonts w:eastAsia="Times New Roman"/>
      <w:color w:val="000000"/>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ind w:left="720"/>
      <w:contextualSpacing/>
    </w:pPr>
    <w:rPr>
      <w:rFonts w:ascii="Cambria" w:eastAsia="Times New Roman" w:hAnsi="Cambria"/>
      <w:szCs w:val="24"/>
    </w:rPr>
  </w:style>
  <w:style w:type="character" w:customStyle="1" w:styleId="maintext1">
    <w:name w:val="maintext1"/>
    <w:rsid w:val="00B540EE"/>
    <w:rPr>
      <w:sz w:val="24"/>
    </w:rPr>
  </w:style>
  <w:style w:type="paragraph" w:customStyle="1" w:styleId="default0">
    <w:name w:val="default"/>
    <w:basedOn w:val="a0"/>
    <w:rsid w:val="00B540EE"/>
    <w:rPr>
      <w:rFonts w:eastAsia="Times New Roman"/>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pPr>
    <w:rPr>
      <w:rFonts w:eastAsia="Times New Roman"/>
      <w:szCs w:val="24"/>
      <w:lang w:eastAsia="ru-RU"/>
    </w:rPr>
  </w:style>
  <w:style w:type="character" w:customStyle="1" w:styleId="c1">
    <w:name w:val="c1"/>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uiPriority w:val="99"/>
    <w:locked/>
    <w:rsid w:val="00B540EE"/>
    <w:rPr>
      <w:rFonts w:eastAsia="Times New Roman"/>
      <w:sz w:val="24"/>
      <w:lang w:val="en-US" w:eastAsia="ru-RU"/>
    </w:rPr>
  </w:style>
  <w:style w:type="character" w:customStyle="1" w:styleId="1f8">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pPr>
    <w:rPr>
      <w:rFonts w:eastAsia="Times New Roman"/>
      <w:color w:val="000000"/>
      <w:szCs w:val="24"/>
      <w:u w:color="000000"/>
      <w:lang w:val="en-US"/>
    </w:rPr>
  </w:style>
  <w:style w:type="paragraph" w:customStyle="1" w:styleId="2f0">
    <w:name w:val="Знак2"/>
    <w:basedOn w:val="a0"/>
    <w:rsid w:val="00B540EE"/>
    <w:pPr>
      <w:spacing w:before="100" w:beforeAutospacing="1" w:after="100" w:afterAutospacing="1"/>
    </w:pPr>
    <w:rPr>
      <w:rFonts w:eastAsia="Times New Roman"/>
      <w:color w:val="000000"/>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pPr>
    <w:rPr>
      <w:rFonts w:eastAsia="Times New Roman"/>
      <w:color w:val="000000"/>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ind w:left="720" w:firstLine="700"/>
      <w:jc w:val="both"/>
    </w:pPr>
    <w:rPr>
      <w:rFonts w:eastAsia="Times New Roman"/>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eastAsia="Times New Roman"/>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ind w:left="280"/>
    </w:pPr>
    <w:rPr>
      <w:szCs w:val="24"/>
      <w:lang w:eastAsia="ru-RU"/>
    </w:rPr>
  </w:style>
  <w:style w:type="paragraph" w:styleId="afffff4">
    <w:name w:val="annotation subject"/>
    <w:basedOn w:val="afff5"/>
    <w:next w:val="afff5"/>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rPr>
      <w:rFonts w:eastAsia="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ind w:left="280"/>
    </w:pPr>
    <w:rPr>
      <w:rFonts w:eastAsia="Times New Roman"/>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line="293" w:lineRule="exact"/>
      <w:ind w:hanging="1280"/>
    </w:pPr>
    <w:rPr>
      <w:rFonts w:eastAsia="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eastAsia="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line="211" w:lineRule="exact"/>
    </w:pPr>
    <w:rPr>
      <w:rFonts w:eastAsia="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line="211" w:lineRule="exact"/>
      <w:jc w:val="both"/>
      <w:outlineLvl w:val="4"/>
    </w:pPr>
    <w:rPr>
      <w:rFonts w:eastAsia="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line="211" w:lineRule="exact"/>
      <w:ind w:hanging="140"/>
    </w:pPr>
    <w:rPr>
      <w:rFonts w:eastAsia="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line="168" w:lineRule="exact"/>
      <w:ind w:firstLine="320"/>
      <w:jc w:val="both"/>
    </w:pPr>
    <w:rPr>
      <w:rFonts w:eastAsia="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line="0" w:lineRule="atLeast"/>
    </w:pPr>
    <w:rPr>
      <w:rFonts w:eastAsia="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line="0" w:lineRule="atLeast"/>
      <w:outlineLvl w:val="1"/>
    </w:pPr>
    <w:rPr>
      <w:rFonts w:eastAsia="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line="158" w:lineRule="exact"/>
      <w:jc w:val="right"/>
    </w:pPr>
    <w:rPr>
      <w:rFonts w:eastAsia="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line="0" w:lineRule="atLeast"/>
      <w:jc w:val="both"/>
    </w:pPr>
    <w:rPr>
      <w:rFonts w:eastAsia="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line="211" w:lineRule="exact"/>
      <w:jc w:val="both"/>
    </w:pPr>
    <w:rPr>
      <w:rFonts w:eastAsia="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line="0" w:lineRule="atLeast"/>
      <w:outlineLvl w:val="2"/>
    </w:pPr>
    <w:rPr>
      <w:rFonts w:eastAsia="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line="0" w:lineRule="atLeast"/>
    </w:pPr>
    <w:rPr>
      <w:rFonts w:eastAsia="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line="0" w:lineRule="atLeast"/>
    </w:pPr>
    <w:rPr>
      <w:rFonts w:eastAsia="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line="0" w:lineRule="atLeast"/>
    </w:pPr>
    <w:rPr>
      <w:rFonts w:eastAsia="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eastAsia="Times New Roman"/>
      <w:b/>
      <w:bCs/>
      <w:sz w:val="26"/>
      <w:szCs w:val="26"/>
    </w:rPr>
  </w:style>
  <w:style w:type="paragraph" w:customStyle="1" w:styleId="143">
    <w:name w:val="Основной текст (14)"/>
    <w:basedOn w:val="a0"/>
    <w:rsid w:val="00B540EE"/>
    <w:pPr>
      <w:widowControl w:val="0"/>
      <w:shd w:val="clear" w:color="auto" w:fill="FFFFFF"/>
      <w:spacing w:before="120" w:line="168" w:lineRule="exact"/>
      <w:ind w:firstLine="320"/>
      <w:jc w:val="both"/>
    </w:pPr>
    <w:rPr>
      <w:rFonts w:eastAsia="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eastAsia="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line="0" w:lineRule="atLeast"/>
    </w:pPr>
    <w:rPr>
      <w:rFonts w:eastAsia="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line="0" w:lineRule="atLeast"/>
    </w:pPr>
    <w:rPr>
      <w:rFonts w:eastAsia="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line="0" w:lineRule="atLeast"/>
    </w:pPr>
    <w:rPr>
      <w:rFonts w:eastAsia="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line="211" w:lineRule="exact"/>
      <w:ind w:hanging="180"/>
    </w:pPr>
    <w:rPr>
      <w:rFonts w:eastAsia="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line="168" w:lineRule="exact"/>
      <w:ind w:firstLine="300"/>
    </w:pPr>
    <w:rPr>
      <w:rFonts w:eastAsia="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eastAsia="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line="0" w:lineRule="atLeast"/>
    </w:pPr>
    <w:rPr>
      <w:rFonts w:eastAsia="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line="0" w:lineRule="atLeast"/>
      <w:outlineLvl w:val="1"/>
    </w:pPr>
    <w:rPr>
      <w:rFonts w:eastAsia="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line="0" w:lineRule="atLeast"/>
    </w:pPr>
    <w:rPr>
      <w:rFonts w:eastAsia="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line="0" w:lineRule="atLeast"/>
    </w:pPr>
    <w:rPr>
      <w:rFonts w:eastAsia="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line="0" w:lineRule="atLeast"/>
      <w:jc w:val="right"/>
    </w:pPr>
    <w:rPr>
      <w:rFonts w:eastAsia="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line="0" w:lineRule="atLeast"/>
    </w:pPr>
    <w:rPr>
      <w:rFonts w:eastAsia="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line="0" w:lineRule="atLeast"/>
    </w:pPr>
    <w:rPr>
      <w:rFonts w:eastAsia="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line="202" w:lineRule="exact"/>
      <w:ind w:hanging="780"/>
    </w:pPr>
    <w:rPr>
      <w:rFonts w:eastAsia="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line="211" w:lineRule="exact"/>
      <w:jc w:val="both"/>
      <w:outlineLvl w:val="5"/>
    </w:pPr>
    <w:rPr>
      <w:rFonts w:eastAsia="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line="211" w:lineRule="exact"/>
    </w:pPr>
    <w:rPr>
      <w:rFonts w:eastAsia="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line="206" w:lineRule="exact"/>
    </w:pPr>
    <w:rPr>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line="240" w:lineRule="atLeast"/>
      <w:jc w:val="right"/>
    </w:pPr>
    <w:rPr>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line="269" w:lineRule="exact"/>
      <w:ind w:firstLine="380"/>
      <w:jc w:val="both"/>
    </w:p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line="269" w:lineRule="exact"/>
      <w:ind w:firstLine="380"/>
      <w:jc w:val="both"/>
    </w:pPr>
    <w:rPr>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1,Интервал -1 pt"/>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eastAsia="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eastAsia="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23"/>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rPr>
      <w:rFonts w:asciiTheme="minorHAnsi" w:eastAsiaTheme="minorEastAsia" w:hAnsiTheme="minorHAnsi" w:cstheme="minorBidi"/>
      <w:i/>
      <w:iCs/>
      <w:color w:val="000000" w:themeColor="text1"/>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FontStyle14">
    <w:name w:val="Font Style14"/>
    <w:rsid w:val="00F07CFF"/>
    <w:rPr>
      <w:rFonts w:ascii="Century Schoolbook" w:hAnsi="Century Schoolbook" w:hint="default"/>
      <w:color w:val="000000"/>
      <w:sz w:val="22"/>
    </w:rPr>
  </w:style>
  <w:style w:type="character" w:customStyle="1" w:styleId="FontStyle136">
    <w:name w:val="Font Style136"/>
    <w:uiPriority w:val="99"/>
    <w:rsid w:val="00F07CFF"/>
    <w:rPr>
      <w:rFonts w:ascii="Century Schoolbook" w:hAnsi="Century Schoolbook" w:cs="Century Schoolbook" w:hint="default"/>
      <w:b/>
      <w:bCs/>
      <w:color w:val="000000"/>
      <w:sz w:val="20"/>
      <w:szCs w:val="20"/>
    </w:rPr>
  </w:style>
  <w:style w:type="character" w:customStyle="1" w:styleId="FontStyle141">
    <w:name w:val="Font Style141"/>
    <w:uiPriority w:val="99"/>
    <w:rsid w:val="00F07CFF"/>
    <w:rPr>
      <w:rFonts w:ascii="Century Schoolbook" w:hAnsi="Century Schoolbook" w:cs="Century Schoolbook" w:hint="default"/>
      <w:color w:val="000000"/>
      <w:sz w:val="18"/>
      <w:szCs w:val="18"/>
    </w:rPr>
  </w:style>
  <w:style w:type="paragraph" w:customStyle="1" w:styleId="msonormal0">
    <w:name w:val="msonormal"/>
    <w:basedOn w:val="a0"/>
    <w:rsid w:val="00D15416"/>
    <w:rPr>
      <w:rFonts w:ascii="Verdana" w:eastAsia="Times New Roman" w:hAnsi="Verdana"/>
      <w:sz w:val="19"/>
      <w:szCs w:val="19"/>
      <w:lang w:eastAsia="ru-RU"/>
    </w:rPr>
  </w:style>
  <w:style w:type="paragraph" w:styleId="affffff3">
    <w:name w:val="endnote text"/>
    <w:basedOn w:val="a0"/>
    <w:link w:val="affffff4"/>
    <w:uiPriority w:val="99"/>
    <w:semiHidden/>
    <w:unhideWhenUsed/>
    <w:rsid w:val="00D15416"/>
    <w:rPr>
      <w:rFonts w:eastAsia="Times New Roman"/>
      <w:sz w:val="20"/>
      <w:szCs w:val="20"/>
      <w:lang w:eastAsia="ru-RU"/>
    </w:rPr>
  </w:style>
  <w:style w:type="character" w:customStyle="1" w:styleId="affffff4">
    <w:name w:val="Текст концевой сноски Знак"/>
    <w:basedOn w:val="a1"/>
    <w:link w:val="affffff3"/>
    <w:uiPriority w:val="99"/>
    <w:semiHidden/>
    <w:rsid w:val="00D15416"/>
    <w:rPr>
      <w:rFonts w:ascii="Times New Roman" w:eastAsia="Times New Roman" w:hAnsi="Times New Roman"/>
    </w:rPr>
  </w:style>
  <w:style w:type="paragraph" w:customStyle="1" w:styleId="Heading">
    <w:name w:val="Heading"/>
    <w:rsid w:val="00D15416"/>
    <w:pPr>
      <w:autoSpaceDE w:val="0"/>
      <w:autoSpaceDN w:val="0"/>
      <w:adjustRightInd w:val="0"/>
    </w:pPr>
    <w:rPr>
      <w:rFonts w:ascii="Arial" w:eastAsia="Times New Roman" w:hAnsi="Arial" w:cs="Arial"/>
      <w:b/>
      <w:bCs/>
      <w:sz w:val="22"/>
      <w:szCs w:val="22"/>
    </w:rPr>
  </w:style>
  <w:style w:type="paragraph" w:customStyle="1" w:styleId="affffff5">
    <w:name w:val="нормал"/>
    <w:basedOn w:val="a0"/>
    <w:uiPriority w:val="99"/>
    <w:rsid w:val="00D15416"/>
    <w:pPr>
      <w:ind w:firstLine="567"/>
      <w:jc w:val="both"/>
    </w:pPr>
    <w:rPr>
      <w:rFonts w:eastAsia="Times New Roman"/>
      <w:szCs w:val="20"/>
      <w:lang w:eastAsia="ru-RU"/>
    </w:rPr>
  </w:style>
  <w:style w:type="paragraph" w:customStyle="1" w:styleId="affffff6">
    <w:name w:val="Знак Знак Знак Знак Знак Знак Знак Знак Знак Знак"/>
    <w:basedOn w:val="a0"/>
    <w:uiPriority w:val="99"/>
    <w:rsid w:val="00D15416"/>
    <w:pPr>
      <w:widowControl w:val="0"/>
      <w:adjustRightInd w:val="0"/>
      <w:spacing w:after="160" w:line="240" w:lineRule="exact"/>
      <w:jc w:val="right"/>
    </w:pPr>
    <w:rPr>
      <w:rFonts w:eastAsia="Times New Roman"/>
      <w:sz w:val="20"/>
      <w:szCs w:val="20"/>
      <w:lang w:val="en-GB"/>
    </w:rPr>
  </w:style>
  <w:style w:type="paragraph" w:customStyle="1" w:styleId="1ff3">
    <w:name w:val="Цитата1"/>
    <w:basedOn w:val="a0"/>
    <w:rsid w:val="00D15416"/>
    <w:pPr>
      <w:suppressAutoHyphens/>
      <w:ind w:left="2992" w:right="2981"/>
      <w:jc w:val="both"/>
    </w:pPr>
    <w:rPr>
      <w:rFonts w:ascii="Arial" w:eastAsia="Times New Roman" w:hAnsi="Arial"/>
      <w:sz w:val="18"/>
      <w:szCs w:val="20"/>
      <w:lang w:eastAsia="ar-SA"/>
    </w:rPr>
  </w:style>
  <w:style w:type="character" w:customStyle="1" w:styleId="NoSpacingChar">
    <w:name w:val="No Spacing Char"/>
    <w:link w:val="18"/>
    <w:locked/>
    <w:rsid w:val="00D15416"/>
    <w:rPr>
      <w:rFonts w:ascii="Times New Roman" w:hAnsi="Times New Roman" w:cs="Arial"/>
      <w:sz w:val="22"/>
      <w:szCs w:val="22"/>
    </w:rPr>
  </w:style>
  <w:style w:type="paragraph" w:customStyle="1" w:styleId="p11">
    <w:name w:val="p11"/>
    <w:basedOn w:val="a0"/>
    <w:rsid w:val="00D15416"/>
    <w:pPr>
      <w:spacing w:before="100" w:beforeAutospacing="1" w:after="100" w:afterAutospacing="1"/>
    </w:pPr>
    <w:rPr>
      <w:rFonts w:eastAsia="Times New Roman"/>
      <w:szCs w:val="24"/>
      <w:lang w:eastAsia="ru-RU"/>
    </w:rPr>
  </w:style>
  <w:style w:type="paragraph" w:customStyle="1" w:styleId="listparagraph">
    <w:name w:val="listparagraph"/>
    <w:basedOn w:val="a0"/>
    <w:rsid w:val="00D15416"/>
    <w:pPr>
      <w:spacing w:before="100" w:beforeAutospacing="1" w:after="100" w:afterAutospacing="1"/>
    </w:pPr>
    <w:rPr>
      <w:rFonts w:eastAsia="Times New Roman"/>
      <w:szCs w:val="24"/>
      <w:lang w:eastAsia="ru-RU"/>
    </w:rPr>
  </w:style>
  <w:style w:type="character" w:styleId="affffff7">
    <w:name w:val="endnote reference"/>
    <w:basedOn w:val="a1"/>
    <w:uiPriority w:val="99"/>
    <w:semiHidden/>
    <w:unhideWhenUsed/>
    <w:rsid w:val="00D15416"/>
    <w:rPr>
      <w:vertAlign w:val="superscript"/>
    </w:rPr>
  </w:style>
  <w:style w:type="character" w:customStyle="1" w:styleId="1ff4">
    <w:name w:val="Верхний колонтитул Знак1"/>
    <w:basedOn w:val="a1"/>
    <w:uiPriority w:val="99"/>
    <w:semiHidden/>
    <w:rsid w:val="00D15416"/>
    <w:rPr>
      <w:rFonts w:ascii="Times New Roman" w:eastAsia="Times New Roman" w:hAnsi="Times New Roman" w:cs="Times New Roman" w:hint="default"/>
      <w:sz w:val="24"/>
      <w:szCs w:val="24"/>
      <w:lang w:eastAsia="ru-RU"/>
    </w:rPr>
  </w:style>
  <w:style w:type="character" w:customStyle="1" w:styleId="FontStyle12">
    <w:name w:val="Font Style12"/>
    <w:rsid w:val="00D15416"/>
    <w:rPr>
      <w:rFonts w:ascii="Times New Roman" w:hAnsi="Times New Roman" w:cs="Times New Roman" w:hint="default"/>
      <w:sz w:val="18"/>
      <w:szCs w:val="18"/>
    </w:rPr>
  </w:style>
  <w:style w:type="character" w:customStyle="1" w:styleId="490">
    <w:name w:val="Основной текст + Полужирный49"/>
    <w:rsid w:val="00D15416"/>
    <w:rPr>
      <w:rFonts w:ascii="Times New Roman" w:eastAsia="Times New Roman" w:hAnsi="Times New Roman" w:cs="Times New Roman" w:hint="default"/>
      <w:b/>
      <w:bCs/>
      <w:spacing w:val="0"/>
      <w:sz w:val="22"/>
      <w:szCs w:val="22"/>
      <w:shd w:val="clear" w:color="auto" w:fill="FFFFFF"/>
      <w:lang w:eastAsia="ru-RU"/>
    </w:rPr>
  </w:style>
  <w:style w:type="character" w:customStyle="1" w:styleId="clr">
    <w:name w:val="clr"/>
    <w:basedOn w:val="a1"/>
    <w:rsid w:val="00D15416"/>
  </w:style>
  <w:style w:type="paragraph" w:customStyle="1" w:styleId="Style2">
    <w:name w:val="Style2"/>
    <w:basedOn w:val="a0"/>
    <w:rsid w:val="003029FF"/>
    <w:pPr>
      <w:widowControl w:val="0"/>
      <w:autoSpaceDE w:val="0"/>
      <w:autoSpaceDN w:val="0"/>
      <w:adjustRightInd w:val="0"/>
      <w:spacing w:line="239" w:lineRule="exact"/>
      <w:ind w:firstLine="283"/>
      <w:jc w:val="both"/>
    </w:pPr>
    <w:rPr>
      <w:rFonts w:ascii="Century Schoolbook" w:eastAsia="Times New Roman" w:hAnsi="Century Schoolbook"/>
      <w:szCs w:val="24"/>
      <w:lang w:eastAsia="ru-RU"/>
    </w:rPr>
  </w:style>
  <w:style w:type="paragraph" w:customStyle="1" w:styleId="Style4">
    <w:name w:val="Style4"/>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6">
    <w:name w:val="Style6"/>
    <w:basedOn w:val="a0"/>
    <w:uiPriority w:val="99"/>
    <w:rsid w:val="003029FF"/>
    <w:pPr>
      <w:widowControl w:val="0"/>
      <w:autoSpaceDE w:val="0"/>
      <w:autoSpaceDN w:val="0"/>
      <w:adjustRightInd w:val="0"/>
      <w:spacing w:line="240" w:lineRule="exact"/>
      <w:ind w:firstLine="298"/>
      <w:jc w:val="both"/>
    </w:pPr>
    <w:rPr>
      <w:rFonts w:ascii="Century Schoolbook" w:eastAsia="Times New Roman" w:hAnsi="Century Schoolbook"/>
      <w:szCs w:val="24"/>
      <w:lang w:eastAsia="ru-RU"/>
    </w:rPr>
  </w:style>
  <w:style w:type="paragraph" w:customStyle="1" w:styleId="Style5">
    <w:name w:val="Style5"/>
    <w:basedOn w:val="a0"/>
    <w:rsid w:val="003029FF"/>
    <w:pPr>
      <w:widowControl w:val="0"/>
      <w:autoSpaceDE w:val="0"/>
      <w:autoSpaceDN w:val="0"/>
      <w:adjustRightInd w:val="0"/>
    </w:pPr>
    <w:rPr>
      <w:rFonts w:ascii="Century Schoolbook" w:eastAsia="Times New Roman" w:hAnsi="Century Schoolbook"/>
      <w:szCs w:val="24"/>
      <w:lang w:eastAsia="ru-RU"/>
    </w:rPr>
  </w:style>
  <w:style w:type="paragraph" w:customStyle="1" w:styleId="Style8">
    <w:name w:val="Style8"/>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9">
    <w:name w:val="Style9"/>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100">
    <w:name w:val="Style10"/>
    <w:basedOn w:val="a0"/>
    <w:uiPriority w:val="99"/>
    <w:rsid w:val="003029FF"/>
    <w:pPr>
      <w:widowControl w:val="0"/>
      <w:autoSpaceDE w:val="0"/>
      <w:autoSpaceDN w:val="0"/>
      <w:adjustRightInd w:val="0"/>
      <w:spacing w:line="200" w:lineRule="exact"/>
      <w:ind w:firstLine="288"/>
      <w:jc w:val="both"/>
    </w:pPr>
    <w:rPr>
      <w:rFonts w:ascii="Century Schoolbook" w:eastAsia="Times New Roman" w:hAnsi="Century Schoolbook"/>
      <w:szCs w:val="24"/>
      <w:lang w:eastAsia="ru-RU"/>
    </w:rPr>
  </w:style>
  <w:style w:type="paragraph" w:customStyle="1" w:styleId="Style14">
    <w:name w:val="Style14"/>
    <w:basedOn w:val="a0"/>
    <w:uiPriority w:val="99"/>
    <w:rsid w:val="003029FF"/>
    <w:pPr>
      <w:widowControl w:val="0"/>
      <w:autoSpaceDE w:val="0"/>
      <w:autoSpaceDN w:val="0"/>
      <w:adjustRightInd w:val="0"/>
      <w:spacing w:line="240" w:lineRule="exact"/>
      <w:ind w:firstLine="293"/>
      <w:jc w:val="both"/>
    </w:pPr>
    <w:rPr>
      <w:szCs w:val="24"/>
      <w:lang w:eastAsia="ru-RU"/>
    </w:rPr>
  </w:style>
  <w:style w:type="paragraph" w:customStyle="1" w:styleId="Style18">
    <w:name w:val="Style18"/>
    <w:basedOn w:val="a0"/>
    <w:uiPriority w:val="99"/>
    <w:rsid w:val="003029FF"/>
    <w:pPr>
      <w:widowControl w:val="0"/>
      <w:autoSpaceDE w:val="0"/>
      <w:autoSpaceDN w:val="0"/>
      <w:adjustRightInd w:val="0"/>
      <w:spacing w:line="240" w:lineRule="exact"/>
      <w:ind w:firstLine="278"/>
      <w:jc w:val="both"/>
    </w:pPr>
    <w:rPr>
      <w:szCs w:val="24"/>
      <w:lang w:eastAsia="ru-RU"/>
    </w:rPr>
  </w:style>
  <w:style w:type="paragraph" w:customStyle="1" w:styleId="Style19">
    <w:name w:val="Style19"/>
    <w:basedOn w:val="a0"/>
    <w:uiPriority w:val="99"/>
    <w:rsid w:val="003029FF"/>
    <w:pPr>
      <w:widowControl w:val="0"/>
      <w:autoSpaceDE w:val="0"/>
      <w:autoSpaceDN w:val="0"/>
      <w:adjustRightInd w:val="0"/>
      <w:jc w:val="both"/>
    </w:pPr>
    <w:rPr>
      <w:szCs w:val="24"/>
      <w:lang w:eastAsia="ru-RU"/>
    </w:rPr>
  </w:style>
  <w:style w:type="paragraph" w:customStyle="1" w:styleId="Style23">
    <w:name w:val="Style23"/>
    <w:basedOn w:val="a0"/>
    <w:uiPriority w:val="99"/>
    <w:rsid w:val="003029FF"/>
    <w:pPr>
      <w:widowControl w:val="0"/>
      <w:autoSpaceDE w:val="0"/>
      <w:autoSpaceDN w:val="0"/>
      <w:adjustRightInd w:val="0"/>
      <w:spacing w:line="242" w:lineRule="exact"/>
      <w:ind w:firstLine="298"/>
      <w:jc w:val="both"/>
    </w:pPr>
    <w:rPr>
      <w:szCs w:val="24"/>
      <w:lang w:eastAsia="ru-RU"/>
    </w:rPr>
  </w:style>
  <w:style w:type="paragraph" w:customStyle="1" w:styleId="Style32">
    <w:name w:val="Style32"/>
    <w:basedOn w:val="a0"/>
    <w:uiPriority w:val="99"/>
    <w:rsid w:val="003029FF"/>
    <w:pPr>
      <w:widowControl w:val="0"/>
      <w:autoSpaceDE w:val="0"/>
      <w:autoSpaceDN w:val="0"/>
      <w:adjustRightInd w:val="0"/>
      <w:spacing w:line="240" w:lineRule="exact"/>
      <w:ind w:firstLine="293"/>
      <w:jc w:val="both"/>
    </w:pPr>
    <w:rPr>
      <w:szCs w:val="24"/>
      <w:lang w:eastAsia="ru-RU"/>
    </w:rPr>
  </w:style>
  <w:style w:type="paragraph" w:customStyle="1" w:styleId="Style41">
    <w:name w:val="Style41"/>
    <w:basedOn w:val="a0"/>
    <w:uiPriority w:val="99"/>
    <w:rsid w:val="003029FF"/>
    <w:pPr>
      <w:widowControl w:val="0"/>
      <w:autoSpaceDE w:val="0"/>
      <w:autoSpaceDN w:val="0"/>
      <w:adjustRightInd w:val="0"/>
      <w:spacing w:line="245" w:lineRule="exact"/>
    </w:pPr>
    <w:rPr>
      <w:szCs w:val="24"/>
      <w:lang w:eastAsia="ru-RU"/>
    </w:rPr>
  </w:style>
  <w:style w:type="character" w:customStyle="1" w:styleId="affffff8">
    <w:name w:val="Норм Знак"/>
    <w:link w:val="affffff9"/>
    <w:locked/>
    <w:rsid w:val="003029FF"/>
    <w:rPr>
      <w:sz w:val="24"/>
      <w:szCs w:val="24"/>
      <w:shd w:val="clear" w:color="auto" w:fill="FFFFFF"/>
    </w:rPr>
  </w:style>
  <w:style w:type="paragraph" w:customStyle="1" w:styleId="affffff9">
    <w:name w:val="Норм"/>
    <w:basedOn w:val="a0"/>
    <w:link w:val="affffff8"/>
    <w:rsid w:val="003029FF"/>
    <w:pPr>
      <w:shd w:val="clear" w:color="auto" w:fill="FFFFFF"/>
      <w:spacing w:before="2" w:line="274" w:lineRule="exact"/>
      <w:ind w:right="19" w:firstLine="180"/>
      <w:jc w:val="both"/>
    </w:pPr>
    <w:rPr>
      <w:szCs w:val="24"/>
      <w:lang w:eastAsia="ru-RU"/>
    </w:rPr>
  </w:style>
  <w:style w:type="paragraph" w:customStyle="1" w:styleId="2ff1">
    <w:name w:val="Обычный2"/>
    <w:rsid w:val="003029FF"/>
    <w:pPr>
      <w:widowControl w:val="0"/>
      <w:jc w:val="both"/>
    </w:pPr>
    <w:rPr>
      <w:rFonts w:ascii="Times New Roman" w:eastAsia="Times New Roman" w:hAnsi="Times New Roman"/>
    </w:rPr>
  </w:style>
  <w:style w:type="character" w:customStyle="1" w:styleId="ListParagraphChar">
    <w:name w:val="List Paragraph Char"/>
    <w:link w:val="11"/>
    <w:locked/>
    <w:rsid w:val="003029FF"/>
    <w:rPr>
      <w:rFonts w:ascii="Times New Roman" w:hAnsi="Times New Roman"/>
    </w:rPr>
  </w:style>
  <w:style w:type="paragraph" w:customStyle="1" w:styleId="1910">
    <w:name w:val="Основной текст (19)1"/>
    <w:basedOn w:val="a0"/>
    <w:rsid w:val="003029FF"/>
    <w:pPr>
      <w:shd w:val="clear" w:color="auto" w:fill="FFFFFF"/>
      <w:spacing w:line="240" w:lineRule="atLeast"/>
    </w:pPr>
    <w:rPr>
      <w:rFonts w:asciiTheme="minorHAnsi" w:eastAsiaTheme="minorHAnsi" w:hAnsiTheme="minorHAnsi" w:cstheme="minorBidi"/>
      <w:b/>
      <w:bCs/>
    </w:rPr>
  </w:style>
  <w:style w:type="paragraph" w:customStyle="1" w:styleId="xl63">
    <w:name w:val="xl63"/>
    <w:basedOn w:val="a0"/>
    <w:rsid w:val="003029F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8"/>
      <w:szCs w:val="28"/>
      <w:lang w:eastAsia="ru-RU"/>
    </w:rPr>
  </w:style>
  <w:style w:type="paragraph" w:customStyle="1" w:styleId="xl64">
    <w:name w:val="xl64"/>
    <w:basedOn w:val="a0"/>
    <w:rsid w:val="003029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8"/>
      <w:szCs w:val="28"/>
      <w:lang w:eastAsia="ru-RU"/>
    </w:rPr>
  </w:style>
  <w:style w:type="paragraph" w:customStyle="1" w:styleId="xl65">
    <w:name w:val="xl65"/>
    <w:basedOn w:val="a0"/>
    <w:rsid w:val="003029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8"/>
      <w:szCs w:val="28"/>
      <w:lang w:eastAsia="ru-RU"/>
    </w:rPr>
  </w:style>
  <w:style w:type="paragraph" w:customStyle="1" w:styleId="Style7">
    <w:name w:val="Style7"/>
    <w:basedOn w:val="a0"/>
    <w:uiPriority w:val="99"/>
    <w:rsid w:val="003029FF"/>
    <w:pPr>
      <w:widowControl w:val="0"/>
      <w:autoSpaceDE w:val="0"/>
      <w:autoSpaceDN w:val="0"/>
      <w:adjustRightInd w:val="0"/>
      <w:jc w:val="center"/>
    </w:pPr>
    <w:rPr>
      <w:rFonts w:eastAsia="Times New Roman"/>
      <w:szCs w:val="24"/>
      <w:lang w:eastAsia="ru-RU"/>
    </w:rPr>
  </w:style>
  <w:style w:type="paragraph" w:customStyle="1" w:styleId="Style11">
    <w:name w:val="Style11"/>
    <w:basedOn w:val="a0"/>
    <w:uiPriority w:val="99"/>
    <w:rsid w:val="003029FF"/>
    <w:pPr>
      <w:widowControl w:val="0"/>
      <w:autoSpaceDE w:val="0"/>
      <w:autoSpaceDN w:val="0"/>
      <w:adjustRightInd w:val="0"/>
      <w:jc w:val="center"/>
    </w:pPr>
    <w:rPr>
      <w:rFonts w:eastAsia="Times New Roman"/>
      <w:szCs w:val="24"/>
      <w:lang w:eastAsia="ru-RU"/>
    </w:rPr>
  </w:style>
  <w:style w:type="paragraph" w:customStyle="1" w:styleId="Style12">
    <w:name w:val="Style12"/>
    <w:basedOn w:val="a0"/>
    <w:uiPriority w:val="99"/>
    <w:rsid w:val="003029FF"/>
    <w:pPr>
      <w:widowControl w:val="0"/>
      <w:autoSpaceDE w:val="0"/>
      <w:autoSpaceDN w:val="0"/>
      <w:adjustRightInd w:val="0"/>
    </w:pPr>
    <w:rPr>
      <w:rFonts w:eastAsia="Times New Roman"/>
      <w:szCs w:val="24"/>
      <w:lang w:eastAsia="ru-RU"/>
    </w:rPr>
  </w:style>
  <w:style w:type="paragraph" w:customStyle="1" w:styleId="Style13">
    <w:name w:val="Style13"/>
    <w:basedOn w:val="a0"/>
    <w:uiPriority w:val="99"/>
    <w:rsid w:val="003029FF"/>
    <w:pPr>
      <w:widowControl w:val="0"/>
      <w:autoSpaceDE w:val="0"/>
      <w:autoSpaceDN w:val="0"/>
      <w:adjustRightInd w:val="0"/>
      <w:spacing w:line="317" w:lineRule="exact"/>
    </w:pPr>
    <w:rPr>
      <w:rFonts w:eastAsia="Times New Roman"/>
      <w:szCs w:val="24"/>
      <w:lang w:eastAsia="ru-RU"/>
    </w:rPr>
  </w:style>
  <w:style w:type="character" w:customStyle="1" w:styleId="226">
    <w:name w:val="Заголовок №2 (2)_"/>
    <w:link w:val="2210"/>
    <w:locked/>
    <w:rsid w:val="003029FF"/>
    <w:rPr>
      <w:b/>
      <w:bCs/>
      <w:sz w:val="25"/>
      <w:szCs w:val="25"/>
      <w:shd w:val="clear" w:color="auto" w:fill="FFFFFF"/>
    </w:rPr>
  </w:style>
  <w:style w:type="paragraph" w:customStyle="1" w:styleId="2210">
    <w:name w:val="Заголовок №2 (2)1"/>
    <w:basedOn w:val="a0"/>
    <w:link w:val="226"/>
    <w:rsid w:val="003029FF"/>
    <w:pPr>
      <w:shd w:val="clear" w:color="auto" w:fill="FFFFFF"/>
      <w:spacing w:before="180" w:after="180" w:line="240" w:lineRule="atLeast"/>
      <w:jc w:val="both"/>
      <w:outlineLvl w:val="1"/>
    </w:pPr>
    <w:rPr>
      <w:b/>
      <w:bCs/>
      <w:sz w:val="25"/>
      <w:szCs w:val="25"/>
      <w:lang w:eastAsia="ru-RU"/>
    </w:rPr>
  </w:style>
  <w:style w:type="character" w:customStyle="1" w:styleId="321">
    <w:name w:val="Заголовок №3 (2)_"/>
    <w:link w:val="3210"/>
    <w:locked/>
    <w:rsid w:val="003029FF"/>
    <w:rPr>
      <w:b/>
      <w:bCs/>
      <w:i/>
      <w:iCs/>
      <w:shd w:val="clear" w:color="auto" w:fill="FFFFFF"/>
    </w:rPr>
  </w:style>
  <w:style w:type="paragraph" w:customStyle="1" w:styleId="3210">
    <w:name w:val="Заголовок №3 (2)1"/>
    <w:basedOn w:val="a0"/>
    <w:link w:val="321"/>
    <w:rsid w:val="003029FF"/>
    <w:pPr>
      <w:shd w:val="clear" w:color="auto" w:fill="FFFFFF"/>
      <w:spacing w:line="211" w:lineRule="exact"/>
      <w:ind w:firstLine="400"/>
      <w:jc w:val="both"/>
      <w:outlineLvl w:val="2"/>
    </w:pPr>
    <w:rPr>
      <w:b/>
      <w:bCs/>
      <w:i/>
      <w:iCs/>
      <w:sz w:val="20"/>
      <w:szCs w:val="20"/>
      <w:lang w:eastAsia="ru-RU"/>
    </w:rPr>
  </w:style>
  <w:style w:type="paragraph" w:customStyle="1" w:styleId="1ff5">
    <w:name w:val="Подпись к таблице1"/>
    <w:basedOn w:val="a0"/>
    <w:rsid w:val="003029FF"/>
    <w:pPr>
      <w:shd w:val="clear" w:color="auto" w:fill="FFFFFF"/>
      <w:spacing w:line="240" w:lineRule="atLeast"/>
    </w:pPr>
    <w:rPr>
      <w:rFonts w:asciiTheme="minorHAnsi" w:eastAsiaTheme="minorHAnsi" w:hAnsiTheme="minorHAnsi" w:cstheme="minorBidi"/>
      <w:b/>
      <w:bCs/>
    </w:rPr>
  </w:style>
  <w:style w:type="paragraph" w:customStyle="1" w:styleId="Style15">
    <w:name w:val="Style15"/>
    <w:basedOn w:val="a0"/>
    <w:uiPriority w:val="99"/>
    <w:rsid w:val="003029FF"/>
    <w:pPr>
      <w:widowControl w:val="0"/>
      <w:autoSpaceDE w:val="0"/>
      <w:autoSpaceDN w:val="0"/>
      <w:adjustRightInd w:val="0"/>
      <w:spacing w:line="240" w:lineRule="exact"/>
      <w:ind w:firstLine="274"/>
      <w:jc w:val="both"/>
    </w:pPr>
    <w:rPr>
      <w:rFonts w:ascii="Century Schoolbook" w:eastAsia="Times New Roman" w:hAnsi="Century Schoolbook"/>
      <w:szCs w:val="24"/>
      <w:lang w:eastAsia="ru-RU"/>
    </w:rPr>
  </w:style>
  <w:style w:type="paragraph" w:customStyle="1" w:styleId="Style17">
    <w:name w:val="Style17"/>
    <w:basedOn w:val="a0"/>
    <w:uiPriority w:val="99"/>
    <w:rsid w:val="003029FF"/>
    <w:pPr>
      <w:widowControl w:val="0"/>
      <w:autoSpaceDE w:val="0"/>
      <w:autoSpaceDN w:val="0"/>
      <w:adjustRightInd w:val="0"/>
      <w:jc w:val="both"/>
    </w:pPr>
    <w:rPr>
      <w:rFonts w:ascii="Century Schoolbook" w:eastAsia="Times New Roman" w:hAnsi="Century Schoolbook"/>
      <w:szCs w:val="24"/>
      <w:lang w:eastAsia="ru-RU"/>
    </w:rPr>
  </w:style>
  <w:style w:type="paragraph" w:customStyle="1" w:styleId="Style42">
    <w:name w:val="Style42"/>
    <w:basedOn w:val="a0"/>
    <w:uiPriority w:val="99"/>
    <w:rsid w:val="003029FF"/>
    <w:pPr>
      <w:widowControl w:val="0"/>
      <w:autoSpaceDE w:val="0"/>
      <w:autoSpaceDN w:val="0"/>
      <w:adjustRightInd w:val="0"/>
      <w:spacing w:line="199" w:lineRule="exact"/>
    </w:pPr>
    <w:rPr>
      <w:rFonts w:ascii="Century Schoolbook" w:eastAsia="Times New Roman" w:hAnsi="Century Schoolbook"/>
      <w:szCs w:val="24"/>
      <w:lang w:eastAsia="ru-RU"/>
    </w:rPr>
  </w:style>
  <w:style w:type="paragraph" w:customStyle="1" w:styleId="Style43">
    <w:name w:val="Style43"/>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46">
    <w:name w:val="Style46"/>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64">
    <w:name w:val="Style64"/>
    <w:basedOn w:val="a0"/>
    <w:uiPriority w:val="99"/>
    <w:rsid w:val="003029FF"/>
    <w:pPr>
      <w:widowControl w:val="0"/>
      <w:autoSpaceDE w:val="0"/>
      <w:autoSpaceDN w:val="0"/>
      <w:adjustRightInd w:val="0"/>
      <w:spacing w:line="89" w:lineRule="exact"/>
      <w:jc w:val="both"/>
    </w:pPr>
    <w:rPr>
      <w:rFonts w:ascii="Century Schoolbook" w:eastAsia="Times New Roman" w:hAnsi="Century Schoolbook"/>
      <w:szCs w:val="24"/>
      <w:lang w:eastAsia="ru-RU"/>
    </w:rPr>
  </w:style>
  <w:style w:type="paragraph" w:customStyle="1" w:styleId="Style69">
    <w:name w:val="Style69"/>
    <w:basedOn w:val="a0"/>
    <w:uiPriority w:val="99"/>
    <w:rsid w:val="003029FF"/>
    <w:pPr>
      <w:widowControl w:val="0"/>
      <w:autoSpaceDE w:val="0"/>
      <w:autoSpaceDN w:val="0"/>
      <w:adjustRightInd w:val="0"/>
      <w:spacing w:line="261" w:lineRule="exact"/>
    </w:pPr>
    <w:rPr>
      <w:rFonts w:ascii="Century Schoolbook" w:eastAsia="Times New Roman" w:hAnsi="Century Schoolbook"/>
      <w:szCs w:val="24"/>
      <w:lang w:eastAsia="ru-RU"/>
    </w:rPr>
  </w:style>
  <w:style w:type="paragraph" w:customStyle="1" w:styleId="Style73">
    <w:name w:val="Style73"/>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106">
    <w:name w:val="Style106"/>
    <w:basedOn w:val="a0"/>
    <w:uiPriority w:val="99"/>
    <w:rsid w:val="003029FF"/>
    <w:pPr>
      <w:widowControl w:val="0"/>
      <w:autoSpaceDE w:val="0"/>
      <w:autoSpaceDN w:val="0"/>
      <w:adjustRightInd w:val="0"/>
      <w:spacing w:line="254" w:lineRule="exact"/>
      <w:ind w:firstLine="202"/>
      <w:jc w:val="both"/>
    </w:pPr>
    <w:rPr>
      <w:rFonts w:ascii="Century Schoolbook" w:eastAsia="Times New Roman" w:hAnsi="Century Schoolbook"/>
      <w:szCs w:val="24"/>
      <w:lang w:eastAsia="ru-RU"/>
    </w:rPr>
  </w:style>
  <w:style w:type="character" w:customStyle="1" w:styleId="FontStyle11">
    <w:name w:val="Font Style11"/>
    <w:rsid w:val="003029FF"/>
    <w:rPr>
      <w:rFonts w:ascii="Century Schoolbook" w:hAnsi="Century Schoolbook" w:hint="default"/>
      <w:b/>
      <w:bCs w:val="0"/>
      <w:color w:val="000000"/>
      <w:sz w:val="22"/>
    </w:rPr>
  </w:style>
  <w:style w:type="character" w:customStyle="1" w:styleId="FontStyle15">
    <w:name w:val="Font Style15"/>
    <w:rsid w:val="003029FF"/>
    <w:rPr>
      <w:rFonts w:ascii="Century Schoolbook" w:hAnsi="Century Schoolbook" w:hint="default"/>
      <w:i/>
      <w:iCs w:val="0"/>
      <w:color w:val="000000"/>
      <w:sz w:val="20"/>
    </w:rPr>
  </w:style>
  <w:style w:type="character" w:customStyle="1" w:styleId="FontStyle13">
    <w:name w:val="Font Style13"/>
    <w:rsid w:val="003029FF"/>
    <w:rPr>
      <w:rFonts w:ascii="Century Schoolbook" w:hAnsi="Century Schoolbook" w:hint="default"/>
      <w:i/>
      <w:iCs w:val="0"/>
      <w:color w:val="000000"/>
      <w:sz w:val="18"/>
    </w:rPr>
  </w:style>
  <w:style w:type="character" w:customStyle="1" w:styleId="FontStyle16">
    <w:name w:val="Font Style16"/>
    <w:rsid w:val="003029FF"/>
    <w:rPr>
      <w:rFonts w:ascii="Century Schoolbook" w:hAnsi="Century Schoolbook" w:hint="default"/>
      <w:color w:val="000000"/>
      <w:sz w:val="16"/>
    </w:rPr>
  </w:style>
  <w:style w:type="character" w:customStyle="1" w:styleId="FontStyle43">
    <w:name w:val="Font Style43"/>
    <w:uiPriority w:val="99"/>
    <w:rsid w:val="003029FF"/>
    <w:rPr>
      <w:rFonts w:ascii="Times New Roman" w:hAnsi="Times New Roman" w:cs="Times New Roman" w:hint="default"/>
      <w:b/>
      <w:bCs w:val="0"/>
      <w:color w:val="000000"/>
      <w:sz w:val="24"/>
    </w:rPr>
  </w:style>
  <w:style w:type="character" w:customStyle="1" w:styleId="FontStyle53">
    <w:name w:val="Font Style53"/>
    <w:uiPriority w:val="99"/>
    <w:rsid w:val="003029FF"/>
    <w:rPr>
      <w:rFonts w:ascii="Times New Roman" w:hAnsi="Times New Roman" w:cs="Times New Roman" w:hint="default"/>
      <w:color w:val="000000"/>
      <w:sz w:val="22"/>
    </w:rPr>
  </w:style>
  <w:style w:type="character" w:customStyle="1" w:styleId="FontStyle54">
    <w:name w:val="Font Style54"/>
    <w:uiPriority w:val="99"/>
    <w:rsid w:val="003029FF"/>
    <w:rPr>
      <w:rFonts w:ascii="Times New Roman" w:hAnsi="Times New Roman" w:cs="Times New Roman" w:hint="default"/>
      <w:i/>
      <w:iCs w:val="0"/>
      <w:color w:val="000000"/>
      <w:sz w:val="22"/>
    </w:rPr>
  </w:style>
  <w:style w:type="character" w:customStyle="1" w:styleId="FontStyle52">
    <w:name w:val="Font Style52"/>
    <w:uiPriority w:val="99"/>
    <w:rsid w:val="003029FF"/>
    <w:rPr>
      <w:rFonts w:ascii="Times New Roman" w:hAnsi="Times New Roman" w:cs="Times New Roman" w:hint="default"/>
      <w:b/>
      <w:bCs w:val="0"/>
      <w:i/>
      <w:iCs w:val="0"/>
      <w:color w:val="000000"/>
      <w:sz w:val="22"/>
    </w:rPr>
  </w:style>
  <w:style w:type="character" w:customStyle="1" w:styleId="12pt">
    <w:name w:val="Заголовок №1 + Интервал 2 pt"/>
    <w:rsid w:val="003029FF"/>
    <w:rPr>
      <w:rFonts w:ascii="Calibri" w:hAnsi="Calibri" w:cs="Calibri" w:hint="default"/>
      <w:spacing w:val="50"/>
      <w:sz w:val="34"/>
      <w:szCs w:val="34"/>
      <w:lang w:bidi="ar-SA"/>
    </w:rPr>
  </w:style>
  <w:style w:type="character" w:customStyle="1" w:styleId="1120">
    <w:name w:val="Заголовок №112"/>
    <w:rsid w:val="003029FF"/>
    <w:rPr>
      <w:rFonts w:ascii="Calibri" w:hAnsi="Calibri" w:cs="Calibri" w:hint="default"/>
      <w:spacing w:val="0"/>
      <w:sz w:val="34"/>
      <w:szCs w:val="34"/>
      <w:lang w:bidi="ar-SA"/>
    </w:rPr>
  </w:style>
  <w:style w:type="character" w:customStyle="1" w:styleId="3f2">
    <w:name w:val="Заголовок №3 + Не полужирный"/>
    <w:rsid w:val="003029FF"/>
    <w:rPr>
      <w:b/>
      <w:bCs/>
      <w:shd w:val="clear" w:color="auto" w:fill="FFFFFF"/>
    </w:rPr>
  </w:style>
  <w:style w:type="character" w:customStyle="1" w:styleId="390">
    <w:name w:val="Заголовок №3 + Не полужирный9"/>
    <w:rsid w:val="003029FF"/>
    <w:rPr>
      <w:b/>
      <w:bCs/>
      <w:noProof/>
      <w:shd w:val="clear" w:color="auto" w:fill="FFFFFF"/>
    </w:rPr>
  </w:style>
  <w:style w:type="character" w:customStyle="1" w:styleId="317">
    <w:name w:val="Заголовок №317"/>
    <w:rsid w:val="003029FF"/>
    <w:rPr>
      <w:b/>
      <w:bCs/>
      <w:noProof/>
      <w:shd w:val="clear" w:color="auto" w:fill="FFFFFF"/>
    </w:rPr>
  </w:style>
  <w:style w:type="character" w:customStyle="1" w:styleId="316">
    <w:name w:val="Заголовок №316"/>
    <w:rsid w:val="003029FF"/>
    <w:rPr>
      <w:b/>
      <w:bCs/>
      <w:shd w:val="clear" w:color="auto" w:fill="FFFFFF"/>
    </w:rPr>
  </w:style>
  <w:style w:type="character" w:customStyle="1" w:styleId="620">
    <w:name w:val="Основной текст + Курсив62"/>
    <w:rsid w:val="003029F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610">
    <w:name w:val="Основной текст + Курсив61"/>
    <w:rsid w:val="003029FF"/>
    <w:rPr>
      <w:rFonts w:ascii="Times New Roman" w:eastAsia="Times New Roman" w:hAnsi="Times New Roman" w:cs="Times New Roman" w:hint="default"/>
      <w:i/>
      <w:iCs/>
      <w:spacing w:val="0"/>
      <w:sz w:val="22"/>
      <w:szCs w:val="22"/>
      <w:shd w:val="clear" w:color="auto" w:fill="FFFFFF"/>
      <w:lang w:eastAsia="ru-RU"/>
    </w:rPr>
  </w:style>
  <w:style w:type="character" w:customStyle="1" w:styleId="460">
    <w:name w:val="Основной текст + Полужирный46"/>
    <w:aliases w:val="Курсив30"/>
    <w:rsid w:val="003029F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132pt">
    <w:name w:val="Основной текст (13) + Интервал 2 pt"/>
    <w:rsid w:val="003029FF"/>
    <w:rPr>
      <w:rFonts w:ascii="Calibri" w:hAnsi="Calibri" w:hint="default"/>
      <w:spacing w:val="50"/>
      <w:sz w:val="34"/>
      <w:szCs w:val="34"/>
      <w:shd w:val="clear" w:color="auto" w:fill="FFFFFF"/>
    </w:rPr>
  </w:style>
  <w:style w:type="character" w:customStyle="1" w:styleId="1310">
    <w:name w:val="Основной текст (13)10"/>
    <w:rsid w:val="003029FF"/>
    <w:rPr>
      <w:rFonts w:ascii="Calibri" w:hAnsi="Calibri" w:hint="default"/>
      <w:noProof/>
      <w:sz w:val="34"/>
      <w:szCs w:val="34"/>
      <w:shd w:val="clear" w:color="auto" w:fill="FFFFFF"/>
    </w:rPr>
  </w:style>
  <w:style w:type="character" w:customStyle="1" w:styleId="1921">
    <w:name w:val="Основной текст (19)21"/>
    <w:rsid w:val="003029FF"/>
    <w:rPr>
      <w:rFonts w:ascii="Times New Roman" w:hAnsi="Times New Roman" w:cs="Times New Roman" w:hint="default"/>
      <w:b w:val="0"/>
      <w:bCs w:val="0"/>
      <w:spacing w:val="0"/>
      <w:sz w:val="20"/>
      <w:szCs w:val="20"/>
      <w:shd w:val="clear" w:color="auto" w:fill="FFFFFF"/>
    </w:rPr>
  </w:style>
  <w:style w:type="character" w:customStyle="1" w:styleId="1920">
    <w:name w:val="Основной текст (19)20"/>
    <w:rsid w:val="003029FF"/>
    <w:rPr>
      <w:rFonts w:ascii="Times New Roman" w:hAnsi="Times New Roman" w:cs="Times New Roman" w:hint="default"/>
      <w:b w:val="0"/>
      <w:bCs w:val="0"/>
      <w:noProof/>
      <w:spacing w:val="0"/>
      <w:sz w:val="20"/>
      <w:szCs w:val="20"/>
      <w:shd w:val="clear" w:color="auto" w:fill="FFFFFF"/>
    </w:rPr>
  </w:style>
  <w:style w:type="character" w:customStyle="1" w:styleId="FontStyle18">
    <w:name w:val="Font Style18"/>
    <w:uiPriority w:val="99"/>
    <w:rsid w:val="003029FF"/>
    <w:rPr>
      <w:rFonts w:ascii="Calibri" w:hAnsi="Calibri" w:cs="Calibri" w:hint="default"/>
      <w:b/>
      <w:bCs/>
      <w:sz w:val="34"/>
      <w:szCs w:val="34"/>
    </w:rPr>
  </w:style>
  <w:style w:type="character" w:customStyle="1" w:styleId="FontStyle21">
    <w:name w:val="Font Style21"/>
    <w:uiPriority w:val="99"/>
    <w:rsid w:val="003029FF"/>
    <w:rPr>
      <w:rFonts w:ascii="Times New Roman" w:hAnsi="Times New Roman" w:cs="Times New Roman" w:hint="default"/>
      <w:b/>
      <w:bCs/>
      <w:sz w:val="22"/>
      <w:szCs w:val="22"/>
    </w:rPr>
  </w:style>
  <w:style w:type="character" w:customStyle="1" w:styleId="FontStyle22">
    <w:name w:val="Font Style22"/>
    <w:uiPriority w:val="99"/>
    <w:rsid w:val="003029FF"/>
    <w:rPr>
      <w:rFonts w:ascii="Times New Roman" w:hAnsi="Times New Roman" w:cs="Times New Roman" w:hint="default"/>
      <w:sz w:val="22"/>
      <w:szCs w:val="22"/>
    </w:rPr>
  </w:style>
  <w:style w:type="character" w:customStyle="1" w:styleId="FontStyle17">
    <w:name w:val="Font Style17"/>
    <w:uiPriority w:val="99"/>
    <w:rsid w:val="003029FF"/>
    <w:rPr>
      <w:rFonts w:ascii="Times New Roman" w:hAnsi="Times New Roman" w:cs="Times New Roman" w:hint="default"/>
      <w:sz w:val="22"/>
      <w:szCs w:val="22"/>
    </w:rPr>
  </w:style>
  <w:style w:type="character" w:customStyle="1" w:styleId="322">
    <w:name w:val="Заголовок №3 (2)"/>
    <w:rsid w:val="003029FF"/>
    <w:rPr>
      <w:rFonts w:ascii="Times New Roman" w:hAnsi="Times New Roman" w:cs="Times New Roman" w:hint="default"/>
      <w:b/>
      <w:bCs/>
      <w:i/>
      <w:iCs/>
      <w:noProof/>
      <w:spacing w:val="0"/>
      <w:sz w:val="22"/>
      <w:szCs w:val="22"/>
      <w:lang w:bidi="ar-SA"/>
    </w:rPr>
  </w:style>
  <w:style w:type="character" w:customStyle="1" w:styleId="2220">
    <w:name w:val="Заголовок №2 (2)2"/>
    <w:rsid w:val="003029FF"/>
    <w:rPr>
      <w:rFonts w:ascii="Times New Roman" w:hAnsi="Times New Roman" w:cs="Times New Roman" w:hint="default"/>
      <w:b w:val="0"/>
      <w:bCs w:val="0"/>
      <w:noProof/>
      <w:spacing w:val="0"/>
      <w:sz w:val="25"/>
      <w:szCs w:val="25"/>
      <w:shd w:val="clear" w:color="auto" w:fill="FFFFFF"/>
    </w:rPr>
  </w:style>
  <w:style w:type="character" w:customStyle="1" w:styleId="228">
    <w:name w:val="Заголовок №2 (2)8"/>
    <w:rsid w:val="003029FF"/>
  </w:style>
  <w:style w:type="character" w:customStyle="1" w:styleId="480">
    <w:name w:val="Основной текст + Полужирный48"/>
    <w:rsid w:val="003029FF"/>
    <w:rPr>
      <w:rFonts w:ascii="Times New Roman" w:eastAsia="Times New Roman" w:hAnsi="Times New Roman" w:cs="Times New Roman" w:hint="default"/>
      <w:b/>
      <w:bCs/>
      <w:noProof/>
      <w:spacing w:val="0"/>
      <w:sz w:val="22"/>
      <w:szCs w:val="22"/>
      <w:shd w:val="clear" w:color="auto" w:fill="FFFFFF"/>
    </w:rPr>
  </w:style>
  <w:style w:type="character" w:customStyle="1" w:styleId="4b">
    <w:name w:val="Подпись к таблице4"/>
    <w:rsid w:val="003029FF"/>
    <w:rPr>
      <w:rFonts w:ascii="Times New Roman" w:hAnsi="Times New Roman" w:cs="Times New Roman" w:hint="default"/>
      <w:b w:val="0"/>
      <w:bCs w:val="0"/>
      <w:spacing w:val="0"/>
      <w:sz w:val="20"/>
      <w:szCs w:val="20"/>
      <w:shd w:val="clear" w:color="auto" w:fill="FFFFFF"/>
    </w:rPr>
  </w:style>
  <w:style w:type="character" w:customStyle="1" w:styleId="1915">
    <w:name w:val="Основной текст (19)15"/>
    <w:rsid w:val="003029FF"/>
    <w:rPr>
      <w:rFonts w:ascii="Times New Roman" w:hAnsi="Times New Roman" w:cs="Times New Roman" w:hint="default"/>
      <w:b w:val="0"/>
      <w:bCs w:val="0"/>
      <w:spacing w:val="0"/>
      <w:sz w:val="20"/>
      <w:szCs w:val="20"/>
      <w:shd w:val="clear" w:color="auto" w:fill="FFFFFF"/>
    </w:rPr>
  </w:style>
  <w:style w:type="character" w:customStyle="1" w:styleId="1914">
    <w:name w:val="Основной текст (19)14"/>
    <w:rsid w:val="003029FF"/>
    <w:rPr>
      <w:rFonts w:ascii="Times New Roman" w:hAnsi="Times New Roman" w:cs="Times New Roman" w:hint="default"/>
      <w:b w:val="0"/>
      <w:bCs w:val="0"/>
      <w:noProof/>
      <w:spacing w:val="0"/>
      <w:sz w:val="20"/>
      <w:szCs w:val="20"/>
      <w:shd w:val="clear" w:color="auto" w:fill="FFFFFF"/>
    </w:rPr>
  </w:style>
  <w:style w:type="character" w:customStyle="1" w:styleId="1216">
    <w:name w:val="Основной текст (12)16"/>
    <w:rsid w:val="003029FF"/>
    <w:rPr>
      <w:rFonts w:ascii="Times New Roman" w:hAnsi="Times New Roman" w:cs="Times New Roman" w:hint="default"/>
      <w:spacing w:val="0"/>
      <w:sz w:val="19"/>
      <w:szCs w:val="19"/>
      <w:lang w:bidi="ar-SA"/>
    </w:rPr>
  </w:style>
  <w:style w:type="character" w:customStyle="1" w:styleId="1215">
    <w:name w:val="Основной текст (12)15"/>
    <w:rsid w:val="003029FF"/>
    <w:rPr>
      <w:rFonts w:ascii="Times New Roman" w:hAnsi="Times New Roman" w:cs="Times New Roman" w:hint="default"/>
      <w:noProof/>
      <w:spacing w:val="0"/>
      <w:sz w:val="19"/>
      <w:szCs w:val="19"/>
      <w:lang w:bidi="ar-SA"/>
    </w:rPr>
  </w:style>
  <w:style w:type="character" w:customStyle="1" w:styleId="3f3">
    <w:name w:val="Основной текст + Курсив3"/>
    <w:rsid w:val="003029FF"/>
    <w:rPr>
      <w:rFonts w:ascii="Times New Roman" w:eastAsia="Times New Roman" w:hAnsi="Times New Roman" w:cs="Times New Roman" w:hint="default"/>
      <w:i/>
      <w:iCs/>
      <w:spacing w:val="0"/>
      <w:sz w:val="22"/>
      <w:szCs w:val="22"/>
      <w:shd w:val="clear" w:color="auto" w:fill="FFFFFF"/>
      <w:lang w:eastAsia="ru-RU"/>
    </w:rPr>
  </w:style>
  <w:style w:type="character" w:customStyle="1" w:styleId="2ff2">
    <w:name w:val="Основной текст + Курсив2"/>
    <w:rsid w:val="003029F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430">
    <w:name w:val="Основной текст (14)3"/>
    <w:rsid w:val="003029FF"/>
    <w:rPr>
      <w:rFonts w:ascii="Times New Roman" w:hAnsi="Times New Roman" w:cs="Times New Roman" w:hint="default"/>
      <w:i w:val="0"/>
      <w:iCs w:val="0"/>
      <w:spacing w:val="0"/>
      <w:shd w:val="clear" w:color="auto" w:fill="FFFFFF"/>
    </w:rPr>
  </w:style>
  <w:style w:type="character" w:customStyle="1" w:styleId="1224">
    <w:name w:val="Основной текст (12)24"/>
    <w:rsid w:val="003029FF"/>
    <w:rPr>
      <w:rFonts w:ascii="Times New Roman" w:hAnsi="Times New Roman" w:cs="Times New Roman" w:hint="default"/>
      <w:spacing w:val="0"/>
      <w:sz w:val="19"/>
      <w:szCs w:val="19"/>
      <w:lang w:bidi="ar-SA"/>
    </w:rPr>
  </w:style>
  <w:style w:type="character" w:customStyle="1" w:styleId="1223">
    <w:name w:val="Основной текст (12)23"/>
    <w:rsid w:val="003029FF"/>
    <w:rPr>
      <w:rFonts w:ascii="Times New Roman" w:hAnsi="Times New Roman" w:cs="Times New Roman" w:hint="default"/>
      <w:noProof/>
      <w:spacing w:val="0"/>
      <w:sz w:val="19"/>
      <w:szCs w:val="19"/>
      <w:lang w:bidi="ar-SA"/>
    </w:rPr>
  </w:style>
  <w:style w:type="character" w:customStyle="1" w:styleId="FontStyle132">
    <w:name w:val="Font Style132"/>
    <w:uiPriority w:val="99"/>
    <w:rsid w:val="003029FF"/>
    <w:rPr>
      <w:rFonts w:ascii="Century Schoolbook" w:hAnsi="Century Schoolbook" w:cs="Century Schoolbook" w:hint="default"/>
      <w:b/>
      <w:bCs/>
      <w:i/>
      <w:iCs/>
      <w:color w:val="000000"/>
      <w:sz w:val="18"/>
      <w:szCs w:val="18"/>
    </w:rPr>
  </w:style>
  <w:style w:type="character" w:customStyle="1" w:styleId="FontStyle133">
    <w:name w:val="Font Style133"/>
    <w:uiPriority w:val="99"/>
    <w:rsid w:val="003029FF"/>
    <w:rPr>
      <w:rFonts w:ascii="Century Schoolbook" w:hAnsi="Century Schoolbook" w:cs="Century Schoolbook" w:hint="default"/>
      <w:i/>
      <w:iCs/>
      <w:color w:val="000000"/>
      <w:sz w:val="18"/>
      <w:szCs w:val="18"/>
    </w:rPr>
  </w:style>
  <w:style w:type="character" w:customStyle="1" w:styleId="FontStyle145">
    <w:name w:val="Font Style145"/>
    <w:uiPriority w:val="99"/>
    <w:rsid w:val="003029FF"/>
    <w:rPr>
      <w:rFonts w:ascii="SimSun" w:eastAsia="SimSun" w:hAnsi="SimSun" w:cs="SimSun" w:hint="eastAsia"/>
      <w:b/>
      <w:bCs/>
      <w:color w:val="000000"/>
      <w:sz w:val="18"/>
      <w:szCs w:val="18"/>
    </w:rPr>
  </w:style>
  <w:style w:type="character" w:customStyle="1" w:styleId="FontStyle137">
    <w:name w:val="Font Style137"/>
    <w:uiPriority w:val="99"/>
    <w:rsid w:val="003029FF"/>
    <w:rPr>
      <w:rFonts w:ascii="Century Schoolbook" w:hAnsi="Century Schoolbook" w:cs="Century Schoolbook" w:hint="default"/>
      <w:color w:val="000000"/>
      <w:sz w:val="14"/>
      <w:szCs w:val="14"/>
    </w:rPr>
  </w:style>
  <w:style w:type="character" w:customStyle="1" w:styleId="FontStyle139">
    <w:name w:val="Font Style139"/>
    <w:uiPriority w:val="99"/>
    <w:rsid w:val="003029FF"/>
    <w:rPr>
      <w:rFonts w:ascii="Century Schoolbook" w:hAnsi="Century Schoolbook" w:cs="Century Schoolbook" w:hint="default"/>
      <w:color w:val="000000"/>
      <w:sz w:val="16"/>
      <w:szCs w:val="16"/>
    </w:rPr>
  </w:style>
  <w:style w:type="character" w:customStyle="1" w:styleId="FontStyle140">
    <w:name w:val="Font Style140"/>
    <w:uiPriority w:val="99"/>
    <w:rsid w:val="003029FF"/>
    <w:rPr>
      <w:rFonts w:ascii="Century Schoolbook" w:hAnsi="Century Schoolbook" w:cs="Century Schoolbook" w:hint="default"/>
      <w:b/>
      <w:bCs/>
      <w:color w:val="000000"/>
      <w:sz w:val="18"/>
      <w:szCs w:val="18"/>
    </w:rPr>
  </w:style>
  <w:style w:type="paragraph" w:customStyle="1" w:styleId="2ff3">
    <w:name w:val="Заголовок_2"/>
    <w:basedOn w:val="a0"/>
    <w:rsid w:val="003029FF"/>
    <w:pPr>
      <w:shd w:val="clear" w:color="auto" w:fill="FFFFFF"/>
      <w:spacing w:line="274" w:lineRule="exact"/>
    </w:pPr>
    <w:rPr>
      <w:rFonts w:eastAsia="Times New Roman"/>
      <w:b/>
      <w:szCs w:val="24"/>
      <w:lang w:eastAsia="ru-RU"/>
    </w:rPr>
  </w:style>
  <w:style w:type="paragraph" w:customStyle="1" w:styleId="consplusnormal0">
    <w:name w:val="consplusnormal"/>
    <w:basedOn w:val="a0"/>
    <w:rsid w:val="003029FF"/>
    <w:pPr>
      <w:spacing w:before="100" w:beforeAutospacing="1" w:after="100" w:afterAutospacing="1"/>
    </w:pPr>
    <w:rPr>
      <w:rFonts w:eastAsia="Times New Roman"/>
      <w:szCs w:val="24"/>
      <w:lang w:eastAsia="ru-RU"/>
    </w:rPr>
  </w:style>
  <w:style w:type="character" w:customStyle="1" w:styleId="h1">
    <w:name w:val="h1"/>
    <w:basedOn w:val="a1"/>
    <w:rsid w:val="003029FF"/>
    <w:rPr>
      <w:rFonts w:cs="Times New Roman"/>
    </w:rPr>
  </w:style>
  <w:style w:type="table" w:customStyle="1" w:styleId="2ff4">
    <w:name w:val="Сетка таблицы2"/>
    <w:basedOn w:val="a2"/>
    <w:next w:val="a4"/>
    <w:rsid w:val="002659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4">
    <w:name w:val="Абзац списка3"/>
    <w:basedOn w:val="a0"/>
    <w:rsid w:val="001E118B"/>
    <w:pPr>
      <w:ind w:left="720" w:firstLine="0"/>
    </w:pPr>
    <w:rPr>
      <w:szCs w:val="24"/>
      <w:lang w:eastAsia="ru-RU"/>
    </w:rPr>
  </w:style>
  <w:style w:type="paragraph" w:customStyle="1" w:styleId="2ff5">
    <w:name w:val="Без интервала2"/>
    <w:uiPriority w:val="99"/>
    <w:rsid w:val="001E118B"/>
    <w:rPr>
      <w:rFonts w:eastAsia="Times New Roman"/>
      <w:sz w:val="22"/>
      <w:szCs w:val="22"/>
      <w:lang w:eastAsia="en-US"/>
    </w:rPr>
  </w:style>
  <w:style w:type="character" w:customStyle="1" w:styleId="2Tahoma85pt">
    <w:name w:val="Основной текст (2) + Tahoma;8;5 pt"/>
    <w:rsid w:val="00122629"/>
    <w:rPr>
      <w:rFonts w:ascii="Tahoma" w:eastAsia="Tahoma" w:hAnsi="Tahoma" w:cs="Tahoma"/>
      <w:b w:val="0"/>
      <w:bCs w:val="0"/>
      <w:i w:val="0"/>
      <w:iCs w:val="0"/>
      <w:smallCaps w:val="0"/>
      <w:strike w:val="0"/>
      <w:spacing w:val="0"/>
      <w:sz w:val="17"/>
      <w:szCs w:val="17"/>
      <w:shd w:val="clear" w:color="auto" w:fill="FFFFFF"/>
    </w:rPr>
  </w:style>
  <w:style w:type="character" w:customStyle="1" w:styleId="c55">
    <w:name w:val="c55"/>
    <w:basedOn w:val="a1"/>
    <w:rsid w:val="00F124D1"/>
  </w:style>
  <w:style w:type="paragraph" w:customStyle="1" w:styleId="c11c21">
    <w:name w:val="c11 c21"/>
    <w:basedOn w:val="a0"/>
    <w:rsid w:val="001F4D17"/>
    <w:pPr>
      <w:spacing w:before="100" w:beforeAutospacing="1" w:after="100" w:afterAutospacing="1"/>
      <w:ind w:firstLine="0"/>
    </w:pPr>
    <w:rPr>
      <w:rFonts w:eastAsia="Times New Roman"/>
      <w:szCs w:val="24"/>
      <w:lang w:eastAsia="ru-RU"/>
    </w:rPr>
  </w:style>
  <w:style w:type="character" w:customStyle="1" w:styleId="c31">
    <w:name w:val="c31"/>
    <w:basedOn w:val="a1"/>
    <w:rsid w:val="001F4D17"/>
  </w:style>
  <w:style w:type="numbering" w:customStyle="1" w:styleId="WW8Num12">
    <w:name w:val="WW8Num12"/>
    <w:basedOn w:val="a3"/>
    <w:rsid w:val="00E20DE3"/>
    <w:pPr>
      <w:numPr>
        <w:numId w:val="144"/>
      </w:numPr>
    </w:pPr>
  </w:style>
  <w:style w:type="numbering" w:customStyle="1" w:styleId="WW8Num29">
    <w:name w:val="WW8Num29"/>
    <w:basedOn w:val="a3"/>
    <w:rsid w:val="00E20DE3"/>
    <w:pPr>
      <w:numPr>
        <w:numId w:val="145"/>
      </w:numPr>
    </w:pPr>
  </w:style>
  <w:style w:type="numbering" w:customStyle="1" w:styleId="WW8Num4">
    <w:name w:val="WW8Num4"/>
    <w:basedOn w:val="a3"/>
    <w:rsid w:val="00E20DE3"/>
    <w:pPr>
      <w:numPr>
        <w:numId w:val="146"/>
      </w:numPr>
    </w:pPr>
  </w:style>
  <w:style w:type="numbering" w:customStyle="1" w:styleId="WW8Num26">
    <w:name w:val="WW8Num26"/>
    <w:basedOn w:val="a3"/>
    <w:rsid w:val="00E20DE3"/>
    <w:pPr>
      <w:numPr>
        <w:numId w:val="147"/>
      </w:numPr>
    </w:pPr>
  </w:style>
  <w:style w:type="numbering" w:customStyle="1" w:styleId="WW8Num11">
    <w:name w:val="WW8Num11"/>
    <w:basedOn w:val="a3"/>
    <w:rsid w:val="00E20DE3"/>
    <w:pPr>
      <w:numPr>
        <w:numId w:val="148"/>
      </w:numPr>
    </w:pPr>
  </w:style>
  <w:style w:type="numbering" w:customStyle="1" w:styleId="WWNum8">
    <w:name w:val="WWNum8"/>
    <w:basedOn w:val="a3"/>
    <w:rsid w:val="007B4C4A"/>
    <w:pPr>
      <w:numPr>
        <w:numId w:val="149"/>
      </w:numPr>
    </w:pPr>
  </w:style>
  <w:style w:type="numbering" w:customStyle="1" w:styleId="WWNum15">
    <w:name w:val="WWNum15"/>
    <w:basedOn w:val="a3"/>
    <w:rsid w:val="007B4C4A"/>
    <w:pPr>
      <w:numPr>
        <w:numId w:val="150"/>
      </w:numPr>
    </w:pPr>
  </w:style>
  <w:style w:type="numbering" w:customStyle="1" w:styleId="WWNum5">
    <w:name w:val="WWNum5"/>
    <w:basedOn w:val="a3"/>
    <w:rsid w:val="007B4C4A"/>
    <w:pPr>
      <w:numPr>
        <w:numId w:val="151"/>
      </w:numPr>
    </w:pPr>
  </w:style>
  <w:style w:type="numbering" w:customStyle="1" w:styleId="WWNum7">
    <w:name w:val="WWNum7"/>
    <w:basedOn w:val="a3"/>
    <w:rsid w:val="007B4C4A"/>
    <w:pPr>
      <w:numPr>
        <w:numId w:val="152"/>
      </w:numPr>
    </w:pPr>
  </w:style>
  <w:style w:type="numbering" w:customStyle="1" w:styleId="WWNum11">
    <w:name w:val="WWNum11"/>
    <w:basedOn w:val="a3"/>
    <w:rsid w:val="007B4C4A"/>
    <w:pPr>
      <w:numPr>
        <w:numId w:val="153"/>
      </w:numPr>
    </w:pPr>
  </w:style>
  <w:style w:type="paragraph" w:customStyle="1" w:styleId="3f5">
    <w:name w:val="Без интервала3"/>
    <w:uiPriority w:val="99"/>
    <w:qFormat/>
    <w:rsid w:val="001D27C4"/>
    <w:pPr>
      <w:widowControl w:val="0"/>
      <w:suppressAutoHyphens/>
    </w:pPr>
    <w:rPr>
      <w:rFonts w:ascii="Liberation Serif" w:eastAsia="Times New Roman" w:hAnsi="Liberation Serif" w:cs="DejaVu Sans"/>
      <w:kern w:val="2"/>
      <w:sz w:val="24"/>
      <w:szCs w:val="24"/>
      <w:lang w:eastAsia="hi-IN" w:bidi="hi-IN"/>
    </w:rPr>
  </w:style>
  <w:style w:type="paragraph" w:customStyle="1" w:styleId="227">
    <w:name w:val="Основной текст 22"/>
    <w:basedOn w:val="a0"/>
    <w:rsid w:val="000002B7"/>
    <w:pPr>
      <w:tabs>
        <w:tab w:val="left" w:pos="8222"/>
      </w:tabs>
      <w:ind w:right="-1759" w:firstLine="0"/>
    </w:pPr>
    <w:rPr>
      <w:rFonts w:eastAsia="Times New Roman"/>
      <w:sz w:val="28"/>
      <w:szCs w:val="20"/>
      <w:lang w:eastAsia="ru-RU"/>
    </w:rPr>
  </w:style>
  <w:style w:type="paragraph" w:customStyle="1" w:styleId="4c">
    <w:name w:val="Абзац списка4"/>
    <w:basedOn w:val="a0"/>
    <w:rsid w:val="000002B7"/>
    <w:pPr>
      <w:suppressAutoHyphens/>
      <w:overflowPunct w:val="0"/>
      <w:autoSpaceDE w:val="0"/>
      <w:autoSpaceDN w:val="0"/>
      <w:adjustRightInd w:val="0"/>
      <w:spacing w:line="100" w:lineRule="atLeast"/>
      <w:ind w:firstLine="0"/>
      <w:textAlignment w:val="baseline"/>
    </w:pPr>
    <w:rPr>
      <w:rFonts w:eastAsia="Times New Roman"/>
      <w:kern w:val="1"/>
      <w:szCs w:val="20"/>
      <w:lang w:eastAsia="ru-RU"/>
    </w:rPr>
  </w:style>
  <w:style w:type="paragraph" w:customStyle="1" w:styleId="style56">
    <w:name w:val="style56"/>
    <w:basedOn w:val="a0"/>
    <w:rsid w:val="00F913CC"/>
    <w:pPr>
      <w:spacing w:before="100" w:beforeAutospacing="1" w:after="100" w:afterAutospacing="1"/>
      <w:ind w:firstLine="0"/>
    </w:pPr>
    <w:rPr>
      <w:rFonts w:eastAsia="Times New Roman"/>
      <w:szCs w:val="24"/>
      <w:lang w:eastAsia="ru-RU"/>
    </w:rPr>
  </w:style>
  <w:style w:type="paragraph" w:customStyle="1" w:styleId="msonospacing0">
    <w:name w:val="msonospacing"/>
    <w:rsid w:val="00D34FB6"/>
    <w:pPr>
      <w:suppressAutoHyphens/>
    </w:pPr>
    <w:rPr>
      <w:sz w:val="22"/>
      <w:szCs w:val="22"/>
      <w:lang w:eastAsia="ar-SA"/>
    </w:rPr>
  </w:style>
  <w:style w:type="paragraph" w:customStyle="1" w:styleId="ParagraphStyle">
    <w:name w:val="Paragraph Style"/>
    <w:uiPriority w:val="99"/>
    <w:qFormat/>
    <w:rsid w:val="004E72B1"/>
    <w:pPr>
      <w:autoSpaceDE w:val="0"/>
      <w:autoSpaceDN w:val="0"/>
      <w:adjustRightInd w:val="0"/>
    </w:pPr>
    <w:rPr>
      <w:rFonts w:ascii="Arial" w:eastAsiaTheme="minorHAnsi" w:hAnsi="Arial" w:cs="Arial"/>
      <w:sz w:val="24"/>
      <w:szCs w:val="24"/>
      <w:lang w:eastAsia="en-US"/>
    </w:rPr>
  </w:style>
  <w:style w:type="paragraph" w:customStyle="1" w:styleId="Centered">
    <w:name w:val="Centered"/>
    <w:uiPriority w:val="99"/>
    <w:rsid w:val="004E72B1"/>
    <w:pPr>
      <w:autoSpaceDE w:val="0"/>
      <w:autoSpaceDN w:val="0"/>
      <w:adjustRightInd w:val="0"/>
      <w:jc w:val="center"/>
    </w:pPr>
    <w:rPr>
      <w:rFonts w:ascii="Arial" w:eastAsiaTheme="minorHAnsi" w:hAnsi="Arial" w:cs="Arial"/>
      <w:sz w:val="24"/>
      <w:szCs w:val="24"/>
      <w:lang w:eastAsia="en-US"/>
    </w:rPr>
  </w:style>
  <w:style w:type="character" w:customStyle="1" w:styleId="a8">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uiPriority w:val="99"/>
    <w:locked/>
    <w:rsid w:val="00D773DB"/>
    <w:rPr>
      <w:rFonts w:ascii="Times New Roman" w:eastAsia="Times New Roman" w:hAnsi="Times New Roman"/>
      <w:sz w:val="24"/>
      <w:szCs w:val="24"/>
    </w:rPr>
  </w:style>
  <w:style w:type="paragraph" w:customStyle="1" w:styleId="c20">
    <w:name w:val="c20"/>
    <w:basedOn w:val="a0"/>
    <w:rsid w:val="00D773DB"/>
    <w:pPr>
      <w:spacing w:before="90" w:after="90"/>
      <w:ind w:firstLine="0"/>
    </w:pPr>
    <w:rPr>
      <w:rFonts w:eastAsia="Times New Roman"/>
      <w:szCs w:val="24"/>
      <w:lang w:eastAsia="ru-RU"/>
    </w:rPr>
  </w:style>
  <w:style w:type="character" w:customStyle="1" w:styleId="c5">
    <w:name w:val="c5"/>
    <w:basedOn w:val="a1"/>
    <w:rsid w:val="00D773DB"/>
  </w:style>
  <w:style w:type="paragraph" w:customStyle="1" w:styleId="98">
    <w:name w:val="Без интервала9"/>
    <w:rsid w:val="00892951"/>
    <w:rPr>
      <w:rFonts w:ascii="Times New Roman" w:eastAsia="MS Mincho" w:hAnsi="Times New Roman"/>
      <w:sz w:val="24"/>
      <w:szCs w:val="24"/>
      <w:lang w:eastAsia="ja-JP"/>
    </w:rPr>
  </w:style>
  <w:style w:type="character" w:customStyle="1" w:styleId="butback">
    <w:name w:val="butback"/>
    <w:uiPriority w:val="99"/>
    <w:rsid w:val="00AE6598"/>
    <w:rPr>
      <w:rFonts w:cs="Times New Roman"/>
    </w:rPr>
  </w:style>
  <w:style w:type="character" w:customStyle="1" w:styleId="submenu-table">
    <w:name w:val="submenu-table"/>
    <w:uiPriority w:val="99"/>
    <w:rsid w:val="00AE6598"/>
    <w:rPr>
      <w:rFonts w:cs="Times New Roman"/>
    </w:rPr>
  </w:style>
  <w:style w:type="paragraph" w:customStyle="1" w:styleId="p3">
    <w:name w:val="p3"/>
    <w:basedOn w:val="a0"/>
    <w:rsid w:val="00450473"/>
    <w:pPr>
      <w:suppressAutoHyphens/>
      <w:autoSpaceDN w:val="0"/>
      <w:spacing w:before="28" w:after="28"/>
      <w:ind w:firstLine="0"/>
      <w:textAlignment w:val="baseline"/>
    </w:pPr>
    <w:rPr>
      <w:rFonts w:eastAsia="SimSun" w:cs="Calibri"/>
      <w:kern w:val="3"/>
      <w:szCs w:val="24"/>
    </w:rPr>
  </w:style>
  <w:style w:type="paragraph" w:customStyle="1" w:styleId="p2">
    <w:name w:val="p2"/>
    <w:basedOn w:val="a0"/>
    <w:rsid w:val="00450473"/>
    <w:pPr>
      <w:suppressAutoHyphens/>
      <w:autoSpaceDN w:val="0"/>
      <w:spacing w:before="28" w:after="28"/>
      <w:ind w:firstLine="0"/>
      <w:textAlignment w:val="baseline"/>
    </w:pPr>
    <w:rPr>
      <w:rFonts w:eastAsia="SimSun" w:cs="Calibri"/>
      <w:kern w:val="3"/>
      <w:szCs w:val="24"/>
    </w:rPr>
  </w:style>
  <w:style w:type="paragraph" w:customStyle="1" w:styleId="s1">
    <w:name w:val="s_1"/>
    <w:basedOn w:val="a0"/>
    <w:qFormat/>
    <w:rsid w:val="00794558"/>
    <w:pPr>
      <w:spacing w:before="100" w:beforeAutospacing="1" w:after="100" w:afterAutospacing="1"/>
      <w:ind w:firstLine="720"/>
      <w:jc w:val="both"/>
    </w:pPr>
    <w:rPr>
      <w:rFonts w:eastAsia="Times New Roman"/>
      <w:szCs w:val="24"/>
      <w:lang w:eastAsia="ru-RU"/>
    </w:rPr>
  </w:style>
  <w:style w:type="paragraph" w:customStyle="1" w:styleId="c151">
    <w:name w:val="c151"/>
    <w:basedOn w:val="a0"/>
    <w:semiHidden/>
    <w:rsid w:val="00134538"/>
    <w:pPr>
      <w:ind w:firstLine="0"/>
      <w:jc w:val="both"/>
    </w:pPr>
    <w:rPr>
      <w:rFonts w:eastAsia="Times New Roman"/>
      <w:szCs w:val="24"/>
      <w:lang w:eastAsia="ru-RU"/>
    </w:rPr>
  </w:style>
  <w:style w:type="paragraph" w:customStyle="1" w:styleId="c3">
    <w:name w:val="c3"/>
    <w:basedOn w:val="a0"/>
    <w:rsid w:val="0070258A"/>
    <w:pPr>
      <w:spacing w:before="100" w:beforeAutospacing="1" w:after="100" w:afterAutospacing="1"/>
      <w:ind w:firstLine="0"/>
    </w:pPr>
    <w:rPr>
      <w:rFonts w:eastAsia="Times New Roman"/>
      <w:szCs w:val="24"/>
      <w:lang w:eastAsia="ru-RU"/>
    </w:rPr>
  </w:style>
  <w:style w:type="paragraph" w:customStyle="1" w:styleId="115">
    <w:name w:val="Заголовок 11"/>
    <w:basedOn w:val="a0"/>
    <w:uiPriority w:val="1"/>
    <w:qFormat/>
    <w:rsid w:val="00641629"/>
    <w:pPr>
      <w:widowControl w:val="0"/>
      <w:autoSpaceDE w:val="0"/>
      <w:autoSpaceDN w:val="0"/>
      <w:ind w:left="1288" w:firstLine="0"/>
      <w:outlineLvl w:val="1"/>
    </w:pPr>
    <w:rPr>
      <w:rFonts w:eastAsia="Times New Roman"/>
      <w:b/>
      <w:bCs/>
      <w:szCs w:val="24"/>
      <w:lang w:eastAsia="ru-RU" w:bidi="ru-RU"/>
    </w:rPr>
  </w:style>
  <w:style w:type="paragraph" w:customStyle="1" w:styleId="216">
    <w:name w:val="Заголовок 21"/>
    <w:basedOn w:val="a0"/>
    <w:uiPriority w:val="1"/>
    <w:qFormat/>
    <w:rsid w:val="00641629"/>
    <w:pPr>
      <w:widowControl w:val="0"/>
      <w:autoSpaceDE w:val="0"/>
      <w:autoSpaceDN w:val="0"/>
      <w:spacing w:before="5" w:line="274" w:lineRule="exact"/>
      <w:ind w:left="252" w:firstLine="0"/>
      <w:outlineLvl w:val="2"/>
    </w:pPr>
    <w:rPr>
      <w:rFonts w:eastAsia="Times New Roman"/>
      <w:b/>
      <w:bCs/>
      <w:i/>
      <w:szCs w:val="24"/>
      <w:u w:val="single" w:color="000000"/>
      <w:lang w:eastAsia="ru-RU" w:bidi="ru-RU"/>
    </w:rPr>
  </w:style>
  <w:style w:type="paragraph" w:customStyle="1" w:styleId="TableParagraph">
    <w:name w:val="Table Paragraph"/>
    <w:basedOn w:val="a0"/>
    <w:uiPriority w:val="1"/>
    <w:qFormat/>
    <w:rsid w:val="00641629"/>
    <w:pPr>
      <w:widowControl w:val="0"/>
      <w:autoSpaceDE w:val="0"/>
      <w:autoSpaceDN w:val="0"/>
      <w:spacing w:line="256" w:lineRule="exact"/>
      <w:ind w:left="108" w:firstLine="0"/>
    </w:pPr>
    <w:rPr>
      <w:rFonts w:eastAsia="Times New Roman"/>
      <w:sz w:val="22"/>
      <w:lang w:eastAsia="ru-RU" w:bidi="ru-RU"/>
    </w:rPr>
  </w:style>
  <w:style w:type="table" w:customStyle="1" w:styleId="TableNormal">
    <w:name w:val="Table Normal"/>
    <w:uiPriority w:val="2"/>
    <w:semiHidden/>
    <w:qFormat/>
    <w:rsid w:val="00641629"/>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Standard">
    <w:name w:val="Standard"/>
    <w:rsid w:val="00D47C57"/>
    <w:pPr>
      <w:suppressAutoHyphens/>
      <w:autoSpaceDN w:val="0"/>
      <w:textAlignment w:val="baseline"/>
    </w:pPr>
    <w:rPr>
      <w:rFonts w:ascii="Times New Roman" w:eastAsia="Times New Roman" w:hAnsi="Times New Roman"/>
      <w:kern w:val="3"/>
      <w:sz w:val="24"/>
      <w:szCs w:val="24"/>
    </w:rPr>
  </w:style>
  <w:style w:type="numbering" w:customStyle="1" w:styleId="WWNum29">
    <w:name w:val="WWNum29"/>
    <w:basedOn w:val="a3"/>
    <w:rsid w:val="00D47C57"/>
    <w:pPr>
      <w:numPr>
        <w:numId w:val="352"/>
      </w:numPr>
    </w:pPr>
  </w:style>
  <w:style w:type="numbering" w:customStyle="1" w:styleId="WWNum14">
    <w:name w:val="WWNum14"/>
    <w:basedOn w:val="a3"/>
    <w:rsid w:val="00D47C57"/>
    <w:pPr>
      <w:numPr>
        <w:numId w:val="354"/>
      </w:numPr>
    </w:pPr>
  </w:style>
  <w:style w:type="numbering" w:customStyle="1" w:styleId="WWNum2">
    <w:name w:val="WWNum2"/>
    <w:basedOn w:val="a3"/>
    <w:rsid w:val="00D47C57"/>
    <w:pPr>
      <w:numPr>
        <w:numId w:val="355"/>
      </w:numPr>
    </w:pPr>
  </w:style>
  <w:style w:type="numbering" w:customStyle="1" w:styleId="WWNum9">
    <w:name w:val="WWNum9"/>
    <w:basedOn w:val="a3"/>
    <w:rsid w:val="00D47C57"/>
    <w:pPr>
      <w:numPr>
        <w:numId w:val="356"/>
      </w:numPr>
    </w:pPr>
  </w:style>
  <w:style w:type="numbering" w:customStyle="1" w:styleId="WWNum18">
    <w:name w:val="WWNum18"/>
    <w:basedOn w:val="a3"/>
    <w:rsid w:val="00D47C57"/>
    <w:pPr>
      <w:numPr>
        <w:numId w:val="357"/>
      </w:numPr>
    </w:pPr>
  </w:style>
  <w:style w:type="numbering" w:customStyle="1" w:styleId="WWNum20">
    <w:name w:val="WWNum20"/>
    <w:basedOn w:val="a3"/>
    <w:rsid w:val="00D47C57"/>
    <w:pPr>
      <w:numPr>
        <w:numId w:val="358"/>
      </w:numPr>
    </w:pPr>
  </w:style>
  <w:style w:type="numbering" w:customStyle="1" w:styleId="WWNum24">
    <w:name w:val="WWNum24"/>
    <w:basedOn w:val="a3"/>
    <w:rsid w:val="00D47C57"/>
    <w:pPr>
      <w:numPr>
        <w:numId w:val="359"/>
      </w:numPr>
    </w:pPr>
  </w:style>
  <w:style w:type="numbering" w:customStyle="1" w:styleId="WWNum45">
    <w:name w:val="WWNum45"/>
    <w:basedOn w:val="a3"/>
    <w:rsid w:val="00D47C57"/>
    <w:pPr>
      <w:numPr>
        <w:numId w:val="360"/>
      </w:numPr>
    </w:pPr>
  </w:style>
  <w:style w:type="numbering" w:customStyle="1" w:styleId="WWNum55">
    <w:name w:val="WWNum55"/>
    <w:basedOn w:val="a3"/>
    <w:rsid w:val="00D47C57"/>
    <w:pPr>
      <w:numPr>
        <w:numId w:val="361"/>
      </w:numPr>
    </w:pPr>
  </w:style>
  <w:style w:type="numbering" w:customStyle="1" w:styleId="WWNum58">
    <w:name w:val="WWNum58"/>
    <w:basedOn w:val="a3"/>
    <w:rsid w:val="00D47C57"/>
    <w:pPr>
      <w:numPr>
        <w:numId w:val="362"/>
      </w:numPr>
    </w:pPr>
  </w:style>
  <w:style w:type="numbering" w:customStyle="1" w:styleId="WWNum65">
    <w:name w:val="WWNum65"/>
    <w:basedOn w:val="a3"/>
    <w:rsid w:val="00D47C57"/>
    <w:pPr>
      <w:numPr>
        <w:numId w:val="363"/>
      </w:numPr>
    </w:pPr>
  </w:style>
  <w:style w:type="numbering" w:customStyle="1" w:styleId="WWNum69">
    <w:name w:val="WWNum69"/>
    <w:basedOn w:val="a3"/>
    <w:rsid w:val="00D47C57"/>
    <w:pPr>
      <w:numPr>
        <w:numId w:val="364"/>
      </w:numPr>
    </w:pPr>
  </w:style>
  <w:style w:type="numbering" w:customStyle="1" w:styleId="WWNum70">
    <w:name w:val="WWNum70"/>
    <w:basedOn w:val="a3"/>
    <w:rsid w:val="00D47C57"/>
    <w:pPr>
      <w:numPr>
        <w:numId w:val="365"/>
      </w:numPr>
    </w:pPr>
  </w:style>
  <w:style w:type="numbering" w:customStyle="1" w:styleId="WWNum74">
    <w:name w:val="WWNum74"/>
    <w:basedOn w:val="a3"/>
    <w:rsid w:val="00D47C57"/>
    <w:pPr>
      <w:numPr>
        <w:numId w:val="366"/>
      </w:numPr>
    </w:pPr>
  </w:style>
  <w:style w:type="numbering" w:customStyle="1" w:styleId="WWNum77">
    <w:name w:val="WWNum77"/>
    <w:basedOn w:val="a3"/>
    <w:rsid w:val="00D47C57"/>
    <w:pPr>
      <w:numPr>
        <w:numId w:val="36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53293">
      <w:bodyDiv w:val="1"/>
      <w:marLeft w:val="0"/>
      <w:marRight w:val="0"/>
      <w:marTop w:val="0"/>
      <w:marBottom w:val="0"/>
      <w:divBdr>
        <w:top w:val="none" w:sz="0" w:space="0" w:color="auto"/>
        <w:left w:val="none" w:sz="0" w:space="0" w:color="auto"/>
        <w:bottom w:val="none" w:sz="0" w:space="0" w:color="auto"/>
        <w:right w:val="none" w:sz="0" w:space="0" w:color="auto"/>
      </w:divBdr>
    </w:div>
    <w:div w:id="140663272">
      <w:bodyDiv w:val="1"/>
      <w:marLeft w:val="0"/>
      <w:marRight w:val="0"/>
      <w:marTop w:val="0"/>
      <w:marBottom w:val="0"/>
      <w:divBdr>
        <w:top w:val="none" w:sz="0" w:space="0" w:color="auto"/>
        <w:left w:val="none" w:sz="0" w:space="0" w:color="auto"/>
        <w:bottom w:val="none" w:sz="0" w:space="0" w:color="auto"/>
        <w:right w:val="none" w:sz="0" w:space="0" w:color="auto"/>
      </w:divBdr>
    </w:div>
    <w:div w:id="287858499">
      <w:bodyDiv w:val="1"/>
      <w:marLeft w:val="0"/>
      <w:marRight w:val="0"/>
      <w:marTop w:val="0"/>
      <w:marBottom w:val="0"/>
      <w:divBdr>
        <w:top w:val="none" w:sz="0" w:space="0" w:color="auto"/>
        <w:left w:val="none" w:sz="0" w:space="0" w:color="auto"/>
        <w:bottom w:val="none" w:sz="0" w:space="0" w:color="auto"/>
        <w:right w:val="none" w:sz="0" w:space="0" w:color="auto"/>
      </w:divBdr>
    </w:div>
    <w:div w:id="305359073">
      <w:bodyDiv w:val="1"/>
      <w:marLeft w:val="0"/>
      <w:marRight w:val="0"/>
      <w:marTop w:val="0"/>
      <w:marBottom w:val="0"/>
      <w:divBdr>
        <w:top w:val="none" w:sz="0" w:space="0" w:color="auto"/>
        <w:left w:val="none" w:sz="0" w:space="0" w:color="auto"/>
        <w:bottom w:val="none" w:sz="0" w:space="0" w:color="auto"/>
        <w:right w:val="none" w:sz="0" w:space="0" w:color="auto"/>
      </w:divBdr>
    </w:div>
    <w:div w:id="310401397">
      <w:bodyDiv w:val="1"/>
      <w:marLeft w:val="0"/>
      <w:marRight w:val="0"/>
      <w:marTop w:val="0"/>
      <w:marBottom w:val="0"/>
      <w:divBdr>
        <w:top w:val="none" w:sz="0" w:space="0" w:color="auto"/>
        <w:left w:val="none" w:sz="0" w:space="0" w:color="auto"/>
        <w:bottom w:val="none" w:sz="0" w:space="0" w:color="auto"/>
        <w:right w:val="none" w:sz="0" w:space="0" w:color="auto"/>
      </w:divBdr>
    </w:div>
    <w:div w:id="324750133">
      <w:bodyDiv w:val="1"/>
      <w:marLeft w:val="0"/>
      <w:marRight w:val="0"/>
      <w:marTop w:val="0"/>
      <w:marBottom w:val="0"/>
      <w:divBdr>
        <w:top w:val="none" w:sz="0" w:space="0" w:color="auto"/>
        <w:left w:val="none" w:sz="0" w:space="0" w:color="auto"/>
        <w:bottom w:val="none" w:sz="0" w:space="0" w:color="auto"/>
        <w:right w:val="none" w:sz="0" w:space="0" w:color="auto"/>
      </w:divBdr>
    </w:div>
    <w:div w:id="370617463">
      <w:bodyDiv w:val="1"/>
      <w:marLeft w:val="0"/>
      <w:marRight w:val="0"/>
      <w:marTop w:val="0"/>
      <w:marBottom w:val="0"/>
      <w:divBdr>
        <w:top w:val="none" w:sz="0" w:space="0" w:color="auto"/>
        <w:left w:val="none" w:sz="0" w:space="0" w:color="auto"/>
        <w:bottom w:val="none" w:sz="0" w:space="0" w:color="auto"/>
        <w:right w:val="none" w:sz="0" w:space="0" w:color="auto"/>
      </w:divBdr>
    </w:div>
    <w:div w:id="375588697">
      <w:bodyDiv w:val="1"/>
      <w:marLeft w:val="0"/>
      <w:marRight w:val="0"/>
      <w:marTop w:val="0"/>
      <w:marBottom w:val="0"/>
      <w:divBdr>
        <w:top w:val="none" w:sz="0" w:space="0" w:color="auto"/>
        <w:left w:val="none" w:sz="0" w:space="0" w:color="auto"/>
        <w:bottom w:val="none" w:sz="0" w:space="0" w:color="auto"/>
        <w:right w:val="none" w:sz="0" w:space="0" w:color="auto"/>
      </w:divBdr>
    </w:div>
    <w:div w:id="392121848">
      <w:bodyDiv w:val="1"/>
      <w:marLeft w:val="0"/>
      <w:marRight w:val="0"/>
      <w:marTop w:val="0"/>
      <w:marBottom w:val="0"/>
      <w:divBdr>
        <w:top w:val="none" w:sz="0" w:space="0" w:color="auto"/>
        <w:left w:val="none" w:sz="0" w:space="0" w:color="auto"/>
        <w:bottom w:val="none" w:sz="0" w:space="0" w:color="auto"/>
        <w:right w:val="none" w:sz="0" w:space="0" w:color="auto"/>
      </w:divBdr>
    </w:div>
    <w:div w:id="413210700">
      <w:bodyDiv w:val="1"/>
      <w:marLeft w:val="0"/>
      <w:marRight w:val="0"/>
      <w:marTop w:val="0"/>
      <w:marBottom w:val="0"/>
      <w:divBdr>
        <w:top w:val="none" w:sz="0" w:space="0" w:color="auto"/>
        <w:left w:val="none" w:sz="0" w:space="0" w:color="auto"/>
        <w:bottom w:val="none" w:sz="0" w:space="0" w:color="auto"/>
        <w:right w:val="none" w:sz="0" w:space="0" w:color="auto"/>
      </w:divBdr>
    </w:div>
    <w:div w:id="507331167">
      <w:bodyDiv w:val="1"/>
      <w:marLeft w:val="0"/>
      <w:marRight w:val="0"/>
      <w:marTop w:val="0"/>
      <w:marBottom w:val="0"/>
      <w:divBdr>
        <w:top w:val="none" w:sz="0" w:space="0" w:color="auto"/>
        <w:left w:val="none" w:sz="0" w:space="0" w:color="auto"/>
        <w:bottom w:val="none" w:sz="0" w:space="0" w:color="auto"/>
        <w:right w:val="none" w:sz="0" w:space="0" w:color="auto"/>
      </w:divBdr>
    </w:div>
    <w:div w:id="557516923">
      <w:bodyDiv w:val="1"/>
      <w:marLeft w:val="0"/>
      <w:marRight w:val="0"/>
      <w:marTop w:val="0"/>
      <w:marBottom w:val="0"/>
      <w:divBdr>
        <w:top w:val="none" w:sz="0" w:space="0" w:color="auto"/>
        <w:left w:val="none" w:sz="0" w:space="0" w:color="auto"/>
        <w:bottom w:val="none" w:sz="0" w:space="0" w:color="auto"/>
        <w:right w:val="none" w:sz="0" w:space="0" w:color="auto"/>
      </w:divBdr>
    </w:div>
    <w:div w:id="612249495">
      <w:bodyDiv w:val="1"/>
      <w:marLeft w:val="0"/>
      <w:marRight w:val="0"/>
      <w:marTop w:val="0"/>
      <w:marBottom w:val="0"/>
      <w:divBdr>
        <w:top w:val="none" w:sz="0" w:space="0" w:color="auto"/>
        <w:left w:val="none" w:sz="0" w:space="0" w:color="auto"/>
        <w:bottom w:val="none" w:sz="0" w:space="0" w:color="auto"/>
        <w:right w:val="none" w:sz="0" w:space="0" w:color="auto"/>
      </w:divBdr>
    </w:div>
    <w:div w:id="809591665">
      <w:bodyDiv w:val="1"/>
      <w:marLeft w:val="0"/>
      <w:marRight w:val="0"/>
      <w:marTop w:val="0"/>
      <w:marBottom w:val="0"/>
      <w:divBdr>
        <w:top w:val="none" w:sz="0" w:space="0" w:color="auto"/>
        <w:left w:val="none" w:sz="0" w:space="0" w:color="auto"/>
        <w:bottom w:val="none" w:sz="0" w:space="0" w:color="auto"/>
        <w:right w:val="none" w:sz="0" w:space="0" w:color="auto"/>
      </w:divBdr>
    </w:div>
    <w:div w:id="820925346">
      <w:bodyDiv w:val="1"/>
      <w:marLeft w:val="0"/>
      <w:marRight w:val="0"/>
      <w:marTop w:val="0"/>
      <w:marBottom w:val="0"/>
      <w:divBdr>
        <w:top w:val="none" w:sz="0" w:space="0" w:color="auto"/>
        <w:left w:val="none" w:sz="0" w:space="0" w:color="auto"/>
        <w:bottom w:val="none" w:sz="0" w:space="0" w:color="auto"/>
        <w:right w:val="none" w:sz="0" w:space="0" w:color="auto"/>
      </w:divBdr>
    </w:div>
    <w:div w:id="916132016">
      <w:bodyDiv w:val="1"/>
      <w:marLeft w:val="0"/>
      <w:marRight w:val="0"/>
      <w:marTop w:val="0"/>
      <w:marBottom w:val="0"/>
      <w:divBdr>
        <w:top w:val="none" w:sz="0" w:space="0" w:color="auto"/>
        <w:left w:val="none" w:sz="0" w:space="0" w:color="auto"/>
        <w:bottom w:val="none" w:sz="0" w:space="0" w:color="auto"/>
        <w:right w:val="none" w:sz="0" w:space="0" w:color="auto"/>
      </w:divBdr>
    </w:div>
    <w:div w:id="924650987">
      <w:bodyDiv w:val="1"/>
      <w:marLeft w:val="0"/>
      <w:marRight w:val="0"/>
      <w:marTop w:val="0"/>
      <w:marBottom w:val="0"/>
      <w:divBdr>
        <w:top w:val="none" w:sz="0" w:space="0" w:color="auto"/>
        <w:left w:val="none" w:sz="0" w:space="0" w:color="auto"/>
        <w:bottom w:val="none" w:sz="0" w:space="0" w:color="auto"/>
        <w:right w:val="none" w:sz="0" w:space="0" w:color="auto"/>
      </w:divBdr>
    </w:div>
    <w:div w:id="966819236">
      <w:bodyDiv w:val="1"/>
      <w:marLeft w:val="0"/>
      <w:marRight w:val="0"/>
      <w:marTop w:val="0"/>
      <w:marBottom w:val="0"/>
      <w:divBdr>
        <w:top w:val="none" w:sz="0" w:space="0" w:color="auto"/>
        <w:left w:val="none" w:sz="0" w:space="0" w:color="auto"/>
        <w:bottom w:val="none" w:sz="0" w:space="0" w:color="auto"/>
        <w:right w:val="none" w:sz="0" w:space="0" w:color="auto"/>
      </w:divBdr>
    </w:div>
    <w:div w:id="990140617">
      <w:bodyDiv w:val="1"/>
      <w:marLeft w:val="0"/>
      <w:marRight w:val="0"/>
      <w:marTop w:val="0"/>
      <w:marBottom w:val="0"/>
      <w:divBdr>
        <w:top w:val="none" w:sz="0" w:space="0" w:color="auto"/>
        <w:left w:val="none" w:sz="0" w:space="0" w:color="auto"/>
        <w:bottom w:val="none" w:sz="0" w:space="0" w:color="auto"/>
        <w:right w:val="none" w:sz="0" w:space="0" w:color="auto"/>
      </w:divBdr>
    </w:div>
    <w:div w:id="1065301968">
      <w:bodyDiv w:val="1"/>
      <w:marLeft w:val="0"/>
      <w:marRight w:val="0"/>
      <w:marTop w:val="0"/>
      <w:marBottom w:val="0"/>
      <w:divBdr>
        <w:top w:val="none" w:sz="0" w:space="0" w:color="auto"/>
        <w:left w:val="none" w:sz="0" w:space="0" w:color="auto"/>
        <w:bottom w:val="none" w:sz="0" w:space="0" w:color="auto"/>
        <w:right w:val="none" w:sz="0" w:space="0" w:color="auto"/>
      </w:divBdr>
    </w:div>
    <w:div w:id="1117725127">
      <w:bodyDiv w:val="1"/>
      <w:marLeft w:val="0"/>
      <w:marRight w:val="0"/>
      <w:marTop w:val="0"/>
      <w:marBottom w:val="0"/>
      <w:divBdr>
        <w:top w:val="none" w:sz="0" w:space="0" w:color="auto"/>
        <w:left w:val="none" w:sz="0" w:space="0" w:color="auto"/>
        <w:bottom w:val="none" w:sz="0" w:space="0" w:color="auto"/>
        <w:right w:val="none" w:sz="0" w:space="0" w:color="auto"/>
      </w:divBdr>
    </w:div>
    <w:div w:id="1151869764">
      <w:bodyDiv w:val="1"/>
      <w:marLeft w:val="0"/>
      <w:marRight w:val="0"/>
      <w:marTop w:val="0"/>
      <w:marBottom w:val="0"/>
      <w:divBdr>
        <w:top w:val="none" w:sz="0" w:space="0" w:color="auto"/>
        <w:left w:val="none" w:sz="0" w:space="0" w:color="auto"/>
        <w:bottom w:val="none" w:sz="0" w:space="0" w:color="auto"/>
        <w:right w:val="none" w:sz="0" w:space="0" w:color="auto"/>
      </w:divBdr>
    </w:div>
    <w:div w:id="1175803747">
      <w:bodyDiv w:val="1"/>
      <w:marLeft w:val="0"/>
      <w:marRight w:val="0"/>
      <w:marTop w:val="0"/>
      <w:marBottom w:val="0"/>
      <w:divBdr>
        <w:top w:val="none" w:sz="0" w:space="0" w:color="auto"/>
        <w:left w:val="none" w:sz="0" w:space="0" w:color="auto"/>
        <w:bottom w:val="none" w:sz="0" w:space="0" w:color="auto"/>
        <w:right w:val="none" w:sz="0" w:space="0" w:color="auto"/>
      </w:divBdr>
    </w:div>
    <w:div w:id="1349404282">
      <w:bodyDiv w:val="1"/>
      <w:marLeft w:val="0"/>
      <w:marRight w:val="0"/>
      <w:marTop w:val="0"/>
      <w:marBottom w:val="0"/>
      <w:divBdr>
        <w:top w:val="none" w:sz="0" w:space="0" w:color="auto"/>
        <w:left w:val="none" w:sz="0" w:space="0" w:color="auto"/>
        <w:bottom w:val="none" w:sz="0" w:space="0" w:color="auto"/>
        <w:right w:val="none" w:sz="0" w:space="0" w:color="auto"/>
      </w:divBdr>
    </w:div>
    <w:div w:id="1422869946">
      <w:bodyDiv w:val="1"/>
      <w:marLeft w:val="0"/>
      <w:marRight w:val="0"/>
      <w:marTop w:val="0"/>
      <w:marBottom w:val="0"/>
      <w:divBdr>
        <w:top w:val="none" w:sz="0" w:space="0" w:color="auto"/>
        <w:left w:val="none" w:sz="0" w:space="0" w:color="auto"/>
        <w:bottom w:val="none" w:sz="0" w:space="0" w:color="auto"/>
        <w:right w:val="none" w:sz="0" w:space="0" w:color="auto"/>
      </w:divBdr>
    </w:div>
    <w:div w:id="1431121717">
      <w:bodyDiv w:val="1"/>
      <w:marLeft w:val="0"/>
      <w:marRight w:val="0"/>
      <w:marTop w:val="0"/>
      <w:marBottom w:val="0"/>
      <w:divBdr>
        <w:top w:val="none" w:sz="0" w:space="0" w:color="auto"/>
        <w:left w:val="none" w:sz="0" w:space="0" w:color="auto"/>
        <w:bottom w:val="none" w:sz="0" w:space="0" w:color="auto"/>
        <w:right w:val="none" w:sz="0" w:space="0" w:color="auto"/>
      </w:divBdr>
    </w:div>
    <w:div w:id="1446268750">
      <w:bodyDiv w:val="1"/>
      <w:marLeft w:val="0"/>
      <w:marRight w:val="0"/>
      <w:marTop w:val="0"/>
      <w:marBottom w:val="0"/>
      <w:divBdr>
        <w:top w:val="none" w:sz="0" w:space="0" w:color="auto"/>
        <w:left w:val="none" w:sz="0" w:space="0" w:color="auto"/>
        <w:bottom w:val="none" w:sz="0" w:space="0" w:color="auto"/>
        <w:right w:val="none" w:sz="0" w:space="0" w:color="auto"/>
      </w:divBdr>
    </w:div>
    <w:div w:id="1477916484">
      <w:bodyDiv w:val="1"/>
      <w:marLeft w:val="0"/>
      <w:marRight w:val="0"/>
      <w:marTop w:val="0"/>
      <w:marBottom w:val="0"/>
      <w:divBdr>
        <w:top w:val="none" w:sz="0" w:space="0" w:color="auto"/>
        <w:left w:val="none" w:sz="0" w:space="0" w:color="auto"/>
        <w:bottom w:val="none" w:sz="0" w:space="0" w:color="auto"/>
        <w:right w:val="none" w:sz="0" w:space="0" w:color="auto"/>
      </w:divBdr>
    </w:div>
    <w:div w:id="1498572227">
      <w:bodyDiv w:val="1"/>
      <w:marLeft w:val="0"/>
      <w:marRight w:val="0"/>
      <w:marTop w:val="0"/>
      <w:marBottom w:val="0"/>
      <w:divBdr>
        <w:top w:val="none" w:sz="0" w:space="0" w:color="auto"/>
        <w:left w:val="none" w:sz="0" w:space="0" w:color="auto"/>
        <w:bottom w:val="none" w:sz="0" w:space="0" w:color="auto"/>
        <w:right w:val="none" w:sz="0" w:space="0" w:color="auto"/>
      </w:divBdr>
    </w:div>
    <w:div w:id="1541743637">
      <w:bodyDiv w:val="1"/>
      <w:marLeft w:val="0"/>
      <w:marRight w:val="0"/>
      <w:marTop w:val="0"/>
      <w:marBottom w:val="0"/>
      <w:divBdr>
        <w:top w:val="none" w:sz="0" w:space="0" w:color="auto"/>
        <w:left w:val="none" w:sz="0" w:space="0" w:color="auto"/>
        <w:bottom w:val="none" w:sz="0" w:space="0" w:color="auto"/>
        <w:right w:val="none" w:sz="0" w:space="0" w:color="auto"/>
      </w:divBdr>
    </w:div>
    <w:div w:id="1609389986">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29626745">
      <w:bodyDiv w:val="1"/>
      <w:marLeft w:val="0"/>
      <w:marRight w:val="0"/>
      <w:marTop w:val="0"/>
      <w:marBottom w:val="0"/>
      <w:divBdr>
        <w:top w:val="none" w:sz="0" w:space="0" w:color="auto"/>
        <w:left w:val="none" w:sz="0" w:space="0" w:color="auto"/>
        <w:bottom w:val="none" w:sz="0" w:space="0" w:color="auto"/>
        <w:right w:val="none" w:sz="0" w:space="0" w:color="auto"/>
      </w:divBdr>
    </w:div>
    <w:div w:id="1761562644">
      <w:bodyDiv w:val="1"/>
      <w:marLeft w:val="0"/>
      <w:marRight w:val="0"/>
      <w:marTop w:val="0"/>
      <w:marBottom w:val="0"/>
      <w:divBdr>
        <w:top w:val="none" w:sz="0" w:space="0" w:color="auto"/>
        <w:left w:val="none" w:sz="0" w:space="0" w:color="auto"/>
        <w:bottom w:val="none" w:sz="0" w:space="0" w:color="auto"/>
        <w:right w:val="none" w:sz="0" w:space="0" w:color="auto"/>
      </w:divBdr>
    </w:div>
    <w:div w:id="178765401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17138343">
      <w:bodyDiv w:val="1"/>
      <w:marLeft w:val="0"/>
      <w:marRight w:val="0"/>
      <w:marTop w:val="0"/>
      <w:marBottom w:val="0"/>
      <w:divBdr>
        <w:top w:val="none" w:sz="0" w:space="0" w:color="auto"/>
        <w:left w:val="none" w:sz="0" w:space="0" w:color="auto"/>
        <w:bottom w:val="none" w:sz="0" w:space="0" w:color="auto"/>
        <w:right w:val="none" w:sz="0" w:space="0" w:color="auto"/>
      </w:divBdr>
    </w:div>
    <w:div w:id="1821262997">
      <w:bodyDiv w:val="1"/>
      <w:marLeft w:val="0"/>
      <w:marRight w:val="0"/>
      <w:marTop w:val="0"/>
      <w:marBottom w:val="0"/>
      <w:divBdr>
        <w:top w:val="none" w:sz="0" w:space="0" w:color="auto"/>
        <w:left w:val="none" w:sz="0" w:space="0" w:color="auto"/>
        <w:bottom w:val="none" w:sz="0" w:space="0" w:color="auto"/>
        <w:right w:val="none" w:sz="0" w:space="0" w:color="auto"/>
      </w:divBdr>
    </w:div>
    <w:div w:id="1877690231">
      <w:bodyDiv w:val="1"/>
      <w:marLeft w:val="0"/>
      <w:marRight w:val="0"/>
      <w:marTop w:val="0"/>
      <w:marBottom w:val="0"/>
      <w:divBdr>
        <w:top w:val="none" w:sz="0" w:space="0" w:color="auto"/>
        <w:left w:val="none" w:sz="0" w:space="0" w:color="auto"/>
        <w:bottom w:val="none" w:sz="0" w:space="0" w:color="auto"/>
        <w:right w:val="none" w:sz="0" w:space="0" w:color="auto"/>
      </w:divBdr>
    </w:div>
    <w:div w:id="1887449610">
      <w:bodyDiv w:val="1"/>
      <w:marLeft w:val="0"/>
      <w:marRight w:val="0"/>
      <w:marTop w:val="0"/>
      <w:marBottom w:val="0"/>
      <w:divBdr>
        <w:top w:val="none" w:sz="0" w:space="0" w:color="auto"/>
        <w:left w:val="none" w:sz="0" w:space="0" w:color="auto"/>
        <w:bottom w:val="none" w:sz="0" w:space="0" w:color="auto"/>
        <w:right w:val="none" w:sz="0" w:space="0" w:color="auto"/>
      </w:divBdr>
    </w:div>
    <w:div w:id="1951742689">
      <w:bodyDiv w:val="1"/>
      <w:marLeft w:val="0"/>
      <w:marRight w:val="0"/>
      <w:marTop w:val="0"/>
      <w:marBottom w:val="0"/>
      <w:divBdr>
        <w:top w:val="none" w:sz="0" w:space="0" w:color="auto"/>
        <w:left w:val="none" w:sz="0" w:space="0" w:color="auto"/>
        <w:bottom w:val="none" w:sz="0" w:space="0" w:color="auto"/>
        <w:right w:val="none" w:sz="0" w:space="0" w:color="auto"/>
      </w:divBdr>
    </w:div>
    <w:div w:id="2070418081">
      <w:bodyDiv w:val="1"/>
      <w:marLeft w:val="0"/>
      <w:marRight w:val="0"/>
      <w:marTop w:val="0"/>
      <w:marBottom w:val="0"/>
      <w:divBdr>
        <w:top w:val="none" w:sz="0" w:space="0" w:color="auto"/>
        <w:left w:val="none" w:sz="0" w:space="0" w:color="auto"/>
        <w:bottom w:val="none" w:sz="0" w:space="0" w:color="auto"/>
        <w:right w:val="none" w:sz="0" w:space="0" w:color="auto"/>
      </w:divBdr>
    </w:div>
    <w:div w:id="2088646238">
      <w:bodyDiv w:val="1"/>
      <w:marLeft w:val="0"/>
      <w:marRight w:val="0"/>
      <w:marTop w:val="0"/>
      <w:marBottom w:val="0"/>
      <w:divBdr>
        <w:top w:val="none" w:sz="0" w:space="0" w:color="auto"/>
        <w:left w:val="none" w:sz="0" w:space="0" w:color="auto"/>
        <w:bottom w:val="none" w:sz="0" w:space="0" w:color="auto"/>
        <w:right w:val="none" w:sz="0" w:space="0" w:color="auto"/>
      </w:divBdr>
    </w:div>
    <w:div w:id="2088725710">
      <w:bodyDiv w:val="1"/>
      <w:marLeft w:val="0"/>
      <w:marRight w:val="0"/>
      <w:marTop w:val="0"/>
      <w:marBottom w:val="0"/>
      <w:divBdr>
        <w:top w:val="none" w:sz="0" w:space="0" w:color="auto"/>
        <w:left w:val="none" w:sz="0" w:space="0" w:color="auto"/>
        <w:bottom w:val="none" w:sz="0" w:space="0" w:color="auto"/>
        <w:right w:val="none" w:sz="0" w:space="0" w:color="auto"/>
      </w:divBdr>
    </w:div>
    <w:div w:id="2120026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sultant.ru/document/cons_doc_LAW_99661/?dst=10000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67F38-0BCB-4FB7-8977-399B5F480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276</Pages>
  <Words>299606</Words>
  <Characters>1707755</Characters>
  <Application>Microsoft Office Word</Application>
  <DocSecurity>0</DocSecurity>
  <Lines>14231</Lines>
  <Paragraphs>4006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2003355</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школа</cp:lastModifiedBy>
  <cp:revision>2</cp:revision>
  <cp:lastPrinted>2019-04-12T08:48:00Z</cp:lastPrinted>
  <dcterms:created xsi:type="dcterms:W3CDTF">2020-05-13T07:45:00Z</dcterms:created>
  <dcterms:modified xsi:type="dcterms:W3CDTF">2020-05-13T07:45:00Z</dcterms:modified>
</cp:coreProperties>
</file>